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2DF896A" w14:textId="77777777" w:rsidR="005A2A5D" w:rsidRDefault="00AD391C" w:rsidP="00BB12E1">
      <w:pPr>
        <w:pStyle w:val="BodyText"/>
        <w:ind w:left="993"/>
      </w:pPr>
      <w:r>
        <w:rPr>
          <w:noProof/>
          <w:lang w:eastAsia="en-AU"/>
        </w:rPr>
        <mc:AlternateContent>
          <mc:Choice Requires="wps">
            <w:drawing>
              <wp:anchor distT="0" distB="0" distL="114300" distR="114300" simplePos="0" relativeHeight="251658240" behindDoc="0" locked="1" layoutInCell="1" allowOverlap="1" wp14:anchorId="02DF8EFE" wp14:editId="02DF8EFF">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11FA23B" id="OverlayLeft" o:spid="_x0000_s1026" style="position:absolute;margin-left:28.65pt;margin-top:185.4pt;width:250.6pt;height:374.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B3272F" w:themeColor="text2"/>
          <w:lang w:eastAsia="en-AU"/>
        </w:rPr>
        <mc:AlternateContent>
          <mc:Choice Requires="wps">
            <w:drawing>
              <wp:anchor distT="0" distB="0" distL="114300" distR="114300" simplePos="0" relativeHeight="251656192" behindDoc="0" locked="1" layoutInCell="1" allowOverlap="1" wp14:anchorId="02DF8F00" wp14:editId="02DF8F01">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7BC759F" id="OverlayRight" o:spid="_x0000_s1026" style="position:absolute;margin-left:278.95pt;margin-top:185.4pt;width:4in;height:37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b3272f [3215]"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60288" behindDoc="0" locked="1" layoutInCell="1" allowOverlap="1" wp14:anchorId="02DF8F02" wp14:editId="02DF8F03">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56D496F" id="TriangleBottom" o:spid="_x0000_s1026" style="position:absolute;margin-left:279pt;margin-top:559.65pt;width:148.8pt;height:157.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" path="m1745,3697l,,3496,,1745,3697xe" fillcolor="#e1a9ac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4144" behindDoc="0" locked="1" layoutInCell="1" allowOverlap="1" wp14:anchorId="02DF8F04" wp14:editId="02DF8F05">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86E14C8" id="TriangleTop" o:spid="_x0000_s1026" style="position:absolute;margin-left:28.35pt;margin-top:28.35pt;width:148.8pt;height:157.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48000" behindDoc="0" locked="1" layoutInCell="1" allowOverlap="1" wp14:anchorId="02DF8F06" wp14:editId="02DF8F07">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8F54" w14:textId="77777777" w:rsidR="008501A8" w:rsidRPr="009F69FA" w:rsidRDefault="008501A8"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6" type="#_x0000_t202" style="position:absolute;left:0;text-align:left;margin-left:0;margin-top:0;width:303pt;height:50.15pt;z-index:251648000;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02DF8F54" w14:textId="77777777" w:rsidR="008501A8" w:rsidRPr="009F69FA" w:rsidRDefault="008501A8"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3904" behindDoc="0" locked="1" layoutInCell="1" allowOverlap="1" wp14:anchorId="02DF8F08" wp14:editId="02DF8F09">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8F55" w14:textId="77777777" w:rsidR="008501A8" w:rsidRPr="00271B90" w:rsidRDefault="008501A8"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Status" o:spid="_x0000_s1027" type="#_x0000_t202" alt="Title: Watermark Document Status" style="position:absolute;left:0;text-align:left;margin-left:0;margin-top:674.6pt;width:437.4pt;height:29.2pt;z-index:251643904;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02DF8F55" w14:textId="77777777" w:rsidR="008501A8" w:rsidRPr="00271B90" w:rsidRDefault="008501A8"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45952" behindDoc="1" locked="1" layoutInCell="1" allowOverlap="1" wp14:anchorId="02DF8F0A" wp14:editId="02DF8F0B">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8F56" w14:textId="36B6B5D8" w:rsidR="008501A8" w:rsidRPr="00E81E6A" w:rsidRDefault="008501A8" w:rsidP="002940DF">
                            <w:pPr>
                              <w:pStyle w:val="TitleBarText"/>
                              <w:spacing w:line="320" w:lineRule="exact"/>
                            </w:pPr>
                            <w:r>
                              <w:t>Local Government Victoria, FG 5 - 2017</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ProjectBar" o:spid="_x0000_s1028" type="#_x0000_t202" alt="Title: Decorative Cover Shape" style="position:absolute;left:0;text-align:left;margin-left:28.35pt;margin-top:716.7pt;width:538.6pt;height:3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" fillcolor="#b3272f [3202]" stroked="f" strokeweight=".5pt">
                <v:textbox inset="10mm,0,10mm,0">
                  <w:txbxContent>
                    <w:p w14:paraId="02DF8F56" w14:textId="36B6B5D8" w:rsidR="008501A8" w:rsidRPr="00E81E6A" w:rsidRDefault="008501A8" w:rsidP="002940DF">
                      <w:pPr>
                        <w:pStyle w:val="TitleBarText"/>
                        <w:spacing w:line="320" w:lineRule="exact"/>
                      </w:pPr>
                      <w:r>
                        <w:t>Local Government Victoria, FG 5 - 2017</w:t>
                      </w: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41856" behindDoc="1" locked="1" layoutInCell="1" allowOverlap="1" wp14:anchorId="02DF8F0C" wp14:editId="02DF8F0D">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5">
                            <a:extLst>
                              <a:ext uri="{28A0092B-C50C-407E-A947-70E740481C1C}">
                                <a14:useLocalDpi xmlns:a14="http://schemas.microsoft.com/office/drawing/2010/main" val="0"/>
                              </a:ext>
                            </a:extLst>
                          </a:blip>
                          <a:srcRect/>
                          <a:stretch>
                            <a:fillRect l="-1928" r="-19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C65A496" id="PicSingle" o:spid="_x0000_s1026" alt="Title: Cover Image - Description: Cover Image" style="position:absolute;margin-left:28.35pt;margin-top:185.4pt;width:538.6pt;height:374.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" stroked="f" strokeweight="2pt">
                <v:fill r:id="rId1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39808" behindDoc="1" locked="1" layoutInCell="1" allowOverlap="1" wp14:anchorId="02DF8F0E" wp14:editId="23F46809">
                <wp:simplePos x="0" y="0"/>
                <wp:positionH relativeFrom="page">
                  <wp:posOffset>362585</wp:posOffset>
                </wp:positionH>
                <wp:positionV relativeFrom="page">
                  <wp:posOffset>360045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3B2CC84" id="CoverRectangle" o:spid="_x0000_s1026" style="position:absolute;margin-left:28.55pt;margin-top:28.35pt;width:538.55pt;height:68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" fillcolor="#00b2a9 [3204]" stroked="f" strokeweight="2pt">
                <w10:wrap anchorx="page" anchory="page"/>
                <w10:anchorlock/>
              </v:rect>
            </w:pict>
          </mc:Fallback>
        </mc:AlternateContent>
      </w:r>
    </w:p>
    <w:p w14:paraId="02DF896B" w14:textId="77777777" w:rsidR="00D73B6C" w:rsidRDefault="00D73B6C" w:rsidP="00BB12E1">
      <w:pPr>
        <w:ind w:left="993"/>
      </w:pPr>
    </w:p>
    <w:tbl>
      <w:tblPr>
        <w:tblStyle w:val="TableAsPlaceholder"/>
        <w:tblpPr w:leftFromText="181" w:rightFromText="181" w:vertAnchor="page" w:horzAnchor="margin" w:tblpXSpec="right" w:tblpY="681"/>
        <w:tblOverlap w:val="never"/>
        <w:tblW w:w="6923" w:type="dxa"/>
        <w:tblLayout w:type="fixed"/>
        <w:tblLook w:val="0600" w:firstRow="0" w:lastRow="0" w:firstColumn="0" w:lastColumn="0" w:noHBand="1" w:noVBand="1"/>
      </w:tblPr>
      <w:tblGrid>
        <w:gridCol w:w="6923"/>
      </w:tblGrid>
      <w:tr w:rsidR="00D73B6C" w14:paraId="02DF896E" w14:textId="77777777" w:rsidTr="0077387A">
        <w:trPr>
          <w:trHeight w:hRule="exact" w:val="2948"/>
        </w:trPr>
        <w:tc>
          <w:tcPr>
            <w:tcW w:w="6923" w:type="dxa"/>
            <w:vAlign w:val="center"/>
          </w:tcPr>
          <w:p w14:paraId="02DF896C" w14:textId="44D78C8E" w:rsidR="00CB1FB7" w:rsidRDefault="006E1491" w:rsidP="0077387A">
            <w:pPr>
              <w:pStyle w:val="Title"/>
              <w:ind w:left="142"/>
              <w:rPr>
                <w:sz w:val="46"/>
              </w:rPr>
            </w:pPr>
            <w:r>
              <w:t xml:space="preserve">Local Government - </w:t>
            </w:r>
            <w:r>
              <w:br/>
            </w:r>
            <w:r w:rsidRPr="0077387A">
              <w:rPr>
                <w:sz w:val="52"/>
              </w:rPr>
              <w:t>Accounting for Natural Disasters</w:t>
            </w:r>
          </w:p>
          <w:p w14:paraId="0308C38D" w14:textId="2D8A2862" w:rsidR="0077387A" w:rsidRPr="0077387A" w:rsidRDefault="0077387A" w:rsidP="0077387A">
            <w:pPr>
              <w:jc w:val="right"/>
              <w:rPr>
                <w:color w:val="FFFFFF" w:themeColor="background1"/>
                <w:sz w:val="32"/>
              </w:rPr>
            </w:pPr>
            <w:r w:rsidRPr="0077387A">
              <w:rPr>
                <w:color w:val="FFFFFF" w:themeColor="background1"/>
                <w:sz w:val="32"/>
              </w:rPr>
              <w:t>2016-17</w:t>
            </w:r>
          </w:p>
          <w:p w14:paraId="02DF896D" w14:textId="77777777" w:rsidR="00512DFB" w:rsidRPr="00CB1FB7" w:rsidRDefault="00512DFB" w:rsidP="00BB12E1">
            <w:pPr>
              <w:pStyle w:val="Subtitle"/>
              <w:ind w:left="993"/>
            </w:pPr>
          </w:p>
        </w:tc>
      </w:tr>
    </w:tbl>
    <w:p w14:paraId="02DF896F" w14:textId="77777777" w:rsidR="00D73B6C" w:rsidRDefault="00D73B6C" w:rsidP="00BB12E1">
      <w:pPr>
        <w:ind w:left="993"/>
      </w:pPr>
    </w:p>
    <w:p w14:paraId="02DF8970" w14:textId="77777777" w:rsidR="00D73B6C" w:rsidRPr="00D55628" w:rsidRDefault="008F0B33" w:rsidP="00BB12E1">
      <w:pPr>
        <w:ind w:left="993"/>
      </w:pPr>
      <w:r w:rsidRPr="00D55628">
        <w:rPr>
          <w:noProof/>
        </w:rPr>
        <mc:AlternateContent>
          <mc:Choice Requires="wps">
            <w:drawing>
              <wp:anchor distT="0" distB="0" distL="114300" distR="114300" simplePos="0" relativeHeight="251652096" behindDoc="0" locked="0" layoutInCell="1" allowOverlap="1" wp14:anchorId="02DF8F10" wp14:editId="02DF8F11">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501A8" w:rsidRPr="00AB780B" w14:paraId="02DF8F59" w14:textId="77777777" w:rsidTr="00AA4BE4">
                              <w:trPr>
                                <w:trHeight w:hRule="exact" w:val="964"/>
                                <w:tblCellSpacing w:w="71" w:type="dxa"/>
                              </w:trPr>
                              <w:tc>
                                <w:tcPr>
                                  <w:tcW w:w="1204" w:type="dxa"/>
                                  <w:vAlign w:val="bottom"/>
                                </w:tcPr>
                                <w:p w14:paraId="02DF8F57" w14:textId="77777777" w:rsidR="008501A8" w:rsidRPr="00D55628" w:rsidRDefault="008501A8" w:rsidP="00D55628">
                                  <w:r w:rsidRPr="00D55628">
                                    <w:rPr>
                                      <w:noProof/>
                                    </w:rPr>
                                    <w:drawing>
                                      <wp:inline distT="0" distB="0" distL="0" distR="0" wp14:anchorId="02DF8F62" wp14:editId="02DF8F63">
                                        <wp:extent cx="762000" cy="513685"/>
                                        <wp:effectExtent l="0" t="0" r="0"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2DF8F58" w14:textId="77777777" w:rsidR="008501A8" w:rsidRPr="00D55628" w:rsidRDefault="008501A8" w:rsidP="00D55628">
                                  <w:r w:rsidRPr="00D55628">
                                    <w:rPr>
                                      <w:noProof/>
                                    </w:rPr>
                                    <w:drawing>
                                      <wp:inline distT="0" distB="0" distL="0" distR="0" wp14:anchorId="02DF8F64" wp14:editId="02DF8F65">
                                        <wp:extent cx="2011680" cy="542544"/>
                                        <wp:effectExtent l="0" t="0" r="762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2DF8F5A" w14:textId="77777777" w:rsidR="008501A8" w:rsidRDefault="008501A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CoBranded" o:spid="_x0000_s1029" type="#_x0000_t202" alt="Title: CoBranding Logos" style="position:absolute;left:0;text-align:left;margin-left:0;margin-top:0;width:371.25pt;height:77.7pt;z-index:2516520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501A8" w:rsidRPr="00AB780B" w14:paraId="02DF8F59" w14:textId="77777777" w:rsidTr="00AA4BE4">
                        <w:trPr>
                          <w:trHeight w:hRule="exact" w:val="964"/>
                          <w:tblCellSpacing w:w="71" w:type="dxa"/>
                        </w:trPr>
                        <w:tc>
                          <w:tcPr>
                            <w:tcW w:w="1204" w:type="dxa"/>
                            <w:vAlign w:val="bottom"/>
                          </w:tcPr>
                          <w:p w14:paraId="02DF8F57" w14:textId="77777777" w:rsidR="008501A8" w:rsidRPr="00D55628" w:rsidRDefault="008501A8" w:rsidP="00D55628">
                            <w:r w:rsidRPr="00D55628">
                              <w:rPr>
                                <w:noProof/>
                              </w:rPr>
                              <w:drawing>
                                <wp:inline distT="0" distB="0" distL="0" distR="0" wp14:anchorId="02DF8F62" wp14:editId="02DF8F63">
                                  <wp:extent cx="762000" cy="513685"/>
                                  <wp:effectExtent l="0" t="0" r="0"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2DF8F58" w14:textId="77777777" w:rsidR="008501A8" w:rsidRPr="00D55628" w:rsidRDefault="008501A8" w:rsidP="00D55628">
                            <w:r w:rsidRPr="00D55628">
                              <w:rPr>
                                <w:noProof/>
                              </w:rPr>
                              <w:drawing>
                                <wp:inline distT="0" distB="0" distL="0" distR="0" wp14:anchorId="02DF8F64" wp14:editId="02DF8F65">
                                  <wp:extent cx="2011680" cy="542544"/>
                                  <wp:effectExtent l="0" t="0" r="762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2DF8F5A" w14:textId="77777777" w:rsidR="008501A8" w:rsidRDefault="008501A8"/>
                  </w:txbxContent>
                </v:textbox>
                <w10:wrap anchorx="page" anchory="page"/>
              </v:shape>
            </w:pict>
          </mc:Fallback>
        </mc:AlternateContent>
      </w:r>
    </w:p>
    <w:p w14:paraId="02DF8971" w14:textId="77777777" w:rsidR="00D73B6C" w:rsidRPr="00D55628" w:rsidRDefault="00D73B6C" w:rsidP="00BB12E1">
      <w:pPr>
        <w:ind w:left="993"/>
        <w:sectPr w:rsidR="00D73B6C" w:rsidRPr="00D55628" w:rsidSect="00BB12E1">
          <w:headerReference w:type="default" r:id="rId21"/>
          <w:footerReference w:type="even" r:id="rId22"/>
          <w:footerReference w:type="default" r:id="rId23"/>
          <w:footerReference w:type="first" r:id="rId24"/>
          <w:pgSz w:w="11907" w:h="16840" w:code="9"/>
          <w:pgMar w:top="2268" w:right="1275" w:bottom="1134" w:left="1134" w:header="284" w:footer="284" w:gutter="0"/>
          <w:cols w:space="708"/>
          <w:titlePg/>
          <w:docGrid w:linePitch="360"/>
        </w:sectPr>
      </w:pPr>
    </w:p>
    <w:p w14:paraId="02DF8972" w14:textId="77777777" w:rsidR="003C4209" w:rsidRPr="00D55628" w:rsidRDefault="003C4209" w:rsidP="00BB12E1">
      <w:pPr>
        <w:pStyle w:val="xDisclaimerText"/>
        <w:ind w:left="993"/>
      </w:pPr>
    </w:p>
    <w:p w14:paraId="02DF8973" w14:textId="77777777" w:rsidR="004561E6" w:rsidRPr="00D55628" w:rsidRDefault="00AB780B" w:rsidP="00BB12E1">
      <w:pPr>
        <w:pStyle w:val="SmallHeading"/>
        <w:ind w:left="993"/>
      </w:pPr>
      <w:r w:rsidRPr="00D55628">
        <w:rPr>
          <w:noProof/>
        </w:rPr>
        <mc:AlternateContent>
          <mc:Choice Requires="wps">
            <w:drawing>
              <wp:anchor distT="0" distB="0" distL="114300" distR="114300" simplePos="0" relativeHeight="251650048" behindDoc="0" locked="0" layoutInCell="1" allowOverlap="1" wp14:anchorId="02DF8F12" wp14:editId="02DF8F13">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501A8" w:rsidRPr="00AB780B" w14:paraId="02DF8F5F" w14:textId="77777777" w:rsidTr="00DC7231">
                              <w:trPr>
                                <w:trHeight w:hRule="exact" w:val="1247"/>
                                <w:tblCellSpacing w:w="71" w:type="dxa"/>
                              </w:trPr>
                              <w:tc>
                                <w:tcPr>
                                  <w:tcW w:w="1601" w:type="dxa"/>
                                  <w:vAlign w:val="center"/>
                                </w:tcPr>
                                <w:p w14:paraId="02DF8F5B" w14:textId="77777777" w:rsidR="008501A8" w:rsidRPr="00D55628" w:rsidRDefault="008501A8" w:rsidP="00D55628">
                                  <w:r w:rsidRPr="00D55628">
                                    <w:rPr>
                                      <w:noProof/>
                                    </w:rPr>
                                    <w:drawing>
                                      <wp:inline distT="0" distB="0" distL="0" distR="0" wp14:anchorId="02DF8F66" wp14:editId="02DF8F67">
                                        <wp:extent cx="1016635" cy="520065"/>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2DF8F5C" w14:textId="77777777" w:rsidR="008501A8" w:rsidRPr="00D55628" w:rsidRDefault="008501A8" w:rsidP="00D55628">
                                  <w:r w:rsidRPr="00D55628">
                                    <w:rPr>
                                      <w:noProof/>
                                    </w:rPr>
                                    <w:drawing>
                                      <wp:inline distT="0" distB="0" distL="0" distR="0" wp14:anchorId="02DF8F68" wp14:editId="02DF8F69">
                                        <wp:extent cx="1016635" cy="52006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2DF8F5D" w14:textId="77777777" w:rsidR="008501A8" w:rsidRPr="00D55628" w:rsidRDefault="008501A8" w:rsidP="00D55628">
                                  <w:r w:rsidRPr="00D55628">
                                    <w:rPr>
                                      <w:noProof/>
                                    </w:rPr>
                                    <w:drawing>
                                      <wp:inline distT="0" distB="0" distL="0" distR="0" wp14:anchorId="02DF8F6A" wp14:editId="02DF8F6B">
                                        <wp:extent cx="1016635" cy="52006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2DF8F5E" w14:textId="77777777" w:rsidR="008501A8" w:rsidRPr="00D55628" w:rsidRDefault="008501A8" w:rsidP="00D55628">
                                  <w:r w:rsidRPr="00D55628">
                                    <w:rPr>
                                      <w:noProof/>
                                    </w:rPr>
                                    <w:drawing>
                                      <wp:inline distT="0" distB="0" distL="0" distR="0" wp14:anchorId="02DF8F6C" wp14:editId="02DF8F6D">
                                        <wp:extent cx="1016635" cy="52006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2DF8F60" w14:textId="77777777" w:rsidR="008501A8" w:rsidRPr="00D55628" w:rsidRDefault="008501A8"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InsideCoverCoBrand" o:spid="_x0000_s1030" type="#_x0000_t202" alt="Title: Co-Branding Logos" style="position:absolute;left:0;text-align:left;margin-left:0;margin-top:0;width:595.5pt;height:126.75pt;z-index:25165004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TDoQIAAJYFAAAOAAAAZHJzL2Uyb0RvYy54bWysVF1P2zAUfZ+0/2D5HdIW6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501A8" w:rsidRPr="00AB780B" w14:paraId="02DF8F5F" w14:textId="77777777" w:rsidTr="00DC7231">
                        <w:trPr>
                          <w:trHeight w:hRule="exact" w:val="1247"/>
                          <w:tblCellSpacing w:w="71" w:type="dxa"/>
                        </w:trPr>
                        <w:tc>
                          <w:tcPr>
                            <w:tcW w:w="1601" w:type="dxa"/>
                            <w:vAlign w:val="center"/>
                          </w:tcPr>
                          <w:p w14:paraId="02DF8F5B" w14:textId="77777777" w:rsidR="008501A8" w:rsidRPr="00D55628" w:rsidRDefault="008501A8" w:rsidP="00D55628">
                            <w:r w:rsidRPr="00D55628">
                              <w:rPr>
                                <w:noProof/>
                              </w:rPr>
                              <w:drawing>
                                <wp:inline distT="0" distB="0" distL="0" distR="0" wp14:anchorId="02DF8F66" wp14:editId="02DF8F67">
                                  <wp:extent cx="1016635" cy="520065"/>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2DF8F5C" w14:textId="77777777" w:rsidR="008501A8" w:rsidRPr="00D55628" w:rsidRDefault="008501A8" w:rsidP="00D55628">
                            <w:r w:rsidRPr="00D55628">
                              <w:rPr>
                                <w:noProof/>
                              </w:rPr>
                              <w:drawing>
                                <wp:inline distT="0" distB="0" distL="0" distR="0" wp14:anchorId="02DF8F68" wp14:editId="02DF8F69">
                                  <wp:extent cx="1016635" cy="52006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2DF8F5D" w14:textId="77777777" w:rsidR="008501A8" w:rsidRPr="00D55628" w:rsidRDefault="008501A8" w:rsidP="00D55628">
                            <w:r w:rsidRPr="00D55628">
                              <w:rPr>
                                <w:noProof/>
                              </w:rPr>
                              <w:drawing>
                                <wp:inline distT="0" distB="0" distL="0" distR="0" wp14:anchorId="02DF8F6A" wp14:editId="02DF8F6B">
                                  <wp:extent cx="1016635" cy="52006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02DF8F5E" w14:textId="77777777" w:rsidR="008501A8" w:rsidRPr="00D55628" w:rsidRDefault="008501A8" w:rsidP="00D55628">
                            <w:r w:rsidRPr="00D55628">
                              <w:rPr>
                                <w:noProof/>
                              </w:rPr>
                              <w:drawing>
                                <wp:inline distT="0" distB="0" distL="0" distR="0" wp14:anchorId="02DF8F6C" wp14:editId="02DF8F6D">
                                  <wp:extent cx="1016635" cy="52006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02DF8F60" w14:textId="77777777" w:rsidR="008501A8" w:rsidRPr="00D55628" w:rsidRDefault="008501A8" w:rsidP="00D55628">
                      <w:pPr>
                        <w:pStyle w:val="xDisclaimerText"/>
                      </w:pPr>
                    </w:p>
                  </w:txbxContent>
                </v:textbox>
                <w10:wrap type="topAndBottom" anchorx="page" anchory="page"/>
              </v:shape>
            </w:pict>
          </mc:Fallback>
        </mc:AlternateContent>
      </w:r>
      <w:r w:rsidRPr="00D55628">
        <w:t>Acknowledgements</w:t>
      </w:r>
    </w:p>
    <w:p w14:paraId="02DF8974" w14:textId="284D4F70" w:rsidR="00AB780B" w:rsidRDefault="007E5430" w:rsidP="00BB12E1">
      <w:pPr>
        <w:pStyle w:val="SmallBodyText"/>
        <w:ind w:left="993"/>
      </w:pPr>
      <w:r>
        <w:t xml:space="preserve">Local Government Victoria acknowledge the contribution of RSM Bird Cameron to the development of the original version of this publication. </w:t>
      </w:r>
    </w:p>
    <w:p w14:paraId="02DF8975" w14:textId="77777777" w:rsidR="00AB780B" w:rsidRDefault="00AB780B" w:rsidP="00BB12E1">
      <w:pPr>
        <w:pStyle w:val="SmallHeading"/>
        <w:ind w:left="993"/>
      </w:pPr>
      <w:r>
        <w:t>Author</w:t>
      </w:r>
    </w:p>
    <w:p w14:paraId="02DF8976" w14:textId="77777777" w:rsidR="00BF162E" w:rsidRDefault="00567AAD" w:rsidP="00BB12E1">
      <w:pPr>
        <w:pStyle w:val="SmallBodyText"/>
        <w:ind w:left="993"/>
      </w:pPr>
      <w:r>
        <w:t>Local Government Victoria in the Department of Environment, Land, Water and Planning, 2 Lonsdale St Melbourne 3000.</w:t>
      </w:r>
    </w:p>
    <w:p w14:paraId="02DF8979" w14:textId="77777777" w:rsidR="00AB780B" w:rsidRDefault="00AB780B" w:rsidP="00BB12E1">
      <w:pPr>
        <w:pStyle w:val="SmallHeading"/>
        <w:ind w:left="993"/>
      </w:pPr>
      <w:r>
        <w:t>Photo credit</w:t>
      </w:r>
    </w:p>
    <w:p w14:paraId="02DF897A" w14:textId="77777777" w:rsidR="00C946C2" w:rsidRDefault="00C946C2" w:rsidP="003F427F">
      <w:pPr>
        <w:pStyle w:val="SmallBodyText"/>
        <w:ind w:left="993" w:right="2977"/>
      </w:pPr>
      <w:r>
        <w:t>Title: “Murray River in Flood, Tocumwal Rail Bridge”</w:t>
      </w:r>
    </w:p>
    <w:p w14:paraId="02DF897B" w14:textId="77777777" w:rsidR="00C946C2" w:rsidRDefault="00C946C2" w:rsidP="003F427F">
      <w:pPr>
        <w:pStyle w:val="SmallBodyText"/>
        <w:ind w:left="993" w:right="2977"/>
      </w:pPr>
      <w:r>
        <w:t>Author: “ Matt”</w:t>
      </w:r>
    </w:p>
    <w:p w14:paraId="02DF897C" w14:textId="77777777" w:rsidR="00C946C2" w:rsidRDefault="00C946C2" w:rsidP="003F427F">
      <w:pPr>
        <w:pStyle w:val="SmallBodyText"/>
        <w:ind w:left="993" w:right="2977"/>
      </w:pPr>
      <w:r>
        <w:t>Source:</w:t>
      </w:r>
      <w:r w:rsidR="003F427F">
        <w:t xml:space="preserve"> </w:t>
      </w:r>
      <w:hyperlink r:id="rId25" w:history="1">
        <w:r w:rsidRPr="00A43042">
          <w:rPr>
            <w:rStyle w:val="Hyperlink"/>
          </w:rPr>
          <w:t>https://www.flickr.com/photos/52846207@N04/5263374634</w:t>
        </w:r>
      </w:hyperlink>
    </w:p>
    <w:p w14:paraId="02DF897D" w14:textId="1874084B" w:rsidR="00C946C2" w:rsidRDefault="00C946C2" w:rsidP="003F427F">
      <w:pPr>
        <w:pStyle w:val="SmallBodyText"/>
        <w:ind w:left="993" w:right="2977"/>
      </w:pPr>
      <w:r>
        <w:t xml:space="preserve">“Murray River in Flood, Tocumwal Rail Bridge” is licenced under </w:t>
      </w:r>
      <w:hyperlink r:id="rId26" w:history="1">
        <w:r w:rsidRPr="00C946C2">
          <w:rPr>
            <w:rStyle w:val="Hyperlink"/>
          </w:rPr>
          <w:t>CC BY</w:t>
        </w:r>
      </w:hyperlink>
      <w:r>
        <w:t xml:space="preserve"> by the Department of </w:t>
      </w:r>
      <w:r w:rsidR="00170AF4">
        <w:t xml:space="preserve">Environment, </w:t>
      </w:r>
      <w:r>
        <w:t xml:space="preserve">Land, Water and Planning. </w:t>
      </w:r>
      <w:r>
        <w:br/>
      </w:r>
    </w:p>
    <w:p w14:paraId="02DF897E" w14:textId="77777777" w:rsidR="003F427F" w:rsidRDefault="003F427F" w:rsidP="003F427F">
      <w:pPr>
        <w:pStyle w:val="SmallBodyText"/>
        <w:ind w:left="993" w:right="2977"/>
      </w:pPr>
    </w:p>
    <w:p w14:paraId="02DF897F" w14:textId="77777777" w:rsidR="00BF162E" w:rsidRDefault="00C946C2" w:rsidP="00C946C2">
      <w:pPr>
        <w:pStyle w:val="SmallBodyText"/>
      </w:pPr>
      <w:r>
        <w:br/>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555"/>
      </w:tblGrid>
      <w:tr w:rsidR="00C30D8E" w14:paraId="02DF898A" w14:textId="77777777" w:rsidTr="005E59CF">
        <w:tc>
          <w:tcPr>
            <w:tcW w:w="5000" w:type="pct"/>
            <w:vAlign w:val="bottom"/>
          </w:tcPr>
          <w:p w14:paraId="02DF8980" w14:textId="454957C9" w:rsidR="00AE3298" w:rsidRPr="00D55628" w:rsidRDefault="00AE3298" w:rsidP="00BB12E1">
            <w:pPr>
              <w:pStyle w:val="xDisclaimertext3"/>
              <w:ind w:left="993"/>
            </w:pPr>
            <w:r>
              <w:t>© The State of Victoria Department of Environ</w:t>
            </w:r>
            <w:r w:rsidR="0098301B">
              <w:t xml:space="preserve">ment, Land, Water and Planning </w:t>
            </w:r>
            <w:r w:rsidR="007E5430">
              <w:t>2017</w:t>
            </w:r>
          </w:p>
          <w:p w14:paraId="02DF8981" w14:textId="77777777" w:rsidR="00AE3298" w:rsidRPr="00D55628" w:rsidRDefault="00AE3298" w:rsidP="00BB12E1">
            <w:pPr>
              <w:pStyle w:val="xDisclaimertext3"/>
              <w:ind w:left="993"/>
            </w:pPr>
            <w:r w:rsidRPr="00D55628">
              <w:rPr>
                <w:noProof/>
              </w:rPr>
              <w:drawing>
                <wp:inline distT="0" distB="0" distL="0" distR="0" wp14:anchorId="02DF8F14" wp14:editId="02DF8F15">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1" w:name="_CreativeCommonsMarker"/>
            <w:bookmarkEnd w:id="1"/>
          </w:p>
          <w:p w14:paraId="02DF8982" w14:textId="77777777" w:rsidR="00AE3298" w:rsidRPr="00D55628" w:rsidRDefault="00AE3298" w:rsidP="00BB12E1">
            <w:pPr>
              <w:pStyle w:val="xDisclaimertext3"/>
              <w:ind w:left="99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8" w:history="1">
              <w:r w:rsidR="004D2591" w:rsidRPr="00D55628">
                <w:t>http://creativecommons.org/licenses/by/4.0/</w:t>
              </w:r>
            </w:hyperlink>
            <w:r w:rsidR="004D2591" w:rsidRPr="00D55628">
              <w:t xml:space="preserve"> </w:t>
            </w:r>
          </w:p>
          <w:p w14:paraId="5F70F307" w14:textId="77777777" w:rsidR="007E5430" w:rsidRDefault="007E5430" w:rsidP="00BB12E1">
            <w:pPr>
              <w:pStyle w:val="xDisclaimerHeading"/>
              <w:ind w:left="993"/>
              <w:rPr>
                <w:b w:val="0"/>
                <w:bCs/>
              </w:rPr>
            </w:pPr>
            <w:r w:rsidRPr="007E5430">
              <w:rPr>
                <w:b w:val="0"/>
                <w:bCs/>
              </w:rPr>
              <w:t>ISBN 978-1-76047-431-7 (pdf/online)</w:t>
            </w:r>
          </w:p>
          <w:p w14:paraId="02DF8986" w14:textId="0B28461D" w:rsidR="00187A24" w:rsidRPr="00D55628" w:rsidRDefault="00187A24" w:rsidP="00BB12E1">
            <w:pPr>
              <w:pStyle w:val="xDisclaimerHeading"/>
              <w:ind w:left="993"/>
            </w:pPr>
            <w:r>
              <w:t>Disclaimer</w:t>
            </w:r>
          </w:p>
          <w:p w14:paraId="02DF8987" w14:textId="77777777" w:rsidR="00187A24" w:rsidRPr="00D55628" w:rsidRDefault="00187A24" w:rsidP="00BB12E1">
            <w:pPr>
              <w:pStyle w:val="xDisclaimerText"/>
              <w:ind w:left="993"/>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2DF8988" w14:textId="77777777" w:rsidR="00AE3298" w:rsidRPr="007E5430" w:rsidRDefault="00AE3298" w:rsidP="00BB12E1">
            <w:pPr>
              <w:pStyle w:val="xAccessibilityHeading"/>
              <w:ind w:left="993"/>
              <w:rPr>
                <w:sz w:val="16"/>
                <w:szCs w:val="16"/>
              </w:rPr>
            </w:pPr>
            <w:r w:rsidRPr="007E5430">
              <w:rPr>
                <w:sz w:val="16"/>
                <w:szCs w:val="16"/>
              </w:rPr>
              <w:t>Accessibility</w:t>
            </w:r>
          </w:p>
          <w:p w14:paraId="02DF8989" w14:textId="77777777" w:rsidR="004D2591" w:rsidRPr="00D55628" w:rsidRDefault="00AE3298" w:rsidP="007E5430">
            <w:pPr>
              <w:pStyle w:val="xAccessibilityText"/>
              <w:spacing w:line="175" w:lineRule="atLeast"/>
              <w:ind w:left="992"/>
            </w:pPr>
            <w:r w:rsidRPr="007E5430">
              <w:rPr>
                <w:sz w:val="16"/>
                <w:szCs w:val="16"/>
              </w:rPr>
              <w:t>If you would like to receive this publication in an alternative format, please teleph</w:t>
            </w:r>
            <w:r w:rsidR="00187A24" w:rsidRPr="007E5430">
              <w:rPr>
                <w:sz w:val="16"/>
                <w:szCs w:val="16"/>
              </w:rPr>
              <w:t xml:space="preserve">one the DELWP Customer Service </w:t>
            </w:r>
            <w:r w:rsidRPr="007E5430">
              <w:rPr>
                <w:sz w:val="16"/>
                <w:szCs w:val="16"/>
              </w:rPr>
              <w:t xml:space="preserve">Centre on 136186, </w:t>
            </w:r>
            <w:r w:rsidR="003B5DE9" w:rsidRPr="007E5430">
              <w:rPr>
                <w:sz w:val="16"/>
                <w:szCs w:val="16"/>
              </w:rPr>
              <w:t>email </w:t>
            </w:r>
            <w:hyperlink r:id="rId29" w:history="1">
              <w:r w:rsidRPr="007E5430">
                <w:rPr>
                  <w:sz w:val="16"/>
                  <w:szCs w:val="16"/>
                </w:rPr>
                <w:t>customer.service@delwp.vic.gov.au</w:t>
              </w:r>
            </w:hyperlink>
            <w:r w:rsidRPr="007E5430">
              <w:rPr>
                <w:sz w:val="16"/>
                <w:szCs w:val="16"/>
              </w:rPr>
              <w:t xml:space="preserve"> </w:t>
            </w:r>
            <w:r w:rsidR="00F8277E" w:rsidRPr="007E5430">
              <w:rPr>
                <w:sz w:val="16"/>
                <w:szCs w:val="16"/>
              </w:rPr>
              <w:t>local.government@delwp.vic.gov.au</w:t>
            </w:r>
            <w:r w:rsidRPr="007E5430">
              <w:rPr>
                <w:sz w:val="16"/>
                <w:szCs w:val="16"/>
              </w:rPr>
              <w:t xml:space="preserve">, or via the National Relay Service on 133 677 </w:t>
            </w:r>
            <w:hyperlink r:id="rId30" w:history="1">
              <w:r w:rsidRPr="007E5430">
                <w:rPr>
                  <w:sz w:val="16"/>
                  <w:szCs w:val="16"/>
                </w:rPr>
                <w:t>www.relayservice.com.au</w:t>
              </w:r>
            </w:hyperlink>
            <w:r w:rsidRPr="007E5430">
              <w:rPr>
                <w:sz w:val="16"/>
                <w:szCs w:val="16"/>
              </w:rPr>
              <w:t xml:space="preserve">. </w:t>
            </w:r>
            <w:r w:rsidR="003B5DE9" w:rsidRPr="007E5430">
              <w:rPr>
                <w:sz w:val="16"/>
                <w:szCs w:val="16"/>
              </w:rPr>
              <w:t>This </w:t>
            </w:r>
            <w:r w:rsidRPr="007E5430">
              <w:rPr>
                <w:sz w:val="16"/>
                <w:szCs w:val="16"/>
              </w:rPr>
              <w:t xml:space="preserve">document is also available on the internet at </w:t>
            </w:r>
            <w:hyperlink r:id="rId31" w:history="1">
              <w:r w:rsidRPr="007E5430">
                <w:rPr>
                  <w:sz w:val="16"/>
                  <w:szCs w:val="16"/>
                </w:rPr>
                <w:t>www.delwp.vic.gov.au</w:t>
              </w:r>
            </w:hyperlink>
            <w:r w:rsidR="004D2591" w:rsidRPr="007E5430">
              <w:rPr>
                <w:sz w:val="16"/>
                <w:szCs w:val="16"/>
              </w:rPr>
              <w:t>.</w:t>
            </w:r>
          </w:p>
        </w:tc>
      </w:tr>
    </w:tbl>
    <w:p w14:paraId="02DF898B" w14:textId="77777777" w:rsidR="00AB780B" w:rsidRDefault="00AB780B" w:rsidP="00BB12E1">
      <w:pPr>
        <w:ind w:left="993"/>
      </w:pPr>
    </w:p>
    <w:p w14:paraId="02DF898C" w14:textId="77777777" w:rsidR="004561E6" w:rsidRDefault="004561E6" w:rsidP="00BB12E1">
      <w:pPr>
        <w:ind w:left="993"/>
        <w:sectPr w:rsidR="004561E6" w:rsidSect="00BB12E1">
          <w:headerReference w:type="even" r:id="rId32"/>
          <w:footerReference w:type="even" r:id="rId33"/>
          <w:headerReference w:type="first" r:id="rId34"/>
          <w:footerReference w:type="first" r:id="rId35"/>
          <w:pgSz w:w="11907" w:h="16840" w:code="9"/>
          <w:pgMar w:top="2268" w:right="1275" w:bottom="1134" w:left="1134" w:header="284" w:footer="284" w:gutter="0"/>
          <w:cols w:space="708"/>
          <w:titlePg/>
          <w:docGrid w:linePitch="360"/>
        </w:sectPr>
      </w:pPr>
    </w:p>
    <w:p w14:paraId="02DF898D" w14:textId="77777777" w:rsidR="00004237" w:rsidRPr="00C4364B" w:rsidRDefault="006E1491" w:rsidP="00BB12E1">
      <w:pPr>
        <w:pStyle w:val="TOCHeading"/>
        <w:framePr w:wrap="around"/>
        <w:ind w:left="993"/>
      </w:pPr>
      <w:bookmarkStart w:id="2" w:name="_TOCMarker"/>
      <w:bookmarkEnd w:id="2"/>
      <w:r>
        <w:lastRenderedPageBreak/>
        <w:t>Foreword</w:t>
      </w:r>
    </w:p>
    <w:p w14:paraId="02DF898E" w14:textId="77777777" w:rsidR="006E1491" w:rsidRDefault="006E1491" w:rsidP="00AA632D">
      <w:pPr>
        <w:spacing w:line="270" w:lineRule="auto"/>
        <w:ind w:left="709"/>
        <w:rPr>
          <w:rFonts w:ascii="Arial" w:eastAsia="Arial" w:hAnsi="Arial"/>
          <w:spacing w:val="3"/>
        </w:rPr>
      </w:pPr>
    </w:p>
    <w:p w14:paraId="02DF898F" w14:textId="757BF019" w:rsidR="006E1491" w:rsidRDefault="006E1491" w:rsidP="00AA632D">
      <w:pPr>
        <w:spacing w:line="270" w:lineRule="auto"/>
        <w:ind w:left="709"/>
        <w:jc w:val="both"/>
        <w:rPr>
          <w:rFonts w:ascii="Arial" w:hAnsi="Arial"/>
        </w:rPr>
      </w:pPr>
      <w:r w:rsidRPr="009452E5">
        <w:rPr>
          <w:rFonts w:ascii="Arial" w:eastAsia="Arial" w:hAnsi="Arial"/>
          <w:spacing w:val="3"/>
        </w:rPr>
        <w:t xml:space="preserve">In recognition of the impact of recent </w:t>
      </w:r>
      <w:r w:rsidR="00DF07EC">
        <w:rPr>
          <w:rFonts w:ascii="Arial" w:eastAsia="Arial" w:hAnsi="Arial"/>
          <w:spacing w:val="3"/>
        </w:rPr>
        <w:t>years</w:t>
      </w:r>
      <w:r w:rsidR="00D1019A">
        <w:rPr>
          <w:rFonts w:ascii="Arial" w:eastAsia="Arial" w:hAnsi="Arial"/>
          <w:spacing w:val="3"/>
        </w:rPr>
        <w:t>’</w:t>
      </w:r>
      <w:r w:rsidR="00DF07EC">
        <w:rPr>
          <w:rFonts w:ascii="Arial" w:eastAsia="Arial" w:hAnsi="Arial"/>
          <w:spacing w:val="3"/>
        </w:rPr>
        <w:t xml:space="preserve"> </w:t>
      </w:r>
      <w:r w:rsidRPr="009452E5">
        <w:rPr>
          <w:rFonts w:ascii="Arial" w:eastAsia="Arial" w:hAnsi="Arial"/>
          <w:spacing w:val="3"/>
        </w:rPr>
        <w:t>natural disaste</w:t>
      </w:r>
      <w:r w:rsidRPr="00185202">
        <w:rPr>
          <w:rFonts w:ascii="Arial" w:eastAsia="Arial" w:hAnsi="Arial"/>
          <w:spacing w:val="3"/>
        </w:rPr>
        <w:t>rs in Victoria, including flood events, t</w:t>
      </w:r>
      <w:r w:rsidRPr="00185202">
        <w:rPr>
          <w:rFonts w:ascii="Arial" w:eastAsia="Arial" w:hAnsi="Arial"/>
          <w:spacing w:val="-1"/>
        </w:rPr>
        <w:t>h</w:t>
      </w:r>
      <w:r w:rsidRPr="00185202">
        <w:rPr>
          <w:rFonts w:ascii="Arial" w:eastAsia="Arial" w:hAnsi="Arial"/>
        </w:rPr>
        <w:t>e D</w:t>
      </w:r>
      <w:r w:rsidRPr="00185202">
        <w:rPr>
          <w:rFonts w:ascii="Arial" w:eastAsia="Arial" w:hAnsi="Arial"/>
          <w:spacing w:val="-1"/>
        </w:rPr>
        <w:t>epa</w:t>
      </w:r>
      <w:r w:rsidRPr="00185202">
        <w:rPr>
          <w:rFonts w:ascii="Arial" w:eastAsia="Arial" w:hAnsi="Arial"/>
        </w:rPr>
        <w:t>r</w:t>
      </w:r>
      <w:r w:rsidRPr="00185202">
        <w:rPr>
          <w:rFonts w:ascii="Arial" w:eastAsia="Arial" w:hAnsi="Arial"/>
          <w:spacing w:val="-1"/>
        </w:rPr>
        <w:t>t</w:t>
      </w:r>
      <w:r w:rsidRPr="00185202">
        <w:rPr>
          <w:rFonts w:ascii="Arial" w:eastAsia="Arial" w:hAnsi="Arial"/>
          <w:spacing w:val="4"/>
        </w:rPr>
        <w:t>m</w:t>
      </w:r>
      <w:r w:rsidRPr="00185202">
        <w:rPr>
          <w:rFonts w:ascii="Arial" w:eastAsia="Arial" w:hAnsi="Arial"/>
          <w:spacing w:val="-1"/>
        </w:rPr>
        <w:t>en</w:t>
      </w:r>
      <w:r w:rsidRPr="00185202">
        <w:rPr>
          <w:rFonts w:ascii="Arial" w:eastAsia="Arial" w:hAnsi="Arial"/>
        </w:rPr>
        <w:t xml:space="preserve">t </w:t>
      </w:r>
      <w:r w:rsidRPr="00185202">
        <w:rPr>
          <w:rFonts w:ascii="Arial" w:eastAsia="Arial" w:hAnsi="Arial"/>
          <w:spacing w:val="-1"/>
        </w:rPr>
        <w:t>o</w:t>
      </w:r>
      <w:r w:rsidRPr="00185202">
        <w:rPr>
          <w:rFonts w:ascii="Arial" w:eastAsia="Arial" w:hAnsi="Arial"/>
        </w:rPr>
        <w:t>f</w:t>
      </w:r>
      <w:r w:rsidRPr="00185202">
        <w:rPr>
          <w:rFonts w:ascii="Arial" w:eastAsia="Arial" w:hAnsi="Arial"/>
          <w:spacing w:val="8"/>
        </w:rPr>
        <w:t xml:space="preserve"> Environment, Land, Water and </w:t>
      </w:r>
      <w:r w:rsidRPr="00185202">
        <w:rPr>
          <w:rFonts w:ascii="Arial" w:eastAsia="Arial" w:hAnsi="Arial"/>
          <w:spacing w:val="-1"/>
        </w:rPr>
        <w:t>P</w:t>
      </w:r>
      <w:r w:rsidRPr="00185202">
        <w:rPr>
          <w:rFonts w:ascii="Arial" w:eastAsia="Arial" w:hAnsi="Arial"/>
          <w:spacing w:val="1"/>
        </w:rPr>
        <w:t>l</w:t>
      </w:r>
      <w:r w:rsidRPr="00185202">
        <w:rPr>
          <w:rFonts w:ascii="Arial" w:eastAsia="Arial" w:hAnsi="Arial"/>
          <w:spacing w:val="-1"/>
        </w:rPr>
        <w:t>an</w:t>
      </w:r>
      <w:r w:rsidRPr="00185202">
        <w:rPr>
          <w:rFonts w:ascii="Arial" w:eastAsia="Arial" w:hAnsi="Arial"/>
          <w:spacing w:val="2"/>
        </w:rPr>
        <w:t>n</w:t>
      </w:r>
      <w:r w:rsidRPr="00185202">
        <w:rPr>
          <w:rFonts w:ascii="Arial" w:eastAsia="Arial" w:hAnsi="Arial"/>
          <w:spacing w:val="-2"/>
        </w:rPr>
        <w:t>i</w:t>
      </w:r>
      <w:r w:rsidRPr="00185202">
        <w:rPr>
          <w:rFonts w:ascii="Arial" w:eastAsia="Arial" w:hAnsi="Arial"/>
          <w:spacing w:val="-1"/>
        </w:rPr>
        <w:t>n</w:t>
      </w:r>
      <w:r w:rsidRPr="00185202">
        <w:rPr>
          <w:rFonts w:ascii="Arial" w:eastAsia="Arial" w:hAnsi="Arial"/>
        </w:rPr>
        <w:t>g (DELWP)</w:t>
      </w:r>
      <w:r w:rsidRPr="00185202">
        <w:rPr>
          <w:rFonts w:ascii="Arial" w:eastAsia="Arial" w:hAnsi="Arial"/>
          <w:spacing w:val="6"/>
        </w:rPr>
        <w:t xml:space="preserve"> </w:t>
      </w:r>
      <w:r w:rsidRPr="00185202">
        <w:rPr>
          <w:rFonts w:ascii="Arial" w:eastAsia="Arial" w:hAnsi="Arial"/>
          <w:spacing w:val="-2"/>
        </w:rPr>
        <w:t>i</w:t>
      </w:r>
      <w:r w:rsidRPr="00185202">
        <w:rPr>
          <w:rFonts w:ascii="Arial" w:eastAsia="Arial" w:hAnsi="Arial"/>
        </w:rPr>
        <w:t>s</w:t>
      </w:r>
      <w:r w:rsidRPr="00185202">
        <w:rPr>
          <w:rFonts w:ascii="Arial" w:eastAsia="Arial" w:hAnsi="Arial"/>
          <w:spacing w:val="10"/>
        </w:rPr>
        <w:t xml:space="preserve"> </w:t>
      </w:r>
      <w:r w:rsidRPr="00185202">
        <w:rPr>
          <w:rFonts w:ascii="Arial" w:eastAsia="Arial" w:hAnsi="Arial"/>
          <w:spacing w:val="6"/>
        </w:rPr>
        <w:t>re</w:t>
      </w:r>
      <w:r w:rsidR="00DF07EC">
        <w:rPr>
          <w:rFonts w:ascii="Arial" w:eastAsia="Arial" w:hAnsi="Arial"/>
          <w:spacing w:val="6"/>
        </w:rPr>
        <w:t>issuing</w:t>
      </w:r>
      <w:r w:rsidRPr="00185202">
        <w:rPr>
          <w:rFonts w:ascii="Arial" w:eastAsia="Arial" w:hAnsi="Arial"/>
          <w:spacing w:val="6"/>
        </w:rPr>
        <w:t xml:space="preserve"> </w:t>
      </w:r>
      <w:r w:rsidRPr="00185202">
        <w:rPr>
          <w:rFonts w:ascii="Arial" w:eastAsia="Arial" w:hAnsi="Arial"/>
          <w:i/>
        </w:rPr>
        <w:t>“</w:t>
      </w:r>
      <w:r w:rsidRPr="00185202">
        <w:rPr>
          <w:rFonts w:ascii="Arial" w:eastAsia="Arial" w:hAnsi="Arial"/>
          <w:i/>
          <w:spacing w:val="-1"/>
        </w:rPr>
        <w:t>A</w:t>
      </w:r>
      <w:r w:rsidRPr="00185202">
        <w:rPr>
          <w:rFonts w:ascii="Arial" w:eastAsia="Arial" w:hAnsi="Arial"/>
          <w:i/>
          <w:spacing w:val="1"/>
        </w:rPr>
        <w:t>cc</w:t>
      </w:r>
      <w:r w:rsidRPr="00185202">
        <w:rPr>
          <w:rFonts w:ascii="Arial" w:eastAsia="Arial" w:hAnsi="Arial"/>
          <w:i/>
          <w:spacing w:val="-1"/>
        </w:rPr>
        <w:t>o</w:t>
      </w:r>
      <w:r w:rsidRPr="00185202">
        <w:rPr>
          <w:rFonts w:ascii="Arial" w:eastAsia="Arial" w:hAnsi="Arial"/>
          <w:i/>
          <w:spacing w:val="2"/>
        </w:rPr>
        <w:t>u</w:t>
      </w:r>
      <w:r w:rsidRPr="00185202">
        <w:rPr>
          <w:rFonts w:ascii="Arial" w:eastAsia="Arial" w:hAnsi="Arial"/>
          <w:i/>
          <w:spacing w:val="-1"/>
        </w:rPr>
        <w:t>nt</w:t>
      </w:r>
      <w:r w:rsidRPr="00185202">
        <w:rPr>
          <w:rFonts w:ascii="Arial" w:eastAsia="Arial" w:hAnsi="Arial"/>
          <w:i/>
          <w:spacing w:val="1"/>
        </w:rPr>
        <w:t>i</w:t>
      </w:r>
      <w:r w:rsidRPr="00185202">
        <w:rPr>
          <w:rFonts w:ascii="Arial" w:eastAsia="Arial" w:hAnsi="Arial"/>
          <w:i/>
          <w:spacing w:val="-1"/>
        </w:rPr>
        <w:t>n</w:t>
      </w:r>
      <w:r w:rsidRPr="00185202">
        <w:rPr>
          <w:rFonts w:ascii="Arial" w:eastAsia="Arial" w:hAnsi="Arial"/>
          <w:i/>
        </w:rPr>
        <w:t xml:space="preserve">g </w:t>
      </w:r>
      <w:r w:rsidRPr="00185202">
        <w:rPr>
          <w:rFonts w:ascii="Arial" w:eastAsia="Arial" w:hAnsi="Arial"/>
          <w:i/>
          <w:spacing w:val="-1"/>
        </w:rPr>
        <w:t>fo</w:t>
      </w:r>
      <w:r w:rsidRPr="00185202">
        <w:rPr>
          <w:rFonts w:ascii="Arial" w:eastAsia="Arial" w:hAnsi="Arial"/>
          <w:i/>
        </w:rPr>
        <w:t>r</w:t>
      </w:r>
      <w:r w:rsidRPr="00185202">
        <w:rPr>
          <w:rFonts w:ascii="Arial" w:eastAsia="Arial" w:hAnsi="Arial"/>
          <w:i/>
          <w:spacing w:val="8"/>
        </w:rPr>
        <w:t xml:space="preserve"> </w:t>
      </w:r>
      <w:r w:rsidRPr="00185202">
        <w:rPr>
          <w:rFonts w:ascii="Arial" w:eastAsia="Arial" w:hAnsi="Arial"/>
          <w:i/>
        </w:rPr>
        <w:t>N</w:t>
      </w:r>
      <w:r w:rsidRPr="00185202">
        <w:rPr>
          <w:rFonts w:ascii="Arial" w:eastAsia="Arial" w:hAnsi="Arial"/>
          <w:i/>
          <w:spacing w:val="2"/>
        </w:rPr>
        <w:t>at</w:t>
      </w:r>
      <w:r w:rsidRPr="00185202">
        <w:rPr>
          <w:rFonts w:ascii="Arial" w:eastAsia="Arial" w:hAnsi="Arial"/>
          <w:i/>
          <w:spacing w:val="-1"/>
        </w:rPr>
        <w:t>u</w:t>
      </w:r>
      <w:r w:rsidRPr="00185202">
        <w:rPr>
          <w:rFonts w:ascii="Arial" w:eastAsia="Arial" w:hAnsi="Arial"/>
          <w:i/>
        </w:rPr>
        <w:t>r</w:t>
      </w:r>
      <w:r w:rsidRPr="00185202">
        <w:rPr>
          <w:rFonts w:ascii="Arial" w:eastAsia="Arial" w:hAnsi="Arial"/>
          <w:i/>
          <w:spacing w:val="-1"/>
        </w:rPr>
        <w:t>a</w:t>
      </w:r>
      <w:r w:rsidRPr="00185202">
        <w:rPr>
          <w:rFonts w:ascii="Arial" w:eastAsia="Arial" w:hAnsi="Arial"/>
          <w:i/>
        </w:rPr>
        <w:t>l</w:t>
      </w:r>
      <w:r w:rsidRPr="00185202">
        <w:rPr>
          <w:rFonts w:ascii="Arial" w:eastAsia="Arial" w:hAnsi="Arial"/>
          <w:i/>
          <w:w w:val="99"/>
        </w:rPr>
        <w:t xml:space="preserve"> </w:t>
      </w:r>
      <w:r w:rsidRPr="00185202">
        <w:rPr>
          <w:rFonts w:ascii="Arial" w:eastAsia="Arial" w:hAnsi="Arial"/>
          <w:i/>
        </w:rPr>
        <w:t>D</w:t>
      </w:r>
      <w:r w:rsidRPr="00185202">
        <w:rPr>
          <w:rFonts w:ascii="Arial" w:eastAsia="Arial" w:hAnsi="Arial"/>
          <w:i/>
          <w:spacing w:val="-2"/>
        </w:rPr>
        <w:t>i</w:t>
      </w:r>
      <w:r w:rsidRPr="00185202">
        <w:rPr>
          <w:rFonts w:ascii="Arial" w:eastAsia="Arial" w:hAnsi="Arial"/>
          <w:i/>
          <w:spacing w:val="1"/>
        </w:rPr>
        <w:t>s</w:t>
      </w:r>
      <w:r w:rsidRPr="00185202">
        <w:rPr>
          <w:rFonts w:ascii="Arial" w:eastAsia="Arial" w:hAnsi="Arial"/>
          <w:i/>
          <w:spacing w:val="-1"/>
        </w:rPr>
        <w:t>a</w:t>
      </w:r>
      <w:r w:rsidRPr="00185202">
        <w:rPr>
          <w:rFonts w:ascii="Arial" w:eastAsia="Arial" w:hAnsi="Arial"/>
          <w:i/>
          <w:spacing w:val="1"/>
        </w:rPr>
        <w:t>s</w:t>
      </w:r>
      <w:r w:rsidRPr="00185202">
        <w:rPr>
          <w:rFonts w:ascii="Arial" w:eastAsia="Arial" w:hAnsi="Arial"/>
          <w:i/>
          <w:spacing w:val="-1"/>
        </w:rPr>
        <w:t>te</w:t>
      </w:r>
      <w:r w:rsidRPr="00185202">
        <w:rPr>
          <w:rFonts w:ascii="Arial" w:eastAsia="Arial" w:hAnsi="Arial"/>
          <w:i/>
        </w:rPr>
        <w:t>r</w:t>
      </w:r>
      <w:r w:rsidR="007E5430">
        <w:rPr>
          <w:rFonts w:ascii="Arial" w:eastAsia="Arial" w:hAnsi="Arial"/>
          <w:i/>
          <w:spacing w:val="1"/>
        </w:rPr>
        <w:t>s</w:t>
      </w:r>
      <w:r w:rsidRPr="00185202">
        <w:rPr>
          <w:rFonts w:ascii="Arial" w:eastAsia="Arial" w:hAnsi="Arial"/>
          <w:i/>
          <w:spacing w:val="-2"/>
        </w:rPr>
        <w:t xml:space="preserve">”. </w:t>
      </w:r>
      <w:r w:rsidRPr="00185202">
        <w:rPr>
          <w:rFonts w:ascii="Arial" w:eastAsia="Arial" w:hAnsi="Arial"/>
          <w:spacing w:val="-2"/>
        </w:rPr>
        <w:t xml:space="preserve">The guide was originally </w:t>
      </w:r>
      <w:r w:rsidR="00DF07EC">
        <w:rPr>
          <w:rFonts w:ascii="Arial" w:eastAsia="Arial" w:hAnsi="Arial"/>
          <w:spacing w:val="-2"/>
        </w:rPr>
        <w:t>issued</w:t>
      </w:r>
      <w:r w:rsidR="002B4958">
        <w:rPr>
          <w:rFonts w:ascii="Arial" w:eastAsia="Arial" w:hAnsi="Arial"/>
          <w:spacing w:val="-2"/>
        </w:rPr>
        <w:t xml:space="preserve"> by Local Government Victoria</w:t>
      </w:r>
      <w:r w:rsidRPr="00185202">
        <w:rPr>
          <w:rFonts w:ascii="Arial" w:eastAsia="Arial" w:hAnsi="Arial"/>
          <w:spacing w:val="-2"/>
        </w:rPr>
        <w:t xml:space="preserve"> in 2011 to </w:t>
      </w:r>
      <w:r w:rsidRPr="005C3C97">
        <w:rPr>
          <w:rFonts w:ascii="Arial" w:hAnsi="Arial"/>
          <w:spacing w:val="-1"/>
        </w:rPr>
        <w:t>a</w:t>
      </w:r>
      <w:r w:rsidRPr="005C3C97">
        <w:rPr>
          <w:rFonts w:ascii="Arial" w:hAnsi="Arial"/>
          <w:spacing w:val="1"/>
        </w:rPr>
        <w:t>ss</w:t>
      </w:r>
      <w:r w:rsidRPr="005C3C97">
        <w:rPr>
          <w:rFonts w:ascii="Arial" w:hAnsi="Arial"/>
          <w:spacing w:val="-2"/>
        </w:rPr>
        <w:t>i</w:t>
      </w:r>
      <w:r w:rsidRPr="005C3C97">
        <w:rPr>
          <w:rFonts w:ascii="Arial" w:hAnsi="Arial"/>
          <w:spacing w:val="1"/>
        </w:rPr>
        <w:t>s</w:t>
      </w:r>
      <w:r w:rsidRPr="005C3C97">
        <w:rPr>
          <w:rFonts w:ascii="Arial" w:hAnsi="Arial"/>
        </w:rPr>
        <w:t>t</w:t>
      </w:r>
      <w:r w:rsidRPr="005C3C97">
        <w:rPr>
          <w:rFonts w:ascii="Arial" w:hAnsi="Arial"/>
          <w:spacing w:val="21"/>
        </w:rPr>
        <w:t xml:space="preserve"> </w:t>
      </w:r>
      <w:r w:rsidRPr="005C3C97">
        <w:rPr>
          <w:rFonts w:ascii="Arial" w:hAnsi="Arial"/>
          <w:spacing w:val="1"/>
        </w:rPr>
        <w:t>c</w:t>
      </w:r>
      <w:r w:rsidRPr="005C3C97">
        <w:rPr>
          <w:rFonts w:ascii="Arial" w:hAnsi="Arial"/>
          <w:spacing w:val="-1"/>
        </w:rPr>
        <w:t>oun</w:t>
      </w:r>
      <w:r w:rsidRPr="005C3C97">
        <w:rPr>
          <w:rFonts w:ascii="Arial" w:hAnsi="Arial"/>
          <w:spacing w:val="1"/>
        </w:rPr>
        <w:t>c</w:t>
      </w:r>
      <w:r w:rsidRPr="005C3C97">
        <w:rPr>
          <w:rFonts w:ascii="Arial" w:hAnsi="Arial"/>
          <w:spacing w:val="-2"/>
        </w:rPr>
        <w:t>il</w:t>
      </w:r>
      <w:r w:rsidRPr="005C3C97">
        <w:rPr>
          <w:rFonts w:ascii="Arial" w:hAnsi="Arial"/>
          <w:spacing w:val="1"/>
        </w:rPr>
        <w:t>s</w:t>
      </w:r>
      <w:r w:rsidRPr="005C3C97">
        <w:rPr>
          <w:rFonts w:ascii="Arial" w:hAnsi="Arial"/>
          <w:spacing w:val="23"/>
        </w:rPr>
        <w:t xml:space="preserve"> </w:t>
      </w:r>
      <w:r w:rsidRPr="005C3C97">
        <w:rPr>
          <w:rFonts w:ascii="Arial" w:hAnsi="Arial"/>
        </w:rPr>
        <w:t>w</w:t>
      </w:r>
      <w:r w:rsidRPr="005C3C97">
        <w:rPr>
          <w:rFonts w:ascii="Arial" w:hAnsi="Arial"/>
          <w:spacing w:val="1"/>
        </w:rPr>
        <w:t>i</w:t>
      </w:r>
      <w:r w:rsidRPr="005C3C97">
        <w:rPr>
          <w:rFonts w:ascii="Arial" w:hAnsi="Arial"/>
          <w:spacing w:val="-1"/>
        </w:rPr>
        <w:t>t</w:t>
      </w:r>
      <w:r w:rsidRPr="005C3C97">
        <w:rPr>
          <w:rFonts w:ascii="Arial" w:hAnsi="Arial"/>
        </w:rPr>
        <w:t>h</w:t>
      </w:r>
      <w:r w:rsidRPr="005C3C97">
        <w:rPr>
          <w:rFonts w:ascii="Arial" w:hAnsi="Arial"/>
          <w:spacing w:val="21"/>
        </w:rPr>
        <w:t xml:space="preserve"> </w:t>
      </w:r>
      <w:r w:rsidRPr="005C3C97">
        <w:rPr>
          <w:rFonts w:ascii="Arial" w:hAnsi="Arial"/>
          <w:spacing w:val="-1"/>
        </w:rPr>
        <w:t>th</w:t>
      </w:r>
      <w:r w:rsidRPr="005C3C97">
        <w:rPr>
          <w:rFonts w:ascii="Arial" w:hAnsi="Arial"/>
        </w:rPr>
        <w:t>e</w:t>
      </w:r>
      <w:r w:rsidRPr="005C3C97">
        <w:rPr>
          <w:rFonts w:ascii="Arial" w:hAnsi="Arial"/>
          <w:spacing w:val="22"/>
        </w:rPr>
        <w:t xml:space="preserve"> </w:t>
      </w:r>
      <w:r w:rsidRPr="005C3C97">
        <w:rPr>
          <w:rFonts w:ascii="Arial" w:hAnsi="Arial"/>
        </w:rPr>
        <w:t>r</w:t>
      </w:r>
      <w:r w:rsidRPr="005C3C97">
        <w:rPr>
          <w:rFonts w:ascii="Arial" w:hAnsi="Arial"/>
          <w:spacing w:val="-1"/>
        </w:rPr>
        <w:t>eq</w:t>
      </w:r>
      <w:r w:rsidRPr="005C3C97">
        <w:rPr>
          <w:rFonts w:ascii="Arial" w:hAnsi="Arial"/>
          <w:spacing w:val="2"/>
        </w:rPr>
        <w:t>u</w:t>
      </w:r>
      <w:r w:rsidRPr="005C3C97">
        <w:rPr>
          <w:rFonts w:ascii="Arial" w:hAnsi="Arial"/>
          <w:spacing w:val="-2"/>
        </w:rPr>
        <w:t>i</w:t>
      </w:r>
      <w:r w:rsidRPr="005C3C97">
        <w:rPr>
          <w:rFonts w:ascii="Arial" w:hAnsi="Arial"/>
        </w:rPr>
        <w:t>r</w:t>
      </w:r>
      <w:r w:rsidRPr="005C3C97">
        <w:rPr>
          <w:rFonts w:ascii="Arial" w:hAnsi="Arial"/>
          <w:spacing w:val="-1"/>
        </w:rPr>
        <w:t>e</w:t>
      </w:r>
      <w:r w:rsidRPr="005C3C97">
        <w:rPr>
          <w:rFonts w:ascii="Arial" w:hAnsi="Arial"/>
        </w:rPr>
        <w:t>d</w:t>
      </w:r>
      <w:r w:rsidRPr="005C3C97">
        <w:rPr>
          <w:rFonts w:ascii="Arial" w:hAnsi="Arial"/>
          <w:spacing w:val="21"/>
        </w:rPr>
        <w:t xml:space="preserve"> </w:t>
      </w:r>
      <w:r w:rsidRPr="005C3C97">
        <w:rPr>
          <w:rFonts w:ascii="Arial" w:hAnsi="Arial"/>
          <w:spacing w:val="-1"/>
        </w:rPr>
        <w:t>a</w:t>
      </w:r>
      <w:r w:rsidRPr="005C3C97">
        <w:rPr>
          <w:rFonts w:ascii="Arial" w:hAnsi="Arial"/>
          <w:spacing w:val="1"/>
        </w:rPr>
        <w:t>cc</w:t>
      </w:r>
      <w:r w:rsidRPr="005C3C97">
        <w:rPr>
          <w:rFonts w:ascii="Arial" w:hAnsi="Arial"/>
          <w:spacing w:val="-1"/>
        </w:rPr>
        <w:t>o</w:t>
      </w:r>
      <w:r w:rsidRPr="005C3C97">
        <w:rPr>
          <w:rFonts w:ascii="Arial" w:hAnsi="Arial"/>
          <w:spacing w:val="2"/>
        </w:rPr>
        <w:t>u</w:t>
      </w:r>
      <w:r w:rsidRPr="005C3C97">
        <w:rPr>
          <w:rFonts w:ascii="Arial" w:hAnsi="Arial"/>
          <w:spacing w:val="-1"/>
        </w:rPr>
        <w:t>nt</w:t>
      </w:r>
      <w:r w:rsidRPr="005C3C97">
        <w:rPr>
          <w:rFonts w:ascii="Arial" w:hAnsi="Arial"/>
          <w:spacing w:val="1"/>
        </w:rPr>
        <w:t>i</w:t>
      </w:r>
      <w:r w:rsidRPr="005C3C97">
        <w:rPr>
          <w:rFonts w:ascii="Arial" w:hAnsi="Arial"/>
          <w:spacing w:val="-1"/>
        </w:rPr>
        <w:t>n</w:t>
      </w:r>
      <w:r w:rsidRPr="005C3C97">
        <w:rPr>
          <w:rFonts w:ascii="Arial" w:hAnsi="Arial"/>
        </w:rPr>
        <w:t>g</w:t>
      </w:r>
      <w:r w:rsidRPr="005C3C97">
        <w:rPr>
          <w:rFonts w:ascii="Arial" w:hAnsi="Arial"/>
          <w:spacing w:val="23"/>
        </w:rPr>
        <w:t xml:space="preserve"> </w:t>
      </w:r>
      <w:r w:rsidRPr="005C3C97">
        <w:rPr>
          <w:rFonts w:ascii="Arial" w:hAnsi="Arial"/>
        </w:rPr>
        <w:t>r</w:t>
      </w:r>
      <w:r w:rsidRPr="005C3C97">
        <w:rPr>
          <w:rFonts w:ascii="Arial" w:hAnsi="Arial"/>
          <w:spacing w:val="-1"/>
        </w:rPr>
        <w:t>e</w:t>
      </w:r>
      <w:r w:rsidRPr="005C3C97">
        <w:rPr>
          <w:rFonts w:ascii="Arial" w:hAnsi="Arial"/>
          <w:spacing w:val="1"/>
        </w:rPr>
        <w:t>c</w:t>
      </w:r>
      <w:r w:rsidRPr="005C3C97">
        <w:rPr>
          <w:rFonts w:ascii="Arial" w:hAnsi="Arial"/>
          <w:spacing w:val="-1"/>
        </w:rPr>
        <w:t>ogn</w:t>
      </w:r>
      <w:r w:rsidRPr="005C3C97">
        <w:rPr>
          <w:rFonts w:ascii="Arial" w:hAnsi="Arial"/>
          <w:spacing w:val="-2"/>
        </w:rPr>
        <w:t>i</w:t>
      </w:r>
      <w:r w:rsidRPr="005C3C97">
        <w:rPr>
          <w:rFonts w:ascii="Arial" w:hAnsi="Arial"/>
          <w:spacing w:val="2"/>
        </w:rPr>
        <w:t>t</w:t>
      </w:r>
      <w:r w:rsidRPr="005C3C97">
        <w:rPr>
          <w:rFonts w:ascii="Arial" w:hAnsi="Arial"/>
          <w:spacing w:val="-2"/>
        </w:rPr>
        <w:t>i</w:t>
      </w:r>
      <w:r w:rsidRPr="005C3C97">
        <w:rPr>
          <w:rFonts w:ascii="Arial" w:hAnsi="Arial"/>
          <w:spacing w:val="-1"/>
        </w:rPr>
        <w:t>on</w:t>
      </w:r>
      <w:r w:rsidRPr="005C3C97">
        <w:rPr>
          <w:rFonts w:ascii="Arial" w:hAnsi="Arial"/>
        </w:rPr>
        <w:t>,</w:t>
      </w:r>
      <w:r w:rsidRPr="005C3C97">
        <w:rPr>
          <w:rFonts w:ascii="Arial" w:hAnsi="Arial"/>
          <w:spacing w:val="21"/>
        </w:rPr>
        <w:t xml:space="preserve"> </w:t>
      </w:r>
      <w:r w:rsidRPr="005C3C97">
        <w:rPr>
          <w:rFonts w:ascii="Arial" w:hAnsi="Arial"/>
          <w:spacing w:val="4"/>
        </w:rPr>
        <w:t>m</w:t>
      </w:r>
      <w:r w:rsidRPr="005C3C97">
        <w:rPr>
          <w:rFonts w:ascii="Arial" w:hAnsi="Arial"/>
          <w:spacing w:val="-1"/>
        </w:rPr>
        <w:t>ea</w:t>
      </w:r>
      <w:r w:rsidRPr="005C3C97">
        <w:rPr>
          <w:rFonts w:ascii="Arial" w:hAnsi="Arial"/>
          <w:spacing w:val="1"/>
        </w:rPr>
        <w:t>s</w:t>
      </w:r>
      <w:r w:rsidRPr="005C3C97">
        <w:rPr>
          <w:rFonts w:ascii="Arial" w:hAnsi="Arial"/>
          <w:spacing w:val="-1"/>
        </w:rPr>
        <w:t>u</w:t>
      </w:r>
      <w:r w:rsidRPr="005C3C97">
        <w:rPr>
          <w:rFonts w:ascii="Arial" w:hAnsi="Arial"/>
        </w:rPr>
        <w:t>r</w:t>
      </w:r>
      <w:r w:rsidRPr="005C3C97">
        <w:rPr>
          <w:rFonts w:ascii="Arial" w:hAnsi="Arial"/>
          <w:spacing w:val="-1"/>
        </w:rPr>
        <w:t>e</w:t>
      </w:r>
      <w:r w:rsidRPr="005C3C97">
        <w:rPr>
          <w:rFonts w:ascii="Arial" w:hAnsi="Arial"/>
          <w:spacing w:val="4"/>
        </w:rPr>
        <w:t>m</w:t>
      </w:r>
      <w:r w:rsidRPr="005C3C97">
        <w:rPr>
          <w:rFonts w:ascii="Arial" w:hAnsi="Arial"/>
          <w:spacing w:val="-1"/>
        </w:rPr>
        <w:t>en</w:t>
      </w:r>
      <w:r w:rsidRPr="005C3C97">
        <w:rPr>
          <w:rFonts w:ascii="Arial" w:hAnsi="Arial"/>
        </w:rPr>
        <w:t>t</w:t>
      </w:r>
      <w:r w:rsidRPr="005C3C97">
        <w:rPr>
          <w:rFonts w:ascii="Arial" w:hAnsi="Arial"/>
          <w:spacing w:val="22"/>
        </w:rPr>
        <w:t xml:space="preserve"> </w:t>
      </w:r>
      <w:r w:rsidRPr="005C3C97">
        <w:rPr>
          <w:rFonts w:ascii="Arial" w:hAnsi="Arial"/>
          <w:spacing w:val="-1"/>
        </w:rPr>
        <w:t>an</w:t>
      </w:r>
      <w:r w:rsidRPr="005C3C97">
        <w:rPr>
          <w:rFonts w:ascii="Arial" w:hAnsi="Arial"/>
        </w:rPr>
        <w:t>d</w:t>
      </w:r>
      <w:r w:rsidRPr="005C3C97">
        <w:rPr>
          <w:rFonts w:ascii="Arial" w:hAnsi="Arial"/>
          <w:w w:val="99"/>
        </w:rPr>
        <w:t xml:space="preserve"> </w:t>
      </w:r>
      <w:r w:rsidRPr="005C3C97">
        <w:rPr>
          <w:rFonts w:ascii="Arial" w:hAnsi="Arial"/>
          <w:spacing w:val="-1"/>
        </w:rPr>
        <w:t>d</w:t>
      </w:r>
      <w:r w:rsidRPr="005C3C97">
        <w:rPr>
          <w:rFonts w:ascii="Arial" w:hAnsi="Arial"/>
          <w:spacing w:val="-2"/>
        </w:rPr>
        <w:t>i</w:t>
      </w:r>
      <w:r w:rsidRPr="005C3C97">
        <w:rPr>
          <w:rFonts w:ascii="Arial" w:hAnsi="Arial"/>
          <w:spacing w:val="1"/>
        </w:rPr>
        <w:t>sc</w:t>
      </w:r>
      <w:r w:rsidRPr="005C3C97">
        <w:rPr>
          <w:rFonts w:ascii="Arial" w:hAnsi="Arial"/>
          <w:spacing w:val="-2"/>
        </w:rPr>
        <w:t>l</w:t>
      </w:r>
      <w:r w:rsidRPr="005C3C97">
        <w:rPr>
          <w:rFonts w:ascii="Arial" w:hAnsi="Arial"/>
          <w:spacing w:val="-1"/>
        </w:rPr>
        <w:t>o</w:t>
      </w:r>
      <w:r w:rsidRPr="005C3C97">
        <w:rPr>
          <w:rFonts w:ascii="Arial" w:hAnsi="Arial"/>
          <w:spacing w:val="1"/>
        </w:rPr>
        <w:t>s</w:t>
      </w:r>
      <w:r w:rsidRPr="005C3C97">
        <w:rPr>
          <w:rFonts w:ascii="Arial" w:hAnsi="Arial"/>
          <w:spacing w:val="-1"/>
        </w:rPr>
        <w:t>u</w:t>
      </w:r>
      <w:r w:rsidRPr="005C3C97">
        <w:rPr>
          <w:rFonts w:ascii="Arial" w:hAnsi="Arial"/>
        </w:rPr>
        <w:t>re</w:t>
      </w:r>
      <w:r w:rsidRPr="005C3C97">
        <w:rPr>
          <w:rFonts w:ascii="Arial" w:hAnsi="Arial"/>
          <w:spacing w:val="-7"/>
        </w:rPr>
        <w:t xml:space="preserve"> </w:t>
      </w:r>
      <w:r w:rsidRPr="005C3C97">
        <w:rPr>
          <w:rFonts w:ascii="Arial" w:hAnsi="Arial"/>
        </w:rPr>
        <w:t>r</w:t>
      </w:r>
      <w:r w:rsidRPr="005C3C97">
        <w:rPr>
          <w:rFonts w:ascii="Arial" w:hAnsi="Arial"/>
          <w:spacing w:val="2"/>
        </w:rPr>
        <w:t>e</w:t>
      </w:r>
      <w:r w:rsidRPr="005C3C97">
        <w:rPr>
          <w:rFonts w:ascii="Arial" w:hAnsi="Arial"/>
          <w:spacing w:val="-1"/>
        </w:rPr>
        <w:t>q</w:t>
      </w:r>
      <w:r w:rsidRPr="005C3C97">
        <w:rPr>
          <w:rFonts w:ascii="Arial" w:hAnsi="Arial"/>
          <w:spacing w:val="2"/>
        </w:rPr>
        <w:t>u</w:t>
      </w:r>
      <w:r w:rsidRPr="005C3C97">
        <w:rPr>
          <w:rFonts w:ascii="Arial" w:hAnsi="Arial"/>
          <w:spacing w:val="-2"/>
        </w:rPr>
        <w:t>i</w:t>
      </w:r>
      <w:r w:rsidRPr="005C3C97">
        <w:rPr>
          <w:rFonts w:ascii="Arial" w:hAnsi="Arial"/>
        </w:rPr>
        <w:t>r</w:t>
      </w:r>
      <w:r w:rsidRPr="005C3C97">
        <w:rPr>
          <w:rFonts w:ascii="Arial" w:hAnsi="Arial"/>
          <w:spacing w:val="-1"/>
        </w:rPr>
        <w:t>e</w:t>
      </w:r>
      <w:r w:rsidRPr="005C3C97">
        <w:rPr>
          <w:rFonts w:ascii="Arial" w:hAnsi="Arial"/>
          <w:spacing w:val="4"/>
        </w:rPr>
        <w:t>m</w:t>
      </w:r>
      <w:r w:rsidRPr="005C3C97">
        <w:rPr>
          <w:rFonts w:ascii="Arial" w:hAnsi="Arial"/>
          <w:spacing w:val="-1"/>
        </w:rPr>
        <w:t>ent</w:t>
      </w:r>
      <w:r w:rsidRPr="005C3C97">
        <w:rPr>
          <w:rFonts w:ascii="Arial" w:hAnsi="Arial"/>
        </w:rPr>
        <w:t>s</w:t>
      </w:r>
      <w:r w:rsidRPr="005C3C97">
        <w:rPr>
          <w:rFonts w:ascii="Arial" w:hAnsi="Arial"/>
          <w:spacing w:val="-5"/>
        </w:rPr>
        <w:t xml:space="preserve"> </w:t>
      </w:r>
      <w:r w:rsidRPr="005C3C97">
        <w:rPr>
          <w:rFonts w:ascii="Arial" w:hAnsi="Arial"/>
          <w:spacing w:val="-1"/>
        </w:rPr>
        <w:t>tha</w:t>
      </w:r>
      <w:r w:rsidRPr="005C3C97">
        <w:rPr>
          <w:rFonts w:ascii="Arial" w:hAnsi="Arial"/>
        </w:rPr>
        <w:t>t</w:t>
      </w:r>
      <w:r w:rsidRPr="005C3C97">
        <w:rPr>
          <w:rFonts w:ascii="Arial" w:hAnsi="Arial"/>
          <w:spacing w:val="-6"/>
        </w:rPr>
        <w:t xml:space="preserve"> </w:t>
      </w:r>
      <w:r w:rsidRPr="005C3C97">
        <w:rPr>
          <w:rFonts w:ascii="Arial" w:hAnsi="Arial"/>
          <w:spacing w:val="4"/>
        </w:rPr>
        <w:t>m</w:t>
      </w:r>
      <w:r w:rsidRPr="005C3C97">
        <w:rPr>
          <w:rFonts w:ascii="Arial" w:hAnsi="Arial"/>
          <w:spacing w:val="2"/>
        </w:rPr>
        <w:t>a</w:t>
      </w:r>
      <w:r w:rsidRPr="005C3C97">
        <w:rPr>
          <w:rFonts w:ascii="Arial" w:hAnsi="Arial"/>
        </w:rPr>
        <w:t>y</w:t>
      </w:r>
      <w:r w:rsidRPr="005C3C97">
        <w:rPr>
          <w:rFonts w:ascii="Arial" w:hAnsi="Arial"/>
          <w:spacing w:val="-9"/>
        </w:rPr>
        <w:t xml:space="preserve"> </w:t>
      </w:r>
      <w:r w:rsidRPr="005C3C97">
        <w:rPr>
          <w:rFonts w:ascii="Arial" w:hAnsi="Arial"/>
          <w:spacing w:val="-1"/>
        </w:rPr>
        <w:t>a</w:t>
      </w:r>
      <w:r w:rsidRPr="005C3C97">
        <w:rPr>
          <w:rFonts w:ascii="Arial" w:hAnsi="Arial"/>
        </w:rPr>
        <w:t>r</w:t>
      </w:r>
      <w:r w:rsidRPr="005C3C97">
        <w:rPr>
          <w:rFonts w:ascii="Arial" w:hAnsi="Arial"/>
          <w:spacing w:val="-2"/>
        </w:rPr>
        <w:t>i</w:t>
      </w:r>
      <w:r w:rsidRPr="005C3C97">
        <w:rPr>
          <w:rFonts w:ascii="Arial" w:hAnsi="Arial"/>
          <w:spacing w:val="1"/>
        </w:rPr>
        <w:t>s</w:t>
      </w:r>
      <w:r w:rsidRPr="005C3C97">
        <w:rPr>
          <w:rFonts w:ascii="Arial" w:hAnsi="Arial"/>
        </w:rPr>
        <w:t>e</w:t>
      </w:r>
      <w:r w:rsidRPr="005C3C97">
        <w:rPr>
          <w:rFonts w:ascii="Arial" w:hAnsi="Arial"/>
          <w:spacing w:val="-6"/>
        </w:rPr>
        <w:t xml:space="preserve"> </w:t>
      </w:r>
      <w:r w:rsidRPr="005C3C97">
        <w:rPr>
          <w:rFonts w:ascii="Arial" w:hAnsi="Arial"/>
          <w:spacing w:val="-1"/>
        </w:rPr>
        <w:t>a</w:t>
      </w:r>
      <w:r w:rsidRPr="005C3C97">
        <w:rPr>
          <w:rFonts w:ascii="Arial" w:hAnsi="Arial"/>
        </w:rPr>
        <w:t>s</w:t>
      </w:r>
      <w:r w:rsidRPr="005C3C97">
        <w:rPr>
          <w:rFonts w:ascii="Arial" w:hAnsi="Arial"/>
          <w:spacing w:val="-2"/>
        </w:rPr>
        <w:t xml:space="preserve"> </w:t>
      </w:r>
      <w:r w:rsidRPr="005C3C97">
        <w:rPr>
          <w:rFonts w:ascii="Arial" w:hAnsi="Arial"/>
        </w:rPr>
        <w:t>a</w:t>
      </w:r>
      <w:r w:rsidRPr="005C3C97">
        <w:rPr>
          <w:rFonts w:ascii="Arial" w:hAnsi="Arial"/>
          <w:spacing w:val="-6"/>
        </w:rPr>
        <w:t xml:space="preserve"> </w:t>
      </w:r>
      <w:r w:rsidRPr="005C3C97">
        <w:rPr>
          <w:rFonts w:ascii="Arial" w:hAnsi="Arial"/>
        </w:rPr>
        <w:t>r</w:t>
      </w:r>
      <w:r w:rsidRPr="005C3C97">
        <w:rPr>
          <w:rFonts w:ascii="Arial" w:hAnsi="Arial"/>
          <w:spacing w:val="-1"/>
        </w:rPr>
        <w:t>e</w:t>
      </w:r>
      <w:r w:rsidRPr="005C3C97">
        <w:rPr>
          <w:rFonts w:ascii="Arial" w:hAnsi="Arial"/>
          <w:spacing w:val="1"/>
        </w:rPr>
        <w:t>s</w:t>
      </w:r>
      <w:r w:rsidRPr="005C3C97">
        <w:rPr>
          <w:rFonts w:ascii="Arial" w:hAnsi="Arial"/>
          <w:spacing w:val="-1"/>
        </w:rPr>
        <w:t>u</w:t>
      </w:r>
      <w:r w:rsidRPr="005C3C97">
        <w:rPr>
          <w:rFonts w:ascii="Arial" w:hAnsi="Arial"/>
          <w:spacing w:val="1"/>
        </w:rPr>
        <w:t>l</w:t>
      </w:r>
      <w:r w:rsidRPr="005C3C97">
        <w:rPr>
          <w:rFonts w:ascii="Arial" w:hAnsi="Arial"/>
        </w:rPr>
        <w:t>t</w:t>
      </w:r>
      <w:r w:rsidRPr="005C3C97">
        <w:rPr>
          <w:rFonts w:ascii="Arial" w:hAnsi="Arial"/>
          <w:spacing w:val="-7"/>
        </w:rPr>
        <w:t xml:space="preserve"> </w:t>
      </w:r>
      <w:r w:rsidRPr="005C3C97">
        <w:rPr>
          <w:rFonts w:ascii="Arial" w:hAnsi="Arial"/>
          <w:spacing w:val="-1"/>
        </w:rPr>
        <w:t>o</w:t>
      </w:r>
      <w:r w:rsidRPr="005C3C97">
        <w:rPr>
          <w:rFonts w:ascii="Arial" w:hAnsi="Arial"/>
        </w:rPr>
        <w:t>f</w:t>
      </w:r>
      <w:r w:rsidRPr="005C3C97">
        <w:rPr>
          <w:rFonts w:ascii="Arial" w:hAnsi="Arial"/>
          <w:spacing w:val="-4"/>
        </w:rPr>
        <w:t xml:space="preserve"> </w:t>
      </w:r>
      <w:r w:rsidRPr="005C3C97">
        <w:rPr>
          <w:rFonts w:ascii="Arial" w:hAnsi="Arial"/>
        </w:rPr>
        <w:t>a</w:t>
      </w:r>
      <w:r w:rsidRPr="005C3C97">
        <w:rPr>
          <w:rFonts w:ascii="Arial" w:hAnsi="Arial"/>
          <w:spacing w:val="-6"/>
        </w:rPr>
        <w:t xml:space="preserve"> </w:t>
      </w:r>
      <w:r w:rsidRPr="005C3C97">
        <w:rPr>
          <w:rFonts w:ascii="Arial" w:hAnsi="Arial"/>
          <w:spacing w:val="-1"/>
        </w:rPr>
        <w:t>na</w:t>
      </w:r>
      <w:r w:rsidRPr="005C3C97">
        <w:rPr>
          <w:rFonts w:ascii="Arial" w:hAnsi="Arial"/>
          <w:spacing w:val="2"/>
        </w:rPr>
        <w:t>t</w:t>
      </w:r>
      <w:r w:rsidRPr="005C3C97">
        <w:rPr>
          <w:rFonts w:ascii="Arial" w:hAnsi="Arial"/>
          <w:spacing w:val="-1"/>
        </w:rPr>
        <w:t>u</w:t>
      </w:r>
      <w:r w:rsidRPr="005C3C97">
        <w:rPr>
          <w:rFonts w:ascii="Arial" w:hAnsi="Arial"/>
        </w:rPr>
        <w:t>r</w:t>
      </w:r>
      <w:r w:rsidRPr="005C3C97">
        <w:rPr>
          <w:rFonts w:ascii="Arial" w:hAnsi="Arial"/>
          <w:spacing w:val="-1"/>
        </w:rPr>
        <w:t>a</w:t>
      </w:r>
      <w:r w:rsidRPr="005C3C97">
        <w:rPr>
          <w:rFonts w:ascii="Arial" w:hAnsi="Arial"/>
        </w:rPr>
        <w:t>l</w:t>
      </w:r>
      <w:r w:rsidRPr="005C3C97">
        <w:rPr>
          <w:rFonts w:ascii="Arial" w:hAnsi="Arial"/>
          <w:spacing w:val="-5"/>
        </w:rPr>
        <w:t xml:space="preserve"> </w:t>
      </w:r>
      <w:r w:rsidRPr="005C3C97">
        <w:rPr>
          <w:rFonts w:ascii="Arial" w:hAnsi="Arial"/>
          <w:spacing w:val="-1"/>
        </w:rPr>
        <w:t>d</w:t>
      </w:r>
      <w:r w:rsidRPr="005C3C97">
        <w:rPr>
          <w:rFonts w:ascii="Arial" w:hAnsi="Arial"/>
          <w:spacing w:val="-2"/>
        </w:rPr>
        <w:t>i</w:t>
      </w:r>
      <w:r w:rsidRPr="005C3C97">
        <w:rPr>
          <w:rFonts w:ascii="Arial" w:hAnsi="Arial"/>
          <w:spacing w:val="1"/>
        </w:rPr>
        <w:t>s</w:t>
      </w:r>
      <w:r w:rsidRPr="005C3C97">
        <w:rPr>
          <w:rFonts w:ascii="Arial" w:hAnsi="Arial"/>
          <w:spacing w:val="-1"/>
        </w:rPr>
        <w:t>a</w:t>
      </w:r>
      <w:r w:rsidRPr="005C3C97">
        <w:rPr>
          <w:rFonts w:ascii="Arial" w:hAnsi="Arial"/>
          <w:spacing w:val="1"/>
        </w:rPr>
        <w:t>s</w:t>
      </w:r>
      <w:r w:rsidRPr="005C3C97">
        <w:rPr>
          <w:rFonts w:ascii="Arial" w:hAnsi="Arial"/>
          <w:spacing w:val="2"/>
        </w:rPr>
        <w:t>t</w:t>
      </w:r>
      <w:r w:rsidRPr="005C3C97">
        <w:rPr>
          <w:rFonts w:ascii="Arial" w:hAnsi="Arial"/>
          <w:spacing w:val="-1"/>
        </w:rPr>
        <w:t>e</w:t>
      </w:r>
      <w:r w:rsidRPr="005C3C97">
        <w:rPr>
          <w:rFonts w:ascii="Arial" w:hAnsi="Arial"/>
        </w:rPr>
        <w:t>r.</w:t>
      </w:r>
    </w:p>
    <w:p w14:paraId="52F340B5" w14:textId="1FC433C3" w:rsidR="00DF07EC" w:rsidRDefault="00DF07EC" w:rsidP="00AA632D">
      <w:pPr>
        <w:spacing w:line="270" w:lineRule="auto"/>
        <w:ind w:left="709"/>
        <w:jc w:val="both"/>
        <w:rPr>
          <w:rFonts w:ascii="Arial" w:hAnsi="Arial"/>
        </w:rPr>
      </w:pPr>
    </w:p>
    <w:p w14:paraId="45027078" w14:textId="05FAF972" w:rsidR="00DF07EC" w:rsidRDefault="00DF07EC" w:rsidP="00AA632D">
      <w:pPr>
        <w:spacing w:line="270" w:lineRule="auto"/>
        <w:ind w:left="709"/>
        <w:jc w:val="both"/>
        <w:rPr>
          <w:rFonts w:ascii="Arial" w:hAnsi="Arial"/>
        </w:rPr>
      </w:pPr>
      <w:r>
        <w:rPr>
          <w:rFonts w:ascii="Arial" w:hAnsi="Arial"/>
        </w:rPr>
        <w:t xml:space="preserve">Since then, the Victorian Government has sought to better coordinate responses to emergencies and natural disasters. </w:t>
      </w:r>
      <w:r w:rsidRPr="00DF07EC">
        <w:rPr>
          <w:rFonts w:ascii="Arial" w:hAnsi="Arial"/>
        </w:rPr>
        <w:t xml:space="preserve"> </w:t>
      </w:r>
      <w:r>
        <w:rPr>
          <w:rFonts w:ascii="Arial" w:hAnsi="Arial"/>
        </w:rPr>
        <w:t>T</w:t>
      </w:r>
      <w:r w:rsidRPr="00DF07EC">
        <w:rPr>
          <w:rFonts w:ascii="Arial" w:hAnsi="Arial"/>
        </w:rPr>
        <w:t xml:space="preserve">he </w:t>
      </w:r>
      <w:r w:rsidRPr="00DF07EC">
        <w:rPr>
          <w:rFonts w:ascii="Arial" w:hAnsi="Arial"/>
          <w:i/>
        </w:rPr>
        <w:t>Emergency Management Act 2013</w:t>
      </w:r>
      <w:r w:rsidRPr="00DF07EC">
        <w:rPr>
          <w:rFonts w:ascii="Arial" w:hAnsi="Arial"/>
        </w:rPr>
        <w:t xml:space="preserve"> enables organisations with an emergency management role to come together to help prevent, prepare for, respond to and recover from emergencies</w:t>
      </w:r>
      <w:r w:rsidR="0098301B">
        <w:rPr>
          <w:rFonts w:ascii="Arial" w:hAnsi="Arial"/>
        </w:rPr>
        <w:t xml:space="preserve"> and natural disasters</w:t>
      </w:r>
      <w:r w:rsidRPr="00DF07EC">
        <w:rPr>
          <w:rFonts w:ascii="Arial" w:hAnsi="Arial"/>
        </w:rPr>
        <w:t xml:space="preserve">. </w:t>
      </w:r>
      <w:r w:rsidR="0098301B">
        <w:rPr>
          <w:rFonts w:ascii="Arial" w:hAnsi="Arial"/>
        </w:rPr>
        <w:t xml:space="preserve"> </w:t>
      </w:r>
      <w:r w:rsidRPr="00DF07EC">
        <w:rPr>
          <w:rFonts w:ascii="Arial" w:hAnsi="Arial"/>
        </w:rPr>
        <w:t xml:space="preserve">Victorian emergency managers work together to </w:t>
      </w:r>
      <w:r w:rsidR="000217A3">
        <w:rPr>
          <w:rFonts w:ascii="Arial" w:hAnsi="Arial"/>
        </w:rPr>
        <w:t>support s</w:t>
      </w:r>
      <w:r w:rsidRPr="00DF07EC">
        <w:rPr>
          <w:rFonts w:ascii="Arial" w:hAnsi="Arial"/>
        </w:rPr>
        <w:t>afer and more resilient communities.</w:t>
      </w:r>
      <w:r>
        <w:rPr>
          <w:rFonts w:ascii="Arial" w:hAnsi="Arial"/>
        </w:rPr>
        <w:t xml:space="preserve">  For local governments, often at the front line of emergencies arising from natural disasters, the work of recovery can be long and arduous.  Accurate accounting of the costs of recovery are an important part of an effective response</w:t>
      </w:r>
      <w:r w:rsidR="00C72921">
        <w:rPr>
          <w:rFonts w:ascii="Arial" w:hAnsi="Arial"/>
        </w:rPr>
        <w:t xml:space="preserve"> and Local Government Victoria (LGV) is committed to</w:t>
      </w:r>
      <w:r w:rsidR="00C72921" w:rsidRPr="00DE4FB1">
        <w:rPr>
          <w:rFonts w:ascii="Arial" w:hAnsi="Arial"/>
        </w:rPr>
        <w:t xml:space="preserve"> provid</w:t>
      </w:r>
      <w:r w:rsidR="00C72921">
        <w:rPr>
          <w:rFonts w:ascii="Arial" w:hAnsi="Arial"/>
        </w:rPr>
        <w:t>ing</w:t>
      </w:r>
      <w:r w:rsidR="00C72921" w:rsidRPr="00DE4FB1">
        <w:rPr>
          <w:rFonts w:ascii="Arial" w:hAnsi="Arial"/>
        </w:rPr>
        <w:t xml:space="preserve"> targeted support to enhance </w:t>
      </w:r>
      <w:r w:rsidR="00C72921">
        <w:rPr>
          <w:rFonts w:ascii="Arial" w:hAnsi="Arial"/>
        </w:rPr>
        <w:t>natural disaster</w:t>
      </w:r>
      <w:r w:rsidR="00C72921" w:rsidRPr="00DE4FB1">
        <w:rPr>
          <w:rFonts w:ascii="Arial" w:hAnsi="Arial"/>
        </w:rPr>
        <w:t xml:space="preserve"> management capability and ca</w:t>
      </w:r>
      <w:r w:rsidR="00C72921">
        <w:rPr>
          <w:rFonts w:ascii="Arial" w:hAnsi="Arial"/>
        </w:rPr>
        <w:t xml:space="preserve">pacity within local government.  </w:t>
      </w:r>
    </w:p>
    <w:p w14:paraId="295A7F60" w14:textId="77777777" w:rsidR="00DF07EC" w:rsidRPr="005C3C97" w:rsidRDefault="00DF07EC" w:rsidP="00AA632D">
      <w:pPr>
        <w:spacing w:line="270" w:lineRule="auto"/>
        <w:ind w:left="709"/>
        <w:jc w:val="both"/>
        <w:rPr>
          <w:rFonts w:ascii="Arial" w:hAnsi="Arial"/>
        </w:rPr>
      </w:pPr>
    </w:p>
    <w:p w14:paraId="02DF8990" w14:textId="75B2FFE8" w:rsidR="006E1491" w:rsidRPr="00DE4FB1" w:rsidRDefault="006E1491" w:rsidP="00DE4FB1">
      <w:pPr>
        <w:spacing w:line="270" w:lineRule="auto"/>
        <w:ind w:left="709"/>
        <w:jc w:val="both"/>
        <w:rPr>
          <w:rFonts w:ascii="Arial" w:hAnsi="Arial"/>
        </w:rPr>
      </w:pPr>
      <w:r w:rsidRPr="00DE4FB1">
        <w:rPr>
          <w:rFonts w:ascii="Arial" w:hAnsi="Arial"/>
        </w:rPr>
        <w:t xml:space="preserve">This re-issued </w:t>
      </w:r>
      <w:r w:rsidR="00DF07EC" w:rsidRPr="00DE4FB1">
        <w:rPr>
          <w:rFonts w:ascii="Arial" w:hAnsi="Arial"/>
        </w:rPr>
        <w:t>LGV financial guidence</w:t>
      </w:r>
      <w:r w:rsidRPr="00DE4FB1">
        <w:rPr>
          <w:rFonts w:ascii="Arial" w:hAnsi="Arial"/>
        </w:rPr>
        <w:t xml:space="preserve"> has been updated to include current references to accounting standards and other authoritative guidance material however the substance of the document remains consistent with the previous edition. </w:t>
      </w:r>
      <w:r w:rsidR="002B4958">
        <w:rPr>
          <w:rFonts w:ascii="Arial" w:hAnsi="Arial"/>
        </w:rPr>
        <w:t xml:space="preserve"> </w:t>
      </w:r>
      <w:r w:rsidRPr="00DE4FB1">
        <w:rPr>
          <w:rFonts w:ascii="Arial" w:hAnsi="Arial"/>
        </w:rPr>
        <w:t xml:space="preserve">This </w:t>
      </w:r>
      <w:r w:rsidR="0098301B">
        <w:rPr>
          <w:rFonts w:ascii="Arial" w:hAnsi="Arial"/>
        </w:rPr>
        <w:t xml:space="preserve">financial </w:t>
      </w:r>
      <w:r w:rsidRPr="00DE4FB1">
        <w:rPr>
          <w:rFonts w:ascii="Arial" w:hAnsi="Arial"/>
        </w:rPr>
        <w:t>guide</w:t>
      </w:r>
      <w:r w:rsidR="0098301B">
        <w:rPr>
          <w:rFonts w:ascii="Arial" w:hAnsi="Arial"/>
        </w:rPr>
        <w:t>nce</w:t>
      </w:r>
      <w:r w:rsidRPr="00DE4FB1">
        <w:rPr>
          <w:rFonts w:ascii="Arial" w:hAnsi="Arial"/>
        </w:rPr>
        <w:t xml:space="preserve"> forms part of the suite of guidelines developed by LGV to provide accounting support to </w:t>
      </w:r>
      <w:r w:rsidR="007E5430" w:rsidRPr="00DE4FB1">
        <w:rPr>
          <w:rFonts w:ascii="Arial" w:hAnsi="Arial"/>
        </w:rPr>
        <w:t>c</w:t>
      </w:r>
      <w:r w:rsidRPr="00DE4FB1">
        <w:rPr>
          <w:rFonts w:ascii="Arial" w:hAnsi="Arial"/>
        </w:rPr>
        <w:t>ouncils</w:t>
      </w:r>
      <w:r w:rsidR="00D5381F" w:rsidRPr="00DE4FB1">
        <w:rPr>
          <w:rFonts w:ascii="Arial" w:hAnsi="Arial"/>
        </w:rPr>
        <w:t>.</w:t>
      </w:r>
    </w:p>
    <w:p w14:paraId="16EFE98E" w14:textId="77777777" w:rsidR="00C72921" w:rsidRDefault="00C72921" w:rsidP="00DE4FB1">
      <w:pPr>
        <w:spacing w:line="270" w:lineRule="auto"/>
        <w:ind w:left="709"/>
        <w:jc w:val="both"/>
        <w:rPr>
          <w:rFonts w:ascii="Arial" w:hAnsi="Arial"/>
        </w:rPr>
      </w:pPr>
    </w:p>
    <w:p w14:paraId="02DF8991" w14:textId="6C9B2539" w:rsidR="006E1491" w:rsidRDefault="006E1491" w:rsidP="00DE4FB1">
      <w:pPr>
        <w:spacing w:line="270" w:lineRule="auto"/>
        <w:ind w:left="709"/>
        <w:jc w:val="both"/>
        <w:rPr>
          <w:rFonts w:ascii="Arial" w:hAnsi="Arial"/>
        </w:rPr>
      </w:pPr>
      <w:r w:rsidRPr="00DE4FB1">
        <w:rPr>
          <w:rFonts w:ascii="Arial" w:hAnsi="Arial"/>
        </w:rPr>
        <w:t>Key areas of focus are</w:t>
      </w:r>
      <w:r w:rsidR="00D5381F" w:rsidRPr="00DE4FB1">
        <w:rPr>
          <w:rFonts w:ascii="Arial" w:hAnsi="Arial"/>
        </w:rPr>
        <w:t>:</w:t>
      </w:r>
    </w:p>
    <w:p w14:paraId="7B2BE901" w14:textId="77777777" w:rsidR="00DE4FB1" w:rsidRPr="00DE4FB1" w:rsidRDefault="00DE4FB1" w:rsidP="00DE4FB1">
      <w:pPr>
        <w:spacing w:line="270" w:lineRule="auto"/>
        <w:ind w:left="709"/>
        <w:jc w:val="both"/>
        <w:rPr>
          <w:rFonts w:ascii="Arial" w:hAnsi="Arial"/>
        </w:rPr>
      </w:pPr>
    </w:p>
    <w:p w14:paraId="02DF8992" w14:textId="77777777" w:rsidR="006E1491" w:rsidRPr="00185202" w:rsidRDefault="006E1491" w:rsidP="00AA632D">
      <w:pPr>
        <w:pStyle w:val="BodyText"/>
        <w:widowControl w:val="0"/>
        <w:numPr>
          <w:ilvl w:val="0"/>
          <w:numId w:val="14"/>
        </w:numPr>
        <w:tabs>
          <w:tab w:val="left" w:pos="478"/>
        </w:tabs>
        <w:spacing w:before="0" w:after="0" w:line="240" w:lineRule="auto"/>
        <w:ind w:left="1560"/>
        <w:rPr>
          <w:rFonts w:cs="Arial"/>
        </w:rPr>
      </w:pPr>
      <w:r w:rsidRPr="00185202">
        <w:rPr>
          <w:rFonts w:cs="Arial"/>
          <w:spacing w:val="-2"/>
        </w:rPr>
        <w:t>i</w:t>
      </w:r>
      <w:r w:rsidRPr="00185202">
        <w:rPr>
          <w:rFonts w:cs="Arial"/>
          <w:spacing w:val="-1"/>
        </w:rPr>
        <w:t>te</w:t>
      </w:r>
      <w:r w:rsidRPr="00185202">
        <w:rPr>
          <w:rFonts w:cs="Arial"/>
          <w:spacing w:val="4"/>
        </w:rPr>
        <w:t>m</w:t>
      </w:r>
      <w:r w:rsidRPr="00185202">
        <w:rPr>
          <w:rFonts w:cs="Arial"/>
        </w:rPr>
        <w:t>s</w:t>
      </w:r>
      <w:r w:rsidRPr="00185202">
        <w:rPr>
          <w:rFonts w:cs="Arial"/>
          <w:spacing w:val="-7"/>
        </w:rPr>
        <w:t xml:space="preserve"> </w:t>
      </w:r>
      <w:r w:rsidRPr="00185202">
        <w:rPr>
          <w:rFonts w:cs="Arial"/>
          <w:spacing w:val="-1"/>
        </w:rPr>
        <w:t>o</w:t>
      </w:r>
      <w:r w:rsidRPr="00185202">
        <w:rPr>
          <w:rFonts w:cs="Arial"/>
        </w:rPr>
        <w:t>f</w:t>
      </w:r>
      <w:r w:rsidRPr="00185202">
        <w:rPr>
          <w:rFonts w:cs="Arial"/>
          <w:spacing w:val="-6"/>
        </w:rPr>
        <w:t xml:space="preserve"> </w:t>
      </w:r>
      <w:r w:rsidRPr="00185202">
        <w:rPr>
          <w:rFonts w:cs="Arial"/>
          <w:spacing w:val="-1"/>
        </w:rPr>
        <w:t>p</w:t>
      </w:r>
      <w:r w:rsidRPr="00185202">
        <w:rPr>
          <w:rFonts w:cs="Arial"/>
        </w:rPr>
        <w:t>r</w:t>
      </w:r>
      <w:r w:rsidRPr="00185202">
        <w:rPr>
          <w:rFonts w:cs="Arial"/>
          <w:spacing w:val="-1"/>
        </w:rPr>
        <w:t>ope</w:t>
      </w:r>
      <w:r w:rsidRPr="00185202">
        <w:rPr>
          <w:rFonts w:cs="Arial"/>
        </w:rPr>
        <w:t>r</w:t>
      </w:r>
      <w:r w:rsidRPr="00185202">
        <w:rPr>
          <w:rFonts w:cs="Arial"/>
          <w:spacing w:val="2"/>
        </w:rPr>
        <w:t>t</w:t>
      </w:r>
      <w:r w:rsidRPr="00185202">
        <w:rPr>
          <w:rFonts w:cs="Arial"/>
          <w:spacing w:val="-5"/>
        </w:rPr>
        <w:t>y</w:t>
      </w:r>
      <w:r w:rsidRPr="00185202">
        <w:rPr>
          <w:rFonts w:cs="Arial"/>
        </w:rPr>
        <w:t>,</w:t>
      </w:r>
      <w:r w:rsidRPr="00185202">
        <w:rPr>
          <w:rFonts w:cs="Arial"/>
          <w:spacing w:val="-7"/>
        </w:rPr>
        <w:t xml:space="preserve"> </w:t>
      </w:r>
      <w:r w:rsidRPr="00185202">
        <w:rPr>
          <w:rFonts w:cs="Arial"/>
          <w:spacing w:val="2"/>
        </w:rPr>
        <w:t>p</w:t>
      </w:r>
      <w:r w:rsidRPr="00185202">
        <w:rPr>
          <w:rFonts w:cs="Arial"/>
          <w:spacing w:val="-2"/>
        </w:rPr>
        <w:t>l</w:t>
      </w:r>
      <w:r w:rsidRPr="00185202">
        <w:rPr>
          <w:rFonts w:cs="Arial"/>
          <w:spacing w:val="2"/>
        </w:rPr>
        <w:t>a</w:t>
      </w:r>
      <w:r w:rsidRPr="00185202">
        <w:rPr>
          <w:rFonts w:cs="Arial"/>
          <w:spacing w:val="-1"/>
        </w:rPr>
        <w:t>nt</w:t>
      </w:r>
      <w:r w:rsidRPr="00185202">
        <w:rPr>
          <w:rFonts w:cs="Arial"/>
        </w:rPr>
        <w:t>,</w:t>
      </w:r>
      <w:r w:rsidRPr="00185202">
        <w:rPr>
          <w:rFonts w:cs="Arial"/>
          <w:spacing w:val="-8"/>
        </w:rPr>
        <w:t xml:space="preserve"> </w:t>
      </w:r>
      <w:r w:rsidRPr="00185202">
        <w:rPr>
          <w:rFonts w:cs="Arial"/>
          <w:spacing w:val="2"/>
        </w:rPr>
        <w:t>eq</w:t>
      </w:r>
      <w:r w:rsidRPr="00185202">
        <w:rPr>
          <w:rFonts w:cs="Arial"/>
          <w:spacing w:val="-1"/>
        </w:rPr>
        <w:t>u</w:t>
      </w:r>
      <w:r w:rsidRPr="00185202">
        <w:rPr>
          <w:rFonts w:cs="Arial"/>
          <w:spacing w:val="-2"/>
        </w:rPr>
        <w:t>i</w:t>
      </w:r>
      <w:r w:rsidRPr="00185202">
        <w:rPr>
          <w:rFonts w:cs="Arial"/>
          <w:spacing w:val="-1"/>
        </w:rPr>
        <w:t>p</w:t>
      </w:r>
      <w:r w:rsidRPr="00185202">
        <w:rPr>
          <w:rFonts w:cs="Arial"/>
          <w:spacing w:val="4"/>
        </w:rPr>
        <w:t>m</w:t>
      </w:r>
      <w:r w:rsidRPr="00185202">
        <w:rPr>
          <w:rFonts w:cs="Arial"/>
          <w:spacing w:val="-1"/>
        </w:rPr>
        <w:t>en</w:t>
      </w:r>
      <w:r w:rsidRPr="00185202">
        <w:rPr>
          <w:rFonts w:cs="Arial"/>
        </w:rPr>
        <w:t>t</w:t>
      </w:r>
      <w:r w:rsidRPr="00185202">
        <w:rPr>
          <w:rFonts w:cs="Arial"/>
          <w:spacing w:val="-8"/>
        </w:rPr>
        <w:t xml:space="preserve"> </w:t>
      </w:r>
      <w:r w:rsidRPr="00185202">
        <w:rPr>
          <w:rFonts w:cs="Arial"/>
          <w:spacing w:val="-1"/>
        </w:rPr>
        <w:t>o</w:t>
      </w:r>
      <w:r w:rsidRPr="00185202">
        <w:rPr>
          <w:rFonts w:cs="Arial"/>
        </w:rPr>
        <w:t>r</w:t>
      </w:r>
      <w:r w:rsidRPr="00185202">
        <w:rPr>
          <w:rFonts w:cs="Arial"/>
          <w:spacing w:val="-6"/>
        </w:rPr>
        <w:t xml:space="preserve"> </w:t>
      </w:r>
      <w:r w:rsidRPr="00185202">
        <w:rPr>
          <w:rFonts w:cs="Arial"/>
          <w:spacing w:val="1"/>
        </w:rPr>
        <w:t>i</w:t>
      </w:r>
      <w:r w:rsidRPr="00185202">
        <w:rPr>
          <w:rFonts w:cs="Arial"/>
          <w:spacing w:val="-1"/>
        </w:rPr>
        <w:t>n</w:t>
      </w:r>
      <w:r w:rsidRPr="00185202">
        <w:rPr>
          <w:rFonts w:cs="Arial"/>
          <w:spacing w:val="2"/>
        </w:rPr>
        <w:t>f</w:t>
      </w:r>
      <w:r w:rsidRPr="00185202">
        <w:rPr>
          <w:rFonts w:cs="Arial"/>
        </w:rPr>
        <w:t>r</w:t>
      </w:r>
      <w:r w:rsidRPr="00185202">
        <w:rPr>
          <w:rFonts w:cs="Arial"/>
          <w:spacing w:val="-1"/>
        </w:rPr>
        <w:t>a</w:t>
      </w:r>
      <w:r w:rsidRPr="00185202">
        <w:rPr>
          <w:rFonts w:cs="Arial"/>
          <w:spacing w:val="1"/>
        </w:rPr>
        <w:t>s</w:t>
      </w:r>
      <w:r w:rsidRPr="00185202">
        <w:rPr>
          <w:rFonts w:cs="Arial"/>
          <w:spacing w:val="-1"/>
        </w:rPr>
        <w:t>t</w:t>
      </w:r>
      <w:r w:rsidRPr="00185202">
        <w:rPr>
          <w:rFonts w:cs="Arial"/>
        </w:rPr>
        <w:t>r</w:t>
      </w:r>
      <w:r w:rsidRPr="00185202">
        <w:rPr>
          <w:rFonts w:cs="Arial"/>
          <w:spacing w:val="-1"/>
        </w:rPr>
        <w:t>u</w:t>
      </w:r>
      <w:r w:rsidRPr="00185202">
        <w:rPr>
          <w:rFonts w:cs="Arial"/>
          <w:spacing w:val="1"/>
        </w:rPr>
        <w:t>c</w:t>
      </w:r>
      <w:r w:rsidRPr="00185202">
        <w:rPr>
          <w:rFonts w:cs="Arial"/>
          <w:spacing w:val="-1"/>
        </w:rPr>
        <w:t>tu</w:t>
      </w:r>
      <w:r w:rsidRPr="00185202">
        <w:rPr>
          <w:rFonts w:cs="Arial"/>
        </w:rPr>
        <w:t>re</w:t>
      </w:r>
      <w:r w:rsidRPr="00185202">
        <w:rPr>
          <w:rFonts w:cs="Arial"/>
          <w:spacing w:val="-8"/>
        </w:rPr>
        <w:t xml:space="preserve"> </w:t>
      </w:r>
      <w:r w:rsidRPr="00185202">
        <w:rPr>
          <w:rFonts w:cs="Arial"/>
          <w:spacing w:val="-1"/>
        </w:rPr>
        <w:t>d</w:t>
      </w:r>
      <w:r w:rsidRPr="00185202">
        <w:rPr>
          <w:rFonts w:cs="Arial"/>
          <w:spacing w:val="2"/>
        </w:rPr>
        <w:t>a</w:t>
      </w:r>
      <w:r w:rsidRPr="00185202">
        <w:rPr>
          <w:rFonts w:cs="Arial"/>
          <w:spacing w:val="4"/>
        </w:rPr>
        <w:t>m</w:t>
      </w:r>
      <w:r w:rsidRPr="00185202">
        <w:rPr>
          <w:rFonts w:cs="Arial"/>
          <w:spacing w:val="-1"/>
        </w:rPr>
        <w:t>age</w:t>
      </w:r>
      <w:r w:rsidRPr="00185202">
        <w:rPr>
          <w:rFonts w:cs="Arial"/>
        </w:rPr>
        <w:t>d</w:t>
      </w:r>
      <w:r w:rsidRPr="00185202">
        <w:rPr>
          <w:rFonts w:cs="Arial"/>
          <w:spacing w:val="-7"/>
        </w:rPr>
        <w:t xml:space="preserve"> </w:t>
      </w:r>
      <w:r w:rsidRPr="00185202">
        <w:rPr>
          <w:rFonts w:cs="Arial"/>
          <w:spacing w:val="-1"/>
        </w:rPr>
        <w:t>o</w:t>
      </w:r>
      <w:r w:rsidRPr="00185202">
        <w:rPr>
          <w:rFonts w:cs="Arial"/>
        </w:rPr>
        <w:t>r</w:t>
      </w:r>
      <w:r w:rsidRPr="00185202">
        <w:rPr>
          <w:rFonts w:cs="Arial"/>
          <w:spacing w:val="-7"/>
        </w:rPr>
        <w:t xml:space="preserve"> </w:t>
      </w:r>
      <w:r w:rsidRPr="00185202">
        <w:rPr>
          <w:rFonts w:cs="Arial"/>
          <w:spacing w:val="-1"/>
        </w:rPr>
        <w:t>de</w:t>
      </w:r>
      <w:r w:rsidRPr="00185202">
        <w:rPr>
          <w:rFonts w:cs="Arial"/>
          <w:spacing w:val="1"/>
        </w:rPr>
        <w:t>s</w:t>
      </w:r>
      <w:r w:rsidRPr="00185202">
        <w:rPr>
          <w:rFonts w:cs="Arial"/>
          <w:spacing w:val="-1"/>
        </w:rPr>
        <w:t>t</w:t>
      </w:r>
      <w:r w:rsidRPr="00185202">
        <w:rPr>
          <w:rFonts w:cs="Arial"/>
        </w:rPr>
        <w:t>r</w:t>
      </w:r>
      <w:r w:rsidRPr="00185202">
        <w:rPr>
          <w:rFonts w:cs="Arial"/>
          <w:spacing w:val="4"/>
        </w:rPr>
        <w:t>o</w:t>
      </w:r>
      <w:r w:rsidRPr="00185202">
        <w:rPr>
          <w:rFonts w:cs="Arial"/>
          <w:spacing w:val="-5"/>
        </w:rPr>
        <w:t>y</w:t>
      </w:r>
      <w:r w:rsidRPr="00185202">
        <w:rPr>
          <w:rFonts w:cs="Arial"/>
          <w:spacing w:val="-1"/>
        </w:rPr>
        <w:t>ed</w:t>
      </w:r>
      <w:r w:rsidRPr="00185202">
        <w:rPr>
          <w:rFonts w:cs="Arial"/>
        </w:rPr>
        <w:t>;</w:t>
      </w:r>
    </w:p>
    <w:p w14:paraId="02DF8993" w14:textId="0D8E2297" w:rsidR="006E1491" w:rsidRPr="00185202" w:rsidRDefault="006E1491" w:rsidP="00AA632D">
      <w:pPr>
        <w:pStyle w:val="BodyText"/>
        <w:widowControl w:val="0"/>
        <w:numPr>
          <w:ilvl w:val="0"/>
          <w:numId w:val="14"/>
        </w:numPr>
        <w:tabs>
          <w:tab w:val="left" w:pos="478"/>
        </w:tabs>
        <w:spacing w:before="31" w:after="0" w:line="270" w:lineRule="auto"/>
        <w:ind w:left="1560" w:right="112"/>
        <w:rPr>
          <w:rFonts w:cs="Arial"/>
        </w:rPr>
      </w:pPr>
      <w:r w:rsidRPr="00185202">
        <w:rPr>
          <w:rFonts w:cs="Arial"/>
          <w:spacing w:val="1"/>
        </w:rPr>
        <w:t>c</w:t>
      </w:r>
      <w:r w:rsidRPr="00185202">
        <w:rPr>
          <w:rFonts w:cs="Arial"/>
          <w:spacing w:val="-1"/>
        </w:rPr>
        <w:t>o</w:t>
      </w:r>
      <w:r w:rsidRPr="00185202">
        <w:rPr>
          <w:rFonts w:cs="Arial"/>
          <w:spacing w:val="1"/>
        </w:rPr>
        <w:t>s</w:t>
      </w:r>
      <w:r w:rsidRPr="00185202">
        <w:rPr>
          <w:rFonts w:cs="Arial"/>
          <w:spacing w:val="-1"/>
        </w:rPr>
        <w:t>t</w:t>
      </w:r>
      <w:r w:rsidR="00951765">
        <w:rPr>
          <w:rFonts w:cs="Arial"/>
        </w:rPr>
        <w:t>s</w:t>
      </w:r>
      <w:r w:rsidRPr="00185202">
        <w:rPr>
          <w:rFonts w:cs="Arial"/>
          <w:spacing w:val="27"/>
        </w:rPr>
        <w:t xml:space="preserve"> </w:t>
      </w:r>
      <w:r w:rsidRPr="00185202">
        <w:rPr>
          <w:rFonts w:cs="Arial"/>
          <w:spacing w:val="-1"/>
        </w:rPr>
        <w:t>o</w:t>
      </w:r>
      <w:r w:rsidRPr="00185202">
        <w:rPr>
          <w:rFonts w:cs="Arial"/>
        </w:rPr>
        <w:t>f r</w:t>
      </w:r>
      <w:r w:rsidRPr="00185202">
        <w:rPr>
          <w:rFonts w:cs="Arial"/>
          <w:spacing w:val="-1"/>
        </w:rPr>
        <w:t>e</w:t>
      </w:r>
      <w:r w:rsidRPr="00185202">
        <w:rPr>
          <w:rFonts w:cs="Arial"/>
          <w:spacing w:val="1"/>
        </w:rPr>
        <w:t>s</w:t>
      </w:r>
      <w:r w:rsidRPr="00185202">
        <w:rPr>
          <w:rFonts w:cs="Arial"/>
          <w:spacing w:val="-1"/>
        </w:rPr>
        <w:t>to</w:t>
      </w:r>
      <w:r w:rsidRPr="00185202">
        <w:rPr>
          <w:rFonts w:cs="Arial"/>
        </w:rPr>
        <w:t>r</w:t>
      </w:r>
      <w:r w:rsidRPr="00185202">
        <w:rPr>
          <w:rFonts w:cs="Arial"/>
          <w:spacing w:val="-2"/>
        </w:rPr>
        <w:t>i</w:t>
      </w:r>
      <w:r w:rsidRPr="00185202">
        <w:rPr>
          <w:rFonts w:cs="Arial"/>
          <w:spacing w:val="-1"/>
        </w:rPr>
        <w:t>ng</w:t>
      </w:r>
      <w:r w:rsidRPr="00185202">
        <w:rPr>
          <w:rFonts w:cs="Arial"/>
        </w:rPr>
        <w:t xml:space="preserve">, </w:t>
      </w:r>
      <w:r w:rsidRPr="00185202">
        <w:rPr>
          <w:rFonts w:cs="Arial"/>
          <w:spacing w:val="3"/>
        </w:rPr>
        <w:t>r</w:t>
      </w:r>
      <w:r w:rsidRPr="00185202">
        <w:rPr>
          <w:rFonts w:cs="Arial"/>
          <w:spacing w:val="-1"/>
        </w:rPr>
        <w:t>ep</w:t>
      </w:r>
      <w:r w:rsidRPr="00185202">
        <w:rPr>
          <w:rFonts w:cs="Arial"/>
          <w:spacing w:val="1"/>
        </w:rPr>
        <w:t>l</w:t>
      </w:r>
      <w:r w:rsidRPr="00185202">
        <w:rPr>
          <w:rFonts w:cs="Arial"/>
          <w:spacing w:val="-1"/>
        </w:rPr>
        <w:t>a</w:t>
      </w:r>
      <w:r w:rsidRPr="00185202">
        <w:rPr>
          <w:rFonts w:cs="Arial"/>
          <w:spacing w:val="1"/>
        </w:rPr>
        <w:t>c</w:t>
      </w:r>
      <w:r w:rsidRPr="00185202">
        <w:rPr>
          <w:rFonts w:cs="Arial"/>
          <w:spacing w:val="-2"/>
        </w:rPr>
        <w:t>i</w:t>
      </w:r>
      <w:r w:rsidRPr="00185202">
        <w:rPr>
          <w:rFonts w:cs="Arial"/>
          <w:spacing w:val="-1"/>
        </w:rPr>
        <w:t>n</w:t>
      </w:r>
      <w:r w:rsidRPr="00185202">
        <w:rPr>
          <w:rFonts w:cs="Arial"/>
        </w:rPr>
        <w:t xml:space="preserve">g </w:t>
      </w:r>
      <w:r w:rsidRPr="00185202">
        <w:rPr>
          <w:rFonts w:cs="Arial"/>
          <w:spacing w:val="-1"/>
        </w:rPr>
        <w:t>o</w:t>
      </w:r>
      <w:r w:rsidRPr="00185202">
        <w:rPr>
          <w:rFonts w:cs="Arial"/>
        </w:rPr>
        <w:t>r r</w:t>
      </w:r>
      <w:r w:rsidRPr="00185202">
        <w:rPr>
          <w:rFonts w:cs="Arial"/>
          <w:spacing w:val="-1"/>
        </w:rPr>
        <w:t>e</w:t>
      </w:r>
      <w:r w:rsidRPr="00185202">
        <w:rPr>
          <w:rFonts w:cs="Arial"/>
          <w:spacing w:val="1"/>
        </w:rPr>
        <w:t>c</w:t>
      </w:r>
      <w:r w:rsidRPr="00185202">
        <w:rPr>
          <w:rFonts w:cs="Arial"/>
          <w:spacing w:val="-1"/>
        </w:rPr>
        <w:t>on</w:t>
      </w:r>
      <w:r w:rsidRPr="00185202">
        <w:rPr>
          <w:rFonts w:cs="Arial"/>
          <w:spacing w:val="1"/>
        </w:rPr>
        <w:t>s</w:t>
      </w:r>
      <w:r w:rsidRPr="00185202">
        <w:rPr>
          <w:rFonts w:cs="Arial"/>
          <w:spacing w:val="-1"/>
        </w:rPr>
        <w:t>t</w:t>
      </w:r>
      <w:r w:rsidRPr="00185202">
        <w:rPr>
          <w:rFonts w:cs="Arial"/>
        </w:rPr>
        <w:t>r</w:t>
      </w:r>
      <w:r w:rsidRPr="00185202">
        <w:rPr>
          <w:rFonts w:cs="Arial"/>
          <w:spacing w:val="-1"/>
        </w:rPr>
        <w:t>u</w:t>
      </w:r>
      <w:r w:rsidRPr="00185202">
        <w:rPr>
          <w:rFonts w:cs="Arial"/>
          <w:spacing w:val="1"/>
        </w:rPr>
        <w:t>c</w:t>
      </w:r>
      <w:r w:rsidRPr="00185202">
        <w:rPr>
          <w:rFonts w:cs="Arial"/>
          <w:spacing w:val="2"/>
        </w:rPr>
        <w:t>t</w:t>
      </w:r>
      <w:r w:rsidRPr="00185202">
        <w:rPr>
          <w:rFonts w:cs="Arial"/>
          <w:spacing w:val="-2"/>
        </w:rPr>
        <w:t>i</w:t>
      </w:r>
      <w:r w:rsidRPr="00185202">
        <w:rPr>
          <w:rFonts w:cs="Arial"/>
          <w:spacing w:val="-1"/>
        </w:rPr>
        <w:t>n</w:t>
      </w:r>
      <w:r w:rsidRPr="00185202">
        <w:rPr>
          <w:rFonts w:cs="Arial"/>
        </w:rPr>
        <w:t xml:space="preserve">g </w:t>
      </w:r>
      <w:r w:rsidRPr="00185202">
        <w:rPr>
          <w:rFonts w:cs="Arial"/>
          <w:spacing w:val="-1"/>
        </w:rPr>
        <w:t>d</w:t>
      </w:r>
      <w:r w:rsidRPr="00185202">
        <w:rPr>
          <w:rFonts w:cs="Arial"/>
          <w:spacing w:val="2"/>
        </w:rPr>
        <w:t>a</w:t>
      </w:r>
      <w:r w:rsidRPr="00185202">
        <w:rPr>
          <w:rFonts w:cs="Arial"/>
          <w:spacing w:val="4"/>
        </w:rPr>
        <w:t>m</w:t>
      </w:r>
      <w:r w:rsidRPr="00185202">
        <w:rPr>
          <w:rFonts w:cs="Arial"/>
          <w:spacing w:val="-1"/>
        </w:rPr>
        <w:t>age</w:t>
      </w:r>
      <w:r w:rsidRPr="00185202">
        <w:rPr>
          <w:rFonts w:cs="Arial"/>
        </w:rPr>
        <w:t xml:space="preserve">d </w:t>
      </w:r>
      <w:r w:rsidRPr="00185202">
        <w:rPr>
          <w:rFonts w:cs="Arial"/>
          <w:spacing w:val="-1"/>
        </w:rPr>
        <w:t>o</w:t>
      </w:r>
      <w:r w:rsidRPr="00185202">
        <w:rPr>
          <w:rFonts w:cs="Arial"/>
        </w:rPr>
        <w:t xml:space="preserve">r </w:t>
      </w:r>
      <w:r w:rsidRPr="00185202">
        <w:rPr>
          <w:rFonts w:cs="Arial"/>
          <w:spacing w:val="-1"/>
        </w:rPr>
        <w:t>de</w:t>
      </w:r>
      <w:r w:rsidRPr="00185202">
        <w:rPr>
          <w:rFonts w:cs="Arial"/>
          <w:spacing w:val="1"/>
        </w:rPr>
        <w:t>s</w:t>
      </w:r>
      <w:r w:rsidRPr="00185202">
        <w:rPr>
          <w:rFonts w:cs="Arial"/>
          <w:spacing w:val="-1"/>
        </w:rPr>
        <w:t>t</w:t>
      </w:r>
      <w:r w:rsidRPr="00185202">
        <w:rPr>
          <w:rFonts w:cs="Arial"/>
        </w:rPr>
        <w:t>r</w:t>
      </w:r>
      <w:r w:rsidRPr="00185202">
        <w:rPr>
          <w:rFonts w:cs="Arial"/>
          <w:spacing w:val="4"/>
        </w:rPr>
        <w:t>o</w:t>
      </w:r>
      <w:r w:rsidRPr="00185202">
        <w:rPr>
          <w:rFonts w:cs="Arial"/>
          <w:spacing w:val="-5"/>
        </w:rPr>
        <w:t>y</w:t>
      </w:r>
      <w:r w:rsidRPr="00185202">
        <w:rPr>
          <w:rFonts w:cs="Arial"/>
          <w:spacing w:val="2"/>
        </w:rPr>
        <w:t>e</w:t>
      </w:r>
      <w:r w:rsidRPr="00185202">
        <w:rPr>
          <w:rFonts w:cs="Arial"/>
        </w:rPr>
        <w:t>d</w:t>
      </w:r>
      <w:r w:rsidRPr="00185202">
        <w:rPr>
          <w:rFonts w:cs="Arial"/>
          <w:spacing w:val="26"/>
        </w:rPr>
        <w:t xml:space="preserve"> </w:t>
      </w:r>
      <w:r w:rsidRPr="00185202">
        <w:rPr>
          <w:rFonts w:cs="Arial"/>
          <w:spacing w:val="-1"/>
        </w:rPr>
        <w:t>p</w:t>
      </w:r>
      <w:r w:rsidRPr="00185202">
        <w:rPr>
          <w:rFonts w:cs="Arial"/>
        </w:rPr>
        <w:t>r</w:t>
      </w:r>
      <w:r w:rsidRPr="00185202">
        <w:rPr>
          <w:rFonts w:cs="Arial"/>
          <w:spacing w:val="2"/>
        </w:rPr>
        <w:t>o</w:t>
      </w:r>
      <w:r w:rsidRPr="00185202">
        <w:rPr>
          <w:rFonts w:cs="Arial"/>
          <w:spacing w:val="-1"/>
        </w:rPr>
        <w:t>pe</w:t>
      </w:r>
      <w:r w:rsidRPr="00185202">
        <w:rPr>
          <w:rFonts w:cs="Arial"/>
        </w:rPr>
        <w:t>r</w:t>
      </w:r>
      <w:r w:rsidRPr="00185202">
        <w:rPr>
          <w:rFonts w:cs="Arial"/>
          <w:spacing w:val="2"/>
        </w:rPr>
        <w:t>t</w:t>
      </w:r>
      <w:r w:rsidRPr="00185202">
        <w:rPr>
          <w:rFonts w:cs="Arial"/>
          <w:spacing w:val="-5"/>
        </w:rPr>
        <w:t>y</w:t>
      </w:r>
      <w:r w:rsidRPr="00185202">
        <w:rPr>
          <w:rFonts w:cs="Arial"/>
        </w:rPr>
        <w:t>,</w:t>
      </w:r>
      <w:r w:rsidRPr="00185202">
        <w:rPr>
          <w:rFonts w:cs="Arial"/>
          <w:spacing w:val="28"/>
        </w:rPr>
        <w:t xml:space="preserve"> </w:t>
      </w:r>
      <w:r w:rsidRPr="00185202">
        <w:rPr>
          <w:rFonts w:cs="Arial"/>
          <w:spacing w:val="2"/>
        </w:rPr>
        <w:t>p</w:t>
      </w:r>
      <w:r w:rsidRPr="00185202">
        <w:rPr>
          <w:rFonts w:cs="Arial"/>
          <w:spacing w:val="-2"/>
        </w:rPr>
        <w:t>l</w:t>
      </w:r>
      <w:r w:rsidRPr="00185202">
        <w:rPr>
          <w:rFonts w:cs="Arial"/>
          <w:spacing w:val="-1"/>
        </w:rPr>
        <w:t>an</w:t>
      </w:r>
      <w:r w:rsidRPr="00185202">
        <w:rPr>
          <w:rFonts w:cs="Arial"/>
          <w:spacing w:val="2"/>
        </w:rPr>
        <w:t>t</w:t>
      </w:r>
      <w:r w:rsidRPr="00185202">
        <w:rPr>
          <w:rFonts w:cs="Arial"/>
        </w:rPr>
        <w:t>,</w:t>
      </w:r>
      <w:r w:rsidRPr="00185202">
        <w:rPr>
          <w:rFonts w:cs="Arial"/>
          <w:spacing w:val="26"/>
        </w:rPr>
        <w:t xml:space="preserve"> </w:t>
      </w:r>
      <w:r w:rsidRPr="00185202">
        <w:rPr>
          <w:rFonts w:cs="Arial"/>
          <w:spacing w:val="2"/>
        </w:rPr>
        <w:t>e</w:t>
      </w:r>
      <w:r w:rsidRPr="00185202">
        <w:rPr>
          <w:rFonts w:cs="Arial"/>
          <w:spacing w:val="-1"/>
        </w:rPr>
        <w:t>q</w:t>
      </w:r>
      <w:r w:rsidRPr="00185202">
        <w:rPr>
          <w:rFonts w:cs="Arial"/>
          <w:spacing w:val="2"/>
        </w:rPr>
        <w:t>u</w:t>
      </w:r>
      <w:r w:rsidRPr="00185202">
        <w:rPr>
          <w:rFonts w:cs="Arial"/>
          <w:spacing w:val="-2"/>
        </w:rPr>
        <w:t>i</w:t>
      </w:r>
      <w:r w:rsidRPr="00185202">
        <w:rPr>
          <w:rFonts w:cs="Arial"/>
          <w:spacing w:val="-1"/>
        </w:rPr>
        <w:t>p</w:t>
      </w:r>
      <w:r w:rsidRPr="00185202">
        <w:rPr>
          <w:rFonts w:cs="Arial"/>
          <w:spacing w:val="4"/>
        </w:rPr>
        <w:t>m</w:t>
      </w:r>
      <w:r w:rsidRPr="00185202">
        <w:rPr>
          <w:rFonts w:cs="Arial"/>
          <w:spacing w:val="-1"/>
        </w:rPr>
        <w:t>en</w:t>
      </w:r>
      <w:r w:rsidRPr="00185202">
        <w:rPr>
          <w:rFonts w:cs="Arial"/>
        </w:rPr>
        <w:t>t</w:t>
      </w:r>
      <w:r w:rsidRPr="00185202">
        <w:rPr>
          <w:rFonts w:cs="Arial"/>
          <w:spacing w:val="28"/>
        </w:rPr>
        <w:t xml:space="preserve"> </w:t>
      </w:r>
      <w:r w:rsidRPr="00185202">
        <w:rPr>
          <w:rFonts w:cs="Arial"/>
          <w:spacing w:val="-1"/>
        </w:rPr>
        <w:t>o</w:t>
      </w:r>
      <w:r w:rsidRPr="00185202">
        <w:rPr>
          <w:rFonts w:cs="Arial"/>
        </w:rPr>
        <w:t>r</w:t>
      </w:r>
      <w:r w:rsidRPr="00185202">
        <w:rPr>
          <w:rFonts w:cs="Arial"/>
          <w:w w:val="99"/>
        </w:rPr>
        <w:t xml:space="preserve"> </w:t>
      </w:r>
      <w:r w:rsidRPr="00185202">
        <w:rPr>
          <w:rFonts w:cs="Arial"/>
          <w:spacing w:val="-2"/>
        </w:rPr>
        <w:t>i</w:t>
      </w:r>
      <w:r w:rsidRPr="00185202">
        <w:rPr>
          <w:rFonts w:cs="Arial"/>
          <w:spacing w:val="-1"/>
        </w:rPr>
        <w:t>n</w:t>
      </w:r>
      <w:r w:rsidRPr="00185202">
        <w:rPr>
          <w:rFonts w:cs="Arial"/>
          <w:spacing w:val="2"/>
        </w:rPr>
        <w:t>f</w:t>
      </w:r>
      <w:r w:rsidRPr="00185202">
        <w:rPr>
          <w:rFonts w:cs="Arial"/>
        </w:rPr>
        <w:t>r</w:t>
      </w:r>
      <w:r w:rsidRPr="00185202">
        <w:rPr>
          <w:rFonts w:cs="Arial"/>
          <w:spacing w:val="-1"/>
        </w:rPr>
        <w:t>a</w:t>
      </w:r>
      <w:r w:rsidRPr="00185202">
        <w:rPr>
          <w:rFonts w:cs="Arial"/>
          <w:spacing w:val="1"/>
        </w:rPr>
        <w:t>s</w:t>
      </w:r>
      <w:r w:rsidRPr="00185202">
        <w:rPr>
          <w:rFonts w:cs="Arial"/>
          <w:spacing w:val="-1"/>
        </w:rPr>
        <w:t>t</w:t>
      </w:r>
      <w:r w:rsidRPr="00185202">
        <w:rPr>
          <w:rFonts w:cs="Arial"/>
        </w:rPr>
        <w:t>r</w:t>
      </w:r>
      <w:r w:rsidRPr="00185202">
        <w:rPr>
          <w:rFonts w:cs="Arial"/>
          <w:spacing w:val="-1"/>
        </w:rPr>
        <w:t>u</w:t>
      </w:r>
      <w:r w:rsidRPr="00185202">
        <w:rPr>
          <w:rFonts w:cs="Arial"/>
          <w:spacing w:val="1"/>
        </w:rPr>
        <w:t>c</w:t>
      </w:r>
      <w:r w:rsidRPr="00185202">
        <w:rPr>
          <w:rFonts w:cs="Arial"/>
          <w:spacing w:val="-1"/>
        </w:rPr>
        <w:t>tu</w:t>
      </w:r>
      <w:r w:rsidRPr="00185202">
        <w:rPr>
          <w:rFonts w:cs="Arial"/>
        </w:rPr>
        <w:t>r</w:t>
      </w:r>
      <w:r w:rsidRPr="00185202">
        <w:rPr>
          <w:rFonts w:cs="Arial"/>
          <w:spacing w:val="-1"/>
        </w:rPr>
        <w:t>e</w:t>
      </w:r>
      <w:r w:rsidRPr="00185202">
        <w:rPr>
          <w:rFonts w:cs="Arial"/>
        </w:rPr>
        <w:t>;</w:t>
      </w:r>
    </w:p>
    <w:p w14:paraId="02DF8994" w14:textId="77777777" w:rsidR="006E1491" w:rsidRPr="00185202" w:rsidRDefault="006E1491" w:rsidP="00AA632D">
      <w:pPr>
        <w:pStyle w:val="BodyText"/>
        <w:widowControl w:val="0"/>
        <w:numPr>
          <w:ilvl w:val="0"/>
          <w:numId w:val="14"/>
        </w:numPr>
        <w:tabs>
          <w:tab w:val="left" w:pos="478"/>
        </w:tabs>
        <w:spacing w:before="1" w:after="0" w:line="240" w:lineRule="auto"/>
        <w:ind w:left="1560"/>
        <w:rPr>
          <w:rFonts w:cs="Arial"/>
        </w:rPr>
      </w:pPr>
      <w:r w:rsidRPr="00185202">
        <w:rPr>
          <w:rFonts w:cs="Arial"/>
          <w:spacing w:val="-1"/>
        </w:rPr>
        <w:t>da</w:t>
      </w:r>
      <w:r w:rsidRPr="00185202">
        <w:rPr>
          <w:rFonts w:cs="Arial"/>
          <w:spacing w:val="4"/>
        </w:rPr>
        <w:t>m</w:t>
      </w:r>
      <w:r w:rsidRPr="00185202">
        <w:rPr>
          <w:rFonts w:cs="Arial"/>
          <w:spacing w:val="-1"/>
        </w:rPr>
        <w:t>age</w:t>
      </w:r>
      <w:r w:rsidRPr="00185202">
        <w:rPr>
          <w:rFonts w:cs="Arial"/>
        </w:rPr>
        <w:t>d</w:t>
      </w:r>
      <w:r w:rsidRPr="00185202">
        <w:rPr>
          <w:rFonts w:cs="Arial"/>
          <w:spacing w:val="-10"/>
        </w:rPr>
        <w:t xml:space="preserve"> </w:t>
      </w:r>
      <w:r w:rsidRPr="00185202">
        <w:rPr>
          <w:rFonts w:cs="Arial"/>
          <w:spacing w:val="-1"/>
        </w:rPr>
        <w:t>o</w:t>
      </w:r>
      <w:r w:rsidRPr="00185202">
        <w:rPr>
          <w:rFonts w:cs="Arial"/>
        </w:rPr>
        <w:t>r</w:t>
      </w:r>
      <w:r w:rsidRPr="00185202">
        <w:rPr>
          <w:rFonts w:cs="Arial"/>
          <w:spacing w:val="-8"/>
        </w:rPr>
        <w:t xml:space="preserve"> </w:t>
      </w:r>
      <w:r w:rsidRPr="00185202">
        <w:rPr>
          <w:rFonts w:cs="Arial"/>
          <w:spacing w:val="2"/>
        </w:rPr>
        <w:t>d</w:t>
      </w:r>
      <w:r w:rsidRPr="00185202">
        <w:rPr>
          <w:rFonts w:cs="Arial"/>
          <w:spacing w:val="-1"/>
        </w:rPr>
        <w:t>e</w:t>
      </w:r>
      <w:r w:rsidRPr="00185202">
        <w:rPr>
          <w:rFonts w:cs="Arial"/>
          <w:spacing w:val="1"/>
        </w:rPr>
        <w:t>s</w:t>
      </w:r>
      <w:r w:rsidRPr="00185202">
        <w:rPr>
          <w:rFonts w:cs="Arial"/>
          <w:spacing w:val="-1"/>
        </w:rPr>
        <w:t>t</w:t>
      </w:r>
      <w:r w:rsidRPr="00185202">
        <w:rPr>
          <w:rFonts w:cs="Arial"/>
        </w:rPr>
        <w:t>r</w:t>
      </w:r>
      <w:r w:rsidRPr="00185202">
        <w:rPr>
          <w:rFonts w:cs="Arial"/>
          <w:spacing w:val="2"/>
        </w:rPr>
        <w:t>o</w:t>
      </w:r>
      <w:r w:rsidRPr="00185202">
        <w:rPr>
          <w:rFonts w:cs="Arial"/>
          <w:spacing w:val="-5"/>
        </w:rPr>
        <w:t>y</w:t>
      </w:r>
      <w:r w:rsidRPr="00185202">
        <w:rPr>
          <w:rFonts w:cs="Arial"/>
          <w:spacing w:val="2"/>
        </w:rPr>
        <w:t>e</w:t>
      </w:r>
      <w:r w:rsidRPr="00185202">
        <w:rPr>
          <w:rFonts w:cs="Arial"/>
        </w:rPr>
        <w:t>d</w:t>
      </w:r>
      <w:r w:rsidRPr="00185202">
        <w:rPr>
          <w:rFonts w:cs="Arial"/>
          <w:spacing w:val="-8"/>
        </w:rPr>
        <w:t xml:space="preserve"> </w:t>
      </w:r>
      <w:r w:rsidRPr="00185202">
        <w:rPr>
          <w:rFonts w:cs="Arial"/>
          <w:spacing w:val="-2"/>
        </w:rPr>
        <w:t>i</w:t>
      </w:r>
      <w:r w:rsidRPr="00185202">
        <w:rPr>
          <w:rFonts w:cs="Arial"/>
          <w:spacing w:val="2"/>
        </w:rPr>
        <w:t>n</w:t>
      </w:r>
      <w:r w:rsidRPr="00185202">
        <w:rPr>
          <w:rFonts w:cs="Arial"/>
          <w:spacing w:val="-2"/>
        </w:rPr>
        <w:t>v</w:t>
      </w:r>
      <w:r w:rsidRPr="00185202">
        <w:rPr>
          <w:rFonts w:cs="Arial"/>
          <w:spacing w:val="2"/>
        </w:rPr>
        <w:t>e</w:t>
      </w:r>
      <w:r w:rsidRPr="00185202">
        <w:rPr>
          <w:rFonts w:cs="Arial"/>
          <w:spacing w:val="-1"/>
        </w:rPr>
        <w:t>nto</w:t>
      </w:r>
      <w:r w:rsidRPr="00185202">
        <w:rPr>
          <w:rFonts w:cs="Arial"/>
          <w:spacing w:val="3"/>
        </w:rPr>
        <w:t>r</w:t>
      </w:r>
      <w:r w:rsidRPr="00185202">
        <w:rPr>
          <w:rFonts w:cs="Arial"/>
          <w:spacing w:val="-5"/>
        </w:rPr>
        <w:t>y</w:t>
      </w:r>
      <w:r w:rsidRPr="00185202">
        <w:rPr>
          <w:rFonts w:cs="Arial"/>
        </w:rPr>
        <w:t>;</w:t>
      </w:r>
    </w:p>
    <w:p w14:paraId="02DF8995" w14:textId="77777777" w:rsidR="006E1491" w:rsidRPr="00185202" w:rsidRDefault="006E1491" w:rsidP="00AA632D">
      <w:pPr>
        <w:pStyle w:val="BodyText"/>
        <w:widowControl w:val="0"/>
        <w:numPr>
          <w:ilvl w:val="0"/>
          <w:numId w:val="14"/>
        </w:numPr>
        <w:tabs>
          <w:tab w:val="left" w:pos="478"/>
        </w:tabs>
        <w:spacing w:before="31" w:after="0" w:line="240" w:lineRule="auto"/>
        <w:ind w:left="1560"/>
        <w:rPr>
          <w:rFonts w:cs="Arial"/>
        </w:rPr>
      </w:pPr>
      <w:r w:rsidRPr="00185202">
        <w:rPr>
          <w:rFonts w:cs="Arial"/>
          <w:spacing w:val="-2"/>
        </w:rPr>
        <w:t>i</w:t>
      </w:r>
      <w:r w:rsidRPr="00185202">
        <w:rPr>
          <w:rFonts w:cs="Arial"/>
          <w:spacing w:val="-1"/>
        </w:rPr>
        <w:t>n</w:t>
      </w:r>
      <w:r w:rsidRPr="00185202">
        <w:rPr>
          <w:rFonts w:cs="Arial"/>
          <w:spacing w:val="1"/>
        </w:rPr>
        <w:t>s</w:t>
      </w:r>
      <w:r w:rsidRPr="00185202">
        <w:rPr>
          <w:rFonts w:cs="Arial"/>
          <w:spacing w:val="-1"/>
        </w:rPr>
        <w:t>u</w:t>
      </w:r>
      <w:r w:rsidRPr="00185202">
        <w:rPr>
          <w:rFonts w:cs="Arial"/>
        </w:rPr>
        <w:t>r</w:t>
      </w:r>
      <w:r w:rsidRPr="00185202">
        <w:rPr>
          <w:rFonts w:cs="Arial"/>
          <w:spacing w:val="-1"/>
        </w:rPr>
        <w:t>an</w:t>
      </w:r>
      <w:r w:rsidRPr="00185202">
        <w:rPr>
          <w:rFonts w:cs="Arial"/>
          <w:spacing w:val="1"/>
        </w:rPr>
        <w:t>c</w:t>
      </w:r>
      <w:r w:rsidRPr="00185202">
        <w:rPr>
          <w:rFonts w:cs="Arial"/>
        </w:rPr>
        <w:t>e</w:t>
      </w:r>
      <w:r w:rsidRPr="00185202">
        <w:rPr>
          <w:rFonts w:cs="Arial"/>
          <w:spacing w:val="-18"/>
        </w:rPr>
        <w:t xml:space="preserve"> </w:t>
      </w:r>
      <w:r w:rsidRPr="00185202">
        <w:rPr>
          <w:rFonts w:cs="Arial"/>
        </w:rPr>
        <w:t>r</w:t>
      </w:r>
      <w:r w:rsidRPr="00185202">
        <w:rPr>
          <w:rFonts w:cs="Arial"/>
          <w:spacing w:val="-1"/>
        </w:rPr>
        <w:t>e</w:t>
      </w:r>
      <w:r w:rsidRPr="00185202">
        <w:rPr>
          <w:rFonts w:cs="Arial"/>
          <w:spacing w:val="1"/>
        </w:rPr>
        <w:t>c</w:t>
      </w:r>
      <w:r w:rsidRPr="00185202">
        <w:rPr>
          <w:rFonts w:cs="Arial"/>
          <w:spacing w:val="-1"/>
        </w:rPr>
        <w:t>o</w:t>
      </w:r>
      <w:r w:rsidRPr="00185202">
        <w:rPr>
          <w:rFonts w:cs="Arial"/>
          <w:spacing w:val="1"/>
        </w:rPr>
        <w:t>v</w:t>
      </w:r>
      <w:r w:rsidRPr="00185202">
        <w:rPr>
          <w:rFonts w:cs="Arial"/>
          <w:spacing w:val="-1"/>
        </w:rPr>
        <w:t>e</w:t>
      </w:r>
      <w:r w:rsidRPr="00185202">
        <w:rPr>
          <w:rFonts w:cs="Arial"/>
        </w:rPr>
        <w:t>r</w:t>
      </w:r>
      <w:r w:rsidRPr="00185202">
        <w:rPr>
          <w:rFonts w:cs="Arial"/>
          <w:spacing w:val="-2"/>
        </w:rPr>
        <w:t>i</w:t>
      </w:r>
      <w:r w:rsidRPr="00185202">
        <w:rPr>
          <w:rFonts w:cs="Arial"/>
          <w:spacing w:val="-1"/>
        </w:rPr>
        <w:t>e</w:t>
      </w:r>
      <w:r w:rsidRPr="00185202">
        <w:rPr>
          <w:rFonts w:cs="Arial"/>
          <w:spacing w:val="1"/>
        </w:rPr>
        <w:t>s</w:t>
      </w:r>
      <w:r w:rsidRPr="00185202">
        <w:rPr>
          <w:rFonts w:cs="Arial"/>
        </w:rPr>
        <w:t>;</w:t>
      </w:r>
    </w:p>
    <w:p w14:paraId="02DF8996" w14:textId="3B0F03D8" w:rsidR="006E1491" w:rsidRPr="00185202" w:rsidRDefault="006E1491" w:rsidP="00AA632D">
      <w:pPr>
        <w:pStyle w:val="BodyText"/>
        <w:widowControl w:val="0"/>
        <w:numPr>
          <w:ilvl w:val="0"/>
          <w:numId w:val="14"/>
        </w:numPr>
        <w:tabs>
          <w:tab w:val="left" w:pos="478"/>
        </w:tabs>
        <w:spacing w:before="29" w:after="0" w:line="240" w:lineRule="auto"/>
        <w:ind w:left="1560"/>
        <w:rPr>
          <w:rFonts w:cs="Arial"/>
        </w:rPr>
      </w:pPr>
      <w:r w:rsidRPr="00185202">
        <w:rPr>
          <w:rFonts w:cs="Arial"/>
          <w:spacing w:val="2"/>
        </w:rPr>
        <w:t>f</w:t>
      </w:r>
      <w:r w:rsidRPr="00185202">
        <w:rPr>
          <w:rFonts w:cs="Arial"/>
          <w:spacing w:val="-1"/>
        </w:rPr>
        <w:t>utu</w:t>
      </w:r>
      <w:r w:rsidRPr="00185202">
        <w:rPr>
          <w:rFonts w:cs="Arial"/>
        </w:rPr>
        <w:t>re</w:t>
      </w:r>
      <w:r w:rsidRPr="00185202">
        <w:rPr>
          <w:rFonts w:cs="Arial"/>
          <w:spacing w:val="-8"/>
        </w:rPr>
        <w:t xml:space="preserve"> </w:t>
      </w:r>
      <w:r w:rsidRPr="00185202">
        <w:rPr>
          <w:rFonts w:cs="Arial"/>
          <w:spacing w:val="-1"/>
        </w:rPr>
        <w:t>e</w:t>
      </w:r>
      <w:r w:rsidRPr="00185202">
        <w:rPr>
          <w:rFonts w:cs="Arial"/>
          <w:spacing w:val="1"/>
        </w:rPr>
        <w:t>x</w:t>
      </w:r>
      <w:r w:rsidRPr="00185202">
        <w:rPr>
          <w:rFonts w:cs="Arial"/>
          <w:spacing w:val="-1"/>
        </w:rPr>
        <w:t>pe</w:t>
      </w:r>
      <w:r w:rsidRPr="00185202">
        <w:rPr>
          <w:rFonts w:cs="Arial"/>
          <w:spacing w:val="1"/>
        </w:rPr>
        <w:t>c</w:t>
      </w:r>
      <w:r w:rsidRPr="00185202">
        <w:rPr>
          <w:rFonts w:cs="Arial"/>
          <w:spacing w:val="-1"/>
        </w:rPr>
        <w:t>t</w:t>
      </w:r>
      <w:r w:rsidRPr="00185202">
        <w:rPr>
          <w:rFonts w:cs="Arial"/>
          <w:spacing w:val="2"/>
        </w:rPr>
        <w:t>e</w:t>
      </w:r>
      <w:r w:rsidRPr="00185202">
        <w:rPr>
          <w:rFonts w:cs="Arial"/>
        </w:rPr>
        <w:t>d</w:t>
      </w:r>
      <w:r w:rsidRPr="00185202">
        <w:rPr>
          <w:rFonts w:cs="Arial"/>
          <w:spacing w:val="-8"/>
        </w:rPr>
        <w:t xml:space="preserve"> </w:t>
      </w:r>
      <w:r w:rsidRPr="00185202">
        <w:rPr>
          <w:rFonts w:cs="Arial"/>
          <w:spacing w:val="1"/>
        </w:rPr>
        <w:t>c</w:t>
      </w:r>
      <w:r w:rsidRPr="00185202">
        <w:rPr>
          <w:rFonts w:cs="Arial"/>
          <w:spacing w:val="-1"/>
        </w:rPr>
        <w:t>o</w:t>
      </w:r>
      <w:r w:rsidRPr="00185202">
        <w:rPr>
          <w:rFonts w:cs="Arial"/>
          <w:spacing w:val="1"/>
        </w:rPr>
        <w:t>s</w:t>
      </w:r>
      <w:r w:rsidRPr="00185202">
        <w:rPr>
          <w:rFonts w:cs="Arial"/>
          <w:spacing w:val="-1"/>
        </w:rPr>
        <w:t>t</w:t>
      </w:r>
      <w:r w:rsidRPr="00185202">
        <w:rPr>
          <w:rFonts w:cs="Arial"/>
        </w:rPr>
        <w:t>s</w:t>
      </w:r>
      <w:r w:rsidRPr="00185202">
        <w:rPr>
          <w:rFonts w:cs="Arial"/>
          <w:spacing w:val="-6"/>
        </w:rPr>
        <w:t xml:space="preserve"> </w:t>
      </w:r>
      <w:r w:rsidRPr="00185202">
        <w:rPr>
          <w:rFonts w:cs="Arial"/>
          <w:spacing w:val="-1"/>
        </w:rPr>
        <w:t>o</w:t>
      </w:r>
      <w:r w:rsidRPr="00185202">
        <w:rPr>
          <w:rFonts w:cs="Arial"/>
        </w:rPr>
        <w:t>r</w:t>
      </w:r>
      <w:r w:rsidRPr="00185202">
        <w:rPr>
          <w:rFonts w:cs="Arial"/>
          <w:spacing w:val="-7"/>
        </w:rPr>
        <w:t xml:space="preserve"> </w:t>
      </w:r>
      <w:r w:rsidRPr="00185202">
        <w:rPr>
          <w:rFonts w:cs="Arial"/>
          <w:spacing w:val="1"/>
        </w:rPr>
        <w:t>c</w:t>
      </w:r>
      <w:r w:rsidRPr="00185202">
        <w:rPr>
          <w:rFonts w:cs="Arial"/>
          <w:spacing w:val="-2"/>
        </w:rPr>
        <w:t>l</w:t>
      </w:r>
      <w:r w:rsidRPr="00185202">
        <w:rPr>
          <w:rFonts w:cs="Arial"/>
          <w:spacing w:val="2"/>
        </w:rPr>
        <w:t>a</w:t>
      </w:r>
      <w:r w:rsidRPr="00185202">
        <w:rPr>
          <w:rFonts w:cs="Arial"/>
          <w:spacing w:val="-2"/>
        </w:rPr>
        <w:t>i</w:t>
      </w:r>
      <w:r w:rsidRPr="00185202">
        <w:rPr>
          <w:rFonts w:cs="Arial"/>
          <w:spacing w:val="4"/>
        </w:rPr>
        <w:t>m</w:t>
      </w:r>
      <w:r w:rsidRPr="00185202">
        <w:rPr>
          <w:rFonts w:cs="Arial"/>
        </w:rPr>
        <w:t>s</w:t>
      </w:r>
      <w:r w:rsidRPr="00185202">
        <w:rPr>
          <w:rFonts w:cs="Arial"/>
          <w:spacing w:val="-7"/>
        </w:rPr>
        <w:t xml:space="preserve"> </w:t>
      </w:r>
      <w:r w:rsidRPr="00185202">
        <w:rPr>
          <w:rFonts w:cs="Arial"/>
          <w:spacing w:val="-1"/>
        </w:rPr>
        <w:t>aga</w:t>
      </w:r>
      <w:r w:rsidRPr="00185202">
        <w:rPr>
          <w:rFonts w:cs="Arial"/>
          <w:spacing w:val="-2"/>
        </w:rPr>
        <w:t>i</w:t>
      </w:r>
      <w:r w:rsidRPr="00185202">
        <w:rPr>
          <w:rFonts w:cs="Arial"/>
          <w:spacing w:val="-1"/>
        </w:rPr>
        <w:t>n</w:t>
      </w:r>
      <w:r w:rsidRPr="00185202">
        <w:rPr>
          <w:rFonts w:cs="Arial"/>
          <w:spacing w:val="1"/>
        </w:rPr>
        <w:t>s</w:t>
      </w:r>
      <w:r w:rsidRPr="00185202">
        <w:rPr>
          <w:rFonts w:cs="Arial"/>
        </w:rPr>
        <w:t>t</w:t>
      </w:r>
      <w:r w:rsidRPr="00185202">
        <w:rPr>
          <w:rFonts w:cs="Arial"/>
          <w:spacing w:val="-7"/>
        </w:rPr>
        <w:t xml:space="preserve"> </w:t>
      </w:r>
      <w:r w:rsidR="007E5430">
        <w:rPr>
          <w:rFonts w:cs="Arial"/>
        </w:rPr>
        <w:t>c</w:t>
      </w:r>
      <w:r w:rsidRPr="00185202">
        <w:rPr>
          <w:rFonts w:cs="Arial"/>
          <w:spacing w:val="2"/>
        </w:rPr>
        <w:t>o</w:t>
      </w:r>
      <w:r w:rsidRPr="00185202">
        <w:rPr>
          <w:rFonts w:cs="Arial"/>
          <w:spacing w:val="-1"/>
        </w:rPr>
        <w:t>un</w:t>
      </w:r>
      <w:r w:rsidRPr="00185202">
        <w:rPr>
          <w:rFonts w:cs="Arial"/>
          <w:spacing w:val="1"/>
        </w:rPr>
        <w:t>ci</w:t>
      </w:r>
      <w:r w:rsidRPr="00185202">
        <w:rPr>
          <w:rFonts w:cs="Arial"/>
          <w:spacing w:val="-2"/>
        </w:rPr>
        <w:t>l</w:t>
      </w:r>
      <w:r w:rsidRPr="00185202">
        <w:rPr>
          <w:rFonts w:cs="Arial"/>
          <w:spacing w:val="1"/>
        </w:rPr>
        <w:t>s</w:t>
      </w:r>
      <w:r w:rsidRPr="00185202">
        <w:rPr>
          <w:rFonts w:cs="Arial"/>
        </w:rPr>
        <w:t>;</w:t>
      </w:r>
    </w:p>
    <w:p w14:paraId="02DF8997" w14:textId="77777777" w:rsidR="006E1491" w:rsidRPr="00185202" w:rsidRDefault="006E1491" w:rsidP="00AA632D">
      <w:pPr>
        <w:pStyle w:val="BodyText"/>
        <w:widowControl w:val="0"/>
        <w:numPr>
          <w:ilvl w:val="0"/>
          <w:numId w:val="14"/>
        </w:numPr>
        <w:tabs>
          <w:tab w:val="left" w:pos="478"/>
        </w:tabs>
        <w:spacing w:before="29" w:after="0" w:line="240" w:lineRule="auto"/>
        <w:ind w:left="1560"/>
        <w:rPr>
          <w:rFonts w:cs="Arial"/>
        </w:rPr>
      </w:pPr>
      <w:r w:rsidRPr="00185202">
        <w:rPr>
          <w:rFonts w:cs="Arial"/>
          <w:spacing w:val="2"/>
        </w:rPr>
        <w:t>f</w:t>
      </w:r>
      <w:r w:rsidRPr="00185202">
        <w:rPr>
          <w:rFonts w:cs="Arial"/>
          <w:spacing w:val="-1"/>
        </w:rPr>
        <w:t>und</w:t>
      </w:r>
      <w:r w:rsidRPr="00185202">
        <w:rPr>
          <w:rFonts w:cs="Arial"/>
          <w:spacing w:val="-2"/>
        </w:rPr>
        <w:t>i</w:t>
      </w:r>
      <w:r w:rsidRPr="00185202">
        <w:rPr>
          <w:rFonts w:cs="Arial"/>
          <w:spacing w:val="-1"/>
        </w:rPr>
        <w:t>n</w:t>
      </w:r>
      <w:r w:rsidRPr="00185202">
        <w:rPr>
          <w:rFonts w:cs="Arial"/>
        </w:rPr>
        <w:t>g</w:t>
      </w:r>
      <w:r w:rsidRPr="00185202">
        <w:rPr>
          <w:rFonts w:cs="Arial"/>
          <w:spacing w:val="-4"/>
        </w:rPr>
        <w:t xml:space="preserve"> </w:t>
      </w:r>
      <w:r w:rsidRPr="00185202">
        <w:rPr>
          <w:rFonts w:cs="Arial"/>
          <w:spacing w:val="-1"/>
        </w:rPr>
        <w:t>p</w:t>
      </w:r>
      <w:r w:rsidRPr="00185202">
        <w:rPr>
          <w:rFonts w:cs="Arial"/>
        </w:rPr>
        <w:t>r</w:t>
      </w:r>
      <w:r w:rsidRPr="00185202">
        <w:rPr>
          <w:rFonts w:cs="Arial"/>
          <w:spacing w:val="2"/>
        </w:rPr>
        <w:t>o</w:t>
      </w:r>
      <w:r w:rsidRPr="00185202">
        <w:rPr>
          <w:rFonts w:cs="Arial"/>
          <w:spacing w:val="-2"/>
        </w:rPr>
        <w:t>v</w:t>
      </w:r>
      <w:r w:rsidRPr="00185202">
        <w:rPr>
          <w:rFonts w:cs="Arial"/>
          <w:spacing w:val="1"/>
        </w:rPr>
        <w:t>i</w:t>
      </w:r>
      <w:r w:rsidRPr="00185202">
        <w:rPr>
          <w:rFonts w:cs="Arial"/>
          <w:spacing w:val="-1"/>
        </w:rPr>
        <w:t>de</w:t>
      </w:r>
      <w:r w:rsidRPr="00185202">
        <w:rPr>
          <w:rFonts w:cs="Arial"/>
        </w:rPr>
        <w:t>d</w:t>
      </w:r>
      <w:r w:rsidRPr="00185202">
        <w:rPr>
          <w:rFonts w:cs="Arial"/>
          <w:spacing w:val="-4"/>
        </w:rPr>
        <w:t xml:space="preserve"> </w:t>
      </w:r>
      <w:r w:rsidRPr="00185202">
        <w:rPr>
          <w:rFonts w:cs="Arial"/>
          <w:spacing w:val="-1"/>
        </w:rPr>
        <w:t>a</w:t>
      </w:r>
      <w:r w:rsidRPr="00185202">
        <w:rPr>
          <w:rFonts w:cs="Arial"/>
        </w:rPr>
        <w:t>s</w:t>
      </w:r>
      <w:r w:rsidRPr="00185202">
        <w:rPr>
          <w:rFonts w:cs="Arial"/>
          <w:spacing w:val="-5"/>
        </w:rPr>
        <w:t xml:space="preserve"> </w:t>
      </w:r>
      <w:r w:rsidRPr="00185202">
        <w:rPr>
          <w:rFonts w:cs="Arial"/>
        </w:rPr>
        <w:t>a</w:t>
      </w:r>
      <w:r w:rsidRPr="00185202">
        <w:rPr>
          <w:rFonts w:cs="Arial"/>
          <w:spacing w:val="-6"/>
        </w:rPr>
        <w:t xml:space="preserve"> </w:t>
      </w:r>
      <w:r w:rsidRPr="00185202">
        <w:rPr>
          <w:rFonts w:cs="Arial"/>
        </w:rPr>
        <w:t>r</w:t>
      </w:r>
      <w:r w:rsidRPr="00185202">
        <w:rPr>
          <w:rFonts w:cs="Arial"/>
          <w:spacing w:val="-1"/>
        </w:rPr>
        <w:t>e</w:t>
      </w:r>
      <w:r w:rsidRPr="00185202">
        <w:rPr>
          <w:rFonts w:cs="Arial"/>
          <w:spacing w:val="1"/>
        </w:rPr>
        <w:t>s</w:t>
      </w:r>
      <w:r w:rsidRPr="00185202">
        <w:rPr>
          <w:rFonts w:cs="Arial"/>
          <w:spacing w:val="2"/>
        </w:rPr>
        <w:t>u</w:t>
      </w:r>
      <w:r w:rsidRPr="00185202">
        <w:rPr>
          <w:rFonts w:cs="Arial"/>
          <w:spacing w:val="1"/>
        </w:rPr>
        <w:t>l</w:t>
      </w:r>
      <w:r w:rsidRPr="00185202">
        <w:rPr>
          <w:rFonts w:cs="Arial"/>
        </w:rPr>
        <w:t>t</w:t>
      </w:r>
      <w:r w:rsidRPr="00185202">
        <w:rPr>
          <w:rFonts w:cs="Arial"/>
          <w:spacing w:val="-6"/>
        </w:rPr>
        <w:t xml:space="preserve"> </w:t>
      </w:r>
      <w:r w:rsidRPr="00185202">
        <w:rPr>
          <w:rFonts w:cs="Arial"/>
          <w:spacing w:val="-1"/>
        </w:rPr>
        <w:t>o</w:t>
      </w:r>
      <w:r w:rsidRPr="00185202">
        <w:rPr>
          <w:rFonts w:cs="Arial"/>
        </w:rPr>
        <w:t>f</w:t>
      </w:r>
      <w:r w:rsidRPr="00185202">
        <w:rPr>
          <w:rFonts w:cs="Arial"/>
          <w:spacing w:val="-4"/>
        </w:rPr>
        <w:t xml:space="preserve"> </w:t>
      </w:r>
      <w:r w:rsidRPr="00185202">
        <w:rPr>
          <w:rFonts w:cs="Arial"/>
        </w:rPr>
        <w:t>a</w:t>
      </w:r>
      <w:r w:rsidRPr="00185202">
        <w:rPr>
          <w:rFonts w:cs="Arial"/>
          <w:spacing w:val="-5"/>
        </w:rPr>
        <w:t xml:space="preserve"> </w:t>
      </w:r>
      <w:r w:rsidRPr="00185202">
        <w:rPr>
          <w:rFonts w:cs="Arial"/>
          <w:spacing w:val="-1"/>
        </w:rPr>
        <w:t>na</w:t>
      </w:r>
      <w:r w:rsidRPr="00185202">
        <w:rPr>
          <w:rFonts w:cs="Arial"/>
          <w:spacing w:val="2"/>
        </w:rPr>
        <w:t>t</w:t>
      </w:r>
      <w:r w:rsidRPr="00185202">
        <w:rPr>
          <w:rFonts w:cs="Arial"/>
          <w:spacing w:val="-1"/>
        </w:rPr>
        <w:t>u</w:t>
      </w:r>
      <w:r w:rsidRPr="00185202">
        <w:rPr>
          <w:rFonts w:cs="Arial"/>
        </w:rPr>
        <w:t>r</w:t>
      </w:r>
      <w:r w:rsidRPr="00185202">
        <w:rPr>
          <w:rFonts w:cs="Arial"/>
          <w:spacing w:val="-1"/>
        </w:rPr>
        <w:t>a</w:t>
      </w:r>
      <w:r w:rsidRPr="00185202">
        <w:rPr>
          <w:rFonts w:cs="Arial"/>
        </w:rPr>
        <w:t>l</w:t>
      </w:r>
      <w:r w:rsidRPr="00185202">
        <w:rPr>
          <w:rFonts w:cs="Arial"/>
          <w:spacing w:val="-5"/>
        </w:rPr>
        <w:t xml:space="preserve"> </w:t>
      </w:r>
      <w:r w:rsidRPr="00185202">
        <w:rPr>
          <w:rFonts w:cs="Arial"/>
          <w:spacing w:val="-1"/>
        </w:rPr>
        <w:t>d</w:t>
      </w:r>
      <w:r w:rsidRPr="00185202">
        <w:rPr>
          <w:rFonts w:cs="Arial"/>
          <w:spacing w:val="-2"/>
        </w:rPr>
        <w:t>i</w:t>
      </w:r>
      <w:r w:rsidRPr="00185202">
        <w:rPr>
          <w:rFonts w:cs="Arial"/>
          <w:spacing w:val="1"/>
        </w:rPr>
        <w:t>s</w:t>
      </w:r>
      <w:r w:rsidRPr="00185202">
        <w:rPr>
          <w:rFonts w:cs="Arial"/>
          <w:spacing w:val="-1"/>
        </w:rPr>
        <w:t>a</w:t>
      </w:r>
      <w:r w:rsidRPr="00185202">
        <w:rPr>
          <w:rFonts w:cs="Arial"/>
          <w:spacing w:val="1"/>
        </w:rPr>
        <w:t>s</w:t>
      </w:r>
      <w:r w:rsidRPr="00185202">
        <w:rPr>
          <w:rFonts w:cs="Arial"/>
          <w:spacing w:val="2"/>
        </w:rPr>
        <w:t>t</w:t>
      </w:r>
      <w:r w:rsidRPr="00185202">
        <w:rPr>
          <w:rFonts w:cs="Arial"/>
          <w:spacing w:val="-1"/>
        </w:rPr>
        <w:t>e</w:t>
      </w:r>
      <w:r w:rsidRPr="00185202">
        <w:rPr>
          <w:rFonts w:cs="Arial"/>
        </w:rPr>
        <w:t>r;</w:t>
      </w:r>
    </w:p>
    <w:p w14:paraId="02DF8998" w14:textId="77777777" w:rsidR="006E1491" w:rsidRPr="00185202" w:rsidRDefault="006E1491" w:rsidP="00AA632D">
      <w:pPr>
        <w:pStyle w:val="BodyText"/>
        <w:widowControl w:val="0"/>
        <w:numPr>
          <w:ilvl w:val="0"/>
          <w:numId w:val="14"/>
        </w:numPr>
        <w:tabs>
          <w:tab w:val="left" w:pos="478"/>
        </w:tabs>
        <w:spacing w:before="31" w:after="0" w:line="240" w:lineRule="auto"/>
        <w:ind w:left="1560"/>
        <w:rPr>
          <w:rFonts w:cs="Arial"/>
        </w:rPr>
      </w:pPr>
      <w:r w:rsidRPr="00185202">
        <w:rPr>
          <w:rFonts w:cs="Arial"/>
          <w:spacing w:val="-2"/>
        </w:rPr>
        <w:t>i</w:t>
      </w:r>
      <w:r w:rsidRPr="00185202">
        <w:rPr>
          <w:rFonts w:cs="Arial"/>
          <w:spacing w:val="4"/>
        </w:rPr>
        <w:t>m</w:t>
      </w:r>
      <w:r w:rsidRPr="00185202">
        <w:rPr>
          <w:rFonts w:cs="Arial"/>
          <w:spacing w:val="-1"/>
        </w:rPr>
        <w:t>pa</w:t>
      </w:r>
      <w:r w:rsidRPr="00185202">
        <w:rPr>
          <w:rFonts w:cs="Arial"/>
          <w:spacing w:val="1"/>
        </w:rPr>
        <w:t>c</w:t>
      </w:r>
      <w:r w:rsidRPr="00185202">
        <w:rPr>
          <w:rFonts w:cs="Arial"/>
        </w:rPr>
        <w:t>t</w:t>
      </w:r>
      <w:r w:rsidRPr="00185202">
        <w:rPr>
          <w:rFonts w:cs="Arial"/>
          <w:spacing w:val="-9"/>
        </w:rPr>
        <w:t xml:space="preserve"> </w:t>
      </w:r>
      <w:r w:rsidRPr="00185202">
        <w:rPr>
          <w:rFonts w:cs="Arial"/>
          <w:spacing w:val="-1"/>
        </w:rPr>
        <w:t>o</w:t>
      </w:r>
      <w:r w:rsidRPr="00185202">
        <w:rPr>
          <w:rFonts w:cs="Arial"/>
        </w:rPr>
        <w:t>n</w:t>
      </w:r>
      <w:r w:rsidRPr="00185202">
        <w:rPr>
          <w:rFonts w:cs="Arial"/>
          <w:spacing w:val="-8"/>
        </w:rPr>
        <w:t xml:space="preserve"> </w:t>
      </w:r>
      <w:r w:rsidRPr="00185202">
        <w:rPr>
          <w:rFonts w:cs="Arial"/>
          <w:spacing w:val="1"/>
        </w:rPr>
        <w:t>c</w:t>
      </w:r>
      <w:r w:rsidRPr="00185202">
        <w:rPr>
          <w:rFonts w:cs="Arial"/>
        </w:rPr>
        <w:t>r</w:t>
      </w:r>
      <w:r w:rsidRPr="00185202">
        <w:rPr>
          <w:rFonts w:cs="Arial"/>
          <w:spacing w:val="-1"/>
        </w:rPr>
        <w:t>ed</w:t>
      </w:r>
      <w:r w:rsidRPr="00185202">
        <w:rPr>
          <w:rFonts w:cs="Arial"/>
          <w:spacing w:val="-2"/>
        </w:rPr>
        <w:t>i</w:t>
      </w:r>
      <w:r w:rsidRPr="00185202">
        <w:rPr>
          <w:rFonts w:cs="Arial"/>
          <w:spacing w:val="2"/>
        </w:rPr>
        <w:t>t</w:t>
      </w:r>
      <w:r w:rsidRPr="00185202">
        <w:rPr>
          <w:rFonts w:cs="Arial"/>
          <w:spacing w:val="-1"/>
        </w:rPr>
        <w:t>o</w:t>
      </w:r>
      <w:r w:rsidRPr="00185202">
        <w:rPr>
          <w:rFonts w:cs="Arial"/>
        </w:rPr>
        <w:t>rs</w:t>
      </w:r>
      <w:r w:rsidRPr="00185202">
        <w:rPr>
          <w:rFonts w:cs="Arial"/>
          <w:spacing w:val="-7"/>
        </w:rPr>
        <w:t xml:space="preserve"> </w:t>
      </w:r>
      <w:r w:rsidRPr="00185202">
        <w:rPr>
          <w:rFonts w:cs="Arial"/>
          <w:spacing w:val="-1"/>
        </w:rPr>
        <w:t>an</w:t>
      </w:r>
      <w:r w:rsidRPr="00185202">
        <w:rPr>
          <w:rFonts w:cs="Arial"/>
        </w:rPr>
        <w:t>d</w:t>
      </w:r>
      <w:r w:rsidRPr="00185202">
        <w:rPr>
          <w:rFonts w:cs="Arial"/>
          <w:spacing w:val="-7"/>
        </w:rPr>
        <w:t xml:space="preserve"> </w:t>
      </w:r>
      <w:r w:rsidRPr="00185202">
        <w:rPr>
          <w:rFonts w:cs="Arial"/>
          <w:spacing w:val="-1"/>
        </w:rPr>
        <w:t>bo</w:t>
      </w:r>
      <w:r w:rsidRPr="00185202">
        <w:rPr>
          <w:rFonts w:cs="Arial"/>
          <w:spacing w:val="3"/>
        </w:rPr>
        <w:t>r</w:t>
      </w:r>
      <w:r w:rsidRPr="00185202">
        <w:rPr>
          <w:rFonts w:cs="Arial"/>
        </w:rPr>
        <w:t>r</w:t>
      </w:r>
      <w:r w:rsidRPr="00185202">
        <w:rPr>
          <w:rFonts w:cs="Arial"/>
          <w:spacing w:val="-1"/>
        </w:rPr>
        <w:t>o</w:t>
      </w:r>
      <w:r w:rsidRPr="00185202">
        <w:rPr>
          <w:rFonts w:cs="Arial"/>
        </w:rPr>
        <w:t>w</w:t>
      </w:r>
      <w:r w:rsidRPr="00185202">
        <w:rPr>
          <w:rFonts w:cs="Arial"/>
          <w:spacing w:val="-2"/>
        </w:rPr>
        <w:t>i</w:t>
      </w:r>
      <w:r w:rsidRPr="00185202">
        <w:rPr>
          <w:rFonts w:cs="Arial"/>
          <w:spacing w:val="2"/>
        </w:rPr>
        <w:t>n</w:t>
      </w:r>
      <w:r w:rsidRPr="00185202">
        <w:rPr>
          <w:rFonts w:cs="Arial"/>
          <w:spacing w:val="-1"/>
        </w:rPr>
        <w:t>g</w:t>
      </w:r>
      <w:r w:rsidRPr="00185202">
        <w:rPr>
          <w:rFonts w:cs="Arial"/>
          <w:spacing w:val="1"/>
        </w:rPr>
        <w:t>s</w:t>
      </w:r>
      <w:r w:rsidRPr="00185202">
        <w:rPr>
          <w:rFonts w:cs="Arial"/>
        </w:rPr>
        <w:t>;</w:t>
      </w:r>
    </w:p>
    <w:p w14:paraId="02DF8999" w14:textId="77777777" w:rsidR="006E1491" w:rsidRPr="00185202" w:rsidRDefault="006E1491" w:rsidP="00AA632D">
      <w:pPr>
        <w:pStyle w:val="BodyText"/>
        <w:widowControl w:val="0"/>
        <w:numPr>
          <w:ilvl w:val="0"/>
          <w:numId w:val="14"/>
        </w:numPr>
        <w:tabs>
          <w:tab w:val="left" w:pos="478"/>
        </w:tabs>
        <w:spacing w:before="29" w:after="0" w:line="240" w:lineRule="auto"/>
        <w:ind w:left="1560"/>
        <w:rPr>
          <w:rFonts w:cs="Arial"/>
        </w:rPr>
      </w:pPr>
      <w:r w:rsidRPr="00185202">
        <w:rPr>
          <w:rFonts w:cs="Arial"/>
          <w:spacing w:val="-1"/>
        </w:rPr>
        <w:t>deb</w:t>
      </w:r>
      <w:r w:rsidRPr="00185202">
        <w:rPr>
          <w:rFonts w:cs="Arial"/>
        </w:rPr>
        <w:t>t</w:t>
      </w:r>
      <w:r w:rsidRPr="00185202">
        <w:rPr>
          <w:rFonts w:cs="Arial"/>
          <w:spacing w:val="-16"/>
        </w:rPr>
        <w:t xml:space="preserve"> </w:t>
      </w:r>
      <w:r w:rsidRPr="00185202">
        <w:rPr>
          <w:rFonts w:cs="Arial"/>
          <w:spacing w:val="1"/>
        </w:rPr>
        <w:t>c</w:t>
      </w:r>
      <w:r w:rsidRPr="00185202">
        <w:rPr>
          <w:rFonts w:cs="Arial"/>
          <w:spacing w:val="2"/>
        </w:rPr>
        <w:t>o</w:t>
      </w:r>
      <w:r w:rsidRPr="00185202">
        <w:rPr>
          <w:rFonts w:cs="Arial"/>
          <w:spacing w:val="-2"/>
        </w:rPr>
        <w:t>l</w:t>
      </w:r>
      <w:r w:rsidRPr="00185202">
        <w:rPr>
          <w:rFonts w:cs="Arial"/>
          <w:spacing w:val="1"/>
        </w:rPr>
        <w:t>l</w:t>
      </w:r>
      <w:r w:rsidRPr="00185202">
        <w:rPr>
          <w:rFonts w:cs="Arial"/>
          <w:spacing w:val="-1"/>
        </w:rPr>
        <w:t>e</w:t>
      </w:r>
      <w:r w:rsidRPr="00185202">
        <w:rPr>
          <w:rFonts w:cs="Arial"/>
          <w:spacing w:val="1"/>
        </w:rPr>
        <w:t>c</w:t>
      </w:r>
      <w:r w:rsidRPr="00185202">
        <w:rPr>
          <w:rFonts w:cs="Arial"/>
          <w:spacing w:val="-1"/>
        </w:rPr>
        <w:t>ta</w:t>
      </w:r>
      <w:r w:rsidRPr="00185202">
        <w:rPr>
          <w:rFonts w:cs="Arial"/>
          <w:spacing w:val="2"/>
        </w:rPr>
        <w:t>b</w:t>
      </w:r>
      <w:r w:rsidRPr="00185202">
        <w:rPr>
          <w:rFonts w:cs="Arial"/>
          <w:spacing w:val="-2"/>
        </w:rPr>
        <w:t>i</w:t>
      </w:r>
      <w:r w:rsidRPr="00185202">
        <w:rPr>
          <w:rFonts w:cs="Arial"/>
          <w:spacing w:val="1"/>
        </w:rPr>
        <w:t>l</w:t>
      </w:r>
      <w:r w:rsidRPr="00185202">
        <w:rPr>
          <w:rFonts w:cs="Arial"/>
          <w:spacing w:val="-2"/>
        </w:rPr>
        <w:t>i</w:t>
      </w:r>
      <w:r w:rsidRPr="00185202">
        <w:rPr>
          <w:rFonts w:cs="Arial"/>
          <w:spacing w:val="4"/>
        </w:rPr>
        <w:t>t</w:t>
      </w:r>
      <w:r w:rsidRPr="00185202">
        <w:rPr>
          <w:rFonts w:cs="Arial"/>
          <w:spacing w:val="-5"/>
        </w:rPr>
        <w:t>y</w:t>
      </w:r>
      <w:r w:rsidRPr="00185202">
        <w:rPr>
          <w:rFonts w:cs="Arial"/>
        </w:rPr>
        <w:t>;</w:t>
      </w:r>
    </w:p>
    <w:p w14:paraId="02DF899A" w14:textId="77777777" w:rsidR="006E1491" w:rsidRPr="00185202" w:rsidRDefault="006E1491" w:rsidP="00AA632D">
      <w:pPr>
        <w:pStyle w:val="BodyText"/>
        <w:widowControl w:val="0"/>
        <w:numPr>
          <w:ilvl w:val="0"/>
          <w:numId w:val="14"/>
        </w:numPr>
        <w:tabs>
          <w:tab w:val="left" w:pos="478"/>
        </w:tabs>
        <w:spacing w:before="29" w:after="0" w:line="240" w:lineRule="auto"/>
        <w:ind w:left="1560"/>
        <w:rPr>
          <w:rFonts w:cs="Arial"/>
        </w:rPr>
      </w:pPr>
      <w:r w:rsidRPr="00185202">
        <w:rPr>
          <w:rFonts w:cs="Arial"/>
          <w:spacing w:val="-1"/>
        </w:rPr>
        <w:t>go</w:t>
      </w:r>
      <w:r w:rsidRPr="00185202">
        <w:rPr>
          <w:rFonts w:cs="Arial"/>
          <w:spacing w:val="1"/>
        </w:rPr>
        <w:t>i</w:t>
      </w:r>
      <w:r w:rsidRPr="00185202">
        <w:rPr>
          <w:rFonts w:cs="Arial"/>
          <w:spacing w:val="-1"/>
        </w:rPr>
        <w:t>n</w:t>
      </w:r>
      <w:r w:rsidRPr="00185202">
        <w:rPr>
          <w:rFonts w:cs="Arial"/>
        </w:rPr>
        <w:t>g</w:t>
      </w:r>
      <w:r w:rsidRPr="00185202">
        <w:rPr>
          <w:rFonts w:cs="Arial"/>
          <w:spacing w:val="-10"/>
        </w:rPr>
        <w:t xml:space="preserve"> </w:t>
      </w:r>
      <w:r w:rsidRPr="00185202">
        <w:rPr>
          <w:rFonts w:cs="Arial"/>
          <w:spacing w:val="1"/>
        </w:rPr>
        <w:t>c</w:t>
      </w:r>
      <w:r w:rsidRPr="00185202">
        <w:rPr>
          <w:rFonts w:cs="Arial"/>
          <w:spacing w:val="-1"/>
        </w:rPr>
        <w:t>on</w:t>
      </w:r>
      <w:r w:rsidRPr="00185202">
        <w:rPr>
          <w:rFonts w:cs="Arial"/>
          <w:spacing w:val="1"/>
        </w:rPr>
        <w:t>c</w:t>
      </w:r>
      <w:r w:rsidRPr="00185202">
        <w:rPr>
          <w:rFonts w:cs="Arial"/>
          <w:spacing w:val="-1"/>
        </w:rPr>
        <w:t>e</w:t>
      </w:r>
      <w:r w:rsidRPr="00185202">
        <w:rPr>
          <w:rFonts w:cs="Arial"/>
          <w:spacing w:val="3"/>
        </w:rPr>
        <w:t>r</w:t>
      </w:r>
      <w:r w:rsidRPr="00185202">
        <w:rPr>
          <w:rFonts w:cs="Arial"/>
        </w:rPr>
        <w:t>n</w:t>
      </w:r>
      <w:r w:rsidRPr="00185202">
        <w:rPr>
          <w:rFonts w:cs="Arial"/>
          <w:spacing w:val="-10"/>
        </w:rPr>
        <w:t xml:space="preserve"> </w:t>
      </w:r>
      <w:r w:rsidRPr="00185202">
        <w:rPr>
          <w:rFonts w:cs="Arial"/>
          <w:spacing w:val="-2"/>
        </w:rPr>
        <w:t>i</w:t>
      </w:r>
      <w:r w:rsidRPr="00185202">
        <w:rPr>
          <w:rFonts w:cs="Arial"/>
          <w:spacing w:val="4"/>
        </w:rPr>
        <w:t>m</w:t>
      </w:r>
      <w:r w:rsidRPr="00185202">
        <w:rPr>
          <w:rFonts w:cs="Arial"/>
          <w:spacing w:val="-1"/>
        </w:rPr>
        <w:t>p</w:t>
      </w:r>
      <w:r w:rsidRPr="00185202">
        <w:rPr>
          <w:rFonts w:cs="Arial"/>
          <w:spacing w:val="-2"/>
        </w:rPr>
        <w:t>li</w:t>
      </w:r>
      <w:r w:rsidRPr="00185202">
        <w:rPr>
          <w:rFonts w:cs="Arial"/>
          <w:spacing w:val="1"/>
        </w:rPr>
        <w:t>c</w:t>
      </w:r>
      <w:r w:rsidRPr="00185202">
        <w:rPr>
          <w:rFonts w:cs="Arial"/>
          <w:spacing w:val="-1"/>
        </w:rPr>
        <w:t>a</w:t>
      </w:r>
      <w:r w:rsidRPr="00185202">
        <w:rPr>
          <w:rFonts w:cs="Arial"/>
          <w:spacing w:val="2"/>
        </w:rPr>
        <w:t>t</w:t>
      </w:r>
      <w:r w:rsidRPr="00185202">
        <w:rPr>
          <w:rFonts w:cs="Arial"/>
          <w:spacing w:val="-2"/>
        </w:rPr>
        <w:t>i</w:t>
      </w:r>
      <w:r w:rsidRPr="00185202">
        <w:rPr>
          <w:rFonts w:cs="Arial"/>
          <w:spacing w:val="-1"/>
        </w:rPr>
        <w:t>on</w:t>
      </w:r>
      <w:r w:rsidRPr="00185202">
        <w:rPr>
          <w:rFonts w:cs="Arial"/>
          <w:spacing w:val="1"/>
        </w:rPr>
        <w:t>s</w:t>
      </w:r>
      <w:r w:rsidRPr="00185202">
        <w:rPr>
          <w:rFonts w:cs="Arial"/>
        </w:rPr>
        <w:t>;</w:t>
      </w:r>
      <w:r w:rsidRPr="00185202">
        <w:rPr>
          <w:rFonts w:cs="Arial"/>
          <w:spacing w:val="-8"/>
        </w:rPr>
        <w:t xml:space="preserve"> </w:t>
      </w:r>
      <w:r w:rsidRPr="00185202">
        <w:rPr>
          <w:rFonts w:cs="Arial"/>
          <w:spacing w:val="-1"/>
        </w:rPr>
        <w:t>an</w:t>
      </w:r>
      <w:r w:rsidRPr="00185202">
        <w:rPr>
          <w:rFonts w:cs="Arial"/>
        </w:rPr>
        <w:t>d</w:t>
      </w:r>
    </w:p>
    <w:p w14:paraId="02DF899B" w14:textId="77777777" w:rsidR="006E1491" w:rsidRPr="00185202" w:rsidRDefault="006E1491" w:rsidP="00AA632D">
      <w:pPr>
        <w:pStyle w:val="BodyText"/>
        <w:widowControl w:val="0"/>
        <w:numPr>
          <w:ilvl w:val="0"/>
          <w:numId w:val="14"/>
        </w:numPr>
        <w:tabs>
          <w:tab w:val="left" w:pos="478"/>
        </w:tabs>
        <w:spacing w:before="31" w:after="0" w:line="240" w:lineRule="auto"/>
        <w:ind w:left="1560"/>
        <w:rPr>
          <w:rFonts w:cs="Arial"/>
        </w:rPr>
      </w:pPr>
      <w:r w:rsidRPr="00185202">
        <w:rPr>
          <w:rFonts w:cs="Arial"/>
          <w:spacing w:val="-1"/>
        </w:rPr>
        <w:t>th</w:t>
      </w:r>
      <w:r w:rsidRPr="00185202">
        <w:rPr>
          <w:rFonts w:cs="Arial"/>
        </w:rPr>
        <w:t>e</w:t>
      </w:r>
      <w:r w:rsidRPr="00185202">
        <w:rPr>
          <w:rFonts w:cs="Arial"/>
          <w:spacing w:val="-10"/>
        </w:rPr>
        <w:t xml:space="preserve"> </w:t>
      </w:r>
      <w:r w:rsidRPr="00185202">
        <w:rPr>
          <w:rFonts w:cs="Arial"/>
          <w:spacing w:val="1"/>
        </w:rPr>
        <w:t>c</w:t>
      </w:r>
      <w:r w:rsidRPr="00185202">
        <w:rPr>
          <w:rFonts w:cs="Arial"/>
          <w:spacing w:val="-1"/>
        </w:rPr>
        <w:t>on</w:t>
      </w:r>
      <w:r w:rsidRPr="00185202">
        <w:rPr>
          <w:rFonts w:cs="Arial"/>
          <w:spacing w:val="3"/>
        </w:rPr>
        <w:t>s</w:t>
      </w:r>
      <w:r w:rsidRPr="00185202">
        <w:rPr>
          <w:rFonts w:cs="Arial"/>
          <w:spacing w:val="-2"/>
        </w:rPr>
        <w:t>i</w:t>
      </w:r>
      <w:r w:rsidRPr="00185202">
        <w:rPr>
          <w:rFonts w:cs="Arial"/>
          <w:spacing w:val="-1"/>
        </w:rPr>
        <w:t>de</w:t>
      </w:r>
      <w:r w:rsidRPr="00185202">
        <w:rPr>
          <w:rFonts w:cs="Arial"/>
        </w:rPr>
        <w:t>r</w:t>
      </w:r>
      <w:r w:rsidRPr="00185202">
        <w:rPr>
          <w:rFonts w:cs="Arial"/>
          <w:spacing w:val="2"/>
        </w:rPr>
        <w:t>a</w:t>
      </w:r>
      <w:r w:rsidRPr="00185202">
        <w:rPr>
          <w:rFonts w:cs="Arial"/>
          <w:spacing w:val="-1"/>
        </w:rPr>
        <w:t>t</w:t>
      </w:r>
      <w:r w:rsidRPr="00185202">
        <w:rPr>
          <w:rFonts w:cs="Arial"/>
          <w:spacing w:val="-2"/>
        </w:rPr>
        <w:t>i</w:t>
      </w:r>
      <w:r w:rsidRPr="00185202">
        <w:rPr>
          <w:rFonts w:cs="Arial"/>
          <w:spacing w:val="2"/>
        </w:rPr>
        <w:t>o</w:t>
      </w:r>
      <w:r w:rsidRPr="00185202">
        <w:rPr>
          <w:rFonts w:cs="Arial"/>
        </w:rPr>
        <w:t>n</w:t>
      </w:r>
      <w:r w:rsidRPr="00185202">
        <w:rPr>
          <w:rFonts w:cs="Arial"/>
          <w:spacing w:val="-9"/>
        </w:rPr>
        <w:t xml:space="preserve"> </w:t>
      </w:r>
      <w:r w:rsidRPr="00185202">
        <w:rPr>
          <w:rFonts w:cs="Arial"/>
          <w:spacing w:val="-1"/>
        </w:rPr>
        <w:t>o</w:t>
      </w:r>
      <w:r w:rsidRPr="00185202">
        <w:rPr>
          <w:rFonts w:cs="Arial"/>
        </w:rPr>
        <w:t>f</w:t>
      </w:r>
      <w:r w:rsidRPr="00185202">
        <w:rPr>
          <w:rFonts w:cs="Arial"/>
          <w:spacing w:val="-7"/>
        </w:rPr>
        <w:t xml:space="preserve"> </w:t>
      </w:r>
      <w:r w:rsidRPr="00185202">
        <w:rPr>
          <w:rFonts w:cs="Arial"/>
          <w:spacing w:val="1"/>
        </w:rPr>
        <w:t>s</w:t>
      </w:r>
      <w:r w:rsidRPr="00185202">
        <w:rPr>
          <w:rFonts w:cs="Arial"/>
          <w:spacing w:val="-1"/>
        </w:rPr>
        <w:t>ub</w:t>
      </w:r>
      <w:r w:rsidRPr="00185202">
        <w:rPr>
          <w:rFonts w:cs="Arial"/>
          <w:spacing w:val="1"/>
        </w:rPr>
        <w:t>s</w:t>
      </w:r>
      <w:r w:rsidRPr="00185202">
        <w:rPr>
          <w:rFonts w:cs="Arial"/>
          <w:spacing w:val="-1"/>
        </w:rPr>
        <w:t>e</w:t>
      </w:r>
      <w:r w:rsidRPr="00185202">
        <w:rPr>
          <w:rFonts w:cs="Arial"/>
          <w:spacing w:val="2"/>
        </w:rPr>
        <w:t>q</w:t>
      </w:r>
      <w:r w:rsidRPr="00185202">
        <w:rPr>
          <w:rFonts w:cs="Arial"/>
          <w:spacing w:val="-1"/>
        </w:rPr>
        <w:t>uen</w:t>
      </w:r>
      <w:r w:rsidRPr="00185202">
        <w:rPr>
          <w:rFonts w:cs="Arial"/>
        </w:rPr>
        <w:t>t</w:t>
      </w:r>
      <w:r w:rsidRPr="00185202">
        <w:rPr>
          <w:rFonts w:cs="Arial"/>
          <w:spacing w:val="-8"/>
        </w:rPr>
        <w:t xml:space="preserve"> </w:t>
      </w:r>
      <w:r w:rsidRPr="00185202">
        <w:rPr>
          <w:rFonts w:cs="Arial"/>
          <w:spacing w:val="-1"/>
        </w:rPr>
        <w:t>e</w:t>
      </w:r>
      <w:r w:rsidRPr="00185202">
        <w:rPr>
          <w:rFonts w:cs="Arial"/>
          <w:spacing w:val="1"/>
        </w:rPr>
        <w:t>v</w:t>
      </w:r>
      <w:r w:rsidRPr="00185202">
        <w:rPr>
          <w:rFonts w:cs="Arial"/>
          <w:spacing w:val="-1"/>
        </w:rPr>
        <w:t>ent</w:t>
      </w:r>
      <w:r w:rsidRPr="00185202">
        <w:rPr>
          <w:rFonts w:cs="Arial"/>
          <w:spacing w:val="1"/>
        </w:rPr>
        <w:t>s</w:t>
      </w:r>
      <w:r w:rsidRPr="00185202">
        <w:rPr>
          <w:rFonts w:cs="Arial"/>
        </w:rPr>
        <w:t>.</w:t>
      </w:r>
    </w:p>
    <w:p w14:paraId="02DF899C" w14:textId="77777777" w:rsidR="006E1491" w:rsidRPr="005C3C97" w:rsidRDefault="006E1491" w:rsidP="00AA632D">
      <w:pPr>
        <w:spacing w:before="8" w:line="280" w:lineRule="exact"/>
        <w:ind w:left="709"/>
        <w:jc w:val="both"/>
        <w:rPr>
          <w:rFonts w:ascii="Arial" w:hAnsi="Arial"/>
        </w:rPr>
      </w:pPr>
    </w:p>
    <w:p w14:paraId="02DF899D" w14:textId="77777777" w:rsidR="006E1491" w:rsidRPr="00185202" w:rsidRDefault="006E1491" w:rsidP="00AA632D">
      <w:pPr>
        <w:pStyle w:val="BodyText"/>
        <w:spacing w:line="272" w:lineRule="auto"/>
        <w:ind w:left="709" w:right="108"/>
        <w:jc w:val="both"/>
        <w:rPr>
          <w:rFonts w:cs="Arial"/>
          <w:spacing w:val="3"/>
        </w:rPr>
      </w:pPr>
      <w:r w:rsidRPr="00185202">
        <w:rPr>
          <w:rFonts w:cs="Arial"/>
          <w:spacing w:val="3"/>
        </w:rPr>
        <w:t>While every attempt has been made to ensure this guide is accurate councils are encouraged to seek professional advice</w:t>
      </w:r>
      <w:r>
        <w:rPr>
          <w:rFonts w:cs="Arial"/>
          <w:spacing w:val="3"/>
        </w:rPr>
        <w:t>, if necessary, on</w:t>
      </w:r>
      <w:r w:rsidRPr="00185202">
        <w:rPr>
          <w:rFonts w:cs="Arial"/>
          <w:spacing w:val="3"/>
        </w:rPr>
        <w:t xml:space="preserve"> application to their individual circumstances.</w:t>
      </w:r>
    </w:p>
    <w:p w14:paraId="02DF899E" w14:textId="27389492" w:rsidR="006E1491" w:rsidRPr="00D5381F" w:rsidRDefault="006E1491" w:rsidP="00AA632D">
      <w:pPr>
        <w:pStyle w:val="BodyText"/>
        <w:spacing w:line="272" w:lineRule="auto"/>
        <w:ind w:left="709" w:right="108"/>
        <w:jc w:val="both"/>
        <w:rPr>
          <w:rFonts w:cs="Arial"/>
          <w:spacing w:val="2"/>
        </w:rPr>
      </w:pPr>
      <w:r w:rsidRPr="00185202">
        <w:rPr>
          <w:rFonts w:cs="Arial"/>
          <w:spacing w:val="3"/>
        </w:rPr>
        <w:t>I trust you find the 2017 edition of “</w:t>
      </w:r>
      <w:r w:rsidRPr="00185202">
        <w:rPr>
          <w:rFonts w:cs="Arial"/>
          <w:i/>
          <w:spacing w:val="-1"/>
        </w:rPr>
        <w:t>A</w:t>
      </w:r>
      <w:r w:rsidRPr="00185202">
        <w:rPr>
          <w:rFonts w:cs="Arial"/>
          <w:i/>
          <w:spacing w:val="1"/>
        </w:rPr>
        <w:t>cc</w:t>
      </w:r>
      <w:r w:rsidRPr="00185202">
        <w:rPr>
          <w:rFonts w:cs="Arial"/>
          <w:i/>
          <w:spacing w:val="-1"/>
        </w:rPr>
        <w:t>o</w:t>
      </w:r>
      <w:r w:rsidRPr="00185202">
        <w:rPr>
          <w:rFonts w:cs="Arial"/>
          <w:i/>
          <w:spacing w:val="2"/>
        </w:rPr>
        <w:t>u</w:t>
      </w:r>
      <w:r w:rsidRPr="00185202">
        <w:rPr>
          <w:rFonts w:cs="Arial"/>
          <w:i/>
          <w:spacing w:val="-1"/>
        </w:rPr>
        <w:t>nt</w:t>
      </w:r>
      <w:r w:rsidRPr="00185202">
        <w:rPr>
          <w:rFonts w:cs="Arial"/>
          <w:i/>
          <w:spacing w:val="1"/>
        </w:rPr>
        <w:t>i</w:t>
      </w:r>
      <w:r w:rsidRPr="00185202">
        <w:rPr>
          <w:rFonts w:cs="Arial"/>
          <w:i/>
          <w:spacing w:val="-1"/>
        </w:rPr>
        <w:t>n</w:t>
      </w:r>
      <w:r w:rsidRPr="00185202">
        <w:rPr>
          <w:rFonts w:cs="Arial"/>
          <w:i/>
        </w:rPr>
        <w:t xml:space="preserve">g </w:t>
      </w:r>
      <w:r w:rsidRPr="00185202">
        <w:rPr>
          <w:rFonts w:cs="Arial"/>
          <w:i/>
          <w:spacing w:val="-1"/>
        </w:rPr>
        <w:t>fo</w:t>
      </w:r>
      <w:r w:rsidRPr="00185202">
        <w:rPr>
          <w:rFonts w:cs="Arial"/>
          <w:i/>
        </w:rPr>
        <w:t>r N</w:t>
      </w:r>
      <w:r w:rsidRPr="00185202">
        <w:rPr>
          <w:rFonts w:cs="Arial"/>
          <w:i/>
          <w:spacing w:val="2"/>
        </w:rPr>
        <w:t>at</w:t>
      </w:r>
      <w:r w:rsidRPr="00185202">
        <w:rPr>
          <w:rFonts w:cs="Arial"/>
          <w:i/>
          <w:spacing w:val="-1"/>
        </w:rPr>
        <w:t>u</w:t>
      </w:r>
      <w:r w:rsidRPr="00185202">
        <w:rPr>
          <w:rFonts w:cs="Arial"/>
          <w:i/>
        </w:rPr>
        <w:t>r</w:t>
      </w:r>
      <w:r w:rsidRPr="00185202">
        <w:rPr>
          <w:rFonts w:cs="Arial"/>
          <w:i/>
          <w:spacing w:val="-1"/>
        </w:rPr>
        <w:t>a</w:t>
      </w:r>
      <w:r w:rsidRPr="00185202">
        <w:rPr>
          <w:rFonts w:cs="Arial"/>
          <w:i/>
        </w:rPr>
        <w:t>l</w:t>
      </w:r>
      <w:r w:rsidRPr="00185202">
        <w:rPr>
          <w:rFonts w:cs="Arial"/>
          <w:i/>
          <w:w w:val="99"/>
        </w:rPr>
        <w:t xml:space="preserve"> </w:t>
      </w:r>
      <w:r w:rsidRPr="00185202">
        <w:rPr>
          <w:rFonts w:cs="Arial"/>
          <w:i/>
        </w:rPr>
        <w:t>D</w:t>
      </w:r>
      <w:r w:rsidRPr="00185202">
        <w:rPr>
          <w:rFonts w:cs="Arial"/>
          <w:i/>
          <w:spacing w:val="-2"/>
        </w:rPr>
        <w:t>i</w:t>
      </w:r>
      <w:r w:rsidRPr="00185202">
        <w:rPr>
          <w:rFonts w:cs="Arial"/>
          <w:i/>
          <w:spacing w:val="1"/>
        </w:rPr>
        <w:t>s</w:t>
      </w:r>
      <w:r w:rsidRPr="00185202">
        <w:rPr>
          <w:rFonts w:cs="Arial"/>
          <w:i/>
          <w:spacing w:val="-1"/>
        </w:rPr>
        <w:t>a</w:t>
      </w:r>
      <w:r w:rsidRPr="00185202">
        <w:rPr>
          <w:rFonts w:cs="Arial"/>
          <w:i/>
          <w:spacing w:val="1"/>
        </w:rPr>
        <w:t>s</w:t>
      </w:r>
      <w:r w:rsidRPr="00185202">
        <w:rPr>
          <w:rFonts w:cs="Arial"/>
          <w:i/>
          <w:spacing w:val="-1"/>
        </w:rPr>
        <w:t>te</w:t>
      </w:r>
      <w:r w:rsidRPr="00185202">
        <w:rPr>
          <w:rFonts w:cs="Arial"/>
          <w:i/>
        </w:rPr>
        <w:t>r</w:t>
      </w:r>
      <w:r w:rsidRPr="00185202">
        <w:rPr>
          <w:rFonts w:cs="Arial"/>
          <w:i/>
          <w:spacing w:val="1"/>
        </w:rPr>
        <w:t>s</w:t>
      </w:r>
      <w:r w:rsidRPr="00185202">
        <w:rPr>
          <w:rFonts w:cs="Arial"/>
          <w:i/>
          <w:spacing w:val="2"/>
        </w:rPr>
        <w:t xml:space="preserve">” </w:t>
      </w:r>
      <w:r w:rsidRPr="00185202">
        <w:rPr>
          <w:rFonts w:cs="Arial"/>
          <w:spacing w:val="2"/>
        </w:rPr>
        <w:t xml:space="preserve">a </w:t>
      </w:r>
      <w:r w:rsidR="00951765">
        <w:rPr>
          <w:rFonts w:cs="Arial"/>
          <w:spacing w:val="2"/>
        </w:rPr>
        <w:t>useful</w:t>
      </w:r>
      <w:r w:rsidRPr="00185202">
        <w:rPr>
          <w:rFonts w:cs="Arial"/>
          <w:spacing w:val="2"/>
        </w:rPr>
        <w:t xml:space="preserve"> reference in determining the accounting treatment required in t</w:t>
      </w:r>
      <w:r w:rsidR="00D5381F">
        <w:rPr>
          <w:rFonts w:cs="Arial"/>
          <w:spacing w:val="2"/>
        </w:rPr>
        <w:t>he event of a natural disaster.</w:t>
      </w:r>
    </w:p>
    <w:p w14:paraId="02DF899F" w14:textId="77777777" w:rsidR="006E1491" w:rsidRDefault="006E1491" w:rsidP="00AA632D">
      <w:pPr>
        <w:spacing w:line="200" w:lineRule="exact"/>
        <w:ind w:left="709"/>
        <w:rPr>
          <w:rFonts w:ascii="Arial" w:hAnsi="Arial"/>
        </w:rPr>
      </w:pPr>
    </w:p>
    <w:p w14:paraId="02DF89A0" w14:textId="77777777" w:rsidR="00D5381F" w:rsidRDefault="00D5381F" w:rsidP="00AA632D">
      <w:pPr>
        <w:spacing w:line="200" w:lineRule="exact"/>
        <w:ind w:left="709"/>
        <w:rPr>
          <w:rFonts w:ascii="Arial" w:hAnsi="Arial"/>
        </w:rPr>
      </w:pPr>
    </w:p>
    <w:p w14:paraId="02DF89A1" w14:textId="77777777" w:rsidR="00D5381F" w:rsidRDefault="00D5381F" w:rsidP="00AA632D">
      <w:pPr>
        <w:spacing w:line="200" w:lineRule="exact"/>
        <w:ind w:left="709"/>
        <w:rPr>
          <w:rFonts w:ascii="Arial" w:hAnsi="Arial"/>
        </w:rPr>
      </w:pPr>
    </w:p>
    <w:p w14:paraId="02DF89A2" w14:textId="77777777" w:rsidR="00712B1E" w:rsidRDefault="00712B1E" w:rsidP="00AA632D">
      <w:pPr>
        <w:spacing w:line="200" w:lineRule="exact"/>
        <w:ind w:left="709"/>
        <w:rPr>
          <w:rFonts w:ascii="Arial" w:hAnsi="Arial"/>
        </w:rPr>
      </w:pPr>
    </w:p>
    <w:p w14:paraId="02DF89A3" w14:textId="77777777" w:rsidR="00D5381F" w:rsidRPr="005C3C97" w:rsidRDefault="00D5381F" w:rsidP="00AA632D">
      <w:pPr>
        <w:spacing w:line="200" w:lineRule="exact"/>
        <w:ind w:left="709"/>
        <w:rPr>
          <w:rFonts w:ascii="Arial" w:hAnsi="Arial"/>
        </w:rPr>
      </w:pPr>
    </w:p>
    <w:p w14:paraId="5CE464BC" w14:textId="4E7BF60C" w:rsidR="00FA0409" w:rsidRDefault="00FA0409" w:rsidP="00FA0409">
      <w:pPr>
        <w:pStyle w:val="BodyText"/>
        <w:spacing w:after="0"/>
        <w:rPr>
          <w:b/>
        </w:rPr>
      </w:pPr>
      <w:r>
        <w:rPr>
          <w:b/>
        </w:rPr>
        <w:tab/>
        <w:t xml:space="preserve">  Dr Graeme Emonson</w:t>
      </w:r>
    </w:p>
    <w:p w14:paraId="40F95C4F" w14:textId="049B0494" w:rsidR="00FA0409" w:rsidRDefault="00FA0409" w:rsidP="00FA0409">
      <w:pPr>
        <w:pStyle w:val="BodyText"/>
        <w:spacing w:after="0"/>
      </w:pPr>
      <w:r>
        <w:tab/>
        <w:t xml:space="preserve">  Executive Director</w:t>
      </w:r>
    </w:p>
    <w:p w14:paraId="39571EA3" w14:textId="4A0B498D" w:rsidR="00FA0409" w:rsidRDefault="00FA0409" w:rsidP="00FA0409">
      <w:pPr>
        <w:pStyle w:val="BodyText"/>
        <w:spacing w:after="0"/>
      </w:pPr>
      <w:r>
        <w:tab/>
        <w:t xml:space="preserve">  Local Government Victoria</w:t>
      </w:r>
    </w:p>
    <w:p w14:paraId="02DF89A9" w14:textId="77777777" w:rsidR="00D5381F" w:rsidRDefault="00D5381F">
      <w:r>
        <w:rPr>
          <w:b/>
        </w:rPr>
        <w:br w:type="page"/>
      </w:r>
    </w:p>
    <w:p w14:paraId="02DF89AA" w14:textId="77777777" w:rsidR="006E1491" w:rsidRPr="00C4364B" w:rsidRDefault="006E1491" w:rsidP="00712B1E">
      <w:pPr>
        <w:pStyle w:val="TOCHeading"/>
        <w:framePr w:h="1956" w:hRule="exact" w:wrap="around"/>
        <w:ind w:left="993"/>
      </w:pPr>
      <w:r w:rsidRPr="00C4364B">
        <w:lastRenderedPageBreak/>
        <w:t>Contents</w:t>
      </w:r>
    </w:p>
    <w:p w14:paraId="6BC7AA15" w14:textId="30C525D1" w:rsidR="0098301B" w:rsidRDefault="0098301B">
      <w:pPr>
        <w:pStyle w:val="TOC1"/>
        <w:rPr>
          <w:rFonts w:eastAsiaTheme="minorEastAsia" w:cstheme="minorBidi"/>
          <w:b w:val="0"/>
          <w:color w:val="auto"/>
          <w:sz w:val="22"/>
          <w:szCs w:val="22"/>
        </w:rPr>
      </w:pPr>
      <w:r>
        <w:fldChar w:fldCharType="begin"/>
      </w:r>
      <w:r>
        <w:instrText xml:space="preserve"> TOC \o "1-2" \h \z \u </w:instrText>
      </w:r>
      <w:r>
        <w:fldChar w:fldCharType="separate"/>
      </w:r>
      <w:hyperlink w:anchor="_Toc473729202" w:history="1">
        <w:r w:rsidRPr="008A46F0">
          <w:rPr>
            <w:rStyle w:val="Hyperlink"/>
            <w:spacing w:val="-1"/>
            <w:w w:val="99"/>
          </w:rPr>
          <w:t>1</w:t>
        </w:r>
        <w:r>
          <w:rPr>
            <w:rFonts w:eastAsiaTheme="minorEastAsia" w:cstheme="minorBidi"/>
            <w:b w:val="0"/>
            <w:color w:val="auto"/>
            <w:sz w:val="22"/>
            <w:szCs w:val="22"/>
          </w:rPr>
          <w:tab/>
        </w:r>
        <w:r w:rsidRPr="008A46F0">
          <w:rPr>
            <w:rStyle w:val="Hyperlink"/>
          </w:rPr>
          <w:t>How items of property, plant, equipment or infrastructure damaged or destroyed, are accounted for in the financial statements</w:t>
        </w:r>
        <w:r>
          <w:rPr>
            <w:webHidden/>
          </w:rPr>
          <w:tab/>
        </w:r>
        <w:r>
          <w:rPr>
            <w:webHidden/>
          </w:rPr>
          <w:fldChar w:fldCharType="begin"/>
        </w:r>
        <w:r>
          <w:rPr>
            <w:webHidden/>
          </w:rPr>
          <w:instrText xml:space="preserve"> PAGEREF _Toc473729202 \h </w:instrText>
        </w:r>
        <w:r>
          <w:rPr>
            <w:webHidden/>
          </w:rPr>
        </w:r>
        <w:r>
          <w:rPr>
            <w:webHidden/>
          </w:rPr>
          <w:fldChar w:fldCharType="separate"/>
        </w:r>
        <w:r w:rsidR="00027E78">
          <w:rPr>
            <w:webHidden/>
          </w:rPr>
          <w:t>6</w:t>
        </w:r>
        <w:r>
          <w:rPr>
            <w:webHidden/>
          </w:rPr>
          <w:fldChar w:fldCharType="end"/>
        </w:r>
      </w:hyperlink>
    </w:p>
    <w:p w14:paraId="65D4E641" w14:textId="25C56CF5" w:rsidR="0098301B" w:rsidRDefault="00027E78">
      <w:pPr>
        <w:pStyle w:val="TOC2"/>
        <w:tabs>
          <w:tab w:val="left" w:pos="1134"/>
        </w:tabs>
        <w:rPr>
          <w:rFonts w:eastAsiaTheme="minorEastAsia" w:cstheme="minorBidi"/>
          <w:b w:val="0"/>
          <w:color w:val="auto"/>
          <w:sz w:val="22"/>
          <w:szCs w:val="22"/>
        </w:rPr>
      </w:pPr>
      <w:hyperlink w:anchor="_Toc473729203" w:history="1">
        <w:r w:rsidR="0098301B" w:rsidRPr="008A46F0">
          <w:rPr>
            <w:rStyle w:val="Hyperlink"/>
          </w:rPr>
          <w:t>1.1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52"/>
          </w:rPr>
          <w:t xml:space="preserve"> </w:t>
        </w:r>
        <w:r w:rsidR="0098301B" w:rsidRPr="008A46F0">
          <w:rPr>
            <w:rStyle w:val="Hyperlink"/>
          </w:rPr>
          <w:t>a</w:t>
        </w:r>
        <w:r w:rsidR="0098301B" w:rsidRPr="008A46F0">
          <w:rPr>
            <w:rStyle w:val="Hyperlink"/>
            <w:spacing w:val="1"/>
          </w:rPr>
          <w:t>cc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55"/>
          </w:rPr>
          <w:t xml:space="preserve"> </w:t>
        </w:r>
        <w:r w:rsidR="0098301B" w:rsidRPr="008A46F0">
          <w:rPr>
            <w:rStyle w:val="Hyperlink"/>
            <w:spacing w:val="1"/>
          </w:rPr>
          <w:t>s</w:t>
        </w:r>
        <w:r w:rsidR="0098301B" w:rsidRPr="008A46F0">
          <w:rPr>
            <w:rStyle w:val="Hyperlink"/>
          </w:rPr>
          <w:t>tanda</w:t>
        </w:r>
        <w:r w:rsidR="0098301B" w:rsidRPr="008A46F0">
          <w:rPr>
            <w:rStyle w:val="Hyperlink"/>
            <w:spacing w:val="-1"/>
          </w:rPr>
          <w:t>r</w:t>
        </w:r>
        <w:r w:rsidR="0098301B" w:rsidRPr="008A46F0">
          <w:rPr>
            <w:rStyle w:val="Hyperlink"/>
          </w:rPr>
          <w:t>ds</w:t>
        </w:r>
        <w:r w:rsidR="0098301B" w:rsidRPr="008A46F0">
          <w:rPr>
            <w:rStyle w:val="Hyperlink"/>
            <w:spacing w:val="56"/>
          </w:rPr>
          <w:t xml:space="preserve"> </w:t>
        </w:r>
        <w:r w:rsidR="0098301B" w:rsidRPr="008A46F0">
          <w:rPr>
            <w:rStyle w:val="Hyperlink"/>
          </w:rPr>
          <w:t>need</w:t>
        </w:r>
        <w:r w:rsidR="0098301B" w:rsidRPr="008A46F0">
          <w:rPr>
            <w:rStyle w:val="Hyperlink"/>
            <w:spacing w:val="55"/>
          </w:rPr>
          <w:t xml:space="preserve"> </w:t>
        </w:r>
        <w:r w:rsidR="0098301B" w:rsidRPr="008A46F0">
          <w:rPr>
            <w:rStyle w:val="Hyperlink"/>
          </w:rPr>
          <w:t>to</w:t>
        </w:r>
        <w:r w:rsidR="0098301B" w:rsidRPr="008A46F0">
          <w:rPr>
            <w:rStyle w:val="Hyperlink"/>
            <w:spacing w:val="53"/>
          </w:rPr>
          <w:t xml:space="preserve"> </w:t>
        </w:r>
        <w:r w:rsidR="0098301B" w:rsidRPr="008A46F0">
          <w:rPr>
            <w:rStyle w:val="Hyperlink"/>
          </w:rPr>
          <w:t>be</w:t>
        </w:r>
        <w:r w:rsidR="0098301B" w:rsidRPr="008A46F0">
          <w:rPr>
            <w:rStyle w:val="Hyperlink"/>
            <w:spacing w:val="55"/>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ed</w:t>
        </w:r>
        <w:r w:rsidR="0098301B" w:rsidRPr="008A46F0">
          <w:rPr>
            <w:rStyle w:val="Hyperlink"/>
            <w:spacing w:val="52"/>
          </w:rPr>
          <w:t xml:space="preserve"> </w:t>
        </w:r>
        <w:r w:rsidR="0098301B" w:rsidRPr="008A46F0">
          <w:rPr>
            <w:rStyle w:val="Hyperlink"/>
            <w:spacing w:val="1"/>
          </w:rPr>
          <w:t>i</w:t>
        </w:r>
        <w:r w:rsidR="0098301B" w:rsidRPr="008A46F0">
          <w:rPr>
            <w:rStyle w:val="Hyperlink"/>
          </w:rPr>
          <w:t>n</w:t>
        </w:r>
        <w:r w:rsidR="0098301B" w:rsidRPr="008A46F0">
          <w:rPr>
            <w:rStyle w:val="Hyperlink"/>
            <w:spacing w:val="53"/>
          </w:rPr>
          <w:t xml:space="preserve"> </w:t>
        </w:r>
        <w:r w:rsidR="0098301B" w:rsidRPr="008A46F0">
          <w:rPr>
            <w:rStyle w:val="Hyperlink"/>
            <w:spacing w:val="1"/>
          </w:rPr>
          <w:t>r</w:t>
        </w:r>
        <w:r w:rsidR="0098301B" w:rsidRPr="008A46F0">
          <w:rPr>
            <w:rStyle w:val="Hyperlink"/>
          </w:rPr>
          <w:t>ega</w:t>
        </w:r>
        <w:r w:rsidR="0098301B" w:rsidRPr="008A46F0">
          <w:rPr>
            <w:rStyle w:val="Hyperlink"/>
            <w:spacing w:val="-1"/>
          </w:rPr>
          <w:t>r</w:t>
        </w:r>
        <w:r w:rsidR="0098301B" w:rsidRPr="008A46F0">
          <w:rPr>
            <w:rStyle w:val="Hyperlink"/>
          </w:rPr>
          <w:t>ds</w:t>
        </w:r>
        <w:r w:rsidR="0098301B" w:rsidRPr="008A46F0">
          <w:rPr>
            <w:rStyle w:val="Hyperlink"/>
            <w:spacing w:val="56"/>
          </w:rPr>
          <w:t xml:space="preserve"> </w:t>
        </w:r>
        <w:r w:rsidR="0098301B" w:rsidRPr="008A46F0">
          <w:rPr>
            <w:rStyle w:val="Hyperlink"/>
          </w:rPr>
          <w:t>to</w:t>
        </w:r>
        <w:r w:rsidR="0098301B" w:rsidRPr="008A46F0">
          <w:rPr>
            <w:rStyle w:val="Hyperlink"/>
            <w:w w:val="99"/>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i</w:t>
        </w:r>
        <w:r w:rsidR="0098301B" w:rsidRPr="008A46F0">
          <w:rPr>
            <w:rStyle w:val="Hyperlink"/>
            <w:spacing w:val="-1"/>
          </w:rPr>
          <w:t>r</w:t>
        </w:r>
        <w:r w:rsidR="0098301B" w:rsidRPr="008A46F0">
          <w:rPr>
            <w:rStyle w:val="Hyperlink"/>
          </w:rPr>
          <w:t>ment?</w:t>
        </w:r>
        <w:r w:rsidR="0098301B">
          <w:rPr>
            <w:webHidden/>
          </w:rPr>
          <w:tab/>
        </w:r>
        <w:r w:rsidR="0098301B">
          <w:rPr>
            <w:webHidden/>
          </w:rPr>
          <w:fldChar w:fldCharType="begin"/>
        </w:r>
        <w:r w:rsidR="0098301B">
          <w:rPr>
            <w:webHidden/>
          </w:rPr>
          <w:instrText xml:space="preserve"> PAGEREF _Toc473729203 \h </w:instrText>
        </w:r>
        <w:r w:rsidR="0098301B">
          <w:rPr>
            <w:webHidden/>
          </w:rPr>
        </w:r>
        <w:r w:rsidR="0098301B">
          <w:rPr>
            <w:webHidden/>
          </w:rPr>
          <w:fldChar w:fldCharType="separate"/>
        </w:r>
        <w:r>
          <w:rPr>
            <w:webHidden/>
          </w:rPr>
          <w:t>6</w:t>
        </w:r>
        <w:r w:rsidR="0098301B">
          <w:rPr>
            <w:webHidden/>
          </w:rPr>
          <w:fldChar w:fldCharType="end"/>
        </w:r>
      </w:hyperlink>
    </w:p>
    <w:p w14:paraId="33924AEB" w14:textId="63415835" w:rsidR="0098301B" w:rsidRDefault="00027E78">
      <w:pPr>
        <w:pStyle w:val="TOC2"/>
        <w:tabs>
          <w:tab w:val="left" w:pos="1134"/>
        </w:tabs>
        <w:rPr>
          <w:rFonts w:eastAsiaTheme="minorEastAsia" w:cstheme="minorBidi"/>
          <w:b w:val="0"/>
          <w:color w:val="auto"/>
          <w:sz w:val="22"/>
          <w:szCs w:val="22"/>
        </w:rPr>
      </w:pPr>
      <w:hyperlink w:anchor="_Toc473729204" w:history="1">
        <w:r w:rsidR="0098301B" w:rsidRPr="008A46F0">
          <w:rPr>
            <w:rStyle w:val="Hyperlink"/>
          </w:rPr>
          <w:t>1.2</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hether</w:t>
        </w:r>
        <w:r w:rsidR="0098301B" w:rsidRPr="008A46F0">
          <w:rPr>
            <w:rStyle w:val="Hyperlink"/>
            <w:spacing w:val="46"/>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ir</w:t>
        </w:r>
        <w:r w:rsidR="0098301B" w:rsidRPr="008A46F0">
          <w:rPr>
            <w:rStyle w:val="Hyperlink"/>
          </w:rPr>
          <w:t>ment</w:t>
        </w:r>
        <w:r w:rsidR="0098301B" w:rsidRPr="008A46F0">
          <w:rPr>
            <w:rStyle w:val="Hyperlink"/>
            <w:spacing w:val="48"/>
          </w:rPr>
          <w:t xml:space="preserve"> </w:t>
        </w:r>
        <w:r w:rsidR="0098301B" w:rsidRPr="008A46F0">
          <w:rPr>
            <w:rStyle w:val="Hyperlink"/>
            <w:spacing w:val="1"/>
          </w:rPr>
          <w:t>i</w:t>
        </w:r>
        <w:r w:rsidR="0098301B" w:rsidRPr="008A46F0">
          <w:rPr>
            <w:rStyle w:val="Hyperlink"/>
          </w:rPr>
          <w:t>s</w:t>
        </w:r>
        <w:r w:rsidR="0098301B" w:rsidRPr="008A46F0">
          <w:rPr>
            <w:rStyle w:val="Hyperlink"/>
            <w:spacing w:val="49"/>
          </w:rPr>
          <w:t xml:space="preserve"> </w:t>
        </w:r>
        <w:r w:rsidR="0098301B" w:rsidRPr="008A46F0">
          <w:rPr>
            <w:rStyle w:val="Hyperlink"/>
            <w:spacing w:val="-1"/>
          </w:rPr>
          <w:t>r</w:t>
        </w:r>
        <w:r w:rsidR="0098301B" w:rsidRPr="008A46F0">
          <w:rPr>
            <w:rStyle w:val="Hyperlink"/>
          </w:rPr>
          <w:t>equ</w:t>
        </w:r>
        <w:r w:rsidR="0098301B" w:rsidRPr="008A46F0">
          <w:rPr>
            <w:rStyle w:val="Hyperlink"/>
            <w:spacing w:val="1"/>
          </w:rPr>
          <w:t>i</w:t>
        </w:r>
        <w:r w:rsidR="0098301B" w:rsidRPr="008A46F0">
          <w:rPr>
            <w:rStyle w:val="Hyperlink"/>
            <w:spacing w:val="-1"/>
          </w:rPr>
          <w:t>r</w:t>
        </w:r>
        <w:r w:rsidR="0098301B" w:rsidRPr="008A46F0">
          <w:rPr>
            <w:rStyle w:val="Hyperlink"/>
          </w:rPr>
          <w:t>ed</w:t>
        </w:r>
        <w:r w:rsidR="0098301B" w:rsidRPr="008A46F0">
          <w:rPr>
            <w:rStyle w:val="Hyperlink"/>
            <w:spacing w:val="51"/>
          </w:rPr>
          <w:t xml:space="preserve"> </w:t>
        </w:r>
        <w:r w:rsidR="0098301B" w:rsidRPr="008A46F0">
          <w:rPr>
            <w:rStyle w:val="Hyperlink"/>
          </w:rPr>
          <w:t>to</w:t>
        </w:r>
        <w:r w:rsidR="0098301B" w:rsidRPr="008A46F0">
          <w:rPr>
            <w:rStyle w:val="Hyperlink"/>
            <w:spacing w:val="47"/>
          </w:rPr>
          <w:t xml:space="preserve"> </w:t>
        </w:r>
        <w:r w:rsidR="0098301B" w:rsidRPr="008A46F0">
          <w:rPr>
            <w:rStyle w:val="Hyperlink"/>
          </w:rPr>
          <w:t>be</w:t>
        </w:r>
        <w:r w:rsidR="0098301B" w:rsidRPr="008A46F0">
          <w:rPr>
            <w:rStyle w:val="Hyperlink"/>
            <w:spacing w:val="48"/>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ogn</w:t>
        </w:r>
        <w:r w:rsidR="0098301B" w:rsidRPr="008A46F0">
          <w:rPr>
            <w:rStyle w:val="Hyperlink"/>
            <w:spacing w:val="1"/>
          </w:rPr>
          <w:t>is</w:t>
        </w:r>
        <w:r w:rsidR="0098301B" w:rsidRPr="008A46F0">
          <w:rPr>
            <w:rStyle w:val="Hyperlink"/>
            <w:spacing w:val="2"/>
          </w:rPr>
          <w:t>e</w:t>
        </w:r>
        <w:r w:rsidR="0098301B" w:rsidRPr="008A46F0">
          <w:rPr>
            <w:rStyle w:val="Hyperlink"/>
          </w:rPr>
          <w:t>d</w:t>
        </w:r>
        <w:r w:rsidR="0098301B" w:rsidRPr="008A46F0">
          <w:rPr>
            <w:rStyle w:val="Hyperlink"/>
            <w:spacing w:val="48"/>
          </w:rPr>
          <w:t xml:space="preserve"> </w:t>
        </w:r>
        <w:r w:rsidR="0098301B" w:rsidRPr="008A46F0">
          <w:rPr>
            <w:rStyle w:val="Hyperlink"/>
            <w:spacing w:val="1"/>
          </w:rPr>
          <w:t>i</w:t>
        </w:r>
        <w:r w:rsidR="0098301B" w:rsidRPr="008A46F0">
          <w:rPr>
            <w:rStyle w:val="Hyperlink"/>
          </w:rPr>
          <w:t>n</w:t>
        </w:r>
        <w:r w:rsidR="0098301B" w:rsidRPr="008A46F0">
          <w:rPr>
            <w:rStyle w:val="Hyperlink"/>
            <w:spacing w:val="48"/>
          </w:rPr>
          <w:t xml:space="preserve"> </w:t>
        </w:r>
        <w:r w:rsidR="0098301B" w:rsidRPr="008A46F0">
          <w:rPr>
            <w:rStyle w:val="Hyperlink"/>
          </w:rPr>
          <w:t>the</w:t>
        </w:r>
        <w:r w:rsidR="0098301B" w:rsidRPr="008A46F0">
          <w:rPr>
            <w:rStyle w:val="Hyperlink"/>
            <w:spacing w:val="48"/>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w w:val="99"/>
          </w:rPr>
          <w:t xml:space="preserve"> </w:t>
        </w:r>
        <w:r w:rsidR="0098301B" w:rsidRPr="008A46F0">
          <w:rPr>
            <w:rStyle w:val="Hyperlink"/>
            <w:spacing w:val="1"/>
          </w:rPr>
          <w:t>s</w:t>
        </w:r>
        <w:r w:rsidR="0098301B" w:rsidRPr="008A46F0">
          <w:rPr>
            <w:rStyle w:val="Hyperlink"/>
          </w:rPr>
          <w:t>tatement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_Toc473729204 \h </w:instrText>
        </w:r>
        <w:r w:rsidR="0098301B">
          <w:rPr>
            <w:webHidden/>
          </w:rPr>
        </w:r>
        <w:r w:rsidR="0098301B">
          <w:rPr>
            <w:webHidden/>
          </w:rPr>
          <w:fldChar w:fldCharType="separate"/>
        </w:r>
        <w:r>
          <w:rPr>
            <w:webHidden/>
          </w:rPr>
          <w:t>6</w:t>
        </w:r>
        <w:r w:rsidR="0098301B">
          <w:rPr>
            <w:webHidden/>
          </w:rPr>
          <w:fldChar w:fldCharType="end"/>
        </w:r>
      </w:hyperlink>
    </w:p>
    <w:p w14:paraId="0E50E427" w14:textId="02CE226D" w:rsidR="0098301B" w:rsidRDefault="00027E78">
      <w:pPr>
        <w:pStyle w:val="TOC2"/>
        <w:tabs>
          <w:tab w:val="left" w:pos="1134"/>
        </w:tabs>
        <w:rPr>
          <w:rFonts w:eastAsiaTheme="minorEastAsia" w:cstheme="minorBidi"/>
          <w:b w:val="0"/>
          <w:color w:val="auto"/>
          <w:sz w:val="22"/>
          <w:szCs w:val="22"/>
        </w:rPr>
      </w:pPr>
      <w:hyperlink w:anchor="_Toc473729205" w:history="1">
        <w:r w:rsidR="0098301B" w:rsidRPr="008A46F0">
          <w:rPr>
            <w:rStyle w:val="Hyperlink"/>
            <w:spacing w:val="1"/>
          </w:rPr>
          <w:t>1.3</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7"/>
          </w:rPr>
          <w:t xml:space="preserve"> </w:t>
        </w:r>
        <w:r w:rsidR="0098301B" w:rsidRPr="008A46F0">
          <w:rPr>
            <w:rStyle w:val="Hyperlink"/>
            <w:spacing w:val="1"/>
          </w:rPr>
          <w:t>i</w:t>
        </w:r>
        <w:r w:rsidR="0098301B" w:rsidRPr="008A46F0">
          <w:rPr>
            <w:rStyle w:val="Hyperlink"/>
          </w:rPr>
          <w:t>s</w:t>
        </w:r>
        <w:r w:rsidR="0098301B" w:rsidRPr="008A46F0">
          <w:rPr>
            <w:rStyle w:val="Hyperlink"/>
            <w:spacing w:val="10"/>
          </w:rPr>
          <w:t xml:space="preserve"> </w:t>
        </w:r>
        <w:r w:rsidR="0098301B" w:rsidRPr="008A46F0">
          <w:rPr>
            <w:rStyle w:val="Hyperlink"/>
          </w:rPr>
          <w:t>an</w:t>
        </w:r>
        <w:r w:rsidR="0098301B" w:rsidRPr="008A46F0">
          <w:rPr>
            <w:rStyle w:val="Hyperlink"/>
            <w:spacing w:val="8"/>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i</w:t>
        </w:r>
        <w:r w:rsidR="0098301B" w:rsidRPr="008A46F0">
          <w:rPr>
            <w:rStyle w:val="Hyperlink"/>
            <w:spacing w:val="-1"/>
          </w:rPr>
          <w:t>r</w:t>
        </w:r>
        <w:r w:rsidR="0098301B" w:rsidRPr="008A46F0">
          <w:rPr>
            <w:rStyle w:val="Hyperlink"/>
          </w:rPr>
          <w:t>ment</w:t>
        </w:r>
        <w:r w:rsidR="0098301B" w:rsidRPr="008A46F0">
          <w:rPr>
            <w:rStyle w:val="Hyperlink"/>
            <w:spacing w:val="-1"/>
          </w:rPr>
          <w:t xml:space="preserve"> </w:t>
        </w:r>
        <w:r w:rsidR="0098301B" w:rsidRPr="008A46F0">
          <w:rPr>
            <w:rStyle w:val="Hyperlink"/>
            <w:spacing w:val="1"/>
          </w:rPr>
          <w:t>l</w:t>
        </w:r>
        <w:r w:rsidR="0098301B" w:rsidRPr="008A46F0">
          <w:rPr>
            <w:rStyle w:val="Hyperlink"/>
          </w:rPr>
          <w:t>o</w:t>
        </w:r>
        <w:r w:rsidR="0098301B" w:rsidRPr="008A46F0">
          <w:rPr>
            <w:rStyle w:val="Hyperlink"/>
            <w:spacing w:val="1"/>
          </w:rPr>
          <w:t>ss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_Toc473729205 \h </w:instrText>
        </w:r>
        <w:r w:rsidR="0098301B">
          <w:rPr>
            <w:webHidden/>
          </w:rPr>
        </w:r>
        <w:r w:rsidR="0098301B">
          <w:rPr>
            <w:webHidden/>
          </w:rPr>
          <w:fldChar w:fldCharType="separate"/>
        </w:r>
        <w:r>
          <w:rPr>
            <w:webHidden/>
          </w:rPr>
          <w:t>7</w:t>
        </w:r>
        <w:r w:rsidR="0098301B">
          <w:rPr>
            <w:webHidden/>
          </w:rPr>
          <w:fldChar w:fldCharType="end"/>
        </w:r>
      </w:hyperlink>
    </w:p>
    <w:p w14:paraId="504D6A48" w14:textId="4856C643" w:rsidR="0098301B" w:rsidRDefault="00027E78">
      <w:pPr>
        <w:pStyle w:val="TOC2"/>
        <w:tabs>
          <w:tab w:val="left" w:pos="1134"/>
        </w:tabs>
        <w:rPr>
          <w:rFonts w:eastAsiaTheme="minorEastAsia" w:cstheme="minorBidi"/>
          <w:b w:val="0"/>
          <w:color w:val="auto"/>
          <w:sz w:val="22"/>
          <w:szCs w:val="22"/>
        </w:rPr>
      </w:pPr>
      <w:hyperlink w:anchor="_Toc473729206" w:history="1">
        <w:r w:rsidR="0098301B" w:rsidRPr="008A46F0">
          <w:rPr>
            <w:rStyle w:val="Hyperlink"/>
            <w:rFonts w:eastAsia="Arial"/>
          </w:rPr>
          <w:t>1.4</w:t>
        </w:r>
        <w:r w:rsidR="0098301B">
          <w:rPr>
            <w:rFonts w:eastAsiaTheme="minorEastAsia" w:cstheme="minorBidi"/>
            <w:b w:val="0"/>
            <w:color w:val="auto"/>
            <w:sz w:val="22"/>
            <w:szCs w:val="22"/>
          </w:rPr>
          <w:tab/>
        </w:r>
        <w:r w:rsidR="0098301B" w:rsidRPr="008A46F0">
          <w:rPr>
            <w:rStyle w:val="Hyperlink"/>
            <w:rFonts w:eastAsia="Arial"/>
          </w:rPr>
          <w:t>What types of asset classes need to be considered?</w:t>
        </w:r>
        <w:r w:rsidR="0098301B">
          <w:rPr>
            <w:webHidden/>
          </w:rPr>
          <w:tab/>
        </w:r>
        <w:r w:rsidR="0098301B">
          <w:rPr>
            <w:webHidden/>
          </w:rPr>
          <w:fldChar w:fldCharType="begin"/>
        </w:r>
        <w:r w:rsidR="0098301B">
          <w:rPr>
            <w:webHidden/>
          </w:rPr>
          <w:instrText xml:space="preserve"> PAGEREF _Toc473729206 \h </w:instrText>
        </w:r>
        <w:r w:rsidR="0098301B">
          <w:rPr>
            <w:webHidden/>
          </w:rPr>
        </w:r>
        <w:r w:rsidR="0098301B">
          <w:rPr>
            <w:webHidden/>
          </w:rPr>
          <w:fldChar w:fldCharType="separate"/>
        </w:r>
        <w:r>
          <w:rPr>
            <w:webHidden/>
          </w:rPr>
          <w:t>7</w:t>
        </w:r>
        <w:r w:rsidR="0098301B">
          <w:rPr>
            <w:webHidden/>
          </w:rPr>
          <w:fldChar w:fldCharType="end"/>
        </w:r>
      </w:hyperlink>
    </w:p>
    <w:p w14:paraId="44F33C40" w14:textId="041DBE87" w:rsidR="0098301B" w:rsidRDefault="00027E78">
      <w:pPr>
        <w:pStyle w:val="TOC2"/>
        <w:tabs>
          <w:tab w:val="left" w:pos="1134"/>
        </w:tabs>
        <w:rPr>
          <w:rFonts w:eastAsiaTheme="minorEastAsia" w:cstheme="minorBidi"/>
          <w:b w:val="0"/>
          <w:color w:val="auto"/>
          <w:sz w:val="22"/>
          <w:szCs w:val="22"/>
        </w:rPr>
      </w:pPr>
      <w:hyperlink w:anchor="_Toc473729207" w:history="1">
        <w:r w:rsidR="0098301B" w:rsidRPr="008A46F0">
          <w:rPr>
            <w:rStyle w:val="Hyperlink"/>
          </w:rPr>
          <w:t>1.5</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14"/>
          </w:rPr>
          <w:t xml:space="preserve"> </w:t>
        </w:r>
        <w:r w:rsidR="0098301B" w:rsidRPr="008A46F0">
          <w:rPr>
            <w:rStyle w:val="Hyperlink"/>
            <w:spacing w:val="1"/>
          </w:rPr>
          <w:t>i</w:t>
        </w:r>
        <w:r w:rsidR="0098301B" w:rsidRPr="008A46F0">
          <w:rPr>
            <w:rStyle w:val="Hyperlink"/>
          </w:rPr>
          <w:t>s</w:t>
        </w:r>
        <w:r w:rsidR="0098301B" w:rsidRPr="008A46F0">
          <w:rPr>
            <w:rStyle w:val="Hyperlink"/>
            <w:spacing w:val="-10"/>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i</w:t>
        </w:r>
        <w:r w:rsidR="0098301B" w:rsidRPr="008A46F0">
          <w:rPr>
            <w:rStyle w:val="Hyperlink"/>
            <w:spacing w:val="-1"/>
          </w:rPr>
          <w:t>r</w:t>
        </w:r>
        <w:r w:rsidR="0098301B" w:rsidRPr="008A46F0">
          <w:rPr>
            <w:rStyle w:val="Hyperlink"/>
          </w:rPr>
          <w:t>ment</w:t>
        </w:r>
        <w:r w:rsidR="0098301B" w:rsidRPr="008A46F0">
          <w:rPr>
            <w:rStyle w:val="Hyperlink"/>
            <w:spacing w:val="-12"/>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ogn</w:t>
        </w:r>
        <w:r w:rsidR="0098301B" w:rsidRPr="008A46F0">
          <w:rPr>
            <w:rStyle w:val="Hyperlink"/>
            <w:spacing w:val="1"/>
          </w:rPr>
          <w:t>is</w:t>
        </w:r>
        <w:r w:rsidR="0098301B" w:rsidRPr="008A46F0">
          <w:rPr>
            <w:rStyle w:val="Hyperlink"/>
          </w:rPr>
          <w:t>ed</w:t>
        </w:r>
        <w:r w:rsidR="0098301B" w:rsidRPr="008A46F0">
          <w:rPr>
            <w:rStyle w:val="Hyperlink"/>
            <w:spacing w:val="-12"/>
          </w:rPr>
          <w:t xml:space="preserve"> </w:t>
        </w:r>
        <w:r w:rsidR="0098301B" w:rsidRPr="008A46F0">
          <w:rPr>
            <w:rStyle w:val="Hyperlink"/>
            <w:spacing w:val="1"/>
          </w:rPr>
          <w:t>i</w:t>
        </w:r>
        <w:r w:rsidR="0098301B" w:rsidRPr="008A46F0">
          <w:rPr>
            <w:rStyle w:val="Hyperlink"/>
          </w:rPr>
          <w:t>n</w:t>
        </w:r>
        <w:r w:rsidR="0098301B" w:rsidRPr="008A46F0">
          <w:rPr>
            <w:rStyle w:val="Hyperlink"/>
            <w:spacing w:val="-12"/>
          </w:rPr>
          <w:t xml:space="preserve"> </w:t>
        </w:r>
        <w:r w:rsidR="0098301B" w:rsidRPr="008A46F0">
          <w:rPr>
            <w:rStyle w:val="Hyperlink"/>
            <w:spacing w:val="2"/>
          </w:rPr>
          <w:t>t</w:t>
        </w:r>
        <w:r w:rsidR="0098301B" w:rsidRPr="008A46F0">
          <w:rPr>
            <w:rStyle w:val="Hyperlink"/>
          </w:rPr>
          <w:t>he</w:t>
        </w:r>
        <w:r w:rsidR="0098301B" w:rsidRPr="008A46F0">
          <w:rPr>
            <w:rStyle w:val="Hyperlink"/>
            <w:spacing w:val="-12"/>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spacing w:val="-11"/>
          </w:rPr>
          <w:t xml:space="preserve"> </w:t>
        </w:r>
        <w:r w:rsidR="0098301B" w:rsidRPr="008A46F0">
          <w:rPr>
            <w:rStyle w:val="Hyperlink"/>
            <w:spacing w:val="1"/>
          </w:rPr>
          <w:t>s</w:t>
        </w:r>
        <w:r w:rsidR="0098301B" w:rsidRPr="008A46F0">
          <w:rPr>
            <w:rStyle w:val="Hyperlink"/>
          </w:rPr>
          <w:t>tatement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_Toc473729207 \h </w:instrText>
        </w:r>
        <w:r w:rsidR="0098301B">
          <w:rPr>
            <w:webHidden/>
          </w:rPr>
        </w:r>
        <w:r w:rsidR="0098301B">
          <w:rPr>
            <w:webHidden/>
          </w:rPr>
          <w:fldChar w:fldCharType="separate"/>
        </w:r>
        <w:r>
          <w:rPr>
            <w:webHidden/>
          </w:rPr>
          <w:t>8</w:t>
        </w:r>
        <w:r w:rsidR="0098301B">
          <w:rPr>
            <w:webHidden/>
          </w:rPr>
          <w:fldChar w:fldCharType="end"/>
        </w:r>
      </w:hyperlink>
    </w:p>
    <w:p w14:paraId="425B32E6" w14:textId="6E6B12CA" w:rsidR="0098301B" w:rsidRDefault="00027E78">
      <w:pPr>
        <w:pStyle w:val="TOC2"/>
        <w:tabs>
          <w:tab w:val="left" w:pos="1134"/>
        </w:tabs>
        <w:rPr>
          <w:rFonts w:eastAsiaTheme="minorEastAsia" w:cstheme="minorBidi"/>
          <w:b w:val="0"/>
          <w:color w:val="auto"/>
          <w:sz w:val="22"/>
          <w:szCs w:val="22"/>
        </w:rPr>
      </w:pPr>
      <w:hyperlink w:anchor="_Toc473729208" w:history="1">
        <w:r w:rsidR="0098301B" w:rsidRPr="008A46F0">
          <w:rPr>
            <w:rStyle w:val="Hyperlink"/>
          </w:rPr>
          <w:t>1.6</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4"/>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14"/>
          </w:rPr>
          <w:t xml:space="preserve"> </w:t>
        </w:r>
        <w:r w:rsidR="0098301B" w:rsidRPr="008A46F0">
          <w:rPr>
            <w:rStyle w:val="Hyperlink"/>
          </w:rPr>
          <w:t>the</w:t>
        </w:r>
        <w:r w:rsidR="0098301B" w:rsidRPr="008A46F0">
          <w:rPr>
            <w:rStyle w:val="Hyperlink"/>
            <w:spacing w:val="-11"/>
          </w:rPr>
          <w:t xml:space="preserve"> </w:t>
        </w:r>
        <w:r w:rsidR="0098301B" w:rsidRPr="008A46F0">
          <w:rPr>
            <w:rStyle w:val="Hyperlink"/>
          </w:rPr>
          <w:t>d</w:t>
        </w:r>
        <w:r w:rsidR="0098301B" w:rsidRPr="008A46F0">
          <w:rPr>
            <w:rStyle w:val="Hyperlink"/>
            <w:spacing w:val="1"/>
          </w:rPr>
          <w:t>iscl</w:t>
        </w:r>
        <w:r w:rsidR="0098301B" w:rsidRPr="008A46F0">
          <w:rPr>
            <w:rStyle w:val="Hyperlink"/>
          </w:rPr>
          <w:t>o</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e</w:t>
        </w:r>
        <w:r w:rsidR="0098301B" w:rsidRPr="008A46F0">
          <w:rPr>
            <w:rStyle w:val="Hyperlink"/>
            <w:spacing w:val="-14"/>
          </w:rPr>
          <w:t xml:space="preserve"> </w:t>
        </w:r>
        <w:r w:rsidR="0098301B" w:rsidRPr="008A46F0">
          <w:rPr>
            <w:rStyle w:val="Hyperlink"/>
            <w:spacing w:val="-1"/>
          </w:rPr>
          <w:t>r</w:t>
        </w:r>
        <w:r w:rsidR="0098301B" w:rsidRPr="008A46F0">
          <w:rPr>
            <w:rStyle w:val="Hyperlink"/>
          </w:rPr>
          <w:t>equ</w:t>
        </w:r>
        <w:r w:rsidR="0098301B" w:rsidRPr="008A46F0">
          <w:rPr>
            <w:rStyle w:val="Hyperlink"/>
            <w:spacing w:val="1"/>
          </w:rPr>
          <w:t>i</w:t>
        </w:r>
        <w:r w:rsidR="0098301B" w:rsidRPr="008A46F0">
          <w:rPr>
            <w:rStyle w:val="Hyperlink"/>
            <w:spacing w:val="-1"/>
          </w:rPr>
          <w:t>r</w:t>
        </w:r>
        <w:r w:rsidR="0098301B" w:rsidRPr="008A46F0">
          <w:rPr>
            <w:rStyle w:val="Hyperlink"/>
          </w:rPr>
          <w:t>e</w:t>
        </w:r>
        <w:r w:rsidR="0098301B" w:rsidRPr="008A46F0">
          <w:rPr>
            <w:rStyle w:val="Hyperlink"/>
            <w:spacing w:val="2"/>
          </w:rPr>
          <w:t>m</w:t>
        </w:r>
        <w:r w:rsidR="0098301B" w:rsidRPr="008A46F0">
          <w:rPr>
            <w:rStyle w:val="Hyperlink"/>
          </w:rPr>
          <w:t>ent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_Toc473729208 \h </w:instrText>
        </w:r>
        <w:r w:rsidR="0098301B">
          <w:rPr>
            <w:webHidden/>
          </w:rPr>
        </w:r>
        <w:r w:rsidR="0098301B">
          <w:rPr>
            <w:webHidden/>
          </w:rPr>
          <w:fldChar w:fldCharType="separate"/>
        </w:r>
        <w:r>
          <w:rPr>
            <w:webHidden/>
          </w:rPr>
          <w:t>15</w:t>
        </w:r>
        <w:r w:rsidR="0098301B">
          <w:rPr>
            <w:webHidden/>
          </w:rPr>
          <w:fldChar w:fldCharType="end"/>
        </w:r>
      </w:hyperlink>
    </w:p>
    <w:p w14:paraId="3FBC7E9E" w14:textId="7B357516" w:rsidR="0098301B" w:rsidRDefault="00027E78">
      <w:pPr>
        <w:pStyle w:val="TOC2"/>
        <w:tabs>
          <w:tab w:val="left" w:pos="1134"/>
        </w:tabs>
        <w:rPr>
          <w:rFonts w:eastAsiaTheme="minorEastAsia" w:cstheme="minorBidi"/>
          <w:b w:val="0"/>
          <w:color w:val="auto"/>
          <w:sz w:val="22"/>
          <w:szCs w:val="22"/>
        </w:rPr>
      </w:pPr>
      <w:hyperlink w:anchor="_Toc473729209" w:history="1">
        <w:r w:rsidR="0098301B" w:rsidRPr="008A46F0">
          <w:rPr>
            <w:rStyle w:val="Hyperlink"/>
          </w:rPr>
          <w:t>1.7</w:t>
        </w:r>
        <w:r w:rsidR="0098301B">
          <w:rPr>
            <w:rFonts w:eastAsiaTheme="minorEastAsia" w:cstheme="minorBidi"/>
            <w:b w:val="0"/>
            <w:color w:val="auto"/>
            <w:sz w:val="22"/>
            <w:szCs w:val="22"/>
          </w:rPr>
          <w:tab/>
        </w:r>
        <w:r w:rsidR="0098301B" w:rsidRPr="008A46F0">
          <w:rPr>
            <w:rStyle w:val="Hyperlink"/>
            <w:spacing w:val="-1"/>
          </w:rPr>
          <w:t>D</w:t>
        </w:r>
        <w:r w:rsidR="0098301B" w:rsidRPr="008A46F0">
          <w:rPr>
            <w:rStyle w:val="Hyperlink"/>
          </w:rPr>
          <w:t>o</w:t>
        </w:r>
        <w:r w:rsidR="0098301B" w:rsidRPr="008A46F0">
          <w:rPr>
            <w:rStyle w:val="Hyperlink"/>
            <w:spacing w:val="21"/>
          </w:rPr>
          <w:t xml:space="preserve"> </w:t>
        </w:r>
        <w:r w:rsidR="0098301B" w:rsidRPr="008A46F0">
          <w:rPr>
            <w:rStyle w:val="Hyperlink"/>
            <w:spacing w:val="-3"/>
          </w:rPr>
          <w:t>w</w:t>
        </w:r>
        <w:r w:rsidR="0098301B" w:rsidRPr="008A46F0">
          <w:rPr>
            <w:rStyle w:val="Hyperlink"/>
          </w:rPr>
          <w:t>e</w:t>
        </w:r>
        <w:r w:rsidR="0098301B" w:rsidRPr="008A46F0">
          <w:rPr>
            <w:rStyle w:val="Hyperlink"/>
            <w:spacing w:val="21"/>
          </w:rPr>
          <w:t xml:space="preserve"> </w:t>
        </w:r>
        <w:r w:rsidR="0098301B" w:rsidRPr="008A46F0">
          <w:rPr>
            <w:rStyle w:val="Hyperlink"/>
          </w:rPr>
          <w:t>need</w:t>
        </w:r>
        <w:r w:rsidR="0098301B" w:rsidRPr="008A46F0">
          <w:rPr>
            <w:rStyle w:val="Hyperlink"/>
            <w:spacing w:val="20"/>
          </w:rPr>
          <w:t xml:space="preserve"> </w:t>
        </w:r>
        <w:r w:rsidR="0098301B" w:rsidRPr="008A46F0">
          <w:rPr>
            <w:rStyle w:val="Hyperlink"/>
          </w:rPr>
          <w:t>to</w:t>
        </w:r>
        <w:r w:rsidR="0098301B" w:rsidRPr="008A46F0">
          <w:rPr>
            <w:rStyle w:val="Hyperlink"/>
            <w:spacing w:val="21"/>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der</w:t>
        </w:r>
        <w:r w:rsidR="0098301B" w:rsidRPr="008A46F0">
          <w:rPr>
            <w:rStyle w:val="Hyperlink"/>
            <w:spacing w:val="19"/>
          </w:rPr>
          <w:t xml:space="preserve"> </w:t>
        </w:r>
        <w:r w:rsidR="0098301B" w:rsidRPr="008A46F0">
          <w:rPr>
            <w:rStyle w:val="Hyperlink"/>
          </w:rPr>
          <w:t>the</w:t>
        </w:r>
        <w:r w:rsidR="0098301B" w:rsidRPr="008A46F0">
          <w:rPr>
            <w:rStyle w:val="Hyperlink"/>
            <w:spacing w:val="20"/>
          </w:rPr>
          <w:t xml:space="preserve"> </w:t>
        </w:r>
        <w:r w:rsidR="0098301B" w:rsidRPr="008A46F0">
          <w:rPr>
            <w:rStyle w:val="Hyperlink"/>
          </w:rPr>
          <w:t>ef</w:t>
        </w:r>
        <w:r w:rsidR="0098301B" w:rsidRPr="008A46F0">
          <w:rPr>
            <w:rStyle w:val="Hyperlink"/>
            <w:spacing w:val="2"/>
          </w:rPr>
          <w:t>f</w:t>
        </w:r>
        <w:r w:rsidR="0098301B" w:rsidRPr="008A46F0">
          <w:rPr>
            <w:rStyle w:val="Hyperlink"/>
          </w:rPr>
          <w:t>e</w:t>
        </w:r>
        <w:r w:rsidR="0098301B" w:rsidRPr="008A46F0">
          <w:rPr>
            <w:rStyle w:val="Hyperlink"/>
            <w:spacing w:val="1"/>
          </w:rPr>
          <w:t>c</w:t>
        </w:r>
        <w:r w:rsidR="0098301B" w:rsidRPr="008A46F0">
          <w:rPr>
            <w:rStyle w:val="Hyperlink"/>
          </w:rPr>
          <w:t>t</w:t>
        </w:r>
        <w:r w:rsidR="0098301B" w:rsidRPr="008A46F0">
          <w:rPr>
            <w:rStyle w:val="Hyperlink"/>
            <w:spacing w:val="19"/>
          </w:rPr>
          <w:t xml:space="preserve"> </w:t>
        </w:r>
        <w:r w:rsidR="0098301B" w:rsidRPr="008A46F0">
          <w:rPr>
            <w:rStyle w:val="Hyperlink"/>
          </w:rPr>
          <w:t>that</w:t>
        </w:r>
        <w:r w:rsidR="0098301B" w:rsidRPr="008A46F0">
          <w:rPr>
            <w:rStyle w:val="Hyperlink"/>
            <w:spacing w:val="20"/>
          </w:rPr>
          <w:t xml:space="preserve"> </w:t>
        </w:r>
        <w:r w:rsidR="0098301B" w:rsidRPr="008A46F0">
          <w:rPr>
            <w:rStyle w:val="Hyperlink"/>
          </w:rPr>
          <w:t>a</w:t>
        </w:r>
        <w:r w:rsidR="0098301B" w:rsidRPr="008A46F0">
          <w:rPr>
            <w:rStyle w:val="Hyperlink"/>
            <w:spacing w:val="19"/>
          </w:rPr>
          <w:t xml:space="preserve"> </w:t>
        </w:r>
        <w:r w:rsidR="0098301B" w:rsidRPr="008A46F0">
          <w:rPr>
            <w:rStyle w:val="Hyperlink"/>
            <w:spacing w:val="2"/>
          </w:rPr>
          <w:t>n</w:t>
        </w:r>
        <w:r w:rsidR="0098301B" w:rsidRPr="008A46F0">
          <w:rPr>
            <w:rStyle w:val="Hyperlink"/>
          </w:rPr>
          <w:t>atu</w:t>
        </w:r>
        <w:r w:rsidR="0098301B" w:rsidRPr="008A46F0">
          <w:rPr>
            <w:rStyle w:val="Hyperlink"/>
            <w:spacing w:val="-1"/>
          </w:rPr>
          <w:t>r</w:t>
        </w:r>
        <w:r w:rsidR="0098301B" w:rsidRPr="008A46F0">
          <w:rPr>
            <w:rStyle w:val="Hyperlink"/>
          </w:rPr>
          <w:t>al</w:t>
        </w:r>
        <w:r w:rsidR="0098301B" w:rsidRPr="008A46F0">
          <w:rPr>
            <w:rStyle w:val="Hyperlink"/>
            <w:spacing w:val="21"/>
          </w:rPr>
          <w:t xml:space="preserve"> </w:t>
        </w:r>
        <w:r w:rsidR="0098301B" w:rsidRPr="008A46F0">
          <w:rPr>
            <w:rStyle w:val="Hyperlink"/>
            <w:spacing w:val="2"/>
          </w:rPr>
          <w:t>d</w:t>
        </w:r>
        <w:r w:rsidR="0098301B" w:rsidRPr="008A46F0">
          <w:rPr>
            <w:rStyle w:val="Hyperlink"/>
            <w:spacing w:val="1"/>
          </w:rPr>
          <w:t>is</w:t>
        </w:r>
        <w:r w:rsidR="0098301B" w:rsidRPr="008A46F0">
          <w:rPr>
            <w:rStyle w:val="Hyperlink"/>
          </w:rPr>
          <w:t>a</w:t>
        </w:r>
        <w:r w:rsidR="0098301B" w:rsidRPr="008A46F0">
          <w:rPr>
            <w:rStyle w:val="Hyperlink"/>
            <w:spacing w:val="1"/>
          </w:rPr>
          <w:t>s</w:t>
        </w:r>
        <w:r w:rsidR="0098301B" w:rsidRPr="008A46F0">
          <w:rPr>
            <w:rStyle w:val="Hyperlink"/>
          </w:rPr>
          <w:t>ter</w:t>
        </w:r>
        <w:r w:rsidR="0098301B" w:rsidRPr="008A46F0">
          <w:rPr>
            <w:rStyle w:val="Hyperlink"/>
            <w:spacing w:val="18"/>
          </w:rPr>
          <w:t xml:space="preserve"> </w:t>
        </w:r>
        <w:r w:rsidR="0098301B" w:rsidRPr="008A46F0">
          <w:rPr>
            <w:rStyle w:val="Hyperlink"/>
            <w:spacing w:val="-3"/>
          </w:rPr>
          <w:t>w</w:t>
        </w:r>
        <w:r w:rsidR="0098301B" w:rsidRPr="008A46F0">
          <w:rPr>
            <w:rStyle w:val="Hyperlink"/>
            <w:spacing w:val="1"/>
          </w:rPr>
          <w:t>il</w:t>
        </w:r>
        <w:r w:rsidR="0098301B" w:rsidRPr="008A46F0">
          <w:rPr>
            <w:rStyle w:val="Hyperlink"/>
          </w:rPr>
          <w:t>l</w:t>
        </w:r>
        <w:r w:rsidR="0098301B" w:rsidRPr="008A46F0">
          <w:rPr>
            <w:rStyle w:val="Hyperlink"/>
            <w:spacing w:val="21"/>
          </w:rPr>
          <w:t xml:space="preserve"> </w:t>
        </w:r>
        <w:r w:rsidR="0098301B" w:rsidRPr="008A46F0">
          <w:rPr>
            <w:rStyle w:val="Hyperlink"/>
          </w:rPr>
          <w:t>ha</w:t>
        </w:r>
        <w:r w:rsidR="0098301B" w:rsidRPr="008A46F0">
          <w:rPr>
            <w:rStyle w:val="Hyperlink"/>
            <w:spacing w:val="3"/>
          </w:rPr>
          <w:t>v</w:t>
        </w:r>
        <w:r w:rsidR="0098301B" w:rsidRPr="008A46F0">
          <w:rPr>
            <w:rStyle w:val="Hyperlink"/>
          </w:rPr>
          <w:t>e</w:t>
        </w:r>
        <w:r w:rsidR="0098301B" w:rsidRPr="008A46F0">
          <w:rPr>
            <w:rStyle w:val="Hyperlink"/>
            <w:w w:val="99"/>
          </w:rPr>
          <w:t xml:space="preserve"> </w:t>
        </w:r>
        <w:r w:rsidR="0098301B" w:rsidRPr="008A46F0">
          <w:rPr>
            <w:rStyle w:val="Hyperlink"/>
          </w:rPr>
          <w:t>on</w:t>
        </w:r>
        <w:r w:rsidR="0098301B" w:rsidRPr="008A46F0">
          <w:rPr>
            <w:rStyle w:val="Hyperlink"/>
            <w:spacing w:val="-16"/>
          </w:rPr>
          <w:t xml:space="preserve"> </w:t>
        </w:r>
        <w:r w:rsidR="0098301B" w:rsidRPr="008A46F0">
          <w:rPr>
            <w:rStyle w:val="Hyperlink"/>
            <w:spacing w:val="1"/>
          </w:rPr>
          <w:t>i</w:t>
        </w:r>
        <w:r w:rsidR="0098301B" w:rsidRPr="008A46F0">
          <w:rPr>
            <w:rStyle w:val="Hyperlink"/>
          </w:rPr>
          <w:t>ntang</w:t>
        </w:r>
        <w:r w:rsidR="0098301B" w:rsidRPr="008A46F0">
          <w:rPr>
            <w:rStyle w:val="Hyperlink"/>
            <w:spacing w:val="1"/>
          </w:rPr>
          <w:t>i</w:t>
        </w:r>
        <w:r w:rsidR="0098301B" w:rsidRPr="008A46F0">
          <w:rPr>
            <w:rStyle w:val="Hyperlink"/>
          </w:rPr>
          <w:t>b</w:t>
        </w:r>
        <w:r w:rsidR="0098301B" w:rsidRPr="008A46F0">
          <w:rPr>
            <w:rStyle w:val="Hyperlink"/>
            <w:spacing w:val="1"/>
          </w:rPr>
          <w:t>l</w:t>
        </w:r>
        <w:r w:rsidR="0098301B" w:rsidRPr="008A46F0">
          <w:rPr>
            <w:rStyle w:val="Hyperlink"/>
          </w:rPr>
          <w:t>e</w:t>
        </w:r>
        <w:r w:rsidR="0098301B" w:rsidRPr="008A46F0">
          <w:rPr>
            <w:rStyle w:val="Hyperlink"/>
            <w:spacing w:val="-15"/>
          </w:rPr>
          <w:t xml:space="preserve"> </w:t>
        </w:r>
        <w:r w:rsidR="0098301B" w:rsidRPr="008A46F0">
          <w:rPr>
            <w:rStyle w:val="Hyperlink"/>
          </w:rPr>
          <w:t>a</w:t>
        </w:r>
        <w:r w:rsidR="0098301B" w:rsidRPr="008A46F0">
          <w:rPr>
            <w:rStyle w:val="Hyperlink"/>
            <w:spacing w:val="1"/>
          </w:rPr>
          <w:t>ss</w:t>
        </w:r>
        <w:r w:rsidR="0098301B" w:rsidRPr="008A46F0">
          <w:rPr>
            <w:rStyle w:val="Hyperlink"/>
          </w:rPr>
          <w:t>et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_Toc473729209 \h </w:instrText>
        </w:r>
        <w:r w:rsidR="0098301B">
          <w:rPr>
            <w:webHidden/>
          </w:rPr>
        </w:r>
        <w:r w:rsidR="0098301B">
          <w:rPr>
            <w:webHidden/>
          </w:rPr>
          <w:fldChar w:fldCharType="separate"/>
        </w:r>
        <w:r>
          <w:rPr>
            <w:webHidden/>
          </w:rPr>
          <w:t>16</w:t>
        </w:r>
        <w:r w:rsidR="0098301B">
          <w:rPr>
            <w:webHidden/>
          </w:rPr>
          <w:fldChar w:fldCharType="end"/>
        </w:r>
      </w:hyperlink>
    </w:p>
    <w:p w14:paraId="3D523DCD" w14:textId="524D913A" w:rsidR="0098301B" w:rsidRDefault="00027E78">
      <w:pPr>
        <w:pStyle w:val="TOC2"/>
        <w:tabs>
          <w:tab w:val="left" w:pos="1134"/>
        </w:tabs>
        <w:rPr>
          <w:rFonts w:eastAsiaTheme="minorEastAsia" w:cstheme="minorBidi"/>
          <w:b w:val="0"/>
          <w:color w:val="auto"/>
          <w:sz w:val="22"/>
          <w:szCs w:val="22"/>
        </w:rPr>
      </w:pPr>
      <w:hyperlink w:anchor="_Toc473729210" w:history="1">
        <w:r w:rsidR="0098301B" w:rsidRPr="008A46F0">
          <w:rPr>
            <w:rStyle w:val="Hyperlink"/>
          </w:rPr>
          <w:t>1.8</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45"/>
          </w:rPr>
          <w:t xml:space="preserve"> </w:t>
        </w:r>
        <w:r w:rsidR="0098301B" w:rsidRPr="008A46F0">
          <w:rPr>
            <w:rStyle w:val="Hyperlink"/>
          </w:rPr>
          <w:t>happens</w:t>
        </w:r>
        <w:r w:rsidR="0098301B" w:rsidRPr="008A46F0">
          <w:rPr>
            <w:rStyle w:val="Hyperlink"/>
            <w:spacing w:val="47"/>
          </w:rPr>
          <w:t xml:space="preserve"> </w:t>
        </w:r>
        <w:r w:rsidR="0098301B" w:rsidRPr="008A46F0">
          <w:rPr>
            <w:rStyle w:val="Hyperlink"/>
            <w:spacing w:val="-1"/>
          </w:rPr>
          <w:t>w</w:t>
        </w:r>
        <w:r w:rsidR="0098301B" w:rsidRPr="008A46F0">
          <w:rPr>
            <w:rStyle w:val="Hyperlink"/>
          </w:rPr>
          <w:t>he</w:t>
        </w:r>
        <w:r w:rsidR="0098301B" w:rsidRPr="008A46F0">
          <w:rPr>
            <w:rStyle w:val="Hyperlink"/>
            <w:spacing w:val="-1"/>
          </w:rPr>
          <w:t>r</w:t>
        </w:r>
        <w:r w:rsidR="0098301B" w:rsidRPr="008A46F0">
          <w:rPr>
            <w:rStyle w:val="Hyperlink"/>
          </w:rPr>
          <w:t>e</w:t>
        </w:r>
        <w:r w:rsidR="0098301B" w:rsidRPr="008A46F0">
          <w:rPr>
            <w:rStyle w:val="Hyperlink"/>
            <w:spacing w:val="85"/>
          </w:rPr>
          <w:t xml:space="preserve"> </w:t>
        </w:r>
        <w:r w:rsidR="0098301B" w:rsidRPr="008A46F0">
          <w:rPr>
            <w:rStyle w:val="Hyperlink"/>
          </w:rPr>
          <w:t>the</w:t>
        </w:r>
        <w:r w:rsidR="0098301B" w:rsidRPr="008A46F0">
          <w:rPr>
            <w:rStyle w:val="Hyperlink"/>
            <w:spacing w:val="85"/>
          </w:rPr>
          <w:t xml:space="preserve"> </w:t>
        </w:r>
        <w:r w:rsidR="0098301B" w:rsidRPr="008A46F0">
          <w:rPr>
            <w:rStyle w:val="Hyperlink"/>
            <w:spacing w:val="-1"/>
          </w:rPr>
          <w:t>C</w:t>
        </w:r>
        <w:r w:rsidR="0098301B" w:rsidRPr="008A46F0">
          <w:rPr>
            <w:rStyle w:val="Hyperlink"/>
          </w:rPr>
          <w:t>oun</w:t>
        </w:r>
        <w:r w:rsidR="0098301B" w:rsidRPr="008A46F0">
          <w:rPr>
            <w:rStyle w:val="Hyperlink"/>
            <w:spacing w:val="1"/>
          </w:rPr>
          <w:t>ci</w:t>
        </w:r>
        <w:r w:rsidR="0098301B" w:rsidRPr="008A46F0">
          <w:rPr>
            <w:rStyle w:val="Hyperlink"/>
          </w:rPr>
          <w:t>l</w:t>
        </w:r>
        <w:r w:rsidR="0098301B" w:rsidRPr="008A46F0">
          <w:rPr>
            <w:rStyle w:val="Hyperlink"/>
            <w:spacing w:val="83"/>
          </w:rPr>
          <w:t xml:space="preserve"> </w:t>
        </w:r>
        <w:r w:rsidR="0098301B" w:rsidRPr="008A46F0">
          <w:rPr>
            <w:rStyle w:val="Hyperlink"/>
            <w:spacing w:val="1"/>
          </w:rPr>
          <w:t>c</w:t>
        </w:r>
        <w:r w:rsidR="0098301B" w:rsidRPr="008A46F0">
          <w:rPr>
            <w:rStyle w:val="Hyperlink"/>
          </w:rPr>
          <w:t>annot</w:t>
        </w:r>
        <w:r w:rsidR="0098301B" w:rsidRPr="008A46F0">
          <w:rPr>
            <w:rStyle w:val="Hyperlink"/>
            <w:spacing w:val="83"/>
          </w:rPr>
          <w:t xml:space="preserve"> </w:t>
        </w:r>
        <w:r w:rsidR="0098301B" w:rsidRPr="008A46F0">
          <w:rPr>
            <w:rStyle w:val="Hyperlink"/>
          </w:rPr>
          <w:t>ga</w:t>
        </w:r>
        <w:r w:rsidR="0098301B" w:rsidRPr="008A46F0">
          <w:rPr>
            <w:rStyle w:val="Hyperlink"/>
            <w:spacing w:val="1"/>
          </w:rPr>
          <w:t>i</w:t>
        </w:r>
        <w:r w:rsidR="0098301B" w:rsidRPr="008A46F0">
          <w:rPr>
            <w:rStyle w:val="Hyperlink"/>
          </w:rPr>
          <w:t>n</w:t>
        </w:r>
        <w:r w:rsidR="0098301B" w:rsidRPr="008A46F0">
          <w:rPr>
            <w:rStyle w:val="Hyperlink"/>
            <w:spacing w:val="82"/>
          </w:rPr>
          <w:t xml:space="preserve"> </w:t>
        </w:r>
        <w:r w:rsidR="0098301B" w:rsidRPr="008A46F0">
          <w:rPr>
            <w:rStyle w:val="Hyperlink"/>
          </w:rPr>
          <w:t>a</w:t>
        </w:r>
        <w:r w:rsidR="0098301B" w:rsidRPr="008A46F0">
          <w:rPr>
            <w:rStyle w:val="Hyperlink"/>
            <w:spacing w:val="1"/>
          </w:rPr>
          <w:t>cc</w:t>
        </w:r>
        <w:r w:rsidR="0098301B" w:rsidRPr="008A46F0">
          <w:rPr>
            <w:rStyle w:val="Hyperlink"/>
          </w:rPr>
          <w:t>e</w:t>
        </w:r>
        <w:r w:rsidR="0098301B" w:rsidRPr="008A46F0">
          <w:rPr>
            <w:rStyle w:val="Hyperlink"/>
            <w:spacing w:val="1"/>
          </w:rPr>
          <w:t>s</w:t>
        </w:r>
        <w:r w:rsidR="0098301B" w:rsidRPr="008A46F0">
          <w:rPr>
            <w:rStyle w:val="Hyperlink"/>
          </w:rPr>
          <w:t>s</w:t>
        </w:r>
        <w:r w:rsidR="0098301B" w:rsidRPr="008A46F0">
          <w:rPr>
            <w:rStyle w:val="Hyperlink"/>
            <w:spacing w:val="83"/>
          </w:rPr>
          <w:t xml:space="preserve"> </w:t>
        </w:r>
        <w:r w:rsidR="0098301B" w:rsidRPr="008A46F0">
          <w:rPr>
            <w:rStyle w:val="Hyperlink"/>
          </w:rPr>
          <w:t>to</w:t>
        </w:r>
        <w:r w:rsidR="0098301B" w:rsidRPr="008A46F0">
          <w:rPr>
            <w:rStyle w:val="Hyperlink"/>
            <w:w w:val="99"/>
          </w:rPr>
          <w:t xml:space="preserve"> </w:t>
        </w:r>
        <w:r w:rsidR="0098301B" w:rsidRPr="008A46F0">
          <w:rPr>
            <w:rStyle w:val="Hyperlink"/>
            <w:spacing w:val="1"/>
          </w:rPr>
          <w:t>c</w:t>
        </w:r>
        <w:r w:rsidR="0098301B" w:rsidRPr="008A46F0">
          <w:rPr>
            <w:rStyle w:val="Hyperlink"/>
          </w:rPr>
          <w:t>ondu</w:t>
        </w:r>
        <w:r w:rsidR="0098301B" w:rsidRPr="008A46F0">
          <w:rPr>
            <w:rStyle w:val="Hyperlink"/>
            <w:spacing w:val="1"/>
          </w:rPr>
          <w:t>c</w:t>
        </w:r>
        <w:r w:rsidR="0098301B" w:rsidRPr="008A46F0">
          <w:rPr>
            <w:rStyle w:val="Hyperlink"/>
          </w:rPr>
          <w:t>t</w:t>
        </w:r>
        <w:r w:rsidR="0098301B" w:rsidRPr="008A46F0">
          <w:rPr>
            <w:rStyle w:val="Hyperlink"/>
            <w:spacing w:val="-18"/>
          </w:rPr>
          <w:t xml:space="preserve"> </w:t>
        </w:r>
        <w:r w:rsidR="0098301B" w:rsidRPr="008A46F0">
          <w:rPr>
            <w:rStyle w:val="Hyperlink"/>
          </w:rPr>
          <w:t>an</w:t>
        </w:r>
        <w:r w:rsidR="0098301B" w:rsidRPr="008A46F0">
          <w:rPr>
            <w:rStyle w:val="Hyperlink"/>
            <w:spacing w:val="-17"/>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i</w:t>
        </w:r>
        <w:r w:rsidR="0098301B" w:rsidRPr="008A46F0">
          <w:rPr>
            <w:rStyle w:val="Hyperlink"/>
            <w:spacing w:val="-1"/>
          </w:rPr>
          <w:t>r</w:t>
        </w:r>
        <w:r w:rsidR="0098301B" w:rsidRPr="008A46F0">
          <w:rPr>
            <w:rStyle w:val="Hyperlink"/>
          </w:rPr>
          <w:t>ment</w:t>
        </w:r>
        <w:r w:rsidR="0098301B" w:rsidRPr="008A46F0">
          <w:rPr>
            <w:rStyle w:val="Hyperlink"/>
            <w:spacing w:val="-18"/>
          </w:rPr>
          <w:t xml:space="preserve"> </w:t>
        </w:r>
        <w:r w:rsidR="0098301B" w:rsidRPr="008A46F0">
          <w:rPr>
            <w:rStyle w:val="Hyperlink"/>
          </w:rPr>
          <w:t>a</w:t>
        </w:r>
        <w:r w:rsidR="0098301B" w:rsidRPr="008A46F0">
          <w:rPr>
            <w:rStyle w:val="Hyperlink"/>
            <w:spacing w:val="1"/>
          </w:rPr>
          <w:t>ss</w:t>
        </w:r>
        <w:r w:rsidR="0098301B" w:rsidRPr="008A46F0">
          <w:rPr>
            <w:rStyle w:val="Hyperlink"/>
          </w:rPr>
          <w:t>e</w:t>
        </w:r>
        <w:r w:rsidR="0098301B" w:rsidRPr="008A46F0">
          <w:rPr>
            <w:rStyle w:val="Hyperlink"/>
            <w:spacing w:val="1"/>
          </w:rPr>
          <w:t>ss</w:t>
        </w:r>
        <w:r w:rsidR="0098301B" w:rsidRPr="008A46F0">
          <w:rPr>
            <w:rStyle w:val="Hyperlink"/>
          </w:rPr>
          <w:t>ment?</w:t>
        </w:r>
        <w:r w:rsidR="0098301B">
          <w:rPr>
            <w:webHidden/>
          </w:rPr>
          <w:tab/>
        </w:r>
        <w:r w:rsidR="0098301B">
          <w:rPr>
            <w:webHidden/>
          </w:rPr>
          <w:fldChar w:fldCharType="begin"/>
        </w:r>
        <w:r w:rsidR="0098301B">
          <w:rPr>
            <w:webHidden/>
          </w:rPr>
          <w:instrText xml:space="preserve"> PAGEREF _Toc473729210 \h </w:instrText>
        </w:r>
        <w:r w:rsidR="0098301B">
          <w:rPr>
            <w:webHidden/>
          </w:rPr>
        </w:r>
        <w:r w:rsidR="0098301B">
          <w:rPr>
            <w:webHidden/>
          </w:rPr>
          <w:fldChar w:fldCharType="separate"/>
        </w:r>
        <w:r>
          <w:rPr>
            <w:webHidden/>
          </w:rPr>
          <w:t>16</w:t>
        </w:r>
        <w:r w:rsidR="0098301B">
          <w:rPr>
            <w:webHidden/>
          </w:rPr>
          <w:fldChar w:fldCharType="end"/>
        </w:r>
      </w:hyperlink>
    </w:p>
    <w:p w14:paraId="1719C97A" w14:textId="48A169E0" w:rsidR="0098301B" w:rsidRDefault="00027E78">
      <w:pPr>
        <w:pStyle w:val="TOC1"/>
        <w:rPr>
          <w:rFonts w:eastAsiaTheme="minorEastAsia" w:cstheme="minorBidi"/>
          <w:b w:val="0"/>
          <w:color w:val="auto"/>
          <w:sz w:val="22"/>
          <w:szCs w:val="22"/>
        </w:rPr>
      </w:pPr>
      <w:hyperlink w:anchor="_Toc473729211" w:history="1">
        <w:r w:rsidR="0098301B" w:rsidRPr="008A46F0">
          <w:rPr>
            <w:rStyle w:val="Hyperlink"/>
            <w:spacing w:val="-1"/>
            <w:w w:val="99"/>
          </w:rPr>
          <w:t>2</w:t>
        </w:r>
        <w:r w:rsidR="0098301B">
          <w:rPr>
            <w:rFonts w:eastAsiaTheme="minorEastAsia" w:cstheme="minorBidi"/>
            <w:b w:val="0"/>
            <w:color w:val="auto"/>
            <w:sz w:val="22"/>
            <w:szCs w:val="22"/>
          </w:rPr>
          <w:tab/>
        </w:r>
        <w:r w:rsidR="0098301B" w:rsidRPr="008A46F0">
          <w:rPr>
            <w:rStyle w:val="Hyperlink"/>
          </w:rPr>
          <w:t>How costs associated with restoring, replacing or reconstructing damaged or destroyed property, plant, equipment or infrastructure recognised in the financial statements</w:t>
        </w:r>
        <w:r w:rsidR="0098301B">
          <w:rPr>
            <w:webHidden/>
          </w:rPr>
          <w:tab/>
        </w:r>
        <w:r w:rsidR="0098301B">
          <w:rPr>
            <w:webHidden/>
          </w:rPr>
          <w:fldChar w:fldCharType="begin"/>
        </w:r>
        <w:r w:rsidR="0098301B">
          <w:rPr>
            <w:webHidden/>
          </w:rPr>
          <w:instrText xml:space="preserve"> PAGEREF _Toc473729211 \h </w:instrText>
        </w:r>
        <w:r w:rsidR="0098301B">
          <w:rPr>
            <w:webHidden/>
          </w:rPr>
        </w:r>
        <w:r w:rsidR="0098301B">
          <w:rPr>
            <w:webHidden/>
          </w:rPr>
          <w:fldChar w:fldCharType="separate"/>
        </w:r>
        <w:r>
          <w:rPr>
            <w:webHidden/>
          </w:rPr>
          <w:t>17</w:t>
        </w:r>
        <w:r w:rsidR="0098301B">
          <w:rPr>
            <w:webHidden/>
          </w:rPr>
          <w:fldChar w:fldCharType="end"/>
        </w:r>
      </w:hyperlink>
    </w:p>
    <w:p w14:paraId="5353054A" w14:textId="3551C865" w:rsidR="0098301B" w:rsidRDefault="00027E78">
      <w:pPr>
        <w:pStyle w:val="TOC2"/>
        <w:tabs>
          <w:tab w:val="left" w:pos="1134"/>
        </w:tabs>
        <w:rPr>
          <w:rFonts w:eastAsiaTheme="minorEastAsia" w:cstheme="minorBidi"/>
          <w:b w:val="0"/>
          <w:color w:val="auto"/>
          <w:sz w:val="22"/>
          <w:szCs w:val="22"/>
        </w:rPr>
      </w:pPr>
      <w:hyperlink w:anchor="_Toc473729212" w:history="1">
        <w:r w:rsidR="0098301B" w:rsidRPr="008A46F0">
          <w:rPr>
            <w:rStyle w:val="Hyperlink"/>
          </w:rPr>
          <w:t>2.1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4"/>
          </w:rPr>
          <w:t xml:space="preserve"> </w:t>
        </w:r>
        <w:r w:rsidR="0098301B" w:rsidRPr="008A46F0">
          <w:rPr>
            <w:rStyle w:val="Hyperlink"/>
          </w:rPr>
          <w:t>a</w:t>
        </w:r>
        <w:r w:rsidR="0098301B" w:rsidRPr="008A46F0">
          <w:rPr>
            <w:rStyle w:val="Hyperlink"/>
            <w:spacing w:val="1"/>
          </w:rPr>
          <w:t>cc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4"/>
          </w:rPr>
          <w:t xml:space="preserve"> </w:t>
        </w:r>
        <w:r w:rsidR="0098301B" w:rsidRPr="008A46F0">
          <w:rPr>
            <w:rStyle w:val="Hyperlink"/>
            <w:spacing w:val="1"/>
          </w:rPr>
          <w:t>s</w:t>
        </w:r>
        <w:r w:rsidR="0098301B" w:rsidRPr="008A46F0">
          <w:rPr>
            <w:rStyle w:val="Hyperlink"/>
          </w:rPr>
          <w:t>tanda</w:t>
        </w:r>
        <w:r w:rsidR="0098301B" w:rsidRPr="008A46F0">
          <w:rPr>
            <w:rStyle w:val="Hyperlink"/>
            <w:spacing w:val="-1"/>
          </w:rPr>
          <w:t>r</w:t>
        </w:r>
        <w:r w:rsidR="0098301B" w:rsidRPr="008A46F0">
          <w:rPr>
            <w:rStyle w:val="Hyperlink"/>
          </w:rPr>
          <w:t>ds</w:t>
        </w:r>
        <w:r w:rsidR="0098301B" w:rsidRPr="008A46F0">
          <w:rPr>
            <w:rStyle w:val="Hyperlink"/>
            <w:spacing w:val="6"/>
          </w:rPr>
          <w:t xml:space="preserve"> </w:t>
        </w:r>
        <w:r w:rsidR="0098301B" w:rsidRPr="008A46F0">
          <w:rPr>
            <w:rStyle w:val="Hyperlink"/>
          </w:rPr>
          <w:t>need</w:t>
        </w:r>
        <w:r w:rsidR="0098301B" w:rsidRPr="008A46F0">
          <w:rPr>
            <w:rStyle w:val="Hyperlink"/>
            <w:spacing w:val="6"/>
          </w:rPr>
          <w:t xml:space="preserve"> </w:t>
        </w:r>
        <w:r w:rsidR="0098301B" w:rsidRPr="008A46F0">
          <w:rPr>
            <w:rStyle w:val="Hyperlink"/>
          </w:rPr>
          <w:t>to</w:t>
        </w:r>
        <w:r w:rsidR="0098301B" w:rsidRPr="008A46F0">
          <w:rPr>
            <w:rStyle w:val="Hyperlink"/>
            <w:spacing w:val="4"/>
          </w:rPr>
          <w:t xml:space="preserve"> </w:t>
        </w:r>
        <w:r w:rsidR="0098301B" w:rsidRPr="008A46F0">
          <w:rPr>
            <w:rStyle w:val="Hyperlink"/>
          </w:rPr>
          <w:t>be</w:t>
        </w:r>
        <w:r w:rsidR="0098301B" w:rsidRPr="008A46F0">
          <w:rPr>
            <w:rStyle w:val="Hyperlink"/>
            <w:spacing w:val="5"/>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ed</w:t>
        </w:r>
        <w:r w:rsidR="0098301B" w:rsidRPr="008A46F0">
          <w:rPr>
            <w:rStyle w:val="Hyperlink"/>
            <w:spacing w:val="6"/>
          </w:rPr>
          <w:t xml:space="preserve"> </w:t>
        </w:r>
        <w:r w:rsidR="0098301B" w:rsidRPr="008A46F0">
          <w:rPr>
            <w:rStyle w:val="Hyperlink"/>
            <w:spacing w:val="-3"/>
          </w:rPr>
          <w:t>w</w:t>
        </w:r>
        <w:r w:rsidR="0098301B" w:rsidRPr="008A46F0">
          <w:rPr>
            <w:rStyle w:val="Hyperlink"/>
          </w:rPr>
          <w:t>h</w:t>
        </w:r>
        <w:r w:rsidR="0098301B" w:rsidRPr="008A46F0">
          <w:rPr>
            <w:rStyle w:val="Hyperlink"/>
            <w:spacing w:val="2"/>
          </w:rPr>
          <w:t>e</w:t>
        </w:r>
        <w:r w:rsidR="0098301B" w:rsidRPr="008A46F0">
          <w:rPr>
            <w:rStyle w:val="Hyperlink"/>
          </w:rPr>
          <w:t>n</w:t>
        </w:r>
        <w:r w:rsidR="0098301B" w:rsidRPr="008A46F0">
          <w:rPr>
            <w:rStyle w:val="Hyperlink"/>
            <w:spacing w:val="5"/>
          </w:rPr>
          <w:t xml:space="preserve"> </w:t>
        </w:r>
        <w:r w:rsidR="0098301B" w:rsidRPr="008A46F0">
          <w:rPr>
            <w:rStyle w:val="Hyperlink"/>
            <w:spacing w:val="1"/>
          </w:rPr>
          <w:t>l</w:t>
        </w:r>
        <w:r w:rsidR="0098301B" w:rsidRPr="008A46F0">
          <w:rPr>
            <w:rStyle w:val="Hyperlink"/>
          </w:rPr>
          <w:t>oo</w:t>
        </w:r>
        <w:r w:rsidR="0098301B" w:rsidRPr="008A46F0">
          <w:rPr>
            <w:rStyle w:val="Hyperlink"/>
            <w:spacing w:val="1"/>
          </w:rPr>
          <w:t>ki</w:t>
        </w:r>
        <w:r w:rsidR="0098301B" w:rsidRPr="008A46F0">
          <w:rPr>
            <w:rStyle w:val="Hyperlink"/>
          </w:rPr>
          <w:t>ng</w:t>
        </w:r>
        <w:r w:rsidR="0098301B" w:rsidRPr="008A46F0">
          <w:rPr>
            <w:rStyle w:val="Hyperlink"/>
            <w:spacing w:val="4"/>
          </w:rPr>
          <w:t xml:space="preserve"> </w:t>
        </w:r>
        <w:r w:rsidR="0098301B" w:rsidRPr="008A46F0">
          <w:rPr>
            <w:rStyle w:val="Hyperlink"/>
          </w:rPr>
          <w:t>at</w:t>
        </w:r>
        <w:r w:rsidR="0098301B" w:rsidRPr="008A46F0">
          <w:rPr>
            <w:rStyle w:val="Hyperlink"/>
            <w:w w:val="99"/>
          </w:rPr>
          <w:t xml:space="preserve"> </w:t>
        </w:r>
        <w:r w:rsidR="0098301B" w:rsidRPr="008A46F0">
          <w:rPr>
            <w:rStyle w:val="Hyperlink"/>
            <w:spacing w:val="1"/>
          </w:rPr>
          <w:t>c</w:t>
        </w:r>
        <w:r w:rsidR="0098301B" w:rsidRPr="008A46F0">
          <w:rPr>
            <w:rStyle w:val="Hyperlink"/>
          </w:rPr>
          <w:t>ap</w:t>
        </w:r>
        <w:r w:rsidR="0098301B" w:rsidRPr="008A46F0">
          <w:rPr>
            <w:rStyle w:val="Hyperlink"/>
            <w:spacing w:val="1"/>
          </w:rPr>
          <w:t>i</w:t>
        </w:r>
        <w:r w:rsidR="0098301B" w:rsidRPr="008A46F0">
          <w:rPr>
            <w:rStyle w:val="Hyperlink"/>
          </w:rPr>
          <w:t>ta</w:t>
        </w:r>
        <w:r w:rsidR="0098301B" w:rsidRPr="008A46F0">
          <w:rPr>
            <w:rStyle w:val="Hyperlink"/>
            <w:spacing w:val="1"/>
          </w:rPr>
          <w:t>lis</w:t>
        </w:r>
        <w:r w:rsidR="0098301B" w:rsidRPr="008A46F0">
          <w:rPr>
            <w:rStyle w:val="Hyperlink"/>
          </w:rPr>
          <w:t>at</w:t>
        </w:r>
        <w:r w:rsidR="0098301B" w:rsidRPr="008A46F0">
          <w:rPr>
            <w:rStyle w:val="Hyperlink"/>
            <w:spacing w:val="1"/>
          </w:rPr>
          <w:t>i</w:t>
        </w:r>
        <w:r w:rsidR="0098301B" w:rsidRPr="008A46F0">
          <w:rPr>
            <w:rStyle w:val="Hyperlink"/>
          </w:rPr>
          <w:t>on?</w:t>
        </w:r>
        <w:r w:rsidR="0098301B">
          <w:rPr>
            <w:webHidden/>
          </w:rPr>
          <w:tab/>
        </w:r>
        <w:r w:rsidR="0098301B">
          <w:rPr>
            <w:webHidden/>
          </w:rPr>
          <w:fldChar w:fldCharType="begin"/>
        </w:r>
        <w:r w:rsidR="0098301B">
          <w:rPr>
            <w:webHidden/>
          </w:rPr>
          <w:instrText xml:space="preserve"> PAGEREF _Toc473729212 \h </w:instrText>
        </w:r>
        <w:r w:rsidR="0098301B">
          <w:rPr>
            <w:webHidden/>
          </w:rPr>
        </w:r>
        <w:r w:rsidR="0098301B">
          <w:rPr>
            <w:webHidden/>
          </w:rPr>
          <w:fldChar w:fldCharType="separate"/>
        </w:r>
        <w:r>
          <w:rPr>
            <w:webHidden/>
          </w:rPr>
          <w:t>17</w:t>
        </w:r>
        <w:r w:rsidR="0098301B">
          <w:rPr>
            <w:webHidden/>
          </w:rPr>
          <w:fldChar w:fldCharType="end"/>
        </w:r>
      </w:hyperlink>
    </w:p>
    <w:p w14:paraId="32FEDC06" w14:textId="20AE40C4" w:rsidR="0098301B" w:rsidRDefault="00027E78">
      <w:pPr>
        <w:pStyle w:val="TOC2"/>
        <w:tabs>
          <w:tab w:val="left" w:pos="1134"/>
        </w:tabs>
        <w:rPr>
          <w:rFonts w:eastAsiaTheme="minorEastAsia" w:cstheme="minorBidi"/>
          <w:b w:val="0"/>
          <w:color w:val="auto"/>
          <w:sz w:val="22"/>
          <w:szCs w:val="22"/>
        </w:rPr>
      </w:pPr>
      <w:hyperlink w:anchor="_Toc473729213" w:history="1">
        <w:r w:rsidR="0098301B" w:rsidRPr="008A46F0">
          <w:rPr>
            <w:rStyle w:val="Hyperlink"/>
          </w:rPr>
          <w:t>2.2</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1"/>
          </w:rPr>
          <w:t xml:space="preserve"> </w:t>
        </w:r>
        <w:r w:rsidR="0098301B" w:rsidRPr="008A46F0">
          <w:rPr>
            <w:rStyle w:val="Hyperlink"/>
            <w:spacing w:val="1"/>
          </w:rPr>
          <w:t>c</w:t>
        </w:r>
        <w:r w:rsidR="0098301B" w:rsidRPr="008A46F0">
          <w:rPr>
            <w:rStyle w:val="Hyperlink"/>
          </w:rPr>
          <w:t>ommon</w:t>
        </w:r>
        <w:r w:rsidR="0098301B" w:rsidRPr="008A46F0">
          <w:rPr>
            <w:rStyle w:val="Hyperlink"/>
            <w:spacing w:val="-11"/>
          </w:rPr>
          <w:t xml:space="preserve"> </w:t>
        </w:r>
        <w:r w:rsidR="0098301B" w:rsidRPr="008A46F0">
          <w:rPr>
            <w:rStyle w:val="Hyperlink"/>
          </w:rPr>
          <w:t>t</w:t>
        </w:r>
        <w:r w:rsidR="0098301B" w:rsidRPr="008A46F0">
          <w:rPr>
            <w:rStyle w:val="Hyperlink"/>
            <w:spacing w:val="2"/>
          </w:rPr>
          <w:t>e</w:t>
        </w:r>
        <w:r w:rsidR="0098301B" w:rsidRPr="008A46F0">
          <w:rPr>
            <w:rStyle w:val="Hyperlink"/>
            <w:spacing w:val="-1"/>
          </w:rPr>
          <w:t>r</w:t>
        </w:r>
        <w:r w:rsidR="0098301B" w:rsidRPr="008A46F0">
          <w:rPr>
            <w:rStyle w:val="Hyperlink"/>
          </w:rPr>
          <w:t>ms</w:t>
        </w:r>
        <w:r w:rsidR="0098301B" w:rsidRPr="008A46F0">
          <w:rPr>
            <w:rStyle w:val="Hyperlink"/>
            <w:spacing w:val="-9"/>
          </w:rPr>
          <w:t xml:space="preserve"> </w:t>
        </w:r>
        <w:r w:rsidR="0098301B" w:rsidRPr="008A46F0">
          <w:rPr>
            <w:rStyle w:val="Hyperlink"/>
          </w:rPr>
          <w:t>need</w:t>
        </w:r>
        <w:r w:rsidR="0098301B" w:rsidRPr="008A46F0">
          <w:rPr>
            <w:rStyle w:val="Hyperlink"/>
            <w:spacing w:val="-10"/>
          </w:rPr>
          <w:t xml:space="preserve"> </w:t>
        </w:r>
        <w:r w:rsidR="0098301B" w:rsidRPr="008A46F0">
          <w:rPr>
            <w:rStyle w:val="Hyperlink"/>
          </w:rPr>
          <w:t>to</w:t>
        </w:r>
        <w:r w:rsidR="0098301B" w:rsidRPr="008A46F0">
          <w:rPr>
            <w:rStyle w:val="Hyperlink"/>
            <w:spacing w:val="-11"/>
          </w:rPr>
          <w:t xml:space="preserve"> </w:t>
        </w:r>
        <w:r w:rsidR="0098301B" w:rsidRPr="008A46F0">
          <w:rPr>
            <w:rStyle w:val="Hyperlink"/>
          </w:rPr>
          <w:t>be</w:t>
        </w:r>
        <w:r w:rsidR="0098301B" w:rsidRPr="008A46F0">
          <w:rPr>
            <w:rStyle w:val="Hyperlink"/>
            <w:spacing w:val="-8"/>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ed?</w:t>
        </w:r>
        <w:r w:rsidR="0098301B">
          <w:rPr>
            <w:webHidden/>
          </w:rPr>
          <w:tab/>
        </w:r>
        <w:r w:rsidR="0098301B">
          <w:rPr>
            <w:webHidden/>
          </w:rPr>
          <w:fldChar w:fldCharType="begin"/>
        </w:r>
        <w:r w:rsidR="0098301B">
          <w:rPr>
            <w:webHidden/>
          </w:rPr>
          <w:instrText xml:space="preserve"> PAGEREF _Toc473729213 \h </w:instrText>
        </w:r>
        <w:r w:rsidR="0098301B">
          <w:rPr>
            <w:webHidden/>
          </w:rPr>
        </w:r>
        <w:r w:rsidR="0098301B">
          <w:rPr>
            <w:webHidden/>
          </w:rPr>
          <w:fldChar w:fldCharType="separate"/>
        </w:r>
        <w:r>
          <w:rPr>
            <w:webHidden/>
          </w:rPr>
          <w:t>17</w:t>
        </w:r>
        <w:r w:rsidR="0098301B">
          <w:rPr>
            <w:webHidden/>
          </w:rPr>
          <w:fldChar w:fldCharType="end"/>
        </w:r>
      </w:hyperlink>
    </w:p>
    <w:p w14:paraId="764B9A7C" w14:textId="5DAE29FE" w:rsidR="0098301B" w:rsidRDefault="00027E78">
      <w:pPr>
        <w:pStyle w:val="TOC2"/>
        <w:tabs>
          <w:tab w:val="left" w:pos="1134"/>
        </w:tabs>
        <w:rPr>
          <w:rFonts w:eastAsiaTheme="minorEastAsia" w:cstheme="minorBidi"/>
          <w:b w:val="0"/>
          <w:color w:val="auto"/>
          <w:sz w:val="22"/>
          <w:szCs w:val="22"/>
        </w:rPr>
      </w:pPr>
      <w:hyperlink w:anchor="_Toc473729214" w:history="1">
        <w:r w:rsidR="0098301B" w:rsidRPr="008A46F0">
          <w:rPr>
            <w:rStyle w:val="Hyperlink"/>
            <w:rFonts w:eastAsia="Arial"/>
          </w:rPr>
          <w:t>2.3</w:t>
        </w:r>
        <w:r w:rsidR="0098301B">
          <w:rPr>
            <w:rFonts w:eastAsiaTheme="minorEastAsia" w:cstheme="minorBidi"/>
            <w:b w:val="0"/>
            <w:color w:val="auto"/>
            <w:sz w:val="22"/>
            <w:szCs w:val="22"/>
          </w:rPr>
          <w:tab/>
        </w:r>
        <w:r w:rsidR="0098301B" w:rsidRPr="008A46F0">
          <w:rPr>
            <w:rStyle w:val="Hyperlink"/>
            <w:rFonts w:eastAsia="Arial"/>
            <w:spacing w:val="1"/>
          </w:rPr>
          <w:t>W</w:t>
        </w:r>
        <w:r w:rsidR="0098301B" w:rsidRPr="008A46F0">
          <w:rPr>
            <w:rStyle w:val="Hyperlink"/>
            <w:rFonts w:eastAsia="Arial"/>
          </w:rPr>
          <w:t>hat</w:t>
        </w:r>
        <w:r w:rsidR="0098301B" w:rsidRPr="008A46F0">
          <w:rPr>
            <w:rStyle w:val="Hyperlink"/>
            <w:rFonts w:eastAsia="Arial"/>
            <w:spacing w:val="-10"/>
          </w:rPr>
          <w:t xml:space="preserve"> </w:t>
        </w:r>
        <w:r w:rsidR="0098301B" w:rsidRPr="008A46F0">
          <w:rPr>
            <w:rStyle w:val="Hyperlink"/>
            <w:rFonts w:eastAsia="Arial"/>
            <w:spacing w:val="2"/>
          </w:rPr>
          <w:t>t</w:t>
        </w:r>
        <w:r w:rsidR="0098301B" w:rsidRPr="008A46F0">
          <w:rPr>
            <w:rStyle w:val="Hyperlink"/>
            <w:rFonts w:eastAsia="Arial"/>
            <w:spacing w:val="-5"/>
          </w:rPr>
          <w:t>y</w:t>
        </w:r>
        <w:r w:rsidR="0098301B" w:rsidRPr="008A46F0">
          <w:rPr>
            <w:rStyle w:val="Hyperlink"/>
            <w:rFonts w:eastAsia="Arial"/>
          </w:rPr>
          <w:t>pes</w:t>
        </w:r>
        <w:r w:rsidR="0098301B" w:rsidRPr="008A46F0">
          <w:rPr>
            <w:rStyle w:val="Hyperlink"/>
            <w:rFonts w:eastAsia="Arial"/>
            <w:spacing w:val="-7"/>
          </w:rPr>
          <w:t xml:space="preserve"> </w:t>
        </w:r>
        <w:r w:rsidR="0098301B" w:rsidRPr="008A46F0">
          <w:rPr>
            <w:rStyle w:val="Hyperlink"/>
            <w:rFonts w:eastAsia="Arial"/>
          </w:rPr>
          <w:t>of</w:t>
        </w:r>
        <w:r w:rsidR="0098301B" w:rsidRPr="008A46F0">
          <w:rPr>
            <w:rStyle w:val="Hyperlink"/>
            <w:rFonts w:eastAsia="Arial"/>
            <w:spacing w:val="-9"/>
          </w:rPr>
          <w:t xml:space="preserve"> </w:t>
        </w:r>
        <w:r w:rsidR="0098301B" w:rsidRPr="008A46F0">
          <w:rPr>
            <w:rStyle w:val="Hyperlink"/>
            <w:rFonts w:eastAsia="Arial"/>
          </w:rPr>
          <w:t>a</w:t>
        </w:r>
        <w:r w:rsidR="0098301B" w:rsidRPr="008A46F0">
          <w:rPr>
            <w:rStyle w:val="Hyperlink"/>
            <w:rFonts w:eastAsia="Arial"/>
            <w:spacing w:val="3"/>
          </w:rPr>
          <w:t>s</w:t>
        </w:r>
        <w:r w:rsidR="0098301B" w:rsidRPr="008A46F0">
          <w:rPr>
            <w:rStyle w:val="Hyperlink"/>
            <w:rFonts w:eastAsia="Arial"/>
            <w:spacing w:val="1"/>
          </w:rPr>
          <w:t>s</w:t>
        </w:r>
        <w:r w:rsidR="0098301B" w:rsidRPr="008A46F0">
          <w:rPr>
            <w:rStyle w:val="Hyperlink"/>
            <w:rFonts w:eastAsia="Arial"/>
          </w:rPr>
          <w:t>et</w:t>
        </w:r>
        <w:r w:rsidR="0098301B" w:rsidRPr="008A46F0">
          <w:rPr>
            <w:rStyle w:val="Hyperlink"/>
            <w:rFonts w:eastAsia="Arial"/>
            <w:spacing w:val="-10"/>
          </w:rPr>
          <w:t xml:space="preserve"> </w:t>
        </w:r>
        <w:r w:rsidR="0098301B" w:rsidRPr="008A46F0">
          <w:rPr>
            <w:rStyle w:val="Hyperlink"/>
            <w:rFonts w:eastAsia="Arial"/>
            <w:spacing w:val="1"/>
          </w:rPr>
          <w:t>cl</w:t>
        </w:r>
        <w:r w:rsidR="0098301B" w:rsidRPr="008A46F0">
          <w:rPr>
            <w:rStyle w:val="Hyperlink"/>
            <w:rFonts w:eastAsia="Arial"/>
          </w:rPr>
          <w:t>a</w:t>
        </w:r>
        <w:r w:rsidR="0098301B" w:rsidRPr="008A46F0">
          <w:rPr>
            <w:rStyle w:val="Hyperlink"/>
            <w:rFonts w:eastAsia="Arial"/>
            <w:spacing w:val="1"/>
          </w:rPr>
          <w:t>ss</w:t>
        </w:r>
        <w:r w:rsidR="0098301B" w:rsidRPr="008A46F0">
          <w:rPr>
            <w:rStyle w:val="Hyperlink"/>
            <w:rFonts w:eastAsia="Arial"/>
          </w:rPr>
          <w:t>es</w:t>
        </w:r>
        <w:r w:rsidR="0098301B" w:rsidRPr="008A46F0">
          <w:rPr>
            <w:rStyle w:val="Hyperlink"/>
            <w:rFonts w:eastAsia="Arial"/>
            <w:spacing w:val="-7"/>
          </w:rPr>
          <w:t xml:space="preserve"> </w:t>
        </w:r>
        <w:r w:rsidR="0098301B" w:rsidRPr="008A46F0">
          <w:rPr>
            <w:rStyle w:val="Hyperlink"/>
            <w:rFonts w:eastAsia="Arial"/>
          </w:rPr>
          <w:t>need</w:t>
        </w:r>
        <w:r w:rsidR="0098301B" w:rsidRPr="008A46F0">
          <w:rPr>
            <w:rStyle w:val="Hyperlink"/>
            <w:rFonts w:eastAsia="Arial"/>
            <w:spacing w:val="-11"/>
          </w:rPr>
          <w:t xml:space="preserve"> </w:t>
        </w:r>
        <w:r w:rsidR="0098301B" w:rsidRPr="008A46F0">
          <w:rPr>
            <w:rStyle w:val="Hyperlink"/>
            <w:rFonts w:eastAsia="Arial"/>
          </w:rPr>
          <w:t>to</w:t>
        </w:r>
        <w:r w:rsidR="0098301B" w:rsidRPr="008A46F0">
          <w:rPr>
            <w:rStyle w:val="Hyperlink"/>
            <w:rFonts w:eastAsia="Arial"/>
            <w:spacing w:val="-9"/>
          </w:rPr>
          <w:t xml:space="preserve"> </w:t>
        </w:r>
        <w:r w:rsidR="0098301B" w:rsidRPr="008A46F0">
          <w:rPr>
            <w:rStyle w:val="Hyperlink"/>
            <w:rFonts w:eastAsia="Arial"/>
          </w:rPr>
          <w:t>be</w:t>
        </w:r>
        <w:r w:rsidR="0098301B" w:rsidRPr="008A46F0">
          <w:rPr>
            <w:rStyle w:val="Hyperlink"/>
            <w:rFonts w:eastAsia="Arial"/>
            <w:spacing w:val="-9"/>
          </w:rPr>
          <w:t xml:space="preserve"> </w:t>
        </w:r>
        <w:r w:rsidR="0098301B" w:rsidRPr="008A46F0">
          <w:rPr>
            <w:rStyle w:val="Hyperlink"/>
            <w:rFonts w:eastAsia="Arial"/>
            <w:spacing w:val="1"/>
          </w:rPr>
          <w:t>c</w:t>
        </w:r>
        <w:r w:rsidR="0098301B" w:rsidRPr="008A46F0">
          <w:rPr>
            <w:rStyle w:val="Hyperlink"/>
            <w:rFonts w:eastAsia="Arial"/>
          </w:rPr>
          <w:t>on</w:t>
        </w:r>
        <w:r w:rsidR="0098301B" w:rsidRPr="008A46F0">
          <w:rPr>
            <w:rStyle w:val="Hyperlink"/>
            <w:rFonts w:eastAsia="Arial"/>
            <w:spacing w:val="1"/>
          </w:rPr>
          <w:t>si</w:t>
        </w:r>
        <w:r w:rsidR="0098301B" w:rsidRPr="008A46F0">
          <w:rPr>
            <w:rStyle w:val="Hyperlink"/>
            <w:rFonts w:eastAsia="Arial"/>
          </w:rPr>
          <w:t>de</w:t>
        </w:r>
        <w:r w:rsidR="0098301B" w:rsidRPr="008A46F0">
          <w:rPr>
            <w:rStyle w:val="Hyperlink"/>
            <w:rFonts w:eastAsia="Arial"/>
            <w:spacing w:val="-1"/>
          </w:rPr>
          <w:t>r</w:t>
        </w:r>
        <w:r w:rsidR="0098301B" w:rsidRPr="008A46F0">
          <w:rPr>
            <w:rStyle w:val="Hyperlink"/>
            <w:rFonts w:eastAsia="Arial"/>
          </w:rPr>
          <w:t>e</w:t>
        </w:r>
        <w:r w:rsidR="0098301B" w:rsidRPr="008A46F0">
          <w:rPr>
            <w:rStyle w:val="Hyperlink"/>
            <w:rFonts w:eastAsia="Arial"/>
            <w:spacing w:val="2"/>
          </w:rPr>
          <w:t>d</w:t>
        </w:r>
        <w:r w:rsidR="0098301B" w:rsidRPr="008A46F0">
          <w:rPr>
            <w:rStyle w:val="Hyperlink"/>
            <w:rFonts w:eastAsia="Arial"/>
          </w:rPr>
          <w:t>?</w:t>
        </w:r>
        <w:r w:rsidR="0098301B">
          <w:rPr>
            <w:webHidden/>
          </w:rPr>
          <w:tab/>
        </w:r>
        <w:r w:rsidR="0098301B">
          <w:rPr>
            <w:webHidden/>
          </w:rPr>
          <w:fldChar w:fldCharType="begin"/>
        </w:r>
        <w:r w:rsidR="0098301B">
          <w:rPr>
            <w:webHidden/>
          </w:rPr>
          <w:instrText xml:space="preserve"> PAGEREF _Toc473729214 \h </w:instrText>
        </w:r>
        <w:r w:rsidR="0098301B">
          <w:rPr>
            <w:webHidden/>
          </w:rPr>
        </w:r>
        <w:r w:rsidR="0098301B">
          <w:rPr>
            <w:webHidden/>
          </w:rPr>
          <w:fldChar w:fldCharType="separate"/>
        </w:r>
        <w:r>
          <w:rPr>
            <w:webHidden/>
          </w:rPr>
          <w:t>18</w:t>
        </w:r>
        <w:r w:rsidR="0098301B">
          <w:rPr>
            <w:webHidden/>
          </w:rPr>
          <w:fldChar w:fldCharType="end"/>
        </w:r>
      </w:hyperlink>
    </w:p>
    <w:p w14:paraId="4D726BC0" w14:textId="5B17A52C" w:rsidR="0098301B" w:rsidRDefault="00027E78">
      <w:pPr>
        <w:pStyle w:val="TOC2"/>
        <w:tabs>
          <w:tab w:val="left" w:pos="1134"/>
        </w:tabs>
        <w:rPr>
          <w:rFonts w:eastAsiaTheme="minorEastAsia" w:cstheme="minorBidi"/>
          <w:b w:val="0"/>
          <w:color w:val="auto"/>
          <w:sz w:val="22"/>
          <w:szCs w:val="22"/>
        </w:rPr>
      </w:pPr>
      <w:hyperlink w:anchor="_Toc473729215" w:history="1">
        <w:r w:rsidR="0098301B" w:rsidRPr="008A46F0">
          <w:rPr>
            <w:rStyle w:val="Hyperlink"/>
          </w:rPr>
          <w:t>2.4</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18"/>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20"/>
          </w:rPr>
          <w:t xml:space="preserve"> </w:t>
        </w:r>
        <w:r w:rsidR="0098301B" w:rsidRPr="008A46F0">
          <w:rPr>
            <w:rStyle w:val="Hyperlink"/>
            <w:spacing w:val="1"/>
          </w:rPr>
          <w:t>c</w:t>
        </w:r>
        <w:r w:rsidR="0098301B" w:rsidRPr="008A46F0">
          <w:rPr>
            <w:rStyle w:val="Hyperlink"/>
          </w:rPr>
          <w:t>o</w:t>
        </w:r>
        <w:r w:rsidR="0098301B" w:rsidRPr="008A46F0">
          <w:rPr>
            <w:rStyle w:val="Hyperlink"/>
            <w:spacing w:val="1"/>
          </w:rPr>
          <w:t>s</w:t>
        </w:r>
        <w:r w:rsidR="0098301B" w:rsidRPr="008A46F0">
          <w:rPr>
            <w:rStyle w:val="Hyperlink"/>
          </w:rPr>
          <w:t>ts</w:t>
        </w:r>
        <w:r w:rsidR="0098301B" w:rsidRPr="008A46F0">
          <w:rPr>
            <w:rStyle w:val="Hyperlink"/>
            <w:spacing w:val="22"/>
          </w:rPr>
          <w:t xml:space="preserve"> </w:t>
        </w:r>
        <w:r w:rsidR="0098301B" w:rsidRPr="008A46F0">
          <w:rPr>
            <w:rStyle w:val="Hyperlink"/>
          </w:rPr>
          <w:t>a</w:t>
        </w:r>
        <w:r w:rsidR="0098301B" w:rsidRPr="008A46F0">
          <w:rPr>
            <w:rStyle w:val="Hyperlink"/>
            <w:spacing w:val="1"/>
          </w:rPr>
          <w:t>ss</w:t>
        </w:r>
        <w:r w:rsidR="0098301B" w:rsidRPr="008A46F0">
          <w:rPr>
            <w:rStyle w:val="Hyperlink"/>
          </w:rPr>
          <w:t>o</w:t>
        </w:r>
        <w:r w:rsidR="0098301B" w:rsidRPr="008A46F0">
          <w:rPr>
            <w:rStyle w:val="Hyperlink"/>
            <w:spacing w:val="1"/>
          </w:rPr>
          <w:t>ci</w:t>
        </w:r>
        <w:r w:rsidR="0098301B" w:rsidRPr="008A46F0">
          <w:rPr>
            <w:rStyle w:val="Hyperlink"/>
          </w:rPr>
          <w:t>ated</w:t>
        </w:r>
        <w:r w:rsidR="0098301B" w:rsidRPr="008A46F0">
          <w:rPr>
            <w:rStyle w:val="Hyperlink"/>
            <w:spacing w:val="18"/>
          </w:rPr>
          <w:t xml:space="preserve"> </w:t>
        </w:r>
        <w:r w:rsidR="0098301B" w:rsidRPr="008A46F0">
          <w:rPr>
            <w:rStyle w:val="Hyperlink"/>
            <w:spacing w:val="-3"/>
          </w:rPr>
          <w:t>w</w:t>
        </w:r>
        <w:r w:rsidR="0098301B" w:rsidRPr="008A46F0">
          <w:rPr>
            <w:rStyle w:val="Hyperlink"/>
            <w:spacing w:val="1"/>
          </w:rPr>
          <w:t>i</w:t>
        </w:r>
        <w:r w:rsidR="0098301B" w:rsidRPr="008A46F0">
          <w:rPr>
            <w:rStyle w:val="Hyperlink"/>
          </w:rPr>
          <w:t>th</w:t>
        </w:r>
        <w:r w:rsidR="0098301B" w:rsidRPr="008A46F0">
          <w:rPr>
            <w:rStyle w:val="Hyperlink"/>
            <w:spacing w:val="24"/>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s</w:t>
        </w:r>
        <w:r w:rsidR="0098301B" w:rsidRPr="008A46F0">
          <w:rPr>
            <w:rStyle w:val="Hyperlink"/>
          </w:rPr>
          <w:t>to</w:t>
        </w:r>
        <w:r w:rsidR="0098301B" w:rsidRPr="008A46F0">
          <w:rPr>
            <w:rStyle w:val="Hyperlink"/>
            <w:spacing w:val="-1"/>
          </w:rPr>
          <w:t>r</w:t>
        </w:r>
        <w:r w:rsidR="0098301B" w:rsidRPr="008A46F0">
          <w:rPr>
            <w:rStyle w:val="Hyperlink"/>
            <w:spacing w:val="1"/>
          </w:rPr>
          <w:t>i</w:t>
        </w:r>
        <w:r w:rsidR="0098301B" w:rsidRPr="008A46F0">
          <w:rPr>
            <w:rStyle w:val="Hyperlink"/>
            <w:spacing w:val="2"/>
          </w:rPr>
          <w:t>n</w:t>
        </w:r>
        <w:r w:rsidR="0098301B" w:rsidRPr="008A46F0">
          <w:rPr>
            <w:rStyle w:val="Hyperlink"/>
          </w:rPr>
          <w:t>g,</w:t>
        </w:r>
        <w:r w:rsidR="0098301B" w:rsidRPr="008A46F0">
          <w:rPr>
            <w:rStyle w:val="Hyperlink"/>
            <w:spacing w:val="20"/>
          </w:rPr>
          <w:t xml:space="preserve"> </w:t>
        </w:r>
        <w:r w:rsidR="0098301B" w:rsidRPr="008A46F0">
          <w:rPr>
            <w:rStyle w:val="Hyperlink"/>
            <w:spacing w:val="-1"/>
          </w:rPr>
          <w:t>r</w:t>
        </w:r>
        <w:r w:rsidR="0098301B" w:rsidRPr="008A46F0">
          <w:rPr>
            <w:rStyle w:val="Hyperlink"/>
          </w:rPr>
          <w:t>ep</w:t>
        </w:r>
        <w:r w:rsidR="0098301B" w:rsidRPr="008A46F0">
          <w:rPr>
            <w:rStyle w:val="Hyperlink"/>
            <w:spacing w:val="1"/>
          </w:rPr>
          <w:t>l</w:t>
        </w:r>
        <w:r w:rsidR="0098301B" w:rsidRPr="008A46F0">
          <w:rPr>
            <w:rStyle w:val="Hyperlink"/>
          </w:rPr>
          <w:t>a</w:t>
        </w:r>
        <w:r w:rsidR="0098301B" w:rsidRPr="008A46F0">
          <w:rPr>
            <w:rStyle w:val="Hyperlink"/>
            <w:spacing w:val="1"/>
          </w:rPr>
          <w:t>ci</w:t>
        </w:r>
        <w:r w:rsidR="0098301B" w:rsidRPr="008A46F0">
          <w:rPr>
            <w:rStyle w:val="Hyperlink"/>
          </w:rPr>
          <w:t>ng</w:t>
        </w:r>
        <w:r w:rsidR="0098301B" w:rsidRPr="008A46F0">
          <w:rPr>
            <w:rStyle w:val="Hyperlink"/>
            <w:spacing w:val="23"/>
          </w:rPr>
          <w:t xml:space="preserve"> </w:t>
        </w:r>
        <w:r w:rsidR="0098301B" w:rsidRPr="008A46F0">
          <w:rPr>
            <w:rStyle w:val="Hyperlink"/>
          </w:rPr>
          <w:t>or</w:t>
        </w:r>
        <w:r w:rsidR="0098301B" w:rsidRPr="008A46F0">
          <w:rPr>
            <w:rStyle w:val="Hyperlink"/>
            <w:w w:val="99"/>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on</w:t>
        </w:r>
        <w:r w:rsidR="0098301B" w:rsidRPr="008A46F0">
          <w:rPr>
            <w:rStyle w:val="Hyperlink"/>
            <w:spacing w:val="1"/>
          </w:rPr>
          <w:t>s</w:t>
        </w:r>
        <w:r w:rsidR="0098301B" w:rsidRPr="008A46F0">
          <w:rPr>
            <w:rStyle w:val="Hyperlink"/>
          </w:rPr>
          <w:t>t</w:t>
        </w:r>
        <w:r w:rsidR="0098301B" w:rsidRPr="008A46F0">
          <w:rPr>
            <w:rStyle w:val="Hyperlink"/>
            <w:spacing w:val="-1"/>
          </w:rPr>
          <w:t>r</w:t>
        </w:r>
        <w:r w:rsidR="0098301B" w:rsidRPr="008A46F0">
          <w:rPr>
            <w:rStyle w:val="Hyperlink"/>
          </w:rPr>
          <w:t>u</w:t>
        </w:r>
        <w:r w:rsidR="0098301B" w:rsidRPr="008A46F0">
          <w:rPr>
            <w:rStyle w:val="Hyperlink"/>
            <w:spacing w:val="1"/>
          </w:rPr>
          <w:t>c</w:t>
        </w:r>
        <w:r w:rsidR="0098301B" w:rsidRPr="008A46F0">
          <w:rPr>
            <w:rStyle w:val="Hyperlink"/>
          </w:rPr>
          <w:t>t</w:t>
        </w:r>
        <w:r w:rsidR="0098301B" w:rsidRPr="008A46F0">
          <w:rPr>
            <w:rStyle w:val="Hyperlink"/>
            <w:spacing w:val="1"/>
          </w:rPr>
          <w:t>i</w:t>
        </w:r>
        <w:r w:rsidR="0098301B" w:rsidRPr="008A46F0">
          <w:rPr>
            <w:rStyle w:val="Hyperlink"/>
          </w:rPr>
          <w:t>ng</w:t>
        </w:r>
        <w:r w:rsidR="0098301B" w:rsidRPr="008A46F0">
          <w:rPr>
            <w:rStyle w:val="Hyperlink"/>
            <w:spacing w:val="2"/>
          </w:rPr>
          <w:t xml:space="preserve"> </w:t>
        </w:r>
        <w:r w:rsidR="0098301B" w:rsidRPr="008A46F0">
          <w:rPr>
            <w:rStyle w:val="Hyperlink"/>
            <w:spacing w:val="1"/>
          </w:rPr>
          <w:t>r</w:t>
        </w:r>
        <w:r w:rsidR="0098301B" w:rsidRPr="008A46F0">
          <w:rPr>
            <w:rStyle w:val="Hyperlink"/>
          </w:rPr>
          <w:t>ep</w:t>
        </w:r>
        <w:r w:rsidR="0098301B" w:rsidRPr="008A46F0">
          <w:rPr>
            <w:rStyle w:val="Hyperlink"/>
            <w:spacing w:val="1"/>
          </w:rPr>
          <w:t>l</w:t>
        </w:r>
        <w:r w:rsidR="0098301B" w:rsidRPr="008A46F0">
          <w:rPr>
            <w:rStyle w:val="Hyperlink"/>
          </w:rPr>
          <w:t>a</w:t>
        </w:r>
        <w:r w:rsidR="0098301B" w:rsidRPr="008A46F0">
          <w:rPr>
            <w:rStyle w:val="Hyperlink"/>
            <w:spacing w:val="1"/>
          </w:rPr>
          <w:t>c</w:t>
        </w:r>
        <w:r w:rsidR="0098301B" w:rsidRPr="008A46F0">
          <w:rPr>
            <w:rStyle w:val="Hyperlink"/>
          </w:rPr>
          <w:t>ement</w:t>
        </w:r>
        <w:r w:rsidR="0098301B" w:rsidRPr="008A46F0">
          <w:rPr>
            <w:rStyle w:val="Hyperlink"/>
            <w:spacing w:val="3"/>
          </w:rPr>
          <w:t xml:space="preserve"> </w:t>
        </w:r>
        <w:r w:rsidR="0098301B" w:rsidRPr="008A46F0">
          <w:rPr>
            <w:rStyle w:val="Hyperlink"/>
            <w:spacing w:val="1"/>
          </w:rPr>
          <w:t>i</w:t>
        </w:r>
        <w:r w:rsidR="0098301B" w:rsidRPr="008A46F0">
          <w:rPr>
            <w:rStyle w:val="Hyperlink"/>
          </w:rPr>
          <w:t>tems</w:t>
        </w:r>
        <w:r w:rsidR="0098301B" w:rsidRPr="008A46F0">
          <w:rPr>
            <w:rStyle w:val="Hyperlink"/>
            <w:spacing w:val="3"/>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ogn</w:t>
        </w:r>
        <w:r w:rsidR="0098301B" w:rsidRPr="008A46F0">
          <w:rPr>
            <w:rStyle w:val="Hyperlink"/>
            <w:spacing w:val="1"/>
          </w:rPr>
          <w:t>is</w:t>
        </w:r>
        <w:r w:rsidR="0098301B" w:rsidRPr="008A46F0">
          <w:rPr>
            <w:rStyle w:val="Hyperlink"/>
          </w:rPr>
          <w:t>ed,</w:t>
        </w:r>
        <w:r w:rsidR="0098301B" w:rsidRPr="008A46F0">
          <w:rPr>
            <w:rStyle w:val="Hyperlink"/>
            <w:spacing w:val="3"/>
          </w:rPr>
          <w:t xml:space="preserve"> </w:t>
        </w:r>
        <w:r w:rsidR="0098301B" w:rsidRPr="008A46F0">
          <w:rPr>
            <w:rStyle w:val="Hyperlink"/>
          </w:rPr>
          <w:t>mea</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ed</w:t>
        </w:r>
        <w:r w:rsidR="0098301B" w:rsidRPr="008A46F0">
          <w:rPr>
            <w:rStyle w:val="Hyperlink"/>
            <w:spacing w:val="2"/>
          </w:rPr>
          <w:t xml:space="preserve"> </w:t>
        </w:r>
        <w:r w:rsidR="0098301B" w:rsidRPr="008A46F0">
          <w:rPr>
            <w:rStyle w:val="Hyperlink"/>
          </w:rPr>
          <w:t>a</w:t>
        </w:r>
        <w:r w:rsidR="0098301B" w:rsidRPr="008A46F0">
          <w:rPr>
            <w:rStyle w:val="Hyperlink"/>
            <w:spacing w:val="2"/>
          </w:rPr>
          <w:t>n</w:t>
        </w:r>
        <w:r w:rsidR="0098301B" w:rsidRPr="008A46F0">
          <w:rPr>
            <w:rStyle w:val="Hyperlink"/>
          </w:rPr>
          <w:t>d</w:t>
        </w:r>
        <w:r w:rsidR="0098301B" w:rsidRPr="008A46F0">
          <w:rPr>
            <w:rStyle w:val="Hyperlink"/>
            <w:w w:val="99"/>
          </w:rPr>
          <w:t xml:space="preserve"> </w:t>
        </w:r>
        <w:r w:rsidR="0098301B" w:rsidRPr="008A46F0">
          <w:rPr>
            <w:rStyle w:val="Hyperlink"/>
          </w:rPr>
          <w:t>d</w:t>
        </w:r>
        <w:r w:rsidR="0098301B" w:rsidRPr="008A46F0">
          <w:rPr>
            <w:rStyle w:val="Hyperlink"/>
            <w:spacing w:val="1"/>
          </w:rPr>
          <w:t>iscl</w:t>
        </w:r>
        <w:r w:rsidR="0098301B" w:rsidRPr="008A46F0">
          <w:rPr>
            <w:rStyle w:val="Hyperlink"/>
          </w:rPr>
          <w:t>o</w:t>
        </w:r>
        <w:r w:rsidR="0098301B" w:rsidRPr="008A46F0">
          <w:rPr>
            <w:rStyle w:val="Hyperlink"/>
            <w:spacing w:val="1"/>
          </w:rPr>
          <w:t>s</w:t>
        </w:r>
        <w:r w:rsidR="0098301B" w:rsidRPr="008A46F0">
          <w:rPr>
            <w:rStyle w:val="Hyperlink"/>
          </w:rPr>
          <w:t>ed?</w:t>
        </w:r>
        <w:r w:rsidR="0098301B">
          <w:rPr>
            <w:webHidden/>
          </w:rPr>
          <w:tab/>
        </w:r>
        <w:r w:rsidR="0098301B">
          <w:rPr>
            <w:webHidden/>
          </w:rPr>
          <w:fldChar w:fldCharType="begin"/>
        </w:r>
        <w:r w:rsidR="0098301B">
          <w:rPr>
            <w:webHidden/>
          </w:rPr>
          <w:instrText xml:space="preserve"> PAGEREF _Toc473729215 \h </w:instrText>
        </w:r>
        <w:r w:rsidR="0098301B">
          <w:rPr>
            <w:webHidden/>
          </w:rPr>
        </w:r>
        <w:r w:rsidR="0098301B">
          <w:rPr>
            <w:webHidden/>
          </w:rPr>
          <w:fldChar w:fldCharType="separate"/>
        </w:r>
        <w:r>
          <w:rPr>
            <w:webHidden/>
          </w:rPr>
          <w:t>18</w:t>
        </w:r>
        <w:r w:rsidR="0098301B">
          <w:rPr>
            <w:webHidden/>
          </w:rPr>
          <w:fldChar w:fldCharType="end"/>
        </w:r>
      </w:hyperlink>
    </w:p>
    <w:p w14:paraId="399C8363" w14:textId="4DBF9D96" w:rsidR="0098301B" w:rsidRDefault="00027E78">
      <w:pPr>
        <w:pStyle w:val="TOC2"/>
        <w:tabs>
          <w:tab w:val="left" w:pos="1134"/>
        </w:tabs>
        <w:rPr>
          <w:rFonts w:eastAsiaTheme="minorEastAsia" w:cstheme="minorBidi"/>
          <w:b w:val="0"/>
          <w:color w:val="auto"/>
          <w:sz w:val="22"/>
          <w:szCs w:val="22"/>
        </w:rPr>
      </w:pPr>
      <w:hyperlink w:anchor="_Toc473729216" w:history="1">
        <w:r w:rsidR="0098301B" w:rsidRPr="008A46F0">
          <w:rPr>
            <w:rStyle w:val="Hyperlink"/>
          </w:rPr>
          <w:t>2.5</w:t>
        </w:r>
        <w:r w:rsidR="0098301B">
          <w:rPr>
            <w:rFonts w:eastAsiaTheme="minorEastAsia" w:cstheme="minorBidi"/>
            <w:b w:val="0"/>
            <w:color w:val="auto"/>
            <w:sz w:val="22"/>
            <w:szCs w:val="22"/>
          </w:rPr>
          <w:tab/>
        </w:r>
        <w:r w:rsidR="0098301B" w:rsidRPr="008A46F0">
          <w:rPr>
            <w:rStyle w:val="Hyperlink"/>
            <w:spacing w:val="-2"/>
          </w:rPr>
          <w:t>O</w:t>
        </w:r>
        <w:r w:rsidR="0098301B" w:rsidRPr="008A46F0">
          <w:rPr>
            <w:rStyle w:val="Hyperlink"/>
          </w:rPr>
          <w:t>ther</w:t>
        </w:r>
        <w:r w:rsidR="0098301B" w:rsidRPr="008A46F0">
          <w:rPr>
            <w:rStyle w:val="Hyperlink"/>
            <w:spacing w:val="-28"/>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at</w:t>
        </w:r>
        <w:r w:rsidR="0098301B" w:rsidRPr="008A46F0">
          <w:rPr>
            <w:rStyle w:val="Hyperlink"/>
            <w:spacing w:val="1"/>
          </w:rPr>
          <w:t>i</w:t>
        </w:r>
        <w:r w:rsidR="0098301B" w:rsidRPr="008A46F0">
          <w:rPr>
            <w:rStyle w:val="Hyperlink"/>
          </w:rPr>
          <w:t>ons</w:t>
        </w:r>
        <w:r w:rsidR="0098301B">
          <w:rPr>
            <w:webHidden/>
          </w:rPr>
          <w:tab/>
        </w:r>
        <w:r w:rsidR="0098301B">
          <w:rPr>
            <w:webHidden/>
          </w:rPr>
          <w:fldChar w:fldCharType="begin"/>
        </w:r>
        <w:r w:rsidR="0098301B">
          <w:rPr>
            <w:webHidden/>
          </w:rPr>
          <w:instrText xml:space="preserve"> PAGEREF _Toc473729216 \h </w:instrText>
        </w:r>
        <w:r w:rsidR="0098301B">
          <w:rPr>
            <w:webHidden/>
          </w:rPr>
        </w:r>
        <w:r w:rsidR="0098301B">
          <w:rPr>
            <w:webHidden/>
          </w:rPr>
          <w:fldChar w:fldCharType="separate"/>
        </w:r>
        <w:r>
          <w:rPr>
            <w:webHidden/>
          </w:rPr>
          <w:t>23</w:t>
        </w:r>
        <w:r w:rsidR="0098301B">
          <w:rPr>
            <w:webHidden/>
          </w:rPr>
          <w:fldChar w:fldCharType="end"/>
        </w:r>
      </w:hyperlink>
    </w:p>
    <w:p w14:paraId="44693040" w14:textId="03F4BACF" w:rsidR="0098301B" w:rsidRDefault="00027E78">
      <w:pPr>
        <w:pStyle w:val="TOC1"/>
        <w:rPr>
          <w:rFonts w:eastAsiaTheme="minorEastAsia" w:cstheme="minorBidi"/>
          <w:b w:val="0"/>
          <w:color w:val="auto"/>
          <w:sz w:val="22"/>
          <w:szCs w:val="22"/>
        </w:rPr>
      </w:pPr>
      <w:hyperlink w:anchor="_Toc473729217" w:history="1">
        <w:r w:rsidR="0098301B" w:rsidRPr="008A46F0">
          <w:rPr>
            <w:rStyle w:val="Hyperlink"/>
            <w:spacing w:val="-1"/>
            <w:w w:val="99"/>
          </w:rPr>
          <w:t>3</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55"/>
          </w:rPr>
          <w:t xml:space="preserve"> </w:t>
        </w:r>
        <w:r w:rsidR="0098301B" w:rsidRPr="008A46F0">
          <w:rPr>
            <w:rStyle w:val="Hyperlink"/>
            <w:spacing w:val="1"/>
          </w:rPr>
          <w:t>i</w:t>
        </w:r>
        <w:r w:rsidR="0098301B" w:rsidRPr="008A46F0">
          <w:rPr>
            <w:rStyle w:val="Hyperlink"/>
          </w:rPr>
          <w:t>n</w:t>
        </w:r>
        <w:r w:rsidR="0098301B" w:rsidRPr="008A46F0">
          <w:rPr>
            <w:rStyle w:val="Hyperlink"/>
            <w:spacing w:val="1"/>
          </w:rPr>
          <w:t>v</w:t>
        </w:r>
        <w:r w:rsidR="0098301B" w:rsidRPr="008A46F0">
          <w:rPr>
            <w:rStyle w:val="Hyperlink"/>
          </w:rPr>
          <w:t>ento</w:t>
        </w:r>
        <w:r w:rsidR="0098301B" w:rsidRPr="008A46F0">
          <w:rPr>
            <w:rStyle w:val="Hyperlink"/>
            <w:spacing w:val="-1"/>
          </w:rPr>
          <w:t>r</w:t>
        </w:r>
        <w:r w:rsidR="0098301B" w:rsidRPr="008A46F0">
          <w:rPr>
            <w:rStyle w:val="Hyperlink"/>
          </w:rPr>
          <w:t>y</w:t>
        </w:r>
        <w:r w:rsidR="0098301B" w:rsidRPr="008A46F0">
          <w:rPr>
            <w:rStyle w:val="Hyperlink"/>
            <w:spacing w:val="54"/>
          </w:rPr>
          <w:t xml:space="preserve"> </w:t>
        </w:r>
        <w:r w:rsidR="0098301B" w:rsidRPr="008A46F0">
          <w:rPr>
            <w:rStyle w:val="Hyperlink"/>
          </w:rPr>
          <w:t>damaged</w:t>
        </w:r>
        <w:r w:rsidR="0098301B" w:rsidRPr="008A46F0">
          <w:rPr>
            <w:rStyle w:val="Hyperlink"/>
            <w:spacing w:val="55"/>
          </w:rPr>
          <w:t xml:space="preserve"> </w:t>
        </w:r>
        <w:r w:rsidR="0098301B" w:rsidRPr="008A46F0">
          <w:rPr>
            <w:rStyle w:val="Hyperlink"/>
            <w:spacing w:val="2"/>
          </w:rPr>
          <w:t>o</w:t>
        </w:r>
        <w:r w:rsidR="0098301B" w:rsidRPr="008A46F0">
          <w:rPr>
            <w:rStyle w:val="Hyperlink"/>
          </w:rPr>
          <w:t>r</w:t>
        </w:r>
        <w:r w:rsidR="0098301B" w:rsidRPr="008A46F0">
          <w:rPr>
            <w:rStyle w:val="Hyperlink"/>
            <w:spacing w:val="54"/>
          </w:rPr>
          <w:t xml:space="preserve"> </w:t>
        </w:r>
        <w:r w:rsidR="0098301B" w:rsidRPr="008A46F0">
          <w:rPr>
            <w:rStyle w:val="Hyperlink"/>
            <w:spacing w:val="2"/>
          </w:rPr>
          <w:t>d</w:t>
        </w:r>
        <w:r w:rsidR="0098301B" w:rsidRPr="008A46F0">
          <w:rPr>
            <w:rStyle w:val="Hyperlink"/>
          </w:rPr>
          <w:t>e</w:t>
        </w:r>
        <w:r w:rsidR="0098301B" w:rsidRPr="008A46F0">
          <w:rPr>
            <w:rStyle w:val="Hyperlink"/>
            <w:spacing w:val="1"/>
          </w:rPr>
          <w:t>s</w:t>
        </w:r>
        <w:r w:rsidR="0098301B" w:rsidRPr="008A46F0">
          <w:rPr>
            <w:rStyle w:val="Hyperlink"/>
          </w:rPr>
          <w:t>t</w:t>
        </w:r>
        <w:r w:rsidR="0098301B" w:rsidRPr="008A46F0">
          <w:rPr>
            <w:rStyle w:val="Hyperlink"/>
            <w:spacing w:val="-1"/>
          </w:rPr>
          <w:t>r</w:t>
        </w:r>
        <w:r w:rsidR="0098301B" w:rsidRPr="008A46F0">
          <w:rPr>
            <w:rStyle w:val="Hyperlink"/>
            <w:spacing w:val="2"/>
          </w:rPr>
          <w:t>o</w:t>
        </w:r>
        <w:r w:rsidR="0098301B" w:rsidRPr="008A46F0">
          <w:rPr>
            <w:rStyle w:val="Hyperlink"/>
            <w:spacing w:val="-5"/>
          </w:rPr>
          <w:t>y</w:t>
        </w:r>
        <w:r w:rsidR="0098301B" w:rsidRPr="008A46F0">
          <w:rPr>
            <w:rStyle w:val="Hyperlink"/>
          </w:rPr>
          <w:t>ed</w:t>
        </w:r>
        <w:r w:rsidR="0098301B" w:rsidRPr="008A46F0">
          <w:rPr>
            <w:rStyle w:val="Hyperlink"/>
            <w:spacing w:val="55"/>
          </w:rPr>
          <w:t xml:space="preserve"> </w:t>
        </w:r>
        <w:r w:rsidR="0098301B" w:rsidRPr="008A46F0">
          <w:rPr>
            <w:rStyle w:val="Hyperlink"/>
          </w:rPr>
          <w:t>as</w:t>
        </w:r>
        <w:r w:rsidR="0098301B" w:rsidRPr="008A46F0">
          <w:rPr>
            <w:rStyle w:val="Hyperlink"/>
            <w:spacing w:val="56"/>
          </w:rPr>
          <w:t xml:space="preserve"> </w:t>
        </w:r>
        <w:r w:rsidR="0098301B" w:rsidRPr="008A46F0">
          <w:rPr>
            <w:rStyle w:val="Hyperlink"/>
          </w:rPr>
          <w:t>a</w:t>
        </w:r>
        <w:r w:rsidR="0098301B" w:rsidRPr="008A46F0">
          <w:rPr>
            <w:rStyle w:val="Hyperlink"/>
            <w:spacing w:val="54"/>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s</w:t>
        </w:r>
        <w:r w:rsidR="0098301B" w:rsidRPr="008A46F0">
          <w:rPr>
            <w:rStyle w:val="Hyperlink"/>
          </w:rPr>
          <w:t>u</w:t>
        </w:r>
        <w:r w:rsidR="0098301B" w:rsidRPr="008A46F0">
          <w:rPr>
            <w:rStyle w:val="Hyperlink"/>
            <w:spacing w:val="1"/>
          </w:rPr>
          <w:t>l</w:t>
        </w:r>
        <w:r w:rsidR="0098301B" w:rsidRPr="008A46F0">
          <w:rPr>
            <w:rStyle w:val="Hyperlink"/>
          </w:rPr>
          <w:t>t</w:t>
        </w:r>
        <w:r w:rsidR="0098301B" w:rsidRPr="008A46F0">
          <w:rPr>
            <w:rStyle w:val="Hyperlink"/>
            <w:spacing w:val="55"/>
          </w:rPr>
          <w:t xml:space="preserve"> </w:t>
        </w:r>
        <w:r w:rsidR="0098301B" w:rsidRPr="008A46F0">
          <w:rPr>
            <w:rStyle w:val="Hyperlink"/>
          </w:rPr>
          <w:t>of</w:t>
        </w:r>
        <w:r w:rsidR="0098301B" w:rsidRPr="008A46F0">
          <w:rPr>
            <w:rStyle w:val="Hyperlink"/>
            <w:spacing w:val="55"/>
          </w:rPr>
          <w:t xml:space="preserve"> </w:t>
        </w:r>
        <w:r w:rsidR="0098301B" w:rsidRPr="008A46F0">
          <w:rPr>
            <w:rStyle w:val="Hyperlink"/>
          </w:rPr>
          <w:t>a</w:t>
        </w:r>
        <w:r w:rsidR="0098301B" w:rsidRPr="008A46F0">
          <w:rPr>
            <w:rStyle w:val="Hyperlink"/>
            <w:spacing w:val="55"/>
          </w:rPr>
          <w:t xml:space="preserve"> </w:t>
        </w:r>
        <w:r w:rsidR="0098301B" w:rsidRPr="008A46F0">
          <w:rPr>
            <w:rStyle w:val="Hyperlink"/>
          </w:rPr>
          <w:t>natu</w:t>
        </w:r>
        <w:r w:rsidR="0098301B" w:rsidRPr="008A46F0">
          <w:rPr>
            <w:rStyle w:val="Hyperlink"/>
            <w:spacing w:val="-1"/>
          </w:rPr>
          <w:t>r</w:t>
        </w:r>
        <w:r w:rsidR="0098301B" w:rsidRPr="008A46F0">
          <w:rPr>
            <w:rStyle w:val="Hyperlink"/>
          </w:rPr>
          <w:t>al</w:t>
        </w:r>
        <w:r w:rsidR="0098301B" w:rsidRPr="008A46F0">
          <w:rPr>
            <w:rStyle w:val="Hyperlink"/>
            <w:w w:val="99"/>
          </w:rPr>
          <w:t xml:space="preserve"> </w:t>
        </w:r>
        <w:r w:rsidR="0098301B" w:rsidRPr="008A46F0">
          <w:rPr>
            <w:rStyle w:val="Hyperlink"/>
          </w:rPr>
          <w:t>d</w:t>
        </w:r>
        <w:r w:rsidR="0098301B" w:rsidRPr="008A46F0">
          <w:rPr>
            <w:rStyle w:val="Hyperlink"/>
            <w:spacing w:val="1"/>
          </w:rPr>
          <w:t>is</w:t>
        </w:r>
        <w:r w:rsidR="0098301B" w:rsidRPr="008A46F0">
          <w:rPr>
            <w:rStyle w:val="Hyperlink"/>
          </w:rPr>
          <w:t>a</w:t>
        </w:r>
        <w:r w:rsidR="0098301B" w:rsidRPr="008A46F0">
          <w:rPr>
            <w:rStyle w:val="Hyperlink"/>
            <w:spacing w:val="1"/>
          </w:rPr>
          <w:t>s</w:t>
        </w:r>
        <w:r w:rsidR="0098301B" w:rsidRPr="008A46F0">
          <w:rPr>
            <w:rStyle w:val="Hyperlink"/>
          </w:rPr>
          <w:t>ter is</w:t>
        </w:r>
        <w:r w:rsidR="0098301B" w:rsidRPr="008A46F0">
          <w:rPr>
            <w:rStyle w:val="Hyperlink"/>
            <w:spacing w:val="-17"/>
          </w:rPr>
          <w:t xml:space="preserve"> </w:t>
        </w:r>
        <w:r w:rsidR="0098301B" w:rsidRPr="008A46F0">
          <w:rPr>
            <w:rStyle w:val="Hyperlink"/>
          </w:rPr>
          <w:t>a</w:t>
        </w:r>
        <w:r w:rsidR="0098301B" w:rsidRPr="008A46F0">
          <w:rPr>
            <w:rStyle w:val="Hyperlink"/>
            <w:spacing w:val="1"/>
          </w:rPr>
          <w:t>cc</w:t>
        </w:r>
        <w:r w:rsidR="0098301B" w:rsidRPr="008A46F0">
          <w:rPr>
            <w:rStyle w:val="Hyperlink"/>
          </w:rPr>
          <w:t>ounted</w:t>
        </w:r>
        <w:r w:rsidR="0098301B" w:rsidRPr="008A46F0">
          <w:rPr>
            <w:rStyle w:val="Hyperlink"/>
            <w:spacing w:val="-17"/>
          </w:rPr>
          <w:t xml:space="preserve"> </w:t>
        </w:r>
        <w:r w:rsidR="0098301B" w:rsidRPr="008A46F0">
          <w:rPr>
            <w:rStyle w:val="Hyperlink"/>
          </w:rPr>
          <w:t>fo</w:t>
        </w:r>
        <w:r w:rsidR="0098301B" w:rsidRPr="008A46F0">
          <w:rPr>
            <w:rStyle w:val="Hyperlink"/>
            <w:spacing w:val="-1"/>
          </w:rPr>
          <w:t>r</w:t>
        </w:r>
        <w:r w:rsidR="0098301B">
          <w:rPr>
            <w:webHidden/>
          </w:rPr>
          <w:tab/>
        </w:r>
        <w:r w:rsidR="0098301B">
          <w:rPr>
            <w:webHidden/>
          </w:rPr>
          <w:fldChar w:fldCharType="begin"/>
        </w:r>
        <w:r w:rsidR="0098301B">
          <w:rPr>
            <w:webHidden/>
          </w:rPr>
          <w:instrText xml:space="preserve"> PAGEREF _Toc473729217 \h </w:instrText>
        </w:r>
        <w:r w:rsidR="0098301B">
          <w:rPr>
            <w:webHidden/>
          </w:rPr>
        </w:r>
        <w:r w:rsidR="0098301B">
          <w:rPr>
            <w:webHidden/>
          </w:rPr>
          <w:fldChar w:fldCharType="separate"/>
        </w:r>
        <w:r>
          <w:rPr>
            <w:webHidden/>
          </w:rPr>
          <w:t>25</w:t>
        </w:r>
        <w:r w:rsidR="0098301B">
          <w:rPr>
            <w:webHidden/>
          </w:rPr>
          <w:fldChar w:fldCharType="end"/>
        </w:r>
      </w:hyperlink>
    </w:p>
    <w:p w14:paraId="126CE570" w14:textId="52C0BC9A" w:rsidR="0098301B" w:rsidRDefault="00027E78">
      <w:pPr>
        <w:pStyle w:val="TOC2"/>
        <w:tabs>
          <w:tab w:val="left" w:pos="1134"/>
        </w:tabs>
        <w:rPr>
          <w:rFonts w:eastAsiaTheme="minorEastAsia" w:cstheme="minorBidi"/>
          <w:b w:val="0"/>
          <w:color w:val="auto"/>
          <w:sz w:val="22"/>
          <w:szCs w:val="22"/>
        </w:rPr>
      </w:pPr>
      <w:hyperlink w:anchor="_Toc473729218" w:history="1">
        <w:r w:rsidR="0098301B" w:rsidRPr="008A46F0">
          <w:rPr>
            <w:rStyle w:val="Hyperlink"/>
          </w:rPr>
          <w:t>3.1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4"/>
          </w:rPr>
          <w:t xml:space="preserve"> </w:t>
        </w:r>
        <w:r w:rsidR="0098301B" w:rsidRPr="008A46F0">
          <w:rPr>
            <w:rStyle w:val="Hyperlink"/>
          </w:rPr>
          <w:t>a</w:t>
        </w:r>
        <w:r w:rsidR="0098301B" w:rsidRPr="008A46F0">
          <w:rPr>
            <w:rStyle w:val="Hyperlink"/>
            <w:spacing w:val="1"/>
          </w:rPr>
          <w:t>cc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4"/>
          </w:rPr>
          <w:t xml:space="preserve"> </w:t>
        </w:r>
        <w:r w:rsidR="0098301B" w:rsidRPr="008A46F0">
          <w:rPr>
            <w:rStyle w:val="Hyperlink"/>
            <w:spacing w:val="1"/>
          </w:rPr>
          <w:t>s</w:t>
        </w:r>
        <w:r w:rsidR="0098301B" w:rsidRPr="008A46F0">
          <w:rPr>
            <w:rStyle w:val="Hyperlink"/>
          </w:rPr>
          <w:t>tanda</w:t>
        </w:r>
        <w:r w:rsidR="0098301B" w:rsidRPr="008A46F0">
          <w:rPr>
            <w:rStyle w:val="Hyperlink"/>
            <w:spacing w:val="-1"/>
          </w:rPr>
          <w:t>r</w:t>
        </w:r>
        <w:r w:rsidR="0098301B" w:rsidRPr="008A46F0">
          <w:rPr>
            <w:rStyle w:val="Hyperlink"/>
          </w:rPr>
          <w:t>ds</w:t>
        </w:r>
        <w:r w:rsidR="0098301B" w:rsidRPr="008A46F0">
          <w:rPr>
            <w:rStyle w:val="Hyperlink"/>
            <w:spacing w:val="6"/>
          </w:rPr>
          <w:t xml:space="preserve"> </w:t>
        </w:r>
        <w:r w:rsidR="0098301B" w:rsidRPr="008A46F0">
          <w:rPr>
            <w:rStyle w:val="Hyperlink"/>
          </w:rPr>
          <w:t>need</w:t>
        </w:r>
        <w:r w:rsidR="0098301B" w:rsidRPr="008A46F0">
          <w:rPr>
            <w:rStyle w:val="Hyperlink"/>
            <w:spacing w:val="6"/>
          </w:rPr>
          <w:t xml:space="preserve"> </w:t>
        </w:r>
        <w:r w:rsidR="0098301B" w:rsidRPr="008A46F0">
          <w:rPr>
            <w:rStyle w:val="Hyperlink"/>
          </w:rPr>
          <w:t>to</w:t>
        </w:r>
        <w:r w:rsidR="0098301B" w:rsidRPr="008A46F0">
          <w:rPr>
            <w:rStyle w:val="Hyperlink"/>
            <w:spacing w:val="4"/>
          </w:rPr>
          <w:t xml:space="preserve"> </w:t>
        </w:r>
        <w:r w:rsidR="0098301B" w:rsidRPr="008A46F0">
          <w:rPr>
            <w:rStyle w:val="Hyperlink"/>
          </w:rPr>
          <w:t>be</w:t>
        </w:r>
        <w:r w:rsidR="0098301B" w:rsidRPr="008A46F0">
          <w:rPr>
            <w:rStyle w:val="Hyperlink"/>
            <w:spacing w:val="5"/>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ed</w:t>
        </w:r>
        <w:r w:rsidR="0098301B" w:rsidRPr="008A46F0">
          <w:rPr>
            <w:rStyle w:val="Hyperlink"/>
            <w:spacing w:val="6"/>
          </w:rPr>
          <w:t xml:space="preserve"> </w:t>
        </w:r>
        <w:r w:rsidR="0098301B" w:rsidRPr="008A46F0">
          <w:rPr>
            <w:rStyle w:val="Hyperlink"/>
            <w:spacing w:val="-3"/>
          </w:rPr>
          <w:t>w</w:t>
        </w:r>
        <w:r w:rsidR="0098301B" w:rsidRPr="008A46F0">
          <w:rPr>
            <w:rStyle w:val="Hyperlink"/>
          </w:rPr>
          <w:t>h</w:t>
        </w:r>
        <w:r w:rsidR="0098301B" w:rsidRPr="008A46F0">
          <w:rPr>
            <w:rStyle w:val="Hyperlink"/>
            <w:spacing w:val="2"/>
          </w:rPr>
          <w:t>e</w:t>
        </w:r>
        <w:r w:rsidR="0098301B" w:rsidRPr="008A46F0">
          <w:rPr>
            <w:rStyle w:val="Hyperlink"/>
          </w:rPr>
          <w:t>n</w:t>
        </w:r>
        <w:r w:rsidR="0098301B" w:rsidRPr="008A46F0">
          <w:rPr>
            <w:rStyle w:val="Hyperlink"/>
            <w:spacing w:val="5"/>
          </w:rPr>
          <w:t xml:space="preserve"> </w:t>
        </w:r>
        <w:r w:rsidR="0098301B" w:rsidRPr="008A46F0">
          <w:rPr>
            <w:rStyle w:val="Hyperlink"/>
            <w:spacing w:val="1"/>
          </w:rPr>
          <w:t>l</w:t>
        </w:r>
        <w:r w:rsidR="0098301B" w:rsidRPr="008A46F0">
          <w:rPr>
            <w:rStyle w:val="Hyperlink"/>
          </w:rPr>
          <w:t>oo</w:t>
        </w:r>
        <w:r w:rsidR="0098301B" w:rsidRPr="008A46F0">
          <w:rPr>
            <w:rStyle w:val="Hyperlink"/>
            <w:spacing w:val="1"/>
          </w:rPr>
          <w:t>ki</w:t>
        </w:r>
        <w:r w:rsidR="0098301B" w:rsidRPr="008A46F0">
          <w:rPr>
            <w:rStyle w:val="Hyperlink"/>
          </w:rPr>
          <w:t>ng</w:t>
        </w:r>
        <w:r w:rsidR="0098301B" w:rsidRPr="008A46F0">
          <w:rPr>
            <w:rStyle w:val="Hyperlink"/>
            <w:spacing w:val="4"/>
          </w:rPr>
          <w:t xml:space="preserve"> </w:t>
        </w:r>
        <w:r w:rsidR="0098301B" w:rsidRPr="008A46F0">
          <w:rPr>
            <w:rStyle w:val="Hyperlink"/>
          </w:rPr>
          <w:t>at</w:t>
        </w:r>
        <w:r w:rsidR="0098301B" w:rsidRPr="008A46F0">
          <w:rPr>
            <w:rStyle w:val="Hyperlink"/>
            <w:w w:val="99"/>
          </w:rPr>
          <w:t xml:space="preserve"> </w:t>
        </w:r>
        <w:r w:rsidR="0098301B" w:rsidRPr="008A46F0">
          <w:rPr>
            <w:rStyle w:val="Hyperlink"/>
            <w:spacing w:val="1"/>
          </w:rPr>
          <w:t>i</w:t>
        </w:r>
        <w:r w:rsidR="0098301B" w:rsidRPr="008A46F0">
          <w:rPr>
            <w:rStyle w:val="Hyperlink"/>
          </w:rPr>
          <w:t>n</w:t>
        </w:r>
        <w:r w:rsidR="0098301B" w:rsidRPr="008A46F0">
          <w:rPr>
            <w:rStyle w:val="Hyperlink"/>
            <w:spacing w:val="1"/>
          </w:rPr>
          <w:t>v</w:t>
        </w:r>
        <w:r w:rsidR="0098301B" w:rsidRPr="008A46F0">
          <w:rPr>
            <w:rStyle w:val="Hyperlink"/>
          </w:rPr>
          <w:t>ento</w:t>
        </w:r>
        <w:r w:rsidR="0098301B" w:rsidRPr="008A46F0">
          <w:rPr>
            <w:rStyle w:val="Hyperlink"/>
            <w:spacing w:val="1"/>
          </w:rPr>
          <w:t>r</w:t>
        </w:r>
        <w:r w:rsidR="0098301B" w:rsidRPr="008A46F0">
          <w:rPr>
            <w:rStyle w:val="Hyperlink"/>
            <w:spacing w:val="-5"/>
          </w:rPr>
          <w:t>y</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_Toc473729218 \h </w:instrText>
        </w:r>
        <w:r w:rsidR="0098301B">
          <w:rPr>
            <w:webHidden/>
          </w:rPr>
        </w:r>
        <w:r w:rsidR="0098301B">
          <w:rPr>
            <w:webHidden/>
          </w:rPr>
          <w:fldChar w:fldCharType="separate"/>
        </w:r>
        <w:r>
          <w:rPr>
            <w:webHidden/>
          </w:rPr>
          <w:t>25</w:t>
        </w:r>
        <w:r w:rsidR="0098301B">
          <w:rPr>
            <w:webHidden/>
          </w:rPr>
          <w:fldChar w:fldCharType="end"/>
        </w:r>
      </w:hyperlink>
    </w:p>
    <w:p w14:paraId="76AAB986" w14:textId="0429941D" w:rsidR="0098301B" w:rsidRDefault="00027E78">
      <w:pPr>
        <w:pStyle w:val="TOC2"/>
        <w:tabs>
          <w:tab w:val="left" w:pos="1134"/>
        </w:tabs>
        <w:rPr>
          <w:rFonts w:eastAsiaTheme="minorEastAsia" w:cstheme="minorBidi"/>
          <w:b w:val="0"/>
          <w:color w:val="auto"/>
          <w:sz w:val="22"/>
          <w:szCs w:val="22"/>
        </w:rPr>
      </w:pPr>
      <w:hyperlink w:anchor="_Toc473729219" w:history="1">
        <w:r w:rsidR="0098301B" w:rsidRPr="008A46F0">
          <w:rPr>
            <w:rStyle w:val="Hyperlink"/>
          </w:rPr>
          <w:t>3.2</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0"/>
          </w:rPr>
          <w:t xml:space="preserve"> </w:t>
        </w:r>
        <w:r w:rsidR="0098301B" w:rsidRPr="008A46F0">
          <w:rPr>
            <w:rStyle w:val="Hyperlink"/>
            <w:spacing w:val="1"/>
          </w:rPr>
          <w:t>k</w:t>
        </w:r>
        <w:r w:rsidR="0098301B" w:rsidRPr="008A46F0">
          <w:rPr>
            <w:rStyle w:val="Hyperlink"/>
            <w:spacing w:val="2"/>
          </w:rPr>
          <w:t>e</w:t>
        </w:r>
        <w:r w:rsidR="0098301B" w:rsidRPr="008A46F0">
          <w:rPr>
            <w:rStyle w:val="Hyperlink"/>
          </w:rPr>
          <w:t>y</w:t>
        </w:r>
        <w:r w:rsidR="0098301B" w:rsidRPr="008A46F0">
          <w:rPr>
            <w:rStyle w:val="Hyperlink"/>
            <w:spacing w:val="-12"/>
          </w:rPr>
          <w:t xml:space="preserve"> </w:t>
        </w:r>
        <w:r w:rsidR="0098301B" w:rsidRPr="008A46F0">
          <w:rPr>
            <w:rStyle w:val="Hyperlink"/>
          </w:rPr>
          <w:t>te</w:t>
        </w:r>
        <w:r w:rsidR="0098301B" w:rsidRPr="008A46F0">
          <w:rPr>
            <w:rStyle w:val="Hyperlink"/>
            <w:spacing w:val="1"/>
          </w:rPr>
          <w:t>r</w:t>
        </w:r>
        <w:r w:rsidR="0098301B" w:rsidRPr="008A46F0">
          <w:rPr>
            <w:rStyle w:val="Hyperlink"/>
          </w:rPr>
          <w:t>ms</w:t>
        </w:r>
        <w:r w:rsidR="0098301B" w:rsidRPr="008A46F0">
          <w:rPr>
            <w:rStyle w:val="Hyperlink"/>
            <w:spacing w:val="-8"/>
          </w:rPr>
          <w:t xml:space="preserve"> </w:t>
        </w:r>
        <w:r w:rsidR="0098301B" w:rsidRPr="008A46F0">
          <w:rPr>
            <w:rStyle w:val="Hyperlink"/>
          </w:rPr>
          <w:t>need</w:t>
        </w:r>
        <w:r w:rsidR="0098301B" w:rsidRPr="008A46F0">
          <w:rPr>
            <w:rStyle w:val="Hyperlink"/>
            <w:spacing w:val="-10"/>
          </w:rPr>
          <w:t xml:space="preserve"> </w:t>
        </w:r>
        <w:r w:rsidR="0098301B" w:rsidRPr="008A46F0">
          <w:rPr>
            <w:rStyle w:val="Hyperlink"/>
          </w:rPr>
          <w:t>to</w:t>
        </w:r>
        <w:r w:rsidR="0098301B" w:rsidRPr="008A46F0">
          <w:rPr>
            <w:rStyle w:val="Hyperlink"/>
            <w:spacing w:val="-9"/>
          </w:rPr>
          <w:t xml:space="preserve"> </w:t>
        </w:r>
        <w:r w:rsidR="0098301B" w:rsidRPr="008A46F0">
          <w:rPr>
            <w:rStyle w:val="Hyperlink"/>
          </w:rPr>
          <w:t>be</w:t>
        </w:r>
        <w:r w:rsidR="0098301B" w:rsidRPr="008A46F0">
          <w:rPr>
            <w:rStyle w:val="Hyperlink"/>
            <w:spacing w:val="-10"/>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w:t>
        </w:r>
        <w:r w:rsidR="0098301B" w:rsidRPr="008A46F0">
          <w:rPr>
            <w:rStyle w:val="Hyperlink"/>
            <w:spacing w:val="3"/>
          </w:rPr>
          <w:t>i</w:t>
        </w:r>
        <w:r w:rsidR="0098301B" w:rsidRPr="008A46F0">
          <w:rPr>
            <w:rStyle w:val="Hyperlink"/>
          </w:rPr>
          <w:t>de</w:t>
        </w:r>
        <w:r w:rsidR="0098301B" w:rsidRPr="008A46F0">
          <w:rPr>
            <w:rStyle w:val="Hyperlink"/>
            <w:spacing w:val="-1"/>
          </w:rPr>
          <w:t>r</w:t>
        </w:r>
        <w:r w:rsidR="0098301B" w:rsidRPr="008A46F0">
          <w:rPr>
            <w:rStyle w:val="Hyperlink"/>
          </w:rPr>
          <w:t>ed?</w:t>
        </w:r>
        <w:r w:rsidR="0098301B">
          <w:rPr>
            <w:webHidden/>
          </w:rPr>
          <w:tab/>
        </w:r>
        <w:r w:rsidR="0098301B">
          <w:rPr>
            <w:webHidden/>
          </w:rPr>
          <w:fldChar w:fldCharType="begin"/>
        </w:r>
        <w:r w:rsidR="0098301B">
          <w:rPr>
            <w:webHidden/>
          </w:rPr>
          <w:instrText xml:space="preserve"> PAGEREF _Toc473729219 \h </w:instrText>
        </w:r>
        <w:r w:rsidR="0098301B">
          <w:rPr>
            <w:webHidden/>
          </w:rPr>
        </w:r>
        <w:r w:rsidR="0098301B">
          <w:rPr>
            <w:webHidden/>
          </w:rPr>
          <w:fldChar w:fldCharType="separate"/>
        </w:r>
        <w:r>
          <w:rPr>
            <w:webHidden/>
          </w:rPr>
          <w:t>25</w:t>
        </w:r>
        <w:r w:rsidR="0098301B">
          <w:rPr>
            <w:webHidden/>
          </w:rPr>
          <w:fldChar w:fldCharType="end"/>
        </w:r>
      </w:hyperlink>
    </w:p>
    <w:p w14:paraId="0E9C4098" w14:textId="2878F235" w:rsidR="0098301B" w:rsidRDefault="00027E78">
      <w:pPr>
        <w:pStyle w:val="TOC2"/>
        <w:tabs>
          <w:tab w:val="left" w:pos="1134"/>
        </w:tabs>
        <w:rPr>
          <w:rFonts w:eastAsiaTheme="minorEastAsia" w:cstheme="minorBidi"/>
          <w:b w:val="0"/>
          <w:color w:val="auto"/>
          <w:sz w:val="22"/>
          <w:szCs w:val="22"/>
        </w:rPr>
      </w:pPr>
      <w:hyperlink w:anchor="_Toc473729220" w:history="1">
        <w:r w:rsidR="0098301B" w:rsidRPr="008A46F0">
          <w:rPr>
            <w:rStyle w:val="Hyperlink"/>
          </w:rPr>
          <w:t>3.3</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 xml:space="preserve">w </w:t>
        </w:r>
        <w:r w:rsidR="0098301B" w:rsidRPr="008A46F0">
          <w:rPr>
            <w:rStyle w:val="Hyperlink"/>
            <w:spacing w:val="1"/>
          </w:rPr>
          <w:t>i</w:t>
        </w:r>
        <w:r w:rsidR="0098301B" w:rsidRPr="008A46F0">
          <w:rPr>
            <w:rStyle w:val="Hyperlink"/>
          </w:rPr>
          <w:t xml:space="preserve">s </w:t>
        </w:r>
        <w:r w:rsidR="0098301B" w:rsidRPr="008A46F0">
          <w:rPr>
            <w:rStyle w:val="Hyperlink"/>
            <w:spacing w:val="1"/>
          </w:rPr>
          <w:t>i</w:t>
        </w:r>
        <w:r w:rsidR="0098301B" w:rsidRPr="008A46F0">
          <w:rPr>
            <w:rStyle w:val="Hyperlink"/>
          </w:rPr>
          <w:t>n</w:t>
        </w:r>
        <w:r w:rsidR="0098301B" w:rsidRPr="008A46F0">
          <w:rPr>
            <w:rStyle w:val="Hyperlink"/>
            <w:spacing w:val="1"/>
          </w:rPr>
          <w:t>v</w:t>
        </w:r>
        <w:r w:rsidR="0098301B" w:rsidRPr="008A46F0">
          <w:rPr>
            <w:rStyle w:val="Hyperlink"/>
          </w:rPr>
          <w:t>ento</w:t>
        </w:r>
        <w:r w:rsidR="0098301B" w:rsidRPr="008A46F0">
          <w:rPr>
            <w:rStyle w:val="Hyperlink"/>
            <w:spacing w:val="1"/>
          </w:rPr>
          <w:t>r</w:t>
        </w:r>
        <w:r w:rsidR="0098301B" w:rsidRPr="008A46F0">
          <w:rPr>
            <w:rStyle w:val="Hyperlink"/>
          </w:rPr>
          <w:t xml:space="preserve">y </w:t>
        </w:r>
        <w:r w:rsidR="0098301B" w:rsidRPr="008A46F0">
          <w:rPr>
            <w:rStyle w:val="Hyperlink"/>
            <w:spacing w:val="1"/>
          </w:rPr>
          <w:t>r</w:t>
        </w:r>
        <w:r w:rsidR="0098301B" w:rsidRPr="008A46F0">
          <w:rPr>
            <w:rStyle w:val="Hyperlink"/>
          </w:rPr>
          <w:t>equ</w:t>
        </w:r>
        <w:r w:rsidR="0098301B" w:rsidRPr="008A46F0">
          <w:rPr>
            <w:rStyle w:val="Hyperlink"/>
            <w:spacing w:val="1"/>
          </w:rPr>
          <w:t>i</w:t>
        </w:r>
        <w:r w:rsidR="0098301B" w:rsidRPr="008A46F0">
          <w:rPr>
            <w:rStyle w:val="Hyperlink"/>
            <w:spacing w:val="-1"/>
          </w:rPr>
          <w:t>r</w:t>
        </w:r>
        <w:r w:rsidR="0098301B" w:rsidRPr="008A46F0">
          <w:rPr>
            <w:rStyle w:val="Hyperlink"/>
          </w:rPr>
          <w:t xml:space="preserve">ed to be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ogn</w:t>
        </w:r>
        <w:r w:rsidR="0098301B" w:rsidRPr="008A46F0">
          <w:rPr>
            <w:rStyle w:val="Hyperlink"/>
            <w:spacing w:val="1"/>
          </w:rPr>
          <w:t>is</w:t>
        </w:r>
        <w:r w:rsidR="0098301B" w:rsidRPr="008A46F0">
          <w:rPr>
            <w:rStyle w:val="Hyperlink"/>
          </w:rPr>
          <w:t>ed, mea</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 xml:space="preserve">ed </w:t>
        </w:r>
        <w:r w:rsidR="0098301B" w:rsidRPr="008A46F0">
          <w:rPr>
            <w:rStyle w:val="Hyperlink"/>
            <w:w w:val="95"/>
          </w:rPr>
          <w:t>and</w:t>
        </w:r>
        <w:r w:rsidR="0098301B" w:rsidRPr="008A46F0">
          <w:rPr>
            <w:rStyle w:val="Hyperlink"/>
            <w:w w:val="99"/>
          </w:rPr>
          <w:t xml:space="preserve"> </w:t>
        </w:r>
        <w:r w:rsidR="0098301B" w:rsidRPr="008A46F0">
          <w:rPr>
            <w:rStyle w:val="Hyperlink"/>
          </w:rPr>
          <w:t>d</w:t>
        </w:r>
        <w:r w:rsidR="0098301B" w:rsidRPr="008A46F0">
          <w:rPr>
            <w:rStyle w:val="Hyperlink"/>
            <w:spacing w:val="1"/>
          </w:rPr>
          <w:t>iscl</w:t>
        </w:r>
        <w:r w:rsidR="0098301B" w:rsidRPr="008A46F0">
          <w:rPr>
            <w:rStyle w:val="Hyperlink"/>
          </w:rPr>
          <w:t>o</w:t>
        </w:r>
        <w:r w:rsidR="0098301B" w:rsidRPr="008A46F0">
          <w:rPr>
            <w:rStyle w:val="Hyperlink"/>
            <w:spacing w:val="1"/>
          </w:rPr>
          <w:t>s</w:t>
        </w:r>
        <w:r w:rsidR="0098301B" w:rsidRPr="008A46F0">
          <w:rPr>
            <w:rStyle w:val="Hyperlink"/>
          </w:rPr>
          <w:t>ed?</w:t>
        </w:r>
        <w:r w:rsidR="0098301B">
          <w:rPr>
            <w:webHidden/>
          </w:rPr>
          <w:tab/>
        </w:r>
        <w:r w:rsidR="0098301B">
          <w:rPr>
            <w:webHidden/>
          </w:rPr>
          <w:fldChar w:fldCharType="begin"/>
        </w:r>
        <w:r w:rsidR="0098301B">
          <w:rPr>
            <w:webHidden/>
          </w:rPr>
          <w:instrText xml:space="preserve"> PAGEREF _Toc473729220 \h </w:instrText>
        </w:r>
        <w:r w:rsidR="0098301B">
          <w:rPr>
            <w:webHidden/>
          </w:rPr>
        </w:r>
        <w:r w:rsidR="0098301B">
          <w:rPr>
            <w:webHidden/>
          </w:rPr>
          <w:fldChar w:fldCharType="separate"/>
        </w:r>
        <w:r>
          <w:rPr>
            <w:webHidden/>
          </w:rPr>
          <w:t>26</w:t>
        </w:r>
        <w:r w:rsidR="0098301B">
          <w:rPr>
            <w:webHidden/>
          </w:rPr>
          <w:fldChar w:fldCharType="end"/>
        </w:r>
      </w:hyperlink>
    </w:p>
    <w:p w14:paraId="1B66C4E3" w14:textId="1A053397" w:rsidR="0098301B" w:rsidRDefault="00027E78">
      <w:pPr>
        <w:pStyle w:val="TOC1"/>
        <w:rPr>
          <w:rFonts w:eastAsiaTheme="minorEastAsia" w:cstheme="minorBidi"/>
          <w:b w:val="0"/>
          <w:color w:val="auto"/>
          <w:sz w:val="22"/>
          <w:szCs w:val="22"/>
        </w:rPr>
      </w:pPr>
      <w:hyperlink w:anchor="_Toc473729221" w:history="1">
        <w:r w:rsidR="0098301B" w:rsidRPr="008A46F0">
          <w:rPr>
            <w:rStyle w:val="Hyperlink"/>
            <w:spacing w:val="-1"/>
            <w:w w:val="99"/>
          </w:rPr>
          <w:t>4</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31"/>
          </w:rPr>
          <w:t xml:space="preserve"> </w:t>
        </w:r>
        <w:r w:rsidR="0098301B" w:rsidRPr="008A46F0">
          <w:rPr>
            <w:rStyle w:val="Hyperlink"/>
          </w:rPr>
          <w:t>a</w:t>
        </w:r>
        <w:r w:rsidR="0098301B" w:rsidRPr="008A46F0">
          <w:rPr>
            <w:rStyle w:val="Hyperlink"/>
            <w:spacing w:val="1"/>
          </w:rPr>
          <w:t>c</w:t>
        </w:r>
        <w:r w:rsidR="0098301B" w:rsidRPr="008A46F0">
          <w:rPr>
            <w:rStyle w:val="Hyperlink"/>
          </w:rPr>
          <w:t>tual</w:t>
        </w:r>
        <w:r w:rsidR="0098301B" w:rsidRPr="008A46F0">
          <w:rPr>
            <w:rStyle w:val="Hyperlink"/>
            <w:spacing w:val="36"/>
          </w:rPr>
          <w:t xml:space="preserve"> </w:t>
        </w:r>
        <w:r w:rsidR="0098301B" w:rsidRPr="008A46F0">
          <w:rPr>
            <w:rStyle w:val="Hyperlink"/>
          </w:rPr>
          <w:t>or</w:t>
        </w:r>
        <w:r w:rsidR="0098301B" w:rsidRPr="008A46F0">
          <w:rPr>
            <w:rStyle w:val="Hyperlink"/>
            <w:spacing w:val="33"/>
          </w:rPr>
          <w:t xml:space="preserve"> </w:t>
        </w:r>
        <w:r w:rsidR="0098301B" w:rsidRPr="008A46F0">
          <w:rPr>
            <w:rStyle w:val="Hyperlink"/>
          </w:rPr>
          <w:t>ant</w:t>
        </w:r>
        <w:r w:rsidR="0098301B" w:rsidRPr="008A46F0">
          <w:rPr>
            <w:rStyle w:val="Hyperlink"/>
            <w:spacing w:val="1"/>
          </w:rPr>
          <w:t>ici</w:t>
        </w:r>
        <w:r w:rsidR="0098301B" w:rsidRPr="008A46F0">
          <w:rPr>
            <w:rStyle w:val="Hyperlink"/>
          </w:rPr>
          <w:t>pated</w:t>
        </w:r>
        <w:r w:rsidR="0098301B" w:rsidRPr="008A46F0">
          <w:rPr>
            <w:rStyle w:val="Hyperlink"/>
            <w:spacing w:val="34"/>
          </w:rPr>
          <w:t xml:space="preserve"> </w:t>
        </w:r>
        <w:r w:rsidR="0098301B" w:rsidRPr="008A46F0">
          <w:rPr>
            <w:rStyle w:val="Hyperlink"/>
            <w:spacing w:val="1"/>
          </w:rPr>
          <w:t>i</w:t>
        </w:r>
        <w:r w:rsidR="0098301B" w:rsidRPr="008A46F0">
          <w:rPr>
            <w:rStyle w:val="Hyperlink"/>
          </w:rPr>
          <w:t>n</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an</w:t>
        </w:r>
        <w:r w:rsidR="0098301B" w:rsidRPr="008A46F0">
          <w:rPr>
            <w:rStyle w:val="Hyperlink"/>
            <w:spacing w:val="1"/>
          </w:rPr>
          <w:t>c</w:t>
        </w:r>
        <w:r w:rsidR="0098301B" w:rsidRPr="008A46F0">
          <w:rPr>
            <w:rStyle w:val="Hyperlink"/>
          </w:rPr>
          <w:t>e</w:t>
        </w:r>
        <w:r w:rsidR="0098301B" w:rsidRPr="008A46F0">
          <w:rPr>
            <w:rStyle w:val="Hyperlink"/>
            <w:spacing w:val="35"/>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w:t>
        </w:r>
        <w:r w:rsidR="0098301B" w:rsidRPr="008A46F0">
          <w:rPr>
            <w:rStyle w:val="Hyperlink"/>
            <w:spacing w:val="1"/>
          </w:rPr>
          <w:t>v</w:t>
        </w:r>
        <w:r w:rsidR="0098301B" w:rsidRPr="008A46F0">
          <w:rPr>
            <w:rStyle w:val="Hyperlink"/>
          </w:rPr>
          <w:t>e</w:t>
        </w:r>
        <w:r w:rsidR="0098301B" w:rsidRPr="008A46F0">
          <w:rPr>
            <w:rStyle w:val="Hyperlink"/>
            <w:spacing w:val="-1"/>
          </w:rPr>
          <w:t>r</w:t>
        </w:r>
        <w:r w:rsidR="0098301B" w:rsidRPr="008A46F0">
          <w:rPr>
            <w:rStyle w:val="Hyperlink"/>
            <w:spacing w:val="1"/>
          </w:rPr>
          <w:t>i</w:t>
        </w:r>
        <w:r w:rsidR="0098301B" w:rsidRPr="008A46F0">
          <w:rPr>
            <w:rStyle w:val="Hyperlink"/>
          </w:rPr>
          <w:t>es</w:t>
        </w:r>
        <w:r w:rsidR="0098301B" w:rsidRPr="008A46F0">
          <w:rPr>
            <w:rStyle w:val="Hyperlink"/>
            <w:spacing w:val="35"/>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34"/>
          </w:rPr>
          <w:t xml:space="preserve"> </w:t>
        </w:r>
        <w:r w:rsidR="0098301B" w:rsidRPr="008A46F0">
          <w:rPr>
            <w:rStyle w:val="Hyperlink"/>
          </w:rPr>
          <w:t>a</w:t>
        </w:r>
        <w:r w:rsidR="0098301B" w:rsidRPr="008A46F0">
          <w:rPr>
            <w:rStyle w:val="Hyperlink"/>
            <w:spacing w:val="1"/>
          </w:rPr>
          <w:t>cc</w:t>
        </w:r>
        <w:r w:rsidR="0098301B" w:rsidRPr="008A46F0">
          <w:rPr>
            <w:rStyle w:val="Hyperlink"/>
          </w:rPr>
          <w:t>ounted</w:t>
        </w:r>
        <w:r w:rsidR="0098301B" w:rsidRPr="008A46F0">
          <w:rPr>
            <w:rStyle w:val="Hyperlink"/>
            <w:spacing w:val="34"/>
          </w:rPr>
          <w:t xml:space="preserve"> </w:t>
        </w:r>
        <w:r w:rsidR="0098301B" w:rsidRPr="008A46F0">
          <w:rPr>
            <w:rStyle w:val="Hyperlink"/>
          </w:rPr>
          <w:t>for</w:t>
        </w:r>
        <w:r w:rsidR="0098301B" w:rsidRPr="008A46F0">
          <w:rPr>
            <w:rStyle w:val="Hyperlink"/>
            <w:w w:val="99"/>
          </w:rPr>
          <w:t xml:space="preserve"> </w:t>
        </w:r>
        <w:r w:rsidR="0098301B" w:rsidRPr="008A46F0">
          <w:rPr>
            <w:rStyle w:val="Hyperlink"/>
          </w:rPr>
          <w:t>as</w:t>
        </w:r>
        <w:r w:rsidR="0098301B" w:rsidRPr="008A46F0">
          <w:rPr>
            <w:rStyle w:val="Hyperlink"/>
            <w:spacing w:val="-6"/>
          </w:rPr>
          <w:t xml:space="preserve"> </w:t>
        </w:r>
        <w:r w:rsidR="0098301B" w:rsidRPr="008A46F0">
          <w:rPr>
            <w:rStyle w:val="Hyperlink"/>
          </w:rPr>
          <w:t>a</w:t>
        </w:r>
        <w:r w:rsidR="0098301B" w:rsidRPr="008A46F0">
          <w:rPr>
            <w:rStyle w:val="Hyperlink"/>
            <w:spacing w:val="-8"/>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s</w:t>
        </w:r>
        <w:r w:rsidR="0098301B" w:rsidRPr="008A46F0">
          <w:rPr>
            <w:rStyle w:val="Hyperlink"/>
          </w:rPr>
          <w:t>u</w:t>
        </w:r>
        <w:r w:rsidR="0098301B" w:rsidRPr="008A46F0">
          <w:rPr>
            <w:rStyle w:val="Hyperlink"/>
            <w:spacing w:val="1"/>
          </w:rPr>
          <w:t>l</w:t>
        </w:r>
        <w:r w:rsidR="0098301B" w:rsidRPr="008A46F0">
          <w:rPr>
            <w:rStyle w:val="Hyperlink"/>
          </w:rPr>
          <w:t>t</w:t>
        </w:r>
        <w:r w:rsidR="0098301B" w:rsidRPr="008A46F0">
          <w:rPr>
            <w:rStyle w:val="Hyperlink"/>
            <w:spacing w:val="-8"/>
          </w:rPr>
          <w:t xml:space="preserve"> </w:t>
        </w:r>
        <w:r w:rsidR="0098301B" w:rsidRPr="008A46F0">
          <w:rPr>
            <w:rStyle w:val="Hyperlink"/>
          </w:rPr>
          <w:t>of</w:t>
        </w:r>
        <w:r w:rsidR="0098301B" w:rsidRPr="008A46F0">
          <w:rPr>
            <w:rStyle w:val="Hyperlink"/>
            <w:spacing w:val="-7"/>
          </w:rPr>
          <w:t xml:space="preserve"> </w:t>
        </w:r>
        <w:r w:rsidR="0098301B" w:rsidRPr="008A46F0">
          <w:rPr>
            <w:rStyle w:val="Hyperlink"/>
          </w:rPr>
          <w:t>a</w:t>
        </w:r>
        <w:r w:rsidR="0098301B" w:rsidRPr="008A46F0">
          <w:rPr>
            <w:rStyle w:val="Hyperlink"/>
            <w:spacing w:val="-8"/>
          </w:rPr>
          <w:t xml:space="preserve"> </w:t>
        </w:r>
        <w:r w:rsidR="0098301B" w:rsidRPr="008A46F0">
          <w:rPr>
            <w:rStyle w:val="Hyperlink"/>
            <w:spacing w:val="2"/>
          </w:rPr>
          <w:t>n</w:t>
        </w:r>
        <w:r w:rsidR="0098301B" w:rsidRPr="008A46F0">
          <w:rPr>
            <w:rStyle w:val="Hyperlink"/>
          </w:rPr>
          <w:t>atu</w:t>
        </w:r>
        <w:r w:rsidR="0098301B" w:rsidRPr="008A46F0">
          <w:rPr>
            <w:rStyle w:val="Hyperlink"/>
            <w:spacing w:val="-1"/>
          </w:rPr>
          <w:t>r</w:t>
        </w:r>
        <w:r w:rsidR="0098301B" w:rsidRPr="008A46F0">
          <w:rPr>
            <w:rStyle w:val="Hyperlink"/>
          </w:rPr>
          <w:t>al</w:t>
        </w:r>
        <w:r w:rsidR="0098301B" w:rsidRPr="008A46F0">
          <w:rPr>
            <w:rStyle w:val="Hyperlink"/>
            <w:spacing w:val="-7"/>
          </w:rPr>
          <w:t xml:space="preserve"> </w:t>
        </w:r>
        <w:r w:rsidR="0098301B" w:rsidRPr="008A46F0">
          <w:rPr>
            <w:rStyle w:val="Hyperlink"/>
          </w:rPr>
          <w:t>d</w:t>
        </w:r>
        <w:r w:rsidR="0098301B" w:rsidRPr="008A46F0">
          <w:rPr>
            <w:rStyle w:val="Hyperlink"/>
            <w:spacing w:val="1"/>
          </w:rPr>
          <w:t>is</w:t>
        </w:r>
        <w:r w:rsidR="0098301B" w:rsidRPr="008A46F0">
          <w:rPr>
            <w:rStyle w:val="Hyperlink"/>
          </w:rPr>
          <w:t>a</w:t>
        </w:r>
        <w:r w:rsidR="0098301B" w:rsidRPr="008A46F0">
          <w:rPr>
            <w:rStyle w:val="Hyperlink"/>
            <w:spacing w:val="1"/>
          </w:rPr>
          <w:t>s</w:t>
        </w:r>
        <w:r w:rsidR="0098301B" w:rsidRPr="008A46F0">
          <w:rPr>
            <w:rStyle w:val="Hyperlink"/>
          </w:rPr>
          <w:t>te</w:t>
        </w:r>
        <w:r w:rsidR="0098301B" w:rsidRPr="008A46F0">
          <w:rPr>
            <w:rStyle w:val="Hyperlink"/>
            <w:spacing w:val="-1"/>
          </w:rPr>
          <w:t>r</w:t>
        </w:r>
        <w:r w:rsidR="0098301B">
          <w:rPr>
            <w:webHidden/>
          </w:rPr>
          <w:tab/>
        </w:r>
        <w:r w:rsidR="0098301B">
          <w:rPr>
            <w:webHidden/>
          </w:rPr>
          <w:fldChar w:fldCharType="begin"/>
        </w:r>
        <w:r w:rsidR="0098301B">
          <w:rPr>
            <w:webHidden/>
          </w:rPr>
          <w:instrText xml:space="preserve"> PAGEREF _Toc473729221 \h </w:instrText>
        </w:r>
        <w:r w:rsidR="0098301B">
          <w:rPr>
            <w:webHidden/>
          </w:rPr>
        </w:r>
        <w:r w:rsidR="0098301B">
          <w:rPr>
            <w:webHidden/>
          </w:rPr>
          <w:fldChar w:fldCharType="separate"/>
        </w:r>
        <w:r>
          <w:rPr>
            <w:webHidden/>
          </w:rPr>
          <w:t>29</w:t>
        </w:r>
        <w:r w:rsidR="0098301B">
          <w:rPr>
            <w:webHidden/>
          </w:rPr>
          <w:fldChar w:fldCharType="end"/>
        </w:r>
      </w:hyperlink>
    </w:p>
    <w:p w14:paraId="509BFEBF" w14:textId="532DB0F2" w:rsidR="0098301B" w:rsidRDefault="00027E78">
      <w:pPr>
        <w:pStyle w:val="TOC2"/>
        <w:tabs>
          <w:tab w:val="left" w:pos="1134"/>
        </w:tabs>
        <w:rPr>
          <w:rFonts w:eastAsiaTheme="minorEastAsia" w:cstheme="minorBidi"/>
          <w:b w:val="0"/>
          <w:color w:val="auto"/>
          <w:sz w:val="22"/>
          <w:szCs w:val="22"/>
        </w:rPr>
      </w:pPr>
      <w:hyperlink w:anchor="_Toc473729222" w:history="1">
        <w:r w:rsidR="0098301B" w:rsidRPr="008A46F0">
          <w:rPr>
            <w:rStyle w:val="Hyperlink"/>
          </w:rPr>
          <w:t>4.1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2"/>
          </w:rPr>
          <w:t xml:space="preserve"> </w:t>
        </w:r>
        <w:r w:rsidR="0098301B" w:rsidRPr="008A46F0">
          <w:rPr>
            <w:rStyle w:val="Hyperlink"/>
            <w:spacing w:val="1"/>
          </w:rPr>
          <w:t>i</w:t>
        </w:r>
        <w:r w:rsidR="0098301B" w:rsidRPr="008A46F0">
          <w:rPr>
            <w:rStyle w:val="Hyperlink"/>
          </w:rPr>
          <w:t>s</w:t>
        </w:r>
        <w:r w:rsidR="0098301B" w:rsidRPr="008A46F0">
          <w:rPr>
            <w:rStyle w:val="Hyperlink"/>
            <w:spacing w:val="-9"/>
          </w:rPr>
          <w:t xml:space="preserve"> </w:t>
        </w:r>
        <w:r w:rsidR="0098301B" w:rsidRPr="008A46F0">
          <w:rPr>
            <w:rStyle w:val="Hyperlink"/>
          </w:rPr>
          <w:t>an</w:t>
        </w:r>
        <w:r w:rsidR="0098301B" w:rsidRPr="008A46F0">
          <w:rPr>
            <w:rStyle w:val="Hyperlink"/>
            <w:spacing w:val="-11"/>
          </w:rPr>
          <w:t xml:space="preserve"> </w:t>
        </w:r>
        <w:r w:rsidR="0098301B" w:rsidRPr="008A46F0">
          <w:rPr>
            <w:rStyle w:val="Hyperlink"/>
            <w:spacing w:val="1"/>
          </w:rPr>
          <w:t>i</w:t>
        </w:r>
        <w:r w:rsidR="0098301B" w:rsidRPr="008A46F0">
          <w:rPr>
            <w:rStyle w:val="Hyperlink"/>
          </w:rPr>
          <w:t>n</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an</w:t>
        </w:r>
        <w:r w:rsidR="0098301B" w:rsidRPr="008A46F0">
          <w:rPr>
            <w:rStyle w:val="Hyperlink"/>
            <w:spacing w:val="1"/>
          </w:rPr>
          <w:t>c</w:t>
        </w:r>
        <w:r w:rsidR="0098301B" w:rsidRPr="008A46F0">
          <w:rPr>
            <w:rStyle w:val="Hyperlink"/>
          </w:rPr>
          <w:t>e</w:t>
        </w:r>
        <w:r w:rsidR="0098301B" w:rsidRPr="008A46F0">
          <w:rPr>
            <w:rStyle w:val="Hyperlink"/>
            <w:spacing w:val="-12"/>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w:t>
        </w:r>
        <w:r w:rsidR="0098301B" w:rsidRPr="008A46F0">
          <w:rPr>
            <w:rStyle w:val="Hyperlink"/>
            <w:spacing w:val="1"/>
          </w:rPr>
          <w:t>v</w:t>
        </w:r>
        <w:r w:rsidR="0098301B" w:rsidRPr="008A46F0">
          <w:rPr>
            <w:rStyle w:val="Hyperlink"/>
          </w:rPr>
          <w:t>e</w:t>
        </w:r>
        <w:r w:rsidR="0098301B" w:rsidRPr="008A46F0">
          <w:rPr>
            <w:rStyle w:val="Hyperlink"/>
            <w:spacing w:val="1"/>
          </w:rPr>
          <w:t>r</w:t>
        </w:r>
        <w:r w:rsidR="0098301B" w:rsidRPr="008A46F0">
          <w:rPr>
            <w:rStyle w:val="Hyperlink"/>
            <w:spacing w:val="-2"/>
          </w:rPr>
          <w:t>y</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_Toc473729222 \h </w:instrText>
        </w:r>
        <w:r w:rsidR="0098301B">
          <w:rPr>
            <w:webHidden/>
          </w:rPr>
        </w:r>
        <w:r w:rsidR="0098301B">
          <w:rPr>
            <w:webHidden/>
          </w:rPr>
          <w:fldChar w:fldCharType="separate"/>
        </w:r>
        <w:r>
          <w:rPr>
            <w:webHidden/>
          </w:rPr>
          <w:t>29</w:t>
        </w:r>
        <w:r w:rsidR="0098301B">
          <w:rPr>
            <w:webHidden/>
          </w:rPr>
          <w:fldChar w:fldCharType="end"/>
        </w:r>
      </w:hyperlink>
    </w:p>
    <w:p w14:paraId="0B88CDC4" w14:textId="0C36D404" w:rsidR="0098301B" w:rsidRDefault="00027E78">
      <w:pPr>
        <w:pStyle w:val="TOC2"/>
        <w:tabs>
          <w:tab w:val="left" w:pos="1134"/>
        </w:tabs>
        <w:rPr>
          <w:rFonts w:eastAsiaTheme="minorEastAsia" w:cstheme="minorBidi"/>
          <w:b w:val="0"/>
          <w:color w:val="auto"/>
          <w:sz w:val="22"/>
          <w:szCs w:val="22"/>
        </w:rPr>
      </w:pPr>
      <w:hyperlink w:anchor="_Toc473729223" w:history="1">
        <w:r w:rsidR="0098301B" w:rsidRPr="008A46F0">
          <w:rPr>
            <w:rStyle w:val="Hyperlink"/>
          </w:rPr>
          <w:t>4.2</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2"/>
          </w:rPr>
          <w:t xml:space="preserve"> </w:t>
        </w:r>
        <w:r w:rsidR="0098301B" w:rsidRPr="008A46F0">
          <w:rPr>
            <w:rStyle w:val="Hyperlink"/>
          </w:rPr>
          <w:t>a</w:t>
        </w:r>
        <w:r w:rsidR="0098301B" w:rsidRPr="008A46F0">
          <w:rPr>
            <w:rStyle w:val="Hyperlink"/>
            <w:spacing w:val="1"/>
          </w:rPr>
          <w:t>cc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1"/>
          </w:rPr>
          <w:t xml:space="preserve"> </w:t>
        </w:r>
        <w:r w:rsidR="0098301B" w:rsidRPr="008A46F0">
          <w:rPr>
            <w:rStyle w:val="Hyperlink"/>
            <w:spacing w:val="1"/>
          </w:rPr>
          <w:t>s</w:t>
        </w:r>
        <w:r w:rsidR="0098301B" w:rsidRPr="008A46F0">
          <w:rPr>
            <w:rStyle w:val="Hyperlink"/>
          </w:rPr>
          <w:t>tanda</w:t>
        </w:r>
        <w:r w:rsidR="0098301B" w:rsidRPr="008A46F0">
          <w:rPr>
            <w:rStyle w:val="Hyperlink"/>
            <w:spacing w:val="-1"/>
          </w:rPr>
          <w:t>r</w:t>
        </w:r>
        <w:r w:rsidR="0098301B" w:rsidRPr="008A46F0">
          <w:rPr>
            <w:rStyle w:val="Hyperlink"/>
          </w:rPr>
          <w:t>ds</w:t>
        </w:r>
        <w:r w:rsidR="0098301B" w:rsidRPr="008A46F0">
          <w:rPr>
            <w:rStyle w:val="Hyperlink"/>
            <w:spacing w:val="-1"/>
          </w:rPr>
          <w:t xml:space="preserve"> </w:t>
        </w:r>
        <w:r w:rsidR="0098301B" w:rsidRPr="008A46F0">
          <w:rPr>
            <w:rStyle w:val="Hyperlink"/>
          </w:rPr>
          <w:t>need</w:t>
        </w:r>
        <w:r w:rsidR="0098301B" w:rsidRPr="008A46F0">
          <w:rPr>
            <w:rStyle w:val="Hyperlink"/>
            <w:spacing w:val="1"/>
          </w:rPr>
          <w:t xml:space="preserve"> </w:t>
        </w:r>
        <w:r w:rsidR="0098301B" w:rsidRPr="008A46F0">
          <w:rPr>
            <w:rStyle w:val="Hyperlink"/>
          </w:rPr>
          <w:t>to</w:t>
        </w:r>
        <w:r w:rsidR="0098301B" w:rsidRPr="008A46F0">
          <w:rPr>
            <w:rStyle w:val="Hyperlink"/>
            <w:spacing w:val="-1"/>
          </w:rPr>
          <w:t xml:space="preserve"> </w:t>
        </w:r>
        <w:r w:rsidR="0098301B" w:rsidRPr="008A46F0">
          <w:rPr>
            <w:rStyle w:val="Hyperlink"/>
          </w:rPr>
          <w:t>be</w:t>
        </w:r>
        <w:r w:rsidR="0098301B" w:rsidRPr="008A46F0">
          <w:rPr>
            <w:rStyle w:val="Hyperlink"/>
            <w:spacing w:val="-2"/>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ed</w:t>
        </w:r>
        <w:r w:rsidR="0098301B" w:rsidRPr="008A46F0">
          <w:rPr>
            <w:rStyle w:val="Hyperlink"/>
            <w:spacing w:val="1"/>
          </w:rPr>
          <w:t xml:space="preserve"> </w:t>
        </w:r>
        <w:r w:rsidR="0098301B" w:rsidRPr="008A46F0">
          <w:rPr>
            <w:rStyle w:val="Hyperlink"/>
            <w:spacing w:val="-3"/>
          </w:rPr>
          <w:t>w</w:t>
        </w:r>
        <w:r w:rsidR="0098301B" w:rsidRPr="008A46F0">
          <w:rPr>
            <w:rStyle w:val="Hyperlink"/>
          </w:rPr>
          <w:t>h</w:t>
        </w:r>
        <w:r w:rsidR="0098301B" w:rsidRPr="008A46F0">
          <w:rPr>
            <w:rStyle w:val="Hyperlink"/>
            <w:spacing w:val="2"/>
          </w:rPr>
          <w:t>e</w:t>
        </w:r>
        <w:r w:rsidR="0098301B" w:rsidRPr="008A46F0">
          <w:rPr>
            <w:rStyle w:val="Hyperlink"/>
          </w:rPr>
          <w:t>n</w:t>
        </w:r>
        <w:r w:rsidR="0098301B" w:rsidRPr="008A46F0">
          <w:rPr>
            <w:rStyle w:val="Hyperlink"/>
            <w:spacing w:val="-2"/>
          </w:rPr>
          <w:t xml:space="preserve"> </w:t>
        </w:r>
        <w:r w:rsidR="0098301B" w:rsidRPr="008A46F0">
          <w:rPr>
            <w:rStyle w:val="Hyperlink"/>
          </w:rPr>
          <w:t>a</w:t>
        </w:r>
        <w:r w:rsidR="0098301B" w:rsidRPr="008A46F0">
          <w:rPr>
            <w:rStyle w:val="Hyperlink"/>
            <w:spacing w:val="1"/>
          </w:rPr>
          <w:t>ss</w:t>
        </w:r>
        <w:r w:rsidR="0098301B" w:rsidRPr="008A46F0">
          <w:rPr>
            <w:rStyle w:val="Hyperlink"/>
          </w:rPr>
          <w:t>e</w:t>
        </w:r>
        <w:r w:rsidR="0098301B" w:rsidRPr="008A46F0">
          <w:rPr>
            <w:rStyle w:val="Hyperlink"/>
            <w:spacing w:val="1"/>
          </w:rPr>
          <w:t>ssi</w:t>
        </w:r>
        <w:r w:rsidR="0098301B" w:rsidRPr="008A46F0">
          <w:rPr>
            <w:rStyle w:val="Hyperlink"/>
          </w:rPr>
          <w:t>ng</w:t>
        </w:r>
        <w:r w:rsidR="0098301B" w:rsidRPr="008A46F0">
          <w:rPr>
            <w:rStyle w:val="Hyperlink"/>
            <w:spacing w:val="-10"/>
          </w:rPr>
          <w:t xml:space="preserve"> </w:t>
        </w:r>
        <w:r w:rsidR="0098301B" w:rsidRPr="008A46F0">
          <w:rPr>
            <w:rStyle w:val="Hyperlink"/>
          </w:rPr>
          <w:t>the</w:t>
        </w:r>
        <w:r w:rsidR="0098301B" w:rsidRPr="008A46F0">
          <w:rPr>
            <w:rStyle w:val="Hyperlink"/>
            <w:spacing w:val="-1"/>
          </w:rPr>
          <w:t xml:space="preserve"> </w:t>
        </w:r>
        <w:r w:rsidR="0098301B" w:rsidRPr="008A46F0">
          <w:rPr>
            <w:rStyle w:val="Hyperlink"/>
          </w:rPr>
          <w:t>t</w:t>
        </w:r>
        <w:r w:rsidR="0098301B" w:rsidRPr="008A46F0">
          <w:rPr>
            <w:rStyle w:val="Hyperlink"/>
            <w:spacing w:val="-1"/>
          </w:rPr>
          <w:t>r</w:t>
        </w:r>
        <w:r w:rsidR="0098301B" w:rsidRPr="008A46F0">
          <w:rPr>
            <w:rStyle w:val="Hyperlink"/>
          </w:rPr>
          <w:t>eatm</w:t>
        </w:r>
        <w:r w:rsidR="0098301B" w:rsidRPr="008A46F0">
          <w:rPr>
            <w:rStyle w:val="Hyperlink"/>
            <w:spacing w:val="2"/>
          </w:rPr>
          <w:t>e</w:t>
        </w:r>
        <w:r w:rsidR="0098301B" w:rsidRPr="008A46F0">
          <w:rPr>
            <w:rStyle w:val="Hyperlink"/>
          </w:rPr>
          <w:t>nt</w:t>
        </w:r>
        <w:r w:rsidR="0098301B" w:rsidRPr="008A46F0">
          <w:rPr>
            <w:rStyle w:val="Hyperlink"/>
            <w:spacing w:val="-17"/>
          </w:rPr>
          <w:t xml:space="preserve"> </w:t>
        </w:r>
        <w:r w:rsidR="0098301B" w:rsidRPr="008A46F0">
          <w:rPr>
            <w:rStyle w:val="Hyperlink"/>
          </w:rPr>
          <w:t>of</w:t>
        </w:r>
        <w:r w:rsidR="0098301B" w:rsidRPr="008A46F0">
          <w:rPr>
            <w:rStyle w:val="Hyperlink"/>
            <w:spacing w:val="-17"/>
          </w:rPr>
          <w:t xml:space="preserve"> </w:t>
        </w:r>
        <w:r w:rsidR="0098301B" w:rsidRPr="008A46F0">
          <w:rPr>
            <w:rStyle w:val="Hyperlink"/>
            <w:spacing w:val="3"/>
          </w:rPr>
          <w:t>i</w:t>
        </w:r>
        <w:r w:rsidR="0098301B" w:rsidRPr="008A46F0">
          <w:rPr>
            <w:rStyle w:val="Hyperlink"/>
          </w:rPr>
          <w:t>n</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an</w:t>
        </w:r>
        <w:r w:rsidR="0098301B" w:rsidRPr="008A46F0">
          <w:rPr>
            <w:rStyle w:val="Hyperlink"/>
            <w:spacing w:val="1"/>
          </w:rPr>
          <w:t>c</w:t>
        </w:r>
        <w:r w:rsidR="0098301B" w:rsidRPr="008A46F0">
          <w:rPr>
            <w:rStyle w:val="Hyperlink"/>
          </w:rPr>
          <w:t>e</w:t>
        </w:r>
        <w:r w:rsidR="0098301B" w:rsidRPr="008A46F0">
          <w:rPr>
            <w:rStyle w:val="Hyperlink"/>
            <w:spacing w:val="-16"/>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w:t>
        </w:r>
        <w:r w:rsidR="0098301B" w:rsidRPr="008A46F0">
          <w:rPr>
            <w:rStyle w:val="Hyperlink"/>
            <w:spacing w:val="1"/>
          </w:rPr>
          <w:t>v</w:t>
        </w:r>
        <w:r w:rsidR="0098301B" w:rsidRPr="008A46F0">
          <w:rPr>
            <w:rStyle w:val="Hyperlink"/>
            <w:spacing w:val="2"/>
          </w:rPr>
          <w:t>e</w:t>
        </w:r>
        <w:r w:rsidR="0098301B" w:rsidRPr="008A46F0">
          <w:rPr>
            <w:rStyle w:val="Hyperlink"/>
            <w:spacing w:val="-1"/>
          </w:rPr>
          <w:t>r</w:t>
        </w:r>
        <w:r w:rsidR="0098301B" w:rsidRPr="008A46F0">
          <w:rPr>
            <w:rStyle w:val="Hyperlink"/>
            <w:spacing w:val="1"/>
          </w:rPr>
          <w:t>i</w:t>
        </w:r>
        <w:r w:rsidR="0098301B" w:rsidRPr="008A46F0">
          <w:rPr>
            <w:rStyle w:val="Hyperlink"/>
          </w:rPr>
          <w:t>e</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_Toc473729223 \h </w:instrText>
        </w:r>
        <w:r w:rsidR="0098301B">
          <w:rPr>
            <w:webHidden/>
          </w:rPr>
        </w:r>
        <w:r w:rsidR="0098301B">
          <w:rPr>
            <w:webHidden/>
          </w:rPr>
          <w:fldChar w:fldCharType="separate"/>
        </w:r>
        <w:r>
          <w:rPr>
            <w:webHidden/>
          </w:rPr>
          <w:t>29</w:t>
        </w:r>
        <w:r w:rsidR="0098301B">
          <w:rPr>
            <w:webHidden/>
          </w:rPr>
          <w:fldChar w:fldCharType="end"/>
        </w:r>
      </w:hyperlink>
    </w:p>
    <w:p w14:paraId="1A4A8CA8" w14:textId="235F14AC" w:rsidR="0098301B" w:rsidRDefault="00027E78">
      <w:pPr>
        <w:pStyle w:val="TOC2"/>
        <w:tabs>
          <w:tab w:val="left" w:pos="1134"/>
        </w:tabs>
        <w:rPr>
          <w:rFonts w:eastAsiaTheme="minorEastAsia" w:cstheme="minorBidi"/>
          <w:b w:val="0"/>
          <w:color w:val="auto"/>
          <w:sz w:val="22"/>
          <w:szCs w:val="22"/>
        </w:rPr>
      </w:pPr>
      <w:hyperlink w:anchor="_Toc473729224" w:history="1">
        <w:r w:rsidR="0098301B" w:rsidRPr="008A46F0">
          <w:rPr>
            <w:rStyle w:val="Hyperlink"/>
          </w:rPr>
          <w:t>4.3</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hen</w:t>
        </w:r>
        <w:r w:rsidR="0098301B" w:rsidRPr="008A46F0">
          <w:rPr>
            <w:rStyle w:val="Hyperlink"/>
            <w:spacing w:val="64"/>
          </w:rPr>
          <w:t xml:space="preserve"> </w:t>
        </w:r>
        <w:r w:rsidR="0098301B" w:rsidRPr="008A46F0">
          <w:rPr>
            <w:rStyle w:val="Hyperlink"/>
            <w:spacing w:val="1"/>
          </w:rPr>
          <w:t>c</w:t>
        </w:r>
        <w:r w:rsidR="0098301B" w:rsidRPr="008A46F0">
          <w:rPr>
            <w:rStyle w:val="Hyperlink"/>
          </w:rPr>
          <w:t>an</w:t>
        </w:r>
        <w:r w:rsidR="0098301B" w:rsidRPr="008A46F0">
          <w:rPr>
            <w:rStyle w:val="Hyperlink"/>
            <w:spacing w:val="65"/>
          </w:rPr>
          <w:t xml:space="preserve"> </w:t>
        </w:r>
        <w:r w:rsidR="0098301B" w:rsidRPr="008A46F0">
          <w:rPr>
            <w:rStyle w:val="Hyperlink"/>
          </w:rPr>
          <w:t>an</w:t>
        </w:r>
        <w:r w:rsidR="0098301B" w:rsidRPr="008A46F0">
          <w:rPr>
            <w:rStyle w:val="Hyperlink"/>
            <w:spacing w:val="65"/>
          </w:rPr>
          <w:t xml:space="preserve"> </w:t>
        </w:r>
        <w:r w:rsidR="0098301B" w:rsidRPr="008A46F0">
          <w:rPr>
            <w:rStyle w:val="Hyperlink"/>
            <w:spacing w:val="1"/>
          </w:rPr>
          <w:t>i</w:t>
        </w:r>
        <w:r w:rsidR="0098301B" w:rsidRPr="008A46F0">
          <w:rPr>
            <w:rStyle w:val="Hyperlink"/>
            <w:spacing w:val="-3"/>
          </w:rPr>
          <w:t>n</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an</w:t>
        </w:r>
        <w:r w:rsidR="0098301B" w:rsidRPr="008A46F0">
          <w:rPr>
            <w:rStyle w:val="Hyperlink"/>
            <w:spacing w:val="1"/>
          </w:rPr>
          <w:t>c</w:t>
        </w:r>
        <w:r w:rsidR="0098301B" w:rsidRPr="008A46F0">
          <w:rPr>
            <w:rStyle w:val="Hyperlink"/>
          </w:rPr>
          <w:t>e</w:t>
        </w:r>
        <w:r w:rsidR="0098301B" w:rsidRPr="008A46F0">
          <w:rPr>
            <w:rStyle w:val="Hyperlink"/>
            <w:spacing w:val="65"/>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w:t>
        </w:r>
        <w:r w:rsidR="0098301B" w:rsidRPr="008A46F0">
          <w:rPr>
            <w:rStyle w:val="Hyperlink"/>
            <w:spacing w:val="1"/>
          </w:rPr>
          <w:t>v</w:t>
        </w:r>
        <w:r w:rsidR="0098301B" w:rsidRPr="008A46F0">
          <w:rPr>
            <w:rStyle w:val="Hyperlink"/>
          </w:rPr>
          <w:t>e</w:t>
        </w:r>
        <w:r w:rsidR="0098301B" w:rsidRPr="008A46F0">
          <w:rPr>
            <w:rStyle w:val="Hyperlink"/>
            <w:spacing w:val="1"/>
          </w:rPr>
          <w:t>r</w:t>
        </w:r>
        <w:r w:rsidR="0098301B" w:rsidRPr="008A46F0">
          <w:rPr>
            <w:rStyle w:val="Hyperlink"/>
          </w:rPr>
          <w:t>y</w:t>
        </w:r>
        <w:r w:rsidR="0098301B" w:rsidRPr="008A46F0">
          <w:rPr>
            <w:rStyle w:val="Hyperlink"/>
            <w:spacing w:val="61"/>
          </w:rPr>
          <w:t xml:space="preserve"> </w:t>
        </w:r>
        <w:r w:rsidR="0098301B" w:rsidRPr="008A46F0">
          <w:rPr>
            <w:rStyle w:val="Hyperlink"/>
            <w:spacing w:val="2"/>
          </w:rPr>
          <w:t>b</w:t>
        </w:r>
        <w:r w:rsidR="0098301B" w:rsidRPr="008A46F0">
          <w:rPr>
            <w:rStyle w:val="Hyperlink"/>
          </w:rPr>
          <w:t>e</w:t>
        </w:r>
        <w:r w:rsidR="0098301B" w:rsidRPr="008A46F0">
          <w:rPr>
            <w:rStyle w:val="Hyperlink"/>
            <w:spacing w:val="65"/>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ogn</w:t>
        </w:r>
        <w:r w:rsidR="0098301B" w:rsidRPr="008A46F0">
          <w:rPr>
            <w:rStyle w:val="Hyperlink"/>
            <w:spacing w:val="1"/>
          </w:rPr>
          <w:t>is</w:t>
        </w:r>
        <w:r w:rsidR="0098301B" w:rsidRPr="008A46F0">
          <w:rPr>
            <w:rStyle w:val="Hyperlink"/>
          </w:rPr>
          <w:t>ed</w:t>
        </w:r>
        <w:r w:rsidR="0098301B" w:rsidRPr="008A46F0">
          <w:rPr>
            <w:rStyle w:val="Hyperlink"/>
            <w:spacing w:val="67"/>
          </w:rPr>
          <w:t xml:space="preserve"> </w:t>
        </w:r>
        <w:r w:rsidR="0098301B" w:rsidRPr="008A46F0">
          <w:rPr>
            <w:rStyle w:val="Hyperlink"/>
            <w:spacing w:val="1"/>
          </w:rPr>
          <w:t>i</w:t>
        </w:r>
        <w:r w:rsidR="0098301B" w:rsidRPr="008A46F0">
          <w:rPr>
            <w:rStyle w:val="Hyperlink"/>
          </w:rPr>
          <w:t>n</w:t>
        </w:r>
        <w:r w:rsidR="0098301B" w:rsidRPr="008A46F0">
          <w:rPr>
            <w:rStyle w:val="Hyperlink"/>
            <w:spacing w:val="65"/>
          </w:rPr>
          <w:t xml:space="preserve"> </w:t>
        </w:r>
        <w:r w:rsidR="0098301B" w:rsidRPr="008A46F0">
          <w:rPr>
            <w:rStyle w:val="Hyperlink"/>
          </w:rPr>
          <w:t>the</w:t>
        </w:r>
        <w:r w:rsidR="0098301B" w:rsidRPr="008A46F0">
          <w:rPr>
            <w:rStyle w:val="Hyperlink"/>
            <w:spacing w:val="65"/>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2"/>
          </w:rPr>
          <w:t>c</w:t>
        </w:r>
        <w:r w:rsidR="0098301B" w:rsidRPr="008A46F0">
          <w:rPr>
            <w:rStyle w:val="Hyperlink"/>
            <w:spacing w:val="1"/>
          </w:rPr>
          <w:t>i</w:t>
        </w:r>
        <w:r w:rsidR="0098301B" w:rsidRPr="008A46F0">
          <w:rPr>
            <w:rStyle w:val="Hyperlink"/>
          </w:rPr>
          <w:t>al</w:t>
        </w:r>
        <w:r w:rsidR="0098301B" w:rsidRPr="008A46F0">
          <w:rPr>
            <w:rStyle w:val="Hyperlink"/>
            <w:w w:val="99"/>
          </w:rPr>
          <w:t xml:space="preserve"> </w:t>
        </w:r>
        <w:r w:rsidR="0098301B" w:rsidRPr="008A46F0">
          <w:rPr>
            <w:rStyle w:val="Hyperlink"/>
            <w:spacing w:val="1"/>
          </w:rPr>
          <w:t>s</w:t>
        </w:r>
        <w:r w:rsidR="0098301B" w:rsidRPr="008A46F0">
          <w:rPr>
            <w:rStyle w:val="Hyperlink"/>
          </w:rPr>
          <w:t>tatement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_Toc473729224 \h </w:instrText>
        </w:r>
        <w:r w:rsidR="0098301B">
          <w:rPr>
            <w:webHidden/>
          </w:rPr>
        </w:r>
        <w:r w:rsidR="0098301B">
          <w:rPr>
            <w:webHidden/>
          </w:rPr>
          <w:fldChar w:fldCharType="separate"/>
        </w:r>
        <w:r>
          <w:rPr>
            <w:webHidden/>
          </w:rPr>
          <w:t>30</w:t>
        </w:r>
        <w:r w:rsidR="0098301B">
          <w:rPr>
            <w:webHidden/>
          </w:rPr>
          <w:fldChar w:fldCharType="end"/>
        </w:r>
      </w:hyperlink>
    </w:p>
    <w:p w14:paraId="3902C234" w14:textId="72D2CE99" w:rsidR="0098301B" w:rsidRDefault="00027E78">
      <w:pPr>
        <w:pStyle w:val="TOC2"/>
        <w:tabs>
          <w:tab w:val="left" w:pos="1134"/>
        </w:tabs>
        <w:rPr>
          <w:rFonts w:eastAsiaTheme="minorEastAsia" w:cstheme="minorBidi"/>
          <w:b w:val="0"/>
          <w:color w:val="auto"/>
          <w:sz w:val="22"/>
          <w:szCs w:val="22"/>
        </w:rPr>
      </w:pPr>
      <w:hyperlink w:anchor="_Toc473729225" w:history="1">
        <w:r w:rsidR="0098301B" w:rsidRPr="008A46F0">
          <w:rPr>
            <w:rStyle w:val="Hyperlink"/>
          </w:rPr>
          <w:t>4.4</w:t>
        </w:r>
        <w:r w:rsidR="0098301B">
          <w:rPr>
            <w:rFonts w:eastAsiaTheme="minorEastAsia" w:cstheme="minorBidi"/>
            <w:b w:val="0"/>
            <w:color w:val="auto"/>
            <w:sz w:val="22"/>
            <w:szCs w:val="22"/>
          </w:rPr>
          <w:tab/>
        </w:r>
        <w:r w:rsidR="0098301B" w:rsidRPr="008A46F0">
          <w:rPr>
            <w:rStyle w:val="Hyperlink"/>
          </w:rPr>
          <w:t>How are anticipated insurance recoveries (compensation) recognised and measured in the financial statements?</w:t>
        </w:r>
        <w:r w:rsidR="0098301B">
          <w:rPr>
            <w:webHidden/>
          </w:rPr>
          <w:tab/>
        </w:r>
        <w:r w:rsidR="0098301B">
          <w:rPr>
            <w:webHidden/>
          </w:rPr>
          <w:fldChar w:fldCharType="begin"/>
        </w:r>
        <w:r w:rsidR="0098301B">
          <w:rPr>
            <w:webHidden/>
          </w:rPr>
          <w:instrText xml:space="preserve"> PAGEREF _Toc473729225 \h </w:instrText>
        </w:r>
        <w:r w:rsidR="0098301B">
          <w:rPr>
            <w:webHidden/>
          </w:rPr>
        </w:r>
        <w:r w:rsidR="0098301B">
          <w:rPr>
            <w:webHidden/>
          </w:rPr>
          <w:fldChar w:fldCharType="separate"/>
        </w:r>
        <w:r>
          <w:rPr>
            <w:webHidden/>
          </w:rPr>
          <w:t>33</w:t>
        </w:r>
        <w:r w:rsidR="0098301B">
          <w:rPr>
            <w:webHidden/>
          </w:rPr>
          <w:fldChar w:fldCharType="end"/>
        </w:r>
      </w:hyperlink>
    </w:p>
    <w:p w14:paraId="39E10F12" w14:textId="7045E171" w:rsidR="0098301B" w:rsidRDefault="00027E78">
      <w:pPr>
        <w:pStyle w:val="TOC1"/>
        <w:rPr>
          <w:rFonts w:eastAsiaTheme="minorEastAsia" w:cstheme="minorBidi"/>
          <w:b w:val="0"/>
          <w:color w:val="auto"/>
          <w:sz w:val="22"/>
          <w:szCs w:val="22"/>
        </w:rPr>
      </w:pPr>
      <w:hyperlink w:anchor="_Toc473729226" w:history="1">
        <w:r w:rsidR="0098301B" w:rsidRPr="008A46F0">
          <w:rPr>
            <w:rStyle w:val="Hyperlink"/>
            <w:spacing w:val="-1"/>
            <w:w w:val="99"/>
          </w:rPr>
          <w:t>5</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10"/>
          </w:rPr>
          <w:t xml:space="preserve"> </w:t>
        </w:r>
        <w:r w:rsidR="0098301B" w:rsidRPr="008A46F0">
          <w:rPr>
            <w:rStyle w:val="Hyperlink"/>
          </w:rPr>
          <w:t>f</w:t>
        </w:r>
        <w:r w:rsidR="0098301B" w:rsidRPr="008A46F0">
          <w:rPr>
            <w:rStyle w:val="Hyperlink"/>
            <w:spacing w:val="2"/>
          </w:rPr>
          <w:t>u</w:t>
        </w:r>
        <w:r w:rsidR="0098301B" w:rsidRPr="008A46F0">
          <w:rPr>
            <w:rStyle w:val="Hyperlink"/>
          </w:rPr>
          <w:t>tu</w:t>
        </w:r>
        <w:r w:rsidR="0098301B" w:rsidRPr="008A46F0">
          <w:rPr>
            <w:rStyle w:val="Hyperlink"/>
            <w:spacing w:val="-1"/>
          </w:rPr>
          <w:t>r</w:t>
        </w:r>
        <w:r w:rsidR="0098301B" w:rsidRPr="008A46F0">
          <w:rPr>
            <w:rStyle w:val="Hyperlink"/>
          </w:rPr>
          <w:t>e</w:t>
        </w:r>
        <w:r w:rsidR="0098301B" w:rsidRPr="008A46F0">
          <w:rPr>
            <w:rStyle w:val="Hyperlink"/>
            <w:spacing w:val="-6"/>
          </w:rPr>
          <w:t xml:space="preserve"> </w:t>
        </w:r>
        <w:r w:rsidR="0098301B" w:rsidRPr="008A46F0">
          <w:rPr>
            <w:rStyle w:val="Hyperlink"/>
            <w:spacing w:val="2"/>
          </w:rPr>
          <w:t>e</w:t>
        </w:r>
        <w:r w:rsidR="0098301B" w:rsidRPr="008A46F0">
          <w:rPr>
            <w:rStyle w:val="Hyperlink"/>
            <w:spacing w:val="-2"/>
          </w:rPr>
          <w:t>x</w:t>
        </w:r>
        <w:r w:rsidR="0098301B" w:rsidRPr="008A46F0">
          <w:rPr>
            <w:rStyle w:val="Hyperlink"/>
          </w:rPr>
          <w:t>pe</w:t>
        </w:r>
        <w:r w:rsidR="0098301B" w:rsidRPr="008A46F0">
          <w:rPr>
            <w:rStyle w:val="Hyperlink"/>
            <w:spacing w:val="1"/>
          </w:rPr>
          <w:t>c</w:t>
        </w:r>
        <w:r w:rsidR="0098301B" w:rsidRPr="008A46F0">
          <w:rPr>
            <w:rStyle w:val="Hyperlink"/>
          </w:rPr>
          <w:t>ted</w:t>
        </w:r>
        <w:r w:rsidR="0098301B" w:rsidRPr="008A46F0">
          <w:rPr>
            <w:rStyle w:val="Hyperlink"/>
            <w:spacing w:val="-7"/>
          </w:rPr>
          <w:t xml:space="preserve"> </w:t>
        </w:r>
        <w:r w:rsidR="0098301B" w:rsidRPr="008A46F0">
          <w:rPr>
            <w:rStyle w:val="Hyperlink"/>
            <w:spacing w:val="1"/>
          </w:rPr>
          <w:t>c</w:t>
        </w:r>
        <w:r w:rsidR="0098301B" w:rsidRPr="008A46F0">
          <w:rPr>
            <w:rStyle w:val="Hyperlink"/>
          </w:rPr>
          <w:t>o</w:t>
        </w:r>
        <w:r w:rsidR="0098301B" w:rsidRPr="008A46F0">
          <w:rPr>
            <w:rStyle w:val="Hyperlink"/>
            <w:spacing w:val="1"/>
          </w:rPr>
          <w:t>s</w:t>
        </w:r>
        <w:r w:rsidR="0098301B" w:rsidRPr="008A46F0">
          <w:rPr>
            <w:rStyle w:val="Hyperlink"/>
          </w:rPr>
          <w:t>ts</w:t>
        </w:r>
        <w:r w:rsidR="0098301B" w:rsidRPr="008A46F0">
          <w:rPr>
            <w:rStyle w:val="Hyperlink"/>
            <w:spacing w:val="-6"/>
          </w:rPr>
          <w:t xml:space="preserve"> </w:t>
        </w:r>
        <w:r w:rsidR="0098301B" w:rsidRPr="008A46F0">
          <w:rPr>
            <w:rStyle w:val="Hyperlink"/>
          </w:rPr>
          <w:t>or</w:t>
        </w:r>
        <w:r w:rsidR="0098301B" w:rsidRPr="008A46F0">
          <w:rPr>
            <w:rStyle w:val="Hyperlink"/>
            <w:spacing w:val="-7"/>
          </w:rPr>
          <w:t xml:space="preserve"> </w:t>
        </w:r>
        <w:r w:rsidR="0098301B" w:rsidRPr="008A46F0">
          <w:rPr>
            <w:rStyle w:val="Hyperlink"/>
            <w:spacing w:val="1"/>
          </w:rPr>
          <w:t>cl</w:t>
        </w:r>
        <w:r w:rsidR="0098301B" w:rsidRPr="008A46F0">
          <w:rPr>
            <w:rStyle w:val="Hyperlink"/>
          </w:rPr>
          <w:t>a</w:t>
        </w:r>
        <w:r w:rsidR="0098301B" w:rsidRPr="008A46F0">
          <w:rPr>
            <w:rStyle w:val="Hyperlink"/>
            <w:spacing w:val="1"/>
          </w:rPr>
          <w:t>i</w:t>
        </w:r>
        <w:r w:rsidR="0098301B" w:rsidRPr="008A46F0">
          <w:rPr>
            <w:rStyle w:val="Hyperlink"/>
          </w:rPr>
          <w:t>ms</w:t>
        </w:r>
        <w:r w:rsidR="0098301B" w:rsidRPr="008A46F0">
          <w:rPr>
            <w:rStyle w:val="Hyperlink"/>
            <w:spacing w:val="-8"/>
          </w:rPr>
          <w:t xml:space="preserve"> </w:t>
        </w:r>
        <w:r w:rsidR="0098301B" w:rsidRPr="008A46F0">
          <w:rPr>
            <w:rStyle w:val="Hyperlink"/>
            <w:spacing w:val="1"/>
          </w:rPr>
          <w:t>l</w:t>
        </w:r>
        <w:r w:rsidR="0098301B" w:rsidRPr="008A46F0">
          <w:rPr>
            <w:rStyle w:val="Hyperlink"/>
          </w:rPr>
          <w:t>odged</w:t>
        </w:r>
        <w:r w:rsidR="0098301B" w:rsidRPr="008A46F0">
          <w:rPr>
            <w:rStyle w:val="Hyperlink"/>
            <w:spacing w:val="-7"/>
          </w:rPr>
          <w:t xml:space="preserve"> </w:t>
        </w:r>
        <w:r w:rsidR="0098301B" w:rsidRPr="008A46F0">
          <w:rPr>
            <w:rStyle w:val="Hyperlink"/>
          </w:rPr>
          <w:t>aga</w:t>
        </w:r>
        <w:r w:rsidR="0098301B" w:rsidRPr="008A46F0">
          <w:rPr>
            <w:rStyle w:val="Hyperlink"/>
            <w:spacing w:val="1"/>
          </w:rPr>
          <w:t>i</w:t>
        </w:r>
        <w:r w:rsidR="0098301B" w:rsidRPr="008A46F0">
          <w:rPr>
            <w:rStyle w:val="Hyperlink"/>
          </w:rPr>
          <w:t>n</w:t>
        </w:r>
        <w:r w:rsidR="0098301B" w:rsidRPr="008A46F0">
          <w:rPr>
            <w:rStyle w:val="Hyperlink"/>
            <w:spacing w:val="1"/>
          </w:rPr>
          <w:t>s</w:t>
        </w:r>
        <w:r w:rsidR="0098301B" w:rsidRPr="008A46F0">
          <w:rPr>
            <w:rStyle w:val="Hyperlink"/>
          </w:rPr>
          <w:t>t</w:t>
        </w:r>
        <w:r w:rsidR="0098301B" w:rsidRPr="008A46F0">
          <w:rPr>
            <w:rStyle w:val="Hyperlink"/>
            <w:spacing w:val="-6"/>
          </w:rPr>
          <w:t xml:space="preserve"> </w:t>
        </w:r>
        <w:r w:rsidR="0098301B" w:rsidRPr="008A46F0">
          <w:rPr>
            <w:rStyle w:val="Hyperlink"/>
          </w:rPr>
          <w:t>the</w:t>
        </w:r>
        <w:r w:rsidR="0098301B" w:rsidRPr="008A46F0">
          <w:rPr>
            <w:rStyle w:val="Hyperlink"/>
            <w:spacing w:val="-7"/>
          </w:rPr>
          <w:t xml:space="preserve"> </w:t>
        </w:r>
        <w:r w:rsidR="0098301B" w:rsidRPr="008A46F0">
          <w:rPr>
            <w:rStyle w:val="Hyperlink"/>
            <w:spacing w:val="-1"/>
          </w:rPr>
          <w:t>C</w:t>
        </w:r>
        <w:r w:rsidR="0098301B" w:rsidRPr="008A46F0">
          <w:rPr>
            <w:rStyle w:val="Hyperlink"/>
          </w:rPr>
          <w:t>oun</w:t>
        </w:r>
        <w:r w:rsidR="0098301B" w:rsidRPr="008A46F0">
          <w:rPr>
            <w:rStyle w:val="Hyperlink"/>
            <w:spacing w:val="1"/>
          </w:rPr>
          <w:t>ci</w:t>
        </w:r>
        <w:r w:rsidR="0098301B" w:rsidRPr="008A46F0">
          <w:rPr>
            <w:rStyle w:val="Hyperlink"/>
          </w:rPr>
          <w:t>l</w:t>
        </w:r>
        <w:r w:rsidR="0098301B" w:rsidRPr="008A46F0">
          <w:rPr>
            <w:rStyle w:val="Hyperlink"/>
            <w:w w:val="99"/>
          </w:rPr>
          <w:t xml:space="preserve"> </w:t>
        </w:r>
        <w:r w:rsidR="0098301B" w:rsidRPr="008A46F0">
          <w:rPr>
            <w:rStyle w:val="Hyperlink"/>
            <w:spacing w:val="2"/>
          </w:rPr>
          <w:t>b</w:t>
        </w:r>
        <w:r w:rsidR="0098301B" w:rsidRPr="008A46F0">
          <w:rPr>
            <w:rStyle w:val="Hyperlink"/>
          </w:rPr>
          <w:t>y</w:t>
        </w:r>
        <w:r w:rsidR="0098301B" w:rsidRPr="008A46F0">
          <w:rPr>
            <w:rStyle w:val="Hyperlink"/>
            <w:spacing w:val="-16"/>
          </w:rPr>
          <w:t xml:space="preserve"> </w:t>
        </w:r>
        <w:r w:rsidR="0098301B" w:rsidRPr="008A46F0">
          <w:rPr>
            <w:rStyle w:val="Hyperlink"/>
            <w:spacing w:val="-1"/>
          </w:rPr>
          <w:t>r</w:t>
        </w:r>
        <w:r w:rsidR="0098301B" w:rsidRPr="008A46F0">
          <w:rPr>
            <w:rStyle w:val="Hyperlink"/>
          </w:rPr>
          <w:t>a</w:t>
        </w:r>
        <w:r w:rsidR="0098301B" w:rsidRPr="008A46F0">
          <w:rPr>
            <w:rStyle w:val="Hyperlink"/>
            <w:spacing w:val="2"/>
          </w:rPr>
          <w:t>t</w:t>
        </w:r>
        <w:r w:rsidR="0098301B" w:rsidRPr="008A46F0">
          <w:rPr>
            <w:rStyle w:val="Hyperlink"/>
          </w:rPr>
          <w:t>ep</w:t>
        </w:r>
        <w:r w:rsidR="0098301B" w:rsidRPr="008A46F0">
          <w:rPr>
            <w:rStyle w:val="Hyperlink"/>
            <w:spacing w:val="2"/>
          </w:rPr>
          <w:t>a</w:t>
        </w:r>
        <w:r w:rsidR="0098301B" w:rsidRPr="008A46F0">
          <w:rPr>
            <w:rStyle w:val="Hyperlink"/>
            <w:spacing w:val="-2"/>
          </w:rPr>
          <w:t>y</w:t>
        </w:r>
        <w:r w:rsidR="0098301B" w:rsidRPr="008A46F0">
          <w:rPr>
            <w:rStyle w:val="Hyperlink"/>
          </w:rPr>
          <w:t>e</w:t>
        </w:r>
        <w:r w:rsidR="0098301B" w:rsidRPr="008A46F0">
          <w:rPr>
            <w:rStyle w:val="Hyperlink"/>
            <w:spacing w:val="-1"/>
          </w:rPr>
          <w:t>r</w:t>
        </w:r>
        <w:r w:rsidR="0098301B" w:rsidRPr="008A46F0">
          <w:rPr>
            <w:rStyle w:val="Hyperlink"/>
          </w:rPr>
          <w:t>s</w:t>
        </w:r>
        <w:r w:rsidR="0098301B" w:rsidRPr="008A46F0">
          <w:rPr>
            <w:rStyle w:val="Hyperlink"/>
            <w:spacing w:val="-11"/>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7"/>
          </w:rPr>
          <w:t xml:space="preserve"> </w:t>
        </w:r>
        <w:r w:rsidR="0098301B" w:rsidRPr="008A46F0">
          <w:rPr>
            <w:rStyle w:val="Hyperlink"/>
            <w:spacing w:val="-1"/>
          </w:rPr>
          <w:t>r</w:t>
        </w:r>
        <w:r w:rsidR="0098301B" w:rsidRPr="008A46F0">
          <w:rPr>
            <w:rStyle w:val="Hyperlink"/>
            <w:spacing w:val="2"/>
          </w:rPr>
          <w:t>e</w:t>
        </w:r>
        <w:r w:rsidR="0098301B" w:rsidRPr="008A46F0">
          <w:rPr>
            <w:rStyle w:val="Hyperlink"/>
            <w:spacing w:val="1"/>
          </w:rPr>
          <w:t>c</w:t>
        </w:r>
        <w:r w:rsidR="0098301B" w:rsidRPr="008A46F0">
          <w:rPr>
            <w:rStyle w:val="Hyperlink"/>
          </w:rPr>
          <w:t>ogn</w:t>
        </w:r>
        <w:r w:rsidR="0098301B" w:rsidRPr="008A46F0">
          <w:rPr>
            <w:rStyle w:val="Hyperlink"/>
            <w:spacing w:val="1"/>
          </w:rPr>
          <w:t>is</w:t>
        </w:r>
        <w:r w:rsidR="0098301B" w:rsidRPr="008A46F0">
          <w:rPr>
            <w:rStyle w:val="Hyperlink"/>
          </w:rPr>
          <w:t>ed</w:t>
        </w:r>
        <w:r w:rsidR="0098301B" w:rsidRPr="008A46F0">
          <w:rPr>
            <w:rStyle w:val="Hyperlink"/>
            <w:spacing w:val="-12"/>
          </w:rPr>
          <w:t xml:space="preserve"> </w:t>
        </w:r>
        <w:r w:rsidR="0098301B" w:rsidRPr="008A46F0">
          <w:rPr>
            <w:rStyle w:val="Hyperlink"/>
            <w:spacing w:val="1"/>
          </w:rPr>
          <w:t>i</w:t>
        </w:r>
        <w:r w:rsidR="0098301B" w:rsidRPr="008A46F0">
          <w:rPr>
            <w:rStyle w:val="Hyperlink"/>
          </w:rPr>
          <w:t>n</w:t>
        </w:r>
        <w:r w:rsidR="0098301B" w:rsidRPr="008A46F0">
          <w:rPr>
            <w:rStyle w:val="Hyperlink"/>
            <w:spacing w:val="-13"/>
          </w:rPr>
          <w:t xml:space="preserve"> </w:t>
        </w:r>
        <w:r w:rsidR="0098301B" w:rsidRPr="008A46F0">
          <w:rPr>
            <w:rStyle w:val="Hyperlink"/>
          </w:rPr>
          <w:t>the</w:t>
        </w:r>
        <w:r w:rsidR="0098301B" w:rsidRPr="008A46F0">
          <w:rPr>
            <w:rStyle w:val="Hyperlink"/>
            <w:spacing w:val="-13"/>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spacing w:val="-12"/>
          </w:rPr>
          <w:t xml:space="preserve"> </w:t>
        </w:r>
        <w:r w:rsidR="0098301B" w:rsidRPr="008A46F0">
          <w:rPr>
            <w:rStyle w:val="Hyperlink"/>
            <w:spacing w:val="1"/>
          </w:rPr>
          <w:t>s</w:t>
        </w:r>
        <w:r w:rsidR="0098301B" w:rsidRPr="008A46F0">
          <w:rPr>
            <w:rStyle w:val="Hyperlink"/>
          </w:rPr>
          <w:t>tatement</w:t>
        </w:r>
        <w:r w:rsidR="0098301B" w:rsidRPr="008A46F0">
          <w:rPr>
            <w:rStyle w:val="Hyperlink"/>
            <w:spacing w:val="1"/>
          </w:rPr>
          <w:t>s</w:t>
        </w:r>
        <w:r w:rsidR="0098301B">
          <w:rPr>
            <w:webHidden/>
          </w:rPr>
          <w:tab/>
        </w:r>
        <w:r w:rsidR="0098301B">
          <w:rPr>
            <w:webHidden/>
          </w:rPr>
          <w:fldChar w:fldCharType="begin"/>
        </w:r>
        <w:r w:rsidR="0098301B">
          <w:rPr>
            <w:webHidden/>
          </w:rPr>
          <w:instrText xml:space="preserve"> PAGEREF _Toc473729226 \h </w:instrText>
        </w:r>
        <w:r w:rsidR="0098301B">
          <w:rPr>
            <w:webHidden/>
          </w:rPr>
        </w:r>
        <w:r w:rsidR="0098301B">
          <w:rPr>
            <w:webHidden/>
          </w:rPr>
          <w:fldChar w:fldCharType="separate"/>
        </w:r>
        <w:r>
          <w:rPr>
            <w:webHidden/>
          </w:rPr>
          <w:t>36</w:t>
        </w:r>
        <w:r w:rsidR="0098301B">
          <w:rPr>
            <w:webHidden/>
          </w:rPr>
          <w:fldChar w:fldCharType="end"/>
        </w:r>
      </w:hyperlink>
    </w:p>
    <w:p w14:paraId="0A0BF8A3" w14:textId="2AC6F591" w:rsidR="0098301B" w:rsidRDefault="00027E78">
      <w:pPr>
        <w:pStyle w:val="TOC2"/>
        <w:tabs>
          <w:tab w:val="left" w:pos="1134"/>
        </w:tabs>
        <w:rPr>
          <w:rFonts w:eastAsiaTheme="minorEastAsia" w:cstheme="minorBidi"/>
          <w:b w:val="0"/>
          <w:color w:val="auto"/>
          <w:sz w:val="22"/>
          <w:szCs w:val="22"/>
        </w:rPr>
      </w:pPr>
      <w:hyperlink w:anchor="_Toc473729227" w:history="1">
        <w:r w:rsidR="0098301B" w:rsidRPr="008A46F0">
          <w:rPr>
            <w:rStyle w:val="Hyperlink"/>
          </w:rPr>
          <w:t>5.1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83"/>
          </w:rPr>
          <w:t xml:space="preserve"> </w:t>
        </w:r>
        <w:r w:rsidR="0098301B" w:rsidRPr="008A46F0">
          <w:rPr>
            <w:rStyle w:val="Hyperlink"/>
          </w:rPr>
          <w:t>a</w:t>
        </w:r>
        <w:r w:rsidR="0098301B" w:rsidRPr="008A46F0">
          <w:rPr>
            <w:rStyle w:val="Hyperlink"/>
            <w:spacing w:val="1"/>
          </w:rPr>
          <w:t>cc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84"/>
          </w:rPr>
          <w:t xml:space="preserve"> </w:t>
        </w:r>
        <w:r w:rsidR="0098301B" w:rsidRPr="008A46F0">
          <w:rPr>
            <w:rStyle w:val="Hyperlink"/>
            <w:spacing w:val="1"/>
          </w:rPr>
          <w:t>s</w:t>
        </w:r>
        <w:r w:rsidR="0098301B" w:rsidRPr="008A46F0">
          <w:rPr>
            <w:rStyle w:val="Hyperlink"/>
          </w:rPr>
          <w:t>tanda</w:t>
        </w:r>
        <w:r w:rsidR="0098301B" w:rsidRPr="008A46F0">
          <w:rPr>
            <w:rStyle w:val="Hyperlink"/>
            <w:spacing w:val="-1"/>
          </w:rPr>
          <w:t>r</w:t>
        </w:r>
        <w:r w:rsidR="0098301B" w:rsidRPr="008A46F0">
          <w:rPr>
            <w:rStyle w:val="Hyperlink"/>
          </w:rPr>
          <w:t>ds</w:t>
        </w:r>
        <w:r w:rsidR="0098301B" w:rsidRPr="008A46F0">
          <w:rPr>
            <w:rStyle w:val="Hyperlink"/>
            <w:spacing w:val="87"/>
          </w:rPr>
          <w:t xml:space="preserve"> </w:t>
        </w:r>
        <w:r w:rsidR="0098301B" w:rsidRPr="008A46F0">
          <w:rPr>
            <w:rStyle w:val="Hyperlink"/>
          </w:rPr>
          <w:t>a</w:t>
        </w:r>
        <w:r w:rsidR="0098301B" w:rsidRPr="008A46F0">
          <w:rPr>
            <w:rStyle w:val="Hyperlink"/>
            <w:spacing w:val="2"/>
          </w:rPr>
          <w:t>p</w:t>
        </w:r>
        <w:r w:rsidR="0098301B" w:rsidRPr="008A46F0">
          <w:rPr>
            <w:rStyle w:val="Hyperlink"/>
          </w:rPr>
          <w:t>p</w:t>
        </w:r>
        <w:r w:rsidR="0098301B" w:rsidRPr="008A46F0">
          <w:rPr>
            <w:rStyle w:val="Hyperlink"/>
            <w:spacing w:val="1"/>
          </w:rPr>
          <w:t>l</w:t>
        </w:r>
        <w:r w:rsidR="0098301B" w:rsidRPr="008A46F0">
          <w:rPr>
            <w:rStyle w:val="Hyperlink"/>
          </w:rPr>
          <w:t>y</w:t>
        </w:r>
        <w:r w:rsidR="0098301B" w:rsidRPr="008A46F0">
          <w:rPr>
            <w:rStyle w:val="Hyperlink"/>
            <w:spacing w:val="82"/>
          </w:rPr>
          <w:t xml:space="preserve"> </w:t>
        </w:r>
        <w:r w:rsidR="0098301B" w:rsidRPr="008A46F0">
          <w:rPr>
            <w:rStyle w:val="Hyperlink"/>
          </w:rPr>
          <w:t>to</w:t>
        </w:r>
        <w:r w:rsidR="0098301B" w:rsidRPr="008A46F0">
          <w:rPr>
            <w:rStyle w:val="Hyperlink"/>
            <w:spacing w:val="86"/>
          </w:rPr>
          <w:t xml:space="preserve"> </w:t>
        </w:r>
        <w:r w:rsidR="0098301B" w:rsidRPr="008A46F0">
          <w:rPr>
            <w:rStyle w:val="Hyperlink"/>
          </w:rPr>
          <w:t>a</w:t>
        </w:r>
        <w:r w:rsidR="0098301B" w:rsidRPr="008A46F0">
          <w:rPr>
            <w:rStyle w:val="Hyperlink"/>
            <w:spacing w:val="1"/>
          </w:rPr>
          <w:t>ss</w:t>
        </w:r>
        <w:r w:rsidR="0098301B" w:rsidRPr="008A46F0">
          <w:rPr>
            <w:rStyle w:val="Hyperlink"/>
          </w:rPr>
          <w:t>e</w:t>
        </w:r>
        <w:r w:rsidR="0098301B" w:rsidRPr="008A46F0">
          <w:rPr>
            <w:rStyle w:val="Hyperlink"/>
            <w:spacing w:val="1"/>
          </w:rPr>
          <w:t>ssi</w:t>
        </w:r>
        <w:r w:rsidR="0098301B" w:rsidRPr="008A46F0">
          <w:rPr>
            <w:rStyle w:val="Hyperlink"/>
            <w:spacing w:val="-3"/>
          </w:rPr>
          <w:t>n</w:t>
        </w:r>
        <w:r w:rsidR="0098301B" w:rsidRPr="008A46F0">
          <w:rPr>
            <w:rStyle w:val="Hyperlink"/>
          </w:rPr>
          <w:t>g</w:t>
        </w:r>
        <w:r w:rsidR="0098301B" w:rsidRPr="008A46F0">
          <w:rPr>
            <w:rStyle w:val="Hyperlink"/>
            <w:spacing w:val="84"/>
          </w:rPr>
          <w:t xml:space="preserve"> </w:t>
        </w:r>
        <w:r w:rsidR="0098301B" w:rsidRPr="008A46F0">
          <w:rPr>
            <w:rStyle w:val="Hyperlink"/>
          </w:rPr>
          <w:t>futu</w:t>
        </w:r>
        <w:r w:rsidR="0098301B" w:rsidRPr="008A46F0">
          <w:rPr>
            <w:rStyle w:val="Hyperlink"/>
            <w:spacing w:val="1"/>
          </w:rPr>
          <w:t>r</w:t>
        </w:r>
        <w:r w:rsidR="0098301B" w:rsidRPr="008A46F0">
          <w:rPr>
            <w:rStyle w:val="Hyperlink"/>
          </w:rPr>
          <w:t>e</w:t>
        </w:r>
        <w:r w:rsidR="0098301B" w:rsidRPr="008A46F0">
          <w:rPr>
            <w:rStyle w:val="Hyperlink"/>
            <w:spacing w:val="85"/>
          </w:rPr>
          <w:t xml:space="preserve"> </w:t>
        </w:r>
        <w:r w:rsidR="0098301B" w:rsidRPr="008A46F0">
          <w:rPr>
            <w:rStyle w:val="Hyperlink"/>
            <w:spacing w:val="2"/>
          </w:rPr>
          <w:t>e</w:t>
        </w:r>
        <w:r w:rsidR="0098301B" w:rsidRPr="008A46F0">
          <w:rPr>
            <w:rStyle w:val="Hyperlink"/>
            <w:spacing w:val="-2"/>
          </w:rPr>
          <w:t>x</w:t>
        </w:r>
        <w:r w:rsidR="0098301B" w:rsidRPr="008A46F0">
          <w:rPr>
            <w:rStyle w:val="Hyperlink"/>
          </w:rPr>
          <w:t>pe</w:t>
        </w:r>
        <w:r w:rsidR="0098301B" w:rsidRPr="008A46F0">
          <w:rPr>
            <w:rStyle w:val="Hyperlink"/>
            <w:spacing w:val="1"/>
          </w:rPr>
          <w:t>c</w:t>
        </w:r>
        <w:r w:rsidR="0098301B" w:rsidRPr="008A46F0">
          <w:rPr>
            <w:rStyle w:val="Hyperlink"/>
            <w:spacing w:val="2"/>
          </w:rPr>
          <w:t>t</w:t>
        </w:r>
        <w:r w:rsidR="0098301B" w:rsidRPr="008A46F0">
          <w:rPr>
            <w:rStyle w:val="Hyperlink"/>
          </w:rPr>
          <w:t>ed</w:t>
        </w:r>
        <w:r w:rsidR="0098301B" w:rsidRPr="008A46F0">
          <w:rPr>
            <w:rStyle w:val="Hyperlink"/>
            <w:w w:val="99"/>
          </w:rPr>
          <w:t xml:space="preserve"> </w:t>
        </w:r>
        <w:r w:rsidR="0098301B" w:rsidRPr="008A46F0">
          <w:rPr>
            <w:rStyle w:val="Hyperlink"/>
            <w:spacing w:val="1"/>
          </w:rPr>
          <w:t>c</w:t>
        </w:r>
        <w:r w:rsidR="0098301B" w:rsidRPr="008A46F0">
          <w:rPr>
            <w:rStyle w:val="Hyperlink"/>
          </w:rPr>
          <w:t>o</w:t>
        </w:r>
        <w:r w:rsidR="0098301B" w:rsidRPr="008A46F0">
          <w:rPr>
            <w:rStyle w:val="Hyperlink"/>
            <w:spacing w:val="1"/>
          </w:rPr>
          <w:t>s</w:t>
        </w:r>
        <w:r w:rsidR="0098301B" w:rsidRPr="008A46F0">
          <w:rPr>
            <w:rStyle w:val="Hyperlink"/>
          </w:rPr>
          <w:t>t</w:t>
        </w:r>
        <w:r w:rsidR="0098301B" w:rsidRPr="008A46F0">
          <w:rPr>
            <w:rStyle w:val="Hyperlink"/>
            <w:spacing w:val="1"/>
          </w:rPr>
          <w:t>s</w:t>
        </w:r>
        <w:r w:rsidR="0098301B" w:rsidRPr="008A46F0">
          <w:rPr>
            <w:rStyle w:val="Hyperlink"/>
          </w:rPr>
          <w:t>?</w:t>
        </w:r>
        <w:r w:rsidR="0098301B" w:rsidRPr="008A46F0">
          <w:rPr>
            <w:rStyle w:val="Hyperlink"/>
            <w:spacing w:val="70"/>
          </w:rPr>
          <w:t xml:space="preserve"> </w:t>
        </w:r>
        <w:r w:rsidR="0098301B" w:rsidRPr="008A46F0">
          <w:rPr>
            <w:rStyle w:val="Hyperlink"/>
          </w:rPr>
          <w:t>And</w:t>
        </w:r>
        <w:r w:rsidR="0098301B" w:rsidRPr="008A46F0">
          <w:rPr>
            <w:rStyle w:val="Hyperlink"/>
            <w:spacing w:val="-10"/>
          </w:rPr>
          <w:t xml:space="preserve"> </w:t>
        </w:r>
        <w:r w:rsidR="0098301B" w:rsidRPr="008A46F0">
          <w:rPr>
            <w:rStyle w:val="Hyperlink"/>
            <w:spacing w:val="1"/>
          </w:rPr>
          <w:t>cl</w:t>
        </w:r>
        <w:r w:rsidR="0098301B" w:rsidRPr="008A46F0">
          <w:rPr>
            <w:rStyle w:val="Hyperlink"/>
          </w:rPr>
          <w:t>a</w:t>
        </w:r>
        <w:r w:rsidR="0098301B" w:rsidRPr="008A46F0">
          <w:rPr>
            <w:rStyle w:val="Hyperlink"/>
            <w:spacing w:val="-2"/>
          </w:rPr>
          <w:t>i</w:t>
        </w:r>
        <w:r w:rsidR="0098301B" w:rsidRPr="008A46F0">
          <w:rPr>
            <w:rStyle w:val="Hyperlink"/>
          </w:rPr>
          <w:t>ms</w:t>
        </w:r>
        <w:r w:rsidR="0098301B" w:rsidRPr="008A46F0">
          <w:rPr>
            <w:rStyle w:val="Hyperlink"/>
            <w:spacing w:val="-7"/>
          </w:rPr>
          <w:t xml:space="preserve"> </w:t>
        </w:r>
        <w:r w:rsidR="0098301B" w:rsidRPr="008A46F0">
          <w:rPr>
            <w:rStyle w:val="Hyperlink"/>
            <w:spacing w:val="1"/>
          </w:rPr>
          <w:t>l</w:t>
        </w:r>
        <w:r w:rsidR="0098301B" w:rsidRPr="008A46F0">
          <w:rPr>
            <w:rStyle w:val="Hyperlink"/>
          </w:rPr>
          <w:t>odged</w:t>
        </w:r>
        <w:r w:rsidR="0098301B" w:rsidRPr="008A46F0">
          <w:rPr>
            <w:rStyle w:val="Hyperlink"/>
            <w:spacing w:val="-10"/>
          </w:rPr>
          <w:t xml:space="preserve"> </w:t>
        </w:r>
        <w:r w:rsidR="0098301B" w:rsidRPr="008A46F0">
          <w:rPr>
            <w:rStyle w:val="Hyperlink"/>
          </w:rPr>
          <w:t>aga</w:t>
        </w:r>
        <w:r w:rsidR="0098301B" w:rsidRPr="008A46F0">
          <w:rPr>
            <w:rStyle w:val="Hyperlink"/>
            <w:spacing w:val="1"/>
          </w:rPr>
          <w:t>i</w:t>
        </w:r>
        <w:r w:rsidR="0098301B" w:rsidRPr="008A46F0">
          <w:rPr>
            <w:rStyle w:val="Hyperlink"/>
            <w:spacing w:val="2"/>
          </w:rPr>
          <w:t>n</w:t>
        </w:r>
        <w:r w:rsidR="0098301B" w:rsidRPr="008A46F0">
          <w:rPr>
            <w:rStyle w:val="Hyperlink"/>
            <w:spacing w:val="1"/>
          </w:rPr>
          <w:t>s</w:t>
        </w:r>
        <w:r w:rsidR="0098301B" w:rsidRPr="008A46F0">
          <w:rPr>
            <w:rStyle w:val="Hyperlink"/>
          </w:rPr>
          <w:t>t</w:t>
        </w:r>
        <w:r w:rsidR="0098301B" w:rsidRPr="008A46F0">
          <w:rPr>
            <w:rStyle w:val="Hyperlink"/>
            <w:spacing w:val="-10"/>
          </w:rPr>
          <w:t xml:space="preserve"> </w:t>
        </w:r>
        <w:r w:rsidR="0098301B" w:rsidRPr="008A46F0">
          <w:rPr>
            <w:rStyle w:val="Hyperlink"/>
          </w:rPr>
          <w:t>the</w:t>
        </w:r>
        <w:r w:rsidR="0098301B" w:rsidRPr="008A46F0">
          <w:rPr>
            <w:rStyle w:val="Hyperlink"/>
            <w:spacing w:val="-9"/>
          </w:rPr>
          <w:t xml:space="preserve"> </w:t>
        </w:r>
        <w:r w:rsidR="0098301B" w:rsidRPr="008A46F0">
          <w:rPr>
            <w:rStyle w:val="Hyperlink"/>
            <w:spacing w:val="-1"/>
          </w:rPr>
          <w:t>C</w:t>
        </w:r>
        <w:r w:rsidR="0098301B" w:rsidRPr="008A46F0">
          <w:rPr>
            <w:rStyle w:val="Hyperlink"/>
          </w:rPr>
          <w:t>oun</w:t>
        </w:r>
        <w:r w:rsidR="0098301B" w:rsidRPr="008A46F0">
          <w:rPr>
            <w:rStyle w:val="Hyperlink"/>
            <w:spacing w:val="1"/>
          </w:rPr>
          <w:t>cil</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_Toc473729227 \h </w:instrText>
        </w:r>
        <w:r w:rsidR="0098301B">
          <w:rPr>
            <w:webHidden/>
          </w:rPr>
        </w:r>
        <w:r w:rsidR="0098301B">
          <w:rPr>
            <w:webHidden/>
          </w:rPr>
          <w:fldChar w:fldCharType="separate"/>
        </w:r>
        <w:r>
          <w:rPr>
            <w:webHidden/>
          </w:rPr>
          <w:t>36</w:t>
        </w:r>
        <w:r w:rsidR="0098301B">
          <w:rPr>
            <w:webHidden/>
          </w:rPr>
          <w:fldChar w:fldCharType="end"/>
        </w:r>
      </w:hyperlink>
    </w:p>
    <w:p w14:paraId="084E498E" w14:textId="6695405F" w:rsidR="0098301B" w:rsidRDefault="00027E78">
      <w:pPr>
        <w:pStyle w:val="TOC2"/>
        <w:tabs>
          <w:tab w:val="left" w:pos="1134"/>
        </w:tabs>
        <w:rPr>
          <w:rFonts w:eastAsiaTheme="minorEastAsia" w:cstheme="minorBidi"/>
          <w:b w:val="0"/>
          <w:color w:val="auto"/>
          <w:sz w:val="22"/>
          <w:szCs w:val="22"/>
        </w:rPr>
      </w:pPr>
      <w:hyperlink w:anchor="_Toc473729228" w:history="1">
        <w:r w:rsidR="0098301B" w:rsidRPr="008A46F0">
          <w:rPr>
            <w:rStyle w:val="Hyperlink"/>
          </w:rPr>
          <w:t>5.2</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11"/>
          </w:rPr>
          <w:t xml:space="preserve"> </w:t>
        </w:r>
        <w:r w:rsidR="0098301B" w:rsidRPr="008A46F0">
          <w:rPr>
            <w:rStyle w:val="Hyperlink"/>
          </w:rPr>
          <w:t>do</w:t>
        </w:r>
        <w:r w:rsidR="0098301B" w:rsidRPr="008A46F0">
          <w:rPr>
            <w:rStyle w:val="Hyperlink"/>
            <w:spacing w:val="-9"/>
          </w:rPr>
          <w:t xml:space="preserve"> </w:t>
        </w:r>
        <w:r w:rsidR="0098301B" w:rsidRPr="008A46F0">
          <w:rPr>
            <w:rStyle w:val="Hyperlink"/>
          </w:rPr>
          <w:t>I</w:t>
        </w:r>
        <w:r w:rsidR="0098301B" w:rsidRPr="008A46F0">
          <w:rPr>
            <w:rStyle w:val="Hyperlink"/>
            <w:spacing w:val="-9"/>
          </w:rPr>
          <w:t xml:space="preserve"> </w:t>
        </w:r>
        <w:r w:rsidR="0098301B" w:rsidRPr="008A46F0">
          <w:rPr>
            <w:rStyle w:val="Hyperlink"/>
          </w:rPr>
          <w:t>a</w:t>
        </w:r>
        <w:r w:rsidR="0098301B" w:rsidRPr="008A46F0">
          <w:rPr>
            <w:rStyle w:val="Hyperlink"/>
            <w:spacing w:val="1"/>
          </w:rPr>
          <w:t>cc</w:t>
        </w:r>
        <w:r w:rsidR="0098301B" w:rsidRPr="008A46F0">
          <w:rPr>
            <w:rStyle w:val="Hyperlink"/>
          </w:rPr>
          <w:t>ou</w:t>
        </w:r>
        <w:r w:rsidR="0098301B" w:rsidRPr="008A46F0">
          <w:rPr>
            <w:rStyle w:val="Hyperlink"/>
            <w:spacing w:val="2"/>
          </w:rPr>
          <w:t>n</w:t>
        </w:r>
        <w:r w:rsidR="0098301B" w:rsidRPr="008A46F0">
          <w:rPr>
            <w:rStyle w:val="Hyperlink"/>
          </w:rPr>
          <w:t>t</w:t>
        </w:r>
        <w:r w:rsidR="0098301B" w:rsidRPr="008A46F0">
          <w:rPr>
            <w:rStyle w:val="Hyperlink"/>
            <w:spacing w:val="-10"/>
          </w:rPr>
          <w:t xml:space="preserve"> </w:t>
        </w:r>
        <w:r w:rsidR="0098301B" w:rsidRPr="008A46F0">
          <w:rPr>
            <w:rStyle w:val="Hyperlink"/>
          </w:rPr>
          <w:t>for</w:t>
        </w:r>
        <w:r w:rsidR="0098301B" w:rsidRPr="008A46F0">
          <w:rPr>
            <w:rStyle w:val="Hyperlink"/>
            <w:spacing w:val="-9"/>
          </w:rPr>
          <w:t xml:space="preserve"> </w:t>
        </w:r>
        <w:r w:rsidR="0098301B" w:rsidRPr="008A46F0">
          <w:rPr>
            <w:rStyle w:val="Hyperlink"/>
          </w:rPr>
          <w:t>fut</w:t>
        </w:r>
        <w:r w:rsidR="0098301B" w:rsidRPr="008A46F0">
          <w:rPr>
            <w:rStyle w:val="Hyperlink"/>
            <w:spacing w:val="2"/>
          </w:rPr>
          <w:t>u</w:t>
        </w:r>
        <w:r w:rsidR="0098301B" w:rsidRPr="008A46F0">
          <w:rPr>
            <w:rStyle w:val="Hyperlink"/>
            <w:spacing w:val="-1"/>
          </w:rPr>
          <w:t>r</w:t>
        </w:r>
        <w:r w:rsidR="0098301B" w:rsidRPr="008A46F0">
          <w:rPr>
            <w:rStyle w:val="Hyperlink"/>
          </w:rPr>
          <w:t>e</w:t>
        </w:r>
        <w:r w:rsidR="0098301B" w:rsidRPr="008A46F0">
          <w:rPr>
            <w:rStyle w:val="Hyperlink"/>
            <w:spacing w:val="-9"/>
          </w:rPr>
          <w:t xml:space="preserve"> </w:t>
        </w:r>
        <w:r w:rsidR="0098301B" w:rsidRPr="008A46F0">
          <w:rPr>
            <w:rStyle w:val="Hyperlink"/>
            <w:spacing w:val="2"/>
          </w:rPr>
          <w:t>e</w:t>
        </w:r>
        <w:r w:rsidR="0098301B" w:rsidRPr="008A46F0">
          <w:rPr>
            <w:rStyle w:val="Hyperlink"/>
            <w:spacing w:val="-2"/>
          </w:rPr>
          <w:t>x</w:t>
        </w:r>
        <w:r w:rsidR="0098301B" w:rsidRPr="008A46F0">
          <w:rPr>
            <w:rStyle w:val="Hyperlink"/>
          </w:rPr>
          <w:t>pe</w:t>
        </w:r>
        <w:r w:rsidR="0098301B" w:rsidRPr="008A46F0">
          <w:rPr>
            <w:rStyle w:val="Hyperlink"/>
            <w:spacing w:val="3"/>
          </w:rPr>
          <w:t>c</w:t>
        </w:r>
        <w:r w:rsidR="0098301B" w:rsidRPr="008A46F0">
          <w:rPr>
            <w:rStyle w:val="Hyperlink"/>
          </w:rPr>
          <w:t>ted</w:t>
        </w:r>
        <w:r w:rsidR="0098301B" w:rsidRPr="008A46F0">
          <w:rPr>
            <w:rStyle w:val="Hyperlink"/>
            <w:spacing w:val="-9"/>
          </w:rPr>
          <w:t xml:space="preserve"> </w:t>
        </w:r>
        <w:r w:rsidR="0098301B" w:rsidRPr="008A46F0">
          <w:rPr>
            <w:rStyle w:val="Hyperlink"/>
            <w:spacing w:val="1"/>
          </w:rPr>
          <w:t>c</w:t>
        </w:r>
        <w:r w:rsidR="0098301B" w:rsidRPr="008A46F0">
          <w:rPr>
            <w:rStyle w:val="Hyperlink"/>
          </w:rPr>
          <w:t>o</w:t>
        </w:r>
        <w:r w:rsidR="0098301B" w:rsidRPr="008A46F0">
          <w:rPr>
            <w:rStyle w:val="Hyperlink"/>
            <w:spacing w:val="1"/>
          </w:rPr>
          <w:t>s</w:t>
        </w:r>
        <w:r w:rsidR="0098301B" w:rsidRPr="008A46F0">
          <w:rPr>
            <w:rStyle w:val="Hyperlink"/>
          </w:rPr>
          <w:t>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_Toc473729228 \h </w:instrText>
        </w:r>
        <w:r w:rsidR="0098301B">
          <w:rPr>
            <w:webHidden/>
          </w:rPr>
        </w:r>
        <w:r w:rsidR="0098301B">
          <w:rPr>
            <w:webHidden/>
          </w:rPr>
          <w:fldChar w:fldCharType="separate"/>
        </w:r>
        <w:r>
          <w:rPr>
            <w:webHidden/>
          </w:rPr>
          <w:t>36</w:t>
        </w:r>
        <w:r w:rsidR="0098301B">
          <w:rPr>
            <w:webHidden/>
          </w:rPr>
          <w:fldChar w:fldCharType="end"/>
        </w:r>
      </w:hyperlink>
    </w:p>
    <w:p w14:paraId="3E6872E0" w14:textId="180FDCE3" w:rsidR="0098301B" w:rsidRDefault="00027E78">
      <w:pPr>
        <w:pStyle w:val="TOC2"/>
        <w:tabs>
          <w:tab w:val="left" w:pos="1134"/>
        </w:tabs>
        <w:rPr>
          <w:rFonts w:eastAsiaTheme="minorEastAsia" w:cstheme="minorBidi"/>
          <w:b w:val="0"/>
          <w:color w:val="auto"/>
          <w:sz w:val="22"/>
          <w:szCs w:val="22"/>
        </w:rPr>
      </w:pPr>
      <w:hyperlink w:anchor="_Toc473729229" w:history="1">
        <w:r w:rsidR="0098301B" w:rsidRPr="008A46F0">
          <w:rPr>
            <w:rStyle w:val="Hyperlink"/>
          </w:rPr>
          <w:t>5.3</w:t>
        </w:r>
        <w:r w:rsidR="0098301B">
          <w:rPr>
            <w:rFonts w:eastAsiaTheme="minorEastAsia" w:cstheme="minorBidi"/>
            <w:b w:val="0"/>
            <w:color w:val="auto"/>
            <w:sz w:val="22"/>
            <w:szCs w:val="22"/>
          </w:rPr>
          <w:tab/>
        </w:r>
        <w:r w:rsidR="0098301B" w:rsidRPr="008A46F0">
          <w:rPr>
            <w:rStyle w:val="Hyperlink"/>
          </w:rPr>
          <w:t>A</w:t>
        </w:r>
        <w:r w:rsidR="0098301B" w:rsidRPr="008A46F0">
          <w:rPr>
            <w:rStyle w:val="Hyperlink"/>
            <w:spacing w:val="1"/>
          </w:rPr>
          <w:t>cc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21"/>
          </w:rPr>
          <w:t xml:space="preserve"> </w:t>
        </w:r>
        <w:r w:rsidR="0098301B" w:rsidRPr="008A46F0">
          <w:rPr>
            <w:rStyle w:val="Hyperlink"/>
          </w:rPr>
          <w:t>for</w:t>
        </w:r>
        <w:r w:rsidR="0098301B" w:rsidRPr="008A46F0">
          <w:rPr>
            <w:rStyle w:val="Hyperlink"/>
            <w:spacing w:val="-20"/>
          </w:rPr>
          <w:t xml:space="preserve"> </w:t>
        </w:r>
        <w:r w:rsidR="0098301B" w:rsidRPr="008A46F0">
          <w:rPr>
            <w:rStyle w:val="Hyperlink"/>
            <w:spacing w:val="1"/>
          </w:rPr>
          <w:t>c</w:t>
        </w:r>
        <w:r w:rsidR="0098301B" w:rsidRPr="008A46F0">
          <w:rPr>
            <w:rStyle w:val="Hyperlink"/>
          </w:rPr>
          <w:t>omm</w:t>
        </w:r>
        <w:r w:rsidR="0098301B" w:rsidRPr="008A46F0">
          <w:rPr>
            <w:rStyle w:val="Hyperlink"/>
            <w:spacing w:val="1"/>
          </w:rPr>
          <w:t>i</w:t>
        </w:r>
        <w:r w:rsidR="0098301B" w:rsidRPr="008A46F0">
          <w:rPr>
            <w:rStyle w:val="Hyperlink"/>
          </w:rPr>
          <w:t>tments</w:t>
        </w:r>
        <w:r w:rsidR="0098301B">
          <w:rPr>
            <w:webHidden/>
          </w:rPr>
          <w:tab/>
        </w:r>
        <w:r w:rsidR="0098301B">
          <w:rPr>
            <w:webHidden/>
          </w:rPr>
          <w:fldChar w:fldCharType="begin"/>
        </w:r>
        <w:r w:rsidR="0098301B">
          <w:rPr>
            <w:webHidden/>
          </w:rPr>
          <w:instrText xml:space="preserve"> PAGEREF _Toc473729229 \h </w:instrText>
        </w:r>
        <w:r w:rsidR="0098301B">
          <w:rPr>
            <w:webHidden/>
          </w:rPr>
        </w:r>
        <w:r w:rsidR="0098301B">
          <w:rPr>
            <w:webHidden/>
          </w:rPr>
          <w:fldChar w:fldCharType="separate"/>
        </w:r>
        <w:r>
          <w:rPr>
            <w:webHidden/>
          </w:rPr>
          <w:t>40</w:t>
        </w:r>
        <w:r w:rsidR="0098301B">
          <w:rPr>
            <w:webHidden/>
          </w:rPr>
          <w:fldChar w:fldCharType="end"/>
        </w:r>
      </w:hyperlink>
    </w:p>
    <w:p w14:paraId="480BCE3F" w14:textId="23E81F79" w:rsidR="0098301B" w:rsidRDefault="00027E78">
      <w:pPr>
        <w:pStyle w:val="TOC1"/>
        <w:rPr>
          <w:rFonts w:eastAsiaTheme="minorEastAsia" w:cstheme="minorBidi"/>
          <w:b w:val="0"/>
          <w:color w:val="auto"/>
          <w:sz w:val="22"/>
          <w:szCs w:val="22"/>
        </w:rPr>
      </w:pPr>
      <w:hyperlink w:anchor="_Toc473729230" w:history="1">
        <w:r w:rsidR="0098301B" w:rsidRPr="008A46F0">
          <w:rPr>
            <w:rStyle w:val="Hyperlink"/>
            <w:spacing w:val="-1"/>
            <w:w w:val="99"/>
          </w:rPr>
          <w:t>6</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37"/>
          </w:rPr>
          <w:t xml:space="preserve"> </w:t>
        </w:r>
        <w:r w:rsidR="0098301B" w:rsidRPr="008A46F0">
          <w:rPr>
            <w:rStyle w:val="Hyperlink"/>
            <w:spacing w:val="2"/>
          </w:rPr>
          <w:t>f</w:t>
        </w:r>
        <w:r w:rsidR="0098301B" w:rsidRPr="008A46F0">
          <w:rPr>
            <w:rStyle w:val="Hyperlink"/>
          </w:rPr>
          <w:t>u</w:t>
        </w:r>
        <w:r w:rsidR="0098301B" w:rsidRPr="008A46F0">
          <w:rPr>
            <w:rStyle w:val="Hyperlink"/>
            <w:spacing w:val="2"/>
          </w:rPr>
          <w:t>n</w:t>
        </w:r>
        <w:r w:rsidR="0098301B" w:rsidRPr="008A46F0">
          <w:rPr>
            <w:rStyle w:val="Hyperlink"/>
          </w:rPr>
          <w:t>d</w:t>
        </w:r>
        <w:r w:rsidR="0098301B" w:rsidRPr="008A46F0">
          <w:rPr>
            <w:rStyle w:val="Hyperlink"/>
            <w:spacing w:val="1"/>
          </w:rPr>
          <w:t>i</w:t>
        </w:r>
        <w:r w:rsidR="0098301B" w:rsidRPr="008A46F0">
          <w:rPr>
            <w:rStyle w:val="Hyperlink"/>
          </w:rPr>
          <w:t>ng</w:t>
        </w:r>
        <w:r w:rsidR="0098301B" w:rsidRPr="008A46F0">
          <w:rPr>
            <w:rStyle w:val="Hyperlink"/>
            <w:spacing w:val="41"/>
          </w:rPr>
          <w:t xml:space="preserve"> </w:t>
        </w:r>
        <w:r w:rsidR="0098301B" w:rsidRPr="008A46F0">
          <w:rPr>
            <w:rStyle w:val="Hyperlink"/>
          </w:rPr>
          <w:t>p</w:t>
        </w:r>
        <w:r w:rsidR="0098301B" w:rsidRPr="008A46F0">
          <w:rPr>
            <w:rStyle w:val="Hyperlink"/>
            <w:spacing w:val="-1"/>
          </w:rPr>
          <w:t>r</w:t>
        </w:r>
        <w:r w:rsidR="0098301B" w:rsidRPr="008A46F0">
          <w:rPr>
            <w:rStyle w:val="Hyperlink"/>
          </w:rPr>
          <w:t>o</w:t>
        </w:r>
        <w:r w:rsidR="0098301B" w:rsidRPr="008A46F0">
          <w:rPr>
            <w:rStyle w:val="Hyperlink"/>
            <w:spacing w:val="1"/>
          </w:rPr>
          <w:t>vi</w:t>
        </w:r>
        <w:r w:rsidR="0098301B" w:rsidRPr="008A46F0">
          <w:rPr>
            <w:rStyle w:val="Hyperlink"/>
          </w:rPr>
          <w:t>ded</w:t>
        </w:r>
        <w:r w:rsidR="0098301B" w:rsidRPr="008A46F0">
          <w:rPr>
            <w:rStyle w:val="Hyperlink"/>
            <w:spacing w:val="40"/>
          </w:rPr>
          <w:t xml:space="preserve"> </w:t>
        </w:r>
        <w:r w:rsidR="0098301B" w:rsidRPr="008A46F0">
          <w:rPr>
            <w:rStyle w:val="Hyperlink"/>
          </w:rPr>
          <w:t>as</w:t>
        </w:r>
        <w:r w:rsidR="0098301B" w:rsidRPr="008A46F0">
          <w:rPr>
            <w:rStyle w:val="Hyperlink"/>
            <w:spacing w:val="44"/>
          </w:rPr>
          <w:t xml:space="preserve"> </w:t>
        </w:r>
        <w:r w:rsidR="0098301B" w:rsidRPr="008A46F0">
          <w:rPr>
            <w:rStyle w:val="Hyperlink"/>
          </w:rPr>
          <w:t>a</w:t>
        </w:r>
        <w:r w:rsidR="0098301B" w:rsidRPr="008A46F0">
          <w:rPr>
            <w:rStyle w:val="Hyperlink"/>
            <w:spacing w:val="40"/>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s</w:t>
        </w:r>
        <w:r w:rsidR="0098301B" w:rsidRPr="008A46F0">
          <w:rPr>
            <w:rStyle w:val="Hyperlink"/>
          </w:rPr>
          <w:t>u</w:t>
        </w:r>
        <w:r w:rsidR="0098301B" w:rsidRPr="008A46F0">
          <w:rPr>
            <w:rStyle w:val="Hyperlink"/>
            <w:spacing w:val="1"/>
          </w:rPr>
          <w:t>l</w:t>
        </w:r>
        <w:r w:rsidR="0098301B" w:rsidRPr="008A46F0">
          <w:rPr>
            <w:rStyle w:val="Hyperlink"/>
          </w:rPr>
          <w:t>t</w:t>
        </w:r>
        <w:r w:rsidR="0098301B" w:rsidRPr="008A46F0">
          <w:rPr>
            <w:rStyle w:val="Hyperlink"/>
            <w:spacing w:val="40"/>
          </w:rPr>
          <w:t xml:space="preserve"> </w:t>
        </w:r>
        <w:r w:rsidR="0098301B" w:rsidRPr="008A46F0">
          <w:rPr>
            <w:rStyle w:val="Hyperlink"/>
          </w:rPr>
          <w:t>of</w:t>
        </w:r>
        <w:r w:rsidR="0098301B" w:rsidRPr="008A46F0">
          <w:rPr>
            <w:rStyle w:val="Hyperlink"/>
            <w:spacing w:val="43"/>
          </w:rPr>
          <w:t xml:space="preserve"> </w:t>
        </w:r>
        <w:r w:rsidR="0098301B" w:rsidRPr="008A46F0">
          <w:rPr>
            <w:rStyle w:val="Hyperlink"/>
          </w:rPr>
          <w:t>a</w:t>
        </w:r>
        <w:r w:rsidR="0098301B" w:rsidRPr="008A46F0">
          <w:rPr>
            <w:rStyle w:val="Hyperlink"/>
            <w:spacing w:val="40"/>
          </w:rPr>
          <w:t xml:space="preserve"> </w:t>
        </w:r>
        <w:r w:rsidR="0098301B" w:rsidRPr="008A46F0">
          <w:rPr>
            <w:rStyle w:val="Hyperlink"/>
            <w:spacing w:val="2"/>
          </w:rPr>
          <w:t>na</w:t>
        </w:r>
        <w:r w:rsidR="0098301B" w:rsidRPr="008A46F0">
          <w:rPr>
            <w:rStyle w:val="Hyperlink"/>
          </w:rPr>
          <w:t>tu</w:t>
        </w:r>
        <w:r w:rsidR="0098301B" w:rsidRPr="008A46F0">
          <w:rPr>
            <w:rStyle w:val="Hyperlink"/>
            <w:spacing w:val="-1"/>
          </w:rPr>
          <w:t>r</w:t>
        </w:r>
        <w:r w:rsidR="0098301B" w:rsidRPr="008A46F0">
          <w:rPr>
            <w:rStyle w:val="Hyperlink"/>
          </w:rPr>
          <w:t>al</w:t>
        </w:r>
        <w:r w:rsidR="0098301B" w:rsidRPr="008A46F0">
          <w:rPr>
            <w:rStyle w:val="Hyperlink"/>
            <w:spacing w:val="42"/>
          </w:rPr>
          <w:t xml:space="preserve"> </w:t>
        </w:r>
        <w:r w:rsidR="0098301B" w:rsidRPr="008A46F0">
          <w:rPr>
            <w:rStyle w:val="Hyperlink"/>
          </w:rPr>
          <w:t>d</w:t>
        </w:r>
        <w:r w:rsidR="0098301B" w:rsidRPr="008A46F0">
          <w:rPr>
            <w:rStyle w:val="Hyperlink"/>
            <w:spacing w:val="1"/>
          </w:rPr>
          <w:t>is</w:t>
        </w:r>
        <w:r w:rsidR="0098301B" w:rsidRPr="008A46F0">
          <w:rPr>
            <w:rStyle w:val="Hyperlink"/>
          </w:rPr>
          <w:t>a</w:t>
        </w:r>
        <w:r w:rsidR="0098301B" w:rsidRPr="008A46F0">
          <w:rPr>
            <w:rStyle w:val="Hyperlink"/>
            <w:spacing w:val="1"/>
          </w:rPr>
          <w:t>s</w:t>
        </w:r>
        <w:r w:rsidR="0098301B" w:rsidRPr="008A46F0">
          <w:rPr>
            <w:rStyle w:val="Hyperlink"/>
          </w:rPr>
          <w:t>ter</w:t>
        </w:r>
        <w:r w:rsidR="0098301B" w:rsidRPr="008A46F0">
          <w:rPr>
            <w:rStyle w:val="Hyperlink"/>
            <w:spacing w:val="40"/>
          </w:rPr>
          <w:t xml:space="preserve"> </w:t>
        </w:r>
        <w:r w:rsidR="0098301B" w:rsidRPr="008A46F0">
          <w:rPr>
            <w:rStyle w:val="Hyperlink"/>
            <w:spacing w:val="1"/>
          </w:rPr>
          <w:t>s</w:t>
        </w:r>
        <w:r w:rsidR="0098301B" w:rsidRPr="008A46F0">
          <w:rPr>
            <w:rStyle w:val="Hyperlink"/>
          </w:rPr>
          <w:t>hou</w:t>
        </w:r>
        <w:r w:rsidR="0098301B" w:rsidRPr="008A46F0">
          <w:rPr>
            <w:rStyle w:val="Hyperlink"/>
            <w:spacing w:val="1"/>
          </w:rPr>
          <w:t>l</w:t>
        </w:r>
        <w:r w:rsidR="0098301B" w:rsidRPr="008A46F0">
          <w:rPr>
            <w:rStyle w:val="Hyperlink"/>
          </w:rPr>
          <w:t>d</w:t>
        </w:r>
        <w:r w:rsidR="0098301B" w:rsidRPr="008A46F0">
          <w:rPr>
            <w:rStyle w:val="Hyperlink"/>
            <w:spacing w:val="41"/>
          </w:rPr>
          <w:t xml:space="preserve"> </w:t>
        </w:r>
        <w:r w:rsidR="0098301B" w:rsidRPr="008A46F0">
          <w:rPr>
            <w:rStyle w:val="Hyperlink"/>
          </w:rPr>
          <w:t>be</w:t>
        </w:r>
        <w:r w:rsidR="0098301B" w:rsidRPr="008A46F0">
          <w:rPr>
            <w:rStyle w:val="Hyperlink"/>
            <w:w w:val="99"/>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ogn</w:t>
        </w:r>
        <w:r w:rsidR="0098301B" w:rsidRPr="008A46F0">
          <w:rPr>
            <w:rStyle w:val="Hyperlink"/>
            <w:spacing w:val="1"/>
          </w:rPr>
          <w:t>is</w:t>
        </w:r>
        <w:r w:rsidR="0098301B" w:rsidRPr="008A46F0">
          <w:rPr>
            <w:rStyle w:val="Hyperlink"/>
          </w:rPr>
          <w:t>ed</w:t>
        </w:r>
        <w:r w:rsidR="0098301B" w:rsidRPr="008A46F0">
          <w:rPr>
            <w:rStyle w:val="Hyperlink"/>
            <w:spacing w:val="-14"/>
          </w:rPr>
          <w:t xml:space="preserve"> </w:t>
        </w:r>
        <w:r w:rsidR="0098301B" w:rsidRPr="008A46F0">
          <w:rPr>
            <w:rStyle w:val="Hyperlink"/>
            <w:spacing w:val="1"/>
          </w:rPr>
          <w:t>i</w:t>
        </w:r>
        <w:r w:rsidR="0098301B" w:rsidRPr="008A46F0">
          <w:rPr>
            <w:rStyle w:val="Hyperlink"/>
          </w:rPr>
          <w:t>n</w:t>
        </w:r>
        <w:r w:rsidR="0098301B" w:rsidRPr="008A46F0">
          <w:rPr>
            <w:rStyle w:val="Hyperlink"/>
            <w:spacing w:val="-14"/>
          </w:rPr>
          <w:t xml:space="preserve"> </w:t>
        </w:r>
        <w:r w:rsidR="0098301B" w:rsidRPr="008A46F0">
          <w:rPr>
            <w:rStyle w:val="Hyperlink"/>
          </w:rPr>
          <w:t>the</w:t>
        </w:r>
        <w:r w:rsidR="0098301B" w:rsidRPr="008A46F0">
          <w:rPr>
            <w:rStyle w:val="Hyperlink"/>
            <w:spacing w:val="-11"/>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spacing w:val="-13"/>
          </w:rPr>
          <w:t xml:space="preserve"> </w:t>
        </w:r>
        <w:r w:rsidR="0098301B" w:rsidRPr="008A46F0">
          <w:rPr>
            <w:rStyle w:val="Hyperlink"/>
            <w:spacing w:val="1"/>
          </w:rPr>
          <w:t>s</w:t>
        </w:r>
        <w:r w:rsidR="0098301B" w:rsidRPr="008A46F0">
          <w:rPr>
            <w:rStyle w:val="Hyperlink"/>
          </w:rPr>
          <w:t>tate</w:t>
        </w:r>
        <w:r w:rsidR="0098301B" w:rsidRPr="008A46F0">
          <w:rPr>
            <w:rStyle w:val="Hyperlink"/>
            <w:spacing w:val="-2"/>
          </w:rPr>
          <w:t>m</w:t>
        </w:r>
        <w:r w:rsidR="0098301B" w:rsidRPr="008A46F0">
          <w:rPr>
            <w:rStyle w:val="Hyperlink"/>
          </w:rPr>
          <w:t>ent</w:t>
        </w:r>
        <w:r w:rsidR="0098301B" w:rsidRPr="008A46F0">
          <w:rPr>
            <w:rStyle w:val="Hyperlink"/>
            <w:spacing w:val="1"/>
          </w:rPr>
          <w:t>s</w:t>
        </w:r>
        <w:r w:rsidR="0098301B">
          <w:rPr>
            <w:webHidden/>
          </w:rPr>
          <w:tab/>
        </w:r>
        <w:r w:rsidR="0098301B">
          <w:rPr>
            <w:webHidden/>
          </w:rPr>
          <w:fldChar w:fldCharType="begin"/>
        </w:r>
        <w:r w:rsidR="0098301B">
          <w:rPr>
            <w:webHidden/>
          </w:rPr>
          <w:instrText xml:space="preserve"> PAGEREF _Toc473729230 \h </w:instrText>
        </w:r>
        <w:r w:rsidR="0098301B">
          <w:rPr>
            <w:webHidden/>
          </w:rPr>
        </w:r>
        <w:r w:rsidR="0098301B">
          <w:rPr>
            <w:webHidden/>
          </w:rPr>
          <w:fldChar w:fldCharType="separate"/>
        </w:r>
        <w:r>
          <w:rPr>
            <w:webHidden/>
          </w:rPr>
          <w:t>42</w:t>
        </w:r>
        <w:r w:rsidR="0098301B">
          <w:rPr>
            <w:webHidden/>
          </w:rPr>
          <w:fldChar w:fldCharType="end"/>
        </w:r>
      </w:hyperlink>
    </w:p>
    <w:p w14:paraId="07F41CAF" w14:textId="5F61FCDF" w:rsidR="0098301B" w:rsidRDefault="00027E78">
      <w:pPr>
        <w:pStyle w:val="TOC2"/>
        <w:tabs>
          <w:tab w:val="left" w:pos="1134"/>
        </w:tabs>
        <w:rPr>
          <w:rFonts w:eastAsiaTheme="minorEastAsia" w:cstheme="minorBidi"/>
          <w:b w:val="0"/>
          <w:color w:val="auto"/>
          <w:sz w:val="22"/>
          <w:szCs w:val="22"/>
        </w:rPr>
      </w:pPr>
      <w:hyperlink w:anchor="_Toc473729231" w:history="1">
        <w:r w:rsidR="0098301B" w:rsidRPr="008A46F0">
          <w:rPr>
            <w:rStyle w:val="Hyperlink"/>
          </w:rPr>
          <w:t>6.1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9"/>
          </w:rPr>
          <w:t xml:space="preserve"> </w:t>
        </w:r>
        <w:r w:rsidR="0098301B" w:rsidRPr="008A46F0">
          <w:rPr>
            <w:rStyle w:val="Hyperlink"/>
            <w:spacing w:val="2"/>
          </w:rPr>
          <w:t>t</w:t>
        </w:r>
        <w:r w:rsidR="0098301B" w:rsidRPr="008A46F0">
          <w:rPr>
            <w:rStyle w:val="Hyperlink"/>
            <w:spacing w:val="-5"/>
          </w:rPr>
          <w:t>y</w:t>
        </w:r>
        <w:r w:rsidR="0098301B" w:rsidRPr="008A46F0">
          <w:rPr>
            <w:rStyle w:val="Hyperlink"/>
          </w:rPr>
          <w:t>pes</w:t>
        </w:r>
        <w:r w:rsidR="0098301B" w:rsidRPr="008A46F0">
          <w:rPr>
            <w:rStyle w:val="Hyperlink"/>
            <w:spacing w:val="-7"/>
          </w:rPr>
          <w:t xml:space="preserve"> </w:t>
        </w:r>
        <w:r w:rsidR="0098301B" w:rsidRPr="008A46F0">
          <w:rPr>
            <w:rStyle w:val="Hyperlink"/>
          </w:rPr>
          <w:t>of</w:t>
        </w:r>
        <w:r w:rsidR="0098301B" w:rsidRPr="008A46F0">
          <w:rPr>
            <w:rStyle w:val="Hyperlink"/>
            <w:spacing w:val="-9"/>
          </w:rPr>
          <w:t xml:space="preserve"> </w:t>
        </w:r>
        <w:r w:rsidR="0098301B" w:rsidRPr="008A46F0">
          <w:rPr>
            <w:rStyle w:val="Hyperlink"/>
            <w:spacing w:val="2"/>
          </w:rPr>
          <w:t>g</w:t>
        </w:r>
        <w:r w:rsidR="0098301B" w:rsidRPr="008A46F0">
          <w:rPr>
            <w:rStyle w:val="Hyperlink"/>
            <w:spacing w:val="1"/>
          </w:rPr>
          <w:t>r</w:t>
        </w:r>
        <w:r w:rsidR="0098301B" w:rsidRPr="008A46F0">
          <w:rPr>
            <w:rStyle w:val="Hyperlink"/>
          </w:rPr>
          <w:t>ants</w:t>
        </w:r>
        <w:r w:rsidR="0098301B" w:rsidRPr="008A46F0">
          <w:rPr>
            <w:rStyle w:val="Hyperlink"/>
            <w:spacing w:val="-7"/>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9"/>
          </w:rPr>
          <w:t xml:space="preserve"> </w:t>
        </w:r>
        <w:r w:rsidR="0098301B" w:rsidRPr="008A46F0">
          <w:rPr>
            <w:rStyle w:val="Hyperlink"/>
          </w:rPr>
          <w:t>th</w:t>
        </w:r>
        <w:r w:rsidR="0098301B" w:rsidRPr="008A46F0">
          <w:rPr>
            <w:rStyle w:val="Hyperlink"/>
            <w:spacing w:val="2"/>
          </w:rPr>
          <w:t>e</w:t>
        </w:r>
        <w:r w:rsidR="0098301B" w:rsidRPr="008A46F0">
          <w:rPr>
            <w:rStyle w:val="Hyperlink"/>
            <w:spacing w:val="-1"/>
          </w:rPr>
          <w:t>r</w:t>
        </w:r>
        <w:r w:rsidR="0098301B" w:rsidRPr="008A46F0">
          <w:rPr>
            <w:rStyle w:val="Hyperlink"/>
          </w:rPr>
          <w:t>e?</w:t>
        </w:r>
        <w:r w:rsidR="0098301B">
          <w:rPr>
            <w:webHidden/>
          </w:rPr>
          <w:tab/>
        </w:r>
        <w:r w:rsidR="0098301B">
          <w:rPr>
            <w:webHidden/>
          </w:rPr>
          <w:fldChar w:fldCharType="begin"/>
        </w:r>
        <w:r w:rsidR="0098301B">
          <w:rPr>
            <w:webHidden/>
          </w:rPr>
          <w:instrText xml:space="preserve"> PAGEREF _Toc473729231 \h </w:instrText>
        </w:r>
        <w:r w:rsidR="0098301B">
          <w:rPr>
            <w:webHidden/>
          </w:rPr>
        </w:r>
        <w:r w:rsidR="0098301B">
          <w:rPr>
            <w:webHidden/>
          </w:rPr>
          <w:fldChar w:fldCharType="separate"/>
        </w:r>
        <w:r>
          <w:rPr>
            <w:webHidden/>
          </w:rPr>
          <w:t>42</w:t>
        </w:r>
        <w:r w:rsidR="0098301B">
          <w:rPr>
            <w:webHidden/>
          </w:rPr>
          <w:fldChar w:fldCharType="end"/>
        </w:r>
      </w:hyperlink>
    </w:p>
    <w:p w14:paraId="3AFD183A" w14:textId="7A7CC223" w:rsidR="0098301B" w:rsidRDefault="00027E78">
      <w:pPr>
        <w:pStyle w:val="TOC2"/>
        <w:tabs>
          <w:tab w:val="left" w:pos="1134"/>
        </w:tabs>
        <w:rPr>
          <w:rFonts w:eastAsiaTheme="minorEastAsia" w:cstheme="minorBidi"/>
          <w:b w:val="0"/>
          <w:color w:val="auto"/>
          <w:sz w:val="22"/>
          <w:szCs w:val="22"/>
        </w:rPr>
      </w:pPr>
      <w:hyperlink w:anchor="_Toc473729232" w:history="1">
        <w:r w:rsidR="0098301B" w:rsidRPr="008A46F0">
          <w:rPr>
            <w:rStyle w:val="Hyperlink"/>
          </w:rPr>
          <w:t>6.2</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2"/>
          </w:rPr>
          <w:t xml:space="preserve"> </w:t>
        </w:r>
        <w:r w:rsidR="0098301B" w:rsidRPr="008A46F0">
          <w:rPr>
            <w:rStyle w:val="Hyperlink"/>
          </w:rPr>
          <w:t>a</w:t>
        </w:r>
        <w:r w:rsidR="0098301B" w:rsidRPr="008A46F0">
          <w:rPr>
            <w:rStyle w:val="Hyperlink"/>
            <w:spacing w:val="1"/>
          </w:rPr>
          <w:t>cc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2"/>
          </w:rPr>
          <w:t xml:space="preserve"> </w:t>
        </w:r>
        <w:r w:rsidR="0098301B" w:rsidRPr="008A46F0">
          <w:rPr>
            <w:rStyle w:val="Hyperlink"/>
            <w:spacing w:val="1"/>
          </w:rPr>
          <w:t>s</w:t>
        </w:r>
        <w:r w:rsidR="0098301B" w:rsidRPr="008A46F0">
          <w:rPr>
            <w:rStyle w:val="Hyperlink"/>
          </w:rPr>
          <w:t>tanda</w:t>
        </w:r>
        <w:r w:rsidR="0098301B" w:rsidRPr="008A46F0">
          <w:rPr>
            <w:rStyle w:val="Hyperlink"/>
            <w:spacing w:val="-1"/>
          </w:rPr>
          <w:t>r</w:t>
        </w:r>
        <w:r w:rsidR="0098301B" w:rsidRPr="008A46F0">
          <w:rPr>
            <w:rStyle w:val="Hyperlink"/>
          </w:rPr>
          <w:t>ds</w:t>
        </w:r>
        <w:r w:rsidR="0098301B" w:rsidRPr="008A46F0">
          <w:rPr>
            <w:rStyle w:val="Hyperlink"/>
            <w:spacing w:val="-1"/>
          </w:rPr>
          <w:t xml:space="preserve"> </w:t>
        </w:r>
        <w:r w:rsidR="0098301B" w:rsidRPr="008A46F0">
          <w:rPr>
            <w:rStyle w:val="Hyperlink"/>
          </w:rPr>
          <w:t>need to</w:t>
        </w:r>
        <w:r w:rsidR="0098301B" w:rsidRPr="008A46F0">
          <w:rPr>
            <w:rStyle w:val="Hyperlink"/>
            <w:spacing w:val="-2"/>
          </w:rPr>
          <w:t xml:space="preserve"> </w:t>
        </w:r>
        <w:r w:rsidR="0098301B" w:rsidRPr="008A46F0">
          <w:rPr>
            <w:rStyle w:val="Hyperlink"/>
          </w:rPr>
          <w:t>be</w:t>
        </w:r>
        <w:r w:rsidR="0098301B" w:rsidRPr="008A46F0">
          <w:rPr>
            <w:rStyle w:val="Hyperlink"/>
            <w:spacing w:val="-2"/>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 xml:space="preserve">ed </w:t>
        </w:r>
        <w:r w:rsidR="0098301B" w:rsidRPr="008A46F0">
          <w:rPr>
            <w:rStyle w:val="Hyperlink"/>
            <w:spacing w:val="-3"/>
          </w:rPr>
          <w:t>w</w:t>
        </w:r>
        <w:r w:rsidR="0098301B" w:rsidRPr="008A46F0">
          <w:rPr>
            <w:rStyle w:val="Hyperlink"/>
          </w:rPr>
          <w:t>h</w:t>
        </w:r>
        <w:r w:rsidR="0098301B" w:rsidRPr="008A46F0">
          <w:rPr>
            <w:rStyle w:val="Hyperlink"/>
            <w:spacing w:val="2"/>
          </w:rPr>
          <w:t>e</w:t>
        </w:r>
        <w:r w:rsidR="0098301B" w:rsidRPr="008A46F0">
          <w:rPr>
            <w:rStyle w:val="Hyperlink"/>
          </w:rPr>
          <w:t>n</w:t>
        </w:r>
        <w:r w:rsidR="0098301B" w:rsidRPr="008A46F0">
          <w:rPr>
            <w:rStyle w:val="Hyperlink"/>
            <w:spacing w:val="-2"/>
          </w:rPr>
          <w:t xml:space="preserve"> </w:t>
        </w:r>
        <w:r w:rsidR="0098301B" w:rsidRPr="008A46F0">
          <w:rPr>
            <w:rStyle w:val="Hyperlink"/>
          </w:rPr>
          <w:t>a</w:t>
        </w:r>
        <w:r w:rsidR="0098301B" w:rsidRPr="008A46F0">
          <w:rPr>
            <w:rStyle w:val="Hyperlink"/>
            <w:spacing w:val="1"/>
          </w:rPr>
          <w:t>ss</w:t>
        </w:r>
        <w:r w:rsidR="0098301B" w:rsidRPr="008A46F0">
          <w:rPr>
            <w:rStyle w:val="Hyperlink"/>
          </w:rPr>
          <w:t>e</w:t>
        </w:r>
        <w:r w:rsidR="0098301B" w:rsidRPr="008A46F0">
          <w:rPr>
            <w:rStyle w:val="Hyperlink"/>
            <w:spacing w:val="1"/>
          </w:rPr>
          <w:t>ssi</w:t>
        </w:r>
        <w:r w:rsidR="0098301B" w:rsidRPr="008A46F0">
          <w:rPr>
            <w:rStyle w:val="Hyperlink"/>
          </w:rPr>
          <w:t>ng</w:t>
        </w:r>
        <w:r w:rsidR="0098301B" w:rsidRPr="008A46F0">
          <w:rPr>
            <w:rStyle w:val="Hyperlink"/>
            <w:w w:val="99"/>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v</w:t>
        </w:r>
        <w:r w:rsidR="0098301B" w:rsidRPr="008A46F0">
          <w:rPr>
            <w:rStyle w:val="Hyperlink"/>
          </w:rPr>
          <w:t>enue</w:t>
        </w:r>
        <w:r w:rsidR="0098301B" w:rsidRPr="008A46F0">
          <w:rPr>
            <w:rStyle w:val="Hyperlink"/>
            <w:spacing w:val="-15"/>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w:t>
        </w:r>
        <w:r w:rsidR="0098301B" w:rsidRPr="008A46F0">
          <w:rPr>
            <w:rStyle w:val="Hyperlink"/>
            <w:spacing w:val="2"/>
          </w:rPr>
          <w:t>g</w:t>
        </w:r>
        <w:r w:rsidR="0098301B" w:rsidRPr="008A46F0">
          <w:rPr>
            <w:rStyle w:val="Hyperlink"/>
          </w:rPr>
          <w:t>n</w:t>
        </w:r>
        <w:r w:rsidR="0098301B" w:rsidRPr="008A46F0">
          <w:rPr>
            <w:rStyle w:val="Hyperlink"/>
            <w:spacing w:val="1"/>
          </w:rPr>
          <w:t>i</w:t>
        </w:r>
        <w:r w:rsidR="0098301B" w:rsidRPr="008A46F0">
          <w:rPr>
            <w:rStyle w:val="Hyperlink"/>
          </w:rPr>
          <w:t>t</w:t>
        </w:r>
        <w:r w:rsidR="0098301B" w:rsidRPr="008A46F0">
          <w:rPr>
            <w:rStyle w:val="Hyperlink"/>
            <w:spacing w:val="1"/>
          </w:rPr>
          <w:t>i</w:t>
        </w:r>
        <w:r w:rsidR="0098301B" w:rsidRPr="008A46F0">
          <w:rPr>
            <w:rStyle w:val="Hyperlink"/>
          </w:rPr>
          <w:t>on</w:t>
        </w:r>
        <w:r w:rsidR="0098301B" w:rsidRPr="008A46F0">
          <w:rPr>
            <w:rStyle w:val="Hyperlink"/>
            <w:spacing w:val="-15"/>
          </w:rPr>
          <w:t xml:space="preserve"> </w:t>
        </w:r>
        <w:r w:rsidR="0098301B" w:rsidRPr="008A46F0">
          <w:rPr>
            <w:rStyle w:val="Hyperlink"/>
          </w:rPr>
          <w:t>for</w:t>
        </w:r>
        <w:r w:rsidR="0098301B" w:rsidRPr="008A46F0">
          <w:rPr>
            <w:rStyle w:val="Hyperlink"/>
            <w:spacing w:val="-15"/>
          </w:rPr>
          <w:t xml:space="preserve"> </w:t>
        </w:r>
        <w:r w:rsidR="0098301B" w:rsidRPr="008A46F0">
          <w:rPr>
            <w:rStyle w:val="Hyperlink"/>
            <w:spacing w:val="2"/>
          </w:rPr>
          <w:t>g</w:t>
        </w:r>
        <w:r w:rsidR="0098301B" w:rsidRPr="008A46F0">
          <w:rPr>
            <w:rStyle w:val="Hyperlink"/>
            <w:spacing w:val="-1"/>
          </w:rPr>
          <w:t>r</w:t>
        </w:r>
        <w:r w:rsidR="0098301B" w:rsidRPr="008A46F0">
          <w:rPr>
            <w:rStyle w:val="Hyperlink"/>
          </w:rPr>
          <w:t>ant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_Toc473729232 \h </w:instrText>
        </w:r>
        <w:r w:rsidR="0098301B">
          <w:rPr>
            <w:webHidden/>
          </w:rPr>
        </w:r>
        <w:r w:rsidR="0098301B">
          <w:rPr>
            <w:webHidden/>
          </w:rPr>
          <w:fldChar w:fldCharType="separate"/>
        </w:r>
        <w:r>
          <w:rPr>
            <w:webHidden/>
          </w:rPr>
          <w:t>42</w:t>
        </w:r>
        <w:r w:rsidR="0098301B">
          <w:rPr>
            <w:webHidden/>
          </w:rPr>
          <w:fldChar w:fldCharType="end"/>
        </w:r>
      </w:hyperlink>
    </w:p>
    <w:p w14:paraId="1A973AD2" w14:textId="79F8B789" w:rsidR="0098301B" w:rsidRDefault="00027E78">
      <w:pPr>
        <w:pStyle w:val="TOC2"/>
        <w:tabs>
          <w:tab w:val="left" w:pos="1134"/>
        </w:tabs>
        <w:rPr>
          <w:rFonts w:eastAsiaTheme="minorEastAsia" w:cstheme="minorBidi"/>
          <w:b w:val="0"/>
          <w:color w:val="auto"/>
          <w:sz w:val="22"/>
          <w:szCs w:val="22"/>
        </w:rPr>
      </w:pPr>
      <w:hyperlink w:anchor="_Toc473729233" w:history="1">
        <w:r w:rsidR="0098301B" w:rsidRPr="008A46F0">
          <w:rPr>
            <w:rStyle w:val="Hyperlink"/>
          </w:rPr>
          <w:t>6.3</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1"/>
          </w:rPr>
          <w:t xml:space="preserve"> </w:t>
        </w:r>
        <w:r w:rsidR="0098301B" w:rsidRPr="008A46F0">
          <w:rPr>
            <w:rStyle w:val="Hyperlink"/>
            <w:spacing w:val="1"/>
          </w:rPr>
          <w:t>i</w:t>
        </w:r>
        <w:r w:rsidR="0098301B" w:rsidRPr="008A46F0">
          <w:rPr>
            <w:rStyle w:val="Hyperlink"/>
          </w:rPr>
          <w:t>s</w:t>
        </w:r>
        <w:r w:rsidR="0098301B" w:rsidRPr="008A46F0">
          <w:rPr>
            <w:rStyle w:val="Hyperlink"/>
            <w:spacing w:val="-9"/>
          </w:rPr>
          <w:t xml:space="preserve"> </w:t>
        </w:r>
        <w:r w:rsidR="0098301B" w:rsidRPr="008A46F0">
          <w:rPr>
            <w:rStyle w:val="Hyperlink"/>
          </w:rPr>
          <w:t>a</w:t>
        </w:r>
        <w:r w:rsidR="0098301B" w:rsidRPr="008A46F0">
          <w:rPr>
            <w:rStyle w:val="Hyperlink"/>
            <w:spacing w:val="-11"/>
          </w:rPr>
          <w:t xml:space="preserve"> </w:t>
        </w:r>
        <w:r w:rsidR="0098301B" w:rsidRPr="008A46F0">
          <w:rPr>
            <w:rStyle w:val="Hyperlink"/>
            <w:spacing w:val="1"/>
          </w:rPr>
          <w:t>c</w:t>
        </w:r>
        <w:r w:rsidR="0098301B" w:rsidRPr="008A46F0">
          <w:rPr>
            <w:rStyle w:val="Hyperlink"/>
          </w:rPr>
          <w:t>ont</w:t>
        </w:r>
        <w:r w:rsidR="0098301B" w:rsidRPr="008A46F0">
          <w:rPr>
            <w:rStyle w:val="Hyperlink"/>
            <w:spacing w:val="-1"/>
          </w:rPr>
          <w:t>r</w:t>
        </w:r>
        <w:r w:rsidR="0098301B" w:rsidRPr="008A46F0">
          <w:rPr>
            <w:rStyle w:val="Hyperlink"/>
            <w:spacing w:val="1"/>
          </w:rPr>
          <w:t>i</w:t>
        </w:r>
        <w:r w:rsidR="0098301B" w:rsidRPr="008A46F0">
          <w:rPr>
            <w:rStyle w:val="Hyperlink"/>
          </w:rPr>
          <w:t>but</w:t>
        </w:r>
        <w:r w:rsidR="0098301B" w:rsidRPr="008A46F0">
          <w:rPr>
            <w:rStyle w:val="Hyperlink"/>
            <w:spacing w:val="1"/>
          </w:rPr>
          <w:t>i</w:t>
        </w:r>
        <w:r w:rsidR="0098301B" w:rsidRPr="008A46F0">
          <w:rPr>
            <w:rStyle w:val="Hyperlink"/>
          </w:rPr>
          <w:t>on?</w:t>
        </w:r>
        <w:r w:rsidR="0098301B">
          <w:rPr>
            <w:webHidden/>
          </w:rPr>
          <w:tab/>
        </w:r>
        <w:r w:rsidR="0098301B">
          <w:rPr>
            <w:webHidden/>
          </w:rPr>
          <w:fldChar w:fldCharType="begin"/>
        </w:r>
        <w:r w:rsidR="0098301B">
          <w:rPr>
            <w:webHidden/>
          </w:rPr>
          <w:instrText xml:space="preserve"> PAGEREF _Toc473729233 \h </w:instrText>
        </w:r>
        <w:r w:rsidR="0098301B">
          <w:rPr>
            <w:webHidden/>
          </w:rPr>
        </w:r>
        <w:r w:rsidR="0098301B">
          <w:rPr>
            <w:webHidden/>
          </w:rPr>
          <w:fldChar w:fldCharType="separate"/>
        </w:r>
        <w:r>
          <w:rPr>
            <w:webHidden/>
          </w:rPr>
          <w:t>43</w:t>
        </w:r>
        <w:r w:rsidR="0098301B">
          <w:rPr>
            <w:webHidden/>
          </w:rPr>
          <w:fldChar w:fldCharType="end"/>
        </w:r>
      </w:hyperlink>
    </w:p>
    <w:p w14:paraId="36B84449" w14:textId="59CDFB57" w:rsidR="0098301B" w:rsidRDefault="00027E78">
      <w:pPr>
        <w:pStyle w:val="TOC2"/>
        <w:tabs>
          <w:tab w:val="left" w:pos="1134"/>
        </w:tabs>
        <w:rPr>
          <w:rFonts w:eastAsiaTheme="minorEastAsia" w:cstheme="minorBidi"/>
          <w:b w:val="0"/>
          <w:color w:val="auto"/>
          <w:sz w:val="22"/>
          <w:szCs w:val="22"/>
        </w:rPr>
      </w:pPr>
      <w:hyperlink w:anchor="_Toc473729234" w:history="1">
        <w:r w:rsidR="0098301B" w:rsidRPr="008A46F0">
          <w:rPr>
            <w:rStyle w:val="Hyperlink"/>
          </w:rPr>
          <w:t>6.4</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7"/>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7"/>
          </w:rPr>
          <w:t xml:space="preserve"> </w:t>
        </w:r>
        <w:r w:rsidR="0098301B" w:rsidRPr="008A46F0">
          <w:rPr>
            <w:rStyle w:val="Hyperlink"/>
          </w:rPr>
          <w:t>the</w:t>
        </w:r>
        <w:r w:rsidR="0098301B" w:rsidRPr="008A46F0">
          <w:rPr>
            <w:rStyle w:val="Hyperlink"/>
            <w:spacing w:val="10"/>
          </w:rPr>
          <w:t xml:space="preserve"> </w:t>
        </w:r>
        <w:r w:rsidR="0098301B" w:rsidRPr="008A46F0">
          <w:rPr>
            <w:rStyle w:val="Hyperlink"/>
          </w:rPr>
          <w:t>m</w:t>
        </w:r>
        <w:r w:rsidR="0098301B" w:rsidRPr="008A46F0">
          <w:rPr>
            <w:rStyle w:val="Hyperlink"/>
            <w:spacing w:val="2"/>
          </w:rPr>
          <w:t>e</w:t>
        </w:r>
        <w:r w:rsidR="0098301B" w:rsidRPr="008A46F0">
          <w:rPr>
            <w:rStyle w:val="Hyperlink"/>
          </w:rPr>
          <w:t>a</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ement</w:t>
        </w:r>
        <w:r w:rsidR="0098301B" w:rsidRPr="008A46F0">
          <w:rPr>
            <w:rStyle w:val="Hyperlink"/>
            <w:spacing w:val="-1"/>
          </w:rPr>
          <w:t xml:space="preserve"> </w:t>
        </w:r>
        <w:r w:rsidR="0098301B" w:rsidRPr="008A46F0">
          <w:rPr>
            <w:rStyle w:val="Hyperlink"/>
            <w:spacing w:val="1"/>
          </w:rPr>
          <w:t>r</w:t>
        </w:r>
        <w:r w:rsidR="0098301B" w:rsidRPr="008A46F0">
          <w:rPr>
            <w:rStyle w:val="Hyperlink"/>
          </w:rPr>
          <w:t>equ</w:t>
        </w:r>
        <w:r w:rsidR="0098301B" w:rsidRPr="008A46F0">
          <w:rPr>
            <w:rStyle w:val="Hyperlink"/>
            <w:spacing w:val="1"/>
          </w:rPr>
          <w:t>ir</w:t>
        </w:r>
        <w:r w:rsidR="0098301B" w:rsidRPr="008A46F0">
          <w:rPr>
            <w:rStyle w:val="Hyperlink"/>
          </w:rPr>
          <w:t>ement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_Toc473729234 \h </w:instrText>
        </w:r>
        <w:r w:rsidR="0098301B">
          <w:rPr>
            <w:webHidden/>
          </w:rPr>
        </w:r>
        <w:r w:rsidR="0098301B">
          <w:rPr>
            <w:webHidden/>
          </w:rPr>
          <w:fldChar w:fldCharType="separate"/>
        </w:r>
        <w:r>
          <w:rPr>
            <w:webHidden/>
          </w:rPr>
          <w:t>45</w:t>
        </w:r>
        <w:r w:rsidR="0098301B">
          <w:rPr>
            <w:webHidden/>
          </w:rPr>
          <w:fldChar w:fldCharType="end"/>
        </w:r>
      </w:hyperlink>
    </w:p>
    <w:p w14:paraId="56206E9F" w14:textId="698B11D0" w:rsidR="0098301B" w:rsidRDefault="00027E78">
      <w:pPr>
        <w:pStyle w:val="TOC2"/>
        <w:tabs>
          <w:tab w:val="left" w:pos="1134"/>
        </w:tabs>
        <w:rPr>
          <w:rFonts w:eastAsiaTheme="minorEastAsia" w:cstheme="minorBidi"/>
          <w:b w:val="0"/>
          <w:color w:val="auto"/>
          <w:sz w:val="22"/>
          <w:szCs w:val="22"/>
        </w:rPr>
      </w:pPr>
      <w:hyperlink w:anchor="_Toc473729235" w:history="1">
        <w:r w:rsidR="0098301B" w:rsidRPr="008A46F0">
          <w:rPr>
            <w:rStyle w:val="Hyperlink"/>
          </w:rPr>
          <w:t>6.5</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7"/>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7"/>
          </w:rPr>
          <w:t xml:space="preserve"> </w:t>
        </w:r>
        <w:r w:rsidR="0098301B" w:rsidRPr="008A46F0">
          <w:rPr>
            <w:rStyle w:val="Hyperlink"/>
          </w:rPr>
          <w:t>the</w:t>
        </w:r>
        <w:r w:rsidR="0098301B" w:rsidRPr="008A46F0">
          <w:rPr>
            <w:rStyle w:val="Hyperlink"/>
            <w:spacing w:val="10"/>
          </w:rPr>
          <w:t xml:space="preserve"> </w:t>
        </w:r>
        <w:r w:rsidR="0098301B" w:rsidRPr="008A46F0">
          <w:rPr>
            <w:rStyle w:val="Hyperlink"/>
            <w:spacing w:val="-1"/>
          </w:rPr>
          <w:t>r</w:t>
        </w:r>
        <w:r w:rsidR="0098301B" w:rsidRPr="008A46F0">
          <w:rPr>
            <w:rStyle w:val="Hyperlink"/>
          </w:rPr>
          <w:t>e</w:t>
        </w:r>
        <w:r w:rsidR="0098301B" w:rsidRPr="008A46F0">
          <w:rPr>
            <w:rStyle w:val="Hyperlink"/>
            <w:spacing w:val="3"/>
          </w:rPr>
          <w:t>c</w:t>
        </w:r>
        <w:r w:rsidR="0098301B" w:rsidRPr="008A46F0">
          <w:rPr>
            <w:rStyle w:val="Hyperlink"/>
          </w:rPr>
          <w:t>ogn</w:t>
        </w:r>
        <w:r w:rsidR="0098301B" w:rsidRPr="008A46F0">
          <w:rPr>
            <w:rStyle w:val="Hyperlink"/>
            <w:spacing w:val="1"/>
          </w:rPr>
          <w:t>i</w:t>
        </w:r>
        <w:r w:rsidR="0098301B" w:rsidRPr="008A46F0">
          <w:rPr>
            <w:rStyle w:val="Hyperlink"/>
          </w:rPr>
          <w:t>t</w:t>
        </w:r>
        <w:r w:rsidR="0098301B" w:rsidRPr="008A46F0">
          <w:rPr>
            <w:rStyle w:val="Hyperlink"/>
            <w:spacing w:val="1"/>
          </w:rPr>
          <w:t>i</w:t>
        </w:r>
        <w:r w:rsidR="0098301B" w:rsidRPr="008A46F0">
          <w:rPr>
            <w:rStyle w:val="Hyperlink"/>
          </w:rPr>
          <w:t>on</w:t>
        </w:r>
        <w:r w:rsidR="0098301B" w:rsidRPr="008A46F0">
          <w:rPr>
            <w:rStyle w:val="Hyperlink"/>
            <w:spacing w:val="-1"/>
          </w:rPr>
          <w:t xml:space="preserve"> r</w:t>
        </w:r>
        <w:r w:rsidR="0098301B" w:rsidRPr="008A46F0">
          <w:rPr>
            <w:rStyle w:val="Hyperlink"/>
          </w:rPr>
          <w:t>equ</w:t>
        </w:r>
        <w:r w:rsidR="0098301B" w:rsidRPr="008A46F0">
          <w:rPr>
            <w:rStyle w:val="Hyperlink"/>
            <w:spacing w:val="1"/>
          </w:rPr>
          <w:t>i</w:t>
        </w:r>
        <w:r w:rsidR="0098301B" w:rsidRPr="008A46F0">
          <w:rPr>
            <w:rStyle w:val="Hyperlink"/>
            <w:spacing w:val="-1"/>
          </w:rPr>
          <w:t>r</w:t>
        </w:r>
        <w:r w:rsidR="0098301B" w:rsidRPr="008A46F0">
          <w:rPr>
            <w:rStyle w:val="Hyperlink"/>
            <w:spacing w:val="2"/>
          </w:rPr>
          <w:t>e</w:t>
        </w:r>
        <w:r w:rsidR="0098301B" w:rsidRPr="008A46F0">
          <w:rPr>
            <w:rStyle w:val="Hyperlink"/>
          </w:rPr>
          <w:t>ment</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_Toc473729235 \h </w:instrText>
        </w:r>
        <w:r w:rsidR="0098301B">
          <w:rPr>
            <w:webHidden/>
          </w:rPr>
        </w:r>
        <w:r w:rsidR="0098301B">
          <w:rPr>
            <w:webHidden/>
          </w:rPr>
          <w:fldChar w:fldCharType="separate"/>
        </w:r>
        <w:r>
          <w:rPr>
            <w:webHidden/>
          </w:rPr>
          <w:t>45</w:t>
        </w:r>
        <w:r w:rsidR="0098301B">
          <w:rPr>
            <w:webHidden/>
          </w:rPr>
          <w:fldChar w:fldCharType="end"/>
        </w:r>
      </w:hyperlink>
    </w:p>
    <w:p w14:paraId="3540BC41" w14:textId="4DBAFAE8" w:rsidR="0098301B" w:rsidRDefault="00027E78">
      <w:pPr>
        <w:pStyle w:val="TOC2"/>
        <w:tabs>
          <w:tab w:val="left" w:pos="1134"/>
        </w:tabs>
        <w:rPr>
          <w:rFonts w:eastAsiaTheme="minorEastAsia" w:cstheme="minorBidi"/>
          <w:b w:val="0"/>
          <w:color w:val="auto"/>
          <w:sz w:val="22"/>
          <w:szCs w:val="22"/>
        </w:rPr>
      </w:pPr>
      <w:hyperlink w:anchor="_Toc473729236" w:history="1">
        <w:r w:rsidR="0098301B" w:rsidRPr="008A46F0">
          <w:rPr>
            <w:rStyle w:val="Hyperlink"/>
          </w:rPr>
          <w:t>6.6</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4"/>
          </w:rPr>
          <w:t xml:space="preserve"> </w:t>
        </w:r>
        <w:r w:rsidR="0098301B" w:rsidRPr="008A46F0">
          <w:rPr>
            <w:rStyle w:val="Hyperlink"/>
          </w:rPr>
          <w:t>d</w:t>
        </w:r>
        <w:r w:rsidR="0098301B" w:rsidRPr="008A46F0">
          <w:rPr>
            <w:rStyle w:val="Hyperlink"/>
            <w:spacing w:val="1"/>
          </w:rPr>
          <w:t>iscl</w:t>
        </w:r>
        <w:r w:rsidR="0098301B" w:rsidRPr="008A46F0">
          <w:rPr>
            <w:rStyle w:val="Hyperlink"/>
          </w:rPr>
          <w:t>o</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e</w:t>
        </w:r>
        <w:r w:rsidR="0098301B" w:rsidRPr="008A46F0">
          <w:rPr>
            <w:rStyle w:val="Hyperlink"/>
            <w:spacing w:val="-14"/>
          </w:rPr>
          <w:t xml:space="preserve"> </w:t>
        </w:r>
        <w:r w:rsidR="0098301B" w:rsidRPr="008A46F0">
          <w:rPr>
            <w:rStyle w:val="Hyperlink"/>
            <w:spacing w:val="-1"/>
          </w:rPr>
          <w:t>r</w:t>
        </w:r>
        <w:r w:rsidR="0098301B" w:rsidRPr="008A46F0">
          <w:rPr>
            <w:rStyle w:val="Hyperlink"/>
          </w:rPr>
          <w:t>equ</w:t>
        </w:r>
        <w:r w:rsidR="0098301B" w:rsidRPr="008A46F0">
          <w:rPr>
            <w:rStyle w:val="Hyperlink"/>
            <w:spacing w:val="1"/>
          </w:rPr>
          <w:t>i</w:t>
        </w:r>
        <w:r w:rsidR="0098301B" w:rsidRPr="008A46F0">
          <w:rPr>
            <w:rStyle w:val="Hyperlink"/>
            <w:spacing w:val="-1"/>
          </w:rPr>
          <w:t>r</w:t>
        </w:r>
        <w:r w:rsidR="0098301B" w:rsidRPr="008A46F0">
          <w:rPr>
            <w:rStyle w:val="Hyperlink"/>
          </w:rPr>
          <w:t>eme</w:t>
        </w:r>
        <w:r w:rsidR="0098301B" w:rsidRPr="008A46F0">
          <w:rPr>
            <w:rStyle w:val="Hyperlink"/>
            <w:spacing w:val="2"/>
          </w:rPr>
          <w:t>n</w:t>
        </w:r>
        <w:r w:rsidR="0098301B" w:rsidRPr="008A46F0">
          <w:rPr>
            <w:rStyle w:val="Hyperlink"/>
          </w:rPr>
          <w:t>ts</w:t>
        </w:r>
        <w:r w:rsidR="0098301B" w:rsidRPr="008A46F0">
          <w:rPr>
            <w:rStyle w:val="Hyperlink"/>
            <w:spacing w:val="-11"/>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11"/>
          </w:rPr>
          <w:t xml:space="preserve"> </w:t>
        </w:r>
        <w:r w:rsidR="0098301B" w:rsidRPr="008A46F0">
          <w:rPr>
            <w:rStyle w:val="Hyperlink"/>
          </w:rPr>
          <w:t>the</w:t>
        </w:r>
        <w:r w:rsidR="0098301B" w:rsidRPr="008A46F0">
          <w:rPr>
            <w:rStyle w:val="Hyperlink"/>
            <w:spacing w:val="-1"/>
          </w:rPr>
          <w:t>r</w:t>
        </w:r>
        <w:r w:rsidR="0098301B" w:rsidRPr="008A46F0">
          <w:rPr>
            <w:rStyle w:val="Hyperlink"/>
          </w:rPr>
          <w:t>e</w:t>
        </w:r>
        <w:r w:rsidR="0098301B" w:rsidRPr="008A46F0">
          <w:rPr>
            <w:rStyle w:val="Hyperlink"/>
            <w:spacing w:val="-14"/>
          </w:rPr>
          <w:t xml:space="preserve"> </w:t>
        </w:r>
        <w:r w:rsidR="0098301B" w:rsidRPr="008A46F0">
          <w:rPr>
            <w:rStyle w:val="Hyperlink"/>
          </w:rPr>
          <w:t>f</w:t>
        </w:r>
        <w:r w:rsidR="0098301B" w:rsidRPr="008A46F0">
          <w:rPr>
            <w:rStyle w:val="Hyperlink"/>
            <w:spacing w:val="2"/>
          </w:rPr>
          <w:t>o</w:t>
        </w:r>
        <w:r w:rsidR="0098301B" w:rsidRPr="008A46F0">
          <w:rPr>
            <w:rStyle w:val="Hyperlink"/>
          </w:rPr>
          <w:t>r</w:t>
        </w:r>
        <w:r w:rsidR="0098301B" w:rsidRPr="008A46F0">
          <w:rPr>
            <w:rStyle w:val="Hyperlink"/>
            <w:spacing w:val="-14"/>
          </w:rPr>
          <w:t xml:space="preserve"> </w:t>
        </w:r>
        <w:r w:rsidR="0098301B" w:rsidRPr="008A46F0">
          <w:rPr>
            <w:rStyle w:val="Hyperlink"/>
            <w:spacing w:val="1"/>
          </w:rPr>
          <w:t>c</w:t>
        </w:r>
        <w:r w:rsidR="0098301B" w:rsidRPr="008A46F0">
          <w:rPr>
            <w:rStyle w:val="Hyperlink"/>
          </w:rPr>
          <w:t>ont</w:t>
        </w:r>
        <w:r w:rsidR="0098301B" w:rsidRPr="008A46F0">
          <w:rPr>
            <w:rStyle w:val="Hyperlink"/>
            <w:spacing w:val="-1"/>
          </w:rPr>
          <w:t>r</w:t>
        </w:r>
        <w:r w:rsidR="0098301B" w:rsidRPr="008A46F0">
          <w:rPr>
            <w:rStyle w:val="Hyperlink"/>
            <w:spacing w:val="1"/>
          </w:rPr>
          <w:t>i</w:t>
        </w:r>
        <w:r w:rsidR="0098301B" w:rsidRPr="008A46F0">
          <w:rPr>
            <w:rStyle w:val="Hyperlink"/>
            <w:spacing w:val="2"/>
          </w:rPr>
          <w:t>b</w:t>
        </w:r>
        <w:r w:rsidR="0098301B" w:rsidRPr="008A46F0">
          <w:rPr>
            <w:rStyle w:val="Hyperlink"/>
          </w:rPr>
          <w:t>ut</w:t>
        </w:r>
        <w:r w:rsidR="0098301B" w:rsidRPr="008A46F0">
          <w:rPr>
            <w:rStyle w:val="Hyperlink"/>
            <w:spacing w:val="1"/>
          </w:rPr>
          <w:t>i</w:t>
        </w:r>
        <w:r w:rsidR="0098301B" w:rsidRPr="008A46F0">
          <w:rPr>
            <w:rStyle w:val="Hyperlink"/>
          </w:rPr>
          <w:t>on</w:t>
        </w:r>
        <w:r w:rsidR="0098301B" w:rsidRPr="008A46F0">
          <w:rPr>
            <w:rStyle w:val="Hyperlink"/>
            <w:spacing w:val="1"/>
          </w:rPr>
          <w:t>s</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_Toc473729236 \h </w:instrText>
        </w:r>
        <w:r w:rsidR="0098301B">
          <w:rPr>
            <w:webHidden/>
          </w:rPr>
        </w:r>
        <w:r w:rsidR="0098301B">
          <w:rPr>
            <w:webHidden/>
          </w:rPr>
          <w:fldChar w:fldCharType="separate"/>
        </w:r>
        <w:r>
          <w:rPr>
            <w:webHidden/>
          </w:rPr>
          <w:t>47</w:t>
        </w:r>
        <w:r w:rsidR="0098301B">
          <w:rPr>
            <w:webHidden/>
          </w:rPr>
          <w:fldChar w:fldCharType="end"/>
        </w:r>
      </w:hyperlink>
    </w:p>
    <w:p w14:paraId="0F82D212" w14:textId="68CB83DD" w:rsidR="0098301B" w:rsidRDefault="00027E78">
      <w:pPr>
        <w:pStyle w:val="TOC2"/>
        <w:tabs>
          <w:tab w:val="left" w:pos="1134"/>
        </w:tabs>
        <w:rPr>
          <w:rFonts w:eastAsiaTheme="minorEastAsia" w:cstheme="minorBidi"/>
          <w:b w:val="0"/>
          <w:color w:val="auto"/>
          <w:sz w:val="22"/>
          <w:szCs w:val="22"/>
        </w:rPr>
      </w:pPr>
      <w:hyperlink w:anchor="_Toc473729237" w:history="1">
        <w:r w:rsidR="0098301B" w:rsidRPr="008A46F0">
          <w:rPr>
            <w:rStyle w:val="Hyperlink"/>
          </w:rPr>
          <w:t>6.7</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3"/>
          </w:rPr>
          <w:t xml:space="preserve"> </w:t>
        </w:r>
        <w:r w:rsidR="0098301B" w:rsidRPr="008A46F0">
          <w:rPr>
            <w:rStyle w:val="Hyperlink"/>
          </w:rPr>
          <w:t>do</w:t>
        </w:r>
        <w:r w:rsidR="0098301B" w:rsidRPr="008A46F0">
          <w:rPr>
            <w:rStyle w:val="Hyperlink"/>
            <w:spacing w:val="8"/>
          </w:rPr>
          <w:t xml:space="preserve"> </w:t>
        </w:r>
        <w:r w:rsidR="0098301B" w:rsidRPr="008A46F0">
          <w:rPr>
            <w:rStyle w:val="Hyperlink"/>
          </w:rPr>
          <w:t>I</w:t>
        </w:r>
        <w:r w:rsidR="0098301B" w:rsidRPr="008A46F0">
          <w:rPr>
            <w:rStyle w:val="Hyperlink"/>
            <w:spacing w:val="7"/>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c</w:t>
        </w:r>
        <w:r w:rsidR="0098301B" w:rsidRPr="008A46F0">
          <w:rPr>
            <w:rStyle w:val="Hyperlink"/>
          </w:rPr>
          <w:t>ogn</w:t>
        </w:r>
        <w:r w:rsidR="0098301B" w:rsidRPr="008A46F0">
          <w:rPr>
            <w:rStyle w:val="Hyperlink"/>
            <w:spacing w:val="3"/>
          </w:rPr>
          <w:t>i</w:t>
        </w:r>
        <w:r w:rsidR="0098301B" w:rsidRPr="008A46F0">
          <w:rPr>
            <w:rStyle w:val="Hyperlink"/>
            <w:spacing w:val="1"/>
          </w:rPr>
          <w:t>s</w:t>
        </w:r>
        <w:r w:rsidR="0098301B" w:rsidRPr="008A46F0">
          <w:rPr>
            <w:rStyle w:val="Hyperlink"/>
          </w:rPr>
          <w:t>e</w:t>
        </w:r>
        <w:r w:rsidR="0098301B" w:rsidRPr="008A46F0">
          <w:rPr>
            <w:rStyle w:val="Hyperlink"/>
            <w:spacing w:val="6"/>
          </w:rPr>
          <w:t xml:space="preserve"> </w:t>
        </w:r>
        <w:r w:rsidR="0098301B" w:rsidRPr="008A46F0">
          <w:rPr>
            <w:rStyle w:val="Hyperlink"/>
          </w:rPr>
          <w:t>a</w:t>
        </w:r>
        <w:r w:rsidR="0098301B" w:rsidRPr="008A46F0">
          <w:rPr>
            <w:rStyle w:val="Hyperlink"/>
            <w:spacing w:val="6"/>
          </w:rPr>
          <w:t xml:space="preserve"> </w:t>
        </w:r>
        <w:r w:rsidR="0098301B" w:rsidRPr="008A46F0">
          <w:rPr>
            <w:rStyle w:val="Hyperlink"/>
            <w:spacing w:val="1"/>
          </w:rPr>
          <w:t>c</w:t>
        </w:r>
        <w:r w:rsidR="0098301B" w:rsidRPr="008A46F0">
          <w:rPr>
            <w:rStyle w:val="Hyperlink"/>
          </w:rPr>
          <w:t>ont</w:t>
        </w:r>
        <w:r w:rsidR="0098301B" w:rsidRPr="008A46F0">
          <w:rPr>
            <w:rStyle w:val="Hyperlink"/>
            <w:spacing w:val="-1"/>
          </w:rPr>
          <w:t>r</w:t>
        </w:r>
        <w:r w:rsidR="0098301B" w:rsidRPr="008A46F0">
          <w:rPr>
            <w:rStyle w:val="Hyperlink"/>
            <w:spacing w:val="1"/>
          </w:rPr>
          <w:t>i</w:t>
        </w:r>
        <w:r w:rsidR="0098301B" w:rsidRPr="008A46F0">
          <w:rPr>
            <w:rStyle w:val="Hyperlink"/>
          </w:rPr>
          <w:t>but</w:t>
        </w:r>
        <w:r w:rsidR="0098301B" w:rsidRPr="008A46F0">
          <w:rPr>
            <w:rStyle w:val="Hyperlink"/>
            <w:spacing w:val="1"/>
          </w:rPr>
          <w:t>i</w:t>
        </w:r>
        <w:r w:rsidR="0098301B" w:rsidRPr="008A46F0">
          <w:rPr>
            <w:rStyle w:val="Hyperlink"/>
          </w:rPr>
          <w:t>on</w:t>
        </w:r>
        <w:r w:rsidR="0098301B" w:rsidRPr="008A46F0">
          <w:rPr>
            <w:rStyle w:val="Hyperlink"/>
            <w:spacing w:val="9"/>
          </w:rPr>
          <w:t xml:space="preserve"> </w:t>
        </w:r>
        <w:r w:rsidR="0098301B" w:rsidRPr="008A46F0">
          <w:rPr>
            <w:rStyle w:val="Hyperlink"/>
          </w:rPr>
          <w:t>of</w:t>
        </w:r>
        <w:r w:rsidR="0098301B" w:rsidRPr="008A46F0">
          <w:rPr>
            <w:rStyle w:val="Hyperlink"/>
            <w:spacing w:val="6"/>
          </w:rPr>
          <w:t xml:space="preserve"> </w:t>
        </w:r>
        <w:r w:rsidR="0098301B" w:rsidRPr="008A46F0">
          <w:rPr>
            <w:rStyle w:val="Hyperlink"/>
            <w:spacing w:val="1"/>
          </w:rPr>
          <w:t>v</w:t>
        </w:r>
        <w:r w:rsidR="0098301B" w:rsidRPr="008A46F0">
          <w:rPr>
            <w:rStyle w:val="Hyperlink"/>
          </w:rPr>
          <w:t>o</w:t>
        </w:r>
        <w:r w:rsidR="0098301B" w:rsidRPr="008A46F0">
          <w:rPr>
            <w:rStyle w:val="Hyperlink"/>
            <w:spacing w:val="1"/>
          </w:rPr>
          <w:t>l</w:t>
        </w:r>
        <w:r w:rsidR="0098301B" w:rsidRPr="008A46F0">
          <w:rPr>
            <w:rStyle w:val="Hyperlink"/>
          </w:rPr>
          <w:t>unta</w:t>
        </w:r>
        <w:r w:rsidR="0098301B" w:rsidRPr="008A46F0">
          <w:rPr>
            <w:rStyle w:val="Hyperlink"/>
            <w:spacing w:val="1"/>
          </w:rPr>
          <w:t>r</w:t>
        </w:r>
        <w:r w:rsidR="0098301B" w:rsidRPr="008A46F0">
          <w:rPr>
            <w:rStyle w:val="Hyperlink"/>
          </w:rPr>
          <w:t>y</w:t>
        </w:r>
        <w:r w:rsidR="0098301B" w:rsidRPr="008A46F0">
          <w:rPr>
            <w:rStyle w:val="Hyperlink"/>
            <w:spacing w:val="5"/>
          </w:rPr>
          <w:t xml:space="preserve"> </w:t>
        </w:r>
        <w:r w:rsidR="0098301B" w:rsidRPr="008A46F0">
          <w:rPr>
            <w:rStyle w:val="Hyperlink"/>
            <w:spacing w:val="1"/>
          </w:rPr>
          <w:t>s</w:t>
        </w:r>
        <w:r w:rsidR="0098301B" w:rsidRPr="008A46F0">
          <w:rPr>
            <w:rStyle w:val="Hyperlink"/>
          </w:rPr>
          <w:t>e</w:t>
        </w:r>
        <w:r w:rsidR="0098301B" w:rsidRPr="008A46F0">
          <w:rPr>
            <w:rStyle w:val="Hyperlink"/>
            <w:spacing w:val="1"/>
          </w:rPr>
          <w:t>rvic</w:t>
        </w:r>
        <w:r w:rsidR="0098301B" w:rsidRPr="008A46F0">
          <w:rPr>
            <w:rStyle w:val="Hyperlink"/>
          </w:rPr>
          <w:t>e</w:t>
        </w:r>
        <w:r w:rsidR="0098301B" w:rsidRPr="008A46F0">
          <w:rPr>
            <w:rStyle w:val="Hyperlink"/>
            <w:spacing w:val="1"/>
          </w:rPr>
          <w:t>s</w:t>
        </w:r>
        <w:r w:rsidR="0098301B" w:rsidRPr="008A46F0">
          <w:rPr>
            <w:rStyle w:val="Hyperlink"/>
          </w:rPr>
          <w:t>,</w:t>
        </w:r>
        <w:r w:rsidR="0098301B" w:rsidRPr="008A46F0">
          <w:rPr>
            <w:rStyle w:val="Hyperlink"/>
            <w:spacing w:val="7"/>
          </w:rPr>
          <w:t xml:space="preserve"> </w:t>
        </w:r>
        <w:r w:rsidR="0098301B" w:rsidRPr="008A46F0">
          <w:rPr>
            <w:rStyle w:val="Hyperlink"/>
          </w:rPr>
          <w:t>as</w:t>
        </w:r>
        <w:r w:rsidR="0098301B" w:rsidRPr="008A46F0">
          <w:rPr>
            <w:rStyle w:val="Hyperlink"/>
            <w:spacing w:val="7"/>
          </w:rPr>
          <w:t xml:space="preserve"> </w:t>
        </w:r>
        <w:r w:rsidR="0098301B" w:rsidRPr="008A46F0">
          <w:rPr>
            <w:rStyle w:val="Hyperlink"/>
          </w:rPr>
          <w:t>a</w:t>
        </w:r>
        <w:r w:rsidR="0098301B" w:rsidRPr="008A46F0">
          <w:rPr>
            <w:rStyle w:val="Hyperlink"/>
            <w:spacing w:val="6"/>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s</w:t>
        </w:r>
        <w:r w:rsidR="0098301B" w:rsidRPr="008A46F0">
          <w:rPr>
            <w:rStyle w:val="Hyperlink"/>
          </w:rPr>
          <w:t>u</w:t>
        </w:r>
        <w:r w:rsidR="0098301B" w:rsidRPr="008A46F0">
          <w:rPr>
            <w:rStyle w:val="Hyperlink"/>
            <w:spacing w:val="1"/>
          </w:rPr>
          <w:t>l</w:t>
        </w:r>
        <w:r w:rsidR="0098301B" w:rsidRPr="008A46F0">
          <w:rPr>
            <w:rStyle w:val="Hyperlink"/>
          </w:rPr>
          <w:t>t</w:t>
        </w:r>
        <w:r w:rsidR="0098301B" w:rsidRPr="008A46F0">
          <w:rPr>
            <w:rStyle w:val="Hyperlink"/>
            <w:w w:val="99"/>
          </w:rPr>
          <w:t xml:space="preserve"> </w:t>
        </w:r>
        <w:r w:rsidR="0098301B" w:rsidRPr="008A46F0">
          <w:rPr>
            <w:rStyle w:val="Hyperlink"/>
          </w:rPr>
          <w:t>of</w:t>
        </w:r>
        <w:r w:rsidR="0098301B" w:rsidRPr="008A46F0">
          <w:rPr>
            <w:rStyle w:val="Hyperlink"/>
            <w:spacing w:val="-11"/>
          </w:rPr>
          <w:t xml:space="preserve"> </w:t>
        </w:r>
        <w:r w:rsidR="0098301B" w:rsidRPr="008A46F0">
          <w:rPr>
            <w:rStyle w:val="Hyperlink"/>
          </w:rPr>
          <w:t>a</w:t>
        </w:r>
        <w:r w:rsidR="0098301B" w:rsidRPr="008A46F0">
          <w:rPr>
            <w:rStyle w:val="Hyperlink"/>
            <w:spacing w:val="-10"/>
          </w:rPr>
          <w:t xml:space="preserve"> </w:t>
        </w:r>
        <w:r w:rsidR="0098301B" w:rsidRPr="008A46F0">
          <w:rPr>
            <w:rStyle w:val="Hyperlink"/>
          </w:rPr>
          <w:t>natu</w:t>
        </w:r>
        <w:r w:rsidR="0098301B" w:rsidRPr="008A46F0">
          <w:rPr>
            <w:rStyle w:val="Hyperlink"/>
            <w:spacing w:val="1"/>
          </w:rPr>
          <w:t>r</w:t>
        </w:r>
        <w:r w:rsidR="0098301B" w:rsidRPr="008A46F0">
          <w:rPr>
            <w:rStyle w:val="Hyperlink"/>
          </w:rPr>
          <w:t>al</w:t>
        </w:r>
        <w:r w:rsidR="0098301B" w:rsidRPr="008A46F0">
          <w:rPr>
            <w:rStyle w:val="Hyperlink"/>
            <w:spacing w:val="-9"/>
          </w:rPr>
          <w:t xml:space="preserve"> </w:t>
        </w:r>
        <w:r w:rsidR="0098301B" w:rsidRPr="008A46F0">
          <w:rPr>
            <w:rStyle w:val="Hyperlink"/>
          </w:rPr>
          <w:t>d</w:t>
        </w:r>
        <w:r w:rsidR="0098301B" w:rsidRPr="008A46F0">
          <w:rPr>
            <w:rStyle w:val="Hyperlink"/>
            <w:spacing w:val="1"/>
          </w:rPr>
          <w:t>is</w:t>
        </w:r>
        <w:r w:rsidR="0098301B" w:rsidRPr="008A46F0">
          <w:rPr>
            <w:rStyle w:val="Hyperlink"/>
          </w:rPr>
          <w:t>a</w:t>
        </w:r>
        <w:r w:rsidR="0098301B" w:rsidRPr="008A46F0">
          <w:rPr>
            <w:rStyle w:val="Hyperlink"/>
            <w:spacing w:val="1"/>
          </w:rPr>
          <w:t>s</w:t>
        </w:r>
        <w:r w:rsidR="0098301B" w:rsidRPr="008A46F0">
          <w:rPr>
            <w:rStyle w:val="Hyperlink"/>
          </w:rPr>
          <w:t>te</w:t>
        </w:r>
        <w:r w:rsidR="0098301B" w:rsidRPr="008A46F0">
          <w:rPr>
            <w:rStyle w:val="Hyperlink"/>
            <w:spacing w:val="-1"/>
          </w:rPr>
          <w:t>r</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_Toc473729237 \h </w:instrText>
        </w:r>
        <w:r w:rsidR="0098301B">
          <w:rPr>
            <w:webHidden/>
          </w:rPr>
        </w:r>
        <w:r w:rsidR="0098301B">
          <w:rPr>
            <w:webHidden/>
          </w:rPr>
          <w:fldChar w:fldCharType="separate"/>
        </w:r>
        <w:r>
          <w:rPr>
            <w:webHidden/>
          </w:rPr>
          <w:t>47</w:t>
        </w:r>
        <w:r w:rsidR="0098301B">
          <w:rPr>
            <w:webHidden/>
          </w:rPr>
          <w:fldChar w:fldCharType="end"/>
        </w:r>
      </w:hyperlink>
    </w:p>
    <w:p w14:paraId="28C1C8D1" w14:textId="710E3A40" w:rsidR="0098301B" w:rsidRDefault="00027E78">
      <w:pPr>
        <w:pStyle w:val="TOC1"/>
        <w:rPr>
          <w:rFonts w:eastAsiaTheme="minorEastAsia" w:cstheme="minorBidi"/>
          <w:b w:val="0"/>
          <w:color w:val="auto"/>
          <w:sz w:val="22"/>
          <w:szCs w:val="22"/>
        </w:rPr>
      </w:pPr>
      <w:hyperlink w:anchor="_Toc473729238" w:history="1">
        <w:r w:rsidR="0098301B" w:rsidRPr="008A46F0">
          <w:rPr>
            <w:rStyle w:val="Hyperlink"/>
            <w:spacing w:val="-1"/>
            <w:w w:val="99"/>
          </w:rPr>
          <w:t>7</w:t>
        </w:r>
        <w:r w:rsidR="0098301B">
          <w:rPr>
            <w:rFonts w:eastAsiaTheme="minorEastAsia" w:cstheme="minorBidi"/>
            <w:b w:val="0"/>
            <w:color w:val="auto"/>
            <w:sz w:val="22"/>
            <w:szCs w:val="22"/>
          </w:rPr>
          <w:tab/>
        </w:r>
        <w:r w:rsidR="0098301B" w:rsidRPr="008A46F0">
          <w:rPr>
            <w:rStyle w:val="Hyperlink"/>
            <w:spacing w:val="1"/>
          </w:rPr>
          <w:t>D</w:t>
        </w:r>
        <w:r w:rsidR="0098301B" w:rsidRPr="008A46F0">
          <w:rPr>
            <w:rStyle w:val="Hyperlink"/>
          </w:rPr>
          <w:t>ebt</w:t>
        </w:r>
        <w:r w:rsidR="0098301B" w:rsidRPr="008A46F0">
          <w:rPr>
            <w:rStyle w:val="Hyperlink"/>
            <w:spacing w:val="-12"/>
          </w:rPr>
          <w:t xml:space="preserve"> </w:t>
        </w:r>
        <w:r w:rsidR="0098301B" w:rsidRPr="008A46F0">
          <w:rPr>
            <w:rStyle w:val="Hyperlink"/>
            <w:spacing w:val="1"/>
          </w:rPr>
          <w:t>c</w:t>
        </w:r>
        <w:r w:rsidR="0098301B" w:rsidRPr="008A46F0">
          <w:rPr>
            <w:rStyle w:val="Hyperlink"/>
          </w:rPr>
          <w:t>o</w:t>
        </w:r>
        <w:r w:rsidR="0098301B" w:rsidRPr="008A46F0">
          <w:rPr>
            <w:rStyle w:val="Hyperlink"/>
            <w:spacing w:val="1"/>
          </w:rPr>
          <w:t>ll</w:t>
        </w:r>
        <w:r w:rsidR="0098301B" w:rsidRPr="008A46F0">
          <w:rPr>
            <w:rStyle w:val="Hyperlink"/>
          </w:rPr>
          <w:t>e</w:t>
        </w:r>
        <w:r w:rsidR="0098301B" w:rsidRPr="008A46F0">
          <w:rPr>
            <w:rStyle w:val="Hyperlink"/>
            <w:spacing w:val="1"/>
          </w:rPr>
          <w:t>c</w:t>
        </w:r>
        <w:r w:rsidR="0098301B" w:rsidRPr="008A46F0">
          <w:rPr>
            <w:rStyle w:val="Hyperlink"/>
          </w:rPr>
          <w:t>tab</w:t>
        </w:r>
        <w:r w:rsidR="0098301B" w:rsidRPr="008A46F0">
          <w:rPr>
            <w:rStyle w:val="Hyperlink"/>
            <w:spacing w:val="1"/>
          </w:rPr>
          <w:t>ili</w:t>
        </w:r>
        <w:r w:rsidR="0098301B" w:rsidRPr="008A46F0">
          <w:rPr>
            <w:rStyle w:val="Hyperlink"/>
          </w:rPr>
          <w:t>ty and</w:t>
        </w:r>
        <w:r w:rsidR="0098301B" w:rsidRPr="008A46F0">
          <w:rPr>
            <w:rStyle w:val="Hyperlink"/>
            <w:spacing w:val="-14"/>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c</w:t>
        </w:r>
        <w:r w:rsidR="0098301B" w:rsidRPr="008A46F0">
          <w:rPr>
            <w:rStyle w:val="Hyperlink"/>
          </w:rPr>
          <w:t>t</w:t>
        </w:r>
        <w:r w:rsidR="0098301B" w:rsidRPr="008A46F0">
          <w:rPr>
            <w:rStyle w:val="Hyperlink"/>
            <w:spacing w:val="-12"/>
          </w:rPr>
          <w:t xml:space="preserve"> on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spacing w:val="-11"/>
          </w:rPr>
          <w:t xml:space="preserve"> </w:t>
        </w:r>
        <w:r w:rsidR="0098301B" w:rsidRPr="008A46F0">
          <w:rPr>
            <w:rStyle w:val="Hyperlink"/>
            <w:spacing w:val="1"/>
          </w:rPr>
          <w:t>s</w:t>
        </w:r>
        <w:r w:rsidR="0098301B" w:rsidRPr="008A46F0">
          <w:rPr>
            <w:rStyle w:val="Hyperlink"/>
          </w:rPr>
          <w:t>tatement</w:t>
        </w:r>
        <w:r w:rsidR="0098301B" w:rsidRPr="008A46F0">
          <w:rPr>
            <w:rStyle w:val="Hyperlink"/>
            <w:spacing w:val="1"/>
          </w:rPr>
          <w:t>s</w:t>
        </w:r>
        <w:r w:rsidR="0098301B">
          <w:rPr>
            <w:webHidden/>
          </w:rPr>
          <w:tab/>
        </w:r>
        <w:r w:rsidR="0098301B">
          <w:rPr>
            <w:webHidden/>
          </w:rPr>
          <w:fldChar w:fldCharType="begin"/>
        </w:r>
        <w:r w:rsidR="0098301B">
          <w:rPr>
            <w:webHidden/>
          </w:rPr>
          <w:instrText xml:space="preserve"> PAGEREF _Toc473729238 \h </w:instrText>
        </w:r>
        <w:r w:rsidR="0098301B">
          <w:rPr>
            <w:webHidden/>
          </w:rPr>
        </w:r>
        <w:r w:rsidR="0098301B">
          <w:rPr>
            <w:webHidden/>
          </w:rPr>
          <w:fldChar w:fldCharType="separate"/>
        </w:r>
        <w:r>
          <w:rPr>
            <w:webHidden/>
          </w:rPr>
          <w:t>49</w:t>
        </w:r>
        <w:r w:rsidR="0098301B">
          <w:rPr>
            <w:webHidden/>
          </w:rPr>
          <w:fldChar w:fldCharType="end"/>
        </w:r>
      </w:hyperlink>
    </w:p>
    <w:p w14:paraId="2D41D052" w14:textId="7B8679F1" w:rsidR="0098301B" w:rsidRDefault="00027E78">
      <w:pPr>
        <w:pStyle w:val="TOC2"/>
        <w:tabs>
          <w:tab w:val="left" w:pos="1134"/>
        </w:tabs>
        <w:rPr>
          <w:rFonts w:eastAsiaTheme="minorEastAsia" w:cstheme="minorBidi"/>
          <w:b w:val="0"/>
          <w:color w:val="auto"/>
          <w:sz w:val="22"/>
          <w:szCs w:val="22"/>
        </w:rPr>
      </w:pPr>
      <w:hyperlink w:anchor="_Toc473729239" w:history="1">
        <w:r w:rsidR="0098301B" w:rsidRPr="008A46F0">
          <w:rPr>
            <w:rStyle w:val="Hyperlink"/>
          </w:rPr>
          <w:t>7.1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3"/>
          </w:rPr>
          <w:t xml:space="preserve"> </w:t>
        </w:r>
        <w:r w:rsidR="0098301B" w:rsidRPr="008A46F0">
          <w:rPr>
            <w:rStyle w:val="Hyperlink"/>
          </w:rPr>
          <w:t>a</w:t>
        </w:r>
        <w:r w:rsidR="0098301B" w:rsidRPr="008A46F0">
          <w:rPr>
            <w:rStyle w:val="Hyperlink"/>
            <w:spacing w:val="1"/>
          </w:rPr>
          <w:t>c</w:t>
        </w:r>
        <w:r w:rsidR="0098301B" w:rsidRPr="008A46F0">
          <w:rPr>
            <w:rStyle w:val="Hyperlink"/>
          </w:rPr>
          <w:t>ount</w:t>
        </w:r>
        <w:r w:rsidR="0098301B" w:rsidRPr="008A46F0">
          <w:rPr>
            <w:rStyle w:val="Hyperlink"/>
            <w:spacing w:val="1"/>
          </w:rPr>
          <w:t>i</w:t>
        </w:r>
        <w:r w:rsidR="0098301B" w:rsidRPr="008A46F0">
          <w:rPr>
            <w:rStyle w:val="Hyperlink"/>
          </w:rPr>
          <w:t>ng</w:t>
        </w:r>
        <w:r w:rsidR="0098301B" w:rsidRPr="008A46F0">
          <w:rPr>
            <w:rStyle w:val="Hyperlink"/>
            <w:spacing w:val="-12"/>
          </w:rPr>
          <w:t xml:space="preserve"> </w:t>
        </w:r>
        <w:r w:rsidR="0098301B" w:rsidRPr="008A46F0">
          <w:rPr>
            <w:rStyle w:val="Hyperlink"/>
            <w:spacing w:val="1"/>
          </w:rPr>
          <w:t>s</w:t>
        </w:r>
        <w:r w:rsidR="0098301B" w:rsidRPr="008A46F0">
          <w:rPr>
            <w:rStyle w:val="Hyperlink"/>
          </w:rPr>
          <w:t>tanda</w:t>
        </w:r>
        <w:r w:rsidR="0098301B" w:rsidRPr="008A46F0">
          <w:rPr>
            <w:rStyle w:val="Hyperlink"/>
            <w:spacing w:val="-1"/>
          </w:rPr>
          <w:t>r</w:t>
        </w:r>
        <w:r w:rsidR="0098301B" w:rsidRPr="008A46F0">
          <w:rPr>
            <w:rStyle w:val="Hyperlink"/>
          </w:rPr>
          <w:t>ds</w:t>
        </w:r>
        <w:r w:rsidR="0098301B" w:rsidRPr="008A46F0">
          <w:rPr>
            <w:rStyle w:val="Hyperlink"/>
            <w:spacing w:val="-10"/>
          </w:rPr>
          <w:t xml:space="preserve"> </w:t>
        </w:r>
        <w:r w:rsidR="0098301B" w:rsidRPr="008A46F0">
          <w:rPr>
            <w:rStyle w:val="Hyperlink"/>
          </w:rPr>
          <w:t>need</w:t>
        </w:r>
        <w:r w:rsidR="0098301B" w:rsidRPr="008A46F0">
          <w:rPr>
            <w:rStyle w:val="Hyperlink"/>
            <w:spacing w:val="-10"/>
          </w:rPr>
          <w:t xml:space="preserve"> </w:t>
        </w:r>
        <w:r w:rsidR="0098301B" w:rsidRPr="008A46F0">
          <w:rPr>
            <w:rStyle w:val="Hyperlink"/>
          </w:rPr>
          <w:t>to</w:t>
        </w:r>
        <w:r w:rsidR="0098301B" w:rsidRPr="008A46F0">
          <w:rPr>
            <w:rStyle w:val="Hyperlink"/>
            <w:spacing w:val="-12"/>
          </w:rPr>
          <w:t xml:space="preserve"> </w:t>
        </w:r>
        <w:r w:rsidR="0098301B" w:rsidRPr="008A46F0">
          <w:rPr>
            <w:rStyle w:val="Hyperlink"/>
          </w:rPr>
          <w:t>be</w:t>
        </w:r>
        <w:r w:rsidR="0098301B" w:rsidRPr="008A46F0">
          <w:rPr>
            <w:rStyle w:val="Hyperlink"/>
            <w:spacing w:val="-12"/>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e</w:t>
        </w:r>
        <w:r w:rsidR="0098301B" w:rsidRPr="008A46F0">
          <w:rPr>
            <w:rStyle w:val="Hyperlink"/>
            <w:spacing w:val="2"/>
          </w:rPr>
          <w:t>d</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_Toc473729239 \h </w:instrText>
        </w:r>
        <w:r w:rsidR="0098301B">
          <w:rPr>
            <w:webHidden/>
          </w:rPr>
        </w:r>
        <w:r w:rsidR="0098301B">
          <w:rPr>
            <w:webHidden/>
          </w:rPr>
          <w:fldChar w:fldCharType="separate"/>
        </w:r>
        <w:r>
          <w:rPr>
            <w:webHidden/>
          </w:rPr>
          <w:t>49</w:t>
        </w:r>
        <w:r w:rsidR="0098301B">
          <w:rPr>
            <w:webHidden/>
          </w:rPr>
          <w:fldChar w:fldCharType="end"/>
        </w:r>
      </w:hyperlink>
    </w:p>
    <w:p w14:paraId="50E19DD3" w14:textId="3F8F5FF0" w:rsidR="0098301B" w:rsidRDefault="00027E78">
      <w:pPr>
        <w:pStyle w:val="TOC2"/>
        <w:tabs>
          <w:tab w:val="left" w:pos="1134"/>
        </w:tabs>
        <w:rPr>
          <w:rFonts w:eastAsiaTheme="minorEastAsia" w:cstheme="minorBidi"/>
          <w:b w:val="0"/>
          <w:color w:val="auto"/>
          <w:sz w:val="22"/>
          <w:szCs w:val="22"/>
        </w:rPr>
      </w:pPr>
      <w:hyperlink w:anchor="_Toc473729240" w:history="1">
        <w:r w:rsidR="0098301B" w:rsidRPr="008A46F0">
          <w:rPr>
            <w:rStyle w:val="Hyperlink"/>
          </w:rPr>
          <w:t>7.2</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hen</w:t>
        </w:r>
        <w:r w:rsidR="0098301B" w:rsidRPr="008A46F0">
          <w:rPr>
            <w:rStyle w:val="Hyperlink"/>
            <w:spacing w:val="-7"/>
          </w:rPr>
          <w:t xml:space="preserve"> </w:t>
        </w:r>
        <w:r w:rsidR="0098301B" w:rsidRPr="008A46F0">
          <w:rPr>
            <w:rStyle w:val="Hyperlink"/>
            <w:spacing w:val="-3"/>
          </w:rPr>
          <w:t>w</w:t>
        </w:r>
        <w:r w:rsidR="0098301B" w:rsidRPr="008A46F0">
          <w:rPr>
            <w:rStyle w:val="Hyperlink"/>
            <w:spacing w:val="1"/>
          </w:rPr>
          <w:t>il</w:t>
        </w:r>
        <w:r w:rsidR="0098301B" w:rsidRPr="008A46F0">
          <w:rPr>
            <w:rStyle w:val="Hyperlink"/>
          </w:rPr>
          <w:t>l</w:t>
        </w:r>
        <w:r w:rsidR="0098301B" w:rsidRPr="008A46F0">
          <w:rPr>
            <w:rStyle w:val="Hyperlink"/>
            <w:spacing w:val="-9"/>
          </w:rPr>
          <w:t xml:space="preserve"> </w:t>
        </w:r>
        <w:r w:rsidR="0098301B" w:rsidRPr="008A46F0">
          <w:rPr>
            <w:rStyle w:val="Hyperlink"/>
          </w:rPr>
          <w:t>debto</w:t>
        </w:r>
        <w:r w:rsidR="0098301B" w:rsidRPr="008A46F0">
          <w:rPr>
            <w:rStyle w:val="Hyperlink"/>
            <w:spacing w:val="1"/>
          </w:rPr>
          <w:t>r</w:t>
        </w:r>
        <w:r w:rsidR="0098301B" w:rsidRPr="008A46F0">
          <w:rPr>
            <w:rStyle w:val="Hyperlink"/>
          </w:rPr>
          <w:t>s</w:t>
        </w:r>
        <w:r w:rsidR="0098301B" w:rsidRPr="008A46F0">
          <w:rPr>
            <w:rStyle w:val="Hyperlink"/>
            <w:spacing w:val="-7"/>
          </w:rPr>
          <w:t xml:space="preserve"> </w:t>
        </w:r>
        <w:r w:rsidR="0098301B" w:rsidRPr="008A46F0">
          <w:rPr>
            <w:rStyle w:val="Hyperlink"/>
          </w:rPr>
          <w:t>ha</w:t>
        </w:r>
        <w:r w:rsidR="0098301B" w:rsidRPr="008A46F0">
          <w:rPr>
            <w:rStyle w:val="Hyperlink"/>
            <w:spacing w:val="1"/>
          </w:rPr>
          <w:t>v</w:t>
        </w:r>
        <w:r w:rsidR="0098301B" w:rsidRPr="008A46F0">
          <w:rPr>
            <w:rStyle w:val="Hyperlink"/>
          </w:rPr>
          <w:t>e</w:t>
        </w:r>
        <w:r w:rsidR="0098301B" w:rsidRPr="008A46F0">
          <w:rPr>
            <w:rStyle w:val="Hyperlink"/>
            <w:spacing w:val="-9"/>
          </w:rPr>
          <w:t xml:space="preserve"> </w:t>
        </w:r>
        <w:r w:rsidR="0098301B" w:rsidRPr="008A46F0">
          <w:rPr>
            <w:rStyle w:val="Hyperlink"/>
          </w:rPr>
          <w:t>to</w:t>
        </w:r>
        <w:r w:rsidR="0098301B" w:rsidRPr="008A46F0">
          <w:rPr>
            <w:rStyle w:val="Hyperlink"/>
            <w:spacing w:val="-10"/>
          </w:rPr>
          <w:t xml:space="preserve"> </w:t>
        </w:r>
        <w:r w:rsidR="0098301B" w:rsidRPr="008A46F0">
          <w:rPr>
            <w:rStyle w:val="Hyperlink"/>
          </w:rPr>
          <w:t>be</w:t>
        </w:r>
        <w:r w:rsidR="0098301B" w:rsidRPr="008A46F0">
          <w:rPr>
            <w:rStyle w:val="Hyperlink"/>
            <w:spacing w:val="-9"/>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i</w:t>
        </w:r>
        <w:r w:rsidR="0098301B" w:rsidRPr="008A46F0">
          <w:rPr>
            <w:rStyle w:val="Hyperlink"/>
            <w:spacing w:val="-1"/>
          </w:rPr>
          <w:t>r</w:t>
        </w:r>
        <w:r w:rsidR="0098301B" w:rsidRPr="008A46F0">
          <w:rPr>
            <w:rStyle w:val="Hyperlink"/>
          </w:rPr>
          <w:t>ed?</w:t>
        </w:r>
        <w:r w:rsidR="0098301B">
          <w:rPr>
            <w:webHidden/>
          </w:rPr>
          <w:tab/>
        </w:r>
        <w:r w:rsidR="0098301B">
          <w:rPr>
            <w:webHidden/>
          </w:rPr>
          <w:fldChar w:fldCharType="begin"/>
        </w:r>
        <w:r w:rsidR="0098301B">
          <w:rPr>
            <w:webHidden/>
          </w:rPr>
          <w:instrText xml:space="preserve"> PAGEREF _Toc473729240 \h </w:instrText>
        </w:r>
        <w:r w:rsidR="0098301B">
          <w:rPr>
            <w:webHidden/>
          </w:rPr>
        </w:r>
        <w:r w:rsidR="0098301B">
          <w:rPr>
            <w:webHidden/>
          </w:rPr>
          <w:fldChar w:fldCharType="separate"/>
        </w:r>
        <w:r>
          <w:rPr>
            <w:webHidden/>
          </w:rPr>
          <w:t>49</w:t>
        </w:r>
        <w:r w:rsidR="0098301B">
          <w:rPr>
            <w:webHidden/>
          </w:rPr>
          <w:fldChar w:fldCharType="end"/>
        </w:r>
      </w:hyperlink>
    </w:p>
    <w:p w14:paraId="7A707ECA" w14:textId="48315335" w:rsidR="0098301B" w:rsidRDefault="00027E78">
      <w:pPr>
        <w:pStyle w:val="TOC2"/>
        <w:tabs>
          <w:tab w:val="left" w:pos="1134"/>
        </w:tabs>
        <w:rPr>
          <w:rFonts w:eastAsiaTheme="minorEastAsia" w:cstheme="minorBidi"/>
          <w:b w:val="0"/>
          <w:color w:val="auto"/>
          <w:sz w:val="22"/>
          <w:szCs w:val="22"/>
        </w:rPr>
      </w:pPr>
      <w:hyperlink w:anchor="_Toc473729241" w:history="1">
        <w:r w:rsidR="0098301B" w:rsidRPr="008A46F0">
          <w:rPr>
            <w:rStyle w:val="Hyperlink"/>
          </w:rPr>
          <w:t>7.3</w:t>
        </w:r>
        <w:r w:rsidR="0098301B">
          <w:rPr>
            <w:rFonts w:eastAsiaTheme="minorEastAsia" w:cstheme="minorBidi"/>
            <w:b w:val="0"/>
            <w:color w:val="auto"/>
            <w:sz w:val="22"/>
            <w:szCs w:val="22"/>
          </w:rPr>
          <w:tab/>
        </w:r>
        <w:r w:rsidR="0098301B" w:rsidRPr="008A46F0">
          <w:rPr>
            <w:rStyle w:val="Hyperlink"/>
            <w:spacing w:val="-1"/>
          </w:rPr>
          <w:t>C</w:t>
        </w:r>
        <w:r w:rsidR="0098301B" w:rsidRPr="008A46F0">
          <w:rPr>
            <w:rStyle w:val="Hyperlink"/>
          </w:rPr>
          <w:t>an</w:t>
        </w:r>
        <w:r w:rsidR="0098301B" w:rsidRPr="008A46F0">
          <w:rPr>
            <w:rStyle w:val="Hyperlink"/>
            <w:spacing w:val="-9"/>
          </w:rPr>
          <w:t xml:space="preserve"> </w:t>
        </w:r>
        <w:r w:rsidR="0098301B" w:rsidRPr="008A46F0">
          <w:rPr>
            <w:rStyle w:val="Hyperlink"/>
          </w:rPr>
          <w:t>a</w:t>
        </w:r>
        <w:r w:rsidR="0098301B" w:rsidRPr="008A46F0">
          <w:rPr>
            <w:rStyle w:val="Hyperlink"/>
            <w:spacing w:val="-9"/>
          </w:rPr>
          <w:t xml:space="preserve"> </w:t>
        </w:r>
        <w:r w:rsidR="0098301B" w:rsidRPr="008A46F0">
          <w:rPr>
            <w:rStyle w:val="Hyperlink"/>
          </w:rPr>
          <w:t>p</w:t>
        </w:r>
        <w:r w:rsidR="0098301B" w:rsidRPr="008A46F0">
          <w:rPr>
            <w:rStyle w:val="Hyperlink"/>
            <w:spacing w:val="1"/>
          </w:rPr>
          <w:t>r</w:t>
        </w:r>
        <w:r w:rsidR="0098301B" w:rsidRPr="008A46F0">
          <w:rPr>
            <w:rStyle w:val="Hyperlink"/>
          </w:rPr>
          <w:t>o</w:t>
        </w:r>
        <w:r w:rsidR="0098301B" w:rsidRPr="008A46F0">
          <w:rPr>
            <w:rStyle w:val="Hyperlink"/>
            <w:spacing w:val="1"/>
          </w:rPr>
          <w:t>visi</w:t>
        </w:r>
        <w:r w:rsidR="0098301B" w:rsidRPr="008A46F0">
          <w:rPr>
            <w:rStyle w:val="Hyperlink"/>
          </w:rPr>
          <w:t>on</w:t>
        </w:r>
        <w:r w:rsidR="0098301B" w:rsidRPr="008A46F0">
          <w:rPr>
            <w:rStyle w:val="Hyperlink"/>
            <w:spacing w:val="-9"/>
          </w:rPr>
          <w:t xml:space="preserve"> </w:t>
        </w:r>
        <w:r w:rsidR="0098301B" w:rsidRPr="008A46F0">
          <w:rPr>
            <w:rStyle w:val="Hyperlink"/>
          </w:rPr>
          <w:t>for</w:t>
        </w:r>
        <w:r w:rsidR="0098301B" w:rsidRPr="008A46F0">
          <w:rPr>
            <w:rStyle w:val="Hyperlink"/>
            <w:spacing w:val="-9"/>
          </w:rPr>
          <w:t xml:space="preserve"> </w:t>
        </w:r>
        <w:r w:rsidR="0098301B" w:rsidRPr="008A46F0">
          <w:rPr>
            <w:rStyle w:val="Hyperlink"/>
          </w:rPr>
          <w:t>bad</w:t>
        </w:r>
        <w:r w:rsidR="0098301B" w:rsidRPr="008A46F0">
          <w:rPr>
            <w:rStyle w:val="Hyperlink"/>
            <w:spacing w:val="-9"/>
          </w:rPr>
          <w:t xml:space="preserve"> </w:t>
        </w:r>
        <w:r w:rsidR="0098301B" w:rsidRPr="008A46F0">
          <w:rPr>
            <w:rStyle w:val="Hyperlink"/>
          </w:rPr>
          <w:t>d</w:t>
        </w:r>
        <w:r w:rsidR="0098301B" w:rsidRPr="008A46F0">
          <w:rPr>
            <w:rStyle w:val="Hyperlink"/>
            <w:spacing w:val="2"/>
          </w:rPr>
          <w:t>e</w:t>
        </w:r>
        <w:r w:rsidR="0098301B" w:rsidRPr="008A46F0">
          <w:rPr>
            <w:rStyle w:val="Hyperlink"/>
          </w:rPr>
          <w:t>bts</w:t>
        </w:r>
        <w:r w:rsidR="0098301B" w:rsidRPr="008A46F0">
          <w:rPr>
            <w:rStyle w:val="Hyperlink"/>
            <w:spacing w:val="-7"/>
          </w:rPr>
          <w:t xml:space="preserve"> </w:t>
        </w:r>
        <w:r w:rsidR="0098301B" w:rsidRPr="008A46F0">
          <w:rPr>
            <w:rStyle w:val="Hyperlink"/>
          </w:rPr>
          <w:t>be</w:t>
        </w:r>
        <w:r w:rsidR="0098301B" w:rsidRPr="008A46F0">
          <w:rPr>
            <w:rStyle w:val="Hyperlink"/>
            <w:spacing w:val="-9"/>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v</w:t>
        </w:r>
        <w:r w:rsidR="0098301B" w:rsidRPr="008A46F0">
          <w:rPr>
            <w:rStyle w:val="Hyperlink"/>
          </w:rPr>
          <w:t>e</w:t>
        </w:r>
        <w:r w:rsidR="0098301B" w:rsidRPr="008A46F0">
          <w:rPr>
            <w:rStyle w:val="Hyperlink"/>
            <w:spacing w:val="-1"/>
          </w:rPr>
          <w:t>r</w:t>
        </w:r>
        <w:r w:rsidR="0098301B" w:rsidRPr="008A46F0">
          <w:rPr>
            <w:rStyle w:val="Hyperlink"/>
            <w:spacing w:val="1"/>
          </w:rPr>
          <w:t>s</w:t>
        </w:r>
        <w:r w:rsidR="0098301B" w:rsidRPr="008A46F0">
          <w:rPr>
            <w:rStyle w:val="Hyperlink"/>
          </w:rPr>
          <w:t>ed?</w:t>
        </w:r>
        <w:r w:rsidR="0098301B">
          <w:rPr>
            <w:webHidden/>
          </w:rPr>
          <w:tab/>
        </w:r>
        <w:r w:rsidR="0098301B">
          <w:rPr>
            <w:webHidden/>
          </w:rPr>
          <w:fldChar w:fldCharType="begin"/>
        </w:r>
        <w:r w:rsidR="0098301B">
          <w:rPr>
            <w:webHidden/>
          </w:rPr>
          <w:instrText xml:space="preserve"> PAGEREF _Toc473729241 \h </w:instrText>
        </w:r>
        <w:r w:rsidR="0098301B">
          <w:rPr>
            <w:webHidden/>
          </w:rPr>
        </w:r>
        <w:r w:rsidR="0098301B">
          <w:rPr>
            <w:webHidden/>
          </w:rPr>
          <w:fldChar w:fldCharType="separate"/>
        </w:r>
        <w:r>
          <w:rPr>
            <w:webHidden/>
          </w:rPr>
          <w:t>50</w:t>
        </w:r>
        <w:r w:rsidR="0098301B">
          <w:rPr>
            <w:webHidden/>
          </w:rPr>
          <w:fldChar w:fldCharType="end"/>
        </w:r>
      </w:hyperlink>
    </w:p>
    <w:p w14:paraId="48BD151A" w14:textId="38F0A555" w:rsidR="0098301B" w:rsidRDefault="00027E78">
      <w:pPr>
        <w:pStyle w:val="TOC2"/>
        <w:tabs>
          <w:tab w:val="left" w:pos="1134"/>
        </w:tabs>
        <w:rPr>
          <w:rFonts w:eastAsiaTheme="minorEastAsia" w:cstheme="minorBidi"/>
          <w:b w:val="0"/>
          <w:color w:val="auto"/>
          <w:sz w:val="22"/>
          <w:szCs w:val="22"/>
        </w:rPr>
      </w:pPr>
      <w:hyperlink w:anchor="_Toc473729242" w:history="1">
        <w:r w:rsidR="0098301B" w:rsidRPr="008A46F0">
          <w:rPr>
            <w:rStyle w:val="Hyperlink"/>
          </w:rPr>
          <w:t>7.4</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6"/>
          </w:rPr>
          <w:t xml:space="preserve"> </w:t>
        </w:r>
        <w:r w:rsidR="0098301B" w:rsidRPr="008A46F0">
          <w:rPr>
            <w:rStyle w:val="Hyperlink"/>
          </w:rPr>
          <w:t>d</w:t>
        </w:r>
        <w:r w:rsidR="0098301B" w:rsidRPr="008A46F0">
          <w:rPr>
            <w:rStyle w:val="Hyperlink"/>
            <w:spacing w:val="1"/>
          </w:rPr>
          <w:t>iscl</w:t>
        </w:r>
        <w:r w:rsidR="0098301B" w:rsidRPr="008A46F0">
          <w:rPr>
            <w:rStyle w:val="Hyperlink"/>
          </w:rPr>
          <w:t>o</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e</w:t>
        </w:r>
        <w:r w:rsidR="0098301B" w:rsidRPr="008A46F0">
          <w:rPr>
            <w:rStyle w:val="Hyperlink"/>
            <w:spacing w:val="-15"/>
          </w:rPr>
          <w:t xml:space="preserve"> </w:t>
        </w:r>
        <w:r w:rsidR="0098301B" w:rsidRPr="008A46F0">
          <w:rPr>
            <w:rStyle w:val="Hyperlink"/>
            <w:spacing w:val="-1"/>
          </w:rPr>
          <w:t>r</w:t>
        </w:r>
        <w:r w:rsidR="0098301B" w:rsidRPr="008A46F0">
          <w:rPr>
            <w:rStyle w:val="Hyperlink"/>
          </w:rPr>
          <w:t>equ</w:t>
        </w:r>
        <w:r w:rsidR="0098301B" w:rsidRPr="008A46F0">
          <w:rPr>
            <w:rStyle w:val="Hyperlink"/>
            <w:spacing w:val="1"/>
          </w:rPr>
          <w:t>i</w:t>
        </w:r>
        <w:r w:rsidR="0098301B" w:rsidRPr="008A46F0">
          <w:rPr>
            <w:rStyle w:val="Hyperlink"/>
            <w:spacing w:val="-1"/>
          </w:rPr>
          <w:t>r</w:t>
        </w:r>
        <w:r w:rsidR="0098301B" w:rsidRPr="008A46F0">
          <w:rPr>
            <w:rStyle w:val="Hyperlink"/>
          </w:rPr>
          <w:t>eme</w:t>
        </w:r>
        <w:r w:rsidR="0098301B" w:rsidRPr="008A46F0">
          <w:rPr>
            <w:rStyle w:val="Hyperlink"/>
            <w:spacing w:val="2"/>
          </w:rPr>
          <w:t>n</w:t>
        </w:r>
        <w:r w:rsidR="0098301B" w:rsidRPr="008A46F0">
          <w:rPr>
            <w:rStyle w:val="Hyperlink"/>
          </w:rPr>
          <w:t>ts</w:t>
        </w:r>
        <w:r w:rsidR="0098301B" w:rsidRPr="008A46F0">
          <w:rPr>
            <w:rStyle w:val="Hyperlink"/>
            <w:spacing w:val="-14"/>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13"/>
          </w:rPr>
          <w:t xml:space="preserve"> </w:t>
        </w:r>
        <w:r w:rsidR="0098301B" w:rsidRPr="008A46F0">
          <w:rPr>
            <w:rStyle w:val="Hyperlink"/>
            <w:spacing w:val="-1"/>
          </w:rPr>
          <w:t>r</w:t>
        </w:r>
        <w:r w:rsidR="0098301B" w:rsidRPr="008A46F0">
          <w:rPr>
            <w:rStyle w:val="Hyperlink"/>
          </w:rPr>
          <w:t>equ</w:t>
        </w:r>
        <w:r w:rsidR="0098301B" w:rsidRPr="008A46F0">
          <w:rPr>
            <w:rStyle w:val="Hyperlink"/>
            <w:spacing w:val="1"/>
          </w:rPr>
          <w:t>i</w:t>
        </w:r>
        <w:r w:rsidR="0098301B" w:rsidRPr="008A46F0">
          <w:rPr>
            <w:rStyle w:val="Hyperlink"/>
            <w:spacing w:val="-1"/>
          </w:rPr>
          <w:t>r</w:t>
        </w:r>
        <w:r w:rsidR="0098301B" w:rsidRPr="008A46F0">
          <w:rPr>
            <w:rStyle w:val="Hyperlink"/>
          </w:rPr>
          <w:t>ed?</w:t>
        </w:r>
        <w:r w:rsidR="0098301B">
          <w:rPr>
            <w:webHidden/>
          </w:rPr>
          <w:tab/>
        </w:r>
        <w:r w:rsidR="0098301B">
          <w:rPr>
            <w:webHidden/>
          </w:rPr>
          <w:fldChar w:fldCharType="begin"/>
        </w:r>
        <w:r w:rsidR="0098301B">
          <w:rPr>
            <w:webHidden/>
          </w:rPr>
          <w:instrText xml:space="preserve"> PAGEREF _Toc473729242 \h </w:instrText>
        </w:r>
        <w:r w:rsidR="0098301B">
          <w:rPr>
            <w:webHidden/>
          </w:rPr>
        </w:r>
        <w:r w:rsidR="0098301B">
          <w:rPr>
            <w:webHidden/>
          </w:rPr>
          <w:fldChar w:fldCharType="separate"/>
        </w:r>
        <w:r>
          <w:rPr>
            <w:webHidden/>
          </w:rPr>
          <w:t>51</w:t>
        </w:r>
        <w:r w:rsidR="0098301B">
          <w:rPr>
            <w:webHidden/>
          </w:rPr>
          <w:fldChar w:fldCharType="end"/>
        </w:r>
      </w:hyperlink>
    </w:p>
    <w:p w14:paraId="18DF5AE4" w14:textId="74458956" w:rsidR="0098301B" w:rsidRDefault="00027E78">
      <w:pPr>
        <w:pStyle w:val="TOC1"/>
        <w:rPr>
          <w:rFonts w:eastAsiaTheme="minorEastAsia" w:cstheme="minorBidi"/>
          <w:b w:val="0"/>
          <w:color w:val="auto"/>
          <w:sz w:val="22"/>
          <w:szCs w:val="22"/>
        </w:rPr>
      </w:pPr>
      <w:hyperlink w:anchor="_Toc473729243" w:history="1">
        <w:r w:rsidR="0098301B" w:rsidRPr="008A46F0">
          <w:rPr>
            <w:rStyle w:val="Hyperlink"/>
            <w:spacing w:val="-1"/>
            <w:w w:val="99"/>
          </w:rPr>
          <w:t>8</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13"/>
          </w:rPr>
          <w:t xml:space="preserve"> </w:t>
        </w:r>
        <w:r w:rsidR="0098301B" w:rsidRPr="008A46F0">
          <w:rPr>
            <w:rStyle w:val="Hyperlink"/>
          </w:rPr>
          <w:t>non</w:t>
        </w:r>
        <w:r w:rsidR="0098301B" w:rsidRPr="008A46F0">
          <w:rPr>
            <w:rStyle w:val="Hyperlink"/>
            <w:spacing w:val="-1"/>
          </w:rPr>
          <w:t>-</w:t>
        </w:r>
        <w:r w:rsidR="0098301B" w:rsidRPr="008A46F0">
          <w:rPr>
            <w:rStyle w:val="Hyperlink"/>
            <w:spacing w:val="1"/>
          </w:rPr>
          <w:t>c</w:t>
        </w:r>
        <w:r w:rsidR="0098301B" w:rsidRPr="008A46F0">
          <w:rPr>
            <w:rStyle w:val="Hyperlink"/>
          </w:rPr>
          <w:t>omp</w:t>
        </w:r>
        <w:r w:rsidR="0098301B" w:rsidRPr="008A46F0">
          <w:rPr>
            <w:rStyle w:val="Hyperlink"/>
            <w:spacing w:val="1"/>
          </w:rPr>
          <w:t>li</w:t>
        </w:r>
        <w:r w:rsidR="0098301B" w:rsidRPr="008A46F0">
          <w:rPr>
            <w:rStyle w:val="Hyperlink"/>
          </w:rPr>
          <w:t>an</w:t>
        </w:r>
        <w:r w:rsidR="0098301B" w:rsidRPr="008A46F0">
          <w:rPr>
            <w:rStyle w:val="Hyperlink"/>
            <w:spacing w:val="1"/>
          </w:rPr>
          <w:t>c</w:t>
        </w:r>
        <w:r w:rsidR="0098301B" w:rsidRPr="008A46F0">
          <w:rPr>
            <w:rStyle w:val="Hyperlink"/>
          </w:rPr>
          <w:t>e</w:t>
        </w:r>
        <w:r w:rsidR="0098301B" w:rsidRPr="008A46F0">
          <w:rPr>
            <w:rStyle w:val="Hyperlink"/>
            <w:spacing w:val="14"/>
          </w:rPr>
          <w:t xml:space="preserve"> </w:t>
        </w:r>
        <w:r w:rsidR="0098301B" w:rsidRPr="008A46F0">
          <w:rPr>
            <w:rStyle w:val="Hyperlink"/>
            <w:spacing w:val="-3"/>
          </w:rPr>
          <w:t>w</w:t>
        </w:r>
        <w:r w:rsidR="0098301B" w:rsidRPr="008A46F0">
          <w:rPr>
            <w:rStyle w:val="Hyperlink"/>
            <w:spacing w:val="1"/>
          </w:rPr>
          <w:t>i</w:t>
        </w:r>
        <w:r w:rsidR="0098301B" w:rsidRPr="008A46F0">
          <w:rPr>
            <w:rStyle w:val="Hyperlink"/>
          </w:rPr>
          <w:t>th</w:t>
        </w:r>
        <w:r w:rsidR="0098301B" w:rsidRPr="008A46F0">
          <w:rPr>
            <w:rStyle w:val="Hyperlink"/>
            <w:spacing w:val="13"/>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ng</w:t>
        </w:r>
        <w:r w:rsidR="0098301B" w:rsidRPr="008A46F0">
          <w:rPr>
            <w:rStyle w:val="Hyperlink"/>
            <w:spacing w:val="14"/>
          </w:rPr>
          <w:t xml:space="preserve"> </w:t>
        </w:r>
        <w:r w:rsidR="0098301B" w:rsidRPr="008A46F0">
          <w:rPr>
            <w:rStyle w:val="Hyperlink"/>
          </w:rPr>
          <w:t>a</w:t>
        </w:r>
        <w:r w:rsidR="0098301B" w:rsidRPr="008A46F0">
          <w:rPr>
            <w:rStyle w:val="Hyperlink"/>
            <w:spacing w:val="-1"/>
          </w:rPr>
          <w:t>rr</w:t>
        </w:r>
        <w:r w:rsidR="0098301B" w:rsidRPr="008A46F0">
          <w:rPr>
            <w:rStyle w:val="Hyperlink"/>
          </w:rPr>
          <w:t>ange</w:t>
        </w:r>
        <w:r w:rsidR="0098301B" w:rsidRPr="008A46F0">
          <w:rPr>
            <w:rStyle w:val="Hyperlink"/>
            <w:spacing w:val="2"/>
          </w:rPr>
          <w:t>m</w:t>
        </w:r>
        <w:r w:rsidR="0098301B" w:rsidRPr="008A46F0">
          <w:rPr>
            <w:rStyle w:val="Hyperlink"/>
          </w:rPr>
          <w:t>ents</w:t>
        </w:r>
        <w:r w:rsidR="0098301B" w:rsidRPr="008A46F0">
          <w:rPr>
            <w:rStyle w:val="Hyperlink"/>
            <w:spacing w:val="14"/>
          </w:rPr>
          <w:t xml:space="preserve"> </w:t>
        </w:r>
        <w:r w:rsidR="0098301B" w:rsidRPr="008A46F0">
          <w:rPr>
            <w:rStyle w:val="Hyperlink"/>
          </w:rPr>
          <w:t>and</w:t>
        </w:r>
        <w:r w:rsidR="0098301B" w:rsidRPr="008A46F0">
          <w:rPr>
            <w:rStyle w:val="Hyperlink"/>
            <w:spacing w:val="14"/>
          </w:rPr>
          <w:t xml:space="preserve"> </w:t>
        </w:r>
        <w:r w:rsidR="0098301B" w:rsidRPr="008A46F0">
          <w:rPr>
            <w:rStyle w:val="Hyperlink"/>
            <w:spacing w:val="1"/>
          </w:rPr>
          <w:t>c</w:t>
        </w:r>
        <w:r w:rsidR="0098301B" w:rsidRPr="008A46F0">
          <w:rPr>
            <w:rStyle w:val="Hyperlink"/>
            <w:spacing w:val="-1"/>
          </w:rPr>
          <w:t>r</w:t>
        </w:r>
        <w:r w:rsidR="0098301B" w:rsidRPr="008A46F0">
          <w:rPr>
            <w:rStyle w:val="Hyperlink"/>
          </w:rPr>
          <w:t>ed</w:t>
        </w:r>
        <w:r w:rsidR="0098301B" w:rsidRPr="008A46F0">
          <w:rPr>
            <w:rStyle w:val="Hyperlink"/>
            <w:spacing w:val="1"/>
          </w:rPr>
          <w:t>i</w:t>
        </w:r>
        <w:r w:rsidR="0098301B" w:rsidRPr="008A46F0">
          <w:rPr>
            <w:rStyle w:val="Hyperlink"/>
          </w:rPr>
          <w:t>tor</w:t>
        </w:r>
        <w:r w:rsidR="0098301B" w:rsidRPr="008A46F0">
          <w:rPr>
            <w:rStyle w:val="Hyperlink"/>
            <w:w w:val="99"/>
          </w:rPr>
          <w:t xml:space="preserve"> </w:t>
        </w:r>
        <w:r w:rsidR="0098301B" w:rsidRPr="008A46F0">
          <w:rPr>
            <w:rStyle w:val="Hyperlink"/>
          </w:rPr>
          <w:t>te</w:t>
        </w:r>
        <w:r w:rsidR="0098301B" w:rsidRPr="008A46F0">
          <w:rPr>
            <w:rStyle w:val="Hyperlink"/>
            <w:spacing w:val="-1"/>
          </w:rPr>
          <w:t>r</w:t>
        </w:r>
        <w:r w:rsidR="0098301B" w:rsidRPr="008A46F0">
          <w:rPr>
            <w:rStyle w:val="Hyperlink"/>
          </w:rPr>
          <w:t>ms</w:t>
        </w:r>
        <w:r w:rsidR="0098301B" w:rsidRPr="008A46F0">
          <w:rPr>
            <w:rStyle w:val="Hyperlink"/>
            <w:spacing w:val="-12"/>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c</w:t>
        </w:r>
        <w:r w:rsidR="0098301B" w:rsidRPr="008A46F0">
          <w:rPr>
            <w:rStyle w:val="Hyperlink"/>
          </w:rPr>
          <w:t>t</w:t>
        </w:r>
        <w:r w:rsidR="0098301B" w:rsidRPr="008A46F0">
          <w:rPr>
            <w:rStyle w:val="Hyperlink"/>
            <w:spacing w:val="-14"/>
          </w:rPr>
          <w:t xml:space="preserve"> </w:t>
        </w:r>
        <w:r w:rsidR="0098301B" w:rsidRPr="008A46F0">
          <w:rPr>
            <w:rStyle w:val="Hyperlink"/>
          </w:rPr>
          <w:t>the</w:t>
        </w:r>
        <w:r w:rsidR="0098301B" w:rsidRPr="008A46F0">
          <w:rPr>
            <w:rStyle w:val="Hyperlink"/>
            <w:spacing w:val="-11"/>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spacing w:val="-13"/>
          </w:rPr>
          <w:t xml:space="preserve"> </w:t>
        </w:r>
        <w:r w:rsidR="0098301B" w:rsidRPr="008A46F0">
          <w:rPr>
            <w:rStyle w:val="Hyperlink"/>
            <w:spacing w:val="1"/>
          </w:rPr>
          <w:t>s</w:t>
        </w:r>
        <w:r w:rsidR="0098301B" w:rsidRPr="008A46F0">
          <w:rPr>
            <w:rStyle w:val="Hyperlink"/>
          </w:rPr>
          <w:t>tatement</w:t>
        </w:r>
        <w:r w:rsidR="0098301B" w:rsidRPr="008A46F0">
          <w:rPr>
            <w:rStyle w:val="Hyperlink"/>
            <w:spacing w:val="1"/>
          </w:rPr>
          <w:t>s</w:t>
        </w:r>
        <w:r w:rsidR="0098301B">
          <w:rPr>
            <w:webHidden/>
          </w:rPr>
          <w:tab/>
        </w:r>
        <w:r w:rsidR="0098301B">
          <w:rPr>
            <w:webHidden/>
          </w:rPr>
          <w:fldChar w:fldCharType="begin"/>
        </w:r>
        <w:r w:rsidR="0098301B">
          <w:rPr>
            <w:webHidden/>
          </w:rPr>
          <w:instrText xml:space="preserve"> PAGEREF _Toc473729243 \h </w:instrText>
        </w:r>
        <w:r w:rsidR="0098301B">
          <w:rPr>
            <w:webHidden/>
          </w:rPr>
        </w:r>
        <w:r w:rsidR="0098301B">
          <w:rPr>
            <w:webHidden/>
          </w:rPr>
          <w:fldChar w:fldCharType="separate"/>
        </w:r>
        <w:r>
          <w:rPr>
            <w:webHidden/>
          </w:rPr>
          <w:t>52</w:t>
        </w:r>
        <w:r w:rsidR="0098301B">
          <w:rPr>
            <w:webHidden/>
          </w:rPr>
          <w:fldChar w:fldCharType="end"/>
        </w:r>
      </w:hyperlink>
    </w:p>
    <w:p w14:paraId="4BAEAB81" w14:textId="281D689E" w:rsidR="0098301B" w:rsidRDefault="00027E78">
      <w:pPr>
        <w:pStyle w:val="TOC2"/>
        <w:tabs>
          <w:tab w:val="left" w:pos="1134"/>
        </w:tabs>
        <w:rPr>
          <w:rFonts w:eastAsiaTheme="minorEastAsia" w:cstheme="minorBidi"/>
          <w:b w:val="0"/>
          <w:color w:val="auto"/>
          <w:sz w:val="22"/>
          <w:szCs w:val="22"/>
        </w:rPr>
      </w:pPr>
      <w:hyperlink w:anchor="_Toc473729244" w:history="1">
        <w:r w:rsidR="0098301B" w:rsidRPr="008A46F0">
          <w:rPr>
            <w:rStyle w:val="Hyperlink"/>
          </w:rPr>
          <w:t>8.1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0"/>
          </w:rPr>
          <w:t xml:space="preserve"> </w:t>
        </w:r>
        <w:r w:rsidR="0098301B" w:rsidRPr="008A46F0">
          <w:rPr>
            <w:rStyle w:val="Hyperlink"/>
          </w:rPr>
          <w:t>needs</w:t>
        </w:r>
        <w:r w:rsidR="0098301B" w:rsidRPr="008A46F0">
          <w:rPr>
            <w:rStyle w:val="Hyperlink"/>
            <w:spacing w:val="-7"/>
          </w:rPr>
          <w:t xml:space="preserve"> </w:t>
        </w:r>
        <w:r w:rsidR="0098301B" w:rsidRPr="008A46F0">
          <w:rPr>
            <w:rStyle w:val="Hyperlink"/>
          </w:rPr>
          <w:t>to</w:t>
        </w:r>
        <w:r w:rsidR="0098301B" w:rsidRPr="008A46F0">
          <w:rPr>
            <w:rStyle w:val="Hyperlink"/>
            <w:spacing w:val="-9"/>
          </w:rPr>
          <w:t xml:space="preserve"> </w:t>
        </w:r>
        <w:r w:rsidR="0098301B" w:rsidRPr="008A46F0">
          <w:rPr>
            <w:rStyle w:val="Hyperlink"/>
            <w:spacing w:val="2"/>
          </w:rPr>
          <w:t>b</w:t>
        </w:r>
        <w:r w:rsidR="0098301B" w:rsidRPr="008A46F0">
          <w:rPr>
            <w:rStyle w:val="Hyperlink"/>
          </w:rPr>
          <w:t>e</w:t>
        </w:r>
        <w:r w:rsidR="0098301B" w:rsidRPr="008A46F0">
          <w:rPr>
            <w:rStyle w:val="Hyperlink"/>
            <w:spacing w:val="-9"/>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si</w:t>
        </w:r>
        <w:r w:rsidR="0098301B" w:rsidRPr="008A46F0">
          <w:rPr>
            <w:rStyle w:val="Hyperlink"/>
          </w:rPr>
          <w:t>de</w:t>
        </w:r>
        <w:r w:rsidR="0098301B" w:rsidRPr="008A46F0">
          <w:rPr>
            <w:rStyle w:val="Hyperlink"/>
            <w:spacing w:val="-1"/>
          </w:rPr>
          <w:t>r</w:t>
        </w:r>
        <w:r w:rsidR="0098301B" w:rsidRPr="008A46F0">
          <w:rPr>
            <w:rStyle w:val="Hyperlink"/>
          </w:rPr>
          <w:t>ed</w:t>
        </w:r>
        <w:r w:rsidR="0098301B" w:rsidRPr="008A46F0">
          <w:rPr>
            <w:rStyle w:val="Hyperlink"/>
            <w:spacing w:val="-7"/>
          </w:rPr>
          <w:t xml:space="preserve"> </w:t>
        </w:r>
        <w:r w:rsidR="0098301B" w:rsidRPr="008A46F0">
          <w:rPr>
            <w:rStyle w:val="Hyperlink"/>
            <w:spacing w:val="-3"/>
          </w:rPr>
          <w:t>w</w:t>
        </w:r>
        <w:r w:rsidR="0098301B" w:rsidRPr="008A46F0">
          <w:rPr>
            <w:rStyle w:val="Hyperlink"/>
            <w:spacing w:val="2"/>
          </w:rPr>
          <w:t>h</w:t>
        </w:r>
        <w:r w:rsidR="0098301B" w:rsidRPr="008A46F0">
          <w:rPr>
            <w:rStyle w:val="Hyperlink"/>
          </w:rPr>
          <w:t>en</w:t>
        </w:r>
        <w:r w:rsidR="0098301B" w:rsidRPr="008A46F0">
          <w:rPr>
            <w:rStyle w:val="Hyperlink"/>
            <w:spacing w:val="-9"/>
          </w:rPr>
          <w:t xml:space="preserve"> </w:t>
        </w:r>
        <w:r w:rsidR="0098301B" w:rsidRPr="008A46F0">
          <w:rPr>
            <w:rStyle w:val="Hyperlink"/>
            <w:spacing w:val="1"/>
          </w:rPr>
          <w:t>c</w:t>
        </w:r>
        <w:r w:rsidR="0098301B" w:rsidRPr="008A46F0">
          <w:rPr>
            <w:rStyle w:val="Hyperlink"/>
            <w:spacing w:val="-1"/>
          </w:rPr>
          <w:t>r</w:t>
        </w:r>
        <w:r w:rsidR="0098301B" w:rsidRPr="008A46F0">
          <w:rPr>
            <w:rStyle w:val="Hyperlink"/>
          </w:rPr>
          <w:t>ed</w:t>
        </w:r>
        <w:r w:rsidR="0098301B" w:rsidRPr="008A46F0">
          <w:rPr>
            <w:rStyle w:val="Hyperlink"/>
            <w:spacing w:val="1"/>
          </w:rPr>
          <w:t>i</w:t>
        </w:r>
        <w:r w:rsidR="0098301B" w:rsidRPr="008A46F0">
          <w:rPr>
            <w:rStyle w:val="Hyperlink"/>
          </w:rPr>
          <w:t>to</w:t>
        </w:r>
        <w:r w:rsidR="0098301B" w:rsidRPr="008A46F0">
          <w:rPr>
            <w:rStyle w:val="Hyperlink"/>
            <w:spacing w:val="-1"/>
          </w:rPr>
          <w:t>r</w:t>
        </w:r>
        <w:r w:rsidR="0098301B" w:rsidRPr="008A46F0">
          <w:rPr>
            <w:rStyle w:val="Hyperlink"/>
          </w:rPr>
          <w:t>s</w:t>
        </w:r>
        <w:r w:rsidR="0098301B" w:rsidRPr="008A46F0">
          <w:rPr>
            <w:rStyle w:val="Hyperlink"/>
            <w:spacing w:val="-7"/>
          </w:rPr>
          <w:t xml:space="preserve"> </w:t>
        </w:r>
        <w:r w:rsidR="0098301B" w:rsidRPr="008A46F0">
          <w:rPr>
            <w:rStyle w:val="Hyperlink"/>
          </w:rPr>
          <w:t>a</w:t>
        </w:r>
        <w:r w:rsidR="0098301B" w:rsidRPr="008A46F0">
          <w:rPr>
            <w:rStyle w:val="Hyperlink"/>
            <w:spacing w:val="-1"/>
          </w:rPr>
          <w:t>r</w:t>
        </w:r>
        <w:r w:rsidR="0098301B" w:rsidRPr="008A46F0">
          <w:rPr>
            <w:rStyle w:val="Hyperlink"/>
          </w:rPr>
          <w:t>e</w:t>
        </w:r>
        <w:r w:rsidR="0098301B" w:rsidRPr="008A46F0">
          <w:rPr>
            <w:rStyle w:val="Hyperlink"/>
            <w:spacing w:val="-7"/>
          </w:rPr>
          <w:t xml:space="preserve"> </w:t>
        </w:r>
        <w:r w:rsidR="0098301B" w:rsidRPr="008A46F0">
          <w:rPr>
            <w:rStyle w:val="Hyperlink"/>
          </w:rPr>
          <w:t>not</w:t>
        </w:r>
        <w:r w:rsidR="0098301B" w:rsidRPr="008A46F0">
          <w:rPr>
            <w:rStyle w:val="Hyperlink"/>
            <w:spacing w:val="-9"/>
          </w:rPr>
          <w:t xml:space="preserve"> </w:t>
        </w:r>
        <w:r w:rsidR="0098301B" w:rsidRPr="008A46F0">
          <w:rPr>
            <w:rStyle w:val="Hyperlink"/>
          </w:rPr>
          <w:t>be</w:t>
        </w:r>
        <w:r w:rsidR="0098301B" w:rsidRPr="008A46F0">
          <w:rPr>
            <w:rStyle w:val="Hyperlink"/>
            <w:spacing w:val="1"/>
          </w:rPr>
          <w:t>i</w:t>
        </w:r>
        <w:r w:rsidR="0098301B" w:rsidRPr="008A46F0">
          <w:rPr>
            <w:rStyle w:val="Hyperlink"/>
          </w:rPr>
          <w:t>ng</w:t>
        </w:r>
        <w:r w:rsidR="0098301B" w:rsidRPr="008A46F0">
          <w:rPr>
            <w:rStyle w:val="Hyperlink"/>
            <w:spacing w:val="-9"/>
          </w:rPr>
          <w:t xml:space="preserve"> </w:t>
        </w:r>
        <w:r w:rsidR="0098301B" w:rsidRPr="008A46F0">
          <w:rPr>
            <w:rStyle w:val="Hyperlink"/>
          </w:rPr>
          <w:t>pa</w:t>
        </w:r>
        <w:r w:rsidR="0098301B" w:rsidRPr="008A46F0">
          <w:rPr>
            <w:rStyle w:val="Hyperlink"/>
            <w:spacing w:val="1"/>
          </w:rPr>
          <w:t>i</w:t>
        </w:r>
        <w:r w:rsidR="0098301B" w:rsidRPr="008A46F0">
          <w:rPr>
            <w:rStyle w:val="Hyperlink"/>
          </w:rPr>
          <w:t>d?</w:t>
        </w:r>
        <w:r w:rsidR="0098301B">
          <w:rPr>
            <w:webHidden/>
          </w:rPr>
          <w:tab/>
        </w:r>
        <w:r w:rsidR="0098301B">
          <w:rPr>
            <w:webHidden/>
          </w:rPr>
          <w:fldChar w:fldCharType="begin"/>
        </w:r>
        <w:r w:rsidR="0098301B">
          <w:rPr>
            <w:webHidden/>
          </w:rPr>
          <w:instrText xml:space="preserve"> PAGEREF _Toc473729244 \h </w:instrText>
        </w:r>
        <w:r w:rsidR="0098301B">
          <w:rPr>
            <w:webHidden/>
          </w:rPr>
        </w:r>
        <w:r w:rsidR="0098301B">
          <w:rPr>
            <w:webHidden/>
          </w:rPr>
          <w:fldChar w:fldCharType="separate"/>
        </w:r>
        <w:r>
          <w:rPr>
            <w:webHidden/>
          </w:rPr>
          <w:t>52</w:t>
        </w:r>
        <w:r w:rsidR="0098301B">
          <w:rPr>
            <w:webHidden/>
          </w:rPr>
          <w:fldChar w:fldCharType="end"/>
        </w:r>
      </w:hyperlink>
    </w:p>
    <w:p w14:paraId="06F64311" w14:textId="5855199B" w:rsidR="0098301B" w:rsidRDefault="00027E78">
      <w:pPr>
        <w:pStyle w:val="TOC2"/>
        <w:tabs>
          <w:tab w:val="left" w:pos="1134"/>
        </w:tabs>
        <w:rPr>
          <w:rFonts w:eastAsiaTheme="minorEastAsia" w:cstheme="minorBidi"/>
          <w:b w:val="0"/>
          <w:color w:val="auto"/>
          <w:sz w:val="22"/>
          <w:szCs w:val="22"/>
        </w:rPr>
      </w:pPr>
      <w:hyperlink w:anchor="_Toc473729245" w:history="1">
        <w:r w:rsidR="0098301B" w:rsidRPr="008A46F0">
          <w:rPr>
            <w:rStyle w:val="Hyperlink"/>
            <w:spacing w:val="1"/>
          </w:rPr>
          <w:t>8.2</w:t>
        </w:r>
        <w:r w:rsidR="0098301B">
          <w:rPr>
            <w:rFonts w:eastAsiaTheme="minorEastAsia" w:cstheme="minorBidi"/>
            <w:b w:val="0"/>
            <w:color w:val="auto"/>
            <w:sz w:val="22"/>
            <w:szCs w:val="22"/>
          </w:rPr>
          <w:tab/>
        </w:r>
        <w:r w:rsidR="0098301B" w:rsidRPr="008A46F0">
          <w:rPr>
            <w:rStyle w:val="Hyperlink"/>
            <w:spacing w:val="1"/>
          </w:rPr>
          <w:t>What needs to be considered when borrowing terms have been impacted?</w:t>
        </w:r>
        <w:r w:rsidR="0098301B">
          <w:rPr>
            <w:webHidden/>
          </w:rPr>
          <w:tab/>
        </w:r>
        <w:r w:rsidR="0098301B">
          <w:rPr>
            <w:webHidden/>
          </w:rPr>
          <w:fldChar w:fldCharType="begin"/>
        </w:r>
        <w:r w:rsidR="0098301B">
          <w:rPr>
            <w:webHidden/>
          </w:rPr>
          <w:instrText xml:space="preserve"> PAGEREF _Toc473729245 \h </w:instrText>
        </w:r>
        <w:r w:rsidR="0098301B">
          <w:rPr>
            <w:webHidden/>
          </w:rPr>
        </w:r>
        <w:r w:rsidR="0098301B">
          <w:rPr>
            <w:webHidden/>
          </w:rPr>
          <w:fldChar w:fldCharType="separate"/>
        </w:r>
        <w:r>
          <w:rPr>
            <w:webHidden/>
          </w:rPr>
          <w:t>52</w:t>
        </w:r>
        <w:r w:rsidR="0098301B">
          <w:rPr>
            <w:webHidden/>
          </w:rPr>
          <w:fldChar w:fldCharType="end"/>
        </w:r>
      </w:hyperlink>
    </w:p>
    <w:p w14:paraId="3077966E" w14:textId="03CEDCE4" w:rsidR="0098301B" w:rsidRDefault="00027E78">
      <w:pPr>
        <w:pStyle w:val="TOC1"/>
        <w:rPr>
          <w:rFonts w:eastAsiaTheme="minorEastAsia" w:cstheme="minorBidi"/>
          <w:b w:val="0"/>
          <w:color w:val="auto"/>
          <w:sz w:val="22"/>
          <w:szCs w:val="22"/>
        </w:rPr>
      </w:pPr>
      <w:hyperlink w:anchor="_Toc473729246" w:history="1">
        <w:r w:rsidR="0098301B" w:rsidRPr="008A46F0">
          <w:rPr>
            <w:rStyle w:val="Hyperlink"/>
            <w:spacing w:val="-1"/>
            <w:w w:val="99"/>
          </w:rPr>
          <w:t>9</w:t>
        </w:r>
        <w:r w:rsidR="0098301B">
          <w:rPr>
            <w:rFonts w:eastAsiaTheme="minorEastAsia" w:cstheme="minorBidi"/>
            <w:b w:val="0"/>
            <w:color w:val="auto"/>
            <w:sz w:val="22"/>
            <w:szCs w:val="22"/>
          </w:rPr>
          <w:tab/>
        </w:r>
        <w:r w:rsidR="0098301B" w:rsidRPr="008A46F0">
          <w:rPr>
            <w:rStyle w:val="Hyperlink"/>
            <w:spacing w:val="-2"/>
          </w:rPr>
          <w:t>G</w:t>
        </w:r>
        <w:r w:rsidR="0098301B" w:rsidRPr="008A46F0">
          <w:rPr>
            <w:rStyle w:val="Hyperlink"/>
          </w:rPr>
          <w:t>o</w:t>
        </w:r>
        <w:r w:rsidR="0098301B" w:rsidRPr="008A46F0">
          <w:rPr>
            <w:rStyle w:val="Hyperlink"/>
            <w:spacing w:val="1"/>
          </w:rPr>
          <w:t>i</w:t>
        </w:r>
        <w:r w:rsidR="0098301B" w:rsidRPr="008A46F0">
          <w:rPr>
            <w:rStyle w:val="Hyperlink"/>
          </w:rPr>
          <w:t xml:space="preserve">ng </w:t>
        </w:r>
        <w:r w:rsidR="0098301B" w:rsidRPr="008A46F0">
          <w:rPr>
            <w:rStyle w:val="Hyperlink"/>
            <w:spacing w:val="1"/>
          </w:rPr>
          <w:t>c</w:t>
        </w:r>
        <w:r w:rsidR="0098301B" w:rsidRPr="008A46F0">
          <w:rPr>
            <w:rStyle w:val="Hyperlink"/>
          </w:rPr>
          <w:t>on</w:t>
        </w:r>
        <w:r w:rsidR="0098301B" w:rsidRPr="008A46F0">
          <w:rPr>
            <w:rStyle w:val="Hyperlink"/>
            <w:spacing w:val="1"/>
          </w:rPr>
          <w:t>c</w:t>
        </w:r>
        <w:r w:rsidR="0098301B" w:rsidRPr="008A46F0">
          <w:rPr>
            <w:rStyle w:val="Hyperlink"/>
          </w:rPr>
          <w:t>e</w:t>
        </w:r>
        <w:r w:rsidR="0098301B" w:rsidRPr="008A46F0">
          <w:rPr>
            <w:rStyle w:val="Hyperlink"/>
            <w:spacing w:val="-1"/>
          </w:rPr>
          <w:t>r</w:t>
        </w:r>
        <w:r w:rsidR="0098301B" w:rsidRPr="008A46F0">
          <w:rPr>
            <w:rStyle w:val="Hyperlink"/>
          </w:rPr>
          <w:t xml:space="preserve">n </w:t>
        </w:r>
        <w:r w:rsidR="0098301B" w:rsidRPr="008A46F0">
          <w:rPr>
            <w:rStyle w:val="Hyperlink"/>
            <w:spacing w:val="1"/>
          </w:rPr>
          <w:t>i</w:t>
        </w:r>
        <w:r w:rsidR="0098301B" w:rsidRPr="008A46F0">
          <w:rPr>
            <w:rStyle w:val="Hyperlink"/>
          </w:rPr>
          <w:t>mp</w:t>
        </w:r>
        <w:r w:rsidR="0098301B" w:rsidRPr="008A46F0">
          <w:rPr>
            <w:rStyle w:val="Hyperlink"/>
            <w:spacing w:val="1"/>
          </w:rPr>
          <w:t>lic</w:t>
        </w:r>
        <w:r w:rsidR="0098301B" w:rsidRPr="008A46F0">
          <w:rPr>
            <w:rStyle w:val="Hyperlink"/>
          </w:rPr>
          <w:t>at</w:t>
        </w:r>
        <w:r w:rsidR="0098301B" w:rsidRPr="008A46F0">
          <w:rPr>
            <w:rStyle w:val="Hyperlink"/>
            <w:spacing w:val="1"/>
          </w:rPr>
          <w:t>i</w:t>
        </w:r>
        <w:r w:rsidR="0098301B" w:rsidRPr="008A46F0">
          <w:rPr>
            <w:rStyle w:val="Hyperlink"/>
          </w:rPr>
          <w:t xml:space="preserve">ons </w:t>
        </w:r>
        <w:r w:rsidR="0098301B" w:rsidRPr="008A46F0">
          <w:rPr>
            <w:rStyle w:val="Hyperlink"/>
            <w:spacing w:val="-1"/>
          </w:rPr>
          <w:t>(</w:t>
        </w:r>
        <w:r w:rsidR="0098301B" w:rsidRPr="008A46F0">
          <w:rPr>
            <w:rStyle w:val="Hyperlink"/>
          </w:rPr>
          <w:t>potent</w:t>
        </w:r>
        <w:r w:rsidR="0098301B" w:rsidRPr="008A46F0">
          <w:rPr>
            <w:rStyle w:val="Hyperlink"/>
            <w:spacing w:val="1"/>
          </w:rPr>
          <w:t>i</w:t>
        </w:r>
        <w:r w:rsidR="0098301B" w:rsidRPr="008A46F0">
          <w:rPr>
            <w:rStyle w:val="Hyperlink"/>
          </w:rPr>
          <w:t>al gua</w:t>
        </w:r>
        <w:r w:rsidR="0098301B" w:rsidRPr="008A46F0">
          <w:rPr>
            <w:rStyle w:val="Hyperlink"/>
            <w:spacing w:val="-1"/>
          </w:rPr>
          <w:t>r</w:t>
        </w:r>
        <w:r w:rsidR="0098301B" w:rsidRPr="008A46F0">
          <w:rPr>
            <w:rStyle w:val="Hyperlink"/>
          </w:rPr>
          <w:t>ante</w:t>
        </w:r>
        <w:r w:rsidR="0098301B" w:rsidRPr="008A46F0">
          <w:rPr>
            <w:rStyle w:val="Hyperlink"/>
            <w:spacing w:val="2"/>
          </w:rPr>
          <w:t>e</w:t>
        </w:r>
        <w:r w:rsidR="0098301B" w:rsidRPr="008A46F0">
          <w:rPr>
            <w:rStyle w:val="Hyperlink"/>
          </w:rPr>
          <w:t xml:space="preserve">s for </w:t>
        </w:r>
        <w:r w:rsidR="0098301B" w:rsidRPr="008A46F0">
          <w:rPr>
            <w:rStyle w:val="Hyperlink"/>
            <w:w w:val="95"/>
          </w:rPr>
          <w:t>financial</w:t>
        </w:r>
        <w:r w:rsidR="0098301B" w:rsidRPr="008A46F0">
          <w:rPr>
            <w:rStyle w:val="Hyperlink"/>
            <w:w w:val="99"/>
          </w:rPr>
          <w:t xml:space="preserve"> </w:t>
        </w:r>
        <w:r w:rsidR="0098301B" w:rsidRPr="008A46F0">
          <w:rPr>
            <w:rStyle w:val="Hyperlink"/>
          </w:rPr>
          <w:t>a</w:t>
        </w:r>
        <w:r w:rsidR="0098301B" w:rsidRPr="008A46F0">
          <w:rPr>
            <w:rStyle w:val="Hyperlink"/>
            <w:spacing w:val="1"/>
          </w:rPr>
          <w:t>ssis</w:t>
        </w:r>
        <w:r w:rsidR="0098301B" w:rsidRPr="008A46F0">
          <w:rPr>
            <w:rStyle w:val="Hyperlink"/>
          </w:rPr>
          <w:t>tan</w:t>
        </w:r>
        <w:r w:rsidR="0098301B" w:rsidRPr="008A46F0">
          <w:rPr>
            <w:rStyle w:val="Hyperlink"/>
            <w:spacing w:val="1"/>
          </w:rPr>
          <w:t>c</w:t>
        </w:r>
        <w:r w:rsidR="0098301B" w:rsidRPr="008A46F0">
          <w:rPr>
            <w:rStyle w:val="Hyperlink"/>
          </w:rPr>
          <w:t>e</w:t>
        </w:r>
        <w:r w:rsidR="0098301B" w:rsidRPr="008A46F0">
          <w:rPr>
            <w:rStyle w:val="Hyperlink"/>
            <w:spacing w:val="-15"/>
          </w:rPr>
          <w:t xml:space="preserve"> </w:t>
        </w:r>
        <w:r w:rsidR="0098301B" w:rsidRPr="008A46F0">
          <w:rPr>
            <w:rStyle w:val="Hyperlink"/>
          </w:rPr>
          <w:t>or</w:t>
        </w:r>
        <w:r w:rsidR="0098301B" w:rsidRPr="008A46F0">
          <w:rPr>
            <w:rStyle w:val="Hyperlink"/>
            <w:spacing w:val="-14"/>
          </w:rPr>
          <w:t xml:space="preserve"> </w:t>
        </w:r>
        <w:r w:rsidR="0098301B" w:rsidRPr="008A46F0">
          <w:rPr>
            <w:rStyle w:val="Hyperlink"/>
          </w:rPr>
          <w:t>announ</w:t>
        </w:r>
        <w:r w:rsidR="0098301B" w:rsidRPr="008A46F0">
          <w:rPr>
            <w:rStyle w:val="Hyperlink"/>
            <w:spacing w:val="1"/>
          </w:rPr>
          <w:t>c</w:t>
        </w:r>
        <w:r w:rsidR="0098301B" w:rsidRPr="008A46F0">
          <w:rPr>
            <w:rStyle w:val="Hyperlink"/>
          </w:rPr>
          <w:t>ed</w:t>
        </w:r>
        <w:r w:rsidR="0098301B" w:rsidRPr="008A46F0">
          <w:rPr>
            <w:rStyle w:val="Hyperlink"/>
            <w:spacing w:val="-14"/>
          </w:rPr>
          <w:t xml:space="preserve"> </w:t>
        </w:r>
        <w:r w:rsidR="0098301B" w:rsidRPr="008A46F0">
          <w:rPr>
            <w:rStyle w:val="Hyperlink"/>
          </w:rPr>
          <w:t>fund</w:t>
        </w:r>
        <w:r w:rsidR="0098301B" w:rsidRPr="008A46F0">
          <w:rPr>
            <w:rStyle w:val="Hyperlink"/>
            <w:spacing w:val="1"/>
          </w:rPr>
          <w:t>i</w:t>
        </w:r>
        <w:r w:rsidR="0098301B" w:rsidRPr="008A46F0">
          <w:rPr>
            <w:rStyle w:val="Hyperlink"/>
          </w:rPr>
          <w:t>ng,</w:t>
        </w:r>
        <w:r w:rsidR="0098301B" w:rsidRPr="008A46F0">
          <w:rPr>
            <w:rStyle w:val="Hyperlink"/>
            <w:spacing w:val="-11"/>
          </w:rPr>
          <w:t xml:space="preserve"> </w:t>
        </w:r>
        <w:r w:rsidR="0098301B" w:rsidRPr="008A46F0">
          <w:rPr>
            <w:rStyle w:val="Hyperlink"/>
          </w:rPr>
          <w:t>ongo</w:t>
        </w:r>
        <w:r w:rsidR="0098301B" w:rsidRPr="008A46F0">
          <w:rPr>
            <w:rStyle w:val="Hyperlink"/>
            <w:spacing w:val="1"/>
          </w:rPr>
          <w:t>i</w:t>
        </w:r>
        <w:r w:rsidR="0098301B" w:rsidRPr="008A46F0">
          <w:rPr>
            <w:rStyle w:val="Hyperlink"/>
          </w:rPr>
          <w:t>ng</w:t>
        </w:r>
        <w:r w:rsidR="0098301B" w:rsidRPr="008A46F0">
          <w:rPr>
            <w:rStyle w:val="Hyperlink"/>
            <w:spacing w:val="-14"/>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spacing w:val="-13"/>
          </w:rPr>
          <w:t xml:space="preserve"> </w:t>
        </w:r>
        <w:r w:rsidR="0098301B" w:rsidRPr="008A46F0">
          <w:rPr>
            <w:rStyle w:val="Hyperlink"/>
            <w:spacing w:val="1"/>
          </w:rPr>
          <w:t>vi</w:t>
        </w:r>
        <w:r w:rsidR="0098301B" w:rsidRPr="008A46F0">
          <w:rPr>
            <w:rStyle w:val="Hyperlink"/>
          </w:rPr>
          <w:t>ab</w:t>
        </w:r>
        <w:r w:rsidR="0098301B" w:rsidRPr="008A46F0">
          <w:rPr>
            <w:rStyle w:val="Hyperlink"/>
            <w:spacing w:val="1"/>
          </w:rPr>
          <w:t>i</w:t>
        </w:r>
        <w:r w:rsidR="0098301B" w:rsidRPr="008A46F0">
          <w:rPr>
            <w:rStyle w:val="Hyperlink"/>
            <w:spacing w:val="-2"/>
          </w:rPr>
          <w:t>l</w:t>
        </w:r>
        <w:r w:rsidR="0098301B" w:rsidRPr="008A46F0">
          <w:rPr>
            <w:rStyle w:val="Hyperlink"/>
            <w:spacing w:val="1"/>
          </w:rPr>
          <w:t>i</w:t>
        </w:r>
        <w:r w:rsidR="0098301B" w:rsidRPr="008A46F0">
          <w:rPr>
            <w:rStyle w:val="Hyperlink"/>
          </w:rPr>
          <w:t>t</w:t>
        </w:r>
        <w:r w:rsidR="0098301B" w:rsidRPr="008A46F0">
          <w:rPr>
            <w:rStyle w:val="Hyperlink"/>
            <w:spacing w:val="-5"/>
          </w:rPr>
          <w:t>y</w:t>
        </w:r>
        <w:r w:rsidR="0098301B" w:rsidRPr="008A46F0">
          <w:rPr>
            <w:rStyle w:val="Hyperlink"/>
          </w:rPr>
          <w:t>)</w:t>
        </w:r>
        <w:r w:rsidR="0098301B">
          <w:rPr>
            <w:webHidden/>
          </w:rPr>
          <w:tab/>
        </w:r>
        <w:r w:rsidR="0098301B">
          <w:rPr>
            <w:webHidden/>
          </w:rPr>
          <w:fldChar w:fldCharType="begin"/>
        </w:r>
        <w:r w:rsidR="0098301B">
          <w:rPr>
            <w:webHidden/>
          </w:rPr>
          <w:instrText xml:space="preserve"> PAGEREF _Toc473729246 \h </w:instrText>
        </w:r>
        <w:r w:rsidR="0098301B">
          <w:rPr>
            <w:webHidden/>
          </w:rPr>
        </w:r>
        <w:r w:rsidR="0098301B">
          <w:rPr>
            <w:webHidden/>
          </w:rPr>
          <w:fldChar w:fldCharType="separate"/>
        </w:r>
        <w:r>
          <w:rPr>
            <w:webHidden/>
          </w:rPr>
          <w:t>54</w:t>
        </w:r>
        <w:r w:rsidR="0098301B">
          <w:rPr>
            <w:webHidden/>
          </w:rPr>
          <w:fldChar w:fldCharType="end"/>
        </w:r>
      </w:hyperlink>
    </w:p>
    <w:p w14:paraId="76D2B6BA" w14:textId="158DD4ED" w:rsidR="0098301B" w:rsidRDefault="00027E78">
      <w:pPr>
        <w:pStyle w:val="TOC2"/>
        <w:tabs>
          <w:tab w:val="left" w:pos="1134"/>
        </w:tabs>
        <w:rPr>
          <w:rFonts w:eastAsiaTheme="minorEastAsia" w:cstheme="minorBidi"/>
          <w:b w:val="0"/>
          <w:color w:val="auto"/>
          <w:sz w:val="22"/>
          <w:szCs w:val="22"/>
        </w:rPr>
      </w:pPr>
      <w:hyperlink w:anchor="_Toc473729247" w:history="1">
        <w:r w:rsidR="0098301B" w:rsidRPr="008A46F0">
          <w:rPr>
            <w:rStyle w:val="Hyperlink"/>
          </w:rPr>
          <w:t>9.1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1"/>
          </w:rPr>
          <w:t xml:space="preserve"> </w:t>
        </w:r>
        <w:r w:rsidR="0098301B" w:rsidRPr="008A46F0">
          <w:rPr>
            <w:rStyle w:val="Hyperlink"/>
            <w:spacing w:val="1"/>
          </w:rPr>
          <w:t>i</w:t>
        </w:r>
        <w:r w:rsidR="0098301B" w:rsidRPr="008A46F0">
          <w:rPr>
            <w:rStyle w:val="Hyperlink"/>
          </w:rPr>
          <w:t>s</w:t>
        </w:r>
        <w:r w:rsidR="0098301B" w:rsidRPr="008A46F0">
          <w:rPr>
            <w:rStyle w:val="Hyperlink"/>
            <w:spacing w:val="-8"/>
          </w:rPr>
          <w:t xml:space="preserve"> </w:t>
        </w:r>
        <w:r w:rsidR="0098301B" w:rsidRPr="008A46F0">
          <w:rPr>
            <w:rStyle w:val="Hyperlink"/>
            <w:spacing w:val="1"/>
          </w:rPr>
          <w:t>i</w:t>
        </w:r>
        <w:r w:rsidR="0098301B" w:rsidRPr="008A46F0">
          <w:rPr>
            <w:rStyle w:val="Hyperlink"/>
          </w:rPr>
          <w:t>n</w:t>
        </w:r>
        <w:r w:rsidR="0098301B" w:rsidRPr="008A46F0">
          <w:rPr>
            <w:rStyle w:val="Hyperlink"/>
            <w:spacing w:val="1"/>
          </w:rPr>
          <w:t>cl</w:t>
        </w:r>
        <w:r w:rsidR="0098301B" w:rsidRPr="008A46F0">
          <w:rPr>
            <w:rStyle w:val="Hyperlink"/>
          </w:rPr>
          <w:t>uded</w:t>
        </w:r>
        <w:r w:rsidR="0098301B" w:rsidRPr="008A46F0">
          <w:rPr>
            <w:rStyle w:val="Hyperlink"/>
            <w:spacing w:val="-12"/>
          </w:rPr>
          <w:t xml:space="preserve"> </w:t>
        </w:r>
        <w:r w:rsidR="0098301B" w:rsidRPr="008A46F0">
          <w:rPr>
            <w:rStyle w:val="Hyperlink"/>
            <w:spacing w:val="1"/>
          </w:rPr>
          <w:t>i</w:t>
        </w:r>
        <w:r w:rsidR="0098301B" w:rsidRPr="008A46F0">
          <w:rPr>
            <w:rStyle w:val="Hyperlink"/>
          </w:rPr>
          <w:t>n</w:t>
        </w:r>
        <w:r w:rsidR="0098301B" w:rsidRPr="008A46F0">
          <w:rPr>
            <w:rStyle w:val="Hyperlink"/>
            <w:spacing w:val="-10"/>
          </w:rPr>
          <w:t xml:space="preserve"> </w:t>
        </w:r>
        <w:r w:rsidR="0098301B" w:rsidRPr="008A46F0">
          <w:rPr>
            <w:rStyle w:val="Hyperlink"/>
          </w:rPr>
          <w:t>a</w:t>
        </w:r>
        <w:r w:rsidR="0098301B" w:rsidRPr="008A46F0">
          <w:rPr>
            <w:rStyle w:val="Hyperlink"/>
            <w:spacing w:val="-10"/>
          </w:rPr>
          <w:t xml:space="preserve"> </w:t>
        </w:r>
        <w:r w:rsidR="0098301B" w:rsidRPr="008A46F0">
          <w:rPr>
            <w:rStyle w:val="Hyperlink"/>
          </w:rPr>
          <w:t>go</w:t>
        </w:r>
        <w:r w:rsidR="0098301B" w:rsidRPr="008A46F0">
          <w:rPr>
            <w:rStyle w:val="Hyperlink"/>
            <w:spacing w:val="1"/>
          </w:rPr>
          <w:t>i</w:t>
        </w:r>
        <w:r w:rsidR="0098301B" w:rsidRPr="008A46F0">
          <w:rPr>
            <w:rStyle w:val="Hyperlink"/>
          </w:rPr>
          <w:t>ng</w:t>
        </w:r>
        <w:r w:rsidR="0098301B" w:rsidRPr="008A46F0">
          <w:rPr>
            <w:rStyle w:val="Hyperlink"/>
            <w:spacing w:val="-10"/>
          </w:rPr>
          <w:t xml:space="preserve"> </w:t>
        </w:r>
        <w:r w:rsidR="0098301B" w:rsidRPr="008A46F0">
          <w:rPr>
            <w:rStyle w:val="Hyperlink"/>
            <w:spacing w:val="1"/>
          </w:rPr>
          <w:t>c</w:t>
        </w:r>
        <w:r w:rsidR="0098301B" w:rsidRPr="008A46F0">
          <w:rPr>
            <w:rStyle w:val="Hyperlink"/>
          </w:rPr>
          <w:t>on</w:t>
        </w:r>
        <w:r w:rsidR="0098301B" w:rsidRPr="008A46F0">
          <w:rPr>
            <w:rStyle w:val="Hyperlink"/>
            <w:spacing w:val="1"/>
          </w:rPr>
          <w:t>c</w:t>
        </w:r>
        <w:r w:rsidR="0098301B" w:rsidRPr="008A46F0">
          <w:rPr>
            <w:rStyle w:val="Hyperlink"/>
          </w:rPr>
          <w:t>e</w:t>
        </w:r>
        <w:r w:rsidR="0098301B" w:rsidRPr="008A46F0">
          <w:rPr>
            <w:rStyle w:val="Hyperlink"/>
            <w:spacing w:val="1"/>
          </w:rPr>
          <w:t>r</w:t>
        </w:r>
        <w:r w:rsidR="0098301B" w:rsidRPr="008A46F0">
          <w:rPr>
            <w:rStyle w:val="Hyperlink"/>
          </w:rPr>
          <w:t>n</w:t>
        </w:r>
        <w:r w:rsidR="0098301B" w:rsidRPr="008A46F0">
          <w:rPr>
            <w:rStyle w:val="Hyperlink"/>
            <w:spacing w:val="-11"/>
          </w:rPr>
          <w:t xml:space="preserve"> </w:t>
        </w:r>
        <w:r w:rsidR="0098301B" w:rsidRPr="008A46F0">
          <w:rPr>
            <w:rStyle w:val="Hyperlink"/>
          </w:rPr>
          <w:t>a</w:t>
        </w:r>
        <w:r w:rsidR="0098301B" w:rsidRPr="008A46F0">
          <w:rPr>
            <w:rStyle w:val="Hyperlink"/>
            <w:spacing w:val="1"/>
          </w:rPr>
          <w:t>ss</w:t>
        </w:r>
        <w:r w:rsidR="0098301B" w:rsidRPr="008A46F0">
          <w:rPr>
            <w:rStyle w:val="Hyperlink"/>
          </w:rPr>
          <w:t>e</w:t>
        </w:r>
        <w:r w:rsidR="0098301B" w:rsidRPr="008A46F0">
          <w:rPr>
            <w:rStyle w:val="Hyperlink"/>
            <w:spacing w:val="1"/>
          </w:rPr>
          <w:t>ss</w:t>
        </w:r>
        <w:r w:rsidR="0098301B" w:rsidRPr="008A46F0">
          <w:rPr>
            <w:rStyle w:val="Hyperlink"/>
          </w:rPr>
          <w:t>ment?</w:t>
        </w:r>
        <w:r w:rsidR="0098301B">
          <w:rPr>
            <w:webHidden/>
          </w:rPr>
          <w:tab/>
        </w:r>
        <w:r w:rsidR="0098301B">
          <w:rPr>
            <w:webHidden/>
          </w:rPr>
          <w:fldChar w:fldCharType="begin"/>
        </w:r>
        <w:r w:rsidR="0098301B">
          <w:rPr>
            <w:webHidden/>
          </w:rPr>
          <w:instrText xml:space="preserve"> PAGEREF _Toc473729247 \h </w:instrText>
        </w:r>
        <w:r w:rsidR="0098301B">
          <w:rPr>
            <w:webHidden/>
          </w:rPr>
        </w:r>
        <w:r w:rsidR="0098301B">
          <w:rPr>
            <w:webHidden/>
          </w:rPr>
          <w:fldChar w:fldCharType="separate"/>
        </w:r>
        <w:r>
          <w:rPr>
            <w:webHidden/>
          </w:rPr>
          <w:t>54</w:t>
        </w:r>
        <w:r w:rsidR="0098301B">
          <w:rPr>
            <w:webHidden/>
          </w:rPr>
          <w:fldChar w:fldCharType="end"/>
        </w:r>
      </w:hyperlink>
    </w:p>
    <w:p w14:paraId="0CB8E354" w14:textId="73439361" w:rsidR="0098301B" w:rsidRDefault="00027E78">
      <w:pPr>
        <w:pStyle w:val="TOC2"/>
        <w:tabs>
          <w:tab w:val="left" w:pos="1134"/>
        </w:tabs>
        <w:rPr>
          <w:rFonts w:eastAsiaTheme="minorEastAsia" w:cstheme="minorBidi"/>
          <w:b w:val="0"/>
          <w:color w:val="auto"/>
          <w:sz w:val="22"/>
          <w:szCs w:val="22"/>
        </w:rPr>
      </w:pPr>
      <w:hyperlink w:anchor="_Toc473729248" w:history="1">
        <w:r w:rsidR="0098301B" w:rsidRPr="008A46F0">
          <w:rPr>
            <w:rStyle w:val="Hyperlink"/>
          </w:rPr>
          <w:t>9.2</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11"/>
          </w:rPr>
          <w:t xml:space="preserve"> </w:t>
        </w:r>
        <w:r w:rsidR="0098301B" w:rsidRPr="008A46F0">
          <w:rPr>
            <w:rStyle w:val="Hyperlink"/>
          </w:rPr>
          <w:t>d</w:t>
        </w:r>
        <w:r w:rsidR="0098301B" w:rsidRPr="008A46F0">
          <w:rPr>
            <w:rStyle w:val="Hyperlink"/>
            <w:spacing w:val="1"/>
          </w:rPr>
          <w:t>iscl</w:t>
        </w:r>
        <w:r w:rsidR="0098301B" w:rsidRPr="008A46F0">
          <w:rPr>
            <w:rStyle w:val="Hyperlink"/>
          </w:rPr>
          <w:t>o</w:t>
        </w:r>
        <w:r w:rsidR="0098301B" w:rsidRPr="008A46F0">
          <w:rPr>
            <w:rStyle w:val="Hyperlink"/>
            <w:spacing w:val="1"/>
          </w:rPr>
          <w:t>s</w:t>
        </w:r>
        <w:r w:rsidR="0098301B" w:rsidRPr="008A46F0">
          <w:rPr>
            <w:rStyle w:val="Hyperlink"/>
          </w:rPr>
          <w:t>u</w:t>
        </w:r>
        <w:r w:rsidR="0098301B" w:rsidRPr="008A46F0">
          <w:rPr>
            <w:rStyle w:val="Hyperlink"/>
            <w:spacing w:val="-1"/>
          </w:rPr>
          <w:t>r</w:t>
        </w:r>
        <w:r w:rsidR="0098301B" w:rsidRPr="008A46F0">
          <w:rPr>
            <w:rStyle w:val="Hyperlink"/>
          </w:rPr>
          <w:t>es</w:t>
        </w:r>
        <w:r w:rsidR="0098301B" w:rsidRPr="008A46F0">
          <w:rPr>
            <w:rStyle w:val="Hyperlink"/>
            <w:spacing w:val="-11"/>
          </w:rPr>
          <w:t xml:space="preserve"> </w:t>
        </w:r>
        <w:r w:rsidR="0098301B" w:rsidRPr="008A46F0">
          <w:rPr>
            <w:rStyle w:val="Hyperlink"/>
          </w:rPr>
          <w:t>need</w:t>
        </w:r>
        <w:r w:rsidR="0098301B" w:rsidRPr="008A46F0">
          <w:rPr>
            <w:rStyle w:val="Hyperlink"/>
            <w:spacing w:val="-10"/>
          </w:rPr>
          <w:t xml:space="preserve"> </w:t>
        </w:r>
        <w:r w:rsidR="0098301B" w:rsidRPr="008A46F0">
          <w:rPr>
            <w:rStyle w:val="Hyperlink"/>
          </w:rPr>
          <w:t>to</w:t>
        </w:r>
        <w:r w:rsidR="0098301B" w:rsidRPr="008A46F0">
          <w:rPr>
            <w:rStyle w:val="Hyperlink"/>
            <w:spacing w:val="-11"/>
          </w:rPr>
          <w:t xml:space="preserve"> </w:t>
        </w:r>
        <w:r w:rsidR="0098301B" w:rsidRPr="008A46F0">
          <w:rPr>
            <w:rStyle w:val="Hyperlink"/>
          </w:rPr>
          <w:t>be</w:t>
        </w:r>
        <w:r w:rsidR="0098301B" w:rsidRPr="008A46F0">
          <w:rPr>
            <w:rStyle w:val="Hyperlink"/>
            <w:spacing w:val="-10"/>
          </w:rPr>
          <w:t xml:space="preserve"> </w:t>
        </w:r>
        <w:r w:rsidR="0098301B" w:rsidRPr="008A46F0">
          <w:rPr>
            <w:rStyle w:val="Hyperlink"/>
            <w:spacing w:val="2"/>
          </w:rPr>
          <w:t>m</w:t>
        </w:r>
        <w:r w:rsidR="0098301B" w:rsidRPr="008A46F0">
          <w:rPr>
            <w:rStyle w:val="Hyperlink"/>
          </w:rPr>
          <w:t>a</w:t>
        </w:r>
        <w:r w:rsidR="0098301B" w:rsidRPr="008A46F0">
          <w:rPr>
            <w:rStyle w:val="Hyperlink"/>
            <w:spacing w:val="2"/>
          </w:rPr>
          <w:t>d</w:t>
        </w:r>
        <w:r w:rsidR="0098301B" w:rsidRPr="008A46F0">
          <w:rPr>
            <w:rStyle w:val="Hyperlink"/>
          </w:rPr>
          <w:t>e?</w:t>
        </w:r>
        <w:r w:rsidR="0098301B">
          <w:rPr>
            <w:webHidden/>
          </w:rPr>
          <w:tab/>
        </w:r>
        <w:r w:rsidR="0098301B">
          <w:rPr>
            <w:webHidden/>
          </w:rPr>
          <w:fldChar w:fldCharType="begin"/>
        </w:r>
        <w:r w:rsidR="0098301B">
          <w:rPr>
            <w:webHidden/>
          </w:rPr>
          <w:instrText xml:space="preserve"> PAGEREF _Toc473729248 \h </w:instrText>
        </w:r>
        <w:r w:rsidR="0098301B">
          <w:rPr>
            <w:webHidden/>
          </w:rPr>
        </w:r>
        <w:r w:rsidR="0098301B">
          <w:rPr>
            <w:webHidden/>
          </w:rPr>
          <w:fldChar w:fldCharType="separate"/>
        </w:r>
        <w:r>
          <w:rPr>
            <w:webHidden/>
          </w:rPr>
          <w:t>54</w:t>
        </w:r>
        <w:r w:rsidR="0098301B">
          <w:rPr>
            <w:webHidden/>
          </w:rPr>
          <w:fldChar w:fldCharType="end"/>
        </w:r>
      </w:hyperlink>
    </w:p>
    <w:p w14:paraId="2BF5B468" w14:textId="03010439" w:rsidR="0098301B" w:rsidRDefault="00027E78">
      <w:pPr>
        <w:pStyle w:val="TOC1"/>
        <w:rPr>
          <w:rFonts w:eastAsiaTheme="minorEastAsia" w:cstheme="minorBidi"/>
          <w:b w:val="0"/>
          <w:color w:val="auto"/>
          <w:sz w:val="22"/>
          <w:szCs w:val="22"/>
        </w:rPr>
      </w:pPr>
      <w:hyperlink w:anchor="_Toc473729249" w:history="1">
        <w:r w:rsidR="0098301B" w:rsidRPr="008A46F0">
          <w:rPr>
            <w:rStyle w:val="Hyperlink"/>
            <w:spacing w:val="-1"/>
            <w:w w:val="99"/>
          </w:rPr>
          <w:t>10</w:t>
        </w:r>
        <w:r w:rsidR="0098301B">
          <w:rPr>
            <w:rFonts w:eastAsiaTheme="minorEastAsia" w:cstheme="minorBidi"/>
            <w:b w:val="0"/>
            <w:color w:val="auto"/>
            <w:sz w:val="22"/>
            <w:szCs w:val="22"/>
          </w:rPr>
          <w:tab/>
        </w:r>
        <w:r w:rsidR="0098301B" w:rsidRPr="008A46F0">
          <w:rPr>
            <w:rStyle w:val="Hyperlink"/>
            <w:spacing w:val="-1"/>
          </w:rPr>
          <w:t>H</w:t>
        </w:r>
        <w:r w:rsidR="0098301B" w:rsidRPr="008A46F0">
          <w:rPr>
            <w:rStyle w:val="Hyperlink"/>
            <w:spacing w:val="2"/>
          </w:rPr>
          <w:t>o</w:t>
        </w:r>
        <w:r w:rsidR="0098301B" w:rsidRPr="008A46F0">
          <w:rPr>
            <w:rStyle w:val="Hyperlink"/>
          </w:rPr>
          <w:t>w</w:t>
        </w:r>
        <w:r w:rsidR="0098301B" w:rsidRPr="008A46F0">
          <w:rPr>
            <w:rStyle w:val="Hyperlink"/>
            <w:spacing w:val="68"/>
          </w:rPr>
          <w:t xml:space="preserve"> </w:t>
        </w:r>
        <w:r w:rsidR="0098301B" w:rsidRPr="008A46F0">
          <w:rPr>
            <w:rStyle w:val="Hyperlink"/>
          </w:rPr>
          <w:t>e</w:t>
        </w:r>
        <w:r w:rsidR="0098301B" w:rsidRPr="008A46F0">
          <w:rPr>
            <w:rStyle w:val="Hyperlink"/>
            <w:spacing w:val="1"/>
          </w:rPr>
          <w:t>v</w:t>
        </w:r>
        <w:r w:rsidR="0098301B" w:rsidRPr="008A46F0">
          <w:rPr>
            <w:rStyle w:val="Hyperlink"/>
          </w:rPr>
          <w:t>ents</w:t>
        </w:r>
        <w:r w:rsidR="0098301B" w:rsidRPr="008A46F0">
          <w:rPr>
            <w:rStyle w:val="Hyperlink"/>
            <w:spacing w:val="69"/>
          </w:rPr>
          <w:t xml:space="preserve"> </w:t>
        </w:r>
        <w:r w:rsidR="0098301B" w:rsidRPr="008A46F0">
          <w:rPr>
            <w:rStyle w:val="Hyperlink"/>
            <w:spacing w:val="-1"/>
          </w:rPr>
          <w:t>r</w:t>
        </w:r>
        <w:r w:rsidR="0098301B" w:rsidRPr="008A46F0">
          <w:rPr>
            <w:rStyle w:val="Hyperlink"/>
          </w:rPr>
          <w:t>e</w:t>
        </w:r>
        <w:r w:rsidR="0098301B" w:rsidRPr="008A46F0">
          <w:rPr>
            <w:rStyle w:val="Hyperlink"/>
            <w:spacing w:val="1"/>
          </w:rPr>
          <w:t>l</w:t>
        </w:r>
        <w:r w:rsidR="0098301B" w:rsidRPr="008A46F0">
          <w:rPr>
            <w:rStyle w:val="Hyperlink"/>
          </w:rPr>
          <w:t>at</w:t>
        </w:r>
        <w:r w:rsidR="0098301B" w:rsidRPr="008A46F0">
          <w:rPr>
            <w:rStyle w:val="Hyperlink"/>
            <w:spacing w:val="1"/>
          </w:rPr>
          <w:t>i</w:t>
        </w:r>
        <w:r w:rsidR="0098301B" w:rsidRPr="008A46F0">
          <w:rPr>
            <w:rStyle w:val="Hyperlink"/>
          </w:rPr>
          <w:t>ng</w:t>
        </w:r>
        <w:r w:rsidR="0098301B" w:rsidRPr="008A46F0">
          <w:rPr>
            <w:rStyle w:val="Hyperlink"/>
            <w:spacing w:val="68"/>
          </w:rPr>
          <w:t xml:space="preserve"> </w:t>
        </w:r>
        <w:r w:rsidR="0098301B" w:rsidRPr="008A46F0">
          <w:rPr>
            <w:rStyle w:val="Hyperlink"/>
          </w:rPr>
          <w:t>to</w:t>
        </w:r>
        <w:r w:rsidR="0098301B" w:rsidRPr="008A46F0">
          <w:rPr>
            <w:rStyle w:val="Hyperlink"/>
            <w:spacing w:val="69"/>
          </w:rPr>
          <w:t xml:space="preserve"> </w:t>
        </w:r>
        <w:r w:rsidR="0098301B" w:rsidRPr="008A46F0">
          <w:rPr>
            <w:rStyle w:val="Hyperlink"/>
          </w:rPr>
          <w:t>a</w:t>
        </w:r>
        <w:r w:rsidR="0098301B" w:rsidRPr="008A46F0">
          <w:rPr>
            <w:rStyle w:val="Hyperlink"/>
            <w:spacing w:val="68"/>
          </w:rPr>
          <w:t xml:space="preserve"> </w:t>
        </w:r>
        <w:r w:rsidR="0098301B" w:rsidRPr="008A46F0">
          <w:rPr>
            <w:rStyle w:val="Hyperlink"/>
            <w:spacing w:val="2"/>
          </w:rPr>
          <w:t>n</w:t>
        </w:r>
        <w:r w:rsidR="0098301B" w:rsidRPr="008A46F0">
          <w:rPr>
            <w:rStyle w:val="Hyperlink"/>
          </w:rPr>
          <w:t>atu</w:t>
        </w:r>
        <w:r w:rsidR="0098301B" w:rsidRPr="008A46F0">
          <w:rPr>
            <w:rStyle w:val="Hyperlink"/>
            <w:spacing w:val="-1"/>
          </w:rPr>
          <w:t>r</w:t>
        </w:r>
        <w:r w:rsidR="0098301B" w:rsidRPr="008A46F0">
          <w:rPr>
            <w:rStyle w:val="Hyperlink"/>
          </w:rPr>
          <w:t>al</w:t>
        </w:r>
        <w:r w:rsidR="0098301B" w:rsidRPr="008A46F0">
          <w:rPr>
            <w:rStyle w:val="Hyperlink"/>
            <w:spacing w:val="69"/>
          </w:rPr>
          <w:t xml:space="preserve"> </w:t>
        </w:r>
        <w:r w:rsidR="0098301B" w:rsidRPr="008A46F0">
          <w:rPr>
            <w:rStyle w:val="Hyperlink"/>
          </w:rPr>
          <w:t>d</w:t>
        </w:r>
        <w:r w:rsidR="0098301B" w:rsidRPr="008A46F0">
          <w:rPr>
            <w:rStyle w:val="Hyperlink"/>
            <w:spacing w:val="1"/>
          </w:rPr>
          <w:t>is</w:t>
        </w:r>
        <w:r w:rsidR="0098301B" w:rsidRPr="008A46F0">
          <w:rPr>
            <w:rStyle w:val="Hyperlink"/>
          </w:rPr>
          <w:t>a</w:t>
        </w:r>
        <w:r w:rsidR="0098301B" w:rsidRPr="008A46F0">
          <w:rPr>
            <w:rStyle w:val="Hyperlink"/>
            <w:spacing w:val="1"/>
          </w:rPr>
          <w:t>s</w:t>
        </w:r>
        <w:r w:rsidR="0098301B" w:rsidRPr="008A46F0">
          <w:rPr>
            <w:rStyle w:val="Hyperlink"/>
          </w:rPr>
          <w:t>ter</w:t>
        </w:r>
        <w:r w:rsidR="0098301B" w:rsidRPr="008A46F0">
          <w:rPr>
            <w:rStyle w:val="Hyperlink"/>
            <w:spacing w:val="68"/>
          </w:rPr>
          <w:t xml:space="preserve"> </w:t>
        </w:r>
        <w:r w:rsidR="0098301B" w:rsidRPr="008A46F0">
          <w:rPr>
            <w:rStyle w:val="Hyperlink"/>
          </w:rPr>
          <w:t>that</w:t>
        </w:r>
        <w:r w:rsidR="0098301B" w:rsidRPr="008A46F0">
          <w:rPr>
            <w:rStyle w:val="Hyperlink"/>
            <w:spacing w:val="69"/>
          </w:rPr>
          <w:t xml:space="preserve"> </w:t>
        </w:r>
        <w:r w:rsidR="0098301B" w:rsidRPr="008A46F0">
          <w:rPr>
            <w:rStyle w:val="Hyperlink"/>
          </w:rPr>
          <w:t>o</w:t>
        </w:r>
        <w:r w:rsidR="0098301B" w:rsidRPr="008A46F0">
          <w:rPr>
            <w:rStyle w:val="Hyperlink"/>
            <w:spacing w:val="1"/>
          </w:rPr>
          <w:t>cc</w:t>
        </w:r>
        <w:r w:rsidR="0098301B" w:rsidRPr="008A46F0">
          <w:rPr>
            <w:rStyle w:val="Hyperlink"/>
          </w:rPr>
          <w:t>u</w:t>
        </w:r>
        <w:r w:rsidR="0098301B" w:rsidRPr="008A46F0">
          <w:rPr>
            <w:rStyle w:val="Hyperlink"/>
            <w:spacing w:val="-1"/>
          </w:rPr>
          <w:t>r</w:t>
        </w:r>
        <w:r w:rsidR="0098301B" w:rsidRPr="008A46F0">
          <w:rPr>
            <w:rStyle w:val="Hyperlink"/>
            <w:spacing w:val="69"/>
          </w:rPr>
          <w:t xml:space="preserve"> </w:t>
        </w:r>
        <w:r w:rsidR="0098301B" w:rsidRPr="008A46F0">
          <w:rPr>
            <w:rStyle w:val="Hyperlink"/>
          </w:rPr>
          <w:t>after</w:t>
        </w:r>
        <w:r w:rsidR="0098301B" w:rsidRPr="008A46F0">
          <w:rPr>
            <w:rStyle w:val="Hyperlink"/>
            <w:w w:val="99"/>
          </w:rPr>
          <w:t xml:space="preserve"> </w:t>
        </w:r>
        <w:r w:rsidR="0098301B" w:rsidRPr="008A46F0">
          <w:rPr>
            <w:rStyle w:val="Hyperlink"/>
          </w:rPr>
          <w:t>ba</w:t>
        </w:r>
        <w:r w:rsidR="0098301B" w:rsidRPr="008A46F0">
          <w:rPr>
            <w:rStyle w:val="Hyperlink"/>
            <w:spacing w:val="1"/>
          </w:rPr>
          <w:t>l</w:t>
        </w:r>
        <w:r w:rsidR="0098301B" w:rsidRPr="008A46F0">
          <w:rPr>
            <w:rStyle w:val="Hyperlink"/>
          </w:rPr>
          <w:t>an</w:t>
        </w:r>
        <w:r w:rsidR="0098301B" w:rsidRPr="008A46F0">
          <w:rPr>
            <w:rStyle w:val="Hyperlink"/>
            <w:spacing w:val="1"/>
          </w:rPr>
          <w:t>c</w:t>
        </w:r>
        <w:r w:rsidR="0098301B" w:rsidRPr="008A46F0">
          <w:rPr>
            <w:rStyle w:val="Hyperlink"/>
          </w:rPr>
          <w:t>e</w:t>
        </w:r>
        <w:r w:rsidR="0098301B" w:rsidRPr="008A46F0">
          <w:rPr>
            <w:rStyle w:val="Hyperlink"/>
            <w:spacing w:val="-14"/>
          </w:rPr>
          <w:t xml:space="preserve"> </w:t>
        </w:r>
        <w:r w:rsidR="0098301B" w:rsidRPr="008A46F0">
          <w:rPr>
            <w:rStyle w:val="Hyperlink"/>
          </w:rPr>
          <w:t>date,</w:t>
        </w:r>
        <w:r w:rsidR="0098301B" w:rsidRPr="008A46F0">
          <w:rPr>
            <w:rStyle w:val="Hyperlink"/>
            <w:spacing w:val="-13"/>
          </w:rPr>
          <w:t xml:space="preserve"> </w:t>
        </w:r>
        <w:r w:rsidR="0098301B" w:rsidRPr="008A46F0">
          <w:rPr>
            <w:rStyle w:val="Hyperlink"/>
            <w:spacing w:val="1"/>
          </w:rPr>
          <w:t>i</w:t>
        </w:r>
        <w:r w:rsidR="0098301B" w:rsidRPr="008A46F0">
          <w:rPr>
            <w:rStyle w:val="Hyperlink"/>
          </w:rPr>
          <w:t>mpa</w:t>
        </w:r>
        <w:r w:rsidR="0098301B" w:rsidRPr="008A46F0">
          <w:rPr>
            <w:rStyle w:val="Hyperlink"/>
            <w:spacing w:val="1"/>
          </w:rPr>
          <w:t>c</w:t>
        </w:r>
        <w:r w:rsidR="0098301B" w:rsidRPr="008A46F0">
          <w:rPr>
            <w:rStyle w:val="Hyperlink"/>
          </w:rPr>
          <w:t>t</w:t>
        </w:r>
        <w:r w:rsidR="0098301B" w:rsidRPr="008A46F0">
          <w:rPr>
            <w:rStyle w:val="Hyperlink"/>
            <w:spacing w:val="-13"/>
          </w:rPr>
          <w:t xml:space="preserve"> </w:t>
        </w:r>
        <w:r w:rsidR="0098301B" w:rsidRPr="008A46F0">
          <w:rPr>
            <w:rStyle w:val="Hyperlink"/>
          </w:rPr>
          <w:t>the</w:t>
        </w:r>
        <w:r w:rsidR="0098301B" w:rsidRPr="008A46F0">
          <w:rPr>
            <w:rStyle w:val="Hyperlink"/>
            <w:spacing w:val="-13"/>
          </w:rPr>
          <w:t xml:space="preserve"> </w:t>
        </w:r>
        <w:r w:rsidR="0098301B" w:rsidRPr="008A46F0">
          <w:rPr>
            <w:rStyle w:val="Hyperlink"/>
          </w:rPr>
          <w:t>f</w:t>
        </w:r>
        <w:r w:rsidR="0098301B" w:rsidRPr="008A46F0">
          <w:rPr>
            <w:rStyle w:val="Hyperlink"/>
            <w:spacing w:val="1"/>
          </w:rPr>
          <w:t>i</w:t>
        </w:r>
        <w:r w:rsidR="0098301B" w:rsidRPr="008A46F0">
          <w:rPr>
            <w:rStyle w:val="Hyperlink"/>
          </w:rPr>
          <w:t>nan</w:t>
        </w:r>
        <w:r w:rsidR="0098301B" w:rsidRPr="008A46F0">
          <w:rPr>
            <w:rStyle w:val="Hyperlink"/>
            <w:spacing w:val="1"/>
          </w:rPr>
          <w:t>ci</w:t>
        </w:r>
        <w:r w:rsidR="0098301B" w:rsidRPr="008A46F0">
          <w:rPr>
            <w:rStyle w:val="Hyperlink"/>
          </w:rPr>
          <w:t>al</w:t>
        </w:r>
        <w:r w:rsidR="0098301B" w:rsidRPr="008A46F0">
          <w:rPr>
            <w:rStyle w:val="Hyperlink"/>
            <w:spacing w:val="-13"/>
          </w:rPr>
          <w:t xml:space="preserve"> </w:t>
        </w:r>
        <w:r w:rsidR="0098301B" w:rsidRPr="008A46F0">
          <w:rPr>
            <w:rStyle w:val="Hyperlink"/>
            <w:spacing w:val="1"/>
          </w:rPr>
          <w:t>s</w:t>
        </w:r>
        <w:r w:rsidR="0098301B" w:rsidRPr="008A46F0">
          <w:rPr>
            <w:rStyle w:val="Hyperlink"/>
          </w:rPr>
          <w:t>tatement</w:t>
        </w:r>
        <w:r w:rsidR="0098301B" w:rsidRPr="008A46F0">
          <w:rPr>
            <w:rStyle w:val="Hyperlink"/>
            <w:spacing w:val="1"/>
          </w:rPr>
          <w:t>s</w:t>
        </w:r>
        <w:r w:rsidR="0098301B">
          <w:rPr>
            <w:webHidden/>
          </w:rPr>
          <w:tab/>
        </w:r>
        <w:r w:rsidR="0098301B">
          <w:rPr>
            <w:webHidden/>
          </w:rPr>
          <w:fldChar w:fldCharType="begin"/>
        </w:r>
        <w:r w:rsidR="0098301B">
          <w:rPr>
            <w:webHidden/>
          </w:rPr>
          <w:instrText xml:space="preserve"> PAGEREF _Toc473729249 \h </w:instrText>
        </w:r>
        <w:r w:rsidR="0098301B">
          <w:rPr>
            <w:webHidden/>
          </w:rPr>
        </w:r>
        <w:r w:rsidR="0098301B">
          <w:rPr>
            <w:webHidden/>
          </w:rPr>
          <w:fldChar w:fldCharType="separate"/>
        </w:r>
        <w:r>
          <w:rPr>
            <w:webHidden/>
          </w:rPr>
          <w:t>57</w:t>
        </w:r>
        <w:r w:rsidR="0098301B">
          <w:rPr>
            <w:webHidden/>
          </w:rPr>
          <w:fldChar w:fldCharType="end"/>
        </w:r>
      </w:hyperlink>
    </w:p>
    <w:p w14:paraId="0C16B7AD" w14:textId="114E45EC" w:rsidR="0098301B" w:rsidRDefault="00027E78">
      <w:pPr>
        <w:pStyle w:val="TOC2"/>
        <w:tabs>
          <w:tab w:val="left" w:pos="1200"/>
        </w:tabs>
        <w:rPr>
          <w:rFonts w:eastAsiaTheme="minorEastAsia" w:cstheme="minorBidi"/>
          <w:b w:val="0"/>
          <w:color w:val="auto"/>
          <w:sz w:val="22"/>
          <w:szCs w:val="22"/>
        </w:rPr>
      </w:pPr>
      <w:hyperlink w:anchor="_Toc473729250" w:history="1">
        <w:r w:rsidR="0098301B" w:rsidRPr="008A46F0">
          <w:rPr>
            <w:rStyle w:val="Hyperlink"/>
          </w:rPr>
          <w:t>10.1</w:t>
        </w:r>
        <w:r w:rsidR="0098301B">
          <w:rPr>
            <w:rFonts w:eastAsiaTheme="minorEastAsia" w:cstheme="minorBidi"/>
            <w:b w:val="0"/>
            <w:color w:val="auto"/>
            <w:sz w:val="22"/>
            <w:szCs w:val="22"/>
          </w:rPr>
          <w:tab/>
        </w:r>
        <w:r w:rsidR="0098301B" w:rsidRPr="008A46F0">
          <w:rPr>
            <w:rStyle w:val="Hyperlink"/>
            <w:spacing w:val="1"/>
          </w:rPr>
          <w:t>W</w:t>
        </w:r>
        <w:r w:rsidR="0098301B" w:rsidRPr="008A46F0">
          <w:rPr>
            <w:rStyle w:val="Hyperlink"/>
          </w:rPr>
          <w:t>hat</w:t>
        </w:r>
        <w:r w:rsidR="0098301B" w:rsidRPr="008A46F0">
          <w:rPr>
            <w:rStyle w:val="Hyperlink"/>
            <w:spacing w:val="-8"/>
          </w:rPr>
          <w:t xml:space="preserve"> </w:t>
        </w:r>
        <w:r w:rsidR="0098301B" w:rsidRPr="008A46F0">
          <w:rPr>
            <w:rStyle w:val="Hyperlink"/>
            <w:spacing w:val="1"/>
          </w:rPr>
          <w:t>i</w:t>
        </w:r>
        <w:r w:rsidR="0098301B" w:rsidRPr="008A46F0">
          <w:rPr>
            <w:rStyle w:val="Hyperlink"/>
          </w:rPr>
          <w:t>s</w:t>
        </w:r>
        <w:r w:rsidR="0098301B" w:rsidRPr="008A46F0">
          <w:rPr>
            <w:rStyle w:val="Hyperlink"/>
            <w:spacing w:val="-6"/>
          </w:rPr>
          <w:t xml:space="preserve"> </w:t>
        </w:r>
        <w:r w:rsidR="0098301B" w:rsidRPr="008A46F0">
          <w:rPr>
            <w:rStyle w:val="Hyperlink"/>
          </w:rPr>
          <w:t>an</w:t>
        </w:r>
        <w:r w:rsidR="0098301B" w:rsidRPr="008A46F0">
          <w:rPr>
            <w:rStyle w:val="Hyperlink"/>
            <w:spacing w:val="-7"/>
          </w:rPr>
          <w:t xml:space="preserve"> </w:t>
        </w:r>
        <w:r w:rsidR="0098301B" w:rsidRPr="008A46F0">
          <w:rPr>
            <w:rStyle w:val="Hyperlink"/>
          </w:rPr>
          <w:t>e</w:t>
        </w:r>
        <w:r w:rsidR="0098301B" w:rsidRPr="008A46F0">
          <w:rPr>
            <w:rStyle w:val="Hyperlink"/>
            <w:spacing w:val="1"/>
          </w:rPr>
          <w:t>v</w:t>
        </w:r>
        <w:r w:rsidR="0098301B" w:rsidRPr="008A46F0">
          <w:rPr>
            <w:rStyle w:val="Hyperlink"/>
          </w:rPr>
          <w:t>ent</w:t>
        </w:r>
        <w:r w:rsidR="0098301B" w:rsidRPr="008A46F0">
          <w:rPr>
            <w:rStyle w:val="Hyperlink"/>
            <w:spacing w:val="-8"/>
          </w:rPr>
          <w:t xml:space="preserve"> </w:t>
        </w:r>
        <w:r w:rsidR="0098301B" w:rsidRPr="008A46F0">
          <w:rPr>
            <w:rStyle w:val="Hyperlink"/>
          </w:rPr>
          <w:t>after</w:t>
        </w:r>
        <w:r w:rsidR="0098301B" w:rsidRPr="008A46F0">
          <w:rPr>
            <w:rStyle w:val="Hyperlink"/>
            <w:spacing w:val="-7"/>
          </w:rPr>
          <w:t xml:space="preserve"> </w:t>
        </w:r>
        <w:r w:rsidR="0098301B" w:rsidRPr="008A46F0">
          <w:rPr>
            <w:rStyle w:val="Hyperlink"/>
          </w:rPr>
          <w:t>the</w:t>
        </w:r>
        <w:r w:rsidR="0098301B" w:rsidRPr="008A46F0">
          <w:rPr>
            <w:rStyle w:val="Hyperlink"/>
            <w:spacing w:val="-7"/>
          </w:rPr>
          <w:t xml:space="preserve"> </w:t>
        </w:r>
        <w:r w:rsidR="0098301B" w:rsidRPr="008A46F0">
          <w:rPr>
            <w:rStyle w:val="Hyperlink"/>
            <w:spacing w:val="2"/>
          </w:rPr>
          <w:t>e</w:t>
        </w:r>
        <w:r w:rsidR="0098301B" w:rsidRPr="008A46F0">
          <w:rPr>
            <w:rStyle w:val="Hyperlink"/>
          </w:rPr>
          <w:t>nd</w:t>
        </w:r>
        <w:r w:rsidR="0098301B" w:rsidRPr="008A46F0">
          <w:rPr>
            <w:rStyle w:val="Hyperlink"/>
            <w:spacing w:val="-8"/>
          </w:rPr>
          <w:t xml:space="preserve"> </w:t>
        </w:r>
        <w:r w:rsidR="0098301B" w:rsidRPr="008A46F0">
          <w:rPr>
            <w:rStyle w:val="Hyperlink"/>
          </w:rPr>
          <w:t>of</w:t>
        </w:r>
        <w:r w:rsidR="0098301B" w:rsidRPr="008A46F0">
          <w:rPr>
            <w:rStyle w:val="Hyperlink"/>
            <w:spacing w:val="-5"/>
          </w:rPr>
          <w:t xml:space="preserve"> </w:t>
        </w:r>
        <w:r w:rsidR="0098301B" w:rsidRPr="008A46F0">
          <w:rPr>
            <w:rStyle w:val="Hyperlink"/>
          </w:rPr>
          <w:t>a</w:t>
        </w:r>
        <w:r w:rsidR="0098301B" w:rsidRPr="008A46F0">
          <w:rPr>
            <w:rStyle w:val="Hyperlink"/>
            <w:spacing w:val="-7"/>
          </w:rPr>
          <w:t xml:space="preserve"> </w:t>
        </w:r>
        <w:r w:rsidR="0098301B" w:rsidRPr="008A46F0">
          <w:rPr>
            <w:rStyle w:val="Hyperlink"/>
            <w:spacing w:val="-1"/>
          </w:rPr>
          <w:t>r</w:t>
        </w:r>
        <w:r w:rsidR="0098301B" w:rsidRPr="008A46F0">
          <w:rPr>
            <w:rStyle w:val="Hyperlink"/>
          </w:rPr>
          <w:t>epo</w:t>
        </w:r>
        <w:r w:rsidR="0098301B" w:rsidRPr="008A46F0">
          <w:rPr>
            <w:rStyle w:val="Hyperlink"/>
            <w:spacing w:val="1"/>
          </w:rPr>
          <w:t>r</w:t>
        </w:r>
        <w:r w:rsidR="0098301B" w:rsidRPr="008A46F0">
          <w:rPr>
            <w:rStyle w:val="Hyperlink"/>
          </w:rPr>
          <w:t>t</w:t>
        </w:r>
        <w:r w:rsidR="0098301B" w:rsidRPr="008A46F0">
          <w:rPr>
            <w:rStyle w:val="Hyperlink"/>
            <w:spacing w:val="1"/>
          </w:rPr>
          <w:t>i</w:t>
        </w:r>
        <w:r w:rsidR="0098301B" w:rsidRPr="008A46F0">
          <w:rPr>
            <w:rStyle w:val="Hyperlink"/>
          </w:rPr>
          <w:t>ng</w:t>
        </w:r>
        <w:r w:rsidR="0098301B" w:rsidRPr="008A46F0">
          <w:rPr>
            <w:rStyle w:val="Hyperlink"/>
            <w:spacing w:val="-8"/>
          </w:rPr>
          <w:t xml:space="preserve"> </w:t>
        </w:r>
        <w:r w:rsidR="0098301B" w:rsidRPr="008A46F0">
          <w:rPr>
            <w:rStyle w:val="Hyperlink"/>
          </w:rPr>
          <w:t>pe</w:t>
        </w:r>
        <w:r w:rsidR="0098301B" w:rsidRPr="008A46F0">
          <w:rPr>
            <w:rStyle w:val="Hyperlink"/>
            <w:spacing w:val="-1"/>
          </w:rPr>
          <w:t>r</w:t>
        </w:r>
        <w:r w:rsidR="0098301B" w:rsidRPr="008A46F0">
          <w:rPr>
            <w:rStyle w:val="Hyperlink"/>
            <w:spacing w:val="1"/>
          </w:rPr>
          <w:t>i</w:t>
        </w:r>
        <w:r w:rsidR="0098301B" w:rsidRPr="008A46F0">
          <w:rPr>
            <w:rStyle w:val="Hyperlink"/>
            <w:spacing w:val="2"/>
          </w:rPr>
          <w:t>o</w:t>
        </w:r>
        <w:r w:rsidR="0098301B" w:rsidRPr="008A46F0">
          <w:rPr>
            <w:rStyle w:val="Hyperlink"/>
          </w:rPr>
          <w:t>d?</w:t>
        </w:r>
        <w:r w:rsidR="0098301B">
          <w:rPr>
            <w:webHidden/>
          </w:rPr>
          <w:tab/>
        </w:r>
        <w:r w:rsidR="0098301B">
          <w:rPr>
            <w:webHidden/>
          </w:rPr>
          <w:fldChar w:fldCharType="begin"/>
        </w:r>
        <w:r w:rsidR="0098301B">
          <w:rPr>
            <w:webHidden/>
          </w:rPr>
          <w:instrText xml:space="preserve"> PAGEREF _Toc473729250 \h </w:instrText>
        </w:r>
        <w:r w:rsidR="0098301B">
          <w:rPr>
            <w:webHidden/>
          </w:rPr>
        </w:r>
        <w:r w:rsidR="0098301B">
          <w:rPr>
            <w:webHidden/>
          </w:rPr>
          <w:fldChar w:fldCharType="separate"/>
        </w:r>
        <w:r>
          <w:rPr>
            <w:webHidden/>
          </w:rPr>
          <w:t>57</w:t>
        </w:r>
        <w:r w:rsidR="0098301B">
          <w:rPr>
            <w:webHidden/>
          </w:rPr>
          <w:fldChar w:fldCharType="end"/>
        </w:r>
      </w:hyperlink>
    </w:p>
    <w:p w14:paraId="5E911CAC" w14:textId="324B0E2E" w:rsidR="0098301B" w:rsidRDefault="00027E78">
      <w:pPr>
        <w:pStyle w:val="TOC2"/>
        <w:tabs>
          <w:tab w:val="left" w:pos="1200"/>
        </w:tabs>
        <w:rPr>
          <w:rFonts w:eastAsiaTheme="minorEastAsia" w:cstheme="minorBidi"/>
          <w:b w:val="0"/>
          <w:color w:val="auto"/>
          <w:sz w:val="22"/>
          <w:szCs w:val="22"/>
        </w:rPr>
      </w:pPr>
      <w:hyperlink w:anchor="_Toc473729251" w:history="1">
        <w:r w:rsidR="0098301B" w:rsidRPr="008A46F0">
          <w:rPr>
            <w:rStyle w:val="Hyperlink"/>
          </w:rPr>
          <w:t>10.2</w:t>
        </w:r>
        <w:r w:rsidR="0098301B">
          <w:rPr>
            <w:rFonts w:eastAsiaTheme="minorEastAsia" w:cstheme="minorBidi"/>
            <w:b w:val="0"/>
            <w:color w:val="auto"/>
            <w:sz w:val="22"/>
            <w:szCs w:val="22"/>
          </w:rPr>
          <w:tab/>
        </w:r>
        <w:r w:rsidR="0098301B" w:rsidRPr="008A46F0">
          <w:rPr>
            <w:rStyle w:val="Hyperlink"/>
          </w:rPr>
          <w:t>What accounting standards relate to subsequent events</w:t>
        </w:r>
        <w:r w:rsidR="0098301B">
          <w:rPr>
            <w:webHidden/>
          </w:rPr>
          <w:tab/>
        </w:r>
        <w:r w:rsidR="0098301B">
          <w:rPr>
            <w:webHidden/>
          </w:rPr>
          <w:fldChar w:fldCharType="begin"/>
        </w:r>
        <w:r w:rsidR="0098301B">
          <w:rPr>
            <w:webHidden/>
          </w:rPr>
          <w:instrText xml:space="preserve"> PAGEREF _Toc473729251 \h </w:instrText>
        </w:r>
        <w:r w:rsidR="0098301B">
          <w:rPr>
            <w:webHidden/>
          </w:rPr>
        </w:r>
        <w:r w:rsidR="0098301B">
          <w:rPr>
            <w:webHidden/>
          </w:rPr>
          <w:fldChar w:fldCharType="separate"/>
        </w:r>
        <w:r>
          <w:rPr>
            <w:webHidden/>
          </w:rPr>
          <w:t>57</w:t>
        </w:r>
        <w:r w:rsidR="0098301B">
          <w:rPr>
            <w:webHidden/>
          </w:rPr>
          <w:fldChar w:fldCharType="end"/>
        </w:r>
      </w:hyperlink>
    </w:p>
    <w:p w14:paraId="0005CE80" w14:textId="54D9944A" w:rsidR="0098301B" w:rsidRDefault="00027E78">
      <w:pPr>
        <w:pStyle w:val="TOC2"/>
        <w:tabs>
          <w:tab w:val="left" w:pos="1200"/>
        </w:tabs>
        <w:rPr>
          <w:rFonts w:eastAsiaTheme="minorEastAsia" w:cstheme="minorBidi"/>
          <w:b w:val="0"/>
          <w:color w:val="auto"/>
          <w:sz w:val="22"/>
          <w:szCs w:val="22"/>
        </w:rPr>
      </w:pPr>
      <w:hyperlink w:anchor="_Toc473729252" w:history="1">
        <w:r w:rsidR="0098301B" w:rsidRPr="008A46F0">
          <w:rPr>
            <w:rStyle w:val="Hyperlink"/>
          </w:rPr>
          <w:t>10.3</w:t>
        </w:r>
        <w:r w:rsidR="0098301B">
          <w:rPr>
            <w:rFonts w:eastAsiaTheme="minorEastAsia" w:cstheme="minorBidi"/>
            <w:b w:val="0"/>
            <w:color w:val="auto"/>
            <w:sz w:val="22"/>
            <w:szCs w:val="22"/>
          </w:rPr>
          <w:tab/>
        </w:r>
        <w:r w:rsidR="0098301B" w:rsidRPr="008A46F0">
          <w:rPr>
            <w:rStyle w:val="Hyperlink"/>
          </w:rPr>
          <w:t>What measurement and recognition requirements exist for subsequent events?</w:t>
        </w:r>
        <w:r w:rsidR="0098301B">
          <w:rPr>
            <w:webHidden/>
          </w:rPr>
          <w:tab/>
        </w:r>
        <w:r w:rsidR="0098301B">
          <w:rPr>
            <w:webHidden/>
          </w:rPr>
          <w:fldChar w:fldCharType="begin"/>
        </w:r>
        <w:r w:rsidR="0098301B">
          <w:rPr>
            <w:webHidden/>
          </w:rPr>
          <w:instrText xml:space="preserve"> PAGEREF _Toc473729252 \h </w:instrText>
        </w:r>
        <w:r w:rsidR="0098301B">
          <w:rPr>
            <w:webHidden/>
          </w:rPr>
        </w:r>
        <w:r w:rsidR="0098301B">
          <w:rPr>
            <w:webHidden/>
          </w:rPr>
          <w:fldChar w:fldCharType="separate"/>
        </w:r>
        <w:r>
          <w:rPr>
            <w:webHidden/>
          </w:rPr>
          <w:t>58</w:t>
        </w:r>
        <w:r w:rsidR="0098301B">
          <w:rPr>
            <w:webHidden/>
          </w:rPr>
          <w:fldChar w:fldCharType="end"/>
        </w:r>
      </w:hyperlink>
    </w:p>
    <w:p w14:paraId="79CFBA12" w14:textId="66457CAC" w:rsidR="0098301B" w:rsidRDefault="00027E78">
      <w:pPr>
        <w:pStyle w:val="TOC2"/>
        <w:tabs>
          <w:tab w:val="left" w:pos="1200"/>
        </w:tabs>
        <w:rPr>
          <w:rFonts w:eastAsiaTheme="minorEastAsia" w:cstheme="minorBidi"/>
          <w:b w:val="0"/>
          <w:color w:val="auto"/>
          <w:sz w:val="22"/>
          <w:szCs w:val="22"/>
        </w:rPr>
      </w:pPr>
      <w:hyperlink w:anchor="_Toc473729253" w:history="1">
        <w:r w:rsidR="0098301B" w:rsidRPr="008A46F0">
          <w:rPr>
            <w:rStyle w:val="Hyperlink"/>
          </w:rPr>
          <w:t>10.4</w:t>
        </w:r>
        <w:r w:rsidR="0098301B">
          <w:rPr>
            <w:rFonts w:eastAsiaTheme="minorEastAsia" w:cstheme="minorBidi"/>
            <w:b w:val="0"/>
            <w:color w:val="auto"/>
            <w:sz w:val="22"/>
            <w:szCs w:val="22"/>
          </w:rPr>
          <w:tab/>
        </w:r>
        <w:r w:rsidR="0098301B" w:rsidRPr="008A46F0">
          <w:rPr>
            <w:rStyle w:val="Hyperlink"/>
          </w:rPr>
          <w:t>E</w:t>
        </w:r>
        <w:r w:rsidR="0098301B" w:rsidRPr="008A46F0">
          <w:rPr>
            <w:rStyle w:val="Hyperlink"/>
            <w:spacing w:val="-2"/>
          </w:rPr>
          <w:t>x</w:t>
        </w:r>
        <w:r w:rsidR="0098301B" w:rsidRPr="008A46F0">
          <w:rPr>
            <w:rStyle w:val="Hyperlink"/>
          </w:rPr>
          <w:t>amp</w:t>
        </w:r>
        <w:r w:rsidR="0098301B" w:rsidRPr="008A46F0">
          <w:rPr>
            <w:rStyle w:val="Hyperlink"/>
            <w:spacing w:val="1"/>
          </w:rPr>
          <w:t>l</w:t>
        </w:r>
        <w:r w:rsidR="0098301B" w:rsidRPr="008A46F0">
          <w:rPr>
            <w:rStyle w:val="Hyperlink"/>
          </w:rPr>
          <w:t>es</w:t>
        </w:r>
        <w:r w:rsidR="0098301B" w:rsidRPr="008A46F0">
          <w:rPr>
            <w:rStyle w:val="Hyperlink"/>
            <w:spacing w:val="-12"/>
          </w:rPr>
          <w:t xml:space="preserve"> </w:t>
        </w:r>
        <w:r w:rsidR="0098301B" w:rsidRPr="008A46F0">
          <w:rPr>
            <w:rStyle w:val="Hyperlink"/>
          </w:rPr>
          <w:t>of</w:t>
        </w:r>
        <w:r w:rsidR="0098301B" w:rsidRPr="008A46F0">
          <w:rPr>
            <w:rStyle w:val="Hyperlink"/>
            <w:spacing w:val="-14"/>
          </w:rPr>
          <w:t xml:space="preserve"> </w:t>
        </w:r>
        <w:r w:rsidR="0098301B" w:rsidRPr="008A46F0">
          <w:rPr>
            <w:rStyle w:val="Hyperlink"/>
          </w:rPr>
          <w:t>ad</w:t>
        </w:r>
        <w:r w:rsidR="0098301B" w:rsidRPr="008A46F0">
          <w:rPr>
            <w:rStyle w:val="Hyperlink"/>
            <w:spacing w:val="1"/>
          </w:rPr>
          <w:t>j</w:t>
        </w:r>
        <w:r w:rsidR="0098301B" w:rsidRPr="008A46F0">
          <w:rPr>
            <w:rStyle w:val="Hyperlink"/>
            <w:spacing w:val="2"/>
          </w:rPr>
          <w:t>u</w:t>
        </w:r>
        <w:r w:rsidR="0098301B" w:rsidRPr="008A46F0">
          <w:rPr>
            <w:rStyle w:val="Hyperlink"/>
            <w:spacing w:val="1"/>
          </w:rPr>
          <w:t>s</w:t>
        </w:r>
        <w:r w:rsidR="0098301B" w:rsidRPr="008A46F0">
          <w:rPr>
            <w:rStyle w:val="Hyperlink"/>
          </w:rPr>
          <w:t>t</w:t>
        </w:r>
        <w:r w:rsidR="0098301B" w:rsidRPr="008A46F0">
          <w:rPr>
            <w:rStyle w:val="Hyperlink"/>
            <w:spacing w:val="1"/>
          </w:rPr>
          <w:t>i</w:t>
        </w:r>
        <w:r w:rsidR="0098301B" w:rsidRPr="008A46F0">
          <w:rPr>
            <w:rStyle w:val="Hyperlink"/>
          </w:rPr>
          <w:t>ng</w:t>
        </w:r>
        <w:r w:rsidR="0098301B" w:rsidRPr="008A46F0">
          <w:rPr>
            <w:rStyle w:val="Hyperlink"/>
            <w:spacing w:val="-14"/>
          </w:rPr>
          <w:t xml:space="preserve"> </w:t>
        </w:r>
        <w:r w:rsidR="0098301B" w:rsidRPr="008A46F0">
          <w:rPr>
            <w:rStyle w:val="Hyperlink"/>
          </w:rPr>
          <w:t>and</w:t>
        </w:r>
        <w:r w:rsidR="0098301B" w:rsidRPr="008A46F0">
          <w:rPr>
            <w:rStyle w:val="Hyperlink"/>
            <w:spacing w:val="-13"/>
          </w:rPr>
          <w:t xml:space="preserve"> </w:t>
        </w:r>
        <w:r w:rsidR="0098301B" w:rsidRPr="008A46F0">
          <w:rPr>
            <w:rStyle w:val="Hyperlink"/>
          </w:rPr>
          <w:t>non</w:t>
        </w:r>
        <w:r w:rsidR="0098301B" w:rsidRPr="008A46F0">
          <w:rPr>
            <w:rStyle w:val="Hyperlink"/>
            <w:spacing w:val="-1"/>
          </w:rPr>
          <w:t>-</w:t>
        </w:r>
        <w:r w:rsidR="0098301B" w:rsidRPr="008A46F0">
          <w:rPr>
            <w:rStyle w:val="Hyperlink"/>
          </w:rPr>
          <w:t>ad</w:t>
        </w:r>
        <w:r w:rsidR="0098301B" w:rsidRPr="008A46F0">
          <w:rPr>
            <w:rStyle w:val="Hyperlink"/>
            <w:spacing w:val="3"/>
          </w:rPr>
          <w:t>j</w:t>
        </w:r>
        <w:r w:rsidR="0098301B" w:rsidRPr="008A46F0">
          <w:rPr>
            <w:rStyle w:val="Hyperlink"/>
          </w:rPr>
          <w:t>u</w:t>
        </w:r>
        <w:r w:rsidR="0098301B" w:rsidRPr="008A46F0">
          <w:rPr>
            <w:rStyle w:val="Hyperlink"/>
            <w:spacing w:val="1"/>
          </w:rPr>
          <w:t>s</w:t>
        </w:r>
        <w:r w:rsidR="0098301B" w:rsidRPr="008A46F0">
          <w:rPr>
            <w:rStyle w:val="Hyperlink"/>
          </w:rPr>
          <w:t>t</w:t>
        </w:r>
        <w:r w:rsidR="0098301B" w:rsidRPr="008A46F0">
          <w:rPr>
            <w:rStyle w:val="Hyperlink"/>
            <w:spacing w:val="1"/>
          </w:rPr>
          <w:t>i</w:t>
        </w:r>
        <w:r w:rsidR="0098301B" w:rsidRPr="008A46F0">
          <w:rPr>
            <w:rStyle w:val="Hyperlink"/>
          </w:rPr>
          <w:t>ng</w:t>
        </w:r>
        <w:r w:rsidR="0098301B" w:rsidRPr="008A46F0">
          <w:rPr>
            <w:rStyle w:val="Hyperlink"/>
            <w:spacing w:val="-14"/>
          </w:rPr>
          <w:t xml:space="preserve"> </w:t>
        </w:r>
        <w:r w:rsidR="0098301B" w:rsidRPr="008A46F0">
          <w:rPr>
            <w:rStyle w:val="Hyperlink"/>
          </w:rPr>
          <w:t>e</w:t>
        </w:r>
        <w:r w:rsidR="0098301B" w:rsidRPr="008A46F0">
          <w:rPr>
            <w:rStyle w:val="Hyperlink"/>
            <w:spacing w:val="1"/>
          </w:rPr>
          <w:t>v</w:t>
        </w:r>
        <w:r w:rsidR="0098301B" w:rsidRPr="008A46F0">
          <w:rPr>
            <w:rStyle w:val="Hyperlink"/>
          </w:rPr>
          <w:t>ents</w:t>
        </w:r>
        <w:r w:rsidR="0098301B">
          <w:rPr>
            <w:webHidden/>
          </w:rPr>
          <w:tab/>
        </w:r>
        <w:r w:rsidR="0098301B">
          <w:rPr>
            <w:webHidden/>
          </w:rPr>
          <w:fldChar w:fldCharType="begin"/>
        </w:r>
        <w:r w:rsidR="0098301B">
          <w:rPr>
            <w:webHidden/>
          </w:rPr>
          <w:instrText xml:space="preserve"> PAGEREF _Toc473729253 \h </w:instrText>
        </w:r>
        <w:r w:rsidR="0098301B">
          <w:rPr>
            <w:webHidden/>
          </w:rPr>
        </w:r>
        <w:r w:rsidR="0098301B">
          <w:rPr>
            <w:webHidden/>
          </w:rPr>
          <w:fldChar w:fldCharType="separate"/>
        </w:r>
        <w:r>
          <w:rPr>
            <w:webHidden/>
          </w:rPr>
          <w:t>59</w:t>
        </w:r>
        <w:r w:rsidR="0098301B">
          <w:rPr>
            <w:webHidden/>
          </w:rPr>
          <w:fldChar w:fldCharType="end"/>
        </w:r>
      </w:hyperlink>
    </w:p>
    <w:p w14:paraId="02DF8A0F" w14:textId="15F14FDC" w:rsidR="006E1491" w:rsidRDefault="0098301B" w:rsidP="0098301B">
      <w:pPr>
        <w:pStyle w:val="TOC1"/>
      </w:pPr>
      <w:r>
        <w:fldChar w:fldCharType="end"/>
      </w:r>
    </w:p>
    <w:p w14:paraId="02DF8A10" w14:textId="77777777" w:rsidR="00712B1E" w:rsidRDefault="00712B1E" w:rsidP="008437E3">
      <w:pPr>
        <w:ind w:left="993" w:hanging="709"/>
        <w:rPr>
          <w:b/>
          <w:bCs/>
          <w:color w:val="B3272F" w:themeColor="text2"/>
          <w:kern w:val="32"/>
          <w:sz w:val="40"/>
          <w:szCs w:val="32"/>
        </w:rPr>
      </w:pPr>
      <w:r>
        <w:br w:type="page"/>
      </w:r>
    </w:p>
    <w:p w14:paraId="02DF8A12" w14:textId="12D8577C" w:rsidR="00321955" w:rsidRPr="00050253" w:rsidRDefault="006E1491" w:rsidP="004742BA">
      <w:pPr>
        <w:pStyle w:val="Heading1"/>
        <w:ind w:left="993"/>
      </w:pPr>
      <w:bookmarkStart w:id="3" w:name="_Toc473729202"/>
      <w:r w:rsidRPr="006E1491">
        <w:lastRenderedPageBreak/>
        <w:t>How</w:t>
      </w:r>
      <w:r>
        <w:t xml:space="preserve"> </w:t>
      </w:r>
      <w:r w:rsidRPr="006E1491">
        <w:t>items</w:t>
      </w:r>
      <w:r w:rsidR="00BB12E1">
        <w:t xml:space="preserve"> </w:t>
      </w:r>
      <w:r w:rsidRPr="00BB12E1">
        <w:t>of</w:t>
      </w:r>
      <w:r w:rsidR="008B2B4B">
        <w:t xml:space="preserve"> </w:t>
      </w:r>
      <w:r w:rsidRPr="006E1491">
        <w:t>property, plant, equipment</w:t>
      </w:r>
      <w:r>
        <w:t xml:space="preserve"> </w:t>
      </w:r>
      <w:r w:rsidRPr="006E1491">
        <w:t>or</w:t>
      </w:r>
      <w:r>
        <w:t xml:space="preserve"> </w:t>
      </w:r>
      <w:r w:rsidR="008B2B4B">
        <w:t>i</w:t>
      </w:r>
      <w:r w:rsidRPr="006E1491">
        <w:t xml:space="preserve">nfrastructure damaged or destroyed, </w:t>
      </w:r>
      <w:r w:rsidR="0098301B" w:rsidRPr="006E1491">
        <w:t>are</w:t>
      </w:r>
      <w:r w:rsidR="0098301B">
        <w:t xml:space="preserve"> </w:t>
      </w:r>
      <w:r w:rsidRPr="006E1491">
        <w:t>accounted for in the financial statements</w:t>
      </w:r>
      <w:bookmarkEnd w:id="3"/>
    </w:p>
    <w:p w14:paraId="0B4B31AF" w14:textId="44AA57A2" w:rsidR="000217A3" w:rsidRDefault="006E1491" w:rsidP="00BB12E1">
      <w:pPr>
        <w:pStyle w:val="BodyText"/>
        <w:spacing w:line="271" w:lineRule="auto"/>
        <w:ind w:left="993" w:right="139"/>
        <w:jc w:val="both"/>
        <w:rPr>
          <w:spacing w:val="-2"/>
        </w:rPr>
      </w:pPr>
      <w:r>
        <w:t>C</w:t>
      </w:r>
      <w:r>
        <w:rPr>
          <w:spacing w:val="-1"/>
        </w:rPr>
        <w:t>oun</w:t>
      </w:r>
      <w:r>
        <w:rPr>
          <w:spacing w:val="1"/>
        </w:rPr>
        <w:t>ci</w:t>
      </w:r>
      <w:r>
        <w:rPr>
          <w:spacing w:val="-2"/>
        </w:rPr>
        <w:t>l</w:t>
      </w:r>
      <w:r>
        <w:t>s</w:t>
      </w:r>
      <w:r>
        <w:rPr>
          <w:spacing w:val="22"/>
        </w:rPr>
        <w:t xml:space="preserve"> </w:t>
      </w:r>
      <w:r>
        <w:rPr>
          <w:spacing w:val="2"/>
        </w:rPr>
        <w:t>t</w:t>
      </w:r>
      <w:r>
        <w:rPr>
          <w:spacing w:val="-1"/>
        </w:rPr>
        <w:t>ha</w:t>
      </w:r>
      <w:r>
        <w:t>t</w:t>
      </w:r>
      <w:r>
        <w:rPr>
          <w:spacing w:val="23"/>
        </w:rPr>
        <w:t xml:space="preserve"> </w:t>
      </w:r>
      <w:r>
        <w:rPr>
          <w:spacing w:val="-1"/>
        </w:rPr>
        <w:t>h</w:t>
      </w:r>
      <w:r>
        <w:rPr>
          <w:spacing w:val="2"/>
        </w:rPr>
        <w:t>a</w:t>
      </w:r>
      <w:r>
        <w:rPr>
          <w:spacing w:val="-2"/>
        </w:rPr>
        <w:t>v</w:t>
      </w:r>
      <w:r>
        <w:t>e</w:t>
      </w:r>
      <w:r>
        <w:rPr>
          <w:spacing w:val="23"/>
        </w:rPr>
        <w:t xml:space="preserve"> </w:t>
      </w:r>
      <w:r>
        <w:rPr>
          <w:spacing w:val="-1"/>
        </w:rPr>
        <w:t>b</w:t>
      </w:r>
      <w:r>
        <w:rPr>
          <w:spacing w:val="2"/>
        </w:rPr>
        <w:t>e</w:t>
      </w:r>
      <w:r>
        <w:rPr>
          <w:spacing w:val="-1"/>
        </w:rPr>
        <w:t>e</w:t>
      </w:r>
      <w:r>
        <w:t>n</w:t>
      </w:r>
      <w:r>
        <w:rPr>
          <w:spacing w:val="23"/>
        </w:rPr>
        <w:t xml:space="preserve"> </w:t>
      </w:r>
      <w:r>
        <w:rPr>
          <w:spacing w:val="2"/>
        </w:rPr>
        <w:t>d</w:t>
      </w:r>
      <w:r>
        <w:rPr>
          <w:spacing w:val="-2"/>
        </w:rPr>
        <w:t>i</w:t>
      </w:r>
      <w:r>
        <w:t>r</w:t>
      </w:r>
      <w:r>
        <w:rPr>
          <w:spacing w:val="-1"/>
        </w:rPr>
        <w:t>e</w:t>
      </w:r>
      <w:r>
        <w:rPr>
          <w:spacing w:val="1"/>
        </w:rPr>
        <w:t>c</w:t>
      </w:r>
      <w:r>
        <w:rPr>
          <w:spacing w:val="-1"/>
        </w:rPr>
        <w:t>t</w:t>
      </w:r>
      <w:r>
        <w:rPr>
          <w:spacing w:val="3"/>
        </w:rPr>
        <w:t>l</w:t>
      </w:r>
      <w:r>
        <w:t>y</w:t>
      </w:r>
      <w:r>
        <w:rPr>
          <w:spacing w:val="17"/>
        </w:rPr>
        <w:t xml:space="preserve"> </w:t>
      </w:r>
      <w:r>
        <w:rPr>
          <w:spacing w:val="-1"/>
        </w:rPr>
        <w:t>a</w:t>
      </w:r>
      <w:r>
        <w:rPr>
          <w:spacing w:val="2"/>
        </w:rPr>
        <w:t>ff</w:t>
      </w:r>
      <w:r>
        <w:rPr>
          <w:spacing w:val="-1"/>
        </w:rPr>
        <w:t>e</w:t>
      </w:r>
      <w:r>
        <w:rPr>
          <w:spacing w:val="1"/>
        </w:rPr>
        <w:t>c</w:t>
      </w:r>
      <w:r>
        <w:rPr>
          <w:spacing w:val="-1"/>
        </w:rPr>
        <w:t>te</w:t>
      </w:r>
      <w:r>
        <w:t>d</w:t>
      </w:r>
      <w:r>
        <w:rPr>
          <w:spacing w:val="21"/>
        </w:rPr>
        <w:t xml:space="preserve"> </w:t>
      </w:r>
      <w:r>
        <w:rPr>
          <w:spacing w:val="4"/>
        </w:rPr>
        <w:t>b</w:t>
      </w:r>
      <w:r>
        <w:t>y</w:t>
      </w:r>
      <w:r>
        <w:rPr>
          <w:spacing w:val="20"/>
        </w:rPr>
        <w:t xml:space="preserve"> </w:t>
      </w:r>
      <w:r>
        <w:t>a</w:t>
      </w:r>
      <w:r>
        <w:rPr>
          <w:spacing w:val="22"/>
        </w:rPr>
        <w:t xml:space="preserve"> </w:t>
      </w:r>
      <w:r>
        <w:rPr>
          <w:spacing w:val="-1"/>
        </w:rPr>
        <w:t>natu</w:t>
      </w:r>
      <w:r>
        <w:rPr>
          <w:spacing w:val="3"/>
        </w:rPr>
        <w:t>r</w:t>
      </w:r>
      <w:r>
        <w:rPr>
          <w:spacing w:val="2"/>
        </w:rPr>
        <w:t>a</w:t>
      </w:r>
      <w:r>
        <w:t>l</w:t>
      </w:r>
      <w:r>
        <w:rPr>
          <w:spacing w:val="20"/>
        </w:rPr>
        <w:t xml:space="preserve"> </w:t>
      </w:r>
      <w:r>
        <w:rPr>
          <w:spacing w:val="2"/>
        </w:rPr>
        <w:t>d</w:t>
      </w:r>
      <w:r>
        <w:rPr>
          <w:spacing w:val="-2"/>
        </w:rPr>
        <w:t>i</w:t>
      </w:r>
      <w:r>
        <w:rPr>
          <w:spacing w:val="1"/>
        </w:rPr>
        <w:t>s</w:t>
      </w:r>
      <w:r>
        <w:rPr>
          <w:spacing w:val="-1"/>
        </w:rPr>
        <w:t>a</w:t>
      </w:r>
      <w:r>
        <w:rPr>
          <w:spacing w:val="1"/>
        </w:rPr>
        <w:t>s</w:t>
      </w:r>
      <w:r>
        <w:rPr>
          <w:spacing w:val="-1"/>
        </w:rPr>
        <w:t>te</w:t>
      </w:r>
      <w:r>
        <w:t>r,</w:t>
      </w:r>
      <w:r>
        <w:rPr>
          <w:spacing w:val="21"/>
        </w:rPr>
        <w:t xml:space="preserve"> </w:t>
      </w:r>
      <w:r>
        <w:rPr>
          <w:spacing w:val="1"/>
        </w:rPr>
        <w:t>s</w:t>
      </w:r>
      <w:r>
        <w:rPr>
          <w:spacing w:val="-1"/>
        </w:rPr>
        <w:t>u</w:t>
      </w:r>
      <w:r>
        <w:rPr>
          <w:spacing w:val="1"/>
        </w:rPr>
        <w:t>c</w:t>
      </w:r>
      <w:r>
        <w:t>h</w:t>
      </w:r>
      <w:r>
        <w:rPr>
          <w:spacing w:val="23"/>
        </w:rPr>
        <w:t xml:space="preserve"> </w:t>
      </w:r>
      <w:r>
        <w:rPr>
          <w:spacing w:val="-1"/>
        </w:rPr>
        <w:t>a</w:t>
      </w:r>
      <w:r>
        <w:t>s</w:t>
      </w:r>
      <w:r>
        <w:rPr>
          <w:spacing w:val="22"/>
        </w:rPr>
        <w:t xml:space="preserve"> </w:t>
      </w:r>
      <w:r>
        <w:rPr>
          <w:spacing w:val="2"/>
        </w:rPr>
        <w:t>f</w:t>
      </w:r>
      <w:r>
        <w:rPr>
          <w:spacing w:val="-2"/>
        </w:rPr>
        <w:t>l</w:t>
      </w:r>
      <w:r>
        <w:rPr>
          <w:spacing w:val="2"/>
        </w:rPr>
        <w:t>o</w:t>
      </w:r>
      <w:r>
        <w:rPr>
          <w:spacing w:val="-1"/>
        </w:rPr>
        <w:t>od</w:t>
      </w:r>
      <w:r w:rsidR="00BB2484">
        <w:rPr>
          <w:spacing w:val="1"/>
        </w:rPr>
        <w:t>ing or bushfire</w:t>
      </w:r>
      <w:r>
        <w:t>,</w:t>
      </w:r>
      <w:r>
        <w:rPr>
          <w:spacing w:val="23"/>
        </w:rPr>
        <w:t xml:space="preserve"> </w:t>
      </w:r>
      <w:r w:rsidR="00BB2484">
        <w:rPr>
          <w:spacing w:val="23"/>
        </w:rPr>
        <w:t>may</w:t>
      </w:r>
      <w:r>
        <w:rPr>
          <w:spacing w:val="22"/>
        </w:rPr>
        <w:t xml:space="preserve"> </w:t>
      </w:r>
      <w:r>
        <w:rPr>
          <w:spacing w:val="-1"/>
        </w:rPr>
        <w:t>h</w:t>
      </w:r>
      <w:r>
        <w:rPr>
          <w:spacing w:val="2"/>
        </w:rPr>
        <w:t>a</w:t>
      </w:r>
      <w:r>
        <w:rPr>
          <w:spacing w:val="-2"/>
        </w:rPr>
        <w:t>v</w:t>
      </w:r>
      <w:r>
        <w:t>e</w:t>
      </w:r>
      <w:r>
        <w:rPr>
          <w:spacing w:val="23"/>
        </w:rPr>
        <w:t xml:space="preserve"> </w:t>
      </w:r>
      <w:r>
        <w:rPr>
          <w:spacing w:val="-1"/>
        </w:rPr>
        <w:t>da</w:t>
      </w:r>
      <w:r>
        <w:rPr>
          <w:spacing w:val="4"/>
        </w:rPr>
        <w:t>m</w:t>
      </w:r>
      <w:r>
        <w:rPr>
          <w:spacing w:val="-1"/>
        </w:rPr>
        <w:t>age</w:t>
      </w:r>
      <w:r>
        <w:t>d</w:t>
      </w:r>
      <w:r>
        <w:rPr>
          <w:spacing w:val="23"/>
        </w:rPr>
        <w:t xml:space="preserve"> </w:t>
      </w:r>
      <w:r>
        <w:rPr>
          <w:spacing w:val="-1"/>
        </w:rPr>
        <w:t>o</w:t>
      </w:r>
      <w:r>
        <w:t>r</w:t>
      </w:r>
      <w:r>
        <w:rPr>
          <w:w w:val="99"/>
        </w:rPr>
        <w:t xml:space="preserve"> </w:t>
      </w:r>
      <w:r>
        <w:rPr>
          <w:spacing w:val="-1"/>
        </w:rPr>
        <w:t>de</w:t>
      </w:r>
      <w:r>
        <w:rPr>
          <w:spacing w:val="1"/>
        </w:rPr>
        <w:t>s</w:t>
      </w:r>
      <w:r>
        <w:rPr>
          <w:spacing w:val="-1"/>
        </w:rPr>
        <w:t>t</w:t>
      </w:r>
      <w:r>
        <w:t>r</w:t>
      </w:r>
      <w:r>
        <w:rPr>
          <w:spacing w:val="2"/>
        </w:rPr>
        <w:t>o</w:t>
      </w:r>
      <w:r>
        <w:rPr>
          <w:spacing w:val="-5"/>
        </w:rPr>
        <w:t>y</w:t>
      </w:r>
      <w:r>
        <w:rPr>
          <w:spacing w:val="2"/>
        </w:rPr>
        <w:t>e</w:t>
      </w:r>
      <w:r>
        <w:t>d</w:t>
      </w:r>
      <w:r>
        <w:rPr>
          <w:spacing w:val="8"/>
        </w:rPr>
        <w:t xml:space="preserve"> </w:t>
      </w:r>
      <w:r>
        <w:rPr>
          <w:spacing w:val="-1"/>
        </w:rPr>
        <w:t>p</w:t>
      </w:r>
      <w:r>
        <w:rPr>
          <w:spacing w:val="4"/>
        </w:rPr>
        <w:t>h</w:t>
      </w:r>
      <w:r>
        <w:rPr>
          <w:spacing w:val="-2"/>
        </w:rPr>
        <w:t>y</w:t>
      </w:r>
      <w:r>
        <w:rPr>
          <w:spacing w:val="1"/>
        </w:rPr>
        <w:t>s</w:t>
      </w:r>
      <w:r>
        <w:rPr>
          <w:spacing w:val="-2"/>
        </w:rPr>
        <w:t>i</w:t>
      </w:r>
      <w:r>
        <w:rPr>
          <w:spacing w:val="1"/>
        </w:rPr>
        <w:t>c</w:t>
      </w:r>
      <w:r>
        <w:rPr>
          <w:spacing w:val="-1"/>
        </w:rPr>
        <w:t>a</w:t>
      </w:r>
      <w:r>
        <w:t>l</w:t>
      </w:r>
      <w:r>
        <w:rPr>
          <w:spacing w:val="7"/>
        </w:rPr>
        <w:t xml:space="preserve"> </w:t>
      </w:r>
      <w:r>
        <w:rPr>
          <w:spacing w:val="-1"/>
        </w:rPr>
        <w:t>a</w:t>
      </w:r>
      <w:r>
        <w:rPr>
          <w:spacing w:val="1"/>
        </w:rPr>
        <w:t>ss</w:t>
      </w:r>
      <w:r>
        <w:rPr>
          <w:spacing w:val="-1"/>
        </w:rPr>
        <w:t>et</w:t>
      </w:r>
      <w:r>
        <w:t>s</w:t>
      </w:r>
      <w:r w:rsidR="00BB2484">
        <w:t xml:space="preserve">.  </w:t>
      </w:r>
      <w:r w:rsidR="000217A3" w:rsidRPr="00BB2484">
        <w:rPr>
          <w:spacing w:val="-2"/>
        </w:rPr>
        <w:t>These e</w:t>
      </w:r>
      <w:r w:rsidR="000217A3">
        <w:rPr>
          <w:spacing w:val="-2"/>
        </w:rPr>
        <w:t>v</w:t>
      </w:r>
      <w:r w:rsidR="000217A3" w:rsidRPr="00BB2484">
        <w:rPr>
          <w:spacing w:val="-2"/>
        </w:rPr>
        <w:t>ents can affect a Counc</w:t>
      </w:r>
      <w:r w:rsidR="000217A3">
        <w:rPr>
          <w:spacing w:val="-2"/>
        </w:rPr>
        <w:t>il</w:t>
      </w:r>
      <w:r w:rsidR="000217A3" w:rsidRPr="00BB2484">
        <w:rPr>
          <w:spacing w:val="-2"/>
        </w:rPr>
        <w:t>’s abi</w:t>
      </w:r>
      <w:r w:rsidR="000217A3">
        <w:rPr>
          <w:spacing w:val="-2"/>
        </w:rPr>
        <w:t>li</w:t>
      </w:r>
      <w:r w:rsidR="000217A3" w:rsidRPr="00BB2484">
        <w:rPr>
          <w:spacing w:val="-2"/>
        </w:rPr>
        <w:t>ty to ser</w:t>
      </w:r>
      <w:r w:rsidR="000217A3">
        <w:rPr>
          <w:spacing w:val="-2"/>
        </w:rPr>
        <w:t>vi</w:t>
      </w:r>
      <w:r w:rsidR="000217A3" w:rsidRPr="00BB2484">
        <w:rPr>
          <w:spacing w:val="-2"/>
        </w:rPr>
        <w:t>ce the commun</w:t>
      </w:r>
      <w:r w:rsidR="000217A3">
        <w:rPr>
          <w:spacing w:val="-2"/>
        </w:rPr>
        <w:t>i</w:t>
      </w:r>
      <w:r w:rsidR="000217A3" w:rsidRPr="00BB2484">
        <w:rPr>
          <w:spacing w:val="-2"/>
        </w:rPr>
        <w:t xml:space="preserve">ty. </w:t>
      </w:r>
      <w:r w:rsidR="000217A3">
        <w:rPr>
          <w:spacing w:val="-2"/>
        </w:rPr>
        <w:t xml:space="preserve"> </w:t>
      </w:r>
      <w:r w:rsidR="000217A3" w:rsidRPr="00BB2484">
        <w:rPr>
          <w:spacing w:val="-2"/>
        </w:rPr>
        <w:t xml:space="preserve">Management need to assess the </w:t>
      </w:r>
      <w:r w:rsidR="000217A3">
        <w:rPr>
          <w:spacing w:val="-2"/>
        </w:rPr>
        <w:t>i</w:t>
      </w:r>
      <w:r w:rsidR="000217A3" w:rsidRPr="00BB2484">
        <w:rPr>
          <w:spacing w:val="-2"/>
        </w:rPr>
        <w:t>mpact of a natural d</w:t>
      </w:r>
      <w:r w:rsidR="000217A3">
        <w:rPr>
          <w:spacing w:val="-2"/>
        </w:rPr>
        <w:t>i</w:t>
      </w:r>
      <w:r w:rsidR="000217A3" w:rsidRPr="00BB2484">
        <w:rPr>
          <w:spacing w:val="-2"/>
        </w:rPr>
        <w:t>saster</w:t>
      </w:r>
      <w:r w:rsidR="000217A3">
        <w:rPr>
          <w:spacing w:val="-2"/>
        </w:rPr>
        <w:t xml:space="preserve">, including accurate accounting of the damage in order to support recovery and future planning.  </w:t>
      </w:r>
    </w:p>
    <w:p w14:paraId="55F0C967" w14:textId="6DA790B8" w:rsidR="002B4958" w:rsidRDefault="002B4958" w:rsidP="00BB12E1">
      <w:pPr>
        <w:pStyle w:val="BodyText"/>
        <w:spacing w:line="271" w:lineRule="auto"/>
        <w:ind w:left="993" w:right="139"/>
        <w:jc w:val="both"/>
      </w:pPr>
      <w:r>
        <w:t>Impairment testing is an important first step to identifying correct carrying values at balance date.  Some assets following natural disasters may be completely destroyed or lost, while other assets may be subject to restoration and reinstatment.</w:t>
      </w:r>
    </w:p>
    <w:p w14:paraId="02DF8A14" w14:textId="0C843301" w:rsidR="006E1491" w:rsidRPr="004A6370" w:rsidRDefault="000217A3" w:rsidP="00BB12E1">
      <w:pPr>
        <w:pStyle w:val="BodyText"/>
        <w:spacing w:line="271" w:lineRule="auto"/>
        <w:ind w:left="993" w:right="139"/>
        <w:jc w:val="both"/>
      </w:pPr>
      <w:r>
        <w:t xml:space="preserve">This </w:t>
      </w:r>
      <w:r w:rsidR="00873070">
        <w:t>section</w:t>
      </w:r>
      <w:r>
        <w:t xml:space="preserve"> covers the application of relevant accounting standards related to natural disasters, specifically </w:t>
      </w:r>
      <w:r>
        <w:rPr>
          <w:spacing w:val="-1"/>
        </w:rPr>
        <w:t>p</w:t>
      </w:r>
      <w:r w:rsidR="006E1491">
        <w:rPr>
          <w:spacing w:val="-1"/>
        </w:rPr>
        <w:t>a</w:t>
      </w:r>
      <w:r w:rsidR="006E1491">
        <w:t>r</w:t>
      </w:r>
      <w:r w:rsidR="006E1491">
        <w:rPr>
          <w:spacing w:val="2"/>
        </w:rPr>
        <w:t>a</w:t>
      </w:r>
      <w:r w:rsidR="006E1491">
        <w:rPr>
          <w:spacing w:val="-1"/>
        </w:rPr>
        <w:t>g</w:t>
      </w:r>
      <w:r w:rsidR="006E1491">
        <w:t>r</w:t>
      </w:r>
      <w:r w:rsidR="006E1491">
        <w:rPr>
          <w:spacing w:val="-1"/>
        </w:rPr>
        <w:t>ap</w:t>
      </w:r>
      <w:r w:rsidR="006E1491">
        <w:t>h</w:t>
      </w:r>
      <w:r w:rsidR="006E1491">
        <w:rPr>
          <w:spacing w:val="15"/>
        </w:rPr>
        <w:t xml:space="preserve"> </w:t>
      </w:r>
      <w:r w:rsidR="006E1491">
        <w:rPr>
          <w:spacing w:val="-1"/>
        </w:rPr>
        <w:t>12</w:t>
      </w:r>
      <w:r w:rsidR="006E1491">
        <w:t>(</w:t>
      </w:r>
      <w:r w:rsidR="006E1491">
        <w:rPr>
          <w:spacing w:val="-1"/>
        </w:rPr>
        <w:t>e</w:t>
      </w:r>
      <w:r w:rsidR="006E1491">
        <w:t>)</w:t>
      </w:r>
      <w:r w:rsidR="006E1491">
        <w:rPr>
          <w:spacing w:val="14"/>
        </w:rPr>
        <w:t xml:space="preserve"> </w:t>
      </w:r>
      <w:r w:rsidR="006E1491">
        <w:rPr>
          <w:spacing w:val="-1"/>
        </w:rPr>
        <w:t>o</w:t>
      </w:r>
      <w:r w:rsidR="006E1491">
        <w:t>f</w:t>
      </w:r>
      <w:r w:rsidR="006E1491">
        <w:rPr>
          <w:spacing w:val="16"/>
        </w:rPr>
        <w:t xml:space="preserve"> </w:t>
      </w:r>
      <w:r w:rsidR="006E1491">
        <w:rPr>
          <w:spacing w:val="-1"/>
        </w:rPr>
        <w:t>AA</w:t>
      </w:r>
      <w:r w:rsidR="006E1491">
        <w:rPr>
          <w:spacing w:val="1"/>
        </w:rPr>
        <w:t>S</w:t>
      </w:r>
      <w:r w:rsidR="006E1491">
        <w:t>B</w:t>
      </w:r>
      <w:r w:rsidR="006E1491">
        <w:rPr>
          <w:spacing w:val="12"/>
        </w:rPr>
        <w:t xml:space="preserve"> </w:t>
      </w:r>
      <w:r w:rsidR="006E1491">
        <w:rPr>
          <w:spacing w:val="-1"/>
        </w:rPr>
        <w:t>1</w:t>
      </w:r>
      <w:r w:rsidR="006E1491">
        <w:rPr>
          <w:spacing w:val="2"/>
        </w:rPr>
        <w:t>3</w:t>
      </w:r>
      <w:r w:rsidR="006E1491">
        <w:t>6</w:t>
      </w:r>
      <w:r w:rsidR="006E1491">
        <w:rPr>
          <w:spacing w:val="13"/>
        </w:rPr>
        <w:t xml:space="preserve"> </w:t>
      </w:r>
      <w:r w:rsidR="006E1491">
        <w:rPr>
          <w:rFonts w:cs="Arial"/>
          <w:i/>
          <w:spacing w:val="-1"/>
        </w:rPr>
        <w:t>Im</w:t>
      </w:r>
      <w:r w:rsidR="006E1491">
        <w:rPr>
          <w:rFonts w:cs="Arial"/>
          <w:i/>
          <w:spacing w:val="2"/>
        </w:rPr>
        <w:t>p</w:t>
      </w:r>
      <w:r w:rsidR="006E1491">
        <w:rPr>
          <w:rFonts w:cs="Arial"/>
          <w:i/>
          <w:spacing w:val="-1"/>
        </w:rPr>
        <w:t>a</w:t>
      </w:r>
      <w:r w:rsidR="006E1491">
        <w:rPr>
          <w:rFonts w:cs="Arial"/>
          <w:i/>
          <w:spacing w:val="-2"/>
        </w:rPr>
        <w:t>i</w:t>
      </w:r>
      <w:r w:rsidR="006E1491">
        <w:rPr>
          <w:rFonts w:cs="Arial"/>
          <w:i/>
          <w:spacing w:val="3"/>
        </w:rPr>
        <w:t>r</w:t>
      </w:r>
      <w:r w:rsidR="006E1491">
        <w:rPr>
          <w:rFonts w:cs="Arial"/>
          <w:i/>
          <w:spacing w:val="-1"/>
        </w:rPr>
        <w:t>men</w:t>
      </w:r>
      <w:r w:rsidR="006E1491">
        <w:rPr>
          <w:rFonts w:cs="Arial"/>
          <w:i/>
        </w:rPr>
        <w:t>t</w:t>
      </w:r>
      <w:r w:rsidR="006E1491">
        <w:rPr>
          <w:rFonts w:cs="Arial"/>
          <w:i/>
          <w:spacing w:val="13"/>
        </w:rPr>
        <w:t xml:space="preserve"> </w:t>
      </w:r>
      <w:r w:rsidR="006E1491">
        <w:rPr>
          <w:rFonts w:cs="Arial"/>
          <w:i/>
          <w:spacing w:val="2"/>
        </w:rPr>
        <w:t>o</w:t>
      </w:r>
      <w:r w:rsidR="006E1491">
        <w:rPr>
          <w:rFonts w:cs="Arial"/>
          <w:i/>
        </w:rPr>
        <w:t>f</w:t>
      </w:r>
      <w:r w:rsidR="006E1491">
        <w:rPr>
          <w:rFonts w:cs="Arial"/>
          <w:i/>
          <w:w w:val="99"/>
        </w:rPr>
        <w:t xml:space="preserve"> </w:t>
      </w:r>
      <w:r w:rsidR="006E1491">
        <w:rPr>
          <w:rFonts w:cs="Arial"/>
          <w:i/>
          <w:spacing w:val="-1"/>
        </w:rPr>
        <w:t>A</w:t>
      </w:r>
      <w:r w:rsidR="006E1491">
        <w:rPr>
          <w:rFonts w:cs="Arial"/>
          <w:i/>
          <w:spacing w:val="1"/>
        </w:rPr>
        <w:t>ss</w:t>
      </w:r>
      <w:r w:rsidR="006E1491">
        <w:rPr>
          <w:rFonts w:cs="Arial"/>
          <w:i/>
          <w:spacing w:val="-1"/>
        </w:rPr>
        <w:t>et</w:t>
      </w:r>
      <w:r w:rsidR="006E1491">
        <w:rPr>
          <w:rFonts w:cs="Arial"/>
          <w:i/>
        </w:rPr>
        <w:t>s</w:t>
      </w:r>
      <w:r w:rsidR="006E1491">
        <w:rPr>
          <w:rFonts w:cs="Arial"/>
          <w:i/>
          <w:spacing w:val="10"/>
        </w:rPr>
        <w:t xml:space="preserve"> </w:t>
      </w:r>
      <w:r w:rsidR="006E1491">
        <w:t>(“</w:t>
      </w:r>
      <w:r w:rsidR="006E1491">
        <w:rPr>
          <w:spacing w:val="-1"/>
        </w:rPr>
        <w:t>AA</w:t>
      </w:r>
      <w:r w:rsidR="006E1491">
        <w:rPr>
          <w:spacing w:val="1"/>
        </w:rPr>
        <w:t>S</w:t>
      </w:r>
      <w:r w:rsidR="006E1491">
        <w:t>B</w:t>
      </w:r>
      <w:r w:rsidR="006E1491">
        <w:rPr>
          <w:spacing w:val="8"/>
        </w:rPr>
        <w:t xml:space="preserve"> </w:t>
      </w:r>
      <w:r w:rsidR="006E1491">
        <w:rPr>
          <w:spacing w:val="-1"/>
        </w:rPr>
        <w:t>1</w:t>
      </w:r>
      <w:r w:rsidR="006E1491">
        <w:rPr>
          <w:spacing w:val="2"/>
        </w:rPr>
        <w:t>3</w:t>
      </w:r>
      <w:r w:rsidR="006E1491">
        <w:rPr>
          <w:spacing w:val="-1"/>
        </w:rPr>
        <w:t>6</w:t>
      </w:r>
      <w:r w:rsidR="006E1491">
        <w:t>”)</w:t>
      </w:r>
      <w:r w:rsidR="006E1491">
        <w:rPr>
          <w:spacing w:val="9"/>
        </w:rPr>
        <w:t xml:space="preserve"> </w:t>
      </w:r>
      <w:r>
        <w:rPr>
          <w:spacing w:val="9"/>
        </w:rPr>
        <w:t xml:space="preserve">that </w:t>
      </w:r>
      <w:r w:rsidR="006E1491">
        <w:rPr>
          <w:spacing w:val="-2"/>
        </w:rPr>
        <w:t>i</w:t>
      </w:r>
      <w:r w:rsidR="006E1491">
        <w:rPr>
          <w:spacing w:val="-1"/>
        </w:rPr>
        <w:t>d</w:t>
      </w:r>
      <w:r w:rsidR="006E1491">
        <w:rPr>
          <w:spacing w:val="2"/>
        </w:rPr>
        <w:t>e</w:t>
      </w:r>
      <w:r w:rsidR="006E1491">
        <w:rPr>
          <w:spacing w:val="-1"/>
        </w:rPr>
        <w:t>nt</w:t>
      </w:r>
      <w:r w:rsidR="006E1491">
        <w:rPr>
          <w:spacing w:val="1"/>
        </w:rPr>
        <w:t>i</w:t>
      </w:r>
      <w:r w:rsidR="006E1491">
        <w:rPr>
          <w:spacing w:val="2"/>
        </w:rPr>
        <w:t>f</w:t>
      </w:r>
      <w:r w:rsidR="006E1491">
        <w:rPr>
          <w:spacing w:val="-2"/>
        </w:rPr>
        <w:t>i</w:t>
      </w:r>
      <w:r w:rsidR="006E1491">
        <w:rPr>
          <w:spacing w:val="-1"/>
        </w:rPr>
        <w:t>e</w:t>
      </w:r>
      <w:r w:rsidR="006E1491">
        <w:t>s</w:t>
      </w:r>
      <w:r w:rsidR="006E1491">
        <w:rPr>
          <w:spacing w:val="10"/>
        </w:rPr>
        <w:t xml:space="preserve"> </w:t>
      </w:r>
      <w:r w:rsidR="006E1491">
        <w:rPr>
          <w:spacing w:val="-1"/>
        </w:rPr>
        <w:t>p</w:t>
      </w:r>
      <w:r w:rsidR="006E1491">
        <w:rPr>
          <w:spacing w:val="2"/>
        </w:rPr>
        <w:t>h</w:t>
      </w:r>
      <w:r w:rsidR="006E1491">
        <w:rPr>
          <w:spacing w:val="-5"/>
        </w:rPr>
        <w:t>y</w:t>
      </w:r>
      <w:r w:rsidR="006E1491">
        <w:rPr>
          <w:spacing w:val="1"/>
        </w:rPr>
        <w:t>s</w:t>
      </w:r>
      <w:r w:rsidR="006E1491">
        <w:rPr>
          <w:spacing w:val="-2"/>
        </w:rPr>
        <w:t>i</w:t>
      </w:r>
      <w:r w:rsidR="006E1491">
        <w:rPr>
          <w:spacing w:val="1"/>
        </w:rPr>
        <w:t>c</w:t>
      </w:r>
      <w:r w:rsidR="006E1491">
        <w:rPr>
          <w:spacing w:val="2"/>
        </w:rPr>
        <w:t>a</w:t>
      </w:r>
      <w:r w:rsidR="006E1491">
        <w:t>l</w:t>
      </w:r>
      <w:r w:rsidR="006E1491">
        <w:rPr>
          <w:spacing w:val="7"/>
        </w:rPr>
        <w:t xml:space="preserve"> </w:t>
      </w:r>
      <w:r w:rsidR="006E1491">
        <w:rPr>
          <w:spacing w:val="-1"/>
        </w:rPr>
        <w:t>da</w:t>
      </w:r>
      <w:r w:rsidR="006E1491">
        <w:rPr>
          <w:spacing w:val="4"/>
        </w:rPr>
        <w:t>m</w:t>
      </w:r>
      <w:r w:rsidR="006E1491">
        <w:rPr>
          <w:spacing w:val="-1"/>
        </w:rPr>
        <w:t>ag</w:t>
      </w:r>
      <w:r w:rsidR="006E1491">
        <w:t>e</w:t>
      </w:r>
      <w:r w:rsidR="006E1491">
        <w:rPr>
          <w:spacing w:val="9"/>
        </w:rPr>
        <w:t xml:space="preserve"> </w:t>
      </w:r>
      <w:r w:rsidR="006E1491">
        <w:rPr>
          <w:spacing w:val="-1"/>
        </w:rPr>
        <w:t>a</w:t>
      </w:r>
      <w:r w:rsidR="006E1491">
        <w:t>s</w:t>
      </w:r>
      <w:r w:rsidR="006E1491">
        <w:rPr>
          <w:spacing w:val="10"/>
        </w:rPr>
        <w:t xml:space="preserve"> </w:t>
      </w:r>
      <w:r w:rsidR="006E1491">
        <w:rPr>
          <w:spacing w:val="2"/>
        </w:rPr>
        <w:t>o</w:t>
      </w:r>
      <w:r w:rsidR="006E1491">
        <w:rPr>
          <w:spacing w:val="-1"/>
        </w:rPr>
        <w:t>n</w:t>
      </w:r>
      <w:r w:rsidR="006E1491">
        <w:t>e</w:t>
      </w:r>
      <w:r w:rsidR="006E1491">
        <w:rPr>
          <w:spacing w:val="8"/>
        </w:rPr>
        <w:t xml:space="preserve"> </w:t>
      </w:r>
      <w:r w:rsidR="006E1491">
        <w:rPr>
          <w:spacing w:val="-1"/>
        </w:rPr>
        <w:t>o</w:t>
      </w:r>
      <w:r w:rsidR="006E1491">
        <w:t>f</w:t>
      </w:r>
      <w:r w:rsidR="006E1491">
        <w:rPr>
          <w:spacing w:val="11"/>
        </w:rPr>
        <w:t xml:space="preserve"> </w:t>
      </w:r>
      <w:r w:rsidR="006E1491">
        <w:t>a</w:t>
      </w:r>
      <w:r w:rsidR="006E1491">
        <w:rPr>
          <w:spacing w:val="8"/>
        </w:rPr>
        <w:t xml:space="preserve"> </w:t>
      </w:r>
      <w:r w:rsidR="006E1491">
        <w:rPr>
          <w:spacing w:val="-1"/>
        </w:rPr>
        <w:t>nu</w:t>
      </w:r>
      <w:r w:rsidR="006E1491">
        <w:rPr>
          <w:spacing w:val="4"/>
        </w:rPr>
        <w:t>m</w:t>
      </w:r>
      <w:r w:rsidR="006E1491">
        <w:rPr>
          <w:spacing w:val="-1"/>
        </w:rPr>
        <w:t>be</w:t>
      </w:r>
      <w:r w:rsidR="006E1491">
        <w:t>r</w:t>
      </w:r>
      <w:r w:rsidR="006E1491">
        <w:rPr>
          <w:spacing w:val="9"/>
        </w:rPr>
        <w:t xml:space="preserve"> </w:t>
      </w:r>
      <w:r w:rsidR="006E1491">
        <w:rPr>
          <w:spacing w:val="-1"/>
        </w:rPr>
        <w:t>o</w:t>
      </w:r>
      <w:r w:rsidR="006E1491">
        <w:t>f</w:t>
      </w:r>
      <w:r w:rsidR="006E1491">
        <w:rPr>
          <w:spacing w:val="11"/>
        </w:rPr>
        <w:t xml:space="preserve"> </w:t>
      </w:r>
      <w:r w:rsidR="006E1491">
        <w:rPr>
          <w:spacing w:val="-2"/>
        </w:rPr>
        <w:t>i</w:t>
      </w:r>
      <w:r w:rsidR="006E1491">
        <w:rPr>
          <w:spacing w:val="-1"/>
        </w:rPr>
        <w:t>nte</w:t>
      </w:r>
      <w:r w:rsidR="006E1491">
        <w:t>r</w:t>
      </w:r>
      <w:r w:rsidR="006E1491">
        <w:rPr>
          <w:spacing w:val="-1"/>
        </w:rPr>
        <w:t>na</w:t>
      </w:r>
      <w:r w:rsidR="006E1491">
        <w:t>l</w:t>
      </w:r>
      <w:r w:rsidR="006E1491">
        <w:rPr>
          <w:spacing w:val="11"/>
        </w:rPr>
        <w:t xml:space="preserve"> </w:t>
      </w:r>
      <w:r w:rsidR="006E1491">
        <w:rPr>
          <w:spacing w:val="1"/>
        </w:rPr>
        <w:t>s</w:t>
      </w:r>
      <w:r w:rsidR="006E1491">
        <w:rPr>
          <w:spacing w:val="-1"/>
        </w:rPr>
        <w:t>ou</w:t>
      </w:r>
      <w:r w:rsidR="006E1491">
        <w:t>r</w:t>
      </w:r>
      <w:r w:rsidR="006E1491">
        <w:rPr>
          <w:spacing w:val="1"/>
        </w:rPr>
        <w:t>c</w:t>
      </w:r>
      <w:r w:rsidR="006E1491">
        <w:rPr>
          <w:spacing w:val="-1"/>
        </w:rPr>
        <w:t>e</w:t>
      </w:r>
      <w:r w:rsidR="006E1491">
        <w:t>s</w:t>
      </w:r>
      <w:r w:rsidR="006E1491">
        <w:rPr>
          <w:spacing w:val="10"/>
        </w:rPr>
        <w:t xml:space="preserve"> </w:t>
      </w:r>
      <w:r w:rsidR="006E1491">
        <w:rPr>
          <w:spacing w:val="-1"/>
        </w:rPr>
        <w:t>o</w:t>
      </w:r>
      <w:r w:rsidR="006E1491">
        <w:t>f</w:t>
      </w:r>
      <w:r w:rsidR="006E1491">
        <w:rPr>
          <w:spacing w:val="11"/>
        </w:rPr>
        <w:t xml:space="preserve"> </w:t>
      </w:r>
      <w:r w:rsidR="006E1491">
        <w:rPr>
          <w:spacing w:val="-2"/>
        </w:rPr>
        <w:t>i</w:t>
      </w:r>
      <w:r w:rsidR="006E1491">
        <w:rPr>
          <w:spacing w:val="-1"/>
        </w:rPr>
        <w:t>n</w:t>
      </w:r>
      <w:r w:rsidR="006E1491">
        <w:rPr>
          <w:spacing w:val="2"/>
        </w:rPr>
        <w:t>f</w:t>
      </w:r>
      <w:r w:rsidR="006E1491">
        <w:rPr>
          <w:spacing w:val="-1"/>
        </w:rPr>
        <w:t>o</w:t>
      </w:r>
      <w:r w:rsidR="006E1491">
        <w:rPr>
          <w:spacing w:val="-2"/>
        </w:rPr>
        <w:t>r</w:t>
      </w:r>
      <w:r w:rsidR="006E1491">
        <w:rPr>
          <w:spacing w:val="4"/>
        </w:rPr>
        <w:t>m</w:t>
      </w:r>
      <w:r w:rsidR="006E1491">
        <w:rPr>
          <w:spacing w:val="-1"/>
        </w:rPr>
        <w:t>at</w:t>
      </w:r>
      <w:r w:rsidR="006E1491">
        <w:rPr>
          <w:spacing w:val="-2"/>
        </w:rPr>
        <w:t>i</w:t>
      </w:r>
      <w:r w:rsidR="006E1491">
        <w:rPr>
          <w:spacing w:val="-1"/>
        </w:rPr>
        <w:t>o</w:t>
      </w:r>
      <w:r w:rsidR="006E1491">
        <w:t>n</w:t>
      </w:r>
      <w:r w:rsidR="006E1491">
        <w:rPr>
          <w:spacing w:val="8"/>
        </w:rPr>
        <w:t xml:space="preserve"> </w:t>
      </w:r>
      <w:r w:rsidR="006E1491">
        <w:rPr>
          <w:spacing w:val="-1"/>
        </w:rPr>
        <w:t>a</w:t>
      </w:r>
      <w:r w:rsidR="006E1491">
        <w:rPr>
          <w:spacing w:val="-2"/>
        </w:rPr>
        <w:t>v</w:t>
      </w:r>
      <w:r w:rsidR="006E1491">
        <w:rPr>
          <w:spacing w:val="2"/>
        </w:rPr>
        <w:t>a</w:t>
      </w:r>
      <w:r w:rsidR="006E1491">
        <w:rPr>
          <w:spacing w:val="1"/>
        </w:rPr>
        <w:t>i</w:t>
      </w:r>
      <w:r w:rsidR="006E1491">
        <w:rPr>
          <w:spacing w:val="-2"/>
        </w:rPr>
        <w:t>l</w:t>
      </w:r>
      <w:r w:rsidR="006E1491">
        <w:rPr>
          <w:spacing w:val="-1"/>
        </w:rPr>
        <w:t>a</w:t>
      </w:r>
      <w:r w:rsidR="006E1491">
        <w:rPr>
          <w:spacing w:val="2"/>
        </w:rPr>
        <w:t>b</w:t>
      </w:r>
      <w:r w:rsidR="006E1491">
        <w:rPr>
          <w:spacing w:val="-2"/>
        </w:rPr>
        <w:t>l</w:t>
      </w:r>
      <w:r w:rsidR="006E1491">
        <w:t>e</w:t>
      </w:r>
      <w:r w:rsidR="006E1491">
        <w:rPr>
          <w:spacing w:val="8"/>
        </w:rPr>
        <w:t xml:space="preserve"> </w:t>
      </w:r>
      <w:r w:rsidR="006E1491">
        <w:rPr>
          <w:spacing w:val="-1"/>
        </w:rPr>
        <w:t>t</w:t>
      </w:r>
      <w:r w:rsidR="006E1491">
        <w:t>o</w:t>
      </w:r>
      <w:r w:rsidR="006E1491">
        <w:rPr>
          <w:w w:val="99"/>
        </w:rPr>
        <w:t xml:space="preserve"> </w:t>
      </w:r>
      <w:r w:rsidR="006E1491">
        <w:rPr>
          <w:spacing w:val="4"/>
        </w:rPr>
        <w:t>m</w:t>
      </w:r>
      <w:r w:rsidR="006E1491">
        <w:rPr>
          <w:spacing w:val="-1"/>
        </w:rPr>
        <w:t>anage</w:t>
      </w:r>
      <w:r w:rsidR="006E1491">
        <w:rPr>
          <w:spacing w:val="4"/>
        </w:rPr>
        <w:t>m</w:t>
      </w:r>
      <w:r w:rsidR="006E1491">
        <w:rPr>
          <w:spacing w:val="-1"/>
        </w:rPr>
        <w:t>en</w:t>
      </w:r>
      <w:r w:rsidR="006E1491">
        <w:t>t</w:t>
      </w:r>
      <w:r w:rsidR="006E1491">
        <w:rPr>
          <w:spacing w:val="-9"/>
        </w:rPr>
        <w:t xml:space="preserve"> </w:t>
      </w:r>
      <w:r w:rsidR="006E1491">
        <w:rPr>
          <w:spacing w:val="-1"/>
        </w:rPr>
        <w:t>a</w:t>
      </w:r>
      <w:r w:rsidR="006E1491">
        <w:t>s</w:t>
      </w:r>
      <w:r w:rsidR="006E1491">
        <w:rPr>
          <w:spacing w:val="-7"/>
        </w:rPr>
        <w:t xml:space="preserve"> </w:t>
      </w:r>
      <w:r w:rsidR="006E1491">
        <w:rPr>
          <w:spacing w:val="-1"/>
        </w:rPr>
        <w:t>a</w:t>
      </w:r>
      <w:r w:rsidR="006E1491">
        <w:t>n</w:t>
      </w:r>
      <w:r w:rsidR="006E1491">
        <w:rPr>
          <w:spacing w:val="-8"/>
        </w:rPr>
        <w:t xml:space="preserve"> </w:t>
      </w:r>
      <w:r w:rsidR="006E1491">
        <w:rPr>
          <w:spacing w:val="-2"/>
        </w:rPr>
        <w:t>i</w:t>
      </w:r>
      <w:r w:rsidR="006E1491">
        <w:rPr>
          <w:spacing w:val="2"/>
        </w:rPr>
        <w:t>n</w:t>
      </w:r>
      <w:r w:rsidR="006E1491">
        <w:rPr>
          <w:spacing w:val="-1"/>
        </w:rPr>
        <w:t>d</w:t>
      </w:r>
      <w:r w:rsidR="006E1491">
        <w:rPr>
          <w:spacing w:val="-2"/>
        </w:rPr>
        <w:t>i</w:t>
      </w:r>
      <w:r w:rsidR="006E1491">
        <w:rPr>
          <w:spacing w:val="1"/>
        </w:rPr>
        <w:t>c</w:t>
      </w:r>
      <w:r w:rsidR="006E1491">
        <w:rPr>
          <w:spacing w:val="2"/>
        </w:rPr>
        <w:t>at</w:t>
      </w:r>
      <w:r w:rsidR="006E1491">
        <w:rPr>
          <w:spacing w:val="-1"/>
        </w:rPr>
        <w:t>o</w:t>
      </w:r>
      <w:r w:rsidR="006E1491">
        <w:t>r</w:t>
      </w:r>
      <w:r w:rsidR="006E1491">
        <w:rPr>
          <w:spacing w:val="-7"/>
        </w:rPr>
        <w:t xml:space="preserve"> </w:t>
      </w:r>
      <w:r w:rsidR="006E1491">
        <w:rPr>
          <w:spacing w:val="-1"/>
        </w:rPr>
        <w:t>o</w:t>
      </w:r>
      <w:r w:rsidR="006E1491">
        <w:t>f</w:t>
      </w:r>
      <w:r w:rsidR="006E1491">
        <w:rPr>
          <w:spacing w:val="-6"/>
        </w:rPr>
        <w:t xml:space="preserve"> </w:t>
      </w:r>
      <w:r w:rsidR="006E1491">
        <w:rPr>
          <w:spacing w:val="-2"/>
        </w:rPr>
        <w:t>i</w:t>
      </w:r>
      <w:r w:rsidR="006E1491">
        <w:rPr>
          <w:spacing w:val="4"/>
        </w:rPr>
        <w:t>m</w:t>
      </w:r>
      <w:r w:rsidR="006E1491">
        <w:rPr>
          <w:spacing w:val="-1"/>
        </w:rPr>
        <w:t>pa</w:t>
      </w:r>
      <w:r w:rsidR="006E1491">
        <w:rPr>
          <w:spacing w:val="-2"/>
        </w:rPr>
        <w:t>ir</w:t>
      </w:r>
      <w:r w:rsidR="006E1491">
        <w:rPr>
          <w:spacing w:val="4"/>
        </w:rPr>
        <w:t>m</w:t>
      </w:r>
      <w:r w:rsidR="006E1491">
        <w:rPr>
          <w:spacing w:val="-1"/>
        </w:rPr>
        <w:t>ent</w:t>
      </w:r>
      <w:r w:rsidR="004A6370">
        <w:t>.</w:t>
      </w:r>
      <w:r w:rsidR="0098301B">
        <w:t xml:space="preserve">  Where this has occurred, the following guidance can assist in the recognition and measurement of asset impairment in the financial statements. </w:t>
      </w:r>
    </w:p>
    <w:p w14:paraId="2639A350" w14:textId="43A2786E" w:rsidR="00BB2484" w:rsidRPr="006A2A94" w:rsidRDefault="00BB2484" w:rsidP="00BB2484">
      <w:pPr>
        <w:pStyle w:val="Heading2"/>
        <w:ind w:left="993"/>
      </w:pPr>
      <w:bookmarkStart w:id="4" w:name="_Toc473729203"/>
      <w:r>
        <w:rPr>
          <w:spacing w:val="1"/>
        </w:rPr>
        <w:t>W</w:t>
      </w:r>
      <w:r>
        <w:t>hat</w:t>
      </w:r>
      <w:r>
        <w:rPr>
          <w:spacing w:val="52"/>
        </w:rPr>
        <w:t xml:space="preserve"> </w:t>
      </w:r>
      <w:r>
        <w:t>a</w:t>
      </w:r>
      <w:r>
        <w:rPr>
          <w:spacing w:val="1"/>
        </w:rPr>
        <w:t>cc</w:t>
      </w:r>
      <w:r>
        <w:t>ount</w:t>
      </w:r>
      <w:r>
        <w:rPr>
          <w:spacing w:val="1"/>
        </w:rPr>
        <w:t>i</w:t>
      </w:r>
      <w:r>
        <w:t>ng</w:t>
      </w:r>
      <w:r>
        <w:rPr>
          <w:spacing w:val="55"/>
        </w:rPr>
        <w:t xml:space="preserve"> </w:t>
      </w:r>
      <w:r>
        <w:rPr>
          <w:spacing w:val="1"/>
        </w:rPr>
        <w:t>s</w:t>
      </w:r>
      <w:r>
        <w:t>tanda</w:t>
      </w:r>
      <w:r>
        <w:rPr>
          <w:spacing w:val="-1"/>
        </w:rPr>
        <w:t>r</w:t>
      </w:r>
      <w:r>
        <w:t>ds</w:t>
      </w:r>
      <w:r>
        <w:rPr>
          <w:spacing w:val="56"/>
        </w:rPr>
        <w:t xml:space="preserve"> </w:t>
      </w:r>
      <w:r>
        <w:t>need</w:t>
      </w:r>
      <w:r>
        <w:rPr>
          <w:spacing w:val="55"/>
        </w:rPr>
        <w:t xml:space="preserve"> </w:t>
      </w:r>
      <w:r>
        <w:t>to</w:t>
      </w:r>
      <w:r>
        <w:rPr>
          <w:spacing w:val="53"/>
        </w:rPr>
        <w:t xml:space="preserve"> </w:t>
      </w:r>
      <w:r>
        <w:t>be</w:t>
      </w:r>
      <w:r>
        <w:rPr>
          <w:spacing w:val="55"/>
        </w:rPr>
        <w:t xml:space="preserve"> </w:t>
      </w:r>
      <w:r>
        <w:rPr>
          <w:spacing w:val="1"/>
        </w:rPr>
        <w:t>c</w:t>
      </w:r>
      <w:r>
        <w:t>on</w:t>
      </w:r>
      <w:r>
        <w:rPr>
          <w:spacing w:val="1"/>
        </w:rPr>
        <w:t>si</w:t>
      </w:r>
      <w:r>
        <w:t>de</w:t>
      </w:r>
      <w:r>
        <w:rPr>
          <w:spacing w:val="1"/>
        </w:rPr>
        <w:t>r</w:t>
      </w:r>
      <w:r>
        <w:t>ed</w:t>
      </w:r>
      <w:r>
        <w:rPr>
          <w:spacing w:val="52"/>
        </w:rPr>
        <w:t xml:space="preserve"> </w:t>
      </w:r>
      <w:r>
        <w:rPr>
          <w:spacing w:val="1"/>
        </w:rPr>
        <w:t>i</w:t>
      </w:r>
      <w:r>
        <w:t>n</w:t>
      </w:r>
      <w:r>
        <w:rPr>
          <w:spacing w:val="53"/>
        </w:rPr>
        <w:t xml:space="preserve"> </w:t>
      </w:r>
      <w:r>
        <w:rPr>
          <w:spacing w:val="1"/>
        </w:rPr>
        <w:t>r</w:t>
      </w:r>
      <w:r>
        <w:t>ega</w:t>
      </w:r>
      <w:r>
        <w:rPr>
          <w:spacing w:val="-1"/>
        </w:rPr>
        <w:t>r</w:t>
      </w:r>
      <w:r>
        <w:t>ds</w:t>
      </w:r>
      <w:r>
        <w:rPr>
          <w:spacing w:val="56"/>
        </w:rPr>
        <w:t xml:space="preserve"> </w:t>
      </w:r>
      <w:r>
        <w:t>to</w:t>
      </w:r>
      <w:r>
        <w:rPr>
          <w:w w:val="99"/>
        </w:rPr>
        <w:t xml:space="preserve"> </w:t>
      </w:r>
      <w:r>
        <w:rPr>
          <w:spacing w:val="1"/>
        </w:rPr>
        <w:t>i</w:t>
      </w:r>
      <w:r>
        <w:t>mpa</w:t>
      </w:r>
      <w:r>
        <w:rPr>
          <w:spacing w:val="1"/>
        </w:rPr>
        <w:t>i</w:t>
      </w:r>
      <w:r>
        <w:rPr>
          <w:spacing w:val="-1"/>
        </w:rPr>
        <w:t>r</w:t>
      </w:r>
      <w:r>
        <w:t>ment?</w:t>
      </w:r>
      <w:bookmarkEnd w:id="4"/>
    </w:p>
    <w:p w14:paraId="0C3AF0C2" w14:textId="77777777" w:rsidR="00BB2484" w:rsidRPr="00D5381F" w:rsidRDefault="00BB2484" w:rsidP="00BB2484">
      <w:pPr>
        <w:pStyle w:val="BodyText"/>
        <w:spacing w:line="271" w:lineRule="auto"/>
        <w:ind w:left="993" w:right="136"/>
        <w:jc w:val="both"/>
      </w:pPr>
      <w:r>
        <w:rPr>
          <w:spacing w:val="-1"/>
        </w:rPr>
        <w:t>A</w:t>
      </w:r>
      <w:r>
        <w:rPr>
          <w:spacing w:val="1"/>
        </w:rPr>
        <w:t>A</w:t>
      </w:r>
      <w:r>
        <w:rPr>
          <w:spacing w:val="-1"/>
        </w:rPr>
        <w:t>S</w:t>
      </w:r>
      <w:r>
        <w:t>B</w:t>
      </w:r>
      <w:r>
        <w:rPr>
          <w:spacing w:val="10"/>
        </w:rPr>
        <w:t xml:space="preserve"> </w:t>
      </w:r>
      <w:r>
        <w:rPr>
          <w:spacing w:val="-1"/>
        </w:rPr>
        <w:t>13</w:t>
      </w:r>
      <w:r>
        <w:t>6</w:t>
      </w:r>
      <w:r>
        <w:rPr>
          <w:spacing w:val="8"/>
        </w:rPr>
        <w:t xml:space="preserve"> </w:t>
      </w:r>
      <w:r>
        <w:rPr>
          <w:rFonts w:cs="Arial"/>
          <w:i/>
          <w:spacing w:val="2"/>
        </w:rPr>
        <w:t>I</w:t>
      </w:r>
      <w:r>
        <w:rPr>
          <w:rFonts w:cs="Arial"/>
          <w:i/>
          <w:spacing w:val="-1"/>
        </w:rPr>
        <w:t>mp</w:t>
      </w:r>
      <w:r>
        <w:rPr>
          <w:rFonts w:cs="Arial"/>
          <w:i/>
          <w:spacing w:val="2"/>
        </w:rPr>
        <w:t>a</w:t>
      </w:r>
      <w:r>
        <w:rPr>
          <w:rFonts w:cs="Arial"/>
          <w:i/>
          <w:spacing w:val="-2"/>
        </w:rPr>
        <w:t>i</w:t>
      </w:r>
      <w:r>
        <w:rPr>
          <w:rFonts w:cs="Arial"/>
          <w:i/>
        </w:rPr>
        <w:t>r</w:t>
      </w:r>
      <w:r>
        <w:rPr>
          <w:rFonts w:cs="Arial"/>
          <w:i/>
          <w:spacing w:val="-1"/>
        </w:rPr>
        <w:t>m</w:t>
      </w:r>
      <w:r>
        <w:rPr>
          <w:rFonts w:cs="Arial"/>
          <w:i/>
          <w:spacing w:val="2"/>
        </w:rPr>
        <w:t>e</w:t>
      </w:r>
      <w:r>
        <w:rPr>
          <w:rFonts w:cs="Arial"/>
          <w:i/>
          <w:spacing w:val="-1"/>
        </w:rPr>
        <w:t>n</w:t>
      </w:r>
      <w:r>
        <w:rPr>
          <w:rFonts w:cs="Arial"/>
          <w:i/>
        </w:rPr>
        <w:t>t</w:t>
      </w:r>
      <w:r>
        <w:rPr>
          <w:rFonts w:cs="Arial"/>
          <w:i/>
          <w:spacing w:val="8"/>
        </w:rPr>
        <w:t xml:space="preserve"> </w:t>
      </w:r>
      <w:r>
        <w:rPr>
          <w:rFonts w:cs="Arial"/>
          <w:i/>
          <w:spacing w:val="-1"/>
        </w:rPr>
        <w:t>o</w:t>
      </w:r>
      <w:r>
        <w:rPr>
          <w:rFonts w:cs="Arial"/>
          <w:i/>
        </w:rPr>
        <w:t>f</w:t>
      </w:r>
      <w:r>
        <w:rPr>
          <w:rFonts w:cs="Arial"/>
          <w:i/>
          <w:spacing w:val="11"/>
        </w:rPr>
        <w:t xml:space="preserve"> </w:t>
      </w:r>
      <w:r>
        <w:rPr>
          <w:rFonts w:cs="Arial"/>
          <w:i/>
          <w:spacing w:val="1"/>
        </w:rPr>
        <w:t>Ass</w:t>
      </w:r>
      <w:r>
        <w:rPr>
          <w:rFonts w:cs="Arial"/>
          <w:i/>
          <w:spacing w:val="-1"/>
        </w:rPr>
        <w:t>et</w:t>
      </w:r>
      <w:r>
        <w:rPr>
          <w:rFonts w:cs="Arial"/>
          <w:i/>
        </w:rPr>
        <w:t>s</w:t>
      </w:r>
      <w:r>
        <w:rPr>
          <w:rFonts w:cs="Arial"/>
          <w:i/>
          <w:spacing w:val="10"/>
        </w:rPr>
        <w:t xml:space="preserve"> </w:t>
      </w:r>
      <w:r>
        <w:rPr>
          <w:spacing w:val="-1"/>
        </w:rPr>
        <w:t>p</w:t>
      </w:r>
      <w:r>
        <w:t>r</w:t>
      </w:r>
      <w:r>
        <w:rPr>
          <w:spacing w:val="-1"/>
        </w:rPr>
        <w:t>o</w:t>
      </w:r>
      <w:r>
        <w:rPr>
          <w:spacing w:val="-2"/>
        </w:rPr>
        <w:t>vi</w:t>
      </w:r>
      <w:r>
        <w:rPr>
          <w:spacing w:val="2"/>
        </w:rPr>
        <w:t>d</w:t>
      </w:r>
      <w:r>
        <w:rPr>
          <w:spacing w:val="-1"/>
        </w:rPr>
        <w:t>e</w:t>
      </w:r>
      <w:r>
        <w:t>s</w:t>
      </w:r>
      <w:r>
        <w:rPr>
          <w:spacing w:val="10"/>
        </w:rPr>
        <w:t xml:space="preserve"> </w:t>
      </w:r>
      <w:r>
        <w:rPr>
          <w:spacing w:val="-1"/>
        </w:rPr>
        <w:t>gu</w:t>
      </w:r>
      <w:r>
        <w:rPr>
          <w:spacing w:val="1"/>
        </w:rPr>
        <w:t>i</w:t>
      </w:r>
      <w:r>
        <w:rPr>
          <w:spacing w:val="-1"/>
        </w:rPr>
        <w:t>dan</w:t>
      </w:r>
      <w:r>
        <w:rPr>
          <w:spacing w:val="1"/>
        </w:rPr>
        <w:t>c</w:t>
      </w:r>
      <w:r>
        <w:t>e</w:t>
      </w:r>
      <w:r>
        <w:rPr>
          <w:spacing w:val="11"/>
        </w:rPr>
        <w:t xml:space="preserve"> </w:t>
      </w:r>
      <w:r>
        <w:rPr>
          <w:spacing w:val="2"/>
        </w:rPr>
        <w:t>o</w:t>
      </w:r>
      <w:r>
        <w:t>n</w:t>
      </w:r>
      <w:r>
        <w:rPr>
          <w:spacing w:val="8"/>
        </w:rPr>
        <w:t xml:space="preserve"> </w:t>
      </w:r>
      <w:r>
        <w:rPr>
          <w:spacing w:val="-1"/>
        </w:rPr>
        <w:t>h</w:t>
      </w:r>
      <w:r>
        <w:rPr>
          <w:spacing w:val="2"/>
        </w:rPr>
        <w:t>o</w:t>
      </w:r>
      <w:r>
        <w:t>w</w:t>
      </w:r>
      <w:r>
        <w:rPr>
          <w:spacing w:val="6"/>
        </w:rPr>
        <w:t xml:space="preserve"> </w:t>
      </w:r>
      <w:r>
        <w:rPr>
          <w:spacing w:val="-1"/>
        </w:rPr>
        <w:t>t</w:t>
      </w:r>
      <w:r>
        <w:t>o</w:t>
      </w:r>
      <w:r>
        <w:rPr>
          <w:spacing w:val="8"/>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1"/>
        </w:rPr>
        <w:t>s</w:t>
      </w:r>
      <w:r>
        <w:t>e</w:t>
      </w:r>
      <w:r>
        <w:rPr>
          <w:spacing w:val="8"/>
        </w:rPr>
        <w:t xml:space="preserve"> </w:t>
      </w:r>
      <w:r>
        <w:rPr>
          <w:spacing w:val="-1"/>
        </w:rPr>
        <w:t>an</w:t>
      </w:r>
      <w:r>
        <w:t>d</w:t>
      </w:r>
      <w:r>
        <w:rPr>
          <w:spacing w:val="9"/>
        </w:rPr>
        <w:t xml:space="preserve"> </w:t>
      </w:r>
      <w:r>
        <w:rPr>
          <w:spacing w:val="4"/>
        </w:rPr>
        <w:t>m</w:t>
      </w:r>
      <w:r>
        <w:rPr>
          <w:spacing w:val="-1"/>
        </w:rPr>
        <w:t>ea</w:t>
      </w:r>
      <w:r>
        <w:rPr>
          <w:spacing w:val="1"/>
        </w:rPr>
        <w:t>s</w:t>
      </w:r>
      <w:r>
        <w:rPr>
          <w:spacing w:val="-1"/>
        </w:rPr>
        <w:t>u</w:t>
      </w:r>
      <w:r>
        <w:t>re</w:t>
      </w:r>
      <w:r>
        <w:rPr>
          <w:spacing w:val="8"/>
        </w:rPr>
        <w:t xml:space="preserve"> </w:t>
      </w:r>
      <w:r>
        <w:rPr>
          <w:spacing w:val="-1"/>
        </w:rPr>
        <w:t>th</w:t>
      </w:r>
      <w:r>
        <w:t>e</w:t>
      </w:r>
      <w:r>
        <w:rPr>
          <w:spacing w:val="11"/>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8"/>
        </w:rPr>
        <w:t xml:space="preserve"> </w:t>
      </w:r>
      <w:r>
        <w:rPr>
          <w:spacing w:val="-1"/>
        </w:rPr>
        <w:t>o</w:t>
      </w:r>
      <w:r>
        <w:t>f</w:t>
      </w:r>
      <w:r>
        <w:rPr>
          <w:spacing w:val="11"/>
        </w:rPr>
        <w:t xml:space="preserve"> </w:t>
      </w:r>
      <w:r>
        <w:rPr>
          <w:spacing w:val="-3"/>
        </w:rPr>
        <w:t>a</w:t>
      </w:r>
      <w:r>
        <w:rPr>
          <w:spacing w:val="1"/>
        </w:rPr>
        <w:t>ss</w:t>
      </w:r>
      <w:r>
        <w:rPr>
          <w:spacing w:val="-1"/>
        </w:rPr>
        <w:t>et</w:t>
      </w:r>
      <w:r>
        <w:t>s</w:t>
      </w:r>
      <w:r>
        <w:rPr>
          <w:spacing w:val="10"/>
        </w:rPr>
        <w:t xml:space="preserve"> </w:t>
      </w:r>
      <w:r>
        <w:rPr>
          <w:spacing w:val="-2"/>
        </w:rPr>
        <w:t>i</w:t>
      </w:r>
      <w:r>
        <w:t>n</w:t>
      </w:r>
      <w:r>
        <w:rPr>
          <w:w w:val="99"/>
        </w:rPr>
        <w:t xml:space="preserve"> </w:t>
      </w:r>
      <w:r>
        <w:rPr>
          <w:spacing w:val="-1"/>
        </w:rPr>
        <w:t>th</w:t>
      </w:r>
      <w:r>
        <w:t>e</w:t>
      </w:r>
      <w:r>
        <w:rPr>
          <w:spacing w:val="31"/>
        </w:rPr>
        <w:t xml:space="preserve"> </w:t>
      </w:r>
      <w:r>
        <w:rPr>
          <w:spacing w:val="2"/>
        </w:rPr>
        <w:t>f</w:t>
      </w:r>
      <w:r>
        <w:rPr>
          <w:spacing w:val="-2"/>
        </w:rPr>
        <w:t>i</w:t>
      </w:r>
      <w:r>
        <w:rPr>
          <w:spacing w:val="2"/>
        </w:rPr>
        <w:t>n</w:t>
      </w:r>
      <w:r>
        <w:rPr>
          <w:spacing w:val="-1"/>
        </w:rPr>
        <w:t>an</w:t>
      </w:r>
      <w:r>
        <w:rPr>
          <w:spacing w:val="1"/>
        </w:rPr>
        <w:t>c</w:t>
      </w:r>
      <w:r>
        <w:rPr>
          <w:spacing w:val="-2"/>
        </w:rPr>
        <w:t>i</w:t>
      </w:r>
      <w:r>
        <w:rPr>
          <w:spacing w:val="2"/>
        </w:rPr>
        <w:t>a</w:t>
      </w:r>
      <w:r>
        <w:t>l</w:t>
      </w:r>
      <w:r>
        <w:rPr>
          <w:spacing w:val="31"/>
        </w:rPr>
        <w:t xml:space="preserve"> </w:t>
      </w:r>
      <w:r>
        <w:rPr>
          <w:spacing w:val="1"/>
        </w:rPr>
        <w:t>s</w:t>
      </w:r>
      <w:r>
        <w:rPr>
          <w:spacing w:val="-1"/>
        </w:rPr>
        <w:t>t</w:t>
      </w:r>
      <w:r>
        <w:rPr>
          <w:spacing w:val="2"/>
        </w:rPr>
        <w:t>a</w:t>
      </w:r>
      <w:r>
        <w:rPr>
          <w:spacing w:val="-1"/>
        </w:rPr>
        <w:t>te</w:t>
      </w:r>
      <w:r>
        <w:rPr>
          <w:spacing w:val="4"/>
        </w:rPr>
        <w:t>m</w:t>
      </w:r>
      <w:r>
        <w:rPr>
          <w:spacing w:val="-1"/>
        </w:rPr>
        <w:t>ent</w:t>
      </w:r>
      <w:r>
        <w:rPr>
          <w:spacing w:val="1"/>
        </w:rPr>
        <w:t>s</w:t>
      </w:r>
      <w:r>
        <w:t>.</w:t>
      </w:r>
      <w:r>
        <w:rPr>
          <w:spacing w:val="32"/>
        </w:rPr>
        <w:t xml:space="preserve"> </w:t>
      </w:r>
      <w:r>
        <w:rPr>
          <w:spacing w:val="-1"/>
        </w:rPr>
        <w:t>A</w:t>
      </w:r>
      <w:r>
        <w:rPr>
          <w:spacing w:val="1"/>
        </w:rPr>
        <w:t>A</w:t>
      </w:r>
      <w:r>
        <w:rPr>
          <w:spacing w:val="-1"/>
        </w:rPr>
        <w:t>S</w:t>
      </w:r>
      <w:r>
        <w:t>B</w:t>
      </w:r>
      <w:r>
        <w:rPr>
          <w:spacing w:val="33"/>
        </w:rPr>
        <w:t xml:space="preserve"> </w:t>
      </w:r>
      <w:r>
        <w:rPr>
          <w:spacing w:val="-1"/>
        </w:rPr>
        <w:t>1</w:t>
      </w:r>
      <w:r>
        <w:rPr>
          <w:spacing w:val="2"/>
        </w:rPr>
        <w:t>3</w:t>
      </w:r>
      <w:r>
        <w:t>6</w:t>
      </w:r>
      <w:r>
        <w:rPr>
          <w:spacing w:val="32"/>
        </w:rPr>
        <w:t xml:space="preserve"> </w:t>
      </w:r>
      <w:r>
        <w:rPr>
          <w:spacing w:val="-1"/>
        </w:rPr>
        <w:t>p</w:t>
      </w:r>
      <w:r>
        <w:t>r</w:t>
      </w:r>
      <w:r>
        <w:rPr>
          <w:spacing w:val="-1"/>
        </w:rPr>
        <w:t>e</w:t>
      </w:r>
      <w:r>
        <w:rPr>
          <w:spacing w:val="1"/>
        </w:rPr>
        <w:t>sc</w:t>
      </w:r>
      <w:r>
        <w:t>r</w:t>
      </w:r>
      <w:r>
        <w:rPr>
          <w:spacing w:val="-2"/>
        </w:rPr>
        <w:t>i</w:t>
      </w:r>
      <w:r>
        <w:rPr>
          <w:spacing w:val="2"/>
        </w:rPr>
        <w:t>b</w:t>
      </w:r>
      <w:r>
        <w:rPr>
          <w:spacing w:val="-1"/>
        </w:rPr>
        <w:t>e</w:t>
      </w:r>
      <w:r>
        <w:t>s</w:t>
      </w:r>
      <w:r>
        <w:rPr>
          <w:spacing w:val="32"/>
        </w:rPr>
        <w:t xml:space="preserve"> </w:t>
      </w:r>
      <w:r>
        <w:rPr>
          <w:spacing w:val="-1"/>
        </w:rPr>
        <w:t>t</w:t>
      </w:r>
      <w:r>
        <w:rPr>
          <w:spacing w:val="2"/>
        </w:rPr>
        <w:t>h</w:t>
      </w:r>
      <w:r>
        <w:t>e</w:t>
      </w:r>
      <w:r>
        <w:rPr>
          <w:spacing w:val="34"/>
        </w:rPr>
        <w:t xml:space="preserve"> </w:t>
      </w:r>
      <w:r>
        <w:rPr>
          <w:spacing w:val="-1"/>
        </w:rPr>
        <w:t>app</w:t>
      </w:r>
      <w:r>
        <w:t>r</w:t>
      </w:r>
      <w:r>
        <w:rPr>
          <w:spacing w:val="2"/>
        </w:rPr>
        <w:t>o</w:t>
      </w:r>
      <w:r>
        <w:rPr>
          <w:spacing w:val="-1"/>
        </w:rPr>
        <w:t>a</w:t>
      </w:r>
      <w:r>
        <w:rPr>
          <w:spacing w:val="1"/>
        </w:rPr>
        <w:t>c</w:t>
      </w:r>
      <w:r>
        <w:t>h</w:t>
      </w:r>
      <w:r>
        <w:rPr>
          <w:spacing w:val="32"/>
        </w:rPr>
        <w:t xml:space="preserve"> </w:t>
      </w:r>
      <w:r>
        <w:rPr>
          <w:spacing w:val="-1"/>
        </w:rPr>
        <w:t>o</w:t>
      </w:r>
      <w:r>
        <w:t>f</w:t>
      </w:r>
      <w:r>
        <w:rPr>
          <w:spacing w:val="33"/>
        </w:rPr>
        <w:t xml:space="preserve"> </w:t>
      </w:r>
      <w:r>
        <w:rPr>
          <w:spacing w:val="-1"/>
        </w:rPr>
        <w:t>a</w:t>
      </w:r>
      <w:r>
        <w:rPr>
          <w:spacing w:val="1"/>
        </w:rPr>
        <w:t>ss</w:t>
      </w:r>
      <w:r>
        <w:rPr>
          <w:spacing w:val="-1"/>
        </w:rPr>
        <w:t>e</w:t>
      </w:r>
      <w:r>
        <w:rPr>
          <w:spacing w:val="1"/>
        </w:rPr>
        <w:t>ss</w:t>
      </w:r>
      <w:r>
        <w:rPr>
          <w:spacing w:val="-2"/>
        </w:rPr>
        <w:t>i</w:t>
      </w:r>
      <w:r>
        <w:rPr>
          <w:spacing w:val="-1"/>
        </w:rPr>
        <w:t>n</w:t>
      </w:r>
      <w:r>
        <w:t>g</w:t>
      </w:r>
      <w:r>
        <w:rPr>
          <w:spacing w:val="34"/>
        </w:rPr>
        <w:t xml:space="preserve"> </w:t>
      </w:r>
      <w:r>
        <w:rPr>
          <w:spacing w:val="-1"/>
        </w:rPr>
        <w:t>th</w:t>
      </w:r>
      <w:r>
        <w:t>e</w:t>
      </w:r>
      <w:r>
        <w:rPr>
          <w:spacing w:val="34"/>
        </w:rPr>
        <w:t xml:space="preserve"> </w:t>
      </w:r>
      <w:r>
        <w:rPr>
          <w:spacing w:val="1"/>
        </w:rPr>
        <w:t>c</w:t>
      </w:r>
      <w:r>
        <w:rPr>
          <w:spacing w:val="-1"/>
        </w:rPr>
        <w:t>a</w:t>
      </w:r>
      <w:r>
        <w:t>r</w:t>
      </w:r>
      <w:r>
        <w:rPr>
          <w:spacing w:val="3"/>
        </w:rPr>
        <w:t>r</w:t>
      </w:r>
      <w:r>
        <w:rPr>
          <w:spacing w:val="-5"/>
        </w:rPr>
        <w:t>y</w:t>
      </w:r>
      <w:r>
        <w:rPr>
          <w:spacing w:val="-2"/>
        </w:rPr>
        <w:t>i</w:t>
      </w:r>
      <w:r>
        <w:rPr>
          <w:spacing w:val="2"/>
        </w:rPr>
        <w:t>n</w:t>
      </w:r>
      <w:r>
        <w:t>g</w:t>
      </w:r>
      <w:r>
        <w:rPr>
          <w:spacing w:val="32"/>
        </w:rPr>
        <w:t xml:space="preserve"> </w:t>
      </w:r>
      <w:r>
        <w:rPr>
          <w:spacing w:val="-1"/>
        </w:rPr>
        <w:t>a</w:t>
      </w:r>
      <w:r>
        <w:rPr>
          <w:spacing w:val="4"/>
        </w:rPr>
        <w:t>m</w:t>
      </w:r>
      <w:r>
        <w:rPr>
          <w:spacing w:val="-1"/>
        </w:rPr>
        <w:t>oun</w:t>
      </w:r>
      <w:r>
        <w:t>t</w:t>
      </w:r>
      <w:r>
        <w:rPr>
          <w:spacing w:val="33"/>
        </w:rPr>
        <w:t xml:space="preserve"> </w:t>
      </w:r>
      <w:r>
        <w:rPr>
          <w:spacing w:val="-1"/>
        </w:rPr>
        <w:t>o</w:t>
      </w:r>
      <w:r>
        <w:t>f</w:t>
      </w:r>
      <w:r>
        <w:rPr>
          <w:spacing w:val="34"/>
        </w:rPr>
        <w:t xml:space="preserve"> </w:t>
      </w:r>
      <w:r>
        <w:rPr>
          <w:spacing w:val="-1"/>
        </w:rPr>
        <w:t>non</w:t>
      </w:r>
      <w:r>
        <w:t>-</w:t>
      </w:r>
      <w:r>
        <w:rPr>
          <w:spacing w:val="2"/>
        </w:rPr>
        <w:t>f</w:t>
      </w:r>
      <w:r>
        <w:rPr>
          <w:spacing w:val="1"/>
        </w:rPr>
        <w:t>i</w:t>
      </w:r>
      <w:r>
        <w:rPr>
          <w:spacing w:val="-1"/>
        </w:rPr>
        <w:t>nan</w:t>
      </w:r>
      <w:r>
        <w:rPr>
          <w:spacing w:val="1"/>
        </w:rPr>
        <w:t>ci</w:t>
      </w:r>
      <w:r>
        <w:rPr>
          <w:spacing w:val="-1"/>
        </w:rPr>
        <w:t>a</w:t>
      </w:r>
      <w:r>
        <w:t>l</w:t>
      </w:r>
      <w:r>
        <w:rPr>
          <w:w w:val="99"/>
        </w:rPr>
        <w:t xml:space="preserve"> </w:t>
      </w:r>
      <w:r>
        <w:rPr>
          <w:spacing w:val="-1"/>
        </w:rPr>
        <w:t>a</w:t>
      </w:r>
      <w:r>
        <w:rPr>
          <w:spacing w:val="1"/>
        </w:rPr>
        <w:t>ss</w:t>
      </w:r>
      <w:r>
        <w:rPr>
          <w:spacing w:val="-1"/>
        </w:rPr>
        <w:t>et</w:t>
      </w:r>
      <w:r>
        <w:rPr>
          <w:spacing w:val="1"/>
        </w:rPr>
        <w:t>s</w:t>
      </w:r>
      <w:r>
        <w:t>,</w:t>
      </w:r>
      <w:r>
        <w:rPr>
          <w:spacing w:val="-5"/>
        </w:rPr>
        <w:t xml:space="preserve"> </w:t>
      </w:r>
      <w:r>
        <w:rPr>
          <w:spacing w:val="-2"/>
        </w:rPr>
        <w:t>i</w:t>
      </w:r>
      <w:r>
        <w:rPr>
          <w:spacing w:val="-1"/>
        </w:rPr>
        <w:t>n</w:t>
      </w:r>
      <w:r>
        <w:rPr>
          <w:spacing w:val="1"/>
        </w:rPr>
        <w:t>c</w:t>
      </w:r>
      <w:r>
        <w:rPr>
          <w:spacing w:val="-2"/>
        </w:rPr>
        <w:t>l</w:t>
      </w:r>
      <w:r>
        <w:rPr>
          <w:spacing w:val="-1"/>
        </w:rPr>
        <w:t>u</w:t>
      </w:r>
      <w:r>
        <w:rPr>
          <w:spacing w:val="2"/>
        </w:rPr>
        <w:t>d</w:t>
      </w:r>
      <w:r>
        <w:rPr>
          <w:spacing w:val="-2"/>
        </w:rPr>
        <w:t>i</w:t>
      </w:r>
      <w:r>
        <w:rPr>
          <w:spacing w:val="2"/>
        </w:rPr>
        <w:t>n</w:t>
      </w:r>
      <w:r>
        <w:t>g</w:t>
      </w:r>
      <w:r>
        <w:rPr>
          <w:spacing w:val="-4"/>
        </w:rPr>
        <w:t xml:space="preserve"> </w:t>
      </w:r>
      <w:r>
        <w:rPr>
          <w:spacing w:val="-1"/>
        </w:rPr>
        <w:t>p</w:t>
      </w:r>
      <w:r>
        <w:rPr>
          <w:spacing w:val="4"/>
        </w:rPr>
        <w:t>h</w:t>
      </w:r>
      <w:r>
        <w:rPr>
          <w:spacing w:val="-7"/>
        </w:rPr>
        <w:t>y</w:t>
      </w:r>
      <w:r>
        <w:rPr>
          <w:spacing w:val="3"/>
        </w:rPr>
        <w:t>s</w:t>
      </w:r>
      <w:r>
        <w:rPr>
          <w:spacing w:val="-2"/>
        </w:rPr>
        <w:t>i</w:t>
      </w:r>
      <w:r>
        <w:rPr>
          <w:spacing w:val="1"/>
        </w:rPr>
        <w:t>c</w:t>
      </w:r>
      <w:r>
        <w:rPr>
          <w:spacing w:val="-1"/>
        </w:rPr>
        <w:t>a</w:t>
      </w:r>
      <w:r>
        <w:t>l</w:t>
      </w:r>
      <w:r>
        <w:rPr>
          <w:spacing w:val="-3"/>
        </w:rPr>
        <w:t xml:space="preserve"> </w:t>
      </w:r>
      <w:r>
        <w:rPr>
          <w:spacing w:val="2"/>
        </w:rPr>
        <w:t>a</w:t>
      </w:r>
      <w:r>
        <w:rPr>
          <w:spacing w:val="1"/>
        </w:rPr>
        <w:t>ss</w:t>
      </w:r>
      <w:r>
        <w:rPr>
          <w:spacing w:val="-1"/>
        </w:rPr>
        <w:t>et</w:t>
      </w:r>
      <w:r>
        <w:rPr>
          <w:spacing w:val="1"/>
        </w:rPr>
        <w:t>s</w:t>
      </w:r>
      <w:r>
        <w:t>,</w:t>
      </w:r>
      <w:r>
        <w:rPr>
          <w:spacing w:val="-4"/>
        </w:rPr>
        <w:t xml:space="preserve"> </w:t>
      </w:r>
      <w:r>
        <w:rPr>
          <w:spacing w:val="-1"/>
        </w:rPr>
        <w:t>an</w:t>
      </w:r>
      <w:r>
        <w:t>d</w:t>
      </w:r>
      <w:r>
        <w:rPr>
          <w:spacing w:val="-5"/>
        </w:rPr>
        <w:t xml:space="preserve"> </w:t>
      </w:r>
      <w:r>
        <w:rPr>
          <w:spacing w:val="-2"/>
        </w:rPr>
        <w:t>i</w:t>
      </w:r>
      <w:r>
        <w:rPr>
          <w:spacing w:val="-1"/>
        </w:rPr>
        <w:t>nt</w:t>
      </w:r>
      <w:r>
        <w:rPr>
          <w:spacing w:val="2"/>
        </w:rPr>
        <w:t>a</w:t>
      </w:r>
      <w:r>
        <w:rPr>
          <w:spacing w:val="-1"/>
        </w:rPr>
        <w:t>n</w:t>
      </w:r>
      <w:r>
        <w:rPr>
          <w:spacing w:val="2"/>
        </w:rPr>
        <w:t>g</w:t>
      </w:r>
      <w:r>
        <w:rPr>
          <w:spacing w:val="-2"/>
        </w:rPr>
        <w:t>i</w:t>
      </w:r>
      <w:r>
        <w:rPr>
          <w:spacing w:val="2"/>
        </w:rPr>
        <w:t>b</w:t>
      </w:r>
      <w:r>
        <w:rPr>
          <w:spacing w:val="-2"/>
        </w:rPr>
        <w:t>l</w:t>
      </w:r>
      <w:r>
        <w:rPr>
          <w:spacing w:val="-1"/>
        </w:rPr>
        <w:t>e</w:t>
      </w:r>
      <w:r>
        <w:rPr>
          <w:spacing w:val="1"/>
        </w:rPr>
        <w:t>s</w:t>
      </w:r>
      <w:r>
        <w:t>.</w:t>
      </w:r>
      <w:r>
        <w:rPr>
          <w:spacing w:val="-4"/>
        </w:rPr>
        <w:t xml:space="preserve"> </w:t>
      </w:r>
      <w:r>
        <w:rPr>
          <w:spacing w:val="-1"/>
        </w:rPr>
        <w:t>So</w:t>
      </w:r>
      <w:r>
        <w:rPr>
          <w:spacing w:val="4"/>
        </w:rPr>
        <w:t>m</w:t>
      </w:r>
      <w:r>
        <w:t>e</w:t>
      </w:r>
      <w:r>
        <w:rPr>
          <w:spacing w:val="-4"/>
        </w:rPr>
        <w:t xml:space="preserve"> </w:t>
      </w:r>
      <w:r>
        <w:rPr>
          <w:spacing w:val="-1"/>
        </w:rPr>
        <w:t>p</w:t>
      </w:r>
      <w:r>
        <w:rPr>
          <w:spacing w:val="2"/>
        </w:rPr>
        <w:t>h</w:t>
      </w:r>
      <w:r>
        <w:rPr>
          <w:spacing w:val="-5"/>
        </w:rPr>
        <w:t>y</w:t>
      </w:r>
      <w:r>
        <w:rPr>
          <w:spacing w:val="3"/>
        </w:rPr>
        <w:t>s</w:t>
      </w:r>
      <w:r>
        <w:rPr>
          <w:spacing w:val="-2"/>
        </w:rPr>
        <w:t>i</w:t>
      </w:r>
      <w:r>
        <w:rPr>
          <w:spacing w:val="1"/>
        </w:rPr>
        <w:t>c</w:t>
      </w:r>
      <w:r>
        <w:rPr>
          <w:spacing w:val="-1"/>
        </w:rPr>
        <w:t>a</w:t>
      </w:r>
      <w:r>
        <w:t>l</w:t>
      </w:r>
      <w:r>
        <w:rPr>
          <w:spacing w:val="-6"/>
        </w:rPr>
        <w:t xml:space="preserve"> </w:t>
      </w:r>
      <w:r>
        <w:rPr>
          <w:spacing w:val="-1"/>
        </w:rPr>
        <w:t>a</w:t>
      </w:r>
      <w:r>
        <w:rPr>
          <w:spacing w:val="1"/>
        </w:rPr>
        <w:t>ss</w:t>
      </w:r>
      <w:r>
        <w:rPr>
          <w:spacing w:val="-1"/>
        </w:rPr>
        <w:t>et</w:t>
      </w:r>
      <w:r>
        <w:t>s</w:t>
      </w:r>
      <w:r>
        <w:rPr>
          <w:spacing w:val="-2"/>
        </w:rPr>
        <w:t xml:space="preserve"> </w:t>
      </w:r>
      <w:r>
        <w:rPr>
          <w:spacing w:val="-1"/>
        </w:rPr>
        <w:t>tha</w:t>
      </w:r>
      <w:r>
        <w:t>t</w:t>
      </w:r>
      <w:r>
        <w:rPr>
          <w:spacing w:val="-5"/>
        </w:rPr>
        <w:t xml:space="preserve"> </w:t>
      </w:r>
      <w:r>
        <w:rPr>
          <w:spacing w:val="2"/>
        </w:rPr>
        <w:t>h</w:t>
      </w:r>
      <w:r>
        <w:rPr>
          <w:spacing w:val="-1"/>
        </w:rPr>
        <w:t>a</w:t>
      </w:r>
      <w:r>
        <w:rPr>
          <w:spacing w:val="1"/>
        </w:rPr>
        <w:t>v</w:t>
      </w:r>
      <w:r>
        <w:t>e</w:t>
      </w:r>
      <w:r>
        <w:rPr>
          <w:spacing w:val="-1"/>
        </w:rPr>
        <w:t xml:space="preserve"> bee</w:t>
      </w:r>
      <w:r>
        <w:t>n</w:t>
      </w:r>
      <w:r>
        <w:rPr>
          <w:spacing w:val="-5"/>
        </w:rPr>
        <w:t xml:space="preserve"> </w:t>
      </w:r>
      <w:r>
        <w:rPr>
          <w:spacing w:val="-1"/>
        </w:rPr>
        <w:t>da</w:t>
      </w:r>
      <w:r>
        <w:rPr>
          <w:spacing w:val="4"/>
        </w:rPr>
        <w:t>m</w:t>
      </w:r>
      <w:r>
        <w:rPr>
          <w:spacing w:val="-1"/>
        </w:rPr>
        <w:t>age</w:t>
      </w:r>
      <w:r>
        <w:t>d</w:t>
      </w:r>
      <w:r>
        <w:rPr>
          <w:spacing w:val="-4"/>
        </w:rPr>
        <w:t xml:space="preserve"> </w:t>
      </w:r>
      <w:r>
        <w:rPr>
          <w:spacing w:val="-1"/>
        </w:rPr>
        <w:t>o</w:t>
      </w:r>
      <w:r>
        <w:t>r</w:t>
      </w:r>
      <w:r>
        <w:rPr>
          <w:spacing w:val="-3"/>
        </w:rPr>
        <w:t xml:space="preserve"> </w:t>
      </w:r>
      <w:r>
        <w:rPr>
          <w:spacing w:val="2"/>
        </w:rPr>
        <w:t>d</w:t>
      </w:r>
      <w:r>
        <w:rPr>
          <w:spacing w:val="-1"/>
        </w:rPr>
        <w:t>e</w:t>
      </w:r>
      <w:r>
        <w:rPr>
          <w:spacing w:val="1"/>
        </w:rPr>
        <w:t>s</w:t>
      </w:r>
      <w:r>
        <w:rPr>
          <w:spacing w:val="-1"/>
        </w:rPr>
        <w:t>t</w:t>
      </w:r>
      <w:r>
        <w:t>r</w:t>
      </w:r>
      <w:r>
        <w:rPr>
          <w:spacing w:val="2"/>
        </w:rPr>
        <w:t>o</w:t>
      </w:r>
      <w:r>
        <w:rPr>
          <w:spacing w:val="-5"/>
        </w:rPr>
        <w:t>y</w:t>
      </w:r>
      <w:r>
        <w:rPr>
          <w:spacing w:val="2"/>
        </w:rPr>
        <w:t>e</w:t>
      </w:r>
      <w:r>
        <w:t>d</w:t>
      </w:r>
      <w:r>
        <w:rPr>
          <w:spacing w:val="-7"/>
        </w:rPr>
        <w:t xml:space="preserve"> </w:t>
      </w:r>
      <w:r>
        <w:rPr>
          <w:spacing w:val="4"/>
        </w:rPr>
        <w:t>m</w:t>
      </w:r>
      <w:r>
        <w:rPr>
          <w:spacing w:val="2"/>
        </w:rPr>
        <w:t>a</w:t>
      </w:r>
      <w:r>
        <w:t>y</w:t>
      </w:r>
      <w:r>
        <w:rPr>
          <w:w w:val="99"/>
        </w:rPr>
        <w:t xml:space="preserve"> </w:t>
      </w:r>
      <w:r>
        <w:rPr>
          <w:spacing w:val="-1"/>
        </w:rPr>
        <w:t>nee</w:t>
      </w:r>
      <w:r>
        <w:t>d</w:t>
      </w:r>
      <w:r>
        <w:rPr>
          <w:spacing w:val="41"/>
        </w:rPr>
        <w:t xml:space="preserve"> </w:t>
      </w:r>
      <w:r>
        <w:rPr>
          <w:spacing w:val="-1"/>
        </w:rPr>
        <w:t>t</w:t>
      </w:r>
      <w:r>
        <w:t>o</w:t>
      </w:r>
      <w:r>
        <w:rPr>
          <w:spacing w:val="42"/>
        </w:rPr>
        <w:t xml:space="preserve"> </w:t>
      </w:r>
      <w:r>
        <w:rPr>
          <w:spacing w:val="2"/>
        </w:rPr>
        <w:t>b</w:t>
      </w:r>
      <w:r>
        <w:t>e</w:t>
      </w:r>
      <w:r>
        <w:rPr>
          <w:spacing w:val="41"/>
        </w:rPr>
        <w:t xml:space="preserve"> </w:t>
      </w:r>
      <w:r>
        <w:rPr>
          <w:spacing w:val="-3"/>
        </w:rPr>
        <w:t>w</w:t>
      </w:r>
      <w:r>
        <w:rPr>
          <w:spacing w:val="3"/>
        </w:rPr>
        <w:t>r</w:t>
      </w:r>
      <w:r>
        <w:rPr>
          <w:spacing w:val="-2"/>
        </w:rPr>
        <w:t>i</w:t>
      </w:r>
      <w:r>
        <w:rPr>
          <w:spacing w:val="-1"/>
        </w:rPr>
        <w:t>tt</w:t>
      </w:r>
      <w:r>
        <w:rPr>
          <w:spacing w:val="2"/>
        </w:rPr>
        <w:t>e</w:t>
      </w:r>
      <w:r>
        <w:rPr>
          <w:spacing w:val="-1"/>
        </w:rPr>
        <w:t>n</w:t>
      </w:r>
      <w:r>
        <w:t>-</w:t>
      </w:r>
      <w:r>
        <w:rPr>
          <w:spacing w:val="-1"/>
        </w:rPr>
        <w:t>o</w:t>
      </w:r>
      <w:r>
        <w:rPr>
          <w:spacing w:val="2"/>
        </w:rPr>
        <w:t>f</w:t>
      </w:r>
      <w:r>
        <w:t>f</w:t>
      </w:r>
      <w:r>
        <w:rPr>
          <w:spacing w:val="42"/>
        </w:rPr>
        <w:t xml:space="preserve"> </w:t>
      </w:r>
      <w:r>
        <w:rPr>
          <w:spacing w:val="-5"/>
        </w:rPr>
        <w:t>i</w:t>
      </w:r>
      <w:r>
        <w:rPr>
          <w:spacing w:val="2"/>
        </w:rPr>
        <w:t>m</w:t>
      </w:r>
      <w:r>
        <w:rPr>
          <w:spacing w:val="4"/>
        </w:rPr>
        <w:t>m</w:t>
      </w:r>
      <w:r>
        <w:rPr>
          <w:spacing w:val="-1"/>
        </w:rPr>
        <w:t>ed</w:t>
      </w:r>
      <w:r>
        <w:rPr>
          <w:spacing w:val="-2"/>
        </w:rPr>
        <w:t>i</w:t>
      </w:r>
      <w:r>
        <w:rPr>
          <w:spacing w:val="-1"/>
        </w:rPr>
        <w:t>ate</w:t>
      </w:r>
      <w:r>
        <w:rPr>
          <w:spacing w:val="3"/>
        </w:rPr>
        <w:t>l</w:t>
      </w:r>
      <w:r>
        <w:rPr>
          <w:spacing w:val="-5"/>
        </w:rPr>
        <w:t>y</w:t>
      </w:r>
      <w:r>
        <w:t>,</w:t>
      </w:r>
      <w:r>
        <w:rPr>
          <w:spacing w:val="42"/>
        </w:rPr>
        <w:t xml:space="preserve"> </w:t>
      </w:r>
      <w:r>
        <w:t>w</w:t>
      </w:r>
      <w:r>
        <w:rPr>
          <w:spacing w:val="-1"/>
        </w:rPr>
        <w:t>h</w:t>
      </w:r>
      <w:r>
        <w:rPr>
          <w:spacing w:val="1"/>
        </w:rPr>
        <w:t>i</w:t>
      </w:r>
      <w:r>
        <w:rPr>
          <w:spacing w:val="-2"/>
        </w:rPr>
        <w:t>l</w:t>
      </w:r>
      <w:r>
        <w:t>e</w:t>
      </w:r>
      <w:r>
        <w:rPr>
          <w:spacing w:val="41"/>
        </w:rPr>
        <w:t xml:space="preserve"> </w:t>
      </w:r>
      <w:r>
        <w:rPr>
          <w:spacing w:val="-1"/>
        </w:rPr>
        <w:t>o</w:t>
      </w:r>
      <w:r>
        <w:rPr>
          <w:spacing w:val="2"/>
        </w:rPr>
        <w:t>t</w:t>
      </w:r>
      <w:r>
        <w:rPr>
          <w:spacing w:val="-1"/>
        </w:rPr>
        <w:t>he</w:t>
      </w:r>
      <w:r>
        <w:t>r</w:t>
      </w:r>
      <w:r>
        <w:rPr>
          <w:spacing w:val="43"/>
        </w:rPr>
        <w:t xml:space="preserve"> </w:t>
      </w:r>
      <w:r>
        <w:rPr>
          <w:spacing w:val="-1"/>
        </w:rPr>
        <w:t>a</w:t>
      </w:r>
      <w:r>
        <w:rPr>
          <w:spacing w:val="1"/>
        </w:rPr>
        <w:t>ss</w:t>
      </w:r>
      <w:r>
        <w:rPr>
          <w:spacing w:val="-1"/>
        </w:rPr>
        <w:t>et</w:t>
      </w:r>
      <w:r>
        <w:rPr>
          <w:spacing w:val="1"/>
        </w:rPr>
        <w:t>s</w:t>
      </w:r>
      <w:r>
        <w:t>,</w:t>
      </w:r>
      <w:r>
        <w:rPr>
          <w:spacing w:val="39"/>
        </w:rPr>
        <w:t xml:space="preserve"> </w:t>
      </w:r>
      <w:r>
        <w:rPr>
          <w:spacing w:val="1"/>
        </w:rPr>
        <w:t>i</w:t>
      </w:r>
      <w:r>
        <w:rPr>
          <w:spacing w:val="-1"/>
        </w:rPr>
        <w:t>n</w:t>
      </w:r>
      <w:r>
        <w:rPr>
          <w:spacing w:val="1"/>
        </w:rPr>
        <w:t>c</w:t>
      </w:r>
      <w:r>
        <w:rPr>
          <w:spacing w:val="-2"/>
        </w:rPr>
        <w:t>l</w:t>
      </w:r>
      <w:r>
        <w:rPr>
          <w:spacing w:val="2"/>
        </w:rPr>
        <w:t>u</w:t>
      </w:r>
      <w:r>
        <w:rPr>
          <w:spacing w:val="-1"/>
        </w:rPr>
        <w:t>d</w:t>
      </w:r>
      <w:r>
        <w:rPr>
          <w:spacing w:val="-2"/>
        </w:rPr>
        <w:t>i</w:t>
      </w:r>
      <w:r>
        <w:rPr>
          <w:spacing w:val="2"/>
        </w:rPr>
        <w:t>n</w:t>
      </w:r>
      <w:r>
        <w:t>g</w:t>
      </w:r>
      <w:r>
        <w:rPr>
          <w:spacing w:val="42"/>
        </w:rPr>
        <w:t xml:space="preserve"> </w:t>
      </w:r>
      <w:r>
        <w:rPr>
          <w:spacing w:val="-2"/>
        </w:rPr>
        <w:t>i</w:t>
      </w:r>
      <w:r>
        <w:rPr>
          <w:spacing w:val="-1"/>
        </w:rPr>
        <w:t>n</w:t>
      </w:r>
      <w:r>
        <w:rPr>
          <w:spacing w:val="2"/>
        </w:rPr>
        <w:t>t</w:t>
      </w:r>
      <w:r>
        <w:rPr>
          <w:spacing w:val="-1"/>
        </w:rPr>
        <w:t>an</w:t>
      </w:r>
      <w:r>
        <w:rPr>
          <w:spacing w:val="2"/>
        </w:rPr>
        <w:t>g</w:t>
      </w:r>
      <w:r>
        <w:rPr>
          <w:spacing w:val="-2"/>
        </w:rPr>
        <w:t>i</w:t>
      </w:r>
      <w:r>
        <w:rPr>
          <w:spacing w:val="2"/>
        </w:rPr>
        <w:t>b</w:t>
      </w:r>
      <w:r>
        <w:rPr>
          <w:spacing w:val="-2"/>
        </w:rPr>
        <w:t>l</w:t>
      </w:r>
      <w:r>
        <w:t>e</w:t>
      </w:r>
      <w:r>
        <w:rPr>
          <w:spacing w:val="42"/>
        </w:rPr>
        <w:t xml:space="preserve"> </w:t>
      </w:r>
      <w:r>
        <w:rPr>
          <w:spacing w:val="2"/>
        </w:rPr>
        <w:t>a</w:t>
      </w:r>
      <w:r>
        <w:rPr>
          <w:spacing w:val="1"/>
        </w:rPr>
        <w:t>ss</w:t>
      </w:r>
      <w:r>
        <w:rPr>
          <w:spacing w:val="-1"/>
        </w:rPr>
        <w:t>et</w:t>
      </w:r>
      <w:r>
        <w:rPr>
          <w:spacing w:val="1"/>
        </w:rPr>
        <w:t>s</w:t>
      </w:r>
      <w:r>
        <w:t>,</w:t>
      </w:r>
      <w:r>
        <w:rPr>
          <w:spacing w:val="39"/>
        </w:rPr>
        <w:t xml:space="preserve"> </w:t>
      </w:r>
      <w:r>
        <w:rPr>
          <w:spacing w:val="4"/>
        </w:rPr>
        <w:t>m</w:t>
      </w:r>
      <w:r>
        <w:rPr>
          <w:spacing w:val="2"/>
        </w:rPr>
        <w:t>a</w:t>
      </w:r>
      <w:r>
        <w:t>y</w:t>
      </w:r>
      <w:r>
        <w:rPr>
          <w:spacing w:val="34"/>
        </w:rPr>
        <w:t xml:space="preserve"> </w:t>
      </w:r>
      <w:r>
        <w:rPr>
          <w:spacing w:val="2"/>
        </w:rPr>
        <w:t>n</w:t>
      </w:r>
      <w:r>
        <w:rPr>
          <w:spacing w:val="-1"/>
        </w:rPr>
        <w:t>ee</w:t>
      </w:r>
      <w:r>
        <w:t>d</w:t>
      </w:r>
      <w:r>
        <w:rPr>
          <w:spacing w:val="42"/>
        </w:rPr>
        <w:t xml:space="preserve"> </w:t>
      </w:r>
      <w:r>
        <w:rPr>
          <w:spacing w:val="-1"/>
        </w:rPr>
        <w:t>t</w:t>
      </w:r>
      <w:r>
        <w:t>o</w:t>
      </w:r>
      <w:r>
        <w:rPr>
          <w:spacing w:val="41"/>
        </w:rPr>
        <w:t xml:space="preserve"> </w:t>
      </w:r>
      <w:r>
        <w:rPr>
          <w:spacing w:val="2"/>
        </w:rPr>
        <w:t>b</w:t>
      </w:r>
      <w:r>
        <w:t>e</w:t>
      </w:r>
      <w:r>
        <w:rPr>
          <w:spacing w:val="40"/>
        </w:rPr>
        <w:t xml:space="preserve"> </w:t>
      </w:r>
      <w:r>
        <w:rPr>
          <w:spacing w:val="2"/>
        </w:rPr>
        <w:t>te</w:t>
      </w:r>
      <w:r>
        <w:rPr>
          <w:spacing w:val="1"/>
        </w:rPr>
        <w:t>s</w:t>
      </w:r>
      <w:r>
        <w:rPr>
          <w:spacing w:val="-1"/>
        </w:rPr>
        <w:t>te</w:t>
      </w:r>
      <w:r>
        <w:t>d</w:t>
      </w:r>
      <w:r>
        <w:rPr>
          <w:spacing w:val="40"/>
        </w:rPr>
        <w:t xml:space="preserve"> </w:t>
      </w:r>
      <w:r>
        <w:rPr>
          <w:spacing w:val="2"/>
        </w:rPr>
        <w:t>f</w:t>
      </w:r>
      <w:r>
        <w:rPr>
          <w:spacing w:val="-1"/>
        </w:rPr>
        <w:t>o</w:t>
      </w:r>
      <w:r>
        <w:t>r</w:t>
      </w:r>
      <w:r>
        <w:rPr>
          <w:w w:val="99"/>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8"/>
        </w:rPr>
        <w:t xml:space="preserve"> </w:t>
      </w:r>
      <w:r>
        <w:rPr>
          <w:spacing w:val="-1"/>
        </w:rPr>
        <w:t>t</w:t>
      </w:r>
      <w:r>
        <w:t>o</w:t>
      </w:r>
      <w:r>
        <w:rPr>
          <w:spacing w:val="-7"/>
        </w:rPr>
        <w:t xml:space="preserve"> </w:t>
      </w:r>
      <w:r>
        <w:rPr>
          <w:spacing w:val="2"/>
        </w:rPr>
        <w:t>d</w:t>
      </w:r>
      <w:r>
        <w:rPr>
          <w:spacing w:val="-1"/>
        </w:rPr>
        <w:t>ete</w:t>
      </w:r>
      <w:r>
        <w:t>r</w:t>
      </w:r>
      <w:r>
        <w:rPr>
          <w:spacing w:val="4"/>
        </w:rPr>
        <w:t>m</w:t>
      </w:r>
      <w:r>
        <w:rPr>
          <w:spacing w:val="-2"/>
        </w:rPr>
        <w:t>i</w:t>
      </w:r>
      <w:r>
        <w:rPr>
          <w:spacing w:val="-1"/>
        </w:rPr>
        <w:t>n</w:t>
      </w:r>
      <w:r>
        <w:t>e</w:t>
      </w:r>
      <w:r>
        <w:rPr>
          <w:spacing w:val="-7"/>
        </w:rPr>
        <w:t xml:space="preserve"> </w:t>
      </w:r>
      <w:r>
        <w:rPr>
          <w:spacing w:val="-1"/>
        </w:rPr>
        <w:t>t</w:t>
      </w:r>
      <w:r>
        <w:rPr>
          <w:spacing w:val="2"/>
        </w:rPr>
        <w:t>h</w:t>
      </w:r>
      <w:r>
        <w:t>e</w:t>
      </w:r>
      <w:r>
        <w:rPr>
          <w:spacing w:val="-7"/>
        </w:rPr>
        <w:t xml:space="preserve"> </w:t>
      </w:r>
      <w:r>
        <w:rPr>
          <w:spacing w:val="-2"/>
        </w:rPr>
        <w:t>i</w:t>
      </w:r>
      <w:r>
        <w:rPr>
          <w:spacing w:val="4"/>
        </w:rPr>
        <w:t>m</w:t>
      </w:r>
      <w:r>
        <w:rPr>
          <w:spacing w:val="-1"/>
        </w:rPr>
        <w:t>pa</w:t>
      </w:r>
      <w:r>
        <w:rPr>
          <w:spacing w:val="1"/>
        </w:rPr>
        <w:t>c</w:t>
      </w:r>
      <w:r>
        <w:t>t</w:t>
      </w:r>
      <w:r>
        <w:rPr>
          <w:spacing w:val="-7"/>
        </w:rPr>
        <w:t xml:space="preserve"> </w:t>
      </w:r>
      <w:r>
        <w:rPr>
          <w:spacing w:val="-1"/>
        </w:rPr>
        <w:t>o</w:t>
      </w:r>
      <w:r>
        <w:t>f</w:t>
      </w:r>
      <w:r>
        <w:rPr>
          <w:spacing w:val="-6"/>
        </w:rPr>
        <w:t xml:space="preserve"> </w:t>
      </w:r>
      <w:r>
        <w:rPr>
          <w:spacing w:val="-1"/>
        </w:rPr>
        <w:t>natu</w:t>
      </w:r>
      <w:r>
        <w:t>r</w:t>
      </w:r>
      <w:r>
        <w:rPr>
          <w:spacing w:val="2"/>
        </w:rPr>
        <w:t>a</w:t>
      </w:r>
      <w:r>
        <w:t>l</w:t>
      </w:r>
      <w:r>
        <w:rPr>
          <w:spacing w:val="-8"/>
        </w:rPr>
        <w:t xml:space="preserve"> </w:t>
      </w:r>
      <w:r>
        <w:rPr>
          <w:spacing w:val="2"/>
        </w:rPr>
        <w:t>d</w:t>
      </w:r>
      <w:r>
        <w:rPr>
          <w:spacing w:val="-2"/>
        </w:rPr>
        <w:t>i</w:t>
      </w:r>
      <w:r>
        <w:rPr>
          <w:spacing w:val="1"/>
        </w:rPr>
        <w:t>s</w:t>
      </w:r>
      <w:r>
        <w:rPr>
          <w:spacing w:val="-1"/>
        </w:rPr>
        <w:t>a</w:t>
      </w:r>
      <w:r>
        <w:rPr>
          <w:spacing w:val="1"/>
        </w:rPr>
        <w:t>s</w:t>
      </w:r>
      <w:r>
        <w:rPr>
          <w:spacing w:val="-1"/>
        </w:rPr>
        <w:t>te</w:t>
      </w:r>
      <w:r>
        <w:rPr>
          <w:spacing w:val="3"/>
        </w:rPr>
        <w:t>r</w:t>
      </w:r>
      <w:r>
        <w:t>s</w:t>
      </w:r>
      <w:r>
        <w:rPr>
          <w:spacing w:val="-6"/>
        </w:rPr>
        <w:t xml:space="preserve"> </w:t>
      </w:r>
      <w:r>
        <w:rPr>
          <w:spacing w:val="-1"/>
        </w:rPr>
        <w:t>o</w:t>
      </w:r>
      <w:r>
        <w:t>n</w:t>
      </w:r>
      <w:r>
        <w:rPr>
          <w:spacing w:val="-7"/>
        </w:rPr>
        <w:t xml:space="preserve"> </w:t>
      </w:r>
      <w:r>
        <w:rPr>
          <w:spacing w:val="-1"/>
        </w:rPr>
        <w:t>t</w:t>
      </w:r>
      <w:r>
        <w:rPr>
          <w:spacing w:val="2"/>
        </w:rPr>
        <w:t>h</w:t>
      </w:r>
      <w:r>
        <w:rPr>
          <w:spacing w:val="-1"/>
        </w:rPr>
        <w:t>e</w:t>
      </w:r>
      <w:r>
        <w:rPr>
          <w:spacing w:val="-2"/>
        </w:rPr>
        <w:t>i</w:t>
      </w:r>
      <w:r>
        <w:t>r</w:t>
      </w:r>
      <w:r>
        <w:rPr>
          <w:spacing w:val="-7"/>
        </w:rPr>
        <w:t xml:space="preserve"> </w:t>
      </w:r>
      <w:r>
        <w:t>r</w:t>
      </w:r>
      <w:r>
        <w:rPr>
          <w:spacing w:val="-1"/>
        </w:rPr>
        <w:t>e</w:t>
      </w:r>
      <w:r>
        <w:rPr>
          <w:spacing w:val="1"/>
        </w:rPr>
        <w:t>c</w:t>
      </w:r>
      <w:r>
        <w:rPr>
          <w:spacing w:val="2"/>
        </w:rPr>
        <w:t>o</w:t>
      </w:r>
      <w:r>
        <w:rPr>
          <w:spacing w:val="-2"/>
        </w:rPr>
        <w:t>v</w:t>
      </w:r>
      <w:r>
        <w:rPr>
          <w:spacing w:val="-1"/>
        </w:rPr>
        <w:t>e</w:t>
      </w:r>
      <w:r>
        <w:t>r</w:t>
      </w:r>
      <w:r>
        <w:rPr>
          <w:spacing w:val="2"/>
        </w:rPr>
        <w:t>a</w:t>
      </w:r>
      <w:r>
        <w:rPr>
          <w:spacing w:val="-1"/>
        </w:rPr>
        <w:t>b</w:t>
      </w:r>
      <w:r>
        <w:rPr>
          <w:spacing w:val="-2"/>
        </w:rPr>
        <w:t>l</w:t>
      </w:r>
      <w:r>
        <w:t>e</w:t>
      </w:r>
      <w:r>
        <w:rPr>
          <w:spacing w:val="-5"/>
        </w:rPr>
        <w:t xml:space="preserve"> </w:t>
      </w:r>
      <w:r>
        <w:rPr>
          <w:spacing w:val="-1"/>
        </w:rPr>
        <w:t>a</w:t>
      </w:r>
      <w:r>
        <w:rPr>
          <w:spacing w:val="4"/>
        </w:rPr>
        <w:t>m</w:t>
      </w:r>
      <w:r>
        <w:rPr>
          <w:spacing w:val="-1"/>
        </w:rPr>
        <w:t>ount</w:t>
      </w:r>
      <w:r>
        <w:t>.</w:t>
      </w:r>
    </w:p>
    <w:p w14:paraId="02DF8A15" w14:textId="3F295DE3" w:rsidR="006E1491" w:rsidRPr="00061E30" w:rsidRDefault="00BB2484" w:rsidP="00061E30">
      <w:pPr>
        <w:spacing w:line="272" w:lineRule="auto"/>
        <w:ind w:left="993" w:right="139"/>
        <w:jc w:val="both"/>
        <w:rPr>
          <w:rFonts w:ascii="Arial" w:eastAsia="Arial" w:hAnsi="Arial"/>
        </w:rPr>
      </w:pPr>
      <w:r>
        <w:rPr>
          <w:rFonts w:ascii="Arial" w:eastAsia="Arial" w:hAnsi="Arial"/>
          <w:i/>
          <w:spacing w:val="-1"/>
        </w:rPr>
        <w:t>A</w:t>
      </w:r>
      <w:r>
        <w:rPr>
          <w:rFonts w:ascii="Arial" w:eastAsia="Arial" w:hAnsi="Arial"/>
          <w:i/>
          <w:spacing w:val="1"/>
        </w:rPr>
        <w:t>A</w:t>
      </w:r>
      <w:r>
        <w:rPr>
          <w:rFonts w:ascii="Arial" w:eastAsia="Arial" w:hAnsi="Arial"/>
          <w:i/>
          <w:spacing w:val="-1"/>
        </w:rPr>
        <w:t>S</w:t>
      </w:r>
      <w:r>
        <w:rPr>
          <w:rFonts w:ascii="Arial" w:eastAsia="Arial" w:hAnsi="Arial"/>
          <w:i/>
        </w:rPr>
        <w:t>B</w:t>
      </w:r>
      <w:r>
        <w:rPr>
          <w:rFonts w:ascii="Arial" w:eastAsia="Arial" w:hAnsi="Arial"/>
          <w:i/>
          <w:spacing w:val="18"/>
        </w:rPr>
        <w:t xml:space="preserve"> </w:t>
      </w:r>
      <w:r>
        <w:rPr>
          <w:rFonts w:ascii="Arial" w:eastAsia="Arial" w:hAnsi="Arial"/>
          <w:i/>
          <w:spacing w:val="-1"/>
        </w:rPr>
        <w:t>11</w:t>
      </w:r>
      <w:r>
        <w:rPr>
          <w:rFonts w:ascii="Arial" w:eastAsia="Arial" w:hAnsi="Arial"/>
          <w:i/>
        </w:rPr>
        <w:t>6</w:t>
      </w:r>
      <w:r>
        <w:rPr>
          <w:rFonts w:ascii="Arial" w:eastAsia="Arial" w:hAnsi="Arial"/>
          <w:i/>
          <w:spacing w:val="19"/>
        </w:rPr>
        <w:t xml:space="preserve"> </w:t>
      </w:r>
      <w:r>
        <w:rPr>
          <w:rFonts w:ascii="Arial" w:eastAsia="Arial" w:hAnsi="Arial"/>
          <w:i/>
          <w:spacing w:val="-1"/>
        </w:rPr>
        <w:t>P</w:t>
      </w:r>
      <w:r>
        <w:rPr>
          <w:rFonts w:ascii="Arial" w:eastAsia="Arial" w:hAnsi="Arial"/>
          <w:i/>
        </w:rPr>
        <w:t>r</w:t>
      </w:r>
      <w:r>
        <w:rPr>
          <w:rFonts w:ascii="Arial" w:eastAsia="Arial" w:hAnsi="Arial"/>
          <w:i/>
          <w:spacing w:val="-1"/>
        </w:rPr>
        <w:t>o</w:t>
      </w:r>
      <w:r>
        <w:rPr>
          <w:rFonts w:ascii="Arial" w:eastAsia="Arial" w:hAnsi="Arial"/>
          <w:i/>
          <w:spacing w:val="2"/>
        </w:rPr>
        <w:t>p</w:t>
      </w:r>
      <w:r>
        <w:rPr>
          <w:rFonts w:ascii="Arial" w:eastAsia="Arial" w:hAnsi="Arial"/>
          <w:i/>
          <w:spacing w:val="-1"/>
        </w:rPr>
        <w:t>e</w:t>
      </w:r>
      <w:r>
        <w:rPr>
          <w:rFonts w:ascii="Arial" w:eastAsia="Arial" w:hAnsi="Arial"/>
          <w:i/>
        </w:rPr>
        <w:t>r</w:t>
      </w:r>
      <w:r>
        <w:rPr>
          <w:rFonts w:ascii="Arial" w:eastAsia="Arial" w:hAnsi="Arial"/>
          <w:i/>
          <w:spacing w:val="-1"/>
        </w:rPr>
        <w:t>t</w:t>
      </w:r>
      <w:r>
        <w:rPr>
          <w:rFonts w:ascii="Arial" w:eastAsia="Arial" w:hAnsi="Arial"/>
          <w:i/>
          <w:spacing w:val="1"/>
        </w:rPr>
        <w:t>y</w:t>
      </w:r>
      <w:r>
        <w:rPr>
          <w:rFonts w:ascii="Arial" w:eastAsia="Arial" w:hAnsi="Arial"/>
          <w:i/>
        </w:rPr>
        <w:t>,</w:t>
      </w:r>
      <w:r>
        <w:rPr>
          <w:rFonts w:ascii="Arial" w:eastAsia="Arial" w:hAnsi="Arial"/>
          <w:i/>
          <w:spacing w:val="17"/>
        </w:rPr>
        <w:t xml:space="preserve"> </w:t>
      </w:r>
      <w:r>
        <w:rPr>
          <w:rFonts w:ascii="Arial" w:eastAsia="Arial" w:hAnsi="Arial"/>
          <w:i/>
          <w:spacing w:val="1"/>
        </w:rPr>
        <w:t>P</w:t>
      </w:r>
      <w:r>
        <w:rPr>
          <w:rFonts w:ascii="Arial" w:eastAsia="Arial" w:hAnsi="Arial"/>
          <w:i/>
          <w:spacing w:val="-2"/>
        </w:rPr>
        <w:t>l</w:t>
      </w:r>
      <w:r>
        <w:rPr>
          <w:rFonts w:ascii="Arial" w:eastAsia="Arial" w:hAnsi="Arial"/>
          <w:i/>
          <w:spacing w:val="-1"/>
        </w:rPr>
        <w:t>a</w:t>
      </w:r>
      <w:r>
        <w:rPr>
          <w:rFonts w:ascii="Arial" w:eastAsia="Arial" w:hAnsi="Arial"/>
          <w:i/>
          <w:spacing w:val="2"/>
        </w:rPr>
        <w:t>n</w:t>
      </w:r>
      <w:r>
        <w:rPr>
          <w:rFonts w:ascii="Arial" w:eastAsia="Arial" w:hAnsi="Arial"/>
          <w:i/>
        </w:rPr>
        <w:t>t</w:t>
      </w:r>
      <w:r>
        <w:rPr>
          <w:rFonts w:ascii="Arial" w:eastAsia="Arial" w:hAnsi="Arial"/>
          <w:i/>
          <w:spacing w:val="19"/>
        </w:rPr>
        <w:t xml:space="preserve"> </w:t>
      </w:r>
      <w:r>
        <w:rPr>
          <w:rFonts w:ascii="Arial" w:eastAsia="Arial" w:hAnsi="Arial"/>
          <w:i/>
          <w:spacing w:val="-1"/>
        </w:rPr>
        <w:t>an</w:t>
      </w:r>
      <w:r>
        <w:rPr>
          <w:rFonts w:ascii="Arial" w:eastAsia="Arial" w:hAnsi="Arial"/>
          <w:i/>
        </w:rPr>
        <w:t>d</w:t>
      </w:r>
      <w:r>
        <w:rPr>
          <w:rFonts w:ascii="Arial" w:eastAsia="Arial" w:hAnsi="Arial"/>
          <w:i/>
          <w:spacing w:val="19"/>
        </w:rPr>
        <w:t xml:space="preserve"> </w:t>
      </w:r>
      <w:r>
        <w:rPr>
          <w:rFonts w:ascii="Arial" w:eastAsia="Arial" w:hAnsi="Arial"/>
          <w:i/>
          <w:spacing w:val="-1"/>
        </w:rPr>
        <w:t>Eq</w:t>
      </w:r>
      <w:r>
        <w:rPr>
          <w:rFonts w:ascii="Arial" w:eastAsia="Arial" w:hAnsi="Arial"/>
          <w:i/>
          <w:spacing w:val="2"/>
        </w:rPr>
        <w:t>u</w:t>
      </w:r>
      <w:r>
        <w:rPr>
          <w:rFonts w:ascii="Arial" w:eastAsia="Arial" w:hAnsi="Arial"/>
          <w:i/>
          <w:spacing w:val="-2"/>
        </w:rPr>
        <w:t>i</w:t>
      </w:r>
      <w:r>
        <w:rPr>
          <w:rFonts w:ascii="Arial" w:eastAsia="Arial" w:hAnsi="Arial"/>
          <w:i/>
          <w:spacing w:val="2"/>
        </w:rPr>
        <w:t>p</w:t>
      </w:r>
      <w:r>
        <w:rPr>
          <w:rFonts w:ascii="Arial" w:eastAsia="Arial" w:hAnsi="Arial"/>
          <w:i/>
          <w:spacing w:val="-1"/>
        </w:rPr>
        <w:t>men</w:t>
      </w:r>
      <w:r>
        <w:rPr>
          <w:rFonts w:ascii="Arial" w:eastAsia="Arial" w:hAnsi="Arial"/>
          <w:i/>
        </w:rPr>
        <w:t>t</w:t>
      </w:r>
      <w:r>
        <w:rPr>
          <w:rFonts w:ascii="Arial" w:eastAsia="Arial" w:hAnsi="Arial"/>
          <w:i/>
          <w:spacing w:val="19"/>
        </w:rPr>
        <w:t xml:space="preserve"> </w:t>
      </w:r>
      <w:r>
        <w:rPr>
          <w:rFonts w:ascii="Arial" w:eastAsia="Arial" w:hAnsi="Arial"/>
          <w:spacing w:val="-1"/>
        </w:rPr>
        <w:t>p</w:t>
      </w:r>
      <w:r>
        <w:rPr>
          <w:rFonts w:ascii="Arial" w:eastAsia="Arial" w:hAnsi="Arial"/>
        </w:rPr>
        <w:t>r</w:t>
      </w:r>
      <w:r>
        <w:rPr>
          <w:rFonts w:ascii="Arial" w:eastAsia="Arial" w:hAnsi="Arial"/>
          <w:spacing w:val="2"/>
        </w:rPr>
        <w:t>o</w:t>
      </w:r>
      <w:r>
        <w:rPr>
          <w:rFonts w:ascii="Arial" w:eastAsia="Arial" w:hAnsi="Arial"/>
          <w:spacing w:val="-2"/>
        </w:rPr>
        <w:t>vi</w:t>
      </w:r>
      <w:r>
        <w:rPr>
          <w:rFonts w:ascii="Arial" w:eastAsia="Arial" w:hAnsi="Arial"/>
          <w:spacing w:val="2"/>
        </w:rPr>
        <w:t>d</w:t>
      </w:r>
      <w:r>
        <w:rPr>
          <w:rFonts w:ascii="Arial" w:eastAsia="Arial" w:hAnsi="Arial"/>
          <w:spacing w:val="-1"/>
        </w:rPr>
        <w:t>e</w:t>
      </w:r>
      <w:r>
        <w:rPr>
          <w:rFonts w:ascii="Arial" w:eastAsia="Arial" w:hAnsi="Arial"/>
        </w:rPr>
        <w:t>s</w:t>
      </w:r>
      <w:r>
        <w:rPr>
          <w:rFonts w:ascii="Arial" w:eastAsia="Arial" w:hAnsi="Arial"/>
          <w:spacing w:val="18"/>
        </w:rPr>
        <w:t xml:space="preserve"> </w:t>
      </w:r>
      <w:r>
        <w:rPr>
          <w:rFonts w:ascii="Arial" w:eastAsia="Arial" w:hAnsi="Arial"/>
          <w:spacing w:val="1"/>
        </w:rPr>
        <w:t>k</w:t>
      </w:r>
      <w:r>
        <w:rPr>
          <w:rFonts w:ascii="Arial" w:eastAsia="Arial" w:hAnsi="Arial"/>
          <w:spacing w:val="2"/>
        </w:rPr>
        <w:t>e</w:t>
      </w:r>
      <w:r>
        <w:rPr>
          <w:rFonts w:ascii="Arial" w:eastAsia="Arial" w:hAnsi="Arial"/>
        </w:rPr>
        <w:t>y</w:t>
      </w:r>
      <w:r>
        <w:rPr>
          <w:rFonts w:ascii="Arial" w:eastAsia="Arial" w:hAnsi="Arial"/>
          <w:spacing w:val="14"/>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o</w:t>
      </w:r>
      <w:r>
        <w:rPr>
          <w:rFonts w:ascii="Arial" w:eastAsia="Arial" w:hAnsi="Arial"/>
          <w:spacing w:val="2"/>
        </w:rPr>
        <w:t>g</w:t>
      </w:r>
      <w:r>
        <w:rPr>
          <w:rFonts w:ascii="Arial" w:eastAsia="Arial" w:hAnsi="Arial"/>
          <w:spacing w:val="-1"/>
        </w:rPr>
        <w:t>n</w:t>
      </w:r>
      <w:r>
        <w:rPr>
          <w:rFonts w:ascii="Arial" w:eastAsia="Arial" w:hAnsi="Arial"/>
          <w:spacing w:val="1"/>
        </w:rPr>
        <w:t>i</w:t>
      </w:r>
      <w:r>
        <w:rPr>
          <w:rFonts w:ascii="Arial" w:eastAsia="Arial" w:hAnsi="Arial"/>
          <w:spacing w:val="-1"/>
        </w:rPr>
        <w:t>t</w:t>
      </w:r>
      <w:r>
        <w:rPr>
          <w:rFonts w:ascii="Arial" w:eastAsia="Arial" w:hAnsi="Arial"/>
          <w:spacing w:val="-2"/>
        </w:rPr>
        <w:t>i</w:t>
      </w:r>
      <w:r>
        <w:rPr>
          <w:rFonts w:ascii="Arial" w:eastAsia="Arial" w:hAnsi="Arial"/>
          <w:spacing w:val="2"/>
        </w:rPr>
        <w:t>o</w:t>
      </w:r>
      <w:r>
        <w:rPr>
          <w:rFonts w:ascii="Arial" w:eastAsia="Arial" w:hAnsi="Arial"/>
        </w:rPr>
        <w:t>n</w:t>
      </w:r>
      <w:r>
        <w:rPr>
          <w:rFonts w:ascii="Arial" w:eastAsia="Arial" w:hAnsi="Arial"/>
          <w:spacing w:val="18"/>
        </w:rPr>
        <w:t xml:space="preserve"> </w:t>
      </w:r>
      <w:r>
        <w:rPr>
          <w:rFonts w:ascii="Arial" w:eastAsia="Arial" w:hAnsi="Arial"/>
          <w:spacing w:val="-1"/>
        </w:rPr>
        <w:t>a</w:t>
      </w:r>
      <w:r>
        <w:rPr>
          <w:rFonts w:ascii="Arial" w:eastAsia="Arial" w:hAnsi="Arial"/>
          <w:spacing w:val="2"/>
        </w:rPr>
        <w:t>n</w:t>
      </w:r>
      <w:r>
        <w:rPr>
          <w:rFonts w:ascii="Arial" w:eastAsia="Arial" w:hAnsi="Arial"/>
        </w:rPr>
        <w:t>d</w:t>
      </w:r>
      <w:r>
        <w:rPr>
          <w:rFonts w:ascii="Arial" w:eastAsia="Arial" w:hAnsi="Arial"/>
          <w:spacing w:val="17"/>
        </w:rPr>
        <w:t xml:space="preserve"> </w:t>
      </w:r>
      <w:r>
        <w:rPr>
          <w:rFonts w:ascii="Arial" w:eastAsia="Arial" w:hAnsi="Arial"/>
          <w:spacing w:val="4"/>
        </w:rPr>
        <w:t>m</w:t>
      </w:r>
      <w:r>
        <w:rPr>
          <w:rFonts w:ascii="Arial" w:eastAsia="Arial" w:hAnsi="Arial"/>
          <w:spacing w:val="-1"/>
        </w:rPr>
        <w:t>ea</w:t>
      </w:r>
      <w:r>
        <w:rPr>
          <w:rFonts w:ascii="Arial" w:eastAsia="Arial" w:hAnsi="Arial"/>
          <w:spacing w:val="1"/>
        </w:rPr>
        <w:t>s</w:t>
      </w:r>
      <w:r>
        <w:rPr>
          <w:rFonts w:ascii="Arial" w:eastAsia="Arial" w:hAnsi="Arial"/>
          <w:spacing w:val="-1"/>
        </w:rPr>
        <w:t>u</w:t>
      </w:r>
      <w:r>
        <w:rPr>
          <w:rFonts w:ascii="Arial" w:eastAsia="Arial" w:hAnsi="Arial"/>
        </w:rPr>
        <w:t>r</w:t>
      </w:r>
      <w:r>
        <w:rPr>
          <w:rFonts w:ascii="Arial" w:eastAsia="Arial" w:hAnsi="Arial"/>
          <w:spacing w:val="-1"/>
        </w:rPr>
        <w:t>e</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17"/>
        </w:rPr>
        <w:t xml:space="preserve"> </w:t>
      </w:r>
      <w:r>
        <w:rPr>
          <w:rFonts w:ascii="Arial" w:eastAsia="Arial" w:hAnsi="Arial"/>
        </w:rPr>
        <w:t>r</w:t>
      </w:r>
      <w:r>
        <w:rPr>
          <w:rFonts w:ascii="Arial" w:eastAsia="Arial" w:hAnsi="Arial"/>
          <w:spacing w:val="-1"/>
        </w:rPr>
        <w:t>equ</w:t>
      </w:r>
      <w:r>
        <w:rPr>
          <w:rFonts w:ascii="Arial" w:eastAsia="Arial" w:hAnsi="Arial"/>
          <w:spacing w:val="-2"/>
        </w:rPr>
        <w:t>i</w:t>
      </w:r>
      <w:r>
        <w:rPr>
          <w:rFonts w:ascii="Arial" w:eastAsia="Arial" w:hAnsi="Arial"/>
        </w:rPr>
        <w:t>r</w:t>
      </w:r>
      <w:r>
        <w:rPr>
          <w:rFonts w:ascii="Arial" w:eastAsia="Arial" w:hAnsi="Arial"/>
          <w:spacing w:val="-1"/>
        </w:rPr>
        <w:t>e</w:t>
      </w:r>
      <w:r>
        <w:rPr>
          <w:rFonts w:ascii="Arial" w:eastAsia="Arial" w:hAnsi="Arial"/>
          <w:spacing w:val="4"/>
        </w:rPr>
        <w:t>m</w:t>
      </w:r>
      <w:r>
        <w:rPr>
          <w:rFonts w:ascii="Arial" w:eastAsia="Arial" w:hAnsi="Arial"/>
          <w:spacing w:val="-1"/>
        </w:rPr>
        <w:t>ent</w:t>
      </w:r>
      <w:r>
        <w:rPr>
          <w:rFonts w:ascii="Arial" w:eastAsia="Arial" w:hAnsi="Arial"/>
        </w:rPr>
        <w:t>s</w:t>
      </w:r>
      <w:r>
        <w:rPr>
          <w:rFonts w:ascii="Arial" w:eastAsia="Arial" w:hAnsi="Arial"/>
          <w:spacing w:val="18"/>
        </w:rPr>
        <w:t xml:space="preserve"> </w:t>
      </w:r>
      <w:r>
        <w:rPr>
          <w:rFonts w:ascii="Arial" w:eastAsia="Arial" w:hAnsi="Arial"/>
          <w:spacing w:val="-2"/>
        </w:rPr>
        <w:t>i</w:t>
      </w:r>
      <w:r>
        <w:rPr>
          <w:rFonts w:ascii="Arial" w:eastAsia="Arial" w:hAnsi="Arial"/>
        </w:rPr>
        <w:t>n</w:t>
      </w:r>
      <w:r>
        <w:rPr>
          <w:rFonts w:ascii="Arial" w:eastAsia="Arial" w:hAnsi="Arial"/>
          <w:spacing w:val="17"/>
        </w:rPr>
        <w:t xml:space="preserve"> </w:t>
      </w:r>
      <w:r>
        <w:rPr>
          <w:rFonts w:ascii="Arial" w:eastAsia="Arial" w:hAnsi="Arial"/>
        </w:rPr>
        <w:t>r</w:t>
      </w:r>
      <w:r>
        <w:rPr>
          <w:rFonts w:ascii="Arial" w:eastAsia="Arial" w:hAnsi="Arial"/>
          <w:spacing w:val="-1"/>
        </w:rPr>
        <w:t>e</w:t>
      </w:r>
      <w:r>
        <w:rPr>
          <w:rFonts w:ascii="Arial" w:eastAsia="Arial" w:hAnsi="Arial"/>
          <w:spacing w:val="3"/>
        </w:rPr>
        <w:t>s</w:t>
      </w:r>
      <w:r>
        <w:rPr>
          <w:rFonts w:ascii="Arial" w:eastAsia="Arial" w:hAnsi="Arial"/>
          <w:spacing w:val="-1"/>
        </w:rPr>
        <w:t>pe</w:t>
      </w:r>
      <w:r>
        <w:rPr>
          <w:rFonts w:ascii="Arial" w:eastAsia="Arial" w:hAnsi="Arial"/>
          <w:spacing w:val="1"/>
        </w:rPr>
        <w:t>c</w:t>
      </w:r>
      <w:r>
        <w:rPr>
          <w:rFonts w:ascii="Arial" w:eastAsia="Arial" w:hAnsi="Arial"/>
        </w:rPr>
        <w:t>t</w:t>
      </w:r>
      <w:r>
        <w:rPr>
          <w:rFonts w:ascii="Arial" w:eastAsia="Arial" w:hAnsi="Arial"/>
          <w:spacing w:val="17"/>
        </w:rPr>
        <w:t xml:space="preserve"> </w:t>
      </w:r>
      <w:r>
        <w:rPr>
          <w:rFonts w:ascii="Arial" w:eastAsia="Arial" w:hAnsi="Arial"/>
          <w:spacing w:val="-1"/>
        </w:rPr>
        <w:t>t</w:t>
      </w:r>
      <w:r>
        <w:rPr>
          <w:rFonts w:ascii="Arial" w:eastAsia="Arial" w:hAnsi="Arial"/>
        </w:rPr>
        <w:t>o</w:t>
      </w:r>
      <w:r>
        <w:rPr>
          <w:rFonts w:ascii="Arial" w:eastAsia="Arial" w:hAnsi="Arial"/>
          <w:w w:val="99"/>
        </w:rPr>
        <w:t xml:space="preserve"> </w:t>
      </w:r>
      <w:r>
        <w:rPr>
          <w:rFonts w:ascii="Arial" w:eastAsia="Arial" w:hAnsi="Arial"/>
          <w:spacing w:val="-1"/>
        </w:rPr>
        <w:t>non</w:t>
      </w:r>
      <w:r>
        <w:rPr>
          <w:rFonts w:ascii="Arial" w:eastAsia="Arial" w:hAnsi="Arial"/>
        </w:rPr>
        <w:t>-</w:t>
      </w:r>
      <w:r>
        <w:rPr>
          <w:rFonts w:ascii="Arial" w:eastAsia="Arial" w:hAnsi="Arial"/>
          <w:spacing w:val="1"/>
        </w:rPr>
        <w:t>c</w:t>
      </w:r>
      <w:r>
        <w:rPr>
          <w:rFonts w:ascii="Arial" w:eastAsia="Arial" w:hAnsi="Arial"/>
          <w:spacing w:val="-1"/>
        </w:rPr>
        <w:t>u</w:t>
      </w:r>
      <w:r>
        <w:rPr>
          <w:rFonts w:ascii="Arial" w:eastAsia="Arial" w:hAnsi="Arial"/>
        </w:rPr>
        <w:t>rr</w:t>
      </w:r>
      <w:r>
        <w:rPr>
          <w:rFonts w:ascii="Arial" w:eastAsia="Arial" w:hAnsi="Arial"/>
          <w:spacing w:val="-1"/>
        </w:rPr>
        <w:t>en</w:t>
      </w:r>
      <w:r>
        <w:rPr>
          <w:rFonts w:ascii="Arial" w:eastAsia="Arial" w:hAnsi="Arial"/>
        </w:rPr>
        <w:t>t</w:t>
      </w:r>
      <w:r>
        <w:rPr>
          <w:rFonts w:ascii="Arial" w:eastAsia="Arial" w:hAnsi="Arial"/>
          <w:spacing w:val="-11"/>
        </w:rPr>
        <w:t xml:space="preserve"> </w:t>
      </w:r>
      <w:r>
        <w:rPr>
          <w:rFonts w:ascii="Arial" w:eastAsia="Arial" w:hAnsi="Arial"/>
          <w:spacing w:val="-1"/>
        </w:rPr>
        <w:t>p</w:t>
      </w:r>
      <w:r>
        <w:rPr>
          <w:rFonts w:ascii="Arial" w:eastAsia="Arial" w:hAnsi="Arial"/>
          <w:spacing w:val="4"/>
        </w:rPr>
        <w:t>h</w:t>
      </w:r>
      <w:r>
        <w:rPr>
          <w:rFonts w:ascii="Arial" w:eastAsia="Arial" w:hAnsi="Arial"/>
          <w:spacing w:val="-7"/>
        </w:rPr>
        <w:t>y</w:t>
      </w:r>
      <w:r>
        <w:rPr>
          <w:rFonts w:ascii="Arial" w:eastAsia="Arial" w:hAnsi="Arial"/>
          <w:spacing w:val="3"/>
        </w:rPr>
        <w:t>s</w:t>
      </w:r>
      <w:r>
        <w:rPr>
          <w:rFonts w:ascii="Arial" w:eastAsia="Arial" w:hAnsi="Arial"/>
          <w:spacing w:val="-2"/>
        </w:rPr>
        <w:t>i</w:t>
      </w:r>
      <w:r>
        <w:rPr>
          <w:rFonts w:ascii="Arial" w:eastAsia="Arial" w:hAnsi="Arial"/>
          <w:spacing w:val="1"/>
        </w:rPr>
        <w:t>c</w:t>
      </w:r>
      <w:r>
        <w:rPr>
          <w:rFonts w:ascii="Arial" w:eastAsia="Arial" w:hAnsi="Arial"/>
          <w:spacing w:val="-1"/>
        </w:rPr>
        <w:t>a</w:t>
      </w:r>
      <w:r>
        <w:rPr>
          <w:rFonts w:ascii="Arial" w:eastAsia="Arial" w:hAnsi="Arial"/>
        </w:rPr>
        <w:t>l</w:t>
      </w:r>
      <w:r>
        <w:rPr>
          <w:rFonts w:ascii="Arial" w:eastAsia="Arial" w:hAnsi="Arial"/>
          <w:spacing w:val="-11"/>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spacing w:val="1"/>
        </w:rPr>
        <w:t>s</w:t>
      </w:r>
      <w:r>
        <w:rPr>
          <w:rFonts w:ascii="Arial" w:eastAsia="Arial" w:hAnsi="Arial"/>
        </w:rPr>
        <w:t>.</w:t>
      </w:r>
    </w:p>
    <w:p w14:paraId="02DF8A16" w14:textId="77777777" w:rsidR="00321955" w:rsidRPr="00050253" w:rsidRDefault="006E1491" w:rsidP="00BB12E1">
      <w:pPr>
        <w:pStyle w:val="Heading2"/>
        <w:spacing w:line="260" w:lineRule="exact"/>
        <w:ind w:left="993"/>
      </w:pPr>
      <w:bookmarkStart w:id="5" w:name="_Toc473729204"/>
      <w:r>
        <w:rPr>
          <w:spacing w:val="1"/>
        </w:rPr>
        <w:t>W</w:t>
      </w:r>
      <w:r>
        <w:t>hether</w:t>
      </w:r>
      <w:r>
        <w:rPr>
          <w:spacing w:val="46"/>
        </w:rPr>
        <w:t xml:space="preserve"> </w:t>
      </w:r>
      <w:r>
        <w:rPr>
          <w:spacing w:val="1"/>
        </w:rPr>
        <w:t>i</w:t>
      </w:r>
      <w:r>
        <w:t>mpa</w:t>
      </w:r>
      <w:r>
        <w:rPr>
          <w:spacing w:val="1"/>
        </w:rPr>
        <w:t>ir</w:t>
      </w:r>
      <w:r>
        <w:t>ment</w:t>
      </w:r>
      <w:r>
        <w:rPr>
          <w:spacing w:val="48"/>
        </w:rPr>
        <w:t xml:space="preserve"> </w:t>
      </w:r>
      <w:r>
        <w:rPr>
          <w:spacing w:val="1"/>
        </w:rPr>
        <w:t>i</w:t>
      </w:r>
      <w:r>
        <w:t>s</w:t>
      </w:r>
      <w:r>
        <w:rPr>
          <w:spacing w:val="49"/>
        </w:rPr>
        <w:t xml:space="preserve"> </w:t>
      </w:r>
      <w:r>
        <w:rPr>
          <w:spacing w:val="-1"/>
        </w:rPr>
        <w:t>r</w:t>
      </w:r>
      <w:r>
        <w:t>equ</w:t>
      </w:r>
      <w:r>
        <w:rPr>
          <w:spacing w:val="1"/>
        </w:rPr>
        <w:t>i</w:t>
      </w:r>
      <w:r>
        <w:rPr>
          <w:spacing w:val="-1"/>
        </w:rPr>
        <w:t>r</w:t>
      </w:r>
      <w:r>
        <w:t>ed</w:t>
      </w:r>
      <w:r>
        <w:rPr>
          <w:spacing w:val="51"/>
        </w:rPr>
        <w:t xml:space="preserve"> </w:t>
      </w:r>
      <w:r>
        <w:t>to</w:t>
      </w:r>
      <w:r>
        <w:rPr>
          <w:spacing w:val="47"/>
        </w:rPr>
        <w:t xml:space="preserve"> </w:t>
      </w:r>
      <w:r>
        <w:t>be</w:t>
      </w:r>
      <w:r>
        <w:rPr>
          <w:spacing w:val="48"/>
        </w:rPr>
        <w:t xml:space="preserve"> </w:t>
      </w:r>
      <w:r>
        <w:rPr>
          <w:spacing w:val="-1"/>
        </w:rPr>
        <w:t>r</w:t>
      </w:r>
      <w:r>
        <w:t>e</w:t>
      </w:r>
      <w:r>
        <w:rPr>
          <w:spacing w:val="1"/>
        </w:rPr>
        <w:t>c</w:t>
      </w:r>
      <w:r>
        <w:t>ogn</w:t>
      </w:r>
      <w:r>
        <w:rPr>
          <w:spacing w:val="1"/>
        </w:rPr>
        <w:t>is</w:t>
      </w:r>
      <w:r>
        <w:rPr>
          <w:spacing w:val="2"/>
        </w:rPr>
        <w:t>e</w:t>
      </w:r>
      <w:r>
        <w:t>d</w:t>
      </w:r>
      <w:r>
        <w:rPr>
          <w:spacing w:val="48"/>
        </w:rPr>
        <w:t xml:space="preserve"> </w:t>
      </w:r>
      <w:r>
        <w:rPr>
          <w:spacing w:val="1"/>
        </w:rPr>
        <w:t>i</w:t>
      </w:r>
      <w:r>
        <w:t>n</w:t>
      </w:r>
      <w:r>
        <w:rPr>
          <w:spacing w:val="48"/>
        </w:rPr>
        <w:t xml:space="preserve"> </w:t>
      </w:r>
      <w:r>
        <w:t>the</w:t>
      </w:r>
      <w:r>
        <w:rPr>
          <w:spacing w:val="48"/>
        </w:rPr>
        <w:t xml:space="preserve"> </w:t>
      </w:r>
      <w:r>
        <w:t>f</w:t>
      </w:r>
      <w:r>
        <w:rPr>
          <w:spacing w:val="1"/>
        </w:rPr>
        <w:t>i</w:t>
      </w:r>
      <w:r>
        <w:t>nan</w:t>
      </w:r>
      <w:r>
        <w:rPr>
          <w:spacing w:val="1"/>
        </w:rPr>
        <w:t>ci</w:t>
      </w:r>
      <w:r>
        <w:t>al</w:t>
      </w:r>
      <w:r>
        <w:rPr>
          <w:w w:val="99"/>
        </w:rPr>
        <w:t xml:space="preserve"> </w:t>
      </w:r>
      <w:r>
        <w:rPr>
          <w:spacing w:val="1"/>
        </w:rPr>
        <w:t>s</w:t>
      </w:r>
      <w:r>
        <w:t>tatement</w:t>
      </w:r>
      <w:r>
        <w:rPr>
          <w:spacing w:val="1"/>
        </w:rPr>
        <w:t>s</w:t>
      </w:r>
      <w:r>
        <w:t>?</w:t>
      </w:r>
      <w:bookmarkEnd w:id="5"/>
    </w:p>
    <w:p w14:paraId="02DF8A17" w14:textId="04E0CFA9" w:rsidR="006A2A94" w:rsidRPr="00D5381F" w:rsidRDefault="006A2A94" w:rsidP="00D5381F">
      <w:pPr>
        <w:pStyle w:val="BodyText"/>
        <w:spacing w:line="272" w:lineRule="auto"/>
        <w:ind w:left="993" w:right="142"/>
        <w:jc w:val="both"/>
      </w:pPr>
      <w:r>
        <w:rPr>
          <w:spacing w:val="-1"/>
        </w:rPr>
        <w:t>So</w:t>
      </w:r>
      <w:r>
        <w:rPr>
          <w:spacing w:val="4"/>
        </w:rPr>
        <w:t>m</w:t>
      </w:r>
      <w:r>
        <w:t>e</w:t>
      </w:r>
      <w:r>
        <w:rPr>
          <w:spacing w:val="1"/>
        </w:rPr>
        <w:t xml:space="preserve"> </w:t>
      </w:r>
      <w:r>
        <w:rPr>
          <w:spacing w:val="3"/>
        </w:rPr>
        <w:t>k</w:t>
      </w:r>
      <w:r>
        <w:rPr>
          <w:spacing w:val="2"/>
        </w:rPr>
        <w:t>e</w:t>
      </w:r>
      <w:r>
        <w:t>y</w:t>
      </w:r>
      <w:r>
        <w:rPr>
          <w:spacing w:val="-5"/>
        </w:rPr>
        <w:t xml:space="preserve"> </w:t>
      </w:r>
      <w:r>
        <w:t>r</w:t>
      </w:r>
      <w:r>
        <w:rPr>
          <w:spacing w:val="2"/>
        </w:rPr>
        <w:t>u</w:t>
      </w:r>
      <w:r>
        <w:rPr>
          <w:spacing w:val="-2"/>
        </w:rPr>
        <w:t>l</w:t>
      </w:r>
      <w:r>
        <w:rPr>
          <w:spacing w:val="-1"/>
        </w:rPr>
        <w:t>e</w:t>
      </w:r>
      <w:r>
        <w:t>s</w:t>
      </w:r>
      <w:r>
        <w:rPr>
          <w:spacing w:val="3"/>
        </w:rPr>
        <w:t xml:space="preserve"> </w:t>
      </w:r>
      <w:r>
        <w:rPr>
          <w:spacing w:val="2"/>
        </w:rPr>
        <w:t>n</w:t>
      </w:r>
      <w:r>
        <w:rPr>
          <w:spacing w:val="-1"/>
        </w:rPr>
        <w:t>e</w:t>
      </w:r>
      <w:r>
        <w:rPr>
          <w:spacing w:val="2"/>
        </w:rPr>
        <w:t>e</w:t>
      </w:r>
      <w:r>
        <w:t>d</w:t>
      </w:r>
      <w:r>
        <w:rPr>
          <w:spacing w:val="2"/>
        </w:rPr>
        <w:t xml:space="preserve"> </w:t>
      </w:r>
      <w:r>
        <w:rPr>
          <w:spacing w:val="-1"/>
        </w:rPr>
        <w:t>t</w:t>
      </w:r>
      <w:r>
        <w:t>o</w:t>
      </w:r>
      <w:r>
        <w:rPr>
          <w:spacing w:val="3"/>
        </w:rPr>
        <w:t xml:space="preserve"> </w:t>
      </w:r>
      <w:r>
        <w:rPr>
          <w:spacing w:val="-1"/>
        </w:rPr>
        <w:t>b</w:t>
      </w:r>
      <w:r>
        <w:t>e</w:t>
      </w:r>
      <w:r>
        <w:rPr>
          <w:spacing w:val="3"/>
        </w:rPr>
        <w:t xml:space="preserve"> </w:t>
      </w:r>
      <w:r>
        <w:rPr>
          <w:spacing w:val="-2"/>
        </w:rPr>
        <w:t>i</w:t>
      </w:r>
      <w:r>
        <w:rPr>
          <w:spacing w:val="2"/>
        </w:rPr>
        <w:t>d</w:t>
      </w:r>
      <w:r>
        <w:rPr>
          <w:spacing w:val="-1"/>
        </w:rPr>
        <w:t>en</w:t>
      </w:r>
      <w:r>
        <w:rPr>
          <w:spacing w:val="2"/>
        </w:rPr>
        <w:t>t</w:t>
      </w:r>
      <w:r>
        <w:rPr>
          <w:spacing w:val="-2"/>
        </w:rPr>
        <w:t>i</w:t>
      </w:r>
      <w:r>
        <w:rPr>
          <w:spacing w:val="2"/>
        </w:rPr>
        <w:t>f</w:t>
      </w:r>
      <w:r>
        <w:rPr>
          <w:spacing w:val="-2"/>
        </w:rPr>
        <w:t>i</w:t>
      </w:r>
      <w:r>
        <w:rPr>
          <w:spacing w:val="-1"/>
        </w:rPr>
        <w:t>e</w:t>
      </w:r>
      <w:r>
        <w:t>d</w:t>
      </w:r>
      <w:r>
        <w:rPr>
          <w:spacing w:val="3"/>
        </w:rPr>
        <w:t xml:space="preserve"> </w:t>
      </w:r>
      <w:r>
        <w:rPr>
          <w:spacing w:val="-1"/>
        </w:rPr>
        <w:t>up</w:t>
      </w:r>
      <w:r>
        <w:rPr>
          <w:spacing w:val="2"/>
        </w:rPr>
        <w:t>f</w:t>
      </w:r>
      <w:r>
        <w:t>r</w:t>
      </w:r>
      <w:r>
        <w:rPr>
          <w:spacing w:val="-1"/>
        </w:rPr>
        <w:t>on</w:t>
      </w:r>
      <w:r>
        <w:t>t</w:t>
      </w:r>
      <w:r>
        <w:rPr>
          <w:spacing w:val="4"/>
        </w:rPr>
        <w:t xml:space="preserve"> </w:t>
      </w:r>
      <w:r>
        <w:rPr>
          <w:spacing w:val="-2"/>
        </w:rPr>
        <w:t>i</w:t>
      </w:r>
      <w:r>
        <w:t>n</w:t>
      </w:r>
      <w:r>
        <w:rPr>
          <w:spacing w:val="1"/>
        </w:rPr>
        <w:t xml:space="preserve"> c</w:t>
      </w:r>
      <w:r>
        <w:rPr>
          <w:spacing w:val="2"/>
        </w:rPr>
        <w:t>o</w:t>
      </w:r>
      <w:r>
        <w:rPr>
          <w:spacing w:val="-1"/>
        </w:rPr>
        <w:t>n</w:t>
      </w:r>
      <w:r>
        <w:rPr>
          <w:spacing w:val="1"/>
        </w:rPr>
        <w:t>s</w:t>
      </w:r>
      <w:r>
        <w:rPr>
          <w:spacing w:val="-2"/>
        </w:rPr>
        <w:t>i</w:t>
      </w:r>
      <w:r>
        <w:rPr>
          <w:spacing w:val="2"/>
        </w:rPr>
        <w:t>d</w:t>
      </w:r>
      <w:r>
        <w:rPr>
          <w:spacing w:val="-1"/>
        </w:rPr>
        <w:t>e</w:t>
      </w:r>
      <w:r>
        <w:t>r</w:t>
      </w:r>
      <w:r>
        <w:rPr>
          <w:spacing w:val="-2"/>
        </w:rPr>
        <w:t>i</w:t>
      </w:r>
      <w:r>
        <w:rPr>
          <w:spacing w:val="-1"/>
        </w:rPr>
        <w:t>n</w:t>
      </w:r>
      <w:r>
        <w:t>g</w:t>
      </w:r>
      <w:r>
        <w:rPr>
          <w:spacing w:val="5"/>
        </w:rPr>
        <w:t xml:space="preserve"> </w:t>
      </w:r>
      <w:r>
        <w:rPr>
          <w:spacing w:val="-3"/>
        </w:rPr>
        <w:t>w</w:t>
      </w:r>
      <w:r>
        <w:rPr>
          <w:spacing w:val="2"/>
        </w:rPr>
        <w:t>h</w:t>
      </w:r>
      <w:r>
        <w:rPr>
          <w:spacing w:val="-1"/>
        </w:rPr>
        <w:t>e</w:t>
      </w:r>
      <w:r>
        <w:t>n</w:t>
      </w:r>
      <w:r>
        <w:rPr>
          <w:spacing w:val="4"/>
        </w:rPr>
        <w:t xml:space="preserve"> </w:t>
      </w:r>
      <w:r>
        <w:rPr>
          <w:spacing w:val="-1"/>
        </w:rPr>
        <w:t>a</w:t>
      </w:r>
      <w:r>
        <w:t>n</w:t>
      </w:r>
      <w:r>
        <w:rPr>
          <w:spacing w:val="3"/>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1"/>
        </w:rPr>
        <w:t xml:space="preserve"> </w:t>
      </w:r>
      <w:r w:rsidR="00061E30">
        <w:rPr>
          <w:spacing w:val="-1"/>
        </w:rPr>
        <w:t>test</w:t>
      </w:r>
      <w:r>
        <w:rPr>
          <w:spacing w:val="1"/>
        </w:rPr>
        <w:t xml:space="preserve"> </w:t>
      </w:r>
      <w:r>
        <w:rPr>
          <w:spacing w:val="-2"/>
        </w:rPr>
        <w:t>i</w:t>
      </w:r>
      <w:r>
        <w:t>s</w:t>
      </w:r>
      <w:r>
        <w:rPr>
          <w:spacing w:val="3"/>
        </w:rPr>
        <w:t xml:space="preserve"> </w:t>
      </w:r>
      <w:r>
        <w:t>r</w:t>
      </w:r>
      <w:r>
        <w:rPr>
          <w:spacing w:val="-1"/>
        </w:rPr>
        <w:t>eq</w:t>
      </w:r>
      <w:r>
        <w:rPr>
          <w:spacing w:val="2"/>
        </w:rPr>
        <w:t>u</w:t>
      </w:r>
      <w:r>
        <w:rPr>
          <w:spacing w:val="-2"/>
        </w:rPr>
        <w:t>i</w:t>
      </w:r>
      <w:r>
        <w:t>r</w:t>
      </w:r>
      <w:r>
        <w:rPr>
          <w:spacing w:val="-1"/>
        </w:rPr>
        <w:t>ed</w:t>
      </w:r>
      <w:r>
        <w:t>,</w:t>
      </w:r>
      <w:r>
        <w:rPr>
          <w:spacing w:val="4"/>
        </w:rPr>
        <w:t xml:space="preserve"> </w:t>
      </w:r>
      <w:r>
        <w:rPr>
          <w:spacing w:val="2"/>
        </w:rPr>
        <w:t>an</w:t>
      </w:r>
      <w:r>
        <w:t>d</w:t>
      </w:r>
      <w:r>
        <w:rPr>
          <w:spacing w:val="3"/>
        </w:rPr>
        <w:t xml:space="preserve"> </w:t>
      </w:r>
      <w:r>
        <w:rPr>
          <w:spacing w:val="-3"/>
        </w:rPr>
        <w:t>w</w:t>
      </w:r>
      <w:r>
        <w:rPr>
          <w:spacing w:val="2"/>
        </w:rPr>
        <w:t>h</w:t>
      </w:r>
      <w:r>
        <w:rPr>
          <w:spacing w:val="-1"/>
        </w:rPr>
        <w:t>e</w:t>
      </w:r>
      <w:r>
        <w:t>n</w:t>
      </w:r>
      <w:r>
        <w:rPr>
          <w:w w:val="99"/>
        </w:rPr>
        <w:t xml:space="preserve"> </w:t>
      </w:r>
      <w:r>
        <w:rPr>
          <w:spacing w:val="-1"/>
        </w:rPr>
        <w:t>a</w:t>
      </w:r>
      <w:r>
        <w:t>n</w:t>
      </w:r>
      <w:r>
        <w:rPr>
          <w:spacing w:val="-7"/>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6"/>
        </w:rPr>
        <w:t xml:space="preserve"> </w:t>
      </w:r>
      <w:r>
        <w:rPr>
          <w:spacing w:val="-2"/>
        </w:rPr>
        <w:t>l</w:t>
      </w:r>
      <w:r>
        <w:rPr>
          <w:spacing w:val="-1"/>
        </w:rPr>
        <w:t>o</w:t>
      </w:r>
      <w:r>
        <w:rPr>
          <w:spacing w:val="1"/>
        </w:rPr>
        <w:t>s</w:t>
      </w:r>
      <w:r>
        <w:t>s</w:t>
      </w:r>
      <w:r>
        <w:rPr>
          <w:spacing w:val="-5"/>
        </w:rPr>
        <w:t xml:space="preserve"> </w:t>
      </w:r>
      <w:r>
        <w:rPr>
          <w:spacing w:val="-2"/>
        </w:rPr>
        <w:t>i</w:t>
      </w:r>
      <w:r>
        <w:t>s</w:t>
      </w:r>
      <w:r>
        <w:rPr>
          <w:spacing w:val="-6"/>
        </w:rPr>
        <w:t xml:space="preserve"> </w:t>
      </w:r>
      <w:r>
        <w:rPr>
          <w:spacing w:val="-1"/>
        </w:rPr>
        <w:t>t</w:t>
      </w:r>
      <w:r>
        <w:t>o</w:t>
      </w:r>
      <w:r>
        <w:rPr>
          <w:spacing w:val="-4"/>
        </w:rPr>
        <w:t xml:space="preserve"> </w:t>
      </w:r>
      <w:r>
        <w:rPr>
          <w:spacing w:val="-1"/>
        </w:rPr>
        <w:t>b</w:t>
      </w:r>
      <w:r>
        <w:t>e</w:t>
      </w:r>
      <w:r>
        <w:rPr>
          <w:spacing w:val="-4"/>
        </w:rPr>
        <w:t xml:space="preserve"> </w:t>
      </w:r>
      <w:r>
        <w:t>r</w:t>
      </w:r>
      <w:r>
        <w:rPr>
          <w:spacing w:val="-1"/>
        </w:rPr>
        <w:t>e</w:t>
      </w:r>
      <w:r>
        <w:rPr>
          <w:spacing w:val="1"/>
        </w:rPr>
        <w:t>c</w:t>
      </w:r>
      <w:r>
        <w:rPr>
          <w:spacing w:val="-1"/>
        </w:rPr>
        <w:t>ogn</w:t>
      </w:r>
      <w:r>
        <w:rPr>
          <w:spacing w:val="-2"/>
        </w:rPr>
        <w:t>i</w:t>
      </w:r>
      <w:r>
        <w:rPr>
          <w:spacing w:val="1"/>
        </w:rPr>
        <w:t>s</w:t>
      </w:r>
      <w:r>
        <w:rPr>
          <w:spacing w:val="2"/>
        </w:rPr>
        <w:t>e</w:t>
      </w:r>
      <w:r>
        <w:t>d</w:t>
      </w:r>
      <w:r>
        <w:rPr>
          <w:spacing w:val="-7"/>
        </w:rPr>
        <w:t xml:space="preserve"> </w:t>
      </w:r>
      <w:r>
        <w:rPr>
          <w:spacing w:val="1"/>
        </w:rPr>
        <w:t>i</w:t>
      </w:r>
      <w:r>
        <w:t>n</w:t>
      </w:r>
      <w:r>
        <w:rPr>
          <w:spacing w:val="-6"/>
        </w:rPr>
        <w:t xml:space="preserve"> </w:t>
      </w:r>
      <w:r>
        <w:rPr>
          <w:spacing w:val="-1"/>
        </w:rPr>
        <w:t>t</w:t>
      </w:r>
      <w:r>
        <w:rPr>
          <w:spacing w:val="2"/>
        </w:rPr>
        <w:t>h</w:t>
      </w:r>
      <w:r>
        <w:t>e</w:t>
      </w:r>
      <w:r>
        <w:rPr>
          <w:spacing w:val="-6"/>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5"/>
        </w:rPr>
        <w:t xml:space="preserve"> </w:t>
      </w:r>
      <w:r>
        <w:rPr>
          <w:spacing w:val="1"/>
        </w:rPr>
        <w:t>s</w:t>
      </w:r>
      <w:r>
        <w:rPr>
          <w:spacing w:val="-1"/>
        </w:rPr>
        <w:t>tate</w:t>
      </w:r>
      <w:r>
        <w:rPr>
          <w:spacing w:val="4"/>
        </w:rPr>
        <w:t>m</w:t>
      </w:r>
      <w:r>
        <w:rPr>
          <w:spacing w:val="-1"/>
        </w:rPr>
        <w:t>ent</w:t>
      </w:r>
      <w:r>
        <w:rPr>
          <w:spacing w:val="1"/>
        </w:rPr>
        <w:t>s</w:t>
      </w:r>
      <w:r w:rsidR="00D5381F">
        <w:t>:</w:t>
      </w:r>
    </w:p>
    <w:p w14:paraId="02DF8A18" w14:textId="0BA19D31" w:rsidR="006A2A94" w:rsidRDefault="006A2A94" w:rsidP="007E6DCC">
      <w:pPr>
        <w:widowControl w:val="0"/>
        <w:numPr>
          <w:ilvl w:val="0"/>
          <w:numId w:val="15"/>
        </w:numPr>
        <w:tabs>
          <w:tab w:val="left" w:pos="426"/>
        </w:tabs>
        <w:spacing w:line="272" w:lineRule="auto"/>
        <w:ind w:left="1560" w:right="141" w:hanging="426"/>
        <w:jc w:val="both"/>
        <w:rPr>
          <w:rFonts w:ascii="Arial" w:eastAsia="Arial" w:hAnsi="Arial"/>
        </w:rPr>
      </w:pPr>
      <w:r>
        <w:rPr>
          <w:rFonts w:ascii="Arial" w:eastAsia="Arial" w:hAnsi="Arial"/>
          <w:b/>
          <w:bCs/>
          <w:spacing w:val="-3"/>
        </w:rPr>
        <w:t>A</w:t>
      </w:r>
      <w:r>
        <w:rPr>
          <w:rFonts w:ascii="Arial" w:eastAsia="Arial" w:hAnsi="Arial"/>
          <w:b/>
          <w:bCs/>
          <w:spacing w:val="2"/>
        </w:rPr>
        <w:t>s</w:t>
      </w:r>
      <w:r>
        <w:rPr>
          <w:rFonts w:ascii="Arial" w:eastAsia="Arial" w:hAnsi="Arial"/>
          <w:b/>
          <w:bCs/>
          <w:spacing w:val="-1"/>
        </w:rPr>
        <w:t>se</w:t>
      </w:r>
      <w:r>
        <w:rPr>
          <w:rFonts w:ascii="Arial" w:eastAsia="Arial" w:hAnsi="Arial"/>
          <w:b/>
          <w:bCs/>
        </w:rPr>
        <w:t>ts</w:t>
      </w:r>
      <w:r>
        <w:rPr>
          <w:rFonts w:ascii="Arial" w:eastAsia="Arial" w:hAnsi="Arial"/>
          <w:b/>
          <w:bCs/>
          <w:spacing w:val="6"/>
        </w:rPr>
        <w:t xml:space="preserve"> </w:t>
      </w:r>
      <w:r>
        <w:rPr>
          <w:rFonts w:ascii="Arial" w:eastAsia="Arial" w:hAnsi="Arial"/>
          <w:b/>
          <w:bCs/>
          <w:spacing w:val="3"/>
        </w:rPr>
        <w:t>d</w:t>
      </w:r>
      <w:r>
        <w:rPr>
          <w:rFonts w:ascii="Arial" w:eastAsia="Arial" w:hAnsi="Arial"/>
          <w:b/>
          <w:bCs/>
          <w:spacing w:val="-1"/>
        </w:rPr>
        <w:t>a</w:t>
      </w:r>
      <w:r>
        <w:rPr>
          <w:rFonts w:ascii="Arial" w:eastAsia="Arial" w:hAnsi="Arial"/>
          <w:b/>
          <w:bCs/>
        </w:rPr>
        <w:t>m</w:t>
      </w:r>
      <w:r>
        <w:rPr>
          <w:rFonts w:ascii="Arial" w:eastAsia="Arial" w:hAnsi="Arial"/>
          <w:b/>
          <w:bCs/>
          <w:spacing w:val="-1"/>
        </w:rPr>
        <w:t>a</w:t>
      </w:r>
      <w:r>
        <w:rPr>
          <w:rFonts w:ascii="Arial" w:eastAsia="Arial" w:hAnsi="Arial"/>
          <w:b/>
          <w:bCs/>
        </w:rPr>
        <w:t>g</w:t>
      </w:r>
      <w:r>
        <w:rPr>
          <w:rFonts w:ascii="Arial" w:eastAsia="Arial" w:hAnsi="Arial"/>
          <w:b/>
          <w:bCs/>
          <w:spacing w:val="-1"/>
        </w:rPr>
        <w:t>e</w:t>
      </w:r>
      <w:r>
        <w:rPr>
          <w:rFonts w:ascii="Arial" w:eastAsia="Arial" w:hAnsi="Arial"/>
          <w:b/>
          <w:bCs/>
        </w:rPr>
        <w:t>d,</w:t>
      </w:r>
      <w:r>
        <w:rPr>
          <w:rFonts w:ascii="Arial" w:eastAsia="Arial" w:hAnsi="Arial"/>
          <w:b/>
          <w:bCs/>
          <w:spacing w:val="7"/>
        </w:rPr>
        <w:t xml:space="preserve"> </w:t>
      </w:r>
      <w:r>
        <w:rPr>
          <w:rFonts w:ascii="Arial" w:eastAsia="Arial" w:hAnsi="Arial"/>
          <w:b/>
          <w:bCs/>
          <w:spacing w:val="3"/>
        </w:rPr>
        <w:t>w</w:t>
      </w:r>
      <w:r>
        <w:rPr>
          <w:rFonts w:ascii="Arial" w:eastAsia="Arial" w:hAnsi="Arial"/>
          <w:b/>
          <w:bCs/>
        </w:rPr>
        <w:t>h</w:t>
      </w:r>
      <w:r>
        <w:rPr>
          <w:rFonts w:ascii="Arial" w:eastAsia="Arial" w:hAnsi="Arial"/>
          <w:b/>
          <w:bCs/>
          <w:spacing w:val="-1"/>
        </w:rPr>
        <w:t>er</w:t>
      </w:r>
      <w:r>
        <w:rPr>
          <w:rFonts w:ascii="Arial" w:eastAsia="Arial" w:hAnsi="Arial"/>
          <w:b/>
          <w:bCs/>
        </w:rPr>
        <w:t>e</w:t>
      </w:r>
      <w:r>
        <w:rPr>
          <w:rFonts w:ascii="Arial" w:eastAsia="Arial" w:hAnsi="Arial"/>
          <w:b/>
          <w:bCs/>
          <w:spacing w:val="6"/>
        </w:rPr>
        <w:t xml:space="preserve"> </w:t>
      </w:r>
      <w:r>
        <w:rPr>
          <w:rFonts w:ascii="Arial" w:eastAsia="Arial" w:hAnsi="Arial"/>
          <w:b/>
          <w:bCs/>
          <w:spacing w:val="3"/>
        </w:rPr>
        <w:t>t</w:t>
      </w:r>
      <w:r>
        <w:rPr>
          <w:rFonts w:ascii="Arial" w:eastAsia="Arial" w:hAnsi="Arial"/>
          <w:b/>
          <w:bCs/>
        </w:rPr>
        <w:t>h</w:t>
      </w:r>
      <w:r>
        <w:rPr>
          <w:rFonts w:ascii="Arial" w:eastAsia="Arial" w:hAnsi="Arial"/>
          <w:b/>
          <w:bCs/>
          <w:spacing w:val="-1"/>
        </w:rPr>
        <w:t>er</w:t>
      </w:r>
      <w:r>
        <w:rPr>
          <w:rFonts w:ascii="Arial" w:eastAsia="Arial" w:hAnsi="Arial"/>
          <w:b/>
          <w:bCs/>
        </w:rPr>
        <w:t>e</w:t>
      </w:r>
      <w:r>
        <w:rPr>
          <w:rFonts w:ascii="Arial" w:eastAsia="Arial" w:hAnsi="Arial"/>
          <w:b/>
          <w:bCs/>
          <w:spacing w:val="6"/>
        </w:rPr>
        <w:t xml:space="preserve"> </w:t>
      </w:r>
      <w:r>
        <w:rPr>
          <w:rFonts w:ascii="Arial" w:eastAsia="Arial" w:hAnsi="Arial"/>
          <w:b/>
          <w:bCs/>
          <w:spacing w:val="2"/>
        </w:rPr>
        <w:t>i</w:t>
      </w:r>
      <w:r>
        <w:rPr>
          <w:rFonts w:ascii="Arial" w:eastAsia="Arial" w:hAnsi="Arial"/>
          <w:b/>
          <w:bCs/>
        </w:rPr>
        <w:t>s</w:t>
      </w:r>
      <w:r>
        <w:rPr>
          <w:rFonts w:ascii="Arial" w:eastAsia="Arial" w:hAnsi="Arial"/>
          <w:b/>
          <w:bCs/>
          <w:spacing w:val="6"/>
        </w:rPr>
        <w:t xml:space="preserve"> </w:t>
      </w:r>
      <w:r>
        <w:rPr>
          <w:rFonts w:ascii="Arial" w:eastAsia="Arial" w:hAnsi="Arial"/>
          <w:b/>
          <w:bCs/>
          <w:spacing w:val="-1"/>
        </w:rPr>
        <w:t>i</w:t>
      </w:r>
      <w:r>
        <w:rPr>
          <w:rFonts w:ascii="Arial" w:eastAsia="Arial" w:hAnsi="Arial"/>
          <w:b/>
          <w:bCs/>
        </w:rPr>
        <w:t>nt</w:t>
      </w:r>
      <w:r>
        <w:rPr>
          <w:rFonts w:ascii="Arial" w:eastAsia="Arial" w:hAnsi="Arial"/>
          <w:b/>
          <w:bCs/>
          <w:spacing w:val="-1"/>
        </w:rPr>
        <w:t>e</w:t>
      </w:r>
      <w:r>
        <w:rPr>
          <w:rFonts w:ascii="Arial" w:eastAsia="Arial" w:hAnsi="Arial"/>
          <w:b/>
          <w:bCs/>
        </w:rPr>
        <w:t>nt</w:t>
      </w:r>
      <w:r>
        <w:rPr>
          <w:rFonts w:ascii="Arial" w:eastAsia="Arial" w:hAnsi="Arial"/>
          <w:b/>
          <w:bCs/>
          <w:spacing w:val="-1"/>
        </w:rPr>
        <w:t>i</w:t>
      </w:r>
      <w:r>
        <w:rPr>
          <w:rFonts w:ascii="Arial" w:eastAsia="Arial" w:hAnsi="Arial"/>
          <w:b/>
          <w:bCs/>
        </w:rPr>
        <w:t>on</w:t>
      </w:r>
      <w:r>
        <w:rPr>
          <w:rFonts w:ascii="Arial" w:eastAsia="Arial" w:hAnsi="Arial"/>
          <w:b/>
          <w:bCs/>
          <w:spacing w:val="7"/>
        </w:rPr>
        <w:t xml:space="preserve"> </w:t>
      </w:r>
      <w:r>
        <w:rPr>
          <w:rFonts w:ascii="Arial" w:eastAsia="Arial" w:hAnsi="Arial"/>
          <w:b/>
          <w:bCs/>
        </w:rPr>
        <w:t>to</w:t>
      </w:r>
      <w:r>
        <w:rPr>
          <w:rFonts w:ascii="Arial" w:eastAsia="Arial" w:hAnsi="Arial"/>
          <w:b/>
          <w:bCs/>
          <w:spacing w:val="7"/>
        </w:rPr>
        <w:t xml:space="preserve"> </w:t>
      </w:r>
      <w:r>
        <w:rPr>
          <w:rFonts w:ascii="Arial" w:eastAsia="Arial" w:hAnsi="Arial"/>
          <w:b/>
          <w:bCs/>
          <w:spacing w:val="-1"/>
        </w:rPr>
        <w:t>re</w:t>
      </w:r>
      <w:r>
        <w:rPr>
          <w:rFonts w:ascii="Arial" w:eastAsia="Arial" w:hAnsi="Arial"/>
          <w:b/>
          <w:bCs/>
        </w:rPr>
        <w:t>p</w:t>
      </w:r>
      <w:r>
        <w:rPr>
          <w:rFonts w:ascii="Arial" w:eastAsia="Arial" w:hAnsi="Arial"/>
          <w:b/>
          <w:bCs/>
          <w:spacing w:val="-1"/>
        </w:rPr>
        <w:t>a</w:t>
      </w:r>
      <w:r>
        <w:rPr>
          <w:rFonts w:ascii="Arial" w:eastAsia="Arial" w:hAnsi="Arial"/>
          <w:b/>
          <w:bCs/>
          <w:spacing w:val="2"/>
        </w:rPr>
        <w:t>i</w:t>
      </w:r>
      <w:r>
        <w:rPr>
          <w:rFonts w:ascii="Arial" w:eastAsia="Arial" w:hAnsi="Arial"/>
          <w:b/>
          <w:bCs/>
          <w:spacing w:val="1"/>
        </w:rPr>
        <w:t>r</w:t>
      </w:r>
      <w:r>
        <w:rPr>
          <w:rFonts w:ascii="Arial" w:eastAsia="Arial" w:hAnsi="Arial"/>
          <w:b/>
          <w:bCs/>
        </w:rPr>
        <w:t>,</w:t>
      </w:r>
      <w:r>
        <w:rPr>
          <w:rFonts w:ascii="Arial" w:eastAsia="Arial" w:hAnsi="Arial"/>
          <w:b/>
          <w:bCs/>
          <w:spacing w:val="7"/>
        </w:rPr>
        <w:t xml:space="preserve"> </w:t>
      </w:r>
      <w:r>
        <w:rPr>
          <w:rFonts w:ascii="Arial" w:eastAsia="Arial" w:hAnsi="Arial"/>
          <w:b/>
          <w:bCs/>
        </w:rPr>
        <w:t>but</w:t>
      </w:r>
      <w:r>
        <w:rPr>
          <w:rFonts w:ascii="Arial" w:eastAsia="Arial" w:hAnsi="Arial"/>
          <w:b/>
          <w:bCs/>
          <w:spacing w:val="8"/>
        </w:rPr>
        <w:t xml:space="preserve"> </w:t>
      </w:r>
      <w:r>
        <w:rPr>
          <w:rFonts w:ascii="Arial" w:eastAsia="Arial" w:hAnsi="Arial"/>
          <w:b/>
          <w:bCs/>
        </w:rPr>
        <w:t>not</w:t>
      </w:r>
      <w:r>
        <w:rPr>
          <w:rFonts w:ascii="Arial" w:eastAsia="Arial" w:hAnsi="Arial"/>
          <w:b/>
          <w:bCs/>
          <w:spacing w:val="8"/>
        </w:rPr>
        <w:t xml:space="preserve"> </w:t>
      </w:r>
      <w:r>
        <w:rPr>
          <w:rFonts w:ascii="Arial" w:eastAsia="Arial" w:hAnsi="Arial"/>
          <w:b/>
          <w:bCs/>
          <w:spacing w:val="-1"/>
        </w:rPr>
        <w:t>c</w:t>
      </w:r>
      <w:r>
        <w:rPr>
          <w:rFonts w:ascii="Arial" w:eastAsia="Arial" w:hAnsi="Arial"/>
          <w:b/>
          <w:bCs/>
        </w:rPr>
        <w:t>ondu</w:t>
      </w:r>
      <w:r>
        <w:rPr>
          <w:rFonts w:ascii="Arial" w:eastAsia="Arial" w:hAnsi="Arial"/>
          <w:b/>
          <w:bCs/>
          <w:spacing w:val="-1"/>
        </w:rPr>
        <w:t>c</w:t>
      </w:r>
      <w:r>
        <w:rPr>
          <w:rFonts w:ascii="Arial" w:eastAsia="Arial" w:hAnsi="Arial"/>
          <w:b/>
          <w:bCs/>
        </w:rPr>
        <w:t>t</w:t>
      </w:r>
      <w:r>
        <w:rPr>
          <w:rFonts w:ascii="Arial" w:eastAsia="Arial" w:hAnsi="Arial"/>
          <w:b/>
          <w:bCs/>
          <w:spacing w:val="-1"/>
        </w:rPr>
        <w:t>e</w:t>
      </w:r>
      <w:r>
        <w:rPr>
          <w:rFonts w:ascii="Arial" w:eastAsia="Arial" w:hAnsi="Arial"/>
          <w:b/>
          <w:bCs/>
        </w:rPr>
        <w:t>d</w:t>
      </w:r>
      <w:r>
        <w:rPr>
          <w:rFonts w:ascii="Arial" w:eastAsia="Arial" w:hAnsi="Arial"/>
          <w:b/>
          <w:bCs/>
          <w:spacing w:val="7"/>
        </w:rPr>
        <w:t xml:space="preserve"> </w:t>
      </w:r>
      <w:r>
        <w:rPr>
          <w:rFonts w:ascii="Arial" w:eastAsia="Arial" w:hAnsi="Arial"/>
          <w:b/>
          <w:bCs/>
        </w:rPr>
        <w:t>p</w:t>
      </w:r>
      <w:r>
        <w:rPr>
          <w:rFonts w:ascii="Arial" w:eastAsia="Arial" w:hAnsi="Arial"/>
          <w:b/>
          <w:bCs/>
          <w:spacing w:val="-1"/>
        </w:rPr>
        <w:t>ri</w:t>
      </w:r>
      <w:r>
        <w:rPr>
          <w:rFonts w:ascii="Arial" w:eastAsia="Arial" w:hAnsi="Arial"/>
          <w:b/>
          <w:bCs/>
        </w:rPr>
        <w:t>or</w:t>
      </w:r>
      <w:r>
        <w:rPr>
          <w:rFonts w:ascii="Arial" w:eastAsia="Arial" w:hAnsi="Arial"/>
          <w:b/>
          <w:bCs/>
          <w:spacing w:val="7"/>
        </w:rPr>
        <w:t xml:space="preserve"> </w:t>
      </w:r>
      <w:r>
        <w:rPr>
          <w:rFonts w:ascii="Arial" w:eastAsia="Arial" w:hAnsi="Arial"/>
          <w:b/>
          <w:bCs/>
        </w:rPr>
        <w:t>to</w:t>
      </w:r>
      <w:r>
        <w:rPr>
          <w:rFonts w:ascii="Arial" w:eastAsia="Arial" w:hAnsi="Arial"/>
          <w:b/>
          <w:bCs/>
          <w:spacing w:val="7"/>
        </w:rPr>
        <w:t xml:space="preserve"> </w:t>
      </w:r>
      <w:r>
        <w:rPr>
          <w:rFonts w:ascii="Arial" w:eastAsia="Arial" w:hAnsi="Arial"/>
          <w:b/>
          <w:bCs/>
          <w:spacing w:val="-1"/>
        </w:rPr>
        <w:t>3</w:t>
      </w:r>
      <w:r>
        <w:rPr>
          <w:rFonts w:ascii="Arial" w:eastAsia="Arial" w:hAnsi="Arial"/>
          <w:b/>
          <w:bCs/>
        </w:rPr>
        <w:t>0</w:t>
      </w:r>
      <w:r>
        <w:rPr>
          <w:rFonts w:ascii="Arial" w:eastAsia="Arial" w:hAnsi="Arial"/>
          <w:b/>
          <w:bCs/>
          <w:spacing w:val="6"/>
        </w:rPr>
        <w:t xml:space="preserve"> </w:t>
      </w:r>
      <w:r>
        <w:rPr>
          <w:rFonts w:ascii="Arial" w:eastAsia="Arial" w:hAnsi="Arial"/>
          <w:b/>
          <w:bCs/>
          <w:spacing w:val="-1"/>
        </w:rPr>
        <w:t>J</w:t>
      </w:r>
      <w:r>
        <w:rPr>
          <w:rFonts w:ascii="Arial" w:eastAsia="Arial" w:hAnsi="Arial"/>
          <w:b/>
          <w:bCs/>
        </w:rPr>
        <w:t>une</w:t>
      </w:r>
      <w:r>
        <w:rPr>
          <w:rFonts w:ascii="Arial" w:eastAsia="Arial" w:hAnsi="Arial"/>
          <w:b/>
          <w:bCs/>
          <w:spacing w:val="6"/>
        </w:rPr>
        <w:t xml:space="preserve"> </w:t>
      </w:r>
      <w:r>
        <w:rPr>
          <w:rFonts w:ascii="Arial" w:eastAsia="Arial" w:hAnsi="Arial"/>
          <w:b/>
          <w:bCs/>
        </w:rPr>
        <w:t>–</w:t>
      </w:r>
      <w:r>
        <w:rPr>
          <w:rFonts w:ascii="Arial" w:eastAsia="Arial" w:hAnsi="Arial"/>
          <w:b/>
          <w:bCs/>
          <w:spacing w:val="6"/>
        </w:rPr>
        <w:t xml:space="preserve"> </w:t>
      </w:r>
      <w:r>
        <w:rPr>
          <w:rFonts w:ascii="Arial" w:eastAsia="Arial" w:hAnsi="Arial"/>
          <w:spacing w:val="2"/>
        </w:rPr>
        <w:t>t</w:t>
      </w:r>
      <w:r>
        <w:rPr>
          <w:rFonts w:ascii="Arial" w:eastAsia="Arial" w:hAnsi="Arial"/>
          <w:spacing w:val="-1"/>
        </w:rPr>
        <w:t>he</w:t>
      </w:r>
      <w:r>
        <w:rPr>
          <w:rFonts w:ascii="Arial" w:eastAsia="Arial" w:hAnsi="Arial"/>
          <w:spacing w:val="1"/>
        </w:rPr>
        <w:t>s</w:t>
      </w:r>
      <w:r>
        <w:rPr>
          <w:rFonts w:ascii="Arial" w:eastAsia="Arial" w:hAnsi="Arial"/>
        </w:rPr>
        <w:t>e</w:t>
      </w:r>
      <w:r>
        <w:rPr>
          <w:rFonts w:ascii="Arial" w:eastAsia="Arial" w:hAnsi="Arial"/>
          <w:spacing w:val="6"/>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rPr>
        <w:t>s</w:t>
      </w:r>
      <w:r>
        <w:rPr>
          <w:rFonts w:ascii="Arial" w:eastAsia="Arial" w:hAnsi="Arial"/>
          <w:spacing w:val="-2"/>
        </w:rPr>
        <w:t xml:space="preserve"> </w:t>
      </w:r>
      <w:r>
        <w:rPr>
          <w:rFonts w:ascii="Arial" w:eastAsia="Arial" w:hAnsi="Arial"/>
        </w:rPr>
        <w:t>w</w:t>
      </w:r>
      <w:r>
        <w:rPr>
          <w:rFonts w:ascii="Arial" w:eastAsia="Arial" w:hAnsi="Arial"/>
          <w:spacing w:val="-2"/>
        </w:rPr>
        <w:t>i</w:t>
      </w:r>
      <w:r>
        <w:rPr>
          <w:rFonts w:ascii="Arial" w:eastAsia="Arial" w:hAnsi="Arial"/>
          <w:spacing w:val="1"/>
        </w:rPr>
        <w:t>l</w:t>
      </w:r>
      <w:r w:rsidR="00C72921">
        <w:rPr>
          <w:rFonts w:ascii="Arial" w:eastAsia="Arial" w:hAnsi="Arial"/>
        </w:rPr>
        <w:t>l</w:t>
      </w:r>
      <w:r>
        <w:rPr>
          <w:rFonts w:ascii="Arial" w:eastAsia="Arial" w:hAnsi="Arial"/>
          <w:spacing w:val="-24"/>
        </w:rPr>
        <w:t xml:space="preserve"> </w:t>
      </w:r>
      <w:r>
        <w:rPr>
          <w:rFonts w:ascii="Arial" w:eastAsia="Arial" w:hAnsi="Arial"/>
          <w:spacing w:val="1"/>
        </w:rPr>
        <w:t>s</w:t>
      </w:r>
      <w:r>
        <w:rPr>
          <w:rFonts w:ascii="Arial" w:eastAsia="Arial" w:hAnsi="Arial"/>
          <w:spacing w:val="-1"/>
        </w:rPr>
        <w:t>t</w:t>
      </w:r>
      <w:r>
        <w:rPr>
          <w:rFonts w:ascii="Arial" w:eastAsia="Arial" w:hAnsi="Arial"/>
          <w:spacing w:val="1"/>
        </w:rPr>
        <w:t>i</w:t>
      </w:r>
      <w:r>
        <w:rPr>
          <w:rFonts w:ascii="Arial" w:eastAsia="Arial" w:hAnsi="Arial"/>
          <w:spacing w:val="-2"/>
        </w:rPr>
        <w:t>l</w:t>
      </w:r>
      <w:r>
        <w:rPr>
          <w:rFonts w:ascii="Arial" w:eastAsia="Arial" w:hAnsi="Arial"/>
        </w:rPr>
        <w:t>l</w:t>
      </w:r>
      <w:r>
        <w:rPr>
          <w:rFonts w:ascii="Arial" w:eastAsia="Arial" w:hAnsi="Arial"/>
          <w:spacing w:val="28"/>
        </w:rPr>
        <w:t xml:space="preserve"> </w:t>
      </w:r>
      <w:r>
        <w:rPr>
          <w:rFonts w:ascii="Arial" w:eastAsia="Arial" w:hAnsi="Arial"/>
          <w:spacing w:val="-1"/>
        </w:rPr>
        <w:t>h</w:t>
      </w:r>
      <w:r>
        <w:rPr>
          <w:rFonts w:ascii="Arial" w:eastAsia="Arial" w:hAnsi="Arial"/>
          <w:spacing w:val="2"/>
        </w:rPr>
        <w:t>a</w:t>
      </w:r>
      <w:r>
        <w:rPr>
          <w:rFonts w:ascii="Arial" w:eastAsia="Arial" w:hAnsi="Arial"/>
          <w:spacing w:val="-2"/>
        </w:rPr>
        <w:t>v</w:t>
      </w:r>
      <w:r>
        <w:rPr>
          <w:rFonts w:ascii="Arial" w:eastAsia="Arial" w:hAnsi="Arial"/>
        </w:rPr>
        <w:t>e</w:t>
      </w:r>
      <w:r>
        <w:rPr>
          <w:rFonts w:ascii="Arial" w:eastAsia="Arial" w:hAnsi="Arial"/>
          <w:spacing w:val="29"/>
        </w:rPr>
        <w:t xml:space="preserve"> </w:t>
      </w:r>
      <w:r>
        <w:rPr>
          <w:rFonts w:ascii="Arial" w:eastAsia="Arial" w:hAnsi="Arial"/>
          <w:spacing w:val="-1"/>
        </w:rPr>
        <w:t>t</w:t>
      </w:r>
      <w:r>
        <w:rPr>
          <w:rFonts w:ascii="Arial" w:eastAsia="Arial" w:hAnsi="Arial"/>
          <w:spacing w:val="2"/>
        </w:rPr>
        <w:t>h</w:t>
      </w:r>
      <w:r>
        <w:rPr>
          <w:rFonts w:ascii="Arial" w:eastAsia="Arial" w:hAnsi="Arial"/>
          <w:spacing w:val="-1"/>
        </w:rPr>
        <w:t>e</w:t>
      </w:r>
      <w:r>
        <w:rPr>
          <w:rFonts w:ascii="Arial" w:eastAsia="Arial" w:hAnsi="Arial"/>
          <w:spacing w:val="-2"/>
        </w:rPr>
        <w:t>i</w:t>
      </w:r>
      <w:r>
        <w:rPr>
          <w:rFonts w:ascii="Arial" w:eastAsia="Arial" w:hAnsi="Arial"/>
        </w:rPr>
        <w:t>r</w:t>
      </w:r>
      <w:r>
        <w:rPr>
          <w:rFonts w:ascii="Arial" w:eastAsia="Arial" w:hAnsi="Arial"/>
          <w:spacing w:val="28"/>
        </w:rPr>
        <w:t xml:space="preserve"> </w:t>
      </w:r>
      <w:r>
        <w:rPr>
          <w:rFonts w:ascii="Arial" w:eastAsia="Arial" w:hAnsi="Arial"/>
          <w:spacing w:val="1"/>
        </w:rPr>
        <w:t>c</w:t>
      </w:r>
      <w:r>
        <w:rPr>
          <w:rFonts w:ascii="Arial" w:eastAsia="Arial" w:hAnsi="Arial"/>
          <w:spacing w:val="-1"/>
        </w:rPr>
        <w:t>a</w:t>
      </w:r>
      <w:r>
        <w:rPr>
          <w:rFonts w:ascii="Arial" w:eastAsia="Arial" w:hAnsi="Arial"/>
        </w:rPr>
        <w:t>r</w:t>
      </w:r>
      <w:r>
        <w:rPr>
          <w:rFonts w:ascii="Arial" w:eastAsia="Arial" w:hAnsi="Arial"/>
          <w:spacing w:val="3"/>
        </w:rPr>
        <w:t>r</w:t>
      </w:r>
      <w:r>
        <w:rPr>
          <w:rFonts w:ascii="Arial" w:eastAsia="Arial" w:hAnsi="Arial"/>
          <w:spacing w:val="-5"/>
        </w:rPr>
        <w:t>y</w:t>
      </w:r>
      <w:r>
        <w:rPr>
          <w:rFonts w:ascii="Arial" w:eastAsia="Arial" w:hAnsi="Arial"/>
          <w:spacing w:val="1"/>
        </w:rPr>
        <w:t>i</w:t>
      </w:r>
      <w:r>
        <w:rPr>
          <w:rFonts w:ascii="Arial" w:eastAsia="Arial" w:hAnsi="Arial"/>
          <w:spacing w:val="2"/>
        </w:rPr>
        <w:t>n</w:t>
      </w:r>
      <w:r>
        <w:rPr>
          <w:rFonts w:ascii="Arial" w:eastAsia="Arial" w:hAnsi="Arial"/>
        </w:rPr>
        <w:t>g</w:t>
      </w:r>
      <w:r>
        <w:rPr>
          <w:rFonts w:ascii="Arial" w:eastAsia="Arial" w:hAnsi="Arial"/>
          <w:spacing w:val="28"/>
        </w:rPr>
        <w:t xml:space="preserve"> </w:t>
      </w:r>
      <w:r>
        <w:rPr>
          <w:rFonts w:ascii="Arial" w:eastAsia="Arial" w:hAnsi="Arial"/>
          <w:spacing w:val="1"/>
        </w:rPr>
        <w:t>v</w:t>
      </w:r>
      <w:r>
        <w:rPr>
          <w:rFonts w:ascii="Arial" w:eastAsia="Arial" w:hAnsi="Arial"/>
          <w:spacing w:val="-1"/>
        </w:rPr>
        <w:t>a</w:t>
      </w:r>
      <w:r>
        <w:rPr>
          <w:rFonts w:ascii="Arial" w:eastAsia="Arial" w:hAnsi="Arial"/>
          <w:spacing w:val="1"/>
        </w:rPr>
        <w:t>l</w:t>
      </w:r>
      <w:r>
        <w:rPr>
          <w:rFonts w:ascii="Arial" w:eastAsia="Arial" w:hAnsi="Arial"/>
          <w:spacing w:val="-1"/>
        </w:rPr>
        <w:t>ue</w:t>
      </w:r>
      <w:r>
        <w:rPr>
          <w:rFonts w:ascii="Arial" w:eastAsia="Arial" w:hAnsi="Arial"/>
        </w:rPr>
        <w:t>s</w:t>
      </w:r>
      <w:r>
        <w:rPr>
          <w:rFonts w:ascii="Arial" w:eastAsia="Arial" w:hAnsi="Arial"/>
          <w:spacing w:val="28"/>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o</w:t>
      </w:r>
      <w:r>
        <w:rPr>
          <w:rFonts w:ascii="Arial" w:eastAsia="Arial" w:hAnsi="Arial"/>
        </w:rPr>
        <w:t>r</w:t>
      </w:r>
      <w:r>
        <w:rPr>
          <w:rFonts w:ascii="Arial" w:eastAsia="Arial" w:hAnsi="Arial"/>
          <w:spacing w:val="-1"/>
        </w:rPr>
        <w:t>d</w:t>
      </w:r>
      <w:r>
        <w:rPr>
          <w:rFonts w:ascii="Arial" w:eastAsia="Arial" w:hAnsi="Arial"/>
          <w:spacing w:val="2"/>
        </w:rPr>
        <w:t>e</w:t>
      </w:r>
      <w:r>
        <w:rPr>
          <w:rFonts w:ascii="Arial" w:eastAsia="Arial" w:hAnsi="Arial"/>
        </w:rPr>
        <w:t>d</w:t>
      </w:r>
      <w:r>
        <w:rPr>
          <w:rFonts w:ascii="Arial" w:eastAsia="Arial" w:hAnsi="Arial"/>
          <w:spacing w:val="27"/>
        </w:rPr>
        <w:t xml:space="preserve"> </w:t>
      </w:r>
      <w:r>
        <w:rPr>
          <w:rFonts w:ascii="Arial" w:eastAsia="Arial" w:hAnsi="Arial"/>
          <w:spacing w:val="2"/>
        </w:rPr>
        <w:t>a</w:t>
      </w:r>
      <w:r>
        <w:rPr>
          <w:rFonts w:ascii="Arial" w:eastAsia="Arial" w:hAnsi="Arial"/>
        </w:rPr>
        <w:t>t</w:t>
      </w:r>
      <w:r>
        <w:rPr>
          <w:rFonts w:ascii="Arial" w:eastAsia="Arial" w:hAnsi="Arial"/>
          <w:spacing w:val="28"/>
        </w:rPr>
        <w:t xml:space="preserve"> </w:t>
      </w:r>
      <w:r>
        <w:rPr>
          <w:rFonts w:ascii="Arial" w:eastAsia="Arial" w:hAnsi="Arial"/>
          <w:spacing w:val="-1"/>
        </w:rPr>
        <w:t>p</w:t>
      </w:r>
      <w:r>
        <w:rPr>
          <w:rFonts w:ascii="Arial" w:eastAsia="Arial" w:hAnsi="Arial"/>
        </w:rPr>
        <w:t>r</w:t>
      </w:r>
      <w:r>
        <w:rPr>
          <w:rFonts w:ascii="Arial" w:eastAsia="Arial" w:hAnsi="Arial"/>
          <w:spacing w:val="-1"/>
        </w:rPr>
        <w:t>e</w:t>
      </w:r>
      <w:r>
        <w:rPr>
          <w:rFonts w:ascii="Arial" w:eastAsia="Arial" w:hAnsi="Arial"/>
          <w:spacing w:val="3"/>
        </w:rPr>
        <w:t>-</w:t>
      </w:r>
      <w:r>
        <w:rPr>
          <w:rFonts w:ascii="Arial" w:eastAsia="Arial" w:hAnsi="Arial"/>
          <w:spacing w:val="-1"/>
        </w:rPr>
        <w:t>natu</w:t>
      </w:r>
      <w:r>
        <w:rPr>
          <w:rFonts w:ascii="Arial" w:eastAsia="Arial" w:hAnsi="Arial"/>
        </w:rPr>
        <w:t>r</w:t>
      </w:r>
      <w:r>
        <w:rPr>
          <w:rFonts w:ascii="Arial" w:eastAsia="Arial" w:hAnsi="Arial"/>
          <w:spacing w:val="2"/>
        </w:rPr>
        <w:t>a</w:t>
      </w:r>
      <w:r>
        <w:rPr>
          <w:rFonts w:ascii="Arial" w:eastAsia="Arial" w:hAnsi="Arial"/>
        </w:rPr>
        <w:t>l</w:t>
      </w:r>
      <w:r>
        <w:rPr>
          <w:rFonts w:ascii="Arial" w:eastAsia="Arial" w:hAnsi="Arial"/>
          <w:spacing w:val="26"/>
        </w:rPr>
        <w:t xml:space="preserve"> </w:t>
      </w:r>
      <w:r>
        <w:rPr>
          <w:rFonts w:ascii="Arial" w:eastAsia="Arial" w:hAnsi="Arial"/>
          <w:spacing w:val="2"/>
        </w:rPr>
        <w:t>d</w:t>
      </w:r>
      <w:r>
        <w:rPr>
          <w:rFonts w:ascii="Arial" w:eastAsia="Arial" w:hAnsi="Arial"/>
          <w:spacing w:val="-2"/>
        </w:rPr>
        <w:t>i</w:t>
      </w:r>
      <w:r>
        <w:rPr>
          <w:rFonts w:ascii="Arial" w:eastAsia="Arial" w:hAnsi="Arial"/>
          <w:spacing w:val="1"/>
        </w:rPr>
        <w:t>s</w:t>
      </w:r>
      <w:r>
        <w:rPr>
          <w:rFonts w:ascii="Arial" w:eastAsia="Arial" w:hAnsi="Arial"/>
          <w:spacing w:val="-1"/>
        </w:rPr>
        <w:t>a</w:t>
      </w:r>
      <w:r>
        <w:rPr>
          <w:rFonts w:ascii="Arial" w:eastAsia="Arial" w:hAnsi="Arial"/>
          <w:spacing w:val="1"/>
        </w:rPr>
        <w:t>s</w:t>
      </w:r>
      <w:r>
        <w:rPr>
          <w:rFonts w:ascii="Arial" w:eastAsia="Arial" w:hAnsi="Arial"/>
          <w:spacing w:val="-1"/>
        </w:rPr>
        <w:t>te</w:t>
      </w:r>
      <w:r>
        <w:rPr>
          <w:rFonts w:ascii="Arial" w:eastAsia="Arial" w:hAnsi="Arial"/>
        </w:rPr>
        <w:t>r</w:t>
      </w:r>
      <w:r>
        <w:rPr>
          <w:rFonts w:ascii="Arial" w:eastAsia="Arial" w:hAnsi="Arial"/>
          <w:spacing w:val="29"/>
        </w:rPr>
        <w:t xml:space="preserve"> </w:t>
      </w:r>
      <w:r>
        <w:rPr>
          <w:rFonts w:ascii="Arial" w:eastAsia="Arial" w:hAnsi="Arial"/>
          <w:spacing w:val="1"/>
        </w:rPr>
        <w:t>s</w:t>
      </w:r>
      <w:r>
        <w:rPr>
          <w:rFonts w:ascii="Arial" w:eastAsia="Arial" w:hAnsi="Arial"/>
          <w:spacing w:val="-1"/>
        </w:rPr>
        <w:t>t</w:t>
      </w:r>
      <w:r>
        <w:rPr>
          <w:rFonts w:ascii="Arial" w:eastAsia="Arial" w:hAnsi="Arial"/>
          <w:spacing w:val="2"/>
        </w:rPr>
        <w:t>a</w:t>
      </w:r>
      <w:r>
        <w:rPr>
          <w:rFonts w:ascii="Arial" w:eastAsia="Arial" w:hAnsi="Arial"/>
          <w:spacing w:val="-1"/>
        </w:rPr>
        <w:t>g</w:t>
      </w:r>
      <w:r>
        <w:rPr>
          <w:rFonts w:ascii="Arial" w:eastAsia="Arial" w:hAnsi="Arial"/>
        </w:rPr>
        <w:t>e</w:t>
      </w:r>
      <w:r>
        <w:rPr>
          <w:rFonts w:ascii="Arial" w:eastAsia="Arial" w:hAnsi="Arial"/>
          <w:spacing w:val="27"/>
        </w:rPr>
        <w:t xml:space="preserve"> </w:t>
      </w:r>
      <w:r>
        <w:rPr>
          <w:rFonts w:ascii="Arial" w:eastAsia="Arial" w:hAnsi="Arial"/>
          <w:spacing w:val="3"/>
        </w:rPr>
        <w:t>(</w:t>
      </w:r>
      <w:r>
        <w:rPr>
          <w:rFonts w:ascii="Arial" w:eastAsia="Arial" w:hAnsi="Arial"/>
          <w:spacing w:val="-1"/>
        </w:rPr>
        <w:t>p</w:t>
      </w:r>
      <w:r>
        <w:rPr>
          <w:rFonts w:ascii="Arial" w:eastAsia="Arial" w:hAnsi="Arial"/>
        </w:rPr>
        <w:t>r</w:t>
      </w:r>
      <w:r>
        <w:rPr>
          <w:rFonts w:ascii="Arial" w:eastAsia="Arial" w:hAnsi="Arial"/>
          <w:spacing w:val="1"/>
        </w:rPr>
        <w:t>i</w:t>
      </w:r>
      <w:r>
        <w:rPr>
          <w:rFonts w:ascii="Arial" w:eastAsia="Arial" w:hAnsi="Arial"/>
          <w:spacing w:val="-1"/>
        </w:rPr>
        <w:t>o</w:t>
      </w:r>
      <w:r>
        <w:rPr>
          <w:rFonts w:ascii="Arial" w:eastAsia="Arial" w:hAnsi="Arial"/>
        </w:rPr>
        <w:t>r</w:t>
      </w:r>
      <w:r>
        <w:rPr>
          <w:rFonts w:ascii="Arial" w:eastAsia="Arial" w:hAnsi="Arial"/>
          <w:spacing w:val="28"/>
        </w:rPr>
        <w:t xml:space="preserve"> </w:t>
      </w:r>
      <w:r>
        <w:rPr>
          <w:rFonts w:ascii="Arial" w:eastAsia="Arial" w:hAnsi="Arial"/>
          <w:spacing w:val="-1"/>
        </w:rPr>
        <w:t>t</w:t>
      </w:r>
      <w:r>
        <w:rPr>
          <w:rFonts w:ascii="Arial" w:eastAsia="Arial" w:hAnsi="Arial"/>
        </w:rPr>
        <w:t>o</w:t>
      </w:r>
      <w:r>
        <w:rPr>
          <w:rFonts w:ascii="Arial" w:eastAsia="Arial" w:hAnsi="Arial"/>
          <w:spacing w:val="28"/>
        </w:rPr>
        <w:t xml:space="preserve"> </w:t>
      </w: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29"/>
        </w:rPr>
        <w:t xml:space="preserve"> </w:t>
      </w:r>
      <w:r>
        <w:rPr>
          <w:rFonts w:ascii="Arial" w:eastAsia="Arial" w:hAnsi="Arial"/>
          <w:spacing w:val="-1"/>
        </w:rPr>
        <w:t>da</w:t>
      </w:r>
      <w:r>
        <w:rPr>
          <w:rFonts w:ascii="Arial" w:eastAsia="Arial" w:hAnsi="Arial"/>
          <w:spacing w:val="4"/>
        </w:rPr>
        <w:t>m</w:t>
      </w:r>
      <w:r>
        <w:rPr>
          <w:rFonts w:ascii="Arial" w:eastAsia="Arial" w:hAnsi="Arial"/>
          <w:spacing w:val="-1"/>
        </w:rPr>
        <w:t>ag</w:t>
      </w:r>
      <w:r>
        <w:rPr>
          <w:rFonts w:ascii="Arial" w:eastAsia="Arial" w:hAnsi="Arial"/>
        </w:rPr>
        <w:t>e</w:t>
      </w:r>
      <w:r>
        <w:rPr>
          <w:rFonts w:ascii="Arial" w:eastAsia="Arial" w:hAnsi="Arial"/>
          <w:spacing w:val="27"/>
        </w:rPr>
        <w:t xml:space="preserve"> </w:t>
      </w:r>
      <w:r>
        <w:rPr>
          <w:rFonts w:ascii="Arial" w:eastAsia="Arial" w:hAnsi="Arial"/>
          <w:spacing w:val="-1"/>
        </w:rPr>
        <w:t>o</w:t>
      </w:r>
      <w:r>
        <w:rPr>
          <w:rFonts w:ascii="Arial" w:eastAsia="Arial" w:hAnsi="Arial"/>
          <w:spacing w:val="1"/>
        </w:rPr>
        <w:t>cc</w:t>
      </w:r>
      <w:r>
        <w:rPr>
          <w:rFonts w:ascii="Arial" w:eastAsia="Arial" w:hAnsi="Arial"/>
          <w:spacing w:val="-1"/>
        </w:rPr>
        <w:t>u</w:t>
      </w:r>
      <w:r>
        <w:rPr>
          <w:rFonts w:ascii="Arial" w:eastAsia="Arial" w:hAnsi="Arial"/>
        </w:rPr>
        <w:t>rr</w:t>
      </w:r>
      <w:r>
        <w:rPr>
          <w:rFonts w:ascii="Arial" w:eastAsia="Arial" w:hAnsi="Arial"/>
          <w:spacing w:val="-2"/>
        </w:rPr>
        <w:t>i</w:t>
      </w:r>
      <w:r>
        <w:rPr>
          <w:rFonts w:ascii="Arial" w:eastAsia="Arial" w:hAnsi="Arial"/>
          <w:spacing w:val="2"/>
        </w:rPr>
        <w:t>n</w:t>
      </w:r>
      <w:r>
        <w:rPr>
          <w:rFonts w:ascii="Arial" w:eastAsia="Arial" w:hAnsi="Arial"/>
          <w:spacing w:val="-1"/>
        </w:rPr>
        <w:t>g</w:t>
      </w:r>
      <w:r>
        <w:rPr>
          <w:rFonts w:ascii="Arial" w:eastAsia="Arial" w:hAnsi="Arial"/>
        </w:rPr>
        <w:t>),</w:t>
      </w:r>
      <w:r>
        <w:rPr>
          <w:rFonts w:ascii="Arial" w:eastAsia="Arial" w:hAnsi="Arial"/>
          <w:spacing w:val="-4"/>
        </w:rPr>
        <w:t xml:space="preserve"> </w:t>
      </w:r>
      <w:r>
        <w:rPr>
          <w:rFonts w:ascii="Arial" w:eastAsia="Arial" w:hAnsi="Arial"/>
          <w:spacing w:val="-1"/>
        </w:rPr>
        <w:t>the</w:t>
      </w:r>
      <w:r>
        <w:rPr>
          <w:rFonts w:ascii="Arial" w:eastAsia="Arial" w:hAnsi="Arial"/>
        </w:rPr>
        <w:t>r</w:t>
      </w:r>
      <w:r>
        <w:rPr>
          <w:rFonts w:ascii="Arial" w:eastAsia="Arial" w:hAnsi="Arial"/>
          <w:spacing w:val="-1"/>
        </w:rPr>
        <w:t>e</w:t>
      </w:r>
      <w:r>
        <w:rPr>
          <w:rFonts w:ascii="Arial" w:eastAsia="Arial" w:hAnsi="Arial"/>
          <w:spacing w:val="2"/>
        </w:rPr>
        <w:t>f</w:t>
      </w:r>
      <w:r>
        <w:rPr>
          <w:rFonts w:ascii="Arial" w:eastAsia="Arial" w:hAnsi="Arial"/>
          <w:spacing w:val="-1"/>
        </w:rPr>
        <w:t>o</w:t>
      </w:r>
      <w:r>
        <w:rPr>
          <w:rFonts w:ascii="Arial" w:eastAsia="Arial" w:hAnsi="Arial"/>
        </w:rPr>
        <w:t>re</w:t>
      </w:r>
      <w:r>
        <w:rPr>
          <w:rFonts w:ascii="Arial" w:eastAsia="Arial" w:hAnsi="Arial"/>
          <w:spacing w:val="16"/>
        </w:rPr>
        <w:t xml:space="preserve"> </w:t>
      </w:r>
      <w:r>
        <w:rPr>
          <w:rFonts w:ascii="Arial" w:eastAsia="Arial" w:hAnsi="Arial"/>
          <w:spacing w:val="-1"/>
        </w:rPr>
        <w:t>a</w:t>
      </w:r>
      <w:r>
        <w:rPr>
          <w:rFonts w:ascii="Arial" w:eastAsia="Arial" w:hAnsi="Arial"/>
        </w:rPr>
        <w:t>n</w:t>
      </w:r>
      <w:r>
        <w:rPr>
          <w:rFonts w:ascii="Arial" w:eastAsia="Arial" w:hAnsi="Arial"/>
          <w:spacing w:val="13"/>
        </w:rPr>
        <w:t xml:space="preserve"> </w:t>
      </w:r>
      <w:r>
        <w:rPr>
          <w:rFonts w:ascii="Arial" w:eastAsia="Arial" w:hAnsi="Arial"/>
          <w:spacing w:val="-2"/>
        </w:rPr>
        <w:t>i</w:t>
      </w:r>
      <w:r>
        <w:rPr>
          <w:rFonts w:ascii="Arial" w:eastAsia="Arial" w:hAnsi="Arial"/>
          <w:spacing w:val="4"/>
        </w:rPr>
        <w:t>m</w:t>
      </w:r>
      <w:r>
        <w:rPr>
          <w:rFonts w:ascii="Arial" w:eastAsia="Arial" w:hAnsi="Arial"/>
          <w:spacing w:val="-1"/>
        </w:rPr>
        <w:t>pa</w:t>
      </w:r>
      <w:r>
        <w:rPr>
          <w:rFonts w:ascii="Arial" w:eastAsia="Arial" w:hAnsi="Arial"/>
          <w:spacing w:val="-2"/>
        </w:rPr>
        <w:t>i</w:t>
      </w:r>
      <w:r>
        <w:rPr>
          <w:rFonts w:ascii="Arial" w:eastAsia="Arial" w:hAnsi="Arial"/>
        </w:rPr>
        <w:t>r</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11"/>
        </w:rPr>
        <w:t xml:space="preserve"> </w:t>
      </w:r>
      <w:r>
        <w:rPr>
          <w:rFonts w:ascii="Arial" w:eastAsia="Arial" w:hAnsi="Arial"/>
          <w:spacing w:val="-1"/>
        </w:rPr>
        <w:t>a</w:t>
      </w:r>
      <w:r>
        <w:rPr>
          <w:rFonts w:ascii="Arial" w:eastAsia="Arial" w:hAnsi="Arial"/>
          <w:spacing w:val="1"/>
        </w:rPr>
        <w:t>ss</w:t>
      </w:r>
      <w:r>
        <w:rPr>
          <w:rFonts w:ascii="Arial" w:eastAsia="Arial" w:hAnsi="Arial"/>
          <w:spacing w:val="-1"/>
        </w:rPr>
        <w:t>e</w:t>
      </w:r>
      <w:r>
        <w:rPr>
          <w:rFonts w:ascii="Arial" w:eastAsia="Arial" w:hAnsi="Arial"/>
          <w:spacing w:val="1"/>
        </w:rPr>
        <w:t>s</w:t>
      </w:r>
      <w:r>
        <w:rPr>
          <w:rFonts w:ascii="Arial" w:eastAsia="Arial" w:hAnsi="Arial"/>
          <w:spacing w:val="-2"/>
        </w:rPr>
        <w:t>s</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11"/>
        </w:rPr>
        <w:t xml:space="preserve"> </w:t>
      </w:r>
      <w:r>
        <w:rPr>
          <w:rFonts w:ascii="Arial" w:eastAsia="Arial" w:hAnsi="Arial"/>
          <w:spacing w:val="-3"/>
        </w:rPr>
        <w:t>w</w:t>
      </w:r>
      <w:r>
        <w:rPr>
          <w:rFonts w:ascii="Arial" w:eastAsia="Arial" w:hAnsi="Arial"/>
          <w:spacing w:val="1"/>
        </w:rPr>
        <w:t>i</w:t>
      </w:r>
      <w:r>
        <w:rPr>
          <w:rFonts w:ascii="Arial" w:eastAsia="Arial" w:hAnsi="Arial"/>
          <w:spacing w:val="-2"/>
        </w:rPr>
        <w:t>l</w:t>
      </w:r>
      <w:r>
        <w:rPr>
          <w:rFonts w:ascii="Arial" w:eastAsia="Arial" w:hAnsi="Arial"/>
        </w:rPr>
        <w:t>l</w:t>
      </w:r>
      <w:r>
        <w:rPr>
          <w:rFonts w:ascii="Arial" w:eastAsia="Arial" w:hAnsi="Arial"/>
          <w:spacing w:val="12"/>
        </w:rPr>
        <w:t xml:space="preserve"> </w:t>
      </w:r>
      <w:r>
        <w:rPr>
          <w:rFonts w:ascii="Arial" w:eastAsia="Arial" w:hAnsi="Arial"/>
          <w:spacing w:val="-1"/>
        </w:rPr>
        <w:t>ne</w:t>
      </w:r>
      <w:r>
        <w:rPr>
          <w:rFonts w:ascii="Arial" w:eastAsia="Arial" w:hAnsi="Arial"/>
          <w:spacing w:val="2"/>
        </w:rPr>
        <w:t>e</w:t>
      </w:r>
      <w:r>
        <w:rPr>
          <w:rFonts w:ascii="Arial" w:eastAsia="Arial" w:hAnsi="Arial"/>
        </w:rPr>
        <w:t>d</w:t>
      </w:r>
      <w:r>
        <w:rPr>
          <w:rFonts w:ascii="Arial" w:eastAsia="Arial" w:hAnsi="Arial"/>
          <w:spacing w:val="11"/>
        </w:rPr>
        <w:t xml:space="preserve"> </w:t>
      </w:r>
      <w:r>
        <w:rPr>
          <w:rFonts w:ascii="Arial" w:eastAsia="Arial" w:hAnsi="Arial"/>
          <w:spacing w:val="-1"/>
        </w:rPr>
        <w:t>t</w:t>
      </w:r>
      <w:r>
        <w:rPr>
          <w:rFonts w:ascii="Arial" w:eastAsia="Arial" w:hAnsi="Arial"/>
        </w:rPr>
        <w:t>o</w:t>
      </w:r>
      <w:r>
        <w:rPr>
          <w:rFonts w:ascii="Arial" w:eastAsia="Arial" w:hAnsi="Arial"/>
          <w:spacing w:val="13"/>
        </w:rPr>
        <w:t xml:space="preserve"> </w:t>
      </w:r>
      <w:r>
        <w:rPr>
          <w:rFonts w:ascii="Arial" w:eastAsia="Arial" w:hAnsi="Arial"/>
          <w:spacing w:val="-1"/>
        </w:rPr>
        <w:t>b</w:t>
      </w:r>
      <w:r>
        <w:rPr>
          <w:rFonts w:ascii="Arial" w:eastAsia="Arial" w:hAnsi="Arial"/>
        </w:rPr>
        <w:t>e</w:t>
      </w:r>
      <w:r>
        <w:rPr>
          <w:rFonts w:ascii="Arial" w:eastAsia="Arial" w:hAnsi="Arial"/>
          <w:spacing w:val="12"/>
        </w:rPr>
        <w:t xml:space="preserve"> </w:t>
      </w:r>
      <w:r>
        <w:rPr>
          <w:rFonts w:ascii="Arial" w:eastAsia="Arial" w:hAnsi="Arial"/>
          <w:spacing w:val="3"/>
        </w:rPr>
        <w:t>c</w:t>
      </w:r>
      <w:r>
        <w:rPr>
          <w:rFonts w:ascii="Arial" w:eastAsia="Arial" w:hAnsi="Arial"/>
          <w:spacing w:val="-1"/>
        </w:rPr>
        <w:t>ondu</w:t>
      </w:r>
      <w:r>
        <w:rPr>
          <w:rFonts w:ascii="Arial" w:eastAsia="Arial" w:hAnsi="Arial"/>
          <w:spacing w:val="1"/>
        </w:rPr>
        <w:t>c</w:t>
      </w:r>
      <w:r>
        <w:rPr>
          <w:rFonts w:ascii="Arial" w:eastAsia="Arial" w:hAnsi="Arial"/>
          <w:spacing w:val="2"/>
        </w:rPr>
        <w:t>t</w:t>
      </w:r>
      <w:r>
        <w:rPr>
          <w:rFonts w:ascii="Arial" w:eastAsia="Arial" w:hAnsi="Arial"/>
          <w:spacing w:val="-1"/>
        </w:rPr>
        <w:t>e</w:t>
      </w:r>
      <w:r>
        <w:rPr>
          <w:rFonts w:ascii="Arial" w:eastAsia="Arial" w:hAnsi="Arial"/>
        </w:rPr>
        <w:t>d</w:t>
      </w:r>
      <w:r>
        <w:rPr>
          <w:rFonts w:ascii="Arial" w:eastAsia="Arial" w:hAnsi="Arial"/>
          <w:spacing w:val="11"/>
        </w:rPr>
        <w:t xml:space="preserve"> </w:t>
      </w:r>
      <w:r>
        <w:rPr>
          <w:rFonts w:ascii="Arial" w:eastAsia="Arial" w:hAnsi="Arial"/>
          <w:spacing w:val="4"/>
        </w:rPr>
        <w:t>b</w:t>
      </w:r>
      <w:r>
        <w:rPr>
          <w:rFonts w:ascii="Arial" w:eastAsia="Arial" w:hAnsi="Arial"/>
        </w:rPr>
        <w:t>y</w:t>
      </w:r>
      <w:r>
        <w:rPr>
          <w:rFonts w:ascii="Arial" w:eastAsia="Arial" w:hAnsi="Arial"/>
          <w:spacing w:val="7"/>
        </w:rPr>
        <w:t xml:space="preserve"> </w:t>
      </w:r>
      <w:r>
        <w:rPr>
          <w:rFonts w:ascii="Arial" w:eastAsia="Arial" w:hAnsi="Arial"/>
          <w:spacing w:val="4"/>
        </w:rPr>
        <w:t>m</w:t>
      </w:r>
      <w:r>
        <w:rPr>
          <w:rFonts w:ascii="Arial" w:eastAsia="Arial" w:hAnsi="Arial"/>
          <w:spacing w:val="-1"/>
        </w:rPr>
        <w:t>anage</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12"/>
        </w:rPr>
        <w:t xml:space="preserve"> </w:t>
      </w:r>
      <w:r>
        <w:rPr>
          <w:rFonts w:ascii="Arial" w:eastAsia="Arial" w:hAnsi="Arial"/>
          <w:spacing w:val="-1"/>
        </w:rPr>
        <w:t>a</w:t>
      </w:r>
      <w:r>
        <w:rPr>
          <w:rFonts w:ascii="Arial" w:eastAsia="Arial" w:hAnsi="Arial"/>
        </w:rPr>
        <w:t>t</w:t>
      </w:r>
      <w:r>
        <w:rPr>
          <w:rFonts w:ascii="Arial" w:eastAsia="Arial" w:hAnsi="Arial"/>
          <w:spacing w:val="11"/>
        </w:rPr>
        <w:t xml:space="preserve"> </w:t>
      </w:r>
      <w:r>
        <w:rPr>
          <w:rFonts w:ascii="Arial" w:eastAsia="Arial" w:hAnsi="Arial"/>
          <w:spacing w:val="-1"/>
        </w:rPr>
        <w:t>3</w:t>
      </w:r>
      <w:r>
        <w:rPr>
          <w:rFonts w:ascii="Arial" w:eastAsia="Arial" w:hAnsi="Arial"/>
        </w:rPr>
        <w:t>0</w:t>
      </w:r>
      <w:r>
        <w:rPr>
          <w:rFonts w:ascii="Arial" w:eastAsia="Arial" w:hAnsi="Arial"/>
          <w:spacing w:val="11"/>
        </w:rPr>
        <w:t xml:space="preserve"> </w:t>
      </w:r>
      <w:r>
        <w:rPr>
          <w:rFonts w:ascii="Arial" w:eastAsia="Arial" w:hAnsi="Arial"/>
          <w:spacing w:val="1"/>
        </w:rPr>
        <w:t>J</w:t>
      </w:r>
      <w:r>
        <w:rPr>
          <w:rFonts w:ascii="Arial" w:eastAsia="Arial" w:hAnsi="Arial"/>
          <w:spacing w:val="2"/>
        </w:rPr>
        <w:t>u</w:t>
      </w:r>
      <w:r>
        <w:rPr>
          <w:rFonts w:ascii="Arial" w:eastAsia="Arial" w:hAnsi="Arial"/>
          <w:spacing w:val="-1"/>
        </w:rPr>
        <w:t>ne</w:t>
      </w:r>
      <w:r>
        <w:rPr>
          <w:rFonts w:ascii="Arial" w:eastAsia="Arial" w:hAnsi="Arial"/>
        </w:rPr>
        <w:t>,</w:t>
      </w:r>
      <w:r>
        <w:rPr>
          <w:rFonts w:ascii="Arial" w:eastAsia="Arial" w:hAnsi="Arial"/>
          <w:spacing w:val="13"/>
        </w:rPr>
        <w:t xml:space="preserve"> </w:t>
      </w:r>
      <w:r>
        <w:rPr>
          <w:rFonts w:ascii="Arial" w:eastAsia="Arial" w:hAnsi="Arial"/>
          <w:spacing w:val="-1"/>
        </w:rPr>
        <w:t>an</w:t>
      </w:r>
      <w:r>
        <w:rPr>
          <w:rFonts w:ascii="Arial" w:eastAsia="Arial" w:hAnsi="Arial"/>
        </w:rPr>
        <w:t>d</w:t>
      </w:r>
      <w:r>
        <w:rPr>
          <w:rFonts w:ascii="Arial" w:eastAsia="Arial" w:hAnsi="Arial"/>
          <w:spacing w:val="13"/>
        </w:rPr>
        <w:t xml:space="preserve"> </w:t>
      </w:r>
      <w:r>
        <w:rPr>
          <w:rFonts w:ascii="Arial" w:eastAsia="Arial" w:hAnsi="Arial"/>
          <w:spacing w:val="-1"/>
        </w:rPr>
        <w:t>a</w:t>
      </w:r>
      <w:r>
        <w:rPr>
          <w:rFonts w:ascii="Arial" w:eastAsia="Arial" w:hAnsi="Arial"/>
          <w:spacing w:val="4"/>
        </w:rPr>
        <w:t>n</w:t>
      </w:r>
      <w:r>
        <w:rPr>
          <w:rFonts w:ascii="Arial" w:eastAsia="Arial" w:hAnsi="Arial"/>
        </w:rPr>
        <w:t>y</w:t>
      </w:r>
      <w:r>
        <w:rPr>
          <w:rFonts w:ascii="Arial" w:eastAsia="Arial" w:hAnsi="Arial"/>
          <w:spacing w:val="8"/>
        </w:rPr>
        <w:t xml:space="preserve"> </w:t>
      </w:r>
      <w:r>
        <w:rPr>
          <w:rFonts w:ascii="Arial" w:eastAsia="Arial" w:hAnsi="Arial"/>
          <w:spacing w:val="-1"/>
        </w:rPr>
        <w:t>a</w:t>
      </w:r>
      <w:r>
        <w:rPr>
          <w:rFonts w:ascii="Arial" w:eastAsia="Arial" w:hAnsi="Arial"/>
          <w:spacing w:val="1"/>
        </w:rPr>
        <w:t>c</w:t>
      </w:r>
      <w:r>
        <w:rPr>
          <w:rFonts w:ascii="Arial" w:eastAsia="Arial" w:hAnsi="Arial"/>
          <w:spacing w:val="-1"/>
        </w:rPr>
        <w:t>t</w:t>
      </w:r>
      <w:r>
        <w:rPr>
          <w:rFonts w:ascii="Arial" w:eastAsia="Arial" w:hAnsi="Arial"/>
          <w:spacing w:val="2"/>
        </w:rPr>
        <w:t>u</w:t>
      </w:r>
      <w:r>
        <w:rPr>
          <w:rFonts w:ascii="Arial" w:eastAsia="Arial" w:hAnsi="Arial"/>
          <w:spacing w:val="-1"/>
        </w:rPr>
        <w:t>a</w:t>
      </w:r>
      <w:r>
        <w:rPr>
          <w:rFonts w:ascii="Arial" w:eastAsia="Arial" w:hAnsi="Arial"/>
        </w:rPr>
        <w:t>l</w:t>
      </w:r>
      <w:r>
        <w:rPr>
          <w:rFonts w:ascii="Arial" w:eastAsia="Arial" w:hAnsi="Arial"/>
          <w:spacing w:val="-5"/>
        </w:rPr>
        <w:t xml:space="preserve"> </w:t>
      </w:r>
      <w:r>
        <w:rPr>
          <w:rFonts w:ascii="Arial" w:eastAsia="Arial" w:hAnsi="Arial"/>
          <w:spacing w:val="-2"/>
        </w:rPr>
        <w:t>i</w:t>
      </w:r>
      <w:r>
        <w:rPr>
          <w:rFonts w:ascii="Arial" w:eastAsia="Arial" w:hAnsi="Arial"/>
          <w:spacing w:val="4"/>
        </w:rPr>
        <w:t>m</w:t>
      </w:r>
      <w:r>
        <w:rPr>
          <w:rFonts w:ascii="Arial" w:eastAsia="Arial" w:hAnsi="Arial"/>
          <w:spacing w:val="-1"/>
        </w:rPr>
        <w:t>pa</w:t>
      </w:r>
      <w:r>
        <w:rPr>
          <w:rFonts w:ascii="Arial" w:eastAsia="Arial" w:hAnsi="Arial"/>
          <w:spacing w:val="-2"/>
        </w:rPr>
        <w:t>ir</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2"/>
        </w:rPr>
        <w:t xml:space="preserve"> </w:t>
      </w:r>
      <w:r>
        <w:rPr>
          <w:rFonts w:ascii="Arial" w:eastAsia="Arial" w:hAnsi="Arial"/>
          <w:spacing w:val="-3"/>
        </w:rPr>
        <w:t>w</w:t>
      </w:r>
      <w:r>
        <w:rPr>
          <w:rFonts w:ascii="Arial" w:eastAsia="Arial" w:hAnsi="Arial"/>
          <w:spacing w:val="1"/>
        </w:rPr>
        <w:t>i</w:t>
      </w:r>
      <w:r>
        <w:rPr>
          <w:rFonts w:ascii="Arial" w:eastAsia="Arial" w:hAnsi="Arial"/>
          <w:spacing w:val="-2"/>
        </w:rPr>
        <w:t>l</w:t>
      </w:r>
      <w:r>
        <w:rPr>
          <w:rFonts w:ascii="Arial" w:eastAsia="Arial" w:hAnsi="Arial"/>
        </w:rPr>
        <w:t xml:space="preserve">l </w:t>
      </w:r>
      <w:r>
        <w:rPr>
          <w:rFonts w:ascii="Arial" w:eastAsia="Arial" w:hAnsi="Arial"/>
          <w:spacing w:val="-1"/>
        </w:rPr>
        <w:t>ne</w:t>
      </w:r>
      <w:r>
        <w:rPr>
          <w:rFonts w:ascii="Arial" w:eastAsia="Arial" w:hAnsi="Arial"/>
          <w:spacing w:val="2"/>
        </w:rPr>
        <w:t>e</w:t>
      </w:r>
      <w:r>
        <w:rPr>
          <w:rFonts w:ascii="Arial" w:eastAsia="Arial" w:hAnsi="Arial"/>
        </w:rPr>
        <w:t>d</w:t>
      </w:r>
      <w:r>
        <w:rPr>
          <w:rFonts w:ascii="Arial" w:eastAsia="Arial" w:hAnsi="Arial"/>
          <w:spacing w:val="-6"/>
        </w:rPr>
        <w:t xml:space="preserve"> </w:t>
      </w:r>
      <w:r>
        <w:rPr>
          <w:rFonts w:ascii="Arial" w:eastAsia="Arial" w:hAnsi="Arial"/>
          <w:spacing w:val="-1"/>
        </w:rPr>
        <w:t>t</w:t>
      </w:r>
      <w:r>
        <w:rPr>
          <w:rFonts w:ascii="Arial" w:eastAsia="Arial" w:hAnsi="Arial"/>
        </w:rPr>
        <w:t>o</w:t>
      </w:r>
      <w:r>
        <w:rPr>
          <w:rFonts w:ascii="Arial" w:eastAsia="Arial" w:hAnsi="Arial"/>
          <w:spacing w:val="-3"/>
        </w:rPr>
        <w:t xml:space="preserve"> </w:t>
      </w:r>
      <w:r>
        <w:rPr>
          <w:rFonts w:ascii="Arial" w:eastAsia="Arial" w:hAnsi="Arial"/>
          <w:spacing w:val="-1"/>
        </w:rPr>
        <w:t>b</w:t>
      </w:r>
      <w:r>
        <w:rPr>
          <w:rFonts w:ascii="Arial" w:eastAsia="Arial" w:hAnsi="Arial"/>
        </w:rPr>
        <w:t>e</w:t>
      </w:r>
      <w:r>
        <w:rPr>
          <w:rFonts w:ascii="Arial" w:eastAsia="Arial" w:hAnsi="Arial"/>
          <w:spacing w:val="-4"/>
        </w:rPr>
        <w:t xml:space="preserve"> </w:t>
      </w:r>
      <w:r>
        <w:rPr>
          <w:rFonts w:ascii="Arial" w:eastAsia="Arial" w:hAnsi="Arial"/>
          <w:spacing w:val="-1"/>
        </w:rPr>
        <w:t>a</w:t>
      </w:r>
      <w:r>
        <w:rPr>
          <w:rFonts w:ascii="Arial" w:eastAsia="Arial" w:hAnsi="Arial"/>
          <w:spacing w:val="1"/>
        </w:rPr>
        <w:t>cc</w:t>
      </w:r>
      <w:r>
        <w:rPr>
          <w:rFonts w:ascii="Arial" w:eastAsia="Arial" w:hAnsi="Arial"/>
          <w:spacing w:val="-1"/>
        </w:rPr>
        <w:t>ount</w:t>
      </w:r>
      <w:r>
        <w:rPr>
          <w:rFonts w:ascii="Arial" w:eastAsia="Arial" w:hAnsi="Arial"/>
          <w:spacing w:val="2"/>
        </w:rPr>
        <w:t>e</w:t>
      </w:r>
      <w:r>
        <w:rPr>
          <w:rFonts w:ascii="Arial" w:eastAsia="Arial" w:hAnsi="Arial"/>
        </w:rPr>
        <w:t>d</w:t>
      </w:r>
      <w:r>
        <w:rPr>
          <w:rFonts w:ascii="Arial" w:eastAsia="Arial" w:hAnsi="Arial"/>
          <w:spacing w:val="-5"/>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5"/>
        </w:rPr>
        <w:t xml:space="preserve"> </w:t>
      </w:r>
      <w:r>
        <w:rPr>
          <w:rFonts w:ascii="Arial" w:eastAsia="Arial" w:hAnsi="Arial"/>
          <w:spacing w:val="-2"/>
        </w:rPr>
        <w:t>i</w:t>
      </w:r>
      <w:r>
        <w:rPr>
          <w:rFonts w:ascii="Arial" w:eastAsia="Arial" w:hAnsi="Arial"/>
        </w:rPr>
        <w:t>n</w:t>
      </w:r>
      <w:r>
        <w:rPr>
          <w:rFonts w:ascii="Arial" w:eastAsia="Arial" w:hAnsi="Arial"/>
          <w:spacing w:val="-3"/>
        </w:rPr>
        <w:t xml:space="preserve"> </w:t>
      </w:r>
      <w:r>
        <w:rPr>
          <w:rFonts w:ascii="Arial" w:eastAsia="Arial" w:hAnsi="Arial"/>
          <w:spacing w:val="-1"/>
        </w:rPr>
        <w:t>a</w:t>
      </w:r>
      <w:r>
        <w:rPr>
          <w:rFonts w:ascii="Arial" w:eastAsia="Arial" w:hAnsi="Arial"/>
          <w:spacing w:val="1"/>
        </w:rPr>
        <w:t>cc</w:t>
      </w:r>
      <w:r>
        <w:rPr>
          <w:rFonts w:ascii="Arial" w:eastAsia="Arial" w:hAnsi="Arial"/>
          <w:spacing w:val="-1"/>
        </w:rPr>
        <w:t>o</w:t>
      </w:r>
      <w:r>
        <w:rPr>
          <w:rFonts w:ascii="Arial" w:eastAsia="Arial" w:hAnsi="Arial"/>
        </w:rPr>
        <w:t>r</w:t>
      </w:r>
      <w:r>
        <w:rPr>
          <w:rFonts w:ascii="Arial" w:eastAsia="Arial" w:hAnsi="Arial"/>
          <w:spacing w:val="-1"/>
        </w:rPr>
        <w:t>dan</w:t>
      </w:r>
      <w:r>
        <w:rPr>
          <w:rFonts w:ascii="Arial" w:eastAsia="Arial" w:hAnsi="Arial"/>
          <w:spacing w:val="3"/>
        </w:rPr>
        <w:t>c</w:t>
      </w:r>
      <w:r>
        <w:rPr>
          <w:rFonts w:ascii="Arial" w:eastAsia="Arial" w:hAnsi="Arial"/>
        </w:rPr>
        <w:t>e</w:t>
      </w:r>
      <w:r>
        <w:rPr>
          <w:rFonts w:ascii="Arial" w:eastAsia="Arial" w:hAnsi="Arial"/>
          <w:spacing w:val="-4"/>
        </w:rPr>
        <w:t xml:space="preserve"> </w:t>
      </w:r>
      <w:r>
        <w:rPr>
          <w:rFonts w:ascii="Arial" w:eastAsia="Arial" w:hAnsi="Arial"/>
          <w:spacing w:val="-3"/>
        </w:rPr>
        <w:t>w</w:t>
      </w:r>
      <w:r>
        <w:rPr>
          <w:rFonts w:ascii="Arial" w:eastAsia="Arial" w:hAnsi="Arial"/>
          <w:spacing w:val="-2"/>
        </w:rPr>
        <w:t>i</w:t>
      </w:r>
      <w:r>
        <w:rPr>
          <w:rFonts w:ascii="Arial" w:eastAsia="Arial" w:hAnsi="Arial"/>
          <w:spacing w:val="2"/>
        </w:rPr>
        <w:t>t</w:t>
      </w:r>
      <w:r>
        <w:rPr>
          <w:rFonts w:ascii="Arial" w:eastAsia="Arial" w:hAnsi="Arial"/>
        </w:rPr>
        <w:t>h</w:t>
      </w:r>
      <w:r>
        <w:rPr>
          <w:rFonts w:ascii="Arial" w:eastAsia="Arial" w:hAnsi="Arial"/>
          <w:spacing w:val="-5"/>
        </w:rPr>
        <w:t xml:space="preserve"> </w:t>
      </w:r>
      <w:r>
        <w:rPr>
          <w:rFonts w:ascii="Arial" w:eastAsia="Arial" w:hAnsi="Arial"/>
          <w:spacing w:val="1"/>
        </w:rPr>
        <w:t>AA</w:t>
      </w:r>
      <w:r>
        <w:rPr>
          <w:rFonts w:ascii="Arial" w:eastAsia="Arial" w:hAnsi="Arial"/>
          <w:spacing w:val="-1"/>
        </w:rPr>
        <w:t>S</w:t>
      </w:r>
      <w:r>
        <w:rPr>
          <w:rFonts w:ascii="Arial" w:eastAsia="Arial" w:hAnsi="Arial"/>
        </w:rPr>
        <w:t>B</w:t>
      </w:r>
      <w:r>
        <w:rPr>
          <w:rFonts w:ascii="Arial" w:eastAsia="Arial" w:hAnsi="Arial"/>
          <w:spacing w:val="-3"/>
        </w:rPr>
        <w:t xml:space="preserve"> </w:t>
      </w:r>
      <w:r>
        <w:rPr>
          <w:rFonts w:ascii="Arial" w:eastAsia="Arial" w:hAnsi="Arial"/>
          <w:spacing w:val="-1"/>
        </w:rPr>
        <w:t>13</w:t>
      </w:r>
      <w:r>
        <w:rPr>
          <w:rFonts w:ascii="Arial" w:eastAsia="Arial" w:hAnsi="Arial"/>
        </w:rPr>
        <w:t>6</w:t>
      </w:r>
      <w:r>
        <w:rPr>
          <w:rFonts w:ascii="Arial" w:eastAsia="Arial" w:hAnsi="Arial"/>
          <w:spacing w:val="-4"/>
        </w:rPr>
        <w:t xml:space="preserve"> </w:t>
      </w:r>
      <w:r>
        <w:rPr>
          <w:rFonts w:ascii="Arial" w:eastAsia="Arial" w:hAnsi="Arial"/>
          <w:spacing w:val="-1"/>
        </w:rPr>
        <w:t>a</w:t>
      </w:r>
      <w:r>
        <w:rPr>
          <w:rFonts w:ascii="Arial" w:eastAsia="Arial" w:hAnsi="Arial"/>
        </w:rPr>
        <w:t>t</w:t>
      </w:r>
      <w:r>
        <w:rPr>
          <w:rFonts w:ascii="Arial" w:eastAsia="Arial" w:hAnsi="Arial"/>
          <w:spacing w:val="-5"/>
        </w:rPr>
        <w:t xml:space="preserve"> </w:t>
      </w:r>
      <w:r>
        <w:rPr>
          <w:rFonts w:ascii="Arial" w:eastAsia="Arial" w:hAnsi="Arial"/>
          <w:spacing w:val="2"/>
        </w:rPr>
        <w:t>t</w:t>
      </w:r>
      <w:r>
        <w:rPr>
          <w:rFonts w:ascii="Arial" w:eastAsia="Arial" w:hAnsi="Arial"/>
          <w:spacing w:val="-1"/>
        </w:rPr>
        <w:t>h</w:t>
      </w:r>
      <w:r>
        <w:rPr>
          <w:rFonts w:ascii="Arial" w:eastAsia="Arial" w:hAnsi="Arial"/>
          <w:spacing w:val="-2"/>
        </w:rPr>
        <w:t>i</w:t>
      </w:r>
      <w:r>
        <w:rPr>
          <w:rFonts w:ascii="Arial" w:eastAsia="Arial" w:hAnsi="Arial"/>
        </w:rPr>
        <w:t>s</w:t>
      </w:r>
      <w:r>
        <w:rPr>
          <w:rFonts w:ascii="Arial" w:eastAsia="Arial" w:hAnsi="Arial"/>
          <w:spacing w:val="-5"/>
        </w:rPr>
        <w:t xml:space="preserve"> </w:t>
      </w:r>
      <w:r>
        <w:rPr>
          <w:rFonts w:ascii="Arial" w:eastAsia="Arial" w:hAnsi="Arial"/>
          <w:spacing w:val="2"/>
        </w:rPr>
        <w:t>d</w:t>
      </w:r>
      <w:r>
        <w:rPr>
          <w:rFonts w:ascii="Arial" w:eastAsia="Arial" w:hAnsi="Arial"/>
          <w:spacing w:val="-1"/>
        </w:rPr>
        <w:t>a</w:t>
      </w:r>
      <w:r>
        <w:rPr>
          <w:rFonts w:ascii="Arial" w:eastAsia="Arial" w:hAnsi="Arial"/>
          <w:spacing w:val="2"/>
        </w:rPr>
        <w:t>t</w:t>
      </w:r>
      <w:r>
        <w:rPr>
          <w:rFonts w:ascii="Arial" w:eastAsia="Arial" w:hAnsi="Arial"/>
          <w:spacing w:val="-1"/>
        </w:rPr>
        <w:t>e</w:t>
      </w:r>
      <w:r>
        <w:rPr>
          <w:rFonts w:ascii="Arial" w:eastAsia="Arial" w:hAnsi="Arial"/>
        </w:rPr>
        <w:t>.</w:t>
      </w:r>
    </w:p>
    <w:p w14:paraId="02DF8A19" w14:textId="77777777" w:rsidR="00D5381F" w:rsidRPr="00D5381F" w:rsidRDefault="00D5381F" w:rsidP="00D5381F">
      <w:pPr>
        <w:widowControl w:val="0"/>
        <w:tabs>
          <w:tab w:val="left" w:pos="426"/>
        </w:tabs>
        <w:spacing w:line="272" w:lineRule="auto"/>
        <w:ind w:left="1560" w:right="141"/>
        <w:jc w:val="both"/>
        <w:rPr>
          <w:rFonts w:ascii="Arial" w:eastAsia="Arial" w:hAnsi="Arial"/>
        </w:rPr>
      </w:pPr>
    </w:p>
    <w:p w14:paraId="02DF8A1A" w14:textId="77777777" w:rsidR="00B16F1A" w:rsidRDefault="006A2A94" w:rsidP="007E6DCC">
      <w:pPr>
        <w:pStyle w:val="BodyText"/>
        <w:widowControl w:val="0"/>
        <w:numPr>
          <w:ilvl w:val="0"/>
          <w:numId w:val="15"/>
        </w:numPr>
        <w:tabs>
          <w:tab w:val="left" w:pos="426"/>
        </w:tabs>
        <w:spacing w:before="0" w:after="0" w:line="272" w:lineRule="auto"/>
        <w:ind w:left="1560" w:right="138" w:hanging="426"/>
        <w:jc w:val="both"/>
      </w:pPr>
      <w:r>
        <w:rPr>
          <w:rFonts w:cs="Arial"/>
          <w:b/>
          <w:bCs/>
        </w:rPr>
        <w:t>R</w:t>
      </w:r>
      <w:r>
        <w:rPr>
          <w:rFonts w:cs="Arial"/>
          <w:b/>
          <w:bCs/>
          <w:spacing w:val="-1"/>
        </w:rPr>
        <w:t>e</w:t>
      </w:r>
      <w:r>
        <w:rPr>
          <w:rFonts w:cs="Arial"/>
          <w:b/>
          <w:bCs/>
        </w:rPr>
        <w:t>p</w:t>
      </w:r>
      <w:r>
        <w:rPr>
          <w:rFonts w:cs="Arial"/>
          <w:b/>
          <w:bCs/>
          <w:spacing w:val="-1"/>
        </w:rPr>
        <w:t>ai</w:t>
      </w:r>
      <w:r>
        <w:rPr>
          <w:rFonts w:cs="Arial"/>
          <w:b/>
          <w:bCs/>
          <w:spacing w:val="1"/>
        </w:rPr>
        <w:t>r</w:t>
      </w:r>
      <w:r>
        <w:rPr>
          <w:rFonts w:cs="Arial"/>
          <w:b/>
          <w:bCs/>
        </w:rPr>
        <w:t>s</w:t>
      </w:r>
      <w:r>
        <w:rPr>
          <w:rFonts w:cs="Arial"/>
          <w:b/>
          <w:bCs/>
          <w:spacing w:val="34"/>
        </w:rPr>
        <w:t xml:space="preserve"> </w:t>
      </w:r>
      <w:r>
        <w:rPr>
          <w:rFonts w:cs="Arial"/>
          <w:b/>
          <w:bCs/>
        </w:rPr>
        <w:t>or</w:t>
      </w:r>
      <w:r>
        <w:rPr>
          <w:rFonts w:cs="Arial"/>
          <w:b/>
          <w:bCs/>
          <w:spacing w:val="33"/>
        </w:rPr>
        <w:t xml:space="preserve"> </w:t>
      </w:r>
      <w:r>
        <w:rPr>
          <w:rFonts w:cs="Arial"/>
          <w:b/>
          <w:bCs/>
          <w:spacing w:val="-1"/>
        </w:rPr>
        <w:t>re</w:t>
      </w:r>
      <w:r>
        <w:rPr>
          <w:rFonts w:cs="Arial"/>
          <w:b/>
          <w:bCs/>
        </w:rPr>
        <w:t>p</w:t>
      </w:r>
      <w:r>
        <w:rPr>
          <w:rFonts w:cs="Arial"/>
          <w:b/>
          <w:bCs/>
          <w:spacing w:val="2"/>
        </w:rPr>
        <w:t>l</w:t>
      </w:r>
      <w:r>
        <w:rPr>
          <w:rFonts w:cs="Arial"/>
          <w:b/>
          <w:bCs/>
          <w:spacing w:val="-1"/>
        </w:rPr>
        <w:t>ac</w:t>
      </w:r>
      <w:r>
        <w:rPr>
          <w:rFonts w:cs="Arial"/>
          <w:b/>
          <w:bCs/>
          <w:spacing w:val="2"/>
        </w:rPr>
        <w:t>e</w:t>
      </w:r>
      <w:r>
        <w:rPr>
          <w:rFonts w:cs="Arial"/>
          <w:b/>
          <w:bCs/>
        </w:rPr>
        <w:t>m</w:t>
      </w:r>
      <w:r>
        <w:rPr>
          <w:rFonts w:cs="Arial"/>
          <w:b/>
          <w:bCs/>
          <w:spacing w:val="-1"/>
        </w:rPr>
        <w:t>e</w:t>
      </w:r>
      <w:r>
        <w:rPr>
          <w:rFonts w:cs="Arial"/>
          <w:b/>
          <w:bCs/>
        </w:rPr>
        <w:t>nts</w:t>
      </w:r>
      <w:r>
        <w:rPr>
          <w:rFonts w:cs="Arial"/>
          <w:b/>
          <w:bCs/>
          <w:spacing w:val="36"/>
        </w:rPr>
        <w:t xml:space="preserve"> </w:t>
      </w:r>
      <w:r>
        <w:rPr>
          <w:rFonts w:cs="Arial"/>
          <w:b/>
          <w:bCs/>
        </w:rPr>
        <w:t>m</w:t>
      </w:r>
      <w:r>
        <w:rPr>
          <w:rFonts w:cs="Arial"/>
          <w:b/>
          <w:bCs/>
          <w:spacing w:val="-1"/>
        </w:rPr>
        <w:t>a</w:t>
      </w:r>
      <w:r>
        <w:rPr>
          <w:rFonts w:cs="Arial"/>
          <w:b/>
          <w:bCs/>
        </w:rPr>
        <w:t>de</w:t>
      </w:r>
      <w:r>
        <w:rPr>
          <w:rFonts w:cs="Arial"/>
          <w:b/>
          <w:bCs/>
          <w:spacing w:val="34"/>
        </w:rPr>
        <w:t xml:space="preserve"> </w:t>
      </w:r>
      <w:r>
        <w:rPr>
          <w:rFonts w:cs="Arial"/>
          <w:b/>
          <w:bCs/>
        </w:rPr>
        <w:t>to</w:t>
      </w:r>
      <w:r>
        <w:rPr>
          <w:rFonts w:cs="Arial"/>
          <w:b/>
          <w:bCs/>
          <w:spacing w:val="35"/>
        </w:rPr>
        <w:t xml:space="preserve"> </w:t>
      </w:r>
      <w:r>
        <w:rPr>
          <w:rFonts w:cs="Arial"/>
          <w:b/>
          <w:bCs/>
          <w:spacing w:val="-1"/>
        </w:rPr>
        <w:t>asse</w:t>
      </w:r>
      <w:r>
        <w:rPr>
          <w:rFonts w:cs="Arial"/>
          <w:b/>
          <w:bCs/>
        </w:rPr>
        <w:t>ts</w:t>
      </w:r>
      <w:r>
        <w:rPr>
          <w:rFonts w:cs="Arial"/>
          <w:b/>
          <w:bCs/>
          <w:spacing w:val="34"/>
        </w:rPr>
        <w:t xml:space="preserve"> </w:t>
      </w:r>
      <w:r>
        <w:rPr>
          <w:rFonts w:cs="Arial"/>
          <w:b/>
          <w:bCs/>
        </w:rPr>
        <w:t>b</w:t>
      </w:r>
      <w:r>
        <w:rPr>
          <w:rFonts w:cs="Arial"/>
          <w:b/>
          <w:bCs/>
          <w:spacing w:val="-1"/>
        </w:rPr>
        <w:t>e</w:t>
      </w:r>
      <w:r>
        <w:rPr>
          <w:rFonts w:cs="Arial"/>
          <w:b/>
          <w:bCs/>
        </w:rPr>
        <w:t>fo</w:t>
      </w:r>
      <w:r>
        <w:rPr>
          <w:rFonts w:cs="Arial"/>
          <w:b/>
          <w:bCs/>
          <w:spacing w:val="1"/>
        </w:rPr>
        <w:t>r</w:t>
      </w:r>
      <w:r>
        <w:rPr>
          <w:rFonts w:cs="Arial"/>
          <w:b/>
          <w:bCs/>
        </w:rPr>
        <w:t>e</w:t>
      </w:r>
      <w:r>
        <w:rPr>
          <w:rFonts w:cs="Arial"/>
          <w:b/>
          <w:bCs/>
          <w:spacing w:val="34"/>
        </w:rPr>
        <w:t xml:space="preserve"> </w:t>
      </w:r>
      <w:r>
        <w:rPr>
          <w:rFonts w:cs="Arial"/>
          <w:b/>
          <w:bCs/>
          <w:spacing w:val="-1"/>
        </w:rPr>
        <w:t>3</w:t>
      </w:r>
      <w:r>
        <w:rPr>
          <w:rFonts w:cs="Arial"/>
          <w:b/>
          <w:bCs/>
        </w:rPr>
        <w:t>0</w:t>
      </w:r>
      <w:r>
        <w:rPr>
          <w:rFonts w:cs="Arial"/>
          <w:b/>
          <w:bCs/>
          <w:spacing w:val="34"/>
        </w:rPr>
        <w:t xml:space="preserve"> </w:t>
      </w:r>
      <w:r>
        <w:rPr>
          <w:rFonts w:cs="Arial"/>
          <w:b/>
          <w:bCs/>
          <w:spacing w:val="-1"/>
        </w:rPr>
        <w:t>J</w:t>
      </w:r>
      <w:r>
        <w:rPr>
          <w:rFonts w:cs="Arial"/>
          <w:b/>
          <w:bCs/>
        </w:rPr>
        <w:t>une</w:t>
      </w:r>
      <w:r>
        <w:rPr>
          <w:rFonts w:cs="Arial"/>
          <w:b/>
          <w:bCs/>
          <w:spacing w:val="34"/>
        </w:rPr>
        <w:t xml:space="preserve"> </w:t>
      </w:r>
      <w:r>
        <w:rPr>
          <w:rFonts w:cs="Arial"/>
          <w:b/>
          <w:bCs/>
        </w:rPr>
        <w:t>–</w:t>
      </w:r>
      <w:r>
        <w:rPr>
          <w:rFonts w:cs="Arial"/>
          <w:b/>
          <w:bCs/>
          <w:spacing w:val="34"/>
        </w:rPr>
        <w:t xml:space="preserve"> </w:t>
      </w:r>
      <w:r>
        <w:rPr>
          <w:spacing w:val="-2"/>
        </w:rPr>
        <w:t>i</w:t>
      </w:r>
      <w:r>
        <w:t>f</w:t>
      </w:r>
      <w:r>
        <w:rPr>
          <w:spacing w:val="36"/>
        </w:rPr>
        <w:t xml:space="preserve"> </w:t>
      </w:r>
      <w:r>
        <w:rPr>
          <w:spacing w:val="-1"/>
        </w:rPr>
        <w:t>a</w:t>
      </w:r>
      <w:r>
        <w:rPr>
          <w:spacing w:val="1"/>
        </w:rPr>
        <w:t>ss</w:t>
      </w:r>
      <w:r>
        <w:rPr>
          <w:spacing w:val="-1"/>
        </w:rPr>
        <w:t>et</w:t>
      </w:r>
      <w:r>
        <w:t>s</w:t>
      </w:r>
      <w:r>
        <w:rPr>
          <w:spacing w:val="35"/>
        </w:rPr>
        <w:t xml:space="preserve"> </w:t>
      </w:r>
      <w:r>
        <w:rPr>
          <w:spacing w:val="-1"/>
        </w:rPr>
        <w:t>ha</w:t>
      </w:r>
      <w:r>
        <w:rPr>
          <w:spacing w:val="1"/>
        </w:rPr>
        <w:t>v</w:t>
      </w:r>
      <w:r>
        <w:t>e</w:t>
      </w:r>
      <w:r>
        <w:rPr>
          <w:spacing w:val="36"/>
        </w:rPr>
        <w:t xml:space="preserve"> </w:t>
      </w:r>
      <w:r>
        <w:rPr>
          <w:spacing w:val="-1"/>
        </w:rPr>
        <w:t>bee</w:t>
      </w:r>
      <w:r>
        <w:t>n</w:t>
      </w:r>
      <w:r>
        <w:rPr>
          <w:spacing w:val="34"/>
        </w:rPr>
        <w:t xml:space="preserve"> </w:t>
      </w:r>
      <w:r>
        <w:rPr>
          <w:spacing w:val="2"/>
        </w:rPr>
        <w:t>d</w:t>
      </w:r>
      <w:r>
        <w:rPr>
          <w:spacing w:val="-1"/>
        </w:rPr>
        <w:t>a</w:t>
      </w:r>
      <w:r>
        <w:rPr>
          <w:spacing w:val="4"/>
        </w:rPr>
        <w:t>m</w:t>
      </w:r>
      <w:r>
        <w:rPr>
          <w:spacing w:val="-1"/>
        </w:rPr>
        <w:t>age</w:t>
      </w:r>
      <w:r>
        <w:t>d</w:t>
      </w:r>
      <w:r>
        <w:rPr>
          <w:spacing w:val="34"/>
        </w:rPr>
        <w:t xml:space="preserve"> </w:t>
      </w:r>
      <w:r>
        <w:rPr>
          <w:spacing w:val="-1"/>
        </w:rPr>
        <w:t>o</w:t>
      </w:r>
      <w:r>
        <w:t>r</w:t>
      </w:r>
      <w:r>
        <w:rPr>
          <w:spacing w:val="35"/>
        </w:rPr>
        <w:t xml:space="preserve"> </w:t>
      </w:r>
      <w:r>
        <w:rPr>
          <w:spacing w:val="-1"/>
        </w:rPr>
        <w:t>pa</w:t>
      </w:r>
      <w:r>
        <w:t>r</w:t>
      </w:r>
      <w:r>
        <w:rPr>
          <w:spacing w:val="-1"/>
        </w:rPr>
        <w:t>t</w:t>
      </w:r>
      <w:r>
        <w:rPr>
          <w:spacing w:val="-2"/>
        </w:rPr>
        <w:t>i</w:t>
      </w:r>
      <w:r>
        <w:rPr>
          <w:spacing w:val="2"/>
        </w:rPr>
        <w:t>a</w:t>
      </w:r>
      <w:r>
        <w:rPr>
          <w:spacing w:val="-2"/>
        </w:rPr>
        <w:t>l</w:t>
      </w:r>
      <w:r>
        <w:rPr>
          <w:spacing w:val="3"/>
        </w:rPr>
        <w:t>l</w:t>
      </w:r>
      <w:r>
        <w:t>y</w:t>
      </w:r>
      <w:r>
        <w:rPr>
          <w:w w:val="99"/>
        </w:rPr>
        <w:t xml:space="preserve"> </w:t>
      </w:r>
      <w:r>
        <w:t>r</w:t>
      </w:r>
      <w:r>
        <w:rPr>
          <w:spacing w:val="-1"/>
        </w:rPr>
        <w:t>ep</w:t>
      </w:r>
      <w:r>
        <w:rPr>
          <w:spacing w:val="-2"/>
        </w:rPr>
        <w:t>l</w:t>
      </w:r>
      <w:r>
        <w:rPr>
          <w:spacing w:val="-1"/>
        </w:rPr>
        <w:t>a</w:t>
      </w:r>
      <w:r>
        <w:rPr>
          <w:spacing w:val="1"/>
        </w:rPr>
        <w:t>c</w:t>
      </w:r>
      <w:r>
        <w:rPr>
          <w:spacing w:val="2"/>
        </w:rPr>
        <w:t>e</w:t>
      </w:r>
      <w:r>
        <w:t>d</w:t>
      </w:r>
      <w:r>
        <w:rPr>
          <w:spacing w:val="48"/>
        </w:rPr>
        <w:t xml:space="preserve"> </w:t>
      </w:r>
      <w:r>
        <w:rPr>
          <w:spacing w:val="-1"/>
        </w:rPr>
        <w:t>a</w:t>
      </w:r>
      <w:r>
        <w:t>s</w:t>
      </w:r>
      <w:r>
        <w:rPr>
          <w:spacing w:val="51"/>
        </w:rPr>
        <w:t xml:space="preserve"> </w:t>
      </w:r>
      <w:r>
        <w:t>a</w:t>
      </w:r>
      <w:r>
        <w:rPr>
          <w:spacing w:val="48"/>
        </w:rPr>
        <w:t xml:space="preserve"> </w:t>
      </w:r>
      <w:r>
        <w:t>r</w:t>
      </w:r>
      <w:r>
        <w:rPr>
          <w:spacing w:val="-1"/>
        </w:rPr>
        <w:t>e</w:t>
      </w:r>
      <w:r>
        <w:rPr>
          <w:spacing w:val="1"/>
        </w:rPr>
        <w:t>s</w:t>
      </w:r>
      <w:r>
        <w:rPr>
          <w:spacing w:val="-1"/>
        </w:rPr>
        <w:t>u</w:t>
      </w:r>
      <w:r>
        <w:rPr>
          <w:spacing w:val="-2"/>
        </w:rPr>
        <w:t>l</w:t>
      </w:r>
      <w:r>
        <w:t>t</w:t>
      </w:r>
      <w:r>
        <w:rPr>
          <w:spacing w:val="49"/>
        </w:rPr>
        <w:t xml:space="preserve"> </w:t>
      </w:r>
      <w:r>
        <w:rPr>
          <w:spacing w:val="-1"/>
        </w:rPr>
        <w:t>o</w:t>
      </w:r>
      <w:r>
        <w:t>f</w:t>
      </w:r>
      <w:r>
        <w:rPr>
          <w:spacing w:val="51"/>
        </w:rPr>
        <w:t xml:space="preserve"> </w:t>
      </w:r>
      <w:r>
        <w:t>a</w:t>
      </w:r>
      <w:r>
        <w:rPr>
          <w:spacing w:val="51"/>
        </w:rPr>
        <w:t xml:space="preserve"> </w:t>
      </w:r>
      <w:r>
        <w:rPr>
          <w:spacing w:val="-1"/>
        </w:rPr>
        <w:t>natu</w:t>
      </w:r>
      <w:r>
        <w:t>r</w:t>
      </w:r>
      <w:r>
        <w:rPr>
          <w:spacing w:val="2"/>
        </w:rPr>
        <w:t>a</w:t>
      </w:r>
      <w:r>
        <w:t>l</w:t>
      </w:r>
      <w:r>
        <w:rPr>
          <w:spacing w:val="47"/>
        </w:rPr>
        <w:t xml:space="preserve"> </w:t>
      </w:r>
      <w:r>
        <w:rPr>
          <w:spacing w:val="-1"/>
        </w:rPr>
        <w:t>d</w:t>
      </w:r>
      <w:r>
        <w:rPr>
          <w:spacing w:val="-2"/>
        </w:rPr>
        <w:t>i</w:t>
      </w:r>
      <w:r>
        <w:rPr>
          <w:spacing w:val="1"/>
        </w:rPr>
        <w:t>s</w:t>
      </w:r>
      <w:r>
        <w:rPr>
          <w:spacing w:val="-1"/>
        </w:rPr>
        <w:t>a</w:t>
      </w:r>
      <w:r>
        <w:rPr>
          <w:spacing w:val="1"/>
        </w:rPr>
        <w:t>s</w:t>
      </w:r>
      <w:r>
        <w:rPr>
          <w:spacing w:val="-1"/>
        </w:rPr>
        <w:t>te</w:t>
      </w:r>
      <w:r>
        <w:t>r</w:t>
      </w:r>
      <w:r>
        <w:rPr>
          <w:spacing w:val="50"/>
        </w:rPr>
        <w:t xml:space="preserve"> </w:t>
      </w:r>
      <w:r>
        <w:rPr>
          <w:spacing w:val="2"/>
        </w:rPr>
        <w:t>a</w:t>
      </w:r>
      <w:r>
        <w:rPr>
          <w:spacing w:val="-1"/>
        </w:rPr>
        <w:t>n</w:t>
      </w:r>
      <w:r>
        <w:t>d</w:t>
      </w:r>
      <w:r>
        <w:rPr>
          <w:spacing w:val="48"/>
        </w:rPr>
        <w:t xml:space="preserve"> </w:t>
      </w:r>
      <w:r>
        <w:rPr>
          <w:spacing w:val="-1"/>
        </w:rPr>
        <w:t>a</w:t>
      </w:r>
      <w:r>
        <w:t>re</w:t>
      </w:r>
      <w:r>
        <w:rPr>
          <w:spacing w:val="51"/>
        </w:rPr>
        <w:t xml:space="preserve"> </w:t>
      </w:r>
      <w:r>
        <w:rPr>
          <w:spacing w:val="-2"/>
        </w:rPr>
        <w:t>i</w:t>
      </w:r>
      <w:r>
        <w:t>n</w:t>
      </w:r>
      <w:r>
        <w:rPr>
          <w:spacing w:val="48"/>
        </w:rPr>
        <w:t xml:space="preserve"> </w:t>
      </w:r>
      <w:r>
        <w:rPr>
          <w:spacing w:val="-1"/>
        </w:rPr>
        <w:t>u</w:t>
      </w:r>
      <w:r>
        <w:rPr>
          <w:spacing w:val="1"/>
        </w:rPr>
        <w:t>s</w:t>
      </w:r>
      <w:r>
        <w:t>e</w:t>
      </w:r>
      <w:r>
        <w:rPr>
          <w:spacing w:val="49"/>
        </w:rPr>
        <w:t xml:space="preserve"> </w:t>
      </w:r>
      <w:r>
        <w:rPr>
          <w:spacing w:val="-1"/>
        </w:rPr>
        <w:t>a</w:t>
      </w:r>
      <w:r>
        <w:t>t</w:t>
      </w:r>
      <w:r>
        <w:rPr>
          <w:spacing w:val="49"/>
        </w:rPr>
        <w:t xml:space="preserve"> </w:t>
      </w:r>
      <w:r>
        <w:rPr>
          <w:spacing w:val="2"/>
        </w:rPr>
        <w:t>n</w:t>
      </w:r>
      <w:r>
        <w:rPr>
          <w:spacing w:val="-1"/>
        </w:rPr>
        <w:t>o</w:t>
      </w:r>
      <w:r>
        <w:t>r</w:t>
      </w:r>
      <w:r>
        <w:rPr>
          <w:spacing w:val="4"/>
        </w:rPr>
        <w:t>m</w:t>
      </w:r>
      <w:r>
        <w:rPr>
          <w:spacing w:val="-1"/>
        </w:rPr>
        <w:t>a</w:t>
      </w:r>
      <w:r>
        <w:t>l</w:t>
      </w:r>
      <w:r>
        <w:rPr>
          <w:spacing w:val="47"/>
        </w:rPr>
        <w:t xml:space="preserve"> </w:t>
      </w:r>
      <w:r>
        <w:rPr>
          <w:spacing w:val="1"/>
        </w:rPr>
        <w:t>c</w:t>
      </w:r>
      <w:r>
        <w:rPr>
          <w:spacing w:val="-1"/>
        </w:rPr>
        <w:t>apa</w:t>
      </w:r>
      <w:r>
        <w:rPr>
          <w:spacing w:val="1"/>
        </w:rPr>
        <w:t>c</w:t>
      </w:r>
      <w:r>
        <w:rPr>
          <w:spacing w:val="-2"/>
        </w:rPr>
        <w:t>i</w:t>
      </w:r>
      <w:r>
        <w:rPr>
          <w:spacing w:val="-1"/>
        </w:rPr>
        <w:t>t</w:t>
      </w:r>
      <w:r>
        <w:t>y</w:t>
      </w:r>
      <w:r>
        <w:rPr>
          <w:spacing w:val="48"/>
        </w:rPr>
        <w:t xml:space="preserve"> </w:t>
      </w:r>
      <w:r>
        <w:rPr>
          <w:spacing w:val="-1"/>
        </w:rPr>
        <w:t>be</w:t>
      </w:r>
      <w:r>
        <w:rPr>
          <w:spacing w:val="2"/>
        </w:rPr>
        <w:t>f</w:t>
      </w:r>
      <w:r>
        <w:rPr>
          <w:spacing w:val="-1"/>
        </w:rPr>
        <w:t>o</w:t>
      </w:r>
      <w:r>
        <w:t>re</w:t>
      </w:r>
      <w:r>
        <w:rPr>
          <w:spacing w:val="48"/>
        </w:rPr>
        <w:t xml:space="preserve"> </w:t>
      </w:r>
      <w:r>
        <w:rPr>
          <w:spacing w:val="-1"/>
        </w:rPr>
        <w:t>3</w:t>
      </w:r>
      <w:r>
        <w:t>0</w:t>
      </w:r>
      <w:r>
        <w:rPr>
          <w:spacing w:val="49"/>
        </w:rPr>
        <w:t xml:space="preserve"> </w:t>
      </w:r>
      <w:r>
        <w:rPr>
          <w:spacing w:val="1"/>
        </w:rPr>
        <w:t>J</w:t>
      </w:r>
      <w:r>
        <w:rPr>
          <w:spacing w:val="-1"/>
        </w:rPr>
        <w:t>u</w:t>
      </w:r>
      <w:r>
        <w:rPr>
          <w:spacing w:val="2"/>
        </w:rPr>
        <w:t>n</w:t>
      </w:r>
      <w:r>
        <w:rPr>
          <w:spacing w:val="-1"/>
        </w:rPr>
        <w:t>e</w:t>
      </w:r>
      <w:r>
        <w:t>,</w:t>
      </w:r>
      <w:r>
        <w:rPr>
          <w:spacing w:val="48"/>
        </w:rPr>
        <w:t xml:space="preserve"> </w:t>
      </w:r>
      <w:r>
        <w:rPr>
          <w:spacing w:val="-1"/>
        </w:rPr>
        <w:t>t</w:t>
      </w:r>
      <w:r>
        <w:rPr>
          <w:spacing w:val="2"/>
        </w:rPr>
        <w:t>h</w:t>
      </w:r>
      <w:r>
        <w:rPr>
          <w:spacing w:val="-1"/>
        </w:rPr>
        <w:t>e</w:t>
      </w:r>
      <w:r>
        <w:t>n</w:t>
      </w:r>
      <w:r>
        <w:rPr>
          <w:spacing w:val="49"/>
        </w:rPr>
        <w:t xml:space="preserve"> </w:t>
      </w:r>
      <w:r>
        <w:rPr>
          <w:spacing w:val="2"/>
        </w:rPr>
        <w:t>a</w:t>
      </w:r>
      <w:r>
        <w:t>n</w:t>
      </w:r>
      <w:r>
        <w:rPr>
          <w:w w:val="99"/>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2"/>
        </w:rPr>
        <w:t xml:space="preserve"> </w:t>
      </w:r>
      <w:r>
        <w:rPr>
          <w:spacing w:val="-1"/>
        </w:rPr>
        <w:t>te</w:t>
      </w:r>
      <w:r>
        <w:rPr>
          <w:spacing w:val="1"/>
        </w:rPr>
        <w:t>s</w:t>
      </w:r>
      <w:r>
        <w:t>t</w:t>
      </w:r>
      <w:r>
        <w:rPr>
          <w:spacing w:val="-2"/>
        </w:rPr>
        <w:t xml:space="preserve"> </w:t>
      </w:r>
      <w:r>
        <w:rPr>
          <w:spacing w:val="-3"/>
        </w:rPr>
        <w:t>w</w:t>
      </w:r>
      <w:r>
        <w:rPr>
          <w:spacing w:val="1"/>
        </w:rPr>
        <w:t>i</w:t>
      </w:r>
      <w:r>
        <w:rPr>
          <w:spacing w:val="-2"/>
        </w:rPr>
        <w:t>l</w:t>
      </w:r>
      <w:r>
        <w:t>l</w:t>
      </w:r>
      <w:r>
        <w:rPr>
          <w:spacing w:val="-3"/>
        </w:rPr>
        <w:t xml:space="preserve"> </w:t>
      </w:r>
      <w:r>
        <w:rPr>
          <w:spacing w:val="2"/>
        </w:rPr>
        <w:t>n</w:t>
      </w:r>
      <w:r>
        <w:rPr>
          <w:spacing w:val="-1"/>
        </w:rPr>
        <w:t>o</w:t>
      </w:r>
      <w:r>
        <w:t>t</w:t>
      </w:r>
      <w:r>
        <w:rPr>
          <w:spacing w:val="-2"/>
        </w:rPr>
        <w:t xml:space="preserve"> </w:t>
      </w:r>
      <w:r>
        <w:rPr>
          <w:spacing w:val="-1"/>
        </w:rPr>
        <w:t>b</w:t>
      </w:r>
      <w:r>
        <w:t>e</w:t>
      </w:r>
      <w:r>
        <w:rPr>
          <w:spacing w:val="-1"/>
        </w:rPr>
        <w:t xml:space="preserve"> </w:t>
      </w:r>
      <w:r>
        <w:rPr>
          <w:spacing w:val="3"/>
        </w:rPr>
        <w:t>r</w:t>
      </w:r>
      <w:r>
        <w:rPr>
          <w:spacing w:val="-1"/>
        </w:rPr>
        <w:t>eq</w:t>
      </w:r>
      <w:r>
        <w:rPr>
          <w:spacing w:val="2"/>
        </w:rPr>
        <w:t>u</w:t>
      </w:r>
      <w:r>
        <w:rPr>
          <w:spacing w:val="-2"/>
        </w:rPr>
        <w:t>i</w:t>
      </w:r>
      <w:r>
        <w:t>r</w:t>
      </w:r>
      <w:r>
        <w:rPr>
          <w:spacing w:val="-1"/>
        </w:rPr>
        <w:t>e</w:t>
      </w:r>
      <w:r>
        <w:t>d</w:t>
      </w:r>
      <w:r>
        <w:rPr>
          <w:spacing w:val="-2"/>
        </w:rPr>
        <w:t xml:space="preserve"> </w:t>
      </w:r>
      <w:r>
        <w:rPr>
          <w:spacing w:val="-1"/>
        </w:rPr>
        <w:t>a</w:t>
      </w:r>
      <w:r>
        <w:t xml:space="preserve">s </w:t>
      </w:r>
      <w:r>
        <w:rPr>
          <w:spacing w:val="-1"/>
        </w:rPr>
        <w:t>th</w:t>
      </w:r>
      <w:r>
        <w:t>e</w:t>
      </w:r>
      <w:r>
        <w:rPr>
          <w:spacing w:val="-2"/>
        </w:rPr>
        <w:t xml:space="preserve"> </w:t>
      </w:r>
      <w:r>
        <w:rPr>
          <w:spacing w:val="-1"/>
        </w:rPr>
        <w:t>a</w:t>
      </w:r>
      <w:r>
        <w:rPr>
          <w:spacing w:val="1"/>
        </w:rPr>
        <w:t>ss</w:t>
      </w:r>
      <w:r>
        <w:rPr>
          <w:spacing w:val="-1"/>
        </w:rPr>
        <w:t>et’</w:t>
      </w:r>
      <w:r>
        <w:t xml:space="preserve">s </w:t>
      </w:r>
      <w:r>
        <w:rPr>
          <w:spacing w:val="1"/>
        </w:rPr>
        <w:t>c</w:t>
      </w:r>
      <w:r>
        <w:rPr>
          <w:spacing w:val="-1"/>
        </w:rPr>
        <w:t>a</w:t>
      </w:r>
      <w:r>
        <w:t>r</w:t>
      </w:r>
      <w:r>
        <w:rPr>
          <w:spacing w:val="3"/>
        </w:rPr>
        <w:t>r</w:t>
      </w:r>
      <w:r>
        <w:rPr>
          <w:spacing w:val="-2"/>
        </w:rPr>
        <w:t>yi</w:t>
      </w:r>
      <w:r>
        <w:rPr>
          <w:spacing w:val="-1"/>
        </w:rPr>
        <w:t>n</w:t>
      </w:r>
      <w:r>
        <w:t>g</w:t>
      </w:r>
      <w:r>
        <w:rPr>
          <w:spacing w:val="-1"/>
        </w:rPr>
        <w:t xml:space="preserve"> </w:t>
      </w:r>
      <w:r>
        <w:rPr>
          <w:spacing w:val="1"/>
        </w:rPr>
        <w:t>v</w:t>
      </w:r>
      <w:r>
        <w:rPr>
          <w:spacing w:val="-1"/>
        </w:rPr>
        <w:t>a</w:t>
      </w:r>
      <w:r>
        <w:rPr>
          <w:spacing w:val="1"/>
        </w:rPr>
        <w:t>l</w:t>
      </w:r>
      <w:r>
        <w:rPr>
          <w:spacing w:val="-1"/>
        </w:rPr>
        <w:t>u</w:t>
      </w:r>
      <w:r>
        <w:t>e</w:t>
      </w:r>
      <w:r>
        <w:rPr>
          <w:spacing w:val="-2"/>
        </w:rPr>
        <w:t xml:space="preserve"> </w:t>
      </w:r>
      <w:r>
        <w:rPr>
          <w:spacing w:val="-1"/>
        </w:rPr>
        <w:t>a</w:t>
      </w:r>
      <w:r>
        <w:rPr>
          <w:spacing w:val="2"/>
        </w:rPr>
        <w:t>n</w:t>
      </w:r>
      <w:r>
        <w:t>d</w:t>
      </w:r>
      <w:r>
        <w:rPr>
          <w:spacing w:val="-2"/>
        </w:rPr>
        <w:t xml:space="preserve"> i</w:t>
      </w:r>
      <w:r>
        <w:rPr>
          <w:spacing w:val="-1"/>
        </w:rPr>
        <w:t>t</w:t>
      </w:r>
      <w:r>
        <w:t xml:space="preserve">s </w:t>
      </w:r>
      <w:r>
        <w:rPr>
          <w:spacing w:val="-1"/>
        </w:rPr>
        <w:t>u</w:t>
      </w:r>
      <w:r>
        <w:rPr>
          <w:spacing w:val="1"/>
        </w:rPr>
        <w:t>s</w:t>
      </w:r>
      <w:r>
        <w:t>e</w:t>
      </w:r>
      <w:r>
        <w:rPr>
          <w:spacing w:val="-2"/>
        </w:rPr>
        <w:t xml:space="preserve"> </w:t>
      </w:r>
      <w:r>
        <w:rPr>
          <w:spacing w:val="-1"/>
        </w:rPr>
        <w:t>ha</w:t>
      </w:r>
      <w:r>
        <w:t>s</w:t>
      </w:r>
      <w:r>
        <w:rPr>
          <w:spacing w:val="1"/>
        </w:rPr>
        <w:t xml:space="preserve"> </w:t>
      </w:r>
      <w:r>
        <w:t>r</w:t>
      </w:r>
      <w:r>
        <w:rPr>
          <w:spacing w:val="-1"/>
        </w:rPr>
        <w:t>etu</w:t>
      </w:r>
      <w:r>
        <w:t>r</w:t>
      </w:r>
      <w:r>
        <w:rPr>
          <w:spacing w:val="-1"/>
        </w:rPr>
        <w:t>ne</w:t>
      </w:r>
      <w:r>
        <w:t>d</w:t>
      </w:r>
      <w:r>
        <w:rPr>
          <w:spacing w:val="-2"/>
        </w:rPr>
        <w:t xml:space="preserve"> </w:t>
      </w:r>
      <w:r>
        <w:rPr>
          <w:spacing w:val="2"/>
        </w:rPr>
        <w:t>b</w:t>
      </w:r>
      <w:r>
        <w:rPr>
          <w:spacing w:val="-1"/>
        </w:rPr>
        <w:t>a</w:t>
      </w:r>
      <w:r>
        <w:rPr>
          <w:spacing w:val="1"/>
        </w:rPr>
        <w:t>c</w:t>
      </w:r>
      <w:r>
        <w:t>k</w:t>
      </w:r>
      <w:r>
        <w:rPr>
          <w:spacing w:val="2"/>
        </w:rPr>
        <w:t xml:space="preserve"> </w:t>
      </w:r>
      <w:r>
        <w:rPr>
          <w:spacing w:val="-1"/>
        </w:rPr>
        <w:t>t</w:t>
      </w:r>
      <w:r>
        <w:t>o</w:t>
      </w:r>
      <w:r>
        <w:rPr>
          <w:spacing w:val="-2"/>
        </w:rPr>
        <w:t xml:space="preserve"> i</w:t>
      </w:r>
      <w:r>
        <w:rPr>
          <w:spacing w:val="-1"/>
        </w:rPr>
        <w:t>t</w:t>
      </w:r>
      <w:r>
        <w:t>s</w:t>
      </w:r>
      <w:r>
        <w:rPr>
          <w:spacing w:val="-3"/>
        </w:rPr>
        <w:t xml:space="preserve"> </w:t>
      </w:r>
      <w:r>
        <w:rPr>
          <w:spacing w:val="1"/>
        </w:rPr>
        <w:t>c</w:t>
      </w:r>
      <w:r>
        <w:rPr>
          <w:spacing w:val="-1"/>
        </w:rPr>
        <w:t>ond</w:t>
      </w:r>
      <w:r>
        <w:rPr>
          <w:spacing w:val="-2"/>
        </w:rPr>
        <w:t>i</w:t>
      </w:r>
      <w:r>
        <w:rPr>
          <w:spacing w:val="-1"/>
        </w:rPr>
        <w:t>t</w:t>
      </w:r>
      <w:r>
        <w:rPr>
          <w:spacing w:val="1"/>
        </w:rPr>
        <w:t>i</w:t>
      </w:r>
      <w:r>
        <w:rPr>
          <w:spacing w:val="-1"/>
        </w:rPr>
        <w:t>o</w:t>
      </w:r>
      <w:r>
        <w:t>n</w:t>
      </w:r>
      <w:r>
        <w:rPr>
          <w:w w:val="99"/>
        </w:rPr>
        <w:t xml:space="preserve"> </w:t>
      </w:r>
      <w:r>
        <w:rPr>
          <w:spacing w:val="-1"/>
        </w:rPr>
        <w:t>p</w:t>
      </w:r>
      <w:r>
        <w:t>r</w:t>
      </w:r>
      <w:r>
        <w:rPr>
          <w:spacing w:val="-1"/>
        </w:rPr>
        <w:t>e</w:t>
      </w:r>
      <w:r>
        <w:t>-</w:t>
      </w:r>
      <w:r>
        <w:rPr>
          <w:spacing w:val="-1"/>
        </w:rPr>
        <w:t>natu</w:t>
      </w:r>
      <w:r>
        <w:rPr>
          <w:spacing w:val="3"/>
        </w:rPr>
        <w:t>r</w:t>
      </w:r>
      <w:r>
        <w:rPr>
          <w:spacing w:val="-1"/>
        </w:rPr>
        <w:t>a</w:t>
      </w:r>
      <w:r>
        <w:t>l</w:t>
      </w:r>
      <w:r>
        <w:rPr>
          <w:spacing w:val="-18"/>
        </w:rPr>
        <w:t xml:space="preserve"> </w:t>
      </w:r>
      <w:r>
        <w:rPr>
          <w:spacing w:val="-1"/>
        </w:rPr>
        <w:t>d</w:t>
      </w:r>
      <w:r>
        <w:rPr>
          <w:spacing w:val="-2"/>
        </w:rPr>
        <w:t>i</w:t>
      </w:r>
      <w:r>
        <w:rPr>
          <w:spacing w:val="1"/>
        </w:rPr>
        <w:t>s</w:t>
      </w:r>
      <w:r>
        <w:rPr>
          <w:spacing w:val="-1"/>
        </w:rPr>
        <w:t>a</w:t>
      </w:r>
      <w:r>
        <w:rPr>
          <w:spacing w:val="1"/>
        </w:rPr>
        <w:t>s</w:t>
      </w:r>
      <w:r>
        <w:rPr>
          <w:spacing w:val="-1"/>
        </w:rPr>
        <w:t>te</w:t>
      </w:r>
      <w:r>
        <w:t>r.</w:t>
      </w:r>
    </w:p>
    <w:p w14:paraId="02DF8A1B" w14:textId="77777777" w:rsidR="00B16F1A" w:rsidRDefault="00B16F1A" w:rsidP="00D5381F">
      <w:pPr>
        <w:pStyle w:val="ListParagraph"/>
        <w:ind w:left="1560"/>
        <w:rPr>
          <w:rFonts w:ascii="Arial" w:eastAsia="Arial" w:hAnsi="Arial"/>
          <w:b/>
          <w:bCs/>
          <w:spacing w:val="-3"/>
        </w:rPr>
      </w:pPr>
    </w:p>
    <w:p w14:paraId="02DF8A1C" w14:textId="77777777" w:rsidR="00D5381F" w:rsidRPr="004A6370" w:rsidRDefault="006A2A94" w:rsidP="007E6DCC">
      <w:pPr>
        <w:pStyle w:val="BodyText"/>
        <w:widowControl w:val="0"/>
        <w:numPr>
          <w:ilvl w:val="0"/>
          <w:numId w:val="15"/>
        </w:numPr>
        <w:tabs>
          <w:tab w:val="left" w:pos="426"/>
        </w:tabs>
        <w:spacing w:before="0" w:after="0" w:line="272" w:lineRule="auto"/>
        <w:ind w:left="1560" w:right="138" w:hanging="426"/>
        <w:jc w:val="both"/>
      </w:pPr>
      <w:r w:rsidRPr="00B16F1A">
        <w:rPr>
          <w:rFonts w:ascii="Arial" w:eastAsia="Arial" w:hAnsi="Arial" w:cs="Arial"/>
          <w:b/>
          <w:bCs/>
          <w:spacing w:val="-3"/>
        </w:rPr>
        <w:t>A</w:t>
      </w:r>
      <w:r w:rsidRPr="00B16F1A">
        <w:rPr>
          <w:rFonts w:ascii="Arial" w:eastAsia="Arial" w:hAnsi="Arial" w:cs="Arial"/>
          <w:b/>
          <w:bCs/>
          <w:spacing w:val="2"/>
        </w:rPr>
        <w:t>s</w:t>
      </w:r>
      <w:r w:rsidRPr="00B16F1A">
        <w:rPr>
          <w:rFonts w:ascii="Arial" w:eastAsia="Arial" w:hAnsi="Arial" w:cs="Arial"/>
          <w:b/>
          <w:bCs/>
          <w:spacing w:val="-1"/>
        </w:rPr>
        <w:t>se</w:t>
      </w:r>
      <w:r w:rsidRPr="00B16F1A">
        <w:rPr>
          <w:rFonts w:ascii="Arial" w:eastAsia="Arial" w:hAnsi="Arial" w:cs="Arial"/>
          <w:b/>
          <w:bCs/>
        </w:rPr>
        <w:t>ts</w:t>
      </w:r>
      <w:r w:rsidRPr="00B16F1A">
        <w:rPr>
          <w:rFonts w:ascii="Arial" w:eastAsia="Arial" w:hAnsi="Arial" w:cs="Arial"/>
          <w:b/>
          <w:bCs/>
          <w:spacing w:val="22"/>
        </w:rPr>
        <w:t xml:space="preserve"> </w:t>
      </w:r>
      <w:r w:rsidRPr="00B16F1A">
        <w:rPr>
          <w:rFonts w:ascii="Arial" w:eastAsia="Arial" w:hAnsi="Arial" w:cs="Arial"/>
          <w:b/>
          <w:bCs/>
          <w:spacing w:val="-1"/>
        </w:rPr>
        <w:t>c</w:t>
      </w:r>
      <w:r w:rsidRPr="00B16F1A">
        <w:rPr>
          <w:rFonts w:ascii="Arial" w:eastAsia="Arial" w:hAnsi="Arial" w:cs="Arial"/>
          <w:b/>
          <w:bCs/>
        </w:rPr>
        <w:t>omp</w:t>
      </w:r>
      <w:r w:rsidRPr="00B16F1A">
        <w:rPr>
          <w:rFonts w:ascii="Arial" w:eastAsia="Arial" w:hAnsi="Arial" w:cs="Arial"/>
          <w:b/>
          <w:bCs/>
          <w:spacing w:val="2"/>
        </w:rPr>
        <w:t>l</w:t>
      </w:r>
      <w:r w:rsidRPr="00B16F1A">
        <w:rPr>
          <w:rFonts w:ascii="Arial" w:eastAsia="Arial" w:hAnsi="Arial" w:cs="Arial"/>
          <w:b/>
          <w:bCs/>
          <w:spacing w:val="-1"/>
        </w:rPr>
        <w:t>e</w:t>
      </w:r>
      <w:r w:rsidRPr="00B16F1A">
        <w:rPr>
          <w:rFonts w:ascii="Arial" w:eastAsia="Arial" w:hAnsi="Arial" w:cs="Arial"/>
          <w:b/>
          <w:bCs/>
        </w:rPr>
        <w:t>t</w:t>
      </w:r>
      <w:r w:rsidRPr="00B16F1A">
        <w:rPr>
          <w:rFonts w:ascii="Arial" w:eastAsia="Arial" w:hAnsi="Arial" w:cs="Arial"/>
          <w:b/>
          <w:bCs/>
          <w:spacing w:val="-1"/>
        </w:rPr>
        <w:t>e</w:t>
      </w:r>
      <w:r w:rsidRPr="00B16F1A">
        <w:rPr>
          <w:rFonts w:ascii="Arial" w:eastAsia="Arial" w:hAnsi="Arial" w:cs="Arial"/>
          <w:b/>
          <w:bCs/>
          <w:spacing w:val="2"/>
        </w:rPr>
        <w:t>l</w:t>
      </w:r>
      <w:r w:rsidRPr="00B16F1A">
        <w:rPr>
          <w:rFonts w:ascii="Arial" w:eastAsia="Arial" w:hAnsi="Arial" w:cs="Arial"/>
          <w:b/>
          <w:bCs/>
        </w:rPr>
        <w:t>y</w:t>
      </w:r>
      <w:r w:rsidRPr="00B16F1A">
        <w:rPr>
          <w:rFonts w:ascii="Arial" w:eastAsia="Arial" w:hAnsi="Arial" w:cs="Arial"/>
          <w:b/>
          <w:bCs/>
          <w:spacing w:val="21"/>
        </w:rPr>
        <w:t xml:space="preserve"> </w:t>
      </w:r>
      <w:r w:rsidRPr="00B16F1A">
        <w:rPr>
          <w:rFonts w:ascii="Arial" w:eastAsia="Arial" w:hAnsi="Arial" w:cs="Arial"/>
          <w:b/>
          <w:bCs/>
        </w:rPr>
        <w:t>d</w:t>
      </w:r>
      <w:r w:rsidRPr="00B16F1A">
        <w:rPr>
          <w:rFonts w:ascii="Arial" w:eastAsia="Arial" w:hAnsi="Arial" w:cs="Arial"/>
          <w:b/>
          <w:bCs/>
          <w:spacing w:val="-1"/>
        </w:rPr>
        <w:t>es</w:t>
      </w:r>
      <w:r w:rsidRPr="00B16F1A">
        <w:rPr>
          <w:rFonts w:ascii="Arial" w:eastAsia="Arial" w:hAnsi="Arial" w:cs="Arial"/>
          <w:b/>
          <w:bCs/>
        </w:rPr>
        <w:t>t</w:t>
      </w:r>
      <w:r w:rsidRPr="00B16F1A">
        <w:rPr>
          <w:rFonts w:ascii="Arial" w:eastAsia="Arial" w:hAnsi="Arial" w:cs="Arial"/>
          <w:b/>
          <w:bCs/>
          <w:spacing w:val="1"/>
        </w:rPr>
        <w:t>r</w:t>
      </w:r>
      <w:r w:rsidRPr="00B16F1A">
        <w:rPr>
          <w:rFonts w:ascii="Arial" w:eastAsia="Arial" w:hAnsi="Arial" w:cs="Arial"/>
          <w:b/>
          <w:bCs/>
        </w:rPr>
        <w:t>o</w:t>
      </w:r>
      <w:r w:rsidRPr="00B16F1A">
        <w:rPr>
          <w:rFonts w:ascii="Arial" w:eastAsia="Arial" w:hAnsi="Arial" w:cs="Arial"/>
          <w:b/>
          <w:bCs/>
          <w:spacing w:val="-1"/>
        </w:rPr>
        <w:t>ye</w:t>
      </w:r>
      <w:r w:rsidRPr="00B16F1A">
        <w:rPr>
          <w:rFonts w:ascii="Arial" w:eastAsia="Arial" w:hAnsi="Arial" w:cs="Arial"/>
          <w:b/>
          <w:bCs/>
        </w:rPr>
        <w:t>d,</w:t>
      </w:r>
      <w:r w:rsidRPr="00B16F1A">
        <w:rPr>
          <w:rFonts w:ascii="Arial" w:eastAsia="Arial" w:hAnsi="Arial" w:cs="Arial"/>
          <w:b/>
          <w:bCs/>
          <w:spacing w:val="20"/>
        </w:rPr>
        <w:t xml:space="preserve"> </w:t>
      </w:r>
      <w:r w:rsidRPr="00B16F1A">
        <w:rPr>
          <w:rFonts w:ascii="Arial" w:eastAsia="Arial" w:hAnsi="Arial" w:cs="Arial"/>
          <w:b/>
          <w:bCs/>
        </w:rPr>
        <w:t>or</w:t>
      </w:r>
      <w:r w:rsidRPr="00B16F1A">
        <w:rPr>
          <w:rFonts w:ascii="Arial" w:eastAsia="Arial" w:hAnsi="Arial" w:cs="Arial"/>
          <w:b/>
          <w:bCs/>
          <w:spacing w:val="22"/>
        </w:rPr>
        <w:t xml:space="preserve"> </w:t>
      </w:r>
      <w:r w:rsidRPr="00B16F1A">
        <w:rPr>
          <w:rFonts w:ascii="Arial" w:eastAsia="Arial" w:hAnsi="Arial" w:cs="Arial"/>
          <w:b/>
          <w:bCs/>
          <w:spacing w:val="3"/>
        </w:rPr>
        <w:t>w</w:t>
      </w:r>
      <w:r w:rsidRPr="00B16F1A">
        <w:rPr>
          <w:rFonts w:ascii="Arial" w:eastAsia="Arial" w:hAnsi="Arial" w:cs="Arial"/>
          <w:b/>
          <w:bCs/>
        </w:rPr>
        <w:t>h</w:t>
      </w:r>
      <w:r w:rsidRPr="00B16F1A">
        <w:rPr>
          <w:rFonts w:ascii="Arial" w:eastAsia="Arial" w:hAnsi="Arial" w:cs="Arial"/>
          <w:b/>
          <w:bCs/>
          <w:spacing w:val="-1"/>
        </w:rPr>
        <w:t>er</w:t>
      </w:r>
      <w:r w:rsidRPr="00B16F1A">
        <w:rPr>
          <w:rFonts w:ascii="Arial" w:eastAsia="Arial" w:hAnsi="Arial" w:cs="Arial"/>
          <w:b/>
          <w:bCs/>
        </w:rPr>
        <w:t>e</w:t>
      </w:r>
      <w:r w:rsidRPr="00B16F1A">
        <w:rPr>
          <w:rFonts w:ascii="Arial" w:eastAsia="Arial" w:hAnsi="Arial" w:cs="Arial"/>
          <w:b/>
          <w:bCs/>
          <w:spacing w:val="20"/>
        </w:rPr>
        <w:t xml:space="preserve"> </w:t>
      </w:r>
      <w:r w:rsidRPr="00B16F1A">
        <w:rPr>
          <w:rFonts w:ascii="Arial" w:eastAsia="Arial" w:hAnsi="Arial" w:cs="Arial"/>
          <w:b/>
          <w:bCs/>
        </w:rPr>
        <w:t>no</w:t>
      </w:r>
      <w:r w:rsidRPr="00B16F1A">
        <w:rPr>
          <w:rFonts w:ascii="Arial" w:eastAsia="Arial" w:hAnsi="Arial" w:cs="Arial"/>
          <w:b/>
          <w:bCs/>
          <w:spacing w:val="24"/>
        </w:rPr>
        <w:t xml:space="preserve"> </w:t>
      </w:r>
      <w:r w:rsidRPr="00B16F1A">
        <w:rPr>
          <w:rFonts w:ascii="Arial" w:eastAsia="Arial" w:hAnsi="Arial" w:cs="Arial"/>
          <w:b/>
          <w:bCs/>
          <w:spacing w:val="-1"/>
        </w:rPr>
        <w:t>re</w:t>
      </w:r>
      <w:r w:rsidRPr="00B16F1A">
        <w:rPr>
          <w:rFonts w:ascii="Arial" w:eastAsia="Arial" w:hAnsi="Arial" w:cs="Arial"/>
          <w:b/>
          <w:bCs/>
        </w:rPr>
        <w:t>p</w:t>
      </w:r>
      <w:r w:rsidRPr="00B16F1A">
        <w:rPr>
          <w:rFonts w:ascii="Arial" w:eastAsia="Arial" w:hAnsi="Arial" w:cs="Arial"/>
          <w:b/>
          <w:bCs/>
          <w:spacing w:val="2"/>
        </w:rPr>
        <w:t>a</w:t>
      </w:r>
      <w:r w:rsidRPr="00B16F1A">
        <w:rPr>
          <w:rFonts w:ascii="Arial" w:eastAsia="Arial" w:hAnsi="Arial" w:cs="Arial"/>
          <w:b/>
          <w:bCs/>
          <w:spacing w:val="-1"/>
        </w:rPr>
        <w:t>i</w:t>
      </w:r>
      <w:r w:rsidRPr="00B16F1A">
        <w:rPr>
          <w:rFonts w:ascii="Arial" w:eastAsia="Arial" w:hAnsi="Arial" w:cs="Arial"/>
          <w:b/>
          <w:bCs/>
          <w:spacing w:val="1"/>
        </w:rPr>
        <w:t>r</w:t>
      </w:r>
      <w:r w:rsidRPr="00B16F1A">
        <w:rPr>
          <w:rFonts w:ascii="Arial" w:eastAsia="Arial" w:hAnsi="Arial" w:cs="Arial"/>
          <w:b/>
          <w:bCs/>
        </w:rPr>
        <w:t>s</w:t>
      </w:r>
      <w:r w:rsidRPr="00B16F1A">
        <w:rPr>
          <w:rFonts w:ascii="Arial" w:eastAsia="Arial" w:hAnsi="Arial" w:cs="Arial"/>
          <w:b/>
          <w:bCs/>
          <w:spacing w:val="20"/>
        </w:rPr>
        <w:t xml:space="preserve"> </w:t>
      </w:r>
      <w:r w:rsidRPr="00B16F1A">
        <w:rPr>
          <w:rFonts w:ascii="Arial" w:eastAsia="Arial" w:hAnsi="Arial" w:cs="Arial"/>
          <w:b/>
          <w:bCs/>
          <w:spacing w:val="2"/>
        </w:rPr>
        <w:t>a</w:t>
      </w:r>
      <w:r w:rsidRPr="00B16F1A">
        <w:rPr>
          <w:rFonts w:ascii="Arial" w:eastAsia="Arial" w:hAnsi="Arial" w:cs="Arial"/>
          <w:b/>
          <w:bCs/>
          <w:spacing w:val="-1"/>
        </w:rPr>
        <w:t>r</w:t>
      </w:r>
      <w:r w:rsidRPr="00B16F1A">
        <w:rPr>
          <w:rFonts w:ascii="Arial" w:eastAsia="Arial" w:hAnsi="Arial" w:cs="Arial"/>
          <w:b/>
          <w:bCs/>
        </w:rPr>
        <w:t>e</w:t>
      </w:r>
      <w:r w:rsidRPr="00B16F1A">
        <w:rPr>
          <w:rFonts w:ascii="Arial" w:eastAsia="Arial" w:hAnsi="Arial" w:cs="Arial"/>
          <w:b/>
          <w:bCs/>
          <w:spacing w:val="20"/>
        </w:rPr>
        <w:t xml:space="preserve"> </w:t>
      </w:r>
      <w:r w:rsidRPr="00B16F1A">
        <w:rPr>
          <w:rFonts w:ascii="Arial" w:eastAsia="Arial" w:hAnsi="Arial" w:cs="Arial"/>
          <w:b/>
          <w:bCs/>
          <w:spacing w:val="-1"/>
        </w:rPr>
        <w:t>i</w:t>
      </w:r>
      <w:r w:rsidRPr="00B16F1A">
        <w:rPr>
          <w:rFonts w:ascii="Arial" w:eastAsia="Arial" w:hAnsi="Arial" w:cs="Arial"/>
          <w:b/>
          <w:bCs/>
        </w:rPr>
        <w:t>nt</w:t>
      </w:r>
      <w:r w:rsidRPr="00B16F1A">
        <w:rPr>
          <w:rFonts w:ascii="Arial" w:eastAsia="Arial" w:hAnsi="Arial" w:cs="Arial"/>
          <w:b/>
          <w:bCs/>
          <w:spacing w:val="-1"/>
        </w:rPr>
        <w:t>e</w:t>
      </w:r>
      <w:r w:rsidRPr="00B16F1A">
        <w:rPr>
          <w:rFonts w:ascii="Arial" w:eastAsia="Arial" w:hAnsi="Arial" w:cs="Arial"/>
          <w:b/>
          <w:bCs/>
        </w:rPr>
        <w:t>n</w:t>
      </w:r>
      <w:r w:rsidRPr="00B16F1A">
        <w:rPr>
          <w:rFonts w:ascii="Arial" w:eastAsia="Arial" w:hAnsi="Arial" w:cs="Arial"/>
          <w:b/>
          <w:bCs/>
          <w:spacing w:val="3"/>
        </w:rPr>
        <w:t>d</w:t>
      </w:r>
      <w:r w:rsidRPr="00B16F1A">
        <w:rPr>
          <w:rFonts w:ascii="Arial" w:eastAsia="Arial" w:hAnsi="Arial" w:cs="Arial"/>
          <w:b/>
          <w:bCs/>
          <w:spacing w:val="-1"/>
        </w:rPr>
        <w:t>e</w:t>
      </w:r>
      <w:r w:rsidRPr="00B16F1A">
        <w:rPr>
          <w:rFonts w:ascii="Arial" w:eastAsia="Arial" w:hAnsi="Arial" w:cs="Arial"/>
          <w:b/>
          <w:bCs/>
        </w:rPr>
        <w:t>d</w:t>
      </w:r>
      <w:r w:rsidRPr="00B16F1A">
        <w:rPr>
          <w:rFonts w:ascii="Arial" w:eastAsia="Arial" w:hAnsi="Arial" w:cs="Arial"/>
          <w:b/>
          <w:bCs/>
          <w:spacing w:val="22"/>
        </w:rPr>
        <w:t xml:space="preserve"> </w:t>
      </w:r>
      <w:r w:rsidRPr="00B16F1A">
        <w:rPr>
          <w:rFonts w:ascii="Arial" w:eastAsia="Arial" w:hAnsi="Arial" w:cs="Arial"/>
          <w:b/>
          <w:bCs/>
        </w:rPr>
        <w:t>–</w:t>
      </w:r>
      <w:r w:rsidRPr="00B16F1A">
        <w:rPr>
          <w:rFonts w:ascii="Arial" w:eastAsia="Arial" w:hAnsi="Arial" w:cs="Arial"/>
          <w:b/>
          <w:bCs/>
          <w:spacing w:val="22"/>
        </w:rPr>
        <w:t xml:space="preserve"> </w:t>
      </w:r>
      <w:r w:rsidRPr="00B16F1A">
        <w:rPr>
          <w:rFonts w:ascii="Arial" w:eastAsia="Arial" w:hAnsi="Arial" w:cs="Arial"/>
          <w:spacing w:val="-2"/>
        </w:rPr>
        <w:t>i</w:t>
      </w:r>
      <w:r w:rsidRPr="00B16F1A">
        <w:rPr>
          <w:rFonts w:ascii="Arial" w:eastAsia="Arial" w:hAnsi="Arial" w:cs="Arial"/>
        </w:rPr>
        <w:t>f</w:t>
      </w:r>
      <w:r w:rsidRPr="00B16F1A">
        <w:rPr>
          <w:rFonts w:ascii="Arial" w:eastAsia="Arial" w:hAnsi="Arial" w:cs="Arial"/>
          <w:spacing w:val="23"/>
        </w:rPr>
        <w:t xml:space="preserve"> </w:t>
      </w:r>
      <w:r w:rsidRPr="00B16F1A">
        <w:rPr>
          <w:rFonts w:ascii="Arial" w:eastAsia="Arial" w:hAnsi="Arial" w:cs="Arial"/>
          <w:spacing w:val="-1"/>
        </w:rPr>
        <w:t>t</w:t>
      </w:r>
      <w:r w:rsidRPr="00B16F1A">
        <w:rPr>
          <w:rFonts w:ascii="Arial" w:eastAsia="Arial" w:hAnsi="Arial" w:cs="Arial"/>
          <w:spacing w:val="2"/>
        </w:rPr>
        <w:t>h</w:t>
      </w:r>
      <w:r w:rsidRPr="00B16F1A">
        <w:rPr>
          <w:rFonts w:ascii="Arial" w:eastAsia="Arial" w:hAnsi="Arial" w:cs="Arial"/>
        </w:rPr>
        <w:t>e</w:t>
      </w:r>
      <w:r w:rsidRPr="00B16F1A">
        <w:rPr>
          <w:rFonts w:ascii="Arial" w:eastAsia="Arial" w:hAnsi="Arial" w:cs="Arial"/>
          <w:spacing w:val="20"/>
        </w:rPr>
        <w:t xml:space="preserve"> </w:t>
      </w:r>
      <w:r w:rsidRPr="00B16F1A">
        <w:rPr>
          <w:rFonts w:ascii="Arial" w:eastAsia="Arial" w:hAnsi="Arial" w:cs="Arial"/>
          <w:spacing w:val="1"/>
        </w:rPr>
        <w:t>c</w:t>
      </w:r>
      <w:r w:rsidRPr="00B16F1A">
        <w:rPr>
          <w:rFonts w:ascii="Arial" w:eastAsia="Arial" w:hAnsi="Arial" w:cs="Arial"/>
          <w:spacing w:val="2"/>
        </w:rPr>
        <w:t>a</w:t>
      </w:r>
      <w:r w:rsidRPr="00B16F1A">
        <w:rPr>
          <w:rFonts w:ascii="Arial" w:eastAsia="Arial" w:hAnsi="Arial" w:cs="Arial"/>
        </w:rPr>
        <w:t>r</w:t>
      </w:r>
      <w:r w:rsidRPr="00B16F1A">
        <w:rPr>
          <w:rFonts w:ascii="Arial" w:eastAsia="Arial" w:hAnsi="Arial" w:cs="Arial"/>
          <w:spacing w:val="3"/>
        </w:rPr>
        <w:t>r</w:t>
      </w:r>
      <w:r w:rsidRPr="00B16F1A">
        <w:rPr>
          <w:rFonts w:ascii="Arial" w:eastAsia="Arial" w:hAnsi="Arial" w:cs="Arial"/>
          <w:spacing w:val="-5"/>
        </w:rPr>
        <w:t>y</w:t>
      </w:r>
      <w:r w:rsidRPr="00B16F1A">
        <w:rPr>
          <w:rFonts w:ascii="Arial" w:eastAsia="Arial" w:hAnsi="Arial" w:cs="Arial"/>
          <w:spacing w:val="-2"/>
        </w:rPr>
        <w:t>i</w:t>
      </w:r>
      <w:r w:rsidRPr="00B16F1A">
        <w:rPr>
          <w:rFonts w:ascii="Arial" w:eastAsia="Arial" w:hAnsi="Arial" w:cs="Arial"/>
          <w:spacing w:val="-1"/>
        </w:rPr>
        <w:t>n</w:t>
      </w:r>
      <w:r w:rsidRPr="00B16F1A">
        <w:rPr>
          <w:rFonts w:ascii="Arial" w:eastAsia="Arial" w:hAnsi="Arial" w:cs="Arial"/>
        </w:rPr>
        <w:t>g</w:t>
      </w:r>
      <w:r w:rsidRPr="00B16F1A">
        <w:rPr>
          <w:rFonts w:ascii="Arial" w:eastAsia="Arial" w:hAnsi="Arial" w:cs="Arial"/>
          <w:spacing w:val="23"/>
        </w:rPr>
        <w:t xml:space="preserve"> </w:t>
      </w:r>
      <w:r w:rsidRPr="00B16F1A">
        <w:rPr>
          <w:rFonts w:ascii="Arial" w:eastAsia="Arial" w:hAnsi="Arial" w:cs="Arial"/>
          <w:spacing w:val="1"/>
        </w:rPr>
        <w:t>v</w:t>
      </w:r>
      <w:r w:rsidRPr="00B16F1A">
        <w:rPr>
          <w:rFonts w:ascii="Arial" w:eastAsia="Arial" w:hAnsi="Arial" w:cs="Arial"/>
          <w:spacing w:val="-1"/>
        </w:rPr>
        <w:t>a</w:t>
      </w:r>
      <w:r w:rsidRPr="00B16F1A">
        <w:rPr>
          <w:rFonts w:ascii="Arial" w:eastAsia="Arial" w:hAnsi="Arial" w:cs="Arial"/>
          <w:spacing w:val="1"/>
        </w:rPr>
        <w:t>l</w:t>
      </w:r>
      <w:r w:rsidRPr="00B16F1A">
        <w:rPr>
          <w:rFonts w:ascii="Arial" w:eastAsia="Arial" w:hAnsi="Arial" w:cs="Arial"/>
          <w:spacing w:val="-1"/>
        </w:rPr>
        <w:t>u</w:t>
      </w:r>
      <w:r w:rsidRPr="00B16F1A">
        <w:rPr>
          <w:rFonts w:ascii="Arial" w:eastAsia="Arial" w:hAnsi="Arial" w:cs="Arial"/>
        </w:rPr>
        <w:t>e</w:t>
      </w:r>
      <w:r w:rsidRPr="00B16F1A">
        <w:rPr>
          <w:rFonts w:ascii="Arial" w:eastAsia="Arial" w:hAnsi="Arial" w:cs="Arial"/>
          <w:spacing w:val="23"/>
        </w:rPr>
        <w:t xml:space="preserve"> </w:t>
      </w:r>
      <w:r w:rsidRPr="00B16F1A">
        <w:rPr>
          <w:rFonts w:ascii="Arial" w:eastAsia="Arial" w:hAnsi="Arial" w:cs="Arial"/>
          <w:spacing w:val="-1"/>
        </w:rPr>
        <w:t>o</w:t>
      </w:r>
      <w:r w:rsidRPr="00B16F1A">
        <w:rPr>
          <w:rFonts w:ascii="Arial" w:eastAsia="Arial" w:hAnsi="Arial" w:cs="Arial"/>
        </w:rPr>
        <w:t>f</w:t>
      </w:r>
      <w:r w:rsidRPr="00B16F1A">
        <w:rPr>
          <w:rFonts w:ascii="Arial" w:eastAsia="Arial" w:hAnsi="Arial" w:cs="Arial"/>
          <w:spacing w:val="23"/>
        </w:rPr>
        <w:t xml:space="preserve"> </w:t>
      </w:r>
      <w:r w:rsidRPr="00B16F1A">
        <w:rPr>
          <w:rFonts w:ascii="Arial" w:eastAsia="Arial" w:hAnsi="Arial" w:cs="Arial"/>
          <w:spacing w:val="-1"/>
        </w:rPr>
        <w:t>a</w:t>
      </w:r>
      <w:r w:rsidRPr="00B16F1A">
        <w:rPr>
          <w:rFonts w:ascii="Arial" w:eastAsia="Arial" w:hAnsi="Arial" w:cs="Arial"/>
          <w:spacing w:val="1"/>
        </w:rPr>
        <w:t>ss</w:t>
      </w:r>
      <w:r w:rsidRPr="00B16F1A">
        <w:rPr>
          <w:rFonts w:ascii="Arial" w:eastAsia="Arial" w:hAnsi="Arial" w:cs="Arial"/>
          <w:spacing w:val="-1"/>
        </w:rPr>
        <w:t>et</w:t>
      </w:r>
      <w:r w:rsidRPr="00B16F1A">
        <w:rPr>
          <w:rFonts w:ascii="Arial" w:eastAsia="Arial" w:hAnsi="Arial" w:cs="Arial"/>
        </w:rPr>
        <w:t>s</w:t>
      </w:r>
      <w:r w:rsidRPr="00B16F1A">
        <w:rPr>
          <w:rFonts w:ascii="Arial" w:eastAsia="Arial" w:hAnsi="Arial" w:cs="Arial"/>
          <w:spacing w:val="22"/>
        </w:rPr>
        <w:t xml:space="preserve"> </w:t>
      </w:r>
      <w:r w:rsidRPr="00B16F1A">
        <w:rPr>
          <w:rFonts w:ascii="Arial" w:eastAsia="Arial" w:hAnsi="Arial" w:cs="Arial"/>
          <w:spacing w:val="-1"/>
        </w:rPr>
        <w:t>h</w:t>
      </w:r>
      <w:r w:rsidRPr="00B16F1A">
        <w:rPr>
          <w:rFonts w:ascii="Arial" w:eastAsia="Arial" w:hAnsi="Arial" w:cs="Arial"/>
          <w:spacing w:val="2"/>
        </w:rPr>
        <w:t>a</w:t>
      </w:r>
      <w:r w:rsidRPr="00B16F1A">
        <w:rPr>
          <w:rFonts w:ascii="Arial" w:eastAsia="Arial" w:hAnsi="Arial" w:cs="Arial"/>
          <w:spacing w:val="1"/>
        </w:rPr>
        <w:t>v</w:t>
      </w:r>
      <w:r w:rsidRPr="00B16F1A">
        <w:rPr>
          <w:rFonts w:ascii="Arial" w:eastAsia="Arial" w:hAnsi="Arial" w:cs="Arial"/>
        </w:rPr>
        <w:t>e</w:t>
      </w:r>
      <w:r w:rsidRPr="00B16F1A">
        <w:rPr>
          <w:rFonts w:ascii="Arial" w:eastAsia="Arial" w:hAnsi="Arial" w:cs="Arial"/>
          <w:w w:val="99"/>
        </w:rPr>
        <w:t xml:space="preserve"> </w:t>
      </w:r>
      <w:r w:rsidRPr="00B16F1A">
        <w:rPr>
          <w:rFonts w:ascii="Arial" w:eastAsia="Arial" w:hAnsi="Arial" w:cs="Arial"/>
          <w:spacing w:val="-1"/>
        </w:rPr>
        <w:t>bee</w:t>
      </w:r>
      <w:r w:rsidRPr="00B16F1A">
        <w:rPr>
          <w:rFonts w:ascii="Arial" w:eastAsia="Arial" w:hAnsi="Arial" w:cs="Arial"/>
        </w:rPr>
        <w:t>n</w:t>
      </w:r>
      <w:r w:rsidRPr="00B16F1A">
        <w:rPr>
          <w:rFonts w:ascii="Arial" w:eastAsia="Arial" w:hAnsi="Arial" w:cs="Arial"/>
          <w:spacing w:val="5"/>
        </w:rPr>
        <w:t xml:space="preserve"> </w:t>
      </w:r>
      <w:r w:rsidRPr="00B16F1A">
        <w:rPr>
          <w:rFonts w:ascii="Arial" w:eastAsia="Arial" w:hAnsi="Arial" w:cs="Arial"/>
          <w:spacing w:val="-3"/>
        </w:rPr>
        <w:t>w</w:t>
      </w:r>
      <w:r w:rsidRPr="00B16F1A">
        <w:rPr>
          <w:rFonts w:ascii="Arial" w:eastAsia="Arial" w:hAnsi="Arial" w:cs="Arial"/>
        </w:rPr>
        <w:t>r</w:t>
      </w:r>
      <w:r w:rsidRPr="00B16F1A">
        <w:rPr>
          <w:rFonts w:ascii="Arial" w:eastAsia="Arial" w:hAnsi="Arial" w:cs="Arial"/>
          <w:spacing w:val="-2"/>
        </w:rPr>
        <w:t>i</w:t>
      </w:r>
      <w:r w:rsidRPr="00B16F1A">
        <w:rPr>
          <w:rFonts w:ascii="Arial" w:eastAsia="Arial" w:hAnsi="Arial" w:cs="Arial"/>
          <w:spacing w:val="-1"/>
        </w:rPr>
        <w:t>t</w:t>
      </w:r>
      <w:r w:rsidRPr="00B16F1A">
        <w:rPr>
          <w:rFonts w:ascii="Arial" w:eastAsia="Arial" w:hAnsi="Arial" w:cs="Arial"/>
          <w:spacing w:val="2"/>
        </w:rPr>
        <w:t>t</w:t>
      </w:r>
      <w:r w:rsidRPr="00B16F1A">
        <w:rPr>
          <w:rFonts w:ascii="Arial" w:eastAsia="Arial" w:hAnsi="Arial" w:cs="Arial"/>
          <w:spacing w:val="-1"/>
        </w:rPr>
        <w:t>e</w:t>
      </w:r>
      <w:r w:rsidRPr="00B16F1A">
        <w:rPr>
          <w:rFonts w:ascii="Arial" w:eastAsia="Arial" w:hAnsi="Arial" w:cs="Arial"/>
        </w:rPr>
        <w:t>n</w:t>
      </w:r>
      <w:r w:rsidRPr="00B16F1A">
        <w:rPr>
          <w:rFonts w:ascii="Arial" w:eastAsia="Arial" w:hAnsi="Arial" w:cs="Arial"/>
          <w:spacing w:val="3"/>
        </w:rPr>
        <w:t xml:space="preserve"> </w:t>
      </w:r>
      <w:r w:rsidRPr="00B16F1A">
        <w:rPr>
          <w:rFonts w:ascii="Arial" w:eastAsia="Arial" w:hAnsi="Arial" w:cs="Arial"/>
          <w:spacing w:val="-1"/>
        </w:rPr>
        <w:t>d</w:t>
      </w:r>
      <w:r w:rsidRPr="00B16F1A">
        <w:rPr>
          <w:rFonts w:ascii="Arial" w:eastAsia="Arial" w:hAnsi="Arial" w:cs="Arial"/>
          <w:spacing w:val="2"/>
        </w:rPr>
        <w:t>o</w:t>
      </w:r>
      <w:r w:rsidRPr="00B16F1A">
        <w:rPr>
          <w:rFonts w:ascii="Arial" w:eastAsia="Arial" w:hAnsi="Arial" w:cs="Arial"/>
        </w:rPr>
        <w:t>wn</w:t>
      </w:r>
      <w:r w:rsidRPr="00B16F1A">
        <w:rPr>
          <w:rFonts w:ascii="Arial" w:eastAsia="Arial" w:hAnsi="Arial" w:cs="Arial"/>
          <w:spacing w:val="2"/>
        </w:rPr>
        <w:t xml:space="preserve"> d</w:t>
      </w:r>
      <w:r w:rsidRPr="00B16F1A">
        <w:rPr>
          <w:rFonts w:ascii="Arial" w:eastAsia="Arial" w:hAnsi="Arial" w:cs="Arial"/>
          <w:spacing w:val="-1"/>
        </w:rPr>
        <w:t>u</w:t>
      </w:r>
      <w:r w:rsidRPr="00B16F1A">
        <w:rPr>
          <w:rFonts w:ascii="Arial" w:eastAsia="Arial" w:hAnsi="Arial" w:cs="Arial"/>
        </w:rPr>
        <w:t>r</w:t>
      </w:r>
      <w:r w:rsidRPr="00B16F1A">
        <w:rPr>
          <w:rFonts w:ascii="Arial" w:eastAsia="Arial" w:hAnsi="Arial" w:cs="Arial"/>
          <w:spacing w:val="-2"/>
        </w:rPr>
        <w:t>i</w:t>
      </w:r>
      <w:r w:rsidRPr="00B16F1A">
        <w:rPr>
          <w:rFonts w:ascii="Arial" w:eastAsia="Arial" w:hAnsi="Arial" w:cs="Arial"/>
          <w:spacing w:val="2"/>
        </w:rPr>
        <w:t>n</w:t>
      </w:r>
      <w:r w:rsidRPr="00B16F1A">
        <w:rPr>
          <w:rFonts w:ascii="Arial" w:eastAsia="Arial" w:hAnsi="Arial" w:cs="Arial"/>
        </w:rPr>
        <w:t>g</w:t>
      </w:r>
      <w:r w:rsidRPr="00B16F1A">
        <w:rPr>
          <w:rFonts w:ascii="Arial" w:eastAsia="Arial" w:hAnsi="Arial" w:cs="Arial"/>
          <w:spacing w:val="1"/>
        </w:rPr>
        <w:t xml:space="preserve"> </w:t>
      </w:r>
      <w:r w:rsidRPr="00B16F1A">
        <w:rPr>
          <w:rFonts w:ascii="Arial" w:eastAsia="Arial" w:hAnsi="Arial" w:cs="Arial"/>
          <w:spacing w:val="2"/>
        </w:rPr>
        <w:t>t</w:t>
      </w:r>
      <w:r w:rsidRPr="00B16F1A">
        <w:rPr>
          <w:rFonts w:ascii="Arial" w:eastAsia="Arial" w:hAnsi="Arial" w:cs="Arial"/>
          <w:spacing w:val="-1"/>
        </w:rPr>
        <w:t>h</w:t>
      </w:r>
      <w:r w:rsidRPr="00B16F1A">
        <w:rPr>
          <w:rFonts w:ascii="Arial" w:eastAsia="Arial" w:hAnsi="Arial" w:cs="Arial"/>
        </w:rPr>
        <w:t>e</w:t>
      </w:r>
      <w:r w:rsidRPr="00B16F1A">
        <w:rPr>
          <w:rFonts w:ascii="Arial" w:eastAsia="Arial" w:hAnsi="Arial" w:cs="Arial"/>
          <w:spacing w:val="1"/>
        </w:rPr>
        <w:t xml:space="preserve"> </w:t>
      </w:r>
      <w:r w:rsidRPr="00B16F1A">
        <w:rPr>
          <w:rFonts w:ascii="Arial" w:eastAsia="Arial" w:hAnsi="Arial" w:cs="Arial"/>
          <w:spacing w:val="2"/>
        </w:rPr>
        <w:t>p</w:t>
      </w:r>
      <w:r w:rsidRPr="00B16F1A">
        <w:rPr>
          <w:rFonts w:ascii="Arial" w:eastAsia="Arial" w:hAnsi="Arial" w:cs="Arial"/>
          <w:spacing w:val="-1"/>
        </w:rPr>
        <w:t>e</w:t>
      </w:r>
      <w:r w:rsidRPr="00B16F1A">
        <w:rPr>
          <w:rFonts w:ascii="Arial" w:eastAsia="Arial" w:hAnsi="Arial" w:cs="Arial"/>
        </w:rPr>
        <w:t>r</w:t>
      </w:r>
      <w:r w:rsidRPr="00B16F1A">
        <w:rPr>
          <w:rFonts w:ascii="Arial" w:eastAsia="Arial" w:hAnsi="Arial" w:cs="Arial"/>
          <w:spacing w:val="-2"/>
        </w:rPr>
        <w:t>i</w:t>
      </w:r>
      <w:r w:rsidRPr="00B16F1A">
        <w:rPr>
          <w:rFonts w:ascii="Arial" w:eastAsia="Arial" w:hAnsi="Arial" w:cs="Arial"/>
          <w:spacing w:val="2"/>
        </w:rPr>
        <w:t>o</w:t>
      </w:r>
      <w:r w:rsidRPr="00B16F1A">
        <w:rPr>
          <w:rFonts w:ascii="Arial" w:eastAsia="Arial" w:hAnsi="Arial" w:cs="Arial"/>
          <w:spacing w:val="-1"/>
        </w:rPr>
        <w:t>d</w:t>
      </w:r>
      <w:r w:rsidRPr="00B16F1A">
        <w:rPr>
          <w:rFonts w:ascii="Arial" w:eastAsia="Arial" w:hAnsi="Arial" w:cs="Arial"/>
        </w:rPr>
        <w:t>,</w:t>
      </w:r>
      <w:r w:rsidRPr="00B16F1A">
        <w:rPr>
          <w:rFonts w:ascii="Arial" w:eastAsia="Arial" w:hAnsi="Arial" w:cs="Arial"/>
          <w:spacing w:val="1"/>
        </w:rPr>
        <w:t xml:space="preserve"> </w:t>
      </w:r>
      <w:r w:rsidRPr="00B16F1A">
        <w:rPr>
          <w:rFonts w:ascii="Arial" w:eastAsia="Arial" w:hAnsi="Arial" w:cs="Arial"/>
          <w:spacing w:val="-1"/>
        </w:rPr>
        <w:t>o</w:t>
      </w:r>
      <w:r w:rsidRPr="00B16F1A">
        <w:rPr>
          <w:rFonts w:ascii="Arial" w:eastAsia="Arial" w:hAnsi="Arial" w:cs="Arial"/>
        </w:rPr>
        <w:t>r</w:t>
      </w:r>
      <w:r w:rsidRPr="00B16F1A">
        <w:rPr>
          <w:rFonts w:ascii="Arial" w:eastAsia="Arial" w:hAnsi="Arial" w:cs="Arial"/>
          <w:spacing w:val="5"/>
        </w:rPr>
        <w:t xml:space="preserve"> </w:t>
      </w:r>
      <w:r w:rsidRPr="00B16F1A">
        <w:rPr>
          <w:rFonts w:ascii="Arial" w:eastAsia="Arial" w:hAnsi="Arial" w:cs="Arial"/>
          <w:spacing w:val="-2"/>
        </w:rPr>
        <w:t>i</w:t>
      </w:r>
      <w:r w:rsidRPr="00B16F1A">
        <w:rPr>
          <w:rFonts w:ascii="Arial" w:eastAsia="Arial" w:hAnsi="Arial" w:cs="Arial"/>
        </w:rPr>
        <w:t>f</w:t>
      </w:r>
      <w:r w:rsidRPr="00B16F1A">
        <w:rPr>
          <w:rFonts w:ascii="Arial" w:eastAsia="Arial" w:hAnsi="Arial" w:cs="Arial"/>
          <w:spacing w:val="4"/>
        </w:rPr>
        <w:t xml:space="preserve"> </w:t>
      </w:r>
      <w:r w:rsidRPr="00B16F1A">
        <w:rPr>
          <w:rFonts w:ascii="Arial" w:eastAsia="Arial" w:hAnsi="Arial" w:cs="Arial"/>
          <w:spacing w:val="-1"/>
        </w:rPr>
        <w:t>th</w:t>
      </w:r>
      <w:r w:rsidRPr="00B16F1A">
        <w:rPr>
          <w:rFonts w:ascii="Arial" w:eastAsia="Arial" w:hAnsi="Arial" w:cs="Arial"/>
        </w:rPr>
        <w:t>e</w:t>
      </w:r>
      <w:r w:rsidRPr="00B16F1A">
        <w:rPr>
          <w:rFonts w:ascii="Arial" w:eastAsia="Arial" w:hAnsi="Arial" w:cs="Arial"/>
          <w:spacing w:val="3"/>
        </w:rPr>
        <w:t xml:space="preserve"> </w:t>
      </w:r>
      <w:r w:rsidRPr="00B16F1A">
        <w:rPr>
          <w:rFonts w:ascii="Arial" w:eastAsia="Arial" w:hAnsi="Arial" w:cs="Arial"/>
          <w:spacing w:val="-1"/>
        </w:rPr>
        <w:t>a</w:t>
      </w:r>
      <w:r w:rsidRPr="00B16F1A">
        <w:rPr>
          <w:rFonts w:ascii="Arial" w:eastAsia="Arial" w:hAnsi="Arial" w:cs="Arial"/>
          <w:spacing w:val="1"/>
        </w:rPr>
        <w:t>ss</w:t>
      </w:r>
      <w:r w:rsidRPr="00B16F1A">
        <w:rPr>
          <w:rFonts w:ascii="Arial" w:eastAsia="Arial" w:hAnsi="Arial" w:cs="Arial"/>
          <w:spacing w:val="-1"/>
        </w:rPr>
        <w:t>et</w:t>
      </w:r>
      <w:r w:rsidRPr="00B16F1A">
        <w:rPr>
          <w:rFonts w:ascii="Arial" w:eastAsia="Arial" w:hAnsi="Arial" w:cs="Arial"/>
        </w:rPr>
        <w:t>s</w:t>
      </w:r>
      <w:r w:rsidRPr="00B16F1A">
        <w:rPr>
          <w:rFonts w:ascii="Arial" w:eastAsia="Arial" w:hAnsi="Arial" w:cs="Arial"/>
          <w:spacing w:val="5"/>
        </w:rPr>
        <w:t xml:space="preserve"> </w:t>
      </w:r>
      <w:r w:rsidRPr="00B16F1A">
        <w:rPr>
          <w:rFonts w:ascii="Arial" w:eastAsia="Arial" w:hAnsi="Arial" w:cs="Arial"/>
          <w:spacing w:val="-1"/>
        </w:rPr>
        <w:t>ha</w:t>
      </w:r>
      <w:r w:rsidRPr="00B16F1A">
        <w:rPr>
          <w:rFonts w:ascii="Arial" w:eastAsia="Arial" w:hAnsi="Arial" w:cs="Arial"/>
          <w:spacing w:val="1"/>
        </w:rPr>
        <w:t>v</w:t>
      </w:r>
      <w:r w:rsidRPr="00B16F1A">
        <w:rPr>
          <w:rFonts w:ascii="Arial" w:eastAsia="Arial" w:hAnsi="Arial" w:cs="Arial"/>
        </w:rPr>
        <w:t>e</w:t>
      </w:r>
      <w:r w:rsidRPr="00B16F1A">
        <w:rPr>
          <w:rFonts w:ascii="Arial" w:eastAsia="Arial" w:hAnsi="Arial" w:cs="Arial"/>
          <w:spacing w:val="1"/>
        </w:rPr>
        <w:t xml:space="preserve"> </w:t>
      </w:r>
      <w:r w:rsidRPr="00B16F1A">
        <w:rPr>
          <w:rFonts w:ascii="Arial" w:eastAsia="Arial" w:hAnsi="Arial" w:cs="Arial"/>
          <w:spacing w:val="2"/>
        </w:rPr>
        <w:t>b</w:t>
      </w:r>
      <w:r w:rsidRPr="00B16F1A">
        <w:rPr>
          <w:rFonts w:ascii="Arial" w:eastAsia="Arial" w:hAnsi="Arial" w:cs="Arial"/>
          <w:spacing w:val="-1"/>
        </w:rPr>
        <w:t>ee</w:t>
      </w:r>
      <w:r w:rsidRPr="00B16F1A">
        <w:rPr>
          <w:rFonts w:ascii="Arial" w:eastAsia="Arial" w:hAnsi="Arial" w:cs="Arial"/>
        </w:rPr>
        <w:t>n</w:t>
      </w:r>
      <w:r w:rsidRPr="00B16F1A">
        <w:rPr>
          <w:rFonts w:ascii="Arial" w:eastAsia="Arial" w:hAnsi="Arial" w:cs="Arial"/>
          <w:spacing w:val="3"/>
        </w:rPr>
        <w:t xml:space="preserve"> </w:t>
      </w:r>
      <w:r w:rsidRPr="00B16F1A">
        <w:rPr>
          <w:rFonts w:ascii="Arial" w:eastAsia="Arial" w:hAnsi="Arial" w:cs="Arial"/>
          <w:spacing w:val="1"/>
        </w:rPr>
        <w:t>c</w:t>
      </w:r>
      <w:r w:rsidRPr="00B16F1A">
        <w:rPr>
          <w:rFonts w:ascii="Arial" w:eastAsia="Arial" w:hAnsi="Arial" w:cs="Arial"/>
          <w:spacing w:val="-1"/>
        </w:rPr>
        <w:t>o</w:t>
      </w:r>
      <w:r w:rsidRPr="00B16F1A">
        <w:rPr>
          <w:rFonts w:ascii="Arial" w:eastAsia="Arial" w:hAnsi="Arial" w:cs="Arial"/>
          <w:spacing w:val="4"/>
        </w:rPr>
        <w:t>m</w:t>
      </w:r>
      <w:r w:rsidRPr="00B16F1A">
        <w:rPr>
          <w:rFonts w:ascii="Arial" w:eastAsia="Arial" w:hAnsi="Arial" w:cs="Arial"/>
          <w:spacing w:val="-1"/>
        </w:rPr>
        <w:t>p</w:t>
      </w:r>
      <w:r w:rsidRPr="00B16F1A">
        <w:rPr>
          <w:rFonts w:ascii="Arial" w:eastAsia="Arial" w:hAnsi="Arial" w:cs="Arial"/>
          <w:spacing w:val="-2"/>
        </w:rPr>
        <w:t>l</w:t>
      </w:r>
      <w:r w:rsidRPr="00B16F1A">
        <w:rPr>
          <w:rFonts w:ascii="Arial" w:eastAsia="Arial" w:hAnsi="Arial" w:cs="Arial"/>
          <w:spacing w:val="-1"/>
        </w:rPr>
        <w:t>ete</w:t>
      </w:r>
      <w:r w:rsidRPr="00B16F1A">
        <w:rPr>
          <w:rFonts w:ascii="Arial" w:eastAsia="Arial" w:hAnsi="Arial" w:cs="Arial"/>
          <w:spacing w:val="3"/>
        </w:rPr>
        <w:t>l</w:t>
      </w:r>
      <w:r w:rsidRPr="00B16F1A">
        <w:rPr>
          <w:rFonts w:ascii="Arial" w:eastAsia="Arial" w:hAnsi="Arial" w:cs="Arial"/>
        </w:rPr>
        <w:t>y</w:t>
      </w:r>
      <w:r w:rsidRPr="00B16F1A">
        <w:rPr>
          <w:rFonts w:ascii="Arial" w:eastAsia="Arial" w:hAnsi="Arial" w:cs="Arial"/>
          <w:spacing w:val="1"/>
        </w:rPr>
        <w:t xml:space="preserve"> </w:t>
      </w:r>
      <w:r w:rsidRPr="00B16F1A">
        <w:rPr>
          <w:rFonts w:ascii="Arial" w:eastAsia="Arial" w:hAnsi="Arial" w:cs="Arial"/>
          <w:spacing w:val="-3"/>
        </w:rPr>
        <w:t>w</w:t>
      </w:r>
      <w:r w:rsidRPr="00B16F1A">
        <w:rPr>
          <w:rFonts w:ascii="Arial" w:eastAsia="Arial" w:hAnsi="Arial" w:cs="Arial"/>
          <w:spacing w:val="3"/>
        </w:rPr>
        <w:t>r</w:t>
      </w:r>
      <w:r w:rsidRPr="00B16F1A">
        <w:rPr>
          <w:rFonts w:ascii="Arial" w:eastAsia="Arial" w:hAnsi="Arial" w:cs="Arial"/>
          <w:spacing w:val="-2"/>
        </w:rPr>
        <w:t>i</w:t>
      </w:r>
      <w:r w:rsidRPr="00B16F1A">
        <w:rPr>
          <w:rFonts w:ascii="Arial" w:eastAsia="Arial" w:hAnsi="Arial" w:cs="Arial"/>
          <w:spacing w:val="-1"/>
        </w:rPr>
        <w:t>t</w:t>
      </w:r>
      <w:r w:rsidRPr="00B16F1A">
        <w:rPr>
          <w:rFonts w:ascii="Arial" w:eastAsia="Arial" w:hAnsi="Arial" w:cs="Arial"/>
          <w:spacing w:val="2"/>
        </w:rPr>
        <w:t>t</w:t>
      </w:r>
      <w:r w:rsidRPr="00B16F1A">
        <w:rPr>
          <w:rFonts w:ascii="Arial" w:eastAsia="Arial" w:hAnsi="Arial" w:cs="Arial"/>
          <w:spacing w:val="-1"/>
        </w:rPr>
        <w:t>en</w:t>
      </w:r>
      <w:r w:rsidRPr="00B16F1A">
        <w:rPr>
          <w:rFonts w:ascii="Arial" w:eastAsia="Arial" w:hAnsi="Arial" w:cs="Arial"/>
        </w:rPr>
        <w:t>-</w:t>
      </w:r>
      <w:r w:rsidRPr="00B16F1A">
        <w:rPr>
          <w:rFonts w:ascii="Arial" w:eastAsia="Arial" w:hAnsi="Arial" w:cs="Arial"/>
          <w:spacing w:val="-1"/>
        </w:rPr>
        <w:t>o</w:t>
      </w:r>
      <w:r w:rsidRPr="00B16F1A">
        <w:rPr>
          <w:rFonts w:ascii="Arial" w:eastAsia="Arial" w:hAnsi="Arial" w:cs="Arial"/>
          <w:spacing w:val="2"/>
        </w:rPr>
        <w:t>f</w:t>
      </w:r>
      <w:r w:rsidRPr="00B16F1A">
        <w:rPr>
          <w:rFonts w:ascii="Arial" w:eastAsia="Arial" w:hAnsi="Arial" w:cs="Arial"/>
        </w:rPr>
        <w:t>f</w:t>
      </w:r>
      <w:r w:rsidRPr="00B16F1A">
        <w:rPr>
          <w:rFonts w:ascii="Arial" w:eastAsia="Arial" w:hAnsi="Arial" w:cs="Arial"/>
          <w:spacing w:val="4"/>
        </w:rPr>
        <w:t xml:space="preserve"> </w:t>
      </w:r>
      <w:r w:rsidRPr="00B16F1A">
        <w:rPr>
          <w:rFonts w:ascii="Arial" w:eastAsia="Arial" w:hAnsi="Arial" w:cs="Arial"/>
        </w:rPr>
        <w:t>(</w:t>
      </w:r>
      <w:r w:rsidRPr="00B16F1A">
        <w:rPr>
          <w:rFonts w:ascii="Arial" w:eastAsia="Arial" w:hAnsi="Arial" w:cs="Arial"/>
          <w:spacing w:val="-1"/>
        </w:rPr>
        <w:t>de</w:t>
      </w:r>
      <w:r w:rsidRPr="00B16F1A">
        <w:rPr>
          <w:rFonts w:ascii="Arial" w:eastAsia="Arial" w:hAnsi="Arial" w:cs="Arial"/>
        </w:rPr>
        <w:t>r</w:t>
      </w:r>
      <w:r w:rsidRPr="00B16F1A">
        <w:rPr>
          <w:rFonts w:ascii="Arial" w:eastAsia="Arial" w:hAnsi="Arial" w:cs="Arial"/>
          <w:spacing w:val="-1"/>
        </w:rPr>
        <w:t>e</w:t>
      </w:r>
      <w:r w:rsidRPr="00B16F1A">
        <w:rPr>
          <w:rFonts w:ascii="Arial" w:eastAsia="Arial" w:hAnsi="Arial" w:cs="Arial"/>
          <w:spacing w:val="1"/>
        </w:rPr>
        <w:t>c</w:t>
      </w:r>
      <w:r w:rsidRPr="00B16F1A">
        <w:rPr>
          <w:rFonts w:ascii="Arial" w:eastAsia="Arial" w:hAnsi="Arial" w:cs="Arial"/>
          <w:spacing w:val="-1"/>
        </w:rPr>
        <w:t>ogn</w:t>
      </w:r>
      <w:r w:rsidRPr="00B16F1A">
        <w:rPr>
          <w:rFonts w:ascii="Arial" w:eastAsia="Arial" w:hAnsi="Arial" w:cs="Arial"/>
          <w:spacing w:val="-2"/>
        </w:rPr>
        <w:t>i</w:t>
      </w:r>
      <w:r w:rsidRPr="00B16F1A">
        <w:rPr>
          <w:rFonts w:ascii="Arial" w:eastAsia="Arial" w:hAnsi="Arial" w:cs="Arial"/>
          <w:spacing w:val="1"/>
        </w:rPr>
        <w:t>s</w:t>
      </w:r>
      <w:r w:rsidRPr="00B16F1A">
        <w:rPr>
          <w:rFonts w:ascii="Arial" w:eastAsia="Arial" w:hAnsi="Arial" w:cs="Arial"/>
          <w:spacing w:val="2"/>
        </w:rPr>
        <w:t>e</w:t>
      </w:r>
      <w:r w:rsidRPr="00B16F1A">
        <w:rPr>
          <w:rFonts w:ascii="Arial" w:eastAsia="Arial" w:hAnsi="Arial" w:cs="Arial"/>
          <w:spacing w:val="-1"/>
        </w:rPr>
        <w:t>d</w:t>
      </w:r>
      <w:r w:rsidRPr="00B16F1A">
        <w:rPr>
          <w:rFonts w:ascii="Arial" w:eastAsia="Arial" w:hAnsi="Arial" w:cs="Arial"/>
        </w:rPr>
        <w:t>)</w:t>
      </w:r>
      <w:r w:rsidRPr="00B16F1A">
        <w:rPr>
          <w:rFonts w:ascii="Arial" w:eastAsia="Arial" w:hAnsi="Arial" w:cs="Arial"/>
          <w:spacing w:val="2"/>
        </w:rPr>
        <w:t xml:space="preserve"> </w:t>
      </w:r>
      <w:r w:rsidRPr="00B16F1A">
        <w:rPr>
          <w:rFonts w:ascii="Arial" w:eastAsia="Arial" w:hAnsi="Arial" w:cs="Arial"/>
          <w:spacing w:val="-1"/>
        </w:rPr>
        <w:t>p</w:t>
      </w:r>
      <w:r w:rsidRPr="00B16F1A">
        <w:rPr>
          <w:rFonts w:ascii="Arial" w:eastAsia="Arial" w:hAnsi="Arial" w:cs="Arial"/>
        </w:rPr>
        <w:t>r</w:t>
      </w:r>
      <w:r w:rsidRPr="00B16F1A">
        <w:rPr>
          <w:rFonts w:ascii="Arial" w:eastAsia="Arial" w:hAnsi="Arial" w:cs="Arial"/>
          <w:spacing w:val="1"/>
        </w:rPr>
        <w:t>i</w:t>
      </w:r>
      <w:r w:rsidRPr="00B16F1A">
        <w:rPr>
          <w:rFonts w:ascii="Arial" w:eastAsia="Arial" w:hAnsi="Arial" w:cs="Arial"/>
          <w:spacing w:val="-1"/>
        </w:rPr>
        <w:t>o</w:t>
      </w:r>
      <w:r w:rsidRPr="00B16F1A">
        <w:rPr>
          <w:rFonts w:ascii="Arial" w:eastAsia="Arial" w:hAnsi="Arial" w:cs="Arial"/>
        </w:rPr>
        <w:t>r</w:t>
      </w:r>
      <w:r w:rsidRPr="00B16F1A">
        <w:rPr>
          <w:rFonts w:ascii="Arial" w:eastAsia="Arial" w:hAnsi="Arial" w:cs="Arial"/>
          <w:spacing w:val="5"/>
        </w:rPr>
        <w:t xml:space="preserve"> </w:t>
      </w:r>
      <w:r w:rsidRPr="00B16F1A">
        <w:rPr>
          <w:rFonts w:ascii="Arial" w:eastAsia="Arial" w:hAnsi="Arial" w:cs="Arial"/>
          <w:spacing w:val="-1"/>
        </w:rPr>
        <w:t>t</w:t>
      </w:r>
      <w:r w:rsidRPr="00B16F1A">
        <w:rPr>
          <w:rFonts w:ascii="Arial" w:eastAsia="Arial" w:hAnsi="Arial" w:cs="Arial"/>
        </w:rPr>
        <w:t>o</w:t>
      </w:r>
      <w:r w:rsidRPr="00B16F1A">
        <w:rPr>
          <w:rFonts w:ascii="Arial" w:eastAsia="Arial" w:hAnsi="Arial" w:cs="Arial"/>
          <w:w w:val="99"/>
        </w:rPr>
        <w:t xml:space="preserve"> </w:t>
      </w:r>
      <w:r w:rsidRPr="00B16F1A">
        <w:rPr>
          <w:rFonts w:ascii="Arial" w:eastAsia="Arial" w:hAnsi="Arial" w:cs="Arial"/>
          <w:spacing w:val="-1"/>
        </w:rPr>
        <w:t>3</w:t>
      </w:r>
      <w:r w:rsidRPr="00B16F1A">
        <w:rPr>
          <w:rFonts w:ascii="Arial" w:eastAsia="Arial" w:hAnsi="Arial" w:cs="Arial"/>
        </w:rPr>
        <w:t>0</w:t>
      </w:r>
      <w:r w:rsidRPr="00B16F1A">
        <w:rPr>
          <w:rFonts w:ascii="Arial" w:eastAsia="Arial" w:hAnsi="Arial" w:cs="Arial"/>
          <w:spacing w:val="-6"/>
        </w:rPr>
        <w:t xml:space="preserve"> </w:t>
      </w:r>
      <w:r w:rsidRPr="00B16F1A">
        <w:rPr>
          <w:rFonts w:ascii="Arial" w:eastAsia="Arial" w:hAnsi="Arial" w:cs="Arial"/>
          <w:spacing w:val="1"/>
        </w:rPr>
        <w:t>J</w:t>
      </w:r>
      <w:r w:rsidRPr="00B16F1A">
        <w:rPr>
          <w:rFonts w:ascii="Arial" w:eastAsia="Arial" w:hAnsi="Arial" w:cs="Arial"/>
          <w:spacing w:val="-1"/>
        </w:rPr>
        <w:t>u</w:t>
      </w:r>
      <w:r w:rsidRPr="00B16F1A">
        <w:rPr>
          <w:rFonts w:ascii="Arial" w:eastAsia="Arial" w:hAnsi="Arial" w:cs="Arial"/>
          <w:spacing w:val="2"/>
        </w:rPr>
        <w:t>n</w:t>
      </w:r>
      <w:r w:rsidRPr="00B16F1A">
        <w:rPr>
          <w:rFonts w:ascii="Arial" w:eastAsia="Arial" w:hAnsi="Arial" w:cs="Arial"/>
          <w:spacing w:val="-1"/>
        </w:rPr>
        <w:t>e</w:t>
      </w:r>
      <w:r w:rsidRPr="00B16F1A">
        <w:rPr>
          <w:rFonts w:ascii="Arial" w:eastAsia="Arial" w:hAnsi="Arial" w:cs="Arial"/>
        </w:rPr>
        <w:t>,</w:t>
      </w:r>
      <w:r w:rsidRPr="00B16F1A">
        <w:rPr>
          <w:rFonts w:ascii="Arial" w:eastAsia="Arial" w:hAnsi="Arial" w:cs="Arial"/>
          <w:spacing w:val="-6"/>
        </w:rPr>
        <w:t xml:space="preserve"> </w:t>
      </w:r>
      <w:r w:rsidRPr="00B16F1A">
        <w:rPr>
          <w:rFonts w:ascii="Arial" w:eastAsia="Arial" w:hAnsi="Arial" w:cs="Arial"/>
          <w:spacing w:val="2"/>
        </w:rPr>
        <w:t>f</w:t>
      </w:r>
      <w:r w:rsidRPr="00B16F1A">
        <w:rPr>
          <w:rFonts w:ascii="Arial" w:eastAsia="Arial" w:hAnsi="Arial" w:cs="Arial"/>
          <w:spacing w:val="-1"/>
        </w:rPr>
        <w:t>u</w:t>
      </w:r>
      <w:r w:rsidRPr="00B16F1A">
        <w:rPr>
          <w:rFonts w:ascii="Arial" w:eastAsia="Arial" w:hAnsi="Arial" w:cs="Arial"/>
        </w:rPr>
        <w:t>r</w:t>
      </w:r>
      <w:r w:rsidRPr="00B16F1A">
        <w:rPr>
          <w:rFonts w:ascii="Arial" w:eastAsia="Arial" w:hAnsi="Arial" w:cs="Arial"/>
          <w:spacing w:val="-1"/>
        </w:rPr>
        <w:t>the</w:t>
      </w:r>
      <w:r w:rsidRPr="00B16F1A">
        <w:rPr>
          <w:rFonts w:ascii="Arial" w:eastAsia="Arial" w:hAnsi="Arial" w:cs="Arial"/>
        </w:rPr>
        <w:t>r</w:t>
      </w:r>
      <w:r w:rsidRPr="00B16F1A">
        <w:rPr>
          <w:rFonts w:ascii="Arial" w:eastAsia="Arial" w:hAnsi="Arial" w:cs="Arial"/>
          <w:spacing w:val="-5"/>
        </w:rPr>
        <w:t xml:space="preserve"> </w:t>
      </w:r>
      <w:r w:rsidRPr="00B16F1A">
        <w:rPr>
          <w:rFonts w:ascii="Arial" w:eastAsia="Arial" w:hAnsi="Arial" w:cs="Arial"/>
          <w:spacing w:val="-2"/>
        </w:rPr>
        <w:t>i</w:t>
      </w:r>
      <w:r w:rsidRPr="00B16F1A">
        <w:rPr>
          <w:rFonts w:ascii="Arial" w:eastAsia="Arial" w:hAnsi="Arial" w:cs="Arial"/>
          <w:spacing w:val="4"/>
        </w:rPr>
        <w:t>m</w:t>
      </w:r>
      <w:r w:rsidRPr="00B16F1A">
        <w:rPr>
          <w:rFonts w:ascii="Arial" w:eastAsia="Arial" w:hAnsi="Arial" w:cs="Arial"/>
          <w:spacing w:val="-1"/>
        </w:rPr>
        <w:t>pa</w:t>
      </w:r>
      <w:r w:rsidRPr="00B16F1A">
        <w:rPr>
          <w:rFonts w:ascii="Arial" w:eastAsia="Arial" w:hAnsi="Arial" w:cs="Arial"/>
          <w:spacing w:val="-2"/>
        </w:rPr>
        <w:t>i</w:t>
      </w:r>
      <w:r w:rsidRPr="00B16F1A">
        <w:rPr>
          <w:rFonts w:ascii="Arial" w:eastAsia="Arial" w:hAnsi="Arial" w:cs="Arial"/>
        </w:rPr>
        <w:t>r</w:t>
      </w:r>
      <w:r w:rsidRPr="00B16F1A">
        <w:rPr>
          <w:rFonts w:ascii="Arial" w:eastAsia="Arial" w:hAnsi="Arial" w:cs="Arial"/>
          <w:spacing w:val="4"/>
        </w:rPr>
        <w:t>m</w:t>
      </w:r>
      <w:r w:rsidRPr="00B16F1A">
        <w:rPr>
          <w:rFonts w:ascii="Arial" w:eastAsia="Arial" w:hAnsi="Arial" w:cs="Arial"/>
          <w:spacing w:val="-1"/>
        </w:rPr>
        <w:t>en</w:t>
      </w:r>
      <w:r w:rsidRPr="00B16F1A">
        <w:rPr>
          <w:rFonts w:ascii="Arial" w:eastAsia="Arial" w:hAnsi="Arial" w:cs="Arial"/>
        </w:rPr>
        <w:t>t</w:t>
      </w:r>
      <w:r w:rsidRPr="00B16F1A">
        <w:rPr>
          <w:rFonts w:ascii="Arial" w:eastAsia="Arial" w:hAnsi="Arial" w:cs="Arial"/>
          <w:spacing w:val="-6"/>
        </w:rPr>
        <w:t xml:space="preserve"> </w:t>
      </w:r>
      <w:r w:rsidRPr="00B16F1A">
        <w:rPr>
          <w:rFonts w:ascii="Arial" w:eastAsia="Arial" w:hAnsi="Arial" w:cs="Arial"/>
          <w:spacing w:val="-1"/>
        </w:rPr>
        <w:t>te</w:t>
      </w:r>
      <w:r w:rsidRPr="00B16F1A">
        <w:rPr>
          <w:rFonts w:ascii="Arial" w:eastAsia="Arial" w:hAnsi="Arial" w:cs="Arial"/>
          <w:spacing w:val="1"/>
        </w:rPr>
        <w:t>s</w:t>
      </w:r>
      <w:r w:rsidRPr="00B16F1A">
        <w:rPr>
          <w:rFonts w:ascii="Arial" w:eastAsia="Arial" w:hAnsi="Arial" w:cs="Arial"/>
          <w:spacing w:val="-1"/>
        </w:rPr>
        <w:t>t</w:t>
      </w:r>
      <w:r w:rsidRPr="00B16F1A">
        <w:rPr>
          <w:rFonts w:ascii="Arial" w:eastAsia="Arial" w:hAnsi="Arial" w:cs="Arial"/>
        </w:rPr>
        <w:t>s</w:t>
      </w:r>
      <w:r w:rsidRPr="00B16F1A">
        <w:rPr>
          <w:rFonts w:ascii="Arial" w:eastAsia="Arial" w:hAnsi="Arial" w:cs="Arial"/>
          <w:spacing w:val="-5"/>
        </w:rPr>
        <w:t xml:space="preserve"> </w:t>
      </w:r>
      <w:r w:rsidRPr="00B16F1A">
        <w:rPr>
          <w:rFonts w:ascii="Arial" w:eastAsia="Arial" w:hAnsi="Arial" w:cs="Arial"/>
          <w:spacing w:val="-1"/>
        </w:rPr>
        <w:t>a</w:t>
      </w:r>
      <w:r w:rsidRPr="00B16F1A">
        <w:rPr>
          <w:rFonts w:ascii="Arial" w:eastAsia="Arial" w:hAnsi="Arial" w:cs="Arial"/>
        </w:rPr>
        <w:t>t</w:t>
      </w:r>
      <w:r w:rsidRPr="00B16F1A">
        <w:rPr>
          <w:rFonts w:ascii="Arial" w:eastAsia="Arial" w:hAnsi="Arial" w:cs="Arial"/>
          <w:spacing w:val="-6"/>
        </w:rPr>
        <w:t xml:space="preserve"> </w:t>
      </w:r>
      <w:r w:rsidRPr="00B16F1A">
        <w:rPr>
          <w:rFonts w:ascii="Arial" w:eastAsia="Arial" w:hAnsi="Arial" w:cs="Arial"/>
          <w:spacing w:val="2"/>
        </w:rPr>
        <w:t>b</w:t>
      </w:r>
      <w:r w:rsidRPr="00B16F1A">
        <w:rPr>
          <w:rFonts w:ascii="Arial" w:eastAsia="Arial" w:hAnsi="Arial" w:cs="Arial"/>
          <w:spacing w:val="-1"/>
        </w:rPr>
        <w:t>a</w:t>
      </w:r>
      <w:r w:rsidRPr="00B16F1A">
        <w:rPr>
          <w:rFonts w:ascii="Arial" w:eastAsia="Arial" w:hAnsi="Arial" w:cs="Arial"/>
          <w:spacing w:val="1"/>
        </w:rPr>
        <w:t>l</w:t>
      </w:r>
      <w:r w:rsidRPr="00B16F1A">
        <w:rPr>
          <w:rFonts w:ascii="Arial" w:eastAsia="Arial" w:hAnsi="Arial" w:cs="Arial"/>
          <w:spacing w:val="-1"/>
        </w:rPr>
        <w:t>an</w:t>
      </w:r>
      <w:r w:rsidRPr="00B16F1A">
        <w:rPr>
          <w:rFonts w:ascii="Arial" w:eastAsia="Arial" w:hAnsi="Arial" w:cs="Arial"/>
          <w:spacing w:val="1"/>
        </w:rPr>
        <w:t>c</w:t>
      </w:r>
      <w:r w:rsidRPr="00B16F1A">
        <w:rPr>
          <w:rFonts w:ascii="Arial" w:eastAsia="Arial" w:hAnsi="Arial" w:cs="Arial"/>
        </w:rPr>
        <w:t>e</w:t>
      </w:r>
      <w:r w:rsidRPr="00B16F1A">
        <w:rPr>
          <w:rFonts w:ascii="Arial" w:eastAsia="Arial" w:hAnsi="Arial" w:cs="Arial"/>
          <w:spacing w:val="-6"/>
        </w:rPr>
        <w:t xml:space="preserve"> </w:t>
      </w:r>
      <w:r w:rsidRPr="00B16F1A">
        <w:rPr>
          <w:rFonts w:ascii="Arial" w:eastAsia="Arial" w:hAnsi="Arial" w:cs="Arial"/>
          <w:spacing w:val="2"/>
        </w:rPr>
        <w:t>d</w:t>
      </w:r>
      <w:r w:rsidRPr="00B16F1A">
        <w:rPr>
          <w:rFonts w:ascii="Arial" w:eastAsia="Arial" w:hAnsi="Arial" w:cs="Arial"/>
          <w:spacing w:val="-1"/>
        </w:rPr>
        <w:t>at</w:t>
      </w:r>
      <w:r w:rsidRPr="00B16F1A">
        <w:rPr>
          <w:rFonts w:ascii="Arial" w:eastAsia="Arial" w:hAnsi="Arial" w:cs="Arial"/>
        </w:rPr>
        <w:t>e</w:t>
      </w:r>
      <w:r w:rsidRPr="00B16F1A">
        <w:rPr>
          <w:rFonts w:ascii="Arial" w:eastAsia="Arial" w:hAnsi="Arial" w:cs="Arial"/>
          <w:spacing w:val="-4"/>
        </w:rPr>
        <w:t xml:space="preserve"> </w:t>
      </w:r>
      <w:r w:rsidRPr="00B16F1A">
        <w:rPr>
          <w:rFonts w:ascii="Arial" w:eastAsia="Arial" w:hAnsi="Arial" w:cs="Arial"/>
          <w:spacing w:val="-1"/>
        </w:rPr>
        <w:t>a</w:t>
      </w:r>
      <w:r w:rsidRPr="00B16F1A">
        <w:rPr>
          <w:rFonts w:ascii="Arial" w:eastAsia="Arial" w:hAnsi="Arial" w:cs="Arial"/>
        </w:rPr>
        <w:t>re</w:t>
      </w:r>
      <w:r w:rsidRPr="00B16F1A">
        <w:rPr>
          <w:rFonts w:ascii="Arial" w:eastAsia="Arial" w:hAnsi="Arial" w:cs="Arial"/>
          <w:spacing w:val="-5"/>
        </w:rPr>
        <w:t xml:space="preserve"> </w:t>
      </w:r>
      <w:r w:rsidRPr="00B16F1A">
        <w:rPr>
          <w:rFonts w:ascii="Arial" w:eastAsia="Arial" w:hAnsi="Arial" w:cs="Arial"/>
          <w:spacing w:val="2"/>
        </w:rPr>
        <w:t>n</w:t>
      </w:r>
      <w:r w:rsidRPr="00B16F1A">
        <w:rPr>
          <w:rFonts w:ascii="Arial" w:eastAsia="Arial" w:hAnsi="Arial" w:cs="Arial"/>
          <w:spacing w:val="-1"/>
        </w:rPr>
        <w:t>o</w:t>
      </w:r>
      <w:r w:rsidRPr="00B16F1A">
        <w:rPr>
          <w:rFonts w:ascii="Arial" w:eastAsia="Arial" w:hAnsi="Arial" w:cs="Arial"/>
        </w:rPr>
        <w:t>t</w:t>
      </w:r>
      <w:r w:rsidRPr="00B16F1A">
        <w:rPr>
          <w:rFonts w:ascii="Arial" w:eastAsia="Arial" w:hAnsi="Arial" w:cs="Arial"/>
          <w:spacing w:val="-6"/>
        </w:rPr>
        <w:t xml:space="preserve"> </w:t>
      </w:r>
      <w:r w:rsidRPr="00B16F1A">
        <w:rPr>
          <w:rFonts w:ascii="Arial" w:eastAsia="Arial" w:hAnsi="Arial" w:cs="Arial"/>
        </w:rPr>
        <w:t>r</w:t>
      </w:r>
      <w:r w:rsidRPr="00B16F1A">
        <w:rPr>
          <w:rFonts w:ascii="Arial" w:eastAsia="Arial" w:hAnsi="Arial" w:cs="Arial"/>
          <w:spacing w:val="-1"/>
        </w:rPr>
        <w:t>eq</w:t>
      </w:r>
      <w:r w:rsidRPr="00B16F1A">
        <w:rPr>
          <w:rFonts w:ascii="Arial" w:eastAsia="Arial" w:hAnsi="Arial" w:cs="Arial"/>
          <w:spacing w:val="2"/>
        </w:rPr>
        <w:t>u</w:t>
      </w:r>
      <w:r w:rsidRPr="00B16F1A">
        <w:rPr>
          <w:rFonts w:ascii="Arial" w:eastAsia="Arial" w:hAnsi="Arial" w:cs="Arial"/>
          <w:spacing w:val="-2"/>
        </w:rPr>
        <w:t>i</w:t>
      </w:r>
      <w:r w:rsidRPr="00B16F1A">
        <w:rPr>
          <w:rFonts w:ascii="Arial" w:eastAsia="Arial" w:hAnsi="Arial" w:cs="Arial"/>
        </w:rPr>
        <w:t>r</w:t>
      </w:r>
      <w:r w:rsidRPr="00B16F1A">
        <w:rPr>
          <w:rFonts w:ascii="Arial" w:eastAsia="Arial" w:hAnsi="Arial" w:cs="Arial"/>
          <w:spacing w:val="-1"/>
        </w:rPr>
        <w:t>e</w:t>
      </w:r>
      <w:r w:rsidRPr="00B16F1A">
        <w:rPr>
          <w:rFonts w:ascii="Arial" w:eastAsia="Arial" w:hAnsi="Arial" w:cs="Arial"/>
        </w:rPr>
        <w:t>d</w:t>
      </w:r>
      <w:r w:rsidRPr="00B16F1A">
        <w:rPr>
          <w:rFonts w:ascii="Arial" w:eastAsia="Arial" w:hAnsi="Arial" w:cs="Arial"/>
          <w:spacing w:val="-4"/>
        </w:rPr>
        <w:t xml:space="preserve"> </w:t>
      </w:r>
      <w:r w:rsidRPr="00B16F1A">
        <w:rPr>
          <w:rFonts w:ascii="Arial" w:eastAsia="Arial" w:hAnsi="Arial" w:cs="Arial"/>
          <w:spacing w:val="-2"/>
        </w:rPr>
        <w:t>i</w:t>
      </w:r>
      <w:r w:rsidRPr="00B16F1A">
        <w:rPr>
          <w:rFonts w:ascii="Arial" w:eastAsia="Arial" w:hAnsi="Arial" w:cs="Arial"/>
        </w:rPr>
        <w:t>n</w:t>
      </w:r>
      <w:r w:rsidRPr="00B16F1A">
        <w:rPr>
          <w:rFonts w:ascii="Arial" w:eastAsia="Arial" w:hAnsi="Arial" w:cs="Arial"/>
          <w:spacing w:val="-4"/>
        </w:rPr>
        <w:t xml:space="preserve"> </w:t>
      </w:r>
      <w:r w:rsidRPr="00B16F1A">
        <w:rPr>
          <w:rFonts w:ascii="Arial" w:eastAsia="Arial" w:hAnsi="Arial" w:cs="Arial"/>
        </w:rPr>
        <w:t>r</w:t>
      </w:r>
      <w:r w:rsidRPr="00B16F1A">
        <w:rPr>
          <w:rFonts w:ascii="Arial" w:eastAsia="Arial" w:hAnsi="Arial" w:cs="Arial"/>
          <w:spacing w:val="-1"/>
        </w:rPr>
        <w:t>e</w:t>
      </w:r>
      <w:r w:rsidRPr="00B16F1A">
        <w:rPr>
          <w:rFonts w:ascii="Arial" w:eastAsia="Arial" w:hAnsi="Arial" w:cs="Arial"/>
          <w:spacing w:val="1"/>
        </w:rPr>
        <w:t>s</w:t>
      </w:r>
      <w:r w:rsidRPr="00B16F1A">
        <w:rPr>
          <w:rFonts w:ascii="Arial" w:eastAsia="Arial" w:hAnsi="Arial" w:cs="Arial"/>
          <w:spacing w:val="-1"/>
        </w:rPr>
        <w:t>pe</w:t>
      </w:r>
      <w:r w:rsidRPr="00B16F1A">
        <w:rPr>
          <w:rFonts w:ascii="Arial" w:eastAsia="Arial" w:hAnsi="Arial" w:cs="Arial"/>
          <w:spacing w:val="1"/>
        </w:rPr>
        <w:t>c</w:t>
      </w:r>
      <w:r w:rsidRPr="00B16F1A">
        <w:rPr>
          <w:rFonts w:ascii="Arial" w:eastAsia="Arial" w:hAnsi="Arial" w:cs="Arial"/>
        </w:rPr>
        <w:t>t</w:t>
      </w:r>
      <w:r w:rsidRPr="00B16F1A">
        <w:rPr>
          <w:rFonts w:ascii="Arial" w:eastAsia="Arial" w:hAnsi="Arial" w:cs="Arial"/>
          <w:spacing w:val="-6"/>
        </w:rPr>
        <w:t xml:space="preserve"> </w:t>
      </w:r>
      <w:r w:rsidRPr="00B16F1A">
        <w:rPr>
          <w:rFonts w:ascii="Arial" w:eastAsia="Arial" w:hAnsi="Arial" w:cs="Arial"/>
          <w:spacing w:val="-1"/>
        </w:rPr>
        <w:t>o</w:t>
      </w:r>
      <w:r w:rsidRPr="00B16F1A">
        <w:rPr>
          <w:rFonts w:ascii="Arial" w:eastAsia="Arial" w:hAnsi="Arial" w:cs="Arial"/>
        </w:rPr>
        <w:t>f</w:t>
      </w:r>
      <w:r w:rsidRPr="00B16F1A">
        <w:rPr>
          <w:rFonts w:ascii="Arial" w:eastAsia="Arial" w:hAnsi="Arial" w:cs="Arial"/>
          <w:spacing w:val="-4"/>
        </w:rPr>
        <w:t xml:space="preserve"> </w:t>
      </w:r>
      <w:r w:rsidRPr="00B16F1A">
        <w:rPr>
          <w:rFonts w:ascii="Arial" w:eastAsia="Arial" w:hAnsi="Arial" w:cs="Arial"/>
          <w:spacing w:val="-1"/>
        </w:rPr>
        <w:t>t</w:t>
      </w:r>
      <w:r w:rsidRPr="00B16F1A">
        <w:rPr>
          <w:rFonts w:ascii="Arial" w:eastAsia="Arial" w:hAnsi="Arial" w:cs="Arial"/>
          <w:spacing w:val="2"/>
        </w:rPr>
        <w:t>he</w:t>
      </w:r>
      <w:r w:rsidRPr="00B16F1A">
        <w:rPr>
          <w:rFonts w:ascii="Arial" w:eastAsia="Arial" w:hAnsi="Arial" w:cs="Arial"/>
          <w:spacing w:val="1"/>
        </w:rPr>
        <w:t>s</w:t>
      </w:r>
      <w:r w:rsidRPr="00B16F1A">
        <w:rPr>
          <w:rFonts w:ascii="Arial" w:eastAsia="Arial" w:hAnsi="Arial" w:cs="Arial"/>
        </w:rPr>
        <w:t>e</w:t>
      </w:r>
      <w:r w:rsidRPr="00B16F1A">
        <w:rPr>
          <w:rFonts w:ascii="Arial" w:eastAsia="Arial" w:hAnsi="Arial" w:cs="Arial"/>
          <w:spacing w:val="-6"/>
        </w:rPr>
        <w:t xml:space="preserve"> </w:t>
      </w:r>
      <w:r w:rsidRPr="00B16F1A">
        <w:rPr>
          <w:rFonts w:ascii="Arial" w:eastAsia="Arial" w:hAnsi="Arial" w:cs="Arial"/>
          <w:spacing w:val="-1"/>
        </w:rPr>
        <w:t>a</w:t>
      </w:r>
      <w:r w:rsidRPr="00B16F1A">
        <w:rPr>
          <w:rFonts w:ascii="Arial" w:eastAsia="Arial" w:hAnsi="Arial" w:cs="Arial"/>
          <w:spacing w:val="1"/>
        </w:rPr>
        <w:t>ss</w:t>
      </w:r>
      <w:r w:rsidRPr="00B16F1A">
        <w:rPr>
          <w:rFonts w:ascii="Arial" w:eastAsia="Arial" w:hAnsi="Arial" w:cs="Arial"/>
          <w:spacing w:val="-1"/>
        </w:rPr>
        <w:t>et</w:t>
      </w:r>
      <w:r w:rsidRPr="00B16F1A">
        <w:rPr>
          <w:rFonts w:ascii="Arial" w:eastAsia="Arial" w:hAnsi="Arial" w:cs="Arial"/>
          <w:spacing w:val="1"/>
        </w:rPr>
        <w:t>s</w:t>
      </w:r>
      <w:r w:rsidRPr="00B16F1A">
        <w:rPr>
          <w:rFonts w:ascii="Arial" w:eastAsia="Arial" w:hAnsi="Arial" w:cs="Arial"/>
        </w:rPr>
        <w:t>.</w:t>
      </w:r>
    </w:p>
    <w:p w14:paraId="02DF8A1D" w14:textId="77777777" w:rsidR="006A2A94" w:rsidRDefault="006A2A94" w:rsidP="00BB12E1">
      <w:pPr>
        <w:pStyle w:val="BodyText"/>
        <w:spacing w:line="270" w:lineRule="auto"/>
        <w:ind w:left="993" w:right="138"/>
        <w:jc w:val="both"/>
      </w:pPr>
      <w:r>
        <w:rPr>
          <w:spacing w:val="3"/>
        </w:rPr>
        <w:t>T</w:t>
      </w:r>
      <w:r>
        <w:rPr>
          <w:spacing w:val="-1"/>
        </w:rPr>
        <w:t>h</w:t>
      </w:r>
      <w:r>
        <w:rPr>
          <w:spacing w:val="-2"/>
        </w:rPr>
        <w:t>i</w:t>
      </w:r>
      <w:r>
        <w:t>s</w:t>
      </w:r>
      <w:r>
        <w:rPr>
          <w:spacing w:val="3"/>
        </w:rPr>
        <w:t xml:space="preserve"> </w:t>
      </w:r>
      <w:r>
        <w:rPr>
          <w:spacing w:val="-1"/>
        </w:rPr>
        <w:t>gu</w:t>
      </w:r>
      <w:r>
        <w:rPr>
          <w:spacing w:val="-2"/>
        </w:rPr>
        <w:t>i</w:t>
      </w:r>
      <w:r>
        <w:rPr>
          <w:spacing w:val="-1"/>
        </w:rPr>
        <w:t>dan</w:t>
      </w:r>
      <w:r>
        <w:rPr>
          <w:spacing w:val="1"/>
        </w:rPr>
        <w:t>c</w:t>
      </w:r>
      <w:r>
        <w:t>e</w:t>
      </w:r>
      <w:r>
        <w:rPr>
          <w:spacing w:val="3"/>
        </w:rPr>
        <w:t xml:space="preserve"> </w:t>
      </w:r>
      <w:r>
        <w:t>w</w:t>
      </w:r>
      <w:r>
        <w:rPr>
          <w:spacing w:val="-2"/>
        </w:rPr>
        <w:t>i</w:t>
      </w:r>
      <w:r>
        <w:rPr>
          <w:spacing w:val="1"/>
        </w:rPr>
        <w:t>l</w:t>
      </w:r>
      <w:r>
        <w:t xml:space="preserve">l </w:t>
      </w:r>
      <w:r>
        <w:rPr>
          <w:spacing w:val="-1"/>
        </w:rPr>
        <w:t>a</w:t>
      </w:r>
      <w:r>
        <w:rPr>
          <w:spacing w:val="1"/>
        </w:rPr>
        <w:t>ss</w:t>
      </w:r>
      <w:r>
        <w:rPr>
          <w:spacing w:val="-2"/>
        </w:rPr>
        <w:t>i</w:t>
      </w:r>
      <w:r>
        <w:rPr>
          <w:spacing w:val="1"/>
        </w:rPr>
        <w:t>s</w:t>
      </w:r>
      <w:r>
        <w:t>t</w:t>
      </w:r>
      <w:r>
        <w:rPr>
          <w:spacing w:val="2"/>
        </w:rPr>
        <w:t xml:space="preserve"> </w:t>
      </w:r>
      <w:r>
        <w:t>C</w:t>
      </w:r>
      <w:r>
        <w:rPr>
          <w:spacing w:val="-1"/>
        </w:rPr>
        <w:t>oun</w:t>
      </w:r>
      <w:r>
        <w:rPr>
          <w:spacing w:val="1"/>
        </w:rPr>
        <w:t>ci</w:t>
      </w:r>
      <w:r>
        <w:rPr>
          <w:spacing w:val="-2"/>
        </w:rPr>
        <w:t>l</w:t>
      </w:r>
      <w:r>
        <w:t>s</w:t>
      </w:r>
      <w:r>
        <w:rPr>
          <w:spacing w:val="3"/>
        </w:rPr>
        <w:t xml:space="preserve"> </w:t>
      </w:r>
      <w:r>
        <w:rPr>
          <w:spacing w:val="-2"/>
        </w:rPr>
        <w:t>i</w:t>
      </w:r>
      <w:r>
        <w:t>n</w:t>
      </w:r>
      <w:r>
        <w:rPr>
          <w:spacing w:val="2"/>
        </w:rPr>
        <w:t xml:space="preserve"> </w:t>
      </w:r>
      <w:r>
        <w:rPr>
          <w:spacing w:val="-1"/>
        </w:rPr>
        <w:t>a</w:t>
      </w:r>
      <w:r>
        <w:rPr>
          <w:spacing w:val="1"/>
        </w:rPr>
        <w:t>cc</w:t>
      </w:r>
      <w:r>
        <w:rPr>
          <w:spacing w:val="-1"/>
        </w:rPr>
        <w:t>ou</w:t>
      </w:r>
      <w:r>
        <w:rPr>
          <w:spacing w:val="2"/>
        </w:rPr>
        <w:t>n</w:t>
      </w:r>
      <w:r>
        <w:rPr>
          <w:spacing w:val="-1"/>
        </w:rPr>
        <w:t>t</w:t>
      </w:r>
      <w:r>
        <w:rPr>
          <w:spacing w:val="-2"/>
        </w:rPr>
        <w:t>i</w:t>
      </w:r>
      <w:r>
        <w:rPr>
          <w:spacing w:val="2"/>
        </w:rPr>
        <w:t>n</w:t>
      </w:r>
      <w:r>
        <w:t>g</w:t>
      </w:r>
      <w:r>
        <w:rPr>
          <w:spacing w:val="1"/>
        </w:rPr>
        <w:t xml:space="preserve"> </w:t>
      </w:r>
      <w:r>
        <w:rPr>
          <w:spacing w:val="2"/>
        </w:rPr>
        <w:t>f</w:t>
      </w:r>
      <w:r>
        <w:rPr>
          <w:spacing w:val="-1"/>
        </w:rPr>
        <w:t>o</w:t>
      </w:r>
      <w:r>
        <w:t>r</w:t>
      </w:r>
      <w:r>
        <w:rPr>
          <w:spacing w:val="2"/>
        </w:rPr>
        <w:t xml:space="preserve"> </w:t>
      </w:r>
      <w:r>
        <w:rPr>
          <w:spacing w:val="-1"/>
        </w:rPr>
        <w:t>a</w:t>
      </w:r>
      <w:r>
        <w:t>n</w:t>
      </w:r>
      <w:r>
        <w:rPr>
          <w:spacing w:val="2"/>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1"/>
        </w:rPr>
        <w:t xml:space="preserve"> </w:t>
      </w:r>
      <w:r>
        <w:rPr>
          <w:spacing w:val="-2"/>
        </w:rPr>
        <w:t>l</w:t>
      </w:r>
      <w:r>
        <w:rPr>
          <w:spacing w:val="-1"/>
        </w:rPr>
        <w:t>o</w:t>
      </w:r>
      <w:r>
        <w:rPr>
          <w:spacing w:val="1"/>
        </w:rPr>
        <w:t>ss</w:t>
      </w:r>
      <w:r>
        <w:t>,</w:t>
      </w:r>
      <w:r>
        <w:rPr>
          <w:spacing w:val="1"/>
        </w:rPr>
        <w:t xml:space="preserve"> </w:t>
      </w:r>
      <w:r>
        <w:rPr>
          <w:spacing w:val="-1"/>
        </w:rPr>
        <w:t>a</w:t>
      </w:r>
      <w:r>
        <w:t>s</w:t>
      </w:r>
      <w:r>
        <w:rPr>
          <w:spacing w:val="4"/>
        </w:rPr>
        <w:t xml:space="preserve"> </w:t>
      </w:r>
      <w:r>
        <w:rPr>
          <w:spacing w:val="-3"/>
        </w:rPr>
        <w:t>w</w:t>
      </w:r>
      <w:r>
        <w:rPr>
          <w:spacing w:val="-1"/>
        </w:rPr>
        <w:t>e</w:t>
      </w:r>
      <w:r>
        <w:rPr>
          <w:spacing w:val="1"/>
        </w:rPr>
        <w:t>l</w:t>
      </w:r>
      <w:r>
        <w:t xml:space="preserve">l </w:t>
      </w:r>
      <w:r>
        <w:rPr>
          <w:spacing w:val="2"/>
        </w:rPr>
        <w:t>a</w:t>
      </w:r>
      <w:r>
        <w:t>s</w:t>
      </w:r>
      <w:r>
        <w:rPr>
          <w:spacing w:val="3"/>
        </w:rPr>
        <w:t xml:space="preserve"> </w:t>
      </w:r>
      <w:r>
        <w:rPr>
          <w:spacing w:val="-1"/>
        </w:rPr>
        <w:t>th</w:t>
      </w:r>
      <w:r>
        <w:t>e</w:t>
      </w:r>
      <w:r>
        <w:rPr>
          <w:spacing w:val="2"/>
        </w:rPr>
        <w:t xml:space="preserve"> </w:t>
      </w:r>
      <w:r>
        <w:rPr>
          <w:spacing w:val="-1"/>
        </w:rPr>
        <w:t>a</w:t>
      </w:r>
      <w:r>
        <w:rPr>
          <w:spacing w:val="1"/>
        </w:rPr>
        <w:t>cc</w:t>
      </w:r>
      <w:r>
        <w:rPr>
          <w:spacing w:val="-1"/>
        </w:rPr>
        <w:t>ount</w:t>
      </w:r>
      <w:r>
        <w:rPr>
          <w:spacing w:val="1"/>
        </w:rPr>
        <w:t>i</w:t>
      </w:r>
      <w:r>
        <w:rPr>
          <w:spacing w:val="-1"/>
        </w:rPr>
        <w:t>n</w:t>
      </w:r>
      <w:r>
        <w:t>g</w:t>
      </w:r>
      <w:r>
        <w:rPr>
          <w:spacing w:val="1"/>
        </w:rPr>
        <w:t xml:space="preserve"> </w:t>
      </w:r>
      <w:r>
        <w:rPr>
          <w:spacing w:val="-1"/>
        </w:rPr>
        <w:t>t</w:t>
      </w:r>
      <w:r>
        <w:t>r</w:t>
      </w:r>
      <w:r>
        <w:rPr>
          <w:spacing w:val="-1"/>
        </w:rPr>
        <w:t>eat</w:t>
      </w:r>
      <w:r>
        <w:rPr>
          <w:spacing w:val="4"/>
        </w:rPr>
        <w:t>m</w:t>
      </w:r>
      <w:r>
        <w:rPr>
          <w:spacing w:val="-1"/>
        </w:rPr>
        <w:t>en</w:t>
      </w:r>
      <w:r>
        <w:t>t</w:t>
      </w:r>
      <w:r>
        <w:rPr>
          <w:spacing w:val="2"/>
        </w:rPr>
        <w:t xml:space="preserve"> f</w:t>
      </w:r>
      <w:r>
        <w:rPr>
          <w:spacing w:val="-1"/>
        </w:rPr>
        <w:t>o</w:t>
      </w:r>
      <w:r>
        <w:t xml:space="preserve">r </w:t>
      </w:r>
      <w:r>
        <w:rPr>
          <w:spacing w:val="2"/>
        </w:rPr>
        <w:t>f</w:t>
      </w:r>
      <w:r>
        <w:rPr>
          <w:spacing w:val="-1"/>
        </w:rPr>
        <w:t>u</w:t>
      </w:r>
      <w:r>
        <w:rPr>
          <w:spacing w:val="-2"/>
        </w:rPr>
        <w:t>l</w:t>
      </w:r>
      <w:r>
        <w:rPr>
          <w:spacing w:val="3"/>
        </w:rPr>
        <w:t>l</w:t>
      </w:r>
      <w:r>
        <w:t>y</w:t>
      </w:r>
      <w:r>
        <w:rPr>
          <w:w w:val="99"/>
        </w:rPr>
        <w:t xml:space="preserve"> </w:t>
      </w:r>
      <w:r>
        <w:rPr>
          <w:spacing w:val="-3"/>
        </w:rPr>
        <w:t>w</w:t>
      </w:r>
      <w:r>
        <w:t>r</w:t>
      </w:r>
      <w:r>
        <w:rPr>
          <w:spacing w:val="1"/>
        </w:rPr>
        <w:t>i</w:t>
      </w:r>
      <w:r>
        <w:rPr>
          <w:spacing w:val="-1"/>
        </w:rPr>
        <w:t>tten</w:t>
      </w:r>
      <w:r>
        <w:rPr>
          <w:spacing w:val="3"/>
        </w:rPr>
        <w:t>-</w:t>
      </w:r>
      <w:r>
        <w:rPr>
          <w:spacing w:val="-1"/>
        </w:rPr>
        <w:t>o</w:t>
      </w:r>
      <w:r>
        <w:rPr>
          <w:spacing w:val="2"/>
        </w:rPr>
        <w:t>f</w:t>
      </w:r>
      <w:r>
        <w:t>f</w:t>
      </w:r>
      <w:r>
        <w:rPr>
          <w:spacing w:val="-15"/>
        </w:rPr>
        <w:t xml:space="preserve"> </w:t>
      </w:r>
      <w:r>
        <w:rPr>
          <w:spacing w:val="-1"/>
        </w:rPr>
        <w:t>a</w:t>
      </w:r>
      <w:r>
        <w:rPr>
          <w:spacing w:val="1"/>
        </w:rPr>
        <w:t>ss</w:t>
      </w:r>
      <w:r>
        <w:rPr>
          <w:spacing w:val="-1"/>
        </w:rPr>
        <w:t>et</w:t>
      </w:r>
      <w:r>
        <w:rPr>
          <w:spacing w:val="1"/>
        </w:rPr>
        <w:t>s</w:t>
      </w:r>
      <w:r>
        <w:t>.</w:t>
      </w:r>
    </w:p>
    <w:p w14:paraId="02DF8A21" w14:textId="77777777" w:rsidR="006A2A94" w:rsidRPr="008C6C33" w:rsidRDefault="006A2A94" w:rsidP="008C6C33">
      <w:pPr>
        <w:pStyle w:val="Heading2"/>
        <w:ind w:left="993"/>
        <w:rPr>
          <w:spacing w:val="1"/>
        </w:rPr>
      </w:pPr>
      <w:bookmarkStart w:id="6" w:name="_Toc473729205"/>
      <w:r w:rsidRPr="008C6C33">
        <w:rPr>
          <w:spacing w:val="1"/>
        </w:rPr>
        <w:lastRenderedPageBreak/>
        <w:t>W</w:t>
      </w:r>
      <w:r>
        <w:t>hat</w:t>
      </w:r>
      <w:r w:rsidRPr="008C6C33">
        <w:rPr>
          <w:spacing w:val="7"/>
        </w:rPr>
        <w:t xml:space="preserve"> </w:t>
      </w:r>
      <w:r w:rsidRPr="008C6C33">
        <w:rPr>
          <w:spacing w:val="1"/>
        </w:rPr>
        <w:t>i</w:t>
      </w:r>
      <w:r>
        <w:t>s</w:t>
      </w:r>
      <w:r w:rsidRPr="008C6C33">
        <w:rPr>
          <w:spacing w:val="10"/>
        </w:rPr>
        <w:t xml:space="preserve"> </w:t>
      </w:r>
      <w:r>
        <w:t>an</w:t>
      </w:r>
      <w:r w:rsidRPr="008C6C33">
        <w:rPr>
          <w:spacing w:val="8"/>
        </w:rPr>
        <w:t xml:space="preserve"> </w:t>
      </w:r>
      <w:r w:rsidRPr="008C6C33">
        <w:rPr>
          <w:spacing w:val="1"/>
        </w:rPr>
        <w:t>i</w:t>
      </w:r>
      <w:r>
        <w:t>mpa</w:t>
      </w:r>
      <w:r w:rsidRPr="008C6C33">
        <w:rPr>
          <w:spacing w:val="1"/>
        </w:rPr>
        <w:t>i</w:t>
      </w:r>
      <w:r w:rsidRPr="008C6C33">
        <w:rPr>
          <w:spacing w:val="-1"/>
        </w:rPr>
        <w:t>r</w:t>
      </w:r>
      <w:r>
        <w:t>ment</w:t>
      </w:r>
      <w:r w:rsidRPr="008C6C33">
        <w:rPr>
          <w:spacing w:val="-1"/>
        </w:rPr>
        <w:t xml:space="preserve"> </w:t>
      </w:r>
      <w:r w:rsidRPr="008C6C33">
        <w:rPr>
          <w:spacing w:val="1"/>
        </w:rPr>
        <w:t>l</w:t>
      </w:r>
      <w:r>
        <w:t>o</w:t>
      </w:r>
      <w:r w:rsidRPr="008C6C33">
        <w:rPr>
          <w:spacing w:val="1"/>
        </w:rPr>
        <w:t>ss</w:t>
      </w:r>
      <w:r>
        <w:t>?</w:t>
      </w:r>
      <w:bookmarkEnd w:id="6"/>
    </w:p>
    <w:p w14:paraId="02DF8A22" w14:textId="77777777" w:rsidR="006A2A94" w:rsidRDefault="006A2A94" w:rsidP="00BB12E1">
      <w:pPr>
        <w:spacing w:line="272" w:lineRule="auto"/>
        <w:ind w:left="993" w:right="139"/>
        <w:jc w:val="both"/>
      </w:pPr>
      <w:r>
        <w:rPr>
          <w:spacing w:val="-1"/>
        </w:rPr>
        <w:t>Pa</w:t>
      </w:r>
      <w:r>
        <w:t>r</w:t>
      </w:r>
      <w:r>
        <w:rPr>
          <w:spacing w:val="-1"/>
        </w:rPr>
        <w:t>ag</w:t>
      </w:r>
      <w:r>
        <w:t>r</w:t>
      </w:r>
      <w:r>
        <w:rPr>
          <w:spacing w:val="2"/>
        </w:rPr>
        <w:t>a</w:t>
      </w:r>
      <w:r>
        <w:rPr>
          <w:spacing w:val="-1"/>
        </w:rPr>
        <w:t>p</w:t>
      </w:r>
      <w:r>
        <w:t>h</w:t>
      </w:r>
      <w:r>
        <w:rPr>
          <w:spacing w:val="-5"/>
        </w:rPr>
        <w:t xml:space="preserve"> </w:t>
      </w:r>
      <w:r>
        <w:t>6</w:t>
      </w:r>
      <w:r>
        <w:rPr>
          <w:spacing w:val="-6"/>
        </w:rPr>
        <w:t xml:space="preserve"> </w:t>
      </w:r>
      <w:r>
        <w:rPr>
          <w:spacing w:val="-1"/>
        </w:rPr>
        <w:t>o</w:t>
      </w:r>
      <w:r>
        <w:t>f</w:t>
      </w:r>
      <w:r>
        <w:rPr>
          <w:spacing w:val="-4"/>
        </w:rPr>
        <w:t xml:space="preserve"> </w:t>
      </w:r>
      <w:r>
        <w:rPr>
          <w:spacing w:val="1"/>
        </w:rPr>
        <w:t>A</w:t>
      </w:r>
      <w:r>
        <w:rPr>
          <w:spacing w:val="-1"/>
        </w:rPr>
        <w:t>A</w:t>
      </w:r>
      <w:r>
        <w:rPr>
          <w:spacing w:val="1"/>
        </w:rPr>
        <w:t>S</w:t>
      </w:r>
      <w:r>
        <w:t>B</w:t>
      </w:r>
      <w:r>
        <w:rPr>
          <w:spacing w:val="-7"/>
        </w:rPr>
        <w:t xml:space="preserve"> </w:t>
      </w:r>
      <w:r>
        <w:rPr>
          <w:spacing w:val="2"/>
        </w:rPr>
        <w:t>1</w:t>
      </w:r>
      <w:r>
        <w:rPr>
          <w:spacing w:val="-1"/>
        </w:rPr>
        <w:t>3</w:t>
      </w:r>
      <w:r>
        <w:t>6</w:t>
      </w:r>
      <w:r>
        <w:rPr>
          <w:spacing w:val="-4"/>
        </w:rPr>
        <w:t xml:space="preserve"> </w:t>
      </w:r>
      <w:r>
        <w:rPr>
          <w:spacing w:val="-1"/>
        </w:rPr>
        <w:t>de</w:t>
      </w:r>
      <w:r>
        <w:rPr>
          <w:spacing w:val="2"/>
        </w:rPr>
        <w:t>f</w:t>
      </w:r>
      <w:r>
        <w:rPr>
          <w:spacing w:val="-2"/>
        </w:rPr>
        <w:t>i</w:t>
      </w:r>
      <w:r>
        <w:rPr>
          <w:spacing w:val="-1"/>
        </w:rPr>
        <w:t>ne</w:t>
      </w:r>
      <w:r>
        <w:t>s</w:t>
      </w:r>
      <w:r>
        <w:rPr>
          <w:spacing w:val="-5"/>
        </w:rPr>
        <w:t xml:space="preserve"> </w:t>
      </w:r>
      <w:r>
        <w:rPr>
          <w:spacing w:val="2"/>
        </w:rPr>
        <w:t>a</w:t>
      </w:r>
      <w:r>
        <w:t>n</w:t>
      </w:r>
      <w:r>
        <w:rPr>
          <w:spacing w:val="-6"/>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6"/>
        </w:rPr>
        <w:t xml:space="preserve"> </w:t>
      </w:r>
      <w:r>
        <w:rPr>
          <w:spacing w:val="-2"/>
        </w:rPr>
        <w:t>l</w:t>
      </w:r>
      <w:r>
        <w:rPr>
          <w:spacing w:val="-1"/>
        </w:rPr>
        <w:t>o</w:t>
      </w:r>
      <w:r>
        <w:rPr>
          <w:spacing w:val="1"/>
        </w:rPr>
        <w:t>s</w:t>
      </w:r>
      <w:r>
        <w:t>s</w:t>
      </w:r>
      <w:r>
        <w:rPr>
          <w:spacing w:val="-5"/>
        </w:rPr>
        <w:t xml:space="preserve"> </w:t>
      </w:r>
      <w:r>
        <w:rPr>
          <w:spacing w:val="-1"/>
        </w:rPr>
        <w:t>a</w:t>
      </w:r>
      <w:r>
        <w:rPr>
          <w:spacing w:val="1"/>
        </w:rPr>
        <w:t>s</w:t>
      </w:r>
      <w:r>
        <w:t>:</w:t>
      </w:r>
    </w:p>
    <w:tbl>
      <w:tblPr>
        <w:tblStyle w:val="HighlightTable"/>
        <w:tblW w:w="4493" w:type="pct"/>
        <w:tblInd w:w="1005" w:type="dxa"/>
        <w:tblLook w:val="0600" w:firstRow="0" w:lastRow="0" w:firstColumn="0" w:lastColumn="0" w:noHBand="1" w:noVBand="1"/>
        <w:tblCaption w:val="Hightlight Text"/>
      </w:tblPr>
      <w:tblGrid>
        <w:gridCol w:w="8901"/>
      </w:tblGrid>
      <w:tr w:rsidR="00B16F1A" w14:paraId="02DF8A24" w14:textId="77777777" w:rsidTr="00BC3372">
        <w:tc>
          <w:tcPr>
            <w:tcW w:w="5000" w:type="pct"/>
          </w:tcPr>
          <w:p w14:paraId="02DF8A23" w14:textId="77777777" w:rsidR="00B16F1A" w:rsidRPr="00B16F1A" w:rsidRDefault="00B16F1A" w:rsidP="00D5381F">
            <w:pPr>
              <w:pStyle w:val="BodyText"/>
              <w:spacing w:before="67"/>
              <w:ind w:left="271" w:right="141"/>
              <w:rPr>
                <w:spacing w:val="-7"/>
              </w:rPr>
            </w:pPr>
            <w:r w:rsidRPr="001F134F">
              <w:rPr>
                <w:spacing w:val="3"/>
                <w:sz w:val="22"/>
              </w:rPr>
              <w:t>T</w:t>
            </w:r>
            <w:r w:rsidRPr="001F134F">
              <w:rPr>
                <w:spacing w:val="-1"/>
                <w:sz w:val="22"/>
              </w:rPr>
              <w:t>h</w:t>
            </w:r>
            <w:r w:rsidRPr="001F134F">
              <w:rPr>
                <w:sz w:val="22"/>
              </w:rPr>
              <w:t>e</w:t>
            </w:r>
            <w:r w:rsidRPr="001F134F">
              <w:rPr>
                <w:spacing w:val="-7"/>
                <w:sz w:val="22"/>
              </w:rPr>
              <w:t xml:space="preserve"> </w:t>
            </w:r>
            <w:r w:rsidRPr="001F134F">
              <w:rPr>
                <w:spacing w:val="-1"/>
                <w:sz w:val="22"/>
              </w:rPr>
              <w:t>a</w:t>
            </w:r>
            <w:r w:rsidRPr="001F134F">
              <w:rPr>
                <w:spacing w:val="4"/>
                <w:sz w:val="22"/>
              </w:rPr>
              <w:t>m</w:t>
            </w:r>
            <w:r w:rsidRPr="001F134F">
              <w:rPr>
                <w:spacing w:val="-1"/>
                <w:sz w:val="22"/>
              </w:rPr>
              <w:t>oun</w:t>
            </w:r>
            <w:r w:rsidRPr="001F134F">
              <w:rPr>
                <w:sz w:val="22"/>
              </w:rPr>
              <w:t>t</w:t>
            </w:r>
            <w:r w:rsidRPr="001F134F">
              <w:rPr>
                <w:spacing w:val="-7"/>
                <w:sz w:val="22"/>
              </w:rPr>
              <w:t xml:space="preserve"> </w:t>
            </w:r>
            <w:r w:rsidRPr="001F134F">
              <w:rPr>
                <w:spacing w:val="2"/>
                <w:sz w:val="22"/>
              </w:rPr>
              <w:t>b</w:t>
            </w:r>
            <w:r w:rsidRPr="001F134F">
              <w:rPr>
                <w:sz w:val="22"/>
              </w:rPr>
              <w:t>y</w:t>
            </w:r>
            <w:r w:rsidRPr="001F134F">
              <w:rPr>
                <w:spacing w:val="-7"/>
                <w:sz w:val="22"/>
              </w:rPr>
              <w:t xml:space="preserve"> </w:t>
            </w:r>
            <w:r w:rsidRPr="001F134F">
              <w:rPr>
                <w:sz w:val="22"/>
              </w:rPr>
              <w:t>w</w:t>
            </w:r>
            <w:r w:rsidRPr="001F134F">
              <w:rPr>
                <w:spacing w:val="-1"/>
                <w:sz w:val="22"/>
              </w:rPr>
              <w:t>h</w:t>
            </w:r>
            <w:r w:rsidRPr="001F134F">
              <w:rPr>
                <w:spacing w:val="-2"/>
                <w:sz w:val="22"/>
              </w:rPr>
              <w:t>i</w:t>
            </w:r>
            <w:r w:rsidRPr="001F134F">
              <w:rPr>
                <w:spacing w:val="1"/>
                <w:sz w:val="22"/>
              </w:rPr>
              <w:t>c</w:t>
            </w:r>
            <w:r w:rsidRPr="001F134F">
              <w:rPr>
                <w:sz w:val="22"/>
              </w:rPr>
              <w:t>h</w:t>
            </w:r>
            <w:r w:rsidRPr="001F134F">
              <w:rPr>
                <w:spacing w:val="-7"/>
                <w:sz w:val="22"/>
              </w:rPr>
              <w:t xml:space="preserve"> </w:t>
            </w:r>
            <w:r w:rsidRPr="001F134F">
              <w:rPr>
                <w:spacing w:val="2"/>
                <w:sz w:val="22"/>
              </w:rPr>
              <w:t>t</w:t>
            </w:r>
            <w:r w:rsidRPr="001F134F">
              <w:rPr>
                <w:spacing w:val="-1"/>
                <w:sz w:val="22"/>
              </w:rPr>
              <w:t>h</w:t>
            </w:r>
            <w:r w:rsidRPr="001F134F">
              <w:rPr>
                <w:sz w:val="22"/>
              </w:rPr>
              <w:t>e</w:t>
            </w:r>
            <w:r w:rsidRPr="001F134F">
              <w:rPr>
                <w:spacing w:val="-6"/>
                <w:sz w:val="22"/>
              </w:rPr>
              <w:t xml:space="preserve"> </w:t>
            </w:r>
            <w:r w:rsidRPr="001F134F">
              <w:rPr>
                <w:spacing w:val="3"/>
                <w:sz w:val="22"/>
              </w:rPr>
              <w:t>c</w:t>
            </w:r>
            <w:r w:rsidRPr="001F134F">
              <w:rPr>
                <w:spacing w:val="-1"/>
                <w:sz w:val="22"/>
              </w:rPr>
              <w:t>a</w:t>
            </w:r>
            <w:r w:rsidRPr="001F134F">
              <w:rPr>
                <w:sz w:val="22"/>
              </w:rPr>
              <w:t>r</w:t>
            </w:r>
            <w:r w:rsidRPr="001F134F">
              <w:rPr>
                <w:spacing w:val="3"/>
                <w:sz w:val="22"/>
              </w:rPr>
              <w:t>r</w:t>
            </w:r>
            <w:r w:rsidRPr="001F134F">
              <w:rPr>
                <w:spacing w:val="-5"/>
                <w:sz w:val="22"/>
              </w:rPr>
              <w:t>y</w:t>
            </w:r>
            <w:r w:rsidRPr="001F134F">
              <w:rPr>
                <w:spacing w:val="-2"/>
                <w:sz w:val="22"/>
              </w:rPr>
              <w:t>i</w:t>
            </w:r>
            <w:r w:rsidRPr="001F134F">
              <w:rPr>
                <w:spacing w:val="2"/>
                <w:sz w:val="22"/>
              </w:rPr>
              <w:t>n</w:t>
            </w:r>
            <w:r w:rsidRPr="001F134F">
              <w:rPr>
                <w:sz w:val="22"/>
              </w:rPr>
              <w:t>g</w:t>
            </w:r>
            <w:r w:rsidRPr="001F134F">
              <w:rPr>
                <w:spacing w:val="-7"/>
                <w:sz w:val="22"/>
              </w:rPr>
              <w:t xml:space="preserve"> </w:t>
            </w:r>
            <w:r w:rsidRPr="001F134F">
              <w:rPr>
                <w:spacing w:val="-1"/>
                <w:sz w:val="22"/>
              </w:rPr>
              <w:t>a</w:t>
            </w:r>
            <w:r w:rsidRPr="001F134F">
              <w:rPr>
                <w:spacing w:val="4"/>
                <w:sz w:val="22"/>
              </w:rPr>
              <w:t>m</w:t>
            </w:r>
            <w:r w:rsidRPr="001F134F">
              <w:rPr>
                <w:spacing w:val="-1"/>
                <w:sz w:val="22"/>
              </w:rPr>
              <w:t>oun</w:t>
            </w:r>
            <w:r w:rsidRPr="001F134F">
              <w:rPr>
                <w:sz w:val="22"/>
              </w:rPr>
              <w:t>t</w:t>
            </w:r>
            <w:r w:rsidRPr="001F134F">
              <w:rPr>
                <w:spacing w:val="-6"/>
                <w:sz w:val="22"/>
              </w:rPr>
              <w:t xml:space="preserve"> </w:t>
            </w:r>
            <w:r w:rsidRPr="001F134F">
              <w:rPr>
                <w:spacing w:val="-1"/>
                <w:sz w:val="22"/>
              </w:rPr>
              <w:t>o</w:t>
            </w:r>
            <w:r w:rsidRPr="001F134F">
              <w:rPr>
                <w:sz w:val="22"/>
              </w:rPr>
              <w:t>f</w:t>
            </w:r>
            <w:r w:rsidRPr="001F134F">
              <w:rPr>
                <w:spacing w:val="-5"/>
                <w:sz w:val="22"/>
              </w:rPr>
              <w:t xml:space="preserve"> </w:t>
            </w:r>
            <w:r w:rsidRPr="001F134F">
              <w:rPr>
                <w:spacing w:val="-1"/>
                <w:sz w:val="22"/>
              </w:rPr>
              <w:t>a</w:t>
            </w:r>
            <w:r w:rsidRPr="001F134F">
              <w:rPr>
                <w:sz w:val="22"/>
              </w:rPr>
              <w:t>n</w:t>
            </w:r>
            <w:r w:rsidRPr="001F134F">
              <w:rPr>
                <w:spacing w:val="-5"/>
                <w:sz w:val="22"/>
              </w:rPr>
              <w:t xml:space="preserve"> </w:t>
            </w:r>
            <w:r w:rsidRPr="001F134F">
              <w:rPr>
                <w:spacing w:val="-1"/>
                <w:sz w:val="22"/>
              </w:rPr>
              <w:t>a</w:t>
            </w:r>
            <w:r w:rsidRPr="001F134F">
              <w:rPr>
                <w:spacing w:val="1"/>
                <w:sz w:val="22"/>
              </w:rPr>
              <w:t>ss</w:t>
            </w:r>
            <w:r w:rsidRPr="001F134F">
              <w:rPr>
                <w:spacing w:val="-1"/>
                <w:sz w:val="22"/>
              </w:rPr>
              <w:t>e</w:t>
            </w:r>
            <w:r w:rsidRPr="001F134F">
              <w:rPr>
                <w:sz w:val="22"/>
              </w:rPr>
              <w:t>t</w:t>
            </w:r>
            <w:r w:rsidRPr="001F134F">
              <w:rPr>
                <w:spacing w:val="-4"/>
                <w:sz w:val="22"/>
              </w:rPr>
              <w:t xml:space="preserve"> </w:t>
            </w:r>
            <w:r w:rsidRPr="001F134F">
              <w:rPr>
                <w:sz w:val="22"/>
              </w:rPr>
              <w:t>(</w:t>
            </w:r>
            <w:r w:rsidRPr="001F134F">
              <w:rPr>
                <w:spacing w:val="-1"/>
                <w:sz w:val="22"/>
              </w:rPr>
              <w:t>o</w:t>
            </w:r>
            <w:r w:rsidRPr="001F134F">
              <w:rPr>
                <w:sz w:val="22"/>
              </w:rPr>
              <w:t>r</w:t>
            </w:r>
            <w:r w:rsidRPr="001F134F">
              <w:rPr>
                <w:spacing w:val="-6"/>
                <w:sz w:val="22"/>
              </w:rPr>
              <w:t xml:space="preserve"> </w:t>
            </w:r>
            <w:r w:rsidRPr="001F134F">
              <w:rPr>
                <w:spacing w:val="1"/>
                <w:sz w:val="22"/>
              </w:rPr>
              <w:t>c</w:t>
            </w:r>
            <w:r w:rsidRPr="001F134F">
              <w:rPr>
                <w:spacing w:val="-1"/>
                <w:sz w:val="22"/>
              </w:rPr>
              <w:t>a</w:t>
            </w:r>
            <w:r w:rsidRPr="001F134F">
              <w:rPr>
                <w:spacing w:val="1"/>
                <w:sz w:val="22"/>
              </w:rPr>
              <w:t>s</w:t>
            </w:r>
            <w:r w:rsidRPr="001F134F">
              <w:rPr>
                <w:spacing w:val="-1"/>
                <w:sz w:val="22"/>
              </w:rPr>
              <w:t>h</w:t>
            </w:r>
            <w:r w:rsidRPr="001F134F">
              <w:rPr>
                <w:sz w:val="22"/>
              </w:rPr>
              <w:t>-</w:t>
            </w:r>
            <w:r w:rsidRPr="001F134F">
              <w:rPr>
                <w:spacing w:val="-1"/>
                <w:sz w:val="22"/>
              </w:rPr>
              <w:t>gene</w:t>
            </w:r>
            <w:r w:rsidRPr="001F134F">
              <w:rPr>
                <w:sz w:val="22"/>
              </w:rPr>
              <w:t>r</w:t>
            </w:r>
            <w:r w:rsidRPr="001F134F">
              <w:rPr>
                <w:spacing w:val="-1"/>
                <w:sz w:val="22"/>
              </w:rPr>
              <w:t>a</w:t>
            </w:r>
            <w:r w:rsidRPr="001F134F">
              <w:rPr>
                <w:spacing w:val="2"/>
                <w:sz w:val="22"/>
              </w:rPr>
              <w:t>t</w:t>
            </w:r>
            <w:r w:rsidRPr="001F134F">
              <w:rPr>
                <w:spacing w:val="-2"/>
                <w:sz w:val="22"/>
              </w:rPr>
              <w:t>i</w:t>
            </w:r>
            <w:r w:rsidRPr="001F134F">
              <w:rPr>
                <w:spacing w:val="2"/>
                <w:sz w:val="22"/>
              </w:rPr>
              <w:t>n</w:t>
            </w:r>
            <w:r w:rsidRPr="001F134F">
              <w:rPr>
                <w:sz w:val="22"/>
              </w:rPr>
              <w:t>g</w:t>
            </w:r>
            <w:r w:rsidRPr="001F134F">
              <w:rPr>
                <w:spacing w:val="-7"/>
                <w:sz w:val="22"/>
              </w:rPr>
              <w:t xml:space="preserve"> </w:t>
            </w:r>
            <w:r w:rsidRPr="001F134F">
              <w:rPr>
                <w:spacing w:val="2"/>
                <w:sz w:val="22"/>
              </w:rPr>
              <w:t>u</w:t>
            </w:r>
            <w:r w:rsidRPr="001F134F">
              <w:rPr>
                <w:spacing w:val="-1"/>
                <w:sz w:val="22"/>
              </w:rPr>
              <w:t>n</w:t>
            </w:r>
            <w:r w:rsidRPr="001F134F">
              <w:rPr>
                <w:spacing w:val="-2"/>
                <w:sz w:val="22"/>
              </w:rPr>
              <w:t>i</w:t>
            </w:r>
            <w:r w:rsidRPr="001F134F">
              <w:rPr>
                <w:spacing w:val="-1"/>
                <w:sz w:val="22"/>
              </w:rPr>
              <w:t>t</w:t>
            </w:r>
            <w:r w:rsidRPr="001F134F">
              <w:rPr>
                <w:sz w:val="22"/>
              </w:rPr>
              <w:t>),</w:t>
            </w:r>
            <w:r w:rsidRPr="001F134F">
              <w:rPr>
                <w:spacing w:val="-4"/>
                <w:sz w:val="22"/>
              </w:rPr>
              <w:t xml:space="preserve"> </w:t>
            </w:r>
            <w:r w:rsidRPr="001F134F">
              <w:rPr>
                <w:spacing w:val="2"/>
                <w:sz w:val="22"/>
              </w:rPr>
              <w:t>e</w:t>
            </w:r>
            <w:r w:rsidRPr="001F134F">
              <w:rPr>
                <w:spacing w:val="1"/>
                <w:sz w:val="22"/>
              </w:rPr>
              <w:t>xc</w:t>
            </w:r>
            <w:r w:rsidRPr="001F134F">
              <w:rPr>
                <w:spacing w:val="-1"/>
                <w:sz w:val="22"/>
              </w:rPr>
              <w:t>eed</w:t>
            </w:r>
            <w:r w:rsidRPr="001F134F">
              <w:rPr>
                <w:sz w:val="22"/>
              </w:rPr>
              <w:t>s</w:t>
            </w:r>
            <w:r w:rsidRPr="001F134F">
              <w:rPr>
                <w:spacing w:val="-6"/>
                <w:sz w:val="22"/>
              </w:rPr>
              <w:t xml:space="preserve"> </w:t>
            </w:r>
            <w:r w:rsidRPr="001F134F">
              <w:rPr>
                <w:spacing w:val="-2"/>
                <w:sz w:val="22"/>
              </w:rPr>
              <w:t>i</w:t>
            </w:r>
            <w:r w:rsidRPr="001F134F">
              <w:rPr>
                <w:spacing w:val="-1"/>
                <w:sz w:val="22"/>
              </w:rPr>
              <w:t>t</w:t>
            </w:r>
            <w:r w:rsidRPr="001F134F">
              <w:rPr>
                <w:sz w:val="22"/>
              </w:rPr>
              <w:t>s</w:t>
            </w:r>
            <w:r w:rsidRPr="001F134F">
              <w:rPr>
                <w:spacing w:val="-6"/>
                <w:sz w:val="22"/>
              </w:rPr>
              <w:t xml:space="preserve"> </w:t>
            </w:r>
            <w:r w:rsidRPr="001F134F">
              <w:rPr>
                <w:sz w:val="22"/>
              </w:rPr>
              <w:t>r</w:t>
            </w:r>
            <w:r w:rsidRPr="001F134F">
              <w:rPr>
                <w:spacing w:val="-1"/>
                <w:sz w:val="22"/>
              </w:rPr>
              <w:t>e</w:t>
            </w:r>
            <w:r w:rsidRPr="001F134F">
              <w:rPr>
                <w:spacing w:val="1"/>
                <w:sz w:val="22"/>
              </w:rPr>
              <w:t>c</w:t>
            </w:r>
            <w:r w:rsidRPr="001F134F">
              <w:rPr>
                <w:spacing w:val="-1"/>
                <w:sz w:val="22"/>
              </w:rPr>
              <w:t>o</w:t>
            </w:r>
            <w:r w:rsidRPr="001F134F">
              <w:rPr>
                <w:spacing w:val="1"/>
                <w:sz w:val="22"/>
              </w:rPr>
              <w:t>v</w:t>
            </w:r>
            <w:r w:rsidRPr="001F134F">
              <w:rPr>
                <w:spacing w:val="-1"/>
                <w:sz w:val="22"/>
              </w:rPr>
              <w:t>e</w:t>
            </w:r>
            <w:r w:rsidRPr="001F134F">
              <w:rPr>
                <w:sz w:val="22"/>
              </w:rPr>
              <w:t>r</w:t>
            </w:r>
            <w:r w:rsidRPr="001F134F">
              <w:rPr>
                <w:spacing w:val="-1"/>
                <w:sz w:val="22"/>
              </w:rPr>
              <w:t>a</w:t>
            </w:r>
            <w:r w:rsidRPr="001F134F">
              <w:rPr>
                <w:spacing w:val="2"/>
                <w:sz w:val="22"/>
              </w:rPr>
              <w:t>b</w:t>
            </w:r>
            <w:r w:rsidRPr="001F134F">
              <w:rPr>
                <w:spacing w:val="-2"/>
                <w:sz w:val="22"/>
              </w:rPr>
              <w:t>l</w:t>
            </w:r>
            <w:r w:rsidRPr="001F134F">
              <w:rPr>
                <w:sz w:val="22"/>
              </w:rPr>
              <w:t>e</w:t>
            </w:r>
            <w:r w:rsidRPr="001F134F">
              <w:rPr>
                <w:spacing w:val="-4"/>
                <w:sz w:val="22"/>
              </w:rPr>
              <w:t xml:space="preserve"> </w:t>
            </w:r>
            <w:r w:rsidRPr="001F134F">
              <w:rPr>
                <w:spacing w:val="-1"/>
                <w:sz w:val="22"/>
              </w:rPr>
              <w:t>a</w:t>
            </w:r>
            <w:r w:rsidRPr="001F134F">
              <w:rPr>
                <w:spacing w:val="4"/>
                <w:sz w:val="22"/>
              </w:rPr>
              <w:t>m</w:t>
            </w:r>
            <w:r w:rsidRPr="001F134F">
              <w:rPr>
                <w:spacing w:val="-3"/>
                <w:sz w:val="22"/>
              </w:rPr>
              <w:t>o</w:t>
            </w:r>
            <w:r w:rsidRPr="001F134F">
              <w:rPr>
                <w:spacing w:val="-1"/>
                <w:sz w:val="22"/>
              </w:rPr>
              <w:t>unt</w:t>
            </w:r>
            <w:r w:rsidRPr="001F134F">
              <w:rPr>
                <w:sz w:val="22"/>
              </w:rPr>
              <w:t>.</w:t>
            </w:r>
          </w:p>
        </w:tc>
      </w:tr>
    </w:tbl>
    <w:p w14:paraId="02DF8A25" w14:textId="77777777" w:rsidR="006A2A94" w:rsidRDefault="006A2A94" w:rsidP="00BB12E1">
      <w:pPr>
        <w:spacing w:line="272" w:lineRule="auto"/>
        <w:ind w:left="993" w:right="139"/>
        <w:jc w:val="both"/>
      </w:pPr>
    </w:p>
    <w:p w14:paraId="02DF8A26" w14:textId="77777777" w:rsidR="00B16F1A" w:rsidRPr="00D5381F" w:rsidRDefault="00B16F1A" w:rsidP="00D5381F">
      <w:pPr>
        <w:pStyle w:val="BodyText"/>
        <w:spacing w:before="67" w:line="272" w:lineRule="auto"/>
        <w:ind w:left="993" w:right="139"/>
        <w:jc w:val="both"/>
      </w:pPr>
      <w:r>
        <w:rPr>
          <w:spacing w:val="6"/>
        </w:rPr>
        <w:t>W</w:t>
      </w:r>
      <w:r>
        <w:rPr>
          <w:spacing w:val="-3"/>
        </w:rPr>
        <w:t>h</w:t>
      </w:r>
      <w:r>
        <w:rPr>
          <w:spacing w:val="-1"/>
        </w:rPr>
        <w:t>e</w:t>
      </w:r>
      <w:r>
        <w:t>re</w:t>
      </w:r>
      <w:r>
        <w:rPr>
          <w:spacing w:val="-1"/>
        </w:rPr>
        <w:t xml:space="preserve"> the</w:t>
      </w:r>
      <w:r>
        <w:t>re</w:t>
      </w:r>
      <w:r>
        <w:rPr>
          <w:spacing w:val="-1"/>
        </w:rPr>
        <w:t xml:space="preserve"> </w:t>
      </w:r>
      <w:r>
        <w:rPr>
          <w:spacing w:val="-2"/>
        </w:rPr>
        <w:t>i</w:t>
      </w:r>
      <w:r>
        <w:t xml:space="preserve">s </w:t>
      </w:r>
      <w:r>
        <w:rPr>
          <w:spacing w:val="-1"/>
        </w:rPr>
        <w:t>a</w:t>
      </w:r>
      <w:r>
        <w:t xml:space="preserve">n </w:t>
      </w:r>
      <w:r>
        <w:rPr>
          <w:rFonts w:cs="Arial"/>
          <w:b/>
          <w:bCs/>
          <w:spacing w:val="-1"/>
        </w:rPr>
        <w:t>i</w:t>
      </w:r>
      <w:r>
        <w:rPr>
          <w:rFonts w:cs="Arial"/>
          <w:b/>
          <w:bCs/>
        </w:rPr>
        <w:t>nd</w:t>
      </w:r>
      <w:r>
        <w:rPr>
          <w:rFonts w:cs="Arial"/>
          <w:b/>
          <w:bCs/>
          <w:spacing w:val="-1"/>
        </w:rPr>
        <w:t>ica</w:t>
      </w:r>
      <w:r>
        <w:rPr>
          <w:rFonts w:cs="Arial"/>
          <w:b/>
          <w:bCs/>
        </w:rPr>
        <w:t>t</w:t>
      </w:r>
      <w:r>
        <w:rPr>
          <w:rFonts w:cs="Arial"/>
          <w:b/>
          <w:bCs/>
          <w:spacing w:val="2"/>
        </w:rPr>
        <w:t>i</w:t>
      </w:r>
      <w:r>
        <w:rPr>
          <w:rFonts w:cs="Arial"/>
          <w:b/>
          <w:bCs/>
        </w:rPr>
        <w:t xml:space="preserve">on </w:t>
      </w:r>
      <w:r>
        <w:rPr>
          <w:spacing w:val="-1"/>
        </w:rPr>
        <w:t>tha</w:t>
      </w:r>
      <w:r>
        <w:t>t</w:t>
      </w:r>
      <w:r>
        <w:rPr>
          <w:spacing w:val="-1"/>
        </w:rPr>
        <w:t xml:space="preserve"> a</w:t>
      </w:r>
      <w:r>
        <w:t xml:space="preserve">n </w:t>
      </w:r>
      <w:r>
        <w:rPr>
          <w:spacing w:val="-1"/>
        </w:rPr>
        <w:t>a</w:t>
      </w:r>
      <w:r>
        <w:rPr>
          <w:spacing w:val="1"/>
        </w:rPr>
        <w:t>ss</w:t>
      </w:r>
      <w:r>
        <w:rPr>
          <w:spacing w:val="-1"/>
        </w:rPr>
        <w:t>e</w:t>
      </w:r>
      <w:r>
        <w:t>t</w:t>
      </w:r>
      <w:r>
        <w:rPr>
          <w:spacing w:val="-1"/>
        </w:rPr>
        <w:t xml:space="preserve"> </w:t>
      </w:r>
      <w:r>
        <w:rPr>
          <w:spacing w:val="4"/>
        </w:rPr>
        <w:t>m</w:t>
      </w:r>
      <w:r>
        <w:rPr>
          <w:spacing w:val="2"/>
        </w:rPr>
        <w:t>a</w:t>
      </w:r>
      <w:r>
        <w:t>y</w:t>
      </w:r>
      <w:r>
        <w:rPr>
          <w:spacing w:val="-6"/>
        </w:rPr>
        <w:t xml:space="preserve"> </w:t>
      </w:r>
      <w:r>
        <w:rPr>
          <w:spacing w:val="-1"/>
        </w:rPr>
        <w:t>b</w:t>
      </w:r>
      <w:r>
        <w:t>e</w:t>
      </w:r>
      <w:r>
        <w:rPr>
          <w:spacing w:val="-1"/>
        </w:rPr>
        <w:t xml:space="preserve"> </w:t>
      </w:r>
      <w:r>
        <w:rPr>
          <w:spacing w:val="-2"/>
        </w:rPr>
        <w:t>i</w:t>
      </w:r>
      <w:r>
        <w:rPr>
          <w:spacing w:val="4"/>
        </w:rPr>
        <w:t>m</w:t>
      </w:r>
      <w:r>
        <w:rPr>
          <w:spacing w:val="-1"/>
        </w:rPr>
        <w:t>pa</w:t>
      </w:r>
      <w:r>
        <w:rPr>
          <w:spacing w:val="-2"/>
        </w:rPr>
        <w:t>i</w:t>
      </w:r>
      <w:r>
        <w:t>r</w:t>
      </w:r>
      <w:r>
        <w:rPr>
          <w:spacing w:val="2"/>
        </w:rPr>
        <w:t>e</w:t>
      </w:r>
      <w:r>
        <w:rPr>
          <w:spacing w:val="-1"/>
        </w:rPr>
        <w:t>d</w:t>
      </w:r>
      <w:r>
        <w:t>,</w:t>
      </w:r>
      <w:r>
        <w:rPr>
          <w:spacing w:val="-1"/>
        </w:rPr>
        <w:t xml:space="preserve"> th</w:t>
      </w:r>
      <w:r>
        <w:t xml:space="preserve">e </w:t>
      </w:r>
      <w:r>
        <w:rPr>
          <w:spacing w:val="2"/>
        </w:rPr>
        <w:t>C</w:t>
      </w:r>
      <w:r>
        <w:rPr>
          <w:spacing w:val="-1"/>
        </w:rPr>
        <w:t>oun</w:t>
      </w:r>
      <w:r>
        <w:rPr>
          <w:spacing w:val="1"/>
        </w:rPr>
        <w:t>ci</w:t>
      </w:r>
      <w:r>
        <w:t>l</w:t>
      </w:r>
      <w:r>
        <w:rPr>
          <w:spacing w:val="-2"/>
        </w:rPr>
        <w:t xml:space="preserve"> </w:t>
      </w:r>
      <w:r>
        <w:rPr>
          <w:spacing w:val="-1"/>
        </w:rPr>
        <w:t>n</w:t>
      </w:r>
      <w:r>
        <w:rPr>
          <w:spacing w:val="2"/>
        </w:rPr>
        <w:t>e</w:t>
      </w:r>
      <w:r>
        <w:rPr>
          <w:spacing w:val="-1"/>
        </w:rPr>
        <w:t>ed</w:t>
      </w:r>
      <w:r>
        <w:t xml:space="preserve">s </w:t>
      </w:r>
      <w:r>
        <w:rPr>
          <w:spacing w:val="-1"/>
        </w:rPr>
        <w:t>t</w:t>
      </w:r>
      <w:r>
        <w:t xml:space="preserve">o </w:t>
      </w:r>
      <w:r>
        <w:rPr>
          <w:spacing w:val="-1"/>
        </w:rPr>
        <w:t>e</w:t>
      </w:r>
      <w:r>
        <w:rPr>
          <w:spacing w:val="1"/>
        </w:rPr>
        <w:t>s</w:t>
      </w:r>
      <w:r>
        <w:rPr>
          <w:spacing w:val="-1"/>
        </w:rPr>
        <w:t>t</w:t>
      </w:r>
      <w:r>
        <w:rPr>
          <w:spacing w:val="-2"/>
        </w:rPr>
        <w:t>i</w:t>
      </w:r>
      <w:r>
        <w:rPr>
          <w:spacing w:val="4"/>
        </w:rPr>
        <w:t>m</w:t>
      </w:r>
      <w:r>
        <w:rPr>
          <w:spacing w:val="-1"/>
        </w:rPr>
        <w:t>at</w:t>
      </w:r>
      <w:r>
        <w:t>e</w:t>
      </w:r>
      <w:r>
        <w:rPr>
          <w:spacing w:val="-1"/>
        </w:rPr>
        <w:t xml:space="preserve"> th</w:t>
      </w:r>
      <w:r>
        <w:t>e</w:t>
      </w:r>
      <w:r>
        <w:rPr>
          <w:spacing w:val="-1"/>
        </w:rPr>
        <w:t xml:space="preserve"> </w:t>
      </w:r>
      <w:r>
        <w:t>r</w:t>
      </w:r>
      <w:r>
        <w:rPr>
          <w:spacing w:val="-1"/>
        </w:rPr>
        <w:t>e</w:t>
      </w:r>
      <w:r>
        <w:rPr>
          <w:spacing w:val="1"/>
        </w:rPr>
        <w:t>c</w:t>
      </w:r>
      <w:r>
        <w:rPr>
          <w:spacing w:val="-1"/>
        </w:rPr>
        <w:t>o</w:t>
      </w:r>
      <w:r>
        <w:rPr>
          <w:spacing w:val="-2"/>
        </w:rPr>
        <w:t>v</w:t>
      </w:r>
      <w:r>
        <w:rPr>
          <w:spacing w:val="-1"/>
        </w:rPr>
        <w:t>e</w:t>
      </w:r>
      <w:r>
        <w:t>r</w:t>
      </w:r>
      <w:r>
        <w:rPr>
          <w:spacing w:val="2"/>
        </w:rPr>
        <w:t>a</w:t>
      </w:r>
      <w:r>
        <w:rPr>
          <w:spacing w:val="-1"/>
        </w:rPr>
        <w:t>b</w:t>
      </w:r>
      <w:r>
        <w:rPr>
          <w:spacing w:val="1"/>
        </w:rPr>
        <w:t>l</w:t>
      </w:r>
      <w:r>
        <w:t xml:space="preserve">e </w:t>
      </w:r>
      <w:r>
        <w:rPr>
          <w:spacing w:val="-1"/>
        </w:rPr>
        <w:t>a</w:t>
      </w:r>
      <w:r>
        <w:rPr>
          <w:spacing w:val="4"/>
        </w:rPr>
        <w:t>m</w:t>
      </w:r>
      <w:r>
        <w:rPr>
          <w:spacing w:val="-1"/>
        </w:rPr>
        <w:t>oun</w:t>
      </w:r>
      <w:r>
        <w:t>t</w:t>
      </w:r>
      <w:r>
        <w:rPr>
          <w:w w:val="99"/>
        </w:rPr>
        <w:t xml:space="preserve"> </w:t>
      </w:r>
      <w:r>
        <w:rPr>
          <w:spacing w:val="-1"/>
        </w:rPr>
        <w:t>o</w:t>
      </w:r>
      <w:r>
        <w:t>f</w:t>
      </w:r>
      <w:r>
        <w:rPr>
          <w:spacing w:val="4"/>
        </w:rPr>
        <w:t xml:space="preserve"> </w:t>
      </w:r>
      <w:r>
        <w:rPr>
          <w:spacing w:val="-1"/>
        </w:rPr>
        <w:t>th</w:t>
      </w:r>
      <w:r>
        <w:t>e</w:t>
      </w:r>
      <w:r>
        <w:rPr>
          <w:spacing w:val="2"/>
        </w:rPr>
        <w:t xml:space="preserve"> </w:t>
      </w:r>
      <w:r>
        <w:rPr>
          <w:spacing w:val="-1"/>
        </w:rPr>
        <w:t>a</w:t>
      </w:r>
      <w:r>
        <w:rPr>
          <w:spacing w:val="1"/>
        </w:rPr>
        <w:t>ss</w:t>
      </w:r>
      <w:r>
        <w:rPr>
          <w:spacing w:val="-1"/>
        </w:rPr>
        <w:t>et</w:t>
      </w:r>
      <w:r>
        <w:t>.</w:t>
      </w:r>
      <w:r>
        <w:rPr>
          <w:spacing w:val="5"/>
        </w:rPr>
        <w:t xml:space="preserve"> </w:t>
      </w:r>
      <w:r>
        <w:rPr>
          <w:spacing w:val="-1"/>
        </w:rPr>
        <w:t>A</w:t>
      </w:r>
      <w:r>
        <w:t>n</w:t>
      </w:r>
      <w:r>
        <w:rPr>
          <w:spacing w:val="4"/>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2"/>
        </w:rPr>
        <w:t xml:space="preserve"> </w:t>
      </w:r>
      <w:r>
        <w:rPr>
          <w:spacing w:val="-2"/>
        </w:rPr>
        <w:t>l</w:t>
      </w:r>
      <w:r>
        <w:rPr>
          <w:spacing w:val="-1"/>
        </w:rPr>
        <w:t>o</w:t>
      </w:r>
      <w:r>
        <w:rPr>
          <w:spacing w:val="1"/>
        </w:rPr>
        <w:t>s</w:t>
      </w:r>
      <w:r>
        <w:t>s</w:t>
      </w:r>
      <w:r>
        <w:rPr>
          <w:spacing w:val="3"/>
        </w:rPr>
        <w:t xml:space="preserve"> </w:t>
      </w:r>
      <w:r>
        <w:rPr>
          <w:spacing w:val="-2"/>
        </w:rPr>
        <w:t>i</w:t>
      </w:r>
      <w:r>
        <w:t>s</w:t>
      </w:r>
      <w:r>
        <w:rPr>
          <w:spacing w:val="4"/>
        </w:rPr>
        <w:t xml:space="preserve"> </w:t>
      </w:r>
      <w:r>
        <w:t>r</w:t>
      </w:r>
      <w:r>
        <w:rPr>
          <w:spacing w:val="-1"/>
        </w:rPr>
        <w:t>e</w:t>
      </w:r>
      <w:r>
        <w:rPr>
          <w:spacing w:val="2"/>
        </w:rPr>
        <w:t>q</w:t>
      </w:r>
      <w:r>
        <w:rPr>
          <w:spacing w:val="-1"/>
        </w:rPr>
        <w:t>u</w:t>
      </w:r>
      <w:r>
        <w:rPr>
          <w:spacing w:val="-2"/>
        </w:rPr>
        <w:t>i</w:t>
      </w:r>
      <w:r>
        <w:t>r</w:t>
      </w:r>
      <w:r>
        <w:rPr>
          <w:spacing w:val="2"/>
        </w:rPr>
        <w:t>e</w:t>
      </w:r>
      <w:r>
        <w:t>d</w:t>
      </w:r>
      <w:r>
        <w:rPr>
          <w:spacing w:val="2"/>
        </w:rPr>
        <w:t xml:space="preserve"> </w:t>
      </w:r>
      <w:r>
        <w:rPr>
          <w:spacing w:val="-1"/>
        </w:rPr>
        <w:t>t</w:t>
      </w:r>
      <w:r>
        <w:t>o</w:t>
      </w:r>
      <w:r>
        <w:rPr>
          <w:spacing w:val="4"/>
        </w:rPr>
        <w:t xml:space="preserve"> </w:t>
      </w:r>
      <w:r>
        <w:rPr>
          <w:spacing w:val="-1"/>
        </w:rPr>
        <w:t>b</w:t>
      </w:r>
      <w:r>
        <w:t>e</w:t>
      </w:r>
      <w:r>
        <w:rPr>
          <w:spacing w:val="2"/>
        </w:rPr>
        <w:t xml:space="preserve"> </w:t>
      </w:r>
      <w:r>
        <w:t>r</w:t>
      </w:r>
      <w:r>
        <w:rPr>
          <w:spacing w:val="-1"/>
        </w:rPr>
        <w:t>e</w:t>
      </w:r>
      <w:r>
        <w:rPr>
          <w:spacing w:val="1"/>
        </w:rPr>
        <w:t>c</w:t>
      </w:r>
      <w:r>
        <w:rPr>
          <w:spacing w:val="2"/>
        </w:rPr>
        <w:t>o</w:t>
      </w:r>
      <w:r>
        <w:rPr>
          <w:spacing w:val="-1"/>
        </w:rPr>
        <w:t>gn</w:t>
      </w:r>
      <w:r>
        <w:rPr>
          <w:spacing w:val="-2"/>
        </w:rPr>
        <w:t>i</w:t>
      </w:r>
      <w:r>
        <w:rPr>
          <w:spacing w:val="1"/>
        </w:rPr>
        <w:t>s</w:t>
      </w:r>
      <w:r>
        <w:rPr>
          <w:spacing w:val="2"/>
        </w:rPr>
        <w:t>e</w:t>
      </w:r>
      <w:r>
        <w:t>d</w:t>
      </w:r>
      <w:r>
        <w:rPr>
          <w:spacing w:val="2"/>
        </w:rPr>
        <w:t xml:space="preserve"> </w:t>
      </w:r>
      <w:r>
        <w:rPr>
          <w:spacing w:val="1"/>
        </w:rPr>
        <w:t>i</w:t>
      </w:r>
      <w:r>
        <w:t>n</w:t>
      </w:r>
      <w:r>
        <w:rPr>
          <w:spacing w:val="2"/>
        </w:rPr>
        <w:t xml:space="preserve"> </w:t>
      </w:r>
      <w:r>
        <w:t>r</w:t>
      </w:r>
      <w:r>
        <w:rPr>
          <w:spacing w:val="-1"/>
        </w:rPr>
        <w:t>e</w:t>
      </w:r>
      <w:r>
        <w:rPr>
          <w:spacing w:val="1"/>
        </w:rPr>
        <w:t>s</w:t>
      </w:r>
      <w:r>
        <w:rPr>
          <w:spacing w:val="-1"/>
        </w:rPr>
        <w:t>pe</w:t>
      </w:r>
      <w:r>
        <w:rPr>
          <w:spacing w:val="1"/>
        </w:rPr>
        <w:t>c</w:t>
      </w:r>
      <w:r>
        <w:t>t</w:t>
      </w:r>
      <w:r>
        <w:rPr>
          <w:spacing w:val="2"/>
        </w:rPr>
        <w:t xml:space="preserve"> </w:t>
      </w:r>
      <w:r>
        <w:rPr>
          <w:spacing w:val="-1"/>
        </w:rPr>
        <w:t>o</w:t>
      </w:r>
      <w:r>
        <w:t>f</w:t>
      </w:r>
      <w:r>
        <w:rPr>
          <w:spacing w:val="4"/>
        </w:rPr>
        <w:t xml:space="preserve"> </w:t>
      </w:r>
      <w:r>
        <w:rPr>
          <w:spacing w:val="-1"/>
        </w:rPr>
        <w:t>a</w:t>
      </w:r>
      <w:r>
        <w:t>n</w:t>
      </w:r>
      <w:r>
        <w:rPr>
          <w:spacing w:val="4"/>
        </w:rPr>
        <w:t xml:space="preserve"> </w:t>
      </w:r>
      <w:r>
        <w:rPr>
          <w:spacing w:val="-1"/>
        </w:rPr>
        <w:t>a</w:t>
      </w:r>
      <w:r>
        <w:rPr>
          <w:spacing w:val="1"/>
        </w:rPr>
        <w:t>ss</w:t>
      </w:r>
      <w:r>
        <w:rPr>
          <w:spacing w:val="-1"/>
        </w:rPr>
        <w:t>e</w:t>
      </w:r>
      <w:r>
        <w:t>t</w:t>
      </w:r>
      <w:r>
        <w:rPr>
          <w:spacing w:val="5"/>
        </w:rPr>
        <w:t xml:space="preserve"> </w:t>
      </w:r>
      <w:r>
        <w:rPr>
          <w:spacing w:val="-3"/>
        </w:rPr>
        <w:t>w</w:t>
      </w:r>
      <w:r>
        <w:rPr>
          <w:spacing w:val="2"/>
        </w:rPr>
        <w:t>h</w:t>
      </w:r>
      <w:r>
        <w:rPr>
          <w:spacing w:val="-1"/>
        </w:rPr>
        <w:t>e</w:t>
      </w:r>
      <w:r>
        <w:t>n</w:t>
      </w:r>
      <w:r>
        <w:rPr>
          <w:spacing w:val="2"/>
        </w:rPr>
        <w:t xml:space="preserve"> </w:t>
      </w:r>
      <w:r>
        <w:rPr>
          <w:spacing w:val="1"/>
        </w:rPr>
        <w:t>i</w:t>
      </w:r>
      <w:r>
        <w:rPr>
          <w:spacing w:val="-1"/>
        </w:rPr>
        <w:t>t</w:t>
      </w:r>
      <w:r>
        <w:t>s</w:t>
      </w:r>
      <w:r>
        <w:rPr>
          <w:spacing w:val="4"/>
        </w:rPr>
        <w:t xml:space="preserve"> </w:t>
      </w:r>
      <w:r>
        <w:t>r</w:t>
      </w:r>
      <w:r>
        <w:rPr>
          <w:spacing w:val="-1"/>
        </w:rPr>
        <w:t>e</w:t>
      </w:r>
      <w:r>
        <w:rPr>
          <w:spacing w:val="1"/>
        </w:rPr>
        <w:t>c</w:t>
      </w:r>
      <w:r>
        <w:rPr>
          <w:spacing w:val="-1"/>
        </w:rPr>
        <w:t>o</w:t>
      </w:r>
      <w:r>
        <w:rPr>
          <w:spacing w:val="1"/>
        </w:rPr>
        <w:t>v</w:t>
      </w:r>
      <w:r>
        <w:rPr>
          <w:spacing w:val="-1"/>
        </w:rPr>
        <w:t>e</w:t>
      </w:r>
      <w:r>
        <w:t>r</w:t>
      </w:r>
      <w:r>
        <w:rPr>
          <w:spacing w:val="-1"/>
        </w:rPr>
        <w:t>a</w:t>
      </w:r>
      <w:r>
        <w:rPr>
          <w:spacing w:val="2"/>
        </w:rPr>
        <w:t>b</w:t>
      </w:r>
      <w:r>
        <w:rPr>
          <w:spacing w:val="-2"/>
        </w:rPr>
        <w:t>l</w:t>
      </w:r>
      <w:r>
        <w:t>e</w:t>
      </w:r>
      <w:r>
        <w:rPr>
          <w:spacing w:val="2"/>
        </w:rPr>
        <w:t xml:space="preserve"> </w:t>
      </w:r>
      <w:r>
        <w:rPr>
          <w:spacing w:val="-1"/>
        </w:rPr>
        <w:t>a</w:t>
      </w:r>
      <w:r>
        <w:rPr>
          <w:spacing w:val="4"/>
        </w:rPr>
        <w:t>m</w:t>
      </w:r>
      <w:r>
        <w:rPr>
          <w:spacing w:val="-1"/>
        </w:rPr>
        <w:t>oun</w:t>
      </w:r>
      <w:r>
        <w:t>t</w:t>
      </w:r>
      <w:r>
        <w:rPr>
          <w:spacing w:val="4"/>
        </w:rPr>
        <w:t xml:space="preserve"> </w:t>
      </w:r>
      <w:r>
        <w:rPr>
          <w:spacing w:val="-2"/>
        </w:rPr>
        <w:t>i</w:t>
      </w:r>
      <w:r>
        <w:t>s</w:t>
      </w:r>
      <w:r>
        <w:rPr>
          <w:w w:val="99"/>
        </w:rPr>
        <w:t xml:space="preserve"> </w:t>
      </w:r>
      <w:r>
        <w:rPr>
          <w:spacing w:val="-2"/>
        </w:rPr>
        <w:t>l</w:t>
      </w:r>
      <w:r>
        <w:rPr>
          <w:spacing w:val="-1"/>
        </w:rPr>
        <w:t>e</w:t>
      </w:r>
      <w:r>
        <w:rPr>
          <w:spacing w:val="1"/>
        </w:rPr>
        <w:t>s</w:t>
      </w:r>
      <w:r>
        <w:t>s</w:t>
      </w:r>
      <w:r>
        <w:rPr>
          <w:spacing w:val="-6"/>
        </w:rPr>
        <w:t xml:space="preserve"> </w:t>
      </w:r>
      <w:r>
        <w:rPr>
          <w:spacing w:val="-1"/>
        </w:rPr>
        <w:t>th</w:t>
      </w:r>
      <w:r>
        <w:rPr>
          <w:spacing w:val="2"/>
        </w:rPr>
        <w:t>a</w:t>
      </w:r>
      <w:r>
        <w:t>n</w:t>
      </w:r>
      <w:r>
        <w:rPr>
          <w:spacing w:val="-7"/>
        </w:rPr>
        <w:t xml:space="preserve"> </w:t>
      </w:r>
      <w:r>
        <w:rPr>
          <w:spacing w:val="-2"/>
        </w:rPr>
        <w:t>i</w:t>
      </w:r>
      <w:r>
        <w:rPr>
          <w:spacing w:val="-1"/>
        </w:rPr>
        <w:t>t</w:t>
      </w:r>
      <w:r>
        <w:t>s</w:t>
      </w:r>
      <w:r>
        <w:rPr>
          <w:spacing w:val="-6"/>
        </w:rPr>
        <w:t xml:space="preserve"> </w:t>
      </w:r>
      <w:r>
        <w:rPr>
          <w:spacing w:val="1"/>
        </w:rPr>
        <w:t>c</w:t>
      </w:r>
      <w:r>
        <w:rPr>
          <w:spacing w:val="-1"/>
        </w:rPr>
        <w:t>a</w:t>
      </w:r>
      <w:r>
        <w:t>r</w:t>
      </w:r>
      <w:r>
        <w:rPr>
          <w:spacing w:val="3"/>
        </w:rPr>
        <w:t>r</w:t>
      </w:r>
      <w:r>
        <w:rPr>
          <w:spacing w:val="-5"/>
        </w:rPr>
        <w:t>y</w:t>
      </w:r>
      <w:r>
        <w:rPr>
          <w:spacing w:val="1"/>
        </w:rPr>
        <w:t>i</w:t>
      </w:r>
      <w:r>
        <w:rPr>
          <w:spacing w:val="2"/>
        </w:rPr>
        <w:t>n</w:t>
      </w:r>
      <w:r>
        <w:t>g</w:t>
      </w:r>
      <w:r>
        <w:rPr>
          <w:spacing w:val="-6"/>
        </w:rPr>
        <w:t xml:space="preserve"> </w:t>
      </w:r>
      <w:r>
        <w:rPr>
          <w:spacing w:val="-1"/>
        </w:rPr>
        <w:t>a</w:t>
      </w:r>
      <w:r>
        <w:rPr>
          <w:spacing w:val="4"/>
        </w:rPr>
        <w:t>m</w:t>
      </w:r>
      <w:r>
        <w:rPr>
          <w:spacing w:val="-1"/>
        </w:rPr>
        <w:t>ount</w:t>
      </w:r>
      <w:r w:rsidR="00D5381F">
        <w:t>.</w:t>
      </w:r>
    </w:p>
    <w:p w14:paraId="02DF8A27" w14:textId="77777777" w:rsidR="00B16F1A" w:rsidRDefault="00B16F1A" w:rsidP="00BB12E1">
      <w:pPr>
        <w:pStyle w:val="BodyText"/>
        <w:spacing w:line="272" w:lineRule="auto"/>
        <w:ind w:left="993" w:right="139"/>
        <w:jc w:val="both"/>
      </w:pPr>
      <w:r>
        <w:rPr>
          <w:spacing w:val="-1"/>
        </w:rPr>
        <w:t>So</w:t>
      </w:r>
      <w:r>
        <w:rPr>
          <w:spacing w:val="4"/>
        </w:rPr>
        <w:t>m</w:t>
      </w:r>
      <w:r>
        <w:t>e</w:t>
      </w:r>
      <w:r>
        <w:rPr>
          <w:spacing w:val="-1"/>
        </w:rPr>
        <w:t xml:space="preserve"> </w:t>
      </w:r>
      <w:r>
        <w:rPr>
          <w:spacing w:val="3"/>
        </w:rPr>
        <w:t>k</w:t>
      </w:r>
      <w:r>
        <w:rPr>
          <w:spacing w:val="2"/>
        </w:rPr>
        <w:t>e</w:t>
      </w:r>
      <w:r>
        <w:t>y</w:t>
      </w:r>
      <w:r>
        <w:rPr>
          <w:spacing w:val="-6"/>
        </w:rPr>
        <w:t xml:space="preserve"> </w:t>
      </w:r>
      <w:r>
        <w:rPr>
          <w:spacing w:val="-1"/>
        </w:rPr>
        <w:t>de</w:t>
      </w:r>
      <w:r>
        <w:rPr>
          <w:spacing w:val="2"/>
        </w:rPr>
        <w:t>f</w:t>
      </w:r>
      <w:r>
        <w:rPr>
          <w:spacing w:val="-2"/>
        </w:rPr>
        <w:t>i</w:t>
      </w:r>
      <w:r>
        <w:rPr>
          <w:spacing w:val="2"/>
        </w:rPr>
        <w:t>n</w:t>
      </w:r>
      <w:r>
        <w:rPr>
          <w:spacing w:val="-2"/>
        </w:rPr>
        <w:t>i</w:t>
      </w:r>
      <w:r>
        <w:rPr>
          <w:spacing w:val="2"/>
        </w:rPr>
        <w:t>t</w:t>
      </w:r>
      <w:r>
        <w:rPr>
          <w:spacing w:val="-2"/>
        </w:rPr>
        <w:t>i</w:t>
      </w:r>
      <w:r>
        <w:rPr>
          <w:spacing w:val="-1"/>
        </w:rPr>
        <w:t>on</w:t>
      </w:r>
      <w:r>
        <w:t xml:space="preserve">s </w:t>
      </w:r>
      <w:r>
        <w:rPr>
          <w:spacing w:val="2"/>
        </w:rPr>
        <w:t>n</w:t>
      </w:r>
      <w:r>
        <w:rPr>
          <w:spacing w:val="-1"/>
        </w:rPr>
        <w:t>ee</w:t>
      </w:r>
      <w:r>
        <w:t>d</w:t>
      </w:r>
      <w:r>
        <w:rPr>
          <w:spacing w:val="3"/>
        </w:rPr>
        <w:t xml:space="preserve"> </w:t>
      </w:r>
      <w:r>
        <w:rPr>
          <w:spacing w:val="-1"/>
        </w:rPr>
        <w:t>t</w:t>
      </w:r>
      <w:r>
        <w:t>o</w:t>
      </w:r>
      <w:r>
        <w:rPr>
          <w:spacing w:val="-1"/>
        </w:rPr>
        <w:t xml:space="preserve"> b</w:t>
      </w:r>
      <w:r>
        <w:t>e</w:t>
      </w:r>
      <w:r>
        <w:rPr>
          <w:spacing w:val="2"/>
        </w:rPr>
        <w:t xml:space="preserve"> </w:t>
      </w:r>
      <w:r>
        <w:rPr>
          <w:spacing w:val="-1"/>
        </w:rPr>
        <w:t>no</w:t>
      </w:r>
      <w:r>
        <w:rPr>
          <w:spacing w:val="2"/>
        </w:rPr>
        <w:t>t</w:t>
      </w:r>
      <w:r>
        <w:rPr>
          <w:spacing w:val="-1"/>
        </w:rPr>
        <w:t>e</w:t>
      </w:r>
      <w:r>
        <w:t>d</w:t>
      </w:r>
      <w:r>
        <w:rPr>
          <w:spacing w:val="-1"/>
        </w:rPr>
        <w:t xml:space="preserve"> </w:t>
      </w:r>
      <w:r>
        <w:rPr>
          <w:spacing w:val="2"/>
        </w:rPr>
        <w:t>t</w:t>
      </w:r>
      <w:r>
        <w:t>o</w:t>
      </w:r>
      <w:r>
        <w:rPr>
          <w:spacing w:val="-1"/>
        </w:rPr>
        <w:t xml:space="preserve"> a</w:t>
      </w:r>
      <w:r>
        <w:rPr>
          <w:spacing w:val="1"/>
        </w:rPr>
        <w:t>ss</w:t>
      </w:r>
      <w:r>
        <w:rPr>
          <w:spacing w:val="-2"/>
        </w:rPr>
        <w:t>i</w:t>
      </w:r>
      <w:r>
        <w:rPr>
          <w:spacing w:val="1"/>
        </w:rPr>
        <w:t>s</w:t>
      </w:r>
      <w:r>
        <w:t xml:space="preserve">t </w:t>
      </w:r>
      <w:r>
        <w:rPr>
          <w:spacing w:val="1"/>
        </w:rPr>
        <w:t>i</w:t>
      </w:r>
      <w:r>
        <w:t>n</w:t>
      </w:r>
      <w:r>
        <w:rPr>
          <w:spacing w:val="-1"/>
        </w:rPr>
        <w:t xml:space="preserve"> </w:t>
      </w:r>
      <w:r>
        <w:rPr>
          <w:spacing w:val="1"/>
        </w:rPr>
        <w:t>c</w:t>
      </w:r>
      <w:r>
        <w:rPr>
          <w:spacing w:val="2"/>
        </w:rPr>
        <w:t>o</w:t>
      </w:r>
      <w:r>
        <w:rPr>
          <w:spacing w:val="4"/>
        </w:rPr>
        <w:t>m</w:t>
      </w:r>
      <w:r>
        <w:rPr>
          <w:spacing w:val="-1"/>
        </w:rPr>
        <w:t>p</w:t>
      </w:r>
      <w:r>
        <w:t>r</w:t>
      </w:r>
      <w:r>
        <w:rPr>
          <w:spacing w:val="-1"/>
        </w:rPr>
        <w:t>ehend</w:t>
      </w:r>
      <w:r>
        <w:rPr>
          <w:spacing w:val="-2"/>
        </w:rPr>
        <w:t>i</w:t>
      </w:r>
      <w:r>
        <w:rPr>
          <w:spacing w:val="-1"/>
        </w:rPr>
        <w:t>n</w:t>
      </w:r>
      <w:r>
        <w:t>g</w:t>
      </w:r>
      <w:r>
        <w:rPr>
          <w:spacing w:val="1"/>
        </w:rPr>
        <w:t xml:space="preserve"> </w:t>
      </w:r>
      <w:r>
        <w:rPr>
          <w:spacing w:val="-1"/>
        </w:rPr>
        <w:t>the</w:t>
      </w:r>
      <w:r>
        <w:rPr>
          <w:spacing w:val="1"/>
        </w:rPr>
        <w:t>s</w:t>
      </w:r>
      <w:r>
        <w:t>e</w:t>
      </w:r>
      <w:r>
        <w:rPr>
          <w:spacing w:val="1"/>
        </w:rPr>
        <w:t xml:space="preserve"> </w:t>
      </w:r>
      <w:r>
        <w:rPr>
          <w:spacing w:val="-1"/>
        </w:rPr>
        <w:t>g</w:t>
      </w:r>
      <w:r>
        <w:rPr>
          <w:spacing w:val="2"/>
        </w:rPr>
        <w:t>u</w:t>
      </w:r>
      <w:r>
        <w:rPr>
          <w:spacing w:val="-2"/>
        </w:rPr>
        <w:t>i</w:t>
      </w:r>
      <w:r>
        <w:rPr>
          <w:spacing w:val="2"/>
        </w:rPr>
        <w:t>d</w:t>
      </w:r>
      <w:r>
        <w:rPr>
          <w:spacing w:val="-1"/>
        </w:rPr>
        <w:t>a</w:t>
      </w:r>
      <w:r>
        <w:rPr>
          <w:spacing w:val="2"/>
        </w:rPr>
        <w:t>n</w:t>
      </w:r>
      <w:r>
        <w:rPr>
          <w:spacing w:val="1"/>
        </w:rPr>
        <w:t>c</w:t>
      </w:r>
      <w:r>
        <w:t xml:space="preserve">e </w:t>
      </w:r>
      <w:r>
        <w:rPr>
          <w:spacing w:val="1"/>
        </w:rPr>
        <w:t>s</w:t>
      </w:r>
      <w:r>
        <w:rPr>
          <w:spacing w:val="-1"/>
        </w:rPr>
        <w:t>tep</w:t>
      </w:r>
      <w:r>
        <w:rPr>
          <w:spacing w:val="1"/>
        </w:rPr>
        <w:t>s</w:t>
      </w:r>
      <w:r>
        <w:t>.</w:t>
      </w:r>
      <w:r>
        <w:rPr>
          <w:spacing w:val="-1"/>
        </w:rPr>
        <w:t xml:space="preserve"> Paragraph Aus 32.2 and </w:t>
      </w:r>
      <w:r>
        <w:rPr>
          <w:spacing w:val="1"/>
        </w:rPr>
        <w:t>p</w:t>
      </w:r>
      <w:r>
        <w:rPr>
          <w:spacing w:val="-1"/>
        </w:rPr>
        <w:t>a</w:t>
      </w:r>
      <w:r>
        <w:t>r</w:t>
      </w:r>
      <w:r>
        <w:rPr>
          <w:spacing w:val="-1"/>
        </w:rPr>
        <w:t>ag</w:t>
      </w:r>
      <w:r>
        <w:t>r</w:t>
      </w:r>
      <w:r>
        <w:rPr>
          <w:spacing w:val="-1"/>
        </w:rPr>
        <w:t>a</w:t>
      </w:r>
      <w:r>
        <w:rPr>
          <w:spacing w:val="2"/>
        </w:rPr>
        <w:t>p</w:t>
      </w:r>
      <w:r>
        <w:t>h</w:t>
      </w:r>
      <w:r>
        <w:rPr>
          <w:spacing w:val="-1"/>
        </w:rPr>
        <w:t xml:space="preserve"> </w:t>
      </w:r>
      <w:r>
        <w:t>6</w:t>
      </w:r>
      <w:r>
        <w:rPr>
          <w:spacing w:val="2"/>
        </w:rPr>
        <w:t xml:space="preserve"> </w:t>
      </w:r>
      <w:r>
        <w:rPr>
          <w:spacing w:val="-1"/>
        </w:rPr>
        <w:t>o</w:t>
      </w:r>
      <w:r>
        <w:t>f</w:t>
      </w:r>
      <w:r>
        <w:rPr>
          <w:spacing w:val="1"/>
        </w:rPr>
        <w:t xml:space="preserve"> A</w:t>
      </w:r>
      <w:r>
        <w:rPr>
          <w:spacing w:val="-1"/>
        </w:rPr>
        <w:t>A</w:t>
      </w:r>
      <w:r>
        <w:rPr>
          <w:spacing w:val="1"/>
        </w:rPr>
        <w:t>S</w:t>
      </w:r>
      <w:r>
        <w:t>B</w:t>
      </w:r>
      <w:r>
        <w:rPr>
          <w:spacing w:val="-2"/>
        </w:rPr>
        <w:t xml:space="preserve"> </w:t>
      </w:r>
      <w:r>
        <w:rPr>
          <w:spacing w:val="2"/>
        </w:rPr>
        <w:t>1</w:t>
      </w:r>
      <w:r>
        <w:rPr>
          <w:spacing w:val="-1"/>
        </w:rPr>
        <w:t>3</w:t>
      </w:r>
      <w:r>
        <w:t>6</w:t>
      </w:r>
      <w:r>
        <w:rPr>
          <w:w w:val="99"/>
        </w:rPr>
        <w:t xml:space="preserve"> </w:t>
      </w:r>
      <w:r>
        <w:rPr>
          <w:spacing w:val="-1"/>
        </w:rPr>
        <w:t>de</w:t>
      </w:r>
      <w:r>
        <w:rPr>
          <w:spacing w:val="2"/>
        </w:rPr>
        <w:t>f</w:t>
      </w:r>
      <w:r>
        <w:rPr>
          <w:spacing w:val="-2"/>
        </w:rPr>
        <w:t>i</w:t>
      </w:r>
      <w:r>
        <w:rPr>
          <w:spacing w:val="-1"/>
        </w:rPr>
        <w:t>ne</w:t>
      </w:r>
      <w:r>
        <w:rPr>
          <w:spacing w:val="-9"/>
        </w:rPr>
        <w:t xml:space="preserve"> </w:t>
      </w:r>
      <w:r>
        <w:rPr>
          <w:spacing w:val="-1"/>
        </w:rPr>
        <w:t>t</w:t>
      </w:r>
      <w:r>
        <w:rPr>
          <w:spacing w:val="2"/>
        </w:rPr>
        <w:t>h</w:t>
      </w:r>
      <w:r>
        <w:t>e</w:t>
      </w:r>
      <w:r>
        <w:rPr>
          <w:spacing w:val="-10"/>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ng</w:t>
      </w:r>
      <w:r>
        <w:t>:</w:t>
      </w:r>
    </w:p>
    <w:p w14:paraId="02DF8A28" w14:textId="77777777" w:rsidR="00B16F1A" w:rsidRDefault="00B16F1A" w:rsidP="00573F06">
      <w:pPr>
        <w:pStyle w:val="CaptionImageorFigure"/>
      </w:pPr>
      <w:r w:rsidRPr="00050253">
        <w:t xml:space="preserve">Table </w:t>
      </w:r>
      <w:fldSimple w:instr=" SEQ Table \* ARABIC ">
        <w:r w:rsidR="00027E78">
          <w:rPr>
            <w:noProof/>
          </w:rPr>
          <w:t>1</w:t>
        </w:r>
      </w:fldSimple>
      <w:r>
        <w:t>A</w:t>
      </w:r>
      <w:r w:rsidRPr="00050253">
        <w:t xml:space="preserve">: </w:t>
      </w:r>
      <w:r>
        <w:t>Impairment of assets – key definitions</w:t>
      </w:r>
    </w:p>
    <w:tbl>
      <w:tblPr>
        <w:tblStyle w:val="TableGrid"/>
        <w:tblW w:w="0" w:type="auto"/>
        <w:tblInd w:w="1005" w:type="dxa"/>
        <w:tblLook w:val="01E0" w:firstRow="1" w:lastRow="1" w:firstColumn="1" w:lastColumn="1" w:noHBand="0" w:noVBand="0"/>
      </w:tblPr>
      <w:tblGrid>
        <w:gridCol w:w="1842"/>
        <w:gridCol w:w="7058"/>
      </w:tblGrid>
      <w:tr w:rsidR="00B16F1A" w14:paraId="02DF8A2B" w14:textId="77777777" w:rsidTr="001F134F">
        <w:trPr>
          <w:cnfStyle w:val="100000000000" w:firstRow="1" w:lastRow="0" w:firstColumn="0" w:lastColumn="0" w:oddVBand="0" w:evenVBand="0" w:oddHBand="0" w:evenHBand="0" w:firstRowFirstColumn="0" w:firstRowLastColumn="0" w:lastRowFirstColumn="0" w:lastRowLastColumn="0"/>
          <w:trHeight w:hRule="exact" w:val="545"/>
        </w:trPr>
        <w:tc>
          <w:tcPr>
            <w:cnfStyle w:val="000000000100" w:firstRow="0" w:lastRow="0" w:firstColumn="0" w:lastColumn="0" w:oddVBand="0" w:evenVBand="0" w:oddHBand="0" w:evenHBand="0" w:firstRowFirstColumn="1" w:firstRowLastColumn="0" w:lastRowFirstColumn="0" w:lastRowLastColumn="0"/>
            <w:tcW w:w="1842" w:type="dxa"/>
          </w:tcPr>
          <w:p w14:paraId="02DF8A29" w14:textId="77777777" w:rsidR="00B16F1A" w:rsidRDefault="00B16F1A" w:rsidP="00BB12E1">
            <w:pPr>
              <w:pStyle w:val="TableParagraph"/>
              <w:spacing w:before="25"/>
              <w:ind w:left="993"/>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1"/>
                <w:sz w:val="20"/>
                <w:szCs w:val="20"/>
              </w:rPr>
              <w:t>er</w:t>
            </w:r>
            <w:r>
              <w:rPr>
                <w:rFonts w:ascii="Arial" w:eastAsia="Arial" w:hAnsi="Arial" w:cs="Arial"/>
                <w:b/>
                <w:bCs/>
                <w:color w:val="FFFFFF"/>
                <w:sz w:val="20"/>
                <w:szCs w:val="20"/>
              </w:rPr>
              <w:t>m</w:t>
            </w:r>
          </w:p>
        </w:tc>
        <w:tc>
          <w:tcPr>
            <w:cnfStyle w:val="000100000000" w:firstRow="0" w:lastRow="0" w:firstColumn="0" w:lastColumn="1" w:oddVBand="0" w:evenVBand="0" w:oddHBand="0" w:evenHBand="0" w:firstRowFirstColumn="0" w:firstRowLastColumn="0" w:lastRowFirstColumn="0" w:lastRowLastColumn="0"/>
            <w:tcW w:w="7058" w:type="dxa"/>
          </w:tcPr>
          <w:p w14:paraId="02DF8A2A" w14:textId="77777777" w:rsidR="00B16F1A" w:rsidRDefault="00B16F1A" w:rsidP="00BB12E1">
            <w:pPr>
              <w:pStyle w:val="TableParagraph"/>
              <w:spacing w:before="25"/>
              <w:ind w:left="993"/>
              <w:rPr>
                <w:rFonts w:ascii="Arial" w:eastAsia="Arial" w:hAnsi="Arial" w:cs="Arial"/>
                <w:sz w:val="20"/>
                <w:szCs w:val="20"/>
              </w:rPr>
            </w:pPr>
            <w:r>
              <w:rPr>
                <w:rFonts w:ascii="Arial" w:eastAsia="Arial" w:hAnsi="Arial" w:cs="Arial"/>
                <w:b/>
                <w:bCs/>
                <w:color w:val="FFFFFF"/>
                <w:sz w:val="20"/>
                <w:szCs w:val="20"/>
              </w:rPr>
              <w:t>D</w:t>
            </w:r>
            <w:r>
              <w:rPr>
                <w:rFonts w:ascii="Arial" w:eastAsia="Arial" w:hAnsi="Arial" w:cs="Arial"/>
                <w:b/>
                <w:bCs/>
                <w:color w:val="FFFFFF"/>
                <w:spacing w:val="-1"/>
                <w:sz w:val="20"/>
                <w:szCs w:val="20"/>
              </w:rPr>
              <w:t>e</w:t>
            </w:r>
            <w:r>
              <w:rPr>
                <w:rFonts w:ascii="Arial" w:eastAsia="Arial" w:hAnsi="Arial" w:cs="Arial"/>
                <w:b/>
                <w:bCs/>
                <w:color w:val="FFFFFF"/>
                <w:sz w:val="20"/>
                <w:szCs w:val="20"/>
              </w:rPr>
              <w:t>f</w:t>
            </w:r>
            <w:r>
              <w:rPr>
                <w:rFonts w:ascii="Arial" w:eastAsia="Arial" w:hAnsi="Arial" w:cs="Arial"/>
                <w:b/>
                <w:bCs/>
                <w:color w:val="FFFFFF"/>
                <w:spacing w:val="-1"/>
                <w:sz w:val="20"/>
                <w:szCs w:val="20"/>
              </w:rPr>
              <w:t>i</w:t>
            </w:r>
            <w:r>
              <w:rPr>
                <w:rFonts w:ascii="Arial" w:eastAsia="Arial" w:hAnsi="Arial" w:cs="Arial"/>
                <w:b/>
                <w:bCs/>
                <w:color w:val="FFFFFF"/>
                <w:sz w:val="20"/>
                <w:szCs w:val="20"/>
              </w:rPr>
              <w:t>n</w:t>
            </w:r>
            <w:r>
              <w:rPr>
                <w:rFonts w:ascii="Arial" w:eastAsia="Arial" w:hAnsi="Arial" w:cs="Arial"/>
                <w:b/>
                <w:bCs/>
                <w:color w:val="FFFFFF"/>
                <w:spacing w:val="-1"/>
                <w:sz w:val="20"/>
                <w:szCs w:val="20"/>
              </w:rPr>
              <w:t>i</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on</w:t>
            </w:r>
          </w:p>
        </w:tc>
      </w:tr>
      <w:tr w:rsidR="00B16F1A" w14:paraId="02DF8A2E" w14:textId="77777777" w:rsidTr="001F134F">
        <w:trPr>
          <w:trHeight w:val="894"/>
        </w:trPr>
        <w:tc>
          <w:tcPr>
            <w:tcW w:w="1842" w:type="dxa"/>
          </w:tcPr>
          <w:p w14:paraId="02DF8A2C" w14:textId="77777777" w:rsidR="00B16F1A" w:rsidRPr="00480754" w:rsidRDefault="00B16F1A" w:rsidP="00D5381F">
            <w:pPr>
              <w:pStyle w:val="TableParagraph"/>
              <w:spacing w:before="26"/>
              <w:ind w:left="271"/>
              <w:rPr>
                <w:rFonts w:ascii="Arial" w:eastAsia="Arial" w:hAnsi="Arial" w:cs="Arial"/>
                <w:sz w:val="20"/>
                <w:szCs w:val="20"/>
              </w:rPr>
            </w:pPr>
            <w:r w:rsidRPr="00480754">
              <w:rPr>
                <w:rFonts w:ascii="Arial" w:eastAsia="Arial" w:hAnsi="Arial" w:cs="Arial"/>
                <w:b/>
                <w:bCs/>
                <w:sz w:val="20"/>
                <w:szCs w:val="20"/>
              </w:rPr>
              <w:t>C</w:t>
            </w:r>
            <w:r w:rsidRPr="00480754">
              <w:rPr>
                <w:rFonts w:ascii="Arial" w:eastAsia="Arial" w:hAnsi="Arial" w:cs="Arial"/>
                <w:b/>
                <w:bCs/>
                <w:spacing w:val="-1"/>
                <w:sz w:val="20"/>
                <w:szCs w:val="20"/>
              </w:rPr>
              <w:t>ar</w:t>
            </w:r>
            <w:r w:rsidRPr="007B75F1">
              <w:rPr>
                <w:rFonts w:ascii="Arial" w:eastAsia="Arial" w:hAnsi="Arial" w:cs="Arial"/>
                <w:b/>
                <w:bCs/>
                <w:spacing w:val="1"/>
                <w:sz w:val="20"/>
                <w:szCs w:val="20"/>
              </w:rPr>
              <w:t>r</w:t>
            </w:r>
            <w:r w:rsidRPr="00480754">
              <w:rPr>
                <w:rFonts w:ascii="Arial" w:eastAsia="Arial" w:hAnsi="Arial" w:cs="Arial"/>
                <w:b/>
                <w:bCs/>
                <w:spacing w:val="-1"/>
                <w:sz w:val="20"/>
                <w:szCs w:val="20"/>
              </w:rPr>
              <w:t>yi</w:t>
            </w:r>
            <w:r w:rsidRPr="00480754">
              <w:rPr>
                <w:rFonts w:ascii="Arial" w:eastAsia="Arial" w:hAnsi="Arial" w:cs="Arial"/>
                <w:b/>
                <w:bCs/>
                <w:sz w:val="20"/>
                <w:szCs w:val="20"/>
              </w:rPr>
              <w:t>ng</w:t>
            </w:r>
            <w:r w:rsidRPr="00480754">
              <w:rPr>
                <w:rFonts w:ascii="Arial" w:eastAsia="Arial" w:hAnsi="Arial" w:cs="Arial"/>
                <w:b/>
                <w:bCs/>
                <w:spacing w:val="-16"/>
                <w:sz w:val="20"/>
                <w:szCs w:val="20"/>
              </w:rPr>
              <w:t xml:space="preserve"> </w:t>
            </w:r>
            <w:r w:rsidRPr="00480754">
              <w:rPr>
                <w:rFonts w:ascii="Arial" w:eastAsia="Arial" w:hAnsi="Arial" w:cs="Arial"/>
                <w:b/>
                <w:bCs/>
                <w:spacing w:val="-1"/>
                <w:sz w:val="20"/>
                <w:szCs w:val="20"/>
              </w:rPr>
              <w:t>a</w:t>
            </w:r>
            <w:r w:rsidRPr="00480754">
              <w:rPr>
                <w:rFonts w:ascii="Arial" w:eastAsia="Arial" w:hAnsi="Arial" w:cs="Arial"/>
                <w:b/>
                <w:bCs/>
                <w:sz w:val="20"/>
                <w:szCs w:val="20"/>
              </w:rPr>
              <w:t>mount</w:t>
            </w:r>
          </w:p>
        </w:tc>
        <w:tc>
          <w:tcPr>
            <w:cnfStyle w:val="000100000000" w:firstRow="0" w:lastRow="0" w:firstColumn="0" w:lastColumn="1" w:oddVBand="0" w:evenVBand="0" w:oddHBand="0" w:evenHBand="0" w:firstRowFirstColumn="0" w:firstRowLastColumn="0" w:lastRowFirstColumn="0" w:lastRowLastColumn="0"/>
            <w:tcW w:w="7058" w:type="dxa"/>
          </w:tcPr>
          <w:p w14:paraId="02DF8A2D" w14:textId="6EAA3D31" w:rsidR="00B16F1A" w:rsidRPr="00480754" w:rsidRDefault="00B16F1A" w:rsidP="001F134F">
            <w:pPr>
              <w:pStyle w:val="TableParagraph"/>
              <w:spacing w:before="29" w:line="270" w:lineRule="auto"/>
              <w:ind w:left="325" w:right="98"/>
              <w:jc w:val="both"/>
              <w:rPr>
                <w:rFonts w:ascii="Arial" w:eastAsia="Arial" w:hAnsi="Arial" w:cs="Arial"/>
                <w:sz w:val="20"/>
                <w:szCs w:val="20"/>
              </w:rPr>
            </w:pPr>
            <w:r w:rsidRPr="00480754">
              <w:rPr>
                <w:rFonts w:ascii="Arial" w:eastAsia="Arial" w:hAnsi="Arial" w:cs="Arial"/>
                <w:spacing w:val="-2"/>
                <w:sz w:val="20"/>
                <w:szCs w:val="20"/>
              </w:rPr>
              <w:t>i</w:t>
            </w:r>
            <w:r w:rsidRPr="00480754">
              <w:rPr>
                <w:rFonts w:ascii="Arial" w:eastAsia="Arial" w:hAnsi="Arial" w:cs="Arial"/>
                <w:sz w:val="20"/>
                <w:szCs w:val="20"/>
              </w:rPr>
              <w:t xml:space="preserve">s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54"/>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4"/>
                <w:sz w:val="20"/>
                <w:szCs w:val="20"/>
              </w:rPr>
              <w:t>m</w:t>
            </w:r>
            <w:r w:rsidRPr="00480754">
              <w:rPr>
                <w:rFonts w:ascii="Arial" w:eastAsia="Arial" w:hAnsi="Arial" w:cs="Arial"/>
                <w:spacing w:val="-1"/>
                <w:sz w:val="20"/>
                <w:szCs w:val="20"/>
              </w:rPr>
              <w:t>oun</w:t>
            </w:r>
            <w:r w:rsidRPr="00480754">
              <w:rPr>
                <w:rFonts w:ascii="Arial" w:eastAsia="Arial" w:hAnsi="Arial" w:cs="Arial"/>
                <w:sz w:val="20"/>
                <w:szCs w:val="20"/>
              </w:rPr>
              <w:t>t</w:t>
            </w:r>
            <w:r w:rsidRPr="00480754">
              <w:rPr>
                <w:rFonts w:ascii="Arial" w:eastAsia="Arial" w:hAnsi="Arial" w:cs="Arial"/>
                <w:spacing w:val="54"/>
                <w:sz w:val="20"/>
                <w:szCs w:val="20"/>
              </w:rPr>
              <w:t xml:space="preserve"> </w:t>
            </w:r>
            <w:r w:rsidRPr="00480754">
              <w:rPr>
                <w:rFonts w:ascii="Arial" w:eastAsia="Arial" w:hAnsi="Arial" w:cs="Arial"/>
                <w:spacing w:val="-1"/>
                <w:sz w:val="20"/>
                <w:szCs w:val="20"/>
              </w:rPr>
              <w:t>a</w:t>
            </w:r>
            <w:r w:rsidRPr="00480754">
              <w:rPr>
                <w:rFonts w:ascii="Arial" w:eastAsia="Arial" w:hAnsi="Arial" w:cs="Arial"/>
                <w:sz w:val="20"/>
                <w:szCs w:val="20"/>
              </w:rPr>
              <w:t>t</w:t>
            </w:r>
            <w:r w:rsidRPr="00480754">
              <w:rPr>
                <w:rFonts w:ascii="Arial" w:eastAsia="Arial" w:hAnsi="Arial" w:cs="Arial"/>
                <w:spacing w:val="2"/>
                <w:sz w:val="20"/>
                <w:szCs w:val="20"/>
              </w:rPr>
              <w:t xml:space="preserve"> </w:t>
            </w:r>
            <w:r w:rsidRPr="00480754">
              <w:rPr>
                <w:rFonts w:ascii="Arial" w:eastAsia="Arial" w:hAnsi="Arial" w:cs="Arial"/>
                <w:sz w:val="20"/>
                <w:szCs w:val="20"/>
              </w:rPr>
              <w:t>w</w:t>
            </w:r>
            <w:r w:rsidRPr="00480754">
              <w:rPr>
                <w:rFonts w:ascii="Arial" w:eastAsia="Arial" w:hAnsi="Arial" w:cs="Arial"/>
                <w:spacing w:val="-1"/>
                <w:sz w:val="20"/>
                <w:szCs w:val="20"/>
              </w:rPr>
              <w:t>h</w:t>
            </w:r>
            <w:r w:rsidRPr="00480754">
              <w:rPr>
                <w:rFonts w:ascii="Arial" w:eastAsia="Arial" w:hAnsi="Arial" w:cs="Arial"/>
                <w:spacing w:val="-2"/>
                <w:sz w:val="20"/>
                <w:szCs w:val="20"/>
              </w:rPr>
              <w:t>i</w:t>
            </w:r>
            <w:r w:rsidRPr="00480754">
              <w:rPr>
                <w:rFonts w:ascii="Arial" w:eastAsia="Arial" w:hAnsi="Arial" w:cs="Arial"/>
                <w:spacing w:val="1"/>
                <w:sz w:val="20"/>
                <w:szCs w:val="20"/>
              </w:rPr>
              <w:t>c</w:t>
            </w:r>
            <w:r w:rsidRPr="00480754">
              <w:rPr>
                <w:rFonts w:ascii="Arial" w:eastAsia="Arial" w:hAnsi="Arial" w:cs="Arial"/>
                <w:sz w:val="20"/>
                <w:szCs w:val="20"/>
              </w:rPr>
              <w:t>h</w:t>
            </w:r>
            <w:r w:rsidRPr="00480754">
              <w:rPr>
                <w:rFonts w:ascii="Arial" w:eastAsia="Arial" w:hAnsi="Arial" w:cs="Arial"/>
                <w:spacing w:val="1"/>
                <w:sz w:val="20"/>
                <w:szCs w:val="20"/>
              </w:rPr>
              <w:t xml:space="preserve"> </w:t>
            </w:r>
            <w:r w:rsidRPr="00480754">
              <w:rPr>
                <w:rFonts w:ascii="Arial" w:eastAsia="Arial" w:hAnsi="Arial" w:cs="Arial"/>
                <w:spacing w:val="2"/>
                <w:sz w:val="20"/>
                <w:szCs w:val="20"/>
              </w:rPr>
              <w:t>a</w:t>
            </w:r>
            <w:r w:rsidRPr="00480754">
              <w:rPr>
                <w:rFonts w:ascii="Arial" w:eastAsia="Arial" w:hAnsi="Arial" w:cs="Arial"/>
                <w:sz w:val="20"/>
                <w:szCs w:val="20"/>
              </w:rPr>
              <w:t>n</w:t>
            </w:r>
            <w:r w:rsidRPr="00480754">
              <w:rPr>
                <w:rFonts w:ascii="Arial" w:eastAsia="Arial" w:hAnsi="Arial" w:cs="Arial"/>
                <w:spacing w:val="54"/>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ss</w:t>
            </w:r>
            <w:r w:rsidRPr="00480754">
              <w:rPr>
                <w:rFonts w:ascii="Arial" w:eastAsia="Arial" w:hAnsi="Arial" w:cs="Arial"/>
                <w:spacing w:val="-1"/>
                <w:sz w:val="20"/>
                <w:szCs w:val="20"/>
              </w:rPr>
              <w:t>e</w:t>
            </w:r>
            <w:r w:rsidRPr="00480754">
              <w:rPr>
                <w:rFonts w:ascii="Arial" w:eastAsia="Arial" w:hAnsi="Arial" w:cs="Arial"/>
                <w:sz w:val="20"/>
                <w:szCs w:val="20"/>
              </w:rPr>
              <w:t>t</w:t>
            </w:r>
            <w:r w:rsidRPr="00480754">
              <w:rPr>
                <w:rFonts w:ascii="Arial" w:eastAsia="Arial" w:hAnsi="Arial" w:cs="Arial"/>
                <w:spacing w:val="54"/>
                <w:sz w:val="20"/>
                <w:szCs w:val="20"/>
              </w:rPr>
              <w:t xml:space="preserve"> </w:t>
            </w: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1"/>
                <w:sz w:val="20"/>
                <w:szCs w:val="20"/>
              </w:rPr>
              <w:t xml:space="preserve"> </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1"/>
                <w:sz w:val="20"/>
                <w:szCs w:val="20"/>
              </w:rPr>
              <w:t>c</w:t>
            </w:r>
            <w:r w:rsidRPr="00480754">
              <w:rPr>
                <w:rFonts w:ascii="Arial" w:eastAsia="Arial" w:hAnsi="Arial" w:cs="Arial"/>
                <w:spacing w:val="-1"/>
                <w:sz w:val="20"/>
                <w:szCs w:val="20"/>
              </w:rPr>
              <w:t>og</w:t>
            </w:r>
            <w:r w:rsidRPr="00480754">
              <w:rPr>
                <w:rFonts w:ascii="Arial" w:eastAsia="Arial" w:hAnsi="Arial" w:cs="Arial"/>
                <w:spacing w:val="2"/>
                <w:sz w:val="20"/>
                <w:szCs w:val="20"/>
              </w:rPr>
              <w:t>n</w:t>
            </w:r>
            <w:r w:rsidRPr="00480754">
              <w:rPr>
                <w:rFonts w:ascii="Arial" w:eastAsia="Arial" w:hAnsi="Arial" w:cs="Arial"/>
                <w:spacing w:val="-2"/>
                <w:sz w:val="20"/>
                <w:szCs w:val="20"/>
              </w:rPr>
              <w:t>i</w:t>
            </w:r>
            <w:r w:rsidRPr="00480754">
              <w:rPr>
                <w:rFonts w:ascii="Arial" w:eastAsia="Arial" w:hAnsi="Arial" w:cs="Arial"/>
                <w:spacing w:val="1"/>
                <w:sz w:val="20"/>
                <w:szCs w:val="20"/>
              </w:rPr>
              <w:t>s</w:t>
            </w:r>
            <w:r w:rsidRPr="00480754">
              <w:rPr>
                <w:rFonts w:ascii="Arial" w:eastAsia="Arial" w:hAnsi="Arial" w:cs="Arial"/>
                <w:spacing w:val="-1"/>
                <w:sz w:val="20"/>
                <w:szCs w:val="20"/>
              </w:rPr>
              <w:t>e</w:t>
            </w:r>
            <w:r w:rsidRPr="00480754">
              <w:rPr>
                <w:rFonts w:ascii="Arial" w:eastAsia="Arial" w:hAnsi="Arial" w:cs="Arial"/>
                <w:sz w:val="20"/>
                <w:szCs w:val="20"/>
              </w:rPr>
              <w:t>d</w:t>
            </w:r>
            <w:r w:rsidRPr="00480754">
              <w:rPr>
                <w:rFonts w:ascii="Arial" w:eastAsia="Arial" w:hAnsi="Arial" w:cs="Arial"/>
                <w:spacing w:val="54"/>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2"/>
                <w:sz w:val="20"/>
                <w:szCs w:val="20"/>
              </w:rPr>
              <w:t>ft</w:t>
            </w:r>
            <w:r w:rsidRPr="00480754">
              <w:rPr>
                <w:rFonts w:ascii="Arial" w:eastAsia="Arial" w:hAnsi="Arial" w:cs="Arial"/>
                <w:spacing w:val="-1"/>
                <w:sz w:val="20"/>
                <w:szCs w:val="20"/>
              </w:rPr>
              <w:t>e</w:t>
            </w:r>
            <w:r w:rsidRPr="00480754">
              <w:rPr>
                <w:rFonts w:ascii="Arial" w:eastAsia="Arial" w:hAnsi="Arial" w:cs="Arial"/>
                <w:sz w:val="20"/>
                <w:szCs w:val="20"/>
              </w:rPr>
              <w:t xml:space="preserve">r </w:t>
            </w:r>
            <w:r w:rsidRPr="00480754">
              <w:rPr>
                <w:rFonts w:ascii="Arial" w:eastAsia="Arial" w:hAnsi="Arial" w:cs="Arial"/>
                <w:spacing w:val="-1"/>
                <w:sz w:val="20"/>
                <w:szCs w:val="20"/>
              </w:rPr>
              <w:t>dedu</w:t>
            </w:r>
            <w:r w:rsidRPr="00480754">
              <w:rPr>
                <w:rFonts w:ascii="Arial" w:eastAsia="Arial" w:hAnsi="Arial" w:cs="Arial"/>
                <w:spacing w:val="1"/>
                <w:sz w:val="20"/>
                <w:szCs w:val="20"/>
              </w:rPr>
              <w:t>c</w:t>
            </w:r>
            <w:r w:rsidRPr="00480754">
              <w:rPr>
                <w:rFonts w:ascii="Arial" w:eastAsia="Arial" w:hAnsi="Arial" w:cs="Arial"/>
                <w:spacing w:val="2"/>
                <w:sz w:val="20"/>
                <w:szCs w:val="20"/>
              </w:rPr>
              <w:t>t</w:t>
            </w:r>
            <w:r w:rsidRPr="00480754">
              <w:rPr>
                <w:rFonts w:ascii="Arial" w:eastAsia="Arial" w:hAnsi="Arial" w:cs="Arial"/>
                <w:spacing w:val="-2"/>
                <w:sz w:val="20"/>
                <w:szCs w:val="20"/>
              </w:rPr>
              <w:t>i</w:t>
            </w:r>
            <w:r w:rsidRPr="00480754">
              <w:rPr>
                <w:rFonts w:ascii="Arial" w:eastAsia="Arial" w:hAnsi="Arial" w:cs="Arial"/>
                <w:spacing w:val="-1"/>
                <w:sz w:val="20"/>
                <w:szCs w:val="20"/>
              </w:rPr>
              <w:t>n</w:t>
            </w:r>
            <w:r w:rsidRPr="00480754">
              <w:rPr>
                <w:rFonts w:ascii="Arial" w:eastAsia="Arial" w:hAnsi="Arial" w:cs="Arial"/>
                <w:sz w:val="20"/>
                <w:szCs w:val="20"/>
              </w:rPr>
              <w:t>g</w:t>
            </w:r>
            <w:r w:rsidRPr="00480754">
              <w:rPr>
                <w:rFonts w:ascii="Arial" w:eastAsia="Arial" w:hAnsi="Arial" w:cs="Arial"/>
                <w:spacing w:val="1"/>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4"/>
                <w:sz w:val="20"/>
                <w:szCs w:val="20"/>
              </w:rPr>
              <w:t>n</w:t>
            </w:r>
            <w:r w:rsidRPr="00480754">
              <w:rPr>
                <w:rFonts w:ascii="Arial" w:eastAsia="Arial" w:hAnsi="Arial" w:cs="Arial"/>
                <w:sz w:val="20"/>
                <w:szCs w:val="20"/>
              </w:rPr>
              <w:t>y</w:t>
            </w:r>
            <w:r w:rsidRPr="00480754">
              <w:rPr>
                <w:rFonts w:ascii="Arial" w:eastAsia="Arial" w:hAnsi="Arial" w:cs="Arial"/>
                <w:w w:val="99"/>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cc</w:t>
            </w:r>
            <w:r w:rsidRPr="00480754">
              <w:rPr>
                <w:rFonts w:ascii="Arial" w:eastAsia="Arial" w:hAnsi="Arial" w:cs="Arial"/>
                <w:spacing w:val="-3"/>
                <w:sz w:val="20"/>
                <w:szCs w:val="20"/>
              </w:rPr>
              <w:t>u</w:t>
            </w:r>
            <w:r w:rsidRPr="00480754">
              <w:rPr>
                <w:rFonts w:ascii="Arial" w:eastAsia="Arial" w:hAnsi="Arial" w:cs="Arial"/>
                <w:spacing w:val="4"/>
                <w:sz w:val="20"/>
                <w:szCs w:val="20"/>
              </w:rPr>
              <w:t>m</w:t>
            </w:r>
            <w:r w:rsidRPr="00480754">
              <w:rPr>
                <w:rFonts w:ascii="Arial" w:eastAsia="Arial" w:hAnsi="Arial" w:cs="Arial"/>
                <w:spacing w:val="-1"/>
                <w:sz w:val="20"/>
                <w:szCs w:val="20"/>
              </w:rPr>
              <w:t>u</w:t>
            </w:r>
            <w:r w:rsidRPr="00480754">
              <w:rPr>
                <w:rFonts w:ascii="Arial" w:eastAsia="Arial" w:hAnsi="Arial" w:cs="Arial"/>
                <w:spacing w:val="-2"/>
                <w:sz w:val="20"/>
                <w:szCs w:val="20"/>
              </w:rPr>
              <w:t>l</w:t>
            </w:r>
            <w:r w:rsidRPr="00480754">
              <w:rPr>
                <w:rFonts w:ascii="Arial" w:eastAsia="Arial" w:hAnsi="Arial" w:cs="Arial"/>
                <w:spacing w:val="-1"/>
                <w:sz w:val="20"/>
                <w:szCs w:val="20"/>
              </w:rPr>
              <w:t>at</w:t>
            </w:r>
            <w:r w:rsidRPr="00480754">
              <w:rPr>
                <w:rFonts w:ascii="Arial" w:eastAsia="Arial" w:hAnsi="Arial" w:cs="Arial"/>
                <w:spacing w:val="2"/>
                <w:sz w:val="20"/>
                <w:szCs w:val="20"/>
              </w:rPr>
              <w:t>e</w:t>
            </w:r>
            <w:r w:rsidRPr="00480754">
              <w:rPr>
                <w:rFonts w:ascii="Arial" w:eastAsia="Arial" w:hAnsi="Arial" w:cs="Arial"/>
                <w:sz w:val="20"/>
                <w:szCs w:val="20"/>
              </w:rPr>
              <w:t>d</w:t>
            </w:r>
            <w:r w:rsidRPr="00480754">
              <w:rPr>
                <w:rFonts w:ascii="Arial" w:eastAsia="Arial" w:hAnsi="Arial" w:cs="Arial"/>
                <w:spacing w:val="41"/>
                <w:sz w:val="20"/>
                <w:szCs w:val="20"/>
              </w:rPr>
              <w:t xml:space="preserve"> </w:t>
            </w:r>
            <w:r w:rsidRPr="00480754">
              <w:rPr>
                <w:rFonts w:ascii="Arial" w:eastAsia="Arial" w:hAnsi="Arial" w:cs="Arial"/>
                <w:spacing w:val="-1"/>
                <w:sz w:val="20"/>
                <w:szCs w:val="20"/>
              </w:rPr>
              <w:t>d</w:t>
            </w:r>
            <w:r w:rsidRPr="00480754">
              <w:rPr>
                <w:rFonts w:ascii="Arial" w:eastAsia="Arial" w:hAnsi="Arial" w:cs="Arial"/>
                <w:spacing w:val="2"/>
                <w:sz w:val="20"/>
                <w:szCs w:val="20"/>
              </w:rPr>
              <w:t>e</w:t>
            </w:r>
            <w:r w:rsidRPr="00480754">
              <w:rPr>
                <w:rFonts w:ascii="Arial" w:eastAsia="Arial" w:hAnsi="Arial" w:cs="Arial"/>
                <w:spacing w:val="-1"/>
                <w:sz w:val="20"/>
                <w:szCs w:val="20"/>
              </w:rPr>
              <w:t>p</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1"/>
                <w:sz w:val="20"/>
                <w:szCs w:val="20"/>
              </w:rPr>
              <w:t>c</w:t>
            </w:r>
            <w:r w:rsidRPr="00480754">
              <w:rPr>
                <w:rFonts w:ascii="Arial" w:eastAsia="Arial" w:hAnsi="Arial" w:cs="Arial"/>
                <w:spacing w:val="-2"/>
                <w:sz w:val="20"/>
                <w:szCs w:val="20"/>
              </w:rPr>
              <w:t>i</w:t>
            </w:r>
            <w:r w:rsidRPr="00480754">
              <w:rPr>
                <w:rFonts w:ascii="Arial" w:eastAsia="Arial" w:hAnsi="Arial" w:cs="Arial"/>
                <w:spacing w:val="2"/>
                <w:sz w:val="20"/>
                <w:szCs w:val="20"/>
              </w:rPr>
              <w:t>a</w:t>
            </w:r>
            <w:r w:rsidRPr="00480754">
              <w:rPr>
                <w:rFonts w:ascii="Arial" w:eastAsia="Arial" w:hAnsi="Arial" w:cs="Arial"/>
                <w:spacing w:val="-1"/>
                <w:sz w:val="20"/>
                <w:szCs w:val="20"/>
              </w:rPr>
              <w:t>t</w:t>
            </w:r>
            <w:r w:rsidRPr="00480754">
              <w:rPr>
                <w:rFonts w:ascii="Arial" w:eastAsia="Arial" w:hAnsi="Arial" w:cs="Arial"/>
                <w:spacing w:val="-2"/>
                <w:sz w:val="20"/>
                <w:szCs w:val="20"/>
              </w:rPr>
              <w:t>i</w:t>
            </w:r>
            <w:r w:rsidRPr="00480754">
              <w:rPr>
                <w:rFonts w:ascii="Arial" w:eastAsia="Arial" w:hAnsi="Arial" w:cs="Arial"/>
                <w:spacing w:val="2"/>
                <w:sz w:val="20"/>
                <w:szCs w:val="20"/>
              </w:rPr>
              <w:t>o</w:t>
            </w:r>
            <w:r w:rsidRPr="00480754">
              <w:rPr>
                <w:rFonts w:ascii="Arial" w:eastAsia="Arial" w:hAnsi="Arial" w:cs="Arial"/>
                <w:sz w:val="20"/>
                <w:szCs w:val="20"/>
              </w:rPr>
              <w:t>n</w:t>
            </w:r>
            <w:r w:rsidRPr="00480754">
              <w:rPr>
                <w:rFonts w:ascii="Arial" w:eastAsia="Arial" w:hAnsi="Arial" w:cs="Arial"/>
                <w:spacing w:val="43"/>
                <w:sz w:val="20"/>
                <w:szCs w:val="20"/>
              </w:rPr>
              <w:t xml:space="preserve"> </w:t>
            </w:r>
            <w:r w:rsidRPr="00480754">
              <w:rPr>
                <w:rFonts w:ascii="Arial" w:eastAsia="Arial" w:hAnsi="Arial" w:cs="Arial"/>
                <w:sz w:val="20"/>
                <w:szCs w:val="20"/>
              </w:rPr>
              <w:t>(</w:t>
            </w:r>
            <w:r w:rsidRPr="00480754">
              <w:rPr>
                <w:rFonts w:ascii="Arial" w:eastAsia="Arial" w:hAnsi="Arial" w:cs="Arial"/>
                <w:spacing w:val="-1"/>
                <w:sz w:val="20"/>
                <w:szCs w:val="20"/>
              </w:rPr>
              <w:t>a</w:t>
            </w:r>
            <w:r w:rsidRPr="00480754">
              <w:rPr>
                <w:rFonts w:ascii="Arial" w:eastAsia="Arial" w:hAnsi="Arial" w:cs="Arial"/>
                <w:spacing w:val="4"/>
                <w:sz w:val="20"/>
                <w:szCs w:val="20"/>
              </w:rPr>
              <w:t>m</w:t>
            </w:r>
            <w:r w:rsidRPr="00480754">
              <w:rPr>
                <w:rFonts w:ascii="Arial" w:eastAsia="Arial" w:hAnsi="Arial" w:cs="Arial"/>
                <w:spacing w:val="-1"/>
                <w:sz w:val="20"/>
                <w:szCs w:val="20"/>
              </w:rPr>
              <w:t>o</w:t>
            </w:r>
            <w:r w:rsidRPr="00480754">
              <w:rPr>
                <w:rFonts w:ascii="Arial" w:eastAsia="Arial" w:hAnsi="Arial" w:cs="Arial"/>
                <w:sz w:val="20"/>
                <w:szCs w:val="20"/>
              </w:rPr>
              <w:t>r</w:t>
            </w:r>
            <w:r w:rsidRPr="00480754">
              <w:rPr>
                <w:rFonts w:ascii="Arial" w:eastAsia="Arial" w:hAnsi="Arial" w:cs="Arial"/>
                <w:spacing w:val="-1"/>
                <w:sz w:val="20"/>
                <w:szCs w:val="20"/>
              </w:rPr>
              <w:t>t</w:t>
            </w:r>
            <w:r w:rsidRPr="00480754">
              <w:rPr>
                <w:rFonts w:ascii="Arial" w:eastAsia="Arial" w:hAnsi="Arial" w:cs="Arial"/>
                <w:spacing w:val="-2"/>
                <w:sz w:val="20"/>
                <w:szCs w:val="20"/>
              </w:rPr>
              <w:t>i</w:t>
            </w:r>
            <w:r w:rsidRPr="00480754">
              <w:rPr>
                <w:rFonts w:ascii="Arial" w:eastAsia="Arial" w:hAnsi="Arial" w:cs="Arial"/>
                <w:spacing w:val="1"/>
                <w:sz w:val="20"/>
                <w:szCs w:val="20"/>
              </w:rPr>
              <w:t>s</w:t>
            </w:r>
            <w:r w:rsidRPr="00480754">
              <w:rPr>
                <w:rFonts w:ascii="Arial" w:eastAsia="Arial" w:hAnsi="Arial" w:cs="Arial"/>
                <w:spacing w:val="-1"/>
                <w:sz w:val="20"/>
                <w:szCs w:val="20"/>
              </w:rPr>
              <w:t>at</w:t>
            </w:r>
            <w:r w:rsidRPr="00480754">
              <w:rPr>
                <w:rFonts w:ascii="Arial" w:eastAsia="Arial" w:hAnsi="Arial" w:cs="Arial"/>
                <w:spacing w:val="-2"/>
                <w:sz w:val="20"/>
                <w:szCs w:val="20"/>
              </w:rPr>
              <w:t>i</w:t>
            </w:r>
            <w:r w:rsidRPr="00480754">
              <w:rPr>
                <w:rFonts w:ascii="Arial" w:eastAsia="Arial" w:hAnsi="Arial" w:cs="Arial"/>
                <w:spacing w:val="-1"/>
                <w:sz w:val="20"/>
                <w:szCs w:val="20"/>
              </w:rPr>
              <w:t>on</w:t>
            </w:r>
            <w:r w:rsidRPr="00480754">
              <w:rPr>
                <w:rFonts w:ascii="Arial" w:eastAsia="Arial" w:hAnsi="Arial" w:cs="Arial"/>
                <w:sz w:val="20"/>
                <w:szCs w:val="20"/>
              </w:rPr>
              <w:t>)</w:t>
            </w:r>
            <w:r w:rsidRPr="00480754">
              <w:rPr>
                <w:rFonts w:ascii="Arial" w:eastAsia="Arial" w:hAnsi="Arial" w:cs="Arial"/>
                <w:spacing w:val="42"/>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2"/>
                <w:sz w:val="20"/>
                <w:szCs w:val="20"/>
              </w:rPr>
              <w:t>n</w:t>
            </w:r>
            <w:r w:rsidRPr="00480754">
              <w:rPr>
                <w:rFonts w:ascii="Arial" w:eastAsia="Arial" w:hAnsi="Arial" w:cs="Arial"/>
                <w:sz w:val="20"/>
                <w:szCs w:val="20"/>
              </w:rPr>
              <w:t>d</w:t>
            </w:r>
            <w:r w:rsidRPr="00480754">
              <w:rPr>
                <w:rFonts w:ascii="Arial" w:eastAsia="Arial" w:hAnsi="Arial" w:cs="Arial"/>
                <w:spacing w:val="42"/>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cc</w:t>
            </w:r>
            <w:r w:rsidRPr="00480754">
              <w:rPr>
                <w:rFonts w:ascii="Arial" w:eastAsia="Arial" w:hAnsi="Arial" w:cs="Arial"/>
                <w:spacing w:val="-1"/>
                <w:sz w:val="20"/>
                <w:szCs w:val="20"/>
              </w:rPr>
              <w:t>u</w:t>
            </w:r>
            <w:r w:rsidRPr="00480754">
              <w:rPr>
                <w:rFonts w:ascii="Arial" w:eastAsia="Arial" w:hAnsi="Arial" w:cs="Arial"/>
                <w:spacing w:val="2"/>
                <w:sz w:val="20"/>
                <w:szCs w:val="20"/>
              </w:rPr>
              <w:t>m</w:t>
            </w:r>
            <w:r w:rsidRPr="00480754">
              <w:rPr>
                <w:rFonts w:ascii="Arial" w:eastAsia="Arial" w:hAnsi="Arial" w:cs="Arial"/>
                <w:spacing w:val="-1"/>
                <w:sz w:val="20"/>
                <w:szCs w:val="20"/>
              </w:rPr>
              <w:t>u</w:t>
            </w:r>
            <w:r w:rsidRPr="00480754">
              <w:rPr>
                <w:rFonts w:ascii="Arial" w:eastAsia="Arial" w:hAnsi="Arial" w:cs="Arial"/>
                <w:spacing w:val="-2"/>
                <w:sz w:val="20"/>
                <w:szCs w:val="20"/>
              </w:rPr>
              <w:t>l</w:t>
            </w:r>
            <w:r w:rsidRPr="00480754">
              <w:rPr>
                <w:rFonts w:ascii="Arial" w:eastAsia="Arial" w:hAnsi="Arial" w:cs="Arial"/>
                <w:spacing w:val="-1"/>
                <w:sz w:val="20"/>
                <w:szCs w:val="20"/>
              </w:rPr>
              <w:t>a</w:t>
            </w:r>
            <w:r w:rsidRPr="00480754">
              <w:rPr>
                <w:rFonts w:ascii="Arial" w:eastAsia="Arial" w:hAnsi="Arial" w:cs="Arial"/>
                <w:spacing w:val="2"/>
                <w:sz w:val="20"/>
                <w:szCs w:val="20"/>
              </w:rPr>
              <w:t>t</w:t>
            </w:r>
            <w:r w:rsidRPr="00480754">
              <w:rPr>
                <w:rFonts w:ascii="Arial" w:eastAsia="Arial" w:hAnsi="Arial" w:cs="Arial"/>
                <w:spacing w:val="-1"/>
                <w:sz w:val="20"/>
                <w:szCs w:val="20"/>
              </w:rPr>
              <w:t>e</w:t>
            </w:r>
            <w:r w:rsidRPr="00480754">
              <w:rPr>
                <w:rFonts w:ascii="Arial" w:eastAsia="Arial" w:hAnsi="Arial" w:cs="Arial"/>
                <w:sz w:val="20"/>
                <w:szCs w:val="20"/>
              </w:rPr>
              <w:t>d</w:t>
            </w:r>
            <w:r w:rsidRPr="00480754">
              <w:rPr>
                <w:rFonts w:ascii="Arial" w:eastAsia="Arial" w:hAnsi="Arial" w:cs="Arial"/>
                <w:spacing w:val="43"/>
                <w:sz w:val="20"/>
                <w:szCs w:val="20"/>
              </w:rPr>
              <w:t xml:space="preserve"> </w:t>
            </w:r>
            <w:r w:rsidRPr="00480754">
              <w:rPr>
                <w:rFonts w:ascii="Arial" w:eastAsia="Arial" w:hAnsi="Arial" w:cs="Arial"/>
                <w:spacing w:val="-2"/>
                <w:sz w:val="20"/>
                <w:szCs w:val="20"/>
              </w:rPr>
              <w:t>i</w:t>
            </w:r>
            <w:r w:rsidRPr="00480754">
              <w:rPr>
                <w:rFonts w:ascii="Arial" w:eastAsia="Arial" w:hAnsi="Arial" w:cs="Arial"/>
                <w:spacing w:val="4"/>
                <w:sz w:val="20"/>
                <w:szCs w:val="20"/>
              </w:rPr>
              <w:t>m</w:t>
            </w:r>
            <w:r w:rsidRPr="00480754">
              <w:rPr>
                <w:rFonts w:ascii="Arial" w:eastAsia="Arial" w:hAnsi="Arial" w:cs="Arial"/>
                <w:spacing w:val="-1"/>
                <w:sz w:val="20"/>
                <w:szCs w:val="20"/>
              </w:rPr>
              <w:t>pa</w:t>
            </w:r>
            <w:r w:rsidRPr="00480754">
              <w:rPr>
                <w:rFonts w:ascii="Arial" w:eastAsia="Arial" w:hAnsi="Arial" w:cs="Arial"/>
                <w:spacing w:val="-2"/>
                <w:sz w:val="20"/>
                <w:szCs w:val="20"/>
              </w:rPr>
              <w:t>i</w:t>
            </w:r>
            <w:r w:rsidRPr="00480754">
              <w:rPr>
                <w:rFonts w:ascii="Arial" w:eastAsia="Arial" w:hAnsi="Arial" w:cs="Arial"/>
                <w:sz w:val="20"/>
                <w:szCs w:val="20"/>
              </w:rPr>
              <w:t>r</w:t>
            </w:r>
            <w:r w:rsidRPr="00480754">
              <w:rPr>
                <w:rFonts w:ascii="Arial" w:eastAsia="Arial" w:hAnsi="Arial" w:cs="Arial"/>
                <w:spacing w:val="4"/>
                <w:sz w:val="20"/>
                <w:szCs w:val="20"/>
              </w:rPr>
              <w:t>m</w:t>
            </w:r>
            <w:r w:rsidRPr="00480754">
              <w:rPr>
                <w:rFonts w:ascii="Arial" w:eastAsia="Arial" w:hAnsi="Arial" w:cs="Arial"/>
                <w:spacing w:val="-1"/>
                <w:sz w:val="20"/>
                <w:szCs w:val="20"/>
              </w:rPr>
              <w:t>en</w:t>
            </w:r>
            <w:r w:rsidRPr="00480754">
              <w:rPr>
                <w:rFonts w:ascii="Arial" w:eastAsia="Arial" w:hAnsi="Arial" w:cs="Arial"/>
                <w:sz w:val="20"/>
                <w:szCs w:val="20"/>
              </w:rPr>
              <w:t>t</w:t>
            </w:r>
            <w:r w:rsidRPr="00480754">
              <w:rPr>
                <w:rFonts w:ascii="Arial" w:eastAsia="Arial" w:hAnsi="Arial" w:cs="Arial"/>
                <w:w w:val="99"/>
                <w:sz w:val="20"/>
                <w:szCs w:val="20"/>
              </w:rPr>
              <w:t xml:space="preserve"> </w:t>
            </w:r>
            <w:r w:rsidRPr="00480754">
              <w:rPr>
                <w:rFonts w:ascii="Arial" w:eastAsia="Arial" w:hAnsi="Arial" w:cs="Arial"/>
                <w:spacing w:val="-2"/>
                <w:sz w:val="20"/>
                <w:szCs w:val="20"/>
              </w:rPr>
              <w:t>l</w:t>
            </w:r>
            <w:r w:rsidRPr="00480754">
              <w:rPr>
                <w:rFonts w:ascii="Arial" w:eastAsia="Arial" w:hAnsi="Arial" w:cs="Arial"/>
                <w:spacing w:val="-1"/>
                <w:sz w:val="20"/>
                <w:szCs w:val="20"/>
              </w:rPr>
              <w:t>o</w:t>
            </w:r>
            <w:r w:rsidRPr="00480754">
              <w:rPr>
                <w:rFonts w:ascii="Arial" w:eastAsia="Arial" w:hAnsi="Arial" w:cs="Arial"/>
                <w:spacing w:val="1"/>
                <w:sz w:val="20"/>
                <w:szCs w:val="20"/>
              </w:rPr>
              <w:t>ss</w:t>
            </w:r>
            <w:r w:rsidRPr="00480754">
              <w:rPr>
                <w:rFonts w:ascii="Arial" w:eastAsia="Arial" w:hAnsi="Arial" w:cs="Arial"/>
                <w:spacing w:val="-1"/>
                <w:sz w:val="20"/>
                <w:szCs w:val="20"/>
              </w:rPr>
              <w:t>e</w:t>
            </w:r>
            <w:r w:rsidRPr="00480754">
              <w:rPr>
                <w:rFonts w:ascii="Arial" w:eastAsia="Arial" w:hAnsi="Arial" w:cs="Arial"/>
                <w:spacing w:val="1"/>
                <w:sz w:val="20"/>
                <w:szCs w:val="20"/>
              </w:rPr>
              <w:t>s thereon</w:t>
            </w:r>
            <w:r w:rsidRPr="00480754">
              <w:rPr>
                <w:rFonts w:ascii="Arial" w:eastAsia="Arial" w:hAnsi="Arial" w:cs="Arial"/>
                <w:sz w:val="20"/>
                <w:szCs w:val="20"/>
              </w:rPr>
              <w:t>.</w:t>
            </w:r>
          </w:p>
        </w:tc>
      </w:tr>
      <w:tr w:rsidR="00B16F1A" w14:paraId="02DF8A31" w14:textId="77777777" w:rsidTr="001F134F">
        <w:trPr>
          <w:trHeight w:val="894"/>
        </w:trPr>
        <w:tc>
          <w:tcPr>
            <w:tcW w:w="1842" w:type="dxa"/>
          </w:tcPr>
          <w:p w14:paraId="02DF8A2F" w14:textId="77777777" w:rsidR="00B16F1A" w:rsidRPr="00480754" w:rsidRDefault="00B16F1A" w:rsidP="00D5381F">
            <w:pPr>
              <w:pStyle w:val="TableParagraph"/>
              <w:spacing w:before="25"/>
              <w:ind w:left="271"/>
              <w:rPr>
                <w:rFonts w:ascii="Arial" w:eastAsia="Arial" w:hAnsi="Arial" w:cs="Arial"/>
                <w:sz w:val="20"/>
                <w:szCs w:val="20"/>
              </w:rPr>
            </w:pPr>
            <w:r w:rsidRPr="00480754">
              <w:rPr>
                <w:rFonts w:ascii="Arial" w:eastAsia="Arial" w:hAnsi="Arial" w:cs="Arial"/>
                <w:b/>
                <w:bCs/>
                <w:sz w:val="20"/>
                <w:szCs w:val="20"/>
              </w:rPr>
              <w:t>Cu</w:t>
            </w:r>
            <w:r w:rsidRPr="00480754">
              <w:rPr>
                <w:rFonts w:ascii="Arial" w:eastAsia="Arial" w:hAnsi="Arial" w:cs="Arial"/>
                <w:b/>
                <w:bCs/>
                <w:spacing w:val="-1"/>
                <w:sz w:val="20"/>
                <w:szCs w:val="20"/>
              </w:rPr>
              <w:t>rre</w:t>
            </w:r>
            <w:r w:rsidRPr="007B75F1">
              <w:rPr>
                <w:rFonts w:ascii="Arial" w:eastAsia="Arial" w:hAnsi="Arial" w:cs="Arial"/>
                <w:b/>
                <w:bCs/>
                <w:sz w:val="20"/>
                <w:szCs w:val="20"/>
              </w:rPr>
              <w:t>nt</w:t>
            </w:r>
            <w:r w:rsidRPr="00480754">
              <w:rPr>
                <w:rFonts w:ascii="Arial" w:eastAsia="Arial" w:hAnsi="Arial" w:cs="Arial"/>
                <w:b/>
                <w:bCs/>
                <w:spacing w:val="-10"/>
                <w:sz w:val="20"/>
                <w:szCs w:val="20"/>
              </w:rPr>
              <w:t xml:space="preserve"> </w:t>
            </w:r>
            <w:r w:rsidRPr="00480754">
              <w:rPr>
                <w:rFonts w:ascii="Arial" w:eastAsia="Arial" w:hAnsi="Arial" w:cs="Arial"/>
                <w:b/>
                <w:bCs/>
                <w:spacing w:val="-1"/>
                <w:sz w:val="20"/>
                <w:szCs w:val="20"/>
              </w:rPr>
              <w:t>re</w:t>
            </w:r>
            <w:r w:rsidRPr="00480754">
              <w:rPr>
                <w:rFonts w:ascii="Arial" w:eastAsia="Arial" w:hAnsi="Arial" w:cs="Arial"/>
                <w:b/>
                <w:bCs/>
                <w:sz w:val="20"/>
                <w:szCs w:val="20"/>
              </w:rPr>
              <w:t>p</w:t>
            </w:r>
            <w:r w:rsidRPr="00480754">
              <w:rPr>
                <w:rFonts w:ascii="Arial" w:eastAsia="Arial" w:hAnsi="Arial" w:cs="Arial"/>
                <w:b/>
                <w:bCs/>
                <w:spacing w:val="-1"/>
                <w:sz w:val="20"/>
                <w:szCs w:val="20"/>
              </w:rPr>
              <w:t>l</w:t>
            </w:r>
            <w:r w:rsidRPr="00480754">
              <w:rPr>
                <w:rFonts w:ascii="Arial" w:eastAsia="Arial" w:hAnsi="Arial" w:cs="Arial"/>
                <w:b/>
                <w:bCs/>
                <w:spacing w:val="2"/>
                <w:sz w:val="20"/>
                <w:szCs w:val="20"/>
              </w:rPr>
              <w:t>a</w:t>
            </w:r>
            <w:r w:rsidRPr="00480754">
              <w:rPr>
                <w:rFonts w:ascii="Arial" w:eastAsia="Arial" w:hAnsi="Arial" w:cs="Arial"/>
                <w:b/>
                <w:bCs/>
                <w:spacing w:val="-1"/>
                <w:sz w:val="20"/>
                <w:szCs w:val="20"/>
              </w:rPr>
              <w:t>ce</w:t>
            </w:r>
            <w:r w:rsidRPr="00480754">
              <w:rPr>
                <w:rFonts w:ascii="Arial" w:eastAsia="Arial" w:hAnsi="Arial" w:cs="Arial"/>
                <w:b/>
                <w:bCs/>
                <w:sz w:val="20"/>
                <w:szCs w:val="20"/>
              </w:rPr>
              <w:t>m</w:t>
            </w:r>
            <w:r w:rsidRPr="00480754">
              <w:rPr>
                <w:rFonts w:ascii="Arial" w:eastAsia="Arial" w:hAnsi="Arial" w:cs="Arial"/>
                <w:b/>
                <w:bCs/>
                <w:spacing w:val="-1"/>
                <w:sz w:val="20"/>
                <w:szCs w:val="20"/>
              </w:rPr>
              <w:t>e</w:t>
            </w:r>
            <w:r w:rsidRPr="00480754">
              <w:rPr>
                <w:rFonts w:ascii="Arial" w:eastAsia="Arial" w:hAnsi="Arial" w:cs="Arial"/>
                <w:b/>
                <w:bCs/>
                <w:sz w:val="20"/>
                <w:szCs w:val="20"/>
              </w:rPr>
              <w:t>nt</w:t>
            </w:r>
            <w:r w:rsidRPr="00480754">
              <w:rPr>
                <w:rFonts w:ascii="Arial" w:eastAsia="Arial" w:hAnsi="Arial" w:cs="Arial"/>
                <w:b/>
                <w:bCs/>
                <w:spacing w:val="-10"/>
                <w:sz w:val="20"/>
                <w:szCs w:val="20"/>
              </w:rPr>
              <w:t xml:space="preserve"> </w:t>
            </w:r>
            <w:r w:rsidRPr="00480754">
              <w:rPr>
                <w:rFonts w:ascii="Arial" w:eastAsia="Arial" w:hAnsi="Arial" w:cs="Arial"/>
                <w:b/>
                <w:bCs/>
                <w:spacing w:val="-1"/>
                <w:sz w:val="20"/>
                <w:szCs w:val="20"/>
              </w:rPr>
              <w:t>c</w:t>
            </w:r>
            <w:r w:rsidRPr="00480754">
              <w:rPr>
                <w:rFonts w:ascii="Arial" w:eastAsia="Arial" w:hAnsi="Arial" w:cs="Arial"/>
                <w:b/>
                <w:bCs/>
                <w:sz w:val="20"/>
                <w:szCs w:val="20"/>
              </w:rPr>
              <w:t>o</w:t>
            </w:r>
            <w:r w:rsidRPr="00480754">
              <w:rPr>
                <w:rFonts w:ascii="Arial" w:eastAsia="Arial" w:hAnsi="Arial" w:cs="Arial"/>
                <w:b/>
                <w:bCs/>
                <w:spacing w:val="-1"/>
                <w:sz w:val="20"/>
                <w:szCs w:val="20"/>
              </w:rPr>
              <w:t>s</w:t>
            </w:r>
            <w:r w:rsidRPr="00480754">
              <w:rPr>
                <w:rFonts w:ascii="Arial" w:eastAsia="Arial" w:hAnsi="Arial" w:cs="Arial"/>
                <w:b/>
                <w:bCs/>
                <w:sz w:val="20"/>
                <w:szCs w:val="20"/>
              </w:rPr>
              <w:t>t</w:t>
            </w:r>
          </w:p>
        </w:tc>
        <w:tc>
          <w:tcPr>
            <w:cnfStyle w:val="000100000000" w:firstRow="0" w:lastRow="0" w:firstColumn="0" w:lastColumn="1" w:oddVBand="0" w:evenVBand="0" w:oddHBand="0" w:evenHBand="0" w:firstRowFirstColumn="0" w:firstRowLastColumn="0" w:lastRowFirstColumn="0" w:lastRowLastColumn="0"/>
            <w:tcW w:w="7058" w:type="dxa"/>
          </w:tcPr>
          <w:p w14:paraId="02DF8A30" w14:textId="77777777" w:rsidR="00B16F1A" w:rsidRPr="00480754" w:rsidRDefault="00B16F1A" w:rsidP="001F134F">
            <w:pPr>
              <w:pStyle w:val="TableParagraph"/>
              <w:spacing w:before="27" w:line="270" w:lineRule="auto"/>
              <w:ind w:left="325" w:right="104"/>
              <w:jc w:val="both"/>
              <w:rPr>
                <w:rFonts w:ascii="Arial" w:eastAsia="Arial" w:hAnsi="Arial" w:cs="Arial"/>
                <w:sz w:val="20"/>
                <w:szCs w:val="20"/>
              </w:rPr>
            </w:pP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3"/>
                <w:sz w:val="20"/>
                <w:szCs w:val="20"/>
              </w:rPr>
              <w:t xml:space="preserve"> </w:t>
            </w:r>
            <w:r w:rsidRPr="00480754">
              <w:rPr>
                <w:rFonts w:ascii="Arial" w:eastAsia="Arial" w:hAnsi="Arial" w:cs="Arial"/>
                <w:spacing w:val="-1"/>
                <w:sz w:val="20"/>
                <w:szCs w:val="20"/>
              </w:rPr>
              <w:t>a</w:t>
            </w:r>
            <w:r w:rsidRPr="00480754">
              <w:rPr>
                <w:rFonts w:ascii="Arial" w:eastAsia="Arial" w:hAnsi="Arial" w:cs="Arial"/>
                <w:sz w:val="20"/>
                <w:szCs w:val="20"/>
              </w:rPr>
              <w:t>n</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ss</w:t>
            </w:r>
            <w:r w:rsidRPr="00480754">
              <w:rPr>
                <w:rFonts w:ascii="Arial" w:eastAsia="Arial" w:hAnsi="Arial" w:cs="Arial"/>
                <w:spacing w:val="-1"/>
                <w:sz w:val="20"/>
                <w:szCs w:val="20"/>
              </w:rPr>
              <w:t>e</w:t>
            </w:r>
            <w:r w:rsidRPr="00480754">
              <w:rPr>
                <w:rFonts w:ascii="Arial" w:eastAsia="Arial" w:hAnsi="Arial" w:cs="Arial"/>
                <w:spacing w:val="2"/>
                <w:sz w:val="20"/>
                <w:szCs w:val="20"/>
              </w:rPr>
              <w:t>t</w:t>
            </w:r>
            <w:r w:rsidRPr="00480754">
              <w:rPr>
                <w:rFonts w:ascii="Arial" w:eastAsia="Arial" w:hAnsi="Arial" w:cs="Arial"/>
                <w:spacing w:val="-1"/>
                <w:sz w:val="20"/>
                <w:szCs w:val="20"/>
              </w:rPr>
              <w:t>’</w:t>
            </w:r>
            <w:r w:rsidRPr="00480754">
              <w:rPr>
                <w:rFonts w:ascii="Arial" w:eastAsia="Arial" w:hAnsi="Arial" w:cs="Arial"/>
                <w:sz w:val="20"/>
                <w:szCs w:val="20"/>
              </w:rPr>
              <w:t>s</w:t>
            </w:r>
            <w:r w:rsidRPr="00480754">
              <w:rPr>
                <w:rFonts w:ascii="Arial" w:eastAsia="Arial" w:hAnsi="Arial" w:cs="Arial"/>
                <w:spacing w:val="4"/>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o</w:t>
            </w:r>
            <w:r w:rsidRPr="00480754">
              <w:rPr>
                <w:rFonts w:ascii="Arial" w:eastAsia="Arial" w:hAnsi="Arial" w:cs="Arial"/>
                <w:spacing w:val="1"/>
                <w:sz w:val="20"/>
                <w:szCs w:val="20"/>
              </w:rPr>
              <w:t>s</w:t>
            </w:r>
            <w:r w:rsidRPr="00480754">
              <w:rPr>
                <w:rFonts w:ascii="Arial" w:eastAsia="Arial" w:hAnsi="Arial" w:cs="Arial"/>
                <w:sz w:val="20"/>
                <w:szCs w:val="20"/>
              </w:rPr>
              <w:t xml:space="preserve">t </w:t>
            </w:r>
            <w:r w:rsidRPr="00480754">
              <w:rPr>
                <w:rFonts w:ascii="Arial" w:eastAsia="Arial" w:hAnsi="Arial" w:cs="Arial"/>
                <w:spacing w:val="4"/>
                <w:sz w:val="20"/>
                <w:szCs w:val="20"/>
              </w:rPr>
              <w:t>m</w:t>
            </w:r>
            <w:r w:rsidRPr="00480754">
              <w:rPr>
                <w:rFonts w:ascii="Arial" w:eastAsia="Arial" w:hAnsi="Arial" w:cs="Arial"/>
                <w:spacing w:val="-1"/>
                <w:sz w:val="20"/>
                <w:szCs w:val="20"/>
              </w:rPr>
              <w:t>ea</w:t>
            </w:r>
            <w:r w:rsidRPr="00480754">
              <w:rPr>
                <w:rFonts w:ascii="Arial" w:eastAsia="Arial" w:hAnsi="Arial" w:cs="Arial"/>
                <w:spacing w:val="1"/>
                <w:sz w:val="20"/>
                <w:szCs w:val="20"/>
              </w:rPr>
              <w:t>s</w:t>
            </w:r>
            <w:r w:rsidRPr="00480754">
              <w:rPr>
                <w:rFonts w:ascii="Arial" w:eastAsia="Arial" w:hAnsi="Arial" w:cs="Arial"/>
                <w:spacing w:val="-1"/>
                <w:sz w:val="20"/>
                <w:szCs w:val="20"/>
              </w:rPr>
              <w:t>u</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z w:val="20"/>
                <w:szCs w:val="20"/>
              </w:rPr>
              <w:t>d</w:t>
            </w:r>
            <w:r w:rsidRPr="00480754">
              <w:rPr>
                <w:rFonts w:ascii="Arial" w:eastAsia="Arial" w:hAnsi="Arial" w:cs="Arial"/>
                <w:spacing w:val="2"/>
                <w:sz w:val="20"/>
                <w:szCs w:val="20"/>
              </w:rPr>
              <w:t xml:space="preserve"> b</w:t>
            </w:r>
            <w:r w:rsidRPr="00480754">
              <w:rPr>
                <w:rFonts w:ascii="Arial" w:eastAsia="Arial" w:hAnsi="Arial" w:cs="Arial"/>
                <w:sz w:val="20"/>
                <w:szCs w:val="20"/>
              </w:rPr>
              <w:t>y r</w:t>
            </w:r>
            <w:r w:rsidRPr="00480754">
              <w:rPr>
                <w:rFonts w:ascii="Arial" w:eastAsia="Arial" w:hAnsi="Arial" w:cs="Arial"/>
                <w:spacing w:val="-1"/>
                <w:sz w:val="20"/>
                <w:szCs w:val="20"/>
              </w:rPr>
              <w:t>e</w:t>
            </w:r>
            <w:r w:rsidRPr="00480754">
              <w:rPr>
                <w:rFonts w:ascii="Arial" w:eastAsia="Arial" w:hAnsi="Arial" w:cs="Arial"/>
                <w:spacing w:val="2"/>
                <w:sz w:val="20"/>
                <w:szCs w:val="20"/>
              </w:rPr>
              <w:t>f</w:t>
            </w:r>
            <w:r w:rsidRPr="00480754">
              <w:rPr>
                <w:rFonts w:ascii="Arial" w:eastAsia="Arial" w:hAnsi="Arial" w:cs="Arial"/>
                <w:spacing w:val="-1"/>
                <w:sz w:val="20"/>
                <w:szCs w:val="20"/>
              </w:rPr>
              <w:t>e</w:t>
            </w:r>
            <w:r w:rsidRPr="00480754">
              <w:rPr>
                <w:rFonts w:ascii="Arial" w:eastAsia="Arial" w:hAnsi="Arial" w:cs="Arial"/>
                <w:sz w:val="20"/>
                <w:szCs w:val="20"/>
              </w:rPr>
              <w:t>r</w:t>
            </w:r>
            <w:r w:rsidRPr="00480754">
              <w:rPr>
                <w:rFonts w:ascii="Arial" w:eastAsia="Arial" w:hAnsi="Arial" w:cs="Arial"/>
                <w:spacing w:val="-1"/>
                <w:sz w:val="20"/>
                <w:szCs w:val="20"/>
              </w:rPr>
              <w:t>en</w:t>
            </w:r>
            <w:r w:rsidRPr="00480754">
              <w:rPr>
                <w:rFonts w:ascii="Arial" w:eastAsia="Arial" w:hAnsi="Arial" w:cs="Arial"/>
                <w:spacing w:val="1"/>
                <w:sz w:val="20"/>
                <w:szCs w:val="20"/>
              </w:rPr>
              <w:t>c</w:t>
            </w:r>
            <w:r w:rsidRPr="00480754">
              <w:rPr>
                <w:rFonts w:ascii="Arial" w:eastAsia="Arial" w:hAnsi="Arial" w:cs="Arial"/>
                <w:sz w:val="20"/>
                <w:szCs w:val="20"/>
              </w:rPr>
              <w:t>e</w:t>
            </w:r>
            <w:r w:rsidRPr="00480754">
              <w:rPr>
                <w:rFonts w:ascii="Arial" w:eastAsia="Arial" w:hAnsi="Arial" w:cs="Arial"/>
                <w:spacing w:val="2"/>
                <w:sz w:val="20"/>
                <w:szCs w:val="20"/>
              </w:rPr>
              <w:t xml:space="preserve"> t</w:t>
            </w:r>
            <w:r w:rsidRPr="00480754">
              <w:rPr>
                <w:rFonts w:ascii="Arial" w:eastAsia="Arial" w:hAnsi="Arial" w:cs="Arial"/>
                <w:sz w:val="20"/>
                <w:szCs w:val="20"/>
              </w:rPr>
              <w:t>o</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t</w:t>
            </w:r>
            <w:r w:rsidRPr="00480754">
              <w:rPr>
                <w:rFonts w:ascii="Arial" w:eastAsia="Arial" w:hAnsi="Arial" w:cs="Arial"/>
                <w:spacing w:val="2"/>
                <w:sz w:val="20"/>
                <w:szCs w:val="20"/>
              </w:rPr>
              <w:t>h</w:t>
            </w:r>
            <w:r w:rsidRPr="00480754">
              <w:rPr>
                <w:rFonts w:ascii="Arial" w:eastAsia="Arial" w:hAnsi="Arial" w:cs="Arial"/>
                <w:sz w:val="20"/>
                <w:szCs w:val="20"/>
              </w:rPr>
              <w:t>e</w:t>
            </w:r>
            <w:r w:rsidRPr="00480754">
              <w:rPr>
                <w:rFonts w:ascii="Arial" w:eastAsia="Arial" w:hAnsi="Arial" w:cs="Arial"/>
                <w:spacing w:val="2"/>
                <w:sz w:val="20"/>
                <w:szCs w:val="20"/>
              </w:rPr>
              <w:t xml:space="preserve"> </w:t>
            </w:r>
            <w:r w:rsidRPr="00480754">
              <w:rPr>
                <w:rFonts w:ascii="Arial" w:eastAsia="Arial" w:hAnsi="Arial" w:cs="Arial"/>
                <w:spacing w:val="-2"/>
                <w:sz w:val="20"/>
                <w:szCs w:val="20"/>
              </w:rPr>
              <w:t>l</w:t>
            </w:r>
            <w:r w:rsidRPr="00480754">
              <w:rPr>
                <w:rFonts w:ascii="Arial" w:eastAsia="Arial" w:hAnsi="Arial" w:cs="Arial"/>
                <w:spacing w:val="2"/>
                <w:sz w:val="20"/>
                <w:szCs w:val="20"/>
              </w:rPr>
              <w:t>o</w:t>
            </w:r>
            <w:r w:rsidRPr="00480754">
              <w:rPr>
                <w:rFonts w:ascii="Arial" w:eastAsia="Arial" w:hAnsi="Arial" w:cs="Arial"/>
                <w:sz w:val="20"/>
                <w:szCs w:val="20"/>
              </w:rPr>
              <w:t>w</w:t>
            </w:r>
            <w:r w:rsidRPr="00480754">
              <w:rPr>
                <w:rFonts w:ascii="Arial" w:eastAsia="Arial" w:hAnsi="Arial" w:cs="Arial"/>
                <w:spacing w:val="-1"/>
                <w:sz w:val="20"/>
                <w:szCs w:val="20"/>
              </w:rPr>
              <w:t>e</w:t>
            </w:r>
            <w:r w:rsidRPr="00480754">
              <w:rPr>
                <w:rFonts w:ascii="Arial" w:eastAsia="Arial" w:hAnsi="Arial" w:cs="Arial"/>
                <w:spacing w:val="3"/>
                <w:sz w:val="20"/>
                <w:szCs w:val="20"/>
              </w:rPr>
              <w:t>s</w:t>
            </w:r>
            <w:r w:rsidRPr="00480754">
              <w:rPr>
                <w:rFonts w:ascii="Arial" w:eastAsia="Arial" w:hAnsi="Arial" w:cs="Arial"/>
                <w:sz w:val="20"/>
                <w:szCs w:val="20"/>
              </w:rPr>
              <w:t>t</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o</w:t>
            </w:r>
            <w:r w:rsidRPr="00480754">
              <w:rPr>
                <w:rFonts w:ascii="Arial" w:eastAsia="Arial" w:hAnsi="Arial" w:cs="Arial"/>
                <w:spacing w:val="1"/>
                <w:sz w:val="20"/>
                <w:szCs w:val="20"/>
              </w:rPr>
              <w:t>s</w:t>
            </w:r>
            <w:r w:rsidRPr="00480754">
              <w:rPr>
                <w:rFonts w:ascii="Arial" w:eastAsia="Arial" w:hAnsi="Arial" w:cs="Arial"/>
                <w:sz w:val="20"/>
                <w:szCs w:val="20"/>
              </w:rPr>
              <w:t>t</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a</w:t>
            </w:r>
            <w:r w:rsidRPr="00480754">
              <w:rPr>
                <w:rFonts w:ascii="Arial" w:eastAsia="Arial" w:hAnsi="Arial" w:cs="Arial"/>
                <w:sz w:val="20"/>
                <w:szCs w:val="20"/>
              </w:rPr>
              <w:t>t</w:t>
            </w:r>
            <w:r w:rsidRPr="00480754">
              <w:rPr>
                <w:rFonts w:ascii="Arial" w:eastAsia="Arial" w:hAnsi="Arial" w:cs="Arial"/>
                <w:spacing w:val="4"/>
                <w:sz w:val="20"/>
                <w:szCs w:val="20"/>
              </w:rPr>
              <w:t xml:space="preserve"> </w:t>
            </w:r>
            <w:r w:rsidRPr="00480754">
              <w:rPr>
                <w:rFonts w:ascii="Arial" w:eastAsia="Arial" w:hAnsi="Arial" w:cs="Arial"/>
                <w:spacing w:val="-3"/>
                <w:sz w:val="20"/>
                <w:szCs w:val="20"/>
              </w:rPr>
              <w:t>w</w:t>
            </w:r>
            <w:r w:rsidRPr="00480754">
              <w:rPr>
                <w:rFonts w:ascii="Arial" w:eastAsia="Arial" w:hAnsi="Arial" w:cs="Arial"/>
                <w:spacing w:val="-1"/>
                <w:sz w:val="20"/>
                <w:szCs w:val="20"/>
              </w:rPr>
              <w:t>h</w:t>
            </w:r>
            <w:r w:rsidRPr="00480754">
              <w:rPr>
                <w:rFonts w:ascii="Arial" w:eastAsia="Arial" w:hAnsi="Arial" w:cs="Arial"/>
                <w:spacing w:val="-2"/>
                <w:sz w:val="20"/>
                <w:szCs w:val="20"/>
              </w:rPr>
              <w:t>i</w:t>
            </w:r>
            <w:r w:rsidRPr="00480754">
              <w:rPr>
                <w:rFonts w:ascii="Arial" w:eastAsia="Arial" w:hAnsi="Arial" w:cs="Arial"/>
                <w:spacing w:val="1"/>
                <w:sz w:val="20"/>
                <w:szCs w:val="20"/>
              </w:rPr>
              <w:t>c</w:t>
            </w:r>
            <w:r w:rsidRPr="00480754">
              <w:rPr>
                <w:rFonts w:ascii="Arial" w:eastAsia="Arial" w:hAnsi="Arial" w:cs="Arial"/>
                <w:sz w:val="20"/>
                <w:szCs w:val="20"/>
              </w:rPr>
              <w:t>h</w:t>
            </w:r>
            <w:r w:rsidRPr="00480754">
              <w:rPr>
                <w:rFonts w:ascii="Arial" w:eastAsia="Arial" w:hAnsi="Arial" w:cs="Arial"/>
                <w:spacing w:val="4"/>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w w:val="99"/>
                <w:sz w:val="20"/>
                <w:szCs w:val="20"/>
              </w:rPr>
              <w:t xml:space="preserve"> </w:t>
            </w:r>
            <w:r w:rsidRPr="00480754">
              <w:rPr>
                <w:rFonts w:ascii="Arial" w:eastAsia="Arial" w:hAnsi="Arial" w:cs="Arial"/>
                <w:spacing w:val="-1"/>
                <w:sz w:val="20"/>
                <w:szCs w:val="20"/>
              </w:rPr>
              <w:t>g</w:t>
            </w:r>
            <w:r w:rsidRPr="00480754">
              <w:rPr>
                <w:rFonts w:ascii="Arial" w:eastAsia="Arial" w:hAnsi="Arial" w:cs="Arial"/>
                <w:sz w:val="20"/>
                <w:szCs w:val="20"/>
              </w:rPr>
              <w:t>r</w:t>
            </w:r>
            <w:r w:rsidRPr="00480754">
              <w:rPr>
                <w:rFonts w:ascii="Arial" w:eastAsia="Arial" w:hAnsi="Arial" w:cs="Arial"/>
                <w:spacing w:val="-1"/>
                <w:sz w:val="20"/>
                <w:szCs w:val="20"/>
              </w:rPr>
              <w:t>o</w:t>
            </w:r>
            <w:r w:rsidRPr="00480754">
              <w:rPr>
                <w:rFonts w:ascii="Arial" w:eastAsia="Arial" w:hAnsi="Arial" w:cs="Arial"/>
                <w:spacing w:val="1"/>
                <w:sz w:val="20"/>
                <w:szCs w:val="20"/>
              </w:rPr>
              <w:t>s</w:t>
            </w:r>
            <w:r w:rsidRPr="00480754">
              <w:rPr>
                <w:rFonts w:ascii="Arial" w:eastAsia="Arial" w:hAnsi="Arial" w:cs="Arial"/>
                <w:sz w:val="20"/>
                <w:szCs w:val="20"/>
              </w:rPr>
              <w:t>s</w:t>
            </w:r>
            <w:r w:rsidRPr="00480754">
              <w:rPr>
                <w:rFonts w:ascii="Arial" w:eastAsia="Arial" w:hAnsi="Arial" w:cs="Arial"/>
                <w:spacing w:val="6"/>
                <w:sz w:val="20"/>
                <w:szCs w:val="20"/>
              </w:rPr>
              <w:t xml:space="preserve"> </w:t>
            </w:r>
            <w:r w:rsidRPr="00480754">
              <w:rPr>
                <w:rFonts w:ascii="Arial" w:eastAsia="Arial" w:hAnsi="Arial" w:cs="Arial"/>
                <w:spacing w:val="2"/>
                <w:sz w:val="20"/>
                <w:szCs w:val="20"/>
              </w:rPr>
              <w:t>f</w:t>
            </w:r>
            <w:r w:rsidRPr="00480754">
              <w:rPr>
                <w:rFonts w:ascii="Arial" w:eastAsia="Arial" w:hAnsi="Arial" w:cs="Arial"/>
                <w:spacing w:val="-1"/>
                <w:sz w:val="20"/>
                <w:szCs w:val="20"/>
              </w:rPr>
              <w:t>utu</w:t>
            </w:r>
            <w:r w:rsidRPr="00480754">
              <w:rPr>
                <w:rFonts w:ascii="Arial" w:eastAsia="Arial" w:hAnsi="Arial" w:cs="Arial"/>
                <w:sz w:val="20"/>
                <w:szCs w:val="20"/>
              </w:rPr>
              <w:t>re</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e</w:t>
            </w:r>
            <w:r w:rsidRPr="00480754">
              <w:rPr>
                <w:rFonts w:ascii="Arial" w:eastAsia="Arial" w:hAnsi="Arial" w:cs="Arial"/>
                <w:spacing w:val="1"/>
                <w:sz w:val="20"/>
                <w:szCs w:val="20"/>
              </w:rPr>
              <w:t>c</w:t>
            </w:r>
            <w:r w:rsidRPr="00480754">
              <w:rPr>
                <w:rFonts w:ascii="Arial" w:eastAsia="Arial" w:hAnsi="Arial" w:cs="Arial"/>
                <w:spacing w:val="-1"/>
                <w:sz w:val="20"/>
                <w:szCs w:val="20"/>
              </w:rPr>
              <w:t>ono</w:t>
            </w:r>
            <w:r w:rsidRPr="00480754">
              <w:rPr>
                <w:rFonts w:ascii="Arial" w:eastAsia="Arial" w:hAnsi="Arial" w:cs="Arial"/>
                <w:spacing w:val="4"/>
                <w:sz w:val="20"/>
                <w:szCs w:val="20"/>
              </w:rPr>
              <w:t>m</w:t>
            </w:r>
            <w:r w:rsidRPr="00480754">
              <w:rPr>
                <w:rFonts w:ascii="Arial" w:eastAsia="Arial" w:hAnsi="Arial" w:cs="Arial"/>
                <w:spacing w:val="-2"/>
                <w:sz w:val="20"/>
                <w:szCs w:val="20"/>
              </w:rPr>
              <w:t>i</w:t>
            </w:r>
            <w:r w:rsidRPr="00480754">
              <w:rPr>
                <w:rFonts w:ascii="Arial" w:eastAsia="Arial" w:hAnsi="Arial" w:cs="Arial"/>
                <w:sz w:val="20"/>
                <w:szCs w:val="20"/>
              </w:rPr>
              <w:t>c</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be</w:t>
            </w:r>
            <w:r w:rsidRPr="00480754">
              <w:rPr>
                <w:rFonts w:ascii="Arial" w:eastAsia="Arial" w:hAnsi="Arial" w:cs="Arial"/>
                <w:spacing w:val="2"/>
                <w:sz w:val="20"/>
                <w:szCs w:val="20"/>
              </w:rPr>
              <w:t>n</w:t>
            </w:r>
            <w:r w:rsidRPr="00480754">
              <w:rPr>
                <w:rFonts w:ascii="Arial" w:eastAsia="Arial" w:hAnsi="Arial" w:cs="Arial"/>
                <w:spacing w:val="-1"/>
                <w:sz w:val="20"/>
                <w:szCs w:val="20"/>
              </w:rPr>
              <w:t>e</w:t>
            </w:r>
            <w:r w:rsidRPr="00480754">
              <w:rPr>
                <w:rFonts w:ascii="Arial" w:eastAsia="Arial" w:hAnsi="Arial" w:cs="Arial"/>
                <w:spacing w:val="2"/>
                <w:sz w:val="20"/>
                <w:szCs w:val="20"/>
              </w:rPr>
              <w:t>f</w:t>
            </w:r>
            <w:r w:rsidRPr="00480754">
              <w:rPr>
                <w:rFonts w:ascii="Arial" w:eastAsia="Arial" w:hAnsi="Arial" w:cs="Arial"/>
                <w:spacing w:val="-2"/>
                <w:sz w:val="20"/>
                <w:szCs w:val="20"/>
              </w:rPr>
              <w:t>i</w:t>
            </w:r>
            <w:r w:rsidRPr="00480754">
              <w:rPr>
                <w:rFonts w:ascii="Arial" w:eastAsia="Arial" w:hAnsi="Arial" w:cs="Arial"/>
                <w:spacing w:val="-1"/>
                <w:sz w:val="20"/>
                <w:szCs w:val="20"/>
              </w:rPr>
              <w:t>t</w:t>
            </w:r>
            <w:r w:rsidRPr="00480754">
              <w:rPr>
                <w:rFonts w:ascii="Arial" w:eastAsia="Arial" w:hAnsi="Arial" w:cs="Arial"/>
                <w:sz w:val="20"/>
                <w:szCs w:val="20"/>
              </w:rPr>
              <w:t>s</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8"/>
                <w:sz w:val="20"/>
                <w:szCs w:val="20"/>
              </w:rPr>
              <w:t xml:space="preserve"> </w:t>
            </w:r>
            <w:r w:rsidRPr="00480754">
              <w:rPr>
                <w:rFonts w:ascii="Arial" w:eastAsia="Arial" w:hAnsi="Arial" w:cs="Arial"/>
                <w:spacing w:val="-1"/>
                <w:sz w:val="20"/>
                <w:szCs w:val="20"/>
              </w:rPr>
              <w:t>tha</w:t>
            </w:r>
            <w:r w:rsidRPr="00480754">
              <w:rPr>
                <w:rFonts w:ascii="Arial" w:eastAsia="Arial" w:hAnsi="Arial" w:cs="Arial"/>
                <w:sz w:val="20"/>
                <w:szCs w:val="20"/>
              </w:rPr>
              <w:t>t</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ss</w:t>
            </w:r>
            <w:r w:rsidRPr="00480754">
              <w:rPr>
                <w:rFonts w:ascii="Arial" w:eastAsia="Arial" w:hAnsi="Arial" w:cs="Arial"/>
                <w:spacing w:val="-1"/>
                <w:sz w:val="20"/>
                <w:szCs w:val="20"/>
              </w:rPr>
              <w:t>e</w:t>
            </w:r>
            <w:r w:rsidRPr="00480754">
              <w:rPr>
                <w:rFonts w:ascii="Arial" w:eastAsia="Arial" w:hAnsi="Arial" w:cs="Arial"/>
                <w:sz w:val="20"/>
                <w:szCs w:val="20"/>
              </w:rPr>
              <w:t>t</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2"/>
                <w:sz w:val="20"/>
                <w:szCs w:val="20"/>
              </w:rPr>
              <w:t>o</w:t>
            </w:r>
            <w:r w:rsidRPr="00480754">
              <w:rPr>
                <w:rFonts w:ascii="Arial" w:eastAsia="Arial" w:hAnsi="Arial" w:cs="Arial"/>
                <w:spacing w:val="-1"/>
                <w:sz w:val="20"/>
                <w:szCs w:val="20"/>
              </w:rPr>
              <w:t>u</w:t>
            </w:r>
            <w:r w:rsidRPr="00480754">
              <w:rPr>
                <w:rFonts w:ascii="Arial" w:eastAsia="Arial" w:hAnsi="Arial" w:cs="Arial"/>
                <w:spacing w:val="-2"/>
                <w:sz w:val="20"/>
                <w:szCs w:val="20"/>
              </w:rPr>
              <w:t>l</w:t>
            </w:r>
            <w:r w:rsidRPr="00480754">
              <w:rPr>
                <w:rFonts w:ascii="Arial" w:eastAsia="Arial" w:hAnsi="Arial" w:cs="Arial"/>
                <w:sz w:val="20"/>
                <w:szCs w:val="20"/>
              </w:rPr>
              <w:t>d</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u</w:t>
            </w:r>
            <w:r w:rsidRPr="00480754">
              <w:rPr>
                <w:rFonts w:ascii="Arial" w:eastAsia="Arial" w:hAnsi="Arial" w:cs="Arial"/>
                <w:sz w:val="20"/>
                <w:szCs w:val="20"/>
              </w:rPr>
              <w:t>rr</w:t>
            </w:r>
            <w:r w:rsidRPr="00480754">
              <w:rPr>
                <w:rFonts w:ascii="Arial" w:eastAsia="Arial" w:hAnsi="Arial" w:cs="Arial"/>
                <w:spacing w:val="-1"/>
                <w:sz w:val="20"/>
                <w:szCs w:val="20"/>
              </w:rPr>
              <w:t>ent</w:t>
            </w:r>
            <w:r w:rsidRPr="00480754">
              <w:rPr>
                <w:rFonts w:ascii="Arial" w:eastAsia="Arial" w:hAnsi="Arial" w:cs="Arial"/>
                <w:spacing w:val="3"/>
                <w:sz w:val="20"/>
                <w:szCs w:val="20"/>
              </w:rPr>
              <w:t>l</w:t>
            </w:r>
            <w:r w:rsidRPr="00480754">
              <w:rPr>
                <w:rFonts w:ascii="Arial" w:eastAsia="Arial" w:hAnsi="Arial" w:cs="Arial"/>
                <w:sz w:val="20"/>
                <w:szCs w:val="20"/>
              </w:rPr>
              <w:t>y</w:t>
            </w:r>
            <w:r w:rsidRPr="00480754">
              <w:rPr>
                <w:rFonts w:ascii="Arial" w:eastAsia="Arial" w:hAnsi="Arial" w:cs="Arial"/>
                <w:spacing w:val="3"/>
                <w:sz w:val="20"/>
                <w:szCs w:val="20"/>
              </w:rPr>
              <w:t xml:space="preserve"> </w:t>
            </w:r>
            <w:r w:rsidRPr="00480754">
              <w:rPr>
                <w:rFonts w:ascii="Arial" w:eastAsia="Arial" w:hAnsi="Arial" w:cs="Arial"/>
                <w:spacing w:val="2"/>
                <w:sz w:val="20"/>
                <w:szCs w:val="20"/>
              </w:rPr>
              <w:t>b</w:t>
            </w:r>
            <w:r w:rsidRPr="00480754">
              <w:rPr>
                <w:rFonts w:ascii="Arial" w:eastAsia="Arial" w:hAnsi="Arial" w:cs="Arial"/>
                <w:sz w:val="20"/>
                <w:szCs w:val="20"/>
              </w:rPr>
              <w:t>e</w:t>
            </w:r>
            <w:r w:rsidRPr="00480754">
              <w:rPr>
                <w:rFonts w:ascii="Arial" w:eastAsia="Arial" w:hAnsi="Arial" w:cs="Arial"/>
                <w:spacing w:val="6"/>
                <w:sz w:val="20"/>
                <w:szCs w:val="20"/>
              </w:rPr>
              <w:t xml:space="preserve"> </w:t>
            </w:r>
            <w:r w:rsidRPr="00480754">
              <w:rPr>
                <w:rFonts w:ascii="Arial" w:eastAsia="Arial" w:hAnsi="Arial" w:cs="Arial"/>
                <w:spacing w:val="2"/>
                <w:sz w:val="20"/>
                <w:szCs w:val="20"/>
              </w:rPr>
              <w:t>o</w:t>
            </w:r>
            <w:r w:rsidRPr="00480754">
              <w:rPr>
                <w:rFonts w:ascii="Arial" w:eastAsia="Arial" w:hAnsi="Arial" w:cs="Arial"/>
                <w:spacing w:val="-1"/>
                <w:sz w:val="20"/>
                <w:szCs w:val="20"/>
              </w:rPr>
              <w:t>bt</w:t>
            </w:r>
            <w:r w:rsidRPr="00480754">
              <w:rPr>
                <w:rFonts w:ascii="Arial" w:eastAsia="Arial" w:hAnsi="Arial" w:cs="Arial"/>
                <w:spacing w:val="2"/>
                <w:sz w:val="20"/>
                <w:szCs w:val="20"/>
              </w:rPr>
              <w:t>a</w:t>
            </w:r>
            <w:r w:rsidRPr="00480754">
              <w:rPr>
                <w:rFonts w:ascii="Arial" w:eastAsia="Arial" w:hAnsi="Arial" w:cs="Arial"/>
                <w:spacing w:val="-2"/>
                <w:sz w:val="20"/>
                <w:szCs w:val="20"/>
              </w:rPr>
              <w:t>i</w:t>
            </w:r>
            <w:r w:rsidRPr="00480754">
              <w:rPr>
                <w:rFonts w:ascii="Arial" w:eastAsia="Arial" w:hAnsi="Arial" w:cs="Arial"/>
                <w:spacing w:val="-1"/>
                <w:sz w:val="20"/>
                <w:szCs w:val="20"/>
              </w:rPr>
              <w:t>n</w:t>
            </w:r>
            <w:r w:rsidRPr="00480754">
              <w:rPr>
                <w:rFonts w:ascii="Arial" w:eastAsia="Arial" w:hAnsi="Arial" w:cs="Arial"/>
                <w:spacing w:val="2"/>
                <w:sz w:val="20"/>
                <w:szCs w:val="20"/>
              </w:rPr>
              <w:t>e</w:t>
            </w:r>
            <w:r w:rsidRPr="00480754">
              <w:rPr>
                <w:rFonts w:ascii="Arial" w:eastAsia="Arial" w:hAnsi="Arial" w:cs="Arial"/>
                <w:sz w:val="20"/>
                <w:szCs w:val="20"/>
              </w:rPr>
              <w:t>d</w:t>
            </w:r>
            <w:r w:rsidRPr="00480754">
              <w:rPr>
                <w:rFonts w:ascii="Arial" w:eastAsia="Arial" w:hAnsi="Arial" w:cs="Arial"/>
                <w:w w:val="99"/>
                <w:sz w:val="20"/>
                <w:szCs w:val="20"/>
              </w:rPr>
              <w:t xml:space="preserve"> </w:t>
            </w:r>
            <w:r w:rsidRPr="00480754">
              <w:rPr>
                <w:rFonts w:ascii="Arial" w:eastAsia="Arial" w:hAnsi="Arial" w:cs="Arial"/>
                <w:spacing w:val="-2"/>
                <w:sz w:val="20"/>
                <w:szCs w:val="20"/>
              </w:rPr>
              <w:t>i</w:t>
            </w:r>
            <w:r w:rsidRPr="00480754">
              <w:rPr>
                <w:rFonts w:ascii="Arial" w:eastAsia="Arial" w:hAnsi="Arial" w:cs="Arial"/>
                <w:sz w:val="20"/>
                <w:szCs w:val="20"/>
              </w:rPr>
              <w:t>n</w:t>
            </w:r>
            <w:r w:rsidRPr="00480754">
              <w:rPr>
                <w:rFonts w:ascii="Arial" w:eastAsia="Arial" w:hAnsi="Arial" w:cs="Arial"/>
                <w:spacing w:val="-6"/>
                <w:sz w:val="20"/>
                <w:szCs w:val="20"/>
              </w:rPr>
              <w:t xml:space="preserve"> </w:t>
            </w:r>
            <w:r w:rsidRPr="00480754">
              <w:rPr>
                <w:rFonts w:ascii="Arial" w:eastAsia="Arial" w:hAnsi="Arial" w:cs="Arial"/>
                <w:spacing w:val="2"/>
                <w:sz w:val="20"/>
                <w:szCs w:val="20"/>
              </w:rPr>
              <w:t>t</w:t>
            </w:r>
            <w:r w:rsidRPr="00480754">
              <w:rPr>
                <w:rFonts w:ascii="Arial" w:eastAsia="Arial" w:hAnsi="Arial" w:cs="Arial"/>
                <w:spacing w:val="-1"/>
                <w:sz w:val="20"/>
                <w:szCs w:val="20"/>
              </w:rPr>
              <w:t>h</w:t>
            </w:r>
            <w:r w:rsidRPr="00480754">
              <w:rPr>
                <w:rFonts w:ascii="Arial" w:eastAsia="Arial" w:hAnsi="Arial" w:cs="Arial"/>
                <w:sz w:val="20"/>
                <w:szCs w:val="20"/>
              </w:rPr>
              <w:t>e</w:t>
            </w:r>
            <w:r w:rsidRPr="00480754">
              <w:rPr>
                <w:rFonts w:ascii="Arial" w:eastAsia="Arial" w:hAnsi="Arial" w:cs="Arial"/>
                <w:spacing w:val="-6"/>
                <w:sz w:val="20"/>
                <w:szCs w:val="20"/>
              </w:rPr>
              <w:t xml:space="preserve"> </w:t>
            </w:r>
            <w:r w:rsidRPr="00480754">
              <w:rPr>
                <w:rFonts w:ascii="Arial" w:eastAsia="Arial" w:hAnsi="Arial" w:cs="Arial"/>
                <w:spacing w:val="2"/>
                <w:sz w:val="20"/>
                <w:szCs w:val="20"/>
              </w:rPr>
              <w:t>n</w:t>
            </w:r>
            <w:r w:rsidRPr="00480754">
              <w:rPr>
                <w:rFonts w:ascii="Arial" w:eastAsia="Arial" w:hAnsi="Arial" w:cs="Arial"/>
                <w:spacing w:val="-1"/>
                <w:sz w:val="20"/>
                <w:szCs w:val="20"/>
              </w:rPr>
              <w:t>o</w:t>
            </w:r>
            <w:r w:rsidRPr="00480754">
              <w:rPr>
                <w:rFonts w:ascii="Arial" w:eastAsia="Arial" w:hAnsi="Arial" w:cs="Arial"/>
                <w:sz w:val="20"/>
                <w:szCs w:val="20"/>
              </w:rPr>
              <w:t>r</w:t>
            </w:r>
            <w:r w:rsidRPr="00480754">
              <w:rPr>
                <w:rFonts w:ascii="Arial" w:eastAsia="Arial" w:hAnsi="Arial" w:cs="Arial"/>
                <w:spacing w:val="4"/>
                <w:sz w:val="20"/>
                <w:szCs w:val="20"/>
              </w:rPr>
              <w:t>m</w:t>
            </w:r>
            <w:r w:rsidRPr="00480754">
              <w:rPr>
                <w:rFonts w:ascii="Arial" w:eastAsia="Arial" w:hAnsi="Arial" w:cs="Arial"/>
                <w:spacing w:val="-1"/>
                <w:sz w:val="20"/>
                <w:szCs w:val="20"/>
              </w:rPr>
              <w:t>a</w:t>
            </w:r>
            <w:r w:rsidRPr="00480754">
              <w:rPr>
                <w:rFonts w:ascii="Arial" w:eastAsia="Arial" w:hAnsi="Arial" w:cs="Arial"/>
                <w:sz w:val="20"/>
                <w:szCs w:val="20"/>
              </w:rPr>
              <w:t>l</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ou</w:t>
            </w:r>
            <w:r w:rsidRPr="00480754">
              <w:rPr>
                <w:rFonts w:ascii="Arial" w:eastAsia="Arial" w:hAnsi="Arial" w:cs="Arial"/>
                <w:sz w:val="20"/>
                <w:szCs w:val="20"/>
              </w:rPr>
              <w:t>r</w:t>
            </w:r>
            <w:r w:rsidRPr="00480754">
              <w:rPr>
                <w:rFonts w:ascii="Arial" w:eastAsia="Arial" w:hAnsi="Arial" w:cs="Arial"/>
                <w:spacing w:val="1"/>
                <w:sz w:val="20"/>
                <w:szCs w:val="20"/>
              </w:rPr>
              <w:t>s</w:t>
            </w:r>
            <w:r w:rsidRPr="00480754">
              <w:rPr>
                <w:rFonts w:ascii="Arial" w:eastAsia="Arial" w:hAnsi="Arial" w:cs="Arial"/>
                <w:sz w:val="20"/>
                <w:szCs w:val="20"/>
              </w:rPr>
              <w:t>e</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4"/>
                <w:sz w:val="20"/>
                <w:szCs w:val="20"/>
              </w:rPr>
              <w:t xml:space="preserve"> </w:t>
            </w:r>
            <w:r w:rsidRPr="00480754">
              <w:rPr>
                <w:rFonts w:ascii="Arial" w:eastAsia="Arial" w:hAnsi="Arial" w:cs="Arial"/>
                <w:spacing w:val="-1"/>
                <w:sz w:val="20"/>
                <w:szCs w:val="20"/>
              </w:rPr>
              <w:t>bu</w:t>
            </w:r>
            <w:r w:rsidRPr="00480754">
              <w:rPr>
                <w:rFonts w:ascii="Arial" w:eastAsia="Arial" w:hAnsi="Arial" w:cs="Arial"/>
                <w:spacing w:val="1"/>
                <w:sz w:val="20"/>
                <w:szCs w:val="20"/>
              </w:rPr>
              <w:t>s</w:t>
            </w:r>
            <w:r w:rsidRPr="00480754">
              <w:rPr>
                <w:rFonts w:ascii="Arial" w:eastAsia="Arial" w:hAnsi="Arial" w:cs="Arial"/>
                <w:spacing w:val="-2"/>
                <w:sz w:val="20"/>
                <w:szCs w:val="20"/>
              </w:rPr>
              <w:t>i</w:t>
            </w:r>
            <w:r w:rsidRPr="00480754">
              <w:rPr>
                <w:rFonts w:ascii="Arial" w:eastAsia="Arial" w:hAnsi="Arial" w:cs="Arial"/>
                <w:spacing w:val="2"/>
                <w:sz w:val="20"/>
                <w:szCs w:val="20"/>
              </w:rPr>
              <w:t>n</w:t>
            </w:r>
            <w:r w:rsidRPr="00480754">
              <w:rPr>
                <w:rFonts w:ascii="Arial" w:eastAsia="Arial" w:hAnsi="Arial" w:cs="Arial"/>
                <w:spacing w:val="-1"/>
                <w:sz w:val="20"/>
                <w:szCs w:val="20"/>
              </w:rPr>
              <w:t>e</w:t>
            </w:r>
            <w:r w:rsidRPr="00480754">
              <w:rPr>
                <w:rFonts w:ascii="Arial" w:eastAsia="Arial" w:hAnsi="Arial" w:cs="Arial"/>
                <w:spacing w:val="1"/>
                <w:sz w:val="20"/>
                <w:szCs w:val="20"/>
              </w:rPr>
              <w:t>ss</w:t>
            </w:r>
            <w:r w:rsidRPr="00480754">
              <w:rPr>
                <w:rFonts w:ascii="Arial" w:eastAsia="Arial" w:hAnsi="Arial" w:cs="Arial"/>
                <w:sz w:val="20"/>
                <w:szCs w:val="20"/>
              </w:rPr>
              <w:t>.</w:t>
            </w:r>
          </w:p>
        </w:tc>
      </w:tr>
      <w:tr w:rsidR="00B16F1A" w14:paraId="02DF8A35" w14:textId="77777777" w:rsidTr="001F134F">
        <w:trPr>
          <w:trHeight w:val="894"/>
        </w:trPr>
        <w:tc>
          <w:tcPr>
            <w:tcW w:w="1842" w:type="dxa"/>
          </w:tcPr>
          <w:p w14:paraId="02DF8A32" w14:textId="77777777" w:rsidR="00B16F1A" w:rsidRPr="00480754" w:rsidRDefault="00B16F1A" w:rsidP="00D5381F">
            <w:pPr>
              <w:pStyle w:val="TableParagraph"/>
              <w:spacing w:before="25"/>
              <w:ind w:left="271"/>
              <w:rPr>
                <w:rFonts w:ascii="Arial" w:eastAsia="Arial" w:hAnsi="Arial" w:cs="Arial"/>
                <w:sz w:val="20"/>
                <w:szCs w:val="20"/>
              </w:rPr>
            </w:pPr>
            <w:r w:rsidRPr="00480754">
              <w:rPr>
                <w:rFonts w:ascii="Arial" w:eastAsia="Arial" w:hAnsi="Arial" w:cs="Arial"/>
                <w:b/>
                <w:bCs/>
                <w:sz w:val="20"/>
                <w:szCs w:val="20"/>
              </w:rPr>
              <w:t>D</w:t>
            </w:r>
            <w:r w:rsidRPr="00480754">
              <w:rPr>
                <w:rFonts w:ascii="Arial" w:eastAsia="Arial" w:hAnsi="Arial" w:cs="Arial"/>
                <w:b/>
                <w:bCs/>
                <w:spacing w:val="-1"/>
                <w:sz w:val="20"/>
                <w:szCs w:val="20"/>
              </w:rPr>
              <w:t>e</w:t>
            </w:r>
            <w:r w:rsidRPr="007B75F1">
              <w:rPr>
                <w:rFonts w:ascii="Arial" w:eastAsia="Arial" w:hAnsi="Arial" w:cs="Arial"/>
                <w:b/>
                <w:bCs/>
                <w:sz w:val="20"/>
                <w:szCs w:val="20"/>
              </w:rPr>
              <w:t>p</w:t>
            </w:r>
            <w:r w:rsidRPr="00480754">
              <w:rPr>
                <w:rFonts w:ascii="Arial" w:eastAsia="Arial" w:hAnsi="Arial" w:cs="Arial"/>
                <w:b/>
                <w:bCs/>
                <w:spacing w:val="-1"/>
                <w:sz w:val="20"/>
                <w:szCs w:val="20"/>
              </w:rPr>
              <w:t>r</w:t>
            </w:r>
            <w:r w:rsidRPr="00480754">
              <w:rPr>
                <w:rFonts w:ascii="Arial" w:eastAsia="Arial" w:hAnsi="Arial" w:cs="Arial"/>
                <w:b/>
                <w:bCs/>
                <w:spacing w:val="2"/>
                <w:sz w:val="20"/>
                <w:szCs w:val="20"/>
              </w:rPr>
              <w:t>e</w:t>
            </w:r>
            <w:r w:rsidRPr="00480754">
              <w:rPr>
                <w:rFonts w:ascii="Arial" w:eastAsia="Arial" w:hAnsi="Arial" w:cs="Arial"/>
                <w:b/>
                <w:bCs/>
                <w:spacing w:val="-1"/>
                <w:sz w:val="20"/>
                <w:szCs w:val="20"/>
              </w:rPr>
              <w:t>cia</w:t>
            </w:r>
            <w:r w:rsidRPr="00480754">
              <w:rPr>
                <w:rFonts w:ascii="Arial" w:eastAsia="Arial" w:hAnsi="Arial" w:cs="Arial"/>
                <w:b/>
                <w:bCs/>
                <w:sz w:val="20"/>
                <w:szCs w:val="20"/>
              </w:rPr>
              <w:t>t</w:t>
            </w:r>
            <w:r w:rsidRPr="00480754">
              <w:rPr>
                <w:rFonts w:ascii="Arial" w:eastAsia="Arial" w:hAnsi="Arial" w:cs="Arial"/>
                <w:b/>
                <w:bCs/>
                <w:spacing w:val="-1"/>
                <w:sz w:val="20"/>
                <w:szCs w:val="20"/>
              </w:rPr>
              <w:t>e</w:t>
            </w:r>
            <w:r w:rsidRPr="00480754">
              <w:rPr>
                <w:rFonts w:ascii="Arial" w:eastAsia="Arial" w:hAnsi="Arial" w:cs="Arial"/>
                <w:b/>
                <w:bCs/>
                <w:sz w:val="20"/>
                <w:szCs w:val="20"/>
              </w:rPr>
              <w:t>d</w:t>
            </w:r>
            <w:r w:rsidRPr="00480754">
              <w:rPr>
                <w:rFonts w:ascii="Arial" w:eastAsia="Arial" w:hAnsi="Arial" w:cs="Arial"/>
                <w:b/>
                <w:bCs/>
                <w:spacing w:val="-12"/>
                <w:sz w:val="20"/>
                <w:szCs w:val="20"/>
              </w:rPr>
              <w:t xml:space="preserve"> </w:t>
            </w:r>
            <w:r w:rsidRPr="00480754">
              <w:rPr>
                <w:rFonts w:ascii="Arial" w:eastAsia="Arial" w:hAnsi="Arial" w:cs="Arial"/>
                <w:b/>
                <w:bCs/>
                <w:spacing w:val="-1"/>
                <w:sz w:val="20"/>
                <w:szCs w:val="20"/>
              </w:rPr>
              <w:t>re</w:t>
            </w:r>
            <w:r w:rsidRPr="00480754">
              <w:rPr>
                <w:rFonts w:ascii="Arial" w:eastAsia="Arial" w:hAnsi="Arial" w:cs="Arial"/>
                <w:b/>
                <w:bCs/>
                <w:sz w:val="20"/>
                <w:szCs w:val="20"/>
              </w:rPr>
              <w:t>p</w:t>
            </w:r>
            <w:r w:rsidRPr="00480754">
              <w:rPr>
                <w:rFonts w:ascii="Arial" w:eastAsia="Arial" w:hAnsi="Arial" w:cs="Arial"/>
                <w:b/>
                <w:bCs/>
                <w:spacing w:val="-1"/>
                <w:sz w:val="20"/>
                <w:szCs w:val="20"/>
              </w:rPr>
              <w:t>l</w:t>
            </w:r>
            <w:r w:rsidRPr="00480754">
              <w:rPr>
                <w:rFonts w:ascii="Arial" w:eastAsia="Arial" w:hAnsi="Arial" w:cs="Arial"/>
                <w:b/>
                <w:bCs/>
                <w:spacing w:val="2"/>
                <w:sz w:val="20"/>
                <w:szCs w:val="20"/>
              </w:rPr>
              <w:t>a</w:t>
            </w:r>
            <w:r w:rsidRPr="00480754">
              <w:rPr>
                <w:rFonts w:ascii="Arial" w:eastAsia="Arial" w:hAnsi="Arial" w:cs="Arial"/>
                <w:b/>
                <w:bCs/>
                <w:spacing w:val="-1"/>
                <w:sz w:val="20"/>
                <w:szCs w:val="20"/>
              </w:rPr>
              <w:t>ce</w:t>
            </w:r>
            <w:r w:rsidRPr="00480754">
              <w:rPr>
                <w:rFonts w:ascii="Arial" w:eastAsia="Arial" w:hAnsi="Arial" w:cs="Arial"/>
                <w:b/>
                <w:bCs/>
                <w:spacing w:val="2"/>
                <w:sz w:val="20"/>
                <w:szCs w:val="20"/>
              </w:rPr>
              <w:t>m</w:t>
            </w:r>
            <w:r w:rsidRPr="00480754">
              <w:rPr>
                <w:rFonts w:ascii="Arial" w:eastAsia="Arial" w:hAnsi="Arial" w:cs="Arial"/>
                <w:b/>
                <w:bCs/>
                <w:spacing w:val="-1"/>
                <w:sz w:val="20"/>
                <w:szCs w:val="20"/>
              </w:rPr>
              <w:t>e</w:t>
            </w:r>
            <w:r w:rsidRPr="00480754">
              <w:rPr>
                <w:rFonts w:ascii="Arial" w:eastAsia="Arial" w:hAnsi="Arial" w:cs="Arial"/>
                <w:b/>
                <w:bCs/>
                <w:sz w:val="20"/>
                <w:szCs w:val="20"/>
              </w:rPr>
              <w:t>nt</w:t>
            </w:r>
            <w:r w:rsidRPr="00480754">
              <w:rPr>
                <w:rFonts w:ascii="Arial" w:eastAsia="Arial" w:hAnsi="Arial" w:cs="Arial"/>
                <w:b/>
                <w:bCs/>
                <w:spacing w:val="-14"/>
                <w:sz w:val="20"/>
                <w:szCs w:val="20"/>
              </w:rPr>
              <w:t xml:space="preserve"> </w:t>
            </w:r>
            <w:r w:rsidRPr="00480754">
              <w:rPr>
                <w:rFonts w:ascii="Arial" w:eastAsia="Arial" w:hAnsi="Arial" w:cs="Arial"/>
                <w:b/>
                <w:bCs/>
                <w:spacing w:val="-1"/>
                <w:sz w:val="20"/>
                <w:szCs w:val="20"/>
              </w:rPr>
              <w:t>c</w:t>
            </w:r>
            <w:r w:rsidRPr="00480754">
              <w:rPr>
                <w:rFonts w:ascii="Arial" w:eastAsia="Arial" w:hAnsi="Arial" w:cs="Arial"/>
                <w:b/>
                <w:bCs/>
                <w:sz w:val="20"/>
                <w:szCs w:val="20"/>
              </w:rPr>
              <w:t>o</w:t>
            </w:r>
            <w:r w:rsidRPr="00480754">
              <w:rPr>
                <w:rFonts w:ascii="Arial" w:eastAsia="Arial" w:hAnsi="Arial" w:cs="Arial"/>
                <w:b/>
                <w:bCs/>
                <w:spacing w:val="-1"/>
                <w:sz w:val="20"/>
                <w:szCs w:val="20"/>
              </w:rPr>
              <w:t>s</w:t>
            </w:r>
            <w:r w:rsidRPr="00480754">
              <w:rPr>
                <w:rFonts w:ascii="Arial" w:eastAsia="Arial" w:hAnsi="Arial" w:cs="Arial"/>
                <w:b/>
                <w:bCs/>
                <w:sz w:val="20"/>
                <w:szCs w:val="20"/>
              </w:rPr>
              <w:t>t</w:t>
            </w:r>
          </w:p>
        </w:tc>
        <w:tc>
          <w:tcPr>
            <w:cnfStyle w:val="000100000000" w:firstRow="0" w:lastRow="0" w:firstColumn="0" w:lastColumn="1" w:oddVBand="0" w:evenVBand="0" w:oddHBand="0" w:evenHBand="0" w:firstRowFirstColumn="0" w:firstRowLastColumn="0" w:lastRowFirstColumn="0" w:lastRowLastColumn="0"/>
            <w:tcW w:w="7058" w:type="dxa"/>
          </w:tcPr>
          <w:p w14:paraId="02DF8A34" w14:textId="4300B9D5" w:rsidR="00B16F1A" w:rsidRPr="00480754" w:rsidRDefault="00B16F1A" w:rsidP="00D94DB7">
            <w:pPr>
              <w:pStyle w:val="TableParagraph"/>
              <w:spacing w:before="27" w:line="270" w:lineRule="auto"/>
              <w:ind w:left="325" w:right="99"/>
              <w:jc w:val="both"/>
              <w:rPr>
                <w:rFonts w:ascii="Arial" w:eastAsia="Arial" w:hAnsi="Arial" w:cs="Arial"/>
                <w:sz w:val="20"/>
                <w:szCs w:val="20"/>
              </w:rPr>
            </w:pP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50"/>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48"/>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u</w:t>
            </w:r>
            <w:r w:rsidRPr="00480754">
              <w:rPr>
                <w:rFonts w:ascii="Arial" w:eastAsia="Arial" w:hAnsi="Arial" w:cs="Arial"/>
                <w:sz w:val="20"/>
                <w:szCs w:val="20"/>
              </w:rPr>
              <w:t>rr</w:t>
            </w:r>
            <w:r w:rsidRPr="00480754">
              <w:rPr>
                <w:rFonts w:ascii="Arial" w:eastAsia="Arial" w:hAnsi="Arial" w:cs="Arial"/>
                <w:spacing w:val="-1"/>
                <w:sz w:val="20"/>
                <w:szCs w:val="20"/>
              </w:rPr>
              <w:t>en</w:t>
            </w:r>
            <w:r w:rsidRPr="00480754">
              <w:rPr>
                <w:rFonts w:ascii="Arial" w:eastAsia="Arial" w:hAnsi="Arial" w:cs="Arial"/>
                <w:sz w:val="20"/>
                <w:szCs w:val="20"/>
              </w:rPr>
              <w:t>t</w:t>
            </w:r>
            <w:r w:rsidRPr="00480754">
              <w:rPr>
                <w:rFonts w:ascii="Arial" w:eastAsia="Arial" w:hAnsi="Arial" w:cs="Arial"/>
                <w:spacing w:val="49"/>
                <w:sz w:val="20"/>
                <w:szCs w:val="20"/>
              </w:rPr>
              <w:t xml:space="preserve"> </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2"/>
                <w:sz w:val="20"/>
                <w:szCs w:val="20"/>
              </w:rPr>
              <w:t>p</w:t>
            </w:r>
            <w:r w:rsidRPr="00480754">
              <w:rPr>
                <w:rFonts w:ascii="Arial" w:eastAsia="Arial" w:hAnsi="Arial" w:cs="Arial"/>
                <w:spacing w:val="-2"/>
                <w:sz w:val="20"/>
                <w:szCs w:val="20"/>
              </w:rPr>
              <w:t>l</w:t>
            </w:r>
            <w:r w:rsidRPr="00480754">
              <w:rPr>
                <w:rFonts w:ascii="Arial" w:eastAsia="Arial" w:hAnsi="Arial" w:cs="Arial"/>
                <w:spacing w:val="-1"/>
                <w:sz w:val="20"/>
                <w:szCs w:val="20"/>
              </w:rPr>
              <w:t>a</w:t>
            </w:r>
            <w:r w:rsidRPr="00480754">
              <w:rPr>
                <w:rFonts w:ascii="Arial" w:eastAsia="Arial" w:hAnsi="Arial" w:cs="Arial"/>
                <w:spacing w:val="1"/>
                <w:sz w:val="20"/>
                <w:szCs w:val="20"/>
              </w:rPr>
              <w:t>c</w:t>
            </w:r>
            <w:r w:rsidRPr="00480754">
              <w:rPr>
                <w:rFonts w:ascii="Arial" w:eastAsia="Arial" w:hAnsi="Arial" w:cs="Arial"/>
                <w:spacing w:val="-1"/>
                <w:sz w:val="20"/>
                <w:szCs w:val="20"/>
              </w:rPr>
              <w:t>e</w:t>
            </w:r>
            <w:r w:rsidRPr="00480754">
              <w:rPr>
                <w:rFonts w:ascii="Arial" w:eastAsia="Arial" w:hAnsi="Arial" w:cs="Arial"/>
                <w:spacing w:val="4"/>
                <w:sz w:val="20"/>
                <w:szCs w:val="20"/>
              </w:rPr>
              <w:t>m</w:t>
            </w:r>
            <w:r w:rsidRPr="00480754">
              <w:rPr>
                <w:rFonts w:ascii="Arial" w:eastAsia="Arial" w:hAnsi="Arial" w:cs="Arial"/>
                <w:spacing w:val="-1"/>
                <w:sz w:val="20"/>
                <w:szCs w:val="20"/>
              </w:rPr>
              <w:t>en</w:t>
            </w:r>
            <w:r w:rsidRPr="00480754">
              <w:rPr>
                <w:rFonts w:ascii="Arial" w:eastAsia="Arial" w:hAnsi="Arial" w:cs="Arial"/>
                <w:sz w:val="20"/>
                <w:szCs w:val="20"/>
              </w:rPr>
              <w:t>t</w:t>
            </w:r>
            <w:r w:rsidRPr="00480754">
              <w:rPr>
                <w:rFonts w:ascii="Arial" w:eastAsia="Arial" w:hAnsi="Arial" w:cs="Arial"/>
                <w:spacing w:val="50"/>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o</w:t>
            </w:r>
            <w:r w:rsidRPr="00480754">
              <w:rPr>
                <w:rFonts w:ascii="Arial" w:eastAsia="Arial" w:hAnsi="Arial" w:cs="Arial"/>
                <w:spacing w:val="1"/>
                <w:sz w:val="20"/>
                <w:szCs w:val="20"/>
              </w:rPr>
              <w:t>s</w:t>
            </w:r>
            <w:r w:rsidRPr="00480754">
              <w:rPr>
                <w:rFonts w:ascii="Arial" w:eastAsia="Arial" w:hAnsi="Arial" w:cs="Arial"/>
                <w:sz w:val="20"/>
                <w:szCs w:val="20"/>
              </w:rPr>
              <w:t>t</w:t>
            </w:r>
            <w:r w:rsidRPr="00480754">
              <w:rPr>
                <w:rFonts w:ascii="Arial" w:eastAsia="Arial" w:hAnsi="Arial" w:cs="Arial"/>
                <w:spacing w:val="49"/>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51"/>
                <w:sz w:val="20"/>
                <w:szCs w:val="20"/>
              </w:rPr>
              <w:t xml:space="preserve"> </w:t>
            </w:r>
            <w:r w:rsidRPr="00480754">
              <w:rPr>
                <w:rFonts w:ascii="Arial" w:eastAsia="Arial" w:hAnsi="Arial" w:cs="Arial"/>
                <w:spacing w:val="-1"/>
                <w:sz w:val="20"/>
                <w:szCs w:val="20"/>
              </w:rPr>
              <w:t>a</w:t>
            </w:r>
            <w:r w:rsidRPr="00480754">
              <w:rPr>
                <w:rFonts w:ascii="Arial" w:eastAsia="Arial" w:hAnsi="Arial" w:cs="Arial"/>
                <w:sz w:val="20"/>
                <w:szCs w:val="20"/>
              </w:rPr>
              <w:t>n</w:t>
            </w:r>
            <w:r w:rsidRPr="00480754">
              <w:rPr>
                <w:rFonts w:ascii="Arial" w:eastAsia="Arial" w:hAnsi="Arial" w:cs="Arial"/>
                <w:spacing w:val="48"/>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ss</w:t>
            </w:r>
            <w:r w:rsidRPr="00480754">
              <w:rPr>
                <w:rFonts w:ascii="Arial" w:eastAsia="Arial" w:hAnsi="Arial" w:cs="Arial"/>
                <w:spacing w:val="-1"/>
                <w:sz w:val="20"/>
                <w:szCs w:val="20"/>
              </w:rPr>
              <w:t>et</w:t>
            </w:r>
            <w:r w:rsidRPr="00480754">
              <w:rPr>
                <w:rFonts w:ascii="Arial" w:eastAsia="Arial" w:hAnsi="Arial" w:cs="Arial"/>
                <w:sz w:val="20"/>
                <w:szCs w:val="20"/>
              </w:rPr>
              <w:t>,</w:t>
            </w:r>
            <w:r w:rsidRPr="00480754">
              <w:rPr>
                <w:rFonts w:ascii="Arial" w:eastAsia="Arial" w:hAnsi="Arial" w:cs="Arial"/>
                <w:spacing w:val="49"/>
                <w:sz w:val="20"/>
                <w:szCs w:val="20"/>
              </w:rPr>
              <w:t xml:space="preserve"> </w:t>
            </w:r>
            <w:r w:rsidRPr="00480754">
              <w:rPr>
                <w:rFonts w:ascii="Arial" w:eastAsia="Arial" w:hAnsi="Arial" w:cs="Arial"/>
                <w:spacing w:val="-2"/>
                <w:sz w:val="20"/>
                <w:szCs w:val="20"/>
              </w:rPr>
              <w:t>l</w:t>
            </w:r>
            <w:r w:rsidRPr="00480754">
              <w:rPr>
                <w:rFonts w:ascii="Arial" w:eastAsia="Arial" w:hAnsi="Arial" w:cs="Arial"/>
                <w:spacing w:val="-1"/>
                <w:sz w:val="20"/>
                <w:szCs w:val="20"/>
              </w:rPr>
              <w:t>e</w:t>
            </w:r>
            <w:r w:rsidRPr="00480754">
              <w:rPr>
                <w:rFonts w:ascii="Arial" w:eastAsia="Arial" w:hAnsi="Arial" w:cs="Arial"/>
                <w:spacing w:val="1"/>
                <w:sz w:val="20"/>
                <w:szCs w:val="20"/>
              </w:rPr>
              <w:t>ss</w:t>
            </w:r>
            <w:r w:rsidRPr="00480754">
              <w:rPr>
                <w:rFonts w:ascii="Arial" w:eastAsia="Arial" w:hAnsi="Arial" w:cs="Arial"/>
                <w:sz w:val="20"/>
                <w:szCs w:val="20"/>
              </w:rPr>
              <w:t>,</w:t>
            </w:r>
            <w:r w:rsidRPr="00480754">
              <w:rPr>
                <w:rFonts w:ascii="Arial" w:eastAsia="Arial" w:hAnsi="Arial" w:cs="Arial"/>
                <w:spacing w:val="50"/>
                <w:sz w:val="20"/>
                <w:szCs w:val="20"/>
              </w:rPr>
              <w:t xml:space="preserve"> </w:t>
            </w:r>
            <w:r w:rsidRPr="00480754">
              <w:rPr>
                <w:rFonts w:ascii="Arial" w:eastAsia="Arial" w:hAnsi="Arial" w:cs="Arial"/>
                <w:sz w:val="20"/>
                <w:szCs w:val="20"/>
              </w:rPr>
              <w:t>w</w:t>
            </w:r>
            <w:r w:rsidRPr="00480754">
              <w:rPr>
                <w:rFonts w:ascii="Arial" w:eastAsia="Arial" w:hAnsi="Arial" w:cs="Arial"/>
                <w:spacing w:val="-1"/>
                <w:sz w:val="20"/>
                <w:szCs w:val="20"/>
              </w:rPr>
              <w:t>he</w:t>
            </w:r>
            <w:r w:rsidRPr="00480754">
              <w:rPr>
                <w:rFonts w:ascii="Arial" w:eastAsia="Arial" w:hAnsi="Arial" w:cs="Arial"/>
                <w:sz w:val="20"/>
                <w:szCs w:val="20"/>
              </w:rPr>
              <w:t>re</w:t>
            </w:r>
            <w:r w:rsidRPr="00480754">
              <w:rPr>
                <w:rFonts w:ascii="Arial" w:eastAsia="Arial" w:hAnsi="Arial" w:cs="Arial"/>
                <w:spacing w:val="48"/>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2"/>
                <w:sz w:val="20"/>
                <w:szCs w:val="20"/>
              </w:rPr>
              <w:t>p</w:t>
            </w:r>
            <w:r w:rsidRPr="00480754">
              <w:rPr>
                <w:rFonts w:ascii="Arial" w:eastAsia="Arial" w:hAnsi="Arial" w:cs="Arial"/>
                <w:spacing w:val="-1"/>
                <w:sz w:val="20"/>
                <w:szCs w:val="20"/>
              </w:rPr>
              <w:t>p</w:t>
            </w:r>
            <w:r w:rsidRPr="00480754">
              <w:rPr>
                <w:rFonts w:ascii="Arial" w:eastAsia="Arial" w:hAnsi="Arial" w:cs="Arial"/>
                <w:spacing w:val="1"/>
                <w:sz w:val="20"/>
                <w:szCs w:val="20"/>
              </w:rPr>
              <w:t>l</w:t>
            </w:r>
            <w:r w:rsidRPr="00480754">
              <w:rPr>
                <w:rFonts w:ascii="Arial" w:eastAsia="Arial" w:hAnsi="Arial" w:cs="Arial"/>
                <w:spacing w:val="-2"/>
                <w:sz w:val="20"/>
                <w:szCs w:val="20"/>
              </w:rPr>
              <w:t>i</w:t>
            </w:r>
            <w:r w:rsidRPr="00480754">
              <w:rPr>
                <w:rFonts w:ascii="Arial" w:eastAsia="Arial" w:hAnsi="Arial" w:cs="Arial"/>
                <w:spacing w:val="1"/>
                <w:sz w:val="20"/>
                <w:szCs w:val="20"/>
              </w:rPr>
              <w:t>c</w:t>
            </w:r>
            <w:r w:rsidRPr="00480754">
              <w:rPr>
                <w:rFonts w:ascii="Arial" w:eastAsia="Arial" w:hAnsi="Arial" w:cs="Arial"/>
                <w:spacing w:val="-1"/>
                <w:sz w:val="20"/>
                <w:szCs w:val="20"/>
              </w:rPr>
              <w:t>a</w:t>
            </w:r>
            <w:r w:rsidRPr="00480754">
              <w:rPr>
                <w:rFonts w:ascii="Arial" w:eastAsia="Arial" w:hAnsi="Arial" w:cs="Arial"/>
                <w:spacing w:val="2"/>
                <w:sz w:val="20"/>
                <w:szCs w:val="20"/>
              </w:rPr>
              <w:t>b</w:t>
            </w:r>
            <w:r w:rsidRPr="00480754">
              <w:rPr>
                <w:rFonts w:ascii="Arial" w:eastAsia="Arial" w:hAnsi="Arial" w:cs="Arial"/>
                <w:spacing w:val="-2"/>
                <w:sz w:val="20"/>
                <w:szCs w:val="20"/>
              </w:rPr>
              <w:t>l</w:t>
            </w:r>
            <w:r w:rsidRPr="00480754">
              <w:rPr>
                <w:rFonts w:ascii="Arial" w:eastAsia="Arial" w:hAnsi="Arial" w:cs="Arial"/>
                <w:spacing w:val="-1"/>
                <w:sz w:val="20"/>
                <w:szCs w:val="20"/>
              </w:rPr>
              <w:t>e</w:t>
            </w:r>
            <w:r w:rsidRPr="00480754">
              <w:rPr>
                <w:rFonts w:ascii="Arial" w:eastAsia="Arial" w:hAnsi="Arial" w:cs="Arial"/>
                <w:sz w:val="20"/>
                <w:szCs w:val="20"/>
              </w:rPr>
              <w:t>,</w:t>
            </w:r>
            <w:r w:rsidRPr="00480754">
              <w:rPr>
                <w:rFonts w:ascii="Arial" w:eastAsia="Arial" w:hAnsi="Arial" w:cs="Arial"/>
                <w:w w:val="99"/>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cc</w:t>
            </w:r>
            <w:r w:rsidRPr="00480754">
              <w:rPr>
                <w:rFonts w:ascii="Arial" w:eastAsia="Arial" w:hAnsi="Arial" w:cs="Arial"/>
                <w:spacing w:val="-3"/>
                <w:sz w:val="20"/>
                <w:szCs w:val="20"/>
              </w:rPr>
              <w:t>u</w:t>
            </w:r>
            <w:r w:rsidRPr="00480754">
              <w:rPr>
                <w:rFonts w:ascii="Arial" w:eastAsia="Arial" w:hAnsi="Arial" w:cs="Arial"/>
                <w:spacing w:val="4"/>
                <w:sz w:val="20"/>
                <w:szCs w:val="20"/>
              </w:rPr>
              <w:t>m</w:t>
            </w:r>
            <w:r w:rsidRPr="00480754">
              <w:rPr>
                <w:rFonts w:ascii="Arial" w:eastAsia="Arial" w:hAnsi="Arial" w:cs="Arial"/>
                <w:spacing w:val="-1"/>
                <w:sz w:val="20"/>
                <w:szCs w:val="20"/>
              </w:rPr>
              <w:t>u</w:t>
            </w:r>
            <w:r w:rsidRPr="00480754">
              <w:rPr>
                <w:rFonts w:ascii="Arial" w:eastAsia="Arial" w:hAnsi="Arial" w:cs="Arial"/>
                <w:spacing w:val="-2"/>
                <w:sz w:val="20"/>
                <w:szCs w:val="20"/>
              </w:rPr>
              <w:t>l</w:t>
            </w:r>
            <w:r w:rsidRPr="00480754">
              <w:rPr>
                <w:rFonts w:ascii="Arial" w:eastAsia="Arial" w:hAnsi="Arial" w:cs="Arial"/>
                <w:spacing w:val="-1"/>
                <w:sz w:val="20"/>
                <w:szCs w:val="20"/>
              </w:rPr>
              <w:t>at</w:t>
            </w:r>
            <w:r w:rsidRPr="00480754">
              <w:rPr>
                <w:rFonts w:ascii="Arial" w:eastAsia="Arial" w:hAnsi="Arial" w:cs="Arial"/>
                <w:spacing w:val="2"/>
                <w:sz w:val="20"/>
                <w:szCs w:val="20"/>
              </w:rPr>
              <w:t>e</w:t>
            </w:r>
            <w:r w:rsidRPr="00480754">
              <w:rPr>
                <w:rFonts w:ascii="Arial" w:eastAsia="Arial" w:hAnsi="Arial" w:cs="Arial"/>
                <w:sz w:val="20"/>
                <w:szCs w:val="20"/>
              </w:rPr>
              <w:t>d</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dep</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1"/>
                <w:sz w:val="20"/>
                <w:szCs w:val="20"/>
              </w:rPr>
              <w:t>ci</w:t>
            </w:r>
            <w:r w:rsidRPr="00480754">
              <w:rPr>
                <w:rFonts w:ascii="Arial" w:eastAsia="Arial" w:hAnsi="Arial" w:cs="Arial"/>
                <w:spacing w:val="-1"/>
                <w:sz w:val="20"/>
                <w:szCs w:val="20"/>
              </w:rPr>
              <w:t>a</w:t>
            </w:r>
            <w:r w:rsidRPr="00480754">
              <w:rPr>
                <w:rFonts w:ascii="Arial" w:eastAsia="Arial" w:hAnsi="Arial" w:cs="Arial"/>
                <w:spacing w:val="2"/>
                <w:sz w:val="20"/>
                <w:szCs w:val="20"/>
              </w:rPr>
              <w:t>t</w:t>
            </w:r>
            <w:r w:rsidRPr="00480754">
              <w:rPr>
                <w:rFonts w:ascii="Arial" w:eastAsia="Arial" w:hAnsi="Arial" w:cs="Arial"/>
                <w:spacing w:val="-2"/>
                <w:sz w:val="20"/>
                <w:szCs w:val="20"/>
              </w:rPr>
              <w:t>i</w:t>
            </w:r>
            <w:r w:rsidRPr="00480754">
              <w:rPr>
                <w:rFonts w:ascii="Arial" w:eastAsia="Arial" w:hAnsi="Arial" w:cs="Arial"/>
                <w:spacing w:val="-1"/>
                <w:sz w:val="20"/>
                <w:szCs w:val="20"/>
              </w:rPr>
              <w:t>o</w:t>
            </w:r>
            <w:r w:rsidRPr="00480754">
              <w:rPr>
                <w:rFonts w:ascii="Arial" w:eastAsia="Arial" w:hAnsi="Arial" w:cs="Arial"/>
                <w:sz w:val="20"/>
                <w:szCs w:val="20"/>
              </w:rPr>
              <w:t>n</w:t>
            </w:r>
            <w:r w:rsidRPr="00480754">
              <w:rPr>
                <w:rFonts w:ascii="Arial" w:eastAsia="Arial" w:hAnsi="Arial" w:cs="Arial"/>
                <w:spacing w:val="10"/>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a</w:t>
            </w:r>
            <w:r w:rsidRPr="00480754">
              <w:rPr>
                <w:rFonts w:ascii="Arial" w:eastAsia="Arial" w:hAnsi="Arial" w:cs="Arial"/>
                <w:spacing w:val="-2"/>
                <w:sz w:val="20"/>
                <w:szCs w:val="20"/>
              </w:rPr>
              <w:t>l</w:t>
            </w:r>
            <w:r w:rsidRPr="00480754">
              <w:rPr>
                <w:rFonts w:ascii="Arial" w:eastAsia="Arial" w:hAnsi="Arial" w:cs="Arial"/>
                <w:spacing w:val="1"/>
                <w:sz w:val="20"/>
                <w:szCs w:val="20"/>
              </w:rPr>
              <w:t>c</w:t>
            </w:r>
            <w:r w:rsidRPr="00480754">
              <w:rPr>
                <w:rFonts w:ascii="Arial" w:eastAsia="Arial" w:hAnsi="Arial" w:cs="Arial"/>
                <w:spacing w:val="-1"/>
                <w:sz w:val="20"/>
                <w:szCs w:val="20"/>
              </w:rPr>
              <w:t>u</w:t>
            </w:r>
            <w:r w:rsidRPr="00480754">
              <w:rPr>
                <w:rFonts w:ascii="Arial" w:eastAsia="Arial" w:hAnsi="Arial" w:cs="Arial"/>
                <w:spacing w:val="-2"/>
                <w:sz w:val="20"/>
                <w:szCs w:val="20"/>
              </w:rPr>
              <w:t>l</w:t>
            </w:r>
            <w:r w:rsidRPr="00480754">
              <w:rPr>
                <w:rFonts w:ascii="Arial" w:eastAsia="Arial" w:hAnsi="Arial" w:cs="Arial"/>
                <w:spacing w:val="2"/>
                <w:sz w:val="20"/>
                <w:szCs w:val="20"/>
              </w:rPr>
              <w:t>a</w:t>
            </w:r>
            <w:r w:rsidRPr="00480754">
              <w:rPr>
                <w:rFonts w:ascii="Arial" w:eastAsia="Arial" w:hAnsi="Arial" w:cs="Arial"/>
                <w:spacing w:val="-1"/>
                <w:sz w:val="20"/>
                <w:szCs w:val="20"/>
              </w:rPr>
              <w:t>te</w:t>
            </w:r>
            <w:r w:rsidRPr="00480754">
              <w:rPr>
                <w:rFonts w:ascii="Arial" w:eastAsia="Arial" w:hAnsi="Arial" w:cs="Arial"/>
                <w:sz w:val="20"/>
                <w:szCs w:val="20"/>
              </w:rPr>
              <w:t>d</w:t>
            </w:r>
            <w:r w:rsidRPr="00480754">
              <w:rPr>
                <w:rFonts w:ascii="Arial" w:eastAsia="Arial" w:hAnsi="Arial" w:cs="Arial"/>
                <w:spacing w:val="7"/>
                <w:sz w:val="20"/>
                <w:szCs w:val="20"/>
              </w:rPr>
              <w:t xml:space="preserve"> </w:t>
            </w:r>
            <w:r w:rsidRPr="00480754">
              <w:rPr>
                <w:rFonts w:ascii="Arial" w:eastAsia="Arial" w:hAnsi="Arial" w:cs="Arial"/>
                <w:spacing w:val="2"/>
                <w:sz w:val="20"/>
                <w:szCs w:val="20"/>
              </w:rPr>
              <w:t>o</w:t>
            </w:r>
            <w:r w:rsidRPr="00480754">
              <w:rPr>
                <w:rFonts w:ascii="Arial" w:eastAsia="Arial" w:hAnsi="Arial" w:cs="Arial"/>
                <w:sz w:val="20"/>
                <w:szCs w:val="20"/>
              </w:rPr>
              <w:t>n</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8"/>
                <w:sz w:val="20"/>
                <w:szCs w:val="20"/>
              </w:rPr>
              <w:t xml:space="preserve"> </w:t>
            </w:r>
            <w:r w:rsidRPr="00480754">
              <w:rPr>
                <w:rFonts w:ascii="Arial" w:eastAsia="Arial" w:hAnsi="Arial" w:cs="Arial"/>
                <w:spacing w:val="-1"/>
                <w:sz w:val="20"/>
                <w:szCs w:val="20"/>
              </w:rPr>
              <w:t>ba</w:t>
            </w:r>
            <w:r w:rsidRPr="00480754">
              <w:rPr>
                <w:rFonts w:ascii="Arial" w:eastAsia="Arial" w:hAnsi="Arial" w:cs="Arial"/>
                <w:spacing w:val="3"/>
                <w:sz w:val="20"/>
                <w:szCs w:val="20"/>
              </w:rPr>
              <w:t>s</w:t>
            </w: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9"/>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s</w:t>
            </w:r>
            <w:r w:rsidRPr="00480754">
              <w:rPr>
                <w:rFonts w:ascii="Arial" w:eastAsia="Arial" w:hAnsi="Arial" w:cs="Arial"/>
                <w:spacing w:val="-1"/>
                <w:sz w:val="20"/>
                <w:szCs w:val="20"/>
              </w:rPr>
              <w:t>u</w:t>
            </w:r>
            <w:r w:rsidRPr="00480754">
              <w:rPr>
                <w:rFonts w:ascii="Arial" w:eastAsia="Arial" w:hAnsi="Arial" w:cs="Arial"/>
                <w:spacing w:val="1"/>
                <w:sz w:val="20"/>
                <w:szCs w:val="20"/>
              </w:rPr>
              <w:t>c</w:t>
            </w:r>
            <w:r w:rsidRPr="00480754">
              <w:rPr>
                <w:rFonts w:ascii="Arial" w:eastAsia="Arial" w:hAnsi="Arial" w:cs="Arial"/>
                <w:sz w:val="20"/>
                <w:szCs w:val="20"/>
              </w:rPr>
              <w:t>h</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o</w:t>
            </w:r>
            <w:r w:rsidRPr="00480754">
              <w:rPr>
                <w:rFonts w:ascii="Arial" w:eastAsia="Arial" w:hAnsi="Arial" w:cs="Arial"/>
                <w:spacing w:val="1"/>
                <w:sz w:val="20"/>
                <w:szCs w:val="20"/>
              </w:rPr>
              <w:t>s</w:t>
            </w:r>
            <w:r w:rsidRPr="00480754">
              <w:rPr>
                <w:rFonts w:ascii="Arial" w:eastAsia="Arial" w:hAnsi="Arial" w:cs="Arial"/>
                <w:sz w:val="20"/>
                <w:szCs w:val="20"/>
              </w:rPr>
              <w:t>t</w:t>
            </w:r>
            <w:r w:rsidRPr="00480754">
              <w:rPr>
                <w:rFonts w:ascii="Arial" w:eastAsia="Arial" w:hAnsi="Arial" w:cs="Arial"/>
                <w:spacing w:val="8"/>
                <w:sz w:val="20"/>
                <w:szCs w:val="20"/>
              </w:rPr>
              <w:t xml:space="preserve"> </w:t>
            </w:r>
            <w:r w:rsidRPr="00480754">
              <w:rPr>
                <w:rFonts w:ascii="Arial" w:eastAsia="Arial" w:hAnsi="Arial" w:cs="Arial"/>
                <w:spacing w:val="-1"/>
                <w:sz w:val="20"/>
                <w:szCs w:val="20"/>
              </w:rPr>
              <w:t>t</w:t>
            </w:r>
            <w:r w:rsidRPr="00480754">
              <w:rPr>
                <w:rFonts w:ascii="Arial" w:eastAsia="Arial" w:hAnsi="Arial" w:cs="Arial"/>
                <w:sz w:val="20"/>
                <w:szCs w:val="20"/>
              </w:rPr>
              <w:t>o</w:t>
            </w:r>
            <w:r w:rsidRPr="00480754">
              <w:rPr>
                <w:rFonts w:ascii="Arial" w:eastAsia="Arial" w:hAnsi="Arial" w:cs="Arial"/>
                <w:spacing w:val="7"/>
                <w:sz w:val="20"/>
                <w:szCs w:val="20"/>
              </w:rPr>
              <w:t xml:space="preserve"> </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2"/>
                <w:sz w:val="20"/>
                <w:szCs w:val="20"/>
              </w:rPr>
              <w:t>f</w:t>
            </w:r>
            <w:r w:rsidRPr="00480754">
              <w:rPr>
                <w:rFonts w:ascii="Arial" w:eastAsia="Arial" w:hAnsi="Arial" w:cs="Arial"/>
                <w:spacing w:val="-2"/>
                <w:sz w:val="20"/>
                <w:szCs w:val="20"/>
              </w:rPr>
              <w:t>l</w:t>
            </w:r>
            <w:r w:rsidRPr="00480754">
              <w:rPr>
                <w:rFonts w:ascii="Arial" w:eastAsia="Arial" w:hAnsi="Arial" w:cs="Arial"/>
                <w:spacing w:val="-1"/>
                <w:sz w:val="20"/>
                <w:szCs w:val="20"/>
              </w:rPr>
              <w:t>e</w:t>
            </w:r>
            <w:r w:rsidRPr="00480754">
              <w:rPr>
                <w:rFonts w:ascii="Arial" w:eastAsia="Arial" w:hAnsi="Arial" w:cs="Arial"/>
                <w:spacing w:val="1"/>
                <w:sz w:val="20"/>
                <w:szCs w:val="20"/>
              </w:rPr>
              <w:t>c</w:t>
            </w:r>
            <w:r w:rsidRPr="00480754">
              <w:rPr>
                <w:rFonts w:ascii="Arial" w:eastAsia="Arial" w:hAnsi="Arial" w:cs="Arial"/>
                <w:sz w:val="20"/>
                <w:szCs w:val="20"/>
              </w:rPr>
              <w:t>t</w:t>
            </w:r>
            <w:r w:rsidR="00D94DB7">
              <w:rPr>
                <w:rFonts w:ascii="Arial" w:eastAsia="Arial" w:hAnsi="Arial" w:cs="Arial"/>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7"/>
                <w:sz w:val="20"/>
                <w:szCs w:val="20"/>
              </w:rPr>
              <w:t xml:space="preserve"> </w:t>
            </w:r>
            <w:r w:rsidRPr="00480754">
              <w:rPr>
                <w:rFonts w:ascii="Arial" w:eastAsia="Arial" w:hAnsi="Arial" w:cs="Arial"/>
                <w:spacing w:val="2"/>
                <w:sz w:val="20"/>
                <w:szCs w:val="20"/>
              </w:rPr>
              <w:t>a</w:t>
            </w:r>
            <w:r w:rsidRPr="00480754">
              <w:rPr>
                <w:rFonts w:ascii="Arial" w:eastAsia="Arial" w:hAnsi="Arial" w:cs="Arial"/>
                <w:spacing w:val="-2"/>
                <w:sz w:val="20"/>
                <w:szCs w:val="20"/>
              </w:rPr>
              <w:t>l</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2"/>
                <w:sz w:val="20"/>
                <w:szCs w:val="20"/>
              </w:rPr>
              <w:t>ad</w:t>
            </w:r>
            <w:r w:rsidRPr="00480754">
              <w:rPr>
                <w:rFonts w:ascii="Arial" w:eastAsia="Arial" w:hAnsi="Arial" w:cs="Arial"/>
                <w:sz w:val="20"/>
                <w:szCs w:val="20"/>
              </w:rPr>
              <w:t>y</w:t>
            </w:r>
            <w:r w:rsidRPr="00480754">
              <w:rPr>
                <w:rFonts w:ascii="Arial" w:eastAsia="Arial" w:hAnsi="Arial" w:cs="Arial"/>
                <w:spacing w:val="-10"/>
                <w:sz w:val="20"/>
                <w:szCs w:val="20"/>
              </w:rPr>
              <w:t xml:space="preserve"> </w:t>
            </w:r>
            <w:r w:rsidRPr="00480754">
              <w:rPr>
                <w:rFonts w:ascii="Arial" w:eastAsia="Arial" w:hAnsi="Arial" w:cs="Arial"/>
                <w:spacing w:val="3"/>
                <w:sz w:val="20"/>
                <w:szCs w:val="20"/>
              </w:rPr>
              <w:t>c</w:t>
            </w:r>
            <w:r w:rsidRPr="00480754">
              <w:rPr>
                <w:rFonts w:ascii="Arial" w:eastAsia="Arial" w:hAnsi="Arial" w:cs="Arial"/>
                <w:spacing w:val="-1"/>
                <w:sz w:val="20"/>
                <w:szCs w:val="20"/>
              </w:rPr>
              <w:t>on</w:t>
            </w:r>
            <w:r w:rsidRPr="00480754">
              <w:rPr>
                <w:rFonts w:ascii="Arial" w:eastAsia="Arial" w:hAnsi="Arial" w:cs="Arial"/>
                <w:spacing w:val="1"/>
                <w:sz w:val="20"/>
                <w:szCs w:val="20"/>
              </w:rPr>
              <w:t>s</w:t>
            </w:r>
            <w:r w:rsidRPr="00480754">
              <w:rPr>
                <w:rFonts w:ascii="Arial" w:eastAsia="Arial" w:hAnsi="Arial" w:cs="Arial"/>
                <w:spacing w:val="-1"/>
                <w:sz w:val="20"/>
                <w:szCs w:val="20"/>
              </w:rPr>
              <w:t>u</w:t>
            </w:r>
            <w:r w:rsidRPr="00480754">
              <w:rPr>
                <w:rFonts w:ascii="Arial" w:eastAsia="Arial" w:hAnsi="Arial" w:cs="Arial"/>
                <w:spacing w:val="4"/>
                <w:sz w:val="20"/>
                <w:szCs w:val="20"/>
              </w:rPr>
              <w:t>m</w:t>
            </w:r>
            <w:r w:rsidRPr="00480754">
              <w:rPr>
                <w:rFonts w:ascii="Arial" w:eastAsia="Arial" w:hAnsi="Arial" w:cs="Arial"/>
                <w:spacing w:val="-1"/>
                <w:sz w:val="20"/>
                <w:szCs w:val="20"/>
              </w:rPr>
              <w:t>e</w:t>
            </w:r>
            <w:r w:rsidRPr="00480754">
              <w:rPr>
                <w:rFonts w:ascii="Arial" w:eastAsia="Arial" w:hAnsi="Arial" w:cs="Arial"/>
                <w:sz w:val="20"/>
                <w:szCs w:val="20"/>
              </w:rPr>
              <w:t>d</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r</w:t>
            </w:r>
            <w:r w:rsidRPr="00480754">
              <w:rPr>
                <w:rFonts w:ascii="Arial" w:eastAsia="Arial" w:hAnsi="Arial" w:cs="Arial"/>
                <w:spacing w:val="-6"/>
                <w:sz w:val="20"/>
                <w:szCs w:val="20"/>
              </w:rPr>
              <w:t xml:space="preserve"> </w:t>
            </w:r>
            <w:r w:rsidRPr="00480754">
              <w:rPr>
                <w:rFonts w:ascii="Arial" w:eastAsia="Arial" w:hAnsi="Arial" w:cs="Arial"/>
                <w:spacing w:val="2"/>
                <w:sz w:val="20"/>
                <w:szCs w:val="20"/>
              </w:rPr>
              <w:t>e</w:t>
            </w:r>
            <w:r w:rsidRPr="00480754">
              <w:rPr>
                <w:rFonts w:ascii="Arial" w:eastAsia="Arial" w:hAnsi="Arial" w:cs="Arial"/>
                <w:spacing w:val="1"/>
                <w:sz w:val="20"/>
                <w:szCs w:val="20"/>
              </w:rPr>
              <w:t>x</w:t>
            </w:r>
            <w:r w:rsidRPr="00480754">
              <w:rPr>
                <w:rFonts w:ascii="Arial" w:eastAsia="Arial" w:hAnsi="Arial" w:cs="Arial"/>
                <w:spacing w:val="-1"/>
                <w:sz w:val="20"/>
                <w:szCs w:val="20"/>
              </w:rPr>
              <w:t>p</w:t>
            </w:r>
            <w:r w:rsidRPr="00480754">
              <w:rPr>
                <w:rFonts w:ascii="Arial" w:eastAsia="Arial" w:hAnsi="Arial" w:cs="Arial"/>
                <w:spacing w:val="-2"/>
                <w:sz w:val="20"/>
                <w:szCs w:val="20"/>
              </w:rPr>
              <w:t>i</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z w:val="20"/>
                <w:szCs w:val="20"/>
              </w:rPr>
              <w:t>d</w:t>
            </w:r>
            <w:r w:rsidRPr="00480754">
              <w:rPr>
                <w:rFonts w:ascii="Arial" w:eastAsia="Arial" w:hAnsi="Arial" w:cs="Arial"/>
                <w:spacing w:val="-7"/>
                <w:sz w:val="20"/>
                <w:szCs w:val="20"/>
              </w:rPr>
              <w:t xml:space="preserve"> </w:t>
            </w:r>
            <w:r w:rsidRPr="00480754">
              <w:rPr>
                <w:rFonts w:ascii="Arial" w:eastAsia="Arial" w:hAnsi="Arial" w:cs="Arial"/>
                <w:spacing w:val="2"/>
                <w:sz w:val="20"/>
                <w:szCs w:val="20"/>
              </w:rPr>
              <w:t>f</w:t>
            </w:r>
            <w:r w:rsidRPr="00480754">
              <w:rPr>
                <w:rFonts w:ascii="Arial" w:eastAsia="Arial" w:hAnsi="Arial" w:cs="Arial"/>
                <w:spacing w:val="-1"/>
                <w:sz w:val="20"/>
                <w:szCs w:val="20"/>
              </w:rPr>
              <w:t>utu</w:t>
            </w:r>
            <w:r w:rsidRPr="00480754">
              <w:rPr>
                <w:rFonts w:ascii="Arial" w:eastAsia="Arial" w:hAnsi="Arial" w:cs="Arial"/>
                <w:sz w:val="20"/>
                <w:szCs w:val="20"/>
              </w:rPr>
              <w:t>re</w:t>
            </w:r>
            <w:r w:rsidRPr="00480754">
              <w:rPr>
                <w:rFonts w:ascii="Arial" w:eastAsia="Arial" w:hAnsi="Arial" w:cs="Arial"/>
                <w:spacing w:val="-5"/>
                <w:sz w:val="20"/>
                <w:szCs w:val="20"/>
              </w:rPr>
              <w:t xml:space="preserve"> </w:t>
            </w:r>
            <w:r w:rsidRPr="00480754">
              <w:rPr>
                <w:rFonts w:ascii="Arial" w:eastAsia="Arial" w:hAnsi="Arial" w:cs="Arial"/>
                <w:spacing w:val="-1"/>
                <w:sz w:val="20"/>
                <w:szCs w:val="20"/>
              </w:rPr>
              <w:t>e</w:t>
            </w:r>
            <w:r w:rsidRPr="00480754">
              <w:rPr>
                <w:rFonts w:ascii="Arial" w:eastAsia="Arial" w:hAnsi="Arial" w:cs="Arial"/>
                <w:spacing w:val="1"/>
                <w:sz w:val="20"/>
                <w:szCs w:val="20"/>
              </w:rPr>
              <w:t>c</w:t>
            </w:r>
            <w:r w:rsidRPr="00480754">
              <w:rPr>
                <w:rFonts w:ascii="Arial" w:eastAsia="Arial" w:hAnsi="Arial" w:cs="Arial"/>
                <w:spacing w:val="-1"/>
                <w:sz w:val="20"/>
                <w:szCs w:val="20"/>
              </w:rPr>
              <w:t>ono</w:t>
            </w:r>
            <w:r w:rsidRPr="00480754">
              <w:rPr>
                <w:rFonts w:ascii="Arial" w:eastAsia="Arial" w:hAnsi="Arial" w:cs="Arial"/>
                <w:spacing w:val="4"/>
                <w:sz w:val="20"/>
                <w:szCs w:val="20"/>
              </w:rPr>
              <w:t>m</w:t>
            </w:r>
            <w:r w:rsidRPr="00480754">
              <w:rPr>
                <w:rFonts w:ascii="Arial" w:eastAsia="Arial" w:hAnsi="Arial" w:cs="Arial"/>
                <w:spacing w:val="-2"/>
                <w:sz w:val="20"/>
                <w:szCs w:val="20"/>
              </w:rPr>
              <w:t>i</w:t>
            </w:r>
            <w:r w:rsidRPr="00480754">
              <w:rPr>
                <w:rFonts w:ascii="Arial" w:eastAsia="Arial" w:hAnsi="Arial" w:cs="Arial"/>
                <w:sz w:val="20"/>
                <w:szCs w:val="20"/>
              </w:rPr>
              <w:t>c</w:t>
            </w:r>
            <w:r w:rsidRPr="00480754">
              <w:rPr>
                <w:rFonts w:ascii="Arial" w:eastAsia="Arial" w:hAnsi="Arial" w:cs="Arial"/>
                <w:spacing w:val="-5"/>
                <w:sz w:val="20"/>
                <w:szCs w:val="20"/>
              </w:rPr>
              <w:t xml:space="preserve"> </w:t>
            </w:r>
            <w:r w:rsidRPr="00480754">
              <w:rPr>
                <w:rFonts w:ascii="Arial" w:eastAsia="Arial" w:hAnsi="Arial" w:cs="Arial"/>
                <w:spacing w:val="-1"/>
                <w:sz w:val="20"/>
                <w:szCs w:val="20"/>
              </w:rPr>
              <w:t>be</w:t>
            </w:r>
            <w:r w:rsidRPr="00480754">
              <w:rPr>
                <w:rFonts w:ascii="Arial" w:eastAsia="Arial" w:hAnsi="Arial" w:cs="Arial"/>
                <w:spacing w:val="2"/>
                <w:sz w:val="20"/>
                <w:szCs w:val="20"/>
              </w:rPr>
              <w:t>n</w:t>
            </w:r>
            <w:r w:rsidRPr="00480754">
              <w:rPr>
                <w:rFonts w:ascii="Arial" w:eastAsia="Arial" w:hAnsi="Arial" w:cs="Arial"/>
                <w:spacing w:val="-1"/>
                <w:sz w:val="20"/>
                <w:szCs w:val="20"/>
              </w:rPr>
              <w:t>e</w:t>
            </w:r>
            <w:r w:rsidRPr="00480754">
              <w:rPr>
                <w:rFonts w:ascii="Arial" w:eastAsia="Arial" w:hAnsi="Arial" w:cs="Arial"/>
                <w:spacing w:val="2"/>
                <w:sz w:val="20"/>
                <w:szCs w:val="20"/>
              </w:rPr>
              <w:t>f</w:t>
            </w:r>
            <w:r w:rsidRPr="00480754">
              <w:rPr>
                <w:rFonts w:ascii="Arial" w:eastAsia="Arial" w:hAnsi="Arial" w:cs="Arial"/>
                <w:spacing w:val="-2"/>
                <w:sz w:val="20"/>
                <w:szCs w:val="20"/>
              </w:rPr>
              <w:t>i</w:t>
            </w:r>
            <w:r w:rsidRPr="00480754">
              <w:rPr>
                <w:rFonts w:ascii="Arial" w:eastAsia="Arial" w:hAnsi="Arial" w:cs="Arial"/>
                <w:spacing w:val="-1"/>
                <w:sz w:val="20"/>
                <w:szCs w:val="20"/>
              </w:rPr>
              <w:t>t</w:t>
            </w:r>
            <w:r w:rsidRPr="00480754">
              <w:rPr>
                <w:rFonts w:ascii="Arial" w:eastAsia="Arial" w:hAnsi="Arial" w:cs="Arial"/>
                <w:sz w:val="20"/>
                <w:szCs w:val="20"/>
              </w:rPr>
              <w:t>s</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5"/>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ss</w:t>
            </w:r>
            <w:r w:rsidRPr="00480754">
              <w:rPr>
                <w:rFonts w:ascii="Arial" w:eastAsia="Arial" w:hAnsi="Arial" w:cs="Arial"/>
                <w:spacing w:val="-1"/>
                <w:sz w:val="20"/>
                <w:szCs w:val="20"/>
              </w:rPr>
              <w:t>et</w:t>
            </w:r>
            <w:r w:rsidRPr="00480754">
              <w:rPr>
                <w:rFonts w:ascii="Arial" w:eastAsia="Arial" w:hAnsi="Arial" w:cs="Arial"/>
                <w:sz w:val="20"/>
                <w:szCs w:val="20"/>
              </w:rPr>
              <w:t>.</w:t>
            </w:r>
          </w:p>
        </w:tc>
      </w:tr>
      <w:tr w:rsidR="00B16F1A" w14:paraId="02DF8A38" w14:textId="77777777" w:rsidTr="00E649CD">
        <w:trPr>
          <w:trHeight w:val="807"/>
        </w:trPr>
        <w:tc>
          <w:tcPr>
            <w:tcW w:w="1842" w:type="dxa"/>
          </w:tcPr>
          <w:p w14:paraId="02DF8A36" w14:textId="77777777" w:rsidR="00B16F1A" w:rsidRPr="00480754" w:rsidRDefault="00B16F1A" w:rsidP="00D5381F">
            <w:pPr>
              <w:pStyle w:val="TableParagraph"/>
              <w:spacing w:before="25"/>
              <w:ind w:left="271"/>
              <w:rPr>
                <w:rFonts w:ascii="Arial" w:eastAsia="Arial" w:hAnsi="Arial" w:cs="Arial"/>
                <w:sz w:val="20"/>
                <w:szCs w:val="20"/>
              </w:rPr>
            </w:pPr>
            <w:r w:rsidRPr="00480754">
              <w:rPr>
                <w:rFonts w:ascii="Arial" w:eastAsia="Arial" w:hAnsi="Arial" w:cs="Arial"/>
                <w:b/>
                <w:bCs/>
                <w:sz w:val="20"/>
                <w:szCs w:val="20"/>
              </w:rPr>
              <w:t>D</w:t>
            </w:r>
            <w:r w:rsidRPr="00480754">
              <w:rPr>
                <w:rFonts w:ascii="Arial" w:eastAsia="Arial" w:hAnsi="Arial" w:cs="Arial"/>
                <w:b/>
                <w:bCs/>
                <w:spacing w:val="-1"/>
                <w:sz w:val="20"/>
                <w:szCs w:val="20"/>
              </w:rPr>
              <w:t>e</w:t>
            </w:r>
            <w:r w:rsidRPr="007B75F1">
              <w:rPr>
                <w:rFonts w:ascii="Arial" w:eastAsia="Arial" w:hAnsi="Arial" w:cs="Arial"/>
                <w:b/>
                <w:bCs/>
                <w:sz w:val="20"/>
                <w:szCs w:val="20"/>
              </w:rPr>
              <w:t>p</w:t>
            </w:r>
            <w:r w:rsidRPr="00480754">
              <w:rPr>
                <w:rFonts w:ascii="Arial" w:eastAsia="Arial" w:hAnsi="Arial" w:cs="Arial"/>
                <w:b/>
                <w:bCs/>
                <w:spacing w:val="-1"/>
                <w:sz w:val="20"/>
                <w:szCs w:val="20"/>
              </w:rPr>
              <w:t>r</w:t>
            </w:r>
            <w:r w:rsidRPr="00480754">
              <w:rPr>
                <w:rFonts w:ascii="Arial" w:eastAsia="Arial" w:hAnsi="Arial" w:cs="Arial"/>
                <w:b/>
                <w:bCs/>
                <w:spacing w:val="2"/>
                <w:sz w:val="20"/>
                <w:szCs w:val="20"/>
              </w:rPr>
              <w:t>e</w:t>
            </w:r>
            <w:r w:rsidRPr="00480754">
              <w:rPr>
                <w:rFonts w:ascii="Arial" w:eastAsia="Arial" w:hAnsi="Arial" w:cs="Arial"/>
                <w:b/>
                <w:bCs/>
                <w:spacing w:val="-1"/>
                <w:sz w:val="20"/>
                <w:szCs w:val="20"/>
              </w:rPr>
              <w:t>cia</w:t>
            </w:r>
            <w:r w:rsidRPr="00480754">
              <w:rPr>
                <w:rFonts w:ascii="Arial" w:eastAsia="Arial" w:hAnsi="Arial" w:cs="Arial"/>
                <w:b/>
                <w:bCs/>
                <w:sz w:val="20"/>
                <w:szCs w:val="20"/>
              </w:rPr>
              <w:t>t</w:t>
            </w:r>
            <w:r w:rsidRPr="00480754">
              <w:rPr>
                <w:rFonts w:ascii="Arial" w:eastAsia="Arial" w:hAnsi="Arial" w:cs="Arial"/>
                <w:b/>
                <w:bCs/>
                <w:spacing w:val="-1"/>
                <w:sz w:val="20"/>
                <w:szCs w:val="20"/>
              </w:rPr>
              <w:t>i</w:t>
            </w:r>
            <w:r w:rsidRPr="00480754">
              <w:rPr>
                <w:rFonts w:ascii="Arial" w:eastAsia="Arial" w:hAnsi="Arial" w:cs="Arial"/>
                <w:b/>
                <w:bCs/>
                <w:sz w:val="20"/>
                <w:szCs w:val="20"/>
              </w:rPr>
              <w:t>on</w:t>
            </w:r>
            <w:r w:rsidRPr="00480754">
              <w:rPr>
                <w:rFonts w:ascii="Arial" w:eastAsia="Arial" w:hAnsi="Arial" w:cs="Arial"/>
                <w:b/>
                <w:bCs/>
                <w:spacing w:val="-15"/>
                <w:sz w:val="20"/>
                <w:szCs w:val="20"/>
              </w:rPr>
              <w:t xml:space="preserve"> </w:t>
            </w:r>
            <w:r w:rsidRPr="00480754">
              <w:rPr>
                <w:rFonts w:ascii="Arial" w:eastAsia="Arial" w:hAnsi="Arial" w:cs="Arial"/>
                <w:b/>
                <w:bCs/>
                <w:sz w:val="20"/>
                <w:szCs w:val="20"/>
              </w:rPr>
              <w:t>(</w:t>
            </w:r>
            <w:r w:rsidRPr="00480754">
              <w:rPr>
                <w:rFonts w:ascii="Arial" w:eastAsia="Arial" w:hAnsi="Arial" w:cs="Arial"/>
                <w:b/>
                <w:bCs/>
                <w:spacing w:val="-1"/>
                <w:sz w:val="20"/>
                <w:szCs w:val="20"/>
              </w:rPr>
              <w:t>a</w:t>
            </w:r>
            <w:r w:rsidRPr="00480754">
              <w:rPr>
                <w:rFonts w:ascii="Arial" w:eastAsia="Arial" w:hAnsi="Arial" w:cs="Arial"/>
                <w:b/>
                <w:bCs/>
                <w:sz w:val="20"/>
                <w:szCs w:val="20"/>
              </w:rPr>
              <w:t>nd</w:t>
            </w:r>
            <w:r w:rsidRPr="00480754">
              <w:rPr>
                <w:rFonts w:ascii="Arial" w:eastAsia="Arial" w:hAnsi="Arial" w:cs="Arial"/>
                <w:b/>
                <w:bCs/>
                <w:spacing w:val="-14"/>
                <w:sz w:val="20"/>
                <w:szCs w:val="20"/>
              </w:rPr>
              <w:t xml:space="preserve"> </w:t>
            </w:r>
            <w:r w:rsidRPr="00480754">
              <w:rPr>
                <w:rFonts w:ascii="Arial" w:eastAsia="Arial" w:hAnsi="Arial" w:cs="Arial"/>
                <w:b/>
                <w:bCs/>
                <w:spacing w:val="-1"/>
                <w:sz w:val="20"/>
                <w:szCs w:val="20"/>
              </w:rPr>
              <w:t>a</w:t>
            </w:r>
            <w:r w:rsidRPr="00480754">
              <w:rPr>
                <w:rFonts w:ascii="Arial" w:eastAsia="Arial" w:hAnsi="Arial" w:cs="Arial"/>
                <w:b/>
                <w:bCs/>
                <w:sz w:val="20"/>
                <w:szCs w:val="20"/>
              </w:rPr>
              <w:t>m</w:t>
            </w:r>
            <w:r w:rsidRPr="00480754">
              <w:rPr>
                <w:rFonts w:ascii="Arial" w:eastAsia="Arial" w:hAnsi="Arial" w:cs="Arial"/>
                <w:b/>
                <w:bCs/>
                <w:spacing w:val="3"/>
                <w:sz w:val="20"/>
                <w:szCs w:val="20"/>
              </w:rPr>
              <w:t>o</w:t>
            </w:r>
            <w:r w:rsidRPr="00480754">
              <w:rPr>
                <w:rFonts w:ascii="Arial" w:eastAsia="Arial" w:hAnsi="Arial" w:cs="Arial"/>
                <w:b/>
                <w:bCs/>
                <w:spacing w:val="-1"/>
                <w:sz w:val="20"/>
                <w:szCs w:val="20"/>
              </w:rPr>
              <w:t>r</w:t>
            </w:r>
            <w:r w:rsidRPr="00480754">
              <w:rPr>
                <w:rFonts w:ascii="Arial" w:eastAsia="Arial" w:hAnsi="Arial" w:cs="Arial"/>
                <w:b/>
                <w:bCs/>
                <w:sz w:val="20"/>
                <w:szCs w:val="20"/>
              </w:rPr>
              <w:t>t</w:t>
            </w:r>
            <w:r w:rsidRPr="00480754">
              <w:rPr>
                <w:rFonts w:ascii="Arial" w:eastAsia="Arial" w:hAnsi="Arial" w:cs="Arial"/>
                <w:b/>
                <w:bCs/>
                <w:spacing w:val="2"/>
                <w:sz w:val="20"/>
                <w:szCs w:val="20"/>
              </w:rPr>
              <w:t>i</w:t>
            </w:r>
            <w:r w:rsidRPr="00480754">
              <w:rPr>
                <w:rFonts w:ascii="Arial" w:eastAsia="Arial" w:hAnsi="Arial" w:cs="Arial"/>
                <w:b/>
                <w:bCs/>
                <w:spacing w:val="-1"/>
                <w:sz w:val="20"/>
                <w:szCs w:val="20"/>
              </w:rPr>
              <w:t>sa</w:t>
            </w:r>
            <w:r w:rsidRPr="00480754">
              <w:rPr>
                <w:rFonts w:ascii="Arial" w:eastAsia="Arial" w:hAnsi="Arial" w:cs="Arial"/>
                <w:b/>
                <w:bCs/>
                <w:sz w:val="20"/>
                <w:szCs w:val="20"/>
              </w:rPr>
              <w:t>t</w:t>
            </w:r>
            <w:r w:rsidRPr="00480754">
              <w:rPr>
                <w:rFonts w:ascii="Arial" w:eastAsia="Arial" w:hAnsi="Arial" w:cs="Arial"/>
                <w:b/>
                <w:bCs/>
                <w:spacing w:val="-1"/>
                <w:sz w:val="20"/>
                <w:szCs w:val="20"/>
              </w:rPr>
              <w:t>i</w:t>
            </w:r>
            <w:r w:rsidRPr="00480754">
              <w:rPr>
                <w:rFonts w:ascii="Arial" w:eastAsia="Arial" w:hAnsi="Arial" w:cs="Arial"/>
                <w:b/>
                <w:bCs/>
                <w:sz w:val="20"/>
                <w:szCs w:val="20"/>
              </w:rPr>
              <w:t>on)</w:t>
            </w:r>
          </w:p>
        </w:tc>
        <w:tc>
          <w:tcPr>
            <w:cnfStyle w:val="000100000000" w:firstRow="0" w:lastRow="0" w:firstColumn="0" w:lastColumn="1" w:oddVBand="0" w:evenVBand="0" w:oddHBand="0" w:evenHBand="0" w:firstRowFirstColumn="0" w:firstRowLastColumn="0" w:lastRowFirstColumn="0" w:lastRowLastColumn="0"/>
            <w:tcW w:w="7058" w:type="dxa"/>
          </w:tcPr>
          <w:p w14:paraId="02DF8A37" w14:textId="77777777" w:rsidR="00B16F1A" w:rsidRPr="00480754" w:rsidRDefault="00B16F1A" w:rsidP="001F134F">
            <w:pPr>
              <w:pStyle w:val="TableParagraph"/>
              <w:spacing w:before="27" w:line="270" w:lineRule="auto"/>
              <w:ind w:left="325" w:right="105"/>
              <w:jc w:val="both"/>
              <w:rPr>
                <w:rFonts w:ascii="Arial" w:eastAsia="Arial" w:hAnsi="Arial" w:cs="Arial"/>
                <w:sz w:val="20"/>
                <w:szCs w:val="20"/>
              </w:rPr>
            </w:pP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16"/>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16"/>
                <w:sz w:val="20"/>
                <w:szCs w:val="20"/>
              </w:rPr>
              <w:t xml:space="preserve"> </w:t>
            </w:r>
            <w:r w:rsidRPr="00480754">
              <w:rPr>
                <w:rFonts w:ascii="Arial" w:eastAsia="Arial" w:hAnsi="Arial" w:cs="Arial"/>
                <w:spacing w:val="3"/>
                <w:sz w:val="20"/>
                <w:szCs w:val="20"/>
              </w:rPr>
              <w:t>s</w:t>
            </w:r>
            <w:r w:rsidRPr="00480754">
              <w:rPr>
                <w:rFonts w:ascii="Arial" w:eastAsia="Arial" w:hAnsi="Arial" w:cs="Arial"/>
                <w:spacing w:val="-7"/>
                <w:sz w:val="20"/>
                <w:szCs w:val="20"/>
              </w:rPr>
              <w:t>y</w:t>
            </w:r>
            <w:r w:rsidRPr="00480754">
              <w:rPr>
                <w:rFonts w:ascii="Arial" w:eastAsia="Arial" w:hAnsi="Arial" w:cs="Arial"/>
                <w:spacing w:val="1"/>
                <w:sz w:val="20"/>
                <w:szCs w:val="20"/>
              </w:rPr>
              <w:t>s</w:t>
            </w:r>
            <w:r w:rsidRPr="00480754">
              <w:rPr>
                <w:rFonts w:ascii="Arial" w:eastAsia="Arial" w:hAnsi="Arial" w:cs="Arial"/>
                <w:spacing w:val="2"/>
                <w:sz w:val="20"/>
                <w:szCs w:val="20"/>
              </w:rPr>
              <w:t>t</w:t>
            </w:r>
            <w:r w:rsidRPr="00480754">
              <w:rPr>
                <w:rFonts w:ascii="Arial" w:eastAsia="Arial" w:hAnsi="Arial" w:cs="Arial"/>
                <w:spacing w:val="-1"/>
                <w:sz w:val="20"/>
                <w:szCs w:val="20"/>
              </w:rPr>
              <w:t>e</w:t>
            </w:r>
            <w:r w:rsidRPr="00480754">
              <w:rPr>
                <w:rFonts w:ascii="Arial" w:eastAsia="Arial" w:hAnsi="Arial" w:cs="Arial"/>
                <w:spacing w:val="4"/>
                <w:sz w:val="20"/>
                <w:szCs w:val="20"/>
              </w:rPr>
              <w:t>m</w:t>
            </w:r>
            <w:r w:rsidRPr="00480754">
              <w:rPr>
                <w:rFonts w:ascii="Arial" w:eastAsia="Arial" w:hAnsi="Arial" w:cs="Arial"/>
                <w:spacing w:val="-1"/>
                <w:sz w:val="20"/>
                <w:szCs w:val="20"/>
              </w:rPr>
              <w:t>at</w:t>
            </w:r>
            <w:r w:rsidRPr="00480754">
              <w:rPr>
                <w:rFonts w:ascii="Arial" w:eastAsia="Arial" w:hAnsi="Arial" w:cs="Arial"/>
                <w:spacing w:val="-2"/>
                <w:sz w:val="20"/>
                <w:szCs w:val="20"/>
              </w:rPr>
              <w:t>i</w:t>
            </w:r>
            <w:r w:rsidRPr="00480754">
              <w:rPr>
                <w:rFonts w:ascii="Arial" w:eastAsia="Arial" w:hAnsi="Arial" w:cs="Arial"/>
                <w:sz w:val="20"/>
                <w:szCs w:val="20"/>
              </w:rPr>
              <w:t>c</w:t>
            </w:r>
            <w:r w:rsidRPr="00480754">
              <w:rPr>
                <w:rFonts w:ascii="Arial" w:eastAsia="Arial" w:hAnsi="Arial" w:cs="Arial"/>
                <w:spacing w:val="16"/>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2"/>
                <w:sz w:val="20"/>
                <w:szCs w:val="20"/>
              </w:rPr>
              <w:t>ll</w:t>
            </w:r>
            <w:r w:rsidRPr="00480754">
              <w:rPr>
                <w:rFonts w:ascii="Arial" w:eastAsia="Arial" w:hAnsi="Arial" w:cs="Arial"/>
                <w:spacing w:val="-1"/>
                <w:sz w:val="20"/>
                <w:szCs w:val="20"/>
              </w:rPr>
              <w:t>o</w:t>
            </w:r>
            <w:r w:rsidRPr="00480754">
              <w:rPr>
                <w:rFonts w:ascii="Arial" w:eastAsia="Arial" w:hAnsi="Arial" w:cs="Arial"/>
                <w:spacing w:val="1"/>
                <w:sz w:val="20"/>
                <w:szCs w:val="20"/>
              </w:rPr>
              <w:t>c</w:t>
            </w:r>
            <w:r w:rsidRPr="00480754">
              <w:rPr>
                <w:rFonts w:ascii="Arial" w:eastAsia="Arial" w:hAnsi="Arial" w:cs="Arial"/>
                <w:spacing w:val="-1"/>
                <w:sz w:val="20"/>
                <w:szCs w:val="20"/>
              </w:rPr>
              <w:t>a</w:t>
            </w:r>
            <w:r w:rsidRPr="00480754">
              <w:rPr>
                <w:rFonts w:ascii="Arial" w:eastAsia="Arial" w:hAnsi="Arial" w:cs="Arial"/>
                <w:spacing w:val="2"/>
                <w:sz w:val="20"/>
                <w:szCs w:val="20"/>
              </w:rPr>
              <w:t>t</w:t>
            </w:r>
            <w:r w:rsidRPr="00480754">
              <w:rPr>
                <w:rFonts w:ascii="Arial" w:eastAsia="Arial" w:hAnsi="Arial" w:cs="Arial"/>
                <w:spacing w:val="-2"/>
                <w:sz w:val="20"/>
                <w:szCs w:val="20"/>
              </w:rPr>
              <w:t>i</w:t>
            </w:r>
            <w:r w:rsidRPr="00480754">
              <w:rPr>
                <w:rFonts w:ascii="Arial" w:eastAsia="Arial" w:hAnsi="Arial" w:cs="Arial"/>
                <w:spacing w:val="-1"/>
                <w:sz w:val="20"/>
                <w:szCs w:val="20"/>
              </w:rPr>
              <w:t>o</w:t>
            </w:r>
            <w:r w:rsidRPr="00480754">
              <w:rPr>
                <w:rFonts w:ascii="Arial" w:eastAsia="Arial" w:hAnsi="Arial" w:cs="Arial"/>
                <w:sz w:val="20"/>
                <w:szCs w:val="20"/>
              </w:rPr>
              <w:t>n</w:t>
            </w:r>
            <w:r w:rsidRPr="00480754">
              <w:rPr>
                <w:rFonts w:ascii="Arial" w:eastAsia="Arial" w:hAnsi="Arial" w:cs="Arial"/>
                <w:spacing w:val="18"/>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18"/>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15"/>
                <w:sz w:val="20"/>
                <w:szCs w:val="20"/>
              </w:rPr>
              <w:t xml:space="preserve"> </w:t>
            </w:r>
            <w:r w:rsidRPr="00480754">
              <w:rPr>
                <w:rFonts w:ascii="Arial" w:eastAsia="Arial" w:hAnsi="Arial" w:cs="Arial"/>
                <w:spacing w:val="-1"/>
                <w:sz w:val="20"/>
                <w:szCs w:val="20"/>
              </w:rPr>
              <w:t>dep</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1"/>
                <w:sz w:val="20"/>
                <w:szCs w:val="20"/>
              </w:rPr>
              <w:t>c</w:t>
            </w:r>
            <w:r w:rsidRPr="00480754">
              <w:rPr>
                <w:rFonts w:ascii="Arial" w:eastAsia="Arial" w:hAnsi="Arial" w:cs="Arial"/>
                <w:spacing w:val="-2"/>
                <w:sz w:val="20"/>
                <w:szCs w:val="20"/>
              </w:rPr>
              <w:t>i</w:t>
            </w:r>
            <w:r w:rsidRPr="00480754">
              <w:rPr>
                <w:rFonts w:ascii="Arial" w:eastAsia="Arial" w:hAnsi="Arial" w:cs="Arial"/>
                <w:spacing w:val="-1"/>
                <w:sz w:val="20"/>
                <w:szCs w:val="20"/>
              </w:rPr>
              <w:t>ab</w:t>
            </w:r>
            <w:r w:rsidRPr="00480754">
              <w:rPr>
                <w:rFonts w:ascii="Arial" w:eastAsia="Arial" w:hAnsi="Arial" w:cs="Arial"/>
                <w:spacing w:val="1"/>
                <w:sz w:val="20"/>
                <w:szCs w:val="20"/>
              </w:rPr>
              <w:t>l</w:t>
            </w:r>
            <w:r w:rsidRPr="00480754">
              <w:rPr>
                <w:rFonts w:ascii="Arial" w:eastAsia="Arial" w:hAnsi="Arial" w:cs="Arial"/>
                <w:sz w:val="20"/>
                <w:szCs w:val="20"/>
              </w:rPr>
              <w:t>e</w:t>
            </w:r>
            <w:r w:rsidRPr="00480754">
              <w:rPr>
                <w:rFonts w:ascii="Arial" w:eastAsia="Arial" w:hAnsi="Arial" w:cs="Arial"/>
                <w:spacing w:val="15"/>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4"/>
                <w:sz w:val="20"/>
                <w:szCs w:val="20"/>
              </w:rPr>
              <w:t>m</w:t>
            </w:r>
            <w:r w:rsidRPr="00480754">
              <w:rPr>
                <w:rFonts w:ascii="Arial" w:eastAsia="Arial" w:hAnsi="Arial" w:cs="Arial"/>
                <w:spacing w:val="-1"/>
                <w:sz w:val="20"/>
                <w:szCs w:val="20"/>
              </w:rPr>
              <w:t>oun</w:t>
            </w:r>
            <w:r w:rsidRPr="00480754">
              <w:rPr>
                <w:rFonts w:ascii="Arial" w:eastAsia="Arial" w:hAnsi="Arial" w:cs="Arial"/>
                <w:sz w:val="20"/>
                <w:szCs w:val="20"/>
              </w:rPr>
              <w:t>t</w:t>
            </w:r>
            <w:r w:rsidRPr="00480754">
              <w:rPr>
                <w:rFonts w:ascii="Arial" w:eastAsia="Arial" w:hAnsi="Arial" w:cs="Arial"/>
                <w:spacing w:val="16"/>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18"/>
                <w:sz w:val="20"/>
                <w:szCs w:val="20"/>
              </w:rPr>
              <w:t xml:space="preserve"> </w:t>
            </w:r>
            <w:r w:rsidRPr="00480754">
              <w:rPr>
                <w:rFonts w:ascii="Arial" w:eastAsia="Arial" w:hAnsi="Arial" w:cs="Arial"/>
                <w:spacing w:val="-1"/>
                <w:sz w:val="20"/>
                <w:szCs w:val="20"/>
              </w:rPr>
              <w:t>a</w:t>
            </w:r>
            <w:r w:rsidRPr="00480754">
              <w:rPr>
                <w:rFonts w:ascii="Arial" w:eastAsia="Arial" w:hAnsi="Arial" w:cs="Arial"/>
                <w:sz w:val="20"/>
                <w:szCs w:val="20"/>
              </w:rPr>
              <w:t>n</w:t>
            </w:r>
            <w:r w:rsidRPr="00480754">
              <w:rPr>
                <w:rFonts w:ascii="Arial" w:eastAsia="Arial" w:hAnsi="Arial" w:cs="Arial"/>
                <w:spacing w:val="15"/>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2"/>
                <w:sz w:val="20"/>
                <w:szCs w:val="20"/>
              </w:rPr>
              <w:t>s</w:t>
            </w:r>
            <w:r w:rsidRPr="00480754">
              <w:rPr>
                <w:rFonts w:ascii="Arial" w:eastAsia="Arial" w:hAnsi="Arial" w:cs="Arial"/>
                <w:spacing w:val="1"/>
                <w:sz w:val="20"/>
                <w:szCs w:val="20"/>
              </w:rPr>
              <w:t>s</w:t>
            </w:r>
            <w:r w:rsidRPr="00480754">
              <w:rPr>
                <w:rFonts w:ascii="Arial" w:eastAsia="Arial" w:hAnsi="Arial" w:cs="Arial"/>
                <w:spacing w:val="-1"/>
                <w:sz w:val="20"/>
                <w:szCs w:val="20"/>
              </w:rPr>
              <w:t>e</w:t>
            </w:r>
            <w:r w:rsidRPr="00480754">
              <w:rPr>
                <w:rFonts w:ascii="Arial" w:eastAsia="Arial" w:hAnsi="Arial" w:cs="Arial"/>
                <w:sz w:val="20"/>
                <w:szCs w:val="20"/>
              </w:rPr>
              <w:t>t</w:t>
            </w:r>
            <w:r w:rsidRPr="00480754">
              <w:rPr>
                <w:rFonts w:ascii="Arial" w:eastAsia="Arial" w:hAnsi="Arial" w:cs="Arial"/>
                <w:spacing w:val="13"/>
                <w:sz w:val="20"/>
                <w:szCs w:val="20"/>
              </w:rPr>
              <w:t xml:space="preserve"> </w:t>
            </w:r>
            <w:r w:rsidRPr="00480754">
              <w:rPr>
                <w:rFonts w:ascii="Arial" w:eastAsia="Arial" w:hAnsi="Arial" w:cs="Arial"/>
                <w:spacing w:val="-1"/>
                <w:sz w:val="20"/>
                <w:szCs w:val="20"/>
              </w:rPr>
              <w:t>o</w:t>
            </w:r>
            <w:r w:rsidRPr="00480754">
              <w:rPr>
                <w:rFonts w:ascii="Arial" w:eastAsia="Arial" w:hAnsi="Arial" w:cs="Arial"/>
                <w:spacing w:val="1"/>
                <w:sz w:val="20"/>
                <w:szCs w:val="20"/>
              </w:rPr>
              <w:t>v</w:t>
            </w:r>
            <w:r w:rsidRPr="00480754">
              <w:rPr>
                <w:rFonts w:ascii="Arial" w:eastAsia="Arial" w:hAnsi="Arial" w:cs="Arial"/>
                <w:spacing w:val="-1"/>
                <w:sz w:val="20"/>
                <w:szCs w:val="20"/>
              </w:rPr>
              <w:t>e</w:t>
            </w:r>
            <w:r w:rsidRPr="00480754">
              <w:rPr>
                <w:rFonts w:ascii="Arial" w:eastAsia="Arial" w:hAnsi="Arial" w:cs="Arial"/>
                <w:sz w:val="20"/>
                <w:szCs w:val="20"/>
              </w:rPr>
              <w:t>r</w:t>
            </w:r>
            <w:r w:rsidRPr="00480754">
              <w:rPr>
                <w:rFonts w:ascii="Arial" w:eastAsia="Arial" w:hAnsi="Arial" w:cs="Arial"/>
                <w:w w:val="99"/>
                <w:sz w:val="20"/>
                <w:szCs w:val="20"/>
              </w:rPr>
              <w:t xml:space="preserve"> </w:t>
            </w:r>
            <w:r w:rsidRPr="00480754">
              <w:rPr>
                <w:rFonts w:ascii="Arial" w:eastAsia="Arial" w:hAnsi="Arial" w:cs="Arial"/>
                <w:spacing w:val="-2"/>
                <w:sz w:val="20"/>
                <w:szCs w:val="20"/>
              </w:rPr>
              <w:t>i</w:t>
            </w:r>
            <w:r w:rsidRPr="00480754">
              <w:rPr>
                <w:rFonts w:ascii="Arial" w:eastAsia="Arial" w:hAnsi="Arial" w:cs="Arial"/>
                <w:spacing w:val="-1"/>
                <w:sz w:val="20"/>
                <w:szCs w:val="20"/>
              </w:rPr>
              <w:t>t</w:t>
            </w:r>
            <w:r w:rsidRPr="00480754">
              <w:rPr>
                <w:rFonts w:ascii="Arial" w:eastAsia="Arial" w:hAnsi="Arial" w:cs="Arial"/>
                <w:sz w:val="20"/>
                <w:szCs w:val="20"/>
              </w:rPr>
              <w:t>s</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u</w:t>
            </w:r>
            <w:r w:rsidRPr="00480754">
              <w:rPr>
                <w:rFonts w:ascii="Arial" w:eastAsia="Arial" w:hAnsi="Arial" w:cs="Arial"/>
                <w:spacing w:val="1"/>
                <w:sz w:val="20"/>
                <w:szCs w:val="20"/>
              </w:rPr>
              <w:t>s</w:t>
            </w:r>
            <w:r w:rsidRPr="00480754">
              <w:rPr>
                <w:rFonts w:ascii="Arial" w:eastAsia="Arial" w:hAnsi="Arial" w:cs="Arial"/>
                <w:spacing w:val="-1"/>
                <w:sz w:val="20"/>
                <w:szCs w:val="20"/>
              </w:rPr>
              <w:t>e</w:t>
            </w:r>
            <w:r w:rsidRPr="00480754">
              <w:rPr>
                <w:rFonts w:ascii="Arial" w:eastAsia="Arial" w:hAnsi="Arial" w:cs="Arial"/>
                <w:spacing w:val="2"/>
                <w:sz w:val="20"/>
                <w:szCs w:val="20"/>
              </w:rPr>
              <w:t>f</w:t>
            </w:r>
            <w:r w:rsidRPr="00480754">
              <w:rPr>
                <w:rFonts w:ascii="Arial" w:eastAsia="Arial" w:hAnsi="Arial" w:cs="Arial"/>
                <w:spacing w:val="-1"/>
                <w:sz w:val="20"/>
                <w:szCs w:val="20"/>
              </w:rPr>
              <w:t>u</w:t>
            </w:r>
            <w:r w:rsidRPr="00480754">
              <w:rPr>
                <w:rFonts w:ascii="Arial" w:eastAsia="Arial" w:hAnsi="Arial" w:cs="Arial"/>
                <w:sz w:val="20"/>
                <w:szCs w:val="20"/>
              </w:rPr>
              <w:t>l</w:t>
            </w:r>
            <w:r w:rsidRPr="00480754">
              <w:rPr>
                <w:rFonts w:ascii="Arial" w:eastAsia="Arial" w:hAnsi="Arial" w:cs="Arial"/>
                <w:spacing w:val="-5"/>
                <w:sz w:val="20"/>
                <w:szCs w:val="20"/>
              </w:rPr>
              <w:t xml:space="preserve"> </w:t>
            </w:r>
            <w:r w:rsidRPr="00480754">
              <w:rPr>
                <w:rFonts w:ascii="Arial" w:eastAsia="Arial" w:hAnsi="Arial" w:cs="Arial"/>
                <w:spacing w:val="-2"/>
                <w:sz w:val="20"/>
                <w:szCs w:val="20"/>
              </w:rPr>
              <w:t>li</w:t>
            </w:r>
            <w:r w:rsidRPr="00480754">
              <w:rPr>
                <w:rFonts w:ascii="Arial" w:eastAsia="Arial" w:hAnsi="Arial" w:cs="Arial"/>
                <w:spacing w:val="2"/>
                <w:sz w:val="20"/>
                <w:szCs w:val="20"/>
              </w:rPr>
              <w:t>f</w:t>
            </w:r>
            <w:r w:rsidRPr="00480754">
              <w:rPr>
                <w:rFonts w:ascii="Arial" w:eastAsia="Arial" w:hAnsi="Arial" w:cs="Arial"/>
                <w:spacing w:val="-1"/>
                <w:sz w:val="20"/>
                <w:szCs w:val="20"/>
              </w:rPr>
              <w:t>e</w:t>
            </w:r>
            <w:r w:rsidRPr="00480754">
              <w:rPr>
                <w:rFonts w:ascii="Arial" w:eastAsia="Arial" w:hAnsi="Arial" w:cs="Arial"/>
                <w:sz w:val="20"/>
                <w:szCs w:val="20"/>
              </w:rPr>
              <w:t>.</w:t>
            </w:r>
          </w:p>
        </w:tc>
      </w:tr>
      <w:tr w:rsidR="00B16F1A" w14:paraId="02DF8A3B" w14:textId="77777777" w:rsidTr="001F134F">
        <w:trPr>
          <w:trHeight w:val="894"/>
        </w:trPr>
        <w:tc>
          <w:tcPr>
            <w:tcW w:w="1842" w:type="dxa"/>
          </w:tcPr>
          <w:p w14:paraId="02DF8A39" w14:textId="77777777" w:rsidR="00B16F1A" w:rsidRPr="00480754" w:rsidRDefault="00B16F1A" w:rsidP="00D5381F">
            <w:pPr>
              <w:pStyle w:val="TableParagraph"/>
              <w:spacing w:before="25"/>
              <w:ind w:left="271"/>
              <w:rPr>
                <w:rFonts w:ascii="Arial" w:eastAsia="Arial" w:hAnsi="Arial" w:cs="Arial"/>
                <w:sz w:val="20"/>
                <w:szCs w:val="20"/>
              </w:rPr>
            </w:pPr>
            <w:r w:rsidRPr="00480754">
              <w:rPr>
                <w:rFonts w:ascii="Arial" w:eastAsia="Arial" w:hAnsi="Arial" w:cs="Arial"/>
                <w:b/>
                <w:bCs/>
                <w:sz w:val="20"/>
                <w:szCs w:val="20"/>
              </w:rPr>
              <w:t>F</w:t>
            </w:r>
            <w:r w:rsidRPr="00480754">
              <w:rPr>
                <w:rFonts w:ascii="Arial" w:eastAsia="Arial" w:hAnsi="Arial" w:cs="Arial"/>
                <w:b/>
                <w:bCs/>
                <w:spacing w:val="-1"/>
                <w:sz w:val="20"/>
                <w:szCs w:val="20"/>
              </w:rPr>
              <w:t>ai</w:t>
            </w:r>
            <w:r w:rsidRPr="007B75F1">
              <w:rPr>
                <w:rFonts w:ascii="Arial" w:eastAsia="Arial" w:hAnsi="Arial" w:cs="Arial"/>
                <w:b/>
                <w:bCs/>
                <w:sz w:val="20"/>
                <w:szCs w:val="20"/>
              </w:rPr>
              <w:t>r</w:t>
            </w:r>
            <w:r w:rsidRPr="00480754">
              <w:rPr>
                <w:rFonts w:ascii="Arial" w:eastAsia="Arial" w:hAnsi="Arial" w:cs="Arial"/>
                <w:b/>
                <w:bCs/>
                <w:spacing w:val="-7"/>
                <w:sz w:val="20"/>
                <w:szCs w:val="20"/>
              </w:rPr>
              <w:t xml:space="preserve"> </w:t>
            </w:r>
            <w:r w:rsidRPr="00480754">
              <w:rPr>
                <w:rFonts w:ascii="Arial" w:eastAsia="Arial" w:hAnsi="Arial" w:cs="Arial"/>
                <w:b/>
                <w:bCs/>
                <w:spacing w:val="2"/>
                <w:sz w:val="20"/>
                <w:szCs w:val="20"/>
              </w:rPr>
              <w:t>v</w:t>
            </w:r>
            <w:r w:rsidRPr="00480754">
              <w:rPr>
                <w:rFonts w:ascii="Arial" w:eastAsia="Arial" w:hAnsi="Arial" w:cs="Arial"/>
                <w:b/>
                <w:bCs/>
                <w:spacing w:val="-1"/>
                <w:sz w:val="20"/>
                <w:szCs w:val="20"/>
              </w:rPr>
              <w:t>al</w:t>
            </w:r>
            <w:r w:rsidRPr="00480754">
              <w:rPr>
                <w:rFonts w:ascii="Arial" w:eastAsia="Arial" w:hAnsi="Arial" w:cs="Arial"/>
                <w:b/>
                <w:bCs/>
                <w:sz w:val="20"/>
                <w:szCs w:val="20"/>
              </w:rPr>
              <w:t>ue</w:t>
            </w:r>
            <w:r w:rsidRPr="00480754">
              <w:rPr>
                <w:rFonts w:ascii="Arial" w:eastAsia="Arial" w:hAnsi="Arial" w:cs="Arial"/>
                <w:b/>
                <w:bCs/>
                <w:spacing w:val="-6"/>
                <w:sz w:val="20"/>
                <w:szCs w:val="20"/>
              </w:rPr>
              <w:t xml:space="preserve"> </w:t>
            </w:r>
            <w:r w:rsidRPr="00480754">
              <w:rPr>
                <w:rFonts w:ascii="Arial" w:eastAsia="Arial" w:hAnsi="Arial" w:cs="Arial"/>
                <w:b/>
                <w:bCs/>
                <w:spacing w:val="2"/>
                <w:sz w:val="20"/>
                <w:szCs w:val="20"/>
              </w:rPr>
              <w:t>l</w:t>
            </w:r>
            <w:r w:rsidRPr="00480754">
              <w:rPr>
                <w:rFonts w:ascii="Arial" w:eastAsia="Arial" w:hAnsi="Arial" w:cs="Arial"/>
                <w:b/>
                <w:bCs/>
                <w:spacing w:val="-1"/>
                <w:sz w:val="20"/>
                <w:szCs w:val="20"/>
              </w:rPr>
              <w:t>es</w:t>
            </w:r>
            <w:r w:rsidRPr="00480754">
              <w:rPr>
                <w:rFonts w:ascii="Arial" w:eastAsia="Arial" w:hAnsi="Arial" w:cs="Arial"/>
                <w:b/>
                <w:bCs/>
                <w:sz w:val="20"/>
                <w:szCs w:val="20"/>
              </w:rPr>
              <w:t>s</w:t>
            </w:r>
            <w:r w:rsidRPr="00480754">
              <w:rPr>
                <w:rFonts w:ascii="Arial" w:eastAsia="Arial" w:hAnsi="Arial" w:cs="Arial"/>
                <w:b/>
                <w:bCs/>
                <w:spacing w:val="-3"/>
                <w:sz w:val="20"/>
                <w:szCs w:val="20"/>
              </w:rPr>
              <w:t xml:space="preserve"> </w:t>
            </w:r>
            <w:r w:rsidRPr="00480754">
              <w:rPr>
                <w:rFonts w:ascii="Arial" w:eastAsia="Arial" w:hAnsi="Arial" w:cs="Arial"/>
                <w:b/>
                <w:bCs/>
                <w:spacing w:val="-1"/>
                <w:sz w:val="20"/>
                <w:szCs w:val="20"/>
              </w:rPr>
              <w:t>c</w:t>
            </w:r>
            <w:r w:rsidRPr="00480754">
              <w:rPr>
                <w:rFonts w:ascii="Arial" w:eastAsia="Arial" w:hAnsi="Arial" w:cs="Arial"/>
                <w:b/>
                <w:bCs/>
                <w:sz w:val="20"/>
                <w:szCs w:val="20"/>
              </w:rPr>
              <w:t>o</w:t>
            </w:r>
            <w:r w:rsidRPr="00480754">
              <w:rPr>
                <w:rFonts w:ascii="Arial" w:eastAsia="Arial" w:hAnsi="Arial" w:cs="Arial"/>
                <w:b/>
                <w:bCs/>
                <w:spacing w:val="-1"/>
                <w:sz w:val="20"/>
                <w:szCs w:val="20"/>
              </w:rPr>
              <w:t>s</w:t>
            </w:r>
            <w:r w:rsidRPr="00480754">
              <w:rPr>
                <w:rFonts w:ascii="Arial" w:eastAsia="Arial" w:hAnsi="Arial" w:cs="Arial"/>
                <w:b/>
                <w:bCs/>
                <w:sz w:val="20"/>
                <w:szCs w:val="20"/>
              </w:rPr>
              <w:t>ts</w:t>
            </w:r>
            <w:r w:rsidRPr="00480754">
              <w:rPr>
                <w:rFonts w:ascii="Arial" w:eastAsia="Arial" w:hAnsi="Arial" w:cs="Arial"/>
                <w:b/>
                <w:bCs/>
                <w:spacing w:val="-6"/>
                <w:sz w:val="20"/>
                <w:szCs w:val="20"/>
              </w:rPr>
              <w:t xml:space="preserve"> </w:t>
            </w:r>
            <w:r w:rsidRPr="00480754">
              <w:rPr>
                <w:rFonts w:ascii="Arial" w:eastAsia="Arial" w:hAnsi="Arial" w:cs="Arial"/>
                <w:b/>
                <w:bCs/>
                <w:sz w:val="20"/>
                <w:szCs w:val="20"/>
              </w:rPr>
              <w:t>of disposal</w:t>
            </w:r>
          </w:p>
        </w:tc>
        <w:tc>
          <w:tcPr>
            <w:cnfStyle w:val="000100000000" w:firstRow="0" w:lastRow="0" w:firstColumn="0" w:lastColumn="1" w:oddVBand="0" w:evenVBand="0" w:oddHBand="0" w:evenHBand="0" w:firstRowFirstColumn="0" w:firstRowLastColumn="0" w:lastRowFirstColumn="0" w:lastRowLastColumn="0"/>
            <w:tcW w:w="7058" w:type="dxa"/>
          </w:tcPr>
          <w:p w14:paraId="02DF8A3A" w14:textId="77777777" w:rsidR="00B16F1A" w:rsidRPr="00480754" w:rsidRDefault="00B16F1A" w:rsidP="001F134F">
            <w:pPr>
              <w:pStyle w:val="TableParagraph"/>
              <w:spacing w:before="27" w:line="270" w:lineRule="auto"/>
              <w:ind w:left="325"/>
              <w:jc w:val="both"/>
              <w:rPr>
                <w:rFonts w:ascii="Arial" w:eastAsia="Arial" w:hAnsi="Arial" w:cs="Arial"/>
                <w:sz w:val="20"/>
                <w:szCs w:val="20"/>
              </w:rPr>
            </w:pPr>
            <w:r w:rsidRPr="00480754">
              <w:rPr>
                <w:rFonts w:ascii="Arial" w:eastAsia="Arial" w:hAnsi="Arial" w:cs="Arial"/>
                <w:spacing w:val="-2"/>
                <w:sz w:val="20"/>
                <w:szCs w:val="20"/>
              </w:rPr>
              <w:t xml:space="preserve">is the </w:t>
            </w:r>
            <w:r w:rsidRPr="005C3C97">
              <w:rPr>
                <w:rFonts w:ascii="Arial" w:eastAsia="Arial" w:hAnsi="Arial" w:cs="Arial"/>
                <w:spacing w:val="-2"/>
                <w:sz w:val="20"/>
                <w:szCs w:val="20"/>
              </w:rPr>
              <w:t>price that would be received to sell an asset or paid to transfer a liability in an orderly transaction between market participants at the measurement date, less the costs of disposal.</w:t>
            </w:r>
          </w:p>
        </w:tc>
      </w:tr>
      <w:tr w:rsidR="00B16F1A" w14:paraId="02DF8A3E" w14:textId="77777777" w:rsidTr="001F134F">
        <w:trPr>
          <w:trHeight w:val="894"/>
        </w:trPr>
        <w:tc>
          <w:tcPr>
            <w:tcW w:w="1842" w:type="dxa"/>
          </w:tcPr>
          <w:p w14:paraId="02DF8A3C" w14:textId="77777777" w:rsidR="00B16F1A" w:rsidRPr="00480754" w:rsidRDefault="00B16F1A" w:rsidP="00D5381F">
            <w:pPr>
              <w:pStyle w:val="TableParagraph"/>
              <w:spacing w:before="25"/>
              <w:ind w:left="271"/>
              <w:rPr>
                <w:rFonts w:ascii="Arial" w:eastAsia="Arial" w:hAnsi="Arial" w:cs="Arial"/>
                <w:sz w:val="20"/>
                <w:szCs w:val="20"/>
              </w:rPr>
            </w:pPr>
            <w:r w:rsidRPr="00480754">
              <w:rPr>
                <w:rFonts w:ascii="Arial" w:eastAsia="Arial" w:hAnsi="Arial" w:cs="Arial"/>
                <w:b/>
                <w:bCs/>
                <w:sz w:val="20"/>
                <w:szCs w:val="20"/>
              </w:rPr>
              <w:t>R</w:t>
            </w:r>
            <w:r w:rsidRPr="00480754">
              <w:rPr>
                <w:rFonts w:ascii="Arial" w:eastAsia="Arial" w:hAnsi="Arial" w:cs="Arial"/>
                <w:b/>
                <w:bCs/>
                <w:spacing w:val="-1"/>
                <w:sz w:val="20"/>
                <w:szCs w:val="20"/>
              </w:rPr>
              <w:t>ec</w:t>
            </w:r>
            <w:r w:rsidRPr="00480754">
              <w:rPr>
                <w:rFonts w:ascii="Arial" w:eastAsia="Arial" w:hAnsi="Arial" w:cs="Arial"/>
                <w:b/>
                <w:bCs/>
                <w:sz w:val="20"/>
                <w:szCs w:val="20"/>
              </w:rPr>
              <w:t>o</w:t>
            </w:r>
            <w:r w:rsidRPr="00480754">
              <w:rPr>
                <w:rFonts w:ascii="Arial" w:eastAsia="Arial" w:hAnsi="Arial" w:cs="Arial"/>
                <w:b/>
                <w:bCs/>
                <w:spacing w:val="2"/>
                <w:sz w:val="20"/>
                <w:szCs w:val="20"/>
              </w:rPr>
              <w:t>v</w:t>
            </w:r>
            <w:r w:rsidRPr="00480754">
              <w:rPr>
                <w:rFonts w:ascii="Arial" w:eastAsia="Arial" w:hAnsi="Arial" w:cs="Arial"/>
                <w:b/>
                <w:bCs/>
                <w:spacing w:val="-1"/>
                <w:sz w:val="20"/>
                <w:szCs w:val="20"/>
              </w:rPr>
              <w:t>era</w:t>
            </w:r>
            <w:r w:rsidRPr="00480754">
              <w:rPr>
                <w:rFonts w:ascii="Arial" w:eastAsia="Arial" w:hAnsi="Arial" w:cs="Arial"/>
                <w:b/>
                <w:bCs/>
                <w:sz w:val="20"/>
                <w:szCs w:val="20"/>
              </w:rPr>
              <w:t>b</w:t>
            </w:r>
            <w:r w:rsidRPr="00480754">
              <w:rPr>
                <w:rFonts w:ascii="Arial" w:eastAsia="Arial" w:hAnsi="Arial" w:cs="Arial"/>
                <w:b/>
                <w:bCs/>
                <w:spacing w:val="2"/>
                <w:sz w:val="20"/>
                <w:szCs w:val="20"/>
              </w:rPr>
              <w:t>l</w:t>
            </w:r>
            <w:r w:rsidRPr="00480754">
              <w:rPr>
                <w:rFonts w:ascii="Arial" w:eastAsia="Arial" w:hAnsi="Arial" w:cs="Arial"/>
                <w:b/>
                <w:bCs/>
                <w:sz w:val="20"/>
                <w:szCs w:val="20"/>
              </w:rPr>
              <w:t>e</w:t>
            </w:r>
            <w:r w:rsidRPr="00480754">
              <w:rPr>
                <w:rFonts w:ascii="Arial" w:eastAsia="Arial" w:hAnsi="Arial" w:cs="Arial"/>
                <w:b/>
                <w:bCs/>
                <w:spacing w:val="-21"/>
                <w:sz w:val="20"/>
                <w:szCs w:val="20"/>
              </w:rPr>
              <w:t xml:space="preserve"> </w:t>
            </w:r>
            <w:r w:rsidRPr="00480754">
              <w:rPr>
                <w:rFonts w:ascii="Arial" w:eastAsia="Arial" w:hAnsi="Arial" w:cs="Arial"/>
                <w:b/>
                <w:bCs/>
                <w:spacing w:val="-1"/>
                <w:sz w:val="20"/>
                <w:szCs w:val="20"/>
              </w:rPr>
              <w:t>a</w:t>
            </w:r>
            <w:r w:rsidRPr="00480754">
              <w:rPr>
                <w:rFonts w:ascii="Arial" w:eastAsia="Arial" w:hAnsi="Arial" w:cs="Arial"/>
                <w:b/>
                <w:bCs/>
                <w:sz w:val="20"/>
                <w:szCs w:val="20"/>
              </w:rPr>
              <w:t>mount</w:t>
            </w:r>
          </w:p>
        </w:tc>
        <w:tc>
          <w:tcPr>
            <w:cnfStyle w:val="000100000000" w:firstRow="0" w:lastRow="0" w:firstColumn="0" w:lastColumn="1" w:oddVBand="0" w:evenVBand="0" w:oddHBand="0" w:evenHBand="0" w:firstRowFirstColumn="0" w:firstRowLastColumn="0" w:lastRowFirstColumn="0" w:lastRowLastColumn="0"/>
            <w:tcW w:w="7058" w:type="dxa"/>
          </w:tcPr>
          <w:p w14:paraId="02DF8A3D" w14:textId="77777777" w:rsidR="00B16F1A" w:rsidRPr="00480754" w:rsidRDefault="00B16F1A" w:rsidP="001F134F">
            <w:pPr>
              <w:pStyle w:val="TableParagraph"/>
              <w:spacing w:before="27"/>
              <w:ind w:left="325"/>
              <w:jc w:val="both"/>
              <w:rPr>
                <w:rFonts w:ascii="Arial" w:eastAsia="Arial" w:hAnsi="Arial" w:cs="Arial"/>
                <w:sz w:val="20"/>
                <w:szCs w:val="20"/>
              </w:rPr>
            </w:pP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4"/>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h</w:t>
            </w:r>
            <w:r w:rsidRPr="00480754">
              <w:rPr>
                <w:rFonts w:ascii="Arial" w:eastAsia="Arial" w:hAnsi="Arial" w:cs="Arial"/>
                <w:spacing w:val="1"/>
                <w:sz w:val="20"/>
                <w:szCs w:val="20"/>
              </w:rPr>
              <w:t>i</w:t>
            </w:r>
            <w:r w:rsidRPr="00480754">
              <w:rPr>
                <w:rFonts w:ascii="Arial" w:eastAsia="Arial" w:hAnsi="Arial" w:cs="Arial"/>
                <w:spacing w:val="-1"/>
                <w:sz w:val="20"/>
                <w:szCs w:val="20"/>
              </w:rPr>
              <w:t>ghe</w:t>
            </w:r>
            <w:r w:rsidRPr="00480754">
              <w:rPr>
                <w:rFonts w:ascii="Arial" w:eastAsia="Arial" w:hAnsi="Arial" w:cs="Arial"/>
                <w:sz w:val="20"/>
                <w:szCs w:val="20"/>
              </w:rPr>
              <w:t>r</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5"/>
                <w:sz w:val="20"/>
                <w:szCs w:val="20"/>
              </w:rPr>
              <w:t xml:space="preserve"> </w:t>
            </w:r>
            <w:r w:rsidRPr="00480754">
              <w:rPr>
                <w:rFonts w:ascii="Arial" w:eastAsia="Arial" w:hAnsi="Arial" w:cs="Arial"/>
                <w:spacing w:val="2"/>
                <w:sz w:val="20"/>
                <w:szCs w:val="20"/>
              </w:rPr>
              <w:t>f</w:t>
            </w:r>
            <w:r w:rsidRPr="00480754">
              <w:rPr>
                <w:rFonts w:ascii="Arial" w:eastAsia="Arial" w:hAnsi="Arial" w:cs="Arial"/>
                <w:spacing w:val="-1"/>
                <w:sz w:val="20"/>
                <w:szCs w:val="20"/>
              </w:rPr>
              <w:t>a</w:t>
            </w:r>
            <w:r w:rsidRPr="00480754">
              <w:rPr>
                <w:rFonts w:ascii="Arial" w:eastAsia="Arial" w:hAnsi="Arial" w:cs="Arial"/>
                <w:spacing w:val="-2"/>
                <w:sz w:val="20"/>
                <w:szCs w:val="20"/>
              </w:rPr>
              <w:t>i</w:t>
            </w:r>
            <w:r w:rsidRPr="00480754">
              <w:rPr>
                <w:rFonts w:ascii="Arial" w:eastAsia="Arial" w:hAnsi="Arial" w:cs="Arial"/>
                <w:sz w:val="20"/>
                <w:szCs w:val="20"/>
              </w:rPr>
              <w:t>r</w:t>
            </w:r>
            <w:r w:rsidRPr="00480754">
              <w:rPr>
                <w:rFonts w:ascii="Arial" w:eastAsia="Arial" w:hAnsi="Arial" w:cs="Arial"/>
                <w:spacing w:val="-3"/>
                <w:sz w:val="20"/>
                <w:szCs w:val="20"/>
              </w:rPr>
              <w:t xml:space="preserve"> </w:t>
            </w:r>
            <w:r w:rsidRPr="00480754">
              <w:rPr>
                <w:rFonts w:ascii="Arial" w:eastAsia="Arial" w:hAnsi="Arial" w:cs="Arial"/>
                <w:spacing w:val="1"/>
                <w:sz w:val="20"/>
                <w:szCs w:val="20"/>
              </w:rPr>
              <w:t>v</w:t>
            </w:r>
            <w:r w:rsidRPr="00480754">
              <w:rPr>
                <w:rFonts w:ascii="Arial" w:eastAsia="Arial" w:hAnsi="Arial" w:cs="Arial"/>
                <w:spacing w:val="-1"/>
                <w:sz w:val="20"/>
                <w:szCs w:val="20"/>
              </w:rPr>
              <w:t>a</w:t>
            </w:r>
            <w:r w:rsidRPr="00480754">
              <w:rPr>
                <w:rFonts w:ascii="Arial" w:eastAsia="Arial" w:hAnsi="Arial" w:cs="Arial"/>
                <w:spacing w:val="1"/>
                <w:sz w:val="20"/>
                <w:szCs w:val="20"/>
              </w:rPr>
              <w:t>l</w:t>
            </w:r>
            <w:r w:rsidRPr="00480754">
              <w:rPr>
                <w:rFonts w:ascii="Arial" w:eastAsia="Arial" w:hAnsi="Arial" w:cs="Arial"/>
                <w:spacing w:val="2"/>
                <w:sz w:val="20"/>
                <w:szCs w:val="20"/>
              </w:rPr>
              <w:t>u</w:t>
            </w:r>
            <w:r w:rsidRPr="00480754">
              <w:rPr>
                <w:rFonts w:ascii="Arial" w:eastAsia="Arial" w:hAnsi="Arial" w:cs="Arial"/>
                <w:sz w:val="20"/>
                <w:szCs w:val="20"/>
              </w:rPr>
              <w:t>e</w:t>
            </w:r>
            <w:r w:rsidRPr="00480754">
              <w:rPr>
                <w:rFonts w:ascii="Arial" w:eastAsia="Arial" w:hAnsi="Arial" w:cs="Arial"/>
                <w:spacing w:val="-5"/>
                <w:sz w:val="20"/>
                <w:szCs w:val="20"/>
              </w:rPr>
              <w:t xml:space="preserve"> </w:t>
            </w:r>
            <w:r w:rsidRPr="00480754">
              <w:rPr>
                <w:rFonts w:ascii="Arial" w:eastAsia="Arial" w:hAnsi="Arial" w:cs="Arial"/>
                <w:spacing w:val="-2"/>
                <w:sz w:val="20"/>
                <w:szCs w:val="20"/>
              </w:rPr>
              <w:t>l</w:t>
            </w:r>
            <w:r w:rsidRPr="00480754">
              <w:rPr>
                <w:rFonts w:ascii="Arial" w:eastAsia="Arial" w:hAnsi="Arial" w:cs="Arial"/>
                <w:spacing w:val="-1"/>
                <w:sz w:val="20"/>
                <w:szCs w:val="20"/>
              </w:rPr>
              <w:t>e</w:t>
            </w:r>
            <w:r w:rsidRPr="00480754">
              <w:rPr>
                <w:rFonts w:ascii="Arial" w:eastAsia="Arial" w:hAnsi="Arial" w:cs="Arial"/>
                <w:spacing w:val="1"/>
                <w:sz w:val="20"/>
                <w:szCs w:val="20"/>
              </w:rPr>
              <w:t>s</w:t>
            </w:r>
            <w:r w:rsidRPr="00480754">
              <w:rPr>
                <w:rFonts w:ascii="Arial" w:eastAsia="Arial" w:hAnsi="Arial" w:cs="Arial"/>
                <w:sz w:val="20"/>
                <w:szCs w:val="20"/>
              </w:rPr>
              <w:t>s</w:t>
            </w:r>
            <w:r w:rsidRPr="00480754">
              <w:rPr>
                <w:rFonts w:ascii="Arial" w:eastAsia="Arial" w:hAnsi="Arial" w:cs="Arial"/>
                <w:spacing w:val="-3"/>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o</w:t>
            </w:r>
            <w:r w:rsidRPr="00480754">
              <w:rPr>
                <w:rFonts w:ascii="Arial" w:eastAsia="Arial" w:hAnsi="Arial" w:cs="Arial"/>
                <w:spacing w:val="1"/>
                <w:sz w:val="20"/>
                <w:szCs w:val="20"/>
              </w:rPr>
              <w:t>s</w:t>
            </w:r>
            <w:r w:rsidRPr="00480754">
              <w:rPr>
                <w:rFonts w:ascii="Arial" w:eastAsia="Arial" w:hAnsi="Arial" w:cs="Arial"/>
                <w:spacing w:val="-1"/>
                <w:sz w:val="20"/>
                <w:szCs w:val="20"/>
              </w:rPr>
              <w:t>t</w:t>
            </w:r>
            <w:r w:rsidRPr="00480754">
              <w:rPr>
                <w:rFonts w:ascii="Arial" w:eastAsia="Arial" w:hAnsi="Arial" w:cs="Arial"/>
                <w:sz w:val="20"/>
                <w:szCs w:val="20"/>
              </w:rPr>
              <w:t>s</w:t>
            </w:r>
            <w:r w:rsidRPr="00480754">
              <w:rPr>
                <w:rFonts w:ascii="Arial" w:eastAsia="Arial" w:hAnsi="Arial" w:cs="Arial"/>
                <w:spacing w:val="-3"/>
                <w:sz w:val="20"/>
                <w:szCs w:val="20"/>
              </w:rPr>
              <w:t xml:space="preserve"> </w:t>
            </w:r>
            <w:r w:rsidRPr="00480754">
              <w:rPr>
                <w:rFonts w:ascii="Arial" w:eastAsia="Arial" w:hAnsi="Arial" w:cs="Arial"/>
                <w:sz w:val="20"/>
                <w:szCs w:val="20"/>
              </w:rPr>
              <w:t>of disposal</w:t>
            </w:r>
            <w:r w:rsidRPr="00480754">
              <w:rPr>
                <w:rFonts w:ascii="Arial" w:eastAsia="Arial" w:hAnsi="Arial" w:cs="Arial"/>
                <w:spacing w:val="-3"/>
                <w:sz w:val="20"/>
                <w:szCs w:val="20"/>
              </w:rPr>
              <w:t xml:space="preserve"> </w:t>
            </w:r>
            <w:r w:rsidRPr="00480754">
              <w:rPr>
                <w:rFonts w:ascii="Arial" w:eastAsia="Arial" w:hAnsi="Arial" w:cs="Arial"/>
                <w:spacing w:val="-1"/>
                <w:sz w:val="20"/>
                <w:szCs w:val="20"/>
              </w:rPr>
              <w:t>an</w:t>
            </w:r>
            <w:r w:rsidRPr="00480754">
              <w:rPr>
                <w:rFonts w:ascii="Arial" w:eastAsia="Arial" w:hAnsi="Arial" w:cs="Arial"/>
                <w:sz w:val="20"/>
                <w:szCs w:val="20"/>
              </w:rPr>
              <w:t>d</w:t>
            </w:r>
            <w:r w:rsidRPr="00480754">
              <w:rPr>
                <w:rFonts w:ascii="Arial" w:eastAsia="Arial" w:hAnsi="Arial" w:cs="Arial"/>
                <w:spacing w:val="-3"/>
                <w:sz w:val="20"/>
                <w:szCs w:val="20"/>
              </w:rPr>
              <w:t xml:space="preserve"> </w:t>
            </w:r>
            <w:r w:rsidRPr="00480754">
              <w:rPr>
                <w:rFonts w:ascii="Arial" w:eastAsia="Arial" w:hAnsi="Arial" w:cs="Arial"/>
                <w:spacing w:val="1"/>
                <w:sz w:val="20"/>
                <w:szCs w:val="20"/>
              </w:rPr>
              <w:t>v</w:t>
            </w:r>
            <w:r w:rsidRPr="00480754">
              <w:rPr>
                <w:rFonts w:ascii="Arial" w:eastAsia="Arial" w:hAnsi="Arial" w:cs="Arial"/>
                <w:spacing w:val="-1"/>
                <w:sz w:val="20"/>
                <w:szCs w:val="20"/>
              </w:rPr>
              <w:t>a</w:t>
            </w:r>
            <w:r w:rsidRPr="00480754">
              <w:rPr>
                <w:rFonts w:ascii="Arial" w:eastAsia="Arial" w:hAnsi="Arial" w:cs="Arial"/>
                <w:spacing w:val="-2"/>
                <w:sz w:val="20"/>
                <w:szCs w:val="20"/>
              </w:rPr>
              <w:t>l</w:t>
            </w:r>
            <w:r w:rsidRPr="00480754">
              <w:rPr>
                <w:rFonts w:ascii="Arial" w:eastAsia="Arial" w:hAnsi="Arial" w:cs="Arial"/>
                <w:spacing w:val="2"/>
                <w:sz w:val="20"/>
                <w:szCs w:val="20"/>
              </w:rPr>
              <w:t>u</w:t>
            </w:r>
            <w:r w:rsidRPr="00480754">
              <w:rPr>
                <w:rFonts w:ascii="Arial" w:eastAsia="Arial" w:hAnsi="Arial" w:cs="Arial"/>
                <w:sz w:val="20"/>
                <w:szCs w:val="20"/>
              </w:rPr>
              <w:t>e</w:t>
            </w:r>
            <w:r w:rsidRPr="00480754">
              <w:rPr>
                <w:rFonts w:ascii="Arial" w:eastAsia="Arial" w:hAnsi="Arial" w:cs="Arial"/>
                <w:spacing w:val="-4"/>
                <w:sz w:val="20"/>
                <w:szCs w:val="20"/>
              </w:rPr>
              <w:t xml:space="preserve"> </w:t>
            </w:r>
            <w:r w:rsidRPr="00480754">
              <w:rPr>
                <w:rFonts w:ascii="Arial" w:eastAsia="Arial" w:hAnsi="Arial" w:cs="Arial"/>
                <w:spacing w:val="-2"/>
                <w:sz w:val="20"/>
                <w:szCs w:val="20"/>
              </w:rPr>
              <w:t>i</w:t>
            </w:r>
            <w:r w:rsidRPr="00480754">
              <w:rPr>
                <w:rFonts w:ascii="Arial" w:eastAsia="Arial" w:hAnsi="Arial" w:cs="Arial"/>
                <w:sz w:val="20"/>
                <w:szCs w:val="20"/>
              </w:rPr>
              <w:t>n</w:t>
            </w:r>
            <w:r w:rsidRPr="00480754">
              <w:rPr>
                <w:rFonts w:ascii="Arial" w:eastAsia="Arial" w:hAnsi="Arial" w:cs="Arial"/>
                <w:spacing w:val="-3"/>
                <w:sz w:val="20"/>
                <w:szCs w:val="20"/>
              </w:rPr>
              <w:t xml:space="preserve"> </w:t>
            </w:r>
            <w:r w:rsidRPr="00480754">
              <w:rPr>
                <w:rFonts w:ascii="Arial" w:eastAsia="Arial" w:hAnsi="Arial" w:cs="Arial"/>
                <w:spacing w:val="-1"/>
                <w:sz w:val="20"/>
                <w:szCs w:val="20"/>
              </w:rPr>
              <w:t>u</w:t>
            </w:r>
            <w:r w:rsidRPr="00480754">
              <w:rPr>
                <w:rFonts w:ascii="Arial" w:eastAsia="Arial" w:hAnsi="Arial" w:cs="Arial"/>
                <w:spacing w:val="1"/>
                <w:sz w:val="20"/>
                <w:szCs w:val="20"/>
              </w:rPr>
              <w:t>s</w:t>
            </w:r>
            <w:r w:rsidRPr="00480754">
              <w:rPr>
                <w:rFonts w:ascii="Arial" w:eastAsia="Arial" w:hAnsi="Arial" w:cs="Arial"/>
                <w:spacing w:val="-1"/>
                <w:sz w:val="20"/>
                <w:szCs w:val="20"/>
              </w:rPr>
              <w:t>e</w:t>
            </w:r>
            <w:r w:rsidRPr="00480754">
              <w:rPr>
                <w:rFonts w:ascii="Arial" w:eastAsia="Arial" w:hAnsi="Arial" w:cs="Arial"/>
                <w:sz w:val="20"/>
                <w:szCs w:val="20"/>
              </w:rPr>
              <w:t>.</w:t>
            </w:r>
          </w:p>
        </w:tc>
      </w:tr>
      <w:tr w:rsidR="00B16F1A" w14:paraId="02DF8A41" w14:textId="77777777" w:rsidTr="001F134F">
        <w:trPr>
          <w:trHeight w:val="894"/>
        </w:trPr>
        <w:tc>
          <w:tcPr>
            <w:tcW w:w="1842" w:type="dxa"/>
          </w:tcPr>
          <w:p w14:paraId="02DF8A3F" w14:textId="77777777" w:rsidR="00B16F1A" w:rsidRPr="00480754" w:rsidRDefault="00B16F1A" w:rsidP="00D5381F">
            <w:pPr>
              <w:pStyle w:val="TableParagraph"/>
              <w:spacing w:before="25"/>
              <w:ind w:left="271"/>
              <w:rPr>
                <w:rFonts w:ascii="Arial" w:eastAsia="Arial" w:hAnsi="Arial" w:cs="Arial"/>
                <w:sz w:val="20"/>
                <w:szCs w:val="20"/>
              </w:rPr>
            </w:pPr>
            <w:r w:rsidRPr="00480754">
              <w:rPr>
                <w:rFonts w:ascii="Arial" w:eastAsia="Arial" w:hAnsi="Arial" w:cs="Arial"/>
                <w:b/>
                <w:bCs/>
                <w:sz w:val="20"/>
                <w:szCs w:val="20"/>
              </w:rPr>
              <w:t>U</w:t>
            </w:r>
            <w:r w:rsidRPr="00480754">
              <w:rPr>
                <w:rFonts w:ascii="Arial" w:eastAsia="Arial" w:hAnsi="Arial" w:cs="Arial"/>
                <w:b/>
                <w:bCs/>
                <w:spacing w:val="-1"/>
                <w:sz w:val="20"/>
                <w:szCs w:val="20"/>
              </w:rPr>
              <w:t>se</w:t>
            </w:r>
            <w:r w:rsidRPr="007B75F1">
              <w:rPr>
                <w:rFonts w:ascii="Arial" w:eastAsia="Arial" w:hAnsi="Arial" w:cs="Arial"/>
                <w:b/>
                <w:bCs/>
                <w:sz w:val="20"/>
                <w:szCs w:val="20"/>
              </w:rPr>
              <w:t>ful</w:t>
            </w:r>
            <w:r w:rsidRPr="00480754">
              <w:rPr>
                <w:rFonts w:ascii="Arial" w:eastAsia="Arial" w:hAnsi="Arial" w:cs="Arial"/>
                <w:b/>
                <w:bCs/>
                <w:spacing w:val="-10"/>
                <w:sz w:val="20"/>
                <w:szCs w:val="20"/>
              </w:rPr>
              <w:t xml:space="preserve"> </w:t>
            </w:r>
            <w:r w:rsidRPr="00480754">
              <w:rPr>
                <w:rFonts w:ascii="Arial" w:eastAsia="Arial" w:hAnsi="Arial" w:cs="Arial"/>
                <w:b/>
                <w:bCs/>
                <w:spacing w:val="-1"/>
                <w:sz w:val="20"/>
                <w:szCs w:val="20"/>
              </w:rPr>
              <w:t>li</w:t>
            </w:r>
            <w:r w:rsidRPr="00480754">
              <w:rPr>
                <w:rFonts w:ascii="Arial" w:eastAsia="Arial" w:hAnsi="Arial" w:cs="Arial"/>
                <w:b/>
                <w:bCs/>
                <w:sz w:val="20"/>
                <w:szCs w:val="20"/>
              </w:rPr>
              <w:t>fe</w:t>
            </w:r>
          </w:p>
        </w:tc>
        <w:tc>
          <w:tcPr>
            <w:cnfStyle w:val="000100000000" w:firstRow="0" w:lastRow="0" w:firstColumn="0" w:lastColumn="1" w:oddVBand="0" w:evenVBand="0" w:oddHBand="0" w:evenHBand="0" w:firstRowFirstColumn="0" w:firstRowLastColumn="0" w:lastRowFirstColumn="0" w:lastRowLastColumn="0"/>
            <w:tcW w:w="7058" w:type="dxa"/>
          </w:tcPr>
          <w:p w14:paraId="02DF8A40" w14:textId="0D292773" w:rsidR="00B16F1A" w:rsidRPr="00480754" w:rsidRDefault="00B16F1A" w:rsidP="001F134F">
            <w:pPr>
              <w:pStyle w:val="TableParagraph"/>
              <w:spacing w:before="27" w:line="270" w:lineRule="auto"/>
              <w:ind w:left="325"/>
              <w:jc w:val="both"/>
              <w:rPr>
                <w:rFonts w:ascii="Arial" w:eastAsia="Arial" w:hAnsi="Arial" w:cs="Arial"/>
                <w:sz w:val="20"/>
                <w:szCs w:val="20"/>
              </w:rPr>
            </w:pP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23"/>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22"/>
                <w:sz w:val="20"/>
                <w:szCs w:val="20"/>
              </w:rPr>
              <w:t xml:space="preserve"> </w:t>
            </w:r>
            <w:r w:rsidRPr="00480754">
              <w:rPr>
                <w:rFonts w:ascii="Arial" w:eastAsia="Arial" w:hAnsi="Arial" w:cs="Arial"/>
                <w:spacing w:val="2"/>
                <w:sz w:val="20"/>
                <w:szCs w:val="20"/>
              </w:rPr>
              <w:t>p</w:t>
            </w:r>
            <w:r w:rsidRPr="00480754">
              <w:rPr>
                <w:rFonts w:ascii="Arial" w:eastAsia="Arial" w:hAnsi="Arial" w:cs="Arial"/>
                <w:spacing w:val="-1"/>
                <w:sz w:val="20"/>
                <w:szCs w:val="20"/>
              </w:rPr>
              <w:t>e</w:t>
            </w:r>
            <w:r w:rsidRPr="00480754">
              <w:rPr>
                <w:rFonts w:ascii="Arial" w:eastAsia="Arial" w:hAnsi="Arial" w:cs="Arial"/>
                <w:sz w:val="20"/>
                <w:szCs w:val="20"/>
              </w:rPr>
              <w:t>r</w:t>
            </w:r>
            <w:r w:rsidRPr="00480754">
              <w:rPr>
                <w:rFonts w:ascii="Arial" w:eastAsia="Arial" w:hAnsi="Arial" w:cs="Arial"/>
                <w:spacing w:val="-2"/>
                <w:sz w:val="20"/>
                <w:szCs w:val="20"/>
              </w:rPr>
              <w:t>i</w:t>
            </w:r>
            <w:r w:rsidRPr="00480754">
              <w:rPr>
                <w:rFonts w:ascii="Arial" w:eastAsia="Arial" w:hAnsi="Arial" w:cs="Arial"/>
                <w:spacing w:val="2"/>
                <w:sz w:val="20"/>
                <w:szCs w:val="20"/>
              </w:rPr>
              <w:t>o</w:t>
            </w:r>
            <w:r w:rsidRPr="00480754">
              <w:rPr>
                <w:rFonts w:ascii="Arial" w:eastAsia="Arial" w:hAnsi="Arial" w:cs="Arial"/>
                <w:sz w:val="20"/>
                <w:szCs w:val="20"/>
              </w:rPr>
              <w:t>d</w:t>
            </w:r>
            <w:r w:rsidRPr="00480754">
              <w:rPr>
                <w:rFonts w:ascii="Arial" w:eastAsia="Arial" w:hAnsi="Arial" w:cs="Arial"/>
                <w:spacing w:val="21"/>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24"/>
                <w:sz w:val="20"/>
                <w:szCs w:val="20"/>
              </w:rPr>
              <w:t xml:space="preserve"> </w:t>
            </w:r>
            <w:r w:rsidRPr="00480754">
              <w:rPr>
                <w:rFonts w:ascii="Arial" w:eastAsia="Arial" w:hAnsi="Arial" w:cs="Arial"/>
                <w:spacing w:val="-1"/>
                <w:sz w:val="20"/>
                <w:szCs w:val="20"/>
              </w:rPr>
              <w:t>t</w:t>
            </w:r>
            <w:r w:rsidRPr="00480754">
              <w:rPr>
                <w:rFonts w:ascii="Arial" w:eastAsia="Arial" w:hAnsi="Arial" w:cs="Arial"/>
                <w:spacing w:val="-2"/>
                <w:sz w:val="20"/>
                <w:szCs w:val="20"/>
              </w:rPr>
              <w:t>i</w:t>
            </w:r>
            <w:r w:rsidRPr="00480754">
              <w:rPr>
                <w:rFonts w:ascii="Arial" w:eastAsia="Arial" w:hAnsi="Arial" w:cs="Arial"/>
                <w:spacing w:val="4"/>
                <w:sz w:val="20"/>
                <w:szCs w:val="20"/>
              </w:rPr>
              <w:t>m</w:t>
            </w:r>
            <w:r w:rsidRPr="00480754">
              <w:rPr>
                <w:rFonts w:ascii="Arial" w:eastAsia="Arial" w:hAnsi="Arial" w:cs="Arial"/>
                <w:sz w:val="20"/>
                <w:szCs w:val="20"/>
              </w:rPr>
              <w:t>e</w:t>
            </w:r>
            <w:r w:rsidRPr="00480754">
              <w:rPr>
                <w:rFonts w:ascii="Arial" w:eastAsia="Arial" w:hAnsi="Arial" w:cs="Arial"/>
                <w:spacing w:val="22"/>
                <w:sz w:val="20"/>
                <w:szCs w:val="20"/>
              </w:rPr>
              <w:t xml:space="preserve"> </w:t>
            </w:r>
            <w:r w:rsidRPr="00480754">
              <w:rPr>
                <w:rFonts w:ascii="Arial" w:eastAsia="Arial" w:hAnsi="Arial" w:cs="Arial"/>
                <w:spacing w:val="-1"/>
                <w:sz w:val="20"/>
                <w:szCs w:val="20"/>
              </w:rPr>
              <w:t>o</w:t>
            </w:r>
            <w:r w:rsidRPr="00480754">
              <w:rPr>
                <w:rFonts w:ascii="Arial" w:eastAsia="Arial" w:hAnsi="Arial" w:cs="Arial"/>
                <w:spacing w:val="-2"/>
                <w:sz w:val="20"/>
                <w:szCs w:val="20"/>
              </w:rPr>
              <w:t>v</w:t>
            </w:r>
            <w:r w:rsidRPr="00480754">
              <w:rPr>
                <w:rFonts w:ascii="Arial" w:eastAsia="Arial" w:hAnsi="Arial" w:cs="Arial"/>
                <w:spacing w:val="-1"/>
                <w:sz w:val="20"/>
                <w:szCs w:val="20"/>
              </w:rPr>
              <w:t>e</w:t>
            </w:r>
            <w:r w:rsidRPr="00480754">
              <w:rPr>
                <w:rFonts w:ascii="Arial" w:eastAsia="Arial" w:hAnsi="Arial" w:cs="Arial"/>
                <w:sz w:val="20"/>
                <w:szCs w:val="20"/>
              </w:rPr>
              <w:t>r</w:t>
            </w:r>
            <w:r w:rsidRPr="00480754">
              <w:rPr>
                <w:rFonts w:ascii="Arial" w:eastAsia="Arial" w:hAnsi="Arial" w:cs="Arial"/>
                <w:spacing w:val="22"/>
                <w:sz w:val="20"/>
                <w:szCs w:val="20"/>
              </w:rPr>
              <w:t xml:space="preserve"> </w:t>
            </w:r>
            <w:r w:rsidRPr="00480754">
              <w:rPr>
                <w:rFonts w:ascii="Arial" w:eastAsia="Arial" w:hAnsi="Arial" w:cs="Arial"/>
                <w:sz w:val="20"/>
                <w:szCs w:val="20"/>
              </w:rPr>
              <w:t>w</w:t>
            </w:r>
            <w:r w:rsidRPr="00480754">
              <w:rPr>
                <w:rFonts w:ascii="Arial" w:eastAsia="Arial" w:hAnsi="Arial" w:cs="Arial"/>
                <w:spacing w:val="-1"/>
                <w:sz w:val="20"/>
                <w:szCs w:val="20"/>
              </w:rPr>
              <w:t>h</w:t>
            </w:r>
            <w:r w:rsidRPr="00480754">
              <w:rPr>
                <w:rFonts w:ascii="Arial" w:eastAsia="Arial" w:hAnsi="Arial" w:cs="Arial"/>
                <w:spacing w:val="-2"/>
                <w:sz w:val="20"/>
                <w:szCs w:val="20"/>
              </w:rPr>
              <w:t>i</w:t>
            </w:r>
            <w:r w:rsidRPr="00480754">
              <w:rPr>
                <w:rFonts w:ascii="Arial" w:eastAsia="Arial" w:hAnsi="Arial" w:cs="Arial"/>
                <w:spacing w:val="1"/>
                <w:sz w:val="20"/>
                <w:szCs w:val="20"/>
              </w:rPr>
              <w:t>c</w:t>
            </w:r>
            <w:r w:rsidRPr="00480754">
              <w:rPr>
                <w:rFonts w:ascii="Arial" w:eastAsia="Arial" w:hAnsi="Arial" w:cs="Arial"/>
                <w:sz w:val="20"/>
                <w:szCs w:val="20"/>
              </w:rPr>
              <w:t>h</w:t>
            </w:r>
            <w:r w:rsidRPr="00480754">
              <w:rPr>
                <w:rFonts w:ascii="Arial" w:eastAsia="Arial" w:hAnsi="Arial" w:cs="Arial"/>
                <w:spacing w:val="22"/>
                <w:sz w:val="20"/>
                <w:szCs w:val="20"/>
              </w:rPr>
              <w:t xml:space="preserve"> </w:t>
            </w:r>
            <w:r w:rsidRPr="00480754">
              <w:rPr>
                <w:rFonts w:ascii="Arial" w:eastAsia="Arial" w:hAnsi="Arial" w:cs="Arial"/>
                <w:spacing w:val="2"/>
                <w:sz w:val="20"/>
                <w:szCs w:val="20"/>
              </w:rPr>
              <w:t>a</w:t>
            </w:r>
            <w:r w:rsidRPr="00480754">
              <w:rPr>
                <w:rFonts w:ascii="Arial" w:eastAsia="Arial" w:hAnsi="Arial" w:cs="Arial"/>
                <w:sz w:val="20"/>
                <w:szCs w:val="20"/>
              </w:rPr>
              <w:t>n</w:t>
            </w:r>
            <w:r w:rsidRPr="00480754">
              <w:rPr>
                <w:rFonts w:ascii="Arial" w:eastAsia="Arial" w:hAnsi="Arial" w:cs="Arial"/>
                <w:spacing w:val="21"/>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ss</w:t>
            </w:r>
            <w:r w:rsidRPr="00480754">
              <w:rPr>
                <w:rFonts w:ascii="Arial" w:eastAsia="Arial" w:hAnsi="Arial" w:cs="Arial"/>
                <w:spacing w:val="-1"/>
                <w:sz w:val="20"/>
                <w:szCs w:val="20"/>
              </w:rPr>
              <w:t>e</w:t>
            </w:r>
            <w:r w:rsidRPr="00480754">
              <w:rPr>
                <w:rFonts w:ascii="Arial" w:eastAsia="Arial" w:hAnsi="Arial" w:cs="Arial"/>
                <w:sz w:val="20"/>
                <w:szCs w:val="20"/>
              </w:rPr>
              <w:t>t</w:t>
            </w:r>
            <w:r w:rsidRPr="00480754">
              <w:rPr>
                <w:rFonts w:ascii="Arial" w:eastAsia="Arial" w:hAnsi="Arial" w:cs="Arial"/>
                <w:spacing w:val="22"/>
                <w:sz w:val="20"/>
                <w:szCs w:val="20"/>
              </w:rPr>
              <w:t xml:space="preserve"> </w:t>
            </w:r>
            <w:r w:rsidRPr="00480754">
              <w:rPr>
                <w:rFonts w:ascii="Arial" w:eastAsia="Arial" w:hAnsi="Arial" w:cs="Arial"/>
                <w:spacing w:val="-2"/>
                <w:sz w:val="20"/>
                <w:szCs w:val="20"/>
              </w:rPr>
              <w:t>i</w:t>
            </w:r>
            <w:r w:rsidRPr="00480754">
              <w:rPr>
                <w:rFonts w:ascii="Arial" w:eastAsia="Arial" w:hAnsi="Arial" w:cs="Arial"/>
                <w:sz w:val="20"/>
                <w:szCs w:val="20"/>
              </w:rPr>
              <w:t>s</w:t>
            </w:r>
            <w:r w:rsidRPr="00480754">
              <w:rPr>
                <w:rFonts w:ascii="Arial" w:eastAsia="Arial" w:hAnsi="Arial" w:cs="Arial"/>
                <w:spacing w:val="23"/>
                <w:sz w:val="20"/>
                <w:szCs w:val="20"/>
              </w:rPr>
              <w:t xml:space="preserve"> </w:t>
            </w:r>
            <w:r w:rsidRPr="00480754">
              <w:rPr>
                <w:rFonts w:ascii="Arial" w:eastAsia="Arial" w:hAnsi="Arial" w:cs="Arial"/>
                <w:spacing w:val="-1"/>
                <w:sz w:val="20"/>
                <w:szCs w:val="20"/>
              </w:rPr>
              <w:t>e</w:t>
            </w:r>
            <w:r w:rsidRPr="00480754">
              <w:rPr>
                <w:rFonts w:ascii="Arial" w:eastAsia="Arial" w:hAnsi="Arial" w:cs="Arial"/>
                <w:spacing w:val="1"/>
                <w:sz w:val="20"/>
                <w:szCs w:val="20"/>
              </w:rPr>
              <w:t>x</w:t>
            </w:r>
            <w:r w:rsidRPr="00480754">
              <w:rPr>
                <w:rFonts w:ascii="Arial" w:eastAsia="Arial" w:hAnsi="Arial" w:cs="Arial"/>
                <w:spacing w:val="-1"/>
                <w:sz w:val="20"/>
                <w:szCs w:val="20"/>
              </w:rPr>
              <w:t>pe</w:t>
            </w:r>
            <w:r w:rsidRPr="00480754">
              <w:rPr>
                <w:rFonts w:ascii="Arial" w:eastAsia="Arial" w:hAnsi="Arial" w:cs="Arial"/>
                <w:spacing w:val="1"/>
                <w:sz w:val="20"/>
                <w:szCs w:val="20"/>
              </w:rPr>
              <w:t>c</w:t>
            </w:r>
            <w:r w:rsidRPr="00480754">
              <w:rPr>
                <w:rFonts w:ascii="Arial" w:eastAsia="Arial" w:hAnsi="Arial" w:cs="Arial"/>
                <w:spacing w:val="2"/>
                <w:sz w:val="20"/>
                <w:szCs w:val="20"/>
              </w:rPr>
              <w:t>te</w:t>
            </w:r>
            <w:r w:rsidRPr="00480754">
              <w:rPr>
                <w:rFonts w:ascii="Arial" w:eastAsia="Arial" w:hAnsi="Arial" w:cs="Arial"/>
                <w:sz w:val="20"/>
                <w:szCs w:val="20"/>
              </w:rPr>
              <w:t>d</w:t>
            </w:r>
            <w:r w:rsidRPr="00480754">
              <w:rPr>
                <w:rFonts w:ascii="Arial" w:eastAsia="Arial" w:hAnsi="Arial" w:cs="Arial"/>
                <w:spacing w:val="22"/>
                <w:sz w:val="20"/>
                <w:szCs w:val="20"/>
              </w:rPr>
              <w:t xml:space="preserve"> </w:t>
            </w:r>
            <w:r w:rsidRPr="00480754">
              <w:rPr>
                <w:rFonts w:ascii="Arial" w:eastAsia="Arial" w:hAnsi="Arial" w:cs="Arial"/>
                <w:spacing w:val="-1"/>
                <w:sz w:val="20"/>
                <w:szCs w:val="20"/>
              </w:rPr>
              <w:t>t</w:t>
            </w:r>
            <w:r w:rsidRPr="00480754">
              <w:rPr>
                <w:rFonts w:ascii="Arial" w:eastAsia="Arial" w:hAnsi="Arial" w:cs="Arial"/>
                <w:sz w:val="20"/>
                <w:szCs w:val="20"/>
              </w:rPr>
              <w:t>o</w:t>
            </w:r>
            <w:r w:rsidRPr="00480754">
              <w:rPr>
                <w:rFonts w:ascii="Arial" w:eastAsia="Arial" w:hAnsi="Arial" w:cs="Arial"/>
                <w:spacing w:val="21"/>
                <w:sz w:val="20"/>
                <w:szCs w:val="20"/>
              </w:rPr>
              <w:t xml:space="preserve"> </w:t>
            </w:r>
            <w:r w:rsidRPr="00480754">
              <w:rPr>
                <w:rFonts w:ascii="Arial" w:eastAsia="Arial" w:hAnsi="Arial" w:cs="Arial"/>
                <w:spacing w:val="-1"/>
                <w:sz w:val="20"/>
                <w:szCs w:val="20"/>
              </w:rPr>
              <w:t>b</w:t>
            </w:r>
            <w:r w:rsidRPr="00480754">
              <w:rPr>
                <w:rFonts w:ascii="Arial" w:eastAsia="Arial" w:hAnsi="Arial" w:cs="Arial"/>
                <w:sz w:val="20"/>
                <w:szCs w:val="20"/>
              </w:rPr>
              <w:t>e</w:t>
            </w:r>
            <w:r w:rsidRPr="00480754">
              <w:rPr>
                <w:rFonts w:ascii="Arial" w:eastAsia="Arial" w:hAnsi="Arial" w:cs="Arial"/>
                <w:spacing w:val="24"/>
                <w:sz w:val="20"/>
                <w:szCs w:val="20"/>
              </w:rPr>
              <w:t xml:space="preserve"> </w:t>
            </w:r>
            <w:r w:rsidRPr="00480754">
              <w:rPr>
                <w:rFonts w:ascii="Arial" w:eastAsia="Arial" w:hAnsi="Arial" w:cs="Arial"/>
                <w:spacing w:val="-1"/>
                <w:sz w:val="20"/>
                <w:szCs w:val="20"/>
              </w:rPr>
              <w:t>u</w:t>
            </w:r>
            <w:r w:rsidRPr="00480754">
              <w:rPr>
                <w:rFonts w:ascii="Arial" w:eastAsia="Arial" w:hAnsi="Arial" w:cs="Arial"/>
                <w:spacing w:val="1"/>
                <w:sz w:val="20"/>
                <w:szCs w:val="20"/>
              </w:rPr>
              <w:t>s</w:t>
            </w:r>
            <w:r w:rsidRPr="00480754">
              <w:rPr>
                <w:rFonts w:ascii="Arial" w:eastAsia="Arial" w:hAnsi="Arial" w:cs="Arial"/>
                <w:spacing w:val="-1"/>
                <w:sz w:val="20"/>
                <w:szCs w:val="20"/>
              </w:rPr>
              <w:t>e</w:t>
            </w:r>
            <w:r w:rsidRPr="00480754">
              <w:rPr>
                <w:rFonts w:ascii="Arial" w:eastAsia="Arial" w:hAnsi="Arial" w:cs="Arial"/>
                <w:sz w:val="20"/>
                <w:szCs w:val="20"/>
              </w:rPr>
              <w:t>d</w:t>
            </w:r>
            <w:r w:rsidRPr="00480754">
              <w:rPr>
                <w:rFonts w:ascii="Arial" w:eastAsia="Arial" w:hAnsi="Arial" w:cs="Arial"/>
                <w:spacing w:val="22"/>
                <w:sz w:val="20"/>
                <w:szCs w:val="20"/>
              </w:rPr>
              <w:t xml:space="preserve"> </w:t>
            </w:r>
            <w:r w:rsidRPr="00480754">
              <w:rPr>
                <w:rFonts w:ascii="Arial" w:eastAsia="Arial" w:hAnsi="Arial" w:cs="Arial"/>
                <w:spacing w:val="4"/>
                <w:sz w:val="20"/>
                <w:szCs w:val="20"/>
              </w:rPr>
              <w:t>b</w:t>
            </w:r>
            <w:r w:rsidRPr="00480754">
              <w:rPr>
                <w:rFonts w:ascii="Arial" w:eastAsia="Arial" w:hAnsi="Arial" w:cs="Arial"/>
                <w:sz w:val="20"/>
                <w:szCs w:val="20"/>
              </w:rPr>
              <w:t>y the entity (c</w:t>
            </w:r>
            <w:r w:rsidRPr="00480754">
              <w:rPr>
                <w:rFonts w:ascii="Arial" w:eastAsia="Arial" w:hAnsi="Arial" w:cs="Arial"/>
                <w:spacing w:val="-1"/>
                <w:sz w:val="20"/>
                <w:szCs w:val="20"/>
              </w:rPr>
              <w:t>oun</w:t>
            </w:r>
            <w:r w:rsidRPr="00480754">
              <w:rPr>
                <w:rFonts w:ascii="Arial" w:eastAsia="Arial" w:hAnsi="Arial" w:cs="Arial"/>
                <w:spacing w:val="1"/>
                <w:sz w:val="20"/>
                <w:szCs w:val="20"/>
              </w:rPr>
              <w:t>ci</w:t>
            </w:r>
            <w:r w:rsidRPr="00480754">
              <w:rPr>
                <w:rFonts w:ascii="Arial" w:eastAsia="Arial" w:hAnsi="Arial" w:cs="Arial"/>
                <w:spacing w:val="-2"/>
                <w:sz w:val="20"/>
                <w:szCs w:val="20"/>
              </w:rPr>
              <w:t>l)</w:t>
            </w:r>
            <w:r w:rsidRPr="00480754">
              <w:rPr>
                <w:rFonts w:ascii="Arial" w:eastAsia="Arial" w:hAnsi="Arial" w:cs="Arial"/>
                <w:sz w:val="20"/>
                <w:szCs w:val="20"/>
              </w:rPr>
              <w:t>.</w:t>
            </w:r>
          </w:p>
        </w:tc>
      </w:tr>
      <w:tr w:rsidR="00B16F1A" w14:paraId="02DF8A44" w14:textId="77777777" w:rsidTr="001F134F">
        <w:trPr>
          <w:cnfStyle w:val="010000000000" w:firstRow="0" w:lastRow="1" w:firstColumn="0" w:lastColumn="0" w:oddVBand="0" w:evenVBand="0" w:oddHBand="0" w:evenHBand="0" w:firstRowFirstColumn="0" w:firstRowLastColumn="0" w:lastRowFirstColumn="0" w:lastRowLastColumn="0"/>
          <w:trHeight w:val="894"/>
        </w:trPr>
        <w:tc>
          <w:tcPr>
            <w:tcW w:w="1842" w:type="dxa"/>
          </w:tcPr>
          <w:p w14:paraId="02DF8A42" w14:textId="77777777" w:rsidR="00B16F1A" w:rsidRPr="00480754" w:rsidRDefault="00B16F1A" w:rsidP="00D5381F">
            <w:pPr>
              <w:pStyle w:val="TableParagraph"/>
              <w:spacing w:before="25"/>
              <w:ind w:left="271"/>
              <w:rPr>
                <w:rFonts w:ascii="Arial" w:eastAsia="Arial" w:hAnsi="Arial" w:cs="Arial"/>
                <w:sz w:val="20"/>
                <w:szCs w:val="20"/>
              </w:rPr>
            </w:pPr>
            <w:r w:rsidRPr="00480754">
              <w:rPr>
                <w:rFonts w:ascii="Arial" w:eastAsia="Arial" w:hAnsi="Arial" w:cs="Arial"/>
                <w:b/>
                <w:bCs/>
                <w:spacing w:val="-1"/>
                <w:sz w:val="20"/>
                <w:szCs w:val="20"/>
              </w:rPr>
              <w:t>Val</w:t>
            </w:r>
            <w:r w:rsidRPr="00480754">
              <w:rPr>
                <w:rFonts w:ascii="Arial" w:eastAsia="Arial" w:hAnsi="Arial" w:cs="Arial"/>
                <w:b/>
                <w:bCs/>
                <w:sz w:val="20"/>
                <w:szCs w:val="20"/>
              </w:rPr>
              <w:t>ue</w:t>
            </w:r>
            <w:r w:rsidRPr="007B75F1">
              <w:rPr>
                <w:rFonts w:ascii="Arial" w:eastAsia="Arial" w:hAnsi="Arial" w:cs="Arial"/>
                <w:b/>
                <w:bCs/>
                <w:spacing w:val="-5"/>
                <w:sz w:val="20"/>
                <w:szCs w:val="20"/>
              </w:rPr>
              <w:t xml:space="preserve"> </w:t>
            </w:r>
            <w:r w:rsidRPr="00480754">
              <w:rPr>
                <w:rFonts w:ascii="Arial" w:eastAsia="Arial" w:hAnsi="Arial" w:cs="Arial"/>
                <w:b/>
                <w:bCs/>
                <w:spacing w:val="-1"/>
                <w:sz w:val="20"/>
                <w:szCs w:val="20"/>
              </w:rPr>
              <w:t>i</w:t>
            </w:r>
            <w:r w:rsidRPr="00480754">
              <w:rPr>
                <w:rFonts w:ascii="Arial" w:eastAsia="Arial" w:hAnsi="Arial" w:cs="Arial"/>
                <w:b/>
                <w:bCs/>
                <w:sz w:val="20"/>
                <w:szCs w:val="20"/>
              </w:rPr>
              <w:t>n</w:t>
            </w:r>
            <w:r w:rsidRPr="00480754">
              <w:rPr>
                <w:rFonts w:ascii="Arial" w:eastAsia="Arial" w:hAnsi="Arial" w:cs="Arial"/>
                <w:b/>
                <w:bCs/>
                <w:spacing w:val="-5"/>
                <w:sz w:val="20"/>
                <w:szCs w:val="20"/>
              </w:rPr>
              <w:t xml:space="preserve"> </w:t>
            </w:r>
            <w:r w:rsidRPr="00480754">
              <w:rPr>
                <w:rFonts w:ascii="Arial" w:eastAsia="Arial" w:hAnsi="Arial" w:cs="Arial"/>
                <w:b/>
                <w:bCs/>
                <w:sz w:val="20"/>
                <w:szCs w:val="20"/>
              </w:rPr>
              <w:t>u</w:t>
            </w:r>
            <w:r w:rsidRPr="00480754">
              <w:rPr>
                <w:rFonts w:ascii="Arial" w:eastAsia="Arial" w:hAnsi="Arial" w:cs="Arial"/>
                <w:b/>
                <w:bCs/>
                <w:spacing w:val="-1"/>
                <w:sz w:val="20"/>
                <w:szCs w:val="20"/>
              </w:rPr>
              <w:t>s</w:t>
            </w:r>
            <w:r w:rsidRPr="00480754">
              <w:rPr>
                <w:rFonts w:ascii="Arial" w:eastAsia="Arial" w:hAnsi="Arial" w:cs="Arial"/>
                <w:b/>
                <w:bCs/>
                <w:sz w:val="20"/>
                <w:szCs w:val="20"/>
              </w:rPr>
              <w:t>e</w:t>
            </w:r>
          </w:p>
        </w:tc>
        <w:tc>
          <w:tcPr>
            <w:cnfStyle w:val="000100000000" w:firstRow="0" w:lastRow="0" w:firstColumn="0" w:lastColumn="1" w:oddVBand="0" w:evenVBand="0" w:oddHBand="0" w:evenHBand="0" w:firstRowFirstColumn="0" w:firstRowLastColumn="0" w:lastRowFirstColumn="0" w:lastRowLastColumn="0"/>
            <w:tcW w:w="7058" w:type="dxa"/>
          </w:tcPr>
          <w:p w14:paraId="02DF8A43" w14:textId="77777777" w:rsidR="00B16F1A" w:rsidRPr="00480754" w:rsidRDefault="00B16F1A" w:rsidP="001F134F">
            <w:pPr>
              <w:pStyle w:val="TableParagraph"/>
              <w:spacing w:before="5" w:line="262" w:lineRule="exact"/>
              <w:ind w:left="325" w:right="104"/>
              <w:jc w:val="both"/>
              <w:rPr>
                <w:rFonts w:ascii="Arial" w:eastAsia="Arial" w:hAnsi="Arial" w:cs="Arial"/>
                <w:sz w:val="20"/>
                <w:szCs w:val="20"/>
              </w:rPr>
            </w:pPr>
            <w:r w:rsidRPr="00480754">
              <w:rPr>
                <w:rFonts w:ascii="Arial" w:eastAsia="Arial" w:hAnsi="Arial" w:cs="Arial"/>
                <w:spacing w:val="-2"/>
                <w:sz w:val="20"/>
                <w:szCs w:val="20"/>
              </w:rPr>
              <w:t>i</w:t>
            </w:r>
            <w:r w:rsidRPr="00480754">
              <w:rPr>
                <w:rFonts w:ascii="Arial" w:eastAsia="Arial" w:hAnsi="Arial" w:cs="Arial"/>
                <w:sz w:val="20"/>
                <w:szCs w:val="20"/>
              </w:rPr>
              <w:t xml:space="preserve">s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p</w:t>
            </w:r>
            <w:r w:rsidRPr="00480754">
              <w:rPr>
                <w:rFonts w:ascii="Arial" w:eastAsia="Arial" w:hAnsi="Arial" w:cs="Arial"/>
                <w:sz w:val="20"/>
                <w:szCs w:val="20"/>
              </w:rPr>
              <w:t>r</w:t>
            </w:r>
            <w:r w:rsidRPr="00480754">
              <w:rPr>
                <w:rFonts w:ascii="Arial" w:eastAsia="Arial" w:hAnsi="Arial" w:cs="Arial"/>
                <w:spacing w:val="-1"/>
                <w:sz w:val="20"/>
                <w:szCs w:val="20"/>
              </w:rPr>
              <w:t>e</w:t>
            </w:r>
            <w:r w:rsidRPr="00480754">
              <w:rPr>
                <w:rFonts w:ascii="Arial" w:eastAsia="Arial" w:hAnsi="Arial" w:cs="Arial"/>
                <w:spacing w:val="1"/>
                <w:sz w:val="20"/>
                <w:szCs w:val="20"/>
              </w:rPr>
              <w:t>s</w:t>
            </w:r>
            <w:r w:rsidRPr="00480754">
              <w:rPr>
                <w:rFonts w:ascii="Arial" w:eastAsia="Arial" w:hAnsi="Arial" w:cs="Arial"/>
                <w:spacing w:val="-1"/>
                <w:sz w:val="20"/>
                <w:szCs w:val="20"/>
              </w:rPr>
              <w:t>en</w:t>
            </w:r>
            <w:r w:rsidRPr="00480754">
              <w:rPr>
                <w:rFonts w:ascii="Arial" w:eastAsia="Arial" w:hAnsi="Arial" w:cs="Arial"/>
                <w:sz w:val="20"/>
                <w:szCs w:val="20"/>
              </w:rPr>
              <w:t>t</w:t>
            </w:r>
            <w:r w:rsidRPr="00480754">
              <w:rPr>
                <w:rFonts w:ascii="Arial" w:eastAsia="Arial" w:hAnsi="Arial" w:cs="Arial"/>
                <w:spacing w:val="1"/>
                <w:sz w:val="20"/>
                <w:szCs w:val="20"/>
              </w:rPr>
              <w:t xml:space="preserve"> v</w:t>
            </w:r>
            <w:r w:rsidRPr="00480754">
              <w:rPr>
                <w:rFonts w:ascii="Arial" w:eastAsia="Arial" w:hAnsi="Arial" w:cs="Arial"/>
                <w:spacing w:val="-1"/>
                <w:sz w:val="20"/>
                <w:szCs w:val="20"/>
              </w:rPr>
              <w:t>a</w:t>
            </w:r>
            <w:r w:rsidRPr="00480754">
              <w:rPr>
                <w:rFonts w:ascii="Arial" w:eastAsia="Arial" w:hAnsi="Arial" w:cs="Arial"/>
                <w:spacing w:val="1"/>
                <w:sz w:val="20"/>
                <w:szCs w:val="20"/>
              </w:rPr>
              <w:t>l</w:t>
            </w:r>
            <w:r w:rsidRPr="00480754">
              <w:rPr>
                <w:rFonts w:ascii="Arial" w:eastAsia="Arial" w:hAnsi="Arial" w:cs="Arial"/>
                <w:spacing w:val="-1"/>
                <w:sz w:val="20"/>
                <w:szCs w:val="20"/>
              </w:rPr>
              <w:t>u</w:t>
            </w:r>
            <w:r w:rsidRPr="00480754">
              <w:rPr>
                <w:rFonts w:ascii="Arial" w:eastAsia="Arial" w:hAnsi="Arial" w:cs="Arial"/>
                <w:sz w:val="20"/>
                <w:szCs w:val="20"/>
              </w:rPr>
              <w:t>e</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f</w:t>
            </w:r>
            <w:r w:rsidRPr="00480754">
              <w:rPr>
                <w:rFonts w:ascii="Arial" w:eastAsia="Arial" w:hAnsi="Arial" w:cs="Arial"/>
                <w:spacing w:val="2"/>
                <w:sz w:val="20"/>
                <w:szCs w:val="20"/>
              </w:rPr>
              <w:t xml:space="preserve"> </w:t>
            </w:r>
            <w:r w:rsidRPr="00480754">
              <w:rPr>
                <w:rFonts w:ascii="Arial" w:eastAsia="Arial" w:hAnsi="Arial" w:cs="Arial"/>
                <w:spacing w:val="-1"/>
                <w:sz w:val="20"/>
                <w:szCs w:val="20"/>
              </w:rPr>
              <w:t>th</w:t>
            </w:r>
            <w:r w:rsidRPr="00480754">
              <w:rPr>
                <w:rFonts w:ascii="Arial" w:eastAsia="Arial" w:hAnsi="Arial" w:cs="Arial"/>
                <w:sz w:val="20"/>
                <w:szCs w:val="20"/>
              </w:rPr>
              <w:t>e</w:t>
            </w:r>
            <w:r w:rsidRPr="00480754">
              <w:rPr>
                <w:rFonts w:ascii="Arial" w:eastAsia="Arial" w:hAnsi="Arial" w:cs="Arial"/>
                <w:spacing w:val="-1"/>
                <w:sz w:val="20"/>
                <w:szCs w:val="20"/>
              </w:rPr>
              <w:t xml:space="preserve"> </w:t>
            </w:r>
            <w:r w:rsidRPr="00480754">
              <w:rPr>
                <w:rFonts w:ascii="Arial" w:eastAsia="Arial" w:hAnsi="Arial" w:cs="Arial"/>
                <w:spacing w:val="2"/>
                <w:sz w:val="20"/>
                <w:szCs w:val="20"/>
              </w:rPr>
              <w:t>f</w:t>
            </w:r>
            <w:r w:rsidRPr="00480754">
              <w:rPr>
                <w:rFonts w:ascii="Arial" w:eastAsia="Arial" w:hAnsi="Arial" w:cs="Arial"/>
                <w:spacing w:val="-1"/>
                <w:sz w:val="20"/>
                <w:szCs w:val="20"/>
              </w:rPr>
              <w:t>utu</w:t>
            </w:r>
            <w:r w:rsidRPr="00480754">
              <w:rPr>
                <w:rFonts w:ascii="Arial" w:eastAsia="Arial" w:hAnsi="Arial" w:cs="Arial"/>
                <w:sz w:val="20"/>
                <w:szCs w:val="20"/>
              </w:rPr>
              <w:t xml:space="preserve">re </w:t>
            </w:r>
            <w:r w:rsidRPr="00480754">
              <w:rPr>
                <w:rFonts w:ascii="Arial" w:eastAsia="Arial" w:hAnsi="Arial" w:cs="Arial"/>
                <w:spacing w:val="1"/>
                <w:sz w:val="20"/>
                <w:szCs w:val="20"/>
              </w:rPr>
              <w:t>c</w:t>
            </w:r>
            <w:r w:rsidRPr="00480754">
              <w:rPr>
                <w:rFonts w:ascii="Arial" w:eastAsia="Arial" w:hAnsi="Arial" w:cs="Arial"/>
                <w:spacing w:val="-1"/>
                <w:sz w:val="20"/>
                <w:szCs w:val="20"/>
              </w:rPr>
              <w:t>a</w:t>
            </w:r>
            <w:r w:rsidRPr="00480754">
              <w:rPr>
                <w:rFonts w:ascii="Arial" w:eastAsia="Arial" w:hAnsi="Arial" w:cs="Arial"/>
                <w:spacing w:val="1"/>
                <w:sz w:val="20"/>
                <w:szCs w:val="20"/>
              </w:rPr>
              <w:t>s</w:t>
            </w:r>
            <w:r w:rsidRPr="00480754">
              <w:rPr>
                <w:rFonts w:ascii="Arial" w:eastAsia="Arial" w:hAnsi="Arial" w:cs="Arial"/>
                <w:sz w:val="20"/>
                <w:szCs w:val="20"/>
              </w:rPr>
              <w:t xml:space="preserve">h </w:t>
            </w:r>
            <w:r w:rsidRPr="00480754">
              <w:rPr>
                <w:rFonts w:ascii="Arial" w:eastAsia="Arial" w:hAnsi="Arial" w:cs="Arial"/>
                <w:spacing w:val="2"/>
                <w:sz w:val="20"/>
                <w:szCs w:val="20"/>
              </w:rPr>
              <w:t>f</w:t>
            </w:r>
            <w:r w:rsidRPr="00480754">
              <w:rPr>
                <w:rFonts w:ascii="Arial" w:eastAsia="Arial" w:hAnsi="Arial" w:cs="Arial"/>
                <w:spacing w:val="-2"/>
                <w:sz w:val="20"/>
                <w:szCs w:val="20"/>
              </w:rPr>
              <w:t>l</w:t>
            </w:r>
            <w:r w:rsidRPr="00480754">
              <w:rPr>
                <w:rFonts w:ascii="Arial" w:eastAsia="Arial" w:hAnsi="Arial" w:cs="Arial"/>
                <w:spacing w:val="2"/>
                <w:sz w:val="20"/>
                <w:szCs w:val="20"/>
              </w:rPr>
              <w:t>o</w:t>
            </w:r>
            <w:r w:rsidRPr="00480754">
              <w:rPr>
                <w:rFonts w:ascii="Arial" w:eastAsia="Arial" w:hAnsi="Arial" w:cs="Arial"/>
                <w:spacing w:val="-3"/>
                <w:sz w:val="20"/>
                <w:szCs w:val="20"/>
              </w:rPr>
              <w:t>w</w:t>
            </w:r>
            <w:r w:rsidRPr="00480754">
              <w:rPr>
                <w:rFonts w:ascii="Arial" w:eastAsia="Arial" w:hAnsi="Arial" w:cs="Arial"/>
                <w:sz w:val="20"/>
                <w:szCs w:val="20"/>
              </w:rPr>
              <w:t>s</w:t>
            </w:r>
            <w:r w:rsidRPr="00480754">
              <w:rPr>
                <w:rFonts w:ascii="Arial" w:eastAsia="Arial" w:hAnsi="Arial" w:cs="Arial"/>
                <w:spacing w:val="3"/>
                <w:sz w:val="20"/>
                <w:szCs w:val="20"/>
              </w:rPr>
              <w:t xml:space="preserve"> </w:t>
            </w:r>
            <w:r w:rsidRPr="00480754">
              <w:rPr>
                <w:rFonts w:ascii="Arial" w:eastAsia="Arial" w:hAnsi="Arial" w:cs="Arial"/>
                <w:spacing w:val="-1"/>
                <w:sz w:val="20"/>
                <w:szCs w:val="20"/>
              </w:rPr>
              <w:t>e</w:t>
            </w:r>
            <w:r w:rsidRPr="00480754">
              <w:rPr>
                <w:rFonts w:ascii="Arial" w:eastAsia="Arial" w:hAnsi="Arial" w:cs="Arial"/>
                <w:spacing w:val="1"/>
                <w:sz w:val="20"/>
                <w:szCs w:val="20"/>
              </w:rPr>
              <w:t>x</w:t>
            </w:r>
            <w:r w:rsidRPr="00480754">
              <w:rPr>
                <w:rFonts w:ascii="Arial" w:eastAsia="Arial" w:hAnsi="Arial" w:cs="Arial"/>
                <w:spacing w:val="-1"/>
                <w:sz w:val="20"/>
                <w:szCs w:val="20"/>
              </w:rPr>
              <w:t>pe</w:t>
            </w:r>
            <w:r w:rsidRPr="00480754">
              <w:rPr>
                <w:rFonts w:ascii="Arial" w:eastAsia="Arial" w:hAnsi="Arial" w:cs="Arial"/>
                <w:spacing w:val="1"/>
                <w:sz w:val="20"/>
                <w:szCs w:val="20"/>
              </w:rPr>
              <w:t>c</w:t>
            </w:r>
            <w:r w:rsidRPr="00480754">
              <w:rPr>
                <w:rFonts w:ascii="Arial" w:eastAsia="Arial" w:hAnsi="Arial" w:cs="Arial"/>
                <w:spacing w:val="-1"/>
                <w:sz w:val="20"/>
                <w:szCs w:val="20"/>
              </w:rPr>
              <w:t>t</w:t>
            </w:r>
            <w:r w:rsidRPr="00480754">
              <w:rPr>
                <w:rFonts w:ascii="Arial" w:eastAsia="Arial" w:hAnsi="Arial" w:cs="Arial"/>
                <w:spacing w:val="2"/>
                <w:sz w:val="20"/>
                <w:szCs w:val="20"/>
              </w:rPr>
              <w:t>e</w:t>
            </w:r>
            <w:r w:rsidRPr="00480754">
              <w:rPr>
                <w:rFonts w:ascii="Arial" w:eastAsia="Arial" w:hAnsi="Arial" w:cs="Arial"/>
                <w:sz w:val="20"/>
                <w:szCs w:val="20"/>
              </w:rPr>
              <w:t xml:space="preserve">d </w:t>
            </w:r>
            <w:r w:rsidRPr="00480754">
              <w:rPr>
                <w:rFonts w:ascii="Arial" w:eastAsia="Arial" w:hAnsi="Arial" w:cs="Arial"/>
                <w:spacing w:val="2"/>
                <w:sz w:val="20"/>
                <w:szCs w:val="20"/>
              </w:rPr>
              <w:t>t</w:t>
            </w:r>
            <w:r w:rsidRPr="00480754">
              <w:rPr>
                <w:rFonts w:ascii="Arial" w:eastAsia="Arial" w:hAnsi="Arial" w:cs="Arial"/>
                <w:sz w:val="20"/>
                <w:szCs w:val="20"/>
              </w:rPr>
              <w:t xml:space="preserve">o </w:t>
            </w:r>
            <w:r w:rsidRPr="00480754">
              <w:rPr>
                <w:rFonts w:ascii="Arial" w:eastAsia="Arial" w:hAnsi="Arial" w:cs="Arial"/>
                <w:spacing w:val="-1"/>
                <w:sz w:val="20"/>
                <w:szCs w:val="20"/>
              </w:rPr>
              <w:t>b</w:t>
            </w:r>
            <w:r w:rsidRPr="00480754">
              <w:rPr>
                <w:rFonts w:ascii="Arial" w:eastAsia="Arial" w:hAnsi="Arial" w:cs="Arial"/>
                <w:sz w:val="20"/>
                <w:szCs w:val="20"/>
              </w:rPr>
              <w:t>e</w:t>
            </w:r>
            <w:r w:rsidRPr="00480754">
              <w:rPr>
                <w:rFonts w:ascii="Arial" w:eastAsia="Arial" w:hAnsi="Arial" w:cs="Arial"/>
                <w:spacing w:val="1"/>
                <w:sz w:val="20"/>
                <w:szCs w:val="20"/>
              </w:rPr>
              <w:t xml:space="preserve"> </w:t>
            </w:r>
            <w:r w:rsidRPr="00480754">
              <w:rPr>
                <w:rFonts w:ascii="Arial" w:eastAsia="Arial" w:hAnsi="Arial" w:cs="Arial"/>
                <w:spacing w:val="-1"/>
                <w:sz w:val="20"/>
                <w:szCs w:val="20"/>
              </w:rPr>
              <w:t>de</w:t>
            </w:r>
            <w:r w:rsidRPr="00480754">
              <w:rPr>
                <w:rFonts w:ascii="Arial" w:eastAsia="Arial" w:hAnsi="Arial" w:cs="Arial"/>
                <w:sz w:val="20"/>
                <w:szCs w:val="20"/>
              </w:rPr>
              <w:t>r</w:t>
            </w:r>
            <w:r w:rsidRPr="00480754">
              <w:rPr>
                <w:rFonts w:ascii="Arial" w:eastAsia="Arial" w:hAnsi="Arial" w:cs="Arial"/>
                <w:spacing w:val="1"/>
                <w:sz w:val="20"/>
                <w:szCs w:val="20"/>
              </w:rPr>
              <w:t>i</w:t>
            </w:r>
            <w:r w:rsidRPr="00480754">
              <w:rPr>
                <w:rFonts w:ascii="Arial" w:eastAsia="Arial" w:hAnsi="Arial" w:cs="Arial"/>
                <w:spacing w:val="-2"/>
                <w:sz w:val="20"/>
                <w:szCs w:val="20"/>
              </w:rPr>
              <w:t>v</w:t>
            </w:r>
            <w:r w:rsidRPr="00480754">
              <w:rPr>
                <w:rFonts w:ascii="Arial" w:eastAsia="Arial" w:hAnsi="Arial" w:cs="Arial"/>
                <w:spacing w:val="2"/>
                <w:sz w:val="20"/>
                <w:szCs w:val="20"/>
              </w:rPr>
              <w:t>e</w:t>
            </w:r>
            <w:r w:rsidRPr="00480754">
              <w:rPr>
                <w:rFonts w:ascii="Arial" w:eastAsia="Arial" w:hAnsi="Arial" w:cs="Arial"/>
                <w:sz w:val="20"/>
                <w:szCs w:val="20"/>
              </w:rPr>
              <w:t xml:space="preserve">d </w:t>
            </w:r>
            <w:r w:rsidRPr="00480754">
              <w:rPr>
                <w:rFonts w:ascii="Arial" w:eastAsia="Arial" w:hAnsi="Arial" w:cs="Arial"/>
                <w:spacing w:val="2"/>
                <w:sz w:val="20"/>
                <w:szCs w:val="20"/>
              </w:rPr>
              <w:t>f</w:t>
            </w:r>
            <w:r w:rsidRPr="00480754">
              <w:rPr>
                <w:rFonts w:ascii="Arial" w:eastAsia="Arial" w:hAnsi="Arial" w:cs="Arial"/>
                <w:sz w:val="20"/>
                <w:szCs w:val="20"/>
              </w:rPr>
              <w:t>r</w:t>
            </w:r>
            <w:r w:rsidRPr="00480754">
              <w:rPr>
                <w:rFonts w:ascii="Arial" w:eastAsia="Arial" w:hAnsi="Arial" w:cs="Arial"/>
                <w:spacing w:val="-1"/>
                <w:sz w:val="20"/>
                <w:szCs w:val="20"/>
              </w:rPr>
              <w:t>o</w:t>
            </w:r>
            <w:r w:rsidRPr="00480754">
              <w:rPr>
                <w:rFonts w:ascii="Arial" w:eastAsia="Arial" w:hAnsi="Arial" w:cs="Arial"/>
                <w:sz w:val="20"/>
                <w:szCs w:val="20"/>
              </w:rPr>
              <w:t>m</w:t>
            </w:r>
            <w:r w:rsidRPr="00480754">
              <w:rPr>
                <w:rFonts w:ascii="Arial" w:eastAsia="Arial" w:hAnsi="Arial" w:cs="Arial"/>
                <w:w w:val="99"/>
                <w:sz w:val="20"/>
                <w:szCs w:val="20"/>
              </w:rPr>
              <w:t xml:space="preserve"> </w:t>
            </w:r>
            <w:r w:rsidRPr="00480754">
              <w:rPr>
                <w:rFonts w:ascii="Arial" w:eastAsia="Arial" w:hAnsi="Arial" w:cs="Arial"/>
                <w:spacing w:val="-1"/>
                <w:sz w:val="20"/>
                <w:szCs w:val="20"/>
              </w:rPr>
              <w:t>a</w:t>
            </w:r>
            <w:r w:rsidRPr="00480754">
              <w:rPr>
                <w:rFonts w:ascii="Arial" w:eastAsia="Arial" w:hAnsi="Arial" w:cs="Arial"/>
                <w:sz w:val="20"/>
                <w:szCs w:val="20"/>
              </w:rPr>
              <w:t>n</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a</w:t>
            </w:r>
            <w:r w:rsidRPr="00480754">
              <w:rPr>
                <w:rFonts w:ascii="Arial" w:eastAsia="Arial" w:hAnsi="Arial" w:cs="Arial"/>
                <w:spacing w:val="1"/>
                <w:sz w:val="20"/>
                <w:szCs w:val="20"/>
              </w:rPr>
              <w:t>ss</w:t>
            </w:r>
            <w:r w:rsidRPr="00480754">
              <w:rPr>
                <w:rFonts w:ascii="Arial" w:eastAsia="Arial" w:hAnsi="Arial" w:cs="Arial"/>
                <w:spacing w:val="-1"/>
                <w:sz w:val="20"/>
                <w:szCs w:val="20"/>
              </w:rPr>
              <w:t>e</w:t>
            </w:r>
            <w:r w:rsidRPr="00480754">
              <w:rPr>
                <w:rFonts w:ascii="Arial" w:eastAsia="Arial" w:hAnsi="Arial" w:cs="Arial"/>
                <w:sz w:val="20"/>
                <w:szCs w:val="20"/>
              </w:rPr>
              <w:t>t</w:t>
            </w:r>
            <w:r w:rsidRPr="00480754">
              <w:rPr>
                <w:rFonts w:ascii="Arial" w:eastAsia="Arial" w:hAnsi="Arial" w:cs="Arial"/>
                <w:spacing w:val="-4"/>
                <w:sz w:val="20"/>
                <w:szCs w:val="20"/>
              </w:rPr>
              <w:t xml:space="preserve"> </w:t>
            </w:r>
            <w:r w:rsidRPr="00480754">
              <w:rPr>
                <w:rFonts w:ascii="Arial" w:eastAsia="Arial" w:hAnsi="Arial" w:cs="Arial"/>
                <w:spacing w:val="-1"/>
                <w:sz w:val="20"/>
                <w:szCs w:val="20"/>
              </w:rPr>
              <w:t>o</w:t>
            </w:r>
            <w:r w:rsidRPr="00480754">
              <w:rPr>
                <w:rFonts w:ascii="Arial" w:eastAsia="Arial" w:hAnsi="Arial" w:cs="Arial"/>
                <w:sz w:val="20"/>
                <w:szCs w:val="20"/>
              </w:rPr>
              <w:t>r</w:t>
            </w:r>
            <w:r w:rsidRPr="00480754">
              <w:rPr>
                <w:rFonts w:ascii="Arial" w:eastAsia="Arial" w:hAnsi="Arial" w:cs="Arial"/>
                <w:spacing w:val="-5"/>
                <w:sz w:val="20"/>
                <w:szCs w:val="20"/>
              </w:rPr>
              <w:t xml:space="preserve"> </w:t>
            </w:r>
            <w:r w:rsidRPr="00480754">
              <w:rPr>
                <w:rFonts w:ascii="Arial" w:eastAsia="Arial" w:hAnsi="Arial" w:cs="Arial"/>
                <w:spacing w:val="1"/>
                <w:sz w:val="20"/>
                <w:szCs w:val="20"/>
              </w:rPr>
              <w:t>c</w:t>
            </w:r>
            <w:r w:rsidRPr="00480754">
              <w:rPr>
                <w:rFonts w:ascii="Arial" w:eastAsia="Arial" w:hAnsi="Arial" w:cs="Arial"/>
                <w:spacing w:val="-1"/>
                <w:sz w:val="20"/>
                <w:szCs w:val="20"/>
              </w:rPr>
              <w:t>a</w:t>
            </w:r>
            <w:r w:rsidRPr="00480754">
              <w:rPr>
                <w:rFonts w:ascii="Arial" w:eastAsia="Arial" w:hAnsi="Arial" w:cs="Arial"/>
                <w:spacing w:val="1"/>
                <w:sz w:val="20"/>
                <w:szCs w:val="20"/>
              </w:rPr>
              <w:t>s</w:t>
            </w:r>
            <w:r w:rsidRPr="00480754">
              <w:rPr>
                <w:rFonts w:ascii="Arial" w:eastAsia="Arial" w:hAnsi="Arial" w:cs="Arial"/>
                <w:sz w:val="20"/>
                <w:szCs w:val="20"/>
              </w:rPr>
              <w:t>h</w:t>
            </w:r>
            <w:r w:rsidRPr="00480754">
              <w:rPr>
                <w:rFonts w:ascii="Arial" w:eastAsia="Arial" w:hAnsi="Arial" w:cs="Arial"/>
                <w:spacing w:val="-7"/>
                <w:sz w:val="20"/>
                <w:szCs w:val="20"/>
              </w:rPr>
              <w:t xml:space="preserve"> </w:t>
            </w:r>
            <w:r w:rsidRPr="00480754">
              <w:rPr>
                <w:rFonts w:ascii="Arial" w:eastAsia="Arial" w:hAnsi="Arial" w:cs="Arial"/>
                <w:spacing w:val="-1"/>
                <w:sz w:val="20"/>
                <w:szCs w:val="20"/>
              </w:rPr>
              <w:t>g</w:t>
            </w:r>
            <w:r w:rsidRPr="00480754">
              <w:rPr>
                <w:rFonts w:ascii="Arial" w:eastAsia="Arial" w:hAnsi="Arial" w:cs="Arial"/>
                <w:spacing w:val="2"/>
                <w:sz w:val="20"/>
                <w:szCs w:val="20"/>
              </w:rPr>
              <w:t>e</w:t>
            </w:r>
            <w:r w:rsidRPr="00480754">
              <w:rPr>
                <w:rFonts w:ascii="Arial" w:eastAsia="Arial" w:hAnsi="Arial" w:cs="Arial"/>
                <w:spacing w:val="-1"/>
                <w:sz w:val="20"/>
                <w:szCs w:val="20"/>
              </w:rPr>
              <w:t>ne</w:t>
            </w:r>
            <w:r w:rsidRPr="00480754">
              <w:rPr>
                <w:rFonts w:ascii="Arial" w:eastAsia="Arial" w:hAnsi="Arial" w:cs="Arial"/>
                <w:sz w:val="20"/>
                <w:szCs w:val="20"/>
              </w:rPr>
              <w:t>r</w:t>
            </w:r>
            <w:r w:rsidRPr="00480754">
              <w:rPr>
                <w:rFonts w:ascii="Arial" w:eastAsia="Arial" w:hAnsi="Arial" w:cs="Arial"/>
                <w:spacing w:val="-1"/>
                <w:sz w:val="20"/>
                <w:szCs w:val="20"/>
              </w:rPr>
              <w:t>a</w:t>
            </w:r>
            <w:r w:rsidRPr="00480754">
              <w:rPr>
                <w:rFonts w:ascii="Arial" w:eastAsia="Arial" w:hAnsi="Arial" w:cs="Arial"/>
                <w:spacing w:val="2"/>
                <w:sz w:val="20"/>
                <w:szCs w:val="20"/>
              </w:rPr>
              <w:t>t</w:t>
            </w:r>
            <w:r w:rsidRPr="00480754">
              <w:rPr>
                <w:rFonts w:ascii="Arial" w:eastAsia="Arial" w:hAnsi="Arial" w:cs="Arial"/>
                <w:spacing w:val="-2"/>
                <w:sz w:val="20"/>
                <w:szCs w:val="20"/>
              </w:rPr>
              <w:t>i</w:t>
            </w:r>
            <w:r w:rsidRPr="00480754">
              <w:rPr>
                <w:rFonts w:ascii="Arial" w:eastAsia="Arial" w:hAnsi="Arial" w:cs="Arial"/>
                <w:spacing w:val="2"/>
                <w:sz w:val="20"/>
                <w:szCs w:val="20"/>
              </w:rPr>
              <w:t>n</w:t>
            </w:r>
            <w:r w:rsidRPr="00480754">
              <w:rPr>
                <w:rFonts w:ascii="Arial" w:eastAsia="Arial" w:hAnsi="Arial" w:cs="Arial"/>
                <w:sz w:val="20"/>
                <w:szCs w:val="20"/>
              </w:rPr>
              <w:t>g</w:t>
            </w:r>
            <w:r w:rsidRPr="00480754">
              <w:rPr>
                <w:rFonts w:ascii="Arial" w:eastAsia="Arial" w:hAnsi="Arial" w:cs="Arial"/>
                <w:spacing w:val="-6"/>
                <w:sz w:val="20"/>
                <w:szCs w:val="20"/>
              </w:rPr>
              <w:t xml:space="preserve"> </w:t>
            </w:r>
            <w:r w:rsidRPr="00480754">
              <w:rPr>
                <w:rFonts w:ascii="Arial" w:eastAsia="Arial" w:hAnsi="Arial" w:cs="Arial"/>
                <w:spacing w:val="-1"/>
                <w:sz w:val="20"/>
                <w:szCs w:val="20"/>
              </w:rPr>
              <w:t>u</w:t>
            </w:r>
            <w:r w:rsidRPr="00480754">
              <w:rPr>
                <w:rFonts w:ascii="Arial" w:eastAsia="Arial" w:hAnsi="Arial" w:cs="Arial"/>
                <w:spacing w:val="2"/>
                <w:sz w:val="20"/>
                <w:szCs w:val="20"/>
              </w:rPr>
              <w:t>n</w:t>
            </w:r>
            <w:r w:rsidRPr="00480754">
              <w:rPr>
                <w:rFonts w:ascii="Arial" w:eastAsia="Arial" w:hAnsi="Arial" w:cs="Arial"/>
                <w:spacing w:val="-2"/>
                <w:sz w:val="20"/>
                <w:szCs w:val="20"/>
              </w:rPr>
              <w:t>i</w:t>
            </w:r>
            <w:r w:rsidRPr="00480754">
              <w:rPr>
                <w:rFonts w:ascii="Arial" w:eastAsia="Arial" w:hAnsi="Arial" w:cs="Arial"/>
                <w:spacing w:val="-1"/>
                <w:sz w:val="20"/>
                <w:szCs w:val="20"/>
              </w:rPr>
              <w:t>t</w:t>
            </w:r>
            <w:r w:rsidRPr="00480754">
              <w:rPr>
                <w:rFonts w:ascii="Arial" w:eastAsia="Arial" w:hAnsi="Arial" w:cs="Arial"/>
                <w:sz w:val="20"/>
                <w:szCs w:val="20"/>
              </w:rPr>
              <w:t>.</w:t>
            </w:r>
          </w:p>
        </w:tc>
      </w:tr>
    </w:tbl>
    <w:p w14:paraId="02DF8A45" w14:textId="77777777" w:rsidR="00B16F1A" w:rsidRDefault="00B16F1A" w:rsidP="00BB12E1">
      <w:pPr>
        <w:pStyle w:val="BodyText"/>
        <w:spacing w:line="272" w:lineRule="auto"/>
        <w:ind w:left="993" w:right="139"/>
        <w:jc w:val="both"/>
      </w:pPr>
    </w:p>
    <w:p w14:paraId="02DF8A46" w14:textId="77777777" w:rsidR="00B16F1A" w:rsidRPr="00BB12E1" w:rsidRDefault="00B16F1A" w:rsidP="00BB12E1">
      <w:pPr>
        <w:pStyle w:val="Heading2"/>
        <w:ind w:left="993"/>
        <w:rPr>
          <w:rFonts w:eastAsia="Arial"/>
        </w:rPr>
      </w:pPr>
      <w:bookmarkStart w:id="7" w:name="_Toc473729206"/>
      <w:r w:rsidRPr="00BB12E1">
        <w:rPr>
          <w:rFonts w:eastAsia="Arial"/>
        </w:rPr>
        <w:t>What types of asset classes need to be considered?</w:t>
      </w:r>
      <w:bookmarkEnd w:id="7"/>
    </w:p>
    <w:p w14:paraId="02DF8A47" w14:textId="77777777" w:rsidR="00B16F1A" w:rsidRPr="00D5381F" w:rsidRDefault="00B16F1A" w:rsidP="00D5381F">
      <w:pPr>
        <w:spacing w:line="269" w:lineRule="auto"/>
        <w:ind w:left="993"/>
        <w:jc w:val="both"/>
        <w:rPr>
          <w:rFonts w:ascii="Arial" w:eastAsia="Arial" w:hAnsi="Arial"/>
        </w:rPr>
      </w:pPr>
      <w:r>
        <w:rPr>
          <w:rFonts w:ascii="Arial" w:eastAsia="Arial" w:hAnsi="Arial"/>
          <w:spacing w:val="-1"/>
        </w:rPr>
        <w:t>P</w:t>
      </w:r>
      <w:r>
        <w:rPr>
          <w:rFonts w:ascii="Arial" w:eastAsia="Arial" w:hAnsi="Arial"/>
        </w:rPr>
        <w:t>r</w:t>
      </w:r>
      <w:r>
        <w:rPr>
          <w:rFonts w:ascii="Arial" w:eastAsia="Arial" w:hAnsi="Arial"/>
          <w:spacing w:val="-1"/>
        </w:rPr>
        <w:t>ope</w:t>
      </w:r>
      <w:r>
        <w:rPr>
          <w:rFonts w:ascii="Arial" w:eastAsia="Arial" w:hAnsi="Arial"/>
        </w:rPr>
        <w:t>r</w:t>
      </w:r>
      <w:r>
        <w:rPr>
          <w:rFonts w:ascii="Arial" w:eastAsia="Arial" w:hAnsi="Arial"/>
          <w:spacing w:val="4"/>
        </w:rPr>
        <w:t>t</w:t>
      </w:r>
      <w:r>
        <w:rPr>
          <w:rFonts w:ascii="Arial" w:eastAsia="Arial" w:hAnsi="Arial"/>
          <w:spacing w:val="-5"/>
        </w:rPr>
        <w:t>y</w:t>
      </w:r>
      <w:r>
        <w:rPr>
          <w:rFonts w:ascii="Arial" w:eastAsia="Arial" w:hAnsi="Arial"/>
        </w:rPr>
        <w:t>,</w:t>
      </w:r>
      <w:r>
        <w:rPr>
          <w:rFonts w:ascii="Arial" w:eastAsia="Arial" w:hAnsi="Arial"/>
          <w:spacing w:val="6"/>
        </w:rPr>
        <w:t xml:space="preserve"> </w:t>
      </w:r>
      <w:r>
        <w:rPr>
          <w:rFonts w:ascii="Arial" w:eastAsia="Arial" w:hAnsi="Arial"/>
          <w:spacing w:val="2"/>
        </w:rPr>
        <w:t>p</w:t>
      </w:r>
      <w:r>
        <w:rPr>
          <w:rFonts w:ascii="Arial" w:eastAsia="Arial" w:hAnsi="Arial"/>
          <w:spacing w:val="-2"/>
        </w:rPr>
        <w:t>l</w:t>
      </w:r>
      <w:r>
        <w:rPr>
          <w:rFonts w:ascii="Arial" w:eastAsia="Arial" w:hAnsi="Arial"/>
          <w:spacing w:val="2"/>
        </w:rPr>
        <w:t>a</w:t>
      </w:r>
      <w:r>
        <w:rPr>
          <w:rFonts w:ascii="Arial" w:eastAsia="Arial" w:hAnsi="Arial"/>
          <w:spacing w:val="-1"/>
        </w:rPr>
        <w:t>nt</w:t>
      </w:r>
      <w:r>
        <w:rPr>
          <w:rFonts w:ascii="Arial" w:eastAsia="Arial" w:hAnsi="Arial"/>
        </w:rPr>
        <w:t>,</w:t>
      </w:r>
      <w:r>
        <w:rPr>
          <w:rFonts w:ascii="Arial" w:eastAsia="Arial" w:hAnsi="Arial"/>
          <w:spacing w:val="6"/>
        </w:rPr>
        <w:t xml:space="preserve"> </w:t>
      </w:r>
      <w:r>
        <w:rPr>
          <w:rFonts w:ascii="Arial" w:eastAsia="Arial" w:hAnsi="Arial"/>
          <w:spacing w:val="2"/>
        </w:rPr>
        <w:t>e</w:t>
      </w:r>
      <w:r>
        <w:rPr>
          <w:rFonts w:ascii="Arial" w:eastAsia="Arial" w:hAnsi="Arial"/>
          <w:spacing w:val="-1"/>
        </w:rPr>
        <w:t>q</w:t>
      </w:r>
      <w:r>
        <w:rPr>
          <w:rFonts w:ascii="Arial" w:eastAsia="Arial" w:hAnsi="Arial"/>
          <w:spacing w:val="2"/>
        </w:rPr>
        <w:t>u</w:t>
      </w:r>
      <w:r>
        <w:rPr>
          <w:rFonts w:ascii="Arial" w:eastAsia="Arial" w:hAnsi="Arial"/>
          <w:spacing w:val="-2"/>
        </w:rPr>
        <w:t>i</w:t>
      </w:r>
      <w:r>
        <w:rPr>
          <w:rFonts w:ascii="Arial" w:eastAsia="Arial" w:hAnsi="Arial"/>
          <w:spacing w:val="-1"/>
        </w:rPr>
        <w:t>p</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6"/>
        </w:rPr>
        <w:t xml:space="preserve"> </w:t>
      </w:r>
      <w:r>
        <w:rPr>
          <w:rFonts w:ascii="Arial" w:eastAsia="Arial" w:hAnsi="Arial"/>
          <w:spacing w:val="-1"/>
        </w:rPr>
        <w:t>an</w:t>
      </w:r>
      <w:r>
        <w:rPr>
          <w:rFonts w:ascii="Arial" w:eastAsia="Arial" w:hAnsi="Arial"/>
        </w:rPr>
        <w:t>d</w:t>
      </w:r>
      <w:r>
        <w:rPr>
          <w:rFonts w:ascii="Arial" w:eastAsia="Arial" w:hAnsi="Arial"/>
          <w:spacing w:val="8"/>
        </w:rPr>
        <w:t xml:space="preserve"> </w:t>
      </w:r>
      <w:r>
        <w:rPr>
          <w:rFonts w:ascii="Arial" w:eastAsia="Arial" w:hAnsi="Arial"/>
          <w:spacing w:val="-2"/>
        </w:rPr>
        <w:t>i</w:t>
      </w:r>
      <w:r>
        <w:rPr>
          <w:rFonts w:ascii="Arial" w:eastAsia="Arial" w:hAnsi="Arial"/>
          <w:spacing w:val="-1"/>
        </w:rPr>
        <w:t>n</w:t>
      </w:r>
      <w:r>
        <w:rPr>
          <w:rFonts w:ascii="Arial" w:eastAsia="Arial" w:hAnsi="Arial"/>
          <w:spacing w:val="2"/>
        </w:rPr>
        <w:t>f</w:t>
      </w:r>
      <w:r>
        <w:rPr>
          <w:rFonts w:ascii="Arial" w:eastAsia="Arial" w:hAnsi="Arial"/>
        </w:rPr>
        <w:t>r</w:t>
      </w:r>
      <w:r>
        <w:rPr>
          <w:rFonts w:ascii="Arial" w:eastAsia="Arial" w:hAnsi="Arial"/>
          <w:spacing w:val="-1"/>
        </w:rPr>
        <w:t>a</w:t>
      </w:r>
      <w:r>
        <w:rPr>
          <w:rFonts w:ascii="Arial" w:eastAsia="Arial" w:hAnsi="Arial"/>
          <w:spacing w:val="1"/>
        </w:rPr>
        <w:t>s</w:t>
      </w:r>
      <w:r>
        <w:rPr>
          <w:rFonts w:ascii="Arial" w:eastAsia="Arial" w:hAnsi="Arial"/>
          <w:spacing w:val="-1"/>
        </w:rPr>
        <w:t>t</w:t>
      </w:r>
      <w:r>
        <w:rPr>
          <w:rFonts w:ascii="Arial" w:eastAsia="Arial" w:hAnsi="Arial"/>
        </w:rPr>
        <w:t>r</w:t>
      </w:r>
      <w:r>
        <w:rPr>
          <w:rFonts w:ascii="Arial" w:eastAsia="Arial" w:hAnsi="Arial"/>
          <w:spacing w:val="-1"/>
        </w:rPr>
        <w:t>u</w:t>
      </w:r>
      <w:r>
        <w:rPr>
          <w:rFonts w:ascii="Arial" w:eastAsia="Arial" w:hAnsi="Arial"/>
          <w:spacing w:val="1"/>
        </w:rPr>
        <w:t>c</w:t>
      </w:r>
      <w:r>
        <w:rPr>
          <w:rFonts w:ascii="Arial" w:eastAsia="Arial" w:hAnsi="Arial"/>
          <w:spacing w:val="-1"/>
        </w:rPr>
        <w:t>tu</w:t>
      </w:r>
      <w:r>
        <w:rPr>
          <w:rFonts w:ascii="Arial" w:eastAsia="Arial" w:hAnsi="Arial"/>
        </w:rPr>
        <w:t>re</w:t>
      </w:r>
      <w:r>
        <w:rPr>
          <w:rFonts w:ascii="Arial" w:eastAsia="Arial" w:hAnsi="Arial"/>
          <w:spacing w:val="6"/>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rPr>
        <w:t>s</w:t>
      </w:r>
      <w:r>
        <w:rPr>
          <w:rFonts w:ascii="Arial" w:eastAsia="Arial" w:hAnsi="Arial"/>
          <w:spacing w:val="7"/>
        </w:rPr>
        <w:t xml:space="preserve"> </w:t>
      </w:r>
      <w:r>
        <w:rPr>
          <w:rFonts w:ascii="Arial" w:eastAsia="Arial" w:hAnsi="Arial"/>
          <w:spacing w:val="2"/>
        </w:rPr>
        <w:t>a</w:t>
      </w:r>
      <w:r>
        <w:rPr>
          <w:rFonts w:ascii="Arial" w:eastAsia="Arial" w:hAnsi="Arial"/>
        </w:rPr>
        <w:t>re</w:t>
      </w:r>
      <w:r>
        <w:rPr>
          <w:rFonts w:ascii="Arial" w:eastAsia="Arial" w:hAnsi="Arial"/>
          <w:spacing w:val="7"/>
        </w:rPr>
        <w:t xml:space="preserve"> </w:t>
      </w:r>
      <w:r>
        <w:rPr>
          <w:rFonts w:ascii="Arial" w:eastAsia="Arial" w:hAnsi="Arial"/>
          <w:spacing w:val="-1"/>
        </w:rPr>
        <w:t>tan</w:t>
      </w:r>
      <w:r>
        <w:rPr>
          <w:rFonts w:ascii="Arial" w:eastAsia="Arial" w:hAnsi="Arial"/>
          <w:spacing w:val="2"/>
        </w:rPr>
        <w:t>g</w:t>
      </w:r>
      <w:r>
        <w:rPr>
          <w:rFonts w:ascii="Arial" w:eastAsia="Arial" w:hAnsi="Arial"/>
          <w:spacing w:val="-2"/>
        </w:rPr>
        <w:t>i</w:t>
      </w:r>
      <w:r>
        <w:rPr>
          <w:rFonts w:ascii="Arial" w:eastAsia="Arial" w:hAnsi="Arial"/>
          <w:spacing w:val="2"/>
        </w:rPr>
        <w:t>b</w:t>
      </w:r>
      <w:r>
        <w:rPr>
          <w:rFonts w:ascii="Arial" w:eastAsia="Arial" w:hAnsi="Arial"/>
          <w:spacing w:val="-2"/>
        </w:rPr>
        <w:t>l</w:t>
      </w:r>
      <w:r>
        <w:rPr>
          <w:rFonts w:ascii="Arial" w:eastAsia="Arial" w:hAnsi="Arial"/>
        </w:rPr>
        <w:t>e</w:t>
      </w:r>
      <w:r>
        <w:rPr>
          <w:rFonts w:ascii="Arial" w:eastAsia="Arial" w:hAnsi="Arial"/>
          <w:spacing w:val="6"/>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rPr>
        <w:t>s</w:t>
      </w:r>
      <w:r>
        <w:rPr>
          <w:rFonts w:ascii="Arial" w:eastAsia="Arial" w:hAnsi="Arial"/>
          <w:spacing w:val="7"/>
        </w:rPr>
        <w:t xml:space="preserve"> </w:t>
      </w:r>
      <w:r>
        <w:rPr>
          <w:rFonts w:ascii="Arial" w:eastAsia="Arial" w:hAnsi="Arial"/>
          <w:spacing w:val="-1"/>
        </w:rPr>
        <w:t>t</w:t>
      </w:r>
      <w:r>
        <w:rPr>
          <w:rFonts w:ascii="Arial" w:eastAsia="Arial" w:hAnsi="Arial"/>
          <w:spacing w:val="2"/>
        </w:rPr>
        <w:t>h</w:t>
      </w:r>
      <w:r>
        <w:rPr>
          <w:rFonts w:ascii="Arial" w:eastAsia="Arial" w:hAnsi="Arial"/>
          <w:spacing w:val="-1"/>
        </w:rPr>
        <w:t>a</w:t>
      </w:r>
      <w:r>
        <w:rPr>
          <w:rFonts w:ascii="Arial" w:eastAsia="Arial" w:hAnsi="Arial"/>
        </w:rPr>
        <w:t>t</w:t>
      </w:r>
      <w:r>
        <w:rPr>
          <w:rFonts w:ascii="Arial" w:eastAsia="Arial" w:hAnsi="Arial"/>
          <w:spacing w:val="6"/>
        </w:rPr>
        <w:t xml:space="preserve"> </w:t>
      </w:r>
      <w:r>
        <w:rPr>
          <w:rFonts w:ascii="Arial" w:eastAsia="Arial" w:hAnsi="Arial"/>
          <w:spacing w:val="-1"/>
        </w:rPr>
        <w:t>a</w:t>
      </w:r>
      <w:r>
        <w:rPr>
          <w:rFonts w:ascii="Arial" w:eastAsia="Arial" w:hAnsi="Arial"/>
        </w:rPr>
        <w:t>re</w:t>
      </w:r>
      <w:r>
        <w:rPr>
          <w:rFonts w:ascii="Arial" w:eastAsia="Arial" w:hAnsi="Arial"/>
          <w:spacing w:val="8"/>
        </w:rPr>
        <w:t xml:space="preserve"> </w:t>
      </w:r>
      <w:r>
        <w:rPr>
          <w:rFonts w:ascii="Arial" w:eastAsia="Arial" w:hAnsi="Arial"/>
          <w:spacing w:val="-1"/>
        </w:rPr>
        <w:t>e</w:t>
      </w:r>
      <w:r>
        <w:rPr>
          <w:rFonts w:ascii="Arial" w:eastAsia="Arial" w:hAnsi="Arial"/>
          <w:spacing w:val="1"/>
        </w:rPr>
        <w:t>x</w:t>
      </w:r>
      <w:r>
        <w:rPr>
          <w:rFonts w:ascii="Arial" w:eastAsia="Arial" w:hAnsi="Arial"/>
          <w:spacing w:val="-1"/>
        </w:rPr>
        <w:t>pe</w:t>
      </w:r>
      <w:r>
        <w:rPr>
          <w:rFonts w:ascii="Arial" w:eastAsia="Arial" w:hAnsi="Arial"/>
          <w:spacing w:val="1"/>
        </w:rPr>
        <w:t>c</w:t>
      </w:r>
      <w:r>
        <w:rPr>
          <w:rFonts w:ascii="Arial" w:eastAsia="Arial" w:hAnsi="Arial"/>
          <w:spacing w:val="-1"/>
        </w:rPr>
        <w:t>te</w:t>
      </w:r>
      <w:r>
        <w:rPr>
          <w:rFonts w:ascii="Arial" w:eastAsia="Arial" w:hAnsi="Arial"/>
        </w:rPr>
        <w:t>d</w:t>
      </w:r>
      <w:r>
        <w:rPr>
          <w:rFonts w:ascii="Arial" w:eastAsia="Arial" w:hAnsi="Arial"/>
          <w:spacing w:val="6"/>
        </w:rPr>
        <w:t xml:space="preserve"> </w:t>
      </w:r>
      <w:r>
        <w:rPr>
          <w:rFonts w:ascii="Arial" w:eastAsia="Arial" w:hAnsi="Arial"/>
          <w:spacing w:val="2"/>
        </w:rPr>
        <w:t>t</w:t>
      </w:r>
      <w:r>
        <w:rPr>
          <w:rFonts w:ascii="Arial" w:eastAsia="Arial" w:hAnsi="Arial"/>
        </w:rPr>
        <w:t>o</w:t>
      </w:r>
      <w:r>
        <w:rPr>
          <w:rFonts w:ascii="Arial" w:eastAsia="Arial" w:hAnsi="Arial"/>
          <w:spacing w:val="7"/>
        </w:rPr>
        <w:t xml:space="preserve"> </w:t>
      </w:r>
      <w:r>
        <w:rPr>
          <w:rFonts w:ascii="Arial" w:eastAsia="Arial" w:hAnsi="Arial"/>
          <w:spacing w:val="-1"/>
        </w:rPr>
        <w:t>b</w:t>
      </w:r>
      <w:r>
        <w:rPr>
          <w:rFonts w:ascii="Arial" w:eastAsia="Arial" w:hAnsi="Arial"/>
        </w:rPr>
        <w:t>e</w:t>
      </w:r>
      <w:r>
        <w:rPr>
          <w:rFonts w:ascii="Arial" w:eastAsia="Arial" w:hAnsi="Arial"/>
          <w:spacing w:val="8"/>
        </w:rPr>
        <w:t xml:space="preserve"> </w:t>
      </w:r>
      <w:r>
        <w:rPr>
          <w:rFonts w:ascii="Arial" w:eastAsia="Arial" w:hAnsi="Arial"/>
          <w:spacing w:val="-1"/>
        </w:rPr>
        <w:t>u</w:t>
      </w:r>
      <w:r>
        <w:rPr>
          <w:rFonts w:ascii="Arial" w:eastAsia="Arial" w:hAnsi="Arial"/>
          <w:spacing w:val="1"/>
        </w:rPr>
        <w:t>s</w:t>
      </w:r>
      <w:r>
        <w:rPr>
          <w:rFonts w:ascii="Arial" w:eastAsia="Arial" w:hAnsi="Arial"/>
          <w:spacing w:val="-1"/>
        </w:rPr>
        <w:t>e</w:t>
      </w:r>
      <w:r>
        <w:rPr>
          <w:rFonts w:ascii="Arial" w:eastAsia="Arial" w:hAnsi="Arial"/>
        </w:rPr>
        <w:t>d</w:t>
      </w:r>
      <w:r>
        <w:rPr>
          <w:rFonts w:ascii="Arial" w:eastAsia="Arial" w:hAnsi="Arial"/>
          <w:spacing w:val="8"/>
        </w:rPr>
        <w:t xml:space="preserve"> </w:t>
      </w:r>
      <w:r>
        <w:rPr>
          <w:rFonts w:ascii="Arial" w:eastAsia="Arial" w:hAnsi="Arial"/>
          <w:spacing w:val="-2"/>
        </w:rPr>
        <w:t>i</w:t>
      </w:r>
      <w:r>
        <w:rPr>
          <w:rFonts w:ascii="Arial" w:eastAsia="Arial" w:hAnsi="Arial"/>
        </w:rPr>
        <w:t>n</w:t>
      </w:r>
      <w:r>
        <w:rPr>
          <w:rFonts w:ascii="Arial" w:eastAsia="Arial" w:hAnsi="Arial"/>
          <w:spacing w:val="6"/>
        </w:rPr>
        <w:t xml:space="preserve"> </w:t>
      </w:r>
      <w:r>
        <w:rPr>
          <w:rFonts w:ascii="Arial" w:eastAsia="Arial" w:hAnsi="Arial"/>
          <w:spacing w:val="4"/>
        </w:rPr>
        <w:t>m</w:t>
      </w:r>
      <w:r>
        <w:rPr>
          <w:rFonts w:ascii="Arial" w:eastAsia="Arial" w:hAnsi="Arial"/>
          <w:spacing w:val="-1"/>
        </w:rPr>
        <w:t>o</w:t>
      </w:r>
      <w:r>
        <w:rPr>
          <w:rFonts w:ascii="Arial" w:eastAsia="Arial" w:hAnsi="Arial"/>
        </w:rPr>
        <w:t>re</w:t>
      </w:r>
      <w:r>
        <w:rPr>
          <w:rFonts w:ascii="Arial" w:eastAsia="Arial" w:hAnsi="Arial"/>
          <w:spacing w:val="6"/>
        </w:rPr>
        <w:t xml:space="preserve"> </w:t>
      </w:r>
      <w:r>
        <w:rPr>
          <w:rFonts w:ascii="Arial" w:eastAsia="Arial" w:hAnsi="Arial"/>
          <w:spacing w:val="-1"/>
        </w:rPr>
        <w:t>tha</w:t>
      </w:r>
      <w:r>
        <w:rPr>
          <w:rFonts w:ascii="Arial" w:eastAsia="Arial" w:hAnsi="Arial"/>
        </w:rPr>
        <w:t>n</w:t>
      </w:r>
      <w:r>
        <w:rPr>
          <w:rFonts w:ascii="Arial" w:eastAsia="Arial" w:hAnsi="Arial"/>
          <w:w w:val="99"/>
        </w:rPr>
        <w:t xml:space="preserve"> </w:t>
      </w:r>
      <w:r>
        <w:rPr>
          <w:rFonts w:ascii="Arial" w:eastAsia="Arial" w:hAnsi="Arial"/>
          <w:spacing w:val="-1"/>
        </w:rPr>
        <w:t>on</w:t>
      </w:r>
      <w:r>
        <w:rPr>
          <w:rFonts w:ascii="Arial" w:eastAsia="Arial" w:hAnsi="Arial"/>
        </w:rPr>
        <w:t>e</w:t>
      </w:r>
      <w:r>
        <w:rPr>
          <w:rFonts w:ascii="Arial" w:eastAsia="Arial" w:hAnsi="Arial"/>
          <w:spacing w:val="28"/>
        </w:rPr>
        <w:t xml:space="preserve"> </w:t>
      </w:r>
      <w:r>
        <w:rPr>
          <w:rFonts w:ascii="Arial" w:eastAsia="Arial" w:hAnsi="Arial"/>
          <w:spacing w:val="-1"/>
        </w:rPr>
        <w:t>pe</w:t>
      </w:r>
      <w:r>
        <w:rPr>
          <w:rFonts w:ascii="Arial" w:eastAsia="Arial" w:hAnsi="Arial"/>
          <w:spacing w:val="3"/>
        </w:rPr>
        <w:t>r</w:t>
      </w:r>
      <w:r>
        <w:rPr>
          <w:rFonts w:ascii="Arial" w:eastAsia="Arial" w:hAnsi="Arial"/>
          <w:spacing w:val="-2"/>
        </w:rPr>
        <w:t>i</w:t>
      </w:r>
      <w:r>
        <w:rPr>
          <w:rFonts w:ascii="Arial" w:eastAsia="Arial" w:hAnsi="Arial"/>
          <w:spacing w:val="-1"/>
        </w:rPr>
        <w:t>o</w:t>
      </w:r>
      <w:r>
        <w:rPr>
          <w:rFonts w:ascii="Arial" w:eastAsia="Arial" w:hAnsi="Arial"/>
        </w:rPr>
        <w:t>d</w:t>
      </w:r>
      <w:r>
        <w:rPr>
          <w:rFonts w:ascii="Arial" w:eastAsia="Arial" w:hAnsi="Arial"/>
          <w:spacing w:val="30"/>
        </w:rPr>
        <w:t xml:space="preserve"> </w:t>
      </w:r>
      <w:r>
        <w:rPr>
          <w:rFonts w:ascii="Arial" w:eastAsia="Arial" w:hAnsi="Arial"/>
          <w:spacing w:val="-1"/>
        </w:rPr>
        <w:t>o</w:t>
      </w:r>
      <w:r>
        <w:rPr>
          <w:rFonts w:ascii="Arial" w:eastAsia="Arial" w:hAnsi="Arial"/>
        </w:rPr>
        <w:t>f</w:t>
      </w:r>
      <w:r>
        <w:rPr>
          <w:rFonts w:ascii="Arial" w:eastAsia="Arial" w:hAnsi="Arial"/>
          <w:spacing w:val="30"/>
        </w:rPr>
        <w:t xml:space="preserve"> </w:t>
      </w:r>
      <w:r>
        <w:rPr>
          <w:rFonts w:ascii="Arial" w:eastAsia="Arial" w:hAnsi="Arial"/>
          <w:spacing w:val="-1"/>
        </w:rPr>
        <w:t>ope</w:t>
      </w:r>
      <w:r>
        <w:rPr>
          <w:rFonts w:ascii="Arial" w:eastAsia="Arial" w:hAnsi="Arial"/>
        </w:rPr>
        <w:t>r</w:t>
      </w:r>
      <w:r>
        <w:rPr>
          <w:rFonts w:ascii="Arial" w:eastAsia="Arial" w:hAnsi="Arial"/>
          <w:spacing w:val="-1"/>
        </w:rPr>
        <w:t>at</w:t>
      </w:r>
      <w:r>
        <w:rPr>
          <w:rFonts w:ascii="Arial" w:eastAsia="Arial" w:hAnsi="Arial"/>
          <w:spacing w:val="1"/>
        </w:rPr>
        <w:t>i</w:t>
      </w:r>
      <w:r>
        <w:rPr>
          <w:rFonts w:ascii="Arial" w:eastAsia="Arial" w:hAnsi="Arial"/>
          <w:spacing w:val="-1"/>
        </w:rPr>
        <w:t>on</w:t>
      </w:r>
      <w:r>
        <w:rPr>
          <w:rFonts w:ascii="Arial" w:eastAsia="Arial" w:hAnsi="Arial"/>
        </w:rPr>
        <w:t>s</w:t>
      </w:r>
      <w:r>
        <w:rPr>
          <w:rFonts w:ascii="Arial" w:eastAsia="Arial" w:hAnsi="Arial"/>
          <w:spacing w:val="29"/>
        </w:rPr>
        <w:t xml:space="preserve"> </w:t>
      </w:r>
      <w:r>
        <w:rPr>
          <w:rFonts w:ascii="Arial" w:eastAsia="Arial" w:hAnsi="Arial"/>
          <w:spacing w:val="2"/>
        </w:rPr>
        <w:t>b</w:t>
      </w:r>
      <w:r>
        <w:rPr>
          <w:rFonts w:ascii="Arial" w:eastAsia="Arial" w:hAnsi="Arial"/>
        </w:rPr>
        <w:t>y</w:t>
      </w:r>
      <w:r>
        <w:rPr>
          <w:rFonts w:ascii="Arial" w:eastAsia="Arial" w:hAnsi="Arial"/>
          <w:spacing w:val="27"/>
        </w:rPr>
        <w:t xml:space="preserve"> </w:t>
      </w:r>
      <w:r>
        <w:rPr>
          <w:rFonts w:ascii="Arial" w:eastAsia="Arial" w:hAnsi="Arial"/>
        </w:rPr>
        <w:t>a</w:t>
      </w:r>
      <w:r>
        <w:rPr>
          <w:rFonts w:ascii="Arial" w:eastAsia="Arial" w:hAnsi="Arial"/>
          <w:spacing w:val="28"/>
        </w:rPr>
        <w:t xml:space="preserve"> </w:t>
      </w:r>
      <w:r>
        <w:rPr>
          <w:rFonts w:ascii="Arial" w:eastAsia="Arial" w:hAnsi="Arial"/>
        </w:rPr>
        <w:t>C</w:t>
      </w:r>
      <w:r>
        <w:rPr>
          <w:rFonts w:ascii="Arial" w:eastAsia="Arial" w:hAnsi="Arial"/>
          <w:spacing w:val="-1"/>
        </w:rPr>
        <w:t>o</w:t>
      </w:r>
      <w:r>
        <w:rPr>
          <w:rFonts w:ascii="Arial" w:eastAsia="Arial" w:hAnsi="Arial"/>
          <w:spacing w:val="2"/>
        </w:rPr>
        <w:t>u</w:t>
      </w:r>
      <w:r>
        <w:rPr>
          <w:rFonts w:ascii="Arial" w:eastAsia="Arial" w:hAnsi="Arial"/>
          <w:spacing w:val="-1"/>
        </w:rPr>
        <w:t>n</w:t>
      </w:r>
      <w:r>
        <w:rPr>
          <w:rFonts w:ascii="Arial" w:eastAsia="Arial" w:hAnsi="Arial"/>
          <w:spacing w:val="1"/>
        </w:rPr>
        <w:t>c</w:t>
      </w:r>
      <w:r>
        <w:rPr>
          <w:rFonts w:ascii="Arial" w:eastAsia="Arial" w:hAnsi="Arial"/>
          <w:spacing w:val="-2"/>
        </w:rPr>
        <w:t>i</w:t>
      </w:r>
      <w:r>
        <w:rPr>
          <w:rFonts w:ascii="Arial" w:eastAsia="Arial" w:hAnsi="Arial"/>
          <w:spacing w:val="1"/>
        </w:rPr>
        <w:t>l</w:t>
      </w:r>
      <w:r>
        <w:rPr>
          <w:rFonts w:ascii="Arial" w:eastAsia="Arial" w:hAnsi="Arial"/>
        </w:rPr>
        <w:t>.</w:t>
      </w:r>
      <w:r>
        <w:rPr>
          <w:rFonts w:ascii="Arial" w:eastAsia="Arial" w:hAnsi="Arial"/>
          <w:spacing w:val="28"/>
        </w:rPr>
        <w:t xml:space="preserve"> </w:t>
      </w:r>
      <w:r>
        <w:rPr>
          <w:rFonts w:ascii="Arial" w:eastAsia="Arial" w:hAnsi="Arial"/>
          <w:spacing w:val="3"/>
        </w:rPr>
        <w:t>T</w:t>
      </w:r>
      <w:r>
        <w:rPr>
          <w:rFonts w:ascii="Arial" w:eastAsia="Arial" w:hAnsi="Arial"/>
          <w:spacing w:val="-1"/>
        </w:rPr>
        <w:t>he</w:t>
      </w:r>
      <w:r>
        <w:rPr>
          <w:rFonts w:ascii="Arial" w:eastAsia="Arial" w:hAnsi="Arial"/>
          <w:spacing w:val="1"/>
        </w:rPr>
        <w:t>s</w:t>
      </w:r>
      <w:r>
        <w:rPr>
          <w:rFonts w:ascii="Arial" w:eastAsia="Arial" w:hAnsi="Arial"/>
        </w:rPr>
        <w:t>e</w:t>
      </w:r>
      <w:r>
        <w:rPr>
          <w:rFonts w:ascii="Arial" w:eastAsia="Arial" w:hAnsi="Arial"/>
          <w:spacing w:val="28"/>
        </w:rPr>
        <w:t xml:space="preserve"> </w:t>
      </w:r>
      <w:r>
        <w:rPr>
          <w:rFonts w:ascii="Arial" w:eastAsia="Arial" w:hAnsi="Arial"/>
          <w:spacing w:val="-2"/>
        </w:rPr>
        <w:t>i</w:t>
      </w:r>
      <w:r>
        <w:rPr>
          <w:rFonts w:ascii="Arial" w:eastAsia="Arial" w:hAnsi="Arial"/>
          <w:spacing w:val="-1"/>
        </w:rPr>
        <w:t>n</w:t>
      </w:r>
      <w:r>
        <w:rPr>
          <w:rFonts w:ascii="Arial" w:eastAsia="Arial" w:hAnsi="Arial"/>
          <w:spacing w:val="1"/>
        </w:rPr>
        <w:t>c</w:t>
      </w:r>
      <w:r>
        <w:rPr>
          <w:rFonts w:ascii="Arial" w:eastAsia="Arial" w:hAnsi="Arial"/>
          <w:spacing w:val="-2"/>
        </w:rPr>
        <w:t>l</w:t>
      </w:r>
      <w:r>
        <w:rPr>
          <w:rFonts w:ascii="Arial" w:eastAsia="Arial" w:hAnsi="Arial"/>
          <w:spacing w:val="-1"/>
        </w:rPr>
        <w:t>u</w:t>
      </w:r>
      <w:r>
        <w:rPr>
          <w:rFonts w:ascii="Arial" w:eastAsia="Arial" w:hAnsi="Arial"/>
          <w:spacing w:val="2"/>
        </w:rPr>
        <w:t>d</w:t>
      </w:r>
      <w:r>
        <w:rPr>
          <w:rFonts w:ascii="Arial" w:eastAsia="Arial" w:hAnsi="Arial"/>
        </w:rPr>
        <w:t>e</w:t>
      </w:r>
      <w:r>
        <w:rPr>
          <w:rFonts w:ascii="Arial" w:eastAsia="Arial" w:hAnsi="Arial"/>
          <w:spacing w:val="28"/>
        </w:rPr>
        <w:t xml:space="preserve"> </w:t>
      </w:r>
      <w:r>
        <w:rPr>
          <w:rFonts w:ascii="Arial" w:eastAsia="Arial" w:hAnsi="Arial"/>
          <w:spacing w:val="-1"/>
        </w:rPr>
        <w:t>th</w:t>
      </w:r>
      <w:r>
        <w:rPr>
          <w:rFonts w:ascii="Arial" w:eastAsia="Arial" w:hAnsi="Arial"/>
        </w:rPr>
        <w:t>e</w:t>
      </w:r>
      <w:r>
        <w:rPr>
          <w:rFonts w:ascii="Arial" w:eastAsia="Arial" w:hAnsi="Arial"/>
          <w:spacing w:val="28"/>
        </w:rPr>
        <w:t xml:space="preserve"> </w:t>
      </w:r>
      <w:r>
        <w:rPr>
          <w:rFonts w:ascii="Arial" w:eastAsia="Arial" w:hAnsi="Arial"/>
          <w:spacing w:val="2"/>
        </w:rPr>
        <w:t>f</w:t>
      </w:r>
      <w:r>
        <w:rPr>
          <w:rFonts w:ascii="Arial" w:eastAsia="Arial" w:hAnsi="Arial"/>
          <w:spacing w:val="-1"/>
        </w:rPr>
        <w:t>o</w:t>
      </w:r>
      <w:r>
        <w:rPr>
          <w:rFonts w:ascii="Arial" w:eastAsia="Arial" w:hAnsi="Arial"/>
          <w:spacing w:val="-2"/>
        </w:rPr>
        <w:t>l</w:t>
      </w:r>
      <w:r>
        <w:rPr>
          <w:rFonts w:ascii="Arial" w:eastAsia="Arial" w:hAnsi="Arial"/>
          <w:spacing w:val="1"/>
        </w:rPr>
        <w:t>l</w:t>
      </w:r>
      <w:r>
        <w:rPr>
          <w:rFonts w:ascii="Arial" w:eastAsia="Arial" w:hAnsi="Arial"/>
          <w:spacing w:val="2"/>
        </w:rPr>
        <w:t>o</w:t>
      </w:r>
      <w:r>
        <w:rPr>
          <w:rFonts w:ascii="Arial" w:eastAsia="Arial" w:hAnsi="Arial"/>
          <w:spacing w:val="-3"/>
        </w:rPr>
        <w:t>w</w:t>
      </w:r>
      <w:r>
        <w:rPr>
          <w:rFonts w:ascii="Arial" w:eastAsia="Arial" w:hAnsi="Arial"/>
          <w:spacing w:val="1"/>
        </w:rPr>
        <w:t>i</w:t>
      </w:r>
      <w:r>
        <w:rPr>
          <w:rFonts w:ascii="Arial" w:eastAsia="Arial" w:hAnsi="Arial"/>
          <w:spacing w:val="-1"/>
        </w:rPr>
        <w:t>ng:</w:t>
      </w:r>
    </w:p>
    <w:p w14:paraId="02DF8A48" w14:textId="4E1D3C11" w:rsidR="00B16F1A" w:rsidRDefault="00B16F1A" w:rsidP="00D5381F">
      <w:pPr>
        <w:pStyle w:val="CaptionImageorFigure"/>
      </w:pPr>
      <w:r w:rsidRPr="00050253">
        <w:t xml:space="preserve">Table </w:t>
      </w:r>
      <w:r w:rsidR="00573F06">
        <w:t>1</w:t>
      </w:r>
      <w:r>
        <w:t>B</w:t>
      </w:r>
      <w:r w:rsidRPr="00050253">
        <w:t xml:space="preserve">: </w:t>
      </w:r>
      <w:r w:rsidR="00D94DB7">
        <w:t>Asset classes</w:t>
      </w:r>
      <w:r>
        <w:t xml:space="preserve"> common to Local Councils</w:t>
      </w:r>
    </w:p>
    <w:tbl>
      <w:tblPr>
        <w:tblStyle w:val="TableGrid"/>
        <w:tblW w:w="0" w:type="auto"/>
        <w:tblInd w:w="1005" w:type="dxa"/>
        <w:tblLayout w:type="fixed"/>
        <w:tblLook w:val="01E0" w:firstRow="1" w:lastRow="1" w:firstColumn="1" w:lastColumn="1" w:noHBand="0" w:noVBand="0"/>
      </w:tblPr>
      <w:tblGrid>
        <w:gridCol w:w="1559"/>
        <w:gridCol w:w="142"/>
        <w:gridCol w:w="3390"/>
        <w:gridCol w:w="3809"/>
      </w:tblGrid>
      <w:tr w:rsidR="00852B88" w14:paraId="02DF8A4C" w14:textId="77777777" w:rsidTr="009712AC">
        <w:trPr>
          <w:cnfStyle w:val="100000000000" w:firstRow="1" w:lastRow="0" w:firstColumn="0" w:lastColumn="0" w:oddVBand="0" w:evenVBand="0" w:oddHBand="0" w:evenHBand="0" w:firstRowFirstColumn="0" w:firstRowLastColumn="0" w:lastRowFirstColumn="0" w:lastRowLastColumn="0"/>
          <w:trHeight w:hRule="exact" w:val="594"/>
        </w:trPr>
        <w:tc>
          <w:tcPr>
            <w:cnfStyle w:val="000000000100" w:firstRow="0" w:lastRow="0" w:firstColumn="0" w:lastColumn="0" w:oddVBand="0" w:evenVBand="0" w:oddHBand="0" w:evenHBand="0" w:firstRowFirstColumn="1" w:firstRowLastColumn="0" w:lastRowFirstColumn="0" w:lastRowLastColumn="0"/>
            <w:tcW w:w="1701" w:type="dxa"/>
            <w:gridSpan w:val="2"/>
          </w:tcPr>
          <w:p w14:paraId="02DF8A49" w14:textId="77777777" w:rsidR="00852B88" w:rsidRPr="00852B88" w:rsidRDefault="00852B88" w:rsidP="009712AC">
            <w:pPr>
              <w:pStyle w:val="TableParagraph"/>
              <w:spacing w:before="25"/>
              <w:ind w:left="129"/>
              <w:rPr>
                <w:rFonts w:ascii="Arial" w:eastAsia="Arial" w:hAnsi="Arial" w:cs="Arial"/>
                <w:b/>
                <w:bCs/>
                <w:color w:val="FFFFFF" w:themeColor="background1"/>
                <w:spacing w:val="-1"/>
                <w:sz w:val="20"/>
                <w:szCs w:val="20"/>
              </w:rPr>
            </w:pPr>
            <w:r w:rsidRPr="00852B88">
              <w:rPr>
                <w:rFonts w:ascii="Arial" w:eastAsia="Arial" w:hAnsi="Arial" w:cs="Arial"/>
                <w:b/>
                <w:bCs/>
                <w:color w:val="FFFFFF" w:themeColor="background1"/>
                <w:spacing w:val="-1"/>
                <w:sz w:val="20"/>
                <w:szCs w:val="20"/>
              </w:rPr>
              <w:t>Asset classes</w:t>
            </w:r>
          </w:p>
        </w:tc>
        <w:tc>
          <w:tcPr>
            <w:cnfStyle w:val="000010000000" w:firstRow="0" w:lastRow="0" w:firstColumn="0" w:lastColumn="0" w:oddVBand="1" w:evenVBand="0" w:oddHBand="0" w:evenHBand="0" w:firstRowFirstColumn="0" w:firstRowLastColumn="0" w:lastRowFirstColumn="0" w:lastRowLastColumn="0"/>
            <w:tcW w:w="3390" w:type="dxa"/>
          </w:tcPr>
          <w:p w14:paraId="02DF8A4A" w14:textId="77777777" w:rsidR="00852B88" w:rsidRPr="00852B88" w:rsidRDefault="004A6370" w:rsidP="009712AC">
            <w:pPr>
              <w:pStyle w:val="TableParagraph"/>
              <w:spacing w:before="25"/>
              <w:ind w:left="129"/>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Includes</w:t>
            </w:r>
          </w:p>
        </w:tc>
        <w:tc>
          <w:tcPr>
            <w:cnfStyle w:val="000100000000" w:firstRow="0" w:lastRow="0" w:firstColumn="0" w:lastColumn="1" w:oddVBand="0" w:evenVBand="0" w:oddHBand="0" w:evenHBand="0" w:firstRowFirstColumn="0" w:firstRowLastColumn="0" w:lastRowFirstColumn="0" w:lastRowLastColumn="0"/>
            <w:tcW w:w="3809" w:type="dxa"/>
          </w:tcPr>
          <w:p w14:paraId="02DF8A4B" w14:textId="54478213" w:rsidR="00313C0D" w:rsidRDefault="00852B88" w:rsidP="00BB12E1">
            <w:pPr>
              <w:pStyle w:val="TableParagraph"/>
              <w:spacing w:before="25"/>
              <w:ind w:left="993"/>
              <w:rPr>
                <w:rFonts w:ascii="Arial" w:eastAsia="Arial" w:hAnsi="Arial" w:cs="Arial"/>
                <w:b/>
                <w:bCs/>
                <w:color w:val="FFFFFF" w:themeColor="background1"/>
                <w:sz w:val="20"/>
                <w:szCs w:val="20"/>
              </w:rPr>
            </w:pPr>
            <w:r>
              <w:rPr>
                <w:rFonts w:ascii="Arial" w:eastAsia="Arial" w:hAnsi="Arial" w:cs="Arial"/>
                <w:b/>
                <w:bCs/>
                <w:color w:val="FFFFFF" w:themeColor="background1"/>
                <w:sz w:val="20"/>
                <w:szCs w:val="20"/>
              </w:rPr>
              <w:t>Examples</w:t>
            </w:r>
          </w:p>
          <w:p w14:paraId="3EF92E2C" w14:textId="77777777" w:rsidR="00313C0D" w:rsidRPr="00313C0D" w:rsidRDefault="00313C0D" w:rsidP="00313C0D">
            <w:pPr>
              <w:rPr>
                <w:rFonts w:eastAsia="Arial"/>
                <w:lang w:val="en-US" w:eastAsia="en-US"/>
              </w:rPr>
            </w:pPr>
          </w:p>
          <w:p w14:paraId="0FB18EEA" w14:textId="77777777" w:rsidR="00313C0D" w:rsidRPr="00313C0D" w:rsidRDefault="00313C0D" w:rsidP="00313C0D">
            <w:pPr>
              <w:rPr>
                <w:rFonts w:eastAsia="Arial"/>
                <w:lang w:val="en-US" w:eastAsia="en-US"/>
              </w:rPr>
            </w:pPr>
          </w:p>
          <w:p w14:paraId="5655FFD9" w14:textId="786D2F03" w:rsidR="00852B88" w:rsidRPr="00313C0D" w:rsidRDefault="00852B88" w:rsidP="00313C0D">
            <w:pPr>
              <w:rPr>
                <w:rFonts w:eastAsia="Arial"/>
                <w:lang w:val="en-US" w:eastAsia="en-US"/>
              </w:rPr>
            </w:pPr>
          </w:p>
        </w:tc>
      </w:tr>
      <w:tr w:rsidR="00852B88" w14:paraId="02DF8A51" w14:textId="77777777" w:rsidTr="009712AC">
        <w:trPr>
          <w:trHeight w:val="661"/>
        </w:trPr>
        <w:tc>
          <w:tcPr>
            <w:tcW w:w="1559" w:type="dxa"/>
            <w:vMerge w:val="restart"/>
          </w:tcPr>
          <w:p w14:paraId="02DF8A4D" w14:textId="77777777" w:rsidR="00852B88" w:rsidRPr="00852B88" w:rsidRDefault="00852B88" w:rsidP="00BB12E1">
            <w:pPr>
              <w:pStyle w:val="TableParagraph"/>
              <w:tabs>
                <w:tab w:val="left" w:pos="567"/>
              </w:tabs>
              <w:spacing w:before="25"/>
              <w:ind w:left="129"/>
              <w:rPr>
                <w:rFonts w:ascii="Arial" w:eastAsia="Arial" w:hAnsi="Arial" w:cs="Arial"/>
                <w:sz w:val="20"/>
                <w:szCs w:val="20"/>
              </w:rPr>
            </w:pPr>
            <w:r w:rsidRPr="00852B88">
              <w:rPr>
                <w:rFonts w:ascii="Arial" w:eastAsia="Arial" w:hAnsi="Arial" w:cs="Arial"/>
                <w:b/>
                <w:bCs/>
                <w:spacing w:val="-1"/>
                <w:sz w:val="20"/>
                <w:szCs w:val="20"/>
              </w:rPr>
              <w:lastRenderedPageBreak/>
              <w:t>Pr</w:t>
            </w:r>
            <w:r w:rsidRPr="00852B88">
              <w:rPr>
                <w:rFonts w:ascii="Arial" w:eastAsia="Arial" w:hAnsi="Arial" w:cs="Arial"/>
                <w:b/>
                <w:bCs/>
                <w:sz w:val="20"/>
                <w:szCs w:val="20"/>
              </w:rPr>
              <w:t>op</w:t>
            </w:r>
            <w:r w:rsidRPr="00852B88">
              <w:rPr>
                <w:rFonts w:ascii="Arial" w:eastAsia="Arial" w:hAnsi="Arial" w:cs="Arial"/>
                <w:b/>
                <w:bCs/>
                <w:spacing w:val="2"/>
                <w:sz w:val="20"/>
                <w:szCs w:val="20"/>
              </w:rPr>
              <w:t>e</w:t>
            </w:r>
            <w:r w:rsidRPr="00852B88">
              <w:rPr>
                <w:rFonts w:ascii="Arial" w:eastAsia="Arial" w:hAnsi="Arial" w:cs="Arial"/>
                <w:b/>
                <w:bCs/>
                <w:spacing w:val="-1"/>
                <w:sz w:val="20"/>
                <w:szCs w:val="20"/>
              </w:rPr>
              <w:t>r</w:t>
            </w:r>
            <w:r w:rsidRPr="00852B88">
              <w:rPr>
                <w:rFonts w:ascii="Arial" w:eastAsia="Arial" w:hAnsi="Arial" w:cs="Arial"/>
                <w:b/>
                <w:bCs/>
                <w:spacing w:val="3"/>
                <w:sz w:val="20"/>
                <w:szCs w:val="20"/>
              </w:rPr>
              <w:t>t</w:t>
            </w:r>
            <w:r w:rsidRPr="00852B88">
              <w:rPr>
                <w:rFonts w:ascii="Arial" w:eastAsia="Arial" w:hAnsi="Arial" w:cs="Arial"/>
                <w:b/>
                <w:bCs/>
                <w:sz w:val="20"/>
                <w:szCs w:val="20"/>
              </w:rPr>
              <w:t>y</w:t>
            </w: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4E" w14:textId="77777777" w:rsidR="00852B88" w:rsidRPr="00BB12E1" w:rsidRDefault="00852B88" w:rsidP="009712AC">
            <w:pPr>
              <w:pStyle w:val="TableParagraph"/>
              <w:spacing w:before="25"/>
              <w:ind w:left="129" w:right="579"/>
              <w:rPr>
                <w:rFonts w:ascii="Arial" w:eastAsia="Arial" w:hAnsi="Arial" w:cs="Arial"/>
                <w:sz w:val="19"/>
                <w:szCs w:val="19"/>
              </w:rPr>
            </w:pPr>
            <w:r w:rsidRPr="00BB12E1">
              <w:rPr>
                <w:rFonts w:ascii="Arial" w:eastAsia="Arial" w:hAnsi="Arial" w:cs="Arial"/>
                <w:b/>
                <w:bCs/>
                <w:sz w:val="19"/>
                <w:szCs w:val="19"/>
              </w:rPr>
              <w:t>L</w:t>
            </w:r>
            <w:r w:rsidRPr="00BB12E1">
              <w:rPr>
                <w:rFonts w:ascii="Arial" w:eastAsia="Arial" w:hAnsi="Arial" w:cs="Arial"/>
                <w:b/>
                <w:bCs/>
                <w:spacing w:val="-1"/>
                <w:sz w:val="19"/>
                <w:szCs w:val="19"/>
              </w:rPr>
              <w:t>a</w:t>
            </w:r>
            <w:r w:rsidRPr="00BB12E1">
              <w:rPr>
                <w:rFonts w:ascii="Arial" w:eastAsia="Arial" w:hAnsi="Arial" w:cs="Arial"/>
                <w:b/>
                <w:bCs/>
                <w:sz w:val="19"/>
                <w:szCs w:val="19"/>
              </w:rPr>
              <w:t>nd</w:t>
            </w:r>
          </w:p>
        </w:tc>
        <w:tc>
          <w:tcPr>
            <w:cnfStyle w:val="000100000000" w:firstRow="0" w:lastRow="0" w:firstColumn="0" w:lastColumn="1" w:oddVBand="0" w:evenVBand="0" w:oddHBand="0" w:evenHBand="0" w:firstRowFirstColumn="0" w:firstRowLastColumn="0" w:lastRowFirstColumn="0" w:lastRowLastColumn="0"/>
            <w:tcW w:w="3809" w:type="dxa"/>
          </w:tcPr>
          <w:p w14:paraId="02DF8A4F" w14:textId="77777777" w:rsidR="00852B88" w:rsidRPr="00BB12E1" w:rsidRDefault="00852B88" w:rsidP="007E6DCC">
            <w:pPr>
              <w:pStyle w:val="ListParagraph"/>
              <w:widowControl w:val="0"/>
              <w:numPr>
                <w:ilvl w:val="0"/>
                <w:numId w:val="18"/>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2"/>
              </w:rPr>
              <w:t>l</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rPr>
              <w:t>d</w:t>
            </w:r>
            <w:r w:rsidRPr="00BB12E1">
              <w:rPr>
                <w:rFonts w:ascii="Arial" w:eastAsia="Arial" w:hAnsi="Arial" w:cs="Arial"/>
                <w:spacing w:val="-9"/>
              </w:rPr>
              <w:t xml:space="preserve"> </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rPr>
              <w:t>d</w:t>
            </w:r>
            <w:r w:rsidRPr="00BB12E1">
              <w:rPr>
                <w:rFonts w:ascii="Arial" w:eastAsia="Arial" w:hAnsi="Arial" w:cs="Arial"/>
                <w:spacing w:val="-9"/>
              </w:rPr>
              <w:t xml:space="preserve"> </w:t>
            </w:r>
            <w:r w:rsidRPr="00BB12E1">
              <w:rPr>
                <w:rFonts w:ascii="Arial" w:eastAsia="Arial" w:hAnsi="Arial" w:cs="Arial"/>
                <w:spacing w:val="1"/>
              </w:rPr>
              <w:t>l</w:t>
            </w:r>
            <w:r w:rsidRPr="00BB12E1">
              <w:rPr>
                <w:rFonts w:ascii="Arial" w:eastAsia="Arial" w:hAnsi="Arial" w:cs="Arial"/>
                <w:spacing w:val="-1"/>
              </w:rPr>
              <w:t>an</w:t>
            </w:r>
            <w:r w:rsidRPr="00BB12E1">
              <w:rPr>
                <w:rFonts w:ascii="Arial" w:eastAsia="Arial" w:hAnsi="Arial" w:cs="Arial"/>
              </w:rPr>
              <w:t>d</w:t>
            </w:r>
            <w:r w:rsidRPr="00BB12E1">
              <w:rPr>
                <w:rFonts w:ascii="Arial" w:eastAsia="Arial" w:hAnsi="Arial" w:cs="Arial"/>
                <w:spacing w:val="-7"/>
              </w:rPr>
              <w:t xml:space="preserve"> </w:t>
            </w:r>
            <w:r w:rsidRPr="00BB12E1">
              <w:rPr>
                <w:rFonts w:ascii="Arial" w:eastAsia="Arial" w:hAnsi="Arial" w:cs="Arial"/>
                <w:spacing w:val="-2"/>
              </w:rPr>
              <w:t>i</w:t>
            </w:r>
            <w:r w:rsidRPr="00BB12E1">
              <w:rPr>
                <w:rFonts w:ascii="Arial" w:eastAsia="Arial" w:hAnsi="Arial" w:cs="Arial"/>
                <w:spacing w:val="4"/>
              </w:rPr>
              <w:t>m</w:t>
            </w:r>
            <w:r w:rsidRPr="00BB12E1">
              <w:rPr>
                <w:rFonts w:ascii="Arial" w:eastAsia="Arial" w:hAnsi="Arial" w:cs="Arial"/>
                <w:spacing w:val="-1"/>
              </w:rPr>
              <w:t>p</w:t>
            </w:r>
            <w:r w:rsidRPr="00BB12E1">
              <w:rPr>
                <w:rFonts w:ascii="Arial" w:eastAsia="Arial" w:hAnsi="Arial" w:cs="Arial"/>
              </w:rPr>
              <w:t>r</w:t>
            </w:r>
            <w:r w:rsidRPr="00BB12E1">
              <w:rPr>
                <w:rFonts w:ascii="Arial" w:eastAsia="Arial" w:hAnsi="Arial" w:cs="Arial"/>
                <w:spacing w:val="-1"/>
              </w:rPr>
              <w:t>o</w:t>
            </w:r>
            <w:r w:rsidRPr="00BB12E1">
              <w:rPr>
                <w:rFonts w:ascii="Arial" w:eastAsia="Arial" w:hAnsi="Arial" w:cs="Arial"/>
                <w:spacing w:val="-2"/>
              </w:rPr>
              <w:t>v</w:t>
            </w:r>
            <w:r w:rsidRPr="00BB12E1">
              <w:rPr>
                <w:rFonts w:ascii="Arial" w:eastAsia="Arial" w:hAnsi="Arial" w:cs="Arial"/>
                <w:spacing w:val="-1"/>
              </w:rPr>
              <w:t>e</w:t>
            </w:r>
            <w:r w:rsidRPr="00BB12E1">
              <w:rPr>
                <w:rFonts w:ascii="Arial" w:eastAsia="Arial" w:hAnsi="Arial" w:cs="Arial"/>
                <w:spacing w:val="4"/>
              </w:rPr>
              <w:t>m</w:t>
            </w:r>
            <w:r w:rsidRPr="00BB12E1">
              <w:rPr>
                <w:rFonts w:ascii="Arial" w:eastAsia="Arial" w:hAnsi="Arial" w:cs="Arial"/>
                <w:spacing w:val="-1"/>
              </w:rPr>
              <w:t>ent</w:t>
            </w:r>
            <w:r w:rsidRPr="00BB12E1">
              <w:rPr>
                <w:rFonts w:ascii="Arial" w:eastAsia="Arial" w:hAnsi="Arial" w:cs="Arial"/>
              </w:rPr>
              <w:t>s</w:t>
            </w:r>
          </w:p>
          <w:p w14:paraId="02DF8A50" w14:textId="77777777" w:rsidR="00852B88" w:rsidRPr="00BB12E1" w:rsidRDefault="00852B88" w:rsidP="007E6DCC">
            <w:pPr>
              <w:pStyle w:val="ListParagraph"/>
              <w:widowControl w:val="0"/>
              <w:numPr>
                <w:ilvl w:val="0"/>
                <w:numId w:val="18"/>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2"/>
              </w:rPr>
              <w:t>l</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rPr>
              <w:t>d</w:t>
            </w:r>
            <w:r w:rsidRPr="00BB12E1">
              <w:rPr>
                <w:rFonts w:ascii="Arial" w:eastAsia="Arial" w:hAnsi="Arial" w:cs="Arial"/>
                <w:spacing w:val="-8"/>
              </w:rPr>
              <w:t xml:space="preserve"> </w:t>
            </w:r>
            <w:r w:rsidRPr="00BB12E1">
              <w:rPr>
                <w:rFonts w:ascii="Arial" w:eastAsia="Arial" w:hAnsi="Arial" w:cs="Arial"/>
                <w:spacing w:val="-1"/>
              </w:rPr>
              <w:t>u</w:t>
            </w:r>
            <w:r w:rsidRPr="00BB12E1">
              <w:rPr>
                <w:rFonts w:ascii="Arial" w:eastAsia="Arial" w:hAnsi="Arial" w:cs="Arial"/>
                <w:spacing w:val="2"/>
              </w:rPr>
              <w:t>n</w:t>
            </w:r>
            <w:r w:rsidRPr="00BB12E1">
              <w:rPr>
                <w:rFonts w:ascii="Arial" w:eastAsia="Arial" w:hAnsi="Arial" w:cs="Arial"/>
                <w:spacing w:val="-1"/>
              </w:rPr>
              <w:t>de</w:t>
            </w:r>
            <w:r w:rsidRPr="00BB12E1">
              <w:rPr>
                <w:rFonts w:ascii="Arial" w:eastAsia="Arial" w:hAnsi="Arial" w:cs="Arial"/>
              </w:rPr>
              <w:t>r</w:t>
            </w:r>
            <w:r w:rsidRPr="00BB12E1">
              <w:rPr>
                <w:rFonts w:ascii="Arial" w:eastAsia="Arial" w:hAnsi="Arial" w:cs="Arial"/>
                <w:spacing w:val="-7"/>
              </w:rPr>
              <w:t xml:space="preserve"> </w:t>
            </w:r>
            <w:r w:rsidRPr="00BB12E1">
              <w:rPr>
                <w:rFonts w:ascii="Arial" w:eastAsia="Arial" w:hAnsi="Arial" w:cs="Arial"/>
              </w:rPr>
              <w:t>r</w:t>
            </w:r>
            <w:r w:rsidRPr="00BB12E1">
              <w:rPr>
                <w:rFonts w:ascii="Arial" w:eastAsia="Arial" w:hAnsi="Arial" w:cs="Arial"/>
                <w:spacing w:val="-1"/>
              </w:rPr>
              <w:t>o</w:t>
            </w:r>
            <w:r w:rsidRPr="00BB12E1">
              <w:rPr>
                <w:rFonts w:ascii="Arial" w:eastAsia="Arial" w:hAnsi="Arial" w:cs="Arial"/>
                <w:spacing w:val="2"/>
              </w:rPr>
              <w:t>a</w:t>
            </w:r>
            <w:r w:rsidRPr="00BB12E1">
              <w:rPr>
                <w:rFonts w:ascii="Arial" w:eastAsia="Arial" w:hAnsi="Arial" w:cs="Arial"/>
                <w:spacing w:val="-1"/>
              </w:rPr>
              <w:t>d</w:t>
            </w:r>
            <w:r w:rsidRPr="00BB12E1">
              <w:rPr>
                <w:rFonts w:ascii="Arial" w:eastAsia="Arial" w:hAnsi="Arial" w:cs="Arial"/>
              </w:rPr>
              <w:t>s</w:t>
            </w:r>
          </w:p>
        </w:tc>
      </w:tr>
      <w:tr w:rsidR="00852B88" w14:paraId="02DF8A58" w14:textId="77777777" w:rsidTr="009712AC">
        <w:trPr>
          <w:trHeight w:hRule="exact" w:val="1351"/>
        </w:trPr>
        <w:tc>
          <w:tcPr>
            <w:tcW w:w="1559" w:type="dxa"/>
            <w:vMerge/>
          </w:tcPr>
          <w:p w14:paraId="02DF8A52" w14:textId="77777777" w:rsidR="00852B88" w:rsidRPr="00852B88" w:rsidRDefault="00852B88" w:rsidP="00BB12E1">
            <w:pPr>
              <w:pStyle w:val="TableParagraph"/>
              <w:spacing w:before="25"/>
              <w:ind w:left="129"/>
              <w:rPr>
                <w:rFonts w:ascii="Arial" w:eastAsia="Arial" w:hAnsi="Arial" w:cs="Arial"/>
                <w:b/>
                <w:bCs/>
                <w:spacing w:val="-1"/>
                <w:sz w:val="20"/>
                <w:szCs w:val="20"/>
              </w:rPr>
            </w:pP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53" w14:textId="77777777" w:rsidR="00852B88" w:rsidRPr="00BB12E1" w:rsidRDefault="00852B88" w:rsidP="009712AC">
            <w:pPr>
              <w:pStyle w:val="TableParagraph"/>
              <w:spacing w:before="25"/>
              <w:ind w:left="129" w:right="579"/>
              <w:rPr>
                <w:rFonts w:ascii="Arial" w:eastAsia="Arial" w:hAnsi="Arial" w:cs="Arial"/>
                <w:b/>
                <w:bCs/>
                <w:sz w:val="19"/>
                <w:szCs w:val="19"/>
              </w:rPr>
            </w:pPr>
            <w:r w:rsidRPr="00BB12E1">
              <w:rPr>
                <w:rFonts w:ascii="Arial" w:eastAsia="Arial" w:hAnsi="Arial" w:cs="Arial"/>
                <w:b/>
                <w:bCs/>
                <w:sz w:val="19"/>
                <w:szCs w:val="19"/>
              </w:rPr>
              <w:t>Bu</w:t>
            </w:r>
            <w:r w:rsidRPr="00BB12E1">
              <w:rPr>
                <w:rFonts w:ascii="Arial" w:eastAsia="Arial" w:hAnsi="Arial" w:cs="Arial"/>
                <w:b/>
                <w:bCs/>
                <w:spacing w:val="-1"/>
                <w:sz w:val="19"/>
                <w:szCs w:val="19"/>
              </w:rPr>
              <w:t>il</w:t>
            </w:r>
            <w:r w:rsidRPr="00BB12E1">
              <w:rPr>
                <w:rFonts w:ascii="Arial" w:eastAsia="Arial" w:hAnsi="Arial" w:cs="Arial"/>
                <w:b/>
                <w:bCs/>
                <w:sz w:val="19"/>
                <w:szCs w:val="19"/>
              </w:rPr>
              <w:t>d</w:t>
            </w:r>
            <w:r w:rsidRPr="00BB12E1">
              <w:rPr>
                <w:rFonts w:ascii="Arial" w:eastAsia="Arial" w:hAnsi="Arial" w:cs="Arial"/>
                <w:b/>
                <w:bCs/>
                <w:spacing w:val="-1"/>
                <w:sz w:val="19"/>
                <w:szCs w:val="19"/>
              </w:rPr>
              <w:t>i</w:t>
            </w:r>
            <w:r w:rsidRPr="00BB12E1">
              <w:rPr>
                <w:rFonts w:ascii="Arial" w:eastAsia="Arial" w:hAnsi="Arial" w:cs="Arial"/>
                <w:b/>
                <w:bCs/>
                <w:sz w:val="19"/>
                <w:szCs w:val="19"/>
              </w:rPr>
              <w:t>ngs</w:t>
            </w:r>
          </w:p>
        </w:tc>
        <w:tc>
          <w:tcPr>
            <w:cnfStyle w:val="000100000000" w:firstRow="0" w:lastRow="0" w:firstColumn="0" w:lastColumn="1" w:oddVBand="0" w:evenVBand="0" w:oddHBand="0" w:evenHBand="0" w:firstRowFirstColumn="0" w:firstRowLastColumn="0" w:lastRowFirstColumn="0" w:lastRowLastColumn="0"/>
            <w:tcW w:w="3809" w:type="dxa"/>
          </w:tcPr>
          <w:p w14:paraId="02DF8A54" w14:textId="77777777" w:rsidR="00852B88" w:rsidRPr="00BB12E1" w:rsidRDefault="00852B88" w:rsidP="007E6DCC">
            <w:pPr>
              <w:pStyle w:val="ListParagraph"/>
              <w:widowControl w:val="0"/>
              <w:numPr>
                <w:ilvl w:val="0"/>
                <w:numId w:val="18"/>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1"/>
              </w:rPr>
              <w:t>bu</w:t>
            </w:r>
            <w:r w:rsidRPr="00BB12E1">
              <w:rPr>
                <w:rFonts w:ascii="Arial" w:eastAsia="Arial" w:hAnsi="Arial" w:cs="Arial"/>
                <w:spacing w:val="1"/>
              </w:rPr>
              <w:t>i</w:t>
            </w:r>
            <w:r w:rsidRPr="00BB12E1">
              <w:rPr>
                <w:rFonts w:ascii="Arial" w:eastAsia="Arial" w:hAnsi="Arial" w:cs="Arial"/>
                <w:spacing w:val="-2"/>
              </w:rPr>
              <w:t>l</w:t>
            </w:r>
            <w:r w:rsidRPr="00BB12E1">
              <w:rPr>
                <w:rFonts w:ascii="Arial" w:eastAsia="Arial" w:hAnsi="Arial" w:cs="Arial"/>
                <w:spacing w:val="2"/>
              </w:rPr>
              <w:t>d</w:t>
            </w:r>
            <w:r w:rsidRPr="00BB12E1">
              <w:rPr>
                <w:rFonts w:ascii="Arial" w:eastAsia="Arial" w:hAnsi="Arial" w:cs="Arial"/>
                <w:spacing w:val="-2"/>
              </w:rPr>
              <w:t>i</w:t>
            </w:r>
            <w:r w:rsidRPr="00BB12E1">
              <w:rPr>
                <w:rFonts w:ascii="Arial" w:eastAsia="Arial" w:hAnsi="Arial" w:cs="Arial"/>
                <w:spacing w:val="-1"/>
              </w:rPr>
              <w:t>ng</w:t>
            </w:r>
            <w:r w:rsidRPr="00BB12E1">
              <w:rPr>
                <w:rFonts w:ascii="Arial" w:eastAsia="Arial" w:hAnsi="Arial" w:cs="Arial"/>
              </w:rPr>
              <w:t>s</w:t>
            </w:r>
            <w:r w:rsidRPr="00BB12E1">
              <w:rPr>
                <w:rFonts w:ascii="Arial" w:eastAsia="Arial" w:hAnsi="Arial" w:cs="Arial"/>
                <w:spacing w:val="-11"/>
              </w:rPr>
              <w:t xml:space="preserve"> </w:t>
            </w:r>
            <w:r w:rsidRPr="00BB12E1">
              <w:rPr>
                <w:rFonts w:ascii="Arial" w:eastAsia="Arial" w:hAnsi="Arial" w:cs="Arial"/>
              </w:rPr>
              <w:t>(</w:t>
            </w:r>
            <w:r w:rsidRPr="00BB12E1">
              <w:rPr>
                <w:rFonts w:ascii="Arial" w:eastAsia="Arial" w:hAnsi="Arial" w:cs="Arial"/>
                <w:spacing w:val="1"/>
              </w:rPr>
              <w:t>i</w:t>
            </w:r>
            <w:r w:rsidRPr="00BB12E1">
              <w:rPr>
                <w:rFonts w:ascii="Arial" w:eastAsia="Arial" w:hAnsi="Arial" w:cs="Arial"/>
                <w:spacing w:val="-1"/>
              </w:rPr>
              <w:t>n</w:t>
            </w:r>
            <w:r w:rsidRPr="00BB12E1">
              <w:rPr>
                <w:rFonts w:ascii="Arial" w:eastAsia="Arial" w:hAnsi="Arial" w:cs="Arial"/>
                <w:spacing w:val="1"/>
              </w:rPr>
              <w:t>c</w:t>
            </w:r>
            <w:r w:rsidRPr="00BB12E1">
              <w:rPr>
                <w:rFonts w:ascii="Arial" w:eastAsia="Arial" w:hAnsi="Arial" w:cs="Arial"/>
                <w:spacing w:val="-2"/>
              </w:rPr>
              <w:t>l</w:t>
            </w:r>
            <w:r w:rsidRPr="00BB12E1">
              <w:rPr>
                <w:rFonts w:ascii="Arial" w:eastAsia="Arial" w:hAnsi="Arial" w:cs="Arial"/>
                <w:spacing w:val="2"/>
              </w:rPr>
              <w:t>u</w:t>
            </w:r>
            <w:r w:rsidRPr="00BB12E1">
              <w:rPr>
                <w:rFonts w:ascii="Arial" w:eastAsia="Arial" w:hAnsi="Arial" w:cs="Arial"/>
                <w:spacing w:val="-1"/>
              </w:rPr>
              <w:t>d</w:t>
            </w:r>
            <w:r w:rsidRPr="00BB12E1">
              <w:rPr>
                <w:rFonts w:ascii="Arial" w:eastAsia="Arial" w:hAnsi="Arial" w:cs="Arial"/>
                <w:spacing w:val="-2"/>
              </w:rPr>
              <w:t>i</w:t>
            </w:r>
            <w:r w:rsidRPr="00BB12E1">
              <w:rPr>
                <w:rFonts w:ascii="Arial" w:eastAsia="Arial" w:hAnsi="Arial" w:cs="Arial"/>
                <w:spacing w:val="2"/>
              </w:rPr>
              <w:t>n</w:t>
            </w:r>
            <w:r w:rsidRPr="00BB12E1">
              <w:rPr>
                <w:rFonts w:ascii="Arial" w:eastAsia="Arial" w:hAnsi="Arial" w:cs="Arial"/>
              </w:rPr>
              <w:t>g</w:t>
            </w:r>
            <w:r w:rsidRPr="00BB12E1">
              <w:rPr>
                <w:rFonts w:ascii="Arial" w:eastAsia="Arial" w:hAnsi="Arial" w:cs="Arial"/>
                <w:spacing w:val="-12"/>
              </w:rPr>
              <w:t xml:space="preserve"> </w:t>
            </w:r>
            <w:r w:rsidRPr="00BB12E1">
              <w:rPr>
                <w:rFonts w:ascii="Arial" w:eastAsia="Arial" w:hAnsi="Arial" w:cs="Arial"/>
                <w:spacing w:val="2"/>
              </w:rPr>
              <w:t>h</w:t>
            </w:r>
            <w:r w:rsidRPr="00BB12E1">
              <w:rPr>
                <w:rFonts w:ascii="Arial" w:eastAsia="Arial" w:hAnsi="Arial" w:cs="Arial"/>
                <w:spacing w:val="-1"/>
              </w:rPr>
              <w:t>e</w:t>
            </w:r>
            <w:r w:rsidRPr="00BB12E1">
              <w:rPr>
                <w:rFonts w:ascii="Arial" w:eastAsia="Arial" w:hAnsi="Arial" w:cs="Arial"/>
              </w:rPr>
              <w:t>r</w:t>
            </w:r>
            <w:r w:rsidRPr="00BB12E1">
              <w:rPr>
                <w:rFonts w:ascii="Arial" w:eastAsia="Arial" w:hAnsi="Arial" w:cs="Arial"/>
                <w:spacing w:val="-2"/>
              </w:rPr>
              <w:t>i</w:t>
            </w:r>
            <w:r w:rsidRPr="00BB12E1">
              <w:rPr>
                <w:rFonts w:ascii="Arial" w:eastAsia="Arial" w:hAnsi="Arial" w:cs="Arial"/>
                <w:spacing w:val="-1"/>
              </w:rPr>
              <w:t>t</w:t>
            </w:r>
            <w:r w:rsidRPr="00BB12E1">
              <w:rPr>
                <w:rFonts w:ascii="Arial" w:eastAsia="Arial" w:hAnsi="Arial" w:cs="Arial"/>
                <w:spacing w:val="2"/>
              </w:rPr>
              <w:t>ag</w:t>
            </w:r>
            <w:r w:rsidRPr="00BB12E1">
              <w:rPr>
                <w:rFonts w:ascii="Arial" w:eastAsia="Arial" w:hAnsi="Arial" w:cs="Arial"/>
              </w:rPr>
              <w:t>e</w:t>
            </w:r>
            <w:r w:rsidRPr="00BB12E1">
              <w:rPr>
                <w:rFonts w:ascii="Arial" w:eastAsia="Arial" w:hAnsi="Arial" w:cs="Arial"/>
                <w:spacing w:val="-12"/>
              </w:rPr>
              <w:t xml:space="preserve"> </w:t>
            </w:r>
            <w:r w:rsidRPr="00BB12E1">
              <w:rPr>
                <w:rFonts w:ascii="Arial" w:eastAsia="Arial" w:hAnsi="Arial" w:cs="Arial"/>
                <w:spacing w:val="-1"/>
              </w:rPr>
              <w:t>b</w:t>
            </w:r>
            <w:r w:rsidRPr="00BB12E1">
              <w:rPr>
                <w:rFonts w:ascii="Arial" w:eastAsia="Arial" w:hAnsi="Arial" w:cs="Arial"/>
                <w:spacing w:val="2"/>
              </w:rPr>
              <w:t>u</w:t>
            </w:r>
            <w:r w:rsidRPr="00BB12E1">
              <w:rPr>
                <w:rFonts w:ascii="Arial" w:eastAsia="Arial" w:hAnsi="Arial" w:cs="Arial"/>
                <w:spacing w:val="-2"/>
              </w:rPr>
              <w:t>i</w:t>
            </w:r>
            <w:r w:rsidRPr="00BB12E1">
              <w:rPr>
                <w:rFonts w:ascii="Arial" w:eastAsia="Arial" w:hAnsi="Arial" w:cs="Arial"/>
                <w:spacing w:val="1"/>
              </w:rPr>
              <w:t>l</w:t>
            </w:r>
            <w:r w:rsidRPr="00BB12E1">
              <w:rPr>
                <w:rFonts w:ascii="Arial" w:eastAsia="Arial" w:hAnsi="Arial" w:cs="Arial"/>
                <w:spacing w:val="-1"/>
              </w:rPr>
              <w:t>d</w:t>
            </w:r>
            <w:r w:rsidRPr="00BB12E1">
              <w:rPr>
                <w:rFonts w:ascii="Arial" w:eastAsia="Arial" w:hAnsi="Arial" w:cs="Arial"/>
                <w:spacing w:val="-2"/>
              </w:rPr>
              <w:t>i</w:t>
            </w:r>
            <w:r w:rsidRPr="00BB12E1">
              <w:rPr>
                <w:rFonts w:ascii="Arial" w:eastAsia="Arial" w:hAnsi="Arial" w:cs="Arial"/>
                <w:spacing w:val="2"/>
              </w:rPr>
              <w:t>n</w:t>
            </w:r>
            <w:r w:rsidRPr="00BB12E1">
              <w:rPr>
                <w:rFonts w:ascii="Arial" w:eastAsia="Arial" w:hAnsi="Arial" w:cs="Arial"/>
                <w:spacing w:val="-1"/>
              </w:rPr>
              <w:t>g</w:t>
            </w:r>
            <w:r w:rsidRPr="00BB12E1">
              <w:rPr>
                <w:rFonts w:ascii="Arial" w:eastAsia="Arial" w:hAnsi="Arial" w:cs="Arial"/>
                <w:spacing w:val="1"/>
              </w:rPr>
              <w:t>s</w:t>
            </w:r>
            <w:r w:rsidRPr="00BB12E1">
              <w:rPr>
                <w:rFonts w:ascii="Arial" w:eastAsia="Arial" w:hAnsi="Arial" w:cs="Arial"/>
              </w:rPr>
              <w:t>)</w:t>
            </w:r>
          </w:p>
          <w:p w14:paraId="02DF8A55" w14:textId="77777777" w:rsidR="00852B88" w:rsidRPr="00BB12E1" w:rsidRDefault="00852B88" w:rsidP="007E6DCC">
            <w:pPr>
              <w:pStyle w:val="ListParagraph"/>
              <w:widowControl w:val="0"/>
              <w:numPr>
                <w:ilvl w:val="0"/>
                <w:numId w:val="18"/>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1"/>
              </w:rPr>
              <w:t>bu</w:t>
            </w:r>
            <w:r w:rsidRPr="00BB12E1">
              <w:rPr>
                <w:rFonts w:ascii="Arial" w:eastAsia="Arial" w:hAnsi="Arial" w:cs="Arial"/>
                <w:spacing w:val="1"/>
              </w:rPr>
              <w:t>i</w:t>
            </w:r>
            <w:r w:rsidRPr="00BB12E1">
              <w:rPr>
                <w:rFonts w:ascii="Arial" w:eastAsia="Arial" w:hAnsi="Arial" w:cs="Arial"/>
                <w:spacing w:val="-2"/>
              </w:rPr>
              <w:t>l</w:t>
            </w:r>
            <w:r w:rsidRPr="00BB12E1">
              <w:rPr>
                <w:rFonts w:ascii="Arial" w:eastAsia="Arial" w:hAnsi="Arial" w:cs="Arial"/>
                <w:spacing w:val="2"/>
              </w:rPr>
              <w:t>d</w:t>
            </w:r>
            <w:r w:rsidRPr="00BB12E1">
              <w:rPr>
                <w:rFonts w:ascii="Arial" w:eastAsia="Arial" w:hAnsi="Arial" w:cs="Arial"/>
                <w:spacing w:val="-2"/>
              </w:rPr>
              <w:t>i</w:t>
            </w:r>
            <w:r w:rsidRPr="00BB12E1">
              <w:rPr>
                <w:rFonts w:ascii="Arial" w:eastAsia="Arial" w:hAnsi="Arial" w:cs="Arial"/>
                <w:spacing w:val="-1"/>
              </w:rPr>
              <w:t>n</w:t>
            </w:r>
            <w:r w:rsidRPr="00BB12E1">
              <w:rPr>
                <w:rFonts w:ascii="Arial" w:eastAsia="Arial" w:hAnsi="Arial" w:cs="Arial"/>
              </w:rPr>
              <w:t>g</w:t>
            </w:r>
            <w:r w:rsidRPr="00BB12E1">
              <w:rPr>
                <w:rFonts w:ascii="Arial" w:eastAsia="Arial" w:hAnsi="Arial" w:cs="Arial"/>
                <w:spacing w:val="-19"/>
              </w:rPr>
              <w:t xml:space="preserve"> </w:t>
            </w:r>
            <w:r w:rsidRPr="00BB12E1">
              <w:rPr>
                <w:rFonts w:ascii="Arial" w:eastAsia="Arial" w:hAnsi="Arial" w:cs="Arial"/>
                <w:spacing w:val="-2"/>
              </w:rPr>
              <w:t>i</w:t>
            </w:r>
            <w:r w:rsidRPr="00BB12E1">
              <w:rPr>
                <w:rFonts w:ascii="Arial" w:eastAsia="Arial" w:hAnsi="Arial" w:cs="Arial"/>
                <w:spacing w:val="4"/>
              </w:rPr>
              <w:t>m</w:t>
            </w:r>
            <w:r w:rsidRPr="00BB12E1">
              <w:rPr>
                <w:rFonts w:ascii="Arial" w:eastAsia="Arial" w:hAnsi="Arial" w:cs="Arial"/>
                <w:spacing w:val="-1"/>
              </w:rPr>
              <w:t>p</w:t>
            </w:r>
            <w:r w:rsidRPr="00BB12E1">
              <w:rPr>
                <w:rFonts w:ascii="Arial" w:eastAsia="Arial" w:hAnsi="Arial" w:cs="Arial"/>
              </w:rPr>
              <w:t>r</w:t>
            </w:r>
            <w:r w:rsidRPr="00BB12E1">
              <w:rPr>
                <w:rFonts w:ascii="Arial" w:eastAsia="Arial" w:hAnsi="Arial" w:cs="Arial"/>
                <w:spacing w:val="-1"/>
              </w:rPr>
              <w:t>o</w:t>
            </w:r>
            <w:r w:rsidRPr="00BB12E1">
              <w:rPr>
                <w:rFonts w:ascii="Arial" w:eastAsia="Arial" w:hAnsi="Arial" w:cs="Arial"/>
                <w:spacing w:val="-2"/>
              </w:rPr>
              <w:t>v</w:t>
            </w:r>
            <w:r w:rsidRPr="00BB12E1">
              <w:rPr>
                <w:rFonts w:ascii="Arial" w:eastAsia="Arial" w:hAnsi="Arial" w:cs="Arial"/>
                <w:spacing w:val="-1"/>
              </w:rPr>
              <w:t>e</w:t>
            </w:r>
            <w:r w:rsidRPr="00BB12E1">
              <w:rPr>
                <w:rFonts w:ascii="Arial" w:eastAsia="Arial" w:hAnsi="Arial" w:cs="Arial"/>
                <w:spacing w:val="4"/>
              </w:rPr>
              <w:t>m</w:t>
            </w:r>
            <w:r w:rsidRPr="00BB12E1">
              <w:rPr>
                <w:rFonts w:ascii="Arial" w:eastAsia="Arial" w:hAnsi="Arial" w:cs="Arial"/>
                <w:spacing w:val="-1"/>
              </w:rPr>
              <w:t>ent</w:t>
            </w:r>
            <w:r w:rsidRPr="00BB12E1">
              <w:rPr>
                <w:rFonts w:ascii="Arial" w:eastAsia="Arial" w:hAnsi="Arial" w:cs="Arial"/>
              </w:rPr>
              <w:t>s</w:t>
            </w:r>
          </w:p>
          <w:p w14:paraId="02DF8A56" w14:textId="77777777" w:rsidR="00852B88" w:rsidRPr="00BB12E1" w:rsidRDefault="00852B88" w:rsidP="007E6DCC">
            <w:pPr>
              <w:pStyle w:val="ListParagraph"/>
              <w:widowControl w:val="0"/>
              <w:numPr>
                <w:ilvl w:val="0"/>
                <w:numId w:val="18"/>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2"/>
              </w:rPr>
              <w:t>f</w:t>
            </w:r>
            <w:r w:rsidRPr="00BB12E1">
              <w:rPr>
                <w:rFonts w:ascii="Arial" w:eastAsia="Arial" w:hAnsi="Arial" w:cs="Arial"/>
                <w:spacing w:val="-2"/>
              </w:rPr>
              <w:t>i</w:t>
            </w:r>
            <w:r w:rsidRPr="00BB12E1">
              <w:rPr>
                <w:rFonts w:ascii="Arial" w:eastAsia="Arial" w:hAnsi="Arial" w:cs="Arial"/>
                <w:spacing w:val="-1"/>
              </w:rPr>
              <w:t>t</w:t>
            </w:r>
            <w:r w:rsidRPr="00BB12E1">
              <w:rPr>
                <w:rFonts w:ascii="Arial" w:eastAsia="Arial" w:hAnsi="Arial" w:cs="Arial"/>
              </w:rPr>
              <w:t>-</w:t>
            </w:r>
            <w:r w:rsidRPr="00BB12E1">
              <w:rPr>
                <w:rFonts w:ascii="Arial" w:eastAsia="Arial" w:hAnsi="Arial" w:cs="Arial"/>
                <w:spacing w:val="-1"/>
              </w:rPr>
              <w:t>out</w:t>
            </w:r>
            <w:r w:rsidRPr="00BB12E1">
              <w:rPr>
                <w:rFonts w:ascii="Arial" w:eastAsia="Arial" w:hAnsi="Arial" w:cs="Arial"/>
                <w:spacing w:val="1"/>
              </w:rPr>
              <w:t>s</w:t>
            </w:r>
            <w:r w:rsidRPr="00BB12E1">
              <w:rPr>
                <w:rFonts w:ascii="Arial" w:eastAsia="Arial" w:hAnsi="Arial" w:cs="Arial"/>
              </w:rPr>
              <w:t>,</w:t>
            </w:r>
            <w:r w:rsidRPr="00BB12E1">
              <w:rPr>
                <w:rFonts w:ascii="Arial" w:eastAsia="Arial" w:hAnsi="Arial" w:cs="Arial"/>
                <w:spacing w:val="-10"/>
              </w:rPr>
              <w:t xml:space="preserve"> </w:t>
            </w:r>
            <w:r w:rsidRPr="00BB12E1">
              <w:rPr>
                <w:rFonts w:ascii="Arial" w:eastAsia="Arial" w:hAnsi="Arial" w:cs="Arial"/>
                <w:spacing w:val="-1"/>
              </w:rPr>
              <w:t>a</w:t>
            </w:r>
            <w:r w:rsidRPr="00BB12E1">
              <w:rPr>
                <w:rFonts w:ascii="Arial" w:eastAsia="Arial" w:hAnsi="Arial" w:cs="Arial"/>
                <w:spacing w:val="-2"/>
              </w:rPr>
              <w:t>i</w:t>
            </w:r>
            <w:r w:rsidRPr="00BB12E1">
              <w:rPr>
                <w:rFonts w:ascii="Arial" w:eastAsia="Arial" w:hAnsi="Arial" w:cs="Arial"/>
              </w:rPr>
              <w:t>r-</w:t>
            </w:r>
            <w:r w:rsidRPr="00BB12E1">
              <w:rPr>
                <w:rFonts w:ascii="Arial" w:eastAsia="Arial" w:hAnsi="Arial" w:cs="Arial"/>
                <w:spacing w:val="1"/>
              </w:rPr>
              <w:t>c</w:t>
            </w:r>
            <w:r w:rsidRPr="00BB12E1">
              <w:rPr>
                <w:rFonts w:ascii="Arial" w:eastAsia="Arial" w:hAnsi="Arial" w:cs="Arial"/>
                <w:spacing w:val="-1"/>
              </w:rPr>
              <w:t>on</w:t>
            </w:r>
            <w:r w:rsidRPr="00BB12E1">
              <w:rPr>
                <w:rFonts w:ascii="Arial" w:eastAsia="Arial" w:hAnsi="Arial" w:cs="Arial"/>
                <w:spacing w:val="2"/>
              </w:rPr>
              <w:t>d</w:t>
            </w:r>
            <w:r w:rsidRPr="00BB12E1">
              <w:rPr>
                <w:rFonts w:ascii="Arial" w:eastAsia="Arial" w:hAnsi="Arial" w:cs="Arial"/>
                <w:spacing w:val="-2"/>
              </w:rPr>
              <w:t>i</w:t>
            </w:r>
            <w:r w:rsidRPr="00BB12E1">
              <w:rPr>
                <w:rFonts w:ascii="Arial" w:eastAsia="Arial" w:hAnsi="Arial" w:cs="Arial"/>
                <w:spacing w:val="2"/>
              </w:rPr>
              <w:t>t</w:t>
            </w:r>
            <w:r w:rsidRPr="00BB12E1">
              <w:rPr>
                <w:rFonts w:ascii="Arial" w:eastAsia="Arial" w:hAnsi="Arial" w:cs="Arial"/>
                <w:spacing w:val="-2"/>
              </w:rPr>
              <w:t>i</w:t>
            </w:r>
            <w:r w:rsidRPr="00BB12E1">
              <w:rPr>
                <w:rFonts w:ascii="Arial" w:eastAsia="Arial" w:hAnsi="Arial" w:cs="Arial"/>
                <w:spacing w:val="-1"/>
              </w:rPr>
              <w:t>o</w:t>
            </w:r>
            <w:r w:rsidRPr="00BB12E1">
              <w:rPr>
                <w:rFonts w:ascii="Arial" w:eastAsia="Arial" w:hAnsi="Arial" w:cs="Arial"/>
                <w:spacing w:val="2"/>
              </w:rPr>
              <w:t>n</w:t>
            </w:r>
            <w:r w:rsidRPr="00BB12E1">
              <w:rPr>
                <w:rFonts w:ascii="Arial" w:eastAsia="Arial" w:hAnsi="Arial" w:cs="Arial"/>
                <w:spacing w:val="-2"/>
              </w:rPr>
              <w:t>i</w:t>
            </w:r>
            <w:r w:rsidRPr="00BB12E1">
              <w:rPr>
                <w:rFonts w:ascii="Arial" w:eastAsia="Arial" w:hAnsi="Arial" w:cs="Arial"/>
                <w:spacing w:val="2"/>
              </w:rPr>
              <w:t>n</w:t>
            </w:r>
            <w:r w:rsidRPr="00BB12E1">
              <w:rPr>
                <w:rFonts w:ascii="Arial" w:eastAsia="Arial" w:hAnsi="Arial" w:cs="Arial"/>
              </w:rPr>
              <w:t>g</w:t>
            </w:r>
            <w:r w:rsidRPr="00BB12E1">
              <w:rPr>
                <w:rFonts w:ascii="Arial" w:eastAsia="Arial" w:hAnsi="Arial" w:cs="Arial"/>
                <w:spacing w:val="-10"/>
              </w:rPr>
              <w:t xml:space="preserve"> </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rPr>
              <w:t>d</w:t>
            </w:r>
            <w:r w:rsidRPr="00BB12E1">
              <w:rPr>
                <w:rFonts w:ascii="Arial" w:eastAsia="Arial" w:hAnsi="Arial" w:cs="Arial"/>
                <w:spacing w:val="-10"/>
              </w:rPr>
              <w:t xml:space="preserve"> </w:t>
            </w:r>
            <w:r w:rsidRPr="00BB12E1">
              <w:rPr>
                <w:rFonts w:ascii="Arial" w:eastAsia="Arial" w:hAnsi="Arial" w:cs="Arial"/>
                <w:spacing w:val="1"/>
              </w:rPr>
              <w:t>l</w:t>
            </w:r>
            <w:r w:rsidRPr="00BB12E1">
              <w:rPr>
                <w:rFonts w:ascii="Arial" w:eastAsia="Arial" w:hAnsi="Arial" w:cs="Arial"/>
                <w:spacing w:val="-2"/>
              </w:rPr>
              <w:t>i</w:t>
            </w:r>
            <w:r w:rsidRPr="00BB12E1">
              <w:rPr>
                <w:rFonts w:ascii="Arial" w:eastAsia="Arial" w:hAnsi="Arial" w:cs="Arial"/>
                <w:spacing w:val="2"/>
              </w:rPr>
              <w:t>f</w:t>
            </w:r>
            <w:r w:rsidRPr="00BB12E1">
              <w:rPr>
                <w:rFonts w:ascii="Arial" w:eastAsia="Arial" w:hAnsi="Arial" w:cs="Arial"/>
                <w:spacing w:val="-1"/>
              </w:rPr>
              <w:t>t</w:t>
            </w:r>
            <w:r w:rsidRPr="00BB12E1">
              <w:rPr>
                <w:rFonts w:ascii="Arial" w:eastAsia="Arial" w:hAnsi="Arial" w:cs="Arial"/>
              </w:rPr>
              <w:t>s</w:t>
            </w:r>
          </w:p>
          <w:p w14:paraId="02DF8A57" w14:textId="1393AD24" w:rsidR="00852B88" w:rsidRPr="00BB12E1" w:rsidRDefault="00852B88" w:rsidP="00BB12E1">
            <w:pPr>
              <w:pStyle w:val="TableParagraph"/>
              <w:tabs>
                <w:tab w:val="left" w:pos="697"/>
              </w:tabs>
              <w:spacing w:before="25"/>
              <w:ind w:left="697"/>
              <w:rPr>
                <w:rFonts w:ascii="Arial" w:eastAsia="Arial" w:hAnsi="Arial" w:cs="Arial"/>
                <w:b/>
                <w:bCs/>
                <w:sz w:val="18"/>
                <w:szCs w:val="20"/>
              </w:rPr>
            </w:pPr>
            <w:r w:rsidRPr="00BB12E1">
              <w:rPr>
                <w:rFonts w:ascii="Arial" w:eastAsia="Arial" w:hAnsi="Arial" w:cs="Arial"/>
                <w:spacing w:val="-2"/>
                <w:sz w:val="18"/>
              </w:rPr>
              <w:t>l</w:t>
            </w:r>
            <w:r w:rsidRPr="00BB12E1">
              <w:rPr>
                <w:rFonts w:ascii="Arial" w:eastAsia="Arial" w:hAnsi="Arial" w:cs="Arial"/>
                <w:spacing w:val="-1"/>
                <w:sz w:val="18"/>
              </w:rPr>
              <w:t>ea</w:t>
            </w:r>
            <w:r w:rsidRPr="00BB12E1">
              <w:rPr>
                <w:rFonts w:ascii="Arial" w:eastAsia="Arial" w:hAnsi="Arial" w:cs="Arial"/>
                <w:spacing w:val="1"/>
                <w:sz w:val="18"/>
              </w:rPr>
              <w:t>s</w:t>
            </w:r>
            <w:r w:rsidRPr="00BB12E1">
              <w:rPr>
                <w:rFonts w:ascii="Arial" w:eastAsia="Arial" w:hAnsi="Arial" w:cs="Arial"/>
                <w:spacing w:val="2"/>
                <w:sz w:val="18"/>
              </w:rPr>
              <w:t>e</w:t>
            </w:r>
            <w:r w:rsidRPr="00BB12E1">
              <w:rPr>
                <w:rFonts w:ascii="Arial" w:eastAsia="Arial" w:hAnsi="Arial" w:cs="Arial"/>
                <w:spacing w:val="-1"/>
                <w:sz w:val="18"/>
              </w:rPr>
              <w:t>ho</w:t>
            </w:r>
            <w:r w:rsidRPr="00BB12E1">
              <w:rPr>
                <w:rFonts w:ascii="Arial" w:eastAsia="Arial" w:hAnsi="Arial" w:cs="Arial"/>
                <w:spacing w:val="1"/>
                <w:sz w:val="18"/>
              </w:rPr>
              <w:t>l</w:t>
            </w:r>
            <w:r w:rsidR="00D94DB7">
              <w:rPr>
                <w:rFonts w:ascii="Arial" w:eastAsia="Arial" w:hAnsi="Arial" w:cs="Arial"/>
                <w:sz w:val="18"/>
              </w:rPr>
              <w:t>d</w:t>
            </w:r>
            <w:r w:rsidRPr="00BB12E1">
              <w:rPr>
                <w:rFonts w:ascii="Arial" w:eastAsia="Arial" w:hAnsi="Arial" w:cs="Arial"/>
                <w:spacing w:val="-23"/>
                <w:sz w:val="18"/>
              </w:rPr>
              <w:t xml:space="preserve"> </w:t>
            </w:r>
            <w:r w:rsidRPr="00BB12E1">
              <w:rPr>
                <w:rFonts w:ascii="Arial" w:eastAsia="Arial" w:hAnsi="Arial" w:cs="Arial"/>
                <w:spacing w:val="-2"/>
                <w:sz w:val="18"/>
              </w:rPr>
              <w:t>i</w:t>
            </w:r>
            <w:r w:rsidRPr="00BB12E1">
              <w:rPr>
                <w:rFonts w:ascii="Arial" w:eastAsia="Arial" w:hAnsi="Arial" w:cs="Arial"/>
                <w:spacing w:val="4"/>
                <w:sz w:val="18"/>
              </w:rPr>
              <w:t>m</w:t>
            </w:r>
            <w:r w:rsidRPr="00BB12E1">
              <w:rPr>
                <w:rFonts w:ascii="Arial" w:eastAsia="Arial" w:hAnsi="Arial" w:cs="Arial"/>
                <w:spacing w:val="-1"/>
                <w:sz w:val="18"/>
              </w:rPr>
              <w:t>p</w:t>
            </w:r>
            <w:r w:rsidRPr="00BB12E1">
              <w:rPr>
                <w:rFonts w:ascii="Arial" w:eastAsia="Arial" w:hAnsi="Arial" w:cs="Arial"/>
                <w:sz w:val="18"/>
              </w:rPr>
              <w:t>r</w:t>
            </w:r>
            <w:r w:rsidRPr="00BB12E1">
              <w:rPr>
                <w:rFonts w:ascii="Arial" w:eastAsia="Arial" w:hAnsi="Arial" w:cs="Arial"/>
                <w:spacing w:val="-1"/>
                <w:sz w:val="18"/>
              </w:rPr>
              <w:t>o</w:t>
            </w:r>
            <w:r w:rsidRPr="00BB12E1">
              <w:rPr>
                <w:rFonts w:ascii="Arial" w:eastAsia="Arial" w:hAnsi="Arial" w:cs="Arial"/>
                <w:spacing w:val="-2"/>
                <w:sz w:val="18"/>
              </w:rPr>
              <w:t>v</w:t>
            </w:r>
            <w:r w:rsidRPr="00BB12E1">
              <w:rPr>
                <w:rFonts w:ascii="Arial" w:eastAsia="Arial" w:hAnsi="Arial" w:cs="Arial"/>
                <w:spacing w:val="-1"/>
                <w:sz w:val="18"/>
              </w:rPr>
              <w:t>e</w:t>
            </w:r>
            <w:r w:rsidRPr="00BB12E1">
              <w:rPr>
                <w:rFonts w:ascii="Arial" w:eastAsia="Arial" w:hAnsi="Arial" w:cs="Arial"/>
                <w:spacing w:val="4"/>
                <w:sz w:val="18"/>
              </w:rPr>
              <w:t>m</w:t>
            </w:r>
            <w:r w:rsidRPr="00BB12E1">
              <w:rPr>
                <w:rFonts w:ascii="Arial" w:eastAsia="Arial" w:hAnsi="Arial" w:cs="Arial"/>
                <w:spacing w:val="-1"/>
                <w:sz w:val="18"/>
              </w:rPr>
              <w:t>ent</w:t>
            </w:r>
            <w:r w:rsidRPr="00BB12E1">
              <w:rPr>
                <w:rFonts w:ascii="Arial" w:eastAsia="Arial" w:hAnsi="Arial" w:cs="Arial"/>
                <w:sz w:val="18"/>
              </w:rPr>
              <w:t>s</w:t>
            </w:r>
          </w:p>
        </w:tc>
      </w:tr>
      <w:tr w:rsidR="00852B88" w14:paraId="02DF8A61" w14:textId="77777777" w:rsidTr="009712AC">
        <w:trPr>
          <w:trHeight w:val="1813"/>
        </w:trPr>
        <w:tc>
          <w:tcPr>
            <w:tcW w:w="1559" w:type="dxa"/>
            <w:vMerge w:val="restart"/>
          </w:tcPr>
          <w:p w14:paraId="02DF8A59" w14:textId="77777777" w:rsidR="00852B88" w:rsidRPr="00852B88" w:rsidRDefault="00852B88" w:rsidP="00BB12E1">
            <w:pPr>
              <w:pStyle w:val="TableParagraph"/>
              <w:spacing w:before="25"/>
              <w:ind w:left="129"/>
              <w:rPr>
                <w:rFonts w:ascii="Arial" w:eastAsia="Arial" w:hAnsi="Arial" w:cs="Arial"/>
                <w:sz w:val="20"/>
                <w:szCs w:val="20"/>
              </w:rPr>
            </w:pPr>
            <w:r w:rsidRPr="00852B88">
              <w:rPr>
                <w:rFonts w:ascii="Arial" w:eastAsia="Arial" w:hAnsi="Arial" w:cs="Arial"/>
                <w:b/>
                <w:bCs/>
                <w:spacing w:val="-1"/>
                <w:sz w:val="20"/>
                <w:szCs w:val="20"/>
              </w:rPr>
              <w:t>Pla</w:t>
            </w:r>
            <w:r w:rsidRPr="00852B88">
              <w:rPr>
                <w:rFonts w:ascii="Arial" w:eastAsia="Arial" w:hAnsi="Arial" w:cs="Arial"/>
                <w:b/>
                <w:bCs/>
                <w:sz w:val="20"/>
                <w:szCs w:val="20"/>
              </w:rPr>
              <w:t>nt</w:t>
            </w:r>
            <w:r w:rsidRPr="00852B88">
              <w:rPr>
                <w:rFonts w:ascii="Arial" w:eastAsia="Arial" w:hAnsi="Arial" w:cs="Arial"/>
                <w:b/>
                <w:bCs/>
                <w:spacing w:val="-10"/>
                <w:sz w:val="20"/>
                <w:szCs w:val="20"/>
              </w:rPr>
              <w:t xml:space="preserve"> </w:t>
            </w:r>
            <w:r w:rsidRPr="00852B88">
              <w:rPr>
                <w:rFonts w:ascii="Arial" w:eastAsia="Arial" w:hAnsi="Arial" w:cs="Arial"/>
                <w:b/>
                <w:bCs/>
                <w:spacing w:val="-1"/>
                <w:sz w:val="20"/>
                <w:szCs w:val="20"/>
              </w:rPr>
              <w:t>a</w:t>
            </w:r>
            <w:r w:rsidRPr="00852B88">
              <w:rPr>
                <w:rFonts w:ascii="Arial" w:eastAsia="Arial" w:hAnsi="Arial" w:cs="Arial"/>
                <w:b/>
                <w:bCs/>
                <w:sz w:val="20"/>
                <w:szCs w:val="20"/>
              </w:rPr>
              <w:t>nd</w:t>
            </w:r>
            <w:r w:rsidRPr="00852B88">
              <w:rPr>
                <w:rFonts w:ascii="Arial" w:eastAsia="Arial" w:hAnsi="Arial" w:cs="Arial"/>
                <w:b/>
                <w:bCs/>
                <w:spacing w:val="-7"/>
                <w:sz w:val="20"/>
                <w:szCs w:val="20"/>
              </w:rPr>
              <w:t xml:space="preserve"> </w:t>
            </w:r>
            <w:r w:rsidRPr="00852B88">
              <w:rPr>
                <w:rFonts w:ascii="Arial" w:eastAsia="Arial" w:hAnsi="Arial" w:cs="Arial"/>
                <w:b/>
                <w:bCs/>
                <w:spacing w:val="-1"/>
                <w:sz w:val="20"/>
                <w:szCs w:val="20"/>
              </w:rPr>
              <w:t>e</w:t>
            </w:r>
            <w:r w:rsidRPr="00852B88">
              <w:rPr>
                <w:rFonts w:ascii="Arial" w:eastAsia="Arial" w:hAnsi="Arial" w:cs="Arial"/>
                <w:b/>
                <w:bCs/>
                <w:sz w:val="20"/>
                <w:szCs w:val="20"/>
              </w:rPr>
              <w:t>qu</w:t>
            </w:r>
            <w:r w:rsidRPr="00852B88">
              <w:rPr>
                <w:rFonts w:ascii="Arial" w:eastAsia="Arial" w:hAnsi="Arial" w:cs="Arial"/>
                <w:b/>
                <w:bCs/>
                <w:spacing w:val="-1"/>
                <w:sz w:val="20"/>
                <w:szCs w:val="20"/>
              </w:rPr>
              <w:t>i</w:t>
            </w:r>
            <w:r w:rsidRPr="00852B88">
              <w:rPr>
                <w:rFonts w:ascii="Arial" w:eastAsia="Arial" w:hAnsi="Arial" w:cs="Arial"/>
                <w:b/>
                <w:bCs/>
                <w:sz w:val="20"/>
                <w:szCs w:val="20"/>
              </w:rPr>
              <w:t>pm</w:t>
            </w:r>
            <w:r w:rsidRPr="00852B88">
              <w:rPr>
                <w:rFonts w:ascii="Arial" w:eastAsia="Arial" w:hAnsi="Arial" w:cs="Arial"/>
                <w:b/>
                <w:bCs/>
                <w:spacing w:val="-1"/>
                <w:sz w:val="20"/>
                <w:szCs w:val="20"/>
              </w:rPr>
              <w:t>e</w:t>
            </w:r>
            <w:r w:rsidRPr="00852B88">
              <w:rPr>
                <w:rFonts w:ascii="Arial" w:eastAsia="Arial" w:hAnsi="Arial" w:cs="Arial"/>
                <w:b/>
                <w:bCs/>
                <w:sz w:val="20"/>
                <w:szCs w:val="20"/>
              </w:rPr>
              <w:t>nt</w:t>
            </w: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5A" w14:textId="77777777" w:rsidR="00852B88" w:rsidRPr="00BB12E1" w:rsidRDefault="00852B88" w:rsidP="009712AC">
            <w:pPr>
              <w:pStyle w:val="TableParagraph"/>
              <w:spacing w:before="25"/>
              <w:ind w:left="129" w:right="579"/>
              <w:rPr>
                <w:rFonts w:ascii="Arial" w:eastAsia="Arial" w:hAnsi="Arial" w:cs="Arial"/>
                <w:sz w:val="19"/>
                <w:szCs w:val="19"/>
              </w:rPr>
            </w:pPr>
            <w:r w:rsidRPr="00BB12E1">
              <w:rPr>
                <w:rFonts w:ascii="Arial" w:eastAsia="Arial" w:hAnsi="Arial" w:cs="Arial"/>
                <w:b/>
                <w:bCs/>
                <w:spacing w:val="-1"/>
                <w:sz w:val="19"/>
                <w:szCs w:val="19"/>
              </w:rPr>
              <w:t>Pla</w:t>
            </w:r>
            <w:r w:rsidRPr="00BB12E1">
              <w:rPr>
                <w:rFonts w:ascii="Arial" w:eastAsia="Arial" w:hAnsi="Arial" w:cs="Arial"/>
                <w:b/>
                <w:bCs/>
                <w:sz w:val="19"/>
                <w:szCs w:val="19"/>
              </w:rPr>
              <w:t>nt,</w:t>
            </w:r>
            <w:r w:rsidRPr="00BB12E1">
              <w:rPr>
                <w:rFonts w:ascii="Arial" w:eastAsia="Arial" w:hAnsi="Arial" w:cs="Arial"/>
                <w:b/>
                <w:bCs/>
                <w:spacing w:val="-11"/>
                <w:sz w:val="19"/>
                <w:szCs w:val="19"/>
              </w:rPr>
              <w:t xml:space="preserve"> </w:t>
            </w:r>
            <w:r w:rsidRPr="00BB12E1">
              <w:rPr>
                <w:rFonts w:ascii="Arial" w:eastAsia="Arial" w:hAnsi="Arial" w:cs="Arial"/>
                <w:b/>
                <w:bCs/>
                <w:spacing w:val="2"/>
                <w:sz w:val="19"/>
                <w:szCs w:val="19"/>
              </w:rPr>
              <w:t>m</w:t>
            </w:r>
            <w:r w:rsidRPr="00BB12E1">
              <w:rPr>
                <w:rFonts w:ascii="Arial" w:eastAsia="Arial" w:hAnsi="Arial" w:cs="Arial"/>
                <w:b/>
                <w:bCs/>
                <w:spacing w:val="-1"/>
                <w:sz w:val="19"/>
                <w:szCs w:val="19"/>
              </w:rPr>
              <w:t>ac</w:t>
            </w:r>
            <w:r w:rsidRPr="00BB12E1">
              <w:rPr>
                <w:rFonts w:ascii="Arial" w:eastAsia="Arial" w:hAnsi="Arial" w:cs="Arial"/>
                <w:b/>
                <w:bCs/>
                <w:sz w:val="19"/>
                <w:szCs w:val="19"/>
              </w:rPr>
              <w:t>h</w:t>
            </w:r>
            <w:r w:rsidRPr="00BB12E1">
              <w:rPr>
                <w:rFonts w:ascii="Arial" w:eastAsia="Arial" w:hAnsi="Arial" w:cs="Arial"/>
                <w:b/>
                <w:bCs/>
                <w:spacing w:val="-1"/>
                <w:sz w:val="19"/>
                <w:szCs w:val="19"/>
              </w:rPr>
              <w:t>i</w:t>
            </w:r>
            <w:r w:rsidRPr="00BB12E1">
              <w:rPr>
                <w:rFonts w:ascii="Arial" w:eastAsia="Arial" w:hAnsi="Arial" w:cs="Arial"/>
                <w:b/>
                <w:bCs/>
                <w:sz w:val="19"/>
                <w:szCs w:val="19"/>
              </w:rPr>
              <w:t>n</w:t>
            </w:r>
            <w:r w:rsidRPr="00BB12E1">
              <w:rPr>
                <w:rFonts w:ascii="Arial" w:eastAsia="Arial" w:hAnsi="Arial" w:cs="Arial"/>
                <w:b/>
                <w:bCs/>
                <w:spacing w:val="2"/>
                <w:sz w:val="19"/>
                <w:szCs w:val="19"/>
              </w:rPr>
              <w:t>e</w:t>
            </w:r>
            <w:r w:rsidRPr="00BB12E1">
              <w:rPr>
                <w:rFonts w:ascii="Arial" w:eastAsia="Arial" w:hAnsi="Arial" w:cs="Arial"/>
                <w:b/>
                <w:bCs/>
                <w:spacing w:val="1"/>
                <w:sz w:val="19"/>
                <w:szCs w:val="19"/>
              </w:rPr>
              <w:t>r</w:t>
            </w:r>
            <w:r w:rsidRPr="00BB12E1">
              <w:rPr>
                <w:rFonts w:ascii="Arial" w:eastAsia="Arial" w:hAnsi="Arial" w:cs="Arial"/>
                <w:b/>
                <w:bCs/>
                <w:sz w:val="19"/>
                <w:szCs w:val="19"/>
              </w:rPr>
              <w:t>y</w:t>
            </w:r>
            <w:r w:rsidRPr="00BB12E1">
              <w:rPr>
                <w:rFonts w:ascii="Arial" w:eastAsia="Arial" w:hAnsi="Arial" w:cs="Arial"/>
                <w:b/>
                <w:bCs/>
                <w:spacing w:val="-13"/>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e</w:t>
            </w:r>
            <w:r w:rsidRPr="00BB12E1">
              <w:rPr>
                <w:rFonts w:ascii="Arial" w:eastAsia="Arial" w:hAnsi="Arial" w:cs="Arial"/>
                <w:b/>
                <w:bCs/>
                <w:sz w:val="19"/>
                <w:szCs w:val="19"/>
              </w:rPr>
              <w:t>q</w:t>
            </w:r>
            <w:r w:rsidRPr="00BB12E1">
              <w:rPr>
                <w:rFonts w:ascii="Arial" w:eastAsia="Arial" w:hAnsi="Arial" w:cs="Arial"/>
                <w:b/>
                <w:bCs/>
                <w:spacing w:val="3"/>
                <w:sz w:val="19"/>
                <w:szCs w:val="19"/>
              </w:rPr>
              <w:t>u</w:t>
            </w:r>
            <w:r w:rsidRPr="00BB12E1">
              <w:rPr>
                <w:rFonts w:ascii="Arial" w:eastAsia="Arial" w:hAnsi="Arial" w:cs="Arial"/>
                <w:b/>
                <w:bCs/>
                <w:spacing w:val="-1"/>
                <w:sz w:val="19"/>
                <w:szCs w:val="19"/>
              </w:rPr>
              <w:t>i</w:t>
            </w:r>
            <w:r w:rsidRPr="00BB12E1">
              <w:rPr>
                <w:rFonts w:ascii="Arial" w:eastAsia="Arial" w:hAnsi="Arial" w:cs="Arial"/>
                <w:b/>
                <w:bCs/>
                <w:sz w:val="19"/>
                <w:szCs w:val="19"/>
              </w:rPr>
              <w:t>pm</w:t>
            </w:r>
            <w:r w:rsidRPr="00BB12E1">
              <w:rPr>
                <w:rFonts w:ascii="Arial" w:eastAsia="Arial" w:hAnsi="Arial" w:cs="Arial"/>
                <w:b/>
                <w:bCs/>
                <w:spacing w:val="-1"/>
                <w:sz w:val="19"/>
                <w:szCs w:val="19"/>
              </w:rPr>
              <w:t>e</w:t>
            </w:r>
            <w:r w:rsidRPr="00BB12E1">
              <w:rPr>
                <w:rFonts w:ascii="Arial" w:eastAsia="Arial" w:hAnsi="Arial" w:cs="Arial"/>
                <w:b/>
                <w:bCs/>
                <w:sz w:val="19"/>
                <w:szCs w:val="19"/>
              </w:rPr>
              <w:t>nt</w:t>
            </w:r>
          </w:p>
        </w:tc>
        <w:tc>
          <w:tcPr>
            <w:cnfStyle w:val="000100000000" w:firstRow="0" w:lastRow="0" w:firstColumn="0" w:lastColumn="1" w:oddVBand="0" w:evenVBand="0" w:oddHBand="0" w:evenHBand="0" w:firstRowFirstColumn="0" w:firstRowLastColumn="0" w:lastRowFirstColumn="0" w:lastRowLastColumn="0"/>
            <w:tcW w:w="3809" w:type="dxa"/>
          </w:tcPr>
          <w:p w14:paraId="02DF8A5B" w14:textId="77777777" w:rsidR="00852B88" w:rsidRPr="00BB12E1" w:rsidRDefault="00852B88" w:rsidP="007E6DCC">
            <w:pPr>
              <w:pStyle w:val="ListParagraph"/>
              <w:widowControl w:val="0"/>
              <w:numPr>
                <w:ilvl w:val="0"/>
                <w:numId w:val="17"/>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1"/>
              </w:rPr>
              <w:t>g</w:t>
            </w:r>
            <w:r w:rsidRPr="00BB12E1">
              <w:rPr>
                <w:rFonts w:ascii="Arial" w:eastAsia="Arial" w:hAnsi="Arial" w:cs="Arial"/>
              </w:rPr>
              <w:t>r</w:t>
            </w:r>
            <w:r w:rsidRPr="00BB12E1">
              <w:rPr>
                <w:rFonts w:ascii="Arial" w:eastAsia="Arial" w:hAnsi="Arial" w:cs="Arial"/>
                <w:spacing w:val="-1"/>
              </w:rPr>
              <w:t>ade</w:t>
            </w:r>
            <w:r w:rsidRPr="00BB12E1">
              <w:rPr>
                <w:rFonts w:ascii="Arial" w:eastAsia="Arial" w:hAnsi="Arial" w:cs="Arial"/>
              </w:rPr>
              <w:t>rs</w:t>
            </w:r>
          </w:p>
          <w:p w14:paraId="02DF8A5C" w14:textId="77777777" w:rsidR="00852B88" w:rsidRPr="00BB12E1" w:rsidRDefault="00852B88" w:rsidP="007E6DCC">
            <w:pPr>
              <w:pStyle w:val="ListParagraph"/>
              <w:widowControl w:val="0"/>
              <w:numPr>
                <w:ilvl w:val="0"/>
                <w:numId w:val="17"/>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1"/>
              </w:rPr>
              <w:t>t</w:t>
            </w:r>
            <w:r w:rsidRPr="00BB12E1">
              <w:rPr>
                <w:rFonts w:ascii="Arial" w:eastAsia="Arial" w:hAnsi="Arial" w:cs="Arial"/>
              </w:rPr>
              <w:t>r</w:t>
            </w:r>
            <w:r w:rsidRPr="00BB12E1">
              <w:rPr>
                <w:rFonts w:ascii="Arial" w:eastAsia="Arial" w:hAnsi="Arial" w:cs="Arial"/>
                <w:spacing w:val="-1"/>
              </w:rPr>
              <w:t>a</w:t>
            </w:r>
            <w:r w:rsidRPr="00BB12E1">
              <w:rPr>
                <w:rFonts w:ascii="Arial" w:eastAsia="Arial" w:hAnsi="Arial" w:cs="Arial"/>
                <w:spacing w:val="1"/>
              </w:rPr>
              <w:t>c</w:t>
            </w:r>
            <w:r w:rsidRPr="00BB12E1">
              <w:rPr>
                <w:rFonts w:ascii="Arial" w:eastAsia="Arial" w:hAnsi="Arial" w:cs="Arial"/>
                <w:spacing w:val="-1"/>
              </w:rPr>
              <w:t>to</w:t>
            </w:r>
            <w:r w:rsidRPr="00BB12E1">
              <w:rPr>
                <w:rFonts w:ascii="Arial" w:eastAsia="Arial" w:hAnsi="Arial" w:cs="Arial"/>
              </w:rPr>
              <w:t>rs</w:t>
            </w:r>
            <w:r w:rsidRPr="00BB12E1">
              <w:rPr>
                <w:rFonts w:ascii="Arial" w:eastAsia="Arial" w:hAnsi="Arial" w:cs="Arial"/>
                <w:spacing w:val="-6"/>
              </w:rPr>
              <w:t xml:space="preserve"> </w:t>
            </w:r>
            <w:r w:rsidRPr="00BB12E1">
              <w:rPr>
                <w:rFonts w:ascii="Arial" w:eastAsia="Arial" w:hAnsi="Arial" w:cs="Arial"/>
                <w:spacing w:val="-1"/>
              </w:rPr>
              <w:t>an</w:t>
            </w:r>
            <w:r w:rsidRPr="00BB12E1">
              <w:rPr>
                <w:rFonts w:ascii="Arial" w:eastAsia="Arial" w:hAnsi="Arial" w:cs="Arial"/>
              </w:rPr>
              <w:t>d</w:t>
            </w:r>
            <w:r w:rsidRPr="00BB12E1">
              <w:rPr>
                <w:rFonts w:ascii="Arial" w:eastAsia="Arial" w:hAnsi="Arial" w:cs="Arial"/>
                <w:spacing w:val="-7"/>
              </w:rPr>
              <w:t xml:space="preserve"> </w:t>
            </w:r>
            <w:r w:rsidRPr="00BB12E1">
              <w:rPr>
                <w:rFonts w:ascii="Arial" w:eastAsia="Arial" w:hAnsi="Arial" w:cs="Arial"/>
                <w:spacing w:val="2"/>
              </w:rPr>
              <w:t>f</w:t>
            </w:r>
            <w:r w:rsidRPr="00BB12E1">
              <w:rPr>
                <w:rFonts w:ascii="Arial" w:eastAsia="Arial" w:hAnsi="Arial" w:cs="Arial"/>
              </w:rPr>
              <w:t>r</w:t>
            </w:r>
            <w:r w:rsidRPr="00BB12E1">
              <w:rPr>
                <w:rFonts w:ascii="Arial" w:eastAsia="Arial" w:hAnsi="Arial" w:cs="Arial"/>
                <w:spacing w:val="-1"/>
              </w:rPr>
              <w:t>on</w:t>
            </w:r>
            <w:r w:rsidRPr="00BB12E1">
              <w:rPr>
                <w:rFonts w:ascii="Arial" w:eastAsia="Arial" w:hAnsi="Arial" w:cs="Arial"/>
              </w:rPr>
              <w:t>t</w:t>
            </w:r>
            <w:r w:rsidRPr="00BB12E1">
              <w:rPr>
                <w:rFonts w:ascii="Arial" w:eastAsia="Arial" w:hAnsi="Arial" w:cs="Arial"/>
                <w:spacing w:val="-7"/>
              </w:rPr>
              <w:t xml:space="preserve"> </w:t>
            </w:r>
            <w:r w:rsidRPr="00BB12E1">
              <w:rPr>
                <w:rFonts w:ascii="Arial" w:eastAsia="Arial" w:hAnsi="Arial" w:cs="Arial"/>
                <w:spacing w:val="2"/>
              </w:rPr>
              <w:t>e</w:t>
            </w:r>
            <w:r w:rsidRPr="00BB12E1">
              <w:rPr>
                <w:rFonts w:ascii="Arial" w:eastAsia="Arial" w:hAnsi="Arial" w:cs="Arial"/>
                <w:spacing w:val="-1"/>
              </w:rPr>
              <w:t>n</w:t>
            </w:r>
            <w:r w:rsidRPr="00BB12E1">
              <w:rPr>
                <w:rFonts w:ascii="Arial" w:eastAsia="Arial" w:hAnsi="Arial" w:cs="Arial"/>
              </w:rPr>
              <w:t>d</w:t>
            </w:r>
            <w:r w:rsidRPr="00BB12E1">
              <w:rPr>
                <w:rFonts w:ascii="Arial" w:eastAsia="Arial" w:hAnsi="Arial" w:cs="Arial"/>
                <w:spacing w:val="-5"/>
              </w:rPr>
              <w:t xml:space="preserve"> </w:t>
            </w:r>
            <w:r w:rsidRPr="00BB12E1">
              <w:rPr>
                <w:rFonts w:ascii="Arial" w:eastAsia="Arial" w:hAnsi="Arial" w:cs="Arial"/>
                <w:spacing w:val="-2"/>
              </w:rPr>
              <w:t>l</w:t>
            </w:r>
            <w:r w:rsidRPr="00BB12E1">
              <w:rPr>
                <w:rFonts w:ascii="Arial" w:eastAsia="Arial" w:hAnsi="Arial" w:cs="Arial"/>
                <w:spacing w:val="2"/>
              </w:rPr>
              <w:t>o</w:t>
            </w:r>
            <w:r w:rsidRPr="00BB12E1">
              <w:rPr>
                <w:rFonts w:ascii="Arial" w:eastAsia="Arial" w:hAnsi="Arial" w:cs="Arial"/>
                <w:spacing w:val="-1"/>
              </w:rPr>
              <w:t>ad</w:t>
            </w:r>
            <w:r w:rsidRPr="00BB12E1">
              <w:rPr>
                <w:rFonts w:ascii="Arial" w:eastAsia="Arial" w:hAnsi="Arial" w:cs="Arial"/>
                <w:spacing w:val="2"/>
              </w:rPr>
              <w:t>e</w:t>
            </w:r>
            <w:r w:rsidRPr="00BB12E1">
              <w:rPr>
                <w:rFonts w:ascii="Arial" w:eastAsia="Arial" w:hAnsi="Arial" w:cs="Arial"/>
              </w:rPr>
              <w:t>rs</w:t>
            </w:r>
          </w:p>
          <w:p w14:paraId="02DF8A5D" w14:textId="77777777" w:rsidR="00852B88" w:rsidRPr="00BB12E1" w:rsidRDefault="00852B88" w:rsidP="007E6DCC">
            <w:pPr>
              <w:pStyle w:val="ListParagraph"/>
              <w:widowControl w:val="0"/>
              <w:numPr>
                <w:ilvl w:val="0"/>
                <w:numId w:val="17"/>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2"/>
              </w:rPr>
              <w:t>l</w:t>
            </w:r>
            <w:r w:rsidRPr="00BB12E1">
              <w:rPr>
                <w:rFonts w:ascii="Arial" w:eastAsia="Arial" w:hAnsi="Arial" w:cs="Arial"/>
                <w:spacing w:val="-1"/>
              </w:rPr>
              <w:t>at</w:t>
            </w:r>
            <w:r w:rsidRPr="00BB12E1">
              <w:rPr>
                <w:rFonts w:ascii="Arial" w:eastAsia="Arial" w:hAnsi="Arial" w:cs="Arial"/>
                <w:spacing w:val="2"/>
              </w:rPr>
              <w:t>h</w:t>
            </w:r>
            <w:r w:rsidRPr="00BB12E1">
              <w:rPr>
                <w:rFonts w:ascii="Arial" w:eastAsia="Arial" w:hAnsi="Arial" w:cs="Arial"/>
                <w:spacing w:val="-1"/>
              </w:rPr>
              <w:t>e</w:t>
            </w:r>
            <w:r w:rsidRPr="00BB12E1">
              <w:rPr>
                <w:rFonts w:ascii="Arial" w:eastAsia="Arial" w:hAnsi="Arial" w:cs="Arial"/>
              </w:rPr>
              <w:t>s</w:t>
            </w:r>
          </w:p>
          <w:p w14:paraId="02DF8A5E" w14:textId="77777777" w:rsidR="00852B88" w:rsidRPr="00BB12E1" w:rsidRDefault="00852B88" w:rsidP="007E6DCC">
            <w:pPr>
              <w:pStyle w:val="ListParagraph"/>
              <w:widowControl w:val="0"/>
              <w:numPr>
                <w:ilvl w:val="0"/>
                <w:numId w:val="17"/>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rPr>
              <w:t>w</w:t>
            </w:r>
            <w:r w:rsidRPr="00BB12E1">
              <w:rPr>
                <w:rFonts w:ascii="Arial" w:eastAsia="Arial" w:hAnsi="Arial" w:cs="Arial"/>
                <w:spacing w:val="-1"/>
              </w:rPr>
              <w:t>e</w:t>
            </w:r>
            <w:r w:rsidRPr="00BB12E1">
              <w:rPr>
                <w:rFonts w:ascii="Arial" w:eastAsia="Arial" w:hAnsi="Arial" w:cs="Arial"/>
                <w:spacing w:val="-2"/>
              </w:rPr>
              <w:t>l</w:t>
            </w:r>
            <w:r w:rsidRPr="00BB12E1">
              <w:rPr>
                <w:rFonts w:ascii="Arial" w:eastAsia="Arial" w:hAnsi="Arial" w:cs="Arial"/>
                <w:spacing w:val="2"/>
              </w:rPr>
              <w:t>d</w:t>
            </w:r>
            <w:r w:rsidRPr="00BB12E1">
              <w:rPr>
                <w:rFonts w:ascii="Arial" w:eastAsia="Arial" w:hAnsi="Arial" w:cs="Arial"/>
                <w:spacing w:val="-1"/>
              </w:rPr>
              <w:t>e</w:t>
            </w:r>
            <w:r w:rsidRPr="00BB12E1">
              <w:rPr>
                <w:rFonts w:ascii="Arial" w:eastAsia="Arial" w:hAnsi="Arial" w:cs="Arial"/>
              </w:rPr>
              <w:t>rs</w:t>
            </w:r>
          </w:p>
          <w:p w14:paraId="02DF8A5F" w14:textId="77777777" w:rsidR="00852B88" w:rsidRPr="00BB12E1" w:rsidRDefault="00852B88" w:rsidP="007E6DCC">
            <w:pPr>
              <w:pStyle w:val="ListParagraph"/>
              <w:widowControl w:val="0"/>
              <w:numPr>
                <w:ilvl w:val="0"/>
                <w:numId w:val="17"/>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4"/>
              </w:rPr>
              <w:t>m</w:t>
            </w:r>
            <w:r w:rsidRPr="00BB12E1">
              <w:rPr>
                <w:rFonts w:ascii="Arial" w:eastAsia="Arial" w:hAnsi="Arial" w:cs="Arial"/>
                <w:spacing w:val="-1"/>
              </w:rPr>
              <w:t>oto</w:t>
            </w:r>
            <w:r w:rsidRPr="00BB12E1">
              <w:rPr>
                <w:rFonts w:ascii="Arial" w:eastAsia="Arial" w:hAnsi="Arial" w:cs="Arial"/>
              </w:rPr>
              <w:t>r</w:t>
            </w:r>
            <w:r w:rsidRPr="00BB12E1">
              <w:rPr>
                <w:rFonts w:ascii="Arial" w:eastAsia="Arial" w:hAnsi="Arial" w:cs="Arial"/>
                <w:spacing w:val="-13"/>
              </w:rPr>
              <w:t xml:space="preserve"> </w:t>
            </w:r>
            <w:r w:rsidRPr="00BB12E1">
              <w:rPr>
                <w:rFonts w:ascii="Arial" w:eastAsia="Arial" w:hAnsi="Arial" w:cs="Arial"/>
                <w:spacing w:val="-2"/>
              </w:rPr>
              <w:t>v</w:t>
            </w:r>
            <w:r w:rsidRPr="00BB12E1">
              <w:rPr>
                <w:rFonts w:ascii="Arial" w:eastAsia="Arial" w:hAnsi="Arial" w:cs="Arial"/>
                <w:spacing w:val="-1"/>
              </w:rPr>
              <w:t>eh</w:t>
            </w:r>
            <w:r w:rsidRPr="00BB12E1">
              <w:rPr>
                <w:rFonts w:ascii="Arial" w:eastAsia="Arial" w:hAnsi="Arial" w:cs="Arial"/>
                <w:spacing w:val="-2"/>
              </w:rPr>
              <w:t>i</w:t>
            </w:r>
            <w:r w:rsidRPr="00BB12E1">
              <w:rPr>
                <w:rFonts w:ascii="Arial" w:eastAsia="Arial" w:hAnsi="Arial" w:cs="Arial"/>
                <w:spacing w:val="1"/>
              </w:rPr>
              <w:t>cl</w:t>
            </w:r>
            <w:r w:rsidRPr="00BB12E1">
              <w:rPr>
                <w:rFonts w:ascii="Arial" w:eastAsia="Arial" w:hAnsi="Arial" w:cs="Arial"/>
                <w:spacing w:val="-1"/>
              </w:rPr>
              <w:t>e</w:t>
            </w:r>
            <w:r w:rsidRPr="00BB12E1">
              <w:rPr>
                <w:rFonts w:ascii="Arial" w:eastAsia="Arial" w:hAnsi="Arial" w:cs="Arial"/>
              </w:rPr>
              <w:t>s</w:t>
            </w:r>
          </w:p>
          <w:p w14:paraId="02DF8A60" w14:textId="77777777" w:rsidR="00852B88" w:rsidRPr="00BB12E1" w:rsidRDefault="00852B88" w:rsidP="007E6DCC">
            <w:pPr>
              <w:pStyle w:val="ListParagraph"/>
              <w:widowControl w:val="0"/>
              <w:numPr>
                <w:ilvl w:val="0"/>
                <w:numId w:val="17"/>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1"/>
              </w:rPr>
              <w:t>othe</w:t>
            </w:r>
            <w:r w:rsidRPr="00BB12E1">
              <w:rPr>
                <w:rFonts w:ascii="Arial" w:eastAsia="Arial" w:hAnsi="Arial" w:cs="Arial"/>
              </w:rPr>
              <w:t>r</w:t>
            </w:r>
          </w:p>
        </w:tc>
      </w:tr>
      <w:tr w:rsidR="00852B88" w14:paraId="02DF8A69" w14:textId="77777777" w:rsidTr="009712AC">
        <w:trPr>
          <w:trHeight w:val="1400"/>
        </w:trPr>
        <w:tc>
          <w:tcPr>
            <w:tcW w:w="1559" w:type="dxa"/>
            <w:vMerge/>
          </w:tcPr>
          <w:p w14:paraId="02DF8A62" w14:textId="77777777" w:rsidR="00852B88" w:rsidRPr="00852B88" w:rsidRDefault="00852B88" w:rsidP="00BB12E1">
            <w:pPr>
              <w:pStyle w:val="TableParagraph"/>
              <w:spacing w:before="25"/>
              <w:ind w:left="129"/>
              <w:rPr>
                <w:rFonts w:ascii="Arial" w:eastAsia="Arial" w:hAnsi="Arial" w:cs="Arial"/>
                <w:b/>
                <w:bCs/>
                <w:spacing w:val="-1"/>
                <w:sz w:val="20"/>
                <w:szCs w:val="20"/>
              </w:rPr>
            </w:pP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63" w14:textId="77777777" w:rsidR="00852B88" w:rsidRPr="00BB12E1" w:rsidRDefault="00852B88" w:rsidP="009712AC">
            <w:pPr>
              <w:pStyle w:val="TableParagraph"/>
              <w:spacing w:before="25"/>
              <w:ind w:left="129" w:right="579"/>
              <w:rPr>
                <w:rFonts w:ascii="Arial" w:eastAsia="Arial" w:hAnsi="Arial" w:cs="Arial"/>
                <w:b/>
                <w:bCs/>
                <w:spacing w:val="-1"/>
                <w:sz w:val="19"/>
                <w:szCs w:val="19"/>
              </w:rPr>
            </w:pPr>
            <w:r w:rsidRPr="00BB12E1">
              <w:rPr>
                <w:rFonts w:ascii="Arial" w:eastAsia="Arial" w:hAnsi="Arial" w:cs="Arial"/>
                <w:b/>
                <w:bCs/>
                <w:sz w:val="19"/>
                <w:szCs w:val="19"/>
              </w:rPr>
              <w:t>Comput</w:t>
            </w:r>
            <w:r w:rsidRPr="00BB12E1">
              <w:rPr>
                <w:rFonts w:ascii="Arial" w:eastAsia="Arial" w:hAnsi="Arial" w:cs="Arial"/>
                <w:b/>
                <w:bCs/>
                <w:spacing w:val="-1"/>
                <w:sz w:val="19"/>
                <w:szCs w:val="19"/>
              </w:rPr>
              <w:t>er</w:t>
            </w:r>
            <w:r w:rsidRPr="00BB12E1">
              <w:rPr>
                <w:rFonts w:ascii="Arial" w:eastAsia="Arial" w:hAnsi="Arial" w:cs="Arial"/>
                <w:b/>
                <w:bCs/>
                <w:sz w:val="19"/>
                <w:szCs w:val="19"/>
              </w:rPr>
              <w:t>s</w:t>
            </w:r>
            <w:r w:rsidRPr="00BB12E1">
              <w:rPr>
                <w:rFonts w:ascii="Arial" w:eastAsia="Arial" w:hAnsi="Arial" w:cs="Arial"/>
                <w:b/>
                <w:bCs/>
                <w:spacing w:val="-18"/>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17"/>
                <w:sz w:val="19"/>
                <w:szCs w:val="19"/>
              </w:rPr>
              <w:t xml:space="preserve"> </w:t>
            </w:r>
            <w:r w:rsidRPr="00BB12E1">
              <w:rPr>
                <w:rFonts w:ascii="Arial" w:eastAsia="Arial" w:hAnsi="Arial" w:cs="Arial"/>
                <w:b/>
                <w:bCs/>
                <w:sz w:val="19"/>
                <w:szCs w:val="19"/>
              </w:rPr>
              <w:t>t</w:t>
            </w:r>
            <w:r w:rsidRPr="00BB12E1">
              <w:rPr>
                <w:rFonts w:ascii="Arial" w:eastAsia="Arial" w:hAnsi="Arial" w:cs="Arial"/>
                <w:b/>
                <w:bCs/>
                <w:spacing w:val="2"/>
                <w:sz w:val="19"/>
                <w:szCs w:val="19"/>
              </w:rPr>
              <w:t>e</w:t>
            </w:r>
            <w:r w:rsidRPr="00BB12E1">
              <w:rPr>
                <w:rFonts w:ascii="Arial" w:eastAsia="Arial" w:hAnsi="Arial" w:cs="Arial"/>
                <w:b/>
                <w:bCs/>
                <w:spacing w:val="-1"/>
                <w:sz w:val="19"/>
                <w:szCs w:val="19"/>
              </w:rPr>
              <w:t>lec</w:t>
            </w:r>
            <w:r w:rsidRPr="00BB12E1">
              <w:rPr>
                <w:rFonts w:ascii="Arial" w:eastAsia="Arial" w:hAnsi="Arial" w:cs="Arial"/>
                <w:b/>
                <w:bCs/>
                <w:sz w:val="19"/>
                <w:szCs w:val="19"/>
              </w:rPr>
              <w:t>om</w:t>
            </w:r>
            <w:r w:rsidRPr="00BB12E1">
              <w:rPr>
                <w:rFonts w:ascii="Arial" w:eastAsia="Arial" w:hAnsi="Arial" w:cs="Arial"/>
                <w:b/>
                <w:bCs/>
                <w:spacing w:val="2"/>
                <w:sz w:val="19"/>
                <w:szCs w:val="19"/>
              </w:rPr>
              <w:t>m</w:t>
            </w:r>
            <w:r w:rsidRPr="00BB12E1">
              <w:rPr>
                <w:rFonts w:ascii="Arial" w:eastAsia="Arial" w:hAnsi="Arial" w:cs="Arial"/>
                <w:b/>
                <w:bCs/>
                <w:sz w:val="19"/>
                <w:szCs w:val="19"/>
              </w:rPr>
              <w:t>un</w:t>
            </w:r>
            <w:r w:rsidRPr="00BB12E1">
              <w:rPr>
                <w:rFonts w:ascii="Arial" w:eastAsia="Arial" w:hAnsi="Arial" w:cs="Arial"/>
                <w:b/>
                <w:bCs/>
                <w:spacing w:val="-1"/>
                <w:sz w:val="19"/>
                <w:szCs w:val="19"/>
              </w:rPr>
              <w:t>ica</w:t>
            </w:r>
            <w:r w:rsidRPr="00BB12E1">
              <w:rPr>
                <w:rFonts w:ascii="Arial" w:eastAsia="Arial" w:hAnsi="Arial" w:cs="Arial"/>
                <w:b/>
                <w:bCs/>
                <w:sz w:val="19"/>
                <w:szCs w:val="19"/>
              </w:rPr>
              <w:t>t</w:t>
            </w:r>
            <w:r w:rsidRPr="00BB12E1">
              <w:rPr>
                <w:rFonts w:ascii="Arial" w:eastAsia="Arial" w:hAnsi="Arial" w:cs="Arial"/>
                <w:b/>
                <w:bCs/>
                <w:spacing w:val="-1"/>
                <w:sz w:val="19"/>
                <w:szCs w:val="19"/>
              </w:rPr>
              <w:t>i</w:t>
            </w:r>
            <w:r w:rsidRPr="00BB12E1">
              <w:rPr>
                <w:rFonts w:ascii="Arial" w:eastAsia="Arial" w:hAnsi="Arial" w:cs="Arial"/>
                <w:b/>
                <w:bCs/>
                <w:sz w:val="19"/>
                <w:szCs w:val="19"/>
              </w:rPr>
              <w:t>ons</w:t>
            </w:r>
          </w:p>
        </w:tc>
        <w:tc>
          <w:tcPr>
            <w:cnfStyle w:val="000100000000" w:firstRow="0" w:lastRow="0" w:firstColumn="0" w:lastColumn="1" w:oddVBand="0" w:evenVBand="0" w:oddHBand="0" w:evenHBand="0" w:firstRowFirstColumn="0" w:firstRowLastColumn="0" w:lastRowFirstColumn="0" w:lastRowLastColumn="0"/>
            <w:tcW w:w="3809" w:type="dxa"/>
          </w:tcPr>
          <w:p w14:paraId="02DF8A64" w14:textId="77777777" w:rsidR="00852B88" w:rsidRPr="00BB12E1" w:rsidRDefault="00852B88" w:rsidP="007E6DCC">
            <w:pPr>
              <w:pStyle w:val="ListParagraph"/>
              <w:widowControl w:val="0"/>
              <w:numPr>
                <w:ilvl w:val="0"/>
                <w:numId w:val="17"/>
              </w:numPr>
              <w:tabs>
                <w:tab w:val="left" w:pos="697"/>
              </w:tabs>
              <w:spacing w:before="5" w:line="240" w:lineRule="auto"/>
              <w:ind w:left="697" w:right="0"/>
              <w:contextualSpacing w:val="0"/>
              <w:rPr>
                <w:rFonts w:ascii="Arial" w:eastAsia="Arial" w:hAnsi="Arial" w:cs="Arial"/>
              </w:rPr>
            </w:pPr>
            <w:r w:rsidRPr="00BB12E1">
              <w:rPr>
                <w:rFonts w:ascii="Arial" w:eastAsia="Arial" w:hAnsi="Arial" w:cs="Arial"/>
                <w:spacing w:val="-1"/>
              </w:rPr>
              <w:t>ha</w:t>
            </w:r>
            <w:r w:rsidRPr="00BB12E1">
              <w:rPr>
                <w:rFonts w:ascii="Arial" w:eastAsia="Arial" w:hAnsi="Arial" w:cs="Arial"/>
              </w:rPr>
              <w:t>r</w:t>
            </w:r>
            <w:r w:rsidRPr="00BB12E1">
              <w:rPr>
                <w:rFonts w:ascii="Arial" w:eastAsia="Arial" w:hAnsi="Arial" w:cs="Arial"/>
                <w:spacing w:val="2"/>
              </w:rPr>
              <w:t>d</w:t>
            </w:r>
            <w:r w:rsidRPr="00BB12E1">
              <w:rPr>
                <w:rFonts w:ascii="Arial" w:eastAsia="Arial" w:hAnsi="Arial" w:cs="Arial"/>
                <w:spacing w:val="-3"/>
              </w:rPr>
              <w:t>w</w:t>
            </w:r>
            <w:r w:rsidRPr="00BB12E1">
              <w:rPr>
                <w:rFonts w:ascii="Arial" w:eastAsia="Arial" w:hAnsi="Arial" w:cs="Arial"/>
                <w:spacing w:val="-1"/>
              </w:rPr>
              <w:t>a</w:t>
            </w:r>
            <w:r w:rsidRPr="00BB12E1">
              <w:rPr>
                <w:rFonts w:ascii="Arial" w:eastAsia="Arial" w:hAnsi="Arial" w:cs="Arial"/>
              </w:rPr>
              <w:t>re</w:t>
            </w:r>
          </w:p>
          <w:p w14:paraId="02DF8A65" w14:textId="77777777" w:rsidR="00852B88" w:rsidRPr="00BB12E1" w:rsidRDefault="00852B88" w:rsidP="007E6DCC">
            <w:pPr>
              <w:pStyle w:val="ListParagraph"/>
              <w:widowControl w:val="0"/>
              <w:numPr>
                <w:ilvl w:val="0"/>
                <w:numId w:val="17"/>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2"/>
              </w:rPr>
              <w:t>i</w:t>
            </w:r>
            <w:r w:rsidRPr="00BB12E1">
              <w:rPr>
                <w:rFonts w:ascii="Arial" w:eastAsia="Arial" w:hAnsi="Arial" w:cs="Arial"/>
                <w:spacing w:val="-1"/>
              </w:rPr>
              <w:t>nt</w:t>
            </w:r>
            <w:r w:rsidRPr="00BB12E1">
              <w:rPr>
                <w:rFonts w:ascii="Arial" w:eastAsia="Arial" w:hAnsi="Arial" w:cs="Arial"/>
                <w:spacing w:val="2"/>
              </w:rPr>
              <w:t>e</w:t>
            </w:r>
            <w:r w:rsidRPr="00BB12E1">
              <w:rPr>
                <w:rFonts w:ascii="Arial" w:eastAsia="Arial" w:hAnsi="Arial" w:cs="Arial"/>
                <w:spacing w:val="-1"/>
              </w:rPr>
              <w:t>g</w:t>
            </w:r>
            <w:r w:rsidRPr="00BB12E1">
              <w:rPr>
                <w:rFonts w:ascii="Arial" w:eastAsia="Arial" w:hAnsi="Arial" w:cs="Arial"/>
              </w:rPr>
              <w:t>r</w:t>
            </w:r>
            <w:r w:rsidRPr="00BB12E1">
              <w:rPr>
                <w:rFonts w:ascii="Arial" w:eastAsia="Arial" w:hAnsi="Arial" w:cs="Arial"/>
                <w:spacing w:val="-1"/>
              </w:rPr>
              <w:t>a</w:t>
            </w:r>
            <w:r w:rsidRPr="00BB12E1">
              <w:rPr>
                <w:rFonts w:ascii="Arial" w:eastAsia="Arial" w:hAnsi="Arial" w:cs="Arial"/>
              </w:rPr>
              <w:t>l</w:t>
            </w:r>
            <w:r w:rsidRPr="00BB12E1">
              <w:rPr>
                <w:rFonts w:ascii="Arial" w:eastAsia="Arial" w:hAnsi="Arial" w:cs="Arial"/>
                <w:spacing w:val="-10"/>
              </w:rPr>
              <w:t xml:space="preserve"> </w:t>
            </w:r>
            <w:r w:rsidRPr="00BB12E1">
              <w:rPr>
                <w:rFonts w:ascii="Arial" w:eastAsia="Arial" w:hAnsi="Arial" w:cs="Arial"/>
                <w:spacing w:val="-1"/>
              </w:rPr>
              <w:t>o</w:t>
            </w:r>
            <w:r w:rsidRPr="00BB12E1">
              <w:rPr>
                <w:rFonts w:ascii="Arial" w:eastAsia="Arial" w:hAnsi="Arial" w:cs="Arial"/>
                <w:spacing w:val="2"/>
              </w:rPr>
              <w:t>p</w:t>
            </w:r>
            <w:r w:rsidRPr="00BB12E1">
              <w:rPr>
                <w:rFonts w:ascii="Arial" w:eastAsia="Arial" w:hAnsi="Arial" w:cs="Arial"/>
                <w:spacing w:val="-1"/>
              </w:rPr>
              <w:t>e</w:t>
            </w:r>
            <w:r w:rsidRPr="00BB12E1">
              <w:rPr>
                <w:rFonts w:ascii="Arial" w:eastAsia="Arial" w:hAnsi="Arial" w:cs="Arial"/>
              </w:rPr>
              <w:t>r</w:t>
            </w:r>
            <w:r w:rsidRPr="00BB12E1">
              <w:rPr>
                <w:rFonts w:ascii="Arial" w:eastAsia="Arial" w:hAnsi="Arial" w:cs="Arial"/>
                <w:spacing w:val="-1"/>
              </w:rPr>
              <w:t>at</w:t>
            </w:r>
            <w:r w:rsidRPr="00BB12E1">
              <w:rPr>
                <w:rFonts w:ascii="Arial" w:eastAsia="Arial" w:hAnsi="Arial" w:cs="Arial"/>
                <w:spacing w:val="1"/>
              </w:rPr>
              <w:t>i</w:t>
            </w:r>
            <w:r w:rsidRPr="00BB12E1">
              <w:rPr>
                <w:rFonts w:ascii="Arial" w:eastAsia="Arial" w:hAnsi="Arial" w:cs="Arial"/>
                <w:spacing w:val="-1"/>
              </w:rPr>
              <w:t>n</w:t>
            </w:r>
            <w:r w:rsidRPr="00BB12E1">
              <w:rPr>
                <w:rFonts w:ascii="Arial" w:eastAsia="Arial" w:hAnsi="Arial" w:cs="Arial"/>
              </w:rPr>
              <w:t>g</w:t>
            </w:r>
            <w:r w:rsidRPr="00BB12E1">
              <w:rPr>
                <w:rFonts w:ascii="Arial" w:eastAsia="Arial" w:hAnsi="Arial" w:cs="Arial"/>
                <w:spacing w:val="-10"/>
              </w:rPr>
              <w:t xml:space="preserve"> </w:t>
            </w:r>
            <w:r w:rsidRPr="00BB12E1">
              <w:rPr>
                <w:rFonts w:ascii="Arial" w:eastAsia="Arial" w:hAnsi="Arial" w:cs="Arial"/>
                <w:spacing w:val="6"/>
              </w:rPr>
              <w:t>s</w:t>
            </w:r>
            <w:r w:rsidRPr="00BB12E1">
              <w:rPr>
                <w:rFonts w:ascii="Arial" w:eastAsia="Arial" w:hAnsi="Arial" w:cs="Arial"/>
                <w:spacing w:val="-7"/>
              </w:rPr>
              <w:t>y</w:t>
            </w:r>
            <w:r w:rsidRPr="00BB12E1">
              <w:rPr>
                <w:rFonts w:ascii="Arial" w:eastAsia="Arial" w:hAnsi="Arial" w:cs="Arial"/>
                <w:spacing w:val="1"/>
              </w:rPr>
              <w:t>s</w:t>
            </w:r>
            <w:r w:rsidRPr="00BB12E1">
              <w:rPr>
                <w:rFonts w:ascii="Arial" w:eastAsia="Arial" w:hAnsi="Arial" w:cs="Arial"/>
                <w:spacing w:val="2"/>
              </w:rPr>
              <w:t>t</w:t>
            </w:r>
            <w:r w:rsidRPr="00BB12E1">
              <w:rPr>
                <w:rFonts w:ascii="Arial" w:eastAsia="Arial" w:hAnsi="Arial" w:cs="Arial"/>
                <w:spacing w:val="-1"/>
              </w:rPr>
              <w:t>e</w:t>
            </w:r>
            <w:r w:rsidRPr="00BB12E1">
              <w:rPr>
                <w:rFonts w:ascii="Arial" w:eastAsia="Arial" w:hAnsi="Arial" w:cs="Arial"/>
              </w:rPr>
              <w:t>m</w:t>
            </w:r>
            <w:r w:rsidRPr="00BB12E1">
              <w:rPr>
                <w:rFonts w:ascii="Arial" w:eastAsia="Arial" w:hAnsi="Arial" w:cs="Arial"/>
                <w:spacing w:val="-5"/>
              </w:rPr>
              <w:t xml:space="preserve"> </w:t>
            </w:r>
            <w:r w:rsidRPr="00BB12E1">
              <w:rPr>
                <w:rFonts w:ascii="Arial" w:eastAsia="Arial" w:hAnsi="Arial" w:cs="Arial"/>
                <w:spacing w:val="-2"/>
              </w:rPr>
              <w:t>s</w:t>
            </w:r>
            <w:r w:rsidRPr="00BB12E1">
              <w:rPr>
                <w:rFonts w:ascii="Arial" w:eastAsia="Arial" w:hAnsi="Arial" w:cs="Arial"/>
                <w:spacing w:val="-1"/>
              </w:rPr>
              <w:t>o</w:t>
            </w:r>
            <w:r w:rsidRPr="00BB12E1">
              <w:rPr>
                <w:rFonts w:ascii="Arial" w:eastAsia="Arial" w:hAnsi="Arial" w:cs="Arial"/>
                <w:spacing w:val="2"/>
              </w:rPr>
              <w:t>f</w:t>
            </w:r>
            <w:r w:rsidRPr="00BB12E1">
              <w:rPr>
                <w:rFonts w:ascii="Arial" w:eastAsia="Arial" w:hAnsi="Arial" w:cs="Arial"/>
                <w:spacing w:val="-1"/>
              </w:rPr>
              <w:t>t</w:t>
            </w:r>
            <w:r w:rsidRPr="00BB12E1">
              <w:rPr>
                <w:rFonts w:ascii="Arial" w:eastAsia="Arial" w:hAnsi="Arial" w:cs="Arial"/>
                <w:spacing w:val="-3"/>
              </w:rPr>
              <w:t>w</w:t>
            </w:r>
            <w:r w:rsidRPr="00BB12E1">
              <w:rPr>
                <w:rFonts w:ascii="Arial" w:eastAsia="Arial" w:hAnsi="Arial" w:cs="Arial"/>
                <w:spacing w:val="-1"/>
              </w:rPr>
              <w:t>a</w:t>
            </w:r>
            <w:r w:rsidRPr="00BB12E1">
              <w:rPr>
                <w:rFonts w:ascii="Arial" w:eastAsia="Arial" w:hAnsi="Arial" w:cs="Arial"/>
              </w:rPr>
              <w:t>re</w:t>
            </w:r>
          </w:p>
          <w:p w14:paraId="02DF8A66" w14:textId="77777777" w:rsidR="00852B88" w:rsidRPr="00BB12E1" w:rsidRDefault="00852B88" w:rsidP="007E6DCC">
            <w:pPr>
              <w:pStyle w:val="ListParagraph"/>
              <w:widowControl w:val="0"/>
              <w:numPr>
                <w:ilvl w:val="0"/>
                <w:numId w:val="17"/>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1"/>
              </w:rPr>
              <w:t>c</w:t>
            </w:r>
            <w:r w:rsidRPr="00BB12E1">
              <w:rPr>
                <w:rFonts w:ascii="Arial" w:eastAsia="Arial" w:hAnsi="Arial" w:cs="Arial"/>
                <w:spacing w:val="-1"/>
              </w:rPr>
              <w:t>ab</w:t>
            </w:r>
            <w:r w:rsidRPr="00BB12E1">
              <w:rPr>
                <w:rFonts w:ascii="Arial" w:eastAsia="Arial" w:hAnsi="Arial" w:cs="Arial"/>
                <w:spacing w:val="-2"/>
              </w:rPr>
              <w:t>l</w:t>
            </w:r>
            <w:r w:rsidRPr="00BB12E1">
              <w:rPr>
                <w:rFonts w:ascii="Arial" w:eastAsia="Arial" w:hAnsi="Arial" w:cs="Arial"/>
                <w:spacing w:val="1"/>
              </w:rPr>
              <w:t>i</w:t>
            </w:r>
            <w:r w:rsidRPr="00BB12E1">
              <w:rPr>
                <w:rFonts w:ascii="Arial" w:eastAsia="Arial" w:hAnsi="Arial" w:cs="Arial"/>
                <w:spacing w:val="-1"/>
              </w:rPr>
              <w:t>n</w:t>
            </w:r>
            <w:r w:rsidRPr="00BB12E1">
              <w:rPr>
                <w:rFonts w:ascii="Arial" w:eastAsia="Arial" w:hAnsi="Arial" w:cs="Arial"/>
              </w:rPr>
              <w:t>g</w:t>
            </w:r>
          </w:p>
          <w:p w14:paraId="02DF8A67" w14:textId="77777777" w:rsidR="00852B88" w:rsidRPr="00BB12E1" w:rsidRDefault="00852B88" w:rsidP="007E6DCC">
            <w:pPr>
              <w:pStyle w:val="ListParagraph"/>
              <w:widowControl w:val="0"/>
              <w:numPr>
                <w:ilvl w:val="0"/>
                <w:numId w:val="17"/>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1"/>
              </w:rPr>
              <w:t>pho</w:t>
            </w:r>
            <w:r w:rsidRPr="00BB12E1">
              <w:rPr>
                <w:rFonts w:ascii="Arial" w:eastAsia="Arial" w:hAnsi="Arial" w:cs="Arial"/>
                <w:spacing w:val="2"/>
              </w:rPr>
              <w:t>n</w:t>
            </w:r>
            <w:r w:rsidRPr="00BB12E1">
              <w:rPr>
                <w:rFonts w:ascii="Arial" w:eastAsia="Arial" w:hAnsi="Arial" w:cs="Arial"/>
                <w:spacing w:val="-1"/>
              </w:rPr>
              <w:t>e</w:t>
            </w:r>
            <w:r w:rsidRPr="00BB12E1">
              <w:rPr>
                <w:rFonts w:ascii="Arial" w:eastAsia="Arial" w:hAnsi="Arial" w:cs="Arial"/>
              </w:rPr>
              <w:t>s</w:t>
            </w:r>
            <w:r w:rsidRPr="00BB12E1">
              <w:rPr>
                <w:rFonts w:ascii="Arial" w:eastAsia="Arial" w:hAnsi="Arial" w:cs="Arial"/>
                <w:spacing w:val="2"/>
              </w:rPr>
              <w:t xml:space="preserve"> f</w:t>
            </w:r>
            <w:r w:rsidRPr="00BB12E1">
              <w:rPr>
                <w:rFonts w:ascii="Arial" w:eastAsia="Arial" w:hAnsi="Arial" w:cs="Arial"/>
                <w:spacing w:val="-1"/>
              </w:rPr>
              <w:t>a</w:t>
            </w:r>
            <w:r w:rsidRPr="00BB12E1">
              <w:rPr>
                <w:rFonts w:ascii="Arial" w:eastAsia="Arial" w:hAnsi="Arial" w:cs="Arial"/>
                <w:spacing w:val="1"/>
              </w:rPr>
              <w:t>x</w:t>
            </w:r>
            <w:r w:rsidRPr="00BB12E1">
              <w:rPr>
                <w:rFonts w:ascii="Arial" w:eastAsia="Arial" w:hAnsi="Arial" w:cs="Arial"/>
                <w:spacing w:val="-1"/>
              </w:rPr>
              <w:t>e</w:t>
            </w:r>
            <w:r w:rsidRPr="00BB12E1">
              <w:rPr>
                <w:rFonts w:ascii="Arial" w:eastAsia="Arial" w:hAnsi="Arial" w:cs="Arial"/>
              </w:rPr>
              <w:t>s</w:t>
            </w:r>
          </w:p>
          <w:p w14:paraId="02DF8A68" w14:textId="77777777" w:rsidR="00852B88" w:rsidRPr="00BB12E1" w:rsidRDefault="00852B88" w:rsidP="007E6DCC">
            <w:pPr>
              <w:pStyle w:val="ListParagraph"/>
              <w:widowControl w:val="0"/>
              <w:numPr>
                <w:ilvl w:val="0"/>
                <w:numId w:val="17"/>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4"/>
              </w:rPr>
              <w:t>m</w:t>
            </w:r>
            <w:r w:rsidRPr="00BB12E1">
              <w:rPr>
                <w:rFonts w:ascii="Arial" w:eastAsia="Arial" w:hAnsi="Arial" w:cs="Arial"/>
                <w:spacing w:val="-2"/>
              </w:rPr>
              <w:t>ic</w:t>
            </w:r>
            <w:r w:rsidRPr="00BB12E1">
              <w:rPr>
                <w:rFonts w:ascii="Arial" w:eastAsia="Arial" w:hAnsi="Arial" w:cs="Arial"/>
              </w:rPr>
              <w:t>r</w:t>
            </w:r>
            <w:r w:rsidRPr="00BB12E1">
              <w:rPr>
                <w:rFonts w:ascii="Arial" w:eastAsia="Arial" w:hAnsi="Arial" w:cs="Arial"/>
                <w:spacing w:val="-1"/>
              </w:rPr>
              <w:t>o</w:t>
            </w:r>
            <w:r w:rsidRPr="00BB12E1">
              <w:rPr>
                <w:rFonts w:ascii="Arial" w:eastAsia="Arial" w:hAnsi="Arial" w:cs="Arial"/>
                <w:spacing w:val="-3"/>
              </w:rPr>
              <w:t>w</w:t>
            </w:r>
            <w:r w:rsidRPr="00BB12E1">
              <w:rPr>
                <w:rFonts w:ascii="Arial" w:eastAsia="Arial" w:hAnsi="Arial" w:cs="Arial"/>
                <w:spacing w:val="2"/>
              </w:rPr>
              <w:t>a</w:t>
            </w:r>
            <w:r w:rsidRPr="00BB12E1">
              <w:rPr>
                <w:rFonts w:ascii="Arial" w:eastAsia="Arial" w:hAnsi="Arial" w:cs="Arial"/>
                <w:spacing w:val="-2"/>
              </w:rPr>
              <w:t>v</w:t>
            </w:r>
            <w:r w:rsidRPr="00BB12E1">
              <w:rPr>
                <w:rFonts w:ascii="Arial" w:eastAsia="Arial" w:hAnsi="Arial" w:cs="Arial"/>
              </w:rPr>
              <w:t>e</w:t>
            </w:r>
            <w:r w:rsidRPr="00BB12E1">
              <w:rPr>
                <w:rFonts w:ascii="Arial" w:eastAsia="Arial" w:hAnsi="Arial" w:cs="Arial"/>
                <w:spacing w:val="-13"/>
              </w:rPr>
              <w:t xml:space="preserve"> </w:t>
            </w:r>
            <w:r w:rsidRPr="00BB12E1">
              <w:rPr>
                <w:rFonts w:ascii="Arial" w:eastAsia="Arial" w:hAnsi="Arial" w:cs="Arial"/>
                <w:spacing w:val="-2"/>
              </w:rPr>
              <w:t>l</w:t>
            </w:r>
            <w:r w:rsidRPr="00BB12E1">
              <w:rPr>
                <w:rFonts w:ascii="Arial" w:eastAsia="Arial" w:hAnsi="Arial" w:cs="Arial"/>
                <w:spacing w:val="1"/>
              </w:rPr>
              <w:t>i</w:t>
            </w:r>
            <w:r w:rsidRPr="00BB12E1">
              <w:rPr>
                <w:rFonts w:ascii="Arial" w:eastAsia="Arial" w:hAnsi="Arial" w:cs="Arial"/>
                <w:spacing w:val="-1"/>
              </w:rPr>
              <w:t>n</w:t>
            </w:r>
            <w:r w:rsidRPr="00BB12E1">
              <w:rPr>
                <w:rFonts w:ascii="Arial" w:eastAsia="Arial" w:hAnsi="Arial" w:cs="Arial"/>
                <w:spacing w:val="3"/>
              </w:rPr>
              <w:t>k</w:t>
            </w:r>
            <w:r w:rsidRPr="00BB12E1">
              <w:rPr>
                <w:rFonts w:ascii="Arial" w:eastAsia="Arial" w:hAnsi="Arial" w:cs="Arial"/>
              </w:rPr>
              <w:t>s</w:t>
            </w:r>
          </w:p>
        </w:tc>
      </w:tr>
      <w:tr w:rsidR="00852B88" w14:paraId="02DF8A6F" w14:textId="77777777" w:rsidTr="009712AC">
        <w:trPr>
          <w:trHeight w:hRule="exact" w:val="1157"/>
        </w:trPr>
        <w:tc>
          <w:tcPr>
            <w:tcW w:w="1559" w:type="dxa"/>
            <w:vMerge/>
          </w:tcPr>
          <w:p w14:paraId="02DF8A6A" w14:textId="77777777" w:rsidR="00852B88" w:rsidRPr="00852B88" w:rsidRDefault="00852B88" w:rsidP="00BB12E1">
            <w:pPr>
              <w:pStyle w:val="TableParagraph"/>
              <w:spacing w:before="25"/>
              <w:ind w:left="129"/>
              <w:rPr>
                <w:rFonts w:ascii="Arial" w:eastAsia="Arial" w:hAnsi="Arial" w:cs="Arial"/>
                <w:b/>
                <w:bCs/>
                <w:spacing w:val="-1"/>
                <w:sz w:val="20"/>
                <w:szCs w:val="20"/>
              </w:rPr>
            </w:pP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6B" w14:textId="77777777" w:rsidR="004A6370" w:rsidRPr="00BB12E1" w:rsidRDefault="004A6370" w:rsidP="009712AC">
            <w:pPr>
              <w:pStyle w:val="TableParagraph"/>
              <w:spacing w:before="29" w:line="270" w:lineRule="auto"/>
              <w:ind w:left="129" w:right="579"/>
              <w:rPr>
                <w:rFonts w:ascii="Arial" w:eastAsia="Arial" w:hAnsi="Arial" w:cs="Arial"/>
                <w:b/>
                <w:bCs/>
                <w:sz w:val="19"/>
                <w:szCs w:val="19"/>
              </w:rPr>
            </w:pPr>
            <w:r w:rsidRPr="00BB12E1">
              <w:rPr>
                <w:rFonts w:ascii="Arial" w:eastAsia="Arial" w:hAnsi="Arial" w:cs="Arial"/>
                <w:b/>
                <w:bCs/>
                <w:sz w:val="19"/>
                <w:szCs w:val="19"/>
              </w:rPr>
              <w:t>F</w:t>
            </w:r>
            <w:r w:rsidRPr="00BB12E1">
              <w:rPr>
                <w:rFonts w:ascii="Arial" w:eastAsia="Arial" w:hAnsi="Arial" w:cs="Arial"/>
                <w:b/>
                <w:bCs/>
                <w:spacing w:val="-1"/>
                <w:sz w:val="19"/>
                <w:szCs w:val="19"/>
              </w:rPr>
              <w:t>ix</w:t>
            </w:r>
            <w:r w:rsidRPr="00BB12E1">
              <w:rPr>
                <w:rFonts w:ascii="Arial" w:eastAsia="Arial" w:hAnsi="Arial" w:cs="Arial"/>
                <w:b/>
                <w:bCs/>
                <w:sz w:val="19"/>
                <w:szCs w:val="19"/>
              </w:rPr>
              <w:t>tu</w:t>
            </w:r>
            <w:r w:rsidRPr="00BB12E1">
              <w:rPr>
                <w:rFonts w:ascii="Arial" w:eastAsia="Arial" w:hAnsi="Arial" w:cs="Arial"/>
                <w:b/>
                <w:bCs/>
                <w:spacing w:val="-1"/>
                <w:sz w:val="19"/>
                <w:szCs w:val="19"/>
              </w:rPr>
              <w:t>res</w:t>
            </w:r>
            <w:r w:rsidRPr="00BB12E1">
              <w:rPr>
                <w:rFonts w:ascii="Arial" w:eastAsia="Arial" w:hAnsi="Arial" w:cs="Arial"/>
                <w:b/>
                <w:bCs/>
                <w:sz w:val="19"/>
                <w:szCs w:val="19"/>
              </w:rPr>
              <w:t>,</w:t>
            </w:r>
            <w:r w:rsidRPr="00BB12E1">
              <w:rPr>
                <w:rFonts w:ascii="Arial" w:eastAsia="Arial" w:hAnsi="Arial" w:cs="Arial"/>
                <w:b/>
                <w:bCs/>
                <w:spacing w:val="-9"/>
                <w:sz w:val="19"/>
                <w:szCs w:val="19"/>
              </w:rPr>
              <w:t xml:space="preserve"> </w:t>
            </w:r>
            <w:r w:rsidRPr="00BB12E1">
              <w:rPr>
                <w:rFonts w:ascii="Arial" w:eastAsia="Arial" w:hAnsi="Arial" w:cs="Arial"/>
                <w:b/>
                <w:bCs/>
                <w:sz w:val="19"/>
                <w:szCs w:val="19"/>
              </w:rPr>
              <w:t>f</w:t>
            </w:r>
            <w:r w:rsidRPr="00BB12E1">
              <w:rPr>
                <w:rFonts w:ascii="Arial" w:eastAsia="Arial" w:hAnsi="Arial" w:cs="Arial"/>
                <w:b/>
                <w:bCs/>
                <w:spacing w:val="-1"/>
                <w:sz w:val="19"/>
                <w:szCs w:val="19"/>
              </w:rPr>
              <w:t>i</w:t>
            </w:r>
            <w:r w:rsidRPr="00BB12E1">
              <w:rPr>
                <w:rFonts w:ascii="Arial" w:eastAsia="Arial" w:hAnsi="Arial" w:cs="Arial"/>
                <w:b/>
                <w:bCs/>
                <w:sz w:val="19"/>
                <w:szCs w:val="19"/>
              </w:rPr>
              <w:t>tt</w:t>
            </w:r>
            <w:r w:rsidRPr="00BB12E1">
              <w:rPr>
                <w:rFonts w:ascii="Arial" w:eastAsia="Arial" w:hAnsi="Arial" w:cs="Arial"/>
                <w:b/>
                <w:bCs/>
                <w:spacing w:val="-1"/>
                <w:sz w:val="19"/>
                <w:szCs w:val="19"/>
              </w:rPr>
              <w:t>i</w:t>
            </w:r>
            <w:r w:rsidRPr="00BB12E1">
              <w:rPr>
                <w:rFonts w:ascii="Arial" w:eastAsia="Arial" w:hAnsi="Arial" w:cs="Arial"/>
                <w:b/>
                <w:bCs/>
                <w:sz w:val="19"/>
                <w:szCs w:val="19"/>
              </w:rPr>
              <w:t>ngs</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9"/>
                <w:sz w:val="19"/>
                <w:szCs w:val="19"/>
              </w:rPr>
              <w:t xml:space="preserve"> </w:t>
            </w:r>
            <w:r w:rsidRPr="00BB12E1">
              <w:rPr>
                <w:rFonts w:ascii="Arial" w:eastAsia="Arial" w:hAnsi="Arial" w:cs="Arial"/>
                <w:b/>
                <w:bCs/>
                <w:sz w:val="19"/>
                <w:szCs w:val="19"/>
              </w:rPr>
              <w:t>fu</w:t>
            </w:r>
            <w:r w:rsidRPr="00BB12E1">
              <w:rPr>
                <w:rFonts w:ascii="Arial" w:eastAsia="Arial" w:hAnsi="Arial" w:cs="Arial"/>
                <w:b/>
                <w:bCs/>
                <w:spacing w:val="-1"/>
                <w:sz w:val="19"/>
                <w:szCs w:val="19"/>
              </w:rPr>
              <w:t>r</w:t>
            </w:r>
            <w:r w:rsidRPr="00BB12E1">
              <w:rPr>
                <w:rFonts w:ascii="Arial" w:eastAsia="Arial" w:hAnsi="Arial" w:cs="Arial"/>
                <w:b/>
                <w:bCs/>
                <w:spacing w:val="3"/>
                <w:sz w:val="19"/>
                <w:szCs w:val="19"/>
              </w:rPr>
              <w:t>n</w:t>
            </w:r>
            <w:r w:rsidRPr="00BB12E1">
              <w:rPr>
                <w:rFonts w:ascii="Arial" w:eastAsia="Arial" w:hAnsi="Arial" w:cs="Arial"/>
                <w:b/>
                <w:bCs/>
                <w:spacing w:val="-1"/>
                <w:sz w:val="19"/>
                <w:szCs w:val="19"/>
              </w:rPr>
              <w:t>i</w:t>
            </w:r>
            <w:r w:rsidRPr="00BB12E1">
              <w:rPr>
                <w:rFonts w:ascii="Arial" w:eastAsia="Arial" w:hAnsi="Arial" w:cs="Arial"/>
                <w:b/>
                <w:bCs/>
                <w:sz w:val="19"/>
                <w:szCs w:val="19"/>
              </w:rPr>
              <w:t>tu</w:t>
            </w:r>
            <w:r w:rsidRPr="00BB12E1">
              <w:rPr>
                <w:rFonts w:ascii="Arial" w:eastAsia="Arial" w:hAnsi="Arial" w:cs="Arial"/>
                <w:b/>
                <w:bCs/>
                <w:spacing w:val="-1"/>
                <w:sz w:val="19"/>
                <w:szCs w:val="19"/>
              </w:rPr>
              <w:t>r</w:t>
            </w:r>
            <w:r w:rsidRPr="00BB12E1">
              <w:rPr>
                <w:rFonts w:ascii="Arial" w:eastAsia="Arial" w:hAnsi="Arial" w:cs="Arial"/>
                <w:b/>
                <w:bCs/>
                <w:sz w:val="19"/>
                <w:szCs w:val="19"/>
              </w:rPr>
              <w:t>e</w:t>
            </w:r>
          </w:p>
          <w:p w14:paraId="02DF8A6C" w14:textId="77777777" w:rsidR="00852B88" w:rsidRPr="00BB12E1" w:rsidRDefault="00852B88" w:rsidP="009712AC">
            <w:pPr>
              <w:pStyle w:val="TableParagraph"/>
              <w:spacing w:before="29" w:line="270" w:lineRule="auto"/>
              <w:ind w:left="129" w:right="579"/>
              <w:rPr>
                <w:rFonts w:ascii="Arial" w:eastAsia="Arial" w:hAnsi="Arial" w:cs="Arial"/>
                <w:sz w:val="19"/>
                <w:szCs w:val="19"/>
              </w:rPr>
            </w:pPr>
            <w:r w:rsidRPr="00BB12E1">
              <w:rPr>
                <w:rFonts w:ascii="Arial" w:eastAsia="Arial" w:hAnsi="Arial" w:cs="Arial"/>
                <w:b/>
                <w:bCs/>
                <w:sz w:val="19"/>
                <w:szCs w:val="19"/>
              </w:rPr>
              <w:t>L</w:t>
            </w:r>
            <w:r w:rsidRPr="00BB12E1">
              <w:rPr>
                <w:rFonts w:ascii="Arial" w:eastAsia="Arial" w:hAnsi="Arial" w:cs="Arial"/>
                <w:b/>
                <w:bCs/>
                <w:spacing w:val="-1"/>
                <w:sz w:val="19"/>
                <w:szCs w:val="19"/>
              </w:rPr>
              <w:t>ease</w:t>
            </w:r>
            <w:r w:rsidRPr="00BB12E1">
              <w:rPr>
                <w:rFonts w:ascii="Arial" w:eastAsia="Arial" w:hAnsi="Arial" w:cs="Arial"/>
                <w:b/>
                <w:bCs/>
                <w:sz w:val="19"/>
                <w:szCs w:val="19"/>
              </w:rPr>
              <w:t>d</w:t>
            </w:r>
            <w:r w:rsidRPr="00BB12E1">
              <w:rPr>
                <w:rFonts w:ascii="Arial" w:eastAsia="Arial" w:hAnsi="Arial" w:cs="Arial"/>
                <w:b/>
                <w:bCs/>
                <w:spacing w:val="-9"/>
                <w:sz w:val="19"/>
                <w:szCs w:val="19"/>
              </w:rPr>
              <w:t xml:space="preserve"> </w:t>
            </w:r>
            <w:r w:rsidRPr="00BB12E1">
              <w:rPr>
                <w:rFonts w:ascii="Arial" w:eastAsia="Arial" w:hAnsi="Arial" w:cs="Arial"/>
                <w:b/>
                <w:bCs/>
                <w:sz w:val="19"/>
                <w:szCs w:val="19"/>
              </w:rPr>
              <w:t>p</w:t>
            </w:r>
            <w:r w:rsidRPr="00BB12E1">
              <w:rPr>
                <w:rFonts w:ascii="Arial" w:eastAsia="Arial" w:hAnsi="Arial" w:cs="Arial"/>
                <w:b/>
                <w:bCs/>
                <w:spacing w:val="2"/>
                <w:sz w:val="19"/>
                <w:szCs w:val="19"/>
              </w:rPr>
              <w:t>l</w:t>
            </w:r>
            <w:r w:rsidRPr="00BB12E1">
              <w:rPr>
                <w:rFonts w:ascii="Arial" w:eastAsia="Arial" w:hAnsi="Arial" w:cs="Arial"/>
                <w:b/>
                <w:bCs/>
                <w:spacing w:val="-1"/>
                <w:sz w:val="19"/>
                <w:szCs w:val="19"/>
              </w:rPr>
              <w:t>a</w:t>
            </w:r>
            <w:r w:rsidRPr="00BB12E1">
              <w:rPr>
                <w:rFonts w:ascii="Arial" w:eastAsia="Arial" w:hAnsi="Arial" w:cs="Arial"/>
                <w:b/>
                <w:bCs/>
                <w:sz w:val="19"/>
                <w:szCs w:val="19"/>
              </w:rPr>
              <w:t>nt</w:t>
            </w:r>
            <w:r w:rsidRPr="00BB12E1">
              <w:rPr>
                <w:rFonts w:ascii="Arial" w:eastAsia="Arial" w:hAnsi="Arial" w:cs="Arial"/>
                <w:b/>
                <w:bCs/>
                <w:spacing w:val="-8"/>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e</w:t>
            </w:r>
            <w:r w:rsidRPr="00BB12E1">
              <w:rPr>
                <w:rFonts w:ascii="Arial" w:eastAsia="Arial" w:hAnsi="Arial" w:cs="Arial"/>
                <w:b/>
                <w:bCs/>
                <w:sz w:val="19"/>
                <w:szCs w:val="19"/>
              </w:rPr>
              <w:t>qu</w:t>
            </w:r>
            <w:r w:rsidRPr="00BB12E1">
              <w:rPr>
                <w:rFonts w:ascii="Arial" w:eastAsia="Arial" w:hAnsi="Arial" w:cs="Arial"/>
                <w:b/>
                <w:bCs/>
                <w:spacing w:val="-1"/>
                <w:sz w:val="19"/>
                <w:szCs w:val="19"/>
              </w:rPr>
              <w:t>i</w:t>
            </w:r>
            <w:r w:rsidRPr="00BB12E1">
              <w:rPr>
                <w:rFonts w:ascii="Arial" w:eastAsia="Arial" w:hAnsi="Arial" w:cs="Arial"/>
                <w:b/>
                <w:bCs/>
                <w:sz w:val="19"/>
                <w:szCs w:val="19"/>
              </w:rPr>
              <w:t>p</w:t>
            </w:r>
            <w:r w:rsidRPr="00BB12E1">
              <w:rPr>
                <w:rFonts w:ascii="Arial" w:eastAsia="Arial" w:hAnsi="Arial" w:cs="Arial"/>
                <w:b/>
                <w:bCs/>
                <w:spacing w:val="2"/>
                <w:sz w:val="19"/>
                <w:szCs w:val="19"/>
              </w:rPr>
              <w:t>m</w:t>
            </w:r>
            <w:r w:rsidRPr="00BB12E1">
              <w:rPr>
                <w:rFonts w:ascii="Arial" w:eastAsia="Arial" w:hAnsi="Arial" w:cs="Arial"/>
                <w:b/>
                <w:bCs/>
                <w:spacing w:val="-1"/>
                <w:sz w:val="19"/>
                <w:szCs w:val="19"/>
              </w:rPr>
              <w:t>e</w:t>
            </w:r>
            <w:r w:rsidRPr="00BB12E1">
              <w:rPr>
                <w:rFonts w:ascii="Arial" w:eastAsia="Arial" w:hAnsi="Arial" w:cs="Arial"/>
                <w:b/>
                <w:bCs/>
                <w:sz w:val="19"/>
                <w:szCs w:val="19"/>
              </w:rPr>
              <w:t>nt</w:t>
            </w:r>
            <w:r w:rsidRPr="00BB12E1">
              <w:rPr>
                <w:rFonts w:ascii="Arial" w:eastAsia="Arial" w:hAnsi="Arial" w:cs="Arial"/>
                <w:b/>
                <w:bCs/>
                <w:w w:val="99"/>
                <w:sz w:val="19"/>
                <w:szCs w:val="19"/>
              </w:rPr>
              <w:t xml:space="preserve"> </w:t>
            </w:r>
            <w:r w:rsidRPr="00BB12E1">
              <w:rPr>
                <w:rFonts w:ascii="Arial" w:eastAsia="Arial" w:hAnsi="Arial" w:cs="Arial"/>
                <w:b/>
                <w:bCs/>
                <w:sz w:val="19"/>
                <w:szCs w:val="19"/>
              </w:rPr>
              <w:t>H</w:t>
            </w:r>
            <w:r w:rsidRPr="00BB12E1">
              <w:rPr>
                <w:rFonts w:ascii="Arial" w:eastAsia="Arial" w:hAnsi="Arial" w:cs="Arial"/>
                <w:b/>
                <w:bCs/>
                <w:spacing w:val="-1"/>
                <w:sz w:val="19"/>
                <w:szCs w:val="19"/>
              </w:rPr>
              <w:t>eri</w:t>
            </w:r>
            <w:r w:rsidRPr="00BB12E1">
              <w:rPr>
                <w:rFonts w:ascii="Arial" w:eastAsia="Arial" w:hAnsi="Arial" w:cs="Arial"/>
                <w:b/>
                <w:bCs/>
                <w:sz w:val="19"/>
                <w:szCs w:val="19"/>
              </w:rPr>
              <w:t>t</w:t>
            </w:r>
            <w:r w:rsidRPr="00BB12E1">
              <w:rPr>
                <w:rFonts w:ascii="Arial" w:eastAsia="Arial" w:hAnsi="Arial" w:cs="Arial"/>
                <w:b/>
                <w:bCs/>
                <w:spacing w:val="-1"/>
                <w:sz w:val="19"/>
                <w:szCs w:val="19"/>
              </w:rPr>
              <w:t>a</w:t>
            </w:r>
            <w:r w:rsidRPr="00BB12E1">
              <w:rPr>
                <w:rFonts w:ascii="Arial" w:eastAsia="Arial" w:hAnsi="Arial" w:cs="Arial"/>
                <w:b/>
                <w:bCs/>
                <w:sz w:val="19"/>
                <w:szCs w:val="19"/>
              </w:rPr>
              <w:t>ge</w:t>
            </w:r>
            <w:r w:rsidRPr="00BB12E1">
              <w:rPr>
                <w:rFonts w:ascii="Arial" w:eastAsia="Arial" w:hAnsi="Arial" w:cs="Arial"/>
                <w:b/>
                <w:bCs/>
                <w:spacing w:val="-14"/>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pacing w:val="2"/>
                <w:sz w:val="19"/>
                <w:szCs w:val="19"/>
              </w:rPr>
              <w:t>s</w:t>
            </w:r>
            <w:r w:rsidRPr="00BB12E1">
              <w:rPr>
                <w:rFonts w:ascii="Arial" w:eastAsia="Arial" w:hAnsi="Arial" w:cs="Arial"/>
                <w:b/>
                <w:bCs/>
                <w:spacing w:val="-1"/>
                <w:sz w:val="19"/>
                <w:szCs w:val="19"/>
              </w:rPr>
              <w:t>se</w:t>
            </w:r>
            <w:r w:rsidRPr="00BB12E1">
              <w:rPr>
                <w:rFonts w:ascii="Arial" w:eastAsia="Arial" w:hAnsi="Arial" w:cs="Arial"/>
                <w:b/>
                <w:bCs/>
                <w:sz w:val="19"/>
                <w:szCs w:val="19"/>
              </w:rPr>
              <w:t>ts</w:t>
            </w:r>
          </w:p>
          <w:p w14:paraId="02DF8A6D" w14:textId="77777777" w:rsidR="00852B88" w:rsidRPr="00BB12E1" w:rsidRDefault="004A6370" w:rsidP="009712AC">
            <w:pPr>
              <w:pStyle w:val="TableParagraph"/>
              <w:spacing w:before="25"/>
              <w:ind w:left="129" w:right="579"/>
              <w:rPr>
                <w:rFonts w:ascii="Arial" w:eastAsia="Arial" w:hAnsi="Arial" w:cs="Arial"/>
                <w:b/>
                <w:bCs/>
                <w:sz w:val="19"/>
                <w:szCs w:val="19"/>
              </w:rPr>
            </w:pPr>
            <w:r w:rsidRPr="00BB12E1">
              <w:rPr>
                <w:rFonts w:ascii="Arial" w:eastAsia="Arial" w:hAnsi="Arial" w:cs="Arial"/>
                <w:b/>
                <w:bCs/>
                <w:sz w:val="19"/>
                <w:szCs w:val="19"/>
              </w:rPr>
              <w:t>L</w:t>
            </w:r>
            <w:r w:rsidRPr="00BB12E1">
              <w:rPr>
                <w:rFonts w:ascii="Arial" w:eastAsia="Arial" w:hAnsi="Arial" w:cs="Arial"/>
                <w:b/>
                <w:bCs/>
                <w:spacing w:val="-1"/>
                <w:sz w:val="19"/>
                <w:szCs w:val="19"/>
              </w:rPr>
              <w:t>i</w:t>
            </w:r>
            <w:r w:rsidRPr="00BB12E1">
              <w:rPr>
                <w:rFonts w:ascii="Arial" w:eastAsia="Arial" w:hAnsi="Arial" w:cs="Arial"/>
                <w:b/>
                <w:bCs/>
                <w:sz w:val="19"/>
                <w:szCs w:val="19"/>
              </w:rPr>
              <w:t>b</w:t>
            </w:r>
            <w:r w:rsidRPr="00BB12E1">
              <w:rPr>
                <w:rFonts w:ascii="Arial" w:eastAsia="Arial" w:hAnsi="Arial" w:cs="Arial"/>
                <w:b/>
                <w:bCs/>
                <w:spacing w:val="-1"/>
                <w:sz w:val="19"/>
                <w:szCs w:val="19"/>
              </w:rPr>
              <w:t>ra</w:t>
            </w:r>
            <w:r w:rsidRPr="00BB12E1">
              <w:rPr>
                <w:rFonts w:ascii="Arial" w:eastAsia="Arial" w:hAnsi="Arial" w:cs="Arial"/>
                <w:b/>
                <w:bCs/>
                <w:spacing w:val="1"/>
                <w:sz w:val="19"/>
                <w:szCs w:val="19"/>
              </w:rPr>
              <w:t>r</w:t>
            </w:r>
            <w:r w:rsidRPr="00BB12E1">
              <w:rPr>
                <w:rFonts w:ascii="Arial" w:eastAsia="Arial" w:hAnsi="Arial" w:cs="Arial"/>
                <w:b/>
                <w:bCs/>
                <w:sz w:val="19"/>
                <w:szCs w:val="19"/>
              </w:rPr>
              <w:t>y</w:t>
            </w:r>
            <w:r w:rsidRPr="00BB12E1">
              <w:rPr>
                <w:rFonts w:ascii="Arial" w:eastAsia="Arial" w:hAnsi="Arial" w:cs="Arial"/>
                <w:b/>
                <w:bCs/>
                <w:spacing w:val="-14"/>
                <w:sz w:val="19"/>
                <w:szCs w:val="19"/>
              </w:rPr>
              <w:t xml:space="preserve"> </w:t>
            </w:r>
            <w:r w:rsidRPr="00BB12E1">
              <w:rPr>
                <w:rFonts w:ascii="Arial" w:eastAsia="Arial" w:hAnsi="Arial" w:cs="Arial"/>
                <w:b/>
                <w:bCs/>
                <w:sz w:val="19"/>
                <w:szCs w:val="19"/>
              </w:rPr>
              <w:t>boo</w:t>
            </w:r>
            <w:r w:rsidRPr="00BB12E1">
              <w:rPr>
                <w:rFonts w:ascii="Arial" w:eastAsia="Arial" w:hAnsi="Arial" w:cs="Arial"/>
                <w:b/>
                <w:bCs/>
                <w:spacing w:val="-1"/>
                <w:sz w:val="19"/>
                <w:szCs w:val="19"/>
              </w:rPr>
              <w:t>k</w:t>
            </w:r>
            <w:r w:rsidRPr="00BB12E1">
              <w:rPr>
                <w:rFonts w:ascii="Arial" w:eastAsia="Arial" w:hAnsi="Arial" w:cs="Arial"/>
                <w:b/>
                <w:bCs/>
                <w:sz w:val="19"/>
                <w:szCs w:val="19"/>
              </w:rPr>
              <w:t>s</w:t>
            </w:r>
          </w:p>
        </w:tc>
        <w:tc>
          <w:tcPr>
            <w:cnfStyle w:val="000100000000" w:firstRow="0" w:lastRow="0" w:firstColumn="0" w:lastColumn="1" w:oddVBand="0" w:evenVBand="0" w:oddHBand="0" w:evenHBand="0" w:firstRowFirstColumn="0" w:firstRowLastColumn="0" w:lastRowFirstColumn="0" w:lastRowLastColumn="0"/>
            <w:tcW w:w="3809" w:type="dxa"/>
          </w:tcPr>
          <w:p w14:paraId="02DF8A6E" w14:textId="77777777" w:rsidR="00852B88" w:rsidRPr="00BB12E1" w:rsidRDefault="00852B88" w:rsidP="00BB12E1">
            <w:pPr>
              <w:pStyle w:val="TableParagraph"/>
              <w:tabs>
                <w:tab w:val="left" w:pos="697"/>
              </w:tabs>
              <w:spacing w:before="25"/>
              <w:ind w:left="697"/>
              <w:rPr>
                <w:rFonts w:ascii="Arial" w:eastAsia="Arial" w:hAnsi="Arial" w:cs="Arial"/>
                <w:b/>
                <w:bCs/>
                <w:sz w:val="18"/>
                <w:szCs w:val="20"/>
              </w:rPr>
            </w:pPr>
          </w:p>
        </w:tc>
      </w:tr>
      <w:tr w:rsidR="00852B88" w14:paraId="02DF8A77" w14:textId="77777777" w:rsidTr="009712AC">
        <w:trPr>
          <w:trHeight w:val="1647"/>
        </w:trPr>
        <w:tc>
          <w:tcPr>
            <w:tcW w:w="1559" w:type="dxa"/>
            <w:vMerge w:val="restart"/>
          </w:tcPr>
          <w:p w14:paraId="02DF8A70" w14:textId="77777777" w:rsidR="00852B88" w:rsidRPr="00852B88" w:rsidRDefault="00852B88" w:rsidP="00BB12E1">
            <w:pPr>
              <w:pStyle w:val="TableParagraph"/>
              <w:spacing w:before="25"/>
              <w:ind w:left="129"/>
              <w:rPr>
                <w:rFonts w:ascii="Arial" w:eastAsia="Arial" w:hAnsi="Arial" w:cs="Arial"/>
                <w:sz w:val="20"/>
                <w:szCs w:val="20"/>
              </w:rPr>
            </w:pPr>
            <w:r w:rsidRPr="00852B88">
              <w:rPr>
                <w:rFonts w:ascii="Arial" w:eastAsia="Arial" w:hAnsi="Arial" w:cs="Arial"/>
                <w:b/>
                <w:bCs/>
                <w:spacing w:val="-1"/>
                <w:sz w:val="20"/>
                <w:szCs w:val="20"/>
              </w:rPr>
              <w:t>I</w:t>
            </w:r>
            <w:r w:rsidRPr="00852B88">
              <w:rPr>
                <w:rFonts w:ascii="Arial" w:eastAsia="Arial" w:hAnsi="Arial" w:cs="Arial"/>
                <w:b/>
                <w:bCs/>
                <w:sz w:val="20"/>
                <w:szCs w:val="20"/>
              </w:rPr>
              <w:t>nf</w:t>
            </w:r>
            <w:r w:rsidRPr="00852B88">
              <w:rPr>
                <w:rFonts w:ascii="Arial" w:eastAsia="Arial" w:hAnsi="Arial" w:cs="Arial"/>
                <w:b/>
                <w:bCs/>
                <w:spacing w:val="-1"/>
                <w:sz w:val="20"/>
                <w:szCs w:val="20"/>
              </w:rPr>
              <w:t>ras</w:t>
            </w:r>
            <w:r w:rsidRPr="00852B88">
              <w:rPr>
                <w:rFonts w:ascii="Arial" w:eastAsia="Arial" w:hAnsi="Arial" w:cs="Arial"/>
                <w:b/>
                <w:bCs/>
                <w:sz w:val="20"/>
                <w:szCs w:val="20"/>
              </w:rPr>
              <w:t>t</w:t>
            </w:r>
            <w:r w:rsidRPr="00852B88">
              <w:rPr>
                <w:rFonts w:ascii="Arial" w:eastAsia="Arial" w:hAnsi="Arial" w:cs="Arial"/>
                <w:b/>
                <w:bCs/>
                <w:spacing w:val="-1"/>
                <w:sz w:val="20"/>
                <w:szCs w:val="20"/>
              </w:rPr>
              <w:t>r</w:t>
            </w:r>
            <w:r w:rsidRPr="00852B88">
              <w:rPr>
                <w:rFonts w:ascii="Arial" w:eastAsia="Arial" w:hAnsi="Arial" w:cs="Arial"/>
                <w:b/>
                <w:bCs/>
                <w:sz w:val="20"/>
                <w:szCs w:val="20"/>
              </w:rPr>
              <w:t>u</w:t>
            </w:r>
            <w:r w:rsidRPr="00852B88">
              <w:rPr>
                <w:rFonts w:ascii="Arial" w:eastAsia="Arial" w:hAnsi="Arial" w:cs="Arial"/>
                <w:b/>
                <w:bCs/>
                <w:spacing w:val="-1"/>
                <w:sz w:val="20"/>
                <w:szCs w:val="20"/>
              </w:rPr>
              <w:t>c</w:t>
            </w:r>
            <w:r w:rsidRPr="00852B88">
              <w:rPr>
                <w:rFonts w:ascii="Arial" w:eastAsia="Arial" w:hAnsi="Arial" w:cs="Arial"/>
                <w:b/>
                <w:bCs/>
                <w:sz w:val="20"/>
                <w:szCs w:val="20"/>
              </w:rPr>
              <w:t>tu</w:t>
            </w:r>
            <w:r w:rsidRPr="00852B88">
              <w:rPr>
                <w:rFonts w:ascii="Arial" w:eastAsia="Arial" w:hAnsi="Arial" w:cs="Arial"/>
                <w:b/>
                <w:bCs/>
                <w:spacing w:val="1"/>
                <w:sz w:val="20"/>
                <w:szCs w:val="20"/>
              </w:rPr>
              <w:t>r</w:t>
            </w:r>
            <w:r w:rsidRPr="00852B88">
              <w:rPr>
                <w:rFonts w:ascii="Arial" w:eastAsia="Arial" w:hAnsi="Arial" w:cs="Arial"/>
                <w:b/>
                <w:bCs/>
                <w:sz w:val="20"/>
                <w:szCs w:val="20"/>
              </w:rPr>
              <w:t>e</w:t>
            </w: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71" w14:textId="77777777" w:rsidR="00852B88" w:rsidRPr="00BB12E1" w:rsidRDefault="00852B88" w:rsidP="009712AC">
            <w:pPr>
              <w:pStyle w:val="TableParagraph"/>
              <w:spacing w:before="25"/>
              <w:ind w:left="129" w:right="579"/>
              <w:rPr>
                <w:rFonts w:ascii="Arial" w:eastAsia="Arial" w:hAnsi="Arial" w:cs="Arial"/>
                <w:sz w:val="19"/>
                <w:szCs w:val="19"/>
              </w:rPr>
            </w:pPr>
            <w:r w:rsidRPr="00BB12E1">
              <w:rPr>
                <w:rFonts w:ascii="Arial" w:eastAsia="Arial" w:hAnsi="Arial" w:cs="Arial"/>
                <w:b/>
                <w:bCs/>
                <w:sz w:val="19"/>
                <w:szCs w:val="19"/>
              </w:rPr>
              <w:t>Ro</w:t>
            </w:r>
            <w:r w:rsidRPr="00BB12E1">
              <w:rPr>
                <w:rFonts w:ascii="Arial" w:eastAsia="Arial" w:hAnsi="Arial" w:cs="Arial"/>
                <w:b/>
                <w:bCs/>
                <w:spacing w:val="-1"/>
                <w:sz w:val="19"/>
                <w:szCs w:val="19"/>
              </w:rPr>
              <w:t>a</w:t>
            </w:r>
            <w:r w:rsidRPr="00BB12E1">
              <w:rPr>
                <w:rFonts w:ascii="Arial" w:eastAsia="Arial" w:hAnsi="Arial" w:cs="Arial"/>
                <w:b/>
                <w:bCs/>
                <w:sz w:val="19"/>
                <w:szCs w:val="19"/>
              </w:rPr>
              <w:t>ds</w:t>
            </w:r>
            <w:r w:rsidRPr="00BB12E1">
              <w:rPr>
                <w:rFonts w:ascii="Arial" w:eastAsia="Arial" w:hAnsi="Arial" w:cs="Arial"/>
                <w:b/>
                <w:bCs/>
                <w:spacing w:val="-9"/>
                <w:sz w:val="19"/>
                <w:szCs w:val="19"/>
              </w:rPr>
              <w:t xml:space="preserve"> </w:t>
            </w:r>
            <w:r w:rsidRPr="00BB12E1">
              <w:rPr>
                <w:rFonts w:ascii="Arial" w:eastAsia="Arial" w:hAnsi="Arial" w:cs="Arial"/>
                <w:b/>
                <w:bCs/>
                <w:spacing w:val="2"/>
                <w:sz w:val="19"/>
                <w:szCs w:val="19"/>
              </w:rPr>
              <w:t>s</w:t>
            </w:r>
            <w:r w:rsidRPr="00BB12E1">
              <w:rPr>
                <w:rFonts w:ascii="Arial" w:eastAsia="Arial" w:hAnsi="Arial" w:cs="Arial"/>
                <w:b/>
                <w:bCs/>
                <w:spacing w:val="-1"/>
                <w:sz w:val="19"/>
                <w:szCs w:val="19"/>
              </w:rPr>
              <w:t>eale</w:t>
            </w:r>
            <w:r w:rsidRPr="00BB12E1">
              <w:rPr>
                <w:rFonts w:ascii="Arial" w:eastAsia="Arial" w:hAnsi="Arial" w:cs="Arial"/>
                <w:b/>
                <w:bCs/>
                <w:sz w:val="19"/>
                <w:szCs w:val="19"/>
              </w:rPr>
              <w:t>d</w:t>
            </w:r>
            <w:r w:rsidRPr="00BB12E1">
              <w:rPr>
                <w:rFonts w:ascii="Arial" w:eastAsia="Arial" w:hAnsi="Arial" w:cs="Arial"/>
                <w:b/>
                <w:bCs/>
                <w:spacing w:val="-7"/>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8"/>
                <w:sz w:val="19"/>
                <w:szCs w:val="19"/>
              </w:rPr>
              <w:t xml:space="preserve"> </w:t>
            </w:r>
            <w:r w:rsidRPr="00BB12E1">
              <w:rPr>
                <w:rFonts w:ascii="Arial" w:eastAsia="Arial" w:hAnsi="Arial" w:cs="Arial"/>
                <w:b/>
                <w:bCs/>
                <w:sz w:val="19"/>
                <w:szCs w:val="19"/>
              </w:rPr>
              <w:t>un</w:t>
            </w:r>
            <w:r w:rsidRPr="00BB12E1">
              <w:rPr>
                <w:rFonts w:ascii="Arial" w:eastAsia="Arial" w:hAnsi="Arial" w:cs="Arial"/>
                <w:b/>
                <w:bCs/>
                <w:spacing w:val="-1"/>
                <w:sz w:val="19"/>
                <w:szCs w:val="19"/>
              </w:rPr>
              <w:t>s</w:t>
            </w:r>
            <w:r w:rsidRPr="00BB12E1">
              <w:rPr>
                <w:rFonts w:ascii="Arial" w:eastAsia="Arial" w:hAnsi="Arial" w:cs="Arial"/>
                <w:b/>
                <w:bCs/>
                <w:spacing w:val="2"/>
                <w:sz w:val="19"/>
                <w:szCs w:val="19"/>
              </w:rPr>
              <w:t>e</w:t>
            </w:r>
            <w:r w:rsidRPr="00BB12E1">
              <w:rPr>
                <w:rFonts w:ascii="Arial" w:eastAsia="Arial" w:hAnsi="Arial" w:cs="Arial"/>
                <w:b/>
                <w:bCs/>
                <w:spacing w:val="-1"/>
                <w:sz w:val="19"/>
                <w:szCs w:val="19"/>
              </w:rPr>
              <w:t>a</w:t>
            </w:r>
            <w:r w:rsidRPr="00BB12E1">
              <w:rPr>
                <w:rFonts w:ascii="Arial" w:eastAsia="Arial" w:hAnsi="Arial" w:cs="Arial"/>
                <w:b/>
                <w:bCs/>
                <w:spacing w:val="2"/>
                <w:sz w:val="19"/>
                <w:szCs w:val="19"/>
              </w:rPr>
              <w:t>l</w:t>
            </w:r>
            <w:r w:rsidRPr="00BB12E1">
              <w:rPr>
                <w:rFonts w:ascii="Arial" w:eastAsia="Arial" w:hAnsi="Arial" w:cs="Arial"/>
                <w:b/>
                <w:bCs/>
                <w:spacing w:val="-1"/>
                <w:sz w:val="19"/>
                <w:szCs w:val="19"/>
              </w:rPr>
              <w:t>e</w:t>
            </w:r>
            <w:r w:rsidRPr="00BB12E1">
              <w:rPr>
                <w:rFonts w:ascii="Arial" w:eastAsia="Arial" w:hAnsi="Arial" w:cs="Arial"/>
                <w:b/>
                <w:bCs/>
                <w:sz w:val="19"/>
                <w:szCs w:val="19"/>
              </w:rPr>
              <w:t>d</w:t>
            </w:r>
          </w:p>
        </w:tc>
        <w:tc>
          <w:tcPr>
            <w:cnfStyle w:val="000100000000" w:firstRow="0" w:lastRow="0" w:firstColumn="0" w:lastColumn="1" w:oddVBand="0" w:evenVBand="0" w:oddHBand="0" w:evenHBand="0" w:firstRowFirstColumn="0" w:firstRowLastColumn="0" w:lastRowFirstColumn="0" w:lastRowLastColumn="0"/>
            <w:tcW w:w="3809" w:type="dxa"/>
          </w:tcPr>
          <w:p w14:paraId="02DF8A72" w14:textId="77777777" w:rsidR="00852B88" w:rsidRPr="00BB12E1" w:rsidRDefault="00852B88" w:rsidP="007E6DCC">
            <w:pPr>
              <w:pStyle w:val="ListParagraph"/>
              <w:widowControl w:val="0"/>
              <w:numPr>
                <w:ilvl w:val="0"/>
                <w:numId w:val="16"/>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1"/>
              </w:rPr>
              <w:t>pa</w:t>
            </w:r>
            <w:r w:rsidRPr="00BB12E1">
              <w:rPr>
                <w:rFonts w:ascii="Arial" w:eastAsia="Arial" w:hAnsi="Arial" w:cs="Arial"/>
                <w:spacing w:val="1"/>
              </w:rPr>
              <w:t>v</w:t>
            </w:r>
            <w:r w:rsidRPr="00BB12E1">
              <w:rPr>
                <w:rFonts w:ascii="Arial" w:eastAsia="Arial" w:hAnsi="Arial" w:cs="Arial"/>
                <w:spacing w:val="-1"/>
              </w:rPr>
              <w:t>e</w:t>
            </w:r>
            <w:r w:rsidRPr="00BB12E1">
              <w:rPr>
                <w:rFonts w:ascii="Arial" w:eastAsia="Arial" w:hAnsi="Arial" w:cs="Arial"/>
                <w:spacing w:val="4"/>
              </w:rPr>
              <w:t>m</w:t>
            </w:r>
            <w:r w:rsidRPr="00BB12E1">
              <w:rPr>
                <w:rFonts w:ascii="Arial" w:eastAsia="Arial" w:hAnsi="Arial" w:cs="Arial"/>
                <w:spacing w:val="-1"/>
              </w:rPr>
              <w:t>ent</w:t>
            </w:r>
            <w:r w:rsidRPr="00BB12E1">
              <w:rPr>
                <w:rFonts w:ascii="Arial" w:eastAsia="Arial" w:hAnsi="Arial" w:cs="Arial"/>
              </w:rPr>
              <w:t>s</w:t>
            </w:r>
            <w:r w:rsidRPr="00BB12E1">
              <w:rPr>
                <w:rFonts w:ascii="Arial" w:eastAsia="Arial" w:hAnsi="Arial" w:cs="Arial"/>
                <w:spacing w:val="-9"/>
              </w:rPr>
              <w:t xml:space="preserve"> </w:t>
            </w:r>
            <w:r w:rsidRPr="00BB12E1">
              <w:rPr>
                <w:rFonts w:ascii="Arial" w:eastAsia="Arial" w:hAnsi="Arial" w:cs="Arial"/>
                <w:spacing w:val="-1"/>
              </w:rPr>
              <w:t>an</w:t>
            </w:r>
            <w:r w:rsidRPr="00BB12E1">
              <w:rPr>
                <w:rFonts w:ascii="Arial" w:eastAsia="Arial" w:hAnsi="Arial" w:cs="Arial"/>
              </w:rPr>
              <w:t>d</w:t>
            </w:r>
            <w:r w:rsidRPr="00BB12E1">
              <w:rPr>
                <w:rFonts w:ascii="Arial" w:eastAsia="Arial" w:hAnsi="Arial" w:cs="Arial"/>
                <w:spacing w:val="-10"/>
              </w:rPr>
              <w:t xml:space="preserve"> </w:t>
            </w:r>
            <w:r w:rsidRPr="00BB12E1">
              <w:rPr>
                <w:rFonts w:ascii="Arial" w:eastAsia="Arial" w:hAnsi="Arial" w:cs="Arial"/>
                <w:spacing w:val="1"/>
              </w:rPr>
              <w:t>s</w:t>
            </w:r>
            <w:r w:rsidRPr="00BB12E1">
              <w:rPr>
                <w:rFonts w:ascii="Arial" w:eastAsia="Arial" w:hAnsi="Arial" w:cs="Arial"/>
                <w:spacing w:val="-1"/>
              </w:rPr>
              <w:t>e</w:t>
            </w:r>
            <w:r w:rsidRPr="00BB12E1">
              <w:rPr>
                <w:rFonts w:ascii="Arial" w:eastAsia="Arial" w:hAnsi="Arial" w:cs="Arial"/>
                <w:spacing w:val="2"/>
              </w:rPr>
              <w:t>a</w:t>
            </w:r>
            <w:r w:rsidRPr="00BB12E1">
              <w:rPr>
                <w:rFonts w:ascii="Arial" w:eastAsia="Arial" w:hAnsi="Arial" w:cs="Arial"/>
                <w:spacing w:val="-2"/>
              </w:rPr>
              <w:t>l</w:t>
            </w:r>
            <w:r w:rsidRPr="00BB12E1">
              <w:rPr>
                <w:rFonts w:ascii="Arial" w:eastAsia="Arial" w:hAnsi="Arial" w:cs="Arial"/>
              </w:rPr>
              <w:t>s</w:t>
            </w:r>
          </w:p>
          <w:p w14:paraId="02DF8A73" w14:textId="77777777" w:rsidR="00852B88" w:rsidRPr="00BB12E1" w:rsidRDefault="00852B88" w:rsidP="007E6DCC">
            <w:pPr>
              <w:pStyle w:val="ListParagraph"/>
              <w:widowControl w:val="0"/>
              <w:numPr>
                <w:ilvl w:val="0"/>
                <w:numId w:val="16"/>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1"/>
              </w:rPr>
              <w:t>s</w:t>
            </w:r>
            <w:r w:rsidRPr="00BB12E1">
              <w:rPr>
                <w:rFonts w:ascii="Arial" w:eastAsia="Arial" w:hAnsi="Arial" w:cs="Arial"/>
                <w:spacing w:val="-1"/>
              </w:rPr>
              <w:t>ub</w:t>
            </w:r>
            <w:r w:rsidRPr="00BB12E1">
              <w:rPr>
                <w:rFonts w:ascii="Arial" w:eastAsia="Arial" w:hAnsi="Arial" w:cs="Arial"/>
                <w:spacing w:val="1"/>
              </w:rPr>
              <w:t>s</w:t>
            </w:r>
            <w:r w:rsidRPr="00BB12E1">
              <w:rPr>
                <w:rFonts w:ascii="Arial" w:eastAsia="Arial" w:hAnsi="Arial" w:cs="Arial"/>
                <w:spacing w:val="-1"/>
              </w:rPr>
              <w:t>t</w:t>
            </w:r>
            <w:r w:rsidRPr="00BB12E1">
              <w:rPr>
                <w:rFonts w:ascii="Arial" w:eastAsia="Arial" w:hAnsi="Arial" w:cs="Arial"/>
              </w:rPr>
              <w:t>r</w:t>
            </w:r>
            <w:r w:rsidRPr="00BB12E1">
              <w:rPr>
                <w:rFonts w:ascii="Arial" w:eastAsia="Arial" w:hAnsi="Arial" w:cs="Arial"/>
                <w:spacing w:val="-1"/>
              </w:rPr>
              <w:t>u</w:t>
            </w:r>
            <w:r w:rsidRPr="00BB12E1">
              <w:rPr>
                <w:rFonts w:ascii="Arial" w:eastAsia="Arial" w:hAnsi="Arial" w:cs="Arial"/>
                <w:spacing w:val="1"/>
              </w:rPr>
              <w:t>c</w:t>
            </w:r>
            <w:r w:rsidRPr="00BB12E1">
              <w:rPr>
                <w:rFonts w:ascii="Arial" w:eastAsia="Arial" w:hAnsi="Arial" w:cs="Arial"/>
                <w:spacing w:val="-1"/>
              </w:rPr>
              <w:t>tu</w:t>
            </w:r>
            <w:r w:rsidRPr="00BB12E1">
              <w:rPr>
                <w:rFonts w:ascii="Arial" w:eastAsia="Arial" w:hAnsi="Arial" w:cs="Arial"/>
              </w:rPr>
              <w:t>re</w:t>
            </w:r>
          </w:p>
          <w:p w14:paraId="02DF8A74" w14:textId="77777777" w:rsidR="00852B88" w:rsidRPr="00BB12E1" w:rsidRDefault="00852B88" w:rsidP="007E6DCC">
            <w:pPr>
              <w:pStyle w:val="ListParagraph"/>
              <w:widowControl w:val="0"/>
              <w:numPr>
                <w:ilvl w:val="0"/>
                <w:numId w:val="16"/>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2"/>
              </w:rPr>
              <w:t>f</w:t>
            </w:r>
            <w:r w:rsidRPr="00BB12E1">
              <w:rPr>
                <w:rFonts w:ascii="Arial" w:eastAsia="Arial" w:hAnsi="Arial" w:cs="Arial"/>
                <w:spacing w:val="-1"/>
              </w:rPr>
              <w:t>o</w:t>
            </w:r>
            <w:r w:rsidRPr="00BB12E1">
              <w:rPr>
                <w:rFonts w:ascii="Arial" w:eastAsia="Arial" w:hAnsi="Arial" w:cs="Arial"/>
                <w:spacing w:val="-2"/>
              </w:rPr>
              <w:t>r</w:t>
            </w:r>
            <w:r w:rsidRPr="00BB12E1">
              <w:rPr>
                <w:rFonts w:ascii="Arial" w:eastAsia="Arial" w:hAnsi="Arial" w:cs="Arial"/>
                <w:spacing w:val="4"/>
              </w:rPr>
              <w:t>m</w:t>
            </w:r>
            <w:r w:rsidRPr="00BB12E1">
              <w:rPr>
                <w:rFonts w:ascii="Arial" w:eastAsia="Arial" w:hAnsi="Arial" w:cs="Arial"/>
                <w:spacing w:val="-1"/>
              </w:rPr>
              <w:t>at</w:t>
            </w:r>
            <w:r w:rsidRPr="00BB12E1">
              <w:rPr>
                <w:rFonts w:ascii="Arial" w:eastAsia="Arial" w:hAnsi="Arial" w:cs="Arial"/>
                <w:spacing w:val="-2"/>
              </w:rPr>
              <w:t>i</w:t>
            </w:r>
            <w:r w:rsidRPr="00BB12E1">
              <w:rPr>
                <w:rFonts w:ascii="Arial" w:eastAsia="Arial" w:hAnsi="Arial" w:cs="Arial"/>
                <w:spacing w:val="-1"/>
              </w:rPr>
              <w:t>o</w:t>
            </w:r>
            <w:r w:rsidRPr="00BB12E1">
              <w:rPr>
                <w:rFonts w:ascii="Arial" w:eastAsia="Arial" w:hAnsi="Arial" w:cs="Arial"/>
              </w:rPr>
              <w:t>n</w:t>
            </w:r>
            <w:r w:rsidRPr="00BB12E1">
              <w:rPr>
                <w:rFonts w:ascii="Arial" w:eastAsia="Arial" w:hAnsi="Arial" w:cs="Arial"/>
                <w:spacing w:val="-12"/>
              </w:rPr>
              <w:t xml:space="preserve"> </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rPr>
              <w:t>d</w:t>
            </w:r>
            <w:r w:rsidRPr="00BB12E1">
              <w:rPr>
                <w:rFonts w:ascii="Arial" w:eastAsia="Arial" w:hAnsi="Arial" w:cs="Arial"/>
                <w:spacing w:val="-12"/>
              </w:rPr>
              <w:t xml:space="preserve"> </w:t>
            </w:r>
            <w:r w:rsidRPr="00BB12E1">
              <w:rPr>
                <w:rFonts w:ascii="Arial" w:eastAsia="Arial" w:hAnsi="Arial" w:cs="Arial"/>
                <w:spacing w:val="-1"/>
              </w:rPr>
              <w:t>ea</w:t>
            </w:r>
            <w:r w:rsidRPr="00BB12E1">
              <w:rPr>
                <w:rFonts w:ascii="Arial" w:eastAsia="Arial" w:hAnsi="Arial" w:cs="Arial"/>
              </w:rPr>
              <w:t>r</w:t>
            </w:r>
            <w:r w:rsidRPr="00BB12E1">
              <w:rPr>
                <w:rFonts w:ascii="Arial" w:eastAsia="Arial" w:hAnsi="Arial" w:cs="Arial"/>
                <w:spacing w:val="2"/>
              </w:rPr>
              <w:t>th</w:t>
            </w:r>
            <w:r w:rsidRPr="00BB12E1">
              <w:rPr>
                <w:rFonts w:ascii="Arial" w:eastAsia="Arial" w:hAnsi="Arial" w:cs="Arial"/>
                <w:spacing w:val="-3"/>
              </w:rPr>
              <w:t>w</w:t>
            </w:r>
            <w:r w:rsidRPr="00BB12E1">
              <w:rPr>
                <w:rFonts w:ascii="Arial" w:eastAsia="Arial" w:hAnsi="Arial" w:cs="Arial"/>
                <w:spacing w:val="-1"/>
              </w:rPr>
              <w:t>o</w:t>
            </w:r>
            <w:r w:rsidRPr="00BB12E1">
              <w:rPr>
                <w:rFonts w:ascii="Arial" w:eastAsia="Arial" w:hAnsi="Arial" w:cs="Arial"/>
              </w:rPr>
              <w:t>r</w:t>
            </w:r>
            <w:r w:rsidRPr="00BB12E1">
              <w:rPr>
                <w:rFonts w:ascii="Arial" w:eastAsia="Arial" w:hAnsi="Arial" w:cs="Arial"/>
                <w:spacing w:val="3"/>
              </w:rPr>
              <w:t>k</w:t>
            </w:r>
            <w:r w:rsidRPr="00BB12E1">
              <w:rPr>
                <w:rFonts w:ascii="Arial" w:eastAsia="Arial" w:hAnsi="Arial" w:cs="Arial"/>
              </w:rPr>
              <w:t>s</w:t>
            </w:r>
          </w:p>
          <w:p w14:paraId="02DF8A75" w14:textId="77777777" w:rsidR="00852B88" w:rsidRPr="00BB12E1" w:rsidRDefault="00852B88" w:rsidP="007E6DCC">
            <w:pPr>
              <w:pStyle w:val="ListParagraph"/>
              <w:widowControl w:val="0"/>
              <w:numPr>
                <w:ilvl w:val="0"/>
                <w:numId w:val="16"/>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3"/>
              </w:rPr>
              <w:t>k</w:t>
            </w:r>
            <w:r w:rsidRPr="00BB12E1">
              <w:rPr>
                <w:rFonts w:ascii="Arial" w:eastAsia="Arial" w:hAnsi="Arial" w:cs="Arial"/>
                <w:spacing w:val="-1"/>
              </w:rPr>
              <w:t>e</w:t>
            </w:r>
            <w:r w:rsidRPr="00BB12E1">
              <w:rPr>
                <w:rFonts w:ascii="Arial" w:eastAsia="Arial" w:hAnsi="Arial" w:cs="Arial"/>
              </w:rPr>
              <w:t>r</w:t>
            </w:r>
            <w:r w:rsidRPr="00BB12E1">
              <w:rPr>
                <w:rFonts w:ascii="Arial" w:eastAsia="Arial" w:hAnsi="Arial" w:cs="Arial"/>
                <w:spacing w:val="-1"/>
              </w:rPr>
              <w:t>b</w:t>
            </w:r>
            <w:r w:rsidRPr="00BB12E1">
              <w:rPr>
                <w:rFonts w:ascii="Arial" w:eastAsia="Arial" w:hAnsi="Arial" w:cs="Arial"/>
              </w:rPr>
              <w:t>,</w:t>
            </w:r>
            <w:r w:rsidRPr="00BB12E1">
              <w:rPr>
                <w:rFonts w:ascii="Arial" w:eastAsia="Arial" w:hAnsi="Arial" w:cs="Arial"/>
                <w:spacing w:val="-8"/>
              </w:rPr>
              <w:t xml:space="preserve"> </w:t>
            </w:r>
            <w:r w:rsidRPr="00BB12E1">
              <w:rPr>
                <w:rFonts w:ascii="Arial" w:eastAsia="Arial" w:hAnsi="Arial" w:cs="Arial"/>
                <w:spacing w:val="1"/>
              </w:rPr>
              <w:t>c</w:t>
            </w:r>
            <w:r w:rsidRPr="00BB12E1">
              <w:rPr>
                <w:rFonts w:ascii="Arial" w:eastAsia="Arial" w:hAnsi="Arial" w:cs="Arial"/>
                <w:spacing w:val="-1"/>
              </w:rPr>
              <w:t>hanne</w:t>
            </w:r>
            <w:r w:rsidRPr="00BB12E1">
              <w:rPr>
                <w:rFonts w:ascii="Arial" w:eastAsia="Arial" w:hAnsi="Arial" w:cs="Arial"/>
              </w:rPr>
              <w:t>l</w:t>
            </w:r>
            <w:r w:rsidRPr="00BB12E1">
              <w:rPr>
                <w:rFonts w:ascii="Arial" w:eastAsia="Arial" w:hAnsi="Arial" w:cs="Arial"/>
                <w:spacing w:val="-7"/>
              </w:rPr>
              <w:t xml:space="preserve"> </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rPr>
              <w:t>d</w:t>
            </w:r>
            <w:r w:rsidRPr="00BB12E1">
              <w:rPr>
                <w:rFonts w:ascii="Arial" w:eastAsia="Arial" w:hAnsi="Arial" w:cs="Arial"/>
                <w:spacing w:val="-7"/>
              </w:rPr>
              <w:t xml:space="preserve"> </w:t>
            </w:r>
            <w:r w:rsidRPr="00BB12E1">
              <w:rPr>
                <w:rFonts w:ascii="Arial" w:eastAsia="Arial" w:hAnsi="Arial" w:cs="Arial"/>
                <w:spacing w:val="4"/>
              </w:rPr>
              <w:t>m</w:t>
            </w:r>
            <w:r w:rsidRPr="00BB12E1">
              <w:rPr>
                <w:rFonts w:ascii="Arial" w:eastAsia="Arial" w:hAnsi="Arial" w:cs="Arial"/>
                <w:spacing w:val="-2"/>
              </w:rPr>
              <w:t>i</w:t>
            </w:r>
            <w:r w:rsidRPr="00BB12E1">
              <w:rPr>
                <w:rFonts w:ascii="Arial" w:eastAsia="Arial" w:hAnsi="Arial" w:cs="Arial"/>
                <w:spacing w:val="-1"/>
              </w:rPr>
              <w:t>no</w:t>
            </w:r>
            <w:r w:rsidRPr="00BB12E1">
              <w:rPr>
                <w:rFonts w:ascii="Arial" w:eastAsia="Arial" w:hAnsi="Arial" w:cs="Arial"/>
              </w:rPr>
              <w:t>r</w:t>
            </w:r>
            <w:r w:rsidRPr="00BB12E1">
              <w:rPr>
                <w:rFonts w:ascii="Arial" w:eastAsia="Arial" w:hAnsi="Arial" w:cs="Arial"/>
                <w:spacing w:val="-7"/>
              </w:rPr>
              <w:t xml:space="preserve"> </w:t>
            </w:r>
            <w:r w:rsidRPr="00BB12E1">
              <w:rPr>
                <w:rFonts w:ascii="Arial" w:eastAsia="Arial" w:hAnsi="Arial" w:cs="Arial"/>
                <w:spacing w:val="1"/>
              </w:rPr>
              <w:t>c</w:t>
            </w:r>
            <w:r w:rsidRPr="00BB12E1">
              <w:rPr>
                <w:rFonts w:ascii="Arial" w:eastAsia="Arial" w:hAnsi="Arial" w:cs="Arial"/>
                <w:spacing w:val="-1"/>
              </w:rPr>
              <w:t>u</w:t>
            </w:r>
            <w:r w:rsidRPr="00BB12E1">
              <w:rPr>
                <w:rFonts w:ascii="Arial" w:eastAsia="Arial" w:hAnsi="Arial" w:cs="Arial"/>
                <w:spacing w:val="-2"/>
              </w:rPr>
              <w:t>l</w:t>
            </w:r>
            <w:r w:rsidRPr="00BB12E1">
              <w:rPr>
                <w:rFonts w:ascii="Arial" w:eastAsia="Arial" w:hAnsi="Arial" w:cs="Arial"/>
                <w:spacing w:val="1"/>
              </w:rPr>
              <w:t>v</w:t>
            </w:r>
            <w:r w:rsidRPr="00BB12E1">
              <w:rPr>
                <w:rFonts w:ascii="Arial" w:eastAsia="Arial" w:hAnsi="Arial" w:cs="Arial"/>
                <w:spacing w:val="-1"/>
              </w:rPr>
              <w:t>e</w:t>
            </w:r>
            <w:r w:rsidRPr="00BB12E1">
              <w:rPr>
                <w:rFonts w:ascii="Arial" w:eastAsia="Arial" w:hAnsi="Arial" w:cs="Arial"/>
              </w:rPr>
              <w:t>r</w:t>
            </w:r>
            <w:r w:rsidRPr="00BB12E1">
              <w:rPr>
                <w:rFonts w:ascii="Arial" w:eastAsia="Arial" w:hAnsi="Arial" w:cs="Arial"/>
                <w:spacing w:val="-1"/>
              </w:rPr>
              <w:t>t</w:t>
            </w:r>
            <w:r w:rsidRPr="00BB12E1">
              <w:rPr>
                <w:rFonts w:ascii="Arial" w:eastAsia="Arial" w:hAnsi="Arial" w:cs="Arial"/>
              </w:rPr>
              <w:t>s</w:t>
            </w:r>
          </w:p>
          <w:p w14:paraId="02DF8A76" w14:textId="77777777" w:rsidR="00852B88" w:rsidRPr="00BB12E1" w:rsidRDefault="00852B88" w:rsidP="007E6DCC">
            <w:pPr>
              <w:pStyle w:val="ListParagraph"/>
              <w:widowControl w:val="0"/>
              <w:numPr>
                <w:ilvl w:val="0"/>
                <w:numId w:val="16"/>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1"/>
              </w:rPr>
              <w:t>othe</w:t>
            </w:r>
            <w:r w:rsidRPr="00BB12E1">
              <w:rPr>
                <w:rFonts w:ascii="Arial" w:eastAsia="Arial" w:hAnsi="Arial" w:cs="Arial"/>
              </w:rPr>
              <w:t>r-</w:t>
            </w:r>
            <w:r w:rsidRPr="00BB12E1">
              <w:rPr>
                <w:rFonts w:ascii="Arial" w:eastAsia="Arial" w:hAnsi="Arial" w:cs="Arial"/>
                <w:spacing w:val="-8"/>
              </w:rPr>
              <w:t xml:space="preserve"> </w:t>
            </w:r>
            <w:r w:rsidRPr="00BB12E1">
              <w:rPr>
                <w:rFonts w:ascii="Arial" w:eastAsia="Arial" w:hAnsi="Arial" w:cs="Arial"/>
                <w:spacing w:val="-1"/>
              </w:rPr>
              <w:t>t</w:t>
            </w:r>
            <w:r w:rsidRPr="00BB12E1">
              <w:rPr>
                <w:rFonts w:ascii="Arial" w:eastAsia="Arial" w:hAnsi="Arial" w:cs="Arial"/>
              </w:rPr>
              <w:t>r</w:t>
            </w:r>
            <w:r w:rsidRPr="00BB12E1">
              <w:rPr>
                <w:rFonts w:ascii="Arial" w:eastAsia="Arial" w:hAnsi="Arial" w:cs="Arial"/>
                <w:spacing w:val="-1"/>
              </w:rPr>
              <w:t>a</w:t>
            </w:r>
            <w:r w:rsidRPr="00BB12E1">
              <w:rPr>
                <w:rFonts w:ascii="Arial" w:eastAsia="Arial" w:hAnsi="Arial" w:cs="Arial"/>
                <w:spacing w:val="2"/>
              </w:rPr>
              <w:t>ff</w:t>
            </w:r>
            <w:r w:rsidRPr="00BB12E1">
              <w:rPr>
                <w:rFonts w:ascii="Arial" w:eastAsia="Arial" w:hAnsi="Arial" w:cs="Arial"/>
                <w:spacing w:val="-2"/>
              </w:rPr>
              <w:t>i</w:t>
            </w:r>
            <w:r w:rsidRPr="00BB12E1">
              <w:rPr>
                <w:rFonts w:ascii="Arial" w:eastAsia="Arial" w:hAnsi="Arial" w:cs="Arial"/>
              </w:rPr>
              <w:t>c</w:t>
            </w:r>
            <w:r w:rsidRPr="00BB12E1">
              <w:rPr>
                <w:rFonts w:ascii="Arial" w:eastAsia="Arial" w:hAnsi="Arial" w:cs="Arial"/>
                <w:spacing w:val="-7"/>
              </w:rPr>
              <w:t xml:space="preserve"> </w:t>
            </w:r>
            <w:r w:rsidRPr="00BB12E1">
              <w:rPr>
                <w:rFonts w:ascii="Arial" w:eastAsia="Arial" w:hAnsi="Arial" w:cs="Arial"/>
                <w:spacing w:val="-2"/>
              </w:rPr>
              <w:t>i</w:t>
            </w:r>
            <w:r w:rsidRPr="00BB12E1">
              <w:rPr>
                <w:rFonts w:ascii="Arial" w:eastAsia="Arial" w:hAnsi="Arial" w:cs="Arial"/>
                <w:spacing w:val="1"/>
              </w:rPr>
              <w:t>s</w:t>
            </w:r>
            <w:r w:rsidRPr="00BB12E1">
              <w:rPr>
                <w:rFonts w:ascii="Arial" w:eastAsia="Arial" w:hAnsi="Arial" w:cs="Arial"/>
                <w:spacing w:val="-2"/>
              </w:rPr>
              <w:t>l</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spacing w:val="-1"/>
              </w:rPr>
              <w:t>d</w:t>
            </w:r>
            <w:r w:rsidRPr="00BB12E1">
              <w:rPr>
                <w:rFonts w:ascii="Arial" w:eastAsia="Arial" w:hAnsi="Arial" w:cs="Arial"/>
                <w:spacing w:val="1"/>
              </w:rPr>
              <w:t>s</w:t>
            </w:r>
            <w:r w:rsidRPr="00BB12E1">
              <w:rPr>
                <w:rFonts w:ascii="Arial" w:eastAsia="Arial" w:hAnsi="Arial" w:cs="Arial"/>
              </w:rPr>
              <w:t>,</w:t>
            </w:r>
            <w:r w:rsidRPr="00BB12E1">
              <w:rPr>
                <w:rFonts w:ascii="Arial" w:eastAsia="Arial" w:hAnsi="Arial" w:cs="Arial"/>
                <w:spacing w:val="-8"/>
              </w:rPr>
              <w:t xml:space="preserve"> </w:t>
            </w:r>
            <w:r w:rsidRPr="00BB12E1">
              <w:rPr>
                <w:rFonts w:ascii="Arial" w:eastAsia="Arial" w:hAnsi="Arial" w:cs="Arial"/>
                <w:spacing w:val="1"/>
              </w:rPr>
              <w:t>s</w:t>
            </w:r>
            <w:r w:rsidRPr="00BB12E1">
              <w:rPr>
                <w:rFonts w:ascii="Arial" w:eastAsia="Arial" w:hAnsi="Arial" w:cs="Arial"/>
                <w:spacing w:val="-2"/>
              </w:rPr>
              <w:t>i</w:t>
            </w:r>
            <w:r w:rsidRPr="00BB12E1">
              <w:rPr>
                <w:rFonts w:ascii="Arial" w:eastAsia="Arial" w:hAnsi="Arial" w:cs="Arial"/>
                <w:spacing w:val="-1"/>
              </w:rPr>
              <w:t>g</w:t>
            </w:r>
            <w:r w:rsidRPr="00BB12E1">
              <w:rPr>
                <w:rFonts w:ascii="Arial" w:eastAsia="Arial" w:hAnsi="Arial" w:cs="Arial"/>
                <w:spacing w:val="2"/>
              </w:rPr>
              <w:t>n</w:t>
            </w:r>
            <w:r w:rsidRPr="00BB12E1">
              <w:rPr>
                <w:rFonts w:ascii="Arial" w:eastAsia="Arial" w:hAnsi="Arial" w:cs="Arial"/>
                <w:spacing w:val="-1"/>
              </w:rPr>
              <w:t>a</w:t>
            </w:r>
            <w:r w:rsidRPr="00BB12E1">
              <w:rPr>
                <w:rFonts w:ascii="Arial" w:eastAsia="Arial" w:hAnsi="Arial" w:cs="Arial"/>
                <w:spacing w:val="2"/>
              </w:rPr>
              <w:t>g</w:t>
            </w:r>
            <w:r w:rsidRPr="00BB12E1">
              <w:rPr>
                <w:rFonts w:ascii="Arial" w:eastAsia="Arial" w:hAnsi="Arial" w:cs="Arial"/>
              </w:rPr>
              <w:t>e</w:t>
            </w:r>
            <w:r w:rsidRPr="00BB12E1">
              <w:rPr>
                <w:rFonts w:ascii="Arial" w:eastAsia="Arial" w:hAnsi="Arial" w:cs="Arial"/>
                <w:spacing w:val="-9"/>
              </w:rPr>
              <w:t xml:space="preserve"> </w:t>
            </w:r>
            <w:r w:rsidRPr="00BB12E1">
              <w:rPr>
                <w:rFonts w:ascii="Arial" w:eastAsia="Arial" w:hAnsi="Arial" w:cs="Arial"/>
                <w:spacing w:val="-1"/>
              </w:rPr>
              <w:t>a</w:t>
            </w:r>
            <w:r w:rsidRPr="00BB12E1">
              <w:rPr>
                <w:rFonts w:ascii="Arial" w:eastAsia="Arial" w:hAnsi="Arial" w:cs="Arial"/>
                <w:spacing w:val="2"/>
              </w:rPr>
              <w:t>n</w:t>
            </w:r>
            <w:r w:rsidRPr="00BB12E1">
              <w:rPr>
                <w:rFonts w:ascii="Arial" w:eastAsia="Arial" w:hAnsi="Arial" w:cs="Arial"/>
              </w:rPr>
              <w:t>d</w:t>
            </w:r>
            <w:r w:rsidRPr="00BB12E1">
              <w:rPr>
                <w:rFonts w:ascii="Arial" w:eastAsia="Arial" w:hAnsi="Arial" w:cs="Arial"/>
                <w:spacing w:val="-8"/>
              </w:rPr>
              <w:t xml:space="preserve"> </w:t>
            </w:r>
            <w:r w:rsidRPr="00BB12E1">
              <w:rPr>
                <w:rFonts w:ascii="Arial" w:eastAsia="Arial" w:hAnsi="Arial" w:cs="Arial"/>
                <w:spacing w:val="-1"/>
              </w:rPr>
              <w:t>t</w:t>
            </w:r>
            <w:r w:rsidRPr="00BB12E1">
              <w:rPr>
                <w:rFonts w:ascii="Arial" w:eastAsia="Arial" w:hAnsi="Arial" w:cs="Arial"/>
              </w:rPr>
              <w:t>r</w:t>
            </w:r>
            <w:r w:rsidRPr="00BB12E1">
              <w:rPr>
                <w:rFonts w:ascii="Arial" w:eastAsia="Arial" w:hAnsi="Arial" w:cs="Arial"/>
                <w:spacing w:val="-1"/>
              </w:rPr>
              <w:t>a</w:t>
            </w:r>
            <w:r w:rsidRPr="00BB12E1">
              <w:rPr>
                <w:rFonts w:ascii="Arial" w:eastAsia="Arial" w:hAnsi="Arial" w:cs="Arial"/>
                <w:spacing w:val="2"/>
              </w:rPr>
              <w:t>ff</w:t>
            </w:r>
            <w:r w:rsidRPr="00BB12E1">
              <w:rPr>
                <w:rFonts w:ascii="Arial" w:eastAsia="Arial" w:hAnsi="Arial" w:cs="Arial"/>
                <w:spacing w:val="-2"/>
              </w:rPr>
              <w:t>i</w:t>
            </w:r>
            <w:r w:rsidRPr="00BB12E1">
              <w:rPr>
                <w:rFonts w:ascii="Arial" w:eastAsia="Arial" w:hAnsi="Arial" w:cs="Arial"/>
              </w:rPr>
              <w:t>c</w:t>
            </w:r>
            <w:r w:rsidRPr="00BB12E1">
              <w:rPr>
                <w:rFonts w:ascii="Arial" w:eastAsia="Arial" w:hAnsi="Arial" w:cs="Arial"/>
                <w:spacing w:val="-9"/>
              </w:rPr>
              <w:t xml:space="preserve"> </w:t>
            </w:r>
            <w:r w:rsidRPr="00BB12E1">
              <w:rPr>
                <w:rFonts w:ascii="Arial" w:eastAsia="Arial" w:hAnsi="Arial" w:cs="Arial"/>
                <w:spacing w:val="4"/>
              </w:rPr>
              <w:t>m</w:t>
            </w:r>
            <w:r w:rsidRPr="00BB12E1">
              <w:rPr>
                <w:rFonts w:ascii="Arial" w:eastAsia="Arial" w:hAnsi="Arial" w:cs="Arial"/>
                <w:spacing w:val="-1"/>
              </w:rPr>
              <w:t>anage</w:t>
            </w:r>
            <w:r w:rsidRPr="00BB12E1">
              <w:rPr>
                <w:rFonts w:ascii="Arial" w:eastAsia="Arial" w:hAnsi="Arial" w:cs="Arial"/>
                <w:spacing w:val="4"/>
              </w:rPr>
              <w:t>m</w:t>
            </w:r>
            <w:r w:rsidRPr="00BB12E1">
              <w:rPr>
                <w:rFonts w:ascii="Arial" w:eastAsia="Arial" w:hAnsi="Arial" w:cs="Arial"/>
                <w:spacing w:val="-1"/>
              </w:rPr>
              <w:t>en</w:t>
            </w:r>
            <w:r w:rsidRPr="00BB12E1">
              <w:rPr>
                <w:rFonts w:ascii="Arial" w:eastAsia="Arial" w:hAnsi="Arial" w:cs="Arial"/>
              </w:rPr>
              <w:t>t</w:t>
            </w:r>
            <w:r w:rsidRPr="00BB12E1">
              <w:rPr>
                <w:rFonts w:ascii="Arial" w:eastAsia="Arial" w:hAnsi="Arial" w:cs="Arial"/>
                <w:spacing w:val="-8"/>
              </w:rPr>
              <w:t xml:space="preserve"> </w:t>
            </w:r>
            <w:r w:rsidRPr="00BB12E1">
              <w:rPr>
                <w:rFonts w:ascii="Arial" w:eastAsia="Arial" w:hAnsi="Arial" w:cs="Arial"/>
                <w:spacing w:val="2"/>
              </w:rPr>
              <w:t>d</w:t>
            </w:r>
            <w:r w:rsidRPr="00BB12E1">
              <w:rPr>
                <w:rFonts w:ascii="Arial" w:eastAsia="Arial" w:hAnsi="Arial" w:cs="Arial"/>
                <w:spacing w:val="-1"/>
              </w:rPr>
              <w:t>e</w:t>
            </w:r>
            <w:r w:rsidRPr="00BB12E1">
              <w:rPr>
                <w:rFonts w:ascii="Arial" w:eastAsia="Arial" w:hAnsi="Arial" w:cs="Arial"/>
                <w:spacing w:val="1"/>
              </w:rPr>
              <w:t>v</w:t>
            </w:r>
            <w:r w:rsidRPr="00BB12E1">
              <w:rPr>
                <w:rFonts w:ascii="Arial" w:eastAsia="Arial" w:hAnsi="Arial" w:cs="Arial"/>
                <w:spacing w:val="-2"/>
              </w:rPr>
              <w:t>i</w:t>
            </w:r>
            <w:r w:rsidRPr="00BB12E1">
              <w:rPr>
                <w:rFonts w:ascii="Arial" w:eastAsia="Arial" w:hAnsi="Arial" w:cs="Arial"/>
                <w:spacing w:val="1"/>
              </w:rPr>
              <w:t>c</w:t>
            </w:r>
            <w:r w:rsidRPr="00BB12E1">
              <w:rPr>
                <w:rFonts w:ascii="Arial" w:eastAsia="Arial" w:hAnsi="Arial" w:cs="Arial"/>
                <w:spacing w:val="-1"/>
              </w:rPr>
              <w:t>e</w:t>
            </w:r>
            <w:r w:rsidRPr="00BB12E1">
              <w:rPr>
                <w:rFonts w:ascii="Arial" w:eastAsia="Arial" w:hAnsi="Arial" w:cs="Arial"/>
              </w:rPr>
              <w:t>s</w:t>
            </w:r>
          </w:p>
        </w:tc>
      </w:tr>
      <w:tr w:rsidR="00852B88" w14:paraId="02DF8A7D" w14:textId="77777777" w:rsidTr="009712AC">
        <w:trPr>
          <w:trHeight w:val="966"/>
        </w:trPr>
        <w:tc>
          <w:tcPr>
            <w:tcW w:w="1559" w:type="dxa"/>
            <w:vMerge/>
          </w:tcPr>
          <w:p w14:paraId="02DF8A78" w14:textId="77777777" w:rsidR="00852B88" w:rsidRPr="00852B88" w:rsidRDefault="00852B88" w:rsidP="00BB12E1">
            <w:pPr>
              <w:pStyle w:val="TableParagraph"/>
              <w:spacing w:before="25"/>
              <w:ind w:left="993"/>
              <w:rPr>
                <w:rFonts w:ascii="Arial" w:eastAsia="Arial" w:hAnsi="Arial" w:cs="Arial"/>
                <w:b/>
                <w:bCs/>
                <w:spacing w:val="-1"/>
                <w:sz w:val="20"/>
                <w:szCs w:val="20"/>
              </w:rPr>
            </w:pP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79" w14:textId="77777777" w:rsidR="00852B88" w:rsidRPr="00BB12E1" w:rsidRDefault="00852B88" w:rsidP="009712AC">
            <w:pPr>
              <w:pStyle w:val="TableParagraph"/>
              <w:spacing w:before="25"/>
              <w:ind w:left="129" w:right="579"/>
              <w:rPr>
                <w:rFonts w:ascii="Arial" w:eastAsia="Arial" w:hAnsi="Arial" w:cs="Arial"/>
                <w:b/>
                <w:bCs/>
                <w:sz w:val="19"/>
                <w:szCs w:val="19"/>
              </w:rPr>
            </w:pPr>
            <w:r w:rsidRPr="00BB12E1">
              <w:rPr>
                <w:rFonts w:ascii="Arial" w:eastAsia="Arial" w:hAnsi="Arial" w:cs="Arial"/>
                <w:b/>
                <w:bCs/>
                <w:sz w:val="19"/>
                <w:szCs w:val="19"/>
              </w:rPr>
              <w:t>B</w:t>
            </w:r>
            <w:r w:rsidRPr="00BB12E1">
              <w:rPr>
                <w:rFonts w:ascii="Arial" w:eastAsia="Arial" w:hAnsi="Arial" w:cs="Arial"/>
                <w:b/>
                <w:bCs/>
                <w:spacing w:val="-1"/>
                <w:sz w:val="19"/>
                <w:szCs w:val="19"/>
              </w:rPr>
              <w:t>ri</w:t>
            </w:r>
            <w:r w:rsidRPr="00BB12E1">
              <w:rPr>
                <w:rFonts w:ascii="Arial" w:eastAsia="Arial" w:hAnsi="Arial" w:cs="Arial"/>
                <w:b/>
                <w:bCs/>
                <w:sz w:val="19"/>
                <w:szCs w:val="19"/>
              </w:rPr>
              <w:t>dg</w:t>
            </w:r>
            <w:r w:rsidRPr="00BB12E1">
              <w:rPr>
                <w:rFonts w:ascii="Arial" w:eastAsia="Arial" w:hAnsi="Arial" w:cs="Arial"/>
                <w:b/>
                <w:bCs/>
                <w:spacing w:val="-1"/>
                <w:sz w:val="19"/>
                <w:szCs w:val="19"/>
              </w:rPr>
              <w:t>es</w:t>
            </w:r>
            <w:r w:rsidRPr="00BB12E1">
              <w:rPr>
                <w:rFonts w:ascii="Arial" w:eastAsia="Arial" w:hAnsi="Arial" w:cs="Arial"/>
                <w:b/>
                <w:bCs/>
                <w:sz w:val="19"/>
                <w:szCs w:val="19"/>
              </w:rPr>
              <w:t>-</w:t>
            </w:r>
            <w:r w:rsidRPr="00BB12E1">
              <w:rPr>
                <w:rFonts w:ascii="Arial" w:eastAsia="Arial" w:hAnsi="Arial" w:cs="Arial"/>
                <w:b/>
                <w:bCs/>
                <w:spacing w:val="-10"/>
                <w:sz w:val="19"/>
                <w:szCs w:val="19"/>
              </w:rPr>
              <w:t xml:space="preserve"> </w:t>
            </w:r>
            <w:r w:rsidRPr="00BB12E1">
              <w:rPr>
                <w:rFonts w:ascii="Arial" w:eastAsia="Arial" w:hAnsi="Arial" w:cs="Arial"/>
                <w:b/>
                <w:bCs/>
                <w:spacing w:val="-1"/>
                <w:sz w:val="19"/>
                <w:szCs w:val="19"/>
              </w:rPr>
              <w:t>i</w:t>
            </w:r>
            <w:r w:rsidRPr="00BB12E1">
              <w:rPr>
                <w:rFonts w:ascii="Arial" w:eastAsia="Arial" w:hAnsi="Arial" w:cs="Arial"/>
                <w:b/>
                <w:bCs/>
                <w:spacing w:val="3"/>
                <w:sz w:val="19"/>
                <w:szCs w:val="19"/>
              </w:rPr>
              <w:t>n</w:t>
            </w:r>
            <w:r w:rsidRPr="00BB12E1">
              <w:rPr>
                <w:rFonts w:ascii="Arial" w:eastAsia="Arial" w:hAnsi="Arial" w:cs="Arial"/>
                <w:b/>
                <w:bCs/>
                <w:spacing w:val="-1"/>
                <w:sz w:val="19"/>
                <w:szCs w:val="19"/>
              </w:rPr>
              <w:t>cl</w:t>
            </w:r>
            <w:r w:rsidRPr="00BB12E1">
              <w:rPr>
                <w:rFonts w:ascii="Arial" w:eastAsia="Arial" w:hAnsi="Arial" w:cs="Arial"/>
                <w:b/>
                <w:bCs/>
                <w:sz w:val="19"/>
                <w:szCs w:val="19"/>
              </w:rPr>
              <w:t>ud</w:t>
            </w:r>
            <w:r w:rsidRPr="00BB12E1">
              <w:rPr>
                <w:rFonts w:ascii="Arial" w:eastAsia="Arial" w:hAnsi="Arial" w:cs="Arial"/>
                <w:b/>
                <w:bCs/>
                <w:spacing w:val="-1"/>
                <w:sz w:val="19"/>
                <w:szCs w:val="19"/>
              </w:rPr>
              <w:t>i</w:t>
            </w:r>
            <w:r w:rsidRPr="00BB12E1">
              <w:rPr>
                <w:rFonts w:ascii="Arial" w:eastAsia="Arial" w:hAnsi="Arial" w:cs="Arial"/>
                <w:b/>
                <w:bCs/>
                <w:sz w:val="19"/>
                <w:szCs w:val="19"/>
              </w:rPr>
              <w:t>ng</w:t>
            </w:r>
            <w:r w:rsidRPr="00BB12E1">
              <w:rPr>
                <w:rFonts w:ascii="Arial" w:eastAsia="Arial" w:hAnsi="Arial" w:cs="Arial"/>
                <w:b/>
                <w:bCs/>
                <w:spacing w:val="-10"/>
                <w:sz w:val="19"/>
                <w:szCs w:val="19"/>
              </w:rPr>
              <w:t xml:space="preserve"> </w:t>
            </w:r>
            <w:r w:rsidRPr="00BB12E1">
              <w:rPr>
                <w:rFonts w:ascii="Arial" w:eastAsia="Arial" w:hAnsi="Arial" w:cs="Arial"/>
                <w:b/>
                <w:bCs/>
                <w:sz w:val="19"/>
                <w:szCs w:val="19"/>
              </w:rPr>
              <w:t>m</w:t>
            </w:r>
            <w:r w:rsidRPr="00BB12E1">
              <w:rPr>
                <w:rFonts w:ascii="Arial" w:eastAsia="Arial" w:hAnsi="Arial" w:cs="Arial"/>
                <w:b/>
                <w:bCs/>
                <w:spacing w:val="-1"/>
                <w:sz w:val="19"/>
                <w:szCs w:val="19"/>
              </w:rPr>
              <w:t>aj</w:t>
            </w:r>
            <w:r w:rsidRPr="00BB12E1">
              <w:rPr>
                <w:rFonts w:ascii="Arial" w:eastAsia="Arial" w:hAnsi="Arial" w:cs="Arial"/>
                <w:b/>
                <w:bCs/>
                <w:spacing w:val="3"/>
                <w:sz w:val="19"/>
                <w:szCs w:val="19"/>
              </w:rPr>
              <w:t>o</w:t>
            </w:r>
            <w:r w:rsidRPr="00BB12E1">
              <w:rPr>
                <w:rFonts w:ascii="Arial" w:eastAsia="Arial" w:hAnsi="Arial" w:cs="Arial"/>
                <w:b/>
                <w:bCs/>
                <w:sz w:val="19"/>
                <w:szCs w:val="19"/>
              </w:rPr>
              <w:t>r</w:t>
            </w:r>
            <w:r w:rsidRPr="00BB12E1">
              <w:rPr>
                <w:rFonts w:ascii="Arial" w:eastAsia="Arial" w:hAnsi="Arial" w:cs="Arial"/>
                <w:b/>
                <w:bCs/>
                <w:spacing w:val="-10"/>
                <w:sz w:val="19"/>
                <w:szCs w:val="19"/>
              </w:rPr>
              <w:t xml:space="preserve"> </w:t>
            </w:r>
            <w:r w:rsidRPr="00BB12E1">
              <w:rPr>
                <w:rFonts w:ascii="Arial" w:eastAsia="Arial" w:hAnsi="Arial" w:cs="Arial"/>
                <w:b/>
                <w:bCs/>
                <w:spacing w:val="-1"/>
                <w:sz w:val="19"/>
                <w:szCs w:val="19"/>
              </w:rPr>
              <w:t>c</w:t>
            </w:r>
            <w:r w:rsidRPr="00BB12E1">
              <w:rPr>
                <w:rFonts w:ascii="Arial" w:eastAsia="Arial" w:hAnsi="Arial" w:cs="Arial"/>
                <w:b/>
                <w:bCs/>
                <w:sz w:val="19"/>
                <w:szCs w:val="19"/>
              </w:rPr>
              <w:t>u</w:t>
            </w:r>
            <w:r w:rsidRPr="00BB12E1">
              <w:rPr>
                <w:rFonts w:ascii="Arial" w:eastAsia="Arial" w:hAnsi="Arial" w:cs="Arial"/>
                <w:b/>
                <w:bCs/>
                <w:spacing w:val="-1"/>
                <w:sz w:val="19"/>
                <w:szCs w:val="19"/>
              </w:rPr>
              <w:t>l</w:t>
            </w:r>
            <w:r w:rsidRPr="00BB12E1">
              <w:rPr>
                <w:rFonts w:ascii="Arial" w:eastAsia="Arial" w:hAnsi="Arial" w:cs="Arial"/>
                <w:b/>
                <w:bCs/>
                <w:spacing w:val="2"/>
                <w:sz w:val="19"/>
                <w:szCs w:val="19"/>
              </w:rPr>
              <w:t>v</w:t>
            </w:r>
            <w:r w:rsidRPr="00BB12E1">
              <w:rPr>
                <w:rFonts w:ascii="Arial" w:eastAsia="Arial" w:hAnsi="Arial" w:cs="Arial"/>
                <w:b/>
                <w:bCs/>
                <w:spacing w:val="-1"/>
                <w:sz w:val="19"/>
                <w:szCs w:val="19"/>
              </w:rPr>
              <w:t>er</w:t>
            </w:r>
            <w:r w:rsidRPr="00BB12E1">
              <w:rPr>
                <w:rFonts w:ascii="Arial" w:eastAsia="Arial" w:hAnsi="Arial" w:cs="Arial"/>
                <w:b/>
                <w:bCs/>
                <w:sz w:val="19"/>
                <w:szCs w:val="19"/>
              </w:rPr>
              <w:t>ts</w:t>
            </w:r>
          </w:p>
        </w:tc>
        <w:tc>
          <w:tcPr>
            <w:cnfStyle w:val="000100000000" w:firstRow="0" w:lastRow="0" w:firstColumn="0" w:lastColumn="1" w:oddVBand="0" w:evenVBand="0" w:oddHBand="0" w:evenHBand="0" w:firstRowFirstColumn="0" w:firstRowLastColumn="0" w:lastRowFirstColumn="0" w:lastRowLastColumn="0"/>
            <w:tcW w:w="3809" w:type="dxa"/>
          </w:tcPr>
          <w:p w14:paraId="02DF8A7A" w14:textId="77777777" w:rsidR="00852B88" w:rsidRPr="00BB12E1" w:rsidRDefault="00852B88" w:rsidP="007E6DCC">
            <w:pPr>
              <w:pStyle w:val="ListParagraph"/>
              <w:widowControl w:val="0"/>
              <w:numPr>
                <w:ilvl w:val="0"/>
                <w:numId w:val="16"/>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1"/>
              </w:rPr>
              <w:t>de</w:t>
            </w:r>
            <w:r w:rsidRPr="00BB12E1">
              <w:rPr>
                <w:rFonts w:ascii="Arial" w:eastAsia="Arial" w:hAnsi="Arial" w:cs="Arial"/>
                <w:spacing w:val="1"/>
              </w:rPr>
              <w:t>c</w:t>
            </w:r>
            <w:r w:rsidRPr="00BB12E1">
              <w:rPr>
                <w:rFonts w:ascii="Arial" w:eastAsia="Arial" w:hAnsi="Arial" w:cs="Arial"/>
              </w:rPr>
              <w:t>k</w:t>
            </w:r>
          </w:p>
          <w:p w14:paraId="02DF8A7B" w14:textId="77777777" w:rsidR="00852B88" w:rsidRPr="00BB12E1" w:rsidRDefault="00852B88" w:rsidP="007E6DCC">
            <w:pPr>
              <w:pStyle w:val="ListParagraph"/>
              <w:widowControl w:val="0"/>
              <w:numPr>
                <w:ilvl w:val="0"/>
                <w:numId w:val="16"/>
              </w:numPr>
              <w:tabs>
                <w:tab w:val="left" w:pos="697"/>
              </w:tabs>
              <w:spacing w:before="29" w:line="240" w:lineRule="auto"/>
              <w:ind w:left="697" w:right="0"/>
              <w:contextualSpacing w:val="0"/>
              <w:rPr>
                <w:rFonts w:ascii="Arial" w:eastAsia="Arial" w:hAnsi="Arial" w:cs="Arial"/>
              </w:rPr>
            </w:pPr>
            <w:r w:rsidRPr="00BB12E1">
              <w:rPr>
                <w:rFonts w:ascii="Arial" w:eastAsia="Arial" w:hAnsi="Arial" w:cs="Arial"/>
                <w:spacing w:val="1"/>
              </w:rPr>
              <w:t>s</w:t>
            </w:r>
            <w:r w:rsidRPr="00BB12E1">
              <w:rPr>
                <w:rFonts w:ascii="Arial" w:eastAsia="Arial" w:hAnsi="Arial" w:cs="Arial"/>
                <w:spacing w:val="-1"/>
              </w:rPr>
              <w:t>ub</w:t>
            </w:r>
            <w:r w:rsidRPr="00BB12E1">
              <w:rPr>
                <w:rFonts w:ascii="Arial" w:eastAsia="Arial" w:hAnsi="Arial" w:cs="Arial"/>
                <w:spacing w:val="1"/>
              </w:rPr>
              <w:t>s</w:t>
            </w:r>
            <w:r w:rsidRPr="00BB12E1">
              <w:rPr>
                <w:rFonts w:ascii="Arial" w:eastAsia="Arial" w:hAnsi="Arial" w:cs="Arial"/>
                <w:spacing w:val="-1"/>
              </w:rPr>
              <w:t>t</w:t>
            </w:r>
            <w:r w:rsidRPr="00BB12E1">
              <w:rPr>
                <w:rFonts w:ascii="Arial" w:eastAsia="Arial" w:hAnsi="Arial" w:cs="Arial"/>
              </w:rPr>
              <w:t>r</w:t>
            </w:r>
            <w:r w:rsidRPr="00BB12E1">
              <w:rPr>
                <w:rFonts w:ascii="Arial" w:eastAsia="Arial" w:hAnsi="Arial" w:cs="Arial"/>
                <w:spacing w:val="-1"/>
              </w:rPr>
              <w:t>u</w:t>
            </w:r>
            <w:r w:rsidRPr="00BB12E1">
              <w:rPr>
                <w:rFonts w:ascii="Arial" w:eastAsia="Arial" w:hAnsi="Arial" w:cs="Arial"/>
                <w:spacing w:val="1"/>
              </w:rPr>
              <w:t>c</w:t>
            </w:r>
            <w:r w:rsidRPr="00BB12E1">
              <w:rPr>
                <w:rFonts w:ascii="Arial" w:eastAsia="Arial" w:hAnsi="Arial" w:cs="Arial"/>
                <w:spacing w:val="-1"/>
              </w:rPr>
              <w:t>tu</w:t>
            </w:r>
            <w:r w:rsidRPr="00BB12E1">
              <w:rPr>
                <w:rFonts w:ascii="Arial" w:eastAsia="Arial" w:hAnsi="Arial" w:cs="Arial"/>
              </w:rPr>
              <w:t>re</w:t>
            </w:r>
          </w:p>
          <w:p w14:paraId="02DF8A7C" w14:textId="77777777" w:rsidR="00852B88" w:rsidRPr="00BB12E1" w:rsidRDefault="00852B88" w:rsidP="007E6DCC">
            <w:pPr>
              <w:pStyle w:val="ListParagraph"/>
              <w:widowControl w:val="0"/>
              <w:numPr>
                <w:ilvl w:val="0"/>
                <w:numId w:val="16"/>
              </w:numPr>
              <w:tabs>
                <w:tab w:val="left" w:pos="697"/>
              </w:tabs>
              <w:spacing w:before="31" w:line="240" w:lineRule="auto"/>
              <w:ind w:left="697" w:right="0"/>
              <w:contextualSpacing w:val="0"/>
              <w:rPr>
                <w:rFonts w:ascii="Arial" w:eastAsia="Arial" w:hAnsi="Arial" w:cs="Arial"/>
              </w:rPr>
            </w:pPr>
            <w:r w:rsidRPr="00BB12E1">
              <w:rPr>
                <w:rFonts w:ascii="Arial" w:eastAsia="Arial" w:hAnsi="Arial" w:cs="Arial"/>
                <w:spacing w:val="-1"/>
              </w:rPr>
              <w:t>gua</w:t>
            </w:r>
            <w:r w:rsidRPr="00BB12E1">
              <w:rPr>
                <w:rFonts w:ascii="Arial" w:eastAsia="Arial" w:hAnsi="Arial" w:cs="Arial"/>
              </w:rPr>
              <w:t>r</w:t>
            </w:r>
            <w:r w:rsidRPr="00BB12E1">
              <w:rPr>
                <w:rFonts w:ascii="Arial" w:eastAsia="Arial" w:hAnsi="Arial" w:cs="Arial"/>
                <w:spacing w:val="-1"/>
              </w:rPr>
              <w:t>d</w:t>
            </w:r>
            <w:r w:rsidRPr="00BB12E1">
              <w:rPr>
                <w:rFonts w:ascii="Arial" w:eastAsia="Arial" w:hAnsi="Arial" w:cs="Arial"/>
              </w:rPr>
              <w:t>r</w:t>
            </w:r>
            <w:r w:rsidRPr="00BB12E1">
              <w:rPr>
                <w:rFonts w:ascii="Arial" w:eastAsia="Arial" w:hAnsi="Arial" w:cs="Arial"/>
                <w:spacing w:val="2"/>
              </w:rPr>
              <w:t>a</w:t>
            </w:r>
            <w:r w:rsidRPr="00BB12E1">
              <w:rPr>
                <w:rFonts w:ascii="Arial" w:eastAsia="Arial" w:hAnsi="Arial" w:cs="Arial"/>
                <w:spacing w:val="-2"/>
              </w:rPr>
              <w:t>il</w:t>
            </w:r>
            <w:r w:rsidRPr="00BB12E1">
              <w:rPr>
                <w:rFonts w:ascii="Arial" w:eastAsia="Arial" w:hAnsi="Arial" w:cs="Arial"/>
              </w:rPr>
              <w:t>s</w:t>
            </w:r>
          </w:p>
        </w:tc>
      </w:tr>
      <w:tr w:rsidR="00852B88" w14:paraId="02DF8A86" w14:textId="77777777" w:rsidTr="009712AC">
        <w:trPr>
          <w:cnfStyle w:val="010000000000" w:firstRow="0" w:lastRow="1" w:firstColumn="0" w:lastColumn="0" w:oddVBand="0" w:evenVBand="0" w:oddHBand="0" w:evenHBand="0" w:firstRowFirstColumn="0" w:firstRowLastColumn="0" w:lastRowFirstColumn="0" w:lastRowLastColumn="0"/>
          <w:trHeight w:val="270"/>
        </w:trPr>
        <w:tc>
          <w:tcPr>
            <w:tcW w:w="1559" w:type="dxa"/>
            <w:vMerge/>
          </w:tcPr>
          <w:p w14:paraId="02DF8A7E" w14:textId="77777777" w:rsidR="00852B88" w:rsidRPr="00852B88" w:rsidRDefault="00852B88" w:rsidP="00BB12E1">
            <w:pPr>
              <w:pStyle w:val="TableParagraph"/>
              <w:spacing w:before="25"/>
              <w:ind w:left="993"/>
              <w:rPr>
                <w:rFonts w:ascii="Arial" w:eastAsia="Arial" w:hAnsi="Arial" w:cs="Arial"/>
                <w:b/>
                <w:bCs/>
                <w:spacing w:val="-1"/>
                <w:sz w:val="20"/>
                <w:szCs w:val="20"/>
              </w:rPr>
            </w:pPr>
          </w:p>
        </w:tc>
        <w:tc>
          <w:tcPr>
            <w:cnfStyle w:val="000010000000" w:firstRow="0" w:lastRow="0" w:firstColumn="0" w:lastColumn="0" w:oddVBand="1" w:evenVBand="0" w:oddHBand="0" w:evenHBand="0" w:firstRowFirstColumn="0" w:firstRowLastColumn="0" w:lastRowFirstColumn="0" w:lastRowLastColumn="0"/>
            <w:tcW w:w="3532" w:type="dxa"/>
            <w:gridSpan w:val="2"/>
          </w:tcPr>
          <w:p w14:paraId="02DF8A7F" w14:textId="77777777" w:rsidR="00852B88" w:rsidRPr="00BB12E1" w:rsidRDefault="00852B88" w:rsidP="009712AC">
            <w:pPr>
              <w:pStyle w:val="TableParagraph"/>
              <w:spacing w:before="27" w:line="270" w:lineRule="auto"/>
              <w:ind w:left="129" w:right="579"/>
              <w:rPr>
                <w:rFonts w:ascii="Arial" w:eastAsia="Arial" w:hAnsi="Arial" w:cs="Arial"/>
                <w:sz w:val="19"/>
                <w:szCs w:val="19"/>
              </w:rPr>
            </w:pPr>
            <w:r w:rsidRPr="00BB12E1">
              <w:rPr>
                <w:rFonts w:ascii="Arial" w:eastAsia="Arial" w:hAnsi="Arial" w:cs="Arial"/>
                <w:b/>
                <w:bCs/>
                <w:sz w:val="19"/>
                <w:szCs w:val="19"/>
              </w:rPr>
              <w:t>Footp</w:t>
            </w:r>
            <w:r w:rsidRPr="00BB12E1">
              <w:rPr>
                <w:rFonts w:ascii="Arial" w:eastAsia="Arial" w:hAnsi="Arial" w:cs="Arial"/>
                <w:b/>
                <w:bCs/>
                <w:spacing w:val="-1"/>
                <w:sz w:val="19"/>
                <w:szCs w:val="19"/>
              </w:rPr>
              <w:t>a</w:t>
            </w:r>
            <w:r w:rsidRPr="00BB12E1">
              <w:rPr>
                <w:rFonts w:ascii="Arial" w:eastAsia="Arial" w:hAnsi="Arial" w:cs="Arial"/>
                <w:b/>
                <w:bCs/>
                <w:sz w:val="19"/>
                <w:szCs w:val="19"/>
              </w:rPr>
              <w:t>ths</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8"/>
                <w:sz w:val="19"/>
                <w:szCs w:val="19"/>
              </w:rPr>
              <w:t xml:space="preserve"> </w:t>
            </w:r>
            <w:r w:rsidRPr="00BB12E1">
              <w:rPr>
                <w:rFonts w:ascii="Arial" w:eastAsia="Arial" w:hAnsi="Arial" w:cs="Arial"/>
                <w:b/>
                <w:bCs/>
                <w:spacing w:val="2"/>
                <w:sz w:val="19"/>
                <w:szCs w:val="19"/>
              </w:rPr>
              <w:t>c</w:t>
            </w:r>
            <w:r w:rsidRPr="00BB12E1">
              <w:rPr>
                <w:rFonts w:ascii="Arial" w:eastAsia="Arial" w:hAnsi="Arial" w:cs="Arial"/>
                <w:b/>
                <w:bCs/>
                <w:spacing w:val="-3"/>
                <w:sz w:val="19"/>
                <w:szCs w:val="19"/>
              </w:rPr>
              <w:t>y</w:t>
            </w:r>
            <w:r w:rsidRPr="00BB12E1">
              <w:rPr>
                <w:rFonts w:ascii="Arial" w:eastAsia="Arial" w:hAnsi="Arial" w:cs="Arial"/>
                <w:b/>
                <w:bCs/>
                <w:spacing w:val="-1"/>
                <w:sz w:val="19"/>
                <w:szCs w:val="19"/>
              </w:rPr>
              <w:t>c</w:t>
            </w:r>
            <w:r w:rsidRPr="00BB12E1">
              <w:rPr>
                <w:rFonts w:ascii="Arial" w:eastAsia="Arial" w:hAnsi="Arial" w:cs="Arial"/>
                <w:b/>
                <w:bCs/>
                <w:spacing w:val="2"/>
                <w:sz w:val="19"/>
                <w:szCs w:val="19"/>
              </w:rPr>
              <w:t>l</w:t>
            </w:r>
            <w:r w:rsidRPr="00BB12E1">
              <w:rPr>
                <w:rFonts w:ascii="Arial" w:eastAsia="Arial" w:hAnsi="Arial" w:cs="Arial"/>
                <w:b/>
                <w:bCs/>
                <w:sz w:val="19"/>
                <w:szCs w:val="19"/>
              </w:rPr>
              <w:t>e</w:t>
            </w:r>
            <w:r w:rsidRPr="00BB12E1">
              <w:rPr>
                <w:rFonts w:ascii="Arial" w:eastAsia="Arial" w:hAnsi="Arial" w:cs="Arial"/>
                <w:b/>
                <w:bCs/>
                <w:spacing w:val="-9"/>
                <w:sz w:val="19"/>
                <w:szCs w:val="19"/>
              </w:rPr>
              <w:t xml:space="preserve"> </w:t>
            </w:r>
            <w:r w:rsidRPr="00BB12E1">
              <w:rPr>
                <w:rFonts w:ascii="Arial" w:eastAsia="Arial" w:hAnsi="Arial" w:cs="Arial"/>
                <w:b/>
                <w:bCs/>
                <w:spacing w:val="3"/>
                <w:sz w:val="19"/>
                <w:szCs w:val="19"/>
              </w:rPr>
              <w:t>w</w:t>
            </w:r>
            <w:r w:rsidRPr="00BB12E1">
              <w:rPr>
                <w:rFonts w:ascii="Arial" w:eastAsia="Arial" w:hAnsi="Arial" w:cs="Arial"/>
                <w:b/>
                <w:bCs/>
                <w:spacing w:val="-1"/>
                <w:sz w:val="19"/>
                <w:szCs w:val="19"/>
              </w:rPr>
              <w:t>ay</w:t>
            </w:r>
            <w:r w:rsidRPr="00BB12E1">
              <w:rPr>
                <w:rFonts w:ascii="Arial" w:eastAsia="Arial" w:hAnsi="Arial" w:cs="Arial"/>
                <w:b/>
                <w:bCs/>
                <w:sz w:val="19"/>
                <w:szCs w:val="19"/>
              </w:rPr>
              <w:t>s</w:t>
            </w:r>
            <w:r w:rsidRPr="00BB12E1">
              <w:rPr>
                <w:rFonts w:ascii="Arial" w:eastAsia="Arial" w:hAnsi="Arial" w:cs="Arial"/>
                <w:b/>
                <w:bCs/>
                <w:w w:val="99"/>
                <w:sz w:val="19"/>
                <w:szCs w:val="19"/>
              </w:rPr>
              <w:t xml:space="preserve"> </w:t>
            </w:r>
          </w:p>
          <w:p w14:paraId="02DF8A80" w14:textId="77777777" w:rsidR="00852B88" w:rsidRPr="00BB12E1" w:rsidRDefault="004A6370" w:rsidP="009712AC">
            <w:pPr>
              <w:pStyle w:val="TableParagraph"/>
              <w:spacing w:before="25"/>
              <w:ind w:left="129" w:right="579"/>
              <w:rPr>
                <w:rFonts w:ascii="Arial" w:eastAsia="Arial" w:hAnsi="Arial" w:cs="Arial"/>
                <w:b/>
                <w:bCs/>
                <w:sz w:val="19"/>
                <w:szCs w:val="19"/>
              </w:rPr>
            </w:pPr>
            <w:r w:rsidRPr="00BB12E1">
              <w:rPr>
                <w:rFonts w:ascii="Arial" w:eastAsia="Arial" w:hAnsi="Arial" w:cs="Arial"/>
                <w:b/>
                <w:bCs/>
                <w:sz w:val="19"/>
                <w:szCs w:val="19"/>
              </w:rPr>
              <w:t>D</w:t>
            </w:r>
            <w:r w:rsidRPr="00BB12E1">
              <w:rPr>
                <w:rFonts w:ascii="Arial" w:eastAsia="Arial" w:hAnsi="Arial" w:cs="Arial"/>
                <w:b/>
                <w:bCs/>
                <w:spacing w:val="-1"/>
                <w:sz w:val="19"/>
                <w:szCs w:val="19"/>
              </w:rPr>
              <w:t>rai</w:t>
            </w:r>
            <w:r w:rsidRPr="00BB12E1">
              <w:rPr>
                <w:rFonts w:ascii="Arial" w:eastAsia="Arial" w:hAnsi="Arial" w:cs="Arial"/>
                <w:b/>
                <w:bCs/>
                <w:sz w:val="19"/>
                <w:szCs w:val="19"/>
              </w:rPr>
              <w:t>n</w:t>
            </w:r>
            <w:r w:rsidRPr="00BB12E1">
              <w:rPr>
                <w:rFonts w:ascii="Arial" w:eastAsia="Arial" w:hAnsi="Arial" w:cs="Arial"/>
                <w:b/>
                <w:bCs/>
                <w:spacing w:val="-1"/>
                <w:sz w:val="19"/>
                <w:szCs w:val="19"/>
              </w:rPr>
              <w:t>a</w:t>
            </w:r>
            <w:r w:rsidRPr="00BB12E1">
              <w:rPr>
                <w:rFonts w:ascii="Arial" w:eastAsia="Arial" w:hAnsi="Arial" w:cs="Arial"/>
                <w:b/>
                <w:bCs/>
                <w:spacing w:val="3"/>
                <w:sz w:val="19"/>
                <w:szCs w:val="19"/>
              </w:rPr>
              <w:t>g</w:t>
            </w:r>
            <w:r w:rsidRPr="00BB12E1">
              <w:rPr>
                <w:rFonts w:ascii="Arial" w:eastAsia="Arial" w:hAnsi="Arial" w:cs="Arial"/>
                <w:b/>
                <w:bCs/>
                <w:sz w:val="19"/>
                <w:szCs w:val="19"/>
              </w:rPr>
              <w:t>e</w:t>
            </w:r>
          </w:p>
          <w:p w14:paraId="02DF8A81" w14:textId="77777777" w:rsidR="004A6370" w:rsidRPr="00BB12E1" w:rsidRDefault="004A6370" w:rsidP="009712AC">
            <w:pPr>
              <w:pStyle w:val="TableParagraph"/>
              <w:spacing w:before="3" w:line="271" w:lineRule="auto"/>
              <w:ind w:left="129" w:right="579"/>
              <w:rPr>
                <w:rFonts w:ascii="Arial" w:eastAsia="Arial" w:hAnsi="Arial" w:cs="Arial"/>
                <w:sz w:val="19"/>
                <w:szCs w:val="19"/>
              </w:rPr>
            </w:pPr>
            <w:r w:rsidRPr="00BB12E1">
              <w:rPr>
                <w:rFonts w:ascii="Arial" w:eastAsia="Arial" w:hAnsi="Arial" w:cs="Arial"/>
                <w:b/>
                <w:bCs/>
                <w:sz w:val="19"/>
                <w:szCs w:val="19"/>
              </w:rPr>
              <w:t>R</w:t>
            </w:r>
            <w:r w:rsidRPr="00BB12E1">
              <w:rPr>
                <w:rFonts w:ascii="Arial" w:eastAsia="Arial" w:hAnsi="Arial" w:cs="Arial"/>
                <w:b/>
                <w:bCs/>
                <w:spacing w:val="-1"/>
                <w:sz w:val="19"/>
                <w:szCs w:val="19"/>
              </w:rPr>
              <w:t>ec</w:t>
            </w:r>
            <w:r w:rsidRPr="00BB12E1">
              <w:rPr>
                <w:rFonts w:ascii="Arial" w:eastAsia="Arial" w:hAnsi="Arial" w:cs="Arial"/>
                <w:b/>
                <w:bCs/>
                <w:spacing w:val="1"/>
                <w:sz w:val="19"/>
                <w:szCs w:val="19"/>
              </w:rPr>
              <w:t>r</w:t>
            </w:r>
            <w:r w:rsidRPr="00BB12E1">
              <w:rPr>
                <w:rFonts w:ascii="Arial" w:eastAsia="Arial" w:hAnsi="Arial" w:cs="Arial"/>
                <w:b/>
                <w:bCs/>
                <w:spacing w:val="-1"/>
                <w:sz w:val="19"/>
                <w:szCs w:val="19"/>
              </w:rPr>
              <w:t>ea</w:t>
            </w:r>
            <w:r w:rsidRPr="00BB12E1">
              <w:rPr>
                <w:rFonts w:ascii="Arial" w:eastAsia="Arial" w:hAnsi="Arial" w:cs="Arial"/>
                <w:b/>
                <w:bCs/>
                <w:sz w:val="19"/>
                <w:szCs w:val="19"/>
              </w:rPr>
              <w:t>t</w:t>
            </w:r>
            <w:r w:rsidRPr="00BB12E1">
              <w:rPr>
                <w:rFonts w:ascii="Arial" w:eastAsia="Arial" w:hAnsi="Arial" w:cs="Arial"/>
                <w:b/>
                <w:bCs/>
                <w:spacing w:val="-1"/>
                <w:sz w:val="19"/>
                <w:szCs w:val="19"/>
              </w:rPr>
              <w:t>i</w:t>
            </w:r>
            <w:r w:rsidRPr="00BB12E1">
              <w:rPr>
                <w:rFonts w:ascii="Arial" w:eastAsia="Arial" w:hAnsi="Arial" w:cs="Arial"/>
                <w:b/>
                <w:bCs/>
                <w:sz w:val="19"/>
                <w:szCs w:val="19"/>
              </w:rPr>
              <w:t>on</w:t>
            </w:r>
            <w:r w:rsidRPr="00BB12E1">
              <w:rPr>
                <w:rFonts w:ascii="Arial" w:eastAsia="Arial" w:hAnsi="Arial" w:cs="Arial"/>
                <w:b/>
                <w:bCs/>
                <w:spacing w:val="-1"/>
                <w:sz w:val="19"/>
                <w:szCs w:val="19"/>
              </w:rPr>
              <w:t>al</w:t>
            </w:r>
            <w:r w:rsidRPr="00BB12E1">
              <w:rPr>
                <w:rFonts w:ascii="Arial" w:eastAsia="Arial" w:hAnsi="Arial" w:cs="Arial"/>
                <w:b/>
                <w:bCs/>
                <w:sz w:val="19"/>
                <w:szCs w:val="19"/>
              </w:rPr>
              <w:t>,</w:t>
            </w:r>
            <w:r w:rsidRPr="00BB12E1">
              <w:rPr>
                <w:rFonts w:ascii="Arial" w:eastAsia="Arial" w:hAnsi="Arial" w:cs="Arial"/>
                <w:b/>
                <w:bCs/>
                <w:spacing w:val="-10"/>
                <w:sz w:val="19"/>
                <w:szCs w:val="19"/>
              </w:rPr>
              <w:t xml:space="preserve"> </w:t>
            </w:r>
            <w:r w:rsidRPr="00BB12E1">
              <w:rPr>
                <w:rFonts w:ascii="Arial" w:eastAsia="Arial" w:hAnsi="Arial" w:cs="Arial"/>
                <w:b/>
                <w:bCs/>
                <w:spacing w:val="-1"/>
                <w:sz w:val="19"/>
                <w:szCs w:val="19"/>
              </w:rPr>
              <w:t>le</w:t>
            </w:r>
            <w:r w:rsidRPr="00BB12E1">
              <w:rPr>
                <w:rFonts w:ascii="Arial" w:eastAsia="Arial" w:hAnsi="Arial" w:cs="Arial"/>
                <w:b/>
                <w:bCs/>
                <w:spacing w:val="2"/>
                <w:sz w:val="19"/>
                <w:szCs w:val="19"/>
              </w:rPr>
              <w:t>i</w:t>
            </w:r>
            <w:r w:rsidRPr="00BB12E1">
              <w:rPr>
                <w:rFonts w:ascii="Arial" w:eastAsia="Arial" w:hAnsi="Arial" w:cs="Arial"/>
                <w:b/>
                <w:bCs/>
                <w:spacing w:val="-1"/>
                <w:sz w:val="19"/>
                <w:szCs w:val="19"/>
              </w:rPr>
              <w:t>s</w:t>
            </w:r>
            <w:r w:rsidRPr="00BB12E1">
              <w:rPr>
                <w:rFonts w:ascii="Arial" w:eastAsia="Arial" w:hAnsi="Arial" w:cs="Arial"/>
                <w:b/>
                <w:bCs/>
                <w:sz w:val="19"/>
                <w:szCs w:val="19"/>
              </w:rPr>
              <w:t>u</w:t>
            </w:r>
            <w:r w:rsidRPr="00BB12E1">
              <w:rPr>
                <w:rFonts w:ascii="Arial" w:eastAsia="Arial" w:hAnsi="Arial" w:cs="Arial"/>
                <w:b/>
                <w:bCs/>
                <w:spacing w:val="-1"/>
                <w:sz w:val="19"/>
                <w:szCs w:val="19"/>
              </w:rPr>
              <w:t>r</w:t>
            </w:r>
            <w:r w:rsidRPr="00BB12E1">
              <w:rPr>
                <w:rFonts w:ascii="Arial" w:eastAsia="Arial" w:hAnsi="Arial" w:cs="Arial"/>
                <w:b/>
                <w:bCs/>
                <w:sz w:val="19"/>
                <w:szCs w:val="19"/>
              </w:rPr>
              <w:t>e</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c</w:t>
            </w:r>
            <w:r w:rsidRPr="00BB12E1">
              <w:rPr>
                <w:rFonts w:ascii="Arial" w:eastAsia="Arial" w:hAnsi="Arial" w:cs="Arial"/>
                <w:b/>
                <w:bCs/>
                <w:sz w:val="19"/>
                <w:szCs w:val="19"/>
              </w:rPr>
              <w:t>ommun</w:t>
            </w:r>
            <w:r w:rsidRPr="00BB12E1">
              <w:rPr>
                <w:rFonts w:ascii="Arial" w:eastAsia="Arial" w:hAnsi="Arial" w:cs="Arial"/>
                <w:b/>
                <w:bCs/>
                <w:spacing w:val="-1"/>
                <w:sz w:val="19"/>
                <w:szCs w:val="19"/>
              </w:rPr>
              <w:t>i</w:t>
            </w:r>
            <w:r w:rsidRPr="00BB12E1">
              <w:rPr>
                <w:rFonts w:ascii="Arial" w:eastAsia="Arial" w:hAnsi="Arial" w:cs="Arial"/>
                <w:b/>
                <w:bCs/>
                <w:spacing w:val="3"/>
                <w:sz w:val="19"/>
                <w:szCs w:val="19"/>
              </w:rPr>
              <w:t>t</w:t>
            </w:r>
            <w:r w:rsidRPr="00BB12E1">
              <w:rPr>
                <w:rFonts w:ascii="Arial" w:eastAsia="Arial" w:hAnsi="Arial" w:cs="Arial"/>
                <w:b/>
                <w:bCs/>
                <w:sz w:val="19"/>
                <w:szCs w:val="19"/>
              </w:rPr>
              <w:t>y</w:t>
            </w:r>
            <w:r w:rsidRPr="00BB12E1">
              <w:rPr>
                <w:rFonts w:ascii="Arial" w:eastAsia="Arial" w:hAnsi="Arial" w:cs="Arial"/>
                <w:b/>
                <w:bCs/>
                <w:spacing w:val="-14"/>
                <w:sz w:val="19"/>
                <w:szCs w:val="19"/>
              </w:rPr>
              <w:t xml:space="preserve"> </w:t>
            </w:r>
            <w:r w:rsidRPr="00BB12E1">
              <w:rPr>
                <w:rFonts w:ascii="Arial" w:eastAsia="Arial" w:hAnsi="Arial" w:cs="Arial"/>
                <w:b/>
                <w:bCs/>
                <w:sz w:val="19"/>
                <w:szCs w:val="19"/>
              </w:rPr>
              <w:t>f</w:t>
            </w:r>
            <w:r w:rsidRPr="00BB12E1">
              <w:rPr>
                <w:rFonts w:ascii="Arial" w:eastAsia="Arial" w:hAnsi="Arial" w:cs="Arial"/>
                <w:b/>
                <w:bCs/>
                <w:spacing w:val="-1"/>
                <w:sz w:val="19"/>
                <w:szCs w:val="19"/>
              </w:rPr>
              <w:t>aci</w:t>
            </w:r>
            <w:r w:rsidRPr="00BB12E1">
              <w:rPr>
                <w:rFonts w:ascii="Arial" w:eastAsia="Arial" w:hAnsi="Arial" w:cs="Arial"/>
                <w:b/>
                <w:bCs/>
                <w:spacing w:val="2"/>
                <w:sz w:val="19"/>
                <w:szCs w:val="19"/>
              </w:rPr>
              <w:t>l</w:t>
            </w:r>
            <w:r w:rsidRPr="00BB12E1">
              <w:rPr>
                <w:rFonts w:ascii="Arial" w:eastAsia="Arial" w:hAnsi="Arial" w:cs="Arial"/>
                <w:b/>
                <w:bCs/>
                <w:spacing w:val="-1"/>
                <w:sz w:val="19"/>
                <w:szCs w:val="19"/>
              </w:rPr>
              <w:t>i</w:t>
            </w:r>
            <w:r w:rsidRPr="00BB12E1">
              <w:rPr>
                <w:rFonts w:ascii="Arial" w:eastAsia="Arial" w:hAnsi="Arial" w:cs="Arial"/>
                <w:b/>
                <w:bCs/>
                <w:sz w:val="19"/>
                <w:szCs w:val="19"/>
              </w:rPr>
              <w:t>t</w:t>
            </w:r>
            <w:r w:rsidRPr="00BB12E1">
              <w:rPr>
                <w:rFonts w:ascii="Arial" w:eastAsia="Arial" w:hAnsi="Arial" w:cs="Arial"/>
                <w:b/>
                <w:bCs/>
                <w:spacing w:val="-1"/>
                <w:sz w:val="19"/>
                <w:szCs w:val="19"/>
              </w:rPr>
              <w:t>ie</w:t>
            </w:r>
            <w:r w:rsidRPr="00BB12E1">
              <w:rPr>
                <w:rFonts w:ascii="Arial" w:eastAsia="Arial" w:hAnsi="Arial" w:cs="Arial"/>
                <w:b/>
                <w:bCs/>
                <w:sz w:val="19"/>
                <w:szCs w:val="19"/>
              </w:rPr>
              <w:t>s</w:t>
            </w:r>
            <w:r w:rsidRPr="00BB12E1">
              <w:rPr>
                <w:rFonts w:ascii="Arial" w:eastAsia="Arial" w:hAnsi="Arial" w:cs="Arial"/>
                <w:b/>
                <w:bCs/>
                <w:w w:val="99"/>
                <w:sz w:val="19"/>
                <w:szCs w:val="19"/>
              </w:rPr>
              <w:t xml:space="preserve"> </w:t>
            </w:r>
            <w:r w:rsidRPr="00BB12E1">
              <w:rPr>
                <w:rFonts w:ascii="Arial" w:eastAsia="Arial" w:hAnsi="Arial" w:cs="Arial"/>
                <w:b/>
                <w:bCs/>
                <w:spacing w:val="1"/>
                <w:sz w:val="19"/>
                <w:szCs w:val="19"/>
              </w:rPr>
              <w:t>W</w:t>
            </w:r>
            <w:r w:rsidRPr="00BB12E1">
              <w:rPr>
                <w:rFonts w:ascii="Arial" w:eastAsia="Arial" w:hAnsi="Arial" w:cs="Arial"/>
                <w:b/>
                <w:bCs/>
                <w:spacing w:val="-1"/>
                <w:sz w:val="19"/>
                <w:szCs w:val="19"/>
              </w:rPr>
              <w:t>as</w:t>
            </w:r>
            <w:r w:rsidRPr="00BB12E1">
              <w:rPr>
                <w:rFonts w:ascii="Arial" w:eastAsia="Arial" w:hAnsi="Arial" w:cs="Arial"/>
                <w:b/>
                <w:bCs/>
                <w:sz w:val="19"/>
                <w:szCs w:val="19"/>
              </w:rPr>
              <w:t>te</w:t>
            </w:r>
            <w:r w:rsidRPr="00BB12E1">
              <w:rPr>
                <w:rFonts w:ascii="Arial" w:eastAsia="Arial" w:hAnsi="Arial" w:cs="Arial"/>
                <w:b/>
                <w:bCs/>
                <w:spacing w:val="-12"/>
                <w:sz w:val="19"/>
                <w:szCs w:val="19"/>
              </w:rPr>
              <w:t xml:space="preserve"> </w:t>
            </w:r>
            <w:r w:rsidRPr="00BB12E1">
              <w:rPr>
                <w:rFonts w:ascii="Arial" w:eastAsia="Arial" w:hAnsi="Arial" w:cs="Arial"/>
                <w:b/>
                <w:bCs/>
                <w:sz w:val="19"/>
                <w:szCs w:val="19"/>
              </w:rPr>
              <w:t>m</w:t>
            </w:r>
            <w:r w:rsidRPr="00BB12E1">
              <w:rPr>
                <w:rFonts w:ascii="Arial" w:eastAsia="Arial" w:hAnsi="Arial" w:cs="Arial"/>
                <w:b/>
                <w:bCs/>
                <w:spacing w:val="-1"/>
                <w:sz w:val="19"/>
                <w:szCs w:val="19"/>
              </w:rPr>
              <w:t>a</w:t>
            </w:r>
            <w:r w:rsidRPr="00BB12E1">
              <w:rPr>
                <w:rFonts w:ascii="Arial" w:eastAsia="Arial" w:hAnsi="Arial" w:cs="Arial"/>
                <w:b/>
                <w:bCs/>
                <w:sz w:val="19"/>
                <w:szCs w:val="19"/>
              </w:rPr>
              <w:t>n</w:t>
            </w:r>
            <w:r w:rsidRPr="00BB12E1">
              <w:rPr>
                <w:rFonts w:ascii="Arial" w:eastAsia="Arial" w:hAnsi="Arial" w:cs="Arial"/>
                <w:b/>
                <w:bCs/>
                <w:spacing w:val="-1"/>
                <w:sz w:val="19"/>
                <w:szCs w:val="19"/>
              </w:rPr>
              <w:t>a</w:t>
            </w:r>
            <w:r w:rsidRPr="00BB12E1">
              <w:rPr>
                <w:rFonts w:ascii="Arial" w:eastAsia="Arial" w:hAnsi="Arial" w:cs="Arial"/>
                <w:b/>
                <w:bCs/>
                <w:spacing w:val="3"/>
                <w:sz w:val="19"/>
                <w:szCs w:val="19"/>
              </w:rPr>
              <w:t>g</w:t>
            </w:r>
            <w:r w:rsidRPr="00BB12E1">
              <w:rPr>
                <w:rFonts w:ascii="Arial" w:eastAsia="Arial" w:hAnsi="Arial" w:cs="Arial"/>
                <w:b/>
                <w:bCs/>
                <w:spacing w:val="-1"/>
                <w:sz w:val="19"/>
                <w:szCs w:val="19"/>
              </w:rPr>
              <w:t>e</w:t>
            </w:r>
            <w:r w:rsidRPr="00BB12E1">
              <w:rPr>
                <w:rFonts w:ascii="Arial" w:eastAsia="Arial" w:hAnsi="Arial" w:cs="Arial"/>
                <w:b/>
                <w:bCs/>
                <w:sz w:val="19"/>
                <w:szCs w:val="19"/>
              </w:rPr>
              <w:t>m</w:t>
            </w:r>
            <w:r w:rsidRPr="00BB12E1">
              <w:rPr>
                <w:rFonts w:ascii="Arial" w:eastAsia="Arial" w:hAnsi="Arial" w:cs="Arial"/>
                <w:b/>
                <w:bCs/>
                <w:spacing w:val="-1"/>
                <w:sz w:val="19"/>
                <w:szCs w:val="19"/>
              </w:rPr>
              <w:t>e</w:t>
            </w:r>
            <w:r w:rsidRPr="00BB12E1">
              <w:rPr>
                <w:rFonts w:ascii="Arial" w:eastAsia="Arial" w:hAnsi="Arial" w:cs="Arial"/>
                <w:b/>
                <w:bCs/>
                <w:sz w:val="19"/>
                <w:szCs w:val="19"/>
              </w:rPr>
              <w:t>nt-</w:t>
            </w:r>
            <w:r w:rsidRPr="00BB12E1">
              <w:rPr>
                <w:rFonts w:ascii="Arial" w:eastAsia="Arial" w:hAnsi="Arial" w:cs="Arial"/>
                <w:b/>
                <w:bCs/>
                <w:spacing w:val="-10"/>
                <w:sz w:val="19"/>
                <w:szCs w:val="19"/>
              </w:rPr>
              <w:t xml:space="preserve"> </w:t>
            </w:r>
            <w:r w:rsidRPr="00BB12E1">
              <w:rPr>
                <w:rFonts w:ascii="Arial" w:eastAsia="Arial" w:hAnsi="Arial" w:cs="Arial"/>
                <w:b/>
                <w:bCs/>
                <w:spacing w:val="-1"/>
                <w:sz w:val="19"/>
                <w:szCs w:val="19"/>
              </w:rPr>
              <w:t>la</w:t>
            </w:r>
            <w:r w:rsidRPr="00BB12E1">
              <w:rPr>
                <w:rFonts w:ascii="Arial" w:eastAsia="Arial" w:hAnsi="Arial" w:cs="Arial"/>
                <w:b/>
                <w:bCs/>
                <w:sz w:val="19"/>
                <w:szCs w:val="19"/>
              </w:rPr>
              <w:t>n</w:t>
            </w:r>
            <w:r w:rsidRPr="00BB12E1">
              <w:rPr>
                <w:rFonts w:ascii="Arial" w:eastAsia="Arial" w:hAnsi="Arial" w:cs="Arial"/>
                <w:b/>
                <w:bCs/>
                <w:spacing w:val="3"/>
                <w:sz w:val="19"/>
                <w:szCs w:val="19"/>
              </w:rPr>
              <w:t>d</w:t>
            </w:r>
            <w:r w:rsidRPr="00BB12E1">
              <w:rPr>
                <w:rFonts w:ascii="Arial" w:eastAsia="Arial" w:hAnsi="Arial" w:cs="Arial"/>
                <w:b/>
                <w:bCs/>
                <w:sz w:val="19"/>
                <w:szCs w:val="19"/>
              </w:rPr>
              <w:t>f</w:t>
            </w:r>
            <w:r w:rsidRPr="00BB12E1">
              <w:rPr>
                <w:rFonts w:ascii="Arial" w:eastAsia="Arial" w:hAnsi="Arial" w:cs="Arial"/>
                <w:b/>
                <w:bCs/>
                <w:spacing w:val="-1"/>
                <w:sz w:val="19"/>
                <w:szCs w:val="19"/>
              </w:rPr>
              <w:t>il</w:t>
            </w:r>
            <w:r w:rsidRPr="00BB12E1">
              <w:rPr>
                <w:rFonts w:ascii="Arial" w:eastAsia="Arial" w:hAnsi="Arial" w:cs="Arial"/>
                <w:b/>
                <w:bCs/>
                <w:sz w:val="19"/>
                <w:szCs w:val="19"/>
              </w:rPr>
              <w:t>l</w:t>
            </w:r>
            <w:r w:rsidRPr="00BB12E1">
              <w:rPr>
                <w:rFonts w:ascii="Arial" w:eastAsia="Arial" w:hAnsi="Arial" w:cs="Arial"/>
                <w:b/>
                <w:bCs/>
                <w:spacing w:val="-12"/>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10"/>
                <w:sz w:val="19"/>
                <w:szCs w:val="19"/>
              </w:rPr>
              <w:t xml:space="preserve"> </w:t>
            </w:r>
            <w:r w:rsidRPr="00BB12E1">
              <w:rPr>
                <w:rFonts w:ascii="Arial" w:eastAsia="Arial" w:hAnsi="Arial" w:cs="Arial"/>
                <w:b/>
                <w:bCs/>
                <w:spacing w:val="3"/>
                <w:sz w:val="19"/>
                <w:szCs w:val="19"/>
              </w:rPr>
              <w:t>w</w:t>
            </w:r>
            <w:r w:rsidRPr="00BB12E1">
              <w:rPr>
                <w:rFonts w:ascii="Arial" w:eastAsia="Arial" w:hAnsi="Arial" w:cs="Arial"/>
                <w:b/>
                <w:bCs/>
                <w:spacing w:val="-1"/>
                <w:sz w:val="19"/>
                <w:szCs w:val="19"/>
              </w:rPr>
              <w:t>ei</w:t>
            </w:r>
            <w:r w:rsidRPr="00BB12E1">
              <w:rPr>
                <w:rFonts w:ascii="Arial" w:eastAsia="Arial" w:hAnsi="Arial" w:cs="Arial"/>
                <w:b/>
                <w:bCs/>
                <w:sz w:val="19"/>
                <w:szCs w:val="19"/>
              </w:rPr>
              <w:t>ghb</w:t>
            </w:r>
            <w:r w:rsidRPr="00BB12E1">
              <w:rPr>
                <w:rFonts w:ascii="Arial" w:eastAsia="Arial" w:hAnsi="Arial" w:cs="Arial"/>
                <w:b/>
                <w:bCs/>
                <w:spacing w:val="-1"/>
                <w:sz w:val="19"/>
                <w:szCs w:val="19"/>
              </w:rPr>
              <w:t>ri</w:t>
            </w:r>
            <w:r w:rsidRPr="00BB12E1">
              <w:rPr>
                <w:rFonts w:ascii="Arial" w:eastAsia="Arial" w:hAnsi="Arial" w:cs="Arial"/>
                <w:b/>
                <w:bCs/>
                <w:sz w:val="19"/>
                <w:szCs w:val="19"/>
              </w:rPr>
              <w:t>dg</w:t>
            </w:r>
            <w:r w:rsidRPr="00BB12E1">
              <w:rPr>
                <w:rFonts w:ascii="Arial" w:eastAsia="Arial" w:hAnsi="Arial" w:cs="Arial"/>
                <w:b/>
                <w:bCs/>
                <w:spacing w:val="-1"/>
                <w:sz w:val="19"/>
                <w:szCs w:val="19"/>
              </w:rPr>
              <w:t>e</w:t>
            </w:r>
            <w:r w:rsidRPr="00BB12E1">
              <w:rPr>
                <w:rFonts w:ascii="Arial" w:eastAsia="Arial" w:hAnsi="Arial" w:cs="Arial"/>
                <w:b/>
                <w:bCs/>
                <w:sz w:val="19"/>
                <w:szCs w:val="19"/>
              </w:rPr>
              <w:t>s</w:t>
            </w:r>
          </w:p>
          <w:p w14:paraId="02DF8A82" w14:textId="77777777" w:rsidR="004A6370" w:rsidRPr="00BB12E1" w:rsidRDefault="004A6370" w:rsidP="009712AC">
            <w:pPr>
              <w:pStyle w:val="TableParagraph"/>
              <w:spacing w:before="25"/>
              <w:ind w:left="129" w:right="579"/>
              <w:rPr>
                <w:rFonts w:ascii="Arial" w:eastAsia="Arial" w:hAnsi="Arial" w:cs="Arial"/>
                <w:b/>
                <w:bCs/>
                <w:sz w:val="19"/>
                <w:szCs w:val="19"/>
              </w:rPr>
            </w:pPr>
            <w:r w:rsidRPr="00BB12E1">
              <w:rPr>
                <w:rFonts w:ascii="Arial" w:eastAsia="Arial" w:hAnsi="Arial" w:cs="Arial"/>
                <w:b/>
                <w:bCs/>
                <w:spacing w:val="-1"/>
                <w:sz w:val="19"/>
                <w:szCs w:val="19"/>
              </w:rPr>
              <w:t>Pa</w:t>
            </w:r>
            <w:r w:rsidRPr="00BB12E1">
              <w:rPr>
                <w:rFonts w:ascii="Arial" w:eastAsia="Arial" w:hAnsi="Arial" w:cs="Arial"/>
                <w:b/>
                <w:bCs/>
                <w:spacing w:val="1"/>
                <w:sz w:val="19"/>
                <w:szCs w:val="19"/>
              </w:rPr>
              <w:t>r</w:t>
            </w:r>
            <w:r w:rsidRPr="00BB12E1">
              <w:rPr>
                <w:rFonts w:ascii="Arial" w:eastAsia="Arial" w:hAnsi="Arial" w:cs="Arial"/>
                <w:b/>
                <w:bCs/>
                <w:spacing w:val="-1"/>
                <w:sz w:val="19"/>
                <w:szCs w:val="19"/>
              </w:rPr>
              <w:t>ks</w:t>
            </w:r>
            <w:r w:rsidRPr="00BB12E1">
              <w:rPr>
                <w:rFonts w:ascii="Arial" w:eastAsia="Arial" w:hAnsi="Arial" w:cs="Arial"/>
                <w:b/>
                <w:bCs/>
                <w:sz w:val="19"/>
                <w:szCs w:val="19"/>
              </w:rPr>
              <w:t>,</w:t>
            </w:r>
            <w:r w:rsidRPr="00BB12E1">
              <w:rPr>
                <w:rFonts w:ascii="Arial" w:eastAsia="Arial" w:hAnsi="Arial" w:cs="Arial"/>
                <w:b/>
                <w:bCs/>
                <w:spacing w:val="-9"/>
                <w:sz w:val="19"/>
                <w:szCs w:val="19"/>
              </w:rPr>
              <w:t xml:space="preserve"> </w:t>
            </w:r>
            <w:r w:rsidRPr="00BB12E1">
              <w:rPr>
                <w:rFonts w:ascii="Arial" w:eastAsia="Arial" w:hAnsi="Arial" w:cs="Arial"/>
                <w:b/>
                <w:bCs/>
                <w:sz w:val="19"/>
                <w:szCs w:val="19"/>
              </w:rPr>
              <w:t>o</w:t>
            </w:r>
            <w:r w:rsidRPr="00BB12E1">
              <w:rPr>
                <w:rFonts w:ascii="Arial" w:eastAsia="Arial" w:hAnsi="Arial" w:cs="Arial"/>
                <w:b/>
                <w:bCs/>
                <w:spacing w:val="3"/>
                <w:sz w:val="19"/>
                <w:szCs w:val="19"/>
              </w:rPr>
              <w:t>p</w:t>
            </w:r>
            <w:r w:rsidRPr="00BB12E1">
              <w:rPr>
                <w:rFonts w:ascii="Arial" w:eastAsia="Arial" w:hAnsi="Arial" w:cs="Arial"/>
                <w:b/>
                <w:bCs/>
                <w:spacing w:val="-1"/>
                <w:sz w:val="19"/>
                <w:szCs w:val="19"/>
              </w:rPr>
              <w:t>e</w:t>
            </w:r>
            <w:r w:rsidRPr="00BB12E1">
              <w:rPr>
                <w:rFonts w:ascii="Arial" w:eastAsia="Arial" w:hAnsi="Arial" w:cs="Arial"/>
                <w:b/>
                <w:bCs/>
                <w:sz w:val="19"/>
                <w:szCs w:val="19"/>
              </w:rPr>
              <w:t>n</w:t>
            </w:r>
            <w:r w:rsidRPr="00BB12E1">
              <w:rPr>
                <w:rFonts w:ascii="Arial" w:eastAsia="Arial" w:hAnsi="Arial" w:cs="Arial"/>
                <w:b/>
                <w:bCs/>
                <w:spacing w:val="-8"/>
                <w:sz w:val="19"/>
                <w:szCs w:val="19"/>
              </w:rPr>
              <w:t xml:space="preserve"> </w:t>
            </w:r>
            <w:r w:rsidRPr="00BB12E1">
              <w:rPr>
                <w:rFonts w:ascii="Arial" w:eastAsia="Arial" w:hAnsi="Arial" w:cs="Arial"/>
                <w:b/>
                <w:bCs/>
                <w:spacing w:val="-1"/>
                <w:sz w:val="19"/>
                <w:szCs w:val="19"/>
              </w:rPr>
              <w:t>s</w:t>
            </w:r>
            <w:r w:rsidRPr="00BB12E1">
              <w:rPr>
                <w:rFonts w:ascii="Arial" w:eastAsia="Arial" w:hAnsi="Arial" w:cs="Arial"/>
                <w:b/>
                <w:bCs/>
                <w:sz w:val="19"/>
                <w:szCs w:val="19"/>
              </w:rPr>
              <w:t>p</w:t>
            </w:r>
            <w:r w:rsidRPr="00BB12E1">
              <w:rPr>
                <w:rFonts w:ascii="Arial" w:eastAsia="Arial" w:hAnsi="Arial" w:cs="Arial"/>
                <w:b/>
                <w:bCs/>
                <w:spacing w:val="2"/>
                <w:sz w:val="19"/>
                <w:szCs w:val="19"/>
              </w:rPr>
              <w:t>a</w:t>
            </w:r>
            <w:r w:rsidRPr="00BB12E1">
              <w:rPr>
                <w:rFonts w:ascii="Arial" w:eastAsia="Arial" w:hAnsi="Arial" w:cs="Arial"/>
                <w:b/>
                <w:bCs/>
                <w:spacing w:val="-1"/>
                <w:sz w:val="19"/>
                <w:szCs w:val="19"/>
              </w:rPr>
              <w:t>c</w:t>
            </w:r>
            <w:r w:rsidRPr="00BB12E1">
              <w:rPr>
                <w:rFonts w:ascii="Arial" w:eastAsia="Arial" w:hAnsi="Arial" w:cs="Arial"/>
                <w:b/>
                <w:bCs/>
                <w:sz w:val="19"/>
                <w:szCs w:val="19"/>
              </w:rPr>
              <w:t>e</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a</w:t>
            </w:r>
            <w:r w:rsidRPr="00BB12E1">
              <w:rPr>
                <w:rFonts w:ascii="Arial" w:eastAsia="Arial" w:hAnsi="Arial" w:cs="Arial"/>
                <w:b/>
                <w:bCs/>
                <w:sz w:val="19"/>
                <w:szCs w:val="19"/>
              </w:rPr>
              <w:t>nd</w:t>
            </w:r>
            <w:r w:rsidRPr="00BB12E1">
              <w:rPr>
                <w:rFonts w:ascii="Arial" w:eastAsia="Arial" w:hAnsi="Arial" w:cs="Arial"/>
                <w:b/>
                <w:bCs/>
                <w:spacing w:val="-7"/>
                <w:sz w:val="19"/>
                <w:szCs w:val="19"/>
              </w:rPr>
              <w:t xml:space="preserve"> </w:t>
            </w:r>
            <w:r w:rsidRPr="00BB12E1">
              <w:rPr>
                <w:rFonts w:ascii="Arial" w:eastAsia="Arial" w:hAnsi="Arial" w:cs="Arial"/>
                <w:b/>
                <w:bCs/>
                <w:spacing w:val="-1"/>
                <w:sz w:val="19"/>
                <w:szCs w:val="19"/>
              </w:rPr>
              <w:t>s</w:t>
            </w:r>
            <w:r w:rsidRPr="00BB12E1">
              <w:rPr>
                <w:rFonts w:ascii="Arial" w:eastAsia="Arial" w:hAnsi="Arial" w:cs="Arial"/>
                <w:b/>
                <w:bCs/>
                <w:sz w:val="19"/>
                <w:szCs w:val="19"/>
              </w:rPr>
              <w:t>t</w:t>
            </w:r>
            <w:r w:rsidRPr="00BB12E1">
              <w:rPr>
                <w:rFonts w:ascii="Arial" w:eastAsia="Arial" w:hAnsi="Arial" w:cs="Arial"/>
                <w:b/>
                <w:bCs/>
                <w:spacing w:val="-1"/>
                <w:sz w:val="19"/>
                <w:szCs w:val="19"/>
              </w:rPr>
              <w:t>ree</w:t>
            </w:r>
            <w:r w:rsidRPr="00BB12E1">
              <w:rPr>
                <w:rFonts w:ascii="Arial" w:eastAsia="Arial" w:hAnsi="Arial" w:cs="Arial"/>
                <w:b/>
                <w:bCs/>
                <w:sz w:val="19"/>
                <w:szCs w:val="19"/>
              </w:rPr>
              <w:t>t</w:t>
            </w:r>
            <w:r w:rsidRPr="00BB12E1">
              <w:rPr>
                <w:rFonts w:ascii="Arial" w:eastAsia="Arial" w:hAnsi="Arial" w:cs="Arial"/>
                <w:b/>
                <w:bCs/>
                <w:spacing w:val="2"/>
                <w:sz w:val="19"/>
                <w:szCs w:val="19"/>
              </w:rPr>
              <w:t>s</w:t>
            </w:r>
            <w:r w:rsidRPr="00BB12E1">
              <w:rPr>
                <w:rFonts w:ascii="Arial" w:eastAsia="Arial" w:hAnsi="Arial" w:cs="Arial"/>
                <w:b/>
                <w:bCs/>
                <w:spacing w:val="-1"/>
                <w:sz w:val="19"/>
                <w:szCs w:val="19"/>
              </w:rPr>
              <w:t>ca</w:t>
            </w:r>
            <w:r w:rsidRPr="00BB12E1">
              <w:rPr>
                <w:rFonts w:ascii="Arial" w:eastAsia="Arial" w:hAnsi="Arial" w:cs="Arial"/>
                <w:b/>
                <w:bCs/>
                <w:sz w:val="19"/>
                <w:szCs w:val="19"/>
              </w:rPr>
              <w:t>p</w:t>
            </w:r>
            <w:r w:rsidRPr="00BB12E1">
              <w:rPr>
                <w:rFonts w:ascii="Arial" w:eastAsia="Arial" w:hAnsi="Arial" w:cs="Arial"/>
                <w:b/>
                <w:bCs/>
                <w:spacing w:val="2"/>
                <w:sz w:val="19"/>
                <w:szCs w:val="19"/>
              </w:rPr>
              <w:t>e</w:t>
            </w:r>
            <w:r w:rsidRPr="00BB12E1">
              <w:rPr>
                <w:rFonts w:ascii="Arial" w:eastAsia="Arial" w:hAnsi="Arial" w:cs="Arial"/>
                <w:b/>
                <w:bCs/>
                <w:sz w:val="19"/>
                <w:szCs w:val="19"/>
              </w:rPr>
              <w:t>s</w:t>
            </w:r>
            <w:r w:rsidRPr="00BB12E1">
              <w:rPr>
                <w:rFonts w:ascii="Arial" w:eastAsia="Arial" w:hAnsi="Arial" w:cs="Arial"/>
                <w:b/>
                <w:bCs/>
                <w:w w:val="99"/>
                <w:sz w:val="19"/>
                <w:szCs w:val="19"/>
              </w:rPr>
              <w:t xml:space="preserve"> </w:t>
            </w:r>
            <w:r w:rsidRPr="00BB12E1">
              <w:rPr>
                <w:rFonts w:ascii="Arial" w:eastAsia="Arial" w:hAnsi="Arial" w:cs="Arial"/>
                <w:b/>
                <w:bCs/>
                <w:spacing w:val="-3"/>
                <w:sz w:val="19"/>
                <w:szCs w:val="19"/>
              </w:rPr>
              <w:t>A</w:t>
            </w:r>
            <w:r w:rsidRPr="00BB12E1">
              <w:rPr>
                <w:rFonts w:ascii="Arial" w:eastAsia="Arial" w:hAnsi="Arial" w:cs="Arial"/>
                <w:b/>
                <w:bCs/>
                <w:spacing w:val="2"/>
                <w:sz w:val="19"/>
                <w:szCs w:val="19"/>
              </w:rPr>
              <w:t>e</w:t>
            </w:r>
            <w:r w:rsidRPr="00BB12E1">
              <w:rPr>
                <w:rFonts w:ascii="Arial" w:eastAsia="Arial" w:hAnsi="Arial" w:cs="Arial"/>
                <w:b/>
                <w:bCs/>
                <w:spacing w:val="-1"/>
                <w:sz w:val="19"/>
                <w:szCs w:val="19"/>
              </w:rPr>
              <w:t>r</w:t>
            </w:r>
            <w:r w:rsidRPr="00BB12E1">
              <w:rPr>
                <w:rFonts w:ascii="Arial" w:eastAsia="Arial" w:hAnsi="Arial" w:cs="Arial"/>
                <w:b/>
                <w:bCs/>
                <w:sz w:val="19"/>
                <w:szCs w:val="19"/>
              </w:rPr>
              <w:t>od</w:t>
            </w:r>
            <w:r w:rsidRPr="00BB12E1">
              <w:rPr>
                <w:rFonts w:ascii="Arial" w:eastAsia="Arial" w:hAnsi="Arial" w:cs="Arial"/>
                <w:b/>
                <w:bCs/>
                <w:spacing w:val="-1"/>
                <w:sz w:val="19"/>
                <w:szCs w:val="19"/>
              </w:rPr>
              <w:t>r</w:t>
            </w:r>
            <w:r w:rsidRPr="00BB12E1">
              <w:rPr>
                <w:rFonts w:ascii="Arial" w:eastAsia="Arial" w:hAnsi="Arial" w:cs="Arial"/>
                <w:b/>
                <w:bCs/>
                <w:sz w:val="19"/>
                <w:szCs w:val="19"/>
              </w:rPr>
              <w:t>o</w:t>
            </w:r>
            <w:r w:rsidRPr="00BB12E1">
              <w:rPr>
                <w:rFonts w:ascii="Arial" w:eastAsia="Arial" w:hAnsi="Arial" w:cs="Arial"/>
                <w:b/>
                <w:bCs/>
                <w:spacing w:val="2"/>
                <w:sz w:val="19"/>
                <w:szCs w:val="19"/>
              </w:rPr>
              <w:t>m</w:t>
            </w:r>
            <w:r w:rsidRPr="00BB12E1">
              <w:rPr>
                <w:rFonts w:ascii="Arial" w:eastAsia="Arial" w:hAnsi="Arial" w:cs="Arial"/>
                <w:b/>
                <w:bCs/>
                <w:spacing w:val="-1"/>
                <w:sz w:val="19"/>
                <w:szCs w:val="19"/>
              </w:rPr>
              <w:t>e</w:t>
            </w:r>
            <w:r w:rsidRPr="00BB12E1">
              <w:rPr>
                <w:rFonts w:ascii="Arial" w:eastAsia="Arial" w:hAnsi="Arial" w:cs="Arial"/>
                <w:b/>
                <w:bCs/>
                <w:sz w:val="19"/>
                <w:szCs w:val="19"/>
              </w:rPr>
              <w:t>s</w:t>
            </w:r>
          </w:p>
          <w:p w14:paraId="02DF8A83" w14:textId="77777777" w:rsidR="004A6370" w:rsidRPr="00BB12E1" w:rsidRDefault="004A6370" w:rsidP="009712AC">
            <w:pPr>
              <w:pStyle w:val="TableParagraph"/>
              <w:ind w:left="129" w:right="579"/>
              <w:rPr>
                <w:rFonts w:ascii="Arial" w:eastAsia="Arial" w:hAnsi="Arial" w:cs="Arial"/>
                <w:sz w:val="19"/>
                <w:szCs w:val="19"/>
              </w:rPr>
            </w:pPr>
            <w:r w:rsidRPr="00BB12E1">
              <w:rPr>
                <w:rFonts w:ascii="Arial" w:eastAsia="Arial" w:hAnsi="Arial" w:cs="Arial"/>
                <w:b/>
                <w:bCs/>
                <w:spacing w:val="1"/>
                <w:sz w:val="19"/>
                <w:szCs w:val="19"/>
              </w:rPr>
              <w:t>O</w:t>
            </w:r>
            <w:r w:rsidRPr="00BB12E1">
              <w:rPr>
                <w:rFonts w:ascii="Arial" w:eastAsia="Arial" w:hAnsi="Arial" w:cs="Arial"/>
                <w:b/>
                <w:bCs/>
                <w:sz w:val="19"/>
                <w:szCs w:val="19"/>
              </w:rPr>
              <w:t>ff</w:t>
            </w:r>
            <w:r w:rsidRPr="00BB12E1">
              <w:rPr>
                <w:rFonts w:ascii="Arial" w:eastAsia="Arial" w:hAnsi="Arial" w:cs="Arial"/>
                <w:b/>
                <w:bCs/>
                <w:spacing w:val="-6"/>
                <w:sz w:val="19"/>
                <w:szCs w:val="19"/>
              </w:rPr>
              <w:t xml:space="preserve"> </w:t>
            </w:r>
            <w:r w:rsidRPr="00BB12E1">
              <w:rPr>
                <w:rFonts w:ascii="Arial" w:eastAsia="Arial" w:hAnsi="Arial" w:cs="Arial"/>
                <w:b/>
                <w:bCs/>
                <w:spacing w:val="-1"/>
                <w:sz w:val="19"/>
                <w:szCs w:val="19"/>
              </w:rPr>
              <w:t>s</w:t>
            </w:r>
            <w:r w:rsidRPr="00BB12E1">
              <w:rPr>
                <w:rFonts w:ascii="Arial" w:eastAsia="Arial" w:hAnsi="Arial" w:cs="Arial"/>
                <w:b/>
                <w:bCs/>
                <w:sz w:val="19"/>
                <w:szCs w:val="19"/>
              </w:rPr>
              <w:t>t</w:t>
            </w:r>
            <w:r w:rsidRPr="00BB12E1">
              <w:rPr>
                <w:rFonts w:ascii="Arial" w:eastAsia="Arial" w:hAnsi="Arial" w:cs="Arial"/>
                <w:b/>
                <w:bCs/>
                <w:spacing w:val="-1"/>
                <w:sz w:val="19"/>
                <w:szCs w:val="19"/>
              </w:rPr>
              <w:t>ree</w:t>
            </w:r>
            <w:r w:rsidRPr="00BB12E1">
              <w:rPr>
                <w:rFonts w:ascii="Arial" w:eastAsia="Arial" w:hAnsi="Arial" w:cs="Arial"/>
                <w:b/>
                <w:bCs/>
                <w:sz w:val="19"/>
                <w:szCs w:val="19"/>
              </w:rPr>
              <w:t>t</w:t>
            </w:r>
            <w:r w:rsidRPr="00BB12E1">
              <w:rPr>
                <w:rFonts w:ascii="Arial" w:eastAsia="Arial" w:hAnsi="Arial" w:cs="Arial"/>
                <w:b/>
                <w:bCs/>
                <w:spacing w:val="-6"/>
                <w:sz w:val="19"/>
                <w:szCs w:val="19"/>
              </w:rPr>
              <w:t xml:space="preserve"> </w:t>
            </w:r>
            <w:r w:rsidRPr="00BB12E1">
              <w:rPr>
                <w:rFonts w:ascii="Arial" w:eastAsia="Arial" w:hAnsi="Arial" w:cs="Arial"/>
                <w:b/>
                <w:bCs/>
                <w:spacing w:val="-1"/>
                <w:sz w:val="19"/>
                <w:szCs w:val="19"/>
              </w:rPr>
              <w:t>c</w:t>
            </w:r>
            <w:r w:rsidRPr="00BB12E1">
              <w:rPr>
                <w:rFonts w:ascii="Arial" w:eastAsia="Arial" w:hAnsi="Arial" w:cs="Arial"/>
                <w:b/>
                <w:bCs/>
                <w:spacing w:val="2"/>
                <w:sz w:val="19"/>
                <w:szCs w:val="19"/>
              </w:rPr>
              <w:t>a</w:t>
            </w:r>
            <w:r w:rsidRPr="00BB12E1">
              <w:rPr>
                <w:rFonts w:ascii="Arial" w:eastAsia="Arial" w:hAnsi="Arial" w:cs="Arial"/>
                <w:b/>
                <w:bCs/>
                <w:sz w:val="19"/>
                <w:szCs w:val="19"/>
              </w:rPr>
              <w:t>r</w:t>
            </w:r>
            <w:r w:rsidRPr="00BB12E1">
              <w:rPr>
                <w:rFonts w:ascii="Arial" w:eastAsia="Arial" w:hAnsi="Arial" w:cs="Arial"/>
                <w:b/>
                <w:bCs/>
                <w:spacing w:val="-7"/>
                <w:sz w:val="19"/>
                <w:szCs w:val="19"/>
              </w:rPr>
              <w:t xml:space="preserve"> </w:t>
            </w:r>
            <w:r w:rsidRPr="00BB12E1">
              <w:rPr>
                <w:rFonts w:ascii="Arial" w:eastAsia="Arial" w:hAnsi="Arial" w:cs="Arial"/>
                <w:b/>
                <w:bCs/>
                <w:sz w:val="19"/>
                <w:szCs w:val="19"/>
              </w:rPr>
              <w:t>p</w:t>
            </w:r>
            <w:r w:rsidRPr="00BB12E1">
              <w:rPr>
                <w:rFonts w:ascii="Arial" w:eastAsia="Arial" w:hAnsi="Arial" w:cs="Arial"/>
                <w:b/>
                <w:bCs/>
                <w:spacing w:val="2"/>
                <w:sz w:val="19"/>
                <w:szCs w:val="19"/>
              </w:rPr>
              <w:t>a</w:t>
            </w:r>
            <w:r w:rsidRPr="00BB12E1">
              <w:rPr>
                <w:rFonts w:ascii="Arial" w:eastAsia="Arial" w:hAnsi="Arial" w:cs="Arial"/>
                <w:b/>
                <w:bCs/>
                <w:spacing w:val="-1"/>
                <w:sz w:val="19"/>
                <w:szCs w:val="19"/>
              </w:rPr>
              <w:t>rk</w:t>
            </w:r>
            <w:r w:rsidRPr="00BB12E1">
              <w:rPr>
                <w:rFonts w:ascii="Arial" w:eastAsia="Arial" w:hAnsi="Arial" w:cs="Arial"/>
                <w:b/>
                <w:bCs/>
                <w:sz w:val="19"/>
                <w:szCs w:val="19"/>
              </w:rPr>
              <w:t>s</w:t>
            </w:r>
          </w:p>
          <w:p w14:paraId="02DF8A84" w14:textId="77777777" w:rsidR="004A6370" w:rsidRPr="00BB12E1" w:rsidRDefault="004A6370" w:rsidP="009712AC">
            <w:pPr>
              <w:pStyle w:val="TableParagraph"/>
              <w:spacing w:before="25"/>
              <w:ind w:left="129" w:right="579"/>
              <w:rPr>
                <w:rFonts w:ascii="Arial" w:eastAsia="Arial" w:hAnsi="Arial" w:cs="Arial"/>
                <w:b/>
                <w:bCs/>
                <w:sz w:val="19"/>
                <w:szCs w:val="19"/>
              </w:rPr>
            </w:pPr>
            <w:r w:rsidRPr="00BB12E1">
              <w:rPr>
                <w:rFonts w:ascii="Arial" w:eastAsia="Arial" w:hAnsi="Arial" w:cs="Arial"/>
                <w:b/>
                <w:bCs/>
                <w:spacing w:val="1"/>
                <w:sz w:val="19"/>
                <w:szCs w:val="19"/>
              </w:rPr>
              <w:t>O</w:t>
            </w:r>
            <w:r w:rsidRPr="00BB12E1">
              <w:rPr>
                <w:rFonts w:ascii="Arial" w:eastAsia="Arial" w:hAnsi="Arial" w:cs="Arial"/>
                <w:b/>
                <w:bCs/>
                <w:sz w:val="19"/>
                <w:szCs w:val="19"/>
              </w:rPr>
              <w:t>th</w:t>
            </w:r>
            <w:r w:rsidRPr="00BB12E1">
              <w:rPr>
                <w:rFonts w:ascii="Arial" w:eastAsia="Arial" w:hAnsi="Arial" w:cs="Arial"/>
                <w:b/>
                <w:bCs/>
                <w:spacing w:val="-1"/>
                <w:sz w:val="19"/>
                <w:szCs w:val="19"/>
              </w:rPr>
              <w:t>e</w:t>
            </w:r>
            <w:r w:rsidRPr="00BB12E1">
              <w:rPr>
                <w:rFonts w:ascii="Arial" w:eastAsia="Arial" w:hAnsi="Arial" w:cs="Arial"/>
                <w:b/>
                <w:bCs/>
                <w:sz w:val="19"/>
                <w:szCs w:val="19"/>
              </w:rPr>
              <w:t>r</w:t>
            </w:r>
            <w:r w:rsidRPr="00BB12E1">
              <w:rPr>
                <w:rFonts w:ascii="Arial" w:eastAsia="Arial" w:hAnsi="Arial" w:cs="Arial"/>
                <w:b/>
                <w:bCs/>
                <w:spacing w:val="-10"/>
                <w:sz w:val="19"/>
                <w:szCs w:val="19"/>
              </w:rPr>
              <w:t xml:space="preserve"> </w:t>
            </w:r>
            <w:r w:rsidRPr="00BB12E1">
              <w:rPr>
                <w:rFonts w:ascii="Arial" w:eastAsia="Arial" w:hAnsi="Arial" w:cs="Arial"/>
                <w:b/>
                <w:bCs/>
                <w:spacing w:val="-1"/>
                <w:sz w:val="19"/>
                <w:szCs w:val="19"/>
              </w:rPr>
              <w:t>i</w:t>
            </w:r>
            <w:r w:rsidRPr="00BB12E1">
              <w:rPr>
                <w:rFonts w:ascii="Arial" w:eastAsia="Arial" w:hAnsi="Arial" w:cs="Arial"/>
                <w:b/>
                <w:bCs/>
                <w:sz w:val="19"/>
                <w:szCs w:val="19"/>
              </w:rPr>
              <w:t>nf</w:t>
            </w:r>
            <w:r w:rsidRPr="00BB12E1">
              <w:rPr>
                <w:rFonts w:ascii="Arial" w:eastAsia="Arial" w:hAnsi="Arial" w:cs="Arial"/>
                <w:b/>
                <w:bCs/>
                <w:spacing w:val="-1"/>
                <w:sz w:val="19"/>
                <w:szCs w:val="19"/>
              </w:rPr>
              <w:t>ras</w:t>
            </w:r>
            <w:r w:rsidRPr="00BB12E1">
              <w:rPr>
                <w:rFonts w:ascii="Arial" w:eastAsia="Arial" w:hAnsi="Arial" w:cs="Arial"/>
                <w:b/>
                <w:bCs/>
                <w:spacing w:val="3"/>
                <w:sz w:val="19"/>
                <w:szCs w:val="19"/>
              </w:rPr>
              <w:t>t</w:t>
            </w:r>
            <w:r w:rsidRPr="00BB12E1">
              <w:rPr>
                <w:rFonts w:ascii="Arial" w:eastAsia="Arial" w:hAnsi="Arial" w:cs="Arial"/>
                <w:b/>
                <w:bCs/>
                <w:spacing w:val="-1"/>
                <w:sz w:val="19"/>
                <w:szCs w:val="19"/>
              </w:rPr>
              <w:t>r</w:t>
            </w:r>
            <w:r w:rsidRPr="00BB12E1">
              <w:rPr>
                <w:rFonts w:ascii="Arial" w:eastAsia="Arial" w:hAnsi="Arial" w:cs="Arial"/>
                <w:b/>
                <w:bCs/>
                <w:sz w:val="19"/>
                <w:szCs w:val="19"/>
              </w:rPr>
              <w:t>u</w:t>
            </w:r>
            <w:r w:rsidRPr="00BB12E1">
              <w:rPr>
                <w:rFonts w:ascii="Arial" w:eastAsia="Arial" w:hAnsi="Arial" w:cs="Arial"/>
                <w:b/>
                <w:bCs/>
                <w:spacing w:val="-1"/>
                <w:sz w:val="19"/>
                <w:szCs w:val="19"/>
              </w:rPr>
              <w:t>c</w:t>
            </w:r>
            <w:r w:rsidRPr="00BB12E1">
              <w:rPr>
                <w:rFonts w:ascii="Arial" w:eastAsia="Arial" w:hAnsi="Arial" w:cs="Arial"/>
                <w:b/>
                <w:bCs/>
                <w:sz w:val="19"/>
                <w:szCs w:val="19"/>
              </w:rPr>
              <w:t>tu</w:t>
            </w:r>
            <w:r w:rsidRPr="00BB12E1">
              <w:rPr>
                <w:rFonts w:ascii="Arial" w:eastAsia="Arial" w:hAnsi="Arial" w:cs="Arial"/>
                <w:b/>
                <w:bCs/>
                <w:spacing w:val="-1"/>
                <w:sz w:val="19"/>
                <w:szCs w:val="19"/>
              </w:rPr>
              <w:t>r</w:t>
            </w:r>
            <w:r w:rsidRPr="00BB12E1">
              <w:rPr>
                <w:rFonts w:ascii="Arial" w:eastAsia="Arial" w:hAnsi="Arial" w:cs="Arial"/>
                <w:b/>
                <w:bCs/>
                <w:sz w:val="19"/>
                <w:szCs w:val="19"/>
              </w:rPr>
              <w:t>e</w:t>
            </w:r>
            <w:r w:rsidRPr="00BB12E1">
              <w:rPr>
                <w:rFonts w:ascii="Arial" w:eastAsia="Arial" w:hAnsi="Arial" w:cs="Arial"/>
                <w:b/>
                <w:bCs/>
                <w:spacing w:val="-9"/>
                <w:sz w:val="19"/>
                <w:szCs w:val="19"/>
              </w:rPr>
              <w:t xml:space="preserve"> </w:t>
            </w:r>
            <w:r w:rsidRPr="00BB12E1">
              <w:rPr>
                <w:rFonts w:ascii="Arial" w:eastAsia="Arial" w:hAnsi="Arial" w:cs="Arial"/>
                <w:b/>
                <w:bCs/>
                <w:sz w:val="19"/>
                <w:szCs w:val="19"/>
              </w:rPr>
              <w:t>(</w:t>
            </w:r>
            <w:r w:rsidRPr="00BB12E1">
              <w:rPr>
                <w:rFonts w:ascii="Arial" w:eastAsia="Arial" w:hAnsi="Arial" w:cs="Arial"/>
                <w:b/>
                <w:bCs/>
                <w:spacing w:val="-1"/>
                <w:sz w:val="19"/>
                <w:szCs w:val="19"/>
              </w:rPr>
              <w:t>i</w:t>
            </w:r>
            <w:r w:rsidRPr="00BB12E1">
              <w:rPr>
                <w:rFonts w:ascii="Arial" w:eastAsia="Arial" w:hAnsi="Arial" w:cs="Arial"/>
                <w:b/>
                <w:bCs/>
                <w:spacing w:val="2"/>
                <w:sz w:val="19"/>
                <w:szCs w:val="19"/>
              </w:rPr>
              <w:t>.</w:t>
            </w:r>
            <w:r w:rsidRPr="00BB12E1">
              <w:rPr>
                <w:rFonts w:ascii="Arial" w:eastAsia="Arial" w:hAnsi="Arial" w:cs="Arial"/>
                <w:b/>
                <w:bCs/>
                <w:spacing w:val="-1"/>
                <w:sz w:val="19"/>
                <w:szCs w:val="19"/>
              </w:rPr>
              <w:t>e</w:t>
            </w:r>
            <w:r w:rsidRPr="00BB12E1">
              <w:rPr>
                <w:rFonts w:ascii="Arial" w:eastAsia="Arial" w:hAnsi="Arial" w:cs="Arial"/>
                <w:b/>
                <w:bCs/>
                <w:sz w:val="19"/>
                <w:szCs w:val="19"/>
              </w:rPr>
              <w:t>.</w:t>
            </w:r>
            <w:r w:rsidRPr="00BB12E1">
              <w:rPr>
                <w:rFonts w:ascii="Arial" w:eastAsia="Arial" w:hAnsi="Arial" w:cs="Arial"/>
                <w:b/>
                <w:bCs/>
                <w:spacing w:val="-7"/>
                <w:sz w:val="19"/>
                <w:szCs w:val="19"/>
              </w:rPr>
              <w:t xml:space="preserve"> </w:t>
            </w:r>
            <w:r w:rsidRPr="00BB12E1">
              <w:rPr>
                <w:rFonts w:ascii="Arial" w:eastAsia="Arial" w:hAnsi="Arial" w:cs="Arial"/>
                <w:b/>
                <w:bCs/>
                <w:sz w:val="19"/>
                <w:szCs w:val="19"/>
              </w:rPr>
              <w:t>p</w:t>
            </w:r>
            <w:r w:rsidRPr="00BB12E1">
              <w:rPr>
                <w:rFonts w:ascii="Arial" w:eastAsia="Arial" w:hAnsi="Arial" w:cs="Arial"/>
                <w:b/>
                <w:bCs/>
                <w:spacing w:val="-1"/>
                <w:sz w:val="19"/>
                <w:szCs w:val="19"/>
              </w:rPr>
              <w:t>iers</w:t>
            </w:r>
            <w:r w:rsidRPr="00BB12E1">
              <w:rPr>
                <w:rFonts w:ascii="Arial" w:eastAsia="Arial" w:hAnsi="Arial" w:cs="Arial"/>
                <w:b/>
                <w:bCs/>
                <w:sz w:val="19"/>
                <w:szCs w:val="19"/>
              </w:rPr>
              <w:t>,</w:t>
            </w:r>
            <w:r w:rsidRPr="00BB12E1">
              <w:rPr>
                <w:rFonts w:ascii="Arial" w:eastAsia="Arial" w:hAnsi="Arial" w:cs="Arial"/>
                <w:b/>
                <w:bCs/>
                <w:spacing w:val="-7"/>
                <w:sz w:val="19"/>
                <w:szCs w:val="19"/>
              </w:rPr>
              <w:t xml:space="preserve"> </w:t>
            </w:r>
            <w:r w:rsidRPr="00BB12E1">
              <w:rPr>
                <w:rFonts w:ascii="Arial" w:eastAsia="Arial" w:hAnsi="Arial" w:cs="Arial"/>
                <w:b/>
                <w:bCs/>
                <w:spacing w:val="-1"/>
                <w:sz w:val="19"/>
                <w:szCs w:val="19"/>
              </w:rPr>
              <w:t>je</w:t>
            </w:r>
            <w:r w:rsidRPr="00BB12E1">
              <w:rPr>
                <w:rFonts w:ascii="Arial" w:eastAsia="Arial" w:hAnsi="Arial" w:cs="Arial"/>
                <w:b/>
                <w:bCs/>
                <w:sz w:val="19"/>
                <w:szCs w:val="19"/>
              </w:rPr>
              <w:t>tt</w:t>
            </w:r>
            <w:r w:rsidRPr="00BB12E1">
              <w:rPr>
                <w:rFonts w:ascii="Arial" w:eastAsia="Arial" w:hAnsi="Arial" w:cs="Arial"/>
                <w:b/>
                <w:bCs/>
                <w:spacing w:val="-1"/>
                <w:sz w:val="19"/>
                <w:szCs w:val="19"/>
              </w:rPr>
              <w:t>ie</w:t>
            </w:r>
            <w:r w:rsidRPr="00BB12E1">
              <w:rPr>
                <w:rFonts w:ascii="Arial" w:eastAsia="Arial" w:hAnsi="Arial" w:cs="Arial"/>
                <w:b/>
                <w:bCs/>
                <w:spacing w:val="2"/>
                <w:sz w:val="19"/>
                <w:szCs w:val="19"/>
              </w:rPr>
              <w:t>s</w:t>
            </w:r>
            <w:r w:rsidRPr="00BB12E1">
              <w:rPr>
                <w:rFonts w:ascii="Arial" w:eastAsia="Arial" w:hAnsi="Arial" w:cs="Arial"/>
                <w:b/>
                <w:bCs/>
                <w:sz w:val="19"/>
                <w:szCs w:val="19"/>
              </w:rPr>
              <w:t>,</w:t>
            </w:r>
            <w:r w:rsidRPr="00BB12E1">
              <w:rPr>
                <w:rFonts w:ascii="Arial" w:eastAsia="Arial" w:hAnsi="Arial" w:cs="Arial"/>
                <w:b/>
                <w:bCs/>
                <w:spacing w:val="-9"/>
                <w:sz w:val="19"/>
                <w:szCs w:val="19"/>
              </w:rPr>
              <w:t xml:space="preserve"> </w:t>
            </w:r>
            <w:r w:rsidRPr="00BB12E1">
              <w:rPr>
                <w:rFonts w:ascii="Arial" w:eastAsia="Arial" w:hAnsi="Arial" w:cs="Arial"/>
                <w:b/>
                <w:bCs/>
                <w:spacing w:val="-1"/>
                <w:sz w:val="19"/>
                <w:szCs w:val="19"/>
              </w:rPr>
              <w:t>c</w:t>
            </w:r>
            <w:r w:rsidRPr="00BB12E1">
              <w:rPr>
                <w:rFonts w:ascii="Arial" w:eastAsia="Arial" w:hAnsi="Arial" w:cs="Arial"/>
                <w:b/>
                <w:bCs/>
                <w:spacing w:val="2"/>
                <w:sz w:val="19"/>
                <w:szCs w:val="19"/>
              </w:rPr>
              <w:t>a</w:t>
            </w:r>
            <w:r w:rsidRPr="00BB12E1">
              <w:rPr>
                <w:rFonts w:ascii="Arial" w:eastAsia="Arial" w:hAnsi="Arial" w:cs="Arial"/>
                <w:b/>
                <w:bCs/>
                <w:spacing w:val="-1"/>
                <w:sz w:val="19"/>
                <w:szCs w:val="19"/>
              </w:rPr>
              <w:t>ra</w:t>
            </w:r>
            <w:r w:rsidRPr="00BB12E1">
              <w:rPr>
                <w:rFonts w:ascii="Arial" w:eastAsia="Arial" w:hAnsi="Arial" w:cs="Arial"/>
                <w:b/>
                <w:bCs/>
                <w:spacing w:val="2"/>
                <w:sz w:val="19"/>
                <w:szCs w:val="19"/>
              </w:rPr>
              <w:t>v</w:t>
            </w:r>
            <w:r w:rsidRPr="00BB12E1">
              <w:rPr>
                <w:rFonts w:ascii="Arial" w:eastAsia="Arial" w:hAnsi="Arial" w:cs="Arial"/>
                <w:b/>
                <w:bCs/>
                <w:spacing w:val="-1"/>
                <w:sz w:val="19"/>
                <w:szCs w:val="19"/>
              </w:rPr>
              <w:t>a</w:t>
            </w:r>
            <w:r w:rsidRPr="00BB12E1">
              <w:rPr>
                <w:rFonts w:ascii="Arial" w:eastAsia="Arial" w:hAnsi="Arial" w:cs="Arial"/>
                <w:b/>
                <w:bCs/>
                <w:sz w:val="19"/>
                <w:szCs w:val="19"/>
              </w:rPr>
              <w:t>n</w:t>
            </w:r>
            <w:r w:rsidRPr="00BB12E1">
              <w:rPr>
                <w:rFonts w:ascii="Arial" w:eastAsia="Arial" w:hAnsi="Arial" w:cs="Arial"/>
                <w:b/>
                <w:bCs/>
                <w:spacing w:val="-7"/>
                <w:sz w:val="19"/>
                <w:szCs w:val="19"/>
              </w:rPr>
              <w:t xml:space="preserve"> </w:t>
            </w:r>
            <w:r w:rsidRPr="00BB12E1">
              <w:rPr>
                <w:rFonts w:ascii="Arial" w:eastAsia="Arial" w:hAnsi="Arial" w:cs="Arial"/>
                <w:b/>
                <w:bCs/>
                <w:sz w:val="19"/>
                <w:szCs w:val="19"/>
              </w:rPr>
              <w:t>p</w:t>
            </w:r>
            <w:r w:rsidRPr="00BB12E1">
              <w:rPr>
                <w:rFonts w:ascii="Arial" w:eastAsia="Arial" w:hAnsi="Arial" w:cs="Arial"/>
                <w:b/>
                <w:bCs/>
                <w:spacing w:val="2"/>
                <w:sz w:val="19"/>
                <w:szCs w:val="19"/>
              </w:rPr>
              <w:t>a</w:t>
            </w:r>
            <w:r w:rsidRPr="00BB12E1">
              <w:rPr>
                <w:rFonts w:ascii="Arial" w:eastAsia="Arial" w:hAnsi="Arial" w:cs="Arial"/>
                <w:b/>
                <w:bCs/>
                <w:spacing w:val="1"/>
                <w:sz w:val="19"/>
                <w:szCs w:val="19"/>
              </w:rPr>
              <w:t>r</w:t>
            </w:r>
            <w:r w:rsidRPr="00BB12E1">
              <w:rPr>
                <w:rFonts w:ascii="Arial" w:eastAsia="Arial" w:hAnsi="Arial" w:cs="Arial"/>
                <w:b/>
                <w:bCs/>
                <w:spacing w:val="-1"/>
                <w:sz w:val="19"/>
                <w:szCs w:val="19"/>
              </w:rPr>
              <w:t>ks</w:t>
            </w:r>
            <w:r w:rsidRPr="00BB12E1">
              <w:rPr>
                <w:rFonts w:ascii="Arial" w:eastAsia="Arial" w:hAnsi="Arial" w:cs="Arial"/>
                <w:b/>
                <w:bCs/>
                <w:sz w:val="19"/>
                <w:szCs w:val="19"/>
              </w:rPr>
              <w:t>)</w:t>
            </w:r>
          </w:p>
        </w:tc>
        <w:tc>
          <w:tcPr>
            <w:cnfStyle w:val="000100000000" w:firstRow="0" w:lastRow="0" w:firstColumn="0" w:lastColumn="1" w:oddVBand="0" w:evenVBand="0" w:oddHBand="0" w:evenHBand="0" w:firstRowFirstColumn="0" w:firstRowLastColumn="0" w:lastRowFirstColumn="0" w:lastRowLastColumn="0"/>
            <w:tcW w:w="3809" w:type="dxa"/>
          </w:tcPr>
          <w:p w14:paraId="02DF8A85" w14:textId="77777777" w:rsidR="00852B88" w:rsidRPr="00BB12E1" w:rsidRDefault="00852B88" w:rsidP="00BB12E1">
            <w:pPr>
              <w:widowControl w:val="0"/>
              <w:tabs>
                <w:tab w:val="left" w:pos="697"/>
              </w:tabs>
              <w:spacing w:before="31" w:line="240" w:lineRule="auto"/>
              <w:ind w:left="0"/>
              <w:rPr>
                <w:rFonts w:ascii="Arial" w:eastAsia="Arial" w:hAnsi="Arial"/>
                <w:spacing w:val="-1"/>
              </w:rPr>
            </w:pPr>
          </w:p>
        </w:tc>
      </w:tr>
    </w:tbl>
    <w:p w14:paraId="02DF8A87" w14:textId="77777777" w:rsidR="00B16F1A" w:rsidRPr="00B16F1A" w:rsidRDefault="004A6370" w:rsidP="00BB12E1">
      <w:pPr>
        <w:pStyle w:val="Heading2"/>
        <w:ind w:left="993"/>
        <w:rPr>
          <w:u w:val="single"/>
        </w:rPr>
      </w:pPr>
      <w:bookmarkStart w:id="8" w:name="_Toc473729207"/>
      <w:r>
        <w:rPr>
          <w:spacing w:val="-1"/>
        </w:rPr>
        <w:t>H</w:t>
      </w:r>
      <w:r>
        <w:rPr>
          <w:spacing w:val="2"/>
        </w:rPr>
        <w:t>o</w:t>
      </w:r>
      <w:r>
        <w:t>w</w:t>
      </w:r>
      <w:r>
        <w:rPr>
          <w:spacing w:val="-14"/>
        </w:rPr>
        <w:t xml:space="preserve"> </w:t>
      </w:r>
      <w:r>
        <w:rPr>
          <w:spacing w:val="1"/>
        </w:rPr>
        <w:t>i</w:t>
      </w:r>
      <w:r>
        <w:t>s</w:t>
      </w:r>
      <w:r>
        <w:rPr>
          <w:spacing w:val="-10"/>
        </w:rPr>
        <w:t xml:space="preserve"> </w:t>
      </w:r>
      <w:r>
        <w:rPr>
          <w:spacing w:val="1"/>
        </w:rPr>
        <w:t>i</w:t>
      </w:r>
      <w:r>
        <w:t>mpa</w:t>
      </w:r>
      <w:r>
        <w:rPr>
          <w:spacing w:val="1"/>
        </w:rPr>
        <w:t>i</w:t>
      </w:r>
      <w:r>
        <w:rPr>
          <w:spacing w:val="-1"/>
        </w:rPr>
        <w:t>r</w:t>
      </w:r>
      <w:r>
        <w:t>ment</w:t>
      </w:r>
      <w:r>
        <w:rPr>
          <w:spacing w:val="-12"/>
        </w:rPr>
        <w:t xml:space="preserve"> </w:t>
      </w:r>
      <w:r>
        <w:rPr>
          <w:spacing w:val="-1"/>
        </w:rPr>
        <w:t>r</w:t>
      </w:r>
      <w:r>
        <w:t>e</w:t>
      </w:r>
      <w:r>
        <w:rPr>
          <w:spacing w:val="1"/>
        </w:rPr>
        <w:t>c</w:t>
      </w:r>
      <w:r>
        <w:t>ogn</w:t>
      </w:r>
      <w:r>
        <w:rPr>
          <w:spacing w:val="1"/>
        </w:rPr>
        <w:t>is</w:t>
      </w:r>
      <w:r>
        <w:t>ed</w:t>
      </w:r>
      <w:r>
        <w:rPr>
          <w:spacing w:val="-12"/>
        </w:rPr>
        <w:t xml:space="preserve"> </w:t>
      </w:r>
      <w:r>
        <w:rPr>
          <w:spacing w:val="1"/>
        </w:rPr>
        <w:t>i</w:t>
      </w:r>
      <w:r>
        <w:t>n</w:t>
      </w:r>
      <w:r>
        <w:rPr>
          <w:spacing w:val="-12"/>
        </w:rPr>
        <w:t xml:space="preserve"> </w:t>
      </w:r>
      <w:r>
        <w:rPr>
          <w:spacing w:val="2"/>
        </w:rPr>
        <w:t>t</w:t>
      </w:r>
      <w:r>
        <w:t>he</w:t>
      </w:r>
      <w:r>
        <w:rPr>
          <w:spacing w:val="-12"/>
        </w:rPr>
        <w:t xml:space="preserve"> </w:t>
      </w:r>
      <w:r>
        <w:t>f</w:t>
      </w:r>
      <w:r>
        <w:rPr>
          <w:spacing w:val="1"/>
        </w:rPr>
        <w:t>i</w:t>
      </w:r>
      <w:r>
        <w:t>nan</w:t>
      </w:r>
      <w:r>
        <w:rPr>
          <w:spacing w:val="1"/>
        </w:rPr>
        <w:t>ci</w:t>
      </w:r>
      <w:r>
        <w:t>al</w:t>
      </w:r>
      <w:r>
        <w:rPr>
          <w:spacing w:val="-11"/>
        </w:rPr>
        <w:t xml:space="preserve"> </w:t>
      </w:r>
      <w:r>
        <w:rPr>
          <w:spacing w:val="1"/>
        </w:rPr>
        <w:t>s</w:t>
      </w:r>
      <w:r>
        <w:t>tatement</w:t>
      </w:r>
      <w:r>
        <w:rPr>
          <w:spacing w:val="1"/>
        </w:rPr>
        <w:t>s</w:t>
      </w:r>
      <w:r>
        <w:t>?</w:t>
      </w:r>
      <w:bookmarkEnd w:id="8"/>
    </w:p>
    <w:p w14:paraId="02DF8A88" w14:textId="77777777" w:rsidR="004A6370" w:rsidRPr="004A6370" w:rsidRDefault="004A6370" w:rsidP="00BB12E1">
      <w:pPr>
        <w:pStyle w:val="BodyText"/>
        <w:spacing w:line="270" w:lineRule="auto"/>
        <w:ind w:left="993" w:right="139"/>
        <w:jc w:val="both"/>
      </w:pPr>
      <w:r>
        <w:rPr>
          <w:spacing w:val="-1"/>
        </w:rPr>
        <w:t>Ite</w:t>
      </w:r>
      <w:r>
        <w:rPr>
          <w:spacing w:val="4"/>
        </w:rPr>
        <w:t>m</w:t>
      </w:r>
      <w:r>
        <w:t>s</w:t>
      </w:r>
      <w:r>
        <w:rPr>
          <w:spacing w:val="7"/>
        </w:rPr>
        <w:t xml:space="preserve"> </w:t>
      </w:r>
      <w:r>
        <w:rPr>
          <w:spacing w:val="-1"/>
        </w:rPr>
        <w:t>o</w:t>
      </w:r>
      <w:r>
        <w:t>f</w:t>
      </w:r>
      <w:r>
        <w:rPr>
          <w:spacing w:val="8"/>
        </w:rPr>
        <w:t xml:space="preserve"> </w:t>
      </w:r>
      <w:r>
        <w:rPr>
          <w:spacing w:val="-1"/>
        </w:rPr>
        <w:t>p</w:t>
      </w:r>
      <w:r>
        <w:t>r</w:t>
      </w:r>
      <w:r>
        <w:rPr>
          <w:spacing w:val="-1"/>
        </w:rPr>
        <w:t>ope</w:t>
      </w:r>
      <w:r>
        <w:t>r</w:t>
      </w:r>
      <w:r>
        <w:rPr>
          <w:spacing w:val="2"/>
        </w:rPr>
        <w:t>t</w:t>
      </w:r>
      <w:r>
        <w:rPr>
          <w:spacing w:val="-5"/>
        </w:rPr>
        <w:t>y</w:t>
      </w:r>
      <w:r>
        <w:t>,</w:t>
      </w:r>
      <w:r>
        <w:rPr>
          <w:spacing w:val="6"/>
        </w:rPr>
        <w:t xml:space="preserve"> </w:t>
      </w:r>
      <w:r>
        <w:rPr>
          <w:spacing w:val="2"/>
        </w:rPr>
        <w:t>p</w:t>
      </w:r>
      <w:r>
        <w:rPr>
          <w:spacing w:val="-2"/>
        </w:rPr>
        <w:t>l</w:t>
      </w:r>
      <w:r>
        <w:rPr>
          <w:spacing w:val="-1"/>
        </w:rPr>
        <w:t>a</w:t>
      </w:r>
      <w:r>
        <w:rPr>
          <w:spacing w:val="2"/>
        </w:rPr>
        <w:t>n</w:t>
      </w:r>
      <w:r>
        <w:rPr>
          <w:spacing w:val="-1"/>
        </w:rPr>
        <w:t>t</w:t>
      </w:r>
      <w:r>
        <w:t>,</w:t>
      </w:r>
      <w:r>
        <w:rPr>
          <w:spacing w:val="6"/>
        </w:rPr>
        <w:t xml:space="preserve"> </w:t>
      </w:r>
      <w:r>
        <w:rPr>
          <w:spacing w:val="2"/>
        </w:rPr>
        <w:t>eq</w:t>
      </w:r>
      <w:r>
        <w:rPr>
          <w:spacing w:val="-1"/>
        </w:rPr>
        <w:t>u</w:t>
      </w:r>
      <w:r>
        <w:rPr>
          <w:spacing w:val="-2"/>
        </w:rPr>
        <w:t>i</w:t>
      </w:r>
      <w:r>
        <w:rPr>
          <w:spacing w:val="-1"/>
        </w:rPr>
        <w:t>p</w:t>
      </w:r>
      <w:r>
        <w:rPr>
          <w:spacing w:val="4"/>
        </w:rPr>
        <w:t>m</w:t>
      </w:r>
      <w:r>
        <w:rPr>
          <w:spacing w:val="-1"/>
        </w:rPr>
        <w:t>en</w:t>
      </w:r>
      <w:r>
        <w:t>t</w:t>
      </w:r>
      <w:r>
        <w:rPr>
          <w:spacing w:val="7"/>
        </w:rPr>
        <w:t xml:space="preserve"> </w:t>
      </w:r>
      <w:r>
        <w:rPr>
          <w:spacing w:val="-1"/>
        </w:rPr>
        <w:t>a</w:t>
      </w:r>
      <w:r>
        <w:rPr>
          <w:spacing w:val="2"/>
        </w:rPr>
        <w:t>n</w:t>
      </w:r>
      <w:r>
        <w:t>d</w:t>
      </w:r>
      <w:r>
        <w:rPr>
          <w:spacing w:val="8"/>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8"/>
        </w:rPr>
        <w:t xml:space="preserve"> </w:t>
      </w:r>
      <w:r>
        <w:rPr>
          <w:spacing w:val="-1"/>
        </w:rPr>
        <w:t>da</w:t>
      </w:r>
      <w:r>
        <w:rPr>
          <w:spacing w:val="4"/>
        </w:rPr>
        <w:t>m</w:t>
      </w:r>
      <w:r>
        <w:rPr>
          <w:spacing w:val="-1"/>
        </w:rPr>
        <w:t>age</w:t>
      </w:r>
      <w:r>
        <w:t>d</w:t>
      </w:r>
      <w:r>
        <w:rPr>
          <w:spacing w:val="6"/>
        </w:rPr>
        <w:t xml:space="preserve"> </w:t>
      </w:r>
      <w:r>
        <w:rPr>
          <w:spacing w:val="-1"/>
        </w:rPr>
        <w:t>o</w:t>
      </w:r>
      <w:r>
        <w:t>r</w:t>
      </w:r>
      <w:r>
        <w:rPr>
          <w:spacing w:val="7"/>
        </w:rPr>
        <w:t xml:space="preserve"> </w:t>
      </w:r>
      <w:r>
        <w:rPr>
          <w:spacing w:val="2"/>
        </w:rPr>
        <w:t>d</w:t>
      </w:r>
      <w:r>
        <w:rPr>
          <w:spacing w:val="-1"/>
        </w:rPr>
        <w:t>e</w:t>
      </w:r>
      <w:r>
        <w:rPr>
          <w:spacing w:val="1"/>
        </w:rPr>
        <w:t>s</w:t>
      </w:r>
      <w:r>
        <w:rPr>
          <w:spacing w:val="-1"/>
        </w:rPr>
        <w:t>t</w:t>
      </w:r>
      <w:r>
        <w:t>r</w:t>
      </w:r>
      <w:r>
        <w:rPr>
          <w:spacing w:val="2"/>
        </w:rPr>
        <w:t>o</w:t>
      </w:r>
      <w:r>
        <w:rPr>
          <w:spacing w:val="-5"/>
        </w:rPr>
        <w:t>y</w:t>
      </w:r>
      <w:r>
        <w:rPr>
          <w:spacing w:val="2"/>
        </w:rPr>
        <w:t>e</w:t>
      </w:r>
      <w:r>
        <w:t>d</w:t>
      </w:r>
      <w:r>
        <w:rPr>
          <w:spacing w:val="8"/>
        </w:rPr>
        <w:t xml:space="preserve"> </w:t>
      </w:r>
      <w:r>
        <w:rPr>
          <w:spacing w:val="2"/>
        </w:rPr>
        <w:t>b</w:t>
      </w:r>
      <w:r>
        <w:t>y</w:t>
      </w:r>
      <w:r>
        <w:rPr>
          <w:spacing w:val="6"/>
        </w:rPr>
        <w:t xml:space="preserve"> </w:t>
      </w:r>
      <w:r>
        <w:rPr>
          <w:spacing w:val="2"/>
        </w:rPr>
        <w:t>t</w:t>
      </w:r>
      <w:r>
        <w:rPr>
          <w:spacing w:val="-1"/>
        </w:rPr>
        <w:t>h</w:t>
      </w:r>
      <w:r>
        <w:t>e</w:t>
      </w:r>
      <w:r>
        <w:rPr>
          <w:spacing w:val="6"/>
        </w:rPr>
        <w:t xml:space="preserve"> </w:t>
      </w:r>
      <w:r>
        <w:rPr>
          <w:spacing w:val="2"/>
        </w:rPr>
        <w:t>f</w:t>
      </w:r>
      <w:r>
        <w:rPr>
          <w:spacing w:val="-2"/>
        </w:rPr>
        <w:t>l</w:t>
      </w:r>
      <w:r>
        <w:rPr>
          <w:spacing w:val="-1"/>
        </w:rPr>
        <w:t>o</w:t>
      </w:r>
      <w:r>
        <w:rPr>
          <w:spacing w:val="2"/>
        </w:rPr>
        <w:t>o</w:t>
      </w:r>
      <w:r>
        <w:rPr>
          <w:spacing w:val="-1"/>
        </w:rPr>
        <w:t>d</w:t>
      </w:r>
      <w:r>
        <w:t>s</w:t>
      </w:r>
      <w:r>
        <w:rPr>
          <w:spacing w:val="10"/>
        </w:rPr>
        <w:t xml:space="preserve"> </w:t>
      </w:r>
      <w:r>
        <w:rPr>
          <w:spacing w:val="-3"/>
        </w:rPr>
        <w:t>w</w:t>
      </w:r>
      <w:r>
        <w:rPr>
          <w:spacing w:val="1"/>
        </w:rPr>
        <w:t>i</w:t>
      </w:r>
      <w:r>
        <w:rPr>
          <w:spacing w:val="-2"/>
        </w:rPr>
        <w:t>l</w:t>
      </w:r>
      <w:r>
        <w:t>l</w:t>
      </w:r>
      <w:r>
        <w:rPr>
          <w:spacing w:val="7"/>
        </w:rPr>
        <w:t xml:space="preserve"> </w:t>
      </w:r>
      <w:r>
        <w:rPr>
          <w:spacing w:val="-1"/>
        </w:rPr>
        <w:t>n</w:t>
      </w:r>
      <w:r>
        <w:rPr>
          <w:spacing w:val="2"/>
        </w:rPr>
        <w:t>e</w:t>
      </w:r>
      <w:r>
        <w:rPr>
          <w:spacing w:val="-1"/>
        </w:rPr>
        <w:t>e</w:t>
      </w:r>
      <w:r>
        <w:t>d</w:t>
      </w:r>
      <w:r>
        <w:rPr>
          <w:spacing w:val="6"/>
        </w:rPr>
        <w:t xml:space="preserve"> </w:t>
      </w:r>
      <w:r>
        <w:rPr>
          <w:spacing w:val="2"/>
        </w:rPr>
        <w:t>t</w:t>
      </w:r>
      <w:r>
        <w:t>o</w:t>
      </w:r>
      <w:r>
        <w:rPr>
          <w:spacing w:val="7"/>
        </w:rPr>
        <w:t xml:space="preserve"> </w:t>
      </w:r>
      <w:r>
        <w:rPr>
          <w:spacing w:val="2"/>
        </w:rPr>
        <w:t>u</w:t>
      </w:r>
      <w:r>
        <w:rPr>
          <w:spacing w:val="-1"/>
        </w:rPr>
        <w:t>nd</w:t>
      </w:r>
      <w:r>
        <w:rPr>
          <w:spacing w:val="2"/>
        </w:rPr>
        <w:t>e</w:t>
      </w:r>
      <w:r>
        <w:t>r</w:t>
      </w:r>
      <w:r>
        <w:rPr>
          <w:spacing w:val="-1"/>
        </w:rPr>
        <w:t>g</w:t>
      </w:r>
      <w:r>
        <w:t>o</w:t>
      </w:r>
      <w:r>
        <w:rPr>
          <w:spacing w:val="6"/>
        </w:rPr>
        <w:t xml:space="preserve"> </w:t>
      </w:r>
      <w:r>
        <w:rPr>
          <w:spacing w:val="-1"/>
        </w:rPr>
        <w:t>a</w:t>
      </w:r>
      <w:r>
        <w:t>n</w:t>
      </w:r>
      <w:r>
        <w:rPr>
          <w:w w:val="99"/>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7"/>
        </w:rPr>
        <w:t xml:space="preserve"> </w:t>
      </w:r>
      <w:r>
        <w:rPr>
          <w:spacing w:val="-1"/>
        </w:rPr>
        <w:t>a</w:t>
      </w:r>
      <w:r>
        <w:rPr>
          <w:spacing w:val="1"/>
        </w:rPr>
        <w:t>ss</w:t>
      </w:r>
      <w:r>
        <w:rPr>
          <w:spacing w:val="-1"/>
        </w:rPr>
        <w:t>e</w:t>
      </w:r>
      <w:r>
        <w:rPr>
          <w:spacing w:val="1"/>
        </w:rPr>
        <w:t>s</w:t>
      </w:r>
      <w:r>
        <w:rPr>
          <w:spacing w:val="-2"/>
        </w:rPr>
        <w:t>s</w:t>
      </w:r>
      <w:r>
        <w:rPr>
          <w:spacing w:val="4"/>
        </w:rPr>
        <w:t>m</w:t>
      </w:r>
      <w:r>
        <w:rPr>
          <w:spacing w:val="-1"/>
        </w:rPr>
        <w:t>en</w:t>
      </w:r>
      <w:r>
        <w:t>t</w:t>
      </w:r>
      <w:r>
        <w:rPr>
          <w:spacing w:val="7"/>
        </w:rPr>
        <w:t xml:space="preserve"> </w:t>
      </w:r>
      <w:r>
        <w:rPr>
          <w:spacing w:val="-1"/>
        </w:rPr>
        <w:t>o</w:t>
      </w:r>
      <w:r>
        <w:t>r</w:t>
      </w:r>
      <w:r>
        <w:rPr>
          <w:spacing w:val="8"/>
        </w:rPr>
        <w:t xml:space="preserve"> </w:t>
      </w:r>
      <w:r>
        <w:rPr>
          <w:spacing w:val="-1"/>
        </w:rPr>
        <w:t>b</w:t>
      </w:r>
      <w:r>
        <w:t>e</w:t>
      </w:r>
      <w:r>
        <w:rPr>
          <w:spacing w:val="10"/>
        </w:rPr>
        <w:t xml:space="preserve"> </w:t>
      </w:r>
      <w:r>
        <w:rPr>
          <w:spacing w:val="-3"/>
        </w:rPr>
        <w:t>w</w:t>
      </w:r>
      <w:r>
        <w:t>r</w:t>
      </w:r>
      <w:r>
        <w:rPr>
          <w:spacing w:val="-2"/>
        </w:rPr>
        <w:t>i</w:t>
      </w:r>
      <w:r>
        <w:rPr>
          <w:spacing w:val="2"/>
        </w:rPr>
        <w:t>t</w:t>
      </w:r>
      <w:r>
        <w:rPr>
          <w:spacing w:val="-1"/>
        </w:rPr>
        <w:t>ten</w:t>
      </w:r>
      <w:r>
        <w:t>-</w:t>
      </w:r>
      <w:r>
        <w:rPr>
          <w:spacing w:val="-1"/>
        </w:rPr>
        <w:t>o</w:t>
      </w:r>
      <w:r>
        <w:rPr>
          <w:spacing w:val="2"/>
        </w:rPr>
        <w:t>f</w:t>
      </w:r>
      <w:r>
        <w:t>f</w:t>
      </w:r>
      <w:r>
        <w:rPr>
          <w:spacing w:val="10"/>
        </w:rPr>
        <w:t xml:space="preserve"> </w:t>
      </w:r>
      <w:r>
        <w:rPr>
          <w:spacing w:val="-2"/>
        </w:rPr>
        <w:t>i</w:t>
      </w:r>
      <w:r>
        <w:rPr>
          <w:spacing w:val="2"/>
        </w:rPr>
        <w:t>mm</w:t>
      </w:r>
      <w:r>
        <w:rPr>
          <w:spacing w:val="-1"/>
        </w:rPr>
        <w:t>ed</w:t>
      </w:r>
      <w:r>
        <w:rPr>
          <w:spacing w:val="-2"/>
        </w:rPr>
        <w:t>i</w:t>
      </w:r>
      <w:r>
        <w:rPr>
          <w:spacing w:val="-1"/>
        </w:rPr>
        <w:t>at</w:t>
      </w:r>
      <w:r>
        <w:rPr>
          <w:spacing w:val="2"/>
        </w:rPr>
        <w:t>e</w:t>
      </w:r>
      <w:r>
        <w:rPr>
          <w:spacing w:val="1"/>
        </w:rPr>
        <w:t>l</w:t>
      </w:r>
      <w:r>
        <w:rPr>
          <w:spacing w:val="-5"/>
        </w:rPr>
        <w:t>y</w:t>
      </w:r>
      <w:r>
        <w:t>.</w:t>
      </w:r>
      <w:r>
        <w:rPr>
          <w:spacing w:val="12"/>
        </w:rPr>
        <w:t xml:space="preserve"> </w:t>
      </w:r>
      <w:r>
        <w:rPr>
          <w:spacing w:val="-1"/>
        </w:rPr>
        <w:t>I</w:t>
      </w:r>
      <w:r>
        <w:rPr>
          <w:spacing w:val="4"/>
        </w:rPr>
        <w:t>m</w:t>
      </w:r>
      <w:r>
        <w:rPr>
          <w:spacing w:val="-1"/>
        </w:rPr>
        <w:t>pa</w:t>
      </w:r>
      <w:r>
        <w:rPr>
          <w:spacing w:val="-2"/>
        </w:rPr>
        <w:t>ir</w:t>
      </w:r>
      <w:r>
        <w:rPr>
          <w:spacing w:val="4"/>
        </w:rPr>
        <w:t>m</w:t>
      </w:r>
      <w:r>
        <w:rPr>
          <w:spacing w:val="-1"/>
        </w:rPr>
        <w:t>en</w:t>
      </w:r>
      <w:r>
        <w:t>t</w:t>
      </w:r>
      <w:r>
        <w:rPr>
          <w:spacing w:val="7"/>
        </w:rPr>
        <w:t xml:space="preserve"> </w:t>
      </w:r>
      <w:r>
        <w:rPr>
          <w:spacing w:val="-1"/>
        </w:rPr>
        <w:t>o</w:t>
      </w:r>
      <w:r>
        <w:t>f</w:t>
      </w:r>
      <w:r>
        <w:rPr>
          <w:spacing w:val="10"/>
        </w:rPr>
        <w:t xml:space="preserve"> </w:t>
      </w:r>
      <w:r>
        <w:rPr>
          <w:spacing w:val="-1"/>
        </w:rPr>
        <w:t>a</w:t>
      </w:r>
      <w:r>
        <w:rPr>
          <w:spacing w:val="1"/>
        </w:rPr>
        <w:t>ss</w:t>
      </w:r>
      <w:r>
        <w:rPr>
          <w:spacing w:val="-1"/>
        </w:rPr>
        <w:t>et</w:t>
      </w:r>
      <w:r>
        <w:t>s</w:t>
      </w:r>
      <w:r>
        <w:rPr>
          <w:spacing w:val="9"/>
        </w:rPr>
        <w:t xml:space="preserve"> </w:t>
      </w:r>
      <w:r>
        <w:rPr>
          <w:spacing w:val="-1"/>
        </w:rPr>
        <w:t>nee</w:t>
      </w:r>
      <w:r>
        <w:rPr>
          <w:spacing w:val="2"/>
        </w:rPr>
        <w:t>d</w:t>
      </w:r>
      <w:r>
        <w:t>s</w:t>
      </w:r>
      <w:r>
        <w:rPr>
          <w:spacing w:val="9"/>
        </w:rPr>
        <w:t xml:space="preserve"> </w:t>
      </w:r>
      <w:r>
        <w:rPr>
          <w:spacing w:val="-1"/>
        </w:rPr>
        <w:t>t</w:t>
      </w:r>
      <w:r>
        <w:t>o</w:t>
      </w:r>
      <w:r>
        <w:rPr>
          <w:spacing w:val="7"/>
        </w:rPr>
        <w:t xml:space="preserve"> </w:t>
      </w:r>
      <w:r>
        <w:rPr>
          <w:spacing w:val="-1"/>
        </w:rPr>
        <w:t>b</w:t>
      </w:r>
      <w:r>
        <w:t>e</w:t>
      </w:r>
      <w:r>
        <w:rPr>
          <w:spacing w:val="7"/>
        </w:rPr>
        <w:t xml:space="preserve"> </w:t>
      </w:r>
      <w:r>
        <w:t>r</w:t>
      </w:r>
      <w:r>
        <w:rPr>
          <w:spacing w:val="-1"/>
        </w:rPr>
        <w:t>e</w:t>
      </w:r>
      <w:r>
        <w:rPr>
          <w:spacing w:val="1"/>
        </w:rPr>
        <w:t>c</w:t>
      </w:r>
      <w:r>
        <w:rPr>
          <w:spacing w:val="2"/>
        </w:rPr>
        <w:t>o</w:t>
      </w:r>
      <w:r>
        <w:rPr>
          <w:spacing w:val="-1"/>
        </w:rPr>
        <w:t>gn</w:t>
      </w:r>
      <w:r>
        <w:rPr>
          <w:spacing w:val="-2"/>
        </w:rPr>
        <w:t>i</w:t>
      </w:r>
      <w:r>
        <w:rPr>
          <w:spacing w:val="1"/>
        </w:rPr>
        <w:t>s</w:t>
      </w:r>
      <w:r>
        <w:rPr>
          <w:spacing w:val="2"/>
        </w:rPr>
        <w:t>e</w:t>
      </w:r>
      <w:r>
        <w:t>d</w:t>
      </w:r>
      <w:r>
        <w:rPr>
          <w:spacing w:val="8"/>
        </w:rPr>
        <w:t xml:space="preserve"> </w:t>
      </w:r>
      <w:r>
        <w:rPr>
          <w:spacing w:val="1"/>
        </w:rPr>
        <w:t>i</w:t>
      </w:r>
      <w:r>
        <w:t>n</w:t>
      </w:r>
      <w:r>
        <w:rPr>
          <w:spacing w:val="7"/>
        </w:rPr>
        <w:t xml:space="preserve"> </w:t>
      </w:r>
      <w:r>
        <w:rPr>
          <w:spacing w:val="-1"/>
        </w:rPr>
        <w:t>a</w:t>
      </w:r>
      <w:r>
        <w:rPr>
          <w:spacing w:val="1"/>
        </w:rPr>
        <w:t>cc</w:t>
      </w:r>
      <w:r>
        <w:rPr>
          <w:spacing w:val="2"/>
        </w:rPr>
        <w:t>o</w:t>
      </w:r>
      <w:r>
        <w:t>r</w:t>
      </w:r>
      <w:r>
        <w:rPr>
          <w:spacing w:val="-1"/>
        </w:rPr>
        <w:t>dan</w:t>
      </w:r>
      <w:r>
        <w:rPr>
          <w:spacing w:val="1"/>
        </w:rPr>
        <w:t>c</w:t>
      </w:r>
      <w:r>
        <w:t>e</w:t>
      </w:r>
      <w:r>
        <w:rPr>
          <w:w w:val="99"/>
        </w:rPr>
        <w:t xml:space="preserve"> </w:t>
      </w:r>
      <w:r>
        <w:t>w</w:t>
      </w:r>
      <w:r>
        <w:rPr>
          <w:spacing w:val="-2"/>
        </w:rPr>
        <w:t>i</w:t>
      </w:r>
      <w:r>
        <w:rPr>
          <w:spacing w:val="-1"/>
        </w:rPr>
        <w:t>t</w:t>
      </w:r>
      <w:r>
        <w:t>h</w:t>
      </w:r>
      <w:r>
        <w:rPr>
          <w:spacing w:val="-6"/>
        </w:rPr>
        <w:t xml:space="preserve"> </w:t>
      </w:r>
      <w:r>
        <w:rPr>
          <w:spacing w:val="1"/>
        </w:rPr>
        <w:t>A</w:t>
      </w:r>
      <w:r>
        <w:rPr>
          <w:spacing w:val="-1"/>
        </w:rPr>
        <w:t>A</w:t>
      </w:r>
      <w:r>
        <w:rPr>
          <w:spacing w:val="1"/>
        </w:rPr>
        <w:t>S</w:t>
      </w:r>
      <w:r>
        <w:t>B</w:t>
      </w:r>
      <w:r>
        <w:rPr>
          <w:spacing w:val="-8"/>
        </w:rPr>
        <w:t xml:space="preserve"> </w:t>
      </w:r>
      <w:r>
        <w:rPr>
          <w:spacing w:val="2"/>
        </w:rPr>
        <w:t>1</w:t>
      </w:r>
      <w:r>
        <w:rPr>
          <w:spacing w:val="-1"/>
        </w:rPr>
        <w:t>36</w:t>
      </w:r>
      <w:r>
        <w:t>.</w:t>
      </w:r>
    </w:p>
    <w:p w14:paraId="02DF8A89" w14:textId="77777777" w:rsidR="004A6370" w:rsidRPr="004A6370" w:rsidRDefault="004A6370" w:rsidP="00BB12E1">
      <w:pPr>
        <w:pStyle w:val="BodyText"/>
        <w:spacing w:line="270" w:lineRule="auto"/>
        <w:ind w:left="993" w:right="139"/>
        <w:jc w:val="both"/>
      </w:pPr>
      <w:r>
        <w:rPr>
          <w:spacing w:val="-1"/>
        </w:rPr>
        <w:t>A</w:t>
      </w:r>
      <w:r>
        <w:rPr>
          <w:spacing w:val="1"/>
        </w:rPr>
        <w:t>A</w:t>
      </w:r>
      <w:r>
        <w:rPr>
          <w:spacing w:val="-1"/>
        </w:rPr>
        <w:t>S</w:t>
      </w:r>
      <w:r>
        <w:t>B</w:t>
      </w:r>
      <w:r>
        <w:rPr>
          <w:spacing w:val="22"/>
        </w:rPr>
        <w:t xml:space="preserve"> </w:t>
      </w:r>
      <w:r>
        <w:rPr>
          <w:spacing w:val="2"/>
        </w:rPr>
        <w:t>1</w:t>
      </w:r>
      <w:r>
        <w:rPr>
          <w:spacing w:val="-1"/>
        </w:rPr>
        <w:t>3</w:t>
      </w:r>
      <w:r>
        <w:t>6</w:t>
      </w:r>
      <w:r>
        <w:rPr>
          <w:spacing w:val="23"/>
        </w:rPr>
        <w:t xml:space="preserve"> </w:t>
      </w:r>
      <w:r>
        <w:t>r</w:t>
      </w:r>
      <w:r>
        <w:rPr>
          <w:spacing w:val="-1"/>
        </w:rPr>
        <w:t>e</w:t>
      </w:r>
      <w:r>
        <w:rPr>
          <w:spacing w:val="2"/>
        </w:rPr>
        <w:t>q</w:t>
      </w:r>
      <w:r>
        <w:rPr>
          <w:spacing w:val="-1"/>
        </w:rPr>
        <w:t>u</w:t>
      </w:r>
      <w:r>
        <w:rPr>
          <w:spacing w:val="-2"/>
        </w:rPr>
        <w:t>i</w:t>
      </w:r>
      <w:r>
        <w:t>r</w:t>
      </w:r>
      <w:r>
        <w:rPr>
          <w:spacing w:val="-1"/>
        </w:rPr>
        <w:t>e</w:t>
      </w:r>
      <w:r>
        <w:t>s</w:t>
      </w:r>
      <w:r>
        <w:rPr>
          <w:spacing w:val="25"/>
        </w:rPr>
        <w:t xml:space="preserve"> </w:t>
      </w:r>
      <w:r>
        <w:rPr>
          <w:spacing w:val="-1"/>
        </w:rPr>
        <w:t>a</w:t>
      </w:r>
      <w:r>
        <w:t>n</w:t>
      </w:r>
      <w:r>
        <w:rPr>
          <w:spacing w:val="23"/>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23"/>
        </w:rPr>
        <w:t xml:space="preserve"> </w:t>
      </w:r>
      <w:r>
        <w:rPr>
          <w:spacing w:val="-1"/>
        </w:rPr>
        <w:t>te</w:t>
      </w:r>
      <w:r>
        <w:rPr>
          <w:spacing w:val="1"/>
        </w:rPr>
        <w:t>s</w:t>
      </w:r>
      <w:r>
        <w:t>t</w:t>
      </w:r>
      <w:r>
        <w:rPr>
          <w:spacing w:val="24"/>
        </w:rPr>
        <w:t xml:space="preserve"> </w:t>
      </w:r>
      <w:r>
        <w:rPr>
          <w:spacing w:val="-1"/>
        </w:rPr>
        <w:t>t</w:t>
      </w:r>
      <w:r>
        <w:t>o</w:t>
      </w:r>
      <w:r>
        <w:rPr>
          <w:spacing w:val="23"/>
        </w:rPr>
        <w:t xml:space="preserve"> </w:t>
      </w:r>
      <w:r>
        <w:rPr>
          <w:spacing w:val="-1"/>
        </w:rPr>
        <w:t>b</w:t>
      </w:r>
      <w:r>
        <w:t>e</w:t>
      </w:r>
      <w:r>
        <w:rPr>
          <w:spacing w:val="23"/>
        </w:rPr>
        <w:t xml:space="preserve"> </w:t>
      </w:r>
      <w:r>
        <w:rPr>
          <w:spacing w:val="1"/>
        </w:rPr>
        <w:t>c</w:t>
      </w:r>
      <w:r>
        <w:rPr>
          <w:spacing w:val="-1"/>
        </w:rPr>
        <w:t>on</w:t>
      </w:r>
      <w:r>
        <w:rPr>
          <w:spacing w:val="2"/>
        </w:rPr>
        <w:t>du</w:t>
      </w:r>
      <w:r>
        <w:rPr>
          <w:spacing w:val="1"/>
        </w:rPr>
        <w:t>c</w:t>
      </w:r>
      <w:r>
        <w:rPr>
          <w:spacing w:val="-1"/>
        </w:rPr>
        <w:t>te</w:t>
      </w:r>
      <w:r>
        <w:t>d</w:t>
      </w:r>
      <w:r>
        <w:rPr>
          <w:spacing w:val="23"/>
        </w:rPr>
        <w:t xml:space="preserve"> </w:t>
      </w:r>
      <w:r>
        <w:t>w</w:t>
      </w:r>
      <w:r>
        <w:rPr>
          <w:spacing w:val="-1"/>
        </w:rPr>
        <w:t>he</w:t>
      </w:r>
      <w:r>
        <w:t>n</w:t>
      </w:r>
      <w:r>
        <w:rPr>
          <w:spacing w:val="23"/>
        </w:rPr>
        <w:t xml:space="preserve"> </w:t>
      </w:r>
      <w:r>
        <w:rPr>
          <w:spacing w:val="2"/>
        </w:rPr>
        <w:t>t</w:t>
      </w:r>
      <w:r>
        <w:rPr>
          <w:spacing w:val="-1"/>
        </w:rPr>
        <w:t>he</w:t>
      </w:r>
      <w:r>
        <w:t>re</w:t>
      </w:r>
      <w:r>
        <w:rPr>
          <w:spacing w:val="23"/>
        </w:rPr>
        <w:t xml:space="preserve"> </w:t>
      </w:r>
      <w:r>
        <w:rPr>
          <w:spacing w:val="-2"/>
        </w:rPr>
        <w:t>i</w:t>
      </w:r>
      <w:r>
        <w:t>s</w:t>
      </w:r>
      <w:r>
        <w:rPr>
          <w:spacing w:val="25"/>
        </w:rPr>
        <w:t xml:space="preserve"> </w:t>
      </w:r>
      <w:r>
        <w:rPr>
          <w:spacing w:val="-1"/>
        </w:rPr>
        <w:t>a</w:t>
      </w:r>
      <w:r>
        <w:t>n</w:t>
      </w:r>
      <w:r>
        <w:rPr>
          <w:spacing w:val="25"/>
        </w:rPr>
        <w:t xml:space="preserve"> </w:t>
      </w:r>
      <w:r>
        <w:rPr>
          <w:spacing w:val="-2"/>
        </w:rPr>
        <w:t>i</w:t>
      </w:r>
      <w:r>
        <w:rPr>
          <w:spacing w:val="-1"/>
        </w:rPr>
        <w:t>n</w:t>
      </w:r>
      <w:r>
        <w:rPr>
          <w:spacing w:val="2"/>
        </w:rPr>
        <w:t>d</w:t>
      </w:r>
      <w:r>
        <w:rPr>
          <w:spacing w:val="1"/>
        </w:rPr>
        <w:t>ic</w:t>
      </w:r>
      <w:r>
        <w:rPr>
          <w:spacing w:val="-1"/>
        </w:rPr>
        <w:t>ato</w:t>
      </w:r>
      <w:r>
        <w:t>r</w:t>
      </w:r>
      <w:r>
        <w:rPr>
          <w:spacing w:val="24"/>
        </w:rPr>
        <w:t xml:space="preserve"> </w:t>
      </w:r>
      <w:r>
        <w:rPr>
          <w:spacing w:val="-1"/>
        </w:rPr>
        <w:t>o</w:t>
      </w:r>
      <w:r>
        <w:t>f</w:t>
      </w:r>
      <w:r>
        <w:rPr>
          <w:spacing w:val="26"/>
        </w:rPr>
        <w:t xml:space="preserve"> </w:t>
      </w:r>
      <w:r>
        <w:rPr>
          <w:spacing w:val="-5"/>
        </w:rPr>
        <w:t>i</w:t>
      </w:r>
      <w:r>
        <w:rPr>
          <w:spacing w:val="4"/>
        </w:rPr>
        <w:t>m</w:t>
      </w:r>
      <w:r>
        <w:rPr>
          <w:spacing w:val="-1"/>
        </w:rPr>
        <w:t>pa</w:t>
      </w:r>
      <w:r>
        <w:rPr>
          <w:spacing w:val="-2"/>
        </w:rPr>
        <w:t>ir</w:t>
      </w:r>
      <w:r>
        <w:rPr>
          <w:spacing w:val="4"/>
        </w:rPr>
        <w:t>m</w:t>
      </w:r>
      <w:r>
        <w:rPr>
          <w:spacing w:val="-1"/>
        </w:rPr>
        <w:t>ent</w:t>
      </w:r>
      <w:r>
        <w:t>;</w:t>
      </w:r>
      <w:r>
        <w:rPr>
          <w:spacing w:val="23"/>
        </w:rPr>
        <w:t xml:space="preserve"> </w:t>
      </w:r>
      <w:r>
        <w:rPr>
          <w:spacing w:val="-1"/>
        </w:rPr>
        <w:t>th</w:t>
      </w:r>
      <w:r>
        <w:rPr>
          <w:spacing w:val="-2"/>
        </w:rPr>
        <w:t>i</w:t>
      </w:r>
      <w:r>
        <w:t>s</w:t>
      </w:r>
      <w:r>
        <w:rPr>
          <w:spacing w:val="25"/>
        </w:rPr>
        <w:t xml:space="preserve"> </w:t>
      </w:r>
      <w:r>
        <w:rPr>
          <w:spacing w:val="2"/>
        </w:rPr>
        <w:t>b</w:t>
      </w:r>
      <w:r>
        <w:rPr>
          <w:spacing w:val="-1"/>
        </w:rPr>
        <w:t>e</w:t>
      </w:r>
      <w:r>
        <w:rPr>
          <w:spacing w:val="-2"/>
        </w:rPr>
        <w:t>i</w:t>
      </w:r>
      <w:r>
        <w:rPr>
          <w:spacing w:val="2"/>
        </w:rPr>
        <w:t>n</w:t>
      </w:r>
      <w:r>
        <w:t>g</w:t>
      </w:r>
      <w:r>
        <w:rPr>
          <w:spacing w:val="23"/>
        </w:rPr>
        <w:t xml:space="preserve"> </w:t>
      </w:r>
      <w:r>
        <w:rPr>
          <w:spacing w:val="-1"/>
        </w:rPr>
        <w:t>th</w:t>
      </w:r>
      <w:r>
        <w:t>e</w:t>
      </w:r>
      <w:r>
        <w:rPr>
          <w:w w:val="99"/>
        </w:rPr>
        <w:t xml:space="preserve"> </w:t>
      </w:r>
      <w:r>
        <w:t>r</w:t>
      </w:r>
      <w:r>
        <w:rPr>
          <w:spacing w:val="-1"/>
        </w:rPr>
        <w:t>e</w:t>
      </w:r>
      <w:r>
        <w:rPr>
          <w:spacing w:val="1"/>
        </w:rPr>
        <w:t>c</w:t>
      </w:r>
      <w:r>
        <w:rPr>
          <w:spacing w:val="-1"/>
        </w:rPr>
        <w:t>en</w:t>
      </w:r>
      <w:r>
        <w:t>t</w:t>
      </w:r>
      <w:r>
        <w:rPr>
          <w:spacing w:val="-8"/>
        </w:rPr>
        <w:t xml:space="preserve"> </w:t>
      </w:r>
      <w:r>
        <w:rPr>
          <w:spacing w:val="2"/>
        </w:rPr>
        <w:t>f</w:t>
      </w:r>
      <w:r>
        <w:rPr>
          <w:spacing w:val="-2"/>
        </w:rPr>
        <w:t>l</w:t>
      </w:r>
      <w:r>
        <w:rPr>
          <w:spacing w:val="-1"/>
        </w:rPr>
        <w:t>ood</w:t>
      </w:r>
      <w:r>
        <w:t>s</w:t>
      </w:r>
      <w:r>
        <w:rPr>
          <w:spacing w:val="-6"/>
        </w:rPr>
        <w:t xml:space="preserve"> </w:t>
      </w:r>
      <w:r>
        <w:t>(</w:t>
      </w:r>
      <w:r>
        <w:rPr>
          <w:spacing w:val="2"/>
        </w:rPr>
        <w:t>ph</w:t>
      </w:r>
      <w:r>
        <w:rPr>
          <w:spacing w:val="-5"/>
        </w:rPr>
        <w:t>y</w:t>
      </w:r>
      <w:r>
        <w:rPr>
          <w:spacing w:val="3"/>
        </w:rPr>
        <w:t>s</w:t>
      </w:r>
      <w:r>
        <w:rPr>
          <w:spacing w:val="-2"/>
        </w:rPr>
        <w:t>i</w:t>
      </w:r>
      <w:r>
        <w:rPr>
          <w:spacing w:val="1"/>
        </w:rPr>
        <w:t>c</w:t>
      </w:r>
      <w:r>
        <w:rPr>
          <w:spacing w:val="-1"/>
        </w:rPr>
        <w:t>a</w:t>
      </w:r>
      <w:r>
        <w:t>l</w:t>
      </w:r>
      <w:r>
        <w:rPr>
          <w:spacing w:val="-6"/>
        </w:rPr>
        <w:t xml:space="preserve"> </w:t>
      </w:r>
      <w:r>
        <w:rPr>
          <w:spacing w:val="-1"/>
        </w:rPr>
        <w:t>da</w:t>
      </w:r>
      <w:r>
        <w:rPr>
          <w:spacing w:val="2"/>
        </w:rPr>
        <w:t>m</w:t>
      </w:r>
      <w:r>
        <w:rPr>
          <w:spacing w:val="-1"/>
        </w:rPr>
        <w:t>ag</w:t>
      </w:r>
      <w:r>
        <w:t>e</w:t>
      </w:r>
      <w:r>
        <w:rPr>
          <w:spacing w:val="-6"/>
        </w:rPr>
        <w:t xml:space="preserve"> </w:t>
      </w:r>
      <w:r>
        <w:rPr>
          <w:spacing w:val="-1"/>
        </w:rPr>
        <w:t>a</w:t>
      </w:r>
      <w:r>
        <w:t>s</w:t>
      </w:r>
      <w:r>
        <w:rPr>
          <w:spacing w:val="-6"/>
        </w:rPr>
        <w:t xml:space="preserve"> </w:t>
      </w:r>
      <w:r>
        <w:rPr>
          <w:spacing w:val="-1"/>
        </w:rPr>
        <w:t>a</w:t>
      </w:r>
      <w:r>
        <w:t>n</w:t>
      </w:r>
      <w:r>
        <w:rPr>
          <w:spacing w:val="-6"/>
        </w:rPr>
        <w:t xml:space="preserve"> </w:t>
      </w:r>
      <w:r>
        <w:rPr>
          <w:spacing w:val="-2"/>
        </w:rPr>
        <w:t>i</w:t>
      </w:r>
      <w:r>
        <w:rPr>
          <w:spacing w:val="-1"/>
        </w:rPr>
        <w:t>n</w:t>
      </w:r>
      <w:r>
        <w:rPr>
          <w:spacing w:val="2"/>
        </w:rPr>
        <w:t>d</w:t>
      </w:r>
      <w:r>
        <w:rPr>
          <w:spacing w:val="-2"/>
        </w:rPr>
        <w:t>i</w:t>
      </w:r>
      <w:r>
        <w:rPr>
          <w:spacing w:val="1"/>
        </w:rPr>
        <w:t>c</w:t>
      </w:r>
      <w:r>
        <w:rPr>
          <w:spacing w:val="-1"/>
        </w:rPr>
        <w:t>ato</w:t>
      </w:r>
      <w:r>
        <w:t>r).</w:t>
      </w:r>
    </w:p>
    <w:p w14:paraId="02DF8A8A" w14:textId="77777777" w:rsidR="004A6370" w:rsidRPr="004A6370" w:rsidRDefault="004A6370" w:rsidP="00BB12E1">
      <w:pPr>
        <w:pStyle w:val="BodyText"/>
        <w:spacing w:line="271" w:lineRule="auto"/>
        <w:ind w:left="993" w:right="142"/>
        <w:jc w:val="both"/>
      </w:pPr>
      <w:r>
        <w:lastRenderedPageBreak/>
        <w:t>C</w:t>
      </w:r>
      <w:r>
        <w:rPr>
          <w:spacing w:val="-1"/>
        </w:rPr>
        <w:t>e</w:t>
      </w:r>
      <w:r>
        <w:t>r</w:t>
      </w:r>
      <w:r>
        <w:rPr>
          <w:spacing w:val="-1"/>
        </w:rPr>
        <w:t>ta</w:t>
      </w:r>
      <w:r>
        <w:rPr>
          <w:spacing w:val="1"/>
        </w:rPr>
        <w:t>i</w:t>
      </w:r>
      <w:r>
        <w:t>n</w:t>
      </w:r>
      <w:r>
        <w:rPr>
          <w:spacing w:val="28"/>
        </w:rPr>
        <w:t xml:space="preserve"> </w:t>
      </w:r>
      <w:r>
        <w:rPr>
          <w:spacing w:val="-1"/>
        </w:rPr>
        <w:t>a</w:t>
      </w:r>
      <w:r>
        <w:rPr>
          <w:spacing w:val="1"/>
        </w:rPr>
        <w:t>ss</w:t>
      </w:r>
      <w:r>
        <w:rPr>
          <w:spacing w:val="-1"/>
        </w:rPr>
        <w:t>et</w:t>
      </w:r>
      <w:r>
        <w:t>s</w:t>
      </w:r>
      <w:r>
        <w:rPr>
          <w:spacing w:val="30"/>
        </w:rPr>
        <w:t xml:space="preserve"> </w:t>
      </w:r>
      <w:r>
        <w:rPr>
          <w:spacing w:val="4"/>
        </w:rPr>
        <w:t>m</w:t>
      </w:r>
      <w:r>
        <w:rPr>
          <w:spacing w:val="2"/>
        </w:rPr>
        <w:t>a</w:t>
      </w:r>
      <w:r>
        <w:t>y</w:t>
      </w:r>
      <w:r>
        <w:rPr>
          <w:spacing w:val="26"/>
        </w:rPr>
        <w:t xml:space="preserve"> </w:t>
      </w:r>
      <w:r>
        <w:rPr>
          <w:spacing w:val="-1"/>
        </w:rPr>
        <w:t>h</w:t>
      </w:r>
      <w:r>
        <w:rPr>
          <w:spacing w:val="2"/>
        </w:rPr>
        <w:t>a</w:t>
      </w:r>
      <w:r>
        <w:rPr>
          <w:spacing w:val="-2"/>
        </w:rPr>
        <w:t>v</w:t>
      </w:r>
      <w:r>
        <w:t>e</w:t>
      </w:r>
      <w:r>
        <w:rPr>
          <w:spacing w:val="34"/>
        </w:rPr>
        <w:t xml:space="preserve"> </w:t>
      </w:r>
      <w:r>
        <w:rPr>
          <w:spacing w:val="-1"/>
        </w:rPr>
        <w:t>bee</w:t>
      </w:r>
      <w:r>
        <w:t>n</w:t>
      </w:r>
      <w:r>
        <w:rPr>
          <w:spacing w:val="30"/>
        </w:rPr>
        <w:t xml:space="preserve"> </w:t>
      </w:r>
      <w:r>
        <w:rPr>
          <w:spacing w:val="-1"/>
        </w:rPr>
        <w:t>da</w:t>
      </w:r>
      <w:r>
        <w:rPr>
          <w:spacing w:val="4"/>
        </w:rPr>
        <w:t>m</w:t>
      </w:r>
      <w:r>
        <w:rPr>
          <w:spacing w:val="-1"/>
        </w:rPr>
        <w:t>age</w:t>
      </w:r>
      <w:r>
        <w:t>d</w:t>
      </w:r>
      <w:r>
        <w:rPr>
          <w:spacing w:val="29"/>
        </w:rPr>
        <w:t xml:space="preserve"> </w:t>
      </w:r>
      <w:r>
        <w:rPr>
          <w:spacing w:val="2"/>
        </w:rPr>
        <w:t>t</w:t>
      </w:r>
      <w:r>
        <w:t>o</w:t>
      </w:r>
      <w:r>
        <w:rPr>
          <w:spacing w:val="29"/>
        </w:rPr>
        <w:t xml:space="preserve"> </w:t>
      </w:r>
      <w:r>
        <w:rPr>
          <w:spacing w:val="1"/>
        </w:rPr>
        <w:t>s</w:t>
      </w:r>
      <w:r>
        <w:rPr>
          <w:spacing w:val="-1"/>
        </w:rPr>
        <w:t>u</w:t>
      </w:r>
      <w:r>
        <w:rPr>
          <w:spacing w:val="1"/>
        </w:rPr>
        <w:t>c</w:t>
      </w:r>
      <w:r>
        <w:t>h</w:t>
      </w:r>
      <w:r>
        <w:rPr>
          <w:spacing w:val="31"/>
        </w:rPr>
        <w:t xml:space="preserve"> </w:t>
      </w:r>
      <w:r>
        <w:t>a</w:t>
      </w:r>
      <w:r>
        <w:rPr>
          <w:spacing w:val="30"/>
        </w:rPr>
        <w:t xml:space="preserve"> </w:t>
      </w:r>
      <w:r>
        <w:rPr>
          <w:spacing w:val="-1"/>
        </w:rPr>
        <w:t>deg</w:t>
      </w:r>
      <w:r>
        <w:t>r</w:t>
      </w:r>
      <w:r>
        <w:rPr>
          <w:spacing w:val="2"/>
        </w:rPr>
        <w:t>e</w:t>
      </w:r>
      <w:r>
        <w:t>e</w:t>
      </w:r>
      <w:r>
        <w:rPr>
          <w:spacing w:val="29"/>
        </w:rPr>
        <w:t xml:space="preserve"> </w:t>
      </w:r>
      <w:r>
        <w:rPr>
          <w:spacing w:val="-1"/>
        </w:rPr>
        <w:t>t</w:t>
      </w:r>
      <w:r>
        <w:rPr>
          <w:spacing w:val="2"/>
        </w:rPr>
        <w:t>h</w:t>
      </w:r>
      <w:r>
        <w:rPr>
          <w:spacing w:val="-1"/>
        </w:rPr>
        <w:t>a</w:t>
      </w:r>
      <w:r>
        <w:t>t</w:t>
      </w:r>
      <w:r>
        <w:rPr>
          <w:spacing w:val="29"/>
        </w:rPr>
        <w:t xml:space="preserve"> </w:t>
      </w:r>
      <w:r>
        <w:rPr>
          <w:spacing w:val="-1"/>
        </w:rPr>
        <w:t>t</w:t>
      </w:r>
      <w:r>
        <w:rPr>
          <w:spacing w:val="2"/>
        </w:rPr>
        <w:t>he</w:t>
      </w:r>
      <w:r>
        <w:t>y</w:t>
      </w:r>
      <w:r>
        <w:rPr>
          <w:spacing w:val="28"/>
        </w:rPr>
        <w:t xml:space="preserve"> </w:t>
      </w:r>
      <w:r>
        <w:t>w</w:t>
      </w:r>
      <w:r>
        <w:rPr>
          <w:spacing w:val="1"/>
        </w:rPr>
        <w:t>i</w:t>
      </w:r>
      <w:r>
        <w:rPr>
          <w:spacing w:val="-2"/>
        </w:rPr>
        <w:t>l</w:t>
      </w:r>
      <w:r>
        <w:t>l</w:t>
      </w:r>
      <w:r>
        <w:rPr>
          <w:spacing w:val="30"/>
        </w:rPr>
        <w:t xml:space="preserve"> </w:t>
      </w:r>
      <w:r>
        <w:rPr>
          <w:spacing w:val="-1"/>
        </w:rPr>
        <w:t>n</w:t>
      </w:r>
      <w:r>
        <w:t>o</w:t>
      </w:r>
      <w:r>
        <w:rPr>
          <w:spacing w:val="30"/>
        </w:rPr>
        <w:t xml:space="preserve"> </w:t>
      </w:r>
      <w:r>
        <w:rPr>
          <w:spacing w:val="-2"/>
        </w:rPr>
        <w:t>l</w:t>
      </w:r>
      <w:r>
        <w:rPr>
          <w:spacing w:val="2"/>
        </w:rPr>
        <w:t>o</w:t>
      </w:r>
      <w:r>
        <w:rPr>
          <w:spacing w:val="-1"/>
        </w:rPr>
        <w:t>nge</w:t>
      </w:r>
      <w:r>
        <w:t>r</w:t>
      </w:r>
      <w:r>
        <w:rPr>
          <w:spacing w:val="30"/>
        </w:rPr>
        <w:t xml:space="preserve"> </w:t>
      </w:r>
      <w:r>
        <w:rPr>
          <w:spacing w:val="2"/>
        </w:rPr>
        <w:t>b</w:t>
      </w:r>
      <w:r>
        <w:t>e</w:t>
      </w:r>
      <w:r>
        <w:rPr>
          <w:spacing w:val="29"/>
        </w:rPr>
        <w:t xml:space="preserve"> </w:t>
      </w:r>
      <w:r>
        <w:rPr>
          <w:spacing w:val="1"/>
        </w:rPr>
        <w:t>i</w:t>
      </w:r>
      <w:r>
        <w:t>n</w:t>
      </w:r>
      <w:r>
        <w:rPr>
          <w:spacing w:val="29"/>
        </w:rPr>
        <w:t xml:space="preserve"> </w:t>
      </w:r>
      <w:r>
        <w:rPr>
          <w:spacing w:val="-1"/>
        </w:rPr>
        <w:t>u</w:t>
      </w:r>
      <w:r>
        <w:rPr>
          <w:spacing w:val="1"/>
        </w:rPr>
        <w:t>s</w:t>
      </w:r>
      <w:r>
        <w:t>e</w:t>
      </w:r>
      <w:r>
        <w:rPr>
          <w:spacing w:val="31"/>
        </w:rPr>
        <w:t xml:space="preserve"> </w:t>
      </w:r>
      <w:r>
        <w:rPr>
          <w:spacing w:val="-1"/>
        </w:rPr>
        <w:t>a</w:t>
      </w:r>
      <w:r>
        <w:rPr>
          <w:spacing w:val="2"/>
        </w:rPr>
        <w:t>n</w:t>
      </w:r>
      <w:r>
        <w:t>d</w:t>
      </w:r>
      <w:r>
        <w:rPr>
          <w:spacing w:val="28"/>
        </w:rPr>
        <w:t xml:space="preserve"> </w:t>
      </w:r>
      <w:r>
        <w:rPr>
          <w:spacing w:val="-1"/>
        </w:rPr>
        <w:t>t</w:t>
      </w:r>
      <w:r>
        <w:rPr>
          <w:spacing w:val="2"/>
        </w:rPr>
        <w:t>h</w:t>
      </w:r>
      <w:r>
        <w:rPr>
          <w:spacing w:val="-1"/>
        </w:rPr>
        <w:t>e</w:t>
      </w:r>
      <w:r>
        <w:t>re</w:t>
      </w:r>
      <w:r>
        <w:rPr>
          <w:spacing w:val="31"/>
        </w:rPr>
        <w:t xml:space="preserve"> </w:t>
      </w:r>
      <w:r>
        <w:rPr>
          <w:spacing w:val="-1"/>
        </w:rPr>
        <w:t>a</w:t>
      </w:r>
      <w:r>
        <w:t>re</w:t>
      </w:r>
      <w:r>
        <w:rPr>
          <w:spacing w:val="29"/>
        </w:rPr>
        <w:t xml:space="preserve"> </w:t>
      </w:r>
      <w:r>
        <w:rPr>
          <w:spacing w:val="-1"/>
        </w:rPr>
        <w:t>n</w:t>
      </w:r>
      <w:r>
        <w:t>o</w:t>
      </w:r>
      <w:r>
        <w:rPr>
          <w:w w:val="99"/>
        </w:rPr>
        <w:t xml:space="preserve"> </w:t>
      </w:r>
      <w:r>
        <w:rPr>
          <w:spacing w:val="-1"/>
        </w:rPr>
        <w:t>p</w:t>
      </w:r>
      <w:r>
        <w:t>r</w:t>
      </w:r>
      <w:r>
        <w:rPr>
          <w:spacing w:val="-1"/>
        </w:rPr>
        <w:t>o</w:t>
      </w:r>
      <w:r>
        <w:rPr>
          <w:spacing w:val="1"/>
        </w:rPr>
        <w:t>c</w:t>
      </w:r>
      <w:r>
        <w:rPr>
          <w:spacing w:val="-1"/>
        </w:rPr>
        <w:t>eed</w:t>
      </w:r>
      <w:r>
        <w:t>s</w:t>
      </w:r>
      <w:r>
        <w:rPr>
          <w:spacing w:val="5"/>
        </w:rPr>
        <w:t xml:space="preserve"> </w:t>
      </w:r>
      <w:r>
        <w:rPr>
          <w:spacing w:val="-1"/>
        </w:rPr>
        <w:t>e</w:t>
      </w:r>
      <w:r>
        <w:rPr>
          <w:spacing w:val="1"/>
        </w:rPr>
        <w:t>x</w:t>
      </w:r>
      <w:r>
        <w:rPr>
          <w:spacing w:val="2"/>
        </w:rPr>
        <w:t>p</w:t>
      </w:r>
      <w:r>
        <w:rPr>
          <w:spacing w:val="-1"/>
        </w:rPr>
        <w:t>e</w:t>
      </w:r>
      <w:r>
        <w:rPr>
          <w:spacing w:val="1"/>
        </w:rPr>
        <w:t>c</w:t>
      </w:r>
      <w:r>
        <w:rPr>
          <w:spacing w:val="-1"/>
        </w:rPr>
        <w:t>te</w:t>
      </w:r>
      <w:r>
        <w:t>d</w:t>
      </w:r>
      <w:r>
        <w:rPr>
          <w:spacing w:val="7"/>
        </w:rPr>
        <w:t xml:space="preserve"> </w:t>
      </w:r>
      <w:r>
        <w:rPr>
          <w:spacing w:val="2"/>
        </w:rPr>
        <w:t>f</w:t>
      </w:r>
      <w:r>
        <w:t>r</w:t>
      </w:r>
      <w:r>
        <w:rPr>
          <w:spacing w:val="-3"/>
        </w:rPr>
        <w:t>o</w:t>
      </w:r>
      <w:r>
        <w:t>m</w:t>
      </w:r>
      <w:r>
        <w:rPr>
          <w:spacing w:val="9"/>
        </w:rPr>
        <w:t xml:space="preserve"> </w:t>
      </w:r>
      <w:r>
        <w:rPr>
          <w:spacing w:val="-1"/>
        </w:rPr>
        <w:t>the</w:t>
      </w:r>
      <w:r>
        <w:rPr>
          <w:spacing w:val="-2"/>
        </w:rPr>
        <w:t>i</w:t>
      </w:r>
      <w:r>
        <w:t>r</w:t>
      </w:r>
      <w:r>
        <w:rPr>
          <w:spacing w:val="6"/>
        </w:rPr>
        <w:t xml:space="preserve"> </w:t>
      </w:r>
      <w:r>
        <w:rPr>
          <w:spacing w:val="2"/>
        </w:rPr>
        <w:t>d</w:t>
      </w:r>
      <w:r>
        <w:rPr>
          <w:spacing w:val="-2"/>
        </w:rPr>
        <w:t>i</w:t>
      </w:r>
      <w:r>
        <w:rPr>
          <w:spacing w:val="1"/>
        </w:rPr>
        <w:t>s</w:t>
      </w:r>
      <w:r>
        <w:rPr>
          <w:spacing w:val="-1"/>
        </w:rPr>
        <w:t>po</w:t>
      </w:r>
      <w:r>
        <w:rPr>
          <w:spacing w:val="1"/>
        </w:rPr>
        <w:t>s</w:t>
      </w:r>
      <w:r>
        <w:rPr>
          <w:spacing w:val="2"/>
        </w:rPr>
        <w:t>a</w:t>
      </w:r>
      <w:r>
        <w:rPr>
          <w:spacing w:val="-2"/>
        </w:rPr>
        <w:t>l</w:t>
      </w:r>
      <w:r>
        <w:t>.</w:t>
      </w:r>
      <w:r>
        <w:rPr>
          <w:spacing w:val="5"/>
        </w:rPr>
        <w:t xml:space="preserve"> </w:t>
      </w:r>
      <w:r>
        <w:rPr>
          <w:spacing w:val="-1"/>
        </w:rPr>
        <w:t>I</w:t>
      </w:r>
      <w:r>
        <w:t>f</w:t>
      </w:r>
      <w:r>
        <w:rPr>
          <w:spacing w:val="6"/>
        </w:rPr>
        <w:t xml:space="preserve"> </w:t>
      </w:r>
      <w:r>
        <w:t>a</w:t>
      </w:r>
      <w:r>
        <w:rPr>
          <w:spacing w:val="7"/>
        </w:rPr>
        <w:t xml:space="preserve"> </w:t>
      </w:r>
      <w:r>
        <w:rPr>
          <w:spacing w:val="-1"/>
        </w:rPr>
        <w:t>natu</w:t>
      </w:r>
      <w:r>
        <w:rPr>
          <w:spacing w:val="3"/>
        </w:rPr>
        <w:t>r</w:t>
      </w:r>
      <w:r>
        <w:rPr>
          <w:spacing w:val="-1"/>
        </w:rPr>
        <w:t>a</w:t>
      </w:r>
      <w:r>
        <w:t>l</w:t>
      </w:r>
      <w:r>
        <w:rPr>
          <w:spacing w:val="6"/>
        </w:rPr>
        <w:t xml:space="preserve"> </w:t>
      </w:r>
      <w:r>
        <w:rPr>
          <w:spacing w:val="-1"/>
        </w:rPr>
        <w:t>d</w:t>
      </w:r>
      <w:r>
        <w:rPr>
          <w:spacing w:val="-2"/>
        </w:rPr>
        <w:t>i</w:t>
      </w:r>
      <w:r>
        <w:rPr>
          <w:spacing w:val="3"/>
        </w:rPr>
        <w:t>s</w:t>
      </w:r>
      <w:r>
        <w:rPr>
          <w:spacing w:val="-1"/>
        </w:rPr>
        <w:t>a</w:t>
      </w:r>
      <w:r>
        <w:rPr>
          <w:spacing w:val="1"/>
        </w:rPr>
        <w:t>s</w:t>
      </w:r>
      <w:r>
        <w:rPr>
          <w:spacing w:val="-1"/>
        </w:rPr>
        <w:t>te</w:t>
      </w:r>
      <w:r>
        <w:t>r</w:t>
      </w:r>
      <w:r>
        <w:rPr>
          <w:spacing w:val="6"/>
        </w:rPr>
        <w:t xml:space="preserve"> </w:t>
      </w:r>
      <w:r>
        <w:rPr>
          <w:spacing w:val="-1"/>
        </w:rPr>
        <w:t>ha</w:t>
      </w:r>
      <w:r>
        <w:t>s</w:t>
      </w:r>
      <w:r>
        <w:rPr>
          <w:spacing w:val="8"/>
        </w:rPr>
        <w:t xml:space="preserve"> </w:t>
      </w:r>
      <w:r>
        <w:rPr>
          <w:spacing w:val="-1"/>
        </w:rPr>
        <w:t>da</w:t>
      </w:r>
      <w:r>
        <w:rPr>
          <w:spacing w:val="4"/>
        </w:rPr>
        <w:t>m</w:t>
      </w:r>
      <w:r>
        <w:rPr>
          <w:spacing w:val="-1"/>
        </w:rPr>
        <w:t>age</w:t>
      </w:r>
      <w:r>
        <w:t>d</w:t>
      </w:r>
      <w:r>
        <w:rPr>
          <w:spacing w:val="4"/>
        </w:rPr>
        <w:t xml:space="preserve"> </w:t>
      </w:r>
      <w:r>
        <w:rPr>
          <w:spacing w:val="2"/>
        </w:rPr>
        <w:t>a</w:t>
      </w:r>
      <w:r>
        <w:t>n</w:t>
      </w:r>
      <w:r>
        <w:rPr>
          <w:spacing w:val="4"/>
        </w:rPr>
        <w:t xml:space="preserve"> </w:t>
      </w:r>
      <w:r>
        <w:rPr>
          <w:spacing w:val="-1"/>
        </w:rPr>
        <w:t>a</w:t>
      </w:r>
      <w:r>
        <w:rPr>
          <w:spacing w:val="1"/>
        </w:rPr>
        <w:t>s</w:t>
      </w:r>
      <w:r>
        <w:rPr>
          <w:spacing w:val="3"/>
        </w:rPr>
        <w:t>s</w:t>
      </w:r>
      <w:r>
        <w:rPr>
          <w:spacing w:val="-1"/>
        </w:rPr>
        <w:t>e</w:t>
      </w:r>
      <w:r>
        <w:t>t</w:t>
      </w:r>
      <w:r>
        <w:rPr>
          <w:spacing w:val="4"/>
        </w:rPr>
        <w:t xml:space="preserve"> </w:t>
      </w:r>
      <w:r>
        <w:rPr>
          <w:spacing w:val="-1"/>
        </w:rPr>
        <w:t>t</w:t>
      </w:r>
      <w:r>
        <w:t>o</w:t>
      </w:r>
      <w:r>
        <w:rPr>
          <w:spacing w:val="7"/>
        </w:rPr>
        <w:t xml:space="preserve"> </w:t>
      </w:r>
      <w:r>
        <w:rPr>
          <w:spacing w:val="-1"/>
        </w:rPr>
        <w:t>th</w:t>
      </w:r>
      <w:r>
        <w:t>e</w:t>
      </w:r>
      <w:r>
        <w:rPr>
          <w:spacing w:val="7"/>
        </w:rPr>
        <w:t xml:space="preserve"> </w:t>
      </w:r>
      <w:r>
        <w:rPr>
          <w:spacing w:val="-1"/>
        </w:rPr>
        <w:t>e</w:t>
      </w:r>
      <w:r>
        <w:rPr>
          <w:spacing w:val="1"/>
        </w:rPr>
        <w:t>x</w:t>
      </w:r>
      <w:r>
        <w:rPr>
          <w:spacing w:val="-1"/>
        </w:rPr>
        <w:t>t</w:t>
      </w:r>
      <w:r>
        <w:rPr>
          <w:spacing w:val="2"/>
        </w:rPr>
        <w:t>e</w:t>
      </w:r>
      <w:r>
        <w:rPr>
          <w:spacing w:val="-1"/>
        </w:rPr>
        <w:t>n</w:t>
      </w:r>
      <w:r>
        <w:t>t</w:t>
      </w:r>
      <w:r>
        <w:rPr>
          <w:spacing w:val="5"/>
        </w:rPr>
        <w:t xml:space="preserve"> </w:t>
      </w:r>
      <w:r>
        <w:rPr>
          <w:spacing w:val="-1"/>
        </w:rPr>
        <w:t>t</w:t>
      </w:r>
      <w:r>
        <w:rPr>
          <w:spacing w:val="2"/>
        </w:rPr>
        <w:t>h</w:t>
      </w:r>
      <w:r>
        <w:rPr>
          <w:spacing w:val="-1"/>
        </w:rPr>
        <w:t>a</w:t>
      </w:r>
      <w:r>
        <w:t>t</w:t>
      </w:r>
      <w:r>
        <w:rPr>
          <w:spacing w:val="7"/>
        </w:rPr>
        <w:t xml:space="preserve"> </w:t>
      </w:r>
      <w:r>
        <w:t>a</w:t>
      </w:r>
      <w:r>
        <w:rPr>
          <w:spacing w:val="4"/>
        </w:rPr>
        <w:t xml:space="preserve"> </w:t>
      </w:r>
      <w:r>
        <w:t>r</w:t>
      </w:r>
      <w:r>
        <w:rPr>
          <w:spacing w:val="-1"/>
        </w:rPr>
        <w:t>e</w:t>
      </w:r>
      <w:r>
        <w:rPr>
          <w:spacing w:val="2"/>
        </w:rPr>
        <w:t>p</w:t>
      </w:r>
      <w:r>
        <w:rPr>
          <w:spacing w:val="-1"/>
        </w:rPr>
        <w:t>a</w:t>
      </w:r>
      <w:r>
        <w:rPr>
          <w:spacing w:val="1"/>
        </w:rPr>
        <w:t>i</w:t>
      </w:r>
      <w:r>
        <w:t>r</w:t>
      </w:r>
      <w:r>
        <w:rPr>
          <w:spacing w:val="6"/>
        </w:rPr>
        <w:t xml:space="preserve"> </w:t>
      </w:r>
      <w:r>
        <w:rPr>
          <w:spacing w:val="-2"/>
        </w:rPr>
        <w:t>i</w:t>
      </w:r>
      <w:r>
        <w:t>s</w:t>
      </w:r>
      <w:r>
        <w:rPr>
          <w:spacing w:val="5"/>
        </w:rPr>
        <w:t xml:space="preserve"> </w:t>
      </w:r>
      <w:r>
        <w:rPr>
          <w:spacing w:val="-1"/>
        </w:rPr>
        <w:t>no</w:t>
      </w:r>
      <w:r>
        <w:t>t</w:t>
      </w:r>
      <w:r>
        <w:rPr>
          <w:w w:val="99"/>
        </w:rPr>
        <w:t xml:space="preserve"> </w:t>
      </w:r>
      <w:r>
        <w:rPr>
          <w:spacing w:val="-1"/>
        </w:rPr>
        <w:t>po</w:t>
      </w:r>
      <w:r>
        <w:rPr>
          <w:spacing w:val="1"/>
        </w:rPr>
        <w:t>ss</w:t>
      </w:r>
      <w:r>
        <w:rPr>
          <w:spacing w:val="-2"/>
        </w:rPr>
        <w:t>i</w:t>
      </w:r>
      <w:r>
        <w:rPr>
          <w:spacing w:val="-1"/>
        </w:rPr>
        <w:t>b</w:t>
      </w:r>
      <w:r>
        <w:rPr>
          <w:spacing w:val="1"/>
        </w:rPr>
        <w:t>l</w:t>
      </w:r>
      <w:r>
        <w:t>e</w:t>
      </w:r>
      <w:r>
        <w:rPr>
          <w:spacing w:val="-6"/>
        </w:rPr>
        <w:t xml:space="preserve"> </w:t>
      </w:r>
      <w:r>
        <w:rPr>
          <w:spacing w:val="2"/>
        </w:rPr>
        <w:t>a</w:t>
      </w:r>
      <w:r>
        <w:rPr>
          <w:spacing w:val="-1"/>
        </w:rPr>
        <w:t>n</w:t>
      </w:r>
      <w:r>
        <w:t>d</w:t>
      </w:r>
      <w:r>
        <w:rPr>
          <w:spacing w:val="-6"/>
        </w:rPr>
        <w:t xml:space="preserve"> </w:t>
      </w:r>
      <w:r>
        <w:rPr>
          <w:spacing w:val="2"/>
        </w:rPr>
        <w:t>t</w:t>
      </w:r>
      <w:r>
        <w:rPr>
          <w:spacing w:val="-1"/>
        </w:rPr>
        <w:t>h</w:t>
      </w:r>
      <w:r>
        <w:t>e</w:t>
      </w:r>
      <w:r>
        <w:rPr>
          <w:spacing w:val="-5"/>
        </w:rPr>
        <w:t xml:space="preserve"> </w:t>
      </w:r>
      <w:r>
        <w:rPr>
          <w:spacing w:val="-1"/>
        </w:rPr>
        <w:t>a</w:t>
      </w:r>
      <w:r>
        <w:rPr>
          <w:spacing w:val="1"/>
        </w:rPr>
        <w:t>ss</w:t>
      </w:r>
      <w:r>
        <w:rPr>
          <w:spacing w:val="-1"/>
        </w:rPr>
        <w:t>e</w:t>
      </w:r>
      <w:r>
        <w:t>t</w:t>
      </w:r>
      <w:r>
        <w:rPr>
          <w:spacing w:val="-4"/>
        </w:rPr>
        <w:t xml:space="preserve"> </w:t>
      </w:r>
      <w:r>
        <w:rPr>
          <w:spacing w:val="-2"/>
        </w:rPr>
        <w:t>i</w:t>
      </w:r>
      <w:r>
        <w:t>s</w:t>
      </w:r>
      <w:r>
        <w:rPr>
          <w:spacing w:val="-4"/>
        </w:rPr>
        <w:t xml:space="preserve"> </w:t>
      </w:r>
      <w:r>
        <w:rPr>
          <w:spacing w:val="2"/>
        </w:rPr>
        <w:t>d</w:t>
      </w:r>
      <w:r>
        <w:rPr>
          <w:spacing w:val="-1"/>
        </w:rPr>
        <w:t>ee</w:t>
      </w:r>
      <w:r>
        <w:rPr>
          <w:spacing w:val="4"/>
        </w:rPr>
        <w:t>m</w:t>
      </w:r>
      <w:r>
        <w:rPr>
          <w:spacing w:val="-1"/>
        </w:rPr>
        <w:t>e</w:t>
      </w:r>
      <w:r>
        <w:t>d</w:t>
      </w:r>
      <w:r>
        <w:rPr>
          <w:spacing w:val="-6"/>
        </w:rPr>
        <w:t xml:space="preserve"> </w:t>
      </w:r>
      <w:r>
        <w:rPr>
          <w:spacing w:val="-1"/>
        </w:rPr>
        <w:t>t</w:t>
      </w:r>
      <w:r>
        <w:t>o</w:t>
      </w:r>
      <w:r>
        <w:rPr>
          <w:spacing w:val="-5"/>
        </w:rPr>
        <w:t xml:space="preserve"> </w:t>
      </w:r>
      <w:r>
        <w:rPr>
          <w:spacing w:val="-1"/>
        </w:rPr>
        <w:t>h</w:t>
      </w:r>
      <w:r>
        <w:rPr>
          <w:spacing w:val="2"/>
        </w:rPr>
        <w:t>a</w:t>
      </w:r>
      <w:r>
        <w:rPr>
          <w:spacing w:val="-2"/>
        </w:rPr>
        <w:t>v</w:t>
      </w:r>
      <w:r>
        <w:t>e</w:t>
      </w:r>
      <w:r>
        <w:rPr>
          <w:spacing w:val="-4"/>
        </w:rPr>
        <w:t xml:space="preserve"> </w:t>
      </w:r>
      <w:r>
        <w:rPr>
          <w:spacing w:val="-1"/>
        </w:rPr>
        <w:t>n</w:t>
      </w:r>
      <w:r>
        <w:t>o</w:t>
      </w:r>
      <w:r>
        <w:rPr>
          <w:spacing w:val="-6"/>
        </w:rPr>
        <w:t xml:space="preserve"> </w:t>
      </w:r>
      <w:r>
        <w:rPr>
          <w:spacing w:val="2"/>
        </w:rPr>
        <w:t>f</w:t>
      </w:r>
      <w:r>
        <w:rPr>
          <w:spacing w:val="-1"/>
        </w:rPr>
        <w:t>u</w:t>
      </w:r>
      <w:r>
        <w:t>r</w:t>
      </w:r>
      <w:r>
        <w:rPr>
          <w:spacing w:val="-1"/>
        </w:rPr>
        <w:t>the</w:t>
      </w:r>
      <w:r>
        <w:t>r</w:t>
      </w:r>
      <w:r>
        <w:rPr>
          <w:spacing w:val="-3"/>
        </w:rPr>
        <w:t xml:space="preserve"> </w:t>
      </w:r>
      <w:r>
        <w:rPr>
          <w:spacing w:val="2"/>
        </w:rPr>
        <w:t>u</w:t>
      </w:r>
      <w:r>
        <w:rPr>
          <w:spacing w:val="1"/>
        </w:rPr>
        <w:t>s</w:t>
      </w:r>
      <w:r>
        <w:rPr>
          <w:spacing w:val="-1"/>
        </w:rPr>
        <w:t>e</w:t>
      </w:r>
      <w:r>
        <w:t>,</w:t>
      </w:r>
      <w:r>
        <w:rPr>
          <w:spacing w:val="-5"/>
        </w:rPr>
        <w:t xml:space="preserve"> </w:t>
      </w:r>
      <w:r>
        <w:rPr>
          <w:spacing w:val="-1"/>
        </w:rPr>
        <w:t>th</w:t>
      </w:r>
      <w:r>
        <w:rPr>
          <w:spacing w:val="2"/>
        </w:rPr>
        <w:t>e</w:t>
      </w:r>
      <w:r>
        <w:t>n</w:t>
      </w:r>
      <w:r>
        <w:rPr>
          <w:spacing w:val="-6"/>
        </w:rPr>
        <w:t xml:space="preserve"> </w:t>
      </w:r>
      <w:r>
        <w:rPr>
          <w:spacing w:val="-1"/>
        </w:rPr>
        <w:t>t</w:t>
      </w:r>
      <w:r>
        <w:rPr>
          <w:spacing w:val="2"/>
        </w:rPr>
        <w:t>h</w:t>
      </w:r>
      <w:r>
        <w:t>e</w:t>
      </w:r>
      <w:r>
        <w:rPr>
          <w:spacing w:val="-5"/>
        </w:rPr>
        <w:t xml:space="preserve"> </w:t>
      </w:r>
      <w:r>
        <w:rPr>
          <w:spacing w:val="-1"/>
        </w:rPr>
        <w:t>a</w:t>
      </w:r>
      <w:r>
        <w:rPr>
          <w:spacing w:val="1"/>
        </w:rPr>
        <w:t>ss</w:t>
      </w:r>
      <w:r>
        <w:rPr>
          <w:spacing w:val="-1"/>
        </w:rPr>
        <w:t>e</w:t>
      </w:r>
      <w:r>
        <w:t>t</w:t>
      </w:r>
      <w:r>
        <w:rPr>
          <w:spacing w:val="-6"/>
        </w:rPr>
        <w:t xml:space="preserve"> </w:t>
      </w:r>
      <w:r>
        <w:rPr>
          <w:spacing w:val="2"/>
        </w:rPr>
        <w:t>n</w:t>
      </w:r>
      <w:r>
        <w:rPr>
          <w:spacing w:val="-1"/>
        </w:rPr>
        <w:t>eed</w:t>
      </w:r>
      <w:r>
        <w:t>s</w:t>
      </w:r>
      <w:r>
        <w:rPr>
          <w:spacing w:val="-4"/>
        </w:rPr>
        <w:t xml:space="preserve"> </w:t>
      </w:r>
      <w:r>
        <w:rPr>
          <w:spacing w:val="2"/>
        </w:rPr>
        <w:t>t</w:t>
      </w:r>
      <w:r>
        <w:t>o</w:t>
      </w:r>
      <w:r>
        <w:rPr>
          <w:spacing w:val="-4"/>
        </w:rPr>
        <w:t xml:space="preserve"> </w:t>
      </w:r>
      <w:r>
        <w:rPr>
          <w:spacing w:val="-1"/>
        </w:rPr>
        <w:t>b</w:t>
      </w:r>
      <w:r>
        <w:t>e</w:t>
      </w:r>
      <w:r>
        <w:rPr>
          <w:spacing w:val="-6"/>
        </w:rPr>
        <w:t xml:space="preserve"> </w:t>
      </w:r>
      <w:r>
        <w:rPr>
          <w:spacing w:val="2"/>
        </w:rPr>
        <w:t>d</w:t>
      </w:r>
      <w:r>
        <w:rPr>
          <w:spacing w:val="-1"/>
        </w:rPr>
        <w:t>e</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1"/>
        </w:rPr>
        <w:t>e</w:t>
      </w:r>
      <w:r>
        <w:rPr>
          <w:spacing w:val="2"/>
        </w:rPr>
        <w:t>d</w:t>
      </w:r>
      <w:r>
        <w:t>.</w:t>
      </w:r>
    </w:p>
    <w:p w14:paraId="02DF8A8B" w14:textId="77777777" w:rsidR="004A6370" w:rsidRPr="004A6370" w:rsidRDefault="004A6370" w:rsidP="009712AC">
      <w:pPr>
        <w:pStyle w:val="BodyText"/>
        <w:spacing w:line="271" w:lineRule="auto"/>
        <w:ind w:left="993" w:right="139"/>
        <w:jc w:val="both"/>
      </w:pPr>
      <w:r>
        <w:rPr>
          <w:spacing w:val="-1"/>
        </w:rPr>
        <w:t>I</w:t>
      </w:r>
      <w:r>
        <w:t>f</w:t>
      </w:r>
      <w:r>
        <w:rPr>
          <w:spacing w:val="2"/>
        </w:rPr>
        <w:t xml:space="preserve"> </w:t>
      </w:r>
      <w:r>
        <w:rPr>
          <w:spacing w:val="-1"/>
        </w:rPr>
        <w:t>on</w:t>
      </w:r>
      <w:r>
        <w:rPr>
          <w:spacing w:val="1"/>
        </w:rPr>
        <w:t>l</w:t>
      </w:r>
      <w:r>
        <w:t>y</w:t>
      </w:r>
      <w:r>
        <w:rPr>
          <w:spacing w:val="-4"/>
        </w:rPr>
        <w:t xml:space="preserve"> </w:t>
      </w:r>
      <w:r>
        <w:rPr>
          <w:spacing w:val="-1"/>
        </w:rPr>
        <w:t>pa</w:t>
      </w:r>
      <w:r>
        <w:t xml:space="preserve">rt </w:t>
      </w:r>
      <w:r>
        <w:rPr>
          <w:spacing w:val="-1"/>
        </w:rPr>
        <w:t>o</w:t>
      </w:r>
      <w:r>
        <w:t>f</w:t>
      </w:r>
      <w:r>
        <w:rPr>
          <w:spacing w:val="3"/>
        </w:rPr>
        <w:t xml:space="preserve"> </w:t>
      </w:r>
      <w:r>
        <w:rPr>
          <w:spacing w:val="-1"/>
        </w:rPr>
        <w:t>a</w:t>
      </w:r>
      <w:r>
        <w:t xml:space="preserve">n </w:t>
      </w:r>
      <w:r>
        <w:rPr>
          <w:spacing w:val="-1"/>
        </w:rPr>
        <w:t>a</w:t>
      </w:r>
      <w:r>
        <w:rPr>
          <w:spacing w:val="1"/>
        </w:rPr>
        <w:t>ss</w:t>
      </w:r>
      <w:r>
        <w:rPr>
          <w:spacing w:val="-1"/>
        </w:rPr>
        <w:t>e</w:t>
      </w:r>
      <w:r>
        <w:t xml:space="preserve">t </w:t>
      </w:r>
      <w:r>
        <w:rPr>
          <w:spacing w:val="-2"/>
        </w:rPr>
        <w:t>i</w:t>
      </w:r>
      <w:r>
        <w:t>s</w:t>
      </w:r>
      <w:r>
        <w:rPr>
          <w:spacing w:val="1"/>
        </w:rPr>
        <w:t xml:space="preserve"> </w:t>
      </w:r>
      <w:r>
        <w:rPr>
          <w:spacing w:val="2"/>
        </w:rPr>
        <w:t>d</w:t>
      </w:r>
      <w:r>
        <w:rPr>
          <w:spacing w:val="-1"/>
        </w:rPr>
        <w:t>a</w:t>
      </w:r>
      <w:r>
        <w:rPr>
          <w:spacing w:val="4"/>
        </w:rPr>
        <w:t>m</w:t>
      </w:r>
      <w:r>
        <w:rPr>
          <w:spacing w:val="-1"/>
        </w:rPr>
        <w:t>aged</w:t>
      </w:r>
      <w:r>
        <w:t xml:space="preserve">, </w:t>
      </w:r>
      <w:r>
        <w:rPr>
          <w:spacing w:val="-1"/>
        </w:rPr>
        <w:t>an</w:t>
      </w:r>
      <w:r>
        <w:t>d</w:t>
      </w:r>
      <w:r>
        <w:rPr>
          <w:spacing w:val="1"/>
        </w:rPr>
        <w:t xml:space="preserve"> </w:t>
      </w:r>
      <w:r>
        <w:rPr>
          <w:spacing w:val="-1"/>
        </w:rPr>
        <w:t>t</w:t>
      </w:r>
      <w:r>
        <w:rPr>
          <w:spacing w:val="2"/>
        </w:rPr>
        <w:t>h</w:t>
      </w:r>
      <w:r>
        <w:rPr>
          <w:spacing w:val="-1"/>
        </w:rPr>
        <w:t>a</w:t>
      </w:r>
      <w:r>
        <w:t xml:space="preserve">t </w:t>
      </w:r>
      <w:r>
        <w:rPr>
          <w:spacing w:val="-1"/>
        </w:rPr>
        <w:t>pa</w:t>
      </w:r>
      <w:r>
        <w:t>rt</w:t>
      </w:r>
      <w:r>
        <w:rPr>
          <w:spacing w:val="2"/>
        </w:rPr>
        <w:t xml:space="preserve"> </w:t>
      </w:r>
      <w:r>
        <w:t>w</w:t>
      </w:r>
      <w:r>
        <w:rPr>
          <w:spacing w:val="-2"/>
        </w:rPr>
        <w:t>i</w:t>
      </w:r>
      <w:r>
        <w:rPr>
          <w:spacing w:val="1"/>
        </w:rPr>
        <w:t>l</w:t>
      </w:r>
      <w:r>
        <w:t>l</w:t>
      </w:r>
      <w:r>
        <w:rPr>
          <w:spacing w:val="1"/>
        </w:rPr>
        <w:t xml:space="preserve"> </w:t>
      </w:r>
      <w:r>
        <w:rPr>
          <w:spacing w:val="-1"/>
        </w:rPr>
        <w:t>b</w:t>
      </w:r>
      <w:r>
        <w:t>e</w:t>
      </w:r>
      <w:r>
        <w:rPr>
          <w:spacing w:val="1"/>
        </w:rPr>
        <w:t xml:space="preserve"> </w:t>
      </w:r>
      <w:r>
        <w:t>r</w:t>
      </w:r>
      <w:r>
        <w:rPr>
          <w:spacing w:val="-1"/>
        </w:rPr>
        <w:t>ep</w:t>
      </w:r>
      <w:r>
        <w:rPr>
          <w:spacing w:val="1"/>
        </w:rPr>
        <w:t>l</w:t>
      </w:r>
      <w:r>
        <w:rPr>
          <w:spacing w:val="-1"/>
        </w:rPr>
        <w:t>a</w:t>
      </w:r>
      <w:r>
        <w:rPr>
          <w:spacing w:val="1"/>
        </w:rPr>
        <w:t>c</w:t>
      </w:r>
      <w:r>
        <w:rPr>
          <w:spacing w:val="-1"/>
        </w:rPr>
        <w:t>ed</w:t>
      </w:r>
      <w:r>
        <w:t xml:space="preserve">, </w:t>
      </w:r>
      <w:r>
        <w:rPr>
          <w:spacing w:val="2"/>
        </w:rPr>
        <w:t>t</w:t>
      </w:r>
      <w:r>
        <w:rPr>
          <w:spacing w:val="-1"/>
        </w:rPr>
        <w:t>he</w:t>
      </w:r>
      <w:r>
        <w:t xml:space="preserve">n </w:t>
      </w:r>
      <w:r>
        <w:rPr>
          <w:spacing w:val="2"/>
        </w:rPr>
        <w:t>t</w:t>
      </w:r>
      <w:r>
        <w:rPr>
          <w:spacing w:val="-1"/>
        </w:rPr>
        <w:t>h</w:t>
      </w:r>
      <w:r>
        <w:t xml:space="preserve">e </w:t>
      </w:r>
      <w:r>
        <w:rPr>
          <w:spacing w:val="-1"/>
        </w:rPr>
        <w:t>da</w:t>
      </w:r>
      <w:r>
        <w:rPr>
          <w:spacing w:val="4"/>
        </w:rPr>
        <w:t>m</w:t>
      </w:r>
      <w:r>
        <w:rPr>
          <w:spacing w:val="-1"/>
        </w:rPr>
        <w:t>age</w:t>
      </w:r>
      <w:r>
        <w:t>d</w:t>
      </w:r>
      <w:r>
        <w:rPr>
          <w:spacing w:val="1"/>
        </w:rPr>
        <w:t xml:space="preserve"> </w:t>
      </w:r>
      <w:r>
        <w:rPr>
          <w:spacing w:val="2"/>
        </w:rPr>
        <w:t>p</w:t>
      </w:r>
      <w:r>
        <w:rPr>
          <w:spacing w:val="-1"/>
        </w:rPr>
        <w:t>o</w:t>
      </w:r>
      <w:r>
        <w:t>r</w:t>
      </w:r>
      <w:r>
        <w:rPr>
          <w:spacing w:val="-1"/>
        </w:rPr>
        <w:t>t</w:t>
      </w:r>
      <w:r>
        <w:rPr>
          <w:spacing w:val="-2"/>
        </w:rPr>
        <w:t>i</w:t>
      </w:r>
      <w:r>
        <w:rPr>
          <w:spacing w:val="2"/>
        </w:rPr>
        <w:t>o</w:t>
      </w:r>
      <w:r>
        <w:t xml:space="preserve">n </w:t>
      </w:r>
      <w:r>
        <w:rPr>
          <w:spacing w:val="-1"/>
        </w:rPr>
        <w:t>o</w:t>
      </w:r>
      <w:r>
        <w:t>f</w:t>
      </w:r>
      <w:r>
        <w:rPr>
          <w:spacing w:val="2"/>
        </w:rPr>
        <w:t xml:space="preserve"> </w:t>
      </w:r>
      <w:r>
        <w:rPr>
          <w:spacing w:val="-1"/>
        </w:rPr>
        <w:t>th</w:t>
      </w:r>
      <w:r>
        <w:t xml:space="preserve">e </w:t>
      </w:r>
      <w:r>
        <w:rPr>
          <w:spacing w:val="-1"/>
        </w:rPr>
        <w:t>a</w:t>
      </w:r>
      <w:r>
        <w:rPr>
          <w:spacing w:val="1"/>
        </w:rPr>
        <w:t>ss</w:t>
      </w:r>
      <w:r>
        <w:rPr>
          <w:spacing w:val="-1"/>
        </w:rPr>
        <w:t>e</w:t>
      </w:r>
      <w:r>
        <w:t xml:space="preserve">t </w:t>
      </w:r>
      <w:r>
        <w:rPr>
          <w:spacing w:val="-2"/>
        </w:rPr>
        <w:t>i</w:t>
      </w:r>
      <w:r>
        <w:t>s</w:t>
      </w:r>
      <w:r>
        <w:rPr>
          <w:spacing w:val="2"/>
        </w:rPr>
        <w:t xml:space="preserve"> </w:t>
      </w:r>
      <w:r>
        <w:t>r</w:t>
      </w:r>
      <w:r>
        <w:rPr>
          <w:spacing w:val="-1"/>
        </w:rPr>
        <w:t>eq</w:t>
      </w:r>
      <w:r>
        <w:rPr>
          <w:spacing w:val="2"/>
        </w:rPr>
        <w:t>u</w:t>
      </w:r>
      <w:r>
        <w:rPr>
          <w:spacing w:val="-2"/>
        </w:rPr>
        <w:t>i</w:t>
      </w:r>
      <w:r>
        <w:t>r</w:t>
      </w:r>
      <w:r>
        <w:rPr>
          <w:spacing w:val="-1"/>
        </w:rPr>
        <w:t>e</w:t>
      </w:r>
      <w:r>
        <w:t>d</w:t>
      </w:r>
      <w:r>
        <w:rPr>
          <w:w w:val="99"/>
        </w:rPr>
        <w:t xml:space="preserve"> </w:t>
      </w:r>
      <w:r>
        <w:rPr>
          <w:spacing w:val="-1"/>
        </w:rPr>
        <w:t>t</w:t>
      </w:r>
      <w:r>
        <w:t>o</w:t>
      </w:r>
      <w:r>
        <w:rPr>
          <w:spacing w:val="5"/>
        </w:rPr>
        <w:t xml:space="preserve"> </w:t>
      </w:r>
      <w:r>
        <w:rPr>
          <w:spacing w:val="2"/>
        </w:rPr>
        <w:t>b</w:t>
      </w:r>
      <w:r>
        <w:t>e</w:t>
      </w:r>
      <w:r>
        <w:rPr>
          <w:spacing w:val="6"/>
        </w:rPr>
        <w:t xml:space="preserve"> </w:t>
      </w:r>
      <w:r>
        <w:rPr>
          <w:spacing w:val="2"/>
        </w:rPr>
        <w:t>d</w:t>
      </w:r>
      <w:r>
        <w:rPr>
          <w:spacing w:val="-1"/>
        </w:rPr>
        <w:t>e</w:t>
      </w:r>
      <w:r>
        <w:t>r</w:t>
      </w:r>
      <w:r>
        <w:rPr>
          <w:spacing w:val="-1"/>
        </w:rPr>
        <w:t>e</w:t>
      </w:r>
      <w:r>
        <w:rPr>
          <w:spacing w:val="1"/>
        </w:rPr>
        <w:t>c</w:t>
      </w:r>
      <w:r>
        <w:rPr>
          <w:spacing w:val="-1"/>
        </w:rPr>
        <w:t>og</w:t>
      </w:r>
      <w:r>
        <w:rPr>
          <w:spacing w:val="2"/>
        </w:rPr>
        <w:t>n</w:t>
      </w:r>
      <w:r>
        <w:rPr>
          <w:spacing w:val="-2"/>
        </w:rPr>
        <w:t>i</w:t>
      </w:r>
      <w:r>
        <w:rPr>
          <w:spacing w:val="1"/>
        </w:rPr>
        <w:t>s</w:t>
      </w:r>
      <w:r>
        <w:rPr>
          <w:spacing w:val="-1"/>
        </w:rPr>
        <w:t>ed</w:t>
      </w:r>
      <w:r>
        <w:t>,</w:t>
      </w:r>
      <w:r>
        <w:rPr>
          <w:spacing w:val="7"/>
        </w:rPr>
        <w:t xml:space="preserve"> </w:t>
      </w:r>
      <w:r>
        <w:rPr>
          <w:spacing w:val="2"/>
        </w:rPr>
        <w:t>e</w:t>
      </w:r>
      <w:r>
        <w:rPr>
          <w:spacing w:val="-2"/>
        </w:rPr>
        <w:t>v</w:t>
      </w:r>
      <w:r>
        <w:rPr>
          <w:spacing w:val="-1"/>
        </w:rPr>
        <w:t>e</w:t>
      </w:r>
      <w:r>
        <w:t>n</w:t>
      </w:r>
      <w:r>
        <w:rPr>
          <w:spacing w:val="7"/>
        </w:rPr>
        <w:t xml:space="preserve"> </w:t>
      </w:r>
      <w:r>
        <w:rPr>
          <w:spacing w:val="-2"/>
        </w:rPr>
        <w:t>i</w:t>
      </w:r>
      <w:r>
        <w:t>f</w:t>
      </w:r>
      <w:r>
        <w:rPr>
          <w:spacing w:val="8"/>
        </w:rPr>
        <w:t xml:space="preserve"> </w:t>
      </w:r>
      <w:r>
        <w:rPr>
          <w:spacing w:val="-2"/>
        </w:rPr>
        <w:t>i</w:t>
      </w:r>
      <w:r>
        <w:t>t</w:t>
      </w:r>
      <w:r>
        <w:rPr>
          <w:spacing w:val="7"/>
        </w:rPr>
        <w:t xml:space="preserve"> </w:t>
      </w:r>
      <w:r>
        <w:t>w</w:t>
      </w:r>
      <w:r>
        <w:rPr>
          <w:spacing w:val="-1"/>
        </w:rPr>
        <w:t>a</w:t>
      </w:r>
      <w:r>
        <w:t>s</w:t>
      </w:r>
      <w:r>
        <w:rPr>
          <w:spacing w:val="6"/>
        </w:rPr>
        <w:t xml:space="preserve"> </w:t>
      </w:r>
      <w:r>
        <w:rPr>
          <w:spacing w:val="2"/>
        </w:rPr>
        <w:t>n</w:t>
      </w:r>
      <w:r>
        <w:rPr>
          <w:spacing w:val="-1"/>
        </w:rPr>
        <w:t>o</w:t>
      </w:r>
      <w:r>
        <w:t>t</w:t>
      </w:r>
      <w:r>
        <w:rPr>
          <w:spacing w:val="6"/>
        </w:rPr>
        <w:t xml:space="preserve"> </w:t>
      </w:r>
      <w:r>
        <w:rPr>
          <w:spacing w:val="2"/>
        </w:rPr>
        <w:t>b</w:t>
      </w:r>
      <w:r>
        <w:rPr>
          <w:spacing w:val="-1"/>
        </w:rPr>
        <w:t>e</w:t>
      </w:r>
      <w:r>
        <w:rPr>
          <w:spacing w:val="1"/>
        </w:rPr>
        <w:t>i</w:t>
      </w:r>
      <w:r>
        <w:rPr>
          <w:spacing w:val="-1"/>
        </w:rPr>
        <w:t>n</w:t>
      </w:r>
      <w:r>
        <w:t>g</w:t>
      </w:r>
      <w:r>
        <w:rPr>
          <w:spacing w:val="5"/>
        </w:rPr>
        <w:t xml:space="preserve"> </w:t>
      </w:r>
      <w:r>
        <w:rPr>
          <w:spacing w:val="1"/>
        </w:rPr>
        <w:t>s</w:t>
      </w:r>
      <w:r>
        <w:rPr>
          <w:spacing w:val="2"/>
        </w:rPr>
        <w:t>e</w:t>
      </w:r>
      <w:r>
        <w:rPr>
          <w:spacing w:val="-1"/>
        </w:rPr>
        <w:t>pa</w:t>
      </w:r>
      <w:r>
        <w:t>r</w:t>
      </w:r>
      <w:r>
        <w:rPr>
          <w:spacing w:val="-1"/>
        </w:rPr>
        <w:t>a</w:t>
      </w:r>
      <w:r>
        <w:rPr>
          <w:spacing w:val="2"/>
        </w:rPr>
        <w:t>t</w:t>
      </w:r>
      <w:r>
        <w:rPr>
          <w:spacing w:val="-1"/>
        </w:rPr>
        <w:t>e</w:t>
      </w:r>
      <w:r>
        <w:rPr>
          <w:spacing w:val="1"/>
        </w:rPr>
        <w:t>l</w:t>
      </w:r>
      <w:r>
        <w:t>y</w:t>
      </w:r>
      <w:r>
        <w:rPr>
          <w:spacing w:val="5"/>
        </w:rPr>
        <w:t xml:space="preserve"> </w:t>
      </w:r>
      <w:r>
        <w:rPr>
          <w:spacing w:val="2"/>
        </w:rPr>
        <w:t>d</w:t>
      </w:r>
      <w:r>
        <w:rPr>
          <w:spacing w:val="-1"/>
        </w:rPr>
        <w:t>ep</w:t>
      </w:r>
      <w:r>
        <w:t>r</w:t>
      </w:r>
      <w:r>
        <w:rPr>
          <w:spacing w:val="-1"/>
        </w:rPr>
        <w:t>e</w:t>
      </w:r>
      <w:r>
        <w:rPr>
          <w:spacing w:val="1"/>
        </w:rPr>
        <w:t>ci</w:t>
      </w:r>
      <w:r>
        <w:rPr>
          <w:spacing w:val="-1"/>
        </w:rPr>
        <w:t>at</w:t>
      </w:r>
      <w:r>
        <w:rPr>
          <w:spacing w:val="2"/>
        </w:rPr>
        <w:t>e</w:t>
      </w:r>
      <w:r>
        <w:t>d</w:t>
      </w:r>
      <w:r>
        <w:rPr>
          <w:spacing w:val="6"/>
        </w:rPr>
        <w:t xml:space="preserve"> </w:t>
      </w:r>
      <w:r>
        <w:t>(</w:t>
      </w:r>
      <w:r>
        <w:rPr>
          <w:spacing w:val="-1"/>
        </w:rPr>
        <w:t>o</w:t>
      </w:r>
      <w:r>
        <w:t>r</w:t>
      </w:r>
      <w:r>
        <w:rPr>
          <w:spacing w:val="6"/>
        </w:rPr>
        <w:t xml:space="preserve"> </w:t>
      </w:r>
      <w:r>
        <w:rPr>
          <w:spacing w:val="-1"/>
        </w:rPr>
        <w:t>a</w:t>
      </w:r>
      <w:r>
        <w:rPr>
          <w:spacing w:val="4"/>
        </w:rPr>
        <w:t>m</w:t>
      </w:r>
      <w:r>
        <w:rPr>
          <w:spacing w:val="-1"/>
        </w:rPr>
        <w:t>o</w:t>
      </w:r>
      <w:r>
        <w:t>r</w:t>
      </w:r>
      <w:r>
        <w:rPr>
          <w:spacing w:val="-1"/>
        </w:rPr>
        <w:t>t</w:t>
      </w:r>
      <w:r>
        <w:rPr>
          <w:spacing w:val="-2"/>
        </w:rPr>
        <w:t>i</w:t>
      </w:r>
      <w:r>
        <w:rPr>
          <w:spacing w:val="1"/>
        </w:rPr>
        <w:t>s</w:t>
      </w:r>
      <w:r>
        <w:rPr>
          <w:spacing w:val="2"/>
        </w:rPr>
        <w:t>e</w:t>
      </w:r>
      <w:r>
        <w:rPr>
          <w:spacing w:val="-1"/>
        </w:rPr>
        <w:t>d</w:t>
      </w:r>
      <w:r>
        <w:t>).</w:t>
      </w:r>
      <w:r>
        <w:rPr>
          <w:spacing w:val="6"/>
        </w:rPr>
        <w:t xml:space="preserve"> </w:t>
      </w:r>
      <w:r>
        <w:rPr>
          <w:spacing w:val="1"/>
        </w:rPr>
        <w:t>S</w:t>
      </w:r>
      <w:r>
        <w:rPr>
          <w:spacing w:val="-1"/>
        </w:rPr>
        <w:t>ub</w:t>
      </w:r>
      <w:r>
        <w:rPr>
          <w:spacing w:val="1"/>
        </w:rPr>
        <w:t>s</w:t>
      </w:r>
      <w:r>
        <w:rPr>
          <w:spacing w:val="-1"/>
        </w:rPr>
        <w:t>e</w:t>
      </w:r>
      <w:r>
        <w:rPr>
          <w:spacing w:val="2"/>
        </w:rPr>
        <w:t>q</w:t>
      </w:r>
      <w:r>
        <w:rPr>
          <w:spacing w:val="-1"/>
        </w:rPr>
        <w:t>uen</w:t>
      </w:r>
      <w:r>
        <w:rPr>
          <w:spacing w:val="2"/>
        </w:rPr>
        <w:t>t</w:t>
      </w:r>
      <w:r>
        <w:rPr>
          <w:spacing w:val="3"/>
        </w:rPr>
        <w:t>l</w:t>
      </w:r>
      <w:r>
        <w:rPr>
          <w:spacing w:val="-5"/>
        </w:rPr>
        <w:t>y</w:t>
      </w:r>
      <w:r>
        <w:t>,</w:t>
      </w:r>
      <w:r>
        <w:rPr>
          <w:spacing w:val="5"/>
        </w:rPr>
        <w:t xml:space="preserve"> </w:t>
      </w:r>
      <w:r>
        <w:rPr>
          <w:spacing w:val="2"/>
        </w:rPr>
        <w:t>t</w:t>
      </w:r>
      <w:r>
        <w:rPr>
          <w:spacing w:val="-1"/>
        </w:rPr>
        <w:t>h</w:t>
      </w:r>
      <w:r>
        <w:t>e</w:t>
      </w:r>
      <w:r>
        <w:rPr>
          <w:spacing w:val="6"/>
        </w:rPr>
        <w:t xml:space="preserve"> </w:t>
      </w:r>
      <w:r>
        <w:t>r</w:t>
      </w:r>
      <w:r>
        <w:rPr>
          <w:spacing w:val="2"/>
        </w:rPr>
        <w:t>e</w:t>
      </w:r>
      <w:r>
        <w:rPr>
          <w:spacing w:val="-1"/>
        </w:rPr>
        <w:t>p</w:t>
      </w:r>
      <w:r>
        <w:rPr>
          <w:spacing w:val="1"/>
        </w:rPr>
        <w:t>l</w:t>
      </w:r>
      <w:r>
        <w:rPr>
          <w:spacing w:val="2"/>
        </w:rPr>
        <w:t>a</w:t>
      </w:r>
      <w:r>
        <w:rPr>
          <w:spacing w:val="1"/>
        </w:rPr>
        <w:t>c</w:t>
      </w:r>
      <w:r>
        <w:rPr>
          <w:spacing w:val="-3"/>
        </w:rPr>
        <w:t>e</w:t>
      </w:r>
      <w:r>
        <w:rPr>
          <w:spacing w:val="4"/>
        </w:rPr>
        <w:t>m</w:t>
      </w:r>
      <w:r>
        <w:rPr>
          <w:spacing w:val="-1"/>
        </w:rPr>
        <w:t>en</w:t>
      </w:r>
      <w:r>
        <w:t>t</w:t>
      </w:r>
      <w:r>
        <w:rPr>
          <w:w w:val="99"/>
        </w:rPr>
        <w:t xml:space="preserve"> </w:t>
      </w:r>
      <w:r>
        <w:rPr>
          <w:spacing w:val="1"/>
        </w:rPr>
        <w:t>c</w:t>
      </w:r>
      <w:r>
        <w:rPr>
          <w:spacing w:val="-1"/>
        </w:rPr>
        <w:t>o</w:t>
      </w:r>
      <w:r>
        <w:rPr>
          <w:spacing w:val="1"/>
        </w:rPr>
        <w:t>s</w:t>
      </w:r>
      <w:r>
        <w:t>t</w:t>
      </w:r>
      <w:r>
        <w:rPr>
          <w:spacing w:val="-5"/>
        </w:rPr>
        <w:t xml:space="preserve"> </w:t>
      </w:r>
      <w:r>
        <w:rPr>
          <w:spacing w:val="-1"/>
        </w:rPr>
        <w:t>o</w:t>
      </w:r>
      <w:r>
        <w:t>f</w:t>
      </w:r>
      <w:r>
        <w:rPr>
          <w:spacing w:val="-4"/>
        </w:rPr>
        <w:t xml:space="preserve"> </w:t>
      </w:r>
      <w:r>
        <w:rPr>
          <w:spacing w:val="-1"/>
        </w:rPr>
        <w:t>th</w:t>
      </w:r>
      <w:r>
        <w:t>e</w:t>
      </w:r>
      <w:r>
        <w:rPr>
          <w:spacing w:val="-5"/>
        </w:rPr>
        <w:t xml:space="preserve"> </w:t>
      </w:r>
      <w:r>
        <w:rPr>
          <w:spacing w:val="1"/>
        </w:rPr>
        <w:t>s</w:t>
      </w:r>
      <w:r>
        <w:rPr>
          <w:spacing w:val="-1"/>
        </w:rPr>
        <w:t>eg</w:t>
      </w:r>
      <w:r>
        <w:rPr>
          <w:spacing w:val="4"/>
        </w:rPr>
        <w:t>m</w:t>
      </w:r>
      <w:r>
        <w:rPr>
          <w:spacing w:val="-1"/>
        </w:rPr>
        <w:t>en</w:t>
      </w:r>
      <w:r>
        <w:t>t</w:t>
      </w:r>
      <w:r>
        <w:rPr>
          <w:spacing w:val="-5"/>
        </w:rPr>
        <w:t xml:space="preserve"> </w:t>
      </w:r>
      <w:r>
        <w:rPr>
          <w:spacing w:val="-1"/>
        </w:rPr>
        <w:t>o</w:t>
      </w:r>
      <w:r>
        <w:t>f</w:t>
      </w:r>
      <w:r>
        <w:rPr>
          <w:spacing w:val="-3"/>
        </w:rPr>
        <w:t xml:space="preserve"> </w:t>
      </w:r>
      <w:r>
        <w:rPr>
          <w:spacing w:val="-1"/>
        </w:rPr>
        <w:t>th</w:t>
      </w:r>
      <w:r>
        <w:t>e</w:t>
      </w:r>
      <w:r>
        <w:rPr>
          <w:spacing w:val="-3"/>
        </w:rPr>
        <w:t xml:space="preserve"> </w:t>
      </w:r>
      <w:r>
        <w:rPr>
          <w:spacing w:val="-1"/>
        </w:rPr>
        <w:t>a</w:t>
      </w:r>
      <w:r>
        <w:rPr>
          <w:spacing w:val="1"/>
        </w:rPr>
        <w:t>ss</w:t>
      </w:r>
      <w:r>
        <w:rPr>
          <w:spacing w:val="-1"/>
        </w:rPr>
        <w:t>e</w:t>
      </w:r>
      <w:r>
        <w:t>t</w:t>
      </w:r>
      <w:r>
        <w:rPr>
          <w:spacing w:val="-5"/>
        </w:rPr>
        <w:t xml:space="preserve"> </w:t>
      </w:r>
      <w:r>
        <w:rPr>
          <w:spacing w:val="1"/>
        </w:rPr>
        <w:t>c</w:t>
      </w:r>
      <w:r>
        <w:rPr>
          <w:spacing w:val="-1"/>
        </w:rPr>
        <w:t>a</w:t>
      </w:r>
      <w:r>
        <w:t>n</w:t>
      </w:r>
      <w:r>
        <w:rPr>
          <w:spacing w:val="-5"/>
        </w:rPr>
        <w:t xml:space="preserve"> </w:t>
      </w:r>
      <w:r>
        <w:rPr>
          <w:spacing w:val="-1"/>
        </w:rPr>
        <w:t>t</w:t>
      </w:r>
      <w:r>
        <w:rPr>
          <w:spacing w:val="2"/>
        </w:rPr>
        <w:t>h</w:t>
      </w:r>
      <w:r>
        <w:rPr>
          <w:spacing w:val="-1"/>
        </w:rPr>
        <w:t>e</w:t>
      </w:r>
      <w:r>
        <w:t>n</w:t>
      </w:r>
      <w:r>
        <w:rPr>
          <w:spacing w:val="-3"/>
        </w:rPr>
        <w:t xml:space="preserve"> </w:t>
      </w:r>
      <w:r>
        <w:rPr>
          <w:spacing w:val="-1"/>
        </w:rPr>
        <w:t>b</w:t>
      </w:r>
      <w:r>
        <w:t>e</w:t>
      </w:r>
      <w:r>
        <w:rPr>
          <w:spacing w:val="-5"/>
        </w:rPr>
        <w:t xml:space="preserve"> </w:t>
      </w:r>
      <w:r>
        <w:t>r</w:t>
      </w:r>
      <w:r>
        <w:rPr>
          <w:spacing w:val="-1"/>
        </w:rPr>
        <w:t>e</w:t>
      </w:r>
      <w:r>
        <w:rPr>
          <w:spacing w:val="1"/>
        </w:rPr>
        <w:t>c</w:t>
      </w:r>
      <w:r>
        <w:rPr>
          <w:spacing w:val="2"/>
        </w:rPr>
        <w:t>o</w:t>
      </w:r>
      <w:r>
        <w:rPr>
          <w:spacing w:val="-1"/>
        </w:rPr>
        <w:t>gn</w:t>
      </w:r>
      <w:r>
        <w:rPr>
          <w:spacing w:val="-2"/>
        </w:rPr>
        <w:t>i</w:t>
      </w:r>
      <w:r>
        <w:rPr>
          <w:spacing w:val="3"/>
        </w:rPr>
        <w:t>s</w:t>
      </w:r>
      <w:r>
        <w:rPr>
          <w:spacing w:val="-1"/>
        </w:rPr>
        <w:t>e</w:t>
      </w:r>
      <w:r>
        <w:t>d</w:t>
      </w:r>
      <w:r>
        <w:rPr>
          <w:spacing w:val="-5"/>
        </w:rPr>
        <w:t xml:space="preserve"> </w:t>
      </w:r>
      <w:r>
        <w:rPr>
          <w:spacing w:val="-1"/>
        </w:rPr>
        <w:t>a</w:t>
      </w:r>
      <w:r>
        <w:t>s</w:t>
      </w:r>
      <w:r>
        <w:rPr>
          <w:spacing w:val="-4"/>
        </w:rPr>
        <w:t xml:space="preserve"> </w:t>
      </w:r>
      <w:r>
        <w:rPr>
          <w:spacing w:val="2"/>
        </w:rPr>
        <w:t>p</w:t>
      </w:r>
      <w:r>
        <w:rPr>
          <w:spacing w:val="-1"/>
        </w:rPr>
        <w:t>a</w:t>
      </w:r>
      <w:r>
        <w:t>rt</w:t>
      </w:r>
      <w:r>
        <w:rPr>
          <w:spacing w:val="-5"/>
        </w:rPr>
        <w:t xml:space="preserve"> </w:t>
      </w:r>
      <w:r>
        <w:rPr>
          <w:spacing w:val="-1"/>
        </w:rPr>
        <w:t>o</w:t>
      </w:r>
      <w:r>
        <w:t>f</w:t>
      </w:r>
      <w:r>
        <w:rPr>
          <w:spacing w:val="-4"/>
        </w:rPr>
        <w:t xml:space="preserve"> </w:t>
      </w:r>
      <w:r>
        <w:rPr>
          <w:spacing w:val="-1"/>
        </w:rPr>
        <w:t>th</w:t>
      </w:r>
      <w:r>
        <w:t>e</w:t>
      </w:r>
      <w:r>
        <w:rPr>
          <w:spacing w:val="-5"/>
        </w:rPr>
        <w:t xml:space="preserve"> </w:t>
      </w:r>
      <w:r>
        <w:rPr>
          <w:spacing w:val="1"/>
        </w:rPr>
        <w:t>c</w:t>
      </w:r>
      <w:r>
        <w:rPr>
          <w:spacing w:val="-1"/>
        </w:rPr>
        <w:t>a</w:t>
      </w:r>
      <w:r>
        <w:t>r</w:t>
      </w:r>
      <w:r>
        <w:rPr>
          <w:spacing w:val="5"/>
        </w:rPr>
        <w:t>r</w:t>
      </w:r>
      <w:r>
        <w:rPr>
          <w:spacing w:val="-5"/>
        </w:rPr>
        <w:t>y</w:t>
      </w:r>
      <w:r>
        <w:rPr>
          <w:spacing w:val="1"/>
        </w:rPr>
        <w:t>i</w:t>
      </w:r>
      <w:r>
        <w:rPr>
          <w:spacing w:val="-1"/>
        </w:rPr>
        <w:t>n</w:t>
      </w:r>
      <w:r>
        <w:t>g</w:t>
      </w:r>
      <w:r>
        <w:rPr>
          <w:spacing w:val="-5"/>
        </w:rPr>
        <w:t xml:space="preserve"> </w:t>
      </w:r>
      <w:r>
        <w:rPr>
          <w:spacing w:val="2"/>
        </w:rPr>
        <w:t>a</w:t>
      </w:r>
      <w:r>
        <w:rPr>
          <w:spacing w:val="4"/>
        </w:rPr>
        <w:t>m</w:t>
      </w:r>
      <w:r>
        <w:rPr>
          <w:spacing w:val="-1"/>
        </w:rPr>
        <w:t>oun</w:t>
      </w:r>
      <w:r>
        <w:t>t</w:t>
      </w:r>
      <w:r>
        <w:rPr>
          <w:spacing w:val="-5"/>
        </w:rPr>
        <w:t xml:space="preserve"> </w:t>
      </w:r>
      <w:r>
        <w:rPr>
          <w:spacing w:val="-1"/>
        </w:rPr>
        <w:t>o</w:t>
      </w:r>
      <w:r>
        <w:t>f</w:t>
      </w:r>
      <w:r>
        <w:rPr>
          <w:spacing w:val="-3"/>
        </w:rPr>
        <w:t xml:space="preserve"> </w:t>
      </w:r>
      <w:r>
        <w:rPr>
          <w:spacing w:val="-1"/>
        </w:rPr>
        <w:t>tha</w:t>
      </w:r>
      <w:r>
        <w:t>t</w:t>
      </w:r>
      <w:r>
        <w:rPr>
          <w:spacing w:val="-5"/>
        </w:rPr>
        <w:t xml:space="preserve"> </w:t>
      </w:r>
      <w:r>
        <w:rPr>
          <w:spacing w:val="-1"/>
        </w:rPr>
        <w:t>a</w:t>
      </w:r>
      <w:r>
        <w:rPr>
          <w:spacing w:val="1"/>
        </w:rPr>
        <w:t>ss</w:t>
      </w:r>
      <w:r>
        <w:rPr>
          <w:spacing w:val="-1"/>
        </w:rPr>
        <w:t>et</w:t>
      </w:r>
      <w:r>
        <w:t>.</w:t>
      </w:r>
    </w:p>
    <w:p w14:paraId="02DF8A8C" w14:textId="77777777" w:rsidR="004A6370" w:rsidRPr="00BB12E1" w:rsidRDefault="004A6370" w:rsidP="009712AC">
      <w:pPr>
        <w:pStyle w:val="BodyText"/>
        <w:ind w:left="993" w:right="139"/>
        <w:jc w:val="both"/>
      </w:pPr>
      <w:r>
        <w:rPr>
          <w:spacing w:val="3"/>
        </w:rPr>
        <w:t>T</w:t>
      </w:r>
      <w:r>
        <w:rPr>
          <w:spacing w:val="-1"/>
        </w:rPr>
        <w:t>h</w:t>
      </w:r>
      <w:r>
        <w:rPr>
          <w:spacing w:val="-2"/>
        </w:rPr>
        <w:t>i</w:t>
      </w:r>
      <w:r>
        <w:t>s</w:t>
      </w:r>
      <w:r>
        <w:rPr>
          <w:spacing w:val="-5"/>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6"/>
        </w:rPr>
        <w:t xml:space="preserve"> </w:t>
      </w:r>
      <w:r>
        <w:rPr>
          <w:spacing w:val="2"/>
        </w:rPr>
        <w:t>h</w:t>
      </w:r>
      <w:r>
        <w:rPr>
          <w:spacing w:val="-1"/>
        </w:rPr>
        <w:t>a</w:t>
      </w:r>
      <w:r>
        <w:t>s</w:t>
      </w:r>
      <w:r>
        <w:rPr>
          <w:spacing w:val="-5"/>
        </w:rPr>
        <w:t xml:space="preserve"> </w:t>
      </w:r>
      <w:r>
        <w:rPr>
          <w:spacing w:val="-1"/>
        </w:rPr>
        <w:t>be</w:t>
      </w:r>
      <w:r>
        <w:rPr>
          <w:spacing w:val="2"/>
        </w:rPr>
        <w:t>e</w:t>
      </w:r>
      <w:r>
        <w:t>n</w:t>
      </w:r>
      <w:r>
        <w:rPr>
          <w:spacing w:val="-6"/>
        </w:rPr>
        <w:t xml:space="preserve"> </w:t>
      </w:r>
      <w:r>
        <w:rPr>
          <w:spacing w:val="1"/>
        </w:rPr>
        <w:t>s</w:t>
      </w:r>
      <w:r>
        <w:rPr>
          <w:spacing w:val="-1"/>
        </w:rPr>
        <w:t>p</w:t>
      </w:r>
      <w:r>
        <w:rPr>
          <w:spacing w:val="1"/>
        </w:rPr>
        <w:t>l</w:t>
      </w:r>
      <w:r>
        <w:rPr>
          <w:spacing w:val="-2"/>
        </w:rPr>
        <w:t>i</w:t>
      </w:r>
      <w:r>
        <w:t>t</w:t>
      </w:r>
      <w:r>
        <w:rPr>
          <w:spacing w:val="-4"/>
        </w:rPr>
        <w:t xml:space="preserve"> </w:t>
      </w:r>
      <w:r>
        <w:rPr>
          <w:spacing w:val="-2"/>
        </w:rPr>
        <w:t>i</w:t>
      </w:r>
      <w:r>
        <w:rPr>
          <w:spacing w:val="-1"/>
        </w:rPr>
        <w:t>nt</w:t>
      </w:r>
      <w:r>
        <w:t>o</w:t>
      </w:r>
      <w:r>
        <w:rPr>
          <w:spacing w:val="-4"/>
        </w:rPr>
        <w:t xml:space="preserve"> </w:t>
      </w:r>
      <w:r>
        <w:rPr>
          <w:spacing w:val="2"/>
        </w:rPr>
        <w:t>t</w:t>
      </w:r>
      <w:r>
        <w:rPr>
          <w:spacing w:val="-3"/>
        </w:rPr>
        <w:t>w</w:t>
      </w:r>
      <w:r>
        <w:t>o</w:t>
      </w:r>
      <w:r>
        <w:rPr>
          <w:spacing w:val="-6"/>
        </w:rPr>
        <w:t xml:space="preserve"> </w:t>
      </w:r>
      <w:r>
        <w:rPr>
          <w:spacing w:val="1"/>
        </w:rPr>
        <w:t>s</w:t>
      </w:r>
      <w:r>
        <w:rPr>
          <w:spacing w:val="2"/>
        </w:rPr>
        <w:t>p</w:t>
      </w:r>
      <w:r>
        <w:rPr>
          <w:spacing w:val="-1"/>
        </w:rPr>
        <w:t>e</w:t>
      </w:r>
      <w:r>
        <w:rPr>
          <w:spacing w:val="1"/>
        </w:rPr>
        <w:t>c</w:t>
      </w:r>
      <w:r>
        <w:rPr>
          <w:spacing w:val="-2"/>
        </w:rPr>
        <w:t>i</w:t>
      </w:r>
      <w:r>
        <w:rPr>
          <w:spacing w:val="2"/>
        </w:rPr>
        <w:t>f</w:t>
      </w:r>
      <w:r>
        <w:rPr>
          <w:spacing w:val="-2"/>
        </w:rPr>
        <w:t>i</w:t>
      </w:r>
      <w:r>
        <w:t>c</w:t>
      </w:r>
      <w:r>
        <w:rPr>
          <w:spacing w:val="-5"/>
        </w:rPr>
        <w:t xml:space="preserve"> </w:t>
      </w:r>
      <w:r>
        <w:rPr>
          <w:spacing w:val="-1"/>
        </w:rPr>
        <w:t>a</w:t>
      </w:r>
      <w:r>
        <w:t>r</w:t>
      </w:r>
      <w:r>
        <w:rPr>
          <w:spacing w:val="-1"/>
        </w:rPr>
        <w:t>ea</w:t>
      </w:r>
      <w:r>
        <w:rPr>
          <w:spacing w:val="1"/>
        </w:rPr>
        <w:t>s</w:t>
      </w:r>
      <w:r w:rsidR="00BB12E1">
        <w:t>:</w:t>
      </w:r>
    </w:p>
    <w:p w14:paraId="02DF8A8D" w14:textId="77777777" w:rsidR="004A6370" w:rsidRPr="00BB12E1" w:rsidRDefault="004A6370" w:rsidP="00E649CD">
      <w:pPr>
        <w:pStyle w:val="ListBullet"/>
      </w:pPr>
      <w:r w:rsidRPr="00BB12E1">
        <w:t>Immediate write-off of an asset lost or completely destroyed (section 1.6.1)</w:t>
      </w:r>
    </w:p>
    <w:p w14:paraId="02DF8A8E" w14:textId="77777777" w:rsidR="004A6370" w:rsidRPr="00BB12E1" w:rsidRDefault="004A6370" w:rsidP="00E649CD">
      <w:pPr>
        <w:pStyle w:val="ListBullet"/>
      </w:pPr>
      <w:r w:rsidRPr="00BB12E1">
        <w:t>Impairment loss of an asset damaged (section 1.6.2)</w:t>
      </w:r>
    </w:p>
    <w:p w14:paraId="02DF8A8F" w14:textId="77777777" w:rsidR="004A6370" w:rsidRPr="004A6370" w:rsidRDefault="004A6370" w:rsidP="00170AF4">
      <w:pPr>
        <w:pStyle w:val="Heading3"/>
      </w:pPr>
      <w:r w:rsidRPr="004A6370">
        <w:t>Immediate write-off of an asset lost or completely destroyed (derecogntion)</w:t>
      </w:r>
    </w:p>
    <w:p w14:paraId="02DF8A90" w14:textId="77777777" w:rsidR="004A6370" w:rsidRDefault="004A6370" w:rsidP="00BB12E1">
      <w:pPr>
        <w:pStyle w:val="BodyText"/>
        <w:ind w:left="993"/>
        <w:jc w:val="both"/>
      </w:pPr>
      <w:r>
        <w:rPr>
          <w:spacing w:val="-1"/>
        </w:rPr>
        <w:t>Pa</w:t>
      </w:r>
      <w:r>
        <w:t>r</w:t>
      </w:r>
      <w:r>
        <w:rPr>
          <w:spacing w:val="-1"/>
        </w:rPr>
        <w:t>ag</w:t>
      </w:r>
      <w:r>
        <w:t>r</w:t>
      </w:r>
      <w:r>
        <w:rPr>
          <w:spacing w:val="2"/>
        </w:rPr>
        <w:t>a</w:t>
      </w:r>
      <w:r>
        <w:rPr>
          <w:spacing w:val="-1"/>
        </w:rPr>
        <w:t>p</w:t>
      </w:r>
      <w:r>
        <w:t>h</w:t>
      </w:r>
      <w:r>
        <w:rPr>
          <w:spacing w:val="-5"/>
        </w:rPr>
        <w:t xml:space="preserve"> </w:t>
      </w:r>
      <w:r>
        <w:rPr>
          <w:spacing w:val="-1"/>
        </w:rPr>
        <w:t>6</w:t>
      </w:r>
      <w:r>
        <w:t>7</w:t>
      </w:r>
      <w:r>
        <w:rPr>
          <w:spacing w:val="-4"/>
        </w:rPr>
        <w:t xml:space="preserve"> </w:t>
      </w:r>
      <w:r>
        <w:rPr>
          <w:spacing w:val="-1"/>
        </w:rPr>
        <w:t>o</w:t>
      </w:r>
      <w:r>
        <w:t>f</w:t>
      </w:r>
      <w:r>
        <w:rPr>
          <w:spacing w:val="-4"/>
        </w:rPr>
        <w:t xml:space="preserve"> </w:t>
      </w:r>
      <w:r>
        <w:rPr>
          <w:spacing w:val="-1"/>
        </w:rPr>
        <w:t>A</w:t>
      </w:r>
      <w:r>
        <w:rPr>
          <w:spacing w:val="1"/>
        </w:rPr>
        <w:t>A</w:t>
      </w:r>
      <w:r>
        <w:rPr>
          <w:spacing w:val="-1"/>
        </w:rPr>
        <w:t>S</w:t>
      </w:r>
      <w:r>
        <w:t>B</w:t>
      </w:r>
      <w:r>
        <w:rPr>
          <w:spacing w:val="-4"/>
        </w:rPr>
        <w:t xml:space="preserve"> </w:t>
      </w:r>
      <w:r>
        <w:rPr>
          <w:spacing w:val="-1"/>
        </w:rPr>
        <w:t>11</w:t>
      </w:r>
      <w:r>
        <w:t>6</w:t>
      </w:r>
      <w:r>
        <w:rPr>
          <w:spacing w:val="-4"/>
        </w:rPr>
        <w:t xml:space="preserve"> </w:t>
      </w:r>
      <w:r>
        <w:rPr>
          <w:spacing w:val="1"/>
        </w:rPr>
        <w:t>s</w:t>
      </w:r>
      <w:r>
        <w:rPr>
          <w:spacing w:val="-1"/>
        </w:rPr>
        <w:t>tate</w:t>
      </w:r>
      <w:r>
        <w:t>s</w:t>
      </w:r>
      <w:r>
        <w:rPr>
          <w:spacing w:val="-6"/>
        </w:rPr>
        <w:t xml:space="preserve"> </w:t>
      </w:r>
      <w:r>
        <w:rPr>
          <w:spacing w:val="-1"/>
        </w:rPr>
        <w:t>t</w:t>
      </w:r>
      <w:r>
        <w:rPr>
          <w:spacing w:val="2"/>
        </w:rPr>
        <w:t>h</w:t>
      </w:r>
      <w:r>
        <w:rPr>
          <w:spacing w:val="-1"/>
        </w:rPr>
        <w:t>at</w:t>
      </w:r>
      <w:r>
        <w:t>:</w:t>
      </w:r>
    </w:p>
    <w:tbl>
      <w:tblPr>
        <w:tblStyle w:val="HighlightTable"/>
        <w:tblW w:w="4436" w:type="pct"/>
        <w:tblInd w:w="1005" w:type="dxa"/>
        <w:tblLook w:val="0600" w:firstRow="0" w:lastRow="0" w:firstColumn="0" w:lastColumn="0" w:noHBand="1" w:noVBand="1"/>
        <w:tblCaption w:val="Hightlight Text"/>
      </w:tblPr>
      <w:tblGrid>
        <w:gridCol w:w="8788"/>
      </w:tblGrid>
      <w:tr w:rsidR="004A6370" w14:paraId="02DF8A94" w14:textId="77777777" w:rsidTr="00F53858">
        <w:tc>
          <w:tcPr>
            <w:tcW w:w="5000" w:type="pct"/>
          </w:tcPr>
          <w:p w14:paraId="02DF8A91" w14:textId="77777777" w:rsidR="004A6370" w:rsidRPr="001F134F" w:rsidRDefault="004A6370" w:rsidP="00F53858">
            <w:pPr>
              <w:pStyle w:val="BodyText"/>
              <w:spacing w:before="67"/>
              <w:ind w:left="271" w:right="125"/>
              <w:rPr>
                <w:sz w:val="22"/>
              </w:rPr>
            </w:pPr>
            <w:r w:rsidRPr="001F134F">
              <w:rPr>
                <w:spacing w:val="3"/>
                <w:sz w:val="22"/>
              </w:rPr>
              <w:t>T</w:t>
            </w:r>
            <w:r w:rsidRPr="001F134F">
              <w:rPr>
                <w:spacing w:val="-1"/>
                <w:sz w:val="22"/>
              </w:rPr>
              <w:t>h</w:t>
            </w:r>
            <w:r w:rsidRPr="001F134F">
              <w:rPr>
                <w:sz w:val="22"/>
              </w:rPr>
              <w:t>e</w:t>
            </w:r>
            <w:r w:rsidRPr="001F134F">
              <w:rPr>
                <w:spacing w:val="-7"/>
                <w:sz w:val="22"/>
              </w:rPr>
              <w:t xml:space="preserve"> </w:t>
            </w:r>
            <w:r w:rsidRPr="001F134F">
              <w:rPr>
                <w:spacing w:val="1"/>
                <w:sz w:val="22"/>
              </w:rPr>
              <w:t>c</w:t>
            </w:r>
            <w:r w:rsidRPr="001F134F">
              <w:rPr>
                <w:spacing w:val="-1"/>
                <w:sz w:val="22"/>
              </w:rPr>
              <w:t>a</w:t>
            </w:r>
            <w:r w:rsidRPr="001F134F">
              <w:rPr>
                <w:sz w:val="22"/>
              </w:rPr>
              <w:t>r</w:t>
            </w:r>
            <w:r w:rsidRPr="001F134F">
              <w:rPr>
                <w:spacing w:val="3"/>
                <w:sz w:val="22"/>
              </w:rPr>
              <w:t>r</w:t>
            </w:r>
            <w:r w:rsidRPr="001F134F">
              <w:rPr>
                <w:spacing w:val="-7"/>
                <w:sz w:val="22"/>
              </w:rPr>
              <w:t>y</w:t>
            </w:r>
            <w:r w:rsidRPr="001F134F">
              <w:rPr>
                <w:spacing w:val="1"/>
                <w:sz w:val="22"/>
              </w:rPr>
              <w:t>i</w:t>
            </w:r>
            <w:r w:rsidRPr="001F134F">
              <w:rPr>
                <w:spacing w:val="-1"/>
                <w:sz w:val="22"/>
              </w:rPr>
              <w:t>n</w:t>
            </w:r>
            <w:r w:rsidRPr="001F134F">
              <w:rPr>
                <w:sz w:val="22"/>
              </w:rPr>
              <w:t>g</w:t>
            </w:r>
            <w:r w:rsidRPr="001F134F">
              <w:rPr>
                <w:spacing w:val="-4"/>
                <w:sz w:val="22"/>
              </w:rPr>
              <w:t xml:space="preserve"> </w:t>
            </w:r>
            <w:r w:rsidRPr="001F134F">
              <w:rPr>
                <w:spacing w:val="-1"/>
                <w:sz w:val="22"/>
              </w:rPr>
              <w:t>a</w:t>
            </w:r>
            <w:r w:rsidRPr="001F134F">
              <w:rPr>
                <w:spacing w:val="4"/>
                <w:sz w:val="22"/>
              </w:rPr>
              <w:t>m</w:t>
            </w:r>
            <w:r w:rsidRPr="001F134F">
              <w:rPr>
                <w:spacing w:val="-1"/>
                <w:sz w:val="22"/>
              </w:rPr>
              <w:t>oun</w:t>
            </w:r>
            <w:r w:rsidRPr="001F134F">
              <w:rPr>
                <w:sz w:val="22"/>
              </w:rPr>
              <w:t>t</w:t>
            </w:r>
            <w:r w:rsidRPr="001F134F">
              <w:rPr>
                <w:spacing w:val="-6"/>
                <w:sz w:val="22"/>
              </w:rPr>
              <w:t xml:space="preserve"> </w:t>
            </w:r>
            <w:r w:rsidRPr="001F134F">
              <w:rPr>
                <w:spacing w:val="-1"/>
                <w:sz w:val="22"/>
              </w:rPr>
              <w:t>o</w:t>
            </w:r>
            <w:r w:rsidRPr="001F134F">
              <w:rPr>
                <w:sz w:val="22"/>
              </w:rPr>
              <w:t>f</w:t>
            </w:r>
            <w:r w:rsidRPr="001F134F">
              <w:rPr>
                <w:spacing w:val="-5"/>
                <w:sz w:val="22"/>
              </w:rPr>
              <w:t xml:space="preserve"> </w:t>
            </w:r>
            <w:r w:rsidRPr="001F134F">
              <w:rPr>
                <w:spacing w:val="-1"/>
                <w:sz w:val="22"/>
              </w:rPr>
              <w:t>a</w:t>
            </w:r>
            <w:r w:rsidRPr="001F134F">
              <w:rPr>
                <w:sz w:val="22"/>
              </w:rPr>
              <w:t>n</w:t>
            </w:r>
            <w:r w:rsidRPr="001F134F">
              <w:rPr>
                <w:spacing w:val="-6"/>
                <w:sz w:val="22"/>
              </w:rPr>
              <w:t xml:space="preserve"> </w:t>
            </w:r>
            <w:r w:rsidRPr="001F134F">
              <w:rPr>
                <w:spacing w:val="1"/>
                <w:sz w:val="22"/>
              </w:rPr>
              <w:t>i</w:t>
            </w:r>
            <w:r w:rsidRPr="001F134F">
              <w:rPr>
                <w:spacing w:val="-1"/>
                <w:sz w:val="22"/>
              </w:rPr>
              <w:t>te</w:t>
            </w:r>
            <w:r w:rsidRPr="001F134F">
              <w:rPr>
                <w:sz w:val="22"/>
              </w:rPr>
              <w:t>m</w:t>
            </w:r>
            <w:r w:rsidRPr="001F134F">
              <w:rPr>
                <w:spacing w:val="-1"/>
                <w:sz w:val="22"/>
              </w:rPr>
              <w:t xml:space="preserve"> o</w:t>
            </w:r>
            <w:r w:rsidRPr="001F134F">
              <w:rPr>
                <w:sz w:val="22"/>
              </w:rPr>
              <w:t>f</w:t>
            </w:r>
            <w:r w:rsidRPr="001F134F">
              <w:rPr>
                <w:spacing w:val="-5"/>
                <w:sz w:val="22"/>
              </w:rPr>
              <w:t xml:space="preserve"> </w:t>
            </w:r>
            <w:r w:rsidRPr="001F134F">
              <w:rPr>
                <w:spacing w:val="-1"/>
                <w:sz w:val="22"/>
              </w:rPr>
              <w:t>p</w:t>
            </w:r>
            <w:r w:rsidRPr="001F134F">
              <w:rPr>
                <w:sz w:val="22"/>
              </w:rPr>
              <w:t>r</w:t>
            </w:r>
            <w:r w:rsidRPr="001F134F">
              <w:rPr>
                <w:spacing w:val="-1"/>
                <w:sz w:val="22"/>
              </w:rPr>
              <w:t>ope</w:t>
            </w:r>
            <w:r w:rsidRPr="001F134F">
              <w:rPr>
                <w:sz w:val="22"/>
              </w:rPr>
              <w:t>r</w:t>
            </w:r>
            <w:r w:rsidRPr="001F134F">
              <w:rPr>
                <w:spacing w:val="2"/>
                <w:sz w:val="22"/>
              </w:rPr>
              <w:t>t</w:t>
            </w:r>
            <w:r w:rsidRPr="001F134F">
              <w:rPr>
                <w:spacing w:val="-5"/>
                <w:sz w:val="22"/>
              </w:rPr>
              <w:t>y</w:t>
            </w:r>
            <w:r w:rsidRPr="001F134F">
              <w:rPr>
                <w:sz w:val="22"/>
              </w:rPr>
              <w:t>,</w:t>
            </w:r>
            <w:r w:rsidRPr="001F134F">
              <w:rPr>
                <w:spacing w:val="-6"/>
                <w:sz w:val="22"/>
              </w:rPr>
              <w:t xml:space="preserve"> </w:t>
            </w:r>
            <w:r w:rsidRPr="001F134F">
              <w:rPr>
                <w:spacing w:val="2"/>
                <w:sz w:val="22"/>
              </w:rPr>
              <w:t>p</w:t>
            </w:r>
            <w:r w:rsidRPr="001F134F">
              <w:rPr>
                <w:spacing w:val="-2"/>
                <w:sz w:val="22"/>
              </w:rPr>
              <w:t>l</w:t>
            </w:r>
            <w:r w:rsidRPr="001F134F">
              <w:rPr>
                <w:spacing w:val="-1"/>
                <w:sz w:val="22"/>
              </w:rPr>
              <w:t>an</w:t>
            </w:r>
            <w:r w:rsidRPr="001F134F">
              <w:rPr>
                <w:sz w:val="22"/>
              </w:rPr>
              <w:t>t</w:t>
            </w:r>
            <w:r w:rsidRPr="001F134F">
              <w:rPr>
                <w:spacing w:val="-4"/>
                <w:sz w:val="22"/>
              </w:rPr>
              <w:t xml:space="preserve"> </w:t>
            </w:r>
            <w:r w:rsidRPr="001F134F">
              <w:rPr>
                <w:spacing w:val="-1"/>
                <w:sz w:val="22"/>
              </w:rPr>
              <w:t>a</w:t>
            </w:r>
            <w:r w:rsidRPr="001F134F">
              <w:rPr>
                <w:spacing w:val="2"/>
                <w:sz w:val="22"/>
              </w:rPr>
              <w:t>n</w:t>
            </w:r>
            <w:r w:rsidRPr="001F134F">
              <w:rPr>
                <w:sz w:val="22"/>
              </w:rPr>
              <w:t>d</w:t>
            </w:r>
            <w:r w:rsidRPr="001F134F">
              <w:rPr>
                <w:spacing w:val="-7"/>
                <w:sz w:val="22"/>
              </w:rPr>
              <w:t xml:space="preserve"> </w:t>
            </w:r>
            <w:r w:rsidRPr="001F134F">
              <w:rPr>
                <w:spacing w:val="2"/>
                <w:sz w:val="22"/>
              </w:rPr>
              <w:t>e</w:t>
            </w:r>
            <w:r w:rsidRPr="001F134F">
              <w:rPr>
                <w:spacing w:val="-1"/>
                <w:sz w:val="22"/>
              </w:rPr>
              <w:t>qu</w:t>
            </w:r>
            <w:r w:rsidRPr="001F134F">
              <w:rPr>
                <w:spacing w:val="1"/>
                <w:sz w:val="22"/>
              </w:rPr>
              <w:t>i</w:t>
            </w:r>
            <w:r w:rsidRPr="001F134F">
              <w:rPr>
                <w:spacing w:val="-1"/>
                <w:sz w:val="22"/>
              </w:rPr>
              <w:t>p</w:t>
            </w:r>
            <w:r w:rsidRPr="001F134F">
              <w:rPr>
                <w:spacing w:val="4"/>
                <w:sz w:val="22"/>
              </w:rPr>
              <w:t>m</w:t>
            </w:r>
            <w:r w:rsidRPr="001F134F">
              <w:rPr>
                <w:spacing w:val="-1"/>
                <w:sz w:val="22"/>
              </w:rPr>
              <w:t>en</w:t>
            </w:r>
            <w:r w:rsidRPr="001F134F">
              <w:rPr>
                <w:sz w:val="22"/>
              </w:rPr>
              <w:t>t</w:t>
            </w:r>
            <w:r w:rsidRPr="001F134F">
              <w:rPr>
                <w:spacing w:val="-6"/>
                <w:sz w:val="22"/>
              </w:rPr>
              <w:t xml:space="preserve"> </w:t>
            </w:r>
            <w:r w:rsidRPr="001F134F">
              <w:rPr>
                <w:spacing w:val="-2"/>
                <w:sz w:val="22"/>
              </w:rPr>
              <w:t>i</w:t>
            </w:r>
            <w:r w:rsidRPr="001F134F">
              <w:rPr>
                <w:sz w:val="22"/>
              </w:rPr>
              <w:t>s</w:t>
            </w:r>
            <w:r w:rsidRPr="001F134F">
              <w:rPr>
                <w:spacing w:val="-5"/>
                <w:sz w:val="22"/>
              </w:rPr>
              <w:t xml:space="preserve"> </w:t>
            </w:r>
            <w:r w:rsidRPr="001F134F">
              <w:rPr>
                <w:spacing w:val="-1"/>
                <w:sz w:val="22"/>
              </w:rPr>
              <w:t>de</w:t>
            </w:r>
            <w:r w:rsidRPr="001F134F">
              <w:rPr>
                <w:sz w:val="22"/>
              </w:rPr>
              <w:t>r</w:t>
            </w:r>
            <w:r w:rsidRPr="001F134F">
              <w:rPr>
                <w:spacing w:val="-1"/>
                <w:sz w:val="22"/>
              </w:rPr>
              <w:t>e</w:t>
            </w:r>
            <w:r w:rsidRPr="001F134F">
              <w:rPr>
                <w:spacing w:val="1"/>
                <w:sz w:val="22"/>
              </w:rPr>
              <w:t>c</w:t>
            </w:r>
            <w:r w:rsidRPr="001F134F">
              <w:rPr>
                <w:spacing w:val="2"/>
                <w:sz w:val="22"/>
              </w:rPr>
              <w:t>o</w:t>
            </w:r>
            <w:r w:rsidRPr="001F134F">
              <w:rPr>
                <w:spacing w:val="-1"/>
                <w:sz w:val="22"/>
              </w:rPr>
              <w:t>gn</w:t>
            </w:r>
            <w:r w:rsidRPr="001F134F">
              <w:rPr>
                <w:spacing w:val="-2"/>
                <w:sz w:val="22"/>
              </w:rPr>
              <w:t>i</w:t>
            </w:r>
            <w:r w:rsidRPr="001F134F">
              <w:rPr>
                <w:spacing w:val="1"/>
                <w:sz w:val="22"/>
              </w:rPr>
              <w:t>s</w:t>
            </w:r>
            <w:r w:rsidRPr="001F134F">
              <w:rPr>
                <w:spacing w:val="2"/>
                <w:sz w:val="22"/>
              </w:rPr>
              <w:t>e</w:t>
            </w:r>
            <w:r w:rsidRPr="001F134F">
              <w:rPr>
                <w:spacing w:val="-1"/>
                <w:sz w:val="22"/>
              </w:rPr>
              <w:t>d</w:t>
            </w:r>
            <w:r w:rsidRPr="001F134F">
              <w:rPr>
                <w:sz w:val="22"/>
              </w:rPr>
              <w:t>:</w:t>
            </w:r>
          </w:p>
          <w:p w14:paraId="02DF8A92" w14:textId="77777777" w:rsidR="004A6370" w:rsidRPr="001F134F" w:rsidRDefault="004A6370" w:rsidP="007E6DCC">
            <w:pPr>
              <w:pStyle w:val="BodyText"/>
              <w:widowControl w:val="0"/>
              <w:numPr>
                <w:ilvl w:val="3"/>
                <w:numId w:val="19"/>
              </w:numPr>
              <w:tabs>
                <w:tab w:val="left" w:pos="878"/>
              </w:tabs>
              <w:spacing w:before="29" w:after="0"/>
              <w:ind w:left="993" w:right="125"/>
              <w:rPr>
                <w:sz w:val="22"/>
              </w:rPr>
            </w:pPr>
            <w:r w:rsidRPr="001F134F">
              <w:rPr>
                <w:spacing w:val="-1"/>
                <w:sz w:val="22"/>
              </w:rPr>
              <w:t>o</w:t>
            </w:r>
            <w:r w:rsidRPr="001F134F">
              <w:rPr>
                <w:sz w:val="22"/>
              </w:rPr>
              <w:t>n</w:t>
            </w:r>
            <w:r w:rsidRPr="001F134F">
              <w:rPr>
                <w:spacing w:val="-7"/>
                <w:sz w:val="22"/>
              </w:rPr>
              <w:t xml:space="preserve"> </w:t>
            </w:r>
            <w:r w:rsidRPr="001F134F">
              <w:rPr>
                <w:spacing w:val="2"/>
                <w:sz w:val="22"/>
              </w:rPr>
              <w:t>d</w:t>
            </w:r>
            <w:r w:rsidRPr="001F134F">
              <w:rPr>
                <w:spacing w:val="-2"/>
                <w:sz w:val="22"/>
              </w:rPr>
              <w:t>i</w:t>
            </w:r>
            <w:r w:rsidRPr="001F134F">
              <w:rPr>
                <w:spacing w:val="1"/>
                <w:sz w:val="22"/>
              </w:rPr>
              <w:t>s</w:t>
            </w:r>
            <w:r w:rsidRPr="001F134F">
              <w:rPr>
                <w:spacing w:val="-1"/>
                <w:sz w:val="22"/>
              </w:rPr>
              <w:t>po</w:t>
            </w:r>
            <w:r w:rsidRPr="001F134F">
              <w:rPr>
                <w:spacing w:val="1"/>
                <w:sz w:val="22"/>
              </w:rPr>
              <w:t>s</w:t>
            </w:r>
            <w:r w:rsidRPr="001F134F">
              <w:rPr>
                <w:spacing w:val="2"/>
                <w:sz w:val="22"/>
              </w:rPr>
              <w:t>a</w:t>
            </w:r>
            <w:r w:rsidRPr="001F134F">
              <w:rPr>
                <w:spacing w:val="-2"/>
                <w:sz w:val="22"/>
              </w:rPr>
              <w:t>l</w:t>
            </w:r>
            <w:r w:rsidRPr="001F134F">
              <w:rPr>
                <w:sz w:val="22"/>
              </w:rPr>
              <w:t>;</w:t>
            </w:r>
            <w:r w:rsidRPr="001F134F">
              <w:rPr>
                <w:spacing w:val="-7"/>
                <w:sz w:val="22"/>
              </w:rPr>
              <w:t xml:space="preserve"> </w:t>
            </w:r>
            <w:r w:rsidRPr="001F134F">
              <w:rPr>
                <w:spacing w:val="-1"/>
                <w:sz w:val="22"/>
              </w:rPr>
              <w:t>o</w:t>
            </w:r>
            <w:r w:rsidRPr="001F134F">
              <w:rPr>
                <w:sz w:val="22"/>
              </w:rPr>
              <w:t>r</w:t>
            </w:r>
          </w:p>
          <w:p w14:paraId="02DF8A93" w14:textId="77777777" w:rsidR="004A6370" w:rsidRDefault="004A6370" w:rsidP="007E6DCC">
            <w:pPr>
              <w:pStyle w:val="BodyText"/>
              <w:widowControl w:val="0"/>
              <w:numPr>
                <w:ilvl w:val="3"/>
                <w:numId w:val="19"/>
              </w:numPr>
              <w:tabs>
                <w:tab w:val="left" w:pos="878"/>
              </w:tabs>
              <w:spacing w:before="34" w:after="0"/>
              <w:ind w:left="993" w:right="125"/>
            </w:pPr>
            <w:r w:rsidRPr="001F134F">
              <w:rPr>
                <w:sz w:val="22"/>
              </w:rPr>
              <w:t>w</w:t>
            </w:r>
            <w:r w:rsidRPr="001F134F">
              <w:rPr>
                <w:spacing w:val="-1"/>
                <w:sz w:val="22"/>
              </w:rPr>
              <w:t>he</w:t>
            </w:r>
            <w:r w:rsidRPr="001F134F">
              <w:rPr>
                <w:sz w:val="22"/>
              </w:rPr>
              <w:t>n</w:t>
            </w:r>
            <w:r w:rsidRPr="001F134F">
              <w:rPr>
                <w:spacing w:val="-5"/>
                <w:sz w:val="22"/>
              </w:rPr>
              <w:t xml:space="preserve"> </w:t>
            </w:r>
            <w:r w:rsidRPr="001F134F">
              <w:rPr>
                <w:spacing w:val="-1"/>
                <w:sz w:val="22"/>
              </w:rPr>
              <w:t>n</w:t>
            </w:r>
            <w:r w:rsidRPr="001F134F">
              <w:rPr>
                <w:sz w:val="22"/>
              </w:rPr>
              <w:t>o</w:t>
            </w:r>
            <w:r w:rsidRPr="001F134F">
              <w:rPr>
                <w:spacing w:val="-6"/>
                <w:sz w:val="22"/>
              </w:rPr>
              <w:t xml:space="preserve"> </w:t>
            </w:r>
            <w:r w:rsidRPr="001F134F">
              <w:rPr>
                <w:spacing w:val="2"/>
                <w:sz w:val="22"/>
              </w:rPr>
              <w:t>f</w:t>
            </w:r>
            <w:r w:rsidRPr="001F134F">
              <w:rPr>
                <w:spacing w:val="-1"/>
                <w:sz w:val="22"/>
              </w:rPr>
              <w:t>utu</w:t>
            </w:r>
            <w:r w:rsidRPr="001F134F">
              <w:rPr>
                <w:sz w:val="22"/>
              </w:rPr>
              <w:t>re</w:t>
            </w:r>
            <w:r w:rsidRPr="001F134F">
              <w:rPr>
                <w:spacing w:val="-4"/>
                <w:sz w:val="22"/>
              </w:rPr>
              <w:t xml:space="preserve"> </w:t>
            </w:r>
            <w:r w:rsidRPr="001F134F">
              <w:rPr>
                <w:spacing w:val="-1"/>
                <w:sz w:val="22"/>
              </w:rPr>
              <w:t>e</w:t>
            </w:r>
            <w:r w:rsidRPr="001F134F">
              <w:rPr>
                <w:spacing w:val="1"/>
                <w:sz w:val="22"/>
              </w:rPr>
              <w:t>c</w:t>
            </w:r>
            <w:r w:rsidRPr="001F134F">
              <w:rPr>
                <w:spacing w:val="-1"/>
                <w:sz w:val="22"/>
              </w:rPr>
              <w:t>o</w:t>
            </w:r>
            <w:r w:rsidRPr="001F134F">
              <w:rPr>
                <w:spacing w:val="2"/>
                <w:sz w:val="22"/>
              </w:rPr>
              <w:t>n</w:t>
            </w:r>
            <w:r w:rsidRPr="001F134F">
              <w:rPr>
                <w:spacing w:val="-1"/>
                <w:sz w:val="22"/>
              </w:rPr>
              <w:t>o</w:t>
            </w:r>
            <w:r w:rsidRPr="001F134F">
              <w:rPr>
                <w:spacing w:val="4"/>
                <w:sz w:val="22"/>
              </w:rPr>
              <w:t>m</w:t>
            </w:r>
            <w:r w:rsidRPr="001F134F">
              <w:rPr>
                <w:spacing w:val="-2"/>
                <w:sz w:val="22"/>
              </w:rPr>
              <w:t>i</w:t>
            </w:r>
            <w:r w:rsidRPr="001F134F">
              <w:rPr>
                <w:sz w:val="22"/>
              </w:rPr>
              <w:t>c</w:t>
            </w:r>
            <w:r w:rsidRPr="001F134F">
              <w:rPr>
                <w:spacing w:val="-5"/>
                <w:sz w:val="22"/>
              </w:rPr>
              <w:t xml:space="preserve"> </w:t>
            </w:r>
            <w:r w:rsidRPr="001F134F">
              <w:rPr>
                <w:spacing w:val="-1"/>
                <w:sz w:val="22"/>
              </w:rPr>
              <w:t>bene</w:t>
            </w:r>
            <w:r w:rsidRPr="001F134F">
              <w:rPr>
                <w:spacing w:val="2"/>
                <w:sz w:val="22"/>
              </w:rPr>
              <w:t>f</w:t>
            </w:r>
            <w:r w:rsidRPr="001F134F">
              <w:rPr>
                <w:spacing w:val="-2"/>
                <w:sz w:val="22"/>
              </w:rPr>
              <w:t>i</w:t>
            </w:r>
            <w:r w:rsidRPr="001F134F">
              <w:rPr>
                <w:spacing w:val="-1"/>
                <w:sz w:val="22"/>
              </w:rPr>
              <w:t>t</w:t>
            </w:r>
            <w:r w:rsidRPr="001F134F">
              <w:rPr>
                <w:sz w:val="22"/>
              </w:rPr>
              <w:t>s</w:t>
            </w:r>
            <w:r w:rsidRPr="001F134F">
              <w:rPr>
                <w:spacing w:val="-6"/>
                <w:sz w:val="22"/>
              </w:rPr>
              <w:t xml:space="preserve"> </w:t>
            </w:r>
            <w:r w:rsidRPr="001F134F">
              <w:rPr>
                <w:spacing w:val="-1"/>
                <w:sz w:val="22"/>
              </w:rPr>
              <w:t>a</w:t>
            </w:r>
            <w:r w:rsidRPr="001F134F">
              <w:rPr>
                <w:sz w:val="22"/>
              </w:rPr>
              <w:t>re</w:t>
            </w:r>
            <w:r w:rsidRPr="001F134F">
              <w:rPr>
                <w:spacing w:val="-4"/>
                <w:sz w:val="22"/>
              </w:rPr>
              <w:t xml:space="preserve"> </w:t>
            </w:r>
            <w:r w:rsidRPr="001F134F">
              <w:rPr>
                <w:spacing w:val="-1"/>
                <w:sz w:val="22"/>
              </w:rPr>
              <w:t>e</w:t>
            </w:r>
            <w:r w:rsidRPr="001F134F">
              <w:rPr>
                <w:spacing w:val="1"/>
                <w:sz w:val="22"/>
              </w:rPr>
              <w:t>x</w:t>
            </w:r>
            <w:r w:rsidRPr="001F134F">
              <w:rPr>
                <w:spacing w:val="-1"/>
                <w:sz w:val="22"/>
              </w:rPr>
              <w:t>pe</w:t>
            </w:r>
            <w:r w:rsidRPr="001F134F">
              <w:rPr>
                <w:spacing w:val="1"/>
                <w:sz w:val="22"/>
              </w:rPr>
              <w:t>c</w:t>
            </w:r>
            <w:r w:rsidRPr="001F134F">
              <w:rPr>
                <w:spacing w:val="-1"/>
                <w:sz w:val="22"/>
              </w:rPr>
              <w:t>t</w:t>
            </w:r>
            <w:r w:rsidRPr="001F134F">
              <w:rPr>
                <w:spacing w:val="2"/>
                <w:sz w:val="22"/>
              </w:rPr>
              <w:t>e</w:t>
            </w:r>
            <w:r w:rsidRPr="001F134F">
              <w:rPr>
                <w:sz w:val="22"/>
              </w:rPr>
              <w:t>d</w:t>
            </w:r>
            <w:r w:rsidRPr="001F134F">
              <w:rPr>
                <w:spacing w:val="-6"/>
                <w:sz w:val="22"/>
              </w:rPr>
              <w:t xml:space="preserve"> </w:t>
            </w:r>
            <w:r w:rsidRPr="001F134F">
              <w:rPr>
                <w:spacing w:val="2"/>
                <w:sz w:val="22"/>
              </w:rPr>
              <w:t>f</w:t>
            </w:r>
            <w:r w:rsidRPr="001F134F">
              <w:rPr>
                <w:sz w:val="22"/>
              </w:rPr>
              <w:t>r</w:t>
            </w:r>
            <w:r w:rsidRPr="001F134F">
              <w:rPr>
                <w:spacing w:val="-3"/>
                <w:sz w:val="22"/>
              </w:rPr>
              <w:t>o</w:t>
            </w:r>
            <w:r w:rsidRPr="001F134F">
              <w:rPr>
                <w:sz w:val="22"/>
              </w:rPr>
              <w:t>m</w:t>
            </w:r>
            <w:r w:rsidRPr="001F134F">
              <w:rPr>
                <w:spacing w:val="-2"/>
                <w:sz w:val="22"/>
              </w:rPr>
              <w:t xml:space="preserve"> i</w:t>
            </w:r>
            <w:r w:rsidRPr="001F134F">
              <w:rPr>
                <w:spacing w:val="-1"/>
                <w:sz w:val="22"/>
              </w:rPr>
              <w:t>t</w:t>
            </w:r>
            <w:r w:rsidRPr="001F134F">
              <w:rPr>
                <w:sz w:val="22"/>
              </w:rPr>
              <w:t>s</w:t>
            </w:r>
            <w:r w:rsidRPr="001F134F">
              <w:rPr>
                <w:spacing w:val="-5"/>
                <w:sz w:val="22"/>
              </w:rPr>
              <w:t xml:space="preserve"> </w:t>
            </w:r>
            <w:r w:rsidRPr="001F134F">
              <w:rPr>
                <w:spacing w:val="-1"/>
                <w:sz w:val="22"/>
              </w:rPr>
              <w:t>u</w:t>
            </w:r>
            <w:r w:rsidRPr="001F134F">
              <w:rPr>
                <w:spacing w:val="1"/>
                <w:sz w:val="22"/>
              </w:rPr>
              <w:t>s</w:t>
            </w:r>
            <w:r w:rsidRPr="001F134F">
              <w:rPr>
                <w:sz w:val="22"/>
              </w:rPr>
              <w:t>e</w:t>
            </w:r>
            <w:r w:rsidRPr="001F134F">
              <w:rPr>
                <w:spacing w:val="-6"/>
                <w:sz w:val="22"/>
              </w:rPr>
              <w:t xml:space="preserve"> </w:t>
            </w:r>
            <w:r w:rsidRPr="001F134F">
              <w:rPr>
                <w:spacing w:val="-1"/>
                <w:sz w:val="22"/>
              </w:rPr>
              <w:t>o</w:t>
            </w:r>
            <w:r w:rsidRPr="001F134F">
              <w:rPr>
                <w:sz w:val="22"/>
              </w:rPr>
              <w:t>r</w:t>
            </w:r>
            <w:r w:rsidRPr="001F134F">
              <w:rPr>
                <w:spacing w:val="-5"/>
                <w:sz w:val="22"/>
              </w:rPr>
              <w:t xml:space="preserve"> </w:t>
            </w:r>
            <w:r w:rsidRPr="001F134F">
              <w:rPr>
                <w:spacing w:val="-1"/>
                <w:sz w:val="22"/>
              </w:rPr>
              <w:t>d</w:t>
            </w:r>
            <w:r w:rsidRPr="001F134F">
              <w:rPr>
                <w:spacing w:val="-2"/>
                <w:sz w:val="22"/>
              </w:rPr>
              <w:t>i</w:t>
            </w:r>
            <w:r w:rsidRPr="001F134F">
              <w:rPr>
                <w:spacing w:val="1"/>
                <w:sz w:val="22"/>
              </w:rPr>
              <w:t>s</w:t>
            </w:r>
            <w:r w:rsidRPr="001F134F">
              <w:rPr>
                <w:spacing w:val="2"/>
                <w:sz w:val="22"/>
              </w:rPr>
              <w:t>p</w:t>
            </w:r>
            <w:r w:rsidRPr="001F134F">
              <w:rPr>
                <w:spacing w:val="-1"/>
                <w:sz w:val="22"/>
              </w:rPr>
              <w:t>o</w:t>
            </w:r>
            <w:r w:rsidRPr="001F134F">
              <w:rPr>
                <w:spacing w:val="1"/>
                <w:sz w:val="22"/>
              </w:rPr>
              <w:t>s</w:t>
            </w:r>
            <w:r w:rsidRPr="001F134F">
              <w:rPr>
                <w:spacing w:val="-1"/>
                <w:sz w:val="22"/>
              </w:rPr>
              <w:t>a</w:t>
            </w:r>
            <w:r w:rsidRPr="001F134F">
              <w:rPr>
                <w:spacing w:val="1"/>
                <w:sz w:val="22"/>
              </w:rPr>
              <w:t>l</w:t>
            </w:r>
            <w:r w:rsidRPr="001F134F">
              <w:rPr>
                <w:sz w:val="22"/>
              </w:rPr>
              <w:t>.</w:t>
            </w:r>
          </w:p>
        </w:tc>
      </w:tr>
    </w:tbl>
    <w:p w14:paraId="02DF8A95" w14:textId="77777777" w:rsidR="004A6370" w:rsidRPr="00EE4C04" w:rsidRDefault="004A6370" w:rsidP="00EE4C04">
      <w:pPr>
        <w:pStyle w:val="BodyText"/>
        <w:spacing w:before="67" w:line="271" w:lineRule="auto"/>
        <w:ind w:left="993" w:right="139"/>
        <w:jc w:val="both"/>
      </w:pPr>
      <w:r>
        <w:rPr>
          <w:spacing w:val="3"/>
        </w:rPr>
        <w:t>T</w:t>
      </w:r>
      <w:r>
        <w:rPr>
          <w:spacing w:val="-1"/>
        </w:rPr>
        <w:t>h</w:t>
      </w:r>
      <w:r>
        <w:t>e</w:t>
      </w:r>
      <w:r>
        <w:rPr>
          <w:spacing w:val="3"/>
        </w:rPr>
        <w:t xml:space="preserve"> </w:t>
      </w:r>
      <w:r>
        <w:rPr>
          <w:spacing w:val="-1"/>
        </w:rPr>
        <w:t>ga</w:t>
      </w:r>
      <w:r>
        <w:rPr>
          <w:spacing w:val="1"/>
        </w:rPr>
        <w:t>i</w:t>
      </w:r>
      <w:r>
        <w:t>n</w:t>
      </w:r>
      <w:r>
        <w:rPr>
          <w:spacing w:val="4"/>
        </w:rPr>
        <w:t xml:space="preserve"> </w:t>
      </w:r>
      <w:r>
        <w:rPr>
          <w:spacing w:val="-1"/>
        </w:rPr>
        <w:t>o</w:t>
      </w:r>
      <w:r>
        <w:t>r</w:t>
      </w:r>
      <w:r>
        <w:rPr>
          <w:spacing w:val="7"/>
        </w:rPr>
        <w:t xml:space="preserve"> </w:t>
      </w:r>
      <w:r>
        <w:rPr>
          <w:spacing w:val="1"/>
        </w:rPr>
        <w:t>l</w:t>
      </w:r>
      <w:r>
        <w:rPr>
          <w:spacing w:val="-1"/>
        </w:rPr>
        <w:t>o</w:t>
      </w:r>
      <w:r>
        <w:rPr>
          <w:spacing w:val="1"/>
        </w:rPr>
        <w:t>s</w:t>
      </w:r>
      <w:r>
        <w:t>s</w:t>
      </w:r>
      <w:r>
        <w:rPr>
          <w:spacing w:val="5"/>
        </w:rPr>
        <w:t xml:space="preserve"> </w:t>
      </w:r>
      <w:r>
        <w:rPr>
          <w:spacing w:val="-1"/>
        </w:rPr>
        <w:t>a</w:t>
      </w:r>
      <w:r>
        <w:t>r</w:t>
      </w:r>
      <w:r>
        <w:rPr>
          <w:spacing w:val="-2"/>
        </w:rPr>
        <w:t>i</w:t>
      </w:r>
      <w:r>
        <w:rPr>
          <w:spacing w:val="1"/>
        </w:rPr>
        <w:t>si</w:t>
      </w:r>
      <w:r>
        <w:rPr>
          <w:spacing w:val="-1"/>
        </w:rPr>
        <w:t>n</w:t>
      </w:r>
      <w:r>
        <w:t>g</w:t>
      </w:r>
      <w:r>
        <w:rPr>
          <w:spacing w:val="4"/>
        </w:rPr>
        <w:t xml:space="preserve"> </w:t>
      </w:r>
      <w:r>
        <w:rPr>
          <w:spacing w:val="2"/>
        </w:rPr>
        <w:t>f</w:t>
      </w:r>
      <w:r>
        <w:t>r</w:t>
      </w:r>
      <w:r>
        <w:rPr>
          <w:spacing w:val="2"/>
        </w:rPr>
        <w:t>o</w:t>
      </w:r>
      <w:r>
        <w:t>m</w:t>
      </w:r>
      <w:r>
        <w:rPr>
          <w:spacing w:val="8"/>
        </w:rPr>
        <w:t xml:space="preserve"> </w:t>
      </w:r>
      <w:r>
        <w:rPr>
          <w:spacing w:val="-1"/>
        </w:rPr>
        <w:t>th</w:t>
      </w:r>
      <w:r>
        <w:t>e</w:t>
      </w:r>
      <w:r>
        <w:rPr>
          <w:spacing w:val="4"/>
        </w:rPr>
        <w:t xml:space="preserve"> </w:t>
      </w:r>
      <w:r>
        <w:rPr>
          <w:spacing w:val="-1"/>
        </w:rPr>
        <w:t>de</w:t>
      </w:r>
      <w:r>
        <w:t>r</w:t>
      </w:r>
      <w:r>
        <w:rPr>
          <w:spacing w:val="-1"/>
        </w:rPr>
        <w:t>e</w:t>
      </w:r>
      <w:r>
        <w:rPr>
          <w:spacing w:val="1"/>
        </w:rPr>
        <w:t>c</w:t>
      </w:r>
      <w:r>
        <w:rPr>
          <w:spacing w:val="-1"/>
        </w:rPr>
        <w:t>o</w:t>
      </w:r>
      <w:r>
        <w:rPr>
          <w:spacing w:val="2"/>
        </w:rPr>
        <w:t>g</w:t>
      </w:r>
      <w:r>
        <w:rPr>
          <w:spacing w:val="-1"/>
        </w:rPr>
        <w:t>n</w:t>
      </w:r>
      <w:r>
        <w:rPr>
          <w:spacing w:val="-2"/>
        </w:rPr>
        <w:t>i</w:t>
      </w:r>
      <w:r>
        <w:rPr>
          <w:spacing w:val="2"/>
        </w:rPr>
        <w:t>t</w:t>
      </w:r>
      <w:r>
        <w:rPr>
          <w:spacing w:val="-2"/>
        </w:rPr>
        <w:t>i</w:t>
      </w:r>
      <w:r>
        <w:rPr>
          <w:spacing w:val="2"/>
        </w:rPr>
        <w:t>o</w:t>
      </w:r>
      <w:r>
        <w:t>n</w:t>
      </w:r>
      <w:r>
        <w:rPr>
          <w:spacing w:val="3"/>
        </w:rPr>
        <w:t xml:space="preserve"> </w:t>
      </w:r>
      <w:r>
        <w:rPr>
          <w:spacing w:val="-1"/>
        </w:rPr>
        <w:t>o</w:t>
      </w:r>
      <w:r>
        <w:t>f</w:t>
      </w:r>
      <w:r>
        <w:rPr>
          <w:spacing w:val="7"/>
        </w:rPr>
        <w:t xml:space="preserve"> </w:t>
      </w:r>
      <w:r>
        <w:rPr>
          <w:spacing w:val="2"/>
        </w:rPr>
        <w:t>a</w:t>
      </w:r>
      <w:r>
        <w:t>n</w:t>
      </w:r>
      <w:r>
        <w:rPr>
          <w:spacing w:val="6"/>
        </w:rPr>
        <w:t xml:space="preserve"> </w:t>
      </w:r>
      <w:r>
        <w:rPr>
          <w:spacing w:val="1"/>
        </w:rPr>
        <w:t>i</w:t>
      </w:r>
      <w:r>
        <w:rPr>
          <w:spacing w:val="-1"/>
        </w:rPr>
        <w:t>te</w:t>
      </w:r>
      <w:r>
        <w:t>m</w:t>
      </w:r>
      <w:r>
        <w:rPr>
          <w:spacing w:val="8"/>
        </w:rPr>
        <w:t xml:space="preserve"> </w:t>
      </w:r>
      <w:r>
        <w:rPr>
          <w:spacing w:val="-1"/>
        </w:rPr>
        <w:t>o</w:t>
      </w:r>
      <w:r>
        <w:t>f</w:t>
      </w:r>
      <w:r>
        <w:rPr>
          <w:spacing w:val="7"/>
        </w:rPr>
        <w:t xml:space="preserve"> </w:t>
      </w:r>
      <w:r>
        <w:rPr>
          <w:spacing w:val="-1"/>
        </w:rPr>
        <w:t>p</w:t>
      </w:r>
      <w:r>
        <w:t>r</w:t>
      </w:r>
      <w:r>
        <w:rPr>
          <w:spacing w:val="-1"/>
        </w:rPr>
        <w:t>ope</w:t>
      </w:r>
      <w:r>
        <w:t>r</w:t>
      </w:r>
      <w:r>
        <w:rPr>
          <w:spacing w:val="2"/>
        </w:rPr>
        <w:t>t</w:t>
      </w:r>
      <w:r>
        <w:rPr>
          <w:spacing w:val="-5"/>
        </w:rPr>
        <w:t>y</w:t>
      </w:r>
      <w:r>
        <w:t>,</w:t>
      </w:r>
      <w:r>
        <w:rPr>
          <w:spacing w:val="6"/>
        </w:rPr>
        <w:t xml:space="preserve"> </w:t>
      </w:r>
      <w:r>
        <w:rPr>
          <w:spacing w:val="2"/>
        </w:rPr>
        <w:t>p</w:t>
      </w:r>
      <w:r>
        <w:rPr>
          <w:spacing w:val="-2"/>
        </w:rPr>
        <w:t>l</w:t>
      </w:r>
      <w:r>
        <w:rPr>
          <w:spacing w:val="-1"/>
        </w:rPr>
        <w:t>an</w:t>
      </w:r>
      <w:r>
        <w:rPr>
          <w:spacing w:val="2"/>
        </w:rPr>
        <w:t>t</w:t>
      </w:r>
      <w:r>
        <w:t>,</w:t>
      </w:r>
      <w:r>
        <w:rPr>
          <w:spacing w:val="4"/>
        </w:rPr>
        <w:t xml:space="preserve"> </w:t>
      </w:r>
      <w:r>
        <w:rPr>
          <w:spacing w:val="2"/>
        </w:rPr>
        <w:t>e</w:t>
      </w:r>
      <w:r>
        <w:rPr>
          <w:spacing w:val="-1"/>
        </w:rPr>
        <w:t>q</w:t>
      </w:r>
      <w:r>
        <w:rPr>
          <w:spacing w:val="2"/>
        </w:rPr>
        <w:t>u</w:t>
      </w:r>
      <w:r>
        <w:rPr>
          <w:spacing w:val="1"/>
        </w:rPr>
        <w:t>i</w:t>
      </w:r>
      <w:r>
        <w:rPr>
          <w:spacing w:val="-1"/>
        </w:rPr>
        <w:t>p</w:t>
      </w:r>
      <w:r>
        <w:rPr>
          <w:spacing w:val="4"/>
        </w:rPr>
        <w:t>m</w:t>
      </w:r>
      <w:r>
        <w:rPr>
          <w:spacing w:val="-1"/>
        </w:rPr>
        <w:t>en</w:t>
      </w:r>
      <w:r>
        <w:t>t</w:t>
      </w:r>
      <w:r>
        <w:rPr>
          <w:spacing w:val="5"/>
        </w:rPr>
        <w:t xml:space="preserve"> </w:t>
      </w:r>
      <w:r>
        <w:rPr>
          <w:spacing w:val="-1"/>
        </w:rPr>
        <w:t>o</w:t>
      </w:r>
      <w:r>
        <w:t>r</w:t>
      </w:r>
      <w:r>
        <w:rPr>
          <w:spacing w:val="5"/>
        </w:rPr>
        <w:t xml:space="preserve"> </w:t>
      </w:r>
      <w:r>
        <w:rPr>
          <w:spacing w:val="1"/>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4"/>
        </w:rPr>
        <w:t xml:space="preserve"> </w:t>
      </w:r>
      <w:r>
        <w:rPr>
          <w:spacing w:val="-2"/>
        </w:rPr>
        <w:t>i</w:t>
      </w:r>
      <w:r>
        <w:t>s</w:t>
      </w:r>
      <w:r>
        <w:rPr>
          <w:spacing w:val="5"/>
        </w:rPr>
        <w:t xml:space="preserve"> </w:t>
      </w:r>
      <w:r>
        <w:rPr>
          <w:spacing w:val="3"/>
        </w:rPr>
        <w:t>r</w:t>
      </w:r>
      <w:r>
        <w:rPr>
          <w:spacing w:val="-1"/>
        </w:rPr>
        <w:t>eq</w:t>
      </w:r>
      <w:r>
        <w:rPr>
          <w:spacing w:val="2"/>
        </w:rPr>
        <w:t>u</w:t>
      </w:r>
      <w:r>
        <w:rPr>
          <w:spacing w:val="-2"/>
        </w:rPr>
        <w:t>i</w:t>
      </w:r>
      <w:r>
        <w:t>r</w:t>
      </w:r>
      <w:r>
        <w:rPr>
          <w:spacing w:val="-1"/>
        </w:rPr>
        <w:t>e</w:t>
      </w:r>
      <w:r>
        <w:t>d</w:t>
      </w:r>
      <w:r>
        <w:rPr>
          <w:w w:val="99"/>
        </w:rPr>
        <w:t xml:space="preserve"> </w:t>
      </w:r>
      <w:r>
        <w:rPr>
          <w:spacing w:val="-1"/>
        </w:rPr>
        <w:t>t</w:t>
      </w:r>
      <w:r>
        <w:t>o</w:t>
      </w:r>
      <w:r>
        <w:rPr>
          <w:spacing w:val="20"/>
        </w:rPr>
        <w:t xml:space="preserve"> </w:t>
      </w:r>
      <w:r>
        <w:rPr>
          <w:spacing w:val="-1"/>
        </w:rPr>
        <w:t>b</w:t>
      </w:r>
      <w:r>
        <w:t>e</w:t>
      </w:r>
      <w:r>
        <w:rPr>
          <w:spacing w:val="20"/>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2"/>
        </w:rPr>
        <w:t>e</w:t>
      </w:r>
      <w:r>
        <w:t>d</w:t>
      </w:r>
      <w:r>
        <w:rPr>
          <w:spacing w:val="21"/>
        </w:rPr>
        <w:t xml:space="preserve"> </w:t>
      </w:r>
      <w:r>
        <w:rPr>
          <w:spacing w:val="-1"/>
        </w:rPr>
        <w:t>a</w:t>
      </w:r>
      <w:r>
        <w:t>s</w:t>
      </w:r>
      <w:r>
        <w:rPr>
          <w:spacing w:val="22"/>
        </w:rPr>
        <w:t xml:space="preserve"> </w:t>
      </w:r>
      <w:r>
        <w:rPr>
          <w:spacing w:val="-1"/>
        </w:rPr>
        <w:t>e</w:t>
      </w:r>
      <w:r>
        <w:rPr>
          <w:spacing w:val="1"/>
        </w:rPr>
        <w:t>i</w:t>
      </w:r>
      <w:r>
        <w:rPr>
          <w:spacing w:val="-1"/>
        </w:rPr>
        <w:t>the</w:t>
      </w:r>
      <w:r>
        <w:t>r</w:t>
      </w:r>
      <w:r>
        <w:rPr>
          <w:spacing w:val="24"/>
        </w:rPr>
        <w:t xml:space="preserve"> </w:t>
      </w:r>
      <w:r>
        <w:t>a</w:t>
      </w:r>
      <w:r>
        <w:rPr>
          <w:spacing w:val="21"/>
        </w:rPr>
        <w:t xml:space="preserve"> </w:t>
      </w:r>
      <w:r>
        <w:rPr>
          <w:spacing w:val="-1"/>
        </w:rPr>
        <w:t>ga</w:t>
      </w:r>
      <w:r>
        <w:rPr>
          <w:spacing w:val="1"/>
        </w:rPr>
        <w:t>i</w:t>
      </w:r>
      <w:r>
        <w:t>n</w:t>
      </w:r>
      <w:r>
        <w:rPr>
          <w:spacing w:val="20"/>
        </w:rPr>
        <w:t xml:space="preserve"> </w:t>
      </w:r>
      <w:r>
        <w:rPr>
          <w:spacing w:val="-1"/>
        </w:rPr>
        <w:t>o</w:t>
      </w:r>
      <w:r>
        <w:t>r</w:t>
      </w:r>
      <w:r>
        <w:rPr>
          <w:spacing w:val="22"/>
        </w:rPr>
        <w:t xml:space="preserve"> </w:t>
      </w:r>
      <w:r>
        <w:rPr>
          <w:spacing w:val="-2"/>
        </w:rPr>
        <w:t>l</w:t>
      </w:r>
      <w:r>
        <w:rPr>
          <w:spacing w:val="-1"/>
        </w:rPr>
        <w:t>o</w:t>
      </w:r>
      <w:r>
        <w:rPr>
          <w:spacing w:val="1"/>
        </w:rPr>
        <w:t>s</w:t>
      </w:r>
      <w:r>
        <w:t>s</w:t>
      </w:r>
      <w:r>
        <w:rPr>
          <w:spacing w:val="22"/>
        </w:rPr>
        <w:t xml:space="preserve"> </w:t>
      </w:r>
      <w:r>
        <w:rPr>
          <w:spacing w:val="1"/>
        </w:rPr>
        <w:t>i</w:t>
      </w:r>
      <w:r>
        <w:t>n</w:t>
      </w:r>
      <w:r>
        <w:rPr>
          <w:spacing w:val="20"/>
        </w:rPr>
        <w:t xml:space="preserve"> </w:t>
      </w:r>
      <w:r>
        <w:rPr>
          <w:spacing w:val="-1"/>
        </w:rPr>
        <w:t>th</w:t>
      </w:r>
      <w:r>
        <w:t>e</w:t>
      </w:r>
      <w:r>
        <w:rPr>
          <w:spacing w:val="21"/>
        </w:rPr>
        <w:t xml:space="preserve"> </w:t>
      </w:r>
      <w:r>
        <w:rPr>
          <w:spacing w:val="2"/>
        </w:rPr>
        <w:t>C</w:t>
      </w:r>
      <w:r>
        <w:rPr>
          <w:spacing w:val="-1"/>
        </w:rPr>
        <w:t>o</w:t>
      </w:r>
      <w:r>
        <w:rPr>
          <w:spacing w:val="2"/>
        </w:rPr>
        <w:t>m</w:t>
      </w:r>
      <w:r>
        <w:rPr>
          <w:spacing w:val="-1"/>
        </w:rPr>
        <w:t>p</w:t>
      </w:r>
      <w:r>
        <w:t>r</w:t>
      </w:r>
      <w:r>
        <w:rPr>
          <w:spacing w:val="-1"/>
        </w:rPr>
        <w:t>eh</w:t>
      </w:r>
      <w:r>
        <w:rPr>
          <w:spacing w:val="2"/>
        </w:rPr>
        <w:t>e</w:t>
      </w:r>
      <w:r>
        <w:rPr>
          <w:spacing w:val="-1"/>
        </w:rPr>
        <w:t>n</w:t>
      </w:r>
      <w:r>
        <w:rPr>
          <w:spacing w:val="1"/>
        </w:rPr>
        <w:t>s</w:t>
      </w:r>
      <w:r>
        <w:rPr>
          <w:spacing w:val="-2"/>
        </w:rPr>
        <w:t>i</w:t>
      </w:r>
      <w:r>
        <w:rPr>
          <w:spacing w:val="1"/>
        </w:rPr>
        <w:t>v</w:t>
      </w:r>
      <w:r>
        <w:t>e</w:t>
      </w:r>
      <w:r>
        <w:rPr>
          <w:spacing w:val="20"/>
        </w:rPr>
        <w:t xml:space="preserve"> </w:t>
      </w:r>
      <w:r>
        <w:rPr>
          <w:spacing w:val="-1"/>
        </w:rPr>
        <w:t>In</w:t>
      </w:r>
      <w:r>
        <w:rPr>
          <w:spacing w:val="1"/>
        </w:rPr>
        <w:t>c</w:t>
      </w:r>
      <w:r>
        <w:rPr>
          <w:spacing w:val="-1"/>
        </w:rPr>
        <w:t>o</w:t>
      </w:r>
      <w:r>
        <w:rPr>
          <w:spacing w:val="4"/>
        </w:rPr>
        <w:t>m</w:t>
      </w:r>
      <w:r>
        <w:t>e</w:t>
      </w:r>
      <w:r>
        <w:rPr>
          <w:spacing w:val="21"/>
        </w:rPr>
        <w:t xml:space="preserve"> </w:t>
      </w:r>
      <w:r>
        <w:rPr>
          <w:spacing w:val="-1"/>
        </w:rPr>
        <w:t>State</w:t>
      </w:r>
      <w:r>
        <w:rPr>
          <w:spacing w:val="4"/>
        </w:rPr>
        <w:t>m</w:t>
      </w:r>
      <w:r>
        <w:rPr>
          <w:spacing w:val="-1"/>
        </w:rPr>
        <w:t>en</w:t>
      </w:r>
      <w:r>
        <w:t>t</w:t>
      </w:r>
      <w:r>
        <w:rPr>
          <w:spacing w:val="20"/>
        </w:rPr>
        <w:t xml:space="preserve"> </w:t>
      </w:r>
      <w:r>
        <w:rPr>
          <w:spacing w:val="-1"/>
        </w:rPr>
        <w:t>o</w:t>
      </w:r>
      <w:r>
        <w:t>n</w:t>
      </w:r>
      <w:r>
        <w:rPr>
          <w:spacing w:val="21"/>
        </w:rPr>
        <w:t xml:space="preserve"> </w:t>
      </w:r>
      <w:r>
        <w:rPr>
          <w:spacing w:val="2"/>
        </w:rPr>
        <w:t>t</w:t>
      </w:r>
      <w:r>
        <w:rPr>
          <w:spacing w:val="-1"/>
        </w:rPr>
        <w:t>h</w:t>
      </w:r>
      <w:r>
        <w:t>e</w:t>
      </w:r>
      <w:r>
        <w:rPr>
          <w:spacing w:val="20"/>
        </w:rPr>
        <w:t xml:space="preserve"> </w:t>
      </w:r>
      <w:r>
        <w:rPr>
          <w:spacing w:val="2"/>
        </w:rPr>
        <w:t>d</w:t>
      </w:r>
      <w:r>
        <w:rPr>
          <w:spacing w:val="-1"/>
        </w:rPr>
        <w:t>at</w:t>
      </w:r>
      <w:r>
        <w:t>e</w:t>
      </w:r>
      <w:r>
        <w:rPr>
          <w:spacing w:val="23"/>
        </w:rPr>
        <w:t xml:space="preserve"> </w:t>
      </w:r>
      <w:r>
        <w:rPr>
          <w:spacing w:val="-1"/>
        </w:rPr>
        <w:t>o</w:t>
      </w:r>
      <w:r>
        <w:t>f</w:t>
      </w:r>
      <w:r>
        <w:rPr>
          <w:spacing w:val="23"/>
        </w:rPr>
        <w:t xml:space="preserve"> </w:t>
      </w:r>
      <w:r>
        <w:rPr>
          <w:spacing w:val="-1"/>
        </w:rPr>
        <w:t>de</w:t>
      </w:r>
      <w:r>
        <w:t>r</w:t>
      </w:r>
      <w:r>
        <w:rPr>
          <w:spacing w:val="-1"/>
        </w:rPr>
        <w:t>e</w:t>
      </w:r>
      <w:r>
        <w:rPr>
          <w:spacing w:val="1"/>
        </w:rPr>
        <w:t>c</w:t>
      </w:r>
      <w:r>
        <w:rPr>
          <w:spacing w:val="-1"/>
        </w:rPr>
        <w:t>ogn</w:t>
      </w:r>
      <w:r>
        <w:rPr>
          <w:spacing w:val="-2"/>
        </w:rPr>
        <w:t>i</w:t>
      </w:r>
      <w:r>
        <w:rPr>
          <w:spacing w:val="2"/>
        </w:rPr>
        <w:t>t</w:t>
      </w:r>
      <w:r>
        <w:rPr>
          <w:spacing w:val="-2"/>
        </w:rPr>
        <w:t>i</w:t>
      </w:r>
      <w:r>
        <w:rPr>
          <w:spacing w:val="2"/>
        </w:rPr>
        <w:t>o</w:t>
      </w:r>
      <w:r>
        <w:rPr>
          <w:spacing w:val="-1"/>
        </w:rPr>
        <w:t>n</w:t>
      </w:r>
      <w:r>
        <w:t>.</w:t>
      </w:r>
      <w:r>
        <w:rPr>
          <w:w w:val="99"/>
        </w:rPr>
        <w:t xml:space="preserve"> </w:t>
      </w:r>
      <w:r>
        <w:rPr>
          <w:spacing w:val="-1"/>
        </w:rPr>
        <w:t>E</w:t>
      </w:r>
      <w:r>
        <w:rPr>
          <w:spacing w:val="1"/>
        </w:rPr>
        <w:t>ss</w:t>
      </w:r>
      <w:r>
        <w:rPr>
          <w:spacing w:val="-1"/>
        </w:rPr>
        <w:t>ent</w:t>
      </w:r>
      <w:r>
        <w:rPr>
          <w:spacing w:val="1"/>
        </w:rPr>
        <w:t>i</w:t>
      </w:r>
      <w:r>
        <w:rPr>
          <w:spacing w:val="-1"/>
        </w:rPr>
        <w:t>a</w:t>
      </w:r>
      <w:r>
        <w:rPr>
          <w:spacing w:val="1"/>
        </w:rPr>
        <w:t>ll</w:t>
      </w:r>
      <w:r>
        <w:rPr>
          <w:spacing w:val="-5"/>
        </w:rPr>
        <w:t>y</w:t>
      </w:r>
      <w:r>
        <w:t>,</w:t>
      </w:r>
      <w:r>
        <w:rPr>
          <w:spacing w:val="-4"/>
        </w:rPr>
        <w:t xml:space="preserve"> </w:t>
      </w:r>
      <w:r>
        <w:rPr>
          <w:spacing w:val="-1"/>
        </w:rPr>
        <w:t>t</w:t>
      </w:r>
      <w:r>
        <w:rPr>
          <w:spacing w:val="2"/>
        </w:rPr>
        <w:t>h</w:t>
      </w:r>
      <w:r>
        <w:rPr>
          <w:spacing w:val="-2"/>
        </w:rPr>
        <w:t>i</w:t>
      </w:r>
      <w:r>
        <w:t>s</w:t>
      </w:r>
      <w:r>
        <w:rPr>
          <w:spacing w:val="-1"/>
        </w:rPr>
        <w:t xml:space="preserve"> </w:t>
      </w:r>
      <w:r>
        <w:rPr>
          <w:spacing w:val="-3"/>
        </w:rPr>
        <w:t>w</w:t>
      </w:r>
      <w:r>
        <w:rPr>
          <w:spacing w:val="1"/>
        </w:rPr>
        <w:t>i</w:t>
      </w:r>
      <w:r>
        <w:rPr>
          <w:spacing w:val="-2"/>
        </w:rPr>
        <w:t>l</w:t>
      </w:r>
      <w:r>
        <w:t>l</w:t>
      </w:r>
      <w:r>
        <w:rPr>
          <w:spacing w:val="-4"/>
        </w:rPr>
        <w:t xml:space="preserve"> </w:t>
      </w:r>
      <w:r>
        <w:rPr>
          <w:spacing w:val="-1"/>
        </w:rPr>
        <w:t>be</w:t>
      </w:r>
      <w:r>
        <w:t>,</w:t>
      </w:r>
      <w:r>
        <w:rPr>
          <w:spacing w:val="-4"/>
        </w:rPr>
        <w:t xml:space="preserve"> </w:t>
      </w:r>
      <w:r>
        <w:rPr>
          <w:spacing w:val="-1"/>
        </w:rPr>
        <w:t>a</w:t>
      </w:r>
      <w:r>
        <w:t>t</w:t>
      </w:r>
      <w:r>
        <w:rPr>
          <w:spacing w:val="-5"/>
        </w:rPr>
        <w:t xml:space="preserve"> </w:t>
      </w:r>
      <w:r>
        <w:t>a</w:t>
      </w:r>
      <w:r>
        <w:rPr>
          <w:spacing w:val="-3"/>
        </w:rPr>
        <w:t xml:space="preserve"> </w:t>
      </w:r>
      <w:r>
        <w:rPr>
          <w:spacing w:val="-1"/>
        </w:rPr>
        <w:t>ba</w:t>
      </w:r>
      <w:r>
        <w:rPr>
          <w:spacing w:val="1"/>
        </w:rPr>
        <w:t>s</w:t>
      </w:r>
      <w:r>
        <w:rPr>
          <w:spacing w:val="-2"/>
        </w:rPr>
        <w:t>i</w:t>
      </w:r>
      <w:r>
        <w:t>c</w:t>
      </w:r>
      <w:r>
        <w:rPr>
          <w:spacing w:val="-4"/>
        </w:rPr>
        <w:t xml:space="preserve"> </w:t>
      </w:r>
      <w:r>
        <w:rPr>
          <w:spacing w:val="1"/>
        </w:rPr>
        <w:t>l</w:t>
      </w:r>
      <w:r>
        <w:rPr>
          <w:spacing w:val="-1"/>
        </w:rPr>
        <w:t>e</w:t>
      </w:r>
      <w:r>
        <w:rPr>
          <w:spacing w:val="1"/>
        </w:rPr>
        <w:t>v</w:t>
      </w:r>
      <w:r>
        <w:rPr>
          <w:spacing w:val="-1"/>
        </w:rPr>
        <w:t>e</w:t>
      </w:r>
      <w:r>
        <w:rPr>
          <w:spacing w:val="-2"/>
        </w:rPr>
        <w:t>l</w:t>
      </w:r>
      <w:r w:rsidR="00EE4C04">
        <w:t>:</w:t>
      </w:r>
    </w:p>
    <w:p w14:paraId="02DF8A96" w14:textId="77777777" w:rsidR="004A6370" w:rsidRDefault="004A6370" w:rsidP="00E649CD">
      <w:pPr>
        <w:pStyle w:val="ListBullet"/>
      </w:pPr>
      <w:r>
        <w:t>Dr</w:t>
      </w:r>
      <w:r>
        <w:rPr>
          <w:spacing w:val="-11"/>
        </w:rPr>
        <w:t xml:space="preserve"> </w:t>
      </w:r>
      <w:r>
        <w:rPr>
          <w:spacing w:val="8"/>
        </w:rPr>
        <w:t>W</w:t>
      </w:r>
      <w:r>
        <w:t>r</w:t>
      </w:r>
      <w:r>
        <w:rPr>
          <w:spacing w:val="-2"/>
        </w:rPr>
        <w:t>i</w:t>
      </w:r>
      <w:r>
        <w:t>tten</w:t>
      </w:r>
      <w:r>
        <w:rPr>
          <w:spacing w:val="-6"/>
        </w:rPr>
        <w:t xml:space="preserve"> </w:t>
      </w:r>
      <w:r>
        <w:t>d</w:t>
      </w:r>
      <w:r>
        <w:rPr>
          <w:spacing w:val="2"/>
        </w:rPr>
        <w:t>o</w:t>
      </w:r>
      <w:r>
        <w:rPr>
          <w:spacing w:val="-3"/>
        </w:rPr>
        <w:t>w</w:t>
      </w:r>
      <w:r>
        <w:t>n</w:t>
      </w:r>
      <w:r>
        <w:rPr>
          <w:spacing w:val="-5"/>
        </w:rPr>
        <w:t xml:space="preserve"> </w:t>
      </w:r>
      <w:r>
        <w:rPr>
          <w:spacing w:val="1"/>
        </w:rPr>
        <w:t>v</w:t>
      </w:r>
      <w:r>
        <w:t>a</w:t>
      </w:r>
      <w:r>
        <w:rPr>
          <w:spacing w:val="-2"/>
        </w:rPr>
        <w:t>l</w:t>
      </w:r>
      <w:r>
        <w:rPr>
          <w:spacing w:val="2"/>
        </w:rPr>
        <w:t>u</w:t>
      </w:r>
      <w:r>
        <w:t>e</w:t>
      </w:r>
      <w:r>
        <w:rPr>
          <w:spacing w:val="-7"/>
        </w:rPr>
        <w:t xml:space="preserve"> </w:t>
      </w:r>
      <w:r>
        <w:t>of</w:t>
      </w:r>
      <w:r>
        <w:rPr>
          <w:spacing w:val="-4"/>
        </w:rPr>
        <w:t xml:space="preserve"> </w:t>
      </w:r>
      <w:r>
        <w:rPr>
          <w:spacing w:val="2"/>
        </w:rPr>
        <w:t>a</w:t>
      </w:r>
      <w:r>
        <w:rPr>
          <w:spacing w:val="1"/>
        </w:rPr>
        <w:t>ss</w:t>
      </w:r>
      <w:r>
        <w:t>ets</w:t>
      </w:r>
      <w:r>
        <w:rPr>
          <w:spacing w:val="-6"/>
        </w:rPr>
        <w:t xml:space="preserve"> </w:t>
      </w:r>
      <w:r>
        <w:t>d</w:t>
      </w:r>
      <w:r>
        <w:rPr>
          <w:spacing w:val="-2"/>
        </w:rPr>
        <w:t>i</w:t>
      </w:r>
      <w:r>
        <w:rPr>
          <w:spacing w:val="1"/>
        </w:rPr>
        <w:t>s</w:t>
      </w:r>
      <w:r>
        <w:t>po</w:t>
      </w:r>
      <w:r>
        <w:rPr>
          <w:spacing w:val="1"/>
        </w:rPr>
        <w:t>s</w:t>
      </w:r>
      <w:r>
        <w:t>ed</w:t>
      </w:r>
    </w:p>
    <w:p w14:paraId="02DF8A97" w14:textId="77777777" w:rsidR="004A6370" w:rsidRPr="00EE4C04" w:rsidRDefault="004A6370" w:rsidP="00E649CD">
      <w:pPr>
        <w:pStyle w:val="ListBullet"/>
      </w:pPr>
      <w:r>
        <w:t>Cr</w:t>
      </w:r>
      <w:r>
        <w:rPr>
          <w:spacing w:val="-7"/>
        </w:rPr>
        <w:t xml:space="preserve"> </w:t>
      </w:r>
      <w:r>
        <w:t>Proper</w:t>
      </w:r>
      <w:r>
        <w:rPr>
          <w:spacing w:val="4"/>
        </w:rPr>
        <w:t>t</w:t>
      </w:r>
      <w:r>
        <w:rPr>
          <w:spacing w:val="-5"/>
        </w:rPr>
        <w:t>y</w:t>
      </w:r>
      <w:r>
        <w:t>,</w:t>
      </w:r>
      <w:r>
        <w:rPr>
          <w:spacing w:val="-6"/>
        </w:rPr>
        <w:t xml:space="preserve"> </w:t>
      </w:r>
      <w:r>
        <w:t>p</w:t>
      </w:r>
      <w:r>
        <w:rPr>
          <w:spacing w:val="1"/>
        </w:rPr>
        <w:t>l</w:t>
      </w:r>
      <w:r>
        <w:t>ant,</w:t>
      </w:r>
      <w:r>
        <w:rPr>
          <w:spacing w:val="-6"/>
        </w:rPr>
        <w:t xml:space="preserve"> </w:t>
      </w:r>
      <w:r>
        <w:t>eq</w:t>
      </w:r>
      <w:r>
        <w:rPr>
          <w:spacing w:val="2"/>
        </w:rPr>
        <w:t>u</w:t>
      </w:r>
      <w:r>
        <w:rPr>
          <w:spacing w:val="-2"/>
        </w:rPr>
        <w:t>i</w:t>
      </w:r>
      <w:r>
        <w:t>p</w:t>
      </w:r>
      <w:r>
        <w:rPr>
          <w:spacing w:val="4"/>
        </w:rPr>
        <w:t>m</w:t>
      </w:r>
      <w:r>
        <w:t>ent</w:t>
      </w:r>
      <w:r>
        <w:rPr>
          <w:spacing w:val="-8"/>
        </w:rPr>
        <w:t xml:space="preserve"> </w:t>
      </w:r>
      <w:r>
        <w:t>or</w:t>
      </w:r>
      <w:r>
        <w:rPr>
          <w:spacing w:val="-7"/>
        </w:rPr>
        <w:t xml:space="preserve"> </w:t>
      </w:r>
      <w:r>
        <w:rPr>
          <w:spacing w:val="1"/>
        </w:rPr>
        <w:t>i</w:t>
      </w:r>
      <w:r>
        <w:t>n</w:t>
      </w:r>
      <w:r>
        <w:rPr>
          <w:spacing w:val="2"/>
        </w:rPr>
        <w:t>f</w:t>
      </w:r>
      <w:r>
        <w:t>ra</w:t>
      </w:r>
      <w:r>
        <w:rPr>
          <w:spacing w:val="1"/>
        </w:rPr>
        <w:t>s</w:t>
      </w:r>
      <w:r>
        <w:t>tru</w:t>
      </w:r>
      <w:r>
        <w:rPr>
          <w:spacing w:val="1"/>
        </w:rPr>
        <w:t>c</w:t>
      </w:r>
      <w:r>
        <w:t>ture</w:t>
      </w:r>
      <w:r>
        <w:rPr>
          <w:spacing w:val="-7"/>
        </w:rPr>
        <w:t xml:space="preserve"> </w:t>
      </w:r>
      <w:r>
        <w:t>req</w:t>
      </w:r>
      <w:r>
        <w:rPr>
          <w:spacing w:val="2"/>
        </w:rPr>
        <w:t>u</w:t>
      </w:r>
      <w:r>
        <w:rPr>
          <w:spacing w:val="-2"/>
        </w:rPr>
        <w:t>i</w:t>
      </w:r>
      <w:r>
        <w:t>red</w:t>
      </w:r>
      <w:r>
        <w:rPr>
          <w:spacing w:val="-6"/>
        </w:rPr>
        <w:t xml:space="preserve"> </w:t>
      </w:r>
      <w:r>
        <w:t>to</w:t>
      </w:r>
      <w:r>
        <w:rPr>
          <w:spacing w:val="-8"/>
        </w:rPr>
        <w:t xml:space="preserve"> </w:t>
      </w:r>
      <w:r>
        <w:rPr>
          <w:spacing w:val="2"/>
        </w:rPr>
        <w:t>b</w:t>
      </w:r>
      <w:r>
        <w:t>e</w:t>
      </w:r>
      <w:r>
        <w:rPr>
          <w:spacing w:val="-8"/>
        </w:rPr>
        <w:t xml:space="preserve"> </w:t>
      </w:r>
      <w:r>
        <w:rPr>
          <w:spacing w:val="-2"/>
        </w:rPr>
        <w:t>i</w:t>
      </w:r>
      <w:r>
        <w:rPr>
          <w:spacing w:val="2"/>
        </w:rPr>
        <w:t>m</w:t>
      </w:r>
      <w:r>
        <w:rPr>
          <w:spacing w:val="4"/>
        </w:rPr>
        <w:t>m</w:t>
      </w:r>
      <w:r>
        <w:t>ed</w:t>
      </w:r>
      <w:r>
        <w:rPr>
          <w:spacing w:val="-2"/>
        </w:rPr>
        <w:t>i</w:t>
      </w:r>
      <w:r>
        <w:t>at</w:t>
      </w:r>
      <w:r>
        <w:rPr>
          <w:spacing w:val="2"/>
        </w:rPr>
        <w:t>e</w:t>
      </w:r>
      <w:r>
        <w:rPr>
          <w:spacing w:val="1"/>
        </w:rPr>
        <w:t>l</w:t>
      </w:r>
      <w:r>
        <w:t>y</w:t>
      </w:r>
      <w:r>
        <w:rPr>
          <w:spacing w:val="-8"/>
        </w:rPr>
        <w:t xml:space="preserve"> </w:t>
      </w:r>
      <w:r>
        <w:rPr>
          <w:spacing w:val="-3"/>
        </w:rPr>
        <w:t>w</w:t>
      </w:r>
      <w:r>
        <w:rPr>
          <w:spacing w:val="3"/>
        </w:rPr>
        <w:t>r</w:t>
      </w:r>
      <w:r>
        <w:rPr>
          <w:spacing w:val="-2"/>
        </w:rPr>
        <w:t>i</w:t>
      </w:r>
      <w:r>
        <w:t>t</w:t>
      </w:r>
      <w:r>
        <w:rPr>
          <w:spacing w:val="2"/>
        </w:rPr>
        <w:t>t</w:t>
      </w:r>
      <w:r>
        <w:t>en-</w:t>
      </w:r>
      <w:r>
        <w:rPr>
          <w:spacing w:val="2"/>
        </w:rPr>
        <w:t>o</w:t>
      </w:r>
      <w:r>
        <w:t>f</w:t>
      </w:r>
      <w:r w:rsidR="00EE4C04">
        <w:t>f</w:t>
      </w:r>
    </w:p>
    <w:p w14:paraId="02DF8A98" w14:textId="77777777" w:rsidR="00B16F1A" w:rsidRPr="009712AC" w:rsidRDefault="004A6370" w:rsidP="009712AC">
      <w:pPr>
        <w:ind w:left="993" w:right="528"/>
        <w:jc w:val="both"/>
        <w:rPr>
          <w:rFonts w:ascii="Arial" w:eastAsia="Arial" w:hAnsi="Arial"/>
        </w:rPr>
      </w:pPr>
      <w:r>
        <w:rPr>
          <w:rFonts w:ascii="Arial" w:eastAsia="Arial" w:hAnsi="Arial"/>
        </w:rPr>
        <w:t>C</w:t>
      </w:r>
      <w:r>
        <w:rPr>
          <w:rFonts w:ascii="Arial" w:eastAsia="Arial" w:hAnsi="Arial"/>
          <w:spacing w:val="-1"/>
        </w:rPr>
        <w:t>o</w:t>
      </w:r>
      <w:r>
        <w:rPr>
          <w:rFonts w:ascii="Arial" w:eastAsia="Arial" w:hAnsi="Arial"/>
        </w:rPr>
        <w:t>rr</w:t>
      </w:r>
      <w:r>
        <w:rPr>
          <w:rFonts w:ascii="Arial" w:eastAsia="Arial" w:hAnsi="Arial"/>
          <w:spacing w:val="-1"/>
        </w:rPr>
        <w:t>e</w:t>
      </w:r>
      <w:r>
        <w:rPr>
          <w:rFonts w:ascii="Arial" w:eastAsia="Arial" w:hAnsi="Arial"/>
          <w:spacing w:val="1"/>
        </w:rPr>
        <w:t>s</w:t>
      </w:r>
      <w:r>
        <w:rPr>
          <w:rFonts w:ascii="Arial" w:eastAsia="Arial" w:hAnsi="Arial"/>
          <w:spacing w:val="-1"/>
        </w:rPr>
        <w:t>pon</w:t>
      </w:r>
      <w:r>
        <w:rPr>
          <w:rFonts w:ascii="Arial" w:eastAsia="Arial" w:hAnsi="Arial"/>
          <w:spacing w:val="2"/>
        </w:rPr>
        <w:t>d</w:t>
      </w:r>
      <w:r>
        <w:rPr>
          <w:rFonts w:ascii="Arial" w:eastAsia="Arial" w:hAnsi="Arial"/>
          <w:spacing w:val="-2"/>
        </w:rPr>
        <w:t>i</w:t>
      </w:r>
      <w:r>
        <w:rPr>
          <w:rFonts w:ascii="Arial" w:eastAsia="Arial" w:hAnsi="Arial"/>
          <w:spacing w:val="2"/>
        </w:rPr>
        <w:t>n</w:t>
      </w:r>
      <w:r>
        <w:rPr>
          <w:rFonts w:ascii="Arial" w:eastAsia="Arial" w:hAnsi="Arial"/>
        </w:rPr>
        <w:t>g</w:t>
      </w:r>
      <w:r>
        <w:rPr>
          <w:rFonts w:ascii="Arial" w:eastAsia="Arial" w:hAnsi="Arial"/>
          <w:spacing w:val="-7"/>
        </w:rPr>
        <w:t xml:space="preserve"> </w:t>
      </w:r>
      <w:r>
        <w:rPr>
          <w:rFonts w:ascii="Arial" w:eastAsia="Arial" w:hAnsi="Arial"/>
          <w:spacing w:val="2"/>
        </w:rPr>
        <w:t>d</w:t>
      </w:r>
      <w:r>
        <w:rPr>
          <w:rFonts w:ascii="Arial" w:eastAsia="Arial" w:hAnsi="Arial"/>
          <w:spacing w:val="-2"/>
        </w:rPr>
        <w:t>i</w:t>
      </w:r>
      <w:r>
        <w:rPr>
          <w:rFonts w:ascii="Arial" w:eastAsia="Arial" w:hAnsi="Arial"/>
          <w:spacing w:val="1"/>
        </w:rPr>
        <w:t>sc</w:t>
      </w:r>
      <w:r>
        <w:rPr>
          <w:rFonts w:ascii="Arial" w:eastAsia="Arial" w:hAnsi="Arial"/>
          <w:spacing w:val="-2"/>
        </w:rPr>
        <w:t>l</w:t>
      </w:r>
      <w:r>
        <w:rPr>
          <w:rFonts w:ascii="Arial" w:eastAsia="Arial" w:hAnsi="Arial"/>
          <w:spacing w:val="-1"/>
        </w:rPr>
        <w:t>o</w:t>
      </w:r>
      <w:r>
        <w:rPr>
          <w:rFonts w:ascii="Arial" w:eastAsia="Arial" w:hAnsi="Arial"/>
          <w:spacing w:val="1"/>
        </w:rPr>
        <w:t>s</w:t>
      </w:r>
      <w:r>
        <w:rPr>
          <w:rFonts w:ascii="Arial" w:eastAsia="Arial" w:hAnsi="Arial"/>
          <w:spacing w:val="-1"/>
        </w:rPr>
        <w:t>u</w:t>
      </w:r>
      <w:r>
        <w:rPr>
          <w:rFonts w:ascii="Arial" w:eastAsia="Arial" w:hAnsi="Arial"/>
        </w:rPr>
        <w:t>re</w:t>
      </w:r>
      <w:r>
        <w:rPr>
          <w:rFonts w:ascii="Arial" w:eastAsia="Arial" w:hAnsi="Arial"/>
          <w:spacing w:val="-6"/>
        </w:rPr>
        <w:t xml:space="preserve"> </w:t>
      </w:r>
      <w:r>
        <w:rPr>
          <w:rFonts w:ascii="Arial" w:eastAsia="Arial" w:hAnsi="Arial"/>
          <w:spacing w:val="1"/>
        </w:rPr>
        <w:t>i</w:t>
      </w:r>
      <w:r>
        <w:rPr>
          <w:rFonts w:ascii="Arial" w:eastAsia="Arial" w:hAnsi="Arial"/>
        </w:rPr>
        <w:t>s</w:t>
      </w:r>
      <w:r>
        <w:rPr>
          <w:rFonts w:ascii="Arial" w:eastAsia="Arial" w:hAnsi="Arial"/>
          <w:spacing w:val="-6"/>
        </w:rPr>
        <w:t xml:space="preserve"> </w:t>
      </w:r>
      <w:r>
        <w:rPr>
          <w:rFonts w:ascii="Arial" w:eastAsia="Arial" w:hAnsi="Arial"/>
        </w:rPr>
        <w:t>r</w:t>
      </w:r>
      <w:r>
        <w:rPr>
          <w:rFonts w:ascii="Arial" w:eastAsia="Arial" w:hAnsi="Arial"/>
          <w:spacing w:val="-1"/>
        </w:rPr>
        <w:t>equ</w:t>
      </w:r>
      <w:r>
        <w:rPr>
          <w:rFonts w:ascii="Arial" w:eastAsia="Arial" w:hAnsi="Arial"/>
          <w:spacing w:val="-2"/>
        </w:rPr>
        <w:t>i</w:t>
      </w:r>
      <w:r>
        <w:rPr>
          <w:rFonts w:ascii="Arial" w:eastAsia="Arial" w:hAnsi="Arial"/>
        </w:rPr>
        <w:t>r</w:t>
      </w:r>
      <w:r>
        <w:rPr>
          <w:rFonts w:ascii="Arial" w:eastAsia="Arial" w:hAnsi="Arial"/>
          <w:spacing w:val="2"/>
        </w:rPr>
        <w:t>e</w:t>
      </w:r>
      <w:r>
        <w:rPr>
          <w:rFonts w:ascii="Arial" w:eastAsia="Arial" w:hAnsi="Arial"/>
          <w:spacing w:val="-1"/>
        </w:rPr>
        <w:t>d.</w:t>
      </w:r>
    </w:p>
    <w:p w14:paraId="02DF8A99" w14:textId="77777777" w:rsidR="004A6370" w:rsidRPr="00EE4C04" w:rsidRDefault="004A6370" w:rsidP="00170AF4">
      <w:pPr>
        <w:pStyle w:val="BoldHeading"/>
        <w:ind w:left="993"/>
        <w:rPr>
          <w:bCs/>
          <w:i/>
        </w:rPr>
      </w:pPr>
      <w:r>
        <w:rPr>
          <w:spacing w:val="-1"/>
        </w:rPr>
        <w:t>W</w:t>
      </w:r>
      <w:r>
        <w:t>h</w:t>
      </w:r>
      <w:r>
        <w:rPr>
          <w:spacing w:val="-1"/>
        </w:rPr>
        <w:t>a</w:t>
      </w:r>
      <w:r>
        <w:t>t</w:t>
      </w:r>
      <w:r>
        <w:rPr>
          <w:spacing w:val="-6"/>
        </w:rPr>
        <w:t xml:space="preserve"> </w:t>
      </w:r>
      <w:r>
        <w:rPr>
          <w:spacing w:val="-1"/>
        </w:rPr>
        <w:t>i</w:t>
      </w:r>
      <w:r>
        <w:t>f</w:t>
      </w:r>
      <w:r>
        <w:rPr>
          <w:spacing w:val="-6"/>
        </w:rPr>
        <w:t xml:space="preserve"> </w:t>
      </w:r>
      <w:r>
        <w:rPr>
          <w:spacing w:val="-1"/>
        </w:rPr>
        <w:t>c</w:t>
      </w:r>
      <w:r>
        <w:t>om</w:t>
      </w:r>
      <w:r>
        <w:rPr>
          <w:spacing w:val="3"/>
        </w:rPr>
        <w:t>p</w:t>
      </w:r>
      <w:r>
        <w:rPr>
          <w:spacing w:val="-1"/>
        </w:rPr>
        <w:t>e</w:t>
      </w:r>
      <w:r>
        <w:t>n</w:t>
      </w:r>
      <w:r>
        <w:rPr>
          <w:spacing w:val="-1"/>
        </w:rPr>
        <w:t>sa</w:t>
      </w:r>
      <w:r>
        <w:t>t</w:t>
      </w:r>
      <w:r>
        <w:rPr>
          <w:spacing w:val="-1"/>
        </w:rPr>
        <w:t>i</w:t>
      </w:r>
      <w:r>
        <w:t>on</w:t>
      </w:r>
      <w:r>
        <w:rPr>
          <w:spacing w:val="-6"/>
        </w:rPr>
        <w:t xml:space="preserve"> </w:t>
      </w:r>
      <w:r>
        <w:rPr>
          <w:spacing w:val="-1"/>
        </w:rPr>
        <w:t>i</w:t>
      </w:r>
      <w:r>
        <w:t>s</w:t>
      </w:r>
      <w:r>
        <w:rPr>
          <w:spacing w:val="-5"/>
        </w:rPr>
        <w:t xml:space="preserve"> </w:t>
      </w:r>
      <w:r>
        <w:rPr>
          <w:spacing w:val="1"/>
        </w:rPr>
        <w:t>r</w:t>
      </w:r>
      <w:r>
        <w:rPr>
          <w:spacing w:val="-1"/>
        </w:rPr>
        <w:t>ece</w:t>
      </w:r>
      <w:r>
        <w:rPr>
          <w:spacing w:val="2"/>
        </w:rPr>
        <w:t>i</w:t>
      </w:r>
      <w:r>
        <w:rPr>
          <w:spacing w:val="-1"/>
        </w:rPr>
        <w:t>ve</w:t>
      </w:r>
      <w:r>
        <w:t>d</w:t>
      </w:r>
      <w:r>
        <w:rPr>
          <w:spacing w:val="-6"/>
        </w:rPr>
        <w:t xml:space="preserve"> </w:t>
      </w:r>
      <w:r>
        <w:rPr>
          <w:spacing w:val="-1"/>
        </w:rPr>
        <w:t>i</w:t>
      </w:r>
      <w:r>
        <w:t>n</w:t>
      </w:r>
      <w:r>
        <w:rPr>
          <w:spacing w:val="-4"/>
        </w:rPr>
        <w:t xml:space="preserve"> </w:t>
      </w:r>
      <w:r>
        <w:rPr>
          <w:spacing w:val="-1"/>
        </w:rPr>
        <w:t>res</w:t>
      </w:r>
      <w:r>
        <w:rPr>
          <w:spacing w:val="3"/>
        </w:rPr>
        <w:t>p</w:t>
      </w:r>
      <w:r>
        <w:rPr>
          <w:spacing w:val="-1"/>
        </w:rPr>
        <w:t>ec</w:t>
      </w:r>
      <w:r>
        <w:t>t</w:t>
      </w:r>
      <w:r>
        <w:rPr>
          <w:spacing w:val="-6"/>
        </w:rPr>
        <w:t xml:space="preserve"> </w:t>
      </w:r>
      <w:r>
        <w:t>of</w:t>
      </w:r>
      <w:r>
        <w:rPr>
          <w:spacing w:val="-6"/>
        </w:rPr>
        <w:t xml:space="preserve"> </w:t>
      </w:r>
      <w:r>
        <w:t>the</w:t>
      </w:r>
      <w:r>
        <w:rPr>
          <w:spacing w:val="-5"/>
        </w:rPr>
        <w:t xml:space="preserve"> </w:t>
      </w:r>
      <w:r>
        <w:rPr>
          <w:spacing w:val="1"/>
        </w:rPr>
        <w:t>w</w:t>
      </w:r>
      <w:r>
        <w:rPr>
          <w:spacing w:val="-1"/>
        </w:rPr>
        <w:t>ri</w:t>
      </w:r>
      <w:r>
        <w:t>tt</w:t>
      </w:r>
      <w:r>
        <w:rPr>
          <w:spacing w:val="-1"/>
        </w:rPr>
        <w:t>e</w:t>
      </w:r>
      <w:r>
        <w:t>n-off</w:t>
      </w:r>
      <w:r>
        <w:rPr>
          <w:spacing w:val="-6"/>
        </w:rPr>
        <w:t xml:space="preserve"> </w:t>
      </w:r>
      <w:r>
        <w:rPr>
          <w:spacing w:val="-1"/>
        </w:rPr>
        <w:t>asse</w:t>
      </w:r>
      <w:r>
        <w:t>t?</w:t>
      </w:r>
    </w:p>
    <w:p w14:paraId="02DF8A9A" w14:textId="77777777" w:rsidR="004A6370" w:rsidRPr="004A6370" w:rsidRDefault="004A6370" w:rsidP="00BB12E1">
      <w:pPr>
        <w:pStyle w:val="BodyText"/>
        <w:spacing w:line="270" w:lineRule="auto"/>
        <w:ind w:left="993" w:right="139"/>
        <w:jc w:val="both"/>
      </w:pPr>
      <w:r>
        <w:rPr>
          <w:spacing w:val="-1"/>
        </w:rPr>
        <w:t>A</w:t>
      </w:r>
      <w:r>
        <w:rPr>
          <w:spacing w:val="1"/>
        </w:rPr>
        <w:t>A</w:t>
      </w:r>
      <w:r>
        <w:rPr>
          <w:spacing w:val="-1"/>
        </w:rPr>
        <w:t>S</w:t>
      </w:r>
      <w:r>
        <w:t>B</w:t>
      </w:r>
      <w:r>
        <w:rPr>
          <w:spacing w:val="28"/>
        </w:rPr>
        <w:t xml:space="preserve"> </w:t>
      </w:r>
      <w:r>
        <w:rPr>
          <w:spacing w:val="2"/>
        </w:rPr>
        <w:t>1</w:t>
      </w:r>
      <w:r>
        <w:rPr>
          <w:spacing w:val="-1"/>
        </w:rPr>
        <w:t>1</w:t>
      </w:r>
      <w:r>
        <w:t>6</w:t>
      </w:r>
      <w:r>
        <w:rPr>
          <w:spacing w:val="29"/>
        </w:rPr>
        <w:t xml:space="preserve"> </w:t>
      </w:r>
      <w:r>
        <w:t>r</w:t>
      </w:r>
      <w:r>
        <w:rPr>
          <w:spacing w:val="-1"/>
        </w:rPr>
        <w:t>eq</w:t>
      </w:r>
      <w:r>
        <w:rPr>
          <w:spacing w:val="2"/>
        </w:rPr>
        <w:t>u</w:t>
      </w:r>
      <w:r>
        <w:rPr>
          <w:spacing w:val="-2"/>
        </w:rPr>
        <w:t>i</w:t>
      </w:r>
      <w:r>
        <w:t>r</w:t>
      </w:r>
      <w:r>
        <w:rPr>
          <w:spacing w:val="-1"/>
        </w:rPr>
        <w:t>e</w:t>
      </w:r>
      <w:r>
        <w:t>s</w:t>
      </w:r>
      <w:r>
        <w:rPr>
          <w:spacing w:val="30"/>
        </w:rPr>
        <w:t xml:space="preserve"> </w:t>
      </w:r>
      <w:r>
        <w:rPr>
          <w:spacing w:val="-1"/>
        </w:rPr>
        <w:t>th</w:t>
      </w:r>
      <w:r>
        <w:t>e</w:t>
      </w:r>
      <w:r>
        <w:rPr>
          <w:spacing w:val="29"/>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29"/>
        </w:rPr>
        <w:t xml:space="preserve"> </w:t>
      </w:r>
      <w:r>
        <w:rPr>
          <w:spacing w:val="-1"/>
        </w:rPr>
        <w:t>an</w:t>
      </w:r>
      <w:r>
        <w:t>d</w:t>
      </w:r>
      <w:r>
        <w:rPr>
          <w:spacing w:val="28"/>
        </w:rPr>
        <w:t xml:space="preserve"> </w:t>
      </w:r>
      <w:r>
        <w:rPr>
          <w:spacing w:val="-1"/>
        </w:rPr>
        <w:t>de</w:t>
      </w:r>
      <w:r>
        <w:t>r</w:t>
      </w:r>
      <w:r>
        <w:rPr>
          <w:spacing w:val="-1"/>
        </w:rPr>
        <w:t>e</w:t>
      </w:r>
      <w:r>
        <w:rPr>
          <w:spacing w:val="1"/>
        </w:rPr>
        <w:t>c</w:t>
      </w:r>
      <w:r>
        <w:rPr>
          <w:spacing w:val="2"/>
        </w:rPr>
        <w:t>o</w:t>
      </w:r>
      <w:r>
        <w:rPr>
          <w:spacing w:val="-1"/>
        </w:rPr>
        <w:t>g</w:t>
      </w:r>
      <w:r>
        <w:rPr>
          <w:spacing w:val="2"/>
        </w:rPr>
        <w:t>n</w:t>
      </w:r>
      <w:r>
        <w:rPr>
          <w:spacing w:val="-2"/>
        </w:rPr>
        <w:t>i</w:t>
      </w:r>
      <w:r>
        <w:rPr>
          <w:spacing w:val="-1"/>
        </w:rPr>
        <w:t>t</w:t>
      </w:r>
      <w:r>
        <w:rPr>
          <w:spacing w:val="1"/>
        </w:rPr>
        <w:t>i</w:t>
      </w:r>
      <w:r>
        <w:rPr>
          <w:spacing w:val="2"/>
        </w:rPr>
        <w:t>o</w:t>
      </w:r>
      <w:r>
        <w:t>n</w:t>
      </w:r>
      <w:r>
        <w:rPr>
          <w:spacing w:val="29"/>
        </w:rPr>
        <w:t xml:space="preserve"> </w:t>
      </w:r>
      <w:r>
        <w:rPr>
          <w:spacing w:val="-1"/>
        </w:rPr>
        <w:t>o</w:t>
      </w:r>
      <w:r>
        <w:t>f</w:t>
      </w:r>
      <w:r>
        <w:rPr>
          <w:spacing w:val="32"/>
        </w:rPr>
        <w:t xml:space="preserve"> </w:t>
      </w:r>
      <w:r>
        <w:rPr>
          <w:spacing w:val="-1"/>
        </w:rPr>
        <w:t>a</w:t>
      </w:r>
      <w:r>
        <w:rPr>
          <w:spacing w:val="1"/>
        </w:rPr>
        <w:t>ss</w:t>
      </w:r>
      <w:r>
        <w:rPr>
          <w:spacing w:val="-1"/>
        </w:rPr>
        <w:t>et</w:t>
      </w:r>
      <w:r>
        <w:t>s</w:t>
      </w:r>
      <w:r>
        <w:rPr>
          <w:spacing w:val="30"/>
        </w:rPr>
        <w:t xml:space="preserve"> </w:t>
      </w:r>
      <w:r>
        <w:rPr>
          <w:spacing w:val="-1"/>
        </w:rPr>
        <w:t>an</w:t>
      </w:r>
      <w:r>
        <w:t>d</w:t>
      </w:r>
      <w:r>
        <w:rPr>
          <w:spacing w:val="29"/>
        </w:rPr>
        <w:t xml:space="preserve"> </w:t>
      </w:r>
      <w:r>
        <w:rPr>
          <w:spacing w:val="-1"/>
        </w:rPr>
        <w:t>a</w:t>
      </w:r>
      <w:r>
        <w:rPr>
          <w:spacing w:val="2"/>
        </w:rPr>
        <w:t>n</w:t>
      </w:r>
      <w:r>
        <w:t>y</w:t>
      </w:r>
      <w:r>
        <w:rPr>
          <w:spacing w:val="26"/>
        </w:rPr>
        <w:t xml:space="preserve"> </w:t>
      </w:r>
      <w:r>
        <w:rPr>
          <w:spacing w:val="-1"/>
        </w:rPr>
        <w:t>po</w:t>
      </w:r>
      <w:r>
        <w:rPr>
          <w:spacing w:val="2"/>
        </w:rPr>
        <w:t>te</w:t>
      </w:r>
      <w:r>
        <w:rPr>
          <w:spacing w:val="-1"/>
        </w:rPr>
        <w:t>nt</w:t>
      </w:r>
      <w:r>
        <w:rPr>
          <w:spacing w:val="-2"/>
        </w:rPr>
        <w:t>i</w:t>
      </w:r>
      <w:r>
        <w:rPr>
          <w:spacing w:val="2"/>
        </w:rPr>
        <w:t>a</w:t>
      </w:r>
      <w:r>
        <w:t>l</w:t>
      </w:r>
      <w:r>
        <w:rPr>
          <w:spacing w:val="27"/>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29"/>
        </w:rPr>
        <w:t xml:space="preserve"> </w:t>
      </w:r>
      <w:r>
        <w:rPr>
          <w:spacing w:val="1"/>
        </w:rPr>
        <w:t>cl</w:t>
      </w:r>
      <w:r>
        <w:rPr>
          <w:spacing w:val="-1"/>
        </w:rPr>
        <w:t>a</w:t>
      </w:r>
      <w:r>
        <w:rPr>
          <w:spacing w:val="-2"/>
        </w:rPr>
        <w:t>i</w:t>
      </w:r>
      <w:r>
        <w:rPr>
          <w:spacing w:val="4"/>
        </w:rPr>
        <w:t>m</w:t>
      </w:r>
      <w:r>
        <w:t>s</w:t>
      </w:r>
      <w:r>
        <w:rPr>
          <w:spacing w:val="28"/>
        </w:rPr>
        <w:t xml:space="preserve"> </w:t>
      </w:r>
      <w:r>
        <w:t>r</w:t>
      </w:r>
      <w:r>
        <w:rPr>
          <w:spacing w:val="-1"/>
        </w:rPr>
        <w:t>e</w:t>
      </w:r>
      <w:r>
        <w:rPr>
          <w:spacing w:val="-2"/>
        </w:rPr>
        <w:t>l</w:t>
      </w:r>
      <w:r>
        <w:rPr>
          <w:spacing w:val="-1"/>
        </w:rPr>
        <w:t>a</w:t>
      </w:r>
      <w:r>
        <w:rPr>
          <w:spacing w:val="2"/>
        </w:rPr>
        <w:t>t</w:t>
      </w:r>
      <w:r>
        <w:rPr>
          <w:spacing w:val="-2"/>
        </w:rPr>
        <w:t>i</w:t>
      </w:r>
      <w:r>
        <w:rPr>
          <w:spacing w:val="-1"/>
        </w:rPr>
        <w:t>n</w:t>
      </w:r>
      <w:r>
        <w:t>g</w:t>
      </w:r>
      <w:r>
        <w:rPr>
          <w:w w:val="99"/>
        </w:rPr>
        <w:t xml:space="preserve"> </w:t>
      </w:r>
      <w:r>
        <w:rPr>
          <w:spacing w:val="-1"/>
        </w:rPr>
        <w:t>the</w:t>
      </w:r>
      <w:r>
        <w:t>r</w:t>
      </w:r>
      <w:r>
        <w:rPr>
          <w:spacing w:val="-1"/>
        </w:rPr>
        <w:t>et</w:t>
      </w:r>
      <w:r>
        <w:rPr>
          <w:spacing w:val="2"/>
        </w:rPr>
        <w:t>o</w:t>
      </w:r>
      <w:r>
        <w:t>,</w:t>
      </w:r>
      <w:r>
        <w:rPr>
          <w:spacing w:val="37"/>
        </w:rPr>
        <w:t xml:space="preserve"> </w:t>
      </w:r>
      <w:r>
        <w:rPr>
          <w:spacing w:val="-1"/>
        </w:rPr>
        <w:t>t</w:t>
      </w:r>
      <w:r>
        <w:t>o</w:t>
      </w:r>
      <w:r>
        <w:rPr>
          <w:spacing w:val="37"/>
        </w:rPr>
        <w:t xml:space="preserve"> </w:t>
      </w:r>
      <w:r>
        <w:rPr>
          <w:spacing w:val="-1"/>
        </w:rPr>
        <w:t>b</w:t>
      </w:r>
      <w:r>
        <w:t>e</w:t>
      </w:r>
      <w:r>
        <w:rPr>
          <w:spacing w:val="37"/>
        </w:rPr>
        <w:t xml:space="preserve"> </w:t>
      </w:r>
      <w:r>
        <w:rPr>
          <w:spacing w:val="-1"/>
        </w:rPr>
        <w:t>t</w:t>
      </w:r>
      <w:r>
        <w:t>r</w:t>
      </w:r>
      <w:r>
        <w:rPr>
          <w:spacing w:val="-1"/>
        </w:rPr>
        <w:t>eat</w:t>
      </w:r>
      <w:r>
        <w:rPr>
          <w:spacing w:val="2"/>
        </w:rPr>
        <w:t>e</w:t>
      </w:r>
      <w:r>
        <w:t>d</w:t>
      </w:r>
      <w:r>
        <w:rPr>
          <w:spacing w:val="37"/>
        </w:rPr>
        <w:t xml:space="preserve"> </w:t>
      </w:r>
      <w:r>
        <w:rPr>
          <w:spacing w:val="-1"/>
        </w:rPr>
        <w:t>a</w:t>
      </w:r>
      <w:r>
        <w:t>s</w:t>
      </w:r>
      <w:r>
        <w:rPr>
          <w:spacing w:val="39"/>
        </w:rPr>
        <w:t xml:space="preserve"> </w:t>
      </w:r>
      <w:r>
        <w:rPr>
          <w:spacing w:val="1"/>
        </w:rPr>
        <w:t>s</w:t>
      </w:r>
      <w:r>
        <w:rPr>
          <w:spacing w:val="-1"/>
        </w:rPr>
        <w:t>epa</w:t>
      </w:r>
      <w:r>
        <w:t>r</w:t>
      </w:r>
      <w:r>
        <w:rPr>
          <w:spacing w:val="-1"/>
        </w:rPr>
        <w:t>at</w:t>
      </w:r>
      <w:r>
        <w:t>e</w:t>
      </w:r>
      <w:r>
        <w:rPr>
          <w:spacing w:val="37"/>
        </w:rPr>
        <w:t xml:space="preserve"> </w:t>
      </w:r>
      <w:r>
        <w:rPr>
          <w:spacing w:val="-1"/>
        </w:rPr>
        <w:t>e</w:t>
      </w:r>
      <w:r>
        <w:rPr>
          <w:spacing w:val="1"/>
        </w:rPr>
        <w:t>c</w:t>
      </w:r>
      <w:r>
        <w:rPr>
          <w:spacing w:val="2"/>
        </w:rPr>
        <w:t>o</w:t>
      </w:r>
      <w:r>
        <w:rPr>
          <w:spacing w:val="-1"/>
        </w:rPr>
        <w:t>no</w:t>
      </w:r>
      <w:r>
        <w:rPr>
          <w:spacing w:val="4"/>
        </w:rPr>
        <w:t>m</w:t>
      </w:r>
      <w:r>
        <w:rPr>
          <w:spacing w:val="-2"/>
        </w:rPr>
        <w:t>i</w:t>
      </w:r>
      <w:r>
        <w:t>c</w:t>
      </w:r>
      <w:r>
        <w:rPr>
          <w:spacing w:val="38"/>
        </w:rPr>
        <w:t xml:space="preserve"> </w:t>
      </w:r>
      <w:r>
        <w:rPr>
          <w:spacing w:val="-1"/>
        </w:rPr>
        <w:t>e</w:t>
      </w:r>
      <w:r>
        <w:rPr>
          <w:spacing w:val="-2"/>
        </w:rPr>
        <w:t>v</w:t>
      </w:r>
      <w:r>
        <w:rPr>
          <w:spacing w:val="-1"/>
        </w:rPr>
        <w:t>ent</w:t>
      </w:r>
      <w:r>
        <w:t>s</w:t>
      </w:r>
      <w:r>
        <w:rPr>
          <w:spacing w:val="41"/>
        </w:rPr>
        <w:t xml:space="preserve"> </w:t>
      </w:r>
      <w:r>
        <w:rPr>
          <w:spacing w:val="-1"/>
        </w:rPr>
        <w:t>an</w:t>
      </w:r>
      <w:r>
        <w:t>d</w:t>
      </w:r>
      <w:r>
        <w:rPr>
          <w:spacing w:val="37"/>
        </w:rPr>
        <w:t xml:space="preserve"> </w:t>
      </w:r>
      <w:r>
        <w:rPr>
          <w:spacing w:val="-1"/>
        </w:rPr>
        <w:t>a</w:t>
      </w:r>
      <w:r>
        <w:rPr>
          <w:spacing w:val="1"/>
        </w:rPr>
        <w:t>cc</w:t>
      </w:r>
      <w:r>
        <w:rPr>
          <w:spacing w:val="-1"/>
        </w:rPr>
        <w:t>ount</w:t>
      </w:r>
      <w:r>
        <w:rPr>
          <w:spacing w:val="2"/>
        </w:rPr>
        <w:t>e</w:t>
      </w:r>
      <w:r>
        <w:t>d</w:t>
      </w:r>
      <w:r>
        <w:rPr>
          <w:spacing w:val="37"/>
        </w:rPr>
        <w:t xml:space="preserve"> </w:t>
      </w:r>
      <w:r>
        <w:rPr>
          <w:spacing w:val="2"/>
        </w:rPr>
        <w:t>f</w:t>
      </w:r>
      <w:r>
        <w:rPr>
          <w:spacing w:val="-1"/>
        </w:rPr>
        <w:t>o</w:t>
      </w:r>
      <w:r>
        <w:t>r</w:t>
      </w:r>
      <w:r>
        <w:rPr>
          <w:spacing w:val="38"/>
        </w:rPr>
        <w:t xml:space="preserve"> </w:t>
      </w:r>
      <w:r>
        <w:rPr>
          <w:spacing w:val="1"/>
        </w:rPr>
        <w:t>s</w:t>
      </w:r>
      <w:r>
        <w:rPr>
          <w:spacing w:val="-1"/>
        </w:rPr>
        <w:t>epa</w:t>
      </w:r>
      <w:r>
        <w:rPr>
          <w:spacing w:val="-2"/>
        </w:rPr>
        <w:t>r</w:t>
      </w:r>
      <w:r>
        <w:rPr>
          <w:spacing w:val="-1"/>
        </w:rPr>
        <w:t>ate</w:t>
      </w:r>
      <w:r>
        <w:rPr>
          <w:spacing w:val="3"/>
        </w:rPr>
        <w:t>l</w:t>
      </w:r>
      <w:r>
        <w:t>y</w:t>
      </w:r>
      <w:r>
        <w:rPr>
          <w:spacing w:val="35"/>
        </w:rPr>
        <w:t xml:space="preserve"> </w:t>
      </w:r>
      <w:r>
        <w:rPr>
          <w:spacing w:val="-2"/>
        </w:rPr>
        <w:t>i</w:t>
      </w:r>
      <w:r>
        <w:t>n</w:t>
      </w:r>
      <w:r>
        <w:rPr>
          <w:spacing w:val="36"/>
        </w:rPr>
        <w:t xml:space="preserve"> </w:t>
      </w:r>
      <w:r>
        <w:rPr>
          <w:spacing w:val="-1"/>
        </w:rPr>
        <w:t>t</w:t>
      </w:r>
      <w:r>
        <w:rPr>
          <w:spacing w:val="2"/>
        </w:rPr>
        <w:t>h</w:t>
      </w:r>
      <w:r>
        <w:t>e</w:t>
      </w:r>
      <w:r>
        <w:rPr>
          <w:spacing w:val="37"/>
        </w:rPr>
        <w:t xml:space="preserve"> </w:t>
      </w:r>
      <w:r>
        <w:rPr>
          <w:spacing w:val="-1"/>
        </w:rPr>
        <w:t>pe</w:t>
      </w:r>
      <w:r>
        <w:t>r</w:t>
      </w:r>
      <w:r>
        <w:rPr>
          <w:spacing w:val="1"/>
        </w:rPr>
        <w:t>i</w:t>
      </w:r>
      <w:r>
        <w:rPr>
          <w:spacing w:val="-1"/>
        </w:rPr>
        <w:t>o</w:t>
      </w:r>
      <w:r>
        <w:t>d</w:t>
      </w:r>
      <w:r>
        <w:rPr>
          <w:spacing w:val="37"/>
        </w:rPr>
        <w:t xml:space="preserve"> </w:t>
      </w:r>
      <w:r>
        <w:rPr>
          <w:spacing w:val="-2"/>
        </w:rPr>
        <w:t>i</w:t>
      </w:r>
      <w:r>
        <w:t>n</w:t>
      </w:r>
      <w:r>
        <w:rPr>
          <w:spacing w:val="40"/>
        </w:rPr>
        <w:t xml:space="preserve"> </w:t>
      </w:r>
      <w:r>
        <w:rPr>
          <w:spacing w:val="-3"/>
        </w:rPr>
        <w:t>w</w:t>
      </w:r>
      <w:r>
        <w:rPr>
          <w:spacing w:val="2"/>
        </w:rPr>
        <w:t>h</w:t>
      </w:r>
      <w:r>
        <w:rPr>
          <w:spacing w:val="-2"/>
        </w:rPr>
        <w:t>i</w:t>
      </w:r>
      <w:r>
        <w:rPr>
          <w:spacing w:val="3"/>
        </w:rPr>
        <w:t>c</w:t>
      </w:r>
      <w:r>
        <w:t>h</w:t>
      </w:r>
      <w:r>
        <w:rPr>
          <w:spacing w:val="37"/>
        </w:rPr>
        <w:t xml:space="preserve"> </w:t>
      </w:r>
      <w:r>
        <w:rPr>
          <w:spacing w:val="-1"/>
        </w:rPr>
        <w:t>ea</w:t>
      </w:r>
      <w:r>
        <w:rPr>
          <w:spacing w:val="1"/>
        </w:rPr>
        <w:t>c</w:t>
      </w:r>
      <w:r>
        <w:t>h</w:t>
      </w:r>
      <w:r>
        <w:rPr>
          <w:w w:val="99"/>
        </w:rPr>
        <w:t xml:space="preserve"> </w:t>
      </w:r>
      <w:r>
        <w:rPr>
          <w:spacing w:val="1"/>
        </w:rPr>
        <w:t>s</w:t>
      </w:r>
      <w:r>
        <w:rPr>
          <w:spacing w:val="-1"/>
        </w:rPr>
        <w:t>epa</w:t>
      </w:r>
      <w:r>
        <w:t>r</w:t>
      </w:r>
      <w:r>
        <w:rPr>
          <w:spacing w:val="-1"/>
        </w:rPr>
        <w:t>at</w:t>
      </w:r>
      <w:r>
        <w:t>e</w:t>
      </w:r>
      <w:r>
        <w:rPr>
          <w:spacing w:val="-11"/>
        </w:rPr>
        <w:t xml:space="preserve"> </w:t>
      </w:r>
      <w:r>
        <w:rPr>
          <w:spacing w:val="-1"/>
        </w:rPr>
        <w:t>t</w:t>
      </w:r>
      <w:r>
        <w:t>r</w:t>
      </w:r>
      <w:r>
        <w:rPr>
          <w:spacing w:val="-1"/>
        </w:rPr>
        <w:t>an</w:t>
      </w:r>
      <w:r>
        <w:rPr>
          <w:spacing w:val="1"/>
        </w:rPr>
        <w:t>s</w:t>
      </w:r>
      <w:r>
        <w:rPr>
          <w:spacing w:val="-1"/>
        </w:rPr>
        <w:t>a</w:t>
      </w:r>
      <w:r>
        <w:rPr>
          <w:spacing w:val="1"/>
        </w:rPr>
        <w:t>c</w:t>
      </w:r>
      <w:r>
        <w:rPr>
          <w:spacing w:val="-1"/>
        </w:rPr>
        <w:t>t</w:t>
      </w:r>
      <w:r>
        <w:rPr>
          <w:spacing w:val="1"/>
        </w:rPr>
        <w:t>i</w:t>
      </w:r>
      <w:r>
        <w:rPr>
          <w:spacing w:val="-1"/>
        </w:rPr>
        <w:t>o</w:t>
      </w:r>
      <w:r>
        <w:t>n</w:t>
      </w:r>
      <w:r>
        <w:rPr>
          <w:spacing w:val="-11"/>
        </w:rPr>
        <w:t xml:space="preserve"> </w:t>
      </w:r>
      <w:r>
        <w:rPr>
          <w:spacing w:val="-1"/>
        </w:rPr>
        <w:t>o</w:t>
      </w:r>
      <w:r>
        <w:rPr>
          <w:spacing w:val="1"/>
        </w:rPr>
        <w:t>cc</w:t>
      </w:r>
      <w:r>
        <w:rPr>
          <w:spacing w:val="-1"/>
        </w:rPr>
        <w:t>u</w:t>
      </w:r>
      <w:r>
        <w:t>r</w:t>
      </w:r>
      <w:r>
        <w:rPr>
          <w:spacing w:val="1"/>
        </w:rPr>
        <w:t>s</w:t>
      </w:r>
      <w:r>
        <w:t>.</w:t>
      </w:r>
    </w:p>
    <w:p w14:paraId="02DF8A9B" w14:textId="77777777" w:rsidR="004A6370" w:rsidRPr="004A6370" w:rsidRDefault="004A6370" w:rsidP="00BB12E1">
      <w:pPr>
        <w:pStyle w:val="BodyText"/>
        <w:spacing w:line="271" w:lineRule="auto"/>
        <w:ind w:left="993" w:right="139"/>
        <w:jc w:val="both"/>
      </w:pPr>
      <w:r>
        <w:rPr>
          <w:spacing w:val="-1"/>
        </w:rPr>
        <w:t>I</w:t>
      </w:r>
      <w:r>
        <w:t>t</w:t>
      </w:r>
      <w:r>
        <w:rPr>
          <w:spacing w:val="1"/>
        </w:rPr>
        <w:t xml:space="preserve"> </w:t>
      </w:r>
      <w:r>
        <w:rPr>
          <w:spacing w:val="-2"/>
        </w:rPr>
        <w:t>i</w:t>
      </w:r>
      <w:r>
        <w:t>s</w:t>
      </w:r>
      <w:r>
        <w:rPr>
          <w:spacing w:val="4"/>
        </w:rPr>
        <w:t xml:space="preserve"> </w:t>
      </w:r>
      <w:r>
        <w:rPr>
          <w:spacing w:val="-1"/>
        </w:rPr>
        <w:t>no</w:t>
      </w:r>
      <w:r>
        <w:t>t</w:t>
      </w:r>
      <w:r>
        <w:rPr>
          <w:spacing w:val="4"/>
        </w:rPr>
        <w:t xml:space="preserve"> </w:t>
      </w:r>
      <w:r>
        <w:rPr>
          <w:spacing w:val="-1"/>
        </w:rPr>
        <w:t>app</w:t>
      </w:r>
      <w:r>
        <w:rPr>
          <w:spacing w:val="3"/>
        </w:rPr>
        <w:t>r</w:t>
      </w:r>
      <w:r>
        <w:rPr>
          <w:spacing w:val="-1"/>
        </w:rPr>
        <w:t>op</w:t>
      </w:r>
      <w:r>
        <w:t>r</w:t>
      </w:r>
      <w:r>
        <w:rPr>
          <w:spacing w:val="1"/>
        </w:rPr>
        <w:t>i</w:t>
      </w:r>
      <w:r>
        <w:rPr>
          <w:spacing w:val="-1"/>
        </w:rPr>
        <w:t>at</w:t>
      </w:r>
      <w:r>
        <w:t>e</w:t>
      </w:r>
      <w:r>
        <w:rPr>
          <w:spacing w:val="2"/>
        </w:rPr>
        <w:t xml:space="preserve"> t</w:t>
      </w:r>
      <w:r>
        <w:t>o</w:t>
      </w:r>
      <w:r>
        <w:rPr>
          <w:spacing w:val="2"/>
        </w:rPr>
        <w:t xml:space="preserve"> </w:t>
      </w:r>
      <w:r>
        <w:rPr>
          <w:spacing w:val="-1"/>
        </w:rPr>
        <w:t>ne</w:t>
      </w:r>
      <w:r>
        <w:t>t</w:t>
      </w:r>
      <w:r>
        <w:rPr>
          <w:spacing w:val="4"/>
        </w:rPr>
        <w:t xml:space="preserve"> </w:t>
      </w:r>
      <w:r>
        <w:rPr>
          <w:spacing w:val="2"/>
        </w:rPr>
        <w:t>t</w:t>
      </w:r>
      <w:r>
        <w:rPr>
          <w:spacing w:val="-1"/>
        </w:rPr>
        <w:t>he</w:t>
      </w:r>
      <w:r>
        <w:rPr>
          <w:spacing w:val="1"/>
        </w:rPr>
        <w:t>s</w:t>
      </w:r>
      <w:r>
        <w:t>e</w:t>
      </w:r>
      <w:r>
        <w:rPr>
          <w:spacing w:val="2"/>
        </w:rPr>
        <w:t xml:space="preserve"> e</w:t>
      </w:r>
      <w:r>
        <w:rPr>
          <w:spacing w:val="-2"/>
        </w:rPr>
        <w:t>v</w:t>
      </w:r>
      <w:r>
        <w:rPr>
          <w:spacing w:val="-1"/>
        </w:rPr>
        <w:t>e</w:t>
      </w:r>
      <w:r>
        <w:rPr>
          <w:spacing w:val="2"/>
        </w:rPr>
        <w:t>n</w:t>
      </w:r>
      <w:r>
        <w:rPr>
          <w:spacing w:val="-1"/>
        </w:rPr>
        <w:t>t</w:t>
      </w:r>
      <w:r>
        <w:t>s</w:t>
      </w:r>
      <w:r>
        <w:rPr>
          <w:spacing w:val="3"/>
        </w:rPr>
        <w:t xml:space="preserve"> </w:t>
      </w:r>
      <w:r>
        <w:rPr>
          <w:spacing w:val="-1"/>
        </w:rPr>
        <w:t>o</w:t>
      </w:r>
      <w:r>
        <w:rPr>
          <w:spacing w:val="2"/>
        </w:rPr>
        <w:t>f</w:t>
      </w:r>
      <w:r>
        <w:t>f</w:t>
      </w:r>
      <w:r>
        <w:rPr>
          <w:spacing w:val="5"/>
        </w:rPr>
        <w:t xml:space="preserve"> </w:t>
      </w:r>
      <w:r>
        <w:rPr>
          <w:spacing w:val="2"/>
        </w:rPr>
        <w:t>b</w:t>
      </w:r>
      <w:r>
        <w:t>y</w:t>
      </w:r>
      <w:r>
        <w:rPr>
          <w:spacing w:val="-4"/>
        </w:rPr>
        <w:t xml:space="preserve"> </w:t>
      </w:r>
      <w:r>
        <w:rPr>
          <w:spacing w:val="2"/>
        </w:rPr>
        <w:t>n</w:t>
      </w:r>
      <w:r>
        <w:rPr>
          <w:spacing w:val="-1"/>
        </w:rPr>
        <w:t>o</w:t>
      </w:r>
      <w:r>
        <w:t>t</w:t>
      </w:r>
      <w:r>
        <w:rPr>
          <w:spacing w:val="1"/>
        </w:rPr>
        <w:t xml:space="preserve"> </w:t>
      </w:r>
      <w:r>
        <w:t>r</w:t>
      </w:r>
      <w:r>
        <w:rPr>
          <w:spacing w:val="-1"/>
        </w:rPr>
        <w:t>e</w:t>
      </w:r>
      <w:r>
        <w:rPr>
          <w:spacing w:val="1"/>
        </w:rPr>
        <w:t>c</w:t>
      </w:r>
      <w:r>
        <w:rPr>
          <w:spacing w:val="2"/>
        </w:rPr>
        <w:t>o</w:t>
      </w:r>
      <w:r>
        <w:t>r</w:t>
      </w:r>
      <w:r>
        <w:rPr>
          <w:spacing w:val="-1"/>
        </w:rPr>
        <w:t>d</w:t>
      </w:r>
      <w:r>
        <w:rPr>
          <w:spacing w:val="-2"/>
        </w:rPr>
        <w:t>i</w:t>
      </w:r>
      <w:r>
        <w:rPr>
          <w:spacing w:val="-1"/>
        </w:rPr>
        <w:t>n</w:t>
      </w:r>
      <w:r>
        <w:t>g</w:t>
      </w:r>
      <w:r>
        <w:rPr>
          <w:spacing w:val="4"/>
        </w:rPr>
        <w:t xml:space="preserve"> </w:t>
      </w:r>
      <w:r>
        <w:rPr>
          <w:spacing w:val="-1"/>
        </w:rPr>
        <w:t>a</w:t>
      </w:r>
      <w:r>
        <w:t>n</w:t>
      </w:r>
      <w:r>
        <w:rPr>
          <w:spacing w:val="4"/>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1"/>
        </w:rPr>
        <w:t xml:space="preserve"> </w:t>
      </w:r>
      <w:r>
        <w:rPr>
          <w:spacing w:val="-2"/>
        </w:rPr>
        <w:t>l</w:t>
      </w:r>
      <w:r>
        <w:rPr>
          <w:spacing w:val="-1"/>
        </w:rPr>
        <w:t>o</w:t>
      </w:r>
      <w:r>
        <w:rPr>
          <w:spacing w:val="1"/>
        </w:rPr>
        <w:t>ss</w:t>
      </w:r>
      <w:r>
        <w:t>;</w:t>
      </w:r>
      <w:r>
        <w:rPr>
          <w:spacing w:val="2"/>
        </w:rPr>
        <w:t xml:space="preserve"> </w:t>
      </w:r>
      <w:r>
        <w:rPr>
          <w:spacing w:val="1"/>
        </w:rPr>
        <w:t>s</w:t>
      </w:r>
      <w:r>
        <w:rPr>
          <w:spacing w:val="-1"/>
        </w:rPr>
        <w:t>epa</w:t>
      </w:r>
      <w:r>
        <w:t>r</w:t>
      </w:r>
      <w:r>
        <w:rPr>
          <w:spacing w:val="-1"/>
        </w:rPr>
        <w:t>a</w:t>
      </w:r>
      <w:r>
        <w:rPr>
          <w:spacing w:val="2"/>
        </w:rPr>
        <w:t>t</w:t>
      </w:r>
      <w:r>
        <w:t>e</w:t>
      </w:r>
      <w:r>
        <w:rPr>
          <w:spacing w:val="2"/>
        </w:rPr>
        <w:t xml:space="preserve"> </w:t>
      </w:r>
      <w:r>
        <w:t>r</w:t>
      </w:r>
      <w:r>
        <w:rPr>
          <w:spacing w:val="-1"/>
        </w:rPr>
        <w:t>e</w:t>
      </w:r>
      <w:r>
        <w:rPr>
          <w:spacing w:val="1"/>
        </w:rPr>
        <w:t>c</w:t>
      </w:r>
      <w:r>
        <w:rPr>
          <w:spacing w:val="-1"/>
        </w:rPr>
        <w:t>o</w:t>
      </w:r>
      <w:r>
        <w:t>r</w:t>
      </w:r>
      <w:r>
        <w:rPr>
          <w:spacing w:val="-1"/>
        </w:rPr>
        <w:t>d</w:t>
      </w:r>
      <w:r>
        <w:rPr>
          <w:spacing w:val="1"/>
        </w:rPr>
        <w:t>i</w:t>
      </w:r>
      <w:r>
        <w:rPr>
          <w:spacing w:val="-1"/>
        </w:rPr>
        <w:t>n</w:t>
      </w:r>
      <w:r>
        <w:t>g</w:t>
      </w:r>
      <w:r>
        <w:rPr>
          <w:spacing w:val="1"/>
        </w:rPr>
        <w:t xml:space="preserve"> </w:t>
      </w:r>
      <w:r>
        <w:rPr>
          <w:spacing w:val="-1"/>
        </w:rPr>
        <w:t>o</w:t>
      </w:r>
      <w:r>
        <w:t>f</w:t>
      </w:r>
      <w:r>
        <w:rPr>
          <w:spacing w:val="5"/>
        </w:rPr>
        <w:t xml:space="preserve"> </w:t>
      </w:r>
      <w:r>
        <w:rPr>
          <w:spacing w:val="-1"/>
        </w:rPr>
        <w:t>t</w:t>
      </w:r>
      <w:r>
        <w:rPr>
          <w:spacing w:val="2"/>
        </w:rPr>
        <w:t>h</w:t>
      </w:r>
      <w:r>
        <w:rPr>
          <w:spacing w:val="-1"/>
        </w:rPr>
        <w:t>e</w:t>
      </w:r>
      <w:r>
        <w:rPr>
          <w:spacing w:val="1"/>
        </w:rPr>
        <w:t>s</w:t>
      </w:r>
      <w:r>
        <w:t>e</w:t>
      </w:r>
      <w:r>
        <w:rPr>
          <w:spacing w:val="3"/>
        </w:rPr>
        <w:t xml:space="preserve"> </w:t>
      </w:r>
      <w:r>
        <w:rPr>
          <w:spacing w:val="-1"/>
        </w:rPr>
        <w:t>e</w:t>
      </w:r>
      <w:r>
        <w:rPr>
          <w:spacing w:val="-2"/>
        </w:rPr>
        <w:t>v</w:t>
      </w:r>
      <w:r>
        <w:rPr>
          <w:spacing w:val="2"/>
        </w:rPr>
        <w:t>e</w:t>
      </w:r>
      <w:r>
        <w:rPr>
          <w:spacing w:val="-1"/>
        </w:rPr>
        <w:t>nt</w:t>
      </w:r>
      <w:r>
        <w:t>s</w:t>
      </w:r>
      <w:r>
        <w:rPr>
          <w:w w:val="99"/>
        </w:rPr>
        <w:t xml:space="preserve"> </w:t>
      </w:r>
      <w:r>
        <w:rPr>
          <w:spacing w:val="4"/>
        </w:rPr>
        <w:t>m</w:t>
      </w:r>
      <w:r>
        <w:rPr>
          <w:spacing w:val="-1"/>
        </w:rPr>
        <w:t>a</w:t>
      </w:r>
      <w:r>
        <w:t>y</w:t>
      </w:r>
      <w:r>
        <w:rPr>
          <w:spacing w:val="1"/>
        </w:rPr>
        <w:t xml:space="preserve"> </w:t>
      </w:r>
      <w:r>
        <w:rPr>
          <w:spacing w:val="3"/>
        </w:rPr>
        <w:t>r</w:t>
      </w:r>
      <w:r>
        <w:rPr>
          <w:spacing w:val="-1"/>
        </w:rPr>
        <w:t>e</w:t>
      </w:r>
      <w:r>
        <w:rPr>
          <w:spacing w:val="1"/>
        </w:rPr>
        <w:t>s</w:t>
      </w:r>
      <w:r>
        <w:rPr>
          <w:spacing w:val="-1"/>
        </w:rPr>
        <w:t>u</w:t>
      </w:r>
      <w:r>
        <w:rPr>
          <w:spacing w:val="-2"/>
        </w:rPr>
        <w:t>l</w:t>
      </w:r>
      <w:r>
        <w:t>t</w:t>
      </w:r>
      <w:r>
        <w:rPr>
          <w:spacing w:val="8"/>
        </w:rPr>
        <w:t xml:space="preserve"> </w:t>
      </w:r>
      <w:r>
        <w:rPr>
          <w:spacing w:val="-2"/>
        </w:rPr>
        <w:t>i</w:t>
      </w:r>
      <w:r>
        <w:t>n</w:t>
      </w:r>
      <w:r>
        <w:rPr>
          <w:spacing w:val="7"/>
        </w:rPr>
        <w:t xml:space="preserve"> </w:t>
      </w:r>
      <w:r>
        <w:t>a</w:t>
      </w:r>
      <w:r>
        <w:rPr>
          <w:spacing w:val="8"/>
        </w:rPr>
        <w:t xml:space="preserve"> </w:t>
      </w:r>
      <w:r>
        <w:rPr>
          <w:spacing w:val="-2"/>
        </w:rPr>
        <w:t>l</w:t>
      </w:r>
      <w:r>
        <w:rPr>
          <w:spacing w:val="-1"/>
        </w:rPr>
        <w:t>o</w:t>
      </w:r>
      <w:r>
        <w:rPr>
          <w:spacing w:val="1"/>
        </w:rPr>
        <w:t>s</w:t>
      </w:r>
      <w:r>
        <w:t>s</w:t>
      </w:r>
      <w:r>
        <w:rPr>
          <w:spacing w:val="8"/>
        </w:rPr>
        <w:t xml:space="preserve"> </w:t>
      </w:r>
      <w:r>
        <w:t>r</w:t>
      </w:r>
      <w:r>
        <w:rPr>
          <w:spacing w:val="-1"/>
        </w:rPr>
        <w:t>e</w:t>
      </w:r>
      <w:r>
        <w:rPr>
          <w:spacing w:val="1"/>
        </w:rPr>
        <w:t>l</w:t>
      </w:r>
      <w:r>
        <w:rPr>
          <w:spacing w:val="-1"/>
        </w:rPr>
        <w:t>at</w:t>
      </w:r>
      <w:r>
        <w:rPr>
          <w:spacing w:val="1"/>
        </w:rPr>
        <w:t>i</w:t>
      </w:r>
      <w:r>
        <w:rPr>
          <w:spacing w:val="2"/>
        </w:rPr>
        <w:t>n</w:t>
      </w:r>
      <w:r>
        <w:t>g</w:t>
      </w:r>
      <w:r>
        <w:rPr>
          <w:spacing w:val="7"/>
        </w:rPr>
        <w:t xml:space="preserve"> </w:t>
      </w:r>
      <w:r>
        <w:rPr>
          <w:spacing w:val="2"/>
        </w:rPr>
        <w:t>f</w:t>
      </w:r>
      <w:r>
        <w:t>r</w:t>
      </w:r>
      <w:r>
        <w:rPr>
          <w:spacing w:val="-3"/>
        </w:rPr>
        <w:t>o</w:t>
      </w:r>
      <w:r>
        <w:t>m</w:t>
      </w:r>
      <w:r>
        <w:rPr>
          <w:spacing w:val="11"/>
        </w:rPr>
        <w:t xml:space="preserve"> </w:t>
      </w:r>
      <w:r>
        <w:rPr>
          <w:spacing w:val="-1"/>
        </w:rPr>
        <w:t>th</w:t>
      </w:r>
      <w:r>
        <w:t>e</w:t>
      </w:r>
      <w:r>
        <w:rPr>
          <w:spacing w:val="7"/>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6"/>
        </w:rPr>
        <w:t xml:space="preserve"> </w:t>
      </w:r>
      <w:r>
        <w:rPr>
          <w:spacing w:val="-1"/>
        </w:rPr>
        <w:t>t</w:t>
      </w:r>
      <w:r>
        <w:t>o</w:t>
      </w:r>
      <w:r>
        <w:rPr>
          <w:spacing w:val="7"/>
        </w:rPr>
        <w:t xml:space="preserve"> </w:t>
      </w:r>
      <w:r>
        <w:rPr>
          <w:spacing w:val="2"/>
        </w:rPr>
        <w:t>o</w:t>
      </w:r>
      <w:r>
        <w:rPr>
          <w:spacing w:val="1"/>
        </w:rPr>
        <w:t>cc</w:t>
      </w:r>
      <w:r>
        <w:rPr>
          <w:spacing w:val="-1"/>
        </w:rPr>
        <w:t>u</w:t>
      </w:r>
      <w:r>
        <w:t>r</w:t>
      </w:r>
      <w:r>
        <w:rPr>
          <w:spacing w:val="8"/>
        </w:rPr>
        <w:t xml:space="preserve"> </w:t>
      </w:r>
      <w:r>
        <w:rPr>
          <w:spacing w:val="-2"/>
        </w:rPr>
        <w:t>i</w:t>
      </w:r>
      <w:r>
        <w:t>n</w:t>
      </w:r>
      <w:r>
        <w:rPr>
          <w:spacing w:val="6"/>
        </w:rPr>
        <w:t xml:space="preserve"> </w:t>
      </w:r>
      <w:r>
        <w:rPr>
          <w:spacing w:val="-1"/>
        </w:rPr>
        <w:t>on</w:t>
      </w:r>
      <w:r>
        <w:t>e</w:t>
      </w:r>
      <w:r>
        <w:rPr>
          <w:spacing w:val="7"/>
        </w:rPr>
        <w:t xml:space="preserve"> </w:t>
      </w:r>
      <w:r>
        <w:t>r</w:t>
      </w:r>
      <w:r>
        <w:rPr>
          <w:spacing w:val="2"/>
        </w:rPr>
        <w:t>e</w:t>
      </w:r>
      <w:r>
        <w:rPr>
          <w:spacing w:val="-1"/>
        </w:rPr>
        <w:t>po</w:t>
      </w:r>
      <w:r>
        <w:t>r</w:t>
      </w:r>
      <w:r>
        <w:rPr>
          <w:spacing w:val="2"/>
        </w:rPr>
        <w:t>t</w:t>
      </w:r>
      <w:r>
        <w:rPr>
          <w:spacing w:val="-2"/>
        </w:rPr>
        <w:t>i</w:t>
      </w:r>
      <w:r>
        <w:rPr>
          <w:spacing w:val="-1"/>
        </w:rPr>
        <w:t>n</w:t>
      </w:r>
      <w:r>
        <w:t>g</w:t>
      </w:r>
      <w:r>
        <w:rPr>
          <w:spacing w:val="8"/>
        </w:rPr>
        <w:t xml:space="preserve"> </w:t>
      </w:r>
      <w:r>
        <w:rPr>
          <w:spacing w:val="-1"/>
        </w:rPr>
        <w:t>pe</w:t>
      </w:r>
      <w:r>
        <w:t>r</w:t>
      </w:r>
      <w:r>
        <w:rPr>
          <w:spacing w:val="1"/>
        </w:rPr>
        <w:t>i</w:t>
      </w:r>
      <w:r>
        <w:rPr>
          <w:spacing w:val="2"/>
        </w:rPr>
        <w:t>o</w:t>
      </w:r>
      <w:r>
        <w:rPr>
          <w:spacing w:val="-1"/>
        </w:rPr>
        <w:t>d</w:t>
      </w:r>
      <w:r>
        <w:t>,</w:t>
      </w:r>
      <w:r>
        <w:rPr>
          <w:spacing w:val="9"/>
        </w:rPr>
        <w:t xml:space="preserve"> </w:t>
      </w:r>
      <w:r>
        <w:rPr>
          <w:spacing w:val="-3"/>
        </w:rPr>
        <w:t>w</w:t>
      </w:r>
      <w:r>
        <w:rPr>
          <w:spacing w:val="-2"/>
        </w:rPr>
        <w:t>i</w:t>
      </w:r>
      <w:r>
        <w:rPr>
          <w:spacing w:val="2"/>
        </w:rPr>
        <w:t>t</w:t>
      </w:r>
      <w:r>
        <w:t>h</w:t>
      </w:r>
      <w:r>
        <w:rPr>
          <w:spacing w:val="7"/>
        </w:rPr>
        <w:t xml:space="preserve"> </w:t>
      </w:r>
      <w:r>
        <w:rPr>
          <w:spacing w:val="-1"/>
        </w:rPr>
        <w:t>t</w:t>
      </w:r>
      <w:r>
        <w:rPr>
          <w:spacing w:val="2"/>
        </w:rPr>
        <w:t>h</w:t>
      </w:r>
      <w:r>
        <w:t>e</w:t>
      </w:r>
      <w:r>
        <w:rPr>
          <w:spacing w:val="6"/>
        </w:rPr>
        <w:t xml:space="preserve"> </w:t>
      </w:r>
      <w:r>
        <w:t>r</w:t>
      </w:r>
      <w:r>
        <w:rPr>
          <w:spacing w:val="-1"/>
        </w:rPr>
        <w:t>e</w:t>
      </w:r>
      <w:r>
        <w:rPr>
          <w:spacing w:val="1"/>
        </w:rPr>
        <w:t>c</w:t>
      </w:r>
      <w:r>
        <w:rPr>
          <w:spacing w:val="-1"/>
        </w:rPr>
        <w:t>e</w:t>
      </w:r>
      <w:r>
        <w:rPr>
          <w:spacing w:val="1"/>
        </w:rPr>
        <w:t>i</w:t>
      </w:r>
      <w:r>
        <w:rPr>
          <w:spacing w:val="-1"/>
        </w:rPr>
        <w:t>p</w:t>
      </w:r>
      <w:r>
        <w:t>t</w:t>
      </w:r>
      <w:r>
        <w:rPr>
          <w:spacing w:val="7"/>
        </w:rPr>
        <w:t xml:space="preserve"> </w:t>
      </w:r>
      <w:r>
        <w:rPr>
          <w:spacing w:val="-1"/>
        </w:rPr>
        <w:t>o</w:t>
      </w:r>
      <w:r>
        <w:t>f</w:t>
      </w:r>
      <w:r>
        <w:rPr>
          <w:spacing w:val="8"/>
        </w:rPr>
        <w:t xml:space="preserve"> </w:t>
      </w:r>
      <w:r>
        <w:rPr>
          <w:spacing w:val="1"/>
        </w:rPr>
        <w:t>c</w:t>
      </w:r>
      <w:r>
        <w:rPr>
          <w:spacing w:val="-1"/>
        </w:rPr>
        <w:t>o</w:t>
      </w:r>
      <w:r>
        <w:rPr>
          <w:spacing w:val="4"/>
        </w:rPr>
        <w:t>m</w:t>
      </w:r>
      <w:r>
        <w:rPr>
          <w:spacing w:val="-3"/>
        </w:rPr>
        <w:t>p</w:t>
      </w:r>
      <w:r>
        <w:rPr>
          <w:spacing w:val="-1"/>
        </w:rPr>
        <w:t>en</w:t>
      </w:r>
      <w:r>
        <w:rPr>
          <w:spacing w:val="1"/>
        </w:rPr>
        <w:t>s</w:t>
      </w:r>
      <w:r>
        <w:rPr>
          <w:spacing w:val="-1"/>
        </w:rPr>
        <w:t>at</w:t>
      </w:r>
      <w:r>
        <w:rPr>
          <w:spacing w:val="1"/>
        </w:rPr>
        <w:t>i</w:t>
      </w:r>
      <w:r>
        <w:rPr>
          <w:spacing w:val="-1"/>
        </w:rPr>
        <w:t>o</w:t>
      </w:r>
      <w:r>
        <w:t>n</w:t>
      </w:r>
      <w:r>
        <w:rPr>
          <w:w w:val="99"/>
        </w:rPr>
        <w:t xml:space="preserve"> </w:t>
      </w:r>
      <w:r>
        <w:rPr>
          <w:spacing w:val="-1"/>
        </w:rPr>
        <w:t>o</w:t>
      </w:r>
      <w:r>
        <w:rPr>
          <w:spacing w:val="1"/>
        </w:rPr>
        <w:t>cc</w:t>
      </w:r>
      <w:r>
        <w:rPr>
          <w:spacing w:val="-1"/>
        </w:rPr>
        <w:t>u</w:t>
      </w:r>
      <w:r>
        <w:t>rr</w:t>
      </w:r>
      <w:r>
        <w:rPr>
          <w:spacing w:val="-2"/>
        </w:rPr>
        <w:t>i</w:t>
      </w:r>
      <w:r>
        <w:rPr>
          <w:spacing w:val="-1"/>
        </w:rPr>
        <w:t>n</w:t>
      </w:r>
      <w:r>
        <w:t>g</w:t>
      </w:r>
      <w:r>
        <w:rPr>
          <w:spacing w:val="-8"/>
        </w:rPr>
        <w:t xml:space="preserve"> </w:t>
      </w:r>
      <w:r>
        <w:rPr>
          <w:spacing w:val="1"/>
        </w:rPr>
        <w:t>i</w:t>
      </w:r>
      <w:r>
        <w:t>n</w:t>
      </w:r>
      <w:r>
        <w:rPr>
          <w:spacing w:val="-8"/>
        </w:rPr>
        <w:t xml:space="preserve"> </w:t>
      </w:r>
      <w:r>
        <w:t>a</w:t>
      </w:r>
      <w:r>
        <w:rPr>
          <w:spacing w:val="-8"/>
        </w:rPr>
        <w:t xml:space="preserve"> </w:t>
      </w:r>
      <w:r>
        <w:rPr>
          <w:spacing w:val="1"/>
        </w:rPr>
        <w:t>s</w:t>
      </w:r>
      <w:r>
        <w:rPr>
          <w:spacing w:val="2"/>
        </w:rPr>
        <w:t>u</w:t>
      </w:r>
      <w:r>
        <w:rPr>
          <w:spacing w:val="-1"/>
        </w:rPr>
        <w:t>b</w:t>
      </w:r>
      <w:r>
        <w:rPr>
          <w:spacing w:val="1"/>
        </w:rPr>
        <w:t>s</w:t>
      </w:r>
      <w:r>
        <w:rPr>
          <w:spacing w:val="-1"/>
        </w:rPr>
        <w:t>e</w:t>
      </w:r>
      <w:r>
        <w:rPr>
          <w:spacing w:val="2"/>
        </w:rPr>
        <w:t>q</w:t>
      </w:r>
      <w:r>
        <w:rPr>
          <w:spacing w:val="-1"/>
        </w:rPr>
        <w:t>uen</w:t>
      </w:r>
      <w:r>
        <w:t>t</w:t>
      </w:r>
      <w:r>
        <w:rPr>
          <w:spacing w:val="-7"/>
        </w:rPr>
        <w:t xml:space="preserve"> </w:t>
      </w:r>
      <w:r>
        <w:t>r</w:t>
      </w:r>
      <w:r>
        <w:rPr>
          <w:spacing w:val="-1"/>
        </w:rPr>
        <w:t>epo</w:t>
      </w:r>
      <w:r>
        <w:t>r</w:t>
      </w:r>
      <w:r>
        <w:rPr>
          <w:spacing w:val="-1"/>
        </w:rPr>
        <w:t>t</w:t>
      </w:r>
      <w:r>
        <w:rPr>
          <w:spacing w:val="1"/>
        </w:rPr>
        <w:t>i</w:t>
      </w:r>
      <w:r>
        <w:rPr>
          <w:spacing w:val="-1"/>
        </w:rPr>
        <w:t>n</w:t>
      </w:r>
      <w:r>
        <w:t>g</w:t>
      </w:r>
      <w:r>
        <w:rPr>
          <w:spacing w:val="-6"/>
        </w:rPr>
        <w:t xml:space="preserve"> </w:t>
      </w:r>
      <w:r>
        <w:rPr>
          <w:spacing w:val="-1"/>
        </w:rPr>
        <w:t>pe</w:t>
      </w:r>
      <w:r>
        <w:t>r</w:t>
      </w:r>
      <w:r>
        <w:rPr>
          <w:spacing w:val="1"/>
        </w:rPr>
        <w:t>i</w:t>
      </w:r>
      <w:r>
        <w:rPr>
          <w:spacing w:val="-1"/>
        </w:rPr>
        <w:t>od</w:t>
      </w:r>
      <w:r>
        <w:t>.</w:t>
      </w:r>
    </w:p>
    <w:p w14:paraId="02DF8A9C" w14:textId="77777777" w:rsidR="004A6370" w:rsidRDefault="004A6370" w:rsidP="00BB12E1">
      <w:pPr>
        <w:pStyle w:val="BodyText"/>
        <w:spacing w:line="271" w:lineRule="auto"/>
        <w:ind w:left="993" w:right="139"/>
        <w:jc w:val="both"/>
      </w:pPr>
      <w:r>
        <w:rPr>
          <w:spacing w:val="-1"/>
        </w:rPr>
        <w:t>Pa</w:t>
      </w:r>
      <w:r>
        <w:t>r</w:t>
      </w:r>
      <w:r>
        <w:rPr>
          <w:spacing w:val="-1"/>
        </w:rPr>
        <w:t>ag</w:t>
      </w:r>
      <w:r>
        <w:t>r</w:t>
      </w:r>
      <w:r>
        <w:rPr>
          <w:spacing w:val="2"/>
        </w:rPr>
        <w:t>a</w:t>
      </w:r>
      <w:r>
        <w:rPr>
          <w:spacing w:val="-1"/>
        </w:rPr>
        <w:t>p</w:t>
      </w:r>
      <w:r>
        <w:t xml:space="preserve">h </w:t>
      </w:r>
      <w:r>
        <w:rPr>
          <w:spacing w:val="-1"/>
        </w:rPr>
        <w:t>6</w:t>
      </w:r>
      <w:r>
        <w:t xml:space="preserve">5 </w:t>
      </w:r>
      <w:r>
        <w:rPr>
          <w:spacing w:val="2"/>
        </w:rPr>
        <w:t>a</w:t>
      </w:r>
      <w:r>
        <w:rPr>
          <w:spacing w:val="-1"/>
        </w:rPr>
        <w:t>n</w:t>
      </w:r>
      <w:r>
        <w:t>d</w:t>
      </w:r>
      <w:r>
        <w:rPr>
          <w:spacing w:val="-1"/>
        </w:rPr>
        <w:t xml:space="preserve"> </w:t>
      </w:r>
      <w:r>
        <w:rPr>
          <w:spacing w:val="2"/>
        </w:rPr>
        <w:t>6</w:t>
      </w:r>
      <w:r>
        <w:t>6</w:t>
      </w:r>
      <w:r>
        <w:rPr>
          <w:spacing w:val="-1"/>
        </w:rPr>
        <w:t xml:space="preserve"> o</w:t>
      </w:r>
      <w:r>
        <w:t>f</w:t>
      </w:r>
      <w:r>
        <w:rPr>
          <w:spacing w:val="1"/>
        </w:rPr>
        <w:t xml:space="preserve"> </w:t>
      </w:r>
      <w:r>
        <w:rPr>
          <w:spacing w:val="-1"/>
        </w:rPr>
        <w:t>A</w:t>
      </w:r>
      <w:r>
        <w:rPr>
          <w:spacing w:val="1"/>
        </w:rPr>
        <w:t>A</w:t>
      </w:r>
      <w:r>
        <w:rPr>
          <w:spacing w:val="-1"/>
        </w:rPr>
        <w:t>S</w:t>
      </w:r>
      <w:r>
        <w:t xml:space="preserve">B </w:t>
      </w:r>
      <w:r>
        <w:rPr>
          <w:spacing w:val="-1"/>
        </w:rPr>
        <w:t>11</w:t>
      </w:r>
      <w:r>
        <w:t>6</w:t>
      </w:r>
      <w:r>
        <w:rPr>
          <w:spacing w:val="-1"/>
        </w:rPr>
        <w:t xml:space="preserve"> </w:t>
      </w:r>
      <w:r>
        <w:t>r</w:t>
      </w:r>
      <w:r>
        <w:rPr>
          <w:spacing w:val="2"/>
        </w:rPr>
        <w:t>e</w:t>
      </w:r>
      <w:r>
        <w:rPr>
          <w:spacing w:val="-1"/>
        </w:rPr>
        <w:t>q</w:t>
      </w:r>
      <w:r>
        <w:rPr>
          <w:spacing w:val="2"/>
        </w:rPr>
        <w:t>u</w:t>
      </w:r>
      <w:r>
        <w:rPr>
          <w:spacing w:val="-2"/>
        </w:rPr>
        <w:t>i</w:t>
      </w:r>
      <w:r>
        <w:t>r</w:t>
      </w:r>
      <w:r>
        <w:rPr>
          <w:spacing w:val="-1"/>
        </w:rPr>
        <w:t>e</w:t>
      </w:r>
      <w:r>
        <w:t xml:space="preserve">s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1"/>
        </w:rPr>
        <w:t xml:space="preserve"> </w:t>
      </w:r>
      <w:r>
        <w:t>r</w:t>
      </w:r>
      <w:r>
        <w:rPr>
          <w:spacing w:val="-1"/>
        </w:rPr>
        <w:t>e</w:t>
      </w:r>
      <w:r>
        <w:rPr>
          <w:spacing w:val="1"/>
        </w:rPr>
        <w:t>c</w:t>
      </w:r>
      <w:r>
        <w:rPr>
          <w:spacing w:val="2"/>
        </w:rPr>
        <w:t>e</w:t>
      </w:r>
      <w:r>
        <w:rPr>
          <w:spacing w:val="1"/>
        </w:rPr>
        <w:t>i</w:t>
      </w:r>
      <w:r>
        <w:rPr>
          <w:spacing w:val="-2"/>
        </w:rPr>
        <w:t>v</w:t>
      </w:r>
      <w:r>
        <w:rPr>
          <w:spacing w:val="-1"/>
        </w:rPr>
        <w:t>e</w:t>
      </w:r>
      <w:r>
        <w:t>d</w:t>
      </w:r>
      <w:r>
        <w:rPr>
          <w:spacing w:val="1"/>
        </w:rPr>
        <w:t xml:space="preserve"> </w:t>
      </w:r>
      <w:r>
        <w:rPr>
          <w:spacing w:val="-1"/>
        </w:rPr>
        <w:t>an</w:t>
      </w:r>
      <w:r>
        <w:t>d</w:t>
      </w:r>
      <w:r>
        <w:rPr>
          <w:spacing w:val="-1"/>
        </w:rPr>
        <w:t xml:space="preserve"> </w:t>
      </w:r>
      <w:r>
        <w:t>r</w:t>
      </w:r>
      <w:r>
        <w:rPr>
          <w:spacing w:val="-1"/>
        </w:rPr>
        <w:t>e</w:t>
      </w:r>
      <w:r>
        <w:rPr>
          <w:spacing w:val="1"/>
        </w:rPr>
        <w:t>c</w:t>
      </w:r>
      <w:r>
        <w:rPr>
          <w:spacing w:val="2"/>
        </w:rPr>
        <w:t>e</w:t>
      </w:r>
      <w:r>
        <w:rPr>
          <w:spacing w:val="1"/>
        </w:rPr>
        <w:t>i</w:t>
      </w:r>
      <w:r>
        <w:rPr>
          <w:spacing w:val="-2"/>
        </w:rPr>
        <w:t>v</w:t>
      </w:r>
      <w:r>
        <w:rPr>
          <w:spacing w:val="-1"/>
        </w:rPr>
        <w:t>a</w:t>
      </w:r>
      <w:r>
        <w:rPr>
          <w:spacing w:val="2"/>
        </w:rPr>
        <w:t>b</w:t>
      </w:r>
      <w:r>
        <w:rPr>
          <w:spacing w:val="1"/>
        </w:rPr>
        <w:t>l</w:t>
      </w:r>
      <w:r>
        <w:t>e</w:t>
      </w:r>
      <w:r>
        <w:rPr>
          <w:spacing w:val="-1"/>
        </w:rPr>
        <w:t xml:space="preserve"> </w:t>
      </w:r>
      <w:r>
        <w:rPr>
          <w:spacing w:val="2"/>
        </w:rPr>
        <w:t>b</w:t>
      </w:r>
      <w:r>
        <w:t>y</w:t>
      </w:r>
      <w:r>
        <w:rPr>
          <w:spacing w:val="-2"/>
        </w:rPr>
        <w:t xml:space="preserve"> </w:t>
      </w:r>
      <w:r>
        <w:rPr>
          <w:spacing w:val="-1"/>
        </w:rPr>
        <w:t>en</w:t>
      </w:r>
      <w:r>
        <w:rPr>
          <w:spacing w:val="2"/>
        </w:rPr>
        <w:t>t</w:t>
      </w:r>
      <w:r>
        <w:rPr>
          <w:spacing w:val="-2"/>
        </w:rPr>
        <w:t>i</w:t>
      </w:r>
      <w:r>
        <w:rPr>
          <w:spacing w:val="-1"/>
        </w:rPr>
        <w:t>t</w:t>
      </w:r>
      <w:r>
        <w:rPr>
          <w:spacing w:val="1"/>
        </w:rPr>
        <w:t>i</w:t>
      </w:r>
      <w:r>
        <w:rPr>
          <w:spacing w:val="-1"/>
        </w:rPr>
        <w:t>e</w:t>
      </w:r>
      <w:r>
        <w:t xml:space="preserve">s </w:t>
      </w:r>
      <w:r>
        <w:rPr>
          <w:spacing w:val="-2"/>
        </w:rPr>
        <w:t>i</w:t>
      </w:r>
      <w:r>
        <w:t>n</w:t>
      </w:r>
      <w:r>
        <w:rPr>
          <w:spacing w:val="-1"/>
        </w:rPr>
        <w:t xml:space="preserve"> </w:t>
      </w:r>
      <w:r>
        <w:t>r</w:t>
      </w:r>
      <w:r>
        <w:rPr>
          <w:spacing w:val="-1"/>
        </w:rPr>
        <w:t>e</w:t>
      </w:r>
      <w:r>
        <w:rPr>
          <w:spacing w:val="1"/>
        </w:rPr>
        <w:t>s</w:t>
      </w:r>
      <w:r>
        <w:rPr>
          <w:spacing w:val="2"/>
        </w:rPr>
        <w:t>p</w:t>
      </w:r>
      <w:r>
        <w:rPr>
          <w:spacing w:val="-1"/>
        </w:rPr>
        <w:t>e</w:t>
      </w:r>
      <w:r>
        <w:rPr>
          <w:spacing w:val="1"/>
        </w:rPr>
        <w:t>c</w:t>
      </w:r>
      <w:r>
        <w:t>t</w:t>
      </w:r>
      <w:r>
        <w:rPr>
          <w:spacing w:val="-1"/>
        </w:rPr>
        <w:t xml:space="preserve"> o</w:t>
      </w:r>
      <w:r>
        <w:t>f</w:t>
      </w:r>
      <w:r>
        <w:rPr>
          <w:spacing w:val="1"/>
        </w:rPr>
        <w:t xml:space="preserve"> </w:t>
      </w:r>
      <w:r>
        <w:rPr>
          <w:spacing w:val="-1"/>
        </w:rPr>
        <w:t>da</w:t>
      </w:r>
      <w:r>
        <w:rPr>
          <w:spacing w:val="4"/>
        </w:rPr>
        <w:t>m</w:t>
      </w:r>
      <w:r>
        <w:rPr>
          <w:spacing w:val="-1"/>
        </w:rPr>
        <w:t>ag</w:t>
      </w:r>
      <w:r>
        <w:t>e</w:t>
      </w:r>
      <w:r>
        <w:rPr>
          <w:w w:val="99"/>
        </w:rPr>
        <w:t xml:space="preserve"> </w:t>
      </w:r>
      <w:r>
        <w:rPr>
          <w:spacing w:val="-1"/>
        </w:rPr>
        <w:t>t</w:t>
      </w:r>
      <w:r>
        <w:t>o</w:t>
      </w:r>
      <w:r>
        <w:rPr>
          <w:spacing w:val="1"/>
        </w:rPr>
        <w:t xml:space="preserve"> </w:t>
      </w:r>
      <w:r>
        <w:rPr>
          <w:spacing w:val="-1"/>
        </w:rPr>
        <w:t>p</w:t>
      </w:r>
      <w:r>
        <w:t>r</w:t>
      </w:r>
      <w:r>
        <w:rPr>
          <w:spacing w:val="2"/>
        </w:rPr>
        <w:t>o</w:t>
      </w:r>
      <w:r>
        <w:rPr>
          <w:spacing w:val="-1"/>
        </w:rPr>
        <w:t>pe</w:t>
      </w:r>
      <w:r>
        <w:t>r</w:t>
      </w:r>
      <w:r>
        <w:rPr>
          <w:spacing w:val="4"/>
        </w:rPr>
        <w:t>t</w:t>
      </w:r>
      <w:r>
        <w:rPr>
          <w:spacing w:val="-5"/>
        </w:rPr>
        <w:t>y</w:t>
      </w:r>
      <w:r>
        <w:t>,</w:t>
      </w:r>
      <w:r>
        <w:rPr>
          <w:spacing w:val="1"/>
        </w:rPr>
        <w:t xml:space="preserve"> </w:t>
      </w:r>
      <w:r>
        <w:rPr>
          <w:spacing w:val="2"/>
        </w:rPr>
        <w:t>p</w:t>
      </w:r>
      <w:r>
        <w:rPr>
          <w:spacing w:val="-2"/>
        </w:rPr>
        <w:t>l</w:t>
      </w:r>
      <w:r>
        <w:rPr>
          <w:spacing w:val="2"/>
        </w:rPr>
        <w:t>a</w:t>
      </w:r>
      <w:r>
        <w:rPr>
          <w:spacing w:val="-1"/>
        </w:rPr>
        <w:t>nt</w:t>
      </w:r>
      <w:r>
        <w:t>,</w:t>
      </w:r>
      <w:r>
        <w:rPr>
          <w:spacing w:val="4"/>
        </w:rPr>
        <w:t xml:space="preserve"> </w:t>
      </w:r>
      <w:r>
        <w:rPr>
          <w:spacing w:val="-1"/>
        </w:rPr>
        <w:t>eq</w:t>
      </w:r>
      <w:r>
        <w:rPr>
          <w:spacing w:val="2"/>
        </w:rPr>
        <w:t>u</w:t>
      </w:r>
      <w:r>
        <w:rPr>
          <w:spacing w:val="-2"/>
        </w:rPr>
        <w:t>i</w:t>
      </w:r>
      <w:r>
        <w:rPr>
          <w:spacing w:val="-1"/>
        </w:rPr>
        <w:t>p</w:t>
      </w:r>
      <w:r>
        <w:rPr>
          <w:spacing w:val="4"/>
        </w:rPr>
        <w:t>m</w:t>
      </w:r>
      <w:r>
        <w:rPr>
          <w:spacing w:val="-1"/>
        </w:rPr>
        <w:t>en</w:t>
      </w:r>
      <w:r>
        <w:t>t</w:t>
      </w:r>
      <w:r>
        <w:rPr>
          <w:spacing w:val="1"/>
        </w:rPr>
        <w:t xml:space="preserve"> </w:t>
      </w:r>
      <w:r>
        <w:rPr>
          <w:spacing w:val="-1"/>
        </w:rPr>
        <w:t>o</w:t>
      </w:r>
      <w:r>
        <w:t>r</w:t>
      </w:r>
      <w:r>
        <w:rPr>
          <w:spacing w:val="5"/>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1"/>
        </w:rPr>
        <w:t xml:space="preserve"> </w:t>
      </w:r>
      <w:r>
        <w:rPr>
          <w:spacing w:val="2"/>
        </w:rPr>
        <w:t>t</w:t>
      </w:r>
      <w:r>
        <w:t>o</w:t>
      </w:r>
      <w:r>
        <w:rPr>
          <w:spacing w:val="2"/>
        </w:rPr>
        <w:t xml:space="preserve"> b</w:t>
      </w:r>
      <w:r>
        <w:t>e</w:t>
      </w:r>
      <w:r>
        <w:rPr>
          <w:spacing w:val="1"/>
        </w:rPr>
        <w:t xml:space="preserve"> i</w:t>
      </w:r>
      <w:r>
        <w:rPr>
          <w:spacing w:val="2"/>
        </w:rPr>
        <w:t>n</w:t>
      </w:r>
      <w:r>
        <w:rPr>
          <w:spacing w:val="1"/>
        </w:rPr>
        <w:t>c</w:t>
      </w:r>
      <w:r>
        <w:rPr>
          <w:spacing w:val="-2"/>
        </w:rPr>
        <w:t>l</w:t>
      </w:r>
      <w:r>
        <w:rPr>
          <w:spacing w:val="-1"/>
        </w:rPr>
        <w:t>ud</w:t>
      </w:r>
      <w:r>
        <w:rPr>
          <w:spacing w:val="2"/>
        </w:rPr>
        <w:t>e</w:t>
      </w:r>
      <w:r>
        <w:t>d</w:t>
      </w:r>
      <w:r>
        <w:rPr>
          <w:spacing w:val="1"/>
        </w:rPr>
        <w:t xml:space="preserve"> i</w:t>
      </w:r>
      <w:r>
        <w:t>n</w:t>
      </w:r>
      <w:r>
        <w:rPr>
          <w:spacing w:val="1"/>
        </w:rPr>
        <w:t xml:space="preserve"> </w:t>
      </w:r>
      <w:r>
        <w:rPr>
          <w:spacing w:val="2"/>
        </w:rPr>
        <w:t>t</w:t>
      </w:r>
      <w:r>
        <w:rPr>
          <w:spacing w:val="-1"/>
        </w:rPr>
        <w:t>h</w:t>
      </w:r>
      <w:r>
        <w:t>e</w:t>
      </w:r>
      <w:r>
        <w:rPr>
          <w:spacing w:val="3"/>
        </w:rPr>
        <w:t xml:space="preserve"> </w:t>
      </w:r>
      <w:r>
        <w:t>C</w:t>
      </w:r>
      <w:r>
        <w:rPr>
          <w:spacing w:val="-1"/>
        </w:rPr>
        <w:t>o</w:t>
      </w:r>
      <w:r>
        <w:rPr>
          <w:spacing w:val="4"/>
        </w:rPr>
        <w:t>m</w:t>
      </w:r>
      <w:r>
        <w:rPr>
          <w:spacing w:val="-1"/>
        </w:rPr>
        <w:t>p</w:t>
      </w:r>
      <w:r>
        <w:t>r</w:t>
      </w:r>
      <w:r>
        <w:rPr>
          <w:spacing w:val="-1"/>
        </w:rPr>
        <w:t>ehen</w:t>
      </w:r>
      <w:r>
        <w:rPr>
          <w:spacing w:val="1"/>
        </w:rPr>
        <w:t>si</w:t>
      </w:r>
      <w:r>
        <w:rPr>
          <w:spacing w:val="-2"/>
        </w:rPr>
        <w:t>v</w:t>
      </w:r>
      <w:r>
        <w:t>e</w:t>
      </w:r>
      <w:r>
        <w:rPr>
          <w:spacing w:val="3"/>
        </w:rPr>
        <w:t xml:space="preserve"> </w:t>
      </w:r>
      <w:r>
        <w:rPr>
          <w:spacing w:val="-1"/>
        </w:rPr>
        <w:t>In</w:t>
      </w:r>
      <w:r>
        <w:rPr>
          <w:spacing w:val="1"/>
        </w:rPr>
        <w:t>c</w:t>
      </w:r>
      <w:r>
        <w:rPr>
          <w:spacing w:val="-1"/>
        </w:rPr>
        <w:t>o</w:t>
      </w:r>
      <w:r>
        <w:rPr>
          <w:spacing w:val="4"/>
        </w:rPr>
        <w:t>m</w:t>
      </w:r>
      <w:r>
        <w:t>e</w:t>
      </w:r>
      <w:r>
        <w:rPr>
          <w:spacing w:val="2"/>
        </w:rPr>
        <w:t xml:space="preserve"> </w:t>
      </w:r>
      <w:r>
        <w:rPr>
          <w:spacing w:val="-1"/>
        </w:rPr>
        <w:t>Sta</w:t>
      </w:r>
      <w:r>
        <w:rPr>
          <w:spacing w:val="2"/>
        </w:rPr>
        <w:t>t</w:t>
      </w:r>
      <w:r>
        <w:rPr>
          <w:spacing w:val="-1"/>
        </w:rPr>
        <w:t>e</w:t>
      </w:r>
      <w:r>
        <w:rPr>
          <w:spacing w:val="4"/>
        </w:rPr>
        <w:t>m</w:t>
      </w:r>
      <w:r>
        <w:rPr>
          <w:spacing w:val="-1"/>
        </w:rPr>
        <w:t>en</w:t>
      </w:r>
      <w:r>
        <w:t>t</w:t>
      </w:r>
      <w:r>
        <w:rPr>
          <w:spacing w:val="1"/>
        </w:rPr>
        <w:t xml:space="preserve"> </w:t>
      </w:r>
      <w:r>
        <w:rPr>
          <w:spacing w:val="-1"/>
        </w:rPr>
        <w:t>a</w:t>
      </w:r>
      <w:r>
        <w:t>s</w:t>
      </w:r>
      <w:r>
        <w:rPr>
          <w:spacing w:val="3"/>
        </w:rPr>
        <w:t xml:space="preserve"> </w:t>
      </w:r>
      <w:r>
        <w:t>a</w:t>
      </w:r>
      <w:r>
        <w:rPr>
          <w:spacing w:val="3"/>
        </w:rPr>
        <w:t xml:space="preserve"> </w:t>
      </w:r>
      <w:r>
        <w:rPr>
          <w:spacing w:val="-1"/>
        </w:rPr>
        <w:t>p</w:t>
      </w:r>
      <w:r>
        <w:t>r</w:t>
      </w:r>
      <w:r>
        <w:rPr>
          <w:spacing w:val="-1"/>
        </w:rPr>
        <w:t>o</w:t>
      </w:r>
      <w:r>
        <w:rPr>
          <w:spacing w:val="2"/>
        </w:rPr>
        <w:t>f</w:t>
      </w:r>
      <w:r>
        <w:rPr>
          <w:spacing w:val="-2"/>
        </w:rPr>
        <w:t>i</w:t>
      </w:r>
      <w:r>
        <w:t>t</w:t>
      </w:r>
      <w:r>
        <w:rPr>
          <w:spacing w:val="1"/>
        </w:rPr>
        <w:t xml:space="preserve"> </w:t>
      </w:r>
      <w:r>
        <w:rPr>
          <w:spacing w:val="-1"/>
        </w:rPr>
        <w:t>o</w:t>
      </w:r>
      <w:r>
        <w:t>r</w:t>
      </w:r>
      <w:r>
        <w:rPr>
          <w:w w:val="99"/>
        </w:rPr>
        <w:t xml:space="preserve"> </w:t>
      </w:r>
      <w:r>
        <w:rPr>
          <w:spacing w:val="-2"/>
        </w:rPr>
        <w:t>l</w:t>
      </w:r>
      <w:r>
        <w:rPr>
          <w:spacing w:val="-1"/>
        </w:rPr>
        <w:t>o</w:t>
      </w:r>
      <w:r>
        <w:rPr>
          <w:spacing w:val="1"/>
        </w:rPr>
        <w:t>ss</w:t>
      </w:r>
      <w:r>
        <w:t>.</w:t>
      </w:r>
    </w:p>
    <w:tbl>
      <w:tblPr>
        <w:tblStyle w:val="HighlightTable"/>
        <w:tblW w:w="4499" w:type="pct"/>
        <w:tblInd w:w="993" w:type="dxa"/>
        <w:tblLook w:val="0600" w:firstRow="0" w:lastRow="0" w:firstColumn="0" w:lastColumn="0" w:noHBand="1" w:noVBand="1"/>
        <w:tblCaption w:val="Hightlight Text"/>
      </w:tblPr>
      <w:tblGrid>
        <w:gridCol w:w="8913"/>
      </w:tblGrid>
      <w:tr w:rsidR="004A6370" w14:paraId="02DF8AA7" w14:textId="77777777" w:rsidTr="00BC3372">
        <w:tc>
          <w:tcPr>
            <w:tcW w:w="5000" w:type="pct"/>
          </w:tcPr>
          <w:p w14:paraId="02DF8A9D" w14:textId="77777777" w:rsidR="004A6370" w:rsidRPr="001F134F" w:rsidRDefault="004A6370" w:rsidP="00F53858">
            <w:pPr>
              <w:spacing w:before="66"/>
              <w:ind w:left="283" w:right="267"/>
              <w:rPr>
                <w:rFonts w:ascii="Arial" w:eastAsia="Arial" w:hAnsi="Arial"/>
                <w:b/>
                <w:bCs/>
                <w:sz w:val="22"/>
              </w:rPr>
            </w:pPr>
            <w:r w:rsidRPr="001F134F">
              <w:rPr>
                <w:rFonts w:ascii="Arial" w:eastAsia="Arial" w:hAnsi="Arial"/>
                <w:b/>
                <w:bCs/>
                <w:sz w:val="22"/>
              </w:rPr>
              <w:t>Comp</w:t>
            </w:r>
            <w:r w:rsidRPr="001F134F">
              <w:rPr>
                <w:rFonts w:ascii="Arial" w:eastAsia="Arial" w:hAnsi="Arial"/>
                <w:b/>
                <w:bCs/>
                <w:spacing w:val="-1"/>
                <w:sz w:val="22"/>
              </w:rPr>
              <w:t>e</w:t>
            </w:r>
            <w:r w:rsidRPr="001F134F">
              <w:rPr>
                <w:rFonts w:ascii="Arial" w:eastAsia="Arial" w:hAnsi="Arial"/>
                <w:b/>
                <w:bCs/>
                <w:sz w:val="22"/>
              </w:rPr>
              <w:t>n</w:t>
            </w:r>
            <w:r w:rsidRPr="001F134F">
              <w:rPr>
                <w:rFonts w:ascii="Arial" w:eastAsia="Arial" w:hAnsi="Arial"/>
                <w:b/>
                <w:bCs/>
                <w:spacing w:val="-1"/>
                <w:sz w:val="22"/>
              </w:rPr>
              <w:t>sa</w:t>
            </w:r>
            <w:r w:rsidRPr="001F134F">
              <w:rPr>
                <w:rFonts w:ascii="Arial" w:eastAsia="Arial" w:hAnsi="Arial"/>
                <w:b/>
                <w:bCs/>
                <w:sz w:val="22"/>
              </w:rPr>
              <w:t>t</w:t>
            </w:r>
            <w:r w:rsidRPr="001F134F">
              <w:rPr>
                <w:rFonts w:ascii="Arial" w:eastAsia="Arial" w:hAnsi="Arial"/>
                <w:b/>
                <w:bCs/>
                <w:spacing w:val="-1"/>
                <w:sz w:val="22"/>
              </w:rPr>
              <w:t>i</w:t>
            </w:r>
            <w:r w:rsidRPr="001F134F">
              <w:rPr>
                <w:rFonts w:ascii="Arial" w:eastAsia="Arial" w:hAnsi="Arial"/>
                <w:b/>
                <w:bCs/>
                <w:sz w:val="22"/>
              </w:rPr>
              <w:t>on</w:t>
            </w:r>
            <w:r w:rsidRPr="001F134F">
              <w:rPr>
                <w:rFonts w:ascii="Arial" w:eastAsia="Arial" w:hAnsi="Arial"/>
                <w:b/>
                <w:bCs/>
                <w:spacing w:val="-14"/>
                <w:sz w:val="22"/>
              </w:rPr>
              <w:t xml:space="preserve"> </w:t>
            </w:r>
            <w:r w:rsidRPr="001F134F">
              <w:rPr>
                <w:rFonts w:ascii="Arial" w:eastAsia="Arial" w:hAnsi="Arial"/>
                <w:b/>
                <w:bCs/>
                <w:sz w:val="22"/>
              </w:rPr>
              <w:t>for</w:t>
            </w:r>
            <w:r w:rsidRPr="001F134F">
              <w:rPr>
                <w:rFonts w:ascii="Arial" w:eastAsia="Arial" w:hAnsi="Arial"/>
                <w:b/>
                <w:bCs/>
                <w:spacing w:val="-16"/>
                <w:sz w:val="22"/>
              </w:rPr>
              <w:t xml:space="preserve"> </w:t>
            </w:r>
            <w:r w:rsidRPr="001F134F">
              <w:rPr>
                <w:rFonts w:ascii="Arial" w:eastAsia="Arial" w:hAnsi="Arial"/>
                <w:b/>
                <w:bCs/>
                <w:spacing w:val="-1"/>
                <w:sz w:val="22"/>
              </w:rPr>
              <w:t>I</w:t>
            </w:r>
            <w:r w:rsidRPr="001F134F">
              <w:rPr>
                <w:rFonts w:ascii="Arial" w:eastAsia="Arial" w:hAnsi="Arial"/>
                <w:b/>
                <w:bCs/>
                <w:sz w:val="22"/>
              </w:rPr>
              <w:t>m</w:t>
            </w:r>
            <w:r w:rsidRPr="001F134F">
              <w:rPr>
                <w:rFonts w:ascii="Arial" w:eastAsia="Arial" w:hAnsi="Arial"/>
                <w:b/>
                <w:bCs/>
                <w:spacing w:val="3"/>
                <w:sz w:val="22"/>
              </w:rPr>
              <w:t>p</w:t>
            </w:r>
            <w:r w:rsidRPr="001F134F">
              <w:rPr>
                <w:rFonts w:ascii="Arial" w:eastAsia="Arial" w:hAnsi="Arial"/>
                <w:b/>
                <w:bCs/>
                <w:spacing w:val="-1"/>
                <w:sz w:val="22"/>
              </w:rPr>
              <w:t>ai</w:t>
            </w:r>
            <w:r w:rsidRPr="001F134F">
              <w:rPr>
                <w:rFonts w:ascii="Arial" w:eastAsia="Arial" w:hAnsi="Arial"/>
                <w:b/>
                <w:bCs/>
                <w:spacing w:val="1"/>
                <w:sz w:val="22"/>
              </w:rPr>
              <w:t>r</w:t>
            </w:r>
            <w:r w:rsidRPr="001F134F">
              <w:rPr>
                <w:rFonts w:ascii="Arial" w:eastAsia="Arial" w:hAnsi="Arial"/>
                <w:b/>
                <w:bCs/>
                <w:sz w:val="22"/>
              </w:rPr>
              <w:t>m</w:t>
            </w:r>
            <w:r w:rsidRPr="001F134F">
              <w:rPr>
                <w:rFonts w:ascii="Arial" w:eastAsia="Arial" w:hAnsi="Arial"/>
                <w:b/>
                <w:bCs/>
                <w:spacing w:val="-1"/>
                <w:sz w:val="22"/>
              </w:rPr>
              <w:t>e</w:t>
            </w:r>
            <w:r w:rsidRPr="001F134F">
              <w:rPr>
                <w:rFonts w:ascii="Arial" w:eastAsia="Arial" w:hAnsi="Arial"/>
                <w:b/>
                <w:bCs/>
                <w:sz w:val="22"/>
              </w:rPr>
              <w:t>nt</w:t>
            </w:r>
          </w:p>
          <w:p w14:paraId="02DF8A9E" w14:textId="77777777" w:rsidR="00F53858" w:rsidRPr="001F134F" w:rsidRDefault="00F53858" w:rsidP="00F53858">
            <w:pPr>
              <w:spacing w:before="66"/>
              <w:ind w:left="283" w:right="267"/>
              <w:rPr>
                <w:rFonts w:ascii="Arial" w:eastAsia="Arial" w:hAnsi="Arial"/>
                <w:b/>
                <w:sz w:val="22"/>
              </w:rPr>
            </w:pPr>
          </w:p>
          <w:p w14:paraId="02DF8A9F" w14:textId="77777777" w:rsidR="004A6370" w:rsidRPr="001F134F" w:rsidRDefault="004A6370" w:rsidP="00F53858">
            <w:pPr>
              <w:pStyle w:val="BodyText"/>
              <w:spacing w:before="34" w:line="272" w:lineRule="auto"/>
              <w:ind w:left="283" w:right="267"/>
              <w:rPr>
                <w:sz w:val="22"/>
              </w:rPr>
            </w:pPr>
            <w:r w:rsidRPr="001F134F">
              <w:rPr>
                <w:spacing w:val="-1"/>
                <w:sz w:val="22"/>
              </w:rPr>
              <w:t>6</w:t>
            </w:r>
            <w:r w:rsidRPr="001F134F">
              <w:rPr>
                <w:sz w:val="22"/>
              </w:rPr>
              <w:t>5</w:t>
            </w:r>
            <w:r w:rsidR="00F53858" w:rsidRPr="001F134F">
              <w:rPr>
                <w:sz w:val="22"/>
              </w:rPr>
              <w:t>.</w:t>
            </w:r>
            <w:r w:rsidRPr="001F134F">
              <w:rPr>
                <w:spacing w:val="-1"/>
                <w:sz w:val="22"/>
              </w:rPr>
              <w:t xml:space="preserve"> </w:t>
            </w:r>
            <w:r w:rsidRPr="001F134F">
              <w:rPr>
                <w:sz w:val="22"/>
              </w:rPr>
              <w:t>C</w:t>
            </w:r>
            <w:r w:rsidRPr="001F134F">
              <w:rPr>
                <w:spacing w:val="-1"/>
                <w:sz w:val="22"/>
              </w:rPr>
              <w:t>o</w:t>
            </w:r>
            <w:r w:rsidRPr="001F134F">
              <w:rPr>
                <w:spacing w:val="4"/>
                <w:sz w:val="22"/>
              </w:rPr>
              <w:t>m</w:t>
            </w:r>
            <w:r w:rsidRPr="001F134F">
              <w:rPr>
                <w:spacing w:val="-1"/>
                <w:sz w:val="22"/>
              </w:rPr>
              <w:t>pen</w:t>
            </w:r>
            <w:r w:rsidRPr="001F134F">
              <w:rPr>
                <w:spacing w:val="1"/>
                <w:sz w:val="22"/>
              </w:rPr>
              <w:t>s</w:t>
            </w:r>
            <w:r w:rsidRPr="001F134F">
              <w:rPr>
                <w:spacing w:val="-1"/>
                <w:sz w:val="22"/>
              </w:rPr>
              <w:t>a</w:t>
            </w:r>
            <w:r w:rsidRPr="001F134F">
              <w:rPr>
                <w:spacing w:val="2"/>
                <w:sz w:val="22"/>
              </w:rPr>
              <w:t>t</w:t>
            </w:r>
            <w:r w:rsidRPr="001F134F">
              <w:rPr>
                <w:spacing w:val="-2"/>
                <w:sz w:val="22"/>
              </w:rPr>
              <w:t>i</w:t>
            </w:r>
            <w:r w:rsidRPr="001F134F">
              <w:rPr>
                <w:spacing w:val="-1"/>
                <w:sz w:val="22"/>
              </w:rPr>
              <w:t>o</w:t>
            </w:r>
            <w:r w:rsidRPr="001F134F">
              <w:rPr>
                <w:sz w:val="22"/>
              </w:rPr>
              <w:t>n</w:t>
            </w:r>
            <w:r w:rsidRPr="001F134F">
              <w:rPr>
                <w:spacing w:val="1"/>
                <w:sz w:val="22"/>
              </w:rPr>
              <w:t xml:space="preserve"> </w:t>
            </w:r>
            <w:r w:rsidRPr="001F134F">
              <w:rPr>
                <w:spacing w:val="2"/>
                <w:sz w:val="22"/>
              </w:rPr>
              <w:t>f</w:t>
            </w:r>
            <w:r w:rsidRPr="001F134F">
              <w:rPr>
                <w:sz w:val="22"/>
              </w:rPr>
              <w:t>r</w:t>
            </w:r>
            <w:r w:rsidRPr="001F134F">
              <w:rPr>
                <w:spacing w:val="-3"/>
                <w:sz w:val="22"/>
              </w:rPr>
              <w:t>o</w:t>
            </w:r>
            <w:r w:rsidRPr="001F134F">
              <w:rPr>
                <w:sz w:val="22"/>
              </w:rPr>
              <w:t>m</w:t>
            </w:r>
            <w:r w:rsidRPr="001F134F">
              <w:rPr>
                <w:spacing w:val="2"/>
                <w:sz w:val="22"/>
              </w:rPr>
              <w:t xml:space="preserve"> </w:t>
            </w:r>
            <w:r w:rsidRPr="001F134F">
              <w:rPr>
                <w:spacing w:val="-1"/>
                <w:sz w:val="22"/>
              </w:rPr>
              <w:t>th</w:t>
            </w:r>
            <w:r w:rsidRPr="001F134F">
              <w:rPr>
                <w:spacing w:val="-2"/>
                <w:sz w:val="22"/>
              </w:rPr>
              <w:t>i</w:t>
            </w:r>
            <w:r w:rsidRPr="001F134F">
              <w:rPr>
                <w:sz w:val="22"/>
              </w:rPr>
              <w:t xml:space="preserve">rd </w:t>
            </w:r>
            <w:r w:rsidRPr="001F134F">
              <w:rPr>
                <w:spacing w:val="-1"/>
                <w:sz w:val="22"/>
              </w:rPr>
              <w:t>pa</w:t>
            </w:r>
            <w:r w:rsidRPr="001F134F">
              <w:rPr>
                <w:sz w:val="22"/>
              </w:rPr>
              <w:t>r</w:t>
            </w:r>
            <w:r w:rsidRPr="001F134F">
              <w:rPr>
                <w:spacing w:val="2"/>
                <w:sz w:val="22"/>
              </w:rPr>
              <w:t>t</w:t>
            </w:r>
            <w:r w:rsidRPr="001F134F">
              <w:rPr>
                <w:spacing w:val="-2"/>
                <w:sz w:val="22"/>
              </w:rPr>
              <w:t>i</w:t>
            </w:r>
            <w:r w:rsidRPr="001F134F">
              <w:rPr>
                <w:spacing w:val="-1"/>
                <w:sz w:val="22"/>
              </w:rPr>
              <w:t>e</w:t>
            </w:r>
            <w:r w:rsidRPr="001F134F">
              <w:rPr>
                <w:sz w:val="22"/>
              </w:rPr>
              <w:t xml:space="preserve">s </w:t>
            </w:r>
            <w:r w:rsidRPr="001F134F">
              <w:rPr>
                <w:spacing w:val="2"/>
                <w:sz w:val="22"/>
              </w:rPr>
              <w:t>f</w:t>
            </w:r>
            <w:r w:rsidRPr="001F134F">
              <w:rPr>
                <w:spacing w:val="-1"/>
                <w:sz w:val="22"/>
              </w:rPr>
              <w:t>o</w:t>
            </w:r>
            <w:r w:rsidRPr="001F134F">
              <w:rPr>
                <w:sz w:val="22"/>
              </w:rPr>
              <w:t xml:space="preserve">r </w:t>
            </w:r>
            <w:r w:rsidRPr="001F134F">
              <w:rPr>
                <w:spacing w:val="-2"/>
                <w:sz w:val="22"/>
              </w:rPr>
              <w:t>i</w:t>
            </w:r>
            <w:r w:rsidRPr="001F134F">
              <w:rPr>
                <w:spacing w:val="-1"/>
                <w:sz w:val="22"/>
              </w:rPr>
              <w:t>te</w:t>
            </w:r>
            <w:r w:rsidRPr="001F134F">
              <w:rPr>
                <w:spacing w:val="4"/>
                <w:sz w:val="22"/>
              </w:rPr>
              <w:t>m</w:t>
            </w:r>
            <w:r w:rsidRPr="001F134F">
              <w:rPr>
                <w:sz w:val="22"/>
              </w:rPr>
              <w:t xml:space="preserve">s </w:t>
            </w:r>
            <w:r w:rsidRPr="001F134F">
              <w:rPr>
                <w:spacing w:val="-1"/>
                <w:sz w:val="22"/>
              </w:rPr>
              <w:t>o</w:t>
            </w:r>
            <w:r w:rsidRPr="001F134F">
              <w:rPr>
                <w:sz w:val="22"/>
              </w:rPr>
              <w:t>f</w:t>
            </w:r>
            <w:r w:rsidRPr="001F134F">
              <w:rPr>
                <w:spacing w:val="1"/>
                <w:sz w:val="22"/>
              </w:rPr>
              <w:t xml:space="preserve"> </w:t>
            </w:r>
            <w:r w:rsidRPr="001F134F">
              <w:rPr>
                <w:spacing w:val="-1"/>
                <w:sz w:val="22"/>
              </w:rPr>
              <w:t>p</w:t>
            </w:r>
            <w:r w:rsidRPr="001F134F">
              <w:rPr>
                <w:sz w:val="22"/>
              </w:rPr>
              <w:t>r</w:t>
            </w:r>
            <w:r w:rsidRPr="001F134F">
              <w:rPr>
                <w:spacing w:val="-1"/>
                <w:sz w:val="22"/>
              </w:rPr>
              <w:t>op</w:t>
            </w:r>
            <w:r w:rsidRPr="001F134F">
              <w:rPr>
                <w:spacing w:val="2"/>
                <w:sz w:val="22"/>
              </w:rPr>
              <w:t>e</w:t>
            </w:r>
            <w:r w:rsidRPr="001F134F">
              <w:rPr>
                <w:sz w:val="22"/>
              </w:rPr>
              <w:t>r</w:t>
            </w:r>
            <w:r w:rsidRPr="001F134F">
              <w:rPr>
                <w:spacing w:val="2"/>
                <w:sz w:val="22"/>
              </w:rPr>
              <w:t>t</w:t>
            </w:r>
            <w:r w:rsidRPr="001F134F">
              <w:rPr>
                <w:spacing w:val="-5"/>
                <w:sz w:val="22"/>
              </w:rPr>
              <w:t>y</w:t>
            </w:r>
            <w:r w:rsidRPr="001F134F">
              <w:rPr>
                <w:sz w:val="22"/>
              </w:rPr>
              <w:t>,</w:t>
            </w:r>
            <w:r w:rsidRPr="001F134F">
              <w:rPr>
                <w:spacing w:val="-1"/>
                <w:sz w:val="22"/>
              </w:rPr>
              <w:t xml:space="preserve"> </w:t>
            </w:r>
            <w:r w:rsidRPr="001F134F">
              <w:rPr>
                <w:spacing w:val="2"/>
                <w:sz w:val="22"/>
              </w:rPr>
              <w:t>p</w:t>
            </w:r>
            <w:r w:rsidRPr="001F134F">
              <w:rPr>
                <w:spacing w:val="-2"/>
                <w:sz w:val="22"/>
              </w:rPr>
              <w:t>l</w:t>
            </w:r>
            <w:r w:rsidRPr="001F134F">
              <w:rPr>
                <w:spacing w:val="2"/>
                <w:sz w:val="22"/>
              </w:rPr>
              <w:t>a</w:t>
            </w:r>
            <w:r w:rsidRPr="001F134F">
              <w:rPr>
                <w:spacing w:val="-1"/>
                <w:sz w:val="22"/>
              </w:rPr>
              <w:t>n</w:t>
            </w:r>
            <w:r w:rsidRPr="001F134F">
              <w:rPr>
                <w:sz w:val="22"/>
              </w:rPr>
              <w:t>t</w:t>
            </w:r>
            <w:r w:rsidRPr="001F134F">
              <w:rPr>
                <w:spacing w:val="-1"/>
                <w:sz w:val="22"/>
              </w:rPr>
              <w:t xml:space="preserve"> </w:t>
            </w:r>
            <w:r w:rsidRPr="001F134F">
              <w:rPr>
                <w:spacing w:val="2"/>
                <w:sz w:val="22"/>
              </w:rPr>
              <w:t>a</w:t>
            </w:r>
            <w:r w:rsidRPr="001F134F">
              <w:rPr>
                <w:spacing w:val="-1"/>
                <w:sz w:val="22"/>
              </w:rPr>
              <w:t>n</w:t>
            </w:r>
            <w:r w:rsidRPr="001F134F">
              <w:rPr>
                <w:sz w:val="22"/>
              </w:rPr>
              <w:t>d</w:t>
            </w:r>
            <w:r w:rsidRPr="001F134F">
              <w:rPr>
                <w:spacing w:val="1"/>
                <w:sz w:val="22"/>
              </w:rPr>
              <w:t xml:space="preserve"> </w:t>
            </w:r>
            <w:r w:rsidRPr="001F134F">
              <w:rPr>
                <w:spacing w:val="-1"/>
                <w:sz w:val="22"/>
              </w:rPr>
              <w:t>eq</w:t>
            </w:r>
            <w:r w:rsidRPr="001F134F">
              <w:rPr>
                <w:spacing w:val="2"/>
                <w:sz w:val="22"/>
              </w:rPr>
              <w:t>u</w:t>
            </w:r>
            <w:r w:rsidRPr="001F134F">
              <w:rPr>
                <w:spacing w:val="-2"/>
                <w:sz w:val="22"/>
              </w:rPr>
              <w:t>i</w:t>
            </w:r>
            <w:r w:rsidRPr="001F134F">
              <w:rPr>
                <w:spacing w:val="-1"/>
                <w:sz w:val="22"/>
              </w:rPr>
              <w:t>p</w:t>
            </w:r>
            <w:r w:rsidRPr="001F134F">
              <w:rPr>
                <w:spacing w:val="4"/>
                <w:sz w:val="22"/>
              </w:rPr>
              <w:t>m</w:t>
            </w:r>
            <w:r w:rsidRPr="001F134F">
              <w:rPr>
                <w:spacing w:val="-1"/>
                <w:sz w:val="22"/>
              </w:rPr>
              <w:t>en</w:t>
            </w:r>
            <w:r w:rsidRPr="001F134F">
              <w:rPr>
                <w:sz w:val="22"/>
              </w:rPr>
              <w:t>t</w:t>
            </w:r>
            <w:r w:rsidRPr="001F134F">
              <w:rPr>
                <w:spacing w:val="-1"/>
                <w:sz w:val="22"/>
              </w:rPr>
              <w:t xml:space="preserve"> t</w:t>
            </w:r>
            <w:r w:rsidRPr="001F134F">
              <w:rPr>
                <w:spacing w:val="2"/>
                <w:sz w:val="22"/>
              </w:rPr>
              <w:t>h</w:t>
            </w:r>
            <w:r w:rsidRPr="001F134F">
              <w:rPr>
                <w:spacing w:val="-1"/>
                <w:sz w:val="22"/>
              </w:rPr>
              <w:t>a</w:t>
            </w:r>
            <w:r w:rsidRPr="001F134F">
              <w:rPr>
                <w:sz w:val="22"/>
              </w:rPr>
              <w:t>t</w:t>
            </w:r>
            <w:r w:rsidRPr="001F134F">
              <w:rPr>
                <w:spacing w:val="1"/>
                <w:sz w:val="22"/>
              </w:rPr>
              <w:t xml:space="preserve"> </w:t>
            </w:r>
            <w:r w:rsidRPr="001F134F">
              <w:rPr>
                <w:spacing w:val="-3"/>
                <w:sz w:val="22"/>
              </w:rPr>
              <w:t>w</w:t>
            </w:r>
            <w:r w:rsidRPr="001F134F">
              <w:rPr>
                <w:spacing w:val="-1"/>
                <w:sz w:val="22"/>
              </w:rPr>
              <w:t>e</w:t>
            </w:r>
            <w:r w:rsidRPr="001F134F">
              <w:rPr>
                <w:sz w:val="22"/>
              </w:rPr>
              <w:t>re</w:t>
            </w:r>
            <w:r w:rsidRPr="001F134F">
              <w:rPr>
                <w:spacing w:val="1"/>
                <w:sz w:val="22"/>
              </w:rPr>
              <w:t xml:space="preserve"> </w:t>
            </w:r>
            <w:r w:rsidRPr="001F134F">
              <w:rPr>
                <w:spacing w:val="-2"/>
                <w:sz w:val="22"/>
              </w:rPr>
              <w:t>i</w:t>
            </w:r>
            <w:r w:rsidRPr="001F134F">
              <w:rPr>
                <w:spacing w:val="4"/>
                <w:sz w:val="22"/>
              </w:rPr>
              <w:t>m</w:t>
            </w:r>
            <w:r w:rsidRPr="001F134F">
              <w:rPr>
                <w:spacing w:val="-1"/>
                <w:sz w:val="22"/>
              </w:rPr>
              <w:t>pa</w:t>
            </w:r>
            <w:r w:rsidRPr="001F134F">
              <w:rPr>
                <w:spacing w:val="-2"/>
                <w:sz w:val="22"/>
              </w:rPr>
              <w:t>i</w:t>
            </w:r>
            <w:r w:rsidRPr="001F134F">
              <w:rPr>
                <w:sz w:val="22"/>
              </w:rPr>
              <w:t>r</w:t>
            </w:r>
            <w:r w:rsidRPr="001F134F">
              <w:rPr>
                <w:spacing w:val="-1"/>
                <w:sz w:val="22"/>
              </w:rPr>
              <w:t>ed</w:t>
            </w:r>
            <w:r w:rsidRPr="001F134F">
              <w:rPr>
                <w:sz w:val="22"/>
              </w:rPr>
              <w:t>,</w:t>
            </w:r>
            <w:r w:rsidRPr="001F134F">
              <w:rPr>
                <w:spacing w:val="1"/>
                <w:sz w:val="22"/>
              </w:rPr>
              <w:t xml:space="preserve"> </w:t>
            </w:r>
            <w:r w:rsidRPr="001F134F">
              <w:rPr>
                <w:spacing w:val="-2"/>
                <w:sz w:val="22"/>
              </w:rPr>
              <w:t>l</w:t>
            </w:r>
            <w:r w:rsidRPr="001F134F">
              <w:rPr>
                <w:spacing w:val="-1"/>
                <w:sz w:val="22"/>
              </w:rPr>
              <w:t>o</w:t>
            </w:r>
            <w:r w:rsidRPr="001F134F">
              <w:rPr>
                <w:spacing w:val="1"/>
                <w:sz w:val="22"/>
              </w:rPr>
              <w:t>s</w:t>
            </w:r>
            <w:r w:rsidRPr="001F134F">
              <w:rPr>
                <w:sz w:val="22"/>
              </w:rPr>
              <w:t>t</w:t>
            </w:r>
            <w:r w:rsidRPr="001F134F">
              <w:rPr>
                <w:spacing w:val="1"/>
                <w:sz w:val="22"/>
              </w:rPr>
              <w:t xml:space="preserve"> </w:t>
            </w:r>
            <w:r w:rsidRPr="001F134F">
              <w:rPr>
                <w:spacing w:val="-1"/>
                <w:sz w:val="22"/>
              </w:rPr>
              <w:t>o</w:t>
            </w:r>
            <w:r w:rsidRPr="001F134F">
              <w:rPr>
                <w:sz w:val="22"/>
              </w:rPr>
              <w:t xml:space="preserve">r </w:t>
            </w:r>
            <w:r w:rsidRPr="001F134F">
              <w:rPr>
                <w:spacing w:val="2"/>
                <w:sz w:val="22"/>
              </w:rPr>
              <w:t>g</w:t>
            </w:r>
            <w:r w:rsidRPr="001F134F">
              <w:rPr>
                <w:spacing w:val="1"/>
                <w:sz w:val="22"/>
              </w:rPr>
              <w:t>i</w:t>
            </w:r>
            <w:r w:rsidRPr="001F134F">
              <w:rPr>
                <w:spacing w:val="-2"/>
                <w:sz w:val="22"/>
              </w:rPr>
              <w:t>v</w:t>
            </w:r>
            <w:r w:rsidRPr="001F134F">
              <w:rPr>
                <w:spacing w:val="-1"/>
                <w:sz w:val="22"/>
              </w:rPr>
              <w:t>e</w:t>
            </w:r>
            <w:r w:rsidRPr="001F134F">
              <w:rPr>
                <w:sz w:val="22"/>
              </w:rPr>
              <w:t>n</w:t>
            </w:r>
            <w:r w:rsidRPr="001F134F">
              <w:rPr>
                <w:spacing w:val="1"/>
                <w:sz w:val="22"/>
              </w:rPr>
              <w:t xml:space="preserve"> </w:t>
            </w:r>
            <w:r w:rsidRPr="001F134F">
              <w:rPr>
                <w:spacing w:val="-1"/>
                <w:sz w:val="22"/>
              </w:rPr>
              <w:t>u</w:t>
            </w:r>
            <w:r w:rsidRPr="001F134F">
              <w:rPr>
                <w:sz w:val="22"/>
              </w:rPr>
              <w:t>p</w:t>
            </w:r>
            <w:r w:rsidRPr="001F134F">
              <w:rPr>
                <w:w w:val="99"/>
                <w:sz w:val="22"/>
              </w:rPr>
              <w:t xml:space="preserve"> </w:t>
            </w:r>
            <w:r w:rsidRPr="001F134F">
              <w:rPr>
                <w:spacing w:val="1"/>
                <w:sz w:val="22"/>
              </w:rPr>
              <w:t>s</w:t>
            </w:r>
            <w:r w:rsidRPr="001F134F">
              <w:rPr>
                <w:spacing w:val="-1"/>
                <w:sz w:val="22"/>
              </w:rPr>
              <w:t>ha</w:t>
            </w:r>
            <w:r w:rsidRPr="001F134F">
              <w:rPr>
                <w:spacing w:val="-2"/>
                <w:sz w:val="22"/>
              </w:rPr>
              <w:t>l</w:t>
            </w:r>
            <w:r w:rsidRPr="001F134F">
              <w:rPr>
                <w:sz w:val="22"/>
              </w:rPr>
              <w:t>l</w:t>
            </w:r>
            <w:r w:rsidRPr="001F134F">
              <w:rPr>
                <w:spacing w:val="-6"/>
                <w:sz w:val="22"/>
              </w:rPr>
              <w:t xml:space="preserve"> </w:t>
            </w:r>
            <w:r w:rsidRPr="001F134F">
              <w:rPr>
                <w:spacing w:val="-1"/>
                <w:sz w:val="22"/>
              </w:rPr>
              <w:t>b</w:t>
            </w:r>
            <w:r w:rsidRPr="001F134F">
              <w:rPr>
                <w:sz w:val="22"/>
              </w:rPr>
              <w:t>e</w:t>
            </w:r>
            <w:r w:rsidRPr="001F134F">
              <w:rPr>
                <w:spacing w:val="-5"/>
                <w:sz w:val="22"/>
              </w:rPr>
              <w:t xml:space="preserve"> </w:t>
            </w:r>
            <w:r w:rsidRPr="001F134F">
              <w:rPr>
                <w:spacing w:val="-2"/>
                <w:sz w:val="22"/>
              </w:rPr>
              <w:t>i</w:t>
            </w:r>
            <w:r w:rsidRPr="001F134F">
              <w:rPr>
                <w:spacing w:val="-1"/>
                <w:sz w:val="22"/>
              </w:rPr>
              <w:t>n</w:t>
            </w:r>
            <w:r w:rsidRPr="001F134F">
              <w:rPr>
                <w:spacing w:val="1"/>
                <w:sz w:val="22"/>
              </w:rPr>
              <w:t>cl</w:t>
            </w:r>
            <w:r w:rsidRPr="001F134F">
              <w:rPr>
                <w:spacing w:val="-1"/>
                <w:sz w:val="22"/>
              </w:rPr>
              <w:t>u</w:t>
            </w:r>
            <w:r w:rsidRPr="001F134F">
              <w:rPr>
                <w:spacing w:val="2"/>
                <w:sz w:val="22"/>
              </w:rPr>
              <w:t>d</w:t>
            </w:r>
            <w:r w:rsidRPr="001F134F">
              <w:rPr>
                <w:spacing w:val="-1"/>
                <w:sz w:val="22"/>
              </w:rPr>
              <w:t>e</w:t>
            </w:r>
            <w:r w:rsidRPr="001F134F">
              <w:rPr>
                <w:sz w:val="22"/>
              </w:rPr>
              <w:t>d</w:t>
            </w:r>
            <w:r w:rsidRPr="001F134F">
              <w:rPr>
                <w:spacing w:val="-5"/>
                <w:sz w:val="22"/>
              </w:rPr>
              <w:t xml:space="preserve"> </w:t>
            </w:r>
            <w:r w:rsidRPr="001F134F">
              <w:rPr>
                <w:spacing w:val="-2"/>
                <w:sz w:val="22"/>
              </w:rPr>
              <w:t>i</w:t>
            </w:r>
            <w:r w:rsidRPr="001F134F">
              <w:rPr>
                <w:sz w:val="22"/>
              </w:rPr>
              <w:t>n</w:t>
            </w:r>
            <w:r w:rsidRPr="001F134F">
              <w:rPr>
                <w:spacing w:val="-6"/>
                <w:sz w:val="22"/>
              </w:rPr>
              <w:t xml:space="preserve"> </w:t>
            </w:r>
            <w:r w:rsidRPr="001F134F">
              <w:rPr>
                <w:spacing w:val="-1"/>
                <w:sz w:val="22"/>
              </w:rPr>
              <w:t>p</w:t>
            </w:r>
            <w:r w:rsidRPr="001F134F">
              <w:rPr>
                <w:sz w:val="22"/>
              </w:rPr>
              <w:t>r</w:t>
            </w:r>
            <w:r w:rsidRPr="001F134F">
              <w:rPr>
                <w:spacing w:val="-1"/>
                <w:sz w:val="22"/>
              </w:rPr>
              <w:t>o</w:t>
            </w:r>
            <w:r w:rsidRPr="001F134F">
              <w:rPr>
                <w:spacing w:val="2"/>
                <w:sz w:val="22"/>
              </w:rPr>
              <w:t>f</w:t>
            </w:r>
            <w:r w:rsidRPr="001F134F">
              <w:rPr>
                <w:spacing w:val="-2"/>
                <w:sz w:val="22"/>
              </w:rPr>
              <w:t>i</w:t>
            </w:r>
            <w:r w:rsidRPr="001F134F">
              <w:rPr>
                <w:sz w:val="22"/>
              </w:rPr>
              <w:t>t</w:t>
            </w:r>
            <w:r w:rsidRPr="001F134F">
              <w:rPr>
                <w:spacing w:val="-5"/>
                <w:sz w:val="22"/>
              </w:rPr>
              <w:t xml:space="preserve"> </w:t>
            </w:r>
            <w:r w:rsidRPr="001F134F">
              <w:rPr>
                <w:spacing w:val="-1"/>
                <w:sz w:val="22"/>
              </w:rPr>
              <w:t>o</w:t>
            </w:r>
            <w:r w:rsidRPr="001F134F">
              <w:rPr>
                <w:sz w:val="22"/>
              </w:rPr>
              <w:t>r</w:t>
            </w:r>
            <w:r w:rsidRPr="001F134F">
              <w:rPr>
                <w:spacing w:val="-4"/>
                <w:sz w:val="22"/>
              </w:rPr>
              <w:t xml:space="preserve"> </w:t>
            </w:r>
            <w:r w:rsidRPr="001F134F">
              <w:rPr>
                <w:spacing w:val="-2"/>
                <w:sz w:val="22"/>
              </w:rPr>
              <w:t>l</w:t>
            </w:r>
            <w:r w:rsidRPr="001F134F">
              <w:rPr>
                <w:spacing w:val="-1"/>
                <w:sz w:val="22"/>
              </w:rPr>
              <w:t>o</w:t>
            </w:r>
            <w:r w:rsidRPr="001F134F">
              <w:rPr>
                <w:spacing w:val="1"/>
                <w:sz w:val="22"/>
              </w:rPr>
              <w:t>s</w:t>
            </w:r>
            <w:r w:rsidRPr="001F134F">
              <w:rPr>
                <w:sz w:val="22"/>
              </w:rPr>
              <w:t>s</w:t>
            </w:r>
            <w:r w:rsidRPr="001F134F">
              <w:rPr>
                <w:spacing w:val="-3"/>
                <w:sz w:val="22"/>
              </w:rPr>
              <w:t xml:space="preserve"> w</w:t>
            </w:r>
            <w:r w:rsidRPr="001F134F">
              <w:rPr>
                <w:spacing w:val="-1"/>
                <w:sz w:val="22"/>
              </w:rPr>
              <w:t>h</w:t>
            </w:r>
            <w:r w:rsidRPr="001F134F">
              <w:rPr>
                <w:spacing w:val="2"/>
                <w:sz w:val="22"/>
              </w:rPr>
              <w:t>e</w:t>
            </w:r>
            <w:r w:rsidRPr="001F134F">
              <w:rPr>
                <w:sz w:val="22"/>
              </w:rPr>
              <w:t>n</w:t>
            </w:r>
            <w:r w:rsidRPr="001F134F">
              <w:rPr>
                <w:spacing w:val="-7"/>
                <w:sz w:val="22"/>
              </w:rPr>
              <w:t xml:space="preserve"> </w:t>
            </w:r>
            <w:r w:rsidRPr="001F134F">
              <w:rPr>
                <w:spacing w:val="-1"/>
                <w:sz w:val="22"/>
              </w:rPr>
              <w:t>t</w:t>
            </w:r>
            <w:r w:rsidRPr="001F134F">
              <w:rPr>
                <w:spacing w:val="2"/>
                <w:sz w:val="22"/>
              </w:rPr>
              <w:t>h</w:t>
            </w:r>
            <w:r w:rsidRPr="001F134F">
              <w:rPr>
                <w:sz w:val="22"/>
              </w:rPr>
              <w:t>e</w:t>
            </w:r>
            <w:r w:rsidRPr="001F134F">
              <w:rPr>
                <w:spacing w:val="-6"/>
                <w:sz w:val="22"/>
              </w:rPr>
              <w:t xml:space="preserve"> </w:t>
            </w:r>
            <w:r w:rsidRPr="001F134F">
              <w:rPr>
                <w:spacing w:val="1"/>
                <w:sz w:val="22"/>
              </w:rPr>
              <w:t>c</w:t>
            </w:r>
            <w:r w:rsidRPr="001F134F">
              <w:rPr>
                <w:spacing w:val="-1"/>
                <w:sz w:val="22"/>
              </w:rPr>
              <w:t>o</w:t>
            </w:r>
            <w:r w:rsidRPr="001F134F">
              <w:rPr>
                <w:spacing w:val="4"/>
                <w:sz w:val="22"/>
              </w:rPr>
              <w:t>m</w:t>
            </w:r>
            <w:r w:rsidRPr="001F134F">
              <w:rPr>
                <w:spacing w:val="-1"/>
                <w:sz w:val="22"/>
              </w:rPr>
              <w:t>pen</w:t>
            </w:r>
            <w:r w:rsidRPr="001F134F">
              <w:rPr>
                <w:spacing w:val="1"/>
                <w:sz w:val="22"/>
              </w:rPr>
              <w:t>s</w:t>
            </w:r>
            <w:r w:rsidRPr="001F134F">
              <w:rPr>
                <w:spacing w:val="-1"/>
                <w:sz w:val="22"/>
              </w:rPr>
              <w:t>at</w:t>
            </w:r>
            <w:r w:rsidRPr="001F134F">
              <w:rPr>
                <w:spacing w:val="1"/>
                <w:sz w:val="22"/>
              </w:rPr>
              <w:t>i</w:t>
            </w:r>
            <w:r w:rsidRPr="001F134F">
              <w:rPr>
                <w:spacing w:val="-1"/>
                <w:sz w:val="22"/>
              </w:rPr>
              <w:t>o</w:t>
            </w:r>
            <w:r w:rsidRPr="001F134F">
              <w:rPr>
                <w:sz w:val="22"/>
              </w:rPr>
              <w:t>n</w:t>
            </w:r>
            <w:r w:rsidRPr="001F134F">
              <w:rPr>
                <w:spacing w:val="-7"/>
                <w:sz w:val="22"/>
              </w:rPr>
              <w:t xml:space="preserve"> </w:t>
            </w:r>
            <w:r w:rsidRPr="001F134F">
              <w:rPr>
                <w:spacing w:val="2"/>
                <w:sz w:val="22"/>
              </w:rPr>
              <w:t>b</w:t>
            </w:r>
            <w:r w:rsidRPr="001F134F">
              <w:rPr>
                <w:spacing w:val="-1"/>
                <w:sz w:val="22"/>
              </w:rPr>
              <w:t>e</w:t>
            </w:r>
            <w:r w:rsidRPr="001F134F">
              <w:rPr>
                <w:spacing w:val="1"/>
                <w:sz w:val="22"/>
              </w:rPr>
              <w:t>c</w:t>
            </w:r>
            <w:r w:rsidRPr="001F134F">
              <w:rPr>
                <w:spacing w:val="-1"/>
                <w:sz w:val="22"/>
              </w:rPr>
              <w:t>o</w:t>
            </w:r>
            <w:r w:rsidRPr="001F134F">
              <w:rPr>
                <w:spacing w:val="4"/>
                <w:sz w:val="22"/>
              </w:rPr>
              <w:t>m</w:t>
            </w:r>
            <w:r w:rsidRPr="001F134F">
              <w:rPr>
                <w:spacing w:val="-1"/>
                <w:sz w:val="22"/>
              </w:rPr>
              <w:t>e</w:t>
            </w:r>
            <w:r w:rsidRPr="001F134F">
              <w:rPr>
                <w:sz w:val="22"/>
              </w:rPr>
              <w:t>s</w:t>
            </w:r>
            <w:r w:rsidRPr="001F134F">
              <w:rPr>
                <w:spacing w:val="-5"/>
                <w:sz w:val="22"/>
              </w:rPr>
              <w:t xml:space="preserve"> </w:t>
            </w:r>
            <w:r w:rsidRPr="001F134F">
              <w:rPr>
                <w:sz w:val="22"/>
              </w:rPr>
              <w:t>r</w:t>
            </w:r>
            <w:r w:rsidRPr="001F134F">
              <w:rPr>
                <w:spacing w:val="-1"/>
                <w:sz w:val="22"/>
              </w:rPr>
              <w:t>e</w:t>
            </w:r>
            <w:r w:rsidRPr="001F134F">
              <w:rPr>
                <w:spacing w:val="1"/>
                <w:sz w:val="22"/>
              </w:rPr>
              <w:t>c</w:t>
            </w:r>
            <w:r w:rsidRPr="001F134F">
              <w:rPr>
                <w:spacing w:val="-1"/>
                <w:sz w:val="22"/>
              </w:rPr>
              <w:t>e</w:t>
            </w:r>
            <w:r w:rsidRPr="001F134F">
              <w:rPr>
                <w:spacing w:val="-2"/>
                <w:sz w:val="22"/>
              </w:rPr>
              <w:t>iv</w:t>
            </w:r>
            <w:r w:rsidRPr="001F134F">
              <w:rPr>
                <w:spacing w:val="-1"/>
                <w:sz w:val="22"/>
              </w:rPr>
              <w:t>a</w:t>
            </w:r>
            <w:r w:rsidRPr="001F134F">
              <w:rPr>
                <w:spacing w:val="2"/>
                <w:sz w:val="22"/>
              </w:rPr>
              <w:t>b</w:t>
            </w:r>
            <w:r w:rsidRPr="001F134F">
              <w:rPr>
                <w:spacing w:val="-2"/>
                <w:sz w:val="22"/>
              </w:rPr>
              <w:t>l</w:t>
            </w:r>
            <w:r w:rsidRPr="001F134F">
              <w:rPr>
                <w:spacing w:val="-1"/>
                <w:sz w:val="22"/>
              </w:rPr>
              <w:t>e</w:t>
            </w:r>
            <w:r w:rsidRPr="001F134F">
              <w:rPr>
                <w:sz w:val="22"/>
              </w:rPr>
              <w:t>.</w:t>
            </w:r>
          </w:p>
          <w:p w14:paraId="02DF8AA0" w14:textId="77777777" w:rsidR="004A6370" w:rsidRPr="001F134F" w:rsidRDefault="004A6370" w:rsidP="00F53858">
            <w:pPr>
              <w:spacing w:line="190" w:lineRule="exact"/>
              <w:ind w:left="283" w:right="267"/>
              <w:rPr>
                <w:sz w:val="18"/>
                <w:szCs w:val="19"/>
              </w:rPr>
            </w:pPr>
          </w:p>
          <w:p w14:paraId="02DF8AA1" w14:textId="77777777" w:rsidR="004A6370" w:rsidRPr="001F134F" w:rsidRDefault="004A6370" w:rsidP="00F53858">
            <w:pPr>
              <w:pStyle w:val="BodyText"/>
              <w:spacing w:before="67" w:line="271" w:lineRule="auto"/>
              <w:ind w:left="283" w:right="267"/>
              <w:jc w:val="both"/>
              <w:rPr>
                <w:sz w:val="22"/>
              </w:rPr>
            </w:pPr>
            <w:r w:rsidRPr="001F134F">
              <w:rPr>
                <w:spacing w:val="-1"/>
                <w:sz w:val="22"/>
              </w:rPr>
              <w:t>66</w:t>
            </w:r>
            <w:r w:rsidRPr="001F134F">
              <w:rPr>
                <w:sz w:val="22"/>
              </w:rPr>
              <w:t>.</w:t>
            </w:r>
            <w:r w:rsidRPr="001F134F">
              <w:rPr>
                <w:spacing w:val="10"/>
                <w:sz w:val="22"/>
              </w:rPr>
              <w:t xml:space="preserve"> </w:t>
            </w:r>
            <w:r w:rsidRPr="001F134F">
              <w:rPr>
                <w:spacing w:val="-1"/>
                <w:sz w:val="22"/>
              </w:rPr>
              <w:t>I</w:t>
            </w:r>
            <w:r w:rsidRPr="001F134F">
              <w:rPr>
                <w:spacing w:val="4"/>
                <w:sz w:val="22"/>
              </w:rPr>
              <w:t>m</w:t>
            </w:r>
            <w:r w:rsidRPr="001F134F">
              <w:rPr>
                <w:spacing w:val="-1"/>
                <w:sz w:val="22"/>
              </w:rPr>
              <w:t>pa</w:t>
            </w:r>
            <w:r w:rsidRPr="001F134F">
              <w:rPr>
                <w:spacing w:val="-2"/>
                <w:sz w:val="22"/>
              </w:rPr>
              <w:t>i</w:t>
            </w:r>
            <w:r w:rsidRPr="001F134F">
              <w:rPr>
                <w:sz w:val="22"/>
              </w:rPr>
              <w:t>r</w:t>
            </w:r>
            <w:r w:rsidRPr="001F134F">
              <w:rPr>
                <w:spacing w:val="4"/>
                <w:sz w:val="22"/>
              </w:rPr>
              <w:t>m</w:t>
            </w:r>
            <w:r w:rsidRPr="001F134F">
              <w:rPr>
                <w:spacing w:val="-1"/>
                <w:sz w:val="22"/>
              </w:rPr>
              <w:t>ent</w:t>
            </w:r>
            <w:r w:rsidRPr="001F134F">
              <w:rPr>
                <w:sz w:val="22"/>
              </w:rPr>
              <w:t>s</w:t>
            </w:r>
            <w:r w:rsidRPr="001F134F">
              <w:rPr>
                <w:spacing w:val="12"/>
                <w:sz w:val="22"/>
              </w:rPr>
              <w:t xml:space="preserve"> </w:t>
            </w:r>
            <w:r w:rsidRPr="001F134F">
              <w:rPr>
                <w:spacing w:val="-1"/>
                <w:sz w:val="22"/>
              </w:rPr>
              <w:t>o</w:t>
            </w:r>
            <w:r w:rsidRPr="001F134F">
              <w:rPr>
                <w:sz w:val="22"/>
              </w:rPr>
              <w:t>r</w:t>
            </w:r>
            <w:r w:rsidRPr="001F134F">
              <w:rPr>
                <w:spacing w:val="11"/>
                <w:sz w:val="22"/>
              </w:rPr>
              <w:t xml:space="preserve"> </w:t>
            </w:r>
            <w:r w:rsidRPr="001F134F">
              <w:rPr>
                <w:spacing w:val="-2"/>
                <w:sz w:val="22"/>
              </w:rPr>
              <w:t>l</w:t>
            </w:r>
            <w:r w:rsidRPr="001F134F">
              <w:rPr>
                <w:spacing w:val="-1"/>
                <w:sz w:val="22"/>
              </w:rPr>
              <w:t>o</w:t>
            </w:r>
            <w:r w:rsidRPr="001F134F">
              <w:rPr>
                <w:spacing w:val="1"/>
                <w:sz w:val="22"/>
              </w:rPr>
              <w:t>ss</w:t>
            </w:r>
            <w:r w:rsidRPr="001F134F">
              <w:rPr>
                <w:spacing w:val="-1"/>
                <w:sz w:val="22"/>
              </w:rPr>
              <w:t>e</w:t>
            </w:r>
            <w:r w:rsidRPr="001F134F">
              <w:rPr>
                <w:sz w:val="22"/>
              </w:rPr>
              <w:t>s</w:t>
            </w:r>
            <w:r w:rsidRPr="001F134F">
              <w:rPr>
                <w:spacing w:val="13"/>
                <w:sz w:val="22"/>
              </w:rPr>
              <w:t xml:space="preserve"> </w:t>
            </w:r>
            <w:r w:rsidRPr="001F134F">
              <w:rPr>
                <w:spacing w:val="-1"/>
                <w:sz w:val="22"/>
              </w:rPr>
              <w:t>o</w:t>
            </w:r>
            <w:r w:rsidRPr="001F134F">
              <w:rPr>
                <w:sz w:val="22"/>
              </w:rPr>
              <w:t>f</w:t>
            </w:r>
            <w:r w:rsidRPr="001F134F">
              <w:rPr>
                <w:spacing w:val="13"/>
                <w:sz w:val="22"/>
              </w:rPr>
              <w:t xml:space="preserve"> </w:t>
            </w:r>
            <w:r w:rsidRPr="001F134F">
              <w:rPr>
                <w:spacing w:val="-2"/>
                <w:sz w:val="22"/>
              </w:rPr>
              <w:t>i</w:t>
            </w:r>
            <w:r w:rsidRPr="001F134F">
              <w:rPr>
                <w:spacing w:val="-1"/>
                <w:sz w:val="22"/>
              </w:rPr>
              <w:t>te</w:t>
            </w:r>
            <w:r w:rsidRPr="001F134F">
              <w:rPr>
                <w:spacing w:val="2"/>
                <w:sz w:val="22"/>
              </w:rPr>
              <w:t>m</w:t>
            </w:r>
            <w:r w:rsidRPr="001F134F">
              <w:rPr>
                <w:sz w:val="22"/>
              </w:rPr>
              <w:t>s</w:t>
            </w:r>
            <w:r w:rsidRPr="001F134F">
              <w:rPr>
                <w:spacing w:val="12"/>
                <w:sz w:val="22"/>
              </w:rPr>
              <w:t xml:space="preserve"> </w:t>
            </w:r>
            <w:r w:rsidRPr="001F134F">
              <w:rPr>
                <w:spacing w:val="-1"/>
                <w:sz w:val="22"/>
              </w:rPr>
              <w:t>o</w:t>
            </w:r>
            <w:r w:rsidRPr="001F134F">
              <w:rPr>
                <w:sz w:val="22"/>
              </w:rPr>
              <w:t>f</w:t>
            </w:r>
            <w:r w:rsidRPr="001F134F">
              <w:rPr>
                <w:spacing w:val="13"/>
                <w:sz w:val="22"/>
              </w:rPr>
              <w:t xml:space="preserve"> </w:t>
            </w:r>
            <w:r w:rsidRPr="001F134F">
              <w:rPr>
                <w:spacing w:val="-1"/>
                <w:sz w:val="22"/>
              </w:rPr>
              <w:t>p</w:t>
            </w:r>
            <w:r w:rsidRPr="001F134F">
              <w:rPr>
                <w:sz w:val="22"/>
              </w:rPr>
              <w:t>r</w:t>
            </w:r>
            <w:r w:rsidRPr="001F134F">
              <w:rPr>
                <w:spacing w:val="-1"/>
                <w:sz w:val="22"/>
              </w:rPr>
              <w:t>ope</w:t>
            </w:r>
            <w:r w:rsidRPr="001F134F">
              <w:rPr>
                <w:sz w:val="22"/>
              </w:rPr>
              <w:t>r</w:t>
            </w:r>
            <w:r w:rsidRPr="001F134F">
              <w:rPr>
                <w:spacing w:val="2"/>
                <w:sz w:val="22"/>
              </w:rPr>
              <w:t>t</w:t>
            </w:r>
            <w:r w:rsidRPr="001F134F">
              <w:rPr>
                <w:spacing w:val="-5"/>
                <w:sz w:val="22"/>
              </w:rPr>
              <w:t>y</w:t>
            </w:r>
            <w:r w:rsidRPr="001F134F">
              <w:rPr>
                <w:sz w:val="22"/>
              </w:rPr>
              <w:t>,</w:t>
            </w:r>
            <w:r w:rsidRPr="001F134F">
              <w:rPr>
                <w:spacing w:val="11"/>
                <w:sz w:val="22"/>
              </w:rPr>
              <w:t xml:space="preserve"> </w:t>
            </w:r>
            <w:r w:rsidRPr="001F134F">
              <w:rPr>
                <w:spacing w:val="2"/>
                <w:sz w:val="22"/>
              </w:rPr>
              <w:t>p</w:t>
            </w:r>
            <w:r w:rsidRPr="001F134F">
              <w:rPr>
                <w:spacing w:val="-2"/>
                <w:sz w:val="22"/>
              </w:rPr>
              <w:t>l</w:t>
            </w:r>
            <w:r w:rsidRPr="001F134F">
              <w:rPr>
                <w:spacing w:val="-1"/>
                <w:sz w:val="22"/>
              </w:rPr>
              <w:t>an</w:t>
            </w:r>
            <w:r w:rsidRPr="001F134F">
              <w:rPr>
                <w:sz w:val="22"/>
              </w:rPr>
              <w:t>t</w:t>
            </w:r>
            <w:r w:rsidRPr="001F134F">
              <w:rPr>
                <w:spacing w:val="13"/>
                <w:sz w:val="22"/>
              </w:rPr>
              <w:t xml:space="preserve"> </w:t>
            </w:r>
            <w:r w:rsidRPr="001F134F">
              <w:rPr>
                <w:spacing w:val="-1"/>
                <w:sz w:val="22"/>
              </w:rPr>
              <w:t>an</w:t>
            </w:r>
            <w:r w:rsidRPr="001F134F">
              <w:rPr>
                <w:sz w:val="22"/>
              </w:rPr>
              <w:t>d</w:t>
            </w:r>
            <w:r w:rsidRPr="001F134F">
              <w:rPr>
                <w:spacing w:val="13"/>
                <w:sz w:val="22"/>
              </w:rPr>
              <w:t xml:space="preserve"> </w:t>
            </w:r>
            <w:r w:rsidRPr="001F134F">
              <w:rPr>
                <w:spacing w:val="-1"/>
                <w:sz w:val="22"/>
              </w:rPr>
              <w:t>eq</w:t>
            </w:r>
            <w:r w:rsidRPr="001F134F">
              <w:rPr>
                <w:spacing w:val="2"/>
                <w:sz w:val="22"/>
              </w:rPr>
              <w:t>u</w:t>
            </w:r>
            <w:r w:rsidRPr="001F134F">
              <w:rPr>
                <w:spacing w:val="-2"/>
                <w:sz w:val="22"/>
              </w:rPr>
              <w:t>i</w:t>
            </w:r>
            <w:r w:rsidRPr="001F134F">
              <w:rPr>
                <w:spacing w:val="-1"/>
                <w:sz w:val="22"/>
              </w:rPr>
              <w:t>p</w:t>
            </w:r>
            <w:r w:rsidRPr="001F134F">
              <w:rPr>
                <w:spacing w:val="4"/>
                <w:sz w:val="22"/>
              </w:rPr>
              <w:t>m</w:t>
            </w:r>
            <w:r w:rsidRPr="001F134F">
              <w:rPr>
                <w:spacing w:val="-1"/>
                <w:sz w:val="22"/>
              </w:rPr>
              <w:t>ent</w:t>
            </w:r>
            <w:r w:rsidRPr="001F134F">
              <w:rPr>
                <w:sz w:val="22"/>
              </w:rPr>
              <w:t>,</w:t>
            </w:r>
            <w:r w:rsidRPr="001F134F">
              <w:rPr>
                <w:spacing w:val="11"/>
                <w:sz w:val="22"/>
              </w:rPr>
              <w:t xml:space="preserve"> </w:t>
            </w:r>
            <w:r w:rsidRPr="001F134F">
              <w:rPr>
                <w:sz w:val="22"/>
              </w:rPr>
              <w:t>r</w:t>
            </w:r>
            <w:r w:rsidRPr="001F134F">
              <w:rPr>
                <w:spacing w:val="-1"/>
                <w:sz w:val="22"/>
              </w:rPr>
              <w:t>e</w:t>
            </w:r>
            <w:r w:rsidRPr="001F134F">
              <w:rPr>
                <w:spacing w:val="1"/>
                <w:sz w:val="22"/>
              </w:rPr>
              <w:t>l</w:t>
            </w:r>
            <w:r w:rsidRPr="001F134F">
              <w:rPr>
                <w:spacing w:val="-1"/>
                <w:sz w:val="22"/>
              </w:rPr>
              <w:t>a</w:t>
            </w:r>
            <w:r w:rsidRPr="001F134F">
              <w:rPr>
                <w:spacing w:val="2"/>
                <w:sz w:val="22"/>
              </w:rPr>
              <w:t>t</w:t>
            </w:r>
            <w:r w:rsidRPr="001F134F">
              <w:rPr>
                <w:spacing w:val="-1"/>
                <w:sz w:val="22"/>
              </w:rPr>
              <w:t>e</w:t>
            </w:r>
            <w:r w:rsidRPr="001F134F">
              <w:rPr>
                <w:sz w:val="22"/>
              </w:rPr>
              <w:t>d</w:t>
            </w:r>
            <w:r w:rsidRPr="001F134F">
              <w:rPr>
                <w:spacing w:val="10"/>
                <w:sz w:val="22"/>
              </w:rPr>
              <w:t xml:space="preserve"> </w:t>
            </w:r>
            <w:r w:rsidRPr="001F134F">
              <w:rPr>
                <w:spacing w:val="1"/>
                <w:sz w:val="22"/>
              </w:rPr>
              <w:t>c</w:t>
            </w:r>
            <w:r w:rsidRPr="001F134F">
              <w:rPr>
                <w:spacing w:val="-2"/>
                <w:sz w:val="22"/>
              </w:rPr>
              <w:t>l</w:t>
            </w:r>
            <w:r w:rsidRPr="001F134F">
              <w:rPr>
                <w:spacing w:val="2"/>
                <w:sz w:val="22"/>
              </w:rPr>
              <w:t>a</w:t>
            </w:r>
            <w:r w:rsidRPr="001F134F">
              <w:rPr>
                <w:spacing w:val="-2"/>
                <w:sz w:val="22"/>
              </w:rPr>
              <w:t>i</w:t>
            </w:r>
            <w:r w:rsidRPr="001F134F">
              <w:rPr>
                <w:spacing w:val="4"/>
                <w:sz w:val="22"/>
              </w:rPr>
              <w:t>m</w:t>
            </w:r>
            <w:r w:rsidRPr="001F134F">
              <w:rPr>
                <w:sz w:val="22"/>
              </w:rPr>
              <w:t>s</w:t>
            </w:r>
            <w:r w:rsidRPr="001F134F">
              <w:rPr>
                <w:spacing w:val="9"/>
                <w:sz w:val="22"/>
              </w:rPr>
              <w:t xml:space="preserve"> </w:t>
            </w:r>
            <w:r w:rsidRPr="001F134F">
              <w:rPr>
                <w:spacing w:val="2"/>
                <w:sz w:val="22"/>
              </w:rPr>
              <w:t>f</w:t>
            </w:r>
            <w:r w:rsidRPr="001F134F">
              <w:rPr>
                <w:spacing w:val="-1"/>
                <w:sz w:val="22"/>
              </w:rPr>
              <w:t>o</w:t>
            </w:r>
            <w:r w:rsidRPr="001F134F">
              <w:rPr>
                <w:sz w:val="22"/>
              </w:rPr>
              <w:t>r</w:t>
            </w:r>
            <w:r w:rsidRPr="001F134F">
              <w:rPr>
                <w:spacing w:val="12"/>
                <w:sz w:val="22"/>
              </w:rPr>
              <w:t xml:space="preserve"> </w:t>
            </w:r>
            <w:r w:rsidRPr="001F134F">
              <w:rPr>
                <w:spacing w:val="-1"/>
                <w:sz w:val="22"/>
              </w:rPr>
              <w:t>o</w:t>
            </w:r>
            <w:r w:rsidRPr="001F134F">
              <w:rPr>
                <w:sz w:val="22"/>
              </w:rPr>
              <w:t>r</w:t>
            </w:r>
            <w:r w:rsidRPr="001F134F">
              <w:rPr>
                <w:spacing w:val="11"/>
                <w:sz w:val="22"/>
              </w:rPr>
              <w:t xml:space="preserve"> </w:t>
            </w:r>
            <w:r w:rsidRPr="001F134F">
              <w:rPr>
                <w:spacing w:val="-1"/>
                <w:sz w:val="22"/>
              </w:rPr>
              <w:t>p</w:t>
            </w:r>
            <w:r w:rsidRPr="001F134F">
              <w:rPr>
                <w:spacing w:val="2"/>
                <w:sz w:val="22"/>
              </w:rPr>
              <w:t>a</w:t>
            </w:r>
            <w:r w:rsidRPr="001F134F">
              <w:rPr>
                <w:spacing w:val="-7"/>
                <w:sz w:val="22"/>
              </w:rPr>
              <w:t>y</w:t>
            </w:r>
            <w:r w:rsidRPr="001F134F">
              <w:rPr>
                <w:spacing w:val="4"/>
                <w:sz w:val="22"/>
              </w:rPr>
              <w:t>m</w:t>
            </w:r>
            <w:r w:rsidRPr="001F134F">
              <w:rPr>
                <w:spacing w:val="-1"/>
                <w:sz w:val="22"/>
              </w:rPr>
              <w:t>e</w:t>
            </w:r>
            <w:r w:rsidRPr="001F134F">
              <w:rPr>
                <w:spacing w:val="2"/>
                <w:sz w:val="22"/>
              </w:rPr>
              <w:t>n</w:t>
            </w:r>
            <w:r w:rsidRPr="001F134F">
              <w:rPr>
                <w:spacing w:val="-1"/>
                <w:sz w:val="22"/>
              </w:rPr>
              <w:t>t</w:t>
            </w:r>
            <w:r w:rsidRPr="001F134F">
              <w:rPr>
                <w:sz w:val="22"/>
              </w:rPr>
              <w:t>s</w:t>
            </w:r>
            <w:r w:rsidRPr="001F134F">
              <w:rPr>
                <w:spacing w:val="12"/>
                <w:sz w:val="22"/>
              </w:rPr>
              <w:t xml:space="preserve"> </w:t>
            </w:r>
            <w:r w:rsidRPr="001F134F">
              <w:rPr>
                <w:spacing w:val="-1"/>
                <w:sz w:val="22"/>
              </w:rPr>
              <w:t>o</w:t>
            </w:r>
            <w:r w:rsidRPr="001F134F">
              <w:rPr>
                <w:sz w:val="22"/>
              </w:rPr>
              <w:t>f</w:t>
            </w:r>
            <w:r w:rsidRPr="001F134F">
              <w:rPr>
                <w:w w:val="99"/>
                <w:sz w:val="22"/>
              </w:rPr>
              <w:t xml:space="preserve"> </w:t>
            </w:r>
            <w:r w:rsidRPr="001F134F">
              <w:rPr>
                <w:spacing w:val="1"/>
                <w:sz w:val="22"/>
              </w:rPr>
              <w:t>c</w:t>
            </w:r>
            <w:r w:rsidRPr="001F134F">
              <w:rPr>
                <w:spacing w:val="-3"/>
                <w:sz w:val="22"/>
              </w:rPr>
              <w:t>o</w:t>
            </w:r>
            <w:r w:rsidRPr="001F134F">
              <w:rPr>
                <w:spacing w:val="4"/>
                <w:sz w:val="22"/>
              </w:rPr>
              <w:t>m</w:t>
            </w:r>
            <w:r w:rsidRPr="001F134F">
              <w:rPr>
                <w:spacing w:val="-1"/>
                <w:sz w:val="22"/>
              </w:rPr>
              <w:t>pen</w:t>
            </w:r>
            <w:r w:rsidRPr="001F134F">
              <w:rPr>
                <w:spacing w:val="1"/>
                <w:sz w:val="22"/>
              </w:rPr>
              <w:t>s</w:t>
            </w:r>
            <w:r w:rsidRPr="001F134F">
              <w:rPr>
                <w:spacing w:val="-1"/>
                <w:sz w:val="22"/>
              </w:rPr>
              <w:t>at</w:t>
            </w:r>
            <w:r w:rsidRPr="001F134F">
              <w:rPr>
                <w:spacing w:val="1"/>
                <w:sz w:val="22"/>
              </w:rPr>
              <w:t>i</w:t>
            </w:r>
            <w:r w:rsidRPr="001F134F">
              <w:rPr>
                <w:spacing w:val="-1"/>
                <w:sz w:val="22"/>
              </w:rPr>
              <w:t>o</w:t>
            </w:r>
            <w:r w:rsidRPr="001F134F">
              <w:rPr>
                <w:sz w:val="22"/>
              </w:rPr>
              <w:t>n</w:t>
            </w:r>
            <w:r w:rsidRPr="001F134F">
              <w:rPr>
                <w:spacing w:val="-5"/>
                <w:sz w:val="22"/>
              </w:rPr>
              <w:t xml:space="preserve"> </w:t>
            </w:r>
            <w:r w:rsidRPr="001F134F">
              <w:rPr>
                <w:spacing w:val="2"/>
                <w:sz w:val="22"/>
              </w:rPr>
              <w:t>f</w:t>
            </w:r>
            <w:r w:rsidRPr="001F134F">
              <w:rPr>
                <w:sz w:val="22"/>
              </w:rPr>
              <w:t>r</w:t>
            </w:r>
            <w:r w:rsidRPr="001F134F">
              <w:rPr>
                <w:spacing w:val="-1"/>
                <w:sz w:val="22"/>
              </w:rPr>
              <w:t>o</w:t>
            </w:r>
            <w:r w:rsidRPr="001F134F">
              <w:rPr>
                <w:sz w:val="22"/>
              </w:rPr>
              <w:t xml:space="preserve">m </w:t>
            </w:r>
            <w:r w:rsidRPr="001F134F">
              <w:rPr>
                <w:spacing w:val="-1"/>
                <w:sz w:val="22"/>
              </w:rPr>
              <w:t>th</w:t>
            </w:r>
            <w:r w:rsidRPr="001F134F">
              <w:rPr>
                <w:spacing w:val="-2"/>
                <w:sz w:val="22"/>
              </w:rPr>
              <w:t>i</w:t>
            </w:r>
            <w:r w:rsidRPr="001F134F">
              <w:rPr>
                <w:sz w:val="22"/>
              </w:rPr>
              <w:t>rd</w:t>
            </w:r>
            <w:r w:rsidRPr="001F134F">
              <w:rPr>
                <w:spacing w:val="-5"/>
                <w:sz w:val="22"/>
              </w:rPr>
              <w:t xml:space="preserve"> </w:t>
            </w:r>
            <w:r w:rsidRPr="001F134F">
              <w:rPr>
                <w:spacing w:val="2"/>
                <w:sz w:val="22"/>
              </w:rPr>
              <w:t>pa</w:t>
            </w:r>
            <w:r w:rsidRPr="001F134F">
              <w:rPr>
                <w:sz w:val="22"/>
              </w:rPr>
              <w:t>r</w:t>
            </w:r>
            <w:r w:rsidRPr="001F134F">
              <w:rPr>
                <w:spacing w:val="-1"/>
                <w:sz w:val="22"/>
              </w:rPr>
              <w:t>t</w:t>
            </w:r>
            <w:r w:rsidRPr="001F134F">
              <w:rPr>
                <w:spacing w:val="-2"/>
                <w:sz w:val="22"/>
              </w:rPr>
              <w:t>i</w:t>
            </w:r>
            <w:r w:rsidRPr="001F134F">
              <w:rPr>
                <w:spacing w:val="-1"/>
                <w:sz w:val="22"/>
              </w:rPr>
              <w:t>e</w:t>
            </w:r>
            <w:r w:rsidRPr="001F134F">
              <w:rPr>
                <w:sz w:val="22"/>
              </w:rPr>
              <w:t>s</w:t>
            </w:r>
            <w:r w:rsidRPr="001F134F">
              <w:rPr>
                <w:spacing w:val="-3"/>
                <w:sz w:val="22"/>
              </w:rPr>
              <w:t xml:space="preserve"> </w:t>
            </w:r>
            <w:r w:rsidRPr="001F134F">
              <w:rPr>
                <w:spacing w:val="2"/>
                <w:sz w:val="22"/>
              </w:rPr>
              <w:t>a</w:t>
            </w:r>
            <w:r w:rsidRPr="001F134F">
              <w:rPr>
                <w:spacing w:val="-1"/>
                <w:sz w:val="22"/>
              </w:rPr>
              <w:t>n</w:t>
            </w:r>
            <w:r w:rsidRPr="001F134F">
              <w:rPr>
                <w:sz w:val="22"/>
              </w:rPr>
              <w:t>d</w:t>
            </w:r>
            <w:r w:rsidRPr="001F134F">
              <w:rPr>
                <w:spacing w:val="-2"/>
                <w:sz w:val="22"/>
              </w:rPr>
              <w:t xml:space="preserve"> </w:t>
            </w:r>
            <w:r w:rsidRPr="001F134F">
              <w:rPr>
                <w:spacing w:val="-1"/>
                <w:sz w:val="22"/>
              </w:rPr>
              <w:t>a</w:t>
            </w:r>
            <w:r w:rsidRPr="001F134F">
              <w:rPr>
                <w:spacing w:val="4"/>
                <w:sz w:val="22"/>
              </w:rPr>
              <w:t>n</w:t>
            </w:r>
            <w:r w:rsidRPr="001F134F">
              <w:rPr>
                <w:sz w:val="22"/>
              </w:rPr>
              <w:t>y</w:t>
            </w:r>
            <w:r w:rsidRPr="001F134F">
              <w:rPr>
                <w:spacing w:val="-7"/>
                <w:sz w:val="22"/>
              </w:rPr>
              <w:t xml:space="preserve"> </w:t>
            </w:r>
            <w:r w:rsidRPr="001F134F">
              <w:rPr>
                <w:spacing w:val="1"/>
                <w:sz w:val="22"/>
              </w:rPr>
              <w:t>s</w:t>
            </w:r>
            <w:r w:rsidRPr="001F134F">
              <w:rPr>
                <w:spacing w:val="2"/>
                <w:sz w:val="22"/>
              </w:rPr>
              <w:t>u</w:t>
            </w:r>
            <w:r w:rsidRPr="001F134F">
              <w:rPr>
                <w:spacing w:val="-1"/>
                <w:sz w:val="22"/>
              </w:rPr>
              <w:t>b</w:t>
            </w:r>
            <w:r w:rsidRPr="001F134F">
              <w:rPr>
                <w:spacing w:val="1"/>
                <w:sz w:val="22"/>
              </w:rPr>
              <w:t>s</w:t>
            </w:r>
            <w:r w:rsidRPr="001F134F">
              <w:rPr>
                <w:spacing w:val="-1"/>
                <w:sz w:val="22"/>
              </w:rPr>
              <w:t>eq</w:t>
            </w:r>
            <w:r w:rsidRPr="001F134F">
              <w:rPr>
                <w:spacing w:val="2"/>
                <w:sz w:val="22"/>
              </w:rPr>
              <w:t>u</w:t>
            </w:r>
            <w:r w:rsidRPr="001F134F">
              <w:rPr>
                <w:spacing w:val="-1"/>
                <w:sz w:val="22"/>
              </w:rPr>
              <w:t>en</w:t>
            </w:r>
            <w:r w:rsidRPr="001F134F">
              <w:rPr>
                <w:sz w:val="22"/>
              </w:rPr>
              <w:t>t</w:t>
            </w:r>
            <w:r w:rsidRPr="001F134F">
              <w:rPr>
                <w:spacing w:val="-2"/>
                <w:sz w:val="22"/>
              </w:rPr>
              <w:t xml:space="preserve"> </w:t>
            </w:r>
            <w:r w:rsidRPr="001F134F">
              <w:rPr>
                <w:spacing w:val="2"/>
                <w:sz w:val="22"/>
              </w:rPr>
              <w:t>p</w:t>
            </w:r>
            <w:r w:rsidRPr="001F134F">
              <w:rPr>
                <w:spacing w:val="-1"/>
                <w:sz w:val="22"/>
              </w:rPr>
              <w:t>u</w:t>
            </w:r>
            <w:r w:rsidRPr="001F134F">
              <w:rPr>
                <w:sz w:val="22"/>
              </w:rPr>
              <w:t>r</w:t>
            </w:r>
            <w:r w:rsidRPr="001F134F">
              <w:rPr>
                <w:spacing w:val="1"/>
                <w:sz w:val="22"/>
              </w:rPr>
              <w:t>c</w:t>
            </w:r>
            <w:r w:rsidRPr="001F134F">
              <w:rPr>
                <w:spacing w:val="-1"/>
                <w:sz w:val="22"/>
              </w:rPr>
              <w:t>ha</w:t>
            </w:r>
            <w:r w:rsidRPr="001F134F">
              <w:rPr>
                <w:spacing w:val="1"/>
                <w:sz w:val="22"/>
              </w:rPr>
              <w:t>s</w:t>
            </w:r>
            <w:r w:rsidRPr="001F134F">
              <w:rPr>
                <w:sz w:val="22"/>
              </w:rPr>
              <w:t>e</w:t>
            </w:r>
            <w:r w:rsidRPr="001F134F">
              <w:rPr>
                <w:spacing w:val="-5"/>
                <w:sz w:val="22"/>
              </w:rPr>
              <w:t xml:space="preserve"> </w:t>
            </w:r>
            <w:r w:rsidRPr="001F134F">
              <w:rPr>
                <w:spacing w:val="-1"/>
                <w:sz w:val="22"/>
              </w:rPr>
              <w:t>o</w:t>
            </w:r>
            <w:r w:rsidRPr="001F134F">
              <w:rPr>
                <w:sz w:val="22"/>
              </w:rPr>
              <w:t>r</w:t>
            </w:r>
            <w:r w:rsidRPr="001F134F">
              <w:rPr>
                <w:spacing w:val="-1"/>
                <w:sz w:val="22"/>
              </w:rPr>
              <w:t xml:space="preserve"> </w:t>
            </w:r>
            <w:r w:rsidRPr="001F134F">
              <w:rPr>
                <w:spacing w:val="1"/>
                <w:sz w:val="22"/>
              </w:rPr>
              <w:t>c</w:t>
            </w:r>
            <w:r w:rsidRPr="001F134F">
              <w:rPr>
                <w:spacing w:val="-1"/>
                <w:sz w:val="22"/>
              </w:rPr>
              <w:t>on</w:t>
            </w:r>
            <w:r w:rsidRPr="001F134F">
              <w:rPr>
                <w:spacing w:val="1"/>
                <w:sz w:val="22"/>
              </w:rPr>
              <w:t>s</w:t>
            </w:r>
            <w:r w:rsidRPr="001F134F">
              <w:rPr>
                <w:spacing w:val="-1"/>
                <w:sz w:val="22"/>
              </w:rPr>
              <w:t>t</w:t>
            </w:r>
            <w:r w:rsidRPr="001F134F">
              <w:rPr>
                <w:sz w:val="22"/>
              </w:rPr>
              <w:t>r</w:t>
            </w:r>
            <w:r w:rsidRPr="001F134F">
              <w:rPr>
                <w:spacing w:val="-1"/>
                <w:sz w:val="22"/>
              </w:rPr>
              <w:t>u</w:t>
            </w:r>
            <w:r w:rsidRPr="001F134F">
              <w:rPr>
                <w:spacing w:val="1"/>
                <w:sz w:val="22"/>
              </w:rPr>
              <w:t>c</w:t>
            </w:r>
            <w:r w:rsidRPr="001F134F">
              <w:rPr>
                <w:spacing w:val="-1"/>
                <w:sz w:val="22"/>
              </w:rPr>
              <w:t>t</w:t>
            </w:r>
            <w:r w:rsidRPr="001F134F">
              <w:rPr>
                <w:spacing w:val="1"/>
                <w:sz w:val="22"/>
              </w:rPr>
              <w:t>i</w:t>
            </w:r>
            <w:r w:rsidRPr="001F134F">
              <w:rPr>
                <w:spacing w:val="-1"/>
                <w:sz w:val="22"/>
              </w:rPr>
              <w:t>o</w:t>
            </w:r>
            <w:r w:rsidRPr="001F134F">
              <w:rPr>
                <w:sz w:val="22"/>
              </w:rPr>
              <w:t>n</w:t>
            </w:r>
            <w:r w:rsidRPr="001F134F">
              <w:rPr>
                <w:spacing w:val="-2"/>
                <w:sz w:val="22"/>
              </w:rPr>
              <w:t xml:space="preserve"> </w:t>
            </w:r>
            <w:r w:rsidRPr="001F134F">
              <w:rPr>
                <w:spacing w:val="-1"/>
                <w:sz w:val="22"/>
              </w:rPr>
              <w:t>o</w:t>
            </w:r>
            <w:r w:rsidRPr="001F134F">
              <w:rPr>
                <w:sz w:val="22"/>
              </w:rPr>
              <w:t>f</w:t>
            </w:r>
            <w:r w:rsidRPr="001F134F">
              <w:rPr>
                <w:spacing w:val="-2"/>
                <w:sz w:val="22"/>
              </w:rPr>
              <w:t xml:space="preserve"> </w:t>
            </w:r>
            <w:r w:rsidRPr="001F134F">
              <w:rPr>
                <w:sz w:val="22"/>
              </w:rPr>
              <w:t>r</w:t>
            </w:r>
            <w:r w:rsidRPr="001F134F">
              <w:rPr>
                <w:spacing w:val="-1"/>
                <w:sz w:val="22"/>
              </w:rPr>
              <w:t>ep</w:t>
            </w:r>
            <w:r w:rsidRPr="001F134F">
              <w:rPr>
                <w:spacing w:val="1"/>
                <w:sz w:val="22"/>
              </w:rPr>
              <w:t>l</w:t>
            </w:r>
            <w:r w:rsidRPr="001F134F">
              <w:rPr>
                <w:spacing w:val="-1"/>
                <w:sz w:val="22"/>
              </w:rPr>
              <w:t>a</w:t>
            </w:r>
            <w:r w:rsidRPr="001F134F">
              <w:rPr>
                <w:spacing w:val="1"/>
                <w:sz w:val="22"/>
              </w:rPr>
              <w:t>c</w:t>
            </w:r>
            <w:r w:rsidRPr="001F134F">
              <w:rPr>
                <w:spacing w:val="-1"/>
                <w:sz w:val="22"/>
              </w:rPr>
              <w:t>e</w:t>
            </w:r>
            <w:r w:rsidRPr="001F134F">
              <w:rPr>
                <w:spacing w:val="4"/>
                <w:sz w:val="22"/>
              </w:rPr>
              <w:t>m</w:t>
            </w:r>
            <w:r w:rsidRPr="001F134F">
              <w:rPr>
                <w:spacing w:val="-1"/>
                <w:sz w:val="22"/>
              </w:rPr>
              <w:t>en</w:t>
            </w:r>
            <w:r w:rsidRPr="001F134F">
              <w:rPr>
                <w:sz w:val="22"/>
              </w:rPr>
              <w:t>t</w:t>
            </w:r>
            <w:r w:rsidRPr="001F134F">
              <w:rPr>
                <w:spacing w:val="-5"/>
                <w:sz w:val="22"/>
              </w:rPr>
              <w:t xml:space="preserve"> </w:t>
            </w:r>
            <w:r w:rsidRPr="001F134F">
              <w:rPr>
                <w:spacing w:val="-1"/>
                <w:sz w:val="22"/>
              </w:rPr>
              <w:t>a</w:t>
            </w:r>
            <w:r w:rsidRPr="001F134F">
              <w:rPr>
                <w:spacing w:val="1"/>
                <w:sz w:val="22"/>
              </w:rPr>
              <w:t>ss</w:t>
            </w:r>
            <w:r w:rsidRPr="001F134F">
              <w:rPr>
                <w:spacing w:val="-1"/>
                <w:sz w:val="22"/>
              </w:rPr>
              <w:t>et</w:t>
            </w:r>
            <w:r w:rsidRPr="001F134F">
              <w:rPr>
                <w:sz w:val="22"/>
              </w:rPr>
              <w:t>s</w:t>
            </w:r>
            <w:r w:rsidRPr="001F134F">
              <w:rPr>
                <w:spacing w:val="-3"/>
                <w:sz w:val="22"/>
              </w:rPr>
              <w:t xml:space="preserve"> </w:t>
            </w:r>
            <w:r w:rsidRPr="001F134F">
              <w:rPr>
                <w:spacing w:val="-1"/>
                <w:sz w:val="22"/>
              </w:rPr>
              <w:t>a</w:t>
            </w:r>
            <w:r w:rsidRPr="001F134F">
              <w:rPr>
                <w:sz w:val="22"/>
              </w:rPr>
              <w:t>re</w:t>
            </w:r>
            <w:r w:rsidRPr="001F134F">
              <w:rPr>
                <w:spacing w:val="-2"/>
                <w:sz w:val="22"/>
              </w:rPr>
              <w:t xml:space="preserve"> </w:t>
            </w:r>
            <w:r w:rsidRPr="001F134F">
              <w:rPr>
                <w:spacing w:val="1"/>
                <w:sz w:val="22"/>
              </w:rPr>
              <w:t>s</w:t>
            </w:r>
            <w:r w:rsidRPr="001F134F">
              <w:rPr>
                <w:spacing w:val="-1"/>
                <w:sz w:val="22"/>
              </w:rPr>
              <w:t>e</w:t>
            </w:r>
            <w:r w:rsidRPr="001F134F">
              <w:rPr>
                <w:spacing w:val="2"/>
                <w:sz w:val="22"/>
              </w:rPr>
              <w:t>p</w:t>
            </w:r>
            <w:r w:rsidRPr="001F134F">
              <w:rPr>
                <w:spacing w:val="-1"/>
                <w:sz w:val="22"/>
              </w:rPr>
              <w:t>a</w:t>
            </w:r>
            <w:r w:rsidRPr="001F134F">
              <w:rPr>
                <w:sz w:val="22"/>
              </w:rPr>
              <w:t>r</w:t>
            </w:r>
            <w:r w:rsidRPr="001F134F">
              <w:rPr>
                <w:spacing w:val="-1"/>
                <w:sz w:val="22"/>
              </w:rPr>
              <w:t>at</w:t>
            </w:r>
            <w:r w:rsidRPr="001F134F">
              <w:rPr>
                <w:sz w:val="22"/>
              </w:rPr>
              <w:t>e</w:t>
            </w:r>
            <w:r w:rsidRPr="001F134F">
              <w:rPr>
                <w:w w:val="99"/>
                <w:sz w:val="22"/>
              </w:rPr>
              <w:t xml:space="preserve"> </w:t>
            </w:r>
            <w:r w:rsidRPr="001F134F">
              <w:rPr>
                <w:spacing w:val="-1"/>
                <w:sz w:val="22"/>
              </w:rPr>
              <w:t>e</w:t>
            </w:r>
            <w:r w:rsidRPr="001F134F">
              <w:rPr>
                <w:spacing w:val="1"/>
                <w:sz w:val="22"/>
              </w:rPr>
              <w:t>c</w:t>
            </w:r>
            <w:r w:rsidRPr="001F134F">
              <w:rPr>
                <w:spacing w:val="-1"/>
                <w:sz w:val="22"/>
              </w:rPr>
              <w:t>ono</w:t>
            </w:r>
            <w:r w:rsidRPr="001F134F">
              <w:rPr>
                <w:spacing w:val="4"/>
                <w:sz w:val="22"/>
              </w:rPr>
              <w:t>m</w:t>
            </w:r>
            <w:r w:rsidRPr="001F134F">
              <w:rPr>
                <w:spacing w:val="-2"/>
                <w:sz w:val="22"/>
              </w:rPr>
              <w:t>i</w:t>
            </w:r>
            <w:r w:rsidRPr="001F134F">
              <w:rPr>
                <w:sz w:val="22"/>
              </w:rPr>
              <w:t>c</w:t>
            </w:r>
            <w:r w:rsidRPr="001F134F">
              <w:rPr>
                <w:spacing w:val="-7"/>
                <w:sz w:val="22"/>
              </w:rPr>
              <w:t xml:space="preserve"> </w:t>
            </w:r>
            <w:r w:rsidRPr="001F134F">
              <w:rPr>
                <w:spacing w:val="-1"/>
                <w:sz w:val="22"/>
              </w:rPr>
              <w:t>e</w:t>
            </w:r>
            <w:r w:rsidRPr="001F134F">
              <w:rPr>
                <w:spacing w:val="-2"/>
                <w:sz w:val="22"/>
              </w:rPr>
              <w:t>v</w:t>
            </w:r>
            <w:r w:rsidRPr="001F134F">
              <w:rPr>
                <w:spacing w:val="2"/>
                <w:sz w:val="22"/>
              </w:rPr>
              <w:t>e</w:t>
            </w:r>
            <w:r w:rsidRPr="001F134F">
              <w:rPr>
                <w:spacing w:val="-1"/>
                <w:sz w:val="22"/>
              </w:rPr>
              <w:t>nt</w:t>
            </w:r>
            <w:r w:rsidRPr="001F134F">
              <w:rPr>
                <w:sz w:val="22"/>
              </w:rPr>
              <w:t>s</w:t>
            </w:r>
            <w:r w:rsidRPr="001F134F">
              <w:rPr>
                <w:spacing w:val="-6"/>
                <w:sz w:val="22"/>
              </w:rPr>
              <w:t xml:space="preserve"> </w:t>
            </w:r>
            <w:r w:rsidRPr="001F134F">
              <w:rPr>
                <w:spacing w:val="-1"/>
                <w:sz w:val="22"/>
              </w:rPr>
              <w:t>a</w:t>
            </w:r>
            <w:r w:rsidRPr="001F134F">
              <w:rPr>
                <w:spacing w:val="2"/>
                <w:sz w:val="22"/>
              </w:rPr>
              <w:t>n</w:t>
            </w:r>
            <w:r w:rsidRPr="001F134F">
              <w:rPr>
                <w:sz w:val="22"/>
              </w:rPr>
              <w:t>d</w:t>
            </w:r>
            <w:r w:rsidRPr="001F134F">
              <w:rPr>
                <w:spacing w:val="-7"/>
                <w:sz w:val="22"/>
              </w:rPr>
              <w:t xml:space="preserve"> </w:t>
            </w:r>
            <w:r w:rsidRPr="001F134F">
              <w:rPr>
                <w:spacing w:val="-1"/>
                <w:sz w:val="22"/>
              </w:rPr>
              <w:t>a</w:t>
            </w:r>
            <w:r w:rsidRPr="001F134F">
              <w:rPr>
                <w:sz w:val="22"/>
              </w:rPr>
              <w:t>re</w:t>
            </w:r>
            <w:r w:rsidRPr="001F134F">
              <w:rPr>
                <w:spacing w:val="-6"/>
                <w:sz w:val="22"/>
              </w:rPr>
              <w:t xml:space="preserve"> </w:t>
            </w:r>
            <w:r w:rsidRPr="001F134F">
              <w:rPr>
                <w:spacing w:val="2"/>
                <w:sz w:val="22"/>
              </w:rPr>
              <w:t>a</w:t>
            </w:r>
            <w:r w:rsidRPr="001F134F">
              <w:rPr>
                <w:spacing w:val="1"/>
                <w:sz w:val="22"/>
              </w:rPr>
              <w:t>cc</w:t>
            </w:r>
            <w:r w:rsidRPr="001F134F">
              <w:rPr>
                <w:spacing w:val="-1"/>
                <w:sz w:val="22"/>
              </w:rPr>
              <w:t>ounte</w:t>
            </w:r>
            <w:r w:rsidRPr="001F134F">
              <w:rPr>
                <w:sz w:val="22"/>
              </w:rPr>
              <w:t>d</w:t>
            </w:r>
            <w:r w:rsidRPr="001F134F">
              <w:rPr>
                <w:spacing w:val="-7"/>
                <w:sz w:val="22"/>
              </w:rPr>
              <w:t xml:space="preserve"> </w:t>
            </w:r>
            <w:r w:rsidRPr="001F134F">
              <w:rPr>
                <w:spacing w:val="2"/>
                <w:sz w:val="22"/>
              </w:rPr>
              <w:lastRenderedPageBreak/>
              <w:t>f</w:t>
            </w:r>
            <w:r w:rsidRPr="001F134F">
              <w:rPr>
                <w:spacing w:val="-1"/>
                <w:sz w:val="22"/>
              </w:rPr>
              <w:t>o</w:t>
            </w:r>
            <w:r w:rsidRPr="001F134F">
              <w:rPr>
                <w:sz w:val="22"/>
              </w:rPr>
              <w:t>r</w:t>
            </w:r>
            <w:r w:rsidRPr="001F134F">
              <w:rPr>
                <w:spacing w:val="-6"/>
                <w:sz w:val="22"/>
              </w:rPr>
              <w:t xml:space="preserve"> </w:t>
            </w:r>
            <w:r w:rsidRPr="001F134F">
              <w:rPr>
                <w:spacing w:val="1"/>
                <w:sz w:val="22"/>
              </w:rPr>
              <w:t>s</w:t>
            </w:r>
            <w:r w:rsidRPr="001F134F">
              <w:rPr>
                <w:spacing w:val="-1"/>
                <w:sz w:val="22"/>
              </w:rPr>
              <w:t>e</w:t>
            </w:r>
            <w:r w:rsidRPr="001F134F">
              <w:rPr>
                <w:spacing w:val="2"/>
                <w:sz w:val="22"/>
              </w:rPr>
              <w:t>p</w:t>
            </w:r>
            <w:r w:rsidRPr="001F134F">
              <w:rPr>
                <w:spacing w:val="-1"/>
                <w:sz w:val="22"/>
              </w:rPr>
              <w:t>a</w:t>
            </w:r>
            <w:r w:rsidRPr="001F134F">
              <w:rPr>
                <w:sz w:val="22"/>
              </w:rPr>
              <w:t>r</w:t>
            </w:r>
            <w:r w:rsidRPr="001F134F">
              <w:rPr>
                <w:spacing w:val="-1"/>
                <w:sz w:val="22"/>
              </w:rPr>
              <w:t>at</w:t>
            </w:r>
            <w:r w:rsidRPr="001F134F">
              <w:rPr>
                <w:spacing w:val="2"/>
                <w:sz w:val="22"/>
              </w:rPr>
              <w:t>e</w:t>
            </w:r>
            <w:r w:rsidRPr="001F134F">
              <w:rPr>
                <w:spacing w:val="1"/>
                <w:sz w:val="22"/>
              </w:rPr>
              <w:t>l</w:t>
            </w:r>
            <w:r w:rsidRPr="001F134F">
              <w:rPr>
                <w:sz w:val="22"/>
              </w:rPr>
              <w:t>y</w:t>
            </w:r>
            <w:r w:rsidRPr="001F134F">
              <w:rPr>
                <w:spacing w:val="-8"/>
                <w:sz w:val="22"/>
              </w:rPr>
              <w:t xml:space="preserve"> </w:t>
            </w:r>
            <w:r w:rsidRPr="001F134F">
              <w:rPr>
                <w:spacing w:val="-1"/>
                <w:sz w:val="22"/>
              </w:rPr>
              <w:t>a</w:t>
            </w:r>
            <w:r w:rsidRPr="001F134F">
              <w:rPr>
                <w:sz w:val="22"/>
              </w:rPr>
              <w:t>s</w:t>
            </w:r>
            <w:r w:rsidRPr="001F134F">
              <w:rPr>
                <w:spacing w:val="-4"/>
                <w:sz w:val="22"/>
              </w:rPr>
              <w:t xml:space="preserve"> </w:t>
            </w:r>
            <w:r w:rsidRPr="001F134F">
              <w:rPr>
                <w:spacing w:val="2"/>
                <w:sz w:val="22"/>
              </w:rPr>
              <w:t>f</w:t>
            </w:r>
            <w:r w:rsidRPr="001F134F">
              <w:rPr>
                <w:spacing w:val="-1"/>
                <w:sz w:val="22"/>
              </w:rPr>
              <w:t>o</w:t>
            </w:r>
            <w:r w:rsidRPr="001F134F">
              <w:rPr>
                <w:spacing w:val="-2"/>
                <w:sz w:val="22"/>
              </w:rPr>
              <w:t>ll</w:t>
            </w:r>
            <w:r w:rsidRPr="001F134F">
              <w:rPr>
                <w:spacing w:val="2"/>
                <w:sz w:val="22"/>
              </w:rPr>
              <w:t>o</w:t>
            </w:r>
            <w:r w:rsidRPr="001F134F">
              <w:rPr>
                <w:spacing w:val="-3"/>
                <w:sz w:val="22"/>
              </w:rPr>
              <w:t>w</w:t>
            </w:r>
            <w:r w:rsidRPr="001F134F">
              <w:rPr>
                <w:spacing w:val="1"/>
                <w:sz w:val="22"/>
              </w:rPr>
              <w:t>s</w:t>
            </w:r>
            <w:r w:rsidRPr="001F134F">
              <w:rPr>
                <w:sz w:val="22"/>
              </w:rPr>
              <w:t>:</w:t>
            </w:r>
          </w:p>
          <w:p w14:paraId="02DF8AA2" w14:textId="77777777" w:rsidR="004A6370" w:rsidRPr="001F134F" w:rsidRDefault="004A6370" w:rsidP="00BB12E1">
            <w:pPr>
              <w:spacing w:before="4" w:line="190" w:lineRule="exact"/>
              <w:ind w:left="993"/>
              <w:rPr>
                <w:sz w:val="18"/>
                <w:szCs w:val="19"/>
              </w:rPr>
            </w:pPr>
          </w:p>
          <w:p w14:paraId="02DF8AA3" w14:textId="77777777" w:rsidR="004A6370" w:rsidRPr="001F134F" w:rsidRDefault="004A6370" w:rsidP="007E6DCC">
            <w:pPr>
              <w:pStyle w:val="BodyText"/>
              <w:widowControl w:val="0"/>
              <w:numPr>
                <w:ilvl w:val="0"/>
                <w:numId w:val="20"/>
              </w:numPr>
              <w:tabs>
                <w:tab w:val="left" w:pos="992"/>
              </w:tabs>
              <w:spacing w:before="67" w:after="0"/>
              <w:ind w:left="993"/>
              <w:rPr>
                <w:sz w:val="22"/>
              </w:rPr>
            </w:pPr>
            <w:r w:rsidRPr="001F134F">
              <w:rPr>
                <w:spacing w:val="-2"/>
                <w:sz w:val="22"/>
              </w:rPr>
              <w:t>i</w:t>
            </w:r>
            <w:r w:rsidRPr="001F134F">
              <w:rPr>
                <w:spacing w:val="4"/>
                <w:sz w:val="22"/>
              </w:rPr>
              <w:t>m</w:t>
            </w:r>
            <w:r w:rsidRPr="001F134F">
              <w:rPr>
                <w:spacing w:val="-1"/>
                <w:sz w:val="22"/>
              </w:rPr>
              <w:t>pa</w:t>
            </w:r>
            <w:r w:rsidRPr="001F134F">
              <w:rPr>
                <w:spacing w:val="-2"/>
                <w:sz w:val="22"/>
              </w:rPr>
              <w:t>ir</w:t>
            </w:r>
            <w:r w:rsidRPr="001F134F">
              <w:rPr>
                <w:spacing w:val="4"/>
                <w:sz w:val="22"/>
              </w:rPr>
              <w:t>m</w:t>
            </w:r>
            <w:r w:rsidRPr="001F134F">
              <w:rPr>
                <w:spacing w:val="-1"/>
                <w:sz w:val="22"/>
              </w:rPr>
              <w:t>ent</w:t>
            </w:r>
            <w:r w:rsidRPr="001F134F">
              <w:rPr>
                <w:sz w:val="22"/>
              </w:rPr>
              <w:t>s</w:t>
            </w:r>
            <w:r w:rsidRPr="001F134F">
              <w:rPr>
                <w:spacing w:val="-6"/>
                <w:sz w:val="22"/>
              </w:rPr>
              <w:t xml:space="preserve"> </w:t>
            </w:r>
            <w:r w:rsidRPr="001F134F">
              <w:rPr>
                <w:spacing w:val="-1"/>
                <w:sz w:val="22"/>
              </w:rPr>
              <w:t>o</w:t>
            </w:r>
            <w:r w:rsidRPr="001F134F">
              <w:rPr>
                <w:sz w:val="22"/>
              </w:rPr>
              <w:t>f</w:t>
            </w:r>
            <w:r w:rsidRPr="001F134F">
              <w:rPr>
                <w:spacing w:val="-5"/>
                <w:sz w:val="22"/>
              </w:rPr>
              <w:t xml:space="preserve"> </w:t>
            </w:r>
            <w:r w:rsidRPr="001F134F">
              <w:rPr>
                <w:spacing w:val="-2"/>
                <w:sz w:val="22"/>
              </w:rPr>
              <w:t>i</w:t>
            </w:r>
            <w:r w:rsidRPr="001F134F">
              <w:rPr>
                <w:spacing w:val="-1"/>
                <w:sz w:val="22"/>
              </w:rPr>
              <w:t>te</w:t>
            </w:r>
            <w:r w:rsidRPr="001F134F">
              <w:rPr>
                <w:spacing w:val="4"/>
                <w:sz w:val="22"/>
              </w:rPr>
              <w:t>m</w:t>
            </w:r>
            <w:r w:rsidRPr="001F134F">
              <w:rPr>
                <w:sz w:val="22"/>
              </w:rPr>
              <w:t>s</w:t>
            </w:r>
            <w:r w:rsidRPr="001F134F">
              <w:rPr>
                <w:spacing w:val="-6"/>
                <w:sz w:val="22"/>
              </w:rPr>
              <w:t xml:space="preserve"> </w:t>
            </w:r>
            <w:r w:rsidRPr="001F134F">
              <w:rPr>
                <w:spacing w:val="-3"/>
                <w:sz w:val="22"/>
              </w:rPr>
              <w:t>o</w:t>
            </w:r>
            <w:r w:rsidRPr="001F134F">
              <w:rPr>
                <w:sz w:val="22"/>
              </w:rPr>
              <w:t>f</w:t>
            </w:r>
            <w:r w:rsidRPr="001F134F">
              <w:rPr>
                <w:spacing w:val="-5"/>
                <w:sz w:val="22"/>
              </w:rPr>
              <w:t xml:space="preserve"> </w:t>
            </w:r>
            <w:r w:rsidRPr="001F134F">
              <w:rPr>
                <w:spacing w:val="-1"/>
                <w:sz w:val="22"/>
              </w:rPr>
              <w:t>p</w:t>
            </w:r>
            <w:r w:rsidRPr="001F134F">
              <w:rPr>
                <w:sz w:val="22"/>
              </w:rPr>
              <w:t>r</w:t>
            </w:r>
            <w:r w:rsidRPr="001F134F">
              <w:rPr>
                <w:spacing w:val="-1"/>
                <w:sz w:val="22"/>
              </w:rPr>
              <w:t>ope</w:t>
            </w:r>
            <w:r w:rsidRPr="001F134F">
              <w:rPr>
                <w:sz w:val="22"/>
              </w:rPr>
              <w:t>r</w:t>
            </w:r>
            <w:r w:rsidRPr="001F134F">
              <w:rPr>
                <w:spacing w:val="2"/>
                <w:sz w:val="22"/>
              </w:rPr>
              <w:t>t</w:t>
            </w:r>
            <w:r w:rsidRPr="001F134F">
              <w:rPr>
                <w:spacing w:val="-5"/>
                <w:sz w:val="22"/>
              </w:rPr>
              <w:t>y</w:t>
            </w:r>
            <w:r w:rsidRPr="001F134F">
              <w:rPr>
                <w:sz w:val="22"/>
              </w:rPr>
              <w:t>,</w:t>
            </w:r>
            <w:r w:rsidRPr="001F134F">
              <w:rPr>
                <w:spacing w:val="-4"/>
                <w:sz w:val="22"/>
              </w:rPr>
              <w:t xml:space="preserve"> </w:t>
            </w:r>
            <w:r w:rsidRPr="001F134F">
              <w:rPr>
                <w:spacing w:val="-1"/>
                <w:sz w:val="22"/>
              </w:rPr>
              <w:t>p</w:t>
            </w:r>
            <w:r w:rsidRPr="001F134F">
              <w:rPr>
                <w:spacing w:val="1"/>
                <w:sz w:val="22"/>
              </w:rPr>
              <w:t>l</w:t>
            </w:r>
            <w:r w:rsidRPr="001F134F">
              <w:rPr>
                <w:spacing w:val="-1"/>
                <w:sz w:val="22"/>
              </w:rPr>
              <w:t>an</w:t>
            </w:r>
            <w:r w:rsidRPr="001F134F">
              <w:rPr>
                <w:sz w:val="22"/>
              </w:rPr>
              <w:t>t</w:t>
            </w:r>
            <w:r w:rsidRPr="001F134F">
              <w:rPr>
                <w:spacing w:val="-5"/>
                <w:sz w:val="22"/>
              </w:rPr>
              <w:t xml:space="preserve"> </w:t>
            </w:r>
            <w:r w:rsidRPr="001F134F">
              <w:rPr>
                <w:spacing w:val="-1"/>
                <w:sz w:val="22"/>
              </w:rPr>
              <w:t>a</w:t>
            </w:r>
            <w:r w:rsidRPr="001F134F">
              <w:rPr>
                <w:spacing w:val="2"/>
                <w:sz w:val="22"/>
              </w:rPr>
              <w:t>n</w:t>
            </w:r>
            <w:r w:rsidRPr="001F134F">
              <w:rPr>
                <w:sz w:val="22"/>
              </w:rPr>
              <w:t>d</w:t>
            </w:r>
            <w:r w:rsidRPr="001F134F">
              <w:rPr>
                <w:spacing w:val="-7"/>
                <w:sz w:val="22"/>
              </w:rPr>
              <w:t xml:space="preserve"> </w:t>
            </w:r>
            <w:r w:rsidRPr="001F134F">
              <w:rPr>
                <w:spacing w:val="-1"/>
                <w:sz w:val="22"/>
              </w:rPr>
              <w:t>e</w:t>
            </w:r>
            <w:r w:rsidRPr="001F134F">
              <w:rPr>
                <w:spacing w:val="2"/>
                <w:sz w:val="22"/>
              </w:rPr>
              <w:t>q</w:t>
            </w:r>
            <w:r w:rsidRPr="001F134F">
              <w:rPr>
                <w:spacing w:val="-1"/>
                <w:sz w:val="22"/>
              </w:rPr>
              <w:t>u</w:t>
            </w:r>
            <w:r w:rsidRPr="001F134F">
              <w:rPr>
                <w:spacing w:val="1"/>
                <w:sz w:val="22"/>
              </w:rPr>
              <w:t>i</w:t>
            </w:r>
            <w:r w:rsidRPr="001F134F">
              <w:rPr>
                <w:spacing w:val="-1"/>
                <w:sz w:val="22"/>
              </w:rPr>
              <w:t>p</w:t>
            </w:r>
            <w:r w:rsidRPr="001F134F">
              <w:rPr>
                <w:spacing w:val="4"/>
                <w:sz w:val="22"/>
              </w:rPr>
              <w:t>m</w:t>
            </w:r>
            <w:r w:rsidRPr="001F134F">
              <w:rPr>
                <w:spacing w:val="-1"/>
                <w:sz w:val="22"/>
              </w:rPr>
              <w:t>en</w:t>
            </w:r>
            <w:r w:rsidRPr="001F134F">
              <w:rPr>
                <w:sz w:val="22"/>
              </w:rPr>
              <w:t>t</w:t>
            </w:r>
            <w:r w:rsidRPr="001F134F">
              <w:rPr>
                <w:spacing w:val="-6"/>
                <w:sz w:val="22"/>
              </w:rPr>
              <w:t xml:space="preserve"> </w:t>
            </w:r>
            <w:r w:rsidRPr="001F134F">
              <w:rPr>
                <w:spacing w:val="-1"/>
                <w:sz w:val="22"/>
              </w:rPr>
              <w:t>a</w:t>
            </w:r>
            <w:r w:rsidRPr="001F134F">
              <w:rPr>
                <w:sz w:val="22"/>
              </w:rPr>
              <w:t>re</w:t>
            </w:r>
            <w:r w:rsidRPr="001F134F">
              <w:rPr>
                <w:spacing w:val="-7"/>
                <w:sz w:val="22"/>
              </w:rPr>
              <w:t xml:space="preserve"> </w:t>
            </w:r>
            <w:r w:rsidRPr="001F134F">
              <w:rPr>
                <w:sz w:val="22"/>
              </w:rPr>
              <w:t>r</w:t>
            </w:r>
            <w:r w:rsidRPr="001F134F">
              <w:rPr>
                <w:spacing w:val="-1"/>
                <w:sz w:val="22"/>
              </w:rPr>
              <w:t>e</w:t>
            </w:r>
            <w:r w:rsidRPr="001F134F">
              <w:rPr>
                <w:spacing w:val="1"/>
                <w:sz w:val="22"/>
              </w:rPr>
              <w:t>c</w:t>
            </w:r>
            <w:r w:rsidRPr="001F134F">
              <w:rPr>
                <w:spacing w:val="-1"/>
                <w:sz w:val="22"/>
              </w:rPr>
              <w:t>og</w:t>
            </w:r>
            <w:r w:rsidRPr="001F134F">
              <w:rPr>
                <w:spacing w:val="2"/>
                <w:sz w:val="22"/>
              </w:rPr>
              <w:t>n</w:t>
            </w:r>
            <w:r w:rsidRPr="001F134F">
              <w:rPr>
                <w:spacing w:val="-2"/>
                <w:sz w:val="22"/>
              </w:rPr>
              <w:t>i</w:t>
            </w:r>
            <w:r w:rsidRPr="001F134F">
              <w:rPr>
                <w:spacing w:val="1"/>
                <w:sz w:val="22"/>
              </w:rPr>
              <w:t>s</w:t>
            </w:r>
            <w:r w:rsidRPr="001F134F">
              <w:rPr>
                <w:spacing w:val="-1"/>
                <w:sz w:val="22"/>
              </w:rPr>
              <w:t>e</w:t>
            </w:r>
            <w:r w:rsidRPr="001F134F">
              <w:rPr>
                <w:sz w:val="22"/>
              </w:rPr>
              <w:t>d</w:t>
            </w:r>
            <w:r w:rsidRPr="001F134F">
              <w:rPr>
                <w:spacing w:val="-5"/>
                <w:sz w:val="22"/>
              </w:rPr>
              <w:t xml:space="preserve"> </w:t>
            </w:r>
            <w:r w:rsidRPr="001F134F">
              <w:rPr>
                <w:spacing w:val="-2"/>
                <w:sz w:val="22"/>
              </w:rPr>
              <w:t>i</w:t>
            </w:r>
            <w:r w:rsidRPr="001F134F">
              <w:rPr>
                <w:sz w:val="22"/>
              </w:rPr>
              <w:t>n</w:t>
            </w:r>
            <w:r w:rsidRPr="001F134F">
              <w:rPr>
                <w:spacing w:val="-5"/>
                <w:sz w:val="22"/>
              </w:rPr>
              <w:t xml:space="preserve"> </w:t>
            </w:r>
            <w:r w:rsidRPr="001F134F">
              <w:rPr>
                <w:spacing w:val="-1"/>
                <w:sz w:val="22"/>
              </w:rPr>
              <w:t>a</w:t>
            </w:r>
            <w:r w:rsidRPr="001F134F">
              <w:rPr>
                <w:spacing w:val="1"/>
                <w:sz w:val="22"/>
              </w:rPr>
              <w:t>cc</w:t>
            </w:r>
            <w:r w:rsidRPr="001F134F">
              <w:rPr>
                <w:spacing w:val="-1"/>
                <w:sz w:val="22"/>
              </w:rPr>
              <w:t>o</w:t>
            </w:r>
            <w:r w:rsidRPr="001F134F">
              <w:rPr>
                <w:sz w:val="22"/>
              </w:rPr>
              <w:t>r</w:t>
            </w:r>
            <w:r w:rsidRPr="001F134F">
              <w:rPr>
                <w:spacing w:val="-1"/>
                <w:sz w:val="22"/>
              </w:rPr>
              <w:t>da</w:t>
            </w:r>
            <w:r w:rsidRPr="001F134F">
              <w:rPr>
                <w:spacing w:val="2"/>
                <w:sz w:val="22"/>
              </w:rPr>
              <w:t>n</w:t>
            </w:r>
            <w:r w:rsidRPr="001F134F">
              <w:rPr>
                <w:spacing w:val="1"/>
                <w:sz w:val="22"/>
              </w:rPr>
              <w:t>c</w:t>
            </w:r>
            <w:r w:rsidRPr="001F134F">
              <w:rPr>
                <w:sz w:val="22"/>
              </w:rPr>
              <w:t>e</w:t>
            </w:r>
            <w:r w:rsidRPr="001F134F">
              <w:rPr>
                <w:spacing w:val="-6"/>
                <w:sz w:val="22"/>
              </w:rPr>
              <w:t xml:space="preserve"> </w:t>
            </w:r>
            <w:r w:rsidRPr="001F134F">
              <w:rPr>
                <w:sz w:val="22"/>
              </w:rPr>
              <w:t>w</w:t>
            </w:r>
            <w:r w:rsidRPr="001F134F">
              <w:rPr>
                <w:spacing w:val="-2"/>
                <w:sz w:val="22"/>
              </w:rPr>
              <w:t>i</w:t>
            </w:r>
            <w:r w:rsidRPr="001F134F">
              <w:rPr>
                <w:spacing w:val="-1"/>
                <w:sz w:val="22"/>
              </w:rPr>
              <w:t>t</w:t>
            </w:r>
            <w:r w:rsidRPr="001F134F">
              <w:rPr>
                <w:sz w:val="22"/>
              </w:rPr>
              <w:t>h</w:t>
            </w:r>
            <w:r w:rsidRPr="001F134F">
              <w:rPr>
                <w:spacing w:val="-5"/>
                <w:sz w:val="22"/>
              </w:rPr>
              <w:t xml:space="preserve"> </w:t>
            </w:r>
            <w:r w:rsidRPr="001F134F">
              <w:rPr>
                <w:spacing w:val="1"/>
                <w:sz w:val="22"/>
              </w:rPr>
              <w:t>A</w:t>
            </w:r>
            <w:r w:rsidRPr="001F134F">
              <w:rPr>
                <w:spacing w:val="-1"/>
                <w:sz w:val="22"/>
              </w:rPr>
              <w:t>A</w:t>
            </w:r>
            <w:r w:rsidRPr="001F134F">
              <w:rPr>
                <w:spacing w:val="1"/>
                <w:sz w:val="22"/>
              </w:rPr>
              <w:t>S</w:t>
            </w:r>
            <w:r w:rsidRPr="001F134F">
              <w:rPr>
                <w:sz w:val="22"/>
              </w:rPr>
              <w:t>B</w:t>
            </w:r>
            <w:r w:rsidRPr="001F134F">
              <w:rPr>
                <w:spacing w:val="-8"/>
                <w:sz w:val="22"/>
              </w:rPr>
              <w:t xml:space="preserve"> </w:t>
            </w:r>
            <w:r w:rsidRPr="001F134F">
              <w:rPr>
                <w:spacing w:val="2"/>
                <w:sz w:val="22"/>
              </w:rPr>
              <w:t>1</w:t>
            </w:r>
            <w:r w:rsidRPr="001F134F">
              <w:rPr>
                <w:spacing w:val="-1"/>
                <w:sz w:val="22"/>
              </w:rPr>
              <w:t>36</w:t>
            </w:r>
            <w:r w:rsidRPr="001F134F">
              <w:rPr>
                <w:sz w:val="22"/>
              </w:rPr>
              <w:t>;</w:t>
            </w:r>
          </w:p>
          <w:p w14:paraId="02DF8AA4" w14:textId="49216C9A" w:rsidR="004A6370" w:rsidRPr="001F134F" w:rsidRDefault="004A6370" w:rsidP="007E6DCC">
            <w:pPr>
              <w:pStyle w:val="BodyText"/>
              <w:widowControl w:val="0"/>
              <w:numPr>
                <w:ilvl w:val="0"/>
                <w:numId w:val="20"/>
              </w:numPr>
              <w:tabs>
                <w:tab w:val="left" w:pos="992"/>
              </w:tabs>
              <w:spacing w:before="29" w:after="0" w:line="270" w:lineRule="auto"/>
              <w:ind w:left="993" w:right="142"/>
              <w:rPr>
                <w:sz w:val="22"/>
              </w:rPr>
            </w:pPr>
            <w:r w:rsidRPr="001F134F">
              <w:rPr>
                <w:spacing w:val="-1"/>
                <w:sz w:val="22"/>
              </w:rPr>
              <w:t>th</w:t>
            </w:r>
            <w:r w:rsidR="00D94DB7">
              <w:rPr>
                <w:sz w:val="22"/>
              </w:rPr>
              <w:t>e</w:t>
            </w:r>
            <w:r w:rsidRPr="001F134F">
              <w:rPr>
                <w:sz w:val="22"/>
              </w:rPr>
              <w:t xml:space="preserve"> </w:t>
            </w:r>
            <w:r w:rsidRPr="001F134F">
              <w:rPr>
                <w:spacing w:val="2"/>
                <w:sz w:val="22"/>
              </w:rPr>
              <w:t>d</w:t>
            </w:r>
            <w:r w:rsidRPr="001F134F">
              <w:rPr>
                <w:spacing w:val="-1"/>
                <w:sz w:val="22"/>
              </w:rPr>
              <w:t>e</w:t>
            </w:r>
            <w:r w:rsidRPr="001F134F">
              <w:rPr>
                <w:sz w:val="22"/>
              </w:rPr>
              <w:t>r</w:t>
            </w:r>
            <w:r w:rsidRPr="001F134F">
              <w:rPr>
                <w:spacing w:val="-1"/>
                <w:sz w:val="22"/>
              </w:rPr>
              <w:t>e</w:t>
            </w:r>
            <w:r w:rsidRPr="001F134F">
              <w:rPr>
                <w:spacing w:val="1"/>
                <w:sz w:val="22"/>
              </w:rPr>
              <w:t>c</w:t>
            </w:r>
            <w:r w:rsidRPr="001F134F">
              <w:rPr>
                <w:spacing w:val="-1"/>
                <w:sz w:val="22"/>
              </w:rPr>
              <w:t>og</w:t>
            </w:r>
            <w:r w:rsidRPr="001F134F">
              <w:rPr>
                <w:spacing w:val="2"/>
                <w:sz w:val="22"/>
              </w:rPr>
              <w:t>n</w:t>
            </w:r>
            <w:r w:rsidRPr="001F134F">
              <w:rPr>
                <w:spacing w:val="-2"/>
                <w:sz w:val="22"/>
              </w:rPr>
              <w:t>i</w:t>
            </w:r>
            <w:r w:rsidRPr="001F134F">
              <w:rPr>
                <w:spacing w:val="2"/>
                <w:sz w:val="22"/>
              </w:rPr>
              <w:t>t</w:t>
            </w:r>
            <w:r w:rsidRPr="001F134F">
              <w:rPr>
                <w:spacing w:val="-2"/>
                <w:sz w:val="22"/>
              </w:rPr>
              <w:t>i</w:t>
            </w:r>
            <w:r w:rsidRPr="001F134F">
              <w:rPr>
                <w:spacing w:val="-1"/>
                <w:sz w:val="22"/>
              </w:rPr>
              <w:t>o</w:t>
            </w:r>
            <w:r w:rsidRPr="001F134F">
              <w:rPr>
                <w:sz w:val="22"/>
              </w:rPr>
              <w:t xml:space="preserve">n </w:t>
            </w:r>
            <w:r w:rsidRPr="001F134F">
              <w:rPr>
                <w:spacing w:val="-1"/>
                <w:sz w:val="22"/>
              </w:rPr>
              <w:t>o</w:t>
            </w:r>
            <w:r w:rsidR="00D94DB7">
              <w:rPr>
                <w:sz w:val="22"/>
              </w:rPr>
              <w:t>f</w:t>
            </w:r>
            <w:r w:rsidRPr="001F134F">
              <w:rPr>
                <w:spacing w:val="3"/>
                <w:sz w:val="22"/>
              </w:rPr>
              <w:t xml:space="preserve"> </w:t>
            </w:r>
            <w:r w:rsidRPr="001F134F">
              <w:rPr>
                <w:spacing w:val="-2"/>
                <w:sz w:val="22"/>
              </w:rPr>
              <w:t>i</w:t>
            </w:r>
            <w:r w:rsidRPr="001F134F">
              <w:rPr>
                <w:spacing w:val="-1"/>
                <w:sz w:val="22"/>
              </w:rPr>
              <w:t>te</w:t>
            </w:r>
            <w:r w:rsidRPr="001F134F">
              <w:rPr>
                <w:spacing w:val="2"/>
                <w:sz w:val="22"/>
              </w:rPr>
              <w:t>m</w:t>
            </w:r>
            <w:r w:rsidRPr="001F134F">
              <w:rPr>
                <w:sz w:val="22"/>
              </w:rPr>
              <w:t xml:space="preserve">s </w:t>
            </w:r>
            <w:r w:rsidRPr="001F134F">
              <w:rPr>
                <w:spacing w:val="-1"/>
                <w:sz w:val="22"/>
              </w:rPr>
              <w:t>o</w:t>
            </w:r>
            <w:r w:rsidRPr="001F134F">
              <w:rPr>
                <w:sz w:val="22"/>
              </w:rPr>
              <w:t xml:space="preserve">f </w:t>
            </w:r>
            <w:r w:rsidRPr="001F134F">
              <w:rPr>
                <w:spacing w:val="-1"/>
                <w:sz w:val="22"/>
              </w:rPr>
              <w:t>p</w:t>
            </w:r>
            <w:r w:rsidRPr="001F134F">
              <w:rPr>
                <w:sz w:val="22"/>
              </w:rPr>
              <w:t>r</w:t>
            </w:r>
            <w:r w:rsidRPr="001F134F">
              <w:rPr>
                <w:spacing w:val="-1"/>
                <w:sz w:val="22"/>
              </w:rPr>
              <w:t>ope</w:t>
            </w:r>
            <w:r w:rsidRPr="001F134F">
              <w:rPr>
                <w:sz w:val="22"/>
              </w:rPr>
              <w:t>r</w:t>
            </w:r>
            <w:r w:rsidRPr="001F134F">
              <w:rPr>
                <w:spacing w:val="2"/>
                <w:sz w:val="22"/>
              </w:rPr>
              <w:t>t</w:t>
            </w:r>
            <w:r w:rsidRPr="001F134F">
              <w:rPr>
                <w:spacing w:val="-5"/>
                <w:sz w:val="22"/>
              </w:rPr>
              <w:t>y</w:t>
            </w:r>
            <w:r w:rsidR="00D94DB7">
              <w:rPr>
                <w:sz w:val="22"/>
              </w:rPr>
              <w:t xml:space="preserve">, </w:t>
            </w:r>
            <w:r w:rsidRPr="001F134F">
              <w:rPr>
                <w:spacing w:val="-1"/>
                <w:sz w:val="22"/>
              </w:rPr>
              <w:t>p</w:t>
            </w:r>
            <w:r w:rsidRPr="001F134F">
              <w:rPr>
                <w:spacing w:val="1"/>
                <w:sz w:val="22"/>
              </w:rPr>
              <w:t>l</w:t>
            </w:r>
            <w:r w:rsidRPr="001F134F">
              <w:rPr>
                <w:spacing w:val="-1"/>
                <w:sz w:val="22"/>
              </w:rPr>
              <w:t>an</w:t>
            </w:r>
            <w:r w:rsidRPr="001F134F">
              <w:rPr>
                <w:sz w:val="22"/>
              </w:rPr>
              <w:t xml:space="preserve">t </w:t>
            </w:r>
            <w:r w:rsidRPr="001F134F">
              <w:rPr>
                <w:spacing w:val="2"/>
                <w:sz w:val="22"/>
              </w:rPr>
              <w:t xml:space="preserve"> </w:t>
            </w:r>
            <w:r w:rsidRPr="001F134F">
              <w:rPr>
                <w:spacing w:val="-1"/>
                <w:sz w:val="22"/>
              </w:rPr>
              <w:t>an</w:t>
            </w:r>
            <w:r w:rsidRPr="001F134F">
              <w:rPr>
                <w:sz w:val="22"/>
              </w:rPr>
              <w:t xml:space="preserve">d </w:t>
            </w:r>
            <w:r w:rsidRPr="001F134F">
              <w:rPr>
                <w:spacing w:val="3"/>
                <w:sz w:val="22"/>
              </w:rPr>
              <w:t xml:space="preserve"> </w:t>
            </w:r>
            <w:r w:rsidRPr="001F134F">
              <w:rPr>
                <w:spacing w:val="-1"/>
                <w:sz w:val="22"/>
              </w:rPr>
              <w:t>eq</w:t>
            </w:r>
            <w:r w:rsidRPr="001F134F">
              <w:rPr>
                <w:spacing w:val="2"/>
                <w:sz w:val="22"/>
              </w:rPr>
              <w:t>u</w:t>
            </w:r>
            <w:r w:rsidRPr="001F134F">
              <w:rPr>
                <w:spacing w:val="-2"/>
                <w:sz w:val="22"/>
              </w:rPr>
              <w:t>i</w:t>
            </w:r>
            <w:r w:rsidRPr="001F134F">
              <w:rPr>
                <w:spacing w:val="-1"/>
                <w:sz w:val="22"/>
              </w:rPr>
              <w:t>p</w:t>
            </w:r>
            <w:r w:rsidRPr="001F134F">
              <w:rPr>
                <w:spacing w:val="4"/>
                <w:sz w:val="22"/>
              </w:rPr>
              <w:t>m</w:t>
            </w:r>
            <w:r w:rsidRPr="001F134F">
              <w:rPr>
                <w:spacing w:val="-1"/>
                <w:sz w:val="22"/>
              </w:rPr>
              <w:t>en</w:t>
            </w:r>
            <w:r w:rsidRPr="001F134F">
              <w:rPr>
                <w:sz w:val="22"/>
              </w:rPr>
              <w:t xml:space="preserve">t </w:t>
            </w:r>
            <w:r w:rsidRPr="001F134F">
              <w:rPr>
                <w:spacing w:val="1"/>
                <w:sz w:val="22"/>
              </w:rPr>
              <w:t xml:space="preserve"> </w:t>
            </w:r>
            <w:r w:rsidRPr="001F134F">
              <w:rPr>
                <w:sz w:val="22"/>
              </w:rPr>
              <w:t>r</w:t>
            </w:r>
            <w:r w:rsidRPr="001F134F">
              <w:rPr>
                <w:spacing w:val="-1"/>
                <w:sz w:val="22"/>
              </w:rPr>
              <w:t>et</w:t>
            </w:r>
            <w:r w:rsidRPr="001F134F">
              <w:rPr>
                <w:spacing w:val="-2"/>
                <w:sz w:val="22"/>
              </w:rPr>
              <w:t>i</w:t>
            </w:r>
            <w:r w:rsidRPr="001F134F">
              <w:rPr>
                <w:sz w:val="22"/>
              </w:rPr>
              <w:t>r</w:t>
            </w:r>
            <w:r w:rsidRPr="001F134F">
              <w:rPr>
                <w:spacing w:val="2"/>
                <w:sz w:val="22"/>
              </w:rPr>
              <w:t>e</w:t>
            </w:r>
            <w:r w:rsidRPr="001F134F">
              <w:rPr>
                <w:sz w:val="22"/>
              </w:rPr>
              <w:t xml:space="preserve">d </w:t>
            </w:r>
            <w:r w:rsidRPr="001F134F">
              <w:rPr>
                <w:spacing w:val="1"/>
                <w:sz w:val="22"/>
              </w:rPr>
              <w:t xml:space="preserve"> </w:t>
            </w:r>
            <w:r w:rsidRPr="001F134F">
              <w:rPr>
                <w:spacing w:val="-1"/>
                <w:sz w:val="22"/>
              </w:rPr>
              <w:t>o</w:t>
            </w:r>
            <w:r w:rsidRPr="001F134F">
              <w:rPr>
                <w:sz w:val="22"/>
              </w:rPr>
              <w:t xml:space="preserve">r </w:t>
            </w:r>
            <w:r w:rsidRPr="001F134F">
              <w:rPr>
                <w:spacing w:val="2"/>
                <w:sz w:val="22"/>
              </w:rPr>
              <w:t xml:space="preserve"> d</w:t>
            </w:r>
            <w:r w:rsidRPr="001F134F">
              <w:rPr>
                <w:spacing w:val="-2"/>
                <w:sz w:val="22"/>
              </w:rPr>
              <w:t>i</w:t>
            </w:r>
            <w:r w:rsidRPr="001F134F">
              <w:rPr>
                <w:spacing w:val="1"/>
                <w:sz w:val="22"/>
              </w:rPr>
              <w:t>s</w:t>
            </w:r>
            <w:r w:rsidRPr="001F134F">
              <w:rPr>
                <w:spacing w:val="2"/>
                <w:sz w:val="22"/>
              </w:rPr>
              <w:t>p</w:t>
            </w:r>
            <w:r w:rsidRPr="001F134F">
              <w:rPr>
                <w:spacing w:val="-1"/>
                <w:sz w:val="22"/>
              </w:rPr>
              <w:t>o</w:t>
            </w:r>
            <w:r w:rsidRPr="001F134F">
              <w:rPr>
                <w:spacing w:val="1"/>
                <w:sz w:val="22"/>
              </w:rPr>
              <w:t>s</w:t>
            </w:r>
            <w:r w:rsidRPr="001F134F">
              <w:rPr>
                <w:spacing w:val="-1"/>
                <w:sz w:val="22"/>
              </w:rPr>
              <w:t>e</w:t>
            </w:r>
            <w:r w:rsidRPr="001F134F">
              <w:rPr>
                <w:sz w:val="22"/>
              </w:rPr>
              <w:t xml:space="preserve">d </w:t>
            </w:r>
            <w:r w:rsidRPr="001F134F">
              <w:rPr>
                <w:spacing w:val="1"/>
                <w:sz w:val="22"/>
              </w:rPr>
              <w:t xml:space="preserve"> </w:t>
            </w:r>
            <w:r w:rsidRPr="001F134F">
              <w:rPr>
                <w:spacing w:val="-1"/>
                <w:sz w:val="22"/>
              </w:rPr>
              <w:t>o</w:t>
            </w:r>
            <w:r w:rsidRPr="001F134F">
              <w:rPr>
                <w:sz w:val="22"/>
              </w:rPr>
              <w:t xml:space="preserve">f </w:t>
            </w:r>
            <w:r w:rsidRPr="001F134F">
              <w:rPr>
                <w:spacing w:val="3"/>
                <w:sz w:val="22"/>
              </w:rPr>
              <w:t xml:space="preserve"> </w:t>
            </w:r>
            <w:r w:rsidRPr="001F134F">
              <w:rPr>
                <w:spacing w:val="-2"/>
                <w:sz w:val="22"/>
              </w:rPr>
              <w:t>i</w:t>
            </w:r>
            <w:r w:rsidRPr="001F134F">
              <w:rPr>
                <w:sz w:val="22"/>
              </w:rPr>
              <w:t xml:space="preserve">s </w:t>
            </w:r>
            <w:r w:rsidRPr="001F134F">
              <w:rPr>
                <w:spacing w:val="2"/>
                <w:sz w:val="22"/>
              </w:rPr>
              <w:t xml:space="preserve"> </w:t>
            </w:r>
            <w:r w:rsidRPr="001F134F">
              <w:rPr>
                <w:spacing w:val="-1"/>
                <w:sz w:val="22"/>
              </w:rPr>
              <w:t>d</w:t>
            </w:r>
            <w:r w:rsidRPr="001F134F">
              <w:rPr>
                <w:spacing w:val="2"/>
                <w:sz w:val="22"/>
              </w:rPr>
              <w:t>e</w:t>
            </w:r>
            <w:r w:rsidRPr="001F134F">
              <w:rPr>
                <w:spacing w:val="-1"/>
                <w:sz w:val="22"/>
              </w:rPr>
              <w:t>te</w:t>
            </w:r>
            <w:r w:rsidRPr="001F134F">
              <w:rPr>
                <w:sz w:val="22"/>
              </w:rPr>
              <w:t>r</w:t>
            </w:r>
            <w:r w:rsidRPr="001F134F">
              <w:rPr>
                <w:spacing w:val="4"/>
                <w:sz w:val="22"/>
              </w:rPr>
              <w:t>m</w:t>
            </w:r>
            <w:r w:rsidRPr="001F134F">
              <w:rPr>
                <w:spacing w:val="-2"/>
                <w:sz w:val="22"/>
              </w:rPr>
              <w:t>i</w:t>
            </w:r>
            <w:r w:rsidRPr="001F134F">
              <w:rPr>
                <w:spacing w:val="-1"/>
                <w:sz w:val="22"/>
              </w:rPr>
              <w:t>ne</w:t>
            </w:r>
            <w:r w:rsidRPr="001F134F">
              <w:rPr>
                <w:sz w:val="22"/>
              </w:rPr>
              <w:t xml:space="preserve">d </w:t>
            </w:r>
            <w:r w:rsidRPr="001F134F">
              <w:rPr>
                <w:spacing w:val="1"/>
                <w:sz w:val="22"/>
              </w:rPr>
              <w:t xml:space="preserve"> i</w:t>
            </w:r>
            <w:r w:rsidRPr="001F134F">
              <w:rPr>
                <w:sz w:val="22"/>
              </w:rPr>
              <w:t>n</w:t>
            </w:r>
            <w:r w:rsidRPr="001F134F">
              <w:rPr>
                <w:w w:val="99"/>
                <w:sz w:val="22"/>
              </w:rPr>
              <w:t xml:space="preserve"> </w:t>
            </w:r>
            <w:r w:rsidRPr="001F134F">
              <w:rPr>
                <w:spacing w:val="-1"/>
                <w:sz w:val="22"/>
              </w:rPr>
              <w:t>a</w:t>
            </w:r>
            <w:r w:rsidRPr="001F134F">
              <w:rPr>
                <w:spacing w:val="1"/>
                <w:sz w:val="22"/>
              </w:rPr>
              <w:t>cc</w:t>
            </w:r>
            <w:r w:rsidRPr="001F134F">
              <w:rPr>
                <w:spacing w:val="-1"/>
                <w:sz w:val="22"/>
              </w:rPr>
              <w:t>o</w:t>
            </w:r>
            <w:r w:rsidRPr="001F134F">
              <w:rPr>
                <w:sz w:val="22"/>
              </w:rPr>
              <w:t>r</w:t>
            </w:r>
            <w:r w:rsidRPr="001F134F">
              <w:rPr>
                <w:spacing w:val="-1"/>
                <w:sz w:val="22"/>
              </w:rPr>
              <w:t>dan</w:t>
            </w:r>
            <w:r w:rsidRPr="001F134F">
              <w:rPr>
                <w:spacing w:val="1"/>
                <w:sz w:val="22"/>
              </w:rPr>
              <w:t>c</w:t>
            </w:r>
            <w:r w:rsidRPr="001F134F">
              <w:rPr>
                <w:sz w:val="22"/>
              </w:rPr>
              <w:t>e</w:t>
            </w:r>
            <w:r w:rsidRPr="001F134F">
              <w:rPr>
                <w:spacing w:val="-8"/>
                <w:sz w:val="22"/>
              </w:rPr>
              <w:t xml:space="preserve"> </w:t>
            </w:r>
            <w:r w:rsidRPr="001F134F">
              <w:rPr>
                <w:sz w:val="22"/>
              </w:rPr>
              <w:t>w</w:t>
            </w:r>
            <w:r w:rsidRPr="001F134F">
              <w:rPr>
                <w:spacing w:val="-2"/>
                <w:sz w:val="22"/>
              </w:rPr>
              <w:t>i</w:t>
            </w:r>
            <w:r w:rsidRPr="001F134F">
              <w:rPr>
                <w:spacing w:val="-1"/>
                <w:sz w:val="22"/>
              </w:rPr>
              <w:t>t</w:t>
            </w:r>
            <w:r w:rsidRPr="001F134F">
              <w:rPr>
                <w:sz w:val="22"/>
              </w:rPr>
              <w:t>h</w:t>
            </w:r>
            <w:r w:rsidRPr="001F134F">
              <w:rPr>
                <w:spacing w:val="-7"/>
                <w:sz w:val="22"/>
              </w:rPr>
              <w:t xml:space="preserve"> </w:t>
            </w:r>
            <w:r w:rsidRPr="001F134F">
              <w:rPr>
                <w:spacing w:val="-1"/>
                <w:sz w:val="22"/>
              </w:rPr>
              <w:t>th</w:t>
            </w:r>
            <w:r w:rsidRPr="001F134F">
              <w:rPr>
                <w:spacing w:val="-2"/>
                <w:sz w:val="22"/>
              </w:rPr>
              <w:t>i</w:t>
            </w:r>
            <w:r w:rsidRPr="001F134F">
              <w:rPr>
                <w:sz w:val="22"/>
              </w:rPr>
              <w:t>s</w:t>
            </w:r>
            <w:r w:rsidRPr="001F134F">
              <w:rPr>
                <w:spacing w:val="-6"/>
                <w:sz w:val="22"/>
              </w:rPr>
              <w:t xml:space="preserve"> </w:t>
            </w:r>
            <w:r w:rsidRPr="001F134F">
              <w:rPr>
                <w:spacing w:val="-1"/>
                <w:sz w:val="22"/>
              </w:rPr>
              <w:t>St</w:t>
            </w:r>
            <w:r w:rsidRPr="001F134F">
              <w:rPr>
                <w:spacing w:val="2"/>
                <w:sz w:val="22"/>
              </w:rPr>
              <w:t>a</w:t>
            </w:r>
            <w:r w:rsidRPr="001F134F">
              <w:rPr>
                <w:spacing w:val="-1"/>
                <w:sz w:val="22"/>
              </w:rPr>
              <w:t>n</w:t>
            </w:r>
            <w:r w:rsidRPr="001F134F">
              <w:rPr>
                <w:spacing w:val="2"/>
                <w:sz w:val="22"/>
              </w:rPr>
              <w:t>d</w:t>
            </w:r>
            <w:r w:rsidRPr="001F134F">
              <w:rPr>
                <w:spacing w:val="-1"/>
                <w:sz w:val="22"/>
              </w:rPr>
              <w:t>a</w:t>
            </w:r>
            <w:r w:rsidRPr="001F134F">
              <w:rPr>
                <w:sz w:val="22"/>
              </w:rPr>
              <w:t>r</w:t>
            </w:r>
            <w:r w:rsidRPr="001F134F">
              <w:rPr>
                <w:spacing w:val="-1"/>
                <w:sz w:val="22"/>
              </w:rPr>
              <w:t>d</w:t>
            </w:r>
            <w:r w:rsidRPr="001F134F">
              <w:rPr>
                <w:sz w:val="22"/>
              </w:rPr>
              <w:t>;</w:t>
            </w:r>
          </w:p>
          <w:p w14:paraId="02DF8AA5" w14:textId="77777777" w:rsidR="004A6370" w:rsidRPr="001F134F" w:rsidRDefault="004A6370" w:rsidP="007E6DCC">
            <w:pPr>
              <w:pStyle w:val="BodyText"/>
              <w:widowControl w:val="0"/>
              <w:numPr>
                <w:ilvl w:val="0"/>
                <w:numId w:val="20"/>
              </w:numPr>
              <w:tabs>
                <w:tab w:val="left" w:pos="992"/>
              </w:tabs>
              <w:spacing w:before="3" w:after="0" w:line="270" w:lineRule="auto"/>
              <w:ind w:left="993" w:right="139"/>
              <w:rPr>
                <w:sz w:val="22"/>
              </w:rPr>
            </w:pPr>
            <w:r w:rsidRPr="001F134F">
              <w:rPr>
                <w:spacing w:val="1"/>
                <w:sz w:val="22"/>
              </w:rPr>
              <w:t>c</w:t>
            </w:r>
            <w:r w:rsidRPr="001F134F">
              <w:rPr>
                <w:spacing w:val="-3"/>
                <w:sz w:val="22"/>
              </w:rPr>
              <w:t>o</w:t>
            </w:r>
            <w:r w:rsidRPr="001F134F">
              <w:rPr>
                <w:spacing w:val="4"/>
                <w:sz w:val="22"/>
              </w:rPr>
              <w:t>m</w:t>
            </w:r>
            <w:r w:rsidRPr="001F134F">
              <w:rPr>
                <w:spacing w:val="-1"/>
                <w:sz w:val="22"/>
              </w:rPr>
              <w:t>pen</w:t>
            </w:r>
            <w:r w:rsidRPr="001F134F">
              <w:rPr>
                <w:spacing w:val="1"/>
                <w:sz w:val="22"/>
              </w:rPr>
              <w:t>s</w:t>
            </w:r>
            <w:r w:rsidRPr="001F134F">
              <w:rPr>
                <w:spacing w:val="-1"/>
                <w:sz w:val="22"/>
              </w:rPr>
              <w:t>at</w:t>
            </w:r>
            <w:r w:rsidRPr="001F134F">
              <w:rPr>
                <w:spacing w:val="1"/>
                <w:sz w:val="22"/>
              </w:rPr>
              <w:t>i</w:t>
            </w:r>
            <w:r w:rsidRPr="001F134F">
              <w:rPr>
                <w:spacing w:val="-1"/>
                <w:sz w:val="22"/>
              </w:rPr>
              <w:t>o</w:t>
            </w:r>
            <w:r w:rsidRPr="001F134F">
              <w:rPr>
                <w:sz w:val="22"/>
              </w:rPr>
              <w:t xml:space="preserve">n </w:t>
            </w:r>
            <w:r w:rsidRPr="001F134F">
              <w:rPr>
                <w:spacing w:val="2"/>
                <w:sz w:val="22"/>
              </w:rPr>
              <w:t>f</w:t>
            </w:r>
            <w:r w:rsidRPr="001F134F">
              <w:rPr>
                <w:sz w:val="22"/>
              </w:rPr>
              <w:t>r</w:t>
            </w:r>
            <w:r w:rsidRPr="001F134F">
              <w:rPr>
                <w:spacing w:val="-1"/>
                <w:sz w:val="22"/>
              </w:rPr>
              <w:t>o</w:t>
            </w:r>
            <w:r w:rsidRPr="001F134F">
              <w:rPr>
                <w:sz w:val="22"/>
              </w:rPr>
              <w:t>m</w:t>
            </w:r>
            <w:r w:rsidRPr="001F134F">
              <w:rPr>
                <w:spacing w:val="6"/>
                <w:sz w:val="22"/>
              </w:rPr>
              <w:t xml:space="preserve"> </w:t>
            </w:r>
            <w:r w:rsidRPr="001F134F">
              <w:rPr>
                <w:spacing w:val="-1"/>
                <w:sz w:val="22"/>
              </w:rPr>
              <w:t>th</w:t>
            </w:r>
            <w:r w:rsidRPr="001F134F">
              <w:rPr>
                <w:spacing w:val="-2"/>
                <w:sz w:val="22"/>
              </w:rPr>
              <w:t>i</w:t>
            </w:r>
            <w:r w:rsidRPr="001F134F">
              <w:rPr>
                <w:sz w:val="22"/>
              </w:rPr>
              <w:t>rd</w:t>
            </w:r>
            <w:r w:rsidRPr="001F134F">
              <w:rPr>
                <w:spacing w:val="1"/>
                <w:sz w:val="22"/>
              </w:rPr>
              <w:t xml:space="preserve"> </w:t>
            </w:r>
            <w:r w:rsidRPr="001F134F">
              <w:rPr>
                <w:spacing w:val="-1"/>
                <w:sz w:val="22"/>
              </w:rPr>
              <w:t>p</w:t>
            </w:r>
            <w:r w:rsidRPr="001F134F">
              <w:rPr>
                <w:spacing w:val="2"/>
                <w:sz w:val="22"/>
              </w:rPr>
              <w:t>a</w:t>
            </w:r>
            <w:r w:rsidRPr="001F134F">
              <w:rPr>
                <w:sz w:val="22"/>
              </w:rPr>
              <w:t>r</w:t>
            </w:r>
            <w:r w:rsidRPr="001F134F">
              <w:rPr>
                <w:spacing w:val="-1"/>
                <w:sz w:val="22"/>
              </w:rPr>
              <w:t>t</w:t>
            </w:r>
            <w:r w:rsidRPr="001F134F">
              <w:rPr>
                <w:spacing w:val="-2"/>
                <w:sz w:val="22"/>
              </w:rPr>
              <w:t>i</w:t>
            </w:r>
            <w:r w:rsidRPr="001F134F">
              <w:rPr>
                <w:spacing w:val="-1"/>
                <w:sz w:val="22"/>
              </w:rPr>
              <w:t>e</w:t>
            </w:r>
            <w:r w:rsidRPr="001F134F">
              <w:rPr>
                <w:sz w:val="22"/>
              </w:rPr>
              <w:t>s</w:t>
            </w:r>
            <w:r w:rsidRPr="001F134F">
              <w:rPr>
                <w:spacing w:val="2"/>
                <w:sz w:val="22"/>
              </w:rPr>
              <w:t xml:space="preserve"> f</w:t>
            </w:r>
            <w:r w:rsidRPr="001F134F">
              <w:rPr>
                <w:spacing w:val="-1"/>
                <w:sz w:val="22"/>
              </w:rPr>
              <w:t>o</w:t>
            </w:r>
            <w:r w:rsidRPr="001F134F">
              <w:rPr>
                <w:sz w:val="22"/>
              </w:rPr>
              <w:t>r</w:t>
            </w:r>
            <w:r w:rsidRPr="001F134F">
              <w:rPr>
                <w:spacing w:val="2"/>
                <w:sz w:val="22"/>
              </w:rPr>
              <w:t xml:space="preserve"> </w:t>
            </w:r>
            <w:r w:rsidRPr="001F134F">
              <w:rPr>
                <w:spacing w:val="-2"/>
                <w:sz w:val="22"/>
              </w:rPr>
              <w:t>i</w:t>
            </w:r>
            <w:r w:rsidRPr="001F134F">
              <w:rPr>
                <w:spacing w:val="-1"/>
                <w:sz w:val="22"/>
              </w:rPr>
              <w:t>te</w:t>
            </w:r>
            <w:r w:rsidRPr="001F134F">
              <w:rPr>
                <w:spacing w:val="4"/>
                <w:sz w:val="22"/>
              </w:rPr>
              <w:t>m</w:t>
            </w:r>
            <w:r w:rsidRPr="001F134F">
              <w:rPr>
                <w:sz w:val="22"/>
              </w:rPr>
              <w:t>s</w:t>
            </w:r>
            <w:r w:rsidRPr="001F134F">
              <w:rPr>
                <w:spacing w:val="3"/>
                <w:sz w:val="22"/>
              </w:rPr>
              <w:t xml:space="preserve"> </w:t>
            </w:r>
            <w:r w:rsidRPr="001F134F">
              <w:rPr>
                <w:spacing w:val="-1"/>
                <w:sz w:val="22"/>
              </w:rPr>
              <w:t>o</w:t>
            </w:r>
            <w:r w:rsidRPr="001F134F">
              <w:rPr>
                <w:sz w:val="22"/>
              </w:rPr>
              <w:t>f</w:t>
            </w:r>
            <w:r w:rsidRPr="001F134F">
              <w:rPr>
                <w:spacing w:val="3"/>
                <w:sz w:val="22"/>
              </w:rPr>
              <w:t xml:space="preserve"> </w:t>
            </w:r>
            <w:r w:rsidRPr="001F134F">
              <w:rPr>
                <w:spacing w:val="-1"/>
                <w:sz w:val="22"/>
              </w:rPr>
              <w:t>p</w:t>
            </w:r>
            <w:r w:rsidRPr="001F134F">
              <w:rPr>
                <w:sz w:val="22"/>
              </w:rPr>
              <w:t>r</w:t>
            </w:r>
            <w:r w:rsidRPr="001F134F">
              <w:rPr>
                <w:spacing w:val="-1"/>
                <w:sz w:val="22"/>
              </w:rPr>
              <w:t>ope</w:t>
            </w:r>
            <w:r w:rsidRPr="001F134F">
              <w:rPr>
                <w:sz w:val="22"/>
              </w:rPr>
              <w:t>r</w:t>
            </w:r>
            <w:r w:rsidRPr="001F134F">
              <w:rPr>
                <w:spacing w:val="2"/>
                <w:sz w:val="22"/>
              </w:rPr>
              <w:t>t</w:t>
            </w:r>
            <w:r w:rsidRPr="001F134F">
              <w:rPr>
                <w:spacing w:val="-7"/>
                <w:sz w:val="22"/>
              </w:rPr>
              <w:t>y</w:t>
            </w:r>
            <w:r w:rsidRPr="001F134F">
              <w:rPr>
                <w:sz w:val="22"/>
              </w:rPr>
              <w:t>,</w:t>
            </w:r>
            <w:r w:rsidRPr="001F134F">
              <w:rPr>
                <w:spacing w:val="6"/>
                <w:sz w:val="22"/>
              </w:rPr>
              <w:t xml:space="preserve"> </w:t>
            </w:r>
            <w:r w:rsidRPr="001F134F">
              <w:rPr>
                <w:spacing w:val="-1"/>
                <w:sz w:val="22"/>
              </w:rPr>
              <w:t>p</w:t>
            </w:r>
            <w:r w:rsidRPr="001F134F">
              <w:rPr>
                <w:spacing w:val="-2"/>
                <w:sz w:val="22"/>
              </w:rPr>
              <w:t>l</w:t>
            </w:r>
            <w:r w:rsidRPr="001F134F">
              <w:rPr>
                <w:spacing w:val="2"/>
                <w:sz w:val="22"/>
              </w:rPr>
              <w:t>a</w:t>
            </w:r>
            <w:r w:rsidRPr="001F134F">
              <w:rPr>
                <w:spacing w:val="-1"/>
                <w:sz w:val="22"/>
              </w:rPr>
              <w:t>n</w:t>
            </w:r>
            <w:r w:rsidRPr="001F134F">
              <w:rPr>
                <w:sz w:val="22"/>
              </w:rPr>
              <w:t>t</w:t>
            </w:r>
            <w:r w:rsidRPr="001F134F">
              <w:rPr>
                <w:spacing w:val="1"/>
                <w:sz w:val="22"/>
              </w:rPr>
              <w:t xml:space="preserve"> </w:t>
            </w:r>
            <w:r w:rsidRPr="001F134F">
              <w:rPr>
                <w:spacing w:val="-1"/>
                <w:sz w:val="22"/>
              </w:rPr>
              <w:t>a</w:t>
            </w:r>
            <w:r w:rsidRPr="001F134F">
              <w:rPr>
                <w:spacing w:val="2"/>
                <w:sz w:val="22"/>
              </w:rPr>
              <w:t>n</w:t>
            </w:r>
            <w:r w:rsidRPr="001F134F">
              <w:rPr>
                <w:sz w:val="22"/>
              </w:rPr>
              <w:t>d</w:t>
            </w:r>
            <w:r w:rsidRPr="001F134F">
              <w:rPr>
                <w:spacing w:val="1"/>
                <w:sz w:val="22"/>
              </w:rPr>
              <w:t xml:space="preserve"> </w:t>
            </w:r>
            <w:r w:rsidRPr="001F134F">
              <w:rPr>
                <w:spacing w:val="2"/>
                <w:sz w:val="22"/>
              </w:rPr>
              <w:t>e</w:t>
            </w:r>
            <w:r w:rsidRPr="001F134F">
              <w:rPr>
                <w:spacing w:val="-1"/>
                <w:sz w:val="22"/>
              </w:rPr>
              <w:t>qu</w:t>
            </w:r>
            <w:r w:rsidRPr="001F134F">
              <w:rPr>
                <w:spacing w:val="1"/>
                <w:sz w:val="22"/>
              </w:rPr>
              <w:t>i</w:t>
            </w:r>
            <w:r w:rsidRPr="001F134F">
              <w:rPr>
                <w:spacing w:val="-1"/>
                <w:sz w:val="22"/>
              </w:rPr>
              <w:t>p</w:t>
            </w:r>
            <w:r w:rsidRPr="001F134F">
              <w:rPr>
                <w:spacing w:val="4"/>
                <w:sz w:val="22"/>
              </w:rPr>
              <w:t>m</w:t>
            </w:r>
            <w:r w:rsidRPr="001F134F">
              <w:rPr>
                <w:spacing w:val="-1"/>
                <w:sz w:val="22"/>
              </w:rPr>
              <w:t>en</w:t>
            </w:r>
            <w:r w:rsidRPr="001F134F">
              <w:rPr>
                <w:sz w:val="22"/>
              </w:rPr>
              <w:t xml:space="preserve">t </w:t>
            </w:r>
            <w:r w:rsidRPr="001F134F">
              <w:rPr>
                <w:spacing w:val="-1"/>
                <w:sz w:val="22"/>
              </w:rPr>
              <w:t>tha</w:t>
            </w:r>
            <w:r w:rsidRPr="001F134F">
              <w:rPr>
                <w:sz w:val="22"/>
              </w:rPr>
              <w:t>t</w:t>
            </w:r>
            <w:r w:rsidRPr="001F134F">
              <w:rPr>
                <w:spacing w:val="4"/>
                <w:sz w:val="22"/>
              </w:rPr>
              <w:t xml:space="preserve"> </w:t>
            </w:r>
            <w:r w:rsidRPr="001F134F">
              <w:rPr>
                <w:sz w:val="22"/>
              </w:rPr>
              <w:t>w</w:t>
            </w:r>
            <w:r w:rsidRPr="001F134F">
              <w:rPr>
                <w:spacing w:val="-1"/>
                <w:sz w:val="22"/>
              </w:rPr>
              <w:t>e</w:t>
            </w:r>
            <w:r w:rsidRPr="001F134F">
              <w:rPr>
                <w:sz w:val="22"/>
              </w:rPr>
              <w:t>re</w:t>
            </w:r>
            <w:r w:rsidRPr="001F134F">
              <w:rPr>
                <w:spacing w:val="1"/>
                <w:sz w:val="22"/>
              </w:rPr>
              <w:t xml:space="preserve"> </w:t>
            </w:r>
            <w:r w:rsidRPr="001F134F">
              <w:rPr>
                <w:spacing w:val="-2"/>
                <w:sz w:val="22"/>
              </w:rPr>
              <w:t>i</w:t>
            </w:r>
            <w:r w:rsidRPr="001F134F">
              <w:rPr>
                <w:spacing w:val="4"/>
                <w:sz w:val="22"/>
              </w:rPr>
              <w:t>m</w:t>
            </w:r>
            <w:r w:rsidRPr="001F134F">
              <w:rPr>
                <w:spacing w:val="-1"/>
                <w:sz w:val="22"/>
              </w:rPr>
              <w:t>pa</w:t>
            </w:r>
            <w:r w:rsidRPr="001F134F">
              <w:rPr>
                <w:spacing w:val="-2"/>
                <w:sz w:val="22"/>
              </w:rPr>
              <w:t>i</w:t>
            </w:r>
            <w:r w:rsidRPr="001F134F">
              <w:rPr>
                <w:sz w:val="22"/>
              </w:rPr>
              <w:t>r</w:t>
            </w:r>
            <w:r w:rsidRPr="001F134F">
              <w:rPr>
                <w:spacing w:val="-1"/>
                <w:sz w:val="22"/>
              </w:rPr>
              <w:t>ed</w:t>
            </w:r>
            <w:r w:rsidRPr="001F134F">
              <w:rPr>
                <w:sz w:val="22"/>
              </w:rPr>
              <w:t>,</w:t>
            </w:r>
            <w:r w:rsidRPr="001F134F">
              <w:rPr>
                <w:spacing w:val="4"/>
                <w:sz w:val="22"/>
              </w:rPr>
              <w:t xml:space="preserve"> </w:t>
            </w:r>
            <w:r w:rsidRPr="001F134F">
              <w:rPr>
                <w:spacing w:val="-2"/>
                <w:sz w:val="22"/>
              </w:rPr>
              <w:t>l</w:t>
            </w:r>
            <w:r w:rsidRPr="001F134F">
              <w:rPr>
                <w:spacing w:val="-1"/>
                <w:sz w:val="22"/>
              </w:rPr>
              <w:t>o</w:t>
            </w:r>
            <w:r w:rsidRPr="001F134F">
              <w:rPr>
                <w:spacing w:val="1"/>
                <w:sz w:val="22"/>
              </w:rPr>
              <w:t>s</w:t>
            </w:r>
            <w:r w:rsidRPr="001F134F">
              <w:rPr>
                <w:sz w:val="22"/>
              </w:rPr>
              <w:t xml:space="preserve">t </w:t>
            </w:r>
            <w:r w:rsidRPr="001F134F">
              <w:rPr>
                <w:spacing w:val="-1"/>
                <w:sz w:val="22"/>
              </w:rPr>
              <w:t>o</w:t>
            </w:r>
            <w:r w:rsidRPr="001F134F">
              <w:rPr>
                <w:sz w:val="22"/>
              </w:rPr>
              <w:t>r</w:t>
            </w:r>
            <w:r w:rsidRPr="001F134F">
              <w:rPr>
                <w:spacing w:val="5"/>
                <w:sz w:val="22"/>
              </w:rPr>
              <w:t xml:space="preserve"> </w:t>
            </w:r>
            <w:r w:rsidRPr="001F134F">
              <w:rPr>
                <w:spacing w:val="-1"/>
                <w:sz w:val="22"/>
              </w:rPr>
              <w:t>g</w:t>
            </w:r>
            <w:r w:rsidRPr="001F134F">
              <w:rPr>
                <w:spacing w:val="1"/>
                <w:sz w:val="22"/>
              </w:rPr>
              <w:t>i</w:t>
            </w:r>
            <w:r w:rsidRPr="001F134F">
              <w:rPr>
                <w:spacing w:val="-2"/>
                <w:sz w:val="22"/>
              </w:rPr>
              <w:t>v</w:t>
            </w:r>
            <w:r w:rsidRPr="001F134F">
              <w:rPr>
                <w:spacing w:val="2"/>
                <w:sz w:val="22"/>
              </w:rPr>
              <w:t>e</w:t>
            </w:r>
            <w:r w:rsidRPr="001F134F">
              <w:rPr>
                <w:sz w:val="22"/>
              </w:rPr>
              <w:t>n</w:t>
            </w:r>
            <w:r w:rsidRPr="001F134F">
              <w:rPr>
                <w:w w:val="99"/>
                <w:sz w:val="22"/>
              </w:rPr>
              <w:t xml:space="preserve"> </w:t>
            </w:r>
            <w:r w:rsidRPr="001F134F">
              <w:rPr>
                <w:spacing w:val="-1"/>
                <w:sz w:val="22"/>
              </w:rPr>
              <w:t>u</w:t>
            </w:r>
            <w:r w:rsidRPr="001F134F">
              <w:rPr>
                <w:sz w:val="22"/>
              </w:rPr>
              <w:t>p</w:t>
            </w:r>
            <w:r w:rsidRPr="001F134F">
              <w:rPr>
                <w:spacing w:val="-6"/>
                <w:sz w:val="22"/>
              </w:rPr>
              <w:t xml:space="preserve"> </w:t>
            </w:r>
            <w:r w:rsidRPr="001F134F">
              <w:rPr>
                <w:spacing w:val="-2"/>
                <w:sz w:val="22"/>
              </w:rPr>
              <w:t>i</w:t>
            </w:r>
            <w:r w:rsidRPr="001F134F">
              <w:rPr>
                <w:sz w:val="22"/>
              </w:rPr>
              <w:t>s</w:t>
            </w:r>
            <w:r w:rsidRPr="001F134F">
              <w:rPr>
                <w:spacing w:val="-3"/>
                <w:sz w:val="22"/>
              </w:rPr>
              <w:t xml:space="preserve"> </w:t>
            </w:r>
            <w:r w:rsidRPr="001F134F">
              <w:rPr>
                <w:spacing w:val="-2"/>
                <w:sz w:val="22"/>
              </w:rPr>
              <w:t>i</w:t>
            </w:r>
            <w:r w:rsidRPr="001F134F">
              <w:rPr>
                <w:spacing w:val="-1"/>
                <w:sz w:val="22"/>
              </w:rPr>
              <w:t>n</w:t>
            </w:r>
            <w:r w:rsidRPr="001F134F">
              <w:rPr>
                <w:spacing w:val="1"/>
                <w:sz w:val="22"/>
              </w:rPr>
              <w:t>cl</w:t>
            </w:r>
            <w:r w:rsidRPr="001F134F">
              <w:rPr>
                <w:spacing w:val="-1"/>
                <w:sz w:val="22"/>
              </w:rPr>
              <w:t>ud</w:t>
            </w:r>
            <w:r w:rsidRPr="001F134F">
              <w:rPr>
                <w:spacing w:val="2"/>
                <w:sz w:val="22"/>
              </w:rPr>
              <w:t>e</w:t>
            </w:r>
            <w:r w:rsidRPr="001F134F">
              <w:rPr>
                <w:sz w:val="22"/>
              </w:rPr>
              <w:t>d</w:t>
            </w:r>
            <w:r w:rsidRPr="001F134F">
              <w:rPr>
                <w:spacing w:val="-6"/>
                <w:sz w:val="22"/>
              </w:rPr>
              <w:t xml:space="preserve"> </w:t>
            </w:r>
            <w:r w:rsidRPr="001F134F">
              <w:rPr>
                <w:spacing w:val="1"/>
                <w:sz w:val="22"/>
              </w:rPr>
              <w:t>i</w:t>
            </w:r>
            <w:r w:rsidRPr="001F134F">
              <w:rPr>
                <w:sz w:val="22"/>
              </w:rPr>
              <w:t>n</w:t>
            </w:r>
            <w:r w:rsidRPr="001F134F">
              <w:rPr>
                <w:spacing w:val="-5"/>
                <w:sz w:val="22"/>
              </w:rPr>
              <w:t xml:space="preserve"> </w:t>
            </w:r>
            <w:r w:rsidRPr="001F134F">
              <w:rPr>
                <w:spacing w:val="2"/>
                <w:sz w:val="22"/>
              </w:rPr>
              <w:t>d</w:t>
            </w:r>
            <w:r w:rsidRPr="001F134F">
              <w:rPr>
                <w:spacing w:val="-1"/>
                <w:sz w:val="22"/>
              </w:rPr>
              <w:t>ete</w:t>
            </w:r>
            <w:r w:rsidRPr="001F134F">
              <w:rPr>
                <w:sz w:val="22"/>
              </w:rPr>
              <w:t>r</w:t>
            </w:r>
            <w:r w:rsidRPr="001F134F">
              <w:rPr>
                <w:spacing w:val="4"/>
                <w:sz w:val="22"/>
              </w:rPr>
              <w:t>m</w:t>
            </w:r>
            <w:r w:rsidRPr="001F134F">
              <w:rPr>
                <w:spacing w:val="-2"/>
                <w:sz w:val="22"/>
              </w:rPr>
              <w:t>i</w:t>
            </w:r>
            <w:r w:rsidRPr="001F134F">
              <w:rPr>
                <w:spacing w:val="-1"/>
                <w:sz w:val="22"/>
              </w:rPr>
              <w:t>n</w:t>
            </w:r>
            <w:r w:rsidRPr="001F134F">
              <w:rPr>
                <w:spacing w:val="-2"/>
                <w:sz w:val="22"/>
              </w:rPr>
              <w:t>i</w:t>
            </w:r>
            <w:r w:rsidRPr="001F134F">
              <w:rPr>
                <w:spacing w:val="2"/>
                <w:sz w:val="22"/>
              </w:rPr>
              <w:t>n</w:t>
            </w:r>
            <w:r w:rsidRPr="001F134F">
              <w:rPr>
                <w:sz w:val="22"/>
              </w:rPr>
              <w:t>g</w:t>
            </w:r>
            <w:r w:rsidRPr="001F134F">
              <w:rPr>
                <w:spacing w:val="-6"/>
                <w:sz w:val="22"/>
              </w:rPr>
              <w:t xml:space="preserve"> </w:t>
            </w:r>
            <w:r w:rsidRPr="001F134F">
              <w:rPr>
                <w:spacing w:val="-1"/>
                <w:sz w:val="22"/>
              </w:rPr>
              <w:t>p</w:t>
            </w:r>
            <w:r w:rsidRPr="001F134F">
              <w:rPr>
                <w:sz w:val="22"/>
              </w:rPr>
              <w:t>r</w:t>
            </w:r>
            <w:r w:rsidRPr="001F134F">
              <w:rPr>
                <w:spacing w:val="-1"/>
                <w:sz w:val="22"/>
              </w:rPr>
              <w:t>o</w:t>
            </w:r>
            <w:r w:rsidRPr="001F134F">
              <w:rPr>
                <w:spacing w:val="2"/>
                <w:sz w:val="22"/>
              </w:rPr>
              <w:t>f</w:t>
            </w:r>
            <w:r w:rsidRPr="001F134F">
              <w:rPr>
                <w:spacing w:val="-2"/>
                <w:sz w:val="22"/>
              </w:rPr>
              <w:t>i</w:t>
            </w:r>
            <w:r w:rsidRPr="001F134F">
              <w:rPr>
                <w:sz w:val="22"/>
              </w:rPr>
              <w:t>t</w:t>
            </w:r>
            <w:r w:rsidRPr="001F134F">
              <w:rPr>
                <w:spacing w:val="-6"/>
                <w:sz w:val="22"/>
              </w:rPr>
              <w:t xml:space="preserve"> </w:t>
            </w:r>
            <w:r w:rsidRPr="001F134F">
              <w:rPr>
                <w:spacing w:val="-1"/>
                <w:sz w:val="22"/>
              </w:rPr>
              <w:t>o</w:t>
            </w:r>
            <w:r w:rsidRPr="001F134F">
              <w:rPr>
                <w:sz w:val="22"/>
              </w:rPr>
              <w:t>r</w:t>
            </w:r>
            <w:r w:rsidRPr="001F134F">
              <w:rPr>
                <w:spacing w:val="-3"/>
                <w:sz w:val="22"/>
              </w:rPr>
              <w:t xml:space="preserve"> </w:t>
            </w:r>
            <w:r w:rsidRPr="001F134F">
              <w:rPr>
                <w:spacing w:val="-2"/>
                <w:sz w:val="22"/>
              </w:rPr>
              <w:t>l</w:t>
            </w:r>
            <w:r w:rsidRPr="001F134F">
              <w:rPr>
                <w:spacing w:val="-1"/>
                <w:sz w:val="22"/>
              </w:rPr>
              <w:t>o</w:t>
            </w:r>
            <w:r w:rsidRPr="001F134F">
              <w:rPr>
                <w:spacing w:val="1"/>
                <w:sz w:val="22"/>
              </w:rPr>
              <w:t>s</w:t>
            </w:r>
            <w:r w:rsidRPr="001F134F">
              <w:rPr>
                <w:sz w:val="22"/>
              </w:rPr>
              <w:t>s</w:t>
            </w:r>
            <w:r w:rsidRPr="001F134F">
              <w:rPr>
                <w:spacing w:val="-3"/>
                <w:sz w:val="22"/>
              </w:rPr>
              <w:t xml:space="preserve"> w</w:t>
            </w:r>
            <w:r w:rsidRPr="001F134F">
              <w:rPr>
                <w:spacing w:val="-1"/>
                <w:sz w:val="22"/>
              </w:rPr>
              <w:t>h</w:t>
            </w:r>
            <w:r w:rsidRPr="001F134F">
              <w:rPr>
                <w:spacing w:val="2"/>
                <w:sz w:val="22"/>
              </w:rPr>
              <w:t>e</w:t>
            </w:r>
            <w:r w:rsidRPr="001F134F">
              <w:rPr>
                <w:sz w:val="22"/>
              </w:rPr>
              <w:t>n</w:t>
            </w:r>
            <w:r w:rsidRPr="001F134F">
              <w:rPr>
                <w:spacing w:val="-6"/>
                <w:sz w:val="22"/>
              </w:rPr>
              <w:t xml:space="preserve"> </w:t>
            </w:r>
            <w:r w:rsidRPr="001F134F">
              <w:rPr>
                <w:spacing w:val="1"/>
                <w:sz w:val="22"/>
              </w:rPr>
              <w:t>i</w:t>
            </w:r>
            <w:r w:rsidRPr="001F134F">
              <w:rPr>
                <w:sz w:val="22"/>
              </w:rPr>
              <w:t>t</w:t>
            </w:r>
            <w:r w:rsidRPr="001F134F">
              <w:rPr>
                <w:spacing w:val="-5"/>
                <w:sz w:val="22"/>
              </w:rPr>
              <w:t xml:space="preserve"> </w:t>
            </w:r>
            <w:r w:rsidRPr="001F134F">
              <w:rPr>
                <w:spacing w:val="-1"/>
                <w:sz w:val="22"/>
              </w:rPr>
              <w:t>be</w:t>
            </w:r>
            <w:r w:rsidRPr="001F134F">
              <w:rPr>
                <w:spacing w:val="1"/>
                <w:sz w:val="22"/>
              </w:rPr>
              <w:t>c</w:t>
            </w:r>
            <w:r w:rsidRPr="001F134F">
              <w:rPr>
                <w:spacing w:val="2"/>
                <w:sz w:val="22"/>
              </w:rPr>
              <w:t>o</w:t>
            </w:r>
            <w:r w:rsidRPr="001F134F">
              <w:rPr>
                <w:spacing w:val="4"/>
                <w:sz w:val="22"/>
              </w:rPr>
              <w:t>m</w:t>
            </w:r>
            <w:r w:rsidRPr="001F134F">
              <w:rPr>
                <w:spacing w:val="-3"/>
                <w:sz w:val="22"/>
              </w:rPr>
              <w:t>e</w:t>
            </w:r>
            <w:r w:rsidRPr="001F134F">
              <w:rPr>
                <w:sz w:val="22"/>
              </w:rPr>
              <w:t>s</w:t>
            </w:r>
            <w:r w:rsidRPr="001F134F">
              <w:rPr>
                <w:spacing w:val="-5"/>
                <w:sz w:val="22"/>
              </w:rPr>
              <w:t xml:space="preserve"> </w:t>
            </w:r>
            <w:r w:rsidRPr="001F134F">
              <w:rPr>
                <w:sz w:val="22"/>
              </w:rPr>
              <w:t>r</w:t>
            </w:r>
            <w:r w:rsidRPr="001F134F">
              <w:rPr>
                <w:spacing w:val="-1"/>
                <w:sz w:val="22"/>
              </w:rPr>
              <w:t>e</w:t>
            </w:r>
            <w:r w:rsidRPr="001F134F">
              <w:rPr>
                <w:spacing w:val="1"/>
                <w:sz w:val="22"/>
              </w:rPr>
              <w:t>c</w:t>
            </w:r>
            <w:r w:rsidRPr="001F134F">
              <w:rPr>
                <w:spacing w:val="-1"/>
                <w:sz w:val="22"/>
              </w:rPr>
              <w:t>e</w:t>
            </w:r>
            <w:r w:rsidRPr="001F134F">
              <w:rPr>
                <w:spacing w:val="-2"/>
                <w:sz w:val="22"/>
              </w:rPr>
              <w:t>iv</w:t>
            </w:r>
            <w:r w:rsidRPr="001F134F">
              <w:rPr>
                <w:spacing w:val="2"/>
                <w:sz w:val="22"/>
              </w:rPr>
              <w:t>a</w:t>
            </w:r>
            <w:r w:rsidRPr="001F134F">
              <w:rPr>
                <w:spacing w:val="-1"/>
                <w:sz w:val="22"/>
              </w:rPr>
              <w:t>b</w:t>
            </w:r>
            <w:r w:rsidRPr="001F134F">
              <w:rPr>
                <w:spacing w:val="-2"/>
                <w:sz w:val="22"/>
              </w:rPr>
              <w:t>l</w:t>
            </w:r>
            <w:r w:rsidRPr="001F134F">
              <w:rPr>
                <w:spacing w:val="2"/>
                <w:sz w:val="22"/>
              </w:rPr>
              <w:t>e</w:t>
            </w:r>
            <w:r w:rsidRPr="001F134F">
              <w:rPr>
                <w:sz w:val="22"/>
              </w:rPr>
              <w:t>;</w:t>
            </w:r>
            <w:r w:rsidRPr="001F134F">
              <w:rPr>
                <w:spacing w:val="-6"/>
                <w:sz w:val="22"/>
              </w:rPr>
              <w:t xml:space="preserve"> </w:t>
            </w:r>
            <w:r w:rsidRPr="001F134F">
              <w:rPr>
                <w:spacing w:val="-1"/>
                <w:sz w:val="22"/>
              </w:rPr>
              <w:t>a</w:t>
            </w:r>
            <w:r w:rsidRPr="001F134F">
              <w:rPr>
                <w:spacing w:val="2"/>
                <w:sz w:val="22"/>
              </w:rPr>
              <w:t>n</w:t>
            </w:r>
            <w:r w:rsidRPr="001F134F">
              <w:rPr>
                <w:sz w:val="22"/>
              </w:rPr>
              <w:t>d</w:t>
            </w:r>
          </w:p>
          <w:p w14:paraId="02DF8AA6" w14:textId="77777777" w:rsidR="004A6370" w:rsidRDefault="004A6370" w:rsidP="007E6DCC">
            <w:pPr>
              <w:pStyle w:val="BodyText"/>
              <w:widowControl w:val="0"/>
              <w:numPr>
                <w:ilvl w:val="0"/>
                <w:numId w:val="20"/>
              </w:numPr>
              <w:tabs>
                <w:tab w:val="left" w:pos="992"/>
              </w:tabs>
              <w:spacing w:before="1" w:after="0" w:line="272" w:lineRule="auto"/>
              <w:ind w:left="993" w:right="141"/>
            </w:pPr>
            <w:r w:rsidRPr="001F134F">
              <w:rPr>
                <w:spacing w:val="-1"/>
                <w:sz w:val="22"/>
              </w:rPr>
              <w:t>th</w:t>
            </w:r>
            <w:r w:rsidRPr="001F134F">
              <w:rPr>
                <w:sz w:val="22"/>
              </w:rPr>
              <w:t>e</w:t>
            </w:r>
            <w:r w:rsidRPr="001F134F">
              <w:rPr>
                <w:spacing w:val="12"/>
                <w:sz w:val="22"/>
              </w:rPr>
              <w:t xml:space="preserve"> </w:t>
            </w:r>
            <w:r w:rsidRPr="001F134F">
              <w:rPr>
                <w:spacing w:val="1"/>
                <w:sz w:val="22"/>
              </w:rPr>
              <w:t>c</w:t>
            </w:r>
            <w:r w:rsidRPr="001F134F">
              <w:rPr>
                <w:spacing w:val="-1"/>
                <w:sz w:val="22"/>
              </w:rPr>
              <w:t>o</w:t>
            </w:r>
            <w:r w:rsidRPr="001F134F">
              <w:rPr>
                <w:spacing w:val="1"/>
                <w:sz w:val="22"/>
              </w:rPr>
              <w:t>s</w:t>
            </w:r>
            <w:r w:rsidRPr="001F134F">
              <w:rPr>
                <w:sz w:val="22"/>
              </w:rPr>
              <w:t>t</w:t>
            </w:r>
            <w:r w:rsidRPr="001F134F">
              <w:rPr>
                <w:spacing w:val="13"/>
                <w:sz w:val="22"/>
              </w:rPr>
              <w:t xml:space="preserve"> </w:t>
            </w:r>
            <w:r w:rsidRPr="001F134F">
              <w:rPr>
                <w:spacing w:val="-1"/>
                <w:sz w:val="22"/>
              </w:rPr>
              <w:t>o</w:t>
            </w:r>
            <w:r w:rsidRPr="001F134F">
              <w:rPr>
                <w:sz w:val="22"/>
              </w:rPr>
              <w:t>f</w:t>
            </w:r>
            <w:r w:rsidRPr="001F134F">
              <w:rPr>
                <w:spacing w:val="15"/>
                <w:sz w:val="22"/>
              </w:rPr>
              <w:t xml:space="preserve"> </w:t>
            </w:r>
            <w:r w:rsidRPr="001F134F">
              <w:rPr>
                <w:spacing w:val="-2"/>
                <w:sz w:val="22"/>
              </w:rPr>
              <w:t>i</w:t>
            </w:r>
            <w:r w:rsidRPr="001F134F">
              <w:rPr>
                <w:spacing w:val="2"/>
                <w:sz w:val="22"/>
              </w:rPr>
              <w:t>t</w:t>
            </w:r>
            <w:r w:rsidRPr="001F134F">
              <w:rPr>
                <w:spacing w:val="-1"/>
                <w:sz w:val="22"/>
              </w:rPr>
              <w:t>e</w:t>
            </w:r>
            <w:r w:rsidRPr="001F134F">
              <w:rPr>
                <w:spacing w:val="4"/>
                <w:sz w:val="22"/>
              </w:rPr>
              <w:t>m</w:t>
            </w:r>
            <w:r w:rsidRPr="001F134F">
              <w:rPr>
                <w:sz w:val="22"/>
              </w:rPr>
              <w:t>s</w:t>
            </w:r>
            <w:r w:rsidRPr="001F134F">
              <w:rPr>
                <w:spacing w:val="14"/>
                <w:sz w:val="22"/>
              </w:rPr>
              <w:t xml:space="preserve"> </w:t>
            </w:r>
            <w:r w:rsidRPr="001F134F">
              <w:rPr>
                <w:spacing w:val="-1"/>
                <w:sz w:val="22"/>
              </w:rPr>
              <w:t>o</w:t>
            </w:r>
            <w:r w:rsidRPr="001F134F">
              <w:rPr>
                <w:sz w:val="22"/>
              </w:rPr>
              <w:t>f</w:t>
            </w:r>
            <w:r w:rsidRPr="001F134F">
              <w:rPr>
                <w:spacing w:val="16"/>
                <w:sz w:val="22"/>
              </w:rPr>
              <w:t xml:space="preserve"> </w:t>
            </w:r>
            <w:r w:rsidRPr="001F134F">
              <w:rPr>
                <w:spacing w:val="-1"/>
                <w:sz w:val="22"/>
              </w:rPr>
              <w:t>p</w:t>
            </w:r>
            <w:r w:rsidRPr="001F134F">
              <w:rPr>
                <w:sz w:val="22"/>
              </w:rPr>
              <w:t>r</w:t>
            </w:r>
            <w:r w:rsidRPr="001F134F">
              <w:rPr>
                <w:spacing w:val="-1"/>
                <w:sz w:val="22"/>
              </w:rPr>
              <w:t>ope</w:t>
            </w:r>
            <w:r w:rsidRPr="001F134F">
              <w:rPr>
                <w:sz w:val="22"/>
              </w:rPr>
              <w:t>r</w:t>
            </w:r>
            <w:r w:rsidRPr="001F134F">
              <w:rPr>
                <w:spacing w:val="2"/>
                <w:sz w:val="22"/>
              </w:rPr>
              <w:t>t</w:t>
            </w:r>
            <w:r w:rsidRPr="001F134F">
              <w:rPr>
                <w:spacing w:val="-5"/>
                <w:sz w:val="22"/>
              </w:rPr>
              <w:t>y</w:t>
            </w:r>
            <w:r w:rsidRPr="001F134F">
              <w:rPr>
                <w:sz w:val="22"/>
              </w:rPr>
              <w:t>,</w:t>
            </w:r>
            <w:r w:rsidRPr="001F134F">
              <w:rPr>
                <w:spacing w:val="15"/>
                <w:sz w:val="22"/>
              </w:rPr>
              <w:t xml:space="preserve"> </w:t>
            </w:r>
            <w:r w:rsidRPr="001F134F">
              <w:rPr>
                <w:spacing w:val="-1"/>
                <w:sz w:val="22"/>
              </w:rPr>
              <w:t>p</w:t>
            </w:r>
            <w:r w:rsidRPr="001F134F">
              <w:rPr>
                <w:spacing w:val="-2"/>
                <w:sz w:val="22"/>
              </w:rPr>
              <w:t>l</w:t>
            </w:r>
            <w:r w:rsidRPr="001F134F">
              <w:rPr>
                <w:spacing w:val="2"/>
                <w:sz w:val="22"/>
              </w:rPr>
              <w:t>a</w:t>
            </w:r>
            <w:r w:rsidRPr="001F134F">
              <w:rPr>
                <w:spacing w:val="-1"/>
                <w:sz w:val="22"/>
              </w:rPr>
              <w:t>n</w:t>
            </w:r>
            <w:r w:rsidRPr="001F134F">
              <w:rPr>
                <w:sz w:val="22"/>
              </w:rPr>
              <w:t>t</w:t>
            </w:r>
            <w:r w:rsidRPr="001F134F">
              <w:rPr>
                <w:spacing w:val="12"/>
                <w:sz w:val="22"/>
              </w:rPr>
              <w:t xml:space="preserve"> </w:t>
            </w:r>
            <w:r w:rsidRPr="001F134F">
              <w:rPr>
                <w:spacing w:val="2"/>
                <w:sz w:val="22"/>
              </w:rPr>
              <w:t>a</w:t>
            </w:r>
            <w:r w:rsidRPr="001F134F">
              <w:rPr>
                <w:spacing w:val="-1"/>
                <w:sz w:val="22"/>
              </w:rPr>
              <w:t>n</w:t>
            </w:r>
            <w:r w:rsidRPr="001F134F">
              <w:rPr>
                <w:sz w:val="22"/>
              </w:rPr>
              <w:t>d</w:t>
            </w:r>
            <w:r w:rsidRPr="001F134F">
              <w:rPr>
                <w:spacing w:val="15"/>
                <w:sz w:val="22"/>
              </w:rPr>
              <w:t xml:space="preserve"> </w:t>
            </w:r>
            <w:r w:rsidRPr="001F134F">
              <w:rPr>
                <w:spacing w:val="-1"/>
                <w:sz w:val="22"/>
              </w:rPr>
              <w:t>eq</w:t>
            </w:r>
            <w:r w:rsidRPr="001F134F">
              <w:rPr>
                <w:spacing w:val="2"/>
                <w:sz w:val="22"/>
              </w:rPr>
              <w:t>u</w:t>
            </w:r>
            <w:r w:rsidRPr="001F134F">
              <w:rPr>
                <w:spacing w:val="-2"/>
                <w:sz w:val="22"/>
              </w:rPr>
              <w:t>i</w:t>
            </w:r>
            <w:r w:rsidRPr="001F134F">
              <w:rPr>
                <w:spacing w:val="-1"/>
                <w:sz w:val="22"/>
              </w:rPr>
              <w:t>p</w:t>
            </w:r>
            <w:r w:rsidRPr="001F134F">
              <w:rPr>
                <w:spacing w:val="4"/>
                <w:sz w:val="22"/>
              </w:rPr>
              <w:t>m</w:t>
            </w:r>
            <w:r w:rsidRPr="001F134F">
              <w:rPr>
                <w:spacing w:val="-1"/>
                <w:sz w:val="22"/>
              </w:rPr>
              <w:t>en</w:t>
            </w:r>
            <w:r w:rsidRPr="001F134F">
              <w:rPr>
                <w:sz w:val="22"/>
              </w:rPr>
              <w:t>t</w:t>
            </w:r>
            <w:r w:rsidRPr="001F134F">
              <w:rPr>
                <w:spacing w:val="12"/>
                <w:sz w:val="22"/>
              </w:rPr>
              <w:t xml:space="preserve"> </w:t>
            </w:r>
            <w:r w:rsidRPr="001F134F">
              <w:rPr>
                <w:sz w:val="22"/>
              </w:rPr>
              <w:t>r</w:t>
            </w:r>
            <w:r w:rsidRPr="001F134F">
              <w:rPr>
                <w:spacing w:val="2"/>
                <w:sz w:val="22"/>
              </w:rPr>
              <w:t>e</w:t>
            </w:r>
            <w:r w:rsidRPr="001F134F">
              <w:rPr>
                <w:spacing w:val="1"/>
                <w:sz w:val="22"/>
              </w:rPr>
              <w:t>s</w:t>
            </w:r>
            <w:r w:rsidRPr="001F134F">
              <w:rPr>
                <w:spacing w:val="-1"/>
                <w:sz w:val="22"/>
              </w:rPr>
              <w:t>to</w:t>
            </w:r>
            <w:r w:rsidRPr="001F134F">
              <w:rPr>
                <w:sz w:val="22"/>
              </w:rPr>
              <w:t>r</w:t>
            </w:r>
            <w:r w:rsidRPr="001F134F">
              <w:rPr>
                <w:spacing w:val="-1"/>
                <w:sz w:val="22"/>
              </w:rPr>
              <w:t>ed</w:t>
            </w:r>
            <w:r w:rsidRPr="001F134F">
              <w:rPr>
                <w:sz w:val="22"/>
              </w:rPr>
              <w:t>,</w:t>
            </w:r>
            <w:r w:rsidRPr="001F134F">
              <w:rPr>
                <w:spacing w:val="13"/>
                <w:sz w:val="22"/>
              </w:rPr>
              <w:t xml:space="preserve"> </w:t>
            </w:r>
            <w:r w:rsidRPr="001F134F">
              <w:rPr>
                <w:spacing w:val="2"/>
                <w:sz w:val="22"/>
              </w:rPr>
              <w:t>p</w:t>
            </w:r>
            <w:r w:rsidRPr="001F134F">
              <w:rPr>
                <w:spacing w:val="-1"/>
                <w:sz w:val="22"/>
              </w:rPr>
              <w:t>u</w:t>
            </w:r>
            <w:r w:rsidRPr="001F134F">
              <w:rPr>
                <w:sz w:val="22"/>
              </w:rPr>
              <w:t>r</w:t>
            </w:r>
            <w:r w:rsidRPr="001F134F">
              <w:rPr>
                <w:spacing w:val="1"/>
                <w:sz w:val="22"/>
              </w:rPr>
              <w:t>c</w:t>
            </w:r>
            <w:r w:rsidRPr="001F134F">
              <w:rPr>
                <w:spacing w:val="-1"/>
                <w:sz w:val="22"/>
              </w:rPr>
              <w:t>ha</w:t>
            </w:r>
            <w:r w:rsidRPr="001F134F">
              <w:rPr>
                <w:spacing w:val="1"/>
                <w:sz w:val="22"/>
              </w:rPr>
              <w:t>s</w:t>
            </w:r>
            <w:r w:rsidRPr="001F134F">
              <w:rPr>
                <w:spacing w:val="-1"/>
                <w:sz w:val="22"/>
              </w:rPr>
              <w:t>e</w:t>
            </w:r>
            <w:r w:rsidRPr="001F134F">
              <w:rPr>
                <w:sz w:val="22"/>
              </w:rPr>
              <w:t>d</w:t>
            </w:r>
            <w:r w:rsidRPr="001F134F">
              <w:rPr>
                <w:spacing w:val="14"/>
                <w:sz w:val="22"/>
              </w:rPr>
              <w:t xml:space="preserve"> </w:t>
            </w:r>
            <w:r w:rsidRPr="001F134F">
              <w:rPr>
                <w:spacing w:val="-1"/>
                <w:sz w:val="22"/>
              </w:rPr>
              <w:t>o</w:t>
            </w:r>
            <w:r w:rsidRPr="001F134F">
              <w:rPr>
                <w:sz w:val="22"/>
              </w:rPr>
              <w:t>r</w:t>
            </w:r>
            <w:r w:rsidRPr="001F134F">
              <w:rPr>
                <w:spacing w:val="14"/>
                <w:sz w:val="22"/>
              </w:rPr>
              <w:t xml:space="preserve"> </w:t>
            </w:r>
            <w:r w:rsidRPr="001F134F">
              <w:rPr>
                <w:spacing w:val="1"/>
                <w:sz w:val="22"/>
              </w:rPr>
              <w:t>c</w:t>
            </w:r>
            <w:r w:rsidRPr="001F134F">
              <w:rPr>
                <w:spacing w:val="-1"/>
                <w:sz w:val="22"/>
              </w:rPr>
              <w:t>on</w:t>
            </w:r>
            <w:r w:rsidRPr="001F134F">
              <w:rPr>
                <w:spacing w:val="1"/>
                <w:sz w:val="22"/>
              </w:rPr>
              <w:t>s</w:t>
            </w:r>
            <w:r w:rsidRPr="001F134F">
              <w:rPr>
                <w:spacing w:val="2"/>
                <w:sz w:val="22"/>
              </w:rPr>
              <w:t>t</w:t>
            </w:r>
            <w:r w:rsidRPr="001F134F">
              <w:rPr>
                <w:sz w:val="22"/>
              </w:rPr>
              <w:t>r</w:t>
            </w:r>
            <w:r w:rsidRPr="001F134F">
              <w:rPr>
                <w:spacing w:val="-1"/>
                <w:sz w:val="22"/>
              </w:rPr>
              <w:t>u</w:t>
            </w:r>
            <w:r w:rsidRPr="001F134F">
              <w:rPr>
                <w:spacing w:val="1"/>
                <w:sz w:val="22"/>
              </w:rPr>
              <w:t>c</w:t>
            </w:r>
            <w:r w:rsidRPr="001F134F">
              <w:rPr>
                <w:spacing w:val="-1"/>
                <w:sz w:val="22"/>
              </w:rPr>
              <w:t>te</w:t>
            </w:r>
            <w:r w:rsidRPr="001F134F">
              <w:rPr>
                <w:sz w:val="22"/>
              </w:rPr>
              <w:t>d</w:t>
            </w:r>
            <w:r w:rsidRPr="001F134F">
              <w:rPr>
                <w:spacing w:val="12"/>
                <w:sz w:val="22"/>
              </w:rPr>
              <w:t xml:space="preserve"> </w:t>
            </w:r>
            <w:r w:rsidRPr="001F134F">
              <w:rPr>
                <w:spacing w:val="-1"/>
                <w:sz w:val="22"/>
              </w:rPr>
              <w:t>a</w:t>
            </w:r>
            <w:r w:rsidRPr="001F134F">
              <w:rPr>
                <w:sz w:val="22"/>
              </w:rPr>
              <w:t>s</w:t>
            </w:r>
            <w:r w:rsidRPr="001F134F">
              <w:rPr>
                <w:spacing w:val="15"/>
                <w:sz w:val="22"/>
              </w:rPr>
              <w:t xml:space="preserve"> </w:t>
            </w:r>
            <w:r w:rsidRPr="001F134F">
              <w:rPr>
                <w:sz w:val="22"/>
              </w:rPr>
              <w:t>r</w:t>
            </w:r>
            <w:r w:rsidRPr="001F134F">
              <w:rPr>
                <w:spacing w:val="-1"/>
                <w:sz w:val="22"/>
              </w:rPr>
              <w:t>e</w:t>
            </w:r>
            <w:r w:rsidRPr="001F134F">
              <w:rPr>
                <w:spacing w:val="2"/>
                <w:sz w:val="22"/>
              </w:rPr>
              <w:t>p</w:t>
            </w:r>
            <w:r w:rsidRPr="001F134F">
              <w:rPr>
                <w:spacing w:val="-2"/>
                <w:sz w:val="22"/>
              </w:rPr>
              <w:t>l</w:t>
            </w:r>
            <w:r w:rsidRPr="001F134F">
              <w:rPr>
                <w:spacing w:val="-1"/>
                <w:sz w:val="22"/>
              </w:rPr>
              <w:t>a</w:t>
            </w:r>
            <w:r w:rsidRPr="001F134F">
              <w:rPr>
                <w:spacing w:val="1"/>
                <w:sz w:val="22"/>
              </w:rPr>
              <w:t>c</w:t>
            </w:r>
            <w:r w:rsidRPr="001F134F">
              <w:rPr>
                <w:spacing w:val="-1"/>
                <w:sz w:val="22"/>
              </w:rPr>
              <w:t>e</w:t>
            </w:r>
            <w:r w:rsidRPr="001F134F">
              <w:rPr>
                <w:spacing w:val="4"/>
                <w:sz w:val="22"/>
              </w:rPr>
              <w:t>m</w:t>
            </w:r>
            <w:r w:rsidRPr="001F134F">
              <w:rPr>
                <w:spacing w:val="-1"/>
                <w:sz w:val="22"/>
              </w:rPr>
              <w:t>ent</w:t>
            </w:r>
            <w:r w:rsidRPr="001F134F">
              <w:rPr>
                <w:sz w:val="22"/>
              </w:rPr>
              <w:t>s</w:t>
            </w:r>
            <w:r w:rsidRPr="001F134F">
              <w:rPr>
                <w:spacing w:val="14"/>
                <w:sz w:val="22"/>
              </w:rPr>
              <w:t xml:space="preserve"> </w:t>
            </w:r>
            <w:r w:rsidRPr="001F134F">
              <w:rPr>
                <w:spacing w:val="-2"/>
                <w:sz w:val="22"/>
              </w:rPr>
              <w:t>i</w:t>
            </w:r>
            <w:r w:rsidRPr="001F134F">
              <w:rPr>
                <w:sz w:val="22"/>
              </w:rPr>
              <w:t>s</w:t>
            </w:r>
            <w:r w:rsidRPr="001F134F">
              <w:rPr>
                <w:w w:val="99"/>
                <w:sz w:val="22"/>
              </w:rPr>
              <w:t xml:space="preserve"> </w:t>
            </w:r>
            <w:r w:rsidRPr="001F134F">
              <w:rPr>
                <w:spacing w:val="-1"/>
                <w:sz w:val="22"/>
              </w:rPr>
              <w:t>dete</w:t>
            </w:r>
            <w:r w:rsidRPr="001F134F">
              <w:rPr>
                <w:sz w:val="22"/>
              </w:rPr>
              <w:t>r</w:t>
            </w:r>
            <w:r w:rsidRPr="001F134F">
              <w:rPr>
                <w:spacing w:val="4"/>
                <w:sz w:val="22"/>
              </w:rPr>
              <w:t>m</w:t>
            </w:r>
            <w:r w:rsidRPr="001F134F">
              <w:rPr>
                <w:spacing w:val="-2"/>
                <w:sz w:val="22"/>
              </w:rPr>
              <w:t>i</w:t>
            </w:r>
            <w:r w:rsidRPr="001F134F">
              <w:rPr>
                <w:spacing w:val="-1"/>
                <w:sz w:val="22"/>
              </w:rPr>
              <w:t>ne</w:t>
            </w:r>
            <w:r w:rsidRPr="001F134F">
              <w:rPr>
                <w:sz w:val="22"/>
              </w:rPr>
              <w:t>d</w:t>
            </w:r>
            <w:r w:rsidRPr="001F134F">
              <w:rPr>
                <w:spacing w:val="-7"/>
                <w:sz w:val="22"/>
              </w:rPr>
              <w:t xml:space="preserve"> </w:t>
            </w:r>
            <w:r w:rsidRPr="001F134F">
              <w:rPr>
                <w:spacing w:val="-2"/>
                <w:sz w:val="22"/>
              </w:rPr>
              <w:t>i</w:t>
            </w:r>
            <w:r w:rsidRPr="001F134F">
              <w:rPr>
                <w:sz w:val="22"/>
              </w:rPr>
              <w:t>n</w:t>
            </w:r>
            <w:r w:rsidRPr="001F134F">
              <w:rPr>
                <w:spacing w:val="-8"/>
                <w:sz w:val="22"/>
              </w:rPr>
              <w:t xml:space="preserve"> </w:t>
            </w:r>
            <w:r w:rsidRPr="001F134F">
              <w:rPr>
                <w:spacing w:val="-1"/>
                <w:sz w:val="22"/>
              </w:rPr>
              <w:t>a</w:t>
            </w:r>
            <w:r w:rsidRPr="001F134F">
              <w:rPr>
                <w:spacing w:val="1"/>
                <w:sz w:val="22"/>
              </w:rPr>
              <w:t>cc</w:t>
            </w:r>
            <w:r w:rsidRPr="001F134F">
              <w:rPr>
                <w:spacing w:val="-1"/>
                <w:sz w:val="22"/>
              </w:rPr>
              <w:t>o</w:t>
            </w:r>
            <w:r w:rsidRPr="001F134F">
              <w:rPr>
                <w:sz w:val="22"/>
              </w:rPr>
              <w:t>r</w:t>
            </w:r>
            <w:r w:rsidRPr="001F134F">
              <w:rPr>
                <w:spacing w:val="2"/>
                <w:sz w:val="22"/>
              </w:rPr>
              <w:t>d</w:t>
            </w:r>
            <w:r w:rsidRPr="001F134F">
              <w:rPr>
                <w:spacing w:val="-1"/>
                <w:sz w:val="22"/>
              </w:rPr>
              <w:t>an</w:t>
            </w:r>
            <w:r w:rsidRPr="001F134F">
              <w:rPr>
                <w:spacing w:val="1"/>
                <w:sz w:val="22"/>
              </w:rPr>
              <w:t>c</w:t>
            </w:r>
            <w:r w:rsidRPr="001F134F">
              <w:rPr>
                <w:sz w:val="22"/>
              </w:rPr>
              <w:t>e</w:t>
            </w:r>
            <w:r w:rsidRPr="001F134F">
              <w:rPr>
                <w:spacing w:val="-7"/>
                <w:sz w:val="22"/>
              </w:rPr>
              <w:t xml:space="preserve"> </w:t>
            </w:r>
            <w:r w:rsidRPr="001F134F">
              <w:rPr>
                <w:sz w:val="22"/>
              </w:rPr>
              <w:t>w</w:t>
            </w:r>
            <w:r w:rsidRPr="001F134F">
              <w:rPr>
                <w:spacing w:val="-2"/>
                <w:sz w:val="22"/>
              </w:rPr>
              <w:t>i</w:t>
            </w:r>
            <w:r w:rsidRPr="001F134F">
              <w:rPr>
                <w:spacing w:val="-1"/>
                <w:sz w:val="22"/>
              </w:rPr>
              <w:t>t</w:t>
            </w:r>
            <w:r w:rsidRPr="001F134F">
              <w:rPr>
                <w:sz w:val="22"/>
              </w:rPr>
              <w:t>h</w:t>
            </w:r>
            <w:r w:rsidRPr="001F134F">
              <w:rPr>
                <w:spacing w:val="-6"/>
                <w:sz w:val="22"/>
              </w:rPr>
              <w:t xml:space="preserve"> </w:t>
            </w:r>
            <w:r w:rsidRPr="001F134F">
              <w:rPr>
                <w:spacing w:val="-1"/>
                <w:sz w:val="22"/>
              </w:rPr>
              <w:t>th</w:t>
            </w:r>
            <w:r w:rsidRPr="001F134F">
              <w:rPr>
                <w:spacing w:val="-2"/>
                <w:sz w:val="22"/>
              </w:rPr>
              <w:t>i</w:t>
            </w:r>
            <w:r w:rsidRPr="001F134F">
              <w:rPr>
                <w:sz w:val="22"/>
              </w:rPr>
              <w:t>s</w:t>
            </w:r>
            <w:r w:rsidRPr="001F134F">
              <w:rPr>
                <w:spacing w:val="-5"/>
                <w:sz w:val="22"/>
              </w:rPr>
              <w:t xml:space="preserve"> </w:t>
            </w:r>
            <w:r w:rsidRPr="001F134F">
              <w:rPr>
                <w:spacing w:val="-1"/>
                <w:sz w:val="22"/>
              </w:rPr>
              <w:t>St</w:t>
            </w:r>
            <w:r w:rsidRPr="001F134F">
              <w:rPr>
                <w:spacing w:val="2"/>
                <w:sz w:val="22"/>
              </w:rPr>
              <w:t>a</w:t>
            </w:r>
            <w:r w:rsidRPr="001F134F">
              <w:rPr>
                <w:spacing w:val="-1"/>
                <w:sz w:val="22"/>
              </w:rPr>
              <w:t>nda</w:t>
            </w:r>
            <w:r w:rsidRPr="001F134F">
              <w:rPr>
                <w:sz w:val="22"/>
              </w:rPr>
              <w:t>r</w:t>
            </w:r>
            <w:r w:rsidRPr="001F134F">
              <w:rPr>
                <w:spacing w:val="2"/>
                <w:sz w:val="22"/>
              </w:rPr>
              <w:t>d</w:t>
            </w:r>
            <w:r w:rsidRPr="001F134F">
              <w:rPr>
                <w:sz w:val="22"/>
              </w:rPr>
              <w:t>.</w:t>
            </w:r>
          </w:p>
        </w:tc>
      </w:tr>
    </w:tbl>
    <w:p w14:paraId="02DF8AA8" w14:textId="77777777" w:rsidR="004A6370" w:rsidRDefault="004A6370" w:rsidP="00BB12E1">
      <w:pPr>
        <w:spacing w:before="15" w:line="240" w:lineRule="exact"/>
        <w:ind w:left="993"/>
        <w:rPr>
          <w:sz w:val="24"/>
          <w:szCs w:val="24"/>
        </w:rPr>
      </w:pPr>
    </w:p>
    <w:p w14:paraId="02DF8AA9" w14:textId="77777777" w:rsidR="004A6370" w:rsidRPr="009712AC" w:rsidRDefault="004A6370" w:rsidP="009712AC">
      <w:pPr>
        <w:pStyle w:val="BodyText"/>
        <w:spacing w:line="270" w:lineRule="auto"/>
        <w:ind w:left="993" w:right="139"/>
        <w:jc w:val="both"/>
        <w:rPr>
          <w:spacing w:val="1"/>
        </w:rPr>
      </w:pPr>
      <w:r w:rsidRPr="009712AC">
        <w:rPr>
          <w:spacing w:val="1"/>
        </w:rPr>
        <w:t>Compen</w:t>
      </w:r>
      <w:r>
        <w:rPr>
          <w:spacing w:val="1"/>
        </w:rPr>
        <w:t>s</w:t>
      </w:r>
      <w:r w:rsidRPr="009712AC">
        <w:rPr>
          <w:spacing w:val="1"/>
        </w:rPr>
        <w:t>ation for damages e</w:t>
      </w:r>
      <w:r>
        <w:rPr>
          <w:spacing w:val="1"/>
        </w:rPr>
        <w:t>x</w:t>
      </w:r>
      <w:r w:rsidRPr="009712AC">
        <w:rPr>
          <w:spacing w:val="1"/>
        </w:rPr>
        <w:t>perien</w:t>
      </w:r>
      <w:r>
        <w:rPr>
          <w:spacing w:val="1"/>
        </w:rPr>
        <w:t>c</w:t>
      </w:r>
      <w:r w:rsidRPr="009712AC">
        <w:rPr>
          <w:spacing w:val="1"/>
        </w:rPr>
        <w:t>ed by Coun</w:t>
      </w:r>
      <w:r>
        <w:rPr>
          <w:spacing w:val="1"/>
        </w:rPr>
        <w:t>c</w:t>
      </w:r>
      <w:r w:rsidRPr="009712AC">
        <w:rPr>
          <w:spacing w:val="1"/>
        </w:rPr>
        <w:t>ils is like</w:t>
      </w:r>
      <w:r>
        <w:rPr>
          <w:spacing w:val="1"/>
        </w:rPr>
        <w:t>l</w:t>
      </w:r>
      <w:r w:rsidRPr="009712AC">
        <w:rPr>
          <w:spacing w:val="1"/>
        </w:rPr>
        <w:t xml:space="preserve">y to </w:t>
      </w:r>
      <w:r>
        <w:rPr>
          <w:spacing w:val="1"/>
        </w:rPr>
        <w:t>c</w:t>
      </w:r>
      <w:r w:rsidRPr="009712AC">
        <w:rPr>
          <w:spacing w:val="1"/>
        </w:rPr>
        <w:t>ome in the form of government funding or in</w:t>
      </w:r>
      <w:r>
        <w:rPr>
          <w:spacing w:val="1"/>
        </w:rPr>
        <w:t>s</w:t>
      </w:r>
      <w:r w:rsidRPr="009712AC">
        <w:rPr>
          <w:spacing w:val="1"/>
        </w:rPr>
        <w:t>uran</w:t>
      </w:r>
      <w:r>
        <w:rPr>
          <w:spacing w:val="1"/>
        </w:rPr>
        <w:t>c</w:t>
      </w:r>
      <w:r w:rsidRPr="009712AC">
        <w:rPr>
          <w:spacing w:val="1"/>
        </w:rPr>
        <w:t>e re</w:t>
      </w:r>
      <w:r>
        <w:rPr>
          <w:spacing w:val="1"/>
        </w:rPr>
        <w:t>c</w:t>
      </w:r>
      <w:r w:rsidRPr="009712AC">
        <w:rPr>
          <w:spacing w:val="1"/>
        </w:rPr>
        <w:t>over</w:t>
      </w:r>
      <w:r>
        <w:rPr>
          <w:spacing w:val="1"/>
        </w:rPr>
        <w:t>i</w:t>
      </w:r>
      <w:r w:rsidRPr="009712AC">
        <w:rPr>
          <w:spacing w:val="1"/>
        </w:rPr>
        <w:t>e</w:t>
      </w:r>
      <w:r>
        <w:rPr>
          <w:spacing w:val="1"/>
        </w:rPr>
        <w:t>s</w:t>
      </w:r>
      <w:r w:rsidRPr="009712AC">
        <w:rPr>
          <w:spacing w:val="1"/>
        </w:rPr>
        <w:t>. Coun</w:t>
      </w:r>
      <w:r>
        <w:rPr>
          <w:spacing w:val="1"/>
        </w:rPr>
        <w:t>c</w:t>
      </w:r>
      <w:r w:rsidRPr="009712AC">
        <w:rPr>
          <w:spacing w:val="1"/>
        </w:rPr>
        <w:t xml:space="preserve">ils </w:t>
      </w:r>
      <w:r>
        <w:rPr>
          <w:spacing w:val="1"/>
        </w:rPr>
        <w:t>c</w:t>
      </w:r>
      <w:r w:rsidRPr="009712AC">
        <w:rPr>
          <w:spacing w:val="1"/>
        </w:rPr>
        <w:t>an only re</w:t>
      </w:r>
      <w:r>
        <w:rPr>
          <w:spacing w:val="1"/>
        </w:rPr>
        <w:t>c</w:t>
      </w:r>
      <w:r w:rsidRPr="009712AC">
        <w:rPr>
          <w:spacing w:val="1"/>
        </w:rPr>
        <w:t>ogni</w:t>
      </w:r>
      <w:r>
        <w:rPr>
          <w:spacing w:val="1"/>
        </w:rPr>
        <w:t>s</w:t>
      </w:r>
      <w:r w:rsidRPr="009712AC">
        <w:rPr>
          <w:spacing w:val="1"/>
        </w:rPr>
        <w:t xml:space="preserve">e </w:t>
      </w:r>
      <w:r>
        <w:rPr>
          <w:spacing w:val="1"/>
        </w:rPr>
        <w:t>c</w:t>
      </w:r>
      <w:r w:rsidRPr="009712AC">
        <w:rPr>
          <w:spacing w:val="1"/>
        </w:rPr>
        <w:t>ompen</w:t>
      </w:r>
      <w:r>
        <w:rPr>
          <w:spacing w:val="1"/>
        </w:rPr>
        <w:t>s</w:t>
      </w:r>
      <w:r w:rsidRPr="009712AC">
        <w:rPr>
          <w:spacing w:val="1"/>
        </w:rPr>
        <w:t>at</w:t>
      </w:r>
      <w:r>
        <w:rPr>
          <w:spacing w:val="1"/>
        </w:rPr>
        <w:t>i</w:t>
      </w:r>
      <w:r w:rsidRPr="009712AC">
        <w:rPr>
          <w:spacing w:val="1"/>
        </w:rPr>
        <w:t>on as a re</w:t>
      </w:r>
      <w:r>
        <w:rPr>
          <w:spacing w:val="1"/>
        </w:rPr>
        <w:t>c</w:t>
      </w:r>
      <w:r w:rsidRPr="009712AC">
        <w:rPr>
          <w:spacing w:val="1"/>
        </w:rPr>
        <w:t>e</w:t>
      </w:r>
      <w:r>
        <w:rPr>
          <w:spacing w:val="1"/>
        </w:rPr>
        <w:t>iv</w:t>
      </w:r>
      <w:r w:rsidRPr="009712AC">
        <w:rPr>
          <w:spacing w:val="1"/>
        </w:rPr>
        <w:t>ab</w:t>
      </w:r>
      <w:r>
        <w:rPr>
          <w:spacing w:val="1"/>
        </w:rPr>
        <w:t>l</w:t>
      </w:r>
      <w:r w:rsidRPr="009712AC">
        <w:rPr>
          <w:spacing w:val="1"/>
        </w:rPr>
        <w:t xml:space="preserve">e if management are </w:t>
      </w:r>
      <w:r>
        <w:rPr>
          <w:spacing w:val="1"/>
        </w:rPr>
        <w:t>‘</w:t>
      </w:r>
      <w:r w:rsidRPr="009712AC">
        <w:rPr>
          <w:spacing w:val="1"/>
        </w:rPr>
        <w:t>virtua</w:t>
      </w:r>
      <w:r>
        <w:rPr>
          <w:spacing w:val="1"/>
        </w:rPr>
        <w:t>ll</w:t>
      </w:r>
      <w:r w:rsidRPr="009712AC">
        <w:rPr>
          <w:spacing w:val="1"/>
        </w:rPr>
        <w:t xml:space="preserve">y </w:t>
      </w:r>
      <w:r>
        <w:rPr>
          <w:spacing w:val="1"/>
        </w:rPr>
        <w:t>c</w:t>
      </w:r>
      <w:r w:rsidRPr="009712AC">
        <w:rPr>
          <w:spacing w:val="1"/>
        </w:rPr>
        <w:t xml:space="preserve">ertain’ that the </w:t>
      </w:r>
      <w:r>
        <w:rPr>
          <w:spacing w:val="1"/>
        </w:rPr>
        <w:t>c</w:t>
      </w:r>
      <w:r w:rsidRPr="009712AC">
        <w:rPr>
          <w:spacing w:val="1"/>
        </w:rPr>
        <w:t>ompen</w:t>
      </w:r>
      <w:r>
        <w:rPr>
          <w:spacing w:val="1"/>
        </w:rPr>
        <w:t>s</w:t>
      </w:r>
      <w:r w:rsidRPr="009712AC">
        <w:rPr>
          <w:spacing w:val="1"/>
        </w:rPr>
        <w:t>ation wi</w:t>
      </w:r>
      <w:r>
        <w:rPr>
          <w:spacing w:val="1"/>
        </w:rPr>
        <w:t>l</w:t>
      </w:r>
      <w:r w:rsidRPr="009712AC">
        <w:rPr>
          <w:spacing w:val="1"/>
        </w:rPr>
        <w:t>l be re</w:t>
      </w:r>
      <w:r>
        <w:rPr>
          <w:spacing w:val="1"/>
        </w:rPr>
        <w:t>c</w:t>
      </w:r>
      <w:r w:rsidRPr="009712AC">
        <w:rPr>
          <w:spacing w:val="1"/>
        </w:rPr>
        <w:t>e</w:t>
      </w:r>
      <w:r>
        <w:rPr>
          <w:spacing w:val="1"/>
        </w:rPr>
        <w:t>i</w:t>
      </w:r>
      <w:r w:rsidRPr="009712AC">
        <w:rPr>
          <w:spacing w:val="1"/>
        </w:rPr>
        <w:t>ved. Management wi</w:t>
      </w:r>
      <w:r>
        <w:rPr>
          <w:spacing w:val="1"/>
        </w:rPr>
        <w:t>l</w:t>
      </w:r>
      <w:r w:rsidRPr="009712AC">
        <w:rPr>
          <w:spacing w:val="1"/>
        </w:rPr>
        <w:t xml:space="preserve">l need to </w:t>
      </w:r>
      <w:r>
        <w:rPr>
          <w:spacing w:val="1"/>
        </w:rPr>
        <w:t>s</w:t>
      </w:r>
      <w:r w:rsidRPr="009712AC">
        <w:rPr>
          <w:spacing w:val="1"/>
        </w:rPr>
        <w:t xml:space="preserve">eek </w:t>
      </w:r>
      <w:r>
        <w:rPr>
          <w:spacing w:val="1"/>
        </w:rPr>
        <w:t>c</w:t>
      </w:r>
      <w:r w:rsidRPr="009712AC">
        <w:rPr>
          <w:spacing w:val="1"/>
        </w:rPr>
        <w:t>onfirmation from their in</w:t>
      </w:r>
      <w:r>
        <w:rPr>
          <w:spacing w:val="1"/>
        </w:rPr>
        <w:t>s</w:t>
      </w:r>
      <w:r w:rsidRPr="009712AC">
        <w:rPr>
          <w:spacing w:val="1"/>
        </w:rPr>
        <w:t>uran</w:t>
      </w:r>
      <w:r>
        <w:rPr>
          <w:spacing w:val="1"/>
        </w:rPr>
        <w:t>c</w:t>
      </w:r>
      <w:r w:rsidRPr="009712AC">
        <w:rPr>
          <w:spacing w:val="1"/>
        </w:rPr>
        <w:t>e pro</w:t>
      </w:r>
      <w:r>
        <w:rPr>
          <w:spacing w:val="1"/>
        </w:rPr>
        <w:t>v</w:t>
      </w:r>
      <w:r w:rsidRPr="009712AC">
        <w:rPr>
          <w:spacing w:val="1"/>
        </w:rPr>
        <w:t xml:space="preserve">ider or grantor, by way of written </w:t>
      </w:r>
      <w:r>
        <w:rPr>
          <w:spacing w:val="1"/>
        </w:rPr>
        <w:t>c</w:t>
      </w:r>
      <w:r w:rsidRPr="009712AC">
        <w:rPr>
          <w:spacing w:val="1"/>
        </w:rPr>
        <w:t>on</w:t>
      </w:r>
      <w:r>
        <w:rPr>
          <w:spacing w:val="1"/>
        </w:rPr>
        <w:t>s</w:t>
      </w:r>
      <w:r w:rsidRPr="009712AC">
        <w:rPr>
          <w:spacing w:val="1"/>
        </w:rPr>
        <w:t>ent, that an un</w:t>
      </w:r>
      <w:r>
        <w:rPr>
          <w:spacing w:val="1"/>
        </w:rPr>
        <w:t>c</w:t>
      </w:r>
      <w:r w:rsidRPr="009712AC">
        <w:rPr>
          <w:spacing w:val="1"/>
        </w:rPr>
        <w:t xml:space="preserve">onditional </w:t>
      </w:r>
      <w:r>
        <w:rPr>
          <w:spacing w:val="1"/>
        </w:rPr>
        <w:t>c</w:t>
      </w:r>
      <w:r w:rsidRPr="009712AC">
        <w:rPr>
          <w:spacing w:val="1"/>
        </w:rPr>
        <w:t>ontra</w:t>
      </w:r>
      <w:r>
        <w:rPr>
          <w:spacing w:val="1"/>
        </w:rPr>
        <w:t>c</w:t>
      </w:r>
      <w:r w:rsidRPr="009712AC">
        <w:rPr>
          <w:spacing w:val="1"/>
        </w:rPr>
        <w:t>tual right e</w:t>
      </w:r>
      <w:r>
        <w:rPr>
          <w:spacing w:val="1"/>
        </w:rPr>
        <w:t>x</w:t>
      </w:r>
      <w:r w:rsidRPr="009712AC">
        <w:rPr>
          <w:spacing w:val="1"/>
        </w:rPr>
        <w:t>i</w:t>
      </w:r>
      <w:r>
        <w:rPr>
          <w:spacing w:val="1"/>
        </w:rPr>
        <w:t>s</w:t>
      </w:r>
      <w:r w:rsidRPr="009712AC">
        <w:rPr>
          <w:spacing w:val="1"/>
        </w:rPr>
        <w:t>ts for re</w:t>
      </w:r>
      <w:r>
        <w:rPr>
          <w:spacing w:val="1"/>
        </w:rPr>
        <w:t>c</w:t>
      </w:r>
      <w:r w:rsidRPr="009712AC">
        <w:rPr>
          <w:spacing w:val="1"/>
        </w:rPr>
        <w:t xml:space="preserve">eipt of </w:t>
      </w:r>
      <w:r>
        <w:rPr>
          <w:spacing w:val="1"/>
        </w:rPr>
        <w:t>c</w:t>
      </w:r>
      <w:r w:rsidRPr="009712AC">
        <w:rPr>
          <w:spacing w:val="1"/>
        </w:rPr>
        <w:t>ompen</w:t>
      </w:r>
      <w:r>
        <w:rPr>
          <w:spacing w:val="1"/>
        </w:rPr>
        <w:t>s</w:t>
      </w:r>
      <w:r w:rsidRPr="009712AC">
        <w:rPr>
          <w:spacing w:val="1"/>
        </w:rPr>
        <w:t>at</w:t>
      </w:r>
      <w:r>
        <w:rPr>
          <w:spacing w:val="1"/>
        </w:rPr>
        <w:t>i</w:t>
      </w:r>
      <w:r w:rsidRPr="009712AC">
        <w:rPr>
          <w:spacing w:val="1"/>
        </w:rPr>
        <w:t>on under the in</w:t>
      </w:r>
      <w:r>
        <w:rPr>
          <w:spacing w:val="1"/>
        </w:rPr>
        <w:t>s</w:t>
      </w:r>
      <w:r w:rsidRPr="009712AC">
        <w:rPr>
          <w:spacing w:val="1"/>
        </w:rPr>
        <w:t>uran</w:t>
      </w:r>
      <w:r>
        <w:rPr>
          <w:spacing w:val="1"/>
        </w:rPr>
        <w:t>c</w:t>
      </w:r>
      <w:r w:rsidRPr="009712AC">
        <w:rPr>
          <w:spacing w:val="1"/>
        </w:rPr>
        <w:t>e po</w:t>
      </w:r>
      <w:r>
        <w:rPr>
          <w:spacing w:val="1"/>
        </w:rPr>
        <w:t>l</w:t>
      </w:r>
      <w:r w:rsidRPr="009712AC">
        <w:rPr>
          <w:spacing w:val="1"/>
        </w:rPr>
        <w:t>icy (</w:t>
      </w:r>
      <w:r>
        <w:rPr>
          <w:spacing w:val="1"/>
        </w:rPr>
        <w:t>s</w:t>
      </w:r>
      <w:r w:rsidRPr="009712AC">
        <w:rPr>
          <w:spacing w:val="1"/>
        </w:rPr>
        <w:t>u</w:t>
      </w:r>
      <w:r>
        <w:rPr>
          <w:spacing w:val="1"/>
        </w:rPr>
        <w:t>cc</w:t>
      </w:r>
      <w:r w:rsidRPr="009712AC">
        <w:rPr>
          <w:spacing w:val="1"/>
        </w:rPr>
        <w:t>e</w:t>
      </w:r>
      <w:r>
        <w:rPr>
          <w:spacing w:val="1"/>
        </w:rPr>
        <w:t>ss</w:t>
      </w:r>
      <w:r w:rsidRPr="009712AC">
        <w:rPr>
          <w:spacing w:val="1"/>
        </w:rPr>
        <w:t xml:space="preserve">ful </w:t>
      </w:r>
      <w:r>
        <w:rPr>
          <w:spacing w:val="1"/>
        </w:rPr>
        <w:t>c</w:t>
      </w:r>
      <w:r w:rsidRPr="009712AC">
        <w:rPr>
          <w:spacing w:val="1"/>
        </w:rPr>
        <w:t>laim a</w:t>
      </w:r>
      <w:r>
        <w:rPr>
          <w:spacing w:val="1"/>
        </w:rPr>
        <w:t>ss</w:t>
      </w:r>
      <w:r w:rsidRPr="009712AC">
        <w:rPr>
          <w:spacing w:val="1"/>
        </w:rPr>
        <w:t>e</w:t>
      </w:r>
      <w:r>
        <w:rPr>
          <w:spacing w:val="1"/>
        </w:rPr>
        <w:t>s</w:t>
      </w:r>
      <w:r w:rsidRPr="009712AC">
        <w:rPr>
          <w:spacing w:val="1"/>
        </w:rPr>
        <w:t>sment) or other agreement, for it to be deemed a ‘re</w:t>
      </w:r>
      <w:r>
        <w:rPr>
          <w:spacing w:val="1"/>
        </w:rPr>
        <w:t>c</w:t>
      </w:r>
      <w:r w:rsidRPr="009712AC">
        <w:rPr>
          <w:spacing w:val="1"/>
        </w:rPr>
        <w:t>e</w:t>
      </w:r>
      <w:r>
        <w:rPr>
          <w:spacing w:val="1"/>
        </w:rPr>
        <w:t>i</w:t>
      </w:r>
      <w:r w:rsidRPr="009712AC">
        <w:rPr>
          <w:spacing w:val="1"/>
        </w:rPr>
        <w:t>vable’ prior to it being re</w:t>
      </w:r>
      <w:r>
        <w:rPr>
          <w:spacing w:val="1"/>
        </w:rPr>
        <w:t>c</w:t>
      </w:r>
      <w:r w:rsidRPr="009712AC">
        <w:rPr>
          <w:spacing w:val="1"/>
        </w:rPr>
        <w:t>ogni</w:t>
      </w:r>
      <w:r>
        <w:rPr>
          <w:spacing w:val="1"/>
        </w:rPr>
        <w:t>s</w:t>
      </w:r>
      <w:r w:rsidRPr="009712AC">
        <w:rPr>
          <w:spacing w:val="1"/>
        </w:rPr>
        <w:t xml:space="preserve">ed </w:t>
      </w:r>
      <w:r>
        <w:rPr>
          <w:spacing w:val="1"/>
        </w:rPr>
        <w:t>i</w:t>
      </w:r>
      <w:r w:rsidRPr="009712AC">
        <w:rPr>
          <w:spacing w:val="1"/>
        </w:rPr>
        <w:t>n the finan</w:t>
      </w:r>
      <w:r>
        <w:rPr>
          <w:spacing w:val="1"/>
        </w:rPr>
        <w:t>c</w:t>
      </w:r>
      <w:r w:rsidRPr="009712AC">
        <w:rPr>
          <w:spacing w:val="1"/>
        </w:rPr>
        <w:t xml:space="preserve">ial </w:t>
      </w:r>
      <w:r>
        <w:rPr>
          <w:spacing w:val="1"/>
        </w:rPr>
        <w:t>s</w:t>
      </w:r>
      <w:r w:rsidRPr="009712AC">
        <w:rPr>
          <w:spacing w:val="1"/>
        </w:rPr>
        <w:t>tatement</w:t>
      </w:r>
      <w:r>
        <w:rPr>
          <w:spacing w:val="1"/>
        </w:rPr>
        <w:t>s</w:t>
      </w:r>
      <w:r w:rsidRPr="009712AC">
        <w:rPr>
          <w:spacing w:val="1"/>
        </w:rPr>
        <w:t>.</w:t>
      </w:r>
    </w:p>
    <w:p w14:paraId="02DF8AAA" w14:textId="77777777" w:rsidR="004A6370" w:rsidRPr="009712AC" w:rsidRDefault="004A6370" w:rsidP="00F53858">
      <w:pPr>
        <w:pStyle w:val="BodyText"/>
        <w:ind w:left="993"/>
        <w:jc w:val="both"/>
        <w:rPr>
          <w:spacing w:val="1"/>
        </w:rPr>
      </w:pPr>
      <w:r>
        <w:rPr>
          <w:rFonts w:ascii="Arial" w:eastAsia="Arial" w:hAnsi="Arial" w:cs="Arial"/>
        </w:rPr>
        <w:t>P</w:t>
      </w:r>
      <w:r>
        <w:rPr>
          <w:rFonts w:ascii="Arial" w:eastAsia="Arial" w:hAnsi="Arial" w:cs="Arial"/>
          <w:spacing w:val="-2"/>
        </w:rPr>
        <w:t>l</w:t>
      </w:r>
      <w:r>
        <w:rPr>
          <w:rFonts w:ascii="Arial" w:eastAsia="Arial" w:hAnsi="Arial" w:cs="Arial"/>
          <w:spacing w:val="2"/>
        </w:rPr>
        <w:t>e</w:t>
      </w:r>
      <w:r>
        <w:rPr>
          <w:rFonts w:ascii="Arial" w:eastAsia="Arial" w:hAnsi="Arial" w:cs="Arial"/>
        </w:rPr>
        <w:t>a</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rPr>
        <w:t>re</w:t>
      </w:r>
      <w:r>
        <w:rPr>
          <w:rFonts w:ascii="Arial" w:eastAsia="Arial" w:hAnsi="Arial" w:cs="Arial"/>
          <w:spacing w:val="2"/>
        </w:rPr>
        <w:t>f</w:t>
      </w:r>
      <w:r>
        <w:rPr>
          <w:rFonts w:ascii="Arial" w:eastAsia="Arial" w:hAnsi="Arial" w:cs="Arial"/>
        </w:rPr>
        <w:t>er</w:t>
      </w:r>
      <w:r>
        <w:rPr>
          <w:rFonts w:ascii="Arial" w:eastAsia="Arial" w:hAnsi="Arial" w:cs="Arial"/>
          <w:spacing w:val="8"/>
        </w:rPr>
        <w:t xml:space="preserve"> </w:t>
      </w:r>
      <w:r>
        <w:rPr>
          <w:rFonts w:ascii="Arial" w:eastAsia="Arial" w:hAnsi="Arial" w:cs="Arial"/>
          <w:spacing w:val="2"/>
        </w:rPr>
        <w:t>t</w:t>
      </w:r>
      <w:r>
        <w:rPr>
          <w:rFonts w:ascii="Arial" w:eastAsia="Arial" w:hAnsi="Arial" w:cs="Arial"/>
        </w:rPr>
        <w:t>o</w:t>
      </w:r>
      <w:r>
        <w:rPr>
          <w:rFonts w:ascii="Arial" w:eastAsia="Arial" w:hAnsi="Arial" w:cs="Arial"/>
          <w:spacing w:val="9"/>
        </w:rPr>
        <w:t xml:space="preserve"> </w:t>
      </w:r>
      <w:r>
        <w:rPr>
          <w:rFonts w:ascii="Arial" w:eastAsia="Arial" w:hAnsi="Arial" w:cs="Arial"/>
          <w:i/>
        </w:rPr>
        <w:t>Se</w:t>
      </w:r>
      <w:r>
        <w:rPr>
          <w:rFonts w:ascii="Arial" w:eastAsia="Arial" w:hAnsi="Arial" w:cs="Arial"/>
          <w:i/>
          <w:spacing w:val="1"/>
        </w:rPr>
        <w:t>c</w:t>
      </w:r>
      <w:r>
        <w:rPr>
          <w:rFonts w:ascii="Arial" w:eastAsia="Arial" w:hAnsi="Arial" w:cs="Arial"/>
          <w:i/>
        </w:rPr>
        <w:t>t</w:t>
      </w:r>
      <w:r>
        <w:rPr>
          <w:rFonts w:ascii="Arial" w:eastAsia="Arial" w:hAnsi="Arial" w:cs="Arial"/>
          <w:i/>
          <w:spacing w:val="1"/>
        </w:rPr>
        <w:t>i</w:t>
      </w:r>
      <w:r>
        <w:rPr>
          <w:rFonts w:ascii="Arial" w:eastAsia="Arial" w:hAnsi="Arial" w:cs="Arial"/>
          <w:i/>
        </w:rPr>
        <w:t>on</w:t>
      </w:r>
      <w:r>
        <w:rPr>
          <w:rFonts w:ascii="Arial" w:eastAsia="Arial" w:hAnsi="Arial" w:cs="Arial"/>
          <w:i/>
          <w:spacing w:val="8"/>
        </w:rPr>
        <w:t xml:space="preserve"> </w:t>
      </w:r>
      <w:r>
        <w:rPr>
          <w:rFonts w:ascii="Arial" w:eastAsia="Arial" w:hAnsi="Arial" w:cs="Arial"/>
          <w:i/>
        </w:rPr>
        <w:t>4</w:t>
      </w:r>
      <w:r>
        <w:rPr>
          <w:rFonts w:ascii="Arial" w:eastAsia="Arial" w:hAnsi="Arial" w:cs="Arial"/>
          <w:i/>
          <w:spacing w:val="9"/>
        </w:rPr>
        <w:t xml:space="preserve"> </w:t>
      </w:r>
      <w:r>
        <w:rPr>
          <w:rFonts w:ascii="Arial" w:eastAsia="Arial" w:hAnsi="Arial" w:cs="Arial"/>
          <w:i/>
          <w:spacing w:val="2"/>
        </w:rPr>
        <w:t>H</w:t>
      </w:r>
      <w:r>
        <w:rPr>
          <w:rFonts w:ascii="Arial" w:eastAsia="Arial" w:hAnsi="Arial" w:cs="Arial"/>
          <w:i/>
        </w:rPr>
        <w:t>ow</w:t>
      </w:r>
      <w:r>
        <w:rPr>
          <w:rFonts w:ascii="Arial" w:eastAsia="Arial" w:hAnsi="Arial" w:cs="Arial"/>
          <w:i/>
          <w:spacing w:val="7"/>
        </w:rPr>
        <w:t xml:space="preserve"> </w:t>
      </w:r>
      <w:r>
        <w:rPr>
          <w:rFonts w:ascii="Arial" w:eastAsia="Arial" w:hAnsi="Arial" w:cs="Arial"/>
          <w:i/>
        </w:rPr>
        <w:t>are</w:t>
      </w:r>
      <w:r>
        <w:rPr>
          <w:rFonts w:ascii="Arial" w:eastAsia="Arial" w:hAnsi="Arial" w:cs="Arial"/>
          <w:i/>
          <w:spacing w:val="8"/>
        </w:rPr>
        <w:t xml:space="preserve"> </w:t>
      </w:r>
      <w:r>
        <w:rPr>
          <w:rFonts w:ascii="Arial" w:eastAsia="Arial" w:hAnsi="Arial" w:cs="Arial"/>
          <w:i/>
        </w:rPr>
        <w:t>a</w:t>
      </w:r>
      <w:r>
        <w:rPr>
          <w:rFonts w:ascii="Arial" w:eastAsia="Arial" w:hAnsi="Arial" w:cs="Arial"/>
          <w:i/>
          <w:spacing w:val="1"/>
        </w:rPr>
        <w:t>c</w:t>
      </w:r>
      <w:r>
        <w:rPr>
          <w:rFonts w:ascii="Arial" w:eastAsia="Arial" w:hAnsi="Arial" w:cs="Arial"/>
          <w:i/>
        </w:rPr>
        <w:t>t</w:t>
      </w:r>
      <w:r>
        <w:rPr>
          <w:rFonts w:ascii="Arial" w:eastAsia="Arial" w:hAnsi="Arial" w:cs="Arial"/>
          <w:i/>
          <w:spacing w:val="2"/>
        </w:rPr>
        <w:t>u</w:t>
      </w:r>
      <w:r>
        <w:rPr>
          <w:rFonts w:ascii="Arial" w:eastAsia="Arial" w:hAnsi="Arial" w:cs="Arial"/>
          <w:i/>
        </w:rPr>
        <w:t>al</w:t>
      </w:r>
      <w:r>
        <w:rPr>
          <w:rFonts w:ascii="Arial" w:eastAsia="Arial" w:hAnsi="Arial" w:cs="Arial"/>
          <w:i/>
          <w:spacing w:val="8"/>
        </w:rPr>
        <w:t xml:space="preserve"> </w:t>
      </w:r>
      <w:r>
        <w:rPr>
          <w:rFonts w:ascii="Arial" w:eastAsia="Arial" w:hAnsi="Arial" w:cs="Arial"/>
          <w:i/>
        </w:rPr>
        <w:t>or</w:t>
      </w:r>
      <w:r>
        <w:rPr>
          <w:rFonts w:ascii="Arial" w:eastAsia="Arial" w:hAnsi="Arial" w:cs="Arial"/>
          <w:i/>
          <w:spacing w:val="9"/>
        </w:rPr>
        <w:t xml:space="preserve"> </w:t>
      </w:r>
      <w:r>
        <w:rPr>
          <w:rFonts w:ascii="Arial" w:eastAsia="Arial" w:hAnsi="Arial" w:cs="Arial"/>
          <w:i/>
        </w:rPr>
        <w:t>an</w:t>
      </w:r>
      <w:r>
        <w:rPr>
          <w:rFonts w:ascii="Arial" w:eastAsia="Arial" w:hAnsi="Arial" w:cs="Arial"/>
          <w:i/>
          <w:spacing w:val="2"/>
        </w:rPr>
        <w:t>t</w:t>
      </w:r>
      <w:r>
        <w:rPr>
          <w:rFonts w:ascii="Arial" w:eastAsia="Arial" w:hAnsi="Arial" w:cs="Arial"/>
          <w:i/>
          <w:spacing w:val="-2"/>
        </w:rPr>
        <w:t>i</w:t>
      </w:r>
      <w:r>
        <w:rPr>
          <w:rFonts w:ascii="Arial" w:eastAsia="Arial" w:hAnsi="Arial" w:cs="Arial"/>
          <w:i/>
          <w:spacing w:val="1"/>
        </w:rPr>
        <w:t>c</w:t>
      </w:r>
      <w:r>
        <w:rPr>
          <w:rFonts w:ascii="Arial" w:eastAsia="Arial" w:hAnsi="Arial" w:cs="Arial"/>
          <w:i/>
          <w:spacing w:val="-2"/>
        </w:rPr>
        <w:t>i</w:t>
      </w:r>
      <w:r>
        <w:rPr>
          <w:rFonts w:ascii="Arial" w:eastAsia="Arial" w:hAnsi="Arial" w:cs="Arial"/>
          <w:i/>
          <w:spacing w:val="2"/>
        </w:rPr>
        <w:t>p</w:t>
      </w:r>
      <w:r>
        <w:rPr>
          <w:rFonts w:ascii="Arial" w:eastAsia="Arial" w:hAnsi="Arial" w:cs="Arial"/>
          <w:i/>
        </w:rPr>
        <w:t>at</w:t>
      </w:r>
      <w:r>
        <w:rPr>
          <w:rFonts w:ascii="Arial" w:eastAsia="Arial" w:hAnsi="Arial" w:cs="Arial"/>
          <w:i/>
          <w:spacing w:val="2"/>
        </w:rPr>
        <w:t>e</w:t>
      </w:r>
      <w:r>
        <w:rPr>
          <w:rFonts w:ascii="Arial" w:eastAsia="Arial" w:hAnsi="Arial" w:cs="Arial"/>
          <w:i/>
        </w:rPr>
        <w:t>d</w:t>
      </w:r>
      <w:r>
        <w:rPr>
          <w:rFonts w:ascii="Arial" w:eastAsia="Arial" w:hAnsi="Arial" w:cs="Arial"/>
          <w:i/>
          <w:spacing w:val="7"/>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1"/>
        </w:rPr>
        <w:t>s</w:t>
      </w:r>
      <w:r>
        <w:rPr>
          <w:rFonts w:ascii="Arial" w:eastAsia="Arial" w:hAnsi="Arial" w:cs="Arial"/>
          <w:i/>
        </w:rPr>
        <w:t>uran</w:t>
      </w:r>
      <w:r>
        <w:rPr>
          <w:rFonts w:ascii="Arial" w:eastAsia="Arial" w:hAnsi="Arial" w:cs="Arial"/>
          <w:i/>
          <w:spacing w:val="1"/>
        </w:rPr>
        <w:t>c</w:t>
      </w:r>
      <w:r>
        <w:rPr>
          <w:rFonts w:ascii="Arial" w:eastAsia="Arial" w:hAnsi="Arial" w:cs="Arial"/>
          <w:i/>
        </w:rPr>
        <w:t>e</w:t>
      </w:r>
      <w:r>
        <w:rPr>
          <w:rFonts w:ascii="Arial" w:eastAsia="Arial" w:hAnsi="Arial" w:cs="Arial"/>
          <w:i/>
          <w:spacing w:val="9"/>
        </w:rPr>
        <w:t xml:space="preserve"> </w:t>
      </w:r>
      <w:r>
        <w:rPr>
          <w:rFonts w:ascii="Arial" w:eastAsia="Arial" w:hAnsi="Arial" w:cs="Arial"/>
          <w:i/>
        </w:rPr>
        <w:t>re</w:t>
      </w:r>
      <w:r>
        <w:rPr>
          <w:rFonts w:ascii="Arial" w:eastAsia="Arial" w:hAnsi="Arial" w:cs="Arial"/>
          <w:i/>
          <w:spacing w:val="1"/>
        </w:rPr>
        <w:t>c</w:t>
      </w:r>
      <w:r>
        <w:rPr>
          <w:rFonts w:ascii="Arial" w:eastAsia="Arial" w:hAnsi="Arial" w:cs="Arial"/>
          <w:i/>
        </w:rPr>
        <w:t>o</w:t>
      </w:r>
      <w:r>
        <w:rPr>
          <w:rFonts w:ascii="Arial" w:eastAsia="Arial" w:hAnsi="Arial" w:cs="Arial"/>
          <w:i/>
          <w:spacing w:val="1"/>
        </w:rPr>
        <w:t>v</w:t>
      </w:r>
      <w:r>
        <w:rPr>
          <w:rFonts w:ascii="Arial" w:eastAsia="Arial" w:hAnsi="Arial" w:cs="Arial"/>
          <w:i/>
        </w:rPr>
        <w:t>er</w:t>
      </w:r>
      <w:r>
        <w:rPr>
          <w:rFonts w:ascii="Arial" w:eastAsia="Arial" w:hAnsi="Arial" w:cs="Arial"/>
          <w:i/>
          <w:spacing w:val="-2"/>
        </w:rPr>
        <w:t>i</w:t>
      </w:r>
      <w:r>
        <w:rPr>
          <w:rFonts w:ascii="Arial" w:eastAsia="Arial" w:hAnsi="Arial" w:cs="Arial"/>
          <w:i/>
        </w:rPr>
        <w:t>es</w:t>
      </w:r>
      <w:r>
        <w:rPr>
          <w:rFonts w:ascii="Arial" w:eastAsia="Arial" w:hAnsi="Arial" w:cs="Arial"/>
          <w:i/>
          <w:spacing w:val="10"/>
        </w:rPr>
        <w:t xml:space="preserve"> </w:t>
      </w:r>
      <w:r>
        <w:rPr>
          <w:rFonts w:ascii="Arial" w:eastAsia="Arial" w:hAnsi="Arial" w:cs="Arial"/>
          <w:i/>
        </w:rPr>
        <w:t>a</w:t>
      </w:r>
      <w:r>
        <w:rPr>
          <w:rFonts w:ascii="Arial" w:eastAsia="Arial" w:hAnsi="Arial" w:cs="Arial"/>
          <w:i/>
          <w:spacing w:val="1"/>
        </w:rPr>
        <w:t>cc</w:t>
      </w:r>
      <w:r>
        <w:rPr>
          <w:rFonts w:ascii="Arial" w:eastAsia="Arial" w:hAnsi="Arial" w:cs="Arial"/>
          <w:i/>
        </w:rPr>
        <w:t>oun</w:t>
      </w:r>
      <w:r>
        <w:rPr>
          <w:rFonts w:ascii="Arial" w:eastAsia="Arial" w:hAnsi="Arial" w:cs="Arial"/>
          <w:i/>
          <w:spacing w:val="2"/>
        </w:rPr>
        <w:t>t</w:t>
      </w:r>
      <w:r>
        <w:rPr>
          <w:rFonts w:ascii="Arial" w:eastAsia="Arial" w:hAnsi="Arial" w:cs="Arial"/>
          <w:i/>
        </w:rPr>
        <w:t>ed</w:t>
      </w:r>
      <w:r>
        <w:rPr>
          <w:rFonts w:ascii="Arial" w:eastAsia="Arial" w:hAnsi="Arial" w:cs="Arial"/>
          <w:i/>
          <w:spacing w:val="9"/>
        </w:rPr>
        <w:t xml:space="preserve"> </w:t>
      </w:r>
      <w:r>
        <w:rPr>
          <w:rFonts w:ascii="Arial" w:eastAsia="Arial" w:hAnsi="Arial" w:cs="Arial"/>
          <w:i/>
        </w:rPr>
        <w:t>for</w:t>
      </w:r>
      <w:r>
        <w:rPr>
          <w:rFonts w:ascii="Arial" w:eastAsia="Arial" w:hAnsi="Arial" w:cs="Arial"/>
          <w:i/>
          <w:spacing w:val="8"/>
        </w:rPr>
        <w:t xml:space="preserve"> </w:t>
      </w:r>
      <w:r>
        <w:rPr>
          <w:rFonts w:ascii="Arial" w:eastAsia="Arial" w:hAnsi="Arial" w:cs="Arial"/>
          <w:i/>
        </w:rPr>
        <w:t>as</w:t>
      </w:r>
      <w:r>
        <w:rPr>
          <w:rFonts w:ascii="Arial" w:eastAsia="Arial" w:hAnsi="Arial" w:cs="Arial"/>
          <w:i/>
          <w:spacing w:val="10"/>
        </w:rPr>
        <w:t xml:space="preserve"> </w:t>
      </w:r>
      <w:r>
        <w:rPr>
          <w:rFonts w:ascii="Arial" w:eastAsia="Arial" w:hAnsi="Arial" w:cs="Arial"/>
          <w:i/>
        </w:rPr>
        <w:t>a</w:t>
      </w:r>
      <w:r>
        <w:rPr>
          <w:rFonts w:ascii="Arial" w:eastAsia="Arial" w:hAnsi="Arial" w:cs="Arial"/>
          <w:i/>
          <w:spacing w:val="7"/>
        </w:rPr>
        <w:t xml:space="preserve"> </w:t>
      </w:r>
      <w:r>
        <w:rPr>
          <w:rFonts w:ascii="Arial" w:eastAsia="Arial" w:hAnsi="Arial" w:cs="Arial"/>
          <w:i/>
        </w:rPr>
        <w:t>re</w:t>
      </w:r>
      <w:r>
        <w:rPr>
          <w:rFonts w:ascii="Arial" w:eastAsia="Arial" w:hAnsi="Arial" w:cs="Arial"/>
          <w:i/>
          <w:spacing w:val="3"/>
        </w:rPr>
        <w:t>s</w:t>
      </w:r>
      <w:r>
        <w:rPr>
          <w:rFonts w:ascii="Arial" w:eastAsia="Arial" w:hAnsi="Arial" w:cs="Arial"/>
          <w:i/>
        </w:rPr>
        <w:t>u</w:t>
      </w:r>
      <w:r>
        <w:rPr>
          <w:rFonts w:ascii="Arial" w:eastAsia="Arial" w:hAnsi="Arial" w:cs="Arial"/>
          <w:i/>
          <w:spacing w:val="-2"/>
        </w:rPr>
        <w:t>l</w:t>
      </w:r>
      <w:r>
        <w:rPr>
          <w:rFonts w:ascii="Arial" w:eastAsia="Arial" w:hAnsi="Arial" w:cs="Arial"/>
          <w:i/>
        </w:rPr>
        <w:t>t</w:t>
      </w:r>
      <w:r>
        <w:rPr>
          <w:rFonts w:ascii="Arial" w:eastAsia="Arial" w:hAnsi="Arial" w:cs="Arial"/>
          <w:i/>
          <w:spacing w:val="8"/>
        </w:rPr>
        <w:t xml:space="preserve"> </w:t>
      </w:r>
      <w:r>
        <w:rPr>
          <w:rFonts w:ascii="Arial" w:eastAsia="Arial" w:hAnsi="Arial" w:cs="Arial"/>
          <w:i/>
        </w:rPr>
        <w:t>of</w:t>
      </w:r>
      <w:r>
        <w:rPr>
          <w:rFonts w:ascii="Arial" w:eastAsia="Arial" w:hAnsi="Arial" w:cs="Arial"/>
          <w:i/>
          <w:spacing w:val="9"/>
        </w:rPr>
        <w:t xml:space="preserve"> </w:t>
      </w:r>
      <w:r>
        <w:rPr>
          <w:rFonts w:ascii="Arial" w:eastAsia="Arial" w:hAnsi="Arial" w:cs="Arial"/>
          <w:i/>
        </w:rPr>
        <w:t>a</w:t>
      </w:r>
      <w:r>
        <w:rPr>
          <w:rFonts w:ascii="Arial" w:eastAsia="Arial" w:hAnsi="Arial" w:cs="Arial"/>
          <w:i/>
          <w:spacing w:val="9"/>
        </w:rPr>
        <w:t xml:space="preserve"> </w:t>
      </w:r>
      <w:r>
        <w:rPr>
          <w:rFonts w:ascii="Arial" w:eastAsia="Arial" w:hAnsi="Arial" w:cs="Arial"/>
          <w:i/>
        </w:rPr>
        <w:t>natur</w:t>
      </w:r>
      <w:r>
        <w:rPr>
          <w:rFonts w:ascii="Arial" w:eastAsia="Arial" w:hAnsi="Arial" w:cs="Arial"/>
          <w:i/>
          <w:spacing w:val="2"/>
        </w:rPr>
        <w:t>a</w:t>
      </w:r>
      <w:r>
        <w:rPr>
          <w:rFonts w:ascii="Arial" w:eastAsia="Arial" w:hAnsi="Arial" w:cs="Arial"/>
          <w:i/>
        </w:rPr>
        <w:t>l</w:t>
      </w:r>
      <w:r>
        <w:rPr>
          <w:rFonts w:ascii="Arial" w:eastAsia="Arial" w:hAnsi="Arial" w:cs="Arial"/>
          <w:i/>
          <w:w w:val="99"/>
        </w:rPr>
        <w:t xml:space="preserve"> </w:t>
      </w:r>
      <w:r>
        <w:rPr>
          <w:rFonts w:ascii="Arial" w:eastAsia="Arial" w:hAnsi="Arial" w:cs="Arial"/>
          <w:i/>
        </w:rPr>
        <w:t>d</w:t>
      </w:r>
      <w:r>
        <w:rPr>
          <w:rFonts w:ascii="Arial" w:eastAsia="Arial" w:hAnsi="Arial" w:cs="Arial"/>
          <w:i/>
          <w:spacing w:val="-2"/>
        </w:rPr>
        <w:t>i</w:t>
      </w:r>
      <w:r>
        <w:rPr>
          <w:rFonts w:ascii="Arial" w:eastAsia="Arial" w:hAnsi="Arial" w:cs="Arial"/>
          <w:i/>
          <w:spacing w:val="1"/>
        </w:rPr>
        <w:t>s</w:t>
      </w:r>
      <w:r>
        <w:rPr>
          <w:rFonts w:ascii="Arial" w:eastAsia="Arial" w:hAnsi="Arial" w:cs="Arial"/>
          <w:i/>
        </w:rPr>
        <w:t>a</w:t>
      </w:r>
      <w:r>
        <w:rPr>
          <w:rFonts w:ascii="Arial" w:eastAsia="Arial" w:hAnsi="Arial" w:cs="Arial"/>
          <w:i/>
          <w:spacing w:val="1"/>
        </w:rPr>
        <w:t>s</w:t>
      </w:r>
      <w:r>
        <w:rPr>
          <w:rFonts w:ascii="Arial" w:eastAsia="Arial" w:hAnsi="Arial" w:cs="Arial"/>
          <w:i/>
        </w:rPr>
        <w:t>ter?</w:t>
      </w:r>
      <w:r>
        <w:rPr>
          <w:rFonts w:ascii="Arial" w:eastAsia="Arial" w:hAnsi="Arial" w:cs="Arial"/>
          <w:i/>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urther</w:t>
      </w:r>
      <w:r>
        <w:rPr>
          <w:rFonts w:ascii="Arial" w:eastAsia="Arial" w:hAnsi="Arial" w:cs="Arial"/>
          <w:spacing w:val="-2"/>
        </w:rPr>
        <w:t xml:space="preserve"> </w:t>
      </w:r>
      <w:r>
        <w:rPr>
          <w:rFonts w:ascii="Arial" w:eastAsia="Arial" w:hAnsi="Arial" w:cs="Arial"/>
        </w:rPr>
        <w:t>det</w:t>
      </w:r>
      <w:r>
        <w:rPr>
          <w:rFonts w:ascii="Arial" w:eastAsia="Arial" w:hAnsi="Arial" w:cs="Arial"/>
          <w:spacing w:val="2"/>
        </w:rPr>
        <w:t>a</w:t>
      </w:r>
      <w:r>
        <w:rPr>
          <w:rFonts w:ascii="Arial" w:eastAsia="Arial" w:hAnsi="Arial" w:cs="Arial"/>
          <w:spacing w:val="-2"/>
        </w:rPr>
        <w:t>i</w:t>
      </w:r>
      <w:r>
        <w:rPr>
          <w:rFonts w:ascii="Arial" w:eastAsia="Arial" w:hAnsi="Arial" w:cs="Arial"/>
        </w:rPr>
        <w:t>l</w:t>
      </w:r>
      <w:r>
        <w:rPr>
          <w:rFonts w:ascii="Arial" w:eastAsia="Arial" w:hAnsi="Arial" w:cs="Arial"/>
          <w:spacing w:val="-5"/>
        </w:rPr>
        <w:t xml:space="preserve"> </w:t>
      </w:r>
      <w:r>
        <w:rPr>
          <w:rFonts w:ascii="Arial" w:eastAsia="Arial" w:hAnsi="Arial" w:cs="Arial"/>
          <w:spacing w:val="2"/>
        </w:rPr>
        <w:t>o</w:t>
      </w:r>
      <w:r>
        <w:rPr>
          <w:rFonts w:ascii="Arial" w:eastAsia="Arial" w:hAnsi="Arial" w:cs="Arial"/>
        </w:rPr>
        <w:t>n</w:t>
      </w:r>
      <w:r>
        <w:rPr>
          <w:rFonts w:ascii="Arial" w:eastAsia="Arial" w:hAnsi="Arial" w:cs="Arial"/>
          <w:spacing w:val="-3"/>
        </w:rPr>
        <w:t xml:space="preserve"> </w:t>
      </w:r>
      <w:r>
        <w:rPr>
          <w:rFonts w:ascii="Arial" w:eastAsia="Arial" w:hAnsi="Arial" w:cs="Arial"/>
        </w:rPr>
        <w:t>h</w:t>
      </w:r>
      <w:r>
        <w:rPr>
          <w:rFonts w:ascii="Arial" w:eastAsia="Arial" w:hAnsi="Arial" w:cs="Arial"/>
          <w:spacing w:val="2"/>
        </w:rPr>
        <w:t>o</w:t>
      </w:r>
      <w:r>
        <w:rPr>
          <w:rFonts w:ascii="Arial" w:eastAsia="Arial" w:hAnsi="Arial" w:cs="Arial"/>
        </w:rPr>
        <w:t>w</w:t>
      </w:r>
      <w:r>
        <w:rPr>
          <w:rFonts w:ascii="Arial" w:eastAsia="Arial" w:hAnsi="Arial" w:cs="Arial"/>
          <w:spacing w:val="-6"/>
        </w:rPr>
        <w:t xml:space="preserve"> </w:t>
      </w:r>
      <w:r>
        <w:rPr>
          <w:rFonts w:ascii="Arial" w:eastAsia="Arial" w:hAnsi="Arial" w:cs="Arial"/>
        </w:rPr>
        <w:t>to a</w:t>
      </w:r>
      <w:r>
        <w:rPr>
          <w:rFonts w:ascii="Arial" w:eastAsia="Arial" w:hAnsi="Arial" w:cs="Arial"/>
          <w:spacing w:val="1"/>
        </w:rPr>
        <w:t>ss</w:t>
      </w:r>
      <w:r>
        <w:rPr>
          <w:rFonts w:ascii="Arial" w:eastAsia="Arial" w:hAnsi="Arial" w:cs="Arial"/>
        </w:rPr>
        <w:t>e</w:t>
      </w:r>
      <w:r>
        <w:rPr>
          <w:rFonts w:ascii="Arial" w:eastAsia="Arial" w:hAnsi="Arial" w:cs="Arial"/>
          <w:spacing w:val="1"/>
        </w:rPr>
        <w:t>s</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w</w:t>
      </w:r>
      <w:r>
        <w:rPr>
          <w:rFonts w:ascii="Arial" w:eastAsia="Arial" w:hAnsi="Arial" w:cs="Arial"/>
        </w:rPr>
        <w:t>h</w:t>
      </w:r>
      <w:r>
        <w:rPr>
          <w:rFonts w:ascii="Arial" w:eastAsia="Arial" w:hAnsi="Arial" w:cs="Arial"/>
          <w:spacing w:val="2"/>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rPr>
        <w:t>pen</w:t>
      </w:r>
      <w:r>
        <w:rPr>
          <w:rFonts w:ascii="Arial" w:eastAsia="Arial" w:hAnsi="Arial" w:cs="Arial"/>
          <w:spacing w:val="1"/>
        </w:rPr>
        <w:t>s</w:t>
      </w:r>
      <w:r>
        <w:rPr>
          <w:rFonts w:ascii="Arial" w:eastAsia="Arial" w:hAnsi="Arial" w:cs="Arial"/>
        </w:rPr>
        <w:t>a</w:t>
      </w:r>
      <w:r>
        <w:rPr>
          <w:rFonts w:ascii="Arial" w:eastAsia="Arial" w:hAnsi="Arial" w:cs="Arial"/>
          <w:spacing w:val="2"/>
        </w:rPr>
        <w:t>t</w:t>
      </w:r>
      <w:r>
        <w:rPr>
          <w:rFonts w:ascii="Arial" w:eastAsia="Arial" w:hAnsi="Arial" w:cs="Arial"/>
          <w:spacing w:val="-2"/>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3"/>
        </w:rPr>
        <w:t xml:space="preserve"> </w:t>
      </w:r>
      <w:r>
        <w:rPr>
          <w:rFonts w:ascii="Arial" w:eastAsia="Arial" w:hAnsi="Arial" w:cs="Arial"/>
        </w:rPr>
        <w:t>da</w:t>
      </w:r>
      <w:r>
        <w:rPr>
          <w:rFonts w:ascii="Arial" w:eastAsia="Arial" w:hAnsi="Arial" w:cs="Arial"/>
          <w:spacing w:val="4"/>
        </w:rPr>
        <w:t>m</w:t>
      </w:r>
      <w:r>
        <w:rPr>
          <w:rFonts w:ascii="Arial" w:eastAsia="Arial" w:hAnsi="Arial" w:cs="Arial"/>
        </w:rPr>
        <w:t>age</w:t>
      </w:r>
      <w:r>
        <w:rPr>
          <w:rFonts w:ascii="Arial" w:eastAsia="Arial" w:hAnsi="Arial" w:cs="Arial"/>
          <w:spacing w:val="-3"/>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spacing w:val="-2"/>
        </w:rPr>
        <w:t>l</w:t>
      </w:r>
      <w:r>
        <w:rPr>
          <w:rFonts w:ascii="Arial" w:eastAsia="Arial" w:hAnsi="Arial" w:cs="Arial"/>
          <w:spacing w:val="2"/>
        </w:rPr>
        <w:t>o</w:t>
      </w:r>
      <w:r>
        <w:rPr>
          <w:rFonts w:ascii="Arial" w:eastAsia="Arial" w:hAnsi="Arial" w:cs="Arial"/>
          <w:spacing w:val="1"/>
        </w:rPr>
        <w:t>s</w:t>
      </w:r>
      <w:r>
        <w:rPr>
          <w:rFonts w:ascii="Arial" w:eastAsia="Arial" w:hAnsi="Arial" w:cs="Arial"/>
        </w:rPr>
        <w:t>s</w:t>
      </w:r>
      <w:r>
        <w:rPr>
          <w:rFonts w:ascii="Arial" w:eastAsia="Arial" w:hAnsi="Arial" w:cs="Arial"/>
          <w:spacing w:val="-2"/>
        </w:rPr>
        <w:t xml:space="preserve"> </w:t>
      </w:r>
      <w:r w:rsidRPr="009712AC">
        <w:rPr>
          <w:spacing w:val="1"/>
        </w:rPr>
        <w:t>to property, plant, equipment or infrastructure is receivable.</w:t>
      </w:r>
    </w:p>
    <w:p w14:paraId="02DF8AAB" w14:textId="77777777" w:rsidR="004A6370" w:rsidRPr="004A6370" w:rsidRDefault="004A6370" w:rsidP="00F53858">
      <w:pPr>
        <w:pStyle w:val="BodyText"/>
        <w:ind w:left="993"/>
        <w:jc w:val="both"/>
        <w:rPr>
          <w:rFonts w:ascii="Arial" w:eastAsia="Arial" w:hAnsi="Arial" w:cs="Arial"/>
        </w:rPr>
      </w:pPr>
      <w:r>
        <w:rPr>
          <w:rFonts w:ascii="Arial" w:eastAsia="Arial" w:hAnsi="Arial" w:cs="Arial"/>
        </w:rPr>
        <w:t>If</w:t>
      </w:r>
      <w:r>
        <w:rPr>
          <w:rFonts w:ascii="Arial" w:eastAsia="Arial" w:hAnsi="Arial" w:cs="Arial"/>
          <w:spacing w:val="19"/>
        </w:rPr>
        <w:t xml:space="preserve"> </w:t>
      </w:r>
      <w:r>
        <w:rPr>
          <w:rFonts w:ascii="Arial" w:eastAsia="Arial" w:hAnsi="Arial" w:cs="Arial"/>
        </w:rPr>
        <w:t>a</w:t>
      </w:r>
      <w:r>
        <w:rPr>
          <w:rFonts w:ascii="Arial" w:eastAsia="Arial" w:hAnsi="Arial" w:cs="Arial"/>
          <w:spacing w:val="18"/>
        </w:rPr>
        <w:t xml:space="preserve"> </w:t>
      </w:r>
      <w:r>
        <w:rPr>
          <w:rFonts w:ascii="Arial" w:eastAsia="Arial" w:hAnsi="Arial" w:cs="Arial"/>
        </w:rPr>
        <w:t>Coun</w:t>
      </w:r>
      <w:r>
        <w:rPr>
          <w:rFonts w:ascii="Arial" w:eastAsia="Arial" w:hAnsi="Arial" w:cs="Arial"/>
          <w:spacing w:val="3"/>
        </w:rPr>
        <w:t>c</w:t>
      </w:r>
      <w:r>
        <w:rPr>
          <w:rFonts w:ascii="Arial" w:eastAsia="Arial" w:hAnsi="Arial" w:cs="Arial"/>
          <w:spacing w:val="-2"/>
        </w:rPr>
        <w:t>i</w:t>
      </w:r>
      <w:r>
        <w:rPr>
          <w:rFonts w:ascii="Arial" w:eastAsia="Arial" w:hAnsi="Arial" w:cs="Arial"/>
        </w:rPr>
        <w:t>l</w:t>
      </w:r>
      <w:r>
        <w:rPr>
          <w:rFonts w:ascii="Arial" w:eastAsia="Arial" w:hAnsi="Arial" w:cs="Arial"/>
          <w:spacing w:val="17"/>
        </w:rPr>
        <w:t xml:space="preserve"> </w:t>
      </w:r>
      <w:r>
        <w:rPr>
          <w:rFonts w:ascii="Arial" w:eastAsia="Arial" w:hAnsi="Arial" w:cs="Arial"/>
        </w:rPr>
        <w:t>re</w:t>
      </w:r>
      <w:r>
        <w:rPr>
          <w:rFonts w:ascii="Arial" w:eastAsia="Arial" w:hAnsi="Arial" w:cs="Arial"/>
          <w:spacing w:val="1"/>
        </w:rPr>
        <w:t>c</w:t>
      </w:r>
      <w:r>
        <w:rPr>
          <w:rFonts w:ascii="Arial" w:eastAsia="Arial" w:hAnsi="Arial" w:cs="Arial"/>
          <w:spacing w:val="2"/>
        </w:rPr>
        <w:t>e</w:t>
      </w:r>
      <w:r>
        <w:rPr>
          <w:rFonts w:ascii="Arial" w:eastAsia="Arial" w:hAnsi="Arial" w:cs="Arial"/>
          <w:spacing w:val="1"/>
        </w:rPr>
        <w:t>i</w:t>
      </w:r>
      <w:r>
        <w:rPr>
          <w:rFonts w:ascii="Arial" w:eastAsia="Arial" w:hAnsi="Arial" w:cs="Arial"/>
          <w:spacing w:val="-2"/>
        </w:rPr>
        <w:t>v</w:t>
      </w:r>
      <w:r>
        <w:rPr>
          <w:rFonts w:ascii="Arial" w:eastAsia="Arial" w:hAnsi="Arial" w:cs="Arial"/>
        </w:rPr>
        <w:t>es</w:t>
      </w:r>
      <w:r>
        <w:rPr>
          <w:rFonts w:ascii="Arial" w:eastAsia="Arial" w:hAnsi="Arial" w:cs="Arial"/>
          <w:spacing w:val="19"/>
        </w:rPr>
        <w:t xml:space="preserve"> </w:t>
      </w:r>
      <w:r>
        <w:rPr>
          <w:rFonts w:ascii="Arial" w:eastAsia="Arial" w:hAnsi="Arial" w:cs="Arial"/>
          <w:spacing w:val="2"/>
        </w:rPr>
        <w:t>f</w:t>
      </w:r>
      <w:r>
        <w:rPr>
          <w:rFonts w:ascii="Arial" w:eastAsia="Arial" w:hAnsi="Arial" w:cs="Arial"/>
        </w:rPr>
        <w:t>unds</w:t>
      </w:r>
      <w:r>
        <w:rPr>
          <w:rFonts w:ascii="Arial" w:eastAsia="Arial" w:hAnsi="Arial" w:cs="Arial"/>
          <w:spacing w:val="21"/>
        </w:rPr>
        <w:t xml:space="preserve"> </w:t>
      </w:r>
      <w:r>
        <w:rPr>
          <w:rFonts w:ascii="Arial" w:eastAsia="Arial" w:hAnsi="Arial" w:cs="Arial"/>
          <w:spacing w:val="2"/>
        </w:rPr>
        <w:t>f</w:t>
      </w:r>
      <w:r>
        <w:rPr>
          <w:rFonts w:ascii="Arial" w:eastAsia="Arial" w:hAnsi="Arial" w:cs="Arial"/>
        </w:rPr>
        <w:t>r</w:t>
      </w:r>
      <w:r>
        <w:rPr>
          <w:rFonts w:ascii="Arial" w:eastAsia="Arial" w:hAnsi="Arial" w:cs="Arial"/>
          <w:spacing w:val="-3"/>
        </w:rPr>
        <w:t>o</w:t>
      </w:r>
      <w:r>
        <w:rPr>
          <w:rFonts w:ascii="Arial" w:eastAsia="Arial" w:hAnsi="Arial" w:cs="Arial"/>
        </w:rPr>
        <w:t>m</w:t>
      </w:r>
      <w:r>
        <w:rPr>
          <w:rFonts w:ascii="Arial" w:eastAsia="Arial" w:hAnsi="Arial" w:cs="Arial"/>
          <w:spacing w:val="23"/>
        </w:rPr>
        <w:t xml:space="preserve"> </w:t>
      </w:r>
      <w:r>
        <w:rPr>
          <w:rFonts w:ascii="Arial" w:eastAsia="Arial" w:hAnsi="Arial" w:cs="Arial"/>
        </w:rPr>
        <w:t>a</w:t>
      </w:r>
      <w:r>
        <w:rPr>
          <w:rFonts w:ascii="Arial" w:eastAsia="Arial" w:hAnsi="Arial" w:cs="Arial"/>
          <w:spacing w:val="17"/>
        </w:rPr>
        <w:t xml:space="preserve"> </w:t>
      </w:r>
      <w:r>
        <w:rPr>
          <w:rFonts w:ascii="Arial" w:eastAsia="Arial" w:hAnsi="Arial" w:cs="Arial"/>
        </w:rPr>
        <w:t>go</w:t>
      </w:r>
      <w:r>
        <w:rPr>
          <w:rFonts w:ascii="Arial" w:eastAsia="Arial" w:hAnsi="Arial" w:cs="Arial"/>
          <w:spacing w:val="-2"/>
        </w:rPr>
        <w:t>v</w:t>
      </w:r>
      <w:r>
        <w:rPr>
          <w:rFonts w:ascii="Arial" w:eastAsia="Arial" w:hAnsi="Arial" w:cs="Arial"/>
        </w:rPr>
        <w:t>e</w:t>
      </w:r>
      <w:r>
        <w:rPr>
          <w:rFonts w:ascii="Arial" w:eastAsia="Arial" w:hAnsi="Arial" w:cs="Arial"/>
          <w:spacing w:val="3"/>
        </w:rPr>
        <w:t>r</w:t>
      </w:r>
      <w:r>
        <w:rPr>
          <w:rFonts w:ascii="Arial" w:eastAsia="Arial" w:hAnsi="Arial" w:cs="Arial"/>
        </w:rPr>
        <w:t>n</w:t>
      </w:r>
      <w:r>
        <w:rPr>
          <w:rFonts w:ascii="Arial" w:eastAsia="Arial" w:hAnsi="Arial" w:cs="Arial"/>
          <w:spacing w:val="4"/>
        </w:rPr>
        <w:t>m</w:t>
      </w:r>
      <w:r>
        <w:rPr>
          <w:rFonts w:ascii="Arial" w:eastAsia="Arial" w:hAnsi="Arial" w:cs="Arial"/>
        </w:rPr>
        <w:t>ent</w:t>
      </w:r>
      <w:r>
        <w:rPr>
          <w:rFonts w:ascii="Arial" w:eastAsia="Arial" w:hAnsi="Arial" w:cs="Arial"/>
          <w:spacing w:val="18"/>
        </w:rPr>
        <w:t xml:space="preserve"> </w:t>
      </w:r>
      <w:r>
        <w:rPr>
          <w:rFonts w:ascii="Arial" w:eastAsia="Arial" w:hAnsi="Arial" w:cs="Arial"/>
        </w:rPr>
        <w:t>depar</w:t>
      </w:r>
      <w:r>
        <w:rPr>
          <w:rFonts w:ascii="Arial" w:eastAsia="Arial" w:hAnsi="Arial" w:cs="Arial"/>
          <w:spacing w:val="2"/>
        </w:rPr>
        <w:t>t</w:t>
      </w:r>
      <w:r>
        <w:rPr>
          <w:rFonts w:ascii="Arial" w:eastAsia="Arial" w:hAnsi="Arial" w:cs="Arial"/>
          <w:spacing w:val="4"/>
        </w:rPr>
        <w:t>m</w:t>
      </w:r>
      <w:r>
        <w:rPr>
          <w:rFonts w:ascii="Arial" w:eastAsia="Arial" w:hAnsi="Arial" w:cs="Arial"/>
        </w:rPr>
        <w:t>ent</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5"/>
        </w:rPr>
        <w:t xml:space="preserve"> </w:t>
      </w:r>
      <w:r>
        <w:rPr>
          <w:rFonts w:ascii="Arial" w:eastAsia="Arial" w:hAnsi="Arial" w:cs="Arial"/>
        </w:rPr>
        <w:t>da</w:t>
      </w:r>
      <w:r>
        <w:rPr>
          <w:rFonts w:ascii="Arial" w:eastAsia="Arial" w:hAnsi="Arial" w:cs="Arial"/>
          <w:spacing w:val="4"/>
        </w:rPr>
        <w:t>m</w:t>
      </w:r>
      <w:r>
        <w:rPr>
          <w:rFonts w:ascii="Arial" w:eastAsia="Arial" w:hAnsi="Arial" w:cs="Arial"/>
        </w:rPr>
        <w:t>aged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ss</w:t>
      </w:r>
      <w:r>
        <w:rPr>
          <w:rFonts w:ascii="Arial" w:eastAsia="Arial" w:hAnsi="Arial" w:cs="Arial"/>
        </w:rPr>
        <w:t>et</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rPr>
        <w:t>th</w:t>
      </w:r>
      <w:r>
        <w:rPr>
          <w:rFonts w:ascii="Arial" w:eastAsia="Arial" w:hAnsi="Arial" w:cs="Arial"/>
          <w:spacing w:val="2"/>
        </w:rPr>
        <w:t>e</w:t>
      </w:r>
      <w:r>
        <w:rPr>
          <w:rFonts w:ascii="Arial" w:eastAsia="Arial" w:hAnsi="Arial" w:cs="Arial"/>
        </w:rPr>
        <w:t>n</w:t>
      </w:r>
      <w:r>
        <w:rPr>
          <w:rFonts w:ascii="Arial" w:eastAsia="Arial" w:hAnsi="Arial" w:cs="Arial"/>
          <w:spacing w:val="3"/>
        </w:rPr>
        <w:t xml:space="preserve"> </w:t>
      </w:r>
      <w:r>
        <w:rPr>
          <w:rFonts w:ascii="Arial" w:eastAsia="Arial" w:hAnsi="Arial" w:cs="Arial"/>
        </w:rPr>
        <w:t>t</w:t>
      </w:r>
      <w:r>
        <w:rPr>
          <w:rFonts w:ascii="Arial" w:eastAsia="Arial" w:hAnsi="Arial" w:cs="Arial"/>
          <w:spacing w:val="2"/>
        </w:rPr>
        <w:t>he</w:t>
      </w:r>
      <w:r>
        <w:rPr>
          <w:rFonts w:ascii="Arial" w:eastAsia="Arial" w:hAnsi="Arial" w:cs="Arial"/>
        </w:rPr>
        <w:t>y</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i</w:t>
      </w:r>
      <w:r>
        <w:rPr>
          <w:rFonts w:ascii="Arial" w:eastAsia="Arial" w:hAnsi="Arial" w:cs="Arial"/>
          <w:spacing w:val="-2"/>
        </w:rPr>
        <w:t>l</w:t>
      </w:r>
      <w:r>
        <w:rPr>
          <w:rFonts w:ascii="Arial" w:eastAsia="Arial" w:hAnsi="Arial" w:cs="Arial"/>
        </w:rPr>
        <w:t>l</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l</w:t>
      </w:r>
      <w:r>
        <w:rPr>
          <w:rFonts w:ascii="Arial" w:eastAsia="Arial" w:hAnsi="Arial" w:cs="Arial"/>
          <w:spacing w:val="1"/>
        </w:rPr>
        <w:t>s</w:t>
      </w:r>
      <w:r>
        <w:rPr>
          <w:rFonts w:ascii="Arial" w:eastAsia="Arial" w:hAnsi="Arial" w:cs="Arial"/>
        </w:rPr>
        <w:t>o</w:t>
      </w:r>
      <w:r>
        <w:rPr>
          <w:rFonts w:ascii="Arial" w:eastAsia="Arial" w:hAnsi="Arial" w:cs="Arial"/>
          <w:spacing w:val="6"/>
        </w:rPr>
        <w:t xml:space="preserve"> </w:t>
      </w:r>
      <w:r>
        <w:rPr>
          <w:rFonts w:ascii="Arial" w:eastAsia="Arial" w:hAnsi="Arial" w:cs="Arial"/>
        </w:rPr>
        <w:t>need</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2"/>
        </w:rPr>
        <w:t>o</w:t>
      </w:r>
      <w:r>
        <w:rPr>
          <w:rFonts w:ascii="Arial" w:eastAsia="Arial" w:hAnsi="Arial" w:cs="Arial"/>
        </w:rPr>
        <w:t>n</w:t>
      </w:r>
      <w:r>
        <w:rPr>
          <w:rFonts w:ascii="Arial" w:eastAsia="Arial" w:hAnsi="Arial" w:cs="Arial"/>
          <w:spacing w:val="1"/>
        </w:rPr>
        <w:t>s</w:t>
      </w:r>
      <w:r>
        <w:rPr>
          <w:rFonts w:ascii="Arial" w:eastAsia="Arial" w:hAnsi="Arial" w:cs="Arial"/>
          <w:spacing w:val="-2"/>
        </w:rPr>
        <w:t>i</w:t>
      </w:r>
      <w:r>
        <w:rPr>
          <w:rFonts w:ascii="Arial" w:eastAsia="Arial" w:hAnsi="Arial" w:cs="Arial"/>
          <w:spacing w:val="2"/>
        </w:rPr>
        <w:t>d</w:t>
      </w:r>
      <w:r>
        <w:rPr>
          <w:rFonts w:ascii="Arial" w:eastAsia="Arial" w:hAnsi="Arial" w:cs="Arial"/>
        </w:rPr>
        <w:t>er</w:t>
      </w:r>
      <w:r>
        <w:rPr>
          <w:rFonts w:ascii="Arial" w:eastAsia="Arial" w:hAnsi="Arial" w:cs="Arial"/>
          <w:spacing w:val="5"/>
        </w:rPr>
        <w:t xml:space="preserve"> </w:t>
      </w:r>
      <w:r>
        <w:rPr>
          <w:rFonts w:ascii="Arial" w:eastAsia="Arial" w:hAnsi="Arial" w:cs="Arial"/>
        </w:rPr>
        <w:t>h</w:t>
      </w:r>
      <w:r>
        <w:rPr>
          <w:rFonts w:ascii="Arial" w:eastAsia="Arial" w:hAnsi="Arial" w:cs="Arial"/>
          <w:spacing w:val="2"/>
        </w:rPr>
        <w:t>o</w:t>
      </w:r>
      <w:r>
        <w:rPr>
          <w:rFonts w:ascii="Arial" w:eastAsia="Arial" w:hAnsi="Arial" w:cs="Arial"/>
        </w:rPr>
        <w:t>w</w:t>
      </w:r>
      <w:r>
        <w:rPr>
          <w:rFonts w:ascii="Arial" w:eastAsia="Arial" w:hAnsi="Arial" w:cs="Arial"/>
          <w:spacing w:val="4"/>
        </w:rPr>
        <w:t xml:space="preserve"> </w:t>
      </w:r>
      <w:r>
        <w:rPr>
          <w:rFonts w:ascii="Arial" w:eastAsia="Arial" w:hAnsi="Arial" w:cs="Arial"/>
        </w:rPr>
        <w:t>to</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cc</w:t>
      </w:r>
      <w:r>
        <w:rPr>
          <w:rFonts w:ascii="Arial" w:eastAsia="Arial" w:hAnsi="Arial" w:cs="Arial"/>
        </w:rPr>
        <w:t>ount</w:t>
      </w:r>
      <w:r>
        <w:rPr>
          <w:rFonts w:ascii="Arial" w:eastAsia="Arial" w:hAnsi="Arial" w:cs="Arial"/>
          <w:spacing w:val="4"/>
        </w:rPr>
        <w:t xml:space="preserve"> </w:t>
      </w:r>
      <w:r>
        <w:rPr>
          <w:rFonts w:ascii="Arial" w:eastAsia="Arial" w:hAnsi="Arial" w:cs="Arial"/>
          <w:spacing w:val="2"/>
        </w:rPr>
        <w:t>f</w:t>
      </w:r>
      <w:r>
        <w:rPr>
          <w:rFonts w:ascii="Arial" w:eastAsia="Arial" w:hAnsi="Arial" w:cs="Arial"/>
        </w:rPr>
        <w:t>or</w:t>
      </w:r>
      <w:r>
        <w:rPr>
          <w:rFonts w:ascii="Arial" w:eastAsia="Arial" w:hAnsi="Arial" w:cs="Arial"/>
          <w:spacing w:val="5"/>
        </w:rPr>
        <w:t xml:space="preserve"> </w:t>
      </w:r>
      <w:r>
        <w:rPr>
          <w:rFonts w:ascii="Arial" w:eastAsia="Arial" w:hAnsi="Arial" w:cs="Arial"/>
          <w:spacing w:val="1"/>
        </w:rPr>
        <w:t>s</w:t>
      </w:r>
      <w:r>
        <w:rPr>
          <w:rFonts w:ascii="Arial" w:eastAsia="Arial" w:hAnsi="Arial" w:cs="Arial"/>
        </w:rPr>
        <w:t>u</w:t>
      </w:r>
      <w:r>
        <w:rPr>
          <w:rFonts w:ascii="Arial" w:eastAsia="Arial" w:hAnsi="Arial" w:cs="Arial"/>
          <w:spacing w:val="1"/>
        </w:rPr>
        <w:t>c</w:t>
      </w:r>
      <w:r>
        <w:rPr>
          <w:rFonts w:ascii="Arial" w:eastAsia="Arial" w:hAnsi="Arial" w:cs="Arial"/>
        </w:rPr>
        <w:t>h</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ont</w:t>
      </w:r>
      <w:r>
        <w:rPr>
          <w:rFonts w:ascii="Arial" w:eastAsia="Arial" w:hAnsi="Arial" w:cs="Arial"/>
          <w:spacing w:val="3"/>
        </w:rPr>
        <w:t>r</w:t>
      </w:r>
      <w:r>
        <w:rPr>
          <w:rFonts w:ascii="Arial" w:eastAsia="Arial" w:hAnsi="Arial" w:cs="Arial"/>
          <w:spacing w:val="-2"/>
        </w:rPr>
        <w:t>i</w:t>
      </w:r>
      <w:r>
        <w:rPr>
          <w:rFonts w:ascii="Arial" w:eastAsia="Arial" w:hAnsi="Arial" w:cs="Arial"/>
        </w:rPr>
        <w:t>bu</w:t>
      </w:r>
      <w:r>
        <w:rPr>
          <w:rFonts w:ascii="Arial" w:eastAsia="Arial" w:hAnsi="Arial" w:cs="Arial"/>
          <w:spacing w:val="2"/>
        </w:rPr>
        <w:t>t</w:t>
      </w:r>
      <w:r>
        <w:rPr>
          <w:rFonts w:ascii="Arial" w:eastAsia="Arial" w:hAnsi="Arial" w:cs="Arial"/>
          <w:spacing w:val="-2"/>
        </w:rPr>
        <w:t>i</w:t>
      </w:r>
      <w:r>
        <w:rPr>
          <w:rFonts w:ascii="Arial" w:eastAsia="Arial" w:hAnsi="Arial" w:cs="Arial"/>
          <w:spacing w:val="2"/>
        </w:rPr>
        <w:t>on</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2"/>
        </w:rPr>
        <w:t>i</w:t>
      </w:r>
      <w:r>
        <w:rPr>
          <w:rFonts w:ascii="Arial" w:eastAsia="Arial" w:hAnsi="Arial" w:cs="Arial"/>
        </w:rPr>
        <w:t>s</w:t>
      </w:r>
      <w:r>
        <w:rPr>
          <w:rFonts w:ascii="Arial" w:eastAsia="Arial" w:hAnsi="Arial" w:cs="Arial"/>
          <w:w w:val="99"/>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rPr>
        <w:t>d</w:t>
      </w:r>
      <w:r>
        <w:rPr>
          <w:rFonts w:ascii="Arial" w:eastAsia="Arial" w:hAnsi="Arial" w:cs="Arial"/>
          <w:spacing w:val="-2"/>
        </w:rPr>
        <w:t>i</w:t>
      </w:r>
      <w:r>
        <w:rPr>
          <w:rFonts w:ascii="Arial" w:eastAsia="Arial" w:hAnsi="Arial" w:cs="Arial"/>
          <w:spacing w:val="1"/>
        </w:rPr>
        <w:t>sc</w:t>
      </w:r>
      <w:r>
        <w:rPr>
          <w:rFonts w:ascii="Arial" w:eastAsia="Arial" w:hAnsi="Arial" w:cs="Arial"/>
        </w:rPr>
        <w:t>u</w:t>
      </w:r>
      <w:r>
        <w:rPr>
          <w:rFonts w:ascii="Arial" w:eastAsia="Arial" w:hAnsi="Arial" w:cs="Arial"/>
          <w:spacing w:val="1"/>
        </w:rPr>
        <w:t>ss</w:t>
      </w:r>
      <w:r>
        <w:rPr>
          <w:rFonts w:ascii="Arial" w:eastAsia="Arial" w:hAnsi="Arial" w:cs="Arial"/>
        </w:rPr>
        <w:t>ed</w:t>
      </w:r>
      <w:r>
        <w:rPr>
          <w:rFonts w:ascii="Arial" w:eastAsia="Arial" w:hAnsi="Arial" w:cs="Arial"/>
          <w:spacing w:val="-3"/>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3"/>
        </w:rPr>
        <w:t xml:space="preserve"> </w:t>
      </w:r>
      <w:r>
        <w:rPr>
          <w:rFonts w:ascii="Arial" w:eastAsia="Arial" w:hAnsi="Arial" w:cs="Arial"/>
          <w:i/>
        </w:rPr>
        <w:t>Se</w:t>
      </w:r>
      <w:r>
        <w:rPr>
          <w:rFonts w:ascii="Arial" w:eastAsia="Arial" w:hAnsi="Arial" w:cs="Arial"/>
          <w:i/>
          <w:spacing w:val="1"/>
        </w:rPr>
        <w:t>c</w:t>
      </w:r>
      <w:r>
        <w:rPr>
          <w:rFonts w:ascii="Arial" w:eastAsia="Arial" w:hAnsi="Arial" w:cs="Arial"/>
          <w:i/>
          <w:spacing w:val="2"/>
        </w:rPr>
        <w:t>t</w:t>
      </w:r>
      <w:r>
        <w:rPr>
          <w:rFonts w:ascii="Arial" w:eastAsia="Arial" w:hAnsi="Arial" w:cs="Arial"/>
          <w:i/>
          <w:spacing w:val="-2"/>
        </w:rPr>
        <w:t>i</w:t>
      </w:r>
      <w:r>
        <w:rPr>
          <w:rFonts w:ascii="Arial" w:eastAsia="Arial" w:hAnsi="Arial" w:cs="Arial"/>
          <w:i/>
        </w:rPr>
        <w:t>on</w:t>
      </w:r>
      <w:r>
        <w:rPr>
          <w:rFonts w:ascii="Arial" w:eastAsia="Arial" w:hAnsi="Arial" w:cs="Arial"/>
          <w:i/>
          <w:spacing w:val="-3"/>
        </w:rPr>
        <w:t xml:space="preserve"> </w:t>
      </w:r>
      <w:r>
        <w:rPr>
          <w:rFonts w:ascii="Arial" w:eastAsia="Arial" w:hAnsi="Arial" w:cs="Arial"/>
          <w:i/>
        </w:rPr>
        <w:t>6</w:t>
      </w:r>
      <w:r>
        <w:rPr>
          <w:rFonts w:ascii="Arial" w:eastAsia="Arial" w:hAnsi="Arial" w:cs="Arial"/>
          <w:i/>
          <w:spacing w:val="-3"/>
        </w:rPr>
        <w:t xml:space="preserve"> </w:t>
      </w:r>
      <w:r>
        <w:rPr>
          <w:rFonts w:ascii="Arial" w:eastAsia="Arial" w:hAnsi="Arial" w:cs="Arial"/>
          <w:i/>
          <w:spacing w:val="2"/>
        </w:rPr>
        <w:t>H</w:t>
      </w:r>
      <w:r>
        <w:rPr>
          <w:rFonts w:ascii="Arial" w:eastAsia="Arial" w:hAnsi="Arial" w:cs="Arial"/>
          <w:i/>
        </w:rPr>
        <w:t>ow</w:t>
      </w:r>
      <w:r>
        <w:rPr>
          <w:rFonts w:ascii="Arial" w:eastAsia="Arial" w:hAnsi="Arial" w:cs="Arial"/>
          <w:i/>
          <w:spacing w:val="-2"/>
        </w:rPr>
        <w:t xml:space="preserve"> </w:t>
      </w:r>
      <w:r>
        <w:rPr>
          <w:rFonts w:ascii="Arial" w:eastAsia="Arial" w:hAnsi="Arial" w:cs="Arial"/>
          <w:i/>
          <w:spacing w:val="1"/>
        </w:rPr>
        <w:t>s</w:t>
      </w:r>
      <w:r>
        <w:rPr>
          <w:rFonts w:ascii="Arial" w:eastAsia="Arial" w:hAnsi="Arial" w:cs="Arial"/>
          <w:i/>
        </w:rPr>
        <w:t>hou</w:t>
      </w:r>
      <w:r>
        <w:rPr>
          <w:rFonts w:ascii="Arial" w:eastAsia="Arial" w:hAnsi="Arial" w:cs="Arial"/>
          <w:i/>
          <w:spacing w:val="1"/>
        </w:rPr>
        <w:t>l</w:t>
      </w:r>
      <w:r>
        <w:rPr>
          <w:rFonts w:ascii="Arial" w:eastAsia="Arial" w:hAnsi="Arial" w:cs="Arial"/>
          <w:i/>
        </w:rPr>
        <w:t>d</w:t>
      </w:r>
      <w:r>
        <w:rPr>
          <w:rFonts w:ascii="Arial" w:eastAsia="Arial" w:hAnsi="Arial" w:cs="Arial"/>
          <w:i/>
          <w:spacing w:val="-4"/>
        </w:rPr>
        <w:t xml:space="preserve"> </w:t>
      </w:r>
      <w:r>
        <w:rPr>
          <w:rFonts w:ascii="Arial" w:eastAsia="Arial" w:hAnsi="Arial" w:cs="Arial"/>
          <w:i/>
        </w:rPr>
        <w:t>fun</w:t>
      </w:r>
      <w:r>
        <w:rPr>
          <w:rFonts w:ascii="Arial" w:eastAsia="Arial" w:hAnsi="Arial" w:cs="Arial"/>
          <w:i/>
          <w:spacing w:val="2"/>
        </w:rPr>
        <w:t>d</w:t>
      </w:r>
      <w:r>
        <w:rPr>
          <w:rFonts w:ascii="Arial" w:eastAsia="Arial" w:hAnsi="Arial" w:cs="Arial"/>
          <w:i/>
          <w:spacing w:val="-2"/>
        </w:rPr>
        <w:t>i</w:t>
      </w:r>
      <w:r>
        <w:rPr>
          <w:rFonts w:ascii="Arial" w:eastAsia="Arial" w:hAnsi="Arial" w:cs="Arial"/>
          <w:i/>
          <w:spacing w:val="2"/>
        </w:rPr>
        <w:t>n</w:t>
      </w:r>
      <w:r>
        <w:rPr>
          <w:rFonts w:ascii="Arial" w:eastAsia="Arial" w:hAnsi="Arial" w:cs="Arial"/>
          <w:i/>
        </w:rPr>
        <w:t>g</w:t>
      </w:r>
      <w:r>
        <w:rPr>
          <w:rFonts w:ascii="Arial" w:eastAsia="Arial" w:hAnsi="Arial" w:cs="Arial"/>
          <w:i/>
          <w:spacing w:val="-3"/>
        </w:rPr>
        <w:t xml:space="preserve"> </w:t>
      </w:r>
      <w:r>
        <w:rPr>
          <w:rFonts w:ascii="Arial" w:eastAsia="Arial" w:hAnsi="Arial" w:cs="Arial"/>
          <w:i/>
        </w:rPr>
        <w:t>pro</w:t>
      </w:r>
      <w:r>
        <w:rPr>
          <w:rFonts w:ascii="Arial" w:eastAsia="Arial" w:hAnsi="Arial" w:cs="Arial"/>
          <w:i/>
          <w:spacing w:val="1"/>
        </w:rPr>
        <w:t>v</w:t>
      </w:r>
      <w:r>
        <w:rPr>
          <w:rFonts w:ascii="Arial" w:eastAsia="Arial" w:hAnsi="Arial" w:cs="Arial"/>
          <w:i/>
          <w:spacing w:val="-2"/>
        </w:rPr>
        <w:t>i</w:t>
      </w:r>
      <w:r>
        <w:rPr>
          <w:rFonts w:ascii="Arial" w:eastAsia="Arial" w:hAnsi="Arial" w:cs="Arial"/>
          <w:i/>
          <w:spacing w:val="2"/>
        </w:rPr>
        <w:t>d</w:t>
      </w:r>
      <w:r>
        <w:rPr>
          <w:rFonts w:ascii="Arial" w:eastAsia="Arial" w:hAnsi="Arial" w:cs="Arial"/>
          <w:i/>
        </w:rPr>
        <w:t>ed as a</w:t>
      </w:r>
      <w:r>
        <w:rPr>
          <w:rFonts w:ascii="Arial" w:eastAsia="Arial" w:hAnsi="Arial" w:cs="Arial"/>
          <w:i/>
          <w:spacing w:val="-3"/>
        </w:rPr>
        <w:t xml:space="preserve"> </w:t>
      </w:r>
      <w:r>
        <w:rPr>
          <w:rFonts w:ascii="Arial" w:eastAsia="Arial" w:hAnsi="Arial" w:cs="Arial"/>
          <w:i/>
        </w:rPr>
        <w:t>re</w:t>
      </w:r>
      <w:r>
        <w:rPr>
          <w:rFonts w:ascii="Arial" w:eastAsia="Arial" w:hAnsi="Arial" w:cs="Arial"/>
          <w:i/>
          <w:spacing w:val="1"/>
        </w:rPr>
        <w:t>s</w:t>
      </w:r>
      <w:r>
        <w:rPr>
          <w:rFonts w:ascii="Arial" w:eastAsia="Arial" w:hAnsi="Arial" w:cs="Arial"/>
          <w:i/>
        </w:rPr>
        <w:t>u</w:t>
      </w:r>
      <w:r>
        <w:rPr>
          <w:rFonts w:ascii="Arial" w:eastAsia="Arial" w:hAnsi="Arial" w:cs="Arial"/>
          <w:i/>
          <w:spacing w:val="-2"/>
        </w:rPr>
        <w:t>l</w:t>
      </w:r>
      <w:r>
        <w:rPr>
          <w:rFonts w:ascii="Arial" w:eastAsia="Arial" w:hAnsi="Arial" w:cs="Arial"/>
          <w:i/>
        </w:rPr>
        <w:t>t</w:t>
      </w:r>
      <w:r>
        <w:rPr>
          <w:rFonts w:ascii="Arial" w:eastAsia="Arial" w:hAnsi="Arial" w:cs="Arial"/>
          <w:i/>
          <w:spacing w:val="-4"/>
        </w:rPr>
        <w:t xml:space="preserve"> </w:t>
      </w:r>
      <w:r>
        <w:rPr>
          <w:rFonts w:ascii="Arial" w:eastAsia="Arial" w:hAnsi="Arial" w:cs="Arial"/>
          <w:i/>
        </w:rPr>
        <w:t>of</w:t>
      </w:r>
      <w:r>
        <w:rPr>
          <w:rFonts w:ascii="Arial" w:eastAsia="Arial" w:hAnsi="Arial" w:cs="Arial"/>
          <w:i/>
          <w:spacing w:val="-3"/>
        </w:rPr>
        <w:t xml:space="preserve"> </w:t>
      </w:r>
      <w:r>
        <w:rPr>
          <w:rFonts w:ascii="Arial" w:eastAsia="Arial" w:hAnsi="Arial" w:cs="Arial"/>
          <w:i/>
        </w:rPr>
        <w:t>a</w:t>
      </w:r>
      <w:r>
        <w:rPr>
          <w:rFonts w:ascii="Arial" w:eastAsia="Arial" w:hAnsi="Arial" w:cs="Arial"/>
          <w:i/>
          <w:spacing w:val="-3"/>
        </w:rPr>
        <w:t xml:space="preserve"> </w:t>
      </w:r>
      <w:r>
        <w:rPr>
          <w:rFonts w:ascii="Arial" w:eastAsia="Arial" w:hAnsi="Arial" w:cs="Arial"/>
          <w:i/>
        </w:rPr>
        <w:t>natural</w:t>
      </w:r>
      <w:r>
        <w:rPr>
          <w:rFonts w:ascii="Arial" w:eastAsia="Arial" w:hAnsi="Arial" w:cs="Arial"/>
          <w:i/>
          <w:spacing w:val="-4"/>
        </w:rPr>
        <w:t xml:space="preserve"> </w:t>
      </w:r>
      <w:r>
        <w:rPr>
          <w:rFonts w:ascii="Arial" w:eastAsia="Arial" w:hAnsi="Arial" w:cs="Arial"/>
          <w:i/>
          <w:spacing w:val="2"/>
        </w:rPr>
        <w:t>d</w:t>
      </w:r>
      <w:r>
        <w:rPr>
          <w:rFonts w:ascii="Arial" w:eastAsia="Arial" w:hAnsi="Arial" w:cs="Arial"/>
          <w:i/>
          <w:spacing w:val="-2"/>
        </w:rPr>
        <w:t>i</w:t>
      </w:r>
      <w:r>
        <w:rPr>
          <w:rFonts w:ascii="Arial" w:eastAsia="Arial" w:hAnsi="Arial" w:cs="Arial"/>
          <w:i/>
          <w:spacing w:val="1"/>
        </w:rPr>
        <w:t>s</w:t>
      </w:r>
      <w:r>
        <w:rPr>
          <w:rFonts w:ascii="Arial" w:eastAsia="Arial" w:hAnsi="Arial" w:cs="Arial"/>
          <w:i/>
        </w:rPr>
        <w:t>a</w:t>
      </w:r>
      <w:r>
        <w:rPr>
          <w:rFonts w:ascii="Arial" w:eastAsia="Arial" w:hAnsi="Arial" w:cs="Arial"/>
          <w:i/>
          <w:spacing w:val="1"/>
        </w:rPr>
        <w:t>s</w:t>
      </w:r>
      <w:r>
        <w:rPr>
          <w:rFonts w:ascii="Arial" w:eastAsia="Arial" w:hAnsi="Arial" w:cs="Arial"/>
          <w:i/>
        </w:rPr>
        <w:t>ter</w:t>
      </w:r>
      <w:r>
        <w:rPr>
          <w:rFonts w:ascii="Arial" w:eastAsia="Arial" w:hAnsi="Arial" w:cs="Arial"/>
          <w:i/>
          <w:spacing w:val="-2"/>
        </w:rPr>
        <w:t xml:space="preserve"> </w:t>
      </w:r>
      <w:r>
        <w:rPr>
          <w:rFonts w:ascii="Arial" w:eastAsia="Arial" w:hAnsi="Arial" w:cs="Arial"/>
          <w:i/>
        </w:rPr>
        <w:t>be</w:t>
      </w:r>
      <w:r>
        <w:rPr>
          <w:rFonts w:ascii="Arial" w:eastAsia="Arial" w:hAnsi="Arial" w:cs="Arial"/>
          <w:i/>
          <w:spacing w:val="-3"/>
        </w:rPr>
        <w:t xml:space="preserve"> </w:t>
      </w:r>
      <w:r>
        <w:rPr>
          <w:rFonts w:ascii="Arial" w:eastAsia="Arial" w:hAnsi="Arial" w:cs="Arial"/>
          <w:i/>
        </w:rPr>
        <w:t>re</w:t>
      </w:r>
      <w:r>
        <w:rPr>
          <w:rFonts w:ascii="Arial" w:eastAsia="Arial" w:hAnsi="Arial" w:cs="Arial"/>
          <w:i/>
          <w:spacing w:val="1"/>
        </w:rPr>
        <w:t>c</w:t>
      </w:r>
      <w:r>
        <w:rPr>
          <w:rFonts w:ascii="Arial" w:eastAsia="Arial" w:hAnsi="Arial" w:cs="Arial"/>
          <w:i/>
        </w:rPr>
        <w:t>ogn</w:t>
      </w:r>
      <w:r>
        <w:rPr>
          <w:rFonts w:ascii="Arial" w:eastAsia="Arial" w:hAnsi="Arial" w:cs="Arial"/>
          <w:i/>
          <w:spacing w:val="-2"/>
        </w:rPr>
        <w:t>i</w:t>
      </w:r>
      <w:r>
        <w:rPr>
          <w:rFonts w:ascii="Arial" w:eastAsia="Arial" w:hAnsi="Arial" w:cs="Arial"/>
          <w:i/>
          <w:spacing w:val="1"/>
        </w:rPr>
        <w:t>s</w:t>
      </w:r>
      <w:r>
        <w:rPr>
          <w:rFonts w:ascii="Arial" w:eastAsia="Arial" w:hAnsi="Arial" w:cs="Arial"/>
          <w:i/>
          <w:spacing w:val="2"/>
        </w:rPr>
        <w:t>e</w:t>
      </w:r>
      <w:r>
        <w:rPr>
          <w:rFonts w:ascii="Arial" w:eastAsia="Arial" w:hAnsi="Arial" w:cs="Arial"/>
          <w:i/>
        </w:rPr>
        <w:t>d</w:t>
      </w:r>
      <w:r>
        <w:rPr>
          <w:rFonts w:ascii="Arial" w:eastAsia="Arial" w:hAnsi="Arial" w:cs="Arial"/>
          <w:i/>
          <w:spacing w:val="-3"/>
        </w:rPr>
        <w:t xml:space="preserve"> </w:t>
      </w:r>
      <w:r>
        <w:rPr>
          <w:rFonts w:ascii="Arial" w:eastAsia="Arial" w:hAnsi="Arial" w:cs="Arial"/>
          <w:i/>
          <w:spacing w:val="-2"/>
        </w:rPr>
        <w:t>i</w:t>
      </w:r>
      <w:r>
        <w:rPr>
          <w:rFonts w:ascii="Arial" w:eastAsia="Arial" w:hAnsi="Arial" w:cs="Arial"/>
          <w:i/>
        </w:rPr>
        <w:t>n</w:t>
      </w:r>
      <w:r>
        <w:rPr>
          <w:rFonts w:ascii="Arial" w:eastAsia="Arial" w:hAnsi="Arial" w:cs="Arial"/>
          <w:i/>
          <w:spacing w:val="-4"/>
        </w:rPr>
        <w:t xml:space="preserve"> </w:t>
      </w:r>
      <w:r>
        <w:rPr>
          <w:rFonts w:ascii="Arial" w:eastAsia="Arial" w:hAnsi="Arial" w:cs="Arial"/>
          <w:i/>
        </w:rPr>
        <w:t>t</w:t>
      </w:r>
      <w:r>
        <w:rPr>
          <w:rFonts w:ascii="Arial" w:eastAsia="Arial" w:hAnsi="Arial" w:cs="Arial"/>
          <w:i/>
          <w:spacing w:val="2"/>
        </w:rPr>
        <w:t>h</w:t>
      </w:r>
      <w:r>
        <w:rPr>
          <w:rFonts w:ascii="Arial" w:eastAsia="Arial" w:hAnsi="Arial" w:cs="Arial"/>
          <w:i/>
        </w:rPr>
        <w:t>e</w:t>
      </w:r>
      <w:r>
        <w:rPr>
          <w:rFonts w:ascii="Arial" w:eastAsia="Arial" w:hAnsi="Arial" w:cs="Arial"/>
          <w:i/>
          <w:spacing w:val="-3"/>
        </w:rPr>
        <w:t xml:space="preserve"> </w:t>
      </w:r>
      <w:r>
        <w:rPr>
          <w:rFonts w:ascii="Arial" w:eastAsia="Arial" w:hAnsi="Arial" w:cs="Arial"/>
          <w:i/>
        </w:rPr>
        <w:t>f</w:t>
      </w:r>
      <w:r>
        <w:rPr>
          <w:rFonts w:ascii="Arial" w:eastAsia="Arial" w:hAnsi="Arial" w:cs="Arial"/>
          <w:i/>
          <w:spacing w:val="-2"/>
        </w:rPr>
        <w:t>i</w:t>
      </w:r>
      <w:r>
        <w:rPr>
          <w:rFonts w:ascii="Arial" w:eastAsia="Arial" w:hAnsi="Arial" w:cs="Arial"/>
          <w:i/>
        </w:rPr>
        <w:t>n</w:t>
      </w:r>
      <w:r>
        <w:rPr>
          <w:rFonts w:ascii="Arial" w:eastAsia="Arial" w:hAnsi="Arial" w:cs="Arial"/>
          <w:i/>
          <w:spacing w:val="2"/>
        </w:rPr>
        <w:t>a</w:t>
      </w:r>
      <w:r>
        <w:rPr>
          <w:rFonts w:ascii="Arial" w:eastAsia="Arial" w:hAnsi="Arial" w:cs="Arial"/>
          <w:i/>
        </w:rPr>
        <w:t>n</w:t>
      </w:r>
      <w:r>
        <w:rPr>
          <w:rFonts w:ascii="Arial" w:eastAsia="Arial" w:hAnsi="Arial" w:cs="Arial"/>
          <w:i/>
          <w:spacing w:val="1"/>
        </w:rPr>
        <w:t>c</w:t>
      </w:r>
      <w:r>
        <w:rPr>
          <w:rFonts w:ascii="Arial" w:eastAsia="Arial" w:hAnsi="Arial" w:cs="Arial"/>
          <w:i/>
          <w:spacing w:val="-2"/>
        </w:rPr>
        <w:t>i</w:t>
      </w:r>
      <w:r>
        <w:rPr>
          <w:rFonts w:ascii="Arial" w:eastAsia="Arial" w:hAnsi="Arial" w:cs="Arial"/>
          <w:i/>
          <w:spacing w:val="2"/>
        </w:rPr>
        <w:t>a</w:t>
      </w:r>
      <w:r>
        <w:rPr>
          <w:rFonts w:ascii="Arial" w:eastAsia="Arial" w:hAnsi="Arial" w:cs="Arial"/>
          <w:i/>
        </w:rPr>
        <w:t>l</w:t>
      </w:r>
      <w:r>
        <w:rPr>
          <w:rFonts w:ascii="Arial" w:eastAsia="Arial" w:hAnsi="Arial" w:cs="Arial"/>
          <w:i/>
          <w:w w:val="99"/>
        </w:rPr>
        <w:t xml:space="preserve"> </w:t>
      </w:r>
      <w:r>
        <w:rPr>
          <w:rFonts w:ascii="Arial" w:eastAsia="Arial" w:hAnsi="Arial" w:cs="Arial"/>
          <w:i/>
          <w:spacing w:val="1"/>
        </w:rPr>
        <w:t>s</w:t>
      </w:r>
      <w:r>
        <w:rPr>
          <w:rFonts w:ascii="Arial" w:eastAsia="Arial" w:hAnsi="Arial" w:cs="Arial"/>
          <w:i/>
        </w:rPr>
        <w:t>tatem</w:t>
      </w:r>
      <w:r>
        <w:rPr>
          <w:rFonts w:ascii="Arial" w:eastAsia="Arial" w:hAnsi="Arial" w:cs="Arial"/>
          <w:i/>
          <w:spacing w:val="2"/>
        </w:rPr>
        <w:t>e</w:t>
      </w:r>
      <w:r>
        <w:rPr>
          <w:rFonts w:ascii="Arial" w:eastAsia="Arial" w:hAnsi="Arial" w:cs="Arial"/>
          <w:i/>
        </w:rPr>
        <w:t>nt</w:t>
      </w:r>
      <w:r>
        <w:rPr>
          <w:rFonts w:ascii="Arial" w:eastAsia="Arial" w:hAnsi="Arial" w:cs="Arial"/>
          <w:i/>
          <w:spacing w:val="1"/>
        </w:rPr>
        <w:t>s</w:t>
      </w:r>
      <w:r>
        <w:rPr>
          <w:rFonts w:ascii="Arial" w:eastAsia="Arial" w:hAnsi="Arial" w:cs="Arial"/>
          <w:i/>
        </w:rPr>
        <w:t>?</w:t>
      </w:r>
    </w:p>
    <w:p w14:paraId="02DF8AAC" w14:textId="77777777" w:rsidR="004A6370" w:rsidRDefault="004A6370" w:rsidP="00F53858">
      <w:pPr>
        <w:pStyle w:val="BodyText"/>
        <w:ind w:left="993"/>
        <w:jc w:val="both"/>
      </w:pPr>
      <w:r>
        <w:t xml:space="preserve">Let’s </w:t>
      </w:r>
      <w:r>
        <w:rPr>
          <w:spacing w:val="1"/>
        </w:rPr>
        <w:t>l</w:t>
      </w:r>
      <w:r>
        <w:t>ook</w:t>
      </w:r>
      <w:r>
        <w:rPr>
          <w:spacing w:val="2"/>
        </w:rPr>
        <w:t xml:space="preserve"> </w:t>
      </w:r>
      <w:r>
        <w:t>at an e</w:t>
      </w:r>
      <w:r>
        <w:rPr>
          <w:spacing w:val="1"/>
        </w:rPr>
        <w:t>x</w:t>
      </w:r>
      <w:r>
        <w:t>a</w:t>
      </w:r>
      <w:r>
        <w:rPr>
          <w:spacing w:val="4"/>
        </w:rPr>
        <w:t>m</w:t>
      </w:r>
      <w:r>
        <w:t>p</w:t>
      </w:r>
      <w:r>
        <w:rPr>
          <w:spacing w:val="-2"/>
        </w:rPr>
        <w:t>l</w:t>
      </w:r>
      <w:r>
        <w:t xml:space="preserve">e that </w:t>
      </w:r>
      <w:r>
        <w:rPr>
          <w:spacing w:val="-2"/>
        </w:rPr>
        <w:t>i</w:t>
      </w:r>
      <w:r>
        <w:t>n</w:t>
      </w:r>
      <w:r>
        <w:rPr>
          <w:spacing w:val="1"/>
        </w:rPr>
        <w:t>c</w:t>
      </w:r>
      <w:r>
        <w:t>or</w:t>
      </w:r>
      <w:r>
        <w:rPr>
          <w:spacing w:val="2"/>
        </w:rPr>
        <w:t>p</w:t>
      </w:r>
      <w:r>
        <w:t xml:space="preserve">orates the </w:t>
      </w:r>
      <w:r>
        <w:rPr>
          <w:spacing w:val="2"/>
        </w:rPr>
        <w:t>d</w:t>
      </w:r>
      <w:r>
        <w:t>ere</w:t>
      </w:r>
      <w:r>
        <w:rPr>
          <w:spacing w:val="1"/>
        </w:rPr>
        <w:t>c</w:t>
      </w:r>
      <w:r>
        <w:t>o</w:t>
      </w:r>
      <w:r>
        <w:rPr>
          <w:spacing w:val="2"/>
        </w:rPr>
        <w:t>g</w:t>
      </w:r>
      <w:r>
        <w:t>n</w:t>
      </w:r>
      <w:r>
        <w:rPr>
          <w:spacing w:val="-2"/>
        </w:rPr>
        <w:t>i</w:t>
      </w:r>
      <w:r>
        <w:rPr>
          <w:spacing w:val="2"/>
        </w:rPr>
        <w:t>t</w:t>
      </w:r>
      <w:r>
        <w:rPr>
          <w:spacing w:val="-2"/>
        </w:rPr>
        <w:t>i</w:t>
      </w:r>
      <w:r>
        <w:t>on of</w:t>
      </w:r>
      <w:r>
        <w:rPr>
          <w:spacing w:val="1"/>
        </w:rPr>
        <w:t xml:space="preserve"> </w:t>
      </w:r>
      <w:r>
        <w:t>a de</w:t>
      </w:r>
      <w:r>
        <w:rPr>
          <w:spacing w:val="1"/>
        </w:rPr>
        <w:t>s</w:t>
      </w:r>
      <w:r>
        <w:t>tr</w:t>
      </w:r>
      <w:r>
        <w:rPr>
          <w:spacing w:val="2"/>
        </w:rPr>
        <w:t>o</w:t>
      </w:r>
      <w:r>
        <w:rPr>
          <w:spacing w:val="-5"/>
        </w:rPr>
        <w:t>y</w:t>
      </w:r>
      <w:r>
        <w:rPr>
          <w:spacing w:val="2"/>
        </w:rPr>
        <w:t>e</w:t>
      </w:r>
      <w:r>
        <w:t>d a</w:t>
      </w:r>
      <w:r>
        <w:rPr>
          <w:spacing w:val="1"/>
        </w:rPr>
        <w:t>ss</w:t>
      </w:r>
      <w:r>
        <w:t>et</w:t>
      </w:r>
      <w:r>
        <w:rPr>
          <w:spacing w:val="1"/>
        </w:rPr>
        <w:t xml:space="preserve"> </w:t>
      </w:r>
      <w:r>
        <w:t>and t</w:t>
      </w:r>
      <w:r>
        <w:rPr>
          <w:spacing w:val="2"/>
        </w:rPr>
        <w:t>h</w:t>
      </w:r>
      <w:r>
        <w:t>e re</w:t>
      </w:r>
      <w:r>
        <w:rPr>
          <w:spacing w:val="1"/>
        </w:rPr>
        <w:t>c</w:t>
      </w:r>
      <w:r>
        <w:t>og</w:t>
      </w:r>
      <w:r>
        <w:rPr>
          <w:spacing w:val="2"/>
        </w:rPr>
        <w:t>n</w:t>
      </w:r>
      <w:r>
        <w:rPr>
          <w:spacing w:val="-2"/>
        </w:rPr>
        <w:t>i</w:t>
      </w:r>
      <w:r>
        <w:t>t</w:t>
      </w:r>
      <w:r>
        <w:rPr>
          <w:spacing w:val="1"/>
        </w:rPr>
        <w:t>i</w:t>
      </w:r>
      <w:r>
        <w:t>on of</w:t>
      </w:r>
      <w:r>
        <w:rPr>
          <w:spacing w:val="1"/>
        </w:rPr>
        <w:t xml:space="preserve"> s</w:t>
      </w:r>
      <w:r>
        <w:t>ub</w:t>
      </w:r>
      <w:r>
        <w:rPr>
          <w:spacing w:val="1"/>
        </w:rPr>
        <w:t>s</w:t>
      </w:r>
      <w:r>
        <w:t>equ</w:t>
      </w:r>
      <w:r>
        <w:rPr>
          <w:spacing w:val="2"/>
        </w:rPr>
        <w:t>e</w:t>
      </w:r>
      <w:r>
        <w:t>nt</w:t>
      </w:r>
      <w:r>
        <w:rPr>
          <w:w w:val="99"/>
        </w:rPr>
        <w:t xml:space="preserve"> </w:t>
      </w:r>
      <w:r>
        <w:rPr>
          <w:spacing w:val="1"/>
        </w:rPr>
        <w:t>c</w:t>
      </w:r>
      <w:r>
        <w:rPr>
          <w:spacing w:val="-3"/>
        </w:rPr>
        <w:t>o</w:t>
      </w:r>
      <w:r>
        <w:rPr>
          <w:spacing w:val="4"/>
        </w:rPr>
        <w:t>m</w:t>
      </w:r>
      <w:r>
        <w:t>pen</w:t>
      </w:r>
      <w:r>
        <w:rPr>
          <w:spacing w:val="1"/>
        </w:rPr>
        <w:t>s</w:t>
      </w:r>
      <w:r>
        <w:t>at</w:t>
      </w:r>
      <w:r>
        <w:rPr>
          <w:spacing w:val="1"/>
        </w:rPr>
        <w:t>i</w:t>
      </w:r>
      <w:r>
        <w:t>on</w:t>
      </w:r>
      <w:r>
        <w:rPr>
          <w:spacing w:val="-9"/>
        </w:rPr>
        <w:t xml:space="preserve"> </w:t>
      </w:r>
      <w:r>
        <w:rPr>
          <w:spacing w:val="2"/>
        </w:rPr>
        <w:t>f</w:t>
      </w:r>
      <w:r>
        <w:t>or</w:t>
      </w:r>
      <w:r>
        <w:rPr>
          <w:spacing w:val="-8"/>
        </w:rPr>
        <w:t xml:space="preserve"> </w:t>
      </w:r>
      <w:r>
        <w:t>the</w:t>
      </w:r>
      <w:r>
        <w:rPr>
          <w:spacing w:val="-7"/>
        </w:rPr>
        <w:t xml:space="preserve"> </w:t>
      </w:r>
      <w:r>
        <w:t>de</w:t>
      </w:r>
      <w:r>
        <w:rPr>
          <w:spacing w:val="1"/>
        </w:rPr>
        <w:t>s</w:t>
      </w:r>
      <w:r>
        <w:t>t</w:t>
      </w:r>
      <w:r>
        <w:rPr>
          <w:spacing w:val="3"/>
        </w:rPr>
        <w:t>r</w:t>
      </w:r>
      <w:r>
        <w:rPr>
          <w:spacing w:val="2"/>
        </w:rPr>
        <w:t>o</w:t>
      </w:r>
      <w:r>
        <w:rPr>
          <w:spacing w:val="-5"/>
        </w:rPr>
        <w:t>y</w:t>
      </w:r>
      <w:r>
        <w:rPr>
          <w:spacing w:val="2"/>
        </w:rPr>
        <w:t>e</w:t>
      </w:r>
      <w:r>
        <w:t>d</w:t>
      </w:r>
      <w:r>
        <w:rPr>
          <w:spacing w:val="-8"/>
        </w:rPr>
        <w:t xml:space="preserve"> </w:t>
      </w:r>
      <w:r>
        <w:t>a</w:t>
      </w:r>
      <w:r>
        <w:rPr>
          <w:spacing w:val="1"/>
        </w:rPr>
        <w:t>ss</w:t>
      </w:r>
      <w:r>
        <w:t>et.</w:t>
      </w:r>
    </w:p>
    <w:p w14:paraId="02DF8AAD" w14:textId="77777777" w:rsidR="004A6370" w:rsidRDefault="004A6370" w:rsidP="00712B1E">
      <w:pPr>
        <w:pStyle w:val="CaptionImageorFigure"/>
      </w:pPr>
      <w:r>
        <w:t>Examp</w:t>
      </w:r>
      <w:r>
        <w:rPr>
          <w:spacing w:val="2"/>
        </w:rPr>
        <w:t>l</w:t>
      </w:r>
      <w:r>
        <w:t>e</w:t>
      </w:r>
      <w:r>
        <w:rPr>
          <w:spacing w:val="-8"/>
        </w:rPr>
        <w:t xml:space="preserve"> </w:t>
      </w:r>
      <w:r>
        <w:t>1</w:t>
      </w:r>
      <w:r>
        <w:rPr>
          <w:spacing w:val="-6"/>
        </w:rPr>
        <w:t xml:space="preserve"> </w:t>
      </w:r>
      <w:r>
        <w:t>–</w:t>
      </w:r>
      <w:r>
        <w:rPr>
          <w:spacing w:val="-7"/>
        </w:rPr>
        <w:t xml:space="preserve"> </w:t>
      </w:r>
      <w:r>
        <w:t>D</w:t>
      </w:r>
      <w:r>
        <w:rPr>
          <w:spacing w:val="2"/>
        </w:rPr>
        <w:t>e</w:t>
      </w:r>
      <w:r>
        <w:t>r</w:t>
      </w:r>
      <w:r>
        <w:rPr>
          <w:spacing w:val="2"/>
        </w:rPr>
        <w:t>e</w:t>
      </w:r>
      <w:r>
        <w:t>cognition</w:t>
      </w:r>
      <w:r>
        <w:rPr>
          <w:spacing w:val="-7"/>
        </w:rPr>
        <w:t xml:space="preserve"> </w:t>
      </w:r>
      <w:r>
        <w:t>of</w:t>
      </w:r>
      <w:r>
        <w:rPr>
          <w:spacing w:val="-6"/>
        </w:rPr>
        <w:t xml:space="preserve"> </w:t>
      </w:r>
      <w:r>
        <w:t>a</w:t>
      </w:r>
      <w:r>
        <w:rPr>
          <w:spacing w:val="-8"/>
        </w:rPr>
        <w:t xml:space="preserve"> </w:t>
      </w:r>
      <w:r>
        <w:t>destr</w:t>
      </w:r>
      <w:r>
        <w:rPr>
          <w:spacing w:val="3"/>
        </w:rPr>
        <w:t>o</w:t>
      </w:r>
      <w:r>
        <w:t>yed</w:t>
      </w:r>
      <w:r>
        <w:rPr>
          <w:spacing w:val="-6"/>
        </w:rPr>
        <w:t xml:space="preserve"> </w:t>
      </w:r>
      <w:r>
        <w:rPr>
          <w:spacing w:val="2"/>
        </w:rPr>
        <w:t>a</w:t>
      </w:r>
      <w:r>
        <w:t>sset</w:t>
      </w:r>
      <w:r>
        <w:rPr>
          <w:spacing w:val="-7"/>
        </w:rPr>
        <w:t xml:space="preserve"> </w:t>
      </w:r>
      <w:r>
        <w:t>a</w:t>
      </w:r>
      <w:r>
        <w:rPr>
          <w:spacing w:val="3"/>
        </w:rPr>
        <w:t>n</w:t>
      </w:r>
      <w:r>
        <w:t>d</w:t>
      </w:r>
      <w:r>
        <w:rPr>
          <w:spacing w:val="-6"/>
        </w:rPr>
        <w:t xml:space="preserve"> </w:t>
      </w:r>
      <w:r>
        <w:t>subsequent</w:t>
      </w:r>
      <w:r>
        <w:rPr>
          <w:spacing w:val="-7"/>
        </w:rPr>
        <w:t xml:space="preserve"> </w:t>
      </w:r>
      <w:r>
        <w:rPr>
          <w:spacing w:val="1"/>
        </w:rPr>
        <w:t>r</w:t>
      </w:r>
      <w:r>
        <w:t>ec</w:t>
      </w:r>
      <w:r>
        <w:rPr>
          <w:spacing w:val="2"/>
        </w:rPr>
        <w:t>e</w:t>
      </w:r>
      <w:r>
        <w:t>ipt</w:t>
      </w:r>
      <w:r>
        <w:rPr>
          <w:spacing w:val="-6"/>
        </w:rPr>
        <w:t xml:space="preserve"> </w:t>
      </w:r>
      <w:r>
        <w:t>of</w:t>
      </w:r>
      <w:r>
        <w:rPr>
          <w:spacing w:val="-7"/>
        </w:rPr>
        <w:t xml:space="preserve"> </w:t>
      </w:r>
      <w:r>
        <w:rPr>
          <w:spacing w:val="2"/>
        </w:rPr>
        <w:t>c</w:t>
      </w:r>
      <w:r>
        <w:t>ompensation</w:t>
      </w:r>
    </w:p>
    <w:tbl>
      <w:tblPr>
        <w:tblStyle w:val="HighlightTable"/>
        <w:tblW w:w="4508" w:type="pct"/>
        <w:tblInd w:w="993" w:type="dxa"/>
        <w:tblLook w:val="0600" w:firstRow="0" w:lastRow="0" w:firstColumn="0" w:lastColumn="0" w:noHBand="1" w:noVBand="1"/>
        <w:tblCaption w:val="Hightlight Text"/>
      </w:tblPr>
      <w:tblGrid>
        <w:gridCol w:w="8930"/>
      </w:tblGrid>
      <w:tr w:rsidR="004A6370" w14:paraId="02DF8AD3" w14:textId="77777777" w:rsidTr="00F53858">
        <w:tc>
          <w:tcPr>
            <w:tcW w:w="8930" w:type="dxa"/>
          </w:tcPr>
          <w:p w14:paraId="02DF8AAE" w14:textId="77777777" w:rsidR="00337DFD" w:rsidRPr="001F134F" w:rsidRDefault="00337DFD" w:rsidP="00F53858">
            <w:pPr>
              <w:pStyle w:val="TableParagraph"/>
              <w:spacing w:line="271" w:lineRule="auto"/>
              <w:ind w:left="283" w:right="284"/>
              <w:jc w:val="both"/>
              <w:rPr>
                <w:rFonts w:asciiTheme="majorHAnsi" w:eastAsia="Arial" w:hAnsiTheme="majorHAnsi" w:cstheme="majorHAnsi"/>
                <w:b/>
                <w:color w:val="FFFFFF" w:themeColor="background1"/>
                <w:spacing w:val="1"/>
                <w:szCs w:val="20"/>
              </w:rPr>
            </w:pPr>
            <w:r w:rsidRPr="001F134F">
              <w:rPr>
                <w:rFonts w:asciiTheme="majorHAnsi" w:eastAsia="Arial" w:hAnsiTheme="majorHAnsi" w:cstheme="majorHAnsi"/>
                <w:b/>
                <w:color w:val="FFFFFF" w:themeColor="background1"/>
                <w:spacing w:val="1"/>
                <w:szCs w:val="20"/>
              </w:rPr>
              <w:t>Example</w:t>
            </w:r>
          </w:p>
          <w:p w14:paraId="02DF8AAF" w14:textId="77777777" w:rsidR="00337DFD" w:rsidRPr="001F134F" w:rsidRDefault="00337DFD" w:rsidP="00F53858">
            <w:pPr>
              <w:pStyle w:val="TableParagraph"/>
              <w:spacing w:line="271" w:lineRule="auto"/>
              <w:ind w:left="283" w:right="284"/>
              <w:jc w:val="both"/>
              <w:rPr>
                <w:rFonts w:asciiTheme="majorHAnsi" w:eastAsia="Arial" w:hAnsiTheme="majorHAnsi" w:cstheme="majorHAnsi"/>
                <w:color w:val="FFFFFF" w:themeColor="background1"/>
                <w:spacing w:val="1"/>
                <w:szCs w:val="20"/>
              </w:rPr>
            </w:pPr>
          </w:p>
          <w:p w14:paraId="02DF8AB0" w14:textId="77777777" w:rsidR="004A6370" w:rsidRPr="001F134F" w:rsidRDefault="004A6370" w:rsidP="00F53858">
            <w:pPr>
              <w:pStyle w:val="TableParagraph"/>
              <w:spacing w:line="271" w:lineRule="auto"/>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11"/>
                <w:szCs w:val="20"/>
              </w:rPr>
              <w:t xml:space="preserve"> </w:t>
            </w:r>
            <w:r w:rsidRPr="001F134F">
              <w:rPr>
                <w:rFonts w:asciiTheme="majorHAnsi" w:eastAsia="Arial" w:hAnsiTheme="majorHAnsi" w:cstheme="majorHAnsi"/>
                <w:color w:val="FFFFFF" w:themeColor="background1"/>
                <w:spacing w:val="-1"/>
                <w:szCs w:val="20"/>
              </w:rPr>
              <w:t>3</w:t>
            </w:r>
            <w:r w:rsidRPr="001F134F">
              <w:rPr>
                <w:rFonts w:asciiTheme="majorHAnsi" w:eastAsia="Arial" w:hAnsiTheme="majorHAnsi" w:cstheme="majorHAnsi"/>
                <w:color w:val="FFFFFF" w:themeColor="background1"/>
                <w:szCs w:val="20"/>
              </w:rPr>
              <w:t>1</w:t>
            </w:r>
            <w:r w:rsidRPr="001F134F">
              <w:rPr>
                <w:rFonts w:asciiTheme="majorHAnsi" w:eastAsia="Arial" w:hAnsiTheme="majorHAnsi" w:cstheme="majorHAnsi"/>
                <w:color w:val="FFFFFF" w:themeColor="background1"/>
                <w:spacing w:val="11"/>
                <w:szCs w:val="20"/>
              </w:rPr>
              <w:t xml:space="preserve"> </w:t>
            </w:r>
            <w:r w:rsidRPr="001F134F">
              <w:rPr>
                <w:rFonts w:asciiTheme="majorHAnsi" w:eastAsia="Arial" w:hAnsiTheme="majorHAnsi" w:cstheme="majorHAnsi"/>
                <w:color w:val="FFFFFF" w:themeColor="background1"/>
                <w:spacing w:val="1"/>
                <w:szCs w:val="20"/>
              </w:rPr>
              <w:t>J</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pacing w:val="-1"/>
                <w:szCs w:val="20"/>
              </w:rPr>
              <w:t>nua</w:t>
            </w:r>
            <w:r w:rsidRPr="001F134F">
              <w:rPr>
                <w:rFonts w:asciiTheme="majorHAnsi" w:eastAsia="Arial" w:hAnsiTheme="majorHAnsi" w:cstheme="majorHAnsi"/>
                <w:color w:val="FFFFFF" w:themeColor="background1"/>
                <w:spacing w:val="5"/>
                <w:szCs w:val="20"/>
              </w:rPr>
              <w:t>r</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7"/>
                <w:szCs w:val="20"/>
              </w:rPr>
              <w:t xml:space="preserve"> </w:t>
            </w:r>
            <w:r w:rsidRPr="001F134F">
              <w:rPr>
                <w:rFonts w:asciiTheme="majorHAnsi" w:eastAsia="Arial" w:hAnsiTheme="majorHAnsi" w:cstheme="majorHAnsi"/>
                <w:color w:val="FFFFFF" w:themeColor="background1"/>
                <w:spacing w:val="2"/>
                <w:szCs w:val="20"/>
              </w:rPr>
              <w:t>2</w:t>
            </w:r>
            <w:r w:rsidRPr="001F134F">
              <w:rPr>
                <w:rFonts w:asciiTheme="majorHAnsi" w:eastAsia="Arial" w:hAnsiTheme="majorHAnsi" w:cstheme="majorHAnsi"/>
                <w:color w:val="FFFFFF" w:themeColor="background1"/>
                <w:spacing w:val="-1"/>
                <w:szCs w:val="20"/>
              </w:rPr>
              <w:t>011</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3"/>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3"/>
                <w:szCs w:val="20"/>
              </w:rPr>
              <w:t xml:space="preserve"> </w:t>
            </w:r>
            <w:r w:rsidRPr="001F134F">
              <w:rPr>
                <w:rFonts w:asciiTheme="majorHAnsi" w:eastAsia="Arial" w:hAnsiTheme="majorHAnsi" w:cstheme="majorHAnsi"/>
                <w:color w:val="FFFFFF" w:themeColor="background1"/>
                <w:spacing w:val="2"/>
                <w:szCs w:val="20"/>
              </w:rPr>
              <w:t>f</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1"/>
                <w:szCs w:val="20"/>
              </w:rPr>
              <w:t>oo</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13"/>
                <w:szCs w:val="20"/>
              </w:rPr>
              <w:t xml:space="preserve"> </w:t>
            </w:r>
            <w:r w:rsidRPr="001F134F">
              <w:rPr>
                <w:rFonts w:asciiTheme="majorHAnsi" w:eastAsia="Arial" w:hAnsiTheme="majorHAnsi" w:cstheme="majorHAnsi"/>
                <w:color w:val="FFFFFF" w:themeColor="background1"/>
                <w:spacing w:val="-1"/>
                <w:szCs w:val="20"/>
              </w:rPr>
              <w:t>d</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te</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4"/>
                <w:szCs w:val="20"/>
              </w:rPr>
              <w:t xml:space="preserve"> </w:t>
            </w:r>
            <w:r w:rsidRPr="001F134F">
              <w:rPr>
                <w:rFonts w:asciiTheme="majorHAnsi" w:eastAsia="Arial" w:hAnsiTheme="majorHAnsi" w:cstheme="majorHAnsi"/>
                <w:color w:val="FFFFFF" w:themeColor="background1"/>
                <w:spacing w:val="-1"/>
                <w:szCs w:val="20"/>
              </w:rPr>
              <w:t>de</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4"/>
                <w:szCs w:val="20"/>
              </w:rPr>
              <w:t>o</w:t>
            </w:r>
            <w:r w:rsidRPr="001F134F">
              <w:rPr>
                <w:rFonts w:asciiTheme="majorHAnsi" w:eastAsia="Arial" w:hAnsiTheme="majorHAnsi" w:cstheme="majorHAnsi"/>
                <w:color w:val="FFFFFF" w:themeColor="background1"/>
                <w:spacing w:val="-5"/>
                <w:szCs w:val="20"/>
              </w:rPr>
              <w:t>y</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13"/>
                <w:szCs w:val="20"/>
              </w:rPr>
              <w:t xml:space="preserve"> </w:t>
            </w:r>
            <w:r w:rsidRPr="001F134F">
              <w:rPr>
                <w:rFonts w:asciiTheme="majorHAnsi" w:eastAsia="Arial" w:hAnsiTheme="majorHAnsi" w:cstheme="majorHAnsi"/>
                <w:color w:val="FFFFFF" w:themeColor="background1"/>
                <w:szCs w:val="20"/>
              </w:rPr>
              <w:t>a</w:t>
            </w:r>
            <w:r w:rsidRPr="001F134F">
              <w:rPr>
                <w:rFonts w:asciiTheme="majorHAnsi" w:eastAsia="Arial" w:hAnsiTheme="majorHAnsi" w:cstheme="majorHAnsi"/>
                <w:color w:val="FFFFFF" w:themeColor="background1"/>
                <w:spacing w:val="12"/>
                <w:szCs w:val="20"/>
              </w:rPr>
              <w:t xml:space="preserve"> </w:t>
            </w:r>
            <w:r w:rsidRPr="001F134F">
              <w:rPr>
                <w:rFonts w:asciiTheme="majorHAnsi" w:eastAsia="Arial" w:hAnsiTheme="majorHAnsi" w:cstheme="majorHAnsi"/>
                <w:color w:val="FFFFFF" w:themeColor="background1"/>
                <w:spacing w:val="2"/>
                <w:szCs w:val="20"/>
              </w:rPr>
              <w:t>p</w:t>
            </w:r>
            <w:r w:rsidRPr="001F134F">
              <w:rPr>
                <w:rFonts w:asciiTheme="majorHAnsi" w:eastAsia="Arial" w:hAnsiTheme="majorHAnsi" w:cstheme="majorHAnsi"/>
                <w:color w:val="FFFFFF" w:themeColor="background1"/>
                <w:spacing w:val="-1"/>
                <w:szCs w:val="20"/>
              </w:rPr>
              <w:t>ede</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11"/>
                <w:szCs w:val="20"/>
              </w:rPr>
              <w:t xml:space="preserve"> </w:t>
            </w:r>
            <w:r w:rsidRPr="001F134F">
              <w:rPr>
                <w:rFonts w:asciiTheme="majorHAnsi" w:eastAsia="Arial" w:hAnsiTheme="majorHAnsi" w:cstheme="majorHAnsi"/>
                <w:color w:val="FFFFFF" w:themeColor="background1"/>
                <w:spacing w:val="-1"/>
                <w:szCs w:val="20"/>
              </w:rPr>
              <w:t>b</w:t>
            </w:r>
            <w:r w:rsidRPr="001F134F">
              <w:rPr>
                <w:rFonts w:asciiTheme="majorHAnsi" w:eastAsia="Arial" w:hAnsiTheme="majorHAnsi" w:cstheme="majorHAnsi"/>
                <w:color w:val="FFFFFF" w:themeColor="background1"/>
                <w:spacing w:val="3"/>
                <w:szCs w:val="20"/>
              </w:rPr>
              <w:t>r</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d</w:t>
            </w:r>
            <w:r w:rsidRPr="001F134F">
              <w:rPr>
                <w:rFonts w:asciiTheme="majorHAnsi" w:eastAsia="Arial" w:hAnsiTheme="majorHAnsi" w:cstheme="majorHAnsi"/>
                <w:color w:val="FFFFFF" w:themeColor="background1"/>
                <w:spacing w:val="2"/>
                <w:szCs w:val="20"/>
              </w:rPr>
              <w:t>g</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1"/>
                <w:szCs w:val="20"/>
              </w:rPr>
              <w:t xml:space="preserve"> </w:t>
            </w:r>
            <w:r w:rsidRPr="001F134F">
              <w:rPr>
                <w:rFonts w:asciiTheme="majorHAnsi" w:eastAsia="Arial" w:hAnsiTheme="majorHAnsi" w:cstheme="majorHAnsi"/>
                <w:color w:val="FFFFFF" w:themeColor="background1"/>
                <w:spacing w:val="2"/>
                <w:szCs w:val="20"/>
              </w:rPr>
              <w:t>o</w:t>
            </w:r>
            <w:r w:rsidRPr="001F134F">
              <w:rPr>
                <w:rFonts w:asciiTheme="majorHAnsi" w:eastAsia="Arial" w:hAnsiTheme="majorHAnsi" w:cstheme="majorHAnsi"/>
                <w:color w:val="FFFFFF" w:themeColor="background1"/>
                <w:szCs w:val="20"/>
              </w:rPr>
              <w:t>w</w:t>
            </w:r>
            <w:r w:rsidRPr="001F134F">
              <w:rPr>
                <w:rFonts w:asciiTheme="majorHAnsi" w:eastAsia="Arial" w:hAnsiTheme="majorHAnsi" w:cstheme="majorHAnsi"/>
                <w:color w:val="FFFFFF" w:themeColor="background1"/>
                <w:spacing w:val="-1"/>
                <w:szCs w:val="20"/>
              </w:rPr>
              <w:t>ne</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13"/>
                <w:szCs w:val="20"/>
              </w:rPr>
              <w:t xml:space="preserve"> </w:t>
            </w:r>
            <w:r w:rsidRPr="001F134F">
              <w:rPr>
                <w:rFonts w:asciiTheme="majorHAnsi" w:eastAsia="Arial" w:hAnsiTheme="majorHAnsi" w:cstheme="majorHAnsi"/>
                <w:color w:val="FFFFFF" w:themeColor="background1"/>
                <w:spacing w:val="4"/>
                <w:szCs w:val="20"/>
              </w:rPr>
              <w:t>b</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10"/>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3"/>
                <w:szCs w:val="20"/>
              </w:rPr>
              <w:t xml:space="preserve"> </w:t>
            </w:r>
            <w:r w:rsidRPr="001F134F">
              <w:rPr>
                <w:rFonts w:asciiTheme="majorHAnsi" w:eastAsia="Arial" w:hAnsiTheme="majorHAnsi" w:cstheme="majorHAnsi"/>
                <w:color w:val="FFFFFF" w:themeColor="background1"/>
                <w:spacing w:val="-1"/>
                <w:szCs w:val="20"/>
              </w:rPr>
              <w:t>Au</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pacing w:val="-2"/>
                <w:szCs w:val="20"/>
              </w:rPr>
              <w:t>li</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11"/>
                <w:szCs w:val="20"/>
              </w:rPr>
              <w:t xml:space="preserve"> </w:t>
            </w:r>
            <w:r w:rsidRPr="001F134F">
              <w:rPr>
                <w:rFonts w:asciiTheme="majorHAnsi" w:eastAsia="Arial" w:hAnsiTheme="majorHAnsi" w:cstheme="majorHAnsi"/>
                <w:color w:val="FFFFFF" w:themeColor="background1"/>
                <w:spacing w:val="2"/>
                <w:szCs w:val="20"/>
              </w:rPr>
              <w:t>C</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4"/>
                <w:szCs w:val="20"/>
              </w:rPr>
              <w:t>t</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8"/>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2"/>
                <w:szCs w:val="20"/>
              </w:rPr>
              <w:t>o</w:t>
            </w:r>
            <w:r w:rsidRPr="001F134F">
              <w:rPr>
                <w:rFonts w:asciiTheme="majorHAnsi" w:eastAsia="Arial" w:hAnsiTheme="majorHAnsi" w:cstheme="majorHAnsi"/>
                <w:color w:val="FFFFFF" w:themeColor="background1"/>
                <w:spacing w:val="-1"/>
                <w:szCs w:val="20"/>
              </w:rPr>
              <w:t>un</w:t>
            </w:r>
            <w:r w:rsidRPr="001F134F">
              <w:rPr>
                <w:rFonts w:asciiTheme="majorHAnsi" w:eastAsia="Arial" w:hAnsiTheme="majorHAnsi" w:cstheme="majorHAnsi"/>
                <w:color w:val="FFFFFF" w:themeColor="background1"/>
                <w:spacing w:val="1"/>
                <w:szCs w:val="20"/>
              </w:rPr>
              <w:t>ci</w:t>
            </w:r>
            <w:r w:rsidRPr="001F134F">
              <w:rPr>
                <w:rFonts w:asciiTheme="majorHAnsi" w:eastAsia="Arial" w:hAnsiTheme="majorHAnsi" w:cstheme="majorHAnsi"/>
                <w:color w:val="FFFFFF" w:themeColor="background1"/>
                <w:szCs w:val="20"/>
              </w:rPr>
              <w:t>l</w:t>
            </w:r>
            <w:r w:rsidRPr="001F134F">
              <w:rPr>
                <w:rFonts w:asciiTheme="majorHAnsi" w:eastAsia="Arial" w:hAnsiTheme="majorHAnsi" w:cstheme="majorHAnsi"/>
                <w:color w:val="FFFFFF" w:themeColor="background1"/>
                <w:spacing w:val="10"/>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4"/>
                <w:szCs w:val="20"/>
              </w:rPr>
              <w:t>t</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w w:val="99"/>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1"/>
                <w:szCs w:val="20"/>
              </w:rPr>
              <w:t>oun</w:t>
            </w:r>
            <w:r w:rsidRPr="001F134F">
              <w:rPr>
                <w:rFonts w:asciiTheme="majorHAnsi" w:eastAsia="Arial" w:hAnsiTheme="majorHAnsi" w:cstheme="majorHAnsi"/>
                <w:color w:val="FFFFFF" w:themeColor="background1"/>
                <w:spacing w:val="1"/>
                <w:szCs w:val="20"/>
              </w:rPr>
              <w:t>ci</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3"/>
                <w:szCs w:val="20"/>
              </w:rPr>
              <w:t xml:space="preserve"> T</w:t>
            </w:r>
            <w:r w:rsidRPr="001F134F">
              <w:rPr>
                <w:rFonts w:asciiTheme="majorHAnsi" w:eastAsia="Arial" w:hAnsiTheme="majorHAnsi" w:cstheme="majorHAnsi"/>
                <w:color w:val="FFFFFF" w:themeColor="background1"/>
                <w:spacing w:val="-1"/>
                <w:szCs w:val="20"/>
              </w:rPr>
              <w: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3"/>
                <w:szCs w:val="20"/>
              </w:rPr>
              <w:t>r</w:t>
            </w:r>
            <w:r w:rsidRPr="001F134F">
              <w:rPr>
                <w:rFonts w:asciiTheme="majorHAnsi" w:eastAsia="Arial" w:hAnsiTheme="majorHAnsi" w:cstheme="majorHAnsi"/>
                <w:color w:val="FFFFFF" w:themeColor="background1"/>
                <w:spacing w:val="-5"/>
                <w:szCs w:val="20"/>
              </w:rPr>
              <w:t>y</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2"/>
                <w:szCs w:val="20"/>
              </w:rPr>
              <w:t>n</w:t>
            </w:r>
            <w:r w:rsidRPr="001F134F">
              <w:rPr>
                <w:rFonts w:asciiTheme="majorHAnsi" w:eastAsia="Arial" w:hAnsiTheme="majorHAnsi" w:cstheme="majorHAnsi"/>
                <w:color w:val="FFFFFF" w:themeColor="background1"/>
                <w:szCs w:val="20"/>
              </w:rPr>
              <w:t>g</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oun</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d</w:t>
            </w:r>
            <w:r w:rsidRPr="001F134F">
              <w:rPr>
                <w:rFonts w:asciiTheme="majorHAnsi" w:eastAsia="Arial" w:hAnsiTheme="majorHAnsi" w:cstheme="majorHAnsi"/>
                <w:color w:val="FFFFFF" w:themeColor="background1"/>
                <w:spacing w:val="2"/>
                <w:szCs w:val="20"/>
              </w:rPr>
              <w:t>e</w:t>
            </w:r>
            <w:r w:rsidRPr="001F134F">
              <w:rPr>
                <w:rFonts w:asciiTheme="majorHAnsi" w:eastAsia="Arial" w:hAnsiTheme="majorHAnsi" w:cstheme="majorHAnsi"/>
                <w:color w:val="FFFFFF" w:themeColor="background1"/>
                <w:spacing w:val="-1"/>
                <w:szCs w:val="20"/>
              </w:rPr>
              <w:t>p</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e</w:t>
            </w:r>
            <w:r w:rsidRPr="001F134F">
              <w:rPr>
                <w:rFonts w:asciiTheme="majorHAnsi" w:eastAsia="Arial" w:hAnsiTheme="majorHAnsi" w:cstheme="majorHAnsi"/>
                <w:color w:val="FFFFFF" w:themeColor="background1"/>
                <w:spacing w:val="-1"/>
                <w:szCs w:val="20"/>
              </w:rPr>
              <w:t>p</w:t>
            </w:r>
            <w:r w:rsidRPr="001F134F">
              <w:rPr>
                <w:rFonts w:asciiTheme="majorHAnsi" w:eastAsia="Arial" w:hAnsiTheme="majorHAnsi" w:cstheme="majorHAnsi"/>
                <w:color w:val="FFFFFF" w:themeColor="background1"/>
                <w:spacing w:val="1"/>
                <w:szCs w:val="20"/>
              </w:rPr>
              <w:t>l</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en</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f</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b</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d</w:t>
            </w:r>
            <w:r w:rsidRPr="001F134F">
              <w:rPr>
                <w:rFonts w:asciiTheme="majorHAnsi" w:eastAsia="Arial" w:hAnsiTheme="majorHAnsi" w:cstheme="majorHAnsi"/>
                <w:color w:val="FFFFFF" w:themeColor="background1"/>
                <w:spacing w:val="2"/>
                <w:szCs w:val="20"/>
              </w:rPr>
              <w:t>g</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zCs w:val="20"/>
              </w:rPr>
              <w:t>w</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s</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$5</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w:t>
            </w:r>
            <w:r w:rsidRPr="001F134F">
              <w:rPr>
                <w:rFonts w:asciiTheme="majorHAnsi" w:eastAsia="Arial" w:hAnsiTheme="majorHAnsi" w:cstheme="majorHAnsi"/>
                <w:color w:val="FFFFFF" w:themeColor="background1"/>
                <w:szCs w:val="20"/>
              </w:rPr>
              <w:t>0</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zCs w:val="20"/>
              </w:rPr>
              <w:t>rr</w:t>
            </w:r>
            <w:r w:rsidRPr="001F134F">
              <w:rPr>
                <w:rFonts w:asciiTheme="majorHAnsi" w:eastAsia="Arial" w:hAnsiTheme="majorHAnsi" w:cstheme="majorHAnsi"/>
                <w:color w:val="FFFFFF" w:themeColor="background1"/>
                <w:spacing w:val="-1"/>
                <w:szCs w:val="20"/>
              </w:rPr>
              <w:t>en</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e</w:t>
            </w:r>
            <w:r w:rsidRPr="001F134F">
              <w:rPr>
                <w:rFonts w:asciiTheme="majorHAnsi" w:eastAsia="Arial" w:hAnsiTheme="majorHAnsi" w:cstheme="majorHAnsi"/>
                <w:color w:val="FFFFFF" w:themeColor="background1"/>
                <w:spacing w:val="-1"/>
                <w:szCs w:val="20"/>
              </w:rPr>
              <w:t>p</w:t>
            </w:r>
            <w:r w:rsidRPr="001F134F">
              <w:rPr>
                <w:rFonts w:asciiTheme="majorHAnsi" w:eastAsia="Arial" w:hAnsiTheme="majorHAnsi" w:cstheme="majorHAnsi"/>
                <w:color w:val="FFFFFF" w:themeColor="background1"/>
                <w:spacing w:val="1"/>
                <w:szCs w:val="20"/>
              </w:rPr>
              <w:t>l</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en</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w w:val="99"/>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f</w:t>
            </w:r>
            <w:r w:rsidRPr="001F134F">
              <w:rPr>
                <w:rFonts w:asciiTheme="majorHAnsi" w:eastAsia="Arial" w:hAnsiTheme="majorHAnsi" w:cstheme="majorHAnsi"/>
                <w:color w:val="FFFFFF" w:themeColor="background1"/>
                <w:spacing w:val="-8"/>
                <w:szCs w:val="20"/>
              </w:rPr>
              <w:t xml:space="preserve"> </w:t>
            </w:r>
            <w:r w:rsidRPr="001F134F">
              <w:rPr>
                <w:rFonts w:asciiTheme="majorHAnsi" w:eastAsia="Arial" w:hAnsiTheme="majorHAnsi" w:cstheme="majorHAnsi"/>
                <w:color w:val="FFFFFF" w:themeColor="background1"/>
                <w:spacing w:val="-1"/>
                <w:szCs w:val="20"/>
              </w:rPr>
              <w:t>$700</w:t>
            </w:r>
            <w:r w:rsidRPr="001F134F">
              <w:rPr>
                <w:rFonts w:asciiTheme="majorHAnsi" w:eastAsia="Arial" w:hAnsiTheme="majorHAnsi" w:cstheme="majorHAnsi"/>
                <w:color w:val="FFFFFF" w:themeColor="background1"/>
                <w:spacing w:val="2"/>
                <w:szCs w:val="20"/>
              </w:rPr>
              <w:t>,</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zCs w:val="20"/>
              </w:rPr>
              <w:t>0</w:t>
            </w:r>
            <w:r w:rsidRPr="001F134F">
              <w:rPr>
                <w:rFonts w:asciiTheme="majorHAnsi" w:eastAsia="Arial" w:hAnsiTheme="majorHAnsi" w:cstheme="majorHAnsi"/>
                <w:color w:val="FFFFFF" w:themeColor="background1"/>
                <w:spacing w:val="-7"/>
                <w:szCs w:val="20"/>
              </w:rPr>
              <w:t xml:space="preserve"> </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zCs w:val="20"/>
              </w:rPr>
              <w:t>s</w:t>
            </w:r>
            <w:r w:rsidRPr="001F134F">
              <w:rPr>
                <w:rFonts w:asciiTheme="majorHAnsi" w:eastAsia="Arial" w:hAnsiTheme="majorHAnsi" w:cstheme="majorHAnsi"/>
                <w:color w:val="FFFFFF" w:themeColor="background1"/>
                <w:spacing w:val="-8"/>
                <w:szCs w:val="20"/>
              </w:rPr>
              <w:t xml:space="preserve"> </w:t>
            </w:r>
            <w:r w:rsidRPr="001F134F">
              <w:rPr>
                <w:rFonts w:asciiTheme="majorHAnsi" w:eastAsia="Arial" w:hAnsiTheme="majorHAnsi" w:cstheme="majorHAnsi"/>
                <w:color w:val="FFFFFF" w:themeColor="background1"/>
                <w:spacing w:val="-1"/>
                <w:szCs w:val="20"/>
              </w:rPr>
              <w:t>$</w:t>
            </w:r>
            <w:r w:rsidRPr="001F134F">
              <w:rPr>
                <w:rFonts w:asciiTheme="majorHAnsi" w:eastAsia="Arial" w:hAnsiTheme="majorHAnsi" w:cstheme="majorHAnsi"/>
                <w:color w:val="FFFFFF" w:themeColor="background1"/>
                <w:spacing w:val="2"/>
                <w:szCs w:val="20"/>
              </w:rPr>
              <w:t>2</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zCs w:val="20"/>
              </w:rPr>
              <w:t>0</w:t>
            </w:r>
            <w:r w:rsidRPr="001F134F">
              <w:rPr>
                <w:rFonts w:asciiTheme="majorHAnsi" w:eastAsia="Arial" w:hAnsiTheme="majorHAnsi" w:cstheme="majorHAnsi"/>
                <w:color w:val="FFFFFF" w:themeColor="background1"/>
                <w:spacing w:val="-8"/>
                <w:szCs w:val="20"/>
              </w:rPr>
              <w:t xml:space="preserve"> </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cc</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1"/>
                <w:szCs w:val="20"/>
              </w:rPr>
              <w:t>ate</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2"/>
                <w:szCs w:val="20"/>
              </w:rPr>
              <w:t>d</w:t>
            </w:r>
            <w:r w:rsidRPr="001F134F">
              <w:rPr>
                <w:rFonts w:asciiTheme="majorHAnsi" w:eastAsia="Arial" w:hAnsiTheme="majorHAnsi" w:cstheme="majorHAnsi"/>
                <w:color w:val="FFFFFF" w:themeColor="background1"/>
                <w:spacing w:val="-1"/>
                <w:szCs w:val="20"/>
              </w:rPr>
              <w:t>ep</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ci</w:t>
            </w:r>
            <w:r w:rsidRPr="001F134F">
              <w:rPr>
                <w:rFonts w:asciiTheme="majorHAnsi" w:eastAsia="Arial" w:hAnsiTheme="majorHAnsi" w:cstheme="majorHAnsi"/>
                <w:color w:val="FFFFFF" w:themeColor="background1"/>
                <w:spacing w:val="-1"/>
                <w:szCs w:val="20"/>
              </w:rPr>
              <w:t>at</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1"/>
                <w:szCs w:val="20"/>
              </w:rPr>
              <w:t>on</w:t>
            </w:r>
            <w:r w:rsidRPr="001F134F">
              <w:rPr>
                <w:rFonts w:asciiTheme="majorHAnsi" w:eastAsia="Arial" w:hAnsiTheme="majorHAnsi" w:cstheme="majorHAnsi"/>
                <w:color w:val="FFFFFF" w:themeColor="background1"/>
                <w:szCs w:val="20"/>
              </w:rPr>
              <w:t>).</w:t>
            </w:r>
          </w:p>
          <w:p w14:paraId="02DF8AB1" w14:textId="77777777" w:rsidR="004A6370" w:rsidRPr="001F134F" w:rsidRDefault="004A6370" w:rsidP="00F53858">
            <w:pPr>
              <w:pStyle w:val="TableParagraph"/>
              <w:spacing w:before="19" w:line="240" w:lineRule="exact"/>
              <w:ind w:left="283" w:right="284"/>
              <w:jc w:val="both"/>
              <w:rPr>
                <w:rFonts w:asciiTheme="majorHAnsi" w:hAnsiTheme="majorHAnsi" w:cstheme="majorHAnsi"/>
                <w:color w:val="FFFFFF" w:themeColor="background1"/>
                <w:sz w:val="28"/>
                <w:szCs w:val="24"/>
              </w:rPr>
            </w:pPr>
          </w:p>
          <w:p w14:paraId="02DF8AB2" w14:textId="77777777" w:rsidR="004A6370" w:rsidRPr="001F134F" w:rsidRDefault="004A6370" w:rsidP="00F53858">
            <w:pPr>
              <w:pStyle w:val="TableParagraph"/>
              <w:spacing w:line="272" w:lineRule="auto"/>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pacing w:val="3"/>
                <w:szCs w:val="20"/>
              </w:rPr>
              <w:t>T</w:t>
            </w:r>
            <w:r w:rsidRPr="001F134F">
              <w:rPr>
                <w:rFonts w:asciiTheme="majorHAnsi" w:eastAsia="Arial" w:hAnsiTheme="majorHAnsi" w:cstheme="majorHAnsi"/>
                <w:color w:val="FFFFFF" w:themeColor="background1"/>
                <w:spacing w:val="-1"/>
                <w:szCs w:val="20"/>
              </w:rPr>
              <w: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pacing w:val="2"/>
                <w:szCs w:val="20"/>
              </w:rPr>
              <w:t>C</w:t>
            </w:r>
            <w:r w:rsidRPr="001F134F">
              <w:rPr>
                <w:rFonts w:asciiTheme="majorHAnsi" w:eastAsia="Arial" w:hAnsiTheme="majorHAnsi" w:cstheme="majorHAnsi"/>
                <w:color w:val="FFFFFF" w:themeColor="background1"/>
                <w:spacing w:val="-1"/>
                <w:szCs w:val="20"/>
              </w:rPr>
              <w:t>oun</w:t>
            </w:r>
            <w:r w:rsidRPr="001F134F">
              <w:rPr>
                <w:rFonts w:asciiTheme="majorHAnsi" w:eastAsia="Arial" w:hAnsiTheme="majorHAnsi" w:cstheme="majorHAnsi"/>
                <w:color w:val="FFFFFF" w:themeColor="background1"/>
                <w:spacing w:val="3"/>
                <w:szCs w:val="20"/>
              </w:rPr>
              <w:t>c</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zCs w:val="20"/>
              </w:rPr>
              <w:t xml:space="preserve">l </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2"/>
                <w:szCs w:val="20"/>
              </w:rPr>
              <w:t>m</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ed</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ate</w:t>
            </w:r>
            <w:r w:rsidRPr="001F134F">
              <w:rPr>
                <w:rFonts w:asciiTheme="majorHAnsi" w:eastAsia="Arial" w:hAnsiTheme="majorHAnsi" w:cstheme="majorHAnsi"/>
                <w:color w:val="FFFFFF" w:themeColor="background1"/>
                <w:spacing w:val="3"/>
                <w:szCs w:val="20"/>
              </w:rPr>
              <w:t>l</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2"/>
                <w:szCs w:val="20"/>
              </w:rPr>
              <w:t>g</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te</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d a</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zCs w:val="20"/>
              </w:rPr>
              <w:t>m</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 xml:space="preserve">f </w:t>
            </w:r>
            <w:r w:rsidRPr="001F134F">
              <w:rPr>
                <w:rFonts w:asciiTheme="majorHAnsi" w:eastAsia="Arial" w:hAnsiTheme="majorHAnsi" w:cstheme="majorHAnsi"/>
                <w:color w:val="FFFFFF" w:themeColor="background1"/>
                <w:spacing w:val="-1"/>
                <w:szCs w:val="20"/>
              </w:rPr>
              <w:t>$</w:t>
            </w:r>
            <w:r w:rsidRPr="001F134F">
              <w:rPr>
                <w:rFonts w:asciiTheme="majorHAnsi" w:eastAsia="Arial" w:hAnsiTheme="majorHAnsi" w:cstheme="majorHAnsi"/>
                <w:color w:val="FFFFFF" w:themeColor="background1"/>
                <w:spacing w:val="-3"/>
                <w:szCs w:val="20"/>
              </w:rPr>
              <w:t>7</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w:t>
            </w:r>
            <w:r w:rsidRPr="001F134F">
              <w:rPr>
                <w:rFonts w:asciiTheme="majorHAnsi" w:eastAsia="Arial" w:hAnsiTheme="majorHAnsi" w:cstheme="majorHAnsi"/>
                <w:color w:val="FFFFFF" w:themeColor="background1"/>
                <w:szCs w:val="20"/>
              </w:rPr>
              <w:t>0</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pacing w:val="2"/>
                <w:szCs w:val="20"/>
              </w:rPr>
              <w:t>f</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 xml:space="preserve"> 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e</w:t>
            </w:r>
            <w:r w:rsidRPr="001F134F">
              <w:rPr>
                <w:rFonts w:asciiTheme="majorHAnsi" w:eastAsia="Arial" w:hAnsiTheme="majorHAnsi" w:cstheme="majorHAnsi"/>
                <w:color w:val="FFFFFF" w:themeColor="background1"/>
                <w:spacing w:val="-1"/>
                <w:szCs w:val="20"/>
              </w:rPr>
              <w:t>p</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en</w:t>
            </w:r>
            <w:r w:rsidRPr="001F134F">
              <w:rPr>
                <w:rFonts w:asciiTheme="majorHAnsi" w:eastAsia="Arial" w:hAnsiTheme="majorHAnsi" w:cstheme="majorHAnsi"/>
                <w:color w:val="FFFFFF" w:themeColor="background1"/>
                <w:szCs w:val="20"/>
              </w:rPr>
              <w:t xml:space="preserve">t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 xml:space="preserve">s </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 xml:space="preserve">f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
                <w:szCs w:val="20"/>
              </w:rPr>
              <w:t xml:space="preserve"> pede</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1"/>
                <w:szCs w:val="20"/>
              </w:rPr>
              <w:t xml:space="preserve"> b</w:t>
            </w:r>
            <w:r w:rsidRPr="001F134F">
              <w:rPr>
                <w:rFonts w:asciiTheme="majorHAnsi" w:eastAsia="Arial" w:hAnsiTheme="majorHAnsi" w:cstheme="majorHAnsi"/>
                <w:color w:val="FFFFFF" w:themeColor="background1"/>
                <w:spacing w:val="3"/>
                <w:szCs w:val="20"/>
              </w:rPr>
              <w:t>r</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1"/>
                <w:szCs w:val="20"/>
              </w:rPr>
              <w:t>dg</w:t>
            </w:r>
            <w:r w:rsidRPr="001F134F">
              <w:rPr>
                <w:rFonts w:asciiTheme="majorHAnsi" w:eastAsia="Arial" w:hAnsiTheme="majorHAnsi" w:cstheme="majorHAnsi"/>
                <w:color w:val="FFFFFF" w:themeColor="background1"/>
                <w:szCs w:val="20"/>
              </w:rPr>
              <w:t>e w</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h</w:t>
            </w:r>
            <w:r w:rsidRPr="001F134F">
              <w:rPr>
                <w:rFonts w:asciiTheme="majorHAnsi" w:eastAsia="Arial" w:hAnsiTheme="majorHAnsi" w:cstheme="majorHAnsi"/>
                <w:color w:val="FFFFFF" w:themeColor="background1"/>
                <w:w w:val="99"/>
                <w:szCs w:val="20"/>
              </w:rPr>
              <w:t xml:space="preserve"> </w:t>
            </w:r>
            <w:r w:rsidRPr="001F134F">
              <w:rPr>
                <w:rFonts w:asciiTheme="majorHAnsi" w:eastAsia="Arial" w:hAnsiTheme="majorHAnsi" w:cstheme="majorHAnsi"/>
                <w:color w:val="FFFFFF" w:themeColor="background1"/>
                <w:spacing w:val="-1"/>
                <w:szCs w:val="20"/>
              </w:rPr>
              <w:t>the</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1"/>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pa</w:t>
            </w:r>
            <w:r w:rsidRPr="001F134F">
              <w:rPr>
                <w:rFonts w:asciiTheme="majorHAnsi" w:eastAsia="Arial" w:hAnsiTheme="majorHAnsi" w:cstheme="majorHAnsi"/>
                <w:color w:val="FFFFFF" w:themeColor="background1"/>
                <w:spacing w:val="2"/>
                <w:szCs w:val="20"/>
              </w:rPr>
              <w:t>n</w:t>
            </w:r>
            <w:r w:rsidRPr="001F134F">
              <w:rPr>
                <w:rFonts w:asciiTheme="majorHAnsi" w:eastAsia="Arial" w:hAnsiTheme="majorHAnsi" w:cstheme="majorHAnsi"/>
                <w:color w:val="FFFFFF" w:themeColor="background1"/>
                <w:spacing w:val="-5"/>
                <w:szCs w:val="20"/>
              </w:rPr>
              <w:t>y</w:t>
            </w:r>
            <w:r w:rsidRPr="001F134F">
              <w:rPr>
                <w:rFonts w:asciiTheme="majorHAnsi" w:eastAsia="Arial" w:hAnsiTheme="majorHAnsi" w:cstheme="majorHAnsi"/>
                <w:color w:val="FFFFFF" w:themeColor="background1"/>
                <w:szCs w:val="20"/>
              </w:rPr>
              <w:t>.</w:t>
            </w:r>
          </w:p>
          <w:p w14:paraId="02DF8AB3" w14:textId="77777777" w:rsidR="004A6370" w:rsidRPr="001F134F" w:rsidRDefault="004A6370" w:rsidP="00F53858">
            <w:pPr>
              <w:pStyle w:val="TableParagraph"/>
              <w:spacing w:before="18" w:line="240" w:lineRule="exact"/>
              <w:ind w:left="283" w:right="284"/>
              <w:jc w:val="both"/>
              <w:rPr>
                <w:rFonts w:asciiTheme="majorHAnsi" w:hAnsiTheme="majorHAnsi" w:cstheme="majorHAnsi"/>
                <w:color w:val="FFFFFF" w:themeColor="background1"/>
                <w:sz w:val="28"/>
                <w:szCs w:val="24"/>
              </w:rPr>
            </w:pPr>
          </w:p>
          <w:p w14:paraId="02DF8AB4" w14:textId="77777777" w:rsidR="004A6370" w:rsidRPr="001F134F" w:rsidRDefault="004A6370" w:rsidP="00F53858">
            <w:pPr>
              <w:pStyle w:val="TableParagraph"/>
              <w:spacing w:line="272" w:lineRule="auto"/>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1</w:t>
            </w:r>
            <w:r w:rsidRPr="001F134F">
              <w:rPr>
                <w:rFonts w:asciiTheme="majorHAnsi" w:eastAsia="Arial" w:hAnsiTheme="majorHAnsi" w:cstheme="majorHAnsi"/>
                <w:color w:val="FFFFFF" w:themeColor="background1"/>
                <w:szCs w:val="20"/>
              </w:rPr>
              <w:t>5</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Ma</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zCs w:val="20"/>
              </w:rPr>
              <w:t>h</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20</w:t>
            </w:r>
            <w:r w:rsidRPr="001F134F">
              <w:rPr>
                <w:rFonts w:asciiTheme="majorHAnsi" w:eastAsia="Arial" w:hAnsiTheme="majorHAnsi" w:cstheme="majorHAnsi"/>
                <w:color w:val="FFFFFF" w:themeColor="background1"/>
                <w:spacing w:val="2"/>
                <w:szCs w:val="20"/>
              </w:rPr>
              <w:t>1</w:t>
            </w:r>
            <w:r w:rsidRPr="001F134F">
              <w:rPr>
                <w:rFonts w:asciiTheme="majorHAnsi" w:eastAsia="Arial" w:hAnsiTheme="majorHAnsi" w:cstheme="majorHAnsi"/>
                <w:color w:val="FFFFFF" w:themeColor="background1"/>
                <w:spacing w:val="-1"/>
                <w:szCs w:val="20"/>
              </w:rPr>
              <w:t>1</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3"/>
                <w:szCs w:val="20"/>
              </w:rPr>
              <w:t>s</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an</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pa</w:t>
            </w:r>
            <w:r w:rsidRPr="001F134F">
              <w:rPr>
                <w:rFonts w:asciiTheme="majorHAnsi" w:eastAsia="Arial" w:hAnsiTheme="majorHAnsi" w:cstheme="majorHAnsi"/>
                <w:color w:val="FFFFFF" w:themeColor="background1"/>
                <w:spacing w:val="2"/>
                <w:szCs w:val="20"/>
              </w:rPr>
              <w:t>n</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2"/>
                <w:szCs w:val="20"/>
              </w:rPr>
              <w:t>o</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2"/>
                <w:szCs w:val="20"/>
              </w:rPr>
              <w:t>f</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3"/>
                <w:szCs w:val="20"/>
              </w:rPr>
              <w:t>d</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2"/>
                <w:szCs w:val="20"/>
              </w:rPr>
              <w:t>vi</w:t>
            </w:r>
            <w:r w:rsidRPr="001F134F">
              <w:rPr>
                <w:rFonts w:asciiTheme="majorHAnsi" w:eastAsia="Arial" w:hAnsiTheme="majorHAnsi" w:cstheme="majorHAnsi"/>
                <w:color w:val="FFFFFF" w:themeColor="background1"/>
                <w:szCs w:val="20"/>
              </w:rPr>
              <w:t>a</w:t>
            </w:r>
            <w:r w:rsidRPr="001F134F">
              <w:rPr>
                <w:rFonts w:asciiTheme="majorHAnsi" w:eastAsia="Arial" w:hAnsiTheme="majorHAnsi" w:cstheme="majorHAnsi"/>
                <w:color w:val="FFFFFF" w:themeColor="background1"/>
                <w:spacing w:val="2"/>
                <w:szCs w:val="20"/>
              </w:rPr>
              <w:t xml:space="preserve"> f</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l</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rr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ponden</w:t>
            </w:r>
            <w:r w:rsidRPr="001F134F">
              <w:rPr>
                <w:rFonts w:asciiTheme="majorHAnsi" w:eastAsia="Arial" w:hAnsiTheme="majorHAnsi" w:cstheme="majorHAnsi"/>
                <w:color w:val="FFFFFF" w:themeColor="background1"/>
                <w:spacing w:val="3"/>
                <w:szCs w:val="20"/>
              </w:rPr>
              <w:t>c</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o</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2"/>
                <w:szCs w:val="20"/>
              </w:rPr>
              <w:t>C</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zCs w:val="20"/>
              </w:rPr>
              <w:t xml:space="preserve">y </w:t>
            </w:r>
            <w:r w:rsidRPr="001F134F">
              <w:rPr>
                <w:rFonts w:asciiTheme="majorHAnsi" w:eastAsia="Arial" w:hAnsiTheme="majorHAnsi" w:cstheme="majorHAnsi"/>
                <w:color w:val="FFFFFF" w:themeColor="background1"/>
                <w:spacing w:val="2"/>
                <w:szCs w:val="20"/>
              </w:rPr>
              <w:t>C</w:t>
            </w:r>
            <w:r w:rsidRPr="001F134F">
              <w:rPr>
                <w:rFonts w:asciiTheme="majorHAnsi" w:eastAsia="Arial" w:hAnsiTheme="majorHAnsi" w:cstheme="majorHAnsi"/>
                <w:color w:val="FFFFFF" w:themeColor="background1"/>
                <w:spacing w:val="-1"/>
                <w:szCs w:val="20"/>
              </w:rPr>
              <w:t>oun</w:t>
            </w:r>
            <w:r w:rsidRPr="001F134F">
              <w:rPr>
                <w:rFonts w:asciiTheme="majorHAnsi" w:eastAsia="Arial" w:hAnsiTheme="majorHAnsi" w:cstheme="majorHAnsi"/>
                <w:color w:val="FFFFFF" w:themeColor="background1"/>
                <w:spacing w:val="1"/>
                <w:szCs w:val="20"/>
              </w:rPr>
              <w:t>ci</w:t>
            </w:r>
            <w:r w:rsidRPr="001F134F">
              <w:rPr>
                <w:rFonts w:asciiTheme="majorHAnsi" w:eastAsia="Arial" w:hAnsiTheme="majorHAnsi" w:cstheme="majorHAnsi"/>
                <w:color w:val="FFFFFF" w:themeColor="background1"/>
                <w:szCs w:val="20"/>
              </w:rPr>
              <w:t>l</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zCs w:val="20"/>
              </w:rPr>
              <w:t>s</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5"/>
                <w:szCs w:val="20"/>
              </w:rPr>
              <w:t>i</w:t>
            </w:r>
            <w:r w:rsidRPr="001F134F">
              <w:rPr>
                <w:rFonts w:asciiTheme="majorHAnsi" w:eastAsia="Arial" w:hAnsiTheme="majorHAnsi" w:cstheme="majorHAnsi"/>
                <w:color w:val="FFFFFF" w:themeColor="background1"/>
                <w:szCs w:val="20"/>
              </w:rPr>
              <w:t>m</w:t>
            </w:r>
            <w:r w:rsidRPr="001F134F">
              <w:rPr>
                <w:rFonts w:asciiTheme="majorHAnsi" w:eastAsia="Arial" w:hAnsiTheme="majorHAnsi" w:cstheme="majorHAnsi"/>
                <w:color w:val="FFFFFF" w:themeColor="background1"/>
                <w:w w:val="99"/>
                <w:szCs w:val="20"/>
              </w:rPr>
              <w:t xml:space="preserve"> </w:t>
            </w:r>
            <w:r w:rsidRPr="001F134F">
              <w:rPr>
                <w:rFonts w:asciiTheme="majorHAnsi" w:eastAsia="Arial" w:hAnsiTheme="majorHAnsi" w:cstheme="majorHAnsi"/>
                <w:color w:val="FFFFFF" w:themeColor="background1"/>
                <w:szCs w:val="20"/>
              </w:rPr>
              <w:t>w</w:t>
            </w:r>
            <w:r w:rsidRPr="001F134F">
              <w:rPr>
                <w:rFonts w:asciiTheme="majorHAnsi" w:eastAsia="Arial" w:hAnsiTheme="majorHAnsi" w:cstheme="majorHAnsi"/>
                <w:color w:val="FFFFFF" w:themeColor="background1"/>
                <w:spacing w:val="-1"/>
                <w:szCs w:val="20"/>
              </w:rPr>
              <w:t>ou</w:t>
            </w:r>
            <w:r w:rsidRPr="001F134F">
              <w:rPr>
                <w:rFonts w:asciiTheme="majorHAnsi" w:eastAsia="Arial" w:hAnsiTheme="majorHAnsi" w:cstheme="majorHAnsi"/>
                <w:color w:val="FFFFFF" w:themeColor="background1"/>
                <w:spacing w:val="1"/>
                <w:szCs w:val="20"/>
              </w:rPr>
              <w:t>l</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pacing w:val="2"/>
                <w:szCs w:val="20"/>
              </w:rPr>
              <w:t>b</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et</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pacing w:val="2"/>
                <w:szCs w:val="20"/>
              </w:rPr>
              <w:t>f</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1"/>
                <w:szCs w:val="20"/>
              </w:rPr>
              <w:t>l</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pacing w:val="3"/>
                <w:szCs w:val="20"/>
              </w:rPr>
              <w:t>T</w:t>
            </w:r>
            <w:r w:rsidRPr="001F134F">
              <w:rPr>
                <w:rFonts w:asciiTheme="majorHAnsi" w:eastAsia="Arial" w:hAnsiTheme="majorHAnsi" w:cstheme="majorHAnsi"/>
                <w:color w:val="FFFFFF" w:themeColor="background1"/>
                <w:spacing w:val="-1"/>
                <w:szCs w:val="20"/>
              </w:rPr>
              <w: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an</w:t>
            </w:r>
            <w:r w:rsidRPr="001F134F">
              <w:rPr>
                <w:rFonts w:asciiTheme="majorHAnsi" w:eastAsia="Arial" w:hAnsiTheme="majorHAnsi" w:cstheme="majorHAnsi"/>
                <w:color w:val="FFFFFF" w:themeColor="background1"/>
                <w:spacing w:val="3"/>
                <w:szCs w:val="20"/>
              </w:rPr>
              <w:t>c</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pa</w:t>
            </w:r>
            <w:r w:rsidRPr="001F134F">
              <w:rPr>
                <w:rFonts w:asciiTheme="majorHAnsi" w:eastAsia="Arial" w:hAnsiTheme="majorHAnsi" w:cstheme="majorHAnsi"/>
                <w:color w:val="FFFFFF" w:themeColor="background1"/>
                <w:spacing w:val="2"/>
                <w:szCs w:val="20"/>
              </w:rPr>
              <w:t>n</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2"/>
                <w:szCs w:val="20"/>
              </w:rPr>
              <w:t>p</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pacing w:val="2"/>
                <w:szCs w:val="20"/>
              </w:rPr>
              <w: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2"/>
                <w:szCs w:val="20"/>
              </w:rPr>
              <w:t>u</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zCs w:val="20"/>
              </w:rPr>
              <w:t>l</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w:t>
            </w:r>
            <w:r w:rsidRPr="001F134F">
              <w:rPr>
                <w:rFonts w:asciiTheme="majorHAnsi" w:eastAsia="Arial" w:hAnsiTheme="majorHAnsi" w:cstheme="majorHAnsi"/>
                <w:color w:val="FFFFFF" w:themeColor="background1"/>
                <w:spacing w:val="2"/>
                <w:szCs w:val="20"/>
              </w:rPr>
              <w:t>7</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zCs w:val="20"/>
              </w:rPr>
              <w:t>0</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3</w:t>
            </w:r>
            <w:r w:rsidRPr="001F134F">
              <w:rPr>
                <w:rFonts w:asciiTheme="majorHAnsi" w:eastAsia="Arial" w:hAnsiTheme="majorHAnsi" w:cstheme="majorHAnsi"/>
                <w:color w:val="FFFFFF" w:themeColor="background1"/>
                <w:szCs w:val="20"/>
              </w:rPr>
              <w:t>1</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pacing w:val="2"/>
                <w:szCs w:val="20"/>
              </w:rPr>
              <w:t>M</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zCs w:val="20"/>
              </w:rPr>
              <w:t>h</w:t>
            </w:r>
            <w:r w:rsidRPr="001F134F">
              <w:rPr>
                <w:rFonts w:asciiTheme="majorHAnsi" w:eastAsia="Arial" w:hAnsiTheme="majorHAnsi" w:cstheme="majorHAnsi"/>
                <w:color w:val="FFFFFF" w:themeColor="background1"/>
                <w:spacing w:val="-6"/>
                <w:szCs w:val="20"/>
              </w:rPr>
              <w:t xml:space="preserve"> </w:t>
            </w:r>
            <w:r w:rsidRPr="001F134F">
              <w:rPr>
                <w:rFonts w:asciiTheme="majorHAnsi" w:eastAsia="Arial" w:hAnsiTheme="majorHAnsi" w:cstheme="majorHAnsi"/>
                <w:color w:val="FFFFFF" w:themeColor="background1"/>
                <w:spacing w:val="-1"/>
                <w:szCs w:val="20"/>
              </w:rPr>
              <w:t>2</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11</w:t>
            </w:r>
            <w:r w:rsidRPr="001F134F">
              <w:rPr>
                <w:rFonts w:asciiTheme="majorHAnsi" w:eastAsia="Arial" w:hAnsiTheme="majorHAnsi" w:cstheme="majorHAnsi"/>
                <w:color w:val="FFFFFF" w:themeColor="background1"/>
                <w:szCs w:val="20"/>
              </w:rPr>
              <w:t>.</w:t>
            </w:r>
          </w:p>
          <w:p w14:paraId="02DF8AB5" w14:textId="77777777" w:rsidR="004A6370" w:rsidRPr="001F134F" w:rsidRDefault="004A6370" w:rsidP="00F53858">
            <w:pPr>
              <w:pStyle w:val="TableParagraph"/>
              <w:spacing w:before="18" w:line="240" w:lineRule="exact"/>
              <w:ind w:left="283" w:right="284"/>
              <w:jc w:val="both"/>
              <w:rPr>
                <w:rFonts w:asciiTheme="majorHAnsi" w:hAnsiTheme="majorHAnsi" w:cstheme="majorHAnsi"/>
                <w:color w:val="FFFFFF" w:themeColor="background1"/>
                <w:sz w:val="28"/>
                <w:szCs w:val="24"/>
              </w:rPr>
            </w:pPr>
          </w:p>
          <w:p w14:paraId="02DF8AB6" w14:textId="77777777" w:rsidR="004A6370" w:rsidRPr="001F134F" w:rsidRDefault="004A6370" w:rsidP="00F53858">
            <w:pPr>
              <w:pStyle w:val="TableParagraph"/>
              <w:spacing w:line="272" w:lineRule="auto"/>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1</w:t>
            </w:r>
            <w:r w:rsidRPr="001F134F">
              <w:rPr>
                <w:rFonts w:asciiTheme="majorHAnsi" w:eastAsia="Arial" w:hAnsiTheme="majorHAnsi" w:cstheme="majorHAnsi"/>
                <w:color w:val="FFFFFF" w:themeColor="background1"/>
                <w:szCs w:val="20"/>
              </w:rPr>
              <w:t>5</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Ap</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zCs w:val="20"/>
              </w:rPr>
              <w:t>l</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20</w:t>
            </w:r>
            <w:r w:rsidRPr="001F134F">
              <w:rPr>
                <w:rFonts w:asciiTheme="majorHAnsi" w:eastAsia="Arial" w:hAnsiTheme="majorHAnsi" w:cstheme="majorHAnsi"/>
                <w:color w:val="FFFFFF" w:themeColor="background1"/>
                <w:spacing w:val="2"/>
                <w:szCs w:val="20"/>
              </w:rPr>
              <w:t>1</w:t>
            </w:r>
            <w:r w:rsidRPr="001F134F">
              <w:rPr>
                <w:rFonts w:asciiTheme="majorHAnsi" w:eastAsia="Arial" w:hAnsiTheme="majorHAnsi" w:cstheme="majorHAnsi"/>
                <w:color w:val="FFFFFF" w:themeColor="background1"/>
                <w:spacing w:val="-1"/>
                <w:szCs w:val="20"/>
              </w:rPr>
              <w:t>1</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5"/>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1"/>
                <w:szCs w:val="20"/>
              </w:rPr>
              <w:t>oun</w:t>
            </w:r>
            <w:r w:rsidRPr="001F134F">
              <w:rPr>
                <w:rFonts w:asciiTheme="majorHAnsi" w:eastAsia="Arial" w:hAnsiTheme="majorHAnsi" w:cstheme="majorHAnsi"/>
                <w:color w:val="FFFFFF" w:themeColor="background1"/>
                <w:spacing w:val="1"/>
                <w:szCs w:val="20"/>
              </w:rPr>
              <w:t>ci</w:t>
            </w:r>
            <w:r w:rsidRPr="001F134F">
              <w:rPr>
                <w:rFonts w:asciiTheme="majorHAnsi" w:eastAsia="Arial" w:hAnsiTheme="majorHAnsi" w:cstheme="majorHAnsi"/>
                <w:color w:val="FFFFFF" w:themeColor="background1"/>
                <w:szCs w:val="20"/>
              </w:rPr>
              <w:t>l</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l</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2"/>
                <w:szCs w:val="20"/>
              </w:rPr>
              <w:t>$</w:t>
            </w:r>
            <w:r w:rsidRPr="001F134F">
              <w:rPr>
                <w:rFonts w:asciiTheme="majorHAnsi" w:eastAsia="Arial" w:hAnsiTheme="majorHAnsi" w:cstheme="majorHAnsi"/>
                <w:color w:val="FFFFFF" w:themeColor="background1"/>
                <w:spacing w:val="-1"/>
                <w:szCs w:val="20"/>
              </w:rPr>
              <w:t>700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w:t>
            </w:r>
            <w:r w:rsidRPr="001F134F">
              <w:rPr>
                <w:rFonts w:asciiTheme="majorHAnsi" w:eastAsia="Arial" w:hAnsiTheme="majorHAnsi" w:cstheme="majorHAnsi"/>
                <w:color w:val="FFFFFF" w:themeColor="background1"/>
                <w:szCs w:val="20"/>
              </w:rPr>
              <w:t>0</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o</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eb</w:t>
            </w:r>
            <w:r w:rsidRPr="001F134F">
              <w:rPr>
                <w:rFonts w:asciiTheme="majorHAnsi" w:eastAsia="Arial" w:hAnsiTheme="majorHAnsi" w:cstheme="majorHAnsi"/>
                <w:color w:val="FFFFFF" w:themeColor="background1"/>
                <w:spacing w:val="2"/>
                <w:szCs w:val="20"/>
              </w:rPr>
              <w:t>u</w:t>
            </w:r>
            <w:r w:rsidRPr="001F134F">
              <w:rPr>
                <w:rFonts w:asciiTheme="majorHAnsi" w:eastAsia="Arial" w:hAnsiTheme="majorHAnsi" w:cstheme="majorHAnsi"/>
                <w:color w:val="FFFFFF" w:themeColor="background1"/>
                <w:spacing w:val="-2"/>
                <w:szCs w:val="20"/>
              </w:rPr>
              <w:t>il</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2"/>
                <w:szCs w:val="20"/>
              </w:rPr>
              <w:t>t</w:t>
            </w:r>
            <w:r w:rsidRPr="001F134F">
              <w:rPr>
                <w:rFonts w:asciiTheme="majorHAnsi" w:eastAsia="Arial" w:hAnsiTheme="majorHAnsi" w:cstheme="majorHAnsi"/>
                <w:color w:val="FFFFFF" w:themeColor="background1"/>
                <w:spacing w:val="-1"/>
                <w:szCs w:val="20"/>
              </w:rPr>
              <w:t>h</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p</w:t>
            </w:r>
            <w:r w:rsidRPr="001F134F">
              <w:rPr>
                <w:rFonts w:asciiTheme="majorHAnsi" w:eastAsia="Arial" w:hAnsiTheme="majorHAnsi" w:cstheme="majorHAnsi"/>
                <w:color w:val="FFFFFF" w:themeColor="background1"/>
                <w:spacing w:val="2"/>
                <w:szCs w:val="20"/>
              </w:rPr>
              <w:t>e</w:t>
            </w:r>
            <w:r w:rsidRPr="001F134F">
              <w:rPr>
                <w:rFonts w:asciiTheme="majorHAnsi" w:eastAsia="Arial" w:hAnsiTheme="majorHAnsi" w:cstheme="majorHAnsi"/>
                <w:color w:val="FFFFFF" w:themeColor="background1"/>
                <w:spacing w:val="-1"/>
                <w:szCs w:val="20"/>
              </w:rPr>
              <w:t>de</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1"/>
                <w:szCs w:val="20"/>
              </w:rPr>
              <w:t xml:space="preserve"> b</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dge</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pacing w:val="-3"/>
                <w:szCs w:val="20"/>
              </w:rPr>
              <w:t>w</w:t>
            </w:r>
            <w:r w:rsidRPr="001F134F">
              <w:rPr>
                <w:rFonts w:asciiTheme="majorHAnsi" w:eastAsia="Arial" w:hAnsiTheme="majorHAnsi" w:cstheme="majorHAnsi"/>
                <w:color w:val="FFFFFF" w:themeColor="background1"/>
                <w:spacing w:val="2"/>
                <w:szCs w:val="20"/>
              </w:rPr>
              <w:t>h</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zCs w:val="20"/>
              </w:rPr>
              <w:t>h</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pacing w:val="-3"/>
                <w:szCs w:val="20"/>
              </w:rPr>
              <w:t>w</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s</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ea</w:t>
            </w:r>
            <w:r w:rsidRPr="001F134F">
              <w:rPr>
                <w:rFonts w:asciiTheme="majorHAnsi" w:eastAsia="Arial" w:hAnsiTheme="majorHAnsi" w:cstheme="majorHAnsi"/>
                <w:color w:val="FFFFFF" w:themeColor="background1"/>
                <w:spacing w:val="4"/>
                <w:szCs w:val="20"/>
              </w:rPr>
              <w:t>d</w:t>
            </w:r>
            <w:r w:rsidRPr="001F134F">
              <w:rPr>
                <w:rFonts w:asciiTheme="majorHAnsi" w:eastAsia="Arial" w:hAnsiTheme="majorHAnsi" w:cstheme="majorHAnsi"/>
                <w:color w:val="FFFFFF" w:themeColor="background1"/>
                <w:szCs w:val="20"/>
              </w:rPr>
              <w:t>y</w:t>
            </w:r>
            <w:r w:rsidRPr="001F134F">
              <w:rPr>
                <w:rFonts w:asciiTheme="majorHAnsi" w:eastAsia="Arial" w:hAnsiTheme="majorHAnsi" w:cstheme="majorHAnsi"/>
                <w:color w:val="FFFFFF" w:themeColor="background1"/>
                <w:spacing w:val="-8"/>
                <w:szCs w:val="20"/>
              </w:rPr>
              <w:t xml:space="preserve"> </w:t>
            </w:r>
            <w:r w:rsidRPr="001F134F">
              <w:rPr>
                <w:rFonts w:asciiTheme="majorHAnsi" w:eastAsia="Arial" w:hAnsiTheme="majorHAnsi" w:cstheme="majorHAnsi"/>
                <w:color w:val="FFFFFF" w:themeColor="background1"/>
                <w:spacing w:val="2"/>
                <w:szCs w:val="20"/>
              </w:rPr>
              <w:t>fo</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4"/>
                <w:szCs w:val="20"/>
              </w:rPr>
              <w:t xml:space="preserve"> </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w w:val="99"/>
                <w:szCs w:val="20"/>
              </w:rPr>
              <w:t xml:space="preserve"> </w:t>
            </w:r>
            <w:r w:rsidRPr="001F134F">
              <w:rPr>
                <w:rFonts w:asciiTheme="majorHAnsi" w:eastAsia="Arial" w:hAnsiTheme="majorHAnsi" w:cstheme="majorHAnsi"/>
                <w:color w:val="FFFFFF" w:themeColor="background1"/>
                <w:spacing w:val="-1"/>
                <w:szCs w:val="20"/>
              </w:rPr>
              <w:t>1</w:t>
            </w:r>
            <w:r w:rsidRPr="001F134F">
              <w:rPr>
                <w:rFonts w:asciiTheme="majorHAnsi" w:eastAsia="Arial" w:hAnsiTheme="majorHAnsi" w:cstheme="majorHAnsi"/>
                <w:color w:val="FFFFFF" w:themeColor="background1"/>
                <w:szCs w:val="20"/>
              </w:rPr>
              <w:t>5</w:t>
            </w:r>
            <w:r w:rsidRPr="001F134F">
              <w:rPr>
                <w:rFonts w:asciiTheme="majorHAnsi" w:eastAsia="Arial" w:hAnsiTheme="majorHAnsi" w:cstheme="majorHAnsi"/>
                <w:color w:val="FFFFFF" w:themeColor="background1"/>
                <w:spacing w:val="-7"/>
                <w:szCs w:val="20"/>
              </w:rPr>
              <w:t xml:space="preserve"> </w:t>
            </w:r>
            <w:r w:rsidRPr="001F134F">
              <w:rPr>
                <w:rFonts w:asciiTheme="majorHAnsi" w:eastAsia="Arial" w:hAnsiTheme="majorHAnsi" w:cstheme="majorHAnsi"/>
                <w:color w:val="FFFFFF" w:themeColor="background1"/>
                <w:spacing w:val="1"/>
                <w:szCs w:val="20"/>
              </w:rPr>
              <w:t>J</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2"/>
                <w:szCs w:val="20"/>
              </w:rPr>
              <w:t>n</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7"/>
                <w:szCs w:val="20"/>
              </w:rPr>
              <w:t xml:space="preserve"> </w:t>
            </w:r>
            <w:r w:rsidRPr="001F134F">
              <w:rPr>
                <w:rFonts w:asciiTheme="majorHAnsi" w:eastAsia="Arial" w:hAnsiTheme="majorHAnsi" w:cstheme="majorHAnsi"/>
                <w:color w:val="FFFFFF" w:themeColor="background1"/>
                <w:spacing w:val="-1"/>
                <w:szCs w:val="20"/>
              </w:rPr>
              <w:t>2</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11</w:t>
            </w:r>
            <w:r w:rsidRPr="001F134F">
              <w:rPr>
                <w:rFonts w:asciiTheme="majorHAnsi" w:eastAsia="Arial" w:hAnsiTheme="majorHAnsi" w:cstheme="majorHAnsi"/>
                <w:color w:val="FFFFFF" w:themeColor="background1"/>
                <w:szCs w:val="20"/>
              </w:rPr>
              <w:t>.</w:t>
            </w:r>
          </w:p>
          <w:p w14:paraId="02DF8AB7" w14:textId="77777777" w:rsidR="004A6370" w:rsidRPr="001F134F" w:rsidRDefault="004A6370" w:rsidP="00F53858">
            <w:pPr>
              <w:pStyle w:val="TableParagraph"/>
              <w:spacing w:before="18" w:line="240" w:lineRule="exact"/>
              <w:ind w:left="283" w:right="284"/>
              <w:jc w:val="both"/>
              <w:rPr>
                <w:rFonts w:asciiTheme="majorHAnsi" w:hAnsiTheme="majorHAnsi" w:cstheme="majorHAnsi"/>
                <w:color w:val="FFFFFF" w:themeColor="background1"/>
                <w:sz w:val="28"/>
                <w:szCs w:val="24"/>
              </w:rPr>
            </w:pPr>
          </w:p>
          <w:p w14:paraId="02DF8AB8" w14:textId="77777777" w:rsidR="004A6370" w:rsidRPr="001F134F" w:rsidRDefault="004A6370" w:rsidP="00F53858">
            <w:pPr>
              <w:pStyle w:val="TableParagraph"/>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b/>
                <w:bCs/>
                <w:i/>
                <w:color w:val="FFFFFF" w:themeColor="background1"/>
                <w:spacing w:val="-1"/>
                <w:szCs w:val="20"/>
              </w:rPr>
              <w:t>W</w:t>
            </w:r>
            <w:r w:rsidRPr="001F134F">
              <w:rPr>
                <w:rFonts w:asciiTheme="majorHAnsi" w:eastAsia="Arial" w:hAnsiTheme="majorHAnsi" w:cstheme="majorHAnsi"/>
                <w:b/>
                <w:bCs/>
                <w:i/>
                <w:color w:val="FFFFFF" w:themeColor="background1"/>
                <w:szCs w:val="20"/>
              </w:rPr>
              <w:t>h</w:t>
            </w:r>
            <w:r w:rsidRPr="001F134F">
              <w:rPr>
                <w:rFonts w:asciiTheme="majorHAnsi" w:eastAsia="Arial" w:hAnsiTheme="majorHAnsi" w:cstheme="majorHAnsi"/>
                <w:b/>
                <w:bCs/>
                <w:i/>
                <w:color w:val="FFFFFF" w:themeColor="background1"/>
                <w:spacing w:val="-1"/>
                <w:szCs w:val="20"/>
              </w:rPr>
              <w:t>a</w:t>
            </w:r>
            <w:r w:rsidRPr="001F134F">
              <w:rPr>
                <w:rFonts w:asciiTheme="majorHAnsi" w:eastAsia="Arial" w:hAnsiTheme="majorHAnsi" w:cstheme="majorHAnsi"/>
                <w:b/>
                <w:bCs/>
                <w:i/>
                <w:color w:val="FFFFFF" w:themeColor="background1"/>
                <w:szCs w:val="20"/>
              </w:rPr>
              <w:t>t</w:t>
            </w:r>
            <w:r w:rsidRPr="001F134F">
              <w:rPr>
                <w:rFonts w:asciiTheme="majorHAnsi" w:eastAsia="Arial" w:hAnsiTheme="majorHAnsi" w:cstheme="majorHAnsi"/>
                <w:b/>
                <w:bCs/>
                <w:i/>
                <w:color w:val="FFFFFF" w:themeColor="background1"/>
                <w:spacing w:val="-6"/>
                <w:szCs w:val="20"/>
              </w:rPr>
              <w:t xml:space="preserve"> </w:t>
            </w:r>
            <w:r w:rsidRPr="001F134F">
              <w:rPr>
                <w:rFonts w:asciiTheme="majorHAnsi" w:eastAsia="Arial" w:hAnsiTheme="majorHAnsi" w:cstheme="majorHAnsi"/>
                <w:b/>
                <w:bCs/>
                <w:i/>
                <w:color w:val="FFFFFF" w:themeColor="background1"/>
                <w:spacing w:val="-1"/>
                <w:szCs w:val="20"/>
              </w:rPr>
              <w:t>i</w:t>
            </w:r>
            <w:r w:rsidRPr="001F134F">
              <w:rPr>
                <w:rFonts w:asciiTheme="majorHAnsi" w:eastAsia="Arial" w:hAnsiTheme="majorHAnsi" w:cstheme="majorHAnsi"/>
                <w:b/>
                <w:bCs/>
                <w:i/>
                <w:color w:val="FFFFFF" w:themeColor="background1"/>
                <w:szCs w:val="20"/>
              </w:rPr>
              <w:t>s</w:t>
            </w:r>
            <w:r w:rsidRPr="001F134F">
              <w:rPr>
                <w:rFonts w:asciiTheme="majorHAnsi" w:eastAsia="Arial" w:hAnsiTheme="majorHAnsi" w:cstheme="majorHAnsi"/>
                <w:b/>
                <w:bCs/>
                <w:i/>
                <w:color w:val="FFFFFF" w:themeColor="background1"/>
                <w:spacing w:val="-6"/>
                <w:szCs w:val="20"/>
              </w:rPr>
              <w:t xml:space="preserve"> </w:t>
            </w:r>
            <w:r w:rsidRPr="001F134F">
              <w:rPr>
                <w:rFonts w:asciiTheme="majorHAnsi" w:eastAsia="Arial" w:hAnsiTheme="majorHAnsi" w:cstheme="majorHAnsi"/>
                <w:b/>
                <w:bCs/>
                <w:i/>
                <w:color w:val="FFFFFF" w:themeColor="background1"/>
                <w:szCs w:val="20"/>
              </w:rPr>
              <w:t>the</w:t>
            </w:r>
            <w:r w:rsidRPr="001F134F">
              <w:rPr>
                <w:rFonts w:asciiTheme="majorHAnsi" w:eastAsia="Arial" w:hAnsiTheme="majorHAnsi" w:cstheme="majorHAnsi"/>
                <w:b/>
                <w:bCs/>
                <w:i/>
                <w:color w:val="FFFFFF" w:themeColor="background1"/>
                <w:spacing w:val="-4"/>
                <w:szCs w:val="20"/>
              </w:rPr>
              <w:t xml:space="preserve"> </w:t>
            </w:r>
            <w:r w:rsidRPr="001F134F">
              <w:rPr>
                <w:rFonts w:asciiTheme="majorHAnsi" w:eastAsia="Arial" w:hAnsiTheme="majorHAnsi" w:cstheme="majorHAnsi"/>
                <w:b/>
                <w:bCs/>
                <w:i/>
                <w:color w:val="FFFFFF" w:themeColor="background1"/>
                <w:spacing w:val="-1"/>
                <w:szCs w:val="20"/>
              </w:rPr>
              <w:t>i</w:t>
            </w:r>
            <w:r w:rsidRPr="001F134F">
              <w:rPr>
                <w:rFonts w:asciiTheme="majorHAnsi" w:eastAsia="Arial" w:hAnsiTheme="majorHAnsi" w:cstheme="majorHAnsi"/>
                <w:b/>
                <w:bCs/>
                <w:i/>
                <w:color w:val="FFFFFF" w:themeColor="background1"/>
                <w:szCs w:val="20"/>
              </w:rPr>
              <w:t>mp</w:t>
            </w:r>
            <w:r w:rsidRPr="001F134F">
              <w:rPr>
                <w:rFonts w:asciiTheme="majorHAnsi" w:eastAsia="Arial" w:hAnsiTheme="majorHAnsi" w:cstheme="majorHAnsi"/>
                <w:b/>
                <w:bCs/>
                <w:i/>
                <w:color w:val="FFFFFF" w:themeColor="background1"/>
                <w:spacing w:val="2"/>
                <w:szCs w:val="20"/>
              </w:rPr>
              <w:t>a</w:t>
            </w:r>
            <w:r w:rsidRPr="001F134F">
              <w:rPr>
                <w:rFonts w:asciiTheme="majorHAnsi" w:eastAsia="Arial" w:hAnsiTheme="majorHAnsi" w:cstheme="majorHAnsi"/>
                <w:b/>
                <w:bCs/>
                <w:i/>
                <w:color w:val="FFFFFF" w:themeColor="background1"/>
                <w:spacing w:val="-1"/>
                <w:szCs w:val="20"/>
              </w:rPr>
              <w:t>c</w:t>
            </w:r>
            <w:r w:rsidRPr="001F134F">
              <w:rPr>
                <w:rFonts w:asciiTheme="majorHAnsi" w:eastAsia="Arial" w:hAnsiTheme="majorHAnsi" w:cstheme="majorHAnsi"/>
                <w:b/>
                <w:bCs/>
                <w:i/>
                <w:color w:val="FFFFFF" w:themeColor="background1"/>
                <w:szCs w:val="20"/>
              </w:rPr>
              <w:t>t</w:t>
            </w:r>
            <w:r w:rsidRPr="001F134F">
              <w:rPr>
                <w:rFonts w:asciiTheme="majorHAnsi" w:eastAsia="Arial" w:hAnsiTheme="majorHAnsi" w:cstheme="majorHAnsi"/>
                <w:b/>
                <w:bCs/>
                <w:i/>
                <w:color w:val="FFFFFF" w:themeColor="background1"/>
                <w:spacing w:val="-5"/>
                <w:szCs w:val="20"/>
              </w:rPr>
              <w:t xml:space="preserve"> </w:t>
            </w:r>
            <w:r w:rsidRPr="001F134F">
              <w:rPr>
                <w:rFonts w:asciiTheme="majorHAnsi" w:eastAsia="Arial" w:hAnsiTheme="majorHAnsi" w:cstheme="majorHAnsi"/>
                <w:b/>
                <w:bCs/>
                <w:i/>
                <w:color w:val="FFFFFF" w:themeColor="background1"/>
                <w:szCs w:val="20"/>
              </w:rPr>
              <w:t>on</w:t>
            </w:r>
            <w:r w:rsidRPr="001F134F">
              <w:rPr>
                <w:rFonts w:asciiTheme="majorHAnsi" w:eastAsia="Arial" w:hAnsiTheme="majorHAnsi" w:cstheme="majorHAnsi"/>
                <w:b/>
                <w:bCs/>
                <w:i/>
                <w:color w:val="FFFFFF" w:themeColor="background1"/>
                <w:spacing w:val="-5"/>
                <w:szCs w:val="20"/>
              </w:rPr>
              <w:t xml:space="preserve"> </w:t>
            </w:r>
            <w:r w:rsidRPr="001F134F">
              <w:rPr>
                <w:rFonts w:asciiTheme="majorHAnsi" w:eastAsia="Arial" w:hAnsiTheme="majorHAnsi" w:cstheme="majorHAnsi"/>
                <w:b/>
                <w:bCs/>
                <w:i/>
                <w:color w:val="FFFFFF" w:themeColor="background1"/>
                <w:szCs w:val="20"/>
              </w:rPr>
              <w:t>the</w:t>
            </w:r>
            <w:r w:rsidRPr="001F134F">
              <w:rPr>
                <w:rFonts w:asciiTheme="majorHAnsi" w:eastAsia="Arial" w:hAnsiTheme="majorHAnsi" w:cstheme="majorHAnsi"/>
                <w:b/>
                <w:bCs/>
                <w:i/>
                <w:color w:val="FFFFFF" w:themeColor="background1"/>
                <w:spacing w:val="-6"/>
                <w:szCs w:val="20"/>
              </w:rPr>
              <w:t xml:space="preserve"> </w:t>
            </w:r>
            <w:r w:rsidRPr="001F134F">
              <w:rPr>
                <w:rFonts w:asciiTheme="majorHAnsi" w:eastAsia="Arial" w:hAnsiTheme="majorHAnsi" w:cstheme="majorHAnsi"/>
                <w:b/>
                <w:bCs/>
                <w:i/>
                <w:color w:val="FFFFFF" w:themeColor="background1"/>
                <w:szCs w:val="20"/>
              </w:rPr>
              <w:t>C</w:t>
            </w:r>
            <w:r w:rsidRPr="001F134F">
              <w:rPr>
                <w:rFonts w:asciiTheme="majorHAnsi" w:eastAsia="Arial" w:hAnsiTheme="majorHAnsi" w:cstheme="majorHAnsi"/>
                <w:b/>
                <w:bCs/>
                <w:i/>
                <w:color w:val="FFFFFF" w:themeColor="background1"/>
                <w:spacing w:val="-1"/>
                <w:szCs w:val="20"/>
              </w:rPr>
              <w:t>i</w:t>
            </w:r>
            <w:r w:rsidRPr="001F134F">
              <w:rPr>
                <w:rFonts w:asciiTheme="majorHAnsi" w:eastAsia="Arial" w:hAnsiTheme="majorHAnsi" w:cstheme="majorHAnsi"/>
                <w:b/>
                <w:bCs/>
                <w:i/>
                <w:color w:val="FFFFFF" w:themeColor="background1"/>
                <w:szCs w:val="20"/>
              </w:rPr>
              <w:t>ty</w:t>
            </w:r>
            <w:r w:rsidRPr="001F134F">
              <w:rPr>
                <w:rFonts w:asciiTheme="majorHAnsi" w:eastAsia="Arial" w:hAnsiTheme="majorHAnsi" w:cstheme="majorHAnsi"/>
                <w:b/>
                <w:bCs/>
                <w:i/>
                <w:color w:val="FFFFFF" w:themeColor="background1"/>
                <w:spacing w:val="-6"/>
                <w:szCs w:val="20"/>
              </w:rPr>
              <w:t xml:space="preserve"> </w:t>
            </w:r>
            <w:r w:rsidRPr="001F134F">
              <w:rPr>
                <w:rFonts w:asciiTheme="majorHAnsi" w:eastAsia="Arial" w:hAnsiTheme="majorHAnsi" w:cstheme="majorHAnsi"/>
                <w:b/>
                <w:bCs/>
                <w:i/>
                <w:color w:val="FFFFFF" w:themeColor="background1"/>
                <w:szCs w:val="20"/>
              </w:rPr>
              <w:t>Coun</w:t>
            </w:r>
            <w:r w:rsidRPr="001F134F">
              <w:rPr>
                <w:rFonts w:asciiTheme="majorHAnsi" w:eastAsia="Arial" w:hAnsiTheme="majorHAnsi" w:cstheme="majorHAnsi"/>
                <w:b/>
                <w:bCs/>
                <w:i/>
                <w:color w:val="FFFFFF" w:themeColor="background1"/>
                <w:spacing w:val="-1"/>
                <w:szCs w:val="20"/>
              </w:rPr>
              <w:t>cil</w:t>
            </w:r>
            <w:r w:rsidRPr="001F134F">
              <w:rPr>
                <w:rFonts w:asciiTheme="majorHAnsi" w:eastAsia="Arial" w:hAnsiTheme="majorHAnsi" w:cstheme="majorHAnsi"/>
                <w:b/>
                <w:bCs/>
                <w:i/>
                <w:color w:val="FFFFFF" w:themeColor="background1"/>
                <w:spacing w:val="2"/>
                <w:szCs w:val="20"/>
              </w:rPr>
              <w:t>’</w:t>
            </w:r>
            <w:r w:rsidRPr="001F134F">
              <w:rPr>
                <w:rFonts w:asciiTheme="majorHAnsi" w:eastAsia="Arial" w:hAnsiTheme="majorHAnsi" w:cstheme="majorHAnsi"/>
                <w:b/>
                <w:bCs/>
                <w:i/>
                <w:color w:val="FFFFFF" w:themeColor="background1"/>
                <w:szCs w:val="20"/>
              </w:rPr>
              <w:t>s</w:t>
            </w:r>
            <w:r w:rsidRPr="001F134F">
              <w:rPr>
                <w:rFonts w:asciiTheme="majorHAnsi" w:eastAsia="Arial" w:hAnsiTheme="majorHAnsi" w:cstheme="majorHAnsi"/>
                <w:b/>
                <w:bCs/>
                <w:i/>
                <w:color w:val="FFFFFF" w:themeColor="background1"/>
                <w:spacing w:val="-6"/>
                <w:szCs w:val="20"/>
              </w:rPr>
              <w:t xml:space="preserve"> </w:t>
            </w:r>
            <w:r w:rsidRPr="001F134F">
              <w:rPr>
                <w:rFonts w:asciiTheme="majorHAnsi" w:eastAsia="Arial" w:hAnsiTheme="majorHAnsi" w:cstheme="majorHAnsi"/>
                <w:b/>
                <w:bCs/>
                <w:i/>
                <w:color w:val="FFFFFF" w:themeColor="background1"/>
                <w:szCs w:val="20"/>
              </w:rPr>
              <w:t>f</w:t>
            </w:r>
            <w:r w:rsidRPr="001F134F">
              <w:rPr>
                <w:rFonts w:asciiTheme="majorHAnsi" w:eastAsia="Arial" w:hAnsiTheme="majorHAnsi" w:cstheme="majorHAnsi"/>
                <w:b/>
                <w:bCs/>
                <w:i/>
                <w:color w:val="FFFFFF" w:themeColor="background1"/>
                <w:spacing w:val="-1"/>
                <w:szCs w:val="20"/>
              </w:rPr>
              <w:t>i</w:t>
            </w:r>
            <w:r w:rsidRPr="001F134F">
              <w:rPr>
                <w:rFonts w:asciiTheme="majorHAnsi" w:eastAsia="Arial" w:hAnsiTheme="majorHAnsi" w:cstheme="majorHAnsi"/>
                <w:b/>
                <w:bCs/>
                <w:i/>
                <w:color w:val="FFFFFF" w:themeColor="background1"/>
                <w:szCs w:val="20"/>
              </w:rPr>
              <w:t>n</w:t>
            </w:r>
            <w:r w:rsidRPr="001F134F">
              <w:rPr>
                <w:rFonts w:asciiTheme="majorHAnsi" w:eastAsia="Arial" w:hAnsiTheme="majorHAnsi" w:cstheme="majorHAnsi"/>
                <w:b/>
                <w:bCs/>
                <w:i/>
                <w:color w:val="FFFFFF" w:themeColor="background1"/>
                <w:spacing w:val="-1"/>
                <w:szCs w:val="20"/>
              </w:rPr>
              <w:t>a</w:t>
            </w:r>
            <w:r w:rsidRPr="001F134F">
              <w:rPr>
                <w:rFonts w:asciiTheme="majorHAnsi" w:eastAsia="Arial" w:hAnsiTheme="majorHAnsi" w:cstheme="majorHAnsi"/>
                <w:b/>
                <w:bCs/>
                <w:i/>
                <w:color w:val="FFFFFF" w:themeColor="background1"/>
                <w:szCs w:val="20"/>
              </w:rPr>
              <w:t>n</w:t>
            </w:r>
            <w:r w:rsidRPr="001F134F">
              <w:rPr>
                <w:rFonts w:asciiTheme="majorHAnsi" w:eastAsia="Arial" w:hAnsiTheme="majorHAnsi" w:cstheme="majorHAnsi"/>
                <w:b/>
                <w:bCs/>
                <w:i/>
                <w:color w:val="FFFFFF" w:themeColor="background1"/>
                <w:spacing w:val="2"/>
                <w:szCs w:val="20"/>
              </w:rPr>
              <w:t>c</w:t>
            </w:r>
            <w:r w:rsidRPr="001F134F">
              <w:rPr>
                <w:rFonts w:asciiTheme="majorHAnsi" w:eastAsia="Arial" w:hAnsiTheme="majorHAnsi" w:cstheme="majorHAnsi"/>
                <w:b/>
                <w:bCs/>
                <w:i/>
                <w:color w:val="FFFFFF" w:themeColor="background1"/>
                <w:spacing w:val="-1"/>
                <w:szCs w:val="20"/>
              </w:rPr>
              <w:t>ia</w:t>
            </w:r>
            <w:r w:rsidRPr="001F134F">
              <w:rPr>
                <w:rFonts w:asciiTheme="majorHAnsi" w:eastAsia="Arial" w:hAnsiTheme="majorHAnsi" w:cstheme="majorHAnsi"/>
                <w:b/>
                <w:bCs/>
                <w:i/>
                <w:color w:val="FFFFFF" w:themeColor="background1"/>
                <w:szCs w:val="20"/>
              </w:rPr>
              <w:t>l</w:t>
            </w:r>
            <w:r w:rsidRPr="001F134F">
              <w:rPr>
                <w:rFonts w:asciiTheme="majorHAnsi" w:eastAsia="Arial" w:hAnsiTheme="majorHAnsi" w:cstheme="majorHAnsi"/>
                <w:b/>
                <w:bCs/>
                <w:i/>
                <w:color w:val="FFFFFF" w:themeColor="background1"/>
                <w:spacing w:val="-4"/>
                <w:szCs w:val="20"/>
              </w:rPr>
              <w:t xml:space="preserve"> </w:t>
            </w:r>
            <w:r w:rsidRPr="001F134F">
              <w:rPr>
                <w:rFonts w:asciiTheme="majorHAnsi" w:eastAsia="Arial" w:hAnsiTheme="majorHAnsi" w:cstheme="majorHAnsi"/>
                <w:b/>
                <w:bCs/>
                <w:i/>
                <w:color w:val="FFFFFF" w:themeColor="background1"/>
                <w:spacing w:val="2"/>
                <w:szCs w:val="20"/>
              </w:rPr>
              <w:t>s</w:t>
            </w:r>
            <w:r w:rsidRPr="001F134F">
              <w:rPr>
                <w:rFonts w:asciiTheme="majorHAnsi" w:eastAsia="Arial" w:hAnsiTheme="majorHAnsi" w:cstheme="majorHAnsi"/>
                <w:b/>
                <w:bCs/>
                <w:i/>
                <w:color w:val="FFFFFF" w:themeColor="background1"/>
                <w:szCs w:val="20"/>
              </w:rPr>
              <w:t>t</w:t>
            </w:r>
            <w:r w:rsidRPr="001F134F">
              <w:rPr>
                <w:rFonts w:asciiTheme="majorHAnsi" w:eastAsia="Arial" w:hAnsiTheme="majorHAnsi" w:cstheme="majorHAnsi"/>
                <w:b/>
                <w:bCs/>
                <w:i/>
                <w:color w:val="FFFFFF" w:themeColor="background1"/>
                <w:spacing w:val="-1"/>
                <w:szCs w:val="20"/>
              </w:rPr>
              <w:t>a</w:t>
            </w:r>
            <w:r w:rsidRPr="001F134F">
              <w:rPr>
                <w:rFonts w:asciiTheme="majorHAnsi" w:eastAsia="Arial" w:hAnsiTheme="majorHAnsi" w:cstheme="majorHAnsi"/>
                <w:b/>
                <w:bCs/>
                <w:i/>
                <w:color w:val="FFFFFF" w:themeColor="background1"/>
                <w:szCs w:val="20"/>
              </w:rPr>
              <w:t>t</w:t>
            </w:r>
            <w:r w:rsidRPr="001F134F">
              <w:rPr>
                <w:rFonts w:asciiTheme="majorHAnsi" w:eastAsia="Arial" w:hAnsiTheme="majorHAnsi" w:cstheme="majorHAnsi"/>
                <w:b/>
                <w:bCs/>
                <w:i/>
                <w:color w:val="FFFFFF" w:themeColor="background1"/>
                <w:spacing w:val="-1"/>
                <w:szCs w:val="20"/>
              </w:rPr>
              <w:t>e</w:t>
            </w:r>
            <w:r w:rsidRPr="001F134F">
              <w:rPr>
                <w:rFonts w:asciiTheme="majorHAnsi" w:eastAsia="Arial" w:hAnsiTheme="majorHAnsi" w:cstheme="majorHAnsi"/>
                <w:b/>
                <w:bCs/>
                <w:i/>
                <w:color w:val="FFFFFF" w:themeColor="background1"/>
                <w:szCs w:val="20"/>
              </w:rPr>
              <w:t>m</w:t>
            </w:r>
            <w:r w:rsidRPr="001F134F">
              <w:rPr>
                <w:rFonts w:asciiTheme="majorHAnsi" w:eastAsia="Arial" w:hAnsiTheme="majorHAnsi" w:cstheme="majorHAnsi"/>
                <w:b/>
                <w:bCs/>
                <w:i/>
                <w:color w:val="FFFFFF" w:themeColor="background1"/>
                <w:spacing w:val="-1"/>
                <w:szCs w:val="20"/>
              </w:rPr>
              <w:t>e</w:t>
            </w:r>
            <w:r w:rsidRPr="001F134F">
              <w:rPr>
                <w:rFonts w:asciiTheme="majorHAnsi" w:eastAsia="Arial" w:hAnsiTheme="majorHAnsi" w:cstheme="majorHAnsi"/>
                <w:b/>
                <w:bCs/>
                <w:i/>
                <w:color w:val="FFFFFF" w:themeColor="background1"/>
                <w:szCs w:val="20"/>
              </w:rPr>
              <w:t>nts</w:t>
            </w:r>
            <w:r w:rsidRPr="001F134F">
              <w:rPr>
                <w:rFonts w:asciiTheme="majorHAnsi" w:eastAsia="Arial" w:hAnsiTheme="majorHAnsi" w:cstheme="majorHAnsi"/>
                <w:b/>
                <w:bCs/>
                <w:i/>
                <w:color w:val="FFFFFF" w:themeColor="background1"/>
                <w:spacing w:val="-6"/>
                <w:szCs w:val="20"/>
              </w:rPr>
              <w:t xml:space="preserve"> </w:t>
            </w:r>
            <w:r w:rsidRPr="001F134F">
              <w:rPr>
                <w:rFonts w:asciiTheme="majorHAnsi" w:eastAsia="Arial" w:hAnsiTheme="majorHAnsi" w:cstheme="majorHAnsi"/>
                <w:b/>
                <w:bCs/>
                <w:i/>
                <w:color w:val="FFFFFF" w:themeColor="background1"/>
                <w:szCs w:val="20"/>
              </w:rPr>
              <w:t>for</w:t>
            </w:r>
            <w:r w:rsidRPr="001F134F">
              <w:rPr>
                <w:rFonts w:asciiTheme="majorHAnsi" w:eastAsia="Arial" w:hAnsiTheme="majorHAnsi" w:cstheme="majorHAnsi"/>
                <w:b/>
                <w:bCs/>
                <w:i/>
                <w:color w:val="FFFFFF" w:themeColor="background1"/>
                <w:spacing w:val="-7"/>
                <w:szCs w:val="20"/>
              </w:rPr>
              <w:t xml:space="preserve"> </w:t>
            </w:r>
            <w:r w:rsidRPr="001F134F">
              <w:rPr>
                <w:rFonts w:asciiTheme="majorHAnsi" w:eastAsia="Arial" w:hAnsiTheme="majorHAnsi" w:cstheme="majorHAnsi"/>
                <w:b/>
                <w:bCs/>
                <w:i/>
                <w:color w:val="FFFFFF" w:themeColor="background1"/>
                <w:szCs w:val="20"/>
              </w:rPr>
              <w:t>the</w:t>
            </w:r>
            <w:r w:rsidRPr="001F134F">
              <w:rPr>
                <w:rFonts w:asciiTheme="majorHAnsi" w:eastAsia="Arial" w:hAnsiTheme="majorHAnsi" w:cstheme="majorHAnsi"/>
                <w:b/>
                <w:bCs/>
                <w:i/>
                <w:color w:val="FFFFFF" w:themeColor="background1"/>
                <w:spacing w:val="-4"/>
                <w:szCs w:val="20"/>
              </w:rPr>
              <w:t xml:space="preserve"> </w:t>
            </w:r>
            <w:r w:rsidRPr="001F134F">
              <w:rPr>
                <w:rFonts w:asciiTheme="majorHAnsi" w:eastAsia="Arial" w:hAnsiTheme="majorHAnsi" w:cstheme="majorHAnsi"/>
                <w:b/>
                <w:bCs/>
                <w:i/>
                <w:color w:val="FFFFFF" w:themeColor="background1"/>
                <w:spacing w:val="-1"/>
                <w:szCs w:val="20"/>
              </w:rPr>
              <w:t>ye</w:t>
            </w:r>
            <w:r w:rsidRPr="001F134F">
              <w:rPr>
                <w:rFonts w:asciiTheme="majorHAnsi" w:eastAsia="Arial" w:hAnsiTheme="majorHAnsi" w:cstheme="majorHAnsi"/>
                <w:b/>
                <w:bCs/>
                <w:i/>
                <w:color w:val="FFFFFF" w:themeColor="background1"/>
                <w:spacing w:val="2"/>
                <w:szCs w:val="20"/>
              </w:rPr>
              <w:t>a</w:t>
            </w:r>
            <w:r w:rsidRPr="001F134F">
              <w:rPr>
                <w:rFonts w:asciiTheme="majorHAnsi" w:eastAsia="Arial" w:hAnsiTheme="majorHAnsi" w:cstheme="majorHAnsi"/>
                <w:b/>
                <w:bCs/>
                <w:i/>
                <w:color w:val="FFFFFF" w:themeColor="background1"/>
                <w:szCs w:val="20"/>
              </w:rPr>
              <w:t>r</w:t>
            </w:r>
            <w:r w:rsidRPr="001F134F">
              <w:rPr>
                <w:rFonts w:asciiTheme="majorHAnsi" w:eastAsia="Arial" w:hAnsiTheme="majorHAnsi" w:cstheme="majorHAnsi"/>
                <w:b/>
                <w:bCs/>
                <w:i/>
                <w:color w:val="FFFFFF" w:themeColor="background1"/>
                <w:spacing w:val="-7"/>
                <w:szCs w:val="20"/>
              </w:rPr>
              <w:t xml:space="preserve"> </w:t>
            </w:r>
            <w:r w:rsidRPr="001F134F">
              <w:rPr>
                <w:rFonts w:asciiTheme="majorHAnsi" w:eastAsia="Arial" w:hAnsiTheme="majorHAnsi" w:cstheme="majorHAnsi"/>
                <w:b/>
                <w:bCs/>
                <w:i/>
                <w:color w:val="FFFFFF" w:themeColor="background1"/>
                <w:spacing w:val="-1"/>
                <w:szCs w:val="20"/>
              </w:rPr>
              <w:t>e</w:t>
            </w:r>
            <w:r w:rsidRPr="001F134F">
              <w:rPr>
                <w:rFonts w:asciiTheme="majorHAnsi" w:eastAsia="Arial" w:hAnsiTheme="majorHAnsi" w:cstheme="majorHAnsi"/>
                <w:b/>
                <w:bCs/>
                <w:i/>
                <w:color w:val="FFFFFF" w:themeColor="background1"/>
                <w:spacing w:val="3"/>
                <w:szCs w:val="20"/>
              </w:rPr>
              <w:t>n</w:t>
            </w:r>
            <w:r w:rsidRPr="001F134F">
              <w:rPr>
                <w:rFonts w:asciiTheme="majorHAnsi" w:eastAsia="Arial" w:hAnsiTheme="majorHAnsi" w:cstheme="majorHAnsi"/>
                <w:b/>
                <w:bCs/>
                <w:i/>
                <w:color w:val="FFFFFF" w:themeColor="background1"/>
                <w:szCs w:val="20"/>
              </w:rPr>
              <w:t>d</w:t>
            </w:r>
            <w:r w:rsidRPr="001F134F">
              <w:rPr>
                <w:rFonts w:asciiTheme="majorHAnsi" w:eastAsia="Arial" w:hAnsiTheme="majorHAnsi" w:cstheme="majorHAnsi"/>
                <w:b/>
                <w:bCs/>
                <w:i/>
                <w:color w:val="FFFFFF" w:themeColor="background1"/>
                <w:spacing w:val="-1"/>
                <w:szCs w:val="20"/>
              </w:rPr>
              <w:t>e</w:t>
            </w:r>
            <w:r w:rsidRPr="001F134F">
              <w:rPr>
                <w:rFonts w:asciiTheme="majorHAnsi" w:eastAsia="Arial" w:hAnsiTheme="majorHAnsi" w:cstheme="majorHAnsi"/>
                <w:b/>
                <w:bCs/>
                <w:i/>
                <w:color w:val="FFFFFF" w:themeColor="background1"/>
                <w:szCs w:val="20"/>
              </w:rPr>
              <w:t>d</w:t>
            </w:r>
            <w:r w:rsidRPr="001F134F">
              <w:rPr>
                <w:rFonts w:asciiTheme="majorHAnsi" w:eastAsia="Arial" w:hAnsiTheme="majorHAnsi" w:cstheme="majorHAnsi"/>
                <w:b/>
                <w:bCs/>
                <w:i/>
                <w:color w:val="FFFFFF" w:themeColor="background1"/>
                <w:spacing w:val="-5"/>
                <w:szCs w:val="20"/>
              </w:rPr>
              <w:t xml:space="preserve"> </w:t>
            </w:r>
            <w:r w:rsidRPr="001F134F">
              <w:rPr>
                <w:rFonts w:asciiTheme="majorHAnsi" w:eastAsia="Arial" w:hAnsiTheme="majorHAnsi" w:cstheme="majorHAnsi"/>
                <w:b/>
                <w:bCs/>
                <w:i/>
                <w:color w:val="FFFFFF" w:themeColor="background1"/>
                <w:spacing w:val="-1"/>
                <w:szCs w:val="20"/>
              </w:rPr>
              <w:t>3</w:t>
            </w:r>
            <w:r w:rsidRPr="001F134F">
              <w:rPr>
                <w:rFonts w:asciiTheme="majorHAnsi" w:eastAsia="Arial" w:hAnsiTheme="majorHAnsi" w:cstheme="majorHAnsi"/>
                <w:b/>
                <w:bCs/>
                <w:i/>
                <w:color w:val="FFFFFF" w:themeColor="background1"/>
                <w:szCs w:val="20"/>
              </w:rPr>
              <w:t>0</w:t>
            </w:r>
            <w:r w:rsidRPr="001F134F">
              <w:rPr>
                <w:rFonts w:asciiTheme="majorHAnsi" w:eastAsia="Arial" w:hAnsiTheme="majorHAnsi" w:cstheme="majorHAnsi"/>
                <w:b/>
                <w:bCs/>
                <w:i/>
                <w:color w:val="FFFFFF" w:themeColor="background1"/>
                <w:spacing w:val="-5"/>
                <w:szCs w:val="20"/>
              </w:rPr>
              <w:t xml:space="preserve"> </w:t>
            </w:r>
            <w:r w:rsidRPr="001F134F">
              <w:rPr>
                <w:rFonts w:asciiTheme="majorHAnsi" w:eastAsia="Arial" w:hAnsiTheme="majorHAnsi" w:cstheme="majorHAnsi"/>
                <w:b/>
                <w:bCs/>
                <w:i/>
                <w:color w:val="FFFFFF" w:themeColor="background1"/>
                <w:spacing w:val="-1"/>
                <w:szCs w:val="20"/>
              </w:rPr>
              <w:t>J</w:t>
            </w:r>
            <w:r w:rsidRPr="001F134F">
              <w:rPr>
                <w:rFonts w:asciiTheme="majorHAnsi" w:eastAsia="Arial" w:hAnsiTheme="majorHAnsi" w:cstheme="majorHAnsi"/>
                <w:b/>
                <w:bCs/>
                <w:i/>
                <w:color w:val="FFFFFF" w:themeColor="background1"/>
                <w:szCs w:val="20"/>
              </w:rPr>
              <w:t>une</w:t>
            </w:r>
            <w:r w:rsidRPr="001F134F">
              <w:rPr>
                <w:rFonts w:asciiTheme="majorHAnsi" w:eastAsia="Arial" w:hAnsiTheme="majorHAnsi" w:cstheme="majorHAnsi"/>
                <w:b/>
                <w:bCs/>
                <w:i/>
                <w:color w:val="FFFFFF" w:themeColor="background1"/>
                <w:spacing w:val="-6"/>
                <w:szCs w:val="20"/>
              </w:rPr>
              <w:t xml:space="preserve"> </w:t>
            </w:r>
            <w:r w:rsidRPr="001F134F">
              <w:rPr>
                <w:rFonts w:asciiTheme="majorHAnsi" w:eastAsia="Arial" w:hAnsiTheme="majorHAnsi" w:cstheme="majorHAnsi"/>
                <w:b/>
                <w:bCs/>
                <w:i/>
                <w:color w:val="FFFFFF" w:themeColor="background1"/>
                <w:spacing w:val="2"/>
                <w:szCs w:val="20"/>
              </w:rPr>
              <w:t>2</w:t>
            </w:r>
            <w:r w:rsidRPr="001F134F">
              <w:rPr>
                <w:rFonts w:asciiTheme="majorHAnsi" w:eastAsia="Arial" w:hAnsiTheme="majorHAnsi" w:cstheme="majorHAnsi"/>
                <w:b/>
                <w:bCs/>
                <w:i/>
                <w:color w:val="FFFFFF" w:themeColor="background1"/>
                <w:spacing w:val="-1"/>
                <w:szCs w:val="20"/>
              </w:rPr>
              <w:t>011</w:t>
            </w:r>
            <w:r w:rsidRPr="001F134F">
              <w:rPr>
                <w:rFonts w:asciiTheme="majorHAnsi" w:eastAsia="Arial" w:hAnsiTheme="majorHAnsi" w:cstheme="majorHAnsi"/>
                <w:b/>
                <w:bCs/>
                <w:i/>
                <w:color w:val="FFFFFF" w:themeColor="background1"/>
                <w:szCs w:val="20"/>
              </w:rPr>
              <w:t>?</w:t>
            </w:r>
          </w:p>
          <w:p w14:paraId="02DF8AB9" w14:textId="77777777" w:rsidR="004A6370" w:rsidRPr="001F134F" w:rsidRDefault="004A6370" w:rsidP="00F53858">
            <w:pPr>
              <w:pStyle w:val="TableParagraph"/>
              <w:spacing w:before="8" w:line="280" w:lineRule="exact"/>
              <w:ind w:left="283" w:right="284"/>
              <w:rPr>
                <w:rFonts w:asciiTheme="majorHAnsi" w:hAnsiTheme="majorHAnsi" w:cstheme="majorHAnsi"/>
                <w:color w:val="FFFFFF" w:themeColor="background1"/>
                <w:sz w:val="32"/>
                <w:szCs w:val="28"/>
              </w:rPr>
            </w:pPr>
          </w:p>
          <w:p w14:paraId="02DF8ABA" w14:textId="77777777" w:rsidR="004A6370" w:rsidRPr="001F134F" w:rsidRDefault="004A6370" w:rsidP="00F53858">
            <w:pPr>
              <w:pStyle w:val="TableParagraph"/>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b/>
                <w:bCs/>
                <w:color w:val="FFFFFF" w:themeColor="background1"/>
                <w:spacing w:val="-1"/>
                <w:szCs w:val="20"/>
              </w:rPr>
              <w:lastRenderedPageBreak/>
              <w:t>3</w:t>
            </w:r>
            <w:r w:rsidRPr="001F134F">
              <w:rPr>
                <w:rFonts w:asciiTheme="majorHAnsi" w:eastAsia="Arial" w:hAnsiTheme="majorHAnsi" w:cstheme="majorHAnsi"/>
                <w:b/>
                <w:bCs/>
                <w:color w:val="FFFFFF" w:themeColor="background1"/>
                <w:szCs w:val="20"/>
              </w:rPr>
              <w:t>1</w:t>
            </w:r>
            <w:r w:rsidR="00337DFD" w:rsidRPr="001F134F">
              <w:rPr>
                <w:rFonts w:asciiTheme="majorHAnsi" w:eastAsia="Arial" w:hAnsiTheme="majorHAnsi" w:cstheme="majorHAnsi"/>
                <w:b/>
                <w:bCs/>
                <w:color w:val="FFFFFF" w:themeColor="background1"/>
                <w:szCs w:val="20"/>
              </w:rPr>
              <w:t xml:space="preserve"> </w:t>
            </w:r>
            <w:r w:rsidRPr="001F134F">
              <w:rPr>
                <w:rFonts w:asciiTheme="majorHAnsi" w:eastAsia="Arial" w:hAnsiTheme="majorHAnsi" w:cstheme="majorHAnsi"/>
                <w:b/>
                <w:bCs/>
                <w:color w:val="FFFFFF" w:themeColor="background1"/>
                <w:spacing w:val="2"/>
                <w:szCs w:val="20"/>
              </w:rPr>
              <w:t>J</w:t>
            </w:r>
            <w:r w:rsidRPr="001F134F">
              <w:rPr>
                <w:rFonts w:asciiTheme="majorHAnsi" w:eastAsia="Arial" w:hAnsiTheme="majorHAnsi" w:cstheme="majorHAnsi"/>
                <w:b/>
                <w:bCs/>
                <w:color w:val="FFFFFF" w:themeColor="background1"/>
                <w:spacing w:val="-1"/>
                <w:szCs w:val="20"/>
              </w:rPr>
              <w:t>a</w:t>
            </w:r>
            <w:r w:rsidR="00337DFD" w:rsidRPr="001F134F">
              <w:rPr>
                <w:rFonts w:asciiTheme="majorHAnsi" w:eastAsia="Arial" w:hAnsiTheme="majorHAnsi" w:cstheme="majorHAnsi"/>
                <w:b/>
                <w:bCs/>
                <w:color w:val="FFFFFF" w:themeColor="background1"/>
                <w:szCs w:val="20"/>
              </w:rPr>
              <w:t>n</w:t>
            </w:r>
            <w:r w:rsidRPr="001F134F">
              <w:rPr>
                <w:rFonts w:asciiTheme="majorHAnsi" w:eastAsia="Arial" w:hAnsiTheme="majorHAnsi" w:cstheme="majorHAnsi"/>
                <w:b/>
                <w:bCs/>
                <w:color w:val="FFFFFF" w:themeColor="background1"/>
                <w:szCs w:val="20"/>
              </w:rPr>
              <w:t>u</w:t>
            </w:r>
            <w:r w:rsidRPr="001F134F">
              <w:rPr>
                <w:rFonts w:asciiTheme="majorHAnsi" w:eastAsia="Arial" w:hAnsiTheme="majorHAnsi" w:cstheme="majorHAnsi"/>
                <w:b/>
                <w:bCs/>
                <w:color w:val="FFFFFF" w:themeColor="background1"/>
                <w:spacing w:val="-1"/>
                <w:szCs w:val="20"/>
              </w:rPr>
              <w:t>a</w:t>
            </w:r>
            <w:r w:rsidRPr="001F134F">
              <w:rPr>
                <w:rFonts w:asciiTheme="majorHAnsi" w:eastAsia="Arial" w:hAnsiTheme="majorHAnsi" w:cstheme="majorHAnsi"/>
                <w:b/>
                <w:bCs/>
                <w:color w:val="FFFFFF" w:themeColor="background1"/>
                <w:spacing w:val="1"/>
                <w:szCs w:val="20"/>
              </w:rPr>
              <w:t>r</w:t>
            </w:r>
            <w:r w:rsidRPr="001F134F">
              <w:rPr>
                <w:rFonts w:asciiTheme="majorHAnsi" w:eastAsia="Arial" w:hAnsiTheme="majorHAnsi" w:cstheme="majorHAnsi"/>
                <w:b/>
                <w:bCs/>
                <w:color w:val="FFFFFF" w:themeColor="background1"/>
                <w:szCs w:val="20"/>
              </w:rPr>
              <w:t>y</w:t>
            </w:r>
            <w:r w:rsidRPr="001F134F">
              <w:rPr>
                <w:rFonts w:asciiTheme="majorHAnsi" w:eastAsia="Arial" w:hAnsiTheme="majorHAnsi" w:cstheme="majorHAnsi"/>
                <w:b/>
                <w:bCs/>
                <w:color w:val="FFFFFF" w:themeColor="background1"/>
                <w:spacing w:val="-8"/>
                <w:szCs w:val="20"/>
              </w:rPr>
              <w:t xml:space="preserve"> </w:t>
            </w:r>
            <w:r w:rsidRPr="001F134F">
              <w:rPr>
                <w:rFonts w:asciiTheme="majorHAnsi" w:eastAsia="Arial" w:hAnsiTheme="majorHAnsi" w:cstheme="majorHAnsi"/>
                <w:b/>
                <w:bCs/>
                <w:color w:val="FFFFFF" w:themeColor="background1"/>
                <w:spacing w:val="-1"/>
                <w:szCs w:val="20"/>
              </w:rPr>
              <w:t>2</w:t>
            </w:r>
            <w:r w:rsidRPr="001F134F">
              <w:rPr>
                <w:rFonts w:asciiTheme="majorHAnsi" w:eastAsia="Arial" w:hAnsiTheme="majorHAnsi" w:cstheme="majorHAnsi"/>
                <w:b/>
                <w:bCs/>
                <w:color w:val="FFFFFF" w:themeColor="background1"/>
                <w:spacing w:val="2"/>
                <w:szCs w:val="20"/>
              </w:rPr>
              <w:t>0</w:t>
            </w:r>
            <w:r w:rsidRPr="001F134F">
              <w:rPr>
                <w:rFonts w:asciiTheme="majorHAnsi" w:eastAsia="Arial" w:hAnsiTheme="majorHAnsi" w:cstheme="majorHAnsi"/>
                <w:b/>
                <w:bCs/>
                <w:color w:val="FFFFFF" w:themeColor="background1"/>
                <w:spacing w:val="-1"/>
                <w:szCs w:val="20"/>
              </w:rPr>
              <w:t>1</w:t>
            </w:r>
            <w:r w:rsidRPr="001F134F">
              <w:rPr>
                <w:rFonts w:asciiTheme="majorHAnsi" w:eastAsia="Arial" w:hAnsiTheme="majorHAnsi" w:cstheme="majorHAnsi"/>
                <w:b/>
                <w:bCs/>
                <w:color w:val="FFFFFF" w:themeColor="background1"/>
                <w:szCs w:val="20"/>
              </w:rPr>
              <w:t>1</w:t>
            </w:r>
          </w:p>
          <w:p w14:paraId="02DF8ABB" w14:textId="77777777" w:rsidR="00F53858" w:rsidRPr="001F134F" w:rsidRDefault="004A6370" w:rsidP="00F53858">
            <w:pPr>
              <w:pStyle w:val="TableParagraph"/>
              <w:tabs>
                <w:tab w:val="left" w:pos="7099"/>
                <w:tab w:val="left" w:pos="7371"/>
                <w:tab w:val="left" w:pos="9639"/>
              </w:tabs>
              <w:spacing w:before="31" w:line="272" w:lineRule="auto"/>
              <w:ind w:left="283" w:right="284"/>
              <w:rPr>
                <w:rFonts w:asciiTheme="majorHAnsi" w:eastAsia="Arial" w:hAnsiTheme="majorHAnsi" w:cstheme="majorHAnsi"/>
                <w:color w:val="FFFFFF" w:themeColor="background1"/>
                <w:w w:val="99"/>
                <w:szCs w:val="20"/>
              </w:rPr>
            </w:pPr>
            <w:r w:rsidRPr="001F134F">
              <w:rPr>
                <w:rFonts w:asciiTheme="majorHAnsi" w:eastAsia="Arial" w:hAnsiTheme="majorHAnsi" w:cstheme="majorHAnsi"/>
                <w:color w:val="FFFFFF" w:themeColor="background1"/>
                <w:szCs w:val="20"/>
              </w:rPr>
              <w:t>Dr</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cc</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pacing w:val="-1"/>
                <w:szCs w:val="20"/>
              </w:rPr>
              <w:t>ate</w:t>
            </w:r>
            <w:r w:rsidRPr="001F134F">
              <w:rPr>
                <w:rFonts w:asciiTheme="majorHAnsi" w:eastAsia="Arial" w:hAnsiTheme="majorHAnsi" w:cstheme="majorHAnsi"/>
                <w:color w:val="FFFFFF" w:themeColor="background1"/>
                <w:szCs w:val="20"/>
              </w:rPr>
              <w:t>d</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2"/>
                <w:szCs w:val="20"/>
              </w:rPr>
              <w:t>d</w:t>
            </w:r>
            <w:r w:rsidRPr="001F134F">
              <w:rPr>
                <w:rFonts w:asciiTheme="majorHAnsi" w:eastAsia="Arial" w:hAnsiTheme="majorHAnsi" w:cstheme="majorHAnsi"/>
                <w:color w:val="FFFFFF" w:themeColor="background1"/>
                <w:spacing w:val="-1"/>
                <w:szCs w:val="20"/>
              </w:rPr>
              <w:t>ep</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ci</w:t>
            </w:r>
            <w:r w:rsidRPr="001F134F">
              <w:rPr>
                <w:rFonts w:asciiTheme="majorHAnsi" w:eastAsia="Arial" w:hAnsiTheme="majorHAnsi" w:cstheme="majorHAnsi"/>
                <w:color w:val="FFFFFF" w:themeColor="background1"/>
                <w:spacing w:val="-1"/>
                <w:szCs w:val="20"/>
              </w:rPr>
              <w:t>at</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n</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ont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ss</w:t>
            </w:r>
            <w:r w:rsidRPr="001F134F">
              <w:rPr>
                <w:rFonts w:asciiTheme="majorHAnsi" w:eastAsia="Arial" w:hAnsiTheme="majorHAnsi" w:cstheme="majorHAnsi"/>
                <w:color w:val="FFFFFF" w:themeColor="background1"/>
                <w:spacing w:val="-1"/>
                <w:szCs w:val="20"/>
              </w:rPr>
              <w:t>et</w:t>
            </w:r>
            <w:r w:rsidRPr="001F134F">
              <w:rPr>
                <w:rFonts w:asciiTheme="majorHAnsi" w:eastAsia="Arial" w:hAnsiTheme="majorHAnsi" w:cstheme="majorHAnsi"/>
                <w:color w:val="FFFFFF" w:themeColor="background1"/>
                <w:szCs w:val="20"/>
              </w:rPr>
              <w:t>)</w:t>
            </w:r>
            <w:r w:rsidR="00F53858" w:rsidRPr="001F134F">
              <w:rPr>
                <w:rFonts w:asciiTheme="majorHAnsi" w:eastAsia="Arial" w:hAnsiTheme="majorHAnsi" w:cstheme="majorHAnsi"/>
                <w:color w:val="FFFFFF" w:themeColor="background1"/>
                <w:szCs w:val="20"/>
              </w:rPr>
              <w:t xml:space="preserve">                       </w:t>
            </w:r>
            <w:r w:rsidR="00735808">
              <w:rPr>
                <w:rFonts w:asciiTheme="majorHAnsi" w:eastAsia="Arial" w:hAnsiTheme="majorHAnsi" w:cstheme="majorHAnsi"/>
                <w:color w:val="FFFFFF" w:themeColor="background1"/>
                <w:szCs w:val="20"/>
              </w:rPr>
              <w:t xml:space="preserve"> </w:t>
            </w:r>
            <w:r w:rsidR="001F134F">
              <w:rPr>
                <w:rFonts w:asciiTheme="majorHAnsi" w:eastAsia="Arial" w:hAnsiTheme="majorHAnsi" w:cstheme="majorHAnsi"/>
                <w:color w:val="FFFFFF" w:themeColor="background1"/>
                <w:szCs w:val="20"/>
              </w:rPr>
              <w:t xml:space="preserve"> </w:t>
            </w:r>
            <w:r w:rsidR="00735808">
              <w:rPr>
                <w:rFonts w:asciiTheme="majorHAnsi" w:eastAsia="Arial" w:hAnsiTheme="majorHAnsi" w:cstheme="majorHAnsi"/>
                <w:color w:val="FFFFFF" w:themeColor="background1"/>
                <w:szCs w:val="20"/>
              </w:rPr>
              <w:t xml:space="preserve"> </w:t>
            </w:r>
            <w:r w:rsid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1"/>
                <w:szCs w:val="20"/>
              </w:rPr>
              <w:t>2</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zCs w:val="20"/>
              </w:rPr>
              <w:t>0</w:t>
            </w:r>
            <w:r w:rsidRPr="001F134F">
              <w:rPr>
                <w:rFonts w:asciiTheme="majorHAnsi" w:eastAsia="Arial" w:hAnsiTheme="majorHAnsi" w:cstheme="majorHAnsi"/>
                <w:color w:val="FFFFFF" w:themeColor="background1"/>
                <w:w w:val="99"/>
                <w:szCs w:val="20"/>
              </w:rPr>
              <w:t xml:space="preserve"> </w:t>
            </w:r>
          </w:p>
          <w:p w14:paraId="02DF8ABC" w14:textId="77777777" w:rsidR="004A6370" w:rsidRPr="001F134F" w:rsidRDefault="004A6370" w:rsidP="00F53858">
            <w:pPr>
              <w:pStyle w:val="TableParagraph"/>
              <w:tabs>
                <w:tab w:val="left" w:pos="9639"/>
              </w:tabs>
              <w:spacing w:before="31" w:line="272" w:lineRule="auto"/>
              <w:ind w:left="283" w:right="284"/>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zCs w:val="20"/>
              </w:rPr>
              <w:t>Dr</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pa</w:t>
            </w:r>
            <w:r w:rsidRPr="001F134F">
              <w:rPr>
                <w:rFonts w:asciiTheme="majorHAnsi" w:eastAsia="Arial" w:hAnsiTheme="majorHAnsi" w:cstheme="majorHAnsi"/>
                <w:color w:val="FFFFFF" w:themeColor="background1"/>
                <w:spacing w:val="-2"/>
                <w:szCs w:val="20"/>
              </w:rPr>
              <w:t>ir</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en</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x</w:t>
            </w:r>
            <w:r w:rsidRPr="001F134F">
              <w:rPr>
                <w:rFonts w:asciiTheme="majorHAnsi" w:eastAsia="Arial" w:hAnsiTheme="majorHAnsi" w:cstheme="majorHAnsi"/>
                <w:color w:val="FFFFFF" w:themeColor="background1"/>
                <w:spacing w:val="-1"/>
                <w:szCs w:val="20"/>
              </w:rPr>
              <w:t>pen</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2"/>
                <w:szCs w:val="20"/>
              </w:rPr>
              <w:t>e</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2"/>
                <w:szCs w:val="20"/>
              </w:rPr>
              <w:t>nf</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tu</w:t>
            </w:r>
            <w:r w:rsidRPr="001F134F">
              <w:rPr>
                <w:rFonts w:asciiTheme="majorHAnsi" w:eastAsia="Arial" w:hAnsiTheme="majorHAnsi" w:cstheme="majorHAnsi"/>
                <w:color w:val="FFFFFF" w:themeColor="background1"/>
                <w:szCs w:val="20"/>
              </w:rPr>
              <w:t>re</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ss</w:t>
            </w:r>
            <w:r w:rsidRPr="001F134F">
              <w:rPr>
                <w:rFonts w:asciiTheme="majorHAnsi" w:eastAsia="Arial" w:hAnsiTheme="majorHAnsi" w:cstheme="majorHAnsi"/>
                <w:color w:val="FFFFFF" w:themeColor="background1"/>
                <w:spacing w:val="-1"/>
                <w:szCs w:val="20"/>
              </w:rPr>
              <w:t>et</w:t>
            </w:r>
            <w:r w:rsidRPr="001F134F">
              <w:rPr>
                <w:rFonts w:asciiTheme="majorHAnsi" w:eastAsia="Arial" w:hAnsiTheme="majorHAnsi" w:cstheme="majorHAnsi"/>
                <w:color w:val="FFFFFF" w:themeColor="background1"/>
                <w:szCs w:val="20"/>
              </w:rPr>
              <w:t>s</w:t>
            </w:r>
            <w:r w:rsidRPr="001F134F">
              <w:rPr>
                <w:rFonts w:asciiTheme="majorHAnsi" w:eastAsia="Arial" w:hAnsiTheme="majorHAnsi" w:cstheme="majorHAnsi"/>
                <w:color w:val="FFFFFF" w:themeColor="background1"/>
                <w:spacing w:val="-8"/>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x</w:t>
            </w:r>
            <w:r w:rsidRPr="001F134F">
              <w:rPr>
                <w:rFonts w:asciiTheme="majorHAnsi" w:eastAsia="Arial" w:hAnsiTheme="majorHAnsi" w:cstheme="majorHAnsi"/>
                <w:color w:val="FFFFFF" w:themeColor="background1"/>
                <w:spacing w:val="-1"/>
                <w:szCs w:val="20"/>
              </w:rPr>
              <w:t>pen</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4"/>
                <w:szCs w:val="20"/>
              </w:rPr>
              <w:t xml:space="preserve"> </w:t>
            </w:r>
            <w:r w:rsidR="00F53858" w:rsidRPr="001F134F">
              <w:rPr>
                <w:rFonts w:asciiTheme="majorHAnsi" w:eastAsia="Arial" w:hAnsiTheme="majorHAnsi" w:cstheme="majorHAnsi"/>
                <w:color w:val="FFFFFF" w:themeColor="background1"/>
                <w:spacing w:val="-14"/>
                <w:szCs w:val="20"/>
              </w:rPr>
              <w:t xml:space="preserve">  </w:t>
            </w:r>
            <w:r w:rsidR="001F134F">
              <w:rPr>
                <w:rFonts w:asciiTheme="majorHAnsi" w:eastAsia="Arial" w:hAnsiTheme="majorHAnsi" w:cstheme="majorHAnsi"/>
                <w:color w:val="FFFFFF" w:themeColor="background1"/>
                <w:spacing w:val="-14"/>
                <w:szCs w:val="20"/>
              </w:rPr>
              <w:t xml:space="preserve">   </w:t>
            </w:r>
            <w:r w:rsidR="00735808">
              <w:rPr>
                <w:rFonts w:asciiTheme="majorHAnsi" w:eastAsia="Arial" w:hAnsiTheme="majorHAnsi" w:cstheme="majorHAnsi"/>
                <w:color w:val="FFFFFF" w:themeColor="background1"/>
                <w:spacing w:val="-14"/>
                <w:szCs w:val="20"/>
              </w:rPr>
              <w:t xml:space="preserve">  </w:t>
            </w:r>
            <w:r w:rsidR="00F53858" w:rsidRPr="001F134F">
              <w:rPr>
                <w:rFonts w:asciiTheme="majorHAnsi" w:eastAsia="Arial" w:hAnsiTheme="majorHAnsi" w:cstheme="majorHAnsi"/>
                <w:color w:val="FFFFFF" w:themeColor="background1"/>
                <w:spacing w:val="-14"/>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9"/>
                <w:szCs w:val="20"/>
              </w:rPr>
              <w:t xml:space="preserve"> </w:t>
            </w:r>
            <w:r w:rsidRPr="001F134F">
              <w:rPr>
                <w:rFonts w:asciiTheme="majorHAnsi" w:eastAsia="Arial" w:hAnsiTheme="majorHAnsi" w:cstheme="majorHAnsi"/>
                <w:color w:val="FFFFFF" w:themeColor="background1"/>
                <w:spacing w:val="-1"/>
                <w:szCs w:val="20"/>
              </w:rPr>
              <w:t>5</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zCs w:val="20"/>
              </w:rPr>
              <w:t>0</w:t>
            </w:r>
          </w:p>
          <w:p w14:paraId="02DF8ABD" w14:textId="77777777" w:rsidR="004A6370" w:rsidRPr="001F134F" w:rsidRDefault="004A6370" w:rsidP="00F53858">
            <w:pPr>
              <w:pStyle w:val="TableParagraph"/>
              <w:tabs>
                <w:tab w:val="left" w:pos="9639"/>
              </w:tabs>
              <w:spacing w:line="229" w:lineRule="exact"/>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zCs w:val="20"/>
              </w:rPr>
              <w:t>Cr</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In</w:t>
            </w:r>
            <w:r w:rsidRPr="001F134F">
              <w:rPr>
                <w:rFonts w:asciiTheme="majorHAnsi" w:eastAsia="Arial" w:hAnsiTheme="majorHAnsi" w:cstheme="majorHAnsi"/>
                <w:color w:val="FFFFFF" w:themeColor="background1"/>
                <w:spacing w:val="2"/>
                <w:szCs w:val="20"/>
              </w:rPr>
              <w:t>f</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tu</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b</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1"/>
                <w:szCs w:val="20"/>
              </w:rPr>
              <w:t>dg</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
                <w:szCs w:val="20"/>
              </w:rPr>
              <w:t xml:space="preserve"> g</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zCs w:val="20"/>
              </w:rPr>
              <w:t>s</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3"/>
                <w:szCs w:val="20"/>
              </w:rPr>
              <w:t>r</w:t>
            </w:r>
            <w:r w:rsidRPr="001F134F">
              <w:rPr>
                <w:rFonts w:asciiTheme="majorHAnsi" w:eastAsia="Arial" w:hAnsiTheme="majorHAnsi" w:cstheme="majorHAnsi"/>
                <w:color w:val="FFFFFF" w:themeColor="background1"/>
                <w:spacing w:val="-5"/>
                <w:szCs w:val="20"/>
              </w:rPr>
              <w:t>y</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zCs w:val="20"/>
              </w:rPr>
              <w:t>g</w:t>
            </w:r>
            <w:r w:rsidRPr="001F134F">
              <w:rPr>
                <w:rFonts w:asciiTheme="majorHAnsi" w:eastAsia="Arial" w:hAnsiTheme="majorHAnsi" w:cstheme="majorHAnsi"/>
                <w:color w:val="FFFFFF" w:themeColor="background1"/>
                <w:spacing w:val="-1"/>
                <w:szCs w:val="20"/>
              </w:rPr>
              <w:t xml:space="preserve"> a</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oun</w:t>
            </w:r>
            <w:r w:rsidRPr="001F134F">
              <w:rPr>
                <w:rFonts w:asciiTheme="majorHAnsi" w:eastAsia="Arial" w:hAnsiTheme="majorHAnsi" w:cstheme="majorHAnsi"/>
                <w:color w:val="FFFFFF" w:themeColor="background1"/>
                <w:szCs w:val="20"/>
              </w:rPr>
              <w:t>t</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ss</w:t>
            </w:r>
            <w:r w:rsidRPr="001F134F">
              <w:rPr>
                <w:rFonts w:asciiTheme="majorHAnsi" w:eastAsia="Arial" w:hAnsiTheme="majorHAnsi" w:cstheme="majorHAnsi"/>
                <w:color w:val="FFFFFF" w:themeColor="background1"/>
                <w:spacing w:val="-1"/>
                <w:szCs w:val="20"/>
              </w:rPr>
              <w:t>et</w:t>
            </w:r>
            <w:r w:rsidRPr="001F134F">
              <w:rPr>
                <w:rFonts w:asciiTheme="majorHAnsi" w:eastAsia="Arial" w:hAnsiTheme="majorHAnsi" w:cstheme="majorHAnsi"/>
                <w:color w:val="FFFFFF" w:themeColor="background1"/>
                <w:szCs w:val="20"/>
              </w:rPr>
              <w:t xml:space="preserve">)                 </w:t>
            </w:r>
            <w:r w:rsid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pacing w:val="14"/>
                <w:szCs w:val="20"/>
              </w:rPr>
              <w:t xml:space="preserve"> </w:t>
            </w:r>
            <w:r w:rsidR="00735808">
              <w:rPr>
                <w:rFonts w:asciiTheme="majorHAnsi" w:eastAsia="Arial" w:hAnsiTheme="majorHAnsi" w:cstheme="majorHAnsi"/>
                <w:color w:val="FFFFFF" w:themeColor="background1"/>
                <w:spacing w:val="14"/>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3"/>
                <w:szCs w:val="20"/>
              </w:rPr>
              <w:t xml:space="preserve"> </w:t>
            </w:r>
            <w:r w:rsidRPr="001F134F">
              <w:rPr>
                <w:rFonts w:asciiTheme="majorHAnsi" w:eastAsia="Arial" w:hAnsiTheme="majorHAnsi" w:cstheme="majorHAnsi"/>
                <w:color w:val="FFFFFF" w:themeColor="background1"/>
                <w:spacing w:val="-1"/>
                <w:szCs w:val="20"/>
              </w:rPr>
              <w:t>7</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zCs w:val="20"/>
              </w:rPr>
              <w:t>0</w:t>
            </w:r>
          </w:p>
          <w:p w14:paraId="02DF8ABE" w14:textId="77777777" w:rsidR="004A6370" w:rsidRPr="001F134F" w:rsidRDefault="004A6370" w:rsidP="00F53858">
            <w:pPr>
              <w:pStyle w:val="TableParagraph"/>
              <w:tabs>
                <w:tab w:val="left" w:pos="9639"/>
              </w:tabs>
              <w:spacing w:before="8" w:line="280" w:lineRule="exact"/>
              <w:ind w:left="283" w:right="284"/>
              <w:rPr>
                <w:rFonts w:asciiTheme="majorHAnsi" w:hAnsiTheme="majorHAnsi" w:cstheme="majorHAnsi"/>
                <w:color w:val="FFFFFF" w:themeColor="background1"/>
                <w:sz w:val="32"/>
                <w:szCs w:val="28"/>
              </w:rPr>
            </w:pPr>
          </w:p>
          <w:p w14:paraId="02DF8ABF" w14:textId="77777777" w:rsidR="004A6370" w:rsidRPr="001F134F" w:rsidRDefault="004A6370" w:rsidP="00F53858">
            <w:pPr>
              <w:pStyle w:val="TableParagraph"/>
              <w:tabs>
                <w:tab w:val="left" w:pos="9639"/>
              </w:tabs>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i/>
                <w:color w:val="FFFFFF" w:themeColor="background1"/>
                <w:szCs w:val="20"/>
              </w:rPr>
              <w:t>To</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rd</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pacing w:val="2"/>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i</w:t>
            </w:r>
            <w:r w:rsidRPr="001F134F">
              <w:rPr>
                <w:rFonts w:asciiTheme="majorHAnsi" w:eastAsia="Arial" w:hAnsiTheme="majorHAnsi" w:cstheme="majorHAnsi"/>
                <w:i/>
                <w:color w:val="FFFFFF" w:themeColor="background1"/>
                <w:spacing w:val="-1"/>
                <w:szCs w:val="20"/>
              </w:rPr>
              <w:t>mp</w:t>
            </w:r>
            <w:r w:rsidRPr="001F134F">
              <w:rPr>
                <w:rFonts w:asciiTheme="majorHAnsi" w:eastAsia="Arial" w:hAnsiTheme="majorHAnsi" w:cstheme="majorHAnsi"/>
                <w:i/>
                <w:color w:val="FFFFFF" w:themeColor="background1"/>
                <w:spacing w:val="2"/>
                <w:szCs w:val="20"/>
              </w:rPr>
              <w:t>a</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m</w:t>
            </w:r>
            <w:r w:rsidRPr="001F134F">
              <w:rPr>
                <w:rFonts w:asciiTheme="majorHAnsi" w:eastAsia="Arial" w:hAnsiTheme="majorHAnsi" w:cstheme="majorHAnsi"/>
                <w:i/>
                <w:color w:val="FFFFFF" w:themeColor="background1"/>
                <w:spacing w:val="2"/>
                <w:szCs w:val="20"/>
              </w:rPr>
              <w:t>e</w:t>
            </w:r>
            <w:r w:rsidRPr="001F134F">
              <w:rPr>
                <w:rFonts w:asciiTheme="majorHAnsi" w:eastAsia="Arial" w:hAnsiTheme="majorHAnsi" w:cstheme="majorHAnsi"/>
                <w:i/>
                <w:color w:val="FFFFFF" w:themeColor="background1"/>
                <w:spacing w:val="-1"/>
                <w:szCs w:val="20"/>
              </w:rPr>
              <w:t>n</w:t>
            </w:r>
            <w:r w:rsidRPr="001F134F">
              <w:rPr>
                <w:rFonts w:asciiTheme="majorHAnsi" w:eastAsia="Arial" w:hAnsiTheme="majorHAnsi" w:cstheme="majorHAnsi"/>
                <w:i/>
                <w:color w:val="FFFFFF" w:themeColor="background1"/>
                <w:szCs w:val="20"/>
              </w:rPr>
              <w:t>t</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2"/>
                <w:szCs w:val="20"/>
              </w:rPr>
              <w:t>a</w:t>
            </w:r>
            <w:r w:rsidRPr="001F134F">
              <w:rPr>
                <w:rFonts w:asciiTheme="majorHAnsi" w:eastAsia="Arial" w:hAnsiTheme="majorHAnsi" w:cstheme="majorHAnsi"/>
                <w:i/>
                <w:color w:val="FFFFFF" w:themeColor="background1"/>
                <w:spacing w:val="-1"/>
                <w:szCs w:val="20"/>
              </w:rPr>
              <w:t>n</w:t>
            </w:r>
            <w:r w:rsidRPr="001F134F">
              <w:rPr>
                <w:rFonts w:asciiTheme="majorHAnsi" w:eastAsia="Arial" w:hAnsiTheme="majorHAnsi" w:cstheme="majorHAnsi"/>
                <w:i/>
                <w:color w:val="FFFFFF" w:themeColor="background1"/>
                <w:szCs w:val="20"/>
              </w:rPr>
              <w:t>d</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2"/>
                <w:szCs w:val="20"/>
              </w:rPr>
              <w:t>d</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og</w:t>
            </w:r>
            <w:r w:rsidRPr="001F134F">
              <w:rPr>
                <w:rFonts w:asciiTheme="majorHAnsi" w:eastAsia="Arial" w:hAnsiTheme="majorHAnsi" w:cstheme="majorHAnsi"/>
                <w:i/>
                <w:color w:val="FFFFFF" w:themeColor="background1"/>
                <w:spacing w:val="2"/>
                <w:szCs w:val="20"/>
              </w:rPr>
              <w:t>n</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2"/>
                <w:szCs w:val="20"/>
              </w:rPr>
              <w:t>t</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n</w:t>
            </w:r>
            <w:r w:rsidRPr="001F134F">
              <w:rPr>
                <w:rFonts w:asciiTheme="majorHAnsi" w:eastAsia="Arial" w:hAnsiTheme="majorHAnsi" w:cstheme="majorHAnsi"/>
                <w:i/>
                <w:color w:val="FFFFFF" w:themeColor="background1"/>
                <w:spacing w:val="-5"/>
                <w:szCs w:val="20"/>
              </w:rPr>
              <w:t xml:space="preserve"> </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f</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2"/>
                <w:szCs w:val="20"/>
              </w:rPr>
              <w:t>t</w:t>
            </w:r>
            <w:r w:rsidRPr="001F134F">
              <w:rPr>
                <w:rFonts w:asciiTheme="majorHAnsi" w:eastAsia="Arial" w:hAnsiTheme="majorHAnsi" w:cstheme="majorHAnsi"/>
                <w:i/>
                <w:color w:val="FFFFFF" w:themeColor="background1"/>
                <w:spacing w:val="-1"/>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2"/>
                <w:szCs w:val="20"/>
              </w:rPr>
              <w:t>p</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2"/>
                <w:szCs w:val="20"/>
              </w:rPr>
              <w:t>d</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1"/>
                <w:szCs w:val="20"/>
              </w:rPr>
              <w:t>a</w:t>
            </w:r>
            <w:r w:rsidRPr="001F134F">
              <w:rPr>
                <w:rFonts w:asciiTheme="majorHAnsi" w:eastAsia="Arial" w:hAnsiTheme="majorHAnsi" w:cstheme="majorHAnsi"/>
                <w:i/>
                <w:color w:val="FFFFFF" w:themeColor="background1"/>
                <w:szCs w:val="20"/>
              </w:rPr>
              <w:t>n</w:t>
            </w:r>
            <w:r w:rsidRPr="001F134F">
              <w:rPr>
                <w:rFonts w:asciiTheme="majorHAnsi" w:eastAsia="Arial" w:hAnsiTheme="majorHAnsi" w:cstheme="majorHAnsi"/>
                <w:i/>
                <w:color w:val="FFFFFF" w:themeColor="background1"/>
                <w:spacing w:val="-5"/>
                <w:szCs w:val="20"/>
              </w:rPr>
              <w:t xml:space="preserve"> </w:t>
            </w:r>
            <w:r w:rsidRPr="001F134F">
              <w:rPr>
                <w:rFonts w:asciiTheme="majorHAnsi" w:eastAsia="Arial" w:hAnsiTheme="majorHAnsi" w:cstheme="majorHAnsi"/>
                <w:i/>
                <w:color w:val="FFFFFF" w:themeColor="background1"/>
                <w:spacing w:val="-1"/>
                <w:szCs w:val="20"/>
              </w:rPr>
              <w:t>b</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2"/>
                <w:szCs w:val="20"/>
              </w:rPr>
              <w:t>d</w:t>
            </w:r>
            <w:r w:rsidRPr="001F134F">
              <w:rPr>
                <w:rFonts w:asciiTheme="majorHAnsi" w:eastAsia="Arial" w:hAnsiTheme="majorHAnsi" w:cstheme="majorHAnsi"/>
                <w:i/>
                <w:color w:val="FFFFFF" w:themeColor="background1"/>
                <w:spacing w:val="-1"/>
                <w:szCs w:val="20"/>
              </w:rPr>
              <w:t>g</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2"/>
                <w:szCs w:val="20"/>
              </w:rPr>
              <w:t>d</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pacing w:val="1"/>
                <w:szCs w:val="20"/>
              </w:rPr>
              <w:t>y</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zCs w:val="20"/>
              </w:rPr>
              <w:t>d</w:t>
            </w:r>
            <w:r w:rsidRPr="001F134F">
              <w:rPr>
                <w:rFonts w:asciiTheme="majorHAnsi" w:eastAsia="Arial" w:hAnsiTheme="majorHAnsi" w:cstheme="majorHAnsi"/>
                <w:i/>
                <w:color w:val="FFFFFF" w:themeColor="background1"/>
                <w:spacing w:val="-4"/>
                <w:szCs w:val="20"/>
              </w:rPr>
              <w:t xml:space="preserve"> </w:t>
            </w:r>
            <w:r w:rsidRPr="001F134F">
              <w:rPr>
                <w:rFonts w:asciiTheme="majorHAnsi" w:eastAsia="Arial" w:hAnsiTheme="majorHAnsi" w:cstheme="majorHAnsi"/>
                <w:i/>
                <w:color w:val="FFFFFF" w:themeColor="background1"/>
                <w:spacing w:val="-1"/>
                <w:szCs w:val="20"/>
              </w:rPr>
              <w:t>b</w:t>
            </w:r>
            <w:r w:rsidRPr="001F134F">
              <w:rPr>
                <w:rFonts w:asciiTheme="majorHAnsi" w:eastAsia="Arial" w:hAnsiTheme="majorHAnsi" w:cstheme="majorHAnsi"/>
                <w:i/>
                <w:color w:val="FFFFFF" w:themeColor="background1"/>
                <w:szCs w:val="20"/>
              </w:rPr>
              <w:t>y</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2"/>
                <w:szCs w:val="20"/>
              </w:rPr>
              <w:t>f</w:t>
            </w:r>
            <w:r w:rsidRPr="001F134F">
              <w:rPr>
                <w:rFonts w:asciiTheme="majorHAnsi" w:eastAsia="Arial" w:hAnsiTheme="majorHAnsi" w:cstheme="majorHAnsi"/>
                <w:i/>
                <w:color w:val="FFFFFF" w:themeColor="background1"/>
                <w:spacing w:val="-2"/>
                <w:szCs w:val="20"/>
              </w:rPr>
              <w:t>l</w:t>
            </w:r>
            <w:r w:rsidRPr="001F134F">
              <w:rPr>
                <w:rFonts w:asciiTheme="majorHAnsi" w:eastAsia="Arial" w:hAnsiTheme="majorHAnsi" w:cstheme="majorHAnsi"/>
                <w:i/>
                <w:color w:val="FFFFFF" w:themeColor="background1"/>
                <w:spacing w:val="2"/>
                <w:szCs w:val="20"/>
              </w:rPr>
              <w:t>o</w:t>
            </w:r>
            <w:r w:rsidRPr="001F134F">
              <w:rPr>
                <w:rFonts w:asciiTheme="majorHAnsi" w:eastAsia="Arial" w:hAnsiTheme="majorHAnsi" w:cstheme="majorHAnsi"/>
                <w:i/>
                <w:color w:val="FFFFFF" w:themeColor="background1"/>
                <w:spacing w:val="-1"/>
                <w:szCs w:val="20"/>
              </w:rPr>
              <w:t>od</w:t>
            </w:r>
            <w:r w:rsidRPr="001F134F">
              <w:rPr>
                <w:rFonts w:asciiTheme="majorHAnsi" w:eastAsia="Arial" w:hAnsiTheme="majorHAnsi" w:cstheme="majorHAnsi"/>
                <w:i/>
                <w:color w:val="FFFFFF" w:themeColor="background1"/>
                <w:szCs w:val="20"/>
              </w:rPr>
              <w:t>s</w:t>
            </w:r>
          </w:p>
          <w:p w14:paraId="02DF8AC0" w14:textId="77777777" w:rsidR="004A6370" w:rsidRPr="001F134F" w:rsidRDefault="004A6370" w:rsidP="00F53858">
            <w:pPr>
              <w:pStyle w:val="TableParagraph"/>
              <w:tabs>
                <w:tab w:val="left" w:pos="9639"/>
              </w:tabs>
              <w:spacing w:before="8" w:line="280" w:lineRule="exact"/>
              <w:ind w:left="283" w:right="284"/>
              <w:rPr>
                <w:rFonts w:asciiTheme="majorHAnsi" w:hAnsiTheme="majorHAnsi" w:cstheme="majorHAnsi"/>
                <w:color w:val="FFFFFF" w:themeColor="background1"/>
                <w:sz w:val="32"/>
                <w:szCs w:val="28"/>
              </w:rPr>
            </w:pPr>
          </w:p>
          <w:p w14:paraId="02DF8AC1" w14:textId="77777777" w:rsidR="004A6370" w:rsidRPr="001F134F" w:rsidRDefault="004A6370" w:rsidP="00F53858">
            <w:pPr>
              <w:pStyle w:val="TableParagraph"/>
              <w:tabs>
                <w:tab w:val="left" w:pos="9639"/>
              </w:tabs>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b/>
                <w:bCs/>
                <w:color w:val="FFFFFF" w:themeColor="background1"/>
                <w:spacing w:val="-1"/>
                <w:szCs w:val="20"/>
              </w:rPr>
              <w:t>1</w:t>
            </w:r>
            <w:r w:rsidRPr="001F134F">
              <w:rPr>
                <w:rFonts w:asciiTheme="majorHAnsi" w:eastAsia="Arial" w:hAnsiTheme="majorHAnsi" w:cstheme="majorHAnsi"/>
                <w:b/>
                <w:bCs/>
                <w:color w:val="FFFFFF" w:themeColor="background1"/>
                <w:szCs w:val="20"/>
              </w:rPr>
              <w:t>5</w:t>
            </w:r>
            <w:r w:rsidRPr="001F134F">
              <w:rPr>
                <w:rFonts w:asciiTheme="majorHAnsi" w:eastAsia="Arial" w:hAnsiTheme="majorHAnsi" w:cstheme="majorHAnsi"/>
                <w:b/>
                <w:bCs/>
                <w:color w:val="FFFFFF" w:themeColor="background1"/>
                <w:spacing w:val="-8"/>
                <w:szCs w:val="20"/>
              </w:rPr>
              <w:t xml:space="preserve"> </w:t>
            </w:r>
            <w:r w:rsidRPr="001F134F">
              <w:rPr>
                <w:rFonts w:asciiTheme="majorHAnsi" w:eastAsia="Arial" w:hAnsiTheme="majorHAnsi" w:cstheme="majorHAnsi"/>
                <w:b/>
                <w:bCs/>
                <w:color w:val="FFFFFF" w:themeColor="background1"/>
                <w:spacing w:val="4"/>
                <w:szCs w:val="20"/>
              </w:rPr>
              <w:t>M</w:t>
            </w:r>
            <w:r w:rsidRPr="001F134F">
              <w:rPr>
                <w:rFonts w:asciiTheme="majorHAnsi" w:eastAsia="Arial" w:hAnsiTheme="majorHAnsi" w:cstheme="majorHAnsi"/>
                <w:b/>
                <w:bCs/>
                <w:color w:val="FFFFFF" w:themeColor="background1"/>
                <w:spacing w:val="-1"/>
                <w:szCs w:val="20"/>
              </w:rPr>
              <w:t>arc</w:t>
            </w:r>
            <w:r w:rsidRPr="001F134F">
              <w:rPr>
                <w:rFonts w:asciiTheme="majorHAnsi" w:eastAsia="Arial" w:hAnsiTheme="majorHAnsi" w:cstheme="majorHAnsi"/>
                <w:b/>
                <w:bCs/>
                <w:color w:val="FFFFFF" w:themeColor="background1"/>
                <w:szCs w:val="20"/>
              </w:rPr>
              <w:t>h</w:t>
            </w:r>
            <w:r w:rsidRPr="001F134F">
              <w:rPr>
                <w:rFonts w:asciiTheme="majorHAnsi" w:eastAsia="Arial" w:hAnsiTheme="majorHAnsi" w:cstheme="majorHAnsi"/>
                <w:b/>
                <w:bCs/>
                <w:color w:val="FFFFFF" w:themeColor="background1"/>
                <w:spacing w:val="-6"/>
                <w:szCs w:val="20"/>
              </w:rPr>
              <w:t xml:space="preserve"> </w:t>
            </w:r>
            <w:r w:rsidRPr="001F134F">
              <w:rPr>
                <w:rFonts w:asciiTheme="majorHAnsi" w:eastAsia="Arial" w:hAnsiTheme="majorHAnsi" w:cstheme="majorHAnsi"/>
                <w:b/>
                <w:bCs/>
                <w:color w:val="FFFFFF" w:themeColor="background1"/>
                <w:spacing w:val="-1"/>
                <w:szCs w:val="20"/>
              </w:rPr>
              <w:t>2</w:t>
            </w:r>
            <w:r w:rsidRPr="001F134F">
              <w:rPr>
                <w:rFonts w:asciiTheme="majorHAnsi" w:eastAsia="Arial" w:hAnsiTheme="majorHAnsi" w:cstheme="majorHAnsi"/>
                <w:b/>
                <w:bCs/>
                <w:color w:val="FFFFFF" w:themeColor="background1"/>
                <w:spacing w:val="2"/>
                <w:szCs w:val="20"/>
              </w:rPr>
              <w:t>0</w:t>
            </w:r>
            <w:r w:rsidRPr="001F134F">
              <w:rPr>
                <w:rFonts w:asciiTheme="majorHAnsi" w:eastAsia="Arial" w:hAnsiTheme="majorHAnsi" w:cstheme="majorHAnsi"/>
                <w:b/>
                <w:bCs/>
                <w:color w:val="FFFFFF" w:themeColor="background1"/>
                <w:spacing w:val="-1"/>
                <w:szCs w:val="20"/>
              </w:rPr>
              <w:t>1</w:t>
            </w:r>
            <w:r w:rsidRPr="001F134F">
              <w:rPr>
                <w:rFonts w:asciiTheme="majorHAnsi" w:eastAsia="Arial" w:hAnsiTheme="majorHAnsi" w:cstheme="majorHAnsi"/>
                <w:b/>
                <w:bCs/>
                <w:color w:val="FFFFFF" w:themeColor="background1"/>
                <w:szCs w:val="20"/>
              </w:rPr>
              <w:t>1</w:t>
            </w:r>
          </w:p>
          <w:p w14:paraId="02DF8AC2" w14:textId="77777777" w:rsidR="004A6370" w:rsidRPr="001F134F" w:rsidRDefault="004A6370" w:rsidP="00F53858">
            <w:pPr>
              <w:pStyle w:val="TableParagraph"/>
              <w:tabs>
                <w:tab w:val="left" w:pos="9639"/>
              </w:tabs>
              <w:spacing w:before="34"/>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zCs w:val="20"/>
              </w:rPr>
              <w:t>Dr</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2"/>
                <w:szCs w:val="20"/>
              </w:rPr>
              <w:t>v</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pacing w:val="-1"/>
                <w:szCs w:val="20"/>
              </w:rPr>
              <w:t>b</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ss</w:t>
            </w:r>
            <w:r w:rsidRPr="001F134F">
              <w:rPr>
                <w:rFonts w:asciiTheme="majorHAnsi" w:eastAsia="Arial" w:hAnsiTheme="majorHAnsi" w:cstheme="majorHAnsi"/>
                <w:color w:val="FFFFFF" w:themeColor="background1"/>
                <w:spacing w:val="-1"/>
                <w:szCs w:val="20"/>
              </w:rPr>
              <w:t>et</w:t>
            </w:r>
            <w:r w:rsidRPr="001F134F">
              <w:rPr>
                <w:rFonts w:asciiTheme="majorHAnsi" w:eastAsia="Arial" w:hAnsiTheme="majorHAnsi" w:cstheme="majorHAnsi"/>
                <w:color w:val="FFFFFF" w:themeColor="background1"/>
                <w:szCs w:val="20"/>
              </w:rPr>
              <w:t xml:space="preserve">)                      </w:t>
            </w:r>
            <w:r w:rsidR="00F53858" w:rsidRPr="001F134F">
              <w:rPr>
                <w:rFonts w:asciiTheme="majorHAnsi" w:eastAsia="Arial" w:hAnsiTheme="majorHAnsi" w:cstheme="majorHAnsi"/>
                <w:color w:val="FFFFFF" w:themeColor="background1"/>
                <w:szCs w:val="20"/>
              </w:rPr>
              <w:t xml:space="preserve">                            </w:t>
            </w:r>
            <w:r w:rsidR="00735808">
              <w:rPr>
                <w:rFonts w:asciiTheme="majorHAnsi" w:eastAsia="Arial" w:hAnsiTheme="majorHAnsi" w:cstheme="majorHAnsi"/>
                <w:color w:val="FFFFFF" w:themeColor="background1"/>
                <w:szCs w:val="20"/>
              </w:rPr>
              <w:t xml:space="preserve">      </w:t>
            </w:r>
            <w:r w:rsid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 xml:space="preserve"> 7</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zCs w:val="20"/>
              </w:rPr>
              <w:t>0</w:t>
            </w:r>
          </w:p>
          <w:p w14:paraId="02DF8AC3" w14:textId="77777777" w:rsidR="004A6370" w:rsidRPr="001F134F" w:rsidRDefault="004A6370" w:rsidP="00F53858">
            <w:pPr>
              <w:pStyle w:val="TableParagraph"/>
              <w:tabs>
                <w:tab w:val="left" w:pos="9639"/>
              </w:tabs>
              <w:spacing w:before="29"/>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zCs w:val="20"/>
              </w:rPr>
              <w:t>Cr</w:t>
            </w:r>
            <w:r w:rsidRPr="001F134F">
              <w:rPr>
                <w:rFonts w:asciiTheme="majorHAnsi" w:eastAsia="Arial" w:hAnsiTheme="majorHAnsi" w:cstheme="majorHAnsi"/>
                <w:color w:val="FFFFFF" w:themeColor="background1"/>
                <w:spacing w:val="-1"/>
                <w:szCs w:val="20"/>
              </w:rPr>
              <w:t xml:space="preserve"> In</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u</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an</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pen</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at</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zCs w:val="20"/>
              </w:rPr>
              <w:t xml:space="preserve">n </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2"/>
                <w:szCs w:val="20"/>
              </w:rPr>
              <w:t>i</w:t>
            </w:r>
            <w:r w:rsidRPr="001F134F">
              <w:rPr>
                <w:rFonts w:asciiTheme="majorHAnsi" w:eastAsia="Arial" w:hAnsiTheme="majorHAnsi" w:cstheme="majorHAnsi"/>
                <w:color w:val="FFFFFF" w:themeColor="background1"/>
                <w:spacing w:val="-1"/>
                <w:szCs w:val="20"/>
              </w:rPr>
              <w:t>n</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o</w:t>
            </w:r>
            <w:r w:rsidRPr="001F134F">
              <w:rPr>
                <w:rFonts w:asciiTheme="majorHAnsi" w:eastAsia="Arial" w:hAnsiTheme="majorHAnsi" w:cstheme="majorHAnsi"/>
                <w:color w:val="FFFFFF" w:themeColor="background1"/>
                <w:spacing w:val="4"/>
                <w:szCs w:val="20"/>
              </w:rPr>
              <w:t>m</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zCs w:val="20"/>
              </w:rPr>
              <w:t xml:space="preserve">)  </w:t>
            </w:r>
            <w:r w:rsidR="00F53858" w:rsidRP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zCs w:val="20"/>
              </w:rPr>
              <w:t xml:space="preserve">         </w:t>
            </w:r>
            <w:r w:rsid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pacing w:val="11"/>
                <w:szCs w:val="20"/>
              </w:rPr>
              <w:t xml:space="preserve"> </w:t>
            </w:r>
            <w:r w:rsidR="001F134F">
              <w:rPr>
                <w:rFonts w:asciiTheme="majorHAnsi" w:eastAsia="Arial" w:hAnsiTheme="majorHAnsi" w:cstheme="majorHAnsi"/>
                <w:color w:val="FFFFFF" w:themeColor="background1"/>
                <w:spacing w:val="1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7</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zCs w:val="20"/>
              </w:rPr>
              <w:t>0</w:t>
            </w:r>
          </w:p>
          <w:p w14:paraId="02DF8AC4" w14:textId="77777777" w:rsidR="004A6370" w:rsidRPr="001F134F" w:rsidRDefault="004A6370" w:rsidP="00F53858">
            <w:pPr>
              <w:pStyle w:val="TableParagraph"/>
              <w:tabs>
                <w:tab w:val="left" w:pos="9639"/>
              </w:tabs>
              <w:spacing w:before="8" w:line="280" w:lineRule="exact"/>
              <w:ind w:left="283" w:right="284"/>
              <w:rPr>
                <w:rFonts w:asciiTheme="majorHAnsi" w:hAnsiTheme="majorHAnsi" w:cstheme="majorHAnsi"/>
                <w:color w:val="FFFFFF" w:themeColor="background1"/>
                <w:sz w:val="32"/>
                <w:szCs w:val="28"/>
              </w:rPr>
            </w:pPr>
          </w:p>
          <w:p w14:paraId="02DF8AC5" w14:textId="77777777" w:rsidR="004A6370" w:rsidRPr="001F134F" w:rsidRDefault="004A6370" w:rsidP="00F53858">
            <w:pPr>
              <w:pStyle w:val="TableParagraph"/>
              <w:tabs>
                <w:tab w:val="left" w:pos="9639"/>
              </w:tabs>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i/>
                <w:color w:val="FFFFFF" w:themeColor="background1"/>
                <w:szCs w:val="20"/>
              </w:rPr>
              <w:t>To</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rd</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pacing w:val="2"/>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pacing w:val="2"/>
                <w:szCs w:val="20"/>
              </w:rPr>
              <w:t>m</w:t>
            </w:r>
            <w:r w:rsidRPr="001F134F">
              <w:rPr>
                <w:rFonts w:asciiTheme="majorHAnsi" w:eastAsia="Arial" w:hAnsiTheme="majorHAnsi" w:cstheme="majorHAnsi"/>
                <w:i/>
                <w:color w:val="FFFFFF" w:themeColor="background1"/>
                <w:spacing w:val="-1"/>
                <w:szCs w:val="20"/>
              </w:rPr>
              <w:t>pen</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a</w:t>
            </w:r>
            <w:r w:rsidRPr="001F134F">
              <w:rPr>
                <w:rFonts w:asciiTheme="majorHAnsi" w:eastAsia="Arial" w:hAnsiTheme="majorHAnsi" w:cstheme="majorHAnsi"/>
                <w:i/>
                <w:color w:val="FFFFFF" w:themeColor="background1"/>
                <w:spacing w:val="2"/>
                <w:szCs w:val="20"/>
              </w:rPr>
              <w:t>t</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2"/>
                <w:szCs w:val="20"/>
              </w:rPr>
              <w:t>o</w:t>
            </w:r>
            <w:r w:rsidRPr="001F134F">
              <w:rPr>
                <w:rFonts w:asciiTheme="majorHAnsi" w:eastAsia="Arial" w:hAnsiTheme="majorHAnsi" w:cstheme="majorHAnsi"/>
                <w:i/>
                <w:color w:val="FFFFFF" w:themeColor="background1"/>
                <w:szCs w:val="20"/>
              </w:rPr>
              <w:t>n</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zCs w:val="20"/>
              </w:rPr>
              <w:t>o</w:t>
            </w:r>
            <w:r w:rsidRPr="001F134F">
              <w:rPr>
                <w:rFonts w:asciiTheme="majorHAnsi" w:eastAsia="Arial" w:hAnsiTheme="majorHAnsi" w:cstheme="majorHAnsi"/>
                <w:i/>
                <w:color w:val="FFFFFF" w:themeColor="background1"/>
                <w:spacing w:val="-5"/>
                <w:szCs w:val="20"/>
              </w:rPr>
              <w:t xml:space="preserve"> </w:t>
            </w:r>
            <w:r w:rsidRPr="001F134F">
              <w:rPr>
                <w:rFonts w:asciiTheme="majorHAnsi" w:eastAsia="Arial" w:hAnsiTheme="majorHAnsi" w:cstheme="majorHAnsi"/>
                <w:i/>
                <w:color w:val="FFFFFF" w:themeColor="background1"/>
                <w:spacing w:val="-1"/>
                <w:szCs w:val="20"/>
              </w:rPr>
              <w:t>b</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2"/>
                <w:szCs w:val="20"/>
              </w:rPr>
              <w:t>e</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1"/>
                <w:szCs w:val="20"/>
              </w:rPr>
              <w:t>v</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zCs w:val="20"/>
              </w:rPr>
              <w:t>d</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f</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2"/>
                <w:szCs w:val="20"/>
              </w:rPr>
              <w:t>o</w:t>
            </w:r>
            <w:r w:rsidRPr="001F134F">
              <w:rPr>
                <w:rFonts w:asciiTheme="majorHAnsi" w:eastAsia="Arial" w:hAnsiTheme="majorHAnsi" w:cstheme="majorHAnsi"/>
                <w:i/>
                <w:color w:val="FFFFFF" w:themeColor="background1"/>
                <w:szCs w:val="20"/>
              </w:rPr>
              <w:t>m</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2"/>
                <w:szCs w:val="20"/>
              </w:rPr>
              <w:t>t</w:t>
            </w:r>
            <w:r w:rsidRPr="001F134F">
              <w:rPr>
                <w:rFonts w:asciiTheme="majorHAnsi" w:eastAsia="Arial" w:hAnsiTheme="majorHAnsi" w:cstheme="majorHAnsi"/>
                <w:i/>
                <w:color w:val="FFFFFF" w:themeColor="background1"/>
                <w:spacing w:val="-1"/>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5"/>
                <w:szCs w:val="20"/>
              </w:rPr>
              <w:t xml:space="preserve"> </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2"/>
                <w:szCs w:val="20"/>
              </w:rPr>
              <w:t>n</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u</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an</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om</w:t>
            </w:r>
            <w:r w:rsidRPr="001F134F">
              <w:rPr>
                <w:rFonts w:asciiTheme="majorHAnsi" w:eastAsia="Arial" w:hAnsiTheme="majorHAnsi" w:cstheme="majorHAnsi"/>
                <w:i/>
                <w:color w:val="FFFFFF" w:themeColor="background1"/>
                <w:spacing w:val="2"/>
                <w:szCs w:val="20"/>
              </w:rPr>
              <w:t>p</w:t>
            </w:r>
            <w:r w:rsidRPr="001F134F">
              <w:rPr>
                <w:rFonts w:asciiTheme="majorHAnsi" w:eastAsia="Arial" w:hAnsiTheme="majorHAnsi" w:cstheme="majorHAnsi"/>
                <w:i/>
                <w:color w:val="FFFFFF" w:themeColor="background1"/>
                <w:spacing w:val="-1"/>
                <w:szCs w:val="20"/>
              </w:rPr>
              <w:t>an</w:t>
            </w:r>
            <w:r w:rsidRPr="001F134F">
              <w:rPr>
                <w:rFonts w:asciiTheme="majorHAnsi" w:eastAsia="Arial" w:hAnsiTheme="majorHAnsi" w:cstheme="majorHAnsi"/>
                <w:i/>
                <w:color w:val="FFFFFF" w:themeColor="background1"/>
                <w:szCs w:val="20"/>
              </w:rPr>
              <w:t>y</w:t>
            </w:r>
            <w:r w:rsidRPr="001F134F">
              <w:rPr>
                <w:rFonts w:asciiTheme="majorHAnsi" w:eastAsia="Arial" w:hAnsiTheme="majorHAnsi" w:cstheme="majorHAnsi"/>
                <w:i/>
                <w:color w:val="FFFFFF" w:themeColor="background1"/>
                <w:spacing w:val="-5"/>
                <w:szCs w:val="20"/>
              </w:rPr>
              <w:t xml:space="preserve"> </w:t>
            </w:r>
            <w:r w:rsidRPr="001F134F">
              <w:rPr>
                <w:rFonts w:asciiTheme="majorHAnsi" w:eastAsia="Arial" w:hAnsiTheme="majorHAnsi" w:cstheme="majorHAnsi"/>
                <w:i/>
                <w:color w:val="FFFFFF" w:themeColor="background1"/>
                <w:spacing w:val="1"/>
                <w:szCs w:val="20"/>
              </w:rPr>
              <w:t>i</w:t>
            </w:r>
            <w:r w:rsidRPr="001F134F">
              <w:rPr>
                <w:rFonts w:asciiTheme="majorHAnsi" w:eastAsia="Arial" w:hAnsiTheme="majorHAnsi" w:cstheme="majorHAnsi"/>
                <w:i/>
                <w:color w:val="FFFFFF" w:themeColor="background1"/>
                <w:szCs w:val="20"/>
              </w:rPr>
              <w:t>n</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pe</w:t>
            </w:r>
            <w:r w:rsidRPr="001F134F">
              <w:rPr>
                <w:rFonts w:asciiTheme="majorHAnsi" w:eastAsia="Arial" w:hAnsiTheme="majorHAnsi" w:cstheme="majorHAnsi"/>
                <w:i/>
                <w:color w:val="FFFFFF" w:themeColor="background1"/>
                <w:spacing w:val="3"/>
                <w:szCs w:val="20"/>
              </w:rPr>
              <w:t>c</w:t>
            </w:r>
            <w:r w:rsidRPr="001F134F">
              <w:rPr>
                <w:rFonts w:asciiTheme="majorHAnsi" w:eastAsia="Arial" w:hAnsiTheme="majorHAnsi" w:cstheme="majorHAnsi"/>
                <w:i/>
                <w:color w:val="FFFFFF" w:themeColor="background1"/>
                <w:szCs w:val="20"/>
              </w:rPr>
              <w:t>t</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f</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pacing w:val="2"/>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2"/>
                <w:szCs w:val="20"/>
              </w:rPr>
              <w:t>a</w:t>
            </w:r>
            <w:r w:rsidRPr="001F134F">
              <w:rPr>
                <w:rFonts w:asciiTheme="majorHAnsi" w:eastAsia="Arial" w:hAnsiTheme="majorHAnsi" w:cstheme="majorHAnsi"/>
                <w:i/>
                <w:color w:val="FFFFFF" w:themeColor="background1"/>
                <w:spacing w:val="-1"/>
                <w:szCs w:val="20"/>
              </w:rPr>
              <w:t>pp</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pacing w:val="1"/>
                <w:szCs w:val="20"/>
              </w:rPr>
              <w:t>v</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zCs w:val="20"/>
              </w:rPr>
              <w:t>d</w:t>
            </w:r>
            <w:r w:rsidRPr="001F134F">
              <w:rPr>
                <w:rFonts w:asciiTheme="majorHAnsi" w:eastAsia="Arial" w:hAnsiTheme="majorHAnsi" w:cstheme="majorHAnsi"/>
                <w:i/>
                <w:color w:val="FFFFFF" w:themeColor="background1"/>
                <w:spacing w:val="-4"/>
                <w:szCs w:val="20"/>
              </w:rPr>
              <w:t xml:space="preserve"> </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2"/>
                <w:szCs w:val="20"/>
              </w:rPr>
              <w:t>l</w:t>
            </w:r>
            <w:r w:rsidRPr="001F134F">
              <w:rPr>
                <w:rFonts w:asciiTheme="majorHAnsi" w:eastAsia="Arial" w:hAnsiTheme="majorHAnsi" w:cstheme="majorHAnsi"/>
                <w:i/>
                <w:color w:val="FFFFFF" w:themeColor="background1"/>
                <w:spacing w:val="2"/>
                <w:szCs w:val="20"/>
              </w:rPr>
              <w:t>a</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zCs w:val="20"/>
              </w:rPr>
              <w:t>m</w:t>
            </w:r>
          </w:p>
          <w:p w14:paraId="02DF8AC6" w14:textId="77777777" w:rsidR="004A6370" w:rsidRPr="001F134F" w:rsidRDefault="004A6370" w:rsidP="00F53858">
            <w:pPr>
              <w:pStyle w:val="TableParagraph"/>
              <w:tabs>
                <w:tab w:val="left" w:pos="9639"/>
              </w:tabs>
              <w:spacing w:before="8" w:line="280" w:lineRule="exact"/>
              <w:ind w:left="283" w:right="284"/>
              <w:rPr>
                <w:rFonts w:asciiTheme="majorHAnsi" w:hAnsiTheme="majorHAnsi" w:cstheme="majorHAnsi"/>
                <w:color w:val="FFFFFF" w:themeColor="background1"/>
                <w:sz w:val="32"/>
                <w:szCs w:val="28"/>
              </w:rPr>
            </w:pPr>
          </w:p>
          <w:p w14:paraId="02DF8AC7" w14:textId="77777777" w:rsidR="004A6370" w:rsidRPr="001F134F" w:rsidRDefault="004A6370" w:rsidP="00F53858">
            <w:pPr>
              <w:pStyle w:val="TableParagraph"/>
              <w:tabs>
                <w:tab w:val="left" w:pos="9639"/>
              </w:tabs>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b/>
                <w:bCs/>
                <w:color w:val="FFFFFF" w:themeColor="background1"/>
                <w:spacing w:val="-1"/>
                <w:szCs w:val="20"/>
              </w:rPr>
              <w:t>3</w:t>
            </w:r>
            <w:r w:rsidRPr="001F134F">
              <w:rPr>
                <w:rFonts w:asciiTheme="majorHAnsi" w:eastAsia="Arial" w:hAnsiTheme="majorHAnsi" w:cstheme="majorHAnsi"/>
                <w:b/>
                <w:bCs/>
                <w:color w:val="FFFFFF" w:themeColor="background1"/>
                <w:szCs w:val="20"/>
              </w:rPr>
              <w:t>1</w:t>
            </w:r>
            <w:r w:rsidRPr="001F134F">
              <w:rPr>
                <w:rFonts w:asciiTheme="majorHAnsi" w:eastAsia="Arial" w:hAnsiTheme="majorHAnsi" w:cstheme="majorHAnsi"/>
                <w:b/>
                <w:bCs/>
                <w:color w:val="FFFFFF" w:themeColor="background1"/>
                <w:spacing w:val="-8"/>
                <w:szCs w:val="20"/>
              </w:rPr>
              <w:t xml:space="preserve"> </w:t>
            </w:r>
            <w:r w:rsidRPr="001F134F">
              <w:rPr>
                <w:rFonts w:asciiTheme="majorHAnsi" w:eastAsia="Arial" w:hAnsiTheme="majorHAnsi" w:cstheme="majorHAnsi"/>
                <w:b/>
                <w:bCs/>
                <w:color w:val="FFFFFF" w:themeColor="background1"/>
                <w:spacing w:val="4"/>
                <w:szCs w:val="20"/>
              </w:rPr>
              <w:t>M</w:t>
            </w:r>
            <w:r w:rsidRPr="001F134F">
              <w:rPr>
                <w:rFonts w:asciiTheme="majorHAnsi" w:eastAsia="Arial" w:hAnsiTheme="majorHAnsi" w:cstheme="majorHAnsi"/>
                <w:b/>
                <w:bCs/>
                <w:color w:val="FFFFFF" w:themeColor="background1"/>
                <w:spacing w:val="-1"/>
                <w:szCs w:val="20"/>
              </w:rPr>
              <w:t>arc</w:t>
            </w:r>
            <w:r w:rsidRPr="001F134F">
              <w:rPr>
                <w:rFonts w:asciiTheme="majorHAnsi" w:eastAsia="Arial" w:hAnsiTheme="majorHAnsi" w:cstheme="majorHAnsi"/>
                <w:b/>
                <w:bCs/>
                <w:color w:val="FFFFFF" w:themeColor="background1"/>
                <w:szCs w:val="20"/>
              </w:rPr>
              <w:t>h</w:t>
            </w:r>
            <w:r w:rsidRPr="001F134F">
              <w:rPr>
                <w:rFonts w:asciiTheme="majorHAnsi" w:eastAsia="Arial" w:hAnsiTheme="majorHAnsi" w:cstheme="majorHAnsi"/>
                <w:b/>
                <w:bCs/>
                <w:color w:val="FFFFFF" w:themeColor="background1"/>
                <w:spacing w:val="-6"/>
                <w:szCs w:val="20"/>
              </w:rPr>
              <w:t xml:space="preserve"> </w:t>
            </w:r>
            <w:r w:rsidRPr="001F134F">
              <w:rPr>
                <w:rFonts w:asciiTheme="majorHAnsi" w:eastAsia="Arial" w:hAnsiTheme="majorHAnsi" w:cstheme="majorHAnsi"/>
                <w:b/>
                <w:bCs/>
                <w:color w:val="FFFFFF" w:themeColor="background1"/>
                <w:spacing w:val="-1"/>
                <w:szCs w:val="20"/>
              </w:rPr>
              <w:t>2</w:t>
            </w:r>
            <w:r w:rsidRPr="001F134F">
              <w:rPr>
                <w:rFonts w:asciiTheme="majorHAnsi" w:eastAsia="Arial" w:hAnsiTheme="majorHAnsi" w:cstheme="majorHAnsi"/>
                <w:b/>
                <w:bCs/>
                <w:color w:val="FFFFFF" w:themeColor="background1"/>
                <w:spacing w:val="2"/>
                <w:szCs w:val="20"/>
              </w:rPr>
              <w:t>0</w:t>
            </w:r>
            <w:r w:rsidRPr="001F134F">
              <w:rPr>
                <w:rFonts w:asciiTheme="majorHAnsi" w:eastAsia="Arial" w:hAnsiTheme="majorHAnsi" w:cstheme="majorHAnsi"/>
                <w:b/>
                <w:bCs/>
                <w:color w:val="FFFFFF" w:themeColor="background1"/>
                <w:spacing w:val="-1"/>
                <w:szCs w:val="20"/>
              </w:rPr>
              <w:t>1</w:t>
            </w:r>
            <w:r w:rsidRPr="001F134F">
              <w:rPr>
                <w:rFonts w:asciiTheme="majorHAnsi" w:eastAsia="Arial" w:hAnsiTheme="majorHAnsi" w:cstheme="majorHAnsi"/>
                <w:b/>
                <w:bCs/>
                <w:color w:val="FFFFFF" w:themeColor="background1"/>
                <w:szCs w:val="20"/>
              </w:rPr>
              <w:t>1</w:t>
            </w:r>
          </w:p>
          <w:p w14:paraId="02DF8AC8" w14:textId="77777777" w:rsidR="004A6370" w:rsidRPr="001F134F" w:rsidRDefault="004A6370" w:rsidP="00F53858">
            <w:pPr>
              <w:pStyle w:val="TableParagraph"/>
              <w:tabs>
                <w:tab w:val="left" w:pos="9639"/>
              </w:tabs>
              <w:spacing w:before="34"/>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zCs w:val="20"/>
              </w:rPr>
              <w:t>Dr</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zCs w:val="20"/>
              </w:rPr>
              <w:t>C</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zCs w:val="20"/>
              </w:rPr>
              <w:t>h</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ss</w:t>
            </w:r>
            <w:r w:rsidRPr="001F134F">
              <w:rPr>
                <w:rFonts w:asciiTheme="majorHAnsi" w:eastAsia="Arial" w:hAnsiTheme="majorHAnsi" w:cstheme="majorHAnsi"/>
                <w:color w:val="FFFFFF" w:themeColor="background1"/>
                <w:spacing w:val="-1"/>
                <w:szCs w:val="20"/>
              </w:rPr>
              <w:t>et</w:t>
            </w:r>
            <w:r w:rsidRPr="001F134F">
              <w:rPr>
                <w:rFonts w:asciiTheme="majorHAnsi" w:eastAsia="Arial" w:hAnsiTheme="majorHAnsi" w:cstheme="majorHAnsi"/>
                <w:color w:val="FFFFFF" w:themeColor="background1"/>
                <w:szCs w:val="20"/>
              </w:rPr>
              <w:t xml:space="preserve">)                                               </w:t>
            </w:r>
            <w:r w:rsidR="00F53858" w:rsidRPr="001F134F">
              <w:rPr>
                <w:rFonts w:asciiTheme="majorHAnsi" w:eastAsia="Arial" w:hAnsiTheme="majorHAnsi" w:cstheme="majorHAnsi"/>
                <w:color w:val="FFFFFF" w:themeColor="background1"/>
                <w:szCs w:val="20"/>
              </w:rPr>
              <w:t xml:space="preserve">           </w:t>
            </w:r>
            <w:r w:rsidR="00735808">
              <w:rPr>
                <w:rFonts w:asciiTheme="majorHAnsi" w:eastAsia="Arial" w:hAnsiTheme="majorHAnsi" w:cstheme="majorHAnsi"/>
                <w:color w:val="FFFFFF" w:themeColor="background1"/>
                <w:szCs w:val="20"/>
              </w:rPr>
              <w:t xml:space="preserve">        </w:t>
            </w:r>
            <w:r w:rsidR="00F53858" w:rsidRP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2"/>
                <w:szCs w:val="20"/>
              </w:rPr>
              <w:t xml:space="preserve"> </w:t>
            </w:r>
            <w:r w:rsidRPr="001F134F">
              <w:rPr>
                <w:rFonts w:asciiTheme="majorHAnsi" w:eastAsia="Arial" w:hAnsiTheme="majorHAnsi" w:cstheme="majorHAnsi"/>
                <w:color w:val="FFFFFF" w:themeColor="background1"/>
                <w:spacing w:val="-1"/>
                <w:szCs w:val="20"/>
              </w:rPr>
              <w:t>7</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zCs w:val="20"/>
              </w:rPr>
              <w:t>0</w:t>
            </w:r>
          </w:p>
          <w:p w14:paraId="02DF8AC9" w14:textId="77777777" w:rsidR="004A6370" w:rsidRPr="001F134F" w:rsidRDefault="004A6370" w:rsidP="00F53858">
            <w:pPr>
              <w:pStyle w:val="TableParagraph"/>
              <w:tabs>
                <w:tab w:val="left" w:pos="9639"/>
              </w:tabs>
              <w:spacing w:before="29"/>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color w:val="FFFFFF" w:themeColor="background1"/>
                <w:szCs w:val="20"/>
              </w:rPr>
              <w:t>Cr</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zCs w:val="20"/>
              </w:rPr>
              <w:t>R</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e</w:t>
            </w:r>
            <w:r w:rsidRPr="001F134F">
              <w:rPr>
                <w:rFonts w:asciiTheme="majorHAnsi" w:eastAsia="Arial" w:hAnsiTheme="majorHAnsi" w:cstheme="majorHAnsi"/>
                <w:color w:val="FFFFFF" w:themeColor="background1"/>
                <w:spacing w:val="1"/>
                <w:szCs w:val="20"/>
              </w:rPr>
              <w:t>i</w:t>
            </w:r>
            <w:r w:rsidRPr="001F134F">
              <w:rPr>
                <w:rFonts w:asciiTheme="majorHAnsi" w:eastAsia="Arial" w:hAnsiTheme="majorHAnsi" w:cstheme="majorHAnsi"/>
                <w:color w:val="FFFFFF" w:themeColor="background1"/>
                <w:spacing w:val="-2"/>
                <w:szCs w:val="20"/>
              </w:rPr>
              <w:t>v</w:t>
            </w:r>
            <w:r w:rsidRPr="001F134F">
              <w:rPr>
                <w:rFonts w:asciiTheme="majorHAnsi" w:eastAsia="Arial" w:hAnsiTheme="majorHAnsi" w:cstheme="majorHAnsi"/>
                <w:color w:val="FFFFFF" w:themeColor="background1"/>
                <w:spacing w:val="2"/>
                <w:szCs w:val="20"/>
              </w:rPr>
              <w:t>a</w:t>
            </w:r>
            <w:r w:rsidRPr="001F134F">
              <w:rPr>
                <w:rFonts w:asciiTheme="majorHAnsi" w:eastAsia="Arial" w:hAnsiTheme="majorHAnsi" w:cstheme="majorHAnsi"/>
                <w:color w:val="FFFFFF" w:themeColor="background1"/>
                <w:spacing w:val="-1"/>
                <w:szCs w:val="20"/>
              </w:rPr>
              <w:t>b</w:t>
            </w:r>
            <w:r w:rsidRPr="001F134F">
              <w:rPr>
                <w:rFonts w:asciiTheme="majorHAnsi" w:eastAsia="Arial" w:hAnsiTheme="majorHAnsi" w:cstheme="majorHAnsi"/>
                <w:color w:val="FFFFFF" w:themeColor="background1"/>
                <w:spacing w:val="-2"/>
                <w:szCs w:val="20"/>
              </w:rPr>
              <w:t>l</w:t>
            </w:r>
            <w:r w:rsidRPr="001F134F">
              <w:rPr>
                <w:rFonts w:asciiTheme="majorHAnsi" w:eastAsia="Arial" w:hAnsiTheme="majorHAnsi" w:cstheme="majorHAnsi"/>
                <w:color w:val="FFFFFF" w:themeColor="background1"/>
                <w:szCs w:val="20"/>
              </w:rPr>
              <w:t>e</w:t>
            </w:r>
            <w:r w:rsidRPr="001F134F">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a</w:t>
            </w:r>
            <w:r w:rsidRPr="001F134F">
              <w:rPr>
                <w:rFonts w:asciiTheme="majorHAnsi" w:eastAsia="Arial" w:hAnsiTheme="majorHAnsi" w:cstheme="majorHAnsi"/>
                <w:color w:val="FFFFFF" w:themeColor="background1"/>
                <w:spacing w:val="1"/>
                <w:szCs w:val="20"/>
              </w:rPr>
              <w:t>ss</w:t>
            </w:r>
            <w:r w:rsidRPr="001F134F">
              <w:rPr>
                <w:rFonts w:asciiTheme="majorHAnsi" w:eastAsia="Arial" w:hAnsiTheme="majorHAnsi" w:cstheme="majorHAnsi"/>
                <w:color w:val="FFFFFF" w:themeColor="background1"/>
                <w:spacing w:val="-1"/>
                <w:szCs w:val="20"/>
              </w:rPr>
              <w:t>et</w:t>
            </w:r>
            <w:r w:rsidRPr="001F134F">
              <w:rPr>
                <w:rFonts w:asciiTheme="majorHAnsi" w:eastAsia="Arial" w:hAnsiTheme="majorHAnsi" w:cstheme="majorHAnsi"/>
                <w:color w:val="FFFFFF" w:themeColor="background1"/>
                <w:szCs w:val="20"/>
              </w:rPr>
              <w:t xml:space="preserve">)                                                         </w:t>
            </w:r>
            <w:r w:rsidR="00F53858" w:rsidRPr="001F134F">
              <w:rPr>
                <w:rFonts w:asciiTheme="majorHAnsi" w:eastAsia="Arial" w:hAnsiTheme="majorHAnsi" w:cstheme="majorHAnsi"/>
                <w:color w:val="FFFFFF" w:themeColor="background1"/>
                <w:szCs w:val="20"/>
              </w:rPr>
              <w:t xml:space="preserve">    </w:t>
            </w:r>
            <w:r w:rsidR="001F134F">
              <w:rPr>
                <w:rFonts w:asciiTheme="majorHAnsi" w:eastAsia="Arial" w:hAnsiTheme="majorHAnsi" w:cstheme="majorHAnsi"/>
                <w:color w:val="FFFFFF" w:themeColor="background1"/>
                <w:szCs w:val="20"/>
              </w:rPr>
              <w:t xml:space="preserve">          </w:t>
            </w:r>
            <w:r w:rsidR="00F53858" w:rsidRP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zCs w:val="20"/>
              </w:rPr>
              <w:t xml:space="preserve">   </w:t>
            </w:r>
            <w:r w:rsidR="001F134F">
              <w:rPr>
                <w:rFonts w:asciiTheme="majorHAnsi" w:eastAsia="Arial" w:hAnsiTheme="majorHAnsi" w:cstheme="majorHAnsi"/>
                <w:color w:val="FFFFFF" w:themeColor="background1"/>
                <w:szCs w:val="20"/>
              </w:rPr>
              <w:t xml:space="preserve"> </w:t>
            </w:r>
            <w:r w:rsidRPr="001F134F">
              <w:rPr>
                <w:rFonts w:asciiTheme="majorHAnsi" w:eastAsia="Arial" w:hAnsiTheme="majorHAnsi" w:cstheme="majorHAnsi"/>
                <w:color w:val="FFFFFF" w:themeColor="background1"/>
                <w:szCs w:val="20"/>
              </w:rPr>
              <w:t>$</w:t>
            </w:r>
            <w:r w:rsidRPr="001F134F">
              <w:rPr>
                <w:rFonts w:asciiTheme="majorHAnsi" w:eastAsia="Arial" w:hAnsiTheme="majorHAnsi" w:cstheme="majorHAnsi"/>
                <w:color w:val="FFFFFF" w:themeColor="background1"/>
                <w:spacing w:val="-1"/>
                <w:szCs w:val="20"/>
              </w:rPr>
              <w:t xml:space="preserve"> 7</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pacing w:val="-1"/>
                <w:szCs w:val="20"/>
              </w:rPr>
              <w:t>0,0</w:t>
            </w:r>
            <w:r w:rsidRPr="001F134F">
              <w:rPr>
                <w:rFonts w:asciiTheme="majorHAnsi" w:eastAsia="Arial" w:hAnsiTheme="majorHAnsi" w:cstheme="majorHAnsi"/>
                <w:color w:val="FFFFFF" w:themeColor="background1"/>
                <w:spacing w:val="2"/>
                <w:szCs w:val="20"/>
              </w:rPr>
              <w:t>0</w:t>
            </w:r>
            <w:r w:rsidRPr="001F134F">
              <w:rPr>
                <w:rFonts w:asciiTheme="majorHAnsi" w:eastAsia="Arial" w:hAnsiTheme="majorHAnsi" w:cstheme="majorHAnsi"/>
                <w:color w:val="FFFFFF" w:themeColor="background1"/>
                <w:szCs w:val="20"/>
              </w:rPr>
              <w:t>0</w:t>
            </w:r>
          </w:p>
          <w:p w14:paraId="02DF8ACA" w14:textId="77777777" w:rsidR="004A6370" w:rsidRPr="001F134F" w:rsidRDefault="004A6370" w:rsidP="00F53858">
            <w:pPr>
              <w:pStyle w:val="TableParagraph"/>
              <w:tabs>
                <w:tab w:val="left" w:pos="9639"/>
              </w:tabs>
              <w:spacing w:before="8" w:line="280" w:lineRule="exact"/>
              <w:ind w:left="283" w:right="284"/>
              <w:rPr>
                <w:rFonts w:asciiTheme="majorHAnsi" w:hAnsiTheme="majorHAnsi" w:cstheme="majorHAnsi"/>
                <w:color w:val="FFFFFF" w:themeColor="background1"/>
                <w:sz w:val="32"/>
                <w:szCs w:val="28"/>
              </w:rPr>
            </w:pPr>
          </w:p>
          <w:p w14:paraId="02DF8ACB" w14:textId="77777777" w:rsidR="004A6370" w:rsidRPr="001F134F" w:rsidRDefault="004A6370" w:rsidP="00F53858">
            <w:pPr>
              <w:pStyle w:val="TableParagraph"/>
              <w:tabs>
                <w:tab w:val="left" w:pos="9639"/>
              </w:tabs>
              <w:ind w:left="283" w:right="284"/>
              <w:jc w:val="both"/>
              <w:rPr>
                <w:rFonts w:asciiTheme="majorHAnsi" w:eastAsia="Arial" w:hAnsiTheme="majorHAnsi" w:cstheme="majorHAnsi"/>
                <w:color w:val="FFFFFF" w:themeColor="background1"/>
                <w:szCs w:val="20"/>
              </w:rPr>
            </w:pPr>
            <w:r w:rsidRPr="001F134F">
              <w:rPr>
                <w:rFonts w:asciiTheme="majorHAnsi" w:eastAsia="Arial" w:hAnsiTheme="majorHAnsi" w:cstheme="majorHAnsi"/>
                <w:i/>
                <w:color w:val="FFFFFF" w:themeColor="background1"/>
                <w:szCs w:val="20"/>
              </w:rPr>
              <w:t>To</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rd</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pacing w:val="2"/>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a</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zCs w:val="20"/>
              </w:rPr>
              <w:t>h</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2"/>
                <w:szCs w:val="20"/>
              </w:rPr>
              <w:t>e</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1"/>
                <w:szCs w:val="20"/>
              </w:rPr>
              <w:t>p</w:t>
            </w:r>
            <w:r w:rsidRPr="001F134F">
              <w:rPr>
                <w:rFonts w:asciiTheme="majorHAnsi" w:eastAsia="Arial" w:hAnsiTheme="majorHAnsi" w:cstheme="majorHAnsi"/>
                <w:i/>
                <w:color w:val="FFFFFF" w:themeColor="background1"/>
                <w:szCs w:val="20"/>
              </w:rPr>
              <w:t>t</w:t>
            </w:r>
            <w:r w:rsidRPr="001F134F">
              <w:rPr>
                <w:rFonts w:asciiTheme="majorHAnsi" w:eastAsia="Arial" w:hAnsiTheme="majorHAnsi" w:cstheme="majorHAnsi"/>
                <w:i/>
                <w:color w:val="FFFFFF" w:themeColor="background1"/>
                <w:spacing w:val="-4"/>
                <w:szCs w:val="20"/>
              </w:rPr>
              <w:t xml:space="preserve"> </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f</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t</w:t>
            </w:r>
            <w:r w:rsidRPr="001F134F">
              <w:rPr>
                <w:rFonts w:asciiTheme="majorHAnsi" w:eastAsia="Arial" w:hAnsiTheme="majorHAnsi" w:cstheme="majorHAnsi"/>
                <w:i/>
                <w:color w:val="FFFFFF" w:themeColor="background1"/>
                <w:spacing w:val="2"/>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1"/>
                <w:szCs w:val="20"/>
              </w:rPr>
              <w:t>om</w:t>
            </w:r>
            <w:r w:rsidRPr="001F134F">
              <w:rPr>
                <w:rFonts w:asciiTheme="majorHAnsi" w:eastAsia="Arial" w:hAnsiTheme="majorHAnsi" w:cstheme="majorHAnsi"/>
                <w:i/>
                <w:color w:val="FFFFFF" w:themeColor="background1"/>
                <w:spacing w:val="2"/>
                <w:szCs w:val="20"/>
              </w:rPr>
              <w:t>p</w:t>
            </w:r>
            <w:r w:rsidRPr="001F134F">
              <w:rPr>
                <w:rFonts w:asciiTheme="majorHAnsi" w:eastAsia="Arial" w:hAnsiTheme="majorHAnsi" w:cstheme="majorHAnsi"/>
                <w:i/>
                <w:color w:val="FFFFFF" w:themeColor="background1"/>
                <w:spacing w:val="-1"/>
                <w:szCs w:val="20"/>
              </w:rPr>
              <w:t>en</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a</w:t>
            </w:r>
            <w:r w:rsidRPr="001F134F">
              <w:rPr>
                <w:rFonts w:asciiTheme="majorHAnsi" w:eastAsia="Arial" w:hAnsiTheme="majorHAnsi" w:cstheme="majorHAnsi"/>
                <w:i/>
                <w:color w:val="FFFFFF" w:themeColor="background1"/>
                <w:spacing w:val="2"/>
                <w:szCs w:val="20"/>
              </w:rPr>
              <w:t>t</w:t>
            </w:r>
            <w:r w:rsidRPr="001F134F">
              <w:rPr>
                <w:rFonts w:asciiTheme="majorHAnsi" w:eastAsia="Arial" w:hAnsiTheme="majorHAnsi" w:cstheme="majorHAnsi"/>
                <w:i/>
                <w:color w:val="FFFFFF" w:themeColor="background1"/>
                <w:spacing w:val="-2"/>
                <w:szCs w:val="20"/>
              </w:rPr>
              <w:t>i</w:t>
            </w:r>
            <w:r w:rsidRPr="001F134F">
              <w:rPr>
                <w:rFonts w:asciiTheme="majorHAnsi" w:eastAsia="Arial" w:hAnsiTheme="majorHAnsi" w:cstheme="majorHAnsi"/>
                <w:i/>
                <w:color w:val="FFFFFF" w:themeColor="background1"/>
                <w:spacing w:val="2"/>
                <w:szCs w:val="20"/>
              </w:rPr>
              <w:t>o</w:t>
            </w:r>
            <w:r w:rsidRPr="001F134F">
              <w:rPr>
                <w:rFonts w:asciiTheme="majorHAnsi" w:eastAsia="Arial" w:hAnsiTheme="majorHAnsi" w:cstheme="majorHAnsi"/>
                <w:i/>
                <w:color w:val="FFFFFF" w:themeColor="background1"/>
                <w:szCs w:val="20"/>
              </w:rPr>
              <w:t>n</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f</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m</w:t>
            </w:r>
            <w:r w:rsidRPr="001F134F">
              <w:rPr>
                <w:rFonts w:asciiTheme="majorHAnsi" w:eastAsia="Arial" w:hAnsiTheme="majorHAnsi" w:cstheme="majorHAnsi"/>
                <w:i/>
                <w:color w:val="FFFFFF" w:themeColor="background1"/>
                <w:spacing w:val="-4"/>
                <w:szCs w:val="20"/>
              </w:rPr>
              <w:t xml:space="preserve"> </w:t>
            </w:r>
            <w:r w:rsidRPr="001F134F">
              <w:rPr>
                <w:rFonts w:asciiTheme="majorHAnsi" w:eastAsia="Arial" w:hAnsiTheme="majorHAnsi" w:cstheme="majorHAnsi"/>
                <w:i/>
                <w:color w:val="FFFFFF" w:themeColor="background1"/>
                <w:spacing w:val="2"/>
                <w:szCs w:val="20"/>
              </w:rPr>
              <w:t>t</w:t>
            </w:r>
            <w:r w:rsidRPr="001F134F">
              <w:rPr>
                <w:rFonts w:asciiTheme="majorHAnsi" w:eastAsia="Arial" w:hAnsiTheme="majorHAnsi" w:cstheme="majorHAnsi"/>
                <w:i/>
                <w:color w:val="FFFFFF" w:themeColor="background1"/>
                <w:spacing w:val="-1"/>
                <w:szCs w:val="20"/>
              </w:rPr>
              <w: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1"/>
                <w:szCs w:val="20"/>
              </w:rPr>
              <w:t>i</w:t>
            </w:r>
            <w:r w:rsidRPr="001F134F">
              <w:rPr>
                <w:rFonts w:asciiTheme="majorHAnsi" w:eastAsia="Arial" w:hAnsiTheme="majorHAnsi" w:cstheme="majorHAnsi"/>
                <w:i/>
                <w:color w:val="FFFFFF" w:themeColor="background1"/>
                <w:spacing w:val="-1"/>
                <w:szCs w:val="20"/>
              </w:rPr>
              <w:t>n</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u</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an</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pacing w:val="2"/>
                <w:szCs w:val="20"/>
              </w:rPr>
              <w:t>o</w:t>
            </w:r>
            <w:r w:rsidRPr="001F134F">
              <w:rPr>
                <w:rFonts w:asciiTheme="majorHAnsi" w:eastAsia="Arial" w:hAnsiTheme="majorHAnsi" w:cstheme="majorHAnsi"/>
                <w:i/>
                <w:color w:val="FFFFFF" w:themeColor="background1"/>
                <w:spacing w:val="-1"/>
                <w:szCs w:val="20"/>
              </w:rPr>
              <w:t>m</w:t>
            </w:r>
            <w:r w:rsidRPr="001F134F">
              <w:rPr>
                <w:rFonts w:asciiTheme="majorHAnsi" w:eastAsia="Arial" w:hAnsiTheme="majorHAnsi" w:cstheme="majorHAnsi"/>
                <w:i/>
                <w:color w:val="FFFFFF" w:themeColor="background1"/>
                <w:spacing w:val="2"/>
                <w:szCs w:val="20"/>
              </w:rPr>
              <w:t>p</w:t>
            </w:r>
            <w:r w:rsidRPr="001F134F">
              <w:rPr>
                <w:rFonts w:asciiTheme="majorHAnsi" w:eastAsia="Arial" w:hAnsiTheme="majorHAnsi" w:cstheme="majorHAnsi"/>
                <w:i/>
                <w:color w:val="FFFFFF" w:themeColor="background1"/>
                <w:spacing w:val="-1"/>
                <w:szCs w:val="20"/>
              </w:rPr>
              <w:t>an</w:t>
            </w:r>
            <w:r w:rsidRPr="001F134F">
              <w:rPr>
                <w:rFonts w:asciiTheme="majorHAnsi" w:eastAsia="Arial" w:hAnsiTheme="majorHAnsi" w:cstheme="majorHAnsi"/>
                <w:i/>
                <w:color w:val="FFFFFF" w:themeColor="background1"/>
                <w:szCs w:val="20"/>
              </w:rPr>
              <w:t>y</w:t>
            </w:r>
            <w:r w:rsidRPr="001F134F">
              <w:rPr>
                <w:rFonts w:asciiTheme="majorHAnsi" w:eastAsia="Arial" w:hAnsiTheme="majorHAnsi" w:cstheme="majorHAnsi"/>
                <w:i/>
                <w:color w:val="FFFFFF" w:themeColor="background1"/>
                <w:spacing w:val="-5"/>
                <w:szCs w:val="20"/>
              </w:rPr>
              <w:t xml:space="preserve"> </w:t>
            </w:r>
            <w:r w:rsidRPr="001F134F">
              <w:rPr>
                <w:rFonts w:asciiTheme="majorHAnsi" w:eastAsia="Arial" w:hAnsiTheme="majorHAnsi" w:cstheme="majorHAnsi"/>
                <w:i/>
                <w:color w:val="FFFFFF" w:themeColor="background1"/>
                <w:spacing w:val="1"/>
                <w:szCs w:val="20"/>
              </w:rPr>
              <w:t>i</w:t>
            </w:r>
            <w:r w:rsidRPr="001F134F">
              <w:rPr>
                <w:rFonts w:asciiTheme="majorHAnsi" w:eastAsia="Arial" w:hAnsiTheme="majorHAnsi" w:cstheme="majorHAnsi"/>
                <w:i/>
                <w:color w:val="FFFFFF" w:themeColor="background1"/>
                <w:szCs w:val="20"/>
              </w:rPr>
              <w:t>n</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zCs w:val="20"/>
              </w:rPr>
              <w:t>r</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pacing w:val="1"/>
                <w:szCs w:val="20"/>
              </w:rPr>
              <w:t>s</w:t>
            </w:r>
            <w:r w:rsidRPr="001F134F">
              <w:rPr>
                <w:rFonts w:asciiTheme="majorHAnsi" w:eastAsia="Arial" w:hAnsiTheme="majorHAnsi" w:cstheme="majorHAnsi"/>
                <w:i/>
                <w:color w:val="FFFFFF" w:themeColor="background1"/>
                <w:spacing w:val="-1"/>
                <w:szCs w:val="20"/>
              </w:rPr>
              <w:t>pe</w:t>
            </w:r>
            <w:r w:rsidRPr="001F134F">
              <w:rPr>
                <w:rFonts w:asciiTheme="majorHAnsi" w:eastAsia="Arial" w:hAnsiTheme="majorHAnsi" w:cstheme="majorHAnsi"/>
                <w:i/>
                <w:color w:val="FFFFFF" w:themeColor="background1"/>
                <w:spacing w:val="1"/>
                <w:szCs w:val="20"/>
              </w:rPr>
              <w:t>c</w:t>
            </w:r>
            <w:r w:rsidRPr="001F134F">
              <w:rPr>
                <w:rFonts w:asciiTheme="majorHAnsi" w:eastAsia="Arial" w:hAnsiTheme="majorHAnsi" w:cstheme="majorHAnsi"/>
                <w:i/>
                <w:color w:val="FFFFFF" w:themeColor="background1"/>
                <w:szCs w:val="20"/>
              </w:rPr>
              <w:t>t</w:t>
            </w:r>
            <w:r w:rsidRPr="001F134F">
              <w:rPr>
                <w:rFonts w:asciiTheme="majorHAnsi" w:eastAsia="Arial" w:hAnsiTheme="majorHAnsi" w:cstheme="majorHAnsi"/>
                <w:i/>
                <w:color w:val="FFFFFF" w:themeColor="background1"/>
                <w:spacing w:val="-6"/>
                <w:szCs w:val="20"/>
              </w:rPr>
              <w:t xml:space="preserve"> </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zCs w:val="20"/>
              </w:rPr>
              <w:t>f</w:t>
            </w:r>
            <w:r w:rsidRPr="001F134F">
              <w:rPr>
                <w:rFonts w:asciiTheme="majorHAnsi" w:eastAsia="Arial" w:hAnsiTheme="majorHAnsi" w:cstheme="majorHAnsi"/>
                <w:i/>
                <w:color w:val="FFFFFF" w:themeColor="background1"/>
                <w:spacing w:val="-4"/>
                <w:szCs w:val="20"/>
              </w:rPr>
              <w:t xml:space="preserve"> </w:t>
            </w:r>
            <w:r w:rsidRPr="001F134F">
              <w:rPr>
                <w:rFonts w:asciiTheme="majorHAnsi" w:eastAsia="Arial" w:hAnsiTheme="majorHAnsi" w:cstheme="majorHAnsi"/>
                <w:i/>
                <w:color w:val="FFFFFF" w:themeColor="background1"/>
                <w:spacing w:val="-1"/>
                <w:szCs w:val="20"/>
              </w:rPr>
              <w:t>th</w:t>
            </w:r>
            <w:r w:rsidRPr="001F134F">
              <w:rPr>
                <w:rFonts w:asciiTheme="majorHAnsi" w:eastAsia="Arial" w:hAnsiTheme="majorHAnsi" w:cstheme="majorHAnsi"/>
                <w:i/>
                <w:color w:val="FFFFFF" w:themeColor="background1"/>
                <w:szCs w:val="20"/>
              </w:rPr>
              <w:t>e</w:t>
            </w:r>
            <w:r w:rsidRPr="001F134F">
              <w:rPr>
                <w:rFonts w:asciiTheme="majorHAnsi" w:eastAsia="Arial" w:hAnsiTheme="majorHAnsi" w:cstheme="majorHAnsi"/>
                <w:i/>
                <w:color w:val="FFFFFF" w:themeColor="background1"/>
                <w:spacing w:val="-4"/>
                <w:szCs w:val="20"/>
              </w:rPr>
              <w:t xml:space="preserve"> </w:t>
            </w:r>
            <w:r w:rsidRPr="001F134F">
              <w:rPr>
                <w:rFonts w:asciiTheme="majorHAnsi" w:eastAsia="Arial" w:hAnsiTheme="majorHAnsi" w:cstheme="majorHAnsi"/>
                <w:i/>
                <w:color w:val="FFFFFF" w:themeColor="background1"/>
                <w:spacing w:val="-1"/>
                <w:szCs w:val="20"/>
              </w:rPr>
              <w:t>app</w:t>
            </w:r>
            <w:r w:rsidRPr="001F134F">
              <w:rPr>
                <w:rFonts w:asciiTheme="majorHAnsi" w:eastAsia="Arial" w:hAnsiTheme="majorHAnsi" w:cstheme="majorHAnsi"/>
                <w:i/>
                <w:color w:val="FFFFFF" w:themeColor="background1"/>
                <w:spacing w:val="3"/>
                <w:szCs w:val="20"/>
              </w:rPr>
              <w:t>r</w:t>
            </w:r>
            <w:r w:rsidRPr="001F134F">
              <w:rPr>
                <w:rFonts w:asciiTheme="majorHAnsi" w:eastAsia="Arial" w:hAnsiTheme="majorHAnsi" w:cstheme="majorHAnsi"/>
                <w:i/>
                <w:color w:val="FFFFFF" w:themeColor="background1"/>
                <w:spacing w:val="-1"/>
                <w:szCs w:val="20"/>
              </w:rPr>
              <w:t>o</w:t>
            </w:r>
            <w:r w:rsidRPr="001F134F">
              <w:rPr>
                <w:rFonts w:asciiTheme="majorHAnsi" w:eastAsia="Arial" w:hAnsiTheme="majorHAnsi" w:cstheme="majorHAnsi"/>
                <w:i/>
                <w:color w:val="FFFFFF" w:themeColor="background1"/>
                <w:spacing w:val="1"/>
                <w:szCs w:val="20"/>
              </w:rPr>
              <w:t>v</w:t>
            </w:r>
            <w:r w:rsidRPr="001F134F">
              <w:rPr>
                <w:rFonts w:asciiTheme="majorHAnsi" w:eastAsia="Arial" w:hAnsiTheme="majorHAnsi" w:cstheme="majorHAnsi"/>
                <w:i/>
                <w:color w:val="FFFFFF" w:themeColor="background1"/>
                <w:spacing w:val="-1"/>
                <w:szCs w:val="20"/>
              </w:rPr>
              <w:t>e</w:t>
            </w:r>
            <w:r w:rsidRPr="001F134F">
              <w:rPr>
                <w:rFonts w:asciiTheme="majorHAnsi" w:eastAsia="Arial" w:hAnsiTheme="majorHAnsi" w:cstheme="majorHAnsi"/>
                <w:i/>
                <w:color w:val="FFFFFF" w:themeColor="background1"/>
                <w:szCs w:val="20"/>
              </w:rPr>
              <w:t>d</w:t>
            </w:r>
            <w:r w:rsidRPr="001F134F">
              <w:rPr>
                <w:rFonts w:asciiTheme="majorHAnsi" w:eastAsia="Arial" w:hAnsiTheme="majorHAnsi" w:cstheme="majorHAnsi"/>
                <w:i/>
                <w:color w:val="FFFFFF" w:themeColor="background1"/>
                <w:spacing w:val="-7"/>
                <w:szCs w:val="20"/>
              </w:rPr>
              <w:t xml:space="preserve"> </w:t>
            </w:r>
            <w:r w:rsidRPr="001F134F">
              <w:rPr>
                <w:rFonts w:asciiTheme="majorHAnsi" w:eastAsia="Arial" w:hAnsiTheme="majorHAnsi" w:cstheme="majorHAnsi"/>
                <w:i/>
                <w:color w:val="FFFFFF" w:themeColor="background1"/>
                <w:spacing w:val="1"/>
                <w:szCs w:val="20"/>
              </w:rPr>
              <w:t>cl</w:t>
            </w:r>
            <w:r w:rsidRPr="001F134F">
              <w:rPr>
                <w:rFonts w:asciiTheme="majorHAnsi" w:eastAsia="Arial" w:hAnsiTheme="majorHAnsi" w:cstheme="majorHAnsi"/>
                <w:i/>
                <w:color w:val="FFFFFF" w:themeColor="background1"/>
                <w:spacing w:val="-1"/>
                <w:szCs w:val="20"/>
              </w:rPr>
              <w:t>a</w:t>
            </w:r>
            <w:r w:rsidRPr="001F134F">
              <w:rPr>
                <w:rFonts w:asciiTheme="majorHAnsi" w:eastAsia="Arial" w:hAnsiTheme="majorHAnsi" w:cstheme="majorHAnsi"/>
                <w:i/>
                <w:color w:val="FFFFFF" w:themeColor="background1"/>
                <w:spacing w:val="1"/>
                <w:szCs w:val="20"/>
              </w:rPr>
              <w:t>i</w:t>
            </w:r>
            <w:r w:rsidRPr="001F134F">
              <w:rPr>
                <w:rFonts w:asciiTheme="majorHAnsi" w:eastAsia="Arial" w:hAnsiTheme="majorHAnsi" w:cstheme="majorHAnsi"/>
                <w:i/>
                <w:color w:val="FFFFFF" w:themeColor="background1"/>
                <w:szCs w:val="20"/>
              </w:rPr>
              <w:t>m</w:t>
            </w:r>
          </w:p>
          <w:p w14:paraId="02DF8ACC" w14:textId="77777777" w:rsidR="004A6370" w:rsidRPr="00735808" w:rsidRDefault="004A6370" w:rsidP="00735808">
            <w:pPr>
              <w:pStyle w:val="TableParagraph"/>
              <w:tabs>
                <w:tab w:val="left" w:pos="7099"/>
                <w:tab w:val="left" w:pos="7371"/>
                <w:tab w:val="left" w:pos="9639"/>
              </w:tabs>
              <w:spacing w:before="31" w:line="272" w:lineRule="auto"/>
              <w:ind w:left="283" w:right="284"/>
              <w:rPr>
                <w:rFonts w:asciiTheme="majorHAnsi" w:eastAsia="Arial" w:hAnsiTheme="majorHAnsi" w:cstheme="majorHAnsi"/>
                <w:color w:val="FFFFFF" w:themeColor="background1"/>
                <w:spacing w:val="-1"/>
                <w:szCs w:val="20"/>
              </w:rPr>
            </w:pPr>
          </w:p>
          <w:p w14:paraId="02DF8ACD" w14:textId="77777777" w:rsidR="004A6370" w:rsidRPr="00735808" w:rsidRDefault="004A6370" w:rsidP="00735808">
            <w:pPr>
              <w:pStyle w:val="TableParagraph"/>
              <w:tabs>
                <w:tab w:val="left" w:pos="7099"/>
                <w:tab w:val="left" w:pos="7371"/>
                <w:tab w:val="left" w:pos="9639"/>
              </w:tabs>
              <w:spacing w:before="31" w:line="272" w:lineRule="auto"/>
              <w:ind w:left="283" w:right="284"/>
              <w:rPr>
                <w:rFonts w:asciiTheme="majorHAnsi" w:eastAsia="Arial" w:hAnsiTheme="majorHAnsi" w:cstheme="majorHAnsi"/>
                <w:color w:val="FFFFFF" w:themeColor="background1"/>
                <w:spacing w:val="-1"/>
                <w:szCs w:val="20"/>
              </w:rPr>
            </w:pPr>
            <w:r w:rsidRPr="00735808">
              <w:rPr>
                <w:rFonts w:asciiTheme="majorHAnsi" w:eastAsia="Arial" w:hAnsiTheme="majorHAnsi" w:cstheme="majorHAnsi"/>
                <w:color w:val="FFFFFF" w:themeColor="background1"/>
                <w:spacing w:val="-1"/>
                <w:szCs w:val="20"/>
              </w:rPr>
              <w:t>15 April 2011</w:t>
            </w:r>
          </w:p>
          <w:p w14:paraId="02DF8ACE" w14:textId="77777777" w:rsidR="004A6370" w:rsidRPr="00735808" w:rsidRDefault="004A6370" w:rsidP="00735808">
            <w:pPr>
              <w:pStyle w:val="TableParagraph"/>
              <w:tabs>
                <w:tab w:val="left" w:pos="7099"/>
                <w:tab w:val="left" w:pos="7371"/>
                <w:tab w:val="left" w:pos="9639"/>
              </w:tabs>
              <w:spacing w:before="31" w:line="272" w:lineRule="auto"/>
              <w:ind w:left="283" w:right="284"/>
              <w:rPr>
                <w:rFonts w:asciiTheme="majorHAnsi" w:eastAsia="Arial" w:hAnsiTheme="majorHAnsi" w:cstheme="majorHAnsi"/>
                <w:color w:val="FFFFFF" w:themeColor="background1"/>
                <w:spacing w:val="-1"/>
                <w:szCs w:val="20"/>
              </w:rPr>
            </w:pPr>
            <w:r w:rsidRPr="00735808">
              <w:rPr>
                <w:rFonts w:asciiTheme="majorHAnsi" w:eastAsia="Arial" w:hAnsiTheme="majorHAnsi" w:cstheme="majorHAnsi"/>
                <w:color w:val="FFFFFF" w:themeColor="background1"/>
                <w:spacing w:val="-1"/>
                <w:szCs w:val="20"/>
              </w:rPr>
              <w:t>Dr</w:t>
            </w:r>
            <w:r w:rsidRPr="001F134F">
              <w:rPr>
                <w:rFonts w:asciiTheme="majorHAnsi" w:eastAsia="Arial" w:hAnsiTheme="majorHAnsi" w:cstheme="majorHAnsi"/>
                <w:color w:val="FFFFFF" w:themeColor="background1"/>
                <w:spacing w:val="-1"/>
                <w:szCs w:val="20"/>
              </w:rPr>
              <w:t xml:space="preserve"> In</w:t>
            </w:r>
            <w:r w:rsidRPr="00735808">
              <w:rPr>
                <w:rFonts w:asciiTheme="majorHAnsi" w:eastAsia="Arial" w:hAnsiTheme="majorHAnsi" w:cstheme="majorHAnsi"/>
                <w:color w:val="FFFFFF" w:themeColor="background1"/>
                <w:spacing w:val="-1"/>
                <w:szCs w:val="20"/>
              </w:rPr>
              <w:t>fr</w:t>
            </w:r>
            <w:r w:rsidRPr="001F134F">
              <w:rPr>
                <w:rFonts w:asciiTheme="majorHAnsi" w:eastAsia="Arial" w:hAnsiTheme="majorHAnsi" w:cstheme="majorHAnsi"/>
                <w:color w:val="FFFFFF" w:themeColor="background1"/>
                <w:spacing w:val="-1"/>
                <w:szCs w:val="20"/>
              </w:rPr>
              <w:t>a</w:t>
            </w:r>
            <w:r w:rsidRPr="00735808">
              <w:rPr>
                <w:rFonts w:asciiTheme="majorHAnsi" w:eastAsia="Arial" w:hAnsiTheme="majorHAnsi" w:cstheme="majorHAnsi"/>
                <w:color w:val="FFFFFF" w:themeColor="background1"/>
                <w:spacing w:val="-1"/>
                <w:szCs w:val="20"/>
              </w:rPr>
              <w:t>s</w:t>
            </w:r>
            <w:r w:rsidRPr="001F134F">
              <w:rPr>
                <w:rFonts w:asciiTheme="majorHAnsi" w:eastAsia="Arial" w:hAnsiTheme="majorHAnsi" w:cstheme="majorHAnsi"/>
                <w:color w:val="FFFFFF" w:themeColor="background1"/>
                <w:spacing w:val="-1"/>
                <w:szCs w:val="20"/>
              </w:rPr>
              <w:t>t</w:t>
            </w:r>
            <w:r w:rsidRPr="00735808">
              <w:rPr>
                <w:rFonts w:asciiTheme="majorHAnsi" w:eastAsia="Arial" w:hAnsiTheme="majorHAnsi" w:cstheme="majorHAnsi"/>
                <w:color w:val="FFFFFF" w:themeColor="background1"/>
                <w:spacing w:val="-1"/>
                <w:szCs w:val="20"/>
              </w:rPr>
              <w:t>r</w:t>
            </w:r>
            <w:r w:rsidRPr="001F134F">
              <w:rPr>
                <w:rFonts w:asciiTheme="majorHAnsi" w:eastAsia="Arial" w:hAnsiTheme="majorHAnsi" w:cstheme="majorHAnsi"/>
                <w:color w:val="FFFFFF" w:themeColor="background1"/>
                <w:spacing w:val="-1"/>
                <w:szCs w:val="20"/>
              </w:rPr>
              <w:t>u</w:t>
            </w:r>
            <w:r w:rsidRPr="00735808">
              <w:rPr>
                <w:rFonts w:asciiTheme="majorHAnsi" w:eastAsia="Arial" w:hAnsiTheme="majorHAnsi" w:cstheme="majorHAnsi"/>
                <w:color w:val="FFFFFF" w:themeColor="background1"/>
                <w:spacing w:val="-1"/>
                <w:szCs w:val="20"/>
              </w:rPr>
              <w:t>c</w:t>
            </w:r>
            <w:r w:rsidRPr="001F134F">
              <w:rPr>
                <w:rFonts w:asciiTheme="majorHAnsi" w:eastAsia="Arial" w:hAnsiTheme="majorHAnsi" w:cstheme="majorHAnsi"/>
                <w:color w:val="FFFFFF" w:themeColor="background1"/>
                <w:spacing w:val="-1"/>
                <w:szCs w:val="20"/>
              </w:rPr>
              <w:t>tu</w:t>
            </w:r>
            <w:r w:rsidRPr="00735808">
              <w:rPr>
                <w:rFonts w:asciiTheme="majorHAnsi" w:eastAsia="Arial" w:hAnsiTheme="majorHAnsi" w:cstheme="majorHAnsi"/>
                <w:color w:val="FFFFFF" w:themeColor="background1"/>
                <w:spacing w:val="-1"/>
                <w:szCs w:val="20"/>
              </w:rPr>
              <w:t>r</w:t>
            </w:r>
            <w:r w:rsidRPr="001F134F">
              <w:rPr>
                <w:rFonts w:asciiTheme="majorHAnsi" w:eastAsia="Arial" w:hAnsiTheme="majorHAnsi" w:cstheme="majorHAnsi"/>
                <w:color w:val="FFFFFF" w:themeColor="background1"/>
                <w:spacing w:val="-1"/>
                <w:szCs w:val="20"/>
              </w:rPr>
              <w:t>e</w:t>
            </w:r>
            <w:r w:rsidRPr="00735808">
              <w:rPr>
                <w:rFonts w:asciiTheme="majorHAnsi" w:eastAsia="Arial" w:hAnsiTheme="majorHAnsi" w:cstheme="majorHAnsi"/>
                <w:color w:val="FFFFFF" w:themeColor="background1"/>
                <w:spacing w:val="-1"/>
                <w:szCs w:val="20"/>
              </w:rPr>
              <w:t xml:space="preserve">– </w:t>
            </w:r>
            <w:r w:rsidRPr="001F134F">
              <w:rPr>
                <w:rFonts w:asciiTheme="majorHAnsi" w:eastAsia="Arial" w:hAnsiTheme="majorHAnsi" w:cstheme="majorHAnsi"/>
                <w:color w:val="FFFFFF" w:themeColor="background1"/>
                <w:spacing w:val="-1"/>
                <w:szCs w:val="20"/>
              </w:rPr>
              <w:t>b</w:t>
            </w:r>
            <w:r w:rsidRPr="00735808">
              <w:rPr>
                <w:rFonts w:asciiTheme="majorHAnsi" w:eastAsia="Arial" w:hAnsiTheme="majorHAnsi" w:cstheme="majorHAnsi"/>
                <w:color w:val="FFFFFF" w:themeColor="background1"/>
                <w:spacing w:val="-1"/>
                <w:szCs w:val="20"/>
              </w:rPr>
              <w:t>ri</w:t>
            </w:r>
            <w:r w:rsidRPr="001F134F">
              <w:rPr>
                <w:rFonts w:asciiTheme="majorHAnsi" w:eastAsia="Arial" w:hAnsiTheme="majorHAnsi" w:cstheme="majorHAnsi"/>
                <w:color w:val="FFFFFF" w:themeColor="background1"/>
                <w:spacing w:val="-1"/>
                <w:szCs w:val="20"/>
              </w:rPr>
              <w:t>dg</w:t>
            </w:r>
            <w:r w:rsidRPr="00735808">
              <w:rPr>
                <w:rFonts w:asciiTheme="majorHAnsi" w:eastAsia="Arial" w:hAnsiTheme="majorHAnsi" w:cstheme="majorHAnsi"/>
                <w:color w:val="FFFFFF" w:themeColor="background1"/>
                <w:spacing w:val="-1"/>
                <w:szCs w:val="20"/>
              </w:rPr>
              <w:t>e (ass</w:t>
            </w:r>
            <w:r w:rsidRPr="001F134F">
              <w:rPr>
                <w:rFonts w:asciiTheme="majorHAnsi" w:eastAsia="Arial" w:hAnsiTheme="majorHAnsi" w:cstheme="majorHAnsi"/>
                <w:color w:val="FFFFFF" w:themeColor="background1"/>
                <w:spacing w:val="-1"/>
                <w:szCs w:val="20"/>
              </w:rPr>
              <w:t>et</w:t>
            </w:r>
            <w:r w:rsidRPr="00735808">
              <w:rPr>
                <w:rFonts w:asciiTheme="majorHAnsi" w:eastAsia="Arial" w:hAnsiTheme="majorHAnsi" w:cstheme="majorHAnsi"/>
                <w:color w:val="FFFFFF" w:themeColor="background1"/>
                <w:spacing w:val="-1"/>
                <w:szCs w:val="20"/>
              </w:rPr>
              <w:t xml:space="preserve">)                            </w:t>
            </w:r>
            <w:r w:rsidR="00F53858" w:rsidRPr="00735808">
              <w:rPr>
                <w:rFonts w:asciiTheme="majorHAnsi" w:eastAsia="Arial" w:hAnsiTheme="majorHAnsi" w:cstheme="majorHAnsi"/>
                <w:color w:val="FFFFFF" w:themeColor="background1"/>
                <w:spacing w:val="-1"/>
                <w:szCs w:val="20"/>
              </w:rPr>
              <w:t xml:space="preserve">     </w:t>
            </w:r>
            <w:r w:rsidRPr="00735808">
              <w:rPr>
                <w:rFonts w:asciiTheme="majorHAnsi" w:eastAsia="Arial" w:hAnsiTheme="majorHAnsi" w:cstheme="majorHAnsi"/>
                <w:color w:val="FFFFFF" w:themeColor="background1"/>
                <w:spacing w:val="-1"/>
                <w:szCs w:val="20"/>
              </w:rPr>
              <w:t xml:space="preserve"> </w:t>
            </w:r>
            <w:r w:rsidR="001F134F" w:rsidRPr="00735808">
              <w:rPr>
                <w:rFonts w:asciiTheme="majorHAnsi" w:eastAsia="Arial" w:hAnsiTheme="majorHAnsi" w:cstheme="majorHAnsi"/>
                <w:color w:val="FFFFFF" w:themeColor="background1"/>
                <w:spacing w:val="-1"/>
                <w:szCs w:val="20"/>
              </w:rPr>
              <w:t xml:space="preserve">      </w:t>
            </w:r>
            <w:r w:rsidR="00735808">
              <w:rPr>
                <w:rFonts w:asciiTheme="majorHAnsi" w:eastAsia="Arial" w:hAnsiTheme="majorHAnsi" w:cstheme="majorHAnsi"/>
                <w:color w:val="FFFFFF" w:themeColor="background1"/>
                <w:spacing w:val="-1"/>
                <w:szCs w:val="20"/>
              </w:rPr>
              <w:t xml:space="preserve">      </w:t>
            </w:r>
            <w:r w:rsidR="001F134F" w:rsidRPr="00735808">
              <w:rPr>
                <w:rFonts w:asciiTheme="majorHAnsi" w:eastAsia="Arial" w:hAnsiTheme="majorHAnsi" w:cstheme="majorHAnsi"/>
                <w:color w:val="FFFFFF" w:themeColor="background1"/>
                <w:spacing w:val="-1"/>
                <w:szCs w:val="20"/>
              </w:rPr>
              <w:t xml:space="preserve"> </w:t>
            </w:r>
            <w:r w:rsidRPr="00735808">
              <w:rPr>
                <w:rFonts w:asciiTheme="majorHAnsi" w:eastAsia="Arial" w:hAnsiTheme="majorHAnsi" w:cstheme="majorHAnsi"/>
                <w:color w:val="FFFFFF" w:themeColor="background1"/>
                <w:spacing w:val="-1"/>
                <w:szCs w:val="20"/>
              </w:rPr>
              <w:t xml:space="preserve">  $ </w:t>
            </w:r>
            <w:r w:rsidRPr="001F134F">
              <w:rPr>
                <w:rFonts w:asciiTheme="majorHAnsi" w:eastAsia="Arial" w:hAnsiTheme="majorHAnsi" w:cstheme="majorHAnsi"/>
                <w:color w:val="FFFFFF" w:themeColor="background1"/>
                <w:spacing w:val="-1"/>
                <w:szCs w:val="20"/>
              </w:rPr>
              <w:t>7</w:t>
            </w:r>
            <w:r w:rsidRPr="00735808">
              <w:rPr>
                <w:rFonts w:asciiTheme="majorHAnsi" w:eastAsia="Arial" w:hAnsiTheme="majorHAnsi" w:cstheme="majorHAnsi"/>
                <w:color w:val="FFFFFF" w:themeColor="background1"/>
                <w:spacing w:val="-1"/>
                <w:szCs w:val="20"/>
              </w:rPr>
              <w:t>0</w:t>
            </w:r>
            <w:r w:rsidRPr="001F134F">
              <w:rPr>
                <w:rFonts w:asciiTheme="majorHAnsi" w:eastAsia="Arial" w:hAnsiTheme="majorHAnsi" w:cstheme="majorHAnsi"/>
                <w:color w:val="FFFFFF" w:themeColor="background1"/>
                <w:spacing w:val="-1"/>
                <w:szCs w:val="20"/>
              </w:rPr>
              <w:t>0,0</w:t>
            </w:r>
            <w:r w:rsidRPr="00735808">
              <w:rPr>
                <w:rFonts w:asciiTheme="majorHAnsi" w:eastAsia="Arial" w:hAnsiTheme="majorHAnsi" w:cstheme="majorHAnsi"/>
                <w:color w:val="FFFFFF" w:themeColor="background1"/>
                <w:spacing w:val="-1"/>
                <w:szCs w:val="20"/>
              </w:rPr>
              <w:t>00</w:t>
            </w:r>
          </w:p>
          <w:p w14:paraId="02DF8ACF" w14:textId="77777777" w:rsidR="00337DFD" w:rsidRPr="00735808" w:rsidRDefault="004A6370" w:rsidP="00735808">
            <w:pPr>
              <w:pStyle w:val="TableParagraph"/>
              <w:tabs>
                <w:tab w:val="left" w:pos="7099"/>
                <w:tab w:val="left" w:pos="7371"/>
                <w:tab w:val="left" w:pos="9639"/>
              </w:tabs>
              <w:spacing w:before="31" w:line="272" w:lineRule="auto"/>
              <w:ind w:left="283" w:right="284"/>
              <w:rPr>
                <w:rFonts w:asciiTheme="majorHAnsi" w:eastAsia="Arial" w:hAnsiTheme="majorHAnsi" w:cstheme="majorHAnsi"/>
                <w:color w:val="FFFFFF" w:themeColor="background1"/>
                <w:spacing w:val="-1"/>
                <w:szCs w:val="20"/>
              </w:rPr>
            </w:pPr>
            <w:r w:rsidRPr="00735808">
              <w:rPr>
                <w:rFonts w:asciiTheme="majorHAnsi" w:eastAsia="Arial" w:hAnsiTheme="majorHAnsi" w:cstheme="majorHAnsi"/>
                <w:color w:val="FFFFFF" w:themeColor="background1"/>
                <w:spacing w:val="-1"/>
                <w:szCs w:val="20"/>
              </w:rPr>
              <w:t xml:space="preserve">Cr Cash (asset)                                                                              </w:t>
            </w:r>
            <w:r w:rsidR="00F53858" w:rsidRPr="00735808">
              <w:rPr>
                <w:rFonts w:asciiTheme="majorHAnsi" w:eastAsia="Arial" w:hAnsiTheme="majorHAnsi" w:cstheme="majorHAnsi"/>
                <w:color w:val="FFFFFF" w:themeColor="background1"/>
                <w:spacing w:val="-1"/>
                <w:szCs w:val="20"/>
              </w:rPr>
              <w:t xml:space="preserve">      </w:t>
            </w:r>
            <w:r w:rsidRPr="00735808">
              <w:rPr>
                <w:rFonts w:asciiTheme="majorHAnsi" w:eastAsia="Arial" w:hAnsiTheme="majorHAnsi" w:cstheme="majorHAnsi"/>
                <w:color w:val="FFFFFF" w:themeColor="background1"/>
                <w:spacing w:val="-1"/>
                <w:szCs w:val="20"/>
              </w:rPr>
              <w:t xml:space="preserve"> </w:t>
            </w:r>
            <w:r w:rsidR="001F134F" w:rsidRPr="00735808">
              <w:rPr>
                <w:rFonts w:asciiTheme="majorHAnsi" w:eastAsia="Arial" w:hAnsiTheme="majorHAnsi" w:cstheme="majorHAnsi"/>
                <w:color w:val="FFFFFF" w:themeColor="background1"/>
                <w:spacing w:val="-1"/>
                <w:szCs w:val="20"/>
              </w:rPr>
              <w:t xml:space="preserve">     </w:t>
            </w:r>
            <w:r w:rsidRPr="00735808">
              <w:rPr>
                <w:rFonts w:asciiTheme="majorHAnsi" w:eastAsia="Arial" w:hAnsiTheme="majorHAnsi" w:cstheme="majorHAnsi"/>
                <w:color w:val="FFFFFF" w:themeColor="background1"/>
                <w:spacing w:val="-1"/>
                <w:szCs w:val="20"/>
              </w:rPr>
              <w:t xml:space="preserve"> </w:t>
            </w:r>
            <w:r w:rsidR="00735808">
              <w:rPr>
                <w:rFonts w:asciiTheme="majorHAnsi" w:eastAsia="Arial" w:hAnsiTheme="majorHAnsi" w:cstheme="majorHAnsi"/>
                <w:color w:val="FFFFFF" w:themeColor="background1"/>
                <w:spacing w:val="-1"/>
                <w:szCs w:val="20"/>
              </w:rPr>
              <w:t xml:space="preserve">  </w:t>
            </w:r>
            <w:r w:rsidRPr="00735808">
              <w:rPr>
                <w:rFonts w:asciiTheme="majorHAnsi" w:eastAsia="Arial" w:hAnsiTheme="majorHAnsi" w:cstheme="majorHAnsi"/>
                <w:color w:val="FFFFFF" w:themeColor="background1"/>
                <w:spacing w:val="-1"/>
                <w:szCs w:val="20"/>
              </w:rPr>
              <w:t xml:space="preserve"> </w:t>
            </w:r>
            <w:r w:rsidR="001F134F" w:rsidRPr="00735808">
              <w:rPr>
                <w:rFonts w:asciiTheme="majorHAnsi" w:eastAsia="Arial" w:hAnsiTheme="majorHAnsi" w:cstheme="majorHAnsi"/>
                <w:color w:val="FFFFFF" w:themeColor="background1"/>
                <w:spacing w:val="-1"/>
                <w:szCs w:val="20"/>
              </w:rPr>
              <w:t xml:space="preserve"> </w:t>
            </w:r>
            <w:r w:rsidRPr="00735808">
              <w:rPr>
                <w:rFonts w:asciiTheme="majorHAnsi" w:eastAsia="Arial" w:hAnsiTheme="majorHAnsi" w:cstheme="majorHAnsi"/>
                <w:color w:val="FFFFFF" w:themeColor="background1"/>
                <w:spacing w:val="-1"/>
                <w:szCs w:val="20"/>
              </w:rPr>
              <w:t>$ 700,00</w:t>
            </w:r>
            <w:r w:rsidR="00735808" w:rsidRPr="00735808">
              <w:rPr>
                <w:rFonts w:asciiTheme="majorHAnsi" w:eastAsia="Arial" w:hAnsiTheme="majorHAnsi" w:cstheme="majorHAnsi"/>
                <w:color w:val="FFFFFF" w:themeColor="background1"/>
                <w:spacing w:val="-1"/>
                <w:szCs w:val="20"/>
              </w:rPr>
              <w:t>0</w:t>
            </w:r>
          </w:p>
          <w:p w14:paraId="02DF8AD0" w14:textId="77777777" w:rsidR="00735808" w:rsidRPr="00735808" w:rsidRDefault="00735808" w:rsidP="00735808">
            <w:pPr>
              <w:pStyle w:val="TableParagraph"/>
              <w:tabs>
                <w:tab w:val="left" w:pos="7099"/>
                <w:tab w:val="left" w:pos="7371"/>
                <w:tab w:val="left" w:pos="9639"/>
              </w:tabs>
              <w:spacing w:before="31" w:line="272" w:lineRule="auto"/>
              <w:ind w:left="283" w:right="284"/>
              <w:rPr>
                <w:rFonts w:asciiTheme="majorHAnsi" w:eastAsia="Arial" w:hAnsiTheme="majorHAnsi" w:cstheme="majorHAnsi"/>
                <w:color w:val="FFFFFF" w:themeColor="background1"/>
                <w:spacing w:val="-1"/>
                <w:szCs w:val="20"/>
              </w:rPr>
            </w:pPr>
          </w:p>
          <w:p w14:paraId="02DF8AD1" w14:textId="77777777" w:rsidR="00337DFD" w:rsidRPr="00735808" w:rsidRDefault="00337DFD" w:rsidP="00735808">
            <w:pPr>
              <w:pStyle w:val="TableParagraph"/>
              <w:tabs>
                <w:tab w:val="left" w:pos="7099"/>
                <w:tab w:val="left" w:pos="7371"/>
                <w:tab w:val="left" w:pos="9639"/>
              </w:tabs>
              <w:spacing w:before="31" w:line="272" w:lineRule="auto"/>
              <w:ind w:left="283" w:right="284"/>
              <w:rPr>
                <w:rFonts w:ascii="Arial" w:eastAsia="Arial" w:hAnsi="Arial"/>
                <w:i/>
              </w:rPr>
            </w:pPr>
            <w:r w:rsidRPr="00735808">
              <w:rPr>
                <w:rFonts w:asciiTheme="majorHAnsi" w:eastAsia="Arial" w:hAnsiTheme="majorHAnsi" w:cstheme="majorHAnsi"/>
                <w:color w:val="FFFFFF" w:themeColor="background1"/>
                <w:spacing w:val="-1"/>
                <w:szCs w:val="20"/>
              </w:rPr>
              <w:t>To recognise the rebuilding of the new pedestrian bridge (when available for use)</w:t>
            </w:r>
            <w:r w:rsidR="00735808">
              <w:rPr>
                <w:rFonts w:ascii="Arial" w:eastAsia="Arial" w:hAnsi="Arial"/>
                <w:i/>
              </w:rPr>
              <w:br/>
            </w:r>
          </w:p>
          <w:p w14:paraId="02DF8AD2" w14:textId="77777777" w:rsidR="00337DFD" w:rsidRDefault="00337DFD" w:rsidP="00F53858">
            <w:pPr>
              <w:pStyle w:val="HighlightBoxText"/>
              <w:tabs>
                <w:tab w:val="left" w:pos="9639"/>
              </w:tabs>
              <w:ind w:left="283" w:right="284"/>
              <w:jc w:val="both"/>
            </w:pPr>
            <w:r w:rsidRPr="001F134F">
              <w:rPr>
                <w:rFonts w:ascii="Arial" w:eastAsia="Arial" w:hAnsi="Arial"/>
                <w:sz w:val="18"/>
              </w:rPr>
              <w:t>*</w:t>
            </w:r>
            <w:r w:rsidRPr="001F134F">
              <w:rPr>
                <w:rFonts w:ascii="Arial" w:eastAsia="Arial" w:hAnsi="Arial"/>
                <w:spacing w:val="10"/>
                <w:sz w:val="18"/>
              </w:rPr>
              <w:t xml:space="preserve"> </w:t>
            </w:r>
            <w:r w:rsidRPr="001F134F">
              <w:rPr>
                <w:rFonts w:ascii="Arial" w:eastAsia="Arial" w:hAnsi="Arial"/>
                <w:sz w:val="18"/>
              </w:rPr>
              <w:t>F</w:t>
            </w:r>
            <w:r w:rsidRPr="001F134F">
              <w:rPr>
                <w:rFonts w:ascii="Arial" w:eastAsia="Arial" w:hAnsi="Arial"/>
                <w:spacing w:val="-1"/>
                <w:sz w:val="18"/>
              </w:rPr>
              <w:t>o</w:t>
            </w:r>
            <w:r w:rsidRPr="001F134F">
              <w:rPr>
                <w:rFonts w:ascii="Arial" w:eastAsia="Arial" w:hAnsi="Arial"/>
                <w:sz w:val="18"/>
              </w:rPr>
              <w:t>r</w:t>
            </w:r>
            <w:r w:rsidRPr="001F134F">
              <w:rPr>
                <w:rFonts w:ascii="Arial" w:eastAsia="Arial" w:hAnsi="Arial"/>
                <w:spacing w:val="13"/>
                <w:sz w:val="18"/>
              </w:rPr>
              <w:t xml:space="preserve"> </w:t>
            </w:r>
            <w:r w:rsidRPr="001F134F">
              <w:rPr>
                <w:rFonts w:ascii="Arial" w:eastAsia="Arial" w:hAnsi="Arial"/>
                <w:spacing w:val="-1"/>
                <w:sz w:val="18"/>
              </w:rPr>
              <w:t>deta</w:t>
            </w:r>
            <w:r w:rsidRPr="001F134F">
              <w:rPr>
                <w:rFonts w:ascii="Arial" w:eastAsia="Arial" w:hAnsi="Arial"/>
                <w:spacing w:val="1"/>
                <w:sz w:val="18"/>
              </w:rPr>
              <w:t>i</w:t>
            </w:r>
            <w:r w:rsidRPr="001F134F">
              <w:rPr>
                <w:rFonts w:ascii="Arial" w:eastAsia="Arial" w:hAnsi="Arial"/>
                <w:sz w:val="18"/>
              </w:rPr>
              <w:t>l</w:t>
            </w:r>
            <w:r w:rsidRPr="001F134F">
              <w:rPr>
                <w:rFonts w:ascii="Arial" w:eastAsia="Arial" w:hAnsi="Arial"/>
                <w:spacing w:val="11"/>
                <w:sz w:val="18"/>
              </w:rPr>
              <w:t xml:space="preserve"> </w:t>
            </w:r>
            <w:r w:rsidRPr="001F134F">
              <w:rPr>
                <w:rFonts w:ascii="Arial" w:eastAsia="Arial" w:hAnsi="Arial"/>
                <w:spacing w:val="-1"/>
                <w:sz w:val="18"/>
              </w:rPr>
              <w:t>o</w:t>
            </w:r>
            <w:r w:rsidRPr="001F134F">
              <w:rPr>
                <w:rFonts w:ascii="Arial" w:eastAsia="Arial" w:hAnsi="Arial"/>
                <w:sz w:val="18"/>
              </w:rPr>
              <w:t>n</w:t>
            </w:r>
            <w:r w:rsidRPr="001F134F">
              <w:rPr>
                <w:rFonts w:ascii="Arial" w:eastAsia="Arial" w:hAnsi="Arial"/>
                <w:spacing w:val="12"/>
                <w:sz w:val="18"/>
              </w:rPr>
              <w:t xml:space="preserve"> </w:t>
            </w:r>
            <w:r w:rsidRPr="001F134F">
              <w:rPr>
                <w:rFonts w:ascii="Arial" w:eastAsia="Arial" w:hAnsi="Arial"/>
                <w:spacing w:val="1"/>
                <w:sz w:val="18"/>
              </w:rPr>
              <w:t>c</w:t>
            </w:r>
            <w:r w:rsidRPr="001F134F">
              <w:rPr>
                <w:rFonts w:ascii="Arial" w:eastAsia="Arial" w:hAnsi="Arial"/>
                <w:spacing w:val="-1"/>
                <w:sz w:val="18"/>
              </w:rPr>
              <w:t>o</w:t>
            </w:r>
            <w:r w:rsidRPr="001F134F">
              <w:rPr>
                <w:rFonts w:ascii="Arial" w:eastAsia="Arial" w:hAnsi="Arial"/>
                <w:spacing w:val="1"/>
                <w:sz w:val="18"/>
              </w:rPr>
              <w:t>s</w:t>
            </w:r>
            <w:r w:rsidRPr="001F134F">
              <w:rPr>
                <w:rFonts w:ascii="Arial" w:eastAsia="Arial" w:hAnsi="Arial"/>
                <w:spacing w:val="-1"/>
                <w:sz w:val="18"/>
              </w:rPr>
              <w:t>t</w:t>
            </w:r>
            <w:r w:rsidRPr="001F134F">
              <w:rPr>
                <w:rFonts w:ascii="Arial" w:eastAsia="Arial" w:hAnsi="Arial"/>
                <w:sz w:val="18"/>
              </w:rPr>
              <w:t>s</w:t>
            </w:r>
            <w:r w:rsidRPr="001F134F">
              <w:rPr>
                <w:rFonts w:ascii="Arial" w:eastAsia="Arial" w:hAnsi="Arial"/>
                <w:spacing w:val="13"/>
                <w:sz w:val="18"/>
              </w:rPr>
              <w:t xml:space="preserve"> </w:t>
            </w:r>
            <w:r w:rsidRPr="001F134F">
              <w:rPr>
                <w:rFonts w:ascii="Arial" w:eastAsia="Arial" w:hAnsi="Arial"/>
                <w:spacing w:val="-1"/>
                <w:sz w:val="18"/>
              </w:rPr>
              <w:t>a</w:t>
            </w:r>
            <w:r w:rsidRPr="001F134F">
              <w:rPr>
                <w:rFonts w:ascii="Arial" w:eastAsia="Arial" w:hAnsi="Arial"/>
                <w:sz w:val="18"/>
              </w:rPr>
              <w:t>l</w:t>
            </w:r>
            <w:r w:rsidRPr="001F134F">
              <w:rPr>
                <w:rFonts w:ascii="Arial" w:eastAsia="Arial" w:hAnsi="Arial"/>
                <w:spacing w:val="1"/>
                <w:sz w:val="18"/>
              </w:rPr>
              <w:t>l</w:t>
            </w:r>
            <w:r w:rsidRPr="001F134F">
              <w:rPr>
                <w:rFonts w:ascii="Arial" w:eastAsia="Arial" w:hAnsi="Arial"/>
                <w:spacing w:val="2"/>
                <w:sz w:val="18"/>
              </w:rPr>
              <w:t>o</w:t>
            </w:r>
            <w:r w:rsidRPr="001F134F">
              <w:rPr>
                <w:rFonts w:ascii="Arial" w:eastAsia="Arial" w:hAnsi="Arial"/>
                <w:sz w:val="18"/>
              </w:rPr>
              <w:t>w</w:t>
            </w:r>
            <w:r w:rsidRPr="001F134F">
              <w:rPr>
                <w:rFonts w:ascii="Arial" w:eastAsia="Arial" w:hAnsi="Arial"/>
                <w:spacing w:val="-1"/>
                <w:sz w:val="18"/>
              </w:rPr>
              <w:t>ab</w:t>
            </w:r>
            <w:r w:rsidRPr="001F134F">
              <w:rPr>
                <w:rFonts w:ascii="Arial" w:eastAsia="Arial" w:hAnsi="Arial"/>
                <w:spacing w:val="1"/>
                <w:sz w:val="18"/>
              </w:rPr>
              <w:t>l</w:t>
            </w:r>
            <w:r w:rsidRPr="001F134F">
              <w:rPr>
                <w:rFonts w:ascii="Arial" w:eastAsia="Arial" w:hAnsi="Arial"/>
                <w:sz w:val="18"/>
              </w:rPr>
              <w:t>e</w:t>
            </w:r>
            <w:r w:rsidRPr="001F134F">
              <w:rPr>
                <w:rFonts w:ascii="Arial" w:eastAsia="Arial" w:hAnsi="Arial"/>
                <w:spacing w:val="12"/>
                <w:sz w:val="18"/>
              </w:rPr>
              <w:t xml:space="preserve"> </w:t>
            </w:r>
            <w:r w:rsidRPr="001F134F">
              <w:rPr>
                <w:rFonts w:ascii="Arial" w:eastAsia="Arial" w:hAnsi="Arial"/>
                <w:spacing w:val="-1"/>
                <w:sz w:val="18"/>
              </w:rPr>
              <w:t>t</w:t>
            </w:r>
            <w:r w:rsidRPr="001F134F">
              <w:rPr>
                <w:rFonts w:ascii="Arial" w:eastAsia="Arial" w:hAnsi="Arial"/>
                <w:sz w:val="18"/>
              </w:rPr>
              <w:t>o</w:t>
            </w:r>
            <w:r w:rsidRPr="001F134F">
              <w:rPr>
                <w:rFonts w:ascii="Arial" w:eastAsia="Arial" w:hAnsi="Arial"/>
                <w:spacing w:val="12"/>
                <w:sz w:val="18"/>
              </w:rPr>
              <w:t xml:space="preserve"> </w:t>
            </w:r>
            <w:r w:rsidRPr="001F134F">
              <w:rPr>
                <w:rFonts w:ascii="Arial" w:eastAsia="Arial" w:hAnsi="Arial"/>
                <w:spacing w:val="-1"/>
                <w:sz w:val="18"/>
              </w:rPr>
              <w:t>b</w:t>
            </w:r>
            <w:r w:rsidRPr="001F134F">
              <w:rPr>
                <w:rFonts w:ascii="Arial" w:eastAsia="Arial" w:hAnsi="Arial"/>
                <w:sz w:val="18"/>
              </w:rPr>
              <w:t>e</w:t>
            </w:r>
            <w:r w:rsidRPr="001F134F">
              <w:rPr>
                <w:rFonts w:ascii="Arial" w:eastAsia="Arial" w:hAnsi="Arial"/>
                <w:spacing w:val="11"/>
                <w:sz w:val="18"/>
              </w:rPr>
              <w:t xml:space="preserve"> </w:t>
            </w:r>
            <w:r w:rsidRPr="001F134F">
              <w:rPr>
                <w:rFonts w:ascii="Arial" w:eastAsia="Arial" w:hAnsi="Arial"/>
                <w:spacing w:val="1"/>
                <w:sz w:val="18"/>
              </w:rPr>
              <w:t>c</w:t>
            </w:r>
            <w:r w:rsidRPr="001F134F">
              <w:rPr>
                <w:rFonts w:ascii="Arial" w:eastAsia="Arial" w:hAnsi="Arial"/>
                <w:spacing w:val="-1"/>
                <w:sz w:val="18"/>
              </w:rPr>
              <w:t>ap</w:t>
            </w:r>
            <w:r w:rsidRPr="001F134F">
              <w:rPr>
                <w:rFonts w:ascii="Arial" w:eastAsia="Arial" w:hAnsi="Arial"/>
                <w:spacing w:val="1"/>
                <w:sz w:val="18"/>
              </w:rPr>
              <w:t>i</w:t>
            </w:r>
            <w:r w:rsidRPr="001F134F">
              <w:rPr>
                <w:rFonts w:ascii="Arial" w:eastAsia="Arial" w:hAnsi="Arial"/>
                <w:spacing w:val="-1"/>
                <w:sz w:val="18"/>
              </w:rPr>
              <w:t>ta</w:t>
            </w:r>
            <w:r w:rsidRPr="001F134F">
              <w:rPr>
                <w:rFonts w:ascii="Arial" w:eastAsia="Arial" w:hAnsi="Arial"/>
                <w:spacing w:val="1"/>
                <w:sz w:val="18"/>
              </w:rPr>
              <w:t>l</w:t>
            </w:r>
            <w:r w:rsidRPr="001F134F">
              <w:rPr>
                <w:rFonts w:ascii="Arial" w:eastAsia="Arial" w:hAnsi="Arial"/>
                <w:sz w:val="18"/>
              </w:rPr>
              <w:t>i</w:t>
            </w:r>
            <w:r w:rsidRPr="001F134F">
              <w:rPr>
                <w:rFonts w:ascii="Arial" w:eastAsia="Arial" w:hAnsi="Arial"/>
                <w:spacing w:val="1"/>
                <w:sz w:val="18"/>
              </w:rPr>
              <w:t>s</w:t>
            </w:r>
            <w:r w:rsidRPr="001F134F">
              <w:rPr>
                <w:rFonts w:ascii="Arial" w:eastAsia="Arial" w:hAnsi="Arial"/>
                <w:spacing w:val="-1"/>
                <w:sz w:val="18"/>
              </w:rPr>
              <w:t>ed</w:t>
            </w:r>
            <w:r w:rsidRPr="001F134F">
              <w:rPr>
                <w:rFonts w:ascii="Arial" w:eastAsia="Arial" w:hAnsi="Arial"/>
                <w:sz w:val="18"/>
              </w:rPr>
              <w:t>,</w:t>
            </w:r>
            <w:r w:rsidRPr="001F134F">
              <w:rPr>
                <w:rFonts w:ascii="Arial" w:eastAsia="Arial" w:hAnsi="Arial"/>
                <w:spacing w:val="12"/>
                <w:sz w:val="18"/>
              </w:rPr>
              <w:t xml:space="preserve"> </w:t>
            </w:r>
            <w:r w:rsidRPr="001F134F">
              <w:rPr>
                <w:rFonts w:ascii="Arial" w:eastAsia="Arial" w:hAnsi="Arial"/>
                <w:spacing w:val="2"/>
                <w:sz w:val="18"/>
              </w:rPr>
              <w:t>p</w:t>
            </w:r>
            <w:r w:rsidRPr="001F134F">
              <w:rPr>
                <w:rFonts w:ascii="Arial" w:eastAsia="Arial" w:hAnsi="Arial"/>
                <w:sz w:val="18"/>
              </w:rPr>
              <w:t>l</w:t>
            </w:r>
            <w:r w:rsidRPr="001F134F">
              <w:rPr>
                <w:rFonts w:ascii="Arial" w:eastAsia="Arial" w:hAnsi="Arial"/>
                <w:spacing w:val="2"/>
                <w:sz w:val="18"/>
              </w:rPr>
              <w:t>ea</w:t>
            </w:r>
            <w:r w:rsidRPr="001F134F">
              <w:rPr>
                <w:rFonts w:ascii="Arial" w:eastAsia="Arial" w:hAnsi="Arial"/>
                <w:spacing w:val="1"/>
                <w:sz w:val="18"/>
              </w:rPr>
              <w:t>s</w:t>
            </w:r>
            <w:r w:rsidRPr="001F134F">
              <w:rPr>
                <w:rFonts w:ascii="Arial" w:eastAsia="Arial" w:hAnsi="Arial"/>
                <w:sz w:val="18"/>
              </w:rPr>
              <w:t>e</w:t>
            </w:r>
            <w:r w:rsidRPr="001F134F">
              <w:rPr>
                <w:rFonts w:ascii="Arial" w:eastAsia="Arial" w:hAnsi="Arial"/>
                <w:spacing w:val="12"/>
                <w:sz w:val="18"/>
              </w:rPr>
              <w:t xml:space="preserve"> </w:t>
            </w:r>
            <w:r w:rsidRPr="001F134F">
              <w:rPr>
                <w:rFonts w:ascii="Arial" w:eastAsia="Arial" w:hAnsi="Arial"/>
                <w:sz w:val="18"/>
              </w:rPr>
              <w:t>r</w:t>
            </w:r>
            <w:r w:rsidRPr="001F134F">
              <w:rPr>
                <w:rFonts w:ascii="Arial" w:eastAsia="Arial" w:hAnsi="Arial"/>
                <w:spacing w:val="-1"/>
                <w:sz w:val="18"/>
              </w:rPr>
              <w:t>e</w:t>
            </w:r>
            <w:r w:rsidRPr="001F134F">
              <w:rPr>
                <w:rFonts w:ascii="Arial" w:eastAsia="Arial" w:hAnsi="Arial"/>
                <w:spacing w:val="2"/>
                <w:sz w:val="18"/>
              </w:rPr>
              <w:t>f</w:t>
            </w:r>
            <w:r w:rsidRPr="001F134F">
              <w:rPr>
                <w:rFonts w:ascii="Arial" w:eastAsia="Arial" w:hAnsi="Arial"/>
                <w:spacing w:val="-1"/>
                <w:sz w:val="18"/>
              </w:rPr>
              <w:t>e</w:t>
            </w:r>
            <w:r w:rsidRPr="001F134F">
              <w:rPr>
                <w:rFonts w:ascii="Arial" w:eastAsia="Arial" w:hAnsi="Arial"/>
                <w:sz w:val="18"/>
              </w:rPr>
              <w:t>r</w:t>
            </w:r>
            <w:r w:rsidRPr="001F134F">
              <w:rPr>
                <w:rFonts w:ascii="Arial" w:eastAsia="Arial" w:hAnsi="Arial"/>
                <w:spacing w:val="13"/>
                <w:sz w:val="18"/>
              </w:rPr>
              <w:t xml:space="preserve"> </w:t>
            </w:r>
            <w:r w:rsidRPr="001F134F">
              <w:rPr>
                <w:rFonts w:ascii="Arial" w:eastAsia="Arial" w:hAnsi="Arial"/>
                <w:spacing w:val="-1"/>
                <w:sz w:val="18"/>
              </w:rPr>
              <w:t>t</w:t>
            </w:r>
            <w:r w:rsidRPr="001F134F">
              <w:rPr>
                <w:rFonts w:ascii="Arial" w:eastAsia="Arial" w:hAnsi="Arial"/>
                <w:sz w:val="18"/>
              </w:rPr>
              <w:t>o</w:t>
            </w:r>
            <w:r w:rsidRPr="001F134F">
              <w:rPr>
                <w:rFonts w:ascii="Arial" w:eastAsia="Arial" w:hAnsi="Arial"/>
                <w:spacing w:val="12"/>
                <w:sz w:val="18"/>
              </w:rPr>
              <w:t xml:space="preserve"> </w:t>
            </w:r>
            <w:r w:rsidRPr="001F134F">
              <w:rPr>
                <w:rFonts w:ascii="Arial" w:eastAsia="Arial" w:hAnsi="Arial"/>
                <w:i/>
                <w:spacing w:val="-1"/>
                <w:sz w:val="18"/>
              </w:rPr>
              <w:t>Se</w:t>
            </w:r>
            <w:r w:rsidRPr="001F134F">
              <w:rPr>
                <w:rFonts w:ascii="Arial" w:eastAsia="Arial" w:hAnsi="Arial"/>
                <w:i/>
                <w:spacing w:val="1"/>
                <w:sz w:val="18"/>
              </w:rPr>
              <w:t>c</w:t>
            </w:r>
            <w:r w:rsidRPr="001F134F">
              <w:rPr>
                <w:rFonts w:ascii="Arial" w:eastAsia="Arial" w:hAnsi="Arial"/>
                <w:i/>
                <w:spacing w:val="-1"/>
                <w:sz w:val="18"/>
              </w:rPr>
              <w:t>t</w:t>
            </w:r>
            <w:r w:rsidRPr="001F134F">
              <w:rPr>
                <w:rFonts w:ascii="Arial" w:eastAsia="Arial" w:hAnsi="Arial"/>
                <w:i/>
                <w:sz w:val="18"/>
              </w:rPr>
              <w:t>i</w:t>
            </w:r>
            <w:r w:rsidRPr="001F134F">
              <w:rPr>
                <w:rFonts w:ascii="Arial" w:eastAsia="Arial" w:hAnsi="Arial"/>
                <w:i/>
                <w:spacing w:val="-1"/>
                <w:sz w:val="18"/>
              </w:rPr>
              <w:t>o</w:t>
            </w:r>
            <w:r w:rsidRPr="001F134F">
              <w:rPr>
                <w:rFonts w:ascii="Arial" w:eastAsia="Arial" w:hAnsi="Arial"/>
                <w:i/>
                <w:sz w:val="18"/>
              </w:rPr>
              <w:t>n</w:t>
            </w:r>
            <w:r w:rsidRPr="001F134F">
              <w:rPr>
                <w:rFonts w:ascii="Arial" w:eastAsia="Arial" w:hAnsi="Arial"/>
                <w:i/>
                <w:spacing w:val="12"/>
                <w:sz w:val="18"/>
              </w:rPr>
              <w:t xml:space="preserve"> </w:t>
            </w:r>
            <w:r w:rsidRPr="001F134F">
              <w:rPr>
                <w:rFonts w:ascii="Arial" w:eastAsia="Arial" w:hAnsi="Arial"/>
                <w:i/>
                <w:sz w:val="18"/>
              </w:rPr>
              <w:t>2</w:t>
            </w:r>
            <w:r w:rsidRPr="001F134F">
              <w:rPr>
                <w:rFonts w:ascii="Arial" w:eastAsia="Arial" w:hAnsi="Arial"/>
                <w:i/>
                <w:spacing w:val="12"/>
                <w:sz w:val="18"/>
              </w:rPr>
              <w:t xml:space="preserve"> </w:t>
            </w:r>
            <w:r w:rsidRPr="001F134F">
              <w:rPr>
                <w:rFonts w:ascii="Arial" w:eastAsia="Arial" w:hAnsi="Arial"/>
                <w:i/>
                <w:sz w:val="18"/>
              </w:rPr>
              <w:t>H</w:t>
            </w:r>
            <w:r w:rsidRPr="001F134F">
              <w:rPr>
                <w:rFonts w:ascii="Arial" w:eastAsia="Arial" w:hAnsi="Arial"/>
                <w:i/>
                <w:spacing w:val="-1"/>
                <w:sz w:val="18"/>
              </w:rPr>
              <w:t>o</w:t>
            </w:r>
            <w:r w:rsidRPr="001F134F">
              <w:rPr>
                <w:rFonts w:ascii="Arial" w:eastAsia="Arial" w:hAnsi="Arial"/>
                <w:i/>
                <w:sz w:val="18"/>
              </w:rPr>
              <w:t>w</w:t>
            </w:r>
            <w:r w:rsidRPr="001F134F">
              <w:rPr>
                <w:rFonts w:ascii="Arial" w:eastAsia="Arial" w:hAnsi="Arial"/>
                <w:i/>
                <w:spacing w:val="12"/>
                <w:sz w:val="18"/>
              </w:rPr>
              <w:t xml:space="preserve"> </w:t>
            </w:r>
            <w:r w:rsidRPr="001F134F">
              <w:rPr>
                <w:rFonts w:ascii="Arial" w:eastAsia="Arial" w:hAnsi="Arial"/>
                <w:i/>
                <w:spacing w:val="-1"/>
                <w:sz w:val="18"/>
              </w:rPr>
              <w:t>a</w:t>
            </w:r>
            <w:r w:rsidRPr="001F134F">
              <w:rPr>
                <w:rFonts w:ascii="Arial" w:eastAsia="Arial" w:hAnsi="Arial"/>
                <w:i/>
                <w:sz w:val="18"/>
              </w:rPr>
              <w:t>re</w:t>
            </w:r>
            <w:r w:rsidRPr="001F134F">
              <w:rPr>
                <w:rFonts w:ascii="Arial" w:eastAsia="Arial" w:hAnsi="Arial"/>
                <w:i/>
                <w:spacing w:val="11"/>
                <w:sz w:val="18"/>
              </w:rPr>
              <w:t xml:space="preserve"> </w:t>
            </w:r>
            <w:r w:rsidRPr="001F134F">
              <w:rPr>
                <w:rFonts w:ascii="Arial" w:eastAsia="Arial" w:hAnsi="Arial"/>
                <w:i/>
                <w:spacing w:val="1"/>
                <w:sz w:val="18"/>
              </w:rPr>
              <w:t>c</w:t>
            </w:r>
            <w:r w:rsidRPr="001F134F">
              <w:rPr>
                <w:rFonts w:ascii="Arial" w:eastAsia="Arial" w:hAnsi="Arial"/>
                <w:i/>
                <w:spacing w:val="-1"/>
                <w:sz w:val="18"/>
              </w:rPr>
              <w:t>o</w:t>
            </w:r>
            <w:r w:rsidRPr="001F134F">
              <w:rPr>
                <w:rFonts w:ascii="Arial" w:eastAsia="Arial" w:hAnsi="Arial"/>
                <w:i/>
                <w:spacing w:val="1"/>
                <w:sz w:val="18"/>
              </w:rPr>
              <w:t>s</w:t>
            </w:r>
            <w:r w:rsidRPr="001F134F">
              <w:rPr>
                <w:rFonts w:ascii="Arial" w:eastAsia="Arial" w:hAnsi="Arial"/>
                <w:i/>
                <w:spacing w:val="-1"/>
                <w:sz w:val="18"/>
              </w:rPr>
              <w:t>t</w:t>
            </w:r>
            <w:r w:rsidRPr="001F134F">
              <w:rPr>
                <w:rFonts w:ascii="Arial" w:eastAsia="Arial" w:hAnsi="Arial"/>
                <w:i/>
                <w:sz w:val="18"/>
              </w:rPr>
              <w:t>s</w:t>
            </w:r>
            <w:r w:rsidRPr="001F134F">
              <w:rPr>
                <w:rFonts w:ascii="Arial" w:eastAsia="Arial" w:hAnsi="Arial"/>
                <w:i/>
                <w:spacing w:val="13"/>
                <w:sz w:val="18"/>
              </w:rPr>
              <w:t xml:space="preserve"> </w:t>
            </w:r>
            <w:r w:rsidRPr="001F134F">
              <w:rPr>
                <w:rFonts w:ascii="Arial" w:eastAsia="Arial" w:hAnsi="Arial"/>
                <w:i/>
                <w:spacing w:val="-1"/>
                <w:sz w:val="18"/>
              </w:rPr>
              <w:t>o</w:t>
            </w:r>
            <w:r w:rsidRPr="001F134F">
              <w:rPr>
                <w:rFonts w:ascii="Arial" w:eastAsia="Arial" w:hAnsi="Arial"/>
                <w:i/>
                <w:sz w:val="18"/>
              </w:rPr>
              <w:t>f</w:t>
            </w:r>
            <w:r w:rsidRPr="001F134F">
              <w:rPr>
                <w:rFonts w:ascii="Arial" w:eastAsia="Arial" w:hAnsi="Arial"/>
                <w:i/>
                <w:spacing w:val="12"/>
                <w:sz w:val="18"/>
              </w:rPr>
              <w:t xml:space="preserve"> </w:t>
            </w:r>
            <w:r w:rsidRPr="001F134F">
              <w:rPr>
                <w:rFonts w:ascii="Arial" w:eastAsia="Arial" w:hAnsi="Arial"/>
                <w:i/>
                <w:sz w:val="18"/>
              </w:rPr>
              <w:t>r</w:t>
            </w:r>
            <w:r w:rsidRPr="001F134F">
              <w:rPr>
                <w:rFonts w:ascii="Arial" w:eastAsia="Arial" w:hAnsi="Arial"/>
                <w:i/>
                <w:spacing w:val="-1"/>
                <w:sz w:val="18"/>
              </w:rPr>
              <w:t>e</w:t>
            </w:r>
            <w:r w:rsidRPr="001F134F">
              <w:rPr>
                <w:rFonts w:ascii="Arial" w:eastAsia="Arial" w:hAnsi="Arial"/>
                <w:i/>
                <w:spacing w:val="1"/>
                <w:sz w:val="18"/>
              </w:rPr>
              <w:t>s</w:t>
            </w:r>
            <w:r w:rsidRPr="001F134F">
              <w:rPr>
                <w:rFonts w:ascii="Arial" w:eastAsia="Arial" w:hAnsi="Arial"/>
                <w:i/>
                <w:spacing w:val="-1"/>
                <w:sz w:val="18"/>
              </w:rPr>
              <w:t>to</w:t>
            </w:r>
            <w:r w:rsidRPr="001F134F">
              <w:rPr>
                <w:rFonts w:ascii="Arial" w:eastAsia="Arial" w:hAnsi="Arial"/>
                <w:i/>
                <w:sz w:val="18"/>
              </w:rPr>
              <w:t>ri</w:t>
            </w:r>
            <w:r w:rsidRPr="001F134F">
              <w:rPr>
                <w:rFonts w:ascii="Arial" w:eastAsia="Arial" w:hAnsi="Arial"/>
                <w:i/>
                <w:spacing w:val="-1"/>
                <w:sz w:val="18"/>
              </w:rPr>
              <w:t>ng</w:t>
            </w:r>
            <w:r w:rsidRPr="001F134F">
              <w:rPr>
                <w:rFonts w:ascii="Arial" w:eastAsia="Arial" w:hAnsi="Arial"/>
                <w:i/>
                <w:sz w:val="18"/>
              </w:rPr>
              <w:t>,</w:t>
            </w:r>
            <w:r w:rsidRPr="001F134F">
              <w:rPr>
                <w:rFonts w:ascii="Arial" w:eastAsia="Arial" w:hAnsi="Arial"/>
                <w:i/>
                <w:spacing w:val="12"/>
                <w:sz w:val="18"/>
              </w:rPr>
              <w:t xml:space="preserve"> </w:t>
            </w:r>
            <w:r w:rsidRPr="001F134F">
              <w:rPr>
                <w:rFonts w:ascii="Arial" w:eastAsia="Arial" w:hAnsi="Arial"/>
                <w:i/>
                <w:sz w:val="18"/>
              </w:rPr>
              <w:t>r</w:t>
            </w:r>
            <w:r w:rsidRPr="001F134F">
              <w:rPr>
                <w:rFonts w:ascii="Arial" w:eastAsia="Arial" w:hAnsi="Arial"/>
                <w:i/>
                <w:spacing w:val="-1"/>
                <w:sz w:val="18"/>
              </w:rPr>
              <w:t>ep</w:t>
            </w:r>
            <w:r w:rsidRPr="001F134F">
              <w:rPr>
                <w:rFonts w:ascii="Arial" w:eastAsia="Arial" w:hAnsi="Arial"/>
                <w:i/>
                <w:spacing w:val="1"/>
                <w:sz w:val="18"/>
              </w:rPr>
              <w:t>l</w:t>
            </w:r>
            <w:r w:rsidRPr="001F134F">
              <w:rPr>
                <w:rFonts w:ascii="Arial" w:eastAsia="Arial" w:hAnsi="Arial"/>
                <w:i/>
                <w:spacing w:val="-1"/>
                <w:sz w:val="18"/>
              </w:rPr>
              <w:t>a</w:t>
            </w:r>
            <w:r w:rsidRPr="001F134F">
              <w:rPr>
                <w:rFonts w:ascii="Arial" w:eastAsia="Arial" w:hAnsi="Arial"/>
                <w:i/>
                <w:spacing w:val="1"/>
                <w:sz w:val="18"/>
              </w:rPr>
              <w:t>c</w:t>
            </w:r>
            <w:r w:rsidRPr="001F134F">
              <w:rPr>
                <w:rFonts w:ascii="Arial" w:eastAsia="Arial" w:hAnsi="Arial"/>
                <w:i/>
                <w:sz w:val="18"/>
              </w:rPr>
              <w:t>i</w:t>
            </w:r>
            <w:r w:rsidRPr="001F134F">
              <w:rPr>
                <w:rFonts w:ascii="Arial" w:eastAsia="Arial" w:hAnsi="Arial"/>
                <w:i/>
                <w:spacing w:val="-1"/>
                <w:sz w:val="18"/>
              </w:rPr>
              <w:t>n</w:t>
            </w:r>
            <w:r w:rsidRPr="001F134F">
              <w:rPr>
                <w:rFonts w:ascii="Arial" w:eastAsia="Arial" w:hAnsi="Arial"/>
                <w:i/>
                <w:sz w:val="18"/>
              </w:rPr>
              <w:t>g</w:t>
            </w:r>
            <w:r w:rsidRPr="001F134F">
              <w:rPr>
                <w:rFonts w:ascii="Arial" w:eastAsia="Arial" w:hAnsi="Arial"/>
                <w:i/>
                <w:spacing w:val="12"/>
                <w:sz w:val="18"/>
              </w:rPr>
              <w:t xml:space="preserve"> </w:t>
            </w:r>
            <w:r w:rsidRPr="001F134F">
              <w:rPr>
                <w:rFonts w:ascii="Arial" w:eastAsia="Arial" w:hAnsi="Arial"/>
                <w:i/>
                <w:spacing w:val="-1"/>
                <w:sz w:val="18"/>
              </w:rPr>
              <w:t>o</w:t>
            </w:r>
            <w:r w:rsidRPr="001F134F">
              <w:rPr>
                <w:rFonts w:ascii="Arial" w:eastAsia="Arial" w:hAnsi="Arial"/>
                <w:i/>
                <w:sz w:val="18"/>
              </w:rPr>
              <w:t>r</w:t>
            </w:r>
            <w:r w:rsidRPr="001F134F">
              <w:rPr>
                <w:rFonts w:ascii="Arial" w:eastAsia="Arial" w:hAnsi="Arial"/>
                <w:i/>
                <w:w w:val="99"/>
                <w:sz w:val="18"/>
              </w:rPr>
              <w:t xml:space="preserve"> </w:t>
            </w:r>
            <w:r w:rsidRPr="001F134F">
              <w:rPr>
                <w:rFonts w:ascii="Arial" w:eastAsia="Arial" w:hAnsi="Arial"/>
                <w:i/>
                <w:sz w:val="18"/>
              </w:rPr>
              <w:t>r</w:t>
            </w:r>
            <w:r w:rsidRPr="001F134F">
              <w:rPr>
                <w:rFonts w:ascii="Arial" w:eastAsia="Arial" w:hAnsi="Arial"/>
                <w:i/>
                <w:spacing w:val="-1"/>
                <w:sz w:val="18"/>
              </w:rPr>
              <w:t>e</w:t>
            </w:r>
            <w:r w:rsidRPr="001F134F">
              <w:rPr>
                <w:rFonts w:ascii="Arial" w:eastAsia="Arial" w:hAnsi="Arial"/>
                <w:i/>
                <w:spacing w:val="1"/>
                <w:sz w:val="18"/>
              </w:rPr>
              <w:t>c</w:t>
            </w:r>
            <w:r w:rsidRPr="001F134F">
              <w:rPr>
                <w:rFonts w:ascii="Arial" w:eastAsia="Arial" w:hAnsi="Arial"/>
                <w:i/>
                <w:spacing w:val="-1"/>
                <w:sz w:val="18"/>
              </w:rPr>
              <w:t>on</w:t>
            </w:r>
            <w:r w:rsidRPr="001F134F">
              <w:rPr>
                <w:rFonts w:ascii="Arial" w:eastAsia="Arial" w:hAnsi="Arial"/>
                <w:i/>
                <w:spacing w:val="1"/>
                <w:sz w:val="18"/>
              </w:rPr>
              <w:t>s</w:t>
            </w:r>
            <w:r w:rsidRPr="001F134F">
              <w:rPr>
                <w:rFonts w:ascii="Arial" w:eastAsia="Arial" w:hAnsi="Arial"/>
                <w:i/>
                <w:spacing w:val="-1"/>
                <w:sz w:val="18"/>
              </w:rPr>
              <w:t>t</w:t>
            </w:r>
            <w:r w:rsidRPr="001F134F">
              <w:rPr>
                <w:rFonts w:ascii="Arial" w:eastAsia="Arial" w:hAnsi="Arial"/>
                <w:i/>
                <w:sz w:val="18"/>
              </w:rPr>
              <w:t>r</w:t>
            </w:r>
            <w:r w:rsidRPr="001F134F">
              <w:rPr>
                <w:rFonts w:ascii="Arial" w:eastAsia="Arial" w:hAnsi="Arial"/>
                <w:i/>
                <w:spacing w:val="-1"/>
                <w:sz w:val="18"/>
              </w:rPr>
              <w:t>u</w:t>
            </w:r>
            <w:r w:rsidRPr="001F134F">
              <w:rPr>
                <w:rFonts w:ascii="Arial" w:eastAsia="Arial" w:hAnsi="Arial"/>
                <w:i/>
                <w:spacing w:val="1"/>
                <w:sz w:val="18"/>
              </w:rPr>
              <w:t>c</w:t>
            </w:r>
            <w:r w:rsidRPr="001F134F">
              <w:rPr>
                <w:rFonts w:ascii="Arial" w:eastAsia="Arial" w:hAnsi="Arial"/>
                <w:i/>
                <w:spacing w:val="-1"/>
                <w:sz w:val="18"/>
              </w:rPr>
              <w:t>t</w:t>
            </w:r>
            <w:r w:rsidRPr="001F134F">
              <w:rPr>
                <w:rFonts w:ascii="Arial" w:eastAsia="Arial" w:hAnsi="Arial"/>
                <w:i/>
                <w:sz w:val="18"/>
              </w:rPr>
              <w:t>i</w:t>
            </w:r>
            <w:r w:rsidRPr="001F134F">
              <w:rPr>
                <w:rFonts w:ascii="Arial" w:eastAsia="Arial" w:hAnsi="Arial"/>
                <w:i/>
                <w:spacing w:val="-1"/>
                <w:sz w:val="18"/>
              </w:rPr>
              <w:t>n</w:t>
            </w:r>
            <w:r w:rsidRPr="001F134F">
              <w:rPr>
                <w:rFonts w:ascii="Arial" w:eastAsia="Arial" w:hAnsi="Arial"/>
                <w:i/>
                <w:sz w:val="18"/>
              </w:rPr>
              <w:t>g</w:t>
            </w:r>
            <w:r w:rsidRPr="001F134F">
              <w:rPr>
                <w:rFonts w:ascii="Arial" w:eastAsia="Arial" w:hAnsi="Arial"/>
                <w:i/>
                <w:spacing w:val="23"/>
                <w:sz w:val="18"/>
              </w:rPr>
              <w:t xml:space="preserve"> </w:t>
            </w:r>
            <w:r w:rsidRPr="001F134F">
              <w:rPr>
                <w:rFonts w:ascii="Arial" w:eastAsia="Arial" w:hAnsi="Arial"/>
                <w:i/>
                <w:spacing w:val="2"/>
                <w:sz w:val="18"/>
              </w:rPr>
              <w:t>d</w:t>
            </w:r>
            <w:r w:rsidRPr="001F134F">
              <w:rPr>
                <w:rFonts w:ascii="Arial" w:eastAsia="Arial" w:hAnsi="Arial"/>
                <w:i/>
                <w:spacing w:val="-1"/>
                <w:sz w:val="18"/>
              </w:rPr>
              <w:t>a</w:t>
            </w:r>
            <w:r w:rsidRPr="001F134F">
              <w:rPr>
                <w:rFonts w:ascii="Arial" w:eastAsia="Arial" w:hAnsi="Arial"/>
                <w:i/>
                <w:spacing w:val="2"/>
                <w:sz w:val="18"/>
              </w:rPr>
              <w:t>m</w:t>
            </w:r>
            <w:r w:rsidRPr="001F134F">
              <w:rPr>
                <w:rFonts w:ascii="Arial" w:eastAsia="Arial" w:hAnsi="Arial"/>
                <w:i/>
                <w:spacing w:val="-1"/>
                <w:sz w:val="18"/>
              </w:rPr>
              <w:t>ag</w:t>
            </w:r>
            <w:r w:rsidRPr="001F134F">
              <w:rPr>
                <w:rFonts w:ascii="Arial" w:eastAsia="Arial" w:hAnsi="Arial"/>
                <w:i/>
                <w:spacing w:val="2"/>
                <w:sz w:val="18"/>
              </w:rPr>
              <w:t>e</w:t>
            </w:r>
            <w:r w:rsidRPr="001F134F">
              <w:rPr>
                <w:rFonts w:ascii="Arial" w:eastAsia="Arial" w:hAnsi="Arial"/>
                <w:i/>
                <w:sz w:val="18"/>
              </w:rPr>
              <w:t>d</w:t>
            </w:r>
            <w:r w:rsidRPr="001F134F">
              <w:rPr>
                <w:rFonts w:ascii="Arial" w:eastAsia="Arial" w:hAnsi="Arial"/>
                <w:i/>
                <w:spacing w:val="24"/>
                <w:sz w:val="18"/>
              </w:rPr>
              <w:t xml:space="preserve"> </w:t>
            </w:r>
            <w:r w:rsidRPr="001F134F">
              <w:rPr>
                <w:rFonts w:ascii="Arial" w:eastAsia="Arial" w:hAnsi="Arial"/>
                <w:i/>
                <w:spacing w:val="-1"/>
                <w:sz w:val="18"/>
              </w:rPr>
              <w:t>o</w:t>
            </w:r>
            <w:r w:rsidRPr="001F134F">
              <w:rPr>
                <w:rFonts w:ascii="Arial" w:eastAsia="Arial" w:hAnsi="Arial"/>
                <w:i/>
                <w:sz w:val="18"/>
              </w:rPr>
              <w:t>r</w:t>
            </w:r>
            <w:r w:rsidRPr="001F134F">
              <w:rPr>
                <w:rFonts w:ascii="Arial" w:eastAsia="Arial" w:hAnsi="Arial"/>
                <w:i/>
                <w:spacing w:val="26"/>
                <w:sz w:val="18"/>
              </w:rPr>
              <w:t xml:space="preserve"> </w:t>
            </w:r>
            <w:r w:rsidRPr="001F134F">
              <w:rPr>
                <w:rFonts w:ascii="Arial" w:eastAsia="Arial" w:hAnsi="Arial"/>
                <w:i/>
                <w:spacing w:val="-1"/>
                <w:sz w:val="18"/>
              </w:rPr>
              <w:t>de</w:t>
            </w:r>
            <w:r w:rsidRPr="001F134F">
              <w:rPr>
                <w:rFonts w:ascii="Arial" w:eastAsia="Arial" w:hAnsi="Arial"/>
                <w:i/>
                <w:spacing w:val="1"/>
                <w:sz w:val="18"/>
              </w:rPr>
              <w:t>s</w:t>
            </w:r>
            <w:r w:rsidRPr="001F134F">
              <w:rPr>
                <w:rFonts w:ascii="Arial" w:eastAsia="Arial" w:hAnsi="Arial"/>
                <w:i/>
                <w:spacing w:val="-1"/>
                <w:sz w:val="18"/>
              </w:rPr>
              <w:t>t</w:t>
            </w:r>
            <w:r w:rsidRPr="001F134F">
              <w:rPr>
                <w:rFonts w:ascii="Arial" w:eastAsia="Arial" w:hAnsi="Arial"/>
                <w:i/>
                <w:sz w:val="18"/>
              </w:rPr>
              <w:t>r</w:t>
            </w:r>
            <w:r w:rsidRPr="001F134F">
              <w:rPr>
                <w:rFonts w:ascii="Arial" w:eastAsia="Arial" w:hAnsi="Arial"/>
                <w:i/>
                <w:spacing w:val="-1"/>
                <w:sz w:val="18"/>
              </w:rPr>
              <w:t>o</w:t>
            </w:r>
            <w:r w:rsidRPr="001F134F">
              <w:rPr>
                <w:rFonts w:ascii="Arial" w:eastAsia="Arial" w:hAnsi="Arial"/>
                <w:i/>
                <w:spacing w:val="1"/>
                <w:sz w:val="18"/>
              </w:rPr>
              <w:t>y</w:t>
            </w:r>
            <w:r w:rsidRPr="001F134F">
              <w:rPr>
                <w:rFonts w:ascii="Arial" w:eastAsia="Arial" w:hAnsi="Arial"/>
                <w:i/>
                <w:spacing w:val="-1"/>
                <w:sz w:val="18"/>
              </w:rPr>
              <w:t>e</w:t>
            </w:r>
            <w:r w:rsidRPr="001F134F">
              <w:rPr>
                <w:rFonts w:ascii="Arial" w:eastAsia="Arial" w:hAnsi="Arial"/>
                <w:i/>
                <w:sz w:val="18"/>
              </w:rPr>
              <w:t>d</w:t>
            </w:r>
            <w:r w:rsidRPr="001F134F">
              <w:rPr>
                <w:rFonts w:ascii="Arial" w:eastAsia="Arial" w:hAnsi="Arial"/>
                <w:i/>
                <w:spacing w:val="23"/>
                <w:sz w:val="18"/>
              </w:rPr>
              <w:t xml:space="preserve"> </w:t>
            </w:r>
            <w:r w:rsidRPr="001F134F">
              <w:rPr>
                <w:rFonts w:ascii="Arial" w:eastAsia="Arial" w:hAnsi="Arial"/>
                <w:i/>
                <w:spacing w:val="-1"/>
                <w:sz w:val="18"/>
              </w:rPr>
              <w:t>p</w:t>
            </w:r>
            <w:r w:rsidRPr="001F134F">
              <w:rPr>
                <w:rFonts w:ascii="Arial" w:eastAsia="Arial" w:hAnsi="Arial"/>
                <w:i/>
                <w:sz w:val="18"/>
              </w:rPr>
              <w:t>r</w:t>
            </w:r>
            <w:r w:rsidRPr="001F134F">
              <w:rPr>
                <w:rFonts w:ascii="Arial" w:eastAsia="Arial" w:hAnsi="Arial"/>
                <w:i/>
                <w:spacing w:val="-1"/>
                <w:sz w:val="18"/>
              </w:rPr>
              <w:t>ope</w:t>
            </w:r>
            <w:r w:rsidRPr="001F134F">
              <w:rPr>
                <w:rFonts w:ascii="Arial" w:eastAsia="Arial" w:hAnsi="Arial"/>
                <w:i/>
                <w:sz w:val="18"/>
              </w:rPr>
              <w:t>r</w:t>
            </w:r>
            <w:r w:rsidRPr="001F134F">
              <w:rPr>
                <w:rFonts w:ascii="Arial" w:eastAsia="Arial" w:hAnsi="Arial"/>
                <w:i/>
                <w:spacing w:val="-1"/>
                <w:sz w:val="18"/>
              </w:rPr>
              <w:t>t</w:t>
            </w:r>
            <w:r w:rsidRPr="001F134F">
              <w:rPr>
                <w:rFonts w:ascii="Arial" w:eastAsia="Arial" w:hAnsi="Arial"/>
                <w:i/>
                <w:spacing w:val="1"/>
                <w:sz w:val="18"/>
              </w:rPr>
              <w:t>y</w:t>
            </w:r>
            <w:r w:rsidRPr="001F134F">
              <w:rPr>
                <w:rFonts w:ascii="Arial" w:eastAsia="Arial" w:hAnsi="Arial"/>
                <w:i/>
                <w:sz w:val="18"/>
              </w:rPr>
              <w:t>,</w:t>
            </w:r>
            <w:r w:rsidRPr="001F134F">
              <w:rPr>
                <w:rFonts w:ascii="Arial" w:eastAsia="Arial" w:hAnsi="Arial"/>
                <w:i/>
                <w:spacing w:val="25"/>
                <w:sz w:val="18"/>
              </w:rPr>
              <w:t xml:space="preserve"> </w:t>
            </w:r>
            <w:r w:rsidRPr="001F134F">
              <w:rPr>
                <w:rFonts w:ascii="Arial" w:eastAsia="Arial" w:hAnsi="Arial"/>
                <w:i/>
                <w:spacing w:val="2"/>
                <w:sz w:val="18"/>
              </w:rPr>
              <w:t>p</w:t>
            </w:r>
            <w:r w:rsidRPr="001F134F">
              <w:rPr>
                <w:rFonts w:ascii="Arial" w:eastAsia="Arial" w:hAnsi="Arial"/>
                <w:i/>
                <w:sz w:val="18"/>
              </w:rPr>
              <w:t>l</w:t>
            </w:r>
            <w:r w:rsidRPr="001F134F">
              <w:rPr>
                <w:rFonts w:ascii="Arial" w:eastAsia="Arial" w:hAnsi="Arial"/>
                <w:i/>
                <w:spacing w:val="-1"/>
                <w:sz w:val="18"/>
              </w:rPr>
              <w:t>a</w:t>
            </w:r>
            <w:r w:rsidRPr="001F134F">
              <w:rPr>
                <w:rFonts w:ascii="Arial" w:eastAsia="Arial" w:hAnsi="Arial"/>
                <w:i/>
                <w:spacing w:val="2"/>
                <w:sz w:val="18"/>
              </w:rPr>
              <w:t>n</w:t>
            </w:r>
            <w:r w:rsidRPr="001F134F">
              <w:rPr>
                <w:rFonts w:ascii="Arial" w:eastAsia="Arial" w:hAnsi="Arial"/>
                <w:i/>
                <w:spacing w:val="-1"/>
                <w:sz w:val="18"/>
              </w:rPr>
              <w:t>t</w:t>
            </w:r>
            <w:r w:rsidRPr="001F134F">
              <w:rPr>
                <w:rFonts w:ascii="Arial" w:eastAsia="Arial" w:hAnsi="Arial"/>
                <w:i/>
                <w:sz w:val="18"/>
              </w:rPr>
              <w:t>,</w:t>
            </w:r>
            <w:r w:rsidRPr="001F134F">
              <w:rPr>
                <w:rFonts w:ascii="Arial" w:eastAsia="Arial" w:hAnsi="Arial"/>
                <w:i/>
                <w:spacing w:val="26"/>
                <w:sz w:val="18"/>
              </w:rPr>
              <w:t xml:space="preserve"> </w:t>
            </w:r>
            <w:r w:rsidRPr="001F134F">
              <w:rPr>
                <w:rFonts w:ascii="Arial" w:eastAsia="Arial" w:hAnsi="Arial"/>
                <w:i/>
                <w:spacing w:val="-1"/>
                <w:sz w:val="18"/>
              </w:rPr>
              <w:t>equ</w:t>
            </w:r>
            <w:r w:rsidRPr="001F134F">
              <w:rPr>
                <w:rFonts w:ascii="Arial" w:eastAsia="Arial" w:hAnsi="Arial"/>
                <w:i/>
                <w:spacing w:val="1"/>
                <w:sz w:val="18"/>
              </w:rPr>
              <w:t>i</w:t>
            </w:r>
            <w:r w:rsidRPr="001F134F">
              <w:rPr>
                <w:rFonts w:ascii="Arial" w:eastAsia="Arial" w:hAnsi="Arial"/>
                <w:i/>
                <w:spacing w:val="-1"/>
                <w:sz w:val="18"/>
              </w:rPr>
              <w:t>pm</w:t>
            </w:r>
            <w:r w:rsidRPr="001F134F">
              <w:rPr>
                <w:rFonts w:ascii="Arial" w:eastAsia="Arial" w:hAnsi="Arial"/>
                <w:i/>
                <w:spacing w:val="2"/>
                <w:sz w:val="18"/>
              </w:rPr>
              <w:t>e</w:t>
            </w:r>
            <w:r w:rsidRPr="001F134F">
              <w:rPr>
                <w:rFonts w:ascii="Arial" w:eastAsia="Arial" w:hAnsi="Arial"/>
                <w:i/>
                <w:spacing w:val="-1"/>
                <w:sz w:val="18"/>
              </w:rPr>
              <w:t>n</w:t>
            </w:r>
            <w:r w:rsidRPr="001F134F">
              <w:rPr>
                <w:rFonts w:ascii="Arial" w:eastAsia="Arial" w:hAnsi="Arial"/>
                <w:i/>
                <w:sz w:val="18"/>
              </w:rPr>
              <w:t>t</w:t>
            </w:r>
            <w:r w:rsidRPr="001F134F">
              <w:rPr>
                <w:rFonts w:ascii="Arial" w:eastAsia="Arial" w:hAnsi="Arial"/>
                <w:i/>
                <w:spacing w:val="25"/>
                <w:sz w:val="18"/>
              </w:rPr>
              <w:t xml:space="preserve"> </w:t>
            </w:r>
            <w:r w:rsidRPr="001F134F">
              <w:rPr>
                <w:rFonts w:ascii="Arial" w:eastAsia="Arial" w:hAnsi="Arial"/>
                <w:i/>
                <w:spacing w:val="-1"/>
                <w:sz w:val="18"/>
              </w:rPr>
              <w:t>o</w:t>
            </w:r>
            <w:r w:rsidRPr="001F134F">
              <w:rPr>
                <w:rFonts w:ascii="Arial" w:eastAsia="Arial" w:hAnsi="Arial"/>
                <w:i/>
                <w:sz w:val="18"/>
              </w:rPr>
              <w:t>r</w:t>
            </w:r>
            <w:r w:rsidRPr="001F134F">
              <w:rPr>
                <w:rFonts w:ascii="Arial" w:eastAsia="Arial" w:hAnsi="Arial"/>
                <w:i/>
                <w:spacing w:val="26"/>
                <w:sz w:val="18"/>
              </w:rPr>
              <w:t xml:space="preserve"> </w:t>
            </w:r>
            <w:r w:rsidRPr="001F134F">
              <w:rPr>
                <w:rFonts w:ascii="Arial" w:eastAsia="Arial" w:hAnsi="Arial"/>
                <w:i/>
                <w:sz w:val="18"/>
              </w:rPr>
              <w:t>i</w:t>
            </w:r>
            <w:r w:rsidRPr="001F134F">
              <w:rPr>
                <w:rFonts w:ascii="Arial" w:eastAsia="Arial" w:hAnsi="Arial"/>
                <w:i/>
                <w:spacing w:val="-1"/>
                <w:sz w:val="18"/>
              </w:rPr>
              <w:t>nf</w:t>
            </w:r>
            <w:r w:rsidRPr="001F134F">
              <w:rPr>
                <w:rFonts w:ascii="Arial" w:eastAsia="Arial" w:hAnsi="Arial"/>
                <w:i/>
                <w:sz w:val="18"/>
              </w:rPr>
              <w:t>r</w:t>
            </w:r>
            <w:r w:rsidRPr="001F134F">
              <w:rPr>
                <w:rFonts w:ascii="Arial" w:eastAsia="Arial" w:hAnsi="Arial"/>
                <w:i/>
                <w:spacing w:val="-1"/>
                <w:sz w:val="18"/>
              </w:rPr>
              <w:t>a</w:t>
            </w:r>
            <w:r w:rsidRPr="001F134F">
              <w:rPr>
                <w:rFonts w:ascii="Arial" w:eastAsia="Arial" w:hAnsi="Arial"/>
                <w:i/>
                <w:spacing w:val="1"/>
                <w:sz w:val="18"/>
              </w:rPr>
              <w:t>s</w:t>
            </w:r>
            <w:r w:rsidRPr="001F134F">
              <w:rPr>
                <w:rFonts w:ascii="Arial" w:eastAsia="Arial" w:hAnsi="Arial"/>
                <w:i/>
                <w:spacing w:val="-1"/>
                <w:sz w:val="18"/>
              </w:rPr>
              <w:t>t</w:t>
            </w:r>
            <w:r w:rsidRPr="001F134F">
              <w:rPr>
                <w:rFonts w:ascii="Arial" w:eastAsia="Arial" w:hAnsi="Arial"/>
                <w:i/>
                <w:sz w:val="18"/>
              </w:rPr>
              <w:t>r</w:t>
            </w:r>
            <w:r w:rsidRPr="001F134F">
              <w:rPr>
                <w:rFonts w:ascii="Arial" w:eastAsia="Arial" w:hAnsi="Arial"/>
                <w:i/>
                <w:spacing w:val="-1"/>
                <w:sz w:val="18"/>
              </w:rPr>
              <w:t>u</w:t>
            </w:r>
            <w:r w:rsidRPr="001F134F">
              <w:rPr>
                <w:rFonts w:ascii="Arial" w:eastAsia="Arial" w:hAnsi="Arial"/>
                <w:i/>
                <w:spacing w:val="1"/>
                <w:sz w:val="18"/>
              </w:rPr>
              <w:t>c</w:t>
            </w:r>
            <w:r w:rsidRPr="001F134F">
              <w:rPr>
                <w:rFonts w:ascii="Arial" w:eastAsia="Arial" w:hAnsi="Arial"/>
                <w:i/>
                <w:spacing w:val="-1"/>
                <w:sz w:val="18"/>
              </w:rPr>
              <w:t>tu</w:t>
            </w:r>
            <w:r w:rsidRPr="001F134F">
              <w:rPr>
                <w:rFonts w:ascii="Arial" w:eastAsia="Arial" w:hAnsi="Arial"/>
                <w:i/>
                <w:spacing w:val="3"/>
                <w:sz w:val="18"/>
              </w:rPr>
              <w:t>r</w:t>
            </w:r>
            <w:r w:rsidRPr="001F134F">
              <w:rPr>
                <w:rFonts w:ascii="Arial" w:eastAsia="Arial" w:hAnsi="Arial"/>
                <w:i/>
                <w:sz w:val="18"/>
              </w:rPr>
              <w:t>e</w:t>
            </w:r>
            <w:r w:rsidRPr="001F134F">
              <w:rPr>
                <w:rFonts w:ascii="Arial" w:eastAsia="Arial" w:hAnsi="Arial"/>
                <w:i/>
                <w:spacing w:val="23"/>
                <w:sz w:val="18"/>
              </w:rPr>
              <w:t xml:space="preserve"> </w:t>
            </w:r>
            <w:r w:rsidRPr="001F134F">
              <w:rPr>
                <w:rFonts w:ascii="Arial" w:eastAsia="Arial" w:hAnsi="Arial"/>
                <w:i/>
                <w:spacing w:val="-1"/>
                <w:sz w:val="18"/>
              </w:rPr>
              <w:t>a</w:t>
            </w:r>
            <w:r w:rsidRPr="001F134F">
              <w:rPr>
                <w:rFonts w:ascii="Arial" w:eastAsia="Arial" w:hAnsi="Arial"/>
                <w:i/>
                <w:spacing w:val="1"/>
                <w:sz w:val="18"/>
              </w:rPr>
              <w:t>ss</w:t>
            </w:r>
            <w:r w:rsidRPr="001F134F">
              <w:rPr>
                <w:rFonts w:ascii="Arial" w:eastAsia="Arial" w:hAnsi="Arial"/>
                <w:i/>
                <w:spacing w:val="-1"/>
                <w:sz w:val="18"/>
              </w:rPr>
              <w:t>et</w:t>
            </w:r>
            <w:r w:rsidRPr="001F134F">
              <w:rPr>
                <w:rFonts w:ascii="Arial" w:eastAsia="Arial" w:hAnsi="Arial"/>
                <w:i/>
                <w:sz w:val="18"/>
              </w:rPr>
              <w:t>s</w:t>
            </w:r>
            <w:r w:rsidRPr="001F134F">
              <w:rPr>
                <w:rFonts w:ascii="Arial" w:eastAsia="Arial" w:hAnsi="Arial"/>
                <w:i/>
                <w:spacing w:val="26"/>
                <w:sz w:val="18"/>
              </w:rPr>
              <w:t xml:space="preserve"> </w:t>
            </w:r>
            <w:r w:rsidRPr="001F134F">
              <w:rPr>
                <w:rFonts w:ascii="Arial" w:eastAsia="Arial" w:hAnsi="Arial"/>
                <w:i/>
                <w:spacing w:val="-1"/>
                <w:sz w:val="18"/>
              </w:rPr>
              <w:t>t</w:t>
            </w:r>
            <w:r w:rsidRPr="001F134F">
              <w:rPr>
                <w:rFonts w:ascii="Arial" w:eastAsia="Arial" w:hAnsi="Arial"/>
                <w:i/>
                <w:sz w:val="18"/>
              </w:rPr>
              <w:t>o</w:t>
            </w:r>
            <w:r w:rsidRPr="001F134F">
              <w:rPr>
                <w:rFonts w:ascii="Arial" w:eastAsia="Arial" w:hAnsi="Arial"/>
                <w:i/>
                <w:spacing w:val="24"/>
                <w:sz w:val="18"/>
              </w:rPr>
              <w:t xml:space="preserve"> </w:t>
            </w:r>
            <w:r w:rsidRPr="001F134F">
              <w:rPr>
                <w:rFonts w:ascii="Arial" w:eastAsia="Arial" w:hAnsi="Arial"/>
                <w:i/>
                <w:spacing w:val="-1"/>
                <w:sz w:val="18"/>
              </w:rPr>
              <w:t>b</w:t>
            </w:r>
            <w:r w:rsidRPr="001F134F">
              <w:rPr>
                <w:rFonts w:ascii="Arial" w:eastAsia="Arial" w:hAnsi="Arial"/>
                <w:i/>
                <w:sz w:val="18"/>
              </w:rPr>
              <w:t>e</w:t>
            </w:r>
            <w:r w:rsidRPr="001F134F">
              <w:rPr>
                <w:rFonts w:ascii="Arial" w:eastAsia="Arial" w:hAnsi="Arial"/>
                <w:i/>
                <w:spacing w:val="23"/>
                <w:sz w:val="18"/>
              </w:rPr>
              <w:t xml:space="preserve"> </w:t>
            </w:r>
            <w:r w:rsidRPr="001F134F">
              <w:rPr>
                <w:rFonts w:ascii="Arial" w:eastAsia="Arial" w:hAnsi="Arial"/>
                <w:i/>
                <w:sz w:val="18"/>
              </w:rPr>
              <w:t>r</w:t>
            </w:r>
            <w:r w:rsidRPr="001F134F">
              <w:rPr>
                <w:rFonts w:ascii="Arial" w:eastAsia="Arial" w:hAnsi="Arial"/>
                <w:i/>
                <w:spacing w:val="-1"/>
                <w:sz w:val="18"/>
              </w:rPr>
              <w:t>e</w:t>
            </w:r>
            <w:r w:rsidRPr="001F134F">
              <w:rPr>
                <w:rFonts w:ascii="Arial" w:eastAsia="Arial" w:hAnsi="Arial"/>
                <w:i/>
                <w:spacing w:val="1"/>
                <w:sz w:val="18"/>
              </w:rPr>
              <w:t>c</w:t>
            </w:r>
            <w:r w:rsidRPr="001F134F">
              <w:rPr>
                <w:rFonts w:ascii="Arial" w:eastAsia="Arial" w:hAnsi="Arial"/>
                <w:i/>
                <w:spacing w:val="-1"/>
                <w:sz w:val="18"/>
              </w:rPr>
              <w:t>ogn</w:t>
            </w:r>
            <w:r w:rsidRPr="001F134F">
              <w:rPr>
                <w:rFonts w:ascii="Arial" w:eastAsia="Arial" w:hAnsi="Arial"/>
                <w:i/>
                <w:sz w:val="18"/>
              </w:rPr>
              <w:t>i</w:t>
            </w:r>
            <w:r w:rsidRPr="001F134F">
              <w:rPr>
                <w:rFonts w:ascii="Arial" w:eastAsia="Arial" w:hAnsi="Arial"/>
                <w:i/>
                <w:spacing w:val="1"/>
                <w:sz w:val="18"/>
              </w:rPr>
              <w:t>s</w:t>
            </w:r>
            <w:r w:rsidRPr="001F134F">
              <w:rPr>
                <w:rFonts w:ascii="Arial" w:eastAsia="Arial" w:hAnsi="Arial"/>
                <w:i/>
                <w:spacing w:val="2"/>
                <w:sz w:val="18"/>
              </w:rPr>
              <w:t>e</w:t>
            </w:r>
            <w:r w:rsidRPr="001F134F">
              <w:rPr>
                <w:rFonts w:ascii="Arial" w:eastAsia="Arial" w:hAnsi="Arial"/>
                <w:i/>
                <w:sz w:val="18"/>
              </w:rPr>
              <w:t>d</w:t>
            </w:r>
            <w:r w:rsidRPr="001F134F">
              <w:rPr>
                <w:rFonts w:ascii="Arial" w:eastAsia="Arial" w:hAnsi="Arial"/>
                <w:i/>
                <w:spacing w:val="27"/>
                <w:sz w:val="18"/>
              </w:rPr>
              <w:t xml:space="preserve"> </w:t>
            </w:r>
            <w:r w:rsidRPr="001F134F">
              <w:rPr>
                <w:rFonts w:ascii="Arial" w:eastAsia="Arial" w:hAnsi="Arial"/>
                <w:i/>
                <w:sz w:val="18"/>
              </w:rPr>
              <w:t>in</w:t>
            </w:r>
            <w:r w:rsidRPr="001F134F">
              <w:rPr>
                <w:rFonts w:ascii="Arial" w:eastAsia="Arial" w:hAnsi="Arial"/>
                <w:i/>
                <w:spacing w:val="24"/>
                <w:sz w:val="18"/>
              </w:rPr>
              <w:t xml:space="preserve"> </w:t>
            </w:r>
            <w:r w:rsidRPr="001F134F">
              <w:rPr>
                <w:rFonts w:ascii="Arial" w:eastAsia="Arial" w:hAnsi="Arial"/>
                <w:i/>
                <w:spacing w:val="-1"/>
                <w:sz w:val="18"/>
              </w:rPr>
              <w:t>th</w:t>
            </w:r>
            <w:r w:rsidRPr="001F134F">
              <w:rPr>
                <w:rFonts w:ascii="Arial" w:eastAsia="Arial" w:hAnsi="Arial"/>
                <w:i/>
                <w:sz w:val="18"/>
              </w:rPr>
              <w:t>e</w:t>
            </w:r>
            <w:r w:rsidRPr="001F134F">
              <w:rPr>
                <w:rFonts w:ascii="Arial" w:eastAsia="Arial" w:hAnsi="Arial"/>
                <w:i/>
                <w:w w:val="99"/>
                <w:sz w:val="18"/>
              </w:rPr>
              <w:t xml:space="preserve"> </w:t>
            </w:r>
            <w:r w:rsidRPr="001F134F">
              <w:rPr>
                <w:rFonts w:ascii="Arial" w:eastAsia="Arial" w:hAnsi="Arial"/>
                <w:i/>
                <w:spacing w:val="-1"/>
                <w:sz w:val="18"/>
              </w:rPr>
              <w:t>f</w:t>
            </w:r>
            <w:r w:rsidRPr="001F134F">
              <w:rPr>
                <w:rFonts w:ascii="Arial" w:eastAsia="Arial" w:hAnsi="Arial"/>
                <w:i/>
                <w:sz w:val="18"/>
              </w:rPr>
              <w:t>i</w:t>
            </w:r>
            <w:r w:rsidRPr="001F134F">
              <w:rPr>
                <w:rFonts w:ascii="Arial" w:eastAsia="Arial" w:hAnsi="Arial"/>
                <w:i/>
                <w:spacing w:val="-1"/>
                <w:sz w:val="18"/>
              </w:rPr>
              <w:t>n</w:t>
            </w:r>
            <w:r w:rsidRPr="001F134F">
              <w:rPr>
                <w:rFonts w:ascii="Arial" w:eastAsia="Arial" w:hAnsi="Arial"/>
                <w:i/>
                <w:spacing w:val="2"/>
                <w:sz w:val="18"/>
              </w:rPr>
              <w:t>a</w:t>
            </w:r>
            <w:r w:rsidRPr="001F134F">
              <w:rPr>
                <w:rFonts w:ascii="Arial" w:eastAsia="Arial" w:hAnsi="Arial"/>
                <w:i/>
                <w:spacing w:val="-1"/>
                <w:sz w:val="18"/>
              </w:rPr>
              <w:t>n</w:t>
            </w:r>
            <w:r w:rsidRPr="001F134F">
              <w:rPr>
                <w:rFonts w:ascii="Arial" w:eastAsia="Arial" w:hAnsi="Arial"/>
                <w:i/>
                <w:spacing w:val="1"/>
                <w:sz w:val="18"/>
              </w:rPr>
              <w:t>c</w:t>
            </w:r>
            <w:r w:rsidRPr="001F134F">
              <w:rPr>
                <w:rFonts w:ascii="Arial" w:eastAsia="Arial" w:hAnsi="Arial"/>
                <w:i/>
                <w:sz w:val="18"/>
              </w:rPr>
              <w:t>i</w:t>
            </w:r>
            <w:r w:rsidRPr="001F134F">
              <w:rPr>
                <w:rFonts w:ascii="Arial" w:eastAsia="Arial" w:hAnsi="Arial"/>
                <w:i/>
                <w:spacing w:val="2"/>
                <w:sz w:val="18"/>
              </w:rPr>
              <w:t>a</w:t>
            </w:r>
            <w:r w:rsidRPr="001F134F">
              <w:rPr>
                <w:rFonts w:ascii="Arial" w:eastAsia="Arial" w:hAnsi="Arial"/>
                <w:i/>
                <w:sz w:val="18"/>
              </w:rPr>
              <w:t>l</w:t>
            </w:r>
            <w:r w:rsidRPr="001F134F">
              <w:rPr>
                <w:rFonts w:ascii="Arial" w:eastAsia="Arial" w:hAnsi="Arial"/>
                <w:i/>
                <w:spacing w:val="-21"/>
                <w:sz w:val="18"/>
              </w:rPr>
              <w:t xml:space="preserve"> </w:t>
            </w:r>
            <w:r w:rsidRPr="001F134F">
              <w:rPr>
                <w:rFonts w:ascii="Arial" w:eastAsia="Arial" w:hAnsi="Arial"/>
                <w:i/>
                <w:spacing w:val="1"/>
                <w:sz w:val="18"/>
              </w:rPr>
              <w:t>s</w:t>
            </w:r>
            <w:r w:rsidRPr="001F134F">
              <w:rPr>
                <w:rFonts w:ascii="Arial" w:eastAsia="Arial" w:hAnsi="Arial"/>
                <w:i/>
                <w:spacing w:val="-1"/>
                <w:sz w:val="18"/>
              </w:rPr>
              <w:t>ta</w:t>
            </w:r>
            <w:r w:rsidRPr="001F134F">
              <w:rPr>
                <w:rFonts w:ascii="Arial" w:eastAsia="Arial" w:hAnsi="Arial"/>
                <w:i/>
                <w:spacing w:val="2"/>
                <w:sz w:val="18"/>
              </w:rPr>
              <w:t>t</w:t>
            </w:r>
            <w:r w:rsidRPr="001F134F">
              <w:rPr>
                <w:rFonts w:ascii="Arial" w:eastAsia="Arial" w:hAnsi="Arial"/>
                <w:i/>
                <w:spacing w:val="-1"/>
                <w:sz w:val="18"/>
              </w:rPr>
              <w:t>em</w:t>
            </w:r>
            <w:r w:rsidRPr="001F134F">
              <w:rPr>
                <w:rFonts w:ascii="Arial" w:eastAsia="Arial" w:hAnsi="Arial"/>
                <w:i/>
                <w:spacing w:val="2"/>
                <w:sz w:val="18"/>
              </w:rPr>
              <w:t>e</w:t>
            </w:r>
            <w:r w:rsidRPr="001F134F">
              <w:rPr>
                <w:rFonts w:ascii="Arial" w:eastAsia="Arial" w:hAnsi="Arial"/>
                <w:i/>
                <w:spacing w:val="-1"/>
                <w:sz w:val="18"/>
              </w:rPr>
              <w:t>nt</w:t>
            </w:r>
            <w:r w:rsidRPr="001F134F">
              <w:rPr>
                <w:rFonts w:ascii="Arial" w:eastAsia="Arial" w:hAnsi="Arial"/>
                <w:i/>
                <w:spacing w:val="1"/>
                <w:sz w:val="18"/>
              </w:rPr>
              <w:t>s</w:t>
            </w:r>
            <w:r w:rsidRPr="001F134F">
              <w:rPr>
                <w:rFonts w:ascii="Arial" w:eastAsia="Arial" w:hAnsi="Arial"/>
                <w:i/>
                <w:sz w:val="18"/>
              </w:rPr>
              <w:t>?</w:t>
            </w:r>
          </w:p>
        </w:tc>
      </w:tr>
    </w:tbl>
    <w:p w14:paraId="02DF8AD4" w14:textId="77777777" w:rsidR="004A6370" w:rsidRDefault="004A6370" w:rsidP="00BB12E1">
      <w:pPr>
        <w:spacing w:before="15" w:line="240" w:lineRule="exact"/>
        <w:ind w:left="993"/>
        <w:rPr>
          <w:sz w:val="24"/>
          <w:szCs w:val="24"/>
        </w:rPr>
      </w:pPr>
    </w:p>
    <w:p w14:paraId="02DF8AD5" w14:textId="52815173" w:rsidR="00337DFD" w:rsidRDefault="00337DFD" w:rsidP="00170AF4">
      <w:pPr>
        <w:pStyle w:val="Heading3"/>
        <w:rPr>
          <w:rFonts w:eastAsia="Arial"/>
        </w:rPr>
      </w:pPr>
      <w:r>
        <w:rPr>
          <w:rFonts w:eastAsia="Arial"/>
          <w:spacing w:val="1"/>
        </w:rPr>
        <w:t>I</w:t>
      </w:r>
      <w:r>
        <w:rPr>
          <w:rFonts w:eastAsia="Arial"/>
          <w:spacing w:val="-2"/>
        </w:rPr>
        <w:t>m</w:t>
      </w:r>
      <w:r>
        <w:rPr>
          <w:rFonts w:eastAsia="Arial"/>
          <w:spacing w:val="-1"/>
        </w:rPr>
        <w:t>pa</w:t>
      </w:r>
      <w:r>
        <w:rPr>
          <w:rFonts w:eastAsia="Arial"/>
        </w:rPr>
        <w:t>ir</w:t>
      </w:r>
      <w:r>
        <w:rPr>
          <w:rFonts w:eastAsia="Arial"/>
          <w:spacing w:val="-2"/>
        </w:rPr>
        <w:t>m</w:t>
      </w:r>
      <w:r>
        <w:rPr>
          <w:rFonts w:eastAsia="Arial"/>
          <w:spacing w:val="-1"/>
        </w:rPr>
        <w:t>en</w:t>
      </w:r>
      <w:r>
        <w:rPr>
          <w:rFonts w:eastAsia="Arial"/>
        </w:rPr>
        <w:t>t l</w:t>
      </w:r>
      <w:r>
        <w:rPr>
          <w:rFonts w:eastAsia="Arial"/>
          <w:spacing w:val="-3"/>
        </w:rPr>
        <w:t>o</w:t>
      </w:r>
      <w:r>
        <w:rPr>
          <w:rFonts w:eastAsia="Arial"/>
          <w:spacing w:val="-2"/>
        </w:rPr>
        <w:t>s</w:t>
      </w:r>
      <w:r>
        <w:rPr>
          <w:rFonts w:eastAsia="Arial"/>
        </w:rPr>
        <w:t>s</w:t>
      </w:r>
      <w:r>
        <w:rPr>
          <w:rFonts w:eastAsia="Arial"/>
          <w:spacing w:val="2"/>
        </w:rPr>
        <w:t xml:space="preserve"> </w:t>
      </w:r>
      <w:r>
        <w:rPr>
          <w:rFonts w:eastAsia="Arial"/>
          <w:spacing w:val="-3"/>
        </w:rPr>
        <w:t>o</w:t>
      </w:r>
      <w:r w:rsidR="00170AF4">
        <w:rPr>
          <w:rFonts w:eastAsia="Arial"/>
        </w:rPr>
        <w:t>f</w:t>
      </w:r>
      <w:r>
        <w:rPr>
          <w:rFonts w:eastAsia="Arial"/>
          <w:spacing w:val="1"/>
        </w:rPr>
        <w:t xml:space="preserve"> </w:t>
      </w:r>
      <w:r>
        <w:rPr>
          <w:rFonts w:eastAsia="Arial"/>
          <w:spacing w:val="-1"/>
        </w:rPr>
        <w:t>da</w:t>
      </w:r>
      <w:r>
        <w:rPr>
          <w:rFonts w:eastAsia="Arial"/>
          <w:spacing w:val="-2"/>
        </w:rPr>
        <w:t>m</w:t>
      </w:r>
      <w:r>
        <w:rPr>
          <w:rFonts w:eastAsia="Arial"/>
          <w:spacing w:val="-1"/>
        </w:rPr>
        <w:t>age</w:t>
      </w:r>
      <w:r>
        <w:rPr>
          <w:rFonts w:eastAsia="Arial"/>
        </w:rPr>
        <w:t>d</w:t>
      </w:r>
      <w:r>
        <w:rPr>
          <w:rFonts w:eastAsia="Arial"/>
          <w:spacing w:val="-2"/>
        </w:rPr>
        <w:t xml:space="preserve"> </w:t>
      </w:r>
      <w:r>
        <w:rPr>
          <w:rFonts w:eastAsia="Arial"/>
          <w:spacing w:val="-3"/>
        </w:rPr>
        <w:t>a</w:t>
      </w:r>
      <w:r>
        <w:rPr>
          <w:rFonts w:eastAsia="Arial"/>
          <w:spacing w:val="1"/>
        </w:rPr>
        <w:t>ss</w:t>
      </w:r>
      <w:r>
        <w:rPr>
          <w:rFonts w:eastAsia="Arial"/>
          <w:spacing w:val="-3"/>
        </w:rPr>
        <w:t>e</w:t>
      </w:r>
      <w:r>
        <w:rPr>
          <w:rFonts w:eastAsia="Arial"/>
          <w:spacing w:val="-2"/>
        </w:rPr>
        <w:t>t</w:t>
      </w:r>
      <w:r>
        <w:rPr>
          <w:rFonts w:eastAsia="Arial"/>
        </w:rPr>
        <w:t>s</w:t>
      </w:r>
    </w:p>
    <w:p w14:paraId="02DF8AD6" w14:textId="77777777" w:rsidR="00337DFD" w:rsidRPr="009712AC" w:rsidRDefault="00337DFD" w:rsidP="00BB12E1">
      <w:pPr>
        <w:pStyle w:val="BodyText"/>
        <w:spacing w:line="270" w:lineRule="auto"/>
        <w:ind w:left="993" w:right="138"/>
        <w:jc w:val="both"/>
        <w:rPr>
          <w:spacing w:val="1"/>
        </w:rPr>
      </w:pPr>
      <w:r w:rsidRPr="009712AC">
        <w:rPr>
          <w:spacing w:val="1"/>
        </w:rPr>
        <w:t>Finite-</w:t>
      </w:r>
      <w:r>
        <w:rPr>
          <w:spacing w:val="1"/>
        </w:rPr>
        <w:t>l</w:t>
      </w:r>
      <w:r w:rsidRPr="009712AC">
        <w:rPr>
          <w:spacing w:val="1"/>
        </w:rPr>
        <w:t>i</w:t>
      </w:r>
      <w:r>
        <w:rPr>
          <w:spacing w:val="1"/>
        </w:rPr>
        <w:t>v</w:t>
      </w:r>
      <w:r w:rsidRPr="009712AC">
        <w:rPr>
          <w:spacing w:val="1"/>
        </w:rPr>
        <w:t>ed a</w:t>
      </w:r>
      <w:r>
        <w:rPr>
          <w:spacing w:val="1"/>
        </w:rPr>
        <w:t>ss</w:t>
      </w:r>
      <w:r w:rsidRPr="009712AC">
        <w:rPr>
          <w:spacing w:val="1"/>
        </w:rPr>
        <w:t>ets (tho</w:t>
      </w:r>
      <w:r>
        <w:rPr>
          <w:spacing w:val="1"/>
        </w:rPr>
        <w:t>s</w:t>
      </w:r>
      <w:r w:rsidRPr="009712AC">
        <w:rPr>
          <w:spacing w:val="1"/>
        </w:rPr>
        <w:t>e that are depreciated or amorti</w:t>
      </w:r>
      <w:r>
        <w:rPr>
          <w:spacing w:val="1"/>
        </w:rPr>
        <w:t>s</w:t>
      </w:r>
      <w:r w:rsidRPr="009712AC">
        <w:rPr>
          <w:spacing w:val="1"/>
        </w:rPr>
        <w:t>ed o</w:t>
      </w:r>
      <w:r>
        <w:rPr>
          <w:spacing w:val="1"/>
        </w:rPr>
        <w:t>v</w:t>
      </w:r>
      <w:r w:rsidRPr="009712AC">
        <w:rPr>
          <w:spacing w:val="1"/>
        </w:rPr>
        <w:t>er their u</w:t>
      </w:r>
      <w:r>
        <w:rPr>
          <w:spacing w:val="1"/>
        </w:rPr>
        <w:t>s</w:t>
      </w:r>
      <w:r w:rsidRPr="009712AC">
        <w:rPr>
          <w:spacing w:val="1"/>
        </w:rPr>
        <w:t xml:space="preserve">eful </w:t>
      </w:r>
      <w:r>
        <w:rPr>
          <w:spacing w:val="1"/>
        </w:rPr>
        <w:t>l</w:t>
      </w:r>
      <w:r w:rsidRPr="009712AC">
        <w:rPr>
          <w:spacing w:val="1"/>
        </w:rPr>
        <w:t>ife) are required to be te</w:t>
      </w:r>
      <w:r>
        <w:rPr>
          <w:spacing w:val="1"/>
        </w:rPr>
        <w:t>s</w:t>
      </w:r>
      <w:r w:rsidRPr="009712AC">
        <w:rPr>
          <w:spacing w:val="1"/>
        </w:rPr>
        <w:t>ted for impairment when there is an indi</w:t>
      </w:r>
      <w:r>
        <w:rPr>
          <w:spacing w:val="1"/>
        </w:rPr>
        <w:t>c</w:t>
      </w:r>
      <w:r w:rsidRPr="009712AC">
        <w:rPr>
          <w:spacing w:val="1"/>
        </w:rPr>
        <w:t>ator of impairment. The impa</w:t>
      </w:r>
      <w:r>
        <w:rPr>
          <w:spacing w:val="1"/>
        </w:rPr>
        <w:t>c</w:t>
      </w:r>
      <w:r w:rsidRPr="009712AC">
        <w:rPr>
          <w:spacing w:val="1"/>
        </w:rPr>
        <w:t>t of the re</w:t>
      </w:r>
      <w:r>
        <w:rPr>
          <w:spacing w:val="1"/>
        </w:rPr>
        <w:t>c</w:t>
      </w:r>
      <w:r w:rsidRPr="009712AC">
        <w:rPr>
          <w:spacing w:val="1"/>
        </w:rPr>
        <w:t>ent floods is an impairment indi</w:t>
      </w:r>
      <w:r>
        <w:rPr>
          <w:spacing w:val="1"/>
        </w:rPr>
        <w:t>c</w:t>
      </w:r>
      <w:r w:rsidRPr="009712AC">
        <w:rPr>
          <w:spacing w:val="1"/>
        </w:rPr>
        <w:t>ator whi</w:t>
      </w:r>
      <w:r>
        <w:rPr>
          <w:spacing w:val="1"/>
        </w:rPr>
        <w:t>c</w:t>
      </w:r>
      <w:r w:rsidRPr="009712AC">
        <w:rPr>
          <w:spacing w:val="1"/>
        </w:rPr>
        <w:t>h wi</w:t>
      </w:r>
      <w:r>
        <w:rPr>
          <w:spacing w:val="1"/>
        </w:rPr>
        <w:t>l</w:t>
      </w:r>
      <w:r w:rsidRPr="009712AC">
        <w:rPr>
          <w:spacing w:val="1"/>
        </w:rPr>
        <w:t>l trigger the requirement for an impairment te</w:t>
      </w:r>
      <w:r>
        <w:rPr>
          <w:spacing w:val="1"/>
        </w:rPr>
        <w:t>s</w:t>
      </w:r>
      <w:r w:rsidRPr="009712AC">
        <w:rPr>
          <w:spacing w:val="1"/>
        </w:rPr>
        <w:t>t to be performed in a</w:t>
      </w:r>
      <w:r>
        <w:rPr>
          <w:spacing w:val="1"/>
        </w:rPr>
        <w:t>cc</w:t>
      </w:r>
      <w:r w:rsidRPr="009712AC">
        <w:rPr>
          <w:spacing w:val="1"/>
        </w:rPr>
        <w:t>ordan</w:t>
      </w:r>
      <w:r>
        <w:rPr>
          <w:spacing w:val="1"/>
        </w:rPr>
        <w:t>c</w:t>
      </w:r>
      <w:r w:rsidRPr="009712AC">
        <w:rPr>
          <w:spacing w:val="1"/>
        </w:rPr>
        <w:t xml:space="preserve">e with </w:t>
      </w:r>
      <w:r>
        <w:rPr>
          <w:spacing w:val="1"/>
        </w:rPr>
        <w:t>A</w:t>
      </w:r>
      <w:r w:rsidRPr="009712AC">
        <w:rPr>
          <w:spacing w:val="1"/>
        </w:rPr>
        <w:t>A</w:t>
      </w:r>
      <w:r>
        <w:rPr>
          <w:spacing w:val="1"/>
        </w:rPr>
        <w:t>S</w:t>
      </w:r>
      <w:r w:rsidRPr="009712AC">
        <w:rPr>
          <w:spacing w:val="1"/>
        </w:rPr>
        <w:t>B 136.</w:t>
      </w:r>
    </w:p>
    <w:p w14:paraId="02DF8AD7" w14:textId="77777777" w:rsidR="00337DFD" w:rsidRDefault="00337DFD" w:rsidP="00BB12E1">
      <w:pPr>
        <w:pStyle w:val="BodyText"/>
        <w:spacing w:line="270" w:lineRule="auto"/>
        <w:ind w:left="993" w:right="142"/>
        <w:jc w:val="both"/>
        <w:rPr>
          <w:rFonts w:cs="Arial"/>
        </w:rPr>
      </w:pPr>
      <w:r w:rsidRPr="009712AC">
        <w:rPr>
          <w:spacing w:val="1"/>
        </w:rPr>
        <w:t xml:space="preserve">In </w:t>
      </w:r>
      <w:r>
        <w:rPr>
          <w:spacing w:val="1"/>
        </w:rPr>
        <w:t>s</w:t>
      </w:r>
      <w:r w:rsidRPr="009712AC">
        <w:rPr>
          <w:spacing w:val="1"/>
        </w:rPr>
        <w:t>ituations where</w:t>
      </w:r>
      <w:r>
        <w:rPr>
          <w:spacing w:val="1"/>
        </w:rPr>
        <w:t xml:space="preserve"> </w:t>
      </w:r>
      <w:r w:rsidRPr="009712AC">
        <w:rPr>
          <w:spacing w:val="1"/>
        </w:rPr>
        <w:t>property, plant, equipment or infra</w:t>
      </w:r>
      <w:r>
        <w:rPr>
          <w:spacing w:val="1"/>
        </w:rPr>
        <w:t>s</w:t>
      </w:r>
      <w:r w:rsidRPr="009712AC">
        <w:rPr>
          <w:spacing w:val="1"/>
        </w:rPr>
        <w:t>tru</w:t>
      </w:r>
      <w:r>
        <w:rPr>
          <w:spacing w:val="1"/>
        </w:rPr>
        <w:t>c</w:t>
      </w:r>
      <w:r w:rsidRPr="009712AC">
        <w:rPr>
          <w:spacing w:val="1"/>
        </w:rPr>
        <w:t>ture is</w:t>
      </w:r>
      <w:r>
        <w:rPr>
          <w:spacing w:val="1"/>
        </w:rPr>
        <w:t xml:space="preserve"> </w:t>
      </w:r>
      <w:r w:rsidRPr="009712AC">
        <w:rPr>
          <w:spacing w:val="1"/>
        </w:rPr>
        <w:t xml:space="preserve">damaged, but </w:t>
      </w:r>
      <w:r>
        <w:rPr>
          <w:spacing w:val="1"/>
        </w:rPr>
        <w:t>c</w:t>
      </w:r>
      <w:r w:rsidRPr="009712AC">
        <w:rPr>
          <w:spacing w:val="1"/>
        </w:rPr>
        <w:t xml:space="preserve">an be repaired or a </w:t>
      </w:r>
      <w:r>
        <w:rPr>
          <w:spacing w:val="1"/>
        </w:rPr>
        <w:t>s</w:t>
      </w:r>
      <w:r w:rsidRPr="009712AC">
        <w:rPr>
          <w:spacing w:val="1"/>
        </w:rPr>
        <w:t>egment of the a</w:t>
      </w:r>
      <w:r>
        <w:rPr>
          <w:spacing w:val="1"/>
        </w:rPr>
        <w:t>ss</w:t>
      </w:r>
      <w:r w:rsidRPr="009712AC">
        <w:rPr>
          <w:spacing w:val="1"/>
        </w:rPr>
        <w:t>et repla</w:t>
      </w:r>
      <w:r>
        <w:rPr>
          <w:spacing w:val="1"/>
        </w:rPr>
        <w:t>c</w:t>
      </w:r>
      <w:r w:rsidRPr="009712AC">
        <w:rPr>
          <w:spacing w:val="1"/>
        </w:rPr>
        <w:t>ed and/or w</w:t>
      </w:r>
      <w:r>
        <w:rPr>
          <w:spacing w:val="1"/>
        </w:rPr>
        <w:t>il</w:t>
      </w:r>
      <w:r w:rsidRPr="009712AC">
        <w:rPr>
          <w:spacing w:val="1"/>
        </w:rPr>
        <w:t>l be u</w:t>
      </w:r>
      <w:r>
        <w:rPr>
          <w:spacing w:val="1"/>
        </w:rPr>
        <w:t>s</w:t>
      </w:r>
      <w:r w:rsidRPr="009712AC">
        <w:rPr>
          <w:spacing w:val="1"/>
        </w:rPr>
        <w:t>ed in the future, it is l</w:t>
      </w:r>
      <w:r>
        <w:rPr>
          <w:spacing w:val="1"/>
        </w:rPr>
        <w:t>i</w:t>
      </w:r>
      <w:r w:rsidRPr="009712AC">
        <w:rPr>
          <w:spacing w:val="1"/>
        </w:rPr>
        <w:t>ke</w:t>
      </w:r>
      <w:r>
        <w:rPr>
          <w:spacing w:val="1"/>
        </w:rPr>
        <w:t>l</w:t>
      </w:r>
      <w:r w:rsidRPr="009712AC">
        <w:rPr>
          <w:spacing w:val="1"/>
        </w:rPr>
        <w:t>y that the re</w:t>
      </w:r>
      <w:r>
        <w:rPr>
          <w:spacing w:val="1"/>
        </w:rPr>
        <w:t>c</w:t>
      </w:r>
      <w:r w:rsidRPr="009712AC">
        <w:rPr>
          <w:spacing w:val="1"/>
        </w:rPr>
        <w:t>o</w:t>
      </w:r>
      <w:r>
        <w:rPr>
          <w:spacing w:val="1"/>
        </w:rPr>
        <w:t>v</w:t>
      </w:r>
      <w:r w:rsidRPr="009712AC">
        <w:rPr>
          <w:spacing w:val="1"/>
        </w:rPr>
        <w:t>erable amount of that a</w:t>
      </w:r>
      <w:r>
        <w:rPr>
          <w:spacing w:val="1"/>
        </w:rPr>
        <w:t>ss</w:t>
      </w:r>
      <w:r w:rsidRPr="009712AC">
        <w:rPr>
          <w:spacing w:val="1"/>
        </w:rPr>
        <w:t>et is le</w:t>
      </w:r>
      <w:r>
        <w:rPr>
          <w:spacing w:val="1"/>
        </w:rPr>
        <w:t>s</w:t>
      </w:r>
      <w:r w:rsidRPr="009712AC">
        <w:rPr>
          <w:spacing w:val="1"/>
        </w:rPr>
        <w:t xml:space="preserve">s than its </w:t>
      </w:r>
      <w:r>
        <w:rPr>
          <w:spacing w:val="1"/>
        </w:rPr>
        <w:t>c</w:t>
      </w:r>
      <w:r w:rsidRPr="009712AC">
        <w:rPr>
          <w:spacing w:val="1"/>
        </w:rPr>
        <w:t>arrying amount. As a re</w:t>
      </w:r>
      <w:r>
        <w:rPr>
          <w:spacing w:val="1"/>
        </w:rPr>
        <w:t>s</w:t>
      </w:r>
      <w:r w:rsidRPr="009712AC">
        <w:rPr>
          <w:spacing w:val="1"/>
        </w:rPr>
        <w:t xml:space="preserve">ult, the </w:t>
      </w:r>
      <w:r>
        <w:rPr>
          <w:spacing w:val="1"/>
        </w:rPr>
        <w:t>c</w:t>
      </w:r>
      <w:r w:rsidRPr="009712AC">
        <w:rPr>
          <w:spacing w:val="1"/>
        </w:rPr>
        <w:t>arry</w:t>
      </w:r>
      <w:r>
        <w:rPr>
          <w:spacing w:val="1"/>
        </w:rPr>
        <w:t>i</w:t>
      </w:r>
      <w:r w:rsidRPr="009712AC">
        <w:rPr>
          <w:spacing w:val="1"/>
        </w:rPr>
        <w:t xml:space="preserve">ng amount of the </w:t>
      </w:r>
      <w:r>
        <w:rPr>
          <w:spacing w:val="-1"/>
        </w:rPr>
        <w:t>a</w:t>
      </w:r>
      <w:r>
        <w:rPr>
          <w:spacing w:val="1"/>
        </w:rPr>
        <w:t>ss</w:t>
      </w:r>
      <w:r>
        <w:rPr>
          <w:spacing w:val="-1"/>
        </w:rPr>
        <w:t>e</w:t>
      </w:r>
      <w:r>
        <w:t>t</w:t>
      </w:r>
      <w:r>
        <w:rPr>
          <w:spacing w:val="24"/>
        </w:rPr>
        <w:t xml:space="preserve"> </w:t>
      </w:r>
      <w:r>
        <w:rPr>
          <w:spacing w:val="-2"/>
        </w:rPr>
        <w:t>i</w:t>
      </w:r>
      <w:r>
        <w:t>s</w:t>
      </w:r>
      <w:r>
        <w:rPr>
          <w:spacing w:val="25"/>
        </w:rPr>
        <w:t xml:space="preserve"> </w:t>
      </w:r>
      <w:r>
        <w:rPr>
          <w:spacing w:val="-1"/>
        </w:rPr>
        <w:t>t</w:t>
      </w:r>
      <w:r>
        <w:t>o</w:t>
      </w:r>
      <w:r>
        <w:rPr>
          <w:spacing w:val="24"/>
        </w:rPr>
        <w:t xml:space="preserve"> </w:t>
      </w:r>
      <w:r>
        <w:rPr>
          <w:spacing w:val="2"/>
        </w:rPr>
        <w:t>b</w:t>
      </w:r>
      <w:r>
        <w:t>e</w:t>
      </w:r>
      <w:r>
        <w:rPr>
          <w:spacing w:val="23"/>
        </w:rPr>
        <w:t xml:space="preserve"> </w:t>
      </w:r>
      <w:r>
        <w:t>r</w:t>
      </w:r>
      <w:r>
        <w:rPr>
          <w:spacing w:val="-1"/>
        </w:rPr>
        <w:t>edu</w:t>
      </w:r>
      <w:r>
        <w:rPr>
          <w:spacing w:val="1"/>
        </w:rPr>
        <w:t>c</w:t>
      </w:r>
      <w:r>
        <w:rPr>
          <w:spacing w:val="2"/>
        </w:rPr>
        <w:t>e</w:t>
      </w:r>
      <w:r>
        <w:t>d</w:t>
      </w:r>
      <w:r>
        <w:rPr>
          <w:spacing w:val="24"/>
        </w:rPr>
        <w:t xml:space="preserve"> </w:t>
      </w:r>
      <w:r>
        <w:rPr>
          <w:spacing w:val="-1"/>
        </w:rPr>
        <w:t>t</w:t>
      </w:r>
      <w:r>
        <w:t>o</w:t>
      </w:r>
      <w:r>
        <w:rPr>
          <w:spacing w:val="23"/>
        </w:rPr>
        <w:t xml:space="preserve"> </w:t>
      </w:r>
      <w:r>
        <w:rPr>
          <w:spacing w:val="-2"/>
        </w:rPr>
        <w:t>i</w:t>
      </w:r>
      <w:r>
        <w:rPr>
          <w:spacing w:val="-1"/>
        </w:rPr>
        <w:t>t</w:t>
      </w:r>
      <w:r>
        <w:t>s</w:t>
      </w:r>
      <w:r>
        <w:rPr>
          <w:spacing w:val="25"/>
        </w:rPr>
        <w:t xml:space="preserve"> </w:t>
      </w:r>
      <w:r>
        <w:t>r</w:t>
      </w:r>
      <w:r>
        <w:rPr>
          <w:spacing w:val="-1"/>
        </w:rPr>
        <w:t>e</w:t>
      </w:r>
      <w:r>
        <w:rPr>
          <w:spacing w:val="1"/>
        </w:rPr>
        <w:t>c</w:t>
      </w:r>
      <w:r>
        <w:rPr>
          <w:spacing w:val="-1"/>
        </w:rPr>
        <w:t>o</w:t>
      </w:r>
      <w:r>
        <w:rPr>
          <w:spacing w:val="1"/>
        </w:rPr>
        <w:t>v</w:t>
      </w:r>
      <w:r>
        <w:rPr>
          <w:spacing w:val="-1"/>
        </w:rPr>
        <w:t>e</w:t>
      </w:r>
      <w:r>
        <w:t>r</w:t>
      </w:r>
      <w:r>
        <w:rPr>
          <w:spacing w:val="-1"/>
        </w:rPr>
        <w:t>a</w:t>
      </w:r>
      <w:r>
        <w:rPr>
          <w:spacing w:val="2"/>
        </w:rPr>
        <w:t>b</w:t>
      </w:r>
      <w:r>
        <w:rPr>
          <w:spacing w:val="-2"/>
        </w:rPr>
        <w:t>l</w:t>
      </w:r>
      <w:r>
        <w:t>e</w:t>
      </w:r>
      <w:r>
        <w:rPr>
          <w:spacing w:val="24"/>
        </w:rPr>
        <w:t xml:space="preserve"> </w:t>
      </w:r>
      <w:r>
        <w:rPr>
          <w:spacing w:val="-1"/>
        </w:rPr>
        <w:t>a</w:t>
      </w:r>
      <w:r>
        <w:rPr>
          <w:spacing w:val="4"/>
        </w:rPr>
        <w:t>m</w:t>
      </w:r>
      <w:r>
        <w:rPr>
          <w:spacing w:val="-1"/>
        </w:rPr>
        <w:t>ount</w:t>
      </w:r>
      <w:r>
        <w:t>.</w:t>
      </w:r>
      <w:r>
        <w:rPr>
          <w:spacing w:val="23"/>
        </w:rPr>
        <w:t xml:space="preserve"> </w:t>
      </w:r>
      <w:r>
        <w:rPr>
          <w:spacing w:val="3"/>
        </w:rPr>
        <w:t>T</w:t>
      </w:r>
      <w:r>
        <w:rPr>
          <w:spacing w:val="-1"/>
        </w:rPr>
        <w:t>ha</w:t>
      </w:r>
      <w:r>
        <w:t>t</w:t>
      </w:r>
      <w:r>
        <w:rPr>
          <w:w w:val="99"/>
        </w:rPr>
        <w:t xml:space="preserve"> </w:t>
      </w:r>
      <w:r>
        <w:t>r</w:t>
      </w:r>
      <w:r>
        <w:rPr>
          <w:spacing w:val="-1"/>
        </w:rPr>
        <w:t>edu</w:t>
      </w:r>
      <w:r>
        <w:rPr>
          <w:spacing w:val="1"/>
        </w:rPr>
        <w:t>c</w:t>
      </w:r>
      <w:r>
        <w:rPr>
          <w:spacing w:val="-1"/>
        </w:rPr>
        <w:t>t</w:t>
      </w:r>
      <w:r>
        <w:rPr>
          <w:spacing w:val="-2"/>
        </w:rPr>
        <w:t>i</w:t>
      </w:r>
      <w:r>
        <w:rPr>
          <w:spacing w:val="2"/>
        </w:rPr>
        <w:t>o</w:t>
      </w:r>
      <w:r>
        <w:t>n</w:t>
      </w:r>
      <w:r>
        <w:rPr>
          <w:spacing w:val="-5"/>
        </w:rPr>
        <w:t xml:space="preserve"> </w:t>
      </w:r>
      <w:r>
        <w:rPr>
          <w:spacing w:val="-2"/>
        </w:rPr>
        <w:t>i</w:t>
      </w:r>
      <w:r>
        <w:t>s</w:t>
      </w:r>
      <w:r>
        <w:rPr>
          <w:spacing w:val="-6"/>
        </w:rPr>
        <w:t xml:space="preserve"> </w:t>
      </w:r>
      <w:r>
        <w:rPr>
          <w:spacing w:val="3"/>
        </w:rPr>
        <w:t>k</w:t>
      </w:r>
      <w:r>
        <w:rPr>
          <w:spacing w:val="-1"/>
        </w:rPr>
        <w:t>no</w:t>
      </w:r>
      <w:r>
        <w:rPr>
          <w:spacing w:val="-3"/>
        </w:rPr>
        <w:t>w</w:t>
      </w:r>
      <w:r>
        <w:t>n</w:t>
      </w:r>
      <w:r>
        <w:rPr>
          <w:spacing w:val="-5"/>
        </w:rPr>
        <w:t xml:space="preserve"> </w:t>
      </w:r>
      <w:r>
        <w:rPr>
          <w:spacing w:val="-1"/>
        </w:rPr>
        <w:t>a</w:t>
      </w:r>
      <w:r>
        <w:t>s</w:t>
      </w:r>
      <w:r>
        <w:rPr>
          <w:spacing w:val="-6"/>
        </w:rPr>
        <w:t xml:space="preserve"> </w:t>
      </w:r>
      <w:r>
        <w:rPr>
          <w:spacing w:val="-1"/>
        </w:rPr>
        <w:t>a</w:t>
      </w:r>
      <w:r>
        <w:t>n</w:t>
      </w:r>
      <w:r>
        <w:rPr>
          <w:spacing w:val="-5"/>
        </w:rPr>
        <w:t xml:space="preserve"> </w:t>
      </w:r>
      <w:r>
        <w:rPr>
          <w:rFonts w:cs="Arial"/>
          <w:b/>
          <w:bCs/>
          <w:spacing w:val="2"/>
        </w:rPr>
        <w:t>i</w:t>
      </w:r>
      <w:r>
        <w:rPr>
          <w:rFonts w:cs="Arial"/>
          <w:b/>
          <w:bCs/>
        </w:rPr>
        <w:t>mp</w:t>
      </w:r>
      <w:r>
        <w:rPr>
          <w:rFonts w:cs="Arial"/>
          <w:b/>
          <w:bCs/>
          <w:spacing w:val="-1"/>
        </w:rPr>
        <w:t>air</w:t>
      </w:r>
      <w:r>
        <w:rPr>
          <w:rFonts w:cs="Arial"/>
          <w:b/>
          <w:bCs/>
        </w:rPr>
        <w:t>m</w:t>
      </w:r>
      <w:r>
        <w:rPr>
          <w:rFonts w:cs="Arial"/>
          <w:b/>
          <w:bCs/>
          <w:spacing w:val="-1"/>
        </w:rPr>
        <w:t>e</w:t>
      </w:r>
      <w:r>
        <w:rPr>
          <w:rFonts w:cs="Arial"/>
          <w:b/>
          <w:bCs/>
        </w:rPr>
        <w:t>nt</w:t>
      </w:r>
      <w:r>
        <w:rPr>
          <w:rFonts w:cs="Arial"/>
          <w:b/>
          <w:bCs/>
          <w:spacing w:val="-6"/>
        </w:rPr>
        <w:t xml:space="preserve"> </w:t>
      </w:r>
      <w:r>
        <w:rPr>
          <w:rFonts w:cs="Arial"/>
          <w:b/>
          <w:bCs/>
          <w:spacing w:val="-1"/>
        </w:rPr>
        <w:t>l</w:t>
      </w:r>
      <w:r>
        <w:rPr>
          <w:rFonts w:cs="Arial"/>
          <w:b/>
          <w:bCs/>
          <w:spacing w:val="3"/>
        </w:rPr>
        <w:t>o</w:t>
      </w:r>
      <w:r>
        <w:rPr>
          <w:rFonts w:cs="Arial"/>
          <w:b/>
          <w:bCs/>
          <w:spacing w:val="-1"/>
        </w:rPr>
        <w:t>ss</w:t>
      </w:r>
      <w:r>
        <w:rPr>
          <w:rFonts w:cs="Arial"/>
          <w:b/>
          <w:bCs/>
        </w:rPr>
        <w:t>.</w:t>
      </w:r>
    </w:p>
    <w:p w14:paraId="02DF8AD8" w14:textId="77777777" w:rsidR="00337DFD" w:rsidRDefault="00337DFD" w:rsidP="00BB12E1">
      <w:pPr>
        <w:pStyle w:val="BodyText"/>
        <w:ind w:left="993"/>
        <w:rPr>
          <w:rFonts w:ascii="Arial" w:eastAsia="Arial" w:hAnsi="Arial" w:cs="Arial"/>
          <w:w w:val="99"/>
        </w:rPr>
      </w:pPr>
      <w:r>
        <w:rPr>
          <w:rFonts w:ascii="Arial" w:eastAsia="Arial" w:hAnsi="Arial" w:cs="Arial"/>
          <w:b/>
          <w:bCs/>
          <w:spacing w:val="-1"/>
        </w:rPr>
        <w:t>I</w:t>
      </w:r>
      <w:r>
        <w:rPr>
          <w:rFonts w:ascii="Arial" w:eastAsia="Arial" w:hAnsi="Arial" w:cs="Arial"/>
          <w:b/>
          <w:bCs/>
        </w:rPr>
        <w:t>mp</w:t>
      </w:r>
      <w:r>
        <w:rPr>
          <w:rFonts w:ascii="Arial" w:eastAsia="Arial" w:hAnsi="Arial" w:cs="Arial"/>
          <w:b/>
          <w:bCs/>
          <w:spacing w:val="-1"/>
        </w:rPr>
        <w:t>air</w:t>
      </w:r>
      <w:r>
        <w:rPr>
          <w:rFonts w:ascii="Arial" w:eastAsia="Arial" w:hAnsi="Arial" w:cs="Arial"/>
          <w:b/>
          <w:bCs/>
          <w:spacing w:val="2"/>
        </w:rPr>
        <w:t>m</w:t>
      </w:r>
      <w:r>
        <w:rPr>
          <w:rFonts w:ascii="Arial" w:eastAsia="Arial" w:hAnsi="Arial" w:cs="Arial"/>
          <w:b/>
          <w:bCs/>
          <w:spacing w:val="-1"/>
        </w:rPr>
        <w:t>e</w:t>
      </w:r>
      <w:r>
        <w:rPr>
          <w:rFonts w:ascii="Arial" w:eastAsia="Arial" w:hAnsi="Arial" w:cs="Arial"/>
          <w:b/>
          <w:bCs/>
        </w:rPr>
        <w:t>nt</w:t>
      </w:r>
      <w:r>
        <w:rPr>
          <w:rFonts w:ascii="Arial" w:eastAsia="Arial" w:hAnsi="Arial" w:cs="Arial"/>
          <w:b/>
          <w:bCs/>
          <w:spacing w:val="-7"/>
        </w:rPr>
        <w:t xml:space="preserve"> </w:t>
      </w:r>
      <w:r>
        <w:rPr>
          <w:rFonts w:ascii="Arial" w:eastAsia="Arial" w:hAnsi="Arial" w:cs="Arial"/>
          <w:b/>
          <w:bCs/>
          <w:spacing w:val="-1"/>
        </w:rPr>
        <w:t>l</w:t>
      </w:r>
      <w:r>
        <w:rPr>
          <w:rFonts w:ascii="Arial" w:eastAsia="Arial" w:hAnsi="Arial" w:cs="Arial"/>
          <w:b/>
          <w:bCs/>
        </w:rPr>
        <w:t>o</w:t>
      </w:r>
      <w:r>
        <w:rPr>
          <w:rFonts w:ascii="Arial" w:eastAsia="Arial" w:hAnsi="Arial" w:cs="Arial"/>
          <w:b/>
          <w:bCs/>
          <w:spacing w:val="-1"/>
        </w:rPr>
        <w:t>s</w:t>
      </w:r>
      <w:r>
        <w:rPr>
          <w:rFonts w:ascii="Arial" w:eastAsia="Arial" w:hAnsi="Arial" w:cs="Arial"/>
          <w:b/>
          <w:bCs/>
        </w:rPr>
        <w:t>s</w:t>
      </w:r>
      <w:r>
        <w:rPr>
          <w:rFonts w:ascii="Arial" w:eastAsia="Arial" w:hAnsi="Arial" w:cs="Arial"/>
          <w:b/>
          <w:bCs/>
          <w:spacing w:val="-6"/>
        </w:rPr>
        <w:t xml:space="preserve"> </w:t>
      </w:r>
      <w:r>
        <w:rPr>
          <w:rFonts w:ascii="Arial" w:eastAsia="Arial" w:hAnsi="Arial" w:cs="Arial"/>
          <w:b/>
          <w:bCs/>
        </w:rPr>
        <w:t>=</w:t>
      </w:r>
      <w:r>
        <w:rPr>
          <w:rFonts w:ascii="Arial" w:eastAsia="Arial" w:hAnsi="Arial" w:cs="Arial"/>
          <w:b/>
          <w:bCs/>
          <w:spacing w:val="-9"/>
        </w:rPr>
        <w:t xml:space="preserve"> </w:t>
      </w:r>
      <w:r>
        <w:rPr>
          <w:rFonts w:ascii="Arial" w:eastAsia="Arial" w:hAnsi="Arial" w:cs="Arial"/>
        </w:rPr>
        <w:t>r</w:t>
      </w:r>
      <w:r>
        <w:rPr>
          <w:rFonts w:ascii="Arial" w:eastAsia="Arial" w:hAnsi="Arial" w:cs="Arial"/>
          <w:spacing w:val="-1"/>
        </w:rPr>
        <w:t>e</w:t>
      </w:r>
      <w:r>
        <w:rPr>
          <w:rFonts w:ascii="Arial" w:eastAsia="Arial" w:hAnsi="Arial" w:cs="Arial"/>
          <w:spacing w:val="1"/>
        </w:rPr>
        <w:t>c</w:t>
      </w:r>
      <w:r>
        <w:rPr>
          <w:rFonts w:ascii="Arial" w:eastAsia="Arial" w:hAnsi="Arial" w:cs="Arial"/>
          <w:spacing w:val="2"/>
        </w:rPr>
        <w:t>o</w:t>
      </w:r>
      <w:r>
        <w:rPr>
          <w:rFonts w:ascii="Arial" w:eastAsia="Arial" w:hAnsi="Arial" w:cs="Arial"/>
          <w:spacing w:val="-2"/>
        </w:rPr>
        <w:t>v</w:t>
      </w:r>
      <w:r>
        <w:rPr>
          <w:rFonts w:ascii="Arial" w:eastAsia="Arial" w:hAnsi="Arial" w:cs="Arial"/>
          <w:spacing w:val="-1"/>
        </w:rPr>
        <w:t>e</w:t>
      </w:r>
      <w:r>
        <w:rPr>
          <w:rFonts w:ascii="Arial" w:eastAsia="Arial" w:hAnsi="Arial" w:cs="Arial"/>
          <w:spacing w:val="3"/>
        </w:rPr>
        <w:t>r</w:t>
      </w:r>
      <w:r>
        <w:rPr>
          <w:rFonts w:ascii="Arial" w:eastAsia="Arial" w:hAnsi="Arial" w:cs="Arial"/>
          <w:spacing w:val="-1"/>
        </w:rPr>
        <w:t>ab</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4"/>
        </w:rPr>
        <w:t>m</w:t>
      </w:r>
      <w:r>
        <w:rPr>
          <w:rFonts w:ascii="Arial" w:eastAsia="Arial" w:hAnsi="Arial" w:cs="Arial"/>
          <w:spacing w:val="-1"/>
        </w:rPr>
        <w:t>oun</w:t>
      </w:r>
      <w:r>
        <w:rPr>
          <w:rFonts w:ascii="Arial" w:eastAsia="Arial" w:hAnsi="Arial" w:cs="Arial"/>
        </w:rPr>
        <w:t>t</w:t>
      </w:r>
      <w:r>
        <w:rPr>
          <w:rFonts w:ascii="Arial" w:eastAsia="Arial" w:hAnsi="Arial" w:cs="Arial"/>
          <w:spacing w:val="-7"/>
        </w:rPr>
        <w:t xml:space="preserve"> </w:t>
      </w:r>
      <w:r>
        <w:rPr>
          <w:rFonts w:ascii="Arial" w:eastAsia="Arial" w:hAnsi="Arial" w:cs="Arial"/>
          <w:b/>
          <w:bCs/>
          <w:spacing w:val="-1"/>
        </w:rPr>
        <w:t>l</w:t>
      </w:r>
      <w:r>
        <w:rPr>
          <w:rFonts w:ascii="Arial" w:eastAsia="Arial" w:hAnsi="Arial" w:cs="Arial"/>
          <w:b/>
          <w:bCs/>
          <w:spacing w:val="2"/>
        </w:rPr>
        <w:t>e</w:t>
      </w:r>
      <w:r>
        <w:rPr>
          <w:rFonts w:ascii="Arial" w:eastAsia="Arial" w:hAnsi="Arial" w:cs="Arial"/>
          <w:b/>
          <w:bCs/>
          <w:spacing w:val="-1"/>
        </w:rPr>
        <w:t>s</w:t>
      </w:r>
      <w:r>
        <w:rPr>
          <w:rFonts w:ascii="Arial" w:eastAsia="Arial" w:hAnsi="Arial" w:cs="Arial"/>
          <w:b/>
          <w:bCs/>
        </w:rPr>
        <w:t>s</w:t>
      </w:r>
      <w:r>
        <w:rPr>
          <w:rFonts w:ascii="Arial" w:eastAsia="Arial" w:hAnsi="Arial" w:cs="Arial"/>
          <w:b/>
          <w:bCs/>
          <w:spacing w:val="-8"/>
        </w:rPr>
        <w:t xml:space="preserve"> </w:t>
      </w:r>
      <w:r>
        <w:rPr>
          <w:rFonts w:ascii="Arial" w:eastAsia="Arial" w:hAnsi="Arial" w:cs="Arial"/>
          <w:b/>
          <w:bCs/>
        </w:rPr>
        <w:t>th</w:t>
      </w:r>
      <w:r>
        <w:rPr>
          <w:rFonts w:ascii="Arial" w:eastAsia="Arial" w:hAnsi="Arial" w:cs="Arial"/>
          <w:b/>
          <w:bCs/>
          <w:spacing w:val="-1"/>
        </w:rPr>
        <w:t>a</w:t>
      </w:r>
      <w:r>
        <w:rPr>
          <w:rFonts w:ascii="Arial" w:eastAsia="Arial" w:hAnsi="Arial" w:cs="Arial"/>
          <w:b/>
          <w:bCs/>
        </w:rPr>
        <w:t>n</w:t>
      </w:r>
      <w:r>
        <w:rPr>
          <w:rFonts w:ascii="Arial" w:eastAsia="Arial" w:hAnsi="Arial" w:cs="Arial"/>
          <w:b/>
          <w:bCs/>
          <w:spacing w:val="-7"/>
        </w:rPr>
        <w:t xml:space="preserve"> </w:t>
      </w:r>
      <w:r>
        <w:rPr>
          <w:rFonts w:ascii="Arial" w:eastAsia="Arial" w:hAnsi="Arial" w:cs="Arial"/>
          <w:spacing w:val="1"/>
        </w:rPr>
        <w:t>c</w:t>
      </w:r>
      <w:r>
        <w:rPr>
          <w:rFonts w:ascii="Arial" w:eastAsia="Arial" w:hAnsi="Arial" w:cs="Arial"/>
          <w:spacing w:val="-1"/>
        </w:rPr>
        <w:t>a</w:t>
      </w:r>
      <w:r>
        <w:rPr>
          <w:rFonts w:ascii="Arial" w:eastAsia="Arial" w:hAnsi="Arial" w:cs="Arial"/>
        </w:rPr>
        <w:t>r</w:t>
      </w:r>
      <w:r>
        <w:rPr>
          <w:rFonts w:ascii="Arial" w:eastAsia="Arial" w:hAnsi="Arial" w:cs="Arial"/>
          <w:spacing w:val="3"/>
        </w:rPr>
        <w:t>r</w:t>
      </w:r>
      <w:r>
        <w:rPr>
          <w:rFonts w:ascii="Arial" w:eastAsia="Arial" w:hAnsi="Arial" w:cs="Arial"/>
          <w:spacing w:val="-5"/>
        </w:rPr>
        <w:t>y</w:t>
      </w:r>
      <w:r>
        <w:rPr>
          <w:rFonts w:ascii="Arial" w:eastAsia="Arial" w:hAnsi="Arial" w:cs="Arial"/>
          <w:spacing w:val="1"/>
        </w:rPr>
        <w:t>i</w:t>
      </w:r>
      <w:r>
        <w:rPr>
          <w:rFonts w:ascii="Arial" w:eastAsia="Arial" w:hAnsi="Arial" w:cs="Arial"/>
          <w:spacing w:val="2"/>
        </w:rPr>
        <w:t>n</w:t>
      </w:r>
      <w:r>
        <w:rPr>
          <w:rFonts w:ascii="Arial" w:eastAsia="Arial" w:hAnsi="Arial" w:cs="Arial"/>
        </w:rPr>
        <w:t>g</w:t>
      </w:r>
      <w:r>
        <w:rPr>
          <w:rFonts w:ascii="Arial" w:eastAsia="Arial" w:hAnsi="Arial" w:cs="Arial"/>
          <w:spacing w:val="-7"/>
        </w:rPr>
        <w:t xml:space="preserve"> </w:t>
      </w:r>
      <w:r>
        <w:rPr>
          <w:rFonts w:ascii="Arial" w:eastAsia="Arial" w:hAnsi="Arial" w:cs="Arial"/>
          <w:spacing w:val="-1"/>
        </w:rPr>
        <w:t>a</w:t>
      </w:r>
      <w:r>
        <w:rPr>
          <w:rFonts w:ascii="Arial" w:eastAsia="Arial" w:hAnsi="Arial" w:cs="Arial"/>
          <w:spacing w:val="4"/>
        </w:rPr>
        <w:t>m</w:t>
      </w:r>
      <w:r>
        <w:rPr>
          <w:rFonts w:ascii="Arial" w:eastAsia="Arial" w:hAnsi="Arial" w:cs="Arial"/>
          <w:spacing w:val="-1"/>
        </w:rPr>
        <w:t>oun</w:t>
      </w:r>
      <w:r>
        <w:rPr>
          <w:rFonts w:ascii="Arial" w:eastAsia="Arial" w:hAnsi="Arial" w:cs="Arial"/>
        </w:rPr>
        <w:t>t</w:t>
      </w:r>
      <w:r>
        <w:rPr>
          <w:rFonts w:ascii="Arial" w:eastAsia="Arial" w:hAnsi="Arial" w:cs="Arial"/>
          <w:w w:val="99"/>
        </w:rPr>
        <w:t xml:space="preserve"> </w:t>
      </w:r>
    </w:p>
    <w:p w14:paraId="02DF8AD9" w14:textId="77777777" w:rsidR="00337DFD" w:rsidRDefault="00337DFD" w:rsidP="00BB12E1">
      <w:pPr>
        <w:spacing w:before="34" w:line="520" w:lineRule="exact"/>
        <w:ind w:left="993" w:right="2048"/>
        <w:rPr>
          <w:rFonts w:ascii="Arial" w:eastAsia="Arial" w:hAnsi="Arial"/>
        </w:rPr>
      </w:pPr>
      <w:r>
        <w:rPr>
          <w:rFonts w:ascii="Arial" w:eastAsia="Arial" w:hAnsi="Arial"/>
          <w:spacing w:val="3"/>
        </w:rPr>
        <w:t>T</w:t>
      </w:r>
      <w:r>
        <w:rPr>
          <w:rFonts w:ascii="Arial" w:eastAsia="Arial" w:hAnsi="Arial"/>
          <w:spacing w:val="-1"/>
        </w:rPr>
        <w:t>h</w:t>
      </w:r>
      <w:r>
        <w:rPr>
          <w:rFonts w:ascii="Arial" w:eastAsia="Arial" w:hAnsi="Arial"/>
        </w:rPr>
        <w:t>e</w:t>
      </w:r>
      <w:r>
        <w:rPr>
          <w:rFonts w:ascii="Arial" w:eastAsia="Arial" w:hAnsi="Arial"/>
          <w:spacing w:val="-6"/>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o</w:t>
      </w:r>
      <w:r>
        <w:rPr>
          <w:rFonts w:ascii="Arial" w:eastAsia="Arial" w:hAnsi="Arial"/>
          <w:spacing w:val="-2"/>
        </w:rPr>
        <w:t>v</w:t>
      </w:r>
      <w:r>
        <w:rPr>
          <w:rFonts w:ascii="Arial" w:eastAsia="Arial" w:hAnsi="Arial"/>
          <w:spacing w:val="-1"/>
        </w:rPr>
        <w:t>e</w:t>
      </w:r>
      <w:r>
        <w:rPr>
          <w:rFonts w:ascii="Arial" w:eastAsia="Arial" w:hAnsi="Arial"/>
        </w:rPr>
        <w:t>r</w:t>
      </w:r>
      <w:r>
        <w:rPr>
          <w:rFonts w:ascii="Arial" w:eastAsia="Arial" w:hAnsi="Arial"/>
          <w:spacing w:val="-1"/>
        </w:rPr>
        <w:t>a</w:t>
      </w:r>
      <w:r>
        <w:rPr>
          <w:rFonts w:ascii="Arial" w:eastAsia="Arial" w:hAnsi="Arial"/>
          <w:spacing w:val="2"/>
        </w:rPr>
        <w:t>b</w:t>
      </w:r>
      <w:r>
        <w:rPr>
          <w:rFonts w:ascii="Arial" w:eastAsia="Arial" w:hAnsi="Arial"/>
          <w:spacing w:val="-2"/>
        </w:rPr>
        <w:t>l</w:t>
      </w:r>
      <w:r>
        <w:rPr>
          <w:rFonts w:ascii="Arial" w:eastAsia="Arial" w:hAnsi="Arial"/>
        </w:rPr>
        <w:t>e</w:t>
      </w:r>
      <w:r>
        <w:rPr>
          <w:rFonts w:ascii="Arial" w:eastAsia="Arial" w:hAnsi="Arial"/>
          <w:spacing w:val="-4"/>
        </w:rPr>
        <w:t xml:space="preserve"> </w:t>
      </w:r>
      <w:r>
        <w:rPr>
          <w:rFonts w:ascii="Arial" w:eastAsia="Arial" w:hAnsi="Arial"/>
          <w:spacing w:val="-1"/>
        </w:rPr>
        <w:t>a</w:t>
      </w:r>
      <w:r>
        <w:rPr>
          <w:rFonts w:ascii="Arial" w:eastAsia="Arial" w:hAnsi="Arial"/>
          <w:spacing w:val="4"/>
        </w:rPr>
        <w:t>m</w:t>
      </w:r>
      <w:r>
        <w:rPr>
          <w:rFonts w:ascii="Arial" w:eastAsia="Arial" w:hAnsi="Arial"/>
          <w:spacing w:val="-1"/>
        </w:rPr>
        <w:t>oun</w:t>
      </w:r>
      <w:r>
        <w:rPr>
          <w:rFonts w:ascii="Arial" w:eastAsia="Arial" w:hAnsi="Arial"/>
        </w:rPr>
        <w:t>t</w:t>
      </w:r>
      <w:r>
        <w:rPr>
          <w:rFonts w:ascii="Arial" w:eastAsia="Arial" w:hAnsi="Arial"/>
          <w:spacing w:val="-6"/>
        </w:rPr>
        <w:t xml:space="preserve"> </w:t>
      </w:r>
      <w:r>
        <w:rPr>
          <w:rFonts w:ascii="Arial" w:eastAsia="Arial" w:hAnsi="Arial"/>
          <w:spacing w:val="-2"/>
        </w:rPr>
        <w:t>i</w:t>
      </w:r>
      <w:r>
        <w:rPr>
          <w:rFonts w:ascii="Arial" w:eastAsia="Arial" w:hAnsi="Arial"/>
        </w:rPr>
        <w:t>s</w:t>
      </w:r>
      <w:r>
        <w:rPr>
          <w:rFonts w:ascii="Arial" w:eastAsia="Arial" w:hAnsi="Arial"/>
          <w:spacing w:val="-2"/>
        </w:rPr>
        <w:t xml:space="preserve"> </w:t>
      </w:r>
      <w:r>
        <w:rPr>
          <w:rFonts w:ascii="Arial" w:eastAsia="Arial" w:hAnsi="Arial"/>
          <w:spacing w:val="-1"/>
        </w:rPr>
        <w:t>de</w:t>
      </w:r>
      <w:r>
        <w:rPr>
          <w:rFonts w:ascii="Arial" w:eastAsia="Arial" w:hAnsi="Arial"/>
          <w:spacing w:val="2"/>
        </w:rPr>
        <w:t>f</w:t>
      </w:r>
      <w:r>
        <w:rPr>
          <w:rFonts w:ascii="Arial" w:eastAsia="Arial" w:hAnsi="Arial"/>
          <w:spacing w:val="-2"/>
        </w:rPr>
        <w:t>i</w:t>
      </w:r>
      <w:r>
        <w:rPr>
          <w:rFonts w:ascii="Arial" w:eastAsia="Arial" w:hAnsi="Arial"/>
          <w:spacing w:val="-1"/>
        </w:rPr>
        <w:t>ne</w:t>
      </w:r>
      <w:r>
        <w:rPr>
          <w:rFonts w:ascii="Arial" w:eastAsia="Arial" w:hAnsi="Arial"/>
        </w:rPr>
        <w:t>d</w:t>
      </w:r>
      <w:r>
        <w:rPr>
          <w:rFonts w:ascii="Arial" w:eastAsia="Arial" w:hAnsi="Arial"/>
          <w:spacing w:val="-4"/>
        </w:rPr>
        <w:t xml:space="preserve"> </w:t>
      </w:r>
      <w:r>
        <w:rPr>
          <w:rFonts w:ascii="Arial" w:eastAsia="Arial" w:hAnsi="Arial"/>
          <w:spacing w:val="-1"/>
        </w:rPr>
        <w:t>a</w:t>
      </w:r>
      <w:r>
        <w:rPr>
          <w:rFonts w:ascii="Arial" w:eastAsia="Arial" w:hAnsi="Arial"/>
        </w:rPr>
        <w:t>s</w:t>
      </w:r>
      <w:r>
        <w:rPr>
          <w:rFonts w:ascii="Arial" w:eastAsia="Arial" w:hAnsi="Arial"/>
          <w:spacing w:val="-5"/>
        </w:rPr>
        <w:t xml:space="preserve"> </w:t>
      </w:r>
      <w:r>
        <w:rPr>
          <w:rFonts w:ascii="Arial" w:eastAsia="Arial" w:hAnsi="Arial"/>
          <w:spacing w:val="-1"/>
        </w:rPr>
        <w:t>t</w:t>
      </w:r>
      <w:r>
        <w:rPr>
          <w:rFonts w:ascii="Arial" w:eastAsia="Arial" w:hAnsi="Arial"/>
          <w:spacing w:val="2"/>
        </w:rPr>
        <w:t>h</w:t>
      </w:r>
      <w:r>
        <w:rPr>
          <w:rFonts w:ascii="Arial" w:eastAsia="Arial" w:hAnsi="Arial"/>
        </w:rPr>
        <w:t>e</w:t>
      </w:r>
      <w:r>
        <w:rPr>
          <w:rFonts w:ascii="Arial" w:eastAsia="Arial" w:hAnsi="Arial"/>
          <w:spacing w:val="-6"/>
        </w:rPr>
        <w:t xml:space="preserve"> </w:t>
      </w:r>
      <w:r>
        <w:rPr>
          <w:rFonts w:ascii="Arial" w:eastAsia="Arial" w:hAnsi="Arial"/>
          <w:spacing w:val="2"/>
        </w:rPr>
        <w:t>h</w:t>
      </w:r>
      <w:r>
        <w:rPr>
          <w:rFonts w:ascii="Arial" w:eastAsia="Arial" w:hAnsi="Arial"/>
          <w:spacing w:val="-2"/>
        </w:rPr>
        <w:t>i</w:t>
      </w:r>
      <w:r>
        <w:rPr>
          <w:rFonts w:ascii="Arial" w:eastAsia="Arial" w:hAnsi="Arial"/>
          <w:spacing w:val="-1"/>
        </w:rPr>
        <w:t>g</w:t>
      </w:r>
      <w:r>
        <w:rPr>
          <w:rFonts w:ascii="Arial" w:eastAsia="Arial" w:hAnsi="Arial"/>
          <w:spacing w:val="2"/>
        </w:rPr>
        <w:t>h</w:t>
      </w:r>
      <w:r>
        <w:rPr>
          <w:rFonts w:ascii="Arial" w:eastAsia="Arial" w:hAnsi="Arial"/>
          <w:spacing w:val="-1"/>
        </w:rPr>
        <w:t>e</w:t>
      </w:r>
      <w:r>
        <w:rPr>
          <w:rFonts w:ascii="Arial" w:eastAsia="Arial" w:hAnsi="Arial"/>
        </w:rPr>
        <w:t>r</w:t>
      </w:r>
      <w:r>
        <w:rPr>
          <w:rFonts w:ascii="Arial" w:eastAsia="Arial" w:hAnsi="Arial"/>
          <w:spacing w:val="-5"/>
        </w:rPr>
        <w:t xml:space="preserve"> </w:t>
      </w:r>
      <w:r>
        <w:rPr>
          <w:rFonts w:ascii="Arial" w:eastAsia="Arial" w:hAnsi="Arial"/>
          <w:spacing w:val="-1"/>
        </w:rPr>
        <w:t>o</w:t>
      </w:r>
      <w:r>
        <w:rPr>
          <w:rFonts w:ascii="Arial" w:eastAsia="Arial" w:hAnsi="Arial"/>
        </w:rPr>
        <w:t>f</w:t>
      </w:r>
      <w:r>
        <w:rPr>
          <w:rFonts w:ascii="Arial" w:eastAsia="Arial" w:hAnsi="Arial"/>
          <w:spacing w:val="-4"/>
        </w:rPr>
        <w:t xml:space="preserve"> </w:t>
      </w:r>
      <w:r>
        <w:rPr>
          <w:rFonts w:ascii="Arial" w:eastAsia="Arial" w:hAnsi="Arial"/>
          <w:spacing w:val="-1"/>
        </w:rPr>
        <w:t>a</w:t>
      </w:r>
      <w:r>
        <w:rPr>
          <w:rFonts w:ascii="Arial" w:eastAsia="Arial" w:hAnsi="Arial"/>
        </w:rPr>
        <w:t>n</w:t>
      </w:r>
      <w:r>
        <w:rPr>
          <w:rFonts w:ascii="Arial" w:eastAsia="Arial" w:hAnsi="Arial"/>
          <w:spacing w:val="-4"/>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spacing w:val="1"/>
        </w:rPr>
        <w:t>s</w:t>
      </w:r>
      <w:r>
        <w:rPr>
          <w:rFonts w:ascii="Arial" w:eastAsia="Arial" w:hAnsi="Arial"/>
        </w:rPr>
        <w:t>:</w:t>
      </w:r>
    </w:p>
    <w:p w14:paraId="02DF8ADA" w14:textId="77777777" w:rsidR="00337DFD" w:rsidRDefault="00337DFD" w:rsidP="00E649CD">
      <w:pPr>
        <w:pStyle w:val="ListBullet"/>
      </w:pPr>
      <w:r>
        <w:rPr>
          <w:spacing w:val="2"/>
        </w:rPr>
        <w:t>f</w:t>
      </w:r>
      <w:r>
        <w:rPr>
          <w:spacing w:val="-1"/>
        </w:rPr>
        <w:t>a</w:t>
      </w:r>
      <w:r>
        <w:rPr>
          <w:spacing w:val="-2"/>
        </w:rPr>
        <w:t>i</w:t>
      </w:r>
      <w:r>
        <w:t>r</w:t>
      </w:r>
      <w:r>
        <w:rPr>
          <w:spacing w:val="4"/>
        </w:rPr>
        <w:t xml:space="preserve"> </w:t>
      </w:r>
      <w:r>
        <w:rPr>
          <w:spacing w:val="-2"/>
        </w:rPr>
        <w:t>v</w:t>
      </w:r>
      <w:r>
        <w:rPr>
          <w:spacing w:val="-1"/>
        </w:rPr>
        <w:t>a</w:t>
      </w:r>
      <w:r>
        <w:rPr>
          <w:spacing w:val="1"/>
        </w:rPr>
        <w:t>l</w:t>
      </w:r>
      <w:r>
        <w:rPr>
          <w:spacing w:val="-1"/>
        </w:rPr>
        <w:t>u</w:t>
      </w:r>
      <w:r>
        <w:t>e</w:t>
      </w:r>
      <w:r>
        <w:rPr>
          <w:spacing w:val="6"/>
        </w:rPr>
        <w:t xml:space="preserve"> </w:t>
      </w:r>
      <w:r>
        <w:rPr>
          <w:spacing w:val="-2"/>
        </w:rPr>
        <w:t>l</w:t>
      </w:r>
      <w:r>
        <w:rPr>
          <w:spacing w:val="-1"/>
        </w:rPr>
        <w:t>e</w:t>
      </w:r>
      <w:r>
        <w:rPr>
          <w:spacing w:val="1"/>
        </w:rPr>
        <w:t>s</w:t>
      </w:r>
      <w:r>
        <w:t>s</w:t>
      </w:r>
      <w:r>
        <w:rPr>
          <w:spacing w:val="4"/>
        </w:rPr>
        <w:t xml:space="preserve"> </w:t>
      </w:r>
      <w:r>
        <w:rPr>
          <w:spacing w:val="1"/>
        </w:rPr>
        <w:t>c</w:t>
      </w:r>
      <w:r>
        <w:rPr>
          <w:spacing w:val="-1"/>
        </w:rPr>
        <w:t>o</w:t>
      </w:r>
      <w:r>
        <w:rPr>
          <w:spacing w:val="1"/>
        </w:rPr>
        <w:t>s</w:t>
      </w:r>
      <w:r>
        <w:rPr>
          <w:spacing w:val="-1"/>
        </w:rPr>
        <w:t>t</w:t>
      </w:r>
      <w:r>
        <w:t>s</w:t>
      </w:r>
      <w:r>
        <w:rPr>
          <w:spacing w:val="5"/>
        </w:rPr>
        <w:t xml:space="preserve"> </w:t>
      </w:r>
      <w:r>
        <w:t xml:space="preserve">of disposal </w:t>
      </w:r>
      <w:r>
        <w:rPr>
          <w:spacing w:val="-1"/>
        </w:rPr>
        <w:t>o</w:t>
      </w:r>
      <w:r>
        <w:t>r;</w:t>
      </w:r>
    </w:p>
    <w:p w14:paraId="02DF8ADB" w14:textId="77777777" w:rsidR="00337DFD" w:rsidRDefault="00337DFD" w:rsidP="00E649CD">
      <w:pPr>
        <w:pStyle w:val="ListBullet"/>
      </w:pPr>
      <w:r>
        <w:rPr>
          <w:spacing w:val="-2"/>
        </w:rPr>
        <w:t>i</w:t>
      </w:r>
      <w:r>
        <w:t>ts</w:t>
      </w:r>
      <w:r>
        <w:rPr>
          <w:spacing w:val="8"/>
        </w:rPr>
        <w:t xml:space="preserve"> </w:t>
      </w:r>
      <w:r>
        <w:rPr>
          <w:spacing w:val="1"/>
        </w:rPr>
        <w:t>v</w:t>
      </w:r>
      <w:r>
        <w:t>a</w:t>
      </w:r>
      <w:r>
        <w:rPr>
          <w:spacing w:val="-2"/>
        </w:rPr>
        <w:t>l</w:t>
      </w:r>
      <w:r>
        <w:rPr>
          <w:spacing w:val="2"/>
        </w:rPr>
        <w:t>u</w:t>
      </w:r>
      <w:r>
        <w:t>e</w:t>
      </w:r>
      <w:r>
        <w:rPr>
          <w:spacing w:val="8"/>
        </w:rPr>
        <w:t xml:space="preserve"> </w:t>
      </w:r>
      <w:r>
        <w:rPr>
          <w:spacing w:val="1"/>
        </w:rPr>
        <w:t>i</w:t>
      </w:r>
      <w:r>
        <w:t>n u</w:t>
      </w:r>
      <w:r>
        <w:rPr>
          <w:spacing w:val="1"/>
        </w:rPr>
        <w:t>s</w:t>
      </w:r>
      <w:r>
        <w:t>e.</w:t>
      </w:r>
    </w:p>
    <w:p w14:paraId="02DF8ADC" w14:textId="77777777" w:rsidR="00337DFD" w:rsidRPr="00337DFD" w:rsidRDefault="00337DFD" w:rsidP="00BB12E1">
      <w:pPr>
        <w:pStyle w:val="BodyText"/>
        <w:spacing w:line="270" w:lineRule="auto"/>
        <w:ind w:left="993" w:right="139"/>
        <w:jc w:val="both"/>
      </w:pPr>
      <w:r>
        <w:rPr>
          <w:spacing w:val="-1"/>
        </w:rPr>
        <w:lastRenderedPageBreak/>
        <w:t>I</w:t>
      </w:r>
      <w:r>
        <w:t>t</w:t>
      </w:r>
      <w:r>
        <w:rPr>
          <w:spacing w:val="12"/>
        </w:rPr>
        <w:t xml:space="preserve"> </w:t>
      </w:r>
      <w:r>
        <w:rPr>
          <w:spacing w:val="-2"/>
        </w:rPr>
        <w:t>i</w:t>
      </w:r>
      <w:r>
        <w:t>s</w:t>
      </w:r>
      <w:r>
        <w:rPr>
          <w:spacing w:val="17"/>
        </w:rPr>
        <w:t xml:space="preserve"> </w:t>
      </w:r>
      <w:r>
        <w:rPr>
          <w:spacing w:val="-1"/>
        </w:rPr>
        <w:t>no</w:t>
      </w:r>
      <w:r>
        <w:t>t</w:t>
      </w:r>
      <w:r>
        <w:rPr>
          <w:spacing w:val="14"/>
        </w:rPr>
        <w:t xml:space="preserve"> </w:t>
      </w:r>
      <w:r>
        <w:rPr>
          <w:spacing w:val="-1"/>
        </w:rPr>
        <w:t>a</w:t>
      </w:r>
      <w:r>
        <w:rPr>
          <w:spacing w:val="1"/>
        </w:rPr>
        <w:t>l</w:t>
      </w:r>
      <w:r>
        <w:t>w</w:t>
      </w:r>
      <w:r>
        <w:rPr>
          <w:spacing w:val="4"/>
        </w:rPr>
        <w:t>a</w:t>
      </w:r>
      <w:r>
        <w:rPr>
          <w:spacing w:val="-7"/>
        </w:rPr>
        <w:t>y</w:t>
      </w:r>
      <w:r>
        <w:t>s</w:t>
      </w:r>
      <w:r>
        <w:rPr>
          <w:spacing w:val="16"/>
        </w:rPr>
        <w:t xml:space="preserve"> </w:t>
      </w:r>
      <w:r>
        <w:rPr>
          <w:spacing w:val="-1"/>
        </w:rPr>
        <w:t>ne</w:t>
      </w:r>
      <w:r>
        <w:rPr>
          <w:spacing w:val="1"/>
        </w:rPr>
        <w:t>c</w:t>
      </w:r>
      <w:r>
        <w:rPr>
          <w:spacing w:val="-1"/>
        </w:rPr>
        <w:t>e</w:t>
      </w:r>
      <w:r>
        <w:rPr>
          <w:spacing w:val="1"/>
        </w:rPr>
        <w:t>ss</w:t>
      </w:r>
      <w:r>
        <w:rPr>
          <w:spacing w:val="-1"/>
        </w:rPr>
        <w:t>a</w:t>
      </w:r>
      <w:r>
        <w:rPr>
          <w:spacing w:val="3"/>
        </w:rPr>
        <w:t>r</w:t>
      </w:r>
      <w:r>
        <w:t>y</w:t>
      </w:r>
      <w:r>
        <w:rPr>
          <w:spacing w:val="14"/>
        </w:rPr>
        <w:t xml:space="preserve"> </w:t>
      </w:r>
      <w:r>
        <w:rPr>
          <w:spacing w:val="-1"/>
        </w:rPr>
        <w:t>t</w:t>
      </w:r>
      <w:r>
        <w:t>o</w:t>
      </w:r>
      <w:r>
        <w:rPr>
          <w:spacing w:val="13"/>
        </w:rPr>
        <w:t xml:space="preserve"> </w:t>
      </w:r>
      <w:r>
        <w:rPr>
          <w:spacing w:val="2"/>
        </w:rPr>
        <w:t>d</w:t>
      </w:r>
      <w:r>
        <w:rPr>
          <w:spacing w:val="-1"/>
        </w:rPr>
        <w:t>ete</w:t>
      </w:r>
      <w:r>
        <w:t>r</w:t>
      </w:r>
      <w:r>
        <w:rPr>
          <w:spacing w:val="4"/>
        </w:rPr>
        <w:t>m</w:t>
      </w:r>
      <w:r>
        <w:rPr>
          <w:spacing w:val="-2"/>
        </w:rPr>
        <w:t>i</w:t>
      </w:r>
      <w:r>
        <w:rPr>
          <w:spacing w:val="-1"/>
        </w:rPr>
        <w:t>n</w:t>
      </w:r>
      <w:r>
        <w:t>e</w:t>
      </w:r>
      <w:r>
        <w:rPr>
          <w:spacing w:val="12"/>
        </w:rPr>
        <w:t xml:space="preserve"> </w:t>
      </w:r>
      <w:r>
        <w:rPr>
          <w:spacing w:val="2"/>
        </w:rPr>
        <w:t>b</w:t>
      </w:r>
      <w:r>
        <w:rPr>
          <w:spacing w:val="-1"/>
        </w:rPr>
        <w:t>ot</w:t>
      </w:r>
      <w:r>
        <w:t>h</w:t>
      </w:r>
      <w:r>
        <w:rPr>
          <w:spacing w:val="15"/>
        </w:rPr>
        <w:t xml:space="preserve"> </w:t>
      </w:r>
      <w:r>
        <w:rPr>
          <w:spacing w:val="-1"/>
        </w:rPr>
        <w:t>a</w:t>
      </w:r>
      <w:r>
        <w:t>n</w:t>
      </w:r>
      <w:r>
        <w:rPr>
          <w:spacing w:val="14"/>
        </w:rPr>
        <w:t xml:space="preserve"> </w:t>
      </w:r>
      <w:r>
        <w:rPr>
          <w:spacing w:val="-1"/>
        </w:rPr>
        <w:t>a</w:t>
      </w:r>
      <w:r>
        <w:rPr>
          <w:spacing w:val="1"/>
        </w:rPr>
        <w:t>ss</w:t>
      </w:r>
      <w:r>
        <w:rPr>
          <w:spacing w:val="-1"/>
        </w:rPr>
        <w:t>e</w:t>
      </w:r>
      <w:r>
        <w:rPr>
          <w:spacing w:val="2"/>
        </w:rPr>
        <w:t>t</w:t>
      </w:r>
      <w:r>
        <w:rPr>
          <w:spacing w:val="-1"/>
        </w:rPr>
        <w:t>’</w:t>
      </w:r>
      <w:r>
        <w:t>s</w:t>
      </w:r>
      <w:r>
        <w:rPr>
          <w:spacing w:val="14"/>
        </w:rPr>
        <w:t xml:space="preserve"> </w:t>
      </w:r>
      <w:r>
        <w:rPr>
          <w:spacing w:val="2"/>
        </w:rPr>
        <w:t>f</w:t>
      </w:r>
      <w:r>
        <w:rPr>
          <w:spacing w:val="-1"/>
        </w:rPr>
        <w:t>a</w:t>
      </w:r>
      <w:r>
        <w:rPr>
          <w:spacing w:val="-2"/>
        </w:rPr>
        <w:t>i</w:t>
      </w:r>
      <w:r>
        <w:t>r</w:t>
      </w:r>
      <w:r>
        <w:rPr>
          <w:spacing w:val="13"/>
        </w:rPr>
        <w:t xml:space="preserve"> </w:t>
      </w:r>
      <w:r>
        <w:rPr>
          <w:spacing w:val="1"/>
        </w:rPr>
        <w:t>v</w:t>
      </w:r>
      <w:r>
        <w:rPr>
          <w:spacing w:val="-1"/>
        </w:rPr>
        <w:t>a</w:t>
      </w:r>
      <w:r>
        <w:rPr>
          <w:spacing w:val="1"/>
        </w:rPr>
        <w:t>l</w:t>
      </w:r>
      <w:r>
        <w:rPr>
          <w:spacing w:val="-1"/>
        </w:rPr>
        <w:t>u</w:t>
      </w:r>
      <w:r>
        <w:t>e</w:t>
      </w:r>
      <w:r>
        <w:rPr>
          <w:spacing w:val="15"/>
        </w:rPr>
        <w:t xml:space="preserve"> </w:t>
      </w:r>
      <w:r>
        <w:rPr>
          <w:spacing w:val="-2"/>
        </w:rPr>
        <w:t>l</w:t>
      </w:r>
      <w:r>
        <w:rPr>
          <w:spacing w:val="-1"/>
        </w:rPr>
        <w:t>e</w:t>
      </w:r>
      <w:r>
        <w:rPr>
          <w:spacing w:val="1"/>
        </w:rPr>
        <w:t>s</w:t>
      </w:r>
      <w:r>
        <w:t>s</w:t>
      </w:r>
      <w:r>
        <w:rPr>
          <w:spacing w:val="13"/>
        </w:rPr>
        <w:t xml:space="preserve"> </w:t>
      </w:r>
      <w:r>
        <w:rPr>
          <w:spacing w:val="1"/>
        </w:rPr>
        <w:t>c</w:t>
      </w:r>
      <w:r>
        <w:rPr>
          <w:spacing w:val="-1"/>
        </w:rPr>
        <w:t>o</w:t>
      </w:r>
      <w:r>
        <w:rPr>
          <w:spacing w:val="1"/>
        </w:rPr>
        <w:t>s</w:t>
      </w:r>
      <w:r>
        <w:t>ts of disposal</w:t>
      </w:r>
      <w:r>
        <w:rPr>
          <w:spacing w:val="14"/>
        </w:rPr>
        <w:t xml:space="preserve"> </w:t>
      </w:r>
      <w:r>
        <w:rPr>
          <w:spacing w:val="-1"/>
        </w:rPr>
        <w:t>an</w:t>
      </w:r>
      <w:r>
        <w:t>d</w:t>
      </w:r>
      <w:r>
        <w:rPr>
          <w:spacing w:val="14"/>
        </w:rPr>
        <w:t xml:space="preserve"> </w:t>
      </w:r>
      <w:r>
        <w:rPr>
          <w:spacing w:val="-2"/>
        </w:rPr>
        <w:t>i</w:t>
      </w:r>
      <w:r>
        <w:rPr>
          <w:spacing w:val="-1"/>
        </w:rPr>
        <w:t>t</w:t>
      </w:r>
      <w:r>
        <w:t>s</w:t>
      </w:r>
      <w:r>
        <w:rPr>
          <w:spacing w:val="17"/>
        </w:rPr>
        <w:t xml:space="preserve"> </w:t>
      </w:r>
      <w:r>
        <w:rPr>
          <w:spacing w:val="1"/>
        </w:rPr>
        <w:t>v</w:t>
      </w:r>
      <w:r>
        <w:rPr>
          <w:spacing w:val="-1"/>
        </w:rPr>
        <w:t>a</w:t>
      </w:r>
      <w:r>
        <w:rPr>
          <w:spacing w:val="-2"/>
        </w:rPr>
        <w:t>l</w:t>
      </w:r>
      <w:r>
        <w:rPr>
          <w:spacing w:val="2"/>
        </w:rPr>
        <w:t>u</w:t>
      </w:r>
      <w:r>
        <w:t>e</w:t>
      </w:r>
      <w:r>
        <w:rPr>
          <w:spacing w:val="14"/>
        </w:rPr>
        <w:t xml:space="preserve"> </w:t>
      </w:r>
      <w:r>
        <w:rPr>
          <w:spacing w:val="-2"/>
        </w:rPr>
        <w:t>i</w:t>
      </w:r>
      <w:r>
        <w:t>n</w:t>
      </w:r>
      <w:r>
        <w:rPr>
          <w:spacing w:val="15"/>
        </w:rPr>
        <w:t xml:space="preserve"> </w:t>
      </w:r>
      <w:r>
        <w:rPr>
          <w:spacing w:val="-1"/>
        </w:rPr>
        <w:t>u</w:t>
      </w:r>
      <w:r>
        <w:rPr>
          <w:spacing w:val="1"/>
        </w:rPr>
        <w:t>s</w:t>
      </w:r>
      <w:r>
        <w:rPr>
          <w:spacing w:val="-1"/>
        </w:rPr>
        <w:t>e</w:t>
      </w:r>
      <w:r>
        <w:t>;</w:t>
      </w:r>
      <w:r>
        <w:rPr>
          <w:spacing w:val="14"/>
        </w:rPr>
        <w:t xml:space="preserve"> </w:t>
      </w:r>
      <w:r>
        <w:rPr>
          <w:spacing w:val="-2"/>
        </w:rPr>
        <w:t>i</w:t>
      </w:r>
      <w:r>
        <w:t>f</w:t>
      </w:r>
      <w:r>
        <w:rPr>
          <w:spacing w:val="15"/>
        </w:rPr>
        <w:t xml:space="preserve"> </w:t>
      </w:r>
      <w:r>
        <w:rPr>
          <w:spacing w:val="-1"/>
        </w:rPr>
        <w:t>e</w:t>
      </w:r>
      <w:r>
        <w:rPr>
          <w:spacing w:val="-2"/>
        </w:rPr>
        <w:t>i</w:t>
      </w:r>
      <w:r>
        <w:rPr>
          <w:spacing w:val="2"/>
        </w:rPr>
        <w:t>t</w:t>
      </w:r>
      <w:r>
        <w:rPr>
          <w:spacing w:val="-1"/>
        </w:rPr>
        <w:t>he</w:t>
      </w:r>
      <w:r>
        <w:t>r</w:t>
      </w:r>
      <w:r>
        <w:rPr>
          <w:spacing w:val="13"/>
        </w:rPr>
        <w:t xml:space="preserve"> </w:t>
      </w:r>
      <w:r>
        <w:rPr>
          <w:spacing w:val="-1"/>
        </w:rPr>
        <w:t>o</w:t>
      </w:r>
      <w:r>
        <w:t>f</w:t>
      </w:r>
      <w:r>
        <w:rPr>
          <w:w w:val="99"/>
        </w:rPr>
        <w:t xml:space="preserve"> </w:t>
      </w:r>
      <w:r>
        <w:rPr>
          <w:spacing w:val="-1"/>
        </w:rPr>
        <w:t>the</w:t>
      </w:r>
      <w:r>
        <w:rPr>
          <w:spacing w:val="1"/>
        </w:rPr>
        <w:t>s</w:t>
      </w:r>
      <w:r>
        <w:t>e</w:t>
      </w:r>
      <w:r>
        <w:rPr>
          <w:spacing w:val="13"/>
        </w:rPr>
        <w:t xml:space="preserve"> </w:t>
      </w:r>
      <w:r>
        <w:rPr>
          <w:spacing w:val="-1"/>
        </w:rPr>
        <w:t>a</w:t>
      </w:r>
      <w:r>
        <w:rPr>
          <w:spacing w:val="4"/>
        </w:rPr>
        <w:t>m</w:t>
      </w:r>
      <w:r>
        <w:rPr>
          <w:spacing w:val="-1"/>
        </w:rPr>
        <w:t>ount</w:t>
      </w:r>
      <w:r>
        <w:t>s</w:t>
      </w:r>
      <w:r>
        <w:rPr>
          <w:spacing w:val="12"/>
        </w:rPr>
        <w:t xml:space="preserve"> </w:t>
      </w:r>
      <w:r>
        <w:rPr>
          <w:spacing w:val="-1"/>
        </w:rPr>
        <w:t>e</w:t>
      </w:r>
      <w:r>
        <w:rPr>
          <w:spacing w:val="1"/>
        </w:rPr>
        <w:t>xc</w:t>
      </w:r>
      <w:r>
        <w:rPr>
          <w:spacing w:val="-1"/>
        </w:rPr>
        <w:t>eed</w:t>
      </w:r>
      <w:r>
        <w:t>s</w:t>
      </w:r>
      <w:r>
        <w:rPr>
          <w:spacing w:val="13"/>
        </w:rPr>
        <w:t xml:space="preserve"> </w:t>
      </w:r>
      <w:r>
        <w:rPr>
          <w:spacing w:val="-1"/>
        </w:rPr>
        <w:t>t</w:t>
      </w:r>
      <w:r>
        <w:rPr>
          <w:spacing w:val="2"/>
        </w:rPr>
        <w:t>h</w:t>
      </w:r>
      <w:r>
        <w:t>e</w:t>
      </w:r>
      <w:r>
        <w:rPr>
          <w:spacing w:val="11"/>
        </w:rPr>
        <w:t xml:space="preserve"> </w:t>
      </w:r>
      <w:r>
        <w:rPr>
          <w:spacing w:val="-1"/>
        </w:rPr>
        <w:t>a</w:t>
      </w:r>
      <w:r>
        <w:rPr>
          <w:spacing w:val="1"/>
        </w:rPr>
        <w:t>ss</w:t>
      </w:r>
      <w:r>
        <w:rPr>
          <w:spacing w:val="-1"/>
        </w:rPr>
        <w:t>et’</w:t>
      </w:r>
      <w:r>
        <w:t>s</w:t>
      </w:r>
      <w:r>
        <w:rPr>
          <w:spacing w:val="13"/>
        </w:rPr>
        <w:t xml:space="preserve"> </w:t>
      </w:r>
      <w:r>
        <w:rPr>
          <w:spacing w:val="1"/>
        </w:rPr>
        <w:t>c</w:t>
      </w:r>
      <w:r>
        <w:rPr>
          <w:spacing w:val="-1"/>
        </w:rPr>
        <w:t>a</w:t>
      </w:r>
      <w:r>
        <w:t>r</w:t>
      </w:r>
      <w:r>
        <w:rPr>
          <w:spacing w:val="5"/>
        </w:rPr>
        <w:t>r</w:t>
      </w:r>
      <w:r>
        <w:rPr>
          <w:spacing w:val="-5"/>
        </w:rPr>
        <w:t>y</w:t>
      </w:r>
      <w:r>
        <w:rPr>
          <w:spacing w:val="-2"/>
        </w:rPr>
        <w:t>i</w:t>
      </w:r>
      <w:r>
        <w:rPr>
          <w:spacing w:val="2"/>
        </w:rPr>
        <w:t>n</w:t>
      </w:r>
      <w:r>
        <w:t>g</w:t>
      </w:r>
      <w:r>
        <w:rPr>
          <w:spacing w:val="11"/>
        </w:rPr>
        <w:t xml:space="preserve"> </w:t>
      </w:r>
      <w:r>
        <w:rPr>
          <w:spacing w:val="-1"/>
        </w:rPr>
        <w:t>a</w:t>
      </w:r>
      <w:r>
        <w:rPr>
          <w:spacing w:val="4"/>
        </w:rPr>
        <w:t>m</w:t>
      </w:r>
      <w:r>
        <w:rPr>
          <w:spacing w:val="-1"/>
        </w:rPr>
        <w:t>ount</w:t>
      </w:r>
      <w:r>
        <w:t>,</w:t>
      </w:r>
      <w:r>
        <w:rPr>
          <w:spacing w:val="14"/>
        </w:rPr>
        <w:t xml:space="preserve"> </w:t>
      </w:r>
      <w:r>
        <w:rPr>
          <w:spacing w:val="-1"/>
        </w:rPr>
        <w:t>th</w:t>
      </w:r>
      <w:r>
        <w:t>e</w:t>
      </w:r>
      <w:r>
        <w:rPr>
          <w:spacing w:val="13"/>
        </w:rPr>
        <w:t xml:space="preserve"> </w:t>
      </w:r>
      <w:r>
        <w:rPr>
          <w:spacing w:val="-1"/>
        </w:rPr>
        <w:t>a</w:t>
      </w:r>
      <w:r>
        <w:rPr>
          <w:spacing w:val="1"/>
        </w:rPr>
        <w:t>ss</w:t>
      </w:r>
      <w:r>
        <w:rPr>
          <w:spacing w:val="-1"/>
        </w:rPr>
        <w:t>e</w:t>
      </w:r>
      <w:r>
        <w:t>t</w:t>
      </w:r>
      <w:r>
        <w:rPr>
          <w:spacing w:val="13"/>
        </w:rPr>
        <w:t xml:space="preserve"> </w:t>
      </w:r>
      <w:r>
        <w:rPr>
          <w:spacing w:val="-2"/>
        </w:rPr>
        <w:t>i</w:t>
      </w:r>
      <w:r>
        <w:t>s</w:t>
      </w:r>
      <w:r>
        <w:rPr>
          <w:spacing w:val="13"/>
        </w:rPr>
        <w:t xml:space="preserve"> </w:t>
      </w:r>
      <w:r>
        <w:rPr>
          <w:spacing w:val="-1"/>
        </w:rPr>
        <w:t>no</w:t>
      </w:r>
      <w:r>
        <w:t>t</w:t>
      </w:r>
      <w:r>
        <w:rPr>
          <w:spacing w:val="13"/>
        </w:rPr>
        <w:t xml:space="preserve"> </w:t>
      </w:r>
      <w:r>
        <w:rPr>
          <w:spacing w:val="-2"/>
        </w:rPr>
        <w:t>i</w:t>
      </w:r>
      <w:r>
        <w:rPr>
          <w:spacing w:val="4"/>
        </w:rPr>
        <w:t>m</w:t>
      </w:r>
      <w:r>
        <w:rPr>
          <w:spacing w:val="-1"/>
        </w:rPr>
        <w:t>pa</w:t>
      </w:r>
      <w:r>
        <w:rPr>
          <w:spacing w:val="-2"/>
        </w:rPr>
        <w:t>i</w:t>
      </w:r>
      <w:r>
        <w:t>r</w:t>
      </w:r>
      <w:r>
        <w:rPr>
          <w:spacing w:val="-1"/>
        </w:rPr>
        <w:t>e</w:t>
      </w:r>
      <w:r>
        <w:t>d</w:t>
      </w:r>
      <w:r>
        <w:rPr>
          <w:spacing w:val="16"/>
        </w:rPr>
        <w:t xml:space="preserve"> </w:t>
      </w:r>
      <w:r>
        <w:rPr>
          <w:spacing w:val="-1"/>
        </w:rPr>
        <w:t>an</w:t>
      </w:r>
      <w:r>
        <w:t>d</w:t>
      </w:r>
      <w:r>
        <w:rPr>
          <w:spacing w:val="13"/>
        </w:rPr>
        <w:t xml:space="preserve"> </w:t>
      </w:r>
      <w:r>
        <w:rPr>
          <w:spacing w:val="-2"/>
        </w:rPr>
        <w:t>i</w:t>
      </w:r>
      <w:r>
        <w:t>t</w:t>
      </w:r>
      <w:r>
        <w:rPr>
          <w:spacing w:val="13"/>
        </w:rPr>
        <w:t xml:space="preserve"> </w:t>
      </w:r>
      <w:r>
        <w:rPr>
          <w:spacing w:val="-2"/>
        </w:rPr>
        <w:t>i</w:t>
      </w:r>
      <w:r>
        <w:t>s</w:t>
      </w:r>
      <w:r>
        <w:rPr>
          <w:spacing w:val="13"/>
        </w:rPr>
        <w:t xml:space="preserve"> </w:t>
      </w:r>
      <w:r>
        <w:rPr>
          <w:spacing w:val="2"/>
        </w:rPr>
        <w:t>n</w:t>
      </w:r>
      <w:r>
        <w:rPr>
          <w:spacing w:val="-1"/>
        </w:rPr>
        <w:t>o</w:t>
      </w:r>
      <w:r>
        <w:t>t</w:t>
      </w:r>
      <w:r>
        <w:rPr>
          <w:spacing w:val="11"/>
        </w:rPr>
        <w:t xml:space="preserve"> </w:t>
      </w:r>
      <w:r>
        <w:rPr>
          <w:spacing w:val="2"/>
        </w:rPr>
        <w:t>n</w:t>
      </w:r>
      <w:r>
        <w:rPr>
          <w:spacing w:val="-1"/>
        </w:rPr>
        <w:t>e</w:t>
      </w:r>
      <w:r>
        <w:rPr>
          <w:spacing w:val="1"/>
        </w:rPr>
        <w:t>c</w:t>
      </w:r>
      <w:r>
        <w:rPr>
          <w:spacing w:val="-1"/>
        </w:rPr>
        <w:t>e</w:t>
      </w:r>
      <w:r>
        <w:rPr>
          <w:spacing w:val="1"/>
        </w:rPr>
        <w:t>ss</w:t>
      </w:r>
      <w:r>
        <w:rPr>
          <w:spacing w:val="-1"/>
        </w:rPr>
        <w:t>a</w:t>
      </w:r>
      <w:r>
        <w:rPr>
          <w:spacing w:val="3"/>
        </w:rPr>
        <w:t>r</w:t>
      </w:r>
      <w:r>
        <w:t>y</w:t>
      </w:r>
      <w:r>
        <w:rPr>
          <w:spacing w:val="8"/>
        </w:rPr>
        <w:t xml:space="preserve"> </w:t>
      </w:r>
      <w:r>
        <w:rPr>
          <w:spacing w:val="2"/>
        </w:rPr>
        <w:t>t</w:t>
      </w:r>
      <w:r>
        <w:t>o</w:t>
      </w:r>
      <w:r>
        <w:rPr>
          <w:spacing w:val="13"/>
        </w:rPr>
        <w:t xml:space="preserve"> </w:t>
      </w:r>
      <w:r>
        <w:rPr>
          <w:spacing w:val="-1"/>
        </w:rPr>
        <w:t>e</w:t>
      </w:r>
      <w:r>
        <w:rPr>
          <w:spacing w:val="1"/>
        </w:rPr>
        <w:t>s</w:t>
      </w:r>
      <w:r>
        <w:rPr>
          <w:spacing w:val="-1"/>
        </w:rPr>
        <w:t>t</w:t>
      </w:r>
      <w:r>
        <w:rPr>
          <w:spacing w:val="-2"/>
        </w:rPr>
        <w:t>i</w:t>
      </w:r>
      <w:r>
        <w:rPr>
          <w:spacing w:val="4"/>
        </w:rPr>
        <w:t>m</w:t>
      </w:r>
      <w:r>
        <w:rPr>
          <w:spacing w:val="-1"/>
        </w:rPr>
        <w:t>at</w:t>
      </w:r>
      <w:r>
        <w:t>e</w:t>
      </w:r>
      <w:r>
        <w:rPr>
          <w:w w:val="99"/>
        </w:rPr>
        <w:t xml:space="preserve"> </w:t>
      </w:r>
      <w:r>
        <w:rPr>
          <w:spacing w:val="-1"/>
        </w:rPr>
        <w:t>th</w:t>
      </w:r>
      <w:r>
        <w:t>e</w:t>
      </w:r>
      <w:r>
        <w:rPr>
          <w:spacing w:val="-9"/>
        </w:rPr>
        <w:t xml:space="preserve"> </w:t>
      </w:r>
      <w:r>
        <w:rPr>
          <w:spacing w:val="2"/>
        </w:rPr>
        <w:t>o</w:t>
      </w:r>
      <w:r>
        <w:rPr>
          <w:spacing w:val="-1"/>
        </w:rPr>
        <w:t>the</w:t>
      </w:r>
      <w:r>
        <w:t>r</w:t>
      </w:r>
      <w:r>
        <w:rPr>
          <w:spacing w:val="-7"/>
        </w:rPr>
        <w:t xml:space="preserve"> </w:t>
      </w:r>
      <w:r>
        <w:rPr>
          <w:spacing w:val="-1"/>
        </w:rPr>
        <w:t>a</w:t>
      </w:r>
      <w:r>
        <w:rPr>
          <w:spacing w:val="4"/>
        </w:rPr>
        <w:t>m</w:t>
      </w:r>
      <w:r>
        <w:rPr>
          <w:spacing w:val="-1"/>
        </w:rPr>
        <w:t>ount</w:t>
      </w:r>
      <w:r>
        <w:t>.</w:t>
      </w:r>
    </w:p>
    <w:p w14:paraId="02DF8ADD" w14:textId="77777777" w:rsidR="00337DFD" w:rsidRPr="00F53858" w:rsidRDefault="00337DFD" w:rsidP="00133F56">
      <w:pPr>
        <w:pStyle w:val="BoldHeading"/>
        <w:ind w:left="993"/>
      </w:pPr>
      <w:r w:rsidRPr="00F53858">
        <w:t>Fair value less costs of disposal (FVLCOD)</w:t>
      </w:r>
    </w:p>
    <w:p w14:paraId="02DF8ADE" w14:textId="77777777" w:rsidR="00337DFD" w:rsidRPr="009712AC" w:rsidRDefault="00337DFD" w:rsidP="009712AC">
      <w:pPr>
        <w:pStyle w:val="BodyText"/>
        <w:spacing w:line="270" w:lineRule="auto"/>
        <w:ind w:left="993" w:right="138"/>
        <w:jc w:val="both"/>
        <w:rPr>
          <w:spacing w:val="1"/>
        </w:rPr>
      </w:pPr>
      <w:r w:rsidRPr="009712AC">
        <w:rPr>
          <w:spacing w:val="1"/>
        </w:rPr>
        <w:t xml:space="preserve">FVLCOD is the price that would be received to sell an asset or paid to transfer a liability in an orderly transaction between market participants at the measurement date, less the costs of disposal. </w:t>
      </w:r>
    </w:p>
    <w:p w14:paraId="02DF8ADF" w14:textId="77777777" w:rsidR="00337DFD" w:rsidRPr="009712AC" w:rsidRDefault="00337DFD" w:rsidP="009712AC">
      <w:pPr>
        <w:pStyle w:val="BodyText"/>
        <w:spacing w:line="270" w:lineRule="auto"/>
        <w:ind w:left="993" w:right="138"/>
        <w:jc w:val="both"/>
        <w:rPr>
          <w:spacing w:val="1"/>
        </w:rPr>
      </w:pPr>
      <w:r w:rsidRPr="009712AC">
        <w:rPr>
          <w:spacing w:val="1"/>
        </w:rPr>
        <w:t>In measuring fair value less costs of disposal, it is not always possible to determine fair value less costs of disposal of some assets. The reason is that there may not be any basis available for making a reliable estimate of the amount obtainable from the sale of the asset in an orderly transaction between market participants. In this case, the Council may use the asset’s value in use as its recoverable amount.</w:t>
      </w:r>
    </w:p>
    <w:p w14:paraId="02DF8AE0" w14:textId="77777777" w:rsidR="00337DFD" w:rsidRPr="00337DFD" w:rsidRDefault="00337DFD" w:rsidP="001F134F">
      <w:pPr>
        <w:pStyle w:val="BodyText"/>
        <w:tabs>
          <w:tab w:val="left" w:pos="9781"/>
        </w:tabs>
        <w:spacing w:line="275" w:lineRule="auto"/>
        <w:ind w:left="993" w:right="124"/>
        <w:jc w:val="both"/>
      </w:pPr>
      <w:r>
        <w:rPr>
          <w:spacing w:val="-1"/>
        </w:rPr>
        <w:t>I</w:t>
      </w:r>
      <w:r>
        <w:t>f</w:t>
      </w:r>
      <w:r>
        <w:rPr>
          <w:spacing w:val="-4"/>
        </w:rPr>
        <w:t xml:space="preserve"> </w:t>
      </w:r>
      <w:r>
        <w:t>F</w:t>
      </w:r>
      <w:r>
        <w:rPr>
          <w:spacing w:val="-1"/>
        </w:rPr>
        <w:t>VL</w:t>
      </w:r>
      <w:r>
        <w:t>COD</w:t>
      </w:r>
      <w:r>
        <w:rPr>
          <w:spacing w:val="-6"/>
        </w:rPr>
        <w:t xml:space="preserve"> </w:t>
      </w:r>
      <w:r>
        <w:rPr>
          <w:spacing w:val="-2"/>
        </w:rPr>
        <w:t>i</w:t>
      </w:r>
      <w:r>
        <w:t>s</w:t>
      </w:r>
      <w:r>
        <w:rPr>
          <w:spacing w:val="-5"/>
        </w:rPr>
        <w:t xml:space="preserve"> </w:t>
      </w:r>
      <w:r>
        <w:rPr>
          <w:rFonts w:cs="Arial"/>
          <w:b/>
          <w:bCs/>
          <w:spacing w:val="-1"/>
        </w:rPr>
        <w:t>le</w:t>
      </w:r>
      <w:r>
        <w:rPr>
          <w:rFonts w:cs="Arial"/>
          <w:b/>
          <w:bCs/>
          <w:spacing w:val="2"/>
        </w:rPr>
        <w:t>s</w:t>
      </w:r>
      <w:r>
        <w:rPr>
          <w:rFonts w:cs="Arial"/>
          <w:b/>
          <w:bCs/>
        </w:rPr>
        <w:t>s</w:t>
      </w:r>
      <w:r>
        <w:rPr>
          <w:rFonts w:cs="Arial"/>
          <w:b/>
          <w:bCs/>
          <w:spacing w:val="-5"/>
        </w:rPr>
        <w:t xml:space="preserve"> </w:t>
      </w:r>
      <w:r>
        <w:rPr>
          <w:rFonts w:cs="Arial"/>
          <w:b/>
          <w:bCs/>
        </w:rPr>
        <w:t>th</w:t>
      </w:r>
      <w:r>
        <w:rPr>
          <w:rFonts w:cs="Arial"/>
          <w:b/>
          <w:bCs/>
          <w:spacing w:val="-1"/>
        </w:rPr>
        <w:t>a</w:t>
      </w:r>
      <w:r>
        <w:rPr>
          <w:rFonts w:cs="Arial"/>
          <w:b/>
          <w:bCs/>
        </w:rPr>
        <w:t>n</w:t>
      </w:r>
      <w:r>
        <w:rPr>
          <w:rFonts w:cs="Arial"/>
          <w:b/>
          <w:bCs/>
          <w:spacing w:val="-4"/>
        </w:rPr>
        <w:t xml:space="preserve"> </w:t>
      </w:r>
      <w:r>
        <w:rPr>
          <w:spacing w:val="-1"/>
        </w:rPr>
        <w:t>t</w:t>
      </w:r>
      <w:r>
        <w:rPr>
          <w:spacing w:val="2"/>
        </w:rPr>
        <w:t>h</w:t>
      </w:r>
      <w:r>
        <w:t>e</w:t>
      </w:r>
      <w:r>
        <w:rPr>
          <w:spacing w:val="-4"/>
        </w:rPr>
        <w:t xml:space="preserve"> </w:t>
      </w:r>
      <w:r>
        <w:rPr>
          <w:spacing w:val="1"/>
        </w:rPr>
        <w:t>c</w:t>
      </w:r>
      <w:r>
        <w:rPr>
          <w:spacing w:val="-1"/>
        </w:rPr>
        <w:t>a</w:t>
      </w:r>
      <w:r>
        <w:t>r</w:t>
      </w:r>
      <w:r>
        <w:rPr>
          <w:spacing w:val="3"/>
        </w:rPr>
        <w:t>r</w:t>
      </w:r>
      <w:r>
        <w:rPr>
          <w:spacing w:val="-5"/>
        </w:rPr>
        <w:t>y</w:t>
      </w:r>
      <w:r>
        <w:rPr>
          <w:spacing w:val="-2"/>
        </w:rPr>
        <w:t>i</w:t>
      </w:r>
      <w:r>
        <w:rPr>
          <w:spacing w:val="-1"/>
        </w:rPr>
        <w:t>n</w:t>
      </w:r>
      <w:r>
        <w:t>g</w:t>
      </w:r>
      <w:r>
        <w:rPr>
          <w:spacing w:val="-3"/>
        </w:rPr>
        <w:t xml:space="preserve"> </w:t>
      </w:r>
      <w:r>
        <w:rPr>
          <w:spacing w:val="-1"/>
        </w:rPr>
        <w:t>a</w:t>
      </w:r>
      <w:r>
        <w:rPr>
          <w:spacing w:val="4"/>
        </w:rPr>
        <w:t>m</w:t>
      </w:r>
      <w:r>
        <w:rPr>
          <w:spacing w:val="-1"/>
        </w:rPr>
        <w:t>oun</w:t>
      </w:r>
      <w:r>
        <w:t>t</w:t>
      </w:r>
      <w:r>
        <w:rPr>
          <w:spacing w:val="-6"/>
        </w:rPr>
        <w:t xml:space="preserve"> </w:t>
      </w:r>
      <w:r>
        <w:rPr>
          <w:spacing w:val="-1"/>
        </w:rPr>
        <w:t>o</w:t>
      </w:r>
      <w:r>
        <w:t>f</w:t>
      </w:r>
      <w:r>
        <w:rPr>
          <w:spacing w:val="-3"/>
        </w:rPr>
        <w:t xml:space="preserve"> </w:t>
      </w:r>
      <w:r>
        <w:rPr>
          <w:spacing w:val="-1"/>
        </w:rPr>
        <w:t>a</w:t>
      </w:r>
      <w:r>
        <w:t>n</w:t>
      </w:r>
      <w:r>
        <w:rPr>
          <w:spacing w:val="-4"/>
        </w:rPr>
        <w:t xml:space="preserve"> </w:t>
      </w:r>
      <w:r>
        <w:rPr>
          <w:spacing w:val="-1"/>
        </w:rPr>
        <w:t>a</w:t>
      </w:r>
      <w:r>
        <w:rPr>
          <w:spacing w:val="1"/>
        </w:rPr>
        <w:t>ss</w:t>
      </w:r>
      <w:r>
        <w:rPr>
          <w:spacing w:val="-1"/>
        </w:rPr>
        <w:t>et</w:t>
      </w:r>
      <w:r>
        <w:t>,</w:t>
      </w:r>
      <w:r>
        <w:rPr>
          <w:spacing w:val="-5"/>
        </w:rPr>
        <w:t xml:space="preserve"> </w:t>
      </w:r>
      <w:r>
        <w:rPr>
          <w:spacing w:val="-1"/>
        </w:rPr>
        <w:t>th</w:t>
      </w:r>
      <w:r>
        <w:rPr>
          <w:spacing w:val="2"/>
        </w:rPr>
        <w:t>e</w:t>
      </w:r>
      <w:r>
        <w:t>n</w:t>
      </w:r>
      <w:r>
        <w:rPr>
          <w:spacing w:val="-5"/>
        </w:rPr>
        <w:t xml:space="preserve"> </w:t>
      </w:r>
      <w:r>
        <w:rPr>
          <w:spacing w:val="-1"/>
        </w:rPr>
        <w:t>t</w:t>
      </w:r>
      <w:r>
        <w:rPr>
          <w:spacing w:val="2"/>
        </w:rPr>
        <w:t>h</w:t>
      </w:r>
      <w:r>
        <w:t>e</w:t>
      </w:r>
      <w:r>
        <w:rPr>
          <w:spacing w:val="-5"/>
        </w:rPr>
        <w:t xml:space="preserve"> </w:t>
      </w:r>
      <w:r>
        <w:t>C</w:t>
      </w:r>
      <w:r>
        <w:rPr>
          <w:spacing w:val="2"/>
        </w:rPr>
        <w:t>o</w:t>
      </w:r>
      <w:r>
        <w:rPr>
          <w:spacing w:val="-1"/>
        </w:rPr>
        <w:t>un</w:t>
      </w:r>
      <w:r>
        <w:rPr>
          <w:spacing w:val="1"/>
        </w:rPr>
        <w:t>ci</w:t>
      </w:r>
      <w:r>
        <w:t>l</w:t>
      </w:r>
      <w:r>
        <w:rPr>
          <w:spacing w:val="-7"/>
        </w:rPr>
        <w:t xml:space="preserve"> </w:t>
      </w:r>
      <w:r>
        <w:rPr>
          <w:spacing w:val="2"/>
        </w:rPr>
        <w:t>n</w:t>
      </w:r>
      <w:r>
        <w:rPr>
          <w:spacing w:val="-1"/>
        </w:rPr>
        <w:t>eed</w:t>
      </w:r>
      <w:r>
        <w:t>s</w:t>
      </w:r>
      <w:r>
        <w:rPr>
          <w:spacing w:val="-4"/>
        </w:rPr>
        <w:t xml:space="preserve"> </w:t>
      </w:r>
      <w:r>
        <w:rPr>
          <w:spacing w:val="2"/>
        </w:rPr>
        <w:t>t</w:t>
      </w:r>
      <w:r>
        <w:t>o</w:t>
      </w:r>
      <w:r>
        <w:rPr>
          <w:spacing w:val="-4"/>
        </w:rPr>
        <w:t xml:space="preserve"> </w:t>
      </w:r>
      <w:r>
        <w:rPr>
          <w:spacing w:val="-1"/>
        </w:rPr>
        <w:t>a</w:t>
      </w:r>
      <w:r>
        <w:rPr>
          <w:spacing w:val="1"/>
        </w:rPr>
        <w:t>ss</w:t>
      </w:r>
      <w:r>
        <w:rPr>
          <w:spacing w:val="-1"/>
        </w:rPr>
        <w:t>e</w:t>
      </w:r>
      <w:r>
        <w:rPr>
          <w:spacing w:val="1"/>
        </w:rPr>
        <w:t>s</w:t>
      </w:r>
      <w:r>
        <w:t>s</w:t>
      </w:r>
      <w:r w:rsidR="00EE4C04">
        <w:rPr>
          <w:spacing w:val="-4"/>
        </w:rPr>
        <w:t xml:space="preserve"> </w:t>
      </w:r>
      <w:r>
        <w:rPr>
          <w:spacing w:val="-1"/>
        </w:rPr>
        <w:t>th</w:t>
      </w:r>
      <w:r>
        <w:t>e</w:t>
      </w:r>
      <w:r>
        <w:rPr>
          <w:spacing w:val="-5"/>
        </w:rPr>
        <w:t xml:space="preserve"> </w:t>
      </w:r>
      <w:r>
        <w:rPr>
          <w:spacing w:val="-1"/>
        </w:rPr>
        <w:t>a</w:t>
      </w:r>
      <w:r>
        <w:rPr>
          <w:spacing w:val="1"/>
        </w:rPr>
        <w:t>ss</w:t>
      </w:r>
      <w:r>
        <w:rPr>
          <w:spacing w:val="-1"/>
        </w:rPr>
        <w:t>et’</w:t>
      </w:r>
      <w:r>
        <w:t>s</w:t>
      </w:r>
      <w:r>
        <w:rPr>
          <w:w w:val="99"/>
        </w:rPr>
        <w:t xml:space="preserve"> </w:t>
      </w:r>
      <w:r>
        <w:rPr>
          <w:spacing w:val="-1"/>
        </w:rPr>
        <w:t>Va</w:t>
      </w:r>
      <w:r>
        <w:rPr>
          <w:spacing w:val="1"/>
        </w:rPr>
        <w:t>l</w:t>
      </w:r>
      <w:r>
        <w:rPr>
          <w:spacing w:val="-1"/>
        </w:rPr>
        <w:t>u</w:t>
      </w:r>
      <w:r>
        <w:t>e</w:t>
      </w:r>
      <w:r>
        <w:rPr>
          <w:spacing w:val="-5"/>
        </w:rPr>
        <w:t xml:space="preserve"> </w:t>
      </w:r>
      <w:r>
        <w:rPr>
          <w:spacing w:val="-2"/>
        </w:rPr>
        <w:t>i</w:t>
      </w:r>
      <w:r>
        <w:t>n</w:t>
      </w:r>
      <w:r>
        <w:rPr>
          <w:spacing w:val="-4"/>
        </w:rPr>
        <w:t xml:space="preserve"> </w:t>
      </w:r>
      <w:r>
        <w:t>U</w:t>
      </w:r>
      <w:r>
        <w:rPr>
          <w:spacing w:val="1"/>
        </w:rPr>
        <w:t>s</w:t>
      </w:r>
      <w:r>
        <w:rPr>
          <w:spacing w:val="-1"/>
        </w:rPr>
        <w:t>e</w:t>
      </w:r>
      <w:r>
        <w:t>.</w:t>
      </w:r>
    </w:p>
    <w:p w14:paraId="02DF8AE1" w14:textId="77777777" w:rsidR="00337DFD" w:rsidRPr="00337DFD" w:rsidRDefault="00337DFD" w:rsidP="00133F56">
      <w:pPr>
        <w:pStyle w:val="BoldHeading"/>
        <w:ind w:left="993"/>
        <w:rPr>
          <w:bCs/>
        </w:rPr>
      </w:pPr>
      <w:r>
        <w:rPr>
          <w:spacing w:val="-1"/>
        </w:rPr>
        <w:t>Val</w:t>
      </w:r>
      <w:r>
        <w:t>ue</w:t>
      </w:r>
      <w:r>
        <w:rPr>
          <w:spacing w:val="-5"/>
        </w:rPr>
        <w:t xml:space="preserve"> </w:t>
      </w:r>
      <w:r>
        <w:rPr>
          <w:spacing w:val="-1"/>
        </w:rPr>
        <w:t>i</w:t>
      </w:r>
      <w:r>
        <w:t>n</w:t>
      </w:r>
      <w:r>
        <w:rPr>
          <w:spacing w:val="-5"/>
        </w:rPr>
        <w:t xml:space="preserve"> </w:t>
      </w:r>
      <w:r>
        <w:t>u</w:t>
      </w:r>
      <w:r>
        <w:rPr>
          <w:spacing w:val="-1"/>
        </w:rPr>
        <w:t>s</w:t>
      </w:r>
      <w:r>
        <w:t>e</w:t>
      </w:r>
      <w:r>
        <w:rPr>
          <w:spacing w:val="-6"/>
        </w:rPr>
        <w:t xml:space="preserve"> </w:t>
      </w:r>
      <w:r>
        <w:rPr>
          <w:spacing w:val="3"/>
        </w:rPr>
        <w:t>(</w:t>
      </w:r>
      <w:r>
        <w:rPr>
          <w:spacing w:val="-1"/>
        </w:rPr>
        <w:t>VI</w:t>
      </w:r>
      <w:r>
        <w:t>U)</w:t>
      </w:r>
    </w:p>
    <w:p w14:paraId="02DF8AE2" w14:textId="77777777" w:rsidR="00337DFD" w:rsidRPr="009712AC" w:rsidRDefault="00337DFD" w:rsidP="009712AC">
      <w:pPr>
        <w:pStyle w:val="BodyText"/>
        <w:spacing w:line="270" w:lineRule="auto"/>
        <w:ind w:left="993" w:right="138"/>
        <w:jc w:val="both"/>
        <w:rPr>
          <w:spacing w:val="1"/>
        </w:rPr>
      </w:pPr>
      <w:r w:rsidRPr="009712AC">
        <w:rPr>
          <w:spacing w:val="1"/>
        </w:rPr>
        <w:t>The va</w:t>
      </w:r>
      <w:r>
        <w:rPr>
          <w:spacing w:val="1"/>
        </w:rPr>
        <w:t>l</w:t>
      </w:r>
      <w:r w:rsidRPr="009712AC">
        <w:rPr>
          <w:spacing w:val="1"/>
        </w:rPr>
        <w:t>ue in u</w:t>
      </w:r>
      <w:r>
        <w:rPr>
          <w:spacing w:val="1"/>
        </w:rPr>
        <w:t>s</w:t>
      </w:r>
      <w:r w:rsidRPr="009712AC">
        <w:rPr>
          <w:spacing w:val="1"/>
        </w:rPr>
        <w:t>e of an a</w:t>
      </w:r>
      <w:r>
        <w:rPr>
          <w:spacing w:val="1"/>
        </w:rPr>
        <w:t>ss</w:t>
      </w:r>
      <w:r w:rsidRPr="009712AC">
        <w:rPr>
          <w:spacing w:val="1"/>
        </w:rPr>
        <w:t>et is the pre</w:t>
      </w:r>
      <w:r>
        <w:rPr>
          <w:spacing w:val="1"/>
        </w:rPr>
        <w:t>s</w:t>
      </w:r>
      <w:r w:rsidRPr="009712AC">
        <w:rPr>
          <w:spacing w:val="1"/>
        </w:rPr>
        <w:t xml:space="preserve">ent </w:t>
      </w:r>
      <w:r>
        <w:rPr>
          <w:spacing w:val="1"/>
        </w:rPr>
        <w:t>v</w:t>
      </w:r>
      <w:r w:rsidRPr="009712AC">
        <w:rPr>
          <w:spacing w:val="1"/>
        </w:rPr>
        <w:t>a</w:t>
      </w:r>
      <w:r>
        <w:rPr>
          <w:spacing w:val="1"/>
        </w:rPr>
        <w:t>l</w:t>
      </w:r>
      <w:r w:rsidRPr="009712AC">
        <w:rPr>
          <w:spacing w:val="1"/>
        </w:rPr>
        <w:t xml:space="preserve">ue of the future </w:t>
      </w:r>
      <w:r>
        <w:rPr>
          <w:spacing w:val="1"/>
        </w:rPr>
        <w:t>c</w:t>
      </w:r>
      <w:r w:rsidRPr="009712AC">
        <w:rPr>
          <w:spacing w:val="1"/>
        </w:rPr>
        <w:t>a</w:t>
      </w:r>
      <w:r>
        <w:rPr>
          <w:spacing w:val="1"/>
        </w:rPr>
        <w:t>s</w:t>
      </w:r>
      <w:r w:rsidRPr="009712AC">
        <w:rPr>
          <w:spacing w:val="1"/>
        </w:rPr>
        <w:t>h flows e</w:t>
      </w:r>
      <w:r>
        <w:rPr>
          <w:spacing w:val="1"/>
        </w:rPr>
        <w:t>x</w:t>
      </w:r>
      <w:r w:rsidRPr="009712AC">
        <w:rPr>
          <w:spacing w:val="1"/>
        </w:rPr>
        <w:t>pe</w:t>
      </w:r>
      <w:r>
        <w:rPr>
          <w:spacing w:val="1"/>
        </w:rPr>
        <w:t>c</w:t>
      </w:r>
      <w:r w:rsidRPr="009712AC">
        <w:rPr>
          <w:spacing w:val="1"/>
        </w:rPr>
        <w:t>ted to be deri</w:t>
      </w:r>
      <w:r>
        <w:rPr>
          <w:spacing w:val="1"/>
        </w:rPr>
        <w:t>v</w:t>
      </w:r>
      <w:r w:rsidRPr="009712AC">
        <w:rPr>
          <w:spacing w:val="1"/>
        </w:rPr>
        <w:t>ed from an a</w:t>
      </w:r>
      <w:r>
        <w:rPr>
          <w:spacing w:val="1"/>
        </w:rPr>
        <w:t>ss</w:t>
      </w:r>
      <w:r w:rsidRPr="009712AC">
        <w:rPr>
          <w:spacing w:val="1"/>
        </w:rPr>
        <w:t xml:space="preserve">et or </w:t>
      </w:r>
      <w:r>
        <w:rPr>
          <w:spacing w:val="1"/>
        </w:rPr>
        <w:t>c</w:t>
      </w:r>
      <w:r w:rsidRPr="009712AC">
        <w:rPr>
          <w:spacing w:val="1"/>
        </w:rPr>
        <w:t>a</w:t>
      </w:r>
      <w:r>
        <w:rPr>
          <w:spacing w:val="1"/>
        </w:rPr>
        <w:t>s</w:t>
      </w:r>
      <w:r w:rsidRPr="009712AC">
        <w:rPr>
          <w:spacing w:val="1"/>
        </w:rPr>
        <w:t>h generat</w:t>
      </w:r>
      <w:r>
        <w:rPr>
          <w:spacing w:val="1"/>
        </w:rPr>
        <w:t>i</w:t>
      </w:r>
      <w:r w:rsidRPr="009712AC">
        <w:rPr>
          <w:spacing w:val="1"/>
        </w:rPr>
        <w:t>ng un</w:t>
      </w:r>
      <w:r>
        <w:rPr>
          <w:spacing w:val="1"/>
        </w:rPr>
        <w:t>i</w:t>
      </w:r>
      <w:r w:rsidRPr="009712AC">
        <w:rPr>
          <w:spacing w:val="1"/>
        </w:rPr>
        <w:t>t.</w:t>
      </w:r>
    </w:p>
    <w:p w14:paraId="02DF8AE3" w14:textId="77777777" w:rsidR="00337DFD" w:rsidRPr="009712AC" w:rsidRDefault="00337DFD" w:rsidP="009712AC">
      <w:pPr>
        <w:pStyle w:val="BodyText"/>
        <w:spacing w:line="270" w:lineRule="auto"/>
        <w:ind w:left="993" w:right="138"/>
        <w:jc w:val="both"/>
        <w:rPr>
          <w:spacing w:val="1"/>
        </w:rPr>
      </w:pPr>
      <w:r w:rsidRPr="009712AC">
        <w:rPr>
          <w:spacing w:val="1"/>
        </w:rPr>
        <w:t>For mo</w:t>
      </w:r>
      <w:r>
        <w:rPr>
          <w:spacing w:val="1"/>
        </w:rPr>
        <w:t>s</w:t>
      </w:r>
      <w:r w:rsidRPr="009712AC">
        <w:rPr>
          <w:spacing w:val="1"/>
        </w:rPr>
        <w:t>t a</w:t>
      </w:r>
      <w:r>
        <w:rPr>
          <w:spacing w:val="1"/>
        </w:rPr>
        <w:t>ss</w:t>
      </w:r>
      <w:r w:rsidRPr="009712AC">
        <w:rPr>
          <w:spacing w:val="1"/>
        </w:rPr>
        <w:t>et</w:t>
      </w:r>
      <w:r>
        <w:rPr>
          <w:spacing w:val="1"/>
        </w:rPr>
        <w:t>s</w:t>
      </w:r>
      <w:r w:rsidRPr="009712AC">
        <w:rPr>
          <w:spacing w:val="1"/>
        </w:rPr>
        <w:t>, the future e</w:t>
      </w:r>
      <w:r>
        <w:rPr>
          <w:spacing w:val="1"/>
        </w:rPr>
        <w:t>c</w:t>
      </w:r>
      <w:r w:rsidRPr="009712AC">
        <w:rPr>
          <w:spacing w:val="1"/>
        </w:rPr>
        <w:t>onomic benefits are not primari</w:t>
      </w:r>
      <w:r>
        <w:rPr>
          <w:spacing w:val="1"/>
        </w:rPr>
        <w:t>l</w:t>
      </w:r>
      <w:r w:rsidRPr="009712AC">
        <w:rPr>
          <w:spacing w:val="1"/>
        </w:rPr>
        <w:t>y dependent on the a</w:t>
      </w:r>
      <w:r>
        <w:rPr>
          <w:spacing w:val="1"/>
        </w:rPr>
        <w:t>ss</w:t>
      </w:r>
      <w:r w:rsidRPr="009712AC">
        <w:rPr>
          <w:spacing w:val="1"/>
        </w:rPr>
        <w:t>et’s abi</w:t>
      </w:r>
      <w:r>
        <w:rPr>
          <w:spacing w:val="1"/>
        </w:rPr>
        <w:t>l</w:t>
      </w:r>
      <w:r w:rsidRPr="009712AC">
        <w:rPr>
          <w:spacing w:val="1"/>
        </w:rPr>
        <w:t xml:space="preserve">ity to generate net </w:t>
      </w:r>
      <w:r>
        <w:rPr>
          <w:spacing w:val="1"/>
        </w:rPr>
        <w:t>c</w:t>
      </w:r>
      <w:r w:rsidRPr="009712AC">
        <w:rPr>
          <w:spacing w:val="1"/>
        </w:rPr>
        <w:t>a</w:t>
      </w:r>
      <w:r>
        <w:rPr>
          <w:spacing w:val="1"/>
        </w:rPr>
        <w:t>s</w:t>
      </w:r>
      <w:r w:rsidRPr="009712AC">
        <w:rPr>
          <w:spacing w:val="1"/>
        </w:rPr>
        <w:t>h flow</w:t>
      </w:r>
      <w:r>
        <w:rPr>
          <w:spacing w:val="1"/>
        </w:rPr>
        <w:t>s</w:t>
      </w:r>
      <w:r w:rsidRPr="009712AC">
        <w:rPr>
          <w:spacing w:val="1"/>
        </w:rPr>
        <w:t>. The</w:t>
      </w:r>
      <w:r>
        <w:rPr>
          <w:spacing w:val="1"/>
        </w:rPr>
        <w:t>s</w:t>
      </w:r>
      <w:r w:rsidRPr="009712AC">
        <w:rPr>
          <w:spacing w:val="1"/>
        </w:rPr>
        <w:t>e a</w:t>
      </w:r>
      <w:r>
        <w:rPr>
          <w:spacing w:val="1"/>
        </w:rPr>
        <w:t>ss</w:t>
      </w:r>
      <w:r w:rsidRPr="009712AC">
        <w:rPr>
          <w:spacing w:val="1"/>
        </w:rPr>
        <w:t>ets are he</w:t>
      </w:r>
      <w:r>
        <w:rPr>
          <w:spacing w:val="1"/>
        </w:rPr>
        <w:t>l</w:t>
      </w:r>
      <w:r w:rsidRPr="009712AC">
        <w:rPr>
          <w:spacing w:val="1"/>
        </w:rPr>
        <w:t>d primari</w:t>
      </w:r>
      <w:r>
        <w:rPr>
          <w:spacing w:val="1"/>
        </w:rPr>
        <w:t>l</w:t>
      </w:r>
      <w:r w:rsidRPr="009712AC">
        <w:rPr>
          <w:spacing w:val="1"/>
        </w:rPr>
        <w:t xml:space="preserve">y for </w:t>
      </w:r>
      <w:r>
        <w:rPr>
          <w:spacing w:val="1"/>
        </w:rPr>
        <w:t>s</w:t>
      </w:r>
      <w:r w:rsidRPr="009712AC">
        <w:rPr>
          <w:spacing w:val="1"/>
        </w:rPr>
        <w:t>o</w:t>
      </w:r>
      <w:r>
        <w:rPr>
          <w:spacing w:val="1"/>
        </w:rPr>
        <w:t>c</w:t>
      </w:r>
      <w:r w:rsidRPr="009712AC">
        <w:rPr>
          <w:spacing w:val="1"/>
        </w:rPr>
        <w:t xml:space="preserve">ial or </w:t>
      </w:r>
      <w:r>
        <w:rPr>
          <w:spacing w:val="1"/>
        </w:rPr>
        <w:t>s</w:t>
      </w:r>
      <w:r w:rsidRPr="009712AC">
        <w:rPr>
          <w:spacing w:val="1"/>
        </w:rPr>
        <w:t>trategic purpo</w:t>
      </w:r>
      <w:r>
        <w:rPr>
          <w:spacing w:val="1"/>
        </w:rPr>
        <w:t>s</w:t>
      </w:r>
      <w:r w:rsidRPr="009712AC">
        <w:rPr>
          <w:spacing w:val="1"/>
        </w:rPr>
        <w:t xml:space="preserve">es and not for the generation of net </w:t>
      </w:r>
      <w:r>
        <w:rPr>
          <w:spacing w:val="1"/>
        </w:rPr>
        <w:t>c</w:t>
      </w:r>
      <w:r w:rsidRPr="009712AC">
        <w:rPr>
          <w:spacing w:val="1"/>
        </w:rPr>
        <w:t>a</w:t>
      </w:r>
      <w:r>
        <w:rPr>
          <w:spacing w:val="1"/>
        </w:rPr>
        <w:t>s</w:t>
      </w:r>
      <w:r w:rsidRPr="009712AC">
        <w:rPr>
          <w:spacing w:val="1"/>
        </w:rPr>
        <w:t>h inflow</w:t>
      </w:r>
      <w:r>
        <w:rPr>
          <w:spacing w:val="1"/>
        </w:rPr>
        <w:t>s</w:t>
      </w:r>
      <w:r w:rsidRPr="009712AC">
        <w:rPr>
          <w:spacing w:val="1"/>
        </w:rPr>
        <w:t>. Under A</w:t>
      </w:r>
      <w:r>
        <w:rPr>
          <w:spacing w:val="1"/>
        </w:rPr>
        <w:t>AS</w:t>
      </w:r>
      <w:r w:rsidRPr="009712AC">
        <w:rPr>
          <w:spacing w:val="1"/>
        </w:rPr>
        <w:t xml:space="preserve">B 136, value </w:t>
      </w:r>
      <w:r>
        <w:rPr>
          <w:spacing w:val="1"/>
        </w:rPr>
        <w:t>i</w:t>
      </w:r>
      <w:r w:rsidRPr="009712AC">
        <w:rPr>
          <w:spacing w:val="1"/>
        </w:rPr>
        <w:t>n u</w:t>
      </w:r>
      <w:r>
        <w:rPr>
          <w:spacing w:val="1"/>
        </w:rPr>
        <w:t>s</w:t>
      </w:r>
      <w:r w:rsidRPr="009712AC">
        <w:rPr>
          <w:spacing w:val="1"/>
        </w:rPr>
        <w:t>e for the</w:t>
      </w:r>
      <w:r>
        <w:rPr>
          <w:spacing w:val="1"/>
        </w:rPr>
        <w:t>s</w:t>
      </w:r>
      <w:r w:rsidRPr="009712AC">
        <w:rPr>
          <w:spacing w:val="1"/>
        </w:rPr>
        <w:t>e a</w:t>
      </w:r>
      <w:r>
        <w:rPr>
          <w:spacing w:val="1"/>
        </w:rPr>
        <w:t>ss</w:t>
      </w:r>
      <w:r w:rsidRPr="009712AC">
        <w:rPr>
          <w:spacing w:val="1"/>
        </w:rPr>
        <w:t>ets is deemed to be the depre</w:t>
      </w:r>
      <w:r>
        <w:rPr>
          <w:spacing w:val="1"/>
        </w:rPr>
        <w:t>c</w:t>
      </w:r>
      <w:r w:rsidRPr="009712AC">
        <w:rPr>
          <w:spacing w:val="1"/>
        </w:rPr>
        <w:t>iated repla</w:t>
      </w:r>
      <w:r>
        <w:rPr>
          <w:spacing w:val="1"/>
        </w:rPr>
        <w:t>c</w:t>
      </w:r>
      <w:r w:rsidRPr="009712AC">
        <w:rPr>
          <w:spacing w:val="1"/>
        </w:rPr>
        <w:t xml:space="preserve">ement </w:t>
      </w:r>
      <w:r>
        <w:rPr>
          <w:spacing w:val="1"/>
        </w:rPr>
        <w:t>c</w:t>
      </w:r>
      <w:r w:rsidRPr="009712AC">
        <w:rPr>
          <w:spacing w:val="1"/>
        </w:rPr>
        <w:t>o</w:t>
      </w:r>
      <w:r>
        <w:rPr>
          <w:spacing w:val="1"/>
        </w:rPr>
        <w:t>s</w:t>
      </w:r>
      <w:r w:rsidRPr="009712AC">
        <w:rPr>
          <w:spacing w:val="1"/>
        </w:rPr>
        <w:t>t of the a</w:t>
      </w:r>
      <w:r>
        <w:rPr>
          <w:spacing w:val="1"/>
        </w:rPr>
        <w:t>ss</w:t>
      </w:r>
      <w:r w:rsidRPr="009712AC">
        <w:rPr>
          <w:spacing w:val="1"/>
        </w:rPr>
        <w:t>et if the Council would (</w:t>
      </w:r>
      <w:r>
        <w:rPr>
          <w:spacing w:val="1"/>
        </w:rPr>
        <w:t>i</w:t>
      </w:r>
      <w:r w:rsidRPr="009712AC">
        <w:rPr>
          <w:spacing w:val="1"/>
        </w:rPr>
        <w:t>f depri</w:t>
      </w:r>
      <w:r>
        <w:rPr>
          <w:spacing w:val="1"/>
        </w:rPr>
        <w:t>v</w:t>
      </w:r>
      <w:r w:rsidRPr="009712AC">
        <w:rPr>
          <w:spacing w:val="1"/>
        </w:rPr>
        <w:t>ed by the a</w:t>
      </w:r>
      <w:r>
        <w:rPr>
          <w:spacing w:val="1"/>
        </w:rPr>
        <w:t>ss</w:t>
      </w:r>
      <w:r w:rsidRPr="009712AC">
        <w:rPr>
          <w:spacing w:val="1"/>
        </w:rPr>
        <w:t>et) repla</w:t>
      </w:r>
      <w:r>
        <w:rPr>
          <w:spacing w:val="1"/>
        </w:rPr>
        <w:t>c</w:t>
      </w:r>
      <w:r w:rsidRPr="009712AC">
        <w:rPr>
          <w:spacing w:val="1"/>
        </w:rPr>
        <w:t>e its remaining future economic benefit</w:t>
      </w:r>
      <w:r>
        <w:rPr>
          <w:spacing w:val="1"/>
        </w:rPr>
        <w:t>s</w:t>
      </w:r>
      <w:r w:rsidRPr="009712AC">
        <w:rPr>
          <w:spacing w:val="1"/>
        </w:rPr>
        <w:t>.</w:t>
      </w:r>
    </w:p>
    <w:p w14:paraId="02DF8AE4" w14:textId="77777777" w:rsidR="00337DFD" w:rsidRPr="009712AC" w:rsidRDefault="00337DFD" w:rsidP="009712AC">
      <w:pPr>
        <w:pStyle w:val="BodyText"/>
        <w:spacing w:line="270" w:lineRule="auto"/>
        <w:ind w:left="993" w:right="138"/>
        <w:jc w:val="both"/>
        <w:rPr>
          <w:spacing w:val="1"/>
        </w:rPr>
      </w:pPr>
      <w:r w:rsidRPr="009712AC">
        <w:rPr>
          <w:spacing w:val="1"/>
        </w:rPr>
        <w:t>Depre</w:t>
      </w:r>
      <w:r>
        <w:rPr>
          <w:spacing w:val="1"/>
        </w:rPr>
        <w:t>ci</w:t>
      </w:r>
      <w:r w:rsidRPr="009712AC">
        <w:rPr>
          <w:spacing w:val="1"/>
        </w:rPr>
        <w:t>ated rep</w:t>
      </w:r>
      <w:r>
        <w:rPr>
          <w:spacing w:val="1"/>
        </w:rPr>
        <w:t>l</w:t>
      </w:r>
      <w:r w:rsidRPr="009712AC">
        <w:rPr>
          <w:spacing w:val="1"/>
        </w:rPr>
        <w:t>a</w:t>
      </w:r>
      <w:r>
        <w:rPr>
          <w:spacing w:val="1"/>
        </w:rPr>
        <w:t>c</w:t>
      </w:r>
      <w:r w:rsidRPr="009712AC">
        <w:rPr>
          <w:spacing w:val="1"/>
        </w:rPr>
        <w:t xml:space="preserve">ement </w:t>
      </w:r>
      <w:r>
        <w:rPr>
          <w:spacing w:val="1"/>
        </w:rPr>
        <w:t>c</w:t>
      </w:r>
      <w:r w:rsidRPr="009712AC">
        <w:rPr>
          <w:spacing w:val="1"/>
        </w:rPr>
        <w:t>o</w:t>
      </w:r>
      <w:r>
        <w:rPr>
          <w:spacing w:val="1"/>
        </w:rPr>
        <w:t>s</w:t>
      </w:r>
      <w:r w:rsidRPr="009712AC">
        <w:rPr>
          <w:spacing w:val="1"/>
        </w:rPr>
        <w:t xml:space="preserve">t is the </w:t>
      </w:r>
      <w:r>
        <w:rPr>
          <w:spacing w:val="1"/>
        </w:rPr>
        <w:t>c</w:t>
      </w:r>
      <w:r w:rsidRPr="009712AC">
        <w:rPr>
          <w:spacing w:val="1"/>
        </w:rPr>
        <w:t>urrent repla</w:t>
      </w:r>
      <w:r>
        <w:rPr>
          <w:spacing w:val="1"/>
        </w:rPr>
        <w:t>c</w:t>
      </w:r>
      <w:r w:rsidRPr="009712AC">
        <w:rPr>
          <w:spacing w:val="1"/>
        </w:rPr>
        <w:t xml:space="preserve">ement </w:t>
      </w:r>
      <w:r>
        <w:rPr>
          <w:spacing w:val="1"/>
        </w:rPr>
        <w:t>c</w:t>
      </w:r>
      <w:r w:rsidRPr="009712AC">
        <w:rPr>
          <w:spacing w:val="1"/>
        </w:rPr>
        <w:t>o</w:t>
      </w:r>
      <w:r>
        <w:rPr>
          <w:spacing w:val="1"/>
        </w:rPr>
        <w:t>s</w:t>
      </w:r>
      <w:r w:rsidRPr="009712AC">
        <w:rPr>
          <w:spacing w:val="1"/>
        </w:rPr>
        <w:t>t of an a</w:t>
      </w:r>
      <w:r>
        <w:rPr>
          <w:spacing w:val="1"/>
        </w:rPr>
        <w:t>ss</w:t>
      </w:r>
      <w:r w:rsidRPr="009712AC">
        <w:rPr>
          <w:spacing w:val="1"/>
        </w:rPr>
        <w:t>et le</w:t>
      </w:r>
      <w:r>
        <w:rPr>
          <w:spacing w:val="1"/>
        </w:rPr>
        <w:t>s</w:t>
      </w:r>
      <w:r w:rsidRPr="009712AC">
        <w:rPr>
          <w:spacing w:val="1"/>
        </w:rPr>
        <w:t>s ac</w:t>
      </w:r>
      <w:r>
        <w:rPr>
          <w:spacing w:val="1"/>
        </w:rPr>
        <w:t>c</w:t>
      </w:r>
      <w:r w:rsidRPr="009712AC">
        <w:rPr>
          <w:spacing w:val="1"/>
        </w:rPr>
        <w:t>umulated depre</w:t>
      </w:r>
      <w:r>
        <w:rPr>
          <w:spacing w:val="1"/>
        </w:rPr>
        <w:t>c</w:t>
      </w:r>
      <w:r w:rsidRPr="009712AC">
        <w:rPr>
          <w:spacing w:val="1"/>
        </w:rPr>
        <w:t xml:space="preserve">iation </w:t>
      </w:r>
      <w:r>
        <w:rPr>
          <w:spacing w:val="1"/>
        </w:rPr>
        <w:t>c</w:t>
      </w:r>
      <w:r w:rsidRPr="009712AC">
        <w:rPr>
          <w:spacing w:val="1"/>
        </w:rPr>
        <w:t>a</w:t>
      </w:r>
      <w:r>
        <w:rPr>
          <w:spacing w:val="1"/>
        </w:rPr>
        <w:t>lc</w:t>
      </w:r>
      <w:r w:rsidRPr="009712AC">
        <w:rPr>
          <w:spacing w:val="1"/>
        </w:rPr>
        <w:t>ulated on the ba</w:t>
      </w:r>
      <w:r>
        <w:rPr>
          <w:spacing w:val="1"/>
        </w:rPr>
        <w:t>s</w:t>
      </w:r>
      <w:r w:rsidRPr="009712AC">
        <w:rPr>
          <w:spacing w:val="1"/>
        </w:rPr>
        <w:t xml:space="preserve">is of </w:t>
      </w:r>
      <w:r>
        <w:rPr>
          <w:spacing w:val="1"/>
        </w:rPr>
        <w:t>s</w:t>
      </w:r>
      <w:r w:rsidRPr="009712AC">
        <w:rPr>
          <w:spacing w:val="1"/>
        </w:rPr>
        <w:t>u</w:t>
      </w:r>
      <w:r>
        <w:rPr>
          <w:spacing w:val="1"/>
        </w:rPr>
        <w:t>c</w:t>
      </w:r>
      <w:r w:rsidRPr="009712AC">
        <w:rPr>
          <w:spacing w:val="1"/>
        </w:rPr>
        <w:t xml:space="preserve">h </w:t>
      </w:r>
      <w:r>
        <w:rPr>
          <w:spacing w:val="1"/>
        </w:rPr>
        <w:t>c</w:t>
      </w:r>
      <w:r w:rsidRPr="009712AC">
        <w:rPr>
          <w:spacing w:val="1"/>
        </w:rPr>
        <w:t>o</w:t>
      </w:r>
      <w:r>
        <w:rPr>
          <w:spacing w:val="1"/>
        </w:rPr>
        <w:t>s</w:t>
      </w:r>
      <w:r w:rsidRPr="009712AC">
        <w:rPr>
          <w:spacing w:val="1"/>
        </w:rPr>
        <w:t>t to refle</w:t>
      </w:r>
      <w:r>
        <w:rPr>
          <w:spacing w:val="1"/>
        </w:rPr>
        <w:t>c</w:t>
      </w:r>
      <w:r w:rsidRPr="009712AC">
        <w:rPr>
          <w:spacing w:val="1"/>
        </w:rPr>
        <w:t xml:space="preserve">t the already </w:t>
      </w:r>
      <w:r>
        <w:rPr>
          <w:spacing w:val="1"/>
        </w:rPr>
        <w:t>c</w:t>
      </w:r>
      <w:r w:rsidRPr="009712AC">
        <w:rPr>
          <w:spacing w:val="1"/>
        </w:rPr>
        <w:t>on</w:t>
      </w:r>
      <w:r>
        <w:rPr>
          <w:spacing w:val="1"/>
        </w:rPr>
        <w:t>s</w:t>
      </w:r>
      <w:r w:rsidRPr="009712AC">
        <w:rPr>
          <w:spacing w:val="1"/>
        </w:rPr>
        <w:t>umed or e</w:t>
      </w:r>
      <w:r>
        <w:rPr>
          <w:spacing w:val="1"/>
        </w:rPr>
        <w:t>x</w:t>
      </w:r>
      <w:r w:rsidRPr="009712AC">
        <w:rPr>
          <w:spacing w:val="1"/>
        </w:rPr>
        <w:t>pired future e</w:t>
      </w:r>
      <w:r>
        <w:rPr>
          <w:spacing w:val="1"/>
        </w:rPr>
        <w:t>c</w:t>
      </w:r>
      <w:r w:rsidRPr="009712AC">
        <w:rPr>
          <w:spacing w:val="1"/>
        </w:rPr>
        <w:t>onomic benefits of the a</w:t>
      </w:r>
      <w:r>
        <w:rPr>
          <w:spacing w:val="1"/>
        </w:rPr>
        <w:t>ss</w:t>
      </w:r>
      <w:r w:rsidRPr="009712AC">
        <w:rPr>
          <w:spacing w:val="1"/>
        </w:rPr>
        <w:t>et.</w:t>
      </w:r>
    </w:p>
    <w:p w14:paraId="02DF8AE5" w14:textId="77777777" w:rsidR="00337DFD" w:rsidRPr="009712AC" w:rsidRDefault="00337DFD" w:rsidP="009712AC">
      <w:pPr>
        <w:pStyle w:val="BodyText"/>
        <w:spacing w:line="270" w:lineRule="auto"/>
        <w:ind w:left="993" w:right="138"/>
        <w:jc w:val="both"/>
        <w:rPr>
          <w:spacing w:val="1"/>
        </w:rPr>
      </w:pPr>
      <w:r w:rsidRPr="009712AC">
        <w:rPr>
          <w:spacing w:val="1"/>
        </w:rPr>
        <w:t xml:space="preserve">The </w:t>
      </w:r>
      <w:r>
        <w:rPr>
          <w:spacing w:val="1"/>
        </w:rPr>
        <w:t>c</w:t>
      </w:r>
      <w:r w:rsidRPr="009712AC">
        <w:rPr>
          <w:spacing w:val="1"/>
        </w:rPr>
        <w:t>urrent rep</w:t>
      </w:r>
      <w:r>
        <w:rPr>
          <w:spacing w:val="1"/>
        </w:rPr>
        <w:t>l</w:t>
      </w:r>
      <w:r w:rsidRPr="009712AC">
        <w:rPr>
          <w:spacing w:val="1"/>
        </w:rPr>
        <w:t>a</w:t>
      </w:r>
      <w:r>
        <w:rPr>
          <w:spacing w:val="1"/>
        </w:rPr>
        <w:t>c</w:t>
      </w:r>
      <w:r w:rsidRPr="009712AC">
        <w:rPr>
          <w:spacing w:val="1"/>
        </w:rPr>
        <w:t xml:space="preserve">ement </w:t>
      </w:r>
      <w:r>
        <w:rPr>
          <w:spacing w:val="1"/>
        </w:rPr>
        <w:t>c</w:t>
      </w:r>
      <w:r w:rsidRPr="009712AC">
        <w:rPr>
          <w:spacing w:val="1"/>
        </w:rPr>
        <w:t>o</w:t>
      </w:r>
      <w:r>
        <w:rPr>
          <w:spacing w:val="1"/>
        </w:rPr>
        <w:t>s</w:t>
      </w:r>
      <w:r w:rsidRPr="009712AC">
        <w:rPr>
          <w:spacing w:val="1"/>
        </w:rPr>
        <w:t xml:space="preserve">t is the </w:t>
      </w:r>
      <w:r>
        <w:rPr>
          <w:spacing w:val="1"/>
        </w:rPr>
        <w:t>l</w:t>
      </w:r>
      <w:r w:rsidRPr="009712AC">
        <w:rPr>
          <w:spacing w:val="1"/>
        </w:rPr>
        <w:t>owe</w:t>
      </w:r>
      <w:r>
        <w:rPr>
          <w:spacing w:val="1"/>
        </w:rPr>
        <w:t>s</w:t>
      </w:r>
      <w:r w:rsidRPr="009712AC">
        <w:rPr>
          <w:spacing w:val="1"/>
        </w:rPr>
        <w:t xml:space="preserve">t </w:t>
      </w:r>
      <w:r>
        <w:rPr>
          <w:spacing w:val="1"/>
        </w:rPr>
        <w:t>c</w:t>
      </w:r>
      <w:r w:rsidRPr="009712AC">
        <w:rPr>
          <w:spacing w:val="1"/>
        </w:rPr>
        <w:t>o</w:t>
      </w:r>
      <w:r>
        <w:rPr>
          <w:spacing w:val="1"/>
        </w:rPr>
        <w:t>s</w:t>
      </w:r>
      <w:r w:rsidRPr="009712AC">
        <w:rPr>
          <w:spacing w:val="1"/>
        </w:rPr>
        <w:t>t at whi</w:t>
      </w:r>
      <w:r>
        <w:rPr>
          <w:spacing w:val="1"/>
        </w:rPr>
        <w:t>c</w:t>
      </w:r>
      <w:r w:rsidRPr="009712AC">
        <w:rPr>
          <w:spacing w:val="1"/>
        </w:rPr>
        <w:t>h the gro</w:t>
      </w:r>
      <w:r>
        <w:rPr>
          <w:spacing w:val="1"/>
        </w:rPr>
        <w:t>s</w:t>
      </w:r>
      <w:r w:rsidRPr="009712AC">
        <w:rPr>
          <w:spacing w:val="1"/>
        </w:rPr>
        <w:t>s future e</w:t>
      </w:r>
      <w:r>
        <w:rPr>
          <w:spacing w:val="1"/>
        </w:rPr>
        <w:t>c</w:t>
      </w:r>
      <w:r w:rsidRPr="009712AC">
        <w:rPr>
          <w:spacing w:val="1"/>
        </w:rPr>
        <w:t>onomic benefits of that a</w:t>
      </w:r>
      <w:r>
        <w:rPr>
          <w:spacing w:val="1"/>
        </w:rPr>
        <w:t>ss</w:t>
      </w:r>
      <w:r w:rsidRPr="009712AC">
        <w:rPr>
          <w:spacing w:val="1"/>
        </w:rPr>
        <w:t xml:space="preserve">et </w:t>
      </w:r>
      <w:r>
        <w:rPr>
          <w:spacing w:val="1"/>
        </w:rPr>
        <w:t>c</w:t>
      </w:r>
      <w:r w:rsidRPr="009712AC">
        <w:rPr>
          <w:spacing w:val="1"/>
        </w:rPr>
        <w:t xml:space="preserve">ould </w:t>
      </w:r>
      <w:r>
        <w:rPr>
          <w:spacing w:val="1"/>
        </w:rPr>
        <w:t>c</w:t>
      </w:r>
      <w:r w:rsidRPr="009712AC">
        <w:rPr>
          <w:spacing w:val="1"/>
        </w:rPr>
        <w:t>urrently be</w:t>
      </w:r>
      <w:r>
        <w:rPr>
          <w:spacing w:val="1"/>
        </w:rPr>
        <w:t xml:space="preserve"> </w:t>
      </w:r>
      <w:r w:rsidRPr="009712AC">
        <w:rPr>
          <w:spacing w:val="1"/>
        </w:rPr>
        <w:t>obtained in</w:t>
      </w:r>
      <w:r>
        <w:rPr>
          <w:spacing w:val="1"/>
        </w:rPr>
        <w:t xml:space="preserve"> </w:t>
      </w:r>
      <w:r w:rsidRPr="009712AC">
        <w:rPr>
          <w:spacing w:val="1"/>
        </w:rPr>
        <w:t xml:space="preserve">the normal </w:t>
      </w:r>
      <w:r>
        <w:rPr>
          <w:spacing w:val="1"/>
        </w:rPr>
        <w:t>c</w:t>
      </w:r>
      <w:r w:rsidRPr="009712AC">
        <w:rPr>
          <w:spacing w:val="1"/>
        </w:rPr>
        <w:t>our</w:t>
      </w:r>
      <w:r>
        <w:rPr>
          <w:spacing w:val="1"/>
        </w:rPr>
        <w:t>s</w:t>
      </w:r>
      <w:r w:rsidRPr="009712AC">
        <w:rPr>
          <w:spacing w:val="1"/>
        </w:rPr>
        <w:t>e</w:t>
      </w:r>
      <w:r>
        <w:rPr>
          <w:spacing w:val="1"/>
        </w:rPr>
        <w:t xml:space="preserve"> </w:t>
      </w:r>
      <w:r w:rsidRPr="009712AC">
        <w:rPr>
          <w:spacing w:val="1"/>
        </w:rPr>
        <w:t>of the bu</w:t>
      </w:r>
      <w:r>
        <w:rPr>
          <w:spacing w:val="1"/>
        </w:rPr>
        <w:t>s</w:t>
      </w:r>
      <w:r w:rsidRPr="009712AC">
        <w:rPr>
          <w:spacing w:val="1"/>
        </w:rPr>
        <w:t>ine</w:t>
      </w:r>
      <w:r>
        <w:rPr>
          <w:spacing w:val="1"/>
        </w:rPr>
        <w:t>ss</w:t>
      </w:r>
      <w:r w:rsidRPr="009712AC">
        <w:rPr>
          <w:spacing w:val="1"/>
        </w:rPr>
        <w:t>.</w:t>
      </w:r>
      <w:r>
        <w:rPr>
          <w:spacing w:val="1"/>
        </w:rPr>
        <w:t xml:space="preserve"> </w:t>
      </w:r>
      <w:r w:rsidRPr="009712AC">
        <w:rPr>
          <w:spacing w:val="1"/>
        </w:rPr>
        <w:t>As per the Local Government Guidance: Accounting for non-current physical assets under AASB 116, relea</w:t>
      </w:r>
      <w:r>
        <w:rPr>
          <w:spacing w:val="1"/>
        </w:rPr>
        <w:t>s</w:t>
      </w:r>
      <w:r w:rsidRPr="009712AC">
        <w:rPr>
          <w:spacing w:val="1"/>
        </w:rPr>
        <w:t>ed in 2006, this</w:t>
      </w:r>
      <w:r>
        <w:rPr>
          <w:spacing w:val="1"/>
        </w:rPr>
        <w:t xml:space="preserve"> </w:t>
      </w:r>
      <w:r w:rsidRPr="009712AC">
        <w:rPr>
          <w:spacing w:val="1"/>
        </w:rPr>
        <w:t>is the minimum</w:t>
      </w:r>
      <w:r>
        <w:rPr>
          <w:spacing w:val="1"/>
        </w:rPr>
        <w:t xml:space="preserve"> </w:t>
      </w:r>
      <w:r w:rsidRPr="009712AC">
        <w:rPr>
          <w:spacing w:val="1"/>
        </w:rPr>
        <w:t>that it</w:t>
      </w:r>
      <w:r>
        <w:rPr>
          <w:spacing w:val="1"/>
        </w:rPr>
        <w:t xml:space="preserve"> </w:t>
      </w:r>
      <w:r w:rsidRPr="009712AC">
        <w:rPr>
          <w:spacing w:val="1"/>
        </w:rPr>
        <w:t xml:space="preserve">would </w:t>
      </w:r>
      <w:r>
        <w:rPr>
          <w:spacing w:val="1"/>
        </w:rPr>
        <w:t>c</w:t>
      </w:r>
      <w:r w:rsidRPr="009712AC">
        <w:rPr>
          <w:spacing w:val="1"/>
        </w:rPr>
        <w:t>o</w:t>
      </w:r>
      <w:r>
        <w:rPr>
          <w:spacing w:val="1"/>
        </w:rPr>
        <w:t>s</w:t>
      </w:r>
      <w:r w:rsidRPr="009712AC">
        <w:rPr>
          <w:spacing w:val="1"/>
        </w:rPr>
        <w:t xml:space="preserve">t, </w:t>
      </w:r>
      <w:r>
        <w:rPr>
          <w:spacing w:val="1"/>
        </w:rPr>
        <w:t>i</w:t>
      </w:r>
      <w:r w:rsidRPr="009712AC">
        <w:rPr>
          <w:spacing w:val="1"/>
        </w:rPr>
        <w:t xml:space="preserve">n the normal </w:t>
      </w:r>
      <w:r>
        <w:rPr>
          <w:spacing w:val="1"/>
        </w:rPr>
        <w:t>c</w:t>
      </w:r>
      <w:r w:rsidRPr="009712AC">
        <w:rPr>
          <w:spacing w:val="1"/>
        </w:rPr>
        <w:t>our</w:t>
      </w:r>
      <w:r>
        <w:rPr>
          <w:spacing w:val="1"/>
        </w:rPr>
        <w:t>s</w:t>
      </w:r>
      <w:r w:rsidRPr="009712AC">
        <w:rPr>
          <w:spacing w:val="1"/>
        </w:rPr>
        <w:t>e of bu</w:t>
      </w:r>
      <w:r>
        <w:rPr>
          <w:spacing w:val="1"/>
        </w:rPr>
        <w:t>s</w:t>
      </w:r>
      <w:r w:rsidRPr="009712AC">
        <w:rPr>
          <w:spacing w:val="1"/>
        </w:rPr>
        <w:t>ine</w:t>
      </w:r>
      <w:r>
        <w:rPr>
          <w:spacing w:val="1"/>
        </w:rPr>
        <w:t>ss</w:t>
      </w:r>
      <w:r w:rsidRPr="009712AC">
        <w:rPr>
          <w:spacing w:val="1"/>
        </w:rPr>
        <w:t>, to repla</w:t>
      </w:r>
      <w:r>
        <w:rPr>
          <w:spacing w:val="1"/>
        </w:rPr>
        <w:t>c</w:t>
      </w:r>
      <w:r w:rsidRPr="009712AC">
        <w:rPr>
          <w:spacing w:val="1"/>
        </w:rPr>
        <w:t>e the e</w:t>
      </w:r>
      <w:r>
        <w:rPr>
          <w:spacing w:val="1"/>
        </w:rPr>
        <w:t>x</w:t>
      </w:r>
      <w:r w:rsidRPr="009712AC">
        <w:rPr>
          <w:spacing w:val="1"/>
        </w:rPr>
        <w:t>i</w:t>
      </w:r>
      <w:r>
        <w:rPr>
          <w:spacing w:val="1"/>
        </w:rPr>
        <w:t>s</w:t>
      </w:r>
      <w:r w:rsidRPr="009712AC">
        <w:rPr>
          <w:spacing w:val="1"/>
        </w:rPr>
        <w:t>ting a</w:t>
      </w:r>
      <w:r>
        <w:rPr>
          <w:spacing w:val="1"/>
        </w:rPr>
        <w:t>ss</w:t>
      </w:r>
      <w:r w:rsidRPr="009712AC">
        <w:rPr>
          <w:spacing w:val="1"/>
        </w:rPr>
        <w:t>et with a te</w:t>
      </w:r>
      <w:r>
        <w:rPr>
          <w:spacing w:val="1"/>
        </w:rPr>
        <w:t>c</w:t>
      </w:r>
      <w:r w:rsidRPr="009712AC">
        <w:rPr>
          <w:spacing w:val="1"/>
        </w:rPr>
        <w:t>hnologi</w:t>
      </w:r>
      <w:r>
        <w:rPr>
          <w:spacing w:val="1"/>
        </w:rPr>
        <w:t>c</w:t>
      </w:r>
      <w:r w:rsidRPr="009712AC">
        <w:rPr>
          <w:spacing w:val="1"/>
        </w:rPr>
        <w:t>ally modern equ</w:t>
      </w:r>
      <w:r>
        <w:rPr>
          <w:spacing w:val="1"/>
        </w:rPr>
        <w:t>i</w:t>
      </w:r>
      <w:r w:rsidRPr="009712AC">
        <w:rPr>
          <w:spacing w:val="1"/>
        </w:rPr>
        <w:t>va</w:t>
      </w:r>
      <w:r>
        <w:rPr>
          <w:spacing w:val="1"/>
        </w:rPr>
        <w:t>l</w:t>
      </w:r>
      <w:r w:rsidRPr="009712AC">
        <w:rPr>
          <w:spacing w:val="1"/>
        </w:rPr>
        <w:t>ent new a</w:t>
      </w:r>
      <w:r>
        <w:rPr>
          <w:spacing w:val="1"/>
        </w:rPr>
        <w:t>ss</w:t>
      </w:r>
      <w:r w:rsidRPr="009712AC">
        <w:rPr>
          <w:spacing w:val="1"/>
        </w:rPr>
        <w:t>et (as oppo</w:t>
      </w:r>
      <w:r>
        <w:rPr>
          <w:spacing w:val="1"/>
        </w:rPr>
        <w:t>s</w:t>
      </w:r>
      <w:r w:rsidRPr="009712AC">
        <w:rPr>
          <w:spacing w:val="1"/>
        </w:rPr>
        <w:t xml:space="preserve">ed to a </w:t>
      </w:r>
      <w:r>
        <w:rPr>
          <w:spacing w:val="1"/>
        </w:rPr>
        <w:t>s</w:t>
      </w:r>
      <w:r w:rsidRPr="009712AC">
        <w:rPr>
          <w:spacing w:val="1"/>
        </w:rPr>
        <w:t>e</w:t>
      </w:r>
      <w:r>
        <w:rPr>
          <w:spacing w:val="1"/>
        </w:rPr>
        <w:t>c</w:t>
      </w:r>
      <w:r w:rsidRPr="009712AC">
        <w:rPr>
          <w:spacing w:val="1"/>
        </w:rPr>
        <w:t>ond hand a</w:t>
      </w:r>
      <w:r>
        <w:rPr>
          <w:spacing w:val="1"/>
        </w:rPr>
        <w:t>ss</w:t>
      </w:r>
      <w:r w:rsidRPr="009712AC">
        <w:rPr>
          <w:spacing w:val="1"/>
        </w:rPr>
        <w:t xml:space="preserve">et) with the </w:t>
      </w:r>
      <w:r>
        <w:rPr>
          <w:spacing w:val="1"/>
        </w:rPr>
        <w:t>s</w:t>
      </w:r>
      <w:r w:rsidRPr="009712AC">
        <w:rPr>
          <w:spacing w:val="1"/>
        </w:rPr>
        <w:t>ame e</w:t>
      </w:r>
      <w:r>
        <w:rPr>
          <w:spacing w:val="1"/>
        </w:rPr>
        <w:t>c</w:t>
      </w:r>
      <w:r w:rsidRPr="009712AC">
        <w:rPr>
          <w:spacing w:val="1"/>
        </w:rPr>
        <w:t>onomic benefits [gro</w:t>
      </w:r>
      <w:r>
        <w:rPr>
          <w:spacing w:val="1"/>
        </w:rPr>
        <w:t>s</w:t>
      </w:r>
      <w:r w:rsidRPr="009712AC">
        <w:rPr>
          <w:spacing w:val="1"/>
        </w:rPr>
        <w:t xml:space="preserve">s </w:t>
      </w:r>
      <w:r>
        <w:rPr>
          <w:spacing w:val="1"/>
        </w:rPr>
        <w:t>s</w:t>
      </w:r>
      <w:r w:rsidRPr="009712AC">
        <w:rPr>
          <w:spacing w:val="1"/>
        </w:rPr>
        <w:t>ervice potent</w:t>
      </w:r>
      <w:r>
        <w:rPr>
          <w:spacing w:val="1"/>
        </w:rPr>
        <w:t>i</w:t>
      </w:r>
      <w:r w:rsidRPr="009712AC">
        <w:rPr>
          <w:spacing w:val="1"/>
        </w:rPr>
        <w:t>al], al</w:t>
      </w:r>
      <w:r>
        <w:rPr>
          <w:spacing w:val="1"/>
        </w:rPr>
        <w:t>l</w:t>
      </w:r>
      <w:r w:rsidRPr="009712AC">
        <w:rPr>
          <w:spacing w:val="1"/>
        </w:rPr>
        <w:t>ow</w:t>
      </w:r>
      <w:r>
        <w:rPr>
          <w:spacing w:val="1"/>
        </w:rPr>
        <w:t>i</w:t>
      </w:r>
      <w:r w:rsidRPr="009712AC">
        <w:rPr>
          <w:spacing w:val="1"/>
        </w:rPr>
        <w:t>ng for any differen</w:t>
      </w:r>
      <w:r>
        <w:rPr>
          <w:spacing w:val="1"/>
        </w:rPr>
        <w:t>c</w:t>
      </w:r>
      <w:r w:rsidRPr="009712AC">
        <w:rPr>
          <w:spacing w:val="1"/>
        </w:rPr>
        <w:t xml:space="preserve">es in the quantity and quality of output and </w:t>
      </w:r>
      <w:r>
        <w:rPr>
          <w:spacing w:val="1"/>
        </w:rPr>
        <w:t>i</w:t>
      </w:r>
      <w:r w:rsidRPr="009712AC">
        <w:rPr>
          <w:spacing w:val="1"/>
        </w:rPr>
        <w:t xml:space="preserve">n operating </w:t>
      </w:r>
      <w:r>
        <w:rPr>
          <w:spacing w:val="1"/>
        </w:rPr>
        <w:t>c</w:t>
      </w:r>
      <w:r w:rsidRPr="009712AC">
        <w:rPr>
          <w:spacing w:val="1"/>
        </w:rPr>
        <w:t>o</w:t>
      </w:r>
      <w:r>
        <w:rPr>
          <w:spacing w:val="1"/>
        </w:rPr>
        <w:t>s</w:t>
      </w:r>
      <w:r w:rsidRPr="009712AC">
        <w:rPr>
          <w:spacing w:val="1"/>
        </w:rPr>
        <w:t>t</w:t>
      </w:r>
      <w:r>
        <w:rPr>
          <w:spacing w:val="1"/>
        </w:rPr>
        <w:t>s</w:t>
      </w:r>
      <w:r w:rsidRPr="009712AC">
        <w:rPr>
          <w:spacing w:val="1"/>
        </w:rPr>
        <w:t>.</w:t>
      </w:r>
    </w:p>
    <w:p w14:paraId="02DF8AE6" w14:textId="77777777" w:rsidR="00337DFD" w:rsidRPr="009712AC" w:rsidRDefault="00337DFD" w:rsidP="009712AC">
      <w:pPr>
        <w:pStyle w:val="BodyText"/>
        <w:spacing w:line="270" w:lineRule="auto"/>
        <w:ind w:left="993" w:right="138"/>
        <w:jc w:val="both"/>
        <w:rPr>
          <w:spacing w:val="1"/>
        </w:rPr>
      </w:pPr>
      <w:r w:rsidRPr="009712AC">
        <w:rPr>
          <w:spacing w:val="1"/>
        </w:rPr>
        <w:t>Infra</w:t>
      </w:r>
      <w:r>
        <w:rPr>
          <w:spacing w:val="1"/>
        </w:rPr>
        <w:t>s</w:t>
      </w:r>
      <w:r w:rsidRPr="009712AC">
        <w:rPr>
          <w:spacing w:val="1"/>
        </w:rPr>
        <w:t>tru</w:t>
      </w:r>
      <w:r>
        <w:rPr>
          <w:spacing w:val="1"/>
        </w:rPr>
        <w:t>c</w:t>
      </w:r>
      <w:r w:rsidRPr="009712AC">
        <w:rPr>
          <w:spacing w:val="1"/>
        </w:rPr>
        <w:t>ture a</w:t>
      </w:r>
      <w:r>
        <w:rPr>
          <w:spacing w:val="1"/>
        </w:rPr>
        <w:t>ss</w:t>
      </w:r>
      <w:r w:rsidRPr="009712AC">
        <w:rPr>
          <w:spacing w:val="1"/>
        </w:rPr>
        <w:t>ets are</w:t>
      </w:r>
      <w:r>
        <w:rPr>
          <w:spacing w:val="1"/>
        </w:rPr>
        <w:t xml:space="preserve"> </w:t>
      </w:r>
      <w:r w:rsidRPr="009712AC">
        <w:rPr>
          <w:spacing w:val="1"/>
        </w:rPr>
        <w:t>typi</w:t>
      </w:r>
      <w:r>
        <w:rPr>
          <w:spacing w:val="1"/>
        </w:rPr>
        <w:t>c</w:t>
      </w:r>
      <w:r w:rsidRPr="009712AC">
        <w:rPr>
          <w:spacing w:val="1"/>
        </w:rPr>
        <w:t>al e</w:t>
      </w:r>
      <w:r>
        <w:rPr>
          <w:spacing w:val="1"/>
        </w:rPr>
        <w:t>x</w:t>
      </w:r>
      <w:r w:rsidRPr="009712AC">
        <w:rPr>
          <w:spacing w:val="1"/>
        </w:rPr>
        <w:t xml:space="preserve">amples of </w:t>
      </w:r>
      <w:r>
        <w:rPr>
          <w:spacing w:val="1"/>
        </w:rPr>
        <w:t>s</w:t>
      </w:r>
      <w:r w:rsidRPr="009712AC">
        <w:rPr>
          <w:spacing w:val="1"/>
        </w:rPr>
        <w:t>u</w:t>
      </w:r>
      <w:r>
        <w:rPr>
          <w:spacing w:val="1"/>
        </w:rPr>
        <w:t>c</w:t>
      </w:r>
      <w:r w:rsidRPr="009712AC">
        <w:rPr>
          <w:spacing w:val="1"/>
        </w:rPr>
        <w:t>h</w:t>
      </w:r>
      <w:r>
        <w:rPr>
          <w:spacing w:val="1"/>
        </w:rPr>
        <w:t xml:space="preserve"> </w:t>
      </w:r>
      <w:r w:rsidRPr="009712AC">
        <w:rPr>
          <w:spacing w:val="1"/>
        </w:rPr>
        <w:t>a</w:t>
      </w:r>
      <w:r>
        <w:rPr>
          <w:spacing w:val="1"/>
        </w:rPr>
        <w:t>ss</w:t>
      </w:r>
      <w:r w:rsidRPr="009712AC">
        <w:rPr>
          <w:spacing w:val="1"/>
        </w:rPr>
        <w:t>et</w:t>
      </w:r>
      <w:r>
        <w:rPr>
          <w:spacing w:val="1"/>
        </w:rPr>
        <w:t>s</w:t>
      </w:r>
      <w:r w:rsidRPr="009712AC">
        <w:rPr>
          <w:spacing w:val="1"/>
        </w:rPr>
        <w:t>. If</w:t>
      </w:r>
      <w:r>
        <w:rPr>
          <w:spacing w:val="1"/>
        </w:rPr>
        <w:t xml:space="preserve"> </w:t>
      </w:r>
      <w:r w:rsidRPr="009712AC">
        <w:rPr>
          <w:spacing w:val="1"/>
        </w:rPr>
        <w:t>the</w:t>
      </w:r>
      <w:r>
        <w:rPr>
          <w:spacing w:val="1"/>
        </w:rPr>
        <w:t>s</w:t>
      </w:r>
      <w:r w:rsidRPr="009712AC">
        <w:rPr>
          <w:spacing w:val="1"/>
        </w:rPr>
        <w:t>e a</w:t>
      </w:r>
      <w:r>
        <w:rPr>
          <w:spacing w:val="1"/>
        </w:rPr>
        <w:t>ss</w:t>
      </w:r>
      <w:r w:rsidRPr="009712AC">
        <w:rPr>
          <w:spacing w:val="1"/>
        </w:rPr>
        <w:t>ets are already mea</w:t>
      </w:r>
      <w:r>
        <w:rPr>
          <w:spacing w:val="1"/>
        </w:rPr>
        <w:t>s</w:t>
      </w:r>
      <w:r w:rsidRPr="009712AC">
        <w:rPr>
          <w:spacing w:val="1"/>
        </w:rPr>
        <w:t>ured</w:t>
      </w:r>
      <w:r>
        <w:rPr>
          <w:spacing w:val="1"/>
        </w:rPr>
        <w:t xml:space="preserve"> </w:t>
      </w:r>
      <w:r w:rsidRPr="009712AC">
        <w:rPr>
          <w:spacing w:val="1"/>
        </w:rPr>
        <w:t>at</w:t>
      </w:r>
      <w:r>
        <w:rPr>
          <w:spacing w:val="1"/>
        </w:rPr>
        <w:t xml:space="preserve"> </w:t>
      </w:r>
      <w:r w:rsidRPr="009712AC">
        <w:rPr>
          <w:spacing w:val="1"/>
        </w:rPr>
        <w:t>their</w:t>
      </w:r>
      <w:r>
        <w:rPr>
          <w:spacing w:val="1"/>
        </w:rPr>
        <w:t xml:space="preserve"> </w:t>
      </w:r>
      <w:r w:rsidRPr="009712AC">
        <w:rPr>
          <w:spacing w:val="1"/>
        </w:rPr>
        <w:t>depre</w:t>
      </w:r>
      <w:r>
        <w:rPr>
          <w:spacing w:val="1"/>
        </w:rPr>
        <w:t>c</w:t>
      </w:r>
      <w:r w:rsidRPr="009712AC">
        <w:rPr>
          <w:spacing w:val="1"/>
        </w:rPr>
        <w:t>iated repla</w:t>
      </w:r>
      <w:r>
        <w:rPr>
          <w:spacing w:val="1"/>
        </w:rPr>
        <w:t>c</w:t>
      </w:r>
      <w:r w:rsidRPr="009712AC">
        <w:rPr>
          <w:spacing w:val="1"/>
        </w:rPr>
        <w:t xml:space="preserve">ement </w:t>
      </w:r>
      <w:r>
        <w:rPr>
          <w:spacing w:val="1"/>
        </w:rPr>
        <w:t>c</w:t>
      </w:r>
      <w:r w:rsidRPr="009712AC">
        <w:rPr>
          <w:spacing w:val="1"/>
        </w:rPr>
        <w:t>o</w:t>
      </w:r>
      <w:r>
        <w:rPr>
          <w:spacing w:val="1"/>
        </w:rPr>
        <w:t>s</w:t>
      </w:r>
      <w:r w:rsidRPr="009712AC">
        <w:rPr>
          <w:spacing w:val="1"/>
        </w:rPr>
        <w:t xml:space="preserve">t, the impairment </w:t>
      </w:r>
      <w:r>
        <w:rPr>
          <w:spacing w:val="1"/>
        </w:rPr>
        <w:t>s</w:t>
      </w:r>
      <w:r w:rsidRPr="009712AC">
        <w:rPr>
          <w:spacing w:val="1"/>
        </w:rPr>
        <w:t>tandard does not u</w:t>
      </w:r>
      <w:r>
        <w:rPr>
          <w:spacing w:val="1"/>
        </w:rPr>
        <w:t>s</w:t>
      </w:r>
      <w:r w:rsidRPr="009712AC">
        <w:rPr>
          <w:spacing w:val="1"/>
        </w:rPr>
        <w:t>ually have any pra</w:t>
      </w:r>
      <w:r>
        <w:rPr>
          <w:spacing w:val="1"/>
        </w:rPr>
        <w:t>c</w:t>
      </w:r>
      <w:r w:rsidRPr="009712AC">
        <w:rPr>
          <w:spacing w:val="1"/>
        </w:rPr>
        <w:t>ti</w:t>
      </w:r>
      <w:r>
        <w:rPr>
          <w:spacing w:val="1"/>
        </w:rPr>
        <w:t>c</w:t>
      </w:r>
      <w:r w:rsidRPr="009712AC">
        <w:rPr>
          <w:spacing w:val="1"/>
        </w:rPr>
        <w:t>al appli</w:t>
      </w:r>
      <w:r>
        <w:rPr>
          <w:spacing w:val="1"/>
        </w:rPr>
        <w:t>c</w:t>
      </w:r>
      <w:r w:rsidRPr="009712AC">
        <w:rPr>
          <w:spacing w:val="1"/>
        </w:rPr>
        <w:t>ation. Howe</w:t>
      </w:r>
      <w:r>
        <w:rPr>
          <w:spacing w:val="1"/>
        </w:rPr>
        <w:t>v</w:t>
      </w:r>
      <w:r w:rsidRPr="009712AC">
        <w:rPr>
          <w:spacing w:val="1"/>
        </w:rPr>
        <w:t>er, a natural di</w:t>
      </w:r>
      <w:r>
        <w:rPr>
          <w:spacing w:val="1"/>
        </w:rPr>
        <w:t>s</w:t>
      </w:r>
      <w:r w:rsidRPr="009712AC">
        <w:rPr>
          <w:spacing w:val="1"/>
        </w:rPr>
        <w:t>a</w:t>
      </w:r>
      <w:r>
        <w:rPr>
          <w:spacing w:val="1"/>
        </w:rPr>
        <w:t>s</w:t>
      </w:r>
      <w:r w:rsidRPr="009712AC">
        <w:rPr>
          <w:spacing w:val="1"/>
        </w:rPr>
        <w:t>ter wi</w:t>
      </w:r>
      <w:r>
        <w:rPr>
          <w:spacing w:val="1"/>
        </w:rPr>
        <w:t>l</w:t>
      </w:r>
      <w:r w:rsidRPr="009712AC">
        <w:rPr>
          <w:spacing w:val="1"/>
        </w:rPr>
        <w:t>l re</w:t>
      </w:r>
      <w:r>
        <w:rPr>
          <w:spacing w:val="1"/>
        </w:rPr>
        <w:t>s</w:t>
      </w:r>
      <w:r w:rsidRPr="009712AC">
        <w:rPr>
          <w:spacing w:val="1"/>
        </w:rPr>
        <w:t>ult in damage to the</w:t>
      </w:r>
      <w:r>
        <w:rPr>
          <w:spacing w:val="1"/>
        </w:rPr>
        <w:t>s</w:t>
      </w:r>
      <w:r w:rsidRPr="009712AC">
        <w:rPr>
          <w:spacing w:val="1"/>
        </w:rPr>
        <w:t>e a</w:t>
      </w:r>
      <w:r>
        <w:rPr>
          <w:spacing w:val="1"/>
        </w:rPr>
        <w:t>ss</w:t>
      </w:r>
      <w:r w:rsidRPr="009712AC">
        <w:rPr>
          <w:spacing w:val="1"/>
        </w:rPr>
        <w:t xml:space="preserve">ets and </w:t>
      </w:r>
      <w:r>
        <w:rPr>
          <w:spacing w:val="1"/>
        </w:rPr>
        <w:t>c</w:t>
      </w:r>
      <w:r w:rsidRPr="009712AC">
        <w:rPr>
          <w:spacing w:val="1"/>
        </w:rPr>
        <w:t>o</w:t>
      </w:r>
      <w:r>
        <w:rPr>
          <w:spacing w:val="1"/>
        </w:rPr>
        <w:t>s</w:t>
      </w:r>
      <w:r w:rsidRPr="009712AC">
        <w:rPr>
          <w:spacing w:val="1"/>
        </w:rPr>
        <w:t>ts w</w:t>
      </w:r>
      <w:r>
        <w:rPr>
          <w:spacing w:val="1"/>
        </w:rPr>
        <w:t>i</w:t>
      </w:r>
      <w:r w:rsidRPr="009712AC">
        <w:rPr>
          <w:spacing w:val="1"/>
        </w:rPr>
        <w:t>ll be in</w:t>
      </w:r>
      <w:r>
        <w:rPr>
          <w:spacing w:val="1"/>
        </w:rPr>
        <w:t>c</w:t>
      </w:r>
      <w:r w:rsidRPr="009712AC">
        <w:rPr>
          <w:spacing w:val="1"/>
        </w:rPr>
        <w:t>urred to repair the damage. As a re</w:t>
      </w:r>
      <w:r>
        <w:rPr>
          <w:spacing w:val="1"/>
        </w:rPr>
        <w:t>s</w:t>
      </w:r>
      <w:r w:rsidRPr="009712AC">
        <w:rPr>
          <w:spacing w:val="1"/>
        </w:rPr>
        <w:t>ult, impairment w</w:t>
      </w:r>
      <w:r>
        <w:rPr>
          <w:spacing w:val="1"/>
        </w:rPr>
        <w:t>i</w:t>
      </w:r>
      <w:r w:rsidRPr="009712AC">
        <w:rPr>
          <w:spacing w:val="1"/>
        </w:rPr>
        <w:t>ll need to be booked to the e</w:t>
      </w:r>
      <w:r>
        <w:rPr>
          <w:spacing w:val="1"/>
        </w:rPr>
        <w:t>s</w:t>
      </w:r>
      <w:r w:rsidRPr="009712AC">
        <w:rPr>
          <w:spacing w:val="1"/>
        </w:rPr>
        <w:t xml:space="preserve">timated </w:t>
      </w:r>
      <w:r>
        <w:rPr>
          <w:spacing w:val="1"/>
        </w:rPr>
        <w:t>v</w:t>
      </w:r>
      <w:r w:rsidRPr="009712AC">
        <w:rPr>
          <w:spacing w:val="1"/>
        </w:rPr>
        <w:t>a</w:t>
      </w:r>
      <w:r>
        <w:rPr>
          <w:spacing w:val="1"/>
        </w:rPr>
        <w:t>l</w:t>
      </w:r>
      <w:r w:rsidRPr="009712AC">
        <w:rPr>
          <w:spacing w:val="1"/>
        </w:rPr>
        <w:t>ue of tho</w:t>
      </w:r>
      <w:r>
        <w:rPr>
          <w:spacing w:val="1"/>
        </w:rPr>
        <w:t>s</w:t>
      </w:r>
      <w:r w:rsidRPr="009712AC">
        <w:rPr>
          <w:spacing w:val="1"/>
        </w:rPr>
        <w:t>e repair</w:t>
      </w:r>
      <w:r>
        <w:rPr>
          <w:spacing w:val="1"/>
        </w:rPr>
        <w:t>s</w:t>
      </w:r>
      <w:r w:rsidRPr="009712AC">
        <w:rPr>
          <w:spacing w:val="1"/>
        </w:rPr>
        <w:t>.</w:t>
      </w:r>
    </w:p>
    <w:p w14:paraId="02DF8AE7" w14:textId="77777777" w:rsidR="00337DFD" w:rsidRPr="009712AC" w:rsidRDefault="00337DFD" w:rsidP="009712AC">
      <w:pPr>
        <w:pStyle w:val="BodyText"/>
        <w:spacing w:line="270" w:lineRule="auto"/>
        <w:ind w:left="993" w:right="138"/>
        <w:jc w:val="both"/>
        <w:rPr>
          <w:spacing w:val="1"/>
        </w:rPr>
      </w:pPr>
      <w:r w:rsidRPr="009712AC">
        <w:rPr>
          <w:spacing w:val="1"/>
        </w:rPr>
        <w:t>For other a</w:t>
      </w:r>
      <w:r>
        <w:rPr>
          <w:spacing w:val="1"/>
        </w:rPr>
        <w:t>ss</w:t>
      </w:r>
      <w:r w:rsidRPr="009712AC">
        <w:rPr>
          <w:spacing w:val="1"/>
        </w:rPr>
        <w:t>ets that are u</w:t>
      </w:r>
      <w:r>
        <w:rPr>
          <w:spacing w:val="1"/>
        </w:rPr>
        <w:t>s</w:t>
      </w:r>
      <w:r w:rsidRPr="009712AC">
        <w:rPr>
          <w:spacing w:val="1"/>
        </w:rPr>
        <w:t>ed primari</w:t>
      </w:r>
      <w:r>
        <w:rPr>
          <w:spacing w:val="1"/>
        </w:rPr>
        <w:t>l</w:t>
      </w:r>
      <w:r w:rsidRPr="009712AC">
        <w:rPr>
          <w:spacing w:val="1"/>
        </w:rPr>
        <w:t xml:space="preserve">y to generate revenue, </w:t>
      </w:r>
      <w:r>
        <w:rPr>
          <w:spacing w:val="1"/>
        </w:rPr>
        <w:t>v</w:t>
      </w:r>
      <w:r w:rsidRPr="009712AC">
        <w:rPr>
          <w:spacing w:val="1"/>
        </w:rPr>
        <w:t>a</w:t>
      </w:r>
      <w:r>
        <w:rPr>
          <w:spacing w:val="1"/>
        </w:rPr>
        <w:t>l</w:t>
      </w:r>
      <w:r w:rsidRPr="009712AC">
        <w:rPr>
          <w:spacing w:val="1"/>
        </w:rPr>
        <w:t>ue in u</w:t>
      </w:r>
      <w:r>
        <w:rPr>
          <w:spacing w:val="1"/>
        </w:rPr>
        <w:t>s</w:t>
      </w:r>
      <w:r w:rsidRPr="009712AC">
        <w:rPr>
          <w:spacing w:val="1"/>
        </w:rPr>
        <w:t>e is the pre</w:t>
      </w:r>
      <w:r>
        <w:rPr>
          <w:spacing w:val="1"/>
        </w:rPr>
        <w:t>s</w:t>
      </w:r>
      <w:r w:rsidRPr="009712AC">
        <w:rPr>
          <w:spacing w:val="1"/>
        </w:rPr>
        <w:t xml:space="preserve">ent </w:t>
      </w:r>
      <w:r>
        <w:rPr>
          <w:spacing w:val="1"/>
        </w:rPr>
        <w:t>v</w:t>
      </w:r>
      <w:r w:rsidRPr="009712AC">
        <w:rPr>
          <w:spacing w:val="1"/>
        </w:rPr>
        <w:t>a</w:t>
      </w:r>
      <w:r>
        <w:rPr>
          <w:spacing w:val="1"/>
        </w:rPr>
        <w:t>l</w:t>
      </w:r>
      <w:r w:rsidRPr="009712AC">
        <w:rPr>
          <w:spacing w:val="1"/>
        </w:rPr>
        <w:t xml:space="preserve">ue of the future </w:t>
      </w:r>
      <w:r>
        <w:rPr>
          <w:spacing w:val="1"/>
        </w:rPr>
        <w:t>c</w:t>
      </w:r>
      <w:r w:rsidRPr="009712AC">
        <w:rPr>
          <w:spacing w:val="1"/>
        </w:rPr>
        <w:t>a</w:t>
      </w:r>
      <w:r>
        <w:rPr>
          <w:spacing w:val="1"/>
        </w:rPr>
        <w:t>s</w:t>
      </w:r>
      <w:r w:rsidRPr="009712AC">
        <w:rPr>
          <w:spacing w:val="1"/>
        </w:rPr>
        <w:t>h flows e</w:t>
      </w:r>
      <w:r>
        <w:rPr>
          <w:spacing w:val="1"/>
        </w:rPr>
        <w:t>x</w:t>
      </w:r>
      <w:r w:rsidRPr="009712AC">
        <w:rPr>
          <w:spacing w:val="1"/>
        </w:rPr>
        <w:t>pe</w:t>
      </w:r>
      <w:r>
        <w:rPr>
          <w:spacing w:val="1"/>
        </w:rPr>
        <w:t>c</w:t>
      </w:r>
      <w:r w:rsidRPr="009712AC">
        <w:rPr>
          <w:spacing w:val="1"/>
        </w:rPr>
        <w:t>ted to be der</w:t>
      </w:r>
      <w:r>
        <w:rPr>
          <w:spacing w:val="1"/>
        </w:rPr>
        <w:t>i</w:t>
      </w:r>
      <w:r w:rsidRPr="009712AC">
        <w:rPr>
          <w:spacing w:val="1"/>
        </w:rPr>
        <w:t>ved from</w:t>
      </w:r>
      <w:r>
        <w:rPr>
          <w:spacing w:val="1"/>
        </w:rPr>
        <w:t xml:space="preserve"> </w:t>
      </w:r>
      <w:r w:rsidRPr="009712AC">
        <w:rPr>
          <w:spacing w:val="1"/>
        </w:rPr>
        <w:t>the a</w:t>
      </w:r>
      <w:r>
        <w:rPr>
          <w:spacing w:val="1"/>
        </w:rPr>
        <w:t>ss</w:t>
      </w:r>
      <w:r w:rsidRPr="009712AC">
        <w:rPr>
          <w:spacing w:val="1"/>
        </w:rPr>
        <w:t>et. Ca</w:t>
      </w:r>
      <w:r>
        <w:rPr>
          <w:spacing w:val="1"/>
        </w:rPr>
        <w:t>s</w:t>
      </w:r>
      <w:r w:rsidRPr="009712AC">
        <w:rPr>
          <w:spacing w:val="1"/>
        </w:rPr>
        <w:t>h flows</w:t>
      </w:r>
      <w:r>
        <w:rPr>
          <w:spacing w:val="1"/>
        </w:rPr>
        <w:t xml:space="preserve"> </w:t>
      </w:r>
      <w:r w:rsidRPr="009712AC">
        <w:rPr>
          <w:spacing w:val="1"/>
        </w:rPr>
        <w:t>are required to be e</w:t>
      </w:r>
      <w:r>
        <w:rPr>
          <w:spacing w:val="1"/>
        </w:rPr>
        <w:t>s</w:t>
      </w:r>
      <w:r w:rsidRPr="009712AC">
        <w:rPr>
          <w:spacing w:val="1"/>
        </w:rPr>
        <w:t>timated that repre</w:t>
      </w:r>
      <w:r>
        <w:rPr>
          <w:spacing w:val="1"/>
        </w:rPr>
        <w:t>s</w:t>
      </w:r>
      <w:r w:rsidRPr="009712AC">
        <w:rPr>
          <w:spacing w:val="1"/>
        </w:rPr>
        <w:t>ent management’s be</w:t>
      </w:r>
      <w:r>
        <w:rPr>
          <w:spacing w:val="1"/>
        </w:rPr>
        <w:t>s</w:t>
      </w:r>
      <w:r w:rsidRPr="009712AC">
        <w:rPr>
          <w:spacing w:val="1"/>
        </w:rPr>
        <w:t>t e</w:t>
      </w:r>
      <w:r>
        <w:rPr>
          <w:spacing w:val="1"/>
        </w:rPr>
        <w:t>s</w:t>
      </w:r>
      <w:r w:rsidRPr="009712AC">
        <w:rPr>
          <w:spacing w:val="1"/>
        </w:rPr>
        <w:t>timate of e</w:t>
      </w:r>
      <w:r>
        <w:rPr>
          <w:spacing w:val="1"/>
        </w:rPr>
        <w:t>c</w:t>
      </w:r>
      <w:r w:rsidRPr="009712AC">
        <w:rPr>
          <w:spacing w:val="1"/>
        </w:rPr>
        <w:t xml:space="preserve">onomic </w:t>
      </w:r>
      <w:r>
        <w:rPr>
          <w:spacing w:val="1"/>
        </w:rPr>
        <w:t>c</w:t>
      </w:r>
      <w:r w:rsidRPr="009712AC">
        <w:rPr>
          <w:spacing w:val="1"/>
        </w:rPr>
        <w:t>onditions that e</w:t>
      </w:r>
      <w:r>
        <w:rPr>
          <w:spacing w:val="1"/>
        </w:rPr>
        <w:t>x</w:t>
      </w:r>
      <w:r w:rsidRPr="009712AC">
        <w:rPr>
          <w:spacing w:val="1"/>
        </w:rPr>
        <w:t>i</w:t>
      </w:r>
      <w:r>
        <w:rPr>
          <w:spacing w:val="1"/>
        </w:rPr>
        <w:t>s</w:t>
      </w:r>
      <w:r w:rsidRPr="009712AC">
        <w:rPr>
          <w:spacing w:val="1"/>
        </w:rPr>
        <w:t>t o</w:t>
      </w:r>
      <w:r>
        <w:rPr>
          <w:spacing w:val="1"/>
        </w:rPr>
        <w:t>v</w:t>
      </w:r>
      <w:r w:rsidRPr="009712AC">
        <w:rPr>
          <w:spacing w:val="1"/>
        </w:rPr>
        <w:t xml:space="preserve">er the remaining </w:t>
      </w:r>
      <w:r>
        <w:rPr>
          <w:spacing w:val="1"/>
        </w:rPr>
        <w:t>l</w:t>
      </w:r>
      <w:r w:rsidRPr="009712AC">
        <w:rPr>
          <w:spacing w:val="1"/>
        </w:rPr>
        <w:t>ife of the a</w:t>
      </w:r>
      <w:r>
        <w:rPr>
          <w:spacing w:val="1"/>
        </w:rPr>
        <w:t>ss</w:t>
      </w:r>
      <w:r w:rsidRPr="009712AC">
        <w:rPr>
          <w:spacing w:val="1"/>
        </w:rPr>
        <w:t>et. As a re</w:t>
      </w:r>
      <w:r>
        <w:rPr>
          <w:spacing w:val="1"/>
        </w:rPr>
        <w:t>s</w:t>
      </w:r>
      <w:r w:rsidRPr="009712AC">
        <w:rPr>
          <w:spacing w:val="1"/>
        </w:rPr>
        <w:t>ult of the natural di</w:t>
      </w:r>
      <w:r>
        <w:rPr>
          <w:spacing w:val="1"/>
        </w:rPr>
        <w:t>s</w:t>
      </w:r>
      <w:r w:rsidRPr="009712AC">
        <w:rPr>
          <w:spacing w:val="1"/>
        </w:rPr>
        <w:t>a</w:t>
      </w:r>
      <w:r>
        <w:rPr>
          <w:spacing w:val="1"/>
        </w:rPr>
        <w:t>s</w:t>
      </w:r>
      <w:r w:rsidRPr="009712AC">
        <w:rPr>
          <w:spacing w:val="1"/>
        </w:rPr>
        <w:t xml:space="preserve">ter, </w:t>
      </w:r>
      <w:r>
        <w:rPr>
          <w:spacing w:val="1"/>
        </w:rPr>
        <w:t>c</w:t>
      </w:r>
      <w:r w:rsidRPr="009712AC">
        <w:rPr>
          <w:spacing w:val="1"/>
        </w:rPr>
        <w:t xml:space="preserve">ouncils </w:t>
      </w:r>
      <w:r>
        <w:rPr>
          <w:spacing w:val="1"/>
        </w:rPr>
        <w:t>c</w:t>
      </w:r>
      <w:r w:rsidRPr="009712AC">
        <w:rPr>
          <w:spacing w:val="1"/>
        </w:rPr>
        <w:t>ou</w:t>
      </w:r>
      <w:r>
        <w:rPr>
          <w:spacing w:val="1"/>
        </w:rPr>
        <w:t>l</w:t>
      </w:r>
      <w:r w:rsidRPr="009712AC">
        <w:rPr>
          <w:spacing w:val="1"/>
        </w:rPr>
        <w:t>d be fa</w:t>
      </w:r>
      <w:r>
        <w:rPr>
          <w:spacing w:val="1"/>
        </w:rPr>
        <w:t>c</w:t>
      </w:r>
      <w:r w:rsidRPr="009712AC">
        <w:rPr>
          <w:spacing w:val="1"/>
        </w:rPr>
        <w:t xml:space="preserve">ed with </w:t>
      </w:r>
      <w:r>
        <w:rPr>
          <w:spacing w:val="1"/>
        </w:rPr>
        <w:t>s</w:t>
      </w:r>
      <w:r w:rsidRPr="009712AC">
        <w:rPr>
          <w:spacing w:val="1"/>
        </w:rPr>
        <w:t>u</w:t>
      </w:r>
      <w:r>
        <w:rPr>
          <w:spacing w:val="1"/>
        </w:rPr>
        <w:t>c</w:t>
      </w:r>
      <w:r w:rsidRPr="009712AC">
        <w:rPr>
          <w:spacing w:val="1"/>
        </w:rPr>
        <w:t>h impa</w:t>
      </w:r>
      <w:r>
        <w:rPr>
          <w:spacing w:val="1"/>
        </w:rPr>
        <w:t>c</w:t>
      </w:r>
      <w:r w:rsidRPr="009712AC">
        <w:rPr>
          <w:spacing w:val="1"/>
        </w:rPr>
        <w:t xml:space="preserve">ts as </w:t>
      </w:r>
      <w:r>
        <w:rPr>
          <w:spacing w:val="1"/>
        </w:rPr>
        <w:t>c</w:t>
      </w:r>
      <w:r w:rsidRPr="009712AC">
        <w:rPr>
          <w:spacing w:val="1"/>
        </w:rPr>
        <w:t xml:space="preserve">lean-up </w:t>
      </w:r>
      <w:r>
        <w:rPr>
          <w:spacing w:val="1"/>
        </w:rPr>
        <w:t>c</w:t>
      </w:r>
      <w:r w:rsidRPr="009712AC">
        <w:rPr>
          <w:spacing w:val="1"/>
        </w:rPr>
        <w:t>o</w:t>
      </w:r>
      <w:r>
        <w:rPr>
          <w:spacing w:val="1"/>
        </w:rPr>
        <w:t>s</w:t>
      </w:r>
      <w:r w:rsidRPr="009712AC">
        <w:rPr>
          <w:spacing w:val="1"/>
        </w:rPr>
        <w:t>ts and redu</w:t>
      </w:r>
      <w:r>
        <w:rPr>
          <w:spacing w:val="1"/>
        </w:rPr>
        <w:t>c</w:t>
      </w:r>
      <w:r w:rsidRPr="009712AC">
        <w:rPr>
          <w:spacing w:val="1"/>
        </w:rPr>
        <w:t>ed re</w:t>
      </w:r>
      <w:r>
        <w:rPr>
          <w:spacing w:val="1"/>
        </w:rPr>
        <w:t>v</w:t>
      </w:r>
      <w:r w:rsidRPr="009712AC">
        <w:rPr>
          <w:spacing w:val="1"/>
        </w:rPr>
        <w:t xml:space="preserve">enues due to operational </w:t>
      </w:r>
      <w:r>
        <w:rPr>
          <w:spacing w:val="1"/>
        </w:rPr>
        <w:t>c</w:t>
      </w:r>
      <w:r w:rsidRPr="009712AC">
        <w:rPr>
          <w:spacing w:val="1"/>
        </w:rPr>
        <w:t>lo</w:t>
      </w:r>
      <w:r>
        <w:rPr>
          <w:spacing w:val="1"/>
        </w:rPr>
        <w:t>s</w:t>
      </w:r>
      <w:r w:rsidRPr="009712AC">
        <w:rPr>
          <w:spacing w:val="1"/>
        </w:rPr>
        <w:t>ure</w:t>
      </w:r>
      <w:r>
        <w:rPr>
          <w:spacing w:val="1"/>
        </w:rPr>
        <w:t>s</w:t>
      </w:r>
      <w:r w:rsidRPr="009712AC">
        <w:rPr>
          <w:spacing w:val="1"/>
        </w:rPr>
        <w:t xml:space="preserve">. </w:t>
      </w:r>
      <w:r>
        <w:rPr>
          <w:spacing w:val="1"/>
        </w:rPr>
        <w:t>A</w:t>
      </w:r>
      <w:r w:rsidRPr="009712AC">
        <w:rPr>
          <w:spacing w:val="1"/>
        </w:rPr>
        <w:t xml:space="preserve">ll </w:t>
      </w:r>
      <w:r>
        <w:rPr>
          <w:spacing w:val="1"/>
        </w:rPr>
        <w:t>s</w:t>
      </w:r>
      <w:r w:rsidRPr="009712AC">
        <w:rPr>
          <w:spacing w:val="1"/>
        </w:rPr>
        <w:t>u</w:t>
      </w:r>
      <w:r>
        <w:rPr>
          <w:spacing w:val="1"/>
        </w:rPr>
        <w:t>c</w:t>
      </w:r>
      <w:r w:rsidRPr="009712AC">
        <w:rPr>
          <w:spacing w:val="1"/>
        </w:rPr>
        <w:t xml:space="preserve">h </w:t>
      </w:r>
      <w:r>
        <w:rPr>
          <w:spacing w:val="1"/>
        </w:rPr>
        <w:t>c</w:t>
      </w:r>
      <w:r w:rsidRPr="009712AC">
        <w:rPr>
          <w:spacing w:val="1"/>
        </w:rPr>
        <w:t>a</w:t>
      </w:r>
      <w:r>
        <w:rPr>
          <w:spacing w:val="1"/>
        </w:rPr>
        <w:t>s</w:t>
      </w:r>
      <w:r w:rsidRPr="009712AC">
        <w:rPr>
          <w:spacing w:val="1"/>
        </w:rPr>
        <w:t>h flow impa</w:t>
      </w:r>
      <w:r>
        <w:rPr>
          <w:spacing w:val="1"/>
        </w:rPr>
        <w:t>c</w:t>
      </w:r>
      <w:r w:rsidRPr="009712AC">
        <w:rPr>
          <w:spacing w:val="1"/>
        </w:rPr>
        <w:t xml:space="preserve">ts </w:t>
      </w:r>
      <w:r>
        <w:rPr>
          <w:spacing w:val="1"/>
        </w:rPr>
        <w:t>s</w:t>
      </w:r>
      <w:r w:rsidRPr="009712AC">
        <w:rPr>
          <w:spacing w:val="1"/>
        </w:rPr>
        <w:t>hould be taken into a</w:t>
      </w:r>
      <w:r>
        <w:rPr>
          <w:spacing w:val="1"/>
        </w:rPr>
        <w:t>cc</w:t>
      </w:r>
      <w:r w:rsidRPr="009712AC">
        <w:rPr>
          <w:spacing w:val="1"/>
        </w:rPr>
        <w:t>ount.</w:t>
      </w:r>
    </w:p>
    <w:p w14:paraId="02DF8AE8" w14:textId="77777777" w:rsidR="00337DFD" w:rsidRDefault="00337DFD" w:rsidP="00EE4C04">
      <w:pPr>
        <w:pStyle w:val="BodyText"/>
        <w:ind w:left="993"/>
        <w:jc w:val="both"/>
        <w:rPr>
          <w:rFonts w:ascii="Arial" w:eastAsia="Arial" w:hAnsi="Arial" w:cs="Arial"/>
          <w:w w:val="99"/>
        </w:rPr>
      </w:pPr>
      <w:r>
        <w:rPr>
          <w:spacing w:val="-1"/>
        </w:rPr>
        <w:t>Pa</w:t>
      </w:r>
      <w:r>
        <w:t>r</w:t>
      </w:r>
      <w:r>
        <w:rPr>
          <w:spacing w:val="-1"/>
        </w:rPr>
        <w:t>ag</w:t>
      </w:r>
      <w:r>
        <w:t>r</w:t>
      </w:r>
      <w:r>
        <w:rPr>
          <w:spacing w:val="2"/>
        </w:rPr>
        <w:t>a</w:t>
      </w:r>
      <w:r>
        <w:rPr>
          <w:spacing w:val="-1"/>
        </w:rPr>
        <w:t>p</w:t>
      </w:r>
      <w:r>
        <w:t>h</w:t>
      </w:r>
      <w:r>
        <w:rPr>
          <w:spacing w:val="18"/>
        </w:rPr>
        <w:t xml:space="preserve"> </w:t>
      </w:r>
      <w:r>
        <w:rPr>
          <w:spacing w:val="-1"/>
        </w:rPr>
        <w:t>3</w:t>
      </w:r>
      <w:r>
        <w:t>0</w:t>
      </w:r>
      <w:r>
        <w:rPr>
          <w:spacing w:val="19"/>
        </w:rPr>
        <w:t xml:space="preserve"> </w:t>
      </w:r>
      <w:r>
        <w:rPr>
          <w:spacing w:val="-1"/>
        </w:rPr>
        <w:t>o</w:t>
      </w:r>
      <w:r>
        <w:t>f</w:t>
      </w:r>
      <w:r>
        <w:rPr>
          <w:spacing w:val="18"/>
        </w:rPr>
        <w:t xml:space="preserve"> </w:t>
      </w:r>
      <w:r>
        <w:rPr>
          <w:spacing w:val="1"/>
        </w:rPr>
        <w:t>A</w:t>
      </w:r>
      <w:r>
        <w:rPr>
          <w:spacing w:val="-1"/>
        </w:rPr>
        <w:t>A</w:t>
      </w:r>
      <w:r>
        <w:rPr>
          <w:spacing w:val="1"/>
        </w:rPr>
        <w:t>S</w:t>
      </w:r>
      <w:r>
        <w:t>B</w:t>
      </w:r>
      <w:r>
        <w:rPr>
          <w:spacing w:val="16"/>
        </w:rPr>
        <w:t xml:space="preserve"> </w:t>
      </w:r>
      <w:r>
        <w:rPr>
          <w:spacing w:val="2"/>
        </w:rPr>
        <w:t>13</w:t>
      </w:r>
      <w:r>
        <w:t>6</w:t>
      </w:r>
      <w:r>
        <w:rPr>
          <w:spacing w:val="16"/>
        </w:rPr>
        <w:t xml:space="preserve"> </w:t>
      </w:r>
      <w:r>
        <w:rPr>
          <w:spacing w:val="1"/>
        </w:rPr>
        <w:t>s</w:t>
      </w:r>
      <w:r>
        <w:rPr>
          <w:spacing w:val="-1"/>
        </w:rPr>
        <w:t>tate</w:t>
      </w:r>
      <w:r>
        <w:t>s</w:t>
      </w:r>
      <w:r>
        <w:rPr>
          <w:spacing w:val="19"/>
        </w:rPr>
        <w:t xml:space="preserve"> </w:t>
      </w:r>
      <w:r>
        <w:rPr>
          <w:spacing w:val="-1"/>
        </w:rPr>
        <w:t>th</w:t>
      </w:r>
      <w:r>
        <w:t>e</w:t>
      </w:r>
      <w:r>
        <w:rPr>
          <w:spacing w:val="19"/>
        </w:rPr>
        <w:t xml:space="preserve"> </w:t>
      </w:r>
      <w:r>
        <w:rPr>
          <w:spacing w:val="-1"/>
        </w:rPr>
        <w:t>e</w:t>
      </w:r>
      <w:r>
        <w:rPr>
          <w:spacing w:val="1"/>
        </w:rPr>
        <w:t>l</w:t>
      </w:r>
      <w:r>
        <w:rPr>
          <w:spacing w:val="-1"/>
        </w:rPr>
        <w:t>e</w:t>
      </w:r>
      <w:r>
        <w:rPr>
          <w:spacing w:val="4"/>
        </w:rPr>
        <w:t>m</w:t>
      </w:r>
      <w:r>
        <w:rPr>
          <w:spacing w:val="-1"/>
        </w:rPr>
        <w:t>ent</w:t>
      </w:r>
      <w:r>
        <w:t>s</w:t>
      </w:r>
      <w:r>
        <w:rPr>
          <w:spacing w:val="18"/>
        </w:rPr>
        <w:t xml:space="preserve"> </w:t>
      </w:r>
      <w:r>
        <w:rPr>
          <w:spacing w:val="-1"/>
        </w:rPr>
        <w:t>tha</w:t>
      </w:r>
      <w:r>
        <w:t>t</w:t>
      </w:r>
      <w:r>
        <w:rPr>
          <w:spacing w:val="18"/>
        </w:rPr>
        <w:t xml:space="preserve"> </w:t>
      </w:r>
      <w:r>
        <w:rPr>
          <w:spacing w:val="1"/>
        </w:rPr>
        <w:t>s</w:t>
      </w:r>
      <w:r>
        <w:rPr>
          <w:spacing w:val="-1"/>
        </w:rPr>
        <w:t>hou</w:t>
      </w:r>
      <w:r>
        <w:rPr>
          <w:spacing w:val="1"/>
        </w:rPr>
        <w:t>l</w:t>
      </w:r>
      <w:r>
        <w:t>d</w:t>
      </w:r>
      <w:r>
        <w:rPr>
          <w:spacing w:val="16"/>
        </w:rPr>
        <w:t xml:space="preserve"> </w:t>
      </w:r>
      <w:r>
        <w:rPr>
          <w:spacing w:val="2"/>
        </w:rPr>
        <w:t>b</w:t>
      </w:r>
      <w:r>
        <w:t>e</w:t>
      </w:r>
      <w:r>
        <w:rPr>
          <w:spacing w:val="16"/>
        </w:rPr>
        <w:t xml:space="preserve"> </w:t>
      </w:r>
      <w:r>
        <w:t>r</w:t>
      </w:r>
      <w:r>
        <w:rPr>
          <w:spacing w:val="-1"/>
        </w:rPr>
        <w:t>e</w:t>
      </w:r>
      <w:r>
        <w:rPr>
          <w:spacing w:val="2"/>
        </w:rPr>
        <w:t>f</w:t>
      </w:r>
      <w:r>
        <w:rPr>
          <w:spacing w:val="-2"/>
        </w:rPr>
        <w:t>l</w:t>
      </w:r>
      <w:r>
        <w:rPr>
          <w:spacing w:val="-1"/>
        </w:rPr>
        <w:t>e</w:t>
      </w:r>
      <w:r>
        <w:rPr>
          <w:spacing w:val="1"/>
        </w:rPr>
        <w:t>c</w:t>
      </w:r>
      <w:r>
        <w:rPr>
          <w:spacing w:val="-1"/>
        </w:rPr>
        <w:t>t</w:t>
      </w:r>
      <w:r>
        <w:rPr>
          <w:spacing w:val="2"/>
        </w:rPr>
        <w:t>e</w:t>
      </w:r>
      <w:r>
        <w:t>d</w:t>
      </w:r>
      <w:r>
        <w:rPr>
          <w:spacing w:val="16"/>
        </w:rPr>
        <w:t xml:space="preserve"> </w:t>
      </w:r>
      <w:r>
        <w:rPr>
          <w:spacing w:val="1"/>
        </w:rPr>
        <w:t>i</w:t>
      </w:r>
      <w:r>
        <w:t>n</w:t>
      </w:r>
      <w:r>
        <w:rPr>
          <w:spacing w:val="15"/>
        </w:rPr>
        <w:t xml:space="preserve"> </w:t>
      </w:r>
      <w:r>
        <w:rPr>
          <w:spacing w:val="2"/>
        </w:rPr>
        <w:t>t</w:t>
      </w:r>
      <w:r>
        <w:rPr>
          <w:spacing w:val="-1"/>
        </w:rPr>
        <w:t>h</w:t>
      </w:r>
      <w:r>
        <w:t>e</w:t>
      </w:r>
      <w:r>
        <w:rPr>
          <w:spacing w:val="19"/>
        </w:rPr>
        <w:t xml:space="preserve"> </w:t>
      </w:r>
      <w:r>
        <w:rPr>
          <w:spacing w:val="1"/>
        </w:rPr>
        <w:t>c</w:t>
      </w:r>
      <w:r>
        <w:rPr>
          <w:spacing w:val="-1"/>
        </w:rPr>
        <w:t>a</w:t>
      </w:r>
      <w:r>
        <w:rPr>
          <w:spacing w:val="-2"/>
        </w:rPr>
        <w:t>l</w:t>
      </w:r>
      <w:r>
        <w:rPr>
          <w:spacing w:val="1"/>
        </w:rPr>
        <w:t>c</w:t>
      </w:r>
      <w:r>
        <w:rPr>
          <w:spacing w:val="-1"/>
        </w:rPr>
        <w:t>u</w:t>
      </w:r>
      <w:r>
        <w:rPr>
          <w:spacing w:val="-2"/>
        </w:rPr>
        <w:t>l</w:t>
      </w:r>
      <w:r>
        <w:rPr>
          <w:spacing w:val="2"/>
        </w:rPr>
        <w:t>a</w:t>
      </w:r>
      <w:r>
        <w:rPr>
          <w:spacing w:val="-1"/>
        </w:rPr>
        <w:t>t</w:t>
      </w:r>
      <w:r>
        <w:rPr>
          <w:spacing w:val="-2"/>
        </w:rPr>
        <w:t>i</w:t>
      </w:r>
      <w:r>
        <w:rPr>
          <w:spacing w:val="2"/>
        </w:rPr>
        <w:t>o</w:t>
      </w:r>
      <w:r>
        <w:t>n</w:t>
      </w:r>
      <w:r>
        <w:rPr>
          <w:spacing w:val="16"/>
        </w:rPr>
        <w:t xml:space="preserve"> </w:t>
      </w:r>
      <w:r>
        <w:rPr>
          <w:spacing w:val="-1"/>
        </w:rPr>
        <w:t>o</w:t>
      </w:r>
      <w:r>
        <w:t>f</w:t>
      </w:r>
      <w:r>
        <w:rPr>
          <w:spacing w:val="18"/>
        </w:rPr>
        <w:t xml:space="preserve"> </w:t>
      </w:r>
      <w:r>
        <w:rPr>
          <w:spacing w:val="-1"/>
        </w:rPr>
        <w:t>t</w:t>
      </w:r>
      <w:r>
        <w:rPr>
          <w:spacing w:val="2"/>
        </w:rPr>
        <w:t>h</w:t>
      </w:r>
      <w:r>
        <w:t>e</w:t>
      </w:r>
      <w:r>
        <w:rPr>
          <w:spacing w:val="19"/>
        </w:rPr>
        <w:t xml:space="preserve"> </w:t>
      </w:r>
      <w:r>
        <w:rPr>
          <w:spacing w:val="-1"/>
        </w:rPr>
        <w:t>a</w:t>
      </w:r>
      <w:r>
        <w:rPr>
          <w:spacing w:val="1"/>
        </w:rPr>
        <w:t>ss</w:t>
      </w:r>
      <w:r>
        <w:rPr>
          <w:spacing w:val="-1"/>
        </w:rPr>
        <w:t>et’</w:t>
      </w:r>
      <w:r>
        <w:t>s</w:t>
      </w:r>
      <w:r>
        <w:rPr>
          <w:spacing w:val="19"/>
        </w:rPr>
        <w:t xml:space="preserve"> </w:t>
      </w:r>
      <w:r>
        <w:rPr>
          <w:spacing w:val="1"/>
        </w:rPr>
        <w:t>v</w:t>
      </w:r>
      <w:r>
        <w:rPr>
          <w:spacing w:val="-1"/>
        </w:rPr>
        <w:t>a</w:t>
      </w:r>
      <w:r>
        <w:rPr>
          <w:spacing w:val="-2"/>
        </w:rPr>
        <w:t>l</w:t>
      </w:r>
      <w:r>
        <w:rPr>
          <w:spacing w:val="2"/>
        </w:rPr>
        <w:t>u</w:t>
      </w:r>
      <w:r>
        <w:t>e</w:t>
      </w:r>
      <w:r>
        <w:rPr>
          <w:spacing w:val="16"/>
        </w:rPr>
        <w:t xml:space="preserve"> </w:t>
      </w:r>
      <w:r>
        <w:rPr>
          <w:spacing w:val="1"/>
        </w:rPr>
        <w:t>i</w:t>
      </w:r>
      <w:r>
        <w:t>n</w:t>
      </w:r>
      <w:r>
        <w:rPr>
          <w:w w:val="99"/>
        </w:rPr>
        <w:t xml:space="preserve"> </w:t>
      </w:r>
      <w:r>
        <w:rPr>
          <w:spacing w:val="-1"/>
        </w:rPr>
        <w:t>u</w:t>
      </w:r>
      <w:r>
        <w:rPr>
          <w:spacing w:val="1"/>
        </w:rPr>
        <w:t>s</w:t>
      </w:r>
      <w:r>
        <w:rPr>
          <w:spacing w:val="-1"/>
        </w:rPr>
        <w:t>e</w:t>
      </w:r>
      <w:r>
        <w:t>:</w:t>
      </w:r>
    </w:p>
    <w:tbl>
      <w:tblPr>
        <w:tblStyle w:val="HighlightTable"/>
        <w:tblW w:w="4493" w:type="pct"/>
        <w:tblInd w:w="1005" w:type="dxa"/>
        <w:tblLook w:val="0600" w:firstRow="0" w:lastRow="0" w:firstColumn="0" w:lastColumn="0" w:noHBand="1" w:noVBand="1"/>
        <w:tblCaption w:val="Hightlight Text"/>
      </w:tblPr>
      <w:tblGrid>
        <w:gridCol w:w="8901"/>
      </w:tblGrid>
      <w:tr w:rsidR="00337DFD" w14:paraId="02DF8AEE" w14:textId="77777777" w:rsidTr="00BC3372">
        <w:tc>
          <w:tcPr>
            <w:tcW w:w="5000" w:type="pct"/>
          </w:tcPr>
          <w:p w14:paraId="02DF8AE9" w14:textId="77777777" w:rsidR="00337DFD" w:rsidRPr="001F134F" w:rsidRDefault="00337DFD" w:rsidP="001F134F">
            <w:pPr>
              <w:pStyle w:val="BodyText"/>
              <w:widowControl w:val="0"/>
              <w:numPr>
                <w:ilvl w:val="0"/>
                <w:numId w:val="33"/>
              </w:numPr>
              <w:tabs>
                <w:tab w:val="left" w:pos="980"/>
              </w:tabs>
              <w:spacing w:before="67" w:after="0"/>
              <w:ind w:left="993" w:right="267" w:hanging="438"/>
              <w:rPr>
                <w:sz w:val="22"/>
              </w:rPr>
            </w:pPr>
            <w:r w:rsidRPr="001F134F">
              <w:rPr>
                <w:spacing w:val="-1"/>
                <w:sz w:val="22"/>
              </w:rPr>
              <w:t>a</w:t>
            </w:r>
            <w:r w:rsidRPr="001F134F">
              <w:rPr>
                <w:sz w:val="22"/>
              </w:rPr>
              <w:t>n</w:t>
            </w:r>
            <w:r w:rsidRPr="001F134F">
              <w:rPr>
                <w:spacing w:val="-6"/>
                <w:sz w:val="22"/>
              </w:rPr>
              <w:t xml:space="preserve"> </w:t>
            </w:r>
            <w:r w:rsidRPr="001F134F">
              <w:rPr>
                <w:spacing w:val="-1"/>
                <w:sz w:val="22"/>
              </w:rPr>
              <w:t>e</w:t>
            </w:r>
            <w:r w:rsidRPr="001F134F">
              <w:rPr>
                <w:spacing w:val="1"/>
                <w:sz w:val="22"/>
              </w:rPr>
              <w:t>s</w:t>
            </w:r>
            <w:r w:rsidRPr="001F134F">
              <w:rPr>
                <w:spacing w:val="2"/>
                <w:sz w:val="22"/>
              </w:rPr>
              <w:t>t</w:t>
            </w:r>
            <w:r w:rsidRPr="001F134F">
              <w:rPr>
                <w:spacing w:val="-2"/>
                <w:sz w:val="22"/>
              </w:rPr>
              <w:t>i</w:t>
            </w:r>
            <w:r w:rsidRPr="001F134F">
              <w:rPr>
                <w:spacing w:val="4"/>
                <w:sz w:val="22"/>
              </w:rPr>
              <w:t>m</w:t>
            </w:r>
            <w:r w:rsidRPr="001F134F">
              <w:rPr>
                <w:spacing w:val="-1"/>
                <w:sz w:val="22"/>
              </w:rPr>
              <w:t>at</w:t>
            </w:r>
            <w:r w:rsidRPr="001F134F">
              <w:rPr>
                <w:sz w:val="22"/>
              </w:rPr>
              <w:t>e</w:t>
            </w:r>
            <w:r w:rsidRPr="001F134F">
              <w:rPr>
                <w:spacing w:val="-5"/>
                <w:sz w:val="22"/>
              </w:rPr>
              <w:t xml:space="preserve"> </w:t>
            </w:r>
            <w:r w:rsidRPr="001F134F">
              <w:rPr>
                <w:spacing w:val="-1"/>
                <w:sz w:val="22"/>
              </w:rPr>
              <w:t>o</w:t>
            </w:r>
            <w:r w:rsidRPr="001F134F">
              <w:rPr>
                <w:sz w:val="22"/>
              </w:rPr>
              <w:t>f</w:t>
            </w:r>
            <w:r w:rsidRPr="001F134F">
              <w:rPr>
                <w:spacing w:val="-4"/>
                <w:sz w:val="22"/>
              </w:rPr>
              <w:t xml:space="preserve"> </w:t>
            </w:r>
            <w:r w:rsidRPr="001F134F">
              <w:rPr>
                <w:spacing w:val="-1"/>
                <w:sz w:val="22"/>
              </w:rPr>
              <w:t>th</w:t>
            </w:r>
            <w:r w:rsidRPr="001F134F">
              <w:rPr>
                <w:sz w:val="22"/>
              </w:rPr>
              <w:t>e</w:t>
            </w:r>
            <w:r w:rsidRPr="001F134F">
              <w:rPr>
                <w:spacing w:val="-5"/>
                <w:sz w:val="22"/>
              </w:rPr>
              <w:t xml:space="preserve"> </w:t>
            </w:r>
            <w:r w:rsidRPr="001F134F">
              <w:rPr>
                <w:spacing w:val="2"/>
                <w:sz w:val="22"/>
              </w:rPr>
              <w:t>f</w:t>
            </w:r>
            <w:r w:rsidRPr="001F134F">
              <w:rPr>
                <w:spacing w:val="-1"/>
                <w:sz w:val="22"/>
              </w:rPr>
              <w:t>utu</w:t>
            </w:r>
            <w:r w:rsidRPr="001F134F">
              <w:rPr>
                <w:sz w:val="22"/>
              </w:rPr>
              <w:t>re</w:t>
            </w:r>
            <w:r w:rsidRPr="001F134F">
              <w:rPr>
                <w:spacing w:val="-5"/>
                <w:sz w:val="22"/>
              </w:rPr>
              <w:t xml:space="preserve"> </w:t>
            </w:r>
            <w:r w:rsidRPr="001F134F">
              <w:rPr>
                <w:spacing w:val="1"/>
                <w:sz w:val="22"/>
              </w:rPr>
              <w:t>c</w:t>
            </w:r>
            <w:r w:rsidRPr="001F134F">
              <w:rPr>
                <w:spacing w:val="2"/>
                <w:sz w:val="22"/>
              </w:rPr>
              <w:t>a</w:t>
            </w:r>
            <w:r w:rsidRPr="001F134F">
              <w:rPr>
                <w:spacing w:val="1"/>
                <w:sz w:val="22"/>
              </w:rPr>
              <w:t>s</w:t>
            </w:r>
            <w:r w:rsidRPr="001F134F">
              <w:rPr>
                <w:sz w:val="22"/>
              </w:rPr>
              <w:t>h</w:t>
            </w:r>
            <w:r w:rsidRPr="001F134F">
              <w:rPr>
                <w:spacing w:val="-6"/>
                <w:sz w:val="22"/>
              </w:rPr>
              <w:t xml:space="preserve"> </w:t>
            </w:r>
            <w:r w:rsidRPr="001F134F">
              <w:rPr>
                <w:spacing w:val="2"/>
                <w:sz w:val="22"/>
              </w:rPr>
              <w:t>f</w:t>
            </w:r>
            <w:r w:rsidRPr="001F134F">
              <w:rPr>
                <w:spacing w:val="-2"/>
                <w:sz w:val="22"/>
              </w:rPr>
              <w:t>l</w:t>
            </w:r>
            <w:r w:rsidRPr="001F134F">
              <w:rPr>
                <w:spacing w:val="-1"/>
                <w:sz w:val="22"/>
              </w:rPr>
              <w:t>o</w:t>
            </w:r>
            <w:r w:rsidRPr="001F134F">
              <w:rPr>
                <w:spacing w:val="-3"/>
                <w:sz w:val="22"/>
              </w:rPr>
              <w:t>w</w:t>
            </w:r>
            <w:r w:rsidRPr="001F134F">
              <w:rPr>
                <w:sz w:val="22"/>
              </w:rPr>
              <w:t>s</w:t>
            </w:r>
            <w:r w:rsidRPr="001F134F">
              <w:rPr>
                <w:spacing w:val="-4"/>
                <w:sz w:val="22"/>
              </w:rPr>
              <w:t xml:space="preserve"> </w:t>
            </w:r>
            <w:r w:rsidRPr="001F134F">
              <w:rPr>
                <w:spacing w:val="2"/>
                <w:sz w:val="22"/>
              </w:rPr>
              <w:t>t</w:t>
            </w:r>
            <w:r w:rsidRPr="001F134F">
              <w:rPr>
                <w:spacing w:val="-1"/>
                <w:sz w:val="22"/>
              </w:rPr>
              <w:t>h</w:t>
            </w:r>
            <w:r w:rsidRPr="001F134F">
              <w:rPr>
                <w:sz w:val="22"/>
              </w:rPr>
              <w:t>e</w:t>
            </w:r>
            <w:r w:rsidRPr="001F134F">
              <w:rPr>
                <w:spacing w:val="-4"/>
                <w:sz w:val="22"/>
              </w:rPr>
              <w:t xml:space="preserve"> </w:t>
            </w:r>
            <w:r w:rsidRPr="001F134F">
              <w:rPr>
                <w:spacing w:val="-1"/>
                <w:sz w:val="22"/>
              </w:rPr>
              <w:t>en</w:t>
            </w:r>
            <w:r w:rsidRPr="001F134F">
              <w:rPr>
                <w:spacing w:val="2"/>
                <w:sz w:val="22"/>
              </w:rPr>
              <w:t>t</w:t>
            </w:r>
            <w:r w:rsidRPr="001F134F">
              <w:rPr>
                <w:spacing w:val="-2"/>
                <w:sz w:val="22"/>
              </w:rPr>
              <w:t>i</w:t>
            </w:r>
            <w:r w:rsidRPr="001F134F">
              <w:rPr>
                <w:spacing w:val="2"/>
                <w:sz w:val="22"/>
              </w:rPr>
              <w:t>t</w:t>
            </w:r>
            <w:r w:rsidRPr="001F134F">
              <w:rPr>
                <w:sz w:val="22"/>
              </w:rPr>
              <w:t>y</w:t>
            </w:r>
            <w:r w:rsidRPr="001F134F">
              <w:rPr>
                <w:spacing w:val="-6"/>
                <w:sz w:val="22"/>
              </w:rPr>
              <w:t xml:space="preserve"> </w:t>
            </w:r>
            <w:r w:rsidRPr="001F134F">
              <w:rPr>
                <w:spacing w:val="-1"/>
                <w:sz w:val="22"/>
              </w:rPr>
              <w:t>e</w:t>
            </w:r>
            <w:r w:rsidRPr="001F134F">
              <w:rPr>
                <w:spacing w:val="1"/>
                <w:sz w:val="22"/>
              </w:rPr>
              <w:t>x</w:t>
            </w:r>
            <w:r w:rsidRPr="001F134F">
              <w:rPr>
                <w:spacing w:val="-1"/>
                <w:sz w:val="22"/>
              </w:rPr>
              <w:t>pe</w:t>
            </w:r>
            <w:r w:rsidRPr="001F134F">
              <w:rPr>
                <w:spacing w:val="1"/>
                <w:sz w:val="22"/>
              </w:rPr>
              <w:t>c</w:t>
            </w:r>
            <w:r w:rsidRPr="001F134F">
              <w:rPr>
                <w:spacing w:val="-1"/>
                <w:sz w:val="22"/>
              </w:rPr>
              <w:t>t</w:t>
            </w:r>
            <w:r w:rsidRPr="001F134F">
              <w:rPr>
                <w:sz w:val="22"/>
              </w:rPr>
              <w:t>s</w:t>
            </w:r>
            <w:r w:rsidRPr="001F134F">
              <w:rPr>
                <w:spacing w:val="-4"/>
                <w:sz w:val="22"/>
              </w:rPr>
              <w:t xml:space="preserve"> </w:t>
            </w:r>
            <w:r w:rsidRPr="001F134F">
              <w:rPr>
                <w:spacing w:val="2"/>
                <w:sz w:val="22"/>
              </w:rPr>
              <w:t>t</w:t>
            </w:r>
            <w:r w:rsidRPr="001F134F">
              <w:rPr>
                <w:sz w:val="22"/>
              </w:rPr>
              <w:t>o</w:t>
            </w:r>
            <w:r w:rsidRPr="001F134F">
              <w:rPr>
                <w:spacing w:val="-6"/>
                <w:sz w:val="22"/>
              </w:rPr>
              <w:t xml:space="preserve"> </w:t>
            </w:r>
            <w:r w:rsidRPr="001F134F">
              <w:rPr>
                <w:spacing w:val="-1"/>
                <w:sz w:val="22"/>
              </w:rPr>
              <w:t>de</w:t>
            </w:r>
            <w:r w:rsidRPr="001F134F">
              <w:rPr>
                <w:sz w:val="22"/>
              </w:rPr>
              <w:t>r</w:t>
            </w:r>
            <w:r w:rsidRPr="001F134F">
              <w:rPr>
                <w:spacing w:val="1"/>
                <w:sz w:val="22"/>
              </w:rPr>
              <w:t>i</w:t>
            </w:r>
            <w:r w:rsidRPr="001F134F">
              <w:rPr>
                <w:spacing w:val="-2"/>
                <w:sz w:val="22"/>
              </w:rPr>
              <w:t>v</w:t>
            </w:r>
            <w:r w:rsidRPr="001F134F">
              <w:rPr>
                <w:sz w:val="22"/>
              </w:rPr>
              <w:t>e</w:t>
            </w:r>
            <w:r w:rsidRPr="001F134F">
              <w:rPr>
                <w:spacing w:val="-3"/>
                <w:sz w:val="22"/>
              </w:rPr>
              <w:t xml:space="preserve"> </w:t>
            </w:r>
            <w:r w:rsidRPr="001F134F">
              <w:rPr>
                <w:spacing w:val="2"/>
                <w:sz w:val="22"/>
              </w:rPr>
              <w:t>f</w:t>
            </w:r>
            <w:r w:rsidRPr="001F134F">
              <w:rPr>
                <w:sz w:val="22"/>
              </w:rPr>
              <w:t>r</w:t>
            </w:r>
            <w:r w:rsidRPr="001F134F">
              <w:rPr>
                <w:spacing w:val="-3"/>
                <w:sz w:val="22"/>
              </w:rPr>
              <w:t>o</w:t>
            </w:r>
            <w:r w:rsidRPr="001F134F">
              <w:rPr>
                <w:sz w:val="22"/>
              </w:rPr>
              <w:t>m</w:t>
            </w:r>
            <w:r w:rsidRPr="001F134F">
              <w:rPr>
                <w:spacing w:val="-1"/>
                <w:sz w:val="22"/>
              </w:rPr>
              <w:t xml:space="preserve"> th</w:t>
            </w:r>
            <w:r w:rsidRPr="001F134F">
              <w:rPr>
                <w:sz w:val="22"/>
              </w:rPr>
              <w:t>e</w:t>
            </w:r>
            <w:r w:rsidRPr="001F134F">
              <w:rPr>
                <w:spacing w:val="-5"/>
                <w:sz w:val="22"/>
              </w:rPr>
              <w:t xml:space="preserve"> </w:t>
            </w:r>
            <w:r w:rsidRPr="001F134F">
              <w:rPr>
                <w:spacing w:val="-1"/>
                <w:sz w:val="22"/>
              </w:rPr>
              <w:t>a</w:t>
            </w:r>
            <w:r w:rsidRPr="001F134F">
              <w:rPr>
                <w:spacing w:val="1"/>
                <w:sz w:val="22"/>
              </w:rPr>
              <w:t>ss</w:t>
            </w:r>
            <w:r w:rsidRPr="001F134F">
              <w:rPr>
                <w:spacing w:val="-1"/>
                <w:sz w:val="22"/>
              </w:rPr>
              <w:t>et</w:t>
            </w:r>
            <w:r w:rsidRPr="001F134F">
              <w:rPr>
                <w:sz w:val="22"/>
              </w:rPr>
              <w:t>;</w:t>
            </w:r>
          </w:p>
          <w:p w14:paraId="02DF8AEA" w14:textId="77777777" w:rsidR="00337DFD" w:rsidRPr="001F134F" w:rsidRDefault="00337DFD" w:rsidP="001F134F">
            <w:pPr>
              <w:pStyle w:val="BodyText"/>
              <w:widowControl w:val="0"/>
              <w:numPr>
                <w:ilvl w:val="0"/>
                <w:numId w:val="33"/>
              </w:numPr>
              <w:tabs>
                <w:tab w:val="left" w:pos="980"/>
              </w:tabs>
              <w:spacing w:before="31" w:after="0"/>
              <w:ind w:left="993" w:right="267" w:hanging="438"/>
              <w:rPr>
                <w:sz w:val="22"/>
              </w:rPr>
            </w:pPr>
            <w:r w:rsidRPr="001F134F">
              <w:rPr>
                <w:spacing w:val="-1"/>
                <w:sz w:val="22"/>
              </w:rPr>
              <w:lastRenderedPageBreak/>
              <w:t>e</w:t>
            </w:r>
            <w:r w:rsidRPr="001F134F">
              <w:rPr>
                <w:spacing w:val="1"/>
                <w:sz w:val="22"/>
              </w:rPr>
              <w:t>x</w:t>
            </w:r>
            <w:r w:rsidRPr="001F134F">
              <w:rPr>
                <w:spacing w:val="-1"/>
                <w:sz w:val="22"/>
              </w:rPr>
              <w:t>pe</w:t>
            </w:r>
            <w:r w:rsidRPr="001F134F">
              <w:rPr>
                <w:spacing w:val="1"/>
                <w:sz w:val="22"/>
              </w:rPr>
              <w:t>c</w:t>
            </w:r>
            <w:r w:rsidRPr="001F134F">
              <w:rPr>
                <w:spacing w:val="-1"/>
                <w:sz w:val="22"/>
              </w:rPr>
              <w:t>ta</w:t>
            </w:r>
            <w:r w:rsidRPr="001F134F">
              <w:rPr>
                <w:spacing w:val="2"/>
                <w:sz w:val="22"/>
              </w:rPr>
              <w:t>t</w:t>
            </w:r>
            <w:r w:rsidRPr="001F134F">
              <w:rPr>
                <w:spacing w:val="-2"/>
                <w:sz w:val="22"/>
              </w:rPr>
              <w:t>i</w:t>
            </w:r>
            <w:r w:rsidRPr="001F134F">
              <w:rPr>
                <w:spacing w:val="-1"/>
                <w:sz w:val="22"/>
              </w:rPr>
              <w:t>on</w:t>
            </w:r>
            <w:r w:rsidRPr="001F134F">
              <w:rPr>
                <w:sz w:val="22"/>
              </w:rPr>
              <w:t>s</w:t>
            </w:r>
            <w:r w:rsidRPr="001F134F">
              <w:rPr>
                <w:spacing w:val="-6"/>
                <w:sz w:val="22"/>
              </w:rPr>
              <w:t xml:space="preserve"> </w:t>
            </w:r>
            <w:r w:rsidRPr="001F134F">
              <w:rPr>
                <w:spacing w:val="2"/>
                <w:sz w:val="22"/>
              </w:rPr>
              <w:t>a</w:t>
            </w:r>
            <w:r w:rsidRPr="001F134F">
              <w:rPr>
                <w:spacing w:val="-1"/>
                <w:sz w:val="22"/>
              </w:rPr>
              <w:t>bo</w:t>
            </w:r>
            <w:r w:rsidRPr="001F134F">
              <w:rPr>
                <w:spacing w:val="2"/>
                <w:sz w:val="22"/>
              </w:rPr>
              <w:t>u</w:t>
            </w:r>
            <w:r w:rsidRPr="001F134F">
              <w:rPr>
                <w:sz w:val="22"/>
              </w:rPr>
              <w:t>t</w:t>
            </w:r>
            <w:r w:rsidRPr="001F134F">
              <w:rPr>
                <w:spacing w:val="-6"/>
                <w:sz w:val="22"/>
              </w:rPr>
              <w:t xml:space="preserve"> </w:t>
            </w:r>
            <w:r w:rsidRPr="001F134F">
              <w:rPr>
                <w:spacing w:val="-1"/>
                <w:sz w:val="22"/>
              </w:rPr>
              <w:t>po</w:t>
            </w:r>
            <w:r w:rsidRPr="001F134F">
              <w:rPr>
                <w:spacing w:val="1"/>
                <w:sz w:val="22"/>
              </w:rPr>
              <w:t>ssi</w:t>
            </w:r>
            <w:r w:rsidRPr="001F134F">
              <w:rPr>
                <w:spacing w:val="-1"/>
                <w:sz w:val="22"/>
              </w:rPr>
              <w:t>b</w:t>
            </w:r>
            <w:r w:rsidRPr="001F134F">
              <w:rPr>
                <w:spacing w:val="1"/>
                <w:sz w:val="22"/>
              </w:rPr>
              <w:t>l</w:t>
            </w:r>
            <w:r w:rsidRPr="001F134F">
              <w:rPr>
                <w:sz w:val="22"/>
              </w:rPr>
              <w:t>e</w:t>
            </w:r>
            <w:r w:rsidRPr="001F134F">
              <w:rPr>
                <w:spacing w:val="-7"/>
                <w:sz w:val="22"/>
              </w:rPr>
              <w:t xml:space="preserve"> </w:t>
            </w:r>
            <w:r w:rsidRPr="001F134F">
              <w:rPr>
                <w:spacing w:val="1"/>
                <w:sz w:val="22"/>
              </w:rPr>
              <w:t>v</w:t>
            </w:r>
            <w:r w:rsidRPr="001F134F">
              <w:rPr>
                <w:spacing w:val="-1"/>
                <w:sz w:val="22"/>
              </w:rPr>
              <w:t>a</w:t>
            </w:r>
            <w:r w:rsidRPr="001F134F">
              <w:rPr>
                <w:sz w:val="22"/>
              </w:rPr>
              <w:t>r</w:t>
            </w:r>
            <w:r w:rsidRPr="001F134F">
              <w:rPr>
                <w:spacing w:val="-2"/>
                <w:sz w:val="22"/>
              </w:rPr>
              <w:t>i</w:t>
            </w:r>
            <w:r w:rsidRPr="001F134F">
              <w:rPr>
                <w:spacing w:val="-1"/>
                <w:sz w:val="22"/>
              </w:rPr>
              <w:t>a</w:t>
            </w:r>
            <w:r w:rsidRPr="001F134F">
              <w:rPr>
                <w:spacing w:val="2"/>
                <w:sz w:val="22"/>
              </w:rPr>
              <w:t>t</w:t>
            </w:r>
            <w:r w:rsidRPr="001F134F">
              <w:rPr>
                <w:spacing w:val="-2"/>
                <w:sz w:val="22"/>
              </w:rPr>
              <w:t>i</w:t>
            </w:r>
            <w:r w:rsidRPr="001F134F">
              <w:rPr>
                <w:spacing w:val="2"/>
                <w:sz w:val="22"/>
              </w:rPr>
              <w:t>o</w:t>
            </w:r>
            <w:r w:rsidRPr="001F134F">
              <w:rPr>
                <w:spacing w:val="-1"/>
                <w:sz w:val="22"/>
              </w:rPr>
              <w:t>n</w:t>
            </w:r>
            <w:r w:rsidRPr="001F134F">
              <w:rPr>
                <w:sz w:val="22"/>
              </w:rPr>
              <w:t>s</w:t>
            </w:r>
            <w:r w:rsidRPr="001F134F">
              <w:rPr>
                <w:spacing w:val="-5"/>
                <w:sz w:val="22"/>
              </w:rPr>
              <w:t xml:space="preserve"> </w:t>
            </w:r>
            <w:r w:rsidRPr="001F134F">
              <w:rPr>
                <w:spacing w:val="-2"/>
                <w:sz w:val="22"/>
              </w:rPr>
              <w:t>i</w:t>
            </w:r>
            <w:r w:rsidRPr="001F134F">
              <w:rPr>
                <w:sz w:val="22"/>
              </w:rPr>
              <w:t>n</w:t>
            </w:r>
            <w:r w:rsidRPr="001F134F">
              <w:rPr>
                <w:spacing w:val="-5"/>
                <w:sz w:val="22"/>
              </w:rPr>
              <w:t xml:space="preserve"> </w:t>
            </w:r>
            <w:r w:rsidRPr="001F134F">
              <w:rPr>
                <w:spacing w:val="-1"/>
                <w:sz w:val="22"/>
              </w:rPr>
              <w:t>th</w:t>
            </w:r>
            <w:r w:rsidRPr="001F134F">
              <w:rPr>
                <w:sz w:val="22"/>
              </w:rPr>
              <w:t>e</w:t>
            </w:r>
            <w:r w:rsidRPr="001F134F">
              <w:rPr>
                <w:spacing w:val="-5"/>
                <w:sz w:val="22"/>
              </w:rPr>
              <w:t xml:space="preserve"> </w:t>
            </w:r>
            <w:r w:rsidRPr="001F134F">
              <w:rPr>
                <w:spacing w:val="-1"/>
                <w:sz w:val="22"/>
              </w:rPr>
              <w:t>a</w:t>
            </w:r>
            <w:r w:rsidRPr="001F134F">
              <w:rPr>
                <w:spacing w:val="4"/>
                <w:sz w:val="22"/>
              </w:rPr>
              <w:t>m</w:t>
            </w:r>
            <w:r w:rsidRPr="001F134F">
              <w:rPr>
                <w:spacing w:val="-1"/>
                <w:sz w:val="22"/>
              </w:rPr>
              <w:t>oun</w:t>
            </w:r>
            <w:r w:rsidRPr="001F134F">
              <w:rPr>
                <w:sz w:val="22"/>
              </w:rPr>
              <w:t>t</w:t>
            </w:r>
            <w:r w:rsidRPr="001F134F">
              <w:rPr>
                <w:spacing w:val="-6"/>
                <w:sz w:val="22"/>
              </w:rPr>
              <w:t xml:space="preserve"> </w:t>
            </w:r>
            <w:r w:rsidRPr="001F134F">
              <w:rPr>
                <w:spacing w:val="-1"/>
                <w:sz w:val="22"/>
              </w:rPr>
              <w:t>o</w:t>
            </w:r>
            <w:r w:rsidRPr="001F134F">
              <w:rPr>
                <w:sz w:val="22"/>
              </w:rPr>
              <w:t>r</w:t>
            </w:r>
            <w:r w:rsidRPr="001F134F">
              <w:rPr>
                <w:spacing w:val="-5"/>
                <w:sz w:val="22"/>
              </w:rPr>
              <w:t xml:space="preserve"> </w:t>
            </w:r>
            <w:r w:rsidRPr="001F134F">
              <w:rPr>
                <w:spacing w:val="-1"/>
                <w:sz w:val="22"/>
              </w:rPr>
              <w:t>t</w:t>
            </w:r>
            <w:r w:rsidRPr="001F134F">
              <w:rPr>
                <w:spacing w:val="-2"/>
                <w:sz w:val="22"/>
              </w:rPr>
              <w:t>i</w:t>
            </w:r>
            <w:r w:rsidRPr="001F134F">
              <w:rPr>
                <w:spacing w:val="4"/>
                <w:sz w:val="22"/>
              </w:rPr>
              <w:t>m</w:t>
            </w:r>
            <w:r w:rsidRPr="001F134F">
              <w:rPr>
                <w:spacing w:val="-2"/>
                <w:sz w:val="22"/>
              </w:rPr>
              <w:t>i</w:t>
            </w:r>
            <w:r w:rsidRPr="001F134F">
              <w:rPr>
                <w:spacing w:val="-1"/>
                <w:sz w:val="22"/>
              </w:rPr>
              <w:t>n</w:t>
            </w:r>
            <w:r w:rsidRPr="001F134F">
              <w:rPr>
                <w:sz w:val="22"/>
              </w:rPr>
              <w:t>g</w:t>
            </w:r>
            <w:r w:rsidRPr="001F134F">
              <w:rPr>
                <w:spacing w:val="-7"/>
                <w:sz w:val="22"/>
              </w:rPr>
              <w:t xml:space="preserve"> </w:t>
            </w:r>
            <w:r w:rsidRPr="001F134F">
              <w:rPr>
                <w:spacing w:val="-1"/>
                <w:sz w:val="22"/>
              </w:rPr>
              <w:t>o</w:t>
            </w:r>
            <w:r w:rsidRPr="001F134F">
              <w:rPr>
                <w:sz w:val="22"/>
              </w:rPr>
              <w:t>f</w:t>
            </w:r>
            <w:r w:rsidRPr="001F134F">
              <w:rPr>
                <w:spacing w:val="-4"/>
                <w:sz w:val="22"/>
              </w:rPr>
              <w:t xml:space="preserve"> </w:t>
            </w:r>
            <w:r w:rsidRPr="001F134F">
              <w:rPr>
                <w:spacing w:val="-1"/>
                <w:sz w:val="22"/>
              </w:rPr>
              <w:t>tho</w:t>
            </w:r>
            <w:r w:rsidRPr="001F134F">
              <w:rPr>
                <w:spacing w:val="1"/>
                <w:sz w:val="22"/>
              </w:rPr>
              <w:t>s</w:t>
            </w:r>
            <w:r w:rsidRPr="001F134F">
              <w:rPr>
                <w:sz w:val="22"/>
              </w:rPr>
              <w:t>e</w:t>
            </w:r>
            <w:r w:rsidRPr="001F134F">
              <w:rPr>
                <w:spacing w:val="-7"/>
                <w:sz w:val="22"/>
              </w:rPr>
              <w:t xml:space="preserve"> </w:t>
            </w:r>
            <w:r w:rsidRPr="001F134F">
              <w:rPr>
                <w:spacing w:val="2"/>
                <w:sz w:val="22"/>
              </w:rPr>
              <w:t>f</w:t>
            </w:r>
            <w:r w:rsidRPr="001F134F">
              <w:rPr>
                <w:spacing w:val="-1"/>
                <w:sz w:val="22"/>
              </w:rPr>
              <w:t>utu</w:t>
            </w:r>
            <w:r w:rsidRPr="001F134F">
              <w:rPr>
                <w:spacing w:val="3"/>
                <w:sz w:val="22"/>
              </w:rPr>
              <w:t>r</w:t>
            </w:r>
            <w:r w:rsidRPr="001F134F">
              <w:rPr>
                <w:sz w:val="22"/>
              </w:rPr>
              <w:t>e</w:t>
            </w:r>
            <w:r w:rsidRPr="001F134F">
              <w:rPr>
                <w:spacing w:val="-6"/>
                <w:sz w:val="22"/>
              </w:rPr>
              <w:t xml:space="preserve"> </w:t>
            </w:r>
            <w:r w:rsidRPr="001F134F">
              <w:rPr>
                <w:spacing w:val="1"/>
                <w:sz w:val="22"/>
              </w:rPr>
              <w:t>c</w:t>
            </w:r>
            <w:r w:rsidRPr="001F134F">
              <w:rPr>
                <w:spacing w:val="2"/>
                <w:sz w:val="22"/>
              </w:rPr>
              <w:t>a</w:t>
            </w:r>
            <w:r w:rsidRPr="001F134F">
              <w:rPr>
                <w:spacing w:val="1"/>
                <w:sz w:val="22"/>
              </w:rPr>
              <w:t>s</w:t>
            </w:r>
            <w:r w:rsidRPr="001F134F">
              <w:rPr>
                <w:sz w:val="22"/>
              </w:rPr>
              <w:t>h</w:t>
            </w:r>
            <w:r w:rsidRPr="001F134F">
              <w:rPr>
                <w:spacing w:val="-7"/>
                <w:sz w:val="22"/>
              </w:rPr>
              <w:t xml:space="preserve"> </w:t>
            </w:r>
            <w:r w:rsidRPr="001F134F">
              <w:rPr>
                <w:spacing w:val="2"/>
                <w:sz w:val="22"/>
              </w:rPr>
              <w:t>f</w:t>
            </w:r>
            <w:r w:rsidRPr="001F134F">
              <w:rPr>
                <w:spacing w:val="-2"/>
                <w:sz w:val="22"/>
              </w:rPr>
              <w:t>l</w:t>
            </w:r>
            <w:r w:rsidRPr="001F134F">
              <w:rPr>
                <w:spacing w:val="-1"/>
                <w:sz w:val="22"/>
              </w:rPr>
              <w:t>o</w:t>
            </w:r>
            <w:r w:rsidRPr="001F134F">
              <w:rPr>
                <w:spacing w:val="-3"/>
                <w:sz w:val="22"/>
              </w:rPr>
              <w:t>w</w:t>
            </w:r>
            <w:r w:rsidRPr="001F134F">
              <w:rPr>
                <w:spacing w:val="1"/>
                <w:sz w:val="22"/>
              </w:rPr>
              <w:t>s</w:t>
            </w:r>
            <w:r w:rsidRPr="001F134F">
              <w:rPr>
                <w:sz w:val="22"/>
              </w:rPr>
              <w:t>;</w:t>
            </w:r>
          </w:p>
          <w:p w14:paraId="02DF8AEB" w14:textId="77777777" w:rsidR="00337DFD" w:rsidRPr="001F134F" w:rsidRDefault="00337DFD" w:rsidP="001F134F">
            <w:pPr>
              <w:pStyle w:val="BodyText"/>
              <w:widowControl w:val="0"/>
              <w:numPr>
                <w:ilvl w:val="0"/>
                <w:numId w:val="33"/>
              </w:numPr>
              <w:tabs>
                <w:tab w:val="left" w:pos="980"/>
              </w:tabs>
              <w:spacing w:before="29" w:after="0"/>
              <w:ind w:left="993" w:right="267" w:hanging="438"/>
              <w:rPr>
                <w:sz w:val="22"/>
              </w:rPr>
            </w:pPr>
            <w:r w:rsidRPr="001F134F">
              <w:rPr>
                <w:spacing w:val="-1"/>
                <w:sz w:val="22"/>
              </w:rPr>
              <w:t>th</w:t>
            </w:r>
            <w:r w:rsidRPr="001F134F">
              <w:rPr>
                <w:sz w:val="22"/>
              </w:rPr>
              <w:t>e</w:t>
            </w:r>
            <w:r w:rsidRPr="001F134F">
              <w:rPr>
                <w:spacing w:val="-7"/>
                <w:sz w:val="22"/>
              </w:rPr>
              <w:t xml:space="preserve"> </w:t>
            </w:r>
            <w:r w:rsidRPr="001F134F">
              <w:rPr>
                <w:spacing w:val="2"/>
                <w:sz w:val="22"/>
              </w:rPr>
              <w:t>t</w:t>
            </w:r>
            <w:r w:rsidRPr="001F134F">
              <w:rPr>
                <w:spacing w:val="-2"/>
                <w:sz w:val="22"/>
              </w:rPr>
              <w:t>i</w:t>
            </w:r>
            <w:r w:rsidRPr="001F134F">
              <w:rPr>
                <w:spacing w:val="4"/>
                <w:sz w:val="22"/>
              </w:rPr>
              <w:t>m</w:t>
            </w:r>
            <w:r w:rsidRPr="001F134F">
              <w:rPr>
                <w:sz w:val="22"/>
              </w:rPr>
              <w:t>e</w:t>
            </w:r>
            <w:r w:rsidRPr="001F134F">
              <w:rPr>
                <w:spacing w:val="-6"/>
                <w:sz w:val="22"/>
              </w:rPr>
              <w:t xml:space="preserve"> </w:t>
            </w:r>
            <w:r w:rsidRPr="001F134F">
              <w:rPr>
                <w:spacing w:val="-2"/>
                <w:sz w:val="22"/>
              </w:rPr>
              <w:t>v</w:t>
            </w:r>
            <w:r w:rsidRPr="001F134F">
              <w:rPr>
                <w:spacing w:val="-1"/>
                <w:sz w:val="22"/>
              </w:rPr>
              <w:t>a</w:t>
            </w:r>
            <w:r w:rsidRPr="001F134F">
              <w:rPr>
                <w:spacing w:val="-2"/>
                <w:sz w:val="22"/>
              </w:rPr>
              <w:t>l</w:t>
            </w:r>
            <w:r w:rsidRPr="001F134F">
              <w:rPr>
                <w:spacing w:val="2"/>
                <w:sz w:val="22"/>
              </w:rPr>
              <w:t>u</w:t>
            </w:r>
            <w:r w:rsidRPr="001F134F">
              <w:rPr>
                <w:sz w:val="22"/>
              </w:rPr>
              <w:t>e</w:t>
            </w:r>
            <w:r w:rsidRPr="001F134F">
              <w:rPr>
                <w:spacing w:val="-6"/>
                <w:sz w:val="22"/>
              </w:rPr>
              <w:t xml:space="preserve"> </w:t>
            </w:r>
            <w:r w:rsidRPr="001F134F">
              <w:rPr>
                <w:spacing w:val="-1"/>
                <w:sz w:val="22"/>
              </w:rPr>
              <w:t>o</w:t>
            </w:r>
            <w:r w:rsidRPr="001F134F">
              <w:rPr>
                <w:sz w:val="22"/>
              </w:rPr>
              <w:t>f</w:t>
            </w:r>
            <w:r w:rsidRPr="001F134F">
              <w:rPr>
                <w:spacing w:val="-4"/>
                <w:sz w:val="22"/>
              </w:rPr>
              <w:t xml:space="preserve"> </w:t>
            </w:r>
            <w:r w:rsidRPr="001F134F">
              <w:rPr>
                <w:spacing w:val="4"/>
                <w:sz w:val="22"/>
              </w:rPr>
              <w:t>m</w:t>
            </w:r>
            <w:r w:rsidRPr="001F134F">
              <w:rPr>
                <w:spacing w:val="-1"/>
                <w:sz w:val="22"/>
              </w:rPr>
              <w:t>on</w:t>
            </w:r>
            <w:r w:rsidRPr="001F134F">
              <w:rPr>
                <w:spacing w:val="2"/>
                <w:sz w:val="22"/>
              </w:rPr>
              <w:t>e</w:t>
            </w:r>
            <w:r w:rsidRPr="001F134F">
              <w:rPr>
                <w:spacing w:val="-5"/>
                <w:sz w:val="22"/>
              </w:rPr>
              <w:t>y</w:t>
            </w:r>
            <w:r w:rsidRPr="001F134F">
              <w:rPr>
                <w:sz w:val="22"/>
              </w:rPr>
              <w:t>,</w:t>
            </w:r>
            <w:r w:rsidRPr="001F134F">
              <w:rPr>
                <w:spacing w:val="-6"/>
                <w:sz w:val="22"/>
              </w:rPr>
              <w:t xml:space="preserve"> </w:t>
            </w:r>
            <w:r w:rsidRPr="001F134F">
              <w:rPr>
                <w:sz w:val="22"/>
              </w:rPr>
              <w:t>r</w:t>
            </w:r>
            <w:r w:rsidRPr="001F134F">
              <w:rPr>
                <w:spacing w:val="2"/>
                <w:sz w:val="22"/>
              </w:rPr>
              <w:t>e</w:t>
            </w:r>
            <w:r w:rsidRPr="001F134F">
              <w:rPr>
                <w:spacing w:val="-1"/>
                <w:sz w:val="22"/>
              </w:rPr>
              <w:t>p</w:t>
            </w:r>
            <w:r w:rsidRPr="001F134F">
              <w:rPr>
                <w:sz w:val="22"/>
              </w:rPr>
              <w:t>r</w:t>
            </w:r>
            <w:r w:rsidRPr="001F134F">
              <w:rPr>
                <w:spacing w:val="-1"/>
                <w:sz w:val="22"/>
              </w:rPr>
              <w:t>e</w:t>
            </w:r>
            <w:r w:rsidRPr="001F134F">
              <w:rPr>
                <w:spacing w:val="1"/>
                <w:sz w:val="22"/>
              </w:rPr>
              <w:t>s</w:t>
            </w:r>
            <w:r w:rsidRPr="001F134F">
              <w:rPr>
                <w:spacing w:val="-1"/>
                <w:sz w:val="22"/>
              </w:rPr>
              <w:t>ent</w:t>
            </w:r>
            <w:r w:rsidRPr="001F134F">
              <w:rPr>
                <w:spacing w:val="2"/>
                <w:sz w:val="22"/>
              </w:rPr>
              <w:t>e</w:t>
            </w:r>
            <w:r w:rsidRPr="001F134F">
              <w:rPr>
                <w:sz w:val="22"/>
              </w:rPr>
              <w:t>d</w:t>
            </w:r>
            <w:r w:rsidRPr="001F134F">
              <w:rPr>
                <w:spacing w:val="-6"/>
                <w:sz w:val="22"/>
              </w:rPr>
              <w:t xml:space="preserve"> </w:t>
            </w:r>
            <w:r w:rsidRPr="001F134F">
              <w:rPr>
                <w:spacing w:val="4"/>
                <w:sz w:val="22"/>
              </w:rPr>
              <w:t>b</w:t>
            </w:r>
            <w:r w:rsidRPr="001F134F">
              <w:rPr>
                <w:sz w:val="22"/>
              </w:rPr>
              <w:t>y</w:t>
            </w:r>
            <w:r w:rsidRPr="001F134F">
              <w:rPr>
                <w:spacing w:val="-9"/>
                <w:sz w:val="22"/>
              </w:rPr>
              <w:t xml:space="preserve"> </w:t>
            </w:r>
            <w:r w:rsidRPr="001F134F">
              <w:rPr>
                <w:spacing w:val="2"/>
                <w:sz w:val="22"/>
              </w:rPr>
              <w:t>t</w:t>
            </w:r>
            <w:r w:rsidRPr="001F134F">
              <w:rPr>
                <w:spacing w:val="-1"/>
                <w:sz w:val="22"/>
              </w:rPr>
              <w:t>h</w:t>
            </w:r>
            <w:r w:rsidRPr="001F134F">
              <w:rPr>
                <w:sz w:val="22"/>
              </w:rPr>
              <w:t>e</w:t>
            </w:r>
            <w:r w:rsidRPr="001F134F">
              <w:rPr>
                <w:spacing w:val="-6"/>
                <w:sz w:val="22"/>
              </w:rPr>
              <w:t xml:space="preserve"> </w:t>
            </w:r>
            <w:r w:rsidRPr="001F134F">
              <w:rPr>
                <w:spacing w:val="1"/>
                <w:sz w:val="22"/>
              </w:rPr>
              <w:t>c</w:t>
            </w:r>
            <w:r w:rsidRPr="001F134F">
              <w:rPr>
                <w:spacing w:val="-1"/>
                <w:sz w:val="22"/>
              </w:rPr>
              <w:t>u</w:t>
            </w:r>
            <w:r w:rsidRPr="001F134F">
              <w:rPr>
                <w:sz w:val="22"/>
              </w:rPr>
              <w:t>rr</w:t>
            </w:r>
            <w:r w:rsidRPr="001F134F">
              <w:rPr>
                <w:spacing w:val="-1"/>
                <w:sz w:val="22"/>
              </w:rPr>
              <w:t>en</w:t>
            </w:r>
            <w:r w:rsidRPr="001F134F">
              <w:rPr>
                <w:sz w:val="22"/>
              </w:rPr>
              <w:t>t</w:t>
            </w:r>
            <w:r w:rsidRPr="001F134F">
              <w:rPr>
                <w:spacing w:val="-4"/>
                <w:sz w:val="22"/>
              </w:rPr>
              <w:t xml:space="preserve"> </w:t>
            </w:r>
            <w:r w:rsidRPr="001F134F">
              <w:rPr>
                <w:spacing w:val="2"/>
                <w:sz w:val="22"/>
              </w:rPr>
              <w:t>m</w:t>
            </w:r>
            <w:r w:rsidRPr="001F134F">
              <w:rPr>
                <w:spacing w:val="-1"/>
                <w:sz w:val="22"/>
              </w:rPr>
              <w:t>a</w:t>
            </w:r>
            <w:r w:rsidRPr="001F134F">
              <w:rPr>
                <w:sz w:val="22"/>
              </w:rPr>
              <w:t>r</w:t>
            </w:r>
            <w:r w:rsidRPr="001F134F">
              <w:rPr>
                <w:spacing w:val="3"/>
                <w:sz w:val="22"/>
              </w:rPr>
              <w:t>k</w:t>
            </w:r>
            <w:r w:rsidRPr="001F134F">
              <w:rPr>
                <w:spacing w:val="-1"/>
                <w:sz w:val="22"/>
              </w:rPr>
              <w:t>e</w:t>
            </w:r>
            <w:r w:rsidRPr="001F134F">
              <w:rPr>
                <w:sz w:val="22"/>
              </w:rPr>
              <w:t>t</w:t>
            </w:r>
            <w:r w:rsidRPr="001F134F">
              <w:rPr>
                <w:spacing w:val="-6"/>
                <w:sz w:val="22"/>
              </w:rPr>
              <w:t xml:space="preserve"> </w:t>
            </w:r>
            <w:r w:rsidRPr="001F134F">
              <w:rPr>
                <w:sz w:val="22"/>
              </w:rPr>
              <w:t>r</w:t>
            </w:r>
            <w:r w:rsidRPr="001F134F">
              <w:rPr>
                <w:spacing w:val="-2"/>
                <w:sz w:val="22"/>
              </w:rPr>
              <w:t>is</w:t>
            </w:r>
            <w:r w:rsidRPr="001F134F">
              <w:rPr>
                <w:spacing w:val="3"/>
                <w:sz w:val="22"/>
              </w:rPr>
              <w:t>k</w:t>
            </w:r>
            <w:r w:rsidRPr="001F134F">
              <w:rPr>
                <w:spacing w:val="-2"/>
                <w:sz w:val="22"/>
              </w:rPr>
              <w:t>-</w:t>
            </w:r>
            <w:r w:rsidRPr="001F134F">
              <w:rPr>
                <w:spacing w:val="2"/>
                <w:sz w:val="22"/>
              </w:rPr>
              <w:t>f</w:t>
            </w:r>
            <w:r w:rsidRPr="001F134F">
              <w:rPr>
                <w:sz w:val="22"/>
              </w:rPr>
              <w:t>r</w:t>
            </w:r>
            <w:r w:rsidRPr="001F134F">
              <w:rPr>
                <w:spacing w:val="-1"/>
                <w:sz w:val="22"/>
              </w:rPr>
              <w:t>e</w:t>
            </w:r>
            <w:r w:rsidRPr="001F134F">
              <w:rPr>
                <w:sz w:val="22"/>
              </w:rPr>
              <w:t>e</w:t>
            </w:r>
            <w:r w:rsidRPr="001F134F">
              <w:rPr>
                <w:spacing w:val="-6"/>
                <w:sz w:val="22"/>
              </w:rPr>
              <w:t xml:space="preserve"> </w:t>
            </w:r>
            <w:r w:rsidRPr="001F134F">
              <w:rPr>
                <w:sz w:val="22"/>
              </w:rPr>
              <w:t>r</w:t>
            </w:r>
            <w:r w:rsidRPr="001F134F">
              <w:rPr>
                <w:spacing w:val="-1"/>
                <w:sz w:val="22"/>
              </w:rPr>
              <w:t>at</w:t>
            </w:r>
            <w:r w:rsidRPr="001F134F">
              <w:rPr>
                <w:sz w:val="22"/>
              </w:rPr>
              <w:t>e</w:t>
            </w:r>
            <w:r w:rsidRPr="001F134F">
              <w:rPr>
                <w:spacing w:val="-6"/>
                <w:sz w:val="22"/>
              </w:rPr>
              <w:t xml:space="preserve"> </w:t>
            </w:r>
            <w:r w:rsidRPr="001F134F">
              <w:rPr>
                <w:spacing w:val="-1"/>
                <w:sz w:val="22"/>
              </w:rPr>
              <w:t>o</w:t>
            </w:r>
            <w:r w:rsidRPr="001F134F">
              <w:rPr>
                <w:sz w:val="22"/>
              </w:rPr>
              <w:t>f</w:t>
            </w:r>
            <w:r w:rsidRPr="001F134F">
              <w:rPr>
                <w:spacing w:val="-4"/>
                <w:sz w:val="22"/>
              </w:rPr>
              <w:t xml:space="preserve"> </w:t>
            </w:r>
            <w:r w:rsidRPr="001F134F">
              <w:rPr>
                <w:spacing w:val="-2"/>
                <w:sz w:val="22"/>
              </w:rPr>
              <w:t>i</w:t>
            </w:r>
            <w:r w:rsidRPr="001F134F">
              <w:rPr>
                <w:spacing w:val="-1"/>
                <w:sz w:val="22"/>
              </w:rPr>
              <w:t>nte</w:t>
            </w:r>
            <w:r w:rsidRPr="001F134F">
              <w:rPr>
                <w:sz w:val="22"/>
              </w:rPr>
              <w:t>r</w:t>
            </w:r>
            <w:r w:rsidRPr="001F134F">
              <w:rPr>
                <w:spacing w:val="2"/>
                <w:sz w:val="22"/>
              </w:rPr>
              <w:t>e</w:t>
            </w:r>
            <w:r w:rsidRPr="001F134F">
              <w:rPr>
                <w:spacing w:val="1"/>
                <w:sz w:val="22"/>
              </w:rPr>
              <w:t>s</w:t>
            </w:r>
            <w:r w:rsidRPr="001F134F">
              <w:rPr>
                <w:spacing w:val="-1"/>
                <w:sz w:val="22"/>
              </w:rPr>
              <w:t>t</w:t>
            </w:r>
            <w:r w:rsidRPr="001F134F">
              <w:rPr>
                <w:sz w:val="22"/>
              </w:rPr>
              <w:t>;</w:t>
            </w:r>
          </w:p>
          <w:p w14:paraId="02DF8AEC" w14:textId="77777777" w:rsidR="00337DFD" w:rsidRPr="001F134F" w:rsidRDefault="00337DFD" w:rsidP="001F134F">
            <w:pPr>
              <w:pStyle w:val="BodyText"/>
              <w:widowControl w:val="0"/>
              <w:numPr>
                <w:ilvl w:val="0"/>
                <w:numId w:val="33"/>
              </w:numPr>
              <w:tabs>
                <w:tab w:val="left" w:pos="980"/>
              </w:tabs>
              <w:spacing w:before="29" w:after="0"/>
              <w:ind w:left="993" w:right="267" w:hanging="438"/>
              <w:rPr>
                <w:sz w:val="22"/>
              </w:rPr>
            </w:pPr>
            <w:r w:rsidRPr="001F134F">
              <w:rPr>
                <w:spacing w:val="-1"/>
                <w:sz w:val="22"/>
              </w:rPr>
              <w:t>th</w:t>
            </w:r>
            <w:r w:rsidRPr="001F134F">
              <w:rPr>
                <w:sz w:val="22"/>
              </w:rPr>
              <w:t>e</w:t>
            </w:r>
            <w:r w:rsidRPr="001F134F">
              <w:rPr>
                <w:spacing w:val="-6"/>
                <w:sz w:val="22"/>
              </w:rPr>
              <w:t xml:space="preserve"> </w:t>
            </w:r>
            <w:r w:rsidRPr="001F134F">
              <w:rPr>
                <w:spacing w:val="-1"/>
                <w:sz w:val="22"/>
              </w:rPr>
              <w:t>p</w:t>
            </w:r>
            <w:r w:rsidRPr="001F134F">
              <w:rPr>
                <w:spacing w:val="3"/>
                <w:sz w:val="22"/>
              </w:rPr>
              <w:t>r</w:t>
            </w:r>
            <w:r w:rsidRPr="001F134F">
              <w:rPr>
                <w:spacing w:val="-2"/>
                <w:sz w:val="22"/>
              </w:rPr>
              <w:t>i</w:t>
            </w:r>
            <w:r w:rsidRPr="001F134F">
              <w:rPr>
                <w:spacing w:val="1"/>
                <w:sz w:val="22"/>
              </w:rPr>
              <w:t>c</w:t>
            </w:r>
            <w:r w:rsidRPr="001F134F">
              <w:rPr>
                <w:sz w:val="22"/>
              </w:rPr>
              <w:t>e</w:t>
            </w:r>
            <w:r w:rsidRPr="001F134F">
              <w:rPr>
                <w:spacing w:val="-6"/>
                <w:sz w:val="22"/>
              </w:rPr>
              <w:t xml:space="preserve"> </w:t>
            </w:r>
            <w:r w:rsidRPr="001F134F">
              <w:rPr>
                <w:spacing w:val="2"/>
                <w:sz w:val="22"/>
              </w:rPr>
              <w:t>f</w:t>
            </w:r>
            <w:r w:rsidRPr="001F134F">
              <w:rPr>
                <w:spacing w:val="-1"/>
                <w:sz w:val="22"/>
              </w:rPr>
              <w:t>o</w:t>
            </w:r>
            <w:r w:rsidRPr="001F134F">
              <w:rPr>
                <w:sz w:val="22"/>
              </w:rPr>
              <w:t>r</w:t>
            </w:r>
            <w:r w:rsidRPr="001F134F">
              <w:rPr>
                <w:spacing w:val="-5"/>
                <w:sz w:val="22"/>
              </w:rPr>
              <w:t xml:space="preserve"> </w:t>
            </w:r>
            <w:r w:rsidRPr="001F134F">
              <w:rPr>
                <w:spacing w:val="-1"/>
                <w:sz w:val="22"/>
              </w:rPr>
              <w:t>bea</w:t>
            </w:r>
            <w:r w:rsidRPr="001F134F">
              <w:rPr>
                <w:spacing w:val="3"/>
                <w:sz w:val="22"/>
              </w:rPr>
              <w:t>r</w:t>
            </w:r>
            <w:r w:rsidRPr="001F134F">
              <w:rPr>
                <w:spacing w:val="-2"/>
                <w:sz w:val="22"/>
              </w:rPr>
              <w:t>i</w:t>
            </w:r>
            <w:r w:rsidRPr="001F134F">
              <w:rPr>
                <w:spacing w:val="-1"/>
                <w:sz w:val="22"/>
              </w:rPr>
              <w:t>n</w:t>
            </w:r>
            <w:r w:rsidRPr="001F134F">
              <w:rPr>
                <w:sz w:val="22"/>
              </w:rPr>
              <w:t>g</w:t>
            </w:r>
            <w:r w:rsidRPr="001F134F">
              <w:rPr>
                <w:spacing w:val="-4"/>
                <w:sz w:val="22"/>
              </w:rPr>
              <w:t xml:space="preserve"> </w:t>
            </w:r>
            <w:r w:rsidRPr="001F134F">
              <w:rPr>
                <w:spacing w:val="-1"/>
                <w:sz w:val="22"/>
              </w:rPr>
              <w:t>th</w:t>
            </w:r>
            <w:r w:rsidRPr="001F134F">
              <w:rPr>
                <w:sz w:val="22"/>
              </w:rPr>
              <w:t>e</w:t>
            </w:r>
            <w:r w:rsidRPr="001F134F">
              <w:rPr>
                <w:spacing w:val="-4"/>
                <w:sz w:val="22"/>
              </w:rPr>
              <w:t xml:space="preserve"> </w:t>
            </w:r>
            <w:r w:rsidRPr="001F134F">
              <w:rPr>
                <w:spacing w:val="-1"/>
                <w:sz w:val="22"/>
              </w:rPr>
              <w:t>u</w:t>
            </w:r>
            <w:r w:rsidRPr="001F134F">
              <w:rPr>
                <w:spacing w:val="2"/>
                <w:sz w:val="22"/>
              </w:rPr>
              <w:t>n</w:t>
            </w:r>
            <w:r w:rsidRPr="001F134F">
              <w:rPr>
                <w:spacing w:val="1"/>
                <w:sz w:val="22"/>
              </w:rPr>
              <w:t>c</w:t>
            </w:r>
            <w:r w:rsidRPr="001F134F">
              <w:rPr>
                <w:spacing w:val="-1"/>
                <w:sz w:val="22"/>
              </w:rPr>
              <w:t>e</w:t>
            </w:r>
            <w:r w:rsidRPr="001F134F">
              <w:rPr>
                <w:sz w:val="22"/>
              </w:rPr>
              <w:t>r</w:t>
            </w:r>
            <w:r w:rsidRPr="001F134F">
              <w:rPr>
                <w:spacing w:val="-1"/>
                <w:sz w:val="22"/>
              </w:rPr>
              <w:t>ta</w:t>
            </w:r>
            <w:r w:rsidRPr="001F134F">
              <w:rPr>
                <w:spacing w:val="-2"/>
                <w:sz w:val="22"/>
              </w:rPr>
              <w:t>i</w:t>
            </w:r>
            <w:r w:rsidRPr="001F134F">
              <w:rPr>
                <w:spacing w:val="-1"/>
                <w:sz w:val="22"/>
              </w:rPr>
              <w:t>n</w:t>
            </w:r>
            <w:r w:rsidRPr="001F134F">
              <w:rPr>
                <w:spacing w:val="4"/>
                <w:sz w:val="22"/>
              </w:rPr>
              <w:t>t</w:t>
            </w:r>
            <w:r w:rsidRPr="001F134F">
              <w:rPr>
                <w:sz w:val="22"/>
              </w:rPr>
              <w:t>y</w:t>
            </w:r>
            <w:r w:rsidRPr="001F134F">
              <w:rPr>
                <w:spacing w:val="-7"/>
                <w:sz w:val="22"/>
              </w:rPr>
              <w:t xml:space="preserve"> </w:t>
            </w:r>
            <w:r w:rsidRPr="001F134F">
              <w:rPr>
                <w:spacing w:val="-2"/>
                <w:sz w:val="22"/>
              </w:rPr>
              <w:t>i</w:t>
            </w:r>
            <w:r w:rsidRPr="001F134F">
              <w:rPr>
                <w:spacing w:val="-1"/>
                <w:sz w:val="22"/>
              </w:rPr>
              <w:t>n</w:t>
            </w:r>
            <w:r w:rsidRPr="001F134F">
              <w:rPr>
                <w:spacing w:val="2"/>
                <w:sz w:val="22"/>
              </w:rPr>
              <w:t>h</w:t>
            </w:r>
            <w:r w:rsidRPr="001F134F">
              <w:rPr>
                <w:spacing w:val="-1"/>
                <w:sz w:val="22"/>
              </w:rPr>
              <w:t>e</w:t>
            </w:r>
            <w:r w:rsidRPr="001F134F">
              <w:rPr>
                <w:sz w:val="22"/>
              </w:rPr>
              <w:t>r</w:t>
            </w:r>
            <w:r w:rsidRPr="001F134F">
              <w:rPr>
                <w:spacing w:val="-1"/>
                <w:sz w:val="22"/>
              </w:rPr>
              <w:t>en</w:t>
            </w:r>
            <w:r w:rsidRPr="001F134F">
              <w:rPr>
                <w:sz w:val="22"/>
              </w:rPr>
              <w:t>t</w:t>
            </w:r>
            <w:r w:rsidRPr="001F134F">
              <w:rPr>
                <w:spacing w:val="-4"/>
                <w:sz w:val="22"/>
              </w:rPr>
              <w:t xml:space="preserve"> </w:t>
            </w:r>
            <w:r w:rsidRPr="001F134F">
              <w:rPr>
                <w:spacing w:val="-2"/>
                <w:sz w:val="22"/>
              </w:rPr>
              <w:t>i</w:t>
            </w:r>
            <w:r w:rsidRPr="001F134F">
              <w:rPr>
                <w:sz w:val="22"/>
              </w:rPr>
              <w:t>n</w:t>
            </w:r>
            <w:r w:rsidRPr="001F134F">
              <w:rPr>
                <w:spacing w:val="-4"/>
                <w:sz w:val="22"/>
              </w:rPr>
              <w:t xml:space="preserve"> </w:t>
            </w:r>
            <w:r w:rsidRPr="001F134F">
              <w:rPr>
                <w:spacing w:val="-1"/>
                <w:sz w:val="22"/>
              </w:rPr>
              <w:t>th</w:t>
            </w:r>
            <w:r w:rsidRPr="001F134F">
              <w:rPr>
                <w:sz w:val="22"/>
              </w:rPr>
              <w:t>e</w:t>
            </w:r>
            <w:r w:rsidRPr="001F134F">
              <w:rPr>
                <w:spacing w:val="-4"/>
                <w:sz w:val="22"/>
              </w:rPr>
              <w:t xml:space="preserve"> </w:t>
            </w:r>
            <w:r w:rsidRPr="001F134F">
              <w:rPr>
                <w:spacing w:val="-1"/>
                <w:sz w:val="22"/>
              </w:rPr>
              <w:t>a</w:t>
            </w:r>
            <w:r w:rsidRPr="001F134F">
              <w:rPr>
                <w:spacing w:val="1"/>
                <w:sz w:val="22"/>
              </w:rPr>
              <w:t>ss</w:t>
            </w:r>
            <w:r w:rsidRPr="001F134F">
              <w:rPr>
                <w:spacing w:val="-1"/>
                <w:sz w:val="22"/>
              </w:rPr>
              <w:t>et</w:t>
            </w:r>
            <w:r w:rsidRPr="001F134F">
              <w:rPr>
                <w:sz w:val="22"/>
              </w:rPr>
              <w:t>;</w:t>
            </w:r>
            <w:r w:rsidRPr="001F134F">
              <w:rPr>
                <w:spacing w:val="-5"/>
                <w:sz w:val="22"/>
              </w:rPr>
              <w:t xml:space="preserve"> </w:t>
            </w:r>
            <w:r w:rsidRPr="001F134F">
              <w:rPr>
                <w:spacing w:val="2"/>
                <w:sz w:val="22"/>
              </w:rPr>
              <w:t>a</w:t>
            </w:r>
            <w:r w:rsidRPr="001F134F">
              <w:rPr>
                <w:spacing w:val="-1"/>
                <w:sz w:val="22"/>
              </w:rPr>
              <w:t>n</w:t>
            </w:r>
            <w:r w:rsidRPr="001F134F">
              <w:rPr>
                <w:sz w:val="22"/>
              </w:rPr>
              <w:t>d</w:t>
            </w:r>
          </w:p>
          <w:p w14:paraId="02DF8AED" w14:textId="77777777" w:rsidR="00337DFD" w:rsidRPr="00337DFD" w:rsidRDefault="00337DFD" w:rsidP="001F134F">
            <w:pPr>
              <w:pStyle w:val="BodyText"/>
              <w:widowControl w:val="0"/>
              <w:numPr>
                <w:ilvl w:val="0"/>
                <w:numId w:val="33"/>
              </w:numPr>
              <w:tabs>
                <w:tab w:val="left" w:pos="980"/>
              </w:tabs>
              <w:spacing w:before="31" w:after="0" w:line="270" w:lineRule="auto"/>
              <w:ind w:left="993" w:right="267" w:hanging="438"/>
            </w:pPr>
            <w:r w:rsidRPr="001F134F">
              <w:rPr>
                <w:spacing w:val="-1"/>
                <w:sz w:val="22"/>
              </w:rPr>
              <w:t>othe</w:t>
            </w:r>
            <w:r w:rsidRPr="001F134F">
              <w:rPr>
                <w:sz w:val="22"/>
              </w:rPr>
              <w:t>r</w:t>
            </w:r>
            <w:r w:rsidRPr="001F134F">
              <w:rPr>
                <w:spacing w:val="-5"/>
                <w:sz w:val="22"/>
              </w:rPr>
              <w:t xml:space="preserve"> </w:t>
            </w:r>
            <w:r w:rsidRPr="001F134F">
              <w:rPr>
                <w:spacing w:val="2"/>
                <w:sz w:val="22"/>
              </w:rPr>
              <w:t>f</w:t>
            </w:r>
            <w:r w:rsidRPr="001F134F">
              <w:rPr>
                <w:spacing w:val="-1"/>
                <w:sz w:val="22"/>
              </w:rPr>
              <w:t>a</w:t>
            </w:r>
            <w:r w:rsidRPr="001F134F">
              <w:rPr>
                <w:spacing w:val="1"/>
                <w:sz w:val="22"/>
              </w:rPr>
              <w:t>c</w:t>
            </w:r>
            <w:r w:rsidRPr="001F134F">
              <w:rPr>
                <w:spacing w:val="-1"/>
                <w:sz w:val="22"/>
              </w:rPr>
              <w:t>to</w:t>
            </w:r>
            <w:r w:rsidRPr="001F134F">
              <w:rPr>
                <w:sz w:val="22"/>
              </w:rPr>
              <w:t>r</w:t>
            </w:r>
            <w:r w:rsidRPr="001F134F">
              <w:rPr>
                <w:spacing w:val="1"/>
                <w:sz w:val="22"/>
              </w:rPr>
              <w:t>s</w:t>
            </w:r>
            <w:r w:rsidRPr="001F134F">
              <w:rPr>
                <w:sz w:val="22"/>
              </w:rPr>
              <w:t>,</w:t>
            </w:r>
            <w:r w:rsidRPr="001F134F">
              <w:rPr>
                <w:spacing w:val="-6"/>
                <w:sz w:val="22"/>
              </w:rPr>
              <w:t xml:space="preserve"> </w:t>
            </w:r>
            <w:r w:rsidRPr="001F134F">
              <w:rPr>
                <w:spacing w:val="1"/>
                <w:sz w:val="22"/>
              </w:rPr>
              <w:t>s</w:t>
            </w:r>
            <w:r w:rsidRPr="001F134F">
              <w:rPr>
                <w:spacing w:val="-1"/>
                <w:sz w:val="22"/>
              </w:rPr>
              <w:t>u</w:t>
            </w:r>
            <w:r w:rsidRPr="001F134F">
              <w:rPr>
                <w:spacing w:val="1"/>
                <w:sz w:val="22"/>
              </w:rPr>
              <w:t>c</w:t>
            </w:r>
            <w:r w:rsidRPr="001F134F">
              <w:rPr>
                <w:sz w:val="22"/>
              </w:rPr>
              <w:t>h</w:t>
            </w:r>
            <w:r w:rsidRPr="001F134F">
              <w:rPr>
                <w:spacing w:val="-6"/>
                <w:sz w:val="22"/>
              </w:rPr>
              <w:t xml:space="preserve"> </w:t>
            </w:r>
            <w:r w:rsidRPr="001F134F">
              <w:rPr>
                <w:spacing w:val="-1"/>
                <w:sz w:val="22"/>
              </w:rPr>
              <w:t>a</w:t>
            </w:r>
            <w:r w:rsidRPr="001F134F">
              <w:rPr>
                <w:sz w:val="22"/>
              </w:rPr>
              <w:t>s</w:t>
            </w:r>
            <w:r w:rsidRPr="001F134F">
              <w:rPr>
                <w:spacing w:val="-5"/>
                <w:sz w:val="22"/>
              </w:rPr>
              <w:t xml:space="preserve"> il</w:t>
            </w:r>
            <w:r w:rsidRPr="001F134F">
              <w:rPr>
                <w:spacing w:val="1"/>
                <w:sz w:val="22"/>
              </w:rPr>
              <w:t>l</w:t>
            </w:r>
            <w:r w:rsidRPr="001F134F">
              <w:rPr>
                <w:spacing w:val="-2"/>
                <w:sz w:val="22"/>
              </w:rPr>
              <w:t>i</w:t>
            </w:r>
            <w:r w:rsidRPr="001F134F">
              <w:rPr>
                <w:spacing w:val="2"/>
                <w:sz w:val="22"/>
              </w:rPr>
              <w:t>q</w:t>
            </w:r>
            <w:r w:rsidRPr="001F134F">
              <w:rPr>
                <w:spacing w:val="-1"/>
                <w:sz w:val="22"/>
              </w:rPr>
              <w:t>u</w:t>
            </w:r>
            <w:r w:rsidRPr="001F134F">
              <w:rPr>
                <w:spacing w:val="-2"/>
                <w:sz w:val="22"/>
              </w:rPr>
              <w:t>i</w:t>
            </w:r>
            <w:r w:rsidRPr="001F134F">
              <w:rPr>
                <w:spacing w:val="2"/>
                <w:sz w:val="22"/>
              </w:rPr>
              <w:t>d</w:t>
            </w:r>
            <w:r w:rsidRPr="001F134F">
              <w:rPr>
                <w:spacing w:val="-2"/>
                <w:sz w:val="22"/>
              </w:rPr>
              <w:t>i</w:t>
            </w:r>
            <w:r w:rsidRPr="001F134F">
              <w:rPr>
                <w:spacing w:val="2"/>
                <w:sz w:val="22"/>
              </w:rPr>
              <w:t>t</w:t>
            </w:r>
            <w:r w:rsidRPr="001F134F">
              <w:rPr>
                <w:spacing w:val="-5"/>
                <w:sz w:val="22"/>
              </w:rPr>
              <w:t>y</w:t>
            </w:r>
            <w:r w:rsidRPr="001F134F">
              <w:rPr>
                <w:sz w:val="22"/>
              </w:rPr>
              <w:t>,</w:t>
            </w:r>
            <w:r w:rsidRPr="001F134F">
              <w:rPr>
                <w:spacing w:val="-4"/>
                <w:sz w:val="22"/>
              </w:rPr>
              <w:t xml:space="preserve"> </w:t>
            </w:r>
            <w:r w:rsidRPr="001F134F">
              <w:rPr>
                <w:spacing w:val="-1"/>
                <w:sz w:val="22"/>
              </w:rPr>
              <w:t>t</w:t>
            </w:r>
            <w:r w:rsidRPr="001F134F">
              <w:rPr>
                <w:spacing w:val="2"/>
                <w:sz w:val="22"/>
              </w:rPr>
              <w:t>h</w:t>
            </w:r>
            <w:r w:rsidRPr="001F134F">
              <w:rPr>
                <w:spacing w:val="-1"/>
                <w:sz w:val="22"/>
              </w:rPr>
              <w:t>a</w:t>
            </w:r>
            <w:r w:rsidRPr="001F134F">
              <w:rPr>
                <w:sz w:val="22"/>
              </w:rPr>
              <w:t>t</w:t>
            </w:r>
            <w:r w:rsidRPr="001F134F">
              <w:rPr>
                <w:spacing w:val="-6"/>
                <w:sz w:val="22"/>
              </w:rPr>
              <w:t xml:space="preserve"> </w:t>
            </w:r>
            <w:r w:rsidRPr="001F134F">
              <w:rPr>
                <w:spacing w:val="4"/>
                <w:sz w:val="22"/>
              </w:rPr>
              <w:t>m</w:t>
            </w:r>
            <w:r w:rsidRPr="001F134F">
              <w:rPr>
                <w:spacing w:val="-1"/>
                <w:sz w:val="22"/>
              </w:rPr>
              <w:t>a</w:t>
            </w:r>
            <w:r w:rsidRPr="001F134F">
              <w:rPr>
                <w:spacing w:val="-2"/>
                <w:sz w:val="22"/>
              </w:rPr>
              <w:t>r</w:t>
            </w:r>
            <w:r w:rsidRPr="001F134F">
              <w:rPr>
                <w:spacing w:val="3"/>
                <w:sz w:val="22"/>
              </w:rPr>
              <w:t>k</w:t>
            </w:r>
            <w:r w:rsidRPr="001F134F">
              <w:rPr>
                <w:spacing w:val="-1"/>
                <w:sz w:val="22"/>
              </w:rPr>
              <w:t>e</w:t>
            </w:r>
            <w:r w:rsidRPr="001F134F">
              <w:rPr>
                <w:sz w:val="22"/>
              </w:rPr>
              <w:t>t</w:t>
            </w:r>
            <w:r w:rsidRPr="001F134F">
              <w:rPr>
                <w:spacing w:val="-6"/>
                <w:sz w:val="22"/>
              </w:rPr>
              <w:t xml:space="preserve"> </w:t>
            </w:r>
            <w:r w:rsidRPr="001F134F">
              <w:rPr>
                <w:spacing w:val="-1"/>
                <w:sz w:val="22"/>
              </w:rPr>
              <w:t>pa</w:t>
            </w:r>
            <w:r w:rsidRPr="001F134F">
              <w:rPr>
                <w:sz w:val="22"/>
              </w:rPr>
              <w:t>r</w:t>
            </w:r>
            <w:r w:rsidRPr="001F134F">
              <w:rPr>
                <w:spacing w:val="-1"/>
                <w:sz w:val="22"/>
              </w:rPr>
              <w:t>t</w:t>
            </w:r>
            <w:r w:rsidRPr="001F134F">
              <w:rPr>
                <w:spacing w:val="-2"/>
                <w:sz w:val="22"/>
              </w:rPr>
              <w:t>i</w:t>
            </w:r>
            <w:r w:rsidRPr="001F134F">
              <w:rPr>
                <w:spacing w:val="1"/>
                <w:sz w:val="22"/>
              </w:rPr>
              <w:t>c</w:t>
            </w:r>
            <w:r w:rsidRPr="001F134F">
              <w:rPr>
                <w:spacing w:val="-2"/>
                <w:sz w:val="22"/>
              </w:rPr>
              <w:t>i</w:t>
            </w:r>
            <w:r w:rsidRPr="001F134F">
              <w:rPr>
                <w:spacing w:val="2"/>
                <w:sz w:val="22"/>
              </w:rPr>
              <w:t>p</w:t>
            </w:r>
            <w:r w:rsidRPr="001F134F">
              <w:rPr>
                <w:spacing w:val="-1"/>
                <w:sz w:val="22"/>
              </w:rPr>
              <w:t>ant</w:t>
            </w:r>
            <w:r w:rsidRPr="001F134F">
              <w:rPr>
                <w:sz w:val="22"/>
              </w:rPr>
              <w:t>s</w:t>
            </w:r>
            <w:r w:rsidRPr="001F134F">
              <w:rPr>
                <w:spacing w:val="-2"/>
                <w:sz w:val="22"/>
              </w:rPr>
              <w:t xml:space="preserve"> </w:t>
            </w:r>
            <w:r w:rsidRPr="001F134F">
              <w:rPr>
                <w:sz w:val="22"/>
              </w:rPr>
              <w:t>w</w:t>
            </w:r>
            <w:r w:rsidRPr="001F134F">
              <w:rPr>
                <w:spacing w:val="-1"/>
                <w:sz w:val="22"/>
              </w:rPr>
              <w:t>ou</w:t>
            </w:r>
            <w:r w:rsidRPr="001F134F">
              <w:rPr>
                <w:spacing w:val="1"/>
                <w:sz w:val="22"/>
              </w:rPr>
              <w:t>l</w:t>
            </w:r>
            <w:r w:rsidRPr="001F134F">
              <w:rPr>
                <w:sz w:val="22"/>
              </w:rPr>
              <w:t>d</w:t>
            </w:r>
            <w:r w:rsidRPr="001F134F">
              <w:rPr>
                <w:spacing w:val="-6"/>
                <w:sz w:val="22"/>
              </w:rPr>
              <w:t xml:space="preserve"> </w:t>
            </w:r>
            <w:r w:rsidRPr="001F134F">
              <w:rPr>
                <w:sz w:val="22"/>
              </w:rPr>
              <w:t>r</w:t>
            </w:r>
            <w:r w:rsidRPr="001F134F">
              <w:rPr>
                <w:spacing w:val="-1"/>
                <w:sz w:val="22"/>
              </w:rPr>
              <w:t>e</w:t>
            </w:r>
            <w:r w:rsidRPr="001F134F">
              <w:rPr>
                <w:spacing w:val="2"/>
                <w:sz w:val="22"/>
              </w:rPr>
              <w:t>f</w:t>
            </w:r>
            <w:r w:rsidRPr="001F134F">
              <w:rPr>
                <w:spacing w:val="-2"/>
                <w:sz w:val="22"/>
              </w:rPr>
              <w:t>l</w:t>
            </w:r>
            <w:r w:rsidRPr="001F134F">
              <w:rPr>
                <w:spacing w:val="-1"/>
                <w:sz w:val="22"/>
              </w:rPr>
              <w:t>e</w:t>
            </w:r>
            <w:r w:rsidRPr="001F134F">
              <w:rPr>
                <w:spacing w:val="1"/>
                <w:sz w:val="22"/>
              </w:rPr>
              <w:t>c</w:t>
            </w:r>
            <w:r w:rsidRPr="001F134F">
              <w:rPr>
                <w:sz w:val="22"/>
              </w:rPr>
              <w:t>t</w:t>
            </w:r>
            <w:r w:rsidRPr="001F134F">
              <w:rPr>
                <w:spacing w:val="-4"/>
                <w:sz w:val="22"/>
              </w:rPr>
              <w:t xml:space="preserve"> </w:t>
            </w:r>
            <w:r w:rsidRPr="001F134F">
              <w:rPr>
                <w:spacing w:val="-2"/>
                <w:sz w:val="22"/>
              </w:rPr>
              <w:t>i</w:t>
            </w:r>
            <w:r w:rsidRPr="001F134F">
              <w:rPr>
                <w:sz w:val="22"/>
              </w:rPr>
              <w:t>n</w:t>
            </w:r>
            <w:r w:rsidRPr="001F134F">
              <w:rPr>
                <w:spacing w:val="-6"/>
                <w:sz w:val="22"/>
              </w:rPr>
              <w:t xml:space="preserve"> </w:t>
            </w:r>
            <w:r w:rsidRPr="001F134F">
              <w:rPr>
                <w:spacing w:val="-1"/>
                <w:sz w:val="22"/>
              </w:rPr>
              <w:t>p</w:t>
            </w:r>
            <w:r w:rsidRPr="001F134F">
              <w:rPr>
                <w:spacing w:val="3"/>
                <w:sz w:val="22"/>
              </w:rPr>
              <w:t>r</w:t>
            </w:r>
            <w:r w:rsidRPr="001F134F">
              <w:rPr>
                <w:spacing w:val="-2"/>
                <w:sz w:val="22"/>
              </w:rPr>
              <w:t>i</w:t>
            </w:r>
            <w:r w:rsidRPr="001F134F">
              <w:rPr>
                <w:spacing w:val="1"/>
                <w:sz w:val="22"/>
              </w:rPr>
              <w:t>c</w:t>
            </w:r>
            <w:r w:rsidRPr="001F134F">
              <w:rPr>
                <w:spacing w:val="-2"/>
                <w:sz w:val="22"/>
              </w:rPr>
              <w:t>i</w:t>
            </w:r>
            <w:r w:rsidRPr="001F134F">
              <w:rPr>
                <w:spacing w:val="2"/>
                <w:sz w:val="22"/>
              </w:rPr>
              <w:t>n</w:t>
            </w:r>
            <w:r w:rsidRPr="001F134F">
              <w:rPr>
                <w:sz w:val="22"/>
              </w:rPr>
              <w:t>g</w:t>
            </w:r>
            <w:r w:rsidRPr="001F134F">
              <w:rPr>
                <w:spacing w:val="-6"/>
                <w:sz w:val="22"/>
              </w:rPr>
              <w:t xml:space="preserve"> </w:t>
            </w:r>
            <w:r w:rsidRPr="001F134F">
              <w:rPr>
                <w:spacing w:val="2"/>
                <w:sz w:val="22"/>
              </w:rPr>
              <w:t>t</w:t>
            </w:r>
            <w:r w:rsidRPr="001F134F">
              <w:rPr>
                <w:spacing w:val="-1"/>
                <w:sz w:val="22"/>
              </w:rPr>
              <w:t>h</w:t>
            </w:r>
            <w:r w:rsidRPr="001F134F">
              <w:rPr>
                <w:sz w:val="22"/>
              </w:rPr>
              <w:t>e</w:t>
            </w:r>
            <w:r w:rsidRPr="001F134F">
              <w:rPr>
                <w:spacing w:val="-5"/>
                <w:sz w:val="22"/>
              </w:rPr>
              <w:t xml:space="preserve"> </w:t>
            </w:r>
            <w:r w:rsidRPr="001F134F">
              <w:rPr>
                <w:spacing w:val="2"/>
                <w:sz w:val="22"/>
              </w:rPr>
              <w:t>f</w:t>
            </w:r>
            <w:r w:rsidRPr="001F134F">
              <w:rPr>
                <w:spacing w:val="-1"/>
                <w:sz w:val="22"/>
              </w:rPr>
              <w:t>utu</w:t>
            </w:r>
            <w:r w:rsidRPr="001F134F">
              <w:rPr>
                <w:sz w:val="22"/>
              </w:rPr>
              <w:t>re</w:t>
            </w:r>
            <w:r w:rsidRPr="001F134F">
              <w:rPr>
                <w:spacing w:val="-6"/>
                <w:sz w:val="22"/>
              </w:rPr>
              <w:t xml:space="preserve"> </w:t>
            </w:r>
            <w:r w:rsidRPr="001F134F">
              <w:rPr>
                <w:spacing w:val="1"/>
                <w:sz w:val="22"/>
              </w:rPr>
              <w:t>c</w:t>
            </w:r>
            <w:r w:rsidRPr="001F134F">
              <w:rPr>
                <w:spacing w:val="-1"/>
                <w:sz w:val="22"/>
              </w:rPr>
              <w:t>a</w:t>
            </w:r>
            <w:r w:rsidRPr="001F134F">
              <w:rPr>
                <w:spacing w:val="1"/>
                <w:sz w:val="22"/>
              </w:rPr>
              <w:t>s</w:t>
            </w:r>
            <w:r w:rsidRPr="001F134F">
              <w:rPr>
                <w:sz w:val="22"/>
              </w:rPr>
              <w:t>h</w:t>
            </w:r>
            <w:r w:rsidRPr="001F134F">
              <w:rPr>
                <w:spacing w:val="-6"/>
                <w:sz w:val="22"/>
              </w:rPr>
              <w:t xml:space="preserve"> </w:t>
            </w:r>
            <w:r w:rsidRPr="001F134F">
              <w:rPr>
                <w:spacing w:val="2"/>
                <w:sz w:val="22"/>
              </w:rPr>
              <w:t>f</w:t>
            </w:r>
            <w:r w:rsidRPr="001F134F">
              <w:rPr>
                <w:spacing w:val="-2"/>
                <w:sz w:val="22"/>
              </w:rPr>
              <w:t>l</w:t>
            </w:r>
            <w:r w:rsidRPr="001F134F">
              <w:rPr>
                <w:spacing w:val="2"/>
                <w:sz w:val="22"/>
              </w:rPr>
              <w:t>o</w:t>
            </w:r>
            <w:r w:rsidRPr="001F134F">
              <w:rPr>
                <w:spacing w:val="-3"/>
                <w:sz w:val="22"/>
              </w:rPr>
              <w:t>w</w:t>
            </w:r>
            <w:r w:rsidRPr="001F134F">
              <w:rPr>
                <w:sz w:val="22"/>
              </w:rPr>
              <w:t>s</w:t>
            </w:r>
            <w:r w:rsidRPr="001F134F">
              <w:rPr>
                <w:spacing w:val="-5"/>
                <w:sz w:val="22"/>
              </w:rPr>
              <w:t xml:space="preserve"> </w:t>
            </w:r>
            <w:r w:rsidRPr="001F134F">
              <w:rPr>
                <w:spacing w:val="2"/>
                <w:sz w:val="22"/>
              </w:rPr>
              <w:t>t</w:t>
            </w:r>
            <w:r w:rsidRPr="001F134F">
              <w:rPr>
                <w:spacing w:val="-1"/>
                <w:sz w:val="22"/>
              </w:rPr>
              <w:t>h</w:t>
            </w:r>
            <w:r w:rsidRPr="001F134F">
              <w:rPr>
                <w:sz w:val="22"/>
              </w:rPr>
              <w:t>e</w:t>
            </w:r>
            <w:r w:rsidRPr="001F134F">
              <w:rPr>
                <w:spacing w:val="-6"/>
                <w:sz w:val="22"/>
              </w:rPr>
              <w:t xml:space="preserve"> </w:t>
            </w:r>
            <w:r w:rsidRPr="001F134F">
              <w:rPr>
                <w:spacing w:val="-1"/>
                <w:sz w:val="22"/>
              </w:rPr>
              <w:t>ent</w:t>
            </w:r>
            <w:r w:rsidRPr="001F134F">
              <w:rPr>
                <w:spacing w:val="1"/>
                <w:sz w:val="22"/>
              </w:rPr>
              <w:t>i</w:t>
            </w:r>
            <w:r w:rsidRPr="001F134F">
              <w:rPr>
                <w:spacing w:val="2"/>
                <w:sz w:val="22"/>
              </w:rPr>
              <w:t>t</w:t>
            </w:r>
            <w:r w:rsidRPr="001F134F">
              <w:rPr>
                <w:sz w:val="22"/>
              </w:rPr>
              <w:t>y</w:t>
            </w:r>
            <w:r w:rsidRPr="001F134F">
              <w:rPr>
                <w:spacing w:val="-2"/>
                <w:sz w:val="22"/>
              </w:rPr>
              <w:t xml:space="preserve"> </w:t>
            </w:r>
            <w:r w:rsidRPr="001F134F">
              <w:rPr>
                <w:spacing w:val="-1"/>
                <w:sz w:val="22"/>
              </w:rPr>
              <w:t>e</w:t>
            </w:r>
            <w:r w:rsidRPr="001F134F">
              <w:rPr>
                <w:spacing w:val="1"/>
                <w:sz w:val="22"/>
              </w:rPr>
              <w:t>x</w:t>
            </w:r>
            <w:r w:rsidRPr="001F134F">
              <w:rPr>
                <w:spacing w:val="-1"/>
                <w:sz w:val="22"/>
              </w:rPr>
              <w:t>pe</w:t>
            </w:r>
            <w:r w:rsidRPr="001F134F">
              <w:rPr>
                <w:spacing w:val="1"/>
                <w:sz w:val="22"/>
              </w:rPr>
              <w:t>c</w:t>
            </w:r>
            <w:r w:rsidRPr="001F134F">
              <w:rPr>
                <w:spacing w:val="-1"/>
                <w:sz w:val="22"/>
              </w:rPr>
              <w:t>t</w:t>
            </w:r>
            <w:r w:rsidRPr="001F134F">
              <w:rPr>
                <w:sz w:val="22"/>
              </w:rPr>
              <w:t>s</w:t>
            </w:r>
            <w:r w:rsidRPr="001F134F">
              <w:rPr>
                <w:spacing w:val="-6"/>
                <w:sz w:val="22"/>
              </w:rPr>
              <w:t xml:space="preserve"> </w:t>
            </w:r>
            <w:r w:rsidRPr="001F134F">
              <w:rPr>
                <w:spacing w:val="-1"/>
                <w:sz w:val="22"/>
              </w:rPr>
              <w:t>t</w:t>
            </w:r>
            <w:r w:rsidRPr="001F134F">
              <w:rPr>
                <w:sz w:val="22"/>
              </w:rPr>
              <w:t>o</w:t>
            </w:r>
            <w:r w:rsidRPr="001F134F">
              <w:rPr>
                <w:spacing w:val="-4"/>
                <w:sz w:val="22"/>
              </w:rPr>
              <w:t xml:space="preserve"> </w:t>
            </w:r>
            <w:r w:rsidRPr="001F134F">
              <w:rPr>
                <w:spacing w:val="-1"/>
                <w:sz w:val="22"/>
              </w:rPr>
              <w:t>de</w:t>
            </w:r>
            <w:r w:rsidRPr="001F134F">
              <w:rPr>
                <w:sz w:val="22"/>
              </w:rPr>
              <w:t>r</w:t>
            </w:r>
            <w:r w:rsidRPr="001F134F">
              <w:rPr>
                <w:spacing w:val="1"/>
                <w:sz w:val="22"/>
              </w:rPr>
              <w:t>i</w:t>
            </w:r>
            <w:r w:rsidRPr="001F134F">
              <w:rPr>
                <w:spacing w:val="-2"/>
                <w:sz w:val="22"/>
              </w:rPr>
              <w:t>v</w:t>
            </w:r>
            <w:r w:rsidRPr="001F134F">
              <w:rPr>
                <w:sz w:val="22"/>
              </w:rPr>
              <w:t>e</w:t>
            </w:r>
            <w:r w:rsidRPr="001F134F">
              <w:rPr>
                <w:spacing w:val="-4"/>
                <w:sz w:val="22"/>
              </w:rPr>
              <w:t xml:space="preserve"> </w:t>
            </w:r>
            <w:r w:rsidRPr="001F134F">
              <w:rPr>
                <w:spacing w:val="2"/>
                <w:sz w:val="22"/>
              </w:rPr>
              <w:t>f</w:t>
            </w:r>
            <w:r w:rsidRPr="001F134F">
              <w:rPr>
                <w:sz w:val="22"/>
              </w:rPr>
              <w:t>r</w:t>
            </w:r>
            <w:r w:rsidRPr="001F134F">
              <w:rPr>
                <w:spacing w:val="-1"/>
                <w:sz w:val="22"/>
              </w:rPr>
              <w:t>o</w:t>
            </w:r>
            <w:r w:rsidRPr="001F134F">
              <w:rPr>
                <w:sz w:val="22"/>
              </w:rPr>
              <w:t>m</w:t>
            </w:r>
            <w:r w:rsidRPr="001F134F">
              <w:rPr>
                <w:spacing w:val="-2"/>
                <w:sz w:val="22"/>
              </w:rPr>
              <w:t xml:space="preserve"> </w:t>
            </w:r>
            <w:r w:rsidRPr="001F134F">
              <w:rPr>
                <w:spacing w:val="-1"/>
                <w:sz w:val="22"/>
              </w:rPr>
              <w:t>th</w:t>
            </w:r>
            <w:r w:rsidRPr="001F134F">
              <w:rPr>
                <w:sz w:val="22"/>
              </w:rPr>
              <w:t>e</w:t>
            </w:r>
            <w:r w:rsidRPr="001F134F">
              <w:rPr>
                <w:spacing w:val="-6"/>
                <w:sz w:val="22"/>
              </w:rPr>
              <w:t xml:space="preserve"> </w:t>
            </w:r>
            <w:r w:rsidRPr="001F134F">
              <w:rPr>
                <w:spacing w:val="-1"/>
                <w:sz w:val="22"/>
              </w:rPr>
              <w:t>a</w:t>
            </w:r>
            <w:r w:rsidRPr="001F134F">
              <w:rPr>
                <w:spacing w:val="1"/>
                <w:sz w:val="22"/>
              </w:rPr>
              <w:t>ss</w:t>
            </w:r>
            <w:r w:rsidRPr="001F134F">
              <w:rPr>
                <w:spacing w:val="-1"/>
                <w:sz w:val="22"/>
              </w:rPr>
              <w:t>et</w:t>
            </w:r>
            <w:r w:rsidRPr="001F134F">
              <w:rPr>
                <w:sz w:val="22"/>
              </w:rPr>
              <w:t>.</w:t>
            </w:r>
          </w:p>
        </w:tc>
      </w:tr>
    </w:tbl>
    <w:p w14:paraId="02DF8AEF" w14:textId="77777777" w:rsidR="00EE4C04" w:rsidRDefault="00EE4C04" w:rsidP="00EE4C04">
      <w:pPr>
        <w:pStyle w:val="BodyText"/>
        <w:spacing w:before="67" w:line="270" w:lineRule="auto"/>
        <w:ind w:right="142"/>
        <w:rPr>
          <w:rFonts w:ascii="Arial" w:eastAsia="Arial" w:hAnsi="Arial" w:cs="Arial"/>
          <w:w w:val="99"/>
        </w:rPr>
      </w:pPr>
    </w:p>
    <w:p w14:paraId="02DF8AF0" w14:textId="77777777" w:rsidR="00337DFD" w:rsidRPr="00F53858" w:rsidRDefault="00337DFD" w:rsidP="00F53858">
      <w:pPr>
        <w:pStyle w:val="BodyText"/>
        <w:spacing w:before="67" w:line="270" w:lineRule="auto"/>
        <w:ind w:left="993" w:right="142"/>
      </w:pPr>
      <w:r>
        <w:rPr>
          <w:spacing w:val="-1"/>
        </w:rPr>
        <w:t>Be</w:t>
      </w:r>
      <w:r>
        <w:rPr>
          <w:spacing w:val="1"/>
        </w:rPr>
        <w:t>l</w:t>
      </w:r>
      <w:r>
        <w:rPr>
          <w:spacing w:val="2"/>
        </w:rPr>
        <w:t>o</w:t>
      </w:r>
      <w:r>
        <w:t>w</w:t>
      </w:r>
      <w:r>
        <w:rPr>
          <w:spacing w:val="-3"/>
        </w:rPr>
        <w:t xml:space="preserve"> </w:t>
      </w:r>
      <w:r>
        <w:rPr>
          <w:spacing w:val="-2"/>
        </w:rPr>
        <w:t>i</w:t>
      </w:r>
      <w:r>
        <w:t>s</w:t>
      </w:r>
      <w:r>
        <w:rPr>
          <w:spacing w:val="-2"/>
        </w:rPr>
        <w:t xml:space="preserve"> </w:t>
      </w:r>
      <w:r>
        <w:t xml:space="preserve">a </w:t>
      </w:r>
      <w:r>
        <w:rPr>
          <w:spacing w:val="-1"/>
        </w:rPr>
        <w:t>d</w:t>
      </w:r>
      <w:r>
        <w:rPr>
          <w:spacing w:val="1"/>
        </w:rPr>
        <w:t>i</w:t>
      </w:r>
      <w:r>
        <w:rPr>
          <w:spacing w:val="-1"/>
        </w:rPr>
        <w:t>ag</w:t>
      </w:r>
      <w:r>
        <w:t>r</w:t>
      </w:r>
      <w:r>
        <w:rPr>
          <w:spacing w:val="-1"/>
        </w:rPr>
        <w:t>a</w:t>
      </w:r>
      <w:r>
        <w:t>m</w:t>
      </w:r>
      <w:r>
        <w:rPr>
          <w:spacing w:val="1"/>
        </w:rPr>
        <w:t xml:space="preserve"> </w:t>
      </w:r>
      <w:r>
        <w:rPr>
          <w:spacing w:val="-1"/>
        </w:rPr>
        <w:t>tha</w:t>
      </w:r>
      <w:r>
        <w:t>t</w:t>
      </w:r>
      <w:r>
        <w:rPr>
          <w:spacing w:val="-3"/>
        </w:rPr>
        <w:t xml:space="preserve"> </w:t>
      </w:r>
      <w:r>
        <w:rPr>
          <w:spacing w:val="2"/>
        </w:rPr>
        <w:t>de</w:t>
      </w:r>
      <w:r>
        <w:rPr>
          <w:spacing w:val="-1"/>
        </w:rPr>
        <w:t>p</w:t>
      </w:r>
      <w:r>
        <w:rPr>
          <w:spacing w:val="-2"/>
        </w:rPr>
        <w:t>i</w:t>
      </w:r>
      <w:r>
        <w:rPr>
          <w:spacing w:val="1"/>
        </w:rPr>
        <w:t>c</w:t>
      </w:r>
      <w:r>
        <w:rPr>
          <w:spacing w:val="-1"/>
        </w:rPr>
        <w:t>t</w:t>
      </w:r>
      <w:r>
        <w:t>s</w:t>
      </w:r>
      <w:r>
        <w:rPr>
          <w:spacing w:val="-2"/>
        </w:rPr>
        <w:t xml:space="preserve"> </w:t>
      </w:r>
      <w:r>
        <w:t>F</w:t>
      </w:r>
      <w:r>
        <w:rPr>
          <w:spacing w:val="-1"/>
        </w:rPr>
        <w:t>V</w:t>
      </w:r>
      <w:r>
        <w:rPr>
          <w:spacing w:val="2"/>
        </w:rPr>
        <w:t>L</w:t>
      </w:r>
      <w:r>
        <w:t>COD</w:t>
      </w:r>
      <w:r>
        <w:rPr>
          <w:spacing w:val="-3"/>
        </w:rPr>
        <w:t xml:space="preserve"> </w:t>
      </w:r>
      <w:r>
        <w:rPr>
          <w:spacing w:val="-1"/>
        </w:rPr>
        <w:t>an</w:t>
      </w:r>
      <w:r>
        <w:t>d</w:t>
      </w:r>
      <w:r>
        <w:rPr>
          <w:spacing w:val="-1"/>
        </w:rPr>
        <w:t xml:space="preserve"> </w:t>
      </w:r>
      <w:r>
        <w:rPr>
          <w:spacing w:val="1"/>
        </w:rPr>
        <w:t>V</w:t>
      </w:r>
      <w:r>
        <w:rPr>
          <w:spacing w:val="-1"/>
        </w:rPr>
        <w:t>I</w:t>
      </w:r>
      <w:r>
        <w:t>U</w:t>
      </w:r>
      <w:r>
        <w:rPr>
          <w:spacing w:val="-3"/>
        </w:rPr>
        <w:t xml:space="preserve"> </w:t>
      </w:r>
      <w:r>
        <w:rPr>
          <w:spacing w:val="-1"/>
        </w:rPr>
        <w:t>t</w:t>
      </w:r>
      <w:r>
        <w:t xml:space="preserve">o </w:t>
      </w:r>
      <w:r>
        <w:rPr>
          <w:spacing w:val="2"/>
        </w:rPr>
        <w:t>a</w:t>
      </w:r>
      <w:r>
        <w:rPr>
          <w:spacing w:val="1"/>
        </w:rPr>
        <w:t>ss</w:t>
      </w:r>
      <w:r>
        <w:rPr>
          <w:spacing w:val="-2"/>
        </w:rPr>
        <w:t>i</w:t>
      </w:r>
      <w:r>
        <w:rPr>
          <w:spacing w:val="1"/>
        </w:rPr>
        <w:t>s</w:t>
      </w:r>
      <w:r>
        <w:t>t</w:t>
      </w:r>
      <w:r>
        <w:rPr>
          <w:spacing w:val="-4"/>
        </w:rPr>
        <w:t xml:space="preserve"> </w:t>
      </w:r>
      <w:r>
        <w:rPr>
          <w:spacing w:val="-2"/>
        </w:rPr>
        <w:t>i</w:t>
      </w:r>
      <w:r>
        <w:t>n</w:t>
      </w:r>
      <w:r>
        <w:rPr>
          <w:spacing w:val="-3"/>
        </w:rPr>
        <w:t xml:space="preserve"> </w:t>
      </w:r>
      <w:r>
        <w:rPr>
          <w:spacing w:val="2"/>
        </w:rPr>
        <w:t>d</w:t>
      </w:r>
      <w:r>
        <w:rPr>
          <w:spacing w:val="-1"/>
        </w:rPr>
        <w:t>ete</w:t>
      </w:r>
      <w:r>
        <w:t>r</w:t>
      </w:r>
      <w:r>
        <w:rPr>
          <w:spacing w:val="4"/>
        </w:rPr>
        <w:t>m</w:t>
      </w:r>
      <w:r>
        <w:rPr>
          <w:spacing w:val="-2"/>
        </w:rPr>
        <w:t>i</w:t>
      </w:r>
      <w:r>
        <w:rPr>
          <w:spacing w:val="-1"/>
        </w:rPr>
        <w:t>n</w:t>
      </w:r>
      <w:r>
        <w:rPr>
          <w:spacing w:val="-2"/>
        </w:rPr>
        <w:t>i</w:t>
      </w:r>
      <w:r>
        <w:rPr>
          <w:spacing w:val="2"/>
        </w:rPr>
        <w:t>n</w:t>
      </w:r>
      <w:r>
        <w:t>g</w:t>
      </w:r>
      <w:r>
        <w:rPr>
          <w:spacing w:val="-1"/>
        </w:rPr>
        <w:t xml:space="preserve"> </w:t>
      </w:r>
      <w:r>
        <w:rPr>
          <w:spacing w:val="-3"/>
        </w:rPr>
        <w:t>w</w:t>
      </w:r>
      <w:r>
        <w:rPr>
          <w:spacing w:val="2"/>
        </w:rPr>
        <w:t>h</w:t>
      </w:r>
      <w:r>
        <w:rPr>
          <w:spacing w:val="-1"/>
        </w:rPr>
        <w:t>e</w:t>
      </w:r>
      <w:r>
        <w:t>n</w:t>
      </w:r>
      <w:r>
        <w:rPr>
          <w:spacing w:val="-1"/>
        </w:rPr>
        <w:t xml:space="preserve"> </w:t>
      </w:r>
      <w:r>
        <w:rPr>
          <w:spacing w:val="2"/>
        </w:rPr>
        <w:t>a</w:t>
      </w:r>
      <w:r>
        <w:t>n</w:t>
      </w:r>
      <w:r>
        <w:rPr>
          <w:spacing w:val="-3"/>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3"/>
        </w:rPr>
        <w:t xml:space="preserve"> </w:t>
      </w:r>
      <w:r>
        <w:rPr>
          <w:spacing w:val="-2"/>
        </w:rPr>
        <w:t>l</w:t>
      </w:r>
      <w:r>
        <w:rPr>
          <w:spacing w:val="-1"/>
        </w:rPr>
        <w:t>o</w:t>
      </w:r>
      <w:r>
        <w:rPr>
          <w:spacing w:val="1"/>
        </w:rPr>
        <w:t>s</w:t>
      </w:r>
      <w:r>
        <w:t>s</w:t>
      </w:r>
      <w:r>
        <w:rPr>
          <w:spacing w:val="-2"/>
        </w:rPr>
        <w:t xml:space="preserve"> i</w:t>
      </w:r>
      <w:r>
        <w:t>s</w:t>
      </w:r>
      <w:r>
        <w:rPr>
          <w:spacing w:val="-2"/>
        </w:rPr>
        <w:t xml:space="preserve"> </w:t>
      </w:r>
      <w:r>
        <w:t>r</w:t>
      </w:r>
      <w:r>
        <w:rPr>
          <w:spacing w:val="-1"/>
        </w:rPr>
        <w:t>e</w:t>
      </w:r>
      <w:r>
        <w:rPr>
          <w:spacing w:val="2"/>
        </w:rPr>
        <w:t>q</w:t>
      </w:r>
      <w:r>
        <w:rPr>
          <w:spacing w:val="-1"/>
        </w:rPr>
        <w:t>u</w:t>
      </w:r>
      <w:r>
        <w:rPr>
          <w:spacing w:val="-2"/>
        </w:rPr>
        <w:t>i</w:t>
      </w:r>
      <w:r>
        <w:t>r</w:t>
      </w:r>
      <w:r>
        <w:rPr>
          <w:spacing w:val="2"/>
        </w:rPr>
        <w:t>e</w:t>
      </w:r>
      <w:r>
        <w:t>d</w:t>
      </w:r>
      <w:r>
        <w:rPr>
          <w:spacing w:val="-3"/>
        </w:rPr>
        <w:t xml:space="preserve"> </w:t>
      </w:r>
      <w:r>
        <w:rPr>
          <w:spacing w:val="-1"/>
        </w:rPr>
        <w:t>t</w:t>
      </w:r>
      <w:r>
        <w:t>o</w:t>
      </w:r>
      <w:r>
        <w:rPr>
          <w:spacing w:val="-1"/>
        </w:rPr>
        <w:t xml:space="preserve"> b</w:t>
      </w:r>
      <w:r>
        <w:t>e</w:t>
      </w:r>
      <w:r>
        <w:rPr>
          <w:w w:val="99"/>
        </w:rPr>
        <w:t xml:space="preserve"> </w:t>
      </w:r>
      <w:r>
        <w:t>r</w:t>
      </w:r>
      <w:r>
        <w:rPr>
          <w:spacing w:val="-1"/>
        </w:rPr>
        <w:t>e</w:t>
      </w:r>
      <w:r>
        <w:rPr>
          <w:spacing w:val="1"/>
        </w:rPr>
        <w:t>c</w:t>
      </w:r>
      <w:r>
        <w:rPr>
          <w:spacing w:val="-1"/>
        </w:rPr>
        <w:t>ogn</w:t>
      </w:r>
      <w:r>
        <w:rPr>
          <w:spacing w:val="-2"/>
        </w:rPr>
        <w:t>i</w:t>
      </w:r>
      <w:r>
        <w:rPr>
          <w:spacing w:val="1"/>
        </w:rPr>
        <w:t>s</w:t>
      </w:r>
      <w:r>
        <w:rPr>
          <w:spacing w:val="2"/>
        </w:rPr>
        <w:t>e</w:t>
      </w:r>
      <w:r>
        <w:rPr>
          <w:spacing w:val="-1"/>
        </w:rPr>
        <w:t>d</w:t>
      </w:r>
      <w:r w:rsidR="00F53858">
        <w:t>.</w:t>
      </w:r>
    </w:p>
    <w:p w14:paraId="02DF8AF1" w14:textId="77777777" w:rsidR="00F53858" w:rsidRDefault="00337DFD" w:rsidP="00F53858">
      <w:pPr>
        <w:pStyle w:val="CaptionImageorFigure"/>
      </w:pPr>
      <w:r>
        <w:t>Figure</w:t>
      </w:r>
      <w:r>
        <w:rPr>
          <w:spacing w:val="-8"/>
        </w:rPr>
        <w:t xml:space="preserve"> </w:t>
      </w:r>
      <w:r>
        <w:rPr>
          <w:spacing w:val="4"/>
        </w:rPr>
        <w:t>1</w:t>
      </w:r>
      <w:r>
        <w:t>A</w:t>
      </w:r>
      <w:r>
        <w:rPr>
          <w:spacing w:val="-9"/>
        </w:rPr>
        <w:t xml:space="preserve"> </w:t>
      </w:r>
      <w:r>
        <w:t>De</w:t>
      </w:r>
      <w:r>
        <w:rPr>
          <w:spacing w:val="2"/>
        </w:rPr>
        <w:t>c</w:t>
      </w:r>
      <w:r>
        <w:t>ision</w:t>
      </w:r>
      <w:r>
        <w:rPr>
          <w:spacing w:val="-7"/>
        </w:rPr>
        <w:t xml:space="preserve"> </w:t>
      </w:r>
      <w:r>
        <w:t>t</w:t>
      </w:r>
      <w:r>
        <w:rPr>
          <w:spacing w:val="1"/>
        </w:rPr>
        <w:t>r</w:t>
      </w:r>
      <w:r>
        <w:t>ee–</w:t>
      </w:r>
      <w:r>
        <w:rPr>
          <w:spacing w:val="-5"/>
        </w:rPr>
        <w:t xml:space="preserve"> </w:t>
      </w:r>
      <w:r>
        <w:rPr>
          <w:spacing w:val="-3"/>
        </w:rPr>
        <w:t>A</w:t>
      </w:r>
      <w:r>
        <w:rPr>
          <w:spacing w:val="2"/>
        </w:rPr>
        <w:t>s</w:t>
      </w:r>
      <w:r>
        <w:t>s</w:t>
      </w:r>
      <w:r>
        <w:rPr>
          <w:spacing w:val="2"/>
        </w:rPr>
        <w:t>e</w:t>
      </w:r>
      <w:r>
        <w:t>ssment</w:t>
      </w:r>
      <w:r>
        <w:rPr>
          <w:spacing w:val="-7"/>
        </w:rPr>
        <w:t xml:space="preserve"> </w:t>
      </w:r>
      <w:r>
        <w:t>of</w:t>
      </w:r>
      <w:r>
        <w:rPr>
          <w:spacing w:val="-7"/>
        </w:rPr>
        <w:t xml:space="preserve"> </w:t>
      </w:r>
      <w:r>
        <w:t>an</w:t>
      </w:r>
      <w:r>
        <w:rPr>
          <w:spacing w:val="-4"/>
        </w:rPr>
        <w:t xml:space="preserve"> </w:t>
      </w:r>
      <w:r>
        <w:t>impa</w:t>
      </w:r>
      <w:r>
        <w:rPr>
          <w:spacing w:val="2"/>
        </w:rPr>
        <w:t>i</w:t>
      </w:r>
      <w:r>
        <w:rPr>
          <w:spacing w:val="1"/>
        </w:rPr>
        <w:t>r</w:t>
      </w:r>
      <w:r>
        <w:t>ment</w:t>
      </w:r>
      <w:r>
        <w:rPr>
          <w:spacing w:val="-7"/>
        </w:rPr>
        <w:t xml:space="preserve"> </w:t>
      </w:r>
      <w:r>
        <w:t>loss</w:t>
      </w:r>
    </w:p>
    <w:p w14:paraId="02DF8AF2" w14:textId="77777777" w:rsidR="009F4C29" w:rsidRDefault="009F4C29" w:rsidP="00BB12E1">
      <w:pPr>
        <w:pStyle w:val="BodyText"/>
        <w:ind w:left="993"/>
        <w:rPr>
          <w:rFonts w:ascii="Arial" w:eastAsia="Arial" w:hAnsi="Arial" w:cs="Arial"/>
          <w:w w:val="99"/>
        </w:rPr>
      </w:pPr>
      <w:r>
        <w:rPr>
          <w:rFonts w:ascii="Arial" w:eastAsia="Arial" w:hAnsi="Arial" w:cs="Arial"/>
          <w:noProof/>
          <w:w w:val="99"/>
          <w:lang w:eastAsia="en-AU"/>
        </w:rPr>
        <w:drawing>
          <wp:inline distT="0" distB="0" distL="0" distR="0" wp14:anchorId="02DF8F16" wp14:editId="02DF8F17">
            <wp:extent cx="5486400" cy="4774018"/>
            <wp:effectExtent l="0" t="19050" r="0" b="8382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0DF0940E" w14:textId="77777777" w:rsidR="00133F56" w:rsidRDefault="00133F56" w:rsidP="00133F56">
      <w:pPr>
        <w:pStyle w:val="BoldHeading"/>
        <w:ind w:left="993"/>
      </w:pPr>
    </w:p>
    <w:p w14:paraId="02DF8AF3" w14:textId="77777777" w:rsidR="00F24108" w:rsidRPr="00F53858" w:rsidRDefault="00F24108" w:rsidP="00133F56">
      <w:pPr>
        <w:pStyle w:val="BoldHeading"/>
        <w:ind w:left="993"/>
      </w:pPr>
      <w:r>
        <w:t>How</w:t>
      </w:r>
      <w:r>
        <w:rPr>
          <w:spacing w:val="-7"/>
        </w:rPr>
        <w:t xml:space="preserve"> </w:t>
      </w:r>
      <w:r>
        <w:rPr>
          <w:spacing w:val="-1"/>
        </w:rPr>
        <w:t>ar</w:t>
      </w:r>
      <w:r>
        <w:t>e</w:t>
      </w:r>
      <w:r>
        <w:rPr>
          <w:spacing w:val="-10"/>
        </w:rPr>
        <w:t xml:space="preserve"> </w:t>
      </w:r>
      <w:r>
        <w:rPr>
          <w:spacing w:val="-1"/>
        </w:rPr>
        <w:t>i</w:t>
      </w:r>
      <w:r>
        <w:t>mp</w:t>
      </w:r>
      <w:r>
        <w:rPr>
          <w:spacing w:val="-1"/>
        </w:rPr>
        <w:t>ai</w:t>
      </w:r>
      <w:r>
        <w:rPr>
          <w:spacing w:val="1"/>
        </w:rPr>
        <w:t>r</w:t>
      </w:r>
      <w:r>
        <w:t>m</w:t>
      </w:r>
      <w:r>
        <w:rPr>
          <w:spacing w:val="-1"/>
        </w:rPr>
        <w:t>e</w:t>
      </w:r>
      <w:r>
        <w:t>nt</w:t>
      </w:r>
      <w:r>
        <w:rPr>
          <w:spacing w:val="-9"/>
        </w:rPr>
        <w:t xml:space="preserve"> </w:t>
      </w:r>
      <w:r>
        <w:rPr>
          <w:spacing w:val="-1"/>
        </w:rPr>
        <w:t>l</w:t>
      </w:r>
      <w:r>
        <w:t>o</w:t>
      </w:r>
      <w:r>
        <w:rPr>
          <w:spacing w:val="-1"/>
        </w:rPr>
        <w:t>s</w:t>
      </w:r>
      <w:r>
        <w:rPr>
          <w:spacing w:val="2"/>
        </w:rPr>
        <w:t>s</w:t>
      </w:r>
      <w:r>
        <w:rPr>
          <w:spacing w:val="-1"/>
        </w:rPr>
        <w:t>e</w:t>
      </w:r>
      <w:r>
        <w:t>s</w:t>
      </w:r>
      <w:r>
        <w:rPr>
          <w:spacing w:val="-10"/>
        </w:rPr>
        <w:t xml:space="preserve"> </w:t>
      </w:r>
      <w:r>
        <w:rPr>
          <w:spacing w:val="1"/>
        </w:rPr>
        <w:t>r</w:t>
      </w:r>
      <w:r>
        <w:rPr>
          <w:spacing w:val="-1"/>
        </w:rPr>
        <w:t>ec</w:t>
      </w:r>
      <w:r>
        <w:t>ogn</w:t>
      </w:r>
      <w:r>
        <w:rPr>
          <w:spacing w:val="-1"/>
        </w:rPr>
        <w:t>i</w:t>
      </w:r>
      <w:r>
        <w:rPr>
          <w:spacing w:val="2"/>
        </w:rPr>
        <w:t>s</w:t>
      </w:r>
      <w:r>
        <w:rPr>
          <w:spacing w:val="-1"/>
        </w:rPr>
        <w:t>e</w:t>
      </w:r>
      <w:r>
        <w:t>d?</w:t>
      </w:r>
    </w:p>
    <w:p w14:paraId="02DF8AF4" w14:textId="77777777" w:rsidR="00F24108" w:rsidRPr="00F24108" w:rsidRDefault="00F24108" w:rsidP="00BB12E1">
      <w:pPr>
        <w:pStyle w:val="BodyText"/>
        <w:spacing w:line="270" w:lineRule="auto"/>
        <w:ind w:left="993" w:right="142"/>
        <w:jc w:val="both"/>
      </w:pPr>
      <w:r>
        <w:rPr>
          <w:spacing w:val="-1"/>
        </w:rPr>
        <w:t>Pa</w:t>
      </w:r>
      <w:r>
        <w:t>r</w:t>
      </w:r>
      <w:r>
        <w:rPr>
          <w:spacing w:val="-1"/>
        </w:rPr>
        <w:t>ag</w:t>
      </w:r>
      <w:r>
        <w:t>r</w:t>
      </w:r>
      <w:r>
        <w:rPr>
          <w:spacing w:val="2"/>
        </w:rPr>
        <w:t>a</w:t>
      </w:r>
      <w:r>
        <w:rPr>
          <w:spacing w:val="-1"/>
        </w:rPr>
        <w:t>p</w:t>
      </w:r>
      <w:r>
        <w:t>h</w:t>
      </w:r>
      <w:r>
        <w:rPr>
          <w:spacing w:val="48"/>
        </w:rPr>
        <w:t xml:space="preserve"> </w:t>
      </w:r>
      <w:r>
        <w:rPr>
          <w:spacing w:val="-1"/>
        </w:rPr>
        <w:t>6</w:t>
      </w:r>
      <w:r>
        <w:t>0</w:t>
      </w:r>
      <w:r>
        <w:rPr>
          <w:spacing w:val="49"/>
        </w:rPr>
        <w:t xml:space="preserve"> </w:t>
      </w:r>
      <w:r>
        <w:rPr>
          <w:spacing w:val="-1"/>
        </w:rPr>
        <w:t>o</w:t>
      </w:r>
      <w:r>
        <w:t>f</w:t>
      </w:r>
      <w:r>
        <w:rPr>
          <w:spacing w:val="50"/>
        </w:rPr>
        <w:t xml:space="preserve"> </w:t>
      </w:r>
      <w:r>
        <w:rPr>
          <w:spacing w:val="-1"/>
        </w:rPr>
        <w:t>A</w:t>
      </w:r>
      <w:r>
        <w:rPr>
          <w:spacing w:val="1"/>
        </w:rPr>
        <w:t>A</w:t>
      </w:r>
      <w:r>
        <w:rPr>
          <w:spacing w:val="-1"/>
        </w:rPr>
        <w:t>S</w:t>
      </w:r>
      <w:r>
        <w:t>B</w:t>
      </w:r>
      <w:r>
        <w:rPr>
          <w:spacing w:val="49"/>
        </w:rPr>
        <w:t xml:space="preserve"> </w:t>
      </w:r>
      <w:r>
        <w:rPr>
          <w:spacing w:val="2"/>
        </w:rPr>
        <w:t>1</w:t>
      </w:r>
      <w:r>
        <w:rPr>
          <w:spacing w:val="-1"/>
        </w:rPr>
        <w:t>3</w:t>
      </w:r>
      <w:r>
        <w:t>6</w:t>
      </w:r>
      <w:r>
        <w:rPr>
          <w:spacing w:val="47"/>
        </w:rPr>
        <w:t xml:space="preserve"> </w:t>
      </w:r>
      <w:r>
        <w:rPr>
          <w:spacing w:val="1"/>
        </w:rPr>
        <w:t>s</w:t>
      </w:r>
      <w:r>
        <w:rPr>
          <w:spacing w:val="-1"/>
        </w:rPr>
        <w:t>ta</w:t>
      </w:r>
      <w:r>
        <w:rPr>
          <w:spacing w:val="2"/>
        </w:rPr>
        <w:t>t</w:t>
      </w:r>
      <w:r>
        <w:rPr>
          <w:spacing w:val="-1"/>
        </w:rPr>
        <w:t>e</w:t>
      </w:r>
      <w:r>
        <w:t>s</w:t>
      </w:r>
      <w:r>
        <w:rPr>
          <w:spacing w:val="49"/>
        </w:rPr>
        <w:t xml:space="preserve"> </w:t>
      </w:r>
      <w:r>
        <w:rPr>
          <w:spacing w:val="-1"/>
        </w:rPr>
        <w:t>tha</w:t>
      </w:r>
      <w:r>
        <w:t>t</w:t>
      </w:r>
      <w:r>
        <w:rPr>
          <w:spacing w:val="50"/>
        </w:rPr>
        <w:t xml:space="preserve"> </w:t>
      </w:r>
      <w:r>
        <w:rPr>
          <w:spacing w:val="-1"/>
        </w:rPr>
        <w:t>a</w:t>
      </w:r>
      <w:r>
        <w:t>n</w:t>
      </w:r>
      <w:r>
        <w:rPr>
          <w:spacing w:val="48"/>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47"/>
        </w:rPr>
        <w:t xml:space="preserve"> </w:t>
      </w:r>
      <w:r>
        <w:rPr>
          <w:spacing w:val="-2"/>
        </w:rPr>
        <w:t>l</w:t>
      </w:r>
      <w:r>
        <w:rPr>
          <w:spacing w:val="-1"/>
        </w:rPr>
        <w:t>o</w:t>
      </w:r>
      <w:r>
        <w:rPr>
          <w:spacing w:val="1"/>
        </w:rPr>
        <w:t>s</w:t>
      </w:r>
      <w:r>
        <w:t>s</w:t>
      </w:r>
      <w:r>
        <w:rPr>
          <w:spacing w:val="49"/>
        </w:rPr>
        <w:t xml:space="preserve"> </w:t>
      </w:r>
      <w:r>
        <w:rPr>
          <w:spacing w:val="-2"/>
        </w:rPr>
        <w:t>i</w:t>
      </w:r>
      <w:r>
        <w:t>s</w:t>
      </w:r>
      <w:r>
        <w:rPr>
          <w:spacing w:val="49"/>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49"/>
        </w:rPr>
        <w:t xml:space="preserve"> </w:t>
      </w:r>
      <w:r>
        <w:rPr>
          <w:spacing w:val="1"/>
        </w:rPr>
        <w:t>i</w:t>
      </w:r>
      <w:r>
        <w:rPr>
          <w:spacing w:val="2"/>
        </w:rPr>
        <w:t>mm</w:t>
      </w:r>
      <w:r>
        <w:rPr>
          <w:spacing w:val="-1"/>
        </w:rPr>
        <w:t>ed</w:t>
      </w:r>
      <w:r>
        <w:rPr>
          <w:spacing w:val="-2"/>
        </w:rPr>
        <w:t>i</w:t>
      </w:r>
      <w:r>
        <w:rPr>
          <w:spacing w:val="-1"/>
        </w:rPr>
        <w:t>ate</w:t>
      </w:r>
      <w:r>
        <w:rPr>
          <w:spacing w:val="3"/>
        </w:rPr>
        <w:t>l</w:t>
      </w:r>
      <w:r>
        <w:t>y</w:t>
      </w:r>
      <w:r>
        <w:rPr>
          <w:spacing w:val="46"/>
        </w:rPr>
        <w:t xml:space="preserve"> </w:t>
      </w:r>
      <w:r>
        <w:rPr>
          <w:spacing w:val="-1"/>
        </w:rPr>
        <w:t>a</w:t>
      </w:r>
      <w:r>
        <w:t>s</w:t>
      </w:r>
      <w:r>
        <w:rPr>
          <w:spacing w:val="49"/>
        </w:rPr>
        <w:t xml:space="preserve"> </w:t>
      </w:r>
      <w:r>
        <w:rPr>
          <w:spacing w:val="-1"/>
        </w:rPr>
        <w:t>a</w:t>
      </w:r>
      <w:r>
        <w:t>n</w:t>
      </w:r>
      <w:r>
        <w:rPr>
          <w:spacing w:val="49"/>
        </w:rPr>
        <w:t xml:space="preserve"> </w:t>
      </w:r>
      <w:r>
        <w:rPr>
          <w:spacing w:val="-1"/>
        </w:rPr>
        <w:t>e</w:t>
      </w:r>
      <w:r>
        <w:rPr>
          <w:spacing w:val="1"/>
        </w:rPr>
        <w:t>x</w:t>
      </w:r>
      <w:r>
        <w:rPr>
          <w:spacing w:val="-1"/>
        </w:rPr>
        <w:t>pen</w:t>
      </w:r>
      <w:r>
        <w:rPr>
          <w:spacing w:val="3"/>
        </w:rPr>
        <w:t>s</w:t>
      </w:r>
      <w:r>
        <w:t>e</w:t>
      </w:r>
      <w:r>
        <w:rPr>
          <w:spacing w:val="47"/>
        </w:rPr>
        <w:t xml:space="preserve"> </w:t>
      </w:r>
      <w:r>
        <w:rPr>
          <w:spacing w:val="-2"/>
        </w:rPr>
        <w:t>i</w:t>
      </w:r>
      <w:r>
        <w:t>n</w:t>
      </w:r>
      <w:r>
        <w:rPr>
          <w:spacing w:val="49"/>
        </w:rPr>
        <w:t xml:space="preserve"> </w:t>
      </w:r>
      <w:r>
        <w:rPr>
          <w:spacing w:val="-1"/>
        </w:rPr>
        <w:t>th</w:t>
      </w:r>
      <w:r>
        <w:t>e</w:t>
      </w:r>
      <w:r>
        <w:rPr>
          <w:w w:val="99"/>
        </w:rPr>
        <w:t xml:space="preserve"> </w:t>
      </w:r>
      <w:r>
        <w:t>C</w:t>
      </w:r>
      <w:r>
        <w:rPr>
          <w:spacing w:val="-1"/>
        </w:rPr>
        <w:t>o</w:t>
      </w:r>
      <w:r>
        <w:rPr>
          <w:spacing w:val="4"/>
        </w:rPr>
        <w:t>m</w:t>
      </w:r>
      <w:r>
        <w:rPr>
          <w:spacing w:val="-1"/>
        </w:rPr>
        <w:t>p</w:t>
      </w:r>
      <w:r>
        <w:t>r</w:t>
      </w:r>
      <w:r>
        <w:rPr>
          <w:spacing w:val="-1"/>
        </w:rPr>
        <w:t>ehen</w:t>
      </w:r>
      <w:r>
        <w:rPr>
          <w:spacing w:val="1"/>
        </w:rPr>
        <w:t>s</w:t>
      </w:r>
      <w:r>
        <w:rPr>
          <w:spacing w:val="-2"/>
        </w:rPr>
        <w:t>i</w:t>
      </w:r>
      <w:r>
        <w:rPr>
          <w:spacing w:val="1"/>
        </w:rPr>
        <w:t>v</w:t>
      </w:r>
      <w:r>
        <w:t>e</w:t>
      </w:r>
      <w:r>
        <w:rPr>
          <w:spacing w:val="-17"/>
        </w:rPr>
        <w:t xml:space="preserve"> </w:t>
      </w:r>
      <w:r>
        <w:rPr>
          <w:spacing w:val="-1"/>
        </w:rPr>
        <w:t>In</w:t>
      </w:r>
      <w:r>
        <w:rPr>
          <w:spacing w:val="1"/>
        </w:rPr>
        <w:t>c</w:t>
      </w:r>
      <w:r>
        <w:rPr>
          <w:spacing w:val="-1"/>
        </w:rPr>
        <w:t>o</w:t>
      </w:r>
      <w:r>
        <w:rPr>
          <w:spacing w:val="4"/>
        </w:rPr>
        <w:t>m</w:t>
      </w:r>
      <w:r>
        <w:t>e</w:t>
      </w:r>
      <w:r>
        <w:rPr>
          <w:spacing w:val="-16"/>
        </w:rPr>
        <w:t xml:space="preserve"> </w:t>
      </w:r>
      <w:r>
        <w:rPr>
          <w:spacing w:val="-1"/>
        </w:rPr>
        <w:t>S</w:t>
      </w:r>
      <w:r>
        <w:rPr>
          <w:spacing w:val="2"/>
        </w:rPr>
        <w:t>t</w:t>
      </w:r>
      <w:r>
        <w:rPr>
          <w:spacing w:val="-1"/>
        </w:rPr>
        <w:t>ate</w:t>
      </w:r>
      <w:r>
        <w:rPr>
          <w:spacing w:val="4"/>
        </w:rPr>
        <w:t>m</w:t>
      </w:r>
      <w:r>
        <w:rPr>
          <w:spacing w:val="-1"/>
        </w:rPr>
        <w:t>ent</w:t>
      </w:r>
      <w:r>
        <w:t>.</w:t>
      </w:r>
    </w:p>
    <w:p w14:paraId="02DF8AF5" w14:textId="77777777" w:rsidR="00F24108" w:rsidRPr="00F24108" w:rsidRDefault="00F24108" w:rsidP="00BB12E1">
      <w:pPr>
        <w:pStyle w:val="BodyText"/>
        <w:spacing w:line="270" w:lineRule="auto"/>
        <w:ind w:left="993" w:right="141"/>
        <w:jc w:val="both"/>
      </w:pPr>
      <w:r>
        <w:t>H</w:t>
      </w:r>
      <w:r>
        <w:rPr>
          <w:spacing w:val="2"/>
        </w:rPr>
        <w:t>o</w:t>
      </w:r>
      <w:r>
        <w:rPr>
          <w:spacing w:val="-3"/>
        </w:rPr>
        <w:t>w</w:t>
      </w:r>
      <w:r>
        <w:rPr>
          <w:spacing w:val="2"/>
        </w:rPr>
        <w:t>e</w:t>
      </w:r>
      <w:r>
        <w:rPr>
          <w:spacing w:val="-2"/>
        </w:rPr>
        <w:t>v</w:t>
      </w:r>
      <w:r>
        <w:rPr>
          <w:spacing w:val="-1"/>
        </w:rPr>
        <w:t>e</w:t>
      </w:r>
      <w:r>
        <w:t>r,</w:t>
      </w:r>
      <w:r>
        <w:rPr>
          <w:spacing w:val="1"/>
        </w:rPr>
        <w:t xml:space="preserve"> </w:t>
      </w:r>
      <w:r>
        <w:rPr>
          <w:spacing w:val="2"/>
        </w:rPr>
        <w:t>f</w:t>
      </w:r>
      <w:r>
        <w:rPr>
          <w:spacing w:val="-1"/>
        </w:rPr>
        <w:t>o</w:t>
      </w:r>
      <w:r>
        <w:t>r</w:t>
      </w:r>
      <w:r>
        <w:rPr>
          <w:spacing w:val="2"/>
        </w:rPr>
        <w:t xml:space="preserve"> </w:t>
      </w:r>
      <w:r>
        <w:rPr>
          <w:spacing w:val="-1"/>
        </w:rPr>
        <w:t>a</w:t>
      </w:r>
      <w:r>
        <w:rPr>
          <w:spacing w:val="1"/>
        </w:rPr>
        <w:t>ss</w:t>
      </w:r>
      <w:r>
        <w:rPr>
          <w:spacing w:val="-1"/>
        </w:rPr>
        <w:t>et</w:t>
      </w:r>
      <w:r>
        <w:t xml:space="preserve">s </w:t>
      </w:r>
      <w:r>
        <w:rPr>
          <w:spacing w:val="1"/>
        </w:rPr>
        <w:t>c</w:t>
      </w:r>
      <w:r>
        <w:rPr>
          <w:spacing w:val="-1"/>
        </w:rPr>
        <w:t>a</w:t>
      </w:r>
      <w:r>
        <w:t>rr</w:t>
      </w:r>
      <w:r>
        <w:rPr>
          <w:spacing w:val="-2"/>
        </w:rPr>
        <w:t>i</w:t>
      </w:r>
      <w:r>
        <w:rPr>
          <w:spacing w:val="-1"/>
        </w:rPr>
        <w:t>e</w:t>
      </w:r>
      <w:r>
        <w:t>d</w:t>
      </w:r>
      <w:r>
        <w:rPr>
          <w:spacing w:val="3"/>
        </w:rPr>
        <w:t xml:space="preserve"> </w:t>
      </w:r>
      <w:r>
        <w:rPr>
          <w:spacing w:val="-1"/>
        </w:rPr>
        <w:t>a</w:t>
      </w:r>
      <w:r>
        <w:t>t</w:t>
      </w:r>
      <w:r>
        <w:rPr>
          <w:spacing w:val="1"/>
        </w:rPr>
        <w:t xml:space="preserve"> </w:t>
      </w:r>
      <w:r>
        <w:t>r</w:t>
      </w:r>
      <w:r>
        <w:rPr>
          <w:spacing w:val="-1"/>
        </w:rPr>
        <w:t>e</w:t>
      </w:r>
      <w:r>
        <w:rPr>
          <w:spacing w:val="-2"/>
        </w:rPr>
        <w:t>v</w:t>
      </w:r>
      <w:r>
        <w:rPr>
          <w:spacing w:val="-1"/>
        </w:rPr>
        <w:t>a</w:t>
      </w:r>
      <w:r>
        <w:rPr>
          <w:spacing w:val="1"/>
        </w:rPr>
        <w:t>l</w:t>
      </w:r>
      <w:r>
        <w:rPr>
          <w:spacing w:val="-1"/>
        </w:rPr>
        <w:t>ue</w:t>
      </w:r>
      <w:r>
        <w:t>d</w:t>
      </w:r>
      <w:r>
        <w:rPr>
          <w:spacing w:val="1"/>
        </w:rPr>
        <w:t xml:space="preserve"> </w:t>
      </w:r>
      <w:r>
        <w:rPr>
          <w:spacing w:val="-1"/>
        </w:rPr>
        <w:t>a</w:t>
      </w:r>
      <w:r>
        <w:rPr>
          <w:spacing w:val="4"/>
        </w:rPr>
        <w:t>m</w:t>
      </w:r>
      <w:r>
        <w:rPr>
          <w:spacing w:val="-1"/>
        </w:rPr>
        <w:t>ount</w:t>
      </w:r>
      <w:r>
        <w:rPr>
          <w:spacing w:val="1"/>
        </w:rPr>
        <w:t>s</w:t>
      </w:r>
      <w:r>
        <w:t>,</w:t>
      </w:r>
      <w:r>
        <w:rPr>
          <w:spacing w:val="1"/>
        </w:rPr>
        <w:t xml:space="preserve"> </w:t>
      </w:r>
      <w:r>
        <w:rPr>
          <w:spacing w:val="-1"/>
        </w:rPr>
        <w:t>a</w:t>
      </w:r>
      <w:r>
        <w:t>n</w:t>
      </w:r>
      <w:r>
        <w:rPr>
          <w:spacing w:val="1"/>
        </w:rPr>
        <w:t xml:space="preserve"> i</w:t>
      </w:r>
      <w:r>
        <w:rPr>
          <w:spacing w:val="4"/>
        </w:rPr>
        <w:t>m</w:t>
      </w:r>
      <w:r>
        <w:rPr>
          <w:spacing w:val="-1"/>
        </w:rPr>
        <w:t>pa</w:t>
      </w:r>
      <w:r>
        <w:rPr>
          <w:spacing w:val="-2"/>
        </w:rPr>
        <w:t>ir</w:t>
      </w:r>
      <w:r>
        <w:rPr>
          <w:spacing w:val="4"/>
        </w:rPr>
        <w:t>m</w:t>
      </w:r>
      <w:r>
        <w:rPr>
          <w:spacing w:val="-1"/>
        </w:rPr>
        <w:t>en</w:t>
      </w:r>
      <w:r>
        <w:t>t</w:t>
      </w:r>
      <w:r>
        <w:rPr>
          <w:spacing w:val="1"/>
        </w:rPr>
        <w:t xml:space="preserve"> </w:t>
      </w:r>
      <w:r>
        <w:rPr>
          <w:spacing w:val="-2"/>
        </w:rPr>
        <w:t>l</w:t>
      </w:r>
      <w:r>
        <w:rPr>
          <w:spacing w:val="-1"/>
        </w:rPr>
        <w:t>o</w:t>
      </w:r>
      <w:r>
        <w:rPr>
          <w:spacing w:val="1"/>
        </w:rPr>
        <w:t>s</w:t>
      </w:r>
      <w:r>
        <w:t>s</w:t>
      </w:r>
      <w:r>
        <w:rPr>
          <w:spacing w:val="3"/>
        </w:rPr>
        <w:t xml:space="preserve"> </w:t>
      </w:r>
      <w:r>
        <w:rPr>
          <w:spacing w:val="-2"/>
        </w:rPr>
        <w:t>i</w:t>
      </w:r>
      <w:r>
        <w:t>s</w:t>
      </w:r>
      <w:r>
        <w:rPr>
          <w:spacing w:val="3"/>
        </w:rPr>
        <w:t xml:space="preserve"> </w:t>
      </w:r>
      <w:r>
        <w:rPr>
          <w:spacing w:val="-1"/>
        </w:rPr>
        <w:t>t</w:t>
      </w:r>
      <w:r>
        <w:t>r</w:t>
      </w:r>
      <w:r>
        <w:rPr>
          <w:spacing w:val="-1"/>
        </w:rPr>
        <w:t>eate</w:t>
      </w:r>
      <w:r>
        <w:t>d</w:t>
      </w:r>
      <w:r>
        <w:rPr>
          <w:spacing w:val="2"/>
        </w:rPr>
        <w:t xml:space="preserve"> </w:t>
      </w:r>
      <w:r>
        <w:rPr>
          <w:spacing w:val="-1"/>
        </w:rPr>
        <w:t>a</w:t>
      </w:r>
      <w:r>
        <w:t>s</w:t>
      </w:r>
      <w:r>
        <w:rPr>
          <w:spacing w:val="2"/>
        </w:rPr>
        <w:t xml:space="preserve"> </w:t>
      </w:r>
      <w:r>
        <w:t>a</w:t>
      </w:r>
      <w:r>
        <w:rPr>
          <w:spacing w:val="2"/>
        </w:rPr>
        <w:t xml:space="preserve"> </w:t>
      </w:r>
      <w:r>
        <w:t>r</w:t>
      </w:r>
      <w:r>
        <w:rPr>
          <w:spacing w:val="-1"/>
        </w:rPr>
        <w:t>e</w:t>
      </w:r>
      <w:r>
        <w:rPr>
          <w:spacing w:val="-2"/>
        </w:rPr>
        <w:t>v</w:t>
      </w:r>
      <w:r>
        <w:rPr>
          <w:spacing w:val="-1"/>
        </w:rPr>
        <w:t>a</w:t>
      </w:r>
      <w:r>
        <w:rPr>
          <w:spacing w:val="-2"/>
        </w:rPr>
        <w:t>l</w:t>
      </w:r>
      <w:r>
        <w:rPr>
          <w:spacing w:val="-1"/>
        </w:rPr>
        <w:t>u</w:t>
      </w:r>
      <w:r>
        <w:rPr>
          <w:spacing w:val="2"/>
        </w:rPr>
        <w:t>a</w:t>
      </w:r>
      <w:r>
        <w:rPr>
          <w:spacing w:val="-1"/>
        </w:rPr>
        <w:t>t</w:t>
      </w:r>
      <w:r>
        <w:rPr>
          <w:spacing w:val="1"/>
        </w:rPr>
        <w:t>i</w:t>
      </w:r>
      <w:r>
        <w:rPr>
          <w:spacing w:val="-1"/>
        </w:rPr>
        <w:t>o</w:t>
      </w:r>
      <w:r>
        <w:t>n</w:t>
      </w:r>
      <w:r>
        <w:rPr>
          <w:spacing w:val="1"/>
        </w:rPr>
        <w:t xml:space="preserve"> </w:t>
      </w:r>
      <w:r>
        <w:rPr>
          <w:spacing w:val="-1"/>
        </w:rPr>
        <w:t>de</w:t>
      </w:r>
      <w:r>
        <w:rPr>
          <w:spacing w:val="1"/>
        </w:rPr>
        <w:t>c</w:t>
      </w:r>
      <w:r>
        <w:t>r</w:t>
      </w:r>
      <w:r>
        <w:rPr>
          <w:spacing w:val="-1"/>
        </w:rPr>
        <w:t>ea</w:t>
      </w:r>
      <w:r>
        <w:rPr>
          <w:spacing w:val="1"/>
        </w:rPr>
        <w:t>s</w:t>
      </w:r>
      <w:r>
        <w:rPr>
          <w:spacing w:val="-1"/>
        </w:rPr>
        <w:t>e</w:t>
      </w:r>
      <w:r>
        <w:t>.</w:t>
      </w:r>
      <w:r>
        <w:rPr>
          <w:spacing w:val="1"/>
        </w:rPr>
        <w:t xml:space="preserve"> </w:t>
      </w:r>
      <w:r>
        <w:rPr>
          <w:spacing w:val="3"/>
        </w:rPr>
        <w:t>T</w:t>
      </w:r>
      <w:r>
        <w:rPr>
          <w:spacing w:val="-1"/>
        </w:rPr>
        <w:t>h</w:t>
      </w:r>
      <w:r>
        <w:t>e</w:t>
      </w:r>
      <w:r>
        <w:rPr>
          <w:spacing w:val="1"/>
        </w:rPr>
        <w:t xml:space="preserve"> </w:t>
      </w:r>
      <w:r>
        <w:rPr>
          <w:spacing w:val="-2"/>
        </w:rPr>
        <w:t>l</w:t>
      </w:r>
      <w:r>
        <w:rPr>
          <w:spacing w:val="-1"/>
        </w:rPr>
        <w:t>o</w:t>
      </w:r>
      <w:r>
        <w:rPr>
          <w:spacing w:val="1"/>
        </w:rPr>
        <w:t>s</w:t>
      </w:r>
      <w:r>
        <w:t>s</w:t>
      </w:r>
      <w:r>
        <w:rPr>
          <w:w w:val="99"/>
        </w:rPr>
        <w:t xml:space="preserve"> </w:t>
      </w:r>
      <w:r>
        <w:rPr>
          <w:spacing w:val="-2"/>
        </w:rPr>
        <w:t>i</w:t>
      </w:r>
      <w:r>
        <w:t>s</w:t>
      </w:r>
      <w:r>
        <w:rPr>
          <w:spacing w:val="19"/>
        </w:rPr>
        <w:t xml:space="preserve"> </w:t>
      </w:r>
      <w:r>
        <w:t>r</w:t>
      </w:r>
      <w:r>
        <w:rPr>
          <w:spacing w:val="-1"/>
        </w:rPr>
        <w:t>e</w:t>
      </w:r>
      <w:r>
        <w:rPr>
          <w:spacing w:val="1"/>
        </w:rPr>
        <w:t>c</w:t>
      </w:r>
      <w:r>
        <w:rPr>
          <w:spacing w:val="-1"/>
        </w:rPr>
        <w:t>ogn</w:t>
      </w:r>
      <w:r>
        <w:rPr>
          <w:spacing w:val="-2"/>
        </w:rPr>
        <w:t>i</w:t>
      </w:r>
      <w:r>
        <w:rPr>
          <w:spacing w:val="1"/>
        </w:rPr>
        <w:t>s</w:t>
      </w:r>
      <w:r>
        <w:rPr>
          <w:spacing w:val="2"/>
        </w:rPr>
        <w:t>e</w:t>
      </w:r>
      <w:r>
        <w:t>d</w:t>
      </w:r>
      <w:r>
        <w:rPr>
          <w:spacing w:val="18"/>
        </w:rPr>
        <w:t xml:space="preserve"> </w:t>
      </w:r>
      <w:r>
        <w:rPr>
          <w:spacing w:val="-2"/>
        </w:rPr>
        <w:t>i</w:t>
      </w:r>
      <w:r>
        <w:t>n</w:t>
      </w:r>
      <w:r>
        <w:rPr>
          <w:spacing w:val="19"/>
        </w:rPr>
        <w:t xml:space="preserve"> </w:t>
      </w:r>
      <w:r>
        <w:rPr>
          <w:spacing w:val="-1"/>
        </w:rPr>
        <w:t>ot</w:t>
      </w:r>
      <w:r>
        <w:rPr>
          <w:spacing w:val="2"/>
        </w:rPr>
        <w:t>h</w:t>
      </w:r>
      <w:r>
        <w:rPr>
          <w:spacing w:val="-1"/>
        </w:rPr>
        <w:t>e</w:t>
      </w:r>
      <w:r>
        <w:t>r</w:t>
      </w:r>
      <w:r>
        <w:rPr>
          <w:spacing w:val="19"/>
        </w:rPr>
        <w:t xml:space="preserve"> </w:t>
      </w:r>
      <w:r>
        <w:rPr>
          <w:spacing w:val="1"/>
        </w:rPr>
        <w:t>c</w:t>
      </w:r>
      <w:r>
        <w:rPr>
          <w:spacing w:val="-1"/>
        </w:rPr>
        <w:t>o</w:t>
      </w:r>
      <w:r>
        <w:rPr>
          <w:spacing w:val="2"/>
        </w:rPr>
        <w:t>m</w:t>
      </w:r>
      <w:r>
        <w:rPr>
          <w:spacing w:val="-1"/>
        </w:rPr>
        <w:t>p</w:t>
      </w:r>
      <w:r>
        <w:t>r</w:t>
      </w:r>
      <w:r>
        <w:rPr>
          <w:spacing w:val="-1"/>
        </w:rPr>
        <w:t>eh</w:t>
      </w:r>
      <w:r>
        <w:rPr>
          <w:spacing w:val="2"/>
        </w:rPr>
        <w:t>e</w:t>
      </w:r>
      <w:r>
        <w:rPr>
          <w:spacing w:val="-1"/>
        </w:rPr>
        <w:t>n</w:t>
      </w:r>
      <w:r>
        <w:rPr>
          <w:spacing w:val="1"/>
        </w:rPr>
        <w:t>s</w:t>
      </w:r>
      <w:r>
        <w:rPr>
          <w:spacing w:val="-2"/>
        </w:rPr>
        <w:t>i</w:t>
      </w:r>
      <w:r>
        <w:rPr>
          <w:spacing w:val="1"/>
        </w:rPr>
        <w:t>v</w:t>
      </w:r>
      <w:r>
        <w:t>e</w:t>
      </w:r>
      <w:r>
        <w:rPr>
          <w:spacing w:val="18"/>
        </w:rPr>
        <w:t xml:space="preserve"> </w:t>
      </w:r>
      <w:r>
        <w:rPr>
          <w:spacing w:val="-2"/>
        </w:rPr>
        <w:t>i</w:t>
      </w:r>
      <w:r>
        <w:rPr>
          <w:spacing w:val="-1"/>
        </w:rPr>
        <w:t>n</w:t>
      </w:r>
      <w:r>
        <w:rPr>
          <w:spacing w:val="1"/>
        </w:rPr>
        <w:t>c</w:t>
      </w:r>
      <w:r>
        <w:rPr>
          <w:spacing w:val="-1"/>
        </w:rPr>
        <w:t>o</w:t>
      </w:r>
      <w:r>
        <w:rPr>
          <w:spacing w:val="4"/>
        </w:rPr>
        <w:t>m</w:t>
      </w:r>
      <w:r>
        <w:t>e</w:t>
      </w:r>
      <w:r>
        <w:rPr>
          <w:spacing w:val="19"/>
        </w:rPr>
        <w:t xml:space="preserve"> </w:t>
      </w:r>
      <w:r>
        <w:rPr>
          <w:spacing w:val="-1"/>
        </w:rPr>
        <w:t>t</w:t>
      </w:r>
      <w:r>
        <w:t>o</w:t>
      </w:r>
      <w:r>
        <w:rPr>
          <w:spacing w:val="18"/>
        </w:rPr>
        <w:t xml:space="preserve"> </w:t>
      </w:r>
      <w:r>
        <w:rPr>
          <w:spacing w:val="-1"/>
        </w:rPr>
        <w:t>th</w:t>
      </w:r>
      <w:r>
        <w:t>e</w:t>
      </w:r>
      <w:r>
        <w:rPr>
          <w:spacing w:val="19"/>
        </w:rPr>
        <w:t xml:space="preserve"> </w:t>
      </w:r>
      <w:r>
        <w:rPr>
          <w:spacing w:val="-1"/>
        </w:rPr>
        <w:t>e</w:t>
      </w:r>
      <w:r>
        <w:rPr>
          <w:spacing w:val="1"/>
        </w:rPr>
        <w:t>x</w:t>
      </w:r>
      <w:r>
        <w:rPr>
          <w:spacing w:val="-1"/>
        </w:rPr>
        <w:t>ten</w:t>
      </w:r>
      <w:r>
        <w:t>t</w:t>
      </w:r>
      <w:r>
        <w:rPr>
          <w:spacing w:val="18"/>
        </w:rPr>
        <w:t xml:space="preserve"> </w:t>
      </w:r>
      <w:r>
        <w:rPr>
          <w:spacing w:val="-1"/>
        </w:rPr>
        <w:t>th</w:t>
      </w:r>
      <w:r>
        <w:rPr>
          <w:spacing w:val="2"/>
        </w:rPr>
        <w:t>a</w:t>
      </w:r>
      <w:r>
        <w:t>t</w:t>
      </w:r>
      <w:r>
        <w:rPr>
          <w:spacing w:val="19"/>
        </w:rPr>
        <w:t xml:space="preserve"> </w:t>
      </w:r>
      <w:r>
        <w:rPr>
          <w:spacing w:val="-2"/>
        </w:rPr>
        <w:t>i</w:t>
      </w:r>
      <w:r>
        <w:t>t</w:t>
      </w:r>
      <w:r>
        <w:rPr>
          <w:spacing w:val="18"/>
        </w:rPr>
        <w:t xml:space="preserve"> </w:t>
      </w:r>
      <w:r>
        <w:rPr>
          <w:spacing w:val="-1"/>
        </w:rPr>
        <w:t>d</w:t>
      </w:r>
      <w:r>
        <w:rPr>
          <w:spacing w:val="2"/>
        </w:rPr>
        <w:t>o</w:t>
      </w:r>
      <w:r>
        <w:rPr>
          <w:spacing w:val="-1"/>
        </w:rPr>
        <w:t>e</w:t>
      </w:r>
      <w:r>
        <w:t>s</w:t>
      </w:r>
      <w:r>
        <w:rPr>
          <w:spacing w:val="19"/>
        </w:rPr>
        <w:t xml:space="preserve"> </w:t>
      </w:r>
      <w:r>
        <w:rPr>
          <w:spacing w:val="-1"/>
        </w:rPr>
        <w:t>no</w:t>
      </w:r>
      <w:r>
        <w:t>t</w:t>
      </w:r>
      <w:r>
        <w:rPr>
          <w:spacing w:val="19"/>
        </w:rPr>
        <w:t xml:space="preserve"> </w:t>
      </w:r>
      <w:r>
        <w:rPr>
          <w:spacing w:val="-1"/>
        </w:rPr>
        <w:lastRenderedPageBreak/>
        <w:t>e</w:t>
      </w:r>
      <w:r>
        <w:rPr>
          <w:spacing w:val="1"/>
        </w:rPr>
        <w:t>xc</w:t>
      </w:r>
      <w:r>
        <w:rPr>
          <w:spacing w:val="-1"/>
        </w:rPr>
        <w:t>ee</w:t>
      </w:r>
      <w:r>
        <w:t>d</w:t>
      </w:r>
      <w:r>
        <w:rPr>
          <w:spacing w:val="18"/>
        </w:rPr>
        <w:t xml:space="preserve"> </w:t>
      </w:r>
      <w:r>
        <w:rPr>
          <w:spacing w:val="-1"/>
        </w:rPr>
        <w:t>t</w:t>
      </w:r>
      <w:r>
        <w:rPr>
          <w:spacing w:val="2"/>
        </w:rPr>
        <w:t>h</w:t>
      </w:r>
      <w:r>
        <w:t>e</w:t>
      </w:r>
      <w:r>
        <w:rPr>
          <w:spacing w:val="19"/>
        </w:rPr>
        <w:t xml:space="preserve"> </w:t>
      </w:r>
      <w:r>
        <w:rPr>
          <w:spacing w:val="-1"/>
        </w:rPr>
        <w:t>a</w:t>
      </w:r>
      <w:r>
        <w:rPr>
          <w:spacing w:val="4"/>
        </w:rPr>
        <w:t>m</w:t>
      </w:r>
      <w:r>
        <w:rPr>
          <w:spacing w:val="-1"/>
        </w:rPr>
        <w:t>oun</w:t>
      </w:r>
      <w:r>
        <w:t>t</w:t>
      </w:r>
      <w:r>
        <w:rPr>
          <w:spacing w:val="18"/>
        </w:rPr>
        <w:t xml:space="preserve"> </w:t>
      </w:r>
      <w:r>
        <w:rPr>
          <w:spacing w:val="-2"/>
        </w:rPr>
        <w:t>i</w:t>
      </w:r>
      <w:r>
        <w:t>n</w:t>
      </w:r>
      <w:r>
        <w:rPr>
          <w:spacing w:val="18"/>
        </w:rPr>
        <w:t xml:space="preserve"> </w:t>
      </w:r>
      <w:r>
        <w:rPr>
          <w:spacing w:val="-1"/>
        </w:rPr>
        <w:t>th</w:t>
      </w:r>
      <w:r>
        <w:t>e</w:t>
      </w:r>
      <w:r>
        <w:rPr>
          <w:spacing w:val="19"/>
        </w:rPr>
        <w:t xml:space="preserve"> </w:t>
      </w:r>
      <w:r>
        <w:t>r</w:t>
      </w:r>
      <w:r>
        <w:rPr>
          <w:spacing w:val="-1"/>
        </w:rPr>
        <w:t>e</w:t>
      </w:r>
      <w:r>
        <w:rPr>
          <w:spacing w:val="1"/>
        </w:rPr>
        <w:t>v</w:t>
      </w:r>
      <w:r>
        <w:rPr>
          <w:spacing w:val="-1"/>
        </w:rPr>
        <w:t>a</w:t>
      </w:r>
      <w:r>
        <w:rPr>
          <w:spacing w:val="-2"/>
        </w:rPr>
        <w:t>l</w:t>
      </w:r>
      <w:r>
        <w:rPr>
          <w:spacing w:val="2"/>
        </w:rPr>
        <w:t>u</w:t>
      </w:r>
      <w:r>
        <w:rPr>
          <w:spacing w:val="-1"/>
        </w:rPr>
        <w:t>at</w:t>
      </w:r>
      <w:r>
        <w:rPr>
          <w:spacing w:val="1"/>
        </w:rPr>
        <w:t>i</w:t>
      </w:r>
      <w:r>
        <w:rPr>
          <w:spacing w:val="-1"/>
        </w:rPr>
        <w:t>o</w:t>
      </w:r>
      <w:r>
        <w:t>n</w:t>
      </w:r>
      <w:r>
        <w:rPr>
          <w:w w:val="99"/>
        </w:rPr>
        <w:t xml:space="preserve"> </w:t>
      </w:r>
      <w:r>
        <w:rPr>
          <w:spacing w:val="1"/>
        </w:rPr>
        <w:t>s</w:t>
      </w:r>
      <w:r>
        <w:rPr>
          <w:spacing w:val="-1"/>
        </w:rPr>
        <w:t>u</w:t>
      </w:r>
      <w:r>
        <w:t>r</w:t>
      </w:r>
      <w:r>
        <w:rPr>
          <w:spacing w:val="-1"/>
        </w:rPr>
        <w:t>p</w:t>
      </w:r>
      <w:r>
        <w:rPr>
          <w:spacing w:val="-2"/>
        </w:rPr>
        <w:t>l</w:t>
      </w:r>
      <w:r>
        <w:rPr>
          <w:spacing w:val="-1"/>
        </w:rPr>
        <w:t>u</w:t>
      </w:r>
      <w:r>
        <w:t>s</w:t>
      </w:r>
      <w:r>
        <w:rPr>
          <w:spacing w:val="-5"/>
        </w:rPr>
        <w:t xml:space="preserve"> </w:t>
      </w:r>
      <w:r>
        <w:rPr>
          <w:spacing w:val="2"/>
        </w:rPr>
        <w:t>f</w:t>
      </w:r>
      <w:r>
        <w:rPr>
          <w:spacing w:val="-1"/>
        </w:rPr>
        <w:t>o</w:t>
      </w:r>
      <w:r>
        <w:t>r</w:t>
      </w:r>
      <w:r>
        <w:rPr>
          <w:spacing w:val="-5"/>
        </w:rPr>
        <w:t xml:space="preserve"> </w:t>
      </w:r>
      <w:r>
        <w:rPr>
          <w:spacing w:val="-1"/>
        </w:rPr>
        <w:t>tha</w:t>
      </w:r>
      <w:r>
        <w:t>t</w:t>
      </w:r>
      <w:r>
        <w:rPr>
          <w:spacing w:val="-6"/>
        </w:rPr>
        <w:t xml:space="preserve"> </w:t>
      </w:r>
      <w:r>
        <w:rPr>
          <w:spacing w:val="1"/>
        </w:rPr>
        <w:t>s</w:t>
      </w:r>
      <w:r>
        <w:rPr>
          <w:spacing w:val="-1"/>
        </w:rPr>
        <w:t>a</w:t>
      </w:r>
      <w:r>
        <w:rPr>
          <w:spacing w:val="4"/>
        </w:rPr>
        <w:t>m</w:t>
      </w:r>
      <w:r>
        <w:t>e</w:t>
      </w:r>
      <w:r>
        <w:rPr>
          <w:spacing w:val="-6"/>
        </w:rPr>
        <w:t xml:space="preserve"> </w:t>
      </w:r>
      <w:r>
        <w:rPr>
          <w:spacing w:val="1"/>
        </w:rPr>
        <w:t>c</w:t>
      </w:r>
      <w:r>
        <w:rPr>
          <w:spacing w:val="-2"/>
        </w:rPr>
        <w:t>l</w:t>
      </w:r>
      <w:r>
        <w:rPr>
          <w:spacing w:val="-1"/>
        </w:rPr>
        <w:t>a</w:t>
      </w:r>
      <w:r>
        <w:rPr>
          <w:spacing w:val="1"/>
        </w:rPr>
        <w:t>s</w:t>
      </w:r>
      <w:r>
        <w:t>s</w:t>
      </w:r>
      <w:r>
        <w:rPr>
          <w:spacing w:val="-4"/>
        </w:rPr>
        <w:t xml:space="preserve"> </w:t>
      </w:r>
      <w:r>
        <w:rPr>
          <w:spacing w:val="-1"/>
        </w:rPr>
        <w:t>o</w:t>
      </w:r>
      <w:r>
        <w:t>f</w:t>
      </w:r>
      <w:r>
        <w:rPr>
          <w:spacing w:val="-4"/>
        </w:rPr>
        <w:t xml:space="preserve"> </w:t>
      </w:r>
      <w:r>
        <w:rPr>
          <w:spacing w:val="-1"/>
        </w:rPr>
        <w:t>a</w:t>
      </w:r>
      <w:r>
        <w:rPr>
          <w:spacing w:val="1"/>
        </w:rPr>
        <w:t>ss</w:t>
      </w:r>
      <w:r>
        <w:rPr>
          <w:spacing w:val="-1"/>
        </w:rPr>
        <w:t>et</w:t>
      </w:r>
      <w:r>
        <w:t>.</w:t>
      </w:r>
      <w:r>
        <w:rPr>
          <w:spacing w:val="45"/>
        </w:rPr>
        <w:t xml:space="preserve"> </w:t>
      </w:r>
      <w:r>
        <w:rPr>
          <w:spacing w:val="-1"/>
        </w:rPr>
        <w:t>A</w:t>
      </w:r>
      <w:r>
        <w:rPr>
          <w:spacing w:val="4"/>
        </w:rPr>
        <w:t>n</w:t>
      </w:r>
      <w:r>
        <w:t>y</w:t>
      </w:r>
      <w:r>
        <w:rPr>
          <w:spacing w:val="-9"/>
        </w:rPr>
        <w:t xml:space="preserve"> </w:t>
      </w:r>
      <w:r>
        <w:rPr>
          <w:spacing w:val="-1"/>
        </w:rPr>
        <w:t>e</w:t>
      </w:r>
      <w:r>
        <w:rPr>
          <w:spacing w:val="1"/>
        </w:rPr>
        <w:t>xc</w:t>
      </w:r>
      <w:r>
        <w:rPr>
          <w:spacing w:val="-1"/>
        </w:rPr>
        <w:t>e</w:t>
      </w:r>
      <w:r>
        <w:rPr>
          <w:spacing w:val="1"/>
        </w:rPr>
        <w:t>s</w:t>
      </w:r>
      <w:r>
        <w:t>s</w:t>
      </w:r>
      <w:r>
        <w:rPr>
          <w:spacing w:val="-4"/>
        </w:rPr>
        <w:t xml:space="preserve"> </w:t>
      </w:r>
      <w:r>
        <w:rPr>
          <w:spacing w:val="-2"/>
        </w:rPr>
        <w:t>l</w:t>
      </w:r>
      <w:r>
        <w:rPr>
          <w:spacing w:val="-1"/>
        </w:rPr>
        <w:t>o</w:t>
      </w:r>
      <w:r>
        <w:rPr>
          <w:spacing w:val="1"/>
        </w:rPr>
        <w:t>s</w:t>
      </w:r>
      <w:r>
        <w:t>s</w:t>
      </w:r>
      <w:r>
        <w:rPr>
          <w:spacing w:val="-5"/>
        </w:rPr>
        <w:t xml:space="preserve"> </w:t>
      </w:r>
      <w:r>
        <w:rPr>
          <w:spacing w:val="1"/>
        </w:rPr>
        <w:t>i</w:t>
      </w:r>
      <w:r>
        <w:t>s</w:t>
      </w:r>
      <w:r>
        <w:rPr>
          <w:spacing w:val="-5"/>
        </w:rPr>
        <w:t xml:space="preserve"> </w:t>
      </w:r>
      <w:r>
        <w:t>r</w:t>
      </w:r>
      <w:r>
        <w:rPr>
          <w:spacing w:val="-1"/>
        </w:rPr>
        <w:t>e</w:t>
      </w:r>
      <w:r>
        <w:rPr>
          <w:spacing w:val="1"/>
        </w:rPr>
        <w:t>c</w:t>
      </w:r>
      <w:r>
        <w:rPr>
          <w:spacing w:val="-1"/>
        </w:rPr>
        <w:t>ogn</w:t>
      </w:r>
      <w:r>
        <w:rPr>
          <w:spacing w:val="-2"/>
        </w:rPr>
        <w:t>i</w:t>
      </w:r>
      <w:r>
        <w:rPr>
          <w:spacing w:val="1"/>
        </w:rPr>
        <w:t>s</w:t>
      </w:r>
      <w:r>
        <w:rPr>
          <w:spacing w:val="2"/>
        </w:rPr>
        <w:t>e</w:t>
      </w:r>
      <w:r>
        <w:t>d</w:t>
      </w:r>
      <w:r>
        <w:rPr>
          <w:spacing w:val="-6"/>
        </w:rPr>
        <w:t xml:space="preserve"> </w:t>
      </w:r>
      <w:r>
        <w:rPr>
          <w:spacing w:val="-2"/>
        </w:rPr>
        <w:t>i</w:t>
      </w:r>
      <w:r>
        <w:rPr>
          <w:spacing w:val="2"/>
        </w:rPr>
        <w:t>m</w:t>
      </w:r>
      <w:r>
        <w:rPr>
          <w:spacing w:val="4"/>
        </w:rPr>
        <w:t>m</w:t>
      </w:r>
      <w:r>
        <w:rPr>
          <w:spacing w:val="-1"/>
        </w:rPr>
        <w:t>ed</w:t>
      </w:r>
      <w:r>
        <w:rPr>
          <w:spacing w:val="-2"/>
        </w:rPr>
        <w:t>i</w:t>
      </w:r>
      <w:r>
        <w:rPr>
          <w:spacing w:val="-1"/>
        </w:rPr>
        <w:t>at</w:t>
      </w:r>
      <w:r>
        <w:rPr>
          <w:spacing w:val="2"/>
        </w:rPr>
        <w:t>e</w:t>
      </w:r>
      <w:r>
        <w:rPr>
          <w:spacing w:val="1"/>
        </w:rPr>
        <w:t>l</w:t>
      </w:r>
      <w:r>
        <w:t>y</w:t>
      </w:r>
      <w:r>
        <w:rPr>
          <w:spacing w:val="-6"/>
        </w:rPr>
        <w:t xml:space="preserve"> </w:t>
      </w:r>
      <w:r>
        <w:rPr>
          <w:spacing w:val="2"/>
        </w:rPr>
        <w:t>a</w:t>
      </w:r>
      <w:r>
        <w:t>s</w:t>
      </w:r>
      <w:r>
        <w:rPr>
          <w:spacing w:val="-5"/>
        </w:rPr>
        <w:t xml:space="preserve"> </w:t>
      </w:r>
      <w:r>
        <w:rPr>
          <w:spacing w:val="-1"/>
        </w:rPr>
        <w:t>a</w:t>
      </w:r>
      <w:r>
        <w:t>n</w:t>
      </w:r>
      <w:r>
        <w:rPr>
          <w:spacing w:val="-6"/>
        </w:rPr>
        <w:t xml:space="preserve"> </w:t>
      </w:r>
      <w:r>
        <w:rPr>
          <w:spacing w:val="-1"/>
        </w:rPr>
        <w:t>e</w:t>
      </w:r>
      <w:r>
        <w:rPr>
          <w:spacing w:val="1"/>
        </w:rPr>
        <w:t>x</w:t>
      </w:r>
      <w:r>
        <w:rPr>
          <w:spacing w:val="-1"/>
        </w:rPr>
        <w:t>p</w:t>
      </w:r>
      <w:r>
        <w:rPr>
          <w:spacing w:val="2"/>
        </w:rPr>
        <w:t>e</w:t>
      </w:r>
      <w:r>
        <w:rPr>
          <w:spacing w:val="-1"/>
        </w:rPr>
        <w:t>n</w:t>
      </w:r>
      <w:r>
        <w:rPr>
          <w:spacing w:val="1"/>
        </w:rPr>
        <w:t>s</w:t>
      </w:r>
      <w:r>
        <w:rPr>
          <w:spacing w:val="-1"/>
        </w:rPr>
        <w:t>e</w:t>
      </w:r>
      <w:r>
        <w:t>.</w:t>
      </w:r>
    </w:p>
    <w:p w14:paraId="02DF8AF6" w14:textId="77777777" w:rsidR="00F24108" w:rsidRPr="00F24108" w:rsidRDefault="00F24108" w:rsidP="00BB12E1">
      <w:pPr>
        <w:pStyle w:val="BodyText"/>
        <w:spacing w:line="271" w:lineRule="auto"/>
        <w:ind w:left="993" w:right="141"/>
        <w:jc w:val="both"/>
      </w:pPr>
      <w:r>
        <w:rPr>
          <w:spacing w:val="-1"/>
        </w:rPr>
        <w:t>A</w:t>
      </w:r>
      <w:r>
        <w:rPr>
          <w:spacing w:val="2"/>
        </w:rPr>
        <w:t>f</w:t>
      </w:r>
      <w:r>
        <w:rPr>
          <w:spacing w:val="-1"/>
        </w:rPr>
        <w:t>te</w:t>
      </w:r>
      <w:r>
        <w:t>r</w:t>
      </w:r>
      <w:r>
        <w:rPr>
          <w:spacing w:val="5"/>
        </w:rPr>
        <w:t xml:space="preserve"> </w:t>
      </w:r>
      <w:r>
        <w:rPr>
          <w:spacing w:val="-1"/>
        </w:rPr>
        <w:t>th</w:t>
      </w:r>
      <w:r>
        <w:t>e</w:t>
      </w:r>
      <w:r>
        <w:rPr>
          <w:spacing w:val="3"/>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1"/>
        </w:rPr>
        <w:t>t</w:t>
      </w:r>
      <w:r>
        <w:rPr>
          <w:spacing w:val="1"/>
        </w:rPr>
        <w:t>i</w:t>
      </w:r>
      <w:r>
        <w:rPr>
          <w:spacing w:val="-1"/>
        </w:rPr>
        <w:t>o</w:t>
      </w:r>
      <w:r>
        <w:t>n</w:t>
      </w:r>
      <w:r>
        <w:rPr>
          <w:spacing w:val="7"/>
        </w:rPr>
        <w:t xml:space="preserve"> </w:t>
      </w:r>
      <w:r>
        <w:rPr>
          <w:spacing w:val="-1"/>
        </w:rPr>
        <w:t>o</w:t>
      </w:r>
      <w:r>
        <w:t>f</w:t>
      </w:r>
      <w:r>
        <w:rPr>
          <w:spacing w:val="6"/>
        </w:rPr>
        <w:t xml:space="preserve"> </w:t>
      </w:r>
      <w:r>
        <w:rPr>
          <w:spacing w:val="-1"/>
        </w:rPr>
        <w:t>a</w:t>
      </w:r>
      <w:r>
        <w:t>n</w:t>
      </w:r>
      <w:r>
        <w:rPr>
          <w:spacing w:val="3"/>
        </w:rPr>
        <w:t xml:space="preserve"> </w:t>
      </w:r>
      <w:r>
        <w:rPr>
          <w:spacing w:val="1"/>
        </w:rPr>
        <w:t>i</w:t>
      </w:r>
      <w:r>
        <w:rPr>
          <w:spacing w:val="4"/>
        </w:rPr>
        <w:t>m</w:t>
      </w:r>
      <w:r>
        <w:rPr>
          <w:spacing w:val="-1"/>
        </w:rPr>
        <w:t>pa</w:t>
      </w:r>
      <w:r>
        <w:rPr>
          <w:spacing w:val="-2"/>
        </w:rPr>
        <w:t>ir</w:t>
      </w:r>
      <w:r>
        <w:rPr>
          <w:spacing w:val="4"/>
        </w:rPr>
        <w:t>m</w:t>
      </w:r>
      <w:r>
        <w:rPr>
          <w:spacing w:val="-1"/>
        </w:rPr>
        <w:t>en</w:t>
      </w:r>
      <w:r>
        <w:t>t</w:t>
      </w:r>
      <w:r>
        <w:rPr>
          <w:spacing w:val="5"/>
        </w:rPr>
        <w:t xml:space="preserve"> </w:t>
      </w:r>
      <w:r>
        <w:rPr>
          <w:spacing w:val="-2"/>
        </w:rPr>
        <w:t>l</w:t>
      </w:r>
      <w:r>
        <w:rPr>
          <w:spacing w:val="-1"/>
        </w:rPr>
        <w:t>o</w:t>
      </w:r>
      <w:r>
        <w:rPr>
          <w:spacing w:val="1"/>
        </w:rPr>
        <w:t>ss</w:t>
      </w:r>
      <w:r>
        <w:t>,</w:t>
      </w:r>
      <w:r>
        <w:rPr>
          <w:spacing w:val="4"/>
        </w:rPr>
        <w:t xml:space="preserve"> </w:t>
      </w:r>
      <w:r>
        <w:rPr>
          <w:spacing w:val="-1"/>
        </w:rPr>
        <w:t>th</w:t>
      </w:r>
      <w:r>
        <w:t>e</w:t>
      </w:r>
      <w:r>
        <w:rPr>
          <w:spacing w:val="7"/>
        </w:rPr>
        <w:t xml:space="preserve"> </w:t>
      </w:r>
      <w:r>
        <w:rPr>
          <w:spacing w:val="-1"/>
        </w:rPr>
        <w:t>d</w:t>
      </w:r>
      <w:r>
        <w:rPr>
          <w:spacing w:val="2"/>
        </w:rPr>
        <w:t>e</w:t>
      </w:r>
      <w:r>
        <w:rPr>
          <w:spacing w:val="-1"/>
        </w:rPr>
        <w:t>p</w:t>
      </w:r>
      <w:r>
        <w:t>r</w:t>
      </w:r>
      <w:r>
        <w:rPr>
          <w:spacing w:val="-1"/>
        </w:rPr>
        <w:t>e</w:t>
      </w:r>
      <w:r>
        <w:rPr>
          <w:spacing w:val="1"/>
        </w:rPr>
        <w:t>c</w:t>
      </w:r>
      <w:r>
        <w:rPr>
          <w:spacing w:val="-2"/>
        </w:rPr>
        <w:t>i</w:t>
      </w:r>
      <w:r>
        <w:rPr>
          <w:spacing w:val="-1"/>
        </w:rPr>
        <w:t>a</w:t>
      </w:r>
      <w:r>
        <w:rPr>
          <w:spacing w:val="2"/>
        </w:rPr>
        <w:t>t</w:t>
      </w:r>
      <w:r>
        <w:rPr>
          <w:spacing w:val="-2"/>
        </w:rPr>
        <w:t>i</w:t>
      </w:r>
      <w:r>
        <w:rPr>
          <w:spacing w:val="-1"/>
        </w:rPr>
        <w:t>o</w:t>
      </w:r>
      <w:r>
        <w:t>n</w:t>
      </w:r>
      <w:r>
        <w:rPr>
          <w:spacing w:val="3"/>
        </w:rPr>
        <w:t xml:space="preserve"> (</w:t>
      </w:r>
      <w:r>
        <w:rPr>
          <w:spacing w:val="-1"/>
        </w:rPr>
        <w:t>a</w:t>
      </w:r>
      <w:r>
        <w:rPr>
          <w:spacing w:val="4"/>
        </w:rPr>
        <w:t>m</w:t>
      </w:r>
      <w:r>
        <w:rPr>
          <w:spacing w:val="-1"/>
        </w:rPr>
        <w:t>o</w:t>
      </w:r>
      <w:r>
        <w:t>r</w:t>
      </w:r>
      <w:r>
        <w:rPr>
          <w:spacing w:val="-1"/>
        </w:rPr>
        <w:t>t</w:t>
      </w:r>
      <w:r>
        <w:rPr>
          <w:spacing w:val="-2"/>
        </w:rPr>
        <w:t>i</w:t>
      </w:r>
      <w:r>
        <w:rPr>
          <w:spacing w:val="1"/>
        </w:rPr>
        <w:t>s</w:t>
      </w:r>
      <w:r>
        <w:rPr>
          <w:spacing w:val="-1"/>
        </w:rPr>
        <w:t>at</w:t>
      </w:r>
      <w:r>
        <w:rPr>
          <w:spacing w:val="-2"/>
        </w:rPr>
        <w:t>i</w:t>
      </w:r>
      <w:r>
        <w:rPr>
          <w:spacing w:val="-1"/>
        </w:rPr>
        <w:t>on</w:t>
      </w:r>
      <w:r>
        <w:t>)</w:t>
      </w:r>
      <w:r>
        <w:rPr>
          <w:spacing w:val="5"/>
        </w:rPr>
        <w:t xml:space="preserve"> </w:t>
      </w:r>
      <w:r>
        <w:rPr>
          <w:spacing w:val="1"/>
        </w:rPr>
        <w:t>c</w:t>
      </w:r>
      <w:r>
        <w:rPr>
          <w:spacing w:val="-1"/>
        </w:rPr>
        <w:t>ha</w:t>
      </w:r>
      <w:r>
        <w:rPr>
          <w:spacing w:val="3"/>
        </w:rPr>
        <w:t>r</w:t>
      </w:r>
      <w:r>
        <w:rPr>
          <w:spacing w:val="-1"/>
        </w:rPr>
        <w:t>g</w:t>
      </w:r>
      <w:r>
        <w:t>e</w:t>
      </w:r>
      <w:r>
        <w:rPr>
          <w:spacing w:val="7"/>
        </w:rPr>
        <w:t xml:space="preserve"> </w:t>
      </w:r>
      <w:r>
        <w:rPr>
          <w:spacing w:val="2"/>
        </w:rPr>
        <w:t>f</w:t>
      </w:r>
      <w:r>
        <w:rPr>
          <w:spacing w:val="-1"/>
        </w:rPr>
        <w:t>o</w:t>
      </w:r>
      <w:r>
        <w:t>r</w:t>
      </w:r>
      <w:r>
        <w:rPr>
          <w:spacing w:val="5"/>
        </w:rPr>
        <w:t xml:space="preserve"> </w:t>
      </w:r>
      <w:r>
        <w:rPr>
          <w:spacing w:val="-1"/>
        </w:rPr>
        <w:t>th</w:t>
      </w:r>
      <w:r>
        <w:t>e</w:t>
      </w:r>
      <w:r>
        <w:rPr>
          <w:spacing w:val="4"/>
        </w:rPr>
        <w:t xml:space="preserve"> </w:t>
      </w:r>
      <w:r>
        <w:rPr>
          <w:spacing w:val="-1"/>
        </w:rPr>
        <w:t>a</w:t>
      </w:r>
      <w:r>
        <w:rPr>
          <w:spacing w:val="1"/>
        </w:rPr>
        <w:t>ss</w:t>
      </w:r>
      <w:r>
        <w:rPr>
          <w:spacing w:val="-1"/>
        </w:rPr>
        <w:t>e</w:t>
      </w:r>
      <w:r>
        <w:t>t</w:t>
      </w:r>
      <w:r>
        <w:rPr>
          <w:spacing w:val="6"/>
        </w:rPr>
        <w:t xml:space="preserve"> </w:t>
      </w:r>
      <w:r>
        <w:rPr>
          <w:spacing w:val="-2"/>
        </w:rPr>
        <w:t>i</w:t>
      </w:r>
      <w:r>
        <w:t>s</w:t>
      </w:r>
      <w:r>
        <w:rPr>
          <w:spacing w:val="5"/>
        </w:rPr>
        <w:t xml:space="preserve"> </w:t>
      </w:r>
      <w:r>
        <w:rPr>
          <w:spacing w:val="-1"/>
        </w:rPr>
        <w:t>t</w:t>
      </w:r>
      <w:r>
        <w:t>o</w:t>
      </w:r>
      <w:r>
        <w:rPr>
          <w:spacing w:val="6"/>
        </w:rPr>
        <w:t xml:space="preserve"> </w:t>
      </w:r>
      <w:r>
        <w:rPr>
          <w:spacing w:val="-1"/>
        </w:rPr>
        <w:t>b</w:t>
      </w:r>
      <w:r>
        <w:t>e</w:t>
      </w:r>
      <w:r>
        <w:rPr>
          <w:spacing w:val="7"/>
        </w:rPr>
        <w:t xml:space="preserve"> </w:t>
      </w:r>
      <w:r>
        <w:rPr>
          <w:spacing w:val="-1"/>
        </w:rPr>
        <w:t>ad</w:t>
      </w:r>
      <w:r>
        <w:rPr>
          <w:spacing w:val="1"/>
        </w:rPr>
        <w:t>j</w:t>
      </w:r>
      <w:r>
        <w:rPr>
          <w:spacing w:val="2"/>
        </w:rPr>
        <w:t>u</w:t>
      </w:r>
      <w:r>
        <w:rPr>
          <w:spacing w:val="1"/>
        </w:rPr>
        <w:t>s</w:t>
      </w:r>
      <w:r>
        <w:rPr>
          <w:spacing w:val="-1"/>
        </w:rPr>
        <w:t>te</w:t>
      </w:r>
      <w:r>
        <w:t>d</w:t>
      </w:r>
      <w:r>
        <w:rPr>
          <w:spacing w:val="3"/>
        </w:rPr>
        <w:t xml:space="preserve"> </w:t>
      </w:r>
      <w:r>
        <w:rPr>
          <w:spacing w:val="1"/>
        </w:rPr>
        <w:t>i</w:t>
      </w:r>
      <w:r>
        <w:t>n</w:t>
      </w:r>
      <w:r>
        <w:rPr>
          <w:w w:val="99"/>
        </w:rPr>
        <w:t xml:space="preserve"> </w:t>
      </w:r>
      <w:r>
        <w:rPr>
          <w:spacing w:val="2"/>
        </w:rPr>
        <w:t>f</w:t>
      </w:r>
      <w:r>
        <w:rPr>
          <w:spacing w:val="-1"/>
        </w:rPr>
        <w:t>utu</w:t>
      </w:r>
      <w:r>
        <w:t>re</w:t>
      </w:r>
      <w:r>
        <w:rPr>
          <w:spacing w:val="3"/>
        </w:rPr>
        <w:t xml:space="preserve"> </w:t>
      </w:r>
      <w:r>
        <w:rPr>
          <w:spacing w:val="-1"/>
        </w:rPr>
        <w:t>pe</w:t>
      </w:r>
      <w:r>
        <w:t>r</w:t>
      </w:r>
      <w:r>
        <w:rPr>
          <w:spacing w:val="-2"/>
        </w:rPr>
        <w:t>i</w:t>
      </w:r>
      <w:r>
        <w:rPr>
          <w:spacing w:val="-1"/>
        </w:rPr>
        <w:t>od</w:t>
      </w:r>
      <w:r>
        <w:t>s</w:t>
      </w:r>
      <w:r>
        <w:rPr>
          <w:spacing w:val="5"/>
        </w:rPr>
        <w:t xml:space="preserve"> </w:t>
      </w:r>
      <w:r>
        <w:rPr>
          <w:spacing w:val="-1"/>
        </w:rPr>
        <w:t>t</w:t>
      </w:r>
      <w:r>
        <w:t>o</w:t>
      </w:r>
      <w:r>
        <w:rPr>
          <w:spacing w:val="4"/>
        </w:rPr>
        <w:t xml:space="preserve"> </w:t>
      </w:r>
      <w:r>
        <w:rPr>
          <w:spacing w:val="2"/>
        </w:rPr>
        <w:t>a</w:t>
      </w:r>
      <w:r>
        <w:rPr>
          <w:spacing w:val="-2"/>
        </w:rPr>
        <w:t>l</w:t>
      </w:r>
      <w:r>
        <w:rPr>
          <w:spacing w:val="1"/>
        </w:rPr>
        <w:t>l</w:t>
      </w:r>
      <w:r>
        <w:rPr>
          <w:spacing w:val="-1"/>
        </w:rPr>
        <w:t>o</w:t>
      </w:r>
      <w:r>
        <w:rPr>
          <w:spacing w:val="1"/>
        </w:rPr>
        <w:t>c</w:t>
      </w:r>
      <w:r>
        <w:rPr>
          <w:spacing w:val="-1"/>
        </w:rPr>
        <w:t>at</w:t>
      </w:r>
      <w:r>
        <w:t>e</w:t>
      </w:r>
      <w:r>
        <w:rPr>
          <w:spacing w:val="4"/>
        </w:rPr>
        <w:t xml:space="preserve"> </w:t>
      </w:r>
      <w:r>
        <w:rPr>
          <w:spacing w:val="2"/>
        </w:rPr>
        <w:t>th</w:t>
      </w:r>
      <w:r>
        <w:t>e</w:t>
      </w:r>
      <w:r>
        <w:rPr>
          <w:spacing w:val="3"/>
        </w:rPr>
        <w:t xml:space="preserve"> </w:t>
      </w:r>
      <w:r>
        <w:rPr>
          <w:spacing w:val="-1"/>
        </w:rPr>
        <w:t>a</w:t>
      </w:r>
      <w:r>
        <w:rPr>
          <w:spacing w:val="1"/>
        </w:rPr>
        <w:t>ss</w:t>
      </w:r>
      <w:r>
        <w:rPr>
          <w:spacing w:val="-1"/>
        </w:rPr>
        <w:t>et’</w:t>
      </w:r>
      <w:r>
        <w:t>s</w:t>
      </w:r>
      <w:r>
        <w:rPr>
          <w:spacing w:val="6"/>
        </w:rPr>
        <w:t xml:space="preserve"> </w:t>
      </w:r>
      <w:r>
        <w:t>r</w:t>
      </w:r>
      <w:r>
        <w:rPr>
          <w:spacing w:val="-1"/>
        </w:rPr>
        <w:t>e</w:t>
      </w:r>
      <w:r>
        <w:rPr>
          <w:spacing w:val="-2"/>
        </w:rPr>
        <w:t>vi</w:t>
      </w:r>
      <w:r>
        <w:rPr>
          <w:spacing w:val="1"/>
        </w:rPr>
        <w:t>s</w:t>
      </w:r>
      <w:r>
        <w:rPr>
          <w:spacing w:val="2"/>
        </w:rPr>
        <w:t>e</w:t>
      </w:r>
      <w:r>
        <w:t>d</w:t>
      </w:r>
      <w:r>
        <w:rPr>
          <w:spacing w:val="3"/>
        </w:rPr>
        <w:t xml:space="preserve"> </w:t>
      </w:r>
      <w:r>
        <w:rPr>
          <w:spacing w:val="1"/>
        </w:rPr>
        <w:t>c</w:t>
      </w:r>
      <w:r>
        <w:rPr>
          <w:spacing w:val="-1"/>
        </w:rPr>
        <w:t>a</w:t>
      </w:r>
      <w:r>
        <w:t>r</w:t>
      </w:r>
      <w:r>
        <w:rPr>
          <w:spacing w:val="3"/>
        </w:rPr>
        <w:t>r</w:t>
      </w:r>
      <w:r>
        <w:rPr>
          <w:spacing w:val="-5"/>
        </w:rPr>
        <w:t>y</w:t>
      </w:r>
      <w:r>
        <w:rPr>
          <w:spacing w:val="1"/>
        </w:rPr>
        <w:t>i</w:t>
      </w:r>
      <w:r>
        <w:rPr>
          <w:spacing w:val="-1"/>
        </w:rPr>
        <w:t>n</w:t>
      </w:r>
      <w:r>
        <w:t>g</w:t>
      </w:r>
      <w:r>
        <w:rPr>
          <w:spacing w:val="6"/>
        </w:rPr>
        <w:t xml:space="preserve"> </w:t>
      </w:r>
      <w:r>
        <w:rPr>
          <w:spacing w:val="-1"/>
        </w:rPr>
        <w:t>a</w:t>
      </w:r>
      <w:r>
        <w:rPr>
          <w:spacing w:val="4"/>
        </w:rPr>
        <w:t>m</w:t>
      </w:r>
      <w:r>
        <w:rPr>
          <w:spacing w:val="-1"/>
        </w:rPr>
        <w:t>ount</w:t>
      </w:r>
      <w:r>
        <w:t>,</w:t>
      </w:r>
      <w:r>
        <w:rPr>
          <w:spacing w:val="5"/>
        </w:rPr>
        <w:t xml:space="preserve"> </w:t>
      </w:r>
      <w:r>
        <w:rPr>
          <w:spacing w:val="-2"/>
        </w:rPr>
        <w:t>l</w:t>
      </w:r>
      <w:r>
        <w:rPr>
          <w:spacing w:val="-1"/>
        </w:rPr>
        <w:t>e</w:t>
      </w:r>
      <w:r>
        <w:rPr>
          <w:spacing w:val="1"/>
        </w:rPr>
        <w:t>s</w:t>
      </w:r>
      <w:r>
        <w:t>s</w:t>
      </w:r>
      <w:r>
        <w:rPr>
          <w:spacing w:val="5"/>
        </w:rPr>
        <w:t xml:space="preserve"> </w:t>
      </w:r>
      <w:r>
        <w:rPr>
          <w:spacing w:val="-2"/>
        </w:rPr>
        <w:t>i</w:t>
      </w:r>
      <w:r>
        <w:rPr>
          <w:spacing w:val="-1"/>
        </w:rPr>
        <w:t>t</w:t>
      </w:r>
      <w:r>
        <w:t>s</w:t>
      </w:r>
      <w:r>
        <w:rPr>
          <w:spacing w:val="6"/>
        </w:rPr>
        <w:t xml:space="preserve"> </w:t>
      </w:r>
      <w:r>
        <w:t>r</w:t>
      </w:r>
      <w:r>
        <w:rPr>
          <w:spacing w:val="-1"/>
        </w:rPr>
        <w:t>e</w:t>
      </w:r>
      <w:r>
        <w:rPr>
          <w:spacing w:val="1"/>
        </w:rPr>
        <w:t>s</w:t>
      </w:r>
      <w:r>
        <w:rPr>
          <w:spacing w:val="-2"/>
        </w:rPr>
        <w:t>i</w:t>
      </w:r>
      <w:r>
        <w:rPr>
          <w:spacing w:val="-1"/>
        </w:rPr>
        <w:t>du</w:t>
      </w:r>
      <w:r>
        <w:rPr>
          <w:spacing w:val="2"/>
        </w:rPr>
        <w:t>a</w:t>
      </w:r>
      <w:r>
        <w:t>l</w:t>
      </w:r>
      <w:r>
        <w:rPr>
          <w:spacing w:val="3"/>
        </w:rPr>
        <w:t xml:space="preserve"> </w:t>
      </w:r>
      <w:r>
        <w:rPr>
          <w:spacing w:val="-2"/>
        </w:rPr>
        <w:t>v</w:t>
      </w:r>
      <w:r>
        <w:rPr>
          <w:spacing w:val="2"/>
        </w:rPr>
        <w:t>a</w:t>
      </w:r>
      <w:r>
        <w:rPr>
          <w:spacing w:val="-2"/>
        </w:rPr>
        <w:t>l</w:t>
      </w:r>
      <w:r>
        <w:rPr>
          <w:spacing w:val="-1"/>
        </w:rPr>
        <w:t>ue</w:t>
      </w:r>
      <w:r>
        <w:t>,</w:t>
      </w:r>
      <w:r>
        <w:rPr>
          <w:spacing w:val="5"/>
        </w:rPr>
        <w:t xml:space="preserve"> </w:t>
      </w:r>
      <w:r>
        <w:rPr>
          <w:spacing w:val="2"/>
        </w:rPr>
        <w:t>o</w:t>
      </w:r>
      <w:r>
        <w:t>n</w:t>
      </w:r>
      <w:r>
        <w:rPr>
          <w:spacing w:val="3"/>
        </w:rPr>
        <w:t xml:space="preserve"> </w:t>
      </w:r>
      <w:r>
        <w:t>a</w:t>
      </w:r>
      <w:r>
        <w:rPr>
          <w:spacing w:val="4"/>
        </w:rPr>
        <w:t xml:space="preserve"> </w:t>
      </w:r>
      <w:r>
        <w:rPr>
          <w:spacing w:val="3"/>
        </w:rPr>
        <w:t>s</w:t>
      </w:r>
      <w:r>
        <w:rPr>
          <w:spacing w:val="-5"/>
        </w:rPr>
        <w:t>y</w:t>
      </w:r>
      <w:r>
        <w:rPr>
          <w:spacing w:val="1"/>
        </w:rPr>
        <w:t>s</w:t>
      </w:r>
      <w:r>
        <w:rPr>
          <w:spacing w:val="-1"/>
        </w:rPr>
        <w:t>te</w:t>
      </w:r>
      <w:r>
        <w:rPr>
          <w:spacing w:val="4"/>
        </w:rPr>
        <w:t>m</w:t>
      </w:r>
      <w:r>
        <w:rPr>
          <w:spacing w:val="-1"/>
        </w:rPr>
        <w:t>at</w:t>
      </w:r>
      <w:r>
        <w:rPr>
          <w:spacing w:val="-2"/>
        </w:rPr>
        <w:t>i</w:t>
      </w:r>
      <w:r>
        <w:t>c</w:t>
      </w:r>
      <w:r>
        <w:rPr>
          <w:spacing w:val="5"/>
        </w:rPr>
        <w:t xml:space="preserve"> </w:t>
      </w:r>
      <w:r>
        <w:rPr>
          <w:spacing w:val="-1"/>
        </w:rPr>
        <w:t>ba</w:t>
      </w:r>
      <w:r>
        <w:rPr>
          <w:spacing w:val="1"/>
        </w:rPr>
        <w:t>s</w:t>
      </w:r>
      <w:r>
        <w:rPr>
          <w:spacing w:val="-2"/>
        </w:rPr>
        <w:t>i</w:t>
      </w:r>
      <w:r>
        <w:t>s</w:t>
      </w:r>
      <w:r>
        <w:rPr>
          <w:spacing w:val="6"/>
        </w:rPr>
        <w:t xml:space="preserve"> </w:t>
      </w:r>
      <w:r>
        <w:rPr>
          <w:spacing w:val="-1"/>
        </w:rPr>
        <w:t>o</w:t>
      </w:r>
      <w:r>
        <w:rPr>
          <w:spacing w:val="-2"/>
        </w:rPr>
        <w:t>v</w:t>
      </w:r>
      <w:r>
        <w:rPr>
          <w:spacing w:val="-1"/>
        </w:rPr>
        <w:t>e</w:t>
      </w:r>
      <w:r>
        <w:t>r</w:t>
      </w:r>
      <w:r>
        <w:rPr>
          <w:spacing w:val="5"/>
        </w:rPr>
        <w:t xml:space="preserve"> </w:t>
      </w:r>
      <w:r>
        <w:rPr>
          <w:spacing w:val="1"/>
        </w:rPr>
        <w:t>i</w:t>
      </w:r>
      <w:r>
        <w:rPr>
          <w:spacing w:val="-1"/>
        </w:rPr>
        <w:t>t</w:t>
      </w:r>
      <w:r>
        <w:t>s</w:t>
      </w:r>
      <w:r>
        <w:rPr>
          <w:w w:val="99"/>
        </w:rPr>
        <w:t xml:space="preserve"> </w:t>
      </w:r>
      <w:r>
        <w:t>r</w:t>
      </w:r>
      <w:r>
        <w:rPr>
          <w:spacing w:val="-1"/>
        </w:rPr>
        <w:t>e</w:t>
      </w:r>
      <w:r>
        <w:rPr>
          <w:spacing w:val="4"/>
        </w:rPr>
        <w:t>m</w:t>
      </w:r>
      <w:r>
        <w:rPr>
          <w:spacing w:val="-1"/>
        </w:rPr>
        <w:t>a</w:t>
      </w:r>
      <w:r>
        <w:rPr>
          <w:spacing w:val="-2"/>
        </w:rPr>
        <w:t>i</w:t>
      </w:r>
      <w:r>
        <w:rPr>
          <w:spacing w:val="-1"/>
        </w:rPr>
        <w:t>n</w:t>
      </w:r>
      <w:r>
        <w:rPr>
          <w:spacing w:val="-2"/>
        </w:rPr>
        <w:t>i</w:t>
      </w:r>
      <w:r>
        <w:rPr>
          <w:spacing w:val="-1"/>
        </w:rPr>
        <w:t>n</w:t>
      </w:r>
      <w:r>
        <w:t>g</w:t>
      </w:r>
      <w:r>
        <w:rPr>
          <w:spacing w:val="-10"/>
        </w:rPr>
        <w:t xml:space="preserve"> </w:t>
      </w:r>
      <w:r>
        <w:rPr>
          <w:spacing w:val="-1"/>
        </w:rPr>
        <w:t>u</w:t>
      </w:r>
      <w:r>
        <w:rPr>
          <w:spacing w:val="1"/>
        </w:rPr>
        <w:t>s</w:t>
      </w:r>
      <w:r>
        <w:rPr>
          <w:spacing w:val="-1"/>
        </w:rPr>
        <w:t>e</w:t>
      </w:r>
      <w:r>
        <w:rPr>
          <w:spacing w:val="2"/>
        </w:rPr>
        <w:t>f</w:t>
      </w:r>
      <w:r>
        <w:rPr>
          <w:spacing w:val="-1"/>
        </w:rPr>
        <w:t>u</w:t>
      </w:r>
      <w:r>
        <w:t>l</w:t>
      </w:r>
      <w:r>
        <w:rPr>
          <w:spacing w:val="-9"/>
        </w:rPr>
        <w:t xml:space="preserve"> </w:t>
      </w:r>
      <w:r>
        <w:rPr>
          <w:spacing w:val="1"/>
        </w:rPr>
        <w:t>l</w:t>
      </w:r>
      <w:r>
        <w:rPr>
          <w:spacing w:val="-2"/>
        </w:rPr>
        <w:t>i</w:t>
      </w:r>
      <w:r>
        <w:rPr>
          <w:spacing w:val="2"/>
        </w:rPr>
        <w:t>f</w:t>
      </w:r>
      <w:r>
        <w:rPr>
          <w:spacing w:val="-1"/>
        </w:rPr>
        <w:t>e</w:t>
      </w:r>
      <w:r>
        <w:t>.</w:t>
      </w:r>
    </w:p>
    <w:p w14:paraId="02DF8AF7" w14:textId="77777777" w:rsidR="00337DFD" w:rsidRDefault="00F24108" w:rsidP="00BB12E1">
      <w:pPr>
        <w:pStyle w:val="BodyText"/>
        <w:ind w:left="993"/>
        <w:rPr>
          <w:rFonts w:ascii="Arial" w:eastAsia="Arial" w:hAnsi="Arial" w:cs="Arial"/>
          <w:w w:val="99"/>
        </w:rPr>
      </w:pPr>
      <w:r>
        <w:rPr>
          <w:spacing w:val="-1"/>
        </w:rPr>
        <w:t>Let’</w:t>
      </w:r>
      <w:r>
        <w:t>s</w:t>
      </w:r>
      <w:r>
        <w:rPr>
          <w:spacing w:val="-3"/>
        </w:rPr>
        <w:t xml:space="preserve"> </w:t>
      </w:r>
      <w:r>
        <w:rPr>
          <w:spacing w:val="-2"/>
        </w:rPr>
        <w:t>l</w:t>
      </w:r>
      <w:r>
        <w:rPr>
          <w:spacing w:val="-1"/>
        </w:rPr>
        <w:t>oo</w:t>
      </w:r>
      <w:r>
        <w:t>k</w:t>
      </w:r>
      <w:r>
        <w:rPr>
          <w:spacing w:val="-2"/>
        </w:rPr>
        <w:t xml:space="preserve"> </w:t>
      </w:r>
      <w:r>
        <w:rPr>
          <w:spacing w:val="-1"/>
        </w:rPr>
        <w:t>a</w:t>
      </w:r>
      <w:r>
        <w:t>t</w:t>
      </w:r>
      <w:r>
        <w:rPr>
          <w:spacing w:val="-5"/>
        </w:rPr>
        <w:t xml:space="preserve"> </w:t>
      </w:r>
      <w:r>
        <w:rPr>
          <w:spacing w:val="2"/>
        </w:rPr>
        <w:t>a</w:t>
      </w:r>
      <w:r>
        <w:t>n</w:t>
      </w:r>
      <w:r>
        <w:rPr>
          <w:spacing w:val="-6"/>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6"/>
        </w:rPr>
        <w:t xml:space="preserve"> </w:t>
      </w:r>
      <w:r>
        <w:rPr>
          <w:spacing w:val="2"/>
        </w:rPr>
        <w:t>he</w:t>
      </w:r>
      <w:r>
        <w:t>re</w:t>
      </w:r>
      <w:r>
        <w:rPr>
          <w:spacing w:val="-5"/>
        </w:rPr>
        <w:t xml:space="preserve"> </w:t>
      </w:r>
      <w:r>
        <w:rPr>
          <w:spacing w:val="-2"/>
        </w:rPr>
        <w:t>i</w:t>
      </w:r>
      <w:r>
        <w:rPr>
          <w:spacing w:val="-1"/>
        </w:rPr>
        <w:t>d</w:t>
      </w:r>
      <w:r>
        <w:rPr>
          <w:spacing w:val="2"/>
        </w:rPr>
        <w:t>e</w:t>
      </w:r>
      <w:r>
        <w:rPr>
          <w:spacing w:val="-1"/>
        </w:rPr>
        <w:t>nt</w:t>
      </w:r>
      <w:r>
        <w:rPr>
          <w:spacing w:val="-2"/>
        </w:rPr>
        <w:t>i</w:t>
      </w:r>
      <w:r>
        <w:rPr>
          <w:spacing w:val="4"/>
        </w:rPr>
        <w:t>f</w:t>
      </w:r>
      <w:r>
        <w:rPr>
          <w:spacing w:val="-5"/>
        </w:rPr>
        <w:t>y</w:t>
      </w:r>
      <w:r>
        <w:rPr>
          <w:spacing w:val="1"/>
        </w:rPr>
        <w:t>i</w:t>
      </w:r>
      <w:r>
        <w:rPr>
          <w:spacing w:val="2"/>
        </w:rPr>
        <w:t>n</w:t>
      </w:r>
      <w:r>
        <w:t>g</w:t>
      </w:r>
      <w:r>
        <w:rPr>
          <w:spacing w:val="-6"/>
        </w:rPr>
        <w:t xml:space="preserve"> </w:t>
      </w:r>
      <w:r>
        <w:rPr>
          <w:spacing w:val="-1"/>
        </w:rPr>
        <w:t>t</w:t>
      </w:r>
      <w:r>
        <w:rPr>
          <w:spacing w:val="2"/>
        </w:rPr>
        <w:t>h</w:t>
      </w:r>
      <w:r>
        <w:t>e</w:t>
      </w:r>
      <w:r>
        <w:rPr>
          <w:spacing w:val="-6"/>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2"/>
        </w:rPr>
        <w:t>t</w:t>
      </w:r>
      <w:r>
        <w:rPr>
          <w:spacing w:val="-2"/>
        </w:rPr>
        <w:t>i</w:t>
      </w:r>
      <w:r>
        <w:rPr>
          <w:spacing w:val="2"/>
        </w:rPr>
        <w:t>o</w:t>
      </w:r>
      <w:r>
        <w:t>n</w:t>
      </w:r>
      <w:r>
        <w:rPr>
          <w:spacing w:val="-6"/>
        </w:rPr>
        <w:t xml:space="preserve"> </w:t>
      </w:r>
      <w:r>
        <w:rPr>
          <w:spacing w:val="-1"/>
        </w:rPr>
        <w:t>o</w:t>
      </w:r>
      <w:r>
        <w:t>f</w:t>
      </w:r>
      <w:r>
        <w:rPr>
          <w:spacing w:val="-3"/>
        </w:rPr>
        <w:t xml:space="preserve"> </w:t>
      </w:r>
      <w:r>
        <w:rPr>
          <w:spacing w:val="-1"/>
        </w:rPr>
        <w:t>a</w:t>
      </w:r>
      <w:r>
        <w:t>n</w:t>
      </w:r>
      <w:r>
        <w:rPr>
          <w:spacing w:val="-4"/>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6"/>
        </w:rPr>
        <w:t xml:space="preserve"> </w:t>
      </w:r>
      <w:r>
        <w:rPr>
          <w:spacing w:val="-1"/>
        </w:rPr>
        <w:t>t</w:t>
      </w:r>
      <w:r>
        <w:t>o</w:t>
      </w:r>
      <w:r>
        <w:rPr>
          <w:spacing w:val="-6"/>
        </w:rPr>
        <w:t xml:space="preserve"> </w:t>
      </w:r>
      <w:r>
        <w:rPr>
          <w:spacing w:val="2"/>
        </w:rPr>
        <w:t>a</w:t>
      </w:r>
      <w:r>
        <w:t>n</w:t>
      </w:r>
      <w:r>
        <w:rPr>
          <w:spacing w:val="-5"/>
        </w:rPr>
        <w:t xml:space="preserve"> </w:t>
      </w:r>
      <w:r>
        <w:rPr>
          <w:spacing w:val="-1"/>
        </w:rPr>
        <w:t>a</w:t>
      </w:r>
      <w:r>
        <w:rPr>
          <w:spacing w:val="3"/>
        </w:rPr>
        <w:t>s</w:t>
      </w:r>
      <w:r>
        <w:rPr>
          <w:spacing w:val="1"/>
        </w:rPr>
        <w:t>s</w:t>
      </w:r>
      <w:r>
        <w:rPr>
          <w:spacing w:val="-1"/>
        </w:rPr>
        <w:t>e</w:t>
      </w:r>
      <w:r>
        <w:t>t</w:t>
      </w:r>
      <w:r>
        <w:rPr>
          <w:spacing w:val="-6"/>
        </w:rPr>
        <w:t xml:space="preserve"> </w:t>
      </w:r>
      <w:r>
        <w:rPr>
          <w:spacing w:val="-1"/>
        </w:rPr>
        <w:t>tha</w:t>
      </w:r>
      <w:r>
        <w:t>t</w:t>
      </w:r>
      <w:r>
        <w:rPr>
          <w:spacing w:val="-4"/>
        </w:rPr>
        <w:t xml:space="preserve"> </w:t>
      </w:r>
      <w:r>
        <w:rPr>
          <w:spacing w:val="-1"/>
        </w:rPr>
        <w:t>ha</w:t>
      </w:r>
      <w:r>
        <w:t>s</w:t>
      </w:r>
      <w:r>
        <w:rPr>
          <w:spacing w:val="-5"/>
        </w:rPr>
        <w:t xml:space="preserve"> </w:t>
      </w:r>
      <w:r>
        <w:rPr>
          <w:spacing w:val="2"/>
        </w:rPr>
        <w:t>b</w:t>
      </w:r>
      <w:r>
        <w:rPr>
          <w:spacing w:val="-1"/>
        </w:rPr>
        <w:t>ee</w:t>
      </w:r>
      <w:r>
        <w:t>n</w:t>
      </w:r>
      <w:r>
        <w:rPr>
          <w:spacing w:val="-4"/>
        </w:rPr>
        <w:t xml:space="preserve"> </w:t>
      </w:r>
      <w:r>
        <w:rPr>
          <w:spacing w:val="-1"/>
        </w:rPr>
        <w:t>da</w:t>
      </w:r>
      <w:r>
        <w:rPr>
          <w:spacing w:val="4"/>
        </w:rPr>
        <w:t>m</w:t>
      </w:r>
      <w:r>
        <w:rPr>
          <w:spacing w:val="-1"/>
        </w:rPr>
        <w:t>age</w:t>
      </w:r>
      <w:r>
        <w:rPr>
          <w:spacing w:val="2"/>
        </w:rPr>
        <w:t>d</w:t>
      </w:r>
      <w:r>
        <w:t>.</w:t>
      </w:r>
    </w:p>
    <w:p w14:paraId="02DF8AF8" w14:textId="77777777" w:rsidR="00F24108" w:rsidRPr="00EE4C04" w:rsidRDefault="00F24108" w:rsidP="00EE4C04">
      <w:pPr>
        <w:pStyle w:val="CaptionImageorFigure"/>
      </w:pPr>
      <w:r w:rsidRPr="00EE4C04">
        <w:t>Example 1 – Recognition of impairment when an asset is damaged</w:t>
      </w:r>
    </w:p>
    <w:tbl>
      <w:tblPr>
        <w:tblStyle w:val="HighlightTable"/>
        <w:tblW w:w="4436" w:type="pct"/>
        <w:tblInd w:w="1005" w:type="dxa"/>
        <w:tblLook w:val="0600" w:firstRow="0" w:lastRow="0" w:firstColumn="0" w:lastColumn="0" w:noHBand="1" w:noVBand="1"/>
        <w:tblCaption w:val="Hightlight Text"/>
      </w:tblPr>
      <w:tblGrid>
        <w:gridCol w:w="8788"/>
      </w:tblGrid>
      <w:tr w:rsidR="00F24108" w14:paraId="02DF8B06" w14:textId="77777777" w:rsidTr="00BC3372">
        <w:trPr>
          <w:trHeight w:val="1663"/>
        </w:trPr>
        <w:tc>
          <w:tcPr>
            <w:tcW w:w="5000" w:type="pct"/>
          </w:tcPr>
          <w:p w14:paraId="02DF8AF9" w14:textId="77777777" w:rsidR="00F24108" w:rsidRPr="001F134F" w:rsidRDefault="00F24108" w:rsidP="001F134F">
            <w:pPr>
              <w:spacing w:before="66"/>
              <w:ind w:left="272" w:right="284"/>
              <w:rPr>
                <w:rFonts w:ascii="Arial" w:eastAsia="Arial" w:hAnsi="Arial"/>
                <w:sz w:val="22"/>
                <w:szCs w:val="24"/>
              </w:rPr>
            </w:pPr>
            <w:r w:rsidRPr="001F134F">
              <w:rPr>
                <w:rFonts w:ascii="Arial" w:eastAsia="Arial" w:hAnsi="Arial"/>
                <w:b/>
                <w:bCs/>
                <w:spacing w:val="-1"/>
                <w:sz w:val="22"/>
                <w:szCs w:val="24"/>
              </w:rPr>
              <w:t>Exa</w:t>
            </w:r>
            <w:r w:rsidRPr="001F134F">
              <w:rPr>
                <w:rFonts w:ascii="Arial" w:eastAsia="Arial" w:hAnsi="Arial"/>
                <w:b/>
                <w:bCs/>
                <w:sz w:val="22"/>
                <w:szCs w:val="24"/>
              </w:rPr>
              <w:t>mp</w:t>
            </w:r>
            <w:r w:rsidRPr="001F134F">
              <w:rPr>
                <w:rFonts w:ascii="Arial" w:eastAsia="Arial" w:hAnsi="Arial"/>
                <w:b/>
                <w:bCs/>
                <w:spacing w:val="2"/>
                <w:sz w:val="22"/>
                <w:szCs w:val="24"/>
              </w:rPr>
              <w:t>l</w:t>
            </w:r>
            <w:r w:rsidRPr="001F134F">
              <w:rPr>
                <w:rFonts w:ascii="Arial" w:eastAsia="Arial" w:hAnsi="Arial"/>
                <w:b/>
                <w:bCs/>
                <w:spacing w:val="-1"/>
                <w:sz w:val="22"/>
                <w:szCs w:val="24"/>
              </w:rPr>
              <w:t>e</w:t>
            </w:r>
          </w:p>
          <w:p w14:paraId="02DF8AFA" w14:textId="77777777" w:rsidR="00F24108" w:rsidRPr="001F134F" w:rsidRDefault="00F24108" w:rsidP="001F134F">
            <w:pPr>
              <w:spacing w:before="6" w:line="220" w:lineRule="exact"/>
              <w:ind w:left="272" w:right="284"/>
              <w:rPr>
                <w:sz w:val="22"/>
                <w:szCs w:val="24"/>
              </w:rPr>
            </w:pPr>
          </w:p>
          <w:p w14:paraId="02DF8AFB" w14:textId="77777777" w:rsidR="00F24108" w:rsidRPr="001F134F" w:rsidRDefault="00F24108" w:rsidP="00E31D6C">
            <w:pPr>
              <w:pStyle w:val="BodyText"/>
              <w:spacing w:before="67" w:line="271" w:lineRule="auto"/>
              <w:ind w:left="272" w:right="284"/>
              <w:rPr>
                <w:sz w:val="22"/>
                <w:szCs w:val="24"/>
              </w:rPr>
            </w:pPr>
            <w:r w:rsidRPr="001F134F">
              <w:rPr>
                <w:spacing w:val="1"/>
                <w:sz w:val="22"/>
                <w:szCs w:val="24"/>
              </w:rPr>
              <w:t>O</w:t>
            </w:r>
            <w:r w:rsidRPr="001F134F">
              <w:rPr>
                <w:sz w:val="22"/>
                <w:szCs w:val="24"/>
              </w:rPr>
              <w:t>n</w:t>
            </w:r>
            <w:r w:rsidRPr="001F134F">
              <w:rPr>
                <w:spacing w:val="-7"/>
                <w:sz w:val="22"/>
                <w:szCs w:val="24"/>
              </w:rPr>
              <w:t xml:space="preserve"> </w:t>
            </w:r>
            <w:r w:rsidRPr="001F134F">
              <w:rPr>
                <w:spacing w:val="-1"/>
                <w:sz w:val="22"/>
                <w:szCs w:val="24"/>
              </w:rPr>
              <w:t>3</w:t>
            </w:r>
            <w:r w:rsidRPr="001F134F">
              <w:rPr>
                <w:sz w:val="22"/>
                <w:szCs w:val="24"/>
              </w:rPr>
              <w:t>1</w:t>
            </w:r>
            <w:r w:rsidRPr="001F134F">
              <w:rPr>
                <w:spacing w:val="-6"/>
                <w:sz w:val="22"/>
                <w:szCs w:val="24"/>
              </w:rPr>
              <w:t xml:space="preserve"> </w:t>
            </w:r>
            <w:r w:rsidRPr="001F134F">
              <w:rPr>
                <w:spacing w:val="1"/>
                <w:sz w:val="22"/>
                <w:szCs w:val="24"/>
              </w:rPr>
              <w:t>J</w:t>
            </w:r>
            <w:r w:rsidRPr="001F134F">
              <w:rPr>
                <w:spacing w:val="2"/>
                <w:sz w:val="22"/>
                <w:szCs w:val="24"/>
              </w:rPr>
              <w:t>a</w:t>
            </w:r>
            <w:r w:rsidRPr="001F134F">
              <w:rPr>
                <w:spacing w:val="-1"/>
                <w:sz w:val="22"/>
                <w:szCs w:val="24"/>
              </w:rPr>
              <w:t>nua</w:t>
            </w:r>
            <w:r w:rsidRPr="001F134F">
              <w:rPr>
                <w:spacing w:val="5"/>
                <w:sz w:val="22"/>
                <w:szCs w:val="24"/>
              </w:rPr>
              <w:t>r</w:t>
            </w:r>
            <w:r w:rsidRPr="001F134F">
              <w:rPr>
                <w:sz w:val="22"/>
                <w:szCs w:val="24"/>
              </w:rPr>
              <w:t>y</w:t>
            </w:r>
            <w:r w:rsidRPr="001F134F">
              <w:rPr>
                <w:spacing w:val="-9"/>
                <w:sz w:val="22"/>
                <w:szCs w:val="24"/>
              </w:rPr>
              <w:t xml:space="preserve"> </w:t>
            </w:r>
            <w:r w:rsidRPr="001F134F">
              <w:rPr>
                <w:spacing w:val="2"/>
                <w:sz w:val="22"/>
                <w:szCs w:val="24"/>
              </w:rPr>
              <w:t>2</w:t>
            </w:r>
            <w:r w:rsidRPr="001F134F">
              <w:rPr>
                <w:spacing w:val="-1"/>
                <w:sz w:val="22"/>
                <w:szCs w:val="24"/>
              </w:rPr>
              <w:t>011</w:t>
            </w:r>
            <w:r w:rsidRPr="001F134F">
              <w:rPr>
                <w:sz w:val="22"/>
                <w:szCs w:val="24"/>
              </w:rPr>
              <w:t>,</w:t>
            </w:r>
            <w:r w:rsidRPr="001F134F">
              <w:rPr>
                <w:spacing w:val="-5"/>
                <w:sz w:val="22"/>
                <w:szCs w:val="24"/>
              </w:rPr>
              <w:t xml:space="preserve"> </w:t>
            </w:r>
            <w:r w:rsidRPr="001F134F">
              <w:rPr>
                <w:spacing w:val="-1"/>
                <w:sz w:val="22"/>
                <w:szCs w:val="24"/>
              </w:rPr>
              <w:t>th</w:t>
            </w:r>
            <w:r w:rsidRPr="001F134F">
              <w:rPr>
                <w:sz w:val="22"/>
                <w:szCs w:val="24"/>
              </w:rPr>
              <w:t>e</w:t>
            </w:r>
            <w:r w:rsidRPr="001F134F">
              <w:rPr>
                <w:spacing w:val="-5"/>
                <w:sz w:val="22"/>
                <w:szCs w:val="24"/>
              </w:rPr>
              <w:t xml:space="preserve"> </w:t>
            </w:r>
            <w:r w:rsidRPr="001F134F">
              <w:rPr>
                <w:spacing w:val="2"/>
                <w:sz w:val="22"/>
                <w:szCs w:val="24"/>
              </w:rPr>
              <w:t>f</w:t>
            </w:r>
            <w:r w:rsidRPr="001F134F">
              <w:rPr>
                <w:spacing w:val="-2"/>
                <w:sz w:val="22"/>
                <w:szCs w:val="24"/>
              </w:rPr>
              <w:t>l</w:t>
            </w:r>
            <w:r w:rsidRPr="001F134F">
              <w:rPr>
                <w:spacing w:val="-1"/>
                <w:sz w:val="22"/>
                <w:szCs w:val="24"/>
              </w:rPr>
              <w:t>ood</w:t>
            </w:r>
            <w:r w:rsidRPr="001F134F">
              <w:rPr>
                <w:sz w:val="22"/>
                <w:szCs w:val="24"/>
              </w:rPr>
              <w:t>s</w:t>
            </w:r>
            <w:r w:rsidRPr="001F134F">
              <w:rPr>
                <w:spacing w:val="-5"/>
                <w:sz w:val="22"/>
                <w:szCs w:val="24"/>
              </w:rPr>
              <w:t xml:space="preserve"> </w:t>
            </w:r>
            <w:r w:rsidRPr="001F134F">
              <w:rPr>
                <w:spacing w:val="2"/>
                <w:sz w:val="22"/>
                <w:szCs w:val="24"/>
              </w:rPr>
              <w:t>d</w:t>
            </w:r>
            <w:r w:rsidRPr="001F134F">
              <w:rPr>
                <w:spacing w:val="-1"/>
                <w:sz w:val="22"/>
                <w:szCs w:val="24"/>
              </w:rPr>
              <w:t>a</w:t>
            </w:r>
            <w:r w:rsidRPr="001F134F">
              <w:rPr>
                <w:spacing w:val="4"/>
                <w:sz w:val="22"/>
                <w:szCs w:val="24"/>
              </w:rPr>
              <w:t>m</w:t>
            </w:r>
            <w:r w:rsidRPr="001F134F">
              <w:rPr>
                <w:spacing w:val="-1"/>
                <w:sz w:val="22"/>
                <w:szCs w:val="24"/>
              </w:rPr>
              <w:t>age</w:t>
            </w:r>
            <w:r w:rsidRPr="001F134F">
              <w:rPr>
                <w:sz w:val="22"/>
                <w:szCs w:val="24"/>
              </w:rPr>
              <w:t>d</w:t>
            </w:r>
            <w:r w:rsidRPr="001F134F">
              <w:rPr>
                <w:spacing w:val="-7"/>
                <w:sz w:val="22"/>
                <w:szCs w:val="24"/>
              </w:rPr>
              <w:t xml:space="preserve"> </w:t>
            </w:r>
            <w:r w:rsidRPr="001F134F">
              <w:rPr>
                <w:sz w:val="22"/>
                <w:szCs w:val="24"/>
              </w:rPr>
              <w:t>a</w:t>
            </w:r>
            <w:r w:rsidRPr="001F134F">
              <w:rPr>
                <w:spacing w:val="-6"/>
                <w:sz w:val="22"/>
                <w:szCs w:val="24"/>
              </w:rPr>
              <w:t xml:space="preserve"> </w:t>
            </w:r>
            <w:r w:rsidRPr="001F134F">
              <w:rPr>
                <w:spacing w:val="2"/>
                <w:sz w:val="22"/>
                <w:szCs w:val="24"/>
              </w:rPr>
              <w:t>p</w:t>
            </w:r>
            <w:r w:rsidRPr="001F134F">
              <w:rPr>
                <w:spacing w:val="-1"/>
                <w:sz w:val="22"/>
                <w:szCs w:val="24"/>
              </w:rPr>
              <w:t>ede</w:t>
            </w:r>
            <w:r w:rsidRPr="001F134F">
              <w:rPr>
                <w:spacing w:val="1"/>
                <w:sz w:val="22"/>
                <w:szCs w:val="24"/>
              </w:rPr>
              <w:t>s</w:t>
            </w:r>
            <w:r w:rsidRPr="001F134F">
              <w:rPr>
                <w:spacing w:val="-1"/>
                <w:sz w:val="22"/>
                <w:szCs w:val="24"/>
              </w:rPr>
              <w:t>t</w:t>
            </w:r>
            <w:r w:rsidRPr="001F134F">
              <w:rPr>
                <w:spacing w:val="3"/>
                <w:sz w:val="22"/>
                <w:szCs w:val="24"/>
              </w:rPr>
              <w:t>r</w:t>
            </w:r>
            <w:r w:rsidRPr="001F134F">
              <w:rPr>
                <w:spacing w:val="-2"/>
                <w:sz w:val="22"/>
                <w:szCs w:val="24"/>
              </w:rPr>
              <w:t>i</w:t>
            </w:r>
            <w:r w:rsidRPr="001F134F">
              <w:rPr>
                <w:spacing w:val="2"/>
                <w:sz w:val="22"/>
                <w:szCs w:val="24"/>
              </w:rPr>
              <w:t>a</w:t>
            </w:r>
            <w:r w:rsidRPr="001F134F">
              <w:rPr>
                <w:sz w:val="22"/>
                <w:szCs w:val="24"/>
              </w:rPr>
              <w:t>n</w:t>
            </w:r>
            <w:r w:rsidRPr="001F134F">
              <w:rPr>
                <w:spacing w:val="-7"/>
                <w:sz w:val="22"/>
                <w:szCs w:val="24"/>
              </w:rPr>
              <w:t xml:space="preserve"> </w:t>
            </w:r>
            <w:r w:rsidRPr="001F134F">
              <w:rPr>
                <w:spacing w:val="-1"/>
                <w:sz w:val="22"/>
                <w:szCs w:val="24"/>
              </w:rPr>
              <w:t>b</w:t>
            </w:r>
            <w:r w:rsidRPr="001F134F">
              <w:rPr>
                <w:sz w:val="22"/>
                <w:szCs w:val="24"/>
              </w:rPr>
              <w:t>r</w:t>
            </w:r>
            <w:r w:rsidRPr="001F134F">
              <w:rPr>
                <w:spacing w:val="-2"/>
                <w:sz w:val="22"/>
                <w:szCs w:val="24"/>
              </w:rPr>
              <w:t>i</w:t>
            </w:r>
            <w:r w:rsidRPr="001F134F">
              <w:rPr>
                <w:spacing w:val="2"/>
                <w:sz w:val="22"/>
                <w:szCs w:val="24"/>
              </w:rPr>
              <w:t>d</w:t>
            </w:r>
            <w:r w:rsidRPr="001F134F">
              <w:rPr>
                <w:spacing w:val="-1"/>
                <w:sz w:val="22"/>
                <w:szCs w:val="24"/>
              </w:rPr>
              <w:t>g</w:t>
            </w:r>
            <w:r w:rsidRPr="001F134F">
              <w:rPr>
                <w:sz w:val="22"/>
                <w:szCs w:val="24"/>
              </w:rPr>
              <w:t>e</w:t>
            </w:r>
            <w:r w:rsidRPr="001F134F">
              <w:rPr>
                <w:spacing w:val="-4"/>
                <w:sz w:val="22"/>
                <w:szCs w:val="24"/>
              </w:rPr>
              <w:t xml:space="preserve"> </w:t>
            </w:r>
            <w:r w:rsidRPr="001F134F">
              <w:rPr>
                <w:spacing w:val="2"/>
                <w:sz w:val="22"/>
                <w:szCs w:val="24"/>
              </w:rPr>
              <w:t>o</w:t>
            </w:r>
            <w:r w:rsidRPr="001F134F">
              <w:rPr>
                <w:spacing w:val="-3"/>
                <w:sz w:val="22"/>
                <w:szCs w:val="24"/>
              </w:rPr>
              <w:t>w</w:t>
            </w:r>
            <w:r w:rsidRPr="001F134F">
              <w:rPr>
                <w:spacing w:val="2"/>
                <w:sz w:val="22"/>
                <w:szCs w:val="24"/>
              </w:rPr>
              <w:t>n</w:t>
            </w:r>
            <w:r w:rsidRPr="001F134F">
              <w:rPr>
                <w:spacing w:val="-1"/>
                <w:sz w:val="22"/>
                <w:szCs w:val="24"/>
              </w:rPr>
              <w:t>e</w:t>
            </w:r>
            <w:r w:rsidRPr="001F134F">
              <w:rPr>
                <w:sz w:val="22"/>
                <w:szCs w:val="24"/>
              </w:rPr>
              <w:t>d</w:t>
            </w:r>
            <w:r w:rsidRPr="001F134F">
              <w:rPr>
                <w:spacing w:val="-7"/>
                <w:sz w:val="22"/>
                <w:szCs w:val="24"/>
              </w:rPr>
              <w:t xml:space="preserve"> </w:t>
            </w:r>
            <w:r w:rsidRPr="001F134F">
              <w:rPr>
                <w:spacing w:val="4"/>
                <w:sz w:val="22"/>
                <w:szCs w:val="24"/>
              </w:rPr>
              <w:t>b</w:t>
            </w:r>
            <w:r w:rsidRPr="001F134F">
              <w:rPr>
                <w:sz w:val="22"/>
                <w:szCs w:val="24"/>
              </w:rPr>
              <w:t>y</w:t>
            </w:r>
            <w:r w:rsidRPr="001F134F">
              <w:rPr>
                <w:spacing w:val="-9"/>
                <w:sz w:val="22"/>
                <w:szCs w:val="24"/>
              </w:rPr>
              <w:t xml:space="preserve"> </w:t>
            </w:r>
            <w:r w:rsidRPr="001F134F">
              <w:rPr>
                <w:spacing w:val="2"/>
                <w:sz w:val="22"/>
                <w:szCs w:val="24"/>
              </w:rPr>
              <w:t>t</w:t>
            </w:r>
            <w:r w:rsidRPr="001F134F">
              <w:rPr>
                <w:spacing w:val="-1"/>
                <w:sz w:val="22"/>
                <w:szCs w:val="24"/>
              </w:rPr>
              <w:t>h</w:t>
            </w:r>
            <w:r w:rsidRPr="001F134F">
              <w:rPr>
                <w:sz w:val="22"/>
                <w:szCs w:val="24"/>
              </w:rPr>
              <w:t>e</w:t>
            </w:r>
            <w:r w:rsidRPr="001F134F">
              <w:rPr>
                <w:spacing w:val="-4"/>
                <w:sz w:val="22"/>
                <w:szCs w:val="24"/>
              </w:rPr>
              <w:t xml:space="preserve"> </w:t>
            </w:r>
            <w:r w:rsidRPr="001F134F">
              <w:rPr>
                <w:spacing w:val="-1"/>
                <w:sz w:val="22"/>
                <w:szCs w:val="24"/>
              </w:rPr>
              <w:t>Au</w:t>
            </w:r>
            <w:r w:rsidRPr="001F134F">
              <w:rPr>
                <w:spacing w:val="1"/>
                <w:sz w:val="22"/>
                <w:szCs w:val="24"/>
              </w:rPr>
              <w:t>s</w:t>
            </w:r>
            <w:r w:rsidRPr="001F134F">
              <w:rPr>
                <w:spacing w:val="2"/>
                <w:sz w:val="22"/>
                <w:szCs w:val="24"/>
              </w:rPr>
              <w:t>t</w:t>
            </w:r>
            <w:r w:rsidRPr="001F134F">
              <w:rPr>
                <w:sz w:val="22"/>
                <w:szCs w:val="24"/>
              </w:rPr>
              <w:t>r</w:t>
            </w:r>
            <w:r w:rsidRPr="001F134F">
              <w:rPr>
                <w:spacing w:val="-1"/>
                <w:sz w:val="22"/>
                <w:szCs w:val="24"/>
              </w:rPr>
              <w:t>a</w:t>
            </w:r>
            <w:r w:rsidRPr="001F134F">
              <w:rPr>
                <w:spacing w:val="-2"/>
                <w:sz w:val="22"/>
                <w:szCs w:val="24"/>
              </w:rPr>
              <w:t>li</w:t>
            </w:r>
            <w:r w:rsidRPr="001F134F">
              <w:rPr>
                <w:spacing w:val="2"/>
                <w:sz w:val="22"/>
                <w:szCs w:val="24"/>
              </w:rPr>
              <w:t>a</w:t>
            </w:r>
            <w:r w:rsidRPr="001F134F">
              <w:rPr>
                <w:sz w:val="22"/>
                <w:szCs w:val="24"/>
              </w:rPr>
              <w:t>n</w:t>
            </w:r>
            <w:r w:rsidRPr="001F134F">
              <w:rPr>
                <w:spacing w:val="-7"/>
                <w:sz w:val="22"/>
                <w:szCs w:val="24"/>
              </w:rPr>
              <w:t xml:space="preserve"> </w:t>
            </w:r>
            <w:r w:rsidRPr="001F134F">
              <w:rPr>
                <w:spacing w:val="2"/>
                <w:sz w:val="22"/>
                <w:szCs w:val="24"/>
              </w:rPr>
              <w:t>C</w:t>
            </w:r>
            <w:r w:rsidRPr="001F134F">
              <w:rPr>
                <w:spacing w:val="-2"/>
                <w:sz w:val="22"/>
                <w:szCs w:val="24"/>
              </w:rPr>
              <w:t>i</w:t>
            </w:r>
            <w:r w:rsidRPr="001F134F">
              <w:rPr>
                <w:spacing w:val="4"/>
                <w:sz w:val="22"/>
                <w:szCs w:val="24"/>
              </w:rPr>
              <w:t>t</w:t>
            </w:r>
            <w:r w:rsidRPr="001F134F">
              <w:rPr>
                <w:sz w:val="22"/>
                <w:szCs w:val="24"/>
              </w:rPr>
              <w:t>y</w:t>
            </w:r>
            <w:r w:rsidRPr="001F134F">
              <w:rPr>
                <w:spacing w:val="-9"/>
                <w:sz w:val="22"/>
                <w:szCs w:val="24"/>
              </w:rPr>
              <w:t xml:space="preserve"> </w:t>
            </w:r>
            <w:r w:rsidRPr="001F134F">
              <w:rPr>
                <w:sz w:val="22"/>
                <w:szCs w:val="24"/>
              </w:rPr>
              <w:t>C</w:t>
            </w:r>
            <w:r w:rsidRPr="001F134F">
              <w:rPr>
                <w:spacing w:val="2"/>
                <w:sz w:val="22"/>
                <w:szCs w:val="24"/>
              </w:rPr>
              <w:t>o</w:t>
            </w:r>
            <w:r w:rsidRPr="001F134F">
              <w:rPr>
                <w:spacing w:val="-1"/>
                <w:sz w:val="22"/>
                <w:szCs w:val="24"/>
              </w:rPr>
              <w:t>un</w:t>
            </w:r>
            <w:r w:rsidRPr="001F134F">
              <w:rPr>
                <w:spacing w:val="1"/>
                <w:sz w:val="22"/>
                <w:szCs w:val="24"/>
              </w:rPr>
              <w:t>ci</w:t>
            </w:r>
            <w:r w:rsidRPr="001F134F">
              <w:rPr>
                <w:sz w:val="22"/>
                <w:szCs w:val="24"/>
              </w:rPr>
              <w:t>l</w:t>
            </w:r>
            <w:r w:rsidRPr="001F134F">
              <w:rPr>
                <w:spacing w:val="-7"/>
                <w:sz w:val="22"/>
                <w:szCs w:val="24"/>
              </w:rPr>
              <w:t xml:space="preserve"> </w:t>
            </w:r>
            <w:r w:rsidRPr="001F134F">
              <w:rPr>
                <w:sz w:val="22"/>
                <w:szCs w:val="24"/>
              </w:rPr>
              <w:t>(“C</w:t>
            </w:r>
            <w:r w:rsidRPr="001F134F">
              <w:rPr>
                <w:spacing w:val="-2"/>
                <w:sz w:val="22"/>
                <w:szCs w:val="24"/>
              </w:rPr>
              <w:t>i</w:t>
            </w:r>
            <w:r w:rsidRPr="001F134F">
              <w:rPr>
                <w:spacing w:val="4"/>
                <w:sz w:val="22"/>
                <w:szCs w:val="24"/>
              </w:rPr>
              <w:t>t</w:t>
            </w:r>
            <w:r w:rsidRPr="001F134F">
              <w:rPr>
                <w:sz w:val="22"/>
                <w:szCs w:val="24"/>
              </w:rPr>
              <w:t>y</w:t>
            </w:r>
            <w:r w:rsidRPr="001F134F">
              <w:rPr>
                <w:spacing w:val="-10"/>
                <w:sz w:val="22"/>
                <w:szCs w:val="24"/>
              </w:rPr>
              <w:t xml:space="preserve"> </w:t>
            </w:r>
            <w:r w:rsidRPr="001F134F">
              <w:rPr>
                <w:sz w:val="22"/>
                <w:szCs w:val="24"/>
              </w:rPr>
              <w:t>C</w:t>
            </w:r>
            <w:r w:rsidRPr="001F134F">
              <w:rPr>
                <w:spacing w:val="2"/>
                <w:sz w:val="22"/>
                <w:szCs w:val="24"/>
              </w:rPr>
              <w:t>o</w:t>
            </w:r>
            <w:r w:rsidRPr="001F134F">
              <w:rPr>
                <w:spacing w:val="-1"/>
                <w:sz w:val="22"/>
                <w:szCs w:val="24"/>
              </w:rPr>
              <w:t>un</w:t>
            </w:r>
            <w:r w:rsidRPr="001F134F">
              <w:rPr>
                <w:spacing w:val="1"/>
                <w:sz w:val="22"/>
                <w:szCs w:val="24"/>
              </w:rPr>
              <w:t>c</w:t>
            </w:r>
            <w:r w:rsidRPr="001F134F">
              <w:rPr>
                <w:spacing w:val="-2"/>
                <w:sz w:val="22"/>
                <w:szCs w:val="24"/>
              </w:rPr>
              <w:t>il</w:t>
            </w:r>
            <w:r w:rsidRPr="001F134F">
              <w:rPr>
                <w:sz w:val="22"/>
                <w:szCs w:val="24"/>
              </w:rPr>
              <w:t>”)</w:t>
            </w:r>
            <w:r w:rsidRPr="001F134F">
              <w:rPr>
                <w:w w:val="99"/>
                <w:sz w:val="22"/>
                <w:szCs w:val="24"/>
              </w:rPr>
              <w:t xml:space="preserve"> </w:t>
            </w:r>
            <w:r w:rsidRPr="001F134F">
              <w:rPr>
                <w:sz w:val="22"/>
                <w:szCs w:val="24"/>
              </w:rPr>
              <w:t>w</w:t>
            </w:r>
            <w:r w:rsidRPr="001F134F">
              <w:rPr>
                <w:spacing w:val="-1"/>
                <w:sz w:val="22"/>
                <w:szCs w:val="24"/>
              </w:rPr>
              <w:t>he</w:t>
            </w:r>
            <w:r w:rsidRPr="001F134F">
              <w:rPr>
                <w:sz w:val="22"/>
                <w:szCs w:val="24"/>
              </w:rPr>
              <w:t>n</w:t>
            </w:r>
            <w:r w:rsidRPr="001F134F">
              <w:rPr>
                <w:spacing w:val="-5"/>
                <w:sz w:val="22"/>
                <w:szCs w:val="24"/>
              </w:rPr>
              <w:t xml:space="preserve"> </w:t>
            </w:r>
            <w:r w:rsidRPr="001F134F">
              <w:rPr>
                <w:spacing w:val="-1"/>
                <w:sz w:val="22"/>
                <w:szCs w:val="24"/>
              </w:rPr>
              <w:t>th</w:t>
            </w:r>
            <w:r w:rsidRPr="001F134F">
              <w:rPr>
                <w:sz w:val="22"/>
                <w:szCs w:val="24"/>
              </w:rPr>
              <w:t>e</w:t>
            </w:r>
            <w:r w:rsidRPr="001F134F">
              <w:rPr>
                <w:spacing w:val="-7"/>
                <w:sz w:val="22"/>
                <w:szCs w:val="24"/>
              </w:rPr>
              <w:t xml:space="preserve"> </w:t>
            </w:r>
            <w:r w:rsidRPr="001F134F">
              <w:rPr>
                <w:spacing w:val="1"/>
                <w:sz w:val="22"/>
                <w:szCs w:val="24"/>
              </w:rPr>
              <w:t>c</w:t>
            </w:r>
            <w:r w:rsidRPr="001F134F">
              <w:rPr>
                <w:spacing w:val="-1"/>
                <w:sz w:val="22"/>
                <w:szCs w:val="24"/>
              </w:rPr>
              <w:t>a</w:t>
            </w:r>
            <w:r w:rsidRPr="001F134F">
              <w:rPr>
                <w:sz w:val="22"/>
                <w:szCs w:val="24"/>
              </w:rPr>
              <w:t>r</w:t>
            </w:r>
            <w:r w:rsidRPr="001F134F">
              <w:rPr>
                <w:spacing w:val="5"/>
                <w:sz w:val="22"/>
                <w:szCs w:val="24"/>
              </w:rPr>
              <w:t>r</w:t>
            </w:r>
            <w:r w:rsidRPr="001F134F">
              <w:rPr>
                <w:spacing w:val="-5"/>
                <w:sz w:val="22"/>
                <w:szCs w:val="24"/>
              </w:rPr>
              <w:t>y</w:t>
            </w:r>
            <w:r w:rsidRPr="001F134F">
              <w:rPr>
                <w:spacing w:val="-2"/>
                <w:sz w:val="22"/>
                <w:szCs w:val="24"/>
              </w:rPr>
              <w:t>i</w:t>
            </w:r>
            <w:r w:rsidRPr="001F134F">
              <w:rPr>
                <w:spacing w:val="2"/>
                <w:sz w:val="22"/>
                <w:szCs w:val="24"/>
              </w:rPr>
              <w:t>n</w:t>
            </w:r>
            <w:r w:rsidRPr="001F134F">
              <w:rPr>
                <w:sz w:val="22"/>
                <w:szCs w:val="24"/>
              </w:rPr>
              <w:t>g</w:t>
            </w:r>
            <w:r w:rsidRPr="001F134F">
              <w:rPr>
                <w:spacing w:val="-7"/>
                <w:sz w:val="22"/>
                <w:szCs w:val="24"/>
              </w:rPr>
              <w:t xml:space="preserve"> </w:t>
            </w:r>
            <w:r w:rsidRPr="001F134F">
              <w:rPr>
                <w:spacing w:val="-1"/>
                <w:sz w:val="22"/>
                <w:szCs w:val="24"/>
              </w:rPr>
              <w:t>a</w:t>
            </w:r>
            <w:r w:rsidRPr="001F134F">
              <w:rPr>
                <w:spacing w:val="4"/>
                <w:sz w:val="22"/>
                <w:szCs w:val="24"/>
              </w:rPr>
              <w:t>m</w:t>
            </w:r>
            <w:r w:rsidRPr="001F134F">
              <w:rPr>
                <w:spacing w:val="-1"/>
                <w:sz w:val="22"/>
                <w:szCs w:val="24"/>
              </w:rPr>
              <w:t>oun</w:t>
            </w:r>
            <w:r w:rsidRPr="001F134F">
              <w:rPr>
                <w:sz w:val="22"/>
                <w:szCs w:val="24"/>
              </w:rPr>
              <w:t>t</w:t>
            </w:r>
            <w:r w:rsidRPr="001F134F">
              <w:rPr>
                <w:spacing w:val="-5"/>
                <w:sz w:val="22"/>
                <w:szCs w:val="24"/>
              </w:rPr>
              <w:t xml:space="preserve"> </w:t>
            </w:r>
            <w:r w:rsidRPr="001F134F">
              <w:rPr>
                <w:spacing w:val="-1"/>
                <w:sz w:val="22"/>
                <w:szCs w:val="24"/>
              </w:rPr>
              <w:t>o</w:t>
            </w:r>
            <w:r w:rsidRPr="001F134F">
              <w:rPr>
                <w:sz w:val="22"/>
                <w:szCs w:val="24"/>
              </w:rPr>
              <w:t>f</w:t>
            </w:r>
            <w:r w:rsidRPr="001F134F">
              <w:rPr>
                <w:spacing w:val="-5"/>
                <w:sz w:val="22"/>
                <w:szCs w:val="24"/>
              </w:rPr>
              <w:t xml:space="preserve"> </w:t>
            </w:r>
            <w:r w:rsidRPr="001F134F">
              <w:rPr>
                <w:spacing w:val="-1"/>
                <w:sz w:val="22"/>
                <w:szCs w:val="24"/>
              </w:rPr>
              <w:t>th</w:t>
            </w:r>
            <w:r w:rsidRPr="001F134F">
              <w:rPr>
                <w:sz w:val="22"/>
                <w:szCs w:val="24"/>
              </w:rPr>
              <w:t>e</w:t>
            </w:r>
            <w:r w:rsidRPr="001F134F">
              <w:rPr>
                <w:spacing w:val="-7"/>
                <w:sz w:val="22"/>
                <w:szCs w:val="24"/>
              </w:rPr>
              <w:t xml:space="preserve"> </w:t>
            </w:r>
            <w:r w:rsidRPr="001F134F">
              <w:rPr>
                <w:spacing w:val="-1"/>
                <w:sz w:val="22"/>
                <w:szCs w:val="24"/>
              </w:rPr>
              <w:t>b</w:t>
            </w:r>
            <w:r w:rsidRPr="001F134F">
              <w:rPr>
                <w:sz w:val="22"/>
                <w:szCs w:val="24"/>
              </w:rPr>
              <w:t>r</w:t>
            </w:r>
            <w:r w:rsidRPr="001F134F">
              <w:rPr>
                <w:spacing w:val="1"/>
                <w:sz w:val="22"/>
                <w:szCs w:val="24"/>
              </w:rPr>
              <w:t>i</w:t>
            </w:r>
            <w:r w:rsidRPr="001F134F">
              <w:rPr>
                <w:spacing w:val="-1"/>
                <w:sz w:val="22"/>
                <w:szCs w:val="24"/>
              </w:rPr>
              <w:t>dge</w:t>
            </w:r>
            <w:r w:rsidRPr="001F134F">
              <w:rPr>
                <w:sz w:val="22"/>
                <w:szCs w:val="24"/>
              </w:rPr>
              <w:t>,</w:t>
            </w:r>
            <w:r w:rsidRPr="001F134F">
              <w:rPr>
                <w:spacing w:val="-5"/>
                <w:sz w:val="22"/>
                <w:szCs w:val="24"/>
              </w:rPr>
              <w:t xml:space="preserve"> </w:t>
            </w:r>
            <w:r w:rsidRPr="001F134F">
              <w:rPr>
                <w:spacing w:val="4"/>
                <w:sz w:val="22"/>
                <w:szCs w:val="24"/>
              </w:rPr>
              <w:t>m</w:t>
            </w:r>
            <w:r w:rsidRPr="001F134F">
              <w:rPr>
                <w:spacing w:val="-1"/>
                <w:sz w:val="22"/>
                <w:szCs w:val="24"/>
              </w:rPr>
              <w:t>ea</w:t>
            </w:r>
            <w:r w:rsidRPr="001F134F">
              <w:rPr>
                <w:spacing w:val="1"/>
                <w:sz w:val="22"/>
                <w:szCs w:val="24"/>
              </w:rPr>
              <w:t>s</w:t>
            </w:r>
            <w:r w:rsidRPr="001F134F">
              <w:rPr>
                <w:spacing w:val="-1"/>
                <w:sz w:val="22"/>
                <w:szCs w:val="24"/>
              </w:rPr>
              <w:t>u</w:t>
            </w:r>
            <w:r w:rsidRPr="001F134F">
              <w:rPr>
                <w:sz w:val="22"/>
                <w:szCs w:val="24"/>
              </w:rPr>
              <w:t>r</w:t>
            </w:r>
            <w:r w:rsidRPr="001F134F">
              <w:rPr>
                <w:spacing w:val="-1"/>
                <w:sz w:val="22"/>
                <w:szCs w:val="24"/>
              </w:rPr>
              <w:t>e</w:t>
            </w:r>
            <w:r w:rsidRPr="001F134F">
              <w:rPr>
                <w:sz w:val="22"/>
                <w:szCs w:val="24"/>
              </w:rPr>
              <w:t>d</w:t>
            </w:r>
            <w:r w:rsidRPr="001F134F">
              <w:rPr>
                <w:spacing w:val="-6"/>
                <w:sz w:val="22"/>
                <w:szCs w:val="24"/>
              </w:rPr>
              <w:t xml:space="preserve"> </w:t>
            </w:r>
            <w:r w:rsidRPr="001F134F">
              <w:rPr>
                <w:spacing w:val="-1"/>
                <w:sz w:val="22"/>
                <w:szCs w:val="24"/>
              </w:rPr>
              <w:t>a</w:t>
            </w:r>
            <w:r w:rsidRPr="001F134F">
              <w:rPr>
                <w:sz w:val="22"/>
                <w:szCs w:val="24"/>
              </w:rPr>
              <w:t>t</w:t>
            </w:r>
            <w:r w:rsidRPr="001F134F">
              <w:rPr>
                <w:spacing w:val="-5"/>
                <w:sz w:val="22"/>
                <w:szCs w:val="24"/>
              </w:rPr>
              <w:t xml:space="preserve"> </w:t>
            </w:r>
            <w:r w:rsidRPr="001F134F">
              <w:rPr>
                <w:spacing w:val="-1"/>
                <w:sz w:val="22"/>
                <w:szCs w:val="24"/>
              </w:rPr>
              <w:t>dep</w:t>
            </w:r>
            <w:r w:rsidRPr="001F134F">
              <w:rPr>
                <w:sz w:val="22"/>
                <w:szCs w:val="24"/>
              </w:rPr>
              <w:t>r</w:t>
            </w:r>
            <w:r w:rsidRPr="001F134F">
              <w:rPr>
                <w:spacing w:val="-1"/>
                <w:sz w:val="22"/>
                <w:szCs w:val="24"/>
              </w:rPr>
              <w:t>e</w:t>
            </w:r>
            <w:r w:rsidRPr="001F134F">
              <w:rPr>
                <w:spacing w:val="1"/>
                <w:sz w:val="22"/>
                <w:szCs w:val="24"/>
              </w:rPr>
              <w:t>ci</w:t>
            </w:r>
            <w:r w:rsidRPr="001F134F">
              <w:rPr>
                <w:spacing w:val="-1"/>
                <w:sz w:val="22"/>
                <w:szCs w:val="24"/>
              </w:rPr>
              <w:t>at</w:t>
            </w:r>
            <w:r w:rsidRPr="001F134F">
              <w:rPr>
                <w:spacing w:val="2"/>
                <w:sz w:val="22"/>
                <w:szCs w:val="24"/>
              </w:rPr>
              <w:t>e</w:t>
            </w:r>
            <w:r w:rsidRPr="001F134F">
              <w:rPr>
                <w:sz w:val="22"/>
                <w:szCs w:val="24"/>
              </w:rPr>
              <w:t>d</w:t>
            </w:r>
            <w:r w:rsidRPr="001F134F">
              <w:rPr>
                <w:spacing w:val="-7"/>
                <w:sz w:val="22"/>
                <w:szCs w:val="24"/>
              </w:rPr>
              <w:t xml:space="preserve"> </w:t>
            </w:r>
            <w:r w:rsidRPr="001F134F">
              <w:rPr>
                <w:sz w:val="22"/>
                <w:szCs w:val="24"/>
              </w:rPr>
              <w:t>r</w:t>
            </w:r>
            <w:r w:rsidRPr="001F134F">
              <w:rPr>
                <w:spacing w:val="-1"/>
                <w:sz w:val="22"/>
                <w:szCs w:val="24"/>
              </w:rPr>
              <w:t>e</w:t>
            </w:r>
            <w:r w:rsidRPr="001F134F">
              <w:rPr>
                <w:spacing w:val="2"/>
                <w:sz w:val="22"/>
                <w:szCs w:val="24"/>
              </w:rPr>
              <w:t>p</w:t>
            </w:r>
            <w:r w:rsidRPr="001F134F">
              <w:rPr>
                <w:spacing w:val="-2"/>
                <w:sz w:val="22"/>
                <w:szCs w:val="24"/>
              </w:rPr>
              <w:t>l</w:t>
            </w:r>
            <w:r w:rsidRPr="001F134F">
              <w:rPr>
                <w:spacing w:val="-1"/>
                <w:sz w:val="22"/>
                <w:szCs w:val="24"/>
              </w:rPr>
              <w:t>a</w:t>
            </w:r>
            <w:r w:rsidRPr="001F134F">
              <w:rPr>
                <w:spacing w:val="1"/>
                <w:sz w:val="22"/>
                <w:szCs w:val="24"/>
              </w:rPr>
              <w:t>c</w:t>
            </w:r>
            <w:r w:rsidRPr="001F134F">
              <w:rPr>
                <w:spacing w:val="-1"/>
                <w:sz w:val="22"/>
                <w:szCs w:val="24"/>
              </w:rPr>
              <w:t>e</w:t>
            </w:r>
            <w:r w:rsidRPr="001F134F">
              <w:rPr>
                <w:spacing w:val="4"/>
                <w:sz w:val="22"/>
                <w:szCs w:val="24"/>
              </w:rPr>
              <w:t>m</w:t>
            </w:r>
            <w:r w:rsidRPr="001F134F">
              <w:rPr>
                <w:spacing w:val="-1"/>
                <w:sz w:val="22"/>
                <w:szCs w:val="24"/>
              </w:rPr>
              <w:t>en</w:t>
            </w:r>
            <w:r w:rsidRPr="001F134F">
              <w:rPr>
                <w:sz w:val="22"/>
                <w:szCs w:val="24"/>
              </w:rPr>
              <w:t>t</w:t>
            </w:r>
            <w:r w:rsidRPr="001F134F">
              <w:rPr>
                <w:spacing w:val="-7"/>
                <w:sz w:val="22"/>
                <w:szCs w:val="24"/>
              </w:rPr>
              <w:t xml:space="preserve"> </w:t>
            </w:r>
            <w:r w:rsidRPr="001F134F">
              <w:rPr>
                <w:spacing w:val="1"/>
                <w:sz w:val="22"/>
                <w:szCs w:val="24"/>
              </w:rPr>
              <w:t>c</w:t>
            </w:r>
            <w:r w:rsidRPr="001F134F">
              <w:rPr>
                <w:spacing w:val="-1"/>
                <w:sz w:val="22"/>
                <w:szCs w:val="24"/>
              </w:rPr>
              <w:t>o</w:t>
            </w:r>
            <w:r w:rsidRPr="001F134F">
              <w:rPr>
                <w:spacing w:val="1"/>
                <w:sz w:val="22"/>
                <w:szCs w:val="24"/>
              </w:rPr>
              <w:t>s</w:t>
            </w:r>
            <w:r w:rsidRPr="001F134F">
              <w:rPr>
                <w:spacing w:val="-1"/>
                <w:sz w:val="22"/>
                <w:szCs w:val="24"/>
              </w:rPr>
              <w:t>t</w:t>
            </w:r>
            <w:r w:rsidRPr="001F134F">
              <w:rPr>
                <w:sz w:val="22"/>
                <w:szCs w:val="24"/>
              </w:rPr>
              <w:t>,</w:t>
            </w:r>
            <w:r w:rsidRPr="001F134F">
              <w:rPr>
                <w:spacing w:val="-5"/>
                <w:sz w:val="22"/>
                <w:szCs w:val="24"/>
              </w:rPr>
              <w:t xml:space="preserve"> </w:t>
            </w:r>
            <w:r w:rsidRPr="001F134F">
              <w:rPr>
                <w:spacing w:val="-3"/>
                <w:sz w:val="22"/>
                <w:szCs w:val="24"/>
              </w:rPr>
              <w:t>w</w:t>
            </w:r>
            <w:r w:rsidRPr="001F134F">
              <w:rPr>
                <w:spacing w:val="-1"/>
                <w:sz w:val="22"/>
                <w:szCs w:val="24"/>
              </w:rPr>
              <w:t>a</w:t>
            </w:r>
            <w:r w:rsidRPr="001F134F">
              <w:rPr>
                <w:sz w:val="22"/>
                <w:szCs w:val="24"/>
              </w:rPr>
              <w:t>s</w:t>
            </w:r>
            <w:r w:rsidRPr="001F134F">
              <w:rPr>
                <w:spacing w:val="-6"/>
                <w:sz w:val="22"/>
                <w:szCs w:val="24"/>
              </w:rPr>
              <w:t xml:space="preserve"> </w:t>
            </w:r>
            <w:r w:rsidRPr="001F134F">
              <w:rPr>
                <w:spacing w:val="2"/>
                <w:sz w:val="22"/>
                <w:szCs w:val="24"/>
              </w:rPr>
              <w:t>$</w:t>
            </w:r>
            <w:r w:rsidRPr="001F134F">
              <w:rPr>
                <w:spacing w:val="-1"/>
                <w:sz w:val="22"/>
                <w:szCs w:val="24"/>
              </w:rPr>
              <w:t>500</w:t>
            </w:r>
            <w:r w:rsidRPr="001F134F">
              <w:rPr>
                <w:spacing w:val="2"/>
                <w:sz w:val="22"/>
                <w:szCs w:val="24"/>
              </w:rPr>
              <w:t>,</w:t>
            </w:r>
            <w:r w:rsidRPr="001F134F">
              <w:rPr>
                <w:spacing w:val="-1"/>
                <w:sz w:val="22"/>
                <w:szCs w:val="24"/>
              </w:rPr>
              <w:t>00</w:t>
            </w:r>
            <w:r w:rsidRPr="001F134F">
              <w:rPr>
                <w:spacing w:val="2"/>
                <w:sz w:val="22"/>
                <w:szCs w:val="24"/>
              </w:rPr>
              <w:t>0</w:t>
            </w:r>
            <w:r w:rsidRPr="001F134F">
              <w:rPr>
                <w:sz w:val="22"/>
                <w:szCs w:val="24"/>
              </w:rPr>
              <w:t>.</w:t>
            </w:r>
            <w:r w:rsidRPr="001F134F">
              <w:rPr>
                <w:spacing w:val="-7"/>
                <w:sz w:val="22"/>
                <w:szCs w:val="24"/>
              </w:rPr>
              <w:t xml:space="preserve"> </w:t>
            </w:r>
            <w:r w:rsidRPr="001F134F">
              <w:rPr>
                <w:spacing w:val="3"/>
                <w:sz w:val="22"/>
                <w:szCs w:val="24"/>
              </w:rPr>
              <w:t>T</w:t>
            </w:r>
            <w:r w:rsidRPr="001F134F">
              <w:rPr>
                <w:spacing w:val="-1"/>
                <w:sz w:val="22"/>
                <w:szCs w:val="24"/>
              </w:rPr>
              <w:t>h</w:t>
            </w:r>
            <w:r w:rsidRPr="001F134F">
              <w:rPr>
                <w:sz w:val="22"/>
                <w:szCs w:val="24"/>
              </w:rPr>
              <w:t>e</w:t>
            </w:r>
            <w:r w:rsidRPr="001F134F">
              <w:rPr>
                <w:spacing w:val="-6"/>
                <w:sz w:val="22"/>
                <w:szCs w:val="24"/>
              </w:rPr>
              <w:t xml:space="preserve"> </w:t>
            </w:r>
            <w:r w:rsidRPr="001F134F">
              <w:rPr>
                <w:spacing w:val="-1"/>
                <w:sz w:val="22"/>
                <w:szCs w:val="24"/>
              </w:rPr>
              <w:t>a</w:t>
            </w:r>
            <w:r w:rsidRPr="001F134F">
              <w:rPr>
                <w:spacing w:val="1"/>
                <w:sz w:val="22"/>
                <w:szCs w:val="24"/>
              </w:rPr>
              <w:t>ss</w:t>
            </w:r>
            <w:r w:rsidRPr="001F134F">
              <w:rPr>
                <w:spacing w:val="-1"/>
                <w:sz w:val="22"/>
                <w:szCs w:val="24"/>
              </w:rPr>
              <w:t>e</w:t>
            </w:r>
            <w:r w:rsidRPr="001F134F">
              <w:rPr>
                <w:sz w:val="22"/>
                <w:szCs w:val="24"/>
              </w:rPr>
              <w:t>t</w:t>
            </w:r>
            <w:r w:rsidRPr="001F134F">
              <w:rPr>
                <w:w w:val="99"/>
                <w:sz w:val="22"/>
                <w:szCs w:val="24"/>
              </w:rPr>
              <w:t xml:space="preserve"> </w:t>
            </w:r>
            <w:r w:rsidRPr="001F134F">
              <w:rPr>
                <w:sz w:val="22"/>
                <w:szCs w:val="24"/>
              </w:rPr>
              <w:t>r</w:t>
            </w:r>
            <w:r w:rsidRPr="001F134F">
              <w:rPr>
                <w:spacing w:val="-1"/>
                <w:sz w:val="22"/>
                <w:szCs w:val="24"/>
              </w:rPr>
              <w:t>e</w:t>
            </w:r>
            <w:r w:rsidRPr="001F134F">
              <w:rPr>
                <w:spacing w:val="-2"/>
                <w:sz w:val="22"/>
                <w:szCs w:val="24"/>
              </w:rPr>
              <w:t>v</w:t>
            </w:r>
            <w:r w:rsidRPr="001F134F">
              <w:rPr>
                <w:spacing w:val="2"/>
                <w:sz w:val="22"/>
                <w:szCs w:val="24"/>
              </w:rPr>
              <w:t>a</w:t>
            </w:r>
            <w:r w:rsidRPr="001F134F">
              <w:rPr>
                <w:spacing w:val="-2"/>
                <w:sz w:val="22"/>
                <w:szCs w:val="24"/>
              </w:rPr>
              <w:t>l</w:t>
            </w:r>
            <w:r w:rsidRPr="001F134F">
              <w:rPr>
                <w:spacing w:val="-1"/>
                <w:sz w:val="22"/>
                <w:szCs w:val="24"/>
              </w:rPr>
              <w:t>ua</w:t>
            </w:r>
            <w:r w:rsidRPr="001F134F">
              <w:rPr>
                <w:spacing w:val="2"/>
                <w:sz w:val="22"/>
                <w:szCs w:val="24"/>
              </w:rPr>
              <w:t>t</w:t>
            </w:r>
            <w:r w:rsidRPr="001F134F">
              <w:rPr>
                <w:spacing w:val="-2"/>
                <w:sz w:val="22"/>
                <w:szCs w:val="24"/>
              </w:rPr>
              <w:t>i</w:t>
            </w:r>
            <w:r w:rsidRPr="001F134F">
              <w:rPr>
                <w:spacing w:val="2"/>
                <w:sz w:val="22"/>
                <w:szCs w:val="24"/>
              </w:rPr>
              <w:t>o</w:t>
            </w:r>
            <w:r w:rsidRPr="001F134F">
              <w:rPr>
                <w:sz w:val="22"/>
                <w:szCs w:val="24"/>
              </w:rPr>
              <w:t>n</w:t>
            </w:r>
            <w:r w:rsidRPr="001F134F">
              <w:rPr>
                <w:spacing w:val="-6"/>
                <w:sz w:val="22"/>
                <w:szCs w:val="24"/>
              </w:rPr>
              <w:t xml:space="preserve"> </w:t>
            </w:r>
            <w:r w:rsidRPr="001F134F">
              <w:rPr>
                <w:sz w:val="22"/>
                <w:szCs w:val="24"/>
              </w:rPr>
              <w:t>r</w:t>
            </w:r>
            <w:r w:rsidRPr="001F134F">
              <w:rPr>
                <w:spacing w:val="-1"/>
                <w:sz w:val="22"/>
                <w:szCs w:val="24"/>
              </w:rPr>
              <w:t>e</w:t>
            </w:r>
            <w:r w:rsidRPr="001F134F">
              <w:rPr>
                <w:spacing w:val="1"/>
                <w:sz w:val="22"/>
                <w:szCs w:val="24"/>
              </w:rPr>
              <w:t>s</w:t>
            </w:r>
            <w:r w:rsidRPr="001F134F">
              <w:rPr>
                <w:spacing w:val="-1"/>
                <w:sz w:val="22"/>
                <w:szCs w:val="24"/>
              </w:rPr>
              <w:t>e</w:t>
            </w:r>
            <w:r w:rsidRPr="001F134F">
              <w:rPr>
                <w:sz w:val="22"/>
                <w:szCs w:val="24"/>
              </w:rPr>
              <w:t>r</w:t>
            </w:r>
            <w:r w:rsidRPr="001F134F">
              <w:rPr>
                <w:spacing w:val="1"/>
                <w:sz w:val="22"/>
                <w:szCs w:val="24"/>
              </w:rPr>
              <w:t>v</w:t>
            </w:r>
            <w:r w:rsidRPr="001F134F">
              <w:rPr>
                <w:sz w:val="22"/>
                <w:szCs w:val="24"/>
              </w:rPr>
              <w:t>e</w:t>
            </w:r>
            <w:r w:rsidRPr="001F134F">
              <w:rPr>
                <w:spacing w:val="-6"/>
                <w:sz w:val="22"/>
                <w:szCs w:val="24"/>
              </w:rPr>
              <w:t xml:space="preserve"> </w:t>
            </w:r>
            <w:r w:rsidRPr="001F134F">
              <w:rPr>
                <w:spacing w:val="1"/>
                <w:sz w:val="22"/>
                <w:szCs w:val="24"/>
              </w:rPr>
              <w:t>i</w:t>
            </w:r>
            <w:r w:rsidRPr="001F134F">
              <w:rPr>
                <w:sz w:val="22"/>
                <w:szCs w:val="24"/>
              </w:rPr>
              <w:t>n</w:t>
            </w:r>
            <w:r w:rsidRPr="001F134F">
              <w:rPr>
                <w:spacing w:val="-6"/>
                <w:sz w:val="22"/>
                <w:szCs w:val="24"/>
              </w:rPr>
              <w:t xml:space="preserve"> </w:t>
            </w:r>
            <w:r w:rsidRPr="001F134F">
              <w:rPr>
                <w:sz w:val="22"/>
                <w:szCs w:val="24"/>
              </w:rPr>
              <w:t>r</w:t>
            </w:r>
            <w:r w:rsidRPr="001F134F">
              <w:rPr>
                <w:spacing w:val="-1"/>
                <w:sz w:val="22"/>
                <w:szCs w:val="24"/>
              </w:rPr>
              <w:t>e</w:t>
            </w:r>
            <w:r w:rsidRPr="001F134F">
              <w:rPr>
                <w:spacing w:val="1"/>
                <w:sz w:val="22"/>
                <w:szCs w:val="24"/>
              </w:rPr>
              <w:t>s</w:t>
            </w:r>
            <w:r w:rsidRPr="001F134F">
              <w:rPr>
                <w:spacing w:val="2"/>
                <w:sz w:val="22"/>
                <w:szCs w:val="24"/>
              </w:rPr>
              <w:t>p</w:t>
            </w:r>
            <w:r w:rsidRPr="001F134F">
              <w:rPr>
                <w:spacing w:val="-1"/>
                <w:sz w:val="22"/>
                <w:szCs w:val="24"/>
              </w:rPr>
              <w:t>e</w:t>
            </w:r>
            <w:r w:rsidRPr="001F134F">
              <w:rPr>
                <w:spacing w:val="1"/>
                <w:sz w:val="22"/>
                <w:szCs w:val="24"/>
              </w:rPr>
              <w:t>c</w:t>
            </w:r>
            <w:r w:rsidRPr="001F134F">
              <w:rPr>
                <w:sz w:val="22"/>
                <w:szCs w:val="24"/>
              </w:rPr>
              <w:t>t</w:t>
            </w:r>
            <w:r w:rsidRPr="001F134F">
              <w:rPr>
                <w:spacing w:val="-6"/>
                <w:sz w:val="22"/>
                <w:szCs w:val="24"/>
              </w:rPr>
              <w:t xml:space="preserve"> </w:t>
            </w:r>
            <w:r w:rsidRPr="001F134F">
              <w:rPr>
                <w:spacing w:val="-1"/>
                <w:sz w:val="22"/>
                <w:szCs w:val="24"/>
              </w:rPr>
              <w:t>o</w:t>
            </w:r>
            <w:r w:rsidRPr="001F134F">
              <w:rPr>
                <w:sz w:val="22"/>
                <w:szCs w:val="24"/>
              </w:rPr>
              <w:t>f</w:t>
            </w:r>
            <w:r w:rsidRPr="001F134F">
              <w:rPr>
                <w:spacing w:val="-4"/>
                <w:sz w:val="22"/>
                <w:szCs w:val="24"/>
              </w:rPr>
              <w:t xml:space="preserve"> </w:t>
            </w:r>
            <w:r w:rsidRPr="001F134F">
              <w:rPr>
                <w:spacing w:val="-1"/>
                <w:sz w:val="22"/>
                <w:szCs w:val="24"/>
              </w:rPr>
              <w:t>th</w:t>
            </w:r>
            <w:r w:rsidRPr="001F134F">
              <w:rPr>
                <w:spacing w:val="-2"/>
                <w:sz w:val="22"/>
                <w:szCs w:val="24"/>
              </w:rPr>
              <w:t>i</w:t>
            </w:r>
            <w:r w:rsidRPr="001F134F">
              <w:rPr>
                <w:sz w:val="22"/>
                <w:szCs w:val="24"/>
              </w:rPr>
              <w:t>s</w:t>
            </w:r>
            <w:r w:rsidRPr="001F134F">
              <w:rPr>
                <w:spacing w:val="-5"/>
                <w:sz w:val="22"/>
                <w:szCs w:val="24"/>
              </w:rPr>
              <w:t xml:space="preserve"> </w:t>
            </w:r>
            <w:r w:rsidRPr="001F134F">
              <w:rPr>
                <w:spacing w:val="1"/>
                <w:sz w:val="22"/>
                <w:szCs w:val="24"/>
              </w:rPr>
              <w:t>c</w:t>
            </w:r>
            <w:r w:rsidRPr="001F134F">
              <w:rPr>
                <w:spacing w:val="-2"/>
                <w:sz w:val="22"/>
                <w:szCs w:val="24"/>
              </w:rPr>
              <w:t>l</w:t>
            </w:r>
            <w:r w:rsidRPr="001F134F">
              <w:rPr>
                <w:spacing w:val="-1"/>
                <w:sz w:val="22"/>
                <w:szCs w:val="24"/>
              </w:rPr>
              <w:t>a</w:t>
            </w:r>
            <w:r w:rsidRPr="001F134F">
              <w:rPr>
                <w:spacing w:val="1"/>
                <w:sz w:val="22"/>
                <w:szCs w:val="24"/>
              </w:rPr>
              <w:t>s</w:t>
            </w:r>
            <w:r w:rsidRPr="001F134F">
              <w:rPr>
                <w:sz w:val="22"/>
                <w:szCs w:val="24"/>
              </w:rPr>
              <w:t>s</w:t>
            </w:r>
            <w:r w:rsidRPr="001F134F">
              <w:rPr>
                <w:spacing w:val="-5"/>
                <w:sz w:val="22"/>
                <w:szCs w:val="24"/>
              </w:rPr>
              <w:t xml:space="preserve"> </w:t>
            </w:r>
            <w:r w:rsidRPr="001F134F">
              <w:rPr>
                <w:spacing w:val="-1"/>
                <w:sz w:val="22"/>
                <w:szCs w:val="24"/>
              </w:rPr>
              <w:t>o</w:t>
            </w:r>
            <w:r w:rsidRPr="001F134F">
              <w:rPr>
                <w:sz w:val="22"/>
                <w:szCs w:val="24"/>
              </w:rPr>
              <w:t>f</w:t>
            </w:r>
            <w:r w:rsidRPr="001F134F">
              <w:rPr>
                <w:spacing w:val="-4"/>
                <w:sz w:val="22"/>
                <w:szCs w:val="24"/>
              </w:rPr>
              <w:t xml:space="preserve"> </w:t>
            </w:r>
            <w:r w:rsidRPr="001F134F">
              <w:rPr>
                <w:spacing w:val="-1"/>
                <w:sz w:val="22"/>
                <w:szCs w:val="24"/>
              </w:rPr>
              <w:t>a</w:t>
            </w:r>
            <w:r w:rsidRPr="001F134F">
              <w:rPr>
                <w:spacing w:val="1"/>
                <w:sz w:val="22"/>
                <w:szCs w:val="24"/>
              </w:rPr>
              <w:t>ss</w:t>
            </w:r>
            <w:r w:rsidRPr="001F134F">
              <w:rPr>
                <w:spacing w:val="-1"/>
                <w:sz w:val="22"/>
                <w:szCs w:val="24"/>
              </w:rPr>
              <w:t>et</w:t>
            </w:r>
            <w:r w:rsidRPr="001F134F">
              <w:rPr>
                <w:sz w:val="22"/>
                <w:szCs w:val="24"/>
              </w:rPr>
              <w:t>s</w:t>
            </w:r>
            <w:r w:rsidRPr="001F134F">
              <w:rPr>
                <w:spacing w:val="-5"/>
                <w:sz w:val="22"/>
                <w:szCs w:val="24"/>
              </w:rPr>
              <w:t xml:space="preserve"> </w:t>
            </w:r>
            <w:r w:rsidRPr="001F134F">
              <w:rPr>
                <w:spacing w:val="-1"/>
                <w:sz w:val="22"/>
                <w:szCs w:val="24"/>
              </w:rPr>
              <w:t>a</w:t>
            </w:r>
            <w:r w:rsidRPr="001F134F">
              <w:rPr>
                <w:sz w:val="22"/>
                <w:szCs w:val="24"/>
              </w:rPr>
              <w:t>t</w:t>
            </w:r>
            <w:r w:rsidRPr="001F134F">
              <w:rPr>
                <w:spacing w:val="-4"/>
                <w:sz w:val="22"/>
                <w:szCs w:val="24"/>
              </w:rPr>
              <w:t xml:space="preserve"> </w:t>
            </w:r>
            <w:r w:rsidRPr="001F134F">
              <w:rPr>
                <w:spacing w:val="-1"/>
                <w:sz w:val="22"/>
                <w:szCs w:val="24"/>
              </w:rPr>
              <w:t>3</w:t>
            </w:r>
            <w:r w:rsidRPr="001F134F">
              <w:rPr>
                <w:sz w:val="22"/>
                <w:szCs w:val="24"/>
              </w:rPr>
              <w:t>1</w:t>
            </w:r>
            <w:r w:rsidRPr="001F134F">
              <w:rPr>
                <w:spacing w:val="-6"/>
                <w:sz w:val="22"/>
                <w:szCs w:val="24"/>
              </w:rPr>
              <w:t xml:space="preserve"> </w:t>
            </w:r>
            <w:r w:rsidRPr="001F134F">
              <w:rPr>
                <w:spacing w:val="1"/>
                <w:sz w:val="22"/>
                <w:szCs w:val="24"/>
              </w:rPr>
              <w:t>J</w:t>
            </w:r>
            <w:r w:rsidRPr="001F134F">
              <w:rPr>
                <w:spacing w:val="-1"/>
                <w:sz w:val="22"/>
                <w:szCs w:val="24"/>
              </w:rPr>
              <w:t>a</w:t>
            </w:r>
            <w:r w:rsidRPr="001F134F">
              <w:rPr>
                <w:spacing w:val="2"/>
                <w:sz w:val="22"/>
                <w:szCs w:val="24"/>
              </w:rPr>
              <w:t>n</w:t>
            </w:r>
            <w:r w:rsidRPr="001F134F">
              <w:rPr>
                <w:spacing w:val="-1"/>
                <w:sz w:val="22"/>
                <w:szCs w:val="24"/>
              </w:rPr>
              <w:t>ua</w:t>
            </w:r>
            <w:r w:rsidRPr="001F134F">
              <w:rPr>
                <w:spacing w:val="3"/>
                <w:sz w:val="22"/>
                <w:szCs w:val="24"/>
              </w:rPr>
              <w:t>r</w:t>
            </w:r>
            <w:r w:rsidRPr="001F134F">
              <w:rPr>
                <w:sz w:val="22"/>
                <w:szCs w:val="24"/>
              </w:rPr>
              <w:t>y</w:t>
            </w:r>
            <w:r w:rsidRPr="001F134F">
              <w:rPr>
                <w:spacing w:val="-7"/>
                <w:sz w:val="22"/>
                <w:szCs w:val="24"/>
              </w:rPr>
              <w:t xml:space="preserve"> </w:t>
            </w:r>
            <w:r w:rsidRPr="001F134F">
              <w:rPr>
                <w:spacing w:val="-1"/>
                <w:sz w:val="22"/>
                <w:szCs w:val="24"/>
              </w:rPr>
              <w:t>2</w:t>
            </w:r>
            <w:r w:rsidRPr="001F134F">
              <w:rPr>
                <w:spacing w:val="2"/>
                <w:sz w:val="22"/>
                <w:szCs w:val="24"/>
              </w:rPr>
              <w:t>0</w:t>
            </w:r>
            <w:r w:rsidRPr="001F134F">
              <w:rPr>
                <w:spacing w:val="-1"/>
                <w:sz w:val="22"/>
                <w:szCs w:val="24"/>
              </w:rPr>
              <w:t>1</w:t>
            </w:r>
            <w:r w:rsidRPr="001F134F">
              <w:rPr>
                <w:sz w:val="22"/>
                <w:szCs w:val="24"/>
              </w:rPr>
              <w:t>1</w:t>
            </w:r>
            <w:r w:rsidRPr="001F134F">
              <w:rPr>
                <w:spacing w:val="-4"/>
                <w:sz w:val="22"/>
                <w:szCs w:val="24"/>
              </w:rPr>
              <w:t xml:space="preserve"> </w:t>
            </w:r>
            <w:r w:rsidRPr="001F134F">
              <w:rPr>
                <w:sz w:val="22"/>
                <w:szCs w:val="24"/>
              </w:rPr>
              <w:t>w</w:t>
            </w:r>
            <w:r w:rsidRPr="001F134F">
              <w:rPr>
                <w:spacing w:val="-1"/>
                <w:sz w:val="22"/>
                <w:szCs w:val="24"/>
              </w:rPr>
              <w:t>a</w:t>
            </w:r>
            <w:r w:rsidRPr="001F134F">
              <w:rPr>
                <w:sz w:val="22"/>
                <w:szCs w:val="24"/>
              </w:rPr>
              <w:t>s</w:t>
            </w:r>
            <w:r w:rsidRPr="001F134F">
              <w:rPr>
                <w:spacing w:val="-5"/>
                <w:sz w:val="22"/>
                <w:szCs w:val="24"/>
              </w:rPr>
              <w:t xml:space="preserve"> </w:t>
            </w:r>
            <w:r w:rsidRPr="001F134F">
              <w:rPr>
                <w:spacing w:val="-1"/>
                <w:sz w:val="22"/>
                <w:szCs w:val="24"/>
              </w:rPr>
              <w:t>$</w:t>
            </w:r>
            <w:r w:rsidRPr="001F134F">
              <w:rPr>
                <w:spacing w:val="2"/>
                <w:sz w:val="22"/>
                <w:szCs w:val="24"/>
              </w:rPr>
              <w:t>10</w:t>
            </w:r>
            <w:r w:rsidRPr="001F134F">
              <w:rPr>
                <w:spacing w:val="-1"/>
                <w:sz w:val="22"/>
                <w:szCs w:val="24"/>
              </w:rPr>
              <w:t>0,0</w:t>
            </w:r>
            <w:r w:rsidRPr="001F134F">
              <w:rPr>
                <w:spacing w:val="2"/>
                <w:sz w:val="22"/>
                <w:szCs w:val="24"/>
              </w:rPr>
              <w:t>0</w:t>
            </w:r>
            <w:r w:rsidRPr="001F134F">
              <w:rPr>
                <w:spacing w:val="-1"/>
                <w:sz w:val="22"/>
                <w:szCs w:val="24"/>
              </w:rPr>
              <w:t>0</w:t>
            </w:r>
            <w:r w:rsidR="00E31D6C">
              <w:rPr>
                <w:sz w:val="22"/>
                <w:szCs w:val="24"/>
              </w:rPr>
              <w:t>.</w:t>
            </w:r>
          </w:p>
          <w:p w14:paraId="02DF8AFC" w14:textId="77777777" w:rsidR="00F24108" w:rsidRPr="001F134F" w:rsidRDefault="00F24108" w:rsidP="001F134F">
            <w:pPr>
              <w:pStyle w:val="BodyText"/>
              <w:spacing w:before="67" w:line="271" w:lineRule="auto"/>
              <w:ind w:left="272" w:right="284"/>
              <w:rPr>
                <w:sz w:val="22"/>
                <w:szCs w:val="24"/>
              </w:rPr>
            </w:pPr>
            <w:r w:rsidRPr="001F134F">
              <w:rPr>
                <w:spacing w:val="-1"/>
                <w:sz w:val="22"/>
                <w:szCs w:val="24"/>
              </w:rPr>
              <w:t>A</w:t>
            </w:r>
            <w:r w:rsidRPr="001F134F">
              <w:rPr>
                <w:sz w:val="22"/>
                <w:szCs w:val="24"/>
              </w:rPr>
              <w:t>n</w:t>
            </w:r>
            <w:r w:rsidRPr="001F134F">
              <w:rPr>
                <w:spacing w:val="-6"/>
                <w:sz w:val="22"/>
                <w:szCs w:val="24"/>
              </w:rPr>
              <w:t xml:space="preserve"> </w:t>
            </w:r>
            <w:r w:rsidRPr="001F134F">
              <w:rPr>
                <w:spacing w:val="2"/>
                <w:sz w:val="22"/>
                <w:szCs w:val="24"/>
              </w:rPr>
              <w:t>e</w:t>
            </w:r>
            <w:r w:rsidRPr="001F134F">
              <w:rPr>
                <w:spacing w:val="-1"/>
                <w:sz w:val="22"/>
                <w:szCs w:val="24"/>
              </w:rPr>
              <w:t>n</w:t>
            </w:r>
            <w:r w:rsidRPr="001F134F">
              <w:rPr>
                <w:spacing w:val="2"/>
                <w:sz w:val="22"/>
                <w:szCs w:val="24"/>
              </w:rPr>
              <w:t>g</w:t>
            </w:r>
            <w:r w:rsidRPr="001F134F">
              <w:rPr>
                <w:spacing w:val="-2"/>
                <w:sz w:val="22"/>
                <w:szCs w:val="24"/>
              </w:rPr>
              <w:t>i</w:t>
            </w:r>
            <w:r w:rsidRPr="001F134F">
              <w:rPr>
                <w:spacing w:val="-1"/>
                <w:sz w:val="22"/>
                <w:szCs w:val="24"/>
              </w:rPr>
              <w:t>n</w:t>
            </w:r>
            <w:r w:rsidRPr="001F134F">
              <w:rPr>
                <w:spacing w:val="2"/>
                <w:sz w:val="22"/>
                <w:szCs w:val="24"/>
              </w:rPr>
              <w:t>e</w:t>
            </w:r>
            <w:r w:rsidRPr="001F134F">
              <w:rPr>
                <w:spacing w:val="-1"/>
                <w:sz w:val="22"/>
                <w:szCs w:val="24"/>
              </w:rPr>
              <w:t>e</w:t>
            </w:r>
            <w:r w:rsidRPr="001F134F">
              <w:rPr>
                <w:sz w:val="22"/>
                <w:szCs w:val="24"/>
              </w:rPr>
              <w:t>r</w:t>
            </w:r>
            <w:r w:rsidRPr="001F134F">
              <w:rPr>
                <w:spacing w:val="-5"/>
                <w:sz w:val="22"/>
                <w:szCs w:val="24"/>
              </w:rPr>
              <w:t xml:space="preserve"> </w:t>
            </w:r>
            <w:r w:rsidRPr="001F134F">
              <w:rPr>
                <w:spacing w:val="-1"/>
                <w:sz w:val="22"/>
                <w:szCs w:val="24"/>
              </w:rPr>
              <w:t>ha</w:t>
            </w:r>
            <w:r w:rsidRPr="001F134F">
              <w:rPr>
                <w:sz w:val="22"/>
                <w:szCs w:val="24"/>
              </w:rPr>
              <w:t>s</w:t>
            </w:r>
            <w:r w:rsidRPr="001F134F">
              <w:rPr>
                <w:spacing w:val="-5"/>
                <w:sz w:val="22"/>
                <w:szCs w:val="24"/>
              </w:rPr>
              <w:t xml:space="preserve"> </w:t>
            </w:r>
            <w:r w:rsidRPr="001F134F">
              <w:rPr>
                <w:spacing w:val="-1"/>
                <w:sz w:val="22"/>
                <w:szCs w:val="24"/>
              </w:rPr>
              <w:t>e</w:t>
            </w:r>
            <w:r w:rsidRPr="001F134F">
              <w:rPr>
                <w:spacing w:val="1"/>
                <w:sz w:val="22"/>
                <w:szCs w:val="24"/>
              </w:rPr>
              <w:t>s</w:t>
            </w:r>
            <w:r w:rsidRPr="001F134F">
              <w:rPr>
                <w:spacing w:val="2"/>
                <w:sz w:val="22"/>
                <w:szCs w:val="24"/>
              </w:rPr>
              <w:t>t</w:t>
            </w:r>
            <w:r w:rsidRPr="001F134F">
              <w:rPr>
                <w:spacing w:val="-2"/>
                <w:sz w:val="22"/>
                <w:szCs w:val="24"/>
              </w:rPr>
              <w:t>i</w:t>
            </w:r>
            <w:r w:rsidRPr="001F134F">
              <w:rPr>
                <w:spacing w:val="4"/>
                <w:sz w:val="22"/>
                <w:szCs w:val="24"/>
              </w:rPr>
              <w:t>m</w:t>
            </w:r>
            <w:r w:rsidRPr="001F134F">
              <w:rPr>
                <w:spacing w:val="-1"/>
                <w:sz w:val="22"/>
                <w:szCs w:val="24"/>
              </w:rPr>
              <w:t>ate</w:t>
            </w:r>
            <w:r w:rsidRPr="001F134F">
              <w:rPr>
                <w:sz w:val="22"/>
                <w:szCs w:val="24"/>
              </w:rPr>
              <w:t>d</w:t>
            </w:r>
            <w:r w:rsidRPr="001F134F">
              <w:rPr>
                <w:spacing w:val="-4"/>
                <w:sz w:val="22"/>
                <w:szCs w:val="24"/>
              </w:rPr>
              <w:t xml:space="preserve"> </w:t>
            </w:r>
            <w:r w:rsidRPr="001F134F">
              <w:rPr>
                <w:spacing w:val="-1"/>
                <w:sz w:val="22"/>
                <w:szCs w:val="24"/>
              </w:rPr>
              <w:t>tha</w:t>
            </w:r>
            <w:r w:rsidRPr="001F134F">
              <w:rPr>
                <w:sz w:val="22"/>
                <w:szCs w:val="24"/>
              </w:rPr>
              <w:t>t</w:t>
            </w:r>
            <w:r w:rsidRPr="001F134F">
              <w:rPr>
                <w:spacing w:val="-6"/>
                <w:sz w:val="22"/>
                <w:szCs w:val="24"/>
              </w:rPr>
              <w:t xml:space="preserve"> </w:t>
            </w:r>
            <w:r w:rsidRPr="001F134F">
              <w:rPr>
                <w:spacing w:val="2"/>
                <w:sz w:val="22"/>
                <w:szCs w:val="24"/>
              </w:rPr>
              <w:t>t</w:t>
            </w:r>
            <w:r w:rsidRPr="001F134F">
              <w:rPr>
                <w:spacing w:val="-1"/>
                <w:sz w:val="22"/>
                <w:szCs w:val="24"/>
              </w:rPr>
              <w:t>h</w:t>
            </w:r>
            <w:r w:rsidRPr="001F134F">
              <w:rPr>
                <w:sz w:val="22"/>
                <w:szCs w:val="24"/>
              </w:rPr>
              <w:t>e</w:t>
            </w:r>
            <w:r w:rsidRPr="001F134F">
              <w:rPr>
                <w:spacing w:val="-6"/>
                <w:sz w:val="22"/>
                <w:szCs w:val="24"/>
              </w:rPr>
              <w:t xml:space="preserve"> </w:t>
            </w:r>
            <w:r w:rsidRPr="001F134F">
              <w:rPr>
                <w:spacing w:val="1"/>
                <w:sz w:val="22"/>
                <w:szCs w:val="24"/>
              </w:rPr>
              <w:t>c</w:t>
            </w:r>
            <w:r w:rsidRPr="001F134F">
              <w:rPr>
                <w:spacing w:val="-1"/>
                <w:sz w:val="22"/>
                <w:szCs w:val="24"/>
              </w:rPr>
              <w:t>o</w:t>
            </w:r>
            <w:r w:rsidRPr="001F134F">
              <w:rPr>
                <w:spacing w:val="1"/>
                <w:sz w:val="22"/>
                <w:szCs w:val="24"/>
              </w:rPr>
              <w:t>s</w:t>
            </w:r>
            <w:r w:rsidRPr="001F134F">
              <w:rPr>
                <w:sz w:val="22"/>
                <w:szCs w:val="24"/>
              </w:rPr>
              <w:t>t</w:t>
            </w:r>
            <w:r w:rsidRPr="001F134F">
              <w:rPr>
                <w:spacing w:val="-4"/>
                <w:sz w:val="22"/>
                <w:szCs w:val="24"/>
              </w:rPr>
              <w:t xml:space="preserve"> </w:t>
            </w:r>
            <w:r w:rsidRPr="001F134F">
              <w:rPr>
                <w:spacing w:val="-1"/>
                <w:sz w:val="22"/>
                <w:szCs w:val="24"/>
              </w:rPr>
              <w:t>o</w:t>
            </w:r>
            <w:r w:rsidRPr="001F134F">
              <w:rPr>
                <w:sz w:val="22"/>
                <w:szCs w:val="24"/>
              </w:rPr>
              <w:t>f</w:t>
            </w:r>
            <w:r w:rsidRPr="001F134F">
              <w:rPr>
                <w:spacing w:val="-4"/>
                <w:sz w:val="22"/>
                <w:szCs w:val="24"/>
              </w:rPr>
              <w:t xml:space="preserve"> </w:t>
            </w:r>
            <w:r w:rsidRPr="001F134F">
              <w:rPr>
                <w:sz w:val="22"/>
                <w:szCs w:val="24"/>
              </w:rPr>
              <w:t>r</w:t>
            </w:r>
            <w:r w:rsidRPr="001F134F">
              <w:rPr>
                <w:spacing w:val="-1"/>
                <w:sz w:val="22"/>
                <w:szCs w:val="24"/>
              </w:rPr>
              <w:t>epa</w:t>
            </w:r>
            <w:r w:rsidRPr="001F134F">
              <w:rPr>
                <w:spacing w:val="-2"/>
                <w:sz w:val="22"/>
                <w:szCs w:val="24"/>
              </w:rPr>
              <w:t>i</w:t>
            </w:r>
            <w:r w:rsidRPr="001F134F">
              <w:rPr>
                <w:sz w:val="22"/>
                <w:szCs w:val="24"/>
              </w:rPr>
              <w:t>r</w:t>
            </w:r>
            <w:r w:rsidRPr="001F134F">
              <w:rPr>
                <w:spacing w:val="1"/>
                <w:sz w:val="22"/>
                <w:szCs w:val="24"/>
              </w:rPr>
              <w:t>i</w:t>
            </w:r>
            <w:r w:rsidRPr="001F134F">
              <w:rPr>
                <w:spacing w:val="-1"/>
                <w:sz w:val="22"/>
                <w:szCs w:val="24"/>
              </w:rPr>
              <w:t>n</w:t>
            </w:r>
            <w:r w:rsidRPr="001F134F">
              <w:rPr>
                <w:sz w:val="22"/>
                <w:szCs w:val="24"/>
              </w:rPr>
              <w:t>g</w:t>
            </w:r>
            <w:r w:rsidRPr="001F134F">
              <w:rPr>
                <w:spacing w:val="-6"/>
                <w:sz w:val="22"/>
                <w:szCs w:val="24"/>
              </w:rPr>
              <w:t xml:space="preserve"> </w:t>
            </w:r>
            <w:r w:rsidRPr="001F134F">
              <w:rPr>
                <w:spacing w:val="2"/>
                <w:sz w:val="22"/>
                <w:szCs w:val="24"/>
              </w:rPr>
              <w:t>th</w:t>
            </w:r>
            <w:r w:rsidRPr="001F134F">
              <w:rPr>
                <w:sz w:val="22"/>
                <w:szCs w:val="24"/>
              </w:rPr>
              <w:t>e</w:t>
            </w:r>
            <w:r w:rsidRPr="001F134F">
              <w:rPr>
                <w:spacing w:val="-5"/>
                <w:sz w:val="22"/>
                <w:szCs w:val="24"/>
              </w:rPr>
              <w:t xml:space="preserve"> </w:t>
            </w:r>
            <w:r w:rsidRPr="001F134F">
              <w:rPr>
                <w:spacing w:val="-1"/>
                <w:sz w:val="22"/>
                <w:szCs w:val="24"/>
              </w:rPr>
              <w:t>da</w:t>
            </w:r>
            <w:r w:rsidRPr="001F134F">
              <w:rPr>
                <w:spacing w:val="4"/>
                <w:sz w:val="22"/>
                <w:szCs w:val="24"/>
              </w:rPr>
              <w:t>m</w:t>
            </w:r>
            <w:r w:rsidRPr="001F134F">
              <w:rPr>
                <w:spacing w:val="-1"/>
                <w:sz w:val="22"/>
                <w:szCs w:val="24"/>
              </w:rPr>
              <w:t>ag</w:t>
            </w:r>
            <w:r w:rsidRPr="001F134F">
              <w:rPr>
                <w:sz w:val="22"/>
                <w:szCs w:val="24"/>
              </w:rPr>
              <w:t>e</w:t>
            </w:r>
            <w:r w:rsidRPr="001F134F">
              <w:rPr>
                <w:spacing w:val="-6"/>
                <w:sz w:val="22"/>
                <w:szCs w:val="24"/>
              </w:rPr>
              <w:t xml:space="preserve"> </w:t>
            </w:r>
            <w:r w:rsidRPr="001F134F">
              <w:rPr>
                <w:spacing w:val="-1"/>
                <w:sz w:val="22"/>
                <w:szCs w:val="24"/>
              </w:rPr>
              <w:t>t</w:t>
            </w:r>
            <w:r w:rsidRPr="001F134F">
              <w:rPr>
                <w:sz w:val="22"/>
                <w:szCs w:val="24"/>
              </w:rPr>
              <w:t>o</w:t>
            </w:r>
            <w:r w:rsidRPr="001F134F">
              <w:rPr>
                <w:spacing w:val="-4"/>
                <w:sz w:val="22"/>
                <w:szCs w:val="24"/>
              </w:rPr>
              <w:t xml:space="preserve"> </w:t>
            </w:r>
            <w:r w:rsidRPr="001F134F">
              <w:rPr>
                <w:spacing w:val="-1"/>
                <w:sz w:val="22"/>
                <w:szCs w:val="24"/>
              </w:rPr>
              <w:t>th</w:t>
            </w:r>
            <w:r w:rsidRPr="001F134F">
              <w:rPr>
                <w:sz w:val="22"/>
                <w:szCs w:val="24"/>
              </w:rPr>
              <w:t>e</w:t>
            </w:r>
            <w:r w:rsidRPr="001F134F">
              <w:rPr>
                <w:spacing w:val="-4"/>
                <w:sz w:val="22"/>
                <w:szCs w:val="24"/>
              </w:rPr>
              <w:t xml:space="preserve"> </w:t>
            </w:r>
            <w:r w:rsidRPr="001F134F">
              <w:rPr>
                <w:spacing w:val="-1"/>
                <w:sz w:val="22"/>
                <w:szCs w:val="24"/>
              </w:rPr>
              <w:t>p</w:t>
            </w:r>
            <w:r w:rsidRPr="001F134F">
              <w:rPr>
                <w:spacing w:val="2"/>
                <w:sz w:val="22"/>
                <w:szCs w:val="24"/>
              </w:rPr>
              <w:t>e</w:t>
            </w:r>
            <w:r w:rsidRPr="001F134F">
              <w:rPr>
                <w:spacing w:val="-1"/>
                <w:sz w:val="22"/>
                <w:szCs w:val="24"/>
              </w:rPr>
              <w:t>de</w:t>
            </w:r>
            <w:r w:rsidRPr="001F134F">
              <w:rPr>
                <w:spacing w:val="1"/>
                <w:sz w:val="22"/>
                <w:szCs w:val="24"/>
              </w:rPr>
              <w:t>s</w:t>
            </w:r>
            <w:r w:rsidRPr="001F134F">
              <w:rPr>
                <w:spacing w:val="-1"/>
                <w:sz w:val="22"/>
                <w:szCs w:val="24"/>
              </w:rPr>
              <w:t>t</w:t>
            </w:r>
            <w:r w:rsidRPr="001F134F">
              <w:rPr>
                <w:sz w:val="22"/>
                <w:szCs w:val="24"/>
              </w:rPr>
              <w:t>r</w:t>
            </w:r>
            <w:r w:rsidRPr="001F134F">
              <w:rPr>
                <w:spacing w:val="-2"/>
                <w:sz w:val="22"/>
                <w:szCs w:val="24"/>
              </w:rPr>
              <w:t>i</w:t>
            </w:r>
            <w:r w:rsidRPr="001F134F">
              <w:rPr>
                <w:spacing w:val="2"/>
                <w:sz w:val="22"/>
                <w:szCs w:val="24"/>
              </w:rPr>
              <w:t>a</w:t>
            </w:r>
            <w:r w:rsidRPr="001F134F">
              <w:rPr>
                <w:sz w:val="22"/>
                <w:szCs w:val="24"/>
              </w:rPr>
              <w:t>n</w:t>
            </w:r>
            <w:r w:rsidRPr="001F134F">
              <w:rPr>
                <w:spacing w:val="-4"/>
                <w:sz w:val="22"/>
                <w:szCs w:val="24"/>
              </w:rPr>
              <w:t xml:space="preserve"> </w:t>
            </w:r>
            <w:r w:rsidRPr="001F134F">
              <w:rPr>
                <w:spacing w:val="-1"/>
                <w:sz w:val="22"/>
                <w:szCs w:val="24"/>
              </w:rPr>
              <w:t>b</w:t>
            </w:r>
            <w:r w:rsidRPr="001F134F">
              <w:rPr>
                <w:sz w:val="22"/>
                <w:szCs w:val="24"/>
              </w:rPr>
              <w:t>r</w:t>
            </w:r>
            <w:r w:rsidRPr="001F134F">
              <w:rPr>
                <w:spacing w:val="-2"/>
                <w:sz w:val="22"/>
                <w:szCs w:val="24"/>
              </w:rPr>
              <w:t>i</w:t>
            </w:r>
            <w:r w:rsidRPr="001F134F">
              <w:rPr>
                <w:spacing w:val="-1"/>
                <w:sz w:val="22"/>
                <w:szCs w:val="24"/>
              </w:rPr>
              <w:t>d</w:t>
            </w:r>
            <w:r w:rsidRPr="001F134F">
              <w:rPr>
                <w:spacing w:val="2"/>
                <w:sz w:val="22"/>
                <w:szCs w:val="24"/>
              </w:rPr>
              <w:t>g</w:t>
            </w:r>
            <w:r w:rsidRPr="001F134F">
              <w:rPr>
                <w:sz w:val="22"/>
                <w:szCs w:val="24"/>
              </w:rPr>
              <w:t>e</w:t>
            </w:r>
            <w:r w:rsidRPr="001F134F">
              <w:rPr>
                <w:spacing w:val="-4"/>
                <w:sz w:val="22"/>
                <w:szCs w:val="24"/>
              </w:rPr>
              <w:t xml:space="preserve"> </w:t>
            </w:r>
            <w:r w:rsidRPr="001F134F">
              <w:rPr>
                <w:sz w:val="22"/>
                <w:szCs w:val="24"/>
              </w:rPr>
              <w:t>w</w:t>
            </w:r>
            <w:r w:rsidRPr="001F134F">
              <w:rPr>
                <w:spacing w:val="-2"/>
                <w:sz w:val="22"/>
                <w:szCs w:val="24"/>
              </w:rPr>
              <w:t>i</w:t>
            </w:r>
            <w:r w:rsidRPr="001F134F">
              <w:rPr>
                <w:spacing w:val="1"/>
                <w:sz w:val="22"/>
                <w:szCs w:val="24"/>
              </w:rPr>
              <w:t>l</w:t>
            </w:r>
            <w:r w:rsidRPr="001F134F">
              <w:rPr>
                <w:sz w:val="22"/>
                <w:szCs w:val="24"/>
              </w:rPr>
              <w:t>l</w:t>
            </w:r>
            <w:r w:rsidRPr="001F134F">
              <w:rPr>
                <w:spacing w:val="-7"/>
                <w:sz w:val="22"/>
                <w:szCs w:val="24"/>
              </w:rPr>
              <w:t xml:space="preserve"> </w:t>
            </w:r>
            <w:r w:rsidRPr="001F134F">
              <w:rPr>
                <w:spacing w:val="2"/>
                <w:sz w:val="22"/>
                <w:szCs w:val="24"/>
              </w:rPr>
              <w:t>b</w:t>
            </w:r>
            <w:r w:rsidRPr="001F134F">
              <w:rPr>
                <w:sz w:val="22"/>
                <w:szCs w:val="24"/>
              </w:rPr>
              <w:t>e</w:t>
            </w:r>
            <w:r w:rsidRPr="001F134F">
              <w:rPr>
                <w:spacing w:val="-6"/>
                <w:sz w:val="22"/>
                <w:szCs w:val="24"/>
              </w:rPr>
              <w:t xml:space="preserve"> </w:t>
            </w:r>
            <w:r w:rsidRPr="001F134F">
              <w:rPr>
                <w:spacing w:val="-1"/>
                <w:sz w:val="22"/>
                <w:szCs w:val="24"/>
              </w:rPr>
              <w:t>$</w:t>
            </w:r>
            <w:r w:rsidRPr="001F134F">
              <w:rPr>
                <w:spacing w:val="2"/>
                <w:sz w:val="22"/>
                <w:szCs w:val="24"/>
              </w:rPr>
              <w:t>3</w:t>
            </w:r>
            <w:r w:rsidRPr="001F134F">
              <w:rPr>
                <w:spacing w:val="-1"/>
                <w:sz w:val="22"/>
                <w:szCs w:val="24"/>
              </w:rPr>
              <w:t>00</w:t>
            </w:r>
            <w:r w:rsidRPr="001F134F">
              <w:rPr>
                <w:spacing w:val="2"/>
                <w:sz w:val="22"/>
                <w:szCs w:val="24"/>
              </w:rPr>
              <w:t>,</w:t>
            </w:r>
            <w:r w:rsidRPr="001F134F">
              <w:rPr>
                <w:spacing w:val="-1"/>
                <w:sz w:val="22"/>
                <w:szCs w:val="24"/>
              </w:rPr>
              <w:t>000</w:t>
            </w:r>
            <w:r w:rsidRPr="001F134F">
              <w:rPr>
                <w:sz w:val="22"/>
                <w:szCs w:val="24"/>
              </w:rPr>
              <w:t>.</w:t>
            </w:r>
            <w:r w:rsidRPr="001F134F">
              <w:rPr>
                <w:spacing w:val="-4"/>
                <w:sz w:val="22"/>
                <w:szCs w:val="24"/>
              </w:rPr>
              <w:t xml:space="preserve"> </w:t>
            </w:r>
            <w:r w:rsidRPr="001F134F">
              <w:rPr>
                <w:spacing w:val="3"/>
                <w:sz w:val="22"/>
                <w:szCs w:val="24"/>
              </w:rPr>
              <w:t>T</w:t>
            </w:r>
            <w:r w:rsidRPr="001F134F">
              <w:rPr>
                <w:spacing w:val="-1"/>
                <w:sz w:val="22"/>
                <w:szCs w:val="24"/>
              </w:rPr>
              <w:t>h</w:t>
            </w:r>
            <w:r w:rsidRPr="001F134F">
              <w:rPr>
                <w:spacing w:val="-2"/>
                <w:sz w:val="22"/>
                <w:szCs w:val="24"/>
              </w:rPr>
              <w:t>i</w:t>
            </w:r>
            <w:r w:rsidRPr="001F134F">
              <w:rPr>
                <w:sz w:val="22"/>
                <w:szCs w:val="24"/>
              </w:rPr>
              <w:t>s</w:t>
            </w:r>
            <w:r w:rsidRPr="001F134F">
              <w:rPr>
                <w:w w:val="99"/>
                <w:sz w:val="22"/>
                <w:szCs w:val="24"/>
              </w:rPr>
              <w:t xml:space="preserve"> </w:t>
            </w:r>
            <w:r w:rsidRPr="001F134F">
              <w:rPr>
                <w:spacing w:val="-1"/>
                <w:sz w:val="22"/>
                <w:szCs w:val="24"/>
              </w:rPr>
              <w:t>e</w:t>
            </w:r>
            <w:r w:rsidRPr="001F134F">
              <w:rPr>
                <w:spacing w:val="1"/>
                <w:sz w:val="22"/>
                <w:szCs w:val="24"/>
              </w:rPr>
              <w:t>x</w:t>
            </w:r>
            <w:r w:rsidRPr="001F134F">
              <w:rPr>
                <w:spacing w:val="-1"/>
                <w:sz w:val="22"/>
                <w:szCs w:val="24"/>
              </w:rPr>
              <w:t>pen</w:t>
            </w:r>
            <w:r w:rsidRPr="001F134F">
              <w:rPr>
                <w:spacing w:val="2"/>
                <w:sz w:val="22"/>
                <w:szCs w:val="24"/>
              </w:rPr>
              <w:t>d</w:t>
            </w:r>
            <w:r w:rsidRPr="001F134F">
              <w:rPr>
                <w:spacing w:val="-2"/>
                <w:sz w:val="22"/>
                <w:szCs w:val="24"/>
              </w:rPr>
              <w:t>i</w:t>
            </w:r>
            <w:r w:rsidRPr="001F134F">
              <w:rPr>
                <w:spacing w:val="-1"/>
                <w:sz w:val="22"/>
                <w:szCs w:val="24"/>
              </w:rPr>
              <w:t>tu</w:t>
            </w:r>
            <w:r w:rsidRPr="001F134F">
              <w:rPr>
                <w:spacing w:val="3"/>
                <w:sz w:val="22"/>
                <w:szCs w:val="24"/>
              </w:rPr>
              <w:t>r</w:t>
            </w:r>
            <w:r w:rsidRPr="001F134F">
              <w:rPr>
                <w:sz w:val="22"/>
                <w:szCs w:val="24"/>
              </w:rPr>
              <w:t>e</w:t>
            </w:r>
            <w:r w:rsidRPr="001F134F">
              <w:rPr>
                <w:spacing w:val="-4"/>
                <w:sz w:val="22"/>
                <w:szCs w:val="24"/>
              </w:rPr>
              <w:t xml:space="preserve"> </w:t>
            </w:r>
            <w:r w:rsidRPr="001F134F">
              <w:rPr>
                <w:spacing w:val="-3"/>
                <w:sz w:val="22"/>
                <w:szCs w:val="24"/>
              </w:rPr>
              <w:t>w</w:t>
            </w:r>
            <w:r w:rsidRPr="001F134F">
              <w:rPr>
                <w:spacing w:val="1"/>
                <w:sz w:val="22"/>
                <w:szCs w:val="24"/>
              </w:rPr>
              <w:t>i</w:t>
            </w:r>
            <w:r w:rsidRPr="001F134F">
              <w:rPr>
                <w:spacing w:val="-2"/>
                <w:sz w:val="22"/>
                <w:szCs w:val="24"/>
              </w:rPr>
              <w:t>l</w:t>
            </w:r>
            <w:r w:rsidRPr="001F134F">
              <w:rPr>
                <w:sz w:val="22"/>
                <w:szCs w:val="24"/>
              </w:rPr>
              <w:t>l</w:t>
            </w:r>
            <w:r w:rsidRPr="001F134F">
              <w:rPr>
                <w:spacing w:val="-5"/>
                <w:sz w:val="22"/>
                <w:szCs w:val="24"/>
              </w:rPr>
              <w:t xml:space="preserve"> </w:t>
            </w:r>
            <w:r w:rsidRPr="001F134F">
              <w:rPr>
                <w:sz w:val="22"/>
                <w:szCs w:val="24"/>
              </w:rPr>
              <w:t>r</w:t>
            </w:r>
            <w:r w:rsidRPr="001F134F">
              <w:rPr>
                <w:spacing w:val="-1"/>
                <w:sz w:val="22"/>
                <w:szCs w:val="24"/>
              </w:rPr>
              <w:t>etu</w:t>
            </w:r>
            <w:r w:rsidRPr="001F134F">
              <w:rPr>
                <w:sz w:val="22"/>
                <w:szCs w:val="24"/>
              </w:rPr>
              <w:t>rn</w:t>
            </w:r>
            <w:r w:rsidRPr="001F134F">
              <w:rPr>
                <w:spacing w:val="-4"/>
                <w:sz w:val="22"/>
                <w:szCs w:val="24"/>
              </w:rPr>
              <w:t xml:space="preserve"> </w:t>
            </w:r>
            <w:r w:rsidRPr="001F134F">
              <w:rPr>
                <w:spacing w:val="-1"/>
                <w:sz w:val="22"/>
                <w:szCs w:val="24"/>
              </w:rPr>
              <w:t>th</w:t>
            </w:r>
            <w:r w:rsidRPr="001F134F">
              <w:rPr>
                <w:sz w:val="22"/>
                <w:szCs w:val="24"/>
              </w:rPr>
              <w:t>e</w:t>
            </w:r>
            <w:r w:rsidRPr="001F134F">
              <w:rPr>
                <w:spacing w:val="-4"/>
                <w:sz w:val="22"/>
                <w:szCs w:val="24"/>
              </w:rPr>
              <w:t xml:space="preserve"> </w:t>
            </w:r>
            <w:r w:rsidRPr="001F134F">
              <w:rPr>
                <w:spacing w:val="-1"/>
                <w:sz w:val="22"/>
                <w:szCs w:val="24"/>
              </w:rPr>
              <w:t>pede</w:t>
            </w:r>
            <w:r w:rsidRPr="001F134F">
              <w:rPr>
                <w:spacing w:val="1"/>
                <w:sz w:val="22"/>
                <w:szCs w:val="24"/>
              </w:rPr>
              <w:t>s</w:t>
            </w:r>
            <w:r w:rsidRPr="001F134F">
              <w:rPr>
                <w:spacing w:val="-1"/>
                <w:sz w:val="22"/>
                <w:szCs w:val="24"/>
              </w:rPr>
              <w:t>t</w:t>
            </w:r>
            <w:r w:rsidRPr="001F134F">
              <w:rPr>
                <w:sz w:val="22"/>
                <w:szCs w:val="24"/>
              </w:rPr>
              <w:t>r</w:t>
            </w:r>
            <w:r w:rsidRPr="001F134F">
              <w:rPr>
                <w:spacing w:val="1"/>
                <w:sz w:val="22"/>
                <w:szCs w:val="24"/>
              </w:rPr>
              <w:t>i</w:t>
            </w:r>
            <w:r w:rsidRPr="001F134F">
              <w:rPr>
                <w:spacing w:val="-1"/>
                <w:sz w:val="22"/>
                <w:szCs w:val="24"/>
              </w:rPr>
              <w:t>a</w:t>
            </w:r>
            <w:r w:rsidRPr="001F134F">
              <w:rPr>
                <w:sz w:val="22"/>
                <w:szCs w:val="24"/>
              </w:rPr>
              <w:t>n</w:t>
            </w:r>
            <w:r w:rsidRPr="001F134F">
              <w:rPr>
                <w:spacing w:val="-4"/>
                <w:sz w:val="22"/>
                <w:szCs w:val="24"/>
              </w:rPr>
              <w:t xml:space="preserve"> </w:t>
            </w:r>
            <w:r w:rsidRPr="001F134F">
              <w:rPr>
                <w:spacing w:val="-1"/>
                <w:sz w:val="22"/>
                <w:szCs w:val="24"/>
              </w:rPr>
              <w:t>b</w:t>
            </w:r>
            <w:r w:rsidRPr="001F134F">
              <w:rPr>
                <w:sz w:val="22"/>
                <w:szCs w:val="24"/>
              </w:rPr>
              <w:t>r</w:t>
            </w:r>
            <w:r w:rsidRPr="001F134F">
              <w:rPr>
                <w:spacing w:val="-2"/>
                <w:sz w:val="22"/>
                <w:szCs w:val="24"/>
              </w:rPr>
              <w:t>i</w:t>
            </w:r>
            <w:r w:rsidRPr="001F134F">
              <w:rPr>
                <w:spacing w:val="2"/>
                <w:sz w:val="22"/>
                <w:szCs w:val="24"/>
              </w:rPr>
              <w:t>d</w:t>
            </w:r>
            <w:r w:rsidRPr="001F134F">
              <w:rPr>
                <w:spacing w:val="-1"/>
                <w:sz w:val="22"/>
                <w:szCs w:val="24"/>
              </w:rPr>
              <w:t>g</w:t>
            </w:r>
            <w:r w:rsidRPr="001F134F">
              <w:rPr>
                <w:sz w:val="22"/>
                <w:szCs w:val="24"/>
              </w:rPr>
              <w:t>e</w:t>
            </w:r>
            <w:r w:rsidRPr="001F134F">
              <w:rPr>
                <w:spacing w:val="-6"/>
                <w:sz w:val="22"/>
                <w:szCs w:val="24"/>
              </w:rPr>
              <w:t xml:space="preserve"> </w:t>
            </w:r>
            <w:r w:rsidRPr="001F134F">
              <w:rPr>
                <w:spacing w:val="2"/>
                <w:sz w:val="22"/>
                <w:szCs w:val="24"/>
              </w:rPr>
              <w:t>t</w:t>
            </w:r>
            <w:r w:rsidRPr="001F134F">
              <w:rPr>
                <w:sz w:val="22"/>
                <w:szCs w:val="24"/>
              </w:rPr>
              <w:t>o</w:t>
            </w:r>
            <w:r w:rsidRPr="001F134F">
              <w:rPr>
                <w:spacing w:val="-6"/>
                <w:sz w:val="22"/>
                <w:szCs w:val="24"/>
              </w:rPr>
              <w:t xml:space="preserve"> </w:t>
            </w:r>
            <w:r w:rsidRPr="001F134F">
              <w:rPr>
                <w:spacing w:val="-2"/>
                <w:sz w:val="22"/>
                <w:szCs w:val="24"/>
              </w:rPr>
              <w:t>i</w:t>
            </w:r>
            <w:r w:rsidRPr="001F134F">
              <w:rPr>
                <w:spacing w:val="-1"/>
                <w:sz w:val="22"/>
                <w:szCs w:val="24"/>
              </w:rPr>
              <w:t>t</w:t>
            </w:r>
            <w:r w:rsidRPr="001F134F">
              <w:rPr>
                <w:sz w:val="22"/>
                <w:szCs w:val="24"/>
              </w:rPr>
              <w:t>s</w:t>
            </w:r>
            <w:r w:rsidRPr="001F134F">
              <w:rPr>
                <w:spacing w:val="-4"/>
                <w:sz w:val="22"/>
                <w:szCs w:val="24"/>
              </w:rPr>
              <w:t xml:space="preserve"> </w:t>
            </w:r>
            <w:r w:rsidRPr="001F134F">
              <w:rPr>
                <w:spacing w:val="1"/>
                <w:sz w:val="22"/>
                <w:szCs w:val="24"/>
              </w:rPr>
              <w:t>c</w:t>
            </w:r>
            <w:r w:rsidRPr="001F134F">
              <w:rPr>
                <w:spacing w:val="2"/>
                <w:sz w:val="22"/>
                <w:szCs w:val="24"/>
              </w:rPr>
              <w:t>on</w:t>
            </w:r>
            <w:r w:rsidRPr="001F134F">
              <w:rPr>
                <w:spacing w:val="-1"/>
                <w:sz w:val="22"/>
                <w:szCs w:val="24"/>
              </w:rPr>
              <w:t>d</w:t>
            </w:r>
            <w:r w:rsidRPr="001F134F">
              <w:rPr>
                <w:spacing w:val="-2"/>
                <w:sz w:val="22"/>
                <w:szCs w:val="24"/>
              </w:rPr>
              <w:t>i</w:t>
            </w:r>
            <w:r w:rsidRPr="001F134F">
              <w:rPr>
                <w:spacing w:val="2"/>
                <w:sz w:val="22"/>
                <w:szCs w:val="24"/>
              </w:rPr>
              <w:t>t</w:t>
            </w:r>
            <w:r w:rsidRPr="001F134F">
              <w:rPr>
                <w:spacing w:val="-2"/>
                <w:sz w:val="22"/>
                <w:szCs w:val="24"/>
              </w:rPr>
              <w:t>i</w:t>
            </w:r>
            <w:r w:rsidRPr="001F134F">
              <w:rPr>
                <w:spacing w:val="-1"/>
                <w:sz w:val="22"/>
                <w:szCs w:val="24"/>
              </w:rPr>
              <w:t>o</w:t>
            </w:r>
            <w:r w:rsidRPr="001F134F">
              <w:rPr>
                <w:sz w:val="22"/>
                <w:szCs w:val="24"/>
              </w:rPr>
              <w:t>n</w:t>
            </w:r>
            <w:r w:rsidRPr="001F134F">
              <w:rPr>
                <w:spacing w:val="-4"/>
                <w:sz w:val="22"/>
                <w:szCs w:val="24"/>
              </w:rPr>
              <w:t xml:space="preserve"> </w:t>
            </w:r>
            <w:r w:rsidRPr="001F134F">
              <w:rPr>
                <w:spacing w:val="-1"/>
                <w:sz w:val="22"/>
                <w:szCs w:val="24"/>
              </w:rPr>
              <w:t>p</w:t>
            </w:r>
            <w:r w:rsidRPr="001F134F">
              <w:rPr>
                <w:sz w:val="22"/>
                <w:szCs w:val="24"/>
              </w:rPr>
              <w:t>r</w:t>
            </w:r>
            <w:r w:rsidRPr="001F134F">
              <w:rPr>
                <w:spacing w:val="-2"/>
                <w:sz w:val="22"/>
                <w:szCs w:val="24"/>
              </w:rPr>
              <w:t>i</w:t>
            </w:r>
            <w:r w:rsidRPr="001F134F">
              <w:rPr>
                <w:spacing w:val="-1"/>
                <w:sz w:val="22"/>
                <w:szCs w:val="24"/>
              </w:rPr>
              <w:t>o</w:t>
            </w:r>
            <w:r w:rsidRPr="001F134F">
              <w:rPr>
                <w:sz w:val="22"/>
                <w:szCs w:val="24"/>
              </w:rPr>
              <w:t>r</w:t>
            </w:r>
            <w:r w:rsidRPr="001F134F">
              <w:rPr>
                <w:spacing w:val="-5"/>
                <w:sz w:val="22"/>
                <w:szCs w:val="24"/>
              </w:rPr>
              <w:t xml:space="preserve"> </w:t>
            </w:r>
            <w:r w:rsidRPr="001F134F">
              <w:rPr>
                <w:spacing w:val="2"/>
                <w:sz w:val="22"/>
                <w:szCs w:val="24"/>
              </w:rPr>
              <w:t>t</w:t>
            </w:r>
            <w:r w:rsidRPr="001F134F">
              <w:rPr>
                <w:sz w:val="22"/>
                <w:szCs w:val="24"/>
              </w:rPr>
              <w:t>o</w:t>
            </w:r>
            <w:r w:rsidRPr="001F134F">
              <w:rPr>
                <w:spacing w:val="-6"/>
                <w:sz w:val="22"/>
                <w:szCs w:val="24"/>
              </w:rPr>
              <w:t xml:space="preserve"> </w:t>
            </w:r>
            <w:r w:rsidRPr="001F134F">
              <w:rPr>
                <w:spacing w:val="-1"/>
                <w:sz w:val="22"/>
                <w:szCs w:val="24"/>
              </w:rPr>
              <w:t>t</w:t>
            </w:r>
            <w:r w:rsidRPr="001F134F">
              <w:rPr>
                <w:spacing w:val="2"/>
                <w:sz w:val="22"/>
                <w:szCs w:val="24"/>
              </w:rPr>
              <w:t>h</w:t>
            </w:r>
            <w:r w:rsidRPr="001F134F">
              <w:rPr>
                <w:sz w:val="22"/>
                <w:szCs w:val="24"/>
              </w:rPr>
              <w:t>e</w:t>
            </w:r>
            <w:r w:rsidRPr="001F134F">
              <w:rPr>
                <w:spacing w:val="-6"/>
                <w:sz w:val="22"/>
                <w:szCs w:val="24"/>
              </w:rPr>
              <w:t xml:space="preserve"> </w:t>
            </w:r>
            <w:r w:rsidRPr="001F134F">
              <w:rPr>
                <w:spacing w:val="2"/>
                <w:sz w:val="22"/>
                <w:szCs w:val="24"/>
              </w:rPr>
              <w:t>f</w:t>
            </w:r>
            <w:r w:rsidRPr="001F134F">
              <w:rPr>
                <w:spacing w:val="-2"/>
                <w:sz w:val="22"/>
                <w:szCs w:val="24"/>
              </w:rPr>
              <w:t>l</w:t>
            </w:r>
            <w:r w:rsidRPr="001F134F">
              <w:rPr>
                <w:spacing w:val="-1"/>
                <w:sz w:val="22"/>
                <w:szCs w:val="24"/>
              </w:rPr>
              <w:t>o</w:t>
            </w:r>
            <w:r w:rsidRPr="001F134F">
              <w:rPr>
                <w:spacing w:val="2"/>
                <w:sz w:val="22"/>
                <w:szCs w:val="24"/>
              </w:rPr>
              <w:t>o</w:t>
            </w:r>
            <w:r w:rsidRPr="001F134F">
              <w:rPr>
                <w:spacing w:val="-1"/>
                <w:sz w:val="22"/>
                <w:szCs w:val="24"/>
              </w:rPr>
              <w:t>d</w:t>
            </w:r>
            <w:r w:rsidRPr="001F134F">
              <w:rPr>
                <w:spacing w:val="1"/>
                <w:sz w:val="22"/>
                <w:szCs w:val="24"/>
              </w:rPr>
              <w:t>s</w:t>
            </w:r>
            <w:r w:rsidRPr="001F134F">
              <w:rPr>
                <w:sz w:val="22"/>
                <w:szCs w:val="24"/>
              </w:rPr>
              <w:t>.</w:t>
            </w:r>
            <w:r w:rsidRPr="001F134F">
              <w:rPr>
                <w:spacing w:val="-6"/>
                <w:sz w:val="22"/>
                <w:szCs w:val="24"/>
              </w:rPr>
              <w:t xml:space="preserve"> </w:t>
            </w:r>
            <w:r w:rsidRPr="001F134F">
              <w:rPr>
                <w:spacing w:val="3"/>
                <w:sz w:val="22"/>
                <w:szCs w:val="24"/>
              </w:rPr>
              <w:t>T</w:t>
            </w:r>
            <w:r w:rsidRPr="001F134F">
              <w:rPr>
                <w:spacing w:val="-1"/>
                <w:sz w:val="22"/>
                <w:szCs w:val="24"/>
              </w:rPr>
              <w:t>h</w:t>
            </w:r>
            <w:r w:rsidRPr="001F134F">
              <w:rPr>
                <w:sz w:val="22"/>
                <w:szCs w:val="24"/>
              </w:rPr>
              <w:t>e</w:t>
            </w:r>
            <w:r w:rsidRPr="001F134F">
              <w:rPr>
                <w:spacing w:val="-5"/>
                <w:sz w:val="22"/>
                <w:szCs w:val="24"/>
              </w:rPr>
              <w:t xml:space="preserve"> </w:t>
            </w:r>
            <w:r w:rsidRPr="001F134F">
              <w:rPr>
                <w:sz w:val="22"/>
                <w:szCs w:val="24"/>
              </w:rPr>
              <w:t>r</w:t>
            </w:r>
            <w:r w:rsidRPr="001F134F">
              <w:rPr>
                <w:spacing w:val="-1"/>
                <w:sz w:val="22"/>
                <w:szCs w:val="24"/>
              </w:rPr>
              <w:t>ep</w:t>
            </w:r>
            <w:r w:rsidRPr="001F134F">
              <w:rPr>
                <w:spacing w:val="2"/>
                <w:sz w:val="22"/>
                <w:szCs w:val="24"/>
              </w:rPr>
              <w:t>a</w:t>
            </w:r>
            <w:r w:rsidRPr="001F134F">
              <w:rPr>
                <w:spacing w:val="-2"/>
                <w:sz w:val="22"/>
                <w:szCs w:val="24"/>
              </w:rPr>
              <w:t>i</w:t>
            </w:r>
            <w:r w:rsidRPr="001F134F">
              <w:rPr>
                <w:sz w:val="22"/>
                <w:szCs w:val="24"/>
              </w:rPr>
              <w:t>rs</w:t>
            </w:r>
            <w:r w:rsidRPr="001F134F">
              <w:rPr>
                <w:spacing w:val="-5"/>
                <w:sz w:val="22"/>
                <w:szCs w:val="24"/>
              </w:rPr>
              <w:t xml:space="preserve"> </w:t>
            </w:r>
            <w:r w:rsidRPr="001F134F">
              <w:rPr>
                <w:spacing w:val="-1"/>
                <w:sz w:val="22"/>
                <w:szCs w:val="24"/>
              </w:rPr>
              <w:t>t</w:t>
            </w:r>
            <w:r w:rsidRPr="001F134F">
              <w:rPr>
                <w:sz w:val="22"/>
                <w:szCs w:val="24"/>
              </w:rPr>
              <w:t>o</w:t>
            </w:r>
            <w:r w:rsidRPr="001F134F">
              <w:rPr>
                <w:spacing w:val="-6"/>
                <w:sz w:val="22"/>
                <w:szCs w:val="24"/>
              </w:rPr>
              <w:t xml:space="preserve"> </w:t>
            </w:r>
            <w:r w:rsidRPr="001F134F">
              <w:rPr>
                <w:spacing w:val="2"/>
                <w:sz w:val="22"/>
                <w:szCs w:val="24"/>
              </w:rPr>
              <w:t>t</w:t>
            </w:r>
            <w:r w:rsidRPr="001F134F">
              <w:rPr>
                <w:spacing w:val="-1"/>
                <w:sz w:val="22"/>
                <w:szCs w:val="24"/>
              </w:rPr>
              <w:t>h</w:t>
            </w:r>
            <w:r w:rsidRPr="001F134F">
              <w:rPr>
                <w:sz w:val="22"/>
                <w:szCs w:val="24"/>
              </w:rPr>
              <w:t>e</w:t>
            </w:r>
            <w:r w:rsidRPr="001F134F">
              <w:rPr>
                <w:spacing w:val="-6"/>
                <w:sz w:val="22"/>
                <w:szCs w:val="24"/>
              </w:rPr>
              <w:t xml:space="preserve"> </w:t>
            </w:r>
            <w:r w:rsidRPr="001F134F">
              <w:rPr>
                <w:spacing w:val="-1"/>
                <w:sz w:val="22"/>
                <w:szCs w:val="24"/>
              </w:rPr>
              <w:t>b</w:t>
            </w:r>
            <w:r w:rsidRPr="001F134F">
              <w:rPr>
                <w:spacing w:val="3"/>
                <w:sz w:val="22"/>
                <w:szCs w:val="24"/>
              </w:rPr>
              <w:t>r</w:t>
            </w:r>
            <w:r w:rsidRPr="001F134F">
              <w:rPr>
                <w:spacing w:val="-2"/>
                <w:sz w:val="22"/>
                <w:szCs w:val="24"/>
              </w:rPr>
              <w:t>i</w:t>
            </w:r>
            <w:r w:rsidRPr="001F134F">
              <w:rPr>
                <w:spacing w:val="-1"/>
                <w:sz w:val="22"/>
                <w:szCs w:val="24"/>
              </w:rPr>
              <w:t>d</w:t>
            </w:r>
            <w:r w:rsidRPr="001F134F">
              <w:rPr>
                <w:spacing w:val="2"/>
                <w:sz w:val="22"/>
                <w:szCs w:val="24"/>
              </w:rPr>
              <w:t>g</w:t>
            </w:r>
            <w:r w:rsidRPr="001F134F">
              <w:rPr>
                <w:sz w:val="22"/>
                <w:szCs w:val="24"/>
              </w:rPr>
              <w:t>e</w:t>
            </w:r>
            <w:r w:rsidRPr="001F134F">
              <w:rPr>
                <w:spacing w:val="-4"/>
                <w:sz w:val="22"/>
                <w:szCs w:val="24"/>
              </w:rPr>
              <w:t xml:space="preserve"> </w:t>
            </w:r>
            <w:r w:rsidRPr="001F134F">
              <w:rPr>
                <w:spacing w:val="-3"/>
                <w:sz w:val="22"/>
                <w:szCs w:val="24"/>
              </w:rPr>
              <w:t>w</w:t>
            </w:r>
            <w:r w:rsidRPr="001F134F">
              <w:rPr>
                <w:spacing w:val="-1"/>
                <w:sz w:val="22"/>
                <w:szCs w:val="24"/>
              </w:rPr>
              <w:t>e</w:t>
            </w:r>
            <w:r w:rsidRPr="001F134F">
              <w:rPr>
                <w:spacing w:val="3"/>
                <w:sz w:val="22"/>
                <w:szCs w:val="24"/>
              </w:rPr>
              <w:t>r</w:t>
            </w:r>
            <w:r w:rsidRPr="001F134F">
              <w:rPr>
                <w:sz w:val="22"/>
                <w:szCs w:val="24"/>
              </w:rPr>
              <w:t>e</w:t>
            </w:r>
            <w:r w:rsidRPr="001F134F">
              <w:rPr>
                <w:spacing w:val="-4"/>
                <w:sz w:val="22"/>
                <w:szCs w:val="24"/>
              </w:rPr>
              <w:t xml:space="preserve"> </w:t>
            </w:r>
            <w:r w:rsidRPr="001F134F">
              <w:rPr>
                <w:spacing w:val="1"/>
                <w:sz w:val="22"/>
                <w:szCs w:val="24"/>
              </w:rPr>
              <w:t>c</w:t>
            </w:r>
            <w:r w:rsidRPr="001F134F">
              <w:rPr>
                <w:spacing w:val="-1"/>
                <w:sz w:val="22"/>
                <w:szCs w:val="24"/>
              </w:rPr>
              <w:t>a</w:t>
            </w:r>
            <w:r w:rsidRPr="001F134F">
              <w:rPr>
                <w:sz w:val="22"/>
                <w:szCs w:val="24"/>
              </w:rPr>
              <w:t>rr</w:t>
            </w:r>
            <w:r w:rsidRPr="001F134F">
              <w:rPr>
                <w:spacing w:val="-2"/>
                <w:sz w:val="22"/>
                <w:szCs w:val="24"/>
              </w:rPr>
              <w:t>i</w:t>
            </w:r>
            <w:r w:rsidRPr="001F134F">
              <w:rPr>
                <w:spacing w:val="-1"/>
                <w:sz w:val="22"/>
                <w:szCs w:val="24"/>
              </w:rPr>
              <w:t>e</w:t>
            </w:r>
            <w:r w:rsidRPr="001F134F">
              <w:rPr>
                <w:sz w:val="22"/>
                <w:szCs w:val="24"/>
              </w:rPr>
              <w:t>d</w:t>
            </w:r>
            <w:r w:rsidRPr="001F134F">
              <w:rPr>
                <w:w w:val="99"/>
                <w:sz w:val="22"/>
                <w:szCs w:val="24"/>
              </w:rPr>
              <w:t xml:space="preserve"> </w:t>
            </w:r>
            <w:r w:rsidRPr="001F134F">
              <w:rPr>
                <w:spacing w:val="-1"/>
                <w:sz w:val="22"/>
                <w:szCs w:val="24"/>
              </w:rPr>
              <w:t>ou</w:t>
            </w:r>
            <w:r w:rsidRPr="001F134F">
              <w:rPr>
                <w:sz w:val="22"/>
                <w:szCs w:val="24"/>
              </w:rPr>
              <w:t>t</w:t>
            </w:r>
            <w:r w:rsidRPr="001F134F">
              <w:rPr>
                <w:spacing w:val="-4"/>
                <w:sz w:val="22"/>
                <w:szCs w:val="24"/>
              </w:rPr>
              <w:t xml:space="preserve"> </w:t>
            </w:r>
            <w:r w:rsidRPr="001F134F">
              <w:rPr>
                <w:spacing w:val="-2"/>
                <w:sz w:val="22"/>
                <w:szCs w:val="24"/>
              </w:rPr>
              <w:t>i</w:t>
            </w:r>
            <w:r w:rsidRPr="001F134F">
              <w:rPr>
                <w:sz w:val="22"/>
                <w:szCs w:val="24"/>
              </w:rPr>
              <w:t>n</w:t>
            </w:r>
            <w:r w:rsidRPr="001F134F">
              <w:rPr>
                <w:spacing w:val="-5"/>
                <w:sz w:val="22"/>
                <w:szCs w:val="24"/>
              </w:rPr>
              <w:t xml:space="preserve"> </w:t>
            </w:r>
            <w:r w:rsidRPr="001F134F">
              <w:rPr>
                <w:spacing w:val="1"/>
                <w:sz w:val="22"/>
                <w:szCs w:val="24"/>
              </w:rPr>
              <w:t>J</w:t>
            </w:r>
            <w:r w:rsidRPr="001F134F">
              <w:rPr>
                <w:spacing w:val="2"/>
                <w:sz w:val="22"/>
                <w:szCs w:val="24"/>
              </w:rPr>
              <w:t>u</w:t>
            </w:r>
            <w:r w:rsidRPr="001F134F">
              <w:rPr>
                <w:spacing w:val="1"/>
                <w:sz w:val="22"/>
                <w:szCs w:val="24"/>
              </w:rPr>
              <w:t>l</w:t>
            </w:r>
            <w:r w:rsidRPr="001F134F">
              <w:rPr>
                <w:sz w:val="22"/>
                <w:szCs w:val="24"/>
              </w:rPr>
              <w:t>y</w:t>
            </w:r>
            <w:r w:rsidRPr="001F134F">
              <w:rPr>
                <w:spacing w:val="-6"/>
                <w:sz w:val="22"/>
                <w:szCs w:val="24"/>
              </w:rPr>
              <w:t xml:space="preserve"> </w:t>
            </w:r>
            <w:r w:rsidRPr="001F134F">
              <w:rPr>
                <w:spacing w:val="-1"/>
                <w:sz w:val="22"/>
                <w:szCs w:val="24"/>
              </w:rPr>
              <w:t>20</w:t>
            </w:r>
            <w:r w:rsidRPr="001F134F">
              <w:rPr>
                <w:spacing w:val="2"/>
                <w:sz w:val="22"/>
                <w:szCs w:val="24"/>
              </w:rPr>
              <w:t>1</w:t>
            </w:r>
            <w:r w:rsidRPr="001F134F">
              <w:rPr>
                <w:spacing w:val="-1"/>
                <w:sz w:val="22"/>
                <w:szCs w:val="24"/>
              </w:rPr>
              <w:t>1</w:t>
            </w:r>
            <w:r w:rsidRPr="001F134F">
              <w:rPr>
                <w:sz w:val="22"/>
                <w:szCs w:val="24"/>
              </w:rPr>
              <w:t>.</w:t>
            </w:r>
          </w:p>
          <w:p w14:paraId="02DF8AFD" w14:textId="77777777" w:rsidR="00F24108" w:rsidRPr="001F134F" w:rsidRDefault="00F24108" w:rsidP="001F134F">
            <w:pPr>
              <w:spacing w:before="5" w:line="190" w:lineRule="exact"/>
              <w:ind w:left="272" w:right="284"/>
              <w:rPr>
                <w:sz w:val="22"/>
                <w:szCs w:val="24"/>
              </w:rPr>
            </w:pPr>
          </w:p>
          <w:p w14:paraId="02DF8AFE" w14:textId="77777777" w:rsidR="00F24108" w:rsidRPr="001F134F" w:rsidRDefault="00F24108" w:rsidP="001F134F">
            <w:pPr>
              <w:pStyle w:val="BodyText12ptBefore"/>
              <w:ind w:left="272" w:right="284" w:hanging="1"/>
              <w:rPr>
                <w:b/>
                <w:bCs/>
                <w:sz w:val="22"/>
              </w:rPr>
            </w:pPr>
            <w:r w:rsidRPr="001F134F">
              <w:rPr>
                <w:b/>
                <w:spacing w:val="-1"/>
                <w:sz w:val="22"/>
              </w:rPr>
              <w:t>W</w:t>
            </w:r>
            <w:r w:rsidRPr="001F134F">
              <w:rPr>
                <w:b/>
                <w:sz w:val="22"/>
              </w:rPr>
              <w:t>h</w:t>
            </w:r>
            <w:r w:rsidRPr="001F134F">
              <w:rPr>
                <w:b/>
                <w:spacing w:val="-1"/>
                <w:sz w:val="22"/>
              </w:rPr>
              <w:t>a</w:t>
            </w:r>
            <w:r w:rsidRPr="001F134F">
              <w:rPr>
                <w:b/>
                <w:sz w:val="22"/>
              </w:rPr>
              <w:t>t</w:t>
            </w:r>
            <w:r w:rsidRPr="001F134F">
              <w:rPr>
                <w:b/>
                <w:spacing w:val="-6"/>
                <w:sz w:val="22"/>
              </w:rPr>
              <w:t xml:space="preserve"> </w:t>
            </w:r>
            <w:r w:rsidRPr="001F134F">
              <w:rPr>
                <w:b/>
                <w:spacing w:val="-1"/>
                <w:sz w:val="22"/>
              </w:rPr>
              <w:t>i</w:t>
            </w:r>
            <w:r w:rsidRPr="001F134F">
              <w:rPr>
                <w:b/>
                <w:sz w:val="22"/>
              </w:rPr>
              <w:t>s</w:t>
            </w:r>
            <w:r w:rsidRPr="001F134F">
              <w:rPr>
                <w:b/>
                <w:spacing w:val="-6"/>
                <w:sz w:val="22"/>
              </w:rPr>
              <w:t xml:space="preserve"> </w:t>
            </w:r>
            <w:r w:rsidRPr="001F134F">
              <w:rPr>
                <w:b/>
                <w:sz w:val="22"/>
              </w:rPr>
              <w:t>the</w:t>
            </w:r>
            <w:r w:rsidRPr="001F134F">
              <w:rPr>
                <w:b/>
                <w:spacing w:val="-4"/>
                <w:sz w:val="22"/>
              </w:rPr>
              <w:t xml:space="preserve"> </w:t>
            </w:r>
            <w:r w:rsidRPr="001F134F">
              <w:rPr>
                <w:b/>
                <w:spacing w:val="-1"/>
                <w:sz w:val="22"/>
              </w:rPr>
              <w:t>i</w:t>
            </w:r>
            <w:r w:rsidRPr="001F134F">
              <w:rPr>
                <w:b/>
                <w:sz w:val="22"/>
              </w:rPr>
              <w:t>mp</w:t>
            </w:r>
            <w:r w:rsidRPr="001F134F">
              <w:rPr>
                <w:b/>
                <w:spacing w:val="2"/>
                <w:sz w:val="22"/>
              </w:rPr>
              <w:t>a</w:t>
            </w:r>
            <w:r w:rsidRPr="001F134F">
              <w:rPr>
                <w:b/>
                <w:spacing w:val="-1"/>
                <w:sz w:val="22"/>
              </w:rPr>
              <w:t>c</w:t>
            </w:r>
            <w:r w:rsidRPr="001F134F">
              <w:rPr>
                <w:b/>
                <w:sz w:val="22"/>
              </w:rPr>
              <w:t>t</w:t>
            </w:r>
            <w:r w:rsidRPr="001F134F">
              <w:rPr>
                <w:b/>
                <w:spacing w:val="-5"/>
                <w:sz w:val="22"/>
              </w:rPr>
              <w:t xml:space="preserve"> </w:t>
            </w:r>
            <w:r w:rsidRPr="001F134F">
              <w:rPr>
                <w:b/>
                <w:sz w:val="22"/>
              </w:rPr>
              <w:t>to</w:t>
            </w:r>
            <w:r w:rsidRPr="001F134F">
              <w:rPr>
                <w:b/>
                <w:spacing w:val="-5"/>
                <w:sz w:val="22"/>
              </w:rPr>
              <w:t xml:space="preserve"> </w:t>
            </w:r>
            <w:r w:rsidRPr="001F134F">
              <w:rPr>
                <w:b/>
                <w:sz w:val="22"/>
              </w:rPr>
              <w:t>C</w:t>
            </w:r>
            <w:r w:rsidRPr="001F134F">
              <w:rPr>
                <w:b/>
                <w:spacing w:val="-1"/>
                <w:sz w:val="22"/>
              </w:rPr>
              <w:t>i</w:t>
            </w:r>
            <w:r w:rsidRPr="001F134F">
              <w:rPr>
                <w:b/>
                <w:sz w:val="22"/>
              </w:rPr>
              <w:t>ty</w:t>
            </w:r>
            <w:r w:rsidRPr="001F134F">
              <w:rPr>
                <w:b/>
                <w:spacing w:val="-5"/>
                <w:sz w:val="22"/>
              </w:rPr>
              <w:t xml:space="preserve"> </w:t>
            </w:r>
            <w:r w:rsidRPr="001F134F">
              <w:rPr>
                <w:b/>
                <w:sz w:val="22"/>
              </w:rPr>
              <w:t>Coun</w:t>
            </w:r>
            <w:r w:rsidRPr="001F134F">
              <w:rPr>
                <w:b/>
                <w:spacing w:val="-1"/>
                <w:sz w:val="22"/>
              </w:rPr>
              <w:t>cil’</w:t>
            </w:r>
            <w:r w:rsidRPr="001F134F">
              <w:rPr>
                <w:b/>
                <w:sz w:val="22"/>
              </w:rPr>
              <w:t>s</w:t>
            </w:r>
            <w:r w:rsidRPr="001F134F">
              <w:rPr>
                <w:b/>
                <w:spacing w:val="-6"/>
                <w:sz w:val="22"/>
              </w:rPr>
              <w:t xml:space="preserve"> </w:t>
            </w:r>
            <w:r w:rsidRPr="001F134F">
              <w:rPr>
                <w:b/>
                <w:sz w:val="22"/>
              </w:rPr>
              <w:t>f</w:t>
            </w:r>
            <w:r w:rsidRPr="001F134F">
              <w:rPr>
                <w:b/>
                <w:spacing w:val="-1"/>
                <w:sz w:val="22"/>
              </w:rPr>
              <w:t>i</w:t>
            </w:r>
            <w:r w:rsidRPr="001F134F">
              <w:rPr>
                <w:b/>
                <w:spacing w:val="3"/>
                <w:sz w:val="22"/>
              </w:rPr>
              <w:t>n</w:t>
            </w:r>
            <w:r w:rsidRPr="001F134F">
              <w:rPr>
                <w:b/>
                <w:spacing w:val="-1"/>
                <w:sz w:val="22"/>
              </w:rPr>
              <w:t>a</w:t>
            </w:r>
            <w:r w:rsidRPr="001F134F">
              <w:rPr>
                <w:b/>
                <w:sz w:val="22"/>
              </w:rPr>
              <w:t>n</w:t>
            </w:r>
            <w:r w:rsidRPr="001F134F">
              <w:rPr>
                <w:b/>
                <w:spacing w:val="-1"/>
                <w:sz w:val="22"/>
              </w:rPr>
              <w:t>cia</w:t>
            </w:r>
            <w:r w:rsidRPr="001F134F">
              <w:rPr>
                <w:b/>
                <w:sz w:val="22"/>
              </w:rPr>
              <w:t>l</w:t>
            </w:r>
            <w:r w:rsidRPr="001F134F">
              <w:rPr>
                <w:b/>
                <w:spacing w:val="-4"/>
                <w:sz w:val="22"/>
              </w:rPr>
              <w:t xml:space="preserve"> </w:t>
            </w:r>
            <w:r w:rsidRPr="001F134F">
              <w:rPr>
                <w:b/>
                <w:spacing w:val="-1"/>
                <w:sz w:val="22"/>
              </w:rPr>
              <w:t>s</w:t>
            </w:r>
            <w:r w:rsidRPr="001F134F">
              <w:rPr>
                <w:b/>
                <w:sz w:val="22"/>
              </w:rPr>
              <w:t>t</w:t>
            </w:r>
            <w:r w:rsidRPr="001F134F">
              <w:rPr>
                <w:b/>
                <w:spacing w:val="-1"/>
                <w:sz w:val="22"/>
              </w:rPr>
              <w:t>a</w:t>
            </w:r>
            <w:r w:rsidRPr="001F134F">
              <w:rPr>
                <w:b/>
                <w:sz w:val="22"/>
              </w:rPr>
              <w:t>t</w:t>
            </w:r>
            <w:r w:rsidRPr="001F134F">
              <w:rPr>
                <w:b/>
                <w:spacing w:val="2"/>
                <w:sz w:val="22"/>
              </w:rPr>
              <w:t>e</w:t>
            </w:r>
            <w:r w:rsidRPr="001F134F">
              <w:rPr>
                <w:b/>
                <w:sz w:val="22"/>
              </w:rPr>
              <w:t>m</w:t>
            </w:r>
            <w:r w:rsidRPr="001F134F">
              <w:rPr>
                <w:b/>
                <w:spacing w:val="-1"/>
                <w:sz w:val="22"/>
              </w:rPr>
              <w:t>e</w:t>
            </w:r>
            <w:r w:rsidRPr="001F134F">
              <w:rPr>
                <w:b/>
                <w:sz w:val="22"/>
              </w:rPr>
              <w:t>nts</w:t>
            </w:r>
            <w:r w:rsidRPr="001F134F">
              <w:rPr>
                <w:b/>
                <w:spacing w:val="-6"/>
                <w:sz w:val="22"/>
              </w:rPr>
              <w:t xml:space="preserve"> </w:t>
            </w:r>
            <w:r w:rsidRPr="001F134F">
              <w:rPr>
                <w:b/>
                <w:sz w:val="22"/>
              </w:rPr>
              <w:t>for</w:t>
            </w:r>
            <w:r w:rsidRPr="001F134F">
              <w:rPr>
                <w:b/>
                <w:spacing w:val="-7"/>
                <w:sz w:val="22"/>
              </w:rPr>
              <w:t xml:space="preserve"> </w:t>
            </w:r>
            <w:r w:rsidRPr="001F134F">
              <w:rPr>
                <w:b/>
                <w:sz w:val="22"/>
              </w:rPr>
              <w:t>the</w:t>
            </w:r>
            <w:r w:rsidRPr="001F134F">
              <w:rPr>
                <w:b/>
                <w:spacing w:val="-6"/>
                <w:sz w:val="22"/>
              </w:rPr>
              <w:t xml:space="preserve"> </w:t>
            </w:r>
            <w:r w:rsidRPr="001F134F">
              <w:rPr>
                <w:b/>
                <w:spacing w:val="2"/>
                <w:sz w:val="22"/>
              </w:rPr>
              <w:t>y</w:t>
            </w:r>
            <w:r w:rsidRPr="001F134F">
              <w:rPr>
                <w:b/>
                <w:spacing w:val="-1"/>
                <w:sz w:val="22"/>
              </w:rPr>
              <w:t>e</w:t>
            </w:r>
            <w:r w:rsidRPr="001F134F">
              <w:rPr>
                <w:b/>
                <w:spacing w:val="2"/>
                <w:sz w:val="22"/>
              </w:rPr>
              <w:t>a</w:t>
            </w:r>
            <w:r w:rsidRPr="001F134F">
              <w:rPr>
                <w:b/>
                <w:sz w:val="22"/>
              </w:rPr>
              <w:t>r</w:t>
            </w:r>
            <w:r w:rsidRPr="001F134F">
              <w:rPr>
                <w:b/>
                <w:spacing w:val="-7"/>
                <w:sz w:val="22"/>
              </w:rPr>
              <w:t xml:space="preserve"> </w:t>
            </w:r>
            <w:r w:rsidRPr="001F134F">
              <w:rPr>
                <w:b/>
                <w:spacing w:val="-1"/>
                <w:sz w:val="22"/>
              </w:rPr>
              <w:t>e</w:t>
            </w:r>
            <w:r w:rsidRPr="001F134F">
              <w:rPr>
                <w:b/>
                <w:sz w:val="22"/>
              </w:rPr>
              <w:t>nd</w:t>
            </w:r>
            <w:r w:rsidRPr="001F134F">
              <w:rPr>
                <w:b/>
                <w:spacing w:val="-1"/>
                <w:sz w:val="22"/>
              </w:rPr>
              <w:t>e</w:t>
            </w:r>
            <w:r w:rsidRPr="001F134F">
              <w:rPr>
                <w:b/>
                <w:sz w:val="22"/>
              </w:rPr>
              <w:t>d</w:t>
            </w:r>
            <w:r w:rsidRPr="001F134F">
              <w:rPr>
                <w:b/>
                <w:spacing w:val="-4"/>
                <w:sz w:val="22"/>
              </w:rPr>
              <w:t xml:space="preserve"> </w:t>
            </w:r>
            <w:r w:rsidRPr="001F134F">
              <w:rPr>
                <w:b/>
                <w:spacing w:val="-1"/>
                <w:sz w:val="22"/>
              </w:rPr>
              <w:t>3</w:t>
            </w:r>
            <w:r w:rsidRPr="001F134F">
              <w:rPr>
                <w:b/>
                <w:sz w:val="22"/>
              </w:rPr>
              <w:t>0</w:t>
            </w:r>
            <w:r w:rsidRPr="001F134F">
              <w:rPr>
                <w:b/>
                <w:spacing w:val="-6"/>
                <w:sz w:val="22"/>
              </w:rPr>
              <w:t xml:space="preserve"> </w:t>
            </w:r>
            <w:r w:rsidRPr="001F134F">
              <w:rPr>
                <w:b/>
                <w:spacing w:val="-1"/>
                <w:sz w:val="22"/>
              </w:rPr>
              <w:t>J</w:t>
            </w:r>
            <w:r w:rsidRPr="001F134F">
              <w:rPr>
                <w:b/>
                <w:sz w:val="22"/>
              </w:rPr>
              <w:t>une</w:t>
            </w:r>
            <w:r w:rsidRPr="001F134F">
              <w:rPr>
                <w:b/>
                <w:spacing w:val="-4"/>
                <w:sz w:val="22"/>
              </w:rPr>
              <w:t xml:space="preserve"> </w:t>
            </w:r>
            <w:r w:rsidRPr="001F134F">
              <w:rPr>
                <w:b/>
                <w:spacing w:val="-1"/>
                <w:sz w:val="22"/>
              </w:rPr>
              <w:t>2</w:t>
            </w:r>
            <w:r w:rsidRPr="001F134F">
              <w:rPr>
                <w:b/>
                <w:spacing w:val="2"/>
                <w:sz w:val="22"/>
              </w:rPr>
              <w:t>0</w:t>
            </w:r>
            <w:r w:rsidRPr="001F134F">
              <w:rPr>
                <w:b/>
                <w:spacing w:val="-1"/>
                <w:sz w:val="22"/>
              </w:rPr>
              <w:t>11</w:t>
            </w:r>
            <w:r w:rsidRPr="001F134F">
              <w:rPr>
                <w:b/>
                <w:sz w:val="22"/>
              </w:rPr>
              <w:t>?</w:t>
            </w:r>
          </w:p>
          <w:p w14:paraId="02DF8AFF" w14:textId="77777777" w:rsidR="00F24108" w:rsidRPr="001F134F" w:rsidRDefault="00F24108" w:rsidP="001F134F">
            <w:pPr>
              <w:spacing w:before="20" w:line="200" w:lineRule="exact"/>
              <w:ind w:left="272" w:right="284"/>
              <w:rPr>
                <w:sz w:val="22"/>
                <w:szCs w:val="24"/>
              </w:rPr>
            </w:pPr>
          </w:p>
          <w:p w14:paraId="02DF8B00" w14:textId="77777777" w:rsidR="00F24108" w:rsidRPr="001F134F" w:rsidRDefault="00F24108" w:rsidP="001F134F">
            <w:pPr>
              <w:spacing w:before="66"/>
              <w:ind w:left="272" w:right="284"/>
              <w:rPr>
                <w:rFonts w:ascii="Arial" w:eastAsia="Arial" w:hAnsi="Arial"/>
                <w:sz w:val="22"/>
                <w:szCs w:val="24"/>
              </w:rPr>
            </w:pPr>
            <w:r w:rsidRPr="001F134F">
              <w:rPr>
                <w:rFonts w:ascii="Arial" w:eastAsia="Arial" w:hAnsi="Arial"/>
                <w:b/>
                <w:bCs/>
                <w:spacing w:val="-1"/>
                <w:sz w:val="22"/>
                <w:szCs w:val="24"/>
              </w:rPr>
              <w:t>3</w:t>
            </w:r>
            <w:r w:rsidRPr="001F134F">
              <w:rPr>
                <w:rFonts w:ascii="Arial" w:eastAsia="Arial" w:hAnsi="Arial"/>
                <w:b/>
                <w:bCs/>
                <w:sz w:val="22"/>
                <w:szCs w:val="24"/>
              </w:rPr>
              <w:t>1</w:t>
            </w:r>
            <w:r w:rsidRPr="001F134F">
              <w:rPr>
                <w:rFonts w:ascii="Arial" w:eastAsia="Arial" w:hAnsi="Arial"/>
                <w:b/>
                <w:bCs/>
                <w:spacing w:val="-9"/>
                <w:sz w:val="22"/>
                <w:szCs w:val="24"/>
              </w:rPr>
              <w:t xml:space="preserve"> </w:t>
            </w:r>
            <w:r w:rsidRPr="001F134F">
              <w:rPr>
                <w:rFonts w:ascii="Arial" w:eastAsia="Arial" w:hAnsi="Arial"/>
                <w:b/>
                <w:bCs/>
                <w:spacing w:val="2"/>
                <w:sz w:val="22"/>
                <w:szCs w:val="24"/>
              </w:rPr>
              <w:t>J</w:t>
            </w:r>
            <w:r w:rsidRPr="001F134F">
              <w:rPr>
                <w:rFonts w:ascii="Arial" w:eastAsia="Arial" w:hAnsi="Arial"/>
                <w:b/>
                <w:bCs/>
                <w:spacing w:val="-1"/>
                <w:sz w:val="22"/>
                <w:szCs w:val="24"/>
              </w:rPr>
              <w:t>a</w:t>
            </w:r>
            <w:r w:rsidRPr="001F134F">
              <w:rPr>
                <w:rFonts w:ascii="Arial" w:eastAsia="Arial" w:hAnsi="Arial"/>
                <w:b/>
                <w:bCs/>
                <w:sz w:val="22"/>
                <w:szCs w:val="24"/>
              </w:rPr>
              <w:t>nu</w:t>
            </w:r>
            <w:r w:rsidRPr="001F134F">
              <w:rPr>
                <w:rFonts w:ascii="Arial" w:eastAsia="Arial" w:hAnsi="Arial"/>
                <w:b/>
                <w:bCs/>
                <w:spacing w:val="-1"/>
                <w:sz w:val="22"/>
                <w:szCs w:val="24"/>
              </w:rPr>
              <w:t>a</w:t>
            </w:r>
            <w:r w:rsidRPr="001F134F">
              <w:rPr>
                <w:rFonts w:ascii="Arial" w:eastAsia="Arial" w:hAnsi="Arial"/>
                <w:b/>
                <w:bCs/>
                <w:spacing w:val="1"/>
                <w:sz w:val="22"/>
                <w:szCs w:val="24"/>
              </w:rPr>
              <w:t>r</w:t>
            </w:r>
            <w:r w:rsidRPr="001F134F">
              <w:rPr>
                <w:rFonts w:ascii="Arial" w:eastAsia="Arial" w:hAnsi="Arial"/>
                <w:b/>
                <w:bCs/>
                <w:sz w:val="22"/>
                <w:szCs w:val="24"/>
              </w:rPr>
              <w:t>y</w:t>
            </w:r>
            <w:r w:rsidRPr="001F134F">
              <w:rPr>
                <w:rFonts w:ascii="Arial" w:eastAsia="Arial" w:hAnsi="Arial"/>
                <w:b/>
                <w:bCs/>
                <w:spacing w:val="-8"/>
                <w:sz w:val="22"/>
                <w:szCs w:val="24"/>
              </w:rPr>
              <w:t xml:space="preserve"> </w:t>
            </w:r>
            <w:r w:rsidRPr="001F134F">
              <w:rPr>
                <w:rFonts w:ascii="Arial" w:eastAsia="Arial" w:hAnsi="Arial"/>
                <w:b/>
                <w:bCs/>
                <w:spacing w:val="-1"/>
                <w:sz w:val="22"/>
                <w:szCs w:val="24"/>
              </w:rPr>
              <w:t>2</w:t>
            </w:r>
            <w:r w:rsidRPr="001F134F">
              <w:rPr>
                <w:rFonts w:ascii="Arial" w:eastAsia="Arial" w:hAnsi="Arial"/>
                <w:b/>
                <w:bCs/>
                <w:spacing w:val="2"/>
                <w:sz w:val="22"/>
                <w:szCs w:val="24"/>
              </w:rPr>
              <w:t>0</w:t>
            </w:r>
            <w:r w:rsidRPr="001F134F">
              <w:rPr>
                <w:rFonts w:ascii="Arial" w:eastAsia="Arial" w:hAnsi="Arial"/>
                <w:b/>
                <w:bCs/>
                <w:spacing w:val="-1"/>
                <w:sz w:val="22"/>
                <w:szCs w:val="24"/>
              </w:rPr>
              <w:t>1</w:t>
            </w:r>
            <w:r w:rsidRPr="001F134F">
              <w:rPr>
                <w:rFonts w:ascii="Arial" w:eastAsia="Arial" w:hAnsi="Arial"/>
                <w:b/>
                <w:bCs/>
                <w:sz w:val="22"/>
                <w:szCs w:val="24"/>
              </w:rPr>
              <w:t>1</w:t>
            </w:r>
          </w:p>
          <w:p w14:paraId="02DF8B01" w14:textId="77777777" w:rsidR="00E31D6C" w:rsidRDefault="00F24108" w:rsidP="001F134F">
            <w:pPr>
              <w:pStyle w:val="BodyText"/>
              <w:tabs>
                <w:tab w:val="left" w:pos="5918"/>
              </w:tabs>
              <w:spacing w:before="34" w:line="270" w:lineRule="auto"/>
              <w:ind w:left="272" w:right="284"/>
              <w:rPr>
                <w:w w:val="99"/>
                <w:sz w:val="22"/>
                <w:szCs w:val="24"/>
              </w:rPr>
            </w:pPr>
            <w:r w:rsidRPr="001F134F">
              <w:rPr>
                <w:sz w:val="22"/>
                <w:szCs w:val="24"/>
              </w:rPr>
              <w:t>Dr</w:t>
            </w:r>
            <w:r w:rsidRPr="001F134F">
              <w:rPr>
                <w:spacing w:val="-1"/>
                <w:sz w:val="22"/>
                <w:szCs w:val="24"/>
              </w:rPr>
              <w:t xml:space="preserve"> </w:t>
            </w:r>
            <w:r w:rsidRPr="001F134F">
              <w:rPr>
                <w:sz w:val="22"/>
                <w:szCs w:val="24"/>
              </w:rPr>
              <w:t>R</w:t>
            </w:r>
            <w:r w:rsidRPr="001F134F">
              <w:rPr>
                <w:spacing w:val="-1"/>
                <w:sz w:val="22"/>
                <w:szCs w:val="24"/>
              </w:rPr>
              <w:t>e</w:t>
            </w:r>
            <w:r w:rsidRPr="001F134F">
              <w:rPr>
                <w:spacing w:val="1"/>
                <w:sz w:val="22"/>
                <w:szCs w:val="24"/>
              </w:rPr>
              <w:t>v</w:t>
            </w:r>
            <w:r w:rsidRPr="001F134F">
              <w:rPr>
                <w:spacing w:val="-1"/>
                <w:sz w:val="22"/>
                <w:szCs w:val="24"/>
              </w:rPr>
              <w:t>a</w:t>
            </w:r>
            <w:r w:rsidRPr="001F134F">
              <w:rPr>
                <w:spacing w:val="1"/>
                <w:sz w:val="22"/>
                <w:szCs w:val="24"/>
              </w:rPr>
              <w:t>l</w:t>
            </w:r>
            <w:r w:rsidRPr="001F134F">
              <w:rPr>
                <w:spacing w:val="-1"/>
                <w:sz w:val="22"/>
                <w:szCs w:val="24"/>
              </w:rPr>
              <w:t>ua</w:t>
            </w:r>
            <w:r w:rsidRPr="001F134F">
              <w:rPr>
                <w:spacing w:val="2"/>
                <w:sz w:val="22"/>
                <w:szCs w:val="24"/>
              </w:rPr>
              <w:t>t</w:t>
            </w:r>
            <w:r w:rsidRPr="001F134F">
              <w:rPr>
                <w:spacing w:val="-2"/>
                <w:sz w:val="22"/>
                <w:szCs w:val="24"/>
              </w:rPr>
              <w:t>i</w:t>
            </w:r>
            <w:r w:rsidRPr="001F134F">
              <w:rPr>
                <w:spacing w:val="-1"/>
                <w:sz w:val="22"/>
                <w:szCs w:val="24"/>
              </w:rPr>
              <w:t>o</w:t>
            </w:r>
            <w:r w:rsidRPr="001F134F">
              <w:rPr>
                <w:sz w:val="22"/>
                <w:szCs w:val="24"/>
              </w:rPr>
              <w:t>n R</w:t>
            </w:r>
            <w:r w:rsidRPr="001F134F">
              <w:rPr>
                <w:spacing w:val="-1"/>
                <w:sz w:val="22"/>
                <w:szCs w:val="24"/>
              </w:rPr>
              <w:t>e</w:t>
            </w:r>
            <w:r w:rsidRPr="001F134F">
              <w:rPr>
                <w:spacing w:val="1"/>
                <w:sz w:val="22"/>
                <w:szCs w:val="24"/>
              </w:rPr>
              <w:t>s</w:t>
            </w:r>
            <w:r w:rsidRPr="001F134F">
              <w:rPr>
                <w:spacing w:val="-1"/>
                <w:sz w:val="22"/>
                <w:szCs w:val="24"/>
              </w:rPr>
              <w:t>e</w:t>
            </w:r>
            <w:r w:rsidRPr="001F134F">
              <w:rPr>
                <w:sz w:val="22"/>
                <w:szCs w:val="24"/>
              </w:rPr>
              <w:t>r</w:t>
            </w:r>
            <w:r w:rsidRPr="001F134F">
              <w:rPr>
                <w:spacing w:val="1"/>
                <w:sz w:val="22"/>
                <w:szCs w:val="24"/>
              </w:rPr>
              <w:t>v</w:t>
            </w:r>
            <w:r w:rsidRPr="001F134F">
              <w:rPr>
                <w:spacing w:val="-1"/>
                <w:sz w:val="22"/>
                <w:szCs w:val="24"/>
              </w:rPr>
              <w:t>e</w:t>
            </w:r>
            <w:r w:rsidRPr="001F134F">
              <w:rPr>
                <w:sz w:val="22"/>
                <w:szCs w:val="24"/>
              </w:rPr>
              <w:t xml:space="preserve">– </w:t>
            </w:r>
            <w:r w:rsidRPr="001F134F">
              <w:rPr>
                <w:spacing w:val="1"/>
                <w:sz w:val="22"/>
                <w:szCs w:val="24"/>
              </w:rPr>
              <w:t>B</w:t>
            </w:r>
            <w:r w:rsidRPr="001F134F">
              <w:rPr>
                <w:sz w:val="22"/>
                <w:szCs w:val="24"/>
              </w:rPr>
              <w:t>r</w:t>
            </w:r>
            <w:r w:rsidRPr="001F134F">
              <w:rPr>
                <w:spacing w:val="-2"/>
                <w:sz w:val="22"/>
                <w:szCs w:val="24"/>
              </w:rPr>
              <w:t>i</w:t>
            </w:r>
            <w:r w:rsidRPr="001F134F">
              <w:rPr>
                <w:spacing w:val="-1"/>
                <w:sz w:val="22"/>
                <w:szCs w:val="24"/>
              </w:rPr>
              <w:t>dge</w:t>
            </w:r>
            <w:r w:rsidRPr="001F134F">
              <w:rPr>
                <w:sz w:val="22"/>
                <w:szCs w:val="24"/>
              </w:rPr>
              <w:t>s</w:t>
            </w:r>
            <w:r w:rsidRPr="001F134F">
              <w:rPr>
                <w:spacing w:val="-1"/>
                <w:sz w:val="22"/>
                <w:szCs w:val="24"/>
              </w:rPr>
              <w:t xml:space="preserve"> </w:t>
            </w:r>
            <w:r w:rsidRPr="001F134F">
              <w:rPr>
                <w:sz w:val="22"/>
                <w:szCs w:val="24"/>
              </w:rPr>
              <w:t>(</w:t>
            </w:r>
            <w:r w:rsidRPr="001F134F">
              <w:rPr>
                <w:spacing w:val="2"/>
                <w:sz w:val="22"/>
                <w:szCs w:val="24"/>
              </w:rPr>
              <w:t>e</w:t>
            </w:r>
            <w:r w:rsidRPr="001F134F">
              <w:rPr>
                <w:spacing w:val="-1"/>
                <w:sz w:val="22"/>
                <w:szCs w:val="24"/>
              </w:rPr>
              <w:t>qu</w:t>
            </w:r>
            <w:r w:rsidRPr="001F134F">
              <w:rPr>
                <w:spacing w:val="1"/>
                <w:sz w:val="22"/>
                <w:szCs w:val="24"/>
              </w:rPr>
              <w:t>i</w:t>
            </w:r>
            <w:r w:rsidRPr="001F134F">
              <w:rPr>
                <w:spacing w:val="2"/>
                <w:sz w:val="22"/>
                <w:szCs w:val="24"/>
              </w:rPr>
              <w:t>t</w:t>
            </w:r>
            <w:r w:rsidRPr="001F134F">
              <w:rPr>
                <w:spacing w:val="-5"/>
                <w:sz w:val="22"/>
                <w:szCs w:val="24"/>
              </w:rPr>
              <w:t>y</w:t>
            </w:r>
            <w:r w:rsidR="00E31D6C">
              <w:rPr>
                <w:spacing w:val="-5"/>
                <w:sz w:val="22"/>
                <w:szCs w:val="24"/>
              </w:rPr>
              <w:t xml:space="preserve">)  </w:t>
            </w:r>
            <w:r w:rsidRPr="001F134F">
              <w:rPr>
                <w:sz w:val="22"/>
                <w:szCs w:val="24"/>
              </w:rPr>
              <w:t xml:space="preserve">   </w:t>
            </w:r>
            <w:r w:rsidR="00E31D6C">
              <w:rPr>
                <w:sz w:val="22"/>
                <w:szCs w:val="24"/>
              </w:rPr>
              <w:t xml:space="preserve">                     </w:t>
            </w:r>
            <w:r w:rsidRPr="001F134F">
              <w:rPr>
                <w:sz w:val="22"/>
                <w:szCs w:val="24"/>
              </w:rPr>
              <w:t>$</w:t>
            </w:r>
            <w:r w:rsidRPr="001F134F">
              <w:rPr>
                <w:spacing w:val="-9"/>
                <w:sz w:val="22"/>
                <w:szCs w:val="24"/>
              </w:rPr>
              <w:t xml:space="preserve">   </w:t>
            </w:r>
            <w:r w:rsidRPr="001F134F">
              <w:rPr>
                <w:spacing w:val="-1"/>
                <w:sz w:val="22"/>
                <w:szCs w:val="24"/>
              </w:rPr>
              <w:t>1</w:t>
            </w:r>
            <w:r w:rsidRPr="001F134F">
              <w:rPr>
                <w:spacing w:val="2"/>
                <w:sz w:val="22"/>
                <w:szCs w:val="24"/>
              </w:rPr>
              <w:t>0</w:t>
            </w:r>
            <w:r w:rsidRPr="001F134F">
              <w:rPr>
                <w:spacing w:val="-1"/>
                <w:sz w:val="22"/>
                <w:szCs w:val="24"/>
              </w:rPr>
              <w:t>0,0</w:t>
            </w:r>
            <w:r w:rsidRPr="001F134F">
              <w:rPr>
                <w:spacing w:val="2"/>
                <w:sz w:val="22"/>
                <w:szCs w:val="24"/>
              </w:rPr>
              <w:t>0</w:t>
            </w:r>
            <w:r w:rsidRPr="001F134F">
              <w:rPr>
                <w:sz w:val="22"/>
                <w:szCs w:val="24"/>
              </w:rPr>
              <w:t>0</w:t>
            </w:r>
            <w:r w:rsidRPr="001F134F">
              <w:rPr>
                <w:w w:val="99"/>
                <w:sz w:val="22"/>
                <w:szCs w:val="24"/>
              </w:rPr>
              <w:t xml:space="preserve"> </w:t>
            </w:r>
          </w:p>
          <w:p w14:paraId="02DF8B02" w14:textId="77777777" w:rsidR="00F24108" w:rsidRPr="001F134F" w:rsidRDefault="00F24108" w:rsidP="001F134F">
            <w:pPr>
              <w:pStyle w:val="BodyText"/>
              <w:tabs>
                <w:tab w:val="left" w:pos="5918"/>
              </w:tabs>
              <w:spacing w:before="34" w:line="270" w:lineRule="auto"/>
              <w:ind w:left="272" w:right="284"/>
              <w:rPr>
                <w:sz w:val="22"/>
                <w:szCs w:val="24"/>
              </w:rPr>
            </w:pPr>
            <w:r w:rsidRPr="001F134F">
              <w:rPr>
                <w:sz w:val="22"/>
                <w:szCs w:val="24"/>
              </w:rPr>
              <w:t>Dr</w:t>
            </w:r>
            <w:r w:rsidRPr="001F134F">
              <w:rPr>
                <w:spacing w:val="-3"/>
                <w:sz w:val="22"/>
                <w:szCs w:val="24"/>
              </w:rPr>
              <w:t xml:space="preserve"> </w:t>
            </w:r>
            <w:r w:rsidRPr="001F134F">
              <w:rPr>
                <w:spacing w:val="-1"/>
                <w:sz w:val="22"/>
                <w:szCs w:val="24"/>
              </w:rPr>
              <w:t>I</w:t>
            </w:r>
            <w:r w:rsidRPr="001F134F">
              <w:rPr>
                <w:spacing w:val="4"/>
                <w:sz w:val="22"/>
                <w:szCs w:val="24"/>
              </w:rPr>
              <w:t>m</w:t>
            </w:r>
            <w:r w:rsidRPr="001F134F">
              <w:rPr>
                <w:spacing w:val="-1"/>
                <w:sz w:val="22"/>
                <w:szCs w:val="24"/>
              </w:rPr>
              <w:t>pa</w:t>
            </w:r>
            <w:r w:rsidRPr="001F134F">
              <w:rPr>
                <w:spacing w:val="-2"/>
                <w:sz w:val="22"/>
                <w:szCs w:val="24"/>
              </w:rPr>
              <w:t>ir</w:t>
            </w:r>
            <w:r w:rsidRPr="001F134F">
              <w:rPr>
                <w:spacing w:val="4"/>
                <w:sz w:val="22"/>
                <w:szCs w:val="24"/>
              </w:rPr>
              <w:t>m</w:t>
            </w:r>
            <w:r w:rsidRPr="001F134F">
              <w:rPr>
                <w:spacing w:val="-1"/>
                <w:sz w:val="22"/>
                <w:szCs w:val="24"/>
              </w:rPr>
              <w:t>en</w:t>
            </w:r>
            <w:r w:rsidRPr="001F134F">
              <w:rPr>
                <w:sz w:val="22"/>
                <w:szCs w:val="24"/>
              </w:rPr>
              <w:t>t</w:t>
            </w:r>
            <w:r w:rsidRPr="001F134F">
              <w:rPr>
                <w:spacing w:val="-3"/>
                <w:sz w:val="22"/>
                <w:szCs w:val="24"/>
              </w:rPr>
              <w:t xml:space="preserve"> </w:t>
            </w:r>
            <w:r w:rsidRPr="001F134F">
              <w:rPr>
                <w:spacing w:val="-1"/>
                <w:sz w:val="22"/>
                <w:szCs w:val="24"/>
              </w:rPr>
              <w:t>e</w:t>
            </w:r>
            <w:r w:rsidRPr="001F134F">
              <w:rPr>
                <w:spacing w:val="1"/>
                <w:sz w:val="22"/>
                <w:szCs w:val="24"/>
              </w:rPr>
              <w:t>x</w:t>
            </w:r>
            <w:r w:rsidRPr="001F134F">
              <w:rPr>
                <w:spacing w:val="-1"/>
                <w:sz w:val="22"/>
                <w:szCs w:val="24"/>
              </w:rPr>
              <w:t>pen</w:t>
            </w:r>
            <w:r w:rsidRPr="001F134F">
              <w:rPr>
                <w:spacing w:val="1"/>
                <w:sz w:val="22"/>
                <w:szCs w:val="24"/>
              </w:rPr>
              <w:t>s</w:t>
            </w:r>
            <w:r w:rsidRPr="001F134F">
              <w:rPr>
                <w:spacing w:val="2"/>
                <w:sz w:val="22"/>
                <w:szCs w:val="24"/>
              </w:rPr>
              <w:t>e</w:t>
            </w:r>
            <w:r w:rsidRPr="001F134F">
              <w:rPr>
                <w:sz w:val="22"/>
                <w:szCs w:val="24"/>
              </w:rPr>
              <w:t>–</w:t>
            </w:r>
            <w:r w:rsidRPr="001F134F">
              <w:rPr>
                <w:spacing w:val="-4"/>
                <w:sz w:val="22"/>
                <w:szCs w:val="24"/>
              </w:rPr>
              <w:t xml:space="preserve"> </w:t>
            </w:r>
            <w:r w:rsidRPr="001F134F">
              <w:rPr>
                <w:spacing w:val="1"/>
                <w:sz w:val="22"/>
                <w:szCs w:val="24"/>
              </w:rPr>
              <w:t>i</w:t>
            </w:r>
            <w:r w:rsidRPr="001F134F">
              <w:rPr>
                <w:spacing w:val="2"/>
                <w:sz w:val="22"/>
                <w:szCs w:val="24"/>
              </w:rPr>
              <w:t>nf</w:t>
            </w:r>
            <w:r w:rsidRPr="001F134F">
              <w:rPr>
                <w:sz w:val="22"/>
                <w:szCs w:val="24"/>
              </w:rPr>
              <w:t>r</w:t>
            </w:r>
            <w:r w:rsidRPr="001F134F">
              <w:rPr>
                <w:spacing w:val="-1"/>
                <w:sz w:val="22"/>
                <w:szCs w:val="24"/>
              </w:rPr>
              <w:t>a</w:t>
            </w:r>
            <w:r w:rsidRPr="001F134F">
              <w:rPr>
                <w:spacing w:val="1"/>
                <w:sz w:val="22"/>
                <w:szCs w:val="24"/>
              </w:rPr>
              <w:t>s</w:t>
            </w:r>
            <w:r w:rsidRPr="001F134F">
              <w:rPr>
                <w:spacing w:val="-1"/>
                <w:sz w:val="22"/>
                <w:szCs w:val="24"/>
              </w:rPr>
              <w:t>t</w:t>
            </w:r>
            <w:r w:rsidRPr="001F134F">
              <w:rPr>
                <w:sz w:val="22"/>
                <w:szCs w:val="24"/>
              </w:rPr>
              <w:t>r</w:t>
            </w:r>
            <w:r w:rsidRPr="001F134F">
              <w:rPr>
                <w:spacing w:val="-1"/>
                <w:sz w:val="22"/>
                <w:szCs w:val="24"/>
              </w:rPr>
              <w:t>u</w:t>
            </w:r>
            <w:r w:rsidRPr="001F134F">
              <w:rPr>
                <w:spacing w:val="1"/>
                <w:sz w:val="22"/>
                <w:szCs w:val="24"/>
              </w:rPr>
              <w:t>c</w:t>
            </w:r>
            <w:r w:rsidRPr="001F134F">
              <w:rPr>
                <w:spacing w:val="-1"/>
                <w:sz w:val="22"/>
                <w:szCs w:val="24"/>
              </w:rPr>
              <w:t>tu</w:t>
            </w:r>
            <w:r w:rsidRPr="001F134F">
              <w:rPr>
                <w:sz w:val="22"/>
                <w:szCs w:val="24"/>
              </w:rPr>
              <w:t>re</w:t>
            </w:r>
            <w:r w:rsidRPr="001F134F">
              <w:rPr>
                <w:spacing w:val="-3"/>
                <w:sz w:val="22"/>
                <w:szCs w:val="24"/>
              </w:rPr>
              <w:t xml:space="preserve"> </w:t>
            </w:r>
            <w:r w:rsidRPr="001F134F">
              <w:rPr>
                <w:spacing w:val="-1"/>
                <w:sz w:val="22"/>
                <w:szCs w:val="24"/>
              </w:rPr>
              <w:t>a</w:t>
            </w:r>
            <w:r w:rsidRPr="001F134F">
              <w:rPr>
                <w:spacing w:val="1"/>
                <w:sz w:val="22"/>
                <w:szCs w:val="24"/>
              </w:rPr>
              <w:t>ss</w:t>
            </w:r>
            <w:r w:rsidRPr="001F134F">
              <w:rPr>
                <w:spacing w:val="-1"/>
                <w:sz w:val="22"/>
                <w:szCs w:val="24"/>
              </w:rPr>
              <w:t>et</w:t>
            </w:r>
            <w:r w:rsidRPr="001F134F">
              <w:rPr>
                <w:sz w:val="22"/>
                <w:szCs w:val="24"/>
              </w:rPr>
              <w:t>s</w:t>
            </w:r>
            <w:r w:rsidRPr="001F134F">
              <w:rPr>
                <w:spacing w:val="-2"/>
                <w:sz w:val="22"/>
                <w:szCs w:val="24"/>
              </w:rPr>
              <w:t xml:space="preserve"> </w:t>
            </w:r>
            <w:r w:rsidRPr="001F134F">
              <w:rPr>
                <w:sz w:val="22"/>
                <w:szCs w:val="24"/>
              </w:rPr>
              <w:t>(</w:t>
            </w:r>
            <w:r w:rsidRPr="001F134F">
              <w:rPr>
                <w:spacing w:val="-1"/>
                <w:sz w:val="22"/>
                <w:szCs w:val="24"/>
              </w:rPr>
              <w:t>e</w:t>
            </w:r>
            <w:r w:rsidRPr="001F134F">
              <w:rPr>
                <w:spacing w:val="1"/>
                <w:sz w:val="22"/>
                <w:szCs w:val="24"/>
              </w:rPr>
              <w:t>x</w:t>
            </w:r>
            <w:r w:rsidRPr="001F134F">
              <w:rPr>
                <w:spacing w:val="-1"/>
                <w:sz w:val="22"/>
                <w:szCs w:val="24"/>
              </w:rPr>
              <w:t>pen</w:t>
            </w:r>
            <w:r w:rsidRPr="001F134F">
              <w:rPr>
                <w:spacing w:val="1"/>
                <w:sz w:val="22"/>
                <w:szCs w:val="24"/>
              </w:rPr>
              <w:t>s</w:t>
            </w:r>
            <w:r w:rsidRPr="001F134F">
              <w:rPr>
                <w:spacing w:val="-1"/>
                <w:sz w:val="22"/>
                <w:szCs w:val="24"/>
              </w:rPr>
              <w:t>e</w:t>
            </w:r>
            <w:r w:rsidRPr="001F134F">
              <w:rPr>
                <w:sz w:val="22"/>
                <w:szCs w:val="24"/>
              </w:rPr>
              <w:t>)</w:t>
            </w:r>
            <w:r w:rsidRPr="001F134F">
              <w:rPr>
                <w:sz w:val="22"/>
                <w:szCs w:val="24"/>
              </w:rPr>
              <w:tab/>
              <w:t>$</w:t>
            </w:r>
            <w:r w:rsidRPr="001F134F">
              <w:rPr>
                <w:spacing w:val="-10"/>
                <w:sz w:val="22"/>
                <w:szCs w:val="24"/>
              </w:rPr>
              <w:t xml:space="preserve">    </w:t>
            </w:r>
            <w:r w:rsidRPr="001F134F">
              <w:rPr>
                <w:spacing w:val="-1"/>
                <w:sz w:val="22"/>
                <w:szCs w:val="24"/>
              </w:rPr>
              <w:t>2</w:t>
            </w:r>
            <w:r w:rsidRPr="001F134F">
              <w:rPr>
                <w:spacing w:val="2"/>
                <w:sz w:val="22"/>
                <w:szCs w:val="24"/>
              </w:rPr>
              <w:t>0</w:t>
            </w:r>
            <w:r w:rsidRPr="001F134F">
              <w:rPr>
                <w:spacing w:val="-1"/>
                <w:sz w:val="22"/>
                <w:szCs w:val="24"/>
              </w:rPr>
              <w:t>0,0</w:t>
            </w:r>
            <w:r w:rsidRPr="001F134F">
              <w:rPr>
                <w:spacing w:val="2"/>
                <w:sz w:val="22"/>
                <w:szCs w:val="24"/>
              </w:rPr>
              <w:t>0</w:t>
            </w:r>
            <w:r w:rsidRPr="001F134F">
              <w:rPr>
                <w:sz w:val="22"/>
                <w:szCs w:val="24"/>
              </w:rPr>
              <w:t>0</w:t>
            </w:r>
          </w:p>
          <w:p w14:paraId="02DF8B03" w14:textId="77777777" w:rsidR="00F24108" w:rsidRPr="001F134F" w:rsidRDefault="00F24108" w:rsidP="00E31D6C">
            <w:pPr>
              <w:pStyle w:val="BodyText"/>
              <w:tabs>
                <w:tab w:val="left" w:pos="7358"/>
              </w:tabs>
              <w:spacing w:before="1"/>
              <w:ind w:left="272" w:right="284"/>
              <w:rPr>
                <w:sz w:val="22"/>
                <w:szCs w:val="24"/>
              </w:rPr>
            </w:pPr>
            <w:r w:rsidRPr="001F134F">
              <w:rPr>
                <w:sz w:val="22"/>
                <w:szCs w:val="24"/>
              </w:rPr>
              <w:t>Cr</w:t>
            </w:r>
            <w:r w:rsidRPr="001F134F">
              <w:rPr>
                <w:spacing w:val="-3"/>
                <w:sz w:val="22"/>
                <w:szCs w:val="24"/>
              </w:rPr>
              <w:t xml:space="preserve"> </w:t>
            </w:r>
            <w:r w:rsidRPr="001F134F">
              <w:rPr>
                <w:spacing w:val="-1"/>
                <w:sz w:val="22"/>
                <w:szCs w:val="24"/>
              </w:rPr>
              <w:t>A</w:t>
            </w:r>
            <w:r w:rsidRPr="001F134F">
              <w:rPr>
                <w:spacing w:val="1"/>
                <w:sz w:val="22"/>
                <w:szCs w:val="24"/>
              </w:rPr>
              <w:t>cc</w:t>
            </w:r>
            <w:r w:rsidRPr="001F134F">
              <w:rPr>
                <w:spacing w:val="-1"/>
                <w:sz w:val="22"/>
                <w:szCs w:val="24"/>
              </w:rPr>
              <w:t>u</w:t>
            </w:r>
            <w:r w:rsidRPr="001F134F">
              <w:rPr>
                <w:spacing w:val="4"/>
                <w:sz w:val="22"/>
                <w:szCs w:val="24"/>
              </w:rPr>
              <w:t>m</w:t>
            </w:r>
            <w:r w:rsidRPr="001F134F">
              <w:rPr>
                <w:spacing w:val="-1"/>
                <w:sz w:val="22"/>
                <w:szCs w:val="24"/>
              </w:rPr>
              <w:t>u</w:t>
            </w:r>
            <w:r w:rsidRPr="001F134F">
              <w:rPr>
                <w:spacing w:val="-2"/>
                <w:sz w:val="22"/>
                <w:szCs w:val="24"/>
              </w:rPr>
              <w:t>l</w:t>
            </w:r>
            <w:r w:rsidRPr="001F134F">
              <w:rPr>
                <w:spacing w:val="-1"/>
                <w:sz w:val="22"/>
                <w:szCs w:val="24"/>
              </w:rPr>
              <w:t>ate</w:t>
            </w:r>
            <w:r w:rsidRPr="001F134F">
              <w:rPr>
                <w:sz w:val="22"/>
                <w:szCs w:val="24"/>
              </w:rPr>
              <w:t>d</w:t>
            </w:r>
            <w:r w:rsidRPr="001F134F">
              <w:rPr>
                <w:spacing w:val="-2"/>
                <w:sz w:val="22"/>
                <w:szCs w:val="24"/>
              </w:rPr>
              <w:t xml:space="preserve"> i</w:t>
            </w:r>
            <w:r w:rsidRPr="001F134F">
              <w:rPr>
                <w:spacing w:val="4"/>
                <w:sz w:val="22"/>
                <w:szCs w:val="24"/>
              </w:rPr>
              <w:t>m</w:t>
            </w:r>
            <w:r w:rsidRPr="001F134F">
              <w:rPr>
                <w:spacing w:val="-1"/>
                <w:sz w:val="22"/>
                <w:szCs w:val="24"/>
              </w:rPr>
              <w:t>pa</w:t>
            </w:r>
            <w:r w:rsidRPr="001F134F">
              <w:rPr>
                <w:spacing w:val="-2"/>
                <w:sz w:val="22"/>
                <w:szCs w:val="24"/>
              </w:rPr>
              <w:t>ir</w:t>
            </w:r>
            <w:r w:rsidRPr="001F134F">
              <w:rPr>
                <w:spacing w:val="4"/>
                <w:sz w:val="22"/>
                <w:szCs w:val="24"/>
              </w:rPr>
              <w:t>m</w:t>
            </w:r>
            <w:r w:rsidRPr="001F134F">
              <w:rPr>
                <w:spacing w:val="-1"/>
                <w:sz w:val="22"/>
                <w:szCs w:val="24"/>
              </w:rPr>
              <w:t>ent–a</w:t>
            </w:r>
            <w:r w:rsidRPr="001F134F">
              <w:rPr>
                <w:spacing w:val="2"/>
                <w:sz w:val="22"/>
                <w:szCs w:val="24"/>
              </w:rPr>
              <w:t>g</w:t>
            </w:r>
            <w:r w:rsidRPr="001F134F">
              <w:rPr>
                <w:spacing w:val="-1"/>
                <w:sz w:val="22"/>
                <w:szCs w:val="24"/>
              </w:rPr>
              <w:t>a</w:t>
            </w:r>
            <w:r w:rsidRPr="001F134F">
              <w:rPr>
                <w:spacing w:val="-2"/>
                <w:sz w:val="22"/>
                <w:szCs w:val="24"/>
              </w:rPr>
              <w:t>i</w:t>
            </w:r>
            <w:r w:rsidRPr="001F134F">
              <w:rPr>
                <w:spacing w:val="-1"/>
                <w:sz w:val="22"/>
                <w:szCs w:val="24"/>
              </w:rPr>
              <w:t>n</w:t>
            </w:r>
            <w:r w:rsidRPr="001F134F">
              <w:rPr>
                <w:spacing w:val="1"/>
                <w:sz w:val="22"/>
                <w:szCs w:val="24"/>
              </w:rPr>
              <w:t>s</w:t>
            </w:r>
            <w:r w:rsidRPr="001F134F">
              <w:rPr>
                <w:sz w:val="22"/>
                <w:szCs w:val="24"/>
              </w:rPr>
              <w:t>t</w:t>
            </w:r>
            <w:r w:rsidRPr="001F134F">
              <w:rPr>
                <w:spacing w:val="-2"/>
                <w:sz w:val="22"/>
                <w:szCs w:val="24"/>
              </w:rPr>
              <w:t xml:space="preserve"> </w:t>
            </w:r>
            <w:r w:rsidRPr="001F134F">
              <w:rPr>
                <w:spacing w:val="-1"/>
                <w:sz w:val="22"/>
                <w:szCs w:val="24"/>
              </w:rPr>
              <w:t>a</w:t>
            </w:r>
            <w:r w:rsidRPr="001F134F">
              <w:rPr>
                <w:spacing w:val="1"/>
                <w:sz w:val="22"/>
                <w:szCs w:val="24"/>
              </w:rPr>
              <w:t>ss</w:t>
            </w:r>
            <w:r w:rsidRPr="001F134F">
              <w:rPr>
                <w:spacing w:val="-1"/>
                <w:sz w:val="22"/>
                <w:szCs w:val="24"/>
              </w:rPr>
              <w:t>et</w:t>
            </w:r>
            <w:r w:rsidRPr="001F134F">
              <w:rPr>
                <w:sz w:val="22"/>
                <w:szCs w:val="24"/>
              </w:rPr>
              <w:t>s</w:t>
            </w:r>
            <w:r w:rsidRPr="001F134F">
              <w:rPr>
                <w:spacing w:val="-2"/>
                <w:sz w:val="22"/>
                <w:szCs w:val="24"/>
              </w:rPr>
              <w:t xml:space="preserve"> </w:t>
            </w:r>
            <w:r w:rsidRPr="001F134F">
              <w:rPr>
                <w:spacing w:val="1"/>
                <w:sz w:val="22"/>
                <w:szCs w:val="24"/>
              </w:rPr>
              <w:t>c</w:t>
            </w:r>
            <w:r w:rsidRPr="001F134F">
              <w:rPr>
                <w:spacing w:val="-1"/>
                <w:sz w:val="22"/>
                <w:szCs w:val="24"/>
              </w:rPr>
              <w:t>a</w:t>
            </w:r>
            <w:r w:rsidRPr="001F134F">
              <w:rPr>
                <w:sz w:val="22"/>
                <w:szCs w:val="24"/>
              </w:rPr>
              <w:t>r</w:t>
            </w:r>
            <w:r w:rsidRPr="001F134F">
              <w:rPr>
                <w:spacing w:val="3"/>
                <w:sz w:val="22"/>
                <w:szCs w:val="24"/>
              </w:rPr>
              <w:t>r</w:t>
            </w:r>
            <w:r w:rsidRPr="001F134F">
              <w:rPr>
                <w:spacing w:val="-5"/>
                <w:sz w:val="22"/>
                <w:szCs w:val="24"/>
              </w:rPr>
              <w:t>y</w:t>
            </w:r>
            <w:r w:rsidRPr="001F134F">
              <w:rPr>
                <w:spacing w:val="-2"/>
                <w:sz w:val="22"/>
                <w:szCs w:val="24"/>
              </w:rPr>
              <w:t>i</w:t>
            </w:r>
            <w:r w:rsidRPr="001F134F">
              <w:rPr>
                <w:spacing w:val="2"/>
                <w:sz w:val="22"/>
                <w:szCs w:val="24"/>
              </w:rPr>
              <w:t>n</w:t>
            </w:r>
            <w:r w:rsidRPr="001F134F">
              <w:rPr>
                <w:sz w:val="22"/>
                <w:szCs w:val="24"/>
              </w:rPr>
              <w:t>g</w:t>
            </w:r>
            <w:r w:rsidRPr="001F134F">
              <w:rPr>
                <w:spacing w:val="-2"/>
                <w:sz w:val="22"/>
                <w:szCs w:val="24"/>
              </w:rPr>
              <w:t xml:space="preserve"> </w:t>
            </w:r>
            <w:r w:rsidRPr="001F134F">
              <w:rPr>
                <w:spacing w:val="1"/>
                <w:sz w:val="22"/>
                <w:szCs w:val="24"/>
              </w:rPr>
              <w:t>v</w:t>
            </w:r>
            <w:r w:rsidRPr="001F134F">
              <w:rPr>
                <w:spacing w:val="-1"/>
                <w:sz w:val="22"/>
                <w:szCs w:val="24"/>
              </w:rPr>
              <w:t>a</w:t>
            </w:r>
            <w:r w:rsidRPr="001F134F">
              <w:rPr>
                <w:spacing w:val="-2"/>
                <w:sz w:val="22"/>
                <w:szCs w:val="24"/>
              </w:rPr>
              <w:t>l</w:t>
            </w:r>
            <w:r w:rsidRPr="001F134F">
              <w:rPr>
                <w:spacing w:val="2"/>
                <w:sz w:val="22"/>
                <w:szCs w:val="24"/>
              </w:rPr>
              <w:t>u</w:t>
            </w:r>
            <w:r w:rsidRPr="001F134F">
              <w:rPr>
                <w:sz w:val="22"/>
                <w:szCs w:val="24"/>
              </w:rPr>
              <w:t>e</w:t>
            </w:r>
            <w:r w:rsidRPr="001F134F">
              <w:rPr>
                <w:spacing w:val="-4"/>
                <w:sz w:val="22"/>
                <w:szCs w:val="24"/>
              </w:rPr>
              <w:t xml:space="preserve"> </w:t>
            </w:r>
            <w:r w:rsidRPr="001F134F">
              <w:rPr>
                <w:sz w:val="22"/>
                <w:szCs w:val="24"/>
              </w:rPr>
              <w:t>(</w:t>
            </w:r>
            <w:r w:rsidRPr="001F134F">
              <w:rPr>
                <w:spacing w:val="1"/>
                <w:sz w:val="22"/>
                <w:szCs w:val="24"/>
              </w:rPr>
              <w:t>c</w:t>
            </w:r>
            <w:r w:rsidRPr="001F134F">
              <w:rPr>
                <w:spacing w:val="-1"/>
                <w:sz w:val="22"/>
                <w:szCs w:val="24"/>
              </w:rPr>
              <w:t>ont</w:t>
            </w:r>
            <w:r w:rsidRPr="001F134F">
              <w:rPr>
                <w:sz w:val="22"/>
                <w:szCs w:val="24"/>
              </w:rPr>
              <w:t>ra</w:t>
            </w:r>
            <w:r w:rsidRPr="001F134F">
              <w:rPr>
                <w:spacing w:val="-1"/>
                <w:sz w:val="22"/>
                <w:szCs w:val="24"/>
              </w:rPr>
              <w:t xml:space="preserve"> a</w:t>
            </w:r>
            <w:r w:rsidRPr="001F134F">
              <w:rPr>
                <w:spacing w:val="1"/>
                <w:sz w:val="22"/>
                <w:szCs w:val="24"/>
              </w:rPr>
              <w:t>ss</w:t>
            </w:r>
            <w:r w:rsidRPr="001F134F">
              <w:rPr>
                <w:spacing w:val="-1"/>
                <w:sz w:val="22"/>
                <w:szCs w:val="24"/>
              </w:rPr>
              <w:t>et</w:t>
            </w:r>
            <w:r w:rsidRPr="001F134F">
              <w:rPr>
                <w:sz w:val="22"/>
                <w:szCs w:val="24"/>
              </w:rPr>
              <w:t>)</w:t>
            </w:r>
            <w:r w:rsidR="00E31D6C">
              <w:rPr>
                <w:sz w:val="22"/>
                <w:szCs w:val="24"/>
              </w:rPr>
              <w:t xml:space="preserve"> </w:t>
            </w:r>
            <w:r w:rsidRPr="001F134F">
              <w:rPr>
                <w:sz w:val="22"/>
                <w:szCs w:val="24"/>
              </w:rPr>
              <w:t xml:space="preserve"> $ </w:t>
            </w:r>
            <w:r w:rsidR="00E31D6C">
              <w:rPr>
                <w:spacing w:val="-10"/>
                <w:sz w:val="22"/>
                <w:szCs w:val="24"/>
              </w:rPr>
              <w:t xml:space="preserve"> </w:t>
            </w:r>
            <w:r w:rsidRPr="001F134F">
              <w:rPr>
                <w:spacing w:val="-1"/>
                <w:sz w:val="22"/>
                <w:szCs w:val="24"/>
              </w:rPr>
              <w:t>3</w:t>
            </w:r>
            <w:r w:rsidRPr="001F134F">
              <w:rPr>
                <w:spacing w:val="2"/>
                <w:sz w:val="22"/>
                <w:szCs w:val="24"/>
              </w:rPr>
              <w:t>0</w:t>
            </w:r>
            <w:r w:rsidRPr="001F134F">
              <w:rPr>
                <w:spacing w:val="-1"/>
                <w:sz w:val="22"/>
                <w:szCs w:val="24"/>
              </w:rPr>
              <w:t>0,0</w:t>
            </w:r>
            <w:r w:rsidRPr="001F134F">
              <w:rPr>
                <w:spacing w:val="2"/>
                <w:sz w:val="22"/>
                <w:szCs w:val="24"/>
              </w:rPr>
              <w:t>0</w:t>
            </w:r>
            <w:r w:rsidRPr="001F134F">
              <w:rPr>
                <w:sz w:val="22"/>
                <w:szCs w:val="24"/>
              </w:rPr>
              <w:t>0</w:t>
            </w:r>
          </w:p>
          <w:p w14:paraId="02DF8B04" w14:textId="77777777" w:rsidR="00F24108" w:rsidRPr="001F134F" w:rsidRDefault="00F24108" w:rsidP="001F134F">
            <w:pPr>
              <w:spacing w:before="2" w:line="220" w:lineRule="exact"/>
              <w:ind w:left="272" w:right="284"/>
              <w:rPr>
                <w:sz w:val="22"/>
                <w:szCs w:val="24"/>
              </w:rPr>
            </w:pPr>
          </w:p>
          <w:p w14:paraId="02DF8B05" w14:textId="77777777" w:rsidR="00F24108" w:rsidRPr="00F24108" w:rsidRDefault="00F24108" w:rsidP="001F134F">
            <w:pPr>
              <w:spacing w:before="66" w:line="270" w:lineRule="auto"/>
              <w:ind w:left="272" w:right="284"/>
              <w:rPr>
                <w:rFonts w:ascii="Arial" w:eastAsia="Arial" w:hAnsi="Arial"/>
                <w:szCs w:val="24"/>
              </w:rPr>
            </w:pPr>
            <w:r w:rsidRPr="00E31D6C">
              <w:rPr>
                <w:rFonts w:ascii="Arial" w:eastAsia="Arial" w:hAnsi="Arial"/>
                <w:i/>
                <w:sz w:val="18"/>
                <w:szCs w:val="24"/>
              </w:rPr>
              <w:t>To</w:t>
            </w:r>
            <w:r w:rsidRPr="00E31D6C">
              <w:rPr>
                <w:rFonts w:ascii="Arial" w:eastAsia="Arial" w:hAnsi="Arial"/>
                <w:i/>
                <w:spacing w:val="-7"/>
                <w:sz w:val="18"/>
                <w:szCs w:val="24"/>
              </w:rPr>
              <w:t xml:space="preserve"> </w:t>
            </w:r>
            <w:r w:rsidRPr="00E31D6C">
              <w:rPr>
                <w:rFonts w:ascii="Arial" w:eastAsia="Arial" w:hAnsi="Arial"/>
                <w:i/>
                <w:sz w:val="18"/>
                <w:szCs w:val="24"/>
              </w:rPr>
              <w:t>r</w:t>
            </w:r>
            <w:r w:rsidRPr="00E31D6C">
              <w:rPr>
                <w:rFonts w:ascii="Arial" w:eastAsia="Arial" w:hAnsi="Arial"/>
                <w:i/>
                <w:spacing w:val="-1"/>
                <w:sz w:val="18"/>
                <w:szCs w:val="24"/>
              </w:rPr>
              <w:t>e</w:t>
            </w:r>
            <w:r w:rsidRPr="00E31D6C">
              <w:rPr>
                <w:rFonts w:ascii="Arial" w:eastAsia="Arial" w:hAnsi="Arial"/>
                <w:i/>
                <w:spacing w:val="1"/>
                <w:sz w:val="18"/>
                <w:szCs w:val="24"/>
              </w:rPr>
              <w:t>c</w:t>
            </w:r>
            <w:r w:rsidRPr="00E31D6C">
              <w:rPr>
                <w:rFonts w:ascii="Arial" w:eastAsia="Arial" w:hAnsi="Arial"/>
                <w:i/>
                <w:spacing w:val="-1"/>
                <w:sz w:val="18"/>
                <w:szCs w:val="24"/>
              </w:rPr>
              <w:t>o</w:t>
            </w:r>
            <w:r w:rsidRPr="00E31D6C">
              <w:rPr>
                <w:rFonts w:ascii="Arial" w:eastAsia="Arial" w:hAnsi="Arial"/>
                <w:i/>
                <w:sz w:val="18"/>
                <w:szCs w:val="24"/>
              </w:rPr>
              <w:t>rd</w:t>
            </w:r>
            <w:r w:rsidRPr="00E31D6C">
              <w:rPr>
                <w:rFonts w:ascii="Arial" w:eastAsia="Arial" w:hAnsi="Arial"/>
                <w:i/>
                <w:spacing w:val="-6"/>
                <w:sz w:val="18"/>
                <w:szCs w:val="24"/>
              </w:rPr>
              <w:t xml:space="preserve"> </w:t>
            </w:r>
            <w:r w:rsidRPr="00E31D6C">
              <w:rPr>
                <w:rFonts w:ascii="Arial" w:eastAsia="Arial" w:hAnsi="Arial"/>
                <w:i/>
                <w:spacing w:val="-1"/>
                <w:sz w:val="18"/>
                <w:szCs w:val="24"/>
              </w:rPr>
              <w:t>t</w:t>
            </w:r>
            <w:r w:rsidRPr="00E31D6C">
              <w:rPr>
                <w:rFonts w:ascii="Arial" w:eastAsia="Arial" w:hAnsi="Arial"/>
                <w:i/>
                <w:spacing w:val="2"/>
                <w:sz w:val="18"/>
                <w:szCs w:val="24"/>
              </w:rPr>
              <w:t>h</w:t>
            </w:r>
            <w:r w:rsidRPr="00E31D6C">
              <w:rPr>
                <w:rFonts w:ascii="Arial" w:eastAsia="Arial" w:hAnsi="Arial"/>
                <w:i/>
                <w:sz w:val="18"/>
                <w:szCs w:val="24"/>
              </w:rPr>
              <w:t>e</w:t>
            </w:r>
            <w:r w:rsidRPr="00E31D6C">
              <w:rPr>
                <w:rFonts w:ascii="Arial" w:eastAsia="Arial" w:hAnsi="Arial"/>
                <w:i/>
                <w:spacing w:val="-6"/>
                <w:sz w:val="18"/>
                <w:szCs w:val="24"/>
              </w:rPr>
              <w:t xml:space="preserve"> </w:t>
            </w:r>
            <w:r w:rsidRPr="00E31D6C">
              <w:rPr>
                <w:rFonts w:ascii="Arial" w:eastAsia="Arial" w:hAnsi="Arial"/>
                <w:i/>
                <w:spacing w:val="1"/>
                <w:sz w:val="18"/>
                <w:szCs w:val="24"/>
              </w:rPr>
              <w:t>i</w:t>
            </w:r>
            <w:r w:rsidRPr="00E31D6C">
              <w:rPr>
                <w:rFonts w:ascii="Arial" w:eastAsia="Arial" w:hAnsi="Arial"/>
                <w:i/>
                <w:spacing w:val="-1"/>
                <w:sz w:val="18"/>
                <w:szCs w:val="24"/>
              </w:rPr>
              <w:t>mp</w:t>
            </w:r>
            <w:r w:rsidRPr="00E31D6C">
              <w:rPr>
                <w:rFonts w:ascii="Arial" w:eastAsia="Arial" w:hAnsi="Arial"/>
                <w:i/>
                <w:spacing w:val="2"/>
                <w:sz w:val="18"/>
                <w:szCs w:val="24"/>
              </w:rPr>
              <w:t>a</w:t>
            </w:r>
            <w:r w:rsidRPr="00E31D6C">
              <w:rPr>
                <w:rFonts w:ascii="Arial" w:eastAsia="Arial" w:hAnsi="Arial"/>
                <w:i/>
                <w:spacing w:val="-2"/>
                <w:sz w:val="18"/>
                <w:szCs w:val="24"/>
              </w:rPr>
              <w:t>i</w:t>
            </w:r>
            <w:r w:rsidRPr="00E31D6C">
              <w:rPr>
                <w:rFonts w:ascii="Arial" w:eastAsia="Arial" w:hAnsi="Arial"/>
                <w:i/>
                <w:sz w:val="18"/>
                <w:szCs w:val="24"/>
              </w:rPr>
              <w:t>r</w:t>
            </w:r>
            <w:r w:rsidRPr="00E31D6C">
              <w:rPr>
                <w:rFonts w:ascii="Arial" w:eastAsia="Arial" w:hAnsi="Arial"/>
                <w:i/>
                <w:spacing w:val="-1"/>
                <w:sz w:val="18"/>
                <w:szCs w:val="24"/>
              </w:rPr>
              <w:t>m</w:t>
            </w:r>
            <w:r w:rsidRPr="00E31D6C">
              <w:rPr>
                <w:rFonts w:ascii="Arial" w:eastAsia="Arial" w:hAnsi="Arial"/>
                <w:i/>
                <w:spacing w:val="2"/>
                <w:sz w:val="18"/>
                <w:szCs w:val="24"/>
              </w:rPr>
              <w:t>e</w:t>
            </w:r>
            <w:r w:rsidRPr="00E31D6C">
              <w:rPr>
                <w:rFonts w:ascii="Arial" w:eastAsia="Arial" w:hAnsi="Arial"/>
                <w:i/>
                <w:spacing w:val="-1"/>
                <w:sz w:val="18"/>
                <w:szCs w:val="24"/>
              </w:rPr>
              <w:t>n</w:t>
            </w:r>
            <w:r w:rsidRPr="00E31D6C">
              <w:rPr>
                <w:rFonts w:ascii="Arial" w:eastAsia="Arial" w:hAnsi="Arial"/>
                <w:i/>
                <w:sz w:val="18"/>
                <w:szCs w:val="24"/>
              </w:rPr>
              <w:t>t</w:t>
            </w:r>
            <w:r w:rsidRPr="00E31D6C">
              <w:rPr>
                <w:rFonts w:ascii="Arial" w:eastAsia="Arial" w:hAnsi="Arial"/>
                <w:i/>
                <w:spacing w:val="-6"/>
                <w:sz w:val="18"/>
                <w:szCs w:val="24"/>
              </w:rPr>
              <w:t xml:space="preserve"> </w:t>
            </w:r>
            <w:r w:rsidRPr="00E31D6C">
              <w:rPr>
                <w:rFonts w:ascii="Arial" w:eastAsia="Arial" w:hAnsi="Arial"/>
                <w:i/>
                <w:spacing w:val="2"/>
                <w:sz w:val="18"/>
                <w:szCs w:val="24"/>
              </w:rPr>
              <w:t>o</w:t>
            </w:r>
            <w:r w:rsidRPr="00E31D6C">
              <w:rPr>
                <w:rFonts w:ascii="Arial" w:eastAsia="Arial" w:hAnsi="Arial"/>
                <w:i/>
                <w:sz w:val="18"/>
                <w:szCs w:val="24"/>
              </w:rPr>
              <w:t>f</w:t>
            </w:r>
            <w:r w:rsidRPr="00E31D6C">
              <w:rPr>
                <w:rFonts w:ascii="Arial" w:eastAsia="Arial" w:hAnsi="Arial"/>
                <w:i/>
                <w:spacing w:val="-6"/>
                <w:sz w:val="18"/>
                <w:szCs w:val="24"/>
              </w:rPr>
              <w:t xml:space="preserve"> </w:t>
            </w:r>
            <w:r w:rsidRPr="00E31D6C">
              <w:rPr>
                <w:rFonts w:ascii="Arial" w:eastAsia="Arial" w:hAnsi="Arial"/>
                <w:i/>
                <w:spacing w:val="-1"/>
                <w:sz w:val="18"/>
                <w:szCs w:val="24"/>
              </w:rPr>
              <w:t>th</w:t>
            </w:r>
            <w:r w:rsidRPr="00E31D6C">
              <w:rPr>
                <w:rFonts w:ascii="Arial" w:eastAsia="Arial" w:hAnsi="Arial"/>
                <w:i/>
                <w:sz w:val="18"/>
                <w:szCs w:val="24"/>
              </w:rPr>
              <w:t>e</w:t>
            </w:r>
            <w:r w:rsidRPr="00E31D6C">
              <w:rPr>
                <w:rFonts w:ascii="Arial" w:eastAsia="Arial" w:hAnsi="Arial"/>
                <w:i/>
                <w:spacing w:val="-4"/>
                <w:sz w:val="18"/>
                <w:szCs w:val="24"/>
              </w:rPr>
              <w:t xml:space="preserve"> </w:t>
            </w:r>
            <w:r w:rsidRPr="00E31D6C">
              <w:rPr>
                <w:rFonts w:ascii="Arial" w:eastAsia="Arial" w:hAnsi="Arial"/>
                <w:i/>
                <w:spacing w:val="-1"/>
                <w:sz w:val="18"/>
                <w:szCs w:val="24"/>
              </w:rPr>
              <w:t>pe</w:t>
            </w:r>
            <w:r w:rsidRPr="00E31D6C">
              <w:rPr>
                <w:rFonts w:ascii="Arial" w:eastAsia="Arial" w:hAnsi="Arial"/>
                <w:i/>
                <w:spacing w:val="2"/>
                <w:sz w:val="18"/>
                <w:szCs w:val="24"/>
              </w:rPr>
              <w:t>d</w:t>
            </w:r>
            <w:r w:rsidRPr="00E31D6C">
              <w:rPr>
                <w:rFonts w:ascii="Arial" w:eastAsia="Arial" w:hAnsi="Arial"/>
                <w:i/>
                <w:spacing w:val="-1"/>
                <w:sz w:val="18"/>
                <w:szCs w:val="24"/>
              </w:rPr>
              <w:t>e</w:t>
            </w:r>
            <w:r w:rsidRPr="00E31D6C">
              <w:rPr>
                <w:rFonts w:ascii="Arial" w:eastAsia="Arial" w:hAnsi="Arial"/>
                <w:i/>
                <w:spacing w:val="1"/>
                <w:sz w:val="18"/>
                <w:szCs w:val="24"/>
              </w:rPr>
              <w:t>s</w:t>
            </w:r>
            <w:r w:rsidRPr="00E31D6C">
              <w:rPr>
                <w:rFonts w:ascii="Arial" w:eastAsia="Arial" w:hAnsi="Arial"/>
                <w:i/>
                <w:spacing w:val="-1"/>
                <w:sz w:val="18"/>
                <w:szCs w:val="24"/>
              </w:rPr>
              <w:t>t</w:t>
            </w:r>
            <w:r w:rsidRPr="00E31D6C">
              <w:rPr>
                <w:rFonts w:ascii="Arial" w:eastAsia="Arial" w:hAnsi="Arial"/>
                <w:i/>
                <w:sz w:val="18"/>
                <w:szCs w:val="24"/>
              </w:rPr>
              <w:t>r</w:t>
            </w:r>
            <w:r w:rsidRPr="00E31D6C">
              <w:rPr>
                <w:rFonts w:ascii="Arial" w:eastAsia="Arial" w:hAnsi="Arial"/>
                <w:i/>
                <w:spacing w:val="-2"/>
                <w:sz w:val="18"/>
                <w:szCs w:val="24"/>
              </w:rPr>
              <w:t>i</w:t>
            </w:r>
            <w:r w:rsidRPr="00E31D6C">
              <w:rPr>
                <w:rFonts w:ascii="Arial" w:eastAsia="Arial" w:hAnsi="Arial"/>
                <w:i/>
                <w:spacing w:val="2"/>
                <w:sz w:val="18"/>
                <w:szCs w:val="24"/>
              </w:rPr>
              <w:t>a</w:t>
            </w:r>
            <w:r w:rsidRPr="00E31D6C">
              <w:rPr>
                <w:rFonts w:ascii="Arial" w:eastAsia="Arial" w:hAnsi="Arial"/>
                <w:i/>
                <w:sz w:val="18"/>
                <w:szCs w:val="24"/>
              </w:rPr>
              <w:t>n</w:t>
            </w:r>
            <w:r w:rsidRPr="00E31D6C">
              <w:rPr>
                <w:rFonts w:ascii="Arial" w:eastAsia="Arial" w:hAnsi="Arial"/>
                <w:i/>
                <w:spacing w:val="-6"/>
                <w:sz w:val="18"/>
                <w:szCs w:val="24"/>
              </w:rPr>
              <w:t xml:space="preserve"> </w:t>
            </w:r>
            <w:r w:rsidRPr="00E31D6C">
              <w:rPr>
                <w:rFonts w:ascii="Arial" w:eastAsia="Arial" w:hAnsi="Arial"/>
                <w:i/>
                <w:spacing w:val="-1"/>
                <w:sz w:val="18"/>
                <w:szCs w:val="24"/>
              </w:rPr>
              <w:t>b</w:t>
            </w:r>
            <w:r w:rsidRPr="00E31D6C">
              <w:rPr>
                <w:rFonts w:ascii="Arial" w:eastAsia="Arial" w:hAnsi="Arial"/>
                <w:i/>
                <w:sz w:val="18"/>
                <w:szCs w:val="24"/>
              </w:rPr>
              <w:t>r</w:t>
            </w:r>
            <w:r w:rsidRPr="00E31D6C">
              <w:rPr>
                <w:rFonts w:ascii="Arial" w:eastAsia="Arial" w:hAnsi="Arial"/>
                <w:i/>
                <w:spacing w:val="1"/>
                <w:sz w:val="18"/>
                <w:szCs w:val="24"/>
              </w:rPr>
              <w:t>i</w:t>
            </w:r>
            <w:r w:rsidRPr="00E31D6C">
              <w:rPr>
                <w:rFonts w:ascii="Arial" w:eastAsia="Arial" w:hAnsi="Arial"/>
                <w:i/>
                <w:spacing w:val="-1"/>
                <w:sz w:val="18"/>
                <w:szCs w:val="24"/>
              </w:rPr>
              <w:t>dg</w:t>
            </w:r>
            <w:r w:rsidRPr="00E31D6C">
              <w:rPr>
                <w:rFonts w:ascii="Arial" w:eastAsia="Arial" w:hAnsi="Arial"/>
                <w:i/>
                <w:sz w:val="18"/>
                <w:szCs w:val="24"/>
              </w:rPr>
              <w:t>e</w:t>
            </w:r>
            <w:r w:rsidRPr="00E31D6C">
              <w:rPr>
                <w:rFonts w:ascii="Arial" w:eastAsia="Arial" w:hAnsi="Arial"/>
                <w:i/>
                <w:spacing w:val="-4"/>
                <w:sz w:val="18"/>
                <w:szCs w:val="24"/>
              </w:rPr>
              <w:t xml:space="preserve"> </w:t>
            </w:r>
            <w:r w:rsidRPr="00E31D6C">
              <w:rPr>
                <w:rFonts w:ascii="Arial" w:eastAsia="Arial" w:hAnsi="Arial"/>
                <w:i/>
                <w:spacing w:val="-1"/>
                <w:sz w:val="18"/>
                <w:szCs w:val="24"/>
              </w:rPr>
              <w:t>d</w:t>
            </w:r>
            <w:r w:rsidRPr="00E31D6C">
              <w:rPr>
                <w:rFonts w:ascii="Arial" w:eastAsia="Arial" w:hAnsi="Arial"/>
                <w:i/>
                <w:spacing w:val="2"/>
                <w:sz w:val="18"/>
                <w:szCs w:val="24"/>
              </w:rPr>
              <w:t>am</w:t>
            </w:r>
            <w:r w:rsidRPr="00E31D6C">
              <w:rPr>
                <w:rFonts w:ascii="Arial" w:eastAsia="Arial" w:hAnsi="Arial"/>
                <w:i/>
                <w:spacing w:val="-1"/>
                <w:sz w:val="18"/>
                <w:szCs w:val="24"/>
              </w:rPr>
              <w:t>age</w:t>
            </w:r>
            <w:r w:rsidRPr="00E31D6C">
              <w:rPr>
                <w:rFonts w:ascii="Arial" w:eastAsia="Arial" w:hAnsi="Arial"/>
                <w:i/>
                <w:sz w:val="18"/>
                <w:szCs w:val="24"/>
              </w:rPr>
              <w:t>d</w:t>
            </w:r>
            <w:r w:rsidRPr="00E31D6C">
              <w:rPr>
                <w:rFonts w:ascii="Arial" w:eastAsia="Arial" w:hAnsi="Arial"/>
                <w:i/>
                <w:spacing w:val="-5"/>
                <w:sz w:val="18"/>
                <w:szCs w:val="24"/>
              </w:rPr>
              <w:t xml:space="preserve"> </w:t>
            </w:r>
            <w:r w:rsidRPr="00E31D6C">
              <w:rPr>
                <w:rFonts w:ascii="Arial" w:eastAsia="Arial" w:hAnsi="Arial"/>
                <w:i/>
                <w:spacing w:val="-1"/>
                <w:sz w:val="18"/>
                <w:szCs w:val="24"/>
              </w:rPr>
              <w:t>b</w:t>
            </w:r>
            <w:r w:rsidRPr="00E31D6C">
              <w:rPr>
                <w:rFonts w:ascii="Arial" w:eastAsia="Arial" w:hAnsi="Arial"/>
                <w:i/>
                <w:sz w:val="18"/>
                <w:szCs w:val="24"/>
              </w:rPr>
              <w:t>y</w:t>
            </w:r>
            <w:r w:rsidRPr="00E31D6C">
              <w:rPr>
                <w:rFonts w:ascii="Arial" w:eastAsia="Arial" w:hAnsi="Arial"/>
                <w:i/>
                <w:spacing w:val="-5"/>
                <w:sz w:val="18"/>
                <w:szCs w:val="24"/>
              </w:rPr>
              <w:t xml:space="preserve"> </w:t>
            </w:r>
            <w:r w:rsidRPr="00E31D6C">
              <w:rPr>
                <w:rFonts w:ascii="Arial" w:eastAsia="Arial" w:hAnsi="Arial"/>
                <w:i/>
                <w:spacing w:val="-1"/>
                <w:sz w:val="18"/>
                <w:szCs w:val="24"/>
              </w:rPr>
              <w:t>t</w:t>
            </w:r>
            <w:r w:rsidRPr="00E31D6C">
              <w:rPr>
                <w:rFonts w:ascii="Arial" w:eastAsia="Arial" w:hAnsi="Arial"/>
                <w:i/>
                <w:spacing w:val="2"/>
                <w:sz w:val="18"/>
                <w:szCs w:val="24"/>
              </w:rPr>
              <w:t>h</w:t>
            </w:r>
            <w:r w:rsidRPr="00E31D6C">
              <w:rPr>
                <w:rFonts w:ascii="Arial" w:eastAsia="Arial" w:hAnsi="Arial"/>
                <w:i/>
                <w:sz w:val="18"/>
                <w:szCs w:val="24"/>
              </w:rPr>
              <w:t>e</w:t>
            </w:r>
            <w:r w:rsidRPr="00E31D6C">
              <w:rPr>
                <w:rFonts w:ascii="Arial" w:eastAsia="Arial" w:hAnsi="Arial"/>
                <w:i/>
                <w:spacing w:val="-6"/>
                <w:sz w:val="18"/>
                <w:szCs w:val="24"/>
              </w:rPr>
              <w:t xml:space="preserve"> </w:t>
            </w:r>
            <w:r w:rsidRPr="00E31D6C">
              <w:rPr>
                <w:rFonts w:ascii="Arial" w:eastAsia="Arial" w:hAnsi="Arial"/>
                <w:i/>
                <w:spacing w:val="-1"/>
                <w:sz w:val="18"/>
                <w:szCs w:val="24"/>
              </w:rPr>
              <w:t>f</w:t>
            </w:r>
            <w:r w:rsidRPr="00E31D6C">
              <w:rPr>
                <w:rFonts w:ascii="Arial" w:eastAsia="Arial" w:hAnsi="Arial"/>
                <w:i/>
                <w:spacing w:val="1"/>
                <w:sz w:val="18"/>
                <w:szCs w:val="24"/>
              </w:rPr>
              <w:t>l</w:t>
            </w:r>
            <w:r w:rsidRPr="00E31D6C">
              <w:rPr>
                <w:rFonts w:ascii="Arial" w:eastAsia="Arial" w:hAnsi="Arial"/>
                <w:i/>
                <w:spacing w:val="-1"/>
                <w:sz w:val="18"/>
                <w:szCs w:val="24"/>
              </w:rPr>
              <w:t>ood</w:t>
            </w:r>
            <w:r w:rsidRPr="00E31D6C">
              <w:rPr>
                <w:rFonts w:ascii="Arial" w:eastAsia="Arial" w:hAnsi="Arial"/>
                <w:i/>
                <w:sz w:val="18"/>
                <w:szCs w:val="24"/>
              </w:rPr>
              <w:t>s</w:t>
            </w:r>
            <w:r w:rsidRPr="00E31D6C">
              <w:rPr>
                <w:rFonts w:ascii="Arial" w:eastAsia="Arial" w:hAnsi="Arial"/>
                <w:i/>
                <w:spacing w:val="-5"/>
                <w:sz w:val="18"/>
                <w:szCs w:val="24"/>
              </w:rPr>
              <w:t xml:space="preserve"> </w:t>
            </w:r>
            <w:r w:rsidRPr="00E31D6C">
              <w:rPr>
                <w:rFonts w:ascii="Arial" w:eastAsia="Arial" w:hAnsi="Arial"/>
                <w:i/>
                <w:sz w:val="18"/>
                <w:szCs w:val="24"/>
              </w:rPr>
              <w:t>(r</w:t>
            </w:r>
            <w:r w:rsidRPr="00E31D6C">
              <w:rPr>
                <w:rFonts w:ascii="Arial" w:eastAsia="Arial" w:hAnsi="Arial"/>
                <w:i/>
                <w:spacing w:val="-1"/>
                <w:sz w:val="18"/>
                <w:szCs w:val="24"/>
              </w:rPr>
              <w:t>e</w:t>
            </w:r>
            <w:r w:rsidRPr="00E31D6C">
              <w:rPr>
                <w:rFonts w:ascii="Arial" w:eastAsia="Arial" w:hAnsi="Arial"/>
                <w:i/>
                <w:spacing w:val="2"/>
                <w:sz w:val="18"/>
                <w:szCs w:val="24"/>
              </w:rPr>
              <w:t>p</w:t>
            </w:r>
            <w:r w:rsidRPr="00E31D6C">
              <w:rPr>
                <w:rFonts w:ascii="Arial" w:eastAsia="Arial" w:hAnsi="Arial"/>
                <w:i/>
                <w:spacing w:val="-1"/>
                <w:sz w:val="18"/>
                <w:szCs w:val="24"/>
              </w:rPr>
              <w:t>a</w:t>
            </w:r>
            <w:r w:rsidRPr="00E31D6C">
              <w:rPr>
                <w:rFonts w:ascii="Arial" w:eastAsia="Arial" w:hAnsi="Arial"/>
                <w:i/>
                <w:spacing w:val="-2"/>
                <w:sz w:val="18"/>
                <w:szCs w:val="24"/>
              </w:rPr>
              <w:t>i</w:t>
            </w:r>
            <w:r w:rsidRPr="00E31D6C">
              <w:rPr>
                <w:rFonts w:ascii="Arial" w:eastAsia="Arial" w:hAnsi="Arial"/>
                <w:i/>
                <w:sz w:val="18"/>
                <w:szCs w:val="24"/>
              </w:rPr>
              <w:t>rs</w:t>
            </w:r>
            <w:r w:rsidRPr="00E31D6C">
              <w:rPr>
                <w:rFonts w:ascii="Arial" w:eastAsia="Arial" w:hAnsi="Arial"/>
                <w:i/>
                <w:spacing w:val="-3"/>
                <w:sz w:val="18"/>
                <w:szCs w:val="24"/>
              </w:rPr>
              <w:t xml:space="preserve"> </w:t>
            </w:r>
            <w:r w:rsidRPr="00E31D6C">
              <w:rPr>
                <w:rFonts w:ascii="Arial" w:eastAsia="Arial" w:hAnsi="Arial"/>
                <w:i/>
                <w:spacing w:val="1"/>
                <w:sz w:val="18"/>
                <w:szCs w:val="24"/>
              </w:rPr>
              <w:t>c</w:t>
            </w:r>
            <w:r w:rsidRPr="00E31D6C">
              <w:rPr>
                <w:rFonts w:ascii="Arial" w:eastAsia="Arial" w:hAnsi="Arial"/>
                <w:i/>
                <w:spacing w:val="-1"/>
                <w:sz w:val="18"/>
                <w:szCs w:val="24"/>
              </w:rPr>
              <w:t>anno</w:t>
            </w:r>
            <w:r w:rsidRPr="00E31D6C">
              <w:rPr>
                <w:rFonts w:ascii="Arial" w:eastAsia="Arial" w:hAnsi="Arial"/>
                <w:i/>
                <w:sz w:val="18"/>
                <w:szCs w:val="24"/>
              </w:rPr>
              <w:t>t</w:t>
            </w:r>
            <w:r w:rsidRPr="00E31D6C">
              <w:rPr>
                <w:rFonts w:ascii="Arial" w:eastAsia="Arial" w:hAnsi="Arial"/>
                <w:i/>
                <w:spacing w:val="-4"/>
                <w:sz w:val="18"/>
                <w:szCs w:val="24"/>
              </w:rPr>
              <w:t xml:space="preserve"> </w:t>
            </w:r>
            <w:r w:rsidRPr="00E31D6C">
              <w:rPr>
                <w:rFonts w:ascii="Arial" w:eastAsia="Arial" w:hAnsi="Arial"/>
                <w:i/>
                <w:spacing w:val="-1"/>
                <w:sz w:val="18"/>
                <w:szCs w:val="24"/>
              </w:rPr>
              <w:t>b</w:t>
            </w:r>
            <w:r w:rsidRPr="00E31D6C">
              <w:rPr>
                <w:rFonts w:ascii="Arial" w:eastAsia="Arial" w:hAnsi="Arial"/>
                <w:i/>
                <w:sz w:val="18"/>
                <w:szCs w:val="24"/>
              </w:rPr>
              <w:t>e</w:t>
            </w:r>
            <w:r w:rsidRPr="00E31D6C">
              <w:rPr>
                <w:rFonts w:ascii="Arial" w:eastAsia="Arial" w:hAnsi="Arial"/>
                <w:i/>
                <w:spacing w:val="-6"/>
                <w:sz w:val="18"/>
                <w:szCs w:val="24"/>
              </w:rPr>
              <w:t xml:space="preserve"> </w:t>
            </w:r>
            <w:r w:rsidRPr="00E31D6C">
              <w:rPr>
                <w:rFonts w:ascii="Arial" w:eastAsia="Arial" w:hAnsi="Arial"/>
                <w:i/>
                <w:spacing w:val="1"/>
                <w:sz w:val="18"/>
                <w:szCs w:val="24"/>
              </w:rPr>
              <w:t>c</w:t>
            </w:r>
            <w:r w:rsidRPr="00E31D6C">
              <w:rPr>
                <w:rFonts w:ascii="Arial" w:eastAsia="Arial" w:hAnsi="Arial"/>
                <w:i/>
                <w:spacing w:val="2"/>
                <w:sz w:val="18"/>
                <w:szCs w:val="24"/>
              </w:rPr>
              <w:t>o</w:t>
            </w:r>
            <w:r w:rsidRPr="00E31D6C">
              <w:rPr>
                <w:rFonts w:ascii="Arial" w:eastAsia="Arial" w:hAnsi="Arial"/>
                <w:i/>
                <w:spacing w:val="-1"/>
                <w:sz w:val="18"/>
                <w:szCs w:val="24"/>
              </w:rPr>
              <w:t>n</w:t>
            </w:r>
            <w:r w:rsidRPr="00E31D6C">
              <w:rPr>
                <w:rFonts w:ascii="Arial" w:eastAsia="Arial" w:hAnsi="Arial"/>
                <w:i/>
                <w:spacing w:val="1"/>
                <w:sz w:val="18"/>
                <w:szCs w:val="24"/>
              </w:rPr>
              <w:t>s</w:t>
            </w:r>
            <w:r w:rsidRPr="00E31D6C">
              <w:rPr>
                <w:rFonts w:ascii="Arial" w:eastAsia="Arial" w:hAnsi="Arial"/>
                <w:i/>
                <w:spacing w:val="-2"/>
                <w:sz w:val="18"/>
                <w:szCs w:val="24"/>
              </w:rPr>
              <w:t>i</w:t>
            </w:r>
            <w:r w:rsidRPr="00E31D6C">
              <w:rPr>
                <w:rFonts w:ascii="Arial" w:eastAsia="Arial" w:hAnsi="Arial"/>
                <w:i/>
                <w:spacing w:val="-1"/>
                <w:sz w:val="18"/>
                <w:szCs w:val="24"/>
              </w:rPr>
              <w:t>de</w:t>
            </w:r>
            <w:r w:rsidRPr="00E31D6C">
              <w:rPr>
                <w:rFonts w:ascii="Arial" w:eastAsia="Arial" w:hAnsi="Arial"/>
                <w:i/>
                <w:spacing w:val="3"/>
                <w:sz w:val="18"/>
                <w:szCs w:val="24"/>
              </w:rPr>
              <w:t>r</w:t>
            </w:r>
            <w:r w:rsidRPr="00E31D6C">
              <w:rPr>
                <w:rFonts w:ascii="Arial" w:eastAsia="Arial" w:hAnsi="Arial"/>
                <w:i/>
                <w:spacing w:val="-1"/>
                <w:sz w:val="18"/>
                <w:szCs w:val="24"/>
              </w:rPr>
              <w:t>e</w:t>
            </w:r>
            <w:r w:rsidRPr="00E31D6C">
              <w:rPr>
                <w:rFonts w:ascii="Arial" w:eastAsia="Arial" w:hAnsi="Arial"/>
                <w:i/>
                <w:sz w:val="18"/>
                <w:szCs w:val="24"/>
              </w:rPr>
              <w:t>d</w:t>
            </w:r>
            <w:r w:rsidRPr="00E31D6C">
              <w:rPr>
                <w:rFonts w:ascii="Arial" w:eastAsia="Arial" w:hAnsi="Arial"/>
                <w:i/>
                <w:spacing w:val="-4"/>
                <w:sz w:val="18"/>
                <w:szCs w:val="24"/>
              </w:rPr>
              <w:t xml:space="preserve"> </w:t>
            </w:r>
            <w:r w:rsidRPr="00E31D6C">
              <w:rPr>
                <w:rFonts w:ascii="Arial" w:eastAsia="Arial" w:hAnsi="Arial"/>
                <w:i/>
                <w:spacing w:val="-2"/>
                <w:sz w:val="18"/>
                <w:szCs w:val="24"/>
              </w:rPr>
              <w:t>i</w:t>
            </w:r>
            <w:r w:rsidRPr="00E31D6C">
              <w:rPr>
                <w:rFonts w:ascii="Arial" w:eastAsia="Arial" w:hAnsi="Arial"/>
                <w:i/>
                <w:sz w:val="18"/>
                <w:szCs w:val="24"/>
              </w:rPr>
              <w:t>n</w:t>
            </w:r>
            <w:r w:rsidRPr="00E31D6C">
              <w:rPr>
                <w:rFonts w:ascii="Arial" w:eastAsia="Arial" w:hAnsi="Arial"/>
                <w:i/>
                <w:spacing w:val="-6"/>
                <w:sz w:val="18"/>
                <w:szCs w:val="24"/>
              </w:rPr>
              <w:t xml:space="preserve"> </w:t>
            </w:r>
            <w:r w:rsidRPr="00E31D6C">
              <w:rPr>
                <w:rFonts w:ascii="Arial" w:eastAsia="Arial" w:hAnsi="Arial"/>
                <w:i/>
                <w:spacing w:val="2"/>
                <w:sz w:val="18"/>
                <w:szCs w:val="24"/>
              </w:rPr>
              <w:t>th</w:t>
            </w:r>
            <w:r w:rsidRPr="00E31D6C">
              <w:rPr>
                <w:rFonts w:ascii="Arial" w:eastAsia="Arial" w:hAnsi="Arial"/>
                <w:i/>
                <w:sz w:val="18"/>
                <w:szCs w:val="24"/>
              </w:rPr>
              <w:t>e</w:t>
            </w:r>
            <w:r w:rsidRPr="00E31D6C">
              <w:rPr>
                <w:rFonts w:ascii="Arial" w:eastAsia="Arial" w:hAnsi="Arial"/>
                <w:i/>
                <w:w w:val="99"/>
                <w:sz w:val="18"/>
                <w:szCs w:val="24"/>
              </w:rPr>
              <w:t xml:space="preserve"> </w:t>
            </w:r>
            <w:r w:rsidRPr="00E31D6C">
              <w:rPr>
                <w:rFonts w:ascii="Arial" w:eastAsia="Arial" w:hAnsi="Arial"/>
                <w:i/>
                <w:spacing w:val="1"/>
                <w:sz w:val="18"/>
                <w:szCs w:val="24"/>
              </w:rPr>
              <w:t>c</w:t>
            </w:r>
            <w:r w:rsidRPr="00E31D6C">
              <w:rPr>
                <w:rFonts w:ascii="Arial" w:eastAsia="Arial" w:hAnsi="Arial"/>
                <w:i/>
                <w:spacing w:val="-1"/>
                <w:sz w:val="18"/>
                <w:szCs w:val="24"/>
              </w:rPr>
              <w:t>u</w:t>
            </w:r>
            <w:r w:rsidRPr="00E31D6C">
              <w:rPr>
                <w:rFonts w:ascii="Arial" w:eastAsia="Arial" w:hAnsi="Arial"/>
                <w:i/>
                <w:sz w:val="18"/>
                <w:szCs w:val="24"/>
              </w:rPr>
              <w:t>rr</w:t>
            </w:r>
            <w:r w:rsidRPr="00E31D6C">
              <w:rPr>
                <w:rFonts w:ascii="Arial" w:eastAsia="Arial" w:hAnsi="Arial"/>
                <w:i/>
                <w:spacing w:val="-1"/>
                <w:sz w:val="18"/>
                <w:szCs w:val="24"/>
              </w:rPr>
              <w:t>en</w:t>
            </w:r>
            <w:r w:rsidRPr="00E31D6C">
              <w:rPr>
                <w:rFonts w:ascii="Arial" w:eastAsia="Arial" w:hAnsi="Arial"/>
                <w:i/>
                <w:sz w:val="18"/>
                <w:szCs w:val="24"/>
              </w:rPr>
              <w:t>t</w:t>
            </w:r>
            <w:r w:rsidRPr="00E31D6C">
              <w:rPr>
                <w:rFonts w:ascii="Arial" w:eastAsia="Arial" w:hAnsi="Arial"/>
                <w:i/>
                <w:spacing w:val="-7"/>
                <w:sz w:val="18"/>
                <w:szCs w:val="24"/>
              </w:rPr>
              <w:t xml:space="preserve"> </w:t>
            </w:r>
            <w:r w:rsidRPr="00E31D6C">
              <w:rPr>
                <w:rFonts w:ascii="Arial" w:eastAsia="Arial" w:hAnsi="Arial"/>
                <w:i/>
                <w:spacing w:val="-1"/>
                <w:sz w:val="18"/>
                <w:szCs w:val="24"/>
              </w:rPr>
              <w:t>f</w:t>
            </w:r>
            <w:r w:rsidRPr="00E31D6C">
              <w:rPr>
                <w:rFonts w:ascii="Arial" w:eastAsia="Arial" w:hAnsi="Arial"/>
                <w:i/>
                <w:spacing w:val="1"/>
                <w:sz w:val="18"/>
                <w:szCs w:val="24"/>
              </w:rPr>
              <w:t>i</w:t>
            </w:r>
            <w:r w:rsidRPr="00E31D6C">
              <w:rPr>
                <w:rFonts w:ascii="Arial" w:eastAsia="Arial" w:hAnsi="Arial"/>
                <w:i/>
                <w:spacing w:val="-1"/>
                <w:sz w:val="18"/>
                <w:szCs w:val="24"/>
              </w:rPr>
              <w:t>nan</w:t>
            </w:r>
            <w:r w:rsidRPr="00E31D6C">
              <w:rPr>
                <w:rFonts w:ascii="Arial" w:eastAsia="Arial" w:hAnsi="Arial"/>
                <w:i/>
                <w:spacing w:val="1"/>
                <w:sz w:val="18"/>
                <w:szCs w:val="24"/>
              </w:rPr>
              <w:t>ci</w:t>
            </w:r>
            <w:r w:rsidRPr="00E31D6C">
              <w:rPr>
                <w:rFonts w:ascii="Arial" w:eastAsia="Arial" w:hAnsi="Arial"/>
                <w:i/>
                <w:spacing w:val="-1"/>
                <w:sz w:val="18"/>
                <w:szCs w:val="24"/>
              </w:rPr>
              <w:t>a</w:t>
            </w:r>
            <w:r w:rsidRPr="00E31D6C">
              <w:rPr>
                <w:rFonts w:ascii="Arial" w:eastAsia="Arial" w:hAnsi="Arial"/>
                <w:i/>
                <w:sz w:val="18"/>
                <w:szCs w:val="24"/>
              </w:rPr>
              <w:t>l</w:t>
            </w:r>
            <w:r w:rsidRPr="00E31D6C">
              <w:rPr>
                <w:rFonts w:ascii="Arial" w:eastAsia="Arial" w:hAnsi="Arial"/>
                <w:i/>
                <w:spacing w:val="-7"/>
                <w:sz w:val="18"/>
                <w:szCs w:val="24"/>
              </w:rPr>
              <w:t xml:space="preserve"> </w:t>
            </w:r>
            <w:r w:rsidRPr="00E31D6C">
              <w:rPr>
                <w:rFonts w:ascii="Arial" w:eastAsia="Arial" w:hAnsi="Arial"/>
                <w:i/>
                <w:spacing w:val="1"/>
                <w:sz w:val="18"/>
                <w:szCs w:val="24"/>
              </w:rPr>
              <w:t>y</w:t>
            </w:r>
            <w:r w:rsidRPr="00E31D6C">
              <w:rPr>
                <w:rFonts w:ascii="Arial" w:eastAsia="Arial" w:hAnsi="Arial"/>
                <w:i/>
                <w:spacing w:val="2"/>
                <w:sz w:val="18"/>
                <w:szCs w:val="24"/>
              </w:rPr>
              <w:t>e</w:t>
            </w:r>
            <w:r w:rsidRPr="00E31D6C">
              <w:rPr>
                <w:rFonts w:ascii="Arial" w:eastAsia="Arial" w:hAnsi="Arial"/>
                <w:i/>
                <w:spacing w:val="-1"/>
                <w:sz w:val="18"/>
                <w:szCs w:val="24"/>
              </w:rPr>
              <w:t>a</w:t>
            </w:r>
            <w:r w:rsidRPr="00E31D6C">
              <w:rPr>
                <w:rFonts w:ascii="Arial" w:eastAsia="Arial" w:hAnsi="Arial"/>
                <w:i/>
                <w:sz w:val="18"/>
                <w:szCs w:val="24"/>
              </w:rPr>
              <w:t>r</w:t>
            </w:r>
            <w:r w:rsidRPr="00E31D6C">
              <w:rPr>
                <w:rFonts w:ascii="Arial" w:eastAsia="Arial" w:hAnsi="Arial"/>
                <w:i/>
                <w:spacing w:val="-5"/>
                <w:sz w:val="18"/>
                <w:szCs w:val="24"/>
              </w:rPr>
              <w:t xml:space="preserve"> </w:t>
            </w:r>
            <w:r w:rsidRPr="00E31D6C">
              <w:rPr>
                <w:rFonts w:ascii="Arial" w:eastAsia="Arial" w:hAnsi="Arial"/>
                <w:i/>
                <w:spacing w:val="-1"/>
                <w:sz w:val="18"/>
                <w:szCs w:val="24"/>
              </w:rPr>
              <w:t>a</w:t>
            </w:r>
            <w:r w:rsidRPr="00E31D6C">
              <w:rPr>
                <w:rFonts w:ascii="Arial" w:eastAsia="Arial" w:hAnsi="Arial"/>
                <w:i/>
                <w:sz w:val="18"/>
                <w:szCs w:val="24"/>
              </w:rPr>
              <w:t>s</w:t>
            </w:r>
            <w:r w:rsidRPr="00E31D6C">
              <w:rPr>
                <w:rFonts w:ascii="Arial" w:eastAsia="Arial" w:hAnsi="Arial"/>
                <w:i/>
                <w:spacing w:val="-5"/>
                <w:sz w:val="18"/>
                <w:szCs w:val="24"/>
              </w:rPr>
              <w:t xml:space="preserve"> </w:t>
            </w:r>
            <w:r w:rsidRPr="00E31D6C">
              <w:rPr>
                <w:rFonts w:ascii="Arial" w:eastAsia="Arial" w:hAnsi="Arial"/>
                <w:i/>
                <w:spacing w:val="-1"/>
                <w:sz w:val="18"/>
                <w:szCs w:val="24"/>
              </w:rPr>
              <w:t>t</w:t>
            </w:r>
            <w:r w:rsidRPr="00E31D6C">
              <w:rPr>
                <w:rFonts w:ascii="Arial" w:eastAsia="Arial" w:hAnsi="Arial"/>
                <w:i/>
                <w:spacing w:val="2"/>
                <w:sz w:val="18"/>
                <w:szCs w:val="24"/>
              </w:rPr>
              <w:t>h</w:t>
            </w:r>
            <w:r w:rsidRPr="00E31D6C">
              <w:rPr>
                <w:rFonts w:ascii="Arial" w:eastAsia="Arial" w:hAnsi="Arial"/>
                <w:i/>
                <w:spacing w:val="-1"/>
                <w:sz w:val="18"/>
                <w:szCs w:val="24"/>
              </w:rPr>
              <w:t>e</w:t>
            </w:r>
            <w:r w:rsidRPr="00E31D6C">
              <w:rPr>
                <w:rFonts w:ascii="Arial" w:eastAsia="Arial" w:hAnsi="Arial"/>
                <w:i/>
                <w:sz w:val="18"/>
                <w:szCs w:val="24"/>
              </w:rPr>
              <w:t>y</w:t>
            </w:r>
            <w:r w:rsidRPr="00E31D6C">
              <w:rPr>
                <w:rFonts w:ascii="Arial" w:eastAsia="Arial" w:hAnsi="Arial"/>
                <w:i/>
                <w:spacing w:val="-5"/>
                <w:sz w:val="18"/>
                <w:szCs w:val="24"/>
              </w:rPr>
              <w:t xml:space="preserve"> </w:t>
            </w:r>
            <w:r w:rsidRPr="00E31D6C">
              <w:rPr>
                <w:rFonts w:ascii="Arial" w:eastAsia="Arial" w:hAnsi="Arial"/>
                <w:i/>
                <w:spacing w:val="-1"/>
                <w:sz w:val="18"/>
                <w:szCs w:val="24"/>
              </w:rPr>
              <w:t>o</w:t>
            </w:r>
            <w:r w:rsidRPr="00E31D6C">
              <w:rPr>
                <w:rFonts w:ascii="Arial" w:eastAsia="Arial" w:hAnsi="Arial"/>
                <w:i/>
                <w:spacing w:val="1"/>
                <w:sz w:val="18"/>
                <w:szCs w:val="24"/>
              </w:rPr>
              <w:t>cc</w:t>
            </w:r>
            <w:r w:rsidRPr="00E31D6C">
              <w:rPr>
                <w:rFonts w:ascii="Arial" w:eastAsia="Arial" w:hAnsi="Arial"/>
                <w:i/>
                <w:spacing w:val="-1"/>
                <w:sz w:val="18"/>
                <w:szCs w:val="24"/>
              </w:rPr>
              <w:t>u</w:t>
            </w:r>
            <w:r w:rsidRPr="00E31D6C">
              <w:rPr>
                <w:rFonts w:ascii="Arial" w:eastAsia="Arial" w:hAnsi="Arial"/>
                <w:i/>
                <w:sz w:val="18"/>
                <w:szCs w:val="24"/>
              </w:rPr>
              <w:t>rr</w:t>
            </w:r>
            <w:r w:rsidRPr="00E31D6C">
              <w:rPr>
                <w:rFonts w:ascii="Arial" w:eastAsia="Arial" w:hAnsi="Arial"/>
                <w:i/>
                <w:spacing w:val="-1"/>
                <w:sz w:val="18"/>
                <w:szCs w:val="24"/>
              </w:rPr>
              <w:t>e</w:t>
            </w:r>
            <w:r w:rsidRPr="00E31D6C">
              <w:rPr>
                <w:rFonts w:ascii="Arial" w:eastAsia="Arial" w:hAnsi="Arial"/>
                <w:i/>
                <w:sz w:val="18"/>
                <w:szCs w:val="24"/>
              </w:rPr>
              <w:t>d</w:t>
            </w:r>
            <w:r w:rsidRPr="00E31D6C">
              <w:rPr>
                <w:rFonts w:ascii="Arial" w:eastAsia="Arial" w:hAnsi="Arial"/>
                <w:i/>
                <w:spacing w:val="-6"/>
                <w:sz w:val="18"/>
                <w:szCs w:val="24"/>
              </w:rPr>
              <w:t xml:space="preserve"> </w:t>
            </w:r>
            <w:r w:rsidRPr="00E31D6C">
              <w:rPr>
                <w:rFonts w:ascii="Arial" w:eastAsia="Arial" w:hAnsi="Arial"/>
                <w:i/>
                <w:spacing w:val="-2"/>
                <w:sz w:val="18"/>
                <w:szCs w:val="24"/>
              </w:rPr>
              <w:t>i</w:t>
            </w:r>
            <w:r w:rsidRPr="00E31D6C">
              <w:rPr>
                <w:rFonts w:ascii="Arial" w:eastAsia="Arial" w:hAnsi="Arial"/>
                <w:i/>
                <w:sz w:val="18"/>
                <w:szCs w:val="24"/>
              </w:rPr>
              <w:t>n</w:t>
            </w:r>
            <w:r w:rsidRPr="00E31D6C">
              <w:rPr>
                <w:rFonts w:ascii="Arial" w:eastAsia="Arial" w:hAnsi="Arial"/>
                <w:i/>
                <w:spacing w:val="-5"/>
                <w:sz w:val="18"/>
                <w:szCs w:val="24"/>
              </w:rPr>
              <w:t xml:space="preserve"> </w:t>
            </w:r>
            <w:r w:rsidRPr="00E31D6C">
              <w:rPr>
                <w:rFonts w:ascii="Arial" w:eastAsia="Arial" w:hAnsi="Arial"/>
                <w:i/>
                <w:spacing w:val="1"/>
                <w:sz w:val="18"/>
                <w:szCs w:val="24"/>
              </w:rPr>
              <w:t>J</w:t>
            </w:r>
            <w:r w:rsidRPr="00E31D6C">
              <w:rPr>
                <w:rFonts w:ascii="Arial" w:eastAsia="Arial" w:hAnsi="Arial"/>
                <w:i/>
                <w:spacing w:val="-1"/>
                <w:sz w:val="18"/>
                <w:szCs w:val="24"/>
              </w:rPr>
              <w:t>u</w:t>
            </w:r>
            <w:r w:rsidRPr="00E31D6C">
              <w:rPr>
                <w:rFonts w:ascii="Arial" w:eastAsia="Arial" w:hAnsi="Arial"/>
                <w:i/>
                <w:spacing w:val="-2"/>
                <w:sz w:val="18"/>
                <w:szCs w:val="24"/>
              </w:rPr>
              <w:t>l</w:t>
            </w:r>
            <w:r w:rsidRPr="00E31D6C">
              <w:rPr>
                <w:rFonts w:ascii="Arial" w:eastAsia="Arial" w:hAnsi="Arial"/>
                <w:i/>
                <w:sz w:val="18"/>
                <w:szCs w:val="24"/>
              </w:rPr>
              <w:t>y</w:t>
            </w:r>
            <w:r w:rsidRPr="00E31D6C">
              <w:rPr>
                <w:rFonts w:ascii="Arial" w:eastAsia="Arial" w:hAnsi="Arial"/>
                <w:i/>
                <w:spacing w:val="-5"/>
                <w:sz w:val="18"/>
                <w:szCs w:val="24"/>
              </w:rPr>
              <w:t xml:space="preserve"> </w:t>
            </w:r>
            <w:r w:rsidRPr="00E31D6C">
              <w:rPr>
                <w:rFonts w:ascii="Arial" w:eastAsia="Arial" w:hAnsi="Arial"/>
                <w:i/>
                <w:spacing w:val="2"/>
                <w:sz w:val="18"/>
                <w:szCs w:val="24"/>
              </w:rPr>
              <w:t>2</w:t>
            </w:r>
            <w:r w:rsidRPr="00E31D6C">
              <w:rPr>
                <w:rFonts w:ascii="Arial" w:eastAsia="Arial" w:hAnsi="Arial"/>
                <w:i/>
                <w:spacing w:val="-1"/>
                <w:sz w:val="18"/>
                <w:szCs w:val="24"/>
              </w:rPr>
              <w:t>011</w:t>
            </w:r>
            <w:r w:rsidRPr="00E31D6C">
              <w:rPr>
                <w:rFonts w:ascii="Arial" w:eastAsia="Arial" w:hAnsi="Arial"/>
                <w:i/>
                <w:sz w:val="18"/>
                <w:szCs w:val="24"/>
              </w:rPr>
              <w:t>)</w:t>
            </w:r>
          </w:p>
        </w:tc>
      </w:tr>
    </w:tbl>
    <w:p w14:paraId="02DF8B07" w14:textId="77777777" w:rsidR="00F24108" w:rsidRDefault="00F24108" w:rsidP="00BB12E1">
      <w:pPr>
        <w:pStyle w:val="BodyText"/>
        <w:ind w:left="993"/>
        <w:rPr>
          <w:rFonts w:ascii="Arial" w:eastAsia="Arial" w:hAnsi="Arial" w:cs="Arial"/>
          <w:w w:val="99"/>
        </w:rPr>
      </w:pPr>
    </w:p>
    <w:p w14:paraId="02DF8B08" w14:textId="77777777" w:rsidR="00E31D6C" w:rsidRPr="009712AC" w:rsidRDefault="00F24108" w:rsidP="009712AC">
      <w:pPr>
        <w:pStyle w:val="BodyText"/>
        <w:spacing w:line="270" w:lineRule="auto"/>
        <w:ind w:left="993" w:right="138"/>
        <w:jc w:val="both"/>
        <w:rPr>
          <w:spacing w:val="1"/>
        </w:rPr>
      </w:pPr>
      <w:r>
        <w:rPr>
          <w:rFonts w:ascii="Arial" w:eastAsia="Arial" w:hAnsi="Arial"/>
          <w:spacing w:val="-1"/>
        </w:rPr>
        <w:t>P</w:t>
      </w:r>
      <w:r>
        <w:rPr>
          <w:rFonts w:ascii="Arial" w:eastAsia="Arial" w:hAnsi="Arial"/>
          <w:spacing w:val="-2"/>
        </w:rPr>
        <w:t>l</w:t>
      </w:r>
      <w:r>
        <w:rPr>
          <w:rFonts w:ascii="Arial" w:eastAsia="Arial" w:hAnsi="Arial"/>
          <w:spacing w:val="2"/>
        </w:rPr>
        <w:t>e</w:t>
      </w:r>
      <w:r>
        <w:rPr>
          <w:rFonts w:ascii="Arial" w:eastAsia="Arial" w:hAnsi="Arial"/>
          <w:spacing w:val="-1"/>
        </w:rPr>
        <w:t>a</w:t>
      </w:r>
      <w:r>
        <w:rPr>
          <w:rFonts w:ascii="Arial" w:eastAsia="Arial" w:hAnsi="Arial"/>
          <w:spacing w:val="1"/>
        </w:rPr>
        <w:t>s</w:t>
      </w:r>
      <w:r>
        <w:rPr>
          <w:rFonts w:ascii="Arial" w:eastAsia="Arial" w:hAnsi="Arial"/>
        </w:rPr>
        <w:t>e</w:t>
      </w:r>
      <w:r>
        <w:rPr>
          <w:rFonts w:ascii="Arial" w:eastAsia="Arial" w:hAnsi="Arial"/>
          <w:spacing w:val="-4"/>
        </w:rPr>
        <w:t xml:space="preserve"> </w:t>
      </w:r>
      <w:r>
        <w:rPr>
          <w:rFonts w:ascii="Arial" w:eastAsia="Arial" w:hAnsi="Arial"/>
          <w:spacing w:val="2"/>
        </w:rPr>
        <w:t>n</w:t>
      </w:r>
      <w:r>
        <w:rPr>
          <w:rFonts w:ascii="Arial" w:eastAsia="Arial" w:hAnsi="Arial"/>
          <w:spacing w:val="-1"/>
        </w:rPr>
        <w:t>ote</w:t>
      </w:r>
      <w:r>
        <w:rPr>
          <w:rFonts w:ascii="Arial" w:eastAsia="Arial" w:hAnsi="Arial"/>
        </w:rPr>
        <w:t>:</w:t>
      </w:r>
      <w:r>
        <w:rPr>
          <w:rFonts w:ascii="Arial" w:eastAsia="Arial" w:hAnsi="Arial"/>
          <w:spacing w:val="-3"/>
        </w:rPr>
        <w:t xml:space="preserve"> </w:t>
      </w:r>
      <w:r>
        <w:rPr>
          <w:rFonts w:ascii="Arial" w:eastAsia="Arial" w:hAnsi="Arial"/>
          <w:spacing w:val="3"/>
        </w:rPr>
        <w:t>T</w:t>
      </w:r>
      <w:r>
        <w:rPr>
          <w:rFonts w:ascii="Arial" w:eastAsia="Arial" w:hAnsi="Arial"/>
          <w:spacing w:val="-1"/>
        </w:rPr>
        <w:t>h</w:t>
      </w:r>
      <w:r>
        <w:rPr>
          <w:rFonts w:ascii="Arial" w:eastAsia="Arial" w:hAnsi="Arial"/>
        </w:rPr>
        <w:t>e</w:t>
      </w:r>
      <w:r>
        <w:rPr>
          <w:rFonts w:ascii="Arial" w:eastAsia="Arial" w:hAnsi="Arial"/>
          <w:spacing w:val="-3"/>
        </w:rPr>
        <w:t xml:space="preserve"> </w:t>
      </w:r>
      <w:r>
        <w:rPr>
          <w:rFonts w:ascii="Arial" w:eastAsia="Arial" w:hAnsi="Arial"/>
          <w:spacing w:val="-1"/>
        </w:rPr>
        <w:t>t</w:t>
      </w:r>
      <w:r>
        <w:rPr>
          <w:rFonts w:ascii="Arial" w:eastAsia="Arial" w:hAnsi="Arial"/>
        </w:rPr>
        <w:t>r</w:t>
      </w:r>
      <w:r>
        <w:rPr>
          <w:rFonts w:ascii="Arial" w:eastAsia="Arial" w:hAnsi="Arial"/>
          <w:spacing w:val="-1"/>
        </w:rPr>
        <w:t>e</w:t>
      </w:r>
      <w:r>
        <w:rPr>
          <w:rFonts w:ascii="Arial" w:eastAsia="Arial" w:hAnsi="Arial"/>
          <w:spacing w:val="2"/>
        </w:rPr>
        <w:t>a</w:t>
      </w:r>
      <w:r>
        <w:rPr>
          <w:rFonts w:ascii="Arial" w:eastAsia="Arial" w:hAnsi="Arial"/>
          <w:spacing w:val="-1"/>
        </w:rPr>
        <w:t>t</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3"/>
        </w:rPr>
        <w:t xml:space="preserve"> </w:t>
      </w:r>
      <w:r>
        <w:rPr>
          <w:rFonts w:ascii="Arial" w:eastAsia="Arial" w:hAnsi="Arial"/>
          <w:spacing w:val="-1"/>
        </w:rPr>
        <w:t>o</w:t>
      </w:r>
      <w:r>
        <w:rPr>
          <w:rFonts w:ascii="Arial" w:eastAsia="Arial" w:hAnsi="Arial"/>
        </w:rPr>
        <w:t xml:space="preserve">f </w:t>
      </w:r>
      <w:r>
        <w:rPr>
          <w:rFonts w:ascii="Arial" w:eastAsia="Arial" w:hAnsi="Arial"/>
          <w:spacing w:val="-1"/>
        </w:rPr>
        <w:t>th</w:t>
      </w:r>
      <w:r>
        <w:rPr>
          <w:rFonts w:ascii="Arial" w:eastAsia="Arial" w:hAnsi="Arial"/>
        </w:rPr>
        <w:t>e</w:t>
      </w:r>
      <w:r>
        <w:rPr>
          <w:rFonts w:ascii="Arial" w:eastAsia="Arial" w:hAnsi="Arial"/>
          <w:spacing w:val="-3"/>
        </w:rPr>
        <w:t xml:space="preserve"> </w:t>
      </w:r>
      <w:r>
        <w:rPr>
          <w:rFonts w:ascii="Arial" w:eastAsia="Arial" w:hAnsi="Arial"/>
          <w:spacing w:val="1"/>
        </w:rPr>
        <w:t>c</w:t>
      </w:r>
      <w:r>
        <w:rPr>
          <w:rFonts w:ascii="Arial" w:eastAsia="Arial" w:hAnsi="Arial"/>
          <w:spacing w:val="-1"/>
        </w:rPr>
        <w:t>o</w:t>
      </w:r>
      <w:r>
        <w:rPr>
          <w:rFonts w:ascii="Arial" w:eastAsia="Arial" w:hAnsi="Arial"/>
          <w:spacing w:val="1"/>
        </w:rPr>
        <w:t>s</w:t>
      </w:r>
      <w:r>
        <w:rPr>
          <w:rFonts w:ascii="Arial" w:eastAsia="Arial" w:hAnsi="Arial"/>
        </w:rPr>
        <w:t>t</w:t>
      </w:r>
      <w:r>
        <w:rPr>
          <w:rFonts w:ascii="Arial" w:eastAsia="Arial" w:hAnsi="Arial"/>
          <w:spacing w:val="-3"/>
        </w:rPr>
        <w:t xml:space="preserve"> </w:t>
      </w:r>
      <w:r>
        <w:rPr>
          <w:rFonts w:ascii="Arial" w:eastAsia="Arial" w:hAnsi="Arial"/>
          <w:spacing w:val="-1"/>
        </w:rPr>
        <w:t>o</w:t>
      </w:r>
      <w:r>
        <w:rPr>
          <w:rFonts w:ascii="Arial" w:eastAsia="Arial" w:hAnsi="Arial"/>
        </w:rPr>
        <w:t>f</w:t>
      </w:r>
      <w:r>
        <w:rPr>
          <w:rFonts w:ascii="Arial" w:eastAsia="Arial" w:hAnsi="Arial"/>
          <w:spacing w:val="-1"/>
        </w:rPr>
        <w:t xml:space="preserve"> th</w:t>
      </w:r>
      <w:r>
        <w:rPr>
          <w:rFonts w:ascii="Arial" w:eastAsia="Arial" w:hAnsi="Arial"/>
        </w:rPr>
        <w:t>e</w:t>
      </w:r>
      <w:r>
        <w:rPr>
          <w:rFonts w:ascii="Arial" w:eastAsia="Arial" w:hAnsi="Arial"/>
          <w:spacing w:val="-3"/>
        </w:rPr>
        <w:t xml:space="preserve"> </w:t>
      </w:r>
      <w:r>
        <w:rPr>
          <w:rFonts w:ascii="Arial" w:eastAsia="Arial" w:hAnsi="Arial"/>
        </w:rPr>
        <w:t>r</w:t>
      </w:r>
      <w:r>
        <w:rPr>
          <w:rFonts w:ascii="Arial" w:eastAsia="Arial" w:hAnsi="Arial"/>
          <w:spacing w:val="-1"/>
        </w:rPr>
        <w:t>e</w:t>
      </w:r>
      <w:r>
        <w:rPr>
          <w:rFonts w:ascii="Arial" w:eastAsia="Arial" w:hAnsi="Arial"/>
          <w:spacing w:val="2"/>
        </w:rPr>
        <w:t>p</w:t>
      </w:r>
      <w:r>
        <w:rPr>
          <w:rFonts w:ascii="Arial" w:eastAsia="Arial" w:hAnsi="Arial"/>
          <w:spacing w:val="-1"/>
        </w:rPr>
        <w:t>a</w:t>
      </w:r>
      <w:r>
        <w:rPr>
          <w:rFonts w:ascii="Arial" w:eastAsia="Arial" w:hAnsi="Arial"/>
          <w:spacing w:val="-2"/>
        </w:rPr>
        <w:t>i</w:t>
      </w:r>
      <w:r>
        <w:rPr>
          <w:rFonts w:ascii="Arial" w:eastAsia="Arial" w:hAnsi="Arial"/>
        </w:rPr>
        <w:t>rs</w:t>
      </w:r>
      <w:r>
        <w:rPr>
          <w:rFonts w:ascii="Arial" w:eastAsia="Arial" w:hAnsi="Arial"/>
          <w:spacing w:val="-1"/>
        </w:rPr>
        <w:t xml:space="preserve"> </w:t>
      </w:r>
      <w:r>
        <w:rPr>
          <w:rFonts w:ascii="Arial" w:eastAsia="Arial" w:hAnsi="Arial"/>
          <w:spacing w:val="2"/>
        </w:rPr>
        <w:t>a</w:t>
      </w:r>
      <w:r>
        <w:rPr>
          <w:rFonts w:ascii="Arial" w:eastAsia="Arial" w:hAnsi="Arial"/>
          <w:spacing w:val="-1"/>
        </w:rPr>
        <w:t>n</w:t>
      </w:r>
      <w:r>
        <w:rPr>
          <w:rFonts w:ascii="Arial" w:eastAsia="Arial" w:hAnsi="Arial"/>
        </w:rPr>
        <w:t>d</w:t>
      </w:r>
      <w:r>
        <w:rPr>
          <w:rFonts w:ascii="Arial" w:eastAsia="Arial" w:hAnsi="Arial"/>
          <w:spacing w:val="-3"/>
        </w:rPr>
        <w:t xml:space="preserve"> </w:t>
      </w:r>
      <w:r>
        <w:rPr>
          <w:rFonts w:ascii="Arial" w:eastAsia="Arial" w:hAnsi="Arial"/>
          <w:spacing w:val="-1"/>
        </w:rPr>
        <w:t>t</w:t>
      </w:r>
      <w:r>
        <w:rPr>
          <w:rFonts w:ascii="Arial" w:eastAsia="Arial" w:hAnsi="Arial"/>
          <w:spacing w:val="2"/>
        </w:rPr>
        <w:t>h</w:t>
      </w:r>
      <w:r>
        <w:rPr>
          <w:rFonts w:ascii="Arial" w:eastAsia="Arial" w:hAnsi="Arial"/>
          <w:spacing w:val="-1"/>
        </w:rPr>
        <w:t>e</w:t>
      </w:r>
      <w:r>
        <w:rPr>
          <w:rFonts w:ascii="Arial" w:eastAsia="Arial" w:hAnsi="Arial"/>
          <w:spacing w:val="-2"/>
        </w:rPr>
        <w:t>i</w:t>
      </w:r>
      <w:r>
        <w:rPr>
          <w:rFonts w:ascii="Arial" w:eastAsia="Arial" w:hAnsi="Arial"/>
        </w:rPr>
        <w:t>r</w:t>
      </w:r>
      <w:r>
        <w:rPr>
          <w:rFonts w:ascii="Arial" w:eastAsia="Arial" w:hAnsi="Arial"/>
          <w:spacing w:val="-2"/>
        </w:rPr>
        <w:t xml:space="preserve"> i</w:t>
      </w:r>
      <w:r>
        <w:rPr>
          <w:rFonts w:ascii="Arial" w:eastAsia="Arial" w:hAnsi="Arial"/>
          <w:spacing w:val="4"/>
        </w:rPr>
        <w:t>m</w:t>
      </w:r>
      <w:r>
        <w:rPr>
          <w:rFonts w:ascii="Arial" w:eastAsia="Arial" w:hAnsi="Arial"/>
          <w:spacing w:val="-1"/>
        </w:rPr>
        <w:t>pa</w:t>
      </w:r>
      <w:r>
        <w:rPr>
          <w:rFonts w:ascii="Arial" w:eastAsia="Arial" w:hAnsi="Arial"/>
          <w:spacing w:val="1"/>
        </w:rPr>
        <w:t>c</w:t>
      </w:r>
      <w:r>
        <w:rPr>
          <w:rFonts w:ascii="Arial" w:eastAsia="Arial" w:hAnsi="Arial"/>
        </w:rPr>
        <w:t>t</w:t>
      </w:r>
      <w:r>
        <w:rPr>
          <w:rFonts w:ascii="Arial" w:eastAsia="Arial" w:hAnsi="Arial"/>
          <w:spacing w:val="-3"/>
        </w:rPr>
        <w:t xml:space="preserve"> </w:t>
      </w:r>
      <w:r>
        <w:rPr>
          <w:rFonts w:ascii="Arial" w:eastAsia="Arial" w:hAnsi="Arial"/>
          <w:spacing w:val="-1"/>
        </w:rPr>
        <w:t>o</w:t>
      </w:r>
      <w:r>
        <w:rPr>
          <w:rFonts w:ascii="Arial" w:eastAsia="Arial" w:hAnsi="Arial"/>
        </w:rPr>
        <w:t>n</w:t>
      </w:r>
      <w:r>
        <w:rPr>
          <w:rFonts w:ascii="Arial" w:eastAsia="Arial" w:hAnsi="Arial"/>
          <w:spacing w:val="-4"/>
        </w:rPr>
        <w:t xml:space="preserve"> </w:t>
      </w: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3"/>
        </w:rPr>
        <w:t xml:space="preserve"> </w:t>
      </w:r>
      <w:r>
        <w:rPr>
          <w:rFonts w:ascii="Arial" w:eastAsia="Arial" w:hAnsi="Arial"/>
          <w:spacing w:val="1"/>
        </w:rPr>
        <w:t>c</w:t>
      </w:r>
      <w:r>
        <w:rPr>
          <w:rFonts w:ascii="Arial" w:eastAsia="Arial" w:hAnsi="Arial"/>
          <w:spacing w:val="-1"/>
        </w:rPr>
        <w:t>a</w:t>
      </w:r>
      <w:r>
        <w:rPr>
          <w:rFonts w:ascii="Arial" w:eastAsia="Arial" w:hAnsi="Arial"/>
        </w:rPr>
        <w:t>r</w:t>
      </w:r>
      <w:r>
        <w:rPr>
          <w:rFonts w:ascii="Arial" w:eastAsia="Arial" w:hAnsi="Arial"/>
          <w:spacing w:val="3"/>
        </w:rPr>
        <w:t>r</w:t>
      </w:r>
      <w:r>
        <w:rPr>
          <w:rFonts w:ascii="Arial" w:eastAsia="Arial" w:hAnsi="Arial"/>
          <w:spacing w:val="-2"/>
        </w:rPr>
        <w:t>yi</w:t>
      </w:r>
      <w:r>
        <w:rPr>
          <w:rFonts w:ascii="Arial" w:eastAsia="Arial" w:hAnsi="Arial"/>
          <w:spacing w:val="-1"/>
        </w:rPr>
        <w:t>n</w:t>
      </w:r>
      <w:r>
        <w:rPr>
          <w:rFonts w:ascii="Arial" w:eastAsia="Arial" w:hAnsi="Arial"/>
        </w:rPr>
        <w:t xml:space="preserve">g </w:t>
      </w:r>
      <w:r>
        <w:rPr>
          <w:rFonts w:ascii="Arial" w:eastAsia="Arial" w:hAnsi="Arial"/>
          <w:spacing w:val="-2"/>
        </w:rPr>
        <w:t>v</w:t>
      </w:r>
      <w:r>
        <w:rPr>
          <w:rFonts w:ascii="Arial" w:eastAsia="Arial" w:hAnsi="Arial"/>
          <w:spacing w:val="2"/>
        </w:rPr>
        <w:t>a</w:t>
      </w:r>
      <w:r>
        <w:rPr>
          <w:rFonts w:ascii="Arial" w:eastAsia="Arial" w:hAnsi="Arial"/>
          <w:spacing w:val="-2"/>
        </w:rPr>
        <w:t>l</w:t>
      </w:r>
      <w:r>
        <w:rPr>
          <w:rFonts w:ascii="Arial" w:eastAsia="Arial" w:hAnsi="Arial"/>
          <w:spacing w:val="-1"/>
        </w:rPr>
        <w:t>u</w:t>
      </w:r>
      <w:r>
        <w:rPr>
          <w:rFonts w:ascii="Arial" w:eastAsia="Arial" w:hAnsi="Arial"/>
        </w:rPr>
        <w:t xml:space="preserve">e </w:t>
      </w:r>
      <w:r>
        <w:rPr>
          <w:rFonts w:ascii="Arial" w:eastAsia="Arial" w:hAnsi="Arial"/>
          <w:spacing w:val="-1"/>
        </w:rPr>
        <w:t>o</w:t>
      </w:r>
      <w:r>
        <w:rPr>
          <w:rFonts w:ascii="Arial" w:eastAsia="Arial" w:hAnsi="Arial"/>
        </w:rPr>
        <w:t>f</w:t>
      </w:r>
      <w:r>
        <w:rPr>
          <w:rFonts w:ascii="Arial" w:eastAsia="Arial" w:hAnsi="Arial"/>
          <w:spacing w:val="-1"/>
        </w:rPr>
        <w:t xml:space="preserve"> th</w:t>
      </w:r>
      <w:r>
        <w:rPr>
          <w:rFonts w:ascii="Arial" w:eastAsia="Arial" w:hAnsi="Arial"/>
        </w:rPr>
        <w:t>e</w:t>
      </w:r>
      <w:r>
        <w:rPr>
          <w:rFonts w:ascii="Arial" w:eastAsia="Arial" w:hAnsi="Arial"/>
          <w:spacing w:val="-3"/>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rPr>
        <w:t>,</w:t>
      </w:r>
      <w:r>
        <w:rPr>
          <w:rFonts w:ascii="Arial" w:eastAsia="Arial" w:hAnsi="Arial"/>
          <w:spacing w:val="-3"/>
        </w:rPr>
        <w:t xml:space="preserve"> </w:t>
      </w:r>
      <w:r>
        <w:rPr>
          <w:rFonts w:ascii="Arial" w:eastAsia="Arial" w:hAnsi="Arial"/>
          <w:spacing w:val="1"/>
        </w:rPr>
        <w:t>s</w:t>
      </w:r>
      <w:r>
        <w:rPr>
          <w:rFonts w:ascii="Arial" w:eastAsia="Arial" w:hAnsi="Arial"/>
          <w:spacing w:val="2"/>
        </w:rPr>
        <w:t>u</w:t>
      </w:r>
      <w:r>
        <w:rPr>
          <w:rFonts w:ascii="Arial" w:eastAsia="Arial" w:hAnsi="Arial"/>
          <w:spacing w:val="-1"/>
        </w:rPr>
        <w:t>b</w:t>
      </w:r>
      <w:r>
        <w:rPr>
          <w:rFonts w:ascii="Arial" w:eastAsia="Arial" w:hAnsi="Arial"/>
          <w:spacing w:val="1"/>
        </w:rPr>
        <w:t>s</w:t>
      </w:r>
      <w:r>
        <w:rPr>
          <w:rFonts w:ascii="Arial" w:eastAsia="Arial" w:hAnsi="Arial"/>
          <w:spacing w:val="-1"/>
        </w:rPr>
        <w:t>equ</w:t>
      </w:r>
      <w:r>
        <w:rPr>
          <w:rFonts w:ascii="Arial" w:eastAsia="Arial" w:hAnsi="Arial"/>
          <w:spacing w:val="2"/>
        </w:rPr>
        <w:t>e</w:t>
      </w:r>
      <w:r>
        <w:rPr>
          <w:rFonts w:ascii="Arial" w:eastAsia="Arial" w:hAnsi="Arial"/>
          <w:spacing w:val="-1"/>
        </w:rPr>
        <w:t>n</w:t>
      </w:r>
      <w:r>
        <w:rPr>
          <w:rFonts w:ascii="Arial" w:eastAsia="Arial" w:hAnsi="Arial"/>
        </w:rPr>
        <w:t>t</w:t>
      </w:r>
      <w:r>
        <w:rPr>
          <w:rFonts w:ascii="Arial" w:eastAsia="Arial" w:hAnsi="Arial"/>
          <w:w w:val="99"/>
        </w:rPr>
        <w:t xml:space="preserve"> </w:t>
      </w:r>
      <w:r>
        <w:rPr>
          <w:rFonts w:ascii="Arial" w:eastAsia="Arial" w:hAnsi="Arial"/>
          <w:spacing w:val="-1"/>
        </w:rPr>
        <w:t>t</w:t>
      </w:r>
      <w:r>
        <w:rPr>
          <w:rFonts w:ascii="Arial" w:eastAsia="Arial" w:hAnsi="Arial"/>
        </w:rPr>
        <w:t>o</w:t>
      </w:r>
      <w:r>
        <w:rPr>
          <w:rFonts w:ascii="Arial" w:eastAsia="Arial" w:hAnsi="Arial"/>
          <w:spacing w:val="-4"/>
        </w:rPr>
        <w:t xml:space="preserve"> </w:t>
      </w:r>
      <w:r>
        <w:rPr>
          <w:rFonts w:ascii="Arial" w:eastAsia="Arial" w:hAnsi="Arial"/>
          <w:spacing w:val="2"/>
        </w:rPr>
        <w:t>3</w:t>
      </w:r>
      <w:r>
        <w:rPr>
          <w:rFonts w:ascii="Arial" w:eastAsia="Arial" w:hAnsi="Arial"/>
        </w:rPr>
        <w:t>0</w:t>
      </w:r>
      <w:r>
        <w:rPr>
          <w:rFonts w:ascii="Arial" w:eastAsia="Arial" w:hAnsi="Arial"/>
          <w:spacing w:val="-4"/>
        </w:rPr>
        <w:t xml:space="preserve"> </w:t>
      </w:r>
      <w:r>
        <w:rPr>
          <w:rFonts w:ascii="Arial" w:eastAsia="Arial" w:hAnsi="Arial"/>
          <w:spacing w:val="1"/>
        </w:rPr>
        <w:t>J</w:t>
      </w:r>
      <w:r>
        <w:rPr>
          <w:rFonts w:ascii="Arial" w:eastAsia="Arial" w:hAnsi="Arial"/>
          <w:spacing w:val="2"/>
        </w:rPr>
        <w:t>u</w:t>
      </w:r>
      <w:r>
        <w:rPr>
          <w:rFonts w:ascii="Arial" w:eastAsia="Arial" w:hAnsi="Arial"/>
          <w:spacing w:val="-1"/>
        </w:rPr>
        <w:t>ne</w:t>
      </w:r>
      <w:r>
        <w:rPr>
          <w:rFonts w:ascii="Arial" w:eastAsia="Arial" w:hAnsi="Arial"/>
        </w:rPr>
        <w:t>,</w:t>
      </w:r>
      <w:r>
        <w:rPr>
          <w:rFonts w:ascii="Arial" w:eastAsia="Arial" w:hAnsi="Arial"/>
          <w:spacing w:val="-1"/>
        </w:rPr>
        <w:t xml:space="preserve"> </w:t>
      </w:r>
      <w:r>
        <w:rPr>
          <w:rFonts w:ascii="Arial" w:eastAsia="Arial" w:hAnsi="Arial"/>
          <w:spacing w:val="-2"/>
        </w:rPr>
        <w:t>i</w:t>
      </w:r>
      <w:r>
        <w:rPr>
          <w:rFonts w:ascii="Arial" w:eastAsia="Arial" w:hAnsi="Arial"/>
        </w:rPr>
        <w:t>s</w:t>
      </w:r>
      <w:r>
        <w:rPr>
          <w:rFonts w:ascii="Arial" w:eastAsia="Arial" w:hAnsi="Arial"/>
          <w:spacing w:val="-2"/>
        </w:rPr>
        <w:t xml:space="preserve"> </w:t>
      </w:r>
      <w:r>
        <w:rPr>
          <w:rFonts w:ascii="Arial" w:eastAsia="Arial" w:hAnsi="Arial"/>
          <w:spacing w:val="2"/>
        </w:rPr>
        <w:t>d</w:t>
      </w:r>
      <w:r>
        <w:rPr>
          <w:rFonts w:ascii="Arial" w:eastAsia="Arial" w:hAnsi="Arial"/>
          <w:spacing w:val="-2"/>
        </w:rPr>
        <w:t>i</w:t>
      </w:r>
      <w:r>
        <w:rPr>
          <w:rFonts w:ascii="Arial" w:eastAsia="Arial" w:hAnsi="Arial"/>
          <w:spacing w:val="1"/>
        </w:rPr>
        <w:t>sc</w:t>
      </w:r>
      <w:r>
        <w:rPr>
          <w:rFonts w:ascii="Arial" w:eastAsia="Arial" w:hAnsi="Arial"/>
          <w:spacing w:val="-1"/>
        </w:rPr>
        <w:t>u</w:t>
      </w:r>
      <w:r>
        <w:rPr>
          <w:rFonts w:ascii="Arial" w:eastAsia="Arial" w:hAnsi="Arial"/>
          <w:spacing w:val="1"/>
        </w:rPr>
        <w:t>ss</w:t>
      </w:r>
      <w:r>
        <w:rPr>
          <w:rFonts w:ascii="Arial" w:eastAsia="Arial" w:hAnsi="Arial"/>
          <w:spacing w:val="-1"/>
        </w:rPr>
        <w:t>e</w:t>
      </w:r>
      <w:r>
        <w:rPr>
          <w:rFonts w:ascii="Arial" w:eastAsia="Arial" w:hAnsi="Arial"/>
        </w:rPr>
        <w:t>d</w:t>
      </w:r>
      <w:r>
        <w:rPr>
          <w:rFonts w:ascii="Arial" w:eastAsia="Arial" w:hAnsi="Arial"/>
          <w:spacing w:val="-1"/>
        </w:rPr>
        <w:t xml:space="preserve"> </w:t>
      </w:r>
      <w:r>
        <w:rPr>
          <w:rFonts w:ascii="Arial" w:eastAsia="Arial" w:hAnsi="Arial"/>
          <w:spacing w:val="-2"/>
        </w:rPr>
        <w:t>i</w:t>
      </w:r>
      <w:r>
        <w:rPr>
          <w:rFonts w:ascii="Arial" w:eastAsia="Arial" w:hAnsi="Arial"/>
        </w:rPr>
        <w:t>n</w:t>
      </w:r>
      <w:r>
        <w:rPr>
          <w:rFonts w:ascii="Arial" w:eastAsia="Arial" w:hAnsi="Arial"/>
          <w:spacing w:val="1"/>
        </w:rPr>
        <w:t xml:space="preserve"> </w:t>
      </w:r>
      <w:r>
        <w:rPr>
          <w:rFonts w:ascii="Arial" w:eastAsia="Arial" w:hAnsi="Arial"/>
          <w:i/>
          <w:spacing w:val="-1"/>
        </w:rPr>
        <w:t>Se</w:t>
      </w:r>
      <w:r>
        <w:rPr>
          <w:rFonts w:ascii="Arial" w:eastAsia="Arial" w:hAnsi="Arial"/>
          <w:i/>
          <w:spacing w:val="1"/>
        </w:rPr>
        <w:t>c</w:t>
      </w:r>
      <w:r>
        <w:rPr>
          <w:rFonts w:ascii="Arial" w:eastAsia="Arial" w:hAnsi="Arial"/>
          <w:i/>
          <w:spacing w:val="-1"/>
        </w:rPr>
        <w:t>t</w:t>
      </w:r>
      <w:r>
        <w:rPr>
          <w:rFonts w:ascii="Arial" w:eastAsia="Arial" w:hAnsi="Arial"/>
          <w:i/>
          <w:spacing w:val="1"/>
        </w:rPr>
        <w:t>i</w:t>
      </w:r>
      <w:r>
        <w:rPr>
          <w:rFonts w:ascii="Arial" w:eastAsia="Arial" w:hAnsi="Arial"/>
          <w:i/>
          <w:spacing w:val="-1"/>
        </w:rPr>
        <w:t>o</w:t>
      </w:r>
      <w:r>
        <w:rPr>
          <w:rFonts w:ascii="Arial" w:eastAsia="Arial" w:hAnsi="Arial"/>
          <w:i/>
        </w:rPr>
        <w:t>n</w:t>
      </w:r>
      <w:r>
        <w:rPr>
          <w:rFonts w:ascii="Arial" w:eastAsia="Arial" w:hAnsi="Arial"/>
          <w:i/>
          <w:spacing w:val="-1"/>
        </w:rPr>
        <w:t xml:space="preserve"> </w:t>
      </w:r>
      <w:r>
        <w:rPr>
          <w:rFonts w:ascii="Arial" w:eastAsia="Arial" w:hAnsi="Arial"/>
          <w:i/>
        </w:rPr>
        <w:t>2</w:t>
      </w:r>
      <w:r>
        <w:rPr>
          <w:rFonts w:ascii="Arial" w:eastAsia="Arial" w:hAnsi="Arial"/>
          <w:i/>
          <w:spacing w:val="-4"/>
        </w:rPr>
        <w:t xml:space="preserve"> </w:t>
      </w:r>
      <w:r>
        <w:rPr>
          <w:rFonts w:ascii="Arial" w:eastAsia="Arial" w:hAnsi="Arial"/>
          <w:i/>
          <w:spacing w:val="2"/>
        </w:rPr>
        <w:t>H</w:t>
      </w:r>
      <w:r>
        <w:rPr>
          <w:rFonts w:ascii="Arial" w:eastAsia="Arial" w:hAnsi="Arial"/>
          <w:i/>
          <w:spacing w:val="-1"/>
        </w:rPr>
        <w:t>o</w:t>
      </w:r>
      <w:r>
        <w:rPr>
          <w:rFonts w:ascii="Arial" w:eastAsia="Arial" w:hAnsi="Arial"/>
          <w:i/>
        </w:rPr>
        <w:t>w</w:t>
      </w:r>
      <w:r>
        <w:rPr>
          <w:rFonts w:ascii="Arial" w:eastAsia="Arial" w:hAnsi="Arial"/>
          <w:i/>
          <w:spacing w:val="-1"/>
        </w:rPr>
        <w:t xml:space="preserve"> a</w:t>
      </w:r>
      <w:r>
        <w:rPr>
          <w:rFonts w:ascii="Arial" w:eastAsia="Arial" w:hAnsi="Arial"/>
          <w:i/>
        </w:rPr>
        <w:t>re</w:t>
      </w:r>
      <w:r>
        <w:rPr>
          <w:rFonts w:ascii="Arial" w:eastAsia="Arial" w:hAnsi="Arial"/>
          <w:i/>
          <w:spacing w:val="-4"/>
        </w:rPr>
        <w:t xml:space="preserve"> </w:t>
      </w:r>
      <w:r>
        <w:rPr>
          <w:rFonts w:ascii="Arial" w:eastAsia="Arial" w:hAnsi="Arial"/>
          <w:i/>
          <w:spacing w:val="1"/>
        </w:rPr>
        <w:t>c</w:t>
      </w:r>
      <w:r>
        <w:rPr>
          <w:rFonts w:ascii="Arial" w:eastAsia="Arial" w:hAnsi="Arial"/>
          <w:i/>
          <w:spacing w:val="-1"/>
        </w:rPr>
        <w:t>o</w:t>
      </w:r>
      <w:r>
        <w:rPr>
          <w:rFonts w:ascii="Arial" w:eastAsia="Arial" w:hAnsi="Arial"/>
          <w:i/>
          <w:spacing w:val="1"/>
        </w:rPr>
        <w:t>s</w:t>
      </w:r>
      <w:r>
        <w:rPr>
          <w:rFonts w:ascii="Arial" w:eastAsia="Arial" w:hAnsi="Arial"/>
          <w:i/>
          <w:spacing w:val="-1"/>
        </w:rPr>
        <w:t>t</w:t>
      </w:r>
      <w:r>
        <w:rPr>
          <w:rFonts w:ascii="Arial" w:eastAsia="Arial" w:hAnsi="Arial"/>
          <w:i/>
        </w:rPr>
        <w:t xml:space="preserve">s </w:t>
      </w:r>
      <w:r>
        <w:rPr>
          <w:rFonts w:ascii="Arial" w:eastAsia="Arial" w:hAnsi="Arial"/>
          <w:i/>
          <w:spacing w:val="-1"/>
        </w:rPr>
        <w:t>a</w:t>
      </w:r>
      <w:r>
        <w:rPr>
          <w:rFonts w:ascii="Arial" w:eastAsia="Arial" w:hAnsi="Arial"/>
          <w:i/>
          <w:spacing w:val="1"/>
        </w:rPr>
        <w:t>ss</w:t>
      </w:r>
      <w:r>
        <w:rPr>
          <w:rFonts w:ascii="Arial" w:eastAsia="Arial" w:hAnsi="Arial"/>
          <w:i/>
          <w:spacing w:val="-1"/>
        </w:rPr>
        <w:t>o</w:t>
      </w:r>
      <w:r>
        <w:rPr>
          <w:rFonts w:ascii="Arial" w:eastAsia="Arial" w:hAnsi="Arial"/>
          <w:i/>
          <w:spacing w:val="1"/>
        </w:rPr>
        <w:t>c</w:t>
      </w:r>
      <w:r>
        <w:rPr>
          <w:rFonts w:ascii="Arial" w:eastAsia="Arial" w:hAnsi="Arial"/>
          <w:i/>
          <w:spacing w:val="-2"/>
        </w:rPr>
        <w:t>i</w:t>
      </w:r>
      <w:r>
        <w:rPr>
          <w:rFonts w:ascii="Arial" w:eastAsia="Arial" w:hAnsi="Arial"/>
          <w:i/>
          <w:spacing w:val="-1"/>
        </w:rPr>
        <w:t>ate</w:t>
      </w:r>
      <w:r>
        <w:rPr>
          <w:rFonts w:ascii="Arial" w:eastAsia="Arial" w:hAnsi="Arial"/>
          <w:i/>
        </w:rPr>
        <w:t>d</w:t>
      </w:r>
      <w:r>
        <w:rPr>
          <w:rFonts w:ascii="Arial" w:eastAsia="Arial" w:hAnsi="Arial"/>
          <w:i/>
          <w:spacing w:val="-1"/>
        </w:rPr>
        <w:t xml:space="preserve"> </w:t>
      </w:r>
      <w:r>
        <w:rPr>
          <w:rFonts w:ascii="Arial" w:eastAsia="Arial" w:hAnsi="Arial"/>
          <w:i/>
          <w:spacing w:val="2"/>
        </w:rPr>
        <w:t>w</w:t>
      </w:r>
      <w:r>
        <w:rPr>
          <w:rFonts w:ascii="Arial" w:eastAsia="Arial" w:hAnsi="Arial"/>
          <w:i/>
          <w:spacing w:val="-2"/>
        </w:rPr>
        <w:t>i</w:t>
      </w:r>
      <w:r>
        <w:rPr>
          <w:rFonts w:ascii="Arial" w:eastAsia="Arial" w:hAnsi="Arial"/>
          <w:i/>
          <w:spacing w:val="-1"/>
        </w:rPr>
        <w:t>t</w:t>
      </w:r>
      <w:r>
        <w:rPr>
          <w:rFonts w:ascii="Arial" w:eastAsia="Arial" w:hAnsi="Arial"/>
          <w:i/>
        </w:rPr>
        <w:t>h</w:t>
      </w:r>
      <w:r>
        <w:rPr>
          <w:rFonts w:ascii="Arial" w:eastAsia="Arial" w:hAnsi="Arial"/>
          <w:i/>
          <w:spacing w:val="-1"/>
        </w:rPr>
        <w:t xml:space="preserve"> </w:t>
      </w:r>
      <w:r>
        <w:rPr>
          <w:rFonts w:ascii="Arial" w:eastAsia="Arial" w:hAnsi="Arial"/>
          <w:i/>
        </w:rPr>
        <w:t>r</w:t>
      </w:r>
      <w:r>
        <w:rPr>
          <w:rFonts w:ascii="Arial" w:eastAsia="Arial" w:hAnsi="Arial"/>
          <w:i/>
          <w:spacing w:val="-1"/>
        </w:rPr>
        <w:t>e</w:t>
      </w:r>
      <w:r>
        <w:rPr>
          <w:rFonts w:ascii="Arial" w:eastAsia="Arial" w:hAnsi="Arial"/>
          <w:i/>
          <w:spacing w:val="1"/>
        </w:rPr>
        <w:t>s</w:t>
      </w:r>
      <w:r>
        <w:rPr>
          <w:rFonts w:ascii="Arial" w:eastAsia="Arial" w:hAnsi="Arial"/>
          <w:i/>
          <w:spacing w:val="-1"/>
        </w:rPr>
        <w:t>to</w:t>
      </w:r>
      <w:r>
        <w:rPr>
          <w:rFonts w:ascii="Arial" w:eastAsia="Arial" w:hAnsi="Arial"/>
          <w:i/>
        </w:rPr>
        <w:t>r</w:t>
      </w:r>
      <w:r>
        <w:rPr>
          <w:rFonts w:ascii="Arial" w:eastAsia="Arial" w:hAnsi="Arial"/>
          <w:i/>
          <w:spacing w:val="-2"/>
        </w:rPr>
        <w:t>i</w:t>
      </w:r>
      <w:r>
        <w:rPr>
          <w:rFonts w:ascii="Arial" w:eastAsia="Arial" w:hAnsi="Arial"/>
          <w:i/>
          <w:spacing w:val="2"/>
        </w:rPr>
        <w:t>n</w:t>
      </w:r>
      <w:r>
        <w:rPr>
          <w:rFonts w:ascii="Arial" w:eastAsia="Arial" w:hAnsi="Arial"/>
          <w:i/>
          <w:spacing w:val="-1"/>
        </w:rPr>
        <w:t>g</w:t>
      </w:r>
      <w:r>
        <w:rPr>
          <w:rFonts w:ascii="Arial" w:eastAsia="Arial" w:hAnsi="Arial"/>
          <w:i/>
        </w:rPr>
        <w:t>,</w:t>
      </w:r>
      <w:r>
        <w:rPr>
          <w:rFonts w:ascii="Arial" w:eastAsia="Arial" w:hAnsi="Arial"/>
          <w:i/>
          <w:spacing w:val="-4"/>
        </w:rPr>
        <w:t xml:space="preserve"> </w:t>
      </w:r>
      <w:r>
        <w:rPr>
          <w:rFonts w:ascii="Arial" w:eastAsia="Arial" w:hAnsi="Arial"/>
          <w:i/>
          <w:spacing w:val="3"/>
        </w:rPr>
        <w:t>r</w:t>
      </w:r>
      <w:r>
        <w:rPr>
          <w:rFonts w:ascii="Arial" w:eastAsia="Arial" w:hAnsi="Arial"/>
          <w:i/>
          <w:spacing w:val="-1"/>
        </w:rPr>
        <w:t>ep</w:t>
      </w:r>
      <w:r>
        <w:rPr>
          <w:rFonts w:ascii="Arial" w:eastAsia="Arial" w:hAnsi="Arial"/>
          <w:i/>
          <w:spacing w:val="1"/>
        </w:rPr>
        <w:t>l</w:t>
      </w:r>
      <w:r>
        <w:rPr>
          <w:rFonts w:ascii="Arial" w:eastAsia="Arial" w:hAnsi="Arial"/>
          <w:i/>
          <w:spacing w:val="-1"/>
        </w:rPr>
        <w:t>a</w:t>
      </w:r>
      <w:r>
        <w:rPr>
          <w:rFonts w:ascii="Arial" w:eastAsia="Arial" w:hAnsi="Arial"/>
          <w:i/>
          <w:spacing w:val="1"/>
        </w:rPr>
        <w:t>c</w:t>
      </w:r>
      <w:r>
        <w:rPr>
          <w:rFonts w:ascii="Arial" w:eastAsia="Arial" w:hAnsi="Arial"/>
          <w:i/>
          <w:spacing w:val="-2"/>
        </w:rPr>
        <w:t>i</w:t>
      </w:r>
      <w:r>
        <w:rPr>
          <w:rFonts w:ascii="Arial" w:eastAsia="Arial" w:hAnsi="Arial"/>
          <w:i/>
          <w:spacing w:val="-1"/>
        </w:rPr>
        <w:t>ng</w:t>
      </w:r>
      <w:r>
        <w:rPr>
          <w:rFonts w:ascii="Arial" w:eastAsia="Arial" w:hAnsi="Arial"/>
          <w:i/>
        </w:rPr>
        <w:t>,</w:t>
      </w:r>
      <w:r>
        <w:rPr>
          <w:rFonts w:ascii="Arial" w:eastAsia="Arial" w:hAnsi="Arial"/>
          <w:i/>
          <w:spacing w:val="-1"/>
        </w:rPr>
        <w:t xml:space="preserve"> o</w:t>
      </w:r>
      <w:r>
        <w:rPr>
          <w:rFonts w:ascii="Arial" w:eastAsia="Arial" w:hAnsi="Arial"/>
          <w:i/>
        </w:rPr>
        <w:t>r</w:t>
      </w:r>
      <w:r>
        <w:rPr>
          <w:rFonts w:ascii="Arial" w:eastAsia="Arial" w:hAnsi="Arial"/>
          <w:i/>
          <w:spacing w:val="-2"/>
        </w:rPr>
        <w:t xml:space="preserve"> </w:t>
      </w:r>
      <w:r>
        <w:rPr>
          <w:rFonts w:ascii="Arial" w:eastAsia="Arial" w:hAnsi="Arial"/>
          <w:i/>
          <w:spacing w:val="3"/>
        </w:rPr>
        <w:t>r</w:t>
      </w:r>
      <w:r>
        <w:rPr>
          <w:rFonts w:ascii="Arial" w:eastAsia="Arial" w:hAnsi="Arial"/>
          <w:i/>
          <w:spacing w:val="-1"/>
        </w:rPr>
        <w:t>e</w:t>
      </w:r>
      <w:r>
        <w:rPr>
          <w:rFonts w:ascii="Arial" w:eastAsia="Arial" w:hAnsi="Arial"/>
          <w:i/>
          <w:spacing w:val="1"/>
        </w:rPr>
        <w:t>c</w:t>
      </w:r>
      <w:r>
        <w:rPr>
          <w:rFonts w:ascii="Arial" w:eastAsia="Arial" w:hAnsi="Arial"/>
          <w:i/>
          <w:spacing w:val="-1"/>
        </w:rPr>
        <w:t>on</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1"/>
        </w:rPr>
        <w:t>u</w:t>
      </w:r>
      <w:r>
        <w:rPr>
          <w:rFonts w:ascii="Arial" w:eastAsia="Arial" w:hAnsi="Arial"/>
          <w:i/>
          <w:spacing w:val="1"/>
        </w:rPr>
        <w:t>c</w:t>
      </w:r>
      <w:r>
        <w:rPr>
          <w:rFonts w:ascii="Arial" w:eastAsia="Arial" w:hAnsi="Arial"/>
          <w:i/>
          <w:spacing w:val="-1"/>
        </w:rPr>
        <w:t>t</w:t>
      </w:r>
      <w:r>
        <w:rPr>
          <w:rFonts w:ascii="Arial" w:eastAsia="Arial" w:hAnsi="Arial"/>
          <w:i/>
          <w:spacing w:val="1"/>
        </w:rPr>
        <w:t>i</w:t>
      </w:r>
      <w:r>
        <w:rPr>
          <w:rFonts w:ascii="Arial" w:eastAsia="Arial" w:hAnsi="Arial"/>
          <w:i/>
          <w:spacing w:val="-1"/>
        </w:rPr>
        <w:t>n</w:t>
      </w:r>
      <w:r>
        <w:rPr>
          <w:rFonts w:ascii="Arial" w:eastAsia="Arial" w:hAnsi="Arial"/>
          <w:i/>
        </w:rPr>
        <w:t>g</w:t>
      </w:r>
      <w:r>
        <w:rPr>
          <w:rFonts w:ascii="Arial" w:eastAsia="Arial" w:hAnsi="Arial"/>
          <w:i/>
          <w:spacing w:val="-1"/>
        </w:rPr>
        <w:t xml:space="preserve"> d</w:t>
      </w:r>
      <w:r>
        <w:rPr>
          <w:rFonts w:ascii="Arial" w:eastAsia="Arial" w:hAnsi="Arial"/>
          <w:i/>
          <w:spacing w:val="2"/>
        </w:rPr>
        <w:t>a</w:t>
      </w:r>
      <w:r>
        <w:rPr>
          <w:rFonts w:ascii="Arial" w:eastAsia="Arial" w:hAnsi="Arial"/>
          <w:i/>
          <w:spacing w:val="-1"/>
        </w:rPr>
        <w:t>mag</w:t>
      </w:r>
      <w:r>
        <w:rPr>
          <w:rFonts w:ascii="Arial" w:eastAsia="Arial" w:hAnsi="Arial"/>
          <w:i/>
          <w:spacing w:val="2"/>
        </w:rPr>
        <w:t>e</w:t>
      </w:r>
      <w:r>
        <w:rPr>
          <w:rFonts w:ascii="Arial" w:eastAsia="Arial" w:hAnsi="Arial"/>
          <w:i/>
        </w:rPr>
        <w:t>d</w:t>
      </w:r>
      <w:r>
        <w:rPr>
          <w:rFonts w:ascii="Arial" w:eastAsia="Arial" w:hAnsi="Arial"/>
          <w:i/>
          <w:w w:val="99"/>
        </w:rPr>
        <w:t xml:space="preserve"> </w:t>
      </w:r>
      <w:r>
        <w:rPr>
          <w:rFonts w:ascii="Arial" w:eastAsia="Arial" w:hAnsi="Arial"/>
          <w:i/>
          <w:spacing w:val="-1"/>
        </w:rPr>
        <w:t>o</w:t>
      </w:r>
      <w:r>
        <w:rPr>
          <w:rFonts w:ascii="Arial" w:eastAsia="Arial" w:hAnsi="Arial"/>
          <w:i/>
        </w:rPr>
        <w:t>r</w:t>
      </w:r>
      <w:r>
        <w:rPr>
          <w:rFonts w:ascii="Arial" w:eastAsia="Arial" w:hAnsi="Arial"/>
          <w:i/>
          <w:spacing w:val="-8"/>
        </w:rPr>
        <w:t xml:space="preserve"> </w:t>
      </w:r>
      <w:r>
        <w:rPr>
          <w:rFonts w:ascii="Arial" w:eastAsia="Arial" w:hAnsi="Arial"/>
          <w:i/>
          <w:spacing w:val="-1"/>
        </w:rPr>
        <w:t>de</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1"/>
        </w:rPr>
        <w:t>o</w:t>
      </w:r>
      <w:r>
        <w:rPr>
          <w:rFonts w:ascii="Arial" w:eastAsia="Arial" w:hAnsi="Arial"/>
          <w:i/>
          <w:spacing w:val="1"/>
        </w:rPr>
        <w:t>y</w:t>
      </w:r>
      <w:r>
        <w:rPr>
          <w:rFonts w:ascii="Arial" w:eastAsia="Arial" w:hAnsi="Arial"/>
          <w:i/>
          <w:spacing w:val="-1"/>
        </w:rPr>
        <w:t>e</w:t>
      </w:r>
      <w:r>
        <w:rPr>
          <w:rFonts w:ascii="Arial" w:eastAsia="Arial" w:hAnsi="Arial"/>
          <w:i/>
        </w:rPr>
        <w:t>d</w:t>
      </w:r>
      <w:r>
        <w:rPr>
          <w:rFonts w:ascii="Arial" w:eastAsia="Arial" w:hAnsi="Arial"/>
          <w:i/>
          <w:spacing w:val="-6"/>
        </w:rPr>
        <w:t xml:space="preserve"> </w:t>
      </w:r>
      <w:r>
        <w:rPr>
          <w:rFonts w:ascii="Arial" w:eastAsia="Arial" w:hAnsi="Arial"/>
          <w:i/>
          <w:spacing w:val="-1"/>
        </w:rPr>
        <w:t>p</w:t>
      </w:r>
      <w:r>
        <w:rPr>
          <w:rFonts w:ascii="Arial" w:eastAsia="Arial" w:hAnsi="Arial"/>
          <w:i/>
        </w:rPr>
        <w:t>r</w:t>
      </w:r>
      <w:r>
        <w:rPr>
          <w:rFonts w:ascii="Arial" w:eastAsia="Arial" w:hAnsi="Arial"/>
          <w:i/>
          <w:spacing w:val="-1"/>
        </w:rPr>
        <w:t>o</w:t>
      </w:r>
      <w:r>
        <w:rPr>
          <w:rFonts w:ascii="Arial" w:eastAsia="Arial" w:hAnsi="Arial"/>
          <w:i/>
          <w:spacing w:val="2"/>
        </w:rPr>
        <w:t>p</w:t>
      </w:r>
      <w:r>
        <w:rPr>
          <w:rFonts w:ascii="Arial" w:eastAsia="Arial" w:hAnsi="Arial"/>
          <w:i/>
          <w:spacing w:val="-1"/>
        </w:rPr>
        <w:t>e</w:t>
      </w:r>
      <w:r>
        <w:rPr>
          <w:rFonts w:ascii="Arial" w:eastAsia="Arial" w:hAnsi="Arial"/>
          <w:i/>
        </w:rPr>
        <w:t>r</w:t>
      </w:r>
      <w:r>
        <w:rPr>
          <w:rFonts w:ascii="Arial" w:eastAsia="Arial" w:hAnsi="Arial"/>
          <w:i/>
          <w:spacing w:val="-1"/>
        </w:rPr>
        <w:t>t</w:t>
      </w:r>
      <w:r>
        <w:rPr>
          <w:rFonts w:ascii="Arial" w:eastAsia="Arial" w:hAnsi="Arial"/>
          <w:i/>
          <w:spacing w:val="1"/>
        </w:rPr>
        <w:t>y</w:t>
      </w:r>
      <w:r>
        <w:rPr>
          <w:rFonts w:ascii="Arial" w:eastAsia="Arial" w:hAnsi="Arial"/>
          <w:i/>
        </w:rPr>
        <w:t>,</w:t>
      </w:r>
      <w:r>
        <w:rPr>
          <w:rFonts w:ascii="Arial" w:eastAsia="Arial" w:hAnsi="Arial"/>
          <w:i/>
          <w:spacing w:val="-8"/>
        </w:rPr>
        <w:t xml:space="preserve"> </w:t>
      </w:r>
      <w:r>
        <w:rPr>
          <w:rFonts w:ascii="Arial" w:eastAsia="Arial" w:hAnsi="Arial"/>
          <w:i/>
          <w:spacing w:val="-1"/>
        </w:rPr>
        <w:t>p</w:t>
      </w:r>
      <w:r>
        <w:rPr>
          <w:rFonts w:ascii="Arial" w:eastAsia="Arial" w:hAnsi="Arial"/>
          <w:i/>
          <w:spacing w:val="1"/>
        </w:rPr>
        <w:t>l</w:t>
      </w:r>
      <w:r>
        <w:rPr>
          <w:rFonts w:ascii="Arial" w:eastAsia="Arial" w:hAnsi="Arial"/>
          <w:i/>
          <w:spacing w:val="-1"/>
        </w:rPr>
        <w:t>an</w:t>
      </w:r>
      <w:r>
        <w:rPr>
          <w:rFonts w:ascii="Arial" w:eastAsia="Arial" w:hAnsi="Arial"/>
          <w:i/>
          <w:spacing w:val="2"/>
        </w:rPr>
        <w:t>t</w:t>
      </w:r>
      <w:r>
        <w:rPr>
          <w:rFonts w:ascii="Arial" w:eastAsia="Arial" w:hAnsi="Arial"/>
          <w:i/>
        </w:rPr>
        <w:t>,</w:t>
      </w:r>
      <w:r>
        <w:rPr>
          <w:rFonts w:ascii="Arial" w:eastAsia="Arial" w:hAnsi="Arial"/>
          <w:i/>
          <w:spacing w:val="-8"/>
        </w:rPr>
        <w:t xml:space="preserve"> </w:t>
      </w:r>
      <w:r>
        <w:rPr>
          <w:rFonts w:ascii="Arial" w:eastAsia="Arial" w:hAnsi="Arial"/>
          <w:i/>
          <w:spacing w:val="-1"/>
        </w:rPr>
        <w:t>eq</w:t>
      </w:r>
      <w:r>
        <w:rPr>
          <w:rFonts w:ascii="Arial" w:eastAsia="Arial" w:hAnsi="Arial"/>
          <w:i/>
          <w:spacing w:val="2"/>
        </w:rPr>
        <w:t>u</w:t>
      </w:r>
      <w:r>
        <w:rPr>
          <w:rFonts w:ascii="Arial" w:eastAsia="Arial" w:hAnsi="Arial"/>
          <w:i/>
          <w:spacing w:val="-2"/>
        </w:rPr>
        <w:t>i</w:t>
      </w:r>
      <w:r>
        <w:rPr>
          <w:rFonts w:ascii="Arial" w:eastAsia="Arial" w:hAnsi="Arial"/>
          <w:i/>
          <w:spacing w:val="2"/>
        </w:rPr>
        <w:t>p</w:t>
      </w:r>
      <w:r>
        <w:rPr>
          <w:rFonts w:ascii="Arial" w:eastAsia="Arial" w:hAnsi="Arial"/>
          <w:i/>
          <w:spacing w:val="-1"/>
        </w:rPr>
        <w:t>men</w:t>
      </w:r>
      <w:r>
        <w:rPr>
          <w:rFonts w:ascii="Arial" w:eastAsia="Arial" w:hAnsi="Arial"/>
          <w:i/>
        </w:rPr>
        <w:t>t</w:t>
      </w:r>
      <w:r>
        <w:rPr>
          <w:rFonts w:ascii="Arial" w:eastAsia="Arial" w:hAnsi="Arial"/>
          <w:i/>
          <w:spacing w:val="-6"/>
        </w:rPr>
        <w:t xml:space="preserve"> </w:t>
      </w:r>
      <w:r>
        <w:rPr>
          <w:rFonts w:ascii="Arial" w:eastAsia="Arial" w:hAnsi="Arial"/>
          <w:i/>
          <w:spacing w:val="-1"/>
        </w:rPr>
        <w:t>o</w:t>
      </w:r>
      <w:r>
        <w:rPr>
          <w:rFonts w:ascii="Arial" w:eastAsia="Arial" w:hAnsi="Arial"/>
          <w:i/>
        </w:rPr>
        <w:t>r</w:t>
      </w:r>
      <w:r>
        <w:rPr>
          <w:rFonts w:ascii="Arial" w:eastAsia="Arial" w:hAnsi="Arial"/>
          <w:i/>
          <w:spacing w:val="-7"/>
        </w:rPr>
        <w:t xml:space="preserve"> </w:t>
      </w:r>
      <w:r>
        <w:rPr>
          <w:rFonts w:ascii="Arial" w:eastAsia="Arial" w:hAnsi="Arial"/>
          <w:i/>
          <w:spacing w:val="1"/>
        </w:rPr>
        <w:t>i</w:t>
      </w:r>
      <w:r>
        <w:rPr>
          <w:rFonts w:ascii="Arial" w:eastAsia="Arial" w:hAnsi="Arial"/>
          <w:i/>
          <w:spacing w:val="-1"/>
        </w:rPr>
        <w:t>nf</w:t>
      </w:r>
      <w:r>
        <w:rPr>
          <w:rFonts w:ascii="Arial" w:eastAsia="Arial" w:hAnsi="Arial"/>
          <w:i/>
        </w:rPr>
        <w:t>r</w:t>
      </w:r>
      <w:r>
        <w:rPr>
          <w:rFonts w:ascii="Arial" w:eastAsia="Arial" w:hAnsi="Arial"/>
          <w:i/>
          <w:spacing w:val="-1"/>
        </w:rPr>
        <w:t>a</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1"/>
        </w:rPr>
        <w:t>u</w:t>
      </w:r>
      <w:r>
        <w:rPr>
          <w:rFonts w:ascii="Arial" w:eastAsia="Arial" w:hAnsi="Arial"/>
          <w:i/>
          <w:spacing w:val="1"/>
        </w:rPr>
        <w:t>c</w:t>
      </w:r>
      <w:r>
        <w:rPr>
          <w:rFonts w:ascii="Arial" w:eastAsia="Arial" w:hAnsi="Arial"/>
          <w:i/>
          <w:spacing w:val="-1"/>
        </w:rPr>
        <w:t>tu</w:t>
      </w:r>
      <w:r>
        <w:rPr>
          <w:rFonts w:ascii="Arial" w:eastAsia="Arial" w:hAnsi="Arial"/>
          <w:i/>
          <w:spacing w:val="3"/>
        </w:rPr>
        <w:t>r</w:t>
      </w:r>
      <w:r>
        <w:rPr>
          <w:rFonts w:ascii="Arial" w:eastAsia="Arial" w:hAnsi="Arial"/>
          <w:i/>
        </w:rPr>
        <w:t>e</w:t>
      </w:r>
      <w:r>
        <w:rPr>
          <w:rFonts w:ascii="Arial" w:eastAsia="Arial" w:hAnsi="Arial"/>
          <w:i/>
          <w:spacing w:val="-8"/>
        </w:rPr>
        <w:t xml:space="preserve"> </w:t>
      </w:r>
      <w:r>
        <w:rPr>
          <w:rFonts w:ascii="Arial" w:eastAsia="Arial" w:hAnsi="Arial"/>
          <w:i/>
        </w:rPr>
        <w:t>r</w:t>
      </w:r>
      <w:r>
        <w:rPr>
          <w:rFonts w:ascii="Arial" w:eastAsia="Arial" w:hAnsi="Arial"/>
          <w:i/>
          <w:spacing w:val="-1"/>
        </w:rPr>
        <w:t>e</w:t>
      </w:r>
      <w:r>
        <w:rPr>
          <w:rFonts w:ascii="Arial" w:eastAsia="Arial" w:hAnsi="Arial"/>
          <w:i/>
          <w:spacing w:val="1"/>
        </w:rPr>
        <w:t>c</w:t>
      </w:r>
      <w:r>
        <w:rPr>
          <w:rFonts w:ascii="Arial" w:eastAsia="Arial" w:hAnsi="Arial"/>
          <w:i/>
          <w:spacing w:val="-1"/>
        </w:rPr>
        <w:t>og</w:t>
      </w:r>
      <w:r>
        <w:rPr>
          <w:rFonts w:ascii="Arial" w:eastAsia="Arial" w:hAnsi="Arial"/>
          <w:i/>
          <w:spacing w:val="2"/>
        </w:rPr>
        <w:t>n</w:t>
      </w:r>
      <w:r>
        <w:rPr>
          <w:rFonts w:ascii="Arial" w:eastAsia="Arial" w:hAnsi="Arial"/>
          <w:i/>
          <w:spacing w:val="-2"/>
        </w:rPr>
        <w:t>i</w:t>
      </w:r>
      <w:r>
        <w:rPr>
          <w:rFonts w:ascii="Arial" w:eastAsia="Arial" w:hAnsi="Arial"/>
          <w:i/>
          <w:spacing w:val="1"/>
        </w:rPr>
        <w:t>s</w:t>
      </w:r>
      <w:r>
        <w:rPr>
          <w:rFonts w:ascii="Arial" w:eastAsia="Arial" w:hAnsi="Arial"/>
          <w:i/>
          <w:spacing w:val="-1"/>
        </w:rPr>
        <w:t>e</w:t>
      </w:r>
      <w:r>
        <w:rPr>
          <w:rFonts w:ascii="Arial" w:eastAsia="Arial" w:hAnsi="Arial"/>
          <w:i/>
        </w:rPr>
        <w:t>d</w:t>
      </w:r>
      <w:r>
        <w:rPr>
          <w:rFonts w:ascii="Arial" w:eastAsia="Arial" w:hAnsi="Arial"/>
          <w:i/>
          <w:spacing w:val="-7"/>
        </w:rPr>
        <w:t xml:space="preserve"> </w:t>
      </w:r>
      <w:r>
        <w:rPr>
          <w:rFonts w:ascii="Arial" w:eastAsia="Arial" w:hAnsi="Arial"/>
          <w:i/>
          <w:spacing w:val="-2"/>
        </w:rPr>
        <w:t>i</w:t>
      </w:r>
      <w:r>
        <w:rPr>
          <w:rFonts w:ascii="Arial" w:eastAsia="Arial" w:hAnsi="Arial"/>
          <w:i/>
        </w:rPr>
        <w:t>n</w:t>
      </w:r>
      <w:r>
        <w:rPr>
          <w:rFonts w:ascii="Arial" w:eastAsia="Arial" w:hAnsi="Arial"/>
          <w:i/>
          <w:spacing w:val="-6"/>
        </w:rPr>
        <w:t xml:space="preserve"> </w:t>
      </w:r>
      <w:r>
        <w:rPr>
          <w:rFonts w:ascii="Arial" w:eastAsia="Arial" w:hAnsi="Arial"/>
          <w:i/>
          <w:spacing w:val="-1"/>
        </w:rPr>
        <w:t>th</w:t>
      </w:r>
      <w:r>
        <w:rPr>
          <w:rFonts w:ascii="Arial" w:eastAsia="Arial" w:hAnsi="Arial"/>
          <w:i/>
        </w:rPr>
        <w:t>e</w:t>
      </w:r>
      <w:r>
        <w:rPr>
          <w:rFonts w:ascii="Arial" w:eastAsia="Arial" w:hAnsi="Arial"/>
          <w:i/>
          <w:spacing w:val="-6"/>
        </w:rPr>
        <w:t xml:space="preserve"> </w:t>
      </w:r>
      <w:r>
        <w:rPr>
          <w:rFonts w:ascii="Arial" w:eastAsia="Arial" w:hAnsi="Arial"/>
          <w:i/>
          <w:spacing w:val="-1"/>
        </w:rPr>
        <w:t>f</w:t>
      </w:r>
      <w:r>
        <w:rPr>
          <w:rFonts w:ascii="Arial" w:eastAsia="Arial" w:hAnsi="Arial"/>
          <w:i/>
          <w:spacing w:val="-2"/>
        </w:rPr>
        <w:t>i</w:t>
      </w:r>
      <w:r>
        <w:rPr>
          <w:rFonts w:ascii="Arial" w:eastAsia="Arial" w:hAnsi="Arial"/>
          <w:i/>
          <w:spacing w:val="2"/>
        </w:rPr>
        <w:t>n</w:t>
      </w:r>
      <w:r>
        <w:rPr>
          <w:rFonts w:ascii="Arial" w:eastAsia="Arial" w:hAnsi="Arial"/>
          <w:i/>
          <w:spacing w:val="-1"/>
        </w:rPr>
        <w:t>an</w:t>
      </w:r>
      <w:r>
        <w:rPr>
          <w:rFonts w:ascii="Arial" w:eastAsia="Arial" w:hAnsi="Arial"/>
          <w:i/>
          <w:spacing w:val="1"/>
        </w:rPr>
        <w:t>ci</w:t>
      </w:r>
      <w:r>
        <w:rPr>
          <w:rFonts w:ascii="Arial" w:eastAsia="Arial" w:hAnsi="Arial"/>
          <w:i/>
          <w:spacing w:val="2"/>
        </w:rPr>
        <w:t>a</w:t>
      </w:r>
      <w:r>
        <w:rPr>
          <w:rFonts w:ascii="Arial" w:eastAsia="Arial" w:hAnsi="Arial"/>
          <w:i/>
        </w:rPr>
        <w:t>l</w:t>
      </w:r>
      <w:r>
        <w:rPr>
          <w:rFonts w:ascii="Arial" w:eastAsia="Arial" w:hAnsi="Arial"/>
          <w:i/>
          <w:spacing w:val="-9"/>
        </w:rPr>
        <w:t xml:space="preserve"> </w:t>
      </w:r>
      <w:r>
        <w:rPr>
          <w:rFonts w:ascii="Arial" w:eastAsia="Arial" w:hAnsi="Arial"/>
          <w:i/>
          <w:spacing w:val="1"/>
        </w:rPr>
        <w:t>s</w:t>
      </w:r>
      <w:r>
        <w:rPr>
          <w:rFonts w:ascii="Arial" w:eastAsia="Arial" w:hAnsi="Arial"/>
          <w:i/>
          <w:spacing w:val="-1"/>
        </w:rPr>
        <w:t>tat</w:t>
      </w:r>
      <w:r>
        <w:rPr>
          <w:rFonts w:ascii="Arial" w:eastAsia="Arial" w:hAnsi="Arial"/>
          <w:i/>
          <w:spacing w:val="2"/>
        </w:rPr>
        <w:t>e</w:t>
      </w:r>
      <w:r>
        <w:rPr>
          <w:rFonts w:ascii="Arial" w:eastAsia="Arial" w:hAnsi="Arial"/>
          <w:i/>
          <w:spacing w:val="-1"/>
        </w:rPr>
        <w:t>me</w:t>
      </w:r>
      <w:r>
        <w:rPr>
          <w:rFonts w:ascii="Arial" w:eastAsia="Arial" w:hAnsi="Arial"/>
          <w:i/>
          <w:spacing w:val="2"/>
        </w:rPr>
        <w:t>n</w:t>
      </w:r>
      <w:r>
        <w:rPr>
          <w:rFonts w:ascii="Arial" w:eastAsia="Arial" w:hAnsi="Arial"/>
          <w:i/>
          <w:spacing w:val="-1"/>
        </w:rPr>
        <w:t>t</w:t>
      </w:r>
      <w:r>
        <w:rPr>
          <w:rFonts w:ascii="Arial" w:eastAsia="Arial" w:hAnsi="Arial"/>
          <w:i/>
          <w:spacing w:val="1"/>
        </w:rPr>
        <w:t>s</w:t>
      </w:r>
      <w:r>
        <w:rPr>
          <w:rFonts w:ascii="Arial" w:eastAsia="Arial" w:hAnsi="Arial"/>
          <w:i/>
        </w:rPr>
        <w:t>?</w:t>
      </w:r>
    </w:p>
    <w:p w14:paraId="02DF8B09" w14:textId="77777777" w:rsidR="00F24108" w:rsidRPr="009712AC" w:rsidRDefault="00F24108" w:rsidP="009712AC">
      <w:pPr>
        <w:pStyle w:val="BodyText"/>
        <w:spacing w:line="270" w:lineRule="auto"/>
        <w:ind w:left="993" w:right="138"/>
        <w:jc w:val="both"/>
        <w:rPr>
          <w:spacing w:val="1"/>
        </w:rPr>
      </w:pPr>
      <w:r w:rsidRPr="009712AC">
        <w:rPr>
          <w:spacing w:val="1"/>
        </w:rPr>
        <w:t>The damage caused by the floods may also</w:t>
      </w:r>
      <w:r>
        <w:rPr>
          <w:rFonts w:ascii="Arial" w:eastAsia="Arial" w:hAnsi="Arial"/>
          <w:spacing w:val="14"/>
        </w:rPr>
        <w:t xml:space="preserve"> </w:t>
      </w:r>
      <w:r>
        <w:rPr>
          <w:rFonts w:ascii="Arial" w:eastAsia="Arial" w:hAnsi="Arial"/>
        </w:rPr>
        <w:t>r</w:t>
      </w:r>
      <w:r>
        <w:rPr>
          <w:rFonts w:ascii="Arial" w:eastAsia="Arial" w:hAnsi="Arial"/>
          <w:spacing w:val="-1"/>
        </w:rPr>
        <w:t>e</w:t>
      </w:r>
      <w:r>
        <w:rPr>
          <w:rFonts w:ascii="Arial" w:eastAsia="Arial" w:hAnsi="Arial"/>
          <w:spacing w:val="1"/>
        </w:rPr>
        <w:t>s</w:t>
      </w:r>
      <w:r>
        <w:rPr>
          <w:rFonts w:ascii="Arial" w:eastAsia="Arial" w:hAnsi="Arial"/>
          <w:spacing w:val="2"/>
        </w:rPr>
        <w:t>u</w:t>
      </w:r>
      <w:r>
        <w:rPr>
          <w:rFonts w:ascii="Arial" w:eastAsia="Arial" w:hAnsi="Arial"/>
          <w:spacing w:val="-2"/>
        </w:rPr>
        <w:t>l</w:t>
      </w:r>
      <w:r>
        <w:rPr>
          <w:rFonts w:ascii="Arial" w:eastAsia="Arial" w:hAnsi="Arial"/>
        </w:rPr>
        <w:t>t</w:t>
      </w:r>
      <w:r>
        <w:rPr>
          <w:rFonts w:ascii="Arial" w:eastAsia="Arial" w:hAnsi="Arial"/>
          <w:spacing w:val="14"/>
        </w:rPr>
        <w:t xml:space="preserve"> </w:t>
      </w:r>
      <w:r>
        <w:rPr>
          <w:rFonts w:ascii="Arial" w:eastAsia="Arial" w:hAnsi="Arial"/>
          <w:spacing w:val="-2"/>
        </w:rPr>
        <w:t>i</w:t>
      </w:r>
      <w:r>
        <w:rPr>
          <w:rFonts w:ascii="Arial" w:eastAsia="Arial" w:hAnsi="Arial"/>
        </w:rPr>
        <w:t>n</w:t>
      </w:r>
      <w:r>
        <w:rPr>
          <w:rFonts w:ascii="Arial" w:eastAsia="Arial" w:hAnsi="Arial"/>
          <w:spacing w:val="16"/>
        </w:rPr>
        <w:t xml:space="preserve"> </w:t>
      </w:r>
      <w:r>
        <w:rPr>
          <w:rFonts w:ascii="Arial" w:eastAsia="Arial" w:hAnsi="Arial"/>
          <w:spacing w:val="-1"/>
        </w:rPr>
        <w:t>th</w:t>
      </w:r>
      <w:r>
        <w:rPr>
          <w:rFonts w:ascii="Arial" w:eastAsia="Arial" w:hAnsi="Arial"/>
        </w:rPr>
        <w:t>e</w:t>
      </w:r>
      <w:r>
        <w:rPr>
          <w:rFonts w:ascii="Arial" w:eastAsia="Arial" w:hAnsi="Arial"/>
          <w:spacing w:val="14"/>
        </w:rPr>
        <w:t xml:space="preserve"> </w:t>
      </w:r>
      <w:r>
        <w:rPr>
          <w:rFonts w:ascii="Arial" w:eastAsia="Arial" w:hAnsi="Arial"/>
          <w:spacing w:val="-1"/>
        </w:rPr>
        <w:t>ne</w:t>
      </w:r>
      <w:r>
        <w:rPr>
          <w:rFonts w:ascii="Arial" w:eastAsia="Arial" w:hAnsi="Arial"/>
          <w:spacing w:val="2"/>
        </w:rPr>
        <w:t>e</w:t>
      </w:r>
      <w:r>
        <w:rPr>
          <w:rFonts w:ascii="Arial" w:eastAsia="Arial" w:hAnsi="Arial"/>
        </w:rPr>
        <w:t>d</w:t>
      </w:r>
      <w:r>
        <w:rPr>
          <w:rFonts w:ascii="Arial" w:eastAsia="Arial" w:hAnsi="Arial"/>
          <w:spacing w:val="14"/>
        </w:rPr>
        <w:t xml:space="preserve"> </w:t>
      </w:r>
      <w:r>
        <w:rPr>
          <w:rFonts w:ascii="Arial" w:eastAsia="Arial" w:hAnsi="Arial"/>
          <w:spacing w:val="-1"/>
        </w:rPr>
        <w:t>t</w:t>
      </w:r>
      <w:r>
        <w:rPr>
          <w:rFonts w:ascii="Arial" w:eastAsia="Arial" w:hAnsi="Arial"/>
        </w:rPr>
        <w:t>o</w:t>
      </w:r>
      <w:r>
        <w:rPr>
          <w:rFonts w:ascii="Arial" w:eastAsia="Arial" w:hAnsi="Arial"/>
          <w:spacing w:val="13"/>
        </w:rPr>
        <w:t xml:space="preserve"> </w:t>
      </w:r>
      <w:r>
        <w:rPr>
          <w:rFonts w:ascii="Arial" w:eastAsia="Arial" w:hAnsi="Arial"/>
        </w:rPr>
        <w:t>r</w:t>
      </w:r>
      <w:r>
        <w:rPr>
          <w:rFonts w:ascii="Arial" w:eastAsia="Arial" w:hAnsi="Arial"/>
          <w:spacing w:val="-1"/>
        </w:rPr>
        <w:t>ea</w:t>
      </w:r>
      <w:r>
        <w:rPr>
          <w:rFonts w:ascii="Arial" w:eastAsia="Arial" w:hAnsi="Arial"/>
          <w:spacing w:val="1"/>
        </w:rPr>
        <w:t>ss</w:t>
      </w:r>
      <w:r>
        <w:rPr>
          <w:rFonts w:ascii="Arial" w:eastAsia="Arial" w:hAnsi="Arial"/>
          <w:spacing w:val="-1"/>
        </w:rPr>
        <w:t>e</w:t>
      </w:r>
      <w:r>
        <w:rPr>
          <w:rFonts w:ascii="Arial" w:eastAsia="Arial" w:hAnsi="Arial"/>
          <w:spacing w:val="1"/>
        </w:rPr>
        <w:t>s</w:t>
      </w:r>
      <w:r>
        <w:rPr>
          <w:rFonts w:ascii="Arial" w:eastAsia="Arial" w:hAnsi="Arial"/>
        </w:rPr>
        <w:t>s</w:t>
      </w:r>
      <w:r>
        <w:rPr>
          <w:rFonts w:ascii="Arial" w:eastAsia="Arial" w:hAnsi="Arial"/>
          <w:spacing w:val="16"/>
        </w:rPr>
        <w:t xml:space="preserve"> </w:t>
      </w:r>
      <w:r>
        <w:rPr>
          <w:rFonts w:ascii="Arial" w:eastAsia="Arial" w:hAnsi="Arial"/>
          <w:spacing w:val="-1"/>
        </w:rPr>
        <w:t>th</w:t>
      </w:r>
      <w:r>
        <w:rPr>
          <w:rFonts w:ascii="Arial" w:eastAsia="Arial" w:hAnsi="Arial"/>
        </w:rPr>
        <w:t>e</w:t>
      </w:r>
      <w:r>
        <w:rPr>
          <w:rFonts w:ascii="Arial" w:eastAsia="Arial" w:hAnsi="Arial"/>
          <w:spacing w:val="16"/>
        </w:rPr>
        <w:t xml:space="preserve"> </w:t>
      </w:r>
      <w:r>
        <w:rPr>
          <w:rFonts w:ascii="Arial" w:eastAsia="Arial" w:hAnsi="Arial"/>
        </w:rPr>
        <w:t>r</w:t>
      </w:r>
      <w:r>
        <w:rPr>
          <w:rFonts w:ascii="Arial" w:eastAsia="Arial" w:hAnsi="Arial"/>
          <w:spacing w:val="-1"/>
        </w:rPr>
        <w:t>e</w:t>
      </w:r>
      <w:r>
        <w:rPr>
          <w:rFonts w:ascii="Arial" w:eastAsia="Arial" w:hAnsi="Arial"/>
          <w:spacing w:val="1"/>
        </w:rPr>
        <w:t>s</w:t>
      </w:r>
      <w:r>
        <w:rPr>
          <w:rFonts w:ascii="Arial" w:eastAsia="Arial" w:hAnsi="Arial"/>
          <w:spacing w:val="-2"/>
        </w:rPr>
        <w:t>i</w:t>
      </w:r>
      <w:r>
        <w:rPr>
          <w:rFonts w:ascii="Arial" w:eastAsia="Arial" w:hAnsi="Arial"/>
          <w:spacing w:val="-1"/>
        </w:rPr>
        <w:t>du</w:t>
      </w:r>
      <w:r>
        <w:rPr>
          <w:rFonts w:ascii="Arial" w:eastAsia="Arial" w:hAnsi="Arial"/>
          <w:spacing w:val="2"/>
        </w:rPr>
        <w:t>a</w:t>
      </w:r>
      <w:r>
        <w:rPr>
          <w:rFonts w:ascii="Arial" w:eastAsia="Arial" w:hAnsi="Arial"/>
        </w:rPr>
        <w:t>l</w:t>
      </w:r>
      <w:r>
        <w:rPr>
          <w:rFonts w:ascii="Arial" w:eastAsia="Arial" w:hAnsi="Arial"/>
          <w:spacing w:val="13"/>
        </w:rPr>
        <w:t xml:space="preserve"> </w:t>
      </w:r>
      <w:r>
        <w:rPr>
          <w:rFonts w:ascii="Arial" w:eastAsia="Arial" w:hAnsi="Arial"/>
          <w:spacing w:val="1"/>
        </w:rPr>
        <w:t>v</w:t>
      </w:r>
      <w:r>
        <w:rPr>
          <w:rFonts w:ascii="Arial" w:eastAsia="Arial" w:hAnsi="Arial"/>
          <w:spacing w:val="-1"/>
        </w:rPr>
        <w:t>a</w:t>
      </w:r>
      <w:r>
        <w:rPr>
          <w:rFonts w:ascii="Arial" w:eastAsia="Arial" w:hAnsi="Arial"/>
          <w:spacing w:val="-2"/>
        </w:rPr>
        <w:t>l</w:t>
      </w:r>
      <w:r>
        <w:rPr>
          <w:rFonts w:ascii="Arial" w:eastAsia="Arial" w:hAnsi="Arial"/>
          <w:spacing w:val="2"/>
        </w:rPr>
        <w:t>u</w:t>
      </w:r>
      <w:r>
        <w:rPr>
          <w:rFonts w:ascii="Arial" w:eastAsia="Arial" w:hAnsi="Arial"/>
          <w:spacing w:val="-1"/>
        </w:rPr>
        <w:t>e</w:t>
      </w:r>
      <w:r>
        <w:rPr>
          <w:rFonts w:ascii="Arial" w:eastAsia="Arial" w:hAnsi="Arial"/>
        </w:rPr>
        <w:t>s</w:t>
      </w:r>
      <w:r>
        <w:rPr>
          <w:rFonts w:ascii="Arial" w:eastAsia="Arial" w:hAnsi="Arial"/>
          <w:spacing w:val="16"/>
        </w:rPr>
        <w:t xml:space="preserve"> </w:t>
      </w:r>
      <w:r>
        <w:rPr>
          <w:rFonts w:ascii="Arial" w:eastAsia="Arial" w:hAnsi="Arial"/>
          <w:spacing w:val="-1"/>
        </w:rPr>
        <w:t>an</w:t>
      </w:r>
      <w:r>
        <w:rPr>
          <w:rFonts w:ascii="Arial" w:eastAsia="Arial" w:hAnsi="Arial"/>
        </w:rPr>
        <w:t>d</w:t>
      </w:r>
      <w:r>
        <w:rPr>
          <w:rFonts w:ascii="Arial" w:eastAsia="Arial" w:hAnsi="Arial"/>
          <w:spacing w:val="14"/>
        </w:rPr>
        <w:t xml:space="preserve"> </w:t>
      </w:r>
      <w:r>
        <w:rPr>
          <w:rFonts w:ascii="Arial" w:eastAsia="Arial" w:hAnsi="Arial"/>
          <w:spacing w:val="-1"/>
        </w:rPr>
        <w:t>u</w:t>
      </w:r>
      <w:r>
        <w:rPr>
          <w:rFonts w:ascii="Arial" w:eastAsia="Arial" w:hAnsi="Arial"/>
          <w:spacing w:val="1"/>
        </w:rPr>
        <w:t>s</w:t>
      </w:r>
      <w:r>
        <w:rPr>
          <w:rFonts w:ascii="Arial" w:eastAsia="Arial" w:hAnsi="Arial"/>
          <w:spacing w:val="-1"/>
        </w:rPr>
        <w:t>e</w:t>
      </w:r>
      <w:r>
        <w:rPr>
          <w:rFonts w:ascii="Arial" w:eastAsia="Arial" w:hAnsi="Arial"/>
          <w:spacing w:val="2"/>
        </w:rPr>
        <w:t>f</w:t>
      </w:r>
      <w:r>
        <w:rPr>
          <w:rFonts w:ascii="Arial" w:eastAsia="Arial" w:hAnsi="Arial"/>
          <w:spacing w:val="-1"/>
        </w:rPr>
        <w:t>u</w:t>
      </w:r>
      <w:r>
        <w:rPr>
          <w:rFonts w:ascii="Arial" w:eastAsia="Arial" w:hAnsi="Arial"/>
        </w:rPr>
        <w:t>l</w:t>
      </w:r>
      <w:r>
        <w:rPr>
          <w:rFonts w:ascii="Arial" w:eastAsia="Arial" w:hAnsi="Arial"/>
          <w:spacing w:val="15"/>
        </w:rPr>
        <w:t xml:space="preserve"> </w:t>
      </w:r>
      <w:r>
        <w:rPr>
          <w:rFonts w:ascii="Arial" w:eastAsia="Arial" w:hAnsi="Arial"/>
          <w:spacing w:val="-2"/>
        </w:rPr>
        <w:t>l</w:t>
      </w:r>
      <w:r>
        <w:rPr>
          <w:rFonts w:ascii="Arial" w:eastAsia="Arial" w:hAnsi="Arial"/>
          <w:spacing w:val="1"/>
        </w:rPr>
        <w:t>i</w:t>
      </w:r>
      <w:r>
        <w:rPr>
          <w:rFonts w:ascii="Arial" w:eastAsia="Arial" w:hAnsi="Arial"/>
          <w:spacing w:val="-2"/>
        </w:rPr>
        <w:t>v</w:t>
      </w:r>
      <w:r>
        <w:rPr>
          <w:rFonts w:ascii="Arial" w:eastAsia="Arial" w:hAnsi="Arial"/>
          <w:spacing w:val="-1"/>
        </w:rPr>
        <w:t>e</w:t>
      </w:r>
      <w:r>
        <w:rPr>
          <w:rFonts w:ascii="Arial" w:eastAsia="Arial" w:hAnsi="Arial"/>
        </w:rPr>
        <w:t>s</w:t>
      </w:r>
      <w:r>
        <w:rPr>
          <w:rFonts w:ascii="Arial" w:eastAsia="Arial" w:hAnsi="Arial"/>
          <w:spacing w:val="16"/>
        </w:rPr>
        <w:t xml:space="preserve"> </w:t>
      </w:r>
      <w:r>
        <w:rPr>
          <w:rFonts w:ascii="Arial" w:eastAsia="Arial" w:hAnsi="Arial"/>
          <w:spacing w:val="-1"/>
        </w:rPr>
        <w:t>o</w:t>
      </w:r>
      <w:r>
        <w:rPr>
          <w:rFonts w:ascii="Arial" w:eastAsia="Arial" w:hAnsi="Arial"/>
        </w:rPr>
        <w:t>f</w:t>
      </w:r>
      <w:r>
        <w:rPr>
          <w:rFonts w:ascii="Arial" w:eastAsia="Arial" w:hAnsi="Arial"/>
          <w:w w:val="99"/>
        </w:rPr>
        <w:t xml:space="preserve"> </w:t>
      </w:r>
      <w:r>
        <w:rPr>
          <w:rFonts w:ascii="Arial" w:eastAsia="Arial" w:hAnsi="Arial"/>
          <w:spacing w:val="-2"/>
        </w:rPr>
        <w:t>i</w:t>
      </w:r>
      <w:r>
        <w:rPr>
          <w:rFonts w:ascii="Arial" w:eastAsia="Arial" w:hAnsi="Arial"/>
          <w:spacing w:val="-1"/>
        </w:rPr>
        <w:t>te</w:t>
      </w:r>
      <w:r>
        <w:rPr>
          <w:rFonts w:ascii="Arial" w:eastAsia="Arial" w:hAnsi="Arial"/>
          <w:spacing w:val="4"/>
        </w:rPr>
        <w:t>m</w:t>
      </w:r>
      <w:r>
        <w:rPr>
          <w:rFonts w:ascii="Arial" w:eastAsia="Arial" w:hAnsi="Arial"/>
        </w:rPr>
        <w:t>s</w:t>
      </w:r>
      <w:r>
        <w:rPr>
          <w:rFonts w:ascii="Arial" w:eastAsia="Arial" w:hAnsi="Arial"/>
          <w:spacing w:val="39"/>
        </w:rPr>
        <w:t xml:space="preserve"> </w:t>
      </w:r>
      <w:r>
        <w:rPr>
          <w:rFonts w:ascii="Arial" w:eastAsia="Arial" w:hAnsi="Arial"/>
          <w:spacing w:val="-1"/>
        </w:rPr>
        <w:t>o</w:t>
      </w:r>
      <w:r>
        <w:rPr>
          <w:rFonts w:ascii="Arial" w:eastAsia="Arial" w:hAnsi="Arial"/>
        </w:rPr>
        <w:t>f</w:t>
      </w:r>
      <w:r>
        <w:rPr>
          <w:rFonts w:ascii="Arial" w:eastAsia="Arial" w:hAnsi="Arial"/>
          <w:spacing w:val="40"/>
        </w:rPr>
        <w:t xml:space="preserve"> </w:t>
      </w:r>
      <w:r>
        <w:rPr>
          <w:rFonts w:ascii="Arial" w:eastAsia="Arial" w:hAnsi="Arial"/>
          <w:spacing w:val="-1"/>
        </w:rPr>
        <w:t>p</w:t>
      </w:r>
      <w:r>
        <w:rPr>
          <w:rFonts w:ascii="Arial" w:eastAsia="Arial" w:hAnsi="Arial"/>
        </w:rPr>
        <w:t>r</w:t>
      </w:r>
      <w:r>
        <w:rPr>
          <w:rFonts w:ascii="Arial" w:eastAsia="Arial" w:hAnsi="Arial"/>
          <w:spacing w:val="-1"/>
        </w:rPr>
        <w:t>ope</w:t>
      </w:r>
      <w:r>
        <w:rPr>
          <w:rFonts w:ascii="Arial" w:eastAsia="Arial" w:hAnsi="Arial"/>
        </w:rPr>
        <w:t>r</w:t>
      </w:r>
      <w:r>
        <w:rPr>
          <w:rFonts w:ascii="Arial" w:eastAsia="Arial" w:hAnsi="Arial"/>
          <w:spacing w:val="2"/>
        </w:rPr>
        <w:t>t</w:t>
      </w:r>
      <w:r>
        <w:rPr>
          <w:rFonts w:ascii="Arial" w:eastAsia="Arial" w:hAnsi="Arial"/>
          <w:spacing w:val="-5"/>
        </w:rPr>
        <w:t>y</w:t>
      </w:r>
      <w:r>
        <w:rPr>
          <w:rFonts w:ascii="Arial" w:eastAsia="Arial" w:hAnsi="Arial"/>
        </w:rPr>
        <w:t>,</w:t>
      </w:r>
      <w:r>
        <w:rPr>
          <w:rFonts w:ascii="Arial" w:eastAsia="Arial" w:hAnsi="Arial"/>
          <w:spacing w:val="38"/>
        </w:rPr>
        <w:t xml:space="preserve"> </w:t>
      </w:r>
      <w:r>
        <w:rPr>
          <w:rFonts w:ascii="Arial" w:eastAsia="Arial" w:hAnsi="Arial"/>
          <w:spacing w:val="2"/>
        </w:rPr>
        <w:t>p</w:t>
      </w:r>
      <w:r>
        <w:rPr>
          <w:rFonts w:ascii="Arial" w:eastAsia="Arial" w:hAnsi="Arial"/>
          <w:spacing w:val="-2"/>
        </w:rPr>
        <w:t>l</w:t>
      </w:r>
      <w:r>
        <w:rPr>
          <w:rFonts w:ascii="Arial" w:eastAsia="Arial" w:hAnsi="Arial"/>
          <w:spacing w:val="-1"/>
        </w:rPr>
        <w:t>a</w:t>
      </w:r>
      <w:r>
        <w:rPr>
          <w:rFonts w:ascii="Arial" w:eastAsia="Arial" w:hAnsi="Arial"/>
          <w:spacing w:val="2"/>
        </w:rPr>
        <w:t>n</w:t>
      </w:r>
      <w:r>
        <w:rPr>
          <w:rFonts w:ascii="Arial" w:eastAsia="Arial" w:hAnsi="Arial"/>
          <w:spacing w:val="-1"/>
        </w:rPr>
        <w:t>t</w:t>
      </w:r>
      <w:r>
        <w:rPr>
          <w:rFonts w:ascii="Arial" w:eastAsia="Arial" w:hAnsi="Arial"/>
        </w:rPr>
        <w:t>,</w:t>
      </w:r>
      <w:r>
        <w:rPr>
          <w:rFonts w:ascii="Arial" w:eastAsia="Arial" w:hAnsi="Arial"/>
          <w:spacing w:val="38"/>
        </w:rPr>
        <w:t xml:space="preserve"> </w:t>
      </w:r>
      <w:r>
        <w:rPr>
          <w:rFonts w:ascii="Arial" w:eastAsia="Arial" w:hAnsi="Arial"/>
          <w:spacing w:val="2"/>
        </w:rPr>
        <w:t>e</w:t>
      </w:r>
      <w:r>
        <w:rPr>
          <w:rFonts w:ascii="Arial" w:eastAsia="Arial" w:hAnsi="Arial"/>
          <w:spacing w:val="-1"/>
        </w:rPr>
        <w:t>qu</w:t>
      </w:r>
      <w:r>
        <w:rPr>
          <w:rFonts w:ascii="Arial" w:eastAsia="Arial" w:hAnsi="Arial"/>
          <w:spacing w:val="1"/>
        </w:rPr>
        <w:t>i</w:t>
      </w:r>
      <w:r>
        <w:rPr>
          <w:rFonts w:ascii="Arial" w:eastAsia="Arial" w:hAnsi="Arial"/>
          <w:spacing w:val="-1"/>
        </w:rPr>
        <w:t>p</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38"/>
        </w:rPr>
        <w:t xml:space="preserve"> </w:t>
      </w:r>
      <w:r>
        <w:rPr>
          <w:rFonts w:ascii="Arial" w:eastAsia="Arial" w:hAnsi="Arial"/>
          <w:spacing w:val="-1"/>
        </w:rPr>
        <w:t>an</w:t>
      </w:r>
      <w:r>
        <w:rPr>
          <w:rFonts w:ascii="Arial" w:eastAsia="Arial" w:hAnsi="Arial"/>
        </w:rPr>
        <w:t>d</w:t>
      </w:r>
      <w:r>
        <w:rPr>
          <w:rFonts w:ascii="Arial" w:eastAsia="Arial" w:hAnsi="Arial"/>
          <w:spacing w:val="41"/>
        </w:rPr>
        <w:t xml:space="preserve"> </w:t>
      </w:r>
      <w:r>
        <w:rPr>
          <w:rFonts w:ascii="Arial" w:eastAsia="Arial" w:hAnsi="Arial"/>
          <w:spacing w:val="-2"/>
        </w:rPr>
        <w:t>i</w:t>
      </w:r>
      <w:r>
        <w:rPr>
          <w:rFonts w:ascii="Arial" w:eastAsia="Arial" w:hAnsi="Arial"/>
          <w:spacing w:val="-1"/>
        </w:rPr>
        <w:t>n</w:t>
      </w:r>
      <w:r>
        <w:rPr>
          <w:rFonts w:ascii="Arial" w:eastAsia="Arial" w:hAnsi="Arial"/>
          <w:spacing w:val="2"/>
        </w:rPr>
        <w:t>f</w:t>
      </w:r>
      <w:r>
        <w:rPr>
          <w:rFonts w:ascii="Arial" w:eastAsia="Arial" w:hAnsi="Arial"/>
        </w:rPr>
        <w:t>r</w:t>
      </w:r>
      <w:r>
        <w:rPr>
          <w:rFonts w:ascii="Arial" w:eastAsia="Arial" w:hAnsi="Arial"/>
          <w:spacing w:val="-1"/>
        </w:rPr>
        <w:t>a</w:t>
      </w:r>
      <w:r>
        <w:rPr>
          <w:rFonts w:ascii="Arial" w:eastAsia="Arial" w:hAnsi="Arial"/>
          <w:spacing w:val="1"/>
        </w:rPr>
        <w:t>s</w:t>
      </w:r>
      <w:r>
        <w:rPr>
          <w:rFonts w:ascii="Arial" w:eastAsia="Arial" w:hAnsi="Arial"/>
          <w:spacing w:val="-1"/>
        </w:rPr>
        <w:t>t</w:t>
      </w:r>
      <w:r>
        <w:rPr>
          <w:rFonts w:ascii="Arial" w:eastAsia="Arial" w:hAnsi="Arial"/>
        </w:rPr>
        <w:t>r</w:t>
      </w:r>
      <w:r>
        <w:rPr>
          <w:rFonts w:ascii="Arial" w:eastAsia="Arial" w:hAnsi="Arial"/>
          <w:spacing w:val="-1"/>
        </w:rPr>
        <w:t>u</w:t>
      </w:r>
      <w:r>
        <w:rPr>
          <w:rFonts w:ascii="Arial" w:eastAsia="Arial" w:hAnsi="Arial"/>
          <w:spacing w:val="1"/>
        </w:rPr>
        <w:t>c</w:t>
      </w:r>
      <w:r>
        <w:rPr>
          <w:rFonts w:ascii="Arial" w:eastAsia="Arial" w:hAnsi="Arial"/>
          <w:spacing w:val="-1"/>
        </w:rPr>
        <w:t>tu</w:t>
      </w:r>
      <w:r>
        <w:rPr>
          <w:rFonts w:ascii="Arial" w:eastAsia="Arial" w:hAnsi="Arial"/>
        </w:rPr>
        <w:t>r</w:t>
      </w:r>
      <w:r>
        <w:rPr>
          <w:rFonts w:ascii="Arial" w:eastAsia="Arial" w:hAnsi="Arial"/>
          <w:spacing w:val="-1"/>
        </w:rPr>
        <w:t>e</w:t>
      </w:r>
      <w:r>
        <w:rPr>
          <w:rFonts w:ascii="Arial" w:eastAsia="Arial" w:hAnsi="Arial"/>
        </w:rPr>
        <w:t>.</w:t>
      </w:r>
      <w:r>
        <w:rPr>
          <w:rFonts w:ascii="Arial" w:eastAsia="Arial" w:hAnsi="Arial"/>
          <w:spacing w:val="38"/>
        </w:rPr>
        <w:t xml:space="preserve"> </w:t>
      </w:r>
      <w:r>
        <w:rPr>
          <w:rFonts w:ascii="Arial" w:eastAsia="Arial" w:hAnsi="Arial"/>
          <w:spacing w:val="-1"/>
        </w:rPr>
        <w:t>A</w:t>
      </w:r>
      <w:r>
        <w:rPr>
          <w:rFonts w:ascii="Arial" w:eastAsia="Arial" w:hAnsi="Arial"/>
        </w:rPr>
        <w:t>s</w:t>
      </w:r>
      <w:r>
        <w:rPr>
          <w:rFonts w:ascii="Arial" w:eastAsia="Arial" w:hAnsi="Arial"/>
          <w:spacing w:val="39"/>
        </w:rPr>
        <w:t xml:space="preserve"> </w:t>
      </w:r>
      <w:r>
        <w:rPr>
          <w:rFonts w:ascii="Arial" w:eastAsia="Arial" w:hAnsi="Arial"/>
          <w:spacing w:val="1"/>
        </w:rPr>
        <w:t>s</w:t>
      </w:r>
      <w:r>
        <w:rPr>
          <w:rFonts w:ascii="Arial" w:eastAsia="Arial" w:hAnsi="Arial"/>
          <w:spacing w:val="-1"/>
        </w:rPr>
        <w:t>ta</w:t>
      </w:r>
      <w:r>
        <w:rPr>
          <w:rFonts w:ascii="Arial" w:eastAsia="Arial" w:hAnsi="Arial"/>
          <w:spacing w:val="2"/>
        </w:rPr>
        <w:t>t</w:t>
      </w:r>
      <w:r>
        <w:rPr>
          <w:rFonts w:ascii="Arial" w:eastAsia="Arial" w:hAnsi="Arial"/>
          <w:spacing w:val="-1"/>
        </w:rPr>
        <w:t>e</w:t>
      </w:r>
      <w:r>
        <w:rPr>
          <w:rFonts w:ascii="Arial" w:eastAsia="Arial" w:hAnsi="Arial"/>
        </w:rPr>
        <w:t>d</w:t>
      </w:r>
      <w:r>
        <w:rPr>
          <w:rFonts w:ascii="Arial" w:eastAsia="Arial" w:hAnsi="Arial"/>
          <w:spacing w:val="40"/>
        </w:rPr>
        <w:t xml:space="preserve"> </w:t>
      </w:r>
      <w:r>
        <w:rPr>
          <w:rFonts w:ascii="Arial" w:eastAsia="Arial" w:hAnsi="Arial"/>
          <w:spacing w:val="-2"/>
        </w:rPr>
        <w:t>i</w:t>
      </w:r>
      <w:r>
        <w:rPr>
          <w:rFonts w:ascii="Arial" w:eastAsia="Arial" w:hAnsi="Arial"/>
        </w:rPr>
        <w:t>n</w:t>
      </w:r>
      <w:r>
        <w:rPr>
          <w:rFonts w:ascii="Arial" w:eastAsia="Arial" w:hAnsi="Arial"/>
          <w:spacing w:val="37"/>
        </w:rPr>
        <w:t xml:space="preserve"> </w:t>
      </w:r>
      <w:r>
        <w:rPr>
          <w:rFonts w:ascii="Arial" w:eastAsia="Arial" w:hAnsi="Arial"/>
          <w:spacing w:val="2"/>
        </w:rPr>
        <w:t>p</w:t>
      </w:r>
      <w:r>
        <w:rPr>
          <w:rFonts w:ascii="Arial" w:eastAsia="Arial" w:hAnsi="Arial"/>
          <w:spacing w:val="-1"/>
        </w:rPr>
        <w:t>a</w:t>
      </w:r>
      <w:r>
        <w:rPr>
          <w:rFonts w:ascii="Arial" w:eastAsia="Arial" w:hAnsi="Arial"/>
        </w:rPr>
        <w:t>r</w:t>
      </w:r>
      <w:r>
        <w:rPr>
          <w:rFonts w:ascii="Arial" w:eastAsia="Arial" w:hAnsi="Arial"/>
          <w:spacing w:val="-1"/>
        </w:rPr>
        <w:t>ag</w:t>
      </w:r>
      <w:r>
        <w:rPr>
          <w:rFonts w:ascii="Arial" w:eastAsia="Arial" w:hAnsi="Arial"/>
        </w:rPr>
        <w:t>r</w:t>
      </w:r>
      <w:r>
        <w:rPr>
          <w:rFonts w:ascii="Arial" w:eastAsia="Arial" w:hAnsi="Arial"/>
          <w:spacing w:val="2"/>
        </w:rPr>
        <w:t>a</w:t>
      </w:r>
      <w:r>
        <w:rPr>
          <w:rFonts w:ascii="Arial" w:eastAsia="Arial" w:hAnsi="Arial"/>
          <w:spacing w:val="-1"/>
        </w:rPr>
        <w:t>p</w:t>
      </w:r>
      <w:r>
        <w:rPr>
          <w:rFonts w:ascii="Arial" w:eastAsia="Arial" w:hAnsi="Arial"/>
        </w:rPr>
        <w:t>h</w:t>
      </w:r>
      <w:r>
        <w:rPr>
          <w:rFonts w:ascii="Arial" w:eastAsia="Arial" w:hAnsi="Arial"/>
          <w:spacing w:val="40"/>
        </w:rPr>
        <w:t xml:space="preserve"> </w:t>
      </w:r>
      <w:r>
        <w:rPr>
          <w:rFonts w:ascii="Arial" w:eastAsia="Arial" w:hAnsi="Arial"/>
          <w:spacing w:val="-1"/>
        </w:rPr>
        <w:t>1</w:t>
      </w:r>
      <w:r>
        <w:rPr>
          <w:rFonts w:ascii="Arial" w:eastAsia="Arial" w:hAnsi="Arial"/>
        </w:rPr>
        <w:t>7</w:t>
      </w:r>
      <w:r>
        <w:rPr>
          <w:rFonts w:ascii="Arial" w:eastAsia="Arial" w:hAnsi="Arial"/>
          <w:spacing w:val="38"/>
        </w:rPr>
        <w:t xml:space="preserve"> </w:t>
      </w:r>
      <w:r>
        <w:rPr>
          <w:rFonts w:ascii="Arial" w:eastAsia="Arial" w:hAnsi="Arial"/>
          <w:spacing w:val="-1"/>
        </w:rPr>
        <w:t>o</w:t>
      </w:r>
      <w:r>
        <w:rPr>
          <w:rFonts w:ascii="Arial" w:eastAsia="Arial" w:hAnsi="Arial"/>
        </w:rPr>
        <w:t>f</w:t>
      </w:r>
      <w:r>
        <w:rPr>
          <w:rFonts w:ascii="Arial" w:eastAsia="Arial" w:hAnsi="Arial"/>
          <w:spacing w:val="40"/>
        </w:rPr>
        <w:t xml:space="preserve"> </w:t>
      </w: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37"/>
        </w:rPr>
        <w:t xml:space="preserve"> </w:t>
      </w:r>
      <w:r>
        <w:rPr>
          <w:rFonts w:ascii="Arial" w:eastAsia="Arial" w:hAnsi="Arial"/>
          <w:spacing w:val="2"/>
        </w:rPr>
        <w:t>1</w:t>
      </w:r>
      <w:r>
        <w:rPr>
          <w:rFonts w:ascii="Arial" w:eastAsia="Arial" w:hAnsi="Arial"/>
          <w:spacing w:val="-1"/>
        </w:rPr>
        <w:t>3</w:t>
      </w:r>
      <w:r>
        <w:rPr>
          <w:rFonts w:ascii="Arial" w:eastAsia="Arial" w:hAnsi="Arial"/>
        </w:rPr>
        <w:t>6</w:t>
      </w:r>
      <w:r>
        <w:rPr>
          <w:rFonts w:ascii="Arial" w:eastAsia="Arial" w:hAnsi="Arial"/>
          <w:spacing w:val="37"/>
        </w:rPr>
        <w:t xml:space="preserve"> </w:t>
      </w:r>
      <w:r>
        <w:rPr>
          <w:rFonts w:ascii="Arial" w:eastAsia="Arial" w:hAnsi="Arial"/>
          <w:i/>
        </w:rPr>
        <w:t>“</w:t>
      </w:r>
      <w:r>
        <w:rPr>
          <w:rFonts w:ascii="Arial" w:eastAsia="Arial" w:hAnsi="Arial"/>
          <w:i/>
          <w:spacing w:val="1"/>
        </w:rPr>
        <w:t>i</w:t>
      </w:r>
      <w:r>
        <w:rPr>
          <w:rFonts w:ascii="Arial" w:eastAsia="Arial" w:hAnsi="Arial"/>
          <w:i/>
        </w:rPr>
        <w:t>f</w:t>
      </w:r>
      <w:r>
        <w:rPr>
          <w:rFonts w:ascii="Arial" w:eastAsia="Arial" w:hAnsi="Arial"/>
          <w:i/>
          <w:spacing w:val="39"/>
        </w:rPr>
        <w:t xml:space="preserve"> </w:t>
      </w:r>
      <w:r>
        <w:rPr>
          <w:rFonts w:ascii="Arial" w:eastAsia="Arial" w:hAnsi="Arial"/>
          <w:i/>
          <w:spacing w:val="-1"/>
        </w:rPr>
        <w:t>t</w:t>
      </w:r>
      <w:r>
        <w:rPr>
          <w:rFonts w:ascii="Arial" w:eastAsia="Arial" w:hAnsi="Arial"/>
          <w:i/>
          <w:spacing w:val="2"/>
        </w:rPr>
        <w:t>h</w:t>
      </w:r>
      <w:r>
        <w:rPr>
          <w:rFonts w:ascii="Arial" w:eastAsia="Arial" w:hAnsi="Arial"/>
          <w:i/>
          <w:spacing w:val="-1"/>
        </w:rPr>
        <w:t>e</w:t>
      </w:r>
      <w:r>
        <w:rPr>
          <w:rFonts w:ascii="Arial" w:eastAsia="Arial" w:hAnsi="Arial"/>
          <w:i/>
        </w:rPr>
        <w:t>re</w:t>
      </w:r>
      <w:r>
        <w:rPr>
          <w:rFonts w:ascii="Arial" w:eastAsia="Arial" w:hAnsi="Arial"/>
          <w:i/>
          <w:spacing w:val="37"/>
        </w:rPr>
        <w:t xml:space="preserve"> </w:t>
      </w:r>
      <w:r>
        <w:rPr>
          <w:rFonts w:ascii="Arial" w:eastAsia="Arial" w:hAnsi="Arial"/>
          <w:i/>
          <w:spacing w:val="-2"/>
        </w:rPr>
        <w:t>i</w:t>
      </w:r>
      <w:r>
        <w:rPr>
          <w:rFonts w:ascii="Arial" w:eastAsia="Arial" w:hAnsi="Arial"/>
          <w:i/>
        </w:rPr>
        <w:t>s</w:t>
      </w:r>
      <w:r>
        <w:rPr>
          <w:rFonts w:ascii="Arial" w:eastAsia="Arial" w:hAnsi="Arial"/>
          <w:i/>
          <w:spacing w:val="39"/>
        </w:rPr>
        <w:t xml:space="preserve"> </w:t>
      </w:r>
      <w:r>
        <w:rPr>
          <w:rFonts w:ascii="Arial" w:eastAsia="Arial" w:hAnsi="Arial"/>
          <w:i/>
          <w:spacing w:val="-1"/>
        </w:rPr>
        <w:t>a</w:t>
      </w:r>
      <w:r>
        <w:rPr>
          <w:rFonts w:ascii="Arial" w:eastAsia="Arial" w:hAnsi="Arial"/>
          <w:i/>
        </w:rPr>
        <w:t>n</w:t>
      </w:r>
      <w:r>
        <w:rPr>
          <w:rFonts w:ascii="Arial" w:eastAsia="Arial" w:hAnsi="Arial"/>
          <w:i/>
          <w:w w:val="99"/>
        </w:rPr>
        <w:t xml:space="preserve"> </w:t>
      </w:r>
      <w:r>
        <w:rPr>
          <w:rFonts w:ascii="Arial" w:eastAsia="Arial" w:hAnsi="Arial"/>
          <w:i/>
          <w:spacing w:val="-2"/>
        </w:rPr>
        <w:t>i</w:t>
      </w:r>
      <w:r>
        <w:rPr>
          <w:rFonts w:ascii="Arial" w:eastAsia="Arial" w:hAnsi="Arial"/>
          <w:i/>
          <w:spacing w:val="-1"/>
        </w:rPr>
        <w:t>n</w:t>
      </w:r>
      <w:r>
        <w:rPr>
          <w:rFonts w:ascii="Arial" w:eastAsia="Arial" w:hAnsi="Arial"/>
          <w:i/>
          <w:spacing w:val="2"/>
        </w:rPr>
        <w:t>d</w:t>
      </w:r>
      <w:r>
        <w:rPr>
          <w:rFonts w:ascii="Arial" w:eastAsia="Arial" w:hAnsi="Arial"/>
          <w:i/>
          <w:spacing w:val="-2"/>
        </w:rPr>
        <w:t>i</w:t>
      </w:r>
      <w:r>
        <w:rPr>
          <w:rFonts w:ascii="Arial" w:eastAsia="Arial" w:hAnsi="Arial"/>
          <w:i/>
          <w:spacing w:val="1"/>
        </w:rPr>
        <w:t>c</w:t>
      </w:r>
      <w:r>
        <w:rPr>
          <w:rFonts w:ascii="Arial" w:eastAsia="Arial" w:hAnsi="Arial"/>
          <w:i/>
          <w:spacing w:val="-1"/>
        </w:rPr>
        <w:t>at</w:t>
      </w:r>
      <w:r>
        <w:rPr>
          <w:rFonts w:ascii="Arial" w:eastAsia="Arial" w:hAnsi="Arial"/>
          <w:i/>
          <w:spacing w:val="1"/>
        </w:rPr>
        <w:t>i</w:t>
      </w:r>
      <w:r>
        <w:rPr>
          <w:rFonts w:ascii="Arial" w:eastAsia="Arial" w:hAnsi="Arial"/>
          <w:i/>
          <w:spacing w:val="-1"/>
        </w:rPr>
        <w:t>o</w:t>
      </w:r>
      <w:r>
        <w:rPr>
          <w:rFonts w:ascii="Arial" w:eastAsia="Arial" w:hAnsi="Arial"/>
          <w:i/>
        </w:rPr>
        <w:t>n</w:t>
      </w:r>
      <w:r>
        <w:rPr>
          <w:rFonts w:ascii="Arial" w:eastAsia="Arial" w:hAnsi="Arial"/>
          <w:i/>
          <w:spacing w:val="3"/>
        </w:rPr>
        <w:t xml:space="preserve"> </w:t>
      </w:r>
      <w:r>
        <w:rPr>
          <w:rFonts w:ascii="Arial" w:eastAsia="Arial" w:hAnsi="Arial"/>
          <w:i/>
          <w:spacing w:val="-1"/>
        </w:rPr>
        <w:t>th</w:t>
      </w:r>
      <w:r>
        <w:rPr>
          <w:rFonts w:ascii="Arial" w:eastAsia="Arial" w:hAnsi="Arial"/>
          <w:i/>
          <w:spacing w:val="2"/>
        </w:rPr>
        <w:t>a</w:t>
      </w:r>
      <w:r>
        <w:rPr>
          <w:rFonts w:ascii="Arial" w:eastAsia="Arial" w:hAnsi="Arial"/>
          <w:i/>
        </w:rPr>
        <w:t>t</w:t>
      </w:r>
      <w:r>
        <w:rPr>
          <w:rFonts w:ascii="Arial" w:eastAsia="Arial" w:hAnsi="Arial"/>
          <w:i/>
          <w:spacing w:val="1"/>
        </w:rPr>
        <w:t xml:space="preserve"> </w:t>
      </w:r>
      <w:r>
        <w:rPr>
          <w:rFonts w:ascii="Arial" w:eastAsia="Arial" w:hAnsi="Arial"/>
          <w:i/>
          <w:spacing w:val="2"/>
        </w:rPr>
        <w:t>a</w:t>
      </w:r>
      <w:r>
        <w:rPr>
          <w:rFonts w:ascii="Arial" w:eastAsia="Arial" w:hAnsi="Arial"/>
          <w:i/>
        </w:rPr>
        <w:t>n</w:t>
      </w:r>
      <w:r>
        <w:rPr>
          <w:rFonts w:ascii="Arial" w:eastAsia="Arial" w:hAnsi="Arial"/>
          <w:i/>
          <w:spacing w:val="1"/>
        </w:rPr>
        <w:t xml:space="preserve"> </w:t>
      </w:r>
      <w:r>
        <w:rPr>
          <w:rFonts w:ascii="Arial" w:eastAsia="Arial" w:hAnsi="Arial"/>
          <w:i/>
          <w:spacing w:val="-1"/>
        </w:rPr>
        <w:t>a</w:t>
      </w:r>
      <w:r>
        <w:rPr>
          <w:rFonts w:ascii="Arial" w:eastAsia="Arial" w:hAnsi="Arial"/>
          <w:i/>
          <w:spacing w:val="1"/>
        </w:rPr>
        <w:t>ss</w:t>
      </w:r>
      <w:r>
        <w:rPr>
          <w:rFonts w:ascii="Arial" w:eastAsia="Arial" w:hAnsi="Arial"/>
          <w:i/>
          <w:spacing w:val="-1"/>
        </w:rPr>
        <w:t>e</w:t>
      </w:r>
      <w:r>
        <w:rPr>
          <w:rFonts w:ascii="Arial" w:eastAsia="Arial" w:hAnsi="Arial"/>
          <w:i/>
        </w:rPr>
        <w:t>t</w:t>
      </w:r>
      <w:r>
        <w:rPr>
          <w:rFonts w:ascii="Arial" w:eastAsia="Arial" w:hAnsi="Arial"/>
          <w:i/>
          <w:spacing w:val="6"/>
        </w:rPr>
        <w:t xml:space="preserve"> </w:t>
      </w:r>
      <w:r>
        <w:rPr>
          <w:rFonts w:ascii="Arial" w:eastAsia="Arial" w:hAnsi="Arial"/>
          <w:i/>
          <w:spacing w:val="-1"/>
        </w:rPr>
        <w:t>ma</w:t>
      </w:r>
      <w:r>
        <w:rPr>
          <w:rFonts w:ascii="Arial" w:eastAsia="Arial" w:hAnsi="Arial"/>
          <w:i/>
        </w:rPr>
        <w:t>y</w:t>
      </w:r>
      <w:r>
        <w:rPr>
          <w:rFonts w:ascii="Arial" w:eastAsia="Arial" w:hAnsi="Arial"/>
          <w:i/>
          <w:spacing w:val="2"/>
        </w:rPr>
        <w:t xml:space="preserve"> b</w:t>
      </w:r>
      <w:r>
        <w:rPr>
          <w:rFonts w:ascii="Arial" w:eastAsia="Arial" w:hAnsi="Arial"/>
          <w:i/>
        </w:rPr>
        <w:t>e</w:t>
      </w:r>
      <w:r>
        <w:rPr>
          <w:rFonts w:ascii="Arial" w:eastAsia="Arial" w:hAnsi="Arial"/>
          <w:i/>
          <w:spacing w:val="3"/>
        </w:rPr>
        <w:t xml:space="preserve"> </w:t>
      </w:r>
      <w:r>
        <w:rPr>
          <w:rFonts w:ascii="Arial" w:eastAsia="Arial" w:hAnsi="Arial"/>
          <w:i/>
          <w:spacing w:val="-2"/>
        </w:rPr>
        <w:t>i</w:t>
      </w:r>
      <w:r>
        <w:rPr>
          <w:rFonts w:ascii="Arial" w:eastAsia="Arial" w:hAnsi="Arial"/>
          <w:i/>
          <w:spacing w:val="-1"/>
        </w:rPr>
        <w:t>m</w:t>
      </w:r>
      <w:r>
        <w:rPr>
          <w:rFonts w:ascii="Arial" w:eastAsia="Arial" w:hAnsi="Arial"/>
          <w:i/>
          <w:spacing w:val="2"/>
        </w:rPr>
        <w:t>p</w:t>
      </w:r>
      <w:r>
        <w:rPr>
          <w:rFonts w:ascii="Arial" w:eastAsia="Arial" w:hAnsi="Arial"/>
          <w:i/>
          <w:spacing w:val="-1"/>
        </w:rPr>
        <w:t>a</w:t>
      </w:r>
      <w:r>
        <w:rPr>
          <w:rFonts w:ascii="Arial" w:eastAsia="Arial" w:hAnsi="Arial"/>
          <w:i/>
          <w:spacing w:val="-2"/>
        </w:rPr>
        <w:t>i</w:t>
      </w:r>
      <w:r>
        <w:rPr>
          <w:rFonts w:ascii="Arial" w:eastAsia="Arial" w:hAnsi="Arial"/>
          <w:i/>
        </w:rPr>
        <w:t>r</w:t>
      </w:r>
      <w:r>
        <w:rPr>
          <w:rFonts w:ascii="Arial" w:eastAsia="Arial" w:hAnsi="Arial"/>
          <w:i/>
          <w:spacing w:val="2"/>
        </w:rPr>
        <w:t>e</w:t>
      </w:r>
      <w:r>
        <w:rPr>
          <w:rFonts w:ascii="Arial" w:eastAsia="Arial" w:hAnsi="Arial"/>
          <w:i/>
          <w:spacing w:val="-1"/>
        </w:rPr>
        <w:t>d</w:t>
      </w:r>
      <w:r>
        <w:rPr>
          <w:rFonts w:ascii="Arial" w:eastAsia="Arial" w:hAnsi="Arial"/>
          <w:i/>
        </w:rPr>
        <w:t>,</w:t>
      </w:r>
      <w:r>
        <w:rPr>
          <w:rFonts w:ascii="Arial" w:eastAsia="Arial" w:hAnsi="Arial"/>
          <w:i/>
          <w:spacing w:val="1"/>
        </w:rPr>
        <w:t xml:space="preserve"> </w:t>
      </w:r>
      <w:r>
        <w:rPr>
          <w:rFonts w:ascii="Arial" w:eastAsia="Arial" w:hAnsi="Arial"/>
          <w:i/>
          <w:spacing w:val="2"/>
        </w:rPr>
        <w:t>t</w:t>
      </w:r>
      <w:r>
        <w:rPr>
          <w:rFonts w:ascii="Arial" w:eastAsia="Arial" w:hAnsi="Arial"/>
          <w:i/>
          <w:spacing w:val="-1"/>
        </w:rPr>
        <w:t>h</w:t>
      </w:r>
      <w:r>
        <w:rPr>
          <w:rFonts w:ascii="Arial" w:eastAsia="Arial" w:hAnsi="Arial"/>
          <w:i/>
          <w:spacing w:val="-2"/>
        </w:rPr>
        <w:t>i</w:t>
      </w:r>
      <w:r>
        <w:rPr>
          <w:rFonts w:ascii="Arial" w:eastAsia="Arial" w:hAnsi="Arial"/>
          <w:i/>
        </w:rPr>
        <w:t>s</w:t>
      </w:r>
      <w:r>
        <w:rPr>
          <w:rFonts w:ascii="Arial" w:eastAsia="Arial" w:hAnsi="Arial"/>
          <w:i/>
          <w:spacing w:val="5"/>
        </w:rPr>
        <w:t xml:space="preserve"> </w:t>
      </w:r>
      <w:r>
        <w:rPr>
          <w:rFonts w:ascii="Arial" w:eastAsia="Arial" w:hAnsi="Arial"/>
          <w:i/>
          <w:spacing w:val="2"/>
        </w:rPr>
        <w:t>m</w:t>
      </w:r>
      <w:r>
        <w:rPr>
          <w:rFonts w:ascii="Arial" w:eastAsia="Arial" w:hAnsi="Arial"/>
          <w:i/>
          <w:spacing w:val="-1"/>
        </w:rPr>
        <w:t>a</w:t>
      </w:r>
      <w:r>
        <w:rPr>
          <w:rFonts w:ascii="Arial" w:eastAsia="Arial" w:hAnsi="Arial"/>
          <w:i/>
        </w:rPr>
        <w:t>y</w:t>
      </w:r>
      <w:r>
        <w:rPr>
          <w:rFonts w:ascii="Arial" w:eastAsia="Arial" w:hAnsi="Arial"/>
          <w:i/>
          <w:spacing w:val="2"/>
        </w:rPr>
        <w:t xml:space="preserve"> </w:t>
      </w:r>
      <w:r>
        <w:rPr>
          <w:rFonts w:ascii="Arial" w:eastAsia="Arial" w:hAnsi="Arial"/>
          <w:i/>
          <w:spacing w:val="-2"/>
        </w:rPr>
        <w:t>i</w:t>
      </w:r>
      <w:r>
        <w:rPr>
          <w:rFonts w:ascii="Arial" w:eastAsia="Arial" w:hAnsi="Arial"/>
          <w:i/>
          <w:spacing w:val="2"/>
        </w:rPr>
        <w:t>n</w:t>
      </w:r>
      <w:r>
        <w:rPr>
          <w:rFonts w:ascii="Arial" w:eastAsia="Arial" w:hAnsi="Arial"/>
          <w:i/>
          <w:spacing w:val="-1"/>
        </w:rPr>
        <w:t>d</w:t>
      </w:r>
      <w:r>
        <w:rPr>
          <w:rFonts w:ascii="Arial" w:eastAsia="Arial" w:hAnsi="Arial"/>
          <w:i/>
          <w:spacing w:val="-2"/>
        </w:rPr>
        <w:t>i</w:t>
      </w:r>
      <w:r>
        <w:rPr>
          <w:rFonts w:ascii="Arial" w:eastAsia="Arial" w:hAnsi="Arial"/>
          <w:i/>
          <w:spacing w:val="1"/>
        </w:rPr>
        <w:t>c</w:t>
      </w:r>
      <w:r>
        <w:rPr>
          <w:rFonts w:ascii="Arial" w:eastAsia="Arial" w:hAnsi="Arial"/>
          <w:i/>
          <w:spacing w:val="-1"/>
        </w:rPr>
        <w:t>a</w:t>
      </w:r>
      <w:r>
        <w:rPr>
          <w:rFonts w:ascii="Arial" w:eastAsia="Arial" w:hAnsi="Arial"/>
          <w:i/>
          <w:spacing w:val="2"/>
        </w:rPr>
        <w:t>t</w:t>
      </w:r>
      <w:r>
        <w:rPr>
          <w:rFonts w:ascii="Arial" w:eastAsia="Arial" w:hAnsi="Arial"/>
          <w:i/>
        </w:rPr>
        <w:t>e</w:t>
      </w:r>
      <w:r>
        <w:rPr>
          <w:rFonts w:ascii="Arial" w:eastAsia="Arial" w:hAnsi="Arial"/>
          <w:i/>
          <w:spacing w:val="1"/>
        </w:rPr>
        <w:t xml:space="preserve"> </w:t>
      </w:r>
      <w:r>
        <w:rPr>
          <w:rFonts w:ascii="Arial" w:eastAsia="Arial" w:hAnsi="Arial"/>
          <w:i/>
          <w:spacing w:val="2"/>
        </w:rPr>
        <w:t>t</w:t>
      </w:r>
      <w:r>
        <w:rPr>
          <w:rFonts w:ascii="Arial" w:eastAsia="Arial" w:hAnsi="Arial"/>
          <w:i/>
          <w:spacing w:val="-1"/>
        </w:rPr>
        <w:t>ha</w:t>
      </w:r>
      <w:r>
        <w:rPr>
          <w:rFonts w:ascii="Arial" w:eastAsia="Arial" w:hAnsi="Arial"/>
          <w:i/>
        </w:rPr>
        <w:t>t</w:t>
      </w:r>
      <w:r>
        <w:rPr>
          <w:rFonts w:ascii="Arial" w:eastAsia="Arial" w:hAnsi="Arial"/>
          <w:i/>
          <w:spacing w:val="3"/>
        </w:rPr>
        <w:t xml:space="preserve"> </w:t>
      </w:r>
      <w:r>
        <w:rPr>
          <w:rFonts w:ascii="Arial" w:eastAsia="Arial" w:hAnsi="Arial"/>
          <w:i/>
          <w:spacing w:val="-1"/>
        </w:rPr>
        <w:t>th</w:t>
      </w:r>
      <w:r>
        <w:rPr>
          <w:rFonts w:ascii="Arial" w:eastAsia="Arial" w:hAnsi="Arial"/>
          <w:i/>
        </w:rPr>
        <w:t>e</w:t>
      </w:r>
      <w:r>
        <w:rPr>
          <w:rFonts w:ascii="Arial" w:eastAsia="Arial" w:hAnsi="Arial"/>
          <w:i/>
          <w:spacing w:val="3"/>
        </w:rPr>
        <w:t xml:space="preserve"> </w:t>
      </w:r>
      <w:r>
        <w:rPr>
          <w:rFonts w:ascii="Arial" w:eastAsia="Arial" w:hAnsi="Arial"/>
          <w:i/>
        </w:rPr>
        <w:t>r</w:t>
      </w:r>
      <w:r>
        <w:rPr>
          <w:rFonts w:ascii="Arial" w:eastAsia="Arial" w:hAnsi="Arial"/>
          <w:i/>
          <w:spacing w:val="-1"/>
        </w:rPr>
        <w:t>e</w:t>
      </w:r>
      <w:r>
        <w:rPr>
          <w:rFonts w:ascii="Arial" w:eastAsia="Arial" w:hAnsi="Arial"/>
          <w:i/>
          <w:spacing w:val="2"/>
        </w:rPr>
        <w:t>ma</w:t>
      </w:r>
      <w:r>
        <w:rPr>
          <w:rFonts w:ascii="Arial" w:eastAsia="Arial" w:hAnsi="Arial"/>
          <w:i/>
          <w:spacing w:val="-2"/>
        </w:rPr>
        <w:t>i</w:t>
      </w:r>
      <w:r>
        <w:rPr>
          <w:rFonts w:ascii="Arial" w:eastAsia="Arial" w:hAnsi="Arial"/>
          <w:i/>
          <w:spacing w:val="-1"/>
        </w:rPr>
        <w:t>n</w:t>
      </w:r>
      <w:r>
        <w:rPr>
          <w:rFonts w:ascii="Arial" w:eastAsia="Arial" w:hAnsi="Arial"/>
          <w:i/>
          <w:spacing w:val="1"/>
        </w:rPr>
        <w:t>i</w:t>
      </w:r>
      <w:r>
        <w:rPr>
          <w:rFonts w:ascii="Arial" w:eastAsia="Arial" w:hAnsi="Arial"/>
          <w:i/>
          <w:spacing w:val="-1"/>
        </w:rPr>
        <w:t>n</w:t>
      </w:r>
      <w:r>
        <w:rPr>
          <w:rFonts w:ascii="Arial" w:eastAsia="Arial" w:hAnsi="Arial"/>
          <w:i/>
        </w:rPr>
        <w:t>g</w:t>
      </w:r>
      <w:r>
        <w:rPr>
          <w:rFonts w:ascii="Arial" w:eastAsia="Arial" w:hAnsi="Arial"/>
          <w:i/>
          <w:spacing w:val="3"/>
        </w:rPr>
        <w:t xml:space="preserve"> </w:t>
      </w:r>
      <w:r>
        <w:rPr>
          <w:rFonts w:ascii="Arial" w:eastAsia="Arial" w:hAnsi="Arial"/>
          <w:i/>
          <w:spacing w:val="-1"/>
        </w:rPr>
        <w:t>u</w:t>
      </w:r>
      <w:r>
        <w:rPr>
          <w:rFonts w:ascii="Arial" w:eastAsia="Arial" w:hAnsi="Arial"/>
          <w:i/>
          <w:spacing w:val="1"/>
        </w:rPr>
        <w:t>s</w:t>
      </w:r>
      <w:r>
        <w:rPr>
          <w:rFonts w:ascii="Arial" w:eastAsia="Arial" w:hAnsi="Arial"/>
          <w:i/>
          <w:spacing w:val="-1"/>
        </w:rPr>
        <w:t>ef</w:t>
      </w:r>
      <w:r>
        <w:rPr>
          <w:rFonts w:ascii="Arial" w:eastAsia="Arial" w:hAnsi="Arial"/>
          <w:i/>
          <w:spacing w:val="2"/>
        </w:rPr>
        <w:t>u</w:t>
      </w:r>
      <w:r>
        <w:rPr>
          <w:rFonts w:ascii="Arial" w:eastAsia="Arial" w:hAnsi="Arial"/>
          <w:i/>
        </w:rPr>
        <w:t>l</w:t>
      </w:r>
      <w:r>
        <w:rPr>
          <w:rFonts w:ascii="Arial" w:eastAsia="Arial" w:hAnsi="Arial"/>
          <w:i/>
          <w:spacing w:val="2"/>
        </w:rPr>
        <w:t xml:space="preserve"> </w:t>
      </w:r>
      <w:r>
        <w:rPr>
          <w:rFonts w:ascii="Arial" w:eastAsia="Arial" w:hAnsi="Arial"/>
          <w:i/>
          <w:spacing w:val="-2"/>
        </w:rPr>
        <w:t>l</w:t>
      </w:r>
      <w:r>
        <w:rPr>
          <w:rFonts w:ascii="Arial" w:eastAsia="Arial" w:hAnsi="Arial"/>
          <w:i/>
          <w:spacing w:val="1"/>
        </w:rPr>
        <w:t>i</w:t>
      </w:r>
      <w:r>
        <w:rPr>
          <w:rFonts w:ascii="Arial" w:eastAsia="Arial" w:hAnsi="Arial"/>
          <w:i/>
          <w:spacing w:val="-1"/>
        </w:rPr>
        <w:t>fe</w:t>
      </w:r>
      <w:r>
        <w:rPr>
          <w:rFonts w:ascii="Arial" w:eastAsia="Arial" w:hAnsi="Arial"/>
          <w:i/>
        </w:rPr>
        <w:t>,</w:t>
      </w:r>
      <w:r>
        <w:rPr>
          <w:rFonts w:ascii="Arial" w:eastAsia="Arial" w:hAnsi="Arial"/>
          <w:i/>
          <w:spacing w:val="3"/>
        </w:rPr>
        <w:t xml:space="preserve"> </w:t>
      </w:r>
      <w:r>
        <w:rPr>
          <w:rFonts w:ascii="Arial" w:eastAsia="Arial" w:hAnsi="Arial"/>
          <w:i/>
          <w:spacing w:val="-1"/>
        </w:rPr>
        <w:t>th</w:t>
      </w:r>
      <w:r>
        <w:rPr>
          <w:rFonts w:ascii="Arial" w:eastAsia="Arial" w:hAnsi="Arial"/>
          <w:i/>
        </w:rPr>
        <w:t>e</w:t>
      </w:r>
      <w:r>
        <w:rPr>
          <w:rFonts w:ascii="Arial" w:eastAsia="Arial" w:hAnsi="Arial"/>
          <w:i/>
          <w:spacing w:val="3"/>
        </w:rPr>
        <w:t xml:space="preserve"> </w:t>
      </w:r>
      <w:r>
        <w:rPr>
          <w:rFonts w:ascii="Arial" w:eastAsia="Arial" w:hAnsi="Arial"/>
          <w:i/>
          <w:spacing w:val="-1"/>
        </w:rPr>
        <w:t>d</w:t>
      </w:r>
      <w:r>
        <w:rPr>
          <w:rFonts w:ascii="Arial" w:eastAsia="Arial" w:hAnsi="Arial"/>
          <w:i/>
          <w:spacing w:val="2"/>
        </w:rPr>
        <w:t>e</w:t>
      </w:r>
      <w:r>
        <w:rPr>
          <w:rFonts w:ascii="Arial" w:eastAsia="Arial" w:hAnsi="Arial"/>
          <w:i/>
          <w:spacing w:val="-1"/>
        </w:rPr>
        <w:t>p</w:t>
      </w:r>
      <w:r>
        <w:rPr>
          <w:rFonts w:ascii="Arial" w:eastAsia="Arial" w:hAnsi="Arial"/>
          <w:i/>
          <w:spacing w:val="3"/>
        </w:rPr>
        <w:t>r</w:t>
      </w:r>
      <w:r>
        <w:rPr>
          <w:rFonts w:ascii="Arial" w:eastAsia="Arial" w:hAnsi="Arial"/>
          <w:i/>
          <w:spacing w:val="-1"/>
        </w:rPr>
        <w:t>e</w:t>
      </w:r>
      <w:r>
        <w:rPr>
          <w:rFonts w:ascii="Arial" w:eastAsia="Arial" w:hAnsi="Arial"/>
          <w:i/>
          <w:spacing w:val="1"/>
        </w:rPr>
        <w:t>c</w:t>
      </w:r>
      <w:r>
        <w:rPr>
          <w:rFonts w:ascii="Arial" w:eastAsia="Arial" w:hAnsi="Arial"/>
          <w:i/>
          <w:spacing w:val="-2"/>
        </w:rPr>
        <w:t>i</w:t>
      </w:r>
      <w:r>
        <w:rPr>
          <w:rFonts w:ascii="Arial" w:eastAsia="Arial" w:hAnsi="Arial"/>
          <w:i/>
          <w:spacing w:val="-1"/>
        </w:rPr>
        <w:t>a</w:t>
      </w:r>
      <w:r>
        <w:rPr>
          <w:rFonts w:ascii="Arial" w:eastAsia="Arial" w:hAnsi="Arial"/>
          <w:i/>
          <w:spacing w:val="2"/>
        </w:rPr>
        <w:t>t</w:t>
      </w:r>
      <w:r>
        <w:rPr>
          <w:rFonts w:ascii="Arial" w:eastAsia="Arial" w:hAnsi="Arial"/>
          <w:i/>
          <w:spacing w:val="-2"/>
        </w:rPr>
        <w:t>i</w:t>
      </w:r>
      <w:r>
        <w:rPr>
          <w:rFonts w:ascii="Arial" w:eastAsia="Arial" w:hAnsi="Arial"/>
          <w:i/>
          <w:spacing w:val="-1"/>
        </w:rPr>
        <w:t>o</w:t>
      </w:r>
      <w:r>
        <w:rPr>
          <w:rFonts w:ascii="Arial" w:eastAsia="Arial" w:hAnsi="Arial"/>
          <w:i/>
        </w:rPr>
        <w:t>n</w:t>
      </w:r>
      <w:r>
        <w:rPr>
          <w:rFonts w:ascii="Arial" w:eastAsia="Arial" w:hAnsi="Arial"/>
          <w:i/>
          <w:w w:val="99"/>
        </w:rPr>
        <w:t xml:space="preserve"> </w:t>
      </w:r>
      <w:r>
        <w:rPr>
          <w:rFonts w:ascii="Arial" w:eastAsia="Arial" w:hAnsi="Arial"/>
          <w:i/>
        </w:rPr>
        <w:t>(</w:t>
      </w:r>
      <w:r>
        <w:rPr>
          <w:rFonts w:ascii="Arial" w:eastAsia="Arial" w:hAnsi="Arial"/>
          <w:i/>
          <w:spacing w:val="-1"/>
        </w:rPr>
        <w:t>amo</w:t>
      </w:r>
      <w:r>
        <w:rPr>
          <w:rFonts w:ascii="Arial" w:eastAsia="Arial" w:hAnsi="Arial"/>
          <w:i/>
        </w:rPr>
        <w:t>r</w:t>
      </w:r>
      <w:r>
        <w:rPr>
          <w:rFonts w:ascii="Arial" w:eastAsia="Arial" w:hAnsi="Arial"/>
          <w:i/>
          <w:spacing w:val="-1"/>
        </w:rPr>
        <w:t>t</w:t>
      </w:r>
      <w:r>
        <w:rPr>
          <w:rFonts w:ascii="Arial" w:eastAsia="Arial" w:hAnsi="Arial"/>
          <w:i/>
          <w:spacing w:val="-2"/>
        </w:rPr>
        <w:t>i</w:t>
      </w:r>
      <w:r>
        <w:rPr>
          <w:rFonts w:ascii="Arial" w:eastAsia="Arial" w:hAnsi="Arial"/>
          <w:i/>
          <w:spacing w:val="1"/>
        </w:rPr>
        <w:t>s</w:t>
      </w:r>
      <w:r>
        <w:rPr>
          <w:rFonts w:ascii="Arial" w:eastAsia="Arial" w:hAnsi="Arial"/>
          <w:i/>
          <w:spacing w:val="-1"/>
        </w:rPr>
        <w:t>a</w:t>
      </w:r>
      <w:r>
        <w:rPr>
          <w:rFonts w:ascii="Arial" w:eastAsia="Arial" w:hAnsi="Arial"/>
          <w:i/>
          <w:spacing w:val="2"/>
        </w:rPr>
        <w:t>t</w:t>
      </w:r>
      <w:r>
        <w:rPr>
          <w:rFonts w:ascii="Arial" w:eastAsia="Arial" w:hAnsi="Arial"/>
          <w:i/>
          <w:spacing w:val="-2"/>
        </w:rPr>
        <w:t>i</w:t>
      </w:r>
      <w:r>
        <w:rPr>
          <w:rFonts w:ascii="Arial" w:eastAsia="Arial" w:hAnsi="Arial"/>
          <w:i/>
          <w:spacing w:val="2"/>
        </w:rPr>
        <w:t>o</w:t>
      </w:r>
      <w:r>
        <w:rPr>
          <w:rFonts w:ascii="Arial" w:eastAsia="Arial" w:hAnsi="Arial"/>
          <w:i/>
          <w:spacing w:val="-1"/>
        </w:rPr>
        <w:t>n</w:t>
      </w:r>
      <w:r>
        <w:rPr>
          <w:rFonts w:ascii="Arial" w:eastAsia="Arial" w:hAnsi="Arial"/>
          <w:i/>
        </w:rPr>
        <w:t>)</w:t>
      </w:r>
      <w:r>
        <w:rPr>
          <w:rFonts w:ascii="Arial" w:eastAsia="Arial" w:hAnsi="Arial"/>
          <w:i/>
          <w:spacing w:val="2"/>
        </w:rPr>
        <w:t xml:space="preserve"> </w:t>
      </w:r>
      <w:r>
        <w:rPr>
          <w:rFonts w:ascii="Arial" w:eastAsia="Arial" w:hAnsi="Arial"/>
          <w:i/>
          <w:spacing w:val="-1"/>
        </w:rPr>
        <w:t>me</w:t>
      </w:r>
      <w:r>
        <w:rPr>
          <w:rFonts w:ascii="Arial" w:eastAsia="Arial" w:hAnsi="Arial"/>
          <w:i/>
          <w:spacing w:val="2"/>
        </w:rPr>
        <w:t>t</w:t>
      </w:r>
      <w:r>
        <w:rPr>
          <w:rFonts w:ascii="Arial" w:eastAsia="Arial" w:hAnsi="Arial"/>
          <w:i/>
          <w:spacing w:val="-1"/>
        </w:rPr>
        <w:t>ho</w:t>
      </w:r>
      <w:r>
        <w:rPr>
          <w:rFonts w:ascii="Arial" w:eastAsia="Arial" w:hAnsi="Arial"/>
          <w:i/>
        </w:rPr>
        <w:t>d</w:t>
      </w:r>
      <w:r>
        <w:rPr>
          <w:rFonts w:ascii="Arial" w:eastAsia="Arial" w:hAnsi="Arial"/>
          <w:i/>
          <w:spacing w:val="3"/>
        </w:rPr>
        <w:t xml:space="preserve"> </w:t>
      </w:r>
      <w:r>
        <w:rPr>
          <w:rFonts w:ascii="Arial" w:eastAsia="Arial" w:hAnsi="Arial"/>
          <w:i/>
          <w:spacing w:val="-1"/>
        </w:rPr>
        <w:t>o</w:t>
      </w:r>
      <w:r>
        <w:rPr>
          <w:rFonts w:ascii="Arial" w:eastAsia="Arial" w:hAnsi="Arial"/>
          <w:i/>
        </w:rPr>
        <w:t>r</w:t>
      </w:r>
      <w:r>
        <w:rPr>
          <w:rFonts w:ascii="Arial" w:eastAsia="Arial" w:hAnsi="Arial"/>
          <w:i/>
          <w:spacing w:val="2"/>
        </w:rPr>
        <w:t xml:space="preserve"> </w:t>
      </w:r>
      <w:r>
        <w:rPr>
          <w:rFonts w:ascii="Arial" w:eastAsia="Arial" w:hAnsi="Arial"/>
          <w:i/>
          <w:spacing w:val="-1"/>
        </w:rPr>
        <w:t>t</w:t>
      </w:r>
      <w:r>
        <w:rPr>
          <w:rFonts w:ascii="Arial" w:eastAsia="Arial" w:hAnsi="Arial"/>
          <w:i/>
          <w:spacing w:val="2"/>
        </w:rPr>
        <w:t>h</w:t>
      </w:r>
      <w:r>
        <w:rPr>
          <w:rFonts w:ascii="Arial" w:eastAsia="Arial" w:hAnsi="Arial"/>
          <w:i/>
        </w:rPr>
        <w:t>e</w:t>
      </w:r>
      <w:r>
        <w:rPr>
          <w:rFonts w:ascii="Arial" w:eastAsia="Arial" w:hAnsi="Arial"/>
          <w:i/>
          <w:spacing w:val="2"/>
        </w:rPr>
        <w:t xml:space="preserve"> </w:t>
      </w:r>
      <w:r>
        <w:rPr>
          <w:rFonts w:ascii="Arial" w:eastAsia="Arial" w:hAnsi="Arial"/>
          <w:i/>
        </w:rPr>
        <w:t>r</w:t>
      </w:r>
      <w:r>
        <w:rPr>
          <w:rFonts w:ascii="Arial" w:eastAsia="Arial" w:hAnsi="Arial"/>
          <w:i/>
          <w:spacing w:val="-1"/>
        </w:rPr>
        <w:t>e</w:t>
      </w:r>
      <w:r>
        <w:rPr>
          <w:rFonts w:ascii="Arial" w:eastAsia="Arial" w:hAnsi="Arial"/>
          <w:i/>
          <w:spacing w:val="1"/>
        </w:rPr>
        <w:t>s</w:t>
      </w:r>
      <w:r>
        <w:rPr>
          <w:rFonts w:ascii="Arial" w:eastAsia="Arial" w:hAnsi="Arial"/>
          <w:i/>
          <w:spacing w:val="-2"/>
        </w:rPr>
        <w:t>i</w:t>
      </w:r>
      <w:r>
        <w:rPr>
          <w:rFonts w:ascii="Arial" w:eastAsia="Arial" w:hAnsi="Arial"/>
          <w:i/>
          <w:spacing w:val="-1"/>
        </w:rPr>
        <w:t>d</w:t>
      </w:r>
      <w:r>
        <w:rPr>
          <w:rFonts w:ascii="Arial" w:eastAsia="Arial" w:hAnsi="Arial"/>
          <w:i/>
          <w:spacing w:val="2"/>
        </w:rPr>
        <w:t>u</w:t>
      </w:r>
      <w:r>
        <w:rPr>
          <w:rFonts w:ascii="Arial" w:eastAsia="Arial" w:hAnsi="Arial"/>
          <w:i/>
          <w:spacing w:val="-1"/>
        </w:rPr>
        <w:t>a</w:t>
      </w:r>
      <w:r>
        <w:rPr>
          <w:rFonts w:ascii="Arial" w:eastAsia="Arial" w:hAnsi="Arial"/>
          <w:i/>
        </w:rPr>
        <w:t xml:space="preserve">l </w:t>
      </w:r>
      <w:r>
        <w:rPr>
          <w:rFonts w:ascii="Arial" w:eastAsia="Arial" w:hAnsi="Arial"/>
          <w:i/>
          <w:spacing w:val="1"/>
        </w:rPr>
        <w:t>v</w:t>
      </w:r>
      <w:r>
        <w:rPr>
          <w:rFonts w:ascii="Arial" w:eastAsia="Arial" w:hAnsi="Arial"/>
          <w:i/>
          <w:spacing w:val="2"/>
        </w:rPr>
        <w:t>a</w:t>
      </w:r>
      <w:r>
        <w:rPr>
          <w:rFonts w:ascii="Arial" w:eastAsia="Arial" w:hAnsi="Arial"/>
          <w:i/>
          <w:spacing w:val="-2"/>
        </w:rPr>
        <w:t>l</w:t>
      </w:r>
      <w:r>
        <w:rPr>
          <w:rFonts w:ascii="Arial" w:eastAsia="Arial" w:hAnsi="Arial"/>
          <w:i/>
          <w:spacing w:val="-1"/>
        </w:rPr>
        <w:t>u</w:t>
      </w:r>
      <w:r>
        <w:rPr>
          <w:rFonts w:ascii="Arial" w:eastAsia="Arial" w:hAnsi="Arial"/>
          <w:i/>
        </w:rPr>
        <w:t>e</w:t>
      </w:r>
      <w:r>
        <w:rPr>
          <w:rFonts w:ascii="Arial" w:eastAsia="Arial" w:hAnsi="Arial"/>
          <w:i/>
          <w:spacing w:val="2"/>
        </w:rPr>
        <w:t xml:space="preserve"> f</w:t>
      </w:r>
      <w:r>
        <w:rPr>
          <w:rFonts w:ascii="Arial" w:eastAsia="Arial" w:hAnsi="Arial"/>
          <w:i/>
          <w:spacing w:val="-1"/>
        </w:rPr>
        <w:t>o</w:t>
      </w:r>
      <w:r>
        <w:rPr>
          <w:rFonts w:ascii="Arial" w:eastAsia="Arial" w:hAnsi="Arial"/>
          <w:i/>
        </w:rPr>
        <w:t>r</w:t>
      </w:r>
      <w:r>
        <w:rPr>
          <w:rFonts w:ascii="Arial" w:eastAsia="Arial" w:hAnsi="Arial"/>
          <w:i/>
          <w:spacing w:val="2"/>
        </w:rPr>
        <w:t xml:space="preserve"> </w:t>
      </w:r>
      <w:r>
        <w:rPr>
          <w:rFonts w:ascii="Arial" w:eastAsia="Arial" w:hAnsi="Arial"/>
          <w:i/>
          <w:spacing w:val="-1"/>
        </w:rPr>
        <w:t>th</w:t>
      </w:r>
      <w:r>
        <w:rPr>
          <w:rFonts w:ascii="Arial" w:eastAsia="Arial" w:hAnsi="Arial"/>
          <w:i/>
        </w:rPr>
        <w:t>e</w:t>
      </w:r>
      <w:r>
        <w:rPr>
          <w:rFonts w:ascii="Arial" w:eastAsia="Arial" w:hAnsi="Arial"/>
          <w:i/>
          <w:spacing w:val="3"/>
        </w:rPr>
        <w:t xml:space="preserve"> </w:t>
      </w:r>
      <w:r>
        <w:rPr>
          <w:rFonts w:ascii="Arial" w:eastAsia="Arial" w:hAnsi="Arial"/>
          <w:i/>
          <w:spacing w:val="-1"/>
        </w:rPr>
        <w:t>a</w:t>
      </w:r>
      <w:r>
        <w:rPr>
          <w:rFonts w:ascii="Arial" w:eastAsia="Arial" w:hAnsi="Arial"/>
          <w:i/>
          <w:spacing w:val="1"/>
        </w:rPr>
        <w:t>ss</w:t>
      </w:r>
      <w:r>
        <w:rPr>
          <w:rFonts w:ascii="Arial" w:eastAsia="Arial" w:hAnsi="Arial"/>
          <w:i/>
          <w:spacing w:val="-1"/>
        </w:rPr>
        <w:t>e</w:t>
      </w:r>
      <w:r>
        <w:rPr>
          <w:rFonts w:ascii="Arial" w:eastAsia="Arial" w:hAnsi="Arial"/>
          <w:i/>
        </w:rPr>
        <w:t>t</w:t>
      </w:r>
      <w:r>
        <w:rPr>
          <w:rFonts w:ascii="Arial" w:eastAsia="Arial" w:hAnsi="Arial"/>
          <w:i/>
          <w:spacing w:val="2"/>
        </w:rPr>
        <w:t xml:space="preserve"> </w:t>
      </w:r>
      <w:r>
        <w:rPr>
          <w:rFonts w:ascii="Arial" w:eastAsia="Arial" w:hAnsi="Arial"/>
          <w:i/>
          <w:spacing w:val="-1"/>
        </w:rPr>
        <w:t>ne</w:t>
      </w:r>
      <w:r>
        <w:rPr>
          <w:rFonts w:ascii="Arial" w:eastAsia="Arial" w:hAnsi="Arial"/>
          <w:i/>
          <w:spacing w:val="2"/>
        </w:rPr>
        <w:t>e</w:t>
      </w:r>
      <w:r>
        <w:rPr>
          <w:rFonts w:ascii="Arial" w:eastAsia="Arial" w:hAnsi="Arial"/>
          <w:i/>
          <w:spacing w:val="-1"/>
        </w:rPr>
        <w:t>d</w:t>
      </w:r>
      <w:r>
        <w:rPr>
          <w:rFonts w:ascii="Arial" w:eastAsia="Arial" w:hAnsi="Arial"/>
          <w:i/>
        </w:rPr>
        <w:t>s</w:t>
      </w:r>
      <w:r>
        <w:rPr>
          <w:rFonts w:ascii="Arial" w:eastAsia="Arial" w:hAnsi="Arial"/>
          <w:i/>
          <w:spacing w:val="3"/>
        </w:rPr>
        <w:t xml:space="preserve"> </w:t>
      </w:r>
      <w:r>
        <w:rPr>
          <w:rFonts w:ascii="Arial" w:eastAsia="Arial" w:hAnsi="Arial"/>
          <w:i/>
          <w:spacing w:val="-1"/>
        </w:rPr>
        <w:t>t</w:t>
      </w:r>
      <w:r>
        <w:rPr>
          <w:rFonts w:ascii="Arial" w:eastAsia="Arial" w:hAnsi="Arial"/>
          <w:i/>
        </w:rPr>
        <w:t>o</w:t>
      </w:r>
      <w:r>
        <w:rPr>
          <w:rFonts w:ascii="Arial" w:eastAsia="Arial" w:hAnsi="Arial"/>
          <w:i/>
          <w:spacing w:val="1"/>
        </w:rPr>
        <w:t xml:space="preserve"> </w:t>
      </w:r>
      <w:r>
        <w:rPr>
          <w:rFonts w:ascii="Arial" w:eastAsia="Arial" w:hAnsi="Arial"/>
          <w:i/>
          <w:spacing w:val="2"/>
        </w:rPr>
        <w:t>b</w:t>
      </w:r>
      <w:r>
        <w:rPr>
          <w:rFonts w:ascii="Arial" w:eastAsia="Arial" w:hAnsi="Arial"/>
          <w:i/>
        </w:rPr>
        <w:t>e</w:t>
      </w:r>
      <w:r>
        <w:rPr>
          <w:rFonts w:ascii="Arial" w:eastAsia="Arial" w:hAnsi="Arial"/>
          <w:i/>
          <w:spacing w:val="2"/>
        </w:rPr>
        <w:t xml:space="preserve"> </w:t>
      </w:r>
      <w:r>
        <w:rPr>
          <w:rFonts w:ascii="Arial" w:eastAsia="Arial" w:hAnsi="Arial"/>
          <w:i/>
        </w:rPr>
        <w:t>r</w:t>
      </w:r>
      <w:r>
        <w:rPr>
          <w:rFonts w:ascii="Arial" w:eastAsia="Arial" w:hAnsi="Arial"/>
          <w:i/>
          <w:spacing w:val="-1"/>
        </w:rPr>
        <w:t>e</w:t>
      </w:r>
      <w:r>
        <w:rPr>
          <w:rFonts w:ascii="Arial" w:eastAsia="Arial" w:hAnsi="Arial"/>
          <w:i/>
          <w:spacing w:val="1"/>
        </w:rPr>
        <w:t>v</w:t>
      </w:r>
      <w:r>
        <w:rPr>
          <w:rFonts w:ascii="Arial" w:eastAsia="Arial" w:hAnsi="Arial"/>
          <w:i/>
          <w:spacing w:val="-2"/>
        </w:rPr>
        <w:t>i</w:t>
      </w:r>
      <w:r>
        <w:rPr>
          <w:rFonts w:ascii="Arial" w:eastAsia="Arial" w:hAnsi="Arial"/>
          <w:i/>
          <w:spacing w:val="-1"/>
        </w:rPr>
        <w:t>e</w:t>
      </w:r>
      <w:r>
        <w:rPr>
          <w:rFonts w:ascii="Arial" w:eastAsia="Arial" w:hAnsi="Arial"/>
          <w:i/>
          <w:spacing w:val="2"/>
        </w:rPr>
        <w:t>w</w:t>
      </w:r>
      <w:r>
        <w:rPr>
          <w:rFonts w:ascii="Arial" w:eastAsia="Arial" w:hAnsi="Arial"/>
          <w:i/>
          <w:spacing w:val="-1"/>
        </w:rPr>
        <w:t>e</w:t>
      </w:r>
      <w:r>
        <w:rPr>
          <w:rFonts w:ascii="Arial" w:eastAsia="Arial" w:hAnsi="Arial"/>
          <w:i/>
        </w:rPr>
        <w:t>d</w:t>
      </w:r>
      <w:r>
        <w:rPr>
          <w:rFonts w:ascii="Arial" w:eastAsia="Arial" w:hAnsi="Arial"/>
          <w:i/>
          <w:spacing w:val="1"/>
        </w:rPr>
        <w:t xml:space="preserve"> </w:t>
      </w:r>
      <w:r>
        <w:rPr>
          <w:rFonts w:ascii="Arial" w:eastAsia="Arial" w:hAnsi="Arial"/>
          <w:i/>
          <w:spacing w:val="2"/>
        </w:rPr>
        <w:t>an</w:t>
      </w:r>
      <w:r>
        <w:rPr>
          <w:rFonts w:ascii="Arial" w:eastAsia="Arial" w:hAnsi="Arial"/>
          <w:i/>
        </w:rPr>
        <w:t>d</w:t>
      </w:r>
      <w:r>
        <w:rPr>
          <w:rFonts w:ascii="Arial" w:eastAsia="Arial" w:hAnsi="Arial"/>
          <w:i/>
          <w:spacing w:val="2"/>
        </w:rPr>
        <w:t xml:space="preserve"> </w:t>
      </w:r>
      <w:r>
        <w:rPr>
          <w:rFonts w:ascii="Arial" w:eastAsia="Arial" w:hAnsi="Arial"/>
          <w:i/>
          <w:spacing w:val="-1"/>
        </w:rPr>
        <w:t>ad</w:t>
      </w:r>
      <w:r>
        <w:rPr>
          <w:rFonts w:ascii="Arial" w:eastAsia="Arial" w:hAnsi="Arial"/>
          <w:i/>
          <w:spacing w:val="1"/>
        </w:rPr>
        <w:t>j</w:t>
      </w:r>
      <w:r>
        <w:rPr>
          <w:rFonts w:ascii="Arial" w:eastAsia="Arial" w:hAnsi="Arial"/>
          <w:i/>
          <w:spacing w:val="-1"/>
        </w:rPr>
        <w:t>u</w:t>
      </w:r>
      <w:r>
        <w:rPr>
          <w:rFonts w:ascii="Arial" w:eastAsia="Arial" w:hAnsi="Arial"/>
          <w:i/>
          <w:spacing w:val="1"/>
        </w:rPr>
        <w:t>s</w:t>
      </w:r>
      <w:r>
        <w:rPr>
          <w:rFonts w:ascii="Arial" w:eastAsia="Arial" w:hAnsi="Arial"/>
          <w:i/>
          <w:spacing w:val="-1"/>
        </w:rPr>
        <w:t>te</w:t>
      </w:r>
      <w:r>
        <w:rPr>
          <w:rFonts w:ascii="Arial" w:eastAsia="Arial" w:hAnsi="Arial"/>
          <w:i/>
        </w:rPr>
        <w:t>d</w:t>
      </w:r>
      <w:r>
        <w:rPr>
          <w:rFonts w:ascii="Arial" w:eastAsia="Arial" w:hAnsi="Arial"/>
          <w:i/>
          <w:spacing w:val="3"/>
        </w:rPr>
        <w:t xml:space="preserve"> </w:t>
      </w:r>
      <w:r>
        <w:rPr>
          <w:rFonts w:ascii="Arial" w:eastAsia="Arial" w:hAnsi="Arial"/>
          <w:i/>
          <w:spacing w:val="-2"/>
        </w:rPr>
        <w:t>i</w:t>
      </w:r>
      <w:r>
        <w:rPr>
          <w:rFonts w:ascii="Arial" w:eastAsia="Arial" w:hAnsi="Arial"/>
          <w:i/>
        </w:rPr>
        <w:t>n</w:t>
      </w:r>
      <w:r>
        <w:rPr>
          <w:rFonts w:ascii="Arial" w:eastAsia="Arial" w:hAnsi="Arial"/>
          <w:i/>
          <w:spacing w:val="1"/>
        </w:rPr>
        <w:t xml:space="preserve"> </w:t>
      </w:r>
      <w:r>
        <w:rPr>
          <w:rFonts w:ascii="Arial" w:eastAsia="Arial" w:hAnsi="Arial"/>
          <w:i/>
          <w:spacing w:val="-1"/>
        </w:rPr>
        <w:t>a</w:t>
      </w:r>
      <w:r>
        <w:rPr>
          <w:rFonts w:ascii="Arial" w:eastAsia="Arial" w:hAnsi="Arial"/>
          <w:i/>
          <w:spacing w:val="1"/>
        </w:rPr>
        <w:t>cc</w:t>
      </w:r>
      <w:r>
        <w:rPr>
          <w:rFonts w:ascii="Arial" w:eastAsia="Arial" w:hAnsi="Arial"/>
          <w:i/>
          <w:spacing w:val="-1"/>
        </w:rPr>
        <w:t>o</w:t>
      </w:r>
      <w:r>
        <w:rPr>
          <w:rFonts w:ascii="Arial" w:eastAsia="Arial" w:hAnsi="Arial"/>
          <w:i/>
        </w:rPr>
        <w:t>r</w:t>
      </w:r>
      <w:r>
        <w:rPr>
          <w:rFonts w:ascii="Arial" w:eastAsia="Arial" w:hAnsi="Arial"/>
          <w:i/>
          <w:spacing w:val="2"/>
        </w:rPr>
        <w:t>d</w:t>
      </w:r>
      <w:r>
        <w:rPr>
          <w:rFonts w:ascii="Arial" w:eastAsia="Arial" w:hAnsi="Arial"/>
          <w:i/>
          <w:spacing w:val="-1"/>
        </w:rPr>
        <w:t>an</w:t>
      </w:r>
      <w:r>
        <w:rPr>
          <w:rFonts w:ascii="Arial" w:eastAsia="Arial" w:hAnsi="Arial"/>
          <w:i/>
          <w:spacing w:val="1"/>
        </w:rPr>
        <w:t>c</w:t>
      </w:r>
      <w:r>
        <w:rPr>
          <w:rFonts w:ascii="Arial" w:eastAsia="Arial" w:hAnsi="Arial"/>
          <w:i/>
        </w:rPr>
        <w:t>e</w:t>
      </w:r>
      <w:r>
        <w:rPr>
          <w:rFonts w:ascii="Arial" w:eastAsia="Arial" w:hAnsi="Arial"/>
          <w:i/>
          <w:spacing w:val="2"/>
        </w:rPr>
        <w:t xml:space="preserve"> w</w:t>
      </w:r>
      <w:r>
        <w:rPr>
          <w:rFonts w:ascii="Arial" w:eastAsia="Arial" w:hAnsi="Arial"/>
          <w:i/>
          <w:spacing w:val="-2"/>
        </w:rPr>
        <w:t>i</w:t>
      </w:r>
      <w:r>
        <w:rPr>
          <w:rFonts w:ascii="Arial" w:eastAsia="Arial" w:hAnsi="Arial"/>
          <w:i/>
          <w:spacing w:val="-1"/>
        </w:rPr>
        <w:t>t</w:t>
      </w:r>
      <w:r>
        <w:rPr>
          <w:rFonts w:ascii="Arial" w:eastAsia="Arial" w:hAnsi="Arial"/>
          <w:i/>
        </w:rPr>
        <w:t>h</w:t>
      </w:r>
      <w:r>
        <w:rPr>
          <w:rFonts w:ascii="Arial" w:eastAsia="Arial" w:hAnsi="Arial"/>
          <w:i/>
          <w:spacing w:val="1"/>
        </w:rPr>
        <w:t xml:space="preserve"> </w:t>
      </w:r>
      <w:r>
        <w:rPr>
          <w:rFonts w:ascii="Arial" w:eastAsia="Arial" w:hAnsi="Arial"/>
          <w:i/>
          <w:spacing w:val="-1"/>
        </w:rPr>
        <w:t>t</w:t>
      </w:r>
      <w:r>
        <w:rPr>
          <w:rFonts w:ascii="Arial" w:eastAsia="Arial" w:hAnsi="Arial"/>
          <w:i/>
          <w:spacing w:val="2"/>
        </w:rPr>
        <w:t>h</w:t>
      </w:r>
      <w:r>
        <w:rPr>
          <w:rFonts w:ascii="Arial" w:eastAsia="Arial" w:hAnsi="Arial"/>
          <w:i/>
        </w:rPr>
        <w:t>e</w:t>
      </w:r>
      <w:r>
        <w:rPr>
          <w:rFonts w:ascii="Arial" w:eastAsia="Arial" w:hAnsi="Arial"/>
          <w:i/>
          <w:w w:val="99"/>
        </w:rPr>
        <w:t xml:space="preserve"> </w:t>
      </w:r>
      <w:r>
        <w:rPr>
          <w:rFonts w:ascii="Arial" w:eastAsia="Arial" w:hAnsi="Arial"/>
          <w:i/>
          <w:spacing w:val="-1"/>
        </w:rPr>
        <w:t>Sta</w:t>
      </w:r>
      <w:r>
        <w:rPr>
          <w:rFonts w:ascii="Arial" w:eastAsia="Arial" w:hAnsi="Arial"/>
          <w:i/>
          <w:spacing w:val="2"/>
        </w:rPr>
        <w:t>n</w:t>
      </w:r>
      <w:r>
        <w:rPr>
          <w:rFonts w:ascii="Arial" w:eastAsia="Arial" w:hAnsi="Arial"/>
          <w:i/>
          <w:spacing w:val="-1"/>
        </w:rPr>
        <w:t>da</w:t>
      </w:r>
      <w:r>
        <w:rPr>
          <w:rFonts w:ascii="Arial" w:eastAsia="Arial" w:hAnsi="Arial"/>
          <w:i/>
        </w:rPr>
        <w:t>rd</w:t>
      </w:r>
      <w:r>
        <w:rPr>
          <w:rFonts w:ascii="Arial" w:eastAsia="Arial" w:hAnsi="Arial"/>
          <w:i/>
          <w:spacing w:val="-4"/>
        </w:rPr>
        <w:t xml:space="preserve"> </w:t>
      </w:r>
      <w:r>
        <w:rPr>
          <w:rFonts w:ascii="Arial" w:eastAsia="Arial" w:hAnsi="Arial"/>
          <w:i/>
          <w:spacing w:val="-1"/>
        </w:rPr>
        <w:t>ap</w:t>
      </w:r>
      <w:r>
        <w:rPr>
          <w:rFonts w:ascii="Arial" w:eastAsia="Arial" w:hAnsi="Arial"/>
          <w:i/>
          <w:spacing w:val="2"/>
        </w:rPr>
        <w:t>p</w:t>
      </w:r>
      <w:r>
        <w:rPr>
          <w:rFonts w:ascii="Arial" w:eastAsia="Arial" w:hAnsi="Arial"/>
          <w:i/>
          <w:spacing w:val="-2"/>
        </w:rPr>
        <w:t>li</w:t>
      </w:r>
      <w:r>
        <w:rPr>
          <w:rFonts w:ascii="Arial" w:eastAsia="Arial" w:hAnsi="Arial"/>
          <w:i/>
          <w:spacing w:val="1"/>
        </w:rPr>
        <w:t>c</w:t>
      </w:r>
      <w:r>
        <w:rPr>
          <w:rFonts w:ascii="Arial" w:eastAsia="Arial" w:hAnsi="Arial"/>
          <w:i/>
          <w:spacing w:val="2"/>
        </w:rPr>
        <w:t>a</w:t>
      </w:r>
      <w:r>
        <w:rPr>
          <w:rFonts w:ascii="Arial" w:eastAsia="Arial" w:hAnsi="Arial"/>
          <w:i/>
          <w:spacing w:val="-1"/>
        </w:rPr>
        <w:t>b</w:t>
      </w:r>
      <w:r>
        <w:rPr>
          <w:rFonts w:ascii="Arial" w:eastAsia="Arial" w:hAnsi="Arial"/>
          <w:i/>
          <w:spacing w:val="1"/>
        </w:rPr>
        <w:t>l</w:t>
      </w:r>
      <w:r>
        <w:rPr>
          <w:rFonts w:ascii="Arial" w:eastAsia="Arial" w:hAnsi="Arial"/>
          <w:i/>
        </w:rPr>
        <w:t>e</w:t>
      </w:r>
      <w:r>
        <w:rPr>
          <w:rFonts w:ascii="Arial" w:eastAsia="Arial" w:hAnsi="Arial"/>
          <w:i/>
          <w:spacing w:val="-6"/>
        </w:rPr>
        <w:t xml:space="preserve"> </w:t>
      </w:r>
      <w:r>
        <w:rPr>
          <w:rFonts w:ascii="Arial" w:eastAsia="Arial" w:hAnsi="Arial"/>
          <w:i/>
          <w:spacing w:val="-1"/>
        </w:rPr>
        <w:t>t</w:t>
      </w:r>
      <w:r>
        <w:rPr>
          <w:rFonts w:ascii="Arial" w:eastAsia="Arial" w:hAnsi="Arial"/>
          <w:i/>
        </w:rPr>
        <w:t>o</w:t>
      </w:r>
      <w:r>
        <w:rPr>
          <w:rFonts w:ascii="Arial" w:eastAsia="Arial" w:hAnsi="Arial"/>
          <w:i/>
          <w:spacing w:val="-4"/>
        </w:rPr>
        <w:t xml:space="preserve"> </w:t>
      </w:r>
      <w:r>
        <w:rPr>
          <w:rFonts w:ascii="Arial" w:eastAsia="Arial" w:hAnsi="Arial"/>
          <w:i/>
          <w:spacing w:val="-1"/>
        </w:rPr>
        <w:t>th</w:t>
      </w:r>
      <w:r>
        <w:rPr>
          <w:rFonts w:ascii="Arial" w:eastAsia="Arial" w:hAnsi="Arial"/>
          <w:i/>
        </w:rPr>
        <w:t>e</w:t>
      </w:r>
      <w:r>
        <w:rPr>
          <w:rFonts w:ascii="Arial" w:eastAsia="Arial" w:hAnsi="Arial"/>
          <w:i/>
          <w:spacing w:val="-2"/>
        </w:rPr>
        <w:t xml:space="preserve"> </w:t>
      </w:r>
      <w:r>
        <w:rPr>
          <w:rFonts w:ascii="Arial" w:eastAsia="Arial" w:hAnsi="Arial"/>
          <w:i/>
          <w:spacing w:val="-1"/>
        </w:rPr>
        <w:t>a</w:t>
      </w:r>
      <w:r>
        <w:rPr>
          <w:rFonts w:ascii="Arial" w:eastAsia="Arial" w:hAnsi="Arial"/>
          <w:i/>
          <w:spacing w:val="1"/>
        </w:rPr>
        <w:t>ss</w:t>
      </w:r>
      <w:r>
        <w:rPr>
          <w:rFonts w:ascii="Arial" w:eastAsia="Arial" w:hAnsi="Arial"/>
          <w:i/>
          <w:spacing w:val="-1"/>
        </w:rPr>
        <w:t>et</w:t>
      </w:r>
      <w:r>
        <w:rPr>
          <w:rFonts w:ascii="Arial" w:eastAsia="Arial" w:hAnsi="Arial"/>
          <w:i/>
        </w:rPr>
        <w:t>,</w:t>
      </w:r>
      <w:r>
        <w:rPr>
          <w:rFonts w:ascii="Arial" w:eastAsia="Arial" w:hAnsi="Arial"/>
          <w:i/>
          <w:spacing w:val="-5"/>
        </w:rPr>
        <w:t xml:space="preserve"> </w:t>
      </w:r>
      <w:r>
        <w:rPr>
          <w:rFonts w:ascii="Arial" w:eastAsia="Arial" w:hAnsi="Arial"/>
          <w:i/>
          <w:spacing w:val="-1"/>
        </w:rPr>
        <w:t>e</w:t>
      </w:r>
      <w:r>
        <w:rPr>
          <w:rFonts w:ascii="Arial" w:eastAsia="Arial" w:hAnsi="Arial"/>
          <w:i/>
          <w:spacing w:val="1"/>
        </w:rPr>
        <w:t>v</w:t>
      </w:r>
      <w:r>
        <w:rPr>
          <w:rFonts w:ascii="Arial" w:eastAsia="Arial" w:hAnsi="Arial"/>
          <w:i/>
          <w:spacing w:val="-1"/>
        </w:rPr>
        <w:t>e</w:t>
      </w:r>
      <w:r>
        <w:rPr>
          <w:rFonts w:ascii="Arial" w:eastAsia="Arial" w:hAnsi="Arial"/>
          <w:i/>
        </w:rPr>
        <w:t>n</w:t>
      </w:r>
      <w:r>
        <w:rPr>
          <w:rFonts w:ascii="Arial" w:eastAsia="Arial" w:hAnsi="Arial"/>
          <w:i/>
          <w:spacing w:val="-4"/>
        </w:rPr>
        <w:t xml:space="preserve"> </w:t>
      </w:r>
      <w:r>
        <w:rPr>
          <w:rFonts w:ascii="Arial" w:eastAsia="Arial" w:hAnsi="Arial"/>
          <w:i/>
          <w:spacing w:val="-2"/>
        </w:rPr>
        <w:t>i</w:t>
      </w:r>
      <w:r>
        <w:rPr>
          <w:rFonts w:ascii="Arial" w:eastAsia="Arial" w:hAnsi="Arial"/>
          <w:i/>
        </w:rPr>
        <w:t>f</w:t>
      </w:r>
      <w:r>
        <w:rPr>
          <w:rFonts w:ascii="Arial" w:eastAsia="Arial" w:hAnsi="Arial"/>
          <w:i/>
          <w:spacing w:val="-4"/>
        </w:rPr>
        <w:t xml:space="preserve"> </w:t>
      </w:r>
      <w:r>
        <w:rPr>
          <w:rFonts w:ascii="Arial" w:eastAsia="Arial" w:hAnsi="Arial"/>
          <w:i/>
          <w:spacing w:val="-1"/>
        </w:rPr>
        <w:t>n</w:t>
      </w:r>
      <w:r>
        <w:rPr>
          <w:rFonts w:ascii="Arial" w:eastAsia="Arial" w:hAnsi="Arial"/>
          <w:i/>
        </w:rPr>
        <w:t>o</w:t>
      </w:r>
      <w:r>
        <w:rPr>
          <w:rFonts w:ascii="Arial" w:eastAsia="Arial" w:hAnsi="Arial"/>
          <w:i/>
          <w:spacing w:val="-4"/>
        </w:rPr>
        <w:t xml:space="preserve"> </w:t>
      </w:r>
      <w:r>
        <w:rPr>
          <w:rFonts w:ascii="Arial" w:eastAsia="Arial" w:hAnsi="Arial"/>
          <w:i/>
          <w:spacing w:val="-2"/>
        </w:rPr>
        <w:t>i</w:t>
      </w:r>
      <w:r>
        <w:rPr>
          <w:rFonts w:ascii="Arial" w:eastAsia="Arial" w:hAnsi="Arial"/>
          <w:i/>
          <w:spacing w:val="-1"/>
        </w:rPr>
        <w:t>m</w:t>
      </w:r>
      <w:r>
        <w:rPr>
          <w:rFonts w:ascii="Arial" w:eastAsia="Arial" w:hAnsi="Arial"/>
          <w:i/>
          <w:spacing w:val="2"/>
        </w:rPr>
        <w:t>p</w:t>
      </w:r>
      <w:r>
        <w:rPr>
          <w:rFonts w:ascii="Arial" w:eastAsia="Arial" w:hAnsi="Arial"/>
          <w:i/>
          <w:spacing w:val="-1"/>
        </w:rPr>
        <w:t>a</w:t>
      </w:r>
      <w:r>
        <w:rPr>
          <w:rFonts w:ascii="Arial" w:eastAsia="Arial" w:hAnsi="Arial"/>
          <w:i/>
          <w:spacing w:val="-2"/>
        </w:rPr>
        <w:t>i</w:t>
      </w:r>
      <w:r>
        <w:rPr>
          <w:rFonts w:ascii="Arial" w:eastAsia="Arial" w:hAnsi="Arial"/>
          <w:i/>
        </w:rPr>
        <w:t>r</w:t>
      </w:r>
      <w:r>
        <w:rPr>
          <w:rFonts w:ascii="Arial" w:eastAsia="Arial" w:hAnsi="Arial"/>
          <w:i/>
          <w:spacing w:val="2"/>
        </w:rPr>
        <w:t>m</w:t>
      </w:r>
      <w:r>
        <w:rPr>
          <w:rFonts w:ascii="Arial" w:eastAsia="Arial" w:hAnsi="Arial"/>
          <w:i/>
          <w:spacing w:val="-1"/>
        </w:rPr>
        <w:t>e</w:t>
      </w:r>
      <w:r>
        <w:rPr>
          <w:rFonts w:ascii="Arial" w:eastAsia="Arial" w:hAnsi="Arial"/>
          <w:i/>
          <w:spacing w:val="2"/>
        </w:rPr>
        <w:t>n</w:t>
      </w:r>
      <w:r>
        <w:rPr>
          <w:rFonts w:ascii="Arial" w:eastAsia="Arial" w:hAnsi="Arial"/>
          <w:i/>
        </w:rPr>
        <w:t>t</w:t>
      </w:r>
      <w:r>
        <w:rPr>
          <w:rFonts w:ascii="Arial" w:eastAsia="Arial" w:hAnsi="Arial"/>
          <w:i/>
          <w:spacing w:val="-6"/>
        </w:rPr>
        <w:t xml:space="preserve"> </w:t>
      </w:r>
      <w:r>
        <w:rPr>
          <w:rFonts w:ascii="Arial" w:eastAsia="Arial" w:hAnsi="Arial"/>
          <w:i/>
          <w:spacing w:val="-2"/>
        </w:rPr>
        <w:t>l</w:t>
      </w:r>
      <w:r>
        <w:rPr>
          <w:rFonts w:ascii="Arial" w:eastAsia="Arial" w:hAnsi="Arial"/>
          <w:i/>
          <w:spacing w:val="-1"/>
        </w:rPr>
        <w:t>o</w:t>
      </w:r>
      <w:r>
        <w:rPr>
          <w:rFonts w:ascii="Arial" w:eastAsia="Arial" w:hAnsi="Arial"/>
          <w:i/>
          <w:spacing w:val="1"/>
        </w:rPr>
        <w:t>s</w:t>
      </w:r>
      <w:r>
        <w:rPr>
          <w:rFonts w:ascii="Arial" w:eastAsia="Arial" w:hAnsi="Arial"/>
          <w:i/>
        </w:rPr>
        <w:t>s</w:t>
      </w:r>
      <w:r>
        <w:rPr>
          <w:rFonts w:ascii="Arial" w:eastAsia="Arial" w:hAnsi="Arial"/>
          <w:i/>
          <w:spacing w:val="-5"/>
        </w:rPr>
        <w:t xml:space="preserve"> </w:t>
      </w:r>
      <w:r>
        <w:rPr>
          <w:rFonts w:ascii="Arial" w:eastAsia="Arial" w:hAnsi="Arial"/>
          <w:i/>
          <w:spacing w:val="-2"/>
        </w:rPr>
        <w:t>i</w:t>
      </w:r>
      <w:r>
        <w:rPr>
          <w:rFonts w:ascii="Arial" w:eastAsia="Arial" w:hAnsi="Arial"/>
          <w:i/>
        </w:rPr>
        <w:t>s</w:t>
      </w:r>
      <w:r>
        <w:rPr>
          <w:rFonts w:ascii="Arial" w:eastAsia="Arial" w:hAnsi="Arial"/>
          <w:i/>
          <w:spacing w:val="-5"/>
        </w:rPr>
        <w:t xml:space="preserve"> </w:t>
      </w:r>
      <w:r>
        <w:rPr>
          <w:rFonts w:ascii="Arial" w:eastAsia="Arial" w:hAnsi="Arial"/>
          <w:i/>
        </w:rPr>
        <w:t>r</w:t>
      </w:r>
      <w:r>
        <w:rPr>
          <w:rFonts w:ascii="Arial" w:eastAsia="Arial" w:hAnsi="Arial"/>
          <w:i/>
          <w:spacing w:val="-1"/>
        </w:rPr>
        <w:t>e</w:t>
      </w:r>
      <w:r>
        <w:rPr>
          <w:rFonts w:ascii="Arial" w:eastAsia="Arial" w:hAnsi="Arial"/>
          <w:i/>
          <w:spacing w:val="1"/>
        </w:rPr>
        <w:t>c</w:t>
      </w:r>
      <w:r>
        <w:rPr>
          <w:rFonts w:ascii="Arial" w:eastAsia="Arial" w:hAnsi="Arial"/>
          <w:i/>
          <w:spacing w:val="-1"/>
        </w:rPr>
        <w:t>o</w:t>
      </w:r>
      <w:r>
        <w:rPr>
          <w:rFonts w:ascii="Arial" w:eastAsia="Arial" w:hAnsi="Arial"/>
          <w:i/>
          <w:spacing w:val="2"/>
        </w:rPr>
        <w:t>g</w:t>
      </w:r>
      <w:r>
        <w:rPr>
          <w:rFonts w:ascii="Arial" w:eastAsia="Arial" w:hAnsi="Arial"/>
          <w:i/>
          <w:spacing w:val="-1"/>
        </w:rPr>
        <w:t>n</w:t>
      </w:r>
      <w:r>
        <w:rPr>
          <w:rFonts w:ascii="Arial" w:eastAsia="Arial" w:hAnsi="Arial"/>
          <w:i/>
          <w:spacing w:val="-2"/>
        </w:rPr>
        <w:t>i</w:t>
      </w:r>
      <w:r>
        <w:rPr>
          <w:rFonts w:ascii="Arial" w:eastAsia="Arial" w:hAnsi="Arial"/>
          <w:i/>
          <w:spacing w:val="1"/>
        </w:rPr>
        <w:t>s</w:t>
      </w:r>
      <w:r>
        <w:rPr>
          <w:rFonts w:ascii="Arial" w:eastAsia="Arial" w:hAnsi="Arial"/>
          <w:i/>
          <w:spacing w:val="2"/>
        </w:rPr>
        <w:t>e</w:t>
      </w:r>
      <w:r>
        <w:rPr>
          <w:rFonts w:ascii="Arial" w:eastAsia="Arial" w:hAnsi="Arial"/>
          <w:i/>
        </w:rPr>
        <w:t>d</w:t>
      </w:r>
      <w:r>
        <w:rPr>
          <w:rFonts w:ascii="Arial" w:eastAsia="Arial" w:hAnsi="Arial"/>
          <w:i/>
          <w:spacing w:val="-6"/>
        </w:rPr>
        <w:t xml:space="preserve"> </w:t>
      </w:r>
      <w:r>
        <w:rPr>
          <w:rFonts w:ascii="Arial" w:eastAsia="Arial" w:hAnsi="Arial"/>
          <w:i/>
          <w:spacing w:val="-1"/>
        </w:rPr>
        <w:t>fo</w:t>
      </w:r>
      <w:r>
        <w:rPr>
          <w:rFonts w:ascii="Arial" w:eastAsia="Arial" w:hAnsi="Arial"/>
          <w:i/>
        </w:rPr>
        <w:t>r</w:t>
      </w:r>
      <w:r>
        <w:rPr>
          <w:rFonts w:ascii="Arial" w:eastAsia="Arial" w:hAnsi="Arial"/>
          <w:i/>
          <w:spacing w:val="-5"/>
        </w:rPr>
        <w:t xml:space="preserve"> </w:t>
      </w:r>
      <w:r>
        <w:rPr>
          <w:rFonts w:ascii="Arial" w:eastAsia="Arial" w:hAnsi="Arial"/>
          <w:i/>
          <w:spacing w:val="2"/>
        </w:rPr>
        <w:t>t</w:t>
      </w:r>
      <w:r>
        <w:rPr>
          <w:rFonts w:ascii="Arial" w:eastAsia="Arial" w:hAnsi="Arial"/>
          <w:i/>
          <w:spacing w:val="-1"/>
        </w:rPr>
        <w:t>h</w:t>
      </w:r>
      <w:r>
        <w:rPr>
          <w:rFonts w:ascii="Arial" w:eastAsia="Arial" w:hAnsi="Arial"/>
          <w:i/>
        </w:rPr>
        <w:t>e</w:t>
      </w:r>
      <w:r>
        <w:rPr>
          <w:rFonts w:ascii="Arial" w:eastAsia="Arial" w:hAnsi="Arial"/>
          <w:i/>
          <w:spacing w:val="-4"/>
        </w:rPr>
        <w:t xml:space="preserve"> </w:t>
      </w:r>
      <w:r>
        <w:rPr>
          <w:rFonts w:ascii="Arial" w:eastAsia="Arial" w:hAnsi="Arial"/>
          <w:i/>
          <w:spacing w:val="-1"/>
        </w:rPr>
        <w:t>a</w:t>
      </w:r>
      <w:r>
        <w:rPr>
          <w:rFonts w:ascii="Arial" w:eastAsia="Arial" w:hAnsi="Arial"/>
          <w:i/>
          <w:spacing w:val="1"/>
        </w:rPr>
        <w:t>ss</w:t>
      </w:r>
      <w:r>
        <w:rPr>
          <w:rFonts w:ascii="Arial" w:eastAsia="Arial" w:hAnsi="Arial"/>
          <w:i/>
          <w:spacing w:val="-1"/>
        </w:rPr>
        <w:t>e</w:t>
      </w:r>
      <w:r>
        <w:rPr>
          <w:rFonts w:ascii="Arial" w:eastAsia="Arial" w:hAnsi="Arial"/>
          <w:i/>
          <w:spacing w:val="2"/>
        </w:rPr>
        <w:t>t</w:t>
      </w:r>
      <w:r>
        <w:rPr>
          <w:rFonts w:ascii="Arial" w:eastAsia="Arial" w:hAnsi="Arial"/>
          <w:i/>
          <w:spacing w:val="-5"/>
        </w:rPr>
        <w:t>”</w:t>
      </w:r>
      <w:r>
        <w:rPr>
          <w:rFonts w:ascii="Arial" w:eastAsia="Arial" w:hAnsi="Arial"/>
          <w:i/>
        </w:rPr>
        <w:t>.</w:t>
      </w:r>
    </w:p>
    <w:p w14:paraId="02DF8B0A" w14:textId="77777777" w:rsidR="00F24108" w:rsidRDefault="00F24108" w:rsidP="009712AC">
      <w:pPr>
        <w:pStyle w:val="BodyText"/>
        <w:spacing w:line="270" w:lineRule="auto"/>
        <w:ind w:left="993" w:right="138"/>
        <w:jc w:val="both"/>
      </w:pPr>
      <w:r w:rsidRPr="009712AC">
        <w:rPr>
          <w:spacing w:val="1"/>
        </w:rPr>
        <w:t xml:space="preserve">Management </w:t>
      </w:r>
      <w:r>
        <w:rPr>
          <w:spacing w:val="1"/>
        </w:rPr>
        <w:t>s</w:t>
      </w:r>
      <w:r w:rsidRPr="009712AC">
        <w:rPr>
          <w:spacing w:val="1"/>
        </w:rPr>
        <w:t xml:space="preserve">hould </w:t>
      </w:r>
      <w:r>
        <w:rPr>
          <w:spacing w:val="1"/>
        </w:rPr>
        <w:t>c</w:t>
      </w:r>
      <w:r w:rsidRPr="009712AC">
        <w:rPr>
          <w:spacing w:val="1"/>
        </w:rPr>
        <w:t>on</w:t>
      </w:r>
      <w:r>
        <w:rPr>
          <w:spacing w:val="1"/>
        </w:rPr>
        <w:t>si</w:t>
      </w:r>
      <w:r w:rsidRPr="009712AC">
        <w:rPr>
          <w:spacing w:val="1"/>
        </w:rPr>
        <w:t>der the effe</w:t>
      </w:r>
      <w:r>
        <w:rPr>
          <w:spacing w:val="1"/>
        </w:rPr>
        <w:t>c</w:t>
      </w:r>
      <w:r w:rsidRPr="009712AC">
        <w:rPr>
          <w:spacing w:val="1"/>
        </w:rPr>
        <w:t>t of the di</w:t>
      </w:r>
      <w:r>
        <w:rPr>
          <w:spacing w:val="1"/>
        </w:rPr>
        <w:t>s</w:t>
      </w:r>
      <w:r w:rsidRPr="009712AC">
        <w:rPr>
          <w:spacing w:val="1"/>
        </w:rPr>
        <w:t>a</w:t>
      </w:r>
      <w:r>
        <w:rPr>
          <w:spacing w:val="1"/>
        </w:rPr>
        <w:t>s</w:t>
      </w:r>
      <w:r w:rsidRPr="009712AC">
        <w:rPr>
          <w:spacing w:val="1"/>
        </w:rPr>
        <w:t>ter on the e</w:t>
      </w:r>
      <w:r>
        <w:rPr>
          <w:spacing w:val="1"/>
        </w:rPr>
        <w:t>x</w:t>
      </w:r>
      <w:r w:rsidRPr="009712AC">
        <w:rPr>
          <w:spacing w:val="1"/>
        </w:rPr>
        <w:t>pe</w:t>
      </w:r>
      <w:r>
        <w:rPr>
          <w:spacing w:val="1"/>
        </w:rPr>
        <w:t>c</w:t>
      </w:r>
      <w:r>
        <w:rPr>
          <w:spacing w:val="2"/>
        </w:rPr>
        <w:t>t</w:t>
      </w:r>
      <w:r>
        <w:rPr>
          <w:spacing w:val="-1"/>
        </w:rPr>
        <w:t>e</w:t>
      </w:r>
      <w:r>
        <w:t>d</w:t>
      </w:r>
      <w:r>
        <w:rPr>
          <w:spacing w:val="14"/>
        </w:rPr>
        <w:t xml:space="preserve"> </w:t>
      </w:r>
      <w:r>
        <w:t>r</w:t>
      </w:r>
      <w:r>
        <w:rPr>
          <w:spacing w:val="-1"/>
        </w:rPr>
        <w:t>e</w:t>
      </w:r>
      <w:r>
        <w:rPr>
          <w:spacing w:val="4"/>
        </w:rPr>
        <w:t>m</w:t>
      </w:r>
      <w:r>
        <w:rPr>
          <w:spacing w:val="-1"/>
        </w:rPr>
        <w:t>a</w:t>
      </w:r>
      <w:r>
        <w:rPr>
          <w:spacing w:val="-2"/>
        </w:rPr>
        <w:t>i</w:t>
      </w:r>
      <w:r>
        <w:rPr>
          <w:spacing w:val="-1"/>
        </w:rPr>
        <w:t>n</w:t>
      </w:r>
      <w:r>
        <w:rPr>
          <w:spacing w:val="1"/>
        </w:rPr>
        <w:t>i</w:t>
      </w:r>
      <w:r>
        <w:rPr>
          <w:spacing w:val="-1"/>
        </w:rPr>
        <w:t>n</w:t>
      </w:r>
      <w:r>
        <w:t>g</w:t>
      </w:r>
      <w:r>
        <w:rPr>
          <w:spacing w:val="13"/>
        </w:rPr>
        <w:t xml:space="preserve"> </w:t>
      </w:r>
      <w:r>
        <w:rPr>
          <w:spacing w:val="-1"/>
        </w:rPr>
        <w:t>u</w:t>
      </w:r>
      <w:r>
        <w:rPr>
          <w:spacing w:val="1"/>
        </w:rPr>
        <w:t>s</w:t>
      </w:r>
      <w:r>
        <w:rPr>
          <w:spacing w:val="-1"/>
        </w:rPr>
        <w:t>e</w:t>
      </w:r>
      <w:r>
        <w:rPr>
          <w:spacing w:val="2"/>
        </w:rPr>
        <w:t>f</w:t>
      </w:r>
      <w:r>
        <w:rPr>
          <w:spacing w:val="-1"/>
        </w:rPr>
        <w:t>u</w:t>
      </w:r>
      <w:r>
        <w:t>l</w:t>
      </w:r>
      <w:r>
        <w:rPr>
          <w:spacing w:val="16"/>
        </w:rPr>
        <w:t xml:space="preserve"> </w:t>
      </w:r>
      <w:r>
        <w:rPr>
          <w:spacing w:val="1"/>
        </w:rPr>
        <w:t>l</w:t>
      </w:r>
      <w:r>
        <w:rPr>
          <w:spacing w:val="-2"/>
        </w:rPr>
        <w:t>i</w:t>
      </w:r>
      <w:r>
        <w:rPr>
          <w:spacing w:val="2"/>
        </w:rPr>
        <w:t>f</w:t>
      </w:r>
      <w:r>
        <w:t>e</w:t>
      </w:r>
      <w:r>
        <w:rPr>
          <w:spacing w:val="13"/>
        </w:rPr>
        <w:t xml:space="preserve"> </w:t>
      </w:r>
      <w:r>
        <w:rPr>
          <w:spacing w:val="-1"/>
        </w:rPr>
        <w:t>o</w:t>
      </w:r>
      <w:r>
        <w:t>f</w:t>
      </w:r>
      <w:r>
        <w:rPr>
          <w:spacing w:val="16"/>
        </w:rPr>
        <w:t xml:space="preserve"> </w:t>
      </w:r>
      <w:r>
        <w:rPr>
          <w:spacing w:val="-1"/>
        </w:rPr>
        <w:t>th</w:t>
      </w:r>
      <w:r>
        <w:t>e</w:t>
      </w:r>
      <w:r>
        <w:rPr>
          <w:spacing w:val="16"/>
        </w:rPr>
        <w:t xml:space="preserve"> </w:t>
      </w:r>
      <w:r>
        <w:rPr>
          <w:spacing w:val="-1"/>
        </w:rPr>
        <w:t>a</w:t>
      </w:r>
      <w:r>
        <w:rPr>
          <w:spacing w:val="1"/>
        </w:rPr>
        <w:t>ss</w:t>
      </w:r>
      <w:r>
        <w:rPr>
          <w:spacing w:val="-1"/>
        </w:rPr>
        <w:t>et</w:t>
      </w:r>
      <w:r>
        <w:t>s</w:t>
      </w:r>
      <w:r>
        <w:rPr>
          <w:spacing w:val="15"/>
        </w:rPr>
        <w:t xml:space="preserve"> </w:t>
      </w:r>
      <w:r>
        <w:rPr>
          <w:spacing w:val="-1"/>
        </w:rPr>
        <w:t>o</w:t>
      </w:r>
      <w:r>
        <w:t>n</w:t>
      </w:r>
      <w:r>
        <w:rPr>
          <w:spacing w:val="14"/>
        </w:rPr>
        <w:t xml:space="preserve"> </w:t>
      </w:r>
      <w:r>
        <w:rPr>
          <w:spacing w:val="2"/>
        </w:rPr>
        <w:t>th</w:t>
      </w:r>
      <w:r>
        <w:t>e</w:t>
      </w:r>
      <w:r>
        <w:rPr>
          <w:w w:val="99"/>
        </w:rPr>
        <w:t xml:space="preserve"> </w:t>
      </w:r>
      <w:r>
        <w:rPr>
          <w:spacing w:val="-1"/>
        </w:rPr>
        <w:t>e</w:t>
      </w:r>
      <w:r>
        <w:rPr>
          <w:spacing w:val="1"/>
        </w:rPr>
        <w:t>s</w:t>
      </w:r>
      <w:r>
        <w:rPr>
          <w:spacing w:val="-1"/>
        </w:rPr>
        <w:t>t</w:t>
      </w:r>
      <w:r>
        <w:rPr>
          <w:spacing w:val="-2"/>
        </w:rPr>
        <w:t>i</w:t>
      </w:r>
      <w:r>
        <w:rPr>
          <w:spacing w:val="4"/>
        </w:rPr>
        <w:t>m</w:t>
      </w:r>
      <w:r>
        <w:rPr>
          <w:spacing w:val="-1"/>
        </w:rPr>
        <w:t>ate</w:t>
      </w:r>
      <w:r>
        <w:t>d</w:t>
      </w:r>
      <w:r>
        <w:rPr>
          <w:spacing w:val="-7"/>
        </w:rPr>
        <w:t xml:space="preserve"> </w:t>
      </w:r>
      <w:r>
        <w:rPr>
          <w:spacing w:val="1"/>
        </w:rPr>
        <w:t>c</w:t>
      </w:r>
      <w:r>
        <w:rPr>
          <w:spacing w:val="-1"/>
        </w:rPr>
        <w:t>a</w:t>
      </w:r>
      <w:r>
        <w:rPr>
          <w:spacing w:val="1"/>
        </w:rPr>
        <w:t>s</w:t>
      </w:r>
      <w:r>
        <w:t>h</w:t>
      </w:r>
      <w:r>
        <w:rPr>
          <w:spacing w:val="-6"/>
        </w:rPr>
        <w:t xml:space="preserve"> </w:t>
      </w:r>
      <w:r>
        <w:rPr>
          <w:spacing w:val="2"/>
        </w:rPr>
        <w:t>f</w:t>
      </w:r>
      <w:r>
        <w:rPr>
          <w:spacing w:val="-2"/>
        </w:rPr>
        <w:t>l</w:t>
      </w:r>
      <w:r>
        <w:rPr>
          <w:spacing w:val="2"/>
        </w:rPr>
        <w:t>o</w:t>
      </w:r>
      <w:r>
        <w:rPr>
          <w:spacing w:val="-3"/>
        </w:rPr>
        <w:t>w</w:t>
      </w:r>
      <w:r>
        <w:t>s</w:t>
      </w:r>
      <w:r>
        <w:rPr>
          <w:spacing w:val="-6"/>
        </w:rPr>
        <w:t xml:space="preserve"> </w:t>
      </w:r>
      <w:r>
        <w:rPr>
          <w:spacing w:val="2"/>
        </w:rPr>
        <w:t>o</w:t>
      </w:r>
      <w:r>
        <w:rPr>
          <w:spacing w:val="-2"/>
        </w:rPr>
        <w:t>v</w:t>
      </w:r>
      <w:r>
        <w:rPr>
          <w:spacing w:val="-1"/>
        </w:rPr>
        <w:t>e</w:t>
      </w:r>
      <w:r>
        <w:t>r</w:t>
      </w:r>
      <w:r>
        <w:rPr>
          <w:spacing w:val="-5"/>
        </w:rPr>
        <w:t xml:space="preserve"> </w:t>
      </w:r>
      <w:r>
        <w:rPr>
          <w:spacing w:val="2"/>
        </w:rPr>
        <w:t>t</w:t>
      </w:r>
      <w:r>
        <w:rPr>
          <w:spacing w:val="-1"/>
        </w:rPr>
        <w:t>h</w:t>
      </w:r>
      <w:r>
        <w:rPr>
          <w:spacing w:val="-2"/>
        </w:rPr>
        <w:t>i</w:t>
      </w:r>
      <w:r>
        <w:t>s</w:t>
      </w:r>
      <w:r>
        <w:rPr>
          <w:spacing w:val="-6"/>
        </w:rPr>
        <w:t xml:space="preserve"> </w:t>
      </w:r>
      <w:r>
        <w:rPr>
          <w:spacing w:val="-1"/>
        </w:rPr>
        <w:t>pe</w:t>
      </w:r>
      <w:r>
        <w:rPr>
          <w:spacing w:val="3"/>
        </w:rPr>
        <w:t>r</w:t>
      </w:r>
      <w:r>
        <w:rPr>
          <w:spacing w:val="-2"/>
        </w:rPr>
        <w:t>i</w:t>
      </w:r>
      <w:r>
        <w:rPr>
          <w:spacing w:val="-1"/>
        </w:rPr>
        <w:t>o</w:t>
      </w:r>
      <w:r>
        <w:t>d</w:t>
      </w:r>
      <w:r>
        <w:rPr>
          <w:spacing w:val="-4"/>
        </w:rPr>
        <w:t xml:space="preserve"> </w:t>
      </w:r>
      <w:r>
        <w:rPr>
          <w:spacing w:val="-1"/>
        </w:rPr>
        <w:t>t</w:t>
      </w:r>
      <w:r>
        <w:t>o</w:t>
      </w:r>
      <w:r>
        <w:rPr>
          <w:spacing w:val="-5"/>
        </w:rPr>
        <w:t xml:space="preserve"> </w:t>
      </w:r>
      <w:r>
        <w:rPr>
          <w:spacing w:val="-1"/>
        </w:rPr>
        <w:t>dete</w:t>
      </w:r>
      <w:r>
        <w:t>r</w:t>
      </w:r>
      <w:r>
        <w:rPr>
          <w:spacing w:val="4"/>
        </w:rPr>
        <w:t>m</w:t>
      </w:r>
      <w:r>
        <w:rPr>
          <w:spacing w:val="-2"/>
        </w:rPr>
        <w:t>i</w:t>
      </w:r>
      <w:r>
        <w:rPr>
          <w:spacing w:val="-1"/>
        </w:rPr>
        <w:t>n</w:t>
      </w:r>
      <w:r>
        <w:t>e</w:t>
      </w:r>
      <w:r>
        <w:rPr>
          <w:spacing w:val="-7"/>
        </w:rPr>
        <w:t xml:space="preserve"> </w:t>
      </w:r>
      <w:r>
        <w:rPr>
          <w:spacing w:val="-1"/>
        </w:rPr>
        <w:t>t</w:t>
      </w:r>
      <w:r>
        <w:rPr>
          <w:spacing w:val="2"/>
        </w:rPr>
        <w:t>h</w:t>
      </w:r>
      <w:r>
        <w:t>e</w:t>
      </w:r>
      <w:r>
        <w:rPr>
          <w:spacing w:val="-4"/>
        </w:rPr>
        <w:t xml:space="preserve"> </w:t>
      </w:r>
      <w:r>
        <w:t>r</w:t>
      </w:r>
      <w:r>
        <w:rPr>
          <w:spacing w:val="-1"/>
        </w:rPr>
        <w:t>e</w:t>
      </w:r>
      <w:r>
        <w:rPr>
          <w:spacing w:val="1"/>
        </w:rPr>
        <w:t>c</w:t>
      </w:r>
      <w:r>
        <w:rPr>
          <w:spacing w:val="-1"/>
        </w:rPr>
        <w:t>o</w:t>
      </w:r>
      <w:r>
        <w:rPr>
          <w:spacing w:val="-2"/>
        </w:rPr>
        <w:t>v</w:t>
      </w:r>
      <w:r>
        <w:rPr>
          <w:spacing w:val="-1"/>
        </w:rPr>
        <w:t>e</w:t>
      </w:r>
      <w:r>
        <w:t>r</w:t>
      </w:r>
      <w:r>
        <w:rPr>
          <w:spacing w:val="2"/>
        </w:rPr>
        <w:t>a</w:t>
      </w:r>
      <w:r>
        <w:rPr>
          <w:spacing w:val="-1"/>
        </w:rPr>
        <w:t>b</w:t>
      </w:r>
      <w:r>
        <w:rPr>
          <w:spacing w:val="-2"/>
        </w:rPr>
        <w:t>l</w:t>
      </w:r>
      <w:r>
        <w:t>e</w:t>
      </w:r>
      <w:r>
        <w:rPr>
          <w:spacing w:val="-5"/>
        </w:rPr>
        <w:t xml:space="preserve"> </w:t>
      </w:r>
      <w:r>
        <w:rPr>
          <w:spacing w:val="-1"/>
        </w:rPr>
        <w:t>a</w:t>
      </w:r>
      <w:r>
        <w:rPr>
          <w:spacing w:val="4"/>
        </w:rPr>
        <w:t>m</w:t>
      </w:r>
      <w:r>
        <w:rPr>
          <w:spacing w:val="-1"/>
        </w:rPr>
        <w:t>oun</w:t>
      </w:r>
      <w:r>
        <w:t>t</w:t>
      </w:r>
      <w:r>
        <w:rPr>
          <w:spacing w:val="-6"/>
        </w:rPr>
        <w:t xml:space="preserve"> </w:t>
      </w:r>
      <w:r>
        <w:rPr>
          <w:spacing w:val="-1"/>
        </w:rPr>
        <w:t>o</w:t>
      </w:r>
      <w:r>
        <w:t>f</w:t>
      </w:r>
      <w:r>
        <w:rPr>
          <w:spacing w:val="-5"/>
        </w:rPr>
        <w:t xml:space="preserve"> </w:t>
      </w:r>
      <w:r>
        <w:rPr>
          <w:spacing w:val="-1"/>
        </w:rPr>
        <w:t>th</w:t>
      </w:r>
      <w:r>
        <w:t>e</w:t>
      </w:r>
      <w:r>
        <w:rPr>
          <w:spacing w:val="-4"/>
        </w:rPr>
        <w:t xml:space="preserve"> </w:t>
      </w:r>
      <w:r>
        <w:rPr>
          <w:spacing w:val="-1"/>
        </w:rPr>
        <w:t>p</w:t>
      </w:r>
      <w:r>
        <w:rPr>
          <w:spacing w:val="2"/>
        </w:rPr>
        <w:t>h</w:t>
      </w:r>
      <w:r>
        <w:rPr>
          <w:spacing w:val="-5"/>
        </w:rPr>
        <w:t>y</w:t>
      </w:r>
      <w:r>
        <w:rPr>
          <w:spacing w:val="3"/>
        </w:rPr>
        <w:t>s</w:t>
      </w:r>
      <w:r>
        <w:rPr>
          <w:spacing w:val="-2"/>
        </w:rPr>
        <w:t>i</w:t>
      </w:r>
      <w:r>
        <w:rPr>
          <w:spacing w:val="1"/>
        </w:rPr>
        <w:t>c</w:t>
      </w:r>
      <w:r>
        <w:rPr>
          <w:spacing w:val="-1"/>
        </w:rPr>
        <w:t>a</w:t>
      </w:r>
      <w:r>
        <w:t>l</w:t>
      </w:r>
      <w:r>
        <w:rPr>
          <w:spacing w:val="-6"/>
        </w:rPr>
        <w:t xml:space="preserve"> </w:t>
      </w:r>
      <w:r>
        <w:rPr>
          <w:spacing w:val="-1"/>
        </w:rPr>
        <w:t>a</w:t>
      </w:r>
      <w:r>
        <w:rPr>
          <w:spacing w:val="1"/>
        </w:rPr>
        <w:t>ss</w:t>
      </w:r>
      <w:r>
        <w:rPr>
          <w:spacing w:val="-1"/>
        </w:rPr>
        <w:t>et</w:t>
      </w:r>
      <w:r>
        <w:rPr>
          <w:spacing w:val="1"/>
        </w:rPr>
        <w:t>s</w:t>
      </w:r>
      <w:r>
        <w:t>.</w:t>
      </w:r>
    </w:p>
    <w:p w14:paraId="02DF8B0B" w14:textId="77777777" w:rsidR="00E31D6C" w:rsidRDefault="00E31D6C" w:rsidP="00E31D6C">
      <w:pPr>
        <w:pStyle w:val="BodyText"/>
        <w:spacing w:line="270" w:lineRule="auto"/>
        <w:ind w:left="993" w:right="142"/>
        <w:jc w:val="both"/>
      </w:pPr>
    </w:p>
    <w:p w14:paraId="02DF8B0C" w14:textId="77777777" w:rsidR="00E31D6C" w:rsidRDefault="00E31D6C" w:rsidP="00E31D6C">
      <w:pPr>
        <w:pStyle w:val="BodyText"/>
        <w:spacing w:line="270" w:lineRule="auto"/>
        <w:ind w:left="993" w:right="142"/>
        <w:jc w:val="both"/>
      </w:pPr>
    </w:p>
    <w:p w14:paraId="02DF8B0D" w14:textId="77777777" w:rsidR="00F24108" w:rsidRPr="00F24108" w:rsidRDefault="00F24108" w:rsidP="00BB12E1">
      <w:pPr>
        <w:pStyle w:val="Heading2"/>
        <w:ind w:left="993"/>
      </w:pPr>
      <w:bookmarkStart w:id="9" w:name="_Toc473729208"/>
      <w:r>
        <w:rPr>
          <w:spacing w:val="1"/>
        </w:rPr>
        <w:lastRenderedPageBreak/>
        <w:t>W</w:t>
      </w:r>
      <w:r>
        <w:t>hat</w:t>
      </w:r>
      <w:r>
        <w:rPr>
          <w:spacing w:val="-14"/>
        </w:rPr>
        <w:t xml:space="preserve"> </w:t>
      </w:r>
      <w:r>
        <w:t>a</w:t>
      </w:r>
      <w:r>
        <w:rPr>
          <w:spacing w:val="-1"/>
        </w:rPr>
        <w:t>r</w:t>
      </w:r>
      <w:r>
        <w:t>e</w:t>
      </w:r>
      <w:r>
        <w:rPr>
          <w:spacing w:val="-14"/>
        </w:rPr>
        <w:t xml:space="preserve"> </w:t>
      </w:r>
      <w:r>
        <w:t>the</w:t>
      </w:r>
      <w:r>
        <w:rPr>
          <w:spacing w:val="-11"/>
        </w:rPr>
        <w:t xml:space="preserve"> </w:t>
      </w:r>
      <w:r>
        <w:t>d</w:t>
      </w:r>
      <w:r>
        <w:rPr>
          <w:spacing w:val="1"/>
        </w:rPr>
        <w:t>iscl</w:t>
      </w:r>
      <w:r>
        <w:t>o</w:t>
      </w:r>
      <w:r>
        <w:rPr>
          <w:spacing w:val="1"/>
        </w:rPr>
        <w:t>s</w:t>
      </w:r>
      <w:r>
        <w:t>u</w:t>
      </w:r>
      <w:r>
        <w:rPr>
          <w:spacing w:val="-1"/>
        </w:rPr>
        <w:t>r</w:t>
      </w:r>
      <w:r>
        <w:t>e</w:t>
      </w:r>
      <w:r>
        <w:rPr>
          <w:spacing w:val="-14"/>
        </w:rPr>
        <w:t xml:space="preserve"> </w:t>
      </w:r>
      <w:r>
        <w:rPr>
          <w:spacing w:val="-1"/>
        </w:rPr>
        <w:t>r</w:t>
      </w:r>
      <w:r>
        <w:t>equ</w:t>
      </w:r>
      <w:r>
        <w:rPr>
          <w:spacing w:val="1"/>
        </w:rPr>
        <w:t>i</w:t>
      </w:r>
      <w:r>
        <w:rPr>
          <w:spacing w:val="-1"/>
        </w:rPr>
        <w:t>r</w:t>
      </w:r>
      <w:r>
        <w:t>e</w:t>
      </w:r>
      <w:r>
        <w:rPr>
          <w:spacing w:val="2"/>
        </w:rPr>
        <w:t>m</w:t>
      </w:r>
      <w:r>
        <w:t>ent</w:t>
      </w:r>
      <w:r>
        <w:rPr>
          <w:spacing w:val="1"/>
        </w:rPr>
        <w:t>s</w:t>
      </w:r>
      <w:r>
        <w:t>?</w:t>
      </w:r>
      <w:bookmarkEnd w:id="9"/>
    </w:p>
    <w:p w14:paraId="02DF8B0E" w14:textId="77777777" w:rsidR="00F24108" w:rsidRPr="00EE4C04" w:rsidRDefault="00F24108" w:rsidP="00EE4C04">
      <w:pPr>
        <w:pStyle w:val="BodyText"/>
        <w:spacing w:line="270" w:lineRule="auto"/>
        <w:ind w:left="993" w:right="142"/>
      </w:pPr>
      <w:r>
        <w:t>C</w:t>
      </w:r>
      <w:r>
        <w:rPr>
          <w:spacing w:val="-1"/>
        </w:rPr>
        <w:t>oun</w:t>
      </w:r>
      <w:r>
        <w:rPr>
          <w:spacing w:val="1"/>
        </w:rPr>
        <w:t>ci</w:t>
      </w:r>
      <w:r>
        <w:rPr>
          <w:spacing w:val="-2"/>
        </w:rPr>
        <w:t>l</w:t>
      </w:r>
      <w:r>
        <w:t>s</w:t>
      </w:r>
      <w:r>
        <w:rPr>
          <w:spacing w:val="21"/>
        </w:rPr>
        <w:t xml:space="preserve"> </w:t>
      </w:r>
      <w:r>
        <w:rPr>
          <w:spacing w:val="-1"/>
        </w:rPr>
        <w:t>a</w:t>
      </w:r>
      <w:r>
        <w:t>re</w:t>
      </w:r>
      <w:r>
        <w:rPr>
          <w:spacing w:val="19"/>
        </w:rPr>
        <w:t xml:space="preserve"> </w:t>
      </w:r>
      <w:r>
        <w:t>r</w:t>
      </w:r>
      <w:r>
        <w:rPr>
          <w:spacing w:val="-1"/>
        </w:rPr>
        <w:t>eq</w:t>
      </w:r>
      <w:r>
        <w:rPr>
          <w:spacing w:val="2"/>
        </w:rPr>
        <w:t>u</w:t>
      </w:r>
      <w:r>
        <w:rPr>
          <w:spacing w:val="-2"/>
        </w:rPr>
        <w:t>i</w:t>
      </w:r>
      <w:r>
        <w:t>r</w:t>
      </w:r>
      <w:r>
        <w:rPr>
          <w:spacing w:val="-1"/>
        </w:rPr>
        <w:t>e</w:t>
      </w:r>
      <w:r>
        <w:t>d</w:t>
      </w:r>
      <w:r>
        <w:rPr>
          <w:spacing w:val="20"/>
        </w:rPr>
        <w:t xml:space="preserve"> </w:t>
      </w:r>
      <w:r>
        <w:rPr>
          <w:spacing w:val="2"/>
        </w:rPr>
        <w:t>t</w:t>
      </w:r>
      <w:r>
        <w:t>o</w:t>
      </w:r>
      <w:r>
        <w:rPr>
          <w:spacing w:val="19"/>
        </w:rPr>
        <w:t xml:space="preserve"> </w:t>
      </w:r>
      <w:r>
        <w:rPr>
          <w:spacing w:val="-1"/>
        </w:rPr>
        <w:t>d</w:t>
      </w:r>
      <w:r>
        <w:rPr>
          <w:spacing w:val="1"/>
        </w:rPr>
        <w:t>isc</w:t>
      </w:r>
      <w:r>
        <w:rPr>
          <w:spacing w:val="-2"/>
        </w:rPr>
        <w:t>l</w:t>
      </w:r>
      <w:r>
        <w:rPr>
          <w:spacing w:val="-1"/>
        </w:rPr>
        <w:t>o</w:t>
      </w:r>
      <w:r>
        <w:rPr>
          <w:spacing w:val="1"/>
        </w:rPr>
        <w:t>s</w:t>
      </w:r>
      <w:r>
        <w:t>e</w:t>
      </w:r>
      <w:r>
        <w:rPr>
          <w:spacing w:val="19"/>
        </w:rPr>
        <w:t xml:space="preserve"> </w:t>
      </w:r>
      <w:r>
        <w:rPr>
          <w:spacing w:val="-1"/>
        </w:rPr>
        <w:t>th</w:t>
      </w:r>
      <w:r>
        <w:t>e</w:t>
      </w:r>
      <w:r>
        <w:rPr>
          <w:spacing w:val="20"/>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w:t>
      </w:r>
      <w:r>
        <w:t>g</w:t>
      </w:r>
      <w:r>
        <w:rPr>
          <w:spacing w:val="19"/>
        </w:rPr>
        <w:t xml:space="preserve"> </w:t>
      </w:r>
      <w:r>
        <w:rPr>
          <w:spacing w:val="2"/>
        </w:rPr>
        <w:t>f</w:t>
      </w:r>
      <w:r>
        <w:rPr>
          <w:spacing w:val="-1"/>
        </w:rPr>
        <w:t>o</w:t>
      </w:r>
      <w:r>
        <w:t>r</w:t>
      </w:r>
      <w:r>
        <w:rPr>
          <w:spacing w:val="21"/>
        </w:rPr>
        <w:t xml:space="preserve"> </w:t>
      </w:r>
      <w:r>
        <w:rPr>
          <w:spacing w:val="-1"/>
        </w:rPr>
        <w:t>e</w:t>
      </w:r>
      <w:r>
        <w:rPr>
          <w:spacing w:val="2"/>
        </w:rPr>
        <w:t>a</w:t>
      </w:r>
      <w:r>
        <w:rPr>
          <w:spacing w:val="1"/>
        </w:rPr>
        <w:t>c</w:t>
      </w:r>
      <w:r>
        <w:t>h</w:t>
      </w:r>
      <w:r>
        <w:rPr>
          <w:spacing w:val="17"/>
        </w:rPr>
        <w:t xml:space="preserve"> </w:t>
      </w:r>
      <w:r>
        <w:rPr>
          <w:spacing w:val="4"/>
        </w:rPr>
        <w:t>m</w:t>
      </w:r>
      <w:r>
        <w:rPr>
          <w:spacing w:val="-1"/>
        </w:rPr>
        <w:t>ate</w:t>
      </w:r>
      <w:r>
        <w:t>r</w:t>
      </w:r>
      <w:r>
        <w:rPr>
          <w:spacing w:val="-2"/>
        </w:rPr>
        <w:t>i</w:t>
      </w:r>
      <w:r>
        <w:rPr>
          <w:spacing w:val="-1"/>
        </w:rPr>
        <w:t>a</w:t>
      </w:r>
      <w:r>
        <w:t>l</w:t>
      </w:r>
      <w:r>
        <w:rPr>
          <w:spacing w:val="22"/>
        </w:rPr>
        <w:t xml:space="preserve"> </w:t>
      </w:r>
      <w:r>
        <w:rPr>
          <w:spacing w:val="-2"/>
        </w:rPr>
        <w:t>i</w:t>
      </w:r>
      <w:r>
        <w:rPr>
          <w:spacing w:val="4"/>
        </w:rPr>
        <w:t>m</w:t>
      </w:r>
      <w:r>
        <w:rPr>
          <w:spacing w:val="-1"/>
        </w:rPr>
        <w:t>pa</w:t>
      </w:r>
      <w:r>
        <w:rPr>
          <w:spacing w:val="-2"/>
        </w:rPr>
        <w:t>ir</w:t>
      </w:r>
      <w:r>
        <w:rPr>
          <w:spacing w:val="4"/>
        </w:rPr>
        <w:t>m</w:t>
      </w:r>
      <w:r>
        <w:rPr>
          <w:spacing w:val="-1"/>
        </w:rPr>
        <w:t>en</w:t>
      </w:r>
      <w:r>
        <w:t>t</w:t>
      </w:r>
      <w:r>
        <w:rPr>
          <w:spacing w:val="19"/>
        </w:rPr>
        <w:t xml:space="preserve"> </w:t>
      </w:r>
      <w:r>
        <w:rPr>
          <w:spacing w:val="-2"/>
        </w:rPr>
        <w:t>l</w:t>
      </w:r>
      <w:r>
        <w:rPr>
          <w:spacing w:val="-1"/>
        </w:rPr>
        <w:t>o</w:t>
      </w:r>
      <w:r>
        <w:rPr>
          <w:spacing w:val="3"/>
        </w:rPr>
        <w:t>s</w:t>
      </w:r>
      <w:r>
        <w:t>s</w:t>
      </w:r>
      <w:r>
        <w:rPr>
          <w:spacing w:val="21"/>
        </w:rPr>
        <w:t xml:space="preserve"> </w:t>
      </w:r>
      <w:r>
        <w:t>r</w:t>
      </w:r>
      <w:r>
        <w:rPr>
          <w:spacing w:val="-1"/>
        </w:rPr>
        <w:t>e</w:t>
      </w:r>
      <w:r>
        <w:rPr>
          <w:spacing w:val="1"/>
        </w:rPr>
        <w:t>c</w:t>
      </w:r>
      <w:r>
        <w:rPr>
          <w:spacing w:val="-1"/>
        </w:rPr>
        <w:t>ogn</w:t>
      </w:r>
      <w:r>
        <w:rPr>
          <w:spacing w:val="-2"/>
        </w:rPr>
        <w:t>i</w:t>
      </w:r>
      <w:r>
        <w:rPr>
          <w:spacing w:val="1"/>
        </w:rPr>
        <w:t>s</w:t>
      </w:r>
      <w:r>
        <w:rPr>
          <w:spacing w:val="-1"/>
        </w:rPr>
        <w:t>e</w:t>
      </w:r>
      <w:r>
        <w:t>d</w:t>
      </w:r>
      <w:r>
        <w:rPr>
          <w:spacing w:val="20"/>
        </w:rPr>
        <w:t xml:space="preserve"> </w:t>
      </w:r>
      <w:r>
        <w:rPr>
          <w:spacing w:val="2"/>
        </w:rPr>
        <w:t>d</w:t>
      </w:r>
      <w:r>
        <w:rPr>
          <w:spacing w:val="-1"/>
        </w:rPr>
        <w:t>u</w:t>
      </w:r>
      <w:r>
        <w:t>r</w:t>
      </w:r>
      <w:r>
        <w:rPr>
          <w:spacing w:val="-2"/>
        </w:rPr>
        <w:t>i</w:t>
      </w:r>
      <w:r>
        <w:rPr>
          <w:spacing w:val="2"/>
        </w:rPr>
        <w:t>n</w:t>
      </w:r>
      <w:r>
        <w:t>g</w:t>
      </w:r>
      <w:r>
        <w:rPr>
          <w:spacing w:val="19"/>
        </w:rPr>
        <w:t xml:space="preserve"> </w:t>
      </w:r>
      <w:r>
        <w:rPr>
          <w:spacing w:val="-1"/>
        </w:rPr>
        <w:t>th</w:t>
      </w:r>
      <w:r>
        <w:t>e</w:t>
      </w:r>
      <w:r>
        <w:rPr>
          <w:spacing w:val="19"/>
        </w:rPr>
        <w:t xml:space="preserve"> </w:t>
      </w:r>
      <w:r>
        <w:rPr>
          <w:spacing w:val="2"/>
        </w:rPr>
        <w:t>p</w:t>
      </w:r>
      <w:r>
        <w:rPr>
          <w:spacing w:val="-1"/>
        </w:rPr>
        <w:t>e</w:t>
      </w:r>
      <w:r>
        <w:t>r</w:t>
      </w:r>
      <w:r>
        <w:rPr>
          <w:spacing w:val="-2"/>
        </w:rPr>
        <w:t>i</w:t>
      </w:r>
      <w:r>
        <w:rPr>
          <w:spacing w:val="-1"/>
        </w:rPr>
        <w:t>o</w:t>
      </w:r>
      <w:r>
        <w:t>d</w:t>
      </w:r>
      <w:r>
        <w:rPr>
          <w:spacing w:val="22"/>
        </w:rPr>
        <w:t xml:space="preserve"> </w:t>
      </w:r>
      <w:r>
        <w:rPr>
          <w:spacing w:val="-2"/>
        </w:rPr>
        <w:t>i</w:t>
      </w:r>
      <w:r>
        <w:t>n</w:t>
      </w:r>
      <w:r>
        <w:rPr>
          <w:w w:val="99"/>
        </w:rPr>
        <w:t xml:space="preserve"> </w:t>
      </w:r>
      <w:r>
        <w:rPr>
          <w:spacing w:val="-1"/>
        </w:rPr>
        <w:t>a</w:t>
      </w:r>
      <w:r>
        <w:rPr>
          <w:spacing w:val="1"/>
        </w:rPr>
        <w:t>cc</w:t>
      </w:r>
      <w:r>
        <w:rPr>
          <w:spacing w:val="-1"/>
        </w:rPr>
        <w:t>o</w:t>
      </w:r>
      <w:r>
        <w:t>r</w:t>
      </w:r>
      <w:r>
        <w:rPr>
          <w:spacing w:val="-1"/>
        </w:rPr>
        <w:t>dan</w:t>
      </w:r>
      <w:r>
        <w:rPr>
          <w:spacing w:val="1"/>
        </w:rPr>
        <w:t>c</w:t>
      </w:r>
      <w:r>
        <w:t>e</w:t>
      </w:r>
      <w:r>
        <w:rPr>
          <w:spacing w:val="-6"/>
        </w:rPr>
        <w:t xml:space="preserve"> </w:t>
      </w:r>
      <w:r>
        <w:t>w</w:t>
      </w:r>
      <w:r>
        <w:rPr>
          <w:spacing w:val="-2"/>
        </w:rPr>
        <w:t>i</w:t>
      </w:r>
      <w:r>
        <w:rPr>
          <w:spacing w:val="-1"/>
        </w:rPr>
        <w:t>t</w:t>
      </w:r>
      <w:r>
        <w:t>h</w:t>
      </w:r>
      <w:r>
        <w:rPr>
          <w:spacing w:val="-5"/>
        </w:rPr>
        <w:t xml:space="preserve"> </w:t>
      </w:r>
      <w:r>
        <w:rPr>
          <w:spacing w:val="-1"/>
        </w:rPr>
        <w:t>pa</w:t>
      </w:r>
      <w:r>
        <w:t>r</w:t>
      </w:r>
      <w:r>
        <w:rPr>
          <w:spacing w:val="2"/>
        </w:rPr>
        <w:t>a</w:t>
      </w:r>
      <w:r>
        <w:rPr>
          <w:spacing w:val="-1"/>
        </w:rPr>
        <w:t>g</w:t>
      </w:r>
      <w:r>
        <w:t>r</w:t>
      </w:r>
      <w:r>
        <w:rPr>
          <w:spacing w:val="-1"/>
        </w:rPr>
        <w:t>ap</w:t>
      </w:r>
      <w:r>
        <w:t>h</w:t>
      </w:r>
      <w:r>
        <w:rPr>
          <w:spacing w:val="-5"/>
        </w:rPr>
        <w:t xml:space="preserve"> </w:t>
      </w:r>
      <w:r>
        <w:rPr>
          <w:spacing w:val="-1"/>
        </w:rPr>
        <w:t>13</w:t>
      </w:r>
      <w:r>
        <w:t>0</w:t>
      </w:r>
      <w:r>
        <w:rPr>
          <w:spacing w:val="-5"/>
        </w:rPr>
        <w:t xml:space="preserve"> </w:t>
      </w:r>
      <w:r>
        <w:rPr>
          <w:spacing w:val="-1"/>
        </w:rPr>
        <w:t>o</w:t>
      </w:r>
      <w:r>
        <w:t>f</w:t>
      </w:r>
      <w:r>
        <w:rPr>
          <w:spacing w:val="-6"/>
        </w:rPr>
        <w:t xml:space="preserve"> </w:t>
      </w:r>
      <w:r>
        <w:rPr>
          <w:spacing w:val="-1"/>
        </w:rPr>
        <w:t>A</w:t>
      </w:r>
      <w:r>
        <w:rPr>
          <w:spacing w:val="1"/>
        </w:rPr>
        <w:t>A</w:t>
      </w:r>
      <w:r>
        <w:rPr>
          <w:spacing w:val="-1"/>
        </w:rPr>
        <w:t>S</w:t>
      </w:r>
      <w:r>
        <w:t>B</w:t>
      </w:r>
      <w:r>
        <w:rPr>
          <w:spacing w:val="-5"/>
        </w:rPr>
        <w:t xml:space="preserve"> </w:t>
      </w:r>
      <w:r>
        <w:rPr>
          <w:spacing w:val="-1"/>
        </w:rPr>
        <w:t>1</w:t>
      </w:r>
      <w:r>
        <w:rPr>
          <w:spacing w:val="2"/>
        </w:rPr>
        <w:t>3</w:t>
      </w:r>
      <w:r>
        <w:rPr>
          <w:spacing w:val="-1"/>
        </w:rPr>
        <w:t>6</w:t>
      </w:r>
      <w:r w:rsidR="00EE4C04">
        <w:t>:</w:t>
      </w:r>
    </w:p>
    <w:tbl>
      <w:tblPr>
        <w:tblStyle w:val="HighlightTable"/>
        <w:tblW w:w="4499" w:type="pct"/>
        <w:tblInd w:w="993" w:type="dxa"/>
        <w:tblLook w:val="0600" w:firstRow="0" w:lastRow="0" w:firstColumn="0" w:lastColumn="0" w:noHBand="1" w:noVBand="1"/>
        <w:tblCaption w:val="Hightlight Text"/>
      </w:tblPr>
      <w:tblGrid>
        <w:gridCol w:w="8913"/>
      </w:tblGrid>
      <w:tr w:rsidR="00F24108" w14:paraId="02DF8B1E" w14:textId="77777777" w:rsidTr="00BC3372">
        <w:tc>
          <w:tcPr>
            <w:tcW w:w="5000" w:type="pct"/>
          </w:tcPr>
          <w:p w14:paraId="02DF8B0F" w14:textId="77777777" w:rsidR="00F24108" w:rsidRPr="00E31D6C" w:rsidRDefault="00F24108" w:rsidP="00F53858">
            <w:pPr>
              <w:pStyle w:val="BodyText"/>
              <w:tabs>
                <w:tab w:val="left" w:pos="724"/>
              </w:tabs>
              <w:spacing w:before="67"/>
              <w:ind w:left="567" w:right="267" w:hanging="426"/>
              <w:jc w:val="both"/>
              <w:rPr>
                <w:sz w:val="22"/>
                <w:szCs w:val="24"/>
              </w:rPr>
            </w:pPr>
            <w:r w:rsidRPr="00E31D6C">
              <w:rPr>
                <w:bCs/>
                <w:sz w:val="22"/>
                <w:szCs w:val="24"/>
              </w:rPr>
              <w:t xml:space="preserve">(a) the events and circumstances that led to the recognition or reversal of the impairment loss. </w:t>
            </w:r>
          </w:p>
          <w:p w14:paraId="02DF8B10" w14:textId="77777777" w:rsidR="00F24108" w:rsidRPr="00E31D6C" w:rsidRDefault="00F24108" w:rsidP="00F53858">
            <w:pPr>
              <w:pStyle w:val="BodyText"/>
              <w:tabs>
                <w:tab w:val="left" w:pos="724"/>
              </w:tabs>
              <w:spacing w:before="67"/>
              <w:ind w:left="567" w:right="267" w:hanging="426"/>
              <w:jc w:val="both"/>
              <w:rPr>
                <w:sz w:val="22"/>
                <w:szCs w:val="24"/>
              </w:rPr>
            </w:pPr>
            <w:r w:rsidRPr="00E31D6C">
              <w:rPr>
                <w:bCs/>
                <w:sz w:val="22"/>
                <w:szCs w:val="24"/>
              </w:rPr>
              <w:t xml:space="preserve">(b) the amount of the impairment loss recognised or reversed. </w:t>
            </w:r>
          </w:p>
          <w:p w14:paraId="02DF8B11" w14:textId="77777777" w:rsidR="00F24108" w:rsidRPr="00E31D6C" w:rsidRDefault="00F24108" w:rsidP="00F53858">
            <w:pPr>
              <w:pStyle w:val="BodyText"/>
              <w:tabs>
                <w:tab w:val="left" w:pos="724"/>
              </w:tabs>
              <w:spacing w:before="67"/>
              <w:ind w:left="567" w:right="267" w:hanging="426"/>
              <w:jc w:val="both"/>
              <w:rPr>
                <w:sz w:val="22"/>
                <w:szCs w:val="24"/>
              </w:rPr>
            </w:pPr>
            <w:r w:rsidRPr="00E31D6C">
              <w:rPr>
                <w:bCs/>
                <w:sz w:val="22"/>
                <w:szCs w:val="24"/>
              </w:rPr>
              <w:t xml:space="preserve">(c) for an individual asset: </w:t>
            </w:r>
          </w:p>
          <w:p w14:paraId="02DF8B12" w14:textId="77777777" w:rsidR="00F24108" w:rsidRPr="00E31D6C" w:rsidRDefault="00F24108" w:rsidP="00F53858">
            <w:pPr>
              <w:pStyle w:val="BodyText"/>
              <w:spacing w:before="67"/>
              <w:ind w:left="1134" w:right="267" w:hanging="567"/>
              <w:jc w:val="both"/>
              <w:rPr>
                <w:sz w:val="22"/>
                <w:szCs w:val="24"/>
              </w:rPr>
            </w:pPr>
            <w:r w:rsidRPr="00E31D6C">
              <w:rPr>
                <w:bCs/>
                <w:sz w:val="22"/>
                <w:szCs w:val="24"/>
              </w:rPr>
              <w:t xml:space="preserve">(i) the nature of the asset; and </w:t>
            </w:r>
          </w:p>
          <w:p w14:paraId="02DF8B13" w14:textId="77777777" w:rsidR="00F24108" w:rsidRPr="00E31D6C" w:rsidRDefault="00F24108" w:rsidP="00F53858">
            <w:pPr>
              <w:pStyle w:val="BodyText"/>
              <w:spacing w:before="67"/>
              <w:ind w:left="1134" w:right="267" w:hanging="567"/>
              <w:jc w:val="both"/>
              <w:rPr>
                <w:sz w:val="22"/>
                <w:szCs w:val="24"/>
              </w:rPr>
            </w:pPr>
            <w:r w:rsidRPr="00E31D6C">
              <w:rPr>
                <w:bCs/>
                <w:sz w:val="22"/>
                <w:szCs w:val="24"/>
              </w:rPr>
              <w:t>(ii) if the entity reports segment informa</w:t>
            </w:r>
            <w:r w:rsidR="00F53858" w:rsidRPr="00E31D6C">
              <w:rPr>
                <w:bCs/>
                <w:sz w:val="22"/>
                <w:szCs w:val="24"/>
              </w:rPr>
              <w:t xml:space="preserve">tion in accordance with AASB 8, </w:t>
            </w:r>
            <w:r w:rsidRPr="00E31D6C">
              <w:rPr>
                <w:bCs/>
                <w:sz w:val="22"/>
                <w:szCs w:val="24"/>
              </w:rPr>
              <w:t xml:space="preserve">the reportable segment to which the asset belongs. </w:t>
            </w:r>
          </w:p>
          <w:p w14:paraId="02DF8B14" w14:textId="77777777" w:rsidR="00F24108" w:rsidRPr="00E31D6C" w:rsidRDefault="00F24108" w:rsidP="00F53858">
            <w:pPr>
              <w:pStyle w:val="BodyText"/>
              <w:tabs>
                <w:tab w:val="left" w:pos="724"/>
              </w:tabs>
              <w:spacing w:before="67"/>
              <w:ind w:left="567" w:right="267" w:hanging="426"/>
              <w:jc w:val="both"/>
              <w:rPr>
                <w:sz w:val="22"/>
                <w:szCs w:val="24"/>
              </w:rPr>
            </w:pPr>
            <w:r w:rsidRPr="00E31D6C">
              <w:rPr>
                <w:bCs/>
                <w:sz w:val="22"/>
                <w:szCs w:val="24"/>
              </w:rPr>
              <w:t xml:space="preserve">(d) for a cash-generating unit: </w:t>
            </w:r>
          </w:p>
          <w:p w14:paraId="02DF8B15" w14:textId="77777777" w:rsidR="00F24108" w:rsidRPr="00E31D6C" w:rsidRDefault="00F24108" w:rsidP="00F53858">
            <w:pPr>
              <w:pStyle w:val="BodyText"/>
              <w:tabs>
                <w:tab w:val="left" w:pos="1134"/>
              </w:tabs>
              <w:spacing w:before="67"/>
              <w:ind w:left="1134" w:right="267" w:hanging="567"/>
              <w:jc w:val="both"/>
              <w:rPr>
                <w:sz w:val="22"/>
                <w:szCs w:val="24"/>
              </w:rPr>
            </w:pPr>
            <w:r w:rsidRPr="00E31D6C">
              <w:rPr>
                <w:bCs/>
                <w:sz w:val="22"/>
                <w:szCs w:val="24"/>
              </w:rPr>
              <w:t xml:space="preserve">(i) a description of the cash-generating unit (such as whether it is a product line, a plant, a business operation, a geographical area, or a reportable segment as defined in AASB 8); </w:t>
            </w:r>
          </w:p>
          <w:p w14:paraId="02DF8B16" w14:textId="77777777" w:rsidR="00F24108" w:rsidRPr="00E31D6C" w:rsidRDefault="00F24108" w:rsidP="00F53858">
            <w:pPr>
              <w:pStyle w:val="BodyText"/>
              <w:tabs>
                <w:tab w:val="left" w:pos="1134"/>
              </w:tabs>
              <w:spacing w:before="67"/>
              <w:ind w:left="1134" w:right="267" w:hanging="567"/>
              <w:jc w:val="both"/>
              <w:rPr>
                <w:sz w:val="22"/>
                <w:szCs w:val="24"/>
              </w:rPr>
            </w:pPr>
            <w:r w:rsidRPr="00E31D6C">
              <w:rPr>
                <w:bCs/>
                <w:sz w:val="22"/>
                <w:szCs w:val="24"/>
              </w:rPr>
              <w:t xml:space="preserve">(ii) the amount of the impairment loss recognised or reversed by class of assets and, if the entity reports segment information in accordance with AASB 8, by reportable segment; and </w:t>
            </w:r>
          </w:p>
          <w:p w14:paraId="02DF8B17" w14:textId="77777777" w:rsidR="00F24108" w:rsidRPr="00E31D6C" w:rsidRDefault="00F24108" w:rsidP="00F53858">
            <w:pPr>
              <w:pStyle w:val="BodyText"/>
              <w:tabs>
                <w:tab w:val="left" w:pos="1134"/>
              </w:tabs>
              <w:spacing w:before="67"/>
              <w:ind w:left="1134" w:right="267" w:hanging="567"/>
              <w:jc w:val="both"/>
              <w:rPr>
                <w:bCs/>
                <w:sz w:val="22"/>
                <w:szCs w:val="24"/>
              </w:rPr>
            </w:pPr>
            <w:r w:rsidRPr="00E31D6C">
              <w:rPr>
                <w:bCs/>
                <w:sz w:val="22"/>
                <w:szCs w:val="24"/>
              </w:rPr>
              <w:t>(iii) if the aggregation of assets for identifying the cash-generating unit has changed since the previous estimate of the cash-generating unit’s recoverable amount (if any), a description of the current and former way of aggregating assets and the reasons for changing the way the cash-generating unit is identified.</w:t>
            </w:r>
          </w:p>
          <w:p w14:paraId="02DF8B18" w14:textId="77777777" w:rsidR="00F24108" w:rsidRPr="00E31D6C" w:rsidRDefault="00F24108" w:rsidP="00F53858">
            <w:pPr>
              <w:pStyle w:val="BodyText"/>
              <w:tabs>
                <w:tab w:val="left" w:pos="724"/>
              </w:tabs>
              <w:spacing w:before="67"/>
              <w:ind w:left="567" w:right="267" w:hanging="426"/>
              <w:jc w:val="both"/>
              <w:rPr>
                <w:bCs/>
                <w:sz w:val="22"/>
                <w:szCs w:val="24"/>
              </w:rPr>
            </w:pPr>
            <w:r w:rsidRPr="00E31D6C">
              <w:rPr>
                <w:bCs/>
                <w:sz w:val="22"/>
                <w:szCs w:val="24"/>
              </w:rPr>
              <w:t>(e) the recoverable amount of the asset (cash-generating unit) and whether the recoverable amount of the asset (cash-generating unit) is its fair value less costs of disposal or its value in use.</w:t>
            </w:r>
          </w:p>
          <w:p w14:paraId="02DF8B19" w14:textId="77777777" w:rsidR="00F24108" w:rsidRPr="00E31D6C" w:rsidRDefault="00F24108" w:rsidP="00F53858">
            <w:pPr>
              <w:pStyle w:val="BodyText"/>
              <w:tabs>
                <w:tab w:val="left" w:pos="724"/>
              </w:tabs>
              <w:spacing w:before="67"/>
              <w:ind w:left="567" w:right="267" w:hanging="426"/>
              <w:jc w:val="both"/>
              <w:rPr>
                <w:bCs/>
                <w:sz w:val="22"/>
                <w:szCs w:val="24"/>
              </w:rPr>
            </w:pPr>
            <w:r w:rsidRPr="00E31D6C">
              <w:rPr>
                <w:bCs/>
                <w:sz w:val="22"/>
                <w:szCs w:val="24"/>
              </w:rPr>
              <w:t xml:space="preserve">(f) if the recoverable amount is fair value less costs of disposal, the entity shall disclose the following information: </w:t>
            </w:r>
          </w:p>
          <w:p w14:paraId="02DF8B1A" w14:textId="77777777" w:rsidR="00F24108" w:rsidRPr="00E31D6C" w:rsidRDefault="00F24108" w:rsidP="00F53858">
            <w:pPr>
              <w:pStyle w:val="BodyText"/>
              <w:spacing w:before="67"/>
              <w:ind w:left="1134" w:right="267" w:hanging="567"/>
              <w:jc w:val="both"/>
              <w:rPr>
                <w:bCs/>
                <w:sz w:val="22"/>
                <w:szCs w:val="24"/>
              </w:rPr>
            </w:pPr>
            <w:r w:rsidRPr="00E31D6C">
              <w:rPr>
                <w:bCs/>
                <w:sz w:val="22"/>
                <w:szCs w:val="24"/>
              </w:rPr>
              <w:t xml:space="preserve">(i) the level of the fair value hierarchy (see AASB 13) within which the fair value measurement of the asset (cash-generating unit) is categorised in its entirety (without taking into account whether the ‘costs of disposal’ are observable); </w:t>
            </w:r>
          </w:p>
          <w:p w14:paraId="02DF8B1B" w14:textId="77777777" w:rsidR="00F24108" w:rsidRPr="00E31D6C" w:rsidRDefault="00F24108" w:rsidP="00F53858">
            <w:pPr>
              <w:pStyle w:val="BodyText"/>
              <w:spacing w:before="67"/>
              <w:ind w:left="1134" w:right="267" w:hanging="567"/>
              <w:jc w:val="both"/>
              <w:rPr>
                <w:bCs/>
                <w:sz w:val="22"/>
                <w:szCs w:val="24"/>
              </w:rPr>
            </w:pPr>
            <w:r w:rsidRPr="00E31D6C">
              <w:rPr>
                <w:bCs/>
                <w:sz w:val="22"/>
                <w:szCs w:val="24"/>
              </w:rPr>
              <w:t xml:space="preserve">(ii) for fair value measurements categorised within Level 2 and Level 3 of the fair value hierarchy, a description of the valuation technique(s) used to measure fair value less costs of disposal. If there has been a change in valuation technique, the entity shall disclose that change and the reason(s) for making it; and </w:t>
            </w:r>
          </w:p>
          <w:p w14:paraId="02DF8B1C" w14:textId="77777777" w:rsidR="00F24108" w:rsidRPr="00E31D6C" w:rsidRDefault="00F24108" w:rsidP="00F53858">
            <w:pPr>
              <w:pStyle w:val="BodyText"/>
              <w:spacing w:before="67"/>
              <w:ind w:left="1134" w:right="267" w:hanging="567"/>
              <w:jc w:val="both"/>
              <w:rPr>
                <w:bCs/>
                <w:sz w:val="22"/>
                <w:szCs w:val="24"/>
              </w:rPr>
            </w:pPr>
            <w:r w:rsidRPr="00E31D6C">
              <w:rPr>
                <w:bCs/>
                <w:sz w:val="22"/>
                <w:szCs w:val="24"/>
              </w:rPr>
              <w:t xml:space="preserve">(iii) for fair value measurements categorised within Level 2 and Level 3 of the fair value hierarchy, each key assumption on which management has based its determination of fair value less costs of disposal. Key assumptions are those to which the asset’s (cash-generating unit’s) recoverable amount is most sensitive. The entity shall also disclose the discount rate(s) used in the current measurement and previous measurement if fair value less costs of disposal is measured using a present value technique. </w:t>
            </w:r>
          </w:p>
          <w:p w14:paraId="02DF8B1D" w14:textId="77777777" w:rsidR="00F24108" w:rsidRPr="00F24108" w:rsidRDefault="00F24108" w:rsidP="00F53858">
            <w:pPr>
              <w:pStyle w:val="BodyText"/>
              <w:spacing w:before="67"/>
              <w:ind w:left="567" w:right="267" w:hanging="426"/>
              <w:jc w:val="both"/>
              <w:rPr>
                <w:bCs/>
                <w:szCs w:val="24"/>
              </w:rPr>
            </w:pPr>
            <w:r w:rsidRPr="00E31D6C">
              <w:rPr>
                <w:bCs/>
                <w:sz w:val="22"/>
                <w:szCs w:val="24"/>
              </w:rPr>
              <w:t>(g) if recoverable amount is value in use, the discount rate(s) used in the current estimate and previous estimate (if any) of value in use.</w:t>
            </w:r>
          </w:p>
        </w:tc>
      </w:tr>
    </w:tbl>
    <w:p w14:paraId="02DF8B1F" w14:textId="77777777" w:rsidR="00F24108" w:rsidRDefault="00F24108" w:rsidP="00BB12E1">
      <w:pPr>
        <w:pStyle w:val="BodyText"/>
        <w:ind w:left="993"/>
        <w:rPr>
          <w:rFonts w:ascii="Arial" w:eastAsia="Arial" w:hAnsi="Arial" w:cs="Arial"/>
          <w:w w:val="99"/>
        </w:rPr>
      </w:pPr>
    </w:p>
    <w:p w14:paraId="02DF8B20" w14:textId="77777777" w:rsidR="00F24108" w:rsidRPr="001C167C" w:rsidRDefault="00F24108" w:rsidP="00E31D6C">
      <w:pPr>
        <w:pStyle w:val="BodyText12ptBefore"/>
        <w:ind w:left="993"/>
        <w:jc w:val="both"/>
        <w:rPr>
          <w:rFonts w:eastAsia="Arial" w:cstheme="minorHAnsi"/>
          <w:color w:val="auto"/>
        </w:rPr>
      </w:pPr>
      <w:r w:rsidRPr="001C167C">
        <w:rPr>
          <w:rFonts w:eastAsia="Arial" w:cstheme="minorHAnsi"/>
          <w:color w:val="auto"/>
          <w:spacing w:val="2"/>
        </w:rPr>
        <w:lastRenderedPageBreak/>
        <w:t>T</w:t>
      </w:r>
      <w:r w:rsidRPr="001C167C">
        <w:rPr>
          <w:rFonts w:eastAsia="Arial" w:cstheme="minorHAnsi"/>
          <w:color w:val="auto"/>
          <w:spacing w:val="-1"/>
        </w:rPr>
        <w:t>h</w:t>
      </w:r>
      <w:r w:rsidRPr="001C167C">
        <w:rPr>
          <w:rFonts w:eastAsia="Arial" w:cstheme="minorHAnsi"/>
          <w:color w:val="auto"/>
        </w:rPr>
        <w:t>e</w:t>
      </w:r>
      <w:r w:rsidRPr="001C167C">
        <w:rPr>
          <w:rFonts w:eastAsia="Arial" w:cstheme="minorHAnsi"/>
          <w:color w:val="auto"/>
          <w:spacing w:val="24"/>
        </w:rPr>
        <w:t xml:space="preserve"> </w:t>
      </w:r>
      <w:r w:rsidRPr="001C167C">
        <w:rPr>
          <w:rFonts w:eastAsia="Arial" w:cstheme="minorHAnsi"/>
          <w:color w:val="auto"/>
          <w:spacing w:val="-2"/>
        </w:rPr>
        <w:t>i</w:t>
      </w:r>
      <w:r w:rsidRPr="00E31D6C">
        <w:rPr>
          <w:rFonts w:eastAsia="Arial" w:cstheme="minorHAnsi"/>
          <w:color w:val="auto"/>
          <w:spacing w:val="-2"/>
        </w:rPr>
        <w:t>mpa</w:t>
      </w:r>
      <w:r w:rsidRPr="001C167C">
        <w:rPr>
          <w:rFonts w:eastAsia="Arial" w:cstheme="minorHAnsi"/>
          <w:color w:val="auto"/>
          <w:spacing w:val="-2"/>
        </w:rPr>
        <w:t>ir</w:t>
      </w:r>
      <w:r w:rsidRPr="00E31D6C">
        <w:rPr>
          <w:rFonts w:eastAsia="Arial" w:cstheme="minorHAnsi"/>
          <w:color w:val="auto"/>
          <w:spacing w:val="-2"/>
        </w:rPr>
        <w:t xml:space="preserve">ment </w:t>
      </w:r>
      <w:r w:rsidRPr="001C167C">
        <w:rPr>
          <w:rFonts w:eastAsia="Arial" w:cstheme="minorHAnsi"/>
          <w:color w:val="auto"/>
          <w:spacing w:val="-2"/>
        </w:rPr>
        <w:t>l</w:t>
      </w:r>
      <w:r w:rsidRPr="00E31D6C">
        <w:rPr>
          <w:rFonts w:eastAsia="Arial" w:cstheme="minorHAnsi"/>
          <w:color w:val="auto"/>
          <w:spacing w:val="-2"/>
        </w:rPr>
        <w:t xml:space="preserve">oss should be disclosed as a separate line item </w:t>
      </w:r>
      <w:r w:rsidRPr="001C167C">
        <w:rPr>
          <w:rFonts w:eastAsia="Arial" w:cstheme="minorHAnsi"/>
          <w:color w:val="auto"/>
          <w:spacing w:val="-2"/>
        </w:rPr>
        <w:t>i</w:t>
      </w:r>
      <w:r w:rsidRPr="00E31D6C">
        <w:rPr>
          <w:rFonts w:eastAsia="Arial" w:cstheme="minorHAnsi"/>
          <w:color w:val="auto"/>
          <w:spacing w:val="-2"/>
        </w:rPr>
        <w:t>n the notes to the accounts w</w:t>
      </w:r>
      <w:r w:rsidRPr="001C167C">
        <w:rPr>
          <w:rFonts w:eastAsia="Arial" w:cstheme="minorHAnsi"/>
          <w:color w:val="auto"/>
          <w:spacing w:val="-2"/>
        </w:rPr>
        <w:t>i</w:t>
      </w:r>
      <w:r w:rsidRPr="00E31D6C">
        <w:rPr>
          <w:rFonts w:eastAsia="Arial" w:cstheme="minorHAnsi"/>
          <w:color w:val="auto"/>
          <w:spacing w:val="-2"/>
        </w:rPr>
        <w:t xml:space="preserve">th the corresponding </w:t>
      </w:r>
      <w:r w:rsidRPr="001C167C">
        <w:rPr>
          <w:rFonts w:eastAsia="Arial" w:cstheme="minorHAnsi"/>
          <w:color w:val="auto"/>
          <w:spacing w:val="-2"/>
        </w:rPr>
        <w:t>i</w:t>
      </w:r>
      <w:r w:rsidRPr="00E31D6C">
        <w:rPr>
          <w:rFonts w:eastAsia="Arial" w:cstheme="minorHAnsi"/>
          <w:color w:val="auto"/>
          <w:spacing w:val="-2"/>
        </w:rPr>
        <w:t>mpact to the property, p</w:t>
      </w:r>
      <w:r w:rsidRPr="001C167C">
        <w:rPr>
          <w:rFonts w:eastAsia="Arial" w:cstheme="minorHAnsi"/>
          <w:color w:val="auto"/>
          <w:spacing w:val="-2"/>
        </w:rPr>
        <w:t>l</w:t>
      </w:r>
      <w:r w:rsidRPr="00E31D6C">
        <w:rPr>
          <w:rFonts w:eastAsia="Arial" w:cstheme="minorHAnsi"/>
          <w:color w:val="auto"/>
          <w:spacing w:val="-2"/>
        </w:rPr>
        <w:t>ant, equ</w:t>
      </w:r>
      <w:r w:rsidRPr="001C167C">
        <w:rPr>
          <w:rFonts w:eastAsia="Arial" w:cstheme="minorHAnsi"/>
          <w:color w:val="auto"/>
          <w:spacing w:val="-2"/>
        </w:rPr>
        <w:t>i</w:t>
      </w:r>
      <w:r w:rsidRPr="00E31D6C">
        <w:rPr>
          <w:rFonts w:eastAsia="Arial" w:cstheme="minorHAnsi"/>
          <w:color w:val="auto"/>
          <w:spacing w:val="-2"/>
        </w:rPr>
        <w:t xml:space="preserve">pment and </w:t>
      </w:r>
      <w:r w:rsidRPr="001C167C">
        <w:rPr>
          <w:rFonts w:eastAsia="Arial" w:cstheme="minorHAnsi"/>
          <w:color w:val="auto"/>
          <w:spacing w:val="-2"/>
        </w:rPr>
        <w:t>i</w:t>
      </w:r>
      <w:r w:rsidRPr="00E31D6C">
        <w:rPr>
          <w:rFonts w:eastAsia="Arial" w:cstheme="minorHAnsi"/>
          <w:color w:val="auto"/>
          <w:spacing w:val="-2"/>
        </w:rPr>
        <w:t>nfrastructure</w:t>
      </w:r>
      <w:r w:rsidRPr="001C167C">
        <w:rPr>
          <w:rFonts w:eastAsia="Arial" w:cstheme="minorHAnsi"/>
          <w:color w:val="auto"/>
          <w:spacing w:val="-2"/>
        </w:rPr>
        <w:t xml:space="preserve"> </w:t>
      </w:r>
      <w:r w:rsidRPr="00E31D6C">
        <w:rPr>
          <w:rFonts w:eastAsia="Arial" w:cstheme="minorHAnsi"/>
          <w:color w:val="auto"/>
          <w:spacing w:val="-2"/>
        </w:rPr>
        <w:t xml:space="preserve">asset </w:t>
      </w:r>
      <w:r w:rsidRPr="001C167C">
        <w:rPr>
          <w:rFonts w:eastAsia="Arial" w:cstheme="minorHAnsi"/>
          <w:color w:val="auto"/>
          <w:spacing w:val="-2"/>
        </w:rPr>
        <w:t>i</w:t>
      </w:r>
      <w:r w:rsidRPr="00E31D6C">
        <w:rPr>
          <w:rFonts w:eastAsia="Arial" w:cstheme="minorHAnsi"/>
          <w:color w:val="auto"/>
          <w:spacing w:val="-2"/>
        </w:rPr>
        <w:t>n the P,</w:t>
      </w:r>
      <w:r w:rsidR="001C167C" w:rsidRPr="00E31D6C">
        <w:rPr>
          <w:rFonts w:eastAsia="Arial" w:cstheme="minorHAnsi"/>
          <w:color w:val="auto"/>
          <w:spacing w:val="-2"/>
        </w:rPr>
        <w:t xml:space="preserve">P and E movement reconciliation </w:t>
      </w:r>
      <w:r w:rsidRPr="00E31D6C">
        <w:rPr>
          <w:rFonts w:eastAsia="Arial" w:cstheme="minorHAnsi"/>
          <w:color w:val="auto"/>
          <w:spacing w:val="-2"/>
        </w:rPr>
        <w:t>note</w:t>
      </w:r>
      <w:r w:rsidRPr="001C167C">
        <w:rPr>
          <w:rFonts w:eastAsia="Arial" w:cstheme="minorHAnsi"/>
          <w:color w:val="auto"/>
          <w:w w:val="99"/>
        </w:rPr>
        <w:t xml:space="preserve">. </w:t>
      </w:r>
    </w:p>
    <w:p w14:paraId="02DF8B21" w14:textId="77777777" w:rsidR="00F24108" w:rsidRPr="00EE4C04" w:rsidRDefault="00F24108" w:rsidP="00EE4C04">
      <w:pPr>
        <w:pStyle w:val="Heading2"/>
        <w:ind w:left="993"/>
      </w:pPr>
      <w:bookmarkStart w:id="10" w:name="_Toc473729209"/>
      <w:r>
        <w:rPr>
          <w:spacing w:val="-1"/>
        </w:rPr>
        <w:t>D</w:t>
      </w:r>
      <w:r>
        <w:t>o</w:t>
      </w:r>
      <w:r>
        <w:rPr>
          <w:spacing w:val="21"/>
        </w:rPr>
        <w:t xml:space="preserve"> </w:t>
      </w:r>
      <w:r>
        <w:rPr>
          <w:spacing w:val="-3"/>
        </w:rPr>
        <w:t>w</w:t>
      </w:r>
      <w:r>
        <w:t>e</w:t>
      </w:r>
      <w:r>
        <w:rPr>
          <w:spacing w:val="21"/>
        </w:rPr>
        <w:t xml:space="preserve"> </w:t>
      </w:r>
      <w:r>
        <w:t>need</w:t>
      </w:r>
      <w:r>
        <w:rPr>
          <w:spacing w:val="20"/>
        </w:rPr>
        <w:t xml:space="preserve"> </w:t>
      </w:r>
      <w:r>
        <w:t>to</w:t>
      </w:r>
      <w:r>
        <w:rPr>
          <w:spacing w:val="21"/>
        </w:rPr>
        <w:t xml:space="preserve"> </w:t>
      </w:r>
      <w:r>
        <w:rPr>
          <w:spacing w:val="1"/>
        </w:rPr>
        <w:t>c</w:t>
      </w:r>
      <w:r>
        <w:t>on</w:t>
      </w:r>
      <w:r>
        <w:rPr>
          <w:spacing w:val="1"/>
        </w:rPr>
        <w:t>si</w:t>
      </w:r>
      <w:r>
        <w:t>der</w:t>
      </w:r>
      <w:r>
        <w:rPr>
          <w:spacing w:val="19"/>
        </w:rPr>
        <w:t xml:space="preserve"> </w:t>
      </w:r>
      <w:r>
        <w:t>the</w:t>
      </w:r>
      <w:r>
        <w:rPr>
          <w:spacing w:val="20"/>
        </w:rPr>
        <w:t xml:space="preserve"> </w:t>
      </w:r>
      <w:r>
        <w:t>ef</w:t>
      </w:r>
      <w:r>
        <w:rPr>
          <w:spacing w:val="2"/>
        </w:rPr>
        <w:t>f</w:t>
      </w:r>
      <w:r>
        <w:t>e</w:t>
      </w:r>
      <w:r>
        <w:rPr>
          <w:spacing w:val="1"/>
        </w:rPr>
        <w:t>c</w:t>
      </w:r>
      <w:r>
        <w:t>t</w:t>
      </w:r>
      <w:r>
        <w:rPr>
          <w:spacing w:val="19"/>
        </w:rPr>
        <w:t xml:space="preserve"> </w:t>
      </w:r>
      <w:r>
        <w:t>that</w:t>
      </w:r>
      <w:r>
        <w:rPr>
          <w:spacing w:val="20"/>
        </w:rPr>
        <w:t xml:space="preserve"> </w:t>
      </w:r>
      <w:r>
        <w:t>a</w:t>
      </w:r>
      <w:r>
        <w:rPr>
          <w:spacing w:val="19"/>
        </w:rPr>
        <w:t xml:space="preserve"> </w:t>
      </w:r>
      <w:r>
        <w:rPr>
          <w:spacing w:val="2"/>
        </w:rPr>
        <w:t>n</w:t>
      </w:r>
      <w:r>
        <w:t>atu</w:t>
      </w:r>
      <w:r>
        <w:rPr>
          <w:spacing w:val="-1"/>
        </w:rPr>
        <w:t>r</w:t>
      </w:r>
      <w:r>
        <w:t>al</w:t>
      </w:r>
      <w:r>
        <w:rPr>
          <w:spacing w:val="21"/>
        </w:rPr>
        <w:t xml:space="preserve"> </w:t>
      </w:r>
      <w:r>
        <w:rPr>
          <w:spacing w:val="2"/>
        </w:rPr>
        <w:t>d</w:t>
      </w:r>
      <w:r>
        <w:rPr>
          <w:spacing w:val="1"/>
        </w:rPr>
        <w:t>is</w:t>
      </w:r>
      <w:r>
        <w:t>a</w:t>
      </w:r>
      <w:r>
        <w:rPr>
          <w:spacing w:val="1"/>
        </w:rPr>
        <w:t>s</w:t>
      </w:r>
      <w:r>
        <w:t>ter</w:t>
      </w:r>
      <w:r>
        <w:rPr>
          <w:spacing w:val="18"/>
        </w:rPr>
        <w:t xml:space="preserve"> </w:t>
      </w:r>
      <w:r>
        <w:rPr>
          <w:spacing w:val="-3"/>
        </w:rPr>
        <w:t>w</w:t>
      </w:r>
      <w:r>
        <w:rPr>
          <w:spacing w:val="1"/>
        </w:rPr>
        <w:t>il</w:t>
      </w:r>
      <w:r>
        <w:t>l</w:t>
      </w:r>
      <w:r>
        <w:rPr>
          <w:spacing w:val="21"/>
        </w:rPr>
        <w:t xml:space="preserve"> </w:t>
      </w:r>
      <w:r>
        <w:t>ha</w:t>
      </w:r>
      <w:r>
        <w:rPr>
          <w:spacing w:val="3"/>
        </w:rPr>
        <w:t>v</w:t>
      </w:r>
      <w:r>
        <w:t>e</w:t>
      </w:r>
      <w:r>
        <w:rPr>
          <w:w w:val="99"/>
        </w:rPr>
        <w:t xml:space="preserve"> </w:t>
      </w:r>
      <w:r>
        <w:t>on</w:t>
      </w:r>
      <w:r>
        <w:rPr>
          <w:spacing w:val="-16"/>
        </w:rPr>
        <w:t xml:space="preserve"> </w:t>
      </w:r>
      <w:r>
        <w:rPr>
          <w:spacing w:val="1"/>
        </w:rPr>
        <w:t>i</w:t>
      </w:r>
      <w:r>
        <w:t>ntang</w:t>
      </w:r>
      <w:r>
        <w:rPr>
          <w:spacing w:val="1"/>
        </w:rPr>
        <w:t>i</w:t>
      </w:r>
      <w:r>
        <w:t>b</w:t>
      </w:r>
      <w:r>
        <w:rPr>
          <w:spacing w:val="1"/>
        </w:rPr>
        <w:t>l</w:t>
      </w:r>
      <w:r>
        <w:t>e</w:t>
      </w:r>
      <w:r>
        <w:rPr>
          <w:spacing w:val="-15"/>
        </w:rPr>
        <w:t xml:space="preserve"> </w:t>
      </w:r>
      <w:r>
        <w:t>a</w:t>
      </w:r>
      <w:r>
        <w:rPr>
          <w:spacing w:val="1"/>
        </w:rPr>
        <w:t>ss</w:t>
      </w:r>
      <w:r>
        <w:t>et</w:t>
      </w:r>
      <w:r>
        <w:rPr>
          <w:spacing w:val="1"/>
        </w:rPr>
        <w:t>s</w:t>
      </w:r>
      <w:r>
        <w:t>?</w:t>
      </w:r>
      <w:bookmarkEnd w:id="10"/>
    </w:p>
    <w:p w14:paraId="02DF8B22" w14:textId="77777777" w:rsidR="00F24108" w:rsidRPr="001C167C" w:rsidRDefault="00F24108" w:rsidP="001C167C">
      <w:pPr>
        <w:spacing w:line="272" w:lineRule="auto"/>
        <w:ind w:left="993" w:right="142"/>
        <w:jc w:val="both"/>
        <w:rPr>
          <w:rFonts w:ascii="Arial" w:eastAsia="Arial" w:hAnsi="Arial"/>
        </w:rPr>
      </w:pP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6"/>
        </w:rPr>
        <w:t xml:space="preserve"> </w:t>
      </w:r>
      <w:r>
        <w:rPr>
          <w:rFonts w:ascii="Arial" w:eastAsia="Arial" w:hAnsi="Arial"/>
          <w:spacing w:val="2"/>
        </w:rPr>
        <w:t>f</w:t>
      </w:r>
      <w:r>
        <w:rPr>
          <w:rFonts w:ascii="Arial" w:eastAsia="Arial" w:hAnsi="Arial"/>
          <w:spacing w:val="-1"/>
        </w:rPr>
        <w:t>o</w:t>
      </w:r>
      <w:r>
        <w:rPr>
          <w:rFonts w:ascii="Arial" w:eastAsia="Arial" w:hAnsi="Arial"/>
          <w:spacing w:val="-2"/>
        </w:rPr>
        <w:t>l</w:t>
      </w:r>
      <w:r>
        <w:rPr>
          <w:rFonts w:ascii="Arial" w:eastAsia="Arial" w:hAnsi="Arial"/>
          <w:spacing w:val="1"/>
        </w:rPr>
        <w:t>l</w:t>
      </w:r>
      <w:r>
        <w:rPr>
          <w:rFonts w:ascii="Arial" w:eastAsia="Arial" w:hAnsi="Arial"/>
          <w:spacing w:val="2"/>
        </w:rPr>
        <w:t>o</w:t>
      </w:r>
      <w:r>
        <w:rPr>
          <w:rFonts w:ascii="Arial" w:eastAsia="Arial" w:hAnsi="Arial"/>
          <w:spacing w:val="-3"/>
        </w:rPr>
        <w:t>w</w:t>
      </w:r>
      <w:r>
        <w:rPr>
          <w:rFonts w:ascii="Arial" w:eastAsia="Arial" w:hAnsi="Arial"/>
          <w:spacing w:val="1"/>
        </w:rPr>
        <w:t>i</w:t>
      </w:r>
      <w:r>
        <w:rPr>
          <w:rFonts w:ascii="Arial" w:eastAsia="Arial" w:hAnsi="Arial"/>
          <w:spacing w:val="-1"/>
        </w:rPr>
        <w:t>n</w:t>
      </w:r>
      <w:r>
        <w:rPr>
          <w:rFonts w:ascii="Arial" w:eastAsia="Arial" w:hAnsi="Arial"/>
        </w:rPr>
        <w:t>g</w:t>
      </w:r>
      <w:r>
        <w:rPr>
          <w:rFonts w:ascii="Arial" w:eastAsia="Arial" w:hAnsi="Arial"/>
          <w:w w:val="99"/>
        </w:rPr>
        <w:t xml:space="preserve"> </w:t>
      </w:r>
      <w:r>
        <w:rPr>
          <w:rFonts w:ascii="Arial" w:eastAsia="Arial" w:hAnsi="Arial"/>
          <w:spacing w:val="-2"/>
        </w:rPr>
        <w:t>i</w:t>
      </w:r>
      <w:r>
        <w:rPr>
          <w:rFonts w:ascii="Arial" w:eastAsia="Arial" w:hAnsi="Arial"/>
          <w:spacing w:val="-1"/>
        </w:rPr>
        <w:t>nt</w:t>
      </w:r>
      <w:r>
        <w:rPr>
          <w:rFonts w:ascii="Arial" w:eastAsia="Arial" w:hAnsi="Arial"/>
          <w:spacing w:val="2"/>
        </w:rPr>
        <w:t>a</w:t>
      </w:r>
      <w:r>
        <w:rPr>
          <w:rFonts w:ascii="Arial" w:eastAsia="Arial" w:hAnsi="Arial"/>
          <w:spacing w:val="-1"/>
        </w:rPr>
        <w:t>n</w:t>
      </w:r>
      <w:r>
        <w:rPr>
          <w:rFonts w:ascii="Arial" w:eastAsia="Arial" w:hAnsi="Arial"/>
          <w:spacing w:val="2"/>
        </w:rPr>
        <w:t>g</w:t>
      </w:r>
      <w:r>
        <w:rPr>
          <w:rFonts w:ascii="Arial" w:eastAsia="Arial" w:hAnsi="Arial"/>
          <w:spacing w:val="-2"/>
        </w:rPr>
        <w:t>i</w:t>
      </w:r>
      <w:r>
        <w:rPr>
          <w:rFonts w:ascii="Arial" w:eastAsia="Arial" w:hAnsi="Arial"/>
          <w:spacing w:val="-1"/>
        </w:rPr>
        <w:t>b</w:t>
      </w:r>
      <w:r>
        <w:rPr>
          <w:rFonts w:ascii="Arial" w:eastAsia="Arial" w:hAnsi="Arial"/>
          <w:spacing w:val="1"/>
        </w:rPr>
        <w:t>l</w:t>
      </w:r>
      <w:r>
        <w:rPr>
          <w:rFonts w:ascii="Arial" w:eastAsia="Arial" w:hAnsi="Arial"/>
        </w:rPr>
        <w:t>e</w:t>
      </w:r>
      <w:r>
        <w:rPr>
          <w:rFonts w:ascii="Arial" w:eastAsia="Arial" w:hAnsi="Arial"/>
          <w:spacing w:val="-7"/>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rPr>
        <w:t>s</w:t>
      </w:r>
      <w:r>
        <w:rPr>
          <w:rFonts w:ascii="Arial" w:eastAsia="Arial" w:hAnsi="Arial"/>
          <w:spacing w:val="-6"/>
        </w:rPr>
        <w:t xml:space="preserve"> </w:t>
      </w:r>
      <w:r>
        <w:rPr>
          <w:rFonts w:ascii="Arial" w:eastAsia="Arial" w:hAnsi="Arial"/>
          <w:spacing w:val="4"/>
        </w:rPr>
        <w:t>m</w:t>
      </w:r>
      <w:r>
        <w:rPr>
          <w:rFonts w:ascii="Arial" w:eastAsia="Arial" w:hAnsi="Arial"/>
          <w:spacing w:val="2"/>
        </w:rPr>
        <w:t>a</w:t>
      </w:r>
      <w:r>
        <w:rPr>
          <w:rFonts w:ascii="Arial" w:eastAsia="Arial" w:hAnsi="Arial"/>
        </w:rPr>
        <w:t>y</w:t>
      </w:r>
      <w:r>
        <w:rPr>
          <w:rFonts w:ascii="Arial" w:eastAsia="Arial" w:hAnsi="Arial"/>
          <w:spacing w:val="-9"/>
        </w:rPr>
        <w:t xml:space="preserve"> </w:t>
      </w:r>
      <w:r>
        <w:rPr>
          <w:rFonts w:ascii="Arial" w:eastAsia="Arial" w:hAnsi="Arial"/>
          <w:spacing w:val="-1"/>
        </w:rPr>
        <w:t>b</w:t>
      </w:r>
      <w:r>
        <w:rPr>
          <w:rFonts w:ascii="Arial" w:eastAsia="Arial" w:hAnsi="Arial"/>
        </w:rPr>
        <w:t>e</w:t>
      </w:r>
      <w:r>
        <w:rPr>
          <w:rFonts w:ascii="Arial" w:eastAsia="Arial" w:hAnsi="Arial"/>
          <w:spacing w:val="-5"/>
        </w:rPr>
        <w:t xml:space="preserve"> </w:t>
      </w:r>
      <w:r>
        <w:rPr>
          <w:rFonts w:ascii="Arial" w:eastAsia="Arial" w:hAnsi="Arial"/>
          <w:spacing w:val="2"/>
        </w:rPr>
        <w:t>h</w:t>
      </w:r>
      <w:r>
        <w:rPr>
          <w:rFonts w:ascii="Arial" w:eastAsia="Arial" w:hAnsi="Arial"/>
          <w:spacing w:val="-1"/>
        </w:rPr>
        <w:t>e</w:t>
      </w:r>
      <w:r>
        <w:rPr>
          <w:rFonts w:ascii="Arial" w:eastAsia="Arial" w:hAnsi="Arial"/>
          <w:spacing w:val="-2"/>
        </w:rPr>
        <w:t>l</w:t>
      </w:r>
      <w:r>
        <w:rPr>
          <w:rFonts w:ascii="Arial" w:eastAsia="Arial" w:hAnsi="Arial"/>
        </w:rPr>
        <w:t>d</w:t>
      </w:r>
      <w:r>
        <w:rPr>
          <w:rFonts w:ascii="Arial" w:eastAsia="Arial" w:hAnsi="Arial"/>
          <w:spacing w:val="-5"/>
        </w:rPr>
        <w:t xml:space="preserve"> </w:t>
      </w:r>
      <w:r>
        <w:rPr>
          <w:rFonts w:ascii="Arial" w:eastAsia="Arial" w:hAnsi="Arial"/>
          <w:spacing w:val="2"/>
        </w:rPr>
        <w:t>b</w:t>
      </w:r>
      <w:r>
        <w:rPr>
          <w:rFonts w:ascii="Arial" w:eastAsia="Arial" w:hAnsi="Arial"/>
        </w:rPr>
        <w:t>y</w:t>
      </w:r>
      <w:r>
        <w:rPr>
          <w:rFonts w:ascii="Arial" w:eastAsia="Arial" w:hAnsi="Arial"/>
          <w:spacing w:val="-8"/>
        </w:rPr>
        <w:t xml:space="preserve"> </w:t>
      </w:r>
      <w:r>
        <w:rPr>
          <w:rFonts w:ascii="Arial" w:eastAsia="Arial" w:hAnsi="Arial"/>
        </w:rPr>
        <w:t>C</w:t>
      </w:r>
      <w:r>
        <w:rPr>
          <w:rFonts w:ascii="Arial" w:eastAsia="Arial" w:hAnsi="Arial"/>
          <w:spacing w:val="-1"/>
        </w:rPr>
        <w:t>o</w:t>
      </w:r>
      <w:r>
        <w:rPr>
          <w:rFonts w:ascii="Arial" w:eastAsia="Arial" w:hAnsi="Arial"/>
          <w:spacing w:val="2"/>
        </w:rPr>
        <w:t>u</w:t>
      </w:r>
      <w:r>
        <w:rPr>
          <w:rFonts w:ascii="Arial" w:eastAsia="Arial" w:hAnsi="Arial"/>
          <w:spacing w:val="-1"/>
        </w:rPr>
        <w:t>n</w:t>
      </w:r>
      <w:r>
        <w:rPr>
          <w:rFonts w:ascii="Arial" w:eastAsia="Arial" w:hAnsi="Arial"/>
          <w:spacing w:val="1"/>
        </w:rPr>
        <w:t>c</w:t>
      </w:r>
      <w:r>
        <w:rPr>
          <w:rFonts w:ascii="Arial" w:eastAsia="Arial" w:hAnsi="Arial"/>
          <w:spacing w:val="-2"/>
        </w:rPr>
        <w:t>il</w:t>
      </w:r>
      <w:r>
        <w:rPr>
          <w:rFonts w:ascii="Arial" w:eastAsia="Arial" w:hAnsi="Arial"/>
          <w:spacing w:val="1"/>
        </w:rPr>
        <w:t>s</w:t>
      </w:r>
      <w:r w:rsidR="001C167C">
        <w:rPr>
          <w:rFonts w:ascii="Arial" w:eastAsia="Arial" w:hAnsi="Arial"/>
        </w:rPr>
        <w:t>:</w:t>
      </w:r>
    </w:p>
    <w:p w14:paraId="02DF8B23" w14:textId="77777777" w:rsidR="00F24108" w:rsidRDefault="00F24108" w:rsidP="00E649CD">
      <w:pPr>
        <w:pStyle w:val="ListBullet"/>
      </w:pPr>
      <w:r>
        <w:rPr>
          <w:spacing w:val="1"/>
        </w:rPr>
        <w:t>s</w:t>
      </w:r>
      <w:r>
        <w:t>o</w:t>
      </w:r>
      <w:r>
        <w:rPr>
          <w:spacing w:val="2"/>
        </w:rPr>
        <w:t>f</w:t>
      </w:r>
      <w:r>
        <w:t>t</w:t>
      </w:r>
      <w:r>
        <w:rPr>
          <w:spacing w:val="-3"/>
        </w:rPr>
        <w:t>w</w:t>
      </w:r>
      <w:r>
        <w:t>are</w:t>
      </w:r>
      <w:r>
        <w:rPr>
          <w:spacing w:val="15"/>
        </w:rPr>
        <w:t xml:space="preserve"> </w:t>
      </w:r>
      <w:r>
        <w:rPr>
          <w:spacing w:val="2"/>
        </w:rPr>
        <w:t>d</w:t>
      </w:r>
      <w:r>
        <w:t>e</w:t>
      </w:r>
      <w:r>
        <w:rPr>
          <w:spacing w:val="1"/>
        </w:rPr>
        <w:t>v</w:t>
      </w:r>
      <w:r>
        <w:t>e</w:t>
      </w:r>
      <w:r>
        <w:rPr>
          <w:spacing w:val="1"/>
        </w:rPr>
        <w:t>l</w:t>
      </w:r>
      <w:r>
        <w:t>op</w:t>
      </w:r>
      <w:r>
        <w:rPr>
          <w:spacing w:val="2"/>
        </w:rPr>
        <w:t>e</w:t>
      </w:r>
      <w:r>
        <w:t xml:space="preserve">d </w:t>
      </w:r>
      <w:r>
        <w:rPr>
          <w:spacing w:val="1"/>
        </w:rPr>
        <w:t>i</w:t>
      </w:r>
      <w:r>
        <w:t>n-h</w:t>
      </w:r>
      <w:r>
        <w:rPr>
          <w:spacing w:val="2"/>
        </w:rPr>
        <w:t>o</w:t>
      </w:r>
      <w:r>
        <w:t>u</w:t>
      </w:r>
      <w:r>
        <w:rPr>
          <w:spacing w:val="1"/>
        </w:rPr>
        <w:t>s</w:t>
      </w:r>
      <w:r>
        <w:t>e</w:t>
      </w:r>
    </w:p>
    <w:p w14:paraId="02DF8B24" w14:textId="77777777" w:rsidR="00F24108" w:rsidRDefault="00F24108" w:rsidP="00E649CD">
      <w:pPr>
        <w:pStyle w:val="ListBullet"/>
      </w:pPr>
      <w:r>
        <w:t>landfill airspace assets</w:t>
      </w:r>
    </w:p>
    <w:p w14:paraId="02DF8B25" w14:textId="77777777" w:rsidR="00F24108" w:rsidRDefault="00F24108" w:rsidP="00E649CD">
      <w:pPr>
        <w:pStyle w:val="ListBullet"/>
      </w:pPr>
      <w:r>
        <w:t>aged</w:t>
      </w:r>
      <w:r>
        <w:rPr>
          <w:spacing w:val="11"/>
        </w:rPr>
        <w:t xml:space="preserve"> </w:t>
      </w:r>
      <w:r>
        <w:rPr>
          <w:spacing w:val="1"/>
        </w:rPr>
        <w:t>c</w:t>
      </w:r>
      <w:r>
        <w:t>are</w:t>
      </w:r>
      <w:r>
        <w:rPr>
          <w:spacing w:val="9"/>
        </w:rPr>
        <w:t xml:space="preserve"> </w:t>
      </w:r>
      <w:r>
        <w:rPr>
          <w:spacing w:val="2"/>
        </w:rPr>
        <w:t>b</w:t>
      </w:r>
      <w:r>
        <w:t>ed</w:t>
      </w:r>
      <w:r>
        <w:rPr>
          <w:spacing w:val="1"/>
        </w:rPr>
        <w:t xml:space="preserve"> </w:t>
      </w:r>
      <w:r>
        <w:rPr>
          <w:spacing w:val="-2"/>
        </w:rPr>
        <w:t>li</w:t>
      </w:r>
      <w:r>
        <w:rPr>
          <w:spacing w:val="1"/>
        </w:rPr>
        <w:t>c</w:t>
      </w:r>
      <w:r>
        <w:t>en</w:t>
      </w:r>
      <w:r>
        <w:rPr>
          <w:spacing w:val="1"/>
        </w:rPr>
        <w:t>s</w:t>
      </w:r>
      <w:r>
        <w:t>es</w:t>
      </w:r>
    </w:p>
    <w:p w14:paraId="02DF8B26" w14:textId="77777777" w:rsidR="00F24108" w:rsidRPr="001C167C" w:rsidRDefault="00F24108" w:rsidP="00E649CD">
      <w:pPr>
        <w:pStyle w:val="ListBullet"/>
      </w:pPr>
      <w:r>
        <w:t>par</w:t>
      </w:r>
      <w:r>
        <w:rPr>
          <w:spacing w:val="3"/>
        </w:rPr>
        <w:t>k</w:t>
      </w:r>
      <w:r>
        <w:rPr>
          <w:spacing w:val="-2"/>
        </w:rPr>
        <w:t>i</w:t>
      </w:r>
      <w:r>
        <w:t>ng</w:t>
      </w:r>
      <w:r>
        <w:rPr>
          <w:spacing w:val="-12"/>
        </w:rPr>
        <w:t xml:space="preserve"> </w:t>
      </w:r>
      <w:r>
        <w:rPr>
          <w:spacing w:val="-2"/>
        </w:rPr>
        <w:t>i</w:t>
      </w:r>
      <w:r>
        <w:t>n</w:t>
      </w:r>
      <w:r>
        <w:rPr>
          <w:spacing w:val="2"/>
        </w:rPr>
        <w:t>f</w:t>
      </w:r>
      <w:r>
        <w:t>r</w:t>
      </w:r>
      <w:r>
        <w:rPr>
          <w:spacing w:val="-2"/>
        </w:rPr>
        <w:t>i</w:t>
      </w:r>
      <w:r>
        <w:t>n</w:t>
      </w:r>
      <w:r>
        <w:rPr>
          <w:spacing w:val="2"/>
        </w:rPr>
        <w:t>g</w:t>
      </w:r>
      <w:r>
        <w:t>e</w:t>
      </w:r>
      <w:r>
        <w:rPr>
          <w:spacing w:val="4"/>
        </w:rPr>
        <w:t>m</w:t>
      </w:r>
      <w:r>
        <w:t>ent</w:t>
      </w:r>
      <w:r>
        <w:rPr>
          <w:spacing w:val="-11"/>
        </w:rPr>
        <w:t xml:space="preserve"> </w:t>
      </w:r>
      <w:r>
        <w:rPr>
          <w:spacing w:val="3"/>
        </w:rPr>
        <w:t>s</w:t>
      </w:r>
      <w:r>
        <w:rPr>
          <w:spacing w:val="-7"/>
        </w:rPr>
        <w:t>y</w:t>
      </w:r>
      <w:r>
        <w:rPr>
          <w:spacing w:val="1"/>
        </w:rPr>
        <w:t>s</w:t>
      </w:r>
      <w:r>
        <w:rPr>
          <w:spacing w:val="2"/>
        </w:rPr>
        <w:t>tem</w:t>
      </w:r>
      <w:r>
        <w:t>s</w:t>
      </w:r>
      <w:r>
        <w:rPr>
          <w:spacing w:val="-10"/>
        </w:rPr>
        <w:t xml:space="preserve"> </w:t>
      </w:r>
      <w:r>
        <w:t>de</w:t>
      </w:r>
      <w:r>
        <w:rPr>
          <w:spacing w:val="-2"/>
        </w:rPr>
        <w:t>v</w:t>
      </w:r>
      <w:r>
        <w:t>e</w:t>
      </w:r>
      <w:r>
        <w:rPr>
          <w:spacing w:val="1"/>
        </w:rPr>
        <w:t>l</w:t>
      </w:r>
      <w:r>
        <w:t>o</w:t>
      </w:r>
      <w:r>
        <w:rPr>
          <w:spacing w:val="2"/>
        </w:rPr>
        <w:t>p</w:t>
      </w:r>
      <w:r>
        <w:t>ed</w:t>
      </w:r>
      <w:r>
        <w:rPr>
          <w:spacing w:val="-10"/>
        </w:rPr>
        <w:t xml:space="preserve"> </w:t>
      </w:r>
      <w:r>
        <w:rPr>
          <w:spacing w:val="-2"/>
        </w:rPr>
        <w:t>i</w:t>
      </w:r>
      <w:r>
        <w:t>n-h</w:t>
      </w:r>
      <w:r>
        <w:rPr>
          <w:spacing w:val="2"/>
        </w:rPr>
        <w:t>o</w:t>
      </w:r>
      <w:r>
        <w:t>u</w:t>
      </w:r>
      <w:r>
        <w:rPr>
          <w:spacing w:val="1"/>
        </w:rPr>
        <w:t>s</w:t>
      </w:r>
      <w:r w:rsidR="001C167C">
        <w:t>e.</w:t>
      </w:r>
    </w:p>
    <w:p w14:paraId="02DF8B27" w14:textId="77777777" w:rsidR="00F24108" w:rsidRDefault="00F24108" w:rsidP="00BB12E1">
      <w:pPr>
        <w:pStyle w:val="BodyText"/>
        <w:spacing w:line="271" w:lineRule="auto"/>
        <w:ind w:left="993" w:right="140"/>
        <w:jc w:val="both"/>
      </w:pPr>
      <w:r>
        <w:rPr>
          <w:spacing w:val="6"/>
        </w:rPr>
        <w:t>W</w:t>
      </w:r>
      <w:r>
        <w:rPr>
          <w:spacing w:val="-1"/>
        </w:rPr>
        <w:t>h</w:t>
      </w:r>
      <w:r>
        <w:rPr>
          <w:spacing w:val="-2"/>
        </w:rPr>
        <w:t>il</w:t>
      </w:r>
      <w:r>
        <w:t>e</w:t>
      </w:r>
      <w:r>
        <w:rPr>
          <w:spacing w:val="-1"/>
        </w:rPr>
        <w:t xml:space="preserve"> </w:t>
      </w:r>
      <w:r>
        <w:rPr>
          <w:spacing w:val="-2"/>
        </w:rPr>
        <w:t>i</w:t>
      </w:r>
      <w:r>
        <w:rPr>
          <w:spacing w:val="-1"/>
        </w:rPr>
        <w:t>ntan</w:t>
      </w:r>
      <w:r>
        <w:rPr>
          <w:spacing w:val="2"/>
        </w:rPr>
        <w:t>g</w:t>
      </w:r>
      <w:r>
        <w:rPr>
          <w:spacing w:val="-2"/>
        </w:rPr>
        <w:t>i</w:t>
      </w:r>
      <w:r>
        <w:rPr>
          <w:spacing w:val="2"/>
        </w:rPr>
        <w:t>b</w:t>
      </w:r>
      <w:r>
        <w:rPr>
          <w:spacing w:val="-2"/>
        </w:rPr>
        <w:t>l</w:t>
      </w:r>
      <w:r>
        <w:t>e</w:t>
      </w:r>
      <w:r>
        <w:rPr>
          <w:spacing w:val="1"/>
        </w:rPr>
        <w:t xml:space="preserve"> </w:t>
      </w:r>
      <w:r>
        <w:rPr>
          <w:spacing w:val="-1"/>
        </w:rPr>
        <w:t>a</w:t>
      </w:r>
      <w:r>
        <w:rPr>
          <w:spacing w:val="1"/>
        </w:rPr>
        <w:t>ss</w:t>
      </w:r>
      <w:r>
        <w:rPr>
          <w:spacing w:val="-1"/>
        </w:rPr>
        <w:t>et</w:t>
      </w:r>
      <w:r>
        <w:t xml:space="preserve">s </w:t>
      </w:r>
      <w:r>
        <w:rPr>
          <w:spacing w:val="1"/>
        </w:rPr>
        <w:t>c</w:t>
      </w:r>
      <w:r>
        <w:rPr>
          <w:spacing w:val="-1"/>
        </w:rPr>
        <w:t>anno</w:t>
      </w:r>
      <w:r>
        <w:t>t</w:t>
      </w:r>
      <w:r>
        <w:rPr>
          <w:spacing w:val="-1"/>
        </w:rPr>
        <w:t xml:space="preserve"> </w:t>
      </w:r>
      <w:r>
        <w:rPr>
          <w:spacing w:val="2"/>
        </w:rPr>
        <w:t>b</w:t>
      </w:r>
      <w:r>
        <w:t>e</w:t>
      </w:r>
      <w:r>
        <w:rPr>
          <w:spacing w:val="-1"/>
        </w:rPr>
        <w:t xml:space="preserve"> p</w:t>
      </w:r>
      <w:r>
        <w:rPr>
          <w:spacing w:val="4"/>
        </w:rPr>
        <w:t>h</w:t>
      </w:r>
      <w:r>
        <w:rPr>
          <w:spacing w:val="-5"/>
        </w:rPr>
        <w:t>y</w:t>
      </w:r>
      <w:r>
        <w:rPr>
          <w:spacing w:val="1"/>
        </w:rPr>
        <w:t>s</w:t>
      </w:r>
      <w:r>
        <w:rPr>
          <w:spacing w:val="-2"/>
        </w:rPr>
        <w:t>i</w:t>
      </w:r>
      <w:r>
        <w:rPr>
          <w:spacing w:val="1"/>
        </w:rPr>
        <w:t>c</w:t>
      </w:r>
      <w:r>
        <w:rPr>
          <w:spacing w:val="2"/>
        </w:rPr>
        <w:t>a</w:t>
      </w:r>
      <w:r>
        <w:rPr>
          <w:spacing w:val="-2"/>
        </w:rPr>
        <w:t>l</w:t>
      </w:r>
      <w:r>
        <w:rPr>
          <w:spacing w:val="3"/>
        </w:rPr>
        <w:t>l</w:t>
      </w:r>
      <w:r>
        <w:t>y</w:t>
      </w:r>
      <w:r>
        <w:rPr>
          <w:spacing w:val="-5"/>
        </w:rPr>
        <w:t xml:space="preserve"> </w:t>
      </w:r>
      <w:r>
        <w:rPr>
          <w:spacing w:val="2"/>
        </w:rPr>
        <w:t>d</w:t>
      </w:r>
      <w:r>
        <w:rPr>
          <w:spacing w:val="-1"/>
        </w:rPr>
        <w:t>a</w:t>
      </w:r>
      <w:r>
        <w:rPr>
          <w:spacing w:val="4"/>
        </w:rPr>
        <w:t>m</w:t>
      </w:r>
      <w:r>
        <w:rPr>
          <w:spacing w:val="-1"/>
        </w:rPr>
        <w:t>aged</w:t>
      </w:r>
      <w:r>
        <w:t>,</w:t>
      </w:r>
      <w:r>
        <w:rPr>
          <w:spacing w:val="-1"/>
        </w:rPr>
        <w:t xml:space="preserve"> the</w:t>
      </w:r>
      <w:r>
        <w:rPr>
          <w:spacing w:val="-2"/>
        </w:rPr>
        <w:t>i</w:t>
      </w:r>
      <w:r>
        <w:t xml:space="preserve">r </w:t>
      </w:r>
      <w:r>
        <w:rPr>
          <w:spacing w:val="2"/>
        </w:rPr>
        <w:t>f</w:t>
      </w:r>
      <w:r>
        <w:rPr>
          <w:spacing w:val="-1"/>
        </w:rPr>
        <w:t>a</w:t>
      </w:r>
      <w:r>
        <w:rPr>
          <w:spacing w:val="-2"/>
        </w:rPr>
        <w:t>i</w:t>
      </w:r>
      <w:r>
        <w:t>r</w:t>
      </w:r>
      <w:r>
        <w:rPr>
          <w:spacing w:val="2"/>
        </w:rPr>
        <w:t xml:space="preserve"> </w:t>
      </w:r>
      <w:r>
        <w:rPr>
          <w:spacing w:val="-2"/>
        </w:rPr>
        <w:t>v</w:t>
      </w:r>
      <w:r>
        <w:rPr>
          <w:spacing w:val="-1"/>
        </w:rPr>
        <w:t>a</w:t>
      </w:r>
      <w:r>
        <w:rPr>
          <w:spacing w:val="1"/>
        </w:rPr>
        <w:t>l</w:t>
      </w:r>
      <w:r>
        <w:rPr>
          <w:spacing w:val="-1"/>
        </w:rPr>
        <w:t>u</w:t>
      </w:r>
      <w:r>
        <w:t>e</w:t>
      </w:r>
      <w:r>
        <w:rPr>
          <w:spacing w:val="-1"/>
        </w:rPr>
        <w:t xml:space="preserve"> </w:t>
      </w:r>
      <w:r>
        <w:rPr>
          <w:spacing w:val="4"/>
        </w:rPr>
        <w:t>m</w:t>
      </w:r>
      <w:r>
        <w:rPr>
          <w:spacing w:val="2"/>
        </w:rPr>
        <w:t>a</w:t>
      </w:r>
      <w:r>
        <w:t>y</w:t>
      </w:r>
      <w:r>
        <w:rPr>
          <w:spacing w:val="-4"/>
        </w:rPr>
        <w:t xml:space="preserve"> </w:t>
      </w:r>
      <w:r>
        <w:rPr>
          <w:spacing w:val="-1"/>
        </w:rPr>
        <w:t>h</w:t>
      </w:r>
      <w:r>
        <w:rPr>
          <w:spacing w:val="2"/>
        </w:rPr>
        <w:t>a</w:t>
      </w:r>
      <w:r>
        <w:rPr>
          <w:spacing w:val="-2"/>
        </w:rPr>
        <w:t>v</w:t>
      </w:r>
      <w:r>
        <w:t>e</w:t>
      </w:r>
      <w:r>
        <w:rPr>
          <w:spacing w:val="1"/>
        </w:rPr>
        <w:t xml:space="preserve"> </w:t>
      </w:r>
      <w:r>
        <w:rPr>
          <w:spacing w:val="2"/>
        </w:rPr>
        <w:t>b</w:t>
      </w:r>
      <w:r>
        <w:rPr>
          <w:spacing w:val="-1"/>
        </w:rPr>
        <w:t>ee</w:t>
      </w:r>
      <w:r>
        <w:t>n</w:t>
      </w:r>
      <w:r>
        <w:rPr>
          <w:spacing w:val="-1"/>
        </w:rPr>
        <w:t xml:space="preserve"> a</w:t>
      </w:r>
      <w:r>
        <w:rPr>
          <w:spacing w:val="2"/>
        </w:rPr>
        <w:t>ff</w:t>
      </w:r>
      <w:r>
        <w:rPr>
          <w:spacing w:val="-1"/>
        </w:rPr>
        <w:t>e</w:t>
      </w:r>
      <w:r>
        <w:rPr>
          <w:spacing w:val="1"/>
        </w:rPr>
        <w:t>c</w:t>
      </w:r>
      <w:r>
        <w:rPr>
          <w:spacing w:val="-1"/>
        </w:rPr>
        <w:t>te</w:t>
      </w:r>
      <w:r>
        <w:t>d</w:t>
      </w:r>
      <w:r>
        <w:rPr>
          <w:spacing w:val="-1"/>
        </w:rPr>
        <w:t xml:space="preserve"> </w:t>
      </w:r>
      <w:r>
        <w:rPr>
          <w:spacing w:val="4"/>
        </w:rPr>
        <w:t>b</w:t>
      </w:r>
      <w:r>
        <w:t>y</w:t>
      </w:r>
      <w:r>
        <w:rPr>
          <w:spacing w:val="-5"/>
        </w:rPr>
        <w:t xml:space="preserve"> </w:t>
      </w:r>
      <w:r>
        <w:t>a</w:t>
      </w:r>
      <w:r>
        <w:rPr>
          <w:spacing w:val="-1"/>
        </w:rPr>
        <w:t xml:space="preserve"> </w:t>
      </w:r>
      <w:r>
        <w:rPr>
          <w:spacing w:val="2"/>
        </w:rPr>
        <w:t>n</w:t>
      </w:r>
      <w:r>
        <w:rPr>
          <w:spacing w:val="-1"/>
        </w:rPr>
        <w:t>atu</w:t>
      </w:r>
      <w:r>
        <w:t>r</w:t>
      </w:r>
      <w:r>
        <w:rPr>
          <w:spacing w:val="2"/>
        </w:rPr>
        <w:t>a</w:t>
      </w:r>
      <w:r>
        <w:t>l</w:t>
      </w:r>
      <w:r>
        <w:rPr>
          <w:spacing w:val="-1"/>
        </w:rPr>
        <w:t xml:space="preserve"> </w:t>
      </w:r>
      <w:r>
        <w:rPr>
          <w:spacing w:val="2"/>
        </w:rPr>
        <w:t>d</w:t>
      </w:r>
      <w:r>
        <w:rPr>
          <w:spacing w:val="1"/>
        </w:rPr>
        <w:t>is</w:t>
      </w:r>
      <w:r>
        <w:rPr>
          <w:spacing w:val="-1"/>
        </w:rPr>
        <w:t>a</w:t>
      </w:r>
      <w:r>
        <w:rPr>
          <w:spacing w:val="1"/>
        </w:rPr>
        <w:t>s</w:t>
      </w:r>
      <w:r>
        <w:rPr>
          <w:spacing w:val="-1"/>
        </w:rPr>
        <w:t>te</w:t>
      </w:r>
      <w:r>
        <w:t>r</w:t>
      </w:r>
      <w:r>
        <w:rPr>
          <w:w w:val="99"/>
        </w:rPr>
        <w:t xml:space="preserve"> </w:t>
      </w:r>
      <w:r>
        <w:rPr>
          <w:spacing w:val="-2"/>
        </w:rPr>
        <w:t>i</w:t>
      </w:r>
      <w:r>
        <w:t>f</w:t>
      </w:r>
      <w:r>
        <w:rPr>
          <w:spacing w:val="40"/>
        </w:rPr>
        <w:t xml:space="preserve"> </w:t>
      </w:r>
      <w:r>
        <w:rPr>
          <w:spacing w:val="-1"/>
        </w:rPr>
        <w:t>e</w:t>
      </w:r>
      <w:r>
        <w:rPr>
          <w:spacing w:val="-2"/>
        </w:rPr>
        <w:t>i</w:t>
      </w:r>
      <w:r>
        <w:rPr>
          <w:spacing w:val="-1"/>
        </w:rPr>
        <w:t>t</w:t>
      </w:r>
      <w:r>
        <w:rPr>
          <w:spacing w:val="2"/>
        </w:rPr>
        <w:t>h</w:t>
      </w:r>
      <w:r>
        <w:rPr>
          <w:spacing w:val="-1"/>
        </w:rPr>
        <w:t>e</w:t>
      </w:r>
      <w:r>
        <w:t>r</w:t>
      </w:r>
      <w:r>
        <w:rPr>
          <w:spacing w:val="39"/>
        </w:rPr>
        <w:t xml:space="preserve"> </w:t>
      </w:r>
      <w:r>
        <w:rPr>
          <w:spacing w:val="-1"/>
        </w:rPr>
        <w:t>t</w:t>
      </w:r>
      <w:r>
        <w:rPr>
          <w:spacing w:val="2"/>
        </w:rPr>
        <w:t>he</w:t>
      </w:r>
      <w:r>
        <w:t>y</w:t>
      </w:r>
      <w:r>
        <w:rPr>
          <w:spacing w:val="38"/>
        </w:rPr>
        <w:t xml:space="preserve"> </w:t>
      </w:r>
      <w:r>
        <w:rPr>
          <w:spacing w:val="-1"/>
        </w:rPr>
        <w:t>a</w:t>
      </w:r>
      <w:r>
        <w:t>re</w:t>
      </w:r>
      <w:r>
        <w:rPr>
          <w:spacing w:val="40"/>
        </w:rPr>
        <w:t xml:space="preserve"> </w:t>
      </w:r>
      <w:r>
        <w:rPr>
          <w:spacing w:val="-1"/>
        </w:rPr>
        <w:t>u</w:t>
      </w:r>
      <w:r>
        <w:rPr>
          <w:spacing w:val="1"/>
        </w:rPr>
        <w:t>s</w:t>
      </w:r>
      <w:r>
        <w:rPr>
          <w:spacing w:val="-1"/>
        </w:rPr>
        <w:t>e</w:t>
      </w:r>
      <w:r>
        <w:t>d</w:t>
      </w:r>
      <w:r>
        <w:rPr>
          <w:spacing w:val="41"/>
        </w:rPr>
        <w:t xml:space="preserve"> </w:t>
      </w:r>
      <w:r>
        <w:rPr>
          <w:spacing w:val="1"/>
        </w:rPr>
        <w:t>i</w:t>
      </w:r>
      <w:r>
        <w:t>n</w:t>
      </w:r>
      <w:r>
        <w:rPr>
          <w:spacing w:val="40"/>
        </w:rPr>
        <w:t xml:space="preserve"> </w:t>
      </w:r>
      <w:r>
        <w:rPr>
          <w:spacing w:val="1"/>
        </w:rPr>
        <w:t>c</w:t>
      </w:r>
      <w:r>
        <w:rPr>
          <w:spacing w:val="-1"/>
        </w:rPr>
        <w:t>on</w:t>
      </w:r>
      <w:r>
        <w:rPr>
          <w:spacing w:val="1"/>
        </w:rPr>
        <w:t>j</w:t>
      </w:r>
      <w:r>
        <w:rPr>
          <w:spacing w:val="-1"/>
        </w:rPr>
        <w:t>un</w:t>
      </w:r>
      <w:r>
        <w:rPr>
          <w:spacing w:val="1"/>
        </w:rPr>
        <w:t>c</w:t>
      </w:r>
      <w:r>
        <w:rPr>
          <w:spacing w:val="-1"/>
        </w:rPr>
        <w:t>t</w:t>
      </w:r>
      <w:r>
        <w:rPr>
          <w:spacing w:val="-2"/>
        </w:rPr>
        <w:t>i</w:t>
      </w:r>
      <w:r>
        <w:rPr>
          <w:spacing w:val="2"/>
        </w:rPr>
        <w:t>o</w:t>
      </w:r>
      <w:r>
        <w:t>n</w:t>
      </w:r>
      <w:r>
        <w:rPr>
          <w:spacing w:val="41"/>
        </w:rPr>
        <w:t xml:space="preserve"> </w:t>
      </w:r>
      <w:r>
        <w:t>w</w:t>
      </w:r>
      <w:r>
        <w:rPr>
          <w:spacing w:val="-2"/>
        </w:rPr>
        <w:t>i</w:t>
      </w:r>
      <w:r>
        <w:rPr>
          <w:spacing w:val="-1"/>
        </w:rPr>
        <w:t>t</w:t>
      </w:r>
      <w:r>
        <w:t>h</w:t>
      </w:r>
      <w:r>
        <w:rPr>
          <w:spacing w:val="40"/>
        </w:rPr>
        <w:t xml:space="preserve"> </w:t>
      </w:r>
      <w:r>
        <w:rPr>
          <w:spacing w:val="-1"/>
        </w:rPr>
        <w:t>p</w:t>
      </w:r>
      <w:r>
        <w:rPr>
          <w:spacing w:val="4"/>
        </w:rPr>
        <w:t>h</w:t>
      </w:r>
      <w:r>
        <w:rPr>
          <w:spacing w:val="-5"/>
        </w:rPr>
        <w:t>y</w:t>
      </w:r>
      <w:r>
        <w:rPr>
          <w:spacing w:val="1"/>
        </w:rPr>
        <w:t>s</w:t>
      </w:r>
      <w:r>
        <w:rPr>
          <w:spacing w:val="-2"/>
        </w:rPr>
        <w:t>i</w:t>
      </w:r>
      <w:r>
        <w:rPr>
          <w:spacing w:val="1"/>
        </w:rPr>
        <w:t>c</w:t>
      </w:r>
      <w:r>
        <w:rPr>
          <w:spacing w:val="2"/>
        </w:rPr>
        <w:t>a</w:t>
      </w:r>
      <w:r>
        <w:t>l</w:t>
      </w:r>
      <w:r>
        <w:rPr>
          <w:spacing w:val="40"/>
        </w:rPr>
        <w:t xml:space="preserve"> </w:t>
      </w:r>
      <w:r>
        <w:rPr>
          <w:spacing w:val="-1"/>
        </w:rPr>
        <w:t>a</w:t>
      </w:r>
      <w:r>
        <w:rPr>
          <w:spacing w:val="1"/>
        </w:rPr>
        <w:t>ss</w:t>
      </w:r>
      <w:r>
        <w:rPr>
          <w:spacing w:val="-1"/>
        </w:rPr>
        <w:t>et</w:t>
      </w:r>
      <w:r>
        <w:t>s</w:t>
      </w:r>
      <w:r>
        <w:rPr>
          <w:spacing w:val="39"/>
        </w:rPr>
        <w:t xml:space="preserve"> </w:t>
      </w:r>
      <w:r>
        <w:rPr>
          <w:spacing w:val="-1"/>
        </w:rPr>
        <w:t>tha</w:t>
      </w:r>
      <w:r>
        <w:t>t</w:t>
      </w:r>
      <w:r>
        <w:rPr>
          <w:spacing w:val="41"/>
        </w:rPr>
        <w:t xml:space="preserve"> </w:t>
      </w:r>
      <w:r>
        <w:rPr>
          <w:spacing w:val="-1"/>
        </w:rPr>
        <w:t>h</w:t>
      </w:r>
      <w:r>
        <w:rPr>
          <w:spacing w:val="2"/>
        </w:rPr>
        <w:t>a</w:t>
      </w:r>
      <w:r>
        <w:rPr>
          <w:spacing w:val="-2"/>
        </w:rPr>
        <w:t>v</w:t>
      </w:r>
      <w:r>
        <w:t>e</w:t>
      </w:r>
      <w:r>
        <w:rPr>
          <w:spacing w:val="40"/>
        </w:rPr>
        <w:t xml:space="preserve"> </w:t>
      </w:r>
      <w:r>
        <w:rPr>
          <w:spacing w:val="-1"/>
        </w:rPr>
        <w:t>b</w:t>
      </w:r>
      <w:r>
        <w:rPr>
          <w:spacing w:val="2"/>
        </w:rPr>
        <w:t>e</w:t>
      </w:r>
      <w:r>
        <w:rPr>
          <w:spacing w:val="-1"/>
        </w:rPr>
        <w:t>e</w:t>
      </w:r>
      <w:r>
        <w:t>n</w:t>
      </w:r>
      <w:r>
        <w:rPr>
          <w:spacing w:val="40"/>
        </w:rPr>
        <w:t xml:space="preserve"> </w:t>
      </w:r>
      <w:r>
        <w:rPr>
          <w:spacing w:val="-1"/>
        </w:rPr>
        <w:t>d</w:t>
      </w:r>
      <w:r>
        <w:rPr>
          <w:spacing w:val="2"/>
        </w:rPr>
        <w:t>a</w:t>
      </w:r>
      <w:r>
        <w:rPr>
          <w:spacing w:val="4"/>
        </w:rPr>
        <w:t>m</w:t>
      </w:r>
      <w:r>
        <w:rPr>
          <w:spacing w:val="-1"/>
        </w:rPr>
        <w:t>age</w:t>
      </w:r>
      <w:r>
        <w:t>d</w:t>
      </w:r>
      <w:r>
        <w:rPr>
          <w:spacing w:val="38"/>
        </w:rPr>
        <w:t xml:space="preserve"> </w:t>
      </w:r>
      <w:r>
        <w:rPr>
          <w:spacing w:val="-1"/>
        </w:rPr>
        <w:t>o</w:t>
      </w:r>
      <w:r>
        <w:t>r</w:t>
      </w:r>
      <w:r>
        <w:rPr>
          <w:spacing w:val="39"/>
        </w:rPr>
        <w:t xml:space="preserve"> </w:t>
      </w:r>
      <w:r>
        <w:rPr>
          <w:spacing w:val="-1"/>
        </w:rPr>
        <w:t>t</w:t>
      </w:r>
      <w:r>
        <w:rPr>
          <w:spacing w:val="2"/>
        </w:rPr>
        <w:t>h</w:t>
      </w:r>
      <w:r>
        <w:rPr>
          <w:spacing w:val="-1"/>
        </w:rPr>
        <w:t>e</w:t>
      </w:r>
      <w:r>
        <w:rPr>
          <w:spacing w:val="-2"/>
        </w:rPr>
        <w:t>i</w:t>
      </w:r>
      <w:r>
        <w:t>r</w:t>
      </w:r>
      <w:r>
        <w:rPr>
          <w:spacing w:val="42"/>
        </w:rPr>
        <w:t xml:space="preserve"> </w:t>
      </w:r>
      <w:r>
        <w:rPr>
          <w:spacing w:val="-2"/>
        </w:rPr>
        <w:t>v</w:t>
      </w:r>
      <w:r>
        <w:rPr>
          <w:spacing w:val="2"/>
        </w:rPr>
        <w:t>a</w:t>
      </w:r>
      <w:r>
        <w:rPr>
          <w:spacing w:val="-2"/>
        </w:rPr>
        <w:t>l</w:t>
      </w:r>
      <w:r>
        <w:rPr>
          <w:spacing w:val="-1"/>
        </w:rPr>
        <w:t>u</w:t>
      </w:r>
      <w:r>
        <w:t>e</w:t>
      </w:r>
      <w:r>
        <w:rPr>
          <w:spacing w:val="42"/>
        </w:rPr>
        <w:t xml:space="preserve"> </w:t>
      </w:r>
      <w:r>
        <w:rPr>
          <w:spacing w:val="-3"/>
        </w:rPr>
        <w:t>w</w:t>
      </w:r>
      <w:r>
        <w:rPr>
          <w:spacing w:val="1"/>
        </w:rPr>
        <w:t>il</w:t>
      </w:r>
      <w:r>
        <w:t>l</w:t>
      </w:r>
      <w:r>
        <w:rPr>
          <w:spacing w:val="40"/>
        </w:rPr>
        <w:t xml:space="preserve"> </w:t>
      </w:r>
      <w:r>
        <w:rPr>
          <w:spacing w:val="-1"/>
        </w:rPr>
        <w:t>no</w:t>
      </w:r>
      <w:r>
        <w:t>t</w:t>
      </w:r>
      <w:r>
        <w:rPr>
          <w:spacing w:val="40"/>
        </w:rPr>
        <w:t xml:space="preserve"> </w:t>
      </w:r>
      <w:r>
        <w:rPr>
          <w:spacing w:val="-1"/>
        </w:rPr>
        <w:t>b</w:t>
      </w:r>
      <w:r>
        <w:t>e</w:t>
      </w:r>
      <w:r>
        <w:rPr>
          <w:w w:val="99"/>
        </w:rPr>
        <w:t xml:space="preserve"> </w:t>
      </w:r>
      <w:r>
        <w:t>r</w:t>
      </w:r>
      <w:r>
        <w:rPr>
          <w:spacing w:val="-1"/>
        </w:rPr>
        <w:t>e</w:t>
      </w:r>
      <w:r>
        <w:rPr>
          <w:spacing w:val="1"/>
        </w:rPr>
        <w:t>c</w:t>
      </w:r>
      <w:r>
        <w:rPr>
          <w:spacing w:val="-1"/>
        </w:rPr>
        <w:t>o</w:t>
      </w:r>
      <w:r>
        <w:rPr>
          <w:spacing w:val="-2"/>
        </w:rPr>
        <w:t>v</w:t>
      </w:r>
      <w:r>
        <w:rPr>
          <w:spacing w:val="-1"/>
        </w:rPr>
        <w:t>e</w:t>
      </w:r>
      <w:r>
        <w:t>r</w:t>
      </w:r>
      <w:r>
        <w:rPr>
          <w:spacing w:val="2"/>
        </w:rPr>
        <w:t>e</w:t>
      </w:r>
      <w:r>
        <w:t>d</w:t>
      </w:r>
      <w:r>
        <w:rPr>
          <w:spacing w:val="15"/>
        </w:rPr>
        <w:t xml:space="preserve"> </w:t>
      </w:r>
      <w:r>
        <w:rPr>
          <w:spacing w:val="1"/>
        </w:rPr>
        <w:t>i</w:t>
      </w:r>
      <w:r>
        <w:t>n</w:t>
      </w:r>
      <w:r>
        <w:rPr>
          <w:spacing w:val="15"/>
        </w:rPr>
        <w:t xml:space="preserve"> </w:t>
      </w:r>
      <w:r>
        <w:rPr>
          <w:spacing w:val="1"/>
        </w:rPr>
        <w:t>i</w:t>
      </w:r>
      <w:r>
        <w:rPr>
          <w:spacing w:val="-1"/>
        </w:rPr>
        <w:t>n</w:t>
      </w:r>
      <w:r>
        <w:rPr>
          <w:spacing w:val="1"/>
        </w:rPr>
        <w:t>s</w:t>
      </w:r>
      <w:r>
        <w:rPr>
          <w:spacing w:val="-1"/>
        </w:rPr>
        <w:t>tan</w:t>
      </w:r>
      <w:r>
        <w:rPr>
          <w:spacing w:val="1"/>
        </w:rPr>
        <w:t>c</w:t>
      </w:r>
      <w:r>
        <w:rPr>
          <w:spacing w:val="-1"/>
        </w:rPr>
        <w:t>e</w:t>
      </w:r>
      <w:r>
        <w:t>s</w:t>
      </w:r>
      <w:r>
        <w:rPr>
          <w:spacing w:val="20"/>
        </w:rPr>
        <w:t xml:space="preserve"> </w:t>
      </w:r>
      <w:r>
        <w:rPr>
          <w:spacing w:val="-3"/>
        </w:rPr>
        <w:t>w</w:t>
      </w:r>
      <w:r>
        <w:rPr>
          <w:spacing w:val="2"/>
        </w:rPr>
        <w:t>h</w:t>
      </w:r>
      <w:r>
        <w:rPr>
          <w:spacing w:val="-1"/>
        </w:rPr>
        <w:t>e</w:t>
      </w:r>
      <w:r>
        <w:t>re</w:t>
      </w:r>
      <w:r>
        <w:rPr>
          <w:spacing w:val="15"/>
        </w:rPr>
        <w:t xml:space="preserve"> </w:t>
      </w:r>
      <w:r>
        <w:rPr>
          <w:spacing w:val="-1"/>
        </w:rPr>
        <w:t>th</w:t>
      </w:r>
      <w:r>
        <w:rPr>
          <w:spacing w:val="4"/>
        </w:rPr>
        <w:t>e</w:t>
      </w:r>
      <w:r>
        <w:t>y</w:t>
      </w:r>
      <w:r>
        <w:rPr>
          <w:spacing w:val="13"/>
        </w:rPr>
        <w:t xml:space="preserve"> </w:t>
      </w:r>
      <w:r>
        <w:t>r</w:t>
      </w:r>
      <w:r>
        <w:rPr>
          <w:spacing w:val="-1"/>
        </w:rPr>
        <w:t>e</w:t>
      </w:r>
      <w:r>
        <w:rPr>
          <w:spacing w:val="1"/>
        </w:rPr>
        <w:t>s</w:t>
      </w:r>
      <w:r>
        <w:rPr>
          <w:spacing w:val="2"/>
        </w:rPr>
        <w:t>u</w:t>
      </w:r>
      <w:r>
        <w:rPr>
          <w:spacing w:val="-2"/>
        </w:rPr>
        <w:t>l</w:t>
      </w:r>
      <w:r>
        <w:t>t</w:t>
      </w:r>
      <w:r>
        <w:rPr>
          <w:spacing w:val="18"/>
        </w:rPr>
        <w:t xml:space="preserve"> </w:t>
      </w:r>
      <w:r>
        <w:rPr>
          <w:spacing w:val="-2"/>
        </w:rPr>
        <w:t>i</w:t>
      </w:r>
      <w:r>
        <w:t>n</w:t>
      </w:r>
      <w:r>
        <w:rPr>
          <w:spacing w:val="16"/>
        </w:rPr>
        <w:t xml:space="preserve"> </w:t>
      </w:r>
      <w:r>
        <w:rPr>
          <w:spacing w:val="2"/>
        </w:rPr>
        <w:t>t</w:t>
      </w:r>
      <w:r>
        <w:rPr>
          <w:spacing w:val="-1"/>
        </w:rPr>
        <w:t>h</w:t>
      </w:r>
      <w:r>
        <w:t>e</w:t>
      </w:r>
      <w:r>
        <w:rPr>
          <w:spacing w:val="15"/>
        </w:rPr>
        <w:t xml:space="preserve"> </w:t>
      </w:r>
      <w:r>
        <w:rPr>
          <w:spacing w:val="2"/>
        </w:rPr>
        <w:t>e</w:t>
      </w:r>
      <w:r>
        <w:rPr>
          <w:spacing w:val="-1"/>
        </w:rPr>
        <w:t>a</w:t>
      </w:r>
      <w:r>
        <w:t>r</w:t>
      </w:r>
      <w:r>
        <w:rPr>
          <w:spacing w:val="-1"/>
        </w:rPr>
        <w:t>n</w:t>
      </w:r>
      <w:r>
        <w:rPr>
          <w:spacing w:val="1"/>
        </w:rPr>
        <w:t>i</w:t>
      </w:r>
      <w:r>
        <w:rPr>
          <w:spacing w:val="-1"/>
        </w:rPr>
        <w:t>n</w:t>
      </w:r>
      <w:r>
        <w:t>g</w:t>
      </w:r>
      <w:r>
        <w:rPr>
          <w:spacing w:val="15"/>
        </w:rPr>
        <w:t xml:space="preserve"> </w:t>
      </w:r>
      <w:r>
        <w:rPr>
          <w:spacing w:val="-1"/>
        </w:rPr>
        <w:t>o</w:t>
      </w:r>
      <w:r>
        <w:t>f</w:t>
      </w:r>
      <w:r>
        <w:rPr>
          <w:spacing w:val="19"/>
        </w:rPr>
        <w:t xml:space="preserve"> </w:t>
      </w:r>
      <w:r>
        <w:t>r</w:t>
      </w:r>
      <w:r>
        <w:rPr>
          <w:spacing w:val="-1"/>
        </w:rPr>
        <w:t>e</w:t>
      </w:r>
      <w:r>
        <w:rPr>
          <w:spacing w:val="1"/>
        </w:rPr>
        <w:t>v</w:t>
      </w:r>
      <w:r>
        <w:rPr>
          <w:spacing w:val="-1"/>
        </w:rPr>
        <w:t>en</w:t>
      </w:r>
      <w:r>
        <w:rPr>
          <w:spacing w:val="2"/>
        </w:rPr>
        <w:t>u</w:t>
      </w:r>
      <w:r>
        <w:t>e</w:t>
      </w:r>
      <w:r>
        <w:rPr>
          <w:spacing w:val="15"/>
        </w:rPr>
        <w:t xml:space="preserve"> </w:t>
      </w:r>
      <w:r>
        <w:rPr>
          <w:spacing w:val="-1"/>
        </w:rPr>
        <w:t>a</w:t>
      </w:r>
      <w:r>
        <w:rPr>
          <w:spacing w:val="2"/>
        </w:rPr>
        <w:t>n</w:t>
      </w:r>
      <w:r>
        <w:t>d</w:t>
      </w:r>
      <w:r>
        <w:rPr>
          <w:spacing w:val="16"/>
        </w:rPr>
        <w:t xml:space="preserve"> </w:t>
      </w:r>
      <w:r>
        <w:rPr>
          <w:spacing w:val="-1"/>
        </w:rPr>
        <w:t>t</w:t>
      </w:r>
      <w:r>
        <w:rPr>
          <w:spacing w:val="2"/>
        </w:rPr>
        <w:t>h</w:t>
      </w:r>
      <w:r>
        <w:t>e</w:t>
      </w:r>
      <w:r>
        <w:rPr>
          <w:spacing w:val="15"/>
        </w:rPr>
        <w:t xml:space="preserve"> </w:t>
      </w:r>
      <w:r>
        <w:rPr>
          <w:spacing w:val="1"/>
        </w:rPr>
        <w:t>s</w:t>
      </w:r>
      <w:r>
        <w:rPr>
          <w:spacing w:val="-1"/>
        </w:rPr>
        <w:t>e</w:t>
      </w:r>
      <w:r>
        <w:rPr>
          <w:spacing w:val="3"/>
        </w:rPr>
        <w:t>r</w:t>
      </w:r>
      <w:r>
        <w:rPr>
          <w:spacing w:val="-2"/>
        </w:rPr>
        <w:t>vi</w:t>
      </w:r>
      <w:r>
        <w:rPr>
          <w:spacing w:val="1"/>
        </w:rPr>
        <w:t>c</w:t>
      </w:r>
      <w:r>
        <w:rPr>
          <w:spacing w:val="-1"/>
        </w:rPr>
        <w:t>e</w:t>
      </w:r>
      <w:r>
        <w:t>s</w:t>
      </w:r>
      <w:r>
        <w:rPr>
          <w:spacing w:val="19"/>
        </w:rPr>
        <w:t xml:space="preserve"> </w:t>
      </w:r>
      <w:r>
        <w:t>w</w:t>
      </w:r>
      <w:r>
        <w:rPr>
          <w:spacing w:val="-1"/>
        </w:rPr>
        <w:t>h</w:t>
      </w:r>
      <w:r>
        <w:rPr>
          <w:spacing w:val="-2"/>
        </w:rPr>
        <w:t>i</w:t>
      </w:r>
      <w:r>
        <w:rPr>
          <w:spacing w:val="1"/>
        </w:rPr>
        <w:t>c</w:t>
      </w:r>
      <w:r>
        <w:t>h</w:t>
      </w:r>
      <w:r>
        <w:rPr>
          <w:spacing w:val="16"/>
        </w:rPr>
        <w:t xml:space="preserve"> </w:t>
      </w:r>
      <w:r>
        <w:rPr>
          <w:spacing w:val="-1"/>
        </w:rPr>
        <w:t>a</w:t>
      </w:r>
      <w:r>
        <w:rPr>
          <w:spacing w:val="3"/>
        </w:rPr>
        <w:t>r</w:t>
      </w:r>
      <w:r>
        <w:t>e</w:t>
      </w:r>
      <w:r>
        <w:rPr>
          <w:spacing w:val="15"/>
        </w:rPr>
        <w:t xml:space="preserve"> </w:t>
      </w:r>
      <w:r>
        <w:rPr>
          <w:spacing w:val="-1"/>
        </w:rPr>
        <w:t>p</w:t>
      </w:r>
      <w:r>
        <w:t>r</w:t>
      </w:r>
      <w:r>
        <w:rPr>
          <w:spacing w:val="2"/>
        </w:rPr>
        <w:t>o</w:t>
      </w:r>
      <w:r>
        <w:rPr>
          <w:spacing w:val="-2"/>
        </w:rPr>
        <w:t>v</w:t>
      </w:r>
      <w:r>
        <w:rPr>
          <w:spacing w:val="1"/>
        </w:rPr>
        <w:t>i</w:t>
      </w:r>
      <w:r>
        <w:rPr>
          <w:spacing w:val="-1"/>
        </w:rPr>
        <w:t>de</w:t>
      </w:r>
      <w:r>
        <w:t>d</w:t>
      </w:r>
      <w:r>
        <w:rPr>
          <w:spacing w:val="19"/>
        </w:rPr>
        <w:t xml:space="preserve"> </w:t>
      </w:r>
      <w:r>
        <w:rPr>
          <w:spacing w:val="2"/>
        </w:rPr>
        <w:t>b</w:t>
      </w:r>
      <w:r>
        <w:t>y</w:t>
      </w:r>
      <w:r>
        <w:rPr>
          <w:spacing w:val="15"/>
        </w:rPr>
        <w:t xml:space="preserve"> </w:t>
      </w:r>
      <w:r>
        <w:rPr>
          <w:spacing w:val="-1"/>
        </w:rPr>
        <w:t>u</w:t>
      </w:r>
      <w:r>
        <w:rPr>
          <w:spacing w:val="1"/>
        </w:rPr>
        <w:t>si</w:t>
      </w:r>
      <w:r>
        <w:rPr>
          <w:spacing w:val="-1"/>
        </w:rPr>
        <w:t>n</w:t>
      </w:r>
      <w:r>
        <w:t>g</w:t>
      </w:r>
      <w:r>
        <w:rPr>
          <w:w w:val="99"/>
        </w:rPr>
        <w:t xml:space="preserve"> </w:t>
      </w:r>
      <w:r>
        <w:rPr>
          <w:spacing w:val="-1"/>
        </w:rPr>
        <w:t>tho</w:t>
      </w:r>
      <w:r>
        <w:rPr>
          <w:spacing w:val="1"/>
        </w:rPr>
        <w:t>s</w:t>
      </w:r>
      <w:r>
        <w:t>e</w:t>
      </w:r>
      <w:r>
        <w:rPr>
          <w:spacing w:val="-7"/>
        </w:rPr>
        <w:t xml:space="preserve"> </w:t>
      </w:r>
      <w:r>
        <w:rPr>
          <w:spacing w:val="-1"/>
        </w:rPr>
        <w:t>a</w:t>
      </w:r>
      <w:r>
        <w:rPr>
          <w:spacing w:val="1"/>
        </w:rPr>
        <w:t>ss</w:t>
      </w:r>
      <w:r>
        <w:rPr>
          <w:spacing w:val="-1"/>
        </w:rPr>
        <w:t>et</w:t>
      </w:r>
      <w:r>
        <w:rPr>
          <w:spacing w:val="1"/>
        </w:rPr>
        <w:t>s</w:t>
      </w:r>
      <w:r>
        <w:t>,</w:t>
      </w:r>
      <w:r>
        <w:rPr>
          <w:spacing w:val="-4"/>
        </w:rPr>
        <w:t xml:space="preserve"> </w:t>
      </w:r>
      <w:r>
        <w:t>w</w:t>
      </w:r>
      <w:r>
        <w:rPr>
          <w:spacing w:val="-2"/>
        </w:rPr>
        <w:t>i</w:t>
      </w:r>
      <w:r>
        <w:rPr>
          <w:spacing w:val="1"/>
        </w:rPr>
        <w:t>l</w:t>
      </w:r>
      <w:r>
        <w:t>l</w:t>
      </w:r>
      <w:r>
        <w:rPr>
          <w:spacing w:val="-8"/>
        </w:rPr>
        <w:t xml:space="preserve"> </w:t>
      </w:r>
      <w:r>
        <w:rPr>
          <w:spacing w:val="2"/>
        </w:rPr>
        <w:t>n</w:t>
      </w:r>
      <w:r>
        <w:t>o</w:t>
      </w:r>
      <w:r>
        <w:rPr>
          <w:spacing w:val="-6"/>
        </w:rPr>
        <w:t xml:space="preserve"> </w:t>
      </w:r>
      <w:r>
        <w:rPr>
          <w:spacing w:val="1"/>
        </w:rPr>
        <w:t>l</w:t>
      </w:r>
      <w:r>
        <w:rPr>
          <w:spacing w:val="-1"/>
        </w:rPr>
        <w:t>o</w:t>
      </w:r>
      <w:r>
        <w:rPr>
          <w:spacing w:val="2"/>
        </w:rPr>
        <w:t>n</w:t>
      </w:r>
      <w:r>
        <w:rPr>
          <w:spacing w:val="-1"/>
        </w:rPr>
        <w:t>ge</w:t>
      </w:r>
      <w:r>
        <w:t>r</w:t>
      </w:r>
      <w:r>
        <w:rPr>
          <w:spacing w:val="-3"/>
        </w:rPr>
        <w:t xml:space="preserve"> </w:t>
      </w:r>
      <w:r>
        <w:rPr>
          <w:spacing w:val="-1"/>
        </w:rPr>
        <w:t>b</w:t>
      </w:r>
      <w:r>
        <w:t>e</w:t>
      </w:r>
      <w:r>
        <w:rPr>
          <w:spacing w:val="-7"/>
        </w:rPr>
        <w:t xml:space="preserve"> </w:t>
      </w:r>
      <w:r>
        <w:rPr>
          <w:spacing w:val="-1"/>
        </w:rPr>
        <w:t>p</w:t>
      </w:r>
      <w:r>
        <w:t>r</w:t>
      </w:r>
      <w:r>
        <w:rPr>
          <w:spacing w:val="2"/>
        </w:rPr>
        <w:t>o</w:t>
      </w:r>
      <w:r>
        <w:rPr>
          <w:spacing w:val="1"/>
        </w:rPr>
        <w:t>v</w:t>
      </w:r>
      <w:r>
        <w:rPr>
          <w:spacing w:val="-2"/>
        </w:rPr>
        <w:t>i</w:t>
      </w:r>
      <w:r>
        <w:rPr>
          <w:spacing w:val="-1"/>
        </w:rPr>
        <w:t>d</w:t>
      </w:r>
      <w:r>
        <w:rPr>
          <w:spacing w:val="2"/>
        </w:rPr>
        <w:t>e</w:t>
      </w:r>
      <w:r>
        <w:rPr>
          <w:spacing w:val="-1"/>
        </w:rPr>
        <w:t>d</w:t>
      </w:r>
      <w:r>
        <w:t>.</w:t>
      </w:r>
    </w:p>
    <w:p w14:paraId="02DF8B28" w14:textId="36E75400" w:rsidR="00F24108" w:rsidRDefault="00F24108" w:rsidP="00BB12E1">
      <w:pPr>
        <w:pStyle w:val="BodyText"/>
        <w:spacing w:line="270" w:lineRule="auto"/>
        <w:ind w:left="993" w:right="139"/>
        <w:jc w:val="both"/>
      </w:pPr>
      <w:r>
        <w:rPr>
          <w:spacing w:val="-1"/>
        </w:rPr>
        <w:t>I</w:t>
      </w:r>
      <w:r>
        <w:t>n</w:t>
      </w:r>
      <w:r>
        <w:rPr>
          <w:spacing w:val="8"/>
        </w:rPr>
        <w:t xml:space="preserve"> </w:t>
      </w:r>
      <w:r>
        <w:rPr>
          <w:spacing w:val="-1"/>
        </w:rPr>
        <w:t>the</w:t>
      </w:r>
      <w:r>
        <w:rPr>
          <w:spacing w:val="1"/>
        </w:rPr>
        <w:t>s</w:t>
      </w:r>
      <w:r>
        <w:t>e</w:t>
      </w:r>
      <w:r>
        <w:rPr>
          <w:spacing w:val="8"/>
        </w:rPr>
        <w:t xml:space="preserve"> </w:t>
      </w:r>
      <w:r>
        <w:rPr>
          <w:spacing w:val="1"/>
        </w:rPr>
        <w:t>c</w:t>
      </w:r>
      <w:r>
        <w:rPr>
          <w:spacing w:val="-1"/>
        </w:rPr>
        <w:t>a</w:t>
      </w:r>
      <w:r>
        <w:rPr>
          <w:spacing w:val="1"/>
        </w:rPr>
        <w:t>s</w:t>
      </w:r>
      <w:r>
        <w:rPr>
          <w:spacing w:val="-1"/>
        </w:rPr>
        <w:t>e</w:t>
      </w:r>
      <w:r>
        <w:rPr>
          <w:spacing w:val="1"/>
        </w:rPr>
        <w:t>s</w:t>
      </w:r>
      <w:r>
        <w:t>,</w:t>
      </w:r>
      <w:r>
        <w:rPr>
          <w:spacing w:val="9"/>
        </w:rPr>
        <w:t xml:space="preserve"> </w:t>
      </w:r>
      <w:r w:rsidR="004742BA">
        <w:rPr>
          <w:spacing w:val="9"/>
        </w:rPr>
        <w:t xml:space="preserve">a </w:t>
      </w:r>
      <w:r>
        <w:rPr>
          <w:spacing w:val="2"/>
        </w:rPr>
        <w:t>f</w:t>
      </w:r>
      <w:r>
        <w:rPr>
          <w:spacing w:val="-2"/>
        </w:rPr>
        <w:t>l</w:t>
      </w:r>
      <w:r>
        <w:rPr>
          <w:spacing w:val="2"/>
        </w:rPr>
        <w:t>o</w:t>
      </w:r>
      <w:r>
        <w:rPr>
          <w:spacing w:val="-1"/>
        </w:rPr>
        <w:t>od</w:t>
      </w:r>
      <w:r>
        <w:rPr>
          <w:spacing w:val="12"/>
        </w:rPr>
        <w:t xml:space="preserve"> </w:t>
      </w:r>
      <w:r>
        <w:rPr>
          <w:spacing w:val="4"/>
        </w:rPr>
        <w:t>m</w:t>
      </w:r>
      <w:r>
        <w:rPr>
          <w:spacing w:val="-1"/>
        </w:rPr>
        <w:t>a</w:t>
      </w:r>
      <w:r>
        <w:t>y</w:t>
      </w:r>
      <w:r>
        <w:rPr>
          <w:spacing w:val="6"/>
        </w:rPr>
        <w:t xml:space="preserve"> </w:t>
      </w:r>
      <w:r>
        <w:rPr>
          <w:spacing w:val="-1"/>
        </w:rPr>
        <w:t>b</w:t>
      </w:r>
      <w:r>
        <w:t>e</w:t>
      </w:r>
      <w:r>
        <w:rPr>
          <w:spacing w:val="11"/>
        </w:rPr>
        <w:t xml:space="preserve"> </w:t>
      </w:r>
      <w:r>
        <w:rPr>
          <w:spacing w:val="-1"/>
        </w:rPr>
        <w:t>a</w:t>
      </w:r>
      <w:r>
        <w:t>n</w:t>
      </w:r>
      <w:r>
        <w:rPr>
          <w:spacing w:val="9"/>
        </w:rPr>
        <w:t xml:space="preserve"> </w:t>
      </w:r>
      <w:r>
        <w:rPr>
          <w:spacing w:val="1"/>
        </w:rPr>
        <w:t>i</w:t>
      </w:r>
      <w:r>
        <w:rPr>
          <w:spacing w:val="-1"/>
        </w:rPr>
        <w:t>n</w:t>
      </w:r>
      <w:r>
        <w:rPr>
          <w:spacing w:val="2"/>
        </w:rPr>
        <w:t>d</w:t>
      </w:r>
      <w:r>
        <w:rPr>
          <w:spacing w:val="-2"/>
        </w:rPr>
        <w:t>i</w:t>
      </w:r>
      <w:r>
        <w:rPr>
          <w:spacing w:val="1"/>
        </w:rPr>
        <w:t>c</w:t>
      </w:r>
      <w:r>
        <w:rPr>
          <w:spacing w:val="-1"/>
        </w:rPr>
        <w:t>ato</w:t>
      </w:r>
      <w:r>
        <w:t>r</w:t>
      </w:r>
      <w:r>
        <w:rPr>
          <w:spacing w:val="9"/>
        </w:rPr>
        <w:t xml:space="preserve"> </w:t>
      </w:r>
      <w:r>
        <w:rPr>
          <w:spacing w:val="-1"/>
        </w:rPr>
        <w:t>o</w:t>
      </w:r>
      <w:r>
        <w:t>f</w:t>
      </w:r>
      <w:r>
        <w:rPr>
          <w:spacing w:val="11"/>
        </w:rPr>
        <w:t xml:space="preserve"> </w:t>
      </w:r>
      <w:r>
        <w:rPr>
          <w:spacing w:val="-2"/>
        </w:rPr>
        <w:t>i</w:t>
      </w:r>
      <w:r>
        <w:rPr>
          <w:spacing w:val="4"/>
        </w:rPr>
        <w:t>m</w:t>
      </w:r>
      <w:r>
        <w:rPr>
          <w:spacing w:val="-1"/>
        </w:rPr>
        <w:t>pa</w:t>
      </w:r>
      <w:r>
        <w:rPr>
          <w:spacing w:val="-2"/>
        </w:rPr>
        <w:t>i</w:t>
      </w:r>
      <w:r>
        <w:t>r</w:t>
      </w:r>
      <w:r>
        <w:rPr>
          <w:spacing w:val="4"/>
        </w:rPr>
        <w:t>m</w:t>
      </w:r>
      <w:r>
        <w:rPr>
          <w:spacing w:val="-1"/>
        </w:rPr>
        <w:t>ent</w:t>
      </w:r>
      <w:r>
        <w:t>,</w:t>
      </w:r>
      <w:r>
        <w:rPr>
          <w:spacing w:val="9"/>
        </w:rPr>
        <w:t xml:space="preserve"> </w:t>
      </w:r>
      <w:r>
        <w:rPr>
          <w:spacing w:val="-1"/>
        </w:rPr>
        <w:t>an</w:t>
      </w:r>
      <w:r>
        <w:t>d</w:t>
      </w:r>
      <w:r>
        <w:rPr>
          <w:spacing w:val="8"/>
        </w:rPr>
        <w:t xml:space="preserve"> </w:t>
      </w:r>
      <w:r>
        <w:rPr>
          <w:spacing w:val="2"/>
        </w:rPr>
        <w:t>t</w:t>
      </w:r>
      <w:r>
        <w:rPr>
          <w:spacing w:val="-1"/>
        </w:rPr>
        <w:t>h</w:t>
      </w:r>
      <w:r>
        <w:rPr>
          <w:spacing w:val="-2"/>
        </w:rPr>
        <w:t>i</w:t>
      </w:r>
      <w:r>
        <w:t>s</w:t>
      </w:r>
      <w:r>
        <w:rPr>
          <w:spacing w:val="11"/>
        </w:rPr>
        <w:t xml:space="preserve"> </w:t>
      </w:r>
      <w:r>
        <w:t>w</w:t>
      </w:r>
      <w:r>
        <w:rPr>
          <w:spacing w:val="-1"/>
        </w:rPr>
        <w:t>ou</w:t>
      </w:r>
      <w:r>
        <w:rPr>
          <w:spacing w:val="1"/>
        </w:rPr>
        <w:t>l</w:t>
      </w:r>
      <w:r>
        <w:t>d</w:t>
      </w:r>
      <w:r>
        <w:rPr>
          <w:spacing w:val="9"/>
        </w:rPr>
        <w:t xml:space="preserve"> </w:t>
      </w:r>
      <w:r>
        <w:t>r</w:t>
      </w:r>
      <w:r>
        <w:rPr>
          <w:spacing w:val="-1"/>
        </w:rPr>
        <w:t>e</w:t>
      </w:r>
      <w:r>
        <w:rPr>
          <w:spacing w:val="1"/>
        </w:rPr>
        <w:t>s</w:t>
      </w:r>
      <w:r>
        <w:rPr>
          <w:spacing w:val="-1"/>
        </w:rPr>
        <w:t>u</w:t>
      </w:r>
      <w:r>
        <w:rPr>
          <w:spacing w:val="1"/>
        </w:rPr>
        <w:t>l</w:t>
      </w:r>
      <w:r>
        <w:t>t</w:t>
      </w:r>
      <w:r>
        <w:rPr>
          <w:spacing w:val="8"/>
        </w:rPr>
        <w:t xml:space="preserve"> </w:t>
      </w:r>
      <w:r>
        <w:rPr>
          <w:spacing w:val="-2"/>
        </w:rPr>
        <w:t>i</w:t>
      </w:r>
      <w:r>
        <w:t>n</w:t>
      </w:r>
      <w:r>
        <w:rPr>
          <w:spacing w:val="11"/>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9"/>
        </w:rPr>
        <w:t xml:space="preserve"> </w:t>
      </w:r>
      <w:r>
        <w:rPr>
          <w:spacing w:val="-1"/>
        </w:rPr>
        <w:t>te</w:t>
      </w:r>
      <w:r>
        <w:rPr>
          <w:spacing w:val="1"/>
        </w:rPr>
        <w:t>s</w:t>
      </w:r>
      <w:r>
        <w:rPr>
          <w:spacing w:val="-1"/>
        </w:rPr>
        <w:t>t</w:t>
      </w:r>
      <w:r>
        <w:rPr>
          <w:spacing w:val="-2"/>
        </w:rPr>
        <w:t>i</w:t>
      </w:r>
      <w:r>
        <w:rPr>
          <w:spacing w:val="2"/>
        </w:rPr>
        <w:t>n</w:t>
      </w:r>
      <w:r>
        <w:t>g</w:t>
      </w:r>
      <w:r>
        <w:rPr>
          <w:w w:val="99"/>
        </w:rPr>
        <w:t xml:space="preserve"> </w:t>
      </w:r>
      <w:r>
        <w:rPr>
          <w:spacing w:val="-1"/>
        </w:rPr>
        <w:t>be</w:t>
      </w:r>
      <w:r>
        <w:rPr>
          <w:spacing w:val="1"/>
        </w:rPr>
        <w:t>i</w:t>
      </w:r>
      <w:r>
        <w:rPr>
          <w:spacing w:val="-1"/>
        </w:rPr>
        <w:t>n</w:t>
      </w:r>
      <w:r>
        <w:t>g</w:t>
      </w:r>
      <w:r>
        <w:rPr>
          <w:spacing w:val="-7"/>
        </w:rPr>
        <w:t xml:space="preserve"> </w:t>
      </w:r>
      <w:r>
        <w:t>r</w:t>
      </w:r>
      <w:r>
        <w:rPr>
          <w:spacing w:val="2"/>
        </w:rPr>
        <w:t>e</w:t>
      </w:r>
      <w:r>
        <w:rPr>
          <w:spacing w:val="-1"/>
        </w:rPr>
        <w:t>qu</w:t>
      </w:r>
      <w:r>
        <w:rPr>
          <w:spacing w:val="-2"/>
        </w:rPr>
        <w:t>i</w:t>
      </w:r>
      <w:r>
        <w:t>r</w:t>
      </w:r>
      <w:r>
        <w:rPr>
          <w:spacing w:val="2"/>
        </w:rPr>
        <w:t>e</w:t>
      </w:r>
      <w:r>
        <w:t>d</w:t>
      </w:r>
      <w:r>
        <w:rPr>
          <w:spacing w:val="-7"/>
        </w:rPr>
        <w:t xml:space="preserve"> </w:t>
      </w:r>
      <w:r>
        <w:rPr>
          <w:spacing w:val="-1"/>
        </w:rPr>
        <w:t>t</w:t>
      </w:r>
      <w:r>
        <w:t>o</w:t>
      </w:r>
      <w:r>
        <w:rPr>
          <w:spacing w:val="-4"/>
        </w:rPr>
        <w:t xml:space="preserve"> </w:t>
      </w:r>
      <w:r>
        <w:rPr>
          <w:spacing w:val="-1"/>
        </w:rPr>
        <w:t>de</w:t>
      </w:r>
      <w:r>
        <w:rPr>
          <w:spacing w:val="2"/>
        </w:rPr>
        <w:t>t</w:t>
      </w:r>
      <w:r>
        <w:rPr>
          <w:spacing w:val="-1"/>
        </w:rPr>
        <w:t>e</w:t>
      </w:r>
      <w:r>
        <w:t>r</w:t>
      </w:r>
      <w:r>
        <w:rPr>
          <w:spacing w:val="4"/>
        </w:rPr>
        <w:t>m</w:t>
      </w:r>
      <w:r>
        <w:rPr>
          <w:spacing w:val="-2"/>
        </w:rPr>
        <w:t>i</w:t>
      </w:r>
      <w:r>
        <w:rPr>
          <w:spacing w:val="-1"/>
        </w:rPr>
        <w:t>n</w:t>
      </w:r>
      <w:r>
        <w:t>e</w:t>
      </w:r>
      <w:r>
        <w:rPr>
          <w:spacing w:val="-7"/>
        </w:rPr>
        <w:t xml:space="preserve"> </w:t>
      </w:r>
      <w:r>
        <w:rPr>
          <w:spacing w:val="-2"/>
        </w:rPr>
        <w:t>i</w:t>
      </w:r>
      <w:r>
        <w:t>f</w:t>
      </w:r>
      <w:r>
        <w:rPr>
          <w:spacing w:val="-5"/>
        </w:rPr>
        <w:t xml:space="preserve"> </w:t>
      </w:r>
      <w:r>
        <w:rPr>
          <w:spacing w:val="-1"/>
        </w:rPr>
        <w:t>th</w:t>
      </w:r>
      <w:r>
        <w:t>e</w:t>
      </w:r>
      <w:r>
        <w:rPr>
          <w:spacing w:val="-6"/>
        </w:rPr>
        <w:t xml:space="preserve"> </w:t>
      </w:r>
      <w:r>
        <w:rPr>
          <w:spacing w:val="1"/>
        </w:rPr>
        <w:t>i</w:t>
      </w:r>
      <w:r>
        <w:rPr>
          <w:spacing w:val="-1"/>
        </w:rPr>
        <w:t>nt</w:t>
      </w:r>
      <w:r>
        <w:rPr>
          <w:spacing w:val="2"/>
        </w:rPr>
        <w:t>a</w:t>
      </w:r>
      <w:r>
        <w:rPr>
          <w:spacing w:val="-1"/>
        </w:rPr>
        <w:t>ng</w:t>
      </w:r>
      <w:r>
        <w:rPr>
          <w:spacing w:val="1"/>
        </w:rPr>
        <w:t>i</w:t>
      </w:r>
      <w:r>
        <w:rPr>
          <w:spacing w:val="-1"/>
        </w:rPr>
        <w:t>b</w:t>
      </w:r>
      <w:r>
        <w:rPr>
          <w:spacing w:val="-2"/>
        </w:rPr>
        <w:t>l</w:t>
      </w:r>
      <w:r>
        <w:t>e</w:t>
      </w:r>
      <w:r>
        <w:rPr>
          <w:spacing w:val="-5"/>
        </w:rPr>
        <w:t xml:space="preserve"> </w:t>
      </w:r>
      <w:r>
        <w:rPr>
          <w:spacing w:val="-1"/>
        </w:rPr>
        <w:t>a</w:t>
      </w:r>
      <w:r>
        <w:rPr>
          <w:spacing w:val="1"/>
        </w:rPr>
        <w:t>ss</w:t>
      </w:r>
      <w:r>
        <w:rPr>
          <w:spacing w:val="-1"/>
        </w:rPr>
        <w:t>et’</w:t>
      </w:r>
      <w:r>
        <w:t>s</w:t>
      </w:r>
      <w:r>
        <w:rPr>
          <w:spacing w:val="-6"/>
        </w:rPr>
        <w:t xml:space="preserve"> </w:t>
      </w:r>
      <w:r>
        <w:rPr>
          <w:spacing w:val="1"/>
        </w:rPr>
        <w:t>c</w:t>
      </w:r>
      <w:r>
        <w:rPr>
          <w:spacing w:val="-1"/>
        </w:rPr>
        <w:t>a</w:t>
      </w:r>
      <w:r>
        <w:t>r</w:t>
      </w:r>
      <w:r>
        <w:rPr>
          <w:spacing w:val="3"/>
        </w:rPr>
        <w:t>r</w:t>
      </w:r>
      <w:r>
        <w:rPr>
          <w:spacing w:val="-5"/>
        </w:rPr>
        <w:t>y</w:t>
      </w:r>
      <w:r>
        <w:rPr>
          <w:spacing w:val="1"/>
        </w:rPr>
        <w:t>i</w:t>
      </w:r>
      <w:r>
        <w:rPr>
          <w:spacing w:val="2"/>
        </w:rPr>
        <w:t>n</w:t>
      </w:r>
      <w:r>
        <w:t>g</w:t>
      </w:r>
      <w:r>
        <w:rPr>
          <w:spacing w:val="-6"/>
        </w:rPr>
        <w:t xml:space="preserve"> </w:t>
      </w:r>
      <w:r>
        <w:rPr>
          <w:spacing w:val="1"/>
        </w:rPr>
        <w:t>v</w:t>
      </w:r>
      <w:r>
        <w:rPr>
          <w:spacing w:val="-1"/>
        </w:rPr>
        <w:t>a</w:t>
      </w:r>
      <w:r>
        <w:rPr>
          <w:spacing w:val="1"/>
        </w:rPr>
        <w:t>l</w:t>
      </w:r>
      <w:r>
        <w:rPr>
          <w:spacing w:val="2"/>
        </w:rPr>
        <w:t>u</w:t>
      </w:r>
      <w:r>
        <w:t>e</w:t>
      </w:r>
      <w:r>
        <w:rPr>
          <w:spacing w:val="-7"/>
        </w:rPr>
        <w:t xml:space="preserve"> </w:t>
      </w:r>
      <w:r>
        <w:rPr>
          <w:spacing w:val="-1"/>
        </w:rPr>
        <w:t>e</w:t>
      </w:r>
      <w:r>
        <w:rPr>
          <w:spacing w:val="1"/>
        </w:rPr>
        <w:t>xc</w:t>
      </w:r>
      <w:r>
        <w:rPr>
          <w:spacing w:val="-1"/>
        </w:rPr>
        <w:t>eed</w:t>
      </w:r>
      <w:r>
        <w:t>s</w:t>
      </w:r>
      <w:r>
        <w:rPr>
          <w:spacing w:val="-3"/>
        </w:rPr>
        <w:t xml:space="preserve"> </w:t>
      </w:r>
      <w:r>
        <w:rPr>
          <w:spacing w:val="-2"/>
        </w:rPr>
        <w:t>i</w:t>
      </w:r>
      <w:r>
        <w:rPr>
          <w:spacing w:val="-1"/>
        </w:rPr>
        <w:t>t</w:t>
      </w:r>
      <w:r>
        <w:t>s</w:t>
      </w:r>
      <w:r>
        <w:rPr>
          <w:spacing w:val="-5"/>
        </w:rPr>
        <w:t xml:space="preserve"> </w:t>
      </w:r>
      <w:r>
        <w:t>r</w:t>
      </w:r>
      <w:r>
        <w:rPr>
          <w:spacing w:val="-1"/>
        </w:rPr>
        <w:t>e</w:t>
      </w:r>
      <w:r>
        <w:rPr>
          <w:spacing w:val="1"/>
        </w:rPr>
        <w:t>c</w:t>
      </w:r>
      <w:r>
        <w:rPr>
          <w:spacing w:val="-1"/>
        </w:rPr>
        <w:t>o</w:t>
      </w:r>
      <w:r>
        <w:rPr>
          <w:spacing w:val="1"/>
        </w:rPr>
        <w:t>v</w:t>
      </w:r>
      <w:r>
        <w:rPr>
          <w:spacing w:val="-1"/>
        </w:rPr>
        <w:t>e</w:t>
      </w:r>
      <w:r>
        <w:t>r</w:t>
      </w:r>
      <w:r>
        <w:rPr>
          <w:spacing w:val="-1"/>
        </w:rPr>
        <w:t>a</w:t>
      </w:r>
      <w:r>
        <w:rPr>
          <w:spacing w:val="2"/>
        </w:rPr>
        <w:t>b</w:t>
      </w:r>
      <w:r>
        <w:rPr>
          <w:spacing w:val="-2"/>
        </w:rPr>
        <w:t>l</w:t>
      </w:r>
      <w:r>
        <w:t>e</w:t>
      </w:r>
      <w:r>
        <w:rPr>
          <w:spacing w:val="-5"/>
        </w:rPr>
        <w:t xml:space="preserve"> </w:t>
      </w:r>
      <w:r>
        <w:rPr>
          <w:spacing w:val="1"/>
        </w:rPr>
        <w:t>v</w:t>
      </w:r>
      <w:r>
        <w:rPr>
          <w:spacing w:val="-1"/>
        </w:rPr>
        <w:t>a</w:t>
      </w:r>
      <w:r>
        <w:rPr>
          <w:spacing w:val="-2"/>
        </w:rPr>
        <w:t>l</w:t>
      </w:r>
      <w:r>
        <w:rPr>
          <w:spacing w:val="2"/>
        </w:rPr>
        <w:t>u</w:t>
      </w:r>
      <w:r>
        <w:rPr>
          <w:spacing w:val="-1"/>
        </w:rPr>
        <w:t>e</w:t>
      </w:r>
      <w:r>
        <w:t>.</w:t>
      </w:r>
    </w:p>
    <w:p w14:paraId="02DF8B29" w14:textId="45E1674E" w:rsidR="00F24108" w:rsidRPr="00EE4C04" w:rsidRDefault="00F24108" w:rsidP="00EE4C04">
      <w:pPr>
        <w:pStyle w:val="Heading2"/>
        <w:ind w:left="993"/>
      </w:pPr>
      <w:bookmarkStart w:id="11" w:name="_Toc473729210"/>
      <w:r>
        <w:rPr>
          <w:spacing w:val="1"/>
        </w:rPr>
        <w:t>W</w:t>
      </w:r>
      <w:r>
        <w:t>hat</w:t>
      </w:r>
      <w:r>
        <w:rPr>
          <w:spacing w:val="45"/>
        </w:rPr>
        <w:t xml:space="preserve"> </w:t>
      </w:r>
      <w:r>
        <w:t>happens</w:t>
      </w:r>
      <w:r>
        <w:rPr>
          <w:spacing w:val="47"/>
        </w:rPr>
        <w:t xml:space="preserve"> </w:t>
      </w:r>
      <w:r>
        <w:rPr>
          <w:spacing w:val="-1"/>
        </w:rPr>
        <w:t>w</w:t>
      </w:r>
      <w:r>
        <w:t>he</w:t>
      </w:r>
      <w:r>
        <w:rPr>
          <w:spacing w:val="-1"/>
        </w:rPr>
        <w:t>r</w:t>
      </w:r>
      <w:r>
        <w:t>e</w:t>
      </w:r>
      <w:r>
        <w:rPr>
          <w:spacing w:val="85"/>
        </w:rPr>
        <w:t xml:space="preserve"> </w:t>
      </w:r>
      <w:r>
        <w:t>the</w:t>
      </w:r>
      <w:r>
        <w:rPr>
          <w:spacing w:val="85"/>
        </w:rPr>
        <w:t xml:space="preserve"> </w:t>
      </w:r>
      <w:r>
        <w:rPr>
          <w:spacing w:val="-1"/>
        </w:rPr>
        <w:t>C</w:t>
      </w:r>
      <w:r>
        <w:t>oun</w:t>
      </w:r>
      <w:r>
        <w:rPr>
          <w:spacing w:val="1"/>
        </w:rPr>
        <w:t>ci</w:t>
      </w:r>
      <w:r>
        <w:t>l</w:t>
      </w:r>
      <w:r>
        <w:rPr>
          <w:spacing w:val="83"/>
        </w:rPr>
        <w:t xml:space="preserve"> </w:t>
      </w:r>
      <w:r>
        <w:rPr>
          <w:spacing w:val="1"/>
        </w:rPr>
        <w:t>c</w:t>
      </w:r>
      <w:r>
        <w:t>annot</w:t>
      </w:r>
      <w:r>
        <w:rPr>
          <w:spacing w:val="83"/>
        </w:rPr>
        <w:t xml:space="preserve"> </w:t>
      </w:r>
      <w:r>
        <w:t>ga</w:t>
      </w:r>
      <w:r>
        <w:rPr>
          <w:spacing w:val="1"/>
        </w:rPr>
        <w:t>i</w:t>
      </w:r>
      <w:r>
        <w:t>n</w:t>
      </w:r>
      <w:r>
        <w:rPr>
          <w:spacing w:val="82"/>
        </w:rPr>
        <w:t xml:space="preserve"> </w:t>
      </w:r>
      <w:r>
        <w:t>a</w:t>
      </w:r>
      <w:r>
        <w:rPr>
          <w:spacing w:val="1"/>
        </w:rPr>
        <w:t>cc</w:t>
      </w:r>
      <w:r>
        <w:t>e</w:t>
      </w:r>
      <w:r>
        <w:rPr>
          <w:spacing w:val="1"/>
        </w:rPr>
        <w:t>s</w:t>
      </w:r>
      <w:r>
        <w:t>s</w:t>
      </w:r>
      <w:r>
        <w:rPr>
          <w:spacing w:val="83"/>
        </w:rPr>
        <w:t xml:space="preserve"> </w:t>
      </w:r>
      <w:r>
        <w:t>to</w:t>
      </w:r>
      <w:r>
        <w:rPr>
          <w:w w:val="99"/>
        </w:rPr>
        <w:t xml:space="preserve"> </w:t>
      </w:r>
      <w:r>
        <w:rPr>
          <w:spacing w:val="1"/>
        </w:rPr>
        <w:t>c</w:t>
      </w:r>
      <w:r>
        <w:t>ondu</w:t>
      </w:r>
      <w:r>
        <w:rPr>
          <w:spacing w:val="1"/>
        </w:rPr>
        <w:t>c</w:t>
      </w:r>
      <w:r>
        <w:t>t</w:t>
      </w:r>
      <w:r>
        <w:rPr>
          <w:spacing w:val="-18"/>
        </w:rPr>
        <w:t xml:space="preserve"> </w:t>
      </w:r>
      <w:r>
        <w:t>an</w:t>
      </w:r>
      <w:r>
        <w:rPr>
          <w:spacing w:val="-17"/>
        </w:rPr>
        <w:t xml:space="preserve"> </w:t>
      </w:r>
      <w:r>
        <w:rPr>
          <w:spacing w:val="1"/>
        </w:rPr>
        <w:t>i</w:t>
      </w:r>
      <w:r>
        <w:t>mpa</w:t>
      </w:r>
      <w:r>
        <w:rPr>
          <w:spacing w:val="1"/>
        </w:rPr>
        <w:t>i</w:t>
      </w:r>
      <w:r>
        <w:rPr>
          <w:spacing w:val="-1"/>
        </w:rPr>
        <w:t>r</w:t>
      </w:r>
      <w:r>
        <w:t>ment</w:t>
      </w:r>
      <w:r>
        <w:rPr>
          <w:spacing w:val="-18"/>
        </w:rPr>
        <w:t xml:space="preserve"> </w:t>
      </w:r>
      <w:r>
        <w:t>a</w:t>
      </w:r>
      <w:r>
        <w:rPr>
          <w:spacing w:val="1"/>
        </w:rPr>
        <w:t>ss</w:t>
      </w:r>
      <w:r>
        <w:t>e</w:t>
      </w:r>
      <w:r>
        <w:rPr>
          <w:spacing w:val="1"/>
        </w:rPr>
        <w:t>ss</w:t>
      </w:r>
      <w:r>
        <w:t>ment?</w:t>
      </w:r>
      <w:bookmarkEnd w:id="11"/>
    </w:p>
    <w:p w14:paraId="02DF8B2A" w14:textId="77777777" w:rsidR="00F24108" w:rsidRPr="00BC3372" w:rsidRDefault="00F24108" w:rsidP="00BC3372">
      <w:pPr>
        <w:pStyle w:val="BodyText"/>
        <w:spacing w:line="272" w:lineRule="auto"/>
        <w:ind w:left="993" w:right="139"/>
        <w:jc w:val="both"/>
      </w:pPr>
      <w:r>
        <w:rPr>
          <w:spacing w:val="-1"/>
        </w:rPr>
        <w:t>I</w:t>
      </w:r>
      <w:r>
        <w:t>f</w:t>
      </w:r>
      <w:r>
        <w:rPr>
          <w:spacing w:val="32"/>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30"/>
        </w:rPr>
        <w:t xml:space="preserve"> </w:t>
      </w:r>
      <w:r>
        <w:rPr>
          <w:spacing w:val="-1"/>
        </w:rPr>
        <w:t>a</w:t>
      </w:r>
      <w:r>
        <w:rPr>
          <w:spacing w:val="-2"/>
        </w:rPr>
        <w:t>s</w:t>
      </w:r>
      <w:r>
        <w:rPr>
          <w:spacing w:val="1"/>
        </w:rPr>
        <w:t>s</w:t>
      </w:r>
      <w:r>
        <w:rPr>
          <w:spacing w:val="-1"/>
        </w:rPr>
        <w:t>et</w:t>
      </w:r>
      <w:r>
        <w:rPr>
          <w:spacing w:val="1"/>
        </w:rPr>
        <w:t>s</w:t>
      </w:r>
      <w:r>
        <w:t>,</w:t>
      </w:r>
      <w:r>
        <w:rPr>
          <w:spacing w:val="30"/>
        </w:rPr>
        <w:t xml:space="preserve"> </w:t>
      </w:r>
      <w:r>
        <w:rPr>
          <w:spacing w:val="1"/>
        </w:rPr>
        <w:t>s</w:t>
      </w:r>
      <w:r>
        <w:rPr>
          <w:spacing w:val="-3"/>
        </w:rPr>
        <w:t>u</w:t>
      </w:r>
      <w:r>
        <w:rPr>
          <w:spacing w:val="1"/>
        </w:rPr>
        <w:t>c</w:t>
      </w:r>
      <w:r>
        <w:t>h</w:t>
      </w:r>
      <w:r>
        <w:rPr>
          <w:spacing w:val="30"/>
        </w:rPr>
        <w:t xml:space="preserve"> </w:t>
      </w:r>
      <w:r>
        <w:rPr>
          <w:spacing w:val="-1"/>
        </w:rPr>
        <w:t>a</w:t>
      </w:r>
      <w:r>
        <w:t>s</w:t>
      </w:r>
      <w:r>
        <w:rPr>
          <w:spacing w:val="31"/>
        </w:rPr>
        <w:t xml:space="preserve"> </w:t>
      </w:r>
      <w:r>
        <w:t>r</w:t>
      </w:r>
      <w:r>
        <w:rPr>
          <w:spacing w:val="-1"/>
        </w:rPr>
        <w:t>oad</w:t>
      </w:r>
      <w:r>
        <w:rPr>
          <w:spacing w:val="1"/>
        </w:rPr>
        <w:t>s</w:t>
      </w:r>
      <w:r>
        <w:t>,</w:t>
      </w:r>
      <w:r>
        <w:rPr>
          <w:spacing w:val="30"/>
        </w:rPr>
        <w:t xml:space="preserve"> </w:t>
      </w:r>
      <w:r>
        <w:rPr>
          <w:spacing w:val="-1"/>
        </w:rPr>
        <w:t>a</w:t>
      </w:r>
      <w:r>
        <w:t>re</w:t>
      </w:r>
      <w:r>
        <w:rPr>
          <w:spacing w:val="30"/>
        </w:rPr>
        <w:t xml:space="preserve"> </w:t>
      </w:r>
      <w:r>
        <w:rPr>
          <w:spacing w:val="-1"/>
        </w:rPr>
        <w:t>no</w:t>
      </w:r>
      <w:r>
        <w:t>t</w:t>
      </w:r>
      <w:r>
        <w:rPr>
          <w:spacing w:val="30"/>
        </w:rPr>
        <w:t xml:space="preserve"> </w:t>
      </w:r>
      <w:r>
        <w:rPr>
          <w:spacing w:val="-1"/>
        </w:rPr>
        <w:t>a</w:t>
      </w:r>
      <w:r>
        <w:rPr>
          <w:spacing w:val="1"/>
        </w:rPr>
        <w:t>cc</w:t>
      </w:r>
      <w:r>
        <w:rPr>
          <w:spacing w:val="-1"/>
        </w:rPr>
        <w:t>e</w:t>
      </w:r>
      <w:r>
        <w:rPr>
          <w:spacing w:val="1"/>
        </w:rPr>
        <w:t>ss</w:t>
      </w:r>
      <w:r>
        <w:rPr>
          <w:spacing w:val="-2"/>
        </w:rPr>
        <w:t>i</w:t>
      </w:r>
      <w:r>
        <w:rPr>
          <w:spacing w:val="-1"/>
        </w:rPr>
        <w:t>b</w:t>
      </w:r>
      <w:r>
        <w:rPr>
          <w:spacing w:val="-2"/>
        </w:rPr>
        <w:t>l</w:t>
      </w:r>
      <w:r>
        <w:t>e</w:t>
      </w:r>
      <w:r>
        <w:rPr>
          <w:spacing w:val="30"/>
        </w:rPr>
        <w:t xml:space="preserve"> </w:t>
      </w:r>
      <w:r>
        <w:rPr>
          <w:spacing w:val="2"/>
        </w:rPr>
        <w:t>f</w:t>
      </w:r>
      <w:r>
        <w:rPr>
          <w:spacing w:val="-1"/>
        </w:rPr>
        <w:t>o</w:t>
      </w:r>
      <w:r>
        <w:t>r</w:t>
      </w:r>
      <w:r>
        <w:rPr>
          <w:spacing w:val="30"/>
        </w:rPr>
        <w:t xml:space="preserve"> </w:t>
      </w:r>
      <w:r>
        <w:rPr>
          <w:spacing w:val="-1"/>
        </w:rPr>
        <w:t>th</w:t>
      </w:r>
      <w:r>
        <w:t>e</w:t>
      </w:r>
      <w:r>
        <w:rPr>
          <w:spacing w:val="30"/>
        </w:rPr>
        <w:t xml:space="preserve"> </w:t>
      </w:r>
      <w:r>
        <w:rPr>
          <w:spacing w:val="-1"/>
        </w:rPr>
        <w:t>pu</w:t>
      </w:r>
      <w:r>
        <w:t>r</w:t>
      </w:r>
      <w:r>
        <w:rPr>
          <w:spacing w:val="-1"/>
        </w:rPr>
        <w:t>po</w:t>
      </w:r>
      <w:r>
        <w:rPr>
          <w:spacing w:val="1"/>
        </w:rPr>
        <w:t>s</w:t>
      </w:r>
      <w:r>
        <w:t>e</w:t>
      </w:r>
      <w:r>
        <w:rPr>
          <w:spacing w:val="30"/>
        </w:rPr>
        <w:t xml:space="preserve"> </w:t>
      </w:r>
      <w:r>
        <w:rPr>
          <w:spacing w:val="-1"/>
        </w:rPr>
        <w:t>o</w:t>
      </w:r>
      <w:r>
        <w:t>f</w:t>
      </w:r>
      <w:r>
        <w:rPr>
          <w:spacing w:val="33"/>
        </w:rPr>
        <w:t xml:space="preserve"> </w:t>
      </w:r>
      <w:r>
        <w:rPr>
          <w:spacing w:val="-1"/>
        </w:rPr>
        <w:t>pe</w:t>
      </w:r>
      <w:r>
        <w:t>r</w:t>
      </w:r>
      <w:r>
        <w:rPr>
          <w:spacing w:val="2"/>
        </w:rPr>
        <w:t>f</w:t>
      </w:r>
      <w:r>
        <w:rPr>
          <w:spacing w:val="-1"/>
        </w:rPr>
        <w:t>o</w:t>
      </w:r>
      <w:r>
        <w:rPr>
          <w:spacing w:val="-2"/>
        </w:rPr>
        <w:t>r</w:t>
      </w:r>
      <w:r>
        <w:rPr>
          <w:spacing w:val="4"/>
        </w:rPr>
        <w:t>m</w:t>
      </w:r>
      <w:r>
        <w:rPr>
          <w:spacing w:val="-2"/>
        </w:rPr>
        <w:t>i</w:t>
      </w:r>
      <w:r>
        <w:rPr>
          <w:spacing w:val="-1"/>
        </w:rPr>
        <w:t>n</w:t>
      </w:r>
      <w:r>
        <w:t>g</w:t>
      </w:r>
      <w:r>
        <w:rPr>
          <w:spacing w:val="30"/>
        </w:rPr>
        <w:t xml:space="preserve"> </w:t>
      </w:r>
      <w:r>
        <w:rPr>
          <w:spacing w:val="-1"/>
        </w:rPr>
        <w:t>a</w:t>
      </w:r>
      <w:r>
        <w:t>n</w:t>
      </w:r>
      <w:r>
        <w:rPr>
          <w:spacing w:val="29"/>
        </w:rPr>
        <w:t xml:space="preserve"> </w:t>
      </w:r>
      <w:r>
        <w:rPr>
          <w:spacing w:val="-1"/>
        </w:rPr>
        <w:t>a</w:t>
      </w:r>
      <w:r>
        <w:rPr>
          <w:spacing w:val="1"/>
        </w:rPr>
        <w:t>ss</w:t>
      </w:r>
      <w:r>
        <w:rPr>
          <w:spacing w:val="-1"/>
        </w:rPr>
        <w:t>e</w:t>
      </w:r>
      <w:r>
        <w:rPr>
          <w:spacing w:val="1"/>
        </w:rPr>
        <w:t>s</w:t>
      </w:r>
      <w:r>
        <w:rPr>
          <w:spacing w:val="-2"/>
        </w:rPr>
        <w:t>s</w:t>
      </w:r>
      <w:r>
        <w:rPr>
          <w:spacing w:val="4"/>
        </w:rPr>
        <w:t>m</w:t>
      </w:r>
      <w:r>
        <w:rPr>
          <w:spacing w:val="-1"/>
        </w:rPr>
        <w:t>en</w:t>
      </w:r>
      <w:r>
        <w:t>t</w:t>
      </w:r>
      <w:r>
        <w:rPr>
          <w:spacing w:val="30"/>
        </w:rPr>
        <w:t xml:space="preserve"> </w:t>
      </w:r>
      <w:r>
        <w:rPr>
          <w:spacing w:val="-1"/>
        </w:rPr>
        <w:t>o</w:t>
      </w:r>
      <w:r>
        <w:t>n</w:t>
      </w:r>
      <w:r>
        <w:rPr>
          <w:spacing w:val="30"/>
        </w:rPr>
        <w:t xml:space="preserve"> </w:t>
      </w:r>
      <w:r>
        <w:rPr>
          <w:spacing w:val="-1"/>
        </w:rPr>
        <w:t>th</w:t>
      </w:r>
      <w:r>
        <w:t>e</w:t>
      </w:r>
      <w:r>
        <w:rPr>
          <w:w w:val="99"/>
        </w:rPr>
        <w:t xml:space="preserve"> </w:t>
      </w:r>
      <w:r>
        <w:rPr>
          <w:spacing w:val="-1"/>
        </w:rPr>
        <w:t>da</w:t>
      </w:r>
      <w:r>
        <w:rPr>
          <w:spacing w:val="4"/>
        </w:rPr>
        <w:t>m</w:t>
      </w:r>
      <w:r>
        <w:rPr>
          <w:spacing w:val="-1"/>
        </w:rPr>
        <w:t>ag</w:t>
      </w:r>
      <w:r>
        <w:t>e</w:t>
      </w:r>
      <w:r>
        <w:rPr>
          <w:spacing w:val="-7"/>
        </w:rPr>
        <w:t xml:space="preserve"> </w:t>
      </w:r>
      <w:r>
        <w:rPr>
          <w:spacing w:val="-1"/>
        </w:rPr>
        <w:t>t</w:t>
      </w:r>
      <w:r>
        <w:t>o</w:t>
      </w:r>
      <w:r>
        <w:rPr>
          <w:spacing w:val="-6"/>
        </w:rPr>
        <w:t xml:space="preserve"> </w:t>
      </w:r>
      <w:r>
        <w:rPr>
          <w:spacing w:val="-1"/>
        </w:rPr>
        <w:t>t</w:t>
      </w:r>
      <w:r>
        <w:rPr>
          <w:spacing w:val="2"/>
        </w:rPr>
        <w:t>h</w:t>
      </w:r>
      <w:r>
        <w:t>e</w:t>
      </w:r>
      <w:r>
        <w:rPr>
          <w:spacing w:val="-6"/>
        </w:rPr>
        <w:t xml:space="preserve"> </w:t>
      </w:r>
      <w:r>
        <w:rPr>
          <w:spacing w:val="-1"/>
        </w:rPr>
        <w:t>a</w:t>
      </w:r>
      <w:r>
        <w:rPr>
          <w:spacing w:val="1"/>
        </w:rPr>
        <w:t>ss</w:t>
      </w:r>
      <w:r>
        <w:rPr>
          <w:spacing w:val="-1"/>
        </w:rPr>
        <w:t>e</w:t>
      </w:r>
      <w:r>
        <w:t>t</w:t>
      </w:r>
      <w:r>
        <w:rPr>
          <w:spacing w:val="-6"/>
        </w:rPr>
        <w:t xml:space="preserve"> </w:t>
      </w:r>
      <w:r>
        <w:rPr>
          <w:spacing w:val="3"/>
        </w:rPr>
        <w:t>(</w:t>
      </w:r>
      <w:r>
        <w:rPr>
          <w:spacing w:val="-2"/>
        </w:rPr>
        <w:t>i</w:t>
      </w:r>
      <w:r>
        <w:rPr>
          <w:spacing w:val="-1"/>
        </w:rPr>
        <w:t>.e</w:t>
      </w:r>
      <w:r>
        <w:t>.</w:t>
      </w:r>
      <w:r>
        <w:rPr>
          <w:spacing w:val="-7"/>
        </w:rPr>
        <w:t xml:space="preserve"> </w:t>
      </w:r>
      <w:r>
        <w:rPr>
          <w:spacing w:val="3"/>
        </w:rPr>
        <w:t>r</w:t>
      </w:r>
      <w:r>
        <w:rPr>
          <w:spacing w:val="2"/>
        </w:rPr>
        <w:t>o</w:t>
      </w:r>
      <w:r>
        <w:rPr>
          <w:spacing w:val="-1"/>
        </w:rPr>
        <w:t>a</w:t>
      </w:r>
      <w:r>
        <w:t>d</w:t>
      </w:r>
      <w:r>
        <w:rPr>
          <w:spacing w:val="-6"/>
        </w:rPr>
        <w:t xml:space="preserve"> </w:t>
      </w:r>
      <w:r>
        <w:rPr>
          <w:spacing w:val="1"/>
        </w:rPr>
        <w:t>i</w:t>
      </w:r>
      <w:r>
        <w:rPr>
          <w:spacing w:val="-1"/>
        </w:rPr>
        <w:t>nu</w:t>
      </w:r>
      <w:r>
        <w:rPr>
          <w:spacing w:val="2"/>
        </w:rPr>
        <w:t>n</w:t>
      </w:r>
      <w:r>
        <w:rPr>
          <w:spacing w:val="-1"/>
        </w:rPr>
        <w:t>da</w:t>
      </w:r>
      <w:r>
        <w:rPr>
          <w:spacing w:val="2"/>
        </w:rPr>
        <w:t>t</w:t>
      </w:r>
      <w:r>
        <w:rPr>
          <w:spacing w:val="-1"/>
        </w:rPr>
        <w:t>e</w:t>
      </w:r>
      <w:r>
        <w:t>d</w:t>
      </w:r>
      <w:r>
        <w:rPr>
          <w:spacing w:val="-4"/>
        </w:rPr>
        <w:t xml:space="preserve"> </w:t>
      </w:r>
      <w:r>
        <w:t>w</w:t>
      </w:r>
      <w:r>
        <w:rPr>
          <w:spacing w:val="-2"/>
        </w:rPr>
        <w:t>i</w:t>
      </w:r>
      <w:r>
        <w:rPr>
          <w:spacing w:val="-1"/>
        </w:rPr>
        <w:t>t</w:t>
      </w:r>
      <w:r>
        <w:t>h</w:t>
      </w:r>
      <w:r>
        <w:rPr>
          <w:spacing w:val="-5"/>
        </w:rPr>
        <w:t xml:space="preserve"> </w:t>
      </w:r>
      <w:r>
        <w:t>w</w:t>
      </w:r>
      <w:r>
        <w:rPr>
          <w:spacing w:val="-1"/>
        </w:rPr>
        <w:t>a</w:t>
      </w:r>
      <w:r>
        <w:rPr>
          <w:spacing w:val="2"/>
        </w:rPr>
        <w:t>t</w:t>
      </w:r>
      <w:r>
        <w:rPr>
          <w:spacing w:val="-1"/>
        </w:rPr>
        <w:t>e</w:t>
      </w:r>
      <w:r>
        <w:t>r),</w:t>
      </w:r>
      <w:r>
        <w:rPr>
          <w:spacing w:val="-6"/>
        </w:rPr>
        <w:t xml:space="preserve"> </w:t>
      </w:r>
      <w:r>
        <w:rPr>
          <w:spacing w:val="-1"/>
        </w:rPr>
        <w:t>the</w:t>
      </w:r>
      <w:r>
        <w:t>n</w:t>
      </w:r>
      <w:r>
        <w:rPr>
          <w:spacing w:val="-6"/>
        </w:rPr>
        <w:t xml:space="preserve"> </w:t>
      </w:r>
      <w:r>
        <w:rPr>
          <w:spacing w:val="2"/>
        </w:rPr>
        <w:t>t</w:t>
      </w:r>
      <w:r>
        <w:rPr>
          <w:spacing w:val="-1"/>
        </w:rPr>
        <w:t>h</w:t>
      </w:r>
      <w:r>
        <w:t>e</w:t>
      </w:r>
      <w:r>
        <w:rPr>
          <w:spacing w:val="-6"/>
        </w:rPr>
        <w:t xml:space="preserve"> </w:t>
      </w:r>
      <w:r>
        <w:rPr>
          <w:spacing w:val="2"/>
        </w:rPr>
        <w:t>f</w:t>
      </w:r>
      <w:r>
        <w:rPr>
          <w:spacing w:val="-1"/>
        </w:rPr>
        <w:t>o</w:t>
      </w:r>
      <w:r>
        <w:rPr>
          <w:spacing w:val="1"/>
        </w:rPr>
        <w:t>l</w:t>
      </w:r>
      <w:r>
        <w:rPr>
          <w:spacing w:val="-2"/>
        </w:rPr>
        <w:t>l</w:t>
      </w:r>
      <w:r>
        <w:rPr>
          <w:spacing w:val="2"/>
        </w:rPr>
        <w:t>o</w:t>
      </w:r>
      <w:r>
        <w:t>w</w:t>
      </w:r>
      <w:r>
        <w:rPr>
          <w:spacing w:val="-2"/>
        </w:rPr>
        <w:t>i</w:t>
      </w:r>
      <w:r>
        <w:rPr>
          <w:spacing w:val="-1"/>
        </w:rPr>
        <w:t>n</w:t>
      </w:r>
      <w:r>
        <w:t>g</w:t>
      </w:r>
      <w:r>
        <w:rPr>
          <w:spacing w:val="-5"/>
        </w:rPr>
        <w:t xml:space="preserve"> </w:t>
      </w:r>
      <w:r>
        <w:rPr>
          <w:spacing w:val="-1"/>
        </w:rPr>
        <w:t>n</w:t>
      </w:r>
      <w:r>
        <w:rPr>
          <w:spacing w:val="2"/>
        </w:rPr>
        <w:t>e</w:t>
      </w:r>
      <w:r>
        <w:rPr>
          <w:spacing w:val="-1"/>
        </w:rPr>
        <w:t>e</w:t>
      </w:r>
      <w:r>
        <w:t>d</w:t>
      </w:r>
      <w:r>
        <w:rPr>
          <w:spacing w:val="-6"/>
        </w:rPr>
        <w:t xml:space="preserve"> </w:t>
      </w:r>
      <w:r>
        <w:rPr>
          <w:spacing w:val="2"/>
        </w:rPr>
        <w:t>t</w:t>
      </w:r>
      <w:r>
        <w:t>o</w:t>
      </w:r>
      <w:r>
        <w:rPr>
          <w:spacing w:val="-6"/>
        </w:rPr>
        <w:t xml:space="preserve"> </w:t>
      </w:r>
      <w:r>
        <w:rPr>
          <w:spacing w:val="2"/>
        </w:rPr>
        <w:t>b</w:t>
      </w:r>
      <w:r>
        <w:t>e</w:t>
      </w:r>
      <w:r>
        <w:rPr>
          <w:spacing w:val="-6"/>
        </w:rPr>
        <w:t xml:space="preserve"> </w:t>
      </w:r>
      <w:r>
        <w:rPr>
          <w:spacing w:val="1"/>
        </w:rPr>
        <w:t>c</w:t>
      </w:r>
      <w:r>
        <w:rPr>
          <w:spacing w:val="-1"/>
        </w:rPr>
        <w:t>on</w:t>
      </w:r>
      <w:r>
        <w:rPr>
          <w:spacing w:val="1"/>
        </w:rPr>
        <w:t>s</w:t>
      </w:r>
      <w:r>
        <w:rPr>
          <w:spacing w:val="-2"/>
        </w:rPr>
        <w:t>i</w:t>
      </w:r>
      <w:r>
        <w:rPr>
          <w:spacing w:val="2"/>
        </w:rPr>
        <w:t>d</w:t>
      </w:r>
      <w:r>
        <w:rPr>
          <w:spacing w:val="-1"/>
        </w:rPr>
        <w:t>e</w:t>
      </w:r>
      <w:r>
        <w:t>r</w:t>
      </w:r>
      <w:r>
        <w:rPr>
          <w:spacing w:val="-1"/>
        </w:rPr>
        <w:t>e</w:t>
      </w:r>
      <w:r>
        <w:t>d</w:t>
      </w:r>
      <w:r>
        <w:rPr>
          <w:spacing w:val="-5"/>
        </w:rPr>
        <w:t xml:space="preserve"> </w:t>
      </w:r>
      <w:r>
        <w:rPr>
          <w:spacing w:val="2"/>
        </w:rPr>
        <w:t>b</w:t>
      </w:r>
      <w:r>
        <w:t>y</w:t>
      </w:r>
      <w:r>
        <w:rPr>
          <w:spacing w:val="-9"/>
        </w:rPr>
        <w:t xml:space="preserve"> </w:t>
      </w:r>
      <w:r>
        <w:rPr>
          <w:spacing w:val="4"/>
        </w:rPr>
        <w:t>m</w:t>
      </w:r>
      <w:r>
        <w:rPr>
          <w:spacing w:val="-1"/>
        </w:rPr>
        <w:t>ana</w:t>
      </w:r>
      <w:r>
        <w:rPr>
          <w:spacing w:val="2"/>
        </w:rPr>
        <w:t>g</w:t>
      </w:r>
      <w:r>
        <w:rPr>
          <w:spacing w:val="-1"/>
        </w:rPr>
        <w:t>e</w:t>
      </w:r>
      <w:r>
        <w:rPr>
          <w:spacing w:val="2"/>
        </w:rPr>
        <w:t>m</w:t>
      </w:r>
      <w:r>
        <w:rPr>
          <w:spacing w:val="-1"/>
        </w:rPr>
        <w:t>ent</w:t>
      </w:r>
      <w:r w:rsidR="00BC3372">
        <w:t>:</w:t>
      </w:r>
    </w:p>
    <w:p w14:paraId="02DF8B2B" w14:textId="77777777" w:rsidR="00F24108" w:rsidRDefault="00F24108" w:rsidP="00E649CD">
      <w:pPr>
        <w:pStyle w:val="ListBullet"/>
      </w:pPr>
      <w:r>
        <w:rPr>
          <w:spacing w:val="6"/>
        </w:rPr>
        <w:t>W</w:t>
      </w:r>
      <w:r>
        <w:rPr>
          <w:spacing w:val="-3"/>
        </w:rPr>
        <w:t>h</w:t>
      </w:r>
      <w:r>
        <w:t>ere</w:t>
      </w:r>
      <w:r>
        <w:rPr>
          <w:spacing w:val="50"/>
        </w:rPr>
        <w:t xml:space="preserve"> </w:t>
      </w:r>
      <w:r>
        <w:rPr>
          <w:spacing w:val="-5"/>
        </w:rPr>
        <w:t>i</w:t>
      </w:r>
      <w:r>
        <w:rPr>
          <w:spacing w:val="4"/>
        </w:rPr>
        <w:t>m</w:t>
      </w:r>
      <w:r>
        <w:t>pa</w:t>
      </w:r>
      <w:r>
        <w:rPr>
          <w:spacing w:val="-2"/>
        </w:rPr>
        <w:t>ir</w:t>
      </w:r>
      <w:r>
        <w:rPr>
          <w:spacing w:val="4"/>
        </w:rPr>
        <w:t>m</w:t>
      </w:r>
      <w:r>
        <w:t>ent</w:t>
      </w:r>
      <w:r>
        <w:rPr>
          <w:spacing w:val="50"/>
        </w:rPr>
        <w:t xml:space="preserve"> </w:t>
      </w:r>
      <w:r>
        <w:t>a</w:t>
      </w:r>
      <w:r>
        <w:rPr>
          <w:spacing w:val="1"/>
        </w:rPr>
        <w:t>ss</w:t>
      </w:r>
      <w:r>
        <w:t>e</w:t>
      </w:r>
      <w:r>
        <w:rPr>
          <w:spacing w:val="1"/>
        </w:rPr>
        <w:t>s</w:t>
      </w:r>
      <w:r>
        <w:rPr>
          <w:spacing w:val="-2"/>
        </w:rPr>
        <w:t>s</w:t>
      </w:r>
      <w:r>
        <w:rPr>
          <w:spacing w:val="4"/>
        </w:rPr>
        <w:t>m</w:t>
      </w:r>
      <w:r>
        <w:t>ents</w:t>
      </w:r>
      <w:r>
        <w:rPr>
          <w:spacing w:val="51"/>
        </w:rPr>
        <w:t xml:space="preserve"> </w:t>
      </w:r>
      <w:r>
        <w:t>ha</w:t>
      </w:r>
      <w:r>
        <w:rPr>
          <w:spacing w:val="-2"/>
        </w:rPr>
        <w:t>v</w:t>
      </w:r>
      <w:r>
        <w:t>e</w:t>
      </w:r>
      <w:r>
        <w:rPr>
          <w:spacing w:val="51"/>
        </w:rPr>
        <w:t xml:space="preserve"> </w:t>
      </w:r>
      <w:r>
        <w:t>been</w:t>
      </w:r>
      <w:r>
        <w:rPr>
          <w:spacing w:val="50"/>
        </w:rPr>
        <w:t xml:space="preserve"> </w:t>
      </w:r>
      <w:r>
        <w:rPr>
          <w:spacing w:val="1"/>
        </w:rPr>
        <w:t>c</w:t>
      </w:r>
      <w:r>
        <w:t>o</w:t>
      </w:r>
      <w:r>
        <w:rPr>
          <w:spacing w:val="2"/>
        </w:rPr>
        <w:t>n</w:t>
      </w:r>
      <w:r>
        <w:t>du</w:t>
      </w:r>
      <w:r>
        <w:rPr>
          <w:spacing w:val="3"/>
        </w:rPr>
        <w:t>c</w:t>
      </w:r>
      <w:r>
        <w:t>ted</w:t>
      </w:r>
      <w:r>
        <w:rPr>
          <w:spacing w:val="50"/>
        </w:rPr>
        <w:t xml:space="preserve"> </w:t>
      </w:r>
      <w:r>
        <w:t>on</w:t>
      </w:r>
      <w:r>
        <w:rPr>
          <w:spacing w:val="50"/>
        </w:rPr>
        <w:t xml:space="preserve"> </w:t>
      </w:r>
      <w:r>
        <w:rPr>
          <w:spacing w:val="1"/>
        </w:rPr>
        <w:t>s</w:t>
      </w:r>
      <w:r>
        <w:rPr>
          <w:spacing w:val="-2"/>
        </w:rPr>
        <w:t>i</w:t>
      </w:r>
      <w:r>
        <w:rPr>
          <w:spacing w:val="4"/>
        </w:rPr>
        <w:t>m</w:t>
      </w:r>
      <w:r>
        <w:rPr>
          <w:spacing w:val="-2"/>
        </w:rPr>
        <w:t>il</w:t>
      </w:r>
      <w:r>
        <w:t>ar</w:t>
      </w:r>
      <w:r>
        <w:rPr>
          <w:spacing w:val="52"/>
        </w:rPr>
        <w:t xml:space="preserve"> </w:t>
      </w:r>
      <w:r>
        <w:rPr>
          <w:spacing w:val="-2"/>
        </w:rPr>
        <w:t>i</w:t>
      </w:r>
      <w:r>
        <w:t>n</w:t>
      </w:r>
      <w:r>
        <w:rPr>
          <w:spacing w:val="2"/>
        </w:rPr>
        <w:t>f</w:t>
      </w:r>
      <w:r>
        <w:t>ra</w:t>
      </w:r>
      <w:r>
        <w:rPr>
          <w:spacing w:val="1"/>
        </w:rPr>
        <w:t>s</w:t>
      </w:r>
      <w:r>
        <w:t>tru</w:t>
      </w:r>
      <w:r>
        <w:rPr>
          <w:spacing w:val="1"/>
        </w:rPr>
        <w:t>c</w:t>
      </w:r>
      <w:r>
        <w:t>t</w:t>
      </w:r>
      <w:r>
        <w:rPr>
          <w:spacing w:val="2"/>
        </w:rPr>
        <w:t>u</w:t>
      </w:r>
      <w:r>
        <w:t>re</w:t>
      </w:r>
      <w:r>
        <w:rPr>
          <w:spacing w:val="50"/>
        </w:rPr>
        <w:t xml:space="preserve"> </w:t>
      </w:r>
      <w:r>
        <w:t>a</w:t>
      </w:r>
      <w:r>
        <w:rPr>
          <w:spacing w:val="1"/>
        </w:rPr>
        <w:t>ss</w:t>
      </w:r>
      <w:r>
        <w:t>ets</w:t>
      </w:r>
      <w:r>
        <w:rPr>
          <w:spacing w:val="51"/>
        </w:rPr>
        <w:t xml:space="preserve"> </w:t>
      </w:r>
      <w:r>
        <w:t>(</w:t>
      </w:r>
      <w:r>
        <w:rPr>
          <w:spacing w:val="1"/>
        </w:rPr>
        <w:t>s</w:t>
      </w:r>
      <w:r>
        <w:t>u</w:t>
      </w:r>
      <w:r>
        <w:rPr>
          <w:spacing w:val="1"/>
        </w:rPr>
        <w:t>c</w:t>
      </w:r>
      <w:r>
        <w:t>h</w:t>
      </w:r>
      <w:r>
        <w:rPr>
          <w:spacing w:val="50"/>
        </w:rPr>
        <w:t xml:space="preserve"> </w:t>
      </w:r>
      <w:r>
        <w:t>as</w:t>
      </w:r>
      <w:r>
        <w:rPr>
          <w:spacing w:val="50"/>
        </w:rPr>
        <w:t xml:space="preserve"> </w:t>
      </w:r>
      <w:r>
        <w:rPr>
          <w:spacing w:val="1"/>
        </w:rPr>
        <w:t>s</w:t>
      </w:r>
      <w:r>
        <w:rPr>
          <w:spacing w:val="-5"/>
        </w:rPr>
        <w:t>i</w:t>
      </w:r>
      <w:r>
        <w:rPr>
          <w:spacing w:val="4"/>
        </w:rPr>
        <w:t>m</w:t>
      </w:r>
      <w:r>
        <w:rPr>
          <w:spacing w:val="-2"/>
        </w:rPr>
        <w:t>il</w:t>
      </w:r>
      <w:r>
        <w:t>ar</w:t>
      </w:r>
      <w:r>
        <w:rPr>
          <w:w w:val="99"/>
        </w:rPr>
        <w:t xml:space="preserve"> </w:t>
      </w:r>
      <w:r>
        <w:t>road</w:t>
      </w:r>
      <w:r>
        <w:rPr>
          <w:spacing w:val="1"/>
        </w:rPr>
        <w:t>s</w:t>
      </w:r>
      <w:r>
        <w:t>),</w:t>
      </w:r>
      <w:r>
        <w:rPr>
          <w:spacing w:val="17"/>
        </w:rPr>
        <w:t xml:space="preserve"> </w:t>
      </w:r>
      <w:r>
        <w:t>t</w:t>
      </w:r>
      <w:r>
        <w:rPr>
          <w:spacing w:val="2"/>
        </w:rPr>
        <w:t>h</w:t>
      </w:r>
      <w:r>
        <w:t>en</w:t>
      </w:r>
      <w:r>
        <w:rPr>
          <w:spacing w:val="16"/>
        </w:rPr>
        <w:t xml:space="preserve"> </w:t>
      </w:r>
      <w:r>
        <w:rPr>
          <w:spacing w:val="2"/>
        </w:rPr>
        <w:t>t</w:t>
      </w:r>
      <w:r>
        <w:t>h</w:t>
      </w:r>
      <w:r>
        <w:rPr>
          <w:spacing w:val="-2"/>
        </w:rPr>
        <w:t>i</w:t>
      </w:r>
      <w:r>
        <w:t>s</w:t>
      </w:r>
      <w:r>
        <w:rPr>
          <w:spacing w:val="19"/>
        </w:rPr>
        <w:t xml:space="preserve"> </w:t>
      </w:r>
      <w:r>
        <w:t>e</w:t>
      </w:r>
      <w:r>
        <w:rPr>
          <w:spacing w:val="1"/>
        </w:rPr>
        <w:t>x</w:t>
      </w:r>
      <w:r>
        <w:t>per</w:t>
      </w:r>
      <w:r>
        <w:rPr>
          <w:spacing w:val="1"/>
        </w:rPr>
        <w:t>i</w:t>
      </w:r>
      <w:r>
        <w:t>en</w:t>
      </w:r>
      <w:r>
        <w:rPr>
          <w:spacing w:val="3"/>
        </w:rPr>
        <w:t>c</w:t>
      </w:r>
      <w:r>
        <w:t>e</w:t>
      </w:r>
      <w:r>
        <w:rPr>
          <w:spacing w:val="16"/>
        </w:rPr>
        <w:t xml:space="preserve"> </w:t>
      </w:r>
      <w:r>
        <w:rPr>
          <w:spacing w:val="1"/>
        </w:rPr>
        <w:t>c</w:t>
      </w:r>
      <w:r>
        <w:t>an</w:t>
      </w:r>
      <w:r>
        <w:rPr>
          <w:spacing w:val="19"/>
        </w:rPr>
        <w:t xml:space="preserve"> </w:t>
      </w:r>
      <w:r>
        <w:t>be</w:t>
      </w:r>
      <w:r>
        <w:rPr>
          <w:spacing w:val="19"/>
        </w:rPr>
        <w:t xml:space="preserve"> </w:t>
      </w:r>
      <w:r>
        <w:t>u</w:t>
      </w:r>
      <w:r>
        <w:rPr>
          <w:spacing w:val="1"/>
        </w:rPr>
        <w:t>s</w:t>
      </w:r>
      <w:r>
        <w:t>ed</w:t>
      </w:r>
      <w:r>
        <w:rPr>
          <w:spacing w:val="19"/>
        </w:rPr>
        <w:t xml:space="preserve"> </w:t>
      </w:r>
      <w:r>
        <w:t>as</w:t>
      </w:r>
      <w:r>
        <w:rPr>
          <w:spacing w:val="18"/>
        </w:rPr>
        <w:t xml:space="preserve"> </w:t>
      </w:r>
      <w:r>
        <w:t>a</w:t>
      </w:r>
      <w:r>
        <w:rPr>
          <w:spacing w:val="19"/>
        </w:rPr>
        <w:t xml:space="preserve"> </w:t>
      </w:r>
      <w:r>
        <w:t>g</w:t>
      </w:r>
      <w:r>
        <w:rPr>
          <w:spacing w:val="2"/>
        </w:rPr>
        <w:t>u</w:t>
      </w:r>
      <w:r>
        <w:rPr>
          <w:spacing w:val="-2"/>
        </w:rPr>
        <w:t>i</w:t>
      </w:r>
      <w:r>
        <w:rPr>
          <w:spacing w:val="2"/>
        </w:rPr>
        <w:t>d</w:t>
      </w:r>
      <w:r>
        <w:t>e</w:t>
      </w:r>
      <w:r>
        <w:rPr>
          <w:spacing w:val="19"/>
        </w:rPr>
        <w:t xml:space="preserve"> </w:t>
      </w:r>
      <w:r>
        <w:rPr>
          <w:spacing w:val="2"/>
        </w:rPr>
        <w:t>f</w:t>
      </w:r>
      <w:r>
        <w:t>or</w:t>
      </w:r>
      <w:r>
        <w:rPr>
          <w:spacing w:val="18"/>
        </w:rPr>
        <w:t xml:space="preserve"> </w:t>
      </w:r>
      <w:r>
        <w:t>an</w:t>
      </w:r>
      <w:r>
        <w:rPr>
          <w:spacing w:val="16"/>
        </w:rPr>
        <w:t xml:space="preserve"> </w:t>
      </w:r>
      <w:r>
        <w:t>e</w:t>
      </w:r>
      <w:r>
        <w:rPr>
          <w:spacing w:val="1"/>
        </w:rPr>
        <w:t>s</w:t>
      </w:r>
      <w:r>
        <w:t>t</w:t>
      </w:r>
      <w:r>
        <w:rPr>
          <w:spacing w:val="-2"/>
        </w:rPr>
        <w:t>i</w:t>
      </w:r>
      <w:r>
        <w:rPr>
          <w:spacing w:val="4"/>
        </w:rPr>
        <w:t>m</w:t>
      </w:r>
      <w:r>
        <w:t>ated</w:t>
      </w:r>
      <w:r>
        <w:rPr>
          <w:spacing w:val="19"/>
        </w:rPr>
        <w:t xml:space="preserve"> </w:t>
      </w:r>
      <w:r>
        <w:rPr>
          <w:spacing w:val="-2"/>
        </w:rPr>
        <w:t>i</w:t>
      </w:r>
      <w:r>
        <w:rPr>
          <w:spacing w:val="4"/>
        </w:rPr>
        <w:t>m</w:t>
      </w:r>
      <w:r>
        <w:t>pa</w:t>
      </w:r>
      <w:r>
        <w:rPr>
          <w:spacing w:val="-2"/>
        </w:rPr>
        <w:t>i</w:t>
      </w:r>
      <w:r>
        <w:t>r</w:t>
      </w:r>
      <w:r>
        <w:rPr>
          <w:spacing w:val="4"/>
        </w:rPr>
        <w:t>m</w:t>
      </w:r>
      <w:r>
        <w:rPr>
          <w:spacing w:val="-3"/>
        </w:rPr>
        <w:t>e</w:t>
      </w:r>
      <w:r>
        <w:t>nt</w:t>
      </w:r>
      <w:r>
        <w:rPr>
          <w:spacing w:val="17"/>
        </w:rPr>
        <w:t xml:space="preserve"> </w:t>
      </w:r>
      <w:r>
        <w:rPr>
          <w:spacing w:val="1"/>
        </w:rPr>
        <w:t>l</w:t>
      </w:r>
      <w:r>
        <w:t>o</w:t>
      </w:r>
      <w:r>
        <w:rPr>
          <w:spacing w:val="1"/>
        </w:rPr>
        <w:t>s</w:t>
      </w:r>
      <w:r>
        <w:t>s</w:t>
      </w:r>
      <w:r>
        <w:rPr>
          <w:spacing w:val="17"/>
        </w:rPr>
        <w:t xml:space="preserve"> </w:t>
      </w:r>
      <w:r>
        <w:t>to</w:t>
      </w:r>
      <w:r>
        <w:rPr>
          <w:spacing w:val="19"/>
        </w:rPr>
        <w:t xml:space="preserve"> </w:t>
      </w:r>
      <w:r>
        <w:t>be</w:t>
      </w:r>
      <w:r>
        <w:rPr>
          <w:spacing w:val="19"/>
        </w:rPr>
        <w:t xml:space="preserve"> </w:t>
      </w:r>
      <w:r>
        <w:t>ap</w:t>
      </w:r>
      <w:r>
        <w:rPr>
          <w:spacing w:val="2"/>
        </w:rPr>
        <w:t>p</w:t>
      </w:r>
      <w:r>
        <w:rPr>
          <w:spacing w:val="-2"/>
        </w:rPr>
        <w:t>l</w:t>
      </w:r>
      <w:r>
        <w:rPr>
          <w:spacing w:val="1"/>
        </w:rPr>
        <w:t>i</w:t>
      </w:r>
      <w:r>
        <w:t>ed</w:t>
      </w:r>
      <w:r>
        <w:rPr>
          <w:spacing w:val="19"/>
        </w:rPr>
        <w:t xml:space="preserve"> </w:t>
      </w:r>
      <w:r>
        <w:t>to</w:t>
      </w:r>
      <w:r>
        <w:rPr>
          <w:spacing w:val="16"/>
        </w:rPr>
        <w:t xml:space="preserve"> </w:t>
      </w:r>
      <w:r>
        <w:rPr>
          <w:spacing w:val="2"/>
        </w:rPr>
        <w:t>th</w:t>
      </w:r>
      <w:r>
        <w:t>e</w:t>
      </w:r>
      <w:r>
        <w:rPr>
          <w:w w:val="99"/>
        </w:rPr>
        <w:t xml:space="preserve"> </w:t>
      </w:r>
      <w:r>
        <w:rPr>
          <w:spacing w:val="-2"/>
        </w:rPr>
        <w:t>i</w:t>
      </w:r>
      <w:r>
        <w:t>na</w:t>
      </w:r>
      <w:r>
        <w:rPr>
          <w:spacing w:val="1"/>
        </w:rPr>
        <w:t>cc</w:t>
      </w:r>
      <w:r>
        <w:t>e</w:t>
      </w:r>
      <w:r>
        <w:rPr>
          <w:spacing w:val="1"/>
        </w:rPr>
        <w:t>ss</w:t>
      </w:r>
      <w:r>
        <w:rPr>
          <w:spacing w:val="-2"/>
        </w:rPr>
        <w:t>i</w:t>
      </w:r>
      <w:r>
        <w:rPr>
          <w:spacing w:val="2"/>
        </w:rPr>
        <w:t>b</w:t>
      </w:r>
      <w:r>
        <w:rPr>
          <w:spacing w:val="-2"/>
        </w:rPr>
        <w:t>l</w:t>
      </w:r>
      <w:r>
        <w:t>e</w:t>
      </w:r>
      <w:r>
        <w:rPr>
          <w:spacing w:val="-18"/>
        </w:rPr>
        <w:t xml:space="preserve"> </w:t>
      </w:r>
      <w:r>
        <w:t>a</w:t>
      </w:r>
      <w:r>
        <w:rPr>
          <w:spacing w:val="1"/>
        </w:rPr>
        <w:t>ss</w:t>
      </w:r>
      <w:r>
        <w:t>et.</w:t>
      </w:r>
    </w:p>
    <w:p w14:paraId="02DF8B2C" w14:textId="77777777" w:rsidR="00F24108" w:rsidRDefault="00F24108" w:rsidP="00E649CD">
      <w:pPr>
        <w:pStyle w:val="ListBullet"/>
      </w:pPr>
      <w:r>
        <w:t>Man</w:t>
      </w:r>
      <w:r>
        <w:rPr>
          <w:spacing w:val="2"/>
        </w:rPr>
        <w:t>a</w:t>
      </w:r>
      <w:r>
        <w:t>ge</w:t>
      </w:r>
      <w:r>
        <w:rPr>
          <w:spacing w:val="4"/>
        </w:rPr>
        <w:t>m</w:t>
      </w:r>
      <w:r>
        <w:t>ent</w:t>
      </w:r>
      <w:r>
        <w:rPr>
          <w:spacing w:val="-5"/>
        </w:rPr>
        <w:t xml:space="preserve"> </w:t>
      </w:r>
      <w:r>
        <w:rPr>
          <w:spacing w:val="1"/>
        </w:rPr>
        <w:t>s</w:t>
      </w:r>
      <w:r>
        <w:t>h</w:t>
      </w:r>
      <w:r>
        <w:rPr>
          <w:spacing w:val="2"/>
        </w:rPr>
        <w:t>o</w:t>
      </w:r>
      <w:r>
        <w:t>u</w:t>
      </w:r>
      <w:r>
        <w:rPr>
          <w:spacing w:val="1"/>
        </w:rPr>
        <w:t>l</w:t>
      </w:r>
      <w:r>
        <w:t>d</w:t>
      </w:r>
      <w:r>
        <w:rPr>
          <w:spacing w:val="-5"/>
        </w:rPr>
        <w:t xml:space="preserve"> </w:t>
      </w:r>
      <w:r>
        <w:rPr>
          <w:spacing w:val="2"/>
        </w:rPr>
        <w:t>b</w:t>
      </w:r>
      <w:r>
        <w:t>a</w:t>
      </w:r>
      <w:r>
        <w:rPr>
          <w:spacing w:val="1"/>
        </w:rPr>
        <w:t>s</w:t>
      </w:r>
      <w:r>
        <w:t>e</w:t>
      </w:r>
      <w:r>
        <w:rPr>
          <w:spacing w:val="-5"/>
        </w:rPr>
        <w:t xml:space="preserve"> </w:t>
      </w:r>
      <w:r>
        <w:rPr>
          <w:spacing w:val="2"/>
        </w:rPr>
        <w:t>t</w:t>
      </w:r>
      <w:r>
        <w:t>he</w:t>
      </w:r>
      <w:r>
        <w:rPr>
          <w:spacing w:val="-2"/>
        </w:rPr>
        <w:t>i</w:t>
      </w:r>
      <w:r>
        <w:t>r</w:t>
      </w:r>
      <w:r>
        <w:rPr>
          <w:spacing w:val="-2"/>
        </w:rPr>
        <w:t xml:space="preserve"> </w:t>
      </w:r>
      <w:r>
        <w:t>a</w:t>
      </w:r>
      <w:r>
        <w:rPr>
          <w:spacing w:val="1"/>
        </w:rPr>
        <w:t>ss</w:t>
      </w:r>
      <w:r>
        <w:t>e</w:t>
      </w:r>
      <w:r>
        <w:rPr>
          <w:spacing w:val="1"/>
        </w:rPr>
        <w:t>s</w:t>
      </w:r>
      <w:r>
        <w:rPr>
          <w:spacing w:val="-2"/>
        </w:rPr>
        <w:t>s</w:t>
      </w:r>
      <w:r>
        <w:rPr>
          <w:spacing w:val="4"/>
        </w:rPr>
        <w:t>m</w:t>
      </w:r>
      <w:r>
        <w:t>ent</w:t>
      </w:r>
      <w:r>
        <w:rPr>
          <w:spacing w:val="-5"/>
        </w:rPr>
        <w:t xml:space="preserve"> </w:t>
      </w:r>
      <w:r>
        <w:t>on</w:t>
      </w:r>
      <w:r>
        <w:rPr>
          <w:spacing w:val="-2"/>
        </w:rPr>
        <w:t xml:space="preserve"> </w:t>
      </w:r>
      <w:r>
        <w:t>t</w:t>
      </w:r>
      <w:r>
        <w:rPr>
          <w:spacing w:val="2"/>
        </w:rPr>
        <w:t>h</w:t>
      </w:r>
      <w:r>
        <w:t>e</w:t>
      </w:r>
      <w:r>
        <w:rPr>
          <w:spacing w:val="-5"/>
        </w:rPr>
        <w:t xml:space="preserve"> </w:t>
      </w:r>
      <w:r>
        <w:rPr>
          <w:spacing w:val="2"/>
        </w:rPr>
        <w:t>be</w:t>
      </w:r>
      <w:r>
        <w:rPr>
          <w:spacing w:val="1"/>
        </w:rPr>
        <w:t>s</w:t>
      </w:r>
      <w:r>
        <w:t>t</w:t>
      </w:r>
      <w:r>
        <w:rPr>
          <w:spacing w:val="-5"/>
        </w:rPr>
        <w:t xml:space="preserve"> </w:t>
      </w:r>
      <w:r>
        <w:t>a</w:t>
      </w:r>
      <w:r>
        <w:rPr>
          <w:spacing w:val="1"/>
        </w:rPr>
        <w:t>v</w:t>
      </w:r>
      <w:r>
        <w:t>a</w:t>
      </w:r>
      <w:r>
        <w:rPr>
          <w:spacing w:val="1"/>
        </w:rPr>
        <w:t>i</w:t>
      </w:r>
      <w:r>
        <w:rPr>
          <w:spacing w:val="-2"/>
        </w:rPr>
        <w:t>l</w:t>
      </w:r>
      <w:r>
        <w:t>a</w:t>
      </w:r>
      <w:r>
        <w:rPr>
          <w:spacing w:val="2"/>
        </w:rPr>
        <w:t>b</w:t>
      </w:r>
      <w:r>
        <w:rPr>
          <w:spacing w:val="-2"/>
        </w:rPr>
        <w:t>l</w:t>
      </w:r>
      <w:r>
        <w:t>e</w:t>
      </w:r>
      <w:r>
        <w:rPr>
          <w:spacing w:val="-2"/>
        </w:rPr>
        <w:t xml:space="preserve"> </w:t>
      </w:r>
      <w:r>
        <w:rPr>
          <w:spacing w:val="3"/>
        </w:rPr>
        <w:t>k</w:t>
      </w:r>
      <w:r>
        <w:t>now</w:t>
      </w:r>
      <w:r>
        <w:rPr>
          <w:spacing w:val="-2"/>
        </w:rPr>
        <w:t>l</w:t>
      </w:r>
      <w:r>
        <w:rPr>
          <w:spacing w:val="2"/>
        </w:rPr>
        <w:t>e</w:t>
      </w:r>
      <w:r>
        <w:t>dge</w:t>
      </w:r>
      <w:r>
        <w:rPr>
          <w:spacing w:val="-2"/>
        </w:rPr>
        <w:t xml:space="preserve"> </w:t>
      </w:r>
      <w:r>
        <w:t>a</w:t>
      </w:r>
      <w:r>
        <w:rPr>
          <w:spacing w:val="2"/>
        </w:rPr>
        <w:t>n</w:t>
      </w:r>
      <w:r>
        <w:t>d</w:t>
      </w:r>
      <w:r>
        <w:rPr>
          <w:spacing w:val="-2"/>
        </w:rPr>
        <w:t xml:space="preserve"> </w:t>
      </w:r>
      <w:r>
        <w:t>e</w:t>
      </w:r>
      <w:r>
        <w:rPr>
          <w:spacing w:val="1"/>
        </w:rPr>
        <w:t>x</w:t>
      </w:r>
      <w:r>
        <w:t>per</w:t>
      </w:r>
      <w:r>
        <w:rPr>
          <w:spacing w:val="1"/>
        </w:rPr>
        <w:t>i</w:t>
      </w:r>
      <w:r>
        <w:t>en</w:t>
      </w:r>
      <w:r>
        <w:rPr>
          <w:spacing w:val="1"/>
        </w:rPr>
        <w:t>c</w:t>
      </w:r>
      <w:r>
        <w:t>e.</w:t>
      </w:r>
      <w:r>
        <w:rPr>
          <w:spacing w:val="-3"/>
        </w:rPr>
        <w:t xml:space="preserve"> </w:t>
      </w:r>
      <w:r>
        <w:rPr>
          <w:spacing w:val="2"/>
        </w:rPr>
        <w:t>D</w:t>
      </w:r>
      <w:r>
        <w:rPr>
          <w:spacing w:val="-2"/>
        </w:rPr>
        <w:t>i</w:t>
      </w:r>
      <w:r>
        <w:rPr>
          <w:spacing w:val="1"/>
        </w:rPr>
        <w:t>sc</w:t>
      </w:r>
      <w:r>
        <w:rPr>
          <w:spacing w:val="-2"/>
        </w:rPr>
        <w:t>l</w:t>
      </w:r>
      <w:r>
        <w:t>o</w:t>
      </w:r>
      <w:r>
        <w:rPr>
          <w:spacing w:val="1"/>
        </w:rPr>
        <w:t>s</w:t>
      </w:r>
      <w:r>
        <w:t>ure</w:t>
      </w:r>
      <w:r>
        <w:rPr>
          <w:spacing w:val="-5"/>
        </w:rPr>
        <w:t xml:space="preserve"> </w:t>
      </w:r>
      <w:r>
        <w:rPr>
          <w:spacing w:val="4"/>
        </w:rPr>
        <w:t>m</w:t>
      </w:r>
      <w:r>
        <w:rPr>
          <w:spacing w:val="2"/>
        </w:rPr>
        <w:t>a</w:t>
      </w:r>
      <w:r>
        <w:t>y</w:t>
      </w:r>
      <w:r>
        <w:rPr>
          <w:w w:val="99"/>
        </w:rPr>
        <w:t xml:space="preserve"> </w:t>
      </w:r>
      <w:r>
        <w:t>be</w:t>
      </w:r>
      <w:r>
        <w:rPr>
          <w:spacing w:val="27"/>
        </w:rPr>
        <w:t xml:space="preserve"> </w:t>
      </w:r>
      <w:r>
        <w:t>req</w:t>
      </w:r>
      <w:r>
        <w:rPr>
          <w:spacing w:val="2"/>
        </w:rPr>
        <w:t>u</w:t>
      </w:r>
      <w:r>
        <w:rPr>
          <w:spacing w:val="-2"/>
        </w:rPr>
        <w:t>i</w:t>
      </w:r>
      <w:r>
        <w:t>red</w:t>
      </w:r>
      <w:r>
        <w:rPr>
          <w:spacing w:val="30"/>
        </w:rPr>
        <w:t xml:space="preserve"> </w:t>
      </w:r>
      <w:r>
        <w:rPr>
          <w:spacing w:val="-2"/>
        </w:rPr>
        <w:t>i</w:t>
      </w:r>
      <w:r>
        <w:t>n</w:t>
      </w:r>
      <w:r>
        <w:rPr>
          <w:spacing w:val="28"/>
        </w:rPr>
        <w:t xml:space="preserve"> </w:t>
      </w:r>
      <w:r>
        <w:rPr>
          <w:spacing w:val="2"/>
        </w:rPr>
        <w:t>t</w:t>
      </w:r>
      <w:r>
        <w:t>he</w:t>
      </w:r>
      <w:r>
        <w:rPr>
          <w:spacing w:val="28"/>
        </w:rPr>
        <w:t xml:space="preserve"> </w:t>
      </w:r>
      <w:r>
        <w:rPr>
          <w:spacing w:val="2"/>
        </w:rPr>
        <w:t>f</w:t>
      </w:r>
      <w:r>
        <w:rPr>
          <w:spacing w:val="-2"/>
        </w:rPr>
        <w:t>i</w:t>
      </w:r>
      <w:r>
        <w:t>n</w:t>
      </w:r>
      <w:r>
        <w:rPr>
          <w:spacing w:val="2"/>
        </w:rPr>
        <w:t>a</w:t>
      </w:r>
      <w:r>
        <w:t>n</w:t>
      </w:r>
      <w:r>
        <w:rPr>
          <w:spacing w:val="1"/>
        </w:rPr>
        <w:t>c</w:t>
      </w:r>
      <w:r>
        <w:rPr>
          <w:spacing w:val="-2"/>
        </w:rPr>
        <w:t>i</w:t>
      </w:r>
      <w:r>
        <w:rPr>
          <w:spacing w:val="2"/>
        </w:rPr>
        <w:t>a</w:t>
      </w:r>
      <w:r>
        <w:t>l</w:t>
      </w:r>
      <w:r>
        <w:rPr>
          <w:spacing w:val="26"/>
        </w:rPr>
        <w:t xml:space="preserve"> </w:t>
      </w:r>
      <w:r>
        <w:rPr>
          <w:spacing w:val="1"/>
        </w:rPr>
        <w:t>s</w:t>
      </w:r>
      <w:r>
        <w:t>tate</w:t>
      </w:r>
      <w:r>
        <w:rPr>
          <w:spacing w:val="4"/>
        </w:rPr>
        <w:t>m</w:t>
      </w:r>
      <w:r>
        <w:t>ents</w:t>
      </w:r>
      <w:r>
        <w:rPr>
          <w:spacing w:val="29"/>
        </w:rPr>
        <w:t xml:space="preserve"> </w:t>
      </w:r>
      <w:r>
        <w:t>on</w:t>
      </w:r>
      <w:r>
        <w:rPr>
          <w:spacing w:val="28"/>
        </w:rPr>
        <w:t xml:space="preserve"> </w:t>
      </w:r>
      <w:r>
        <w:t>t</w:t>
      </w:r>
      <w:r>
        <w:rPr>
          <w:spacing w:val="2"/>
        </w:rPr>
        <w:t>h</w:t>
      </w:r>
      <w:r>
        <w:t>e</w:t>
      </w:r>
      <w:r>
        <w:rPr>
          <w:spacing w:val="28"/>
        </w:rPr>
        <w:t xml:space="preserve"> </w:t>
      </w:r>
      <w:r>
        <w:t>ba</w:t>
      </w:r>
      <w:r>
        <w:rPr>
          <w:spacing w:val="1"/>
        </w:rPr>
        <w:t>s</w:t>
      </w:r>
      <w:r>
        <w:rPr>
          <w:spacing w:val="-2"/>
        </w:rPr>
        <w:t>i</w:t>
      </w:r>
      <w:r>
        <w:t>s</w:t>
      </w:r>
      <w:r>
        <w:rPr>
          <w:spacing w:val="31"/>
        </w:rPr>
        <w:t xml:space="preserve"> </w:t>
      </w:r>
      <w:r>
        <w:t>of</w:t>
      </w:r>
      <w:r>
        <w:rPr>
          <w:spacing w:val="30"/>
        </w:rPr>
        <w:t xml:space="preserve"> </w:t>
      </w:r>
      <w:r>
        <w:t>the</w:t>
      </w:r>
      <w:r>
        <w:rPr>
          <w:spacing w:val="28"/>
        </w:rPr>
        <w:t xml:space="preserve"> </w:t>
      </w:r>
      <w:r>
        <w:t>e</w:t>
      </w:r>
      <w:r>
        <w:rPr>
          <w:spacing w:val="1"/>
        </w:rPr>
        <w:t>s</w:t>
      </w:r>
      <w:r>
        <w:t>t</w:t>
      </w:r>
      <w:r>
        <w:rPr>
          <w:spacing w:val="-2"/>
        </w:rPr>
        <w:t>i</w:t>
      </w:r>
      <w:r>
        <w:rPr>
          <w:spacing w:val="4"/>
        </w:rPr>
        <w:t>m</w:t>
      </w:r>
      <w:r>
        <w:t>ate</w:t>
      </w:r>
      <w:r>
        <w:rPr>
          <w:spacing w:val="28"/>
        </w:rPr>
        <w:t xml:space="preserve"> </w:t>
      </w:r>
      <w:r>
        <w:t>and</w:t>
      </w:r>
      <w:r>
        <w:rPr>
          <w:spacing w:val="29"/>
        </w:rPr>
        <w:t xml:space="preserve"> </w:t>
      </w:r>
      <w:r>
        <w:t>a</w:t>
      </w:r>
      <w:r>
        <w:rPr>
          <w:spacing w:val="4"/>
        </w:rPr>
        <w:t>n</w:t>
      </w:r>
      <w:r>
        <w:t>y</w:t>
      </w:r>
      <w:r>
        <w:rPr>
          <w:spacing w:val="25"/>
        </w:rPr>
        <w:t xml:space="preserve"> </w:t>
      </w:r>
      <w:r>
        <w:rPr>
          <w:spacing w:val="2"/>
        </w:rPr>
        <w:t>u</w:t>
      </w:r>
      <w:r>
        <w:t>n</w:t>
      </w:r>
      <w:r>
        <w:rPr>
          <w:spacing w:val="1"/>
        </w:rPr>
        <w:t>c</w:t>
      </w:r>
      <w:r>
        <w:t>erta</w:t>
      </w:r>
      <w:r>
        <w:rPr>
          <w:spacing w:val="-2"/>
        </w:rPr>
        <w:t>i</w:t>
      </w:r>
      <w:r>
        <w:rPr>
          <w:spacing w:val="2"/>
        </w:rPr>
        <w:t>nt</w:t>
      </w:r>
      <w:r>
        <w:t>y</w:t>
      </w:r>
      <w:r>
        <w:rPr>
          <w:spacing w:val="25"/>
        </w:rPr>
        <w:t xml:space="preserve"> </w:t>
      </w:r>
      <w:r>
        <w:rPr>
          <w:spacing w:val="1"/>
        </w:rPr>
        <w:t>s</w:t>
      </w:r>
      <w:r>
        <w:t>urr</w:t>
      </w:r>
      <w:r>
        <w:rPr>
          <w:spacing w:val="2"/>
        </w:rPr>
        <w:t>o</w:t>
      </w:r>
      <w:r>
        <w:t>un</w:t>
      </w:r>
      <w:r>
        <w:rPr>
          <w:spacing w:val="2"/>
        </w:rPr>
        <w:t>d</w:t>
      </w:r>
      <w:r>
        <w:rPr>
          <w:spacing w:val="-2"/>
        </w:rPr>
        <w:t>i</w:t>
      </w:r>
      <w:r>
        <w:t>ng</w:t>
      </w:r>
      <w:r>
        <w:rPr>
          <w:spacing w:val="30"/>
        </w:rPr>
        <w:t xml:space="preserve"> </w:t>
      </w:r>
      <w:r>
        <w:t>that</w:t>
      </w:r>
      <w:r>
        <w:rPr>
          <w:w w:val="99"/>
        </w:rPr>
        <w:t xml:space="preserve"> </w:t>
      </w:r>
      <w:r>
        <w:t>e</w:t>
      </w:r>
      <w:r>
        <w:rPr>
          <w:spacing w:val="1"/>
        </w:rPr>
        <w:t>s</w:t>
      </w:r>
      <w:r>
        <w:t>t</w:t>
      </w:r>
      <w:r>
        <w:rPr>
          <w:spacing w:val="-2"/>
        </w:rPr>
        <w:t>i</w:t>
      </w:r>
      <w:r>
        <w:rPr>
          <w:spacing w:val="4"/>
        </w:rPr>
        <w:t>m</w:t>
      </w:r>
      <w:r>
        <w:t>ate.</w:t>
      </w:r>
    </w:p>
    <w:p w14:paraId="02DF8B2D" w14:textId="77777777" w:rsidR="00F24108" w:rsidRDefault="00F24108" w:rsidP="00E649CD">
      <w:pPr>
        <w:pStyle w:val="ListBullet"/>
      </w:pPr>
      <w:r>
        <w:rPr>
          <w:spacing w:val="6"/>
        </w:rPr>
        <w:t>W</w:t>
      </w:r>
      <w:r>
        <w:rPr>
          <w:spacing w:val="-3"/>
        </w:rPr>
        <w:t>h</w:t>
      </w:r>
      <w:r>
        <w:t>ere no pa</w:t>
      </w:r>
      <w:r>
        <w:rPr>
          <w:spacing w:val="1"/>
        </w:rPr>
        <w:t>s</w:t>
      </w:r>
      <w:r>
        <w:t>t</w:t>
      </w:r>
      <w:r>
        <w:rPr>
          <w:spacing w:val="2"/>
        </w:rPr>
        <w:t xml:space="preserve"> </w:t>
      </w:r>
      <w:r>
        <w:t>e</w:t>
      </w:r>
      <w:r>
        <w:rPr>
          <w:spacing w:val="1"/>
        </w:rPr>
        <w:t>x</w:t>
      </w:r>
      <w:r>
        <w:t>per</w:t>
      </w:r>
      <w:r>
        <w:rPr>
          <w:spacing w:val="1"/>
        </w:rPr>
        <w:t>i</w:t>
      </w:r>
      <w:r>
        <w:t>en</w:t>
      </w:r>
      <w:r>
        <w:rPr>
          <w:spacing w:val="1"/>
        </w:rPr>
        <w:t>c</w:t>
      </w:r>
      <w:r>
        <w:t>e</w:t>
      </w:r>
      <w:r>
        <w:rPr>
          <w:spacing w:val="1"/>
        </w:rPr>
        <w:t xml:space="preserve"> i</w:t>
      </w:r>
      <w:r>
        <w:t>s a</w:t>
      </w:r>
      <w:r>
        <w:rPr>
          <w:spacing w:val="-2"/>
        </w:rPr>
        <w:t>v</w:t>
      </w:r>
      <w:r>
        <w:rPr>
          <w:spacing w:val="2"/>
        </w:rPr>
        <w:t>a</w:t>
      </w:r>
      <w:r>
        <w:rPr>
          <w:spacing w:val="-2"/>
        </w:rPr>
        <w:t>i</w:t>
      </w:r>
      <w:r>
        <w:rPr>
          <w:spacing w:val="1"/>
        </w:rPr>
        <w:t>l</w:t>
      </w:r>
      <w:r>
        <w:t>a</w:t>
      </w:r>
      <w:r>
        <w:rPr>
          <w:spacing w:val="2"/>
        </w:rPr>
        <w:t>b</w:t>
      </w:r>
      <w:r>
        <w:rPr>
          <w:spacing w:val="-2"/>
        </w:rPr>
        <w:t>l</w:t>
      </w:r>
      <w:r>
        <w:t xml:space="preserve">e </w:t>
      </w:r>
      <w:r>
        <w:rPr>
          <w:spacing w:val="2"/>
        </w:rPr>
        <w:t>t</w:t>
      </w:r>
      <w:r>
        <w:t xml:space="preserve">o </w:t>
      </w:r>
      <w:r>
        <w:rPr>
          <w:spacing w:val="4"/>
        </w:rPr>
        <w:t>m</w:t>
      </w:r>
      <w:r>
        <w:rPr>
          <w:spacing w:val="-3"/>
        </w:rPr>
        <w:t>a</w:t>
      </w:r>
      <w:r>
        <w:rPr>
          <w:spacing w:val="3"/>
        </w:rPr>
        <w:t>k</w:t>
      </w:r>
      <w:r>
        <w:t>e a re</w:t>
      </w:r>
      <w:r>
        <w:rPr>
          <w:spacing w:val="1"/>
        </w:rPr>
        <w:t>l</w:t>
      </w:r>
      <w:r>
        <w:rPr>
          <w:spacing w:val="-2"/>
        </w:rPr>
        <w:t>i</w:t>
      </w:r>
      <w:r>
        <w:t>a</w:t>
      </w:r>
      <w:r>
        <w:rPr>
          <w:spacing w:val="2"/>
        </w:rPr>
        <w:t>b</w:t>
      </w:r>
      <w:r>
        <w:rPr>
          <w:spacing w:val="-2"/>
        </w:rPr>
        <w:t>l</w:t>
      </w:r>
      <w:r>
        <w:t>e e</w:t>
      </w:r>
      <w:r>
        <w:rPr>
          <w:spacing w:val="1"/>
        </w:rPr>
        <w:t>s</w:t>
      </w:r>
      <w:r>
        <w:rPr>
          <w:spacing w:val="2"/>
        </w:rPr>
        <w:t>t</w:t>
      </w:r>
      <w:r>
        <w:rPr>
          <w:spacing w:val="-2"/>
        </w:rPr>
        <w:t>i</w:t>
      </w:r>
      <w:r>
        <w:rPr>
          <w:spacing w:val="4"/>
        </w:rPr>
        <w:t>m</w:t>
      </w:r>
      <w:r>
        <w:t>ate on</w:t>
      </w:r>
      <w:r>
        <w:rPr>
          <w:spacing w:val="1"/>
        </w:rPr>
        <w:t xml:space="preserve"> </w:t>
      </w:r>
      <w:r>
        <w:t>the</w:t>
      </w:r>
      <w:r>
        <w:rPr>
          <w:spacing w:val="1"/>
        </w:rPr>
        <w:t xml:space="preserve"> </w:t>
      </w:r>
      <w:r>
        <w:t>da</w:t>
      </w:r>
      <w:r>
        <w:rPr>
          <w:spacing w:val="4"/>
        </w:rPr>
        <w:t>m</w:t>
      </w:r>
      <w:r>
        <w:t>age</w:t>
      </w:r>
      <w:r>
        <w:rPr>
          <w:spacing w:val="2"/>
        </w:rPr>
        <w:t xml:space="preserve"> </w:t>
      </w:r>
      <w:r>
        <w:t>of</w:t>
      </w:r>
      <w:r>
        <w:rPr>
          <w:spacing w:val="1"/>
        </w:rPr>
        <w:t xml:space="preserve"> </w:t>
      </w:r>
      <w:r>
        <w:rPr>
          <w:spacing w:val="-2"/>
        </w:rPr>
        <w:t>i</w:t>
      </w:r>
      <w:r>
        <w:t>n</w:t>
      </w:r>
      <w:r>
        <w:rPr>
          <w:spacing w:val="2"/>
        </w:rPr>
        <w:t>f</w:t>
      </w:r>
      <w:r>
        <w:t>ra</w:t>
      </w:r>
      <w:r>
        <w:rPr>
          <w:spacing w:val="1"/>
        </w:rPr>
        <w:t>s</w:t>
      </w:r>
      <w:r>
        <w:t>tru</w:t>
      </w:r>
      <w:r>
        <w:rPr>
          <w:spacing w:val="1"/>
        </w:rPr>
        <w:t>c</w:t>
      </w:r>
      <w:r>
        <w:t>ture be</w:t>
      </w:r>
      <w:r>
        <w:rPr>
          <w:spacing w:val="1"/>
        </w:rPr>
        <w:t>c</w:t>
      </w:r>
      <w:r>
        <w:t>au</w:t>
      </w:r>
      <w:r>
        <w:rPr>
          <w:spacing w:val="1"/>
        </w:rPr>
        <w:t>s</w:t>
      </w:r>
      <w:r>
        <w:t>e</w:t>
      </w:r>
      <w:r>
        <w:rPr>
          <w:spacing w:val="2"/>
        </w:rPr>
        <w:t xml:space="preserve"> </w:t>
      </w:r>
      <w:r>
        <w:rPr>
          <w:spacing w:val="-2"/>
        </w:rPr>
        <w:t>i</w:t>
      </w:r>
      <w:r>
        <w:t>t</w:t>
      </w:r>
      <w:r>
        <w:rPr>
          <w:w w:val="99"/>
        </w:rPr>
        <w:t xml:space="preserve"> </w:t>
      </w:r>
      <w:r>
        <w:rPr>
          <w:spacing w:val="1"/>
        </w:rPr>
        <w:t>c</w:t>
      </w:r>
      <w:r>
        <w:t>annot</w:t>
      </w:r>
      <w:r>
        <w:rPr>
          <w:spacing w:val="10"/>
        </w:rPr>
        <w:t xml:space="preserve"> </w:t>
      </w:r>
      <w:r>
        <w:t>be</w:t>
      </w:r>
      <w:r>
        <w:rPr>
          <w:spacing w:val="11"/>
        </w:rPr>
        <w:t xml:space="preserve"> </w:t>
      </w:r>
      <w:r>
        <w:t>a</w:t>
      </w:r>
      <w:r>
        <w:rPr>
          <w:spacing w:val="1"/>
        </w:rPr>
        <w:t>cc</w:t>
      </w:r>
      <w:r>
        <w:t>e</w:t>
      </w:r>
      <w:r>
        <w:rPr>
          <w:spacing w:val="1"/>
        </w:rPr>
        <w:t>ss</w:t>
      </w:r>
      <w:r>
        <w:t>ed,</w:t>
      </w:r>
      <w:r>
        <w:rPr>
          <w:spacing w:val="11"/>
        </w:rPr>
        <w:t xml:space="preserve"> </w:t>
      </w:r>
      <w:r>
        <w:t>t</w:t>
      </w:r>
      <w:r>
        <w:rPr>
          <w:spacing w:val="2"/>
        </w:rPr>
        <w:t>h</w:t>
      </w:r>
      <w:r>
        <w:t>e</w:t>
      </w:r>
      <w:r>
        <w:rPr>
          <w:spacing w:val="11"/>
        </w:rPr>
        <w:t xml:space="preserve"> </w:t>
      </w:r>
      <w:r>
        <w:rPr>
          <w:spacing w:val="2"/>
        </w:rPr>
        <w:t>f</w:t>
      </w:r>
      <w:r>
        <w:rPr>
          <w:spacing w:val="-2"/>
        </w:rPr>
        <w:t>i</w:t>
      </w:r>
      <w:r>
        <w:t>nan</w:t>
      </w:r>
      <w:r>
        <w:rPr>
          <w:spacing w:val="1"/>
        </w:rPr>
        <w:t>ci</w:t>
      </w:r>
      <w:r>
        <w:t>al</w:t>
      </w:r>
      <w:r>
        <w:rPr>
          <w:spacing w:val="9"/>
        </w:rPr>
        <w:t xml:space="preserve"> </w:t>
      </w:r>
      <w:r>
        <w:rPr>
          <w:spacing w:val="1"/>
        </w:rPr>
        <w:t>s</w:t>
      </w:r>
      <w:r>
        <w:t>tate</w:t>
      </w:r>
      <w:r>
        <w:rPr>
          <w:spacing w:val="4"/>
        </w:rPr>
        <w:t>m</w:t>
      </w:r>
      <w:r>
        <w:t>ents</w:t>
      </w:r>
      <w:r>
        <w:rPr>
          <w:spacing w:val="12"/>
        </w:rPr>
        <w:t xml:space="preserve"> </w:t>
      </w:r>
      <w:r>
        <w:t>(</w:t>
      </w:r>
      <w:r>
        <w:rPr>
          <w:spacing w:val="-2"/>
        </w:rPr>
        <w:t>i</w:t>
      </w:r>
      <w:r>
        <w:t>n</w:t>
      </w:r>
      <w:r>
        <w:rPr>
          <w:spacing w:val="11"/>
        </w:rPr>
        <w:t xml:space="preserve"> </w:t>
      </w:r>
      <w:r>
        <w:t>the</w:t>
      </w:r>
      <w:r>
        <w:rPr>
          <w:spacing w:val="11"/>
        </w:rPr>
        <w:t xml:space="preserve"> </w:t>
      </w:r>
      <w:r>
        <w:t>proper</w:t>
      </w:r>
      <w:r>
        <w:rPr>
          <w:spacing w:val="4"/>
        </w:rPr>
        <w:t>t</w:t>
      </w:r>
      <w:r>
        <w:rPr>
          <w:spacing w:val="-5"/>
        </w:rPr>
        <w:t>y</w:t>
      </w:r>
      <w:r>
        <w:t>,</w:t>
      </w:r>
      <w:r>
        <w:rPr>
          <w:spacing w:val="10"/>
        </w:rPr>
        <w:t xml:space="preserve"> </w:t>
      </w:r>
      <w:r>
        <w:t>p</w:t>
      </w:r>
      <w:r>
        <w:rPr>
          <w:spacing w:val="1"/>
        </w:rPr>
        <w:t>l</w:t>
      </w:r>
      <w:r>
        <w:t>ant</w:t>
      </w:r>
      <w:r>
        <w:rPr>
          <w:spacing w:val="11"/>
        </w:rPr>
        <w:t xml:space="preserve"> </w:t>
      </w:r>
      <w:r>
        <w:t>a</w:t>
      </w:r>
      <w:r>
        <w:rPr>
          <w:spacing w:val="2"/>
        </w:rPr>
        <w:t>n</w:t>
      </w:r>
      <w:r>
        <w:t>d</w:t>
      </w:r>
      <w:r>
        <w:rPr>
          <w:spacing w:val="11"/>
        </w:rPr>
        <w:t xml:space="preserve"> </w:t>
      </w:r>
      <w:r>
        <w:t>eq</w:t>
      </w:r>
      <w:r>
        <w:rPr>
          <w:spacing w:val="2"/>
        </w:rPr>
        <w:t>u</w:t>
      </w:r>
      <w:r>
        <w:rPr>
          <w:spacing w:val="-2"/>
        </w:rPr>
        <w:t>i</w:t>
      </w:r>
      <w:r>
        <w:t>p</w:t>
      </w:r>
      <w:r>
        <w:rPr>
          <w:spacing w:val="4"/>
        </w:rPr>
        <w:t>m</w:t>
      </w:r>
      <w:r>
        <w:t>ent</w:t>
      </w:r>
      <w:r>
        <w:rPr>
          <w:spacing w:val="11"/>
        </w:rPr>
        <w:t xml:space="preserve"> </w:t>
      </w:r>
      <w:r>
        <w:t>no</w:t>
      </w:r>
      <w:r>
        <w:rPr>
          <w:spacing w:val="2"/>
        </w:rPr>
        <w:t>t</w:t>
      </w:r>
      <w:r>
        <w:t>e),</w:t>
      </w:r>
      <w:r>
        <w:rPr>
          <w:spacing w:val="11"/>
        </w:rPr>
        <w:t xml:space="preserve"> </w:t>
      </w:r>
      <w:r>
        <w:rPr>
          <w:spacing w:val="4"/>
        </w:rPr>
        <w:t>m</w:t>
      </w:r>
      <w:r>
        <w:t>u</w:t>
      </w:r>
      <w:r>
        <w:rPr>
          <w:spacing w:val="1"/>
        </w:rPr>
        <w:t>s</w:t>
      </w:r>
      <w:r>
        <w:t>t</w:t>
      </w:r>
      <w:r>
        <w:rPr>
          <w:spacing w:val="8"/>
        </w:rPr>
        <w:t xml:space="preserve"> </w:t>
      </w:r>
      <w:r>
        <w:t>d</w:t>
      </w:r>
      <w:r>
        <w:rPr>
          <w:spacing w:val="-2"/>
        </w:rPr>
        <w:t>i</w:t>
      </w:r>
      <w:r>
        <w:rPr>
          <w:spacing w:val="1"/>
        </w:rPr>
        <w:t>sc</w:t>
      </w:r>
      <w:r>
        <w:rPr>
          <w:spacing w:val="-2"/>
        </w:rPr>
        <w:t>l</w:t>
      </w:r>
      <w:r>
        <w:t>o</w:t>
      </w:r>
      <w:r>
        <w:rPr>
          <w:spacing w:val="1"/>
        </w:rPr>
        <w:t>s</w:t>
      </w:r>
      <w:r>
        <w:t>e</w:t>
      </w:r>
      <w:r>
        <w:rPr>
          <w:spacing w:val="10"/>
        </w:rPr>
        <w:t xml:space="preserve"> </w:t>
      </w:r>
      <w:r>
        <w:t>the</w:t>
      </w:r>
      <w:r>
        <w:rPr>
          <w:w w:val="99"/>
        </w:rPr>
        <w:t xml:space="preserve"> </w:t>
      </w:r>
      <w:r>
        <w:rPr>
          <w:spacing w:val="2"/>
        </w:rPr>
        <w:t>f</w:t>
      </w:r>
      <w:r>
        <w:t>o</w:t>
      </w:r>
      <w:r>
        <w:rPr>
          <w:spacing w:val="-2"/>
        </w:rPr>
        <w:t>ll</w:t>
      </w:r>
      <w:r>
        <w:rPr>
          <w:spacing w:val="2"/>
        </w:rPr>
        <w:t>o</w:t>
      </w:r>
      <w:r>
        <w:t>w</w:t>
      </w:r>
      <w:r>
        <w:rPr>
          <w:spacing w:val="-2"/>
        </w:rPr>
        <w:t>i</w:t>
      </w:r>
      <w:r>
        <w:t>ng:</w:t>
      </w:r>
    </w:p>
    <w:p w14:paraId="02DF8B2E" w14:textId="77777777" w:rsidR="00F24108" w:rsidRDefault="00F24108" w:rsidP="00D94DB7">
      <w:pPr>
        <w:pStyle w:val="ListNumber3"/>
      </w:pPr>
      <w:r>
        <w:rPr>
          <w:spacing w:val="1"/>
        </w:rPr>
        <w:t>c</w:t>
      </w:r>
      <w:r>
        <w:rPr>
          <w:spacing w:val="-2"/>
        </w:rPr>
        <w:t>l</w:t>
      </w:r>
      <w:r>
        <w:t>a</w:t>
      </w:r>
      <w:r>
        <w:rPr>
          <w:spacing w:val="1"/>
        </w:rPr>
        <w:t>s</w:t>
      </w:r>
      <w:r>
        <w:t>s</w:t>
      </w:r>
      <w:r>
        <w:rPr>
          <w:spacing w:val="-7"/>
        </w:rPr>
        <w:t xml:space="preserve"> </w:t>
      </w:r>
      <w:r>
        <w:t>of</w:t>
      </w:r>
      <w:r>
        <w:rPr>
          <w:spacing w:val="-6"/>
        </w:rPr>
        <w:t xml:space="preserve"> </w:t>
      </w:r>
      <w:r>
        <w:t>a</w:t>
      </w:r>
      <w:r>
        <w:rPr>
          <w:spacing w:val="1"/>
        </w:rPr>
        <w:t>ss</w:t>
      </w:r>
      <w:r>
        <w:t>ets</w:t>
      </w:r>
      <w:r>
        <w:rPr>
          <w:spacing w:val="-6"/>
        </w:rPr>
        <w:t xml:space="preserve"> </w:t>
      </w:r>
      <w:r>
        <w:rPr>
          <w:spacing w:val="-3"/>
        </w:rPr>
        <w:t>w</w:t>
      </w:r>
      <w:r>
        <w:rPr>
          <w:spacing w:val="2"/>
        </w:rPr>
        <w:t>h</w:t>
      </w:r>
      <w:r>
        <w:t>ere</w:t>
      </w:r>
      <w:r>
        <w:rPr>
          <w:spacing w:val="-8"/>
        </w:rPr>
        <w:t xml:space="preserve"> </w:t>
      </w:r>
      <w:r>
        <w:t>t</w:t>
      </w:r>
      <w:r>
        <w:rPr>
          <w:spacing w:val="2"/>
        </w:rPr>
        <w:t>h</w:t>
      </w:r>
      <w:r>
        <w:t>e</w:t>
      </w:r>
      <w:r>
        <w:rPr>
          <w:spacing w:val="-7"/>
        </w:rPr>
        <w:t xml:space="preserve"> </w:t>
      </w:r>
      <w:r>
        <w:rPr>
          <w:spacing w:val="1"/>
        </w:rPr>
        <w:t>i</w:t>
      </w:r>
      <w:r>
        <w:rPr>
          <w:spacing w:val="4"/>
        </w:rPr>
        <w:t>m</w:t>
      </w:r>
      <w:r>
        <w:t>pa</w:t>
      </w:r>
      <w:r>
        <w:rPr>
          <w:spacing w:val="-2"/>
        </w:rPr>
        <w:t>ir</w:t>
      </w:r>
      <w:r>
        <w:rPr>
          <w:spacing w:val="4"/>
        </w:rPr>
        <w:t>m</w:t>
      </w:r>
      <w:r>
        <w:t>ent</w:t>
      </w:r>
      <w:r>
        <w:rPr>
          <w:spacing w:val="-8"/>
        </w:rPr>
        <w:t xml:space="preserve"> </w:t>
      </w:r>
      <w:r>
        <w:t>a</w:t>
      </w:r>
      <w:r>
        <w:rPr>
          <w:spacing w:val="1"/>
        </w:rPr>
        <w:t>ss</w:t>
      </w:r>
      <w:r>
        <w:t>e</w:t>
      </w:r>
      <w:r>
        <w:rPr>
          <w:spacing w:val="1"/>
        </w:rPr>
        <w:t>s</w:t>
      </w:r>
      <w:r>
        <w:rPr>
          <w:spacing w:val="-2"/>
        </w:rPr>
        <w:t>s</w:t>
      </w:r>
      <w:r>
        <w:rPr>
          <w:spacing w:val="4"/>
        </w:rPr>
        <w:t>m</w:t>
      </w:r>
      <w:r>
        <w:t>ent</w:t>
      </w:r>
      <w:r>
        <w:rPr>
          <w:spacing w:val="-7"/>
        </w:rPr>
        <w:t xml:space="preserve"> </w:t>
      </w:r>
      <w:r>
        <w:rPr>
          <w:spacing w:val="1"/>
        </w:rPr>
        <w:t>c</w:t>
      </w:r>
      <w:r>
        <w:t>annot</w:t>
      </w:r>
      <w:r>
        <w:rPr>
          <w:spacing w:val="-8"/>
        </w:rPr>
        <w:t xml:space="preserve"> </w:t>
      </w:r>
      <w:r>
        <w:rPr>
          <w:spacing w:val="2"/>
        </w:rPr>
        <w:t>b</w:t>
      </w:r>
      <w:r>
        <w:t>e</w:t>
      </w:r>
      <w:r>
        <w:rPr>
          <w:spacing w:val="-7"/>
        </w:rPr>
        <w:t xml:space="preserve"> </w:t>
      </w:r>
      <w:r>
        <w:rPr>
          <w:spacing w:val="1"/>
        </w:rPr>
        <w:t>c</w:t>
      </w:r>
      <w:r>
        <w:t>o</w:t>
      </w:r>
      <w:r>
        <w:rPr>
          <w:spacing w:val="2"/>
        </w:rPr>
        <w:t>n</w:t>
      </w:r>
      <w:r>
        <w:t>du</w:t>
      </w:r>
      <w:r>
        <w:rPr>
          <w:spacing w:val="1"/>
        </w:rPr>
        <w:t>c</w:t>
      </w:r>
      <w:r>
        <w:t>te</w:t>
      </w:r>
      <w:r>
        <w:rPr>
          <w:spacing w:val="2"/>
        </w:rPr>
        <w:t>d</w:t>
      </w:r>
      <w:r>
        <w:t>;</w:t>
      </w:r>
    </w:p>
    <w:p w14:paraId="02DF8B2F" w14:textId="77777777" w:rsidR="00F24108" w:rsidRDefault="00F24108" w:rsidP="00D94DB7">
      <w:pPr>
        <w:pStyle w:val="ListNumber3"/>
      </w:pPr>
      <w:r>
        <w:rPr>
          <w:spacing w:val="1"/>
        </w:rPr>
        <w:t>c</w:t>
      </w:r>
      <w:r>
        <w:t>ar</w:t>
      </w:r>
      <w:r>
        <w:rPr>
          <w:spacing w:val="3"/>
        </w:rPr>
        <w:t>r</w:t>
      </w:r>
      <w:r>
        <w:rPr>
          <w:spacing w:val="-5"/>
        </w:rPr>
        <w:t>y</w:t>
      </w:r>
      <w:r>
        <w:rPr>
          <w:spacing w:val="-2"/>
        </w:rPr>
        <w:t>i</w:t>
      </w:r>
      <w:r>
        <w:t>ng</w:t>
      </w:r>
      <w:r>
        <w:rPr>
          <w:spacing w:val="-6"/>
        </w:rPr>
        <w:t xml:space="preserve"> </w:t>
      </w:r>
      <w:r>
        <w:rPr>
          <w:spacing w:val="1"/>
        </w:rPr>
        <w:t>v</w:t>
      </w:r>
      <w:r>
        <w:t>a</w:t>
      </w:r>
      <w:r>
        <w:rPr>
          <w:spacing w:val="-2"/>
        </w:rPr>
        <w:t>l</w:t>
      </w:r>
      <w:r>
        <w:rPr>
          <w:spacing w:val="2"/>
        </w:rPr>
        <w:t>u</w:t>
      </w:r>
      <w:r>
        <w:t>e</w:t>
      </w:r>
      <w:r>
        <w:rPr>
          <w:spacing w:val="-8"/>
        </w:rPr>
        <w:t xml:space="preserve"> </w:t>
      </w:r>
      <w:r>
        <w:t>of</w:t>
      </w:r>
      <w:r>
        <w:rPr>
          <w:spacing w:val="-5"/>
        </w:rPr>
        <w:t xml:space="preserve"> </w:t>
      </w:r>
      <w:r>
        <w:t>a</w:t>
      </w:r>
      <w:r>
        <w:rPr>
          <w:spacing w:val="1"/>
        </w:rPr>
        <w:t>ss</w:t>
      </w:r>
      <w:r>
        <w:t>ets</w:t>
      </w:r>
      <w:r>
        <w:rPr>
          <w:spacing w:val="-4"/>
        </w:rPr>
        <w:t xml:space="preserve"> </w:t>
      </w:r>
      <w:r>
        <w:rPr>
          <w:spacing w:val="-3"/>
        </w:rPr>
        <w:t>w</w:t>
      </w:r>
      <w:r>
        <w:rPr>
          <w:spacing w:val="2"/>
        </w:rPr>
        <w:t>h</w:t>
      </w:r>
      <w:r>
        <w:t>ere</w:t>
      </w:r>
      <w:r>
        <w:rPr>
          <w:spacing w:val="-7"/>
        </w:rPr>
        <w:t xml:space="preserve"> </w:t>
      </w:r>
      <w:r>
        <w:t>the</w:t>
      </w:r>
      <w:r>
        <w:rPr>
          <w:spacing w:val="-6"/>
        </w:rPr>
        <w:t xml:space="preserve"> </w:t>
      </w:r>
      <w:r>
        <w:rPr>
          <w:spacing w:val="-2"/>
        </w:rPr>
        <w:t>i</w:t>
      </w:r>
      <w:r>
        <w:rPr>
          <w:spacing w:val="4"/>
        </w:rPr>
        <w:t>m</w:t>
      </w:r>
      <w:r>
        <w:t>pa</w:t>
      </w:r>
      <w:r>
        <w:rPr>
          <w:spacing w:val="-2"/>
        </w:rPr>
        <w:t>i</w:t>
      </w:r>
      <w:r>
        <w:t>r</w:t>
      </w:r>
      <w:r>
        <w:rPr>
          <w:spacing w:val="4"/>
        </w:rPr>
        <w:t>m</w:t>
      </w:r>
      <w:r>
        <w:t>ent</w:t>
      </w:r>
      <w:r>
        <w:rPr>
          <w:spacing w:val="-7"/>
        </w:rPr>
        <w:t xml:space="preserve"> </w:t>
      </w:r>
      <w:r>
        <w:t>a</w:t>
      </w:r>
      <w:r>
        <w:rPr>
          <w:spacing w:val="1"/>
        </w:rPr>
        <w:t>ss</w:t>
      </w:r>
      <w:r>
        <w:t>e</w:t>
      </w:r>
      <w:r>
        <w:rPr>
          <w:spacing w:val="1"/>
        </w:rPr>
        <w:t>s</w:t>
      </w:r>
      <w:r>
        <w:rPr>
          <w:spacing w:val="-2"/>
        </w:rPr>
        <w:t>s</w:t>
      </w:r>
      <w:r>
        <w:rPr>
          <w:spacing w:val="4"/>
        </w:rPr>
        <w:t>m</w:t>
      </w:r>
      <w:r>
        <w:t>ent</w:t>
      </w:r>
      <w:r>
        <w:rPr>
          <w:spacing w:val="-8"/>
        </w:rPr>
        <w:t xml:space="preserve"> </w:t>
      </w:r>
      <w:r>
        <w:rPr>
          <w:spacing w:val="1"/>
        </w:rPr>
        <w:t>c</w:t>
      </w:r>
      <w:r>
        <w:t>annot</w:t>
      </w:r>
      <w:r>
        <w:rPr>
          <w:spacing w:val="-7"/>
        </w:rPr>
        <w:t xml:space="preserve"> </w:t>
      </w:r>
      <w:r>
        <w:rPr>
          <w:spacing w:val="2"/>
        </w:rPr>
        <w:t>b</w:t>
      </w:r>
      <w:r>
        <w:t>e</w:t>
      </w:r>
      <w:r>
        <w:rPr>
          <w:spacing w:val="-8"/>
        </w:rPr>
        <w:t xml:space="preserve"> </w:t>
      </w:r>
      <w:r>
        <w:rPr>
          <w:spacing w:val="1"/>
        </w:rPr>
        <w:t>c</w:t>
      </w:r>
      <w:r>
        <w:t>on</w:t>
      </w:r>
      <w:r>
        <w:rPr>
          <w:spacing w:val="2"/>
        </w:rPr>
        <w:t>d</w:t>
      </w:r>
      <w:r>
        <w:t>u</w:t>
      </w:r>
      <w:r>
        <w:rPr>
          <w:spacing w:val="1"/>
        </w:rPr>
        <w:t>c</w:t>
      </w:r>
      <w:r>
        <w:t>ted;</w:t>
      </w:r>
    </w:p>
    <w:p w14:paraId="02DF8B30" w14:textId="77777777" w:rsidR="00F24108" w:rsidRDefault="00F24108" w:rsidP="00D94DB7">
      <w:pPr>
        <w:pStyle w:val="ListNumber3"/>
      </w:pPr>
      <w:r>
        <w:t>det</w:t>
      </w:r>
      <w:r>
        <w:rPr>
          <w:spacing w:val="2"/>
        </w:rPr>
        <w:t>a</w:t>
      </w:r>
      <w:r>
        <w:rPr>
          <w:spacing w:val="-2"/>
        </w:rPr>
        <w:t>i</w:t>
      </w:r>
      <w:r>
        <w:t>l</w:t>
      </w:r>
      <w:r>
        <w:rPr>
          <w:spacing w:val="-6"/>
        </w:rPr>
        <w:t xml:space="preserve"> </w:t>
      </w:r>
      <w:r>
        <w:t>on</w:t>
      </w:r>
      <w:r>
        <w:rPr>
          <w:spacing w:val="-7"/>
        </w:rPr>
        <w:t xml:space="preserve"> </w:t>
      </w:r>
      <w:r>
        <w:rPr>
          <w:spacing w:val="2"/>
        </w:rPr>
        <w:t>t</w:t>
      </w:r>
      <w:r>
        <w:t>he</w:t>
      </w:r>
      <w:r>
        <w:rPr>
          <w:spacing w:val="-7"/>
        </w:rPr>
        <w:t xml:space="preserve"> </w:t>
      </w:r>
      <w:r>
        <w:t>r</w:t>
      </w:r>
      <w:r>
        <w:rPr>
          <w:spacing w:val="2"/>
        </w:rPr>
        <w:t>e</w:t>
      </w:r>
      <w:r>
        <w:t>a</w:t>
      </w:r>
      <w:r>
        <w:rPr>
          <w:spacing w:val="1"/>
        </w:rPr>
        <w:t>s</w:t>
      </w:r>
      <w:r>
        <w:t>ons</w:t>
      </w:r>
      <w:r>
        <w:rPr>
          <w:spacing w:val="-3"/>
        </w:rPr>
        <w:t xml:space="preserve"> w</w:t>
      </w:r>
      <w:r>
        <w:rPr>
          <w:spacing w:val="4"/>
        </w:rPr>
        <w:t>h</w:t>
      </w:r>
      <w:r>
        <w:t>y</w:t>
      </w:r>
      <w:r>
        <w:rPr>
          <w:spacing w:val="-10"/>
        </w:rPr>
        <w:t xml:space="preserve"> </w:t>
      </w:r>
      <w:r>
        <w:rPr>
          <w:spacing w:val="2"/>
        </w:rPr>
        <w:t>t</w:t>
      </w:r>
      <w:r>
        <w:t>he</w:t>
      </w:r>
      <w:r>
        <w:rPr>
          <w:spacing w:val="-6"/>
        </w:rPr>
        <w:t xml:space="preserve"> </w:t>
      </w:r>
      <w:r>
        <w:t>a</w:t>
      </w:r>
      <w:r>
        <w:rPr>
          <w:spacing w:val="1"/>
        </w:rPr>
        <w:t>ss</w:t>
      </w:r>
      <w:r>
        <w:t>e</w:t>
      </w:r>
      <w:r>
        <w:rPr>
          <w:spacing w:val="1"/>
        </w:rPr>
        <w:t>ss</w:t>
      </w:r>
      <w:r>
        <w:rPr>
          <w:spacing w:val="4"/>
        </w:rPr>
        <w:t>m</w:t>
      </w:r>
      <w:r>
        <w:t>ents</w:t>
      </w:r>
      <w:r>
        <w:rPr>
          <w:spacing w:val="-6"/>
        </w:rPr>
        <w:t xml:space="preserve"> </w:t>
      </w:r>
      <w:r>
        <w:rPr>
          <w:spacing w:val="1"/>
        </w:rPr>
        <w:t>c</w:t>
      </w:r>
      <w:r>
        <w:t>annot</w:t>
      </w:r>
      <w:r>
        <w:rPr>
          <w:spacing w:val="-7"/>
        </w:rPr>
        <w:t xml:space="preserve"> </w:t>
      </w:r>
      <w:r>
        <w:t>be</w:t>
      </w:r>
      <w:r>
        <w:rPr>
          <w:spacing w:val="-2"/>
        </w:rPr>
        <w:t xml:space="preserve"> </w:t>
      </w:r>
      <w:r>
        <w:rPr>
          <w:spacing w:val="1"/>
        </w:rPr>
        <w:t>c</w:t>
      </w:r>
      <w:r>
        <w:t>ondu</w:t>
      </w:r>
      <w:r>
        <w:rPr>
          <w:spacing w:val="1"/>
        </w:rPr>
        <w:t>c</w:t>
      </w:r>
      <w:r>
        <w:t>t</w:t>
      </w:r>
      <w:r>
        <w:rPr>
          <w:spacing w:val="2"/>
        </w:rPr>
        <w:t>e</w:t>
      </w:r>
      <w:r>
        <w:t>d;</w:t>
      </w:r>
    </w:p>
    <w:p w14:paraId="02DF8B31" w14:textId="77777777" w:rsidR="00F24108" w:rsidRDefault="00F24108" w:rsidP="00D94DB7">
      <w:pPr>
        <w:pStyle w:val="ListNumber3"/>
      </w:pPr>
      <w:r>
        <w:t>the</w:t>
      </w:r>
      <w:r>
        <w:rPr>
          <w:spacing w:val="-4"/>
        </w:rPr>
        <w:t xml:space="preserve"> </w:t>
      </w:r>
      <w:r>
        <w:rPr>
          <w:spacing w:val="-2"/>
        </w:rPr>
        <w:t>l</w:t>
      </w:r>
      <w:r>
        <w:rPr>
          <w:spacing w:val="2"/>
        </w:rPr>
        <w:t>e</w:t>
      </w:r>
      <w:r>
        <w:rPr>
          <w:spacing w:val="-2"/>
        </w:rPr>
        <w:t>v</w:t>
      </w:r>
      <w:r>
        <w:t>el</w:t>
      </w:r>
      <w:r>
        <w:rPr>
          <w:spacing w:val="-5"/>
        </w:rPr>
        <w:t xml:space="preserve"> </w:t>
      </w:r>
      <w:r>
        <w:t>of</w:t>
      </w:r>
      <w:r>
        <w:rPr>
          <w:spacing w:val="-4"/>
        </w:rPr>
        <w:t xml:space="preserve"> </w:t>
      </w:r>
      <w:r>
        <w:rPr>
          <w:spacing w:val="1"/>
        </w:rPr>
        <w:t>s</w:t>
      </w:r>
      <w:r>
        <w:rPr>
          <w:spacing w:val="-2"/>
        </w:rPr>
        <w:t>i</w:t>
      </w:r>
      <w:r>
        <w:t>g</w:t>
      </w:r>
      <w:r>
        <w:rPr>
          <w:spacing w:val="2"/>
        </w:rPr>
        <w:t>n</w:t>
      </w:r>
      <w:r>
        <w:rPr>
          <w:spacing w:val="-2"/>
        </w:rPr>
        <w:t>i</w:t>
      </w:r>
      <w:r>
        <w:rPr>
          <w:spacing w:val="2"/>
        </w:rPr>
        <w:t>f</w:t>
      </w:r>
      <w:r>
        <w:rPr>
          <w:spacing w:val="-2"/>
        </w:rPr>
        <w:t>i</w:t>
      </w:r>
      <w:r>
        <w:rPr>
          <w:spacing w:val="1"/>
        </w:rPr>
        <w:t>c</w:t>
      </w:r>
      <w:r>
        <w:t>ant</w:t>
      </w:r>
      <w:r>
        <w:rPr>
          <w:spacing w:val="-6"/>
        </w:rPr>
        <w:t xml:space="preserve"> </w:t>
      </w:r>
      <w:r>
        <w:rPr>
          <w:spacing w:val="2"/>
        </w:rPr>
        <w:t>u</w:t>
      </w:r>
      <w:r>
        <w:t>n</w:t>
      </w:r>
      <w:r>
        <w:rPr>
          <w:spacing w:val="1"/>
        </w:rPr>
        <w:t>c</w:t>
      </w:r>
      <w:r>
        <w:rPr>
          <w:spacing w:val="2"/>
        </w:rPr>
        <w:t>e</w:t>
      </w:r>
      <w:r>
        <w:t>rta</w:t>
      </w:r>
      <w:r>
        <w:rPr>
          <w:spacing w:val="-2"/>
        </w:rPr>
        <w:t>i</w:t>
      </w:r>
      <w:r>
        <w:t>n</w:t>
      </w:r>
      <w:r>
        <w:rPr>
          <w:spacing w:val="4"/>
        </w:rPr>
        <w:t>t</w:t>
      </w:r>
      <w:r>
        <w:t>y</w:t>
      </w:r>
      <w:r>
        <w:rPr>
          <w:spacing w:val="-8"/>
        </w:rPr>
        <w:t xml:space="preserve"> </w:t>
      </w:r>
      <w:r>
        <w:rPr>
          <w:spacing w:val="2"/>
        </w:rPr>
        <w:t>t</w:t>
      </w:r>
      <w:r>
        <w:t>hat</w:t>
      </w:r>
      <w:r>
        <w:rPr>
          <w:spacing w:val="-4"/>
        </w:rPr>
        <w:t xml:space="preserve"> </w:t>
      </w:r>
      <w:r>
        <w:t>e</w:t>
      </w:r>
      <w:r>
        <w:rPr>
          <w:spacing w:val="1"/>
        </w:rPr>
        <w:t>x</w:t>
      </w:r>
      <w:r>
        <w:rPr>
          <w:spacing w:val="-2"/>
        </w:rPr>
        <w:t>i</w:t>
      </w:r>
      <w:r>
        <w:rPr>
          <w:spacing w:val="1"/>
        </w:rPr>
        <w:t>s</w:t>
      </w:r>
      <w:r>
        <w:t>ts</w:t>
      </w:r>
      <w:r>
        <w:rPr>
          <w:spacing w:val="-4"/>
        </w:rPr>
        <w:t xml:space="preserve"> </w:t>
      </w:r>
      <w:r>
        <w:rPr>
          <w:spacing w:val="-2"/>
        </w:rPr>
        <w:t>i</w:t>
      </w:r>
      <w:r>
        <w:t>n</w:t>
      </w:r>
      <w:r>
        <w:rPr>
          <w:spacing w:val="-6"/>
        </w:rPr>
        <w:t xml:space="preserve"> </w:t>
      </w:r>
      <w:r>
        <w:rPr>
          <w:spacing w:val="3"/>
        </w:rPr>
        <w:t>r</w:t>
      </w:r>
      <w:r>
        <w:t>e</w:t>
      </w:r>
      <w:r>
        <w:rPr>
          <w:spacing w:val="-2"/>
        </w:rPr>
        <w:t>l</w:t>
      </w:r>
      <w:r>
        <w:rPr>
          <w:spacing w:val="2"/>
        </w:rPr>
        <w:t>a</w:t>
      </w:r>
      <w:r>
        <w:t>t</w:t>
      </w:r>
      <w:r>
        <w:rPr>
          <w:spacing w:val="-2"/>
        </w:rPr>
        <w:t>i</w:t>
      </w:r>
      <w:r>
        <w:rPr>
          <w:spacing w:val="2"/>
        </w:rPr>
        <w:t>o</w:t>
      </w:r>
      <w:r>
        <w:t>n</w:t>
      </w:r>
      <w:r>
        <w:rPr>
          <w:spacing w:val="-4"/>
        </w:rPr>
        <w:t xml:space="preserve"> </w:t>
      </w:r>
      <w:r>
        <w:t>to</w:t>
      </w:r>
      <w:r>
        <w:rPr>
          <w:spacing w:val="-6"/>
        </w:rPr>
        <w:t xml:space="preserve"> </w:t>
      </w:r>
      <w:r>
        <w:t>t</w:t>
      </w:r>
      <w:r>
        <w:rPr>
          <w:spacing w:val="2"/>
        </w:rPr>
        <w:t>h</w:t>
      </w:r>
      <w:r>
        <w:t>e</w:t>
      </w:r>
      <w:r>
        <w:rPr>
          <w:spacing w:val="-5"/>
        </w:rPr>
        <w:t xml:space="preserve"> </w:t>
      </w:r>
      <w:r>
        <w:rPr>
          <w:spacing w:val="1"/>
        </w:rPr>
        <w:t>c</w:t>
      </w:r>
      <w:r>
        <w:t>ar</w:t>
      </w:r>
      <w:r>
        <w:rPr>
          <w:spacing w:val="3"/>
        </w:rPr>
        <w:t>r</w:t>
      </w:r>
      <w:r>
        <w:rPr>
          <w:spacing w:val="-5"/>
        </w:rPr>
        <w:t>y</w:t>
      </w:r>
      <w:r>
        <w:rPr>
          <w:spacing w:val="1"/>
        </w:rPr>
        <w:t>i</w:t>
      </w:r>
      <w:r>
        <w:t>ng</w:t>
      </w:r>
      <w:r>
        <w:rPr>
          <w:spacing w:val="-4"/>
        </w:rPr>
        <w:t xml:space="preserve"> </w:t>
      </w:r>
      <w:r>
        <w:rPr>
          <w:spacing w:val="-2"/>
        </w:rPr>
        <w:t>v</w:t>
      </w:r>
      <w:r>
        <w:rPr>
          <w:spacing w:val="2"/>
        </w:rPr>
        <w:t>a</w:t>
      </w:r>
      <w:r>
        <w:rPr>
          <w:spacing w:val="-2"/>
        </w:rPr>
        <w:t>l</w:t>
      </w:r>
      <w:r>
        <w:rPr>
          <w:spacing w:val="2"/>
        </w:rPr>
        <w:t>u</w:t>
      </w:r>
      <w:r>
        <w:t>e</w:t>
      </w:r>
      <w:r>
        <w:rPr>
          <w:spacing w:val="-6"/>
        </w:rPr>
        <w:t xml:space="preserve"> </w:t>
      </w:r>
      <w:r>
        <w:t>of</w:t>
      </w:r>
      <w:r>
        <w:rPr>
          <w:spacing w:val="-4"/>
        </w:rPr>
        <w:t xml:space="preserve"> </w:t>
      </w:r>
      <w:r>
        <w:t>th</w:t>
      </w:r>
      <w:r>
        <w:rPr>
          <w:spacing w:val="2"/>
        </w:rPr>
        <w:t>e</w:t>
      </w:r>
      <w:r>
        <w:rPr>
          <w:spacing w:val="1"/>
        </w:rPr>
        <w:t>s</w:t>
      </w:r>
      <w:r>
        <w:t>e</w:t>
      </w:r>
      <w:r>
        <w:rPr>
          <w:spacing w:val="-5"/>
        </w:rPr>
        <w:t xml:space="preserve"> </w:t>
      </w:r>
      <w:r>
        <w:t>a</w:t>
      </w:r>
      <w:r>
        <w:rPr>
          <w:spacing w:val="1"/>
        </w:rPr>
        <w:t>ss</w:t>
      </w:r>
      <w:r>
        <w:t>et</w:t>
      </w:r>
      <w:r>
        <w:rPr>
          <w:spacing w:val="1"/>
        </w:rPr>
        <w:t>s</w:t>
      </w:r>
      <w:r>
        <w:t>;</w:t>
      </w:r>
      <w:r>
        <w:rPr>
          <w:spacing w:val="-6"/>
        </w:rPr>
        <w:t xml:space="preserve"> </w:t>
      </w:r>
      <w:r>
        <w:t>and</w:t>
      </w:r>
    </w:p>
    <w:p w14:paraId="02DF8B32" w14:textId="77777777" w:rsidR="00F24108" w:rsidRDefault="00F24108" w:rsidP="00D94DB7">
      <w:pPr>
        <w:pStyle w:val="ListNumber3"/>
      </w:pPr>
      <w:r>
        <w:t>a</w:t>
      </w:r>
      <w:r>
        <w:rPr>
          <w:spacing w:val="12"/>
        </w:rPr>
        <w:t xml:space="preserve"> </w:t>
      </w:r>
      <w:r>
        <w:t>t</w:t>
      </w:r>
      <w:r>
        <w:rPr>
          <w:spacing w:val="-2"/>
        </w:rPr>
        <w:t>i</w:t>
      </w:r>
      <w:r>
        <w:rPr>
          <w:spacing w:val="4"/>
        </w:rPr>
        <w:t>m</w:t>
      </w:r>
      <w:r>
        <w:t>e</w:t>
      </w:r>
      <w:r>
        <w:rPr>
          <w:spacing w:val="2"/>
        </w:rPr>
        <w:t>f</w:t>
      </w:r>
      <w:r>
        <w:t>r</w:t>
      </w:r>
      <w:r>
        <w:rPr>
          <w:spacing w:val="-3"/>
        </w:rPr>
        <w:t>a</w:t>
      </w:r>
      <w:r>
        <w:rPr>
          <w:spacing w:val="4"/>
        </w:rPr>
        <w:t>m</w:t>
      </w:r>
      <w:r>
        <w:t>e</w:t>
      </w:r>
      <w:r>
        <w:rPr>
          <w:spacing w:val="11"/>
        </w:rPr>
        <w:t xml:space="preserve"> </w:t>
      </w:r>
      <w:r>
        <w:rPr>
          <w:spacing w:val="2"/>
        </w:rPr>
        <w:t>f</w:t>
      </w:r>
      <w:r>
        <w:t>or</w:t>
      </w:r>
      <w:r>
        <w:rPr>
          <w:spacing w:val="13"/>
        </w:rPr>
        <w:t xml:space="preserve"> </w:t>
      </w:r>
      <w:r>
        <w:rPr>
          <w:spacing w:val="-3"/>
        </w:rPr>
        <w:t>w</w:t>
      </w:r>
      <w:r>
        <w:t>hen</w:t>
      </w:r>
      <w:r>
        <w:rPr>
          <w:spacing w:val="13"/>
        </w:rPr>
        <w:t xml:space="preserve"> </w:t>
      </w:r>
      <w:r>
        <w:rPr>
          <w:spacing w:val="4"/>
        </w:rPr>
        <w:t>m</w:t>
      </w:r>
      <w:r>
        <w:t>anage</w:t>
      </w:r>
      <w:r>
        <w:rPr>
          <w:spacing w:val="4"/>
        </w:rPr>
        <w:t>m</w:t>
      </w:r>
      <w:r>
        <w:t>ent</w:t>
      </w:r>
      <w:r>
        <w:rPr>
          <w:spacing w:val="13"/>
        </w:rPr>
        <w:t xml:space="preserve"> </w:t>
      </w:r>
      <w:r>
        <w:t>be</w:t>
      </w:r>
      <w:r>
        <w:rPr>
          <w:spacing w:val="1"/>
        </w:rPr>
        <w:t>l</w:t>
      </w:r>
      <w:r>
        <w:rPr>
          <w:spacing w:val="-2"/>
        </w:rPr>
        <w:t>i</w:t>
      </w:r>
      <w:r>
        <w:rPr>
          <w:spacing w:val="2"/>
        </w:rPr>
        <w:t>e</w:t>
      </w:r>
      <w:r>
        <w:rPr>
          <w:spacing w:val="-2"/>
        </w:rPr>
        <w:t>v</w:t>
      </w:r>
      <w:r>
        <w:t>e</w:t>
      </w:r>
      <w:r>
        <w:rPr>
          <w:spacing w:val="12"/>
        </w:rPr>
        <w:t xml:space="preserve"> </w:t>
      </w:r>
      <w:r>
        <w:rPr>
          <w:spacing w:val="2"/>
        </w:rPr>
        <w:t>t</w:t>
      </w:r>
      <w:r>
        <w:t>he</w:t>
      </w:r>
      <w:r>
        <w:rPr>
          <w:spacing w:val="15"/>
        </w:rPr>
        <w:t xml:space="preserve"> </w:t>
      </w:r>
      <w:r>
        <w:rPr>
          <w:spacing w:val="-2"/>
        </w:rPr>
        <w:t>i</w:t>
      </w:r>
      <w:r>
        <w:rPr>
          <w:spacing w:val="4"/>
        </w:rPr>
        <w:t>m</w:t>
      </w:r>
      <w:r>
        <w:t>pa</w:t>
      </w:r>
      <w:r>
        <w:rPr>
          <w:spacing w:val="-2"/>
        </w:rPr>
        <w:t>ir</w:t>
      </w:r>
      <w:r>
        <w:rPr>
          <w:spacing w:val="4"/>
        </w:rPr>
        <w:t>m</w:t>
      </w:r>
      <w:r>
        <w:t>ent</w:t>
      </w:r>
      <w:r>
        <w:rPr>
          <w:spacing w:val="12"/>
        </w:rPr>
        <w:t xml:space="preserve"> </w:t>
      </w:r>
      <w:r>
        <w:t>a</w:t>
      </w:r>
      <w:r>
        <w:rPr>
          <w:spacing w:val="1"/>
        </w:rPr>
        <w:t>ss</w:t>
      </w:r>
      <w:r>
        <w:t>e</w:t>
      </w:r>
      <w:r>
        <w:rPr>
          <w:spacing w:val="1"/>
        </w:rPr>
        <w:t>s</w:t>
      </w:r>
      <w:r>
        <w:rPr>
          <w:spacing w:val="-2"/>
        </w:rPr>
        <w:t>s</w:t>
      </w:r>
      <w:r>
        <w:rPr>
          <w:spacing w:val="4"/>
        </w:rPr>
        <w:t>m</w:t>
      </w:r>
      <w:r>
        <w:t>ent</w:t>
      </w:r>
      <w:r>
        <w:rPr>
          <w:spacing w:val="13"/>
        </w:rPr>
        <w:t xml:space="preserve"> </w:t>
      </w:r>
      <w:r>
        <w:rPr>
          <w:spacing w:val="1"/>
        </w:rPr>
        <w:t>c</w:t>
      </w:r>
      <w:r>
        <w:t>an</w:t>
      </w:r>
      <w:r>
        <w:rPr>
          <w:spacing w:val="12"/>
        </w:rPr>
        <w:t xml:space="preserve"> </w:t>
      </w:r>
      <w:r>
        <w:t>be</w:t>
      </w:r>
      <w:r>
        <w:rPr>
          <w:spacing w:val="13"/>
        </w:rPr>
        <w:t xml:space="preserve"> </w:t>
      </w:r>
      <w:r>
        <w:rPr>
          <w:spacing w:val="1"/>
        </w:rPr>
        <w:t>c</w:t>
      </w:r>
      <w:r>
        <w:t>ondu</w:t>
      </w:r>
      <w:r>
        <w:rPr>
          <w:spacing w:val="1"/>
        </w:rPr>
        <w:t>c</w:t>
      </w:r>
      <w:r>
        <w:t>t</w:t>
      </w:r>
      <w:r>
        <w:rPr>
          <w:spacing w:val="2"/>
        </w:rPr>
        <w:t>e</w:t>
      </w:r>
      <w:r>
        <w:t>d,</w:t>
      </w:r>
      <w:r>
        <w:rPr>
          <w:spacing w:val="13"/>
        </w:rPr>
        <w:t xml:space="preserve"> </w:t>
      </w:r>
      <w:r>
        <w:t>or</w:t>
      </w:r>
      <w:r>
        <w:rPr>
          <w:spacing w:val="16"/>
        </w:rPr>
        <w:t xml:space="preserve"> </w:t>
      </w:r>
      <w:r>
        <w:rPr>
          <w:spacing w:val="-3"/>
        </w:rPr>
        <w:t>w</w:t>
      </w:r>
      <w:r>
        <w:rPr>
          <w:spacing w:val="2"/>
        </w:rPr>
        <w:t>h</w:t>
      </w:r>
      <w:r>
        <w:t>ere</w:t>
      </w:r>
      <w:r>
        <w:rPr>
          <w:spacing w:val="13"/>
        </w:rPr>
        <w:t xml:space="preserve"> </w:t>
      </w:r>
      <w:r>
        <w:rPr>
          <w:spacing w:val="2"/>
        </w:rPr>
        <w:t>a</w:t>
      </w:r>
      <w:r>
        <w:t>n</w:t>
      </w:r>
      <w:r>
        <w:rPr>
          <w:w w:val="99"/>
        </w:rPr>
        <w:t xml:space="preserve"> </w:t>
      </w:r>
      <w:r>
        <w:t>e</w:t>
      </w:r>
      <w:r>
        <w:rPr>
          <w:spacing w:val="1"/>
        </w:rPr>
        <w:t>x</w:t>
      </w:r>
      <w:r>
        <w:t>a</w:t>
      </w:r>
      <w:r>
        <w:rPr>
          <w:spacing w:val="1"/>
        </w:rPr>
        <w:t>c</w:t>
      </w:r>
      <w:r>
        <w:t>t t</w:t>
      </w:r>
      <w:r>
        <w:rPr>
          <w:spacing w:val="-2"/>
        </w:rPr>
        <w:t>i</w:t>
      </w:r>
      <w:r>
        <w:rPr>
          <w:spacing w:val="4"/>
        </w:rPr>
        <w:t>m</w:t>
      </w:r>
      <w:r>
        <w:t>efr</w:t>
      </w:r>
      <w:r>
        <w:rPr>
          <w:spacing w:val="-3"/>
        </w:rPr>
        <w:t>a</w:t>
      </w:r>
      <w:r>
        <w:rPr>
          <w:spacing w:val="4"/>
        </w:rPr>
        <w:t>m</w:t>
      </w:r>
      <w:r>
        <w:t>e</w:t>
      </w:r>
      <w:r>
        <w:rPr>
          <w:spacing w:val="1"/>
        </w:rPr>
        <w:t xml:space="preserve"> c</w:t>
      </w:r>
      <w:r>
        <w:t>annot be</w:t>
      </w:r>
      <w:r>
        <w:rPr>
          <w:spacing w:val="3"/>
        </w:rPr>
        <w:t xml:space="preserve"> </w:t>
      </w:r>
      <w:r>
        <w:t>deter</w:t>
      </w:r>
      <w:r>
        <w:rPr>
          <w:spacing w:val="4"/>
        </w:rPr>
        <w:t>m</w:t>
      </w:r>
      <w:r>
        <w:rPr>
          <w:spacing w:val="-2"/>
        </w:rPr>
        <w:t>i</w:t>
      </w:r>
      <w:r>
        <w:t>ned,</w:t>
      </w:r>
      <w:r>
        <w:rPr>
          <w:spacing w:val="3"/>
        </w:rPr>
        <w:t xml:space="preserve"> </w:t>
      </w:r>
      <w:r>
        <w:t>what</w:t>
      </w:r>
      <w:r>
        <w:rPr>
          <w:spacing w:val="1"/>
        </w:rPr>
        <w:t xml:space="preserve"> c</w:t>
      </w:r>
      <w:r>
        <w:t>o</w:t>
      </w:r>
      <w:r>
        <w:rPr>
          <w:spacing w:val="2"/>
        </w:rPr>
        <w:t>n</w:t>
      </w:r>
      <w:r>
        <w:t>d</w:t>
      </w:r>
      <w:r>
        <w:rPr>
          <w:spacing w:val="-2"/>
        </w:rPr>
        <w:t>i</w:t>
      </w:r>
      <w:r>
        <w:rPr>
          <w:spacing w:val="2"/>
        </w:rPr>
        <w:t>t</w:t>
      </w:r>
      <w:r>
        <w:rPr>
          <w:spacing w:val="-2"/>
        </w:rPr>
        <w:t>i</w:t>
      </w:r>
      <w:r>
        <w:rPr>
          <w:spacing w:val="2"/>
        </w:rPr>
        <w:t>on</w:t>
      </w:r>
      <w:r>
        <w:t>s</w:t>
      </w:r>
      <w:r>
        <w:rPr>
          <w:spacing w:val="2"/>
        </w:rPr>
        <w:t xml:space="preserve"> </w:t>
      </w:r>
      <w:r>
        <w:t>are</w:t>
      </w:r>
      <w:r>
        <w:rPr>
          <w:spacing w:val="1"/>
        </w:rPr>
        <w:t xml:space="preserve"> </w:t>
      </w:r>
      <w:r>
        <w:t>requ</w:t>
      </w:r>
      <w:r>
        <w:rPr>
          <w:spacing w:val="-2"/>
        </w:rPr>
        <w:t>i</w:t>
      </w:r>
      <w:r>
        <w:t>r</w:t>
      </w:r>
      <w:r>
        <w:rPr>
          <w:spacing w:val="2"/>
        </w:rPr>
        <w:t>e</w:t>
      </w:r>
      <w:r>
        <w:t>d</w:t>
      </w:r>
      <w:r>
        <w:rPr>
          <w:spacing w:val="1"/>
        </w:rPr>
        <w:t xml:space="preserve"> </w:t>
      </w:r>
      <w:r>
        <w:t>to o</w:t>
      </w:r>
      <w:r>
        <w:rPr>
          <w:spacing w:val="1"/>
        </w:rPr>
        <w:t>cc</w:t>
      </w:r>
      <w:r>
        <w:t>ur</w:t>
      </w:r>
      <w:r>
        <w:rPr>
          <w:spacing w:val="2"/>
        </w:rPr>
        <w:t xml:space="preserve"> b</w:t>
      </w:r>
      <w:r>
        <w:t>e</w:t>
      </w:r>
      <w:r>
        <w:rPr>
          <w:spacing w:val="2"/>
        </w:rPr>
        <w:t>f</w:t>
      </w:r>
      <w:r>
        <w:t>ore the</w:t>
      </w:r>
      <w:r>
        <w:rPr>
          <w:spacing w:val="3"/>
        </w:rPr>
        <w:t xml:space="preserve"> </w:t>
      </w:r>
      <w:r>
        <w:t>a</w:t>
      </w:r>
      <w:r>
        <w:rPr>
          <w:spacing w:val="1"/>
        </w:rPr>
        <w:t>ss</w:t>
      </w:r>
      <w:r>
        <w:t>e</w:t>
      </w:r>
      <w:r>
        <w:rPr>
          <w:spacing w:val="1"/>
        </w:rPr>
        <w:t>s</w:t>
      </w:r>
      <w:r>
        <w:rPr>
          <w:spacing w:val="-2"/>
        </w:rPr>
        <w:t>s</w:t>
      </w:r>
      <w:r>
        <w:rPr>
          <w:spacing w:val="4"/>
        </w:rPr>
        <w:t>m</w:t>
      </w:r>
      <w:r>
        <w:t xml:space="preserve">ent </w:t>
      </w:r>
      <w:r>
        <w:rPr>
          <w:spacing w:val="1"/>
        </w:rPr>
        <w:t>c</w:t>
      </w:r>
      <w:r>
        <w:t>an</w:t>
      </w:r>
      <w:r>
        <w:rPr>
          <w:w w:val="99"/>
        </w:rPr>
        <w:t xml:space="preserve"> </w:t>
      </w:r>
      <w:r>
        <w:t>be</w:t>
      </w:r>
      <w:r>
        <w:rPr>
          <w:spacing w:val="-6"/>
        </w:rPr>
        <w:t xml:space="preserve"> </w:t>
      </w:r>
      <w:r>
        <w:rPr>
          <w:spacing w:val="1"/>
        </w:rPr>
        <w:t>c</w:t>
      </w:r>
      <w:r>
        <w:t>o</w:t>
      </w:r>
      <w:r>
        <w:rPr>
          <w:spacing w:val="2"/>
        </w:rPr>
        <w:t>n</w:t>
      </w:r>
      <w:r>
        <w:t>du</w:t>
      </w:r>
      <w:r>
        <w:rPr>
          <w:spacing w:val="1"/>
        </w:rPr>
        <w:t>c</w:t>
      </w:r>
      <w:r>
        <w:t>ted</w:t>
      </w:r>
      <w:r>
        <w:rPr>
          <w:spacing w:val="-4"/>
        </w:rPr>
        <w:t xml:space="preserve"> </w:t>
      </w:r>
      <w:r>
        <w:t>(</w:t>
      </w:r>
      <w:r>
        <w:rPr>
          <w:spacing w:val="-2"/>
        </w:rPr>
        <w:t>i</w:t>
      </w:r>
      <w:r>
        <w:t>.</w:t>
      </w:r>
      <w:r>
        <w:rPr>
          <w:spacing w:val="2"/>
        </w:rPr>
        <w:t>e</w:t>
      </w:r>
      <w:r>
        <w:t>.</w:t>
      </w:r>
      <w:r>
        <w:rPr>
          <w:spacing w:val="-5"/>
        </w:rPr>
        <w:t xml:space="preserve"> </w:t>
      </w:r>
      <w:r>
        <w:rPr>
          <w:spacing w:val="2"/>
        </w:rPr>
        <w:t>f</w:t>
      </w:r>
      <w:r>
        <w:rPr>
          <w:spacing w:val="-2"/>
        </w:rPr>
        <w:t>l</w:t>
      </w:r>
      <w:r>
        <w:t xml:space="preserve">ood </w:t>
      </w:r>
      <w:r>
        <w:rPr>
          <w:spacing w:val="-3"/>
        </w:rPr>
        <w:t>w</w:t>
      </w:r>
      <w:r>
        <w:t>a</w:t>
      </w:r>
      <w:r>
        <w:rPr>
          <w:spacing w:val="2"/>
        </w:rPr>
        <w:t>t</w:t>
      </w:r>
      <w:r>
        <w:t>ers</w:t>
      </w:r>
      <w:r>
        <w:rPr>
          <w:spacing w:val="-4"/>
        </w:rPr>
        <w:t xml:space="preserve"> </w:t>
      </w:r>
      <w:r>
        <w:rPr>
          <w:spacing w:val="1"/>
        </w:rPr>
        <w:t>s</w:t>
      </w:r>
      <w:r>
        <w:t>ub</w:t>
      </w:r>
      <w:r>
        <w:rPr>
          <w:spacing w:val="1"/>
        </w:rPr>
        <w:t>s</w:t>
      </w:r>
      <w:r>
        <w:rPr>
          <w:spacing w:val="-2"/>
        </w:rPr>
        <w:t>i</w:t>
      </w:r>
      <w:r>
        <w:t>d</w:t>
      </w:r>
      <w:r>
        <w:rPr>
          <w:spacing w:val="1"/>
        </w:rPr>
        <w:t>i</w:t>
      </w:r>
      <w:r>
        <w:t>ng</w:t>
      </w:r>
      <w:r>
        <w:rPr>
          <w:spacing w:val="-6"/>
        </w:rPr>
        <w:t xml:space="preserve"> </w:t>
      </w:r>
      <w:r>
        <w:rPr>
          <w:spacing w:val="2"/>
        </w:rPr>
        <w:t>t</w:t>
      </w:r>
      <w:r>
        <w:t>o</w:t>
      </w:r>
      <w:r>
        <w:rPr>
          <w:spacing w:val="-5"/>
        </w:rPr>
        <w:t xml:space="preserve"> </w:t>
      </w:r>
      <w:r>
        <w:t>a</w:t>
      </w:r>
      <w:r>
        <w:rPr>
          <w:spacing w:val="-6"/>
        </w:rPr>
        <w:t xml:space="preserve"> </w:t>
      </w:r>
      <w:r>
        <w:rPr>
          <w:spacing w:val="1"/>
        </w:rPr>
        <w:t>c</w:t>
      </w:r>
      <w:r>
        <w:t>er</w:t>
      </w:r>
      <w:r>
        <w:rPr>
          <w:spacing w:val="2"/>
        </w:rPr>
        <w:t>t</w:t>
      </w:r>
      <w:r>
        <w:t>a</w:t>
      </w:r>
      <w:r>
        <w:rPr>
          <w:spacing w:val="1"/>
        </w:rPr>
        <w:t>i</w:t>
      </w:r>
      <w:r>
        <w:t>n</w:t>
      </w:r>
      <w:r>
        <w:rPr>
          <w:spacing w:val="-5"/>
        </w:rPr>
        <w:t xml:space="preserve"> </w:t>
      </w:r>
      <w:r>
        <w:rPr>
          <w:spacing w:val="1"/>
        </w:rPr>
        <w:t>l</w:t>
      </w:r>
      <w:r>
        <w:rPr>
          <w:spacing w:val="2"/>
        </w:rPr>
        <w:t>e</w:t>
      </w:r>
      <w:r>
        <w:rPr>
          <w:spacing w:val="-2"/>
        </w:rPr>
        <w:t>v</w:t>
      </w:r>
      <w:r>
        <w:rPr>
          <w:spacing w:val="2"/>
        </w:rPr>
        <w:t>e</w:t>
      </w:r>
      <w:r>
        <w:rPr>
          <w:spacing w:val="-2"/>
        </w:rPr>
        <w:t>l</w:t>
      </w:r>
      <w:r>
        <w:t>,</w:t>
      </w:r>
      <w:r>
        <w:rPr>
          <w:spacing w:val="-5"/>
        </w:rPr>
        <w:t xml:space="preserve"> </w:t>
      </w:r>
      <w:r>
        <w:t>pr</w:t>
      </w:r>
      <w:r>
        <w:rPr>
          <w:spacing w:val="1"/>
        </w:rPr>
        <w:t>i</w:t>
      </w:r>
      <w:r>
        <w:t>or</w:t>
      </w:r>
      <w:r>
        <w:rPr>
          <w:spacing w:val="-5"/>
        </w:rPr>
        <w:t xml:space="preserve"> </w:t>
      </w:r>
      <w:r>
        <w:t>to</w:t>
      </w:r>
      <w:r>
        <w:rPr>
          <w:spacing w:val="-4"/>
        </w:rPr>
        <w:t xml:space="preserve"> </w:t>
      </w:r>
      <w:r>
        <w:t>p</w:t>
      </w:r>
      <w:r>
        <w:rPr>
          <w:spacing w:val="4"/>
        </w:rPr>
        <w:t>h</w:t>
      </w:r>
      <w:r>
        <w:rPr>
          <w:spacing w:val="-7"/>
        </w:rPr>
        <w:t>y</w:t>
      </w:r>
      <w:r>
        <w:rPr>
          <w:spacing w:val="3"/>
        </w:rPr>
        <w:t>s</w:t>
      </w:r>
      <w:r>
        <w:rPr>
          <w:spacing w:val="-2"/>
        </w:rPr>
        <w:t>i</w:t>
      </w:r>
      <w:r>
        <w:rPr>
          <w:spacing w:val="1"/>
        </w:rPr>
        <w:t>c</w:t>
      </w:r>
      <w:r>
        <w:t>al</w:t>
      </w:r>
      <w:r>
        <w:rPr>
          <w:spacing w:val="-4"/>
        </w:rPr>
        <w:t xml:space="preserve"> </w:t>
      </w:r>
      <w:r>
        <w:t>a</w:t>
      </w:r>
      <w:r>
        <w:rPr>
          <w:spacing w:val="1"/>
        </w:rPr>
        <w:t>cc</w:t>
      </w:r>
      <w:r>
        <w:t>e</w:t>
      </w:r>
      <w:r>
        <w:rPr>
          <w:spacing w:val="1"/>
        </w:rPr>
        <w:t>s</w:t>
      </w:r>
      <w:r>
        <w:t>s</w:t>
      </w:r>
      <w:r>
        <w:rPr>
          <w:spacing w:val="-5"/>
        </w:rPr>
        <w:t xml:space="preserve"> </w:t>
      </w:r>
      <w:r>
        <w:t>of</w:t>
      </w:r>
      <w:r>
        <w:rPr>
          <w:spacing w:val="-3"/>
        </w:rPr>
        <w:t xml:space="preserve"> </w:t>
      </w:r>
      <w:r>
        <w:t>a</w:t>
      </w:r>
      <w:r>
        <w:rPr>
          <w:spacing w:val="-6"/>
        </w:rPr>
        <w:t xml:space="preserve"> </w:t>
      </w:r>
      <w:r>
        <w:rPr>
          <w:spacing w:val="1"/>
        </w:rPr>
        <w:t>s</w:t>
      </w:r>
      <w:r>
        <w:rPr>
          <w:spacing w:val="-2"/>
        </w:rPr>
        <w:t>i</w:t>
      </w:r>
      <w:r>
        <w:t>te).</w:t>
      </w:r>
    </w:p>
    <w:p w14:paraId="02DF8B33" w14:textId="0F9F4EBF" w:rsidR="00F24108" w:rsidRDefault="00F24108" w:rsidP="00D94DB7">
      <w:pPr>
        <w:pStyle w:val="ListNumber3"/>
      </w:pPr>
      <w:r>
        <w:t>A</w:t>
      </w:r>
      <w:r>
        <w:rPr>
          <w:spacing w:val="1"/>
        </w:rPr>
        <w:t>A</w:t>
      </w:r>
      <w:r>
        <w:t>SB</w:t>
      </w:r>
      <w:r>
        <w:rPr>
          <w:spacing w:val="9"/>
        </w:rPr>
        <w:t xml:space="preserve"> </w:t>
      </w:r>
      <w:r>
        <w:rPr>
          <w:spacing w:val="2"/>
        </w:rPr>
        <w:t>1</w:t>
      </w:r>
      <w:r>
        <w:t>01</w:t>
      </w:r>
      <w:r>
        <w:rPr>
          <w:spacing w:val="10"/>
        </w:rPr>
        <w:t xml:space="preserve"> </w:t>
      </w:r>
      <w:r>
        <w:rPr>
          <w:i/>
        </w:rPr>
        <w:t>Pre</w:t>
      </w:r>
      <w:r>
        <w:rPr>
          <w:i/>
          <w:spacing w:val="1"/>
        </w:rPr>
        <w:t>s</w:t>
      </w:r>
      <w:r>
        <w:rPr>
          <w:i/>
          <w:spacing w:val="2"/>
        </w:rPr>
        <w:t>e</w:t>
      </w:r>
      <w:r>
        <w:rPr>
          <w:i/>
        </w:rPr>
        <w:t>nta</w:t>
      </w:r>
      <w:r>
        <w:rPr>
          <w:i/>
          <w:spacing w:val="2"/>
        </w:rPr>
        <w:t>t</w:t>
      </w:r>
      <w:r>
        <w:rPr>
          <w:i/>
          <w:spacing w:val="-2"/>
        </w:rPr>
        <w:t>i</w:t>
      </w:r>
      <w:r>
        <w:rPr>
          <w:i/>
        </w:rPr>
        <w:t>on</w:t>
      </w:r>
      <w:r>
        <w:rPr>
          <w:i/>
          <w:spacing w:val="11"/>
        </w:rPr>
        <w:t xml:space="preserve"> </w:t>
      </w:r>
      <w:r>
        <w:rPr>
          <w:i/>
          <w:spacing w:val="2"/>
        </w:rPr>
        <w:t>o</w:t>
      </w:r>
      <w:r>
        <w:rPr>
          <w:i/>
        </w:rPr>
        <w:t>f</w:t>
      </w:r>
      <w:r>
        <w:rPr>
          <w:i/>
          <w:spacing w:val="10"/>
        </w:rPr>
        <w:t xml:space="preserve"> </w:t>
      </w:r>
      <w:r>
        <w:rPr>
          <w:i/>
        </w:rPr>
        <w:t>F</w:t>
      </w:r>
      <w:r>
        <w:rPr>
          <w:i/>
          <w:spacing w:val="-2"/>
        </w:rPr>
        <w:t>i</w:t>
      </w:r>
      <w:r>
        <w:rPr>
          <w:i/>
        </w:rPr>
        <w:t>nan</w:t>
      </w:r>
      <w:r>
        <w:rPr>
          <w:i/>
          <w:spacing w:val="3"/>
        </w:rPr>
        <w:t>c</w:t>
      </w:r>
      <w:r>
        <w:rPr>
          <w:i/>
          <w:spacing w:val="-2"/>
        </w:rPr>
        <w:t>i</w:t>
      </w:r>
      <w:r>
        <w:rPr>
          <w:i/>
          <w:spacing w:val="2"/>
        </w:rPr>
        <w:t>a</w:t>
      </w:r>
      <w:r>
        <w:rPr>
          <w:i/>
        </w:rPr>
        <w:t>l</w:t>
      </w:r>
      <w:r>
        <w:rPr>
          <w:i/>
          <w:spacing w:val="10"/>
        </w:rPr>
        <w:t xml:space="preserve"> </w:t>
      </w:r>
      <w:r>
        <w:rPr>
          <w:i/>
        </w:rPr>
        <w:t>Sta</w:t>
      </w:r>
      <w:r>
        <w:rPr>
          <w:i/>
          <w:spacing w:val="2"/>
        </w:rPr>
        <w:t>t</w:t>
      </w:r>
      <w:r>
        <w:rPr>
          <w:i/>
        </w:rPr>
        <w:t>em</w:t>
      </w:r>
      <w:r>
        <w:rPr>
          <w:i/>
          <w:spacing w:val="2"/>
        </w:rPr>
        <w:t>e</w:t>
      </w:r>
      <w:r>
        <w:rPr>
          <w:i/>
        </w:rPr>
        <w:t>nt</w:t>
      </w:r>
      <w:r>
        <w:t>s</w:t>
      </w:r>
      <w:r>
        <w:rPr>
          <w:spacing w:val="11"/>
        </w:rPr>
        <w:t xml:space="preserve"> </w:t>
      </w:r>
      <w:r>
        <w:rPr>
          <w:spacing w:val="1"/>
        </w:rPr>
        <w:t>s</w:t>
      </w:r>
      <w:r>
        <w:t>tat</w:t>
      </w:r>
      <w:r>
        <w:rPr>
          <w:spacing w:val="2"/>
        </w:rPr>
        <w:t>e</w:t>
      </w:r>
      <w:r>
        <w:t>s</w:t>
      </w:r>
      <w:r>
        <w:rPr>
          <w:spacing w:val="11"/>
        </w:rPr>
        <w:t xml:space="preserve"> </w:t>
      </w:r>
      <w:r>
        <w:rPr>
          <w:spacing w:val="-2"/>
        </w:rPr>
        <w:t>i</w:t>
      </w:r>
      <w:r>
        <w:t>n</w:t>
      </w:r>
      <w:r>
        <w:rPr>
          <w:spacing w:val="11"/>
        </w:rPr>
        <w:t xml:space="preserve"> </w:t>
      </w:r>
      <w:r>
        <w:t>paragra</w:t>
      </w:r>
      <w:r>
        <w:rPr>
          <w:spacing w:val="2"/>
        </w:rPr>
        <w:t>p</w:t>
      </w:r>
      <w:r>
        <w:t>h</w:t>
      </w:r>
      <w:r>
        <w:rPr>
          <w:spacing w:val="10"/>
        </w:rPr>
        <w:t xml:space="preserve"> </w:t>
      </w:r>
      <w:r>
        <w:t>125,</w:t>
      </w:r>
      <w:r>
        <w:rPr>
          <w:spacing w:val="11"/>
        </w:rPr>
        <w:t xml:space="preserve"> </w:t>
      </w:r>
      <w:r>
        <w:t>t</w:t>
      </w:r>
      <w:r>
        <w:rPr>
          <w:spacing w:val="2"/>
        </w:rPr>
        <w:t>h</w:t>
      </w:r>
      <w:r>
        <w:t>at</w:t>
      </w:r>
      <w:r>
        <w:rPr>
          <w:spacing w:val="10"/>
        </w:rPr>
        <w:t xml:space="preserve"> </w:t>
      </w:r>
      <w:r>
        <w:t>a</w:t>
      </w:r>
      <w:r>
        <w:rPr>
          <w:spacing w:val="10"/>
        </w:rPr>
        <w:t xml:space="preserve"> </w:t>
      </w:r>
      <w:r>
        <w:t>Coun</w:t>
      </w:r>
      <w:r>
        <w:rPr>
          <w:spacing w:val="1"/>
        </w:rPr>
        <w:t>ci</w:t>
      </w:r>
      <w:r>
        <w:t>l</w:t>
      </w:r>
      <w:r>
        <w:rPr>
          <w:spacing w:val="10"/>
        </w:rPr>
        <w:t xml:space="preserve"> </w:t>
      </w:r>
      <w:r>
        <w:rPr>
          <w:spacing w:val="4"/>
        </w:rPr>
        <w:t>m</w:t>
      </w:r>
      <w:r>
        <w:t>u</w:t>
      </w:r>
      <w:r>
        <w:rPr>
          <w:spacing w:val="1"/>
        </w:rPr>
        <w:t>s</w:t>
      </w:r>
      <w:r>
        <w:t>t</w:t>
      </w:r>
      <w:r>
        <w:rPr>
          <w:spacing w:val="10"/>
        </w:rPr>
        <w:t xml:space="preserve"> </w:t>
      </w:r>
      <w:r>
        <w:t>d</w:t>
      </w:r>
      <w:r>
        <w:rPr>
          <w:spacing w:val="-2"/>
        </w:rPr>
        <w:t>i</w:t>
      </w:r>
      <w:r>
        <w:rPr>
          <w:spacing w:val="1"/>
        </w:rPr>
        <w:t>sc</w:t>
      </w:r>
      <w:r>
        <w:rPr>
          <w:spacing w:val="-2"/>
        </w:rPr>
        <w:t>l</w:t>
      </w:r>
      <w:r>
        <w:t>o</w:t>
      </w:r>
      <w:r>
        <w:rPr>
          <w:spacing w:val="1"/>
        </w:rPr>
        <w:t>s</w:t>
      </w:r>
      <w:r>
        <w:t>e</w:t>
      </w:r>
      <w:r>
        <w:rPr>
          <w:spacing w:val="11"/>
        </w:rPr>
        <w:t xml:space="preserve"> </w:t>
      </w:r>
      <w:r>
        <w:rPr>
          <w:spacing w:val="-2"/>
        </w:rPr>
        <w:t>i</w:t>
      </w:r>
      <w:r>
        <w:t>n</w:t>
      </w:r>
      <w:r>
        <w:rPr>
          <w:spacing w:val="2"/>
        </w:rPr>
        <w:t>f</w:t>
      </w:r>
      <w:r>
        <w:t>o</w:t>
      </w:r>
      <w:r>
        <w:rPr>
          <w:spacing w:val="-2"/>
        </w:rPr>
        <w:t>r</w:t>
      </w:r>
      <w:r>
        <w:rPr>
          <w:spacing w:val="4"/>
        </w:rPr>
        <w:t>m</w:t>
      </w:r>
      <w:r>
        <w:t>at</w:t>
      </w:r>
      <w:r>
        <w:rPr>
          <w:spacing w:val="-2"/>
        </w:rPr>
        <w:t>i</w:t>
      </w:r>
      <w:r>
        <w:t>on</w:t>
      </w:r>
      <w:r>
        <w:rPr>
          <w:w w:val="99"/>
        </w:rPr>
        <w:t xml:space="preserve"> </w:t>
      </w:r>
      <w:r>
        <w:t>abo</w:t>
      </w:r>
      <w:r>
        <w:rPr>
          <w:spacing w:val="2"/>
        </w:rPr>
        <w:t>u</w:t>
      </w:r>
      <w:r>
        <w:t>t</w:t>
      </w:r>
      <w:r>
        <w:rPr>
          <w:spacing w:val="33"/>
        </w:rPr>
        <w:t xml:space="preserve"> </w:t>
      </w:r>
      <w:r>
        <w:t>the</w:t>
      </w:r>
      <w:r>
        <w:rPr>
          <w:spacing w:val="33"/>
        </w:rPr>
        <w:t xml:space="preserve"> </w:t>
      </w:r>
      <w:r>
        <w:rPr>
          <w:spacing w:val="2"/>
        </w:rPr>
        <w:t>f</w:t>
      </w:r>
      <w:r>
        <w:t>uture,</w:t>
      </w:r>
      <w:r>
        <w:rPr>
          <w:spacing w:val="33"/>
        </w:rPr>
        <w:t xml:space="preserve"> </w:t>
      </w:r>
      <w:r>
        <w:t>and</w:t>
      </w:r>
      <w:r>
        <w:rPr>
          <w:spacing w:val="33"/>
        </w:rPr>
        <w:t xml:space="preserve"> </w:t>
      </w:r>
      <w:r>
        <w:t>o</w:t>
      </w:r>
      <w:r>
        <w:rPr>
          <w:spacing w:val="2"/>
        </w:rPr>
        <w:t>t</w:t>
      </w:r>
      <w:r>
        <w:t>h</w:t>
      </w:r>
      <w:r>
        <w:rPr>
          <w:spacing w:val="2"/>
        </w:rPr>
        <w:t>e</w:t>
      </w:r>
      <w:r>
        <w:t>r</w:t>
      </w:r>
      <w:r>
        <w:rPr>
          <w:spacing w:val="31"/>
        </w:rPr>
        <w:t xml:space="preserve"> </w:t>
      </w:r>
      <w:r>
        <w:rPr>
          <w:spacing w:val="4"/>
        </w:rPr>
        <w:t>m</w:t>
      </w:r>
      <w:r>
        <w:t>a</w:t>
      </w:r>
      <w:r>
        <w:rPr>
          <w:spacing w:val="1"/>
        </w:rPr>
        <w:t>j</w:t>
      </w:r>
      <w:r>
        <w:t>or</w:t>
      </w:r>
      <w:r>
        <w:rPr>
          <w:spacing w:val="32"/>
        </w:rPr>
        <w:t xml:space="preserve"> </w:t>
      </w:r>
      <w:r>
        <w:rPr>
          <w:spacing w:val="1"/>
        </w:rPr>
        <w:t>s</w:t>
      </w:r>
      <w:r>
        <w:t>our</w:t>
      </w:r>
      <w:r>
        <w:rPr>
          <w:spacing w:val="1"/>
        </w:rPr>
        <w:t>c</w:t>
      </w:r>
      <w:r>
        <w:t>es</w:t>
      </w:r>
      <w:r>
        <w:rPr>
          <w:spacing w:val="34"/>
        </w:rPr>
        <w:t xml:space="preserve"> </w:t>
      </w:r>
      <w:r>
        <w:rPr>
          <w:spacing w:val="-3"/>
        </w:rPr>
        <w:t>o</w:t>
      </w:r>
      <w:r>
        <w:t>f</w:t>
      </w:r>
      <w:r>
        <w:rPr>
          <w:spacing w:val="35"/>
        </w:rPr>
        <w:t xml:space="preserve"> </w:t>
      </w:r>
      <w:r>
        <w:t>e</w:t>
      </w:r>
      <w:r>
        <w:rPr>
          <w:spacing w:val="1"/>
        </w:rPr>
        <w:t>s</w:t>
      </w:r>
      <w:r>
        <w:t>t</w:t>
      </w:r>
      <w:r>
        <w:rPr>
          <w:spacing w:val="-5"/>
        </w:rPr>
        <w:t>i</w:t>
      </w:r>
      <w:r>
        <w:rPr>
          <w:spacing w:val="4"/>
        </w:rPr>
        <w:t>m</w:t>
      </w:r>
      <w:r>
        <w:t>a</w:t>
      </w:r>
      <w:r>
        <w:rPr>
          <w:spacing w:val="-3"/>
        </w:rPr>
        <w:t>t</w:t>
      </w:r>
      <w:r>
        <w:rPr>
          <w:spacing w:val="-2"/>
        </w:rPr>
        <w:t>i</w:t>
      </w:r>
      <w:r>
        <w:t>on</w:t>
      </w:r>
      <w:r>
        <w:rPr>
          <w:spacing w:val="33"/>
        </w:rPr>
        <w:t xml:space="preserve"> </w:t>
      </w:r>
      <w:r>
        <w:t>un</w:t>
      </w:r>
      <w:r>
        <w:rPr>
          <w:spacing w:val="1"/>
        </w:rPr>
        <w:t>c</w:t>
      </w:r>
      <w:r>
        <w:t>er</w:t>
      </w:r>
      <w:r>
        <w:rPr>
          <w:spacing w:val="2"/>
        </w:rPr>
        <w:t>t</w:t>
      </w:r>
      <w:r>
        <w:t>a</w:t>
      </w:r>
      <w:r>
        <w:rPr>
          <w:spacing w:val="1"/>
        </w:rPr>
        <w:t>i</w:t>
      </w:r>
      <w:r>
        <w:t>n</w:t>
      </w:r>
      <w:r>
        <w:rPr>
          <w:spacing w:val="2"/>
        </w:rPr>
        <w:t>t</w:t>
      </w:r>
      <w:r>
        <w:t>y</w:t>
      </w:r>
      <w:r>
        <w:rPr>
          <w:spacing w:val="29"/>
        </w:rPr>
        <w:t xml:space="preserve"> </w:t>
      </w:r>
      <w:r>
        <w:t>at</w:t>
      </w:r>
      <w:r>
        <w:rPr>
          <w:spacing w:val="33"/>
        </w:rPr>
        <w:t xml:space="preserve"> </w:t>
      </w:r>
      <w:r>
        <w:t>t</w:t>
      </w:r>
      <w:r>
        <w:rPr>
          <w:spacing w:val="2"/>
        </w:rPr>
        <w:t>h</w:t>
      </w:r>
      <w:r>
        <w:t>e</w:t>
      </w:r>
      <w:r>
        <w:rPr>
          <w:spacing w:val="33"/>
        </w:rPr>
        <w:t xml:space="preserve"> </w:t>
      </w:r>
      <w:r>
        <w:t>end</w:t>
      </w:r>
      <w:r>
        <w:rPr>
          <w:spacing w:val="36"/>
        </w:rPr>
        <w:t xml:space="preserve"> </w:t>
      </w:r>
      <w:r>
        <w:t>of</w:t>
      </w:r>
      <w:r>
        <w:rPr>
          <w:spacing w:val="35"/>
        </w:rPr>
        <w:t xml:space="preserve"> </w:t>
      </w:r>
      <w:r>
        <w:t>a</w:t>
      </w:r>
      <w:r>
        <w:rPr>
          <w:spacing w:val="30"/>
        </w:rPr>
        <w:t xml:space="preserve"> </w:t>
      </w:r>
      <w:r>
        <w:t>report</w:t>
      </w:r>
      <w:r>
        <w:rPr>
          <w:spacing w:val="-2"/>
        </w:rPr>
        <w:t>i</w:t>
      </w:r>
      <w:r>
        <w:t>ng</w:t>
      </w:r>
      <w:r>
        <w:rPr>
          <w:spacing w:val="33"/>
        </w:rPr>
        <w:t xml:space="preserve"> </w:t>
      </w:r>
      <w:r>
        <w:rPr>
          <w:spacing w:val="2"/>
        </w:rPr>
        <w:t>p</w:t>
      </w:r>
      <w:r>
        <w:t>er</w:t>
      </w:r>
      <w:r>
        <w:rPr>
          <w:spacing w:val="-2"/>
        </w:rPr>
        <w:t>i</w:t>
      </w:r>
      <w:r>
        <w:rPr>
          <w:spacing w:val="2"/>
        </w:rPr>
        <w:t>o</w:t>
      </w:r>
      <w:r>
        <w:t>d,</w:t>
      </w:r>
      <w:r>
        <w:rPr>
          <w:spacing w:val="33"/>
        </w:rPr>
        <w:t xml:space="preserve"> </w:t>
      </w:r>
      <w:r>
        <w:t>th</w:t>
      </w:r>
      <w:r>
        <w:rPr>
          <w:spacing w:val="2"/>
        </w:rPr>
        <w:t>a</w:t>
      </w:r>
      <w:r>
        <w:t>t</w:t>
      </w:r>
      <w:r>
        <w:rPr>
          <w:spacing w:val="33"/>
        </w:rPr>
        <w:t xml:space="preserve"> </w:t>
      </w:r>
      <w:r>
        <w:t>ha</w:t>
      </w:r>
      <w:r>
        <w:rPr>
          <w:spacing w:val="-2"/>
        </w:rPr>
        <w:t>v</w:t>
      </w:r>
      <w:r>
        <w:t>e</w:t>
      </w:r>
      <w:r>
        <w:rPr>
          <w:w w:val="99"/>
        </w:rPr>
        <w:t xml:space="preserve"> </w:t>
      </w:r>
      <w:r>
        <w:rPr>
          <w:spacing w:val="1"/>
        </w:rPr>
        <w:t>s</w:t>
      </w:r>
      <w:r>
        <w:rPr>
          <w:spacing w:val="-2"/>
        </w:rPr>
        <w:t>i</w:t>
      </w:r>
      <w:r>
        <w:t>gn</w:t>
      </w:r>
      <w:r>
        <w:rPr>
          <w:spacing w:val="-2"/>
        </w:rPr>
        <w:t>i</w:t>
      </w:r>
      <w:r>
        <w:rPr>
          <w:spacing w:val="2"/>
        </w:rPr>
        <w:t>f</w:t>
      </w:r>
      <w:r>
        <w:rPr>
          <w:spacing w:val="-2"/>
        </w:rPr>
        <w:t>i</w:t>
      </w:r>
      <w:r>
        <w:rPr>
          <w:spacing w:val="1"/>
        </w:rPr>
        <w:t>c</w:t>
      </w:r>
      <w:r>
        <w:t>a</w:t>
      </w:r>
      <w:r>
        <w:rPr>
          <w:spacing w:val="2"/>
        </w:rPr>
        <w:t>n</w:t>
      </w:r>
      <w:r>
        <w:t>t</w:t>
      </w:r>
      <w:r>
        <w:rPr>
          <w:spacing w:val="11"/>
        </w:rPr>
        <w:t xml:space="preserve"> </w:t>
      </w:r>
      <w:r>
        <w:t>r</w:t>
      </w:r>
      <w:r>
        <w:rPr>
          <w:spacing w:val="-2"/>
        </w:rPr>
        <w:t>i</w:t>
      </w:r>
      <w:r>
        <w:rPr>
          <w:spacing w:val="1"/>
        </w:rPr>
        <w:t>s</w:t>
      </w:r>
      <w:r>
        <w:t>k</w:t>
      </w:r>
      <w:r>
        <w:rPr>
          <w:spacing w:val="12"/>
        </w:rPr>
        <w:t xml:space="preserve"> </w:t>
      </w:r>
      <w:r>
        <w:t>of</w:t>
      </w:r>
      <w:r>
        <w:rPr>
          <w:spacing w:val="12"/>
        </w:rPr>
        <w:t xml:space="preserve"> </w:t>
      </w:r>
      <w:r>
        <w:t>re</w:t>
      </w:r>
      <w:r>
        <w:rPr>
          <w:spacing w:val="1"/>
        </w:rPr>
        <w:t>s</w:t>
      </w:r>
      <w:r>
        <w:t>u</w:t>
      </w:r>
      <w:r>
        <w:rPr>
          <w:spacing w:val="-2"/>
        </w:rPr>
        <w:t>l</w:t>
      </w:r>
      <w:r>
        <w:t>t</w:t>
      </w:r>
      <w:r>
        <w:rPr>
          <w:spacing w:val="-2"/>
        </w:rPr>
        <w:t>i</w:t>
      </w:r>
      <w:r>
        <w:t>ng</w:t>
      </w:r>
      <w:r>
        <w:rPr>
          <w:spacing w:val="11"/>
        </w:rPr>
        <w:t xml:space="preserve"> </w:t>
      </w:r>
      <w:r>
        <w:rPr>
          <w:spacing w:val="1"/>
        </w:rPr>
        <w:t>i</w:t>
      </w:r>
      <w:r>
        <w:t>n</w:t>
      </w:r>
      <w:r>
        <w:rPr>
          <w:spacing w:val="12"/>
        </w:rPr>
        <w:t xml:space="preserve"> </w:t>
      </w:r>
      <w:r>
        <w:t>a</w:t>
      </w:r>
      <w:r>
        <w:rPr>
          <w:spacing w:val="8"/>
        </w:rPr>
        <w:t xml:space="preserve"> </w:t>
      </w:r>
      <w:r>
        <w:rPr>
          <w:spacing w:val="4"/>
        </w:rPr>
        <w:t>m</w:t>
      </w:r>
      <w:r>
        <w:t>ater</w:t>
      </w:r>
      <w:r>
        <w:rPr>
          <w:spacing w:val="-2"/>
        </w:rPr>
        <w:t>i</w:t>
      </w:r>
      <w:r>
        <w:t>al</w:t>
      </w:r>
      <w:r>
        <w:rPr>
          <w:spacing w:val="11"/>
        </w:rPr>
        <w:t xml:space="preserve"> </w:t>
      </w:r>
      <w:r>
        <w:t>ad</w:t>
      </w:r>
      <w:r>
        <w:rPr>
          <w:spacing w:val="1"/>
        </w:rPr>
        <w:t>j</w:t>
      </w:r>
      <w:r>
        <w:t>u</w:t>
      </w:r>
      <w:r>
        <w:rPr>
          <w:spacing w:val="1"/>
        </w:rPr>
        <w:t>s</w:t>
      </w:r>
      <w:r>
        <w:t>t</w:t>
      </w:r>
      <w:r>
        <w:rPr>
          <w:spacing w:val="4"/>
        </w:rPr>
        <w:t>m</w:t>
      </w:r>
      <w:r>
        <w:t>ent</w:t>
      </w:r>
      <w:r>
        <w:rPr>
          <w:spacing w:val="11"/>
        </w:rPr>
        <w:t xml:space="preserve"> </w:t>
      </w:r>
      <w:r>
        <w:t>to</w:t>
      </w:r>
      <w:r>
        <w:rPr>
          <w:spacing w:val="12"/>
        </w:rPr>
        <w:t xml:space="preserve"> </w:t>
      </w:r>
      <w:r>
        <w:t>the</w:t>
      </w:r>
      <w:r>
        <w:rPr>
          <w:spacing w:val="11"/>
        </w:rPr>
        <w:t xml:space="preserve"> </w:t>
      </w:r>
      <w:r>
        <w:rPr>
          <w:spacing w:val="1"/>
        </w:rPr>
        <w:t>c</w:t>
      </w:r>
      <w:r>
        <w:t>ar</w:t>
      </w:r>
      <w:r>
        <w:rPr>
          <w:spacing w:val="3"/>
        </w:rPr>
        <w:t>r</w:t>
      </w:r>
      <w:r>
        <w:rPr>
          <w:spacing w:val="-5"/>
        </w:rPr>
        <w:t>y</w:t>
      </w:r>
      <w:r>
        <w:rPr>
          <w:spacing w:val="-2"/>
        </w:rPr>
        <w:t>i</w:t>
      </w:r>
      <w:r>
        <w:rPr>
          <w:spacing w:val="2"/>
        </w:rPr>
        <w:t>n</w:t>
      </w:r>
      <w:r>
        <w:t>g</w:t>
      </w:r>
      <w:r>
        <w:rPr>
          <w:spacing w:val="12"/>
        </w:rPr>
        <w:t xml:space="preserve"> </w:t>
      </w:r>
      <w:r>
        <w:t>a</w:t>
      </w:r>
      <w:r>
        <w:rPr>
          <w:spacing w:val="4"/>
        </w:rPr>
        <w:t>m</w:t>
      </w:r>
      <w:r>
        <w:t>ounts</w:t>
      </w:r>
      <w:r>
        <w:rPr>
          <w:spacing w:val="12"/>
        </w:rPr>
        <w:t xml:space="preserve"> </w:t>
      </w:r>
      <w:r>
        <w:t>of</w:t>
      </w:r>
      <w:r>
        <w:rPr>
          <w:spacing w:val="14"/>
        </w:rPr>
        <w:t xml:space="preserve"> </w:t>
      </w:r>
      <w:r>
        <w:t>a</w:t>
      </w:r>
      <w:r>
        <w:rPr>
          <w:spacing w:val="-2"/>
        </w:rPr>
        <w:t>s</w:t>
      </w:r>
      <w:r>
        <w:rPr>
          <w:spacing w:val="1"/>
        </w:rPr>
        <w:t>s</w:t>
      </w:r>
      <w:r>
        <w:t>ets</w:t>
      </w:r>
      <w:r>
        <w:rPr>
          <w:spacing w:val="12"/>
        </w:rPr>
        <w:t xml:space="preserve"> </w:t>
      </w:r>
      <w:r>
        <w:t>and</w:t>
      </w:r>
      <w:r>
        <w:rPr>
          <w:spacing w:val="11"/>
        </w:rPr>
        <w:t xml:space="preserve"> </w:t>
      </w:r>
      <w:r>
        <w:rPr>
          <w:spacing w:val="-2"/>
        </w:rPr>
        <w:t>li</w:t>
      </w:r>
      <w:r>
        <w:rPr>
          <w:spacing w:val="2"/>
        </w:rPr>
        <w:t>a</w:t>
      </w:r>
      <w:r>
        <w:t>b</w:t>
      </w:r>
      <w:r>
        <w:rPr>
          <w:spacing w:val="1"/>
        </w:rPr>
        <w:t>i</w:t>
      </w:r>
      <w:r>
        <w:rPr>
          <w:spacing w:val="-2"/>
        </w:rPr>
        <w:t>li</w:t>
      </w:r>
      <w:r>
        <w:rPr>
          <w:spacing w:val="2"/>
        </w:rPr>
        <w:t>t</w:t>
      </w:r>
      <w:r>
        <w:rPr>
          <w:spacing w:val="-2"/>
        </w:rPr>
        <w:t>i</w:t>
      </w:r>
      <w:r>
        <w:t>es</w:t>
      </w:r>
      <w:r>
        <w:rPr>
          <w:spacing w:val="16"/>
        </w:rPr>
        <w:t xml:space="preserve"> </w:t>
      </w:r>
      <w:r>
        <w:rPr>
          <w:spacing w:val="-3"/>
        </w:rPr>
        <w:t>w</w:t>
      </w:r>
      <w:r>
        <w:rPr>
          <w:spacing w:val="-2"/>
        </w:rPr>
        <w:t>i</w:t>
      </w:r>
      <w:r>
        <w:rPr>
          <w:spacing w:val="2"/>
        </w:rPr>
        <w:t>t</w:t>
      </w:r>
      <w:r>
        <w:t>h</w:t>
      </w:r>
      <w:r>
        <w:rPr>
          <w:spacing w:val="1"/>
        </w:rPr>
        <w:t>i</w:t>
      </w:r>
      <w:r>
        <w:t>n</w:t>
      </w:r>
      <w:r>
        <w:rPr>
          <w:spacing w:val="11"/>
        </w:rPr>
        <w:t xml:space="preserve"> </w:t>
      </w:r>
      <w:r>
        <w:t>t</w:t>
      </w:r>
      <w:r>
        <w:rPr>
          <w:spacing w:val="2"/>
        </w:rPr>
        <w:t>h</w:t>
      </w:r>
      <w:r>
        <w:t>e</w:t>
      </w:r>
      <w:r>
        <w:rPr>
          <w:spacing w:val="12"/>
        </w:rPr>
        <w:t xml:space="preserve"> </w:t>
      </w:r>
      <w:r>
        <w:t>ne</w:t>
      </w:r>
      <w:r>
        <w:rPr>
          <w:spacing w:val="1"/>
        </w:rPr>
        <w:t>x</w:t>
      </w:r>
      <w:r>
        <w:t>t</w:t>
      </w:r>
      <w:r>
        <w:rPr>
          <w:w w:val="99"/>
        </w:rPr>
        <w:t xml:space="preserve"> </w:t>
      </w:r>
      <w:r>
        <w:rPr>
          <w:spacing w:val="2"/>
        </w:rPr>
        <w:t>f</w:t>
      </w:r>
      <w:r>
        <w:rPr>
          <w:spacing w:val="-2"/>
        </w:rPr>
        <w:t>i</w:t>
      </w:r>
      <w:r>
        <w:t>nan</w:t>
      </w:r>
      <w:r>
        <w:rPr>
          <w:spacing w:val="1"/>
        </w:rPr>
        <w:t>c</w:t>
      </w:r>
      <w:r>
        <w:rPr>
          <w:spacing w:val="-2"/>
        </w:rPr>
        <w:t>i</w:t>
      </w:r>
      <w:r>
        <w:rPr>
          <w:spacing w:val="2"/>
        </w:rPr>
        <w:t>a</w:t>
      </w:r>
      <w:r>
        <w:t>l</w:t>
      </w:r>
      <w:r>
        <w:rPr>
          <w:spacing w:val="55"/>
        </w:rPr>
        <w:t xml:space="preserve"> </w:t>
      </w:r>
      <w:r>
        <w:rPr>
          <w:spacing w:val="-5"/>
        </w:rPr>
        <w:t>y</w:t>
      </w:r>
      <w:r>
        <w:t>ear</w:t>
      </w:r>
      <w:r>
        <w:rPr>
          <w:spacing w:val="53"/>
        </w:rPr>
        <w:t xml:space="preserve"> </w:t>
      </w:r>
      <w:r>
        <w:t>(</w:t>
      </w:r>
      <w:r>
        <w:rPr>
          <w:spacing w:val="1"/>
        </w:rPr>
        <w:t>s</w:t>
      </w:r>
      <w:r>
        <w:t>u</w:t>
      </w:r>
      <w:r>
        <w:rPr>
          <w:spacing w:val="1"/>
        </w:rPr>
        <w:t>c</w:t>
      </w:r>
      <w:r>
        <w:t>h</w:t>
      </w:r>
      <w:r>
        <w:rPr>
          <w:spacing w:val="51"/>
        </w:rPr>
        <w:t xml:space="preserve"> </w:t>
      </w:r>
      <w:r w:rsidR="00D94DB7">
        <w:t>as</w:t>
      </w:r>
      <w:r>
        <w:t xml:space="preserve"> </w:t>
      </w:r>
      <w:r>
        <w:rPr>
          <w:spacing w:val="2"/>
        </w:rPr>
        <w:t>a</w:t>
      </w:r>
      <w:r>
        <w:rPr>
          <w:spacing w:val="1"/>
        </w:rPr>
        <w:t>ss</w:t>
      </w:r>
      <w:r>
        <w:t>ets</w:t>
      </w:r>
      <w:r>
        <w:rPr>
          <w:spacing w:val="53"/>
        </w:rPr>
        <w:t xml:space="preserve"> </w:t>
      </w:r>
      <w:r>
        <w:t>that</w:t>
      </w:r>
      <w:r>
        <w:rPr>
          <w:spacing w:val="52"/>
        </w:rPr>
        <w:t xml:space="preserve"> </w:t>
      </w:r>
      <w:r>
        <w:t>are</w:t>
      </w:r>
      <w:r>
        <w:rPr>
          <w:spacing w:val="53"/>
        </w:rPr>
        <w:t xml:space="preserve"> </w:t>
      </w:r>
      <w:r>
        <w:t>un</w:t>
      </w:r>
      <w:r>
        <w:rPr>
          <w:spacing w:val="2"/>
        </w:rPr>
        <w:t>a</w:t>
      </w:r>
      <w:r>
        <w:t>b</w:t>
      </w:r>
      <w:r>
        <w:rPr>
          <w:spacing w:val="1"/>
        </w:rPr>
        <w:t>l</w:t>
      </w:r>
      <w:r>
        <w:t>e</w:t>
      </w:r>
      <w:r>
        <w:rPr>
          <w:spacing w:val="52"/>
        </w:rPr>
        <w:t xml:space="preserve"> </w:t>
      </w:r>
      <w:r>
        <w:t>to</w:t>
      </w:r>
      <w:r>
        <w:rPr>
          <w:spacing w:val="53"/>
        </w:rPr>
        <w:t xml:space="preserve"> </w:t>
      </w:r>
      <w:r>
        <w:t>be</w:t>
      </w:r>
      <w:r>
        <w:rPr>
          <w:spacing w:val="52"/>
        </w:rPr>
        <w:t xml:space="preserve"> </w:t>
      </w:r>
      <w:r>
        <w:t>a</w:t>
      </w:r>
      <w:r>
        <w:rPr>
          <w:spacing w:val="1"/>
        </w:rPr>
        <w:t>cc</w:t>
      </w:r>
      <w:r>
        <w:t>e</w:t>
      </w:r>
      <w:r>
        <w:rPr>
          <w:spacing w:val="1"/>
        </w:rPr>
        <w:t>ss</w:t>
      </w:r>
      <w:r>
        <w:t>ed</w:t>
      </w:r>
      <w:r>
        <w:rPr>
          <w:spacing w:val="52"/>
        </w:rPr>
        <w:t xml:space="preserve"> </w:t>
      </w:r>
      <w:r>
        <w:rPr>
          <w:spacing w:val="2"/>
        </w:rPr>
        <w:t>f</w:t>
      </w:r>
      <w:r>
        <w:t>or</w:t>
      </w:r>
      <w:r>
        <w:rPr>
          <w:spacing w:val="52"/>
        </w:rPr>
        <w:t xml:space="preserve"> </w:t>
      </w:r>
      <w:r>
        <w:t>ad</w:t>
      </w:r>
      <w:r>
        <w:rPr>
          <w:spacing w:val="2"/>
        </w:rPr>
        <w:t>e</w:t>
      </w:r>
      <w:r>
        <w:t>qu</w:t>
      </w:r>
      <w:r>
        <w:rPr>
          <w:spacing w:val="2"/>
        </w:rPr>
        <w:t>at</w:t>
      </w:r>
      <w:r>
        <w:t>e</w:t>
      </w:r>
      <w:r>
        <w:rPr>
          <w:spacing w:val="52"/>
        </w:rPr>
        <w:t xml:space="preserve"> </w:t>
      </w:r>
      <w:r>
        <w:rPr>
          <w:spacing w:val="-2"/>
        </w:rPr>
        <w:t>i</w:t>
      </w:r>
      <w:r>
        <w:rPr>
          <w:spacing w:val="4"/>
        </w:rPr>
        <w:t>m</w:t>
      </w:r>
      <w:r>
        <w:t>pa</w:t>
      </w:r>
      <w:r>
        <w:rPr>
          <w:spacing w:val="-2"/>
        </w:rPr>
        <w:t>i</w:t>
      </w:r>
      <w:r>
        <w:t>r</w:t>
      </w:r>
      <w:r>
        <w:rPr>
          <w:spacing w:val="4"/>
        </w:rPr>
        <w:t>m</w:t>
      </w:r>
      <w:r>
        <w:t>ent</w:t>
      </w:r>
      <w:r>
        <w:rPr>
          <w:spacing w:val="52"/>
        </w:rPr>
        <w:t xml:space="preserve"> </w:t>
      </w:r>
      <w:r>
        <w:t>a</w:t>
      </w:r>
      <w:r>
        <w:rPr>
          <w:spacing w:val="1"/>
        </w:rPr>
        <w:t>ss</w:t>
      </w:r>
      <w:r>
        <w:t>e</w:t>
      </w:r>
      <w:r>
        <w:rPr>
          <w:spacing w:val="1"/>
        </w:rPr>
        <w:t>s</w:t>
      </w:r>
      <w:r>
        <w:rPr>
          <w:spacing w:val="-2"/>
        </w:rPr>
        <w:t>s</w:t>
      </w:r>
      <w:r>
        <w:rPr>
          <w:spacing w:val="4"/>
        </w:rPr>
        <w:t>m</w:t>
      </w:r>
      <w:r>
        <w:t>en</w:t>
      </w:r>
      <w:r>
        <w:rPr>
          <w:spacing w:val="-3"/>
        </w:rPr>
        <w:t>t</w:t>
      </w:r>
      <w:r>
        <w:t>s</w:t>
      </w:r>
      <w:r>
        <w:rPr>
          <w:spacing w:val="52"/>
        </w:rPr>
        <w:t xml:space="preserve"> </w:t>
      </w:r>
      <w:r>
        <w:t>to</w:t>
      </w:r>
      <w:r>
        <w:rPr>
          <w:spacing w:val="52"/>
        </w:rPr>
        <w:t xml:space="preserve"> </w:t>
      </w:r>
      <w:r>
        <w:t>be</w:t>
      </w:r>
      <w:r>
        <w:rPr>
          <w:w w:val="99"/>
        </w:rPr>
        <w:t xml:space="preserve"> </w:t>
      </w:r>
      <w:r>
        <w:rPr>
          <w:spacing w:val="1"/>
        </w:rPr>
        <w:t>c</w:t>
      </w:r>
      <w:r>
        <w:t>ondu</w:t>
      </w:r>
      <w:r>
        <w:rPr>
          <w:spacing w:val="1"/>
        </w:rPr>
        <w:t>c</w:t>
      </w:r>
      <w:r>
        <w:t>t</w:t>
      </w:r>
      <w:r>
        <w:rPr>
          <w:spacing w:val="2"/>
        </w:rPr>
        <w:t>e</w:t>
      </w:r>
      <w:r>
        <w:t>d).</w:t>
      </w:r>
    </w:p>
    <w:p w14:paraId="02DF8B34" w14:textId="77777777" w:rsidR="00F24108" w:rsidRDefault="00F24108" w:rsidP="00E649CD">
      <w:pPr>
        <w:pStyle w:val="ListBullet"/>
        <w:numPr>
          <w:ilvl w:val="0"/>
          <w:numId w:val="0"/>
        </w:numPr>
        <w:ind w:left="1560"/>
        <w:sectPr w:rsidR="00F24108" w:rsidSect="00BB12E1">
          <w:footerReference w:type="default" r:id="rId41"/>
          <w:pgSz w:w="11900" w:h="16840"/>
          <w:pgMar w:top="920" w:right="1275" w:bottom="1300" w:left="720" w:header="725" w:footer="1117" w:gutter="0"/>
          <w:cols w:space="720"/>
        </w:sectPr>
      </w:pPr>
    </w:p>
    <w:p w14:paraId="02DF8B35" w14:textId="55296412" w:rsidR="00F24108" w:rsidRPr="00C576CA" w:rsidRDefault="00C576CA" w:rsidP="00BB12E1">
      <w:pPr>
        <w:pStyle w:val="Heading1"/>
        <w:ind w:left="993"/>
        <w:rPr>
          <w:rFonts w:eastAsia="Arial"/>
        </w:rPr>
      </w:pPr>
      <w:bookmarkStart w:id="12" w:name="_Toc473729211"/>
      <w:r w:rsidRPr="00C576CA">
        <w:lastRenderedPageBreak/>
        <w:t>How costs associated with restoring,</w:t>
      </w:r>
      <w:r>
        <w:t xml:space="preserve"> </w:t>
      </w:r>
      <w:r w:rsidRPr="00C576CA">
        <w:t>replacing or reconstructing damaged or destroyed property, plant, equipment or infrastructure recognised in the financial statements</w:t>
      </w:r>
      <w:bookmarkEnd w:id="12"/>
    </w:p>
    <w:p w14:paraId="02DF8B37" w14:textId="77777777" w:rsidR="00C576CA" w:rsidRPr="00C576CA" w:rsidRDefault="00C576CA" w:rsidP="00BB12E1">
      <w:pPr>
        <w:pStyle w:val="BodyText"/>
        <w:spacing w:line="271" w:lineRule="auto"/>
        <w:ind w:left="993" w:right="143"/>
        <w:jc w:val="both"/>
      </w:pPr>
      <w:r>
        <w:t>C</w:t>
      </w:r>
      <w:r>
        <w:rPr>
          <w:spacing w:val="-1"/>
        </w:rPr>
        <w:t>oun</w:t>
      </w:r>
      <w:r>
        <w:rPr>
          <w:spacing w:val="1"/>
        </w:rPr>
        <w:t>ci</w:t>
      </w:r>
      <w:r>
        <w:rPr>
          <w:spacing w:val="-2"/>
        </w:rPr>
        <w:t>l</w:t>
      </w:r>
      <w:r>
        <w:t>s</w:t>
      </w:r>
      <w:r>
        <w:rPr>
          <w:spacing w:val="24"/>
        </w:rPr>
        <w:t xml:space="preserve"> </w:t>
      </w:r>
      <w:r>
        <w:rPr>
          <w:spacing w:val="-3"/>
        </w:rPr>
        <w:t>w</w:t>
      </w:r>
      <w:r>
        <w:rPr>
          <w:spacing w:val="-1"/>
        </w:rPr>
        <w:t>o</w:t>
      </w:r>
      <w:r>
        <w:rPr>
          <w:spacing w:val="2"/>
        </w:rPr>
        <w:t>u</w:t>
      </w:r>
      <w:r>
        <w:rPr>
          <w:spacing w:val="-2"/>
        </w:rPr>
        <w:t>l</w:t>
      </w:r>
      <w:r>
        <w:t>d</w:t>
      </w:r>
      <w:r>
        <w:rPr>
          <w:spacing w:val="20"/>
        </w:rPr>
        <w:t xml:space="preserve"> </w:t>
      </w:r>
      <w:r>
        <w:rPr>
          <w:spacing w:val="2"/>
        </w:rPr>
        <w:t>h</w:t>
      </w:r>
      <w:r>
        <w:rPr>
          <w:spacing w:val="-1"/>
        </w:rPr>
        <w:t>a</w:t>
      </w:r>
      <w:r>
        <w:rPr>
          <w:spacing w:val="1"/>
        </w:rPr>
        <w:t>v</w:t>
      </w:r>
      <w:r>
        <w:t>e</w:t>
      </w:r>
      <w:r>
        <w:rPr>
          <w:spacing w:val="20"/>
        </w:rPr>
        <w:t xml:space="preserve"> </w:t>
      </w:r>
      <w:r>
        <w:rPr>
          <w:spacing w:val="-2"/>
        </w:rPr>
        <w:t>i</w:t>
      </w:r>
      <w:r>
        <w:rPr>
          <w:spacing w:val="-1"/>
        </w:rPr>
        <w:t>n</w:t>
      </w:r>
      <w:r>
        <w:rPr>
          <w:spacing w:val="1"/>
        </w:rPr>
        <w:t>c</w:t>
      </w:r>
      <w:r>
        <w:rPr>
          <w:spacing w:val="-1"/>
        </w:rPr>
        <w:t>u</w:t>
      </w:r>
      <w:r>
        <w:rPr>
          <w:spacing w:val="3"/>
        </w:rPr>
        <w:t>r</w:t>
      </w:r>
      <w:r>
        <w:t>r</w:t>
      </w:r>
      <w:r>
        <w:rPr>
          <w:spacing w:val="-1"/>
        </w:rPr>
        <w:t>e</w:t>
      </w:r>
      <w:r>
        <w:t>d</w:t>
      </w:r>
      <w:r>
        <w:rPr>
          <w:spacing w:val="21"/>
        </w:rPr>
        <w:t xml:space="preserve"> </w:t>
      </w:r>
      <w:r>
        <w:rPr>
          <w:spacing w:val="-1"/>
        </w:rPr>
        <w:t>e</w:t>
      </w:r>
      <w:r>
        <w:rPr>
          <w:spacing w:val="1"/>
        </w:rPr>
        <w:t>x</w:t>
      </w:r>
      <w:r>
        <w:rPr>
          <w:spacing w:val="-1"/>
        </w:rPr>
        <w:t>pe</w:t>
      </w:r>
      <w:r>
        <w:rPr>
          <w:spacing w:val="2"/>
        </w:rPr>
        <w:t>n</w:t>
      </w:r>
      <w:r>
        <w:rPr>
          <w:spacing w:val="-1"/>
        </w:rPr>
        <w:t>d</w:t>
      </w:r>
      <w:r>
        <w:rPr>
          <w:spacing w:val="-2"/>
        </w:rPr>
        <w:t>i</w:t>
      </w:r>
      <w:r>
        <w:rPr>
          <w:spacing w:val="2"/>
        </w:rPr>
        <w:t>t</w:t>
      </w:r>
      <w:r>
        <w:rPr>
          <w:spacing w:val="-1"/>
        </w:rPr>
        <w:t>u</w:t>
      </w:r>
      <w:r>
        <w:t>re</w:t>
      </w:r>
      <w:r>
        <w:rPr>
          <w:spacing w:val="20"/>
        </w:rPr>
        <w:t xml:space="preserve"> </w:t>
      </w:r>
      <w:r>
        <w:rPr>
          <w:spacing w:val="-1"/>
        </w:rPr>
        <w:t>a</w:t>
      </w:r>
      <w:r>
        <w:t>s</w:t>
      </w:r>
      <w:r>
        <w:rPr>
          <w:spacing w:val="22"/>
        </w:rPr>
        <w:t xml:space="preserve"> </w:t>
      </w:r>
      <w:r>
        <w:t>a</w:t>
      </w:r>
      <w:r>
        <w:rPr>
          <w:spacing w:val="20"/>
        </w:rPr>
        <w:t xml:space="preserve"> </w:t>
      </w:r>
      <w:r>
        <w:t>r</w:t>
      </w:r>
      <w:r>
        <w:rPr>
          <w:spacing w:val="-1"/>
        </w:rPr>
        <w:t>e</w:t>
      </w:r>
      <w:r>
        <w:rPr>
          <w:spacing w:val="1"/>
        </w:rPr>
        <w:t>s</w:t>
      </w:r>
      <w:r>
        <w:rPr>
          <w:spacing w:val="-1"/>
        </w:rPr>
        <w:t>u</w:t>
      </w:r>
      <w:r>
        <w:rPr>
          <w:spacing w:val="1"/>
        </w:rPr>
        <w:t>l</w:t>
      </w:r>
      <w:r>
        <w:t>t</w:t>
      </w:r>
      <w:r>
        <w:rPr>
          <w:spacing w:val="20"/>
        </w:rPr>
        <w:t xml:space="preserve"> </w:t>
      </w:r>
      <w:r>
        <w:rPr>
          <w:spacing w:val="-1"/>
        </w:rPr>
        <w:t>o</w:t>
      </w:r>
      <w:r>
        <w:t>f</w:t>
      </w:r>
      <w:r>
        <w:rPr>
          <w:spacing w:val="23"/>
        </w:rPr>
        <w:t xml:space="preserve"> </w:t>
      </w:r>
      <w:r>
        <w:rPr>
          <w:spacing w:val="-1"/>
        </w:rPr>
        <w:t>th</w:t>
      </w:r>
      <w:r>
        <w:t>e</w:t>
      </w:r>
      <w:r>
        <w:rPr>
          <w:spacing w:val="20"/>
        </w:rPr>
        <w:t xml:space="preserve"> </w:t>
      </w:r>
      <w:r>
        <w:t>r</w:t>
      </w:r>
      <w:r>
        <w:rPr>
          <w:spacing w:val="-1"/>
        </w:rPr>
        <w:t>e</w:t>
      </w:r>
      <w:r>
        <w:rPr>
          <w:spacing w:val="1"/>
        </w:rPr>
        <w:t>c</w:t>
      </w:r>
      <w:r>
        <w:rPr>
          <w:spacing w:val="-1"/>
        </w:rPr>
        <w:t>en</w:t>
      </w:r>
      <w:r>
        <w:t>t</w:t>
      </w:r>
      <w:r>
        <w:rPr>
          <w:spacing w:val="20"/>
        </w:rPr>
        <w:t xml:space="preserve"> </w:t>
      </w:r>
      <w:r>
        <w:rPr>
          <w:spacing w:val="2"/>
        </w:rPr>
        <w:t>f</w:t>
      </w:r>
      <w:r>
        <w:rPr>
          <w:spacing w:val="-2"/>
        </w:rPr>
        <w:t>l</w:t>
      </w:r>
      <w:r>
        <w:rPr>
          <w:spacing w:val="-1"/>
        </w:rPr>
        <w:t>ood</w:t>
      </w:r>
      <w:r>
        <w:t>s</w:t>
      </w:r>
      <w:r>
        <w:rPr>
          <w:spacing w:val="22"/>
        </w:rPr>
        <w:t xml:space="preserve"> </w:t>
      </w:r>
      <w:r>
        <w:rPr>
          <w:spacing w:val="-1"/>
        </w:rPr>
        <w:t>t</w:t>
      </w:r>
      <w:r>
        <w:t>o</w:t>
      </w:r>
      <w:r>
        <w:rPr>
          <w:spacing w:val="21"/>
        </w:rPr>
        <w:t xml:space="preserve"> </w:t>
      </w:r>
      <w:r>
        <w:t>r</w:t>
      </w:r>
      <w:r>
        <w:rPr>
          <w:spacing w:val="-1"/>
        </w:rPr>
        <w:t>e</w:t>
      </w:r>
      <w:r>
        <w:rPr>
          <w:spacing w:val="1"/>
        </w:rPr>
        <w:t>s</w:t>
      </w:r>
      <w:r>
        <w:rPr>
          <w:spacing w:val="-1"/>
        </w:rPr>
        <w:t>to</w:t>
      </w:r>
      <w:r>
        <w:t>r</w:t>
      </w:r>
      <w:r>
        <w:rPr>
          <w:spacing w:val="-1"/>
        </w:rPr>
        <w:t>e</w:t>
      </w:r>
      <w:r>
        <w:t>,</w:t>
      </w:r>
      <w:r>
        <w:rPr>
          <w:spacing w:val="20"/>
        </w:rPr>
        <w:t xml:space="preserve"> </w:t>
      </w:r>
      <w:r>
        <w:t>r</w:t>
      </w:r>
      <w:r>
        <w:rPr>
          <w:spacing w:val="-1"/>
        </w:rPr>
        <w:t>ep</w:t>
      </w:r>
      <w:r>
        <w:rPr>
          <w:spacing w:val="-2"/>
        </w:rPr>
        <w:t>l</w:t>
      </w:r>
      <w:r>
        <w:rPr>
          <w:spacing w:val="-1"/>
        </w:rPr>
        <w:t>a</w:t>
      </w:r>
      <w:r>
        <w:rPr>
          <w:spacing w:val="1"/>
        </w:rPr>
        <w:t>c</w:t>
      </w:r>
      <w:r>
        <w:t>e</w:t>
      </w:r>
      <w:r>
        <w:rPr>
          <w:spacing w:val="23"/>
        </w:rPr>
        <w:t xml:space="preserve"> </w:t>
      </w:r>
      <w:r>
        <w:rPr>
          <w:spacing w:val="-1"/>
        </w:rPr>
        <w:t>o</w:t>
      </w:r>
      <w:r>
        <w:t>r</w:t>
      </w:r>
      <w:r>
        <w:rPr>
          <w:spacing w:val="21"/>
        </w:rPr>
        <w:t xml:space="preserve"> </w:t>
      </w:r>
      <w:r>
        <w:t>r</w:t>
      </w:r>
      <w:r>
        <w:rPr>
          <w:spacing w:val="-1"/>
        </w:rPr>
        <w:t>e</w:t>
      </w:r>
      <w:r>
        <w:rPr>
          <w:spacing w:val="1"/>
        </w:rPr>
        <w:t>c</w:t>
      </w:r>
      <w:r>
        <w:rPr>
          <w:spacing w:val="-1"/>
        </w:rPr>
        <w:t>on</w:t>
      </w:r>
      <w:r>
        <w:rPr>
          <w:spacing w:val="1"/>
        </w:rPr>
        <w:t>s</w:t>
      </w:r>
      <w:r>
        <w:rPr>
          <w:spacing w:val="-1"/>
        </w:rPr>
        <w:t>t</w:t>
      </w:r>
      <w:r>
        <w:t>r</w:t>
      </w:r>
      <w:r>
        <w:rPr>
          <w:spacing w:val="-1"/>
        </w:rPr>
        <w:t>u</w:t>
      </w:r>
      <w:r>
        <w:rPr>
          <w:spacing w:val="1"/>
        </w:rPr>
        <w:t>c</w:t>
      </w:r>
      <w:r>
        <w:t>t</w:t>
      </w:r>
      <w:r>
        <w:rPr>
          <w:spacing w:val="20"/>
        </w:rPr>
        <w:t xml:space="preserve"> </w:t>
      </w:r>
      <w:r>
        <w:rPr>
          <w:spacing w:val="-1"/>
        </w:rPr>
        <w:t>non</w:t>
      </w:r>
      <w:r>
        <w:t>-</w:t>
      </w:r>
      <w:r>
        <w:rPr>
          <w:w w:val="99"/>
        </w:rPr>
        <w:t xml:space="preserve"> </w:t>
      </w:r>
      <w:r>
        <w:rPr>
          <w:spacing w:val="1"/>
        </w:rPr>
        <w:t>c</w:t>
      </w:r>
      <w:r>
        <w:rPr>
          <w:spacing w:val="-1"/>
        </w:rPr>
        <w:t>u</w:t>
      </w:r>
      <w:r>
        <w:t>rr</w:t>
      </w:r>
      <w:r>
        <w:rPr>
          <w:spacing w:val="-1"/>
        </w:rPr>
        <w:t>en</w:t>
      </w:r>
      <w:r>
        <w:t>t</w:t>
      </w:r>
      <w:r>
        <w:rPr>
          <w:spacing w:val="-1"/>
        </w:rPr>
        <w:t xml:space="preserve"> p</w:t>
      </w:r>
      <w:r>
        <w:rPr>
          <w:spacing w:val="4"/>
        </w:rPr>
        <w:t>h</w:t>
      </w:r>
      <w:r>
        <w:rPr>
          <w:spacing w:val="-5"/>
        </w:rPr>
        <w:t>y</w:t>
      </w:r>
      <w:r>
        <w:rPr>
          <w:spacing w:val="1"/>
        </w:rPr>
        <w:t>s</w:t>
      </w:r>
      <w:r>
        <w:rPr>
          <w:spacing w:val="-2"/>
        </w:rPr>
        <w:t>i</w:t>
      </w:r>
      <w:r>
        <w:rPr>
          <w:spacing w:val="1"/>
        </w:rPr>
        <w:t>c</w:t>
      </w:r>
      <w:r>
        <w:rPr>
          <w:spacing w:val="2"/>
        </w:rPr>
        <w:t>a</w:t>
      </w:r>
      <w:r>
        <w:t>l</w:t>
      </w:r>
      <w:r>
        <w:rPr>
          <w:spacing w:val="-2"/>
        </w:rPr>
        <w:t xml:space="preserve"> </w:t>
      </w:r>
      <w:r>
        <w:rPr>
          <w:spacing w:val="-1"/>
        </w:rPr>
        <w:t>a</w:t>
      </w:r>
      <w:r>
        <w:rPr>
          <w:spacing w:val="1"/>
        </w:rPr>
        <w:t>ss</w:t>
      </w:r>
      <w:r>
        <w:rPr>
          <w:spacing w:val="-1"/>
        </w:rPr>
        <w:t>et</w:t>
      </w:r>
      <w:r>
        <w:rPr>
          <w:spacing w:val="1"/>
        </w:rPr>
        <w:t>s</w:t>
      </w:r>
      <w:r>
        <w:t>,</w:t>
      </w:r>
      <w:r>
        <w:rPr>
          <w:spacing w:val="1"/>
        </w:rPr>
        <w:t xml:space="preserve"> </w:t>
      </w:r>
      <w:r>
        <w:t>w</w:t>
      </w:r>
      <w:r>
        <w:rPr>
          <w:spacing w:val="2"/>
        </w:rPr>
        <w:t>h</w:t>
      </w:r>
      <w:r>
        <w:rPr>
          <w:spacing w:val="-1"/>
        </w:rPr>
        <w:t>e</w:t>
      </w:r>
      <w:r>
        <w:t>re</w:t>
      </w:r>
      <w:r>
        <w:rPr>
          <w:spacing w:val="-1"/>
        </w:rPr>
        <w:t xml:space="preserve"> t</w:t>
      </w:r>
      <w:r>
        <w:rPr>
          <w:spacing w:val="2"/>
        </w:rPr>
        <w:t>he</w:t>
      </w:r>
      <w:r>
        <w:t>y</w:t>
      </w:r>
      <w:r>
        <w:rPr>
          <w:spacing w:val="-2"/>
        </w:rPr>
        <w:t xml:space="preserve"> </w:t>
      </w:r>
      <w:r>
        <w:t>w</w:t>
      </w:r>
      <w:r>
        <w:rPr>
          <w:spacing w:val="1"/>
        </w:rPr>
        <w:t>i</w:t>
      </w:r>
      <w:r>
        <w:rPr>
          <w:spacing w:val="-2"/>
        </w:rPr>
        <w:t>l</w:t>
      </w:r>
      <w:r>
        <w:t xml:space="preserve">l </w:t>
      </w:r>
      <w:r>
        <w:rPr>
          <w:spacing w:val="-1"/>
        </w:rPr>
        <w:t>n</w:t>
      </w:r>
      <w:r>
        <w:rPr>
          <w:spacing w:val="2"/>
        </w:rPr>
        <w:t>e</w:t>
      </w:r>
      <w:r>
        <w:rPr>
          <w:spacing w:val="-1"/>
        </w:rPr>
        <w:t>e</w:t>
      </w:r>
      <w:r>
        <w:t xml:space="preserve">d </w:t>
      </w:r>
      <w:r>
        <w:rPr>
          <w:spacing w:val="2"/>
        </w:rPr>
        <w:t>t</w:t>
      </w:r>
      <w:r>
        <w:t>o</w:t>
      </w:r>
      <w:r>
        <w:rPr>
          <w:spacing w:val="-1"/>
        </w:rPr>
        <w:t xml:space="preserve"> </w:t>
      </w:r>
      <w:r>
        <w:rPr>
          <w:spacing w:val="1"/>
        </w:rPr>
        <w:t>c</w:t>
      </w:r>
      <w:r>
        <w:rPr>
          <w:spacing w:val="-1"/>
        </w:rPr>
        <w:t>on</w:t>
      </w:r>
      <w:r>
        <w:rPr>
          <w:spacing w:val="3"/>
        </w:rPr>
        <w:t>s</w:t>
      </w:r>
      <w:r>
        <w:rPr>
          <w:spacing w:val="-2"/>
        </w:rPr>
        <w:t>i</w:t>
      </w:r>
      <w:r>
        <w:rPr>
          <w:spacing w:val="2"/>
        </w:rPr>
        <w:t>d</w:t>
      </w:r>
      <w:r>
        <w:rPr>
          <w:spacing w:val="-1"/>
        </w:rPr>
        <w:t>e</w:t>
      </w:r>
      <w:r>
        <w:t>r</w:t>
      </w:r>
      <w:r>
        <w:rPr>
          <w:spacing w:val="2"/>
        </w:rPr>
        <w:t xml:space="preserve"> </w:t>
      </w:r>
      <w:r>
        <w:rPr>
          <w:spacing w:val="-3"/>
        </w:rPr>
        <w:t>w</w:t>
      </w:r>
      <w:r>
        <w:rPr>
          <w:spacing w:val="-1"/>
        </w:rPr>
        <w:t>he</w:t>
      </w:r>
      <w:r>
        <w:rPr>
          <w:spacing w:val="2"/>
        </w:rPr>
        <w:t>t</w:t>
      </w:r>
      <w:r>
        <w:rPr>
          <w:spacing w:val="-1"/>
        </w:rPr>
        <w:t>he</w:t>
      </w:r>
      <w:r>
        <w:t xml:space="preserve">r </w:t>
      </w:r>
      <w:r>
        <w:rPr>
          <w:spacing w:val="2"/>
        </w:rPr>
        <w:t>t</w:t>
      </w:r>
      <w:r>
        <w:rPr>
          <w:spacing w:val="-1"/>
        </w:rPr>
        <w:t>he</w:t>
      </w:r>
      <w:r>
        <w:rPr>
          <w:spacing w:val="1"/>
        </w:rPr>
        <w:t>s</w:t>
      </w:r>
      <w:r>
        <w:t>e</w:t>
      </w:r>
      <w:r>
        <w:rPr>
          <w:spacing w:val="-1"/>
        </w:rPr>
        <w:t xml:space="preserve"> </w:t>
      </w:r>
      <w:r>
        <w:rPr>
          <w:spacing w:val="1"/>
        </w:rPr>
        <w:t>c</w:t>
      </w:r>
      <w:r>
        <w:rPr>
          <w:spacing w:val="-1"/>
        </w:rPr>
        <w:t>o</w:t>
      </w:r>
      <w:r>
        <w:rPr>
          <w:spacing w:val="1"/>
        </w:rPr>
        <w:t>s</w:t>
      </w:r>
      <w:r>
        <w:rPr>
          <w:spacing w:val="-1"/>
        </w:rPr>
        <w:t>t</w:t>
      </w:r>
      <w:r>
        <w:t xml:space="preserve">s </w:t>
      </w:r>
      <w:r>
        <w:rPr>
          <w:spacing w:val="1"/>
        </w:rPr>
        <w:t>c</w:t>
      </w:r>
      <w:r>
        <w:rPr>
          <w:spacing w:val="-1"/>
        </w:rPr>
        <w:t>a</w:t>
      </w:r>
      <w:r>
        <w:t>n</w:t>
      </w:r>
      <w:r>
        <w:rPr>
          <w:spacing w:val="1"/>
        </w:rPr>
        <w:t xml:space="preserve"> </w:t>
      </w:r>
      <w:r>
        <w:rPr>
          <w:spacing w:val="-1"/>
        </w:rPr>
        <w:t>b</w:t>
      </w:r>
      <w:r>
        <w:t>e</w:t>
      </w:r>
      <w:r>
        <w:rPr>
          <w:spacing w:val="-1"/>
        </w:rPr>
        <w:t xml:space="preserve"> </w:t>
      </w:r>
      <w:r>
        <w:rPr>
          <w:spacing w:val="1"/>
        </w:rPr>
        <w:t>c</w:t>
      </w:r>
      <w:r>
        <w:rPr>
          <w:spacing w:val="2"/>
        </w:rPr>
        <w:t>a</w:t>
      </w:r>
      <w:r>
        <w:rPr>
          <w:spacing w:val="-1"/>
        </w:rPr>
        <w:t>p</w:t>
      </w:r>
      <w:r>
        <w:rPr>
          <w:spacing w:val="-2"/>
        </w:rPr>
        <w:t>i</w:t>
      </w:r>
      <w:r>
        <w:rPr>
          <w:spacing w:val="2"/>
        </w:rPr>
        <w:t>t</w:t>
      </w:r>
      <w:r>
        <w:rPr>
          <w:spacing w:val="-1"/>
        </w:rPr>
        <w:t>a</w:t>
      </w:r>
      <w:r>
        <w:rPr>
          <w:spacing w:val="1"/>
        </w:rPr>
        <w:t>l</w:t>
      </w:r>
      <w:r>
        <w:rPr>
          <w:spacing w:val="-2"/>
        </w:rPr>
        <w:t>i</w:t>
      </w:r>
      <w:r>
        <w:rPr>
          <w:spacing w:val="1"/>
        </w:rPr>
        <w:t>s</w:t>
      </w:r>
      <w:r>
        <w:rPr>
          <w:spacing w:val="-1"/>
        </w:rPr>
        <w:t>e</w:t>
      </w:r>
      <w:r>
        <w:t>d</w:t>
      </w:r>
      <w:r>
        <w:rPr>
          <w:spacing w:val="1"/>
        </w:rPr>
        <w:t xml:space="preserve"> </w:t>
      </w:r>
      <w:r>
        <w:rPr>
          <w:spacing w:val="-1"/>
        </w:rPr>
        <w:t>ag</w:t>
      </w:r>
      <w:r>
        <w:rPr>
          <w:spacing w:val="2"/>
        </w:rPr>
        <w:t>a</w:t>
      </w:r>
      <w:r>
        <w:rPr>
          <w:spacing w:val="-2"/>
        </w:rPr>
        <w:t>i</w:t>
      </w:r>
      <w:r>
        <w:rPr>
          <w:spacing w:val="-1"/>
        </w:rPr>
        <w:t>n</w:t>
      </w:r>
      <w:r>
        <w:rPr>
          <w:spacing w:val="1"/>
        </w:rPr>
        <w:t>s</w:t>
      </w:r>
      <w:r>
        <w:t>t</w:t>
      </w:r>
      <w:r>
        <w:rPr>
          <w:spacing w:val="-1"/>
        </w:rPr>
        <w:t xml:space="preserve"> </w:t>
      </w:r>
      <w:r>
        <w:rPr>
          <w:spacing w:val="2"/>
        </w:rPr>
        <w:t>t</w:t>
      </w:r>
      <w:r>
        <w:rPr>
          <w:spacing w:val="-1"/>
        </w:rPr>
        <w:t>h</w:t>
      </w:r>
      <w:r>
        <w:t>e</w:t>
      </w:r>
      <w:r>
        <w:rPr>
          <w:spacing w:val="1"/>
        </w:rPr>
        <w:t xml:space="preserve"> </w:t>
      </w:r>
      <w:r>
        <w:rPr>
          <w:spacing w:val="-1"/>
        </w:rPr>
        <w:t>a</w:t>
      </w:r>
      <w:r>
        <w:rPr>
          <w:spacing w:val="1"/>
        </w:rPr>
        <w:t>ss</w:t>
      </w:r>
      <w:r>
        <w:rPr>
          <w:spacing w:val="-1"/>
        </w:rPr>
        <w:t>et’</w:t>
      </w:r>
      <w:r>
        <w:t>s</w:t>
      </w:r>
      <w:r>
        <w:rPr>
          <w:w w:val="99"/>
        </w:rPr>
        <w:t xml:space="preserve"> </w:t>
      </w:r>
      <w:r>
        <w:rPr>
          <w:spacing w:val="1"/>
        </w:rPr>
        <w:t>c</w:t>
      </w:r>
      <w:r>
        <w:rPr>
          <w:spacing w:val="-1"/>
        </w:rPr>
        <w:t>a</w:t>
      </w:r>
      <w:r>
        <w:t>r</w:t>
      </w:r>
      <w:r>
        <w:rPr>
          <w:spacing w:val="3"/>
        </w:rPr>
        <w:t>r</w:t>
      </w:r>
      <w:r>
        <w:rPr>
          <w:spacing w:val="-5"/>
        </w:rPr>
        <w:t>y</w:t>
      </w:r>
      <w:r>
        <w:rPr>
          <w:spacing w:val="-2"/>
        </w:rPr>
        <w:t>i</w:t>
      </w:r>
      <w:r>
        <w:rPr>
          <w:spacing w:val="-1"/>
        </w:rPr>
        <w:t>n</w:t>
      </w:r>
      <w:r>
        <w:t>g</w:t>
      </w:r>
      <w:r>
        <w:rPr>
          <w:spacing w:val="-7"/>
        </w:rPr>
        <w:t xml:space="preserve"> </w:t>
      </w:r>
      <w:r>
        <w:rPr>
          <w:spacing w:val="1"/>
        </w:rPr>
        <w:t>v</w:t>
      </w:r>
      <w:r>
        <w:rPr>
          <w:spacing w:val="-1"/>
        </w:rPr>
        <w:t>a</w:t>
      </w:r>
      <w:r>
        <w:rPr>
          <w:spacing w:val="-2"/>
        </w:rPr>
        <w:t>l</w:t>
      </w:r>
      <w:r>
        <w:rPr>
          <w:spacing w:val="2"/>
        </w:rPr>
        <w:t>u</w:t>
      </w:r>
      <w:r>
        <w:t>e</w:t>
      </w:r>
      <w:r>
        <w:rPr>
          <w:spacing w:val="-7"/>
        </w:rPr>
        <w:t xml:space="preserve"> </w:t>
      </w:r>
      <w:r>
        <w:rPr>
          <w:spacing w:val="-1"/>
        </w:rPr>
        <w:t>o</w:t>
      </w:r>
      <w:r>
        <w:t>r</w:t>
      </w:r>
      <w:r>
        <w:rPr>
          <w:spacing w:val="-6"/>
        </w:rPr>
        <w:t xml:space="preserve"> </w:t>
      </w:r>
      <w:r>
        <w:rPr>
          <w:spacing w:val="-1"/>
        </w:rPr>
        <w:t>e</w:t>
      </w:r>
      <w:r>
        <w:rPr>
          <w:spacing w:val="1"/>
        </w:rPr>
        <w:t>x</w:t>
      </w:r>
      <w:r>
        <w:rPr>
          <w:spacing w:val="-1"/>
        </w:rPr>
        <w:t>pen</w:t>
      </w:r>
      <w:r>
        <w:rPr>
          <w:spacing w:val="1"/>
        </w:rPr>
        <w:t>s</w:t>
      </w:r>
      <w:r>
        <w:rPr>
          <w:spacing w:val="2"/>
        </w:rPr>
        <w:t>e</w:t>
      </w:r>
      <w:r>
        <w:t>d</w:t>
      </w:r>
      <w:r>
        <w:rPr>
          <w:spacing w:val="-6"/>
        </w:rPr>
        <w:t xml:space="preserve"> </w:t>
      </w:r>
      <w:r>
        <w:rPr>
          <w:spacing w:val="-1"/>
        </w:rPr>
        <w:t>d</w:t>
      </w:r>
      <w:r>
        <w:rPr>
          <w:spacing w:val="-2"/>
        </w:rPr>
        <w:t>i</w:t>
      </w:r>
      <w:r>
        <w:t>r</w:t>
      </w:r>
      <w:r>
        <w:rPr>
          <w:spacing w:val="-1"/>
        </w:rPr>
        <w:t>e</w:t>
      </w:r>
      <w:r>
        <w:rPr>
          <w:spacing w:val="1"/>
        </w:rPr>
        <w:t>c</w:t>
      </w:r>
      <w:r>
        <w:rPr>
          <w:spacing w:val="-1"/>
        </w:rPr>
        <w:t>t</w:t>
      </w:r>
      <w:r>
        <w:rPr>
          <w:spacing w:val="3"/>
        </w:rPr>
        <w:t>l</w:t>
      </w:r>
      <w:r>
        <w:t>y</w:t>
      </w:r>
      <w:r>
        <w:rPr>
          <w:spacing w:val="-10"/>
        </w:rPr>
        <w:t xml:space="preserve"> </w:t>
      </w:r>
      <w:r>
        <w:rPr>
          <w:spacing w:val="2"/>
        </w:rPr>
        <w:t>t</w:t>
      </w:r>
      <w:r>
        <w:t>o</w:t>
      </w:r>
      <w:r>
        <w:rPr>
          <w:spacing w:val="-8"/>
        </w:rPr>
        <w:t xml:space="preserve"> </w:t>
      </w:r>
      <w:r>
        <w:rPr>
          <w:spacing w:val="-1"/>
        </w:rPr>
        <w:t>t</w:t>
      </w:r>
      <w:r>
        <w:rPr>
          <w:spacing w:val="2"/>
        </w:rPr>
        <w:t>h</w:t>
      </w:r>
      <w:r>
        <w:t>e</w:t>
      </w:r>
      <w:r>
        <w:rPr>
          <w:spacing w:val="-8"/>
        </w:rPr>
        <w:t xml:space="preserve"> </w:t>
      </w:r>
      <w:r>
        <w:t>C</w:t>
      </w:r>
      <w:r>
        <w:rPr>
          <w:spacing w:val="-1"/>
        </w:rPr>
        <w:t>o</w:t>
      </w:r>
      <w:r>
        <w:rPr>
          <w:spacing w:val="4"/>
        </w:rPr>
        <w:t>m</w:t>
      </w:r>
      <w:r>
        <w:rPr>
          <w:spacing w:val="-1"/>
        </w:rPr>
        <w:t>p</w:t>
      </w:r>
      <w:r>
        <w:t>r</w:t>
      </w:r>
      <w:r>
        <w:rPr>
          <w:spacing w:val="-1"/>
        </w:rPr>
        <w:t>ehen</w:t>
      </w:r>
      <w:r>
        <w:rPr>
          <w:spacing w:val="3"/>
        </w:rPr>
        <w:t>s</w:t>
      </w:r>
      <w:r>
        <w:rPr>
          <w:spacing w:val="-2"/>
        </w:rPr>
        <w:t>i</w:t>
      </w:r>
      <w:r>
        <w:rPr>
          <w:spacing w:val="1"/>
        </w:rPr>
        <w:t>v</w:t>
      </w:r>
      <w:r>
        <w:t>e</w:t>
      </w:r>
      <w:r>
        <w:rPr>
          <w:spacing w:val="-8"/>
        </w:rPr>
        <w:t xml:space="preserve"> </w:t>
      </w:r>
      <w:r>
        <w:rPr>
          <w:spacing w:val="-1"/>
        </w:rPr>
        <w:t>In</w:t>
      </w:r>
      <w:r>
        <w:rPr>
          <w:spacing w:val="1"/>
        </w:rPr>
        <w:t>c</w:t>
      </w:r>
      <w:r>
        <w:rPr>
          <w:spacing w:val="-1"/>
        </w:rPr>
        <w:t>o</w:t>
      </w:r>
      <w:r>
        <w:rPr>
          <w:spacing w:val="4"/>
        </w:rPr>
        <w:t>m</w:t>
      </w:r>
      <w:r>
        <w:t>e</w:t>
      </w:r>
      <w:r>
        <w:rPr>
          <w:spacing w:val="-8"/>
        </w:rPr>
        <w:t xml:space="preserve"> </w:t>
      </w:r>
      <w:r>
        <w:rPr>
          <w:spacing w:val="-1"/>
        </w:rPr>
        <w:t>Sta</w:t>
      </w:r>
      <w:r>
        <w:rPr>
          <w:spacing w:val="2"/>
        </w:rPr>
        <w:t>t</w:t>
      </w:r>
      <w:r>
        <w:rPr>
          <w:spacing w:val="-1"/>
        </w:rPr>
        <w:t>e</w:t>
      </w:r>
      <w:r>
        <w:rPr>
          <w:spacing w:val="4"/>
        </w:rPr>
        <w:t>m</w:t>
      </w:r>
      <w:r>
        <w:rPr>
          <w:spacing w:val="-1"/>
        </w:rPr>
        <w:t>ent</w:t>
      </w:r>
      <w:r>
        <w:t>.</w:t>
      </w:r>
    </w:p>
    <w:p w14:paraId="02DF8B38" w14:textId="4F391801" w:rsidR="00C576CA" w:rsidRPr="00C576CA" w:rsidRDefault="00C576CA" w:rsidP="00BB12E1">
      <w:pPr>
        <w:pStyle w:val="BodyText"/>
        <w:ind w:left="993"/>
        <w:jc w:val="both"/>
      </w:pPr>
      <w:r>
        <w:rPr>
          <w:spacing w:val="-1"/>
        </w:rPr>
        <w:t>Lo</w:t>
      </w:r>
      <w:r>
        <w:rPr>
          <w:spacing w:val="1"/>
        </w:rPr>
        <w:t>c</w:t>
      </w:r>
      <w:r>
        <w:rPr>
          <w:spacing w:val="-1"/>
        </w:rPr>
        <w:t>a</w:t>
      </w:r>
      <w:r>
        <w:t>l</w:t>
      </w:r>
      <w:r>
        <w:rPr>
          <w:spacing w:val="-6"/>
        </w:rPr>
        <w:t xml:space="preserve"> </w:t>
      </w:r>
      <w:r w:rsidR="004742BA">
        <w:t>government</w:t>
      </w:r>
      <w:r>
        <w:rPr>
          <w:spacing w:val="-5"/>
        </w:rPr>
        <w:t xml:space="preserve"> </w:t>
      </w:r>
      <w:r>
        <w:rPr>
          <w:spacing w:val="-1"/>
        </w:rPr>
        <w:t>n</w:t>
      </w:r>
      <w:r>
        <w:rPr>
          <w:spacing w:val="2"/>
        </w:rPr>
        <w:t>o</w:t>
      </w:r>
      <w:r>
        <w:rPr>
          <w:spacing w:val="-1"/>
        </w:rPr>
        <w:t>n</w:t>
      </w:r>
      <w:r>
        <w:t>-</w:t>
      </w:r>
      <w:r>
        <w:rPr>
          <w:spacing w:val="1"/>
        </w:rPr>
        <w:t>c</w:t>
      </w:r>
      <w:r>
        <w:rPr>
          <w:spacing w:val="-1"/>
        </w:rPr>
        <w:t>u</w:t>
      </w:r>
      <w:r>
        <w:t>rr</w:t>
      </w:r>
      <w:r>
        <w:rPr>
          <w:spacing w:val="-1"/>
        </w:rPr>
        <w:t>en</w:t>
      </w:r>
      <w:r>
        <w:t>t</w:t>
      </w:r>
      <w:r>
        <w:rPr>
          <w:spacing w:val="-7"/>
        </w:rPr>
        <w:t xml:space="preserve"> </w:t>
      </w:r>
      <w:r>
        <w:rPr>
          <w:spacing w:val="2"/>
        </w:rPr>
        <w:t>ph</w:t>
      </w:r>
      <w:r>
        <w:rPr>
          <w:spacing w:val="-5"/>
        </w:rPr>
        <w:t>y</w:t>
      </w:r>
      <w:r>
        <w:rPr>
          <w:spacing w:val="1"/>
        </w:rPr>
        <w:t>s</w:t>
      </w:r>
      <w:r>
        <w:rPr>
          <w:spacing w:val="-2"/>
        </w:rPr>
        <w:t>i</w:t>
      </w:r>
      <w:r>
        <w:rPr>
          <w:spacing w:val="1"/>
        </w:rPr>
        <w:t>c</w:t>
      </w:r>
      <w:r>
        <w:rPr>
          <w:spacing w:val="2"/>
        </w:rPr>
        <w:t>a</w:t>
      </w:r>
      <w:r>
        <w:t>l</w:t>
      </w:r>
      <w:r>
        <w:rPr>
          <w:spacing w:val="-7"/>
        </w:rPr>
        <w:t xml:space="preserve"> </w:t>
      </w:r>
      <w:r>
        <w:rPr>
          <w:spacing w:val="-1"/>
        </w:rPr>
        <w:t>a</w:t>
      </w:r>
      <w:r>
        <w:rPr>
          <w:spacing w:val="1"/>
        </w:rPr>
        <w:t>ss</w:t>
      </w:r>
      <w:r>
        <w:rPr>
          <w:spacing w:val="-1"/>
        </w:rPr>
        <w:t>et</w:t>
      </w:r>
      <w:r>
        <w:t>s</w:t>
      </w:r>
      <w:r>
        <w:rPr>
          <w:spacing w:val="-5"/>
        </w:rPr>
        <w:t xml:space="preserve"> </w:t>
      </w:r>
      <w:r>
        <w:rPr>
          <w:spacing w:val="1"/>
        </w:rPr>
        <w:t>c</w:t>
      </w:r>
      <w:r>
        <w:rPr>
          <w:spacing w:val="-1"/>
        </w:rPr>
        <w:t>a</w:t>
      </w:r>
      <w:r>
        <w:t>n</w:t>
      </w:r>
      <w:r>
        <w:rPr>
          <w:spacing w:val="-5"/>
        </w:rPr>
        <w:t xml:space="preserve"> </w:t>
      </w:r>
      <w:r>
        <w:rPr>
          <w:spacing w:val="-1"/>
        </w:rPr>
        <w:t>b</w:t>
      </w:r>
      <w:r>
        <w:t>e</w:t>
      </w:r>
      <w:r>
        <w:rPr>
          <w:spacing w:val="-6"/>
        </w:rPr>
        <w:t xml:space="preserve"> </w:t>
      </w:r>
      <w:r>
        <w:rPr>
          <w:spacing w:val="1"/>
        </w:rPr>
        <w:t>s</w:t>
      </w:r>
      <w:r>
        <w:rPr>
          <w:spacing w:val="2"/>
        </w:rPr>
        <w:t>p</w:t>
      </w:r>
      <w:r>
        <w:rPr>
          <w:spacing w:val="-2"/>
        </w:rPr>
        <w:t>li</w:t>
      </w:r>
      <w:r>
        <w:t>t</w:t>
      </w:r>
      <w:r>
        <w:rPr>
          <w:spacing w:val="-4"/>
        </w:rPr>
        <w:t xml:space="preserve"> </w:t>
      </w:r>
      <w:r>
        <w:rPr>
          <w:spacing w:val="1"/>
        </w:rPr>
        <w:t>i</w:t>
      </w:r>
      <w:r>
        <w:rPr>
          <w:spacing w:val="-1"/>
        </w:rPr>
        <w:t>nt</w:t>
      </w:r>
      <w:r>
        <w:t>o</w:t>
      </w:r>
      <w:r>
        <w:rPr>
          <w:spacing w:val="-7"/>
        </w:rPr>
        <w:t xml:space="preserve"> </w:t>
      </w:r>
      <w:r>
        <w:rPr>
          <w:spacing w:val="2"/>
        </w:rPr>
        <w:t>t</w:t>
      </w:r>
      <w:r>
        <w:t>wo</w:t>
      </w:r>
      <w:r>
        <w:rPr>
          <w:spacing w:val="-6"/>
        </w:rPr>
        <w:t xml:space="preserve"> </w:t>
      </w:r>
      <w:r>
        <w:rPr>
          <w:spacing w:val="4"/>
        </w:rPr>
        <w:t>m</w:t>
      </w:r>
      <w:r>
        <w:rPr>
          <w:spacing w:val="-1"/>
        </w:rPr>
        <w:t>a</w:t>
      </w:r>
      <w:r>
        <w:rPr>
          <w:spacing w:val="-2"/>
        </w:rPr>
        <w:t>i</w:t>
      </w:r>
      <w:r>
        <w:t>n</w:t>
      </w:r>
      <w:r>
        <w:rPr>
          <w:spacing w:val="-6"/>
        </w:rPr>
        <w:t xml:space="preserve"> </w:t>
      </w:r>
      <w:r>
        <w:rPr>
          <w:spacing w:val="-1"/>
        </w:rPr>
        <w:t>a</w:t>
      </w:r>
      <w:r>
        <w:t>r</w:t>
      </w:r>
      <w:r>
        <w:rPr>
          <w:spacing w:val="-1"/>
        </w:rPr>
        <w:t>ea</w:t>
      </w:r>
      <w:r>
        <w:rPr>
          <w:spacing w:val="1"/>
        </w:rPr>
        <w:t>s</w:t>
      </w:r>
      <w:r>
        <w:t>:</w:t>
      </w:r>
    </w:p>
    <w:p w14:paraId="02DF8B39" w14:textId="77777777" w:rsidR="00C576CA" w:rsidRPr="00EE4C04" w:rsidRDefault="00C576CA" w:rsidP="00E649CD">
      <w:pPr>
        <w:pStyle w:val="ListBullet"/>
      </w:pPr>
      <w:r>
        <w:t>Proper</w:t>
      </w:r>
      <w:r>
        <w:rPr>
          <w:spacing w:val="4"/>
        </w:rPr>
        <w:t>t</w:t>
      </w:r>
      <w:r>
        <w:rPr>
          <w:spacing w:val="-5"/>
        </w:rPr>
        <w:t>y</w:t>
      </w:r>
      <w:r>
        <w:t>,</w:t>
      </w:r>
      <w:r>
        <w:rPr>
          <w:spacing w:val="-6"/>
        </w:rPr>
        <w:t xml:space="preserve"> </w:t>
      </w:r>
      <w:r>
        <w:t>p</w:t>
      </w:r>
      <w:r>
        <w:rPr>
          <w:spacing w:val="-2"/>
        </w:rPr>
        <w:t>l</w:t>
      </w:r>
      <w:r>
        <w:rPr>
          <w:spacing w:val="2"/>
        </w:rPr>
        <w:t>a</w:t>
      </w:r>
      <w:r>
        <w:t>nt</w:t>
      </w:r>
      <w:r>
        <w:rPr>
          <w:spacing w:val="-8"/>
        </w:rPr>
        <w:t xml:space="preserve"> </w:t>
      </w:r>
      <w:r>
        <w:rPr>
          <w:spacing w:val="2"/>
        </w:rPr>
        <w:t>a</w:t>
      </w:r>
      <w:r>
        <w:t>nd</w:t>
      </w:r>
      <w:r>
        <w:rPr>
          <w:spacing w:val="-6"/>
        </w:rPr>
        <w:t xml:space="preserve"> </w:t>
      </w:r>
      <w:r>
        <w:t>eq</w:t>
      </w:r>
      <w:r>
        <w:rPr>
          <w:spacing w:val="2"/>
        </w:rPr>
        <w:t>u</w:t>
      </w:r>
      <w:r>
        <w:rPr>
          <w:spacing w:val="-2"/>
        </w:rPr>
        <w:t>i</w:t>
      </w:r>
      <w:r>
        <w:t>p</w:t>
      </w:r>
      <w:r>
        <w:rPr>
          <w:spacing w:val="4"/>
        </w:rPr>
        <w:t>m</w:t>
      </w:r>
      <w:r>
        <w:t>ent–</w:t>
      </w:r>
      <w:r>
        <w:rPr>
          <w:spacing w:val="-6"/>
        </w:rPr>
        <w:t xml:space="preserve"> </w:t>
      </w:r>
      <w:r>
        <w:t>a</w:t>
      </w:r>
      <w:r>
        <w:rPr>
          <w:spacing w:val="1"/>
        </w:rPr>
        <w:t>ss</w:t>
      </w:r>
      <w:r>
        <w:t>ets</w:t>
      </w:r>
      <w:r>
        <w:rPr>
          <w:spacing w:val="-6"/>
        </w:rPr>
        <w:t xml:space="preserve"> </w:t>
      </w:r>
      <w:r>
        <w:t>req</w:t>
      </w:r>
      <w:r>
        <w:rPr>
          <w:spacing w:val="2"/>
        </w:rPr>
        <w:t>u</w:t>
      </w:r>
      <w:r>
        <w:rPr>
          <w:spacing w:val="-2"/>
        </w:rPr>
        <w:t>i</w:t>
      </w:r>
      <w:r>
        <w:t>red</w:t>
      </w:r>
      <w:r>
        <w:rPr>
          <w:spacing w:val="-8"/>
        </w:rPr>
        <w:t xml:space="preserve"> </w:t>
      </w:r>
      <w:r>
        <w:rPr>
          <w:spacing w:val="2"/>
        </w:rPr>
        <w:t>f</w:t>
      </w:r>
      <w:r>
        <w:t>or</w:t>
      </w:r>
      <w:r>
        <w:rPr>
          <w:spacing w:val="-6"/>
        </w:rPr>
        <w:t xml:space="preserve"> </w:t>
      </w:r>
      <w:r>
        <w:t>no</w:t>
      </w:r>
      <w:r>
        <w:rPr>
          <w:spacing w:val="3"/>
        </w:rPr>
        <w:t>r</w:t>
      </w:r>
      <w:r>
        <w:rPr>
          <w:spacing w:val="4"/>
        </w:rPr>
        <w:t>m</w:t>
      </w:r>
      <w:r>
        <w:t>al</w:t>
      </w:r>
      <w:r>
        <w:rPr>
          <w:spacing w:val="-9"/>
        </w:rPr>
        <w:t xml:space="preserve"> </w:t>
      </w:r>
      <w:r>
        <w:t>operat</w:t>
      </w:r>
      <w:r>
        <w:rPr>
          <w:spacing w:val="1"/>
        </w:rPr>
        <w:t>i</w:t>
      </w:r>
      <w:r>
        <w:t>on</w:t>
      </w:r>
      <w:r>
        <w:rPr>
          <w:spacing w:val="1"/>
        </w:rPr>
        <w:t>s</w:t>
      </w:r>
      <w:r>
        <w:t>;</w:t>
      </w:r>
      <w:r>
        <w:rPr>
          <w:spacing w:val="-8"/>
        </w:rPr>
        <w:t xml:space="preserve"> </w:t>
      </w:r>
      <w:r>
        <w:rPr>
          <w:spacing w:val="2"/>
        </w:rPr>
        <w:t>a</w:t>
      </w:r>
      <w:r>
        <w:t>nd</w:t>
      </w:r>
    </w:p>
    <w:p w14:paraId="02DF8B3A" w14:textId="77777777" w:rsidR="00C576CA" w:rsidRPr="00EE4C04" w:rsidRDefault="00C576CA" w:rsidP="00E649CD">
      <w:pPr>
        <w:pStyle w:val="ListBullet"/>
      </w:pPr>
      <w:r>
        <w:t>In</w:t>
      </w:r>
      <w:r>
        <w:rPr>
          <w:spacing w:val="2"/>
        </w:rPr>
        <w:t>f</w:t>
      </w:r>
      <w:r>
        <w:t>ra</w:t>
      </w:r>
      <w:r>
        <w:rPr>
          <w:spacing w:val="1"/>
        </w:rPr>
        <w:t>s</w:t>
      </w:r>
      <w:r>
        <w:t>tru</w:t>
      </w:r>
      <w:r>
        <w:rPr>
          <w:spacing w:val="1"/>
        </w:rPr>
        <w:t>c</w:t>
      </w:r>
      <w:r>
        <w:t>ture</w:t>
      </w:r>
      <w:r>
        <w:rPr>
          <w:spacing w:val="7"/>
        </w:rPr>
        <w:t xml:space="preserve"> </w:t>
      </w:r>
      <w:r>
        <w:t>a</w:t>
      </w:r>
      <w:r>
        <w:rPr>
          <w:spacing w:val="1"/>
        </w:rPr>
        <w:t>ss</w:t>
      </w:r>
      <w:r>
        <w:t>et</w:t>
      </w:r>
      <w:r>
        <w:rPr>
          <w:spacing w:val="1"/>
        </w:rPr>
        <w:t>s</w:t>
      </w:r>
      <w:r>
        <w:t>–</w:t>
      </w:r>
      <w:r>
        <w:rPr>
          <w:spacing w:val="8"/>
        </w:rPr>
        <w:t xml:space="preserve"> </w:t>
      </w:r>
      <w:r>
        <w:t>re</w:t>
      </w:r>
      <w:r>
        <w:rPr>
          <w:spacing w:val="2"/>
        </w:rPr>
        <w:t>q</w:t>
      </w:r>
      <w:r>
        <w:t>u</w:t>
      </w:r>
      <w:r>
        <w:rPr>
          <w:spacing w:val="1"/>
        </w:rPr>
        <w:t>i</w:t>
      </w:r>
      <w:r>
        <w:t>red</w:t>
      </w:r>
      <w:r>
        <w:rPr>
          <w:spacing w:val="7"/>
        </w:rPr>
        <w:t xml:space="preserve"> </w:t>
      </w:r>
      <w:r>
        <w:t>to</w:t>
      </w:r>
      <w:r>
        <w:rPr>
          <w:spacing w:val="11"/>
        </w:rPr>
        <w:t xml:space="preserve"> </w:t>
      </w:r>
      <w:r>
        <w:rPr>
          <w:spacing w:val="4"/>
        </w:rPr>
        <w:t>m</w:t>
      </w:r>
      <w:r>
        <w:t>eet</w:t>
      </w:r>
      <w:r>
        <w:rPr>
          <w:spacing w:val="7"/>
        </w:rPr>
        <w:t xml:space="preserve"> </w:t>
      </w:r>
      <w:r>
        <w:t>the</w:t>
      </w:r>
      <w:r>
        <w:rPr>
          <w:spacing w:val="11"/>
        </w:rPr>
        <w:t xml:space="preserve"> </w:t>
      </w:r>
      <w:r>
        <w:t>p</w:t>
      </w:r>
      <w:r>
        <w:rPr>
          <w:spacing w:val="2"/>
        </w:rPr>
        <w:t>u</w:t>
      </w:r>
      <w:r>
        <w:t>b</w:t>
      </w:r>
      <w:r>
        <w:rPr>
          <w:spacing w:val="1"/>
        </w:rPr>
        <w:t>l</w:t>
      </w:r>
      <w:r>
        <w:rPr>
          <w:spacing w:val="-2"/>
        </w:rPr>
        <w:t>i</w:t>
      </w:r>
      <w:r>
        <w:t>c</w:t>
      </w:r>
      <w:r>
        <w:rPr>
          <w:spacing w:val="9"/>
        </w:rPr>
        <w:t xml:space="preserve"> </w:t>
      </w:r>
      <w:r>
        <w:t>n</w:t>
      </w:r>
      <w:r>
        <w:rPr>
          <w:spacing w:val="2"/>
        </w:rPr>
        <w:t>ee</w:t>
      </w:r>
      <w:r>
        <w:t>d</w:t>
      </w:r>
      <w:r>
        <w:rPr>
          <w:spacing w:val="8"/>
        </w:rPr>
        <w:t xml:space="preserve"> </w:t>
      </w:r>
      <w:r>
        <w:rPr>
          <w:spacing w:val="2"/>
        </w:rPr>
        <w:t>f</w:t>
      </w:r>
      <w:r>
        <w:t>or</w:t>
      </w:r>
      <w:r>
        <w:rPr>
          <w:spacing w:val="8"/>
        </w:rPr>
        <w:t xml:space="preserve"> </w:t>
      </w:r>
      <w:r>
        <w:t>a</w:t>
      </w:r>
      <w:r>
        <w:rPr>
          <w:spacing w:val="1"/>
        </w:rPr>
        <w:t>cc</w:t>
      </w:r>
      <w:r>
        <w:t>e</w:t>
      </w:r>
      <w:r>
        <w:rPr>
          <w:spacing w:val="1"/>
        </w:rPr>
        <w:t>s</w:t>
      </w:r>
      <w:r>
        <w:t>s</w:t>
      </w:r>
      <w:r>
        <w:rPr>
          <w:spacing w:val="10"/>
        </w:rPr>
        <w:t xml:space="preserve"> </w:t>
      </w:r>
      <w:r>
        <w:t>to</w:t>
      </w:r>
      <w:r>
        <w:rPr>
          <w:spacing w:val="7"/>
        </w:rPr>
        <w:t xml:space="preserve"> </w:t>
      </w:r>
      <w:r>
        <w:rPr>
          <w:spacing w:val="4"/>
        </w:rPr>
        <w:t>m</w:t>
      </w:r>
      <w:r>
        <w:t>a</w:t>
      </w:r>
      <w:r>
        <w:rPr>
          <w:spacing w:val="1"/>
        </w:rPr>
        <w:t>j</w:t>
      </w:r>
      <w:r>
        <w:t>or</w:t>
      </w:r>
      <w:r>
        <w:rPr>
          <w:spacing w:val="9"/>
        </w:rPr>
        <w:t xml:space="preserve"> </w:t>
      </w:r>
      <w:r>
        <w:t>e</w:t>
      </w:r>
      <w:r>
        <w:rPr>
          <w:spacing w:val="1"/>
        </w:rPr>
        <w:t>c</w:t>
      </w:r>
      <w:r>
        <w:t>ono</w:t>
      </w:r>
      <w:r>
        <w:rPr>
          <w:spacing w:val="4"/>
        </w:rPr>
        <w:t>m</w:t>
      </w:r>
      <w:r>
        <w:rPr>
          <w:spacing w:val="-2"/>
        </w:rPr>
        <w:t>i</w:t>
      </w:r>
      <w:r>
        <w:t>c</w:t>
      </w:r>
      <w:r>
        <w:rPr>
          <w:spacing w:val="9"/>
        </w:rPr>
        <w:t xml:space="preserve"> </w:t>
      </w:r>
      <w:r>
        <w:t>and</w:t>
      </w:r>
      <w:r>
        <w:rPr>
          <w:spacing w:val="8"/>
        </w:rPr>
        <w:t xml:space="preserve"> </w:t>
      </w:r>
      <w:r>
        <w:rPr>
          <w:spacing w:val="1"/>
        </w:rPr>
        <w:t>s</w:t>
      </w:r>
      <w:r>
        <w:t>o</w:t>
      </w:r>
      <w:r>
        <w:rPr>
          <w:spacing w:val="1"/>
        </w:rPr>
        <w:t>c</w:t>
      </w:r>
      <w:r>
        <w:rPr>
          <w:spacing w:val="-2"/>
        </w:rPr>
        <w:t>i</w:t>
      </w:r>
      <w:r>
        <w:rPr>
          <w:spacing w:val="2"/>
        </w:rPr>
        <w:t>a</w:t>
      </w:r>
      <w:r>
        <w:t>l</w:t>
      </w:r>
      <w:r>
        <w:rPr>
          <w:spacing w:val="7"/>
        </w:rPr>
        <w:t xml:space="preserve"> </w:t>
      </w:r>
      <w:r>
        <w:rPr>
          <w:spacing w:val="2"/>
        </w:rPr>
        <w:t>f</w:t>
      </w:r>
      <w:r>
        <w:t>a</w:t>
      </w:r>
      <w:r>
        <w:rPr>
          <w:spacing w:val="1"/>
        </w:rPr>
        <w:t>c</w:t>
      </w:r>
      <w:r>
        <w:rPr>
          <w:spacing w:val="-2"/>
        </w:rPr>
        <w:t>i</w:t>
      </w:r>
      <w:r>
        <w:rPr>
          <w:spacing w:val="1"/>
        </w:rPr>
        <w:t>l</w:t>
      </w:r>
      <w:r>
        <w:rPr>
          <w:spacing w:val="-2"/>
        </w:rPr>
        <w:t>i</w:t>
      </w:r>
      <w:r>
        <w:rPr>
          <w:spacing w:val="2"/>
        </w:rPr>
        <w:t>t</w:t>
      </w:r>
      <w:r>
        <w:rPr>
          <w:spacing w:val="-2"/>
        </w:rPr>
        <w:t>i</w:t>
      </w:r>
      <w:r>
        <w:t>es</w:t>
      </w:r>
      <w:r>
        <w:rPr>
          <w:spacing w:val="9"/>
        </w:rPr>
        <w:t xml:space="preserve"> </w:t>
      </w:r>
      <w:r>
        <w:rPr>
          <w:spacing w:val="2"/>
        </w:rPr>
        <w:t>a</w:t>
      </w:r>
      <w:r>
        <w:t>nd</w:t>
      </w:r>
      <w:r>
        <w:rPr>
          <w:w w:val="99"/>
        </w:rPr>
        <w:t xml:space="preserve"> </w:t>
      </w:r>
      <w:r>
        <w:rPr>
          <w:spacing w:val="1"/>
        </w:rPr>
        <w:t>s</w:t>
      </w:r>
      <w:r>
        <w:t>er</w:t>
      </w:r>
      <w:r>
        <w:rPr>
          <w:spacing w:val="-2"/>
        </w:rPr>
        <w:t>vi</w:t>
      </w:r>
      <w:r>
        <w:rPr>
          <w:spacing w:val="1"/>
        </w:rPr>
        <w:t>c</w:t>
      </w:r>
      <w:r>
        <w:t>e</w:t>
      </w:r>
      <w:r>
        <w:rPr>
          <w:spacing w:val="1"/>
        </w:rPr>
        <w:t>s</w:t>
      </w:r>
      <w:r w:rsidR="00EE4C04">
        <w:t>.</w:t>
      </w:r>
    </w:p>
    <w:p w14:paraId="02DF8B3B" w14:textId="77777777" w:rsidR="00C576CA" w:rsidRPr="00C576CA" w:rsidRDefault="00C576CA" w:rsidP="00BB12E1">
      <w:pPr>
        <w:pStyle w:val="BodyText"/>
        <w:spacing w:line="271" w:lineRule="auto"/>
        <w:ind w:left="993" w:right="136"/>
        <w:jc w:val="both"/>
      </w:pPr>
      <w:r>
        <w:rPr>
          <w:spacing w:val="-1"/>
        </w:rPr>
        <w:t>A</w:t>
      </w:r>
      <w:r>
        <w:t>t</w:t>
      </w:r>
      <w:r>
        <w:rPr>
          <w:spacing w:val="16"/>
        </w:rPr>
        <w:t xml:space="preserve"> </w:t>
      </w:r>
      <w:r>
        <w:t>a</w:t>
      </w:r>
      <w:r>
        <w:rPr>
          <w:spacing w:val="19"/>
        </w:rPr>
        <w:t xml:space="preserve"> </w:t>
      </w:r>
      <w:r>
        <w:rPr>
          <w:spacing w:val="-1"/>
        </w:rPr>
        <w:t>h</w:t>
      </w:r>
      <w:r>
        <w:rPr>
          <w:spacing w:val="1"/>
        </w:rPr>
        <w:t>i</w:t>
      </w:r>
      <w:r>
        <w:rPr>
          <w:spacing w:val="-1"/>
        </w:rPr>
        <w:t>g</w:t>
      </w:r>
      <w:r>
        <w:t>h</w:t>
      </w:r>
      <w:r>
        <w:rPr>
          <w:spacing w:val="18"/>
        </w:rPr>
        <w:t xml:space="preserve"> </w:t>
      </w:r>
      <w:r>
        <w:rPr>
          <w:spacing w:val="-2"/>
        </w:rPr>
        <w:t>l</w:t>
      </w:r>
      <w:r>
        <w:rPr>
          <w:spacing w:val="2"/>
        </w:rPr>
        <w:t>e</w:t>
      </w:r>
      <w:r>
        <w:rPr>
          <w:spacing w:val="-2"/>
        </w:rPr>
        <w:t>v</w:t>
      </w:r>
      <w:r>
        <w:rPr>
          <w:spacing w:val="-1"/>
        </w:rPr>
        <w:t>e</w:t>
      </w:r>
      <w:r>
        <w:rPr>
          <w:spacing w:val="1"/>
        </w:rPr>
        <w:t>l</w:t>
      </w:r>
      <w:r>
        <w:t>,</w:t>
      </w:r>
      <w:r>
        <w:rPr>
          <w:spacing w:val="17"/>
        </w:rPr>
        <w:t xml:space="preserve"> </w:t>
      </w:r>
      <w:r>
        <w:t>C</w:t>
      </w:r>
      <w:r>
        <w:rPr>
          <w:spacing w:val="2"/>
        </w:rPr>
        <w:t>o</w:t>
      </w:r>
      <w:r>
        <w:rPr>
          <w:spacing w:val="-1"/>
        </w:rPr>
        <w:t>un</w:t>
      </w:r>
      <w:r>
        <w:rPr>
          <w:spacing w:val="1"/>
        </w:rPr>
        <w:t>ci</w:t>
      </w:r>
      <w:r>
        <w:rPr>
          <w:spacing w:val="-2"/>
        </w:rPr>
        <w:t>l</w:t>
      </w:r>
      <w:r>
        <w:t>s</w:t>
      </w:r>
      <w:r>
        <w:rPr>
          <w:spacing w:val="18"/>
        </w:rPr>
        <w:t xml:space="preserve"> </w:t>
      </w:r>
      <w:r>
        <w:rPr>
          <w:spacing w:val="4"/>
        </w:rPr>
        <w:t>m</w:t>
      </w:r>
      <w:r>
        <w:rPr>
          <w:spacing w:val="-1"/>
        </w:rPr>
        <w:t>a</w:t>
      </w:r>
      <w:r>
        <w:t>y</w:t>
      </w:r>
      <w:r>
        <w:rPr>
          <w:spacing w:val="13"/>
        </w:rPr>
        <w:t xml:space="preserve"> </w:t>
      </w:r>
      <w:r>
        <w:rPr>
          <w:spacing w:val="-1"/>
        </w:rPr>
        <w:t>h</w:t>
      </w:r>
      <w:r>
        <w:rPr>
          <w:spacing w:val="2"/>
        </w:rPr>
        <w:t>a</w:t>
      </w:r>
      <w:r>
        <w:rPr>
          <w:spacing w:val="-2"/>
        </w:rPr>
        <w:t>v</w:t>
      </w:r>
      <w:r>
        <w:t>e</w:t>
      </w:r>
      <w:r>
        <w:rPr>
          <w:spacing w:val="18"/>
        </w:rPr>
        <w:t xml:space="preserve"> </w:t>
      </w:r>
      <w:r>
        <w:rPr>
          <w:spacing w:val="-2"/>
        </w:rPr>
        <w:t>i</w:t>
      </w:r>
      <w:r>
        <w:rPr>
          <w:spacing w:val="-1"/>
        </w:rPr>
        <w:t>n</w:t>
      </w:r>
      <w:r>
        <w:rPr>
          <w:spacing w:val="1"/>
        </w:rPr>
        <w:t>c</w:t>
      </w:r>
      <w:r>
        <w:rPr>
          <w:spacing w:val="-1"/>
        </w:rPr>
        <w:t>u</w:t>
      </w:r>
      <w:r>
        <w:t>rr</w:t>
      </w:r>
      <w:r>
        <w:rPr>
          <w:spacing w:val="2"/>
        </w:rPr>
        <w:t>e</w:t>
      </w:r>
      <w:r>
        <w:t>d</w:t>
      </w:r>
      <w:r>
        <w:rPr>
          <w:spacing w:val="16"/>
        </w:rPr>
        <w:t xml:space="preserve"> </w:t>
      </w:r>
      <w:r>
        <w:rPr>
          <w:spacing w:val="1"/>
        </w:rPr>
        <w:t>c</w:t>
      </w:r>
      <w:r>
        <w:rPr>
          <w:spacing w:val="-1"/>
        </w:rPr>
        <w:t>o</w:t>
      </w:r>
      <w:r>
        <w:rPr>
          <w:spacing w:val="1"/>
        </w:rPr>
        <w:t>s</w:t>
      </w:r>
      <w:r>
        <w:rPr>
          <w:spacing w:val="-1"/>
        </w:rPr>
        <w:t>t</w:t>
      </w:r>
      <w:r>
        <w:t>s</w:t>
      </w:r>
      <w:r>
        <w:rPr>
          <w:spacing w:val="18"/>
        </w:rPr>
        <w:t xml:space="preserve"> </w:t>
      </w:r>
      <w:r>
        <w:rPr>
          <w:spacing w:val="2"/>
        </w:rPr>
        <w:t>a</w:t>
      </w:r>
      <w:r>
        <w:rPr>
          <w:spacing w:val="1"/>
        </w:rPr>
        <w:t>ss</w:t>
      </w:r>
      <w:r>
        <w:rPr>
          <w:spacing w:val="-1"/>
        </w:rPr>
        <w:t>o</w:t>
      </w:r>
      <w:r>
        <w:rPr>
          <w:spacing w:val="1"/>
        </w:rPr>
        <w:t>c</w:t>
      </w:r>
      <w:r>
        <w:rPr>
          <w:spacing w:val="-2"/>
        </w:rPr>
        <w:t>i</w:t>
      </w:r>
      <w:r>
        <w:rPr>
          <w:spacing w:val="-1"/>
        </w:rPr>
        <w:t>ate</w:t>
      </w:r>
      <w:r>
        <w:t>d</w:t>
      </w:r>
      <w:r>
        <w:rPr>
          <w:spacing w:val="18"/>
        </w:rPr>
        <w:t xml:space="preserve"> </w:t>
      </w:r>
      <w:r>
        <w:t>w</w:t>
      </w:r>
      <w:r>
        <w:rPr>
          <w:spacing w:val="-2"/>
        </w:rPr>
        <w:t>i</w:t>
      </w:r>
      <w:r>
        <w:rPr>
          <w:spacing w:val="-1"/>
        </w:rPr>
        <w:t>t</w:t>
      </w:r>
      <w:r>
        <w:t>h</w:t>
      </w:r>
      <w:r>
        <w:rPr>
          <w:spacing w:val="19"/>
        </w:rPr>
        <w:t xml:space="preserve"> </w:t>
      </w:r>
      <w:r>
        <w:t>r</w:t>
      </w:r>
      <w:r>
        <w:rPr>
          <w:spacing w:val="-1"/>
        </w:rPr>
        <w:t>e</w:t>
      </w:r>
      <w:r>
        <w:rPr>
          <w:spacing w:val="2"/>
        </w:rPr>
        <w:t>p</w:t>
      </w:r>
      <w:r>
        <w:rPr>
          <w:spacing w:val="-2"/>
        </w:rPr>
        <w:t>l</w:t>
      </w:r>
      <w:r>
        <w:rPr>
          <w:spacing w:val="-1"/>
        </w:rPr>
        <w:t>a</w:t>
      </w:r>
      <w:r>
        <w:rPr>
          <w:spacing w:val="1"/>
        </w:rPr>
        <w:t>c</w:t>
      </w:r>
      <w:r>
        <w:rPr>
          <w:spacing w:val="-2"/>
        </w:rPr>
        <w:t>i</w:t>
      </w:r>
      <w:r>
        <w:rPr>
          <w:spacing w:val="2"/>
        </w:rPr>
        <w:t>n</w:t>
      </w:r>
      <w:r>
        <w:t>g</w:t>
      </w:r>
      <w:r>
        <w:rPr>
          <w:spacing w:val="16"/>
        </w:rPr>
        <w:t xml:space="preserve"> </w:t>
      </w:r>
      <w:r>
        <w:t>a</w:t>
      </w:r>
      <w:r>
        <w:rPr>
          <w:spacing w:val="18"/>
        </w:rPr>
        <w:t xml:space="preserve"> </w:t>
      </w:r>
      <w:r>
        <w:rPr>
          <w:spacing w:val="1"/>
        </w:rPr>
        <w:t>s</w:t>
      </w:r>
      <w:r>
        <w:rPr>
          <w:spacing w:val="-1"/>
        </w:rPr>
        <w:t>eg</w:t>
      </w:r>
      <w:r>
        <w:rPr>
          <w:spacing w:val="4"/>
        </w:rPr>
        <w:t>m</w:t>
      </w:r>
      <w:r>
        <w:rPr>
          <w:spacing w:val="-1"/>
        </w:rPr>
        <w:t>en</w:t>
      </w:r>
      <w:r>
        <w:t>t</w:t>
      </w:r>
      <w:r>
        <w:rPr>
          <w:spacing w:val="17"/>
        </w:rPr>
        <w:t xml:space="preserve"> </w:t>
      </w:r>
      <w:r>
        <w:rPr>
          <w:spacing w:val="-1"/>
        </w:rPr>
        <w:t>o</w:t>
      </w:r>
      <w:r>
        <w:t>r</w:t>
      </w:r>
      <w:r>
        <w:rPr>
          <w:spacing w:val="18"/>
        </w:rPr>
        <w:t xml:space="preserve"> </w:t>
      </w:r>
      <w:r>
        <w:rPr>
          <w:spacing w:val="-1"/>
        </w:rPr>
        <w:t>a</w:t>
      </w:r>
      <w:r>
        <w:t>n</w:t>
      </w:r>
      <w:r>
        <w:rPr>
          <w:spacing w:val="15"/>
        </w:rPr>
        <w:t xml:space="preserve"> </w:t>
      </w:r>
      <w:r>
        <w:rPr>
          <w:spacing w:val="2"/>
        </w:rPr>
        <w:t>e</w:t>
      </w:r>
      <w:r>
        <w:rPr>
          <w:spacing w:val="-1"/>
        </w:rPr>
        <w:t>nt</w:t>
      </w:r>
      <w:r>
        <w:rPr>
          <w:spacing w:val="-2"/>
        </w:rPr>
        <w:t>i</w:t>
      </w:r>
      <w:r>
        <w:t>re</w:t>
      </w:r>
      <w:r>
        <w:rPr>
          <w:spacing w:val="19"/>
        </w:rPr>
        <w:t xml:space="preserve"> </w:t>
      </w:r>
      <w:r>
        <w:rPr>
          <w:spacing w:val="-1"/>
        </w:rPr>
        <w:t>po</w:t>
      </w:r>
      <w:r>
        <w:t>r</w:t>
      </w:r>
      <w:r>
        <w:rPr>
          <w:spacing w:val="2"/>
        </w:rPr>
        <w:t>t</w:t>
      </w:r>
      <w:r>
        <w:rPr>
          <w:spacing w:val="1"/>
        </w:rPr>
        <w:t>i</w:t>
      </w:r>
      <w:r>
        <w:rPr>
          <w:spacing w:val="-1"/>
        </w:rPr>
        <w:t>o</w:t>
      </w:r>
      <w:r>
        <w:t>n</w:t>
      </w:r>
      <w:r>
        <w:rPr>
          <w:spacing w:val="16"/>
        </w:rPr>
        <w:t xml:space="preserve"> </w:t>
      </w:r>
      <w:r>
        <w:rPr>
          <w:spacing w:val="-1"/>
        </w:rPr>
        <w:t>o</w:t>
      </w:r>
      <w:r>
        <w:t>f</w:t>
      </w:r>
      <w:r>
        <w:rPr>
          <w:spacing w:val="18"/>
        </w:rPr>
        <w:t xml:space="preserve"> </w:t>
      </w:r>
      <w:r>
        <w:rPr>
          <w:spacing w:val="-1"/>
        </w:rPr>
        <w:t>a</w:t>
      </w:r>
      <w:r>
        <w:t>n</w:t>
      </w:r>
      <w:r>
        <w:rPr>
          <w:w w:val="99"/>
        </w:rPr>
        <w:t xml:space="preserve"> </w:t>
      </w:r>
      <w:r>
        <w:rPr>
          <w:spacing w:val="-1"/>
        </w:rPr>
        <w:t>a</w:t>
      </w:r>
      <w:r>
        <w:rPr>
          <w:spacing w:val="1"/>
        </w:rPr>
        <w:t>ss</w:t>
      </w:r>
      <w:r>
        <w:rPr>
          <w:spacing w:val="-1"/>
        </w:rPr>
        <w:t>et</w:t>
      </w:r>
      <w:r>
        <w:t>,</w:t>
      </w:r>
      <w:r>
        <w:rPr>
          <w:spacing w:val="25"/>
        </w:rPr>
        <w:t xml:space="preserve"> </w:t>
      </w:r>
      <w:r>
        <w:rPr>
          <w:spacing w:val="-3"/>
        </w:rPr>
        <w:t>w</w:t>
      </w:r>
      <w:r>
        <w:rPr>
          <w:spacing w:val="2"/>
        </w:rPr>
        <w:t>h</w:t>
      </w:r>
      <w:r>
        <w:rPr>
          <w:spacing w:val="-1"/>
        </w:rPr>
        <w:t>e</w:t>
      </w:r>
      <w:r>
        <w:t>re</w:t>
      </w:r>
      <w:r>
        <w:rPr>
          <w:spacing w:val="22"/>
        </w:rPr>
        <w:t xml:space="preserve"> </w:t>
      </w:r>
      <w:r>
        <w:rPr>
          <w:spacing w:val="-1"/>
        </w:rPr>
        <w:t>t</w:t>
      </w:r>
      <w:r>
        <w:rPr>
          <w:spacing w:val="2"/>
        </w:rPr>
        <w:t>h</w:t>
      </w:r>
      <w:r>
        <w:t>e</w:t>
      </w:r>
      <w:r>
        <w:rPr>
          <w:spacing w:val="23"/>
        </w:rPr>
        <w:t xml:space="preserve"> </w:t>
      </w:r>
      <w:r>
        <w:rPr>
          <w:spacing w:val="1"/>
        </w:rPr>
        <w:t>c</w:t>
      </w:r>
      <w:r>
        <w:rPr>
          <w:spacing w:val="-1"/>
        </w:rPr>
        <w:t>o</w:t>
      </w:r>
      <w:r>
        <w:rPr>
          <w:spacing w:val="1"/>
        </w:rPr>
        <w:t>s</w:t>
      </w:r>
      <w:r>
        <w:rPr>
          <w:spacing w:val="-1"/>
        </w:rPr>
        <w:t>t</w:t>
      </w:r>
      <w:r>
        <w:t>s</w:t>
      </w:r>
      <w:r>
        <w:rPr>
          <w:spacing w:val="24"/>
        </w:rPr>
        <w:t xml:space="preserve"> </w:t>
      </w:r>
      <w:r>
        <w:rPr>
          <w:spacing w:val="1"/>
        </w:rPr>
        <w:t>c</w:t>
      </w:r>
      <w:r>
        <w:rPr>
          <w:spacing w:val="2"/>
        </w:rPr>
        <w:t>a</w:t>
      </w:r>
      <w:r>
        <w:t>n</w:t>
      </w:r>
      <w:r>
        <w:rPr>
          <w:spacing w:val="22"/>
        </w:rPr>
        <w:t xml:space="preserve"> </w:t>
      </w:r>
      <w:r>
        <w:rPr>
          <w:spacing w:val="-1"/>
        </w:rPr>
        <w:t>g</w:t>
      </w:r>
      <w:r>
        <w:rPr>
          <w:spacing w:val="2"/>
        </w:rPr>
        <w:t>e</w:t>
      </w:r>
      <w:r>
        <w:rPr>
          <w:spacing w:val="-1"/>
        </w:rPr>
        <w:t>ne</w:t>
      </w:r>
      <w:r>
        <w:t>r</w:t>
      </w:r>
      <w:r>
        <w:rPr>
          <w:spacing w:val="2"/>
        </w:rPr>
        <w:t>a</w:t>
      </w:r>
      <w:r>
        <w:rPr>
          <w:spacing w:val="-2"/>
        </w:rPr>
        <w:t>l</w:t>
      </w:r>
      <w:r>
        <w:rPr>
          <w:spacing w:val="3"/>
        </w:rPr>
        <w:t>l</w:t>
      </w:r>
      <w:r>
        <w:t>y</w:t>
      </w:r>
      <w:r>
        <w:rPr>
          <w:spacing w:val="19"/>
        </w:rPr>
        <w:t xml:space="preserve"> </w:t>
      </w:r>
      <w:r>
        <w:rPr>
          <w:spacing w:val="2"/>
        </w:rPr>
        <w:t>b</w:t>
      </w:r>
      <w:r>
        <w:t>e</w:t>
      </w:r>
      <w:r>
        <w:rPr>
          <w:spacing w:val="23"/>
        </w:rPr>
        <w:t xml:space="preserve"> </w:t>
      </w:r>
      <w:r>
        <w:rPr>
          <w:spacing w:val="1"/>
        </w:rPr>
        <w:t>c</w:t>
      </w:r>
      <w:r>
        <w:rPr>
          <w:spacing w:val="-1"/>
        </w:rPr>
        <w:t>a</w:t>
      </w:r>
      <w:r>
        <w:rPr>
          <w:spacing w:val="2"/>
        </w:rPr>
        <w:t>p</w:t>
      </w:r>
      <w:r>
        <w:rPr>
          <w:spacing w:val="-2"/>
        </w:rPr>
        <w:t>i</w:t>
      </w:r>
      <w:r>
        <w:rPr>
          <w:spacing w:val="-1"/>
        </w:rPr>
        <w:t>t</w:t>
      </w:r>
      <w:r>
        <w:rPr>
          <w:spacing w:val="2"/>
        </w:rPr>
        <w:t>a</w:t>
      </w:r>
      <w:r>
        <w:rPr>
          <w:spacing w:val="-2"/>
        </w:rPr>
        <w:t>li</w:t>
      </w:r>
      <w:r>
        <w:rPr>
          <w:spacing w:val="3"/>
        </w:rPr>
        <w:t>s</w:t>
      </w:r>
      <w:r>
        <w:rPr>
          <w:spacing w:val="-1"/>
        </w:rPr>
        <w:t>ed</w:t>
      </w:r>
      <w:r>
        <w:t>.</w:t>
      </w:r>
      <w:r>
        <w:rPr>
          <w:spacing w:val="25"/>
        </w:rPr>
        <w:t xml:space="preserve"> </w:t>
      </w:r>
      <w:r>
        <w:t>H</w:t>
      </w:r>
      <w:r>
        <w:rPr>
          <w:spacing w:val="2"/>
        </w:rPr>
        <w:t>o</w:t>
      </w:r>
      <w:r>
        <w:rPr>
          <w:spacing w:val="-3"/>
        </w:rPr>
        <w:t>w</w:t>
      </w:r>
      <w:r>
        <w:rPr>
          <w:spacing w:val="2"/>
        </w:rPr>
        <w:t>e</w:t>
      </w:r>
      <w:r>
        <w:rPr>
          <w:spacing w:val="-2"/>
        </w:rPr>
        <w:t>v</w:t>
      </w:r>
      <w:r>
        <w:rPr>
          <w:spacing w:val="-1"/>
        </w:rPr>
        <w:t>e</w:t>
      </w:r>
      <w:r>
        <w:t>r,</w:t>
      </w:r>
      <w:r>
        <w:rPr>
          <w:spacing w:val="25"/>
        </w:rPr>
        <w:t xml:space="preserve"> </w:t>
      </w:r>
      <w:r>
        <w:t>C</w:t>
      </w:r>
      <w:r>
        <w:rPr>
          <w:spacing w:val="-1"/>
        </w:rPr>
        <w:t>o</w:t>
      </w:r>
      <w:r>
        <w:rPr>
          <w:spacing w:val="2"/>
        </w:rPr>
        <w:t>u</w:t>
      </w:r>
      <w:r>
        <w:rPr>
          <w:spacing w:val="-1"/>
        </w:rPr>
        <w:t>n</w:t>
      </w:r>
      <w:r>
        <w:rPr>
          <w:spacing w:val="1"/>
        </w:rPr>
        <w:t>c</w:t>
      </w:r>
      <w:r>
        <w:rPr>
          <w:spacing w:val="-2"/>
        </w:rPr>
        <w:t>il</w:t>
      </w:r>
      <w:r>
        <w:t>s</w:t>
      </w:r>
      <w:r>
        <w:rPr>
          <w:spacing w:val="25"/>
        </w:rPr>
        <w:t xml:space="preserve"> </w:t>
      </w:r>
      <w:r>
        <w:rPr>
          <w:spacing w:val="4"/>
        </w:rPr>
        <w:t>m</w:t>
      </w:r>
      <w:r>
        <w:rPr>
          <w:spacing w:val="2"/>
        </w:rPr>
        <w:t>a</w:t>
      </w:r>
      <w:r>
        <w:t>y</w:t>
      </w:r>
      <w:r>
        <w:rPr>
          <w:spacing w:val="19"/>
        </w:rPr>
        <w:t xml:space="preserve"> </w:t>
      </w:r>
      <w:r>
        <w:rPr>
          <w:spacing w:val="2"/>
        </w:rPr>
        <w:t>a</w:t>
      </w:r>
      <w:r>
        <w:rPr>
          <w:spacing w:val="-2"/>
        </w:rPr>
        <w:t>l</w:t>
      </w:r>
      <w:r>
        <w:rPr>
          <w:spacing w:val="1"/>
        </w:rPr>
        <w:t>s</w:t>
      </w:r>
      <w:r>
        <w:t>o</w:t>
      </w:r>
      <w:r>
        <w:rPr>
          <w:spacing w:val="22"/>
        </w:rPr>
        <w:t xml:space="preserve"> </w:t>
      </w:r>
      <w:r>
        <w:rPr>
          <w:spacing w:val="2"/>
        </w:rPr>
        <w:t>h</w:t>
      </w:r>
      <w:r>
        <w:rPr>
          <w:spacing w:val="-1"/>
        </w:rPr>
        <w:t>a</w:t>
      </w:r>
      <w:r>
        <w:rPr>
          <w:spacing w:val="1"/>
        </w:rPr>
        <w:t>v</w:t>
      </w:r>
      <w:r>
        <w:t>e</w:t>
      </w:r>
      <w:r>
        <w:rPr>
          <w:spacing w:val="23"/>
        </w:rPr>
        <w:t xml:space="preserve"> </w:t>
      </w:r>
      <w:r>
        <w:rPr>
          <w:spacing w:val="1"/>
        </w:rPr>
        <w:t>i</w:t>
      </w:r>
      <w:r>
        <w:rPr>
          <w:spacing w:val="-1"/>
        </w:rPr>
        <w:t>n</w:t>
      </w:r>
      <w:r>
        <w:rPr>
          <w:spacing w:val="1"/>
        </w:rPr>
        <w:t>c</w:t>
      </w:r>
      <w:r>
        <w:rPr>
          <w:spacing w:val="-1"/>
        </w:rPr>
        <w:t>u</w:t>
      </w:r>
      <w:r>
        <w:t>rr</w:t>
      </w:r>
      <w:r>
        <w:rPr>
          <w:spacing w:val="-1"/>
        </w:rPr>
        <w:t>e</w:t>
      </w:r>
      <w:r>
        <w:t>d</w:t>
      </w:r>
      <w:r>
        <w:rPr>
          <w:spacing w:val="22"/>
        </w:rPr>
        <w:t xml:space="preserve"> </w:t>
      </w:r>
      <w:r>
        <w:rPr>
          <w:spacing w:val="1"/>
        </w:rPr>
        <w:t>c</w:t>
      </w:r>
      <w:r>
        <w:rPr>
          <w:spacing w:val="-1"/>
        </w:rPr>
        <w:t>o</w:t>
      </w:r>
      <w:r>
        <w:rPr>
          <w:spacing w:val="1"/>
        </w:rPr>
        <w:t>s</w:t>
      </w:r>
      <w:r>
        <w:rPr>
          <w:spacing w:val="-1"/>
        </w:rPr>
        <w:t>t</w:t>
      </w:r>
      <w:r>
        <w:t>s</w:t>
      </w:r>
      <w:r>
        <w:rPr>
          <w:spacing w:val="24"/>
        </w:rPr>
        <w:t xml:space="preserve"> </w:t>
      </w:r>
      <w:r>
        <w:rPr>
          <w:spacing w:val="-1"/>
        </w:rPr>
        <w:t>t</w:t>
      </w:r>
      <w:r>
        <w:t>o</w:t>
      </w:r>
      <w:r>
        <w:rPr>
          <w:spacing w:val="25"/>
        </w:rPr>
        <w:t xml:space="preserve"> </w:t>
      </w:r>
      <w:r>
        <w:rPr>
          <w:spacing w:val="4"/>
        </w:rPr>
        <w:t>m</w:t>
      </w:r>
      <w:r>
        <w:rPr>
          <w:spacing w:val="-1"/>
        </w:rPr>
        <w:t>e</w:t>
      </w:r>
      <w:r>
        <w:t>r</w:t>
      </w:r>
      <w:r>
        <w:rPr>
          <w:spacing w:val="-1"/>
        </w:rPr>
        <w:t>e</w:t>
      </w:r>
      <w:r>
        <w:rPr>
          <w:spacing w:val="3"/>
        </w:rPr>
        <w:t>l</w:t>
      </w:r>
      <w:r>
        <w:t>y</w:t>
      </w:r>
      <w:r>
        <w:rPr>
          <w:w w:val="99"/>
        </w:rPr>
        <w:t xml:space="preserve"> </w:t>
      </w:r>
      <w:r>
        <w:t>r</w:t>
      </w:r>
      <w:r>
        <w:rPr>
          <w:spacing w:val="-1"/>
        </w:rPr>
        <w:t>epa</w:t>
      </w:r>
      <w:r>
        <w:rPr>
          <w:spacing w:val="-2"/>
        </w:rPr>
        <w:t>i</w:t>
      </w:r>
      <w:r>
        <w:t>r</w:t>
      </w:r>
      <w:r>
        <w:rPr>
          <w:spacing w:val="-3"/>
        </w:rPr>
        <w:t xml:space="preserve"> </w:t>
      </w:r>
      <w:r>
        <w:rPr>
          <w:spacing w:val="-1"/>
        </w:rPr>
        <w:t>a</w:t>
      </w:r>
      <w:r>
        <w:rPr>
          <w:spacing w:val="1"/>
        </w:rPr>
        <w:t>ss</w:t>
      </w:r>
      <w:r>
        <w:rPr>
          <w:spacing w:val="-1"/>
        </w:rPr>
        <w:t>et</w:t>
      </w:r>
      <w:r>
        <w:t>s</w:t>
      </w:r>
      <w:r>
        <w:rPr>
          <w:spacing w:val="-5"/>
        </w:rPr>
        <w:t xml:space="preserve"> </w:t>
      </w:r>
      <w:r>
        <w:rPr>
          <w:spacing w:val="-1"/>
        </w:rPr>
        <w:t>t</w:t>
      </w:r>
      <w:r>
        <w:t>o</w:t>
      </w:r>
      <w:r>
        <w:rPr>
          <w:spacing w:val="-6"/>
        </w:rPr>
        <w:t xml:space="preserve"> </w:t>
      </w:r>
      <w:r>
        <w:rPr>
          <w:spacing w:val="-1"/>
        </w:rPr>
        <w:t>b</w:t>
      </w:r>
      <w:r>
        <w:rPr>
          <w:spacing w:val="3"/>
        </w:rPr>
        <w:t>r</w:t>
      </w:r>
      <w:r>
        <w:rPr>
          <w:spacing w:val="-2"/>
        </w:rPr>
        <w:t>i</w:t>
      </w:r>
      <w:r>
        <w:rPr>
          <w:spacing w:val="-1"/>
        </w:rPr>
        <w:t>n</w:t>
      </w:r>
      <w:r>
        <w:t>g</w:t>
      </w:r>
      <w:r>
        <w:rPr>
          <w:spacing w:val="-4"/>
        </w:rPr>
        <w:t xml:space="preserve"> </w:t>
      </w:r>
      <w:r>
        <w:rPr>
          <w:spacing w:val="-1"/>
        </w:rPr>
        <w:t>the</w:t>
      </w:r>
      <w:r>
        <w:t>m</w:t>
      </w:r>
      <w:r>
        <w:rPr>
          <w:spacing w:val="-1"/>
        </w:rPr>
        <w:t xml:space="preserve"> ba</w:t>
      </w:r>
      <w:r>
        <w:rPr>
          <w:spacing w:val="1"/>
        </w:rPr>
        <w:t>c</w:t>
      </w:r>
      <w:r>
        <w:t>k</w:t>
      </w:r>
      <w:r>
        <w:rPr>
          <w:spacing w:val="-2"/>
        </w:rPr>
        <w:t xml:space="preserve"> </w:t>
      </w:r>
      <w:r>
        <w:rPr>
          <w:spacing w:val="-1"/>
        </w:rPr>
        <w:t>t</w:t>
      </w:r>
      <w:r>
        <w:t>o</w:t>
      </w:r>
      <w:r>
        <w:rPr>
          <w:spacing w:val="-6"/>
        </w:rPr>
        <w:t xml:space="preserve"> </w:t>
      </w:r>
      <w:r>
        <w:rPr>
          <w:spacing w:val="-1"/>
        </w:rPr>
        <w:t>the</w:t>
      </w:r>
      <w:r>
        <w:rPr>
          <w:spacing w:val="-2"/>
        </w:rPr>
        <w:t>i</w:t>
      </w:r>
      <w:r>
        <w:t>r</w:t>
      </w:r>
      <w:r>
        <w:rPr>
          <w:spacing w:val="-4"/>
        </w:rPr>
        <w:t xml:space="preserve"> </w:t>
      </w:r>
      <w:r>
        <w:rPr>
          <w:spacing w:val="-1"/>
        </w:rPr>
        <w:t>o</w:t>
      </w:r>
      <w:r>
        <w:rPr>
          <w:spacing w:val="3"/>
        </w:rPr>
        <w:t>r</w:t>
      </w:r>
      <w:r>
        <w:rPr>
          <w:spacing w:val="-2"/>
        </w:rPr>
        <w:t>i</w:t>
      </w:r>
      <w:r>
        <w:rPr>
          <w:spacing w:val="2"/>
        </w:rPr>
        <w:t>g</w:t>
      </w:r>
      <w:r>
        <w:rPr>
          <w:spacing w:val="-2"/>
        </w:rPr>
        <w:t>i</w:t>
      </w:r>
      <w:r>
        <w:rPr>
          <w:spacing w:val="-1"/>
        </w:rPr>
        <w:t>n</w:t>
      </w:r>
      <w:r>
        <w:rPr>
          <w:spacing w:val="2"/>
        </w:rPr>
        <w:t>a</w:t>
      </w:r>
      <w:r>
        <w:t>l</w:t>
      </w:r>
      <w:r>
        <w:rPr>
          <w:spacing w:val="-7"/>
        </w:rPr>
        <w:t xml:space="preserve"> </w:t>
      </w:r>
      <w:r>
        <w:rPr>
          <w:spacing w:val="-1"/>
        </w:rPr>
        <w:t>u</w:t>
      </w:r>
      <w:r>
        <w:rPr>
          <w:spacing w:val="1"/>
        </w:rPr>
        <w:t>s</w:t>
      </w:r>
      <w:r>
        <w:rPr>
          <w:spacing w:val="2"/>
        </w:rPr>
        <w:t>e</w:t>
      </w:r>
      <w:r>
        <w:t>,</w:t>
      </w:r>
      <w:r>
        <w:rPr>
          <w:spacing w:val="-4"/>
        </w:rPr>
        <w:t xml:space="preserve"> </w:t>
      </w:r>
      <w:r>
        <w:t>w</w:t>
      </w:r>
      <w:r>
        <w:rPr>
          <w:spacing w:val="-1"/>
        </w:rPr>
        <w:t>he</w:t>
      </w:r>
      <w:r>
        <w:t>re</w:t>
      </w:r>
      <w:r>
        <w:rPr>
          <w:spacing w:val="-5"/>
        </w:rPr>
        <w:t xml:space="preserve"> </w:t>
      </w:r>
      <w:r>
        <w:rPr>
          <w:spacing w:val="-1"/>
        </w:rPr>
        <w:t>t</w:t>
      </w:r>
      <w:r>
        <w:rPr>
          <w:spacing w:val="2"/>
        </w:rPr>
        <w:t>h</w:t>
      </w:r>
      <w:r>
        <w:rPr>
          <w:spacing w:val="-1"/>
        </w:rPr>
        <w:t>e</w:t>
      </w:r>
      <w:r>
        <w:rPr>
          <w:spacing w:val="1"/>
        </w:rPr>
        <w:t>s</w:t>
      </w:r>
      <w:r>
        <w:t>e</w:t>
      </w:r>
      <w:r>
        <w:rPr>
          <w:spacing w:val="-6"/>
        </w:rPr>
        <w:t xml:space="preserve"> </w:t>
      </w:r>
      <w:r>
        <w:rPr>
          <w:spacing w:val="1"/>
        </w:rPr>
        <w:t>c</w:t>
      </w:r>
      <w:r>
        <w:rPr>
          <w:spacing w:val="-1"/>
        </w:rPr>
        <w:t>o</w:t>
      </w:r>
      <w:r>
        <w:rPr>
          <w:spacing w:val="1"/>
        </w:rPr>
        <w:t>s</w:t>
      </w:r>
      <w:r>
        <w:rPr>
          <w:spacing w:val="-1"/>
        </w:rPr>
        <w:t>t</w:t>
      </w:r>
      <w:r>
        <w:t>s</w:t>
      </w:r>
      <w:r>
        <w:rPr>
          <w:spacing w:val="-5"/>
        </w:rPr>
        <w:t xml:space="preserve"> </w:t>
      </w:r>
      <w:r>
        <w:rPr>
          <w:spacing w:val="-1"/>
        </w:rPr>
        <w:t>a</w:t>
      </w:r>
      <w:r>
        <w:t>re</w:t>
      </w:r>
      <w:r>
        <w:rPr>
          <w:spacing w:val="-4"/>
        </w:rPr>
        <w:t xml:space="preserve"> </w:t>
      </w:r>
      <w:r>
        <w:rPr>
          <w:spacing w:val="-1"/>
        </w:rPr>
        <w:t>ge</w:t>
      </w:r>
      <w:r>
        <w:rPr>
          <w:spacing w:val="2"/>
        </w:rPr>
        <w:t>n</w:t>
      </w:r>
      <w:r>
        <w:rPr>
          <w:spacing w:val="-1"/>
        </w:rPr>
        <w:t>e</w:t>
      </w:r>
      <w:r>
        <w:t>r</w:t>
      </w:r>
      <w:r>
        <w:rPr>
          <w:spacing w:val="-1"/>
        </w:rPr>
        <w:t>a</w:t>
      </w:r>
      <w:r>
        <w:rPr>
          <w:spacing w:val="-2"/>
        </w:rPr>
        <w:t>l</w:t>
      </w:r>
      <w:r>
        <w:rPr>
          <w:spacing w:val="3"/>
        </w:rPr>
        <w:t>l</w:t>
      </w:r>
      <w:r>
        <w:t>y</w:t>
      </w:r>
      <w:r>
        <w:rPr>
          <w:spacing w:val="-6"/>
        </w:rPr>
        <w:t xml:space="preserve"> </w:t>
      </w:r>
      <w:r>
        <w:rPr>
          <w:spacing w:val="-1"/>
        </w:rPr>
        <w:t>no</w:t>
      </w:r>
      <w:r>
        <w:t>t</w:t>
      </w:r>
      <w:r>
        <w:rPr>
          <w:spacing w:val="-4"/>
        </w:rPr>
        <w:t xml:space="preserve"> </w:t>
      </w:r>
      <w:r>
        <w:rPr>
          <w:spacing w:val="-1"/>
        </w:rPr>
        <w:t>a</w:t>
      </w:r>
      <w:r>
        <w:rPr>
          <w:spacing w:val="1"/>
        </w:rPr>
        <w:t>l</w:t>
      </w:r>
      <w:r>
        <w:rPr>
          <w:spacing w:val="-2"/>
        </w:rPr>
        <w:t>l</w:t>
      </w:r>
      <w:r>
        <w:rPr>
          <w:spacing w:val="2"/>
        </w:rPr>
        <w:t>o</w:t>
      </w:r>
      <w:r>
        <w:rPr>
          <w:spacing w:val="-3"/>
        </w:rPr>
        <w:t>w</w:t>
      </w:r>
      <w:r>
        <w:rPr>
          <w:spacing w:val="2"/>
        </w:rPr>
        <w:t>e</w:t>
      </w:r>
      <w:r>
        <w:t>d</w:t>
      </w:r>
      <w:r>
        <w:rPr>
          <w:spacing w:val="-6"/>
        </w:rPr>
        <w:t xml:space="preserve"> </w:t>
      </w:r>
      <w:r>
        <w:rPr>
          <w:spacing w:val="-1"/>
        </w:rPr>
        <w:t>t</w:t>
      </w:r>
      <w:r>
        <w:t>o</w:t>
      </w:r>
      <w:r>
        <w:rPr>
          <w:spacing w:val="-4"/>
        </w:rPr>
        <w:t xml:space="preserve"> </w:t>
      </w:r>
      <w:r>
        <w:rPr>
          <w:spacing w:val="-1"/>
        </w:rPr>
        <w:t>b</w:t>
      </w:r>
      <w:r>
        <w:t>e</w:t>
      </w:r>
      <w:r>
        <w:rPr>
          <w:spacing w:val="-5"/>
        </w:rPr>
        <w:t xml:space="preserve"> </w:t>
      </w:r>
      <w:r>
        <w:rPr>
          <w:spacing w:val="3"/>
        </w:rPr>
        <w:t>c</w:t>
      </w:r>
      <w:r>
        <w:rPr>
          <w:spacing w:val="-1"/>
        </w:rPr>
        <w:t>ap</w:t>
      </w:r>
      <w:r>
        <w:rPr>
          <w:spacing w:val="1"/>
        </w:rPr>
        <w:t>i</w:t>
      </w:r>
      <w:r>
        <w:rPr>
          <w:spacing w:val="2"/>
        </w:rPr>
        <w:t>t</w:t>
      </w:r>
      <w:r>
        <w:rPr>
          <w:spacing w:val="-1"/>
        </w:rPr>
        <w:t>a</w:t>
      </w:r>
      <w:r>
        <w:rPr>
          <w:spacing w:val="-2"/>
        </w:rPr>
        <w:t>li</w:t>
      </w:r>
      <w:r>
        <w:rPr>
          <w:spacing w:val="1"/>
        </w:rPr>
        <w:t>s</w:t>
      </w:r>
      <w:r>
        <w:rPr>
          <w:spacing w:val="2"/>
        </w:rPr>
        <w:t>e</w:t>
      </w:r>
      <w:r>
        <w:rPr>
          <w:spacing w:val="-1"/>
        </w:rPr>
        <w:t>d</w:t>
      </w:r>
      <w:r>
        <w:t>.</w:t>
      </w:r>
    </w:p>
    <w:p w14:paraId="02DF8B3C" w14:textId="77777777" w:rsidR="00C576CA" w:rsidRDefault="00C576CA" w:rsidP="00BB12E1">
      <w:pPr>
        <w:pStyle w:val="BodyText"/>
        <w:spacing w:line="270" w:lineRule="auto"/>
        <w:ind w:left="993" w:right="143"/>
        <w:jc w:val="both"/>
      </w:pPr>
      <w:r>
        <w:rPr>
          <w:spacing w:val="3"/>
        </w:rPr>
        <w:t>T</w:t>
      </w:r>
      <w:r>
        <w:rPr>
          <w:spacing w:val="-1"/>
        </w:rPr>
        <w:t>h</w:t>
      </w:r>
      <w:r>
        <w:rPr>
          <w:spacing w:val="-2"/>
        </w:rPr>
        <w:t>i</w:t>
      </w:r>
      <w:r>
        <w:t>s</w:t>
      </w:r>
      <w:r>
        <w:rPr>
          <w:spacing w:val="11"/>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10"/>
        </w:rPr>
        <w:t xml:space="preserve"> </w:t>
      </w:r>
      <w:r>
        <w:rPr>
          <w:spacing w:val="-1"/>
        </w:rPr>
        <w:t>d</w:t>
      </w:r>
      <w:r>
        <w:rPr>
          <w:spacing w:val="2"/>
        </w:rPr>
        <w:t>e</w:t>
      </w:r>
      <w:r>
        <w:rPr>
          <w:spacing w:val="-1"/>
        </w:rPr>
        <w:t>a</w:t>
      </w:r>
      <w:r>
        <w:rPr>
          <w:spacing w:val="-2"/>
        </w:rPr>
        <w:t>l</w:t>
      </w:r>
      <w:r>
        <w:t>s</w:t>
      </w:r>
      <w:r>
        <w:rPr>
          <w:spacing w:val="13"/>
        </w:rPr>
        <w:t xml:space="preserve"> </w:t>
      </w:r>
      <w:r>
        <w:t>w</w:t>
      </w:r>
      <w:r>
        <w:rPr>
          <w:spacing w:val="-2"/>
        </w:rPr>
        <w:t>i</w:t>
      </w:r>
      <w:r>
        <w:rPr>
          <w:spacing w:val="-1"/>
        </w:rPr>
        <w:t>t</w:t>
      </w:r>
      <w:r>
        <w:t>h</w:t>
      </w:r>
      <w:r>
        <w:rPr>
          <w:spacing w:val="10"/>
        </w:rPr>
        <w:t xml:space="preserve"> </w:t>
      </w:r>
      <w:r>
        <w:rPr>
          <w:spacing w:val="2"/>
        </w:rPr>
        <w:t>t</w:t>
      </w:r>
      <w:r>
        <w:rPr>
          <w:spacing w:val="-1"/>
        </w:rPr>
        <w:t>h</w:t>
      </w:r>
      <w:r>
        <w:t>e</w:t>
      </w:r>
      <w:r>
        <w:rPr>
          <w:spacing w:val="12"/>
        </w:rPr>
        <w:t xml:space="preserve"> </w:t>
      </w:r>
      <w:r>
        <w:rPr>
          <w:spacing w:val="-1"/>
        </w:rPr>
        <w:t>app</w:t>
      </w:r>
      <w:r>
        <w:t>r</w:t>
      </w:r>
      <w:r>
        <w:rPr>
          <w:spacing w:val="2"/>
        </w:rPr>
        <w:t>o</w:t>
      </w:r>
      <w:r>
        <w:rPr>
          <w:spacing w:val="-1"/>
        </w:rPr>
        <w:t>p</w:t>
      </w:r>
      <w:r>
        <w:t>r</w:t>
      </w:r>
      <w:r>
        <w:rPr>
          <w:spacing w:val="-2"/>
        </w:rPr>
        <w:t>i</w:t>
      </w:r>
      <w:r>
        <w:rPr>
          <w:spacing w:val="-1"/>
        </w:rPr>
        <w:t>a</w:t>
      </w:r>
      <w:r>
        <w:rPr>
          <w:spacing w:val="2"/>
        </w:rPr>
        <w:t>t</w:t>
      </w:r>
      <w:r>
        <w:t>e</w:t>
      </w:r>
      <w:r>
        <w:rPr>
          <w:spacing w:val="10"/>
        </w:rPr>
        <w:t xml:space="preserve"> </w:t>
      </w:r>
      <w:r>
        <w:rPr>
          <w:spacing w:val="-1"/>
        </w:rPr>
        <w:t>a</w:t>
      </w:r>
      <w:r>
        <w:rPr>
          <w:spacing w:val="1"/>
        </w:rPr>
        <w:t>cc</w:t>
      </w:r>
      <w:r>
        <w:rPr>
          <w:spacing w:val="-1"/>
        </w:rPr>
        <w:t>ou</w:t>
      </w:r>
      <w:r>
        <w:rPr>
          <w:spacing w:val="2"/>
        </w:rPr>
        <w:t>n</w:t>
      </w:r>
      <w:r>
        <w:rPr>
          <w:spacing w:val="-1"/>
        </w:rPr>
        <w:t>t</w:t>
      </w:r>
      <w:r>
        <w:rPr>
          <w:spacing w:val="-2"/>
        </w:rPr>
        <w:t>i</w:t>
      </w:r>
      <w:r>
        <w:rPr>
          <w:spacing w:val="2"/>
        </w:rPr>
        <w:t>n</w:t>
      </w:r>
      <w:r>
        <w:t>g</w:t>
      </w:r>
      <w:r>
        <w:rPr>
          <w:spacing w:val="11"/>
        </w:rPr>
        <w:t xml:space="preserve"> </w:t>
      </w:r>
      <w:r>
        <w:rPr>
          <w:spacing w:val="-1"/>
        </w:rPr>
        <w:t>t</w:t>
      </w:r>
      <w:r>
        <w:t>r</w:t>
      </w:r>
      <w:r>
        <w:rPr>
          <w:spacing w:val="2"/>
        </w:rPr>
        <w:t>e</w:t>
      </w:r>
      <w:r>
        <w:rPr>
          <w:spacing w:val="-1"/>
        </w:rPr>
        <w:t>at</w:t>
      </w:r>
      <w:r>
        <w:rPr>
          <w:spacing w:val="4"/>
        </w:rPr>
        <w:t>m</w:t>
      </w:r>
      <w:r>
        <w:rPr>
          <w:spacing w:val="-1"/>
        </w:rPr>
        <w:t>en</w:t>
      </w:r>
      <w:r>
        <w:t>t</w:t>
      </w:r>
      <w:r>
        <w:rPr>
          <w:spacing w:val="10"/>
        </w:rPr>
        <w:t xml:space="preserve"> </w:t>
      </w:r>
      <w:r>
        <w:rPr>
          <w:spacing w:val="2"/>
        </w:rPr>
        <w:t>f</w:t>
      </w:r>
      <w:r>
        <w:rPr>
          <w:spacing w:val="-1"/>
        </w:rPr>
        <w:t>o</w:t>
      </w:r>
      <w:r>
        <w:t>r</w:t>
      </w:r>
      <w:r>
        <w:rPr>
          <w:spacing w:val="11"/>
        </w:rPr>
        <w:t xml:space="preserve"> </w:t>
      </w:r>
      <w:r>
        <w:t>r</w:t>
      </w:r>
      <w:r>
        <w:rPr>
          <w:spacing w:val="-1"/>
        </w:rPr>
        <w:t>e</w:t>
      </w:r>
      <w:r>
        <w:rPr>
          <w:spacing w:val="1"/>
        </w:rPr>
        <w:t>s</w:t>
      </w:r>
      <w:r>
        <w:rPr>
          <w:spacing w:val="-1"/>
        </w:rPr>
        <w:t>to</w:t>
      </w:r>
      <w:r>
        <w:t>r</w:t>
      </w:r>
      <w:r>
        <w:rPr>
          <w:spacing w:val="-2"/>
        </w:rPr>
        <w:t>i</w:t>
      </w:r>
      <w:r>
        <w:rPr>
          <w:spacing w:val="-1"/>
        </w:rPr>
        <w:t>ng</w:t>
      </w:r>
      <w:r>
        <w:t>,</w:t>
      </w:r>
      <w:r>
        <w:rPr>
          <w:spacing w:val="10"/>
        </w:rPr>
        <w:t xml:space="preserve"> </w:t>
      </w:r>
      <w:r>
        <w:t>r</w:t>
      </w:r>
      <w:r>
        <w:rPr>
          <w:spacing w:val="-1"/>
        </w:rPr>
        <w:t>e</w:t>
      </w:r>
      <w:r>
        <w:rPr>
          <w:spacing w:val="2"/>
        </w:rPr>
        <w:t>p</w:t>
      </w:r>
      <w:r>
        <w:rPr>
          <w:spacing w:val="-2"/>
        </w:rPr>
        <w:t>l</w:t>
      </w:r>
      <w:r>
        <w:rPr>
          <w:spacing w:val="-1"/>
        </w:rPr>
        <w:t>a</w:t>
      </w:r>
      <w:r>
        <w:rPr>
          <w:spacing w:val="3"/>
        </w:rPr>
        <w:t>c</w:t>
      </w:r>
      <w:r>
        <w:rPr>
          <w:spacing w:val="-2"/>
        </w:rPr>
        <w:t>i</w:t>
      </w:r>
      <w:r>
        <w:rPr>
          <w:spacing w:val="-1"/>
        </w:rPr>
        <w:t>n</w:t>
      </w:r>
      <w:r>
        <w:t>g</w:t>
      </w:r>
      <w:r>
        <w:rPr>
          <w:spacing w:val="12"/>
        </w:rPr>
        <w:t xml:space="preserve"> </w:t>
      </w:r>
      <w:r>
        <w:rPr>
          <w:spacing w:val="-1"/>
        </w:rPr>
        <w:t>o</w:t>
      </w:r>
      <w:r>
        <w:t>r</w:t>
      </w:r>
      <w:r>
        <w:rPr>
          <w:spacing w:val="11"/>
        </w:rPr>
        <w:t xml:space="preserve"> </w:t>
      </w:r>
      <w:r>
        <w:t>r</w:t>
      </w:r>
      <w:r>
        <w:rPr>
          <w:spacing w:val="-1"/>
        </w:rPr>
        <w:t>e</w:t>
      </w:r>
      <w:r>
        <w:rPr>
          <w:spacing w:val="1"/>
        </w:rPr>
        <w:t>c</w:t>
      </w:r>
      <w:r>
        <w:rPr>
          <w:spacing w:val="-1"/>
        </w:rPr>
        <w:t>on</w:t>
      </w:r>
      <w:r>
        <w:rPr>
          <w:spacing w:val="1"/>
        </w:rPr>
        <w:t>s</w:t>
      </w:r>
      <w:r>
        <w:rPr>
          <w:spacing w:val="-1"/>
        </w:rPr>
        <w:t>t</w:t>
      </w:r>
      <w:r>
        <w:t>r</w:t>
      </w:r>
      <w:r>
        <w:rPr>
          <w:spacing w:val="-1"/>
        </w:rPr>
        <w:t>u</w:t>
      </w:r>
      <w:r>
        <w:rPr>
          <w:spacing w:val="1"/>
        </w:rPr>
        <w:t>c</w:t>
      </w:r>
      <w:r>
        <w:rPr>
          <w:spacing w:val="-1"/>
        </w:rPr>
        <w:t>t</w:t>
      </w:r>
      <w:r>
        <w:rPr>
          <w:spacing w:val="-2"/>
        </w:rPr>
        <w:t>i</w:t>
      </w:r>
      <w:r>
        <w:rPr>
          <w:spacing w:val="2"/>
        </w:rPr>
        <w:t>n</w:t>
      </w:r>
      <w:r>
        <w:t>g</w:t>
      </w:r>
      <w:r>
        <w:rPr>
          <w:spacing w:val="10"/>
        </w:rPr>
        <w:t xml:space="preserve"> </w:t>
      </w:r>
      <w:r>
        <w:rPr>
          <w:spacing w:val="2"/>
        </w:rPr>
        <w:t>d</w:t>
      </w:r>
      <w:r>
        <w:rPr>
          <w:spacing w:val="-1"/>
        </w:rPr>
        <w:t>a</w:t>
      </w:r>
      <w:r>
        <w:rPr>
          <w:spacing w:val="4"/>
        </w:rPr>
        <w:t>m</w:t>
      </w:r>
      <w:r>
        <w:rPr>
          <w:spacing w:val="-3"/>
        </w:rPr>
        <w:t>a</w:t>
      </w:r>
      <w:r>
        <w:rPr>
          <w:spacing w:val="-1"/>
        </w:rPr>
        <w:t>ge</w:t>
      </w:r>
      <w:r>
        <w:t>d</w:t>
      </w:r>
      <w:r>
        <w:rPr>
          <w:spacing w:val="10"/>
        </w:rPr>
        <w:t xml:space="preserve"> </w:t>
      </w:r>
      <w:r>
        <w:rPr>
          <w:spacing w:val="-1"/>
        </w:rPr>
        <w:t>o</w:t>
      </w:r>
      <w:r>
        <w:t>r</w:t>
      </w:r>
      <w:r>
        <w:rPr>
          <w:w w:val="99"/>
        </w:rPr>
        <w:t xml:space="preserve"> </w:t>
      </w:r>
      <w:r>
        <w:rPr>
          <w:spacing w:val="-1"/>
        </w:rPr>
        <w:t>de</w:t>
      </w:r>
      <w:r>
        <w:rPr>
          <w:spacing w:val="1"/>
        </w:rPr>
        <w:t>s</w:t>
      </w:r>
      <w:r>
        <w:rPr>
          <w:spacing w:val="-1"/>
        </w:rPr>
        <w:t>t</w:t>
      </w:r>
      <w:r>
        <w:t>r</w:t>
      </w:r>
      <w:r>
        <w:rPr>
          <w:spacing w:val="2"/>
        </w:rPr>
        <w:t>o</w:t>
      </w:r>
      <w:r>
        <w:rPr>
          <w:spacing w:val="-5"/>
        </w:rPr>
        <w:t>y</w:t>
      </w:r>
      <w:r>
        <w:rPr>
          <w:spacing w:val="2"/>
        </w:rPr>
        <w:t>e</w:t>
      </w:r>
      <w:r>
        <w:t>d</w:t>
      </w:r>
      <w:r>
        <w:rPr>
          <w:spacing w:val="-10"/>
        </w:rPr>
        <w:t xml:space="preserve"> </w:t>
      </w:r>
      <w:r>
        <w:rPr>
          <w:spacing w:val="-1"/>
        </w:rPr>
        <w:t>p</w:t>
      </w:r>
      <w:r>
        <w:rPr>
          <w:spacing w:val="3"/>
        </w:rPr>
        <w:t>r</w:t>
      </w:r>
      <w:r>
        <w:rPr>
          <w:spacing w:val="-1"/>
        </w:rPr>
        <w:t>ope</w:t>
      </w:r>
      <w:r>
        <w:t>r</w:t>
      </w:r>
      <w:r>
        <w:rPr>
          <w:spacing w:val="4"/>
        </w:rPr>
        <w:t>t</w:t>
      </w:r>
      <w:r>
        <w:rPr>
          <w:spacing w:val="-5"/>
        </w:rPr>
        <w:t>y</w:t>
      </w:r>
      <w:r>
        <w:t>,</w:t>
      </w:r>
      <w:r>
        <w:rPr>
          <w:spacing w:val="-8"/>
        </w:rPr>
        <w:t xml:space="preserve"> </w:t>
      </w:r>
      <w:r>
        <w:rPr>
          <w:spacing w:val="-1"/>
        </w:rPr>
        <w:t>p</w:t>
      </w:r>
      <w:r>
        <w:rPr>
          <w:spacing w:val="-2"/>
        </w:rPr>
        <w:t>l</w:t>
      </w:r>
      <w:r>
        <w:rPr>
          <w:spacing w:val="2"/>
        </w:rPr>
        <w:t>a</w:t>
      </w:r>
      <w:r>
        <w:rPr>
          <w:spacing w:val="-1"/>
        </w:rPr>
        <w:t>nt</w:t>
      </w:r>
      <w:r>
        <w:t>,</w:t>
      </w:r>
      <w:r>
        <w:rPr>
          <w:spacing w:val="-7"/>
        </w:rPr>
        <w:t xml:space="preserve"> </w:t>
      </w:r>
      <w:r>
        <w:rPr>
          <w:spacing w:val="2"/>
        </w:rPr>
        <w:t>e</w:t>
      </w:r>
      <w:r>
        <w:rPr>
          <w:spacing w:val="-1"/>
        </w:rPr>
        <w:t>qu</w:t>
      </w:r>
      <w:r>
        <w:rPr>
          <w:spacing w:val="1"/>
        </w:rPr>
        <w:t>i</w:t>
      </w:r>
      <w:r>
        <w:rPr>
          <w:spacing w:val="-1"/>
        </w:rPr>
        <w:t>p</w:t>
      </w:r>
      <w:r>
        <w:rPr>
          <w:spacing w:val="4"/>
        </w:rPr>
        <w:t>m</w:t>
      </w:r>
      <w:r>
        <w:rPr>
          <w:spacing w:val="-1"/>
        </w:rPr>
        <w:t>en</w:t>
      </w:r>
      <w:r>
        <w:t>t</w:t>
      </w:r>
      <w:r>
        <w:rPr>
          <w:spacing w:val="-10"/>
        </w:rPr>
        <w:t xml:space="preserve"> </w:t>
      </w:r>
      <w:r>
        <w:rPr>
          <w:spacing w:val="-1"/>
        </w:rPr>
        <w:t>o</w:t>
      </w:r>
      <w:r>
        <w:t>r</w:t>
      </w:r>
      <w:r>
        <w:rPr>
          <w:spacing w:val="-8"/>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w:t>
      </w:r>
      <w:r>
        <w:rPr>
          <w:spacing w:val="-1"/>
        </w:rPr>
        <w:t>e</w:t>
      </w:r>
      <w:r>
        <w:t>.</w:t>
      </w:r>
    </w:p>
    <w:p w14:paraId="02DF8B3D" w14:textId="77777777" w:rsidR="00C576CA" w:rsidRPr="00C576CA" w:rsidRDefault="00C576CA" w:rsidP="00BB12E1">
      <w:pPr>
        <w:pStyle w:val="Heading2"/>
        <w:ind w:left="993"/>
      </w:pPr>
      <w:bookmarkStart w:id="13" w:name="_Toc473729212"/>
      <w:r>
        <w:rPr>
          <w:spacing w:val="1"/>
        </w:rPr>
        <w:t>W</w:t>
      </w:r>
      <w:r>
        <w:t>hat</w:t>
      </w:r>
      <w:r>
        <w:rPr>
          <w:spacing w:val="4"/>
        </w:rPr>
        <w:t xml:space="preserve"> </w:t>
      </w:r>
      <w:r>
        <w:t>a</w:t>
      </w:r>
      <w:r>
        <w:rPr>
          <w:spacing w:val="1"/>
        </w:rPr>
        <w:t>cc</w:t>
      </w:r>
      <w:r>
        <w:t>ount</w:t>
      </w:r>
      <w:r>
        <w:rPr>
          <w:spacing w:val="1"/>
        </w:rPr>
        <w:t>i</w:t>
      </w:r>
      <w:r>
        <w:t>ng</w:t>
      </w:r>
      <w:r>
        <w:rPr>
          <w:spacing w:val="4"/>
        </w:rPr>
        <w:t xml:space="preserve"> </w:t>
      </w:r>
      <w:r>
        <w:rPr>
          <w:spacing w:val="1"/>
        </w:rPr>
        <w:t>s</w:t>
      </w:r>
      <w:r>
        <w:t>tanda</w:t>
      </w:r>
      <w:r>
        <w:rPr>
          <w:spacing w:val="-1"/>
        </w:rPr>
        <w:t>r</w:t>
      </w:r>
      <w:r>
        <w:t>ds</w:t>
      </w:r>
      <w:r>
        <w:rPr>
          <w:spacing w:val="6"/>
        </w:rPr>
        <w:t xml:space="preserve"> </w:t>
      </w:r>
      <w:r>
        <w:t>need</w:t>
      </w:r>
      <w:r>
        <w:rPr>
          <w:spacing w:val="6"/>
        </w:rPr>
        <w:t xml:space="preserve"> </w:t>
      </w:r>
      <w:r>
        <w:t>to</w:t>
      </w:r>
      <w:r>
        <w:rPr>
          <w:spacing w:val="4"/>
        </w:rPr>
        <w:t xml:space="preserve"> </w:t>
      </w:r>
      <w:r>
        <w:t>be</w:t>
      </w:r>
      <w:r>
        <w:rPr>
          <w:spacing w:val="5"/>
        </w:rPr>
        <w:t xml:space="preserve"> </w:t>
      </w:r>
      <w:r>
        <w:rPr>
          <w:spacing w:val="1"/>
        </w:rPr>
        <w:t>c</w:t>
      </w:r>
      <w:r>
        <w:t>on</w:t>
      </w:r>
      <w:r>
        <w:rPr>
          <w:spacing w:val="1"/>
        </w:rPr>
        <w:t>si</w:t>
      </w:r>
      <w:r>
        <w:t>de</w:t>
      </w:r>
      <w:r>
        <w:rPr>
          <w:spacing w:val="-1"/>
        </w:rPr>
        <w:t>r</w:t>
      </w:r>
      <w:r>
        <w:t>ed</w:t>
      </w:r>
      <w:r>
        <w:rPr>
          <w:spacing w:val="6"/>
        </w:rPr>
        <w:t xml:space="preserve"> </w:t>
      </w:r>
      <w:r>
        <w:rPr>
          <w:spacing w:val="-3"/>
        </w:rPr>
        <w:t>w</w:t>
      </w:r>
      <w:r>
        <w:t>h</w:t>
      </w:r>
      <w:r>
        <w:rPr>
          <w:spacing w:val="2"/>
        </w:rPr>
        <w:t>e</w:t>
      </w:r>
      <w:r>
        <w:t>n</w:t>
      </w:r>
      <w:r>
        <w:rPr>
          <w:spacing w:val="5"/>
        </w:rPr>
        <w:t xml:space="preserve"> </w:t>
      </w:r>
      <w:r>
        <w:rPr>
          <w:spacing w:val="1"/>
        </w:rPr>
        <w:t>l</w:t>
      </w:r>
      <w:r>
        <w:t>oo</w:t>
      </w:r>
      <w:r>
        <w:rPr>
          <w:spacing w:val="1"/>
        </w:rPr>
        <w:t>ki</w:t>
      </w:r>
      <w:r>
        <w:t>ng</w:t>
      </w:r>
      <w:r>
        <w:rPr>
          <w:spacing w:val="4"/>
        </w:rPr>
        <w:t xml:space="preserve"> </w:t>
      </w:r>
      <w:r>
        <w:t>at</w:t>
      </w:r>
      <w:r>
        <w:rPr>
          <w:w w:val="99"/>
        </w:rPr>
        <w:t xml:space="preserve"> </w:t>
      </w:r>
      <w:r>
        <w:rPr>
          <w:spacing w:val="1"/>
        </w:rPr>
        <w:t>c</w:t>
      </w:r>
      <w:r>
        <w:t>ap</w:t>
      </w:r>
      <w:r>
        <w:rPr>
          <w:spacing w:val="1"/>
        </w:rPr>
        <w:t>i</w:t>
      </w:r>
      <w:r>
        <w:t>ta</w:t>
      </w:r>
      <w:r>
        <w:rPr>
          <w:spacing w:val="1"/>
        </w:rPr>
        <w:t>lis</w:t>
      </w:r>
      <w:r>
        <w:t>at</w:t>
      </w:r>
      <w:r>
        <w:rPr>
          <w:spacing w:val="1"/>
        </w:rPr>
        <w:t>i</w:t>
      </w:r>
      <w:r>
        <w:t>on?</w:t>
      </w:r>
      <w:bookmarkEnd w:id="13"/>
    </w:p>
    <w:p w14:paraId="02DF8B3E" w14:textId="77777777" w:rsidR="00C576CA" w:rsidRDefault="00C576CA" w:rsidP="00BB12E1">
      <w:pPr>
        <w:pStyle w:val="BodyText"/>
        <w:spacing w:line="272" w:lineRule="auto"/>
        <w:ind w:left="993" w:right="139"/>
        <w:jc w:val="both"/>
      </w:pPr>
      <w:r>
        <w:rPr>
          <w:rFonts w:cs="Arial"/>
          <w:i/>
          <w:spacing w:val="-1"/>
        </w:rPr>
        <w:t>A</w:t>
      </w:r>
      <w:r>
        <w:rPr>
          <w:rFonts w:cs="Arial"/>
          <w:i/>
          <w:spacing w:val="1"/>
        </w:rPr>
        <w:t>A</w:t>
      </w:r>
      <w:r>
        <w:rPr>
          <w:rFonts w:cs="Arial"/>
          <w:i/>
          <w:spacing w:val="-1"/>
        </w:rPr>
        <w:t>S</w:t>
      </w:r>
      <w:r>
        <w:rPr>
          <w:rFonts w:cs="Arial"/>
          <w:i/>
        </w:rPr>
        <w:t>B</w:t>
      </w:r>
      <w:r>
        <w:rPr>
          <w:rFonts w:cs="Arial"/>
          <w:i/>
          <w:spacing w:val="9"/>
        </w:rPr>
        <w:t xml:space="preserve"> </w:t>
      </w:r>
      <w:r>
        <w:rPr>
          <w:rFonts w:cs="Arial"/>
          <w:i/>
          <w:spacing w:val="-1"/>
        </w:rPr>
        <w:t>11</w:t>
      </w:r>
      <w:r>
        <w:rPr>
          <w:rFonts w:cs="Arial"/>
          <w:i/>
        </w:rPr>
        <w:t>6</w:t>
      </w:r>
      <w:r>
        <w:rPr>
          <w:rFonts w:cs="Arial"/>
          <w:i/>
          <w:spacing w:val="11"/>
        </w:rPr>
        <w:t xml:space="preserve"> </w:t>
      </w:r>
      <w:r>
        <w:rPr>
          <w:rFonts w:cs="Arial"/>
          <w:i/>
          <w:spacing w:val="-1"/>
        </w:rPr>
        <w:t>P</w:t>
      </w:r>
      <w:r>
        <w:rPr>
          <w:rFonts w:cs="Arial"/>
          <w:i/>
        </w:rPr>
        <w:t>r</w:t>
      </w:r>
      <w:r>
        <w:rPr>
          <w:rFonts w:cs="Arial"/>
          <w:i/>
          <w:spacing w:val="-1"/>
        </w:rPr>
        <w:t>o</w:t>
      </w:r>
      <w:r>
        <w:rPr>
          <w:rFonts w:cs="Arial"/>
          <w:i/>
          <w:spacing w:val="2"/>
        </w:rPr>
        <w:t>p</w:t>
      </w:r>
      <w:r>
        <w:rPr>
          <w:rFonts w:cs="Arial"/>
          <w:i/>
          <w:spacing w:val="-1"/>
        </w:rPr>
        <w:t>e</w:t>
      </w:r>
      <w:r>
        <w:rPr>
          <w:rFonts w:cs="Arial"/>
          <w:i/>
        </w:rPr>
        <w:t>r</w:t>
      </w:r>
      <w:r>
        <w:rPr>
          <w:rFonts w:cs="Arial"/>
          <w:i/>
          <w:spacing w:val="-1"/>
        </w:rPr>
        <w:t>t</w:t>
      </w:r>
      <w:r>
        <w:rPr>
          <w:rFonts w:cs="Arial"/>
          <w:i/>
          <w:spacing w:val="1"/>
        </w:rPr>
        <w:t>y</w:t>
      </w:r>
      <w:r>
        <w:rPr>
          <w:rFonts w:cs="Arial"/>
          <w:i/>
        </w:rPr>
        <w:t>,</w:t>
      </w:r>
      <w:r>
        <w:rPr>
          <w:rFonts w:cs="Arial"/>
          <w:i/>
          <w:spacing w:val="8"/>
        </w:rPr>
        <w:t xml:space="preserve"> </w:t>
      </w:r>
      <w:r>
        <w:rPr>
          <w:rFonts w:cs="Arial"/>
          <w:i/>
          <w:spacing w:val="-1"/>
        </w:rPr>
        <w:t>P</w:t>
      </w:r>
      <w:r>
        <w:rPr>
          <w:rFonts w:cs="Arial"/>
          <w:i/>
          <w:spacing w:val="1"/>
        </w:rPr>
        <w:t>l</w:t>
      </w:r>
      <w:r>
        <w:rPr>
          <w:rFonts w:cs="Arial"/>
          <w:i/>
          <w:spacing w:val="-1"/>
        </w:rPr>
        <w:t>an</w:t>
      </w:r>
      <w:r>
        <w:rPr>
          <w:rFonts w:cs="Arial"/>
          <w:i/>
        </w:rPr>
        <w:t>t</w:t>
      </w:r>
      <w:r>
        <w:rPr>
          <w:rFonts w:cs="Arial"/>
          <w:i/>
          <w:spacing w:val="10"/>
        </w:rPr>
        <w:t xml:space="preserve"> </w:t>
      </w:r>
      <w:r>
        <w:rPr>
          <w:rFonts w:cs="Arial"/>
          <w:i/>
          <w:spacing w:val="-1"/>
        </w:rPr>
        <w:t>an</w:t>
      </w:r>
      <w:r>
        <w:rPr>
          <w:rFonts w:cs="Arial"/>
          <w:i/>
        </w:rPr>
        <w:t>d</w:t>
      </w:r>
      <w:r>
        <w:rPr>
          <w:rFonts w:cs="Arial"/>
          <w:i/>
          <w:spacing w:val="11"/>
        </w:rPr>
        <w:t xml:space="preserve"> </w:t>
      </w:r>
      <w:r>
        <w:rPr>
          <w:rFonts w:cs="Arial"/>
          <w:i/>
          <w:spacing w:val="-1"/>
        </w:rPr>
        <w:t>Eq</w:t>
      </w:r>
      <w:r>
        <w:rPr>
          <w:rFonts w:cs="Arial"/>
          <w:i/>
          <w:spacing w:val="2"/>
        </w:rPr>
        <w:t>u</w:t>
      </w:r>
      <w:r>
        <w:rPr>
          <w:rFonts w:cs="Arial"/>
          <w:i/>
          <w:spacing w:val="-2"/>
        </w:rPr>
        <w:t>i</w:t>
      </w:r>
      <w:r>
        <w:rPr>
          <w:rFonts w:cs="Arial"/>
          <w:i/>
          <w:spacing w:val="2"/>
        </w:rPr>
        <w:t>p</w:t>
      </w:r>
      <w:r>
        <w:rPr>
          <w:rFonts w:cs="Arial"/>
          <w:i/>
          <w:spacing w:val="-1"/>
        </w:rPr>
        <w:t>men</w:t>
      </w:r>
      <w:r>
        <w:rPr>
          <w:rFonts w:cs="Arial"/>
          <w:i/>
        </w:rPr>
        <w:t>t</w:t>
      </w:r>
      <w:r>
        <w:rPr>
          <w:rFonts w:cs="Arial"/>
          <w:i/>
          <w:spacing w:val="8"/>
        </w:rPr>
        <w:t xml:space="preserve"> </w:t>
      </w:r>
      <w:r>
        <w:t>(“</w:t>
      </w:r>
      <w:r>
        <w:rPr>
          <w:spacing w:val="1"/>
        </w:rPr>
        <w:t>AA</w:t>
      </w:r>
      <w:r>
        <w:rPr>
          <w:spacing w:val="-1"/>
        </w:rPr>
        <w:t>S</w:t>
      </w:r>
      <w:r>
        <w:t>B</w:t>
      </w:r>
      <w:r>
        <w:rPr>
          <w:spacing w:val="8"/>
        </w:rPr>
        <w:t xml:space="preserve"> </w:t>
      </w:r>
      <w:r>
        <w:rPr>
          <w:spacing w:val="2"/>
        </w:rPr>
        <w:t>11</w:t>
      </w:r>
      <w:r>
        <w:rPr>
          <w:spacing w:val="-1"/>
        </w:rPr>
        <w:t>6</w:t>
      </w:r>
      <w:r>
        <w:t>”)</w:t>
      </w:r>
      <w:r>
        <w:rPr>
          <w:spacing w:val="8"/>
        </w:rPr>
        <w:t xml:space="preserve"> </w:t>
      </w:r>
      <w:r>
        <w:rPr>
          <w:spacing w:val="-1"/>
        </w:rPr>
        <w:t>p</w:t>
      </w:r>
      <w:r>
        <w:t>r</w:t>
      </w:r>
      <w:r>
        <w:rPr>
          <w:spacing w:val="-1"/>
        </w:rPr>
        <w:t>e</w:t>
      </w:r>
      <w:r>
        <w:rPr>
          <w:spacing w:val="1"/>
        </w:rPr>
        <w:t>sc</w:t>
      </w:r>
      <w:r>
        <w:t>r</w:t>
      </w:r>
      <w:r>
        <w:rPr>
          <w:spacing w:val="-2"/>
        </w:rPr>
        <w:t>i</w:t>
      </w:r>
      <w:r>
        <w:rPr>
          <w:spacing w:val="-1"/>
        </w:rPr>
        <w:t>be</w:t>
      </w:r>
      <w:r>
        <w:t>s</w:t>
      </w:r>
      <w:r>
        <w:rPr>
          <w:spacing w:val="10"/>
        </w:rPr>
        <w:t xml:space="preserve"> </w:t>
      </w:r>
      <w:r>
        <w:rPr>
          <w:spacing w:val="-1"/>
        </w:rPr>
        <w:t>th</w:t>
      </w:r>
      <w:r>
        <w:t>e</w:t>
      </w:r>
      <w:r>
        <w:rPr>
          <w:spacing w:val="8"/>
        </w:rPr>
        <w:t xml:space="preserve"> </w:t>
      </w:r>
      <w:r>
        <w:t>r</w:t>
      </w:r>
      <w:r>
        <w:rPr>
          <w:spacing w:val="-1"/>
        </w:rPr>
        <w:t>e</w:t>
      </w:r>
      <w:r>
        <w:rPr>
          <w:spacing w:val="2"/>
        </w:rPr>
        <w:t>q</w:t>
      </w:r>
      <w:r>
        <w:rPr>
          <w:spacing w:val="-1"/>
        </w:rPr>
        <w:t>u</w:t>
      </w:r>
      <w:r>
        <w:rPr>
          <w:spacing w:val="-2"/>
        </w:rPr>
        <w:t>i</w:t>
      </w:r>
      <w:r>
        <w:t>r</w:t>
      </w:r>
      <w:r>
        <w:rPr>
          <w:spacing w:val="-1"/>
        </w:rPr>
        <w:t>e</w:t>
      </w:r>
      <w:r>
        <w:rPr>
          <w:spacing w:val="4"/>
        </w:rPr>
        <w:t>m</w:t>
      </w:r>
      <w:r>
        <w:rPr>
          <w:spacing w:val="-1"/>
        </w:rPr>
        <w:t>ent</w:t>
      </w:r>
      <w:r>
        <w:t>s</w:t>
      </w:r>
      <w:r>
        <w:rPr>
          <w:spacing w:val="10"/>
        </w:rPr>
        <w:t xml:space="preserve"> </w:t>
      </w:r>
      <w:r>
        <w:rPr>
          <w:spacing w:val="2"/>
        </w:rPr>
        <w:t>f</w:t>
      </w:r>
      <w:r>
        <w:rPr>
          <w:spacing w:val="-1"/>
        </w:rPr>
        <w:t>o</w:t>
      </w:r>
      <w:r>
        <w:t>r</w:t>
      </w:r>
      <w:r>
        <w:rPr>
          <w:spacing w:val="8"/>
        </w:rPr>
        <w:t xml:space="preserve"> </w:t>
      </w:r>
      <w:r>
        <w:rPr>
          <w:spacing w:val="-1"/>
        </w:rPr>
        <w:t>a</w:t>
      </w:r>
      <w:r>
        <w:rPr>
          <w:spacing w:val="1"/>
        </w:rPr>
        <w:t>cc</w:t>
      </w:r>
      <w:r>
        <w:rPr>
          <w:spacing w:val="-1"/>
        </w:rPr>
        <w:t>ount</w:t>
      </w:r>
      <w:r>
        <w:rPr>
          <w:spacing w:val="-2"/>
        </w:rPr>
        <w:t>i</w:t>
      </w:r>
      <w:r>
        <w:rPr>
          <w:spacing w:val="2"/>
        </w:rPr>
        <w:t>n</w:t>
      </w:r>
      <w:r>
        <w:t>g</w:t>
      </w:r>
      <w:r>
        <w:rPr>
          <w:spacing w:val="8"/>
        </w:rPr>
        <w:t xml:space="preserve"> </w:t>
      </w:r>
      <w:r>
        <w:rPr>
          <w:spacing w:val="2"/>
        </w:rPr>
        <w:t>f</w:t>
      </w:r>
      <w:r>
        <w:rPr>
          <w:spacing w:val="-1"/>
        </w:rPr>
        <w:t>o</w:t>
      </w:r>
      <w:r>
        <w:t>r</w:t>
      </w:r>
      <w:r>
        <w:rPr>
          <w:spacing w:val="9"/>
        </w:rPr>
        <w:t xml:space="preserve"> </w:t>
      </w:r>
      <w:r>
        <w:rPr>
          <w:spacing w:val="-1"/>
        </w:rPr>
        <w:t>th</w:t>
      </w:r>
      <w:r>
        <w:t>e</w:t>
      </w:r>
      <w:r>
        <w:rPr>
          <w:spacing w:val="8"/>
        </w:rPr>
        <w:t xml:space="preserve"> </w:t>
      </w:r>
      <w:r>
        <w:rPr>
          <w:spacing w:val="1"/>
        </w:rPr>
        <w:t>c</w:t>
      </w:r>
      <w:r>
        <w:rPr>
          <w:spacing w:val="-1"/>
        </w:rPr>
        <w:t>o</w:t>
      </w:r>
      <w:r>
        <w:rPr>
          <w:spacing w:val="1"/>
        </w:rPr>
        <w:t>s</w:t>
      </w:r>
      <w:r>
        <w:t>t</w:t>
      </w:r>
      <w:r>
        <w:rPr>
          <w:spacing w:val="8"/>
        </w:rPr>
        <w:t xml:space="preserve"> </w:t>
      </w:r>
      <w:r>
        <w:rPr>
          <w:spacing w:val="-1"/>
        </w:rPr>
        <w:t>o</w:t>
      </w:r>
      <w:r>
        <w:t>f</w:t>
      </w:r>
      <w:r>
        <w:rPr>
          <w:w w:val="99"/>
        </w:rPr>
        <w:t xml:space="preserve"> </w:t>
      </w:r>
      <w:r>
        <w:t>r</w:t>
      </w:r>
      <w:r>
        <w:rPr>
          <w:spacing w:val="-1"/>
        </w:rPr>
        <w:t>e</w:t>
      </w:r>
      <w:r>
        <w:rPr>
          <w:spacing w:val="1"/>
        </w:rPr>
        <w:t>s</w:t>
      </w:r>
      <w:r>
        <w:rPr>
          <w:spacing w:val="-1"/>
        </w:rPr>
        <w:t>to</w:t>
      </w:r>
      <w:r>
        <w:t>r</w:t>
      </w:r>
      <w:r>
        <w:rPr>
          <w:spacing w:val="-2"/>
        </w:rPr>
        <w:t>i</w:t>
      </w:r>
      <w:r>
        <w:rPr>
          <w:spacing w:val="-1"/>
        </w:rPr>
        <w:t>ng</w:t>
      </w:r>
      <w:r>
        <w:t>,</w:t>
      </w:r>
      <w:r>
        <w:rPr>
          <w:spacing w:val="-7"/>
        </w:rPr>
        <w:t xml:space="preserve"> </w:t>
      </w:r>
      <w:r>
        <w:t>r</w:t>
      </w:r>
      <w:r>
        <w:rPr>
          <w:spacing w:val="-1"/>
        </w:rPr>
        <w:t>e</w:t>
      </w:r>
      <w:r>
        <w:rPr>
          <w:spacing w:val="2"/>
        </w:rPr>
        <w:t>p</w:t>
      </w:r>
      <w:r>
        <w:rPr>
          <w:spacing w:val="-2"/>
        </w:rPr>
        <w:t>l</w:t>
      </w:r>
      <w:r>
        <w:rPr>
          <w:spacing w:val="-1"/>
        </w:rPr>
        <w:t>a</w:t>
      </w:r>
      <w:r>
        <w:rPr>
          <w:spacing w:val="1"/>
        </w:rPr>
        <w:t>c</w:t>
      </w:r>
      <w:r>
        <w:rPr>
          <w:spacing w:val="-2"/>
        </w:rPr>
        <w:t>i</w:t>
      </w:r>
      <w:r>
        <w:rPr>
          <w:spacing w:val="2"/>
        </w:rPr>
        <w:t>n</w:t>
      </w:r>
      <w:r>
        <w:t>g</w:t>
      </w:r>
      <w:r>
        <w:rPr>
          <w:spacing w:val="-8"/>
        </w:rPr>
        <w:t xml:space="preserve"> </w:t>
      </w:r>
      <w:r>
        <w:rPr>
          <w:spacing w:val="-1"/>
        </w:rPr>
        <w:t>o</w:t>
      </w:r>
      <w:r>
        <w:t>r</w:t>
      </w:r>
      <w:r>
        <w:rPr>
          <w:spacing w:val="-8"/>
        </w:rPr>
        <w:t xml:space="preserve"> </w:t>
      </w:r>
      <w:r>
        <w:rPr>
          <w:spacing w:val="1"/>
        </w:rPr>
        <w:t>c</w:t>
      </w:r>
      <w:r>
        <w:rPr>
          <w:spacing w:val="2"/>
        </w:rPr>
        <w:t>o</w:t>
      </w:r>
      <w:r>
        <w:rPr>
          <w:spacing w:val="-1"/>
        </w:rPr>
        <w:t>n</w:t>
      </w:r>
      <w:r>
        <w:rPr>
          <w:spacing w:val="1"/>
        </w:rPr>
        <w:t>s</w:t>
      </w:r>
      <w:r>
        <w:rPr>
          <w:spacing w:val="-1"/>
        </w:rPr>
        <w:t>t</w:t>
      </w:r>
      <w:r>
        <w:t>r</w:t>
      </w:r>
      <w:r>
        <w:rPr>
          <w:spacing w:val="-1"/>
        </w:rPr>
        <w:t>u</w:t>
      </w:r>
      <w:r>
        <w:rPr>
          <w:spacing w:val="1"/>
        </w:rPr>
        <w:t>c</w:t>
      </w:r>
      <w:r>
        <w:rPr>
          <w:spacing w:val="-1"/>
        </w:rPr>
        <w:t>t</w:t>
      </w:r>
      <w:r>
        <w:rPr>
          <w:spacing w:val="-2"/>
        </w:rPr>
        <w:t>i</w:t>
      </w:r>
      <w:r>
        <w:rPr>
          <w:spacing w:val="-1"/>
        </w:rPr>
        <w:t>n</w:t>
      </w:r>
      <w:r>
        <w:t>g</w:t>
      </w:r>
      <w:r>
        <w:rPr>
          <w:spacing w:val="-8"/>
        </w:rPr>
        <w:t xml:space="preserve"> </w:t>
      </w:r>
      <w:r>
        <w:rPr>
          <w:spacing w:val="3"/>
        </w:rPr>
        <w:t>r</w:t>
      </w:r>
      <w:r>
        <w:rPr>
          <w:spacing w:val="-1"/>
        </w:rPr>
        <w:t>ep</w:t>
      </w:r>
      <w:r>
        <w:rPr>
          <w:spacing w:val="1"/>
        </w:rPr>
        <w:t>l</w:t>
      </w:r>
      <w:r>
        <w:rPr>
          <w:spacing w:val="-1"/>
        </w:rPr>
        <w:t>a</w:t>
      </w:r>
      <w:r>
        <w:rPr>
          <w:spacing w:val="1"/>
        </w:rPr>
        <w:t>c</w:t>
      </w:r>
      <w:r>
        <w:rPr>
          <w:spacing w:val="-1"/>
        </w:rPr>
        <w:t>e</w:t>
      </w:r>
      <w:r>
        <w:rPr>
          <w:spacing w:val="4"/>
        </w:rPr>
        <w:t>m</w:t>
      </w:r>
      <w:r>
        <w:rPr>
          <w:spacing w:val="-1"/>
        </w:rPr>
        <w:t>en</w:t>
      </w:r>
      <w:r>
        <w:t>t</w:t>
      </w:r>
      <w:r>
        <w:rPr>
          <w:spacing w:val="-9"/>
        </w:rPr>
        <w:t xml:space="preserve"> </w:t>
      </w:r>
      <w:r>
        <w:rPr>
          <w:spacing w:val="-2"/>
        </w:rPr>
        <w:t>i</w:t>
      </w:r>
      <w:r>
        <w:rPr>
          <w:spacing w:val="-1"/>
        </w:rPr>
        <w:t>te</w:t>
      </w:r>
      <w:r>
        <w:rPr>
          <w:spacing w:val="4"/>
        </w:rPr>
        <w:t>m</w:t>
      </w:r>
      <w:r>
        <w:t>s</w:t>
      </w:r>
      <w:r>
        <w:rPr>
          <w:spacing w:val="-9"/>
        </w:rPr>
        <w:t xml:space="preserve"> </w:t>
      </w:r>
      <w:r>
        <w:rPr>
          <w:spacing w:val="-1"/>
        </w:rPr>
        <w:t>o</w:t>
      </w:r>
      <w:r>
        <w:t>f</w:t>
      </w:r>
      <w:r>
        <w:rPr>
          <w:spacing w:val="-6"/>
        </w:rPr>
        <w:t xml:space="preserve"> </w:t>
      </w:r>
      <w:r>
        <w:rPr>
          <w:spacing w:val="-1"/>
        </w:rPr>
        <w:t>p</w:t>
      </w:r>
      <w:r>
        <w:t>r</w:t>
      </w:r>
      <w:r>
        <w:rPr>
          <w:spacing w:val="-1"/>
        </w:rPr>
        <w:t>ope</w:t>
      </w:r>
      <w:r>
        <w:t>r</w:t>
      </w:r>
      <w:r>
        <w:rPr>
          <w:spacing w:val="2"/>
        </w:rPr>
        <w:t>t</w:t>
      </w:r>
      <w:r>
        <w:rPr>
          <w:spacing w:val="-5"/>
        </w:rPr>
        <w:t>y</w:t>
      </w:r>
      <w:r>
        <w:t>,</w:t>
      </w:r>
      <w:r>
        <w:rPr>
          <w:spacing w:val="-7"/>
        </w:rPr>
        <w:t xml:space="preserve"> </w:t>
      </w:r>
      <w:r>
        <w:rPr>
          <w:spacing w:val="2"/>
        </w:rPr>
        <w:t>p</w:t>
      </w:r>
      <w:r>
        <w:rPr>
          <w:spacing w:val="-2"/>
        </w:rPr>
        <w:t>l</w:t>
      </w:r>
      <w:r>
        <w:rPr>
          <w:spacing w:val="-1"/>
        </w:rPr>
        <w:t>an</w:t>
      </w:r>
      <w:r>
        <w:rPr>
          <w:spacing w:val="2"/>
        </w:rPr>
        <w:t>t</w:t>
      </w:r>
      <w:r>
        <w:t>,</w:t>
      </w:r>
      <w:r>
        <w:rPr>
          <w:spacing w:val="-8"/>
        </w:rPr>
        <w:t xml:space="preserve"> </w:t>
      </w:r>
      <w:r>
        <w:rPr>
          <w:spacing w:val="-1"/>
        </w:rPr>
        <w:t>e</w:t>
      </w:r>
      <w:r>
        <w:rPr>
          <w:spacing w:val="2"/>
        </w:rPr>
        <w:t>q</w:t>
      </w:r>
      <w:r>
        <w:rPr>
          <w:spacing w:val="-1"/>
        </w:rPr>
        <w:t>u</w:t>
      </w:r>
      <w:r>
        <w:rPr>
          <w:spacing w:val="1"/>
        </w:rPr>
        <w:t>i</w:t>
      </w:r>
      <w:r>
        <w:rPr>
          <w:spacing w:val="-1"/>
        </w:rPr>
        <w:t>p</w:t>
      </w:r>
      <w:r>
        <w:rPr>
          <w:spacing w:val="4"/>
        </w:rPr>
        <w:t>m</w:t>
      </w:r>
      <w:r>
        <w:rPr>
          <w:spacing w:val="-3"/>
        </w:rPr>
        <w:t>e</w:t>
      </w:r>
      <w:r>
        <w:rPr>
          <w:spacing w:val="-1"/>
        </w:rPr>
        <w:t>n</w:t>
      </w:r>
      <w:r>
        <w:t>t</w:t>
      </w:r>
      <w:r>
        <w:rPr>
          <w:spacing w:val="-9"/>
        </w:rPr>
        <w:t xml:space="preserve"> </w:t>
      </w:r>
      <w:r>
        <w:rPr>
          <w:spacing w:val="-1"/>
        </w:rPr>
        <w:t>o</w:t>
      </w:r>
      <w:r>
        <w:t>r</w:t>
      </w:r>
      <w:r>
        <w:rPr>
          <w:spacing w:val="-7"/>
        </w:rPr>
        <w:t xml:space="preserve"> </w:t>
      </w:r>
      <w:r>
        <w:rPr>
          <w:spacing w:val="1"/>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w:t>
      </w:r>
      <w:r>
        <w:rPr>
          <w:spacing w:val="-1"/>
        </w:rPr>
        <w:t>e</w:t>
      </w:r>
      <w:r>
        <w:t>.</w:t>
      </w:r>
    </w:p>
    <w:p w14:paraId="02DF8B3F" w14:textId="77777777" w:rsidR="00C576CA" w:rsidRDefault="00C576CA" w:rsidP="00BB12E1">
      <w:pPr>
        <w:pStyle w:val="Heading2"/>
        <w:ind w:left="993"/>
      </w:pPr>
      <w:bookmarkStart w:id="14" w:name="_Toc473729213"/>
      <w:r>
        <w:rPr>
          <w:spacing w:val="1"/>
        </w:rPr>
        <w:t>W</w:t>
      </w:r>
      <w:r>
        <w:t>hat</w:t>
      </w:r>
      <w:r>
        <w:rPr>
          <w:spacing w:val="-11"/>
        </w:rPr>
        <w:t xml:space="preserve"> </w:t>
      </w:r>
      <w:r>
        <w:rPr>
          <w:spacing w:val="1"/>
        </w:rPr>
        <w:t>c</w:t>
      </w:r>
      <w:r>
        <w:t>ommon</w:t>
      </w:r>
      <w:r>
        <w:rPr>
          <w:spacing w:val="-11"/>
        </w:rPr>
        <w:t xml:space="preserve"> </w:t>
      </w:r>
      <w:r>
        <w:t>t</w:t>
      </w:r>
      <w:r>
        <w:rPr>
          <w:spacing w:val="2"/>
        </w:rPr>
        <w:t>e</w:t>
      </w:r>
      <w:r>
        <w:rPr>
          <w:spacing w:val="-1"/>
        </w:rPr>
        <w:t>r</w:t>
      </w:r>
      <w:r>
        <w:t>ms</w:t>
      </w:r>
      <w:r>
        <w:rPr>
          <w:spacing w:val="-9"/>
        </w:rPr>
        <w:t xml:space="preserve"> </w:t>
      </w:r>
      <w:r>
        <w:t>need</w:t>
      </w:r>
      <w:r>
        <w:rPr>
          <w:spacing w:val="-10"/>
        </w:rPr>
        <w:t xml:space="preserve"> </w:t>
      </w:r>
      <w:r>
        <w:t>to</w:t>
      </w:r>
      <w:r>
        <w:rPr>
          <w:spacing w:val="-11"/>
        </w:rPr>
        <w:t xml:space="preserve"> </w:t>
      </w:r>
      <w:r>
        <w:t>be</w:t>
      </w:r>
      <w:r>
        <w:rPr>
          <w:spacing w:val="-8"/>
        </w:rPr>
        <w:t xml:space="preserve"> </w:t>
      </w:r>
      <w:r>
        <w:rPr>
          <w:spacing w:val="1"/>
        </w:rPr>
        <w:t>c</w:t>
      </w:r>
      <w:r>
        <w:t>on</w:t>
      </w:r>
      <w:r>
        <w:rPr>
          <w:spacing w:val="1"/>
        </w:rPr>
        <w:t>si</w:t>
      </w:r>
      <w:r>
        <w:t>de</w:t>
      </w:r>
      <w:r>
        <w:rPr>
          <w:spacing w:val="-1"/>
        </w:rPr>
        <w:t>r</w:t>
      </w:r>
      <w:r>
        <w:t>ed?</w:t>
      </w:r>
      <w:bookmarkEnd w:id="14"/>
    </w:p>
    <w:p w14:paraId="02DF8B40" w14:textId="77777777" w:rsidR="00C576CA" w:rsidRDefault="00C576CA" w:rsidP="00EE4C04">
      <w:pPr>
        <w:pStyle w:val="CaptionImageorFigure"/>
      </w:pPr>
      <w:r>
        <w:rPr>
          <w:spacing w:val="3"/>
        </w:rPr>
        <w:t>T</w:t>
      </w:r>
      <w:r>
        <w:t>able</w:t>
      </w:r>
      <w:r>
        <w:rPr>
          <w:spacing w:val="-9"/>
        </w:rPr>
        <w:t xml:space="preserve"> </w:t>
      </w:r>
      <w:r>
        <w:rPr>
          <w:spacing w:val="2"/>
        </w:rPr>
        <w:t>2</w:t>
      </w:r>
      <w:r>
        <w:t>A</w:t>
      </w:r>
      <w:r>
        <w:rPr>
          <w:spacing w:val="-13"/>
        </w:rPr>
        <w:t xml:space="preserve"> </w:t>
      </w:r>
      <w:r>
        <w:t>-</w:t>
      </w:r>
      <w:r>
        <w:rPr>
          <w:spacing w:val="-6"/>
        </w:rPr>
        <w:t xml:space="preserve"> </w:t>
      </w:r>
      <w:r>
        <w:t>Capital</w:t>
      </w:r>
      <w:r>
        <w:rPr>
          <w:spacing w:val="2"/>
        </w:rPr>
        <w:t>i</w:t>
      </w:r>
      <w:r>
        <w:t>sation</w:t>
      </w:r>
      <w:r>
        <w:rPr>
          <w:spacing w:val="-6"/>
        </w:rPr>
        <w:t xml:space="preserve"> </w:t>
      </w:r>
      <w:r>
        <w:rPr>
          <w:spacing w:val="2"/>
        </w:rPr>
        <w:t>v</w:t>
      </w:r>
      <w:r>
        <w:t>erses</w:t>
      </w:r>
      <w:r>
        <w:rPr>
          <w:spacing w:val="-7"/>
        </w:rPr>
        <w:t xml:space="preserve"> </w:t>
      </w:r>
      <w:r>
        <w:t>expenditu</w:t>
      </w:r>
      <w:r>
        <w:rPr>
          <w:spacing w:val="1"/>
        </w:rPr>
        <w:t>r</w:t>
      </w:r>
      <w:r>
        <w:t>e–</w:t>
      </w:r>
      <w:r>
        <w:rPr>
          <w:spacing w:val="-7"/>
        </w:rPr>
        <w:t xml:space="preserve"> </w:t>
      </w:r>
      <w:r>
        <w:t>k</w:t>
      </w:r>
      <w:r>
        <w:rPr>
          <w:spacing w:val="2"/>
        </w:rPr>
        <w:t>e</w:t>
      </w:r>
      <w:r>
        <w:t>y</w:t>
      </w:r>
      <w:r>
        <w:rPr>
          <w:spacing w:val="-8"/>
        </w:rPr>
        <w:t xml:space="preserve"> </w:t>
      </w:r>
      <w:r>
        <w:t>definitions</w:t>
      </w:r>
    </w:p>
    <w:tbl>
      <w:tblPr>
        <w:tblStyle w:val="TableGrid"/>
        <w:tblW w:w="0" w:type="auto"/>
        <w:tblInd w:w="945" w:type="dxa"/>
        <w:tblLook w:val="01E0" w:firstRow="1" w:lastRow="1" w:firstColumn="1" w:lastColumn="1" w:noHBand="0" w:noVBand="0"/>
      </w:tblPr>
      <w:tblGrid>
        <w:gridCol w:w="1597"/>
        <w:gridCol w:w="7423"/>
      </w:tblGrid>
      <w:tr w:rsidR="00C576CA" w14:paraId="02DF8B43" w14:textId="77777777" w:rsidTr="00BC3372">
        <w:trPr>
          <w:cnfStyle w:val="100000000000" w:firstRow="1" w:lastRow="0" w:firstColumn="0" w:lastColumn="0" w:oddVBand="0" w:evenVBand="0" w:oddHBand="0" w:evenHBand="0" w:firstRowFirstColumn="0" w:firstRowLastColumn="0" w:lastRowFirstColumn="0" w:lastRowLastColumn="0"/>
          <w:trHeight w:hRule="exact" w:val="270"/>
        </w:trPr>
        <w:tc>
          <w:tcPr>
            <w:cnfStyle w:val="000000000100" w:firstRow="0" w:lastRow="0" w:firstColumn="0" w:lastColumn="0" w:oddVBand="0" w:evenVBand="0" w:oddHBand="0" w:evenHBand="0" w:firstRowFirstColumn="1" w:firstRowLastColumn="0" w:lastRowFirstColumn="0" w:lastRowLastColumn="0"/>
            <w:tcW w:w="1434" w:type="dxa"/>
          </w:tcPr>
          <w:p w14:paraId="02DF8B41" w14:textId="77777777" w:rsidR="00C576CA" w:rsidRDefault="00C576CA" w:rsidP="00BB12E1">
            <w:pPr>
              <w:pStyle w:val="TableParagraph"/>
              <w:spacing w:before="25"/>
              <w:ind w:left="993"/>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1"/>
                <w:sz w:val="20"/>
                <w:szCs w:val="20"/>
              </w:rPr>
              <w:t>er</w:t>
            </w:r>
            <w:r>
              <w:rPr>
                <w:rFonts w:ascii="Arial" w:eastAsia="Arial" w:hAnsi="Arial" w:cs="Arial"/>
                <w:b/>
                <w:bCs/>
                <w:color w:val="FFFFFF"/>
                <w:sz w:val="20"/>
                <w:szCs w:val="20"/>
              </w:rPr>
              <w:t>m</w:t>
            </w:r>
          </w:p>
        </w:tc>
        <w:tc>
          <w:tcPr>
            <w:cnfStyle w:val="000100000000" w:firstRow="0" w:lastRow="0" w:firstColumn="0" w:lastColumn="1" w:oddVBand="0" w:evenVBand="0" w:oddHBand="0" w:evenHBand="0" w:firstRowFirstColumn="0" w:firstRowLastColumn="0" w:lastRowFirstColumn="0" w:lastRowLastColumn="0"/>
            <w:tcW w:w="0" w:type="auto"/>
          </w:tcPr>
          <w:p w14:paraId="02DF8B42" w14:textId="77777777" w:rsidR="00C576CA" w:rsidRDefault="00C576CA" w:rsidP="00BB12E1">
            <w:pPr>
              <w:pStyle w:val="TableParagraph"/>
              <w:spacing w:before="25"/>
              <w:ind w:left="993"/>
              <w:rPr>
                <w:rFonts w:ascii="Arial" w:eastAsia="Arial" w:hAnsi="Arial" w:cs="Arial"/>
                <w:sz w:val="20"/>
                <w:szCs w:val="20"/>
              </w:rPr>
            </w:pPr>
            <w:r>
              <w:rPr>
                <w:rFonts w:ascii="Arial" w:eastAsia="Arial" w:hAnsi="Arial" w:cs="Arial"/>
                <w:b/>
                <w:bCs/>
                <w:color w:val="FFFFFF"/>
                <w:sz w:val="20"/>
                <w:szCs w:val="20"/>
              </w:rPr>
              <w:t>D</w:t>
            </w:r>
            <w:r>
              <w:rPr>
                <w:rFonts w:ascii="Arial" w:eastAsia="Arial" w:hAnsi="Arial" w:cs="Arial"/>
                <w:b/>
                <w:bCs/>
                <w:color w:val="FFFFFF"/>
                <w:spacing w:val="-1"/>
                <w:sz w:val="20"/>
                <w:szCs w:val="20"/>
              </w:rPr>
              <w:t>e</w:t>
            </w:r>
            <w:r>
              <w:rPr>
                <w:rFonts w:ascii="Arial" w:eastAsia="Arial" w:hAnsi="Arial" w:cs="Arial"/>
                <w:b/>
                <w:bCs/>
                <w:color w:val="FFFFFF"/>
                <w:sz w:val="20"/>
                <w:szCs w:val="20"/>
              </w:rPr>
              <w:t>f</w:t>
            </w:r>
            <w:r>
              <w:rPr>
                <w:rFonts w:ascii="Arial" w:eastAsia="Arial" w:hAnsi="Arial" w:cs="Arial"/>
                <w:b/>
                <w:bCs/>
                <w:color w:val="FFFFFF"/>
                <w:spacing w:val="-1"/>
                <w:sz w:val="20"/>
                <w:szCs w:val="20"/>
              </w:rPr>
              <w:t>i</w:t>
            </w:r>
            <w:r>
              <w:rPr>
                <w:rFonts w:ascii="Arial" w:eastAsia="Arial" w:hAnsi="Arial" w:cs="Arial"/>
                <w:b/>
                <w:bCs/>
                <w:color w:val="FFFFFF"/>
                <w:sz w:val="20"/>
                <w:szCs w:val="20"/>
              </w:rPr>
              <w:t>n</w:t>
            </w:r>
            <w:r>
              <w:rPr>
                <w:rFonts w:ascii="Arial" w:eastAsia="Arial" w:hAnsi="Arial" w:cs="Arial"/>
                <w:b/>
                <w:bCs/>
                <w:color w:val="FFFFFF"/>
                <w:spacing w:val="-1"/>
                <w:sz w:val="20"/>
                <w:szCs w:val="20"/>
              </w:rPr>
              <w:t>i</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on</w:t>
            </w:r>
          </w:p>
        </w:tc>
      </w:tr>
      <w:tr w:rsidR="00C576CA" w14:paraId="02DF8B46" w14:textId="77777777" w:rsidTr="00BC3372">
        <w:trPr>
          <w:trHeight w:val="1128"/>
        </w:trPr>
        <w:tc>
          <w:tcPr>
            <w:tcW w:w="1434" w:type="dxa"/>
          </w:tcPr>
          <w:p w14:paraId="02DF8B44" w14:textId="77777777" w:rsidR="00C576CA" w:rsidRDefault="00C576CA" w:rsidP="001C167C">
            <w:pPr>
              <w:pStyle w:val="TableParagraph"/>
              <w:spacing w:before="26"/>
              <w:ind w:left="331"/>
              <w:rPr>
                <w:rFonts w:ascii="Arial" w:eastAsia="Arial" w:hAnsi="Arial" w:cs="Arial"/>
                <w:sz w:val="20"/>
                <w:szCs w:val="20"/>
              </w:rPr>
            </w:pPr>
            <w:r>
              <w:rPr>
                <w:rFonts w:ascii="Arial" w:eastAsia="Arial" w:hAnsi="Arial" w:cs="Arial"/>
                <w:b/>
                <w:bCs/>
                <w:sz w:val="20"/>
                <w:szCs w:val="20"/>
              </w:rPr>
              <w:t>Co</w:t>
            </w:r>
            <w:r>
              <w:rPr>
                <w:rFonts w:ascii="Arial" w:eastAsia="Arial" w:hAnsi="Arial" w:cs="Arial"/>
                <w:b/>
                <w:bCs/>
                <w:spacing w:val="-1"/>
                <w:sz w:val="20"/>
                <w:szCs w:val="20"/>
              </w:rPr>
              <w:t>s</w:t>
            </w:r>
            <w:r>
              <w:rPr>
                <w:rFonts w:ascii="Arial" w:eastAsia="Arial" w:hAnsi="Arial" w:cs="Arial"/>
                <w:b/>
                <w:bCs/>
                <w:sz w:val="20"/>
                <w:szCs w:val="20"/>
              </w:rPr>
              <w:t>t</w:t>
            </w:r>
          </w:p>
        </w:tc>
        <w:tc>
          <w:tcPr>
            <w:cnfStyle w:val="000100000000" w:firstRow="0" w:lastRow="0" w:firstColumn="0" w:lastColumn="1" w:oddVBand="0" w:evenVBand="0" w:oddHBand="0" w:evenHBand="0" w:firstRowFirstColumn="0" w:firstRowLastColumn="0" w:lastRowFirstColumn="0" w:lastRowLastColumn="0"/>
            <w:tcW w:w="0" w:type="auto"/>
          </w:tcPr>
          <w:p w14:paraId="02DF8B45" w14:textId="77777777" w:rsidR="00C576CA" w:rsidRDefault="00C576CA" w:rsidP="001C167C">
            <w:pPr>
              <w:pStyle w:val="TableParagraph"/>
              <w:spacing w:before="29" w:line="271" w:lineRule="auto"/>
              <w:ind w:left="435" w:right="102"/>
              <w:jc w:val="both"/>
              <w:rPr>
                <w:rFonts w:ascii="Arial" w:eastAsia="Arial" w:hAnsi="Arial" w:cs="Arial"/>
                <w:sz w:val="20"/>
                <w:szCs w:val="20"/>
              </w:rPr>
            </w:pP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oun</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c</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 xml:space="preserve">h </w:t>
            </w:r>
            <w:r>
              <w:rPr>
                <w:rFonts w:ascii="Arial" w:eastAsia="Arial" w:hAnsi="Arial" w:cs="Arial"/>
                <w:spacing w:val="-1"/>
                <w:sz w:val="20"/>
                <w:szCs w:val="20"/>
              </w:rPr>
              <w:t>eq</w:t>
            </w:r>
            <w:r>
              <w:rPr>
                <w:rFonts w:ascii="Arial" w:eastAsia="Arial" w:hAnsi="Arial" w:cs="Arial"/>
                <w:spacing w:val="2"/>
                <w:sz w:val="20"/>
                <w:szCs w:val="20"/>
              </w:rPr>
              <w:t>u</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ent</w:t>
            </w:r>
            <w:r>
              <w:rPr>
                <w:rFonts w:ascii="Arial" w:eastAsia="Arial" w:hAnsi="Arial" w:cs="Arial"/>
                <w:sz w:val="20"/>
                <w:szCs w:val="20"/>
              </w:rPr>
              <w:t xml:space="preserve">s </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pacing w:val="-2"/>
                <w:sz w:val="20"/>
                <w:szCs w:val="20"/>
              </w:rPr>
              <w:t>i</w:t>
            </w:r>
            <w:r>
              <w:rPr>
                <w:rFonts w:ascii="Arial" w:eastAsia="Arial" w:hAnsi="Arial" w:cs="Arial"/>
                <w:sz w:val="20"/>
                <w:szCs w:val="20"/>
              </w:rPr>
              <w:t xml:space="preserve">d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th</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2"/>
                <w:sz w:val="20"/>
                <w:szCs w:val="20"/>
              </w:rPr>
              <w:t>v</w:t>
            </w:r>
            <w:r>
              <w:rPr>
                <w:rFonts w:ascii="Arial" w:eastAsia="Arial" w:hAnsi="Arial" w:cs="Arial"/>
                <w:spacing w:val="2"/>
                <w:sz w:val="20"/>
                <w:szCs w:val="20"/>
              </w:rPr>
              <w:t>a</w:t>
            </w:r>
            <w:r>
              <w:rPr>
                <w:rFonts w:ascii="Arial" w:eastAsia="Arial" w:hAnsi="Arial" w:cs="Arial"/>
                <w:spacing w:val="-2"/>
                <w:sz w:val="20"/>
                <w:szCs w:val="20"/>
              </w:rPr>
              <w:t>l</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1"/>
                <w:sz w:val="20"/>
                <w:szCs w:val="20"/>
              </w:rPr>
              <w:t>he</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de</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q</w:t>
            </w:r>
            <w:r>
              <w:rPr>
                <w:rFonts w:ascii="Arial" w:eastAsia="Arial" w:hAnsi="Arial" w:cs="Arial"/>
                <w:spacing w:val="-1"/>
                <w:sz w:val="20"/>
                <w:szCs w:val="20"/>
              </w:rPr>
              <w:t>u</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18"/>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1"/>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1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qu</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3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9"/>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h</w:t>
            </w:r>
            <w:r>
              <w:rPr>
                <w:rFonts w:ascii="Arial" w:eastAsia="Arial" w:hAnsi="Arial" w:cs="Arial"/>
                <w:spacing w:val="-1"/>
                <w:sz w:val="20"/>
                <w:szCs w:val="20"/>
              </w:rPr>
              <w:t>e</w:t>
            </w:r>
            <w:r>
              <w:rPr>
                <w:rFonts w:ascii="Arial" w:eastAsia="Arial" w:hAnsi="Arial" w:cs="Arial"/>
                <w:sz w:val="20"/>
                <w:szCs w:val="20"/>
              </w:rPr>
              <w:t>re</w:t>
            </w:r>
            <w:r>
              <w:rPr>
                <w:rFonts w:ascii="Arial" w:eastAsia="Arial" w:hAnsi="Arial" w:cs="Arial"/>
                <w:spacing w:val="3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pacing w:val="-1"/>
                <w:sz w:val="20"/>
                <w:szCs w:val="20"/>
              </w:rPr>
              <w:t>p</w:t>
            </w:r>
            <w:r>
              <w:rPr>
                <w:rFonts w:ascii="Arial" w:eastAsia="Arial" w:hAnsi="Arial" w:cs="Arial"/>
                <w:spacing w:val="-2"/>
                <w:sz w:val="20"/>
                <w:szCs w:val="20"/>
              </w:rPr>
              <w:t>li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37"/>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oun</w:t>
            </w:r>
            <w:r>
              <w:rPr>
                <w:rFonts w:ascii="Arial" w:eastAsia="Arial" w:hAnsi="Arial" w:cs="Arial"/>
                <w:sz w:val="20"/>
                <w:szCs w:val="20"/>
              </w:rPr>
              <w:t>t</w:t>
            </w:r>
            <w:r>
              <w:rPr>
                <w:rFonts w:ascii="Arial" w:eastAsia="Arial" w:hAnsi="Arial" w:cs="Arial"/>
                <w:spacing w:val="37"/>
                <w:sz w:val="20"/>
                <w:szCs w:val="20"/>
              </w:rPr>
              <w:t xml:space="preserve"> </w:t>
            </w:r>
            <w:r>
              <w:rPr>
                <w:rFonts w:ascii="Arial" w:eastAsia="Arial" w:hAnsi="Arial" w:cs="Arial"/>
                <w:spacing w:val="-1"/>
                <w:sz w:val="20"/>
                <w:szCs w:val="20"/>
              </w:rPr>
              <w:t>att</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ute</w:t>
            </w:r>
            <w:r>
              <w:rPr>
                <w:rFonts w:ascii="Arial" w:eastAsia="Arial" w:hAnsi="Arial" w:cs="Arial"/>
                <w:sz w:val="20"/>
                <w:szCs w:val="20"/>
              </w:rPr>
              <w:t>d</w:t>
            </w:r>
            <w:r>
              <w:rPr>
                <w:rFonts w:ascii="Arial" w:eastAsia="Arial" w:hAnsi="Arial" w:cs="Arial"/>
                <w:spacing w:val="3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35"/>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3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z w:val="20"/>
                <w:szCs w:val="20"/>
              </w:rPr>
              <w:t>w</w:t>
            </w:r>
            <w:r>
              <w:rPr>
                <w:rFonts w:ascii="Arial" w:eastAsia="Arial" w:hAnsi="Arial" w:cs="Arial"/>
                <w:spacing w:val="-1"/>
                <w:sz w:val="20"/>
                <w:szCs w:val="20"/>
              </w:rPr>
              <w:t>he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og</w:t>
            </w:r>
            <w:r>
              <w:rPr>
                <w:rFonts w:ascii="Arial" w:eastAsia="Arial" w:hAnsi="Arial" w:cs="Arial"/>
                <w:spacing w:val="2"/>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pe</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c</w:t>
            </w:r>
            <w:r>
              <w:rPr>
                <w:rFonts w:ascii="Arial" w:eastAsia="Arial" w:hAnsi="Arial" w:cs="Arial"/>
                <w:spacing w:val="1"/>
                <w:sz w:val="20"/>
                <w:szCs w:val="20"/>
              </w:rPr>
              <w:t xml:space="preserve"> </w:t>
            </w:r>
            <w:r>
              <w:rPr>
                <w:rFonts w:ascii="Arial" w:eastAsia="Arial" w:hAnsi="Arial" w:cs="Arial"/>
                <w:sz w:val="20"/>
                <w:szCs w:val="20"/>
              </w:rPr>
              <w:t>r</w:t>
            </w:r>
            <w:r>
              <w:rPr>
                <w:rFonts w:ascii="Arial" w:eastAsia="Arial" w:hAnsi="Arial" w:cs="Arial"/>
                <w:spacing w:val="-1"/>
                <w:sz w:val="20"/>
                <w:szCs w:val="20"/>
              </w:rPr>
              <w:t>eq</w:t>
            </w:r>
            <w:r>
              <w:rPr>
                <w:rFonts w:ascii="Arial" w:eastAsia="Arial" w:hAnsi="Arial" w:cs="Arial"/>
                <w:spacing w:val="2"/>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ent</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1"/>
                <w:sz w:val="20"/>
                <w:szCs w:val="20"/>
              </w:rPr>
              <w:t>othe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Au</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0"/>
                <w:sz w:val="20"/>
                <w:szCs w:val="20"/>
              </w:rPr>
              <w:t xml:space="preserve"> </w:t>
            </w:r>
            <w:r>
              <w:rPr>
                <w:rFonts w:ascii="Arial" w:eastAsia="Arial" w:hAnsi="Arial" w:cs="Arial"/>
                <w:spacing w:val="-1"/>
                <w:sz w:val="20"/>
                <w:szCs w:val="20"/>
              </w:rPr>
              <w:t>St</w:t>
            </w:r>
            <w:r>
              <w:rPr>
                <w:rFonts w:ascii="Arial" w:eastAsia="Arial" w:hAnsi="Arial" w:cs="Arial"/>
                <w:spacing w:val="2"/>
                <w:sz w:val="20"/>
                <w:szCs w:val="20"/>
              </w:rPr>
              <w:t>a</w:t>
            </w:r>
            <w:r>
              <w:rPr>
                <w:rFonts w:ascii="Arial" w:eastAsia="Arial" w:hAnsi="Arial" w:cs="Arial"/>
                <w:spacing w:val="-1"/>
                <w:sz w:val="20"/>
                <w:szCs w:val="20"/>
              </w:rPr>
              <w:t>nda</w:t>
            </w:r>
            <w:r>
              <w:rPr>
                <w:rFonts w:ascii="Arial" w:eastAsia="Arial" w:hAnsi="Arial" w:cs="Arial"/>
                <w:sz w:val="20"/>
                <w:szCs w:val="20"/>
              </w:rPr>
              <w:t>r</w:t>
            </w:r>
            <w:r>
              <w:rPr>
                <w:rFonts w:ascii="Arial" w:eastAsia="Arial" w:hAnsi="Arial" w:cs="Arial"/>
                <w:spacing w:val="-1"/>
                <w:sz w:val="20"/>
                <w:szCs w:val="20"/>
              </w:rPr>
              <w:t>d</w:t>
            </w:r>
            <w:r>
              <w:rPr>
                <w:rFonts w:ascii="Arial" w:eastAsia="Arial" w:hAnsi="Arial" w:cs="Arial"/>
                <w:spacing w:val="1"/>
                <w:sz w:val="20"/>
                <w:szCs w:val="20"/>
              </w:rPr>
              <w:t>s</w:t>
            </w:r>
            <w:r>
              <w:rPr>
                <w:rFonts w:ascii="Arial" w:eastAsia="Arial" w:hAnsi="Arial" w:cs="Arial"/>
                <w:sz w:val="20"/>
                <w:szCs w:val="20"/>
              </w:rPr>
              <w:t>.</w:t>
            </w:r>
          </w:p>
        </w:tc>
      </w:tr>
      <w:tr w:rsidR="00C576CA" w14:paraId="02DF8B49" w14:textId="77777777" w:rsidTr="00BC3372">
        <w:trPr>
          <w:trHeight w:val="631"/>
        </w:trPr>
        <w:tc>
          <w:tcPr>
            <w:tcW w:w="1434" w:type="dxa"/>
          </w:tcPr>
          <w:p w14:paraId="02DF8B47" w14:textId="77777777" w:rsidR="00C576CA" w:rsidRDefault="00C576CA" w:rsidP="001C167C">
            <w:pPr>
              <w:pStyle w:val="TableParagraph"/>
              <w:spacing w:before="25"/>
              <w:ind w:left="331"/>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cia</w:t>
            </w:r>
            <w:r>
              <w:rPr>
                <w:rFonts w:ascii="Arial" w:eastAsia="Arial" w:hAnsi="Arial" w:cs="Arial"/>
                <w:b/>
                <w:bCs/>
                <w:sz w:val="20"/>
                <w:szCs w:val="20"/>
              </w:rPr>
              <w:t>b</w:t>
            </w:r>
            <w:r>
              <w:rPr>
                <w:rFonts w:ascii="Arial" w:eastAsia="Arial" w:hAnsi="Arial" w:cs="Arial"/>
                <w:b/>
                <w:bCs/>
                <w:spacing w:val="-1"/>
                <w:sz w:val="20"/>
                <w:szCs w:val="20"/>
              </w:rPr>
              <w:t>l</w:t>
            </w:r>
            <w:r>
              <w:rPr>
                <w:rFonts w:ascii="Arial" w:eastAsia="Arial" w:hAnsi="Arial" w:cs="Arial"/>
                <w:b/>
                <w:bCs/>
                <w:sz w:val="20"/>
                <w:szCs w:val="20"/>
              </w:rPr>
              <w:t>e</w:t>
            </w:r>
            <w:r>
              <w:rPr>
                <w:rFonts w:ascii="Arial" w:eastAsia="Arial" w:hAnsi="Arial" w:cs="Arial"/>
                <w:b/>
                <w:bCs/>
                <w:spacing w:val="-18"/>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mount</w:t>
            </w:r>
          </w:p>
        </w:tc>
        <w:tc>
          <w:tcPr>
            <w:cnfStyle w:val="000100000000" w:firstRow="0" w:lastRow="0" w:firstColumn="0" w:lastColumn="1" w:oddVBand="0" w:evenVBand="0" w:oddHBand="0" w:evenHBand="0" w:firstRowFirstColumn="0" w:firstRowLastColumn="0" w:lastRowFirstColumn="0" w:lastRowLastColumn="0"/>
            <w:tcW w:w="0" w:type="auto"/>
          </w:tcPr>
          <w:p w14:paraId="02DF8B48" w14:textId="77777777" w:rsidR="00C576CA" w:rsidRDefault="00C576CA" w:rsidP="001C167C">
            <w:pPr>
              <w:pStyle w:val="TableParagraph"/>
              <w:spacing w:before="5" w:line="262" w:lineRule="exact"/>
              <w:ind w:left="435" w:right="105"/>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8"/>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9"/>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et</w:t>
            </w:r>
            <w:r>
              <w:rPr>
                <w:rFonts w:ascii="Arial" w:eastAsia="Arial" w:hAnsi="Arial" w:cs="Arial"/>
                <w:sz w:val="20"/>
                <w:szCs w:val="20"/>
              </w:rPr>
              <w:t>,</w:t>
            </w:r>
            <w:r>
              <w:rPr>
                <w:rFonts w:ascii="Arial" w:eastAsia="Arial" w:hAnsi="Arial" w:cs="Arial"/>
                <w:spacing w:val="38"/>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37"/>
                <w:sz w:val="20"/>
                <w:szCs w:val="20"/>
              </w:rPr>
              <w:t xml:space="preserve"> </w:t>
            </w:r>
            <w:r>
              <w:rPr>
                <w:rFonts w:ascii="Arial" w:eastAsia="Arial" w:hAnsi="Arial" w:cs="Arial"/>
                <w:spacing w:val="-1"/>
                <w:sz w:val="20"/>
                <w:szCs w:val="20"/>
              </w:rPr>
              <w:t>othe</w:t>
            </w:r>
            <w:r>
              <w:rPr>
                <w:rFonts w:ascii="Arial" w:eastAsia="Arial" w:hAnsi="Arial" w:cs="Arial"/>
                <w:sz w:val="20"/>
                <w:szCs w:val="20"/>
              </w:rPr>
              <w:t>r</w:t>
            </w:r>
            <w:r>
              <w:rPr>
                <w:rFonts w:ascii="Arial" w:eastAsia="Arial" w:hAnsi="Arial" w:cs="Arial"/>
                <w:spacing w:val="36"/>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oun</w:t>
            </w:r>
            <w:r>
              <w:rPr>
                <w:rFonts w:ascii="Arial" w:eastAsia="Arial" w:hAnsi="Arial" w:cs="Arial"/>
                <w:sz w:val="20"/>
                <w:szCs w:val="20"/>
              </w:rPr>
              <w:t>t</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pacing w:val="-1"/>
                <w:sz w:val="20"/>
                <w:szCs w:val="20"/>
              </w:rPr>
              <w:t>ute</w:t>
            </w:r>
            <w:r>
              <w:rPr>
                <w:rFonts w:ascii="Arial" w:eastAsia="Arial" w:hAnsi="Arial" w:cs="Arial"/>
                <w:sz w:val="20"/>
                <w:szCs w:val="20"/>
              </w:rPr>
              <w:t>d</w:t>
            </w:r>
            <w:r>
              <w:rPr>
                <w:rFonts w:ascii="Arial" w:eastAsia="Arial" w:hAnsi="Arial" w:cs="Arial"/>
                <w:spacing w:val="3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t in the financial statements</w:t>
            </w:r>
            <w:r>
              <w:rPr>
                <w:rFonts w:ascii="Arial" w:eastAsia="Arial" w:hAnsi="Arial" w:cs="Arial"/>
                <w:sz w:val="20"/>
                <w:szCs w:val="20"/>
              </w:rPr>
              <w:t>,</w:t>
            </w:r>
            <w:r>
              <w:rPr>
                <w:rFonts w:ascii="Arial" w:eastAsia="Arial" w:hAnsi="Arial" w:cs="Arial"/>
                <w:spacing w:val="36"/>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1"/>
                <w:sz w:val="20"/>
                <w:szCs w:val="20"/>
              </w:rPr>
              <w:t>du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pacing w:val="-2"/>
                <w:sz w:val="20"/>
                <w:szCs w:val="20"/>
              </w:rPr>
              <w:t>v</w:t>
            </w:r>
            <w:r>
              <w:rPr>
                <w:rFonts w:ascii="Arial" w:eastAsia="Arial" w:hAnsi="Arial" w:cs="Arial"/>
                <w:spacing w:val="2"/>
                <w:sz w:val="20"/>
                <w:szCs w:val="20"/>
              </w:rPr>
              <w:t>a</w:t>
            </w:r>
            <w:r>
              <w:rPr>
                <w:rFonts w:ascii="Arial" w:eastAsia="Arial" w:hAnsi="Arial" w:cs="Arial"/>
                <w:spacing w:val="-2"/>
                <w:sz w:val="20"/>
                <w:szCs w:val="20"/>
              </w:rPr>
              <w:t>l</w:t>
            </w:r>
            <w:r>
              <w:rPr>
                <w:rFonts w:ascii="Arial" w:eastAsia="Arial" w:hAnsi="Arial" w:cs="Arial"/>
                <w:spacing w:val="-1"/>
                <w:sz w:val="20"/>
                <w:szCs w:val="20"/>
              </w:rPr>
              <w:t>ue</w:t>
            </w:r>
            <w:r>
              <w:rPr>
                <w:rFonts w:ascii="Arial" w:eastAsia="Arial" w:hAnsi="Arial" w:cs="Arial"/>
                <w:sz w:val="20"/>
                <w:szCs w:val="20"/>
              </w:rPr>
              <w:t>.</w:t>
            </w:r>
          </w:p>
        </w:tc>
      </w:tr>
      <w:tr w:rsidR="00C576CA" w14:paraId="02DF8B4C" w14:textId="77777777" w:rsidTr="00BC3372">
        <w:trPr>
          <w:trHeight w:val="967"/>
        </w:trPr>
        <w:tc>
          <w:tcPr>
            <w:tcW w:w="1434" w:type="dxa"/>
          </w:tcPr>
          <w:p w14:paraId="02DF8B4A" w14:textId="77777777" w:rsidR="00C576CA" w:rsidRDefault="00C576CA" w:rsidP="001C167C">
            <w:pPr>
              <w:pStyle w:val="TableParagraph"/>
              <w:spacing w:before="25"/>
              <w:ind w:left="331"/>
              <w:rPr>
                <w:rFonts w:ascii="Arial" w:eastAsia="Arial" w:hAnsi="Arial" w:cs="Arial"/>
                <w:sz w:val="20"/>
                <w:szCs w:val="20"/>
              </w:rPr>
            </w:pPr>
            <w:r>
              <w:rPr>
                <w:rFonts w:ascii="Arial" w:eastAsia="Arial" w:hAnsi="Arial" w:cs="Arial"/>
                <w:b/>
                <w:bCs/>
                <w:sz w:val="20"/>
                <w:szCs w:val="20"/>
              </w:rPr>
              <w:t>F</w:t>
            </w:r>
            <w:r>
              <w:rPr>
                <w:rFonts w:ascii="Arial" w:eastAsia="Arial" w:hAnsi="Arial" w:cs="Arial"/>
                <w:b/>
                <w:bCs/>
                <w:spacing w:val="-1"/>
                <w:sz w:val="20"/>
                <w:szCs w:val="20"/>
              </w:rPr>
              <w:t>ai</w:t>
            </w:r>
            <w:r>
              <w:rPr>
                <w:rFonts w:ascii="Arial" w:eastAsia="Arial" w:hAnsi="Arial" w:cs="Arial"/>
                <w:b/>
                <w:bCs/>
                <w:sz w:val="20"/>
                <w:szCs w:val="20"/>
              </w:rPr>
              <w:t>r</w:t>
            </w:r>
            <w:r>
              <w:rPr>
                <w:rFonts w:ascii="Arial" w:eastAsia="Arial" w:hAnsi="Arial" w:cs="Arial"/>
                <w:b/>
                <w:bCs/>
                <w:spacing w:val="-11"/>
                <w:sz w:val="20"/>
                <w:szCs w:val="20"/>
              </w:rPr>
              <w:t xml:space="preserve"> </w:t>
            </w:r>
            <w:r>
              <w:rPr>
                <w:rFonts w:ascii="Arial" w:eastAsia="Arial" w:hAnsi="Arial" w:cs="Arial"/>
                <w:b/>
                <w:bCs/>
                <w:spacing w:val="2"/>
                <w:sz w:val="20"/>
                <w:szCs w:val="20"/>
              </w:rPr>
              <w:t>v</w:t>
            </w:r>
            <w:r>
              <w:rPr>
                <w:rFonts w:ascii="Arial" w:eastAsia="Arial" w:hAnsi="Arial" w:cs="Arial"/>
                <w:b/>
                <w:bCs/>
                <w:spacing w:val="-1"/>
                <w:sz w:val="20"/>
                <w:szCs w:val="20"/>
              </w:rPr>
              <w:t>al</w:t>
            </w:r>
            <w:r>
              <w:rPr>
                <w:rFonts w:ascii="Arial" w:eastAsia="Arial" w:hAnsi="Arial" w:cs="Arial"/>
                <w:b/>
                <w:bCs/>
                <w:sz w:val="20"/>
                <w:szCs w:val="20"/>
              </w:rPr>
              <w:t>ue</w:t>
            </w:r>
          </w:p>
        </w:tc>
        <w:tc>
          <w:tcPr>
            <w:cnfStyle w:val="000100000000" w:firstRow="0" w:lastRow="0" w:firstColumn="0" w:lastColumn="1" w:oddVBand="0" w:evenVBand="0" w:oddHBand="0" w:evenHBand="0" w:firstRowFirstColumn="0" w:firstRowLastColumn="0" w:lastRowFirstColumn="0" w:lastRowLastColumn="0"/>
            <w:tcW w:w="0" w:type="auto"/>
          </w:tcPr>
          <w:p w14:paraId="02DF8B4B" w14:textId="77777777" w:rsidR="00C576CA" w:rsidRDefault="00C576CA" w:rsidP="001C167C">
            <w:pPr>
              <w:pStyle w:val="TableParagraph"/>
              <w:spacing w:before="5" w:line="262" w:lineRule="exact"/>
              <w:ind w:left="435"/>
              <w:rPr>
                <w:rFonts w:ascii="Arial" w:eastAsia="Arial" w:hAnsi="Arial" w:cs="Arial"/>
                <w:sz w:val="20"/>
                <w:szCs w:val="20"/>
              </w:rPr>
            </w:pPr>
            <w:r w:rsidRPr="005C3C97">
              <w:rPr>
                <w:rFonts w:ascii="Arial" w:eastAsia="Arial" w:hAnsi="Arial" w:cs="Arial"/>
                <w:spacing w:val="-2"/>
                <w:sz w:val="20"/>
                <w:szCs w:val="20"/>
              </w:rPr>
              <w:t>is the price that would be received to sell an asset or paid to transfer a liability in an orderly transaction between market participants at the measurement date.</w:t>
            </w:r>
          </w:p>
        </w:tc>
      </w:tr>
      <w:tr w:rsidR="00C576CA" w14:paraId="02DF8B4F" w14:textId="77777777" w:rsidTr="00BC3372">
        <w:trPr>
          <w:cnfStyle w:val="010000000000" w:firstRow="0" w:lastRow="1" w:firstColumn="0" w:lastColumn="0" w:oddVBand="0" w:evenVBand="0" w:oddHBand="0" w:evenHBand="0" w:firstRowFirstColumn="0" w:firstRowLastColumn="0" w:lastRowFirstColumn="0" w:lastRowLastColumn="0"/>
          <w:trHeight w:val="1128"/>
        </w:trPr>
        <w:tc>
          <w:tcPr>
            <w:tcW w:w="1434" w:type="dxa"/>
          </w:tcPr>
          <w:p w14:paraId="02DF8B4D" w14:textId="77777777" w:rsidR="00C576CA" w:rsidRDefault="00C576CA" w:rsidP="001C167C">
            <w:pPr>
              <w:pStyle w:val="TableParagraph"/>
              <w:spacing w:before="25"/>
              <w:ind w:left="331"/>
              <w:rPr>
                <w:rFonts w:ascii="Arial" w:eastAsia="Arial" w:hAnsi="Arial" w:cs="Arial"/>
                <w:sz w:val="20"/>
                <w:szCs w:val="20"/>
              </w:rPr>
            </w:pPr>
            <w:r>
              <w:rPr>
                <w:rFonts w:ascii="Arial" w:eastAsia="Arial" w:hAnsi="Arial" w:cs="Arial"/>
                <w:b/>
                <w:bCs/>
                <w:sz w:val="20"/>
                <w:szCs w:val="20"/>
              </w:rPr>
              <w:t>R</w:t>
            </w:r>
            <w:r>
              <w:rPr>
                <w:rFonts w:ascii="Arial" w:eastAsia="Arial" w:hAnsi="Arial" w:cs="Arial"/>
                <w:b/>
                <w:bCs/>
                <w:spacing w:val="-1"/>
                <w:sz w:val="20"/>
                <w:szCs w:val="20"/>
              </w:rPr>
              <w:t>esi</w:t>
            </w:r>
            <w:r>
              <w:rPr>
                <w:rFonts w:ascii="Arial" w:eastAsia="Arial" w:hAnsi="Arial" w:cs="Arial"/>
                <w:b/>
                <w:bCs/>
                <w:sz w:val="20"/>
                <w:szCs w:val="20"/>
              </w:rPr>
              <w:t>du</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13"/>
                <w:sz w:val="20"/>
                <w:szCs w:val="20"/>
              </w:rPr>
              <w:t xml:space="preserve"> </w:t>
            </w:r>
            <w:r>
              <w:rPr>
                <w:rFonts w:ascii="Arial" w:eastAsia="Arial" w:hAnsi="Arial" w:cs="Arial"/>
                <w:b/>
                <w:bCs/>
                <w:spacing w:val="2"/>
                <w:sz w:val="20"/>
                <w:szCs w:val="20"/>
              </w:rPr>
              <w:t>v</w:t>
            </w:r>
            <w:r>
              <w:rPr>
                <w:rFonts w:ascii="Arial" w:eastAsia="Arial" w:hAnsi="Arial" w:cs="Arial"/>
                <w:b/>
                <w:bCs/>
                <w:spacing w:val="-1"/>
                <w:sz w:val="20"/>
                <w:szCs w:val="20"/>
              </w:rPr>
              <w:t>al</w:t>
            </w:r>
            <w:r>
              <w:rPr>
                <w:rFonts w:ascii="Arial" w:eastAsia="Arial" w:hAnsi="Arial" w:cs="Arial"/>
                <w:b/>
                <w:bCs/>
                <w:sz w:val="20"/>
                <w:szCs w:val="20"/>
              </w:rPr>
              <w:t>ue</w:t>
            </w:r>
          </w:p>
        </w:tc>
        <w:tc>
          <w:tcPr>
            <w:cnfStyle w:val="000100000000" w:firstRow="0" w:lastRow="0" w:firstColumn="0" w:lastColumn="1" w:oddVBand="0" w:evenVBand="0" w:oddHBand="0" w:evenHBand="0" w:firstRowFirstColumn="0" w:firstRowLastColumn="0" w:lastRowFirstColumn="0" w:lastRowLastColumn="0"/>
            <w:tcW w:w="0" w:type="auto"/>
          </w:tcPr>
          <w:p w14:paraId="02DF8B4E" w14:textId="77777777" w:rsidR="00C576CA" w:rsidRDefault="00C576CA" w:rsidP="001C167C">
            <w:pPr>
              <w:pStyle w:val="TableParagraph"/>
              <w:tabs>
                <w:tab w:val="left" w:pos="0"/>
              </w:tabs>
              <w:spacing w:before="27" w:line="271" w:lineRule="auto"/>
              <w:ind w:left="435" w:right="101"/>
              <w:jc w:val="both"/>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pacing w:val="-1"/>
                <w:sz w:val="20"/>
                <w:szCs w:val="20"/>
              </w:rPr>
              <w:t>ate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oun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tha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nt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3"/>
                <w:sz w:val="20"/>
                <w:szCs w:val="20"/>
              </w:rPr>
              <w:t>w</w:t>
            </w:r>
            <w:r>
              <w:rPr>
                <w:rFonts w:ascii="Arial" w:eastAsia="Arial" w:hAnsi="Arial" w:cs="Arial"/>
                <w:spacing w:val="2"/>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 xml:space="preserve"> 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1"/>
                <w:sz w:val="20"/>
                <w:szCs w:val="20"/>
              </w:rPr>
              <w:t>ent</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53"/>
                <w:sz w:val="20"/>
                <w:szCs w:val="20"/>
              </w:rPr>
              <w:t xml:space="preserve"> </w:t>
            </w:r>
            <w:r>
              <w:rPr>
                <w:rFonts w:ascii="Arial" w:eastAsia="Arial" w:hAnsi="Arial" w:cs="Arial"/>
                <w:spacing w:val="-1"/>
                <w:sz w:val="20"/>
                <w:szCs w:val="20"/>
              </w:rPr>
              <w:t>ob</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r</w:t>
            </w:r>
            <w:r>
              <w:rPr>
                <w:rFonts w:ascii="Arial" w:eastAsia="Arial" w:hAnsi="Arial" w:cs="Arial"/>
                <w:spacing w:val="-7"/>
                <w:sz w:val="20"/>
                <w:szCs w:val="20"/>
              </w:rPr>
              <w:t>o</w:t>
            </w:r>
            <w:r>
              <w:rPr>
                <w:rFonts w:ascii="Arial" w:eastAsia="Arial" w:hAnsi="Arial" w:cs="Arial"/>
                <w:sz w:val="20"/>
                <w:szCs w:val="20"/>
              </w:rPr>
              <w:t>m</w:t>
            </w:r>
            <w:r>
              <w:rPr>
                <w:rFonts w:ascii="Arial" w:eastAsia="Arial" w:hAnsi="Arial" w:cs="Arial"/>
                <w:w w:val="99"/>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1"/>
                <w:sz w:val="20"/>
                <w:szCs w:val="20"/>
              </w:rPr>
              <w:t>po</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3"/>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et</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f</w:t>
            </w:r>
            <w:r>
              <w:rPr>
                <w:rFonts w:ascii="Arial" w:eastAsia="Arial" w:hAnsi="Arial" w:cs="Arial"/>
                <w:spacing w:val="-1"/>
                <w:sz w:val="20"/>
                <w:szCs w:val="20"/>
              </w:rPr>
              <w:t>te</w:t>
            </w:r>
            <w:r>
              <w:rPr>
                <w:rFonts w:ascii="Arial" w:eastAsia="Arial" w:hAnsi="Arial" w:cs="Arial"/>
                <w:sz w:val="20"/>
                <w:szCs w:val="20"/>
              </w:rPr>
              <w:t>r</w:t>
            </w:r>
            <w:r>
              <w:rPr>
                <w:rFonts w:ascii="Arial" w:eastAsia="Arial" w:hAnsi="Arial" w:cs="Arial"/>
                <w:spacing w:val="12"/>
                <w:sz w:val="20"/>
                <w:szCs w:val="20"/>
              </w:rPr>
              <w:t xml:space="preserve"> </w:t>
            </w:r>
            <w:r>
              <w:rPr>
                <w:rFonts w:ascii="Arial" w:eastAsia="Arial" w:hAnsi="Arial" w:cs="Arial"/>
                <w:spacing w:val="-1"/>
                <w:sz w:val="20"/>
                <w:szCs w:val="20"/>
              </w:rPr>
              <w:t>de</w:t>
            </w:r>
            <w:r>
              <w:rPr>
                <w:rFonts w:ascii="Arial" w:eastAsia="Arial" w:hAnsi="Arial" w:cs="Arial"/>
                <w:spacing w:val="2"/>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pacing w:val="-1"/>
                <w:sz w:val="20"/>
                <w:szCs w:val="20"/>
              </w:rPr>
              <w:t>ate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3"/>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1"/>
                <w:sz w:val="20"/>
                <w:szCs w:val="20"/>
              </w:rPr>
              <w:t>po</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pacing w:val="-2"/>
                <w:sz w:val="20"/>
                <w:szCs w:val="20"/>
              </w:rPr>
              <w:t>l</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2"/>
                <w:sz w:val="20"/>
                <w:szCs w:val="20"/>
              </w:rPr>
              <w:t>i</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9"/>
                <w:sz w:val="20"/>
                <w:szCs w:val="20"/>
              </w:rPr>
              <w:t xml:space="preserve"> </w:t>
            </w:r>
            <w:r>
              <w:rPr>
                <w:rFonts w:ascii="Arial" w:eastAsia="Arial" w:hAnsi="Arial" w:cs="Arial"/>
                <w:sz w:val="20"/>
                <w:szCs w:val="20"/>
              </w:rPr>
              <w:t>w</w:t>
            </w:r>
            <w:r>
              <w:rPr>
                <w:rFonts w:ascii="Arial" w:eastAsia="Arial" w:hAnsi="Arial" w:cs="Arial"/>
                <w:spacing w:val="-1"/>
                <w:sz w:val="20"/>
                <w:szCs w:val="20"/>
              </w:rPr>
              <w:t>e</w:t>
            </w:r>
            <w:r>
              <w:rPr>
                <w:rFonts w:ascii="Arial" w:eastAsia="Arial" w:hAnsi="Arial" w:cs="Arial"/>
                <w:sz w:val="20"/>
                <w:szCs w:val="20"/>
              </w:rPr>
              <w:t>re</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pacing w:val="3"/>
                <w:sz w:val="20"/>
                <w:szCs w:val="20"/>
              </w:rPr>
              <w:t>r</w:t>
            </w:r>
            <w:r>
              <w:rPr>
                <w:rFonts w:ascii="Arial" w:eastAsia="Arial" w:hAnsi="Arial" w:cs="Arial"/>
                <w:spacing w:val="-1"/>
                <w:sz w:val="20"/>
                <w:szCs w:val="20"/>
              </w:rPr>
              <w:t>ea</w:t>
            </w:r>
            <w:r>
              <w:rPr>
                <w:rFonts w:ascii="Arial" w:eastAsia="Arial" w:hAnsi="Arial" w:cs="Arial"/>
                <w:spacing w:val="4"/>
                <w:sz w:val="20"/>
                <w:szCs w:val="20"/>
              </w:rPr>
              <w:t>d</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9"/>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pe</w:t>
            </w:r>
            <w:r>
              <w:rPr>
                <w:rFonts w:ascii="Arial" w:eastAsia="Arial" w:hAnsi="Arial" w:cs="Arial"/>
                <w:spacing w:val="1"/>
                <w:sz w:val="20"/>
                <w:szCs w:val="20"/>
              </w:rPr>
              <w:t>c</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en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u</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e</w:t>
            </w:r>
            <w:r>
              <w:rPr>
                <w:rFonts w:ascii="Arial" w:eastAsia="Arial" w:hAnsi="Arial" w:cs="Arial"/>
                <w:sz w:val="20"/>
                <w:szCs w:val="20"/>
              </w:rPr>
              <w:t>.</w:t>
            </w:r>
          </w:p>
        </w:tc>
      </w:tr>
    </w:tbl>
    <w:p w14:paraId="02DF8B50" w14:textId="77777777" w:rsidR="00A243B2" w:rsidRDefault="00A243B2" w:rsidP="00BB12E1">
      <w:pPr>
        <w:pStyle w:val="Heading2"/>
        <w:ind w:left="993"/>
        <w:rPr>
          <w:rFonts w:eastAsia="Arial"/>
        </w:rPr>
      </w:pPr>
      <w:bookmarkStart w:id="15" w:name="_Toc473729214"/>
      <w:r>
        <w:rPr>
          <w:rFonts w:eastAsia="Arial"/>
          <w:spacing w:val="1"/>
        </w:rPr>
        <w:lastRenderedPageBreak/>
        <w:t>W</w:t>
      </w:r>
      <w:r>
        <w:rPr>
          <w:rFonts w:eastAsia="Arial"/>
        </w:rPr>
        <w:t>hat</w:t>
      </w:r>
      <w:r>
        <w:rPr>
          <w:rFonts w:eastAsia="Arial"/>
          <w:spacing w:val="-10"/>
        </w:rPr>
        <w:t xml:space="preserve"> </w:t>
      </w:r>
      <w:r>
        <w:rPr>
          <w:rFonts w:eastAsia="Arial"/>
          <w:spacing w:val="2"/>
        </w:rPr>
        <w:t>t</w:t>
      </w:r>
      <w:r>
        <w:rPr>
          <w:rFonts w:eastAsia="Arial"/>
          <w:spacing w:val="-5"/>
        </w:rPr>
        <w:t>y</w:t>
      </w:r>
      <w:r>
        <w:rPr>
          <w:rFonts w:eastAsia="Arial"/>
        </w:rPr>
        <w:t>pes</w:t>
      </w:r>
      <w:r>
        <w:rPr>
          <w:rFonts w:eastAsia="Arial"/>
          <w:spacing w:val="-7"/>
        </w:rPr>
        <w:t xml:space="preserve"> </w:t>
      </w:r>
      <w:r>
        <w:rPr>
          <w:rFonts w:eastAsia="Arial"/>
        </w:rPr>
        <w:t>of</w:t>
      </w:r>
      <w:r>
        <w:rPr>
          <w:rFonts w:eastAsia="Arial"/>
          <w:spacing w:val="-9"/>
        </w:rPr>
        <w:t xml:space="preserve"> </w:t>
      </w:r>
      <w:r>
        <w:rPr>
          <w:rFonts w:eastAsia="Arial"/>
        </w:rPr>
        <w:t>a</w:t>
      </w:r>
      <w:r>
        <w:rPr>
          <w:rFonts w:eastAsia="Arial"/>
          <w:spacing w:val="3"/>
        </w:rPr>
        <w:t>s</w:t>
      </w:r>
      <w:r>
        <w:rPr>
          <w:rFonts w:eastAsia="Arial"/>
          <w:spacing w:val="1"/>
        </w:rPr>
        <w:t>s</w:t>
      </w:r>
      <w:r>
        <w:rPr>
          <w:rFonts w:eastAsia="Arial"/>
        </w:rPr>
        <w:t>et</w:t>
      </w:r>
      <w:r>
        <w:rPr>
          <w:rFonts w:eastAsia="Arial"/>
          <w:spacing w:val="-10"/>
        </w:rPr>
        <w:t xml:space="preserve"> </w:t>
      </w:r>
      <w:r>
        <w:rPr>
          <w:rFonts w:eastAsia="Arial"/>
          <w:spacing w:val="1"/>
        </w:rPr>
        <w:t>cl</w:t>
      </w:r>
      <w:r>
        <w:rPr>
          <w:rFonts w:eastAsia="Arial"/>
        </w:rPr>
        <w:t>a</w:t>
      </w:r>
      <w:r>
        <w:rPr>
          <w:rFonts w:eastAsia="Arial"/>
          <w:spacing w:val="1"/>
        </w:rPr>
        <w:t>ss</w:t>
      </w:r>
      <w:r>
        <w:rPr>
          <w:rFonts w:eastAsia="Arial"/>
        </w:rPr>
        <w:t>es</w:t>
      </w:r>
      <w:r>
        <w:rPr>
          <w:rFonts w:eastAsia="Arial"/>
          <w:spacing w:val="-7"/>
        </w:rPr>
        <w:t xml:space="preserve"> </w:t>
      </w:r>
      <w:r>
        <w:rPr>
          <w:rFonts w:eastAsia="Arial"/>
        </w:rPr>
        <w:t>need</w:t>
      </w:r>
      <w:r>
        <w:rPr>
          <w:rFonts w:eastAsia="Arial"/>
          <w:spacing w:val="-11"/>
        </w:rPr>
        <w:t xml:space="preserve"> </w:t>
      </w:r>
      <w:r>
        <w:rPr>
          <w:rFonts w:eastAsia="Arial"/>
        </w:rPr>
        <w:t>to</w:t>
      </w:r>
      <w:r>
        <w:rPr>
          <w:rFonts w:eastAsia="Arial"/>
          <w:spacing w:val="-9"/>
        </w:rPr>
        <w:t xml:space="preserve"> </w:t>
      </w:r>
      <w:r>
        <w:rPr>
          <w:rFonts w:eastAsia="Arial"/>
        </w:rPr>
        <w:t>be</w:t>
      </w:r>
      <w:r>
        <w:rPr>
          <w:rFonts w:eastAsia="Arial"/>
          <w:spacing w:val="-9"/>
        </w:rPr>
        <w:t xml:space="preserve"> </w:t>
      </w:r>
      <w:r>
        <w:rPr>
          <w:rFonts w:eastAsia="Arial"/>
          <w:spacing w:val="1"/>
        </w:rPr>
        <w:t>c</w:t>
      </w:r>
      <w:r>
        <w:rPr>
          <w:rFonts w:eastAsia="Arial"/>
        </w:rPr>
        <w:t>on</w:t>
      </w:r>
      <w:r>
        <w:rPr>
          <w:rFonts w:eastAsia="Arial"/>
          <w:spacing w:val="1"/>
        </w:rPr>
        <w:t>si</w:t>
      </w:r>
      <w:r>
        <w:rPr>
          <w:rFonts w:eastAsia="Arial"/>
        </w:rPr>
        <w:t>de</w:t>
      </w:r>
      <w:r>
        <w:rPr>
          <w:rFonts w:eastAsia="Arial"/>
          <w:spacing w:val="-1"/>
        </w:rPr>
        <w:t>r</w:t>
      </w:r>
      <w:r>
        <w:rPr>
          <w:rFonts w:eastAsia="Arial"/>
        </w:rPr>
        <w:t>e</w:t>
      </w:r>
      <w:r>
        <w:rPr>
          <w:rFonts w:eastAsia="Arial"/>
          <w:spacing w:val="2"/>
        </w:rPr>
        <w:t>d</w:t>
      </w:r>
      <w:r>
        <w:rPr>
          <w:rFonts w:eastAsia="Arial"/>
        </w:rPr>
        <w:t>?</w:t>
      </w:r>
      <w:bookmarkEnd w:id="15"/>
    </w:p>
    <w:p w14:paraId="02DF8B51" w14:textId="77777777" w:rsidR="00A243B2" w:rsidRPr="00A243B2" w:rsidRDefault="00A243B2" w:rsidP="00BB12E1">
      <w:pPr>
        <w:pStyle w:val="BodyText"/>
        <w:spacing w:line="271" w:lineRule="auto"/>
        <w:ind w:left="993" w:right="139"/>
        <w:jc w:val="both"/>
        <w:rPr>
          <w:color w:val="FF0000"/>
        </w:rPr>
      </w:pPr>
      <w:r>
        <w:rPr>
          <w:rFonts w:cs="Arial"/>
          <w:spacing w:val="-1"/>
        </w:rPr>
        <w:t>P</w:t>
      </w:r>
      <w:r>
        <w:rPr>
          <w:rFonts w:cs="Arial"/>
        </w:rPr>
        <w:t>r</w:t>
      </w:r>
      <w:r>
        <w:rPr>
          <w:rFonts w:cs="Arial"/>
          <w:spacing w:val="-1"/>
        </w:rPr>
        <w:t>ope</w:t>
      </w:r>
      <w:r>
        <w:rPr>
          <w:rFonts w:cs="Arial"/>
        </w:rPr>
        <w:t>r</w:t>
      </w:r>
      <w:r>
        <w:rPr>
          <w:rFonts w:cs="Arial"/>
          <w:spacing w:val="4"/>
        </w:rPr>
        <w:t>t</w:t>
      </w:r>
      <w:r>
        <w:rPr>
          <w:rFonts w:cs="Arial"/>
          <w:spacing w:val="-5"/>
        </w:rPr>
        <w:t>y</w:t>
      </w:r>
      <w:r>
        <w:rPr>
          <w:rFonts w:cs="Arial"/>
        </w:rPr>
        <w:t>,</w:t>
      </w:r>
      <w:r>
        <w:rPr>
          <w:rFonts w:cs="Arial"/>
          <w:spacing w:val="20"/>
        </w:rPr>
        <w:t xml:space="preserve"> </w:t>
      </w:r>
      <w:r>
        <w:rPr>
          <w:rFonts w:cs="Arial"/>
          <w:spacing w:val="2"/>
        </w:rPr>
        <w:t>p</w:t>
      </w:r>
      <w:r>
        <w:rPr>
          <w:rFonts w:cs="Arial"/>
          <w:spacing w:val="-2"/>
        </w:rPr>
        <w:t>l</w:t>
      </w:r>
      <w:r>
        <w:rPr>
          <w:rFonts w:cs="Arial"/>
          <w:spacing w:val="2"/>
        </w:rPr>
        <w:t>a</w:t>
      </w:r>
      <w:r>
        <w:rPr>
          <w:rFonts w:cs="Arial"/>
          <w:spacing w:val="-1"/>
        </w:rPr>
        <w:t>nt</w:t>
      </w:r>
      <w:r>
        <w:rPr>
          <w:rFonts w:cs="Arial"/>
        </w:rPr>
        <w:t>,</w:t>
      </w:r>
      <w:r>
        <w:rPr>
          <w:rFonts w:cs="Arial"/>
          <w:spacing w:val="20"/>
        </w:rPr>
        <w:t xml:space="preserve"> </w:t>
      </w:r>
      <w:r>
        <w:rPr>
          <w:rFonts w:cs="Arial"/>
          <w:spacing w:val="2"/>
        </w:rPr>
        <w:t>e</w:t>
      </w:r>
      <w:r>
        <w:rPr>
          <w:rFonts w:cs="Arial"/>
          <w:spacing w:val="-1"/>
        </w:rPr>
        <w:t>q</w:t>
      </w:r>
      <w:r>
        <w:rPr>
          <w:rFonts w:cs="Arial"/>
          <w:spacing w:val="2"/>
        </w:rPr>
        <w:t>u</w:t>
      </w:r>
      <w:r>
        <w:rPr>
          <w:rFonts w:cs="Arial"/>
          <w:spacing w:val="-2"/>
        </w:rPr>
        <w:t>i</w:t>
      </w:r>
      <w:r>
        <w:rPr>
          <w:rFonts w:cs="Arial"/>
          <w:spacing w:val="-1"/>
        </w:rPr>
        <w:t>p</w:t>
      </w:r>
      <w:r>
        <w:rPr>
          <w:rFonts w:cs="Arial"/>
          <w:spacing w:val="4"/>
        </w:rPr>
        <w:t>m</w:t>
      </w:r>
      <w:r>
        <w:rPr>
          <w:rFonts w:cs="Arial"/>
          <w:spacing w:val="-1"/>
        </w:rPr>
        <w:t>en</w:t>
      </w:r>
      <w:r>
        <w:rPr>
          <w:rFonts w:cs="Arial"/>
        </w:rPr>
        <w:t>t</w:t>
      </w:r>
      <w:r>
        <w:rPr>
          <w:rFonts w:cs="Arial"/>
          <w:spacing w:val="20"/>
        </w:rPr>
        <w:t xml:space="preserve"> </w:t>
      </w:r>
      <w:r>
        <w:rPr>
          <w:rFonts w:cs="Arial"/>
          <w:spacing w:val="-1"/>
        </w:rPr>
        <w:t>an</w:t>
      </w:r>
      <w:r>
        <w:rPr>
          <w:rFonts w:cs="Arial"/>
        </w:rPr>
        <w:t>d</w:t>
      </w:r>
      <w:r>
        <w:rPr>
          <w:rFonts w:cs="Arial"/>
          <w:spacing w:val="23"/>
        </w:rPr>
        <w:t xml:space="preserve"> </w:t>
      </w:r>
      <w:r>
        <w:rPr>
          <w:rFonts w:cs="Arial"/>
          <w:spacing w:val="-2"/>
        </w:rPr>
        <w:t>i</w:t>
      </w:r>
      <w:r>
        <w:rPr>
          <w:rFonts w:cs="Arial"/>
          <w:spacing w:val="-1"/>
        </w:rPr>
        <w:t>n</w:t>
      </w:r>
      <w:r>
        <w:rPr>
          <w:rFonts w:cs="Arial"/>
          <w:spacing w:val="2"/>
        </w:rPr>
        <w:t>f</w:t>
      </w:r>
      <w:r>
        <w:rPr>
          <w:rFonts w:cs="Arial"/>
        </w:rPr>
        <w:t>r</w:t>
      </w:r>
      <w:r>
        <w:rPr>
          <w:rFonts w:cs="Arial"/>
          <w:spacing w:val="-1"/>
        </w:rPr>
        <w:t>a</w:t>
      </w:r>
      <w:r>
        <w:rPr>
          <w:rFonts w:cs="Arial"/>
          <w:spacing w:val="1"/>
        </w:rPr>
        <w:t>s</w:t>
      </w:r>
      <w:r>
        <w:rPr>
          <w:rFonts w:cs="Arial"/>
          <w:spacing w:val="-1"/>
        </w:rPr>
        <w:t>t</w:t>
      </w:r>
      <w:r>
        <w:rPr>
          <w:rFonts w:cs="Arial"/>
        </w:rPr>
        <w:t>r</w:t>
      </w:r>
      <w:r>
        <w:rPr>
          <w:rFonts w:cs="Arial"/>
          <w:spacing w:val="-1"/>
        </w:rPr>
        <w:t>u</w:t>
      </w:r>
      <w:r>
        <w:rPr>
          <w:rFonts w:cs="Arial"/>
          <w:spacing w:val="1"/>
        </w:rPr>
        <w:t>c</w:t>
      </w:r>
      <w:r>
        <w:rPr>
          <w:rFonts w:cs="Arial"/>
          <w:spacing w:val="-1"/>
        </w:rPr>
        <w:t>tu</w:t>
      </w:r>
      <w:r>
        <w:rPr>
          <w:rFonts w:cs="Arial"/>
        </w:rPr>
        <w:t>re</w:t>
      </w:r>
      <w:r>
        <w:rPr>
          <w:rFonts w:cs="Arial"/>
          <w:spacing w:val="20"/>
        </w:rPr>
        <w:t xml:space="preserve"> </w:t>
      </w:r>
      <w:r>
        <w:rPr>
          <w:rFonts w:cs="Arial"/>
          <w:spacing w:val="-1"/>
        </w:rPr>
        <w:t>a</w:t>
      </w:r>
      <w:r>
        <w:rPr>
          <w:rFonts w:cs="Arial"/>
        </w:rPr>
        <w:t>re</w:t>
      </w:r>
      <w:r>
        <w:rPr>
          <w:rFonts w:cs="Arial"/>
          <w:spacing w:val="20"/>
        </w:rPr>
        <w:t xml:space="preserve"> </w:t>
      </w:r>
      <w:r>
        <w:rPr>
          <w:rFonts w:cs="Arial"/>
          <w:spacing w:val="-1"/>
        </w:rPr>
        <w:t>t</w:t>
      </w:r>
      <w:r>
        <w:rPr>
          <w:rFonts w:cs="Arial"/>
          <w:spacing w:val="2"/>
        </w:rPr>
        <w:t>an</w:t>
      </w:r>
      <w:r>
        <w:rPr>
          <w:rFonts w:cs="Arial"/>
          <w:spacing w:val="-1"/>
        </w:rPr>
        <w:t>g</w:t>
      </w:r>
      <w:r>
        <w:rPr>
          <w:rFonts w:cs="Arial"/>
          <w:spacing w:val="-2"/>
        </w:rPr>
        <w:t>i</w:t>
      </w:r>
      <w:r>
        <w:rPr>
          <w:rFonts w:cs="Arial"/>
          <w:spacing w:val="2"/>
        </w:rPr>
        <w:t>b</w:t>
      </w:r>
      <w:r>
        <w:rPr>
          <w:rFonts w:cs="Arial"/>
          <w:spacing w:val="-2"/>
        </w:rPr>
        <w:t>l</w:t>
      </w:r>
      <w:r>
        <w:rPr>
          <w:rFonts w:cs="Arial"/>
        </w:rPr>
        <w:t>e</w:t>
      </w:r>
      <w:r>
        <w:rPr>
          <w:rFonts w:cs="Arial"/>
          <w:spacing w:val="21"/>
        </w:rPr>
        <w:t xml:space="preserve"> </w:t>
      </w:r>
      <w:r>
        <w:rPr>
          <w:rFonts w:cs="Arial"/>
          <w:spacing w:val="-1"/>
        </w:rPr>
        <w:t>a</w:t>
      </w:r>
      <w:r>
        <w:rPr>
          <w:rFonts w:cs="Arial"/>
          <w:spacing w:val="1"/>
        </w:rPr>
        <w:t>ss</w:t>
      </w:r>
      <w:r>
        <w:rPr>
          <w:rFonts w:cs="Arial"/>
          <w:spacing w:val="-1"/>
        </w:rPr>
        <w:t>et</w:t>
      </w:r>
      <w:r>
        <w:rPr>
          <w:rFonts w:cs="Arial"/>
        </w:rPr>
        <w:t>s</w:t>
      </w:r>
      <w:r>
        <w:rPr>
          <w:rFonts w:cs="Arial"/>
          <w:spacing w:val="22"/>
        </w:rPr>
        <w:t xml:space="preserve"> </w:t>
      </w:r>
      <w:r>
        <w:rPr>
          <w:rFonts w:cs="Arial"/>
          <w:spacing w:val="-1"/>
        </w:rPr>
        <w:t>t</w:t>
      </w:r>
      <w:r>
        <w:rPr>
          <w:rFonts w:cs="Arial"/>
          <w:spacing w:val="2"/>
        </w:rPr>
        <w:t>h</w:t>
      </w:r>
      <w:r>
        <w:rPr>
          <w:rFonts w:cs="Arial"/>
          <w:spacing w:val="-1"/>
        </w:rPr>
        <w:t>a</w:t>
      </w:r>
      <w:r>
        <w:rPr>
          <w:rFonts w:cs="Arial"/>
        </w:rPr>
        <w:t>t</w:t>
      </w:r>
      <w:r>
        <w:rPr>
          <w:rFonts w:cs="Arial"/>
          <w:spacing w:val="20"/>
        </w:rPr>
        <w:t xml:space="preserve"> </w:t>
      </w:r>
      <w:r>
        <w:rPr>
          <w:rFonts w:cs="Arial"/>
          <w:spacing w:val="-1"/>
        </w:rPr>
        <w:t>a</w:t>
      </w:r>
      <w:r>
        <w:rPr>
          <w:rFonts w:cs="Arial"/>
        </w:rPr>
        <w:t>re</w:t>
      </w:r>
      <w:r>
        <w:rPr>
          <w:rFonts w:cs="Arial"/>
          <w:spacing w:val="23"/>
        </w:rPr>
        <w:t xml:space="preserve"> </w:t>
      </w:r>
      <w:r>
        <w:rPr>
          <w:rFonts w:cs="Arial"/>
          <w:spacing w:val="-1"/>
        </w:rPr>
        <w:t>e</w:t>
      </w:r>
      <w:r>
        <w:rPr>
          <w:rFonts w:cs="Arial"/>
          <w:spacing w:val="1"/>
        </w:rPr>
        <w:t>x</w:t>
      </w:r>
      <w:r>
        <w:rPr>
          <w:rFonts w:cs="Arial"/>
          <w:spacing w:val="-1"/>
        </w:rPr>
        <w:t>p</w:t>
      </w:r>
      <w:r>
        <w:rPr>
          <w:rFonts w:cs="Arial"/>
          <w:spacing w:val="2"/>
        </w:rPr>
        <w:t>e</w:t>
      </w:r>
      <w:r>
        <w:rPr>
          <w:rFonts w:cs="Arial"/>
          <w:spacing w:val="1"/>
        </w:rPr>
        <w:t>c</w:t>
      </w:r>
      <w:r>
        <w:rPr>
          <w:rFonts w:cs="Arial"/>
          <w:spacing w:val="-1"/>
        </w:rPr>
        <w:t>te</w:t>
      </w:r>
      <w:r>
        <w:rPr>
          <w:rFonts w:cs="Arial"/>
        </w:rPr>
        <w:t>d</w:t>
      </w:r>
      <w:r>
        <w:rPr>
          <w:rFonts w:cs="Arial"/>
          <w:spacing w:val="20"/>
        </w:rPr>
        <w:t xml:space="preserve"> </w:t>
      </w:r>
      <w:r>
        <w:rPr>
          <w:rFonts w:cs="Arial"/>
          <w:spacing w:val="-1"/>
        </w:rPr>
        <w:t>t</w:t>
      </w:r>
      <w:r>
        <w:rPr>
          <w:rFonts w:cs="Arial"/>
        </w:rPr>
        <w:t>o</w:t>
      </w:r>
      <w:r>
        <w:rPr>
          <w:rFonts w:cs="Arial"/>
          <w:spacing w:val="20"/>
        </w:rPr>
        <w:t xml:space="preserve"> </w:t>
      </w:r>
      <w:r>
        <w:rPr>
          <w:rFonts w:cs="Arial"/>
          <w:spacing w:val="2"/>
        </w:rPr>
        <w:t>b</w:t>
      </w:r>
      <w:r>
        <w:rPr>
          <w:rFonts w:cs="Arial"/>
        </w:rPr>
        <w:t>e</w:t>
      </w:r>
      <w:r>
        <w:rPr>
          <w:rFonts w:cs="Arial"/>
          <w:spacing w:val="20"/>
        </w:rPr>
        <w:t xml:space="preserve"> </w:t>
      </w:r>
      <w:r>
        <w:rPr>
          <w:rFonts w:cs="Arial"/>
          <w:spacing w:val="-1"/>
        </w:rPr>
        <w:t>u</w:t>
      </w:r>
      <w:r>
        <w:rPr>
          <w:rFonts w:cs="Arial"/>
          <w:spacing w:val="1"/>
        </w:rPr>
        <w:t>s</w:t>
      </w:r>
      <w:r>
        <w:rPr>
          <w:rFonts w:cs="Arial"/>
          <w:spacing w:val="-1"/>
        </w:rPr>
        <w:t>e</w:t>
      </w:r>
      <w:r>
        <w:rPr>
          <w:rFonts w:cs="Arial"/>
        </w:rPr>
        <w:t>d</w:t>
      </w:r>
      <w:r>
        <w:rPr>
          <w:rFonts w:cs="Arial"/>
          <w:spacing w:val="23"/>
        </w:rPr>
        <w:t xml:space="preserve"> </w:t>
      </w:r>
      <w:r>
        <w:rPr>
          <w:rFonts w:cs="Arial"/>
          <w:spacing w:val="-2"/>
        </w:rPr>
        <w:t>i</w:t>
      </w:r>
      <w:r>
        <w:rPr>
          <w:rFonts w:cs="Arial"/>
        </w:rPr>
        <w:t>n</w:t>
      </w:r>
      <w:r>
        <w:rPr>
          <w:rFonts w:cs="Arial"/>
          <w:spacing w:val="20"/>
        </w:rPr>
        <w:t xml:space="preserve"> </w:t>
      </w:r>
      <w:r>
        <w:rPr>
          <w:rFonts w:cs="Arial"/>
          <w:spacing w:val="4"/>
        </w:rPr>
        <w:t>m</w:t>
      </w:r>
      <w:r>
        <w:rPr>
          <w:rFonts w:cs="Arial"/>
          <w:spacing w:val="-1"/>
        </w:rPr>
        <w:t>o</w:t>
      </w:r>
      <w:r>
        <w:rPr>
          <w:rFonts w:cs="Arial"/>
        </w:rPr>
        <w:t>re</w:t>
      </w:r>
      <w:r>
        <w:rPr>
          <w:rFonts w:cs="Arial"/>
          <w:spacing w:val="21"/>
        </w:rPr>
        <w:t xml:space="preserve"> </w:t>
      </w:r>
      <w:r>
        <w:rPr>
          <w:rFonts w:cs="Arial"/>
          <w:spacing w:val="-1"/>
        </w:rPr>
        <w:t>tha</w:t>
      </w:r>
      <w:r>
        <w:rPr>
          <w:rFonts w:cs="Arial"/>
        </w:rPr>
        <w:t>n</w:t>
      </w:r>
      <w:r>
        <w:rPr>
          <w:rFonts w:cs="Arial"/>
          <w:spacing w:val="20"/>
        </w:rPr>
        <w:t xml:space="preserve"> </w:t>
      </w:r>
      <w:r>
        <w:rPr>
          <w:rFonts w:cs="Arial"/>
          <w:spacing w:val="2"/>
        </w:rPr>
        <w:t>o</w:t>
      </w:r>
      <w:r>
        <w:rPr>
          <w:rFonts w:cs="Arial"/>
          <w:spacing w:val="-1"/>
        </w:rPr>
        <w:t>n</w:t>
      </w:r>
      <w:r>
        <w:rPr>
          <w:rFonts w:cs="Arial"/>
        </w:rPr>
        <w:t>e</w:t>
      </w:r>
      <w:r>
        <w:rPr>
          <w:rFonts w:cs="Arial"/>
          <w:w w:val="99"/>
        </w:rPr>
        <w:t xml:space="preserve"> </w:t>
      </w:r>
      <w:r>
        <w:rPr>
          <w:rFonts w:cs="Arial"/>
          <w:spacing w:val="-1"/>
        </w:rPr>
        <w:t>pe</w:t>
      </w:r>
      <w:r>
        <w:rPr>
          <w:rFonts w:cs="Arial"/>
        </w:rPr>
        <w:t>r</w:t>
      </w:r>
      <w:r>
        <w:rPr>
          <w:rFonts w:cs="Arial"/>
          <w:spacing w:val="-2"/>
        </w:rPr>
        <w:t>i</w:t>
      </w:r>
      <w:r>
        <w:rPr>
          <w:rFonts w:cs="Arial"/>
          <w:spacing w:val="2"/>
        </w:rPr>
        <w:t>o</w:t>
      </w:r>
      <w:r>
        <w:rPr>
          <w:rFonts w:cs="Arial"/>
        </w:rPr>
        <w:t>d</w:t>
      </w:r>
      <w:r>
        <w:rPr>
          <w:rFonts w:cs="Arial"/>
          <w:spacing w:val="18"/>
        </w:rPr>
        <w:t xml:space="preserve"> </w:t>
      </w:r>
      <w:r>
        <w:rPr>
          <w:rFonts w:cs="Arial"/>
          <w:spacing w:val="-1"/>
        </w:rPr>
        <w:t>o</w:t>
      </w:r>
      <w:r>
        <w:rPr>
          <w:rFonts w:cs="Arial"/>
        </w:rPr>
        <w:t>f</w:t>
      </w:r>
      <w:r>
        <w:rPr>
          <w:rFonts w:cs="Arial"/>
          <w:spacing w:val="20"/>
        </w:rPr>
        <w:t xml:space="preserve"> </w:t>
      </w:r>
      <w:r>
        <w:rPr>
          <w:rFonts w:cs="Arial"/>
          <w:spacing w:val="-1"/>
        </w:rPr>
        <w:t>o</w:t>
      </w:r>
      <w:r>
        <w:rPr>
          <w:rFonts w:cs="Arial"/>
          <w:spacing w:val="2"/>
        </w:rPr>
        <w:t>p</w:t>
      </w:r>
      <w:r>
        <w:rPr>
          <w:rFonts w:cs="Arial"/>
          <w:spacing w:val="-1"/>
        </w:rPr>
        <w:t>e</w:t>
      </w:r>
      <w:r>
        <w:rPr>
          <w:rFonts w:cs="Arial"/>
        </w:rPr>
        <w:t>r</w:t>
      </w:r>
      <w:r>
        <w:rPr>
          <w:rFonts w:cs="Arial"/>
          <w:spacing w:val="-1"/>
        </w:rPr>
        <w:t>at</w:t>
      </w:r>
      <w:r>
        <w:rPr>
          <w:rFonts w:cs="Arial"/>
          <w:spacing w:val="1"/>
        </w:rPr>
        <w:t>i</w:t>
      </w:r>
      <w:r>
        <w:rPr>
          <w:rFonts w:cs="Arial"/>
          <w:spacing w:val="-1"/>
        </w:rPr>
        <w:t>on</w:t>
      </w:r>
      <w:r>
        <w:rPr>
          <w:rFonts w:cs="Arial"/>
        </w:rPr>
        <w:t>s</w:t>
      </w:r>
      <w:r>
        <w:rPr>
          <w:rFonts w:cs="Arial"/>
          <w:spacing w:val="20"/>
        </w:rPr>
        <w:t xml:space="preserve"> </w:t>
      </w:r>
      <w:r>
        <w:rPr>
          <w:rFonts w:cs="Arial"/>
          <w:spacing w:val="4"/>
        </w:rPr>
        <w:t>b</w:t>
      </w:r>
      <w:r>
        <w:rPr>
          <w:rFonts w:cs="Arial"/>
        </w:rPr>
        <w:t>y</w:t>
      </w:r>
      <w:r>
        <w:rPr>
          <w:rFonts w:cs="Arial"/>
          <w:spacing w:val="15"/>
        </w:rPr>
        <w:t xml:space="preserve"> </w:t>
      </w:r>
      <w:r>
        <w:rPr>
          <w:rFonts w:cs="Arial"/>
        </w:rPr>
        <w:t>a</w:t>
      </w:r>
      <w:r>
        <w:rPr>
          <w:rFonts w:cs="Arial"/>
          <w:spacing w:val="21"/>
        </w:rPr>
        <w:t xml:space="preserve"> </w:t>
      </w:r>
      <w:r>
        <w:rPr>
          <w:rFonts w:cs="Arial"/>
        </w:rPr>
        <w:t>C</w:t>
      </w:r>
      <w:r>
        <w:rPr>
          <w:rFonts w:cs="Arial"/>
          <w:spacing w:val="-1"/>
        </w:rPr>
        <w:t>oun</w:t>
      </w:r>
      <w:r>
        <w:rPr>
          <w:rFonts w:cs="Arial"/>
          <w:spacing w:val="1"/>
        </w:rPr>
        <w:t>ci</w:t>
      </w:r>
      <w:r>
        <w:rPr>
          <w:rFonts w:cs="Arial"/>
          <w:spacing w:val="-2"/>
        </w:rPr>
        <w:t>l</w:t>
      </w:r>
      <w:r>
        <w:rPr>
          <w:rFonts w:cs="Arial"/>
        </w:rPr>
        <w:t>.</w:t>
      </w:r>
      <w:r>
        <w:rPr>
          <w:rFonts w:cs="Arial"/>
          <w:spacing w:val="18"/>
        </w:rPr>
        <w:t xml:space="preserve"> </w:t>
      </w:r>
      <w:r>
        <w:rPr>
          <w:rFonts w:cs="Arial"/>
          <w:spacing w:val="3"/>
        </w:rPr>
        <w:t>T</w:t>
      </w:r>
      <w:r>
        <w:rPr>
          <w:rFonts w:cs="Arial"/>
          <w:spacing w:val="-1"/>
        </w:rPr>
        <w:t>he</w:t>
      </w:r>
      <w:r>
        <w:rPr>
          <w:rFonts w:cs="Arial"/>
          <w:spacing w:val="1"/>
        </w:rPr>
        <w:t>s</w:t>
      </w:r>
      <w:r>
        <w:rPr>
          <w:rFonts w:cs="Arial"/>
        </w:rPr>
        <w:t>e</w:t>
      </w:r>
      <w:r>
        <w:rPr>
          <w:rFonts w:cs="Arial"/>
          <w:spacing w:val="21"/>
        </w:rPr>
        <w:t xml:space="preserve"> </w:t>
      </w:r>
      <w:r>
        <w:rPr>
          <w:rFonts w:cs="Arial"/>
          <w:spacing w:val="-2"/>
        </w:rPr>
        <w:t>i</w:t>
      </w:r>
      <w:r>
        <w:rPr>
          <w:rFonts w:cs="Arial"/>
          <w:spacing w:val="-1"/>
        </w:rPr>
        <w:t>n</w:t>
      </w:r>
      <w:r>
        <w:rPr>
          <w:rFonts w:cs="Arial"/>
          <w:spacing w:val="1"/>
        </w:rPr>
        <w:t>c</w:t>
      </w:r>
      <w:r>
        <w:rPr>
          <w:rFonts w:cs="Arial"/>
          <w:spacing w:val="-2"/>
        </w:rPr>
        <w:t>l</w:t>
      </w:r>
      <w:r>
        <w:rPr>
          <w:rFonts w:cs="Arial"/>
          <w:spacing w:val="2"/>
        </w:rPr>
        <w:t>u</w:t>
      </w:r>
      <w:r>
        <w:rPr>
          <w:rFonts w:cs="Arial"/>
          <w:spacing w:val="-1"/>
        </w:rPr>
        <w:t>d</w:t>
      </w:r>
      <w:r>
        <w:rPr>
          <w:rFonts w:cs="Arial"/>
        </w:rPr>
        <w:t>e</w:t>
      </w:r>
      <w:r>
        <w:rPr>
          <w:rFonts w:cs="Arial"/>
          <w:spacing w:val="20"/>
        </w:rPr>
        <w:t xml:space="preserve"> </w:t>
      </w:r>
      <w:r>
        <w:rPr>
          <w:rFonts w:cs="Arial"/>
          <w:spacing w:val="-1"/>
        </w:rPr>
        <w:t>a</w:t>
      </w:r>
      <w:r>
        <w:rPr>
          <w:rFonts w:cs="Arial"/>
          <w:spacing w:val="1"/>
        </w:rPr>
        <w:t>ss</w:t>
      </w:r>
      <w:r>
        <w:rPr>
          <w:rFonts w:cs="Arial"/>
          <w:spacing w:val="-1"/>
        </w:rPr>
        <w:t>et</w:t>
      </w:r>
      <w:r>
        <w:rPr>
          <w:rFonts w:cs="Arial"/>
        </w:rPr>
        <w:t>s</w:t>
      </w:r>
      <w:r>
        <w:rPr>
          <w:rFonts w:cs="Arial"/>
          <w:spacing w:val="19"/>
        </w:rPr>
        <w:t xml:space="preserve"> </w:t>
      </w:r>
      <w:r>
        <w:rPr>
          <w:rFonts w:cs="Arial"/>
          <w:spacing w:val="-1"/>
        </w:rPr>
        <w:t>d</w:t>
      </w:r>
      <w:r>
        <w:rPr>
          <w:rFonts w:cs="Arial"/>
          <w:spacing w:val="-2"/>
        </w:rPr>
        <w:t>i</w:t>
      </w:r>
      <w:r>
        <w:rPr>
          <w:rFonts w:cs="Arial"/>
          <w:spacing w:val="1"/>
        </w:rPr>
        <w:t>sc</w:t>
      </w:r>
      <w:r>
        <w:rPr>
          <w:rFonts w:cs="Arial"/>
          <w:spacing w:val="-2"/>
        </w:rPr>
        <w:t>l</w:t>
      </w:r>
      <w:r>
        <w:rPr>
          <w:rFonts w:cs="Arial"/>
          <w:spacing w:val="-1"/>
        </w:rPr>
        <w:t>o</w:t>
      </w:r>
      <w:r>
        <w:rPr>
          <w:rFonts w:cs="Arial"/>
          <w:spacing w:val="1"/>
        </w:rPr>
        <w:t>s</w:t>
      </w:r>
      <w:r>
        <w:rPr>
          <w:rFonts w:cs="Arial"/>
          <w:spacing w:val="-1"/>
        </w:rPr>
        <w:t>e</w:t>
      </w:r>
      <w:r>
        <w:rPr>
          <w:rFonts w:cs="Arial"/>
        </w:rPr>
        <w:t>d</w:t>
      </w:r>
      <w:r>
        <w:rPr>
          <w:rFonts w:cs="Arial"/>
          <w:spacing w:val="21"/>
        </w:rPr>
        <w:t xml:space="preserve"> </w:t>
      </w:r>
      <w:r>
        <w:rPr>
          <w:rFonts w:cs="Arial"/>
          <w:spacing w:val="-2"/>
        </w:rPr>
        <w:t>i</w:t>
      </w:r>
      <w:r>
        <w:rPr>
          <w:rFonts w:cs="Arial"/>
        </w:rPr>
        <w:t>n</w:t>
      </w:r>
      <w:r>
        <w:rPr>
          <w:rFonts w:cs="Arial"/>
          <w:spacing w:val="20"/>
        </w:rPr>
        <w:t xml:space="preserve"> </w:t>
      </w:r>
      <w:r>
        <w:rPr>
          <w:rFonts w:cs="Arial"/>
          <w:i/>
          <w:spacing w:val="1"/>
        </w:rPr>
        <w:t>S</w:t>
      </w:r>
      <w:r>
        <w:rPr>
          <w:rFonts w:cs="Arial"/>
          <w:i/>
          <w:spacing w:val="-1"/>
        </w:rPr>
        <w:t>e</w:t>
      </w:r>
      <w:r>
        <w:rPr>
          <w:rFonts w:cs="Arial"/>
          <w:i/>
          <w:spacing w:val="1"/>
        </w:rPr>
        <w:t>c</w:t>
      </w:r>
      <w:r>
        <w:rPr>
          <w:rFonts w:cs="Arial"/>
          <w:i/>
          <w:spacing w:val="-1"/>
        </w:rPr>
        <w:t>t</w:t>
      </w:r>
      <w:r>
        <w:rPr>
          <w:rFonts w:cs="Arial"/>
          <w:i/>
          <w:spacing w:val="-2"/>
        </w:rPr>
        <w:t>i</w:t>
      </w:r>
      <w:r>
        <w:rPr>
          <w:rFonts w:cs="Arial"/>
          <w:i/>
          <w:spacing w:val="2"/>
        </w:rPr>
        <w:t>o</w:t>
      </w:r>
      <w:r>
        <w:rPr>
          <w:rFonts w:cs="Arial"/>
          <w:i/>
        </w:rPr>
        <w:t>n</w:t>
      </w:r>
      <w:r>
        <w:rPr>
          <w:rFonts w:cs="Arial"/>
          <w:i/>
          <w:spacing w:val="19"/>
        </w:rPr>
        <w:t xml:space="preserve"> </w:t>
      </w:r>
      <w:r>
        <w:rPr>
          <w:rFonts w:cs="Arial"/>
          <w:i/>
        </w:rPr>
        <w:t>1</w:t>
      </w:r>
      <w:r>
        <w:rPr>
          <w:rFonts w:cs="Arial"/>
          <w:i/>
          <w:spacing w:val="20"/>
        </w:rPr>
        <w:t xml:space="preserve"> </w:t>
      </w:r>
      <w:r>
        <w:rPr>
          <w:rFonts w:cs="Arial"/>
          <w:i/>
        </w:rPr>
        <w:t>H</w:t>
      </w:r>
      <w:r>
        <w:rPr>
          <w:rFonts w:cs="Arial"/>
          <w:i/>
          <w:spacing w:val="-1"/>
        </w:rPr>
        <w:t>o</w:t>
      </w:r>
      <w:r>
        <w:rPr>
          <w:rFonts w:cs="Arial"/>
          <w:i/>
        </w:rPr>
        <w:t>w</w:t>
      </w:r>
      <w:r>
        <w:rPr>
          <w:rFonts w:cs="Arial"/>
          <w:i/>
          <w:spacing w:val="19"/>
        </w:rPr>
        <w:t xml:space="preserve"> </w:t>
      </w:r>
      <w:r>
        <w:rPr>
          <w:rFonts w:cs="Arial"/>
          <w:i/>
          <w:spacing w:val="-1"/>
        </w:rPr>
        <w:t>a</w:t>
      </w:r>
      <w:r>
        <w:rPr>
          <w:rFonts w:cs="Arial"/>
          <w:i/>
        </w:rPr>
        <w:t>re</w:t>
      </w:r>
      <w:r>
        <w:rPr>
          <w:rFonts w:cs="Arial"/>
          <w:i/>
          <w:spacing w:val="20"/>
        </w:rPr>
        <w:t xml:space="preserve"> </w:t>
      </w:r>
      <w:r>
        <w:rPr>
          <w:rFonts w:cs="Arial"/>
          <w:i/>
          <w:spacing w:val="-2"/>
        </w:rPr>
        <w:t>i</w:t>
      </w:r>
      <w:r>
        <w:rPr>
          <w:rFonts w:cs="Arial"/>
          <w:i/>
          <w:spacing w:val="2"/>
        </w:rPr>
        <w:t>t</w:t>
      </w:r>
      <w:r>
        <w:rPr>
          <w:rFonts w:cs="Arial"/>
          <w:i/>
          <w:spacing w:val="-1"/>
        </w:rPr>
        <w:t>em</w:t>
      </w:r>
      <w:r>
        <w:rPr>
          <w:rFonts w:cs="Arial"/>
          <w:i/>
        </w:rPr>
        <w:t>s</w:t>
      </w:r>
      <w:r>
        <w:rPr>
          <w:rFonts w:cs="Arial"/>
          <w:i/>
          <w:spacing w:val="19"/>
        </w:rPr>
        <w:t xml:space="preserve"> </w:t>
      </w:r>
      <w:r>
        <w:rPr>
          <w:rFonts w:cs="Arial"/>
          <w:i/>
          <w:spacing w:val="-1"/>
        </w:rPr>
        <w:t>o</w:t>
      </w:r>
      <w:r>
        <w:rPr>
          <w:rFonts w:cs="Arial"/>
          <w:i/>
        </w:rPr>
        <w:t>f</w:t>
      </w:r>
      <w:r>
        <w:rPr>
          <w:rFonts w:cs="Arial"/>
          <w:i/>
          <w:spacing w:val="21"/>
        </w:rPr>
        <w:t xml:space="preserve"> </w:t>
      </w:r>
      <w:r>
        <w:rPr>
          <w:rFonts w:cs="Arial"/>
          <w:i/>
          <w:spacing w:val="-1"/>
        </w:rPr>
        <w:t>p</w:t>
      </w:r>
      <w:r>
        <w:rPr>
          <w:rFonts w:cs="Arial"/>
          <w:i/>
        </w:rPr>
        <w:t>r</w:t>
      </w:r>
      <w:r>
        <w:rPr>
          <w:rFonts w:cs="Arial"/>
          <w:i/>
          <w:spacing w:val="-1"/>
        </w:rPr>
        <w:t>o</w:t>
      </w:r>
      <w:r>
        <w:rPr>
          <w:rFonts w:cs="Arial"/>
          <w:i/>
          <w:spacing w:val="2"/>
        </w:rPr>
        <w:t>p</w:t>
      </w:r>
      <w:r>
        <w:rPr>
          <w:rFonts w:cs="Arial"/>
          <w:i/>
          <w:spacing w:val="-1"/>
        </w:rPr>
        <w:t>e</w:t>
      </w:r>
      <w:r>
        <w:rPr>
          <w:rFonts w:cs="Arial"/>
          <w:i/>
        </w:rPr>
        <w:t>r</w:t>
      </w:r>
      <w:r>
        <w:rPr>
          <w:rFonts w:cs="Arial"/>
          <w:i/>
          <w:spacing w:val="2"/>
        </w:rPr>
        <w:t>t</w:t>
      </w:r>
      <w:r>
        <w:rPr>
          <w:rFonts w:cs="Arial"/>
          <w:i/>
          <w:spacing w:val="1"/>
        </w:rPr>
        <w:t>y</w:t>
      </w:r>
      <w:r>
        <w:rPr>
          <w:rFonts w:cs="Arial"/>
          <w:i/>
        </w:rPr>
        <w:t>,</w:t>
      </w:r>
      <w:r>
        <w:rPr>
          <w:rFonts w:cs="Arial"/>
          <w:i/>
          <w:spacing w:val="18"/>
        </w:rPr>
        <w:t xml:space="preserve"> </w:t>
      </w:r>
      <w:r>
        <w:rPr>
          <w:rFonts w:cs="Arial"/>
          <w:i/>
          <w:spacing w:val="-1"/>
        </w:rPr>
        <w:t>p</w:t>
      </w:r>
      <w:r>
        <w:rPr>
          <w:rFonts w:cs="Arial"/>
          <w:i/>
          <w:spacing w:val="-2"/>
        </w:rPr>
        <w:t>l</w:t>
      </w:r>
      <w:r>
        <w:rPr>
          <w:rFonts w:cs="Arial"/>
          <w:i/>
          <w:spacing w:val="2"/>
        </w:rPr>
        <w:t>a</w:t>
      </w:r>
      <w:r>
        <w:rPr>
          <w:rFonts w:cs="Arial"/>
          <w:i/>
          <w:spacing w:val="-1"/>
        </w:rPr>
        <w:t>nt</w:t>
      </w:r>
      <w:r>
        <w:rPr>
          <w:rFonts w:cs="Arial"/>
          <w:i/>
        </w:rPr>
        <w:t>,</w:t>
      </w:r>
      <w:r>
        <w:rPr>
          <w:rFonts w:cs="Arial"/>
          <w:i/>
          <w:w w:val="99"/>
        </w:rPr>
        <w:t xml:space="preserve"> </w:t>
      </w:r>
      <w:r>
        <w:rPr>
          <w:rFonts w:cs="Arial"/>
          <w:i/>
          <w:spacing w:val="-1"/>
        </w:rPr>
        <w:t>eq</w:t>
      </w:r>
      <w:r>
        <w:rPr>
          <w:rFonts w:cs="Arial"/>
          <w:i/>
          <w:spacing w:val="2"/>
        </w:rPr>
        <w:t>u</w:t>
      </w:r>
      <w:r>
        <w:rPr>
          <w:rFonts w:cs="Arial"/>
          <w:i/>
          <w:spacing w:val="-2"/>
        </w:rPr>
        <w:t>i</w:t>
      </w:r>
      <w:r>
        <w:rPr>
          <w:rFonts w:cs="Arial"/>
          <w:i/>
          <w:spacing w:val="-1"/>
        </w:rPr>
        <w:t>p</w:t>
      </w:r>
      <w:r>
        <w:rPr>
          <w:rFonts w:cs="Arial"/>
          <w:i/>
          <w:spacing w:val="2"/>
        </w:rPr>
        <w:t>m</w:t>
      </w:r>
      <w:r>
        <w:rPr>
          <w:rFonts w:cs="Arial"/>
          <w:i/>
          <w:spacing w:val="-1"/>
        </w:rPr>
        <w:t>en</w:t>
      </w:r>
      <w:r>
        <w:rPr>
          <w:rFonts w:cs="Arial"/>
          <w:i/>
        </w:rPr>
        <w:t>t</w:t>
      </w:r>
      <w:r>
        <w:rPr>
          <w:rFonts w:cs="Arial"/>
          <w:i/>
          <w:spacing w:val="15"/>
        </w:rPr>
        <w:t xml:space="preserve"> </w:t>
      </w:r>
      <w:r>
        <w:rPr>
          <w:rFonts w:cs="Arial"/>
          <w:i/>
          <w:spacing w:val="-1"/>
        </w:rPr>
        <w:t>o</w:t>
      </w:r>
      <w:r>
        <w:rPr>
          <w:rFonts w:cs="Arial"/>
          <w:i/>
        </w:rPr>
        <w:t>r</w:t>
      </w:r>
      <w:r>
        <w:rPr>
          <w:rFonts w:cs="Arial"/>
          <w:i/>
          <w:spacing w:val="14"/>
        </w:rPr>
        <w:t xml:space="preserve"> </w:t>
      </w:r>
      <w:r>
        <w:rPr>
          <w:rFonts w:cs="Arial"/>
          <w:i/>
          <w:spacing w:val="1"/>
        </w:rPr>
        <w:t>i</w:t>
      </w:r>
      <w:r>
        <w:rPr>
          <w:rFonts w:cs="Arial"/>
          <w:i/>
          <w:spacing w:val="-1"/>
        </w:rPr>
        <w:t>nf</w:t>
      </w:r>
      <w:r>
        <w:rPr>
          <w:rFonts w:cs="Arial"/>
          <w:i/>
        </w:rPr>
        <w:t>r</w:t>
      </w:r>
      <w:r>
        <w:rPr>
          <w:rFonts w:cs="Arial"/>
          <w:i/>
          <w:spacing w:val="-1"/>
        </w:rPr>
        <w:t>a</w:t>
      </w:r>
      <w:r>
        <w:rPr>
          <w:rFonts w:cs="Arial"/>
          <w:i/>
          <w:spacing w:val="1"/>
        </w:rPr>
        <w:t>s</w:t>
      </w:r>
      <w:r>
        <w:rPr>
          <w:rFonts w:cs="Arial"/>
          <w:i/>
          <w:spacing w:val="-1"/>
        </w:rPr>
        <w:t>t</w:t>
      </w:r>
      <w:r>
        <w:rPr>
          <w:rFonts w:cs="Arial"/>
          <w:i/>
        </w:rPr>
        <w:t>r</w:t>
      </w:r>
      <w:r>
        <w:rPr>
          <w:rFonts w:cs="Arial"/>
          <w:i/>
          <w:spacing w:val="-1"/>
        </w:rPr>
        <w:t>u</w:t>
      </w:r>
      <w:r>
        <w:rPr>
          <w:rFonts w:cs="Arial"/>
          <w:i/>
          <w:spacing w:val="1"/>
        </w:rPr>
        <w:t>c</w:t>
      </w:r>
      <w:r>
        <w:rPr>
          <w:rFonts w:cs="Arial"/>
          <w:i/>
          <w:spacing w:val="-1"/>
        </w:rPr>
        <w:t>tu</w:t>
      </w:r>
      <w:r>
        <w:rPr>
          <w:rFonts w:cs="Arial"/>
          <w:i/>
        </w:rPr>
        <w:t>re</w:t>
      </w:r>
      <w:r>
        <w:rPr>
          <w:rFonts w:cs="Arial"/>
          <w:i/>
          <w:spacing w:val="15"/>
        </w:rPr>
        <w:t xml:space="preserve"> </w:t>
      </w:r>
      <w:r>
        <w:rPr>
          <w:rFonts w:cs="Arial"/>
          <w:i/>
          <w:spacing w:val="-1"/>
        </w:rPr>
        <w:t>da</w:t>
      </w:r>
      <w:r>
        <w:rPr>
          <w:rFonts w:cs="Arial"/>
          <w:i/>
          <w:spacing w:val="2"/>
        </w:rPr>
        <w:t>m</w:t>
      </w:r>
      <w:r>
        <w:rPr>
          <w:rFonts w:cs="Arial"/>
          <w:i/>
          <w:spacing w:val="-1"/>
        </w:rPr>
        <w:t>ag</w:t>
      </w:r>
      <w:r>
        <w:rPr>
          <w:rFonts w:cs="Arial"/>
          <w:i/>
          <w:spacing w:val="2"/>
        </w:rPr>
        <w:t>e</w:t>
      </w:r>
      <w:r>
        <w:rPr>
          <w:rFonts w:cs="Arial"/>
          <w:i/>
        </w:rPr>
        <w:t>d</w:t>
      </w:r>
      <w:r>
        <w:rPr>
          <w:rFonts w:cs="Arial"/>
          <w:i/>
          <w:spacing w:val="13"/>
        </w:rPr>
        <w:t xml:space="preserve"> </w:t>
      </w:r>
      <w:r>
        <w:rPr>
          <w:rFonts w:cs="Arial"/>
          <w:i/>
          <w:spacing w:val="-1"/>
        </w:rPr>
        <w:t>o</w:t>
      </w:r>
      <w:r>
        <w:rPr>
          <w:rFonts w:cs="Arial"/>
          <w:i/>
        </w:rPr>
        <w:t>r</w:t>
      </w:r>
      <w:r>
        <w:rPr>
          <w:rFonts w:cs="Arial"/>
          <w:i/>
          <w:spacing w:val="16"/>
        </w:rPr>
        <w:t xml:space="preserve"> </w:t>
      </w:r>
      <w:r>
        <w:rPr>
          <w:rFonts w:cs="Arial"/>
          <w:i/>
          <w:spacing w:val="-1"/>
        </w:rPr>
        <w:t>de</w:t>
      </w:r>
      <w:r>
        <w:rPr>
          <w:rFonts w:cs="Arial"/>
          <w:i/>
          <w:spacing w:val="1"/>
        </w:rPr>
        <w:t>s</w:t>
      </w:r>
      <w:r>
        <w:rPr>
          <w:rFonts w:cs="Arial"/>
          <w:i/>
          <w:spacing w:val="-1"/>
        </w:rPr>
        <w:t>t</w:t>
      </w:r>
      <w:r>
        <w:rPr>
          <w:rFonts w:cs="Arial"/>
          <w:i/>
        </w:rPr>
        <w:t>r</w:t>
      </w:r>
      <w:r>
        <w:rPr>
          <w:rFonts w:cs="Arial"/>
          <w:i/>
          <w:spacing w:val="-1"/>
        </w:rPr>
        <w:t>o</w:t>
      </w:r>
      <w:r>
        <w:rPr>
          <w:rFonts w:cs="Arial"/>
          <w:i/>
          <w:spacing w:val="1"/>
        </w:rPr>
        <w:t>y</w:t>
      </w:r>
      <w:r>
        <w:rPr>
          <w:rFonts w:cs="Arial"/>
          <w:i/>
          <w:spacing w:val="-1"/>
        </w:rPr>
        <w:t>ed</w:t>
      </w:r>
      <w:r>
        <w:rPr>
          <w:rFonts w:cs="Arial"/>
          <w:i/>
        </w:rPr>
        <w:t>,</w:t>
      </w:r>
      <w:r>
        <w:rPr>
          <w:rFonts w:cs="Arial"/>
          <w:i/>
          <w:spacing w:val="16"/>
        </w:rPr>
        <w:t xml:space="preserve"> </w:t>
      </w:r>
      <w:r>
        <w:rPr>
          <w:rFonts w:cs="Arial"/>
          <w:i/>
          <w:spacing w:val="2"/>
        </w:rPr>
        <w:t>a</w:t>
      </w:r>
      <w:r>
        <w:rPr>
          <w:rFonts w:cs="Arial"/>
          <w:i/>
          <w:spacing w:val="1"/>
        </w:rPr>
        <w:t>cc</w:t>
      </w:r>
      <w:r>
        <w:rPr>
          <w:rFonts w:cs="Arial"/>
          <w:i/>
          <w:spacing w:val="-1"/>
        </w:rPr>
        <w:t>ounte</w:t>
      </w:r>
      <w:r>
        <w:rPr>
          <w:rFonts w:cs="Arial"/>
          <w:i/>
        </w:rPr>
        <w:t>d</w:t>
      </w:r>
      <w:r>
        <w:rPr>
          <w:rFonts w:cs="Arial"/>
          <w:i/>
          <w:spacing w:val="15"/>
        </w:rPr>
        <w:t xml:space="preserve"> </w:t>
      </w:r>
      <w:r>
        <w:rPr>
          <w:rFonts w:cs="Arial"/>
          <w:i/>
          <w:spacing w:val="-1"/>
        </w:rPr>
        <w:t>fo</w:t>
      </w:r>
      <w:r>
        <w:rPr>
          <w:rFonts w:cs="Arial"/>
          <w:i/>
        </w:rPr>
        <w:t>r</w:t>
      </w:r>
      <w:r>
        <w:rPr>
          <w:rFonts w:cs="Arial"/>
          <w:i/>
          <w:spacing w:val="13"/>
        </w:rPr>
        <w:t xml:space="preserve"> </w:t>
      </w:r>
      <w:r>
        <w:rPr>
          <w:rFonts w:cs="Arial"/>
          <w:i/>
          <w:spacing w:val="1"/>
        </w:rPr>
        <w:t>i</w:t>
      </w:r>
      <w:r>
        <w:rPr>
          <w:rFonts w:cs="Arial"/>
          <w:i/>
        </w:rPr>
        <w:t>n</w:t>
      </w:r>
      <w:r>
        <w:rPr>
          <w:rFonts w:cs="Arial"/>
          <w:i/>
          <w:spacing w:val="13"/>
        </w:rPr>
        <w:t xml:space="preserve"> </w:t>
      </w:r>
      <w:r>
        <w:rPr>
          <w:rFonts w:cs="Arial"/>
          <w:i/>
          <w:spacing w:val="-1"/>
        </w:rPr>
        <w:t>t</w:t>
      </w:r>
      <w:r>
        <w:rPr>
          <w:rFonts w:cs="Arial"/>
          <w:i/>
          <w:spacing w:val="2"/>
        </w:rPr>
        <w:t>h</w:t>
      </w:r>
      <w:r>
        <w:rPr>
          <w:rFonts w:cs="Arial"/>
          <w:i/>
        </w:rPr>
        <w:t>e</w:t>
      </w:r>
      <w:r>
        <w:rPr>
          <w:rFonts w:cs="Arial"/>
          <w:i/>
          <w:spacing w:val="13"/>
        </w:rPr>
        <w:t xml:space="preserve"> </w:t>
      </w:r>
      <w:r>
        <w:rPr>
          <w:rFonts w:cs="Arial"/>
          <w:i/>
          <w:spacing w:val="2"/>
        </w:rPr>
        <w:t>f</w:t>
      </w:r>
      <w:r>
        <w:rPr>
          <w:rFonts w:cs="Arial"/>
          <w:i/>
          <w:spacing w:val="-2"/>
        </w:rPr>
        <w:t>i</w:t>
      </w:r>
      <w:r>
        <w:rPr>
          <w:rFonts w:cs="Arial"/>
          <w:i/>
          <w:spacing w:val="-1"/>
        </w:rPr>
        <w:t>n</w:t>
      </w:r>
      <w:r>
        <w:rPr>
          <w:rFonts w:cs="Arial"/>
          <w:i/>
          <w:spacing w:val="2"/>
        </w:rPr>
        <w:t>a</w:t>
      </w:r>
      <w:r>
        <w:rPr>
          <w:rFonts w:cs="Arial"/>
          <w:i/>
          <w:spacing w:val="-1"/>
        </w:rPr>
        <w:t>n</w:t>
      </w:r>
      <w:r>
        <w:rPr>
          <w:rFonts w:cs="Arial"/>
          <w:i/>
          <w:spacing w:val="1"/>
        </w:rPr>
        <w:t>ci</w:t>
      </w:r>
      <w:r>
        <w:rPr>
          <w:rFonts w:cs="Arial"/>
          <w:i/>
          <w:spacing w:val="-1"/>
        </w:rPr>
        <w:t>a</w:t>
      </w:r>
      <w:r>
        <w:rPr>
          <w:rFonts w:cs="Arial"/>
          <w:i/>
        </w:rPr>
        <w:t>l</w:t>
      </w:r>
      <w:r>
        <w:rPr>
          <w:rFonts w:cs="Arial"/>
          <w:i/>
          <w:spacing w:val="12"/>
        </w:rPr>
        <w:t xml:space="preserve"> </w:t>
      </w:r>
      <w:r>
        <w:rPr>
          <w:rFonts w:cs="Arial"/>
          <w:i/>
          <w:spacing w:val="1"/>
        </w:rPr>
        <w:t>s</w:t>
      </w:r>
      <w:r>
        <w:rPr>
          <w:rFonts w:cs="Arial"/>
          <w:i/>
          <w:spacing w:val="-1"/>
        </w:rPr>
        <w:t>ta</w:t>
      </w:r>
      <w:r>
        <w:rPr>
          <w:rFonts w:cs="Arial"/>
          <w:i/>
          <w:spacing w:val="2"/>
        </w:rPr>
        <w:t>t</w:t>
      </w:r>
      <w:r>
        <w:rPr>
          <w:rFonts w:cs="Arial"/>
          <w:i/>
          <w:spacing w:val="-1"/>
        </w:rPr>
        <w:t>e</w:t>
      </w:r>
      <w:r>
        <w:rPr>
          <w:rFonts w:cs="Arial"/>
          <w:i/>
          <w:spacing w:val="2"/>
        </w:rPr>
        <w:t>m</w:t>
      </w:r>
      <w:r>
        <w:rPr>
          <w:rFonts w:cs="Arial"/>
          <w:i/>
          <w:spacing w:val="-1"/>
        </w:rPr>
        <w:t>ent</w:t>
      </w:r>
      <w:r>
        <w:rPr>
          <w:rFonts w:cs="Arial"/>
          <w:i/>
          <w:spacing w:val="1"/>
        </w:rPr>
        <w:t>s</w:t>
      </w:r>
      <w:r>
        <w:rPr>
          <w:rFonts w:cs="Arial"/>
          <w:i/>
        </w:rPr>
        <w:t>?</w:t>
      </w:r>
      <w:r>
        <w:rPr>
          <w:rFonts w:cs="Arial"/>
          <w:i/>
          <w:spacing w:val="15"/>
        </w:rPr>
        <w:t xml:space="preserve"> </w:t>
      </w:r>
      <w:r>
        <w:rPr>
          <w:rFonts w:cs="Arial"/>
          <w:spacing w:val="-2"/>
        </w:rPr>
        <w:t>i</w:t>
      </w:r>
      <w:r>
        <w:rPr>
          <w:rFonts w:cs="Arial"/>
        </w:rPr>
        <w:t>n</w:t>
      </w:r>
      <w:r>
        <w:rPr>
          <w:rFonts w:cs="Arial"/>
          <w:spacing w:val="13"/>
        </w:rPr>
        <w:t xml:space="preserve"> </w:t>
      </w:r>
      <w:r>
        <w:rPr>
          <w:rFonts w:cs="Arial"/>
          <w:spacing w:val="3"/>
        </w:rPr>
        <w:t>T</w:t>
      </w:r>
      <w:r>
        <w:rPr>
          <w:rFonts w:cs="Arial"/>
          <w:spacing w:val="-1"/>
        </w:rPr>
        <w:t>ab</w:t>
      </w:r>
      <w:r>
        <w:rPr>
          <w:rFonts w:cs="Arial"/>
          <w:spacing w:val="1"/>
        </w:rPr>
        <w:t>l</w:t>
      </w:r>
      <w:r>
        <w:rPr>
          <w:rFonts w:cs="Arial"/>
        </w:rPr>
        <w:t>e</w:t>
      </w:r>
      <w:r>
        <w:rPr>
          <w:rFonts w:cs="Arial"/>
          <w:spacing w:val="13"/>
        </w:rPr>
        <w:t xml:space="preserve"> </w:t>
      </w:r>
      <w:r>
        <w:rPr>
          <w:rFonts w:cs="Arial"/>
          <w:spacing w:val="2"/>
        </w:rPr>
        <w:t>1</w:t>
      </w:r>
      <w:r>
        <w:rPr>
          <w:rFonts w:cs="Arial"/>
        </w:rPr>
        <w:t>B.</w:t>
      </w:r>
      <w:r>
        <w:rPr>
          <w:rFonts w:cs="Arial"/>
          <w:spacing w:val="14"/>
        </w:rPr>
        <w:t xml:space="preserve"> </w:t>
      </w:r>
    </w:p>
    <w:p w14:paraId="02DF8B52" w14:textId="77777777" w:rsidR="00A243B2" w:rsidRPr="00A243B2" w:rsidRDefault="00A243B2" w:rsidP="00BB12E1">
      <w:pPr>
        <w:pStyle w:val="Heading2"/>
        <w:ind w:left="993"/>
      </w:pPr>
      <w:bookmarkStart w:id="16" w:name="_Toc473729215"/>
      <w:r>
        <w:rPr>
          <w:spacing w:val="-1"/>
        </w:rPr>
        <w:t>H</w:t>
      </w:r>
      <w:r>
        <w:rPr>
          <w:spacing w:val="2"/>
        </w:rPr>
        <w:t>o</w:t>
      </w:r>
      <w:r>
        <w:t>w</w:t>
      </w:r>
      <w:r>
        <w:rPr>
          <w:spacing w:val="18"/>
        </w:rPr>
        <w:t xml:space="preserve"> </w:t>
      </w:r>
      <w:r>
        <w:t>a</w:t>
      </w:r>
      <w:r>
        <w:rPr>
          <w:spacing w:val="1"/>
        </w:rPr>
        <w:t>r</w:t>
      </w:r>
      <w:r>
        <w:t>e</w:t>
      </w:r>
      <w:r>
        <w:rPr>
          <w:spacing w:val="20"/>
        </w:rPr>
        <w:t xml:space="preserve"> </w:t>
      </w:r>
      <w:r>
        <w:rPr>
          <w:spacing w:val="1"/>
        </w:rPr>
        <w:t>c</w:t>
      </w:r>
      <w:r>
        <w:t>o</w:t>
      </w:r>
      <w:r>
        <w:rPr>
          <w:spacing w:val="1"/>
        </w:rPr>
        <w:t>s</w:t>
      </w:r>
      <w:r>
        <w:t>ts</w:t>
      </w:r>
      <w:r>
        <w:rPr>
          <w:spacing w:val="22"/>
        </w:rPr>
        <w:t xml:space="preserve"> </w:t>
      </w:r>
      <w:r>
        <w:t>a</w:t>
      </w:r>
      <w:r>
        <w:rPr>
          <w:spacing w:val="1"/>
        </w:rPr>
        <w:t>ss</w:t>
      </w:r>
      <w:r>
        <w:t>o</w:t>
      </w:r>
      <w:r>
        <w:rPr>
          <w:spacing w:val="1"/>
        </w:rPr>
        <w:t>ci</w:t>
      </w:r>
      <w:r>
        <w:t>ated</w:t>
      </w:r>
      <w:r>
        <w:rPr>
          <w:spacing w:val="18"/>
        </w:rPr>
        <w:t xml:space="preserve"> </w:t>
      </w:r>
      <w:r>
        <w:rPr>
          <w:spacing w:val="-3"/>
        </w:rPr>
        <w:t>w</w:t>
      </w:r>
      <w:r>
        <w:rPr>
          <w:spacing w:val="1"/>
        </w:rPr>
        <w:t>i</w:t>
      </w:r>
      <w:r>
        <w:t>th</w:t>
      </w:r>
      <w:r>
        <w:rPr>
          <w:spacing w:val="24"/>
        </w:rPr>
        <w:t xml:space="preserve"> </w:t>
      </w:r>
      <w:r>
        <w:rPr>
          <w:spacing w:val="-1"/>
        </w:rPr>
        <w:t>r</w:t>
      </w:r>
      <w:r>
        <w:t>e</w:t>
      </w:r>
      <w:r>
        <w:rPr>
          <w:spacing w:val="1"/>
        </w:rPr>
        <w:t>s</w:t>
      </w:r>
      <w:r>
        <w:t>to</w:t>
      </w:r>
      <w:r>
        <w:rPr>
          <w:spacing w:val="-1"/>
        </w:rPr>
        <w:t>r</w:t>
      </w:r>
      <w:r>
        <w:rPr>
          <w:spacing w:val="1"/>
        </w:rPr>
        <w:t>i</w:t>
      </w:r>
      <w:r>
        <w:rPr>
          <w:spacing w:val="2"/>
        </w:rPr>
        <w:t>n</w:t>
      </w:r>
      <w:r>
        <w:t>g,</w:t>
      </w:r>
      <w:r>
        <w:rPr>
          <w:spacing w:val="20"/>
        </w:rPr>
        <w:t xml:space="preserve"> </w:t>
      </w:r>
      <w:r>
        <w:rPr>
          <w:spacing w:val="-1"/>
        </w:rPr>
        <w:t>r</w:t>
      </w:r>
      <w:r>
        <w:t>ep</w:t>
      </w:r>
      <w:r>
        <w:rPr>
          <w:spacing w:val="1"/>
        </w:rPr>
        <w:t>l</w:t>
      </w:r>
      <w:r>
        <w:t>a</w:t>
      </w:r>
      <w:r>
        <w:rPr>
          <w:spacing w:val="1"/>
        </w:rPr>
        <w:t>ci</w:t>
      </w:r>
      <w:r>
        <w:t>ng</w:t>
      </w:r>
      <w:r>
        <w:rPr>
          <w:spacing w:val="23"/>
        </w:rPr>
        <w:t xml:space="preserve"> </w:t>
      </w:r>
      <w:r>
        <w:t>or</w:t>
      </w:r>
      <w:r>
        <w:rPr>
          <w:w w:val="99"/>
        </w:rPr>
        <w:t xml:space="preserve"> </w:t>
      </w:r>
      <w:r>
        <w:rPr>
          <w:spacing w:val="-1"/>
        </w:rPr>
        <w:t>r</w:t>
      </w:r>
      <w:r>
        <w:t>e</w:t>
      </w:r>
      <w:r>
        <w:rPr>
          <w:spacing w:val="1"/>
        </w:rPr>
        <w:t>c</w:t>
      </w:r>
      <w:r>
        <w:t>on</w:t>
      </w:r>
      <w:r>
        <w:rPr>
          <w:spacing w:val="1"/>
        </w:rPr>
        <w:t>s</w:t>
      </w:r>
      <w:r>
        <w:t>t</w:t>
      </w:r>
      <w:r>
        <w:rPr>
          <w:spacing w:val="-1"/>
        </w:rPr>
        <w:t>r</w:t>
      </w:r>
      <w:r>
        <w:t>u</w:t>
      </w:r>
      <w:r>
        <w:rPr>
          <w:spacing w:val="1"/>
        </w:rPr>
        <w:t>c</w:t>
      </w:r>
      <w:r>
        <w:t>t</w:t>
      </w:r>
      <w:r>
        <w:rPr>
          <w:spacing w:val="1"/>
        </w:rPr>
        <w:t>i</w:t>
      </w:r>
      <w:r>
        <w:t>ng</w:t>
      </w:r>
      <w:r>
        <w:rPr>
          <w:spacing w:val="2"/>
        </w:rPr>
        <w:t xml:space="preserve"> </w:t>
      </w:r>
      <w:r>
        <w:rPr>
          <w:spacing w:val="1"/>
        </w:rPr>
        <w:t>r</w:t>
      </w:r>
      <w:r>
        <w:t>ep</w:t>
      </w:r>
      <w:r>
        <w:rPr>
          <w:spacing w:val="1"/>
        </w:rPr>
        <w:t>l</w:t>
      </w:r>
      <w:r>
        <w:t>a</w:t>
      </w:r>
      <w:r>
        <w:rPr>
          <w:spacing w:val="1"/>
        </w:rPr>
        <w:t>c</w:t>
      </w:r>
      <w:r>
        <w:t>ement</w:t>
      </w:r>
      <w:r>
        <w:rPr>
          <w:spacing w:val="3"/>
        </w:rPr>
        <w:t xml:space="preserve"> </w:t>
      </w:r>
      <w:r>
        <w:rPr>
          <w:spacing w:val="1"/>
        </w:rPr>
        <w:t>i</w:t>
      </w:r>
      <w:r>
        <w:t>tems</w:t>
      </w:r>
      <w:r>
        <w:rPr>
          <w:spacing w:val="3"/>
        </w:rPr>
        <w:t xml:space="preserve"> </w:t>
      </w:r>
      <w:r>
        <w:rPr>
          <w:spacing w:val="-1"/>
        </w:rPr>
        <w:t>r</w:t>
      </w:r>
      <w:r>
        <w:t>e</w:t>
      </w:r>
      <w:r>
        <w:rPr>
          <w:spacing w:val="1"/>
        </w:rPr>
        <w:t>c</w:t>
      </w:r>
      <w:r>
        <w:t>ogn</w:t>
      </w:r>
      <w:r>
        <w:rPr>
          <w:spacing w:val="1"/>
        </w:rPr>
        <w:t>is</w:t>
      </w:r>
      <w:r>
        <w:t>ed,</w:t>
      </w:r>
      <w:r>
        <w:rPr>
          <w:spacing w:val="3"/>
        </w:rPr>
        <w:t xml:space="preserve"> </w:t>
      </w:r>
      <w:r>
        <w:t>mea</w:t>
      </w:r>
      <w:r>
        <w:rPr>
          <w:spacing w:val="1"/>
        </w:rPr>
        <w:t>s</w:t>
      </w:r>
      <w:r>
        <w:t>u</w:t>
      </w:r>
      <w:r>
        <w:rPr>
          <w:spacing w:val="-1"/>
        </w:rPr>
        <w:t>r</w:t>
      </w:r>
      <w:r>
        <w:t>ed</w:t>
      </w:r>
      <w:r>
        <w:rPr>
          <w:spacing w:val="2"/>
        </w:rPr>
        <w:t xml:space="preserve"> </w:t>
      </w:r>
      <w:r>
        <w:t>a</w:t>
      </w:r>
      <w:r>
        <w:rPr>
          <w:spacing w:val="2"/>
        </w:rPr>
        <w:t>n</w:t>
      </w:r>
      <w:r>
        <w:t>d</w:t>
      </w:r>
      <w:r>
        <w:rPr>
          <w:w w:val="99"/>
        </w:rPr>
        <w:t xml:space="preserve"> </w:t>
      </w:r>
      <w:r>
        <w:t>d</w:t>
      </w:r>
      <w:r>
        <w:rPr>
          <w:spacing w:val="1"/>
        </w:rPr>
        <w:t>iscl</w:t>
      </w:r>
      <w:r>
        <w:t>o</w:t>
      </w:r>
      <w:r>
        <w:rPr>
          <w:spacing w:val="1"/>
        </w:rPr>
        <w:t>s</w:t>
      </w:r>
      <w:r>
        <w:t>ed?</w:t>
      </w:r>
      <w:bookmarkEnd w:id="16"/>
    </w:p>
    <w:p w14:paraId="02DF8B53" w14:textId="77777777" w:rsidR="00A243B2" w:rsidRDefault="00A243B2" w:rsidP="00BB12E1">
      <w:pPr>
        <w:pStyle w:val="BodyText"/>
        <w:spacing w:line="272" w:lineRule="auto"/>
        <w:ind w:left="993" w:right="142"/>
        <w:jc w:val="both"/>
      </w:pPr>
      <w:r>
        <w:rPr>
          <w:spacing w:val="-1"/>
        </w:rPr>
        <w:t>A</w:t>
      </w:r>
      <w:r>
        <w:rPr>
          <w:spacing w:val="1"/>
        </w:rPr>
        <w:t>A</w:t>
      </w:r>
      <w:r>
        <w:rPr>
          <w:spacing w:val="-1"/>
        </w:rPr>
        <w:t>S</w:t>
      </w:r>
      <w:r>
        <w:t>B</w:t>
      </w:r>
      <w:r>
        <w:rPr>
          <w:spacing w:val="3"/>
        </w:rPr>
        <w:t xml:space="preserve"> </w:t>
      </w:r>
      <w:r>
        <w:rPr>
          <w:spacing w:val="-1"/>
        </w:rPr>
        <w:t>1</w:t>
      </w:r>
      <w:r>
        <w:rPr>
          <w:spacing w:val="2"/>
        </w:rPr>
        <w:t>1</w:t>
      </w:r>
      <w:r>
        <w:t>6</w:t>
      </w:r>
      <w:r>
        <w:rPr>
          <w:spacing w:val="2"/>
        </w:rPr>
        <w:t xml:space="preserve"> </w:t>
      </w:r>
      <w:r>
        <w:t>r</w:t>
      </w:r>
      <w:r>
        <w:rPr>
          <w:spacing w:val="-1"/>
        </w:rPr>
        <w:t>e</w:t>
      </w:r>
      <w:r>
        <w:rPr>
          <w:spacing w:val="2"/>
        </w:rPr>
        <w:t>q</w:t>
      </w:r>
      <w:r>
        <w:rPr>
          <w:spacing w:val="-1"/>
        </w:rPr>
        <w:t>u</w:t>
      </w:r>
      <w:r>
        <w:rPr>
          <w:spacing w:val="-2"/>
        </w:rPr>
        <w:t>i</w:t>
      </w:r>
      <w:r>
        <w:t>r</w:t>
      </w:r>
      <w:r>
        <w:rPr>
          <w:spacing w:val="-1"/>
        </w:rPr>
        <w:t>e</w:t>
      </w:r>
      <w:r>
        <w:t>s</w:t>
      </w:r>
      <w:r>
        <w:rPr>
          <w:spacing w:val="5"/>
        </w:rPr>
        <w:t xml:space="preserve"> </w:t>
      </w:r>
      <w:r>
        <w:rPr>
          <w:spacing w:val="-1"/>
        </w:rPr>
        <w:t>a</w:t>
      </w:r>
      <w:r>
        <w:t>n</w:t>
      </w:r>
      <w:r>
        <w:rPr>
          <w:spacing w:val="4"/>
        </w:rPr>
        <w:t xml:space="preserve"> </w:t>
      </w:r>
      <w:r>
        <w:rPr>
          <w:spacing w:val="-2"/>
        </w:rPr>
        <w:t>i</w:t>
      </w:r>
      <w:r>
        <w:rPr>
          <w:spacing w:val="-1"/>
        </w:rPr>
        <w:t>te</w:t>
      </w:r>
      <w:r>
        <w:t>m</w:t>
      </w:r>
      <w:r>
        <w:rPr>
          <w:spacing w:val="7"/>
        </w:rPr>
        <w:t xml:space="preserve"> </w:t>
      </w:r>
      <w:r>
        <w:rPr>
          <w:spacing w:val="-1"/>
        </w:rPr>
        <w:t>o</w:t>
      </w:r>
      <w:r>
        <w:t>f</w:t>
      </w:r>
      <w:r>
        <w:rPr>
          <w:spacing w:val="4"/>
        </w:rPr>
        <w:t xml:space="preserve"> </w:t>
      </w:r>
      <w:r>
        <w:rPr>
          <w:spacing w:val="-1"/>
        </w:rPr>
        <w:t>p</w:t>
      </w:r>
      <w:r>
        <w:t>r</w:t>
      </w:r>
      <w:r>
        <w:rPr>
          <w:spacing w:val="-1"/>
        </w:rPr>
        <w:t>ope</w:t>
      </w:r>
      <w:r>
        <w:t>r</w:t>
      </w:r>
      <w:r>
        <w:rPr>
          <w:spacing w:val="4"/>
        </w:rPr>
        <w:t>t</w:t>
      </w:r>
      <w:r>
        <w:rPr>
          <w:spacing w:val="-5"/>
        </w:rPr>
        <w:t>y</w:t>
      </w:r>
      <w:r>
        <w:t>,</w:t>
      </w:r>
      <w:r>
        <w:rPr>
          <w:spacing w:val="5"/>
        </w:rPr>
        <w:t xml:space="preserve"> </w:t>
      </w:r>
      <w:r>
        <w:rPr>
          <w:spacing w:val="-1"/>
        </w:rPr>
        <w:t>p</w:t>
      </w:r>
      <w:r>
        <w:rPr>
          <w:spacing w:val="-2"/>
        </w:rPr>
        <w:t>l</w:t>
      </w:r>
      <w:r>
        <w:rPr>
          <w:spacing w:val="2"/>
        </w:rPr>
        <w:t>a</w:t>
      </w:r>
      <w:r>
        <w:rPr>
          <w:spacing w:val="-1"/>
        </w:rPr>
        <w:t>n</w:t>
      </w:r>
      <w:r>
        <w:t>t</w:t>
      </w:r>
      <w:r>
        <w:rPr>
          <w:spacing w:val="4"/>
        </w:rPr>
        <w:t xml:space="preserve"> </w:t>
      </w:r>
      <w:r>
        <w:rPr>
          <w:spacing w:val="-1"/>
        </w:rPr>
        <w:t>an</w:t>
      </w:r>
      <w:r>
        <w:t>d</w:t>
      </w:r>
      <w:r>
        <w:rPr>
          <w:spacing w:val="4"/>
        </w:rPr>
        <w:t xml:space="preserve"> </w:t>
      </w:r>
      <w:r>
        <w:rPr>
          <w:spacing w:val="-1"/>
        </w:rPr>
        <w:t>e</w:t>
      </w:r>
      <w:r>
        <w:rPr>
          <w:spacing w:val="2"/>
        </w:rPr>
        <w:t>q</w:t>
      </w:r>
      <w:r>
        <w:rPr>
          <w:spacing w:val="-1"/>
        </w:rPr>
        <w:t>u</w:t>
      </w:r>
      <w:r>
        <w:rPr>
          <w:spacing w:val="1"/>
        </w:rPr>
        <w:t>i</w:t>
      </w:r>
      <w:r>
        <w:rPr>
          <w:spacing w:val="-1"/>
        </w:rPr>
        <w:t>p</w:t>
      </w:r>
      <w:r>
        <w:rPr>
          <w:spacing w:val="4"/>
        </w:rPr>
        <w:t>m</w:t>
      </w:r>
      <w:r>
        <w:rPr>
          <w:spacing w:val="-1"/>
        </w:rPr>
        <w:t>en</w:t>
      </w:r>
      <w:r>
        <w:t>t</w:t>
      </w:r>
      <w:r>
        <w:rPr>
          <w:spacing w:val="2"/>
        </w:rPr>
        <w:t xml:space="preserve"> </w:t>
      </w:r>
      <w:r>
        <w:rPr>
          <w:spacing w:val="-1"/>
        </w:rPr>
        <w:t>tha</w:t>
      </w:r>
      <w:r>
        <w:t>t</w:t>
      </w:r>
      <w:r>
        <w:rPr>
          <w:spacing w:val="4"/>
        </w:rPr>
        <w:t xml:space="preserve"> </w:t>
      </w:r>
      <w:r>
        <w:rPr>
          <w:spacing w:val="-1"/>
        </w:rPr>
        <w:t>qu</w:t>
      </w:r>
      <w:r>
        <w:rPr>
          <w:spacing w:val="2"/>
        </w:rPr>
        <w:t>a</w:t>
      </w:r>
      <w:r>
        <w:rPr>
          <w:spacing w:val="-2"/>
        </w:rPr>
        <w:t>li</w:t>
      </w:r>
      <w:r>
        <w:rPr>
          <w:spacing w:val="2"/>
        </w:rPr>
        <w:t>f</w:t>
      </w:r>
      <w:r>
        <w:rPr>
          <w:spacing w:val="-2"/>
        </w:rPr>
        <w:t>i</w:t>
      </w:r>
      <w:r>
        <w:rPr>
          <w:spacing w:val="-1"/>
        </w:rPr>
        <w:t>e</w:t>
      </w:r>
      <w:r>
        <w:t>s</w:t>
      </w:r>
      <w:r>
        <w:rPr>
          <w:spacing w:val="4"/>
        </w:rPr>
        <w:t xml:space="preserve"> </w:t>
      </w:r>
      <w:r>
        <w:rPr>
          <w:spacing w:val="2"/>
        </w:rPr>
        <w:t>f</w:t>
      </w:r>
      <w:r>
        <w:rPr>
          <w:spacing w:val="-1"/>
        </w:rPr>
        <w:t>o</w:t>
      </w:r>
      <w:r>
        <w:t>r</w:t>
      </w:r>
      <w:r>
        <w:rPr>
          <w:spacing w:val="3"/>
        </w:rPr>
        <w:t xml:space="preserve"> </w:t>
      </w:r>
      <w:r>
        <w:t>r</w:t>
      </w:r>
      <w:r>
        <w:rPr>
          <w:spacing w:val="-1"/>
        </w:rPr>
        <w:t>e</w:t>
      </w:r>
      <w:r>
        <w:rPr>
          <w:spacing w:val="1"/>
        </w:rPr>
        <w:t>c</w:t>
      </w:r>
      <w:r>
        <w:rPr>
          <w:spacing w:val="-1"/>
        </w:rPr>
        <w:t>og</w:t>
      </w:r>
      <w:r>
        <w:rPr>
          <w:spacing w:val="2"/>
        </w:rPr>
        <w:t>n</w:t>
      </w:r>
      <w:r>
        <w:rPr>
          <w:spacing w:val="-2"/>
        </w:rPr>
        <w:t>i</w:t>
      </w:r>
      <w:r>
        <w:rPr>
          <w:spacing w:val="-1"/>
        </w:rPr>
        <w:t>t</w:t>
      </w:r>
      <w:r>
        <w:rPr>
          <w:spacing w:val="1"/>
        </w:rPr>
        <w:t>i</w:t>
      </w:r>
      <w:r>
        <w:rPr>
          <w:spacing w:val="-1"/>
        </w:rPr>
        <w:t>o</w:t>
      </w:r>
      <w:r>
        <w:t>n</w:t>
      </w:r>
      <w:r>
        <w:rPr>
          <w:spacing w:val="3"/>
        </w:rPr>
        <w:t xml:space="preserve"> </w:t>
      </w:r>
      <w:r>
        <w:rPr>
          <w:spacing w:val="-1"/>
        </w:rPr>
        <w:t>a</w:t>
      </w:r>
      <w:r>
        <w:t>s</w:t>
      </w:r>
      <w:r>
        <w:rPr>
          <w:spacing w:val="4"/>
        </w:rPr>
        <w:t xml:space="preserve"> </w:t>
      </w:r>
      <w:r>
        <w:rPr>
          <w:spacing w:val="-1"/>
        </w:rPr>
        <w:t>a</w:t>
      </w:r>
      <w:r>
        <w:t>n</w:t>
      </w:r>
      <w:r>
        <w:rPr>
          <w:spacing w:val="4"/>
        </w:rPr>
        <w:t xml:space="preserve"> </w:t>
      </w:r>
      <w:r>
        <w:rPr>
          <w:spacing w:val="-1"/>
        </w:rPr>
        <w:t>a</w:t>
      </w:r>
      <w:r>
        <w:rPr>
          <w:spacing w:val="1"/>
        </w:rPr>
        <w:t>ss</w:t>
      </w:r>
      <w:r>
        <w:rPr>
          <w:spacing w:val="-1"/>
        </w:rPr>
        <w:t>et</w:t>
      </w:r>
      <w:r>
        <w:t>,</w:t>
      </w:r>
      <w:r>
        <w:rPr>
          <w:spacing w:val="2"/>
        </w:rPr>
        <w:t xml:space="preserve"> t</w:t>
      </w:r>
      <w:r>
        <w:t>o</w:t>
      </w:r>
      <w:r>
        <w:rPr>
          <w:spacing w:val="1"/>
        </w:rPr>
        <w:t xml:space="preserve"> i</w:t>
      </w:r>
      <w:r>
        <w:rPr>
          <w:spacing w:val="-1"/>
        </w:rPr>
        <w:t>n</w:t>
      </w:r>
      <w:r>
        <w:rPr>
          <w:spacing w:val="-2"/>
        </w:rPr>
        <w:t>i</w:t>
      </w:r>
      <w:r>
        <w:rPr>
          <w:spacing w:val="2"/>
        </w:rPr>
        <w:t>t</w:t>
      </w:r>
      <w:r>
        <w:rPr>
          <w:spacing w:val="1"/>
        </w:rPr>
        <w:t>i</w:t>
      </w:r>
      <w:r>
        <w:rPr>
          <w:spacing w:val="-1"/>
        </w:rPr>
        <w:t>a</w:t>
      </w:r>
      <w:r>
        <w:rPr>
          <w:spacing w:val="-2"/>
        </w:rPr>
        <w:t>l</w:t>
      </w:r>
      <w:r>
        <w:rPr>
          <w:spacing w:val="3"/>
        </w:rPr>
        <w:t>l</w:t>
      </w:r>
      <w:r>
        <w:t>y</w:t>
      </w:r>
      <w:r>
        <w:rPr>
          <w:spacing w:val="1"/>
        </w:rPr>
        <w:t xml:space="preserve"> </w:t>
      </w:r>
      <w:r>
        <w:rPr>
          <w:spacing w:val="-1"/>
        </w:rPr>
        <w:t>b</w:t>
      </w:r>
      <w:r>
        <w:t>e</w:t>
      </w:r>
      <w:r>
        <w:rPr>
          <w:w w:val="99"/>
        </w:rPr>
        <w:t xml:space="preserve"> </w:t>
      </w:r>
      <w:r>
        <w:t>r</w:t>
      </w:r>
      <w:r>
        <w:rPr>
          <w:spacing w:val="-1"/>
        </w:rPr>
        <w:t>e</w:t>
      </w:r>
      <w:r>
        <w:rPr>
          <w:spacing w:val="1"/>
        </w:rPr>
        <w:t>c</w:t>
      </w:r>
      <w:r>
        <w:rPr>
          <w:spacing w:val="-1"/>
        </w:rPr>
        <w:t>ogn</w:t>
      </w:r>
      <w:r>
        <w:rPr>
          <w:spacing w:val="-2"/>
        </w:rPr>
        <w:t>i</w:t>
      </w:r>
      <w:r>
        <w:rPr>
          <w:spacing w:val="1"/>
        </w:rPr>
        <w:t>s</w:t>
      </w:r>
      <w:r>
        <w:rPr>
          <w:spacing w:val="2"/>
        </w:rPr>
        <w:t>e</w:t>
      </w:r>
      <w:r>
        <w:t>d</w:t>
      </w:r>
      <w:r>
        <w:rPr>
          <w:spacing w:val="-9"/>
        </w:rPr>
        <w:t xml:space="preserve"> </w:t>
      </w:r>
      <w:r>
        <w:rPr>
          <w:spacing w:val="-1"/>
        </w:rPr>
        <w:t>a</w:t>
      </w:r>
      <w:r>
        <w:t>t</w:t>
      </w:r>
      <w:r>
        <w:rPr>
          <w:spacing w:val="-7"/>
        </w:rPr>
        <w:t xml:space="preserve"> </w:t>
      </w:r>
      <w:r>
        <w:rPr>
          <w:spacing w:val="1"/>
        </w:rPr>
        <w:t>c</w:t>
      </w:r>
      <w:r>
        <w:rPr>
          <w:spacing w:val="-1"/>
        </w:rPr>
        <w:t>o</w:t>
      </w:r>
      <w:r>
        <w:rPr>
          <w:spacing w:val="1"/>
        </w:rPr>
        <w:t>s</w:t>
      </w:r>
      <w:r>
        <w:rPr>
          <w:spacing w:val="-1"/>
        </w:rPr>
        <w:t>t</w:t>
      </w:r>
      <w:r>
        <w:t>.</w:t>
      </w:r>
    </w:p>
    <w:p w14:paraId="02DF8B54" w14:textId="77777777" w:rsidR="00C576CA" w:rsidRDefault="00A243B2" w:rsidP="00BB12E1">
      <w:pPr>
        <w:pStyle w:val="BodyText"/>
        <w:ind w:left="993"/>
      </w:pPr>
      <w:r>
        <w:rPr>
          <w:spacing w:val="-1"/>
        </w:rPr>
        <w:t>Pa</w:t>
      </w:r>
      <w:r>
        <w:t>r</w:t>
      </w:r>
      <w:r>
        <w:rPr>
          <w:spacing w:val="-1"/>
        </w:rPr>
        <w:t>ag</w:t>
      </w:r>
      <w:r>
        <w:t>r</w:t>
      </w:r>
      <w:r>
        <w:rPr>
          <w:spacing w:val="2"/>
        </w:rPr>
        <w:t>a</w:t>
      </w:r>
      <w:r>
        <w:rPr>
          <w:spacing w:val="-1"/>
        </w:rPr>
        <w:t>p</w:t>
      </w:r>
      <w:r>
        <w:t>h</w:t>
      </w:r>
      <w:r>
        <w:rPr>
          <w:spacing w:val="-4"/>
        </w:rPr>
        <w:t xml:space="preserve"> </w:t>
      </w:r>
      <w:r>
        <w:t>7</w:t>
      </w:r>
      <w:r>
        <w:rPr>
          <w:spacing w:val="-5"/>
        </w:rPr>
        <w:t xml:space="preserve"> </w:t>
      </w:r>
      <w:r>
        <w:rPr>
          <w:spacing w:val="1"/>
        </w:rPr>
        <w:t>s</w:t>
      </w:r>
      <w:r>
        <w:rPr>
          <w:spacing w:val="-1"/>
        </w:rPr>
        <w:t>pe</w:t>
      </w:r>
      <w:r>
        <w:rPr>
          <w:spacing w:val="1"/>
        </w:rPr>
        <w:t>ci</w:t>
      </w:r>
      <w:r>
        <w:rPr>
          <w:spacing w:val="-1"/>
        </w:rPr>
        <w:t>a</w:t>
      </w:r>
      <w:r>
        <w:rPr>
          <w:spacing w:val="1"/>
        </w:rPr>
        <w:t>ll</w:t>
      </w:r>
      <w:r>
        <w:t>y</w:t>
      </w:r>
      <w:r>
        <w:rPr>
          <w:spacing w:val="-7"/>
        </w:rPr>
        <w:t xml:space="preserve"> </w:t>
      </w:r>
      <w:r>
        <w:rPr>
          <w:spacing w:val="1"/>
        </w:rPr>
        <w:t>s</w:t>
      </w:r>
      <w:r>
        <w:rPr>
          <w:spacing w:val="2"/>
        </w:rPr>
        <w:t>t</w:t>
      </w:r>
      <w:r>
        <w:rPr>
          <w:spacing w:val="-1"/>
        </w:rPr>
        <w:t>at</w:t>
      </w:r>
      <w:r>
        <w:rPr>
          <w:spacing w:val="2"/>
        </w:rPr>
        <w:t>e</w:t>
      </w:r>
      <w:r>
        <w:t>s</w:t>
      </w:r>
      <w:r>
        <w:rPr>
          <w:spacing w:val="-4"/>
        </w:rPr>
        <w:t xml:space="preserve"> </w:t>
      </w:r>
      <w:r>
        <w:rPr>
          <w:spacing w:val="-1"/>
        </w:rPr>
        <w:t>tha</w:t>
      </w:r>
      <w:r>
        <w:t>t</w:t>
      </w:r>
      <w:r>
        <w:rPr>
          <w:spacing w:val="-5"/>
        </w:rPr>
        <w:t xml:space="preserve"> </w:t>
      </w:r>
      <w:r>
        <w:rPr>
          <w:spacing w:val="-1"/>
        </w:rPr>
        <w:t>t</w:t>
      </w:r>
      <w:r>
        <w:rPr>
          <w:spacing w:val="2"/>
        </w:rPr>
        <w:t>h</w:t>
      </w:r>
      <w:r>
        <w:t>e</w:t>
      </w:r>
      <w:r>
        <w:rPr>
          <w:spacing w:val="-5"/>
        </w:rPr>
        <w:t xml:space="preserve"> </w:t>
      </w:r>
      <w:r>
        <w:rPr>
          <w:spacing w:val="1"/>
        </w:rPr>
        <w:t>c</w:t>
      </w:r>
      <w:r>
        <w:rPr>
          <w:spacing w:val="-1"/>
        </w:rPr>
        <w:t>o</w:t>
      </w:r>
      <w:r>
        <w:rPr>
          <w:spacing w:val="1"/>
        </w:rPr>
        <w:t>s</w:t>
      </w:r>
      <w:r>
        <w:t>t</w:t>
      </w:r>
      <w:r>
        <w:rPr>
          <w:spacing w:val="-5"/>
        </w:rPr>
        <w:t xml:space="preserve"> </w:t>
      </w:r>
      <w:r>
        <w:rPr>
          <w:spacing w:val="-1"/>
        </w:rPr>
        <w:t>o</w:t>
      </w:r>
      <w:r>
        <w:t>f</w:t>
      </w:r>
      <w:r>
        <w:rPr>
          <w:spacing w:val="-4"/>
        </w:rPr>
        <w:t xml:space="preserve"> </w:t>
      </w:r>
      <w:r>
        <w:rPr>
          <w:spacing w:val="-1"/>
        </w:rPr>
        <w:t>a</w:t>
      </w:r>
      <w:r>
        <w:t>n</w:t>
      </w:r>
      <w:r>
        <w:rPr>
          <w:spacing w:val="-3"/>
        </w:rPr>
        <w:t xml:space="preserve"> </w:t>
      </w:r>
      <w:r>
        <w:rPr>
          <w:spacing w:val="-1"/>
        </w:rPr>
        <w:t>a</w:t>
      </w:r>
      <w:r>
        <w:rPr>
          <w:spacing w:val="1"/>
        </w:rPr>
        <w:t>ss</w:t>
      </w:r>
      <w:r>
        <w:rPr>
          <w:spacing w:val="-1"/>
        </w:rPr>
        <w:t>e</w:t>
      </w:r>
      <w:r>
        <w:t>t</w:t>
      </w:r>
      <w:r>
        <w:rPr>
          <w:spacing w:val="-5"/>
        </w:rPr>
        <w:t xml:space="preserve"> </w:t>
      </w:r>
      <w:r>
        <w:rPr>
          <w:spacing w:val="3"/>
        </w:rPr>
        <w:t>c</w:t>
      </w:r>
      <w:r>
        <w:rPr>
          <w:spacing w:val="-1"/>
        </w:rPr>
        <w:t>a</w:t>
      </w:r>
      <w:r>
        <w:t>n</w:t>
      </w:r>
      <w:r>
        <w:rPr>
          <w:spacing w:val="-5"/>
        </w:rPr>
        <w:t xml:space="preserve"> </w:t>
      </w:r>
      <w:r>
        <w:rPr>
          <w:spacing w:val="2"/>
        </w:rPr>
        <w:t>b</w:t>
      </w:r>
      <w:r>
        <w:t>e</w:t>
      </w:r>
      <w:r>
        <w:rPr>
          <w:spacing w:val="-5"/>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1"/>
        </w:rPr>
        <w:t>e</w:t>
      </w:r>
      <w:r>
        <w:t>d</w:t>
      </w:r>
      <w:r>
        <w:rPr>
          <w:spacing w:val="-3"/>
        </w:rPr>
        <w:t xml:space="preserve"> </w:t>
      </w:r>
      <w:r>
        <w:rPr>
          <w:spacing w:val="-1"/>
        </w:rPr>
        <w:t>a</w:t>
      </w:r>
      <w:r>
        <w:t>s</w:t>
      </w:r>
      <w:r>
        <w:rPr>
          <w:spacing w:val="-4"/>
        </w:rPr>
        <w:t xml:space="preserve"> </w:t>
      </w:r>
      <w:r>
        <w:rPr>
          <w:spacing w:val="-1"/>
        </w:rPr>
        <w:t>a</w:t>
      </w:r>
      <w:r>
        <w:t>n</w:t>
      </w:r>
      <w:r>
        <w:rPr>
          <w:spacing w:val="-3"/>
        </w:rPr>
        <w:t xml:space="preserve"> </w:t>
      </w:r>
      <w:r>
        <w:rPr>
          <w:spacing w:val="-1"/>
        </w:rPr>
        <w:t>a</w:t>
      </w:r>
      <w:r>
        <w:rPr>
          <w:spacing w:val="1"/>
        </w:rPr>
        <w:t>ss</w:t>
      </w:r>
      <w:r>
        <w:rPr>
          <w:spacing w:val="-1"/>
        </w:rPr>
        <w:t>e</w:t>
      </w:r>
      <w:r>
        <w:t>t</w:t>
      </w:r>
      <w:r>
        <w:rPr>
          <w:spacing w:val="-5"/>
        </w:rPr>
        <w:t xml:space="preserve"> </w:t>
      </w:r>
      <w:r>
        <w:rPr>
          <w:spacing w:val="-2"/>
        </w:rPr>
        <w:t>i</w:t>
      </w:r>
      <w:r>
        <w:rPr>
          <w:spacing w:val="2"/>
        </w:rPr>
        <w:t>f</w:t>
      </w:r>
      <w:r>
        <w:t>,</w:t>
      </w:r>
      <w:r>
        <w:rPr>
          <w:spacing w:val="-5"/>
        </w:rPr>
        <w:t xml:space="preserve"> </w:t>
      </w:r>
      <w:r>
        <w:rPr>
          <w:spacing w:val="-1"/>
        </w:rPr>
        <w:t>a</w:t>
      </w:r>
      <w:r>
        <w:rPr>
          <w:spacing w:val="2"/>
        </w:rPr>
        <w:t>n</w:t>
      </w:r>
      <w:r>
        <w:t>d</w:t>
      </w:r>
      <w:r>
        <w:rPr>
          <w:spacing w:val="-5"/>
        </w:rPr>
        <w:t xml:space="preserve"> </w:t>
      </w:r>
      <w:r>
        <w:rPr>
          <w:spacing w:val="2"/>
        </w:rPr>
        <w:t>o</w:t>
      </w:r>
      <w:r>
        <w:rPr>
          <w:spacing w:val="-1"/>
        </w:rPr>
        <w:t>n</w:t>
      </w:r>
      <w:r>
        <w:rPr>
          <w:spacing w:val="3"/>
        </w:rPr>
        <w:t>l</w:t>
      </w:r>
      <w:r>
        <w:t>y</w:t>
      </w:r>
      <w:r>
        <w:rPr>
          <w:spacing w:val="-8"/>
        </w:rPr>
        <w:t xml:space="preserve"> </w:t>
      </w:r>
      <w:r>
        <w:rPr>
          <w:spacing w:val="-2"/>
        </w:rPr>
        <w:t>i</w:t>
      </w:r>
      <w:r>
        <w:rPr>
          <w:spacing w:val="2"/>
        </w:rPr>
        <w:t>f</w:t>
      </w:r>
      <w:r>
        <w:t>:</w:t>
      </w:r>
    </w:p>
    <w:tbl>
      <w:tblPr>
        <w:tblStyle w:val="HighlightTable"/>
        <w:tblW w:w="4502" w:type="pct"/>
        <w:tblInd w:w="993" w:type="dxa"/>
        <w:tblLook w:val="0600" w:firstRow="0" w:lastRow="0" w:firstColumn="0" w:lastColumn="0" w:noHBand="1" w:noVBand="1"/>
        <w:tblCaption w:val="Hightlight Text"/>
      </w:tblPr>
      <w:tblGrid>
        <w:gridCol w:w="8972"/>
      </w:tblGrid>
      <w:tr w:rsidR="00A243B2" w14:paraId="02DF8B57" w14:textId="77777777" w:rsidTr="00BC3372">
        <w:tc>
          <w:tcPr>
            <w:tcW w:w="5000" w:type="pct"/>
          </w:tcPr>
          <w:p w14:paraId="02DF8B55" w14:textId="77777777" w:rsidR="00A243B2" w:rsidRPr="00E31D6C" w:rsidRDefault="00A243B2" w:rsidP="00E31D6C">
            <w:pPr>
              <w:pStyle w:val="BodyText"/>
              <w:widowControl w:val="0"/>
              <w:numPr>
                <w:ilvl w:val="0"/>
                <w:numId w:val="32"/>
              </w:numPr>
              <w:tabs>
                <w:tab w:val="left" w:pos="992"/>
              </w:tabs>
              <w:spacing w:before="67" w:after="0"/>
              <w:ind w:left="993" w:right="184" w:hanging="568"/>
              <w:rPr>
                <w:sz w:val="22"/>
                <w:szCs w:val="24"/>
              </w:rPr>
            </w:pPr>
            <w:r w:rsidRPr="00E31D6C">
              <w:rPr>
                <w:spacing w:val="-2"/>
                <w:sz w:val="22"/>
                <w:szCs w:val="24"/>
              </w:rPr>
              <w:t>i</w:t>
            </w:r>
            <w:r w:rsidRPr="00E31D6C">
              <w:rPr>
                <w:sz w:val="22"/>
                <w:szCs w:val="24"/>
              </w:rPr>
              <w:t>t</w:t>
            </w:r>
            <w:r w:rsidRPr="00E31D6C">
              <w:rPr>
                <w:spacing w:val="-6"/>
                <w:sz w:val="22"/>
                <w:szCs w:val="24"/>
              </w:rPr>
              <w:t xml:space="preserve"> </w:t>
            </w:r>
            <w:r w:rsidRPr="00E31D6C">
              <w:rPr>
                <w:spacing w:val="-2"/>
                <w:sz w:val="22"/>
                <w:szCs w:val="24"/>
              </w:rPr>
              <w:t>i</w:t>
            </w:r>
            <w:r w:rsidRPr="00E31D6C">
              <w:rPr>
                <w:sz w:val="22"/>
                <w:szCs w:val="24"/>
              </w:rPr>
              <w:t>s</w:t>
            </w:r>
            <w:r w:rsidRPr="00E31D6C">
              <w:rPr>
                <w:spacing w:val="-5"/>
                <w:sz w:val="22"/>
                <w:szCs w:val="24"/>
              </w:rPr>
              <w:t xml:space="preserve"> </w:t>
            </w:r>
            <w:r w:rsidRPr="00E31D6C">
              <w:rPr>
                <w:rFonts w:cs="Arial"/>
                <w:b/>
                <w:bCs/>
                <w:spacing w:val="3"/>
                <w:sz w:val="22"/>
                <w:szCs w:val="24"/>
              </w:rPr>
              <w:t>p</w:t>
            </w:r>
            <w:r w:rsidRPr="00E31D6C">
              <w:rPr>
                <w:rFonts w:cs="Arial"/>
                <w:b/>
                <w:bCs/>
                <w:spacing w:val="-1"/>
                <w:sz w:val="22"/>
                <w:szCs w:val="24"/>
              </w:rPr>
              <w:t>r</w:t>
            </w:r>
            <w:r w:rsidRPr="00E31D6C">
              <w:rPr>
                <w:rFonts w:cs="Arial"/>
                <w:b/>
                <w:bCs/>
                <w:sz w:val="22"/>
                <w:szCs w:val="24"/>
              </w:rPr>
              <w:t>ob</w:t>
            </w:r>
            <w:r w:rsidRPr="00E31D6C">
              <w:rPr>
                <w:rFonts w:cs="Arial"/>
                <w:b/>
                <w:bCs/>
                <w:spacing w:val="-1"/>
                <w:sz w:val="22"/>
                <w:szCs w:val="24"/>
              </w:rPr>
              <w:t>a</w:t>
            </w:r>
            <w:r w:rsidRPr="00E31D6C">
              <w:rPr>
                <w:rFonts w:cs="Arial"/>
                <w:b/>
                <w:bCs/>
                <w:sz w:val="22"/>
                <w:szCs w:val="24"/>
              </w:rPr>
              <w:t>b</w:t>
            </w:r>
            <w:r w:rsidRPr="00E31D6C">
              <w:rPr>
                <w:rFonts w:cs="Arial"/>
                <w:b/>
                <w:bCs/>
                <w:spacing w:val="-1"/>
                <w:sz w:val="22"/>
                <w:szCs w:val="24"/>
              </w:rPr>
              <w:t>l</w:t>
            </w:r>
            <w:r w:rsidRPr="00E31D6C">
              <w:rPr>
                <w:rFonts w:cs="Arial"/>
                <w:b/>
                <w:bCs/>
                <w:sz w:val="22"/>
                <w:szCs w:val="24"/>
              </w:rPr>
              <w:t>e</w:t>
            </w:r>
            <w:r w:rsidRPr="00E31D6C">
              <w:rPr>
                <w:rFonts w:cs="Arial"/>
                <w:b/>
                <w:bCs/>
                <w:spacing w:val="-5"/>
                <w:sz w:val="22"/>
                <w:szCs w:val="24"/>
              </w:rPr>
              <w:t xml:space="preserve"> </w:t>
            </w:r>
            <w:r w:rsidRPr="00E31D6C">
              <w:rPr>
                <w:spacing w:val="2"/>
                <w:sz w:val="22"/>
                <w:szCs w:val="24"/>
              </w:rPr>
              <w:t>t</w:t>
            </w:r>
            <w:r w:rsidRPr="00E31D6C">
              <w:rPr>
                <w:spacing w:val="-1"/>
                <w:sz w:val="22"/>
                <w:szCs w:val="24"/>
              </w:rPr>
              <w:t>ha</w:t>
            </w:r>
            <w:r w:rsidRPr="00E31D6C">
              <w:rPr>
                <w:sz w:val="22"/>
                <w:szCs w:val="24"/>
              </w:rPr>
              <w:t>t</w:t>
            </w:r>
            <w:r w:rsidRPr="00E31D6C">
              <w:rPr>
                <w:spacing w:val="-6"/>
                <w:sz w:val="22"/>
                <w:szCs w:val="24"/>
              </w:rPr>
              <w:t xml:space="preserve"> </w:t>
            </w:r>
            <w:r w:rsidRPr="00E31D6C">
              <w:rPr>
                <w:spacing w:val="2"/>
                <w:sz w:val="22"/>
                <w:szCs w:val="24"/>
              </w:rPr>
              <w:t>f</w:t>
            </w:r>
            <w:r w:rsidRPr="00E31D6C">
              <w:rPr>
                <w:spacing w:val="-1"/>
                <w:sz w:val="22"/>
                <w:szCs w:val="24"/>
              </w:rPr>
              <w:t>utu</w:t>
            </w:r>
            <w:r w:rsidRPr="00E31D6C">
              <w:rPr>
                <w:spacing w:val="3"/>
                <w:sz w:val="22"/>
                <w:szCs w:val="24"/>
              </w:rPr>
              <w:t>r</w:t>
            </w:r>
            <w:r w:rsidRPr="00E31D6C">
              <w:rPr>
                <w:sz w:val="22"/>
                <w:szCs w:val="24"/>
              </w:rPr>
              <w:t>e</w:t>
            </w:r>
            <w:r w:rsidRPr="00E31D6C">
              <w:rPr>
                <w:spacing w:val="-5"/>
                <w:sz w:val="22"/>
                <w:szCs w:val="24"/>
              </w:rPr>
              <w:t xml:space="preserve"> </w:t>
            </w:r>
            <w:r w:rsidRPr="00E31D6C">
              <w:rPr>
                <w:spacing w:val="-1"/>
                <w:sz w:val="22"/>
                <w:szCs w:val="24"/>
              </w:rPr>
              <w:t>e</w:t>
            </w:r>
            <w:r w:rsidRPr="00E31D6C">
              <w:rPr>
                <w:spacing w:val="3"/>
                <w:sz w:val="22"/>
                <w:szCs w:val="24"/>
              </w:rPr>
              <w:t>c</w:t>
            </w:r>
            <w:r w:rsidRPr="00E31D6C">
              <w:rPr>
                <w:spacing w:val="-1"/>
                <w:sz w:val="22"/>
                <w:szCs w:val="24"/>
              </w:rPr>
              <w:t>ono</w:t>
            </w:r>
            <w:r w:rsidRPr="00E31D6C">
              <w:rPr>
                <w:spacing w:val="4"/>
                <w:sz w:val="22"/>
                <w:szCs w:val="24"/>
              </w:rPr>
              <w:t>m</w:t>
            </w:r>
            <w:r w:rsidRPr="00E31D6C">
              <w:rPr>
                <w:spacing w:val="-2"/>
                <w:sz w:val="22"/>
                <w:szCs w:val="24"/>
              </w:rPr>
              <w:t>i</w:t>
            </w:r>
            <w:r w:rsidRPr="00E31D6C">
              <w:rPr>
                <w:sz w:val="22"/>
                <w:szCs w:val="24"/>
              </w:rPr>
              <w:t>c</w:t>
            </w:r>
            <w:r w:rsidRPr="00E31D6C">
              <w:rPr>
                <w:spacing w:val="-5"/>
                <w:sz w:val="22"/>
                <w:szCs w:val="24"/>
              </w:rPr>
              <w:t xml:space="preserve"> </w:t>
            </w:r>
            <w:r w:rsidRPr="00E31D6C">
              <w:rPr>
                <w:spacing w:val="-1"/>
                <w:sz w:val="22"/>
                <w:szCs w:val="24"/>
              </w:rPr>
              <w:t>bene</w:t>
            </w:r>
            <w:r w:rsidRPr="00E31D6C">
              <w:rPr>
                <w:spacing w:val="2"/>
                <w:sz w:val="22"/>
                <w:szCs w:val="24"/>
              </w:rPr>
              <w:t>f</w:t>
            </w:r>
            <w:r w:rsidRPr="00E31D6C">
              <w:rPr>
                <w:spacing w:val="-2"/>
                <w:sz w:val="22"/>
                <w:szCs w:val="24"/>
              </w:rPr>
              <w:t>i</w:t>
            </w:r>
            <w:r w:rsidRPr="00E31D6C">
              <w:rPr>
                <w:spacing w:val="-1"/>
                <w:sz w:val="22"/>
                <w:szCs w:val="24"/>
              </w:rPr>
              <w:t>t</w:t>
            </w:r>
            <w:r w:rsidRPr="00E31D6C">
              <w:rPr>
                <w:sz w:val="22"/>
                <w:szCs w:val="24"/>
              </w:rPr>
              <w:t>s</w:t>
            </w:r>
            <w:r w:rsidRPr="00E31D6C">
              <w:rPr>
                <w:spacing w:val="-4"/>
                <w:sz w:val="22"/>
                <w:szCs w:val="24"/>
              </w:rPr>
              <w:t xml:space="preserve"> </w:t>
            </w:r>
            <w:r w:rsidRPr="00E31D6C">
              <w:rPr>
                <w:spacing w:val="-1"/>
                <w:sz w:val="22"/>
                <w:szCs w:val="24"/>
              </w:rPr>
              <w:t>a</w:t>
            </w:r>
            <w:r w:rsidRPr="00E31D6C">
              <w:rPr>
                <w:spacing w:val="1"/>
                <w:sz w:val="22"/>
                <w:szCs w:val="24"/>
              </w:rPr>
              <w:t>ss</w:t>
            </w:r>
            <w:r w:rsidRPr="00E31D6C">
              <w:rPr>
                <w:spacing w:val="-1"/>
                <w:sz w:val="22"/>
                <w:szCs w:val="24"/>
              </w:rPr>
              <w:t>o</w:t>
            </w:r>
            <w:r w:rsidRPr="00E31D6C">
              <w:rPr>
                <w:spacing w:val="1"/>
                <w:sz w:val="22"/>
                <w:szCs w:val="24"/>
              </w:rPr>
              <w:t>c</w:t>
            </w:r>
            <w:r w:rsidRPr="00E31D6C">
              <w:rPr>
                <w:spacing w:val="-2"/>
                <w:sz w:val="22"/>
                <w:szCs w:val="24"/>
              </w:rPr>
              <w:t>i</w:t>
            </w:r>
            <w:r w:rsidRPr="00E31D6C">
              <w:rPr>
                <w:spacing w:val="2"/>
                <w:sz w:val="22"/>
                <w:szCs w:val="24"/>
              </w:rPr>
              <w:t>a</w:t>
            </w:r>
            <w:r w:rsidRPr="00E31D6C">
              <w:rPr>
                <w:spacing w:val="-1"/>
                <w:sz w:val="22"/>
                <w:szCs w:val="24"/>
              </w:rPr>
              <w:t>te</w:t>
            </w:r>
            <w:r w:rsidRPr="00E31D6C">
              <w:rPr>
                <w:sz w:val="22"/>
                <w:szCs w:val="24"/>
              </w:rPr>
              <w:t>d</w:t>
            </w:r>
            <w:r w:rsidRPr="00E31D6C">
              <w:rPr>
                <w:spacing w:val="-4"/>
                <w:sz w:val="22"/>
                <w:szCs w:val="24"/>
              </w:rPr>
              <w:t xml:space="preserve"> </w:t>
            </w:r>
            <w:r w:rsidRPr="00E31D6C">
              <w:rPr>
                <w:sz w:val="22"/>
                <w:szCs w:val="24"/>
              </w:rPr>
              <w:t>w</w:t>
            </w:r>
            <w:r w:rsidRPr="00E31D6C">
              <w:rPr>
                <w:spacing w:val="-2"/>
                <w:sz w:val="22"/>
                <w:szCs w:val="24"/>
              </w:rPr>
              <w:t>i</w:t>
            </w:r>
            <w:r w:rsidRPr="00E31D6C">
              <w:rPr>
                <w:spacing w:val="-1"/>
                <w:sz w:val="22"/>
                <w:szCs w:val="24"/>
              </w:rPr>
              <w:t>t</w:t>
            </w:r>
            <w:r w:rsidRPr="00E31D6C">
              <w:rPr>
                <w:sz w:val="22"/>
                <w:szCs w:val="24"/>
              </w:rPr>
              <w:t>h</w:t>
            </w:r>
            <w:r w:rsidRPr="00E31D6C">
              <w:rPr>
                <w:spacing w:val="-4"/>
                <w:sz w:val="22"/>
                <w:szCs w:val="24"/>
              </w:rPr>
              <w:t xml:space="preserve"> </w:t>
            </w:r>
            <w:r w:rsidRPr="00E31D6C">
              <w:rPr>
                <w:spacing w:val="-1"/>
                <w:sz w:val="22"/>
                <w:szCs w:val="24"/>
              </w:rPr>
              <w:t>th</w:t>
            </w:r>
            <w:r w:rsidRPr="00E31D6C">
              <w:rPr>
                <w:sz w:val="22"/>
                <w:szCs w:val="24"/>
              </w:rPr>
              <w:t>e</w:t>
            </w:r>
            <w:r w:rsidRPr="00E31D6C">
              <w:rPr>
                <w:spacing w:val="-3"/>
                <w:sz w:val="22"/>
                <w:szCs w:val="24"/>
              </w:rPr>
              <w:t xml:space="preserve"> </w:t>
            </w:r>
            <w:r w:rsidRPr="00E31D6C">
              <w:rPr>
                <w:spacing w:val="-2"/>
                <w:sz w:val="22"/>
                <w:szCs w:val="24"/>
              </w:rPr>
              <w:t>i</w:t>
            </w:r>
            <w:r w:rsidRPr="00E31D6C">
              <w:rPr>
                <w:spacing w:val="2"/>
                <w:sz w:val="22"/>
                <w:szCs w:val="24"/>
              </w:rPr>
              <w:t>t</w:t>
            </w:r>
            <w:r w:rsidRPr="00E31D6C">
              <w:rPr>
                <w:spacing w:val="-1"/>
                <w:sz w:val="22"/>
                <w:szCs w:val="24"/>
              </w:rPr>
              <w:t>e</w:t>
            </w:r>
            <w:r w:rsidRPr="00E31D6C">
              <w:rPr>
                <w:sz w:val="22"/>
                <w:szCs w:val="24"/>
              </w:rPr>
              <w:t>m</w:t>
            </w:r>
            <w:r w:rsidRPr="00E31D6C">
              <w:rPr>
                <w:spacing w:val="-1"/>
                <w:sz w:val="22"/>
                <w:szCs w:val="24"/>
              </w:rPr>
              <w:t xml:space="preserve"> </w:t>
            </w:r>
            <w:r w:rsidRPr="00E31D6C">
              <w:rPr>
                <w:spacing w:val="-3"/>
                <w:sz w:val="22"/>
                <w:szCs w:val="24"/>
              </w:rPr>
              <w:t>w</w:t>
            </w:r>
            <w:r w:rsidRPr="00E31D6C">
              <w:rPr>
                <w:spacing w:val="-2"/>
                <w:sz w:val="22"/>
                <w:szCs w:val="24"/>
              </w:rPr>
              <w:t>i</w:t>
            </w:r>
            <w:r w:rsidRPr="00E31D6C">
              <w:rPr>
                <w:spacing w:val="1"/>
                <w:sz w:val="22"/>
                <w:szCs w:val="24"/>
              </w:rPr>
              <w:t>l</w:t>
            </w:r>
            <w:r w:rsidRPr="00E31D6C">
              <w:rPr>
                <w:sz w:val="22"/>
                <w:szCs w:val="24"/>
              </w:rPr>
              <w:t>l</w:t>
            </w:r>
            <w:r w:rsidRPr="00E31D6C">
              <w:rPr>
                <w:spacing w:val="-7"/>
                <w:sz w:val="22"/>
                <w:szCs w:val="24"/>
              </w:rPr>
              <w:t xml:space="preserve"> </w:t>
            </w:r>
            <w:r w:rsidRPr="00E31D6C">
              <w:rPr>
                <w:spacing w:val="2"/>
                <w:sz w:val="22"/>
                <w:szCs w:val="24"/>
              </w:rPr>
              <w:t>f</w:t>
            </w:r>
            <w:r w:rsidRPr="00E31D6C">
              <w:rPr>
                <w:spacing w:val="-2"/>
                <w:sz w:val="22"/>
                <w:szCs w:val="24"/>
              </w:rPr>
              <w:t>l</w:t>
            </w:r>
            <w:r w:rsidRPr="00E31D6C">
              <w:rPr>
                <w:spacing w:val="2"/>
                <w:sz w:val="22"/>
                <w:szCs w:val="24"/>
              </w:rPr>
              <w:t>o</w:t>
            </w:r>
            <w:r w:rsidRPr="00E31D6C">
              <w:rPr>
                <w:sz w:val="22"/>
                <w:szCs w:val="24"/>
              </w:rPr>
              <w:t>w</w:t>
            </w:r>
            <w:r w:rsidRPr="00E31D6C">
              <w:rPr>
                <w:spacing w:val="-5"/>
                <w:sz w:val="22"/>
                <w:szCs w:val="24"/>
              </w:rPr>
              <w:t xml:space="preserve"> </w:t>
            </w:r>
            <w:r w:rsidRPr="00E31D6C">
              <w:rPr>
                <w:spacing w:val="-1"/>
                <w:sz w:val="22"/>
                <w:szCs w:val="24"/>
              </w:rPr>
              <w:t>t</w:t>
            </w:r>
            <w:r w:rsidRPr="00E31D6C">
              <w:rPr>
                <w:sz w:val="22"/>
                <w:szCs w:val="24"/>
              </w:rPr>
              <w:t>o</w:t>
            </w:r>
            <w:r w:rsidRPr="00E31D6C">
              <w:rPr>
                <w:spacing w:val="-6"/>
                <w:sz w:val="22"/>
                <w:szCs w:val="24"/>
              </w:rPr>
              <w:t xml:space="preserve"> </w:t>
            </w:r>
            <w:r w:rsidRPr="00E31D6C">
              <w:rPr>
                <w:spacing w:val="2"/>
                <w:sz w:val="22"/>
                <w:szCs w:val="24"/>
              </w:rPr>
              <w:t>th</w:t>
            </w:r>
            <w:r w:rsidRPr="00E31D6C">
              <w:rPr>
                <w:sz w:val="22"/>
                <w:szCs w:val="24"/>
              </w:rPr>
              <w:t>e</w:t>
            </w:r>
            <w:r w:rsidRPr="00E31D6C">
              <w:rPr>
                <w:spacing w:val="-5"/>
                <w:sz w:val="22"/>
                <w:szCs w:val="24"/>
              </w:rPr>
              <w:t xml:space="preserve"> </w:t>
            </w:r>
            <w:r w:rsidRPr="00E31D6C">
              <w:rPr>
                <w:spacing w:val="-1"/>
                <w:sz w:val="22"/>
                <w:szCs w:val="24"/>
              </w:rPr>
              <w:t>en</w:t>
            </w:r>
            <w:r w:rsidRPr="00E31D6C">
              <w:rPr>
                <w:spacing w:val="2"/>
                <w:sz w:val="22"/>
                <w:szCs w:val="24"/>
              </w:rPr>
              <w:t>t</w:t>
            </w:r>
            <w:r w:rsidRPr="00E31D6C">
              <w:rPr>
                <w:spacing w:val="-2"/>
                <w:sz w:val="22"/>
                <w:szCs w:val="24"/>
              </w:rPr>
              <w:t>i</w:t>
            </w:r>
            <w:r w:rsidRPr="00E31D6C">
              <w:rPr>
                <w:spacing w:val="4"/>
                <w:sz w:val="22"/>
                <w:szCs w:val="24"/>
              </w:rPr>
              <w:t>t</w:t>
            </w:r>
            <w:r w:rsidRPr="00E31D6C">
              <w:rPr>
                <w:spacing w:val="-5"/>
                <w:sz w:val="22"/>
                <w:szCs w:val="24"/>
              </w:rPr>
              <w:t>y</w:t>
            </w:r>
            <w:r w:rsidRPr="00E31D6C">
              <w:rPr>
                <w:sz w:val="22"/>
                <w:szCs w:val="24"/>
              </w:rPr>
              <w:t>;</w:t>
            </w:r>
            <w:r w:rsidRPr="00E31D6C">
              <w:rPr>
                <w:spacing w:val="-6"/>
                <w:sz w:val="22"/>
                <w:szCs w:val="24"/>
              </w:rPr>
              <w:t xml:space="preserve"> </w:t>
            </w:r>
            <w:r w:rsidRPr="00E31D6C">
              <w:rPr>
                <w:spacing w:val="2"/>
                <w:sz w:val="22"/>
                <w:szCs w:val="24"/>
              </w:rPr>
              <w:t>a</w:t>
            </w:r>
            <w:r w:rsidRPr="00E31D6C">
              <w:rPr>
                <w:spacing w:val="-1"/>
                <w:sz w:val="22"/>
                <w:szCs w:val="24"/>
              </w:rPr>
              <w:t>n</w:t>
            </w:r>
            <w:r w:rsidRPr="00E31D6C">
              <w:rPr>
                <w:sz w:val="22"/>
                <w:szCs w:val="24"/>
              </w:rPr>
              <w:t>d</w:t>
            </w:r>
          </w:p>
          <w:p w14:paraId="02DF8B56" w14:textId="77777777" w:rsidR="00A243B2" w:rsidRPr="00A243B2" w:rsidRDefault="00A243B2" w:rsidP="00E31D6C">
            <w:pPr>
              <w:widowControl w:val="0"/>
              <w:numPr>
                <w:ilvl w:val="0"/>
                <w:numId w:val="32"/>
              </w:numPr>
              <w:tabs>
                <w:tab w:val="left" w:pos="992"/>
              </w:tabs>
              <w:spacing w:before="31"/>
              <w:ind w:left="993" w:right="184" w:hanging="568"/>
              <w:rPr>
                <w:rFonts w:ascii="Arial" w:eastAsia="Arial" w:hAnsi="Arial"/>
                <w:sz w:val="20"/>
              </w:rPr>
            </w:pPr>
            <w:r w:rsidRPr="00E31D6C">
              <w:rPr>
                <w:rFonts w:ascii="Arial" w:eastAsia="Arial" w:hAnsi="Arial"/>
                <w:spacing w:val="-1"/>
                <w:sz w:val="22"/>
                <w:szCs w:val="24"/>
              </w:rPr>
              <w:t>th</w:t>
            </w:r>
            <w:r w:rsidRPr="00E31D6C">
              <w:rPr>
                <w:rFonts w:ascii="Arial" w:eastAsia="Arial" w:hAnsi="Arial"/>
                <w:sz w:val="22"/>
                <w:szCs w:val="24"/>
              </w:rPr>
              <w:t>e</w:t>
            </w:r>
            <w:r w:rsidRPr="00E31D6C">
              <w:rPr>
                <w:rFonts w:ascii="Arial" w:eastAsia="Arial" w:hAnsi="Arial"/>
                <w:spacing w:val="-6"/>
                <w:sz w:val="22"/>
                <w:szCs w:val="24"/>
              </w:rPr>
              <w:t xml:space="preserve"> </w:t>
            </w:r>
            <w:r w:rsidRPr="00E31D6C">
              <w:rPr>
                <w:rFonts w:ascii="Arial" w:eastAsia="Arial" w:hAnsi="Arial"/>
                <w:spacing w:val="1"/>
                <w:sz w:val="22"/>
                <w:szCs w:val="24"/>
              </w:rPr>
              <w:t>c</w:t>
            </w:r>
            <w:r w:rsidRPr="00E31D6C">
              <w:rPr>
                <w:rFonts w:ascii="Arial" w:eastAsia="Arial" w:hAnsi="Arial"/>
                <w:spacing w:val="-1"/>
                <w:sz w:val="22"/>
                <w:szCs w:val="24"/>
              </w:rPr>
              <w:t>o</w:t>
            </w:r>
            <w:r w:rsidRPr="00E31D6C">
              <w:rPr>
                <w:rFonts w:ascii="Arial" w:eastAsia="Arial" w:hAnsi="Arial"/>
                <w:spacing w:val="1"/>
                <w:sz w:val="22"/>
                <w:szCs w:val="24"/>
              </w:rPr>
              <w:t>s</w:t>
            </w:r>
            <w:r w:rsidRPr="00E31D6C">
              <w:rPr>
                <w:rFonts w:ascii="Arial" w:eastAsia="Arial" w:hAnsi="Arial"/>
                <w:sz w:val="22"/>
                <w:szCs w:val="24"/>
              </w:rPr>
              <w:t>t</w:t>
            </w:r>
            <w:r w:rsidRPr="00E31D6C">
              <w:rPr>
                <w:rFonts w:ascii="Arial" w:eastAsia="Arial" w:hAnsi="Arial"/>
                <w:spacing w:val="-6"/>
                <w:sz w:val="22"/>
                <w:szCs w:val="24"/>
              </w:rPr>
              <w:t xml:space="preserve"> </w:t>
            </w:r>
            <w:r w:rsidRPr="00E31D6C">
              <w:rPr>
                <w:rFonts w:ascii="Arial" w:eastAsia="Arial" w:hAnsi="Arial"/>
                <w:spacing w:val="-1"/>
                <w:sz w:val="22"/>
                <w:szCs w:val="24"/>
              </w:rPr>
              <w:t>o</w:t>
            </w:r>
            <w:r w:rsidRPr="00E31D6C">
              <w:rPr>
                <w:rFonts w:ascii="Arial" w:eastAsia="Arial" w:hAnsi="Arial"/>
                <w:sz w:val="22"/>
                <w:szCs w:val="24"/>
              </w:rPr>
              <w:t>f</w:t>
            </w:r>
            <w:r w:rsidRPr="00E31D6C">
              <w:rPr>
                <w:rFonts w:ascii="Arial" w:eastAsia="Arial" w:hAnsi="Arial"/>
                <w:spacing w:val="-3"/>
                <w:sz w:val="22"/>
                <w:szCs w:val="24"/>
              </w:rPr>
              <w:t xml:space="preserve"> </w:t>
            </w:r>
            <w:r w:rsidRPr="00E31D6C">
              <w:rPr>
                <w:rFonts w:ascii="Arial" w:eastAsia="Arial" w:hAnsi="Arial"/>
                <w:spacing w:val="-1"/>
                <w:sz w:val="22"/>
                <w:szCs w:val="24"/>
              </w:rPr>
              <w:t>t</w:t>
            </w:r>
            <w:r w:rsidRPr="00E31D6C">
              <w:rPr>
                <w:rFonts w:ascii="Arial" w:eastAsia="Arial" w:hAnsi="Arial"/>
                <w:spacing w:val="2"/>
                <w:sz w:val="22"/>
                <w:szCs w:val="24"/>
              </w:rPr>
              <w:t>h</w:t>
            </w:r>
            <w:r w:rsidRPr="00E31D6C">
              <w:rPr>
                <w:rFonts w:ascii="Arial" w:eastAsia="Arial" w:hAnsi="Arial"/>
                <w:sz w:val="22"/>
                <w:szCs w:val="24"/>
              </w:rPr>
              <w:t>e</w:t>
            </w:r>
            <w:r w:rsidRPr="00E31D6C">
              <w:rPr>
                <w:rFonts w:ascii="Arial" w:eastAsia="Arial" w:hAnsi="Arial"/>
                <w:spacing w:val="-6"/>
                <w:sz w:val="22"/>
                <w:szCs w:val="24"/>
              </w:rPr>
              <w:t xml:space="preserve"> </w:t>
            </w:r>
            <w:r w:rsidRPr="00E31D6C">
              <w:rPr>
                <w:rFonts w:ascii="Arial" w:eastAsia="Arial" w:hAnsi="Arial"/>
                <w:spacing w:val="-2"/>
                <w:sz w:val="22"/>
                <w:szCs w:val="24"/>
              </w:rPr>
              <w:t>i</w:t>
            </w:r>
            <w:r w:rsidRPr="00E31D6C">
              <w:rPr>
                <w:rFonts w:ascii="Arial" w:eastAsia="Arial" w:hAnsi="Arial"/>
                <w:spacing w:val="2"/>
                <w:sz w:val="22"/>
                <w:szCs w:val="24"/>
              </w:rPr>
              <w:t>t</w:t>
            </w:r>
            <w:r w:rsidRPr="00E31D6C">
              <w:rPr>
                <w:rFonts w:ascii="Arial" w:eastAsia="Arial" w:hAnsi="Arial"/>
                <w:spacing w:val="-1"/>
                <w:sz w:val="22"/>
                <w:szCs w:val="24"/>
              </w:rPr>
              <w:t>e</w:t>
            </w:r>
            <w:r w:rsidRPr="00E31D6C">
              <w:rPr>
                <w:rFonts w:ascii="Arial" w:eastAsia="Arial" w:hAnsi="Arial"/>
                <w:sz w:val="22"/>
                <w:szCs w:val="24"/>
              </w:rPr>
              <w:t>m</w:t>
            </w:r>
            <w:r w:rsidRPr="00E31D6C">
              <w:rPr>
                <w:rFonts w:ascii="Arial" w:eastAsia="Arial" w:hAnsi="Arial"/>
                <w:spacing w:val="-1"/>
                <w:sz w:val="22"/>
                <w:szCs w:val="24"/>
              </w:rPr>
              <w:t xml:space="preserve"> </w:t>
            </w:r>
            <w:r w:rsidRPr="00E31D6C">
              <w:rPr>
                <w:rFonts w:ascii="Arial" w:eastAsia="Arial" w:hAnsi="Arial"/>
                <w:spacing w:val="1"/>
                <w:sz w:val="22"/>
                <w:szCs w:val="24"/>
              </w:rPr>
              <w:t>c</w:t>
            </w:r>
            <w:r w:rsidRPr="00E31D6C">
              <w:rPr>
                <w:rFonts w:ascii="Arial" w:eastAsia="Arial" w:hAnsi="Arial"/>
                <w:spacing w:val="-1"/>
                <w:sz w:val="22"/>
                <w:szCs w:val="24"/>
              </w:rPr>
              <w:t>a</w:t>
            </w:r>
            <w:r w:rsidRPr="00E31D6C">
              <w:rPr>
                <w:rFonts w:ascii="Arial" w:eastAsia="Arial" w:hAnsi="Arial"/>
                <w:sz w:val="22"/>
                <w:szCs w:val="24"/>
              </w:rPr>
              <w:t>n</w:t>
            </w:r>
            <w:r w:rsidRPr="00E31D6C">
              <w:rPr>
                <w:rFonts w:ascii="Arial" w:eastAsia="Arial" w:hAnsi="Arial"/>
                <w:spacing w:val="-5"/>
                <w:sz w:val="22"/>
                <w:szCs w:val="24"/>
              </w:rPr>
              <w:t xml:space="preserve"> </w:t>
            </w:r>
            <w:r w:rsidRPr="00E31D6C">
              <w:rPr>
                <w:rFonts w:ascii="Arial" w:eastAsia="Arial" w:hAnsi="Arial"/>
                <w:spacing w:val="-1"/>
                <w:sz w:val="22"/>
                <w:szCs w:val="24"/>
              </w:rPr>
              <w:t>b</w:t>
            </w:r>
            <w:r w:rsidRPr="00E31D6C">
              <w:rPr>
                <w:rFonts w:ascii="Arial" w:eastAsia="Arial" w:hAnsi="Arial"/>
                <w:sz w:val="22"/>
                <w:szCs w:val="24"/>
              </w:rPr>
              <w:t>e</w:t>
            </w:r>
            <w:r w:rsidRPr="00E31D6C">
              <w:rPr>
                <w:rFonts w:ascii="Arial" w:eastAsia="Arial" w:hAnsi="Arial"/>
                <w:spacing w:val="-4"/>
                <w:sz w:val="22"/>
                <w:szCs w:val="24"/>
              </w:rPr>
              <w:t xml:space="preserve"> </w:t>
            </w:r>
            <w:r w:rsidRPr="00E31D6C">
              <w:rPr>
                <w:rFonts w:ascii="Arial" w:eastAsia="Arial" w:hAnsi="Arial"/>
                <w:b/>
                <w:bCs/>
                <w:sz w:val="22"/>
                <w:szCs w:val="24"/>
              </w:rPr>
              <w:t>m</w:t>
            </w:r>
            <w:r w:rsidRPr="00E31D6C">
              <w:rPr>
                <w:rFonts w:ascii="Arial" w:eastAsia="Arial" w:hAnsi="Arial"/>
                <w:b/>
                <w:bCs/>
                <w:spacing w:val="-1"/>
                <w:sz w:val="22"/>
                <w:szCs w:val="24"/>
              </w:rPr>
              <w:t>eas</w:t>
            </w:r>
            <w:r w:rsidRPr="00E31D6C">
              <w:rPr>
                <w:rFonts w:ascii="Arial" w:eastAsia="Arial" w:hAnsi="Arial"/>
                <w:b/>
                <w:bCs/>
                <w:sz w:val="22"/>
                <w:szCs w:val="24"/>
              </w:rPr>
              <w:t>u</w:t>
            </w:r>
            <w:r w:rsidRPr="00E31D6C">
              <w:rPr>
                <w:rFonts w:ascii="Arial" w:eastAsia="Arial" w:hAnsi="Arial"/>
                <w:b/>
                <w:bCs/>
                <w:spacing w:val="1"/>
                <w:sz w:val="22"/>
                <w:szCs w:val="24"/>
              </w:rPr>
              <w:t>r</w:t>
            </w:r>
            <w:r w:rsidRPr="00E31D6C">
              <w:rPr>
                <w:rFonts w:ascii="Arial" w:eastAsia="Arial" w:hAnsi="Arial"/>
                <w:b/>
                <w:bCs/>
                <w:spacing w:val="-1"/>
                <w:sz w:val="22"/>
                <w:szCs w:val="24"/>
              </w:rPr>
              <w:t>e</w:t>
            </w:r>
            <w:r w:rsidRPr="00E31D6C">
              <w:rPr>
                <w:rFonts w:ascii="Arial" w:eastAsia="Arial" w:hAnsi="Arial"/>
                <w:b/>
                <w:bCs/>
                <w:sz w:val="22"/>
                <w:szCs w:val="24"/>
              </w:rPr>
              <w:t>d</w:t>
            </w:r>
            <w:r w:rsidRPr="00E31D6C">
              <w:rPr>
                <w:rFonts w:ascii="Arial" w:eastAsia="Arial" w:hAnsi="Arial"/>
                <w:b/>
                <w:bCs/>
                <w:spacing w:val="-5"/>
                <w:sz w:val="22"/>
                <w:szCs w:val="24"/>
              </w:rPr>
              <w:t xml:space="preserve"> </w:t>
            </w:r>
            <w:r w:rsidRPr="00E31D6C">
              <w:rPr>
                <w:rFonts w:ascii="Arial" w:eastAsia="Arial" w:hAnsi="Arial"/>
                <w:b/>
                <w:bCs/>
                <w:spacing w:val="1"/>
                <w:sz w:val="22"/>
                <w:szCs w:val="24"/>
              </w:rPr>
              <w:t>r</w:t>
            </w:r>
            <w:r w:rsidRPr="00E31D6C">
              <w:rPr>
                <w:rFonts w:ascii="Arial" w:eastAsia="Arial" w:hAnsi="Arial"/>
                <w:b/>
                <w:bCs/>
                <w:spacing w:val="-1"/>
                <w:sz w:val="22"/>
                <w:szCs w:val="24"/>
              </w:rPr>
              <w:t>elia</w:t>
            </w:r>
            <w:r w:rsidRPr="00E31D6C">
              <w:rPr>
                <w:rFonts w:ascii="Arial" w:eastAsia="Arial" w:hAnsi="Arial"/>
                <w:b/>
                <w:bCs/>
                <w:sz w:val="22"/>
                <w:szCs w:val="24"/>
              </w:rPr>
              <w:t>b</w:t>
            </w:r>
            <w:r w:rsidRPr="00E31D6C">
              <w:rPr>
                <w:rFonts w:ascii="Arial" w:eastAsia="Arial" w:hAnsi="Arial"/>
                <w:b/>
                <w:bCs/>
                <w:spacing w:val="2"/>
                <w:sz w:val="22"/>
                <w:szCs w:val="24"/>
              </w:rPr>
              <w:t>l</w:t>
            </w:r>
            <w:r w:rsidRPr="00E31D6C">
              <w:rPr>
                <w:rFonts w:ascii="Arial" w:eastAsia="Arial" w:hAnsi="Arial"/>
                <w:b/>
                <w:bCs/>
                <w:spacing w:val="-1"/>
                <w:sz w:val="22"/>
                <w:szCs w:val="24"/>
              </w:rPr>
              <w:t>y</w:t>
            </w:r>
            <w:r w:rsidRPr="00E31D6C">
              <w:rPr>
                <w:rFonts w:ascii="Arial" w:eastAsia="Arial" w:hAnsi="Arial"/>
                <w:b/>
                <w:bCs/>
                <w:sz w:val="22"/>
                <w:szCs w:val="24"/>
              </w:rPr>
              <w:t>.</w:t>
            </w:r>
          </w:p>
        </w:tc>
      </w:tr>
    </w:tbl>
    <w:p w14:paraId="02DF8B58" w14:textId="77777777" w:rsidR="00A243B2" w:rsidRPr="00A243B2" w:rsidRDefault="00A243B2" w:rsidP="00BB12E1">
      <w:pPr>
        <w:pStyle w:val="BodyText"/>
        <w:spacing w:before="67" w:line="271" w:lineRule="auto"/>
        <w:ind w:left="993" w:right="139"/>
        <w:jc w:val="both"/>
      </w:pPr>
      <w:r>
        <w:t>C</w:t>
      </w:r>
      <w:r>
        <w:rPr>
          <w:spacing w:val="-1"/>
        </w:rPr>
        <w:t>oun</w:t>
      </w:r>
      <w:r>
        <w:rPr>
          <w:spacing w:val="1"/>
        </w:rPr>
        <w:t>ci</w:t>
      </w:r>
      <w:r>
        <w:rPr>
          <w:spacing w:val="-2"/>
        </w:rPr>
        <w:t>l</w:t>
      </w:r>
      <w:r>
        <w:t>s</w:t>
      </w:r>
      <w:r>
        <w:rPr>
          <w:spacing w:val="18"/>
        </w:rPr>
        <w:t xml:space="preserve"> </w:t>
      </w:r>
      <w:r>
        <w:t>w</w:t>
      </w:r>
      <w:r>
        <w:rPr>
          <w:spacing w:val="-2"/>
        </w:rPr>
        <w:t>i</w:t>
      </w:r>
      <w:r>
        <w:rPr>
          <w:spacing w:val="1"/>
        </w:rPr>
        <w:t>l</w:t>
      </w:r>
      <w:r>
        <w:t>l</w:t>
      </w:r>
      <w:r>
        <w:rPr>
          <w:spacing w:val="17"/>
        </w:rPr>
        <w:t xml:space="preserve"> </w:t>
      </w:r>
      <w:r>
        <w:rPr>
          <w:spacing w:val="-1"/>
        </w:rPr>
        <w:t>n</w:t>
      </w:r>
      <w:r>
        <w:rPr>
          <w:spacing w:val="2"/>
        </w:rPr>
        <w:t>e</w:t>
      </w:r>
      <w:r>
        <w:rPr>
          <w:spacing w:val="-1"/>
        </w:rPr>
        <w:t>e</w:t>
      </w:r>
      <w:r>
        <w:t>d</w:t>
      </w:r>
      <w:r>
        <w:rPr>
          <w:spacing w:val="17"/>
        </w:rPr>
        <w:t xml:space="preserve"> </w:t>
      </w:r>
      <w:r>
        <w:rPr>
          <w:spacing w:val="-1"/>
        </w:rPr>
        <w:t>t</w:t>
      </w:r>
      <w:r>
        <w:t>o</w:t>
      </w:r>
      <w:r>
        <w:rPr>
          <w:spacing w:val="18"/>
        </w:rPr>
        <w:t xml:space="preserve"> </w:t>
      </w:r>
      <w:r>
        <w:rPr>
          <w:spacing w:val="2"/>
        </w:rPr>
        <w:t>e</w:t>
      </w:r>
      <w:r>
        <w:rPr>
          <w:spacing w:val="-2"/>
        </w:rPr>
        <w:t>v</w:t>
      </w:r>
      <w:r>
        <w:rPr>
          <w:spacing w:val="2"/>
        </w:rPr>
        <w:t>a</w:t>
      </w:r>
      <w:r>
        <w:rPr>
          <w:spacing w:val="-2"/>
        </w:rPr>
        <w:t>l</w:t>
      </w:r>
      <w:r>
        <w:rPr>
          <w:spacing w:val="2"/>
        </w:rPr>
        <w:t>u</w:t>
      </w:r>
      <w:r>
        <w:rPr>
          <w:spacing w:val="-1"/>
        </w:rPr>
        <w:t>ate</w:t>
      </w:r>
      <w:r>
        <w:t>,</w:t>
      </w:r>
      <w:r>
        <w:rPr>
          <w:spacing w:val="17"/>
        </w:rPr>
        <w:t xml:space="preserve"> </w:t>
      </w:r>
      <w:r>
        <w:rPr>
          <w:spacing w:val="-1"/>
        </w:rPr>
        <w:t>u</w:t>
      </w:r>
      <w:r>
        <w:rPr>
          <w:spacing w:val="2"/>
        </w:rPr>
        <w:t>n</w:t>
      </w:r>
      <w:r>
        <w:rPr>
          <w:spacing w:val="-1"/>
        </w:rPr>
        <w:t>de</w:t>
      </w:r>
      <w:r>
        <w:t>r</w:t>
      </w:r>
      <w:r>
        <w:rPr>
          <w:spacing w:val="19"/>
        </w:rPr>
        <w:t xml:space="preserve"> </w:t>
      </w:r>
      <w:r>
        <w:rPr>
          <w:spacing w:val="-1"/>
        </w:rPr>
        <w:t>th</w:t>
      </w:r>
      <w:r>
        <w:rPr>
          <w:spacing w:val="-2"/>
        </w:rPr>
        <w:t>i</w:t>
      </w:r>
      <w:r>
        <w:t>s</w:t>
      </w:r>
      <w:r>
        <w:rPr>
          <w:spacing w:val="18"/>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2"/>
        </w:rPr>
        <w:t>t</w:t>
      </w:r>
      <w:r>
        <w:rPr>
          <w:spacing w:val="-2"/>
        </w:rPr>
        <w:t>i</w:t>
      </w:r>
      <w:r>
        <w:rPr>
          <w:spacing w:val="2"/>
        </w:rPr>
        <w:t>o</w:t>
      </w:r>
      <w:r>
        <w:t>n</w:t>
      </w:r>
      <w:r>
        <w:rPr>
          <w:spacing w:val="18"/>
        </w:rPr>
        <w:t xml:space="preserve"> </w:t>
      </w:r>
      <w:r>
        <w:rPr>
          <w:spacing w:val="-1"/>
        </w:rPr>
        <w:t>p</w:t>
      </w:r>
      <w:r>
        <w:t>r</w:t>
      </w:r>
      <w:r>
        <w:rPr>
          <w:spacing w:val="-2"/>
        </w:rPr>
        <w:t>i</w:t>
      </w:r>
      <w:r>
        <w:rPr>
          <w:spacing w:val="-1"/>
        </w:rPr>
        <w:t>n</w:t>
      </w:r>
      <w:r>
        <w:rPr>
          <w:spacing w:val="1"/>
        </w:rPr>
        <w:t>ci</w:t>
      </w:r>
      <w:r>
        <w:rPr>
          <w:spacing w:val="-1"/>
        </w:rPr>
        <w:t>p</w:t>
      </w:r>
      <w:r>
        <w:rPr>
          <w:spacing w:val="-2"/>
        </w:rPr>
        <w:t>l</w:t>
      </w:r>
      <w:r>
        <w:rPr>
          <w:spacing w:val="2"/>
        </w:rPr>
        <w:t>e</w:t>
      </w:r>
      <w:r>
        <w:t>,</w:t>
      </w:r>
      <w:r>
        <w:rPr>
          <w:spacing w:val="17"/>
        </w:rPr>
        <w:t xml:space="preserve"> </w:t>
      </w:r>
      <w:r>
        <w:rPr>
          <w:spacing w:val="-1"/>
        </w:rPr>
        <w:t>a</w:t>
      </w:r>
      <w:r>
        <w:rPr>
          <w:spacing w:val="1"/>
        </w:rPr>
        <w:t>l</w:t>
      </w:r>
      <w:r>
        <w:t>l</w:t>
      </w:r>
      <w:r>
        <w:rPr>
          <w:spacing w:val="17"/>
        </w:rPr>
        <w:t xml:space="preserve"> </w:t>
      </w:r>
      <w:r>
        <w:rPr>
          <w:spacing w:val="-1"/>
        </w:rPr>
        <w:t>p</w:t>
      </w:r>
      <w:r>
        <w:t>r</w:t>
      </w:r>
      <w:r>
        <w:rPr>
          <w:spacing w:val="-1"/>
        </w:rPr>
        <w:t>ope</w:t>
      </w:r>
      <w:r>
        <w:t>r</w:t>
      </w:r>
      <w:r>
        <w:rPr>
          <w:spacing w:val="4"/>
        </w:rPr>
        <w:t>t</w:t>
      </w:r>
      <w:r>
        <w:rPr>
          <w:spacing w:val="-5"/>
        </w:rPr>
        <w:t>y</w:t>
      </w:r>
      <w:r>
        <w:t>,</w:t>
      </w:r>
      <w:r>
        <w:rPr>
          <w:spacing w:val="17"/>
        </w:rPr>
        <w:t xml:space="preserve"> </w:t>
      </w:r>
      <w:r>
        <w:rPr>
          <w:spacing w:val="2"/>
        </w:rPr>
        <w:t>p</w:t>
      </w:r>
      <w:r>
        <w:rPr>
          <w:spacing w:val="-2"/>
        </w:rPr>
        <w:t>l</w:t>
      </w:r>
      <w:r>
        <w:rPr>
          <w:spacing w:val="-1"/>
        </w:rPr>
        <w:t>a</w:t>
      </w:r>
      <w:r>
        <w:rPr>
          <w:spacing w:val="2"/>
        </w:rPr>
        <w:t>n</w:t>
      </w:r>
      <w:r>
        <w:t>t</w:t>
      </w:r>
      <w:r>
        <w:rPr>
          <w:spacing w:val="18"/>
        </w:rPr>
        <w:t xml:space="preserve"> </w:t>
      </w:r>
      <w:r>
        <w:rPr>
          <w:spacing w:val="-1"/>
        </w:rPr>
        <w:t>an</w:t>
      </w:r>
      <w:r>
        <w:t>d</w:t>
      </w:r>
      <w:r>
        <w:rPr>
          <w:spacing w:val="17"/>
        </w:rPr>
        <w:t xml:space="preserve"> </w:t>
      </w:r>
      <w:r>
        <w:rPr>
          <w:spacing w:val="-1"/>
        </w:rPr>
        <w:t>e</w:t>
      </w:r>
      <w:r>
        <w:rPr>
          <w:spacing w:val="2"/>
        </w:rPr>
        <w:t>q</w:t>
      </w:r>
      <w:r>
        <w:rPr>
          <w:spacing w:val="-1"/>
        </w:rPr>
        <w:t>u</w:t>
      </w:r>
      <w:r>
        <w:rPr>
          <w:spacing w:val="-2"/>
        </w:rPr>
        <w:t>i</w:t>
      </w:r>
      <w:r>
        <w:rPr>
          <w:spacing w:val="-1"/>
        </w:rPr>
        <w:t>p</w:t>
      </w:r>
      <w:r>
        <w:rPr>
          <w:spacing w:val="4"/>
        </w:rPr>
        <w:t>m</w:t>
      </w:r>
      <w:r>
        <w:rPr>
          <w:spacing w:val="-1"/>
        </w:rPr>
        <w:t>en</w:t>
      </w:r>
      <w:r>
        <w:t>t</w:t>
      </w:r>
      <w:r>
        <w:rPr>
          <w:spacing w:val="18"/>
        </w:rPr>
        <w:t xml:space="preserve"> </w:t>
      </w:r>
      <w:r>
        <w:rPr>
          <w:spacing w:val="-1"/>
        </w:rPr>
        <w:t>o</w:t>
      </w:r>
      <w:r>
        <w:t>r</w:t>
      </w:r>
      <w:r>
        <w:rPr>
          <w:spacing w:val="18"/>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w w:val="99"/>
        </w:rPr>
        <w:t xml:space="preserve"> </w:t>
      </w:r>
      <w:r>
        <w:rPr>
          <w:spacing w:val="1"/>
        </w:rPr>
        <w:t>c</w:t>
      </w:r>
      <w:r>
        <w:rPr>
          <w:spacing w:val="-1"/>
        </w:rPr>
        <w:t>o</w:t>
      </w:r>
      <w:r>
        <w:rPr>
          <w:spacing w:val="1"/>
        </w:rPr>
        <w:t>s</w:t>
      </w:r>
      <w:r>
        <w:rPr>
          <w:spacing w:val="-1"/>
        </w:rPr>
        <w:t>t</w:t>
      </w:r>
      <w:r>
        <w:t>s</w:t>
      </w:r>
      <w:r>
        <w:rPr>
          <w:spacing w:val="19"/>
        </w:rPr>
        <w:t xml:space="preserve"> </w:t>
      </w:r>
      <w:r>
        <w:rPr>
          <w:spacing w:val="-1"/>
        </w:rPr>
        <w:t>a</w:t>
      </w:r>
      <w:r>
        <w:t>t</w:t>
      </w:r>
      <w:r>
        <w:rPr>
          <w:spacing w:val="19"/>
        </w:rPr>
        <w:t xml:space="preserve"> </w:t>
      </w:r>
      <w:r>
        <w:rPr>
          <w:spacing w:val="-1"/>
        </w:rPr>
        <w:t>t</w:t>
      </w:r>
      <w:r>
        <w:rPr>
          <w:spacing w:val="2"/>
        </w:rPr>
        <w:t>h</w:t>
      </w:r>
      <w:r>
        <w:t>e</w:t>
      </w:r>
      <w:r>
        <w:rPr>
          <w:spacing w:val="19"/>
        </w:rPr>
        <w:t xml:space="preserve"> </w:t>
      </w:r>
      <w:r>
        <w:rPr>
          <w:spacing w:val="2"/>
        </w:rPr>
        <w:t>t</w:t>
      </w:r>
      <w:r>
        <w:rPr>
          <w:spacing w:val="-2"/>
        </w:rPr>
        <w:t>i</w:t>
      </w:r>
      <w:r>
        <w:rPr>
          <w:spacing w:val="4"/>
        </w:rPr>
        <w:t>m</w:t>
      </w:r>
      <w:r>
        <w:t>e</w:t>
      </w:r>
      <w:r>
        <w:rPr>
          <w:spacing w:val="18"/>
        </w:rPr>
        <w:t xml:space="preserve"> </w:t>
      </w:r>
      <w:r>
        <w:rPr>
          <w:spacing w:val="-1"/>
        </w:rPr>
        <w:t>th</w:t>
      </w:r>
      <w:r>
        <w:rPr>
          <w:spacing w:val="2"/>
        </w:rPr>
        <w:t>e</w:t>
      </w:r>
      <w:r>
        <w:t>y</w:t>
      </w:r>
      <w:r>
        <w:rPr>
          <w:spacing w:val="18"/>
        </w:rPr>
        <w:t xml:space="preserve"> </w:t>
      </w:r>
      <w:r>
        <w:rPr>
          <w:spacing w:val="-1"/>
        </w:rPr>
        <w:t>a</w:t>
      </w:r>
      <w:r>
        <w:t>re</w:t>
      </w:r>
      <w:r>
        <w:rPr>
          <w:spacing w:val="21"/>
        </w:rPr>
        <w:t xml:space="preserve"> </w:t>
      </w:r>
      <w:r>
        <w:rPr>
          <w:spacing w:val="-2"/>
        </w:rPr>
        <w:t>i</w:t>
      </w:r>
      <w:r>
        <w:rPr>
          <w:spacing w:val="-1"/>
        </w:rPr>
        <w:t>n</w:t>
      </w:r>
      <w:r>
        <w:rPr>
          <w:spacing w:val="1"/>
        </w:rPr>
        <w:t>c</w:t>
      </w:r>
      <w:r>
        <w:rPr>
          <w:spacing w:val="-1"/>
        </w:rPr>
        <w:t>u</w:t>
      </w:r>
      <w:r>
        <w:t>rr</w:t>
      </w:r>
      <w:r>
        <w:rPr>
          <w:spacing w:val="-1"/>
        </w:rPr>
        <w:t>ed</w:t>
      </w:r>
      <w:r>
        <w:t>.</w:t>
      </w:r>
      <w:r>
        <w:rPr>
          <w:spacing w:val="21"/>
        </w:rPr>
        <w:t xml:space="preserve"> </w:t>
      </w:r>
      <w:r>
        <w:rPr>
          <w:spacing w:val="3"/>
        </w:rPr>
        <w:t>T</w:t>
      </w:r>
      <w:r>
        <w:rPr>
          <w:spacing w:val="-1"/>
        </w:rPr>
        <w:t>he</w:t>
      </w:r>
      <w:r>
        <w:rPr>
          <w:spacing w:val="1"/>
        </w:rPr>
        <w:t>s</w:t>
      </w:r>
      <w:r>
        <w:t>e</w:t>
      </w:r>
      <w:r>
        <w:rPr>
          <w:spacing w:val="18"/>
        </w:rPr>
        <w:t xml:space="preserve"> </w:t>
      </w:r>
      <w:r>
        <w:rPr>
          <w:spacing w:val="1"/>
        </w:rPr>
        <w:t>c</w:t>
      </w:r>
      <w:r>
        <w:rPr>
          <w:spacing w:val="-1"/>
        </w:rPr>
        <w:t>o</w:t>
      </w:r>
      <w:r>
        <w:rPr>
          <w:spacing w:val="1"/>
        </w:rPr>
        <w:t>s</w:t>
      </w:r>
      <w:r>
        <w:rPr>
          <w:spacing w:val="-1"/>
        </w:rPr>
        <w:t>t</w:t>
      </w:r>
      <w:r>
        <w:t>s</w:t>
      </w:r>
      <w:r>
        <w:rPr>
          <w:spacing w:val="20"/>
        </w:rPr>
        <w:t xml:space="preserve"> </w:t>
      </w:r>
      <w:r>
        <w:rPr>
          <w:spacing w:val="-2"/>
        </w:rPr>
        <w:t>i</w:t>
      </w:r>
      <w:r>
        <w:rPr>
          <w:spacing w:val="-1"/>
        </w:rPr>
        <w:t>n</w:t>
      </w:r>
      <w:r>
        <w:rPr>
          <w:spacing w:val="3"/>
        </w:rPr>
        <w:t>c</w:t>
      </w:r>
      <w:r>
        <w:rPr>
          <w:spacing w:val="-2"/>
        </w:rPr>
        <w:t>l</w:t>
      </w:r>
      <w:r>
        <w:rPr>
          <w:spacing w:val="2"/>
        </w:rPr>
        <w:t>u</w:t>
      </w:r>
      <w:r>
        <w:rPr>
          <w:spacing w:val="-1"/>
        </w:rPr>
        <w:t>d</w:t>
      </w:r>
      <w:r>
        <w:t>e</w:t>
      </w:r>
      <w:r>
        <w:rPr>
          <w:spacing w:val="19"/>
        </w:rPr>
        <w:t xml:space="preserve"> </w:t>
      </w:r>
      <w:r>
        <w:rPr>
          <w:spacing w:val="1"/>
        </w:rPr>
        <w:t>c</w:t>
      </w:r>
      <w:r>
        <w:rPr>
          <w:spacing w:val="-1"/>
        </w:rPr>
        <w:t>o</w:t>
      </w:r>
      <w:r>
        <w:rPr>
          <w:spacing w:val="1"/>
        </w:rPr>
        <w:t>s</w:t>
      </w:r>
      <w:r>
        <w:rPr>
          <w:spacing w:val="-1"/>
        </w:rPr>
        <w:t>t</w:t>
      </w:r>
      <w:r>
        <w:t>s</w:t>
      </w:r>
      <w:r>
        <w:rPr>
          <w:spacing w:val="19"/>
        </w:rPr>
        <w:t xml:space="preserve"> </w:t>
      </w:r>
      <w:r>
        <w:rPr>
          <w:spacing w:val="1"/>
        </w:rPr>
        <w:t>i</w:t>
      </w:r>
      <w:r>
        <w:rPr>
          <w:spacing w:val="-1"/>
        </w:rPr>
        <w:t>n</w:t>
      </w:r>
      <w:r>
        <w:rPr>
          <w:spacing w:val="1"/>
        </w:rPr>
        <w:t>c</w:t>
      </w:r>
      <w:r>
        <w:rPr>
          <w:spacing w:val="-1"/>
        </w:rPr>
        <w:t>u</w:t>
      </w:r>
      <w:r>
        <w:t>rr</w:t>
      </w:r>
      <w:r>
        <w:rPr>
          <w:spacing w:val="-1"/>
        </w:rPr>
        <w:t>e</w:t>
      </w:r>
      <w:r>
        <w:t>d</w:t>
      </w:r>
      <w:r>
        <w:rPr>
          <w:spacing w:val="21"/>
        </w:rPr>
        <w:t xml:space="preserve"> </w:t>
      </w:r>
      <w:r>
        <w:rPr>
          <w:spacing w:val="-2"/>
        </w:rPr>
        <w:t>i</w:t>
      </w:r>
      <w:r>
        <w:rPr>
          <w:spacing w:val="2"/>
        </w:rPr>
        <w:t>n</w:t>
      </w:r>
      <w:r>
        <w:rPr>
          <w:spacing w:val="-2"/>
        </w:rPr>
        <w:t>i</w:t>
      </w:r>
      <w:r>
        <w:rPr>
          <w:spacing w:val="-1"/>
        </w:rPr>
        <w:t>t</w:t>
      </w:r>
      <w:r>
        <w:rPr>
          <w:spacing w:val="1"/>
        </w:rPr>
        <w:t>i</w:t>
      </w:r>
      <w:r>
        <w:rPr>
          <w:spacing w:val="-1"/>
        </w:rPr>
        <w:t>a</w:t>
      </w:r>
      <w:r>
        <w:rPr>
          <w:spacing w:val="1"/>
        </w:rPr>
        <w:t>ll</w:t>
      </w:r>
      <w:r>
        <w:t>y</w:t>
      </w:r>
      <w:r>
        <w:rPr>
          <w:spacing w:val="18"/>
        </w:rPr>
        <w:t xml:space="preserve"> </w:t>
      </w:r>
      <w:r>
        <w:rPr>
          <w:spacing w:val="2"/>
        </w:rPr>
        <w:t>t</w:t>
      </w:r>
      <w:r>
        <w:t>o</w:t>
      </w:r>
      <w:r>
        <w:rPr>
          <w:spacing w:val="19"/>
        </w:rPr>
        <w:t xml:space="preserve"> </w:t>
      </w:r>
      <w:r>
        <w:rPr>
          <w:spacing w:val="-1"/>
        </w:rPr>
        <w:t>a</w:t>
      </w:r>
      <w:r>
        <w:rPr>
          <w:spacing w:val="1"/>
        </w:rPr>
        <w:t>c</w:t>
      </w:r>
      <w:r>
        <w:rPr>
          <w:spacing w:val="-1"/>
        </w:rPr>
        <w:t>q</w:t>
      </w:r>
      <w:r>
        <w:rPr>
          <w:spacing w:val="2"/>
        </w:rPr>
        <w:t>u</w:t>
      </w:r>
      <w:r>
        <w:rPr>
          <w:spacing w:val="-2"/>
        </w:rPr>
        <w:t>i</w:t>
      </w:r>
      <w:r>
        <w:t>re</w:t>
      </w:r>
      <w:r>
        <w:rPr>
          <w:spacing w:val="20"/>
        </w:rPr>
        <w:t xml:space="preserve"> </w:t>
      </w:r>
      <w:r>
        <w:rPr>
          <w:spacing w:val="-1"/>
        </w:rPr>
        <w:t>o</w:t>
      </w:r>
      <w:r>
        <w:t>r</w:t>
      </w:r>
      <w:r>
        <w:rPr>
          <w:spacing w:val="20"/>
        </w:rPr>
        <w:t xml:space="preserve"> </w:t>
      </w:r>
      <w:r>
        <w:rPr>
          <w:spacing w:val="1"/>
        </w:rPr>
        <w:t>c</w:t>
      </w:r>
      <w:r>
        <w:rPr>
          <w:spacing w:val="-1"/>
        </w:rPr>
        <w:t>on</w:t>
      </w:r>
      <w:r>
        <w:rPr>
          <w:spacing w:val="1"/>
        </w:rPr>
        <w:t>s</w:t>
      </w:r>
      <w:r>
        <w:rPr>
          <w:spacing w:val="-1"/>
        </w:rPr>
        <w:t>t</w:t>
      </w:r>
      <w:r>
        <w:t>r</w:t>
      </w:r>
      <w:r>
        <w:rPr>
          <w:spacing w:val="-1"/>
        </w:rPr>
        <w:t>u</w:t>
      </w:r>
      <w:r>
        <w:rPr>
          <w:spacing w:val="1"/>
        </w:rPr>
        <w:t>c</w:t>
      </w:r>
      <w:r>
        <w:t>t</w:t>
      </w:r>
      <w:r>
        <w:rPr>
          <w:spacing w:val="21"/>
        </w:rPr>
        <w:t xml:space="preserve"> </w:t>
      </w:r>
      <w:r>
        <w:rPr>
          <w:spacing w:val="-1"/>
        </w:rPr>
        <w:t>a</w:t>
      </w:r>
      <w:r>
        <w:t>n</w:t>
      </w:r>
      <w:r>
        <w:rPr>
          <w:spacing w:val="20"/>
        </w:rPr>
        <w:t xml:space="preserve"> </w:t>
      </w:r>
      <w:r>
        <w:rPr>
          <w:spacing w:val="1"/>
        </w:rPr>
        <w:t>i</w:t>
      </w:r>
      <w:r>
        <w:rPr>
          <w:spacing w:val="-1"/>
        </w:rPr>
        <w:t>te</w:t>
      </w:r>
      <w:r>
        <w:t>m</w:t>
      </w:r>
      <w:r>
        <w:rPr>
          <w:spacing w:val="23"/>
        </w:rPr>
        <w:t xml:space="preserve"> </w:t>
      </w:r>
      <w:r>
        <w:rPr>
          <w:spacing w:val="-1"/>
        </w:rPr>
        <w:t>o</w:t>
      </w:r>
      <w:r>
        <w:t>f</w:t>
      </w:r>
      <w:r>
        <w:rPr>
          <w:w w:val="99"/>
        </w:rPr>
        <w:t xml:space="preserve"> </w:t>
      </w:r>
      <w:r>
        <w:rPr>
          <w:spacing w:val="-1"/>
        </w:rPr>
        <w:t>p</w:t>
      </w:r>
      <w:r>
        <w:t>r</w:t>
      </w:r>
      <w:r>
        <w:rPr>
          <w:spacing w:val="-1"/>
        </w:rPr>
        <w:t>ope</w:t>
      </w:r>
      <w:r>
        <w:t>r</w:t>
      </w:r>
      <w:r>
        <w:rPr>
          <w:spacing w:val="4"/>
        </w:rPr>
        <w:t>t</w:t>
      </w:r>
      <w:r>
        <w:rPr>
          <w:spacing w:val="-5"/>
        </w:rPr>
        <w:t>y</w:t>
      </w:r>
      <w:r>
        <w:t>,</w:t>
      </w:r>
      <w:r>
        <w:rPr>
          <w:spacing w:val="-4"/>
        </w:rPr>
        <w:t xml:space="preserve"> </w:t>
      </w:r>
      <w:r>
        <w:rPr>
          <w:spacing w:val="2"/>
        </w:rPr>
        <w:t>p</w:t>
      </w:r>
      <w:r>
        <w:rPr>
          <w:spacing w:val="-2"/>
        </w:rPr>
        <w:t>l</w:t>
      </w:r>
      <w:r>
        <w:rPr>
          <w:spacing w:val="2"/>
        </w:rPr>
        <w:t>a</w:t>
      </w:r>
      <w:r>
        <w:rPr>
          <w:spacing w:val="-1"/>
        </w:rPr>
        <w:t>n</w:t>
      </w:r>
      <w:r>
        <w:t>t</w:t>
      </w:r>
      <w:r>
        <w:rPr>
          <w:spacing w:val="-4"/>
        </w:rPr>
        <w:t xml:space="preserve"> </w:t>
      </w:r>
      <w:r>
        <w:rPr>
          <w:spacing w:val="2"/>
        </w:rPr>
        <w:t>a</w:t>
      </w:r>
      <w:r>
        <w:rPr>
          <w:spacing w:val="-1"/>
        </w:rPr>
        <w:t>n</w:t>
      </w:r>
      <w:r>
        <w:t>d</w:t>
      </w:r>
      <w:r>
        <w:rPr>
          <w:spacing w:val="-1"/>
        </w:rPr>
        <w:t xml:space="preserve"> eq</w:t>
      </w:r>
      <w:r>
        <w:rPr>
          <w:spacing w:val="2"/>
        </w:rPr>
        <w:t>u</w:t>
      </w:r>
      <w:r>
        <w:rPr>
          <w:spacing w:val="-2"/>
        </w:rPr>
        <w:t>i</w:t>
      </w:r>
      <w:r>
        <w:rPr>
          <w:spacing w:val="-1"/>
        </w:rPr>
        <w:t>p</w:t>
      </w:r>
      <w:r>
        <w:rPr>
          <w:spacing w:val="4"/>
        </w:rPr>
        <w:t>m</w:t>
      </w:r>
      <w:r>
        <w:rPr>
          <w:spacing w:val="-1"/>
        </w:rPr>
        <w:t>en</w:t>
      </w:r>
      <w:r>
        <w:t>t</w:t>
      </w:r>
      <w:r>
        <w:rPr>
          <w:spacing w:val="-4"/>
        </w:rPr>
        <w:t xml:space="preserve"> </w:t>
      </w:r>
      <w:r>
        <w:rPr>
          <w:spacing w:val="-1"/>
        </w:rPr>
        <w:t>o</w:t>
      </w:r>
      <w:r>
        <w:t xml:space="preserve">r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4"/>
        </w:rPr>
        <w:t xml:space="preserve"> </w:t>
      </w:r>
      <w:r>
        <w:rPr>
          <w:spacing w:val="2"/>
        </w:rPr>
        <w:t>a</w:t>
      </w:r>
      <w:r>
        <w:rPr>
          <w:spacing w:val="-1"/>
        </w:rPr>
        <w:t>n</w:t>
      </w:r>
      <w:r>
        <w:t>d</w:t>
      </w:r>
      <w:r>
        <w:rPr>
          <w:spacing w:val="-3"/>
        </w:rPr>
        <w:t xml:space="preserve"> </w:t>
      </w:r>
      <w:r>
        <w:rPr>
          <w:spacing w:val="1"/>
        </w:rPr>
        <w:t>c</w:t>
      </w:r>
      <w:r>
        <w:rPr>
          <w:spacing w:val="2"/>
        </w:rPr>
        <w:t>o</w:t>
      </w:r>
      <w:r>
        <w:rPr>
          <w:spacing w:val="1"/>
        </w:rPr>
        <w:t>s</w:t>
      </w:r>
      <w:r>
        <w:rPr>
          <w:spacing w:val="-1"/>
        </w:rPr>
        <w:t>t</w:t>
      </w:r>
      <w:r>
        <w:t>s</w:t>
      </w:r>
      <w:r>
        <w:rPr>
          <w:spacing w:val="-2"/>
        </w:rPr>
        <w:t xml:space="preserve"> i</w:t>
      </w:r>
      <w:r>
        <w:rPr>
          <w:spacing w:val="-1"/>
        </w:rPr>
        <w:t>n</w:t>
      </w:r>
      <w:r>
        <w:rPr>
          <w:spacing w:val="1"/>
        </w:rPr>
        <w:t>c</w:t>
      </w:r>
      <w:r>
        <w:rPr>
          <w:spacing w:val="-1"/>
        </w:rPr>
        <w:t>u</w:t>
      </w:r>
      <w:r>
        <w:t>rr</w:t>
      </w:r>
      <w:r>
        <w:rPr>
          <w:spacing w:val="-1"/>
        </w:rPr>
        <w:t>e</w:t>
      </w:r>
      <w:r>
        <w:t>d</w:t>
      </w:r>
      <w:r>
        <w:rPr>
          <w:spacing w:val="-4"/>
        </w:rPr>
        <w:t xml:space="preserve"> </w:t>
      </w:r>
      <w:r>
        <w:rPr>
          <w:spacing w:val="1"/>
        </w:rPr>
        <w:t>s</w:t>
      </w:r>
      <w:r>
        <w:rPr>
          <w:spacing w:val="-1"/>
        </w:rPr>
        <w:t>ub</w:t>
      </w:r>
      <w:r>
        <w:rPr>
          <w:spacing w:val="1"/>
        </w:rPr>
        <w:t>s</w:t>
      </w:r>
      <w:r>
        <w:rPr>
          <w:spacing w:val="2"/>
        </w:rPr>
        <w:t>e</w:t>
      </w:r>
      <w:r>
        <w:rPr>
          <w:spacing w:val="-1"/>
        </w:rPr>
        <w:t>qu</w:t>
      </w:r>
      <w:r>
        <w:rPr>
          <w:spacing w:val="2"/>
        </w:rPr>
        <w:t>e</w:t>
      </w:r>
      <w:r>
        <w:rPr>
          <w:spacing w:val="-1"/>
        </w:rPr>
        <w:t>nt</w:t>
      </w:r>
      <w:r>
        <w:rPr>
          <w:spacing w:val="3"/>
        </w:rPr>
        <w:t>l</w:t>
      </w:r>
      <w:r>
        <w:t>y</w:t>
      </w:r>
      <w:r>
        <w:rPr>
          <w:spacing w:val="-7"/>
        </w:rPr>
        <w:t xml:space="preserve"> </w:t>
      </w:r>
      <w:r>
        <w:rPr>
          <w:spacing w:val="2"/>
        </w:rPr>
        <w:t>t</w:t>
      </w:r>
      <w:r>
        <w:t>o</w:t>
      </w:r>
      <w:r>
        <w:rPr>
          <w:spacing w:val="-3"/>
        </w:rPr>
        <w:t xml:space="preserve"> </w:t>
      </w:r>
      <w:r>
        <w:rPr>
          <w:spacing w:val="-1"/>
        </w:rPr>
        <w:t>a</w:t>
      </w:r>
      <w:r>
        <w:rPr>
          <w:spacing w:val="2"/>
        </w:rPr>
        <w:t>d</w:t>
      </w:r>
      <w:r>
        <w:t>d</w:t>
      </w:r>
      <w:r>
        <w:rPr>
          <w:spacing w:val="-4"/>
        </w:rPr>
        <w:t xml:space="preserve"> </w:t>
      </w:r>
      <w:r>
        <w:rPr>
          <w:spacing w:val="-1"/>
        </w:rPr>
        <w:t>to</w:t>
      </w:r>
      <w:r>
        <w:t>,</w:t>
      </w:r>
      <w:r>
        <w:rPr>
          <w:spacing w:val="-1"/>
        </w:rPr>
        <w:t xml:space="preserve"> </w:t>
      </w:r>
      <w:r>
        <w:t>r</w:t>
      </w:r>
      <w:r>
        <w:rPr>
          <w:spacing w:val="-1"/>
        </w:rPr>
        <w:t>e</w:t>
      </w:r>
      <w:r>
        <w:rPr>
          <w:spacing w:val="2"/>
        </w:rPr>
        <w:t>p</w:t>
      </w:r>
      <w:r>
        <w:rPr>
          <w:spacing w:val="-2"/>
        </w:rPr>
        <w:t>l</w:t>
      </w:r>
      <w:r>
        <w:rPr>
          <w:spacing w:val="-1"/>
        </w:rPr>
        <w:t>a</w:t>
      </w:r>
      <w:r>
        <w:rPr>
          <w:spacing w:val="1"/>
        </w:rPr>
        <w:t>c</w:t>
      </w:r>
      <w:r>
        <w:t>e</w:t>
      </w:r>
      <w:r>
        <w:rPr>
          <w:spacing w:val="-4"/>
        </w:rPr>
        <w:t xml:space="preserve"> </w:t>
      </w:r>
      <w:r>
        <w:rPr>
          <w:spacing w:val="2"/>
        </w:rPr>
        <w:t>p</w:t>
      </w:r>
      <w:r>
        <w:rPr>
          <w:spacing w:val="-1"/>
        </w:rPr>
        <w:t>a</w:t>
      </w:r>
      <w:r>
        <w:t>rt</w:t>
      </w:r>
      <w:r>
        <w:rPr>
          <w:spacing w:val="-4"/>
        </w:rPr>
        <w:t xml:space="preserve"> </w:t>
      </w:r>
      <w:r>
        <w:rPr>
          <w:spacing w:val="-1"/>
        </w:rPr>
        <w:t>o</w:t>
      </w:r>
      <w:r>
        <w:rPr>
          <w:spacing w:val="2"/>
        </w:rPr>
        <w:t>f</w:t>
      </w:r>
      <w:r>
        <w:t>,</w:t>
      </w:r>
      <w:r>
        <w:rPr>
          <w:spacing w:val="-4"/>
        </w:rPr>
        <w:t xml:space="preserve"> </w:t>
      </w:r>
      <w:r>
        <w:rPr>
          <w:spacing w:val="-1"/>
        </w:rPr>
        <w:t>o</w:t>
      </w:r>
      <w:r>
        <w:t xml:space="preserve">r </w:t>
      </w:r>
      <w:r>
        <w:rPr>
          <w:spacing w:val="1"/>
        </w:rPr>
        <w:t>s</w:t>
      </w:r>
      <w:r>
        <w:rPr>
          <w:spacing w:val="-1"/>
        </w:rPr>
        <w:t>e</w:t>
      </w:r>
      <w:r>
        <w:t>r</w:t>
      </w:r>
      <w:r>
        <w:rPr>
          <w:spacing w:val="-2"/>
        </w:rPr>
        <w:t>vi</w:t>
      </w:r>
      <w:r>
        <w:rPr>
          <w:spacing w:val="1"/>
        </w:rPr>
        <w:t>c</w:t>
      </w:r>
      <w:r>
        <w:t>e</w:t>
      </w:r>
      <w:r>
        <w:rPr>
          <w:w w:val="99"/>
        </w:rPr>
        <w:t xml:space="preserve"> </w:t>
      </w:r>
      <w:r>
        <w:rPr>
          <w:spacing w:val="-2"/>
        </w:rPr>
        <w:t>i</w:t>
      </w:r>
      <w:r>
        <w:rPr>
          <w:spacing w:val="-1"/>
        </w:rPr>
        <w:t>t</w:t>
      </w:r>
      <w:r>
        <w:t>.</w:t>
      </w:r>
    </w:p>
    <w:p w14:paraId="02DF8B59" w14:textId="77777777" w:rsidR="00A243B2" w:rsidRPr="00EE4C04" w:rsidRDefault="00A243B2" w:rsidP="00EE4C04">
      <w:pPr>
        <w:pStyle w:val="BodyText"/>
        <w:ind w:left="993" w:right="204"/>
        <w:jc w:val="both"/>
      </w:pPr>
      <w:r>
        <w:rPr>
          <w:spacing w:val="-1"/>
        </w:rPr>
        <w:t>I</w:t>
      </w:r>
      <w:r>
        <w:t>n</w:t>
      </w:r>
      <w:r>
        <w:rPr>
          <w:spacing w:val="-6"/>
        </w:rPr>
        <w:t xml:space="preserve"> </w:t>
      </w:r>
      <w:r>
        <w:rPr>
          <w:spacing w:val="-1"/>
        </w:rPr>
        <w:t>t</w:t>
      </w:r>
      <w:r>
        <w:rPr>
          <w:spacing w:val="2"/>
        </w:rPr>
        <w:t>h</w:t>
      </w:r>
      <w:r>
        <w:t>e</w:t>
      </w:r>
      <w:r>
        <w:rPr>
          <w:spacing w:val="-5"/>
        </w:rPr>
        <w:t xml:space="preserve"> </w:t>
      </w:r>
      <w:r>
        <w:rPr>
          <w:spacing w:val="1"/>
        </w:rPr>
        <w:t>c</w:t>
      </w:r>
      <w:r>
        <w:rPr>
          <w:spacing w:val="-1"/>
        </w:rPr>
        <w:t>on</w:t>
      </w:r>
      <w:r>
        <w:rPr>
          <w:spacing w:val="2"/>
        </w:rPr>
        <w:t>t</w:t>
      </w:r>
      <w:r>
        <w:rPr>
          <w:spacing w:val="-1"/>
        </w:rPr>
        <w:t>e</w:t>
      </w:r>
      <w:r>
        <w:rPr>
          <w:spacing w:val="1"/>
        </w:rPr>
        <w:t>x</w:t>
      </w:r>
      <w:r>
        <w:t>t</w:t>
      </w:r>
      <w:r>
        <w:rPr>
          <w:spacing w:val="-5"/>
        </w:rPr>
        <w:t xml:space="preserve"> </w:t>
      </w:r>
      <w:r>
        <w:rPr>
          <w:spacing w:val="-1"/>
        </w:rPr>
        <w:t>o</w:t>
      </w:r>
      <w:r>
        <w:t>f</w:t>
      </w:r>
      <w:r>
        <w:rPr>
          <w:spacing w:val="-4"/>
        </w:rPr>
        <w:t xml:space="preserve"> </w:t>
      </w:r>
      <w:r>
        <w:rPr>
          <w:spacing w:val="-1"/>
        </w:rPr>
        <w:t>a</w:t>
      </w:r>
      <w:r>
        <w:rPr>
          <w:spacing w:val="1"/>
        </w:rPr>
        <w:t>ss</w:t>
      </w:r>
      <w:r>
        <w:rPr>
          <w:spacing w:val="-1"/>
        </w:rPr>
        <w:t>et</w:t>
      </w:r>
      <w:r>
        <w:t>s</w:t>
      </w:r>
      <w:r>
        <w:rPr>
          <w:spacing w:val="-4"/>
        </w:rPr>
        <w:t xml:space="preserve"> </w:t>
      </w:r>
      <w:r>
        <w:rPr>
          <w:spacing w:val="-1"/>
        </w:rPr>
        <w:t>d</w:t>
      </w:r>
      <w:r>
        <w:rPr>
          <w:spacing w:val="2"/>
        </w:rPr>
        <w:t>a</w:t>
      </w:r>
      <w:r>
        <w:rPr>
          <w:spacing w:val="4"/>
        </w:rPr>
        <w:t>m</w:t>
      </w:r>
      <w:r>
        <w:rPr>
          <w:spacing w:val="-1"/>
        </w:rPr>
        <w:t>age</w:t>
      </w:r>
      <w:r>
        <w:t>d</w:t>
      </w:r>
      <w:r>
        <w:rPr>
          <w:spacing w:val="-5"/>
        </w:rPr>
        <w:t xml:space="preserve"> </w:t>
      </w:r>
      <w:r>
        <w:rPr>
          <w:spacing w:val="-1"/>
        </w:rPr>
        <w:t>a</w:t>
      </w:r>
      <w:r>
        <w:t>s</w:t>
      </w:r>
      <w:r>
        <w:rPr>
          <w:spacing w:val="-5"/>
        </w:rPr>
        <w:t xml:space="preserve"> </w:t>
      </w:r>
      <w:r>
        <w:t>a</w:t>
      </w:r>
      <w:r>
        <w:rPr>
          <w:spacing w:val="-5"/>
        </w:rPr>
        <w:t xml:space="preserve"> </w:t>
      </w:r>
      <w:r>
        <w:t>r</w:t>
      </w:r>
      <w:r>
        <w:rPr>
          <w:spacing w:val="-1"/>
        </w:rPr>
        <w:t>e</w:t>
      </w:r>
      <w:r>
        <w:rPr>
          <w:spacing w:val="1"/>
        </w:rPr>
        <w:t>s</w:t>
      </w:r>
      <w:r>
        <w:rPr>
          <w:spacing w:val="-1"/>
        </w:rPr>
        <w:t>u</w:t>
      </w:r>
      <w:r>
        <w:rPr>
          <w:spacing w:val="-2"/>
        </w:rPr>
        <w:t>l</w:t>
      </w:r>
      <w:r>
        <w:t>t</w:t>
      </w:r>
      <w:r>
        <w:rPr>
          <w:spacing w:val="-3"/>
        </w:rPr>
        <w:t xml:space="preserve"> </w:t>
      </w:r>
      <w:r>
        <w:rPr>
          <w:spacing w:val="-1"/>
        </w:rPr>
        <w:t>o</w:t>
      </w:r>
      <w:r>
        <w:t>f</w:t>
      </w:r>
      <w:r>
        <w:rPr>
          <w:spacing w:val="-4"/>
        </w:rPr>
        <w:t xml:space="preserve"> </w:t>
      </w:r>
      <w:r>
        <w:t>a</w:t>
      </w:r>
      <w:r>
        <w:rPr>
          <w:spacing w:val="-5"/>
        </w:rPr>
        <w:t xml:space="preserve"> </w:t>
      </w:r>
      <w:r>
        <w:rPr>
          <w:spacing w:val="-1"/>
        </w:rPr>
        <w:t>n</w:t>
      </w:r>
      <w:r>
        <w:rPr>
          <w:spacing w:val="2"/>
        </w:rPr>
        <w:t>a</w:t>
      </w:r>
      <w:r>
        <w:rPr>
          <w:spacing w:val="-1"/>
        </w:rPr>
        <w:t>t</w:t>
      </w:r>
      <w:r>
        <w:rPr>
          <w:spacing w:val="2"/>
        </w:rPr>
        <w:t>u</w:t>
      </w:r>
      <w:r>
        <w:t>r</w:t>
      </w:r>
      <w:r>
        <w:rPr>
          <w:spacing w:val="-1"/>
        </w:rPr>
        <w:t>a</w:t>
      </w:r>
      <w:r>
        <w:t>l</w:t>
      </w:r>
      <w:r>
        <w:rPr>
          <w:spacing w:val="-6"/>
        </w:rPr>
        <w:t xml:space="preserve"> </w:t>
      </w:r>
      <w:r>
        <w:rPr>
          <w:spacing w:val="2"/>
        </w:rPr>
        <w:t>d</w:t>
      </w:r>
      <w:r>
        <w:rPr>
          <w:spacing w:val="-2"/>
        </w:rPr>
        <w:t>i</w:t>
      </w:r>
      <w:r>
        <w:rPr>
          <w:spacing w:val="1"/>
        </w:rPr>
        <w:t>s</w:t>
      </w:r>
      <w:r>
        <w:rPr>
          <w:spacing w:val="-1"/>
        </w:rPr>
        <w:t>a</w:t>
      </w:r>
      <w:r>
        <w:rPr>
          <w:spacing w:val="1"/>
        </w:rPr>
        <w:t>s</w:t>
      </w:r>
      <w:r>
        <w:rPr>
          <w:spacing w:val="-1"/>
        </w:rPr>
        <w:t>te</w:t>
      </w:r>
      <w:r>
        <w:t>r,</w:t>
      </w:r>
      <w:r>
        <w:rPr>
          <w:spacing w:val="-6"/>
        </w:rPr>
        <w:t xml:space="preserve"> </w:t>
      </w:r>
      <w:r>
        <w:rPr>
          <w:spacing w:val="-1"/>
        </w:rPr>
        <w:t>t</w:t>
      </w:r>
      <w:r>
        <w:rPr>
          <w:spacing w:val="2"/>
        </w:rPr>
        <w:t>h</w:t>
      </w:r>
      <w:r>
        <w:rPr>
          <w:spacing w:val="-2"/>
        </w:rPr>
        <w:t>i</w:t>
      </w:r>
      <w:r>
        <w:t>s</w:t>
      </w:r>
      <w:r>
        <w:rPr>
          <w:spacing w:val="-4"/>
        </w:rPr>
        <w:t xml:space="preserve"> </w:t>
      </w:r>
      <w:r>
        <w:rPr>
          <w:spacing w:val="1"/>
        </w:rPr>
        <w:t>s</w:t>
      </w:r>
      <w:r>
        <w:rPr>
          <w:spacing w:val="-1"/>
        </w:rPr>
        <w:t>e</w:t>
      </w:r>
      <w:r>
        <w:rPr>
          <w:spacing w:val="1"/>
        </w:rPr>
        <w:t>c</w:t>
      </w:r>
      <w:r>
        <w:rPr>
          <w:spacing w:val="-1"/>
        </w:rPr>
        <w:t>t</w:t>
      </w:r>
      <w:r>
        <w:rPr>
          <w:spacing w:val="-2"/>
        </w:rPr>
        <w:t>i</w:t>
      </w:r>
      <w:r>
        <w:rPr>
          <w:spacing w:val="2"/>
        </w:rPr>
        <w:t>o</w:t>
      </w:r>
      <w:r>
        <w:t>n</w:t>
      </w:r>
      <w:r>
        <w:rPr>
          <w:spacing w:val="-5"/>
        </w:rPr>
        <w:t xml:space="preserve"> </w:t>
      </w:r>
      <w:r>
        <w:rPr>
          <w:spacing w:val="2"/>
        </w:rPr>
        <w:t>ha</w:t>
      </w:r>
      <w:r>
        <w:t>s</w:t>
      </w:r>
      <w:r>
        <w:rPr>
          <w:spacing w:val="-5"/>
        </w:rPr>
        <w:t xml:space="preserve"> </w:t>
      </w:r>
      <w:r>
        <w:rPr>
          <w:spacing w:val="-1"/>
        </w:rPr>
        <w:t>bee</w:t>
      </w:r>
      <w:r>
        <w:t>n</w:t>
      </w:r>
      <w:r>
        <w:rPr>
          <w:spacing w:val="-5"/>
        </w:rPr>
        <w:t xml:space="preserve"> </w:t>
      </w:r>
      <w:r>
        <w:rPr>
          <w:spacing w:val="1"/>
        </w:rPr>
        <w:t>s</w:t>
      </w:r>
      <w:r>
        <w:rPr>
          <w:spacing w:val="2"/>
        </w:rPr>
        <w:t>p</w:t>
      </w:r>
      <w:r>
        <w:rPr>
          <w:spacing w:val="-2"/>
        </w:rPr>
        <w:t>l</w:t>
      </w:r>
      <w:r>
        <w:rPr>
          <w:spacing w:val="1"/>
        </w:rPr>
        <w:t>i</w:t>
      </w:r>
      <w:r>
        <w:t>t</w:t>
      </w:r>
      <w:r>
        <w:rPr>
          <w:spacing w:val="-5"/>
        </w:rPr>
        <w:t xml:space="preserve"> </w:t>
      </w:r>
      <w:r>
        <w:rPr>
          <w:spacing w:val="1"/>
        </w:rPr>
        <w:t>i</w:t>
      </w:r>
      <w:r>
        <w:rPr>
          <w:spacing w:val="-1"/>
        </w:rPr>
        <w:t>nt</w:t>
      </w:r>
      <w:r>
        <w:t>o</w:t>
      </w:r>
      <w:r>
        <w:rPr>
          <w:spacing w:val="-5"/>
        </w:rPr>
        <w:t xml:space="preserve"> </w:t>
      </w:r>
      <w:r>
        <w:rPr>
          <w:spacing w:val="2"/>
        </w:rPr>
        <w:t>t</w:t>
      </w:r>
      <w:r>
        <w:t>wo</w:t>
      </w:r>
      <w:r>
        <w:rPr>
          <w:spacing w:val="-6"/>
        </w:rPr>
        <w:t xml:space="preserve"> </w:t>
      </w:r>
      <w:r>
        <w:rPr>
          <w:spacing w:val="1"/>
        </w:rPr>
        <w:t>s</w:t>
      </w:r>
      <w:r>
        <w:rPr>
          <w:spacing w:val="-1"/>
        </w:rPr>
        <w:t>pe</w:t>
      </w:r>
      <w:r>
        <w:rPr>
          <w:spacing w:val="3"/>
        </w:rPr>
        <w:t>c</w:t>
      </w:r>
      <w:r>
        <w:rPr>
          <w:spacing w:val="-2"/>
        </w:rPr>
        <w:t>i</w:t>
      </w:r>
      <w:r>
        <w:rPr>
          <w:spacing w:val="2"/>
        </w:rPr>
        <w:t>f</w:t>
      </w:r>
      <w:r>
        <w:rPr>
          <w:spacing w:val="-2"/>
        </w:rPr>
        <w:t>i</w:t>
      </w:r>
      <w:r>
        <w:t>c</w:t>
      </w:r>
      <w:r>
        <w:rPr>
          <w:spacing w:val="-4"/>
        </w:rPr>
        <w:t xml:space="preserve"> </w:t>
      </w:r>
      <w:r>
        <w:rPr>
          <w:spacing w:val="-1"/>
        </w:rPr>
        <w:t>a</w:t>
      </w:r>
      <w:r>
        <w:t>r</w:t>
      </w:r>
      <w:r>
        <w:rPr>
          <w:spacing w:val="-1"/>
        </w:rPr>
        <w:t>ea</w:t>
      </w:r>
      <w:r>
        <w:rPr>
          <w:spacing w:val="1"/>
        </w:rPr>
        <w:t>s</w:t>
      </w:r>
      <w:r w:rsidR="00EE4C04">
        <w:t>:</w:t>
      </w:r>
    </w:p>
    <w:p w14:paraId="02DF8B5A" w14:textId="77777777" w:rsidR="00A243B2" w:rsidRDefault="00A243B2" w:rsidP="00E649CD">
      <w:pPr>
        <w:pStyle w:val="ListBullet"/>
      </w:pPr>
      <w:r>
        <w:t>E</w:t>
      </w:r>
      <w:r>
        <w:rPr>
          <w:spacing w:val="-2"/>
        </w:rPr>
        <w:t>l</w:t>
      </w:r>
      <w:r>
        <w:t>e</w:t>
      </w:r>
      <w:r>
        <w:rPr>
          <w:spacing w:val="4"/>
        </w:rPr>
        <w:t>m</w:t>
      </w:r>
      <w:r>
        <w:t>ents</w:t>
      </w:r>
      <w:r>
        <w:rPr>
          <w:spacing w:val="-6"/>
        </w:rPr>
        <w:t xml:space="preserve"> </w:t>
      </w:r>
      <w:r>
        <w:t>of</w:t>
      </w:r>
      <w:r>
        <w:rPr>
          <w:spacing w:val="-5"/>
        </w:rPr>
        <w:t xml:space="preserve"> </w:t>
      </w:r>
      <w:r>
        <w:t>Co</w:t>
      </w:r>
      <w:r>
        <w:rPr>
          <w:spacing w:val="1"/>
        </w:rPr>
        <w:t>s</w:t>
      </w:r>
      <w:r>
        <w:t>t</w:t>
      </w:r>
      <w:r>
        <w:rPr>
          <w:spacing w:val="-7"/>
        </w:rPr>
        <w:t xml:space="preserve"> </w:t>
      </w:r>
      <w:r>
        <w:t>–</w:t>
      </w:r>
      <w:r>
        <w:rPr>
          <w:spacing w:val="-7"/>
        </w:rPr>
        <w:t xml:space="preserve"> </w:t>
      </w:r>
      <w:r>
        <w:rPr>
          <w:spacing w:val="2"/>
        </w:rPr>
        <w:t>R</w:t>
      </w:r>
      <w:r>
        <w:t>e</w:t>
      </w:r>
      <w:r>
        <w:rPr>
          <w:spacing w:val="2"/>
        </w:rPr>
        <w:t>p</w:t>
      </w:r>
      <w:r>
        <w:rPr>
          <w:spacing w:val="-2"/>
        </w:rPr>
        <w:t>l</w:t>
      </w:r>
      <w:r>
        <w:t>a</w:t>
      </w:r>
      <w:r>
        <w:rPr>
          <w:spacing w:val="3"/>
        </w:rPr>
        <w:t>c</w:t>
      </w:r>
      <w:r>
        <w:t>e</w:t>
      </w:r>
      <w:r>
        <w:rPr>
          <w:spacing w:val="4"/>
        </w:rPr>
        <w:t>m</w:t>
      </w:r>
      <w:r>
        <w:t>ent</w:t>
      </w:r>
      <w:r>
        <w:rPr>
          <w:spacing w:val="-6"/>
        </w:rPr>
        <w:t xml:space="preserve"> </w:t>
      </w:r>
      <w:r>
        <w:t>of</w:t>
      </w:r>
      <w:r>
        <w:rPr>
          <w:spacing w:val="-5"/>
        </w:rPr>
        <w:t xml:space="preserve"> </w:t>
      </w:r>
      <w:r>
        <w:t>A</w:t>
      </w:r>
      <w:r>
        <w:rPr>
          <w:spacing w:val="1"/>
        </w:rPr>
        <w:t>ss</w:t>
      </w:r>
      <w:r>
        <w:t>ets</w:t>
      </w:r>
    </w:p>
    <w:p w14:paraId="02DF8B5B" w14:textId="77777777" w:rsidR="00A243B2" w:rsidRPr="00EE4C04" w:rsidRDefault="00A243B2" w:rsidP="00E649CD">
      <w:pPr>
        <w:pStyle w:val="ListBullet"/>
      </w:pPr>
      <w:r>
        <w:t>Sub</w:t>
      </w:r>
      <w:r>
        <w:rPr>
          <w:spacing w:val="1"/>
        </w:rPr>
        <w:t>s</w:t>
      </w:r>
      <w:r>
        <w:rPr>
          <w:spacing w:val="2"/>
        </w:rPr>
        <w:t>e</w:t>
      </w:r>
      <w:r>
        <w:t>qu</w:t>
      </w:r>
      <w:r>
        <w:rPr>
          <w:spacing w:val="2"/>
        </w:rPr>
        <w:t>e</w:t>
      </w:r>
      <w:r>
        <w:t>nt</w:t>
      </w:r>
      <w:r>
        <w:rPr>
          <w:spacing w:val="-8"/>
        </w:rPr>
        <w:t xml:space="preserve"> </w:t>
      </w:r>
      <w:r>
        <w:rPr>
          <w:spacing w:val="2"/>
        </w:rPr>
        <w:t>C</w:t>
      </w:r>
      <w:r>
        <w:t>o</w:t>
      </w:r>
      <w:r>
        <w:rPr>
          <w:spacing w:val="1"/>
        </w:rPr>
        <w:t>s</w:t>
      </w:r>
      <w:r>
        <w:t>ts</w:t>
      </w:r>
      <w:r>
        <w:rPr>
          <w:spacing w:val="-6"/>
        </w:rPr>
        <w:t xml:space="preserve"> </w:t>
      </w:r>
      <w:r>
        <w:t>–</w:t>
      </w:r>
      <w:r>
        <w:rPr>
          <w:spacing w:val="-8"/>
        </w:rPr>
        <w:t xml:space="preserve"> </w:t>
      </w:r>
      <w:r>
        <w:t>R</w:t>
      </w:r>
      <w:r>
        <w:rPr>
          <w:spacing w:val="2"/>
        </w:rPr>
        <w:t>e</w:t>
      </w:r>
      <w:r>
        <w:t>pa</w:t>
      </w:r>
      <w:r>
        <w:rPr>
          <w:spacing w:val="-2"/>
        </w:rPr>
        <w:t>i</w:t>
      </w:r>
      <w:r>
        <w:rPr>
          <w:spacing w:val="3"/>
        </w:rPr>
        <w:t>r</w:t>
      </w:r>
      <w:r>
        <w:t>s</w:t>
      </w:r>
      <w:r>
        <w:rPr>
          <w:spacing w:val="-6"/>
        </w:rPr>
        <w:t xml:space="preserve"> </w:t>
      </w:r>
      <w:r>
        <w:t>to</w:t>
      </w:r>
      <w:r>
        <w:rPr>
          <w:spacing w:val="-7"/>
        </w:rPr>
        <w:t xml:space="preserve"> </w:t>
      </w:r>
      <w:r>
        <w:t>E</w:t>
      </w:r>
      <w:r>
        <w:rPr>
          <w:spacing w:val="1"/>
        </w:rPr>
        <w:t>x</w:t>
      </w:r>
      <w:r>
        <w:rPr>
          <w:spacing w:val="-2"/>
        </w:rPr>
        <w:t>i</w:t>
      </w:r>
      <w:r>
        <w:rPr>
          <w:spacing w:val="1"/>
        </w:rPr>
        <w:t>s</w:t>
      </w:r>
      <w:r>
        <w:rPr>
          <w:spacing w:val="2"/>
        </w:rPr>
        <w:t>t</w:t>
      </w:r>
      <w:r>
        <w:rPr>
          <w:spacing w:val="-2"/>
        </w:rPr>
        <w:t>i</w:t>
      </w:r>
      <w:r>
        <w:t>ng</w:t>
      </w:r>
      <w:r>
        <w:rPr>
          <w:spacing w:val="-6"/>
        </w:rPr>
        <w:t xml:space="preserve"> </w:t>
      </w:r>
      <w:r>
        <w:t>A</w:t>
      </w:r>
      <w:r>
        <w:rPr>
          <w:spacing w:val="1"/>
        </w:rPr>
        <w:t>ss</w:t>
      </w:r>
      <w:r>
        <w:t>et</w:t>
      </w:r>
      <w:r w:rsidR="00EE4C04">
        <w:t>s</w:t>
      </w:r>
    </w:p>
    <w:p w14:paraId="02DF8B5C" w14:textId="77777777" w:rsidR="00A243B2" w:rsidRPr="00A243B2" w:rsidRDefault="00A243B2" w:rsidP="00F86210">
      <w:pPr>
        <w:pStyle w:val="Heading3"/>
      </w:pPr>
      <w:r w:rsidRPr="00A243B2">
        <w:t>Elements of Cost – Replacement of Assets</w:t>
      </w:r>
    </w:p>
    <w:p w14:paraId="02DF8B5D" w14:textId="77777777" w:rsidR="00A243B2" w:rsidRDefault="00A243B2" w:rsidP="00BB12E1">
      <w:pPr>
        <w:pStyle w:val="BodyText"/>
        <w:spacing w:line="270" w:lineRule="auto"/>
        <w:ind w:left="993" w:right="140"/>
      </w:pPr>
      <w:r>
        <w:rPr>
          <w:spacing w:val="3"/>
        </w:rPr>
        <w:t>T</w:t>
      </w:r>
      <w:r>
        <w:rPr>
          <w:spacing w:val="-1"/>
        </w:rPr>
        <w:t>h</w:t>
      </w:r>
      <w:r>
        <w:rPr>
          <w:spacing w:val="-2"/>
        </w:rPr>
        <w:t>i</w:t>
      </w:r>
      <w:r>
        <w:t>s</w:t>
      </w:r>
      <w:r>
        <w:rPr>
          <w:spacing w:val="26"/>
        </w:rPr>
        <w:t xml:space="preserve"> </w:t>
      </w:r>
      <w:r>
        <w:rPr>
          <w:spacing w:val="-1"/>
        </w:rPr>
        <w:t>a</w:t>
      </w:r>
      <w:r>
        <w:t>r</w:t>
      </w:r>
      <w:r>
        <w:rPr>
          <w:spacing w:val="-1"/>
        </w:rPr>
        <w:t>e</w:t>
      </w:r>
      <w:r>
        <w:t>a</w:t>
      </w:r>
      <w:r>
        <w:rPr>
          <w:spacing w:val="25"/>
        </w:rPr>
        <w:t xml:space="preserve"> </w:t>
      </w:r>
      <w:r>
        <w:t>w</w:t>
      </w:r>
      <w:r>
        <w:rPr>
          <w:spacing w:val="-2"/>
        </w:rPr>
        <w:t>i</w:t>
      </w:r>
      <w:r>
        <w:rPr>
          <w:spacing w:val="1"/>
        </w:rPr>
        <w:t>l</w:t>
      </w:r>
      <w:r>
        <w:t>l</w:t>
      </w:r>
      <w:r>
        <w:rPr>
          <w:spacing w:val="25"/>
        </w:rPr>
        <w:t xml:space="preserve"> </w:t>
      </w:r>
      <w:r>
        <w:rPr>
          <w:spacing w:val="2"/>
        </w:rPr>
        <w:t>a</w:t>
      </w:r>
      <w:r>
        <w:rPr>
          <w:spacing w:val="-1"/>
        </w:rPr>
        <w:t>pp</w:t>
      </w:r>
      <w:r>
        <w:rPr>
          <w:spacing w:val="3"/>
        </w:rPr>
        <w:t>l</w:t>
      </w:r>
      <w:r>
        <w:t>y</w:t>
      </w:r>
      <w:r>
        <w:rPr>
          <w:spacing w:val="25"/>
        </w:rPr>
        <w:t xml:space="preserve"> </w:t>
      </w:r>
      <w:r>
        <w:t>w</w:t>
      </w:r>
      <w:r>
        <w:rPr>
          <w:spacing w:val="-1"/>
        </w:rPr>
        <w:t>he</w:t>
      </w:r>
      <w:r>
        <w:t>n</w:t>
      </w:r>
      <w:r>
        <w:rPr>
          <w:spacing w:val="27"/>
        </w:rPr>
        <w:t xml:space="preserve"> </w:t>
      </w:r>
      <w:r>
        <w:rPr>
          <w:spacing w:val="1"/>
        </w:rPr>
        <w:t>c</w:t>
      </w:r>
      <w:r>
        <w:rPr>
          <w:spacing w:val="-3"/>
        </w:rPr>
        <w:t>o</w:t>
      </w:r>
      <w:r>
        <w:rPr>
          <w:spacing w:val="4"/>
        </w:rPr>
        <w:t>m</w:t>
      </w:r>
      <w:r>
        <w:rPr>
          <w:spacing w:val="-1"/>
        </w:rPr>
        <w:t>p</w:t>
      </w:r>
      <w:r>
        <w:rPr>
          <w:spacing w:val="-2"/>
        </w:rPr>
        <w:t>l</w:t>
      </w:r>
      <w:r>
        <w:rPr>
          <w:spacing w:val="-1"/>
        </w:rPr>
        <w:t>et</w:t>
      </w:r>
      <w:r>
        <w:rPr>
          <w:spacing w:val="2"/>
        </w:rPr>
        <w:t>e</w:t>
      </w:r>
      <w:r>
        <w:rPr>
          <w:spacing w:val="1"/>
        </w:rPr>
        <w:t>l</w:t>
      </w:r>
      <w:r>
        <w:t>y</w:t>
      </w:r>
      <w:r>
        <w:rPr>
          <w:spacing w:val="25"/>
        </w:rPr>
        <w:t xml:space="preserve"> </w:t>
      </w:r>
      <w:r>
        <w:rPr>
          <w:spacing w:val="-1"/>
        </w:rPr>
        <w:t>n</w:t>
      </w:r>
      <w:r>
        <w:rPr>
          <w:spacing w:val="2"/>
        </w:rPr>
        <w:t>e</w:t>
      </w:r>
      <w:r>
        <w:t>w</w:t>
      </w:r>
      <w:r>
        <w:rPr>
          <w:spacing w:val="26"/>
        </w:rPr>
        <w:t xml:space="preserve"> </w:t>
      </w:r>
      <w:r>
        <w:rPr>
          <w:spacing w:val="-1"/>
        </w:rPr>
        <w:t>a</w:t>
      </w:r>
      <w:r>
        <w:rPr>
          <w:spacing w:val="1"/>
        </w:rPr>
        <w:t>ss</w:t>
      </w:r>
      <w:r>
        <w:rPr>
          <w:spacing w:val="-1"/>
        </w:rPr>
        <w:t>et</w:t>
      </w:r>
      <w:r>
        <w:t>s</w:t>
      </w:r>
      <w:r>
        <w:rPr>
          <w:spacing w:val="27"/>
        </w:rPr>
        <w:t xml:space="preserve"> </w:t>
      </w:r>
      <w:r>
        <w:rPr>
          <w:spacing w:val="-1"/>
        </w:rPr>
        <w:t>a</w:t>
      </w:r>
      <w:r>
        <w:t>re</w:t>
      </w:r>
      <w:r>
        <w:rPr>
          <w:spacing w:val="24"/>
        </w:rPr>
        <w:t xml:space="preserve"> </w:t>
      </w:r>
      <w:r>
        <w:rPr>
          <w:spacing w:val="1"/>
        </w:rPr>
        <w:t>c</w:t>
      </w:r>
      <w:r>
        <w:rPr>
          <w:spacing w:val="-1"/>
        </w:rPr>
        <w:t>on</w:t>
      </w:r>
      <w:r>
        <w:rPr>
          <w:spacing w:val="1"/>
        </w:rPr>
        <w:t>s</w:t>
      </w:r>
      <w:r>
        <w:rPr>
          <w:spacing w:val="-1"/>
        </w:rPr>
        <w:t>t</w:t>
      </w:r>
      <w:r>
        <w:t>r</w:t>
      </w:r>
      <w:r>
        <w:rPr>
          <w:spacing w:val="-1"/>
        </w:rPr>
        <w:t>u</w:t>
      </w:r>
      <w:r>
        <w:rPr>
          <w:spacing w:val="1"/>
        </w:rPr>
        <w:t>c</w:t>
      </w:r>
      <w:r>
        <w:rPr>
          <w:spacing w:val="-1"/>
        </w:rPr>
        <w:t>te</w:t>
      </w:r>
      <w:r>
        <w:t>d</w:t>
      </w:r>
      <w:r>
        <w:rPr>
          <w:spacing w:val="25"/>
        </w:rPr>
        <w:t xml:space="preserve"> </w:t>
      </w:r>
      <w:r>
        <w:rPr>
          <w:spacing w:val="-1"/>
        </w:rPr>
        <w:t>t</w:t>
      </w:r>
      <w:r>
        <w:t>o</w:t>
      </w:r>
      <w:r>
        <w:rPr>
          <w:spacing w:val="25"/>
        </w:rPr>
        <w:t xml:space="preserve"> </w:t>
      </w:r>
      <w:r>
        <w:t>r</w:t>
      </w:r>
      <w:r>
        <w:rPr>
          <w:spacing w:val="2"/>
        </w:rPr>
        <w:t>e</w:t>
      </w:r>
      <w:r>
        <w:rPr>
          <w:spacing w:val="-1"/>
        </w:rPr>
        <w:t>p</w:t>
      </w:r>
      <w:r>
        <w:rPr>
          <w:spacing w:val="1"/>
        </w:rPr>
        <w:t>l</w:t>
      </w:r>
      <w:r>
        <w:rPr>
          <w:spacing w:val="-1"/>
        </w:rPr>
        <w:t>a</w:t>
      </w:r>
      <w:r>
        <w:rPr>
          <w:spacing w:val="1"/>
        </w:rPr>
        <w:t>c</w:t>
      </w:r>
      <w:r>
        <w:t>e</w:t>
      </w:r>
      <w:r>
        <w:rPr>
          <w:spacing w:val="25"/>
        </w:rPr>
        <w:t xml:space="preserve"> </w:t>
      </w:r>
      <w:r>
        <w:rPr>
          <w:spacing w:val="-1"/>
        </w:rPr>
        <w:t>d</w:t>
      </w:r>
      <w:r>
        <w:rPr>
          <w:spacing w:val="2"/>
        </w:rPr>
        <w:t>a</w:t>
      </w:r>
      <w:r>
        <w:rPr>
          <w:spacing w:val="4"/>
        </w:rPr>
        <w:t>m</w:t>
      </w:r>
      <w:r>
        <w:rPr>
          <w:spacing w:val="-1"/>
        </w:rPr>
        <w:t>age</w:t>
      </w:r>
      <w:r>
        <w:t>d</w:t>
      </w:r>
      <w:r>
        <w:rPr>
          <w:spacing w:val="25"/>
        </w:rPr>
        <w:t xml:space="preserve"> </w:t>
      </w:r>
      <w:r>
        <w:rPr>
          <w:spacing w:val="-1"/>
        </w:rPr>
        <w:t>a</w:t>
      </w:r>
      <w:r>
        <w:rPr>
          <w:spacing w:val="1"/>
        </w:rPr>
        <w:t>ss</w:t>
      </w:r>
      <w:r>
        <w:rPr>
          <w:spacing w:val="-1"/>
        </w:rPr>
        <w:t>et</w:t>
      </w:r>
      <w:r>
        <w:t>s</w:t>
      </w:r>
      <w:r>
        <w:rPr>
          <w:spacing w:val="26"/>
        </w:rPr>
        <w:t xml:space="preserve"> </w:t>
      </w:r>
      <w:r>
        <w:rPr>
          <w:spacing w:val="-1"/>
        </w:rPr>
        <w:t>a</w:t>
      </w:r>
      <w:r>
        <w:t>s</w:t>
      </w:r>
      <w:r>
        <w:rPr>
          <w:spacing w:val="27"/>
        </w:rPr>
        <w:t xml:space="preserve"> </w:t>
      </w:r>
      <w:r>
        <w:t>a</w:t>
      </w:r>
      <w:r>
        <w:rPr>
          <w:spacing w:val="25"/>
        </w:rPr>
        <w:t xml:space="preserve"> </w:t>
      </w:r>
      <w:r>
        <w:t>r</w:t>
      </w:r>
      <w:r>
        <w:rPr>
          <w:spacing w:val="-1"/>
        </w:rPr>
        <w:t>e</w:t>
      </w:r>
      <w:r>
        <w:rPr>
          <w:spacing w:val="1"/>
        </w:rPr>
        <w:t>s</w:t>
      </w:r>
      <w:r>
        <w:rPr>
          <w:spacing w:val="-1"/>
        </w:rPr>
        <w:t>u</w:t>
      </w:r>
      <w:r>
        <w:rPr>
          <w:spacing w:val="-2"/>
        </w:rPr>
        <w:t>l</w:t>
      </w:r>
      <w:r>
        <w:t>t</w:t>
      </w:r>
      <w:r>
        <w:rPr>
          <w:spacing w:val="27"/>
        </w:rPr>
        <w:t xml:space="preserve"> </w:t>
      </w:r>
      <w:r>
        <w:rPr>
          <w:spacing w:val="-1"/>
        </w:rPr>
        <w:t>o</w:t>
      </w:r>
      <w:r>
        <w:t>f</w:t>
      </w:r>
      <w:r>
        <w:rPr>
          <w:spacing w:val="28"/>
        </w:rPr>
        <w:t xml:space="preserve"> </w:t>
      </w:r>
      <w:r>
        <w:rPr>
          <w:spacing w:val="-1"/>
        </w:rPr>
        <w:t>th</w:t>
      </w:r>
      <w:r>
        <w:t>e</w:t>
      </w:r>
      <w:r>
        <w:rPr>
          <w:w w:val="99"/>
        </w:rPr>
        <w:t xml:space="preserve"> </w:t>
      </w:r>
      <w:r>
        <w:rPr>
          <w:spacing w:val="2"/>
        </w:rPr>
        <w:t>f</w:t>
      </w:r>
      <w:r>
        <w:rPr>
          <w:spacing w:val="-2"/>
        </w:rPr>
        <w:t>l</w:t>
      </w:r>
      <w:r>
        <w:rPr>
          <w:spacing w:val="-1"/>
        </w:rPr>
        <w:t>ood</w:t>
      </w:r>
      <w:r>
        <w:rPr>
          <w:spacing w:val="1"/>
        </w:rPr>
        <w:t>s</w:t>
      </w:r>
      <w:r>
        <w:t>.</w:t>
      </w:r>
      <w:r>
        <w:rPr>
          <w:spacing w:val="-6"/>
        </w:rPr>
        <w:t xml:space="preserve"> </w:t>
      </w:r>
      <w:r>
        <w:t>F</w:t>
      </w:r>
      <w:r>
        <w:rPr>
          <w:spacing w:val="-1"/>
        </w:rPr>
        <w:t>o</w:t>
      </w:r>
      <w:r>
        <w:t>r</w:t>
      </w:r>
      <w:r>
        <w:rPr>
          <w:spacing w:val="-5"/>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t>,</w:t>
      </w:r>
      <w:r>
        <w:rPr>
          <w:spacing w:val="-4"/>
        </w:rPr>
        <w:t xml:space="preserve"> </w:t>
      </w:r>
      <w:r>
        <w:t>w</w:t>
      </w:r>
      <w:r>
        <w:rPr>
          <w:spacing w:val="-1"/>
        </w:rPr>
        <w:t>he</w:t>
      </w:r>
      <w:r>
        <w:t>n</w:t>
      </w:r>
      <w:r>
        <w:rPr>
          <w:spacing w:val="-1"/>
        </w:rPr>
        <w:t xml:space="preserve"> </w:t>
      </w:r>
      <w:r>
        <w:t>a</w:t>
      </w:r>
      <w:r>
        <w:rPr>
          <w:spacing w:val="-6"/>
        </w:rPr>
        <w:t xml:space="preserve"> </w:t>
      </w:r>
      <w:r>
        <w:rPr>
          <w:spacing w:val="-1"/>
        </w:rPr>
        <w:t>b</w:t>
      </w:r>
      <w:r>
        <w:t>r</w:t>
      </w:r>
      <w:r>
        <w:rPr>
          <w:spacing w:val="-2"/>
        </w:rPr>
        <w:t>i</w:t>
      </w:r>
      <w:r>
        <w:rPr>
          <w:spacing w:val="2"/>
        </w:rPr>
        <w:t>d</w:t>
      </w:r>
      <w:r>
        <w:rPr>
          <w:spacing w:val="-1"/>
        </w:rPr>
        <w:t>g</w:t>
      </w:r>
      <w:r>
        <w:t>e</w:t>
      </w:r>
      <w:r>
        <w:rPr>
          <w:spacing w:val="-4"/>
        </w:rPr>
        <w:t xml:space="preserve"> </w:t>
      </w:r>
      <w:r>
        <w:rPr>
          <w:spacing w:val="-1"/>
        </w:rPr>
        <w:t>ha</w:t>
      </w:r>
      <w:r>
        <w:t>s</w:t>
      </w:r>
      <w:r>
        <w:rPr>
          <w:spacing w:val="-5"/>
        </w:rPr>
        <w:t xml:space="preserve"> </w:t>
      </w:r>
      <w:r>
        <w:rPr>
          <w:spacing w:val="2"/>
        </w:rPr>
        <w:t>b</w:t>
      </w:r>
      <w:r>
        <w:rPr>
          <w:spacing w:val="-1"/>
        </w:rPr>
        <w:t>ee</w:t>
      </w:r>
      <w:r>
        <w:t>n</w:t>
      </w:r>
      <w:r>
        <w:rPr>
          <w:spacing w:val="-4"/>
        </w:rPr>
        <w:t xml:space="preserve"> </w:t>
      </w:r>
      <w:r>
        <w:t>w</w:t>
      </w:r>
      <w:r>
        <w:rPr>
          <w:spacing w:val="-1"/>
        </w:rPr>
        <w:t>a</w:t>
      </w:r>
      <w:r>
        <w:rPr>
          <w:spacing w:val="1"/>
        </w:rPr>
        <w:t>s</w:t>
      </w:r>
      <w:r>
        <w:rPr>
          <w:spacing w:val="-1"/>
        </w:rPr>
        <w:t>h</w:t>
      </w:r>
      <w:r>
        <w:rPr>
          <w:spacing w:val="2"/>
        </w:rPr>
        <w:t>e</w:t>
      </w:r>
      <w:r>
        <w:t>d</w:t>
      </w:r>
      <w:r>
        <w:rPr>
          <w:spacing w:val="-4"/>
        </w:rPr>
        <w:t xml:space="preserve"> </w:t>
      </w:r>
      <w:r>
        <w:rPr>
          <w:spacing w:val="2"/>
        </w:rPr>
        <w:t>a</w:t>
      </w:r>
      <w:r>
        <w:rPr>
          <w:spacing w:val="-3"/>
        </w:rPr>
        <w:t>w</w:t>
      </w:r>
      <w:r>
        <w:rPr>
          <w:spacing w:val="4"/>
        </w:rPr>
        <w:t>a</w:t>
      </w:r>
      <w:r>
        <w:t>y</w:t>
      </w:r>
      <w:r>
        <w:rPr>
          <w:spacing w:val="-8"/>
        </w:rPr>
        <w:t xml:space="preserve"> </w:t>
      </w:r>
      <w:r>
        <w:rPr>
          <w:spacing w:val="1"/>
        </w:rPr>
        <w:t>i</w:t>
      </w:r>
      <w:r>
        <w:t>n</w:t>
      </w:r>
      <w:r>
        <w:rPr>
          <w:spacing w:val="-6"/>
        </w:rPr>
        <w:t xml:space="preserve"> </w:t>
      </w:r>
      <w:r>
        <w:rPr>
          <w:spacing w:val="-1"/>
        </w:rPr>
        <w:t>t</w:t>
      </w:r>
      <w:r>
        <w:rPr>
          <w:spacing w:val="2"/>
        </w:rPr>
        <w:t>h</w:t>
      </w:r>
      <w:r>
        <w:t>e</w:t>
      </w:r>
      <w:r>
        <w:rPr>
          <w:spacing w:val="-6"/>
        </w:rPr>
        <w:t xml:space="preserve"> </w:t>
      </w:r>
      <w:r>
        <w:rPr>
          <w:spacing w:val="2"/>
        </w:rPr>
        <w:t>f</w:t>
      </w:r>
      <w:r>
        <w:rPr>
          <w:spacing w:val="-2"/>
        </w:rPr>
        <w:t>l</w:t>
      </w:r>
      <w:r>
        <w:rPr>
          <w:spacing w:val="-1"/>
        </w:rPr>
        <w:t>ood</w:t>
      </w:r>
      <w:r>
        <w:t>s</w:t>
      </w:r>
      <w:r>
        <w:rPr>
          <w:spacing w:val="-2"/>
        </w:rPr>
        <w:t xml:space="preserve"> </w:t>
      </w:r>
      <w:r>
        <w:rPr>
          <w:spacing w:val="-1"/>
        </w:rPr>
        <w:t>an</w:t>
      </w:r>
      <w:r>
        <w:t>d</w:t>
      </w:r>
      <w:r>
        <w:rPr>
          <w:spacing w:val="-4"/>
        </w:rPr>
        <w:t xml:space="preserve"> </w:t>
      </w:r>
      <w:r>
        <w:rPr>
          <w:spacing w:val="-2"/>
        </w:rPr>
        <w:t>i</w:t>
      </w:r>
      <w:r>
        <w:t>s</w:t>
      </w:r>
      <w:r>
        <w:rPr>
          <w:spacing w:val="-5"/>
        </w:rPr>
        <w:t xml:space="preserve"> </w:t>
      </w:r>
      <w:r>
        <w:rPr>
          <w:spacing w:val="-1"/>
        </w:rPr>
        <w:t>t</w:t>
      </w:r>
      <w:r>
        <w:rPr>
          <w:spacing w:val="2"/>
        </w:rPr>
        <w:t>h</w:t>
      </w:r>
      <w:r>
        <w:rPr>
          <w:spacing w:val="-1"/>
        </w:rPr>
        <w:t>e</w:t>
      </w:r>
      <w:r>
        <w:t>r</w:t>
      </w:r>
      <w:r>
        <w:rPr>
          <w:spacing w:val="-1"/>
        </w:rPr>
        <w:t>e</w:t>
      </w:r>
      <w:r>
        <w:rPr>
          <w:spacing w:val="2"/>
        </w:rPr>
        <w:t>f</w:t>
      </w:r>
      <w:r>
        <w:rPr>
          <w:spacing w:val="-1"/>
        </w:rPr>
        <w:t>o</w:t>
      </w:r>
      <w:r>
        <w:t>re</w:t>
      </w:r>
      <w:r>
        <w:rPr>
          <w:spacing w:val="-6"/>
        </w:rPr>
        <w:t xml:space="preserve"> </w:t>
      </w:r>
      <w:r>
        <w:t>r</w:t>
      </w:r>
      <w:r>
        <w:rPr>
          <w:spacing w:val="-1"/>
        </w:rPr>
        <w:t>ep</w:t>
      </w:r>
      <w:r>
        <w:rPr>
          <w:spacing w:val="1"/>
        </w:rPr>
        <w:t>l</w:t>
      </w:r>
      <w:r>
        <w:rPr>
          <w:spacing w:val="-1"/>
        </w:rPr>
        <w:t>a</w:t>
      </w:r>
      <w:r>
        <w:rPr>
          <w:spacing w:val="1"/>
        </w:rPr>
        <w:t>c</w:t>
      </w:r>
      <w:r>
        <w:rPr>
          <w:spacing w:val="-1"/>
        </w:rPr>
        <w:t>ed</w:t>
      </w:r>
      <w:r>
        <w:t>.</w:t>
      </w:r>
    </w:p>
    <w:p w14:paraId="02DF8B5E" w14:textId="77777777" w:rsidR="00A243B2" w:rsidRDefault="00A243B2" w:rsidP="00BB12E1">
      <w:pPr>
        <w:spacing w:before="2" w:line="260" w:lineRule="exact"/>
        <w:ind w:left="993"/>
        <w:rPr>
          <w:sz w:val="26"/>
          <w:szCs w:val="26"/>
        </w:rPr>
      </w:pPr>
      <w:r>
        <w:rPr>
          <w:spacing w:val="-1"/>
        </w:rPr>
        <w:t>Pa</w:t>
      </w:r>
      <w:r>
        <w:t>r</w:t>
      </w:r>
      <w:r>
        <w:rPr>
          <w:spacing w:val="-1"/>
        </w:rPr>
        <w:t>ag</w:t>
      </w:r>
      <w:r>
        <w:t>r</w:t>
      </w:r>
      <w:r>
        <w:rPr>
          <w:spacing w:val="2"/>
        </w:rPr>
        <w:t>a</w:t>
      </w:r>
      <w:r>
        <w:rPr>
          <w:spacing w:val="-1"/>
        </w:rPr>
        <w:t>p</w:t>
      </w:r>
      <w:r>
        <w:t>h</w:t>
      </w:r>
      <w:r>
        <w:rPr>
          <w:spacing w:val="-4"/>
        </w:rPr>
        <w:t xml:space="preserve"> </w:t>
      </w:r>
      <w:r>
        <w:rPr>
          <w:spacing w:val="-1"/>
        </w:rPr>
        <w:t>1</w:t>
      </w:r>
      <w:r>
        <w:t>6</w:t>
      </w:r>
      <w:r>
        <w:rPr>
          <w:spacing w:val="-4"/>
        </w:rPr>
        <w:t xml:space="preserve"> </w:t>
      </w:r>
      <w:r>
        <w:rPr>
          <w:spacing w:val="-1"/>
        </w:rPr>
        <w:t>o</w:t>
      </w:r>
      <w:r>
        <w:t>f</w:t>
      </w:r>
      <w:r>
        <w:rPr>
          <w:spacing w:val="-4"/>
        </w:rPr>
        <w:t xml:space="preserve"> </w:t>
      </w:r>
      <w:r>
        <w:rPr>
          <w:spacing w:val="-1"/>
        </w:rPr>
        <w:t>A</w:t>
      </w:r>
      <w:r>
        <w:rPr>
          <w:spacing w:val="1"/>
        </w:rPr>
        <w:t>A</w:t>
      </w:r>
      <w:r>
        <w:rPr>
          <w:spacing w:val="-1"/>
        </w:rPr>
        <w:t>S</w:t>
      </w:r>
      <w:r>
        <w:t>B</w:t>
      </w:r>
      <w:r>
        <w:rPr>
          <w:spacing w:val="-4"/>
        </w:rPr>
        <w:t xml:space="preserve"> </w:t>
      </w:r>
      <w:r>
        <w:rPr>
          <w:spacing w:val="-1"/>
        </w:rPr>
        <w:t>11</w:t>
      </w:r>
      <w:r>
        <w:t>6</w:t>
      </w:r>
      <w:r>
        <w:rPr>
          <w:spacing w:val="-3"/>
        </w:rPr>
        <w:t xml:space="preserve"> </w:t>
      </w:r>
      <w:r>
        <w:rPr>
          <w:spacing w:val="1"/>
        </w:rPr>
        <w:t>s</w:t>
      </w:r>
      <w:r>
        <w:rPr>
          <w:spacing w:val="-1"/>
        </w:rPr>
        <w:t>tate</w:t>
      </w:r>
      <w:r>
        <w:t>s</w:t>
      </w:r>
      <w:r>
        <w:rPr>
          <w:spacing w:val="-5"/>
        </w:rPr>
        <w:t xml:space="preserve"> </w:t>
      </w:r>
      <w:r>
        <w:rPr>
          <w:spacing w:val="-1"/>
        </w:rPr>
        <w:t>t</w:t>
      </w:r>
      <w:r>
        <w:rPr>
          <w:spacing w:val="2"/>
        </w:rPr>
        <w:t>h</w:t>
      </w:r>
      <w:r>
        <w:t>e</w:t>
      </w:r>
      <w:r>
        <w:rPr>
          <w:spacing w:val="-6"/>
        </w:rPr>
        <w:t xml:space="preserve"> </w:t>
      </w:r>
      <w:r>
        <w:rPr>
          <w:spacing w:val="2"/>
        </w:rPr>
        <w:t>e</w:t>
      </w:r>
      <w:r>
        <w:rPr>
          <w:spacing w:val="-2"/>
        </w:rPr>
        <w:t>l</w:t>
      </w:r>
      <w:r>
        <w:rPr>
          <w:spacing w:val="-1"/>
        </w:rPr>
        <w:t>e</w:t>
      </w:r>
      <w:r>
        <w:rPr>
          <w:spacing w:val="4"/>
        </w:rPr>
        <w:t>m</w:t>
      </w:r>
      <w:r>
        <w:rPr>
          <w:spacing w:val="-1"/>
        </w:rPr>
        <w:t>ent</w:t>
      </w:r>
      <w:r>
        <w:t>s</w:t>
      </w:r>
      <w:r>
        <w:rPr>
          <w:spacing w:val="-4"/>
        </w:rPr>
        <w:t xml:space="preserve"> </w:t>
      </w:r>
      <w:r>
        <w:rPr>
          <w:spacing w:val="-1"/>
        </w:rPr>
        <w:t>o</w:t>
      </w:r>
      <w:r>
        <w:t>f</w:t>
      </w:r>
      <w:r>
        <w:rPr>
          <w:spacing w:val="-4"/>
        </w:rPr>
        <w:t xml:space="preserve"> </w:t>
      </w:r>
      <w:r>
        <w:rPr>
          <w:spacing w:val="1"/>
        </w:rPr>
        <w:t>c</w:t>
      </w:r>
      <w:r>
        <w:rPr>
          <w:spacing w:val="-1"/>
        </w:rPr>
        <w:t>o</w:t>
      </w:r>
      <w:r>
        <w:rPr>
          <w:spacing w:val="1"/>
        </w:rPr>
        <w:t>s</w:t>
      </w:r>
      <w:r>
        <w:rPr>
          <w:spacing w:val="-3"/>
        </w:rPr>
        <w:t>t</w:t>
      </w:r>
      <w:r>
        <w:t>s</w:t>
      </w:r>
      <w:r>
        <w:rPr>
          <w:spacing w:val="-5"/>
        </w:rPr>
        <w:t xml:space="preserve"> </w:t>
      </w:r>
      <w:r>
        <w:rPr>
          <w:spacing w:val="-1"/>
        </w:rPr>
        <w:t>a</w:t>
      </w:r>
      <w:r>
        <w:rPr>
          <w:spacing w:val="1"/>
        </w:rPr>
        <w:t>s</w:t>
      </w:r>
      <w:r>
        <w:t>:</w:t>
      </w:r>
    </w:p>
    <w:p w14:paraId="02DF8B5F" w14:textId="77777777" w:rsidR="00A243B2" w:rsidRDefault="00A243B2" w:rsidP="00BB12E1">
      <w:pPr>
        <w:spacing w:before="2" w:line="260" w:lineRule="exact"/>
        <w:ind w:left="993"/>
        <w:rPr>
          <w:sz w:val="26"/>
          <w:szCs w:val="26"/>
        </w:rPr>
      </w:pPr>
    </w:p>
    <w:tbl>
      <w:tblPr>
        <w:tblStyle w:val="HighlightTable"/>
        <w:tblW w:w="4502" w:type="pct"/>
        <w:tblInd w:w="993" w:type="dxa"/>
        <w:tblLook w:val="0600" w:firstRow="0" w:lastRow="0" w:firstColumn="0" w:lastColumn="0" w:noHBand="1" w:noVBand="1"/>
        <w:tblCaption w:val="Hightlight Text"/>
      </w:tblPr>
      <w:tblGrid>
        <w:gridCol w:w="8972"/>
      </w:tblGrid>
      <w:tr w:rsidR="00A243B2" w14:paraId="02DF8B63" w14:textId="77777777" w:rsidTr="00BC3372">
        <w:tc>
          <w:tcPr>
            <w:tcW w:w="5000" w:type="pct"/>
          </w:tcPr>
          <w:p w14:paraId="02DF8B60" w14:textId="00654567" w:rsidR="00A243B2" w:rsidRPr="00E31D6C" w:rsidRDefault="00A243B2" w:rsidP="00E31D6C">
            <w:pPr>
              <w:pStyle w:val="BodyText"/>
              <w:widowControl w:val="0"/>
              <w:numPr>
                <w:ilvl w:val="0"/>
                <w:numId w:val="31"/>
              </w:numPr>
              <w:tabs>
                <w:tab w:val="left" w:pos="992"/>
              </w:tabs>
              <w:spacing w:before="67" w:after="0" w:line="272" w:lineRule="auto"/>
              <w:ind w:left="993" w:right="326"/>
              <w:rPr>
                <w:sz w:val="22"/>
              </w:rPr>
            </w:pPr>
            <w:r w:rsidRPr="00E31D6C">
              <w:rPr>
                <w:spacing w:val="-2"/>
                <w:sz w:val="22"/>
              </w:rPr>
              <w:t>i</w:t>
            </w:r>
            <w:r w:rsidRPr="00E31D6C">
              <w:rPr>
                <w:spacing w:val="-1"/>
                <w:sz w:val="22"/>
              </w:rPr>
              <w:t>t</w:t>
            </w:r>
            <w:r w:rsidR="004742BA">
              <w:rPr>
                <w:sz w:val="22"/>
              </w:rPr>
              <w:t>s</w:t>
            </w:r>
            <w:r w:rsidRPr="00E31D6C">
              <w:rPr>
                <w:spacing w:val="12"/>
                <w:sz w:val="22"/>
              </w:rPr>
              <w:t xml:space="preserve"> </w:t>
            </w:r>
            <w:r w:rsidRPr="00E31D6C">
              <w:rPr>
                <w:spacing w:val="-1"/>
                <w:sz w:val="22"/>
              </w:rPr>
              <w:t>pu</w:t>
            </w:r>
            <w:r w:rsidRPr="00E31D6C">
              <w:rPr>
                <w:sz w:val="22"/>
              </w:rPr>
              <w:t>r</w:t>
            </w:r>
            <w:r w:rsidRPr="00E31D6C">
              <w:rPr>
                <w:spacing w:val="1"/>
                <w:sz w:val="22"/>
              </w:rPr>
              <w:t>c</w:t>
            </w:r>
            <w:r w:rsidRPr="00E31D6C">
              <w:rPr>
                <w:spacing w:val="-1"/>
                <w:sz w:val="22"/>
              </w:rPr>
              <w:t>ha</w:t>
            </w:r>
            <w:r w:rsidRPr="00E31D6C">
              <w:rPr>
                <w:spacing w:val="3"/>
                <w:sz w:val="22"/>
              </w:rPr>
              <w:t>s</w:t>
            </w:r>
            <w:r w:rsidR="004742BA">
              <w:rPr>
                <w:sz w:val="22"/>
              </w:rPr>
              <w:t>e</w:t>
            </w:r>
            <w:r w:rsidRPr="00E31D6C">
              <w:rPr>
                <w:spacing w:val="11"/>
                <w:sz w:val="22"/>
              </w:rPr>
              <w:t xml:space="preserve"> </w:t>
            </w:r>
            <w:r w:rsidRPr="00E31D6C">
              <w:rPr>
                <w:spacing w:val="-1"/>
                <w:sz w:val="22"/>
              </w:rPr>
              <w:t>p</w:t>
            </w:r>
            <w:r w:rsidRPr="00E31D6C">
              <w:rPr>
                <w:sz w:val="22"/>
              </w:rPr>
              <w:t>r</w:t>
            </w:r>
            <w:r w:rsidRPr="00E31D6C">
              <w:rPr>
                <w:spacing w:val="-2"/>
                <w:sz w:val="22"/>
              </w:rPr>
              <w:t>i</w:t>
            </w:r>
            <w:r w:rsidRPr="00E31D6C">
              <w:rPr>
                <w:spacing w:val="1"/>
                <w:sz w:val="22"/>
              </w:rPr>
              <w:t>c</w:t>
            </w:r>
            <w:r w:rsidRPr="00E31D6C">
              <w:rPr>
                <w:spacing w:val="2"/>
                <w:sz w:val="22"/>
              </w:rPr>
              <w:t>e</w:t>
            </w:r>
            <w:r w:rsidR="00873070">
              <w:rPr>
                <w:sz w:val="22"/>
              </w:rPr>
              <w:t>,</w:t>
            </w:r>
            <w:r w:rsidRPr="00E31D6C">
              <w:rPr>
                <w:spacing w:val="11"/>
                <w:sz w:val="22"/>
              </w:rPr>
              <w:t xml:space="preserve"> </w:t>
            </w:r>
            <w:r w:rsidRPr="00E31D6C">
              <w:rPr>
                <w:spacing w:val="1"/>
                <w:sz w:val="22"/>
              </w:rPr>
              <w:t>i</w:t>
            </w:r>
            <w:r w:rsidRPr="00E31D6C">
              <w:rPr>
                <w:spacing w:val="-1"/>
                <w:sz w:val="22"/>
              </w:rPr>
              <w:t>n</w:t>
            </w:r>
            <w:r w:rsidRPr="00E31D6C">
              <w:rPr>
                <w:spacing w:val="1"/>
                <w:sz w:val="22"/>
              </w:rPr>
              <w:t>c</w:t>
            </w:r>
            <w:r w:rsidRPr="00E31D6C">
              <w:rPr>
                <w:spacing w:val="-2"/>
                <w:sz w:val="22"/>
              </w:rPr>
              <w:t>l</w:t>
            </w:r>
            <w:r w:rsidRPr="00E31D6C">
              <w:rPr>
                <w:spacing w:val="2"/>
                <w:sz w:val="22"/>
              </w:rPr>
              <w:t>ud</w:t>
            </w:r>
            <w:r w:rsidRPr="00E31D6C">
              <w:rPr>
                <w:spacing w:val="-2"/>
                <w:sz w:val="22"/>
              </w:rPr>
              <w:t>i</w:t>
            </w:r>
            <w:r w:rsidRPr="00E31D6C">
              <w:rPr>
                <w:spacing w:val="-1"/>
                <w:sz w:val="22"/>
              </w:rPr>
              <w:t>n</w:t>
            </w:r>
            <w:r w:rsidRPr="00E31D6C">
              <w:rPr>
                <w:sz w:val="22"/>
              </w:rPr>
              <w:t xml:space="preserve">g </w:t>
            </w:r>
            <w:r w:rsidRPr="00E31D6C">
              <w:rPr>
                <w:spacing w:val="-2"/>
                <w:sz w:val="22"/>
              </w:rPr>
              <w:t>i</w:t>
            </w:r>
            <w:r w:rsidRPr="00E31D6C">
              <w:rPr>
                <w:spacing w:val="4"/>
                <w:sz w:val="22"/>
              </w:rPr>
              <w:t>m</w:t>
            </w:r>
            <w:r w:rsidRPr="00E31D6C">
              <w:rPr>
                <w:spacing w:val="-1"/>
                <w:sz w:val="22"/>
              </w:rPr>
              <w:t>po</w:t>
            </w:r>
            <w:r w:rsidR="00873070">
              <w:rPr>
                <w:sz w:val="22"/>
              </w:rPr>
              <w:t>rt</w:t>
            </w:r>
            <w:r w:rsidRPr="00E31D6C">
              <w:rPr>
                <w:spacing w:val="12"/>
                <w:sz w:val="22"/>
              </w:rPr>
              <w:t xml:space="preserve"> </w:t>
            </w:r>
            <w:r w:rsidRPr="00E31D6C">
              <w:rPr>
                <w:spacing w:val="-1"/>
                <w:sz w:val="22"/>
              </w:rPr>
              <w:t>du</w:t>
            </w:r>
            <w:r w:rsidRPr="00E31D6C">
              <w:rPr>
                <w:spacing w:val="2"/>
                <w:sz w:val="22"/>
              </w:rPr>
              <w:t>t</w:t>
            </w:r>
            <w:r w:rsidRPr="00E31D6C">
              <w:rPr>
                <w:spacing w:val="-2"/>
                <w:sz w:val="22"/>
              </w:rPr>
              <w:t>i</w:t>
            </w:r>
            <w:r w:rsidRPr="00E31D6C">
              <w:rPr>
                <w:spacing w:val="-1"/>
                <w:sz w:val="22"/>
              </w:rPr>
              <w:t>e</w:t>
            </w:r>
            <w:r w:rsidRPr="00E31D6C">
              <w:rPr>
                <w:sz w:val="22"/>
              </w:rPr>
              <w:t xml:space="preserve">s </w:t>
            </w:r>
            <w:r w:rsidRPr="00E31D6C">
              <w:rPr>
                <w:spacing w:val="2"/>
                <w:sz w:val="22"/>
              </w:rPr>
              <w:t>a</w:t>
            </w:r>
            <w:r w:rsidRPr="00E31D6C">
              <w:rPr>
                <w:spacing w:val="-1"/>
                <w:sz w:val="22"/>
              </w:rPr>
              <w:t>n</w:t>
            </w:r>
            <w:r w:rsidRPr="00E31D6C">
              <w:rPr>
                <w:sz w:val="22"/>
              </w:rPr>
              <w:t xml:space="preserve">d </w:t>
            </w:r>
            <w:r w:rsidRPr="00E31D6C">
              <w:rPr>
                <w:spacing w:val="-1"/>
                <w:sz w:val="22"/>
              </w:rPr>
              <w:t>n</w:t>
            </w:r>
            <w:r w:rsidRPr="00E31D6C">
              <w:rPr>
                <w:spacing w:val="2"/>
                <w:sz w:val="22"/>
              </w:rPr>
              <w:t>o</w:t>
            </w:r>
            <w:r w:rsidRPr="00E31D6C">
              <w:rPr>
                <w:spacing w:val="-1"/>
                <w:sz w:val="22"/>
              </w:rPr>
              <w:t>n</w:t>
            </w:r>
            <w:r w:rsidRPr="00E31D6C">
              <w:rPr>
                <w:sz w:val="22"/>
              </w:rPr>
              <w:t>-r</w:t>
            </w:r>
            <w:r w:rsidRPr="00E31D6C">
              <w:rPr>
                <w:spacing w:val="-1"/>
                <w:sz w:val="22"/>
              </w:rPr>
              <w:t>e</w:t>
            </w:r>
            <w:r w:rsidRPr="00E31D6C">
              <w:rPr>
                <w:spacing w:val="2"/>
                <w:sz w:val="22"/>
              </w:rPr>
              <w:t>f</w:t>
            </w:r>
            <w:r w:rsidRPr="00E31D6C">
              <w:rPr>
                <w:spacing w:val="-1"/>
                <w:sz w:val="22"/>
              </w:rPr>
              <w:t>unda</w:t>
            </w:r>
            <w:r w:rsidRPr="00E31D6C">
              <w:rPr>
                <w:spacing w:val="2"/>
                <w:sz w:val="22"/>
              </w:rPr>
              <w:t>b</w:t>
            </w:r>
            <w:r w:rsidRPr="00E31D6C">
              <w:rPr>
                <w:spacing w:val="-2"/>
                <w:sz w:val="22"/>
              </w:rPr>
              <w:t>l</w:t>
            </w:r>
            <w:r w:rsidRPr="00E31D6C">
              <w:rPr>
                <w:sz w:val="22"/>
              </w:rPr>
              <w:t xml:space="preserve">e </w:t>
            </w:r>
            <w:r w:rsidRPr="00E31D6C">
              <w:rPr>
                <w:spacing w:val="-1"/>
                <w:sz w:val="22"/>
              </w:rPr>
              <w:t>pu</w:t>
            </w:r>
            <w:r w:rsidRPr="00E31D6C">
              <w:rPr>
                <w:sz w:val="22"/>
              </w:rPr>
              <w:t>r</w:t>
            </w:r>
            <w:r w:rsidRPr="00E31D6C">
              <w:rPr>
                <w:spacing w:val="1"/>
                <w:sz w:val="22"/>
              </w:rPr>
              <w:t>c</w:t>
            </w:r>
            <w:r w:rsidRPr="00E31D6C">
              <w:rPr>
                <w:spacing w:val="-1"/>
                <w:sz w:val="22"/>
              </w:rPr>
              <w:t>ha</w:t>
            </w:r>
            <w:r w:rsidRPr="00E31D6C">
              <w:rPr>
                <w:spacing w:val="1"/>
                <w:sz w:val="22"/>
              </w:rPr>
              <w:t>s</w:t>
            </w:r>
            <w:r w:rsidR="00873070">
              <w:rPr>
                <w:sz w:val="22"/>
              </w:rPr>
              <w:t>e</w:t>
            </w:r>
            <w:r w:rsidRPr="00E31D6C">
              <w:rPr>
                <w:spacing w:val="13"/>
                <w:sz w:val="22"/>
              </w:rPr>
              <w:t xml:space="preserve"> </w:t>
            </w:r>
            <w:r w:rsidRPr="00E31D6C">
              <w:rPr>
                <w:spacing w:val="-1"/>
                <w:sz w:val="22"/>
              </w:rPr>
              <w:t>t</w:t>
            </w:r>
            <w:r w:rsidRPr="00E31D6C">
              <w:rPr>
                <w:spacing w:val="2"/>
                <w:sz w:val="22"/>
              </w:rPr>
              <w:t>a</w:t>
            </w:r>
            <w:r w:rsidRPr="00E31D6C">
              <w:rPr>
                <w:spacing w:val="1"/>
                <w:sz w:val="22"/>
              </w:rPr>
              <w:t>x</w:t>
            </w:r>
            <w:r w:rsidRPr="00E31D6C">
              <w:rPr>
                <w:spacing w:val="-1"/>
                <w:sz w:val="22"/>
              </w:rPr>
              <w:t>e</w:t>
            </w:r>
            <w:r w:rsidRPr="00E31D6C">
              <w:rPr>
                <w:spacing w:val="1"/>
                <w:sz w:val="22"/>
              </w:rPr>
              <w:t>s</w:t>
            </w:r>
            <w:r w:rsidRPr="00E31D6C">
              <w:rPr>
                <w:sz w:val="22"/>
              </w:rPr>
              <w:t xml:space="preserve">, </w:t>
            </w:r>
            <w:r w:rsidRPr="00E31D6C">
              <w:rPr>
                <w:spacing w:val="-1"/>
                <w:sz w:val="22"/>
              </w:rPr>
              <w:t>a</w:t>
            </w:r>
            <w:r w:rsidRPr="00E31D6C">
              <w:rPr>
                <w:spacing w:val="2"/>
                <w:sz w:val="22"/>
              </w:rPr>
              <w:t>f</w:t>
            </w:r>
            <w:r w:rsidRPr="00E31D6C">
              <w:rPr>
                <w:spacing w:val="-1"/>
                <w:sz w:val="22"/>
              </w:rPr>
              <w:t>te</w:t>
            </w:r>
            <w:r w:rsidRPr="00E31D6C">
              <w:rPr>
                <w:sz w:val="22"/>
              </w:rPr>
              <w:t xml:space="preserve">r </w:t>
            </w:r>
            <w:r w:rsidRPr="00E31D6C">
              <w:rPr>
                <w:spacing w:val="-1"/>
                <w:sz w:val="22"/>
              </w:rPr>
              <w:t>de</w:t>
            </w:r>
            <w:r w:rsidRPr="00E31D6C">
              <w:rPr>
                <w:spacing w:val="2"/>
                <w:sz w:val="22"/>
              </w:rPr>
              <w:t>d</w:t>
            </w:r>
            <w:r w:rsidRPr="00E31D6C">
              <w:rPr>
                <w:spacing w:val="-1"/>
                <w:sz w:val="22"/>
              </w:rPr>
              <w:t>u</w:t>
            </w:r>
            <w:r w:rsidRPr="00E31D6C">
              <w:rPr>
                <w:spacing w:val="1"/>
                <w:sz w:val="22"/>
              </w:rPr>
              <w:t>c</w:t>
            </w:r>
            <w:r w:rsidRPr="00E31D6C">
              <w:rPr>
                <w:spacing w:val="-1"/>
                <w:sz w:val="22"/>
              </w:rPr>
              <w:t>t</w:t>
            </w:r>
            <w:r w:rsidRPr="00E31D6C">
              <w:rPr>
                <w:spacing w:val="-2"/>
                <w:sz w:val="22"/>
              </w:rPr>
              <w:t>i</w:t>
            </w:r>
            <w:r w:rsidRPr="00E31D6C">
              <w:rPr>
                <w:spacing w:val="2"/>
                <w:sz w:val="22"/>
              </w:rPr>
              <w:t>n</w:t>
            </w:r>
            <w:r w:rsidRPr="00E31D6C">
              <w:rPr>
                <w:sz w:val="22"/>
              </w:rPr>
              <w:t xml:space="preserve">g </w:t>
            </w:r>
            <w:r w:rsidRPr="00E31D6C">
              <w:rPr>
                <w:spacing w:val="-1"/>
                <w:sz w:val="22"/>
              </w:rPr>
              <w:t>t</w:t>
            </w:r>
            <w:r w:rsidRPr="00E31D6C">
              <w:rPr>
                <w:sz w:val="22"/>
              </w:rPr>
              <w:t>r</w:t>
            </w:r>
            <w:r w:rsidRPr="00E31D6C">
              <w:rPr>
                <w:spacing w:val="2"/>
                <w:sz w:val="22"/>
              </w:rPr>
              <w:t>ad</w:t>
            </w:r>
            <w:r w:rsidRPr="00E31D6C">
              <w:rPr>
                <w:sz w:val="22"/>
              </w:rPr>
              <w:t>e</w:t>
            </w:r>
            <w:r w:rsidRPr="00E31D6C">
              <w:rPr>
                <w:w w:val="99"/>
                <w:sz w:val="22"/>
              </w:rPr>
              <w:t xml:space="preserve"> </w:t>
            </w:r>
            <w:r w:rsidRPr="00E31D6C">
              <w:rPr>
                <w:spacing w:val="-1"/>
                <w:sz w:val="22"/>
              </w:rPr>
              <w:t>d</w:t>
            </w:r>
            <w:r w:rsidRPr="00E31D6C">
              <w:rPr>
                <w:spacing w:val="-2"/>
                <w:sz w:val="22"/>
              </w:rPr>
              <w:t>i</w:t>
            </w:r>
            <w:r w:rsidRPr="00E31D6C">
              <w:rPr>
                <w:spacing w:val="1"/>
                <w:sz w:val="22"/>
              </w:rPr>
              <w:t>sc</w:t>
            </w:r>
            <w:r w:rsidRPr="00E31D6C">
              <w:rPr>
                <w:spacing w:val="-1"/>
                <w:sz w:val="22"/>
              </w:rPr>
              <w:t>ount</w:t>
            </w:r>
            <w:r w:rsidRPr="00E31D6C">
              <w:rPr>
                <w:sz w:val="22"/>
              </w:rPr>
              <w:t>s</w:t>
            </w:r>
            <w:r w:rsidRPr="00E31D6C">
              <w:rPr>
                <w:spacing w:val="-7"/>
                <w:sz w:val="22"/>
              </w:rPr>
              <w:t xml:space="preserve"> </w:t>
            </w:r>
            <w:r w:rsidRPr="00E31D6C">
              <w:rPr>
                <w:spacing w:val="-1"/>
                <w:sz w:val="22"/>
              </w:rPr>
              <w:t>an</w:t>
            </w:r>
            <w:r w:rsidRPr="00E31D6C">
              <w:rPr>
                <w:sz w:val="22"/>
              </w:rPr>
              <w:t>d</w:t>
            </w:r>
            <w:r w:rsidRPr="00E31D6C">
              <w:rPr>
                <w:spacing w:val="-10"/>
                <w:sz w:val="22"/>
              </w:rPr>
              <w:t xml:space="preserve"> </w:t>
            </w:r>
            <w:r w:rsidRPr="00E31D6C">
              <w:rPr>
                <w:spacing w:val="3"/>
                <w:sz w:val="22"/>
              </w:rPr>
              <w:t>r</w:t>
            </w:r>
            <w:r w:rsidRPr="00E31D6C">
              <w:rPr>
                <w:spacing w:val="-1"/>
                <w:sz w:val="22"/>
              </w:rPr>
              <w:t>eba</w:t>
            </w:r>
            <w:r w:rsidRPr="00E31D6C">
              <w:rPr>
                <w:spacing w:val="2"/>
                <w:sz w:val="22"/>
              </w:rPr>
              <w:t>t</w:t>
            </w:r>
            <w:r w:rsidRPr="00E31D6C">
              <w:rPr>
                <w:spacing w:val="-1"/>
                <w:sz w:val="22"/>
              </w:rPr>
              <w:t>e</w:t>
            </w:r>
            <w:r w:rsidRPr="00E31D6C">
              <w:rPr>
                <w:spacing w:val="1"/>
                <w:sz w:val="22"/>
              </w:rPr>
              <w:t>s</w:t>
            </w:r>
            <w:r w:rsidRPr="00E31D6C">
              <w:rPr>
                <w:sz w:val="22"/>
              </w:rPr>
              <w:t>;</w:t>
            </w:r>
          </w:p>
          <w:p w14:paraId="02DF8B61" w14:textId="77777777" w:rsidR="00A243B2" w:rsidRPr="00E31D6C" w:rsidRDefault="00A243B2" w:rsidP="00E31D6C">
            <w:pPr>
              <w:pStyle w:val="BodyText"/>
              <w:widowControl w:val="0"/>
              <w:numPr>
                <w:ilvl w:val="0"/>
                <w:numId w:val="31"/>
              </w:numPr>
              <w:tabs>
                <w:tab w:val="left" w:pos="992"/>
              </w:tabs>
              <w:spacing w:before="67" w:after="0" w:line="270" w:lineRule="auto"/>
              <w:ind w:left="993" w:right="326"/>
              <w:rPr>
                <w:sz w:val="22"/>
              </w:rPr>
            </w:pPr>
            <w:r w:rsidRPr="00E31D6C">
              <w:rPr>
                <w:spacing w:val="-1"/>
                <w:sz w:val="22"/>
              </w:rPr>
              <w:t>a</w:t>
            </w:r>
            <w:r w:rsidRPr="00E31D6C">
              <w:rPr>
                <w:spacing w:val="2"/>
                <w:sz w:val="22"/>
              </w:rPr>
              <w:t>n</w:t>
            </w:r>
            <w:r w:rsidRPr="00E31D6C">
              <w:rPr>
                <w:sz w:val="22"/>
              </w:rPr>
              <w:t>y</w:t>
            </w:r>
            <w:r w:rsidRPr="00E31D6C">
              <w:rPr>
                <w:spacing w:val="-5"/>
                <w:sz w:val="22"/>
              </w:rPr>
              <w:t xml:space="preserve"> </w:t>
            </w:r>
            <w:r w:rsidRPr="00E31D6C">
              <w:rPr>
                <w:spacing w:val="1"/>
                <w:sz w:val="22"/>
              </w:rPr>
              <w:t>c</w:t>
            </w:r>
            <w:r w:rsidRPr="00E31D6C">
              <w:rPr>
                <w:spacing w:val="-1"/>
                <w:sz w:val="22"/>
              </w:rPr>
              <w:t>o</w:t>
            </w:r>
            <w:r w:rsidRPr="00E31D6C">
              <w:rPr>
                <w:spacing w:val="1"/>
                <w:sz w:val="22"/>
              </w:rPr>
              <w:t>s</w:t>
            </w:r>
            <w:r w:rsidRPr="00E31D6C">
              <w:rPr>
                <w:spacing w:val="-1"/>
                <w:sz w:val="22"/>
              </w:rPr>
              <w:t>t</w:t>
            </w:r>
            <w:r w:rsidRPr="00E31D6C">
              <w:rPr>
                <w:sz w:val="22"/>
              </w:rPr>
              <w:t xml:space="preserve">s </w:t>
            </w:r>
            <w:r w:rsidRPr="00E31D6C">
              <w:rPr>
                <w:spacing w:val="-1"/>
                <w:sz w:val="22"/>
              </w:rPr>
              <w:t>d</w:t>
            </w:r>
            <w:r w:rsidRPr="00E31D6C">
              <w:rPr>
                <w:spacing w:val="-2"/>
                <w:sz w:val="22"/>
              </w:rPr>
              <w:t>i</w:t>
            </w:r>
            <w:r w:rsidRPr="00E31D6C">
              <w:rPr>
                <w:sz w:val="22"/>
              </w:rPr>
              <w:t>r</w:t>
            </w:r>
            <w:r w:rsidRPr="00E31D6C">
              <w:rPr>
                <w:spacing w:val="-1"/>
                <w:sz w:val="22"/>
              </w:rPr>
              <w:t>e</w:t>
            </w:r>
            <w:r w:rsidRPr="00E31D6C">
              <w:rPr>
                <w:spacing w:val="1"/>
                <w:sz w:val="22"/>
              </w:rPr>
              <w:t>c</w:t>
            </w:r>
            <w:r w:rsidRPr="00E31D6C">
              <w:rPr>
                <w:spacing w:val="-1"/>
                <w:sz w:val="22"/>
              </w:rPr>
              <w:t>t</w:t>
            </w:r>
            <w:r w:rsidRPr="00E31D6C">
              <w:rPr>
                <w:spacing w:val="3"/>
                <w:sz w:val="22"/>
              </w:rPr>
              <w:t>l</w:t>
            </w:r>
            <w:r w:rsidRPr="00E31D6C">
              <w:rPr>
                <w:sz w:val="22"/>
              </w:rPr>
              <w:t>y</w:t>
            </w:r>
            <w:r w:rsidRPr="00E31D6C">
              <w:rPr>
                <w:spacing w:val="-4"/>
                <w:sz w:val="22"/>
              </w:rPr>
              <w:t xml:space="preserve"> </w:t>
            </w:r>
            <w:r w:rsidRPr="00E31D6C">
              <w:rPr>
                <w:spacing w:val="-1"/>
                <w:sz w:val="22"/>
              </w:rPr>
              <w:t>att</w:t>
            </w:r>
            <w:r w:rsidRPr="00E31D6C">
              <w:rPr>
                <w:spacing w:val="3"/>
                <w:sz w:val="22"/>
              </w:rPr>
              <w:t>r</w:t>
            </w:r>
            <w:r w:rsidRPr="00E31D6C">
              <w:rPr>
                <w:spacing w:val="-2"/>
                <w:sz w:val="22"/>
              </w:rPr>
              <w:t>i</w:t>
            </w:r>
            <w:r w:rsidRPr="00E31D6C">
              <w:rPr>
                <w:spacing w:val="-1"/>
                <w:sz w:val="22"/>
              </w:rPr>
              <w:t>b</w:t>
            </w:r>
            <w:r w:rsidRPr="00E31D6C">
              <w:rPr>
                <w:spacing w:val="2"/>
                <w:sz w:val="22"/>
              </w:rPr>
              <w:t>u</w:t>
            </w:r>
            <w:r w:rsidRPr="00E31D6C">
              <w:rPr>
                <w:spacing w:val="-1"/>
                <w:sz w:val="22"/>
              </w:rPr>
              <w:t>ta</w:t>
            </w:r>
            <w:r w:rsidRPr="00E31D6C">
              <w:rPr>
                <w:spacing w:val="2"/>
                <w:sz w:val="22"/>
              </w:rPr>
              <w:t>b</w:t>
            </w:r>
            <w:r w:rsidRPr="00E31D6C">
              <w:rPr>
                <w:spacing w:val="-2"/>
                <w:sz w:val="22"/>
              </w:rPr>
              <w:t>l</w:t>
            </w:r>
            <w:r w:rsidRPr="00E31D6C">
              <w:rPr>
                <w:sz w:val="22"/>
              </w:rPr>
              <w:t>e</w:t>
            </w:r>
            <w:r w:rsidRPr="00E31D6C">
              <w:rPr>
                <w:spacing w:val="-1"/>
                <w:sz w:val="22"/>
              </w:rPr>
              <w:t xml:space="preserve"> t</w:t>
            </w:r>
            <w:r w:rsidRPr="00E31D6C">
              <w:rPr>
                <w:sz w:val="22"/>
              </w:rPr>
              <w:t>o</w:t>
            </w:r>
            <w:r w:rsidRPr="00E31D6C">
              <w:rPr>
                <w:spacing w:val="-1"/>
                <w:sz w:val="22"/>
              </w:rPr>
              <w:t xml:space="preserve"> b</w:t>
            </w:r>
            <w:r w:rsidRPr="00E31D6C">
              <w:rPr>
                <w:sz w:val="22"/>
              </w:rPr>
              <w:t>r</w:t>
            </w:r>
            <w:r w:rsidRPr="00E31D6C">
              <w:rPr>
                <w:spacing w:val="1"/>
                <w:sz w:val="22"/>
              </w:rPr>
              <w:t>i</w:t>
            </w:r>
            <w:r w:rsidRPr="00E31D6C">
              <w:rPr>
                <w:spacing w:val="-1"/>
                <w:sz w:val="22"/>
              </w:rPr>
              <w:t>ng</w:t>
            </w:r>
            <w:r w:rsidRPr="00E31D6C">
              <w:rPr>
                <w:spacing w:val="1"/>
                <w:sz w:val="22"/>
              </w:rPr>
              <w:t>i</w:t>
            </w:r>
            <w:r w:rsidRPr="00E31D6C">
              <w:rPr>
                <w:spacing w:val="-1"/>
                <w:sz w:val="22"/>
              </w:rPr>
              <w:t>n</w:t>
            </w:r>
            <w:r w:rsidRPr="00E31D6C">
              <w:rPr>
                <w:sz w:val="22"/>
              </w:rPr>
              <w:t>g</w:t>
            </w:r>
            <w:r w:rsidRPr="00E31D6C">
              <w:rPr>
                <w:spacing w:val="-1"/>
                <w:sz w:val="22"/>
              </w:rPr>
              <w:t xml:space="preserve"> t</w:t>
            </w:r>
            <w:r w:rsidRPr="00E31D6C">
              <w:rPr>
                <w:spacing w:val="2"/>
                <w:sz w:val="22"/>
              </w:rPr>
              <w:t>h</w:t>
            </w:r>
            <w:r w:rsidRPr="00E31D6C">
              <w:rPr>
                <w:sz w:val="22"/>
              </w:rPr>
              <w:t>e</w:t>
            </w:r>
            <w:r w:rsidRPr="00E31D6C">
              <w:rPr>
                <w:spacing w:val="-1"/>
                <w:sz w:val="22"/>
              </w:rPr>
              <w:t xml:space="preserve"> a</w:t>
            </w:r>
            <w:r w:rsidRPr="00E31D6C">
              <w:rPr>
                <w:spacing w:val="1"/>
                <w:sz w:val="22"/>
              </w:rPr>
              <w:t>ss</w:t>
            </w:r>
            <w:r w:rsidRPr="00E31D6C">
              <w:rPr>
                <w:spacing w:val="-1"/>
                <w:sz w:val="22"/>
              </w:rPr>
              <w:t>e</w:t>
            </w:r>
            <w:r w:rsidRPr="00E31D6C">
              <w:rPr>
                <w:sz w:val="22"/>
              </w:rPr>
              <w:t>t</w:t>
            </w:r>
            <w:r w:rsidRPr="00E31D6C">
              <w:rPr>
                <w:spacing w:val="-1"/>
                <w:sz w:val="22"/>
              </w:rPr>
              <w:t xml:space="preserve"> t</w:t>
            </w:r>
            <w:r w:rsidRPr="00E31D6C">
              <w:rPr>
                <w:sz w:val="22"/>
              </w:rPr>
              <w:t>o</w:t>
            </w:r>
            <w:r w:rsidRPr="00E31D6C">
              <w:rPr>
                <w:spacing w:val="-1"/>
                <w:sz w:val="22"/>
              </w:rPr>
              <w:t xml:space="preserve"> th</w:t>
            </w:r>
            <w:r w:rsidRPr="00E31D6C">
              <w:rPr>
                <w:sz w:val="22"/>
              </w:rPr>
              <w:t>e</w:t>
            </w:r>
            <w:r w:rsidRPr="00E31D6C">
              <w:rPr>
                <w:spacing w:val="-1"/>
                <w:sz w:val="22"/>
              </w:rPr>
              <w:t xml:space="preserve"> </w:t>
            </w:r>
            <w:r w:rsidRPr="00E31D6C">
              <w:rPr>
                <w:spacing w:val="-2"/>
                <w:sz w:val="22"/>
              </w:rPr>
              <w:t>l</w:t>
            </w:r>
            <w:r w:rsidRPr="00E31D6C">
              <w:rPr>
                <w:spacing w:val="-1"/>
                <w:sz w:val="22"/>
              </w:rPr>
              <w:t>o</w:t>
            </w:r>
            <w:r w:rsidRPr="00E31D6C">
              <w:rPr>
                <w:spacing w:val="1"/>
                <w:sz w:val="22"/>
              </w:rPr>
              <w:t>c</w:t>
            </w:r>
            <w:r w:rsidRPr="00E31D6C">
              <w:rPr>
                <w:spacing w:val="-1"/>
                <w:sz w:val="22"/>
              </w:rPr>
              <w:t>a</w:t>
            </w:r>
            <w:r w:rsidRPr="00E31D6C">
              <w:rPr>
                <w:spacing w:val="2"/>
                <w:sz w:val="22"/>
              </w:rPr>
              <w:t>t</w:t>
            </w:r>
            <w:r w:rsidRPr="00E31D6C">
              <w:rPr>
                <w:spacing w:val="-2"/>
                <w:sz w:val="22"/>
              </w:rPr>
              <w:t>i</w:t>
            </w:r>
            <w:r w:rsidRPr="00E31D6C">
              <w:rPr>
                <w:spacing w:val="2"/>
                <w:sz w:val="22"/>
              </w:rPr>
              <w:t>o</w:t>
            </w:r>
            <w:r w:rsidRPr="00E31D6C">
              <w:rPr>
                <w:sz w:val="22"/>
              </w:rPr>
              <w:t xml:space="preserve">n </w:t>
            </w:r>
            <w:r w:rsidRPr="00E31D6C">
              <w:rPr>
                <w:spacing w:val="-1"/>
                <w:sz w:val="22"/>
              </w:rPr>
              <w:t>an</w:t>
            </w:r>
            <w:r w:rsidRPr="00E31D6C">
              <w:rPr>
                <w:sz w:val="22"/>
              </w:rPr>
              <w:t>d</w:t>
            </w:r>
            <w:r w:rsidRPr="00E31D6C">
              <w:rPr>
                <w:spacing w:val="-1"/>
                <w:sz w:val="22"/>
              </w:rPr>
              <w:t xml:space="preserve"> </w:t>
            </w:r>
            <w:r w:rsidRPr="00E31D6C">
              <w:rPr>
                <w:spacing w:val="1"/>
                <w:sz w:val="22"/>
              </w:rPr>
              <w:t>c</w:t>
            </w:r>
            <w:r w:rsidRPr="00E31D6C">
              <w:rPr>
                <w:spacing w:val="-1"/>
                <w:sz w:val="22"/>
              </w:rPr>
              <w:t>o</w:t>
            </w:r>
            <w:r w:rsidRPr="00E31D6C">
              <w:rPr>
                <w:spacing w:val="2"/>
                <w:sz w:val="22"/>
              </w:rPr>
              <w:t>n</w:t>
            </w:r>
            <w:r w:rsidRPr="00E31D6C">
              <w:rPr>
                <w:spacing w:val="-1"/>
                <w:sz w:val="22"/>
              </w:rPr>
              <w:t>d</w:t>
            </w:r>
            <w:r w:rsidRPr="00E31D6C">
              <w:rPr>
                <w:spacing w:val="-2"/>
                <w:sz w:val="22"/>
              </w:rPr>
              <w:t>i</w:t>
            </w:r>
            <w:r w:rsidRPr="00E31D6C">
              <w:rPr>
                <w:spacing w:val="2"/>
                <w:sz w:val="22"/>
              </w:rPr>
              <w:t>t</w:t>
            </w:r>
            <w:r w:rsidRPr="00E31D6C">
              <w:rPr>
                <w:spacing w:val="-2"/>
                <w:sz w:val="22"/>
              </w:rPr>
              <w:t>i</w:t>
            </w:r>
            <w:r w:rsidRPr="00E31D6C">
              <w:rPr>
                <w:spacing w:val="2"/>
                <w:sz w:val="22"/>
              </w:rPr>
              <w:t>o</w:t>
            </w:r>
            <w:r w:rsidRPr="00E31D6C">
              <w:rPr>
                <w:sz w:val="22"/>
              </w:rPr>
              <w:t>n</w:t>
            </w:r>
            <w:r w:rsidRPr="00E31D6C">
              <w:rPr>
                <w:spacing w:val="-1"/>
                <w:sz w:val="22"/>
              </w:rPr>
              <w:t xml:space="preserve"> ne</w:t>
            </w:r>
            <w:r w:rsidRPr="00E31D6C">
              <w:rPr>
                <w:spacing w:val="1"/>
                <w:sz w:val="22"/>
              </w:rPr>
              <w:t>c</w:t>
            </w:r>
            <w:r w:rsidRPr="00E31D6C">
              <w:rPr>
                <w:spacing w:val="-1"/>
                <w:sz w:val="22"/>
              </w:rPr>
              <w:t>e</w:t>
            </w:r>
            <w:r w:rsidRPr="00E31D6C">
              <w:rPr>
                <w:spacing w:val="1"/>
                <w:sz w:val="22"/>
              </w:rPr>
              <w:t>ss</w:t>
            </w:r>
            <w:r w:rsidRPr="00E31D6C">
              <w:rPr>
                <w:spacing w:val="-1"/>
                <w:sz w:val="22"/>
              </w:rPr>
              <w:t>a</w:t>
            </w:r>
            <w:r w:rsidRPr="00E31D6C">
              <w:rPr>
                <w:spacing w:val="3"/>
                <w:sz w:val="22"/>
              </w:rPr>
              <w:t>r</w:t>
            </w:r>
            <w:r w:rsidRPr="00E31D6C">
              <w:rPr>
                <w:sz w:val="22"/>
              </w:rPr>
              <w:t>y</w:t>
            </w:r>
            <w:r w:rsidRPr="00E31D6C">
              <w:rPr>
                <w:spacing w:val="-6"/>
                <w:sz w:val="22"/>
              </w:rPr>
              <w:t xml:space="preserve"> </w:t>
            </w:r>
            <w:r w:rsidRPr="00E31D6C">
              <w:rPr>
                <w:spacing w:val="2"/>
                <w:sz w:val="22"/>
              </w:rPr>
              <w:t>f</w:t>
            </w:r>
            <w:r w:rsidRPr="00E31D6C">
              <w:rPr>
                <w:spacing w:val="-1"/>
                <w:sz w:val="22"/>
              </w:rPr>
              <w:t>o</w:t>
            </w:r>
            <w:r w:rsidRPr="00E31D6C">
              <w:rPr>
                <w:sz w:val="22"/>
              </w:rPr>
              <w:t xml:space="preserve">r </w:t>
            </w:r>
            <w:r w:rsidRPr="00E31D6C">
              <w:rPr>
                <w:spacing w:val="-2"/>
                <w:sz w:val="22"/>
              </w:rPr>
              <w:t>i</w:t>
            </w:r>
            <w:r w:rsidRPr="00E31D6C">
              <w:rPr>
                <w:sz w:val="22"/>
              </w:rPr>
              <w:t>t</w:t>
            </w:r>
            <w:r w:rsidRPr="00E31D6C">
              <w:rPr>
                <w:spacing w:val="-1"/>
                <w:sz w:val="22"/>
              </w:rPr>
              <w:t xml:space="preserve"> t</w:t>
            </w:r>
            <w:r w:rsidRPr="00E31D6C">
              <w:rPr>
                <w:sz w:val="22"/>
              </w:rPr>
              <w:t>o</w:t>
            </w:r>
            <w:r w:rsidRPr="00E31D6C">
              <w:rPr>
                <w:spacing w:val="-1"/>
                <w:sz w:val="22"/>
              </w:rPr>
              <w:t xml:space="preserve"> b</w:t>
            </w:r>
            <w:r w:rsidRPr="00E31D6C">
              <w:rPr>
                <w:sz w:val="22"/>
              </w:rPr>
              <w:t>e</w:t>
            </w:r>
            <w:r w:rsidRPr="00E31D6C">
              <w:rPr>
                <w:spacing w:val="-1"/>
                <w:sz w:val="22"/>
              </w:rPr>
              <w:t xml:space="preserve"> </w:t>
            </w:r>
            <w:r w:rsidRPr="00E31D6C">
              <w:rPr>
                <w:spacing w:val="1"/>
                <w:sz w:val="22"/>
              </w:rPr>
              <w:t>c</w:t>
            </w:r>
            <w:r w:rsidRPr="00E31D6C">
              <w:rPr>
                <w:spacing w:val="-1"/>
                <w:sz w:val="22"/>
              </w:rPr>
              <w:t>ap</w:t>
            </w:r>
            <w:r w:rsidRPr="00E31D6C">
              <w:rPr>
                <w:spacing w:val="2"/>
                <w:sz w:val="22"/>
              </w:rPr>
              <w:t>a</w:t>
            </w:r>
            <w:r w:rsidRPr="00E31D6C">
              <w:rPr>
                <w:spacing w:val="-1"/>
                <w:sz w:val="22"/>
              </w:rPr>
              <w:t>b</w:t>
            </w:r>
            <w:r w:rsidRPr="00E31D6C">
              <w:rPr>
                <w:spacing w:val="3"/>
                <w:sz w:val="22"/>
              </w:rPr>
              <w:t>l</w:t>
            </w:r>
            <w:r w:rsidRPr="00E31D6C">
              <w:rPr>
                <w:sz w:val="22"/>
              </w:rPr>
              <w:t>e</w:t>
            </w:r>
            <w:r w:rsidRPr="00E31D6C">
              <w:rPr>
                <w:w w:val="99"/>
                <w:sz w:val="22"/>
              </w:rPr>
              <w:t xml:space="preserve"> </w:t>
            </w:r>
            <w:r w:rsidRPr="00E31D6C">
              <w:rPr>
                <w:spacing w:val="-1"/>
                <w:sz w:val="22"/>
              </w:rPr>
              <w:t>o</w:t>
            </w:r>
            <w:r w:rsidRPr="00E31D6C">
              <w:rPr>
                <w:sz w:val="22"/>
              </w:rPr>
              <w:t>f</w:t>
            </w:r>
            <w:r w:rsidRPr="00E31D6C">
              <w:rPr>
                <w:spacing w:val="-5"/>
                <w:sz w:val="22"/>
              </w:rPr>
              <w:t xml:space="preserve"> </w:t>
            </w:r>
            <w:r w:rsidRPr="00E31D6C">
              <w:rPr>
                <w:spacing w:val="-1"/>
                <w:sz w:val="22"/>
              </w:rPr>
              <w:t>ope</w:t>
            </w:r>
            <w:r w:rsidRPr="00E31D6C">
              <w:rPr>
                <w:sz w:val="22"/>
              </w:rPr>
              <w:t>r</w:t>
            </w:r>
            <w:r w:rsidRPr="00E31D6C">
              <w:rPr>
                <w:spacing w:val="-1"/>
                <w:sz w:val="22"/>
              </w:rPr>
              <w:t>at</w:t>
            </w:r>
            <w:r w:rsidRPr="00E31D6C">
              <w:rPr>
                <w:spacing w:val="1"/>
                <w:sz w:val="22"/>
              </w:rPr>
              <w:t>i</w:t>
            </w:r>
            <w:r w:rsidRPr="00E31D6C">
              <w:rPr>
                <w:spacing w:val="-1"/>
                <w:sz w:val="22"/>
              </w:rPr>
              <w:t>n</w:t>
            </w:r>
            <w:r w:rsidRPr="00E31D6C">
              <w:rPr>
                <w:sz w:val="22"/>
              </w:rPr>
              <w:t>g</w:t>
            </w:r>
            <w:r w:rsidRPr="00E31D6C">
              <w:rPr>
                <w:spacing w:val="-5"/>
                <w:sz w:val="22"/>
              </w:rPr>
              <w:t xml:space="preserve"> </w:t>
            </w:r>
            <w:r w:rsidRPr="00E31D6C">
              <w:rPr>
                <w:spacing w:val="-2"/>
                <w:sz w:val="22"/>
              </w:rPr>
              <w:t>i</w:t>
            </w:r>
            <w:r w:rsidRPr="00E31D6C">
              <w:rPr>
                <w:sz w:val="22"/>
              </w:rPr>
              <w:t>n</w:t>
            </w:r>
            <w:r w:rsidRPr="00E31D6C">
              <w:rPr>
                <w:spacing w:val="-5"/>
                <w:sz w:val="22"/>
              </w:rPr>
              <w:t xml:space="preserve"> </w:t>
            </w:r>
            <w:r w:rsidRPr="00E31D6C">
              <w:rPr>
                <w:spacing w:val="-1"/>
                <w:sz w:val="22"/>
              </w:rPr>
              <w:t>th</w:t>
            </w:r>
            <w:r w:rsidRPr="00E31D6C">
              <w:rPr>
                <w:sz w:val="22"/>
              </w:rPr>
              <w:t>e</w:t>
            </w:r>
            <w:r w:rsidRPr="00E31D6C">
              <w:rPr>
                <w:spacing w:val="-7"/>
                <w:sz w:val="22"/>
              </w:rPr>
              <w:t xml:space="preserve"> </w:t>
            </w:r>
            <w:r w:rsidRPr="00E31D6C">
              <w:rPr>
                <w:spacing w:val="4"/>
                <w:sz w:val="22"/>
              </w:rPr>
              <w:t>m</w:t>
            </w:r>
            <w:r w:rsidRPr="00E31D6C">
              <w:rPr>
                <w:spacing w:val="-1"/>
                <w:sz w:val="22"/>
              </w:rPr>
              <w:t>anne</w:t>
            </w:r>
            <w:r w:rsidRPr="00E31D6C">
              <w:rPr>
                <w:sz w:val="22"/>
              </w:rPr>
              <w:t>r</w:t>
            </w:r>
            <w:r w:rsidRPr="00E31D6C">
              <w:rPr>
                <w:spacing w:val="-4"/>
                <w:sz w:val="22"/>
              </w:rPr>
              <w:t xml:space="preserve"> </w:t>
            </w:r>
            <w:r w:rsidRPr="00E31D6C">
              <w:rPr>
                <w:spacing w:val="1"/>
                <w:sz w:val="22"/>
              </w:rPr>
              <w:t>i</w:t>
            </w:r>
            <w:r w:rsidRPr="00E31D6C">
              <w:rPr>
                <w:spacing w:val="-1"/>
                <w:sz w:val="22"/>
              </w:rPr>
              <w:t>nte</w:t>
            </w:r>
            <w:r w:rsidRPr="00E31D6C">
              <w:rPr>
                <w:spacing w:val="2"/>
                <w:sz w:val="22"/>
              </w:rPr>
              <w:t>n</w:t>
            </w:r>
            <w:r w:rsidRPr="00E31D6C">
              <w:rPr>
                <w:spacing w:val="-1"/>
                <w:sz w:val="22"/>
              </w:rPr>
              <w:t>de</w:t>
            </w:r>
            <w:r w:rsidRPr="00E31D6C">
              <w:rPr>
                <w:sz w:val="22"/>
              </w:rPr>
              <w:t>d</w:t>
            </w:r>
            <w:r w:rsidRPr="00E31D6C">
              <w:rPr>
                <w:spacing w:val="-5"/>
                <w:sz w:val="22"/>
              </w:rPr>
              <w:t xml:space="preserve"> </w:t>
            </w:r>
            <w:r w:rsidRPr="00E31D6C">
              <w:rPr>
                <w:spacing w:val="2"/>
                <w:sz w:val="22"/>
              </w:rPr>
              <w:t>b</w:t>
            </w:r>
            <w:r w:rsidRPr="00E31D6C">
              <w:rPr>
                <w:sz w:val="22"/>
              </w:rPr>
              <w:t>y</w:t>
            </w:r>
            <w:r w:rsidRPr="00E31D6C">
              <w:rPr>
                <w:spacing w:val="-9"/>
                <w:sz w:val="22"/>
              </w:rPr>
              <w:t xml:space="preserve"> </w:t>
            </w:r>
            <w:r w:rsidRPr="00E31D6C">
              <w:rPr>
                <w:spacing w:val="4"/>
                <w:sz w:val="22"/>
              </w:rPr>
              <w:t>m</w:t>
            </w:r>
            <w:r w:rsidRPr="00E31D6C">
              <w:rPr>
                <w:spacing w:val="-1"/>
                <w:sz w:val="22"/>
              </w:rPr>
              <w:t>ana</w:t>
            </w:r>
            <w:r w:rsidRPr="00E31D6C">
              <w:rPr>
                <w:spacing w:val="2"/>
                <w:sz w:val="22"/>
              </w:rPr>
              <w:t>g</w:t>
            </w:r>
            <w:r w:rsidRPr="00E31D6C">
              <w:rPr>
                <w:spacing w:val="-1"/>
                <w:sz w:val="22"/>
              </w:rPr>
              <w:t>e</w:t>
            </w:r>
            <w:r w:rsidRPr="00E31D6C">
              <w:rPr>
                <w:spacing w:val="4"/>
                <w:sz w:val="22"/>
              </w:rPr>
              <w:t>m</w:t>
            </w:r>
            <w:r w:rsidRPr="00E31D6C">
              <w:rPr>
                <w:spacing w:val="-1"/>
                <w:sz w:val="22"/>
              </w:rPr>
              <w:t>ent</w:t>
            </w:r>
            <w:r w:rsidRPr="00E31D6C">
              <w:rPr>
                <w:sz w:val="22"/>
              </w:rPr>
              <w:t>;</w:t>
            </w:r>
            <w:r w:rsidRPr="00E31D6C">
              <w:rPr>
                <w:spacing w:val="-7"/>
                <w:sz w:val="22"/>
              </w:rPr>
              <w:t xml:space="preserve"> </w:t>
            </w:r>
            <w:r w:rsidRPr="00E31D6C">
              <w:rPr>
                <w:spacing w:val="2"/>
                <w:sz w:val="22"/>
              </w:rPr>
              <w:t>a</w:t>
            </w:r>
            <w:r w:rsidRPr="00E31D6C">
              <w:rPr>
                <w:spacing w:val="-1"/>
                <w:sz w:val="22"/>
              </w:rPr>
              <w:t>n</w:t>
            </w:r>
            <w:r w:rsidRPr="00E31D6C">
              <w:rPr>
                <w:sz w:val="22"/>
              </w:rPr>
              <w:t>d</w:t>
            </w:r>
          </w:p>
          <w:p w14:paraId="02DF8B62" w14:textId="77777777" w:rsidR="00A243B2" w:rsidRDefault="00A243B2" w:rsidP="00E31D6C">
            <w:pPr>
              <w:pStyle w:val="BodyText"/>
              <w:widowControl w:val="0"/>
              <w:numPr>
                <w:ilvl w:val="0"/>
                <w:numId w:val="31"/>
              </w:numPr>
              <w:tabs>
                <w:tab w:val="left" w:pos="992"/>
              </w:tabs>
              <w:spacing w:before="67" w:after="0" w:line="271" w:lineRule="auto"/>
              <w:ind w:left="993" w:right="326"/>
              <w:jc w:val="both"/>
            </w:pPr>
            <w:r w:rsidRPr="00E31D6C">
              <w:rPr>
                <w:spacing w:val="-1"/>
                <w:sz w:val="22"/>
              </w:rPr>
              <w:t>th</w:t>
            </w:r>
            <w:r w:rsidRPr="00E31D6C">
              <w:rPr>
                <w:sz w:val="22"/>
              </w:rPr>
              <w:t>e</w:t>
            </w:r>
            <w:r w:rsidRPr="00E31D6C">
              <w:rPr>
                <w:spacing w:val="21"/>
                <w:sz w:val="22"/>
              </w:rPr>
              <w:t xml:space="preserve"> </w:t>
            </w:r>
            <w:r w:rsidRPr="00E31D6C">
              <w:rPr>
                <w:spacing w:val="1"/>
                <w:sz w:val="22"/>
              </w:rPr>
              <w:t>i</w:t>
            </w:r>
            <w:r w:rsidRPr="00E31D6C">
              <w:rPr>
                <w:spacing w:val="-1"/>
                <w:sz w:val="22"/>
              </w:rPr>
              <w:t>n</w:t>
            </w:r>
            <w:r w:rsidRPr="00E31D6C">
              <w:rPr>
                <w:spacing w:val="-2"/>
                <w:sz w:val="22"/>
              </w:rPr>
              <w:t>i</w:t>
            </w:r>
            <w:r w:rsidRPr="00E31D6C">
              <w:rPr>
                <w:spacing w:val="2"/>
                <w:sz w:val="22"/>
              </w:rPr>
              <w:t>t</w:t>
            </w:r>
            <w:r w:rsidRPr="00E31D6C">
              <w:rPr>
                <w:spacing w:val="-2"/>
                <w:sz w:val="22"/>
              </w:rPr>
              <w:t>i</w:t>
            </w:r>
            <w:r w:rsidRPr="00E31D6C">
              <w:rPr>
                <w:spacing w:val="2"/>
                <w:sz w:val="22"/>
              </w:rPr>
              <w:t>a</w:t>
            </w:r>
            <w:r w:rsidRPr="00E31D6C">
              <w:rPr>
                <w:sz w:val="22"/>
              </w:rPr>
              <w:t>l</w:t>
            </w:r>
            <w:r w:rsidRPr="00E31D6C">
              <w:rPr>
                <w:spacing w:val="20"/>
                <w:sz w:val="22"/>
              </w:rPr>
              <w:t xml:space="preserve"> </w:t>
            </w:r>
            <w:r w:rsidRPr="00E31D6C">
              <w:rPr>
                <w:spacing w:val="-1"/>
                <w:sz w:val="22"/>
              </w:rPr>
              <w:t>e</w:t>
            </w:r>
            <w:r w:rsidRPr="00E31D6C">
              <w:rPr>
                <w:spacing w:val="1"/>
                <w:sz w:val="22"/>
              </w:rPr>
              <w:t>s</w:t>
            </w:r>
            <w:r w:rsidRPr="00E31D6C">
              <w:rPr>
                <w:spacing w:val="-1"/>
                <w:sz w:val="22"/>
              </w:rPr>
              <w:t>t</w:t>
            </w:r>
            <w:r w:rsidRPr="00E31D6C">
              <w:rPr>
                <w:spacing w:val="-2"/>
                <w:sz w:val="22"/>
              </w:rPr>
              <w:t>i</w:t>
            </w:r>
            <w:r w:rsidRPr="00E31D6C">
              <w:rPr>
                <w:spacing w:val="4"/>
                <w:sz w:val="22"/>
              </w:rPr>
              <w:t>m</w:t>
            </w:r>
            <w:r w:rsidRPr="00E31D6C">
              <w:rPr>
                <w:spacing w:val="-1"/>
                <w:sz w:val="22"/>
              </w:rPr>
              <w:t>at</w:t>
            </w:r>
            <w:r w:rsidRPr="00E31D6C">
              <w:rPr>
                <w:sz w:val="22"/>
              </w:rPr>
              <w:t>e</w:t>
            </w:r>
            <w:r w:rsidRPr="00E31D6C">
              <w:rPr>
                <w:spacing w:val="21"/>
                <w:sz w:val="22"/>
              </w:rPr>
              <w:t xml:space="preserve"> </w:t>
            </w:r>
            <w:r w:rsidRPr="00E31D6C">
              <w:rPr>
                <w:spacing w:val="-1"/>
                <w:sz w:val="22"/>
              </w:rPr>
              <w:t>o</w:t>
            </w:r>
            <w:r w:rsidRPr="00E31D6C">
              <w:rPr>
                <w:sz w:val="22"/>
              </w:rPr>
              <w:t>f</w:t>
            </w:r>
            <w:r w:rsidRPr="00E31D6C">
              <w:rPr>
                <w:spacing w:val="23"/>
                <w:sz w:val="22"/>
              </w:rPr>
              <w:t xml:space="preserve"> </w:t>
            </w:r>
            <w:r w:rsidRPr="00E31D6C">
              <w:rPr>
                <w:spacing w:val="-1"/>
                <w:sz w:val="22"/>
              </w:rPr>
              <w:t>th</w:t>
            </w:r>
            <w:r w:rsidRPr="00E31D6C">
              <w:rPr>
                <w:sz w:val="22"/>
              </w:rPr>
              <w:t>e</w:t>
            </w:r>
            <w:r w:rsidRPr="00E31D6C">
              <w:rPr>
                <w:spacing w:val="21"/>
                <w:sz w:val="22"/>
              </w:rPr>
              <w:t xml:space="preserve"> </w:t>
            </w:r>
            <w:r w:rsidRPr="00E31D6C">
              <w:rPr>
                <w:spacing w:val="1"/>
                <w:sz w:val="22"/>
              </w:rPr>
              <w:t>c</w:t>
            </w:r>
            <w:r w:rsidRPr="00E31D6C">
              <w:rPr>
                <w:spacing w:val="-1"/>
                <w:sz w:val="22"/>
              </w:rPr>
              <w:t>o</w:t>
            </w:r>
            <w:r w:rsidRPr="00E31D6C">
              <w:rPr>
                <w:spacing w:val="1"/>
                <w:sz w:val="22"/>
              </w:rPr>
              <w:t>s</w:t>
            </w:r>
            <w:r w:rsidRPr="00E31D6C">
              <w:rPr>
                <w:spacing w:val="-1"/>
                <w:sz w:val="22"/>
              </w:rPr>
              <w:t>t</w:t>
            </w:r>
            <w:r w:rsidRPr="00E31D6C">
              <w:rPr>
                <w:sz w:val="22"/>
              </w:rPr>
              <w:t>s</w:t>
            </w:r>
            <w:r w:rsidRPr="00E31D6C">
              <w:rPr>
                <w:spacing w:val="23"/>
                <w:sz w:val="22"/>
              </w:rPr>
              <w:t xml:space="preserve"> </w:t>
            </w:r>
            <w:r w:rsidRPr="00E31D6C">
              <w:rPr>
                <w:spacing w:val="-1"/>
                <w:sz w:val="22"/>
              </w:rPr>
              <w:t>o</w:t>
            </w:r>
            <w:r w:rsidRPr="00E31D6C">
              <w:rPr>
                <w:sz w:val="22"/>
              </w:rPr>
              <w:t>f</w:t>
            </w:r>
            <w:r w:rsidRPr="00E31D6C">
              <w:rPr>
                <w:spacing w:val="23"/>
                <w:sz w:val="22"/>
              </w:rPr>
              <w:t xml:space="preserve"> </w:t>
            </w:r>
            <w:r w:rsidRPr="00E31D6C">
              <w:rPr>
                <w:spacing w:val="-1"/>
                <w:sz w:val="22"/>
              </w:rPr>
              <w:t>d</w:t>
            </w:r>
            <w:r w:rsidRPr="00E31D6C">
              <w:rPr>
                <w:spacing w:val="-2"/>
                <w:sz w:val="22"/>
              </w:rPr>
              <w:t>is</w:t>
            </w:r>
            <w:r w:rsidRPr="00E31D6C">
              <w:rPr>
                <w:spacing w:val="4"/>
                <w:sz w:val="22"/>
              </w:rPr>
              <w:t>m</w:t>
            </w:r>
            <w:r w:rsidRPr="00E31D6C">
              <w:rPr>
                <w:spacing w:val="-1"/>
                <w:sz w:val="22"/>
              </w:rPr>
              <w:t>ant</w:t>
            </w:r>
            <w:r w:rsidRPr="00E31D6C">
              <w:rPr>
                <w:spacing w:val="-2"/>
                <w:sz w:val="22"/>
              </w:rPr>
              <w:t>li</w:t>
            </w:r>
            <w:r w:rsidRPr="00E31D6C">
              <w:rPr>
                <w:spacing w:val="2"/>
                <w:sz w:val="22"/>
              </w:rPr>
              <w:t>n</w:t>
            </w:r>
            <w:r w:rsidRPr="00E31D6C">
              <w:rPr>
                <w:sz w:val="22"/>
              </w:rPr>
              <w:t>g</w:t>
            </w:r>
            <w:r w:rsidRPr="00E31D6C">
              <w:rPr>
                <w:spacing w:val="21"/>
                <w:sz w:val="22"/>
              </w:rPr>
              <w:t xml:space="preserve"> </w:t>
            </w:r>
            <w:r w:rsidRPr="00E31D6C">
              <w:rPr>
                <w:spacing w:val="-1"/>
                <w:sz w:val="22"/>
              </w:rPr>
              <w:t>an</w:t>
            </w:r>
            <w:r w:rsidRPr="00E31D6C">
              <w:rPr>
                <w:sz w:val="22"/>
              </w:rPr>
              <w:t>d</w:t>
            </w:r>
            <w:r w:rsidRPr="00E31D6C">
              <w:rPr>
                <w:spacing w:val="21"/>
                <w:sz w:val="22"/>
              </w:rPr>
              <w:t xml:space="preserve"> </w:t>
            </w:r>
            <w:r w:rsidRPr="00E31D6C">
              <w:rPr>
                <w:sz w:val="22"/>
              </w:rPr>
              <w:t>r</w:t>
            </w:r>
            <w:r w:rsidRPr="00E31D6C">
              <w:rPr>
                <w:spacing w:val="2"/>
                <w:sz w:val="22"/>
              </w:rPr>
              <w:t>e</w:t>
            </w:r>
            <w:r w:rsidRPr="00E31D6C">
              <w:rPr>
                <w:spacing w:val="4"/>
                <w:sz w:val="22"/>
              </w:rPr>
              <w:t>m</w:t>
            </w:r>
            <w:r w:rsidRPr="00E31D6C">
              <w:rPr>
                <w:spacing w:val="-1"/>
                <w:sz w:val="22"/>
              </w:rPr>
              <w:t>o</w:t>
            </w:r>
            <w:r w:rsidRPr="00E31D6C">
              <w:rPr>
                <w:spacing w:val="-2"/>
                <w:sz w:val="22"/>
              </w:rPr>
              <w:t>vi</w:t>
            </w:r>
            <w:r w:rsidRPr="00E31D6C">
              <w:rPr>
                <w:spacing w:val="-1"/>
                <w:sz w:val="22"/>
              </w:rPr>
              <w:t>n</w:t>
            </w:r>
            <w:r w:rsidRPr="00E31D6C">
              <w:rPr>
                <w:sz w:val="22"/>
              </w:rPr>
              <w:t>g</w:t>
            </w:r>
            <w:r w:rsidRPr="00E31D6C">
              <w:rPr>
                <w:spacing w:val="21"/>
                <w:sz w:val="22"/>
              </w:rPr>
              <w:t xml:space="preserve"> </w:t>
            </w:r>
            <w:r w:rsidRPr="00E31D6C">
              <w:rPr>
                <w:spacing w:val="-1"/>
                <w:sz w:val="22"/>
              </w:rPr>
              <w:t>th</w:t>
            </w:r>
            <w:r w:rsidRPr="00E31D6C">
              <w:rPr>
                <w:sz w:val="22"/>
              </w:rPr>
              <w:t>e</w:t>
            </w:r>
            <w:r w:rsidRPr="00E31D6C">
              <w:rPr>
                <w:spacing w:val="24"/>
                <w:sz w:val="22"/>
              </w:rPr>
              <w:t xml:space="preserve"> </w:t>
            </w:r>
            <w:r w:rsidRPr="00E31D6C">
              <w:rPr>
                <w:spacing w:val="-1"/>
                <w:sz w:val="22"/>
              </w:rPr>
              <w:t>a</w:t>
            </w:r>
            <w:r w:rsidRPr="00E31D6C">
              <w:rPr>
                <w:spacing w:val="1"/>
                <w:sz w:val="22"/>
              </w:rPr>
              <w:t>ss</w:t>
            </w:r>
            <w:r w:rsidRPr="00E31D6C">
              <w:rPr>
                <w:spacing w:val="-1"/>
                <w:sz w:val="22"/>
              </w:rPr>
              <w:t>e</w:t>
            </w:r>
            <w:r w:rsidRPr="00E31D6C">
              <w:rPr>
                <w:sz w:val="22"/>
              </w:rPr>
              <w:t>t</w:t>
            </w:r>
            <w:r w:rsidRPr="00E31D6C">
              <w:rPr>
                <w:spacing w:val="21"/>
                <w:sz w:val="22"/>
              </w:rPr>
              <w:t xml:space="preserve"> </w:t>
            </w:r>
            <w:r w:rsidRPr="00E31D6C">
              <w:rPr>
                <w:spacing w:val="-1"/>
                <w:sz w:val="22"/>
              </w:rPr>
              <w:t>an</w:t>
            </w:r>
            <w:r w:rsidRPr="00E31D6C">
              <w:rPr>
                <w:sz w:val="22"/>
              </w:rPr>
              <w:t>d</w:t>
            </w:r>
            <w:r w:rsidRPr="00E31D6C">
              <w:rPr>
                <w:spacing w:val="21"/>
                <w:sz w:val="22"/>
              </w:rPr>
              <w:t xml:space="preserve"> </w:t>
            </w:r>
            <w:r w:rsidRPr="00E31D6C">
              <w:rPr>
                <w:sz w:val="22"/>
              </w:rPr>
              <w:t>r</w:t>
            </w:r>
            <w:r w:rsidRPr="00E31D6C">
              <w:rPr>
                <w:spacing w:val="-1"/>
                <w:sz w:val="22"/>
              </w:rPr>
              <w:t>e</w:t>
            </w:r>
            <w:r w:rsidRPr="00E31D6C">
              <w:rPr>
                <w:spacing w:val="1"/>
                <w:sz w:val="22"/>
              </w:rPr>
              <w:t>s</w:t>
            </w:r>
            <w:r w:rsidRPr="00E31D6C">
              <w:rPr>
                <w:spacing w:val="2"/>
                <w:sz w:val="22"/>
              </w:rPr>
              <w:t>t</w:t>
            </w:r>
            <w:r w:rsidRPr="00E31D6C">
              <w:rPr>
                <w:spacing w:val="-1"/>
                <w:sz w:val="22"/>
              </w:rPr>
              <w:t>o</w:t>
            </w:r>
            <w:r w:rsidRPr="00E31D6C">
              <w:rPr>
                <w:sz w:val="22"/>
              </w:rPr>
              <w:t>r</w:t>
            </w:r>
            <w:r w:rsidRPr="00E31D6C">
              <w:rPr>
                <w:spacing w:val="-2"/>
                <w:sz w:val="22"/>
              </w:rPr>
              <w:t>i</w:t>
            </w:r>
            <w:r w:rsidRPr="00E31D6C">
              <w:rPr>
                <w:spacing w:val="-1"/>
                <w:sz w:val="22"/>
              </w:rPr>
              <w:t>n</w:t>
            </w:r>
            <w:r w:rsidRPr="00E31D6C">
              <w:rPr>
                <w:sz w:val="22"/>
              </w:rPr>
              <w:t>g</w:t>
            </w:r>
            <w:r w:rsidRPr="00E31D6C">
              <w:rPr>
                <w:spacing w:val="21"/>
                <w:sz w:val="22"/>
              </w:rPr>
              <w:t xml:space="preserve"> </w:t>
            </w:r>
            <w:r w:rsidRPr="00E31D6C">
              <w:rPr>
                <w:spacing w:val="2"/>
                <w:sz w:val="22"/>
              </w:rPr>
              <w:t>t</w:t>
            </w:r>
            <w:r w:rsidRPr="00E31D6C">
              <w:rPr>
                <w:spacing w:val="-1"/>
                <w:sz w:val="22"/>
              </w:rPr>
              <w:t>h</w:t>
            </w:r>
            <w:r w:rsidRPr="00E31D6C">
              <w:rPr>
                <w:sz w:val="22"/>
              </w:rPr>
              <w:t>e</w:t>
            </w:r>
            <w:r w:rsidRPr="00E31D6C">
              <w:rPr>
                <w:spacing w:val="21"/>
                <w:sz w:val="22"/>
              </w:rPr>
              <w:t xml:space="preserve"> </w:t>
            </w:r>
            <w:r w:rsidRPr="00E31D6C">
              <w:rPr>
                <w:spacing w:val="1"/>
                <w:sz w:val="22"/>
              </w:rPr>
              <w:t>s</w:t>
            </w:r>
            <w:r w:rsidRPr="00E31D6C">
              <w:rPr>
                <w:spacing w:val="-2"/>
                <w:sz w:val="22"/>
              </w:rPr>
              <w:t>i</w:t>
            </w:r>
            <w:r w:rsidRPr="00E31D6C">
              <w:rPr>
                <w:spacing w:val="2"/>
                <w:sz w:val="22"/>
              </w:rPr>
              <w:t>t</w:t>
            </w:r>
            <w:r w:rsidRPr="00E31D6C">
              <w:rPr>
                <w:sz w:val="22"/>
              </w:rPr>
              <w:t>e</w:t>
            </w:r>
            <w:r w:rsidRPr="00E31D6C">
              <w:rPr>
                <w:spacing w:val="21"/>
                <w:sz w:val="22"/>
              </w:rPr>
              <w:t xml:space="preserve"> </w:t>
            </w:r>
            <w:r w:rsidRPr="00E31D6C">
              <w:rPr>
                <w:spacing w:val="-1"/>
                <w:sz w:val="22"/>
              </w:rPr>
              <w:t>o</w:t>
            </w:r>
            <w:r w:rsidRPr="00E31D6C">
              <w:rPr>
                <w:sz w:val="22"/>
              </w:rPr>
              <w:t>n</w:t>
            </w:r>
            <w:r w:rsidRPr="00E31D6C">
              <w:rPr>
                <w:spacing w:val="23"/>
                <w:sz w:val="22"/>
              </w:rPr>
              <w:t xml:space="preserve"> </w:t>
            </w:r>
            <w:r w:rsidRPr="00E31D6C">
              <w:rPr>
                <w:spacing w:val="-3"/>
                <w:sz w:val="22"/>
              </w:rPr>
              <w:t>w</w:t>
            </w:r>
            <w:r w:rsidRPr="00E31D6C">
              <w:rPr>
                <w:spacing w:val="2"/>
                <w:sz w:val="22"/>
              </w:rPr>
              <w:t>h</w:t>
            </w:r>
            <w:r w:rsidRPr="00E31D6C">
              <w:rPr>
                <w:spacing w:val="-2"/>
                <w:sz w:val="22"/>
              </w:rPr>
              <w:t>i</w:t>
            </w:r>
            <w:r w:rsidRPr="00E31D6C">
              <w:rPr>
                <w:spacing w:val="1"/>
                <w:sz w:val="22"/>
              </w:rPr>
              <w:t>c</w:t>
            </w:r>
            <w:r w:rsidRPr="00E31D6C">
              <w:rPr>
                <w:sz w:val="22"/>
              </w:rPr>
              <w:t>h</w:t>
            </w:r>
            <w:r w:rsidRPr="00E31D6C">
              <w:rPr>
                <w:spacing w:val="21"/>
                <w:sz w:val="22"/>
              </w:rPr>
              <w:t xml:space="preserve"> </w:t>
            </w:r>
            <w:r w:rsidRPr="00E31D6C">
              <w:rPr>
                <w:spacing w:val="-2"/>
                <w:sz w:val="22"/>
              </w:rPr>
              <w:t>i</w:t>
            </w:r>
            <w:r w:rsidRPr="00E31D6C">
              <w:rPr>
                <w:sz w:val="22"/>
              </w:rPr>
              <w:t>t</w:t>
            </w:r>
            <w:r w:rsidRPr="00E31D6C">
              <w:rPr>
                <w:spacing w:val="24"/>
                <w:sz w:val="22"/>
              </w:rPr>
              <w:t xml:space="preserve"> </w:t>
            </w:r>
            <w:r w:rsidRPr="00E31D6C">
              <w:rPr>
                <w:spacing w:val="1"/>
                <w:sz w:val="22"/>
              </w:rPr>
              <w:t>i</w:t>
            </w:r>
            <w:r w:rsidRPr="00E31D6C">
              <w:rPr>
                <w:sz w:val="22"/>
              </w:rPr>
              <w:t>s</w:t>
            </w:r>
            <w:r w:rsidRPr="00E31D6C">
              <w:rPr>
                <w:w w:val="99"/>
                <w:sz w:val="22"/>
              </w:rPr>
              <w:t xml:space="preserve"> </w:t>
            </w:r>
            <w:r w:rsidRPr="00E31D6C">
              <w:rPr>
                <w:spacing w:val="-2"/>
                <w:sz w:val="22"/>
              </w:rPr>
              <w:t>l</w:t>
            </w:r>
            <w:r w:rsidRPr="00E31D6C">
              <w:rPr>
                <w:spacing w:val="-1"/>
                <w:sz w:val="22"/>
              </w:rPr>
              <w:t>o</w:t>
            </w:r>
            <w:r w:rsidRPr="00E31D6C">
              <w:rPr>
                <w:spacing w:val="1"/>
                <w:sz w:val="22"/>
              </w:rPr>
              <w:t>c</w:t>
            </w:r>
            <w:r w:rsidRPr="00E31D6C">
              <w:rPr>
                <w:spacing w:val="-1"/>
                <w:sz w:val="22"/>
              </w:rPr>
              <w:t>at</w:t>
            </w:r>
            <w:r w:rsidRPr="00E31D6C">
              <w:rPr>
                <w:spacing w:val="2"/>
                <w:sz w:val="22"/>
              </w:rPr>
              <w:t>e</w:t>
            </w:r>
            <w:r w:rsidRPr="00E31D6C">
              <w:rPr>
                <w:spacing w:val="-1"/>
                <w:sz w:val="22"/>
              </w:rPr>
              <w:t>d</w:t>
            </w:r>
            <w:r w:rsidRPr="00E31D6C">
              <w:rPr>
                <w:sz w:val="22"/>
              </w:rPr>
              <w:t>,</w:t>
            </w:r>
            <w:r w:rsidRPr="00E31D6C">
              <w:rPr>
                <w:spacing w:val="23"/>
                <w:sz w:val="22"/>
              </w:rPr>
              <w:t xml:space="preserve"> </w:t>
            </w:r>
            <w:r w:rsidRPr="00E31D6C">
              <w:rPr>
                <w:spacing w:val="-1"/>
                <w:sz w:val="22"/>
              </w:rPr>
              <w:t>th</w:t>
            </w:r>
            <w:r w:rsidRPr="00E31D6C">
              <w:rPr>
                <w:sz w:val="22"/>
              </w:rPr>
              <w:t>e</w:t>
            </w:r>
            <w:r w:rsidRPr="00E31D6C">
              <w:rPr>
                <w:spacing w:val="23"/>
                <w:sz w:val="22"/>
              </w:rPr>
              <w:t xml:space="preserve"> </w:t>
            </w:r>
            <w:r w:rsidRPr="00E31D6C">
              <w:rPr>
                <w:spacing w:val="2"/>
                <w:sz w:val="22"/>
              </w:rPr>
              <w:t>o</w:t>
            </w:r>
            <w:r w:rsidRPr="00E31D6C">
              <w:rPr>
                <w:spacing w:val="-1"/>
                <w:sz w:val="22"/>
              </w:rPr>
              <w:t>b</w:t>
            </w:r>
            <w:r w:rsidRPr="00E31D6C">
              <w:rPr>
                <w:spacing w:val="1"/>
                <w:sz w:val="22"/>
              </w:rPr>
              <w:t>l</w:t>
            </w:r>
            <w:r w:rsidRPr="00E31D6C">
              <w:rPr>
                <w:spacing w:val="-2"/>
                <w:sz w:val="22"/>
              </w:rPr>
              <w:t>i</w:t>
            </w:r>
            <w:r w:rsidRPr="00E31D6C">
              <w:rPr>
                <w:spacing w:val="2"/>
                <w:sz w:val="22"/>
              </w:rPr>
              <w:t>g</w:t>
            </w:r>
            <w:r w:rsidRPr="00E31D6C">
              <w:rPr>
                <w:spacing w:val="-1"/>
                <w:sz w:val="22"/>
              </w:rPr>
              <w:t>at</w:t>
            </w:r>
            <w:r w:rsidRPr="00E31D6C">
              <w:rPr>
                <w:spacing w:val="1"/>
                <w:sz w:val="22"/>
              </w:rPr>
              <w:t>i</w:t>
            </w:r>
            <w:r w:rsidRPr="00E31D6C">
              <w:rPr>
                <w:spacing w:val="-1"/>
                <w:sz w:val="22"/>
              </w:rPr>
              <w:t>o</w:t>
            </w:r>
            <w:r w:rsidRPr="00E31D6C">
              <w:rPr>
                <w:sz w:val="22"/>
              </w:rPr>
              <w:t>n</w:t>
            </w:r>
            <w:r w:rsidRPr="00E31D6C">
              <w:rPr>
                <w:spacing w:val="24"/>
                <w:sz w:val="22"/>
              </w:rPr>
              <w:t xml:space="preserve"> </w:t>
            </w:r>
            <w:r w:rsidRPr="00E31D6C">
              <w:rPr>
                <w:spacing w:val="2"/>
                <w:sz w:val="22"/>
              </w:rPr>
              <w:t>f</w:t>
            </w:r>
            <w:r w:rsidRPr="00E31D6C">
              <w:rPr>
                <w:spacing w:val="-1"/>
                <w:sz w:val="22"/>
              </w:rPr>
              <w:t>o</w:t>
            </w:r>
            <w:r w:rsidRPr="00E31D6C">
              <w:rPr>
                <w:sz w:val="22"/>
              </w:rPr>
              <w:t>r</w:t>
            </w:r>
            <w:r w:rsidRPr="00E31D6C">
              <w:rPr>
                <w:spacing w:val="21"/>
                <w:sz w:val="22"/>
              </w:rPr>
              <w:t xml:space="preserve"> </w:t>
            </w:r>
            <w:r w:rsidRPr="00E31D6C">
              <w:rPr>
                <w:sz w:val="22"/>
              </w:rPr>
              <w:t>w</w:t>
            </w:r>
            <w:r w:rsidRPr="00E31D6C">
              <w:rPr>
                <w:spacing w:val="-1"/>
                <w:sz w:val="22"/>
              </w:rPr>
              <w:t>h</w:t>
            </w:r>
            <w:r w:rsidRPr="00E31D6C">
              <w:rPr>
                <w:spacing w:val="-2"/>
                <w:sz w:val="22"/>
              </w:rPr>
              <w:t>i</w:t>
            </w:r>
            <w:r w:rsidRPr="00E31D6C">
              <w:rPr>
                <w:spacing w:val="1"/>
                <w:sz w:val="22"/>
              </w:rPr>
              <w:t>c</w:t>
            </w:r>
            <w:r w:rsidRPr="00E31D6C">
              <w:rPr>
                <w:sz w:val="22"/>
              </w:rPr>
              <w:t>h</w:t>
            </w:r>
            <w:r w:rsidRPr="00E31D6C">
              <w:rPr>
                <w:spacing w:val="24"/>
                <w:sz w:val="22"/>
              </w:rPr>
              <w:t xml:space="preserve"> </w:t>
            </w:r>
            <w:r w:rsidRPr="00E31D6C">
              <w:rPr>
                <w:spacing w:val="-1"/>
                <w:sz w:val="22"/>
              </w:rPr>
              <w:t>a</w:t>
            </w:r>
            <w:r w:rsidRPr="00E31D6C">
              <w:rPr>
                <w:sz w:val="22"/>
              </w:rPr>
              <w:t>n</w:t>
            </w:r>
            <w:r w:rsidRPr="00E31D6C">
              <w:rPr>
                <w:spacing w:val="23"/>
                <w:sz w:val="22"/>
              </w:rPr>
              <w:t xml:space="preserve"> </w:t>
            </w:r>
            <w:r w:rsidRPr="00E31D6C">
              <w:rPr>
                <w:spacing w:val="2"/>
                <w:sz w:val="22"/>
              </w:rPr>
              <w:t>e</w:t>
            </w:r>
            <w:r w:rsidRPr="00E31D6C">
              <w:rPr>
                <w:spacing w:val="-1"/>
                <w:sz w:val="22"/>
              </w:rPr>
              <w:t>nt</w:t>
            </w:r>
            <w:r w:rsidRPr="00E31D6C">
              <w:rPr>
                <w:spacing w:val="1"/>
                <w:sz w:val="22"/>
              </w:rPr>
              <w:t>i</w:t>
            </w:r>
            <w:r w:rsidRPr="00E31D6C">
              <w:rPr>
                <w:spacing w:val="2"/>
                <w:sz w:val="22"/>
              </w:rPr>
              <w:t>t</w:t>
            </w:r>
            <w:r w:rsidRPr="00E31D6C">
              <w:rPr>
                <w:sz w:val="22"/>
              </w:rPr>
              <w:t>y</w:t>
            </w:r>
            <w:r w:rsidRPr="00E31D6C">
              <w:rPr>
                <w:spacing w:val="20"/>
                <w:sz w:val="22"/>
              </w:rPr>
              <w:t xml:space="preserve"> </w:t>
            </w:r>
            <w:r w:rsidRPr="00E31D6C">
              <w:rPr>
                <w:spacing w:val="1"/>
                <w:sz w:val="22"/>
              </w:rPr>
              <w:t>i</w:t>
            </w:r>
            <w:r w:rsidRPr="00E31D6C">
              <w:rPr>
                <w:spacing w:val="-1"/>
                <w:sz w:val="22"/>
              </w:rPr>
              <w:t>n</w:t>
            </w:r>
            <w:r w:rsidRPr="00E31D6C">
              <w:rPr>
                <w:spacing w:val="1"/>
                <w:sz w:val="22"/>
              </w:rPr>
              <w:t>c</w:t>
            </w:r>
            <w:r w:rsidRPr="00E31D6C">
              <w:rPr>
                <w:spacing w:val="-1"/>
                <w:sz w:val="22"/>
              </w:rPr>
              <w:t>u</w:t>
            </w:r>
            <w:r w:rsidRPr="00E31D6C">
              <w:rPr>
                <w:sz w:val="22"/>
              </w:rPr>
              <w:t>rs</w:t>
            </w:r>
            <w:r w:rsidRPr="00E31D6C">
              <w:rPr>
                <w:spacing w:val="25"/>
                <w:sz w:val="22"/>
              </w:rPr>
              <w:t xml:space="preserve"> </w:t>
            </w:r>
            <w:r w:rsidRPr="00E31D6C">
              <w:rPr>
                <w:spacing w:val="-1"/>
                <w:sz w:val="22"/>
              </w:rPr>
              <w:t>e</w:t>
            </w:r>
            <w:r w:rsidRPr="00E31D6C">
              <w:rPr>
                <w:spacing w:val="-2"/>
                <w:sz w:val="22"/>
              </w:rPr>
              <w:t>i</w:t>
            </w:r>
            <w:r w:rsidRPr="00E31D6C">
              <w:rPr>
                <w:spacing w:val="-1"/>
                <w:sz w:val="22"/>
              </w:rPr>
              <w:t>t</w:t>
            </w:r>
            <w:r w:rsidRPr="00E31D6C">
              <w:rPr>
                <w:spacing w:val="2"/>
                <w:sz w:val="22"/>
              </w:rPr>
              <w:t>h</w:t>
            </w:r>
            <w:r w:rsidRPr="00E31D6C">
              <w:rPr>
                <w:spacing w:val="-1"/>
                <w:sz w:val="22"/>
              </w:rPr>
              <w:t>e</w:t>
            </w:r>
            <w:r w:rsidRPr="00E31D6C">
              <w:rPr>
                <w:sz w:val="22"/>
              </w:rPr>
              <w:t>r</w:t>
            </w:r>
            <w:r w:rsidRPr="00E31D6C">
              <w:rPr>
                <w:spacing w:val="24"/>
                <w:sz w:val="22"/>
              </w:rPr>
              <w:t xml:space="preserve"> </w:t>
            </w:r>
            <w:r w:rsidRPr="00E31D6C">
              <w:rPr>
                <w:spacing w:val="-3"/>
                <w:sz w:val="22"/>
              </w:rPr>
              <w:t>w</w:t>
            </w:r>
            <w:r w:rsidRPr="00E31D6C">
              <w:rPr>
                <w:spacing w:val="2"/>
                <w:sz w:val="22"/>
              </w:rPr>
              <w:t>h</w:t>
            </w:r>
            <w:r w:rsidRPr="00E31D6C">
              <w:rPr>
                <w:spacing w:val="-1"/>
                <w:sz w:val="22"/>
              </w:rPr>
              <w:t>e</w:t>
            </w:r>
            <w:r w:rsidRPr="00E31D6C">
              <w:rPr>
                <w:sz w:val="22"/>
              </w:rPr>
              <w:t>n</w:t>
            </w:r>
            <w:r w:rsidRPr="00E31D6C">
              <w:rPr>
                <w:spacing w:val="24"/>
                <w:sz w:val="22"/>
              </w:rPr>
              <w:t xml:space="preserve"> </w:t>
            </w:r>
            <w:r w:rsidRPr="00E31D6C">
              <w:rPr>
                <w:spacing w:val="-1"/>
                <w:sz w:val="22"/>
              </w:rPr>
              <w:t>t</w:t>
            </w:r>
            <w:r w:rsidRPr="00E31D6C">
              <w:rPr>
                <w:spacing w:val="2"/>
                <w:sz w:val="22"/>
              </w:rPr>
              <w:t>h</w:t>
            </w:r>
            <w:r w:rsidRPr="00E31D6C">
              <w:rPr>
                <w:sz w:val="22"/>
              </w:rPr>
              <w:t>e</w:t>
            </w:r>
            <w:r w:rsidRPr="00E31D6C">
              <w:rPr>
                <w:spacing w:val="23"/>
                <w:sz w:val="22"/>
              </w:rPr>
              <w:t xml:space="preserve"> </w:t>
            </w:r>
            <w:r w:rsidRPr="00E31D6C">
              <w:rPr>
                <w:spacing w:val="-2"/>
                <w:sz w:val="22"/>
              </w:rPr>
              <w:t>i</w:t>
            </w:r>
            <w:r w:rsidRPr="00E31D6C">
              <w:rPr>
                <w:spacing w:val="-1"/>
                <w:sz w:val="22"/>
              </w:rPr>
              <w:t>te</w:t>
            </w:r>
            <w:r w:rsidRPr="00E31D6C">
              <w:rPr>
                <w:sz w:val="22"/>
              </w:rPr>
              <w:t>m</w:t>
            </w:r>
            <w:r w:rsidRPr="00E31D6C">
              <w:rPr>
                <w:spacing w:val="28"/>
                <w:sz w:val="22"/>
              </w:rPr>
              <w:t xml:space="preserve"> </w:t>
            </w:r>
            <w:r w:rsidRPr="00E31D6C">
              <w:rPr>
                <w:spacing w:val="-2"/>
                <w:sz w:val="22"/>
              </w:rPr>
              <w:t>i</w:t>
            </w:r>
            <w:r w:rsidRPr="00E31D6C">
              <w:rPr>
                <w:sz w:val="22"/>
              </w:rPr>
              <w:t>s</w:t>
            </w:r>
            <w:r w:rsidRPr="00E31D6C">
              <w:rPr>
                <w:spacing w:val="25"/>
                <w:sz w:val="22"/>
              </w:rPr>
              <w:t xml:space="preserve"> </w:t>
            </w:r>
            <w:r w:rsidRPr="00E31D6C">
              <w:rPr>
                <w:spacing w:val="-1"/>
                <w:sz w:val="22"/>
              </w:rPr>
              <w:t>a</w:t>
            </w:r>
            <w:r w:rsidRPr="00E31D6C">
              <w:rPr>
                <w:spacing w:val="1"/>
                <w:sz w:val="22"/>
              </w:rPr>
              <w:t>c</w:t>
            </w:r>
            <w:r w:rsidRPr="00E31D6C">
              <w:rPr>
                <w:spacing w:val="-1"/>
                <w:sz w:val="22"/>
              </w:rPr>
              <w:t>qu</w:t>
            </w:r>
            <w:r w:rsidRPr="00E31D6C">
              <w:rPr>
                <w:spacing w:val="-2"/>
                <w:sz w:val="22"/>
              </w:rPr>
              <w:t>i</w:t>
            </w:r>
            <w:r w:rsidRPr="00E31D6C">
              <w:rPr>
                <w:sz w:val="22"/>
              </w:rPr>
              <w:t>r</w:t>
            </w:r>
            <w:r w:rsidRPr="00E31D6C">
              <w:rPr>
                <w:spacing w:val="-1"/>
                <w:sz w:val="22"/>
              </w:rPr>
              <w:t>e</w:t>
            </w:r>
            <w:r w:rsidRPr="00E31D6C">
              <w:rPr>
                <w:sz w:val="22"/>
              </w:rPr>
              <w:t>d</w:t>
            </w:r>
            <w:r w:rsidRPr="00E31D6C">
              <w:rPr>
                <w:spacing w:val="24"/>
                <w:sz w:val="22"/>
              </w:rPr>
              <w:t xml:space="preserve"> </w:t>
            </w:r>
            <w:r w:rsidRPr="00E31D6C">
              <w:rPr>
                <w:spacing w:val="-1"/>
                <w:sz w:val="22"/>
              </w:rPr>
              <w:t>o</w:t>
            </w:r>
            <w:r w:rsidRPr="00E31D6C">
              <w:rPr>
                <w:sz w:val="22"/>
              </w:rPr>
              <w:t>r</w:t>
            </w:r>
            <w:r w:rsidRPr="00E31D6C">
              <w:rPr>
                <w:spacing w:val="24"/>
                <w:sz w:val="22"/>
              </w:rPr>
              <w:t xml:space="preserve"> </w:t>
            </w:r>
            <w:r w:rsidRPr="00E31D6C">
              <w:rPr>
                <w:spacing w:val="-1"/>
                <w:sz w:val="22"/>
              </w:rPr>
              <w:t>a</w:t>
            </w:r>
            <w:r w:rsidRPr="00E31D6C">
              <w:rPr>
                <w:sz w:val="22"/>
              </w:rPr>
              <w:t>s</w:t>
            </w:r>
            <w:r w:rsidRPr="00E31D6C">
              <w:rPr>
                <w:spacing w:val="25"/>
                <w:sz w:val="22"/>
              </w:rPr>
              <w:t xml:space="preserve"> </w:t>
            </w:r>
            <w:r w:rsidRPr="00E31D6C">
              <w:rPr>
                <w:sz w:val="22"/>
              </w:rPr>
              <w:t>a</w:t>
            </w:r>
            <w:r w:rsidRPr="00E31D6C">
              <w:rPr>
                <w:spacing w:val="24"/>
                <w:sz w:val="22"/>
              </w:rPr>
              <w:t xml:space="preserve"> </w:t>
            </w:r>
            <w:r w:rsidRPr="00E31D6C">
              <w:rPr>
                <w:spacing w:val="1"/>
                <w:sz w:val="22"/>
              </w:rPr>
              <w:t>c</w:t>
            </w:r>
            <w:r w:rsidRPr="00E31D6C">
              <w:rPr>
                <w:spacing w:val="-1"/>
                <w:sz w:val="22"/>
              </w:rPr>
              <w:t>on</w:t>
            </w:r>
            <w:r w:rsidRPr="00E31D6C">
              <w:rPr>
                <w:spacing w:val="1"/>
                <w:sz w:val="22"/>
              </w:rPr>
              <w:t>s</w:t>
            </w:r>
            <w:r w:rsidRPr="00E31D6C">
              <w:rPr>
                <w:spacing w:val="-1"/>
                <w:sz w:val="22"/>
              </w:rPr>
              <w:t>equ</w:t>
            </w:r>
            <w:r w:rsidRPr="00E31D6C">
              <w:rPr>
                <w:spacing w:val="2"/>
                <w:sz w:val="22"/>
              </w:rPr>
              <w:t>e</w:t>
            </w:r>
            <w:r w:rsidRPr="00E31D6C">
              <w:rPr>
                <w:spacing w:val="-1"/>
                <w:sz w:val="22"/>
              </w:rPr>
              <w:t>n</w:t>
            </w:r>
            <w:r w:rsidRPr="00E31D6C">
              <w:rPr>
                <w:spacing w:val="1"/>
                <w:sz w:val="22"/>
              </w:rPr>
              <w:t>c</w:t>
            </w:r>
            <w:r w:rsidRPr="00E31D6C">
              <w:rPr>
                <w:sz w:val="22"/>
              </w:rPr>
              <w:t>e</w:t>
            </w:r>
            <w:r w:rsidRPr="00E31D6C">
              <w:rPr>
                <w:spacing w:val="23"/>
                <w:sz w:val="22"/>
              </w:rPr>
              <w:t xml:space="preserve"> </w:t>
            </w:r>
            <w:r w:rsidRPr="00E31D6C">
              <w:rPr>
                <w:spacing w:val="2"/>
                <w:sz w:val="22"/>
              </w:rPr>
              <w:t>o</w:t>
            </w:r>
            <w:r w:rsidRPr="00E31D6C">
              <w:rPr>
                <w:sz w:val="22"/>
              </w:rPr>
              <w:t>f</w:t>
            </w:r>
            <w:r w:rsidRPr="00E31D6C">
              <w:rPr>
                <w:w w:val="99"/>
                <w:sz w:val="22"/>
              </w:rPr>
              <w:t xml:space="preserve"> </w:t>
            </w:r>
            <w:r w:rsidRPr="00E31D6C">
              <w:rPr>
                <w:spacing w:val="-1"/>
                <w:sz w:val="22"/>
              </w:rPr>
              <w:t>ha</w:t>
            </w:r>
            <w:r w:rsidRPr="00E31D6C">
              <w:rPr>
                <w:spacing w:val="1"/>
                <w:sz w:val="22"/>
              </w:rPr>
              <w:t>v</w:t>
            </w:r>
            <w:r w:rsidRPr="00E31D6C">
              <w:rPr>
                <w:spacing w:val="-2"/>
                <w:sz w:val="22"/>
              </w:rPr>
              <w:t>i</w:t>
            </w:r>
            <w:r w:rsidRPr="00E31D6C">
              <w:rPr>
                <w:spacing w:val="2"/>
                <w:sz w:val="22"/>
              </w:rPr>
              <w:t>n</w:t>
            </w:r>
            <w:r w:rsidRPr="00E31D6C">
              <w:rPr>
                <w:sz w:val="22"/>
              </w:rPr>
              <w:t>g</w:t>
            </w:r>
            <w:r w:rsidRPr="00E31D6C">
              <w:rPr>
                <w:spacing w:val="22"/>
                <w:sz w:val="22"/>
              </w:rPr>
              <w:t xml:space="preserve"> </w:t>
            </w:r>
            <w:r w:rsidRPr="00E31D6C">
              <w:rPr>
                <w:spacing w:val="-1"/>
                <w:sz w:val="22"/>
              </w:rPr>
              <w:t>u</w:t>
            </w:r>
            <w:r w:rsidRPr="00E31D6C">
              <w:rPr>
                <w:spacing w:val="1"/>
                <w:sz w:val="22"/>
              </w:rPr>
              <w:t>s</w:t>
            </w:r>
            <w:r w:rsidRPr="00E31D6C">
              <w:rPr>
                <w:spacing w:val="-1"/>
                <w:sz w:val="22"/>
              </w:rPr>
              <w:t>e</w:t>
            </w:r>
            <w:r w:rsidRPr="00E31D6C">
              <w:rPr>
                <w:sz w:val="22"/>
              </w:rPr>
              <w:t>d</w:t>
            </w:r>
            <w:r w:rsidRPr="00E31D6C">
              <w:rPr>
                <w:spacing w:val="23"/>
                <w:sz w:val="22"/>
              </w:rPr>
              <w:t xml:space="preserve"> </w:t>
            </w:r>
            <w:r w:rsidRPr="00E31D6C">
              <w:rPr>
                <w:spacing w:val="2"/>
                <w:sz w:val="22"/>
              </w:rPr>
              <w:t>t</w:t>
            </w:r>
            <w:r w:rsidRPr="00E31D6C">
              <w:rPr>
                <w:spacing w:val="-1"/>
                <w:sz w:val="22"/>
              </w:rPr>
              <w:t>h</w:t>
            </w:r>
            <w:r w:rsidRPr="00E31D6C">
              <w:rPr>
                <w:sz w:val="22"/>
              </w:rPr>
              <w:t>e</w:t>
            </w:r>
            <w:r w:rsidRPr="00E31D6C">
              <w:rPr>
                <w:spacing w:val="25"/>
                <w:sz w:val="22"/>
              </w:rPr>
              <w:t xml:space="preserve"> </w:t>
            </w:r>
            <w:r w:rsidRPr="00E31D6C">
              <w:rPr>
                <w:spacing w:val="-2"/>
                <w:sz w:val="22"/>
              </w:rPr>
              <w:t>i</w:t>
            </w:r>
            <w:r w:rsidRPr="00E31D6C">
              <w:rPr>
                <w:spacing w:val="-1"/>
                <w:sz w:val="22"/>
              </w:rPr>
              <w:t>te</w:t>
            </w:r>
            <w:r w:rsidRPr="00E31D6C">
              <w:rPr>
                <w:sz w:val="22"/>
              </w:rPr>
              <w:t>m</w:t>
            </w:r>
            <w:r w:rsidRPr="00E31D6C">
              <w:rPr>
                <w:spacing w:val="27"/>
                <w:sz w:val="22"/>
              </w:rPr>
              <w:t xml:space="preserve"> </w:t>
            </w:r>
            <w:r w:rsidRPr="00E31D6C">
              <w:rPr>
                <w:spacing w:val="-1"/>
                <w:sz w:val="22"/>
              </w:rPr>
              <w:t>du</w:t>
            </w:r>
            <w:r w:rsidRPr="00E31D6C">
              <w:rPr>
                <w:sz w:val="22"/>
              </w:rPr>
              <w:t>r</w:t>
            </w:r>
            <w:r w:rsidRPr="00E31D6C">
              <w:rPr>
                <w:spacing w:val="-2"/>
                <w:sz w:val="22"/>
              </w:rPr>
              <w:t>i</w:t>
            </w:r>
            <w:r w:rsidRPr="00E31D6C">
              <w:rPr>
                <w:spacing w:val="-1"/>
                <w:sz w:val="22"/>
              </w:rPr>
              <w:t>n</w:t>
            </w:r>
            <w:r w:rsidRPr="00E31D6C">
              <w:rPr>
                <w:sz w:val="22"/>
              </w:rPr>
              <w:t>g</w:t>
            </w:r>
            <w:r w:rsidRPr="00E31D6C">
              <w:rPr>
                <w:spacing w:val="23"/>
                <w:sz w:val="22"/>
              </w:rPr>
              <w:t xml:space="preserve"> </w:t>
            </w:r>
            <w:r w:rsidRPr="00E31D6C">
              <w:rPr>
                <w:sz w:val="22"/>
              </w:rPr>
              <w:t>a</w:t>
            </w:r>
            <w:r w:rsidRPr="00E31D6C">
              <w:rPr>
                <w:spacing w:val="23"/>
                <w:sz w:val="22"/>
              </w:rPr>
              <w:t xml:space="preserve"> </w:t>
            </w:r>
            <w:r w:rsidRPr="00E31D6C">
              <w:rPr>
                <w:spacing w:val="2"/>
                <w:sz w:val="22"/>
              </w:rPr>
              <w:t>p</w:t>
            </w:r>
            <w:r w:rsidRPr="00E31D6C">
              <w:rPr>
                <w:spacing w:val="-1"/>
                <w:sz w:val="22"/>
              </w:rPr>
              <w:t>a</w:t>
            </w:r>
            <w:r w:rsidRPr="00E31D6C">
              <w:rPr>
                <w:sz w:val="22"/>
              </w:rPr>
              <w:t>r</w:t>
            </w:r>
            <w:r w:rsidRPr="00E31D6C">
              <w:rPr>
                <w:spacing w:val="-1"/>
                <w:sz w:val="22"/>
              </w:rPr>
              <w:t>t</w:t>
            </w:r>
            <w:r w:rsidRPr="00E31D6C">
              <w:rPr>
                <w:spacing w:val="-2"/>
                <w:sz w:val="22"/>
              </w:rPr>
              <w:t>i</w:t>
            </w:r>
            <w:r w:rsidRPr="00E31D6C">
              <w:rPr>
                <w:spacing w:val="1"/>
                <w:sz w:val="22"/>
              </w:rPr>
              <w:t>c</w:t>
            </w:r>
            <w:r w:rsidRPr="00E31D6C">
              <w:rPr>
                <w:spacing w:val="2"/>
                <w:sz w:val="22"/>
              </w:rPr>
              <w:t>u</w:t>
            </w:r>
            <w:r w:rsidRPr="00E31D6C">
              <w:rPr>
                <w:spacing w:val="-2"/>
                <w:sz w:val="22"/>
              </w:rPr>
              <w:t>l</w:t>
            </w:r>
            <w:r w:rsidRPr="00E31D6C">
              <w:rPr>
                <w:spacing w:val="-1"/>
                <w:sz w:val="22"/>
              </w:rPr>
              <w:t>a</w:t>
            </w:r>
            <w:r w:rsidRPr="00E31D6C">
              <w:rPr>
                <w:sz w:val="22"/>
              </w:rPr>
              <w:t>r</w:t>
            </w:r>
            <w:r w:rsidRPr="00E31D6C">
              <w:rPr>
                <w:spacing w:val="24"/>
                <w:sz w:val="22"/>
              </w:rPr>
              <w:t xml:space="preserve"> </w:t>
            </w:r>
            <w:r w:rsidRPr="00E31D6C">
              <w:rPr>
                <w:spacing w:val="-1"/>
                <w:sz w:val="22"/>
              </w:rPr>
              <w:t>pe</w:t>
            </w:r>
            <w:r w:rsidRPr="00E31D6C">
              <w:rPr>
                <w:spacing w:val="3"/>
                <w:sz w:val="22"/>
              </w:rPr>
              <w:t>r</w:t>
            </w:r>
            <w:r w:rsidRPr="00E31D6C">
              <w:rPr>
                <w:spacing w:val="-2"/>
                <w:sz w:val="22"/>
              </w:rPr>
              <w:t>i</w:t>
            </w:r>
            <w:r w:rsidRPr="00E31D6C">
              <w:rPr>
                <w:spacing w:val="-1"/>
                <w:sz w:val="22"/>
              </w:rPr>
              <w:t>o</w:t>
            </w:r>
            <w:r w:rsidRPr="00E31D6C">
              <w:rPr>
                <w:sz w:val="22"/>
              </w:rPr>
              <w:t>d</w:t>
            </w:r>
            <w:r w:rsidRPr="00E31D6C">
              <w:rPr>
                <w:spacing w:val="22"/>
                <w:sz w:val="22"/>
              </w:rPr>
              <w:t xml:space="preserve"> </w:t>
            </w:r>
            <w:r w:rsidRPr="00E31D6C">
              <w:rPr>
                <w:spacing w:val="2"/>
                <w:sz w:val="22"/>
              </w:rPr>
              <w:t>f</w:t>
            </w:r>
            <w:r w:rsidRPr="00E31D6C">
              <w:rPr>
                <w:spacing w:val="-1"/>
                <w:sz w:val="22"/>
              </w:rPr>
              <w:t>o</w:t>
            </w:r>
            <w:r w:rsidRPr="00E31D6C">
              <w:rPr>
                <w:sz w:val="22"/>
              </w:rPr>
              <w:t>r</w:t>
            </w:r>
            <w:r w:rsidRPr="00E31D6C">
              <w:rPr>
                <w:spacing w:val="24"/>
                <w:sz w:val="22"/>
              </w:rPr>
              <w:t xml:space="preserve"> </w:t>
            </w:r>
            <w:r w:rsidRPr="00E31D6C">
              <w:rPr>
                <w:spacing w:val="-1"/>
                <w:sz w:val="22"/>
              </w:rPr>
              <w:t>pu</w:t>
            </w:r>
            <w:r w:rsidRPr="00E31D6C">
              <w:rPr>
                <w:sz w:val="22"/>
              </w:rPr>
              <w:t>r</w:t>
            </w:r>
            <w:r w:rsidRPr="00E31D6C">
              <w:rPr>
                <w:spacing w:val="-1"/>
                <w:sz w:val="22"/>
              </w:rPr>
              <w:t>po</w:t>
            </w:r>
            <w:r w:rsidRPr="00E31D6C">
              <w:rPr>
                <w:spacing w:val="1"/>
                <w:sz w:val="22"/>
              </w:rPr>
              <w:t>s</w:t>
            </w:r>
            <w:r w:rsidRPr="00E31D6C">
              <w:rPr>
                <w:spacing w:val="-1"/>
                <w:sz w:val="22"/>
              </w:rPr>
              <w:t>e</w:t>
            </w:r>
            <w:r w:rsidRPr="00E31D6C">
              <w:rPr>
                <w:sz w:val="22"/>
              </w:rPr>
              <w:t>s</w:t>
            </w:r>
            <w:r w:rsidRPr="00E31D6C">
              <w:rPr>
                <w:spacing w:val="25"/>
                <w:sz w:val="22"/>
              </w:rPr>
              <w:t xml:space="preserve"> </w:t>
            </w:r>
            <w:r w:rsidRPr="00E31D6C">
              <w:rPr>
                <w:spacing w:val="-1"/>
                <w:sz w:val="22"/>
              </w:rPr>
              <w:t>o</w:t>
            </w:r>
            <w:r w:rsidRPr="00E31D6C">
              <w:rPr>
                <w:spacing w:val="2"/>
                <w:sz w:val="22"/>
              </w:rPr>
              <w:t>t</w:t>
            </w:r>
            <w:r w:rsidRPr="00E31D6C">
              <w:rPr>
                <w:spacing w:val="-1"/>
                <w:sz w:val="22"/>
              </w:rPr>
              <w:t>he</w:t>
            </w:r>
            <w:r w:rsidRPr="00E31D6C">
              <w:rPr>
                <w:sz w:val="22"/>
              </w:rPr>
              <w:t>r</w:t>
            </w:r>
            <w:r w:rsidRPr="00E31D6C">
              <w:rPr>
                <w:spacing w:val="24"/>
                <w:sz w:val="22"/>
              </w:rPr>
              <w:t xml:space="preserve"> </w:t>
            </w:r>
            <w:r w:rsidRPr="00E31D6C">
              <w:rPr>
                <w:spacing w:val="-1"/>
                <w:sz w:val="22"/>
              </w:rPr>
              <w:t>t</w:t>
            </w:r>
            <w:r w:rsidRPr="00E31D6C">
              <w:rPr>
                <w:spacing w:val="2"/>
                <w:sz w:val="22"/>
              </w:rPr>
              <w:t>h</w:t>
            </w:r>
            <w:r w:rsidRPr="00E31D6C">
              <w:rPr>
                <w:spacing w:val="-1"/>
                <w:sz w:val="22"/>
              </w:rPr>
              <w:t>a</w:t>
            </w:r>
            <w:r w:rsidRPr="00E31D6C">
              <w:rPr>
                <w:sz w:val="22"/>
              </w:rPr>
              <w:t>n</w:t>
            </w:r>
            <w:r w:rsidRPr="00E31D6C">
              <w:rPr>
                <w:spacing w:val="22"/>
                <w:sz w:val="22"/>
              </w:rPr>
              <w:t xml:space="preserve"> </w:t>
            </w:r>
            <w:r w:rsidRPr="00E31D6C">
              <w:rPr>
                <w:spacing w:val="-1"/>
                <w:sz w:val="22"/>
              </w:rPr>
              <w:t>t</w:t>
            </w:r>
            <w:r w:rsidRPr="00E31D6C">
              <w:rPr>
                <w:sz w:val="22"/>
              </w:rPr>
              <w:t>o</w:t>
            </w:r>
            <w:r w:rsidRPr="00E31D6C">
              <w:rPr>
                <w:spacing w:val="25"/>
                <w:sz w:val="22"/>
              </w:rPr>
              <w:t xml:space="preserve"> </w:t>
            </w:r>
            <w:r w:rsidRPr="00E31D6C">
              <w:rPr>
                <w:spacing w:val="-1"/>
                <w:sz w:val="22"/>
              </w:rPr>
              <w:t>p</w:t>
            </w:r>
            <w:r w:rsidRPr="00E31D6C">
              <w:rPr>
                <w:sz w:val="22"/>
              </w:rPr>
              <w:t>r</w:t>
            </w:r>
            <w:r w:rsidRPr="00E31D6C">
              <w:rPr>
                <w:spacing w:val="-1"/>
                <w:sz w:val="22"/>
              </w:rPr>
              <w:t>odu</w:t>
            </w:r>
            <w:r w:rsidRPr="00E31D6C">
              <w:rPr>
                <w:spacing w:val="1"/>
                <w:sz w:val="22"/>
              </w:rPr>
              <w:t>c</w:t>
            </w:r>
            <w:r w:rsidRPr="00E31D6C">
              <w:rPr>
                <w:sz w:val="22"/>
              </w:rPr>
              <w:t>e</w:t>
            </w:r>
            <w:r w:rsidRPr="00E31D6C">
              <w:rPr>
                <w:spacing w:val="25"/>
                <w:sz w:val="22"/>
              </w:rPr>
              <w:t xml:space="preserve"> </w:t>
            </w:r>
            <w:r w:rsidRPr="00E31D6C">
              <w:rPr>
                <w:spacing w:val="-2"/>
                <w:sz w:val="22"/>
              </w:rPr>
              <w:t>i</w:t>
            </w:r>
            <w:r w:rsidRPr="00E31D6C">
              <w:rPr>
                <w:spacing w:val="2"/>
                <w:sz w:val="22"/>
              </w:rPr>
              <w:t>n</w:t>
            </w:r>
            <w:r w:rsidRPr="00E31D6C">
              <w:rPr>
                <w:spacing w:val="-2"/>
                <w:sz w:val="22"/>
              </w:rPr>
              <w:t>v</w:t>
            </w:r>
            <w:r w:rsidRPr="00E31D6C">
              <w:rPr>
                <w:spacing w:val="-1"/>
                <w:sz w:val="22"/>
              </w:rPr>
              <w:t>en</w:t>
            </w:r>
            <w:r w:rsidRPr="00E31D6C">
              <w:rPr>
                <w:spacing w:val="2"/>
                <w:sz w:val="22"/>
              </w:rPr>
              <w:t>t</w:t>
            </w:r>
            <w:r w:rsidRPr="00E31D6C">
              <w:rPr>
                <w:spacing w:val="-1"/>
                <w:sz w:val="22"/>
              </w:rPr>
              <w:t>o</w:t>
            </w:r>
            <w:r w:rsidRPr="00E31D6C">
              <w:rPr>
                <w:sz w:val="22"/>
              </w:rPr>
              <w:t>r</w:t>
            </w:r>
            <w:r w:rsidRPr="00E31D6C">
              <w:rPr>
                <w:spacing w:val="-2"/>
                <w:sz w:val="22"/>
              </w:rPr>
              <w:t>i</w:t>
            </w:r>
            <w:r w:rsidRPr="00E31D6C">
              <w:rPr>
                <w:spacing w:val="-1"/>
                <w:sz w:val="22"/>
              </w:rPr>
              <w:t>e</w:t>
            </w:r>
            <w:r w:rsidRPr="00E31D6C">
              <w:rPr>
                <w:sz w:val="22"/>
              </w:rPr>
              <w:t>s</w:t>
            </w:r>
            <w:r w:rsidRPr="00E31D6C">
              <w:rPr>
                <w:spacing w:val="25"/>
                <w:sz w:val="22"/>
              </w:rPr>
              <w:t xml:space="preserve"> </w:t>
            </w:r>
            <w:r w:rsidRPr="00E31D6C">
              <w:rPr>
                <w:spacing w:val="2"/>
                <w:sz w:val="22"/>
              </w:rPr>
              <w:t>d</w:t>
            </w:r>
            <w:r w:rsidRPr="00E31D6C">
              <w:rPr>
                <w:spacing w:val="-1"/>
                <w:sz w:val="22"/>
              </w:rPr>
              <w:t>u</w:t>
            </w:r>
            <w:r w:rsidRPr="00E31D6C">
              <w:rPr>
                <w:sz w:val="22"/>
              </w:rPr>
              <w:t>r</w:t>
            </w:r>
            <w:r w:rsidRPr="00E31D6C">
              <w:rPr>
                <w:spacing w:val="-2"/>
                <w:sz w:val="22"/>
              </w:rPr>
              <w:t>i</w:t>
            </w:r>
            <w:r w:rsidRPr="00E31D6C">
              <w:rPr>
                <w:spacing w:val="2"/>
                <w:sz w:val="22"/>
              </w:rPr>
              <w:t>n</w:t>
            </w:r>
            <w:r w:rsidRPr="00E31D6C">
              <w:rPr>
                <w:sz w:val="22"/>
              </w:rPr>
              <w:t>g</w:t>
            </w:r>
            <w:r w:rsidRPr="00E31D6C">
              <w:rPr>
                <w:spacing w:val="22"/>
                <w:sz w:val="22"/>
              </w:rPr>
              <w:t xml:space="preserve"> </w:t>
            </w:r>
            <w:r w:rsidRPr="00E31D6C">
              <w:rPr>
                <w:spacing w:val="2"/>
                <w:sz w:val="22"/>
              </w:rPr>
              <w:t>t</w:t>
            </w:r>
            <w:r w:rsidRPr="00E31D6C">
              <w:rPr>
                <w:spacing w:val="-1"/>
                <w:sz w:val="22"/>
              </w:rPr>
              <w:t>h</w:t>
            </w:r>
            <w:r w:rsidRPr="00E31D6C">
              <w:rPr>
                <w:spacing w:val="2"/>
                <w:sz w:val="22"/>
              </w:rPr>
              <w:t>a</w:t>
            </w:r>
            <w:r w:rsidRPr="00E31D6C">
              <w:rPr>
                <w:sz w:val="22"/>
              </w:rPr>
              <w:t>t</w:t>
            </w:r>
            <w:r w:rsidRPr="00E31D6C">
              <w:rPr>
                <w:w w:val="99"/>
                <w:sz w:val="22"/>
              </w:rPr>
              <w:t xml:space="preserve"> </w:t>
            </w:r>
            <w:r w:rsidRPr="00E31D6C">
              <w:rPr>
                <w:spacing w:val="-1"/>
                <w:sz w:val="22"/>
              </w:rPr>
              <w:t>pe</w:t>
            </w:r>
            <w:r w:rsidRPr="00E31D6C">
              <w:rPr>
                <w:sz w:val="22"/>
              </w:rPr>
              <w:t>r</w:t>
            </w:r>
            <w:r w:rsidRPr="00E31D6C">
              <w:rPr>
                <w:spacing w:val="-2"/>
                <w:sz w:val="22"/>
              </w:rPr>
              <w:t>i</w:t>
            </w:r>
            <w:r w:rsidRPr="00E31D6C">
              <w:rPr>
                <w:spacing w:val="2"/>
                <w:sz w:val="22"/>
              </w:rPr>
              <w:t>o</w:t>
            </w:r>
            <w:r w:rsidRPr="00E31D6C">
              <w:rPr>
                <w:spacing w:val="-1"/>
                <w:sz w:val="22"/>
              </w:rPr>
              <w:t>d</w:t>
            </w:r>
            <w:r w:rsidRPr="00E31D6C">
              <w:rPr>
                <w:sz w:val="22"/>
              </w:rPr>
              <w:t>.</w:t>
            </w:r>
          </w:p>
        </w:tc>
      </w:tr>
    </w:tbl>
    <w:p w14:paraId="02DF8B64" w14:textId="77777777" w:rsidR="00A243B2" w:rsidRDefault="00A243B2" w:rsidP="00BB12E1">
      <w:pPr>
        <w:spacing w:before="2" w:line="260" w:lineRule="exact"/>
        <w:ind w:left="993"/>
        <w:rPr>
          <w:sz w:val="26"/>
          <w:szCs w:val="26"/>
        </w:rPr>
      </w:pPr>
    </w:p>
    <w:p w14:paraId="02DF8B65" w14:textId="77777777" w:rsidR="00A243B2" w:rsidRPr="00A243B2" w:rsidRDefault="00A243B2" w:rsidP="00BB12E1">
      <w:pPr>
        <w:pStyle w:val="BodyText"/>
        <w:spacing w:before="67" w:line="271" w:lineRule="auto"/>
        <w:ind w:left="993" w:right="139"/>
        <w:jc w:val="both"/>
      </w:pPr>
      <w:r>
        <w:t>U</w:t>
      </w:r>
      <w:r>
        <w:rPr>
          <w:spacing w:val="-1"/>
        </w:rPr>
        <w:t>nde</w:t>
      </w:r>
      <w:r>
        <w:t>r</w:t>
      </w:r>
      <w:r>
        <w:rPr>
          <w:spacing w:val="5"/>
        </w:rPr>
        <w:t xml:space="preserve"> </w:t>
      </w:r>
      <w:r>
        <w:rPr>
          <w:spacing w:val="-1"/>
        </w:rPr>
        <w:t>t</w:t>
      </w:r>
      <w:r>
        <w:rPr>
          <w:spacing w:val="2"/>
        </w:rPr>
        <w:t>h</w:t>
      </w:r>
      <w:r>
        <w:rPr>
          <w:spacing w:val="-2"/>
        </w:rPr>
        <w:t>i</w:t>
      </w:r>
      <w:r>
        <w:t>s</w:t>
      </w:r>
      <w:r>
        <w:rPr>
          <w:spacing w:val="6"/>
        </w:rPr>
        <w:t xml:space="preserve"> </w:t>
      </w:r>
      <w:r>
        <w:rPr>
          <w:spacing w:val="-1"/>
        </w:rPr>
        <w:t>de</w:t>
      </w:r>
      <w:r>
        <w:rPr>
          <w:spacing w:val="2"/>
        </w:rPr>
        <w:t>f</w:t>
      </w:r>
      <w:r>
        <w:rPr>
          <w:spacing w:val="-2"/>
        </w:rPr>
        <w:t>i</w:t>
      </w:r>
      <w:r>
        <w:rPr>
          <w:spacing w:val="-1"/>
        </w:rPr>
        <w:t>n</w:t>
      </w:r>
      <w:r>
        <w:rPr>
          <w:spacing w:val="-2"/>
        </w:rPr>
        <w:t>i</w:t>
      </w:r>
      <w:r>
        <w:rPr>
          <w:spacing w:val="2"/>
        </w:rPr>
        <w:t>t</w:t>
      </w:r>
      <w:r>
        <w:rPr>
          <w:spacing w:val="-2"/>
        </w:rPr>
        <w:t>i</w:t>
      </w:r>
      <w:r>
        <w:rPr>
          <w:spacing w:val="-1"/>
        </w:rPr>
        <w:t>o</w:t>
      </w:r>
      <w:r>
        <w:t>n</w:t>
      </w:r>
      <w:r>
        <w:rPr>
          <w:spacing w:val="4"/>
        </w:rPr>
        <w:t xml:space="preserve"> </w:t>
      </w:r>
      <w:r>
        <w:rPr>
          <w:spacing w:val="-1"/>
        </w:rPr>
        <w:t>o</w:t>
      </w:r>
      <w:r>
        <w:t>f</w:t>
      </w:r>
      <w:r>
        <w:rPr>
          <w:spacing w:val="7"/>
        </w:rPr>
        <w:t xml:space="preserve"> </w:t>
      </w:r>
      <w:r>
        <w:rPr>
          <w:spacing w:val="1"/>
        </w:rPr>
        <w:t>c</w:t>
      </w:r>
      <w:r>
        <w:rPr>
          <w:spacing w:val="-1"/>
        </w:rPr>
        <w:t>o</w:t>
      </w:r>
      <w:r>
        <w:rPr>
          <w:spacing w:val="1"/>
        </w:rPr>
        <w:t>s</w:t>
      </w:r>
      <w:r>
        <w:rPr>
          <w:spacing w:val="-1"/>
        </w:rPr>
        <w:t>t</w:t>
      </w:r>
      <w:r>
        <w:t>,</w:t>
      </w:r>
      <w:r>
        <w:rPr>
          <w:spacing w:val="5"/>
        </w:rPr>
        <w:t xml:space="preserve"> </w:t>
      </w:r>
      <w:r>
        <w:rPr>
          <w:spacing w:val="-2"/>
        </w:rPr>
        <w:t>i</w:t>
      </w:r>
      <w:r>
        <w:t>t</w:t>
      </w:r>
      <w:r>
        <w:rPr>
          <w:spacing w:val="4"/>
        </w:rPr>
        <w:t xml:space="preserve"> </w:t>
      </w:r>
      <w:r>
        <w:rPr>
          <w:spacing w:val="1"/>
        </w:rPr>
        <w:t>c</w:t>
      </w:r>
      <w:r>
        <w:rPr>
          <w:spacing w:val="-1"/>
        </w:rPr>
        <w:t>a</w:t>
      </w:r>
      <w:r>
        <w:t>n</w:t>
      </w:r>
      <w:r>
        <w:rPr>
          <w:spacing w:val="4"/>
        </w:rPr>
        <w:t xml:space="preserve"> </w:t>
      </w:r>
      <w:r>
        <w:rPr>
          <w:spacing w:val="-1"/>
        </w:rPr>
        <w:t>be</w:t>
      </w:r>
      <w:r>
        <w:rPr>
          <w:spacing w:val="4"/>
        </w:rPr>
        <w:t xml:space="preserve"> </w:t>
      </w:r>
      <w:r>
        <w:rPr>
          <w:spacing w:val="1"/>
        </w:rPr>
        <w:t>s</w:t>
      </w:r>
      <w:r>
        <w:rPr>
          <w:spacing w:val="-1"/>
        </w:rPr>
        <w:t>e</w:t>
      </w:r>
      <w:r>
        <w:rPr>
          <w:spacing w:val="2"/>
        </w:rPr>
        <w:t>e</w:t>
      </w:r>
      <w:r>
        <w:t>n</w:t>
      </w:r>
      <w:r>
        <w:rPr>
          <w:spacing w:val="4"/>
        </w:rPr>
        <w:t xml:space="preserve"> </w:t>
      </w:r>
      <w:r>
        <w:rPr>
          <w:spacing w:val="-1"/>
        </w:rPr>
        <w:t>tha</w:t>
      </w:r>
      <w:r>
        <w:t>t</w:t>
      </w:r>
      <w:r>
        <w:rPr>
          <w:spacing w:val="5"/>
        </w:rPr>
        <w:t xml:space="preserve"> </w:t>
      </w:r>
      <w:r>
        <w:rPr>
          <w:spacing w:val="-1"/>
        </w:rPr>
        <w:t>a</w:t>
      </w:r>
      <w:r>
        <w:rPr>
          <w:spacing w:val="4"/>
        </w:rPr>
        <w:t>n</w:t>
      </w:r>
      <w:r>
        <w:t>y</w:t>
      </w:r>
      <w:r>
        <w:rPr>
          <w:spacing w:val="4"/>
        </w:rPr>
        <w:t xml:space="preserve"> </w:t>
      </w:r>
      <w:r>
        <w:rPr>
          <w:spacing w:val="1"/>
        </w:rPr>
        <w:t>c</w:t>
      </w:r>
      <w:r>
        <w:rPr>
          <w:spacing w:val="-1"/>
        </w:rPr>
        <w:t>o</w:t>
      </w:r>
      <w:r>
        <w:rPr>
          <w:spacing w:val="1"/>
        </w:rPr>
        <w:t>s</w:t>
      </w:r>
      <w:r>
        <w:rPr>
          <w:spacing w:val="-1"/>
        </w:rPr>
        <w:t>t</w:t>
      </w:r>
      <w:r>
        <w:t>s</w:t>
      </w:r>
      <w:r>
        <w:rPr>
          <w:spacing w:val="6"/>
        </w:rPr>
        <w:t xml:space="preserve"> </w:t>
      </w:r>
      <w:r>
        <w:rPr>
          <w:spacing w:val="-1"/>
        </w:rPr>
        <w:t>d</w:t>
      </w:r>
      <w:r>
        <w:rPr>
          <w:spacing w:val="-2"/>
        </w:rPr>
        <w:t>i</w:t>
      </w:r>
      <w:r>
        <w:t>r</w:t>
      </w:r>
      <w:r>
        <w:rPr>
          <w:spacing w:val="-1"/>
        </w:rPr>
        <w:t>e</w:t>
      </w:r>
      <w:r>
        <w:rPr>
          <w:spacing w:val="1"/>
        </w:rPr>
        <w:t>c</w:t>
      </w:r>
      <w:r>
        <w:rPr>
          <w:spacing w:val="-1"/>
        </w:rPr>
        <w:t>t</w:t>
      </w:r>
      <w:r>
        <w:rPr>
          <w:spacing w:val="1"/>
        </w:rPr>
        <w:t>l</w:t>
      </w:r>
      <w:r>
        <w:t>y</w:t>
      </w:r>
      <w:r>
        <w:rPr>
          <w:spacing w:val="1"/>
        </w:rPr>
        <w:t xml:space="preserve"> </w:t>
      </w:r>
      <w:r>
        <w:rPr>
          <w:spacing w:val="-1"/>
        </w:rPr>
        <w:t>att</w:t>
      </w:r>
      <w:r>
        <w:t>r</w:t>
      </w:r>
      <w:r>
        <w:rPr>
          <w:spacing w:val="-2"/>
        </w:rPr>
        <w:t>i</w:t>
      </w:r>
      <w:r>
        <w:rPr>
          <w:spacing w:val="2"/>
        </w:rPr>
        <w:t>b</w:t>
      </w:r>
      <w:r>
        <w:rPr>
          <w:spacing w:val="-1"/>
        </w:rPr>
        <w:t>ut</w:t>
      </w:r>
      <w:r>
        <w:rPr>
          <w:spacing w:val="2"/>
        </w:rPr>
        <w:t>a</w:t>
      </w:r>
      <w:r>
        <w:rPr>
          <w:spacing w:val="-1"/>
        </w:rPr>
        <w:t>b</w:t>
      </w:r>
      <w:r>
        <w:rPr>
          <w:spacing w:val="1"/>
        </w:rPr>
        <w:t>l</w:t>
      </w:r>
      <w:r>
        <w:t>e</w:t>
      </w:r>
      <w:r>
        <w:rPr>
          <w:spacing w:val="4"/>
        </w:rPr>
        <w:t xml:space="preserve"> </w:t>
      </w:r>
      <w:r>
        <w:rPr>
          <w:spacing w:val="-1"/>
        </w:rPr>
        <w:t>t</w:t>
      </w:r>
      <w:r>
        <w:t>o</w:t>
      </w:r>
      <w:r>
        <w:rPr>
          <w:spacing w:val="3"/>
        </w:rPr>
        <w:t xml:space="preserve"> </w:t>
      </w:r>
      <w:r>
        <w:rPr>
          <w:spacing w:val="-1"/>
        </w:rPr>
        <w:t>b</w:t>
      </w:r>
      <w:r>
        <w:t>r</w:t>
      </w:r>
      <w:r>
        <w:rPr>
          <w:spacing w:val="-2"/>
        </w:rPr>
        <w:t>i</w:t>
      </w:r>
      <w:r>
        <w:rPr>
          <w:spacing w:val="-1"/>
        </w:rPr>
        <w:t>n</w:t>
      </w:r>
      <w:r>
        <w:rPr>
          <w:spacing w:val="2"/>
        </w:rPr>
        <w:t>g</w:t>
      </w:r>
      <w:r>
        <w:rPr>
          <w:spacing w:val="-2"/>
        </w:rPr>
        <w:t>i</w:t>
      </w:r>
      <w:r>
        <w:rPr>
          <w:spacing w:val="-1"/>
        </w:rPr>
        <w:t>n</w:t>
      </w:r>
      <w:r>
        <w:t>g</w:t>
      </w:r>
      <w:r>
        <w:rPr>
          <w:spacing w:val="4"/>
        </w:rPr>
        <w:t xml:space="preserve"> </w:t>
      </w:r>
      <w:r>
        <w:rPr>
          <w:spacing w:val="2"/>
        </w:rPr>
        <w:t>a</w:t>
      </w:r>
      <w:r>
        <w:t>n</w:t>
      </w:r>
      <w:r>
        <w:rPr>
          <w:spacing w:val="4"/>
        </w:rPr>
        <w:t xml:space="preserve"> </w:t>
      </w:r>
      <w:r>
        <w:rPr>
          <w:spacing w:val="-1"/>
        </w:rPr>
        <w:t>a</w:t>
      </w:r>
      <w:r>
        <w:rPr>
          <w:spacing w:val="1"/>
        </w:rPr>
        <w:t>ss</w:t>
      </w:r>
      <w:r>
        <w:rPr>
          <w:spacing w:val="-1"/>
        </w:rPr>
        <w:t>e</w:t>
      </w:r>
      <w:r>
        <w:t>t</w:t>
      </w:r>
      <w:r>
        <w:rPr>
          <w:spacing w:val="5"/>
        </w:rPr>
        <w:t xml:space="preserve"> </w:t>
      </w:r>
      <w:r>
        <w:rPr>
          <w:spacing w:val="-1"/>
        </w:rPr>
        <w:t>t</w:t>
      </w:r>
      <w:r>
        <w:t>o</w:t>
      </w:r>
      <w:r>
        <w:rPr>
          <w:spacing w:val="4"/>
        </w:rPr>
        <w:t xml:space="preserve"> </w:t>
      </w:r>
      <w:r>
        <w:rPr>
          <w:spacing w:val="-1"/>
        </w:rPr>
        <w:t>th</w:t>
      </w:r>
      <w:r>
        <w:t>e</w:t>
      </w:r>
      <w:r>
        <w:rPr>
          <w:spacing w:val="4"/>
        </w:rPr>
        <w:t xml:space="preserve"> </w:t>
      </w:r>
      <w:r>
        <w:rPr>
          <w:spacing w:val="1"/>
        </w:rPr>
        <w:t>l</w:t>
      </w:r>
      <w:r>
        <w:rPr>
          <w:spacing w:val="-1"/>
        </w:rPr>
        <w:t>o</w:t>
      </w:r>
      <w:r>
        <w:rPr>
          <w:spacing w:val="1"/>
        </w:rPr>
        <w:t>c</w:t>
      </w:r>
      <w:r>
        <w:rPr>
          <w:spacing w:val="-1"/>
        </w:rPr>
        <w:t>at</w:t>
      </w:r>
      <w:r>
        <w:rPr>
          <w:spacing w:val="-2"/>
        </w:rPr>
        <w:t>i</w:t>
      </w:r>
      <w:r>
        <w:rPr>
          <w:spacing w:val="2"/>
        </w:rPr>
        <w:t>o</w:t>
      </w:r>
      <w:r>
        <w:t>n</w:t>
      </w:r>
      <w:r>
        <w:rPr>
          <w:w w:val="99"/>
        </w:rPr>
        <w:t xml:space="preserve"> </w:t>
      </w:r>
      <w:r>
        <w:rPr>
          <w:spacing w:val="-1"/>
        </w:rPr>
        <w:t>an</w:t>
      </w:r>
      <w:r>
        <w:t>d</w:t>
      </w:r>
      <w:r>
        <w:rPr>
          <w:spacing w:val="-3"/>
        </w:rPr>
        <w:t xml:space="preserve"> </w:t>
      </w:r>
      <w:r>
        <w:rPr>
          <w:spacing w:val="1"/>
        </w:rPr>
        <w:t>c</w:t>
      </w:r>
      <w:r>
        <w:rPr>
          <w:spacing w:val="-1"/>
        </w:rPr>
        <w:t>o</w:t>
      </w:r>
      <w:r>
        <w:rPr>
          <w:spacing w:val="2"/>
        </w:rPr>
        <w:t>n</w:t>
      </w:r>
      <w:r>
        <w:rPr>
          <w:spacing w:val="-1"/>
        </w:rPr>
        <w:t>d</w:t>
      </w:r>
      <w:r>
        <w:rPr>
          <w:spacing w:val="-2"/>
        </w:rPr>
        <w:t>i</w:t>
      </w:r>
      <w:r>
        <w:rPr>
          <w:spacing w:val="2"/>
        </w:rPr>
        <w:t>t</w:t>
      </w:r>
      <w:r>
        <w:rPr>
          <w:spacing w:val="-2"/>
        </w:rPr>
        <w:t>i</w:t>
      </w:r>
      <w:r>
        <w:rPr>
          <w:spacing w:val="2"/>
        </w:rPr>
        <w:t>o</w:t>
      </w:r>
      <w:r>
        <w:t>n</w:t>
      </w:r>
      <w:r>
        <w:rPr>
          <w:spacing w:val="-3"/>
        </w:rPr>
        <w:t xml:space="preserve"> </w:t>
      </w:r>
      <w:r>
        <w:rPr>
          <w:spacing w:val="-1"/>
        </w:rPr>
        <w:t>ne</w:t>
      </w:r>
      <w:r>
        <w:rPr>
          <w:spacing w:val="1"/>
        </w:rPr>
        <w:t>c</w:t>
      </w:r>
      <w:r>
        <w:rPr>
          <w:spacing w:val="-1"/>
        </w:rPr>
        <w:t>e</w:t>
      </w:r>
      <w:r>
        <w:rPr>
          <w:spacing w:val="1"/>
        </w:rPr>
        <w:t>ss</w:t>
      </w:r>
      <w:r>
        <w:rPr>
          <w:spacing w:val="-1"/>
        </w:rPr>
        <w:t>a</w:t>
      </w:r>
      <w:r>
        <w:rPr>
          <w:spacing w:val="3"/>
        </w:rPr>
        <w:t>r</w:t>
      </w:r>
      <w:r>
        <w:t>y</w:t>
      </w:r>
      <w:r>
        <w:rPr>
          <w:spacing w:val="-6"/>
        </w:rPr>
        <w:t xml:space="preserve"> </w:t>
      </w:r>
      <w:r>
        <w:rPr>
          <w:spacing w:val="2"/>
        </w:rPr>
        <w:t>f</w:t>
      </w:r>
      <w:r>
        <w:rPr>
          <w:spacing w:val="-1"/>
        </w:rPr>
        <w:t>o</w:t>
      </w:r>
      <w:r>
        <w:t>r</w:t>
      </w:r>
      <w:r>
        <w:rPr>
          <w:spacing w:val="1"/>
        </w:rPr>
        <w:t xml:space="preserve"> </w:t>
      </w:r>
      <w:r>
        <w:rPr>
          <w:spacing w:val="-2"/>
        </w:rPr>
        <w:t>i</w:t>
      </w:r>
      <w:r>
        <w:t>t</w:t>
      </w:r>
      <w:r>
        <w:rPr>
          <w:spacing w:val="-3"/>
        </w:rPr>
        <w:t xml:space="preserve"> </w:t>
      </w:r>
      <w:r>
        <w:rPr>
          <w:spacing w:val="-1"/>
        </w:rPr>
        <w:t>t</w:t>
      </w:r>
      <w:r>
        <w:t>o</w:t>
      </w:r>
      <w:r>
        <w:rPr>
          <w:spacing w:val="-3"/>
        </w:rPr>
        <w:t xml:space="preserve"> </w:t>
      </w:r>
      <w:r>
        <w:rPr>
          <w:spacing w:val="2"/>
        </w:rPr>
        <w:t>b</w:t>
      </w:r>
      <w:r>
        <w:t>e</w:t>
      </w:r>
      <w:r>
        <w:rPr>
          <w:spacing w:val="-3"/>
        </w:rPr>
        <w:t xml:space="preserve"> </w:t>
      </w:r>
      <w:r>
        <w:rPr>
          <w:spacing w:val="1"/>
        </w:rPr>
        <w:t>c</w:t>
      </w:r>
      <w:r>
        <w:rPr>
          <w:spacing w:val="-1"/>
        </w:rPr>
        <w:t>ap</w:t>
      </w:r>
      <w:r>
        <w:rPr>
          <w:spacing w:val="2"/>
        </w:rPr>
        <w:t>a</w:t>
      </w:r>
      <w:r>
        <w:rPr>
          <w:spacing w:val="-1"/>
        </w:rPr>
        <w:t>b</w:t>
      </w:r>
      <w:r>
        <w:rPr>
          <w:spacing w:val="1"/>
        </w:rPr>
        <w:t>l</w:t>
      </w:r>
      <w:r>
        <w:t>e</w:t>
      </w:r>
      <w:r>
        <w:rPr>
          <w:spacing w:val="-3"/>
        </w:rPr>
        <w:t xml:space="preserve"> </w:t>
      </w:r>
      <w:r>
        <w:rPr>
          <w:spacing w:val="-1"/>
        </w:rPr>
        <w:t>o</w:t>
      </w:r>
      <w:r>
        <w:t xml:space="preserve">f </w:t>
      </w:r>
      <w:r>
        <w:rPr>
          <w:spacing w:val="-1"/>
        </w:rPr>
        <w:t>ope</w:t>
      </w:r>
      <w:r>
        <w:t>r</w:t>
      </w:r>
      <w:r>
        <w:rPr>
          <w:spacing w:val="-1"/>
        </w:rPr>
        <w:t>a</w:t>
      </w:r>
      <w:r>
        <w:rPr>
          <w:spacing w:val="2"/>
        </w:rPr>
        <w:t>t</w:t>
      </w:r>
      <w:r>
        <w:rPr>
          <w:spacing w:val="-2"/>
        </w:rPr>
        <w:t>i</w:t>
      </w:r>
      <w:r>
        <w:rPr>
          <w:spacing w:val="2"/>
        </w:rPr>
        <w:t>n</w:t>
      </w:r>
      <w:r>
        <w:t>g</w:t>
      </w:r>
      <w:r>
        <w:rPr>
          <w:spacing w:val="-3"/>
        </w:rPr>
        <w:t xml:space="preserve"> </w:t>
      </w:r>
      <w:r>
        <w:rPr>
          <w:spacing w:val="-2"/>
        </w:rPr>
        <w:t>i</w:t>
      </w:r>
      <w:r>
        <w:t>n</w:t>
      </w:r>
      <w:r>
        <w:rPr>
          <w:spacing w:val="-3"/>
        </w:rPr>
        <w:t xml:space="preserve"> </w:t>
      </w:r>
      <w:r>
        <w:rPr>
          <w:spacing w:val="2"/>
        </w:rPr>
        <w:t>t</w:t>
      </w:r>
      <w:r>
        <w:rPr>
          <w:spacing w:val="-1"/>
        </w:rPr>
        <w:t>h</w:t>
      </w:r>
      <w:r>
        <w:t>e</w:t>
      </w:r>
      <w:r>
        <w:rPr>
          <w:spacing w:val="-3"/>
        </w:rPr>
        <w:t xml:space="preserve"> </w:t>
      </w:r>
      <w:r>
        <w:rPr>
          <w:spacing w:val="4"/>
        </w:rPr>
        <w:t>m</w:t>
      </w:r>
      <w:r>
        <w:rPr>
          <w:spacing w:val="-1"/>
        </w:rPr>
        <w:t>anne</w:t>
      </w:r>
      <w:r>
        <w:t>r</w:t>
      </w:r>
      <w:r>
        <w:rPr>
          <w:spacing w:val="-2"/>
        </w:rPr>
        <w:t xml:space="preserve"> i</w:t>
      </w:r>
      <w:r>
        <w:rPr>
          <w:spacing w:val="2"/>
        </w:rPr>
        <w:t>n</w:t>
      </w:r>
      <w:r>
        <w:rPr>
          <w:spacing w:val="-1"/>
        </w:rPr>
        <w:t>te</w:t>
      </w:r>
      <w:r>
        <w:rPr>
          <w:spacing w:val="2"/>
        </w:rPr>
        <w:t>n</w:t>
      </w:r>
      <w:r>
        <w:rPr>
          <w:spacing w:val="-1"/>
        </w:rPr>
        <w:t>de</w:t>
      </w:r>
      <w:r>
        <w:t xml:space="preserve">d </w:t>
      </w:r>
      <w:r>
        <w:rPr>
          <w:spacing w:val="2"/>
        </w:rPr>
        <w:t>b</w:t>
      </w:r>
      <w:r>
        <w:t>y</w:t>
      </w:r>
      <w:r>
        <w:rPr>
          <w:spacing w:val="-4"/>
        </w:rPr>
        <w:t xml:space="preserve"> </w:t>
      </w:r>
      <w:r>
        <w:rPr>
          <w:spacing w:val="-1"/>
        </w:rPr>
        <w:t>th</w:t>
      </w:r>
      <w:r>
        <w:t>e C</w:t>
      </w:r>
      <w:r>
        <w:rPr>
          <w:spacing w:val="-1"/>
        </w:rPr>
        <w:t>o</w:t>
      </w:r>
      <w:r>
        <w:rPr>
          <w:spacing w:val="2"/>
        </w:rPr>
        <w:t>u</w:t>
      </w:r>
      <w:r>
        <w:rPr>
          <w:spacing w:val="-1"/>
        </w:rPr>
        <w:t>n</w:t>
      </w:r>
      <w:r>
        <w:rPr>
          <w:spacing w:val="1"/>
        </w:rPr>
        <w:t>c</w:t>
      </w:r>
      <w:r>
        <w:rPr>
          <w:spacing w:val="-2"/>
        </w:rPr>
        <w:t>i</w:t>
      </w:r>
      <w:r>
        <w:rPr>
          <w:spacing w:val="1"/>
        </w:rPr>
        <w:t>l</w:t>
      </w:r>
      <w:r>
        <w:t>,</w:t>
      </w:r>
      <w:r>
        <w:rPr>
          <w:spacing w:val="-3"/>
        </w:rPr>
        <w:t xml:space="preserve"> </w:t>
      </w:r>
      <w:r>
        <w:rPr>
          <w:spacing w:val="1"/>
        </w:rPr>
        <w:t>c</w:t>
      </w:r>
      <w:r>
        <w:rPr>
          <w:spacing w:val="-1"/>
        </w:rPr>
        <w:t>a</w:t>
      </w:r>
      <w:r>
        <w:t>n</w:t>
      </w:r>
      <w:r>
        <w:rPr>
          <w:spacing w:val="-3"/>
        </w:rPr>
        <w:t xml:space="preserve"> </w:t>
      </w:r>
      <w:r>
        <w:rPr>
          <w:spacing w:val="2"/>
        </w:rPr>
        <w:t>f</w:t>
      </w:r>
      <w:r>
        <w:rPr>
          <w:spacing w:val="-1"/>
        </w:rPr>
        <w:t>o</w:t>
      </w:r>
      <w:r>
        <w:t>rm</w:t>
      </w:r>
      <w:r>
        <w:rPr>
          <w:spacing w:val="2"/>
        </w:rPr>
        <w:t xml:space="preserve"> </w:t>
      </w:r>
      <w:r>
        <w:rPr>
          <w:spacing w:val="-1"/>
        </w:rPr>
        <w:t>pa</w:t>
      </w:r>
      <w:r>
        <w:t>rt</w:t>
      </w:r>
      <w:r>
        <w:rPr>
          <w:spacing w:val="-5"/>
        </w:rPr>
        <w:t xml:space="preserve"> </w:t>
      </w:r>
      <w:r>
        <w:rPr>
          <w:spacing w:val="-1"/>
        </w:rPr>
        <w:t>o</w:t>
      </w:r>
      <w:r>
        <w:t xml:space="preserve">f </w:t>
      </w:r>
      <w:r>
        <w:rPr>
          <w:spacing w:val="-1"/>
        </w:rPr>
        <w:t>th</w:t>
      </w:r>
      <w:r>
        <w:t>e</w:t>
      </w:r>
      <w:r>
        <w:rPr>
          <w:w w:val="99"/>
        </w:rPr>
        <w:t xml:space="preserve"> </w:t>
      </w:r>
      <w:r>
        <w:rPr>
          <w:spacing w:val="-2"/>
        </w:rPr>
        <w:t>i</w:t>
      </w:r>
      <w:r>
        <w:rPr>
          <w:spacing w:val="-1"/>
        </w:rPr>
        <w:t>te</w:t>
      </w:r>
      <w:r>
        <w:rPr>
          <w:spacing w:val="4"/>
        </w:rPr>
        <w:t>m</w:t>
      </w:r>
      <w:r>
        <w:rPr>
          <w:spacing w:val="-1"/>
        </w:rPr>
        <w:t>’</w:t>
      </w:r>
      <w:r>
        <w:t>s</w:t>
      </w:r>
      <w:r>
        <w:rPr>
          <w:spacing w:val="-10"/>
        </w:rPr>
        <w:t xml:space="preserve"> </w:t>
      </w:r>
      <w:r>
        <w:rPr>
          <w:spacing w:val="1"/>
        </w:rPr>
        <w:t>c</w:t>
      </w:r>
      <w:r>
        <w:rPr>
          <w:spacing w:val="-1"/>
        </w:rPr>
        <w:t>o</w:t>
      </w:r>
      <w:r>
        <w:rPr>
          <w:spacing w:val="1"/>
        </w:rPr>
        <w:t>s</w:t>
      </w:r>
      <w:r>
        <w:rPr>
          <w:spacing w:val="-1"/>
        </w:rPr>
        <w:t>t</w:t>
      </w:r>
      <w:r>
        <w:t xml:space="preserve">. </w:t>
      </w:r>
    </w:p>
    <w:p w14:paraId="02DF8B66" w14:textId="77777777" w:rsidR="00A243B2" w:rsidRPr="00A243B2" w:rsidRDefault="00A243B2" w:rsidP="00BB12E1">
      <w:pPr>
        <w:pStyle w:val="BodyText"/>
        <w:spacing w:line="272" w:lineRule="auto"/>
        <w:ind w:left="993" w:right="142"/>
        <w:jc w:val="both"/>
      </w:pPr>
      <w:r>
        <w:t>H</w:t>
      </w:r>
      <w:r>
        <w:rPr>
          <w:spacing w:val="2"/>
        </w:rPr>
        <w:t>o</w:t>
      </w:r>
      <w:r>
        <w:rPr>
          <w:spacing w:val="-3"/>
        </w:rPr>
        <w:t>w</w:t>
      </w:r>
      <w:r>
        <w:rPr>
          <w:spacing w:val="2"/>
        </w:rPr>
        <w:t>e</w:t>
      </w:r>
      <w:r>
        <w:rPr>
          <w:spacing w:val="-2"/>
        </w:rPr>
        <w:t>v</w:t>
      </w:r>
      <w:r>
        <w:rPr>
          <w:spacing w:val="-1"/>
        </w:rPr>
        <w:t>e</w:t>
      </w:r>
      <w:r>
        <w:t>r,</w:t>
      </w:r>
      <w:r>
        <w:rPr>
          <w:spacing w:val="6"/>
        </w:rPr>
        <w:t xml:space="preserve"> </w:t>
      </w:r>
      <w:r>
        <w:rPr>
          <w:spacing w:val="-1"/>
        </w:rPr>
        <w:t>th</w:t>
      </w:r>
      <w:r>
        <w:t>e</w:t>
      </w:r>
      <w:r>
        <w:rPr>
          <w:spacing w:val="6"/>
        </w:rPr>
        <w:t xml:space="preserve"> </w:t>
      </w:r>
      <w:r>
        <w:rPr>
          <w:spacing w:val="1"/>
        </w:rPr>
        <w:t>c</w:t>
      </w:r>
      <w:r>
        <w:rPr>
          <w:spacing w:val="-1"/>
        </w:rPr>
        <w:t>o</w:t>
      </w:r>
      <w:r>
        <w:rPr>
          <w:spacing w:val="1"/>
        </w:rPr>
        <w:t>s</w:t>
      </w:r>
      <w:r>
        <w:rPr>
          <w:spacing w:val="-1"/>
        </w:rPr>
        <w:t>t</w:t>
      </w:r>
      <w:r>
        <w:t>s</w:t>
      </w:r>
      <w:r>
        <w:rPr>
          <w:spacing w:val="5"/>
        </w:rPr>
        <w:t xml:space="preserve"> </w:t>
      </w:r>
      <w:r>
        <w:rPr>
          <w:spacing w:val="-1"/>
        </w:rPr>
        <w:t>o</w:t>
      </w:r>
      <w:r>
        <w:t>f</w:t>
      </w:r>
      <w:r>
        <w:rPr>
          <w:spacing w:val="7"/>
        </w:rPr>
        <w:t xml:space="preserve"> </w:t>
      </w:r>
      <w:r>
        <w:t>r</w:t>
      </w:r>
      <w:r>
        <w:rPr>
          <w:spacing w:val="-1"/>
        </w:rPr>
        <w:t>e</w:t>
      </w:r>
      <w:r>
        <w:rPr>
          <w:spacing w:val="1"/>
        </w:rPr>
        <w:t>l</w:t>
      </w:r>
      <w:r>
        <w:rPr>
          <w:spacing w:val="-1"/>
        </w:rPr>
        <w:t>o</w:t>
      </w:r>
      <w:r>
        <w:rPr>
          <w:spacing w:val="1"/>
        </w:rPr>
        <w:t>c</w:t>
      </w:r>
      <w:r>
        <w:rPr>
          <w:spacing w:val="-1"/>
        </w:rPr>
        <w:t>at</w:t>
      </w:r>
      <w:r>
        <w:rPr>
          <w:spacing w:val="-2"/>
        </w:rPr>
        <w:t>i</w:t>
      </w:r>
      <w:r>
        <w:rPr>
          <w:spacing w:val="2"/>
        </w:rPr>
        <w:t>o</w:t>
      </w:r>
      <w:r>
        <w:t>n</w:t>
      </w:r>
      <w:r>
        <w:rPr>
          <w:spacing w:val="6"/>
        </w:rPr>
        <w:t xml:space="preserve"> </w:t>
      </w:r>
      <w:r>
        <w:rPr>
          <w:spacing w:val="-1"/>
        </w:rPr>
        <w:t>o</w:t>
      </w:r>
      <w:r>
        <w:t>r</w:t>
      </w:r>
      <w:r>
        <w:rPr>
          <w:spacing w:val="5"/>
        </w:rPr>
        <w:t xml:space="preserve"> </w:t>
      </w:r>
      <w:r>
        <w:t>r</w:t>
      </w:r>
      <w:r>
        <w:rPr>
          <w:spacing w:val="-1"/>
        </w:rPr>
        <w:t>eo</w:t>
      </w:r>
      <w:r>
        <w:t>r</w:t>
      </w:r>
      <w:r>
        <w:rPr>
          <w:spacing w:val="2"/>
        </w:rPr>
        <w:t>g</w:t>
      </w:r>
      <w:r>
        <w:rPr>
          <w:spacing w:val="-1"/>
        </w:rPr>
        <w:t>a</w:t>
      </w:r>
      <w:r>
        <w:rPr>
          <w:spacing w:val="2"/>
        </w:rPr>
        <w:t>n</w:t>
      </w:r>
      <w:r>
        <w:rPr>
          <w:spacing w:val="-2"/>
        </w:rPr>
        <w:t>i</w:t>
      </w:r>
      <w:r>
        <w:rPr>
          <w:spacing w:val="1"/>
        </w:rPr>
        <w:t>s</w:t>
      </w:r>
      <w:r>
        <w:rPr>
          <w:spacing w:val="-2"/>
        </w:rPr>
        <w:t>i</w:t>
      </w:r>
      <w:r>
        <w:rPr>
          <w:spacing w:val="-1"/>
        </w:rPr>
        <w:t>n</w:t>
      </w:r>
      <w:r>
        <w:t>g</w:t>
      </w:r>
      <w:r>
        <w:rPr>
          <w:spacing w:val="7"/>
        </w:rPr>
        <w:t xml:space="preserve"> </w:t>
      </w:r>
      <w:r>
        <w:rPr>
          <w:spacing w:val="2"/>
        </w:rPr>
        <w:t>p</w:t>
      </w:r>
      <w:r>
        <w:rPr>
          <w:spacing w:val="-1"/>
        </w:rPr>
        <w:t>a</w:t>
      </w:r>
      <w:r>
        <w:t>rt</w:t>
      </w:r>
      <w:r>
        <w:rPr>
          <w:spacing w:val="4"/>
        </w:rPr>
        <w:t xml:space="preserve"> </w:t>
      </w:r>
      <w:r>
        <w:rPr>
          <w:spacing w:val="2"/>
        </w:rPr>
        <w:t>o</w:t>
      </w:r>
      <w:r>
        <w:t>r</w:t>
      </w:r>
      <w:r>
        <w:rPr>
          <w:spacing w:val="6"/>
        </w:rPr>
        <w:t xml:space="preserve"> </w:t>
      </w:r>
      <w:r>
        <w:rPr>
          <w:spacing w:val="-1"/>
        </w:rPr>
        <w:t>a</w:t>
      </w:r>
      <w:r>
        <w:rPr>
          <w:spacing w:val="1"/>
        </w:rPr>
        <w:t>l</w:t>
      </w:r>
      <w:r>
        <w:t>l</w:t>
      </w:r>
      <w:r>
        <w:rPr>
          <w:spacing w:val="3"/>
        </w:rPr>
        <w:t xml:space="preserve"> </w:t>
      </w:r>
      <w:r>
        <w:rPr>
          <w:spacing w:val="-1"/>
        </w:rPr>
        <w:t>o</w:t>
      </w:r>
      <w:r>
        <w:t>f</w:t>
      </w:r>
      <w:r>
        <w:rPr>
          <w:spacing w:val="6"/>
        </w:rPr>
        <w:t xml:space="preserve"> </w:t>
      </w:r>
      <w:r>
        <w:rPr>
          <w:spacing w:val="2"/>
        </w:rPr>
        <w:t>C</w:t>
      </w:r>
      <w:r>
        <w:rPr>
          <w:spacing w:val="-1"/>
        </w:rPr>
        <w:t>oun</w:t>
      </w:r>
      <w:r>
        <w:rPr>
          <w:spacing w:val="1"/>
        </w:rPr>
        <w:t>ci</w:t>
      </w:r>
      <w:r>
        <w:rPr>
          <w:spacing w:val="-2"/>
        </w:rPr>
        <w:t>l</w:t>
      </w:r>
      <w:r>
        <w:rPr>
          <w:spacing w:val="1"/>
        </w:rPr>
        <w:t>s</w:t>
      </w:r>
      <w:r>
        <w:t>’</w:t>
      </w:r>
      <w:r>
        <w:rPr>
          <w:spacing w:val="6"/>
        </w:rPr>
        <w:t xml:space="preserve"> </w:t>
      </w:r>
      <w:r>
        <w:rPr>
          <w:spacing w:val="-1"/>
        </w:rPr>
        <w:t>o</w:t>
      </w:r>
      <w:r>
        <w:rPr>
          <w:spacing w:val="2"/>
        </w:rPr>
        <w:t>p</w:t>
      </w:r>
      <w:r>
        <w:rPr>
          <w:spacing w:val="-1"/>
        </w:rPr>
        <w:t>e</w:t>
      </w:r>
      <w:r>
        <w:t>r</w:t>
      </w:r>
      <w:r>
        <w:rPr>
          <w:spacing w:val="-1"/>
        </w:rPr>
        <w:t>at</w:t>
      </w:r>
      <w:r>
        <w:rPr>
          <w:spacing w:val="1"/>
        </w:rPr>
        <w:t>i</w:t>
      </w:r>
      <w:r>
        <w:rPr>
          <w:spacing w:val="-1"/>
        </w:rPr>
        <w:t>on</w:t>
      </w:r>
      <w:r>
        <w:t>s</w:t>
      </w:r>
      <w:r>
        <w:rPr>
          <w:spacing w:val="7"/>
        </w:rPr>
        <w:t xml:space="preserve"> </w:t>
      </w:r>
      <w:r>
        <w:rPr>
          <w:spacing w:val="-1"/>
        </w:rPr>
        <w:t>a</w:t>
      </w:r>
      <w:r>
        <w:t>re</w:t>
      </w:r>
      <w:r>
        <w:rPr>
          <w:spacing w:val="6"/>
        </w:rPr>
        <w:t xml:space="preserve"> </w:t>
      </w:r>
      <w:r>
        <w:rPr>
          <w:spacing w:val="-1"/>
        </w:rPr>
        <w:t>o</w:t>
      </w:r>
      <w:r>
        <w:t>r</w:t>
      </w:r>
      <w:r>
        <w:rPr>
          <w:spacing w:val="-1"/>
        </w:rPr>
        <w:t>d</w:t>
      </w:r>
      <w:r>
        <w:rPr>
          <w:spacing w:val="1"/>
        </w:rPr>
        <w:t>i</w:t>
      </w:r>
      <w:r>
        <w:rPr>
          <w:spacing w:val="-1"/>
        </w:rPr>
        <w:t>na</w:t>
      </w:r>
      <w:r>
        <w:t>r</w:t>
      </w:r>
      <w:r>
        <w:rPr>
          <w:spacing w:val="1"/>
        </w:rPr>
        <w:t>i</w:t>
      </w:r>
      <w:r>
        <w:rPr>
          <w:spacing w:val="3"/>
        </w:rPr>
        <w:t>l</w:t>
      </w:r>
      <w:r>
        <w:t>y</w:t>
      </w:r>
      <w:r>
        <w:rPr>
          <w:spacing w:val="1"/>
        </w:rPr>
        <w:t xml:space="preserve"> </w:t>
      </w:r>
      <w:r>
        <w:rPr>
          <w:spacing w:val="2"/>
        </w:rPr>
        <w:t>n</w:t>
      </w:r>
      <w:r>
        <w:rPr>
          <w:spacing w:val="-1"/>
        </w:rPr>
        <w:t>o</w:t>
      </w:r>
      <w:r>
        <w:t>t</w:t>
      </w:r>
      <w:r>
        <w:rPr>
          <w:spacing w:val="6"/>
        </w:rPr>
        <w:t xml:space="preserve"> </w:t>
      </w:r>
      <w:r>
        <w:rPr>
          <w:spacing w:val="-2"/>
        </w:rPr>
        <w:t>i</w:t>
      </w:r>
      <w:r>
        <w:rPr>
          <w:spacing w:val="-1"/>
        </w:rPr>
        <w:t>n</w:t>
      </w:r>
      <w:r>
        <w:rPr>
          <w:spacing w:val="1"/>
        </w:rPr>
        <w:t>cl</w:t>
      </w:r>
      <w:r>
        <w:rPr>
          <w:spacing w:val="-1"/>
        </w:rPr>
        <w:t>ud</w:t>
      </w:r>
      <w:r>
        <w:rPr>
          <w:spacing w:val="2"/>
        </w:rPr>
        <w:t>e</w:t>
      </w:r>
      <w:r>
        <w:t>d</w:t>
      </w:r>
      <w:r>
        <w:rPr>
          <w:spacing w:val="7"/>
        </w:rPr>
        <w:t xml:space="preserve"> </w:t>
      </w:r>
      <w:r>
        <w:rPr>
          <w:spacing w:val="-2"/>
        </w:rPr>
        <w:t>i</w:t>
      </w:r>
      <w:r>
        <w:t>n</w:t>
      </w:r>
      <w:r>
        <w:rPr>
          <w:spacing w:val="3"/>
        </w:rPr>
        <w:t xml:space="preserve"> </w:t>
      </w:r>
      <w:r>
        <w:rPr>
          <w:spacing w:val="2"/>
        </w:rPr>
        <w:t>th</w:t>
      </w:r>
      <w:r>
        <w:t>e</w:t>
      </w:r>
      <w:r>
        <w:rPr>
          <w:w w:val="99"/>
        </w:rPr>
        <w:t xml:space="preserve"> </w:t>
      </w:r>
      <w:r>
        <w:rPr>
          <w:spacing w:val="1"/>
        </w:rPr>
        <w:t>c</w:t>
      </w:r>
      <w:r>
        <w:rPr>
          <w:spacing w:val="-1"/>
        </w:rPr>
        <w:t>a</w:t>
      </w:r>
      <w:r>
        <w:t>r</w:t>
      </w:r>
      <w:r>
        <w:rPr>
          <w:spacing w:val="3"/>
        </w:rPr>
        <w:t>r</w:t>
      </w:r>
      <w:r>
        <w:rPr>
          <w:spacing w:val="-5"/>
        </w:rPr>
        <w:t>y</w:t>
      </w:r>
      <w:r>
        <w:rPr>
          <w:spacing w:val="-2"/>
        </w:rPr>
        <w:t>i</w:t>
      </w:r>
      <w:r>
        <w:rPr>
          <w:spacing w:val="-1"/>
        </w:rPr>
        <w:t>n</w:t>
      </w:r>
      <w:r>
        <w:t>g</w:t>
      </w:r>
      <w:r>
        <w:rPr>
          <w:spacing w:val="-5"/>
        </w:rPr>
        <w:t xml:space="preserve"> </w:t>
      </w:r>
      <w:r>
        <w:rPr>
          <w:spacing w:val="-1"/>
        </w:rPr>
        <w:t>a</w:t>
      </w:r>
      <w:r>
        <w:rPr>
          <w:spacing w:val="4"/>
        </w:rPr>
        <w:t>m</w:t>
      </w:r>
      <w:r>
        <w:rPr>
          <w:spacing w:val="-1"/>
        </w:rPr>
        <w:t>oun</w:t>
      </w:r>
      <w:r>
        <w:t>t</w:t>
      </w:r>
      <w:r>
        <w:rPr>
          <w:spacing w:val="-6"/>
        </w:rPr>
        <w:t xml:space="preserve"> </w:t>
      </w:r>
      <w:r>
        <w:rPr>
          <w:spacing w:val="-1"/>
        </w:rPr>
        <w:t>o</w:t>
      </w:r>
      <w:r>
        <w:t>f</w:t>
      </w:r>
      <w:r>
        <w:rPr>
          <w:spacing w:val="-5"/>
        </w:rPr>
        <w:t xml:space="preserve"> </w:t>
      </w:r>
      <w:r>
        <w:rPr>
          <w:spacing w:val="-1"/>
        </w:rPr>
        <w:t>th</w:t>
      </w:r>
      <w:r>
        <w:t>e</w:t>
      </w:r>
      <w:r>
        <w:rPr>
          <w:spacing w:val="-4"/>
        </w:rPr>
        <w:t xml:space="preserve"> </w:t>
      </w:r>
      <w:r>
        <w:rPr>
          <w:spacing w:val="-2"/>
        </w:rPr>
        <w:t>i</w:t>
      </w:r>
      <w:r>
        <w:rPr>
          <w:spacing w:val="-1"/>
        </w:rPr>
        <w:t>te</w:t>
      </w:r>
      <w:r>
        <w:rPr>
          <w:spacing w:val="4"/>
        </w:rPr>
        <w:t>m</w:t>
      </w:r>
      <w:r>
        <w:t>.</w:t>
      </w:r>
    </w:p>
    <w:p w14:paraId="02DF8B67" w14:textId="77777777" w:rsidR="00A243B2" w:rsidRPr="00A243B2" w:rsidRDefault="00A243B2" w:rsidP="00BB12E1">
      <w:pPr>
        <w:pStyle w:val="BodyText"/>
        <w:spacing w:line="271" w:lineRule="auto"/>
        <w:ind w:left="993" w:right="138"/>
        <w:jc w:val="both"/>
      </w:pPr>
      <w:r>
        <w:rPr>
          <w:spacing w:val="-1"/>
        </w:rPr>
        <w:lastRenderedPageBreak/>
        <w:t>I</w:t>
      </w:r>
      <w:r>
        <w:t xml:space="preserve">t </w:t>
      </w:r>
      <w:r>
        <w:rPr>
          <w:spacing w:val="-2"/>
        </w:rPr>
        <w:t>i</w:t>
      </w:r>
      <w:r>
        <w:t>s</w:t>
      </w:r>
      <w:r>
        <w:rPr>
          <w:spacing w:val="1"/>
        </w:rPr>
        <w:t xml:space="preserve"> </w:t>
      </w:r>
      <w:r>
        <w:rPr>
          <w:spacing w:val="-2"/>
        </w:rPr>
        <w:t>i</w:t>
      </w:r>
      <w:r>
        <w:rPr>
          <w:spacing w:val="4"/>
        </w:rPr>
        <w:t>m</w:t>
      </w:r>
      <w:r>
        <w:rPr>
          <w:spacing w:val="-1"/>
        </w:rPr>
        <w:t>po</w:t>
      </w:r>
      <w:r>
        <w:t>r</w:t>
      </w:r>
      <w:r>
        <w:rPr>
          <w:spacing w:val="-1"/>
        </w:rPr>
        <w:t>tan</w:t>
      </w:r>
      <w:r>
        <w:t xml:space="preserve">t </w:t>
      </w:r>
      <w:r>
        <w:rPr>
          <w:spacing w:val="-1"/>
        </w:rPr>
        <w:t>t</w:t>
      </w:r>
      <w:r>
        <w:t xml:space="preserve">o </w:t>
      </w:r>
      <w:r>
        <w:rPr>
          <w:spacing w:val="-1"/>
        </w:rPr>
        <w:t>not</w:t>
      </w:r>
      <w:r>
        <w:t xml:space="preserve">e </w:t>
      </w:r>
      <w:r>
        <w:rPr>
          <w:spacing w:val="-1"/>
        </w:rPr>
        <w:t>t</w:t>
      </w:r>
      <w:r>
        <w:rPr>
          <w:spacing w:val="2"/>
        </w:rPr>
        <w:t>h</w:t>
      </w:r>
      <w:r>
        <w:rPr>
          <w:spacing w:val="-1"/>
        </w:rPr>
        <w:t>a</w:t>
      </w:r>
      <w:r>
        <w:t xml:space="preserve">t </w:t>
      </w:r>
      <w:r>
        <w:rPr>
          <w:spacing w:val="1"/>
        </w:rPr>
        <w:t>c</w:t>
      </w:r>
      <w:r>
        <w:rPr>
          <w:spacing w:val="-1"/>
        </w:rPr>
        <w:t>o</w:t>
      </w:r>
      <w:r>
        <w:rPr>
          <w:spacing w:val="1"/>
        </w:rPr>
        <w:t>s</w:t>
      </w:r>
      <w:r>
        <w:rPr>
          <w:spacing w:val="-1"/>
        </w:rPr>
        <w:t>t</w:t>
      </w:r>
      <w:r>
        <w:t>s</w:t>
      </w:r>
      <w:r>
        <w:rPr>
          <w:spacing w:val="1"/>
        </w:rPr>
        <w:t xml:space="preserve"> </w:t>
      </w:r>
      <w:r>
        <w:rPr>
          <w:spacing w:val="-1"/>
        </w:rPr>
        <w:t>o</w:t>
      </w:r>
      <w:r>
        <w:t>f</w:t>
      </w:r>
      <w:r>
        <w:rPr>
          <w:spacing w:val="2"/>
        </w:rPr>
        <w:t xml:space="preserve"> </w:t>
      </w:r>
      <w:r>
        <w:rPr>
          <w:spacing w:val="-1"/>
        </w:rPr>
        <w:t>th</w:t>
      </w:r>
      <w:r>
        <w:t xml:space="preserve">e </w:t>
      </w:r>
      <w:r>
        <w:rPr>
          <w:spacing w:val="-1"/>
        </w:rPr>
        <w:t>d</w:t>
      </w:r>
      <w:r>
        <w:rPr>
          <w:spacing w:val="2"/>
        </w:rPr>
        <w:t>a</w:t>
      </w:r>
      <w:r>
        <w:rPr>
          <w:spacing w:val="-7"/>
        </w:rPr>
        <w:t>y</w:t>
      </w:r>
      <w:r>
        <w:t>-</w:t>
      </w:r>
      <w:r>
        <w:rPr>
          <w:spacing w:val="2"/>
        </w:rPr>
        <w:t>t</w:t>
      </w:r>
      <w:r>
        <w:rPr>
          <w:spacing w:val="-1"/>
        </w:rPr>
        <w:t>o</w:t>
      </w:r>
      <w:r>
        <w:t>-</w:t>
      </w:r>
      <w:r>
        <w:rPr>
          <w:spacing w:val="-1"/>
        </w:rPr>
        <w:t>d</w:t>
      </w:r>
      <w:r>
        <w:rPr>
          <w:spacing w:val="4"/>
        </w:rPr>
        <w:t>a</w:t>
      </w:r>
      <w:r>
        <w:t>y</w:t>
      </w:r>
      <w:r>
        <w:rPr>
          <w:spacing w:val="-3"/>
        </w:rPr>
        <w:t xml:space="preserve"> </w:t>
      </w:r>
      <w:r>
        <w:rPr>
          <w:spacing w:val="1"/>
        </w:rPr>
        <w:t>s</w:t>
      </w:r>
      <w:r>
        <w:rPr>
          <w:spacing w:val="-1"/>
        </w:rPr>
        <w:t>e</w:t>
      </w:r>
      <w:r>
        <w:t>r</w:t>
      </w:r>
      <w:r>
        <w:rPr>
          <w:spacing w:val="1"/>
        </w:rPr>
        <w:t>vic</w:t>
      </w:r>
      <w:r>
        <w:rPr>
          <w:spacing w:val="-2"/>
        </w:rPr>
        <w:t>i</w:t>
      </w:r>
      <w:r>
        <w:rPr>
          <w:spacing w:val="-1"/>
        </w:rPr>
        <w:t>n</w:t>
      </w:r>
      <w:r>
        <w:t xml:space="preserve">g </w:t>
      </w:r>
      <w:r>
        <w:rPr>
          <w:spacing w:val="-1"/>
        </w:rPr>
        <w:t>o</w:t>
      </w:r>
      <w:r>
        <w:t>f</w:t>
      </w:r>
      <w:r>
        <w:rPr>
          <w:spacing w:val="2"/>
        </w:rPr>
        <w:t xml:space="preserve"> </w:t>
      </w:r>
      <w:r>
        <w:rPr>
          <w:spacing w:val="-1"/>
        </w:rPr>
        <w:t>a</w:t>
      </w:r>
      <w:r>
        <w:t xml:space="preserve">n </w:t>
      </w:r>
      <w:r>
        <w:rPr>
          <w:spacing w:val="-1"/>
        </w:rPr>
        <w:t>a</w:t>
      </w:r>
      <w:r>
        <w:rPr>
          <w:spacing w:val="1"/>
        </w:rPr>
        <w:t>ss</w:t>
      </w:r>
      <w:r>
        <w:rPr>
          <w:spacing w:val="-1"/>
        </w:rPr>
        <w:t>e</w:t>
      </w:r>
      <w:r>
        <w:t xml:space="preserve">t </w:t>
      </w:r>
      <w:r>
        <w:rPr>
          <w:spacing w:val="-1"/>
        </w:rPr>
        <w:t>a</w:t>
      </w:r>
      <w:r>
        <w:t xml:space="preserve">re </w:t>
      </w:r>
      <w:r>
        <w:rPr>
          <w:spacing w:val="-1"/>
        </w:rPr>
        <w:t>a</w:t>
      </w:r>
      <w:r>
        <w:rPr>
          <w:spacing w:val="-2"/>
        </w:rPr>
        <w:t>l</w:t>
      </w:r>
      <w:r>
        <w:rPr>
          <w:spacing w:val="1"/>
        </w:rPr>
        <w:t>s</w:t>
      </w:r>
      <w:r>
        <w:t xml:space="preserve">o </w:t>
      </w:r>
      <w:r>
        <w:rPr>
          <w:spacing w:val="2"/>
        </w:rPr>
        <w:t>n</w:t>
      </w:r>
      <w:r>
        <w:rPr>
          <w:spacing w:val="-1"/>
        </w:rPr>
        <w:t>o</w:t>
      </w:r>
      <w:r>
        <w:t>t</w:t>
      </w:r>
      <w:r>
        <w:rPr>
          <w:spacing w:val="1"/>
        </w:rPr>
        <w:t xml:space="preserve"> </w:t>
      </w:r>
      <w:r>
        <w:rPr>
          <w:spacing w:val="-2"/>
        </w:rPr>
        <w:t>i</w:t>
      </w:r>
      <w:r>
        <w:rPr>
          <w:spacing w:val="-1"/>
        </w:rPr>
        <w:t>n</w:t>
      </w:r>
      <w:r>
        <w:rPr>
          <w:spacing w:val="1"/>
        </w:rPr>
        <w:t>cl</w:t>
      </w:r>
      <w:r>
        <w:rPr>
          <w:spacing w:val="-1"/>
        </w:rPr>
        <w:t>ud</w:t>
      </w:r>
      <w:r>
        <w:rPr>
          <w:spacing w:val="2"/>
        </w:rPr>
        <w:t>e</w:t>
      </w:r>
      <w:r>
        <w:t xml:space="preserve">d </w:t>
      </w:r>
      <w:r>
        <w:rPr>
          <w:spacing w:val="-2"/>
        </w:rPr>
        <w:t>i</w:t>
      </w:r>
      <w:r>
        <w:t xml:space="preserve">n </w:t>
      </w:r>
      <w:r>
        <w:rPr>
          <w:spacing w:val="-1"/>
        </w:rPr>
        <w:t>t</w:t>
      </w:r>
      <w:r>
        <w:rPr>
          <w:spacing w:val="2"/>
        </w:rPr>
        <w:t>h</w:t>
      </w:r>
      <w:r>
        <w:t xml:space="preserve">e </w:t>
      </w:r>
      <w:r>
        <w:rPr>
          <w:spacing w:val="1"/>
        </w:rPr>
        <w:t>c</w:t>
      </w:r>
      <w:r>
        <w:rPr>
          <w:spacing w:val="-1"/>
        </w:rPr>
        <w:t>a</w:t>
      </w:r>
      <w:r>
        <w:t>r</w:t>
      </w:r>
      <w:r>
        <w:rPr>
          <w:spacing w:val="3"/>
        </w:rPr>
        <w:t>r</w:t>
      </w:r>
      <w:r>
        <w:rPr>
          <w:spacing w:val="-5"/>
        </w:rPr>
        <w:t>y</w:t>
      </w:r>
      <w:r>
        <w:rPr>
          <w:spacing w:val="-2"/>
        </w:rPr>
        <w:t>i</w:t>
      </w:r>
      <w:r>
        <w:rPr>
          <w:spacing w:val="2"/>
        </w:rPr>
        <w:t>n</w:t>
      </w:r>
      <w:r>
        <w:t xml:space="preserve">g </w:t>
      </w:r>
      <w:r>
        <w:rPr>
          <w:spacing w:val="-1"/>
        </w:rPr>
        <w:t>a</w:t>
      </w:r>
      <w:r>
        <w:rPr>
          <w:spacing w:val="4"/>
        </w:rPr>
        <w:t>m</w:t>
      </w:r>
      <w:r>
        <w:rPr>
          <w:spacing w:val="-1"/>
        </w:rPr>
        <w:t>ount</w:t>
      </w:r>
      <w:r>
        <w:t>.</w:t>
      </w:r>
      <w:r>
        <w:rPr>
          <w:w w:val="99"/>
        </w:rPr>
        <w:t xml:space="preserve"> </w:t>
      </w:r>
      <w:r>
        <w:t>R</w:t>
      </w:r>
      <w:r>
        <w:rPr>
          <w:spacing w:val="-1"/>
        </w:rPr>
        <w:t>athe</w:t>
      </w:r>
      <w:r>
        <w:t>r,</w:t>
      </w:r>
      <w:r>
        <w:rPr>
          <w:spacing w:val="38"/>
        </w:rPr>
        <w:t xml:space="preserve"> </w:t>
      </w:r>
      <w:r>
        <w:rPr>
          <w:spacing w:val="-1"/>
        </w:rPr>
        <w:t>the</w:t>
      </w:r>
      <w:r>
        <w:rPr>
          <w:spacing w:val="1"/>
        </w:rPr>
        <w:t>s</w:t>
      </w:r>
      <w:r>
        <w:t>e</w:t>
      </w:r>
      <w:r>
        <w:rPr>
          <w:spacing w:val="39"/>
        </w:rPr>
        <w:t xml:space="preserve"> </w:t>
      </w:r>
      <w:r>
        <w:rPr>
          <w:spacing w:val="1"/>
        </w:rPr>
        <w:t>c</w:t>
      </w:r>
      <w:r>
        <w:rPr>
          <w:spacing w:val="-1"/>
        </w:rPr>
        <w:t>o</w:t>
      </w:r>
      <w:r>
        <w:rPr>
          <w:spacing w:val="1"/>
        </w:rPr>
        <w:t>s</w:t>
      </w:r>
      <w:r>
        <w:rPr>
          <w:spacing w:val="-1"/>
        </w:rPr>
        <w:t>t</w:t>
      </w:r>
      <w:r>
        <w:t>s</w:t>
      </w:r>
      <w:r>
        <w:rPr>
          <w:spacing w:val="38"/>
        </w:rPr>
        <w:t xml:space="preserve"> </w:t>
      </w:r>
      <w:r>
        <w:rPr>
          <w:spacing w:val="-1"/>
        </w:rPr>
        <w:t>a</w:t>
      </w:r>
      <w:r>
        <w:t>re</w:t>
      </w:r>
      <w:r>
        <w:rPr>
          <w:spacing w:val="36"/>
        </w:rPr>
        <w:t xml:space="preserve"> </w:t>
      </w:r>
      <w:r>
        <w:rPr>
          <w:spacing w:val="3"/>
        </w:rP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38"/>
        </w:rPr>
        <w:t xml:space="preserve"> </w:t>
      </w:r>
      <w:r>
        <w:rPr>
          <w:spacing w:val="-2"/>
        </w:rPr>
        <w:t>i</w:t>
      </w:r>
      <w:r>
        <w:t>n</w:t>
      </w:r>
      <w:r>
        <w:rPr>
          <w:spacing w:val="39"/>
        </w:rPr>
        <w:t xml:space="preserve"> </w:t>
      </w:r>
      <w:r>
        <w:rPr>
          <w:spacing w:val="-1"/>
        </w:rPr>
        <w:t>th</w:t>
      </w:r>
      <w:r>
        <w:t>e</w:t>
      </w:r>
      <w:r>
        <w:rPr>
          <w:spacing w:val="39"/>
        </w:rPr>
        <w:t xml:space="preserve"> </w:t>
      </w:r>
      <w:r>
        <w:t>C</w:t>
      </w:r>
      <w:r>
        <w:rPr>
          <w:spacing w:val="-1"/>
        </w:rPr>
        <w:t>o</w:t>
      </w:r>
      <w:r>
        <w:rPr>
          <w:spacing w:val="4"/>
        </w:rPr>
        <w:t>m</w:t>
      </w:r>
      <w:r>
        <w:rPr>
          <w:spacing w:val="-1"/>
        </w:rPr>
        <w:t>p</w:t>
      </w:r>
      <w:r>
        <w:t>r</w:t>
      </w:r>
      <w:r>
        <w:rPr>
          <w:spacing w:val="-1"/>
        </w:rPr>
        <w:t>ehen</w:t>
      </w:r>
      <w:r>
        <w:rPr>
          <w:spacing w:val="1"/>
        </w:rPr>
        <w:t>si</w:t>
      </w:r>
      <w:r>
        <w:rPr>
          <w:spacing w:val="-2"/>
        </w:rPr>
        <w:t>v</w:t>
      </w:r>
      <w:r>
        <w:t>e</w:t>
      </w:r>
      <w:r>
        <w:rPr>
          <w:spacing w:val="38"/>
        </w:rPr>
        <w:t xml:space="preserve"> </w:t>
      </w:r>
      <w:r>
        <w:rPr>
          <w:spacing w:val="-1"/>
        </w:rPr>
        <w:t>In</w:t>
      </w:r>
      <w:r>
        <w:rPr>
          <w:spacing w:val="1"/>
        </w:rPr>
        <w:t>c</w:t>
      </w:r>
      <w:r>
        <w:rPr>
          <w:spacing w:val="-1"/>
        </w:rPr>
        <w:t>o</w:t>
      </w:r>
      <w:r>
        <w:rPr>
          <w:spacing w:val="4"/>
        </w:rPr>
        <w:t>m</w:t>
      </w:r>
      <w:r>
        <w:t>e</w:t>
      </w:r>
      <w:r>
        <w:rPr>
          <w:spacing w:val="36"/>
        </w:rPr>
        <w:t xml:space="preserve"> </w:t>
      </w:r>
      <w:r>
        <w:rPr>
          <w:spacing w:val="-1"/>
        </w:rPr>
        <w:t>Sta</w:t>
      </w:r>
      <w:r>
        <w:rPr>
          <w:spacing w:val="2"/>
        </w:rPr>
        <w:t>t</w:t>
      </w:r>
      <w:r>
        <w:rPr>
          <w:spacing w:val="-1"/>
        </w:rPr>
        <w:t>e</w:t>
      </w:r>
      <w:r>
        <w:rPr>
          <w:spacing w:val="4"/>
        </w:rPr>
        <w:t>m</w:t>
      </w:r>
      <w:r>
        <w:rPr>
          <w:spacing w:val="-1"/>
        </w:rPr>
        <w:t>en</w:t>
      </w:r>
      <w:r>
        <w:t>t</w:t>
      </w:r>
      <w:r>
        <w:rPr>
          <w:spacing w:val="37"/>
        </w:rPr>
        <w:t xml:space="preserve"> </w:t>
      </w:r>
      <w:r>
        <w:rPr>
          <w:spacing w:val="-1"/>
        </w:rPr>
        <w:t>a</w:t>
      </w:r>
      <w:r>
        <w:t>s</w:t>
      </w:r>
      <w:r>
        <w:rPr>
          <w:spacing w:val="38"/>
        </w:rPr>
        <w:t xml:space="preserve"> </w:t>
      </w:r>
      <w:r>
        <w:rPr>
          <w:spacing w:val="-2"/>
        </w:rPr>
        <w:t>i</w:t>
      </w:r>
      <w:r>
        <w:rPr>
          <w:spacing w:val="-1"/>
        </w:rPr>
        <w:t>n</w:t>
      </w:r>
      <w:r>
        <w:rPr>
          <w:spacing w:val="1"/>
        </w:rPr>
        <w:t>c</w:t>
      </w:r>
      <w:r>
        <w:rPr>
          <w:spacing w:val="-1"/>
        </w:rPr>
        <w:t>u</w:t>
      </w:r>
      <w:r>
        <w:t>rr</w:t>
      </w:r>
      <w:r>
        <w:rPr>
          <w:spacing w:val="2"/>
        </w:rPr>
        <w:t>e</w:t>
      </w:r>
      <w:r>
        <w:rPr>
          <w:spacing w:val="-1"/>
        </w:rPr>
        <w:t>d</w:t>
      </w:r>
      <w:r>
        <w:t>.</w:t>
      </w:r>
      <w:r>
        <w:rPr>
          <w:spacing w:val="37"/>
        </w:rPr>
        <w:t xml:space="preserve"> </w:t>
      </w:r>
      <w:r>
        <w:rPr>
          <w:spacing w:val="2"/>
        </w:rPr>
        <w:t>C</w:t>
      </w:r>
      <w:r>
        <w:rPr>
          <w:spacing w:val="-1"/>
        </w:rPr>
        <w:t>o</w:t>
      </w:r>
      <w:r>
        <w:rPr>
          <w:spacing w:val="1"/>
        </w:rPr>
        <w:t>s</w:t>
      </w:r>
      <w:r>
        <w:rPr>
          <w:spacing w:val="-1"/>
        </w:rPr>
        <w:t>t</w:t>
      </w:r>
      <w:r>
        <w:t>s</w:t>
      </w:r>
      <w:r>
        <w:rPr>
          <w:spacing w:val="37"/>
        </w:rPr>
        <w:t xml:space="preserve"> </w:t>
      </w:r>
      <w:r>
        <w:rPr>
          <w:spacing w:val="-1"/>
        </w:rPr>
        <w:t>o</w:t>
      </w:r>
      <w:r>
        <w:t>f</w:t>
      </w:r>
      <w:r>
        <w:rPr>
          <w:spacing w:val="39"/>
        </w:rPr>
        <w:t xml:space="preserve"> </w:t>
      </w:r>
      <w:r>
        <w:rPr>
          <w:spacing w:val="-1"/>
        </w:rPr>
        <w:t>d</w:t>
      </w:r>
      <w:r>
        <w:rPr>
          <w:spacing w:val="2"/>
        </w:rPr>
        <w:t>a</w:t>
      </w:r>
      <w:r>
        <w:rPr>
          <w:spacing w:val="-5"/>
        </w:rPr>
        <w:t>y</w:t>
      </w:r>
      <w:r>
        <w:rPr>
          <w:spacing w:val="3"/>
        </w:rPr>
        <w:t>-</w:t>
      </w:r>
      <w:r>
        <w:rPr>
          <w:spacing w:val="-1"/>
        </w:rPr>
        <w:t>to</w:t>
      </w:r>
      <w:r>
        <w:t>-</w:t>
      </w:r>
      <w:r>
        <w:rPr>
          <w:spacing w:val="-1"/>
        </w:rPr>
        <w:t>d</w:t>
      </w:r>
      <w:r>
        <w:rPr>
          <w:spacing w:val="4"/>
        </w:rPr>
        <w:t>a</w:t>
      </w:r>
      <w:r>
        <w:t>y</w:t>
      </w:r>
      <w:r>
        <w:rPr>
          <w:w w:val="99"/>
        </w:rPr>
        <w:t xml:space="preserve"> </w:t>
      </w:r>
      <w:r>
        <w:rPr>
          <w:spacing w:val="1"/>
        </w:rPr>
        <w:t>s</w:t>
      </w:r>
      <w:r>
        <w:rPr>
          <w:spacing w:val="-1"/>
        </w:rPr>
        <w:t>e</w:t>
      </w:r>
      <w:r>
        <w:t>r</w:t>
      </w:r>
      <w:r>
        <w:rPr>
          <w:spacing w:val="-2"/>
        </w:rPr>
        <w:t>vi</w:t>
      </w:r>
      <w:r>
        <w:rPr>
          <w:spacing w:val="1"/>
        </w:rPr>
        <w:t>c</w:t>
      </w:r>
      <w:r>
        <w:rPr>
          <w:spacing w:val="-2"/>
        </w:rPr>
        <w:t>i</w:t>
      </w:r>
      <w:r>
        <w:rPr>
          <w:spacing w:val="2"/>
        </w:rPr>
        <w:t>n</w:t>
      </w:r>
      <w:r>
        <w:t>g</w:t>
      </w:r>
      <w:r>
        <w:rPr>
          <w:spacing w:val="-2"/>
        </w:rPr>
        <w:t xml:space="preserve"> </w:t>
      </w:r>
      <w:r>
        <w:rPr>
          <w:spacing w:val="-1"/>
        </w:rPr>
        <w:t>a</w:t>
      </w:r>
      <w:r>
        <w:t>re</w:t>
      </w:r>
      <w:r>
        <w:rPr>
          <w:spacing w:val="1"/>
        </w:rPr>
        <w:t xml:space="preserve"> </w:t>
      </w:r>
      <w:r>
        <w:rPr>
          <w:spacing w:val="-1"/>
        </w:rPr>
        <w:t>p</w:t>
      </w:r>
      <w:r>
        <w:t>r</w:t>
      </w:r>
      <w:r>
        <w:rPr>
          <w:spacing w:val="-2"/>
        </w:rPr>
        <w:t>i</w:t>
      </w:r>
      <w:r>
        <w:rPr>
          <w:spacing w:val="4"/>
        </w:rPr>
        <w:t>m</w:t>
      </w:r>
      <w:r>
        <w:rPr>
          <w:spacing w:val="-1"/>
        </w:rPr>
        <w:t>a</w:t>
      </w:r>
      <w:r>
        <w:t>r</w:t>
      </w:r>
      <w:r>
        <w:rPr>
          <w:spacing w:val="-2"/>
        </w:rPr>
        <w:t>i</w:t>
      </w:r>
      <w:r>
        <w:rPr>
          <w:spacing w:val="1"/>
        </w:rPr>
        <w:t>l</w:t>
      </w:r>
      <w:r>
        <w:t>y</w:t>
      </w:r>
      <w:r>
        <w:rPr>
          <w:spacing w:val="-2"/>
        </w:rPr>
        <w:t xml:space="preserve"> </w:t>
      </w:r>
      <w:r>
        <w:rPr>
          <w:spacing w:val="-1"/>
        </w:rPr>
        <w:t>th</w:t>
      </w:r>
      <w:r>
        <w:t>e</w:t>
      </w:r>
      <w:r>
        <w:rPr>
          <w:spacing w:val="1"/>
        </w:rPr>
        <w:t xml:space="preserve"> c</w:t>
      </w:r>
      <w:r>
        <w:rPr>
          <w:spacing w:val="-1"/>
        </w:rPr>
        <w:t>o</w:t>
      </w:r>
      <w:r>
        <w:rPr>
          <w:spacing w:val="1"/>
        </w:rPr>
        <w:t>s</w:t>
      </w:r>
      <w:r>
        <w:rPr>
          <w:spacing w:val="-1"/>
        </w:rPr>
        <w:t>t</w:t>
      </w:r>
      <w:r>
        <w:t xml:space="preserve">s </w:t>
      </w:r>
      <w:r>
        <w:rPr>
          <w:spacing w:val="-1"/>
        </w:rPr>
        <w:t>o</w:t>
      </w:r>
      <w:r>
        <w:t xml:space="preserve">f </w:t>
      </w:r>
      <w:r>
        <w:rPr>
          <w:spacing w:val="-2"/>
        </w:rPr>
        <w:t>l</w:t>
      </w:r>
      <w:r>
        <w:rPr>
          <w:spacing w:val="-1"/>
        </w:rPr>
        <w:t>ab</w:t>
      </w:r>
      <w:r>
        <w:rPr>
          <w:spacing w:val="2"/>
        </w:rPr>
        <w:t>o</w:t>
      </w:r>
      <w:r>
        <w:rPr>
          <w:spacing w:val="-1"/>
        </w:rPr>
        <w:t>u</w:t>
      </w:r>
      <w:r>
        <w:t xml:space="preserve">r </w:t>
      </w:r>
      <w:r>
        <w:rPr>
          <w:spacing w:val="-1"/>
        </w:rPr>
        <w:t>an</w:t>
      </w:r>
      <w:r>
        <w:t>d</w:t>
      </w:r>
      <w:r>
        <w:rPr>
          <w:spacing w:val="1"/>
        </w:rPr>
        <w:t xml:space="preserve"> c</w:t>
      </w:r>
      <w:r>
        <w:rPr>
          <w:spacing w:val="-1"/>
        </w:rPr>
        <w:t>on</w:t>
      </w:r>
      <w:r>
        <w:rPr>
          <w:spacing w:val="1"/>
        </w:rPr>
        <w:t>s</w:t>
      </w:r>
      <w:r>
        <w:rPr>
          <w:spacing w:val="-1"/>
        </w:rPr>
        <w:t>u</w:t>
      </w:r>
      <w:r>
        <w:rPr>
          <w:spacing w:val="2"/>
        </w:rPr>
        <w:t>m</w:t>
      </w:r>
      <w:r>
        <w:rPr>
          <w:spacing w:val="-1"/>
        </w:rPr>
        <w:t>ab</w:t>
      </w:r>
      <w:r>
        <w:rPr>
          <w:spacing w:val="1"/>
        </w:rPr>
        <w:t>l</w:t>
      </w:r>
      <w:r>
        <w:rPr>
          <w:spacing w:val="-1"/>
        </w:rPr>
        <w:t>e</w:t>
      </w:r>
      <w:r>
        <w:t>s</w:t>
      </w:r>
      <w:r>
        <w:rPr>
          <w:spacing w:val="2"/>
        </w:rPr>
        <w:t xml:space="preserve"> </w:t>
      </w:r>
      <w:r>
        <w:rPr>
          <w:spacing w:val="-3"/>
        </w:rPr>
        <w:t>w</w:t>
      </w:r>
      <w:r>
        <w:rPr>
          <w:spacing w:val="-1"/>
        </w:rPr>
        <w:t>h</w:t>
      </w:r>
      <w:r>
        <w:rPr>
          <w:spacing w:val="-2"/>
        </w:rPr>
        <w:t>i</w:t>
      </w:r>
      <w:r>
        <w:rPr>
          <w:spacing w:val="1"/>
        </w:rPr>
        <w:t>c</w:t>
      </w:r>
      <w:r>
        <w:t>h</w:t>
      </w:r>
      <w:r>
        <w:rPr>
          <w:spacing w:val="1"/>
        </w:rPr>
        <w:t xml:space="preserve"> </w:t>
      </w:r>
      <w:r>
        <w:rPr>
          <w:spacing w:val="-1"/>
        </w:rPr>
        <w:t>a</w:t>
      </w:r>
      <w:r>
        <w:t>re</w:t>
      </w:r>
      <w:r>
        <w:rPr>
          <w:spacing w:val="-1"/>
        </w:rPr>
        <w:t xml:space="preserve"> o</w:t>
      </w:r>
      <w:r>
        <w:rPr>
          <w:spacing w:val="2"/>
        </w:rPr>
        <w:t>f</w:t>
      </w:r>
      <w:r>
        <w:rPr>
          <w:spacing w:val="-1"/>
        </w:rPr>
        <w:t>te</w:t>
      </w:r>
      <w:r>
        <w:t>n</w:t>
      </w:r>
      <w:r>
        <w:rPr>
          <w:spacing w:val="1"/>
        </w:rPr>
        <w:t xml:space="preserve"> </w:t>
      </w:r>
      <w:r>
        <w:rPr>
          <w:spacing w:val="-1"/>
        </w:rPr>
        <w:t>de</w:t>
      </w:r>
      <w:r>
        <w:rPr>
          <w:spacing w:val="1"/>
        </w:rPr>
        <w:t>sc</w:t>
      </w:r>
      <w:r>
        <w:t>r</w:t>
      </w:r>
      <w:r>
        <w:rPr>
          <w:spacing w:val="-2"/>
        </w:rPr>
        <w:t>i</w:t>
      </w:r>
      <w:r>
        <w:rPr>
          <w:spacing w:val="-1"/>
        </w:rPr>
        <w:t>b</w:t>
      </w:r>
      <w:r>
        <w:rPr>
          <w:spacing w:val="2"/>
        </w:rPr>
        <w:t>e</w:t>
      </w:r>
      <w:r>
        <w:t>d</w:t>
      </w:r>
      <w:r>
        <w:rPr>
          <w:spacing w:val="-1"/>
        </w:rPr>
        <w:t xml:space="preserve"> a</w:t>
      </w:r>
      <w:r>
        <w:t>s</w:t>
      </w:r>
      <w:r>
        <w:rPr>
          <w:spacing w:val="-1"/>
        </w:rPr>
        <w:t xml:space="preserve"> </w:t>
      </w:r>
      <w:r>
        <w:rPr>
          <w:spacing w:val="-2"/>
        </w:rPr>
        <w:t>‘</w:t>
      </w:r>
      <w:r>
        <w:t>r</w:t>
      </w:r>
      <w:r>
        <w:rPr>
          <w:spacing w:val="2"/>
        </w:rPr>
        <w:t>e</w:t>
      </w:r>
      <w:r>
        <w:rPr>
          <w:spacing w:val="-1"/>
        </w:rPr>
        <w:t>p</w:t>
      </w:r>
      <w:r>
        <w:rPr>
          <w:spacing w:val="2"/>
        </w:rPr>
        <w:t>a</w:t>
      </w:r>
      <w:r>
        <w:rPr>
          <w:spacing w:val="-2"/>
        </w:rPr>
        <w:t>i</w:t>
      </w:r>
      <w:r>
        <w:t xml:space="preserve">rs </w:t>
      </w:r>
      <w:r>
        <w:rPr>
          <w:spacing w:val="-1"/>
        </w:rPr>
        <w:t>an</w:t>
      </w:r>
      <w:r>
        <w:t>d</w:t>
      </w:r>
      <w:r>
        <w:rPr>
          <w:spacing w:val="-1"/>
        </w:rPr>
        <w:t xml:space="preserve"> </w:t>
      </w:r>
      <w:r>
        <w:rPr>
          <w:spacing w:val="4"/>
        </w:rPr>
        <w:t>m</w:t>
      </w:r>
      <w:r>
        <w:rPr>
          <w:spacing w:val="-1"/>
        </w:rPr>
        <w:t>a</w:t>
      </w:r>
      <w:r>
        <w:rPr>
          <w:spacing w:val="-2"/>
        </w:rPr>
        <w:t>i</w:t>
      </w:r>
      <w:r>
        <w:rPr>
          <w:spacing w:val="-1"/>
        </w:rPr>
        <w:t>n</w:t>
      </w:r>
      <w:r>
        <w:rPr>
          <w:spacing w:val="2"/>
        </w:rPr>
        <w:t>te</w:t>
      </w:r>
      <w:r>
        <w:rPr>
          <w:spacing w:val="-1"/>
        </w:rPr>
        <w:t>nan</w:t>
      </w:r>
      <w:r>
        <w:rPr>
          <w:spacing w:val="1"/>
        </w:rPr>
        <w:t>c</w:t>
      </w:r>
      <w:r>
        <w:rPr>
          <w:spacing w:val="2"/>
        </w:rPr>
        <w:t>e</w:t>
      </w:r>
      <w:r>
        <w:t>’</w:t>
      </w:r>
      <w:r>
        <w:rPr>
          <w:w w:val="99"/>
        </w:rPr>
        <w:t xml:space="preserve"> </w:t>
      </w:r>
      <w:r>
        <w:rPr>
          <w:spacing w:val="-1"/>
        </w:rPr>
        <w:t>o</w:t>
      </w:r>
      <w:r>
        <w:t>f</w:t>
      </w:r>
      <w:r>
        <w:rPr>
          <w:spacing w:val="-5"/>
        </w:rPr>
        <w:t xml:space="preserve"> </w:t>
      </w:r>
      <w:r>
        <w:rPr>
          <w:spacing w:val="-1"/>
        </w:rPr>
        <w:t>th</w:t>
      </w:r>
      <w:r>
        <w:t>e</w:t>
      </w:r>
      <w:r>
        <w:rPr>
          <w:spacing w:val="-6"/>
        </w:rPr>
        <w:t xml:space="preserve"> </w:t>
      </w:r>
      <w:r>
        <w:rPr>
          <w:spacing w:val="-2"/>
        </w:rPr>
        <w:t>i</w:t>
      </w:r>
      <w:r>
        <w:rPr>
          <w:spacing w:val="2"/>
        </w:rPr>
        <w:t>t</w:t>
      </w:r>
      <w:r>
        <w:rPr>
          <w:spacing w:val="-1"/>
        </w:rPr>
        <w:t>e</w:t>
      </w:r>
      <w:r>
        <w:t>m</w:t>
      </w:r>
      <w:r>
        <w:rPr>
          <w:spacing w:val="-2"/>
        </w:rPr>
        <w:t xml:space="preserve"> </w:t>
      </w:r>
      <w:r>
        <w:rPr>
          <w:spacing w:val="-1"/>
        </w:rPr>
        <w:t>o</w:t>
      </w:r>
      <w:r>
        <w:t>f</w:t>
      </w:r>
      <w:r>
        <w:rPr>
          <w:spacing w:val="-4"/>
        </w:rPr>
        <w:t xml:space="preserve"> </w:t>
      </w:r>
      <w:r>
        <w:rPr>
          <w:spacing w:val="-1"/>
        </w:rPr>
        <w:t>p</w:t>
      </w:r>
      <w:r>
        <w:t>r</w:t>
      </w:r>
      <w:r>
        <w:rPr>
          <w:spacing w:val="-1"/>
        </w:rPr>
        <w:t>ope</w:t>
      </w:r>
      <w:r>
        <w:t>r</w:t>
      </w:r>
      <w:r>
        <w:rPr>
          <w:spacing w:val="2"/>
        </w:rPr>
        <w:t>t</w:t>
      </w:r>
      <w:r>
        <w:rPr>
          <w:spacing w:val="-5"/>
        </w:rPr>
        <w:t>y</w:t>
      </w:r>
      <w:r>
        <w:t>,</w:t>
      </w:r>
      <w:r>
        <w:rPr>
          <w:spacing w:val="-6"/>
        </w:rPr>
        <w:t xml:space="preserve"> </w:t>
      </w:r>
      <w:r>
        <w:rPr>
          <w:spacing w:val="2"/>
        </w:rPr>
        <w:t>p</w:t>
      </w:r>
      <w:r>
        <w:rPr>
          <w:spacing w:val="-2"/>
        </w:rPr>
        <w:t>l</w:t>
      </w:r>
      <w:r>
        <w:rPr>
          <w:spacing w:val="2"/>
        </w:rPr>
        <w:t>an</w:t>
      </w:r>
      <w:r>
        <w:t>t</w:t>
      </w:r>
      <w:r>
        <w:rPr>
          <w:spacing w:val="-6"/>
        </w:rPr>
        <w:t xml:space="preserve"> </w:t>
      </w:r>
      <w:r>
        <w:rPr>
          <w:spacing w:val="-1"/>
        </w:rPr>
        <w:t>an</w:t>
      </w:r>
      <w:r>
        <w:t>d</w:t>
      </w:r>
      <w:r>
        <w:rPr>
          <w:spacing w:val="-5"/>
        </w:rPr>
        <w:t xml:space="preserve"> </w:t>
      </w:r>
      <w:r>
        <w:rPr>
          <w:spacing w:val="-1"/>
        </w:rPr>
        <w:t>e</w:t>
      </w:r>
      <w:r>
        <w:rPr>
          <w:spacing w:val="2"/>
        </w:rPr>
        <w:t>q</w:t>
      </w:r>
      <w:r>
        <w:rPr>
          <w:spacing w:val="-1"/>
        </w:rPr>
        <w:t>u</w:t>
      </w:r>
      <w:r>
        <w:rPr>
          <w:spacing w:val="-2"/>
        </w:rPr>
        <w:t>i</w:t>
      </w:r>
      <w:r>
        <w:rPr>
          <w:spacing w:val="-1"/>
        </w:rPr>
        <w:t>p</w:t>
      </w:r>
      <w:r>
        <w:rPr>
          <w:spacing w:val="4"/>
        </w:rPr>
        <w:t>m</w:t>
      </w:r>
      <w:r>
        <w:rPr>
          <w:spacing w:val="-1"/>
        </w:rPr>
        <w:t>en</w:t>
      </w:r>
      <w:r>
        <w:t>t</w:t>
      </w:r>
      <w:r>
        <w:rPr>
          <w:spacing w:val="-6"/>
        </w:rPr>
        <w:t xml:space="preserve"> </w:t>
      </w:r>
      <w:r>
        <w:rPr>
          <w:spacing w:val="-1"/>
        </w:rPr>
        <w:t>o</w:t>
      </w:r>
      <w:r>
        <w:t>r</w:t>
      </w:r>
      <w:r>
        <w:rPr>
          <w:spacing w:val="-3"/>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w:t>
      </w:r>
      <w:r>
        <w:rPr>
          <w:spacing w:val="-1"/>
        </w:rPr>
        <w:t>e</w:t>
      </w:r>
      <w:r>
        <w:t>.</w:t>
      </w:r>
    </w:p>
    <w:p w14:paraId="02DF8B68" w14:textId="77777777" w:rsidR="00A243B2" w:rsidRPr="00EE4C04" w:rsidRDefault="00A243B2" w:rsidP="00F86210">
      <w:pPr>
        <w:pStyle w:val="BoldHeading"/>
        <w:ind w:left="993"/>
        <w:rPr>
          <w:rFonts w:eastAsia="Arial"/>
        </w:rPr>
      </w:pPr>
      <w:r>
        <w:rPr>
          <w:rFonts w:eastAsia="Arial"/>
        </w:rPr>
        <w:t>E</w:t>
      </w:r>
      <w:r>
        <w:rPr>
          <w:rFonts w:eastAsia="Arial"/>
          <w:spacing w:val="1"/>
        </w:rPr>
        <w:t>x</w:t>
      </w:r>
      <w:r>
        <w:rPr>
          <w:rFonts w:eastAsia="Arial"/>
        </w:rPr>
        <w:t>am</w:t>
      </w:r>
      <w:r>
        <w:rPr>
          <w:rFonts w:eastAsia="Arial"/>
          <w:spacing w:val="2"/>
        </w:rPr>
        <w:t>p</w:t>
      </w:r>
      <w:r>
        <w:rPr>
          <w:rFonts w:eastAsia="Arial"/>
          <w:spacing w:val="-2"/>
        </w:rPr>
        <w:t>l</w:t>
      </w:r>
      <w:r>
        <w:rPr>
          <w:rFonts w:eastAsia="Arial"/>
        </w:rPr>
        <w:t>es</w:t>
      </w:r>
      <w:r>
        <w:rPr>
          <w:rFonts w:eastAsia="Arial"/>
          <w:spacing w:val="-6"/>
        </w:rPr>
        <w:t xml:space="preserve"> </w:t>
      </w:r>
      <w:r>
        <w:rPr>
          <w:rFonts w:eastAsia="Arial"/>
          <w:spacing w:val="2"/>
        </w:rPr>
        <w:t>o</w:t>
      </w:r>
      <w:r>
        <w:rPr>
          <w:rFonts w:eastAsia="Arial"/>
        </w:rPr>
        <w:t>f</w:t>
      </w:r>
      <w:r>
        <w:rPr>
          <w:rFonts w:eastAsia="Arial"/>
          <w:spacing w:val="-6"/>
        </w:rPr>
        <w:t xml:space="preserve"> </w:t>
      </w:r>
      <w:r>
        <w:rPr>
          <w:rFonts w:eastAsia="Arial"/>
        </w:rPr>
        <w:t>t</w:t>
      </w:r>
      <w:r>
        <w:rPr>
          <w:rFonts w:eastAsia="Arial"/>
          <w:spacing w:val="2"/>
        </w:rPr>
        <w:t>h</w:t>
      </w:r>
      <w:r>
        <w:rPr>
          <w:rFonts w:eastAsia="Arial"/>
        </w:rPr>
        <w:t>e</w:t>
      </w:r>
      <w:r>
        <w:rPr>
          <w:rFonts w:eastAsia="Arial"/>
          <w:spacing w:val="-6"/>
        </w:rPr>
        <w:t xml:space="preserve"> </w:t>
      </w:r>
      <w:r>
        <w:rPr>
          <w:rFonts w:eastAsia="Arial"/>
          <w:spacing w:val="2"/>
        </w:rPr>
        <w:t>e</w:t>
      </w:r>
      <w:r>
        <w:rPr>
          <w:rFonts w:eastAsia="Arial"/>
          <w:spacing w:val="-2"/>
        </w:rPr>
        <w:t>l</w:t>
      </w:r>
      <w:r>
        <w:rPr>
          <w:rFonts w:eastAsia="Arial"/>
        </w:rPr>
        <w:t>e</w:t>
      </w:r>
      <w:r>
        <w:rPr>
          <w:rFonts w:eastAsia="Arial"/>
          <w:spacing w:val="2"/>
        </w:rPr>
        <w:t>m</w:t>
      </w:r>
      <w:r>
        <w:rPr>
          <w:rFonts w:eastAsia="Arial"/>
        </w:rPr>
        <w:t>ents</w:t>
      </w:r>
      <w:r>
        <w:rPr>
          <w:rFonts w:eastAsia="Arial"/>
          <w:spacing w:val="-3"/>
        </w:rPr>
        <w:t xml:space="preserve"> </w:t>
      </w:r>
      <w:r>
        <w:rPr>
          <w:rFonts w:eastAsia="Arial"/>
        </w:rPr>
        <w:t>of</w:t>
      </w:r>
      <w:r>
        <w:rPr>
          <w:rFonts w:eastAsia="Arial"/>
          <w:spacing w:val="-6"/>
        </w:rPr>
        <w:t xml:space="preserve"> </w:t>
      </w:r>
      <w:r>
        <w:rPr>
          <w:rFonts w:eastAsia="Arial"/>
          <w:spacing w:val="1"/>
        </w:rPr>
        <w:t>c</w:t>
      </w:r>
      <w:r>
        <w:rPr>
          <w:rFonts w:eastAsia="Arial"/>
        </w:rPr>
        <w:t>o</w:t>
      </w:r>
      <w:r>
        <w:rPr>
          <w:rFonts w:eastAsia="Arial"/>
          <w:spacing w:val="1"/>
        </w:rPr>
        <w:t>s</w:t>
      </w:r>
      <w:r>
        <w:rPr>
          <w:rFonts w:eastAsia="Arial"/>
        </w:rPr>
        <w:t>t</w:t>
      </w:r>
    </w:p>
    <w:p w14:paraId="02DF8B69" w14:textId="77777777" w:rsidR="00A243B2" w:rsidRPr="00A243B2" w:rsidRDefault="00A243B2" w:rsidP="00BB12E1">
      <w:pPr>
        <w:pStyle w:val="BodyText"/>
        <w:spacing w:line="270" w:lineRule="auto"/>
        <w:ind w:left="993" w:right="142"/>
        <w:jc w:val="both"/>
      </w:pPr>
      <w:r>
        <w:rPr>
          <w:spacing w:val="-1"/>
        </w:rPr>
        <w:t>I</w:t>
      </w:r>
      <w:r>
        <w:t>n</w:t>
      </w:r>
      <w:r>
        <w:rPr>
          <w:spacing w:val="1"/>
        </w:rPr>
        <w:t xml:space="preserve"> </w:t>
      </w:r>
      <w:r>
        <w:rPr>
          <w:spacing w:val="-1"/>
        </w:rPr>
        <w:t>th</w:t>
      </w:r>
      <w:r>
        <w:t>e</w:t>
      </w:r>
      <w:r>
        <w:rPr>
          <w:spacing w:val="2"/>
        </w:rPr>
        <w:t xml:space="preserve"> </w:t>
      </w:r>
      <w:r>
        <w:rPr>
          <w:spacing w:val="-1"/>
        </w:rPr>
        <w:t>ta</w:t>
      </w:r>
      <w:r>
        <w:rPr>
          <w:spacing w:val="2"/>
        </w:rPr>
        <w:t>b</w:t>
      </w:r>
      <w:r>
        <w:rPr>
          <w:spacing w:val="-2"/>
        </w:rPr>
        <w:t>l</w:t>
      </w:r>
      <w:r>
        <w:t>e</w:t>
      </w:r>
      <w:r>
        <w:rPr>
          <w:spacing w:val="2"/>
        </w:rPr>
        <w:t xml:space="preserve"> b</w:t>
      </w:r>
      <w:r>
        <w:rPr>
          <w:spacing w:val="-1"/>
        </w:rPr>
        <w:t>e</w:t>
      </w:r>
      <w:r>
        <w:rPr>
          <w:spacing w:val="1"/>
        </w:rPr>
        <w:t>l</w:t>
      </w:r>
      <w:r>
        <w:rPr>
          <w:spacing w:val="2"/>
        </w:rPr>
        <w:t>o</w:t>
      </w:r>
      <w:r>
        <w:rPr>
          <w:spacing w:val="-3"/>
        </w:rPr>
        <w:t>w</w:t>
      </w:r>
      <w:r>
        <w:t>,</w:t>
      </w:r>
      <w:r>
        <w:rPr>
          <w:spacing w:val="2"/>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t>s</w:t>
      </w:r>
      <w:r>
        <w:rPr>
          <w:spacing w:val="4"/>
        </w:rPr>
        <w:t xml:space="preserve"> </w:t>
      </w:r>
      <w:r>
        <w:rPr>
          <w:spacing w:val="-1"/>
        </w:rPr>
        <w:t>o</w:t>
      </w:r>
      <w:r>
        <w:t>f</w:t>
      </w:r>
      <w:r>
        <w:rPr>
          <w:spacing w:val="2"/>
        </w:rPr>
        <w:t xml:space="preserve"> </w:t>
      </w:r>
      <w:r>
        <w:rPr>
          <w:spacing w:val="1"/>
        </w:rPr>
        <w:t>c</w:t>
      </w:r>
      <w:r>
        <w:rPr>
          <w:spacing w:val="-1"/>
        </w:rPr>
        <w:t>o</w:t>
      </w:r>
      <w:r>
        <w:rPr>
          <w:spacing w:val="1"/>
        </w:rPr>
        <w:t>s</w:t>
      </w:r>
      <w:r>
        <w:rPr>
          <w:spacing w:val="-1"/>
        </w:rPr>
        <w:t>t</w:t>
      </w:r>
      <w:r>
        <w:t>s</w:t>
      </w:r>
      <w:r>
        <w:rPr>
          <w:spacing w:val="3"/>
        </w:rPr>
        <w:t xml:space="preserve"> </w:t>
      </w:r>
      <w:r>
        <w:rPr>
          <w:spacing w:val="-1"/>
        </w:rPr>
        <w:t>tha</w:t>
      </w:r>
      <w:r>
        <w:t>t</w:t>
      </w:r>
      <w:r>
        <w:rPr>
          <w:spacing w:val="2"/>
        </w:rPr>
        <w:t xml:space="preserve"> </w:t>
      </w:r>
      <w:r>
        <w:rPr>
          <w:spacing w:val="-1"/>
        </w:rPr>
        <w:t>a</w:t>
      </w:r>
      <w:r>
        <w:t>re</w:t>
      </w:r>
      <w:r>
        <w:rPr>
          <w:spacing w:val="2"/>
        </w:rPr>
        <w:t xml:space="preserve"> </w:t>
      </w:r>
      <w:r>
        <w:rPr>
          <w:spacing w:val="-1"/>
        </w:rPr>
        <w:t>a</w:t>
      </w:r>
      <w:r>
        <w:rPr>
          <w:spacing w:val="-2"/>
        </w:rPr>
        <w:t>ll</w:t>
      </w:r>
      <w:r>
        <w:rPr>
          <w:spacing w:val="2"/>
        </w:rPr>
        <w:t>o</w:t>
      </w:r>
      <w:r>
        <w:t>w</w:t>
      </w:r>
      <w:r>
        <w:rPr>
          <w:spacing w:val="-1"/>
        </w:rPr>
        <w:t>e</w:t>
      </w:r>
      <w:r>
        <w:t>d</w:t>
      </w:r>
      <w:r>
        <w:rPr>
          <w:spacing w:val="4"/>
        </w:rPr>
        <w:t xml:space="preserve"> </w:t>
      </w:r>
      <w:r>
        <w:rPr>
          <w:spacing w:val="-1"/>
        </w:rPr>
        <w:t>t</w:t>
      </w:r>
      <w:r>
        <w:t>o</w:t>
      </w:r>
      <w:r>
        <w:rPr>
          <w:spacing w:val="2"/>
        </w:rPr>
        <w:t xml:space="preserve"> </w:t>
      </w:r>
      <w:r>
        <w:rPr>
          <w:spacing w:val="-1"/>
        </w:rPr>
        <w:t>b</w:t>
      </w:r>
      <w:r>
        <w:t>e</w:t>
      </w:r>
      <w:r>
        <w:rPr>
          <w:spacing w:val="1"/>
        </w:rPr>
        <w:t xml:space="preserve"> c</w:t>
      </w:r>
      <w:r>
        <w:rPr>
          <w:spacing w:val="-1"/>
        </w:rPr>
        <w:t>ap</w:t>
      </w:r>
      <w:r>
        <w:rPr>
          <w:spacing w:val="-2"/>
        </w:rPr>
        <w:t>i</w:t>
      </w:r>
      <w:r>
        <w:rPr>
          <w:spacing w:val="-1"/>
        </w:rPr>
        <w:t>t</w:t>
      </w:r>
      <w:r>
        <w:rPr>
          <w:spacing w:val="2"/>
        </w:rPr>
        <w:t>a</w:t>
      </w:r>
      <w:r>
        <w:rPr>
          <w:spacing w:val="1"/>
        </w:rPr>
        <w:t>l</w:t>
      </w:r>
      <w:r>
        <w:rPr>
          <w:spacing w:val="-2"/>
        </w:rPr>
        <w:t>i</w:t>
      </w:r>
      <w:r>
        <w:rPr>
          <w:spacing w:val="1"/>
        </w:rPr>
        <w:t>s</w:t>
      </w:r>
      <w:r>
        <w:rPr>
          <w:spacing w:val="-1"/>
        </w:rPr>
        <w:t>e</w:t>
      </w:r>
      <w:r>
        <w:t>d</w:t>
      </w:r>
      <w:r>
        <w:rPr>
          <w:spacing w:val="2"/>
        </w:rPr>
        <w:t xml:space="preserve"> </w:t>
      </w:r>
      <w:r>
        <w:rPr>
          <w:spacing w:val="-1"/>
        </w:rPr>
        <w:t>u</w:t>
      </w:r>
      <w:r>
        <w:rPr>
          <w:spacing w:val="2"/>
        </w:rPr>
        <w:t>p</w:t>
      </w:r>
      <w:r>
        <w:rPr>
          <w:spacing w:val="-1"/>
        </w:rPr>
        <w:t>o</w:t>
      </w:r>
      <w:r>
        <w:t>n</w:t>
      </w:r>
      <w:r>
        <w:rPr>
          <w:spacing w:val="2"/>
        </w:rPr>
        <w:t xml:space="preserve"> </w:t>
      </w:r>
      <w:r>
        <w:rPr>
          <w:spacing w:val="-2"/>
        </w:rPr>
        <w:t>i</w:t>
      </w:r>
      <w:r>
        <w:rPr>
          <w:spacing w:val="2"/>
        </w:rPr>
        <w:t>n</w:t>
      </w:r>
      <w:r>
        <w:rPr>
          <w:spacing w:val="-2"/>
        </w:rPr>
        <w:t>i</w:t>
      </w:r>
      <w:r>
        <w:rPr>
          <w:spacing w:val="2"/>
        </w:rPr>
        <w:t>t</w:t>
      </w:r>
      <w:r>
        <w:rPr>
          <w:spacing w:val="1"/>
        </w:rPr>
        <w:t>i</w:t>
      </w:r>
      <w:r>
        <w:rPr>
          <w:spacing w:val="-1"/>
        </w:rPr>
        <w:t>a</w:t>
      </w:r>
      <w:r>
        <w:t>l</w:t>
      </w:r>
      <w:r>
        <w:rPr>
          <w:spacing w:val="1"/>
        </w:rPr>
        <w:t xml:space="preserve"> </w:t>
      </w:r>
      <w:r>
        <w:rPr>
          <w:spacing w:val="-1"/>
        </w:rPr>
        <w:t>pu</w:t>
      </w:r>
      <w:r>
        <w:t>r</w:t>
      </w:r>
      <w:r>
        <w:rPr>
          <w:spacing w:val="1"/>
        </w:rPr>
        <w:t>c</w:t>
      </w:r>
      <w:r>
        <w:rPr>
          <w:spacing w:val="-1"/>
        </w:rPr>
        <w:t>ha</w:t>
      </w:r>
      <w:r>
        <w:rPr>
          <w:spacing w:val="1"/>
        </w:rPr>
        <w:t>s</w:t>
      </w:r>
      <w:r>
        <w:t>e</w:t>
      </w:r>
      <w:r>
        <w:rPr>
          <w:spacing w:val="2"/>
        </w:rPr>
        <w:t xml:space="preserve"> </w:t>
      </w:r>
      <w:r>
        <w:rPr>
          <w:spacing w:val="-1"/>
        </w:rPr>
        <w:t>o</w:t>
      </w:r>
      <w:r>
        <w:t>f</w:t>
      </w:r>
      <w:r>
        <w:rPr>
          <w:spacing w:val="5"/>
        </w:rPr>
        <w:t xml:space="preserve"> </w:t>
      </w:r>
      <w:r>
        <w:rPr>
          <w:spacing w:val="-1"/>
        </w:rPr>
        <w:t>a</w:t>
      </w:r>
      <w:r>
        <w:t>n</w:t>
      </w:r>
      <w:r>
        <w:rPr>
          <w:spacing w:val="1"/>
        </w:rPr>
        <w:t xml:space="preserve"> </w:t>
      </w:r>
      <w:r>
        <w:rPr>
          <w:spacing w:val="-1"/>
        </w:rPr>
        <w:t>a</w:t>
      </w:r>
      <w:r>
        <w:rPr>
          <w:spacing w:val="1"/>
        </w:rPr>
        <w:t>ss</w:t>
      </w:r>
      <w:r>
        <w:rPr>
          <w:spacing w:val="-1"/>
        </w:rPr>
        <w:t>e</w:t>
      </w:r>
      <w:r>
        <w:t>t</w:t>
      </w:r>
      <w:r>
        <w:rPr>
          <w:spacing w:val="2"/>
        </w:rPr>
        <w:t xml:space="preserve"> </w:t>
      </w:r>
      <w:r>
        <w:rPr>
          <w:spacing w:val="-1"/>
        </w:rPr>
        <w:t>h</w:t>
      </w:r>
      <w:r>
        <w:rPr>
          <w:spacing w:val="2"/>
        </w:rPr>
        <w:t>a</w:t>
      </w:r>
      <w:r>
        <w:rPr>
          <w:spacing w:val="-2"/>
        </w:rPr>
        <w:t>v</w:t>
      </w:r>
      <w:r>
        <w:t>e</w:t>
      </w:r>
      <w:r>
        <w:rPr>
          <w:spacing w:val="2"/>
        </w:rPr>
        <w:t xml:space="preserve"> </w:t>
      </w:r>
      <w:r>
        <w:rPr>
          <w:spacing w:val="-1"/>
        </w:rPr>
        <w:t>b</w:t>
      </w:r>
      <w:r>
        <w:rPr>
          <w:spacing w:val="2"/>
        </w:rPr>
        <w:t>e</w:t>
      </w:r>
      <w:r>
        <w:rPr>
          <w:spacing w:val="-1"/>
        </w:rPr>
        <w:t>e</w:t>
      </w:r>
      <w:r>
        <w:t>n</w:t>
      </w:r>
      <w:r>
        <w:rPr>
          <w:w w:val="99"/>
        </w:rPr>
        <w:t xml:space="preserve"> </w:t>
      </w:r>
      <w:r>
        <w:rPr>
          <w:spacing w:val="-1"/>
        </w:rPr>
        <w:t>d</w:t>
      </w:r>
      <w:r>
        <w:rPr>
          <w:spacing w:val="-2"/>
        </w:rPr>
        <w:t>i</w:t>
      </w:r>
      <w:r>
        <w:rPr>
          <w:spacing w:val="1"/>
        </w:rPr>
        <w:t>sc</w:t>
      </w:r>
      <w:r>
        <w:rPr>
          <w:spacing w:val="-2"/>
        </w:rPr>
        <w:t>l</w:t>
      </w:r>
      <w:r>
        <w:rPr>
          <w:spacing w:val="-1"/>
        </w:rPr>
        <w:t>o</w:t>
      </w:r>
      <w:r>
        <w:rPr>
          <w:spacing w:val="1"/>
        </w:rPr>
        <w:t>s</w:t>
      </w:r>
      <w:r>
        <w:rPr>
          <w:spacing w:val="-1"/>
        </w:rPr>
        <w:t>e</w:t>
      </w:r>
      <w:r>
        <w:rPr>
          <w:spacing w:val="2"/>
        </w:rPr>
        <w:t>d</w:t>
      </w:r>
      <w:r>
        <w:t>:</w:t>
      </w:r>
    </w:p>
    <w:p w14:paraId="02DF8B6A" w14:textId="77777777" w:rsidR="00A243B2" w:rsidRDefault="00A243B2" w:rsidP="00EE4C04">
      <w:pPr>
        <w:pStyle w:val="CaptionImageorFigure"/>
      </w:pPr>
      <w:r>
        <w:rPr>
          <w:spacing w:val="3"/>
        </w:rPr>
        <w:t>T</w:t>
      </w:r>
      <w:r>
        <w:t>able</w:t>
      </w:r>
      <w:r>
        <w:rPr>
          <w:spacing w:val="-6"/>
        </w:rPr>
        <w:t xml:space="preserve"> </w:t>
      </w:r>
      <w:r>
        <w:t>2B</w:t>
      </w:r>
      <w:r>
        <w:rPr>
          <w:spacing w:val="-6"/>
        </w:rPr>
        <w:t xml:space="preserve"> </w:t>
      </w:r>
      <w:r>
        <w:t>–</w:t>
      </w:r>
      <w:r>
        <w:rPr>
          <w:spacing w:val="-4"/>
        </w:rPr>
        <w:t xml:space="preserve"> </w:t>
      </w:r>
      <w:r>
        <w:t>Examp</w:t>
      </w:r>
      <w:r>
        <w:rPr>
          <w:spacing w:val="2"/>
        </w:rPr>
        <w:t>l</w:t>
      </w:r>
      <w:r>
        <w:t>es</w:t>
      </w:r>
      <w:r>
        <w:rPr>
          <w:spacing w:val="-6"/>
        </w:rPr>
        <w:t xml:space="preserve"> </w:t>
      </w:r>
      <w:r>
        <w:t>of</w:t>
      </w:r>
      <w:r>
        <w:rPr>
          <w:spacing w:val="-5"/>
        </w:rPr>
        <w:t xml:space="preserve"> </w:t>
      </w:r>
      <w:r>
        <w:rPr>
          <w:spacing w:val="2"/>
        </w:rPr>
        <w:t>e</w:t>
      </w:r>
      <w:r>
        <w:t>lements</w:t>
      </w:r>
      <w:r>
        <w:rPr>
          <w:spacing w:val="-6"/>
        </w:rPr>
        <w:t xml:space="preserve"> </w:t>
      </w:r>
      <w:r>
        <w:t>of</w:t>
      </w:r>
      <w:r>
        <w:rPr>
          <w:spacing w:val="-5"/>
        </w:rPr>
        <w:t xml:space="preserve"> </w:t>
      </w:r>
      <w:r>
        <w:t>c</w:t>
      </w:r>
      <w:r>
        <w:rPr>
          <w:spacing w:val="3"/>
        </w:rPr>
        <w:t>o</w:t>
      </w:r>
      <w:r>
        <w:t>st</w:t>
      </w:r>
    </w:p>
    <w:p w14:paraId="02DF8B6B" w14:textId="77777777" w:rsidR="00A243B2" w:rsidRDefault="00A243B2" w:rsidP="00BB12E1">
      <w:pPr>
        <w:spacing w:before="1" w:line="260" w:lineRule="exact"/>
        <w:ind w:left="993"/>
        <w:rPr>
          <w:sz w:val="26"/>
          <w:szCs w:val="26"/>
        </w:rPr>
      </w:pPr>
    </w:p>
    <w:tbl>
      <w:tblPr>
        <w:tblStyle w:val="TableGrid"/>
        <w:tblW w:w="0" w:type="auto"/>
        <w:tblInd w:w="945" w:type="dxa"/>
        <w:tblLook w:val="01E0" w:firstRow="1" w:lastRow="1" w:firstColumn="1" w:lastColumn="1" w:noHBand="0" w:noVBand="0"/>
      </w:tblPr>
      <w:tblGrid>
        <w:gridCol w:w="1883"/>
        <w:gridCol w:w="7137"/>
      </w:tblGrid>
      <w:tr w:rsidR="00A243B2" w14:paraId="02DF8B6E" w14:textId="77777777" w:rsidTr="00E31D6C">
        <w:trPr>
          <w:cnfStyle w:val="100000000000" w:firstRow="1" w:lastRow="0" w:firstColumn="0" w:lastColumn="0" w:oddVBand="0" w:evenVBand="0" w:oddHBand="0" w:evenHBand="0" w:firstRowFirstColumn="0" w:firstRowLastColumn="0" w:lastRowFirstColumn="0" w:lastRowLastColumn="0"/>
          <w:trHeight w:hRule="exact" w:val="477"/>
        </w:trPr>
        <w:tc>
          <w:tcPr>
            <w:cnfStyle w:val="000000000100" w:firstRow="0" w:lastRow="0" w:firstColumn="0" w:lastColumn="0" w:oddVBand="0" w:evenVBand="0" w:oddHBand="0" w:evenHBand="0" w:firstRowFirstColumn="1" w:firstRowLastColumn="0" w:lastRowFirstColumn="0" w:lastRowLastColumn="0"/>
            <w:tcW w:w="1883" w:type="dxa"/>
          </w:tcPr>
          <w:p w14:paraId="02DF8B6C" w14:textId="77777777" w:rsidR="00A243B2" w:rsidRDefault="00A243B2" w:rsidP="00E31D6C">
            <w:pPr>
              <w:pStyle w:val="TableParagraph"/>
              <w:spacing w:before="25"/>
              <w:ind w:left="331"/>
              <w:jc w:val="both"/>
              <w:rPr>
                <w:rFonts w:ascii="Arial" w:eastAsia="Arial" w:hAnsi="Arial" w:cs="Arial"/>
                <w:sz w:val="20"/>
                <w:szCs w:val="20"/>
              </w:rPr>
            </w:pPr>
            <w:r>
              <w:rPr>
                <w:rFonts w:ascii="Arial" w:eastAsia="Arial" w:hAnsi="Arial" w:cs="Arial"/>
                <w:b/>
                <w:bCs/>
                <w:color w:val="FFFFFF"/>
                <w:spacing w:val="-1"/>
                <w:sz w:val="20"/>
                <w:szCs w:val="20"/>
              </w:rPr>
              <w:t>Ele</w:t>
            </w:r>
            <w:r>
              <w:rPr>
                <w:rFonts w:ascii="Arial" w:eastAsia="Arial" w:hAnsi="Arial" w:cs="Arial"/>
                <w:b/>
                <w:bCs/>
                <w:color w:val="FFFFFF"/>
                <w:spacing w:val="2"/>
                <w:sz w:val="20"/>
                <w:szCs w:val="20"/>
              </w:rPr>
              <w:t>m</w:t>
            </w:r>
            <w:r>
              <w:rPr>
                <w:rFonts w:ascii="Arial" w:eastAsia="Arial" w:hAnsi="Arial" w:cs="Arial"/>
                <w:b/>
                <w:bCs/>
                <w:color w:val="FFFFFF"/>
                <w:spacing w:val="-1"/>
                <w:sz w:val="20"/>
                <w:szCs w:val="20"/>
              </w:rPr>
              <w:t>e</w:t>
            </w:r>
            <w:r>
              <w:rPr>
                <w:rFonts w:ascii="Arial" w:eastAsia="Arial" w:hAnsi="Arial" w:cs="Arial"/>
                <w:b/>
                <w:bCs/>
                <w:color w:val="FFFFFF"/>
                <w:sz w:val="20"/>
                <w:szCs w:val="20"/>
              </w:rPr>
              <w:t>nt</w:t>
            </w:r>
          </w:p>
        </w:tc>
        <w:tc>
          <w:tcPr>
            <w:cnfStyle w:val="000100000000" w:firstRow="0" w:lastRow="0" w:firstColumn="0" w:lastColumn="1" w:oddVBand="0" w:evenVBand="0" w:oddHBand="0" w:evenHBand="0" w:firstRowFirstColumn="0" w:firstRowLastColumn="0" w:lastRowFirstColumn="0" w:lastRowLastColumn="0"/>
            <w:tcW w:w="7137" w:type="dxa"/>
          </w:tcPr>
          <w:p w14:paraId="02DF8B6D" w14:textId="77777777" w:rsidR="00A243B2" w:rsidRDefault="00A243B2" w:rsidP="00E31D6C">
            <w:pPr>
              <w:pStyle w:val="TableParagraph"/>
              <w:spacing w:before="25"/>
              <w:ind w:left="993"/>
              <w:jc w:val="both"/>
              <w:rPr>
                <w:rFonts w:ascii="Arial" w:eastAsia="Arial" w:hAnsi="Arial" w:cs="Arial"/>
                <w:sz w:val="20"/>
                <w:szCs w:val="20"/>
              </w:rPr>
            </w:pPr>
            <w:r>
              <w:rPr>
                <w:rFonts w:ascii="Arial" w:eastAsia="Arial" w:hAnsi="Arial" w:cs="Arial"/>
                <w:b/>
                <w:bCs/>
                <w:color w:val="FFFFFF"/>
                <w:spacing w:val="-1"/>
                <w:sz w:val="20"/>
                <w:szCs w:val="20"/>
              </w:rPr>
              <w:t>Exa</w:t>
            </w:r>
            <w:r>
              <w:rPr>
                <w:rFonts w:ascii="Arial" w:eastAsia="Arial" w:hAnsi="Arial" w:cs="Arial"/>
                <w:b/>
                <w:bCs/>
                <w:color w:val="FFFFFF"/>
                <w:sz w:val="20"/>
                <w:szCs w:val="20"/>
              </w:rPr>
              <w:t>mp</w:t>
            </w:r>
            <w:r>
              <w:rPr>
                <w:rFonts w:ascii="Arial" w:eastAsia="Arial" w:hAnsi="Arial" w:cs="Arial"/>
                <w:b/>
                <w:bCs/>
                <w:color w:val="FFFFFF"/>
                <w:spacing w:val="2"/>
                <w:sz w:val="20"/>
                <w:szCs w:val="20"/>
              </w:rPr>
              <w:t>l</w:t>
            </w:r>
            <w:r>
              <w:rPr>
                <w:rFonts w:ascii="Arial" w:eastAsia="Arial" w:hAnsi="Arial" w:cs="Arial"/>
                <w:b/>
                <w:bCs/>
                <w:color w:val="FFFFFF"/>
                <w:spacing w:val="-1"/>
                <w:sz w:val="20"/>
                <w:szCs w:val="20"/>
              </w:rPr>
              <w:t>e</w:t>
            </w:r>
            <w:r>
              <w:rPr>
                <w:rFonts w:ascii="Arial" w:eastAsia="Arial" w:hAnsi="Arial" w:cs="Arial"/>
                <w:b/>
                <w:bCs/>
                <w:color w:val="FFFFFF"/>
                <w:sz w:val="20"/>
                <w:szCs w:val="20"/>
              </w:rPr>
              <w:t>s</w:t>
            </w:r>
          </w:p>
        </w:tc>
      </w:tr>
      <w:tr w:rsidR="00A243B2" w14:paraId="02DF8B72" w14:textId="77777777" w:rsidTr="00E31D6C">
        <w:trPr>
          <w:trHeight w:hRule="exact" w:val="907"/>
        </w:trPr>
        <w:tc>
          <w:tcPr>
            <w:tcW w:w="1883" w:type="dxa"/>
          </w:tcPr>
          <w:p w14:paraId="02DF8B6F" w14:textId="77777777" w:rsidR="00A243B2" w:rsidRDefault="00A243B2" w:rsidP="00BC3372">
            <w:pPr>
              <w:pStyle w:val="TableParagraph"/>
              <w:tabs>
                <w:tab w:val="left" w:pos="756"/>
              </w:tabs>
              <w:spacing w:before="25"/>
              <w:ind w:left="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u</w:t>
            </w:r>
            <w:r>
              <w:rPr>
                <w:rFonts w:ascii="Arial" w:eastAsia="Arial" w:hAnsi="Arial" w:cs="Arial"/>
                <w:b/>
                <w:bCs/>
                <w:spacing w:val="-1"/>
                <w:sz w:val="20"/>
                <w:szCs w:val="20"/>
              </w:rPr>
              <w:t>rc</w:t>
            </w:r>
            <w:r>
              <w:rPr>
                <w:rFonts w:ascii="Arial" w:eastAsia="Arial" w:hAnsi="Arial" w:cs="Arial"/>
                <w:b/>
                <w:bCs/>
                <w:spacing w:val="3"/>
                <w:sz w:val="20"/>
                <w:szCs w:val="20"/>
              </w:rPr>
              <w:t>h</w:t>
            </w:r>
            <w:r>
              <w:rPr>
                <w:rFonts w:ascii="Arial" w:eastAsia="Arial" w:hAnsi="Arial" w:cs="Arial"/>
                <w:b/>
                <w:bCs/>
                <w:spacing w:val="-1"/>
                <w:sz w:val="20"/>
                <w:szCs w:val="20"/>
              </w:rPr>
              <w:t>as</w:t>
            </w:r>
            <w:r>
              <w:rPr>
                <w:rFonts w:ascii="Arial" w:eastAsia="Arial" w:hAnsi="Arial" w:cs="Arial"/>
                <w:b/>
                <w:bCs/>
                <w:sz w:val="20"/>
                <w:szCs w:val="20"/>
              </w:rPr>
              <w:t>e</w:t>
            </w:r>
            <w:r>
              <w:rPr>
                <w:rFonts w:ascii="Arial" w:eastAsia="Arial" w:hAnsi="Arial" w:cs="Arial"/>
                <w:b/>
                <w:bCs/>
                <w:spacing w:val="-15"/>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ri</w:t>
            </w:r>
            <w:r>
              <w:rPr>
                <w:rFonts w:ascii="Arial" w:eastAsia="Arial" w:hAnsi="Arial" w:cs="Arial"/>
                <w:b/>
                <w:bCs/>
                <w:spacing w:val="2"/>
                <w:sz w:val="20"/>
                <w:szCs w:val="20"/>
              </w:rPr>
              <w:t>c</w:t>
            </w:r>
            <w:r>
              <w:rPr>
                <w:rFonts w:ascii="Arial" w:eastAsia="Arial" w:hAnsi="Arial" w:cs="Arial"/>
                <w:b/>
                <w:bCs/>
                <w:sz w:val="20"/>
                <w:szCs w:val="20"/>
              </w:rPr>
              <w:t>e</w:t>
            </w:r>
          </w:p>
        </w:tc>
        <w:tc>
          <w:tcPr>
            <w:cnfStyle w:val="000100000000" w:firstRow="0" w:lastRow="0" w:firstColumn="0" w:lastColumn="1" w:oddVBand="0" w:evenVBand="0" w:oddHBand="0" w:evenHBand="0" w:firstRowFirstColumn="0" w:firstRowLastColumn="0" w:lastRowFirstColumn="0" w:lastRowLastColumn="0"/>
            <w:tcW w:w="7137" w:type="dxa"/>
          </w:tcPr>
          <w:p w14:paraId="02DF8B70" w14:textId="77777777" w:rsidR="00A243B2" w:rsidRPr="00E31D6C" w:rsidRDefault="00A243B2" w:rsidP="00E649CD">
            <w:pPr>
              <w:pStyle w:val="ListBullet"/>
              <w:rPr>
                <w:rFonts w:eastAsia="Arial"/>
              </w:rPr>
            </w:pPr>
            <w:r w:rsidRPr="00E31D6C">
              <w:rPr>
                <w:rFonts w:eastAsia="Arial"/>
              </w:rPr>
              <w:t>A</w:t>
            </w:r>
            <w:r w:rsidRPr="00E31D6C">
              <w:rPr>
                <w:rFonts w:eastAsia="Arial"/>
                <w:spacing w:val="1"/>
              </w:rPr>
              <w:t>c</w:t>
            </w:r>
            <w:r w:rsidRPr="00E31D6C">
              <w:rPr>
                <w:rFonts w:eastAsia="Arial"/>
              </w:rPr>
              <w:t>qu</w:t>
            </w:r>
            <w:r w:rsidRPr="00E31D6C">
              <w:rPr>
                <w:rFonts w:eastAsia="Arial"/>
                <w:spacing w:val="-2"/>
              </w:rPr>
              <w:t>i</w:t>
            </w:r>
            <w:r w:rsidRPr="00E31D6C">
              <w:rPr>
                <w:rFonts w:eastAsia="Arial"/>
                <w:spacing w:val="3"/>
              </w:rPr>
              <w:t>s</w:t>
            </w:r>
            <w:r w:rsidRPr="00E31D6C">
              <w:rPr>
                <w:rFonts w:eastAsia="Arial"/>
                <w:spacing w:val="-2"/>
              </w:rPr>
              <w:t>i</w:t>
            </w:r>
            <w:r w:rsidRPr="00E31D6C">
              <w:rPr>
                <w:rFonts w:eastAsia="Arial"/>
              </w:rPr>
              <w:t>t</w:t>
            </w:r>
            <w:r w:rsidRPr="00E31D6C">
              <w:rPr>
                <w:rFonts w:eastAsia="Arial"/>
                <w:spacing w:val="1"/>
              </w:rPr>
              <w:t>i</w:t>
            </w:r>
            <w:r w:rsidRPr="00E31D6C">
              <w:rPr>
                <w:rFonts w:eastAsia="Arial"/>
              </w:rPr>
              <w:t>on</w:t>
            </w:r>
            <w:r w:rsidRPr="00E31D6C">
              <w:rPr>
                <w:rFonts w:eastAsia="Arial"/>
                <w:spacing w:val="-15"/>
              </w:rPr>
              <w:t xml:space="preserve"> </w:t>
            </w:r>
            <w:r w:rsidRPr="00E31D6C">
              <w:rPr>
                <w:rFonts w:eastAsia="Arial"/>
                <w:spacing w:val="1"/>
              </w:rPr>
              <w:t>c</w:t>
            </w:r>
            <w:r w:rsidRPr="00E31D6C">
              <w:rPr>
                <w:rFonts w:eastAsia="Arial"/>
              </w:rPr>
              <w:t>o</w:t>
            </w:r>
            <w:r w:rsidRPr="00E31D6C">
              <w:rPr>
                <w:rFonts w:eastAsia="Arial"/>
                <w:spacing w:val="1"/>
              </w:rPr>
              <w:t>s</w:t>
            </w:r>
            <w:r w:rsidRPr="00E31D6C">
              <w:rPr>
                <w:rFonts w:eastAsia="Arial"/>
              </w:rPr>
              <w:t>t</w:t>
            </w:r>
          </w:p>
          <w:p w14:paraId="02DF8B71" w14:textId="77777777" w:rsidR="00A243B2" w:rsidRPr="00E31D6C" w:rsidRDefault="00A243B2" w:rsidP="00E649CD">
            <w:pPr>
              <w:pStyle w:val="ListBullet"/>
              <w:rPr>
                <w:rFonts w:eastAsia="Arial"/>
              </w:rPr>
            </w:pPr>
            <w:r w:rsidRPr="00E31D6C">
              <w:rPr>
                <w:rFonts w:eastAsia="Arial"/>
              </w:rPr>
              <w:t>Co</w:t>
            </w:r>
            <w:r w:rsidRPr="00E31D6C">
              <w:rPr>
                <w:rFonts w:eastAsia="Arial"/>
                <w:spacing w:val="1"/>
              </w:rPr>
              <w:t>s</w:t>
            </w:r>
            <w:r w:rsidRPr="00E31D6C">
              <w:rPr>
                <w:rFonts w:eastAsia="Arial"/>
              </w:rPr>
              <w:t>ts</w:t>
            </w:r>
            <w:r w:rsidRPr="00E31D6C">
              <w:rPr>
                <w:rFonts w:eastAsia="Arial"/>
                <w:spacing w:val="-8"/>
              </w:rPr>
              <w:t xml:space="preserve"> </w:t>
            </w:r>
            <w:r w:rsidRPr="00E31D6C">
              <w:rPr>
                <w:rFonts w:eastAsia="Arial"/>
                <w:spacing w:val="-2"/>
              </w:rPr>
              <w:t>i</w:t>
            </w:r>
            <w:r w:rsidRPr="00E31D6C">
              <w:rPr>
                <w:rFonts w:eastAsia="Arial"/>
              </w:rPr>
              <w:t>n</w:t>
            </w:r>
            <w:r w:rsidRPr="00E31D6C">
              <w:rPr>
                <w:rFonts w:eastAsia="Arial"/>
                <w:spacing w:val="1"/>
              </w:rPr>
              <w:t>c</w:t>
            </w:r>
            <w:r w:rsidRPr="00E31D6C">
              <w:rPr>
                <w:rFonts w:eastAsia="Arial"/>
              </w:rPr>
              <w:t>urred</w:t>
            </w:r>
            <w:r w:rsidRPr="00E31D6C">
              <w:rPr>
                <w:rFonts w:eastAsia="Arial"/>
                <w:spacing w:val="-8"/>
              </w:rPr>
              <w:t xml:space="preserve"> </w:t>
            </w:r>
            <w:r w:rsidRPr="00E31D6C">
              <w:rPr>
                <w:rFonts w:eastAsia="Arial"/>
                <w:spacing w:val="2"/>
              </w:rPr>
              <w:t>f</w:t>
            </w:r>
            <w:r w:rsidRPr="00E31D6C">
              <w:rPr>
                <w:rFonts w:eastAsia="Arial"/>
              </w:rPr>
              <w:t>or</w:t>
            </w:r>
            <w:r w:rsidRPr="00E31D6C">
              <w:rPr>
                <w:rFonts w:eastAsia="Arial"/>
                <w:spacing w:val="-8"/>
              </w:rPr>
              <w:t xml:space="preserve"> </w:t>
            </w:r>
            <w:r w:rsidRPr="00E31D6C">
              <w:rPr>
                <w:rFonts w:eastAsia="Arial"/>
                <w:spacing w:val="1"/>
              </w:rPr>
              <w:t>i</w:t>
            </w:r>
            <w:r w:rsidRPr="00E31D6C">
              <w:rPr>
                <w:rFonts w:eastAsia="Arial"/>
              </w:rPr>
              <w:t>nter</w:t>
            </w:r>
            <w:r w:rsidRPr="00E31D6C">
              <w:rPr>
                <w:rFonts w:eastAsia="Arial"/>
                <w:spacing w:val="2"/>
              </w:rPr>
              <w:t>n</w:t>
            </w:r>
            <w:r w:rsidRPr="00E31D6C">
              <w:rPr>
                <w:rFonts w:eastAsia="Arial"/>
              </w:rPr>
              <w:t>a</w:t>
            </w:r>
            <w:r w:rsidRPr="00E31D6C">
              <w:rPr>
                <w:rFonts w:eastAsia="Arial"/>
                <w:spacing w:val="1"/>
              </w:rPr>
              <w:t>ll</w:t>
            </w:r>
            <w:r w:rsidRPr="00E31D6C">
              <w:rPr>
                <w:rFonts w:eastAsia="Arial"/>
              </w:rPr>
              <w:t>y</w:t>
            </w:r>
            <w:r w:rsidRPr="00E31D6C">
              <w:rPr>
                <w:rFonts w:eastAsia="Arial"/>
                <w:spacing w:val="-9"/>
              </w:rPr>
              <w:t xml:space="preserve"> </w:t>
            </w:r>
            <w:r w:rsidRPr="00E31D6C">
              <w:rPr>
                <w:rFonts w:eastAsia="Arial"/>
              </w:rPr>
              <w:t>d</w:t>
            </w:r>
            <w:r w:rsidRPr="00E31D6C">
              <w:rPr>
                <w:rFonts w:eastAsia="Arial"/>
                <w:spacing w:val="2"/>
              </w:rPr>
              <w:t>e</w:t>
            </w:r>
            <w:r w:rsidRPr="00E31D6C">
              <w:rPr>
                <w:rFonts w:eastAsia="Arial"/>
                <w:spacing w:val="-2"/>
              </w:rPr>
              <w:t>v</w:t>
            </w:r>
            <w:r w:rsidRPr="00E31D6C">
              <w:rPr>
                <w:rFonts w:eastAsia="Arial"/>
              </w:rPr>
              <w:t>e</w:t>
            </w:r>
            <w:r w:rsidRPr="00E31D6C">
              <w:rPr>
                <w:rFonts w:eastAsia="Arial"/>
                <w:spacing w:val="1"/>
              </w:rPr>
              <w:t>l</w:t>
            </w:r>
            <w:r w:rsidRPr="00E31D6C">
              <w:rPr>
                <w:rFonts w:eastAsia="Arial"/>
              </w:rPr>
              <w:t>o</w:t>
            </w:r>
            <w:r w:rsidRPr="00E31D6C">
              <w:rPr>
                <w:rFonts w:eastAsia="Arial"/>
                <w:spacing w:val="2"/>
              </w:rPr>
              <w:t>p</w:t>
            </w:r>
            <w:r w:rsidRPr="00E31D6C">
              <w:rPr>
                <w:rFonts w:eastAsia="Arial"/>
                <w:spacing w:val="-2"/>
              </w:rPr>
              <w:t>i</w:t>
            </w:r>
            <w:r w:rsidRPr="00E31D6C">
              <w:rPr>
                <w:rFonts w:eastAsia="Arial"/>
              </w:rPr>
              <w:t>ng</w:t>
            </w:r>
            <w:r w:rsidRPr="00E31D6C">
              <w:rPr>
                <w:rFonts w:eastAsia="Arial"/>
                <w:spacing w:val="-7"/>
              </w:rPr>
              <w:t xml:space="preserve"> </w:t>
            </w:r>
            <w:r w:rsidRPr="00E31D6C">
              <w:rPr>
                <w:rFonts w:eastAsia="Arial"/>
              </w:rPr>
              <w:t>a</w:t>
            </w:r>
            <w:r w:rsidRPr="00E31D6C">
              <w:rPr>
                <w:rFonts w:eastAsia="Arial"/>
                <w:spacing w:val="1"/>
              </w:rPr>
              <w:t>ss</w:t>
            </w:r>
            <w:r w:rsidRPr="00E31D6C">
              <w:rPr>
                <w:rFonts w:eastAsia="Arial"/>
              </w:rPr>
              <w:t>et</w:t>
            </w:r>
          </w:p>
        </w:tc>
      </w:tr>
      <w:tr w:rsidR="00A243B2" w14:paraId="02DF8B7B" w14:textId="77777777" w:rsidTr="00E31D6C">
        <w:trPr>
          <w:trHeight w:hRule="exact" w:val="3328"/>
        </w:trPr>
        <w:tc>
          <w:tcPr>
            <w:tcW w:w="1883" w:type="dxa"/>
          </w:tcPr>
          <w:p w14:paraId="02DF8B73" w14:textId="77777777" w:rsidR="00A243B2" w:rsidRDefault="00A243B2" w:rsidP="00BC3372">
            <w:pPr>
              <w:pStyle w:val="TableParagraph"/>
              <w:tabs>
                <w:tab w:val="left" w:pos="756"/>
              </w:tabs>
              <w:spacing w:before="25"/>
              <w:ind w:left="0"/>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irec</w:t>
            </w:r>
            <w:r>
              <w:rPr>
                <w:rFonts w:ascii="Arial" w:eastAsia="Arial" w:hAnsi="Arial" w:cs="Arial"/>
                <w:b/>
                <w:bCs/>
                <w:sz w:val="20"/>
                <w:szCs w:val="20"/>
              </w:rPr>
              <w:t>t</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13"/>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tt</w:t>
            </w:r>
            <w:r>
              <w:rPr>
                <w:rFonts w:ascii="Arial" w:eastAsia="Arial" w:hAnsi="Arial" w:cs="Arial"/>
                <w:b/>
                <w:bCs/>
                <w:spacing w:val="-1"/>
                <w:sz w:val="20"/>
                <w:szCs w:val="20"/>
              </w:rPr>
              <w:t>ri</w:t>
            </w:r>
            <w:r>
              <w:rPr>
                <w:rFonts w:ascii="Arial" w:eastAsia="Arial" w:hAnsi="Arial" w:cs="Arial"/>
                <w:b/>
                <w:bCs/>
                <w:sz w:val="20"/>
                <w:szCs w:val="20"/>
              </w:rPr>
              <w:t>but</w:t>
            </w:r>
            <w:r>
              <w:rPr>
                <w:rFonts w:ascii="Arial" w:eastAsia="Arial" w:hAnsi="Arial" w:cs="Arial"/>
                <w:b/>
                <w:bCs/>
                <w:spacing w:val="-1"/>
                <w:sz w:val="20"/>
                <w:szCs w:val="20"/>
              </w:rPr>
              <w:t>a</w:t>
            </w:r>
            <w:r>
              <w:rPr>
                <w:rFonts w:ascii="Arial" w:eastAsia="Arial" w:hAnsi="Arial" w:cs="Arial"/>
                <w:b/>
                <w:bCs/>
                <w:sz w:val="20"/>
                <w:szCs w:val="20"/>
              </w:rPr>
              <w:t>b</w:t>
            </w:r>
            <w:r>
              <w:rPr>
                <w:rFonts w:ascii="Arial" w:eastAsia="Arial" w:hAnsi="Arial" w:cs="Arial"/>
                <w:b/>
                <w:bCs/>
                <w:spacing w:val="2"/>
                <w:sz w:val="20"/>
                <w:szCs w:val="20"/>
              </w:rPr>
              <w:t>l</w:t>
            </w:r>
            <w:r>
              <w:rPr>
                <w:rFonts w:ascii="Arial" w:eastAsia="Arial" w:hAnsi="Arial" w:cs="Arial"/>
                <w:b/>
                <w:bCs/>
                <w:sz w:val="20"/>
                <w:szCs w:val="20"/>
              </w:rPr>
              <w:t>e</w:t>
            </w:r>
            <w:r>
              <w:rPr>
                <w:rFonts w:ascii="Arial" w:eastAsia="Arial" w:hAnsi="Arial" w:cs="Arial"/>
                <w:b/>
                <w:bCs/>
                <w:spacing w:val="-13"/>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z w:val="20"/>
                <w:szCs w:val="20"/>
              </w:rPr>
              <w:t>s</w:t>
            </w:r>
          </w:p>
        </w:tc>
        <w:tc>
          <w:tcPr>
            <w:cnfStyle w:val="000100000000" w:firstRow="0" w:lastRow="0" w:firstColumn="0" w:lastColumn="1" w:oddVBand="0" w:evenVBand="0" w:oddHBand="0" w:evenHBand="0" w:firstRowFirstColumn="0" w:firstRowLastColumn="0" w:lastRowFirstColumn="0" w:lastRowLastColumn="0"/>
            <w:tcW w:w="7137" w:type="dxa"/>
          </w:tcPr>
          <w:p w14:paraId="02DF8B74" w14:textId="77777777" w:rsidR="00A243B2" w:rsidRPr="00E31D6C" w:rsidRDefault="00A243B2" w:rsidP="006706D5">
            <w:pPr>
              <w:pStyle w:val="TableParagraph"/>
              <w:tabs>
                <w:tab w:val="num" w:pos="291"/>
              </w:tabs>
              <w:spacing w:before="27" w:line="270" w:lineRule="auto"/>
              <w:ind w:left="291" w:right="104"/>
              <w:jc w:val="both"/>
              <w:rPr>
                <w:rFonts w:ascii="Arial" w:eastAsia="Arial" w:hAnsi="Arial" w:cs="Arial"/>
                <w:sz w:val="20"/>
                <w:szCs w:val="20"/>
              </w:rPr>
            </w:pPr>
            <w:r w:rsidRPr="00E31D6C">
              <w:rPr>
                <w:rFonts w:ascii="Arial" w:eastAsia="Arial" w:hAnsi="Arial" w:cs="Arial"/>
                <w:sz w:val="20"/>
                <w:szCs w:val="20"/>
              </w:rPr>
              <w:t>C</w:t>
            </w:r>
            <w:r w:rsidRPr="00E31D6C">
              <w:rPr>
                <w:rFonts w:ascii="Arial" w:eastAsia="Arial" w:hAnsi="Arial" w:cs="Arial"/>
                <w:spacing w:val="-1"/>
                <w:sz w:val="20"/>
                <w:szCs w:val="20"/>
              </w:rPr>
              <w:t>o</w:t>
            </w:r>
            <w:r w:rsidRPr="00E31D6C">
              <w:rPr>
                <w:rFonts w:ascii="Arial" w:eastAsia="Arial" w:hAnsi="Arial" w:cs="Arial"/>
                <w:spacing w:val="1"/>
                <w:sz w:val="20"/>
                <w:szCs w:val="20"/>
              </w:rPr>
              <w:t>s</w:t>
            </w:r>
            <w:r w:rsidRPr="00E31D6C">
              <w:rPr>
                <w:rFonts w:ascii="Arial" w:eastAsia="Arial" w:hAnsi="Arial" w:cs="Arial"/>
                <w:spacing w:val="-1"/>
                <w:sz w:val="20"/>
                <w:szCs w:val="20"/>
              </w:rPr>
              <w:t>t</w:t>
            </w:r>
            <w:r w:rsidRPr="00E31D6C">
              <w:rPr>
                <w:rFonts w:ascii="Arial" w:eastAsia="Arial" w:hAnsi="Arial" w:cs="Arial"/>
                <w:sz w:val="20"/>
                <w:szCs w:val="20"/>
              </w:rPr>
              <w:t>s</w:t>
            </w:r>
            <w:r w:rsidRPr="00E31D6C">
              <w:rPr>
                <w:rFonts w:ascii="Arial" w:eastAsia="Arial" w:hAnsi="Arial" w:cs="Arial"/>
                <w:spacing w:val="19"/>
                <w:sz w:val="20"/>
                <w:szCs w:val="20"/>
              </w:rPr>
              <w:t xml:space="preserve"> </w:t>
            </w:r>
            <w:r w:rsidRPr="00E31D6C">
              <w:rPr>
                <w:rFonts w:ascii="Arial" w:eastAsia="Arial" w:hAnsi="Arial" w:cs="Arial"/>
                <w:spacing w:val="-2"/>
                <w:sz w:val="20"/>
                <w:szCs w:val="20"/>
              </w:rPr>
              <w:t>i</w:t>
            </w:r>
            <w:r w:rsidRPr="00E31D6C">
              <w:rPr>
                <w:rFonts w:ascii="Arial" w:eastAsia="Arial" w:hAnsi="Arial" w:cs="Arial"/>
                <w:spacing w:val="-1"/>
                <w:sz w:val="20"/>
                <w:szCs w:val="20"/>
              </w:rPr>
              <w:t>n</w:t>
            </w:r>
            <w:r w:rsidRPr="00E31D6C">
              <w:rPr>
                <w:rFonts w:ascii="Arial" w:eastAsia="Arial" w:hAnsi="Arial" w:cs="Arial"/>
                <w:spacing w:val="1"/>
                <w:sz w:val="20"/>
                <w:szCs w:val="20"/>
              </w:rPr>
              <w:t>c</w:t>
            </w:r>
            <w:r w:rsidRPr="00E31D6C">
              <w:rPr>
                <w:rFonts w:ascii="Arial" w:eastAsia="Arial" w:hAnsi="Arial" w:cs="Arial"/>
                <w:spacing w:val="-1"/>
                <w:sz w:val="20"/>
                <w:szCs w:val="20"/>
              </w:rPr>
              <w:t>u</w:t>
            </w:r>
            <w:r w:rsidRPr="00E31D6C">
              <w:rPr>
                <w:rFonts w:ascii="Arial" w:eastAsia="Arial" w:hAnsi="Arial" w:cs="Arial"/>
                <w:sz w:val="20"/>
                <w:szCs w:val="20"/>
              </w:rPr>
              <w:t>rr</w:t>
            </w:r>
            <w:r w:rsidRPr="00E31D6C">
              <w:rPr>
                <w:rFonts w:ascii="Arial" w:eastAsia="Arial" w:hAnsi="Arial" w:cs="Arial"/>
                <w:spacing w:val="-1"/>
                <w:sz w:val="20"/>
                <w:szCs w:val="20"/>
              </w:rPr>
              <w:t>e</w:t>
            </w:r>
            <w:r w:rsidRPr="00E31D6C">
              <w:rPr>
                <w:rFonts w:ascii="Arial" w:eastAsia="Arial" w:hAnsi="Arial" w:cs="Arial"/>
                <w:sz w:val="20"/>
                <w:szCs w:val="20"/>
              </w:rPr>
              <w:t>d</w:t>
            </w:r>
            <w:r w:rsidRPr="00E31D6C">
              <w:rPr>
                <w:rFonts w:ascii="Arial" w:eastAsia="Arial" w:hAnsi="Arial" w:cs="Arial"/>
                <w:spacing w:val="17"/>
                <w:sz w:val="20"/>
                <w:szCs w:val="20"/>
              </w:rPr>
              <w:t xml:space="preserve"> </w:t>
            </w:r>
            <w:r w:rsidRPr="00E31D6C">
              <w:rPr>
                <w:rFonts w:ascii="Arial" w:eastAsia="Arial" w:hAnsi="Arial" w:cs="Arial"/>
                <w:spacing w:val="1"/>
                <w:sz w:val="20"/>
                <w:szCs w:val="20"/>
              </w:rPr>
              <w:t>i</w:t>
            </w:r>
            <w:r w:rsidRPr="00E31D6C">
              <w:rPr>
                <w:rFonts w:ascii="Arial" w:eastAsia="Arial" w:hAnsi="Arial" w:cs="Arial"/>
                <w:sz w:val="20"/>
                <w:szCs w:val="20"/>
              </w:rPr>
              <w:t>n</w:t>
            </w:r>
            <w:r w:rsidRPr="00E31D6C">
              <w:rPr>
                <w:rFonts w:ascii="Arial" w:eastAsia="Arial" w:hAnsi="Arial" w:cs="Arial"/>
                <w:spacing w:val="18"/>
                <w:sz w:val="20"/>
                <w:szCs w:val="20"/>
              </w:rPr>
              <w:t xml:space="preserve"> </w:t>
            </w:r>
            <w:r w:rsidRPr="00E31D6C">
              <w:rPr>
                <w:rFonts w:ascii="Arial" w:eastAsia="Arial" w:hAnsi="Arial" w:cs="Arial"/>
                <w:spacing w:val="-1"/>
                <w:sz w:val="20"/>
                <w:szCs w:val="20"/>
              </w:rPr>
              <w:t>b</w:t>
            </w:r>
            <w:r w:rsidRPr="00E31D6C">
              <w:rPr>
                <w:rFonts w:ascii="Arial" w:eastAsia="Arial" w:hAnsi="Arial" w:cs="Arial"/>
                <w:sz w:val="20"/>
                <w:szCs w:val="20"/>
              </w:rPr>
              <w:t>r</w:t>
            </w:r>
            <w:r w:rsidRPr="00E31D6C">
              <w:rPr>
                <w:rFonts w:ascii="Arial" w:eastAsia="Arial" w:hAnsi="Arial" w:cs="Arial"/>
                <w:spacing w:val="1"/>
                <w:sz w:val="20"/>
                <w:szCs w:val="20"/>
              </w:rPr>
              <w:t>i</w:t>
            </w:r>
            <w:r w:rsidRPr="00E31D6C">
              <w:rPr>
                <w:rFonts w:ascii="Arial" w:eastAsia="Arial" w:hAnsi="Arial" w:cs="Arial"/>
                <w:spacing w:val="-1"/>
                <w:sz w:val="20"/>
                <w:szCs w:val="20"/>
              </w:rPr>
              <w:t>n</w:t>
            </w:r>
            <w:r w:rsidRPr="00E31D6C">
              <w:rPr>
                <w:rFonts w:ascii="Arial" w:eastAsia="Arial" w:hAnsi="Arial" w:cs="Arial"/>
                <w:spacing w:val="2"/>
                <w:sz w:val="20"/>
                <w:szCs w:val="20"/>
              </w:rPr>
              <w:t>g</w:t>
            </w:r>
            <w:r w:rsidRPr="00E31D6C">
              <w:rPr>
                <w:rFonts w:ascii="Arial" w:eastAsia="Arial" w:hAnsi="Arial" w:cs="Arial"/>
                <w:spacing w:val="-2"/>
                <w:sz w:val="20"/>
                <w:szCs w:val="20"/>
              </w:rPr>
              <w:t>i</w:t>
            </w:r>
            <w:r w:rsidRPr="00E31D6C">
              <w:rPr>
                <w:rFonts w:ascii="Arial" w:eastAsia="Arial" w:hAnsi="Arial" w:cs="Arial"/>
                <w:spacing w:val="2"/>
                <w:sz w:val="20"/>
                <w:szCs w:val="20"/>
              </w:rPr>
              <w:t>n</w:t>
            </w:r>
            <w:r w:rsidRPr="00E31D6C">
              <w:rPr>
                <w:rFonts w:ascii="Arial" w:eastAsia="Arial" w:hAnsi="Arial" w:cs="Arial"/>
                <w:sz w:val="20"/>
                <w:szCs w:val="20"/>
              </w:rPr>
              <w:t>g</w:t>
            </w:r>
            <w:r w:rsidRPr="00E31D6C">
              <w:rPr>
                <w:rFonts w:ascii="Arial" w:eastAsia="Arial" w:hAnsi="Arial" w:cs="Arial"/>
                <w:spacing w:val="17"/>
                <w:sz w:val="20"/>
                <w:szCs w:val="20"/>
              </w:rPr>
              <w:t xml:space="preserve"> </w:t>
            </w:r>
            <w:r w:rsidRPr="00E31D6C">
              <w:rPr>
                <w:rFonts w:ascii="Arial" w:eastAsia="Arial" w:hAnsi="Arial" w:cs="Arial"/>
                <w:spacing w:val="-1"/>
                <w:sz w:val="20"/>
                <w:szCs w:val="20"/>
              </w:rPr>
              <w:t>a</w:t>
            </w:r>
            <w:r w:rsidRPr="00E31D6C">
              <w:rPr>
                <w:rFonts w:ascii="Arial" w:eastAsia="Arial" w:hAnsi="Arial" w:cs="Arial"/>
                <w:sz w:val="20"/>
                <w:szCs w:val="20"/>
              </w:rPr>
              <w:t>n</w:t>
            </w:r>
            <w:r w:rsidRPr="00E31D6C">
              <w:rPr>
                <w:rFonts w:ascii="Arial" w:eastAsia="Arial" w:hAnsi="Arial" w:cs="Arial"/>
                <w:spacing w:val="18"/>
                <w:sz w:val="20"/>
                <w:szCs w:val="20"/>
              </w:rPr>
              <w:t xml:space="preserve"> </w:t>
            </w:r>
            <w:r w:rsidRPr="00E31D6C">
              <w:rPr>
                <w:rFonts w:ascii="Arial" w:eastAsia="Arial" w:hAnsi="Arial" w:cs="Arial"/>
                <w:spacing w:val="-1"/>
                <w:sz w:val="20"/>
                <w:szCs w:val="20"/>
              </w:rPr>
              <w:t>a</w:t>
            </w:r>
            <w:r w:rsidRPr="00E31D6C">
              <w:rPr>
                <w:rFonts w:ascii="Arial" w:eastAsia="Arial" w:hAnsi="Arial" w:cs="Arial"/>
                <w:spacing w:val="1"/>
                <w:sz w:val="20"/>
                <w:szCs w:val="20"/>
              </w:rPr>
              <w:t>ss</w:t>
            </w:r>
            <w:r w:rsidRPr="00E31D6C">
              <w:rPr>
                <w:rFonts w:ascii="Arial" w:eastAsia="Arial" w:hAnsi="Arial" w:cs="Arial"/>
                <w:spacing w:val="-1"/>
                <w:sz w:val="20"/>
                <w:szCs w:val="20"/>
              </w:rPr>
              <w:t>e</w:t>
            </w:r>
            <w:r w:rsidRPr="00E31D6C">
              <w:rPr>
                <w:rFonts w:ascii="Arial" w:eastAsia="Arial" w:hAnsi="Arial" w:cs="Arial"/>
                <w:sz w:val="20"/>
                <w:szCs w:val="20"/>
              </w:rPr>
              <w:t>t</w:t>
            </w:r>
            <w:r w:rsidRPr="00E31D6C">
              <w:rPr>
                <w:rFonts w:ascii="Arial" w:eastAsia="Arial" w:hAnsi="Arial" w:cs="Arial"/>
                <w:spacing w:val="18"/>
                <w:sz w:val="20"/>
                <w:szCs w:val="20"/>
              </w:rPr>
              <w:t xml:space="preserve"> </w:t>
            </w:r>
            <w:r w:rsidRPr="00E31D6C">
              <w:rPr>
                <w:rFonts w:ascii="Arial" w:eastAsia="Arial" w:hAnsi="Arial" w:cs="Arial"/>
                <w:spacing w:val="-1"/>
                <w:sz w:val="20"/>
                <w:szCs w:val="20"/>
              </w:rPr>
              <w:t>t</w:t>
            </w:r>
            <w:r w:rsidRPr="00E31D6C">
              <w:rPr>
                <w:rFonts w:ascii="Arial" w:eastAsia="Arial" w:hAnsi="Arial" w:cs="Arial"/>
                <w:sz w:val="20"/>
                <w:szCs w:val="20"/>
              </w:rPr>
              <w:t>o</w:t>
            </w:r>
            <w:r w:rsidRPr="00E31D6C">
              <w:rPr>
                <w:rFonts w:ascii="Arial" w:eastAsia="Arial" w:hAnsi="Arial" w:cs="Arial"/>
                <w:spacing w:val="21"/>
                <w:sz w:val="20"/>
                <w:szCs w:val="20"/>
              </w:rPr>
              <w:t xml:space="preserve"> </w:t>
            </w:r>
            <w:r w:rsidRPr="00E31D6C">
              <w:rPr>
                <w:rFonts w:ascii="Arial" w:eastAsia="Arial" w:hAnsi="Arial" w:cs="Arial"/>
                <w:spacing w:val="-1"/>
                <w:sz w:val="20"/>
                <w:szCs w:val="20"/>
              </w:rPr>
              <w:t>th</w:t>
            </w:r>
            <w:r w:rsidRPr="00E31D6C">
              <w:rPr>
                <w:rFonts w:ascii="Arial" w:eastAsia="Arial" w:hAnsi="Arial" w:cs="Arial"/>
                <w:sz w:val="20"/>
                <w:szCs w:val="20"/>
              </w:rPr>
              <w:t>e</w:t>
            </w:r>
            <w:r w:rsidRPr="00E31D6C">
              <w:rPr>
                <w:rFonts w:ascii="Arial" w:eastAsia="Arial" w:hAnsi="Arial" w:cs="Arial"/>
                <w:spacing w:val="20"/>
                <w:sz w:val="20"/>
                <w:szCs w:val="20"/>
              </w:rPr>
              <w:t xml:space="preserve"> </w:t>
            </w:r>
            <w:r w:rsidRPr="00E31D6C">
              <w:rPr>
                <w:rFonts w:ascii="Arial" w:eastAsia="Arial" w:hAnsi="Arial" w:cs="Arial"/>
                <w:spacing w:val="-2"/>
                <w:sz w:val="20"/>
                <w:szCs w:val="20"/>
              </w:rPr>
              <w:t>l</w:t>
            </w:r>
            <w:r w:rsidRPr="00E31D6C">
              <w:rPr>
                <w:rFonts w:ascii="Arial" w:eastAsia="Arial" w:hAnsi="Arial" w:cs="Arial"/>
                <w:spacing w:val="-1"/>
                <w:sz w:val="20"/>
                <w:szCs w:val="20"/>
              </w:rPr>
              <w:t>o</w:t>
            </w:r>
            <w:r w:rsidRPr="00E31D6C">
              <w:rPr>
                <w:rFonts w:ascii="Arial" w:eastAsia="Arial" w:hAnsi="Arial" w:cs="Arial"/>
                <w:spacing w:val="1"/>
                <w:sz w:val="20"/>
                <w:szCs w:val="20"/>
              </w:rPr>
              <w:t>c</w:t>
            </w:r>
            <w:r w:rsidRPr="00E31D6C">
              <w:rPr>
                <w:rFonts w:ascii="Arial" w:eastAsia="Arial" w:hAnsi="Arial" w:cs="Arial"/>
                <w:spacing w:val="-1"/>
                <w:sz w:val="20"/>
                <w:szCs w:val="20"/>
              </w:rPr>
              <w:t>a</w:t>
            </w:r>
            <w:r w:rsidRPr="00E31D6C">
              <w:rPr>
                <w:rFonts w:ascii="Arial" w:eastAsia="Arial" w:hAnsi="Arial" w:cs="Arial"/>
                <w:spacing w:val="2"/>
                <w:sz w:val="20"/>
                <w:szCs w:val="20"/>
              </w:rPr>
              <w:t>t</w:t>
            </w:r>
            <w:r w:rsidRPr="00E31D6C">
              <w:rPr>
                <w:rFonts w:ascii="Arial" w:eastAsia="Arial" w:hAnsi="Arial" w:cs="Arial"/>
                <w:spacing w:val="1"/>
                <w:sz w:val="20"/>
                <w:szCs w:val="20"/>
              </w:rPr>
              <w:t>i</w:t>
            </w:r>
            <w:r w:rsidRPr="00E31D6C">
              <w:rPr>
                <w:rFonts w:ascii="Arial" w:eastAsia="Arial" w:hAnsi="Arial" w:cs="Arial"/>
                <w:spacing w:val="-1"/>
                <w:sz w:val="20"/>
                <w:szCs w:val="20"/>
              </w:rPr>
              <w:t>o</w:t>
            </w:r>
            <w:r w:rsidRPr="00E31D6C">
              <w:rPr>
                <w:rFonts w:ascii="Arial" w:eastAsia="Arial" w:hAnsi="Arial" w:cs="Arial"/>
                <w:sz w:val="20"/>
                <w:szCs w:val="20"/>
              </w:rPr>
              <w:t>n</w:t>
            </w:r>
            <w:r w:rsidRPr="00E31D6C">
              <w:rPr>
                <w:rFonts w:ascii="Arial" w:eastAsia="Arial" w:hAnsi="Arial" w:cs="Arial"/>
                <w:spacing w:val="18"/>
                <w:sz w:val="20"/>
                <w:szCs w:val="20"/>
              </w:rPr>
              <w:t xml:space="preserve"> </w:t>
            </w:r>
            <w:r w:rsidRPr="00E31D6C">
              <w:rPr>
                <w:rFonts w:ascii="Arial" w:eastAsia="Arial" w:hAnsi="Arial" w:cs="Arial"/>
                <w:spacing w:val="-1"/>
                <w:sz w:val="20"/>
                <w:szCs w:val="20"/>
              </w:rPr>
              <w:t>a</w:t>
            </w:r>
            <w:r w:rsidRPr="00E31D6C">
              <w:rPr>
                <w:rFonts w:ascii="Arial" w:eastAsia="Arial" w:hAnsi="Arial" w:cs="Arial"/>
                <w:spacing w:val="2"/>
                <w:sz w:val="20"/>
                <w:szCs w:val="20"/>
              </w:rPr>
              <w:t>n</w:t>
            </w:r>
            <w:r w:rsidRPr="00E31D6C">
              <w:rPr>
                <w:rFonts w:ascii="Arial" w:eastAsia="Arial" w:hAnsi="Arial" w:cs="Arial"/>
                <w:sz w:val="20"/>
                <w:szCs w:val="20"/>
              </w:rPr>
              <w:t>d</w:t>
            </w:r>
            <w:r w:rsidRPr="00E31D6C">
              <w:rPr>
                <w:rFonts w:ascii="Arial" w:eastAsia="Arial" w:hAnsi="Arial" w:cs="Arial"/>
                <w:w w:val="99"/>
                <w:sz w:val="20"/>
                <w:szCs w:val="20"/>
              </w:rPr>
              <w:t xml:space="preserve"> </w:t>
            </w:r>
            <w:r w:rsidRPr="00E31D6C">
              <w:rPr>
                <w:rFonts w:ascii="Arial" w:eastAsia="Arial" w:hAnsi="Arial" w:cs="Arial"/>
                <w:spacing w:val="1"/>
                <w:sz w:val="20"/>
                <w:szCs w:val="20"/>
              </w:rPr>
              <w:t>c</w:t>
            </w:r>
            <w:r w:rsidRPr="00E31D6C">
              <w:rPr>
                <w:rFonts w:ascii="Arial" w:eastAsia="Arial" w:hAnsi="Arial" w:cs="Arial"/>
                <w:spacing w:val="-1"/>
                <w:sz w:val="20"/>
                <w:szCs w:val="20"/>
              </w:rPr>
              <w:t>ond</w:t>
            </w:r>
            <w:r w:rsidRPr="00E31D6C">
              <w:rPr>
                <w:rFonts w:ascii="Arial" w:eastAsia="Arial" w:hAnsi="Arial" w:cs="Arial"/>
                <w:spacing w:val="-2"/>
                <w:sz w:val="20"/>
                <w:szCs w:val="20"/>
              </w:rPr>
              <w:t>i</w:t>
            </w:r>
            <w:r w:rsidRPr="00E31D6C">
              <w:rPr>
                <w:rFonts w:ascii="Arial" w:eastAsia="Arial" w:hAnsi="Arial" w:cs="Arial"/>
                <w:spacing w:val="2"/>
                <w:sz w:val="20"/>
                <w:szCs w:val="20"/>
              </w:rPr>
              <w:t>t</w:t>
            </w:r>
            <w:r w:rsidRPr="00E31D6C">
              <w:rPr>
                <w:rFonts w:ascii="Arial" w:eastAsia="Arial" w:hAnsi="Arial" w:cs="Arial"/>
                <w:spacing w:val="-2"/>
                <w:sz w:val="20"/>
                <w:szCs w:val="20"/>
              </w:rPr>
              <w:t>i</w:t>
            </w:r>
            <w:r w:rsidRPr="00E31D6C">
              <w:rPr>
                <w:rFonts w:ascii="Arial" w:eastAsia="Arial" w:hAnsi="Arial" w:cs="Arial"/>
                <w:spacing w:val="2"/>
                <w:sz w:val="20"/>
                <w:szCs w:val="20"/>
              </w:rPr>
              <w:t>o</w:t>
            </w:r>
            <w:r w:rsidRPr="00E31D6C">
              <w:rPr>
                <w:rFonts w:ascii="Arial" w:eastAsia="Arial" w:hAnsi="Arial" w:cs="Arial"/>
                <w:sz w:val="20"/>
                <w:szCs w:val="20"/>
              </w:rPr>
              <w:t>n</w:t>
            </w:r>
            <w:r w:rsidRPr="00E31D6C">
              <w:rPr>
                <w:rFonts w:ascii="Arial" w:eastAsia="Arial" w:hAnsi="Arial" w:cs="Arial"/>
                <w:spacing w:val="30"/>
                <w:sz w:val="20"/>
                <w:szCs w:val="20"/>
              </w:rPr>
              <w:t xml:space="preserve"> </w:t>
            </w:r>
            <w:r w:rsidRPr="00E31D6C">
              <w:rPr>
                <w:rFonts w:ascii="Arial" w:eastAsia="Arial" w:hAnsi="Arial" w:cs="Arial"/>
                <w:spacing w:val="-1"/>
                <w:sz w:val="20"/>
                <w:szCs w:val="20"/>
              </w:rPr>
              <w:t>ne</w:t>
            </w:r>
            <w:r w:rsidRPr="00E31D6C">
              <w:rPr>
                <w:rFonts w:ascii="Arial" w:eastAsia="Arial" w:hAnsi="Arial" w:cs="Arial"/>
                <w:spacing w:val="1"/>
                <w:sz w:val="20"/>
                <w:szCs w:val="20"/>
              </w:rPr>
              <w:t>c</w:t>
            </w:r>
            <w:r w:rsidRPr="00E31D6C">
              <w:rPr>
                <w:rFonts w:ascii="Arial" w:eastAsia="Arial" w:hAnsi="Arial" w:cs="Arial"/>
                <w:spacing w:val="-1"/>
                <w:sz w:val="20"/>
                <w:szCs w:val="20"/>
              </w:rPr>
              <w:t>e</w:t>
            </w:r>
            <w:r w:rsidRPr="00E31D6C">
              <w:rPr>
                <w:rFonts w:ascii="Arial" w:eastAsia="Arial" w:hAnsi="Arial" w:cs="Arial"/>
                <w:spacing w:val="1"/>
                <w:sz w:val="20"/>
                <w:szCs w:val="20"/>
              </w:rPr>
              <w:t>ss</w:t>
            </w:r>
            <w:r w:rsidRPr="00E31D6C">
              <w:rPr>
                <w:rFonts w:ascii="Arial" w:eastAsia="Arial" w:hAnsi="Arial" w:cs="Arial"/>
                <w:spacing w:val="-1"/>
                <w:sz w:val="20"/>
                <w:szCs w:val="20"/>
              </w:rPr>
              <w:t>a</w:t>
            </w:r>
            <w:r w:rsidRPr="00E31D6C">
              <w:rPr>
                <w:rFonts w:ascii="Arial" w:eastAsia="Arial" w:hAnsi="Arial" w:cs="Arial"/>
                <w:spacing w:val="3"/>
                <w:sz w:val="20"/>
                <w:szCs w:val="20"/>
              </w:rPr>
              <w:t>r</w:t>
            </w:r>
            <w:r w:rsidRPr="00E31D6C">
              <w:rPr>
                <w:rFonts w:ascii="Arial" w:eastAsia="Arial" w:hAnsi="Arial" w:cs="Arial"/>
                <w:sz w:val="20"/>
                <w:szCs w:val="20"/>
              </w:rPr>
              <w:t>y</w:t>
            </w:r>
            <w:r w:rsidRPr="00E31D6C">
              <w:rPr>
                <w:rFonts w:ascii="Arial" w:eastAsia="Arial" w:hAnsi="Arial" w:cs="Arial"/>
                <w:spacing w:val="27"/>
                <w:sz w:val="20"/>
                <w:szCs w:val="20"/>
              </w:rPr>
              <w:t xml:space="preserve"> </w:t>
            </w:r>
            <w:r w:rsidRPr="00E31D6C">
              <w:rPr>
                <w:rFonts w:ascii="Arial" w:eastAsia="Arial" w:hAnsi="Arial" w:cs="Arial"/>
                <w:spacing w:val="2"/>
                <w:sz w:val="20"/>
                <w:szCs w:val="20"/>
              </w:rPr>
              <w:t>f</w:t>
            </w:r>
            <w:r w:rsidRPr="00E31D6C">
              <w:rPr>
                <w:rFonts w:ascii="Arial" w:eastAsia="Arial" w:hAnsi="Arial" w:cs="Arial"/>
                <w:spacing w:val="-1"/>
                <w:sz w:val="20"/>
                <w:szCs w:val="20"/>
              </w:rPr>
              <w:t>o</w:t>
            </w:r>
            <w:r w:rsidRPr="00E31D6C">
              <w:rPr>
                <w:rFonts w:ascii="Arial" w:eastAsia="Arial" w:hAnsi="Arial" w:cs="Arial"/>
                <w:sz w:val="20"/>
                <w:szCs w:val="20"/>
              </w:rPr>
              <w:t>r</w:t>
            </w:r>
            <w:r w:rsidRPr="00E31D6C">
              <w:rPr>
                <w:rFonts w:ascii="Arial" w:eastAsia="Arial" w:hAnsi="Arial" w:cs="Arial"/>
                <w:spacing w:val="32"/>
                <w:sz w:val="20"/>
                <w:szCs w:val="20"/>
              </w:rPr>
              <w:t xml:space="preserve"> </w:t>
            </w:r>
            <w:r w:rsidRPr="00E31D6C">
              <w:rPr>
                <w:rFonts w:ascii="Arial" w:eastAsia="Arial" w:hAnsi="Arial" w:cs="Arial"/>
                <w:spacing w:val="-2"/>
                <w:sz w:val="20"/>
                <w:szCs w:val="20"/>
              </w:rPr>
              <w:t>i</w:t>
            </w:r>
            <w:r w:rsidRPr="00E31D6C">
              <w:rPr>
                <w:rFonts w:ascii="Arial" w:eastAsia="Arial" w:hAnsi="Arial" w:cs="Arial"/>
                <w:sz w:val="20"/>
                <w:szCs w:val="20"/>
              </w:rPr>
              <w:t>t</w:t>
            </w:r>
            <w:r w:rsidRPr="00E31D6C">
              <w:rPr>
                <w:rFonts w:ascii="Arial" w:eastAsia="Arial" w:hAnsi="Arial" w:cs="Arial"/>
                <w:spacing w:val="33"/>
                <w:sz w:val="20"/>
                <w:szCs w:val="20"/>
              </w:rPr>
              <w:t xml:space="preserve"> </w:t>
            </w:r>
            <w:r w:rsidRPr="00E31D6C">
              <w:rPr>
                <w:rFonts w:ascii="Arial" w:eastAsia="Arial" w:hAnsi="Arial" w:cs="Arial"/>
                <w:spacing w:val="-1"/>
                <w:sz w:val="20"/>
                <w:szCs w:val="20"/>
              </w:rPr>
              <w:t>t</w:t>
            </w:r>
            <w:r w:rsidRPr="00E31D6C">
              <w:rPr>
                <w:rFonts w:ascii="Arial" w:eastAsia="Arial" w:hAnsi="Arial" w:cs="Arial"/>
                <w:sz w:val="20"/>
                <w:szCs w:val="20"/>
              </w:rPr>
              <w:t>o</w:t>
            </w:r>
            <w:r w:rsidRPr="00E31D6C">
              <w:rPr>
                <w:rFonts w:ascii="Arial" w:eastAsia="Arial" w:hAnsi="Arial" w:cs="Arial"/>
                <w:spacing w:val="30"/>
                <w:sz w:val="20"/>
                <w:szCs w:val="20"/>
              </w:rPr>
              <w:t xml:space="preserve"> </w:t>
            </w:r>
            <w:r w:rsidRPr="00E31D6C">
              <w:rPr>
                <w:rFonts w:ascii="Arial" w:eastAsia="Arial" w:hAnsi="Arial" w:cs="Arial"/>
                <w:spacing w:val="-1"/>
                <w:sz w:val="20"/>
                <w:szCs w:val="20"/>
              </w:rPr>
              <w:t>b</w:t>
            </w:r>
            <w:r w:rsidRPr="00E31D6C">
              <w:rPr>
                <w:rFonts w:ascii="Arial" w:eastAsia="Arial" w:hAnsi="Arial" w:cs="Arial"/>
                <w:sz w:val="20"/>
                <w:szCs w:val="20"/>
              </w:rPr>
              <w:t>e</w:t>
            </w:r>
            <w:r w:rsidRPr="00E31D6C">
              <w:rPr>
                <w:rFonts w:ascii="Arial" w:eastAsia="Arial" w:hAnsi="Arial" w:cs="Arial"/>
                <w:spacing w:val="30"/>
                <w:sz w:val="20"/>
                <w:szCs w:val="20"/>
              </w:rPr>
              <w:t xml:space="preserve"> </w:t>
            </w:r>
            <w:r w:rsidRPr="00E31D6C">
              <w:rPr>
                <w:rFonts w:ascii="Arial" w:eastAsia="Arial" w:hAnsi="Arial" w:cs="Arial"/>
                <w:spacing w:val="1"/>
                <w:sz w:val="20"/>
                <w:szCs w:val="20"/>
              </w:rPr>
              <w:t>c</w:t>
            </w:r>
            <w:r w:rsidRPr="00E31D6C">
              <w:rPr>
                <w:rFonts w:ascii="Arial" w:eastAsia="Arial" w:hAnsi="Arial" w:cs="Arial"/>
                <w:spacing w:val="-1"/>
                <w:sz w:val="20"/>
                <w:szCs w:val="20"/>
              </w:rPr>
              <w:t>a</w:t>
            </w:r>
            <w:r w:rsidRPr="00E31D6C">
              <w:rPr>
                <w:rFonts w:ascii="Arial" w:eastAsia="Arial" w:hAnsi="Arial" w:cs="Arial"/>
                <w:spacing w:val="2"/>
                <w:sz w:val="20"/>
                <w:szCs w:val="20"/>
              </w:rPr>
              <w:t>p</w:t>
            </w:r>
            <w:r w:rsidRPr="00E31D6C">
              <w:rPr>
                <w:rFonts w:ascii="Arial" w:eastAsia="Arial" w:hAnsi="Arial" w:cs="Arial"/>
                <w:spacing w:val="-1"/>
                <w:sz w:val="20"/>
                <w:szCs w:val="20"/>
              </w:rPr>
              <w:t>ab</w:t>
            </w:r>
            <w:r w:rsidRPr="00E31D6C">
              <w:rPr>
                <w:rFonts w:ascii="Arial" w:eastAsia="Arial" w:hAnsi="Arial" w:cs="Arial"/>
                <w:spacing w:val="1"/>
                <w:sz w:val="20"/>
                <w:szCs w:val="20"/>
              </w:rPr>
              <w:t>l</w:t>
            </w:r>
            <w:r w:rsidRPr="00E31D6C">
              <w:rPr>
                <w:rFonts w:ascii="Arial" w:eastAsia="Arial" w:hAnsi="Arial" w:cs="Arial"/>
                <w:sz w:val="20"/>
                <w:szCs w:val="20"/>
              </w:rPr>
              <w:t>e</w:t>
            </w:r>
            <w:r w:rsidRPr="00E31D6C">
              <w:rPr>
                <w:rFonts w:ascii="Arial" w:eastAsia="Arial" w:hAnsi="Arial" w:cs="Arial"/>
                <w:spacing w:val="31"/>
                <w:sz w:val="20"/>
                <w:szCs w:val="20"/>
              </w:rPr>
              <w:t xml:space="preserve"> </w:t>
            </w:r>
            <w:r w:rsidRPr="00E31D6C">
              <w:rPr>
                <w:rFonts w:ascii="Arial" w:eastAsia="Arial" w:hAnsi="Arial" w:cs="Arial"/>
                <w:spacing w:val="-1"/>
                <w:sz w:val="20"/>
                <w:szCs w:val="20"/>
              </w:rPr>
              <w:t>o</w:t>
            </w:r>
            <w:r w:rsidRPr="00E31D6C">
              <w:rPr>
                <w:rFonts w:ascii="Arial" w:eastAsia="Arial" w:hAnsi="Arial" w:cs="Arial"/>
                <w:sz w:val="20"/>
                <w:szCs w:val="20"/>
              </w:rPr>
              <w:t>f</w:t>
            </w:r>
            <w:r w:rsidRPr="00E31D6C">
              <w:rPr>
                <w:rFonts w:ascii="Arial" w:eastAsia="Arial" w:hAnsi="Arial" w:cs="Arial"/>
                <w:spacing w:val="33"/>
                <w:sz w:val="20"/>
                <w:szCs w:val="20"/>
              </w:rPr>
              <w:t xml:space="preserve"> </w:t>
            </w:r>
            <w:r w:rsidRPr="00E31D6C">
              <w:rPr>
                <w:rFonts w:ascii="Arial" w:eastAsia="Arial" w:hAnsi="Arial" w:cs="Arial"/>
                <w:spacing w:val="-1"/>
                <w:sz w:val="20"/>
                <w:szCs w:val="20"/>
              </w:rPr>
              <w:t>ope</w:t>
            </w:r>
            <w:r w:rsidRPr="00E31D6C">
              <w:rPr>
                <w:rFonts w:ascii="Arial" w:eastAsia="Arial" w:hAnsi="Arial" w:cs="Arial"/>
                <w:sz w:val="20"/>
                <w:szCs w:val="20"/>
              </w:rPr>
              <w:t>r</w:t>
            </w:r>
            <w:r w:rsidRPr="00E31D6C">
              <w:rPr>
                <w:rFonts w:ascii="Arial" w:eastAsia="Arial" w:hAnsi="Arial" w:cs="Arial"/>
                <w:spacing w:val="-1"/>
                <w:sz w:val="20"/>
                <w:szCs w:val="20"/>
              </w:rPr>
              <w:t>a</w:t>
            </w:r>
            <w:r w:rsidRPr="00E31D6C">
              <w:rPr>
                <w:rFonts w:ascii="Arial" w:eastAsia="Arial" w:hAnsi="Arial" w:cs="Arial"/>
                <w:spacing w:val="2"/>
                <w:sz w:val="20"/>
                <w:szCs w:val="20"/>
              </w:rPr>
              <w:t>t</w:t>
            </w:r>
            <w:r w:rsidRPr="00E31D6C">
              <w:rPr>
                <w:rFonts w:ascii="Arial" w:eastAsia="Arial" w:hAnsi="Arial" w:cs="Arial"/>
                <w:spacing w:val="-2"/>
                <w:sz w:val="20"/>
                <w:szCs w:val="20"/>
              </w:rPr>
              <w:t>i</w:t>
            </w:r>
            <w:r w:rsidRPr="00E31D6C">
              <w:rPr>
                <w:rFonts w:ascii="Arial" w:eastAsia="Arial" w:hAnsi="Arial" w:cs="Arial"/>
                <w:spacing w:val="-1"/>
                <w:sz w:val="20"/>
                <w:szCs w:val="20"/>
              </w:rPr>
              <w:t>n</w:t>
            </w:r>
            <w:r w:rsidRPr="00E31D6C">
              <w:rPr>
                <w:rFonts w:ascii="Arial" w:eastAsia="Arial" w:hAnsi="Arial" w:cs="Arial"/>
                <w:sz w:val="20"/>
                <w:szCs w:val="20"/>
              </w:rPr>
              <w:t>g</w:t>
            </w:r>
            <w:r w:rsidRPr="00E31D6C">
              <w:rPr>
                <w:rFonts w:ascii="Arial" w:eastAsia="Arial" w:hAnsi="Arial" w:cs="Arial"/>
                <w:spacing w:val="33"/>
                <w:sz w:val="20"/>
                <w:szCs w:val="20"/>
              </w:rPr>
              <w:t xml:space="preserve"> </w:t>
            </w:r>
            <w:r w:rsidRPr="00E31D6C">
              <w:rPr>
                <w:rFonts w:ascii="Arial" w:eastAsia="Arial" w:hAnsi="Arial" w:cs="Arial"/>
                <w:spacing w:val="-2"/>
                <w:sz w:val="20"/>
                <w:szCs w:val="20"/>
              </w:rPr>
              <w:t>i</w:t>
            </w:r>
            <w:r w:rsidRPr="00E31D6C">
              <w:rPr>
                <w:rFonts w:ascii="Arial" w:eastAsia="Arial" w:hAnsi="Arial" w:cs="Arial"/>
                <w:sz w:val="20"/>
                <w:szCs w:val="20"/>
              </w:rPr>
              <w:t>n</w:t>
            </w:r>
            <w:r w:rsidRPr="00E31D6C">
              <w:rPr>
                <w:rFonts w:ascii="Arial" w:eastAsia="Arial" w:hAnsi="Arial" w:cs="Arial"/>
                <w:spacing w:val="31"/>
                <w:sz w:val="20"/>
                <w:szCs w:val="20"/>
              </w:rPr>
              <w:t xml:space="preserve"> </w:t>
            </w:r>
            <w:r w:rsidRPr="00E31D6C">
              <w:rPr>
                <w:rFonts w:ascii="Arial" w:eastAsia="Arial" w:hAnsi="Arial" w:cs="Arial"/>
                <w:spacing w:val="-1"/>
                <w:sz w:val="20"/>
                <w:szCs w:val="20"/>
              </w:rPr>
              <w:t>th</w:t>
            </w:r>
            <w:r w:rsidRPr="00E31D6C">
              <w:rPr>
                <w:rFonts w:ascii="Arial" w:eastAsia="Arial" w:hAnsi="Arial" w:cs="Arial"/>
                <w:sz w:val="20"/>
                <w:szCs w:val="20"/>
              </w:rPr>
              <w:t>e</w:t>
            </w:r>
            <w:r w:rsidRPr="00E31D6C">
              <w:rPr>
                <w:rFonts w:ascii="Arial" w:eastAsia="Arial" w:hAnsi="Arial" w:cs="Arial"/>
                <w:w w:val="99"/>
                <w:sz w:val="20"/>
                <w:szCs w:val="20"/>
              </w:rPr>
              <w:t xml:space="preserve"> </w:t>
            </w:r>
            <w:r w:rsidRPr="00E31D6C">
              <w:rPr>
                <w:rFonts w:ascii="Arial" w:eastAsia="Arial" w:hAnsi="Arial" w:cs="Arial"/>
                <w:spacing w:val="4"/>
                <w:sz w:val="20"/>
                <w:szCs w:val="20"/>
              </w:rPr>
              <w:t>m</w:t>
            </w:r>
            <w:r w:rsidRPr="00E31D6C">
              <w:rPr>
                <w:rFonts w:ascii="Arial" w:eastAsia="Arial" w:hAnsi="Arial" w:cs="Arial"/>
                <w:spacing w:val="-1"/>
                <w:sz w:val="20"/>
                <w:szCs w:val="20"/>
              </w:rPr>
              <w:t>anne</w:t>
            </w:r>
            <w:r w:rsidRPr="00E31D6C">
              <w:rPr>
                <w:rFonts w:ascii="Arial" w:eastAsia="Arial" w:hAnsi="Arial" w:cs="Arial"/>
                <w:sz w:val="20"/>
                <w:szCs w:val="20"/>
              </w:rPr>
              <w:t>r</w:t>
            </w:r>
            <w:r w:rsidRPr="00E31D6C">
              <w:rPr>
                <w:rFonts w:ascii="Arial" w:eastAsia="Arial" w:hAnsi="Arial" w:cs="Arial"/>
                <w:spacing w:val="-6"/>
                <w:sz w:val="20"/>
                <w:szCs w:val="20"/>
              </w:rPr>
              <w:t xml:space="preserve"> </w:t>
            </w:r>
            <w:r w:rsidRPr="00E31D6C">
              <w:rPr>
                <w:rFonts w:ascii="Arial" w:eastAsia="Arial" w:hAnsi="Arial" w:cs="Arial"/>
                <w:spacing w:val="-2"/>
                <w:sz w:val="20"/>
                <w:szCs w:val="20"/>
              </w:rPr>
              <w:t>i</w:t>
            </w:r>
            <w:r w:rsidRPr="00E31D6C">
              <w:rPr>
                <w:rFonts w:ascii="Arial" w:eastAsia="Arial" w:hAnsi="Arial" w:cs="Arial"/>
                <w:spacing w:val="-1"/>
                <w:sz w:val="20"/>
                <w:szCs w:val="20"/>
              </w:rPr>
              <w:t>nte</w:t>
            </w:r>
            <w:r w:rsidRPr="00E31D6C">
              <w:rPr>
                <w:rFonts w:ascii="Arial" w:eastAsia="Arial" w:hAnsi="Arial" w:cs="Arial"/>
                <w:spacing w:val="2"/>
                <w:sz w:val="20"/>
                <w:szCs w:val="20"/>
              </w:rPr>
              <w:t>n</w:t>
            </w:r>
            <w:r w:rsidRPr="00E31D6C">
              <w:rPr>
                <w:rFonts w:ascii="Arial" w:eastAsia="Arial" w:hAnsi="Arial" w:cs="Arial"/>
                <w:spacing w:val="-1"/>
                <w:sz w:val="20"/>
                <w:szCs w:val="20"/>
              </w:rPr>
              <w:t>de</w:t>
            </w:r>
            <w:r w:rsidRPr="00E31D6C">
              <w:rPr>
                <w:rFonts w:ascii="Arial" w:eastAsia="Arial" w:hAnsi="Arial" w:cs="Arial"/>
                <w:sz w:val="20"/>
                <w:szCs w:val="20"/>
              </w:rPr>
              <w:t>d</w:t>
            </w:r>
            <w:r w:rsidRPr="00E31D6C">
              <w:rPr>
                <w:rFonts w:ascii="Arial" w:eastAsia="Arial" w:hAnsi="Arial" w:cs="Arial"/>
                <w:spacing w:val="-5"/>
                <w:sz w:val="20"/>
                <w:szCs w:val="20"/>
              </w:rPr>
              <w:t xml:space="preserve"> </w:t>
            </w:r>
            <w:r w:rsidRPr="00E31D6C">
              <w:rPr>
                <w:rFonts w:ascii="Arial" w:eastAsia="Arial" w:hAnsi="Arial" w:cs="Arial"/>
                <w:spacing w:val="4"/>
                <w:sz w:val="20"/>
                <w:szCs w:val="20"/>
              </w:rPr>
              <w:t>b</w:t>
            </w:r>
            <w:r w:rsidRPr="00E31D6C">
              <w:rPr>
                <w:rFonts w:ascii="Arial" w:eastAsia="Arial" w:hAnsi="Arial" w:cs="Arial"/>
                <w:sz w:val="20"/>
                <w:szCs w:val="20"/>
              </w:rPr>
              <w:t>y</w:t>
            </w:r>
            <w:r w:rsidRPr="00E31D6C">
              <w:rPr>
                <w:rFonts w:ascii="Arial" w:eastAsia="Arial" w:hAnsi="Arial" w:cs="Arial"/>
                <w:spacing w:val="-9"/>
                <w:sz w:val="20"/>
                <w:szCs w:val="20"/>
              </w:rPr>
              <w:t xml:space="preserve"> </w:t>
            </w:r>
            <w:r w:rsidRPr="00E31D6C">
              <w:rPr>
                <w:rFonts w:ascii="Arial" w:eastAsia="Arial" w:hAnsi="Arial" w:cs="Arial"/>
                <w:spacing w:val="-1"/>
                <w:sz w:val="20"/>
                <w:szCs w:val="20"/>
              </w:rPr>
              <w:t>t</w:t>
            </w:r>
            <w:r w:rsidRPr="00E31D6C">
              <w:rPr>
                <w:rFonts w:ascii="Arial" w:eastAsia="Arial" w:hAnsi="Arial" w:cs="Arial"/>
                <w:spacing w:val="2"/>
                <w:sz w:val="20"/>
                <w:szCs w:val="20"/>
              </w:rPr>
              <w:t>h</w:t>
            </w:r>
            <w:r w:rsidRPr="00E31D6C">
              <w:rPr>
                <w:rFonts w:ascii="Arial" w:eastAsia="Arial" w:hAnsi="Arial" w:cs="Arial"/>
                <w:sz w:val="20"/>
                <w:szCs w:val="20"/>
              </w:rPr>
              <w:t>e</w:t>
            </w:r>
            <w:r w:rsidRPr="00E31D6C">
              <w:rPr>
                <w:rFonts w:ascii="Arial" w:eastAsia="Arial" w:hAnsi="Arial" w:cs="Arial"/>
                <w:spacing w:val="-7"/>
                <w:sz w:val="20"/>
                <w:szCs w:val="20"/>
              </w:rPr>
              <w:t xml:space="preserve"> </w:t>
            </w:r>
            <w:r w:rsidRPr="00E31D6C">
              <w:rPr>
                <w:rFonts w:ascii="Arial" w:eastAsia="Arial" w:hAnsi="Arial" w:cs="Arial"/>
                <w:sz w:val="20"/>
                <w:szCs w:val="20"/>
              </w:rPr>
              <w:t>C</w:t>
            </w:r>
            <w:r w:rsidRPr="00E31D6C">
              <w:rPr>
                <w:rFonts w:ascii="Arial" w:eastAsia="Arial" w:hAnsi="Arial" w:cs="Arial"/>
                <w:spacing w:val="2"/>
                <w:sz w:val="20"/>
                <w:szCs w:val="20"/>
              </w:rPr>
              <w:t>o</w:t>
            </w:r>
            <w:r w:rsidRPr="00E31D6C">
              <w:rPr>
                <w:rFonts w:ascii="Arial" w:eastAsia="Arial" w:hAnsi="Arial" w:cs="Arial"/>
                <w:spacing w:val="-1"/>
                <w:sz w:val="20"/>
                <w:szCs w:val="20"/>
              </w:rPr>
              <w:t>un</w:t>
            </w:r>
            <w:r w:rsidRPr="00E31D6C">
              <w:rPr>
                <w:rFonts w:ascii="Arial" w:eastAsia="Arial" w:hAnsi="Arial" w:cs="Arial"/>
                <w:spacing w:val="1"/>
                <w:sz w:val="20"/>
                <w:szCs w:val="20"/>
              </w:rPr>
              <w:t>c</w:t>
            </w:r>
            <w:r w:rsidRPr="00E31D6C">
              <w:rPr>
                <w:rFonts w:ascii="Arial" w:eastAsia="Arial" w:hAnsi="Arial" w:cs="Arial"/>
                <w:spacing w:val="-2"/>
                <w:sz w:val="20"/>
                <w:szCs w:val="20"/>
              </w:rPr>
              <w:t>i</w:t>
            </w:r>
            <w:r w:rsidRPr="00E31D6C">
              <w:rPr>
                <w:rFonts w:ascii="Arial" w:eastAsia="Arial" w:hAnsi="Arial" w:cs="Arial"/>
                <w:spacing w:val="1"/>
                <w:sz w:val="20"/>
                <w:szCs w:val="20"/>
              </w:rPr>
              <w:t>l</w:t>
            </w:r>
            <w:r w:rsidRPr="00E31D6C">
              <w:rPr>
                <w:rFonts w:ascii="Arial" w:eastAsia="Arial" w:hAnsi="Arial" w:cs="Arial"/>
                <w:sz w:val="20"/>
                <w:szCs w:val="20"/>
              </w:rPr>
              <w:t>,</w:t>
            </w:r>
            <w:r w:rsidRPr="00E31D6C">
              <w:rPr>
                <w:rFonts w:ascii="Arial" w:eastAsia="Arial" w:hAnsi="Arial" w:cs="Arial"/>
                <w:spacing w:val="-6"/>
                <w:sz w:val="20"/>
                <w:szCs w:val="20"/>
              </w:rPr>
              <w:t xml:space="preserve"> </w:t>
            </w:r>
            <w:r w:rsidRPr="00E31D6C">
              <w:rPr>
                <w:rFonts w:ascii="Arial" w:eastAsia="Arial" w:hAnsi="Arial" w:cs="Arial"/>
                <w:spacing w:val="1"/>
                <w:sz w:val="20"/>
                <w:szCs w:val="20"/>
              </w:rPr>
              <w:t>s</w:t>
            </w:r>
            <w:r w:rsidRPr="00E31D6C">
              <w:rPr>
                <w:rFonts w:ascii="Arial" w:eastAsia="Arial" w:hAnsi="Arial" w:cs="Arial"/>
                <w:spacing w:val="-1"/>
                <w:sz w:val="20"/>
                <w:szCs w:val="20"/>
              </w:rPr>
              <w:t>u</w:t>
            </w:r>
            <w:r w:rsidRPr="00E31D6C">
              <w:rPr>
                <w:rFonts w:ascii="Arial" w:eastAsia="Arial" w:hAnsi="Arial" w:cs="Arial"/>
                <w:spacing w:val="1"/>
                <w:sz w:val="20"/>
                <w:szCs w:val="20"/>
              </w:rPr>
              <w:t>c</w:t>
            </w:r>
            <w:r w:rsidRPr="00E31D6C">
              <w:rPr>
                <w:rFonts w:ascii="Arial" w:eastAsia="Arial" w:hAnsi="Arial" w:cs="Arial"/>
                <w:sz w:val="20"/>
                <w:szCs w:val="20"/>
              </w:rPr>
              <w:t>h</w:t>
            </w:r>
            <w:r w:rsidRPr="00E31D6C">
              <w:rPr>
                <w:rFonts w:ascii="Arial" w:eastAsia="Arial" w:hAnsi="Arial" w:cs="Arial"/>
                <w:spacing w:val="-7"/>
                <w:sz w:val="20"/>
                <w:szCs w:val="20"/>
              </w:rPr>
              <w:t xml:space="preserve"> </w:t>
            </w:r>
            <w:r w:rsidRPr="00E31D6C">
              <w:rPr>
                <w:rFonts w:ascii="Arial" w:eastAsia="Arial" w:hAnsi="Arial" w:cs="Arial"/>
                <w:spacing w:val="-1"/>
                <w:sz w:val="20"/>
                <w:szCs w:val="20"/>
              </w:rPr>
              <w:t>a</w:t>
            </w:r>
            <w:r w:rsidRPr="00E31D6C">
              <w:rPr>
                <w:rFonts w:ascii="Arial" w:eastAsia="Arial" w:hAnsi="Arial" w:cs="Arial"/>
                <w:spacing w:val="1"/>
                <w:sz w:val="20"/>
                <w:szCs w:val="20"/>
              </w:rPr>
              <w:t>s</w:t>
            </w:r>
            <w:r w:rsidR="00BC3372" w:rsidRPr="00E31D6C">
              <w:rPr>
                <w:rFonts w:ascii="Arial" w:eastAsia="Arial" w:hAnsi="Arial" w:cs="Arial"/>
                <w:sz w:val="20"/>
                <w:szCs w:val="20"/>
              </w:rPr>
              <w:t>:</w:t>
            </w:r>
          </w:p>
          <w:p w14:paraId="02DF8B75" w14:textId="77777777" w:rsidR="00A243B2" w:rsidRPr="00E31D6C" w:rsidRDefault="00A243B2" w:rsidP="00E649CD">
            <w:pPr>
              <w:pStyle w:val="ListBullet"/>
              <w:rPr>
                <w:rFonts w:eastAsia="Arial"/>
              </w:rPr>
            </w:pPr>
            <w:r w:rsidRPr="00E31D6C">
              <w:rPr>
                <w:rFonts w:eastAsia="Arial"/>
              </w:rPr>
              <w:t>pro</w:t>
            </w:r>
            <w:r w:rsidRPr="00E31D6C">
              <w:rPr>
                <w:rFonts w:eastAsia="Arial"/>
                <w:spacing w:val="2"/>
              </w:rPr>
              <w:t>f</w:t>
            </w:r>
            <w:r w:rsidRPr="00E31D6C">
              <w:rPr>
                <w:rFonts w:eastAsia="Arial"/>
              </w:rPr>
              <w:t>e</w:t>
            </w:r>
            <w:r w:rsidRPr="00E31D6C">
              <w:rPr>
                <w:rFonts w:eastAsia="Arial"/>
                <w:spacing w:val="1"/>
              </w:rPr>
              <w:t>ss</w:t>
            </w:r>
            <w:r w:rsidRPr="00E31D6C">
              <w:rPr>
                <w:rFonts w:eastAsia="Arial"/>
                <w:spacing w:val="-2"/>
              </w:rPr>
              <w:t>i</w:t>
            </w:r>
            <w:r w:rsidRPr="00E31D6C">
              <w:rPr>
                <w:rFonts w:eastAsia="Arial"/>
              </w:rPr>
              <w:t>onal</w:t>
            </w:r>
            <w:r w:rsidRPr="00E31D6C">
              <w:rPr>
                <w:rFonts w:eastAsia="Arial"/>
                <w:spacing w:val="-15"/>
              </w:rPr>
              <w:t xml:space="preserve"> </w:t>
            </w:r>
            <w:r w:rsidRPr="00E31D6C">
              <w:rPr>
                <w:rFonts w:eastAsia="Arial"/>
                <w:spacing w:val="2"/>
              </w:rPr>
              <w:t>f</w:t>
            </w:r>
            <w:r w:rsidRPr="00E31D6C">
              <w:rPr>
                <w:rFonts w:eastAsia="Arial"/>
              </w:rPr>
              <w:t>ees</w:t>
            </w:r>
          </w:p>
          <w:p w14:paraId="02DF8B76" w14:textId="77777777" w:rsidR="00A243B2" w:rsidRPr="00E31D6C" w:rsidRDefault="00A243B2" w:rsidP="00E649CD">
            <w:pPr>
              <w:pStyle w:val="ListBullet"/>
              <w:rPr>
                <w:rFonts w:eastAsia="Arial"/>
              </w:rPr>
            </w:pPr>
            <w:r w:rsidRPr="00E31D6C">
              <w:rPr>
                <w:rFonts w:eastAsia="Arial"/>
                <w:spacing w:val="-2"/>
              </w:rPr>
              <w:t>i</w:t>
            </w:r>
            <w:r w:rsidRPr="00E31D6C">
              <w:rPr>
                <w:rFonts w:eastAsia="Arial"/>
              </w:rPr>
              <w:t>n</w:t>
            </w:r>
            <w:r w:rsidRPr="00E31D6C">
              <w:rPr>
                <w:rFonts w:eastAsia="Arial"/>
                <w:spacing w:val="1"/>
              </w:rPr>
              <w:t>i</w:t>
            </w:r>
            <w:r w:rsidRPr="00E31D6C">
              <w:rPr>
                <w:rFonts w:eastAsia="Arial"/>
              </w:rPr>
              <w:t>t</w:t>
            </w:r>
            <w:r w:rsidRPr="00E31D6C">
              <w:rPr>
                <w:rFonts w:eastAsia="Arial"/>
                <w:spacing w:val="-2"/>
              </w:rPr>
              <w:t>i</w:t>
            </w:r>
            <w:r w:rsidRPr="00E31D6C">
              <w:rPr>
                <w:rFonts w:eastAsia="Arial"/>
                <w:spacing w:val="2"/>
              </w:rPr>
              <w:t>a</w:t>
            </w:r>
            <w:r w:rsidRPr="00E31D6C">
              <w:rPr>
                <w:rFonts w:eastAsia="Arial"/>
              </w:rPr>
              <w:t>l</w:t>
            </w:r>
            <w:r w:rsidRPr="00E31D6C">
              <w:rPr>
                <w:rFonts w:eastAsia="Arial"/>
                <w:spacing w:val="-9"/>
              </w:rPr>
              <w:t xml:space="preserve"> </w:t>
            </w:r>
            <w:r w:rsidRPr="00E31D6C">
              <w:rPr>
                <w:rFonts w:eastAsia="Arial"/>
                <w:spacing w:val="2"/>
              </w:rPr>
              <w:t>d</w:t>
            </w:r>
            <w:r w:rsidRPr="00E31D6C">
              <w:rPr>
                <w:rFonts w:eastAsia="Arial"/>
              </w:rPr>
              <w:t>e</w:t>
            </w:r>
            <w:r w:rsidRPr="00E31D6C">
              <w:rPr>
                <w:rFonts w:eastAsia="Arial"/>
                <w:spacing w:val="1"/>
              </w:rPr>
              <w:t>l</w:t>
            </w:r>
            <w:r w:rsidRPr="00E31D6C">
              <w:rPr>
                <w:rFonts w:eastAsia="Arial"/>
                <w:spacing w:val="-2"/>
              </w:rPr>
              <w:t>i</w:t>
            </w:r>
            <w:r w:rsidRPr="00E31D6C">
              <w:rPr>
                <w:rFonts w:eastAsia="Arial"/>
                <w:spacing w:val="1"/>
              </w:rPr>
              <w:t>v</w:t>
            </w:r>
            <w:r w:rsidRPr="00E31D6C">
              <w:rPr>
                <w:rFonts w:eastAsia="Arial"/>
              </w:rPr>
              <w:t>e</w:t>
            </w:r>
            <w:r w:rsidRPr="00E31D6C">
              <w:rPr>
                <w:rFonts w:eastAsia="Arial"/>
                <w:spacing w:val="3"/>
              </w:rPr>
              <w:t>r</w:t>
            </w:r>
            <w:r w:rsidRPr="00E31D6C">
              <w:rPr>
                <w:rFonts w:eastAsia="Arial"/>
              </w:rPr>
              <w:t>y</w:t>
            </w:r>
            <w:r w:rsidRPr="00E31D6C">
              <w:rPr>
                <w:rFonts w:eastAsia="Arial"/>
                <w:spacing w:val="-9"/>
              </w:rPr>
              <w:t xml:space="preserve"> </w:t>
            </w:r>
            <w:r w:rsidRPr="00E31D6C">
              <w:rPr>
                <w:rFonts w:eastAsia="Arial"/>
              </w:rPr>
              <w:t>and</w:t>
            </w:r>
            <w:r w:rsidRPr="00E31D6C">
              <w:rPr>
                <w:rFonts w:eastAsia="Arial"/>
                <w:spacing w:val="-6"/>
              </w:rPr>
              <w:t xml:space="preserve"> </w:t>
            </w:r>
            <w:r w:rsidRPr="00E31D6C">
              <w:rPr>
                <w:rFonts w:eastAsia="Arial"/>
              </w:rPr>
              <w:t>h</w:t>
            </w:r>
            <w:r w:rsidRPr="00E31D6C">
              <w:rPr>
                <w:rFonts w:eastAsia="Arial"/>
                <w:spacing w:val="2"/>
              </w:rPr>
              <w:t>a</w:t>
            </w:r>
            <w:r w:rsidRPr="00E31D6C">
              <w:rPr>
                <w:rFonts w:eastAsia="Arial"/>
              </w:rPr>
              <w:t>n</w:t>
            </w:r>
            <w:r w:rsidRPr="00E31D6C">
              <w:rPr>
                <w:rFonts w:eastAsia="Arial"/>
                <w:spacing w:val="2"/>
              </w:rPr>
              <w:t>d</w:t>
            </w:r>
            <w:r w:rsidRPr="00E31D6C">
              <w:rPr>
                <w:rFonts w:eastAsia="Arial"/>
                <w:spacing w:val="-2"/>
              </w:rPr>
              <w:t>li</w:t>
            </w:r>
            <w:r w:rsidRPr="00E31D6C">
              <w:rPr>
                <w:rFonts w:eastAsia="Arial"/>
                <w:spacing w:val="2"/>
              </w:rPr>
              <w:t>n</w:t>
            </w:r>
            <w:r w:rsidRPr="00E31D6C">
              <w:rPr>
                <w:rFonts w:eastAsia="Arial"/>
              </w:rPr>
              <w:t>g</w:t>
            </w:r>
            <w:r w:rsidRPr="00E31D6C">
              <w:rPr>
                <w:rFonts w:eastAsia="Arial"/>
                <w:spacing w:val="-5"/>
              </w:rPr>
              <w:t xml:space="preserve"> </w:t>
            </w:r>
            <w:r w:rsidRPr="00E31D6C">
              <w:rPr>
                <w:rFonts w:eastAsia="Arial"/>
                <w:spacing w:val="1"/>
              </w:rPr>
              <w:t>c</w:t>
            </w:r>
            <w:r w:rsidRPr="00E31D6C">
              <w:rPr>
                <w:rFonts w:eastAsia="Arial"/>
              </w:rPr>
              <w:t>o</w:t>
            </w:r>
            <w:r w:rsidRPr="00E31D6C">
              <w:rPr>
                <w:rFonts w:eastAsia="Arial"/>
                <w:spacing w:val="1"/>
              </w:rPr>
              <w:t>s</w:t>
            </w:r>
            <w:r w:rsidRPr="00E31D6C">
              <w:rPr>
                <w:rFonts w:eastAsia="Arial"/>
              </w:rPr>
              <w:t>ts</w:t>
            </w:r>
          </w:p>
          <w:p w14:paraId="02DF8B77" w14:textId="77777777" w:rsidR="00A243B2" w:rsidRPr="00E31D6C" w:rsidRDefault="00A243B2" w:rsidP="00E649CD">
            <w:pPr>
              <w:pStyle w:val="ListBullet"/>
              <w:rPr>
                <w:rFonts w:eastAsia="Arial"/>
              </w:rPr>
            </w:pPr>
            <w:r w:rsidRPr="00E31D6C">
              <w:rPr>
                <w:rFonts w:eastAsia="Arial"/>
                <w:spacing w:val="1"/>
              </w:rPr>
              <w:t>c</w:t>
            </w:r>
            <w:r w:rsidRPr="00E31D6C">
              <w:rPr>
                <w:rFonts w:eastAsia="Arial"/>
              </w:rPr>
              <w:t>o</w:t>
            </w:r>
            <w:r w:rsidRPr="00E31D6C">
              <w:rPr>
                <w:rFonts w:eastAsia="Arial"/>
                <w:spacing w:val="1"/>
              </w:rPr>
              <w:t>s</w:t>
            </w:r>
            <w:r w:rsidRPr="00E31D6C">
              <w:rPr>
                <w:rFonts w:eastAsia="Arial"/>
              </w:rPr>
              <w:t>ts</w:t>
            </w:r>
            <w:r w:rsidRPr="00E31D6C">
              <w:rPr>
                <w:rFonts w:eastAsia="Arial"/>
                <w:spacing w:val="-5"/>
              </w:rPr>
              <w:t xml:space="preserve"> </w:t>
            </w:r>
            <w:r w:rsidRPr="00E31D6C">
              <w:rPr>
                <w:rFonts w:eastAsia="Arial"/>
                <w:spacing w:val="-2"/>
              </w:rPr>
              <w:t>i</w:t>
            </w:r>
            <w:r w:rsidRPr="00E31D6C">
              <w:rPr>
                <w:rFonts w:eastAsia="Arial"/>
              </w:rPr>
              <w:t>n</w:t>
            </w:r>
            <w:r w:rsidRPr="00E31D6C">
              <w:rPr>
                <w:rFonts w:eastAsia="Arial"/>
                <w:spacing w:val="1"/>
              </w:rPr>
              <w:t>c</w:t>
            </w:r>
            <w:r w:rsidRPr="00E31D6C">
              <w:rPr>
                <w:rFonts w:eastAsia="Arial"/>
              </w:rPr>
              <w:t>urred</w:t>
            </w:r>
            <w:r w:rsidRPr="00E31D6C">
              <w:rPr>
                <w:rFonts w:eastAsia="Arial"/>
                <w:spacing w:val="-6"/>
              </w:rPr>
              <w:t xml:space="preserve"> </w:t>
            </w:r>
            <w:r w:rsidRPr="00E31D6C">
              <w:rPr>
                <w:rFonts w:eastAsia="Arial"/>
              </w:rPr>
              <w:t>as</w:t>
            </w:r>
            <w:r w:rsidRPr="00E31D6C">
              <w:rPr>
                <w:rFonts w:eastAsia="Arial"/>
                <w:spacing w:val="-5"/>
              </w:rPr>
              <w:t xml:space="preserve"> </w:t>
            </w:r>
            <w:r w:rsidRPr="00E31D6C">
              <w:rPr>
                <w:rFonts w:eastAsia="Arial"/>
              </w:rPr>
              <w:t>a</w:t>
            </w:r>
            <w:r w:rsidRPr="00E31D6C">
              <w:rPr>
                <w:rFonts w:eastAsia="Arial"/>
                <w:spacing w:val="-4"/>
              </w:rPr>
              <w:t xml:space="preserve"> </w:t>
            </w:r>
            <w:r w:rsidRPr="00E31D6C">
              <w:rPr>
                <w:rFonts w:eastAsia="Arial"/>
              </w:rPr>
              <w:t>re</w:t>
            </w:r>
            <w:r w:rsidRPr="00E31D6C">
              <w:rPr>
                <w:rFonts w:eastAsia="Arial"/>
                <w:spacing w:val="1"/>
              </w:rPr>
              <w:t>s</w:t>
            </w:r>
            <w:r w:rsidRPr="00E31D6C">
              <w:rPr>
                <w:rFonts w:eastAsia="Arial"/>
              </w:rPr>
              <w:t>u</w:t>
            </w:r>
            <w:r w:rsidRPr="00E31D6C">
              <w:rPr>
                <w:rFonts w:eastAsia="Arial"/>
                <w:spacing w:val="-2"/>
              </w:rPr>
              <w:t>l</w:t>
            </w:r>
            <w:r w:rsidRPr="00E31D6C">
              <w:rPr>
                <w:rFonts w:eastAsia="Arial"/>
              </w:rPr>
              <w:t>t</w:t>
            </w:r>
            <w:r w:rsidRPr="00E31D6C">
              <w:rPr>
                <w:rFonts w:eastAsia="Arial"/>
                <w:spacing w:val="-4"/>
              </w:rPr>
              <w:t xml:space="preserve"> </w:t>
            </w:r>
            <w:r w:rsidRPr="00E31D6C">
              <w:rPr>
                <w:rFonts w:eastAsia="Arial"/>
              </w:rPr>
              <w:t>of</w:t>
            </w:r>
            <w:r w:rsidRPr="00E31D6C">
              <w:rPr>
                <w:rFonts w:eastAsia="Arial"/>
                <w:spacing w:val="-4"/>
              </w:rPr>
              <w:t xml:space="preserve"> </w:t>
            </w:r>
            <w:r w:rsidRPr="00E31D6C">
              <w:rPr>
                <w:rFonts w:eastAsia="Arial"/>
                <w:spacing w:val="1"/>
              </w:rPr>
              <w:t>s</w:t>
            </w:r>
            <w:r w:rsidRPr="00E31D6C">
              <w:rPr>
                <w:rFonts w:eastAsia="Arial"/>
                <w:spacing w:val="-2"/>
              </w:rPr>
              <w:t>i</w:t>
            </w:r>
            <w:r w:rsidRPr="00E31D6C">
              <w:rPr>
                <w:rFonts w:eastAsia="Arial"/>
              </w:rPr>
              <w:t>te</w:t>
            </w:r>
            <w:r w:rsidRPr="00E31D6C">
              <w:rPr>
                <w:rFonts w:eastAsia="Arial"/>
                <w:spacing w:val="-6"/>
              </w:rPr>
              <w:t xml:space="preserve"> </w:t>
            </w:r>
            <w:r w:rsidRPr="00E31D6C">
              <w:rPr>
                <w:rFonts w:eastAsia="Arial"/>
              </w:rPr>
              <w:t>pr</w:t>
            </w:r>
            <w:r w:rsidRPr="00E31D6C">
              <w:rPr>
                <w:rFonts w:eastAsia="Arial"/>
                <w:spacing w:val="2"/>
              </w:rPr>
              <w:t>e</w:t>
            </w:r>
            <w:r w:rsidRPr="00E31D6C">
              <w:rPr>
                <w:rFonts w:eastAsia="Arial"/>
              </w:rPr>
              <w:t>para</w:t>
            </w:r>
            <w:r w:rsidRPr="00E31D6C">
              <w:rPr>
                <w:rFonts w:eastAsia="Arial"/>
                <w:spacing w:val="2"/>
              </w:rPr>
              <w:t>t</w:t>
            </w:r>
            <w:r w:rsidRPr="00E31D6C">
              <w:rPr>
                <w:rFonts w:eastAsia="Arial"/>
                <w:spacing w:val="-2"/>
              </w:rPr>
              <w:t>i</w:t>
            </w:r>
            <w:r w:rsidRPr="00E31D6C">
              <w:rPr>
                <w:rFonts w:eastAsia="Arial"/>
                <w:spacing w:val="2"/>
              </w:rPr>
              <w:t>o</w:t>
            </w:r>
            <w:r w:rsidRPr="00E31D6C">
              <w:rPr>
                <w:rFonts w:eastAsia="Arial"/>
              </w:rPr>
              <w:t>n</w:t>
            </w:r>
          </w:p>
          <w:p w14:paraId="02DF8B78" w14:textId="77777777" w:rsidR="00A243B2" w:rsidRPr="00E31D6C" w:rsidRDefault="00A243B2" w:rsidP="00E649CD">
            <w:pPr>
              <w:pStyle w:val="ListBullet"/>
              <w:rPr>
                <w:rFonts w:eastAsia="Arial"/>
              </w:rPr>
            </w:pPr>
            <w:r w:rsidRPr="00E31D6C">
              <w:rPr>
                <w:rFonts w:eastAsia="Arial"/>
                <w:spacing w:val="1"/>
              </w:rPr>
              <w:t>c</w:t>
            </w:r>
            <w:r w:rsidRPr="00E31D6C">
              <w:rPr>
                <w:rFonts w:eastAsia="Arial"/>
              </w:rPr>
              <w:t>o</w:t>
            </w:r>
            <w:r w:rsidRPr="00E31D6C">
              <w:rPr>
                <w:rFonts w:eastAsia="Arial"/>
                <w:spacing w:val="1"/>
              </w:rPr>
              <w:t>s</w:t>
            </w:r>
            <w:r w:rsidRPr="00E31D6C">
              <w:rPr>
                <w:rFonts w:eastAsia="Arial"/>
              </w:rPr>
              <w:t>ts</w:t>
            </w:r>
            <w:r w:rsidRPr="00E31D6C">
              <w:rPr>
                <w:rFonts w:eastAsia="Arial"/>
                <w:spacing w:val="-8"/>
              </w:rPr>
              <w:t xml:space="preserve"> </w:t>
            </w:r>
            <w:r w:rsidRPr="00E31D6C">
              <w:rPr>
                <w:rFonts w:eastAsia="Arial"/>
                <w:spacing w:val="-2"/>
              </w:rPr>
              <w:t>i</w:t>
            </w:r>
            <w:r w:rsidRPr="00E31D6C">
              <w:rPr>
                <w:rFonts w:eastAsia="Arial"/>
              </w:rPr>
              <w:t>n</w:t>
            </w:r>
            <w:r w:rsidRPr="00E31D6C">
              <w:rPr>
                <w:rFonts w:eastAsia="Arial"/>
                <w:spacing w:val="1"/>
              </w:rPr>
              <w:t>c</w:t>
            </w:r>
            <w:r w:rsidRPr="00E31D6C">
              <w:rPr>
                <w:rFonts w:eastAsia="Arial"/>
              </w:rPr>
              <w:t>urred</w:t>
            </w:r>
            <w:r w:rsidRPr="00E31D6C">
              <w:rPr>
                <w:rFonts w:eastAsia="Arial"/>
                <w:spacing w:val="-6"/>
              </w:rPr>
              <w:t xml:space="preserve"> </w:t>
            </w:r>
            <w:r w:rsidRPr="00E31D6C">
              <w:rPr>
                <w:rFonts w:eastAsia="Arial"/>
              </w:rPr>
              <w:t>w</w:t>
            </w:r>
            <w:r w:rsidRPr="00E31D6C">
              <w:rPr>
                <w:rFonts w:eastAsia="Arial"/>
                <w:spacing w:val="-2"/>
              </w:rPr>
              <w:t>i</w:t>
            </w:r>
            <w:r w:rsidRPr="00E31D6C">
              <w:rPr>
                <w:rFonts w:eastAsia="Arial"/>
              </w:rPr>
              <w:t>th</w:t>
            </w:r>
            <w:r w:rsidRPr="00E31D6C">
              <w:rPr>
                <w:rFonts w:eastAsia="Arial"/>
                <w:spacing w:val="-8"/>
              </w:rPr>
              <w:t xml:space="preserve"> </w:t>
            </w:r>
            <w:r w:rsidRPr="00E31D6C">
              <w:rPr>
                <w:rFonts w:eastAsia="Arial"/>
                <w:spacing w:val="2"/>
              </w:rPr>
              <w:t>t</w:t>
            </w:r>
            <w:r w:rsidRPr="00E31D6C">
              <w:rPr>
                <w:rFonts w:eastAsia="Arial"/>
              </w:rPr>
              <w:t>e</w:t>
            </w:r>
            <w:r w:rsidRPr="00E31D6C">
              <w:rPr>
                <w:rFonts w:eastAsia="Arial"/>
                <w:spacing w:val="1"/>
              </w:rPr>
              <w:t>s</w:t>
            </w:r>
            <w:r w:rsidRPr="00E31D6C">
              <w:rPr>
                <w:rFonts w:eastAsia="Arial"/>
              </w:rPr>
              <w:t>t</w:t>
            </w:r>
            <w:r w:rsidRPr="00E31D6C">
              <w:rPr>
                <w:rFonts w:eastAsia="Arial"/>
                <w:spacing w:val="-2"/>
              </w:rPr>
              <w:t>i</w:t>
            </w:r>
            <w:r w:rsidRPr="00E31D6C">
              <w:rPr>
                <w:rFonts w:eastAsia="Arial"/>
                <w:spacing w:val="2"/>
              </w:rPr>
              <w:t>n</w:t>
            </w:r>
            <w:r w:rsidRPr="00E31D6C">
              <w:rPr>
                <w:rFonts w:eastAsia="Arial"/>
              </w:rPr>
              <w:t>g</w:t>
            </w:r>
            <w:r w:rsidRPr="00E31D6C">
              <w:rPr>
                <w:rFonts w:eastAsia="Arial"/>
                <w:spacing w:val="-7"/>
              </w:rPr>
              <w:t xml:space="preserve"> </w:t>
            </w:r>
            <w:r w:rsidRPr="00E31D6C">
              <w:rPr>
                <w:rFonts w:eastAsia="Arial"/>
              </w:rPr>
              <w:t>a</w:t>
            </w:r>
            <w:r w:rsidRPr="00E31D6C">
              <w:rPr>
                <w:rFonts w:eastAsia="Arial"/>
                <w:spacing w:val="1"/>
              </w:rPr>
              <w:t>ss</w:t>
            </w:r>
            <w:r w:rsidRPr="00E31D6C">
              <w:rPr>
                <w:rFonts w:eastAsia="Arial"/>
              </w:rPr>
              <w:t>et</w:t>
            </w:r>
            <w:r w:rsidRPr="00E31D6C">
              <w:rPr>
                <w:rFonts w:eastAsia="Arial"/>
                <w:spacing w:val="-8"/>
              </w:rPr>
              <w:t xml:space="preserve"> </w:t>
            </w:r>
            <w:r w:rsidRPr="00E31D6C">
              <w:rPr>
                <w:rFonts w:eastAsia="Arial"/>
                <w:spacing w:val="2"/>
              </w:rPr>
              <w:t>f</w:t>
            </w:r>
            <w:r w:rsidRPr="00E31D6C">
              <w:rPr>
                <w:rFonts w:eastAsia="Arial"/>
              </w:rPr>
              <w:t>un</w:t>
            </w:r>
            <w:r w:rsidRPr="00E31D6C">
              <w:rPr>
                <w:rFonts w:eastAsia="Arial"/>
                <w:spacing w:val="1"/>
              </w:rPr>
              <w:t>c</w:t>
            </w:r>
            <w:r w:rsidRPr="00E31D6C">
              <w:rPr>
                <w:rFonts w:eastAsia="Arial"/>
              </w:rPr>
              <w:t>t</w:t>
            </w:r>
            <w:r w:rsidRPr="00E31D6C">
              <w:rPr>
                <w:rFonts w:eastAsia="Arial"/>
                <w:spacing w:val="-2"/>
              </w:rPr>
              <w:t>i</w:t>
            </w:r>
            <w:r w:rsidRPr="00E31D6C">
              <w:rPr>
                <w:rFonts w:eastAsia="Arial"/>
              </w:rPr>
              <w:t>o</w:t>
            </w:r>
            <w:r w:rsidRPr="00E31D6C">
              <w:rPr>
                <w:rFonts w:eastAsia="Arial"/>
                <w:spacing w:val="2"/>
              </w:rPr>
              <w:t>n</w:t>
            </w:r>
            <w:r w:rsidRPr="00E31D6C">
              <w:rPr>
                <w:rFonts w:eastAsia="Arial"/>
              </w:rPr>
              <w:t>a</w:t>
            </w:r>
            <w:r w:rsidRPr="00E31D6C">
              <w:rPr>
                <w:rFonts w:eastAsia="Arial"/>
                <w:spacing w:val="1"/>
              </w:rPr>
              <w:t>l</w:t>
            </w:r>
            <w:r w:rsidRPr="00E31D6C">
              <w:rPr>
                <w:rFonts w:eastAsia="Arial"/>
                <w:spacing w:val="-2"/>
              </w:rPr>
              <w:t>i</w:t>
            </w:r>
            <w:r w:rsidRPr="00E31D6C">
              <w:rPr>
                <w:rFonts w:eastAsia="Arial"/>
                <w:spacing w:val="2"/>
              </w:rPr>
              <w:t>t</w:t>
            </w:r>
            <w:r w:rsidRPr="00E31D6C">
              <w:rPr>
                <w:rFonts w:eastAsia="Arial"/>
              </w:rPr>
              <w:t>y</w:t>
            </w:r>
          </w:p>
          <w:p w14:paraId="02DF8B79" w14:textId="77777777" w:rsidR="00A243B2" w:rsidRPr="00E31D6C" w:rsidRDefault="00A243B2" w:rsidP="00E649CD">
            <w:pPr>
              <w:pStyle w:val="ListBullet"/>
              <w:rPr>
                <w:rFonts w:eastAsia="Arial"/>
              </w:rPr>
            </w:pPr>
            <w:r w:rsidRPr="00E31D6C">
              <w:rPr>
                <w:rFonts w:eastAsia="Arial"/>
              </w:rPr>
              <w:t>a</w:t>
            </w:r>
            <w:r w:rsidRPr="00E31D6C">
              <w:rPr>
                <w:rFonts w:eastAsia="Arial"/>
                <w:spacing w:val="2"/>
              </w:rPr>
              <w:t>n</w:t>
            </w:r>
            <w:r w:rsidR="00BC3372" w:rsidRPr="00E31D6C">
              <w:rPr>
                <w:rFonts w:eastAsia="Arial"/>
              </w:rPr>
              <w:t xml:space="preserve">y </w:t>
            </w:r>
            <w:r w:rsidRPr="00E31D6C">
              <w:rPr>
                <w:rFonts w:eastAsia="Arial"/>
                <w:spacing w:val="-2"/>
              </w:rPr>
              <w:t>l</w:t>
            </w:r>
            <w:r w:rsidRPr="00E31D6C">
              <w:rPr>
                <w:rFonts w:eastAsia="Arial"/>
              </w:rPr>
              <w:t>a</w:t>
            </w:r>
            <w:r w:rsidRPr="00E31D6C">
              <w:rPr>
                <w:rFonts w:eastAsia="Arial"/>
                <w:spacing w:val="2"/>
              </w:rPr>
              <w:t>b</w:t>
            </w:r>
            <w:r w:rsidRPr="00E31D6C">
              <w:rPr>
                <w:rFonts w:eastAsia="Arial"/>
              </w:rPr>
              <w:t>ou</w:t>
            </w:r>
            <w:r w:rsidR="00BC3372" w:rsidRPr="00E31D6C">
              <w:rPr>
                <w:rFonts w:eastAsia="Arial"/>
              </w:rPr>
              <w:t xml:space="preserve">r </w:t>
            </w:r>
            <w:r w:rsidRPr="00E31D6C">
              <w:rPr>
                <w:rFonts w:eastAsia="Arial"/>
                <w:spacing w:val="1"/>
              </w:rPr>
              <w:t>c</w:t>
            </w:r>
            <w:r w:rsidRPr="00E31D6C">
              <w:rPr>
                <w:rFonts w:eastAsia="Arial"/>
              </w:rPr>
              <w:t>o</w:t>
            </w:r>
            <w:r w:rsidRPr="00E31D6C">
              <w:rPr>
                <w:rFonts w:eastAsia="Arial"/>
                <w:spacing w:val="1"/>
              </w:rPr>
              <w:t>s</w:t>
            </w:r>
            <w:r w:rsidRPr="00E31D6C">
              <w:rPr>
                <w:rFonts w:eastAsia="Arial"/>
              </w:rPr>
              <w:t>t</w:t>
            </w:r>
            <w:r w:rsidR="00BC3372" w:rsidRPr="00E31D6C">
              <w:rPr>
                <w:rFonts w:eastAsia="Arial"/>
              </w:rPr>
              <w:t xml:space="preserve">s </w:t>
            </w:r>
            <w:r w:rsidRPr="00E31D6C">
              <w:rPr>
                <w:rFonts w:eastAsia="Arial"/>
              </w:rPr>
              <w:t>a</w:t>
            </w:r>
            <w:r w:rsidRPr="00E31D6C">
              <w:rPr>
                <w:rFonts w:eastAsia="Arial"/>
                <w:spacing w:val="1"/>
              </w:rPr>
              <w:t>ss</w:t>
            </w:r>
            <w:r w:rsidRPr="00E31D6C">
              <w:rPr>
                <w:rFonts w:eastAsia="Arial"/>
              </w:rPr>
              <w:t>o</w:t>
            </w:r>
            <w:r w:rsidRPr="00E31D6C">
              <w:rPr>
                <w:rFonts w:eastAsia="Arial"/>
                <w:spacing w:val="1"/>
              </w:rPr>
              <w:t>c</w:t>
            </w:r>
            <w:r w:rsidRPr="00E31D6C">
              <w:rPr>
                <w:rFonts w:eastAsia="Arial"/>
                <w:spacing w:val="-2"/>
              </w:rPr>
              <w:t>i</w:t>
            </w:r>
            <w:r w:rsidRPr="00E31D6C">
              <w:rPr>
                <w:rFonts w:eastAsia="Arial"/>
              </w:rPr>
              <w:t>ate</w:t>
            </w:r>
            <w:r w:rsidR="00BC3372" w:rsidRPr="00E31D6C">
              <w:rPr>
                <w:rFonts w:eastAsia="Arial"/>
              </w:rPr>
              <w:t xml:space="preserve">d </w:t>
            </w:r>
            <w:r w:rsidRPr="00E31D6C">
              <w:rPr>
                <w:rFonts w:eastAsia="Arial"/>
              </w:rPr>
              <w:t>w</w:t>
            </w:r>
            <w:r w:rsidRPr="00E31D6C">
              <w:rPr>
                <w:rFonts w:eastAsia="Arial"/>
                <w:spacing w:val="-2"/>
              </w:rPr>
              <w:t>i</w:t>
            </w:r>
            <w:r w:rsidRPr="00E31D6C">
              <w:rPr>
                <w:rFonts w:eastAsia="Arial"/>
              </w:rPr>
              <w:t>t</w:t>
            </w:r>
            <w:r w:rsidR="00BC3372" w:rsidRPr="00E31D6C">
              <w:rPr>
                <w:rFonts w:eastAsia="Arial"/>
              </w:rPr>
              <w:t xml:space="preserve">h </w:t>
            </w:r>
            <w:r w:rsidRPr="00E31D6C">
              <w:rPr>
                <w:rFonts w:eastAsia="Arial"/>
              </w:rPr>
              <w:t>a</w:t>
            </w:r>
            <w:r w:rsidRPr="00E31D6C">
              <w:rPr>
                <w:rFonts w:eastAsia="Arial"/>
                <w:spacing w:val="1"/>
              </w:rPr>
              <w:t>c</w:t>
            </w:r>
            <w:r w:rsidRPr="00E31D6C">
              <w:rPr>
                <w:rFonts w:eastAsia="Arial"/>
              </w:rPr>
              <w:t>q</w:t>
            </w:r>
            <w:r w:rsidRPr="00E31D6C">
              <w:rPr>
                <w:rFonts w:eastAsia="Arial"/>
                <w:spacing w:val="2"/>
              </w:rPr>
              <w:t>u</w:t>
            </w:r>
            <w:r w:rsidRPr="00E31D6C">
              <w:rPr>
                <w:rFonts w:eastAsia="Arial"/>
                <w:spacing w:val="-2"/>
              </w:rPr>
              <w:t>i</w:t>
            </w:r>
            <w:r w:rsidRPr="00E31D6C">
              <w:rPr>
                <w:rFonts w:eastAsia="Arial"/>
                <w:spacing w:val="1"/>
              </w:rPr>
              <w:t>s</w:t>
            </w:r>
            <w:r w:rsidRPr="00E31D6C">
              <w:rPr>
                <w:rFonts w:eastAsia="Arial"/>
                <w:spacing w:val="-2"/>
              </w:rPr>
              <w:t>i</w:t>
            </w:r>
            <w:r w:rsidRPr="00E31D6C">
              <w:rPr>
                <w:rFonts w:eastAsia="Arial"/>
              </w:rPr>
              <w:t>t</w:t>
            </w:r>
            <w:r w:rsidRPr="00E31D6C">
              <w:rPr>
                <w:rFonts w:eastAsia="Arial"/>
                <w:spacing w:val="1"/>
              </w:rPr>
              <w:t>i</w:t>
            </w:r>
            <w:r w:rsidRPr="00E31D6C">
              <w:rPr>
                <w:rFonts w:eastAsia="Arial"/>
              </w:rPr>
              <w:t>o</w:t>
            </w:r>
            <w:r w:rsidR="00BC3372" w:rsidRPr="00E31D6C">
              <w:rPr>
                <w:rFonts w:eastAsia="Arial"/>
              </w:rPr>
              <w:t xml:space="preserve">n </w:t>
            </w:r>
            <w:r w:rsidRPr="00E31D6C">
              <w:rPr>
                <w:rFonts w:eastAsia="Arial"/>
              </w:rPr>
              <w:t>or</w:t>
            </w:r>
            <w:r w:rsidRPr="00E31D6C">
              <w:rPr>
                <w:rFonts w:eastAsia="Arial"/>
                <w:w w:val="99"/>
              </w:rPr>
              <w:t xml:space="preserve"> </w:t>
            </w:r>
            <w:r w:rsidRPr="00E31D6C">
              <w:rPr>
                <w:rFonts w:eastAsia="Arial"/>
                <w:spacing w:val="1"/>
              </w:rPr>
              <w:t>c</w:t>
            </w:r>
            <w:r w:rsidRPr="00E31D6C">
              <w:rPr>
                <w:rFonts w:eastAsia="Arial"/>
              </w:rPr>
              <w:t>on</w:t>
            </w:r>
            <w:r w:rsidRPr="00E31D6C">
              <w:rPr>
                <w:rFonts w:eastAsia="Arial"/>
                <w:spacing w:val="1"/>
              </w:rPr>
              <w:t>s</w:t>
            </w:r>
            <w:r w:rsidRPr="00E31D6C">
              <w:rPr>
                <w:rFonts w:eastAsia="Arial"/>
              </w:rPr>
              <w:t>tru</w:t>
            </w:r>
            <w:r w:rsidRPr="00E31D6C">
              <w:rPr>
                <w:rFonts w:eastAsia="Arial"/>
                <w:spacing w:val="1"/>
              </w:rPr>
              <w:t>c</w:t>
            </w:r>
            <w:r w:rsidRPr="00E31D6C">
              <w:rPr>
                <w:rFonts w:eastAsia="Arial"/>
              </w:rPr>
              <w:t>t</w:t>
            </w:r>
            <w:r w:rsidRPr="00E31D6C">
              <w:rPr>
                <w:rFonts w:eastAsia="Arial"/>
                <w:spacing w:val="-2"/>
              </w:rPr>
              <w:t>i</w:t>
            </w:r>
            <w:r w:rsidRPr="00E31D6C">
              <w:rPr>
                <w:rFonts w:eastAsia="Arial"/>
              </w:rPr>
              <w:t>on</w:t>
            </w:r>
            <w:r w:rsidRPr="00E31D6C">
              <w:rPr>
                <w:rFonts w:eastAsia="Arial"/>
                <w:spacing w:val="-6"/>
              </w:rPr>
              <w:t xml:space="preserve"> </w:t>
            </w:r>
            <w:r w:rsidRPr="00E31D6C">
              <w:rPr>
                <w:rFonts w:eastAsia="Arial"/>
              </w:rPr>
              <w:t>of</w:t>
            </w:r>
            <w:r w:rsidRPr="00E31D6C">
              <w:rPr>
                <w:rFonts w:eastAsia="Arial"/>
                <w:spacing w:val="-6"/>
              </w:rPr>
              <w:t xml:space="preserve"> </w:t>
            </w:r>
            <w:r w:rsidRPr="00E31D6C">
              <w:rPr>
                <w:rFonts w:eastAsia="Arial"/>
              </w:rPr>
              <w:t>an</w:t>
            </w:r>
            <w:r w:rsidRPr="00E31D6C">
              <w:rPr>
                <w:rFonts w:eastAsia="Arial"/>
                <w:spacing w:val="-7"/>
              </w:rPr>
              <w:t xml:space="preserve"> </w:t>
            </w:r>
            <w:r w:rsidRPr="00E31D6C">
              <w:rPr>
                <w:rFonts w:eastAsia="Arial"/>
              </w:rPr>
              <w:t>a</w:t>
            </w:r>
            <w:r w:rsidRPr="00E31D6C">
              <w:rPr>
                <w:rFonts w:eastAsia="Arial"/>
                <w:spacing w:val="1"/>
              </w:rPr>
              <w:t>ss</w:t>
            </w:r>
            <w:r w:rsidRPr="00E31D6C">
              <w:rPr>
                <w:rFonts w:eastAsia="Arial"/>
              </w:rPr>
              <w:t>et</w:t>
            </w:r>
          </w:p>
          <w:p w14:paraId="02DF8B7A" w14:textId="77777777" w:rsidR="00A243B2" w:rsidRPr="00E31D6C" w:rsidRDefault="00A243B2" w:rsidP="00E649CD">
            <w:pPr>
              <w:pStyle w:val="ListBullet"/>
              <w:rPr>
                <w:rFonts w:eastAsia="Arial"/>
              </w:rPr>
            </w:pPr>
            <w:r w:rsidRPr="00E31D6C">
              <w:rPr>
                <w:rFonts w:eastAsia="Arial"/>
                <w:spacing w:val="-2"/>
              </w:rPr>
              <w:t>i</w:t>
            </w:r>
            <w:r w:rsidRPr="00E31D6C">
              <w:rPr>
                <w:rFonts w:eastAsia="Arial"/>
              </w:rPr>
              <w:t>n</w:t>
            </w:r>
            <w:r w:rsidRPr="00E31D6C">
              <w:rPr>
                <w:rFonts w:eastAsia="Arial"/>
                <w:spacing w:val="1"/>
              </w:rPr>
              <w:t>s</w:t>
            </w:r>
            <w:r w:rsidRPr="00E31D6C">
              <w:rPr>
                <w:rFonts w:eastAsia="Arial"/>
              </w:rPr>
              <w:t>t</w:t>
            </w:r>
            <w:r w:rsidRPr="00E31D6C">
              <w:rPr>
                <w:rFonts w:eastAsia="Arial"/>
                <w:spacing w:val="2"/>
              </w:rPr>
              <w:t>a</w:t>
            </w:r>
            <w:r w:rsidRPr="00E31D6C">
              <w:rPr>
                <w:rFonts w:eastAsia="Arial"/>
                <w:spacing w:val="-2"/>
              </w:rPr>
              <w:t>ll</w:t>
            </w:r>
            <w:r w:rsidRPr="00E31D6C">
              <w:rPr>
                <w:rFonts w:eastAsia="Arial"/>
                <w:spacing w:val="2"/>
              </w:rPr>
              <w:t>a</w:t>
            </w:r>
            <w:r w:rsidRPr="00E31D6C">
              <w:rPr>
                <w:rFonts w:eastAsia="Arial"/>
              </w:rPr>
              <w:t>t</w:t>
            </w:r>
            <w:r w:rsidRPr="00E31D6C">
              <w:rPr>
                <w:rFonts w:eastAsia="Arial"/>
                <w:spacing w:val="-2"/>
              </w:rPr>
              <w:t>i</w:t>
            </w:r>
            <w:r w:rsidRPr="00E31D6C">
              <w:rPr>
                <w:rFonts w:eastAsia="Arial"/>
                <w:spacing w:val="2"/>
              </w:rPr>
              <w:t>o</w:t>
            </w:r>
            <w:r w:rsidRPr="00E31D6C">
              <w:rPr>
                <w:rFonts w:eastAsia="Arial"/>
              </w:rPr>
              <w:t>n</w:t>
            </w:r>
            <w:r w:rsidRPr="00E31D6C">
              <w:rPr>
                <w:rFonts w:eastAsia="Arial"/>
                <w:spacing w:val="-10"/>
              </w:rPr>
              <w:t xml:space="preserve"> </w:t>
            </w:r>
            <w:r w:rsidRPr="00E31D6C">
              <w:rPr>
                <w:rFonts w:eastAsia="Arial"/>
                <w:spacing w:val="2"/>
              </w:rPr>
              <w:t>a</w:t>
            </w:r>
            <w:r w:rsidRPr="00E31D6C">
              <w:rPr>
                <w:rFonts w:eastAsia="Arial"/>
              </w:rPr>
              <w:t>nd</w:t>
            </w:r>
            <w:r w:rsidRPr="00E31D6C">
              <w:rPr>
                <w:rFonts w:eastAsia="Arial"/>
                <w:spacing w:val="-10"/>
              </w:rPr>
              <w:t xml:space="preserve"> </w:t>
            </w:r>
            <w:r w:rsidRPr="00E31D6C">
              <w:rPr>
                <w:rFonts w:eastAsia="Arial"/>
              </w:rPr>
              <w:t>a</w:t>
            </w:r>
            <w:r w:rsidRPr="00E31D6C">
              <w:rPr>
                <w:rFonts w:eastAsia="Arial"/>
                <w:spacing w:val="1"/>
              </w:rPr>
              <w:t>ss</w:t>
            </w:r>
            <w:r w:rsidRPr="00E31D6C">
              <w:rPr>
                <w:rFonts w:eastAsia="Arial"/>
              </w:rPr>
              <w:t>e</w:t>
            </w:r>
            <w:r w:rsidRPr="00E31D6C">
              <w:rPr>
                <w:rFonts w:eastAsia="Arial"/>
                <w:spacing w:val="4"/>
              </w:rPr>
              <w:t>m</w:t>
            </w:r>
            <w:r w:rsidRPr="00E31D6C">
              <w:rPr>
                <w:rFonts w:eastAsia="Arial"/>
              </w:rPr>
              <w:t>b</w:t>
            </w:r>
            <w:r w:rsidRPr="00E31D6C">
              <w:rPr>
                <w:rFonts w:eastAsia="Arial"/>
                <w:spacing w:val="1"/>
              </w:rPr>
              <w:t>l</w:t>
            </w:r>
            <w:r w:rsidRPr="00E31D6C">
              <w:rPr>
                <w:rFonts w:eastAsia="Arial"/>
              </w:rPr>
              <w:t>y</w:t>
            </w:r>
            <w:r w:rsidRPr="00E31D6C">
              <w:rPr>
                <w:rFonts w:eastAsia="Arial"/>
                <w:spacing w:val="-12"/>
              </w:rPr>
              <w:t xml:space="preserve"> </w:t>
            </w:r>
            <w:r w:rsidRPr="00E31D6C">
              <w:rPr>
                <w:rFonts w:eastAsia="Arial"/>
                <w:spacing w:val="3"/>
              </w:rPr>
              <w:t>c</w:t>
            </w:r>
            <w:r w:rsidRPr="00E31D6C">
              <w:rPr>
                <w:rFonts w:eastAsia="Arial"/>
              </w:rPr>
              <w:t>o</w:t>
            </w:r>
            <w:r w:rsidRPr="00E31D6C">
              <w:rPr>
                <w:rFonts w:eastAsia="Arial"/>
                <w:spacing w:val="1"/>
              </w:rPr>
              <w:t>s</w:t>
            </w:r>
            <w:r w:rsidRPr="00E31D6C">
              <w:rPr>
                <w:rFonts w:eastAsia="Arial"/>
              </w:rPr>
              <w:t>ts</w:t>
            </w:r>
          </w:p>
        </w:tc>
      </w:tr>
      <w:tr w:rsidR="00A243B2" w14:paraId="02DF8B7F" w14:textId="77777777" w:rsidTr="00E31D6C">
        <w:trPr>
          <w:cnfStyle w:val="010000000000" w:firstRow="0" w:lastRow="1" w:firstColumn="0" w:lastColumn="0" w:oddVBand="0" w:evenVBand="0" w:oddHBand="0" w:evenHBand="0" w:firstRowFirstColumn="0" w:firstRowLastColumn="0" w:lastRowFirstColumn="0" w:lastRowLastColumn="0"/>
          <w:trHeight w:hRule="exact" w:val="1136"/>
        </w:trPr>
        <w:tc>
          <w:tcPr>
            <w:tcW w:w="1883" w:type="dxa"/>
          </w:tcPr>
          <w:p w14:paraId="02DF8B7C" w14:textId="77777777" w:rsidR="00A243B2" w:rsidRDefault="00A243B2" w:rsidP="00BC3372">
            <w:pPr>
              <w:pStyle w:val="TableParagraph"/>
              <w:tabs>
                <w:tab w:val="left" w:pos="756"/>
              </w:tabs>
              <w:spacing w:before="25"/>
              <w:ind w:left="0"/>
              <w:rPr>
                <w:rFonts w:ascii="Arial" w:eastAsia="Arial" w:hAnsi="Arial" w:cs="Arial"/>
                <w:sz w:val="20"/>
                <w:szCs w:val="20"/>
              </w:rPr>
            </w:pPr>
            <w:r>
              <w:rPr>
                <w:rFonts w:ascii="Arial" w:eastAsia="Arial" w:hAnsi="Arial" w:cs="Arial"/>
                <w:b/>
                <w:bCs/>
                <w:sz w:val="20"/>
                <w:szCs w:val="20"/>
              </w:rPr>
              <w:t>R</w:t>
            </w:r>
            <w:r>
              <w:rPr>
                <w:rFonts w:ascii="Arial" w:eastAsia="Arial" w:hAnsi="Arial" w:cs="Arial"/>
                <w:b/>
                <w:bCs/>
                <w:spacing w:val="-1"/>
                <w:sz w:val="20"/>
                <w:szCs w:val="20"/>
              </w:rPr>
              <w:t>es</w:t>
            </w:r>
            <w:r>
              <w:rPr>
                <w:rFonts w:ascii="Arial" w:eastAsia="Arial" w:hAnsi="Arial" w:cs="Arial"/>
                <w:b/>
                <w:bCs/>
                <w:sz w:val="20"/>
                <w:szCs w:val="20"/>
              </w:rPr>
              <w:t>to</w:t>
            </w:r>
            <w:r>
              <w:rPr>
                <w:rFonts w:ascii="Arial" w:eastAsia="Arial" w:hAnsi="Arial" w:cs="Arial"/>
                <w:b/>
                <w:bCs/>
                <w:spacing w:val="-1"/>
                <w:sz w:val="20"/>
                <w:szCs w:val="20"/>
              </w:rPr>
              <w:t>ra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on</w:t>
            </w:r>
            <w:r>
              <w:rPr>
                <w:rFonts w:ascii="Arial" w:eastAsia="Arial" w:hAnsi="Arial" w:cs="Arial"/>
                <w:b/>
                <w:bCs/>
                <w:spacing w:val="-15"/>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1"/>
                <w:sz w:val="20"/>
                <w:szCs w:val="20"/>
              </w:rPr>
              <w:t>s</w:t>
            </w:r>
            <w:r>
              <w:rPr>
                <w:rFonts w:ascii="Arial" w:eastAsia="Arial" w:hAnsi="Arial" w:cs="Arial"/>
                <w:b/>
                <w:bCs/>
                <w:sz w:val="20"/>
                <w:szCs w:val="20"/>
              </w:rPr>
              <w:t>ts</w:t>
            </w:r>
          </w:p>
        </w:tc>
        <w:tc>
          <w:tcPr>
            <w:cnfStyle w:val="000100000000" w:firstRow="0" w:lastRow="0" w:firstColumn="0" w:lastColumn="1" w:oddVBand="0" w:evenVBand="0" w:oddHBand="0" w:evenHBand="0" w:firstRowFirstColumn="0" w:firstRowLastColumn="0" w:lastRowFirstColumn="0" w:lastRowLastColumn="0"/>
            <w:tcW w:w="7137" w:type="dxa"/>
          </w:tcPr>
          <w:p w14:paraId="02DF8B7D" w14:textId="77777777" w:rsidR="00A243B2" w:rsidRPr="00E31D6C" w:rsidRDefault="00A243B2" w:rsidP="00E649CD">
            <w:pPr>
              <w:pStyle w:val="ListBullet"/>
              <w:rPr>
                <w:rFonts w:eastAsia="Arial"/>
              </w:rPr>
            </w:pPr>
            <w:r w:rsidRPr="00E31D6C">
              <w:rPr>
                <w:rFonts w:eastAsia="Arial"/>
              </w:rPr>
              <w:t>Co</w:t>
            </w:r>
            <w:r w:rsidRPr="00E31D6C">
              <w:rPr>
                <w:rFonts w:eastAsia="Arial"/>
                <w:spacing w:val="1"/>
              </w:rPr>
              <w:t>s</w:t>
            </w:r>
            <w:r w:rsidRPr="00E31D6C">
              <w:rPr>
                <w:rFonts w:eastAsia="Arial"/>
              </w:rPr>
              <w:t>ts</w:t>
            </w:r>
            <w:r w:rsidRPr="00E31D6C">
              <w:rPr>
                <w:rFonts w:eastAsia="Arial"/>
                <w:spacing w:val="-6"/>
              </w:rPr>
              <w:t xml:space="preserve"> </w:t>
            </w:r>
            <w:r w:rsidRPr="00E31D6C">
              <w:rPr>
                <w:rFonts w:eastAsia="Arial"/>
                <w:spacing w:val="-2"/>
              </w:rPr>
              <w:t>i</w:t>
            </w:r>
            <w:r w:rsidRPr="00E31D6C">
              <w:rPr>
                <w:rFonts w:eastAsia="Arial"/>
              </w:rPr>
              <w:t>n</w:t>
            </w:r>
            <w:r w:rsidRPr="00E31D6C">
              <w:rPr>
                <w:rFonts w:eastAsia="Arial"/>
                <w:spacing w:val="1"/>
              </w:rPr>
              <w:t>c</w:t>
            </w:r>
            <w:r w:rsidRPr="00E31D6C">
              <w:rPr>
                <w:rFonts w:eastAsia="Arial"/>
              </w:rPr>
              <w:t>urred</w:t>
            </w:r>
            <w:r w:rsidRPr="00E31D6C">
              <w:rPr>
                <w:rFonts w:eastAsia="Arial"/>
                <w:spacing w:val="-5"/>
              </w:rPr>
              <w:t xml:space="preserve"> </w:t>
            </w:r>
            <w:r w:rsidRPr="00E31D6C">
              <w:rPr>
                <w:rFonts w:eastAsia="Arial"/>
              </w:rPr>
              <w:t>to</w:t>
            </w:r>
            <w:r w:rsidRPr="00E31D6C">
              <w:rPr>
                <w:rFonts w:eastAsia="Arial"/>
                <w:spacing w:val="-7"/>
              </w:rPr>
              <w:t xml:space="preserve"> </w:t>
            </w:r>
            <w:r w:rsidRPr="00E31D6C">
              <w:rPr>
                <w:rFonts w:eastAsia="Arial"/>
                <w:spacing w:val="2"/>
              </w:rPr>
              <w:t>d</w:t>
            </w:r>
            <w:r w:rsidRPr="00E31D6C">
              <w:rPr>
                <w:rFonts w:eastAsia="Arial"/>
                <w:spacing w:val="-2"/>
              </w:rPr>
              <w:t>i</w:t>
            </w:r>
            <w:r w:rsidRPr="00E31D6C">
              <w:rPr>
                <w:rFonts w:eastAsia="Arial"/>
                <w:spacing w:val="1"/>
              </w:rPr>
              <w:t>s</w:t>
            </w:r>
            <w:r w:rsidRPr="00E31D6C">
              <w:rPr>
                <w:rFonts w:eastAsia="Arial"/>
                <w:spacing w:val="4"/>
              </w:rPr>
              <w:t>m</w:t>
            </w:r>
            <w:r w:rsidRPr="00E31D6C">
              <w:rPr>
                <w:rFonts w:eastAsia="Arial"/>
              </w:rPr>
              <w:t>ant</w:t>
            </w:r>
            <w:r w:rsidRPr="00E31D6C">
              <w:rPr>
                <w:rFonts w:eastAsia="Arial"/>
                <w:spacing w:val="-2"/>
              </w:rPr>
              <w:t>l</w:t>
            </w:r>
            <w:r w:rsidRPr="00E31D6C">
              <w:rPr>
                <w:rFonts w:eastAsia="Arial"/>
              </w:rPr>
              <w:t>e</w:t>
            </w:r>
            <w:r w:rsidRPr="00E31D6C">
              <w:rPr>
                <w:rFonts w:eastAsia="Arial"/>
                <w:spacing w:val="-5"/>
              </w:rPr>
              <w:t xml:space="preserve"> </w:t>
            </w:r>
            <w:r w:rsidRPr="00E31D6C">
              <w:rPr>
                <w:rFonts w:eastAsia="Arial"/>
              </w:rPr>
              <w:t>an</w:t>
            </w:r>
            <w:r w:rsidRPr="00E31D6C">
              <w:rPr>
                <w:rFonts w:eastAsia="Arial"/>
                <w:spacing w:val="-7"/>
              </w:rPr>
              <w:t xml:space="preserve"> </w:t>
            </w:r>
            <w:r w:rsidRPr="00E31D6C">
              <w:rPr>
                <w:rFonts w:eastAsia="Arial"/>
              </w:rPr>
              <w:t>a</w:t>
            </w:r>
            <w:r w:rsidRPr="00E31D6C">
              <w:rPr>
                <w:rFonts w:eastAsia="Arial"/>
                <w:spacing w:val="1"/>
              </w:rPr>
              <w:t>ss</w:t>
            </w:r>
            <w:r w:rsidRPr="00E31D6C">
              <w:rPr>
                <w:rFonts w:eastAsia="Arial"/>
              </w:rPr>
              <w:t>et</w:t>
            </w:r>
          </w:p>
          <w:p w14:paraId="02DF8B7E" w14:textId="77777777" w:rsidR="00A243B2" w:rsidRPr="00E31D6C" w:rsidRDefault="00A243B2" w:rsidP="00E649CD">
            <w:pPr>
              <w:pStyle w:val="ListBullet"/>
              <w:rPr>
                <w:rFonts w:eastAsia="Arial"/>
              </w:rPr>
            </w:pPr>
            <w:r w:rsidRPr="00E31D6C">
              <w:rPr>
                <w:rFonts w:eastAsia="Arial"/>
              </w:rPr>
              <w:t>Co</w:t>
            </w:r>
            <w:r w:rsidRPr="00E31D6C">
              <w:rPr>
                <w:rFonts w:eastAsia="Arial"/>
                <w:spacing w:val="1"/>
              </w:rPr>
              <w:t>s</w:t>
            </w:r>
            <w:r w:rsidRPr="00E31D6C">
              <w:rPr>
                <w:rFonts w:eastAsia="Arial"/>
              </w:rPr>
              <w:t>ts</w:t>
            </w:r>
            <w:r w:rsidRPr="00E31D6C">
              <w:rPr>
                <w:rFonts w:eastAsia="Arial"/>
                <w:spacing w:val="17"/>
              </w:rPr>
              <w:t xml:space="preserve"> </w:t>
            </w:r>
            <w:r w:rsidRPr="00E31D6C">
              <w:rPr>
                <w:rFonts w:eastAsia="Arial"/>
                <w:spacing w:val="-2"/>
              </w:rPr>
              <w:t>i</w:t>
            </w:r>
            <w:r w:rsidRPr="00E31D6C">
              <w:rPr>
                <w:rFonts w:eastAsia="Arial"/>
              </w:rPr>
              <w:t>n</w:t>
            </w:r>
            <w:r w:rsidRPr="00E31D6C">
              <w:rPr>
                <w:rFonts w:eastAsia="Arial"/>
                <w:spacing w:val="1"/>
              </w:rPr>
              <w:t>c</w:t>
            </w:r>
            <w:r w:rsidRPr="00E31D6C">
              <w:rPr>
                <w:rFonts w:eastAsia="Arial"/>
              </w:rPr>
              <w:t>urred</w:t>
            </w:r>
            <w:r w:rsidRPr="00E31D6C">
              <w:rPr>
                <w:rFonts w:eastAsia="Arial"/>
                <w:spacing w:val="16"/>
              </w:rPr>
              <w:t xml:space="preserve"> </w:t>
            </w:r>
            <w:r w:rsidRPr="00E31D6C">
              <w:rPr>
                <w:rFonts w:eastAsia="Arial"/>
                <w:spacing w:val="2"/>
              </w:rPr>
              <w:t>t</w:t>
            </w:r>
            <w:r w:rsidRPr="00E31D6C">
              <w:rPr>
                <w:rFonts w:eastAsia="Arial"/>
              </w:rPr>
              <w:t>o</w:t>
            </w:r>
            <w:r w:rsidRPr="00E31D6C">
              <w:rPr>
                <w:rFonts w:eastAsia="Arial"/>
                <w:spacing w:val="16"/>
              </w:rPr>
              <w:t xml:space="preserve"> </w:t>
            </w:r>
            <w:r w:rsidRPr="00E31D6C">
              <w:rPr>
                <w:rFonts w:eastAsia="Arial"/>
              </w:rPr>
              <w:t>re</w:t>
            </w:r>
            <w:r w:rsidRPr="00E31D6C">
              <w:rPr>
                <w:rFonts w:eastAsia="Arial"/>
                <w:spacing w:val="4"/>
              </w:rPr>
              <w:t>m</w:t>
            </w:r>
            <w:r w:rsidRPr="00E31D6C">
              <w:rPr>
                <w:rFonts w:eastAsia="Arial"/>
              </w:rPr>
              <w:t>o</w:t>
            </w:r>
            <w:r w:rsidRPr="00E31D6C">
              <w:rPr>
                <w:rFonts w:eastAsia="Arial"/>
                <w:spacing w:val="-2"/>
              </w:rPr>
              <w:t>v</w:t>
            </w:r>
            <w:r w:rsidRPr="00E31D6C">
              <w:rPr>
                <w:rFonts w:eastAsia="Arial"/>
              </w:rPr>
              <w:t>e</w:t>
            </w:r>
            <w:r w:rsidRPr="00E31D6C">
              <w:rPr>
                <w:rFonts w:eastAsia="Arial"/>
                <w:spacing w:val="18"/>
              </w:rPr>
              <w:t xml:space="preserve"> </w:t>
            </w:r>
            <w:r w:rsidRPr="00E31D6C">
              <w:rPr>
                <w:rFonts w:eastAsia="Arial"/>
              </w:rPr>
              <w:t>or</w:t>
            </w:r>
            <w:r w:rsidRPr="00E31D6C">
              <w:rPr>
                <w:rFonts w:eastAsia="Arial"/>
                <w:spacing w:val="18"/>
              </w:rPr>
              <w:t xml:space="preserve"> </w:t>
            </w:r>
            <w:r w:rsidRPr="00E31D6C">
              <w:rPr>
                <w:rFonts w:eastAsia="Arial"/>
              </w:rPr>
              <w:t>re</w:t>
            </w:r>
            <w:r w:rsidRPr="00E31D6C">
              <w:rPr>
                <w:rFonts w:eastAsia="Arial"/>
                <w:spacing w:val="1"/>
              </w:rPr>
              <w:t>s</w:t>
            </w:r>
            <w:r w:rsidRPr="00E31D6C">
              <w:rPr>
                <w:rFonts w:eastAsia="Arial"/>
              </w:rPr>
              <w:t>tore</w:t>
            </w:r>
            <w:r w:rsidRPr="00E31D6C">
              <w:rPr>
                <w:rFonts w:eastAsia="Arial"/>
                <w:spacing w:val="16"/>
              </w:rPr>
              <w:t xml:space="preserve"> </w:t>
            </w:r>
            <w:r w:rsidRPr="00E31D6C">
              <w:rPr>
                <w:rFonts w:eastAsia="Arial"/>
              </w:rPr>
              <w:t>an</w:t>
            </w:r>
            <w:r w:rsidRPr="00E31D6C">
              <w:rPr>
                <w:rFonts w:eastAsia="Arial"/>
                <w:spacing w:val="18"/>
              </w:rPr>
              <w:t xml:space="preserve"> </w:t>
            </w:r>
            <w:r w:rsidRPr="00E31D6C">
              <w:rPr>
                <w:rFonts w:eastAsia="Arial"/>
              </w:rPr>
              <w:t>a</w:t>
            </w:r>
            <w:r w:rsidRPr="00E31D6C">
              <w:rPr>
                <w:rFonts w:eastAsia="Arial"/>
                <w:spacing w:val="1"/>
              </w:rPr>
              <w:t>ss</w:t>
            </w:r>
            <w:r w:rsidRPr="00E31D6C">
              <w:rPr>
                <w:rFonts w:eastAsia="Arial"/>
              </w:rPr>
              <w:t>et</w:t>
            </w:r>
            <w:r w:rsidRPr="00E31D6C">
              <w:rPr>
                <w:rFonts w:eastAsia="Arial"/>
                <w:spacing w:val="17"/>
              </w:rPr>
              <w:t xml:space="preserve"> </w:t>
            </w:r>
            <w:r w:rsidRPr="00E31D6C">
              <w:rPr>
                <w:rFonts w:eastAsia="Arial"/>
              </w:rPr>
              <w:t>at</w:t>
            </w:r>
            <w:r w:rsidRPr="00E31D6C">
              <w:rPr>
                <w:rFonts w:eastAsia="Arial"/>
                <w:spacing w:val="18"/>
              </w:rPr>
              <w:t xml:space="preserve"> </w:t>
            </w:r>
            <w:r w:rsidRPr="00E31D6C">
              <w:rPr>
                <w:rFonts w:eastAsia="Arial"/>
              </w:rPr>
              <w:t>the</w:t>
            </w:r>
            <w:r w:rsidRPr="00E31D6C">
              <w:rPr>
                <w:rFonts w:eastAsia="Arial"/>
                <w:spacing w:val="19"/>
              </w:rPr>
              <w:t xml:space="preserve"> </w:t>
            </w:r>
            <w:r w:rsidRPr="00E31D6C">
              <w:rPr>
                <w:rFonts w:eastAsia="Arial"/>
              </w:rPr>
              <w:t>end</w:t>
            </w:r>
            <w:r w:rsidRPr="00E31D6C">
              <w:rPr>
                <w:rFonts w:eastAsia="Arial"/>
                <w:w w:val="99"/>
              </w:rPr>
              <w:t xml:space="preserve"> </w:t>
            </w:r>
            <w:r w:rsidRPr="00E31D6C">
              <w:rPr>
                <w:rFonts w:eastAsia="Arial"/>
              </w:rPr>
              <w:t>of</w:t>
            </w:r>
            <w:r w:rsidRPr="00E31D6C">
              <w:rPr>
                <w:rFonts w:eastAsia="Arial"/>
                <w:spacing w:val="-4"/>
              </w:rPr>
              <w:t xml:space="preserve"> </w:t>
            </w:r>
            <w:r w:rsidRPr="00E31D6C">
              <w:rPr>
                <w:rFonts w:eastAsia="Arial"/>
              </w:rPr>
              <w:t>the</w:t>
            </w:r>
            <w:r w:rsidRPr="00E31D6C">
              <w:rPr>
                <w:rFonts w:eastAsia="Arial"/>
                <w:spacing w:val="-6"/>
              </w:rPr>
              <w:t xml:space="preserve"> </w:t>
            </w:r>
            <w:r w:rsidRPr="00E31D6C">
              <w:rPr>
                <w:rFonts w:eastAsia="Arial"/>
              </w:rPr>
              <w:t>a</w:t>
            </w:r>
            <w:r w:rsidRPr="00E31D6C">
              <w:rPr>
                <w:rFonts w:eastAsia="Arial"/>
                <w:spacing w:val="1"/>
              </w:rPr>
              <w:t>ss</w:t>
            </w:r>
            <w:r w:rsidRPr="00E31D6C">
              <w:rPr>
                <w:rFonts w:eastAsia="Arial"/>
              </w:rPr>
              <w:t xml:space="preserve">et’s </w:t>
            </w:r>
            <w:r w:rsidRPr="00E31D6C">
              <w:rPr>
                <w:rFonts w:eastAsia="Arial"/>
                <w:spacing w:val="-2"/>
              </w:rPr>
              <w:t>li</w:t>
            </w:r>
            <w:r w:rsidRPr="00E31D6C">
              <w:rPr>
                <w:rFonts w:eastAsia="Arial"/>
                <w:spacing w:val="2"/>
              </w:rPr>
              <w:t>f</w:t>
            </w:r>
            <w:r w:rsidRPr="00E31D6C">
              <w:rPr>
                <w:rFonts w:eastAsia="Arial"/>
              </w:rPr>
              <w:t>e.</w:t>
            </w:r>
          </w:p>
        </w:tc>
      </w:tr>
    </w:tbl>
    <w:p w14:paraId="02DF8B80" w14:textId="77777777" w:rsidR="00A243B2" w:rsidRDefault="00A243B2" w:rsidP="00BB12E1">
      <w:pPr>
        <w:spacing w:before="9" w:line="190" w:lineRule="exact"/>
        <w:ind w:left="993"/>
        <w:rPr>
          <w:sz w:val="19"/>
          <w:szCs w:val="19"/>
        </w:rPr>
      </w:pPr>
    </w:p>
    <w:p w14:paraId="02DF8B81" w14:textId="77777777" w:rsidR="00A243B2" w:rsidRPr="006706D5" w:rsidRDefault="00A243B2" w:rsidP="00F86210">
      <w:pPr>
        <w:pStyle w:val="Heading3"/>
      </w:pPr>
      <w:bookmarkStart w:id="17" w:name="_TOC_250051"/>
      <w:r w:rsidRPr="00A243B2">
        <w:t>Subsequent Costs – Repairs to Existing Asset</w:t>
      </w:r>
      <w:bookmarkEnd w:id="17"/>
      <w:r w:rsidRPr="00A243B2">
        <w:t>s</w:t>
      </w:r>
    </w:p>
    <w:p w14:paraId="02DF8B82" w14:textId="77777777" w:rsidR="00A243B2" w:rsidRPr="00A243B2" w:rsidRDefault="00A243B2" w:rsidP="00BB12E1">
      <w:pPr>
        <w:pStyle w:val="BodyText"/>
        <w:spacing w:before="67" w:line="271" w:lineRule="auto"/>
        <w:ind w:left="993" w:right="139"/>
        <w:jc w:val="both"/>
      </w:pPr>
      <w:r>
        <w:rPr>
          <w:spacing w:val="3"/>
        </w:rPr>
        <w:t>T</w:t>
      </w:r>
      <w:r>
        <w:rPr>
          <w:spacing w:val="-1"/>
        </w:rPr>
        <w:t>h</w:t>
      </w:r>
      <w:r>
        <w:rPr>
          <w:spacing w:val="-2"/>
        </w:rPr>
        <w:t>i</w:t>
      </w:r>
      <w:r>
        <w:t>s</w:t>
      </w:r>
      <w:r>
        <w:rPr>
          <w:spacing w:val="-5"/>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4"/>
        </w:rPr>
        <w:t xml:space="preserve"> </w:t>
      </w:r>
      <w:r>
        <w:t>w</w:t>
      </w:r>
      <w:r>
        <w:rPr>
          <w:spacing w:val="-2"/>
        </w:rPr>
        <w:t>i</w:t>
      </w:r>
      <w:r>
        <w:rPr>
          <w:spacing w:val="1"/>
        </w:rPr>
        <w:t>l</w:t>
      </w:r>
      <w:r>
        <w:t>l</w:t>
      </w:r>
      <w:r>
        <w:rPr>
          <w:spacing w:val="-6"/>
        </w:rPr>
        <w:t xml:space="preserve"> </w:t>
      </w:r>
      <w:r>
        <w:rPr>
          <w:spacing w:val="-1"/>
        </w:rPr>
        <w:t>a</w:t>
      </w:r>
      <w:r>
        <w:rPr>
          <w:spacing w:val="2"/>
        </w:rPr>
        <w:t>p</w:t>
      </w:r>
      <w:r>
        <w:rPr>
          <w:spacing w:val="-1"/>
        </w:rPr>
        <w:t>p</w:t>
      </w:r>
      <w:r>
        <w:rPr>
          <w:spacing w:val="3"/>
        </w:rPr>
        <w:t>l</w:t>
      </w:r>
      <w:r>
        <w:t>y</w:t>
      </w:r>
      <w:r>
        <w:rPr>
          <w:spacing w:val="-8"/>
        </w:rPr>
        <w:t xml:space="preserve"> </w:t>
      </w:r>
      <w:r>
        <w:rPr>
          <w:spacing w:val="2"/>
        </w:rPr>
        <w:t>t</w:t>
      </w:r>
      <w:r>
        <w:t>o</w:t>
      </w:r>
      <w:r>
        <w:rPr>
          <w:spacing w:val="-6"/>
        </w:rPr>
        <w:t xml:space="preserve"> </w:t>
      </w:r>
      <w:r>
        <w:rPr>
          <w:spacing w:val="-1"/>
        </w:rPr>
        <w:t>a</w:t>
      </w:r>
      <w:r>
        <w:rPr>
          <w:spacing w:val="3"/>
        </w:rPr>
        <w:t>s</w:t>
      </w:r>
      <w:r>
        <w:rPr>
          <w:spacing w:val="1"/>
        </w:rPr>
        <w:t>s</w:t>
      </w:r>
      <w:r>
        <w:rPr>
          <w:spacing w:val="-1"/>
        </w:rPr>
        <w:t>et</w:t>
      </w:r>
      <w:r>
        <w:t>s</w:t>
      </w:r>
      <w:r>
        <w:rPr>
          <w:spacing w:val="-4"/>
        </w:rPr>
        <w:t xml:space="preserve"> </w:t>
      </w:r>
      <w:r>
        <w:rPr>
          <w:spacing w:val="-1"/>
        </w:rPr>
        <w:t>tha</w:t>
      </w:r>
      <w:r>
        <w:t>t</w:t>
      </w:r>
      <w:r>
        <w:rPr>
          <w:spacing w:val="-4"/>
        </w:rPr>
        <w:t xml:space="preserve"> </w:t>
      </w:r>
      <w:r>
        <w:rPr>
          <w:spacing w:val="-1"/>
        </w:rPr>
        <w:t>a</w:t>
      </w:r>
      <w:r>
        <w:t>re</w:t>
      </w:r>
      <w:r>
        <w:rPr>
          <w:spacing w:val="-5"/>
        </w:rPr>
        <w:t xml:space="preserve"> </w:t>
      </w:r>
      <w:r>
        <w:rPr>
          <w:spacing w:val="-1"/>
        </w:rPr>
        <w:t>da</w:t>
      </w:r>
      <w:r>
        <w:rPr>
          <w:spacing w:val="4"/>
        </w:rPr>
        <w:t>m</w:t>
      </w:r>
      <w:r>
        <w:rPr>
          <w:spacing w:val="-1"/>
        </w:rPr>
        <w:t>age</w:t>
      </w:r>
      <w:r>
        <w:t>d</w:t>
      </w:r>
      <w:r>
        <w:rPr>
          <w:spacing w:val="-4"/>
        </w:rPr>
        <w:t xml:space="preserve"> </w:t>
      </w:r>
      <w:r>
        <w:rPr>
          <w:spacing w:val="-1"/>
        </w:rPr>
        <w:t>a</w:t>
      </w:r>
      <w:r>
        <w:t>s</w:t>
      </w:r>
      <w:r>
        <w:rPr>
          <w:spacing w:val="-5"/>
        </w:rPr>
        <w:t xml:space="preserve"> </w:t>
      </w:r>
      <w:r>
        <w:t>a</w:t>
      </w:r>
      <w:r>
        <w:rPr>
          <w:spacing w:val="-3"/>
        </w:rPr>
        <w:t xml:space="preserve"> </w:t>
      </w:r>
      <w:r>
        <w:t>r</w:t>
      </w:r>
      <w:r>
        <w:rPr>
          <w:spacing w:val="-1"/>
        </w:rPr>
        <w:t>e</w:t>
      </w:r>
      <w:r>
        <w:rPr>
          <w:spacing w:val="1"/>
        </w:rPr>
        <w:t>s</w:t>
      </w:r>
      <w:r>
        <w:rPr>
          <w:spacing w:val="-1"/>
        </w:rPr>
        <w:t>u</w:t>
      </w:r>
      <w:r>
        <w:rPr>
          <w:spacing w:val="-2"/>
        </w:rPr>
        <w:t>l</w:t>
      </w:r>
      <w:r>
        <w:t>t</w:t>
      </w:r>
      <w:r>
        <w:rPr>
          <w:spacing w:val="-6"/>
        </w:rPr>
        <w:t xml:space="preserve"> </w:t>
      </w:r>
      <w:r>
        <w:rPr>
          <w:spacing w:val="-1"/>
        </w:rPr>
        <w:t>o</w:t>
      </w:r>
      <w:r>
        <w:t>f</w:t>
      </w:r>
      <w:r>
        <w:rPr>
          <w:spacing w:val="-3"/>
        </w:rPr>
        <w:t xml:space="preserve"> </w:t>
      </w:r>
      <w:r>
        <w:rPr>
          <w:spacing w:val="-1"/>
        </w:rPr>
        <w:t>t</w:t>
      </w:r>
      <w:r>
        <w:rPr>
          <w:spacing w:val="2"/>
        </w:rPr>
        <w:t>h</w:t>
      </w:r>
      <w:r>
        <w:t>e</w:t>
      </w:r>
      <w:r>
        <w:rPr>
          <w:spacing w:val="-6"/>
        </w:rPr>
        <w:t xml:space="preserve"> </w:t>
      </w:r>
      <w:r>
        <w:t>r</w:t>
      </w:r>
      <w:r>
        <w:rPr>
          <w:spacing w:val="-1"/>
        </w:rPr>
        <w:t>e</w:t>
      </w:r>
      <w:r>
        <w:rPr>
          <w:spacing w:val="1"/>
        </w:rPr>
        <w:t>c</w:t>
      </w:r>
      <w:r>
        <w:rPr>
          <w:spacing w:val="-1"/>
        </w:rPr>
        <w:t>en</w:t>
      </w:r>
      <w:r>
        <w:t>t</w:t>
      </w:r>
      <w:r>
        <w:rPr>
          <w:spacing w:val="-4"/>
        </w:rPr>
        <w:t xml:space="preserve"> </w:t>
      </w:r>
      <w:r>
        <w:rPr>
          <w:spacing w:val="2"/>
        </w:rPr>
        <w:t>f</w:t>
      </w:r>
      <w:r>
        <w:rPr>
          <w:spacing w:val="-2"/>
        </w:rPr>
        <w:t>l</w:t>
      </w:r>
      <w:r>
        <w:rPr>
          <w:spacing w:val="-1"/>
        </w:rPr>
        <w:t>ood</w:t>
      </w:r>
      <w:r>
        <w:rPr>
          <w:spacing w:val="1"/>
        </w:rPr>
        <w:t>s</w:t>
      </w:r>
      <w:r>
        <w:t>,</w:t>
      </w:r>
      <w:r>
        <w:rPr>
          <w:spacing w:val="-3"/>
        </w:rPr>
        <w:t xml:space="preserve"> </w:t>
      </w:r>
      <w:r>
        <w:t>w</w:t>
      </w:r>
      <w:r>
        <w:rPr>
          <w:spacing w:val="-1"/>
        </w:rPr>
        <w:t>h</w:t>
      </w:r>
      <w:r>
        <w:rPr>
          <w:spacing w:val="-2"/>
        </w:rPr>
        <w:t>i</w:t>
      </w:r>
      <w:r>
        <w:rPr>
          <w:spacing w:val="1"/>
        </w:rPr>
        <w:t>c</w:t>
      </w:r>
      <w:r>
        <w:t>h</w:t>
      </w:r>
      <w:r>
        <w:rPr>
          <w:spacing w:val="-6"/>
        </w:rPr>
        <w:t xml:space="preserve"> </w:t>
      </w:r>
      <w:r>
        <w:t>r</w:t>
      </w:r>
      <w:r>
        <w:rPr>
          <w:spacing w:val="2"/>
        </w:rPr>
        <w:t>e</w:t>
      </w:r>
      <w:r>
        <w:rPr>
          <w:spacing w:val="-1"/>
        </w:rPr>
        <w:t>q</w:t>
      </w:r>
      <w:r>
        <w:rPr>
          <w:spacing w:val="2"/>
        </w:rPr>
        <w:t>u</w:t>
      </w:r>
      <w:r>
        <w:rPr>
          <w:spacing w:val="-2"/>
        </w:rPr>
        <w:t>i</w:t>
      </w:r>
      <w:r>
        <w:t>re</w:t>
      </w:r>
      <w:r>
        <w:rPr>
          <w:spacing w:val="-5"/>
        </w:rPr>
        <w:t xml:space="preserve"> </w:t>
      </w:r>
      <w:r>
        <w:t>r</w:t>
      </w:r>
      <w:r>
        <w:rPr>
          <w:spacing w:val="-1"/>
        </w:rPr>
        <w:t>e</w:t>
      </w:r>
      <w:r>
        <w:rPr>
          <w:spacing w:val="2"/>
        </w:rPr>
        <w:t>p</w:t>
      </w:r>
      <w:r>
        <w:rPr>
          <w:spacing w:val="-1"/>
        </w:rPr>
        <w:t>a</w:t>
      </w:r>
      <w:r>
        <w:rPr>
          <w:spacing w:val="-2"/>
        </w:rPr>
        <w:t>i</w:t>
      </w:r>
      <w:r>
        <w:t>r</w:t>
      </w:r>
      <w:r>
        <w:rPr>
          <w:spacing w:val="1"/>
        </w:rPr>
        <w:t>s</w:t>
      </w:r>
      <w:r>
        <w:t xml:space="preserve">. </w:t>
      </w:r>
    </w:p>
    <w:p w14:paraId="02DF8B83" w14:textId="77777777" w:rsidR="00A243B2" w:rsidRPr="00A243B2" w:rsidRDefault="00A243B2" w:rsidP="00F86210">
      <w:pPr>
        <w:pStyle w:val="BoldHeading"/>
        <w:ind w:left="993"/>
        <w:rPr>
          <w:bCs/>
          <w:i/>
        </w:rPr>
      </w:pPr>
      <w:r>
        <w:rPr>
          <w:spacing w:val="-1"/>
        </w:rPr>
        <w:t>I</w:t>
      </w:r>
      <w:r>
        <w:t>t</w:t>
      </w:r>
      <w:r>
        <w:rPr>
          <w:spacing w:val="-1"/>
        </w:rPr>
        <w:t>e</w:t>
      </w:r>
      <w:r>
        <w:t>ms</w:t>
      </w:r>
      <w:r>
        <w:rPr>
          <w:spacing w:val="-8"/>
        </w:rPr>
        <w:t xml:space="preserve"> </w:t>
      </w:r>
      <w:r>
        <w:t>th</w:t>
      </w:r>
      <w:r>
        <w:rPr>
          <w:spacing w:val="-1"/>
        </w:rPr>
        <w:t>a</w:t>
      </w:r>
      <w:r>
        <w:t>t</w:t>
      </w:r>
      <w:r>
        <w:rPr>
          <w:spacing w:val="-6"/>
        </w:rPr>
        <w:t xml:space="preserve"> </w:t>
      </w:r>
      <w:r>
        <w:rPr>
          <w:spacing w:val="-1"/>
        </w:rPr>
        <w:t>ca</w:t>
      </w:r>
      <w:r>
        <w:t>n</w:t>
      </w:r>
      <w:r>
        <w:rPr>
          <w:spacing w:val="-4"/>
        </w:rPr>
        <w:t xml:space="preserve"> </w:t>
      </w:r>
      <w:r>
        <w:t>be</w:t>
      </w:r>
      <w:r>
        <w:rPr>
          <w:spacing w:val="-7"/>
        </w:rPr>
        <w:t xml:space="preserve"> </w:t>
      </w:r>
      <w:r>
        <w:rPr>
          <w:spacing w:val="2"/>
        </w:rPr>
        <w:t>c</w:t>
      </w:r>
      <w:r>
        <w:rPr>
          <w:spacing w:val="-1"/>
        </w:rPr>
        <w:t>a</w:t>
      </w:r>
      <w:r>
        <w:t>p</w:t>
      </w:r>
      <w:r>
        <w:rPr>
          <w:spacing w:val="-1"/>
        </w:rPr>
        <w:t>i</w:t>
      </w:r>
      <w:r>
        <w:t>t</w:t>
      </w:r>
      <w:r>
        <w:rPr>
          <w:spacing w:val="-1"/>
        </w:rPr>
        <w:t>al</w:t>
      </w:r>
      <w:r>
        <w:rPr>
          <w:spacing w:val="2"/>
        </w:rPr>
        <w:t>i</w:t>
      </w:r>
      <w:r>
        <w:rPr>
          <w:spacing w:val="-1"/>
        </w:rPr>
        <w:t>se</w:t>
      </w:r>
      <w:r>
        <w:t>d</w:t>
      </w:r>
    </w:p>
    <w:p w14:paraId="02DF8B84" w14:textId="77777777" w:rsidR="00A243B2" w:rsidRDefault="00A243B2" w:rsidP="00BB12E1">
      <w:pPr>
        <w:pStyle w:val="BodyText"/>
        <w:spacing w:line="271" w:lineRule="auto"/>
        <w:ind w:left="993" w:right="137"/>
        <w:jc w:val="both"/>
      </w:pPr>
      <w:r>
        <w:rPr>
          <w:spacing w:val="-1"/>
        </w:rPr>
        <w:t>Sub</w:t>
      </w:r>
      <w:r>
        <w:rPr>
          <w:spacing w:val="1"/>
        </w:rPr>
        <w:t>s</w:t>
      </w:r>
      <w:r>
        <w:rPr>
          <w:spacing w:val="2"/>
        </w:rPr>
        <w:t>e</w:t>
      </w:r>
      <w:r>
        <w:rPr>
          <w:spacing w:val="-1"/>
        </w:rPr>
        <w:t>qu</w:t>
      </w:r>
      <w:r>
        <w:rPr>
          <w:spacing w:val="2"/>
        </w:rPr>
        <w:t>e</w:t>
      </w:r>
      <w:r>
        <w:rPr>
          <w:spacing w:val="-1"/>
        </w:rPr>
        <w:t>n</w:t>
      </w:r>
      <w:r>
        <w:t>t</w:t>
      </w:r>
      <w:r>
        <w:rPr>
          <w:spacing w:val="10"/>
        </w:rPr>
        <w:t xml:space="preserve"> </w:t>
      </w:r>
      <w:r>
        <w:rPr>
          <w:spacing w:val="-1"/>
        </w:rPr>
        <w:t>e</w:t>
      </w:r>
      <w:r>
        <w:rPr>
          <w:spacing w:val="1"/>
        </w:rPr>
        <w:t>x</w:t>
      </w:r>
      <w:r>
        <w:rPr>
          <w:spacing w:val="-1"/>
        </w:rPr>
        <w:t>pe</w:t>
      </w:r>
      <w:r>
        <w:rPr>
          <w:spacing w:val="2"/>
        </w:rPr>
        <w:t>n</w:t>
      </w:r>
      <w:r>
        <w:rPr>
          <w:spacing w:val="-1"/>
        </w:rPr>
        <w:t>d</w:t>
      </w:r>
      <w:r>
        <w:rPr>
          <w:spacing w:val="-2"/>
        </w:rPr>
        <w:t>i</w:t>
      </w:r>
      <w:r>
        <w:rPr>
          <w:spacing w:val="2"/>
        </w:rPr>
        <w:t>t</w:t>
      </w:r>
      <w:r>
        <w:rPr>
          <w:spacing w:val="-1"/>
        </w:rPr>
        <w:t>u</w:t>
      </w:r>
      <w:r>
        <w:t>re</w:t>
      </w:r>
      <w:r>
        <w:rPr>
          <w:spacing w:val="10"/>
        </w:rPr>
        <w:t xml:space="preserve"> </w:t>
      </w:r>
      <w:r>
        <w:rPr>
          <w:spacing w:val="2"/>
        </w:rPr>
        <w:t>o</w:t>
      </w:r>
      <w:r>
        <w:t>n</w:t>
      </w:r>
      <w:r>
        <w:rPr>
          <w:spacing w:val="11"/>
        </w:rPr>
        <w:t xml:space="preserve"> </w:t>
      </w:r>
      <w:r>
        <w:rPr>
          <w:spacing w:val="-1"/>
        </w:rPr>
        <w:t>a</w:t>
      </w:r>
      <w:r>
        <w:t>n</w:t>
      </w:r>
      <w:r>
        <w:rPr>
          <w:spacing w:val="10"/>
        </w:rPr>
        <w:t xml:space="preserve"> </w:t>
      </w:r>
      <w:r>
        <w:rPr>
          <w:spacing w:val="-1"/>
        </w:rPr>
        <w:t>a</w:t>
      </w:r>
      <w:r>
        <w:rPr>
          <w:spacing w:val="1"/>
        </w:rPr>
        <w:t>ss</w:t>
      </w:r>
      <w:r>
        <w:rPr>
          <w:spacing w:val="-1"/>
        </w:rPr>
        <w:t>et</w:t>
      </w:r>
      <w:r>
        <w:t>,</w:t>
      </w:r>
      <w:r>
        <w:rPr>
          <w:spacing w:val="11"/>
        </w:rPr>
        <w:t xml:space="preserve"> </w:t>
      </w:r>
      <w:r>
        <w:rPr>
          <w:spacing w:val="1"/>
        </w:rPr>
        <w:t>s</w:t>
      </w:r>
      <w:r>
        <w:rPr>
          <w:spacing w:val="-1"/>
        </w:rPr>
        <w:t>u</w:t>
      </w:r>
      <w:r>
        <w:rPr>
          <w:spacing w:val="1"/>
        </w:rPr>
        <w:t>c</w:t>
      </w:r>
      <w:r>
        <w:t>h</w:t>
      </w:r>
      <w:r>
        <w:rPr>
          <w:spacing w:val="10"/>
        </w:rPr>
        <w:t xml:space="preserve"> </w:t>
      </w:r>
      <w:r>
        <w:rPr>
          <w:spacing w:val="-1"/>
        </w:rPr>
        <w:t>a</w:t>
      </w:r>
      <w:r>
        <w:t>s</w:t>
      </w:r>
      <w:r>
        <w:rPr>
          <w:spacing w:val="10"/>
        </w:rPr>
        <w:t xml:space="preserve"> </w:t>
      </w:r>
      <w:r>
        <w:t>r</w:t>
      </w:r>
      <w:r>
        <w:rPr>
          <w:spacing w:val="-1"/>
        </w:rPr>
        <w:t>e</w:t>
      </w:r>
      <w:r>
        <w:rPr>
          <w:spacing w:val="1"/>
        </w:rPr>
        <w:t>s</w:t>
      </w:r>
      <w:r>
        <w:rPr>
          <w:spacing w:val="-1"/>
        </w:rPr>
        <w:t>to</w:t>
      </w:r>
      <w:r>
        <w:t>r</w:t>
      </w:r>
      <w:r>
        <w:rPr>
          <w:spacing w:val="-2"/>
        </w:rPr>
        <w:t>i</w:t>
      </w:r>
      <w:r>
        <w:rPr>
          <w:spacing w:val="-1"/>
        </w:rPr>
        <w:t>n</w:t>
      </w:r>
      <w:r>
        <w:t>g</w:t>
      </w:r>
      <w:r>
        <w:rPr>
          <w:spacing w:val="10"/>
        </w:rPr>
        <w:t xml:space="preserve"> </w:t>
      </w:r>
      <w:r>
        <w:rPr>
          <w:spacing w:val="-1"/>
        </w:rPr>
        <w:t>a</w:t>
      </w:r>
      <w:r>
        <w:rPr>
          <w:spacing w:val="2"/>
        </w:rPr>
        <w:t>n</w:t>
      </w:r>
      <w:r>
        <w:t>d</w:t>
      </w:r>
      <w:r>
        <w:rPr>
          <w:spacing w:val="11"/>
        </w:rPr>
        <w:t xml:space="preserve"> </w:t>
      </w:r>
      <w:r>
        <w:t>r</w:t>
      </w:r>
      <w:r>
        <w:rPr>
          <w:spacing w:val="-1"/>
        </w:rPr>
        <w:t>ep</w:t>
      </w:r>
      <w:r>
        <w:rPr>
          <w:spacing w:val="2"/>
        </w:rPr>
        <w:t>a</w:t>
      </w:r>
      <w:r>
        <w:rPr>
          <w:spacing w:val="-2"/>
        </w:rPr>
        <w:t>i</w:t>
      </w:r>
      <w:r>
        <w:t>r</w:t>
      </w:r>
      <w:r>
        <w:rPr>
          <w:spacing w:val="-2"/>
        </w:rPr>
        <w:t>i</w:t>
      </w:r>
      <w:r>
        <w:rPr>
          <w:spacing w:val="2"/>
        </w:rPr>
        <w:t>n</w:t>
      </w:r>
      <w:r>
        <w:t>g</w:t>
      </w:r>
      <w:r>
        <w:rPr>
          <w:spacing w:val="10"/>
        </w:rPr>
        <w:t xml:space="preserve"> </w:t>
      </w:r>
      <w:r>
        <w:rPr>
          <w:spacing w:val="-1"/>
        </w:rPr>
        <w:t>da</w:t>
      </w:r>
      <w:r>
        <w:rPr>
          <w:spacing w:val="4"/>
        </w:rPr>
        <w:t>m</w:t>
      </w:r>
      <w:r>
        <w:rPr>
          <w:spacing w:val="-1"/>
        </w:rPr>
        <w:t>age</w:t>
      </w:r>
      <w:r>
        <w:t>d</w:t>
      </w:r>
      <w:r>
        <w:rPr>
          <w:spacing w:val="11"/>
        </w:rPr>
        <w:t xml:space="preserve"> </w:t>
      </w:r>
      <w:r>
        <w:rPr>
          <w:spacing w:val="-1"/>
        </w:rPr>
        <w:t>p</w:t>
      </w:r>
      <w:r>
        <w:t>r</w:t>
      </w:r>
      <w:r>
        <w:rPr>
          <w:spacing w:val="-1"/>
        </w:rPr>
        <w:t>o</w:t>
      </w:r>
      <w:r>
        <w:rPr>
          <w:spacing w:val="2"/>
        </w:rPr>
        <w:t>p</w:t>
      </w:r>
      <w:r>
        <w:rPr>
          <w:spacing w:val="-1"/>
        </w:rPr>
        <w:t>e</w:t>
      </w:r>
      <w:r>
        <w:t>r</w:t>
      </w:r>
      <w:r>
        <w:rPr>
          <w:spacing w:val="2"/>
        </w:rPr>
        <w:t>t</w:t>
      </w:r>
      <w:r>
        <w:rPr>
          <w:spacing w:val="-5"/>
        </w:rPr>
        <w:t>y</w:t>
      </w:r>
      <w:r>
        <w:t>,</w:t>
      </w:r>
      <w:r>
        <w:rPr>
          <w:spacing w:val="10"/>
        </w:rPr>
        <w:t xml:space="preserve"> </w:t>
      </w:r>
      <w:r>
        <w:rPr>
          <w:spacing w:val="2"/>
        </w:rPr>
        <w:t>p</w:t>
      </w:r>
      <w:r>
        <w:rPr>
          <w:spacing w:val="-2"/>
        </w:rPr>
        <w:t>l</w:t>
      </w:r>
      <w:r>
        <w:rPr>
          <w:spacing w:val="2"/>
        </w:rPr>
        <w:t>a</w:t>
      </w:r>
      <w:r>
        <w:rPr>
          <w:spacing w:val="-1"/>
        </w:rPr>
        <w:t>n</w:t>
      </w:r>
      <w:r>
        <w:t>t</w:t>
      </w:r>
      <w:r>
        <w:rPr>
          <w:spacing w:val="11"/>
        </w:rPr>
        <w:t xml:space="preserve"> </w:t>
      </w:r>
      <w:r>
        <w:rPr>
          <w:spacing w:val="-1"/>
        </w:rPr>
        <w:t>an</w:t>
      </w:r>
      <w:r>
        <w:t>d</w:t>
      </w:r>
      <w:r>
        <w:rPr>
          <w:spacing w:val="10"/>
        </w:rPr>
        <w:t xml:space="preserve"> </w:t>
      </w:r>
      <w:r>
        <w:rPr>
          <w:spacing w:val="2"/>
        </w:rPr>
        <w:t>eq</w:t>
      </w:r>
      <w:r>
        <w:rPr>
          <w:spacing w:val="-1"/>
        </w:rPr>
        <w:t>u</w:t>
      </w:r>
      <w:r>
        <w:rPr>
          <w:spacing w:val="-2"/>
        </w:rPr>
        <w:t>i</w:t>
      </w:r>
      <w:r>
        <w:rPr>
          <w:spacing w:val="-1"/>
        </w:rPr>
        <w:t>p</w:t>
      </w:r>
      <w:r>
        <w:rPr>
          <w:spacing w:val="4"/>
        </w:rPr>
        <w:t>m</w:t>
      </w:r>
      <w:r>
        <w:rPr>
          <w:spacing w:val="-1"/>
        </w:rPr>
        <w:t>en</w:t>
      </w:r>
      <w:r>
        <w:t>t</w:t>
      </w:r>
      <w:r>
        <w:rPr>
          <w:w w:val="99"/>
        </w:rPr>
        <w:t xml:space="preserve"> </w:t>
      </w:r>
      <w:r>
        <w:rPr>
          <w:spacing w:val="-1"/>
        </w:rPr>
        <w:t>o</w:t>
      </w:r>
      <w:r>
        <w:t>r</w:t>
      </w:r>
      <w:r>
        <w:rPr>
          <w:spacing w:val="31"/>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w:t>
      </w:r>
      <w:r>
        <w:rPr>
          <w:spacing w:val="-1"/>
        </w:rPr>
        <w:t>e</w:t>
      </w:r>
      <w:r>
        <w:t>,</w:t>
      </w:r>
      <w:r>
        <w:rPr>
          <w:spacing w:val="30"/>
        </w:rPr>
        <w:t xml:space="preserve"> </w:t>
      </w:r>
      <w:r>
        <w:rPr>
          <w:spacing w:val="1"/>
        </w:rPr>
        <w:t>c</w:t>
      </w:r>
      <w:r>
        <w:rPr>
          <w:spacing w:val="2"/>
        </w:rPr>
        <w:t>a</w:t>
      </w:r>
      <w:r>
        <w:t>n</w:t>
      </w:r>
      <w:r>
        <w:rPr>
          <w:spacing w:val="30"/>
        </w:rPr>
        <w:t xml:space="preserve"> </w:t>
      </w:r>
      <w:r>
        <w:rPr>
          <w:spacing w:val="2"/>
        </w:rPr>
        <w:t>o</w:t>
      </w:r>
      <w:r>
        <w:rPr>
          <w:spacing w:val="-1"/>
        </w:rPr>
        <w:t>n</w:t>
      </w:r>
      <w:r>
        <w:rPr>
          <w:spacing w:val="3"/>
        </w:rPr>
        <w:t>l</w:t>
      </w:r>
      <w:r>
        <w:t>y</w:t>
      </w:r>
      <w:r>
        <w:rPr>
          <w:spacing w:val="29"/>
        </w:rPr>
        <w:t xml:space="preserve"> </w:t>
      </w:r>
      <w:r>
        <w:rPr>
          <w:spacing w:val="-1"/>
        </w:rPr>
        <w:t>b</w:t>
      </w:r>
      <w:r>
        <w:t>e</w:t>
      </w:r>
      <w:r>
        <w:rPr>
          <w:spacing w:val="31"/>
        </w:rPr>
        <w:t xml:space="preserve"> </w:t>
      </w:r>
      <w:r>
        <w:rPr>
          <w:spacing w:val="1"/>
        </w:rPr>
        <w:t>c</w:t>
      </w:r>
      <w:r>
        <w:rPr>
          <w:spacing w:val="2"/>
        </w:rPr>
        <w:t>a</w:t>
      </w:r>
      <w:r>
        <w:rPr>
          <w:spacing w:val="-1"/>
        </w:rPr>
        <w:t>p</w:t>
      </w:r>
      <w:r>
        <w:rPr>
          <w:spacing w:val="-2"/>
        </w:rPr>
        <w:t>i</w:t>
      </w:r>
      <w:r>
        <w:rPr>
          <w:spacing w:val="2"/>
        </w:rPr>
        <w:t>t</w:t>
      </w:r>
      <w:r>
        <w:rPr>
          <w:spacing w:val="-1"/>
        </w:rPr>
        <w:t>a</w:t>
      </w:r>
      <w:r>
        <w:rPr>
          <w:spacing w:val="1"/>
        </w:rPr>
        <w:t>l</w:t>
      </w:r>
      <w:r>
        <w:rPr>
          <w:spacing w:val="-2"/>
        </w:rPr>
        <w:t>i</w:t>
      </w:r>
      <w:r>
        <w:rPr>
          <w:spacing w:val="1"/>
        </w:rPr>
        <w:t>s</w:t>
      </w:r>
      <w:r>
        <w:rPr>
          <w:spacing w:val="-1"/>
        </w:rPr>
        <w:t>e</w:t>
      </w:r>
      <w:r>
        <w:t>d</w:t>
      </w:r>
      <w:r>
        <w:rPr>
          <w:spacing w:val="30"/>
        </w:rPr>
        <w:t xml:space="preserve"> </w:t>
      </w:r>
      <w:r>
        <w:rPr>
          <w:spacing w:val="3"/>
        </w:rPr>
        <w:t>(</w:t>
      </w:r>
      <w:r>
        <w:rPr>
          <w:spacing w:val="-2"/>
        </w:rPr>
        <w:t>i</w:t>
      </w:r>
      <w:r>
        <w:rPr>
          <w:spacing w:val="-1"/>
        </w:rPr>
        <w:t>.e</w:t>
      </w:r>
      <w:r>
        <w:t>.</w:t>
      </w:r>
      <w:r>
        <w:rPr>
          <w:spacing w:val="33"/>
        </w:rPr>
        <w:t xml:space="preserve"> </w:t>
      </w:r>
      <w:r>
        <w:rPr>
          <w:spacing w:val="-1"/>
        </w:rPr>
        <w:t>a</w:t>
      </w:r>
      <w:r>
        <w:rPr>
          <w:spacing w:val="2"/>
        </w:rPr>
        <w:t>d</w:t>
      </w:r>
      <w:r>
        <w:rPr>
          <w:spacing w:val="-1"/>
        </w:rPr>
        <w:t>de</w:t>
      </w:r>
      <w:r>
        <w:t>d</w:t>
      </w:r>
      <w:r>
        <w:rPr>
          <w:spacing w:val="33"/>
        </w:rPr>
        <w:t xml:space="preserve"> </w:t>
      </w:r>
      <w:r>
        <w:rPr>
          <w:spacing w:val="-1"/>
        </w:rPr>
        <w:t>t</w:t>
      </w:r>
      <w:r>
        <w:t>o</w:t>
      </w:r>
      <w:r>
        <w:rPr>
          <w:spacing w:val="30"/>
        </w:rPr>
        <w:t xml:space="preserve"> </w:t>
      </w:r>
      <w:r>
        <w:rPr>
          <w:spacing w:val="2"/>
        </w:rPr>
        <w:t>t</w:t>
      </w:r>
      <w:r>
        <w:rPr>
          <w:spacing w:val="-1"/>
        </w:rPr>
        <w:t>h</w:t>
      </w:r>
      <w:r>
        <w:t>e</w:t>
      </w:r>
      <w:r>
        <w:rPr>
          <w:spacing w:val="30"/>
        </w:rPr>
        <w:t xml:space="preserve"> </w:t>
      </w:r>
      <w:r>
        <w:rPr>
          <w:spacing w:val="1"/>
        </w:rPr>
        <w:t>c</w:t>
      </w:r>
      <w:r>
        <w:rPr>
          <w:spacing w:val="-1"/>
        </w:rPr>
        <w:t>a</w:t>
      </w:r>
      <w:r>
        <w:t>r</w:t>
      </w:r>
      <w:r>
        <w:rPr>
          <w:spacing w:val="3"/>
        </w:rPr>
        <w:t>r</w:t>
      </w:r>
      <w:r>
        <w:rPr>
          <w:spacing w:val="-5"/>
        </w:rPr>
        <w:t>y</w:t>
      </w:r>
      <w:r>
        <w:rPr>
          <w:spacing w:val="1"/>
        </w:rPr>
        <w:t>i</w:t>
      </w:r>
      <w:r>
        <w:rPr>
          <w:spacing w:val="2"/>
        </w:rPr>
        <w:t>n</w:t>
      </w:r>
      <w:r>
        <w:t>g</w:t>
      </w:r>
      <w:r>
        <w:rPr>
          <w:spacing w:val="31"/>
        </w:rPr>
        <w:t xml:space="preserve"> </w:t>
      </w:r>
      <w:r>
        <w:rPr>
          <w:spacing w:val="-1"/>
        </w:rPr>
        <w:t>a</w:t>
      </w:r>
      <w:r>
        <w:rPr>
          <w:spacing w:val="4"/>
        </w:rPr>
        <w:t>m</w:t>
      </w:r>
      <w:r>
        <w:rPr>
          <w:spacing w:val="-1"/>
        </w:rPr>
        <w:t>oun</w:t>
      </w:r>
      <w:r>
        <w:t>t</w:t>
      </w:r>
      <w:r>
        <w:rPr>
          <w:spacing w:val="33"/>
        </w:rPr>
        <w:t xml:space="preserve"> </w:t>
      </w:r>
      <w:r>
        <w:rPr>
          <w:spacing w:val="-1"/>
        </w:rPr>
        <w:t>o</w:t>
      </w:r>
      <w:r>
        <w:t>f</w:t>
      </w:r>
      <w:r>
        <w:rPr>
          <w:spacing w:val="33"/>
        </w:rPr>
        <w:t xml:space="preserve"> </w:t>
      </w:r>
      <w:r>
        <w:rPr>
          <w:spacing w:val="-1"/>
        </w:rPr>
        <w:t>th</w:t>
      </w:r>
      <w:r>
        <w:t>e</w:t>
      </w:r>
      <w:r>
        <w:rPr>
          <w:spacing w:val="33"/>
        </w:rPr>
        <w:t xml:space="preserve"> </w:t>
      </w:r>
      <w:r>
        <w:rPr>
          <w:spacing w:val="-1"/>
        </w:rPr>
        <w:t>a</w:t>
      </w:r>
      <w:r>
        <w:rPr>
          <w:spacing w:val="1"/>
        </w:rPr>
        <w:t>ss</w:t>
      </w:r>
      <w:r>
        <w:rPr>
          <w:spacing w:val="-1"/>
        </w:rPr>
        <w:t>et</w:t>
      </w:r>
      <w:r>
        <w:t>)</w:t>
      </w:r>
      <w:r>
        <w:rPr>
          <w:spacing w:val="34"/>
        </w:rPr>
        <w:t xml:space="preserve"> </w:t>
      </w:r>
      <w:r>
        <w:rPr>
          <w:spacing w:val="-3"/>
        </w:rPr>
        <w:t>w</w:t>
      </w:r>
      <w:r>
        <w:rPr>
          <w:spacing w:val="2"/>
        </w:rPr>
        <w:t>h</w:t>
      </w:r>
      <w:r>
        <w:rPr>
          <w:spacing w:val="-1"/>
        </w:rPr>
        <w:t>e</w:t>
      </w:r>
      <w:r>
        <w:t>n</w:t>
      </w:r>
      <w:r>
        <w:rPr>
          <w:spacing w:val="33"/>
        </w:rPr>
        <w:t xml:space="preserve"> </w:t>
      </w:r>
      <w:r>
        <w:rPr>
          <w:spacing w:val="-2"/>
        </w:rPr>
        <w:t>i</w:t>
      </w:r>
      <w:r>
        <w:t>t</w:t>
      </w:r>
      <w:r>
        <w:rPr>
          <w:spacing w:val="33"/>
        </w:rPr>
        <w:t xml:space="preserve"> </w:t>
      </w:r>
      <w:r>
        <w:rPr>
          <w:spacing w:val="-2"/>
        </w:rPr>
        <w:t>i</w:t>
      </w:r>
      <w:r>
        <w:rPr>
          <w:spacing w:val="4"/>
        </w:rPr>
        <w:t>m</w:t>
      </w:r>
      <w:r>
        <w:rPr>
          <w:spacing w:val="-1"/>
        </w:rPr>
        <w:t>p</w:t>
      </w:r>
      <w:r>
        <w:t>r</w:t>
      </w:r>
      <w:r>
        <w:rPr>
          <w:spacing w:val="-1"/>
        </w:rPr>
        <w:t>o</w:t>
      </w:r>
      <w:r>
        <w:rPr>
          <w:spacing w:val="-2"/>
        </w:rPr>
        <w:t>v</w:t>
      </w:r>
      <w:r>
        <w:rPr>
          <w:spacing w:val="-1"/>
        </w:rPr>
        <w:t>e</w:t>
      </w:r>
      <w:r>
        <w:t>s</w:t>
      </w:r>
      <w:r>
        <w:rPr>
          <w:spacing w:val="32"/>
        </w:rPr>
        <w:t xml:space="preserve"> </w:t>
      </w:r>
      <w:r>
        <w:rPr>
          <w:spacing w:val="-1"/>
        </w:rPr>
        <w:t>t</w:t>
      </w:r>
      <w:r>
        <w:rPr>
          <w:spacing w:val="2"/>
        </w:rPr>
        <w:t>h</w:t>
      </w:r>
      <w:r>
        <w:t>e</w:t>
      </w:r>
      <w:r>
        <w:rPr>
          <w:w w:val="99"/>
        </w:rPr>
        <w:t xml:space="preserve"> </w:t>
      </w:r>
      <w:r>
        <w:rPr>
          <w:spacing w:val="1"/>
        </w:rPr>
        <w:t>c</w:t>
      </w:r>
      <w:r>
        <w:rPr>
          <w:spacing w:val="-1"/>
        </w:rPr>
        <w:t>ond</w:t>
      </w:r>
      <w:r>
        <w:rPr>
          <w:spacing w:val="-2"/>
        </w:rPr>
        <w:t>i</w:t>
      </w:r>
      <w:r>
        <w:rPr>
          <w:spacing w:val="2"/>
        </w:rPr>
        <w:t>t</w:t>
      </w:r>
      <w:r>
        <w:rPr>
          <w:spacing w:val="-2"/>
        </w:rPr>
        <w:t>i</w:t>
      </w:r>
      <w:r>
        <w:rPr>
          <w:spacing w:val="2"/>
        </w:rPr>
        <w:t>o</w:t>
      </w:r>
      <w:r>
        <w:t>n</w:t>
      </w:r>
      <w:r>
        <w:rPr>
          <w:spacing w:val="48"/>
        </w:rPr>
        <w:t xml:space="preserve"> </w:t>
      </w:r>
      <w:r>
        <w:rPr>
          <w:spacing w:val="-1"/>
        </w:rPr>
        <w:t>o</w:t>
      </w:r>
      <w:r>
        <w:t>f</w:t>
      </w:r>
      <w:r>
        <w:rPr>
          <w:spacing w:val="50"/>
        </w:rPr>
        <w:t xml:space="preserve"> </w:t>
      </w:r>
      <w:r>
        <w:rPr>
          <w:spacing w:val="-1"/>
        </w:rPr>
        <w:t>th</w:t>
      </w:r>
      <w:r>
        <w:t>e</w:t>
      </w:r>
      <w:r>
        <w:rPr>
          <w:spacing w:val="51"/>
        </w:rPr>
        <w:t xml:space="preserve"> </w:t>
      </w:r>
      <w:r>
        <w:rPr>
          <w:spacing w:val="-1"/>
        </w:rPr>
        <w:t>a</w:t>
      </w:r>
      <w:r>
        <w:rPr>
          <w:spacing w:val="1"/>
        </w:rPr>
        <w:t>ss</w:t>
      </w:r>
      <w:r>
        <w:rPr>
          <w:spacing w:val="-1"/>
        </w:rPr>
        <w:t>e</w:t>
      </w:r>
      <w:r>
        <w:t>t</w:t>
      </w:r>
      <w:r>
        <w:rPr>
          <w:spacing w:val="51"/>
        </w:rPr>
        <w:t xml:space="preserve"> </w:t>
      </w:r>
      <w:r>
        <w:rPr>
          <w:spacing w:val="-1"/>
        </w:rPr>
        <w:t>b</w:t>
      </w:r>
      <w:r>
        <w:rPr>
          <w:spacing w:val="2"/>
        </w:rPr>
        <w:t>e</w:t>
      </w:r>
      <w:r>
        <w:rPr>
          <w:spacing w:val="-5"/>
        </w:rPr>
        <w:t>y</w:t>
      </w:r>
      <w:r>
        <w:rPr>
          <w:spacing w:val="2"/>
        </w:rPr>
        <w:t>on</w:t>
      </w:r>
      <w:r>
        <w:t>d</w:t>
      </w:r>
      <w:r>
        <w:rPr>
          <w:spacing w:val="48"/>
        </w:rPr>
        <w:t xml:space="preserve"> </w:t>
      </w:r>
      <w:r>
        <w:rPr>
          <w:spacing w:val="1"/>
        </w:rPr>
        <w:t>i</w:t>
      </w:r>
      <w:r>
        <w:rPr>
          <w:spacing w:val="-1"/>
        </w:rPr>
        <w:t>t</w:t>
      </w:r>
      <w:r>
        <w:t>s</w:t>
      </w:r>
      <w:r>
        <w:rPr>
          <w:spacing w:val="50"/>
        </w:rPr>
        <w:t xml:space="preserve"> </w:t>
      </w:r>
      <w:r>
        <w:rPr>
          <w:spacing w:val="-1"/>
        </w:rPr>
        <w:t>o</w:t>
      </w:r>
      <w:r>
        <w:t>r</w:t>
      </w:r>
      <w:r>
        <w:rPr>
          <w:spacing w:val="1"/>
        </w:rPr>
        <w:t>i</w:t>
      </w:r>
      <w:r>
        <w:rPr>
          <w:spacing w:val="-1"/>
        </w:rPr>
        <w:t>g</w:t>
      </w:r>
      <w:r>
        <w:rPr>
          <w:spacing w:val="-2"/>
        </w:rPr>
        <w:t>i</w:t>
      </w:r>
      <w:r>
        <w:rPr>
          <w:spacing w:val="2"/>
        </w:rPr>
        <w:t>n</w:t>
      </w:r>
      <w:r>
        <w:rPr>
          <w:spacing w:val="-1"/>
        </w:rPr>
        <w:t>a</w:t>
      </w:r>
      <w:r>
        <w:rPr>
          <w:spacing w:val="1"/>
        </w:rPr>
        <w:t>ll</w:t>
      </w:r>
      <w:r>
        <w:t>y</w:t>
      </w:r>
      <w:r>
        <w:rPr>
          <w:spacing w:val="48"/>
        </w:rPr>
        <w:t xml:space="preserve"> </w:t>
      </w:r>
      <w:r>
        <w:rPr>
          <w:spacing w:val="-1"/>
        </w:rPr>
        <w:t>a</w:t>
      </w:r>
      <w:r>
        <w:rPr>
          <w:spacing w:val="1"/>
        </w:rPr>
        <w:t>ss</w:t>
      </w:r>
      <w:r>
        <w:rPr>
          <w:spacing w:val="-1"/>
        </w:rPr>
        <w:t>e</w:t>
      </w:r>
      <w:r>
        <w:rPr>
          <w:spacing w:val="1"/>
        </w:rPr>
        <w:t>ss</w:t>
      </w:r>
      <w:r>
        <w:rPr>
          <w:spacing w:val="-1"/>
        </w:rPr>
        <w:t>e</w:t>
      </w:r>
      <w:r>
        <w:t>d</w:t>
      </w:r>
      <w:r>
        <w:rPr>
          <w:spacing w:val="48"/>
        </w:rPr>
        <w:t xml:space="preserve"> </w:t>
      </w:r>
      <w:r>
        <w:rPr>
          <w:spacing w:val="1"/>
        </w:rPr>
        <w:t>s</w:t>
      </w:r>
      <w:r>
        <w:rPr>
          <w:spacing w:val="-1"/>
        </w:rPr>
        <w:t>ta</w:t>
      </w:r>
      <w:r>
        <w:rPr>
          <w:spacing w:val="2"/>
        </w:rPr>
        <w:t>n</w:t>
      </w:r>
      <w:r>
        <w:rPr>
          <w:spacing w:val="-1"/>
        </w:rPr>
        <w:t>da</w:t>
      </w:r>
      <w:r>
        <w:t>rd</w:t>
      </w:r>
      <w:r>
        <w:rPr>
          <w:spacing w:val="51"/>
        </w:rPr>
        <w:t xml:space="preserve"> </w:t>
      </w:r>
      <w:r>
        <w:rPr>
          <w:spacing w:val="-1"/>
        </w:rPr>
        <w:t>o</w:t>
      </w:r>
      <w:r>
        <w:t>f</w:t>
      </w:r>
      <w:r>
        <w:rPr>
          <w:spacing w:val="51"/>
        </w:rPr>
        <w:t xml:space="preserve"> </w:t>
      </w:r>
      <w:r>
        <w:rPr>
          <w:spacing w:val="-1"/>
        </w:rPr>
        <w:t>pe</w:t>
      </w:r>
      <w:r>
        <w:t>r</w:t>
      </w:r>
      <w:r>
        <w:rPr>
          <w:spacing w:val="2"/>
        </w:rPr>
        <w:t>f</w:t>
      </w:r>
      <w:r>
        <w:rPr>
          <w:spacing w:val="-1"/>
        </w:rPr>
        <w:t>o</w:t>
      </w:r>
      <w:r>
        <w:rPr>
          <w:spacing w:val="-2"/>
        </w:rPr>
        <w:t>r</w:t>
      </w:r>
      <w:r>
        <w:rPr>
          <w:spacing w:val="4"/>
        </w:rPr>
        <w:t>m</w:t>
      </w:r>
      <w:r>
        <w:rPr>
          <w:spacing w:val="-1"/>
        </w:rPr>
        <w:t>an</w:t>
      </w:r>
      <w:r>
        <w:rPr>
          <w:spacing w:val="1"/>
        </w:rPr>
        <w:t>c</w:t>
      </w:r>
      <w:r>
        <w:t>e</w:t>
      </w:r>
      <w:r>
        <w:rPr>
          <w:spacing w:val="48"/>
        </w:rPr>
        <w:t xml:space="preserve"> </w:t>
      </w:r>
      <w:r>
        <w:rPr>
          <w:spacing w:val="-1"/>
        </w:rPr>
        <w:t>o</w:t>
      </w:r>
      <w:r>
        <w:t>r</w:t>
      </w:r>
      <w:r>
        <w:rPr>
          <w:spacing w:val="50"/>
        </w:rPr>
        <w:t xml:space="preserve"> </w:t>
      </w:r>
      <w:r>
        <w:rPr>
          <w:spacing w:val="1"/>
        </w:rPr>
        <w:t>c</w:t>
      </w:r>
      <w:r>
        <w:rPr>
          <w:spacing w:val="-1"/>
        </w:rPr>
        <w:t>apa</w:t>
      </w:r>
      <w:r>
        <w:rPr>
          <w:spacing w:val="3"/>
        </w:rPr>
        <w:t>c</w:t>
      </w:r>
      <w:r>
        <w:rPr>
          <w:spacing w:val="-2"/>
        </w:rPr>
        <w:t>i</w:t>
      </w:r>
      <w:r>
        <w:rPr>
          <w:spacing w:val="2"/>
        </w:rPr>
        <w:t>t</w:t>
      </w:r>
      <w:r>
        <w:rPr>
          <w:spacing w:val="-5"/>
        </w:rPr>
        <w:t>y</w:t>
      </w:r>
      <w:r>
        <w:t>.</w:t>
      </w:r>
      <w:r>
        <w:rPr>
          <w:spacing w:val="51"/>
        </w:rPr>
        <w:t xml:space="preserve"> </w:t>
      </w:r>
      <w:r>
        <w:rPr>
          <w:spacing w:val="-1"/>
        </w:rPr>
        <w:t>E</w:t>
      </w:r>
      <w:r>
        <w:rPr>
          <w:spacing w:val="1"/>
        </w:rPr>
        <w:t>ss</w:t>
      </w:r>
      <w:r>
        <w:rPr>
          <w:spacing w:val="-1"/>
        </w:rPr>
        <w:t>e</w:t>
      </w:r>
      <w:r>
        <w:rPr>
          <w:spacing w:val="2"/>
        </w:rPr>
        <w:t>n</w:t>
      </w:r>
      <w:r>
        <w:rPr>
          <w:spacing w:val="-1"/>
        </w:rPr>
        <w:t>t</w:t>
      </w:r>
      <w:r>
        <w:rPr>
          <w:spacing w:val="-2"/>
        </w:rPr>
        <w:t>i</w:t>
      </w:r>
      <w:r>
        <w:rPr>
          <w:spacing w:val="2"/>
        </w:rPr>
        <w:t>a</w:t>
      </w:r>
      <w:r>
        <w:rPr>
          <w:spacing w:val="-2"/>
        </w:rPr>
        <w:t>l</w:t>
      </w:r>
      <w:r>
        <w:rPr>
          <w:spacing w:val="1"/>
        </w:rPr>
        <w:t>l</w:t>
      </w:r>
      <w:r>
        <w:rPr>
          <w:spacing w:val="-5"/>
        </w:rPr>
        <w:t>y</w:t>
      </w:r>
      <w:r>
        <w:t>,</w:t>
      </w:r>
      <w:r>
        <w:rPr>
          <w:spacing w:val="51"/>
        </w:rPr>
        <w:t xml:space="preserve"> </w:t>
      </w:r>
      <w:r>
        <w:rPr>
          <w:spacing w:val="1"/>
        </w:rPr>
        <w:t>c</w:t>
      </w:r>
      <w:r>
        <w:rPr>
          <w:spacing w:val="-1"/>
        </w:rPr>
        <w:t>o</w:t>
      </w:r>
      <w:r>
        <w:rPr>
          <w:spacing w:val="1"/>
        </w:rPr>
        <w:t>s</w:t>
      </w:r>
      <w:r>
        <w:rPr>
          <w:spacing w:val="-1"/>
        </w:rPr>
        <w:t>t</w:t>
      </w:r>
      <w:r>
        <w:t>s</w:t>
      </w:r>
      <w:r>
        <w:rPr>
          <w:w w:val="99"/>
        </w:rPr>
        <w:t xml:space="preserve"> </w:t>
      </w:r>
      <w:r>
        <w:rPr>
          <w:spacing w:val="-1"/>
        </w:rPr>
        <w:t>a</w:t>
      </w:r>
      <w:r>
        <w:rPr>
          <w:spacing w:val="1"/>
        </w:rPr>
        <w:t>ss</w:t>
      </w:r>
      <w:r>
        <w:rPr>
          <w:spacing w:val="-1"/>
        </w:rPr>
        <w:t>o</w:t>
      </w:r>
      <w:r>
        <w:rPr>
          <w:spacing w:val="1"/>
        </w:rPr>
        <w:t>c</w:t>
      </w:r>
      <w:r>
        <w:rPr>
          <w:spacing w:val="-2"/>
        </w:rPr>
        <w:t>i</w:t>
      </w:r>
      <w:r>
        <w:rPr>
          <w:spacing w:val="-1"/>
        </w:rPr>
        <w:t>ate</w:t>
      </w:r>
      <w:r>
        <w:t>d</w:t>
      </w:r>
      <w:r>
        <w:rPr>
          <w:spacing w:val="-2"/>
        </w:rPr>
        <w:t xml:space="preserve"> </w:t>
      </w:r>
      <w:r>
        <w:rPr>
          <w:spacing w:val="-3"/>
        </w:rPr>
        <w:t>w</w:t>
      </w:r>
      <w:r>
        <w:rPr>
          <w:spacing w:val="-2"/>
        </w:rPr>
        <w:t>i</w:t>
      </w:r>
      <w:r>
        <w:rPr>
          <w:spacing w:val="2"/>
        </w:rPr>
        <w:t>t</w:t>
      </w:r>
      <w:r>
        <w:t>h</w:t>
      </w:r>
      <w:r>
        <w:rPr>
          <w:spacing w:val="-5"/>
        </w:rPr>
        <w:t xml:space="preserve"> </w:t>
      </w:r>
      <w:r>
        <w:t>r</w:t>
      </w:r>
      <w:r>
        <w:rPr>
          <w:spacing w:val="-1"/>
        </w:rPr>
        <w:t>e</w:t>
      </w:r>
      <w:r>
        <w:rPr>
          <w:spacing w:val="2"/>
        </w:rPr>
        <w:t>p</w:t>
      </w:r>
      <w:r>
        <w:rPr>
          <w:spacing w:val="-1"/>
        </w:rPr>
        <w:t>a</w:t>
      </w:r>
      <w:r>
        <w:rPr>
          <w:spacing w:val="-2"/>
        </w:rPr>
        <w:t>i</w:t>
      </w:r>
      <w:r>
        <w:rPr>
          <w:spacing w:val="3"/>
        </w:rPr>
        <w:t>r</w:t>
      </w:r>
      <w:r>
        <w:rPr>
          <w:spacing w:val="-2"/>
        </w:rPr>
        <w:t>i</w:t>
      </w:r>
      <w:r>
        <w:rPr>
          <w:spacing w:val="-1"/>
        </w:rPr>
        <w:t>n</w:t>
      </w:r>
      <w:r>
        <w:t>g</w:t>
      </w:r>
      <w:r>
        <w:rPr>
          <w:spacing w:val="-4"/>
        </w:rPr>
        <w:t xml:space="preserve"> </w:t>
      </w:r>
      <w:r>
        <w:rPr>
          <w:spacing w:val="2"/>
        </w:rPr>
        <w:t>a</w:t>
      </w:r>
      <w:r>
        <w:t>n</w:t>
      </w:r>
      <w:r>
        <w:rPr>
          <w:spacing w:val="-6"/>
        </w:rPr>
        <w:t xml:space="preserve"> </w:t>
      </w:r>
      <w:r>
        <w:rPr>
          <w:spacing w:val="-1"/>
        </w:rPr>
        <w:t>a</w:t>
      </w:r>
      <w:r>
        <w:rPr>
          <w:spacing w:val="1"/>
        </w:rPr>
        <w:t>ss</w:t>
      </w:r>
      <w:r>
        <w:rPr>
          <w:spacing w:val="-1"/>
        </w:rPr>
        <w:t>e</w:t>
      </w:r>
      <w:r>
        <w:t>t</w:t>
      </w:r>
      <w:r>
        <w:rPr>
          <w:spacing w:val="-6"/>
        </w:rPr>
        <w:t xml:space="preserve"> </w:t>
      </w:r>
      <w:r>
        <w:rPr>
          <w:spacing w:val="-1"/>
        </w:rPr>
        <w:t>t</w:t>
      </w:r>
      <w:r>
        <w:t>o</w:t>
      </w:r>
      <w:r>
        <w:rPr>
          <w:spacing w:val="-4"/>
        </w:rPr>
        <w:t xml:space="preserve"> </w:t>
      </w:r>
      <w:r>
        <w:rPr>
          <w:spacing w:val="-1"/>
        </w:rPr>
        <w:t>e</w:t>
      </w:r>
      <w:r>
        <w:rPr>
          <w:spacing w:val="2"/>
        </w:rPr>
        <w:t>n</w:t>
      </w:r>
      <w:r>
        <w:rPr>
          <w:spacing w:val="-1"/>
        </w:rPr>
        <w:t>han</w:t>
      </w:r>
      <w:r>
        <w:rPr>
          <w:spacing w:val="1"/>
        </w:rPr>
        <w:t>c</w:t>
      </w:r>
      <w:r>
        <w:t>e</w:t>
      </w:r>
      <w:r>
        <w:rPr>
          <w:spacing w:val="-4"/>
        </w:rPr>
        <w:t xml:space="preserve"> </w:t>
      </w:r>
      <w:r>
        <w:rPr>
          <w:spacing w:val="-2"/>
        </w:rPr>
        <w:t>i</w:t>
      </w:r>
      <w:r>
        <w:rPr>
          <w:spacing w:val="-1"/>
        </w:rPr>
        <w:t>t</w:t>
      </w:r>
      <w:r>
        <w:t>s</w:t>
      </w:r>
      <w:r>
        <w:rPr>
          <w:spacing w:val="-4"/>
        </w:rPr>
        <w:t xml:space="preserve"> </w:t>
      </w:r>
      <w:r>
        <w:rPr>
          <w:spacing w:val="-1"/>
        </w:rPr>
        <w:t>u</w:t>
      </w:r>
      <w:r>
        <w:rPr>
          <w:spacing w:val="1"/>
        </w:rPr>
        <w:t>s</w:t>
      </w:r>
      <w:r>
        <w:rPr>
          <w:spacing w:val="-1"/>
        </w:rPr>
        <w:t>e</w:t>
      </w:r>
      <w:r>
        <w:rPr>
          <w:spacing w:val="2"/>
        </w:rPr>
        <w:t>f</w:t>
      </w:r>
      <w:r>
        <w:rPr>
          <w:spacing w:val="-1"/>
        </w:rPr>
        <w:t>u</w:t>
      </w:r>
      <w:r>
        <w:t>l</w:t>
      </w:r>
      <w:r>
        <w:rPr>
          <w:spacing w:val="-5"/>
        </w:rPr>
        <w:t xml:space="preserve"> </w:t>
      </w:r>
      <w:r>
        <w:rPr>
          <w:spacing w:val="-2"/>
        </w:rPr>
        <w:t>li</w:t>
      </w:r>
      <w:r>
        <w:rPr>
          <w:spacing w:val="2"/>
        </w:rPr>
        <w:t>f</w:t>
      </w:r>
      <w:r>
        <w:t>e</w:t>
      </w:r>
      <w:r>
        <w:rPr>
          <w:spacing w:val="-6"/>
        </w:rPr>
        <w:t xml:space="preserve"> </w:t>
      </w:r>
      <w:r>
        <w:rPr>
          <w:spacing w:val="-1"/>
        </w:rPr>
        <w:t>t</w:t>
      </w:r>
      <w:r>
        <w:t>o</w:t>
      </w:r>
      <w:r>
        <w:rPr>
          <w:spacing w:val="-4"/>
        </w:rPr>
        <w:t xml:space="preserve"> </w:t>
      </w:r>
      <w:r>
        <w:rPr>
          <w:spacing w:val="-1"/>
        </w:rPr>
        <w:t>b</w:t>
      </w:r>
      <w:r>
        <w:t>e</w:t>
      </w:r>
      <w:r>
        <w:rPr>
          <w:spacing w:val="-4"/>
        </w:rPr>
        <w:t xml:space="preserve"> </w:t>
      </w:r>
      <w:r>
        <w:rPr>
          <w:spacing w:val="-1"/>
        </w:rPr>
        <w:t>g</w:t>
      </w:r>
      <w:r>
        <w:t>r</w:t>
      </w:r>
      <w:r>
        <w:rPr>
          <w:spacing w:val="-1"/>
        </w:rPr>
        <w:t>ea</w:t>
      </w:r>
      <w:r>
        <w:rPr>
          <w:spacing w:val="2"/>
        </w:rPr>
        <w:t>t</w:t>
      </w:r>
      <w:r>
        <w:rPr>
          <w:spacing w:val="-1"/>
        </w:rPr>
        <w:t>e</w:t>
      </w:r>
      <w:r>
        <w:t>r</w:t>
      </w:r>
      <w:r>
        <w:rPr>
          <w:spacing w:val="-5"/>
        </w:rPr>
        <w:t xml:space="preserve"> </w:t>
      </w:r>
      <w:r>
        <w:rPr>
          <w:spacing w:val="-1"/>
        </w:rPr>
        <w:t>th</w:t>
      </w:r>
      <w:r>
        <w:rPr>
          <w:spacing w:val="2"/>
        </w:rPr>
        <w:t>a</w:t>
      </w:r>
      <w:r>
        <w:t>n</w:t>
      </w:r>
      <w:r>
        <w:rPr>
          <w:spacing w:val="-4"/>
        </w:rPr>
        <w:t xml:space="preserve"> </w:t>
      </w:r>
      <w:r>
        <w:rPr>
          <w:spacing w:val="-3"/>
        </w:rPr>
        <w:t>w</w:t>
      </w:r>
      <w:r>
        <w:rPr>
          <w:spacing w:val="2"/>
        </w:rPr>
        <w:t>h</w:t>
      </w:r>
      <w:r>
        <w:rPr>
          <w:spacing w:val="-1"/>
        </w:rPr>
        <w:t>a</w:t>
      </w:r>
      <w:r>
        <w:t>t</w:t>
      </w:r>
      <w:r>
        <w:rPr>
          <w:spacing w:val="-5"/>
        </w:rPr>
        <w:t xml:space="preserve"> </w:t>
      </w:r>
      <w:r>
        <w:rPr>
          <w:spacing w:val="-2"/>
        </w:rPr>
        <w:t>i</w:t>
      </w:r>
      <w:r>
        <w:t>t</w:t>
      </w:r>
      <w:r>
        <w:rPr>
          <w:spacing w:val="-4"/>
        </w:rPr>
        <w:t xml:space="preserve"> </w:t>
      </w:r>
      <w:r>
        <w:t>w</w:t>
      </w:r>
      <w:r>
        <w:rPr>
          <w:spacing w:val="-1"/>
        </w:rPr>
        <w:t>a</w:t>
      </w:r>
      <w:r>
        <w:t>s</w:t>
      </w:r>
      <w:r>
        <w:rPr>
          <w:spacing w:val="-5"/>
        </w:rPr>
        <w:t xml:space="preserve"> </w:t>
      </w:r>
      <w:r>
        <w:rPr>
          <w:spacing w:val="-1"/>
        </w:rPr>
        <w:t>p</w:t>
      </w:r>
      <w:r>
        <w:t>r</w:t>
      </w:r>
      <w:r>
        <w:rPr>
          <w:spacing w:val="-1"/>
        </w:rPr>
        <w:t>e</w:t>
      </w:r>
      <w:r>
        <w:t>-</w:t>
      </w:r>
      <w:r>
        <w:rPr>
          <w:spacing w:val="2"/>
        </w:rPr>
        <w:t>n</w:t>
      </w:r>
      <w:r>
        <w:rPr>
          <w:spacing w:val="-1"/>
        </w:rPr>
        <w:t>atu</w:t>
      </w:r>
      <w:r>
        <w:t>r</w:t>
      </w:r>
      <w:r>
        <w:rPr>
          <w:spacing w:val="2"/>
        </w:rPr>
        <w:t>a</w:t>
      </w:r>
      <w:r>
        <w:t>l</w:t>
      </w:r>
      <w:r>
        <w:rPr>
          <w:spacing w:val="-7"/>
        </w:rPr>
        <w:t xml:space="preserve"> </w:t>
      </w:r>
      <w:r>
        <w:rPr>
          <w:spacing w:val="2"/>
        </w:rPr>
        <w:t>d</w:t>
      </w:r>
      <w:r>
        <w:rPr>
          <w:spacing w:val="-2"/>
        </w:rPr>
        <w:t>i</w:t>
      </w:r>
      <w:r>
        <w:rPr>
          <w:spacing w:val="1"/>
        </w:rPr>
        <w:t>s</w:t>
      </w:r>
      <w:r>
        <w:rPr>
          <w:spacing w:val="-1"/>
        </w:rPr>
        <w:t>a</w:t>
      </w:r>
      <w:r>
        <w:rPr>
          <w:spacing w:val="1"/>
        </w:rPr>
        <w:t>s</w:t>
      </w:r>
      <w:r>
        <w:rPr>
          <w:spacing w:val="-1"/>
        </w:rPr>
        <w:t>t</w:t>
      </w:r>
      <w:r>
        <w:rPr>
          <w:spacing w:val="2"/>
        </w:rPr>
        <w:t>e</w:t>
      </w:r>
      <w:r>
        <w:t>r.</w:t>
      </w:r>
    </w:p>
    <w:p w14:paraId="02DF8B85" w14:textId="77777777" w:rsidR="00A243B2" w:rsidRDefault="00A243B2" w:rsidP="00BB12E1">
      <w:pPr>
        <w:pStyle w:val="BodyText"/>
        <w:ind w:left="993" w:right="142"/>
        <w:jc w:val="both"/>
      </w:pPr>
      <w:r>
        <w:rPr>
          <w:spacing w:val="6"/>
        </w:rPr>
        <w:t>W</w:t>
      </w:r>
      <w:r>
        <w:rPr>
          <w:spacing w:val="-3"/>
        </w:rPr>
        <w:t>h</w:t>
      </w:r>
      <w:r>
        <w:rPr>
          <w:spacing w:val="-1"/>
        </w:rPr>
        <w:t>e</w:t>
      </w:r>
      <w:r>
        <w:t>re</w:t>
      </w:r>
      <w:r>
        <w:rPr>
          <w:spacing w:val="22"/>
        </w:rPr>
        <w:t xml:space="preserve"> </w:t>
      </w:r>
      <w:r>
        <w:rPr>
          <w:spacing w:val="1"/>
        </w:rPr>
        <w:t>s</w:t>
      </w:r>
      <w:r>
        <w:rPr>
          <w:spacing w:val="-1"/>
        </w:rPr>
        <w:t>ub</w:t>
      </w:r>
      <w:r>
        <w:rPr>
          <w:spacing w:val="1"/>
        </w:rPr>
        <w:t>s</w:t>
      </w:r>
      <w:r>
        <w:rPr>
          <w:spacing w:val="-1"/>
        </w:rPr>
        <w:t>equen</w:t>
      </w:r>
      <w:r>
        <w:t>t</w:t>
      </w:r>
      <w:r>
        <w:rPr>
          <w:spacing w:val="22"/>
        </w:rPr>
        <w:t xml:space="preserve"> </w:t>
      </w:r>
      <w:r>
        <w:rPr>
          <w:spacing w:val="-1"/>
        </w:rPr>
        <w:t>e</w:t>
      </w:r>
      <w:r>
        <w:rPr>
          <w:spacing w:val="1"/>
        </w:rPr>
        <w:t>x</w:t>
      </w:r>
      <w:r>
        <w:rPr>
          <w:spacing w:val="2"/>
        </w:rPr>
        <w:t>p</w:t>
      </w:r>
      <w:r>
        <w:rPr>
          <w:spacing w:val="-1"/>
        </w:rPr>
        <w:t>en</w:t>
      </w:r>
      <w:r>
        <w:rPr>
          <w:spacing w:val="2"/>
        </w:rPr>
        <w:t>d</w:t>
      </w:r>
      <w:r>
        <w:rPr>
          <w:spacing w:val="-2"/>
        </w:rPr>
        <w:t>i</w:t>
      </w:r>
      <w:r>
        <w:rPr>
          <w:spacing w:val="-1"/>
        </w:rPr>
        <w:t>tu</w:t>
      </w:r>
      <w:r>
        <w:t>re</w:t>
      </w:r>
      <w:r>
        <w:rPr>
          <w:spacing w:val="22"/>
        </w:rPr>
        <w:t xml:space="preserve"> </w:t>
      </w:r>
      <w:r>
        <w:rPr>
          <w:spacing w:val="-2"/>
        </w:rPr>
        <w:t>i</w:t>
      </w:r>
      <w:r>
        <w:t>s</w:t>
      </w:r>
      <w:r>
        <w:rPr>
          <w:spacing w:val="24"/>
        </w:rPr>
        <w:t xml:space="preserve"> </w:t>
      </w:r>
      <w:r>
        <w:rPr>
          <w:spacing w:val="1"/>
        </w:rPr>
        <w:t>i</w:t>
      </w:r>
      <w:r>
        <w:rPr>
          <w:spacing w:val="-1"/>
        </w:rPr>
        <w:t>n</w:t>
      </w:r>
      <w:r>
        <w:rPr>
          <w:spacing w:val="1"/>
        </w:rPr>
        <w:t>c</w:t>
      </w:r>
      <w:r>
        <w:rPr>
          <w:spacing w:val="-1"/>
        </w:rPr>
        <w:t>u</w:t>
      </w:r>
      <w:r>
        <w:t>rr</w:t>
      </w:r>
      <w:r>
        <w:rPr>
          <w:spacing w:val="-1"/>
        </w:rPr>
        <w:t>e</w:t>
      </w:r>
      <w:r>
        <w:t>d</w:t>
      </w:r>
      <w:r>
        <w:rPr>
          <w:spacing w:val="22"/>
        </w:rPr>
        <w:t xml:space="preserve"> </w:t>
      </w:r>
      <w:r>
        <w:rPr>
          <w:spacing w:val="-1"/>
        </w:rPr>
        <w:t>t</w:t>
      </w:r>
      <w:r>
        <w:rPr>
          <w:spacing w:val="2"/>
        </w:rPr>
        <w:t>h</w:t>
      </w:r>
      <w:r>
        <w:rPr>
          <w:spacing w:val="-1"/>
        </w:rPr>
        <w:t>a</w:t>
      </w:r>
      <w:r>
        <w:t>t</w:t>
      </w:r>
      <w:r>
        <w:rPr>
          <w:spacing w:val="22"/>
        </w:rPr>
        <w:t xml:space="preserve"> </w:t>
      </w:r>
      <w:r>
        <w:rPr>
          <w:spacing w:val="-1"/>
        </w:rPr>
        <w:t>e</w:t>
      </w:r>
      <w:r>
        <w:rPr>
          <w:spacing w:val="2"/>
        </w:rPr>
        <w:t>n</w:t>
      </w:r>
      <w:r>
        <w:rPr>
          <w:spacing w:val="-1"/>
        </w:rPr>
        <w:t>h</w:t>
      </w:r>
      <w:r>
        <w:rPr>
          <w:spacing w:val="2"/>
        </w:rPr>
        <w:t>a</w:t>
      </w:r>
      <w:r>
        <w:rPr>
          <w:spacing w:val="-1"/>
        </w:rPr>
        <w:t>n</w:t>
      </w:r>
      <w:r>
        <w:rPr>
          <w:spacing w:val="1"/>
        </w:rPr>
        <w:t>c</w:t>
      </w:r>
      <w:r>
        <w:rPr>
          <w:spacing w:val="-1"/>
        </w:rPr>
        <w:t>e</w:t>
      </w:r>
      <w:r>
        <w:t>s</w:t>
      </w:r>
      <w:r>
        <w:rPr>
          <w:spacing w:val="24"/>
        </w:rPr>
        <w:t xml:space="preserve"> </w:t>
      </w:r>
      <w:r>
        <w:rPr>
          <w:spacing w:val="-1"/>
        </w:rPr>
        <w:t>th</w:t>
      </w:r>
      <w:r>
        <w:t>e</w:t>
      </w:r>
      <w:r>
        <w:rPr>
          <w:spacing w:val="22"/>
        </w:rPr>
        <w:t xml:space="preserve"> </w:t>
      </w:r>
      <w:r>
        <w:rPr>
          <w:spacing w:val="-1"/>
        </w:rPr>
        <w:t>a</w:t>
      </w:r>
      <w:r>
        <w:rPr>
          <w:spacing w:val="1"/>
        </w:rPr>
        <w:t>ss</w:t>
      </w:r>
      <w:r>
        <w:rPr>
          <w:spacing w:val="-1"/>
        </w:rPr>
        <w:t>et’</w:t>
      </w:r>
      <w:r>
        <w:t>s</w:t>
      </w:r>
      <w:r>
        <w:rPr>
          <w:spacing w:val="24"/>
        </w:rPr>
        <w:t xml:space="preserve"> </w:t>
      </w:r>
      <w:r>
        <w:rPr>
          <w:spacing w:val="1"/>
        </w:rPr>
        <w:t>s</w:t>
      </w:r>
      <w:r>
        <w:rPr>
          <w:spacing w:val="-1"/>
        </w:rPr>
        <w:t>e</w:t>
      </w:r>
      <w:r>
        <w:t>r</w:t>
      </w:r>
      <w:r>
        <w:rPr>
          <w:spacing w:val="1"/>
        </w:rPr>
        <w:t>v</w:t>
      </w:r>
      <w:r>
        <w:rPr>
          <w:spacing w:val="-2"/>
        </w:rPr>
        <w:t>i</w:t>
      </w:r>
      <w:r>
        <w:rPr>
          <w:spacing w:val="1"/>
        </w:rPr>
        <w:t>c</w:t>
      </w:r>
      <w:r>
        <w:t>e</w:t>
      </w:r>
      <w:r>
        <w:rPr>
          <w:spacing w:val="22"/>
        </w:rPr>
        <w:t xml:space="preserve"> </w:t>
      </w:r>
      <w:r>
        <w:rPr>
          <w:spacing w:val="1"/>
        </w:rPr>
        <w:t>c</w:t>
      </w:r>
      <w:r>
        <w:rPr>
          <w:spacing w:val="-1"/>
        </w:rPr>
        <w:t>apa</w:t>
      </w:r>
      <w:r>
        <w:rPr>
          <w:spacing w:val="1"/>
        </w:rPr>
        <w:t>c</w:t>
      </w:r>
      <w:r>
        <w:rPr>
          <w:spacing w:val="-2"/>
        </w:rPr>
        <w:t>i</w:t>
      </w:r>
      <w:r>
        <w:rPr>
          <w:spacing w:val="4"/>
        </w:rPr>
        <w:t>t</w:t>
      </w:r>
      <w:r>
        <w:t>y</w:t>
      </w:r>
      <w:r>
        <w:rPr>
          <w:spacing w:val="18"/>
        </w:rPr>
        <w:t xml:space="preserve"> </w:t>
      </w:r>
      <w:r>
        <w:rPr>
          <w:spacing w:val="-1"/>
        </w:rPr>
        <w:t>o</w:t>
      </w:r>
      <w:r>
        <w:t>r</w:t>
      </w:r>
      <w:r>
        <w:rPr>
          <w:spacing w:val="23"/>
        </w:rPr>
        <w:t xml:space="preserve"> </w:t>
      </w:r>
      <w:r>
        <w:rPr>
          <w:spacing w:val="-2"/>
        </w:rPr>
        <w:t>i</w:t>
      </w:r>
      <w:r>
        <w:rPr>
          <w:spacing w:val="4"/>
        </w:rPr>
        <w:t>m</w:t>
      </w:r>
      <w:r>
        <w:rPr>
          <w:spacing w:val="-1"/>
        </w:rPr>
        <w:t>p</w:t>
      </w:r>
      <w:r>
        <w:t>r</w:t>
      </w:r>
      <w:r>
        <w:rPr>
          <w:spacing w:val="-1"/>
        </w:rPr>
        <w:t>o</w:t>
      </w:r>
      <w:r>
        <w:rPr>
          <w:spacing w:val="-2"/>
        </w:rPr>
        <w:t>v</w:t>
      </w:r>
      <w:r>
        <w:rPr>
          <w:spacing w:val="-1"/>
        </w:rPr>
        <w:t>e</w:t>
      </w:r>
      <w:r>
        <w:t>s</w:t>
      </w:r>
      <w:r>
        <w:rPr>
          <w:spacing w:val="24"/>
        </w:rPr>
        <w:t xml:space="preserve"> </w:t>
      </w:r>
      <w:r>
        <w:rPr>
          <w:spacing w:val="-1"/>
        </w:rPr>
        <w:t>t</w:t>
      </w:r>
      <w:r>
        <w:rPr>
          <w:spacing w:val="2"/>
        </w:rPr>
        <w:t>h</w:t>
      </w:r>
      <w:r>
        <w:t>e</w:t>
      </w:r>
      <w:r>
        <w:rPr>
          <w:spacing w:val="22"/>
        </w:rPr>
        <w:t xml:space="preserve"> </w:t>
      </w:r>
      <w:r>
        <w:rPr>
          <w:spacing w:val="2"/>
        </w:rPr>
        <w:t>q</w:t>
      </w:r>
      <w:r>
        <w:rPr>
          <w:spacing w:val="-1"/>
        </w:rPr>
        <w:t>ua</w:t>
      </w:r>
      <w:r>
        <w:rPr>
          <w:spacing w:val="1"/>
        </w:rPr>
        <w:t>l</w:t>
      </w:r>
      <w:r>
        <w:rPr>
          <w:spacing w:val="-2"/>
        </w:rPr>
        <w:t>i</w:t>
      </w:r>
      <w:r>
        <w:rPr>
          <w:spacing w:val="4"/>
        </w:rPr>
        <w:t>t</w:t>
      </w:r>
      <w:r>
        <w:t>y</w:t>
      </w:r>
      <w:r>
        <w:rPr>
          <w:spacing w:val="19"/>
        </w:rPr>
        <w:t xml:space="preserve"> </w:t>
      </w:r>
      <w:r>
        <w:rPr>
          <w:spacing w:val="-1"/>
        </w:rPr>
        <w:t>o</w:t>
      </w:r>
      <w:r>
        <w:t>r</w:t>
      </w:r>
      <w:r>
        <w:rPr>
          <w:w w:val="99"/>
        </w:rPr>
        <w:t xml:space="preserve"> </w:t>
      </w:r>
      <w:r>
        <w:rPr>
          <w:spacing w:val="1"/>
        </w:rPr>
        <w:t>s</w:t>
      </w:r>
      <w:r>
        <w:rPr>
          <w:spacing w:val="-1"/>
        </w:rPr>
        <w:t>tanda</w:t>
      </w:r>
      <w:r>
        <w:t>rd</w:t>
      </w:r>
      <w:r>
        <w:rPr>
          <w:spacing w:val="34"/>
        </w:rPr>
        <w:t xml:space="preserve"> </w:t>
      </w:r>
      <w:r>
        <w:rPr>
          <w:spacing w:val="-1"/>
        </w:rPr>
        <w:t>o</w:t>
      </w:r>
      <w:r>
        <w:t>f</w:t>
      </w:r>
      <w:r>
        <w:rPr>
          <w:spacing w:val="38"/>
        </w:rPr>
        <w:t xml:space="preserve"> </w:t>
      </w:r>
      <w:r>
        <w:t>a</w:t>
      </w:r>
      <w:r>
        <w:rPr>
          <w:spacing w:val="35"/>
        </w:rPr>
        <w:t xml:space="preserve"> </w:t>
      </w:r>
      <w:r>
        <w:rPr>
          <w:spacing w:val="1"/>
        </w:rPr>
        <w:t>s</w:t>
      </w:r>
      <w:r>
        <w:rPr>
          <w:spacing w:val="-1"/>
        </w:rPr>
        <w:t>e</w:t>
      </w:r>
      <w:r>
        <w:t>r</w:t>
      </w:r>
      <w:r>
        <w:rPr>
          <w:spacing w:val="-2"/>
        </w:rPr>
        <w:t>vi</w:t>
      </w:r>
      <w:r>
        <w:rPr>
          <w:spacing w:val="1"/>
        </w:rPr>
        <w:t>c</w:t>
      </w:r>
      <w:r>
        <w:t>e</w:t>
      </w:r>
      <w:r>
        <w:rPr>
          <w:spacing w:val="35"/>
        </w:rPr>
        <w:t xml:space="preserve"> </w:t>
      </w:r>
      <w:r>
        <w:rPr>
          <w:spacing w:val="-1"/>
        </w:rPr>
        <w:t>p</w:t>
      </w:r>
      <w:r>
        <w:t>r</w:t>
      </w:r>
      <w:r>
        <w:rPr>
          <w:spacing w:val="2"/>
        </w:rPr>
        <w:t>o</w:t>
      </w:r>
      <w:r>
        <w:rPr>
          <w:spacing w:val="-2"/>
        </w:rPr>
        <w:t>v</w:t>
      </w:r>
      <w:r>
        <w:rPr>
          <w:spacing w:val="1"/>
        </w:rPr>
        <w:t>i</w:t>
      </w:r>
      <w:r>
        <w:rPr>
          <w:spacing w:val="-1"/>
        </w:rPr>
        <w:t>de</w:t>
      </w:r>
      <w:r>
        <w:t>d</w:t>
      </w:r>
      <w:r>
        <w:rPr>
          <w:spacing w:val="35"/>
        </w:rPr>
        <w:t xml:space="preserve"> </w:t>
      </w:r>
      <w:r>
        <w:rPr>
          <w:spacing w:val="-1"/>
        </w:rPr>
        <w:t>t</w:t>
      </w:r>
      <w:r>
        <w:t>o</w:t>
      </w:r>
      <w:r>
        <w:rPr>
          <w:spacing w:val="35"/>
        </w:rPr>
        <w:t xml:space="preserve"> </w:t>
      </w:r>
      <w:r>
        <w:rPr>
          <w:spacing w:val="2"/>
        </w:rPr>
        <w:t>t</w:t>
      </w:r>
      <w:r>
        <w:rPr>
          <w:spacing w:val="-1"/>
        </w:rPr>
        <w:t>h</w:t>
      </w:r>
      <w:r>
        <w:t>e</w:t>
      </w:r>
      <w:r>
        <w:rPr>
          <w:spacing w:val="34"/>
        </w:rPr>
        <w:t xml:space="preserve"> </w:t>
      </w:r>
      <w:r>
        <w:rPr>
          <w:spacing w:val="1"/>
        </w:rPr>
        <w:t>c</w:t>
      </w:r>
      <w:r>
        <w:rPr>
          <w:spacing w:val="-1"/>
        </w:rPr>
        <w:t>o</w:t>
      </w:r>
      <w:r>
        <w:rPr>
          <w:spacing w:val="2"/>
        </w:rPr>
        <w:t>m</w:t>
      </w:r>
      <w:r>
        <w:rPr>
          <w:spacing w:val="4"/>
        </w:rPr>
        <w:t>m</w:t>
      </w:r>
      <w:r>
        <w:rPr>
          <w:spacing w:val="-1"/>
        </w:rPr>
        <w:t>un</w:t>
      </w:r>
      <w:r>
        <w:rPr>
          <w:spacing w:val="-2"/>
        </w:rPr>
        <w:t>i</w:t>
      </w:r>
      <w:r>
        <w:rPr>
          <w:spacing w:val="2"/>
        </w:rPr>
        <w:t>t</w:t>
      </w:r>
      <w:r>
        <w:rPr>
          <w:spacing w:val="-5"/>
        </w:rPr>
        <w:t>y</w:t>
      </w:r>
      <w:r>
        <w:t>,</w:t>
      </w:r>
      <w:r>
        <w:rPr>
          <w:spacing w:val="35"/>
        </w:rPr>
        <w:t xml:space="preserve"> </w:t>
      </w:r>
      <w:r>
        <w:rPr>
          <w:spacing w:val="2"/>
        </w:rPr>
        <w:t>t</w:t>
      </w:r>
      <w:r>
        <w:rPr>
          <w:spacing w:val="-1"/>
        </w:rPr>
        <w:t>h</w:t>
      </w:r>
      <w:r>
        <w:rPr>
          <w:spacing w:val="-2"/>
        </w:rPr>
        <w:t>i</w:t>
      </w:r>
      <w:r>
        <w:t>s</w:t>
      </w:r>
      <w:r>
        <w:rPr>
          <w:spacing w:val="37"/>
        </w:rPr>
        <w:t xml:space="preserve"> </w:t>
      </w:r>
      <w:r>
        <w:rPr>
          <w:spacing w:val="1"/>
        </w:rPr>
        <w:t>c</w:t>
      </w:r>
      <w:r>
        <w:rPr>
          <w:spacing w:val="-1"/>
        </w:rPr>
        <w:t>a</w:t>
      </w:r>
      <w:r>
        <w:t>n</w:t>
      </w:r>
      <w:r>
        <w:rPr>
          <w:spacing w:val="35"/>
        </w:rPr>
        <w:t xml:space="preserve"> </w:t>
      </w:r>
      <w:r>
        <w:rPr>
          <w:spacing w:val="-1"/>
        </w:rPr>
        <w:t>b</w:t>
      </w:r>
      <w:r>
        <w:t>e</w:t>
      </w:r>
      <w:r>
        <w:rPr>
          <w:spacing w:val="35"/>
        </w:rPr>
        <w:t xml:space="preserve"> </w:t>
      </w:r>
      <w:r>
        <w:rPr>
          <w:spacing w:val="-1"/>
        </w:rPr>
        <w:t>a</w:t>
      </w:r>
      <w:r>
        <w:rPr>
          <w:spacing w:val="1"/>
        </w:rPr>
        <w:t>cc</w:t>
      </w:r>
      <w:r>
        <w:rPr>
          <w:spacing w:val="-1"/>
        </w:rPr>
        <w:t>ou</w:t>
      </w:r>
      <w:r>
        <w:rPr>
          <w:spacing w:val="2"/>
        </w:rPr>
        <w:t>n</w:t>
      </w:r>
      <w:r>
        <w:rPr>
          <w:spacing w:val="-1"/>
        </w:rPr>
        <w:t>te</w:t>
      </w:r>
      <w:r>
        <w:t>d</w:t>
      </w:r>
      <w:r>
        <w:rPr>
          <w:spacing w:val="35"/>
        </w:rPr>
        <w:t xml:space="preserve"> </w:t>
      </w:r>
      <w:r>
        <w:rPr>
          <w:spacing w:val="2"/>
        </w:rPr>
        <w:t>f</w:t>
      </w:r>
      <w:r>
        <w:rPr>
          <w:spacing w:val="-1"/>
        </w:rPr>
        <w:t>o</w:t>
      </w:r>
      <w:r>
        <w:t>r</w:t>
      </w:r>
      <w:r>
        <w:rPr>
          <w:spacing w:val="36"/>
        </w:rPr>
        <w:t xml:space="preserve"> </w:t>
      </w:r>
      <w:r>
        <w:rPr>
          <w:spacing w:val="-1"/>
        </w:rPr>
        <w:t>a</w:t>
      </w:r>
      <w:r>
        <w:t>s</w:t>
      </w:r>
      <w:r>
        <w:rPr>
          <w:spacing w:val="36"/>
        </w:rPr>
        <w:t xml:space="preserve"> </w:t>
      </w:r>
      <w:r>
        <w:rPr>
          <w:spacing w:val="-1"/>
        </w:rPr>
        <w:t>a</w:t>
      </w:r>
      <w:r>
        <w:t>n</w:t>
      </w:r>
      <w:r>
        <w:rPr>
          <w:spacing w:val="35"/>
        </w:rPr>
        <w:t xml:space="preserve"> </w:t>
      </w:r>
      <w:r>
        <w:rPr>
          <w:spacing w:val="-1"/>
        </w:rPr>
        <w:t>a</w:t>
      </w:r>
      <w:r>
        <w:rPr>
          <w:spacing w:val="1"/>
        </w:rPr>
        <w:t>ss</w:t>
      </w:r>
      <w:r>
        <w:rPr>
          <w:spacing w:val="-1"/>
        </w:rPr>
        <w:t>e</w:t>
      </w:r>
      <w:r>
        <w:t>t</w:t>
      </w:r>
      <w:r>
        <w:rPr>
          <w:spacing w:val="35"/>
        </w:rPr>
        <w:t xml:space="preserve"> </w:t>
      </w:r>
      <w:r>
        <w:rPr>
          <w:spacing w:val="-1"/>
        </w:rPr>
        <w:t>enh</w:t>
      </w:r>
      <w:r>
        <w:rPr>
          <w:spacing w:val="2"/>
        </w:rPr>
        <w:t>a</w:t>
      </w:r>
      <w:r>
        <w:rPr>
          <w:spacing w:val="-1"/>
        </w:rPr>
        <w:t>n</w:t>
      </w:r>
      <w:r>
        <w:rPr>
          <w:spacing w:val="1"/>
        </w:rPr>
        <w:t>c</w:t>
      </w:r>
      <w:r>
        <w:rPr>
          <w:spacing w:val="-1"/>
        </w:rPr>
        <w:t>e</w:t>
      </w:r>
      <w:r>
        <w:rPr>
          <w:spacing w:val="4"/>
        </w:rPr>
        <w:t>m</w:t>
      </w:r>
      <w:r>
        <w:rPr>
          <w:spacing w:val="-1"/>
        </w:rPr>
        <w:t>ent</w:t>
      </w:r>
      <w:r>
        <w:t>,</w:t>
      </w:r>
      <w:r>
        <w:rPr>
          <w:spacing w:val="35"/>
        </w:rPr>
        <w:t xml:space="preserve"> </w:t>
      </w:r>
      <w:r>
        <w:rPr>
          <w:spacing w:val="-1"/>
        </w:rPr>
        <w:t>hen</w:t>
      </w:r>
      <w:r>
        <w:rPr>
          <w:spacing w:val="1"/>
        </w:rPr>
        <w:t>c</w:t>
      </w:r>
      <w:r>
        <w:t>e</w:t>
      </w:r>
      <w:r>
        <w:rPr>
          <w:w w:val="99"/>
        </w:rPr>
        <w:t xml:space="preserve"> </w:t>
      </w:r>
      <w:r>
        <w:rPr>
          <w:spacing w:val="1"/>
        </w:rPr>
        <w:t>c</w:t>
      </w:r>
      <w:r>
        <w:rPr>
          <w:spacing w:val="-1"/>
        </w:rPr>
        <w:t>ap</w:t>
      </w:r>
      <w:r>
        <w:rPr>
          <w:spacing w:val="-2"/>
        </w:rPr>
        <w:t>i</w:t>
      </w:r>
      <w:r>
        <w:rPr>
          <w:spacing w:val="-1"/>
        </w:rPr>
        <w:t>t</w:t>
      </w:r>
      <w:r>
        <w:rPr>
          <w:spacing w:val="2"/>
        </w:rPr>
        <w:t>a</w:t>
      </w:r>
      <w:r>
        <w:rPr>
          <w:spacing w:val="-2"/>
        </w:rPr>
        <w:t>li</w:t>
      </w:r>
      <w:r>
        <w:rPr>
          <w:spacing w:val="1"/>
        </w:rPr>
        <w:t>s</w:t>
      </w:r>
      <w:r>
        <w:rPr>
          <w:spacing w:val="2"/>
        </w:rPr>
        <w:t>e</w:t>
      </w:r>
      <w:r>
        <w:rPr>
          <w:spacing w:val="-1"/>
        </w:rPr>
        <w:t>d</w:t>
      </w:r>
      <w:r>
        <w:t>.</w:t>
      </w:r>
    </w:p>
    <w:p w14:paraId="4733005D" w14:textId="77777777" w:rsidR="00F86210" w:rsidRDefault="00F86210" w:rsidP="00F86210">
      <w:pPr>
        <w:pStyle w:val="BoldHeading"/>
        <w:ind w:left="993"/>
        <w:rPr>
          <w:spacing w:val="-1"/>
        </w:rPr>
      </w:pPr>
    </w:p>
    <w:p w14:paraId="1F252C59" w14:textId="77777777" w:rsidR="00F86210" w:rsidRDefault="00F86210" w:rsidP="00F86210">
      <w:pPr>
        <w:pStyle w:val="BoldHeading"/>
        <w:ind w:left="993"/>
        <w:rPr>
          <w:spacing w:val="-1"/>
        </w:rPr>
      </w:pPr>
    </w:p>
    <w:p w14:paraId="02DF8B86" w14:textId="77777777" w:rsidR="00A243B2" w:rsidRPr="00A243B2" w:rsidRDefault="00A243B2" w:rsidP="00F86210">
      <w:pPr>
        <w:pStyle w:val="BoldHeading"/>
        <w:ind w:left="993"/>
        <w:rPr>
          <w:bCs/>
          <w:i/>
        </w:rPr>
      </w:pPr>
      <w:r>
        <w:rPr>
          <w:spacing w:val="-1"/>
        </w:rPr>
        <w:t>I</w:t>
      </w:r>
      <w:r>
        <w:t>t</w:t>
      </w:r>
      <w:r>
        <w:rPr>
          <w:spacing w:val="-1"/>
        </w:rPr>
        <w:t>e</w:t>
      </w:r>
      <w:r>
        <w:t>ms</w:t>
      </w:r>
      <w:r>
        <w:rPr>
          <w:spacing w:val="-8"/>
        </w:rPr>
        <w:t xml:space="preserve"> </w:t>
      </w:r>
      <w:r>
        <w:t>th</w:t>
      </w:r>
      <w:r>
        <w:rPr>
          <w:spacing w:val="-1"/>
        </w:rPr>
        <w:t>a</w:t>
      </w:r>
      <w:r>
        <w:t>t</w:t>
      </w:r>
      <w:r>
        <w:rPr>
          <w:spacing w:val="-6"/>
        </w:rPr>
        <w:t xml:space="preserve"> </w:t>
      </w:r>
      <w:r>
        <w:t>mu</w:t>
      </w:r>
      <w:r>
        <w:rPr>
          <w:spacing w:val="-1"/>
        </w:rPr>
        <w:t>s</w:t>
      </w:r>
      <w:r>
        <w:t>t</w:t>
      </w:r>
      <w:r>
        <w:rPr>
          <w:spacing w:val="-6"/>
        </w:rPr>
        <w:t xml:space="preserve"> </w:t>
      </w:r>
      <w:r>
        <w:t>be</w:t>
      </w:r>
      <w:r>
        <w:rPr>
          <w:spacing w:val="-6"/>
        </w:rPr>
        <w:t xml:space="preserve"> </w:t>
      </w:r>
      <w:r>
        <w:rPr>
          <w:spacing w:val="-1"/>
        </w:rPr>
        <w:t>ex</w:t>
      </w:r>
      <w:r>
        <w:t>p</w:t>
      </w:r>
      <w:r>
        <w:rPr>
          <w:spacing w:val="-1"/>
        </w:rPr>
        <w:t>e</w:t>
      </w:r>
      <w:r>
        <w:rPr>
          <w:spacing w:val="3"/>
        </w:rPr>
        <w:t>n</w:t>
      </w:r>
      <w:r>
        <w:rPr>
          <w:spacing w:val="-1"/>
        </w:rPr>
        <w:t>se</w:t>
      </w:r>
      <w:r>
        <w:t>d</w:t>
      </w:r>
    </w:p>
    <w:p w14:paraId="02DF8B87" w14:textId="77777777" w:rsidR="00A243B2" w:rsidRPr="00A243B2" w:rsidRDefault="00A243B2" w:rsidP="00BB12E1">
      <w:pPr>
        <w:pStyle w:val="BodyText"/>
        <w:spacing w:line="270" w:lineRule="auto"/>
        <w:ind w:left="993"/>
        <w:jc w:val="both"/>
      </w:pPr>
      <w:r>
        <w:t>C</w:t>
      </w:r>
      <w:r>
        <w:rPr>
          <w:spacing w:val="-1"/>
        </w:rPr>
        <w:t>o</w:t>
      </w:r>
      <w:r>
        <w:rPr>
          <w:spacing w:val="1"/>
        </w:rPr>
        <w:t>s</w:t>
      </w:r>
      <w:r>
        <w:rPr>
          <w:spacing w:val="-1"/>
        </w:rPr>
        <w:t>t</w:t>
      </w:r>
      <w:r>
        <w:t xml:space="preserve">s </w:t>
      </w:r>
      <w:r>
        <w:rPr>
          <w:spacing w:val="-1"/>
        </w:rPr>
        <w:t>o</w:t>
      </w:r>
      <w:r>
        <w:t>f</w:t>
      </w:r>
      <w:r>
        <w:rPr>
          <w:spacing w:val="-1"/>
        </w:rPr>
        <w:t xml:space="preserve"> </w:t>
      </w:r>
      <w:r>
        <w:rPr>
          <w:spacing w:val="4"/>
        </w:rPr>
        <w:t>m</w:t>
      </w:r>
      <w:r>
        <w:rPr>
          <w:spacing w:val="-1"/>
        </w:rPr>
        <w:t>a</w:t>
      </w:r>
      <w:r>
        <w:rPr>
          <w:spacing w:val="-2"/>
        </w:rPr>
        <w:t>i</w:t>
      </w:r>
      <w:r>
        <w:rPr>
          <w:spacing w:val="-1"/>
        </w:rPr>
        <w:t>nt</w:t>
      </w:r>
      <w:r>
        <w:rPr>
          <w:spacing w:val="2"/>
        </w:rPr>
        <w:t>e</w:t>
      </w:r>
      <w:r>
        <w:rPr>
          <w:spacing w:val="-1"/>
        </w:rPr>
        <w:t>nan</w:t>
      </w:r>
      <w:r>
        <w:rPr>
          <w:spacing w:val="1"/>
        </w:rPr>
        <w:t>c</w:t>
      </w:r>
      <w:r>
        <w:t>e</w:t>
      </w:r>
      <w:r>
        <w:rPr>
          <w:spacing w:val="1"/>
        </w:rPr>
        <w:t xml:space="preserve"> </w:t>
      </w:r>
      <w:r>
        <w:rPr>
          <w:spacing w:val="-1"/>
        </w:rPr>
        <w:t>a</w:t>
      </w:r>
      <w:r>
        <w:rPr>
          <w:spacing w:val="2"/>
        </w:rPr>
        <w:t>n</w:t>
      </w:r>
      <w:r>
        <w:t>d</w:t>
      </w:r>
      <w:r>
        <w:rPr>
          <w:spacing w:val="1"/>
        </w:rPr>
        <w:t xml:space="preserve"> </w:t>
      </w:r>
      <w:r>
        <w:t>r</w:t>
      </w:r>
      <w:r>
        <w:rPr>
          <w:spacing w:val="-1"/>
        </w:rPr>
        <w:t>epa</w:t>
      </w:r>
      <w:r>
        <w:rPr>
          <w:spacing w:val="-2"/>
        </w:rPr>
        <w:t>i</w:t>
      </w:r>
      <w:r>
        <w:t xml:space="preserve">rs </w:t>
      </w:r>
      <w:r>
        <w:rPr>
          <w:spacing w:val="-1"/>
        </w:rPr>
        <w:t>a</w:t>
      </w:r>
      <w:r>
        <w:t>re</w:t>
      </w:r>
      <w:r>
        <w:rPr>
          <w:spacing w:val="1"/>
        </w:rPr>
        <w:t xml:space="preserve"> </w:t>
      </w:r>
      <w:r>
        <w:rPr>
          <w:spacing w:val="-1"/>
        </w:rPr>
        <w:t>g</w:t>
      </w:r>
      <w:r>
        <w:rPr>
          <w:spacing w:val="2"/>
        </w:rPr>
        <w:t>e</w:t>
      </w:r>
      <w:r>
        <w:rPr>
          <w:spacing w:val="-1"/>
        </w:rPr>
        <w:t>ne</w:t>
      </w:r>
      <w:r>
        <w:t>r</w:t>
      </w:r>
      <w:r>
        <w:rPr>
          <w:spacing w:val="2"/>
        </w:rPr>
        <w:t>a</w:t>
      </w:r>
      <w:r>
        <w:rPr>
          <w:spacing w:val="-2"/>
        </w:rPr>
        <w:t>l</w:t>
      </w:r>
      <w:r>
        <w:rPr>
          <w:spacing w:val="3"/>
        </w:rPr>
        <w:t>l</w:t>
      </w:r>
      <w:r>
        <w:t>y</w:t>
      </w:r>
      <w:r>
        <w:rPr>
          <w:spacing w:val="-1"/>
        </w:rPr>
        <w:t xml:space="preserve"> e</w:t>
      </w:r>
      <w:r>
        <w:rPr>
          <w:spacing w:val="1"/>
        </w:rPr>
        <w:t>x</w:t>
      </w:r>
      <w:r>
        <w:rPr>
          <w:spacing w:val="-1"/>
        </w:rPr>
        <w:t>pe</w:t>
      </w:r>
      <w:r>
        <w:rPr>
          <w:spacing w:val="2"/>
        </w:rPr>
        <w:t>n</w:t>
      </w:r>
      <w:r>
        <w:rPr>
          <w:spacing w:val="1"/>
        </w:rPr>
        <w:t>s</w:t>
      </w:r>
      <w:r>
        <w:rPr>
          <w:spacing w:val="-1"/>
        </w:rPr>
        <w:t>e</w:t>
      </w:r>
      <w:r>
        <w:t>d</w:t>
      </w:r>
      <w:r>
        <w:rPr>
          <w:spacing w:val="-1"/>
        </w:rPr>
        <w:t xml:space="preserve"> </w:t>
      </w:r>
      <w:r>
        <w:t>(</w:t>
      </w:r>
      <w:r>
        <w:rPr>
          <w:spacing w:val="-1"/>
        </w:rPr>
        <w:t>the</w:t>
      </w:r>
      <w:r>
        <w:t>r</w:t>
      </w:r>
      <w:r>
        <w:rPr>
          <w:spacing w:val="-1"/>
        </w:rPr>
        <w:t>e</w:t>
      </w:r>
      <w:r>
        <w:rPr>
          <w:spacing w:val="2"/>
        </w:rPr>
        <w:t>f</w:t>
      </w:r>
      <w:r>
        <w:rPr>
          <w:spacing w:val="-1"/>
        </w:rPr>
        <w:t>o</w:t>
      </w:r>
      <w:r>
        <w:t>re</w:t>
      </w:r>
      <w:r>
        <w:rPr>
          <w:spacing w:val="-1"/>
        </w:rPr>
        <w:t xml:space="preserve"> </w:t>
      </w:r>
      <w:r>
        <w:rPr>
          <w:spacing w:val="1"/>
        </w:rPr>
        <w:t>c</w:t>
      </w:r>
      <w:r>
        <w:rPr>
          <w:spacing w:val="2"/>
        </w:rPr>
        <w:t>a</w:t>
      </w:r>
      <w:r>
        <w:rPr>
          <w:spacing w:val="-1"/>
        </w:rPr>
        <w:t>nno</w:t>
      </w:r>
      <w:r>
        <w:t>t</w:t>
      </w:r>
      <w:r>
        <w:rPr>
          <w:spacing w:val="1"/>
        </w:rPr>
        <w:t xml:space="preserve"> </w:t>
      </w:r>
      <w:r>
        <w:rPr>
          <w:spacing w:val="-1"/>
        </w:rPr>
        <w:t>b</w:t>
      </w:r>
      <w:r>
        <w:t>e</w:t>
      </w:r>
      <w:r>
        <w:rPr>
          <w:spacing w:val="1"/>
        </w:rPr>
        <w:t xml:space="preserve"> </w:t>
      </w:r>
      <w:r>
        <w:rPr>
          <w:spacing w:val="2"/>
        </w:rPr>
        <w:t>a</w:t>
      </w:r>
      <w:r>
        <w:rPr>
          <w:spacing w:val="-1"/>
        </w:rPr>
        <w:t>dde</w:t>
      </w:r>
      <w:r>
        <w:t>d</w:t>
      </w:r>
      <w:r>
        <w:rPr>
          <w:spacing w:val="1"/>
        </w:rPr>
        <w:t xml:space="preserve"> </w:t>
      </w:r>
      <w:r>
        <w:rPr>
          <w:spacing w:val="-1"/>
        </w:rPr>
        <w:t>t</w:t>
      </w:r>
      <w:r>
        <w:t>o</w:t>
      </w:r>
      <w:r>
        <w:rPr>
          <w:spacing w:val="1"/>
        </w:rPr>
        <w:t xml:space="preserve"> </w:t>
      </w:r>
      <w:r>
        <w:rPr>
          <w:spacing w:val="-1"/>
        </w:rPr>
        <w:t>th</w:t>
      </w:r>
      <w:r>
        <w:t>e</w:t>
      </w:r>
      <w:r>
        <w:rPr>
          <w:spacing w:val="1"/>
        </w:rPr>
        <w:t xml:space="preserve"> c</w:t>
      </w:r>
      <w:r>
        <w:rPr>
          <w:spacing w:val="-1"/>
        </w:rPr>
        <w:t>a</w:t>
      </w:r>
      <w:r>
        <w:t>r</w:t>
      </w:r>
      <w:r>
        <w:rPr>
          <w:spacing w:val="3"/>
        </w:rPr>
        <w:t>r</w:t>
      </w:r>
      <w:r>
        <w:rPr>
          <w:spacing w:val="-5"/>
        </w:rPr>
        <w:t>y</w:t>
      </w:r>
      <w:r>
        <w:rPr>
          <w:spacing w:val="1"/>
        </w:rPr>
        <w:t>i</w:t>
      </w:r>
      <w:r>
        <w:rPr>
          <w:spacing w:val="-1"/>
        </w:rPr>
        <w:t>n</w:t>
      </w:r>
      <w:r>
        <w:t>g</w:t>
      </w:r>
      <w:r>
        <w:rPr>
          <w:spacing w:val="1"/>
        </w:rPr>
        <w:t xml:space="preserve"> </w:t>
      </w:r>
      <w:r>
        <w:rPr>
          <w:spacing w:val="-1"/>
        </w:rPr>
        <w:t>a</w:t>
      </w:r>
      <w:r>
        <w:rPr>
          <w:spacing w:val="4"/>
        </w:rPr>
        <w:t>m</w:t>
      </w:r>
      <w:r>
        <w:rPr>
          <w:spacing w:val="-1"/>
        </w:rPr>
        <w:t>oun</w:t>
      </w:r>
      <w:r>
        <w:t xml:space="preserve">t </w:t>
      </w:r>
      <w:r>
        <w:rPr>
          <w:spacing w:val="-1"/>
        </w:rPr>
        <w:t>o</w:t>
      </w:r>
      <w:r>
        <w:t>f</w:t>
      </w:r>
      <w:r>
        <w:rPr>
          <w:spacing w:val="1"/>
        </w:rPr>
        <w:t xml:space="preserve"> </w:t>
      </w:r>
      <w:r>
        <w:rPr>
          <w:spacing w:val="-1"/>
        </w:rPr>
        <w:t>th</w:t>
      </w:r>
      <w:r>
        <w:t>e</w:t>
      </w:r>
      <w:r>
        <w:rPr>
          <w:w w:val="99"/>
        </w:rPr>
        <w:t xml:space="preserve"> </w:t>
      </w:r>
      <w:r>
        <w:rPr>
          <w:spacing w:val="-1"/>
        </w:rPr>
        <w:t>a</w:t>
      </w:r>
      <w:r>
        <w:rPr>
          <w:spacing w:val="1"/>
        </w:rPr>
        <w:t>ss</w:t>
      </w:r>
      <w:r>
        <w:rPr>
          <w:spacing w:val="-1"/>
        </w:rPr>
        <w:t>et</w:t>
      </w:r>
      <w:r>
        <w:t>)</w:t>
      </w:r>
      <w:r>
        <w:rPr>
          <w:spacing w:val="-6"/>
        </w:rPr>
        <w:t xml:space="preserve"> </w:t>
      </w:r>
      <w:r>
        <w:rPr>
          <w:spacing w:val="-1"/>
        </w:rPr>
        <w:t>a</w:t>
      </w:r>
      <w:r>
        <w:t>s</w:t>
      </w:r>
      <w:r>
        <w:rPr>
          <w:spacing w:val="-5"/>
        </w:rPr>
        <w:t xml:space="preserve"> </w:t>
      </w:r>
      <w:r>
        <w:rPr>
          <w:spacing w:val="-1"/>
        </w:rPr>
        <w:t>th</w:t>
      </w:r>
      <w:r>
        <w:rPr>
          <w:spacing w:val="4"/>
        </w:rPr>
        <w:t>e</w:t>
      </w:r>
      <w:r>
        <w:t>y</w:t>
      </w:r>
      <w:r>
        <w:rPr>
          <w:spacing w:val="-9"/>
        </w:rPr>
        <w:t xml:space="preserve"> </w:t>
      </w:r>
      <w:r>
        <w:rPr>
          <w:spacing w:val="4"/>
        </w:rPr>
        <w:t>m</w:t>
      </w:r>
      <w:r>
        <w:rPr>
          <w:spacing w:val="-1"/>
        </w:rPr>
        <w:t>a</w:t>
      </w:r>
      <w:r>
        <w:rPr>
          <w:spacing w:val="-2"/>
        </w:rPr>
        <w:t>i</w:t>
      </w:r>
      <w:r>
        <w:rPr>
          <w:spacing w:val="-1"/>
        </w:rPr>
        <w:t>nt</w:t>
      </w:r>
      <w:r>
        <w:rPr>
          <w:spacing w:val="2"/>
        </w:rPr>
        <w:t>a</w:t>
      </w:r>
      <w:r>
        <w:rPr>
          <w:spacing w:val="-2"/>
        </w:rPr>
        <w:t>i</w:t>
      </w:r>
      <w:r>
        <w:t>n</w:t>
      </w:r>
      <w:r>
        <w:rPr>
          <w:spacing w:val="-6"/>
        </w:rPr>
        <w:t xml:space="preserve"> </w:t>
      </w:r>
      <w:r>
        <w:rPr>
          <w:spacing w:val="2"/>
        </w:rPr>
        <w:t>t</w:t>
      </w:r>
      <w:r>
        <w:rPr>
          <w:spacing w:val="-1"/>
        </w:rPr>
        <w:t>h</w:t>
      </w:r>
      <w:r>
        <w:t>e</w:t>
      </w:r>
      <w:r>
        <w:rPr>
          <w:spacing w:val="-4"/>
        </w:rPr>
        <w:t xml:space="preserve"> </w:t>
      </w:r>
      <w:r>
        <w:rPr>
          <w:spacing w:val="-1"/>
        </w:rPr>
        <w:t>a</w:t>
      </w:r>
      <w:r>
        <w:rPr>
          <w:spacing w:val="1"/>
        </w:rPr>
        <w:t>ss</w:t>
      </w:r>
      <w:r>
        <w:rPr>
          <w:spacing w:val="-1"/>
        </w:rPr>
        <w:t>e</w:t>
      </w:r>
      <w:r>
        <w:t>t</w:t>
      </w:r>
      <w:r>
        <w:rPr>
          <w:spacing w:val="-6"/>
        </w:rPr>
        <w:t xml:space="preserve"> </w:t>
      </w:r>
      <w:r>
        <w:rPr>
          <w:spacing w:val="-2"/>
        </w:rPr>
        <w:t>i</w:t>
      </w:r>
      <w:r>
        <w:t>n</w:t>
      </w:r>
      <w:r>
        <w:rPr>
          <w:spacing w:val="-5"/>
        </w:rPr>
        <w:t xml:space="preserve"> </w:t>
      </w:r>
      <w:r>
        <w:rPr>
          <w:spacing w:val="-2"/>
        </w:rPr>
        <w:t>i</w:t>
      </w:r>
      <w:r>
        <w:rPr>
          <w:spacing w:val="-1"/>
        </w:rPr>
        <w:t>t</w:t>
      </w:r>
      <w:r>
        <w:t>s</w:t>
      </w:r>
      <w:r>
        <w:rPr>
          <w:spacing w:val="-5"/>
        </w:rPr>
        <w:t xml:space="preserve"> </w:t>
      </w:r>
      <w:r>
        <w:rPr>
          <w:spacing w:val="-1"/>
        </w:rPr>
        <w:t>o</w:t>
      </w:r>
      <w:r>
        <w:t>r</w:t>
      </w:r>
      <w:r>
        <w:rPr>
          <w:spacing w:val="1"/>
        </w:rPr>
        <w:t>i</w:t>
      </w:r>
      <w:r>
        <w:rPr>
          <w:spacing w:val="-1"/>
        </w:rPr>
        <w:t>g</w:t>
      </w:r>
      <w:r>
        <w:rPr>
          <w:spacing w:val="1"/>
        </w:rPr>
        <w:t>i</w:t>
      </w:r>
      <w:r>
        <w:rPr>
          <w:spacing w:val="-1"/>
        </w:rPr>
        <w:t>n</w:t>
      </w:r>
      <w:r>
        <w:rPr>
          <w:spacing w:val="2"/>
        </w:rPr>
        <w:t>a</w:t>
      </w:r>
      <w:r>
        <w:t>l</w:t>
      </w:r>
      <w:r>
        <w:rPr>
          <w:spacing w:val="-7"/>
        </w:rPr>
        <w:t xml:space="preserve"> </w:t>
      </w:r>
      <w:r>
        <w:rPr>
          <w:spacing w:val="1"/>
        </w:rPr>
        <w:t>c</w:t>
      </w:r>
      <w:r>
        <w:rPr>
          <w:spacing w:val="-1"/>
        </w:rPr>
        <w:t>on</w:t>
      </w:r>
      <w:r>
        <w:rPr>
          <w:spacing w:val="2"/>
        </w:rPr>
        <w:t>d</w:t>
      </w:r>
      <w:r>
        <w:rPr>
          <w:spacing w:val="-2"/>
        </w:rPr>
        <w:t>i</w:t>
      </w:r>
      <w:r>
        <w:rPr>
          <w:spacing w:val="2"/>
        </w:rPr>
        <w:t>t</w:t>
      </w:r>
      <w:r>
        <w:rPr>
          <w:spacing w:val="-2"/>
        </w:rPr>
        <w:t>i</w:t>
      </w:r>
      <w:r>
        <w:rPr>
          <w:spacing w:val="2"/>
        </w:rPr>
        <w:t>o</w:t>
      </w:r>
      <w:r>
        <w:t>n</w:t>
      </w:r>
      <w:r>
        <w:rPr>
          <w:spacing w:val="-6"/>
        </w:rPr>
        <w:t xml:space="preserve"> </w:t>
      </w:r>
      <w:r>
        <w:t>r</w:t>
      </w:r>
      <w:r>
        <w:rPr>
          <w:spacing w:val="-1"/>
        </w:rPr>
        <w:t>athe</w:t>
      </w:r>
      <w:r>
        <w:t>r</w:t>
      </w:r>
      <w:r>
        <w:rPr>
          <w:spacing w:val="-3"/>
        </w:rPr>
        <w:t xml:space="preserve"> </w:t>
      </w:r>
      <w:r>
        <w:rPr>
          <w:spacing w:val="-1"/>
        </w:rPr>
        <w:t>th</w:t>
      </w:r>
      <w:r>
        <w:rPr>
          <w:spacing w:val="2"/>
        </w:rPr>
        <w:t>a</w:t>
      </w:r>
      <w:r>
        <w:t>n</w:t>
      </w:r>
      <w:r>
        <w:rPr>
          <w:spacing w:val="-6"/>
        </w:rPr>
        <w:t xml:space="preserve"> </w:t>
      </w:r>
      <w:r>
        <w:rPr>
          <w:spacing w:val="1"/>
        </w:rPr>
        <w:t>i</w:t>
      </w:r>
      <w:r>
        <w:rPr>
          <w:spacing w:val="-1"/>
        </w:rPr>
        <w:t>n</w:t>
      </w:r>
      <w:r>
        <w:rPr>
          <w:spacing w:val="1"/>
        </w:rPr>
        <w:t>c</w:t>
      </w:r>
      <w:r>
        <w:t>r</w:t>
      </w:r>
      <w:r>
        <w:rPr>
          <w:spacing w:val="-1"/>
        </w:rPr>
        <w:t>ea</w:t>
      </w:r>
      <w:r>
        <w:rPr>
          <w:spacing w:val="1"/>
        </w:rPr>
        <w:t>s</w:t>
      </w:r>
      <w:r>
        <w:t>e</w:t>
      </w:r>
      <w:r>
        <w:rPr>
          <w:spacing w:val="-7"/>
        </w:rPr>
        <w:t xml:space="preserve"> </w:t>
      </w:r>
      <w:r>
        <w:rPr>
          <w:spacing w:val="1"/>
        </w:rPr>
        <w:t>i</w:t>
      </w:r>
      <w:r>
        <w:rPr>
          <w:spacing w:val="-1"/>
        </w:rPr>
        <w:t>t</w:t>
      </w:r>
      <w:r>
        <w:t>s</w:t>
      </w:r>
      <w:r>
        <w:rPr>
          <w:spacing w:val="-5"/>
        </w:rPr>
        <w:t xml:space="preserve"> </w:t>
      </w:r>
      <w:r>
        <w:rPr>
          <w:spacing w:val="1"/>
        </w:rPr>
        <w:t>s</w:t>
      </w:r>
      <w:r>
        <w:rPr>
          <w:spacing w:val="-1"/>
        </w:rPr>
        <w:t>e</w:t>
      </w:r>
      <w:r>
        <w:t>r</w:t>
      </w:r>
      <w:r>
        <w:rPr>
          <w:spacing w:val="-2"/>
        </w:rPr>
        <w:t>vi</w:t>
      </w:r>
      <w:r>
        <w:rPr>
          <w:spacing w:val="1"/>
        </w:rPr>
        <w:t>c</w:t>
      </w:r>
      <w:r>
        <w:t>e</w:t>
      </w:r>
      <w:r>
        <w:rPr>
          <w:spacing w:val="-4"/>
        </w:rPr>
        <w:t xml:space="preserve"> </w:t>
      </w:r>
      <w:r>
        <w:rPr>
          <w:spacing w:val="-1"/>
        </w:rPr>
        <w:t>po</w:t>
      </w:r>
      <w:r>
        <w:rPr>
          <w:spacing w:val="2"/>
        </w:rPr>
        <w:t>t</w:t>
      </w:r>
      <w:r>
        <w:rPr>
          <w:spacing w:val="-1"/>
        </w:rPr>
        <w:t>en</w:t>
      </w:r>
      <w:r>
        <w:rPr>
          <w:spacing w:val="2"/>
        </w:rPr>
        <w:t>t</w:t>
      </w:r>
      <w:r>
        <w:rPr>
          <w:spacing w:val="-2"/>
        </w:rPr>
        <w:t>i</w:t>
      </w:r>
      <w:r>
        <w:rPr>
          <w:spacing w:val="2"/>
        </w:rPr>
        <w:t>a</w:t>
      </w:r>
      <w:r>
        <w:rPr>
          <w:spacing w:val="-2"/>
        </w:rPr>
        <w:t>l</w:t>
      </w:r>
      <w:r>
        <w:t>.</w:t>
      </w:r>
    </w:p>
    <w:p w14:paraId="02DF8B88" w14:textId="77777777" w:rsidR="00A243B2" w:rsidRPr="00A243B2" w:rsidRDefault="00A243B2" w:rsidP="00BB12E1">
      <w:pPr>
        <w:pStyle w:val="BodyText"/>
        <w:spacing w:line="270" w:lineRule="auto"/>
        <w:ind w:left="993"/>
        <w:jc w:val="both"/>
      </w:pPr>
      <w:r>
        <w:rPr>
          <w:spacing w:val="-1"/>
        </w:rPr>
        <w:t>Ma</w:t>
      </w:r>
      <w:r>
        <w:rPr>
          <w:spacing w:val="1"/>
        </w:rPr>
        <w:t>i</w:t>
      </w:r>
      <w:r>
        <w:rPr>
          <w:spacing w:val="-1"/>
        </w:rPr>
        <w:t>nte</w:t>
      </w:r>
      <w:r>
        <w:rPr>
          <w:spacing w:val="2"/>
        </w:rPr>
        <w:t>n</w:t>
      </w:r>
      <w:r>
        <w:rPr>
          <w:spacing w:val="-1"/>
        </w:rPr>
        <w:t>an</w:t>
      </w:r>
      <w:r>
        <w:rPr>
          <w:spacing w:val="1"/>
        </w:rPr>
        <w:t>c</w:t>
      </w:r>
      <w:r>
        <w:t>e</w:t>
      </w:r>
      <w:r>
        <w:rPr>
          <w:spacing w:val="20"/>
        </w:rPr>
        <w:t xml:space="preserve"> </w:t>
      </w:r>
      <w:r>
        <w:rPr>
          <w:spacing w:val="-2"/>
        </w:rPr>
        <w:t>i</w:t>
      </w:r>
      <w:r>
        <w:t>s</w:t>
      </w:r>
      <w:r>
        <w:rPr>
          <w:spacing w:val="19"/>
        </w:rPr>
        <w:t xml:space="preserve"> </w:t>
      </w:r>
      <w:r>
        <w:rPr>
          <w:spacing w:val="2"/>
        </w:rPr>
        <w:t>a</w:t>
      </w:r>
      <w:r>
        <w:t>n</w:t>
      </w:r>
      <w:r>
        <w:rPr>
          <w:spacing w:val="21"/>
        </w:rPr>
        <w:t xml:space="preserve"> </w:t>
      </w:r>
      <w:r>
        <w:rPr>
          <w:spacing w:val="-1"/>
        </w:rPr>
        <w:t>a</w:t>
      </w:r>
      <w:r>
        <w:rPr>
          <w:spacing w:val="1"/>
        </w:rPr>
        <w:t>c</w:t>
      </w:r>
      <w:r>
        <w:rPr>
          <w:spacing w:val="-1"/>
        </w:rPr>
        <w:t>t</w:t>
      </w:r>
      <w:r>
        <w:rPr>
          <w:spacing w:val="-2"/>
        </w:rPr>
        <w:t>i</w:t>
      </w:r>
      <w:r>
        <w:rPr>
          <w:spacing w:val="2"/>
        </w:rPr>
        <w:t>o</w:t>
      </w:r>
      <w:r>
        <w:t>n</w:t>
      </w:r>
      <w:r>
        <w:rPr>
          <w:spacing w:val="18"/>
        </w:rPr>
        <w:t xml:space="preserve"> </w:t>
      </w:r>
      <w:r>
        <w:rPr>
          <w:spacing w:val="2"/>
        </w:rPr>
        <w:t>t</w:t>
      </w:r>
      <w:r>
        <w:rPr>
          <w:spacing w:val="-1"/>
        </w:rPr>
        <w:t>a</w:t>
      </w:r>
      <w:r>
        <w:rPr>
          <w:spacing w:val="3"/>
        </w:rPr>
        <w:t>k</w:t>
      </w:r>
      <w:r>
        <w:rPr>
          <w:spacing w:val="-1"/>
        </w:rPr>
        <w:t>e</w:t>
      </w:r>
      <w:r>
        <w:t>n</w:t>
      </w:r>
      <w:r>
        <w:rPr>
          <w:spacing w:val="19"/>
        </w:rPr>
        <w:t xml:space="preserve"> </w:t>
      </w:r>
      <w:r>
        <w:rPr>
          <w:spacing w:val="-1"/>
        </w:rPr>
        <w:t>t</w:t>
      </w:r>
      <w:r>
        <w:t>o</w:t>
      </w:r>
      <w:r>
        <w:rPr>
          <w:spacing w:val="18"/>
        </w:rPr>
        <w:t xml:space="preserve"> </w:t>
      </w:r>
      <w:r>
        <w:rPr>
          <w:spacing w:val="2"/>
        </w:rPr>
        <w:t>e</w:t>
      </w:r>
      <w:r>
        <w:rPr>
          <w:spacing w:val="-1"/>
        </w:rPr>
        <w:t>n</w:t>
      </w:r>
      <w:r>
        <w:rPr>
          <w:spacing w:val="1"/>
        </w:rPr>
        <w:t>s</w:t>
      </w:r>
      <w:r>
        <w:rPr>
          <w:spacing w:val="-1"/>
        </w:rPr>
        <w:t>u</w:t>
      </w:r>
      <w:r>
        <w:t>re</w:t>
      </w:r>
      <w:r>
        <w:rPr>
          <w:spacing w:val="19"/>
        </w:rPr>
        <w:t xml:space="preserve"> </w:t>
      </w:r>
      <w:r>
        <w:rPr>
          <w:spacing w:val="2"/>
        </w:rPr>
        <w:t>t</w:t>
      </w:r>
      <w:r>
        <w:rPr>
          <w:spacing w:val="-1"/>
        </w:rPr>
        <w:t>ha</w:t>
      </w:r>
      <w:r>
        <w:t>t</w:t>
      </w:r>
      <w:r>
        <w:rPr>
          <w:spacing w:val="20"/>
        </w:rPr>
        <w:t xml:space="preserve"> </w:t>
      </w:r>
      <w:r>
        <w:rPr>
          <w:spacing w:val="-1"/>
        </w:rPr>
        <w:t>th</w:t>
      </w:r>
      <w:r>
        <w:t>e</w:t>
      </w:r>
      <w:r>
        <w:rPr>
          <w:spacing w:val="20"/>
        </w:rPr>
        <w:t xml:space="preserve"> </w:t>
      </w:r>
      <w:r>
        <w:rPr>
          <w:spacing w:val="-1"/>
        </w:rPr>
        <w:t>a</w:t>
      </w:r>
      <w:r>
        <w:rPr>
          <w:spacing w:val="3"/>
        </w:rPr>
        <w:t>s</w:t>
      </w:r>
      <w:r>
        <w:rPr>
          <w:spacing w:val="1"/>
        </w:rPr>
        <w:t>s</w:t>
      </w:r>
      <w:r>
        <w:rPr>
          <w:spacing w:val="-1"/>
        </w:rPr>
        <w:t>e</w:t>
      </w:r>
      <w:r>
        <w:t>t</w:t>
      </w:r>
      <w:r>
        <w:rPr>
          <w:spacing w:val="19"/>
        </w:rPr>
        <w:t xml:space="preserve"> </w:t>
      </w:r>
      <w:r>
        <w:rPr>
          <w:spacing w:val="-1"/>
        </w:rPr>
        <w:t>o</w:t>
      </w:r>
      <w:r>
        <w:t>r</w:t>
      </w:r>
      <w:r>
        <w:rPr>
          <w:spacing w:val="19"/>
        </w:rPr>
        <w:t xml:space="preserve"> </w:t>
      </w:r>
      <w:r>
        <w:rPr>
          <w:spacing w:val="1"/>
        </w:rPr>
        <w:t>c</w:t>
      </w:r>
      <w:r>
        <w:rPr>
          <w:spacing w:val="-1"/>
        </w:rPr>
        <w:t>o</w:t>
      </w:r>
      <w:r>
        <w:rPr>
          <w:spacing w:val="4"/>
        </w:rPr>
        <w:t>m</w:t>
      </w:r>
      <w:r>
        <w:rPr>
          <w:spacing w:val="-1"/>
        </w:rPr>
        <w:t>ponen</w:t>
      </w:r>
      <w:r>
        <w:t>t</w:t>
      </w:r>
      <w:r>
        <w:rPr>
          <w:spacing w:val="21"/>
        </w:rPr>
        <w:t xml:space="preserve"> </w:t>
      </w:r>
      <w:r>
        <w:rPr>
          <w:spacing w:val="-1"/>
        </w:rPr>
        <w:t>o</w:t>
      </w:r>
      <w:r>
        <w:t>f</w:t>
      </w:r>
      <w:r>
        <w:rPr>
          <w:spacing w:val="20"/>
        </w:rPr>
        <w:t xml:space="preserve"> </w:t>
      </w:r>
      <w:r>
        <w:rPr>
          <w:spacing w:val="-1"/>
        </w:rPr>
        <w:t>a</w:t>
      </w:r>
      <w:r>
        <w:t>n</w:t>
      </w:r>
      <w:r>
        <w:rPr>
          <w:spacing w:val="20"/>
        </w:rPr>
        <w:t xml:space="preserve"> </w:t>
      </w:r>
      <w:r>
        <w:rPr>
          <w:spacing w:val="-1"/>
        </w:rPr>
        <w:t>a</w:t>
      </w:r>
      <w:r>
        <w:rPr>
          <w:spacing w:val="3"/>
        </w:rPr>
        <w:t>s</w:t>
      </w:r>
      <w:r>
        <w:rPr>
          <w:spacing w:val="1"/>
        </w:rPr>
        <w:t>s</w:t>
      </w:r>
      <w:r>
        <w:rPr>
          <w:spacing w:val="-1"/>
        </w:rPr>
        <w:t>e</w:t>
      </w:r>
      <w:r>
        <w:t>t</w:t>
      </w:r>
      <w:r>
        <w:rPr>
          <w:spacing w:val="19"/>
        </w:rPr>
        <w:t xml:space="preserve"> </w:t>
      </w:r>
      <w:r>
        <w:rPr>
          <w:spacing w:val="-1"/>
        </w:rPr>
        <w:t>a</w:t>
      </w:r>
      <w:r>
        <w:rPr>
          <w:spacing w:val="1"/>
        </w:rPr>
        <w:t>c</w:t>
      </w:r>
      <w:r>
        <w:rPr>
          <w:spacing w:val="-1"/>
        </w:rPr>
        <w:t>h</w:t>
      </w:r>
      <w:r>
        <w:rPr>
          <w:spacing w:val="1"/>
        </w:rPr>
        <w:t>i</w:t>
      </w:r>
      <w:r>
        <w:rPr>
          <w:spacing w:val="-1"/>
        </w:rPr>
        <w:t>e</w:t>
      </w:r>
      <w:r>
        <w:rPr>
          <w:spacing w:val="1"/>
        </w:rPr>
        <w:t>v</w:t>
      </w:r>
      <w:r>
        <w:rPr>
          <w:spacing w:val="-1"/>
        </w:rPr>
        <w:t>e</w:t>
      </w:r>
      <w:r>
        <w:t>s</w:t>
      </w:r>
      <w:r>
        <w:rPr>
          <w:spacing w:val="19"/>
        </w:rPr>
        <w:t xml:space="preserve"> </w:t>
      </w:r>
      <w:r>
        <w:rPr>
          <w:spacing w:val="1"/>
        </w:rPr>
        <w:t>i</w:t>
      </w:r>
      <w:r>
        <w:rPr>
          <w:spacing w:val="-1"/>
        </w:rPr>
        <w:t>t</w:t>
      </w:r>
      <w:r>
        <w:t>s</w:t>
      </w:r>
      <w:r>
        <w:rPr>
          <w:spacing w:val="20"/>
        </w:rPr>
        <w:t xml:space="preserve"> </w:t>
      </w:r>
      <w:r>
        <w:rPr>
          <w:spacing w:val="-1"/>
        </w:rPr>
        <w:t>o</w:t>
      </w:r>
      <w:r>
        <w:t>r</w:t>
      </w:r>
      <w:r>
        <w:rPr>
          <w:spacing w:val="1"/>
        </w:rPr>
        <w:t>i</w:t>
      </w:r>
      <w:r>
        <w:rPr>
          <w:spacing w:val="-1"/>
        </w:rPr>
        <w:t>g</w:t>
      </w:r>
      <w:r>
        <w:rPr>
          <w:spacing w:val="-2"/>
        </w:rPr>
        <w:t>i</w:t>
      </w:r>
      <w:r>
        <w:rPr>
          <w:spacing w:val="2"/>
        </w:rPr>
        <w:t>n</w:t>
      </w:r>
      <w:r>
        <w:rPr>
          <w:spacing w:val="-1"/>
        </w:rPr>
        <w:t>a</w:t>
      </w:r>
      <w:r>
        <w:t>l</w:t>
      </w:r>
      <w:r>
        <w:rPr>
          <w:spacing w:val="19"/>
        </w:rPr>
        <w:t xml:space="preserve"> </w:t>
      </w:r>
      <w:r>
        <w:rPr>
          <w:spacing w:val="1"/>
        </w:rPr>
        <w:t>i</w:t>
      </w:r>
      <w:r>
        <w:rPr>
          <w:spacing w:val="-1"/>
        </w:rPr>
        <w:t>n</w:t>
      </w:r>
      <w:r>
        <w:rPr>
          <w:spacing w:val="2"/>
        </w:rPr>
        <w:t>t</w:t>
      </w:r>
      <w:r>
        <w:rPr>
          <w:spacing w:val="-1"/>
        </w:rPr>
        <w:t>end</w:t>
      </w:r>
      <w:r>
        <w:rPr>
          <w:spacing w:val="2"/>
        </w:rPr>
        <w:t>e</w:t>
      </w:r>
      <w:r>
        <w:t>d</w:t>
      </w:r>
      <w:r>
        <w:rPr>
          <w:w w:val="99"/>
        </w:rPr>
        <w:t xml:space="preserve"> </w:t>
      </w:r>
      <w:r>
        <w:rPr>
          <w:spacing w:val="-1"/>
        </w:rPr>
        <w:t>u</w:t>
      </w:r>
      <w:r>
        <w:rPr>
          <w:spacing w:val="1"/>
        </w:rPr>
        <w:t>s</w:t>
      </w:r>
      <w:r>
        <w:rPr>
          <w:spacing w:val="-1"/>
        </w:rPr>
        <w:t>e</w:t>
      </w:r>
      <w:r>
        <w:rPr>
          <w:spacing w:val="2"/>
        </w:rPr>
        <w:t>f</w:t>
      </w:r>
      <w:r>
        <w:rPr>
          <w:spacing w:val="-1"/>
        </w:rPr>
        <w:t>u</w:t>
      </w:r>
      <w:r>
        <w:t>l</w:t>
      </w:r>
      <w:r>
        <w:rPr>
          <w:spacing w:val="5"/>
        </w:rPr>
        <w:t xml:space="preserve"> </w:t>
      </w:r>
      <w:r>
        <w:rPr>
          <w:spacing w:val="1"/>
        </w:rPr>
        <w:t>l</w:t>
      </w:r>
      <w:r>
        <w:rPr>
          <w:spacing w:val="-2"/>
        </w:rPr>
        <w:t>i</w:t>
      </w:r>
      <w:r>
        <w:rPr>
          <w:spacing w:val="2"/>
        </w:rPr>
        <w:t>f</w:t>
      </w:r>
      <w:r>
        <w:t>e</w:t>
      </w:r>
      <w:r>
        <w:rPr>
          <w:spacing w:val="7"/>
        </w:rPr>
        <w:t xml:space="preserve"> </w:t>
      </w:r>
      <w:r>
        <w:rPr>
          <w:spacing w:val="-1"/>
        </w:rPr>
        <w:t>a</w:t>
      </w:r>
      <w:r>
        <w:t>t</w:t>
      </w:r>
      <w:r>
        <w:rPr>
          <w:spacing w:val="9"/>
        </w:rPr>
        <w:t xml:space="preserve"> </w:t>
      </w:r>
      <w:r>
        <w:rPr>
          <w:spacing w:val="1"/>
        </w:rPr>
        <w:t>i</w:t>
      </w:r>
      <w:r>
        <w:rPr>
          <w:spacing w:val="-1"/>
        </w:rPr>
        <w:t>t</w:t>
      </w:r>
      <w:r>
        <w:t>s</w:t>
      </w:r>
      <w:r>
        <w:rPr>
          <w:spacing w:val="7"/>
        </w:rPr>
        <w:t xml:space="preserve"> </w:t>
      </w:r>
      <w:r>
        <w:rPr>
          <w:spacing w:val="-1"/>
        </w:rPr>
        <w:t>de</w:t>
      </w:r>
      <w:r>
        <w:rPr>
          <w:spacing w:val="3"/>
        </w:rPr>
        <w:t>s</w:t>
      </w:r>
      <w:r>
        <w:rPr>
          <w:spacing w:val="-2"/>
        </w:rPr>
        <w:t>i</w:t>
      </w:r>
      <w:r>
        <w:t>r</w:t>
      </w:r>
      <w:r>
        <w:rPr>
          <w:spacing w:val="-1"/>
        </w:rPr>
        <w:t>e</w:t>
      </w:r>
      <w:r>
        <w:t>d</w:t>
      </w:r>
      <w:r>
        <w:rPr>
          <w:spacing w:val="7"/>
        </w:rPr>
        <w:t xml:space="preserve"> </w:t>
      </w:r>
      <w:r>
        <w:rPr>
          <w:spacing w:val="1"/>
        </w:rPr>
        <w:t>s</w:t>
      </w:r>
      <w:r>
        <w:rPr>
          <w:spacing w:val="-1"/>
        </w:rPr>
        <w:t>e</w:t>
      </w:r>
      <w:r>
        <w:rPr>
          <w:spacing w:val="3"/>
        </w:rPr>
        <w:t>r</w:t>
      </w:r>
      <w:r>
        <w:rPr>
          <w:spacing w:val="-2"/>
        </w:rPr>
        <w:t>vi</w:t>
      </w:r>
      <w:r>
        <w:rPr>
          <w:spacing w:val="1"/>
        </w:rPr>
        <w:t>c</w:t>
      </w:r>
      <w:r>
        <w:t>e</w:t>
      </w:r>
      <w:r>
        <w:rPr>
          <w:spacing w:val="9"/>
        </w:rPr>
        <w:t xml:space="preserve"> </w:t>
      </w:r>
      <w:r>
        <w:rPr>
          <w:spacing w:val="1"/>
        </w:rPr>
        <w:t>l</w:t>
      </w:r>
      <w:r>
        <w:rPr>
          <w:spacing w:val="-1"/>
        </w:rPr>
        <w:t>e</w:t>
      </w:r>
      <w:r>
        <w:rPr>
          <w:spacing w:val="1"/>
        </w:rPr>
        <w:t>v</w:t>
      </w:r>
      <w:r>
        <w:rPr>
          <w:spacing w:val="-1"/>
        </w:rPr>
        <w:t>e</w:t>
      </w:r>
      <w:r>
        <w:t>l</w:t>
      </w:r>
      <w:r>
        <w:rPr>
          <w:spacing w:val="7"/>
        </w:rPr>
        <w:t xml:space="preserve"> </w:t>
      </w:r>
      <w:r>
        <w:rPr>
          <w:spacing w:val="1"/>
        </w:rPr>
        <w:t>s</w:t>
      </w:r>
      <w:r>
        <w:rPr>
          <w:spacing w:val="-1"/>
        </w:rPr>
        <w:t>tan</w:t>
      </w:r>
      <w:r>
        <w:rPr>
          <w:spacing w:val="2"/>
        </w:rPr>
        <w:t>d</w:t>
      </w:r>
      <w:r>
        <w:rPr>
          <w:spacing w:val="-1"/>
        </w:rPr>
        <w:t>a</w:t>
      </w:r>
      <w:r>
        <w:t>r</w:t>
      </w:r>
      <w:r>
        <w:rPr>
          <w:spacing w:val="-1"/>
        </w:rPr>
        <w:t>d</w:t>
      </w:r>
      <w:r>
        <w:rPr>
          <w:spacing w:val="1"/>
        </w:rPr>
        <w:t>s</w:t>
      </w:r>
      <w:r>
        <w:t>.</w:t>
      </w:r>
      <w:r>
        <w:rPr>
          <w:spacing w:val="9"/>
        </w:rPr>
        <w:t xml:space="preserve"> </w:t>
      </w:r>
      <w:r>
        <w:rPr>
          <w:spacing w:val="-1"/>
        </w:rPr>
        <w:t>E</w:t>
      </w:r>
      <w:r>
        <w:rPr>
          <w:spacing w:val="1"/>
        </w:rPr>
        <w:t>x</w:t>
      </w:r>
      <w:r>
        <w:rPr>
          <w:spacing w:val="-1"/>
        </w:rPr>
        <w:t>a</w:t>
      </w:r>
      <w:r>
        <w:rPr>
          <w:spacing w:val="2"/>
        </w:rPr>
        <w:t>m</w:t>
      </w:r>
      <w:r>
        <w:rPr>
          <w:spacing w:val="-1"/>
        </w:rPr>
        <w:t>p</w:t>
      </w:r>
      <w:r>
        <w:rPr>
          <w:spacing w:val="-2"/>
        </w:rPr>
        <w:t>l</w:t>
      </w:r>
      <w:r>
        <w:rPr>
          <w:spacing w:val="-1"/>
        </w:rPr>
        <w:t>e</w:t>
      </w:r>
      <w:r>
        <w:t>s</w:t>
      </w:r>
      <w:r>
        <w:rPr>
          <w:spacing w:val="11"/>
        </w:rPr>
        <w:t xml:space="preserve"> </w:t>
      </w:r>
      <w:r>
        <w:rPr>
          <w:spacing w:val="-1"/>
        </w:rPr>
        <w:t>o</w:t>
      </w:r>
      <w:r>
        <w:t>f</w:t>
      </w:r>
      <w:r>
        <w:rPr>
          <w:spacing w:val="8"/>
        </w:rPr>
        <w:t xml:space="preserve"> </w:t>
      </w:r>
      <w:r>
        <w:rPr>
          <w:spacing w:val="4"/>
        </w:rPr>
        <w:t>m</w:t>
      </w:r>
      <w:r>
        <w:rPr>
          <w:spacing w:val="-1"/>
        </w:rPr>
        <w:t>a</w:t>
      </w:r>
      <w:r>
        <w:rPr>
          <w:spacing w:val="-2"/>
        </w:rPr>
        <w:t>i</w:t>
      </w:r>
      <w:r>
        <w:rPr>
          <w:spacing w:val="-1"/>
        </w:rPr>
        <w:t>nten</w:t>
      </w:r>
      <w:r>
        <w:rPr>
          <w:spacing w:val="2"/>
        </w:rPr>
        <w:t>a</w:t>
      </w:r>
      <w:r>
        <w:rPr>
          <w:spacing w:val="-1"/>
        </w:rPr>
        <w:t>n</w:t>
      </w:r>
      <w:r>
        <w:rPr>
          <w:spacing w:val="1"/>
        </w:rPr>
        <w:t>c</w:t>
      </w:r>
      <w:r>
        <w:t>e</w:t>
      </w:r>
      <w:r>
        <w:rPr>
          <w:spacing w:val="7"/>
        </w:rPr>
        <w:t xml:space="preserve"> </w:t>
      </w:r>
      <w:r>
        <w:rPr>
          <w:spacing w:val="-1"/>
        </w:rPr>
        <w:t>a</w:t>
      </w:r>
      <w:r>
        <w:t>s</w:t>
      </w:r>
      <w:r>
        <w:rPr>
          <w:spacing w:val="10"/>
        </w:rPr>
        <w:t xml:space="preserve"> </w:t>
      </w:r>
      <w:r>
        <w:t>a</w:t>
      </w:r>
      <w:r>
        <w:rPr>
          <w:spacing w:val="7"/>
        </w:rPr>
        <w:t xml:space="preserve"> </w:t>
      </w:r>
      <w:r>
        <w:rPr>
          <w:spacing w:val="3"/>
        </w:rPr>
        <w:t>r</w:t>
      </w:r>
      <w:r>
        <w:rPr>
          <w:spacing w:val="-1"/>
        </w:rPr>
        <w:t>e</w:t>
      </w:r>
      <w:r>
        <w:rPr>
          <w:spacing w:val="1"/>
        </w:rPr>
        <w:t>s</w:t>
      </w:r>
      <w:r>
        <w:rPr>
          <w:spacing w:val="-1"/>
        </w:rPr>
        <w:t>u</w:t>
      </w:r>
      <w:r>
        <w:rPr>
          <w:spacing w:val="-2"/>
        </w:rPr>
        <w:t>l</w:t>
      </w:r>
      <w:r>
        <w:t>t</w:t>
      </w:r>
      <w:r>
        <w:rPr>
          <w:spacing w:val="9"/>
        </w:rPr>
        <w:t xml:space="preserve"> </w:t>
      </w:r>
      <w:r>
        <w:rPr>
          <w:spacing w:val="-1"/>
        </w:rPr>
        <w:t>o</w:t>
      </w:r>
      <w:r>
        <w:t>f</w:t>
      </w:r>
      <w:r>
        <w:rPr>
          <w:spacing w:val="8"/>
        </w:rPr>
        <w:t xml:space="preserve"> </w:t>
      </w:r>
      <w:r>
        <w:rPr>
          <w:spacing w:val="-1"/>
        </w:rPr>
        <w:t>th</w:t>
      </w:r>
      <w:r>
        <w:t>e</w:t>
      </w:r>
      <w:r>
        <w:rPr>
          <w:spacing w:val="9"/>
        </w:rPr>
        <w:t xml:space="preserve"> </w:t>
      </w:r>
      <w:r>
        <w:rPr>
          <w:spacing w:val="2"/>
        </w:rPr>
        <w:t>f</w:t>
      </w:r>
      <w:r>
        <w:rPr>
          <w:spacing w:val="-2"/>
        </w:rPr>
        <w:t>l</w:t>
      </w:r>
      <w:r>
        <w:rPr>
          <w:spacing w:val="-1"/>
        </w:rPr>
        <w:t>o</w:t>
      </w:r>
      <w:r>
        <w:rPr>
          <w:spacing w:val="2"/>
        </w:rPr>
        <w:t>o</w:t>
      </w:r>
      <w:r>
        <w:rPr>
          <w:spacing w:val="-1"/>
        </w:rPr>
        <w:t>d</w:t>
      </w:r>
      <w:r>
        <w:t>s</w:t>
      </w:r>
      <w:r>
        <w:rPr>
          <w:spacing w:val="10"/>
        </w:rPr>
        <w:t xml:space="preserve"> </w:t>
      </w:r>
      <w:r>
        <w:rPr>
          <w:spacing w:val="-3"/>
        </w:rPr>
        <w:t>w</w:t>
      </w:r>
      <w:r>
        <w:rPr>
          <w:spacing w:val="2"/>
        </w:rPr>
        <w:t>o</w:t>
      </w:r>
      <w:r>
        <w:rPr>
          <w:spacing w:val="-1"/>
        </w:rPr>
        <w:t>u</w:t>
      </w:r>
      <w:r>
        <w:rPr>
          <w:spacing w:val="-2"/>
        </w:rPr>
        <w:t>l</w:t>
      </w:r>
      <w:r>
        <w:t>d</w:t>
      </w:r>
      <w:r>
        <w:rPr>
          <w:spacing w:val="9"/>
        </w:rPr>
        <w:t xml:space="preserve"> </w:t>
      </w:r>
      <w:r>
        <w:rPr>
          <w:spacing w:val="2"/>
        </w:rPr>
        <w:t>b</w:t>
      </w:r>
      <w:r>
        <w:t>e</w:t>
      </w:r>
      <w:r>
        <w:rPr>
          <w:spacing w:val="7"/>
        </w:rPr>
        <w:t xml:space="preserve"> </w:t>
      </w:r>
      <w:r>
        <w:rPr>
          <w:spacing w:val="1"/>
        </w:rPr>
        <w:t>c</w:t>
      </w:r>
      <w:r>
        <w:rPr>
          <w:spacing w:val="-1"/>
        </w:rPr>
        <w:t>o</w:t>
      </w:r>
      <w:r>
        <w:rPr>
          <w:spacing w:val="1"/>
        </w:rPr>
        <w:t>s</w:t>
      </w:r>
      <w:r>
        <w:rPr>
          <w:spacing w:val="-1"/>
        </w:rPr>
        <w:t>t</w:t>
      </w:r>
      <w:r>
        <w:t>s</w:t>
      </w:r>
      <w:r>
        <w:rPr>
          <w:w w:val="99"/>
        </w:rPr>
        <w:t xml:space="preserve"> </w:t>
      </w:r>
      <w:r>
        <w:rPr>
          <w:spacing w:val="-2"/>
        </w:rPr>
        <w:t>i</w:t>
      </w:r>
      <w:r>
        <w:rPr>
          <w:spacing w:val="-1"/>
        </w:rPr>
        <w:t>n</w:t>
      </w:r>
      <w:r>
        <w:rPr>
          <w:spacing w:val="1"/>
        </w:rPr>
        <w:t>c</w:t>
      </w:r>
      <w:r>
        <w:rPr>
          <w:spacing w:val="-1"/>
        </w:rPr>
        <w:t>u</w:t>
      </w:r>
      <w:r>
        <w:t>rr</w:t>
      </w:r>
      <w:r>
        <w:rPr>
          <w:spacing w:val="-1"/>
        </w:rPr>
        <w:t>e</w:t>
      </w:r>
      <w:r>
        <w:t>d</w:t>
      </w:r>
      <w:r>
        <w:rPr>
          <w:spacing w:val="-8"/>
        </w:rPr>
        <w:t xml:space="preserve"> </w:t>
      </w:r>
      <w:r>
        <w:rPr>
          <w:spacing w:val="2"/>
        </w:rPr>
        <w:t>f</w:t>
      </w:r>
      <w:r>
        <w:rPr>
          <w:spacing w:val="-1"/>
        </w:rPr>
        <w:t>o</w:t>
      </w:r>
      <w:r>
        <w:t>r</w:t>
      </w:r>
      <w:r>
        <w:rPr>
          <w:spacing w:val="-6"/>
        </w:rPr>
        <w:t xml:space="preserve"> </w:t>
      </w:r>
      <w:r>
        <w:rPr>
          <w:spacing w:val="1"/>
        </w:rPr>
        <w:t>c</w:t>
      </w:r>
      <w:r>
        <w:rPr>
          <w:spacing w:val="-2"/>
        </w:rPr>
        <w:t>l</w:t>
      </w:r>
      <w:r>
        <w:rPr>
          <w:spacing w:val="2"/>
        </w:rPr>
        <w:t>e</w:t>
      </w:r>
      <w:r>
        <w:rPr>
          <w:spacing w:val="-1"/>
        </w:rPr>
        <w:t>an</w:t>
      </w:r>
      <w:r>
        <w:rPr>
          <w:spacing w:val="1"/>
        </w:rPr>
        <w:t>i</w:t>
      </w:r>
      <w:r>
        <w:rPr>
          <w:spacing w:val="-1"/>
        </w:rPr>
        <w:t>n</w:t>
      </w:r>
      <w:r>
        <w:t>g</w:t>
      </w:r>
      <w:r>
        <w:rPr>
          <w:spacing w:val="-8"/>
        </w:rPr>
        <w:t xml:space="preserve"> </w:t>
      </w:r>
      <w:r>
        <w:rPr>
          <w:spacing w:val="1"/>
        </w:rPr>
        <w:t>c</w:t>
      </w:r>
      <w:r>
        <w:rPr>
          <w:spacing w:val="-1"/>
        </w:rPr>
        <w:t>a</w:t>
      </w:r>
      <w:r>
        <w:t>r</w:t>
      </w:r>
      <w:r>
        <w:rPr>
          <w:spacing w:val="2"/>
        </w:rPr>
        <w:t>p</w:t>
      </w:r>
      <w:r>
        <w:rPr>
          <w:spacing w:val="-1"/>
        </w:rPr>
        <w:t>e</w:t>
      </w:r>
      <w:r>
        <w:rPr>
          <w:spacing w:val="2"/>
        </w:rPr>
        <w:t>t</w:t>
      </w:r>
      <w:r>
        <w:rPr>
          <w:spacing w:val="1"/>
        </w:rPr>
        <w:t>s</w:t>
      </w:r>
      <w:r>
        <w:t>,</w:t>
      </w:r>
      <w:r>
        <w:rPr>
          <w:spacing w:val="-7"/>
        </w:rPr>
        <w:t xml:space="preserve"> </w:t>
      </w:r>
      <w:r>
        <w:rPr>
          <w:spacing w:val="-1"/>
        </w:rPr>
        <w:t>pa</w:t>
      </w:r>
      <w:r>
        <w:rPr>
          <w:spacing w:val="1"/>
        </w:rPr>
        <w:t>i</w:t>
      </w:r>
      <w:r>
        <w:rPr>
          <w:spacing w:val="-1"/>
        </w:rPr>
        <w:t>nt</w:t>
      </w:r>
      <w:r>
        <w:rPr>
          <w:spacing w:val="1"/>
        </w:rPr>
        <w:t>i</w:t>
      </w:r>
      <w:r>
        <w:rPr>
          <w:spacing w:val="-1"/>
        </w:rPr>
        <w:t>n</w:t>
      </w:r>
      <w:r>
        <w:t>g</w:t>
      </w:r>
      <w:r>
        <w:rPr>
          <w:spacing w:val="-8"/>
        </w:rPr>
        <w:t xml:space="preserve"> </w:t>
      </w:r>
      <w:r>
        <w:rPr>
          <w:spacing w:val="2"/>
        </w:rPr>
        <w:t>b</w:t>
      </w:r>
      <w:r>
        <w:rPr>
          <w:spacing w:val="-1"/>
        </w:rPr>
        <w:t>u</w:t>
      </w:r>
      <w:r>
        <w:rPr>
          <w:spacing w:val="1"/>
        </w:rPr>
        <w:t>i</w:t>
      </w:r>
      <w:r>
        <w:rPr>
          <w:spacing w:val="-2"/>
        </w:rPr>
        <w:t>l</w:t>
      </w:r>
      <w:r>
        <w:rPr>
          <w:spacing w:val="2"/>
        </w:rPr>
        <w:t>d</w:t>
      </w:r>
      <w:r>
        <w:rPr>
          <w:spacing w:val="-2"/>
        </w:rPr>
        <w:t>i</w:t>
      </w:r>
      <w:r>
        <w:rPr>
          <w:spacing w:val="-1"/>
        </w:rPr>
        <w:t>ng</w:t>
      </w:r>
      <w:r>
        <w:t>s</w:t>
      </w:r>
      <w:r>
        <w:rPr>
          <w:spacing w:val="-4"/>
        </w:rPr>
        <w:t xml:space="preserve"> </w:t>
      </w:r>
      <w:r>
        <w:rPr>
          <w:spacing w:val="-1"/>
        </w:rPr>
        <w:t>an</w:t>
      </w:r>
      <w:r>
        <w:t>d</w:t>
      </w:r>
      <w:r>
        <w:rPr>
          <w:spacing w:val="-5"/>
        </w:rPr>
        <w:t xml:space="preserve"> </w:t>
      </w:r>
      <w:r>
        <w:rPr>
          <w:spacing w:val="-1"/>
        </w:rPr>
        <w:t>b</w:t>
      </w:r>
      <w:r>
        <w:t>r</w:t>
      </w:r>
      <w:r>
        <w:rPr>
          <w:spacing w:val="1"/>
        </w:rPr>
        <w:t>i</w:t>
      </w:r>
      <w:r>
        <w:rPr>
          <w:spacing w:val="-1"/>
        </w:rPr>
        <w:t>dge</w:t>
      </w:r>
      <w:r>
        <w:t>s</w:t>
      </w:r>
      <w:r>
        <w:rPr>
          <w:spacing w:val="-7"/>
        </w:rPr>
        <w:t xml:space="preserve"> </w:t>
      </w:r>
      <w:r>
        <w:rPr>
          <w:spacing w:val="2"/>
        </w:rPr>
        <w:t>a</w:t>
      </w:r>
      <w:r>
        <w:rPr>
          <w:spacing w:val="-1"/>
        </w:rPr>
        <w:t>n</w:t>
      </w:r>
      <w:r>
        <w:t>d</w:t>
      </w:r>
      <w:r>
        <w:rPr>
          <w:spacing w:val="-7"/>
        </w:rPr>
        <w:t xml:space="preserve"> </w:t>
      </w:r>
      <w:r>
        <w:rPr>
          <w:spacing w:val="1"/>
        </w:rPr>
        <w:t>cl</w:t>
      </w:r>
      <w:r>
        <w:rPr>
          <w:spacing w:val="-1"/>
        </w:rPr>
        <w:t>ea</w:t>
      </w:r>
      <w:r>
        <w:t>r</w:t>
      </w:r>
      <w:r>
        <w:rPr>
          <w:spacing w:val="1"/>
        </w:rPr>
        <w:t>i</w:t>
      </w:r>
      <w:r>
        <w:rPr>
          <w:spacing w:val="-1"/>
        </w:rPr>
        <w:t>n</w:t>
      </w:r>
      <w:r>
        <w:t>g</w:t>
      </w:r>
      <w:r>
        <w:rPr>
          <w:spacing w:val="-8"/>
        </w:rPr>
        <w:t xml:space="preserve"> </w:t>
      </w:r>
      <w:r>
        <w:rPr>
          <w:spacing w:val="2"/>
        </w:rPr>
        <w:t>d</w:t>
      </w:r>
      <w:r>
        <w:rPr>
          <w:spacing w:val="-1"/>
        </w:rPr>
        <w:t>eb</w:t>
      </w:r>
      <w:r>
        <w:t>r</w:t>
      </w:r>
      <w:r>
        <w:rPr>
          <w:spacing w:val="-2"/>
        </w:rPr>
        <w:t>i</w:t>
      </w:r>
      <w:r>
        <w:rPr>
          <w:spacing w:val="1"/>
        </w:rPr>
        <w:t>s</w:t>
      </w:r>
      <w:r>
        <w:t>.</w:t>
      </w:r>
    </w:p>
    <w:p w14:paraId="02DF8B89" w14:textId="77777777" w:rsidR="00A243B2" w:rsidRPr="00A243B2" w:rsidRDefault="00A243B2" w:rsidP="00F86210">
      <w:pPr>
        <w:pStyle w:val="BoldHeading"/>
        <w:ind w:left="993"/>
        <w:rPr>
          <w:bCs/>
          <w:i/>
        </w:rPr>
      </w:pPr>
      <w:r>
        <w:t>K</w:t>
      </w:r>
      <w:r>
        <w:rPr>
          <w:spacing w:val="-1"/>
        </w:rPr>
        <w:t>e</w:t>
      </w:r>
      <w:r>
        <w:t>y</w:t>
      </w:r>
      <w:r>
        <w:rPr>
          <w:spacing w:val="-8"/>
        </w:rPr>
        <w:t xml:space="preserve"> </w:t>
      </w:r>
      <w:r>
        <w:rPr>
          <w:spacing w:val="-1"/>
        </w:rPr>
        <w:t>r</w:t>
      </w:r>
      <w:r>
        <w:rPr>
          <w:spacing w:val="3"/>
        </w:rPr>
        <w:t>u</w:t>
      </w:r>
      <w:r>
        <w:rPr>
          <w:spacing w:val="-1"/>
        </w:rPr>
        <w:t>le</w:t>
      </w:r>
      <w:r>
        <w:t>s</w:t>
      </w:r>
      <w:r>
        <w:rPr>
          <w:spacing w:val="-8"/>
        </w:rPr>
        <w:t xml:space="preserve"> </w:t>
      </w:r>
      <w:r>
        <w:t>to</w:t>
      </w:r>
      <w:r>
        <w:rPr>
          <w:spacing w:val="-4"/>
        </w:rPr>
        <w:t xml:space="preserve"> </w:t>
      </w:r>
      <w:r>
        <w:rPr>
          <w:spacing w:val="-1"/>
        </w:rPr>
        <w:t>re</w:t>
      </w:r>
      <w:r>
        <w:t>m</w:t>
      </w:r>
      <w:r>
        <w:rPr>
          <w:spacing w:val="2"/>
        </w:rPr>
        <w:t>e</w:t>
      </w:r>
      <w:r>
        <w:t>mb</w:t>
      </w:r>
      <w:r>
        <w:rPr>
          <w:spacing w:val="-1"/>
        </w:rPr>
        <w:t>e</w:t>
      </w:r>
      <w:r>
        <w:t>r</w:t>
      </w:r>
    </w:p>
    <w:p w14:paraId="02DF8B8A" w14:textId="77777777" w:rsidR="00A243B2" w:rsidRPr="00EE4C04" w:rsidRDefault="00A243B2" w:rsidP="00EE4C04">
      <w:pPr>
        <w:pStyle w:val="BodyText"/>
        <w:spacing w:line="239" w:lineRule="auto"/>
        <w:ind w:left="993" w:right="140"/>
        <w:jc w:val="both"/>
      </w:pPr>
      <w:r>
        <w:rPr>
          <w:spacing w:val="6"/>
        </w:rPr>
        <w:t>W</w:t>
      </w:r>
      <w:r>
        <w:rPr>
          <w:spacing w:val="-3"/>
        </w:rPr>
        <w:t>h</w:t>
      </w:r>
      <w:r>
        <w:rPr>
          <w:spacing w:val="-1"/>
        </w:rPr>
        <w:t>e</w:t>
      </w:r>
      <w:r>
        <w:t>n</w:t>
      </w:r>
      <w:r>
        <w:rPr>
          <w:spacing w:val="10"/>
        </w:rPr>
        <w:t xml:space="preserve"> </w:t>
      </w:r>
      <w:r>
        <w:rPr>
          <w:spacing w:val="1"/>
        </w:rPr>
        <w:t>c</w:t>
      </w:r>
      <w:r>
        <w:rPr>
          <w:spacing w:val="-1"/>
        </w:rPr>
        <w:t>on</w:t>
      </w:r>
      <w:r>
        <w:rPr>
          <w:spacing w:val="1"/>
        </w:rPr>
        <w:t>s</w:t>
      </w:r>
      <w:r>
        <w:rPr>
          <w:spacing w:val="-2"/>
        </w:rPr>
        <w:t>i</w:t>
      </w:r>
      <w:r>
        <w:rPr>
          <w:spacing w:val="-1"/>
        </w:rPr>
        <w:t>de</w:t>
      </w:r>
      <w:r>
        <w:t>r</w:t>
      </w:r>
      <w:r>
        <w:rPr>
          <w:spacing w:val="-2"/>
        </w:rPr>
        <w:t>i</w:t>
      </w:r>
      <w:r>
        <w:rPr>
          <w:spacing w:val="2"/>
        </w:rPr>
        <w:t>n</w:t>
      </w:r>
      <w:r>
        <w:t>g</w:t>
      </w:r>
      <w:r>
        <w:rPr>
          <w:spacing w:val="9"/>
        </w:rPr>
        <w:t xml:space="preserve"> </w:t>
      </w:r>
      <w:r>
        <w:t>w</w:t>
      </w:r>
      <w:r>
        <w:rPr>
          <w:spacing w:val="-1"/>
        </w:rPr>
        <w:t>he</w:t>
      </w:r>
      <w:r>
        <w:rPr>
          <w:spacing w:val="2"/>
        </w:rPr>
        <w:t>t</w:t>
      </w:r>
      <w:r>
        <w:rPr>
          <w:spacing w:val="-1"/>
        </w:rPr>
        <w:t>he</w:t>
      </w:r>
      <w:r>
        <w:t>r</w:t>
      </w:r>
      <w:r>
        <w:rPr>
          <w:spacing w:val="13"/>
        </w:rPr>
        <w:t xml:space="preserve"> </w:t>
      </w:r>
      <w:r>
        <w:rPr>
          <w:spacing w:val="1"/>
        </w:rPr>
        <w:t>s</w:t>
      </w:r>
      <w:r>
        <w:rPr>
          <w:spacing w:val="-1"/>
        </w:rPr>
        <w:t>ub</w:t>
      </w:r>
      <w:r>
        <w:rPr>
          <w:spacing w:val="1"/>
        </w:rPr>
        <w:t>s</w:t>
      </w:r>
      <w:r>
        <w:rPr>
          <w:spacing w:val="-1"/>
        </w:rPr>
        <w:t>eque</w:t>
      </w:r>
      <w:r>
        <w:rPr>
          <w:spacing w:val="2"/>
        </w:rPr>
        <w:t>n</w:t>
      </w:r>
      <w:r>
        <w:t>t</w:t>
      </w:r>
      <w:r>
        <w:rPr>
          <w:spacing w:val="10"/>
        </w:rPr>
        <w:t xml:space="preserve"> </w:t>
      </w:r>
      <w:r>
        <w:rPr>
          <w:spacing w:val="1"/>
        </w:rPr>
        <w:t>c</w:t>
      </w:r>
      <w:r>
        <w:rPr>
          <w:spacing w:val="-1"/>
        </w:rPr>
        <w:t>o</w:t>
      </w:r>
      <w:r>
        <w:rPr>
          <w:spacing w:val="1"/>
        </w:rPr>
        <w:t>s</w:t>
      </w:r>
      <w:r>
        <w:rPr>
          <w:spacing w:val="-1"/>
        </w:rPr>
        <w:t>t</w:t>
      </w:r>
      <w:r>
        <w:t>s</w:t>
      </w:r>
      <w:r>
        <w:rPr>
          <w:spacing w:val="11"/>
        </w:rPr>
        <w:t xml:space="preserve"> </w:t>
      </w:r>
      <w:r>
        <w:rPr>
          <w:spacing w:val="1"/>
        </w:rPr>
        <w:t>c</w:t>
      </w:r>
      <w:r>
        <w:rPr>
          <w:spacing w:val="-1"/>
        </w:rPr>
        <w:t>a</w:t>
      </w:r>
      <w:r>
        <w:t>n</w:t>
      </w:r>
      <w:r>
        <w:rPr>
          <w:spacing w:val="10"/>
        </w:rPr>
        <w:t xml:space="preserve"> </w:t>
      </w:r>
      <w:r>
        <w:rPr>
          <w:spacing w:val="-1"/>
        </w:rPr>
        <w:t>b</w:t>
      </w:r>
      <w:r>
        <w:t>e</w:t>
      </w:r>
      <w:r>
        <w:rPr>
          <w:spacing w:val="10"/>
        </w:rPr>
        <w:t xml:space="preserve"> </w:t>
      </w:r>
      <w:r>
        <w:rPr>
          <w:spacing w:val="1"/>
        </w:rPr>
        <w:t>c</w:t>
      </w:r>
      <w:r>
        <w:rPr>
          <w:spacing w:val="-1"/>
        </w:rPr>
        <w:t>ap</w:t>
      </w:r>
      <w:r>
        <w:rPr>
          <w:spacing w:val="-2"/>
        </w:rPr>
        <w:t>i</w:t>
      </w:r>
      <w:r>
        <w:rPr>
          <w:spacing w:val="-1"/>
        </w:rPr>
        <w:t>t</w:t>
      </w:r>
      <w:r>
        <w:rPr>
          <w:spacing w:val="2"/>
        </w:rPr>
        <w:t>a</w:t>
      </w:r>
      <w:r>
        <w:rPr>
          <w:spacing w:val="-2"/>
        </w:rPr>
        <w:t>li</w:t>
      </w:r>
      <w:r>
        <w:rPr>
          <w:spacing w:val="1"/>
        </w:rPr>
        <w:t>s</w:t>
      </w:r>
      <w:r>
        <w:rPr>
          <w:spacing w:val="2"/>
        </w:rPr>
        <w:t>e</w:t>
      </w:r>
      <w:r>
        <w:t>d</w:t>
      </w:r>
      <w:r>
        <w:rPr>
          <w:spacing w:val="10"/>
        </w:rPr>
        <w:t xml:space="preserve"> </w:t>
      </w:r>
      <w:r>
        <w:rPr>
          <w:spacing w:val="-1"/>
        </w:rPr>
        <w:t>a</w:t>
      </w:r>
      <w:r>
        <w:rPr>
          <w:spacing w:val="2"/>
        </w:rPr>
        <w:t>g</w:t>
      </w:r>
      <w:r>
        <w:rPr>
          <w:spacing w:val="-1"/>
        </w:rPr>
        <w:t>a</w:t>
      </w:r>
      <w:r>
        <w:rPr>
          <w:spacing w:val="-2"/>
        </w:rPr>
        <w:t>i</w:t>
      </w:r>
      <w:r>
        <w:rPr>
          <w:spacing w:val="-1"/>
        </w:rPr>
        <w:t>n</w:t>
      </w:r>
      <w:r>
        <w:rPr>
          <w:spacing w:val="1"/>
        </w:rPr>
        <w:t>s</w:t>
      </w:r>
      <w:r>
        <w:t>t</w:t>
      </w:r>
      <w:r>
        <w:rPr>
          <w:spacing w:val="10"/>
        </w:rPr>
        <w:t xml:space="preserve"> </w:t>
      </w:r>
      <w:r>
        <w:rPr>
          <w:spacing w:val="2"/>
        </w:rPr>
        <w:t>a</w:t>
      </w:r>
      <w:r>
        <w:t>n</w:t>
      </w:r>
      <w:r>
        <w:rPr>
          <w:spacing w:val="10"/>
        </w:rPr>
        <w:t xml:space="preserve"> </w:t>
      </w:r>
      <w:r>
        <w:rPr>
          <w:spacing w:val="-1"/>
        </w:rPr>
        <w:t>a</w:t>
      </w:r>
      <w:r>
        <w:rPr>
          <w:spacing w:val="1"/>
        </w:rPr>
        <w:t>ss</w:t>
      </w:r>
      <w:r>
        <w:rPr>
          <w:spacing w:val="-1"/>
        </w:rPr>
        <w:t>et</w:t>
      </w:r>
      <w:r>
        <w:t>,</w:t>
      </w:r>
      <w:r>
        <w:rPr>
          <w:spacing w:val="7"/>
        </w:rPr>
        <w:t xml:space="preserve"> </w:t>
      </w:r>
      <w:r>
        <w:rPr>
          <w:spacing w:val="4"/>
        </w:rPr>
        <w:t>m</w:t>
      </w:r>
      <w:r>
        <w:rPr>
          <w:spacing w:val="-1"/>
        </w:rPr>
        <w:t>anage</w:t>
      </w:r>
      <w:r>
        <w:rPr>
          <w:spacing w:val="4"/>
        </w:rPr>
        <w:t>m</w:t>
      </w:r>
      <w:r>
        <w:rPr>
          <w:spacing w:val="-1"/>
        </w:rPr>
        <w:t>en</w:t>
      </w:r>
      <w:r>
        <w:t>t</w:t>
      </w:r>
      <w:r>
        <w:rPr>
          <w:spacing w:val="10"/>
        </w:rPr>
        <w:t xml:space="preserve"> </w:t>
      </w:r>
      <w:r>
        <w:rPr>
          <w:spacing w:val="-1"/>
        </w:rPr>
        <w:t>ne</w:t>
      </w:r>
      <w:r>
        <w:rPr>
          <w:spacing w:val="2"/>
        </w:rPr>
        <w:t>e</w:t>
      </w:r>
      <w:r>
        <w:rPr>
          <w:spacing w:val="-1"/>
        </w:rPr>
        <w:t>d</w:t>
      </w:r>
      <w:r>
        <w:t>s</w:t>
      </w:r>
      <w:r>
        <w:rPr>
          <w:spacing w:val="11"/>
        </w:rPr>
        <w:t xml:space="preserve"> </w:t>
      </w:r>
      <w:r>
        <w:rPr>
          <w:spacing w:val="-1"/>
        </w:rPr>
        <w:t>t</w:t>
      </w:r>
      <w:r>
        <w:t>o</w:t>
      </w:r>
      <w:r>
        <w:rPr>
          <w:spacing w:val="10"/>
        </w:rPr>
        <w:t xml:space="preserve"> </w:t>
      </w:r>
      <w:r>
        <w:rPr>
          <w:spacing w:val="1"/>
        </w:rPr>
        <w:t>c</w:t>
      </w:r>
      <w:r>
        <w:rPr>
          <w:spacing w:val="-1"/>
        </w:rPr>
        <w:t>on</w:t>
      </w:r>
      <w:r>
        <w:rPr>
          <w:spacing w:val="1"/>
        </w:rPr>
        <w:t>s</w:t>
      </w:r>
      <w:r>
        <w:rPr>
          <w:spacing w:val="-2"/>
        </w:rPr>
        <w:t>i</w:t>
      </w:r>
      <w:r>
        <w:rPr>
          <w:spacing w:val="2"/>
        </w:rPr>
        <w:t>d</w:t>
      </w:r>
      <w:r>
        <w:rPr>
          <w:spacing w:val="-1"/>
        </w:rPr>
        <w:t>e</w:t>
      </w:r>
      <w:r>
        <w:t>r</w:t>
      </w:r>
      <w:r>
        <w:rPr>
          <w:w w:val="99"/>
        </w:rPr>
        <w:t xml:space="preserve"> </w:t>
      </w:r>
      <w:r>
        <w:rPr>
          <w:spacing w:val="2"/>
        </w:rPr>
        <w:t>f</w:t>
      </w:r>
      <w:r>
        <w:rPr>
          <w:spacing w:val="-2"/>
        </w:rPr>
        <w:t>i</w:t>
      </w:r>
      <w:r>
        <w:t>r</w:t>
      </w:r>
      <w:r>
        <w:rPr>
          <w:spacing w:val="1"/>
        </w:rPr>
        <w:t>s</w:t>
      </w:r>
      <w:r>
        <w:rPr>
          <w:spacing w:val="-1"/>
        </w:rPr>
        <w:t>t</w:t>
      </w:r>
      <w:r>
        <w:rPr>
          <w:spacing w:val="1"/>
        </w:rPr>
        <w:t>l</w:t>
      </w:r>
      <w:r>
        <w:rPr>
          <w:spacing w:val="-5"/>
        </w:rPr>
        <w:t>y</w:t>
      </w:r>
      <w:r>
        <w:t>,</w:t>
      </w:r>
      <w:r>
        <w:rPr>
          <w:spacing w:val="8"/>
        </w:rPr>
        <w:t xml:space="preserve"> </w:t>
      </w:r>
      <w:r>
        <w:rPr>
          <w:spacing w:val="-3"/>
        </w:rPr>
        <w:t>w</w:t>
      </w:r>
      <w:r>
        <w:rPr>
          <w:spacing w:val="2"/>
        </w:rPr>
        <w:t>h</w:t>
      </w:r>
      <w:r>
        <w:rPr>
          <w:spacing w:val="-1"/>
        </w:rPr>
        <w:t>et</w:t>
      </w:r>
      <w:r>
        <w:rPr>
          <w:spacing w:val="2"/>
        </w:rPr>
        <w:t>h</w:t>
      </w:r>
      <w:r>
        <w:rPr>
          <w:spacing w:val="-1"/>
        </w:rPr>
        <w:t>e</w:t>
      </w:r>
      <w:r>
        <w:t>r</w:t>
      </w:r>
      <w:r>
        <w:rPr>
          <w:spacing w:val="7"/>
        </w:rPr>
        <w:t xml:space="preserve"> </w:t>
      </w:r>
      <w:r>
        <w:rPr>
          <w:spacing w:val="-1"/>
        </w:rPr>
        <w:t>th</w:t>
      </w:r>
      <w:r>
        <w:t>e</w:t>
      </w:r>
      <w:r>
        <w:rPr>
          <w:spacing w:val="8"/>
        </w:rPr>
        <w:t xml:space="preserve"> </w:t>
      </w:r>
      <w:r>
        <w:rPr>
          <w:spacing w:val="1"/>
        </w:rPr>
        <w:t>c</w:t>
      </w:r>
      <w:r>
        <w:rPr>
          <w:spacing w:val="-1"/>
        </w:rPr>
        <w:t>o</w:t>
      </w:r>
      <w:r>
        <w:rPr>
          <w:spacing w:val="1"/>
        </w:rPr>
        <w:t>s</w:t>
      </w:r>
      <w:r>
        <w:rPr>
          <w:spacing w:val="-1"/>
        </w:rPr>
        <w:t>t</w:t>
      </w:r>
      <w:r>
        <w:t>s</w:t>
      </w:r>
      <w:r>
        <w:rPr>
          <w:spacing w:val="7"/>
        </w:rPr>
        <w:t xml:space="preserve"> </w:t>
      </w:r>
      <w:r>
        <w:rPr>
          <w:spacing w:val="2"/>
        </w:rPr>
        <w:t>m</w:t>
      </w:r>
      <w:r>
        <w:rPr>
          <w:spacing w:val="-1"/>
        </w:rPr>
        <w:t>ee</w:t>
      </w:r>
      <w:r>
        <w:t>t</w:t>
      </w:r>
      <w:r>
        <w:rPr>
          <w:spacing w:val="6"/>
        </w:rPr>
        <w:t xml:space="preserve"> </w:t>
      </w:r>
      <w:r>
        <w:rPr>
          <w:spacing w:val="2"/>
        </w:rPr>
        <w:t>t</w:t>
      </w:r>
      <w:r>
        <w:rPr>
          <w:spacing w:val="-1"/>
        </w:rPr>
        <w:t>h</w:t>
      </w:r>
      <w:r>
        <w:t>e</w:t>
      </w:r>
      <w:r>
        <w:rPr>
          <w:spacing w:val="6"/>
        </w:rPr>
        <w:t xml:space="preserve"> </w:t>
      </w:r>
      <w:r>
        <w:rPr>
          <w:spacing w:val="1"/>
        </w:rPr>
        <w:t>c</w:t>
      </w:r>
      <w:r>
        <w:rPr>
          <w:spacing w:val="-1"/>
        </w:rPr>
        <w:t>o</w:t>
      </w:r>
      <w:r>
        <w:rPr>
          <w:spacing w:val="1"/>
        </w:rPr>
        <w:t>s</w:t>
      </w:r>
      <w:r>
        <w:t>t</w:t>
      </w:r>
      <w:r>
        <w:rPr>
          <w:spacing w:val="7"/>
        </w:rPr>
        <w:t xml:space="preserve"> </w:t>
      </w:r>
      <w:r>
        <w:t>r</w:t>
      </w:r>
      <w:r>
        <w:rPr>
          <w:spacing w:val="-1"/>
        </w:rPr>
        <w:t>e</w:t>
      </w:r>
      <w:r>
        <w:rPr>
          <w:spacing w:val="3"/>
        </w:rPr>
        <w:t>c</w:t>
      </w:r>
      <w:r>
        <w:rPr>
          <w:spacing w:val="-1"/>
        </w:rPr>
        <w:t>og</w:t>
      </w:r>
      <w:r>
        <w:rPr>
          <w:spacing w:val="2"/>
        </w:rPr>
        <w:t>n</w:t>
      </w:r>
      <w:r>
        <w:rPr>
          <w:spacing w:val="-2"/>
        </w:rPr>
        <w:t>i</w:t>
      </w:r>
      <w:r>
        <w:rPr>
          <w:spacing w:val="-1"/>
        </w:rPr>
        <w:t>t</w:t>
      </w:r>
      <w:r>
        <w:rPr>
          <w:spacing w:val="1"/>
        </w:rPr>
        <w:t>i</w:t>
      </w:r>
      <w:r>
        <w:rPr>
          <w:spacing w:val="-1"/>
        </w:rPr>
        <w:t>o</w:t>
      </w:r>
      <w:r>
        <w:t>n</w:t>
      </w:r>
      <w:r>
        <w:rPr>
          <w:spacing w:val="6"/>
        </w:rPr>
        <w:t xml:space="preserve"> </w:t>
      </w:r>
      <w:r>
        <w:rPr>
          <w:spacing w:val="1"/>
        </w:rPr>
        <w:t>c</w:t>
      </w:r>
      <w:r>
        <w:t>r</w:t>
      </w:r>
      <w:r>
        <w:rPr>
          <w:spacing w:val="-2"/>
        </w:rPr>
        <w:t>i</w:t>
      </w:r>
      <w:r>
        <w:rPr>
          <w:spacing w:val="2"/>
        </w:rPr>
        <w:t>t</w:t>
      </w:r>
      <w:r>
        <w:rPr>
          <w:spacing w:val="-1"/>
        </w:rPr>
        <w:t>e</w:t>
      </w:r>
      <w:r>
        <w:t>r</w:t>
      </w:r>
      <w:r>
        <w:rPr>
          <w:spacing w:val="-2"/>
        </w:rPr>
        <w:t>i</w:t>
      </w:r>
      <w:r>
        <w:t>a</w:t>
      </w:r>
      <w:r>
        <w:rPr>
          <w:spacing w:val="8"/>
        </w:rPr>
        <w:t xml:space="preserve"> </w:t>
      </w:r>
      <w:r>
        <w:rPr>
          <w:spacing w:val="-1"/>
        </w:rPr>
        <w:t>a</w:t>
      </w:r>
      <w:r>
        <w:t>s</w:t>
      </w:r>
      <w:r>
        <w:rPr>
          <w:spacing w:val="7"/>
        </w:rPr>
        <w:t xml:space="preserve"> </w:t>
      </w:r>
      <w:r>
        <w:rPr>
          <w:spacing w:val="-1"/>
        </w:rPr>
        <w:t>d</w:t>
      </w:r>
      <w:r>
        <w:rPr>
          <w:spacing w:val="-2"/>
        </w:rPr>
        <w:t>i</w:t>
      </w:r>
      <w:r>
        <w:rPr>
          <w:spacing w:val="1"/>
        </w:rPr>
        <w:t>sc</w:t>
      </w:r>
      <w:r>
        <w:rPr>
          <w:spacing w:val="-1"/>
        </w:rPr>
        <w:t>u</w:t>
      </w:r>
      <w:r>
        <w:rPr>
          <w:spacing w:val="1"/>
        </w:rPr>
        <w:t>ss</w:t>
      </w:r>
      <w:r>
        <w:rPr>
          <w:spacing w:val="-1"/>
        </w:rPr>
        <w:t>e</w:t>
      </w:r>
      <w:r>
        <w:t>d</w:t>
      </w:r>
      <w:r>
        <w:rPr>
          <w:spacing w:val="8"/>
        </w:rPr>
        <w:t xml:space="preserve"> </w:t>
      </w:r>
      <w:r>
        <w:rPr>
          <w:spacing w:val="-1"/>
        </w:rPr>
        <w:t>ab</w:t>
      </w:r>
      <w:r>
        <w:rPr>
          <w:spacing w:val="2"/>
        </w:rPr>
        <w:t>o</w:t>
      </w:r>
      <w:r>
        <w:rPr>
          <w:spacing w:val="-2"/>
        </w:rPr>
        <w:t>v</w:t>
      </w:r>
      <w:r>
        <w:t>e</w:t>
      </w:r>
      <w:r>
        <w:rPr>
          <w:spacing w:val="8"/>
        </w:rPr>
        <w:t xml:space="preserve"> </w:t>
      </w:r>
      <w:r>
        <w:rPr>
          <w:spacing w:val="2"/>
        </w:rPr>
        <w:t>a</w:t>
      </w:r>
      <w:r>
        <w:rPr>
          <w:spacing w:val="-1"/>
        </w:rPr>
        <w:t>n</w:t>
      </w:r>
      <w:r>
        <w:t>d</w:t>
      </w:r>
      <w:r>
        <w:rPr>
          <w:spacing w:val="8"/>
        </w:rPr>
        <w:t xml:space="preserve"> </w:t>
      </w:r>
      <w:r>
        <w:t>w</w:t>
      </w:r>
      <w:r>
        <w:rPr>
          <w:spacing w:val="-1"/>
        </w:rPr>
        <w:t>het</w:t>
      </w:r>
      <w:r>
        <w:rPr>
          <w:spacing w:val="2"/>
        </w:rPr>
        <w:t>h</w:t>
      </w:r>
      <w:r>
        <w:rPr>
          <w:spacing w:val="-1"/>
        </w:rPr>
        <w:t>e</w:t>
      </w:r>
      <w:r>
        <w:t>r</w:t>
      </w:r>
      <w:r>
        <w:rPr>
          <w:spacing w:val="8"/>
        </w:rPr>
        <w:t xml:space="preserve"> </w:t>
      </w:r>
      <w:r>
        <w:rPr>
          <w:spacing w:val="-1"/>
        </w:rPr>
        <w:t>t</w:t>
      </w:r>
      <w:r>
        <w:rPr>
          <w:spacing w:val="2"/>
        </w:rPr>
        <w:t>h</w:t>
      </w:r>
      <w:r>
        <w:t>e</w:t>
      </w:r>
      <w:r>
        <w:rPr>
          <w:spacing w:val="6"/>
        </w:rPr>
        <w:t xml:space="preserve"> </w:t>
      </w:r>
      <w:r>
        <w:rPr>
          <w:spacing w:val="1"/>
        </w:rPr>
        <w:t>c</w:t>
      </w:r>
      <w:r>
        <w:rPr>
          <w:spacing w:val="-1"/>
        </w:rPr>
        <w:t>o</w:t>
      </w:r>
      <w:r>
        <w:rPr>
          <w:spacing w:val="1"/>
        </w:rPr>
        <w:t>s</w:t>
      </w:r>
      <w:r>
        <w:rPr>
          <w:spacing w:val="-1"/>
        </w:rPr>
        <w:t>t</w:t>
      </w:r>
      <w:r>
        <w:t>s</w:t>
      </w:r>
      <w:r>
        <w:rPr>
          <w:spacing w:val="7"/>
        </w:rPr>
        <w:t xml:space="preserve"> </w:t>
      </w:r>
      <w:r>
        <w:rPr>
          <w:spacing w:val="-1"/>
        </w:rPr>
        <w:t>e</w:t>
      </w:r>
      <w:r>
        <w:rPr>
          <w:spacing w:val="2"/>
        </w:rPr>
        <w:t>n</w:t>
      </w:r>
      <w:r>
        <w:rPr>
          <w:spacing w:val="-1"/>
        </w:rPr>
        <w:t>h</w:t>
      </w:r>
      <w:r>
        <w:rPr>
          <w:spacing w:val="2"/>
        </w:rPr>
        <w:t>a</w:t>
      </w:r>
      <w:r>
        <w:rPr>
          <w:spacing w:val="-1"/>
        </w:rPr>
        <w:t>n</w:t>
      </w:r>
      <w:r>
        <w:rPr>
          <w:spacing w:val="1"/>
        </w:rPr>
        <w:t>c</w:t>
      </w:r>
      <w:r>
        <w:t>e</w:t>
      </w:r>
      <w:r>
        <w:rPr>
          <w:spacing w:val="6"/>
        </w:rPr>
        <w:t xml:space="preserve"> </w:t>
      </w:r>
      <w:r>
        <w:rPr>
          <w:spacing w:val="-1"/>
        </w:rPr>
        <w:t>th</w:t>
      </w:r>
      <w:r>
        <w:t>e</w:t>
      </w:r>
      <w:r>
        <w:rPr>
          <w:w w:val="99"/>
        </w:rPr>
        <w:t xml:space="preserve"> </w:t>
      </w:r>
      <w:r>
        <w:rPr>
          <w:spacing w:val="-1"/>
        </w:rPr>
        <w:t>a</w:t>
      </w:r>
      <w:r>
        <w:rPr>
          <w:spacing w:val="1"/>
        </w:rPr>
        <w:t>ss</w:t>
      </w:r>
      <w:r>
        <w:rPr>
          <w:spacing w:val="-1"/>
        </w:rPr>
        <w:t>e</w:t>
      </w:r>
      <w:r>
        <w:t>t</w:t>
      </w:r>
      <w:r>
        <w:rPr>
          <w:spacing w:val="-7"/>
        </w:rPr>
        <w:t xml:space="preserve"> </w:t>
      </w:r>
      <w:r>
        <w:t>(</w:t>
      </w:r>
      <w:r>
        <w:rPr>
          <w:spacing w:val="1"/>
        </w:rPr>
        <w:t>s</w:t>
      </w:r>
      <w:r>
        <w:rPr>
          <w:spacing w:val="-1"/>
        </w:rPr>
        <w:t>pe</w:t>
      </w:r>
      <w:r>
        <w:rPr>
          <w:spacing w:val="1"/>
        </w:rPr>
        <w:t>c</w:t>
      </w:r>
      <w:r>
        <w:rPr>
          <w:spacing w:val="-2"/>
        </w:rPr>
        <w:t>i</w:t>
      </w:r>
      <w:r>
        <w:rPr>
          <w:spacing w:val="2"/>
        </w:rPr>
        <w:t>f</w:t>
      </w:r>
      <w:r>
        <w:rPr>
          <w:spacing w:val="-2"/>
        </w:rPr>
        <w:t>i</w:t>
      </w:r>
      <w:r>
        <w:rPr>
          <w:spacing w:val="1"/>
        </w:rPr>
        <w:t>c</w:t>
      </w:r>
      <w:r>
        <w:rPr>
          <w:spacing w:val="-1"/>
        </w:rPr>
        <w:t>a</w:t>
      </w:r>
      <w:r>
        <w:rPr>
          <w:spacing w:val="-2"/>
        </w:rPr>
        <w:t>l</w:t>
      </w:r>
      <w:r>
        <w:rPr>
          <w:spacing w:val="3"/>
        </w:rPr>
        <w:t>l</w:t>
      </w:r>
      <w:r>
        <w:t>y</w:t>
      </w:r>
      <w:r>
        <w:rPr>
          <w:spacing w:val="-8"/>
        </w:rPr>
        <w:t xml:space="preserve"> </w:t>
      </w:r>
      <w:r>
        <w:rPr>
          <w:spacing w:val="-2"/>
        </w:rPr>
        <w:t>i</w:t>
      </w:r>
      <w:r>
        <w:t>n</w:t>
      </w:r>
      <w:r>
        <w:rPr>
          <w:spacing w:val="-6"/>
        </w:rPr>
        <w:t xml:space="preserve"> </w:t>
      </w:r>
      <w:r>
        <w:t>r</w:t>
      </w:r>
      <w:r>
        <w:rPr>
          <w:spacing w:val="2"/>
        </w:rPr>
        <w:t>e</w:t>
      </w:r>
      <w:r>
        <w:rPr>
          <w:spacing w:val="-1"/>
        </w:rPr>
        <w:t>ga</w:t>
      </w:r>
      <w:r>
        <w:t>r</w:t>
      </w:r>
      <w:r>
        <w:rPr>
          <w:spacing w:val="2"/>
        </w:rPr>
        <w:t>d</w:t>
      </w:r>
      <w:r>
        <w:t>s</w:t>
      </w:r>
      <w:r>
        <w:rPr>
          <w:spacing w:val="-6"/>
        </w:rPr>
        <w:t xml:space="preserve"> </w:t>
      </w:r>
      <w:r>
        <w:rPr>
          <w:spacing w:val="-1"/>
        </w:rPr>
        <w:t>t</w:t>
      </w:r>
      <w:r>
        <w:t>o</w:t>
      </w:r>
      <w:r>
        <w:rPr>
          <w:spacing w:val="-7"/>
        </w:rPr>
        <w:t xml:space="preserve"> </w:t>
      </w:r>
      <w:r>
        <w:rPr>
          <w:spacing w:val="1"/>
        </w:rPr>
        <w:t>s</w:t>
      </w:r>
      <w:r>
        <w:rPr>
          <w:spacing w:val="-1"/>
        </w:rPr>
        <w:t>e</w:t>
      </w:r>
      <w:r>
        <w:t>r</w:t>
      </w:r>
      <w:r>
        <w:rPr>
          <w:spacing w:val="-2"/>
        </w:rPr>
        <w:t>vi</w:t>
      </w:r>
      <w:r>
        <w:rPr>
          <w:spacing w:val="1"/>
        </w:rPr>
        <w:t>c</w:t>
      </w:r>
      <w:r>
        <w:t>e</w:t>
      </w:r>
      <w:r>
        <w:rPr>
          <w:spacing w:val="-5"/>
        </w:rPr>
        <w:t xml:space="preserve"> </w:t>
      </w:r>
      <w:r>
        <w:rPr>
          <w:spacing w:val="1"/>
        </w:rPr>
        <w:t>c</w:t>
      </w:r>
      <w:r>
        <w:rPr>
          <w:spacing w:val="-1"/>
        </w:rPr>
        <w:t>apa</w:t>
      </w:r>
      <w:r>
        <w:rPr>
          <w:spacing w:val="3"/>
        </w:rPr>
        <w:t>c</w:t>
      </w:r>
      <w:r>
        <w:rPr>
          <w:spacing w:val="-2"/>
        </w:rPr>
        <w:t>i</w:t>
      </w:r>
      <w:r>
        <w:rPr>
          <w:spacing w:val="2"/>
        </w:rPr>
        <w:t>t</w:t>
      </w:r>
      <w:r>
        <w:rPr>
          <w:spacing w:val="-5"/>
        </w:rPr>
        <w:t>y</w:t>
      </w:r>
      <w:r>
        <w:t>,</w:t>
      </w:r>
      <w:r>
        <w:rPr>
          <w:spacing w:val="-5"/>
        </w:rPr>
        <w:t xml:space="preserve"> </w:t>
      </w:r>
      <w:r>
        <w:rPr>
          <w:spacing w:val="1"/>
        </w:rPr>
        <w:t>s</w:t>
      </w:r>
      <w:r>
        <w:rPr>
          <w:spacing w:val="-1"/>
        </w:rPr>
        <w:t>e</w:t>
      </w:r>
      <w:r>
        <w:t>r</w:t>
      </w:r>
      <w:r>
        <w:rPr>
          <w:spacing w:val="1"/>
        </w:rPr>
        <w:t>v</w:t>
      </w:r>
      <w:r>
        <w:rPr>
          <w:spacing w:val="-2"/>
        </w:rPr>
        <w:t>i</w:t>
      </w:r>
      <w:r>
        <w:rPr>
          <w:spacing w:val="1"/>
        </w:rPr>
        <w:t>c</w:t>
      </w:r>
      <w:r>
        <w:t>e</w:t>
      </w:r>
      <w:r>
        <w:rPr>
          <w:spacing w:val="-6"/>
        </w:rPr>
        <w:t xml:space="preserve"> </w:t>
      </w:r>
      <w:r>
        <w:rPr>
          <w:spacing w:val="-1"/>
        </w:rPr>
        <w:t>q</w:t>
      </w:r>
      <w:r>
        <w:rPr>
          <w:spacing w:val="2"/>
        </w:rPr>
        <w:t>u</w:t>
      </w:r>
      <w:r>
        <w:rPr>
          <w:spacing w:val="-1"/>
        </w:rPr>
        <w:t>a</w:t>
      </w:r>
      <w:r>
        <w:rPr>
          <w:spacing w:val="1"/>
        </w:rPr>
        <w:t>l</w:t>
      </w:r>
      <w:r>
        <w:rPr>
          <w:spacing w:val="-2"/>
        </w:rPr>
        <w:t>i</w:t>
      </w:r>
      <w:r>
        <w:rPr>
          <w:spacing w:val="2"/>
        </w:rPr>
        <w:t>t</w:t>
      </w:r>
      <w:r>
        <w:t>y</w:t>
      </w:r>
      <w:r>
        <w:rPr>
          <w:spacing w:val="-8"/>
        </w:rPr>
        <w:t xml:space="preserve"> </w:t>
      </w:r>
      <w:r>
        <w:rPr>
          <w:spacing w:val="-1"/>
        </w:rPr>
        <w:t>a</w:t>
      </w:r>
      <w:r>
        <w:rPr>
          <w:spacing w:val="2"/>
        </w:rPr>
        <w:t>n</w:t>
      </w:r>
      <w:r>
        <w:t>d</w:t>
      </w:r>
      <w:r>
        <w:rPr>
          <w:spacing w:val="-7"/>
        </w:rPr>
        <w:t xml:space="preserve"> </w:t>
      </w:r>
      <w:r>
        <w:rPr>
          <w:spacing w:val="-1"/>
        </w:rPr>
        <w:t>u</w:t>
      </w:r>
      <w:r>
        <w:rPr>
          <w:spacing w:val="1"/>
        </w:rPr>
        <w:t>s</w:t>
      </w:r>
      <w:r>
        <w:rPr>
          <w:spacing w:val="-1"/>
        </w:rPr>
        <w:t>e</w:t>
      </w:r>
      <w:r>
        <w:rPr>
          <w:spacing w:val="2"/>
        </w:rPr>
        <w:t>f</w:t>
      </w:r>
      <w:r>
        <w:rPr>
          <w:spacing w:val="-1"/>
        </w:rPr>
        <w:t>u</w:t>
      </w:r>
      <w:r>
        <w:t>l</w:t>
      </w:r>
      <w:r>
        <w:rPr>
          <w:spacing w:val="-5"/>
        </w:rPr>
        <w:t xml:space="preserve"> </w:t>
      </w:r>
      <w:r>
        <w:rPr>
          <w:spacing w:val="-2"/>
        </w:rPr>
        <w:t>li</w:t>
      </w:r>
      <w:r>
        <w:rPr>
          <w:spacing w:val="2"/>
        </w:rPr>
        <w:t>f</w:t>
      </w:r>
      <w:r>
        <w:rPr>
          <w:spacing w:val="-1"/>
        </w:rPr>
        <w:t>e</w:t>
      </w:r>
      <w:r w:rsidR="00EE4C04">
        <w:t>).</w:t>
      </w:r>
    </w:p>
    <w:p w14:paraId="02DF8B8B" w14:textId="77777777" w:rsidR="00A243B2" w:rsidRPr="00EE4C04" w:rsidRDefault="00A243B2" w:rsidP="00EE4C04">
      <w:pPr>
        <w:pStyle w:val="CaptionImageorFigure"/>
        <w:rPr>
          <w:rFonts w:eastAsia="Arial"/>
        </w:rPr>
      </w:pPr>
      <w:r>
        <w:rPr>
          <w:rFonts w:eastAsia="Arial"/>
          <w:spacing w:val="3"/>
        </w:rPr>
        <w:t>T</w:t>
      </w:r>
      <w:r>
        <w:rPr>
          <w:rFonts w:eastAsia="Arial"/>
        </w:rPr>
        <w:t>able</w:t>
      </w:r>
      <w:r>
        <w:rPr>
          <w:rFonts w:eastAsia="Arial"/>
          <w:spacing w:val="-9"/>
        </w:rPr>
        <w:t xml:space="preserve"> </w:t>
      </w:r>
      <w:r>
        <w:rPr>
          <w:rFonts w:eastAsia="Arial"/>
        </w:rPr>
        <w:t>2C</w:t>
      </w:r>
      <w:r>
        <w:rPr>
          <w:rFonts w:eastAsia="Arial"/>
          <w:spacing w:val="-8"/>
        </w:rPr>
        <w:t xml:space="preserve"> </w:t>
      </w:r>
      <w:r>
        <w:rPr>
          <w:rFonts w:eastAsia="Arial"/>
        </w:rPr>
        <w:t>K</w:t>
      </w:r>
      <w:r>
        <w:rPr>
          <w:rFonts w:eastAsia="Arial"/>
          <w:spacing w:val="2"/>
        </w:rPr>
        <w:t>e</w:t>
      </w:r>
      <w:r>
        <w:rPr>
          <w:rFonts w:eastAsia="Arial"/>
        </w:rPr>
        <w:t>y</w:t>
      </w:r>
      <w:r>
        <w:rPr>
          <w:rFonts w:eastAsia="Arial"/>
          <w:spacing w:val="-8"/>
        </w:rPr>
        <w:t xml:space="preserve"> </w:t>
      </w:r>
      <w:r>
        <w:rPr>
          <w:rFonts w:eastAsia="Arial"/>
        </w:rPr>
        <w:t>rul</w:t>
      </w:r>
      <w:r>
        <w:rPr>
          <w:rFonts w:eastAsia="Arial"/>
          <w:spacing w:val="2"/>
        </w:rPr>
        <w:t>e</w:t>
      </w:r>
      <w:r>
        <w:rPr>
          <w:rFonts w:eastAsia="Arial"/>
        </w:rPr>
        <w:t>s</w:t>
      </w:r>
      <w:r>
        <w:rPr>
          <w:rFonts w:eastAsia="Arial"/>
          <w:spacing w:val="-8"/>
        </w:rPr>
        <w:t xml:space="preserve"> </w:t>
      </w:r>
      <w:r>
        <w:rPr>
          <w:rFonts w:eastAsia="Arial"/>
        </w:rPr>
        <w:t>for</w:t>
      </w:r>
      <w:r>
        <w:rPr>
          <w:rFonts w:eastAsia="Arial"/>
          <w:spacing w:val="-8"/>
        </w:rPr>
        <w:t xml:space="preserve"> </w:t>
      </w:r>
      <w:r>
        <w:rPr>
          <w:rFonts w:eastAsia="Arial"/>
        </w:rPr>
        <w:t>s</w:t>
      </w:r>
      <w:r>
        <w:rPr>
          <w:rFonts w:eastAsia="Arial"/>
          <w:spacing w:val="3"/>
        </w:rPr>
        <w:t>u</w:t>
      </w:r>
      <w:r>
        <w:rPr>
          <w:rFonts w:eastAsia="Arial"/>
        </w:rPr>
        <w:t>bsequent</w:t>
      </w:r>
      <w:r>
        <w:rPr>
          <w:rFonts w:eastAsia="Arial"/>
          <w:spacing w:val="-8"/>
        </w:rPr>
        <w:t xml:space="preserve"> </w:t>
      </w:r>
      <w:r>
        <w:rPr>
          <w:rFonts w:eastAsia="Arial"/>
        </w:rPr>
        <w:t>cost</w:t>
      </w:r>
      <w:r>
        <w:rPr>
          <w:rFonts w:eastAsia="Arial"/>
          <w:spacing w:val="2"/>
        </w:rPr>
        <w:t>s</w:t>
      </w:r>
      <w:r>
        <w:rPr>
          <w:rFonts w:eastAsia="Arial"/>
        </w:rPr>
        <w:t>–</w:t>
      </w:r>
      <w:r>
        <w:rPr>
          <w:rFonts w:eastAsia="Arial"/>
          <w:spacing w:val="-8"/>
        </w:rPr>
        <w:t xml:space="preserve"> </w:t>
      </w:r>
      <w:r>
        <w:rPr>
          <w:rFonts w:eastAsia="Arial"/>
        </w:rPr>
        <w:t>ca</w:t>
      </w:r>
      <w:r>
        <w:rPr>
          <w:rFonts w:eastAsia="Arial"/>
          <w:spacing w:val="3"/>
        </w:rPr>
        <w:t>p</w:t>
      </w:r>
      <w:r>
        <w:rPr>
          <w:rFonts w:eastAsia="Arial"/>
        </w:rPr>
        <w:t>itali</w:t>
      </w:r>
      <w:r>
        <w:rPr>
          <w:rFonts w:eastAsia="Arial"/>
          <w:spacing w:val="2"/>
        </w:rPr>
        <w:t>s</w:t>
      </w:r>
      <w:r>
        <w:rPr>
          <w:rFonts w:eastAsia="Arial"/>
        </w:rPr>
        <w:t>e</w:t>
      </w:r>
      <w:r>
        <w:rPr>
          <w:rFonts w:eastAsia="Arial"/>
          <w:spacing w:val="-8"/>
        </w:rPr>
        <w:t xml:space="preserve"> </w:t>
      </w:r>
      <w:r>
        <w:rPr>
          <w:rFonts w:eastAsia="Arial"/>
          <w:spacing w:val="2"/>
        </w:rPr>
        <w:t>v</w:t>
      </w:r>
      <w:r>
        <w:rPr>
          <w:rFonts w:eastAsia="Arial"/>
        </w:rPr>
        <w:t>ers</w:t>
      </w:r>
      <w:r>
        <w:rPr>
          <w:rFonts w:eastAsia="Arial"/>
          <w:spacing w:val="2"/>
        </w:rPr>
        <w:t>e</w:t>
      </w:r>
      <w:r>
        <w:rPr>
          <w:rFonts w:eastAsia="Arial"/>
        </w:rPr>
        <w:t>s</w:t>
      </w:r>
      <w:r>
        <w:rPr>
          <w:rFonts w:eastAsia="Arial"/>
          <w:spacing w:val="-8"/>
        </w:rPr>
        <w:t xml:space="preserve"> </w:t>
      </w:r>
      <w:r>
        <w:rPr>
          <w:rFonts w:eastAsia="Arial"/>
          <w:spacing w:val="2"/>
        </w:rPr>
        <w:t>e</w:t>
      </w:r>
      <w:r>
        <w:rPr>
          <w:rFonts w:eastAsia="Arial"/>
        </w:rPr>
        <w:t>xpenditure</w:t>
      </w:r>
    </w:p>
    <w:tbl>
      <w:tblPr>
        <w:tblStyle w:val="TableGrid"/>
        <w:tblW w:w="0" w:type="auto"/>
        <w:tblInd w:w="993" w:type="dxa"/>
        <w:tblLook w:val="01E0" w:firstRow="1" w:lastRow="1" w:firstColumn="1" w:lastColumn="1" w:noHBand="0" w:noVBand="0"/>
      </w:tblPr>
      <w:tblGrid>
        <w:gridCol w:w="1703"/>
        <w:gridCol w:w="7269"/>
      </w:tblGrid>
      <w:tr w:rsidR="00A243B2" w14:paraId="02DF8B8E" w14:textId="77777777" w:rsidTr="006706D5">
        <w:trPr>
          <w:cnfStyle w:val="100000000000" w:firstRow="1" w:lastRow="0" w:firstColumn="0" w:lastColumn="0" w:oddVBand="0" w:evenVBand="0" w:oddHBand="0" w:evenHBand="0" w:firstRowFirstColumn="0" w:firstRowLastColumn="0" w:lastRowFirstColumn="0" w:lastRowLastColumn="0"/>
          <w:trHeight w:hRule="exact" w:val="269"/>
        </w:trPr>
        <w:tc>
          <w:tcPr>
            <w:cnfStyle w:val="000000000100" w:firstRow="0" w:lastRow="0" w:firstColumn="0" w:lastColumn="0" w:oddVBand="0" w:evenVBand="0" w:oddHBand="0" w:evenHBand="0" w:firstRowFirstColumn="1" w:firstRowLastColumn="0" w:lastRowFirstColumn="0" w:lastRowLastColumn="0"/>
            <w:tcW w:w="1631" w:type="dxa"/>
          </w:tcPr>
          <w:p w14:paraId="02DF8B8C" w14:textId="77777777" w:rsidR="00A243B2" w:rsidRDefault="00A243B2" w:rsidP="00E31D6C">
            <w:pPr>
              <w:pStyle w:val="TableParagraph"/>
              <w:spacing w:before="25"/>
              <w:ind w:left="283"/>
              <w:rPr>
                <w:rFonts w:ascii="Arial" w:eastAsia="Arial" w:hAnsi="Arial" w:cs="Arial"/>
                <w:sz w:val="20"/>
                <w:szCs w:val="20"/>
              </w:rPr>
            </w:pPr>
            <w:r>
              <w:rPr>
                <w:rFonts w:ascii="Arial" w:eastAsia="Arial" w:hAnsi="Arial" w:cs="Arial"/>
                <w:b/>
                <w:bCs/>
                <w:color w:val="FFFFFF"/>
                <w:spacing w:val="-1"/>
                <w:sz w:val="20"/>
                <w:szCs w:val="20"/>
              </w:rPr>
              <w:t>S</w:t>
            </w:r>
            <w:r>
              <w:rPr>
                <w:rFonts w:ascii="Arial" w:eastAsia="Arial" w:hAnsi="Arial" w:cs="Arial"/>
                <w:b/>
                <w:bCs/>
                <w:color w:val="FFFFFF"/>
                <w:sz w:val="20"/>
                <w:szCs w:val="20"/>
              </w:rPr>
              <w:t>ub</w:t>
            </w:r>
            <w:r>
              <w:rPr>
                <w:rFonts w:ascii="Arial" w:eastAsia="Arial" w:hAnsi="Arial" w:cs="Arial"/>
                <w:b/>
                <w:bCs/>
                <w:color w:val="FFFFFF"/>
                <w:spacing w:val="-1"/>
                <w:sz w:val="20"/>
                <w:szCs w:val="20"/>
              </w:rPr>
              <w:t>se</w:t>
            </w:r>
            <w:r>
              <w:rPr>
                <w:rFonts w:ascii="Arial" w:eastAsia="Arial" w:hAnsi="Arial" w:cs="Arial"/>
                <w:b/>
                <w:bCs/>
                <w:color w:val="FFFFFF"/>
                <w:sz w:val="20"/>
                <w:szCs w:val="20"/>
              </w:rPr>
              <w:t>qu</w:t>
            </w:r>
            <w:r>
              <w:rPr>
                <w:rFonts w:ascii="Arial" w:eastAsia="Arial" w:hAnsi="Arial" w:cs="Arial"/>
                <w:b/>
                <w:bCs/>
                <w:color w:val="FFFFFF"/>
                <w:spacing w:val="-1"/>
                <w:sz w:val="20"/>
                <w:szCs w:val="20"/>
              </w:rPr>
              <w:t>e</w:t>
            </w:r>
            <w:r>
              <w:rPr>
                <w:rFonts w:ascii="Arial" w:eastAsia="Arial" w:hAnsi="Arial" w:cs="Arial"/>
                <w:b/>
                <w:bCs/>
                <w:color w:val="FFFFFF"/>
                <w:sz w:val="20"/>
                <w:szCs w:val="20"/>
              </w:rPr>
              <w:t>nt</w:t>
            </w:r>
            <w:r>
              <w:rPr>
                <w:rFonts w:ascii="Arial" w:eastAsia="Arial" w:hAnsi="Arial" w:cs="Arial"/>
                <w:b/>
                <w:bCs/>
                <w:color w:val="FFFFFF"/>
                <w:spacing w:val="-17"/>
                <w:sz w:val="20"/>
                <w:szCs w:val="20"/>
              </w:rPr>
              <w:t xml:space="preserve"> </w:t>
            </w:r>
            <w:r>
              <w:rPr>
                <w:rFonts w:ascii="Arial" w:eastAsia="Arial" w:hAnsi="Arial" w:cs="Arial"/>
                <w:b/>
                <w:bCs/>
                <w:color w:val="FFFFFF"/>
                <w:spacing w:val="-1"/>
                <w:sz w:val="20"/>
                <w:szCs w:val="20"/>
              </w:rPr>
              <w:t>c</w:t>
            </w:r>
            <w:r>
              <w:rPr>
                <w:rFonts w:ascii="Arial" w:eastAsia="Arial" w:hAnsi="Arial" w:cs="Arial"/>
                <w:b/>
                <w:bCs/>
                <w:color w:val="FFFFFF"/>
                <w:spacing w:val="3"/>
                <w:sz w:val="20"/>
                <w:szCs w:val="20"/>
              </w:rPr>
              <w:t>o</w:t>
            </w:r>
            <w:r>
              <w:rPr>
                <w:rFonts w:ascii="Arial" w:eastAsia="Arial" w:hAnsi="Arial" w:cs="Arial"/>
                <w:b/>
                <w:bCs/>
                <w:color w:val="FFFFFF"/>
                <w:spacing w:val="-1"/>
                <w:sz w:val="20"/>
                <w:szCs w:val="20"/>
              </w:rPr>
              <w:t>s</w:t>
            </w:r>
            <w:r>
              <w:rPr>
                <w:rFonts w:ascii="Arial" w:eastAsia="Arial" w:hAnsi="Arial" w:cs="Arial"/>
                <w:b/>
                <w:bCs/>
                <w:color w:val="FFFFFF"/>
                <w:sz w:val="20"/>
                <w:szCs w:val="20"/>
              </w:rPr>
              <w:t>ts</w:t>
            </w:r>
          </w:p>
        </w:tc>
        <w:tc>
          <w:tcPr>
            <w:cnfStyle w:val="000100000000" w:firstRow="0" w:lastRow="0" w:firstColumn="0" w:lastColumn="1" w:oddVBand="0" w:evenVBand="0" w:oddHBand="0" w:evenHBand="0" w:firstRowFirstColumn="0" w:firstRowLastColumn="0" w:lastRowFirstColumn="0" w:lastRowLastColumn="0"/>
            <w:tcW w:w="0" w:type="auto"/>
          </w:tcPr>
          <w:p w14:paraId="02DF8B8D" w14:textId="77777777" w:rsidR="00A243B2" w:rsidRDefault="00A243B2" w:rsidP="00E31D6C">
            <w:pPr>
              <w:pStyle w:val="TableParagraph"/>
              <w:spacing w:before="25"/>
              <w:ind w:left="281"/>
              <w:rPr>
                <w:rFonts w:ascii="Arial" w:eastAsia="Arial" w:hAnsi="Arial" w:cs="Arial"/>
                <w:sz w:val="20"/>
                <w:szCs w:val="20"/>
              </w:rPr>
            </w:pPr>
            <w:r>
              <w:rPr>
                <w:rFonts w:ascii="Arial" w:eastAsia="Arial" w:hAnsi="Arial" w:cs="Arial"/>
                <w:b/>
                <w:bCs/>
                <w:color w:val="FFFFFF"/>
                <w:sz w:val="20"/>
                <w:szCs w:val="20"/>
              </w:rPr>
              <w:t>Ru</w:t>
            </w:r>
            <w:r>
              <w:rPr>
                <w:rFonts w:ascii="Arial" w:eastAsia="Arial" w:hAnsi="Arial" w:cs="Arial"/>
                <w:b/>
                <w:bCs/>
                <w:color w:val="FFFFFF"/>
                <w:spacing w:val="-1"/>
                <w:sz w:val="20"/>
                <w:szCs w:val="20"/>
              </w:rPr>
              <w:t>l</w:t>
            </w:r>
            <w:r>
              <w:rPr>
                <w:rFonts w:ascii="Arial" w:eastAsia="Arial" w:hAnsi="Arial" w:cs="Arial"/>
                <w:b/>
                <w:bCs/>
                <w:color w:val="FFFFFF"/>
                <w:sz w:val="20"/>
                <w:szCs w:val="20"/>
              </w:rPr>
              <w:t>e</w:t>
            </w:r>
          </w:p>
        </w:tc>
      </w:tr>
      <w:tr w:rsidR="00A243B2" w14:paraId="02DF8B92" w14:textId="77777777" w:rsidTr="006706D5">
        <w:trPr>
          <w:trHeight w:hRule="exact" w:val="1007"/>
        </w:trPr>
        <w:tc>
          <w:tcPr>
            <w:tcW w:w="1631" w:type="dxa"/>
          </w:tcPr>
          <w:p w14:paraId="02DF8B8F" w14:textId="77777777" w:rsidR="00A243B2" w:rsidRDefault="00A243B2" w:rsidP="00E31D6C">
            <w:pPr>
              <w:pStyle w:val="TableParagraph"/>
              <w:spacing w:before="25"/>
              <w:ind w:left="283"/>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p</w:t>
            </w:r>
            <w:r>
              <w:rPr>
                <w:rFonts w:ascii="Arial" w:eastAsia="Arial" w:hAnsi="Arial" w:cs="Arial"/>
                <w:b/>
                <w:bCs/>
                <w:spacing w:val="-1"/>
                <w:sz w:val="20"/>
                <w:szCs w:val="20"/>
              </w:rPr>
              <w:t>i</w:t>
            </w:r>
            <w:r>
              <w:rPr>
                <w:rFonts w:ascii="Arial" w:eastAsia="Arial" w:hAnsi="Arial" w:cs="Arial"/>
                <w:b/>
                <w:bCs/>
                <w:sz w:val="20"/>
                <w:szCs w:val="20"/>
              </w:rPr>
              <w:t>t</w:t>
            </w:r>
            <w:r>
              <w:rPr>
                <w:rFonts w:ascii="Arial" w:eastAsia="Arial" w:hAnsi="Arial" w:cs="Arial"/>
                <w:b/>
                <w:bCs/>
                <w:spacing w:val="-1"/>
                <w:sz w:val="20"/>
                <w:szCs w:val="20"/>
              </w:rPr>
              <w:t>ali</w:t>
            </w:r>
            <w:r>
              <w:rPr>
                <w:rFonts w:ascii="Arial" w:eastAsia="Arial" w:hAnsi="Arial" w:cs="Arial"/>
                <w:b/>
                <w:bCs/>
                <w:spacing w:val="2"/>
                <w:sz w:val="20"/>
                <w:szCs w:val="20"/>
              </w:rPr>
              <w:t>s</w:t>
            </w:r>
            <w:r>
              <w:rPr>
                <w:rFonts w:ascii="Arial" w:eastAsia="Arial" w:hAnsi="Arial" w:cs="Arial"/>
                <w:b/>
                <w:bCs/>
                <w:spacing w:val="-1"/>
                <w:sz w:val="20"/>
                <w:szCs w:val="20"/>
              </w:rPr>
              <w:t>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on</w:t>
            </w:r>
          </w:p>
        </w:tc>
        <w:tc>
          <w:tcPr>
            <w:cnfStyle w:val="000100000000" w:firstRow="0" w:lastRow="0" w:firstColumn="0" w:lastColumn="1" w:oddVBand="0" w:evenVBand="0" w:oddHBand="0" w:evenHBand="0" w:firstRowFirstColumn="0" w:firstRowLastColumn="0" w:lastRowFirstColumn="0" w:lastRowLastColumn="0"/>
            <w:tcW w:w="0" w:type="auto"/>
          </w:tcPr>
          <w:p w14:paraId="02DF8B91" w14:textId="5315E47D" w:rsidR="00A243B2" w:rsidRDefault="00A243B2" w:rsidP="00873070">
            <w:pPr>
              <w:pStyle w:val="TableParagraph"/>
              <w:spacing w:before="27" w:line="272" w:lineRule="auto"/>
              <w:ind w:left="281" w:right="104"/>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t</w:t>
            </w:r>
            <w:r w:rsidR="00873070">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2"/>
                <w:sz w:val="20"/>
                <w:szCs w:val="20"/>
              </w:rPr>
              <w:t>e</w:t>
            </w:r>
            <w:r w:rsidR="00873070">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z w:val="20"/>
                <w:szCs w:val="20"/>
              </w:rPr>
              <w:t xml:space="preserve">n </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pacing w:val="3"/>
                <w:sz w:val="20"/>
                <w:szCs w:val="20"/>
              </w:rPr>
              <w:t>l</w:t>
            </w:r>
            <w:r w:rsidR="00873070">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pacing w:val="-1"/>
                <w:sz w:val="20"/>
                <w:szCs w:val="20"/>
              </w:rPr>
              <w:t>b</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2"/>
                <w:sz w:val="20"/>
                <w:szCs w:val="20"/>
              </w:rPr>
              <w:t>li</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 xml:space="preserve">d </w:t>
            </w:r>
            <w:r>
              <w:rPr>
                <w:rFonts w:ascii="Arial" w:eastAsia="Arial" w:hAnsi="Arial" w:cs="Arial"/>
                <w:spacing w:val="-2"/>
                <w:sz w:val="20"/>
                <w:szCs w:val="20"/>
              </w:rPr>
              <w:t>i</w:t>
            </w:r>
            <w:r>
              <w:rPr>
                <w:rFonts w:ascii="Arial" w:eastAsia="Arial" w:hAnsi="Arial" w:cs="Arial"/>
                <w:sz w:val="20"/>
                <w:szCs w:val="20"/>
              </w:rPr>
              <w:t xml:space="preserve">f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pacing w:val="4"/>
                <w:sz w:val="20"/>
                <w:szCs w:val="20"/>
              </w:rPr>
              <w:t>e</w:t>
            </w:r>
            <w:r w:rsidR="00873070">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e</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w w:val="99"/>
                <w:sz w:val="20"/>
                <w:szCs w:val="20"/>
              </w:rPr>
              <w:t xml:space="preserve"> </w:t>
            </w:r>
            <w:r>
              <w:rPr>
                <w:rFonts w:ascii="Arial" w:eastAsia="Arial" w:hAnsi="Arial" w:cs="Arial"/>
                <w:spacing w:val="-1"/>
                <w:sz w:val="20"/>
                <w:szCs w:val="20"/>
              </w:rPr>
              <w:t>enh</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th</w:t>
            </w:r>
            <w:r>
              <w:rPr>
                <w:rFonts w:ascii="Arial" w:eastAsia="Arial" w:hAnsi="Arial" w:cs="Arial"/>
                <w:sz w:val="20"/>
                <w:szCs w:val="20"/>
              </w:rPr>
              <w:t xml:space="preserve">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 xml:space="preserve">t </w:t>
            </w:r>
            <w:r>
              <w:rPr>
                <w:rFonts w:ascii="Arial" w:eastAsia="Arial" w:hAnsi="Arial" w:cs="Arial"/>
                <w:spacing w:val="-1"/>
                <w:sz w:val="20"/>
                <w:szCs w:val="20"/>
              </w:rPr>
              <w:t>t</w:t>
            </w:r>
            <w:r>
              <w:rPr>
                <w:rFonts w:ascii="Arial" w:eastAsia="Arial" w:hAnsi="Arial" w:cs="Arial"/>
                <w:sz w:val="20"/>
                <w:szCs w:val="20"/>
              </w:rPr>
              <w:t xml:space="preserve">o </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r</w:t>
            </w:r>
            <w:r>
              <w:rPr>
                <w:rFonts w:ascii="Arial" w:eastAsia="Arial" w:hAnsi="Arial" w:cs="Arial"/>
                <w:spacing w:val="-1"/>
                <w:sz w:val="20"/>
                <w:szCs w:val="20"/>
              </w:rPr>
              <w:t>ea</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pacing w:val="-1"/>
                <w:sz w:val="20"/>
                <w:szCs w:val="20"/>
              </w:rPr>
              <w:t>ap</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o</w:t>
            </w:r>
            <w:r>
              <w:rPr>
                <w:rFonts w:ascii="Arial" w:eastAsia="Arial" w:hAnsi="Arial" w:cs="Arial"/>
                <w:sz w:val="20"/>
                <w:szCs w:val="20"/>
              </w:rPr>
              <w:t>r</w:t>
            </w:r>
            <w:r w:rsidR="00873070">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2"/>
                <w:sz w:val="20"/>
                <w:szCs w:val="20"/>
              </w:rPr>
              <w:t>q</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pacing w:val="-2"/>
                <w:sz w:val="20"/>
                <w:szCs w:val="20"/>
              </w:rPr>
              <w:t>li</w:t>
            </w:r>
            <w:r>
              <w:rPr>
                <w:rFonts w:ascii="Arial" w:eastAsia="Arial" w:hAnsi="Arial" w:cs="Arial"/>
                <w:spacing w:val="4"/>
                <w:sz w:val="20"/>
                <w:szCs w:val="20"/>
              </w:rPr>
              <w:t>t</w:t>
            </w:r>
            <w:r>
              <w:rPr>
                <w:rFonts w:ascii="Arial" w:eastAsia="Arial" w:hAnsi="Arial" w:cs="Arial"/>
                <w:spacing w:val="-5"/>
                <w:sz w:val="20"/>
                <w:szCs w:val="20"/>
              </w:rPr>
              <w:t>y</w:t>
            </w:r>
            <w:r>
              <w:rPr>
                <w:rFonts w:ascii="Arial" w:eastAsia="Arial" w:hAnsi="Arial" w:cs="Arial"/>
                <w:sz w:val="20"/>
                <w:szCs w:val="20"/>
              </w:rPr>
              <w:t>.</w:t>
            </w:r>
          </w:p>
        </w:tc>
      </w:tr>
      <w:tr w:rsidR="00A243B2" w14:paraId="02DF8B95" w14:textId="77777777" w:rsidTr="006706D5">
        <w:trPr>
          <w:cnfStyle w:val="010000000000" w:firstRow="0" w:lastRow="1" w:firstColumn="0" w:lastColumn="0" w:oddVBand="0" w:evenVBand="0" w:oddHBand="0" w:evenHBand="0" w:firstRowFirstColumn="0" w:firstRowLastColumn="0" w:lastRowFirstColumn="0" w:lastRowLastColumn="0"/>
          <w:trHeight w:hRule="exact" w:val="709"/>
        </w:trPr>
        <w:tc>
          <w:tcPr>
            <w:tcW w:w="1631" w:type="dxa"/>
          </w:tcPr>
          <w:p w14:paraId="02DF8B93" w14:textId="77777777" w:rsidR="00A243B2" w:rsidRDefault="00A243B2" w:rsidP="00E31D6C">
            <w:pPr>
              <w:pStyle w:val="TableParagraph"/>
              <w:spacing w:before="25"/>
              <w:ind w:left="283"/>
              <w:rPr>
                <w:rFonts w:ascii="Arial" w:eastAsia="Arial" w:hAnsi="Arial" w:cs="Arial"/>
                <w:sz w:val="20"/>
                <w:szCs w:val="20"/>
              </w:rPr>
            </w:pPr>
            <w:r>
              <w:rPr>
                <w:rFonts w:ascii="Arial" w:eastAsia="Arial" w:hAnsi="Arial" w:cs="Arial"/>
                <w:b/>
                <w:bCs/>
                <w:spacing w:val="-1"/>
                <w:sz w:val="20"/>
                <w:szCs w:val="20"/>
              </w:rPr>
              <w:t>Ex</w:t>
            </w:r>
            <w:r>
              <w:rPr>
                <w:rFonts w:ascii="Arial" w:eastAsia="Arial" w:hAnsi="Arial" w:cs="Arial"/>
                <w:b/>
                <w:bCs/>
                <w:sz w:val="20"/>
                <w:szCs w:val="20"/>
              </w:rPr>
              <w:t>p</w:t>
            </w:r>
            <w:r>
              <w:rPr>
                <w:rFonts w:ascii="Arial" w:eastAsia="Arial" w:hAnsi="Arial" w:cs="Arial"/>
                <w:b/>
                <w:bCs/>
                <w:spacing w:val="-1"/>
                <w:sz w:val="20"/>
                <w:szCs w:val="20"/>
              </w:rPr>
              <w:t>e</w:t>
            </w:r>
            <w:r>
              <w:rPr>
                <w:rFonts w:ascii="Arial" w:eastAsia="Arial" w:hAnsi="Arial" w:cs="Arial"/>
                <w:b/>
                <w:bCs/>
                <w:sz w:val="20"/>
                <w:szCs w:val="20"/>
              </w:rPr>
              <w:t>nd</w:t>
            </w:r>
            <w:r>
              <w:rPr>
                <w:rFonts w:ascii="Arial" w:eastAsia="Arial" w:hAnsi="Arial" w:cs="Arial"/>
                <w:b/>
                <w:bCs/>
                <w:spacing w:val="-1"/>
                <w:sz w:val="20"/>
                <w:szCs w:val="20"/>
              </w:rPr>
              <w:t>i</w:t>
            </w:r>
            <w:r>
              <w:rPr>
                <w:rFonts w:ascii="Arial" w:eastAsia="Arial" w:hAnsi="Arial" w:cs="Arial"/>
                <w:b/>
                <w:bCs/>
                <w:sz w:val="20"/>
                <w:szCs w:val="20"/>
              </w:rPr>
              <w:t>tu</w:t>
            </w:r>
            <w:r>
              <w:rPr>
                <w:rFonts w:ascii="Arial" w:eastAsia="Arial" w:hAnsi="Arial" w:cs="Arial"/>
                <w:b/>
                <w:bCs/>
                <w:spacing w:val="1"/>
                <w:sz w:val="20"/>
                <w:szCs w:val="20"/>
              </w:rPr>
              <w:t>r</w:t>
            </w:r>
            <w:r>
              <w:rPr>
                <w:rFonts w:ascii="Arial" w:eastAsia="Arial" w:hAnsi="Arial" w:cs="Arial"/>
                <w:b/>
                <w:bCs/>
                <w:sz w:val="20"/>
                <w:szCs w:val="20"/>
              </w:rPr>
              <w:t>e</w:t>
            </w:r>
          </w:p>
        </w:tc>
        <w:tc>
          <w:tcPr>
            <w:cnfStyle w:val="000100000000" w:firstRow="0" w:lastRow="0" w:firstColumn="0" w:lastColumn="1" w:oddVBand="0" w:evenVBand="0" w:oddHBand="0" w:evenHBand="0" w:firstRowFirstColumn="0" w:firstRowLastColumn="0" w:lastRowFirstColumn="0" w:lastRowLastColumn="0"/>
            <w:tcW w:w="0" w:type="auto"/>
          </w:tcPr>
          <w:p w14:paraId="02DF8B94" w14:textId="77777777" w:rsidR="00A243B2" w:rsidRDefault="00A243B2" w:rsidP="00E31D6C">
            <w:pPr>
              <w:pStyle w:val="TableParagraph"/>
              <w:spacing w:before="5" w:line="262" w:lineRule="exact"/>
              <w:ind w:left="281" w:right="106"/>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2"/>
                <w:sz w:val="20"/>
                <w:szCs w:val="20"/>
              </w:rPr>
              <w:t>p</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2"/>
                <w:sz w:val="20"/>
                <w:szCs w:val="20"/>
              </w:rPr>
              <w:t>g</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nte</w:t>
            </w:r>
            <w:r>
              <w:rPr>
                <w:rFonts w:ascii="Arial" w:eastAsia="Arial" w:hAnsi="Arial" w:cs="Arial"/>
                <w:spacing w:val="2"/>
                <w:sz w:val="20"/>
                <w:szCs w:val="20"/>
              </w:rPr>
              <w:t>n</w:t>
            </w:r>
            <w:r>
              <w:rPr>
                <w:rFonts w:ascii="Arial" w:eastAsia="Arial" w:hAnsi="Arial" w:cs="Arial"/>
                <w:spacing w:val="-1"/>
                <w:sz w:val="20"/>
                <w:szCs w:val="20"/>
              </w:rPr>
              <w:t>de</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u</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de</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2"/>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l</w:t>
            </w:r>
            <w:r>
              <w:rPr>
                <w:rFonts w:ascii="Arial" w:eastAsia="Arial" w:hAnsi="Arial" w:cs="Arial"/>
                <w:spacing w:val="2"/>
                <w:sz w:val="20"/>
                <w:szCs w:val="20"/>
              </w:rPr>
              <w:t>e</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pen</w:t>
            </w:r>
            <w:r>
              <w:rPr>
                <w:rFonts w:ascii="Arial" w:eastAsia="Arial" w:hAnsi="Arial" w:cs="Arial"/>
                <w:spacing w:val="3"/>
                <w:sz w:val="20"/>
                <w:szCs w:val="20"/>
              </w:rPr>
              <w:t>s</w:t>
            </w:r>
            <w:r>
              <w:rPr>
                <w:rFonts w:ascii="Arial" w:eastAsia="Arial" w:hAnsi="Arial" w:cs="Arial"/>
                <w:spacing w:val="-1"/>
                <w:sz w:val="20"/>
                <w:szCs w:val="20"/>
              </w:rPr>
              <w:t>ed</w:t>
            </w:r>
            <w:r>
              <w:rPr>
                <w:rFonts w:ascii="Arial" w:eastAsia="Arial" w:hAnsi="Arial" w:cs="Arial"/>
                <w:sz w:val="20"/>
                <w:szCs w:val="20"/>
              </w:rPr>
              <w:t>.</w:t>
            </w:r>
          </w:p>
        </w:tc>
      </w:tr>
    </w:tbl>
    <w:p w14:paraId="02DF8B96" w14:textId="77777777" w:rsidR="00A243B2" w:rsidRDefault="00A243B2" w:rsidP="00BB12E1">
      <w:pPr>
        <w:spacing w:before="1" w:line="220" w:lineRule="exact"/>
        <w:ind w:left="993"/>
      </w:pPr>
    </w:p>
    <w:p w14:paraId="02DF8B97" w14:textId="77777777" w:rsidR="00A243B2" w:rsidRPr="00B746F7" w:rsidRDefault="00A243B2" w:rsidP="00BB12E1">
      <w:pPr>
        <w:pStyle w:val="BodyText"/>
        <w:spacing w:before="67"/>
        <w:ind w:left="993"/>
      </w:pPr>
      <w:r>
        <w:rPr>
          <w:spacing w:val="3"/>
        </w:rPr>
        <w:t>T</w:t>
      </w:r>
      <w:r>
        <w:rPr>
          <w:spacing w:val="-1"/>
        </w:rPr>
        <w:t>he</w:t>
      </w:r>
      <w:r>
        <w:rPr>
          <w:spacing w:val="1"/>
        </w:rPr>
        <w:t>s</w:t>
      </w:r>
      <w:r>
        <w:t>e</w:t>
      </w:r>
      <w:r>
        <w:rPr>
          <w:spacing w:val="-7"/>
        </w:rPr>
        <w:t xml:space="preserve"> </w:t>
      </w:r>
      <w:r>
        <w:t>r</w:t>
      </w:r>
      <w:r>
        <w:rPr>
          <w:spacing w:val="-1"/>
        </w:rPr>
        <w:t>equ</w:t>
      </w:r>
      <w:r>
        <w:rPr>
          <w:spacing w:val="-2"/>
        </w:rPr>
        <w:t>i</w:t>
      </w:r>
      <w:r>
        <w:t>r</w:t>
      </w:r>
      <w:r>
        <w:rPr>
          <w:spacing w:val="-1"/>
        </w:rPr>
        <w:t>e</w:t>
      </w:r>
      <w:r>
        <w:rPr>
          <w:spacing w:val="4"/>
        </w:rPr>
        <w:t>m</w:t>
      </w:r>
      <w:r>
        <w:rPr>
          <w:spacing w:val="-1"/>
        </w:rPr>
        <w:t>ent</w:t>
      </w:r>
      <w:r>
        <w:t>s</w:t>
      </w:r>
      <w:r>
        <w:rPr>
          <w:spacing w:val="-5"/>
        </w:rPr>
        <w:t xml:space="preserve"> </w:t>
      </w:r>
      <w:r>
        <w:t>w</w:t>
      </w:r>
      <w:r>
        <w:rPr>
          <w:spacing w:val="1"/>
        </w:rPr>
        <w:t>i</w:t>
      </w:r>
      <w:r>
        <w:rPr>
          <w:spacing w:val="-2"/>
        </w:rPr>
        <w:t>l</w:t>
      </w:r>
      <w:r>
        <w:t>l</w:t>
      </w:r>
      <w:r>
        <w:rPr>
          <w:spacing w:val="-7"/>
        </w:rPr>
        <w:t xml:space="preserve"> </w:t>
      </w:r>
      <w:r>
        <w:rPr>
          <w:spacing w:val="-1"/>
        </w:rPr>
        <w:t>t</w:t>
      </w:r>
      <w:r>
        <w:t>r</w:t>
      </w:r>
      <w:r>
        <w:rPr>
          <w:spacing w:val="2"/>
        </w:rPr>
        <w:t>a</w:t>
      </w:r>
      <w:r>
        <w:rPr>
          <w:spacing w:val="-1"/>
        </w:rPr>
        <w:t>n</w:t>
      </w:r>
      <w:r>
        <w:rPr>
          <w:spacing w:val="1"/>
        </w:rPr>
        <w:t>s</w:t>
      </w:r>
      <w:r>
        <w:rPr>
          <w:spacing w:val="-2"/>
        </w:rPr>
        <w:t>l</w:t>
      </w:r>
      <w:r>
        <w:rPr>
          <w:spacing w:val="-1"/>
        </w:rPr>
        <w:t>at</w:t>
      </w:r>
      <w:r>
        <w:t>e</w:t>
      </w:r>
      <w:r>
        <w:rPr>
          <w:spacing w:val="-4"/>
        </w:rPr>
        <w:t xml:space="preserve"> </w:t>
      </w:r>
      <w:r>
        <w:rPr>
          <w:spacing w:val="-1"/>
        </w:rPr>
        <w:t>t</w:t>
      </w:r>
      <w:r>
        <w:t>o</w:t>
      </w:r>
      <w:r>
        <w:rPr>
          <w:spacing w:val="-7"/>
        </w:rPr>
        <w:t xml:space="preserve"> </w:t>
      </w:r>
      <w:r>
        <w:rPr>
          <w:spacing w:val="2"/>
        </w:rPr>
        <w:t>t</w:t>
      </w:r>
      <w:r>
        <w:rPr>
          <w:spacing w:val="-1"/>
        </w:rPr>
        <w:t>h</w:t>
      </w:r>
      <w:r>
        <w:t>e</w:t>
      </w:r>
      <w:r>
        <w:rPr>
          <w:spacing w:val="-6"/>
        </w:rPr>
        <w:t xml:space="preserve"> </w:t>
      </w:r>
      <w:r>
        <w:rPr>
          <w:spacing w:val="1"/>
        </w:rPr>
        <w:t>s</w:t>
      </w:r>
      <w:r>
        <w:rPr>
          <w:spacing w:val="2"/>
        </w:rPr>
        <w:t>p</w:t>
      </w:r>
      <w:r>
        <w:rPr>
          <w:spacing w:val="-1"/>
        </w:rPr>
        <w:t>e</w:t>
      </w:r>
      <w:r>
        <w:rPr>
          <w:spacing w:val="1"/>
        </w:rPr>
        <w:t>c</w:t>
      </w:r>
      <w:r>
        <w:rPr>
          <w:spacing w:val="-2"/>
        </w:rPr>
        <w:t>i</w:t>
      </w:r>
      <w:r>
        <w:rPr>
          <w:spacing w:val="2"/>
        </w:rPr>
        <w:t>f</w:t>
      </w:r>
      <w:r>
        <w:rPr>
          <w:spacing w:val="-2"/>
        </w:rPr>
        <w:t>i</w:t>
      </w:r>
      <w:r>
        <w:t>c</w:t>
      </w:r>
      <w:r>
        <w:rPr>
          <w:spacing w:val="-5"/>
        </w:rPr>
        <w:t xml:space="preserve"> </w:t>
      </w:r>
      <w:r>
        <w:rPr>
          <w:spacing w:val="1"/>
        </w:rPr>
        <w:t>c</w:t>
      </w:r>
      <w:r>
        <w:rPr>
          <w:spacing w:val="-2"/>
        </w:rPr>
        <w:t>i</w:t>
      </w:r>
      <w:r>
        <w:t>r</w:t>
      </w:r>
      <w:r>
        <w:rPr>
          <w:spacing w:val="1"/>
        </w:rPr>
        <w:t>c</w:t>
      </w:r>
      <w:r>
        <w:rPr>
          <w:spacing w:val="-1"/>
        </w:rPr>
        <w:t>u</w:t>
      </w:r>
      <w:r>
        <w:rPr>
          <w:spacing w:val="2"/>
        </w:rPr>
        <w:t>m</w:t>
      </w:r>
      <w:r>
        <w:rPr>
          <w:spacing w:val="1"/>
        </w:rPr>
        <w:t>s</w:t>
      </w:r>
      <w:r>
        <w:rPr>
          <w:spacing w:val="-1"/>
        </w:rPr>
        <w:t>tan</w:t>
      </w:r>
      <w:r>
        <w:rPr>
          <w:spacing w:val="1"/>
        </w:rPr>
        <w:t>c</w:t>
      </w:r>
      <w:r>
        <w:rPr>
          <w:spacing w:val="-1"/>
        </w:rPr>
        <w:t>e</w:t>
      </w:r>
      <w:r>
        <w:t>s</w:t>
      </w:r>
      <w:r>
        <w:rPr>
          <w:spacing w:val="-5"/>
        </w:rPr>
        <w:t xml:space="preserve"> </w:t>
      </w:r>
      <w:r>
        <w:rPr>
          <w:spacing w:val="-1"/>
        </w:rPr>
        <w:t>a</w:t>
      </w:r>
      <w:r>
        <w:t>s</w:t>
      </w:r>
      <w:r>
        <w:rPr>
          <w:spacing w:val="-6"/>
        </w:rPr>
        <w:t xml:space="preserve"> </w:t>
      </w:r>
      <w:r>
        <w:t>a</w:t>
      </w:r>
      <w:r>
        <w:rPr>
          <w:spacing w:val="-6"/>
        </w:rPr>
        <w:t xml:space="preserve"> </w:t>
      </w:r>
      <w:r>
        <w:t>r</w:t>
      </w:r>
      <w:r>
        <w:rPr>
          <w:spacing w:val="-1"/>
        </w:rPr>
        <w:t>e</w:t>
      </w:r>
      <w:r>
        <w:rPr>
          <w:spacing w:val="1"/>
        </w:rPr>
        <w:t>s</w:t>
      </w:r>
      <w:r>
        <w:rPr>
          <w:spacing w:val="-1"/>
        </w:rPr>
        <w:t>u</w:t>
      </w:r>
      <w:r>
        <w:rPr>
          <w:spacing w:val="-2"/>
        </w:rPr>
        <w:t>l</w:t>
      </w:r>
      <w:r>
        <w:t>t</w:t>
      </w:r>
      <w:r>
        <w:rPr>
          <w:spacing w:val="-4"/>
        </w:rPr>
        <w:t xml:space="preserve"> </w:t>
      </w:r>
      <w:r>
        <w:rPr>
          <w:spacing w:val="-1"/>
        </w:rPr>
        <w:t>o</w:t>
      </w:r>
      <w:r>
        <w:t>f</w:t>
      </w:r>
      <w:r>
        <w:rPr>
          <w:spacing w:val="-5"/>
        </w:rPr>
        <w:t xml:space="preserve"> </w:t>
      </w:r>
      <w:r>
        <w:rPr>
          <w:spacing w:val="-1"/>
        </w:rPr>
        <w:t>th</w:t>
      </w:r>
      <w:r>
        <w:t>e</w:t>
      </w:r>
      <w:r>
        <w:rPr>
          <w:spacing w:val="-4"/>
        </w:rPr>
        <w:t xml:space="preserve"> </w:t>
      </w:r>
      <w:r>
        <w:rPr>
          <w:spacing w:val="2"/>
        </w:rPr>
        <w:t>f</w:t>
      </w:r>
      <w:r>
        <w:rPr>
          <w:spacing w:val="-2"/>
        </w:rPr>
        <w:t>l</w:t>
      </w:r>
      <w:r>
        <w:rPr>
          <w:spacing w:val="-1"/>
        </w:rPr>
        <w:t>ood</w:t>
      </w:r>
      <w:r>
        <w:rPr>
          <w:spacing w:val="1"/>
        </w:rPr>
        <w:t>s</w:t>
      </w:r>
      <w:r>
        <w:t>,</w:t>
      </w:r>
      <w:r>
        <w:rPr>
          <w:spacing w:val="-6"/>
        </w:rPr>
        <w:t xml:space="preserve"> </w:t>
      </w:r>
      <w:r>
        <w:rPr>
          <w:spacing w:val="2"/>
        </w:rPr>
        <w:t>f</w:t>
      </w:r>
      <w:r>
        <w:rPr>
          <w:spacing w:val="-1"/>
        </w:rPr>
        <w:t>o</w:t>
      </w:r>
      <w:r>
        <w:t>r</w:t>
      </w:r>
      <w:r>
        <w:rPr>
          <w:spacing w:val="-5"/>
        </w:rPr>
        <w:t xml:space="preserve"> </w:t>
      </w:r>
      <w:r>
        <w:t>C</w:t>
      </w:r>
      <w:r>
        <w:rPr>
          <w:spacing w:val="-1"/>
        </w:rPr>
        <w:t>oun</w:t>
      </w:r>
      <w:r>
        <w:rPr>
          <w:spacing w:val="3"/>
        </w:rPr>
        <w:t>c</w:t>
      </w:r>
      <w:r>
        <w:rPr>
          <w:spacing w:val="-2"/>
        </w:rPr>
        <w:t>il</w:t>
      </w:r>
      <w:r>
        <w:rPr>
          <w:spacing w:val="1"/>
        </w:rPr>
        <w:t>s</w:t>
      </w:r>
      <w:r>
        <w:t>,</w:t>
      </w:r>
      <w:r>
        <w:rPr>
          <w:spacing w:val="-7"/>
        </w:rPr>
        <w:t xml:space="preserve"> </w:t>
      </w:r>
      <w:r>
        <w:rPr>
          <w:spacing w:val="-1"/>
        </w:rPr>
        <w:t>a</w:t>
      </w:r>
      <w:r>
        <w:t>s</w:t>
      </w:r>
      <w:r>
        <w:rPr>
          <w:spacing w:val="-5"/>
        </w:rPr>
        <w:t xml:space="preserve"> </w:t>
      </w:r>
      <w:r>
        <w:rPr>
          <w:spacing w:val="2"/>
        </w:rPr>
        <w:t>f</w:t>
      </w:r>
      <w:r>
        <w:rPr>
          <w:spacing w:val="-1"/>
        </w:rPr>
        <w:t>o</w:t>
      </w:r>
      <w:r>
        <w:rPr>
          <w:spacing w:val="1"/>
        </w:rPr>
        <w:t>l</w:t>
      </w:r>
      <w:r>
        <w:rPr>
          <w:spacing w:val="-2"/>
        </w:rPr>
        <w:t>l</w:t>
      </w:r>
      <w:r>
        <w:rPr>
          <w:spacing w:val="2"/>
        </w:rPr>
        <w:t>o</w:t>
      </w:r>
      <w:r>
        <w:rPr>
          <w:spacing w:val="-3"/>
        </w:rPr>
        <w:t>w</w:t>
      </w:r>
      <w:r>
        <w:rPr>
          <w:spacing w:val="1"/>
        </w:rPr>
        <w:t>s</w:t>
      </w:r>
      <w:r w:rsidR="00B746F7">
        <w:t>:</w:t>
      </w:r>
    </w:p>
    <w:p w14:paraId="02DF8B98" w14:textId="77777777" w:rsidR="00A243B2" w:rsidRPr="00EE4C04" w:rsidRDefault="00A243B2" w:rsidP="00F86210">
      <w:pPr>
        <w:pStyle w:val="BoldHeading"/>
        <w:ind w:left="993"/>
        <w:rPr>
          <w:bCs/>
          <w:i/>
        </w:rPr>
      </w:pPr>
      <w:r>
        <w:rPr>
          <w:spacing w:val="-1"/>
        </w:rPr>
        <w:t>W</w:t>
      </w:r>
      <w:r>
        <w:t>h</w:t>
      </w:r>
      <w:r>
        <w:rPr>
          <w:spacing w:val="-1"/>
        </w:rPr>
        <w:t>e</w:t>
      </w:r>
      <w:r>
        <w:rPr>
          <w:spacing w:val="1"/>
        </w:rPr>
        <w:t>r</w:t>
      </w:r>
      <w:r>
        <w:t>e</w:t>
      </w:r>
      <w:r>
        <w:rPr>
          <w:spacing w:val="-7"/>
        </w:rPr>
        <w:t xml:space="preserve"> </w:t>
      </w:r>
      <w:r>
        <w:t>the</w:t>
      </w:r>
      <w:r>
        <w:rPr>
          <w:spacing w:val="-7"/>
        </w:rPr>
        <w:t xml:space="preserve"> </w:t>
      </w:r>
      <w:r>
        <w:t>d</w:t>
      </w:r>
      <w:r>
        <w:rPr>
          <w:spacing w:val="-1"/>
        </w:rPr>
        <w:t>a</w:t>
      </w:r>
      <w:r>
        <w:rPr>
          <w:spacing w:val="2"/>
        </w:rPr>
        <w:t>m</w:t>
      </w:r>
      <w:r>
        <w:rPr>
          <w:spacing w:val="-1"/>
        </w:rPr>
        <w:t>a</w:t>
      </w:r>
      <w:r>
        <w:t>ge</w:t>
      </w:r>
      <w:r>
        <w:rPr>
          <w:spacing w:val="-6"/>
        </w:rPr>
        <w:t xml:space="preserve"> </w:t>
      </w:r>
      <w:r>
        <w:rPr>
          <w:spacing w:val="2"/>
        </w:rPr>
        <w:t>i</w:t>
      </w:r>
      <w:r>
        <w:t>s</w:t>
      </w:r>
      <w:r>
        <w:rPr>
          <w:spacing w:val="-7"/>
        </w:rPr>
        <w:t xml:space="preserve"> </w:t>
      </w:r>
      <w:r>
        <w:rPr>
          <w:spacing w:val="1"/>
        </w:rPr>
        <w:t>r</w:t>
      </w:r>
      <w:r>
        <w:rPr>
          <w:spacing w:val="-1"/>
        </w:rPr>
        <w:t>e</w:t>
      </w:r>
      <w:r>
        <w:t>p</w:t>
      </w:r>
      <w:r>
        <w:rPr>
          <w:spacing w:val="-1"/>
        </w:rPr>
        <w:t>aire</w:t>
      </w:r>
      <w:r>
        <w:t>d</w:t>
      </w:r>
      <w:r>
        <w:rPr>
          <w:spacing w:val="-5"/>
        </w:rPr>
        <w:t xml:space="preserve"> </w:t>
      </w:r>
      <w:r>
        <w:rPr>
          <w:spacing w:val="3"/>
        </w:rPr>
        <w:t>b</w:t>
      </w:r>
      <w:r>
        <w:rPr>
          <w:spacing w:val="-1"/>
        </w:rPr>
        <w:t>e</w:t>
      </w:r>
      <w:r>
        <w:t>fo</w:t>
      </w:r>
      <w:r>
        <w:rPr>
          <w:spacing w:val="-1"/>
        </w:rPr>
        <w:t>r</w:t>
      </w:r>
      <w:r>
        <w:t>e</w:t>
      </w:r>
      <w:r>
        <w:rPr>
          <w:spacing w:val="-5"/>
        </w:rPr>
        <w:t xml:space="preserve"> </w:t>
      </w:r>
      <w:r>
        <w:rPr>
          <w:spacing w:val="-1"/>
        </w:rPr>
        <w:t>3</w:t>
      </w:r>
      <w:r>
        <w:t>0</w:t>
      </w:r>
      <w:r>
        <w:rPr>
          <w:spacing w:val="-7"/>
        </w:rPr>
        <w:t xml:space="preserve"> </w:t>
      </w:r>
      <w:r>
        <w:rPr>
          <w:spacing w:val="-1"/>
        </w:rPr>
        <w:t>J</w:t>
      </w:r>
      <w:r>
        <w:t>u</w:t>
      </w:r>
      <w:r>
        <w:rPr>
          <w:spacing w:val="3"/>
        </w:rPr>
        <w:t>n</w:t>
      </w:r>
      <w:r>
        <w:t>e</w:t>
      </w:r>
    </w:p>
    <w:p w14:paraId="02DF8B99" w14:textId="77777777" w:rsidR="00A243B2" w:rsidRPr="00EE4C04" w:rsidRDefault="00A243B2" w:rsidP="00EE4C04">
      <w:pPr>
        <w:pStyle w:val="BodyText"/>
        <w:spacing w:line="270" w:lineRule="auto"/>
        <w:ind w:left="993"/>
      </w:pPr>
      <w:r>
        <w:rPr>
          <w:spacing w:val="-1"/>
        </w:rPr>
        <w:t>I</w:t>
      </w:r>
      <w:r>
        <w:t>f</w:t>
      </w:r>
      <w:r>
        <w:rPr>
          <w:spacing w:val="1"/>
        </w:rPr>
        <w:t xml:space="preserve"> </w:t>
      </w:r>
      <w:r>
        <w:rPr>
          <w:spacing w:val="-1"/>
        </w:rPr>
        <w:t>th</w:t>
      </w:r>
      <w:r>
        <w:t xml:space="preserve">e </w:t>
      </w:r>
      <w:r>
        <w:rPr>
          <w:spacing w:val="-1"/>
        </w:rPr>
        <w:t>d</w:t>
      </w:r>
      <w:r>
        <w:rPr>
          <w:spacing w:val="-3"/>
        </w:rPr>
        <w:t>a</w:t>
      </w:r>
      <w:r>
        <w:rPr>
          <w:spacing w:val="4"/>
        </w:rPr>
        <w:t>m</w:t>
      </w:r>
      <w:r>
        <w:rPr>
          <w:spacing w:val="-1"/>
        </w:rPr>
        <w:t>ag</w:t>
      </w:r>
      <w:r>
        <w:t xml:space="preserve">e </w:t>
      </w:r>
      <w:r>
        <w:rPr>
          <w:spacing w:val="-2"/>
        </w:rPr>
        <w:t>i</w:t>
      </w:r>
      <w:r>
        <w:t>s</w:t>
      </w:r>
      <w:r>
        <w:rPr>
          <w:spacing w:val="1"/>
        </w:rPr>
        <w:t xml:space="preserve"> </w:t>
      </w:r>
      <w:r>
        <w:t>r</w:t>
      </w:r>
      <w:r>
        <w:rPr>
          <w:spacing w:val="-1"/>
        </w:rPr>
        <w:t>epa</w:t>
      </w:r>
      <w:r>
        <w:rPr>
          <w:spacing w:val="-2"/>
        </w:rPr>
        <w:t>i</w:t>
      </w:r>
      <w:r>
        <w:t>r</w:t>
      </w:r>
      <w:r>
        <w:rPr>
          <w:spacing w:val="2"/>
        </w:rPr>
        <w:t>e</w:t>
      </w:r>
      <w:r>
        <w:t xml:space="preserve">d </w:t>
      </w:r>
      <w:r>
        <w:rPr>
          <w:spacing w:val="-1"/>
        </w:rPr>
        <w:t>t</w:t>
      </w:r>
      <w:r>
        <w:t>o</w:t>
      </w:r>
      <w:r>
        <w:rPr>
          <w:spacing w:val="2"/>
        </w:rPr>
        <w:t xml:space="preserve"> </w:t>
      </w:r>
      <w:r>
        <w:rPr>
          <w:spacing w:val="-1"/>
        </w:rPr>
        <w:t>th</w:t>
      </w:r>
      <w:r>
        <w:t xml:space="preserve">e </w:t>
      </w:r>
      <w:r>
        <w:rPr>
          <w:spacing w:val="-1"/>
        </w:rPr>
        <w:t>a</w:t>
      </w:r>
      <w:r>
        <w:rPr>
          <w:spacing w:val="1"/>
        </w:rPr>
        <w:t>ss</w:t>
      </w:r>
      <w:r>
        <w:rPr>
          <w:spacing w:val="-1"/>
        </w:rPr>
        <w:t>e</w:t>
      </w:r>
      <w:r>
        <w:t xml:space="preserve">t </w:t>
      </w:r>
      <w:r>
        <w:rPr>
          <w:spacing w:val="-1"/>
        </w:rPr>
        <w:t>be</w:t>
      </w:r>
      <w:r>
        <w:rPr>
          <w:spacing w:val="2"/>
        </w:rPr>
        <w:t>f</w:t>
      </w:r>
      <w:r>
        <w:rPr>
          <w:spacing w:val="-1"/>
        </w:rPr>
        <w:t>o</w:t>
      </w:r>
      <w:r>
        <w:t xml:space="preserve">re </w:t>
      </w:r>
      <w:r>
        <w:rPr>
          <w:spacing w:val="-1"/>
        </w:rPr>
        <w:t>3</w:t>
      </w:r>
      <w:r>
        <w:t xml:space="preserve">0 </w:t>
      </w:r>
      <w:r>
        <w:rPr>
          <w:spacing w:val="1"/>
        </w:rPr>
        <w:t>J</w:t>
      </w:r>
      <w:r>
        <w:rPr>
          <w:spacing w:val="-1"/>
        </w:rPr>
        <w:t>une</w:t>
      </w:r>
      <w:r>
        <w:t xml:space="preserve">, </w:t>
      </w:r>
      <w:r>
        <w:rPr>
          <w:spacing w:val="2"/>
        </w:rPr>
        <w:t>t</w:t>
      </w:r>
      <w:r>
        <w:rPr>
          <w:spacing w:val="-1"/>
        </w:rPr>
        <w:t>he</w:t>
      </w:r>
      <w:r>
        <w:t>n</w:t>
      </w:r>
      <w:r>
        <w:rPr>
          <w:spacing w:val="-1"/>
        </w:rPr>
        <w:t xml:space="preserve"> the</w:t>
      </w:r>
      <w:r>
        <w:rPr>
          <w:spacing w:val="3"/>
        </w:rPr>
        <w:t>r</w:t>
      </w:r>
      <w:r>
        <w:t>e w</w:t>
      </w:r>
      <w:r>
        <w:rPr>
          <w:spacing w:val="-2"/>
        </w:rPr>
        <w:t>i</w:t>
      </w:r>
      <w:r>
        <w:rPr>
          <w:spacing w:val="1"/>
        </w:rPr>
        <w:t>l</w:t>
      </w:r>
      <w:r>
        <w:t>l</w:t>
      </w:r>
      <w:r>
        <w:rPr>
          <w:spacing w:val="-1"/>
        </w:rPr>
        <w:t xml:space="preserve"> b</w:t>
      </w:r>
      <w:r>
        <w:t xml:space="preserve">e </w:t>
      </w:r>
      <w:r>
        <w:rPr>
          <w:spacing w:val="-1"/>
        </w:rPr>
        <w:t>n</w:t>
      </w:r>
      <w:r>
        <w:t>o</w:t>
      </w:r>
      <w:r>
        <w:rPr>
          <w:spacing w:val="2"/>
        </w:rPr>
        <w:t xml:space="preserve"> </w:t>
      </w:r>
      <w:r>
        <w:rPr>
          <w:spacing w:val="-2"/>
        </w:rPr>
        <w:t>i</w:t>
      </w:r>
      <w:r>
        <w:rPr>
          <w:spacing w:val="4"/>
        </w:rPr>
        <w:t>m</w:t>
      </w:r>
      <w:r>
        <w:rPr>
          <w:spacing w:val="-1"/>
        </w:rPr>
        <w:t>pa</w:t>
      </w:r>
      <w:r>
        <w:rPr>
          <w:spacing w:val="-2"/>
        </w:rPr>
        <w:t>i</w:t>
      </w:r>
      <w:r>
        <w:t>r</w:t>
      </w:r>
      <w:r>
        <w:rPr>
          <w:spacing w:val="4"/>
        </w:rPr>
        <w:t>m</w:t>
      </w:r>
      <w:r>
        <w:rPr>
          <w:spacing w:val="-1"/>
        </w:rPr>
        <w:t>en</w:t>
      </w:r>
      <w:r>
        <w:t xml:space="preserve">t </w:t>
      </w:r>
      <w:r>
        <w:rPr>
          <w:spacing w:val="-3"/>
        </w:rPr>
        <w:t>o</w:t>
      </w:r>
      <w:r>
        <w:t>f</w:t>
      </w:r>
      <w:r>
        <w:rPr>
          <w:spacing w:val="2"/>
        </w:rPr>
        <w:t xml:space="preserve"> </w:t>
      </w:r>
      <w:r>
        <w:rPr>
          <w:spacing w:val="-1"/>
        </w:rPr>
        <w:t>th</w:t>
      </w:r>
      <w:r>
        <w:t xml:space="preserve">e </w:t>
      </w:r>
      <w:r>
        <w:rPr>
          <w:spacing w:val="-1"/>
        </w:rPr>
        <w:t>a</w:t>
      </w:r>
      <w:r>
        <w:rPr>
          <w:spacing w:val="1"/>
        </w:rPr>
        <w:t>ss</w:t>
      </w:r>
      <w:r>
        <w:rPr>
          <w:spacing w:val="-1"/>
        </w:rPr>
        <w:t>e</w:t>
      </w:r>
      <w:r>
        <w:t xml:space="preserve">t </w:t>
      </w:r>
      <w:r>
        <w:rPr>
          <w:spacing w:val="-1"/>
        </w:rPr>
        <w:t>a</w:t>
      </w:r>
      <w:r>
        <w:t xml:space="preserve">t </w:t>
      </w:r>
      <w:r>
        <w:rPr>
          <w:spacing w:val="-1"/>
        </w:rPr>
        <w:t>ba</w:t>
      </w:r>
      <w:r>
        <w:rPr>
          <w:spacing w:val="-2"/>
        </w:rPr>
        <w:t>l</w:t>
      </w:r>
      <w:r>
        <w:rPr>
          <w:spacing w:val="-1"/>
        </w:rPr>
        <w:t>an</w:t>
      </w:r>
      <w:r>
        <w:rPr>
          <w:spacing w:val="3"/>
        </w:rPr>
        <w:t>c</w:t>
      </w:r>
      <w:r>
        <w:t xml:space="preserve">e </w:t>
      </w:r>
      <w:r>
        <w:rPr>
          <w:spacing w:val="-1"/>
        </w:rPr>
        <w:t>date</w:t>
      </w:r>
      <w:r>
        <w:t>.</w:t>
      </w:r>
      <w:r>
        <w:rPr>
          <w:w w:val="99"/>
        </w:rPr>
        <w:t xml:space="preserve"> </w:t>
      </w:r>
      <w:r>
        <w:rPr>
          <w:spacing w:val="3"/>
        </w:rPr>
        <w:t>T</w:t>
      </w:r>
      <w:r>
        <w:rPr>
          <w:spacing w:val="-1"/>
        </w:rPr>
        <w:t>h</w:t>
      </w:r>
      <w:r>
        <w:t>e</w:t>
      </w:r>
      <w:r>
        <w:rPr>
          <w:spacing w:val="-7"/>
        </w:rPr>
        <w:t xml:space="preserve"> </w:t>
      </w:r>
      <w:r>
        <w:rPr>
          <w:spacing w:val="1"/>
        </w:rPr>
        <w:t>c</w:t>
      </w:r>
      <w:r>
        <w:rPr>
          <w:spacing w:val="-1"/>
        </w:rPr>
        <w:t>o</w:t>
      </w:r>
      <w:r>
        <w:rPr>
          <w:spacing w:val="1"/>
        </w:rPr>
        <w:t>s</w:t>
      </w:r>
      <w:r>
        <w:t>t</w:t>
      </w:r>
      <w:r>
        <w:rPr>
          <w:spacing w:val="-6"/>
        </w:rPr>
        <w:t xml:space="preserve"> </w:t>
      </w:r>
      <w:r>
        <w:rPr>
          <w:spacing w:val="-1"/>
        </w:rPr>
        <w:t>o</w:t>
      </w:r>
      <w:r>
        <w:t>f</w:t>
      </w:r>
      <w:r>
        <w:rPr>
          <w:spacing w:val="-4"/>
        </w:rPr>
        <w:t xml:space="preserve"> </w:t>
      </w:r>
      <w:r>
        <w:rPr>
          <w:spacing w:val="-1"/>
        </w:rPr>
        <w:t>the</w:t>
      </w:r>
      <w:r>
        <w:rPr>
          <w:spacing w:val="1"/>
        </w:rPr>
        <w:t>s</w:t>
      </w:r>
      <w:r>
        <w:t>e</w:t>
      </w:r>
      <w:r>
        <w:rPr>
          <w:spacing w:val="-6"/>
        </w:rPr>
        <w:t xml:space="preserve"> </w:t>
      </w:r>
      <w:r>
        <w:t>r</w:t>
      </w:r>
      <w:r>
        <w:rPr>
          <w:spacing w:val="-1"/>
        </w:rPr>
        <w:t>ep</w:t>
      </w:r>
      <w:r>
        <w:rPr>
          <w:spacing w:val="2"/>
        </w:rPr>
        <w:t>a</w:t>
      </w:r>
      <w:r>
        <w:rPr>
          <w:spacing w:val="-2"/>
        </w:rPr>
        <w:t>i</w:t>
      </w:r>
      <w:r>
        <w:t>rs</w:t>
      </w:r>
      <w:r>
        <w:rPr>
          <w:spacing w:val="-2"/>
        </w:rPr>
        <w:t xml:space="preserve"> </w:t>
      </w:r>
      <w:r>
        <w:rPr>
          <w:spacing w:val="-3"/>
        </w:rPr>
        <w:t>w</w:t>
      </w:r>
      <w:r>
        <w:rPr>
          <w:spacing w:val="1"/>
        </w:rPr>
        <w:t>i</w:t>
      </w:r>
      <w:r>
        <w:rPr>
          <w:spacing w:val="-2"/>
        </w:rPr>
        <w:t>l</w:t>
      </w:r>
      <w:r>
        <w:t>l</w:t>
      </w:r>
      <w:r>
        <w:rPr>
          <w:spacing w:val="-7"/>
        </w:rPr>
        <w:t xml:space="preserve"> </w:t>
      </w:r>
      <w:r>
        <w:rPr>
          <w:spacing w:val="2"/>
        </w:rPr>
        <w:t>t</w:t>
      </w:r>
      <w:r>
        <w:rPr>
          <w:spacing w:val="-1"/>
        </w:rPr>
        <w:t>he</w:t>
      </w:r>
      <w:r>
        <w:t>r</w:t>
      </w:r>
      <w:r>
        <w:rPr>
          <w:spacing w:val="-1"/>
        </w:rPr>
        <w:t>e</w:t>
      </w:r>
      <w:r>
        <w:rPr>
          <w:spacing w:val="2"/>
        </w:rPr>
        <w:t>f</w:t>
      </w:r>
      <w:r>
        <w:rPr>
          <w:spacing w:val="-1"/>
        </w:rPr>
        <w:t>o</w:t>
      </w:r>
      <w:r>
        <w:t>re</w:t>
      </w:r>
      <w:r>
        <w:rPr>
          <w:spacing w:val="-6"/>
        </w:rPr>
        <w:t xml:space="preserve"> </w:t>
      </w:r>
      <w:r>
        <w:rPr>
          <w:spacing w:val="2"/>
        </w:rPr>
        <w:t>b</w:t>
      </w:r>
      <w:r>
        <w:t>e</w:t>
      </w:r>
      <w:r>
        <w:rPr>
          <w:spacing w:val="-6"/>
        </w:rPr>
        <w:t xml:space="preserve"> </w:t>
      </w:r>
      <w:r>
        <w:rPr>
          <w:spacing w:val="-1"/>
        </w:rPr>
        <w:t>e</w:t>
      </w:r>
      <w:r>
        <w:rPr>
          <w:spacing w:val="1"/>
        </w:rPr>
        <w:t>x</w:t>
      </w:r>
      <w:r>
        <w:rPr>
          <w:spacing w:val="-1"/>
        </w:rPr>
        <w:t>p</w:t>
      </w:r>
      <w:r>
        <w:rPr>
          <w:spacing w:val="2"/>
        </w:rPr>
        <w:t>e</w:t>
      </w:r>
      <w:r>
        <w:rPr>
          <w:spacing w:val="-1"/>
        </w:rPr>
        <w:t>n</w:t>
      </w:r>
      <w:r>
        <w:rPr>
          <w:spacing w:val="1"/>
        </w:rPr>
        <w:t>s</w:t>
      </w:r>
      <w:r>
        <w:rPr>
          <w:spacing w:val="-1"/>
        </w:rPr>
        <w:t>e</w:t>
      </w:r>
      <w:r>
        <w:t>d</w:t>
      </w:r>
      <w:r>
        <w:rPr>
          <w:spacing w:val="-4"/>
        </w:rPr>
        <w:t xml:space="preserve"> </w:t>
      </w:r>
      <w:r>
        <w:rPr>
          <w:spacing w:val="-1"/>
        </w:rPr>
        <w:t>d</w:t>
      </w:r>
      <w:r>
        <w:rPr>
          <w:spacing w:val="2"/>
        </w:rPr>
        <w:t>u</w:t>
      </w:r>
      <w:r>
        <w:t>r</w:t>
      </w:r>
      <w:r>
        <w:rPr>
          <w:spacing w:val="-2"/>
        </w:rPr>
        <w:t>i</w:t>
      </w:r>
      <w:r>
        <w:rPr>
          <w:spacing w:val="-1"/>
        </w:rPr>
        <w:t>n</w:t>
      </w:r>
      <w:r>
        <w:t>g</w:t>
      </w:r>
      <w:r>
        <w:rPr>
          <w:spacing w:val="-6"/>
        </w:rPr>
        <w:t xml:space="preserve"> </w:t>
      </w:r>
      <w:r>
        <w:rPr>
          <w:spacing w:val="2"/>
        </w:rPr>
        <w:t>t</w:t>
      </w:r>
      <w:r>
        <w:rPr>
          <w:spacing w:val="-1"/>
        </w:rPr>
        <w:t>h</w:t>
      </w:r>
      <w:r>
        <w:t>e</w:t>
      </w:r>
      <w:r>
        <w:rPr>
          <w:spacing w:val="-6"/>
        </w:rPr>
        <w:t xml:space="preserve"> </w:t>
      </w:r>
      <w:r>
        <w:rPr>
          <w:spacing w:val="2"/>
        </w:rPr>
        <w:t>p</w:t>
      </w:r>
      <w:r>
        <w:rPr>
          <w:spacing w:val="-1"/>
        </w:rPr>
        <w:t>e</w:t>
      </w:r>
      <w:r>
        <w:t>r</w:t>
      </w:r>
      <w:r>
        <w:rPr>
          <w:spacing w:val="-2"/>
        </w:rPr>
        <w:t>i</w:t>
      </w:r>
      <w:r>
        <w:rPr>
          <w:spacing w:val="2"/>
        </w:rPr>
        <w:t>o</w:t>
      </w:r>
      <w:r>
        <w:rPr>
          <w:spacing w:val="-1"/>
        </w:rPr>
        <w:t>d</w:t>
      </w:r>
      <w:r w:rsidR="00EE4C04">
        <w:t>.</w:t>
      </w:r>
    </w:p>
    <w:p w14:paraId="02DF8B9A" w14:textId="77777777" w:rsidR="00A243B2" w:rsidRDefault="00B746F7" w:rsidP="00E31D6C">
      <w:pPr>
        <w:pStyle w:val="CaptionImageorFigure"/>
        <w:rPr>
          <w:sz w:val="26"/>
          <w:szCs w:val="26"/>
        </w:rPr>
      </w:pPr>
      <w:r>
        <w:t>Examp</w:t>
      </w:r>
      <w:r>
        <w:rPr>
          <w:spacing w:val="2"/>
        </w:rPr>
        <w:t>l</w:t>
      </w:r>
      <w:r>
        <w:t>e</w:t>
      </w:r>
      <w:r>
        <w:rPr>
          <w:spacing w:val="-6"/>
        </w:rPr>
        <w:t xml:space="preserve"> </w:t>
      </w:r>
      <w:r>
        <w:t>1</w:t>
      </w:r>
      <w:r>
        <w:rPr>
          <w:spacing w:val="-4"/>
        </w:rPr>
        <w:t xml:space="preserve"> </w:t>
      </w:r>
      <w:r>
        <w:t>–</w:t>
      </w:r>
      <w:r>
        <w:rPr>
          <w:spacing w:val="-6"/>
        </w:rPr>
        <w:t xml:space="preserve"> </w:t>
      </w:r>
      <w:r>
        <w:t>D</w:t>
      </w:r>
      <w:r>
        <w:rPr>
          <w:spacing w:val="2"/>
        </w:rPr>
        <w:t>a</w:t>
      </w:r>
      <w:r>
        <w:t>mage</w:t>
      </w:r>
      <w:r>
        <w:rPr>
          <w:spacing w:val="-4"/>
        </w:rPr>
        <w:t xml:space="preserve"> </w:t>
      </w:r>
      <w:r>
        <w:t>re</w:t>
      </w:r>
      <w:r>
        <w:rPr>
          <w:spacing w:val="3"/>
        </w:rPr>
        <w:t>p</w:t>
      </w:r>
      <w:r>
        <w:t>aired</w:t>
      </w:r>
      <w:r>
        <w:rPr>
          <w:spacing w:val="-5"/>
        </w:rPr>
        <w:t xml:space="preserve"> </w:t>
      </w:r>
      <w:r>
        <w:rPr>
          <w:spacing w:val="3"/>
        </w:rPr>
        <w:t>p</w:t>
      </w:r>
      <w:r>
        <w:t>rior</w:t>
      </w:r>
      <w:r>
        <w:rPr>
          <w:spacing w:val="-7"/>
        </w:rPr>
        <w:t xml:space="preserve"> </w:t>
      </w:r>
      <w:r>
        <w:t>to</w:t>
      </w:r>
      <w:r>
        <w:rPr>
          <w:spacing w:val="-3"/>
        </w:rPr>
        <w:t xml:space="preserve"> </w:t>
      </w:r>
      <w:r>
        <w:t>30</w:t>
      </w:r>
      <w:r>
        <w:rPr>
          <w:spacing w:val="-6"/>
        </w:rPr>
        <w:t xml:space="preserve"> </w:t>
      </w:r>
      <w:r>
        <w:t>Ju</w:t>
      </w:r>
      <w:r>
        <w:rPr>
          <w:spacing w:val="3"/>
        </w:rPr>
        <w:t>n</w:t>
      </w:r>
      <w:r>
        <w:t>e</w:t>
      </w:r>
    </w:p>
    <w:tbl>
      <w:tblPr>
        <w:tblStyle w:val="HighlightTable"/>
        <w:tblW w:w="4481" w:type="pct"/>
        <w:tblInd w:w="993" w:type="dxa"/>
        <w:tblLook w:val="0600" w:firstRow="0" w:lastRow="0" w:firstColumn="0" w:lastColumn="0" w:noHBand="1" w:noVBand="1"/>
        <w:tblCaption w:val="Hightlight Text"/>
      </w:tblPr>
      <w:tblGrid>
        <w:gridCol w:w="8931"/>
      </w:tblGrid>
      <w:tr w:rsidR="00B746F7" w14:paraId="02DF8BBF" w14:textId="77777777" w:rsidTr="006706D5">
        <w:tc>
          <w:tcPr>
            <w:tcW w:w="5000" w:type="pct"/>
          </w:tcPr>
          <w:p w14:paraId="02DF8B9B" w14:textId="77777777" w:rsidR="006706D5" w:rsidRPr="00E31D6C" w:rsidRDefault="006706D5" w:rsidP="006706D5">
            <w:pPr>
              <w:pStyle w:val="TableParagraph"/>
              <w:spacing w:before="44"/>
              <w:ind w:left="283" w:right="141"/>
              <w:rPr>
                <w:rFonts w:ascii="Arial" w:eastAsia="Arial" w:hAnsi="Arial" w:cs="Arial"/>
                <w:color w:val="FFFFFF" w:themeColor="background1"/>
                <w:szCs w:val="20"/>
              </w:rPr>
            </w:pPr>
            <w:r w:rsidRPr="00E31D6C">
              <w:rPr>
                <w:rFonts w:ascii="Arial" w:eastAsia="Arial" w:hAnsi="Arial" w:cs="Arial"/>
                <w:b/>
                <w:bCs/>
                <w:color w:val="FFFFFF" w:themeColor="background1"/>
                <w:spacing w:val="-1"/>
                <w:szCs w:val="20"/>
              </w:rPr>
              <w:t>Exa</w:t>
            </w:r>
            <w:r w:rsidRPr="00E31D6C">
              <w:rPr>
                <w:rFonts w:ascii="Arial" w:eastAsia="Arial" w:hAnsi="Arial" w:cs="Arial"/>
                <w:b/>
                <w:bCs/>
                <w:color w:val="FFFFFF" w:themeColor="background1"/>
                <w:szCs w:val="20"/>
              </w:rPr>
              <w:t>mp</w:t>
            </w:r>
            <w:r w:rsidRPr="00E31D6C">
              <w:rPr>
                <w:rFonts w:ascii="Arial" w:eastAsia="Arial" w:hAnsi="Arial" w:cs="Arial"/>
                <w:b/>
                <w:bCs/>
                <w:color w:val="FFFFFF" w:themeColor="background1"/>
                <w:spacing w:val="2"/>
                <w:szCs w:val="20"/>
              </w:rPr>
              <w:t>l</w:t>
            </w:r>
            <w:r w:rsidRPr="00E31D6C">
              <w:rPr>
                <w:rFonts w:ascii="Arial" w:eastAsia="Arial" w:hAnsi="Arial" w:cs="Arial"/>
                <w:b/>
                <w:bCs/>
                <w:color w:val="FFFFFF" w:themeColor="background1"/>
                <w:spacing w:val="-1"/>
                <w:szCs w:val="20"/>
              </w:rPr>
              <w:t>e</w:t>
            </w:r>
          </w:p>
          <w:p w14:paraId="02DF8B9C" w14:textId="77777777" w:rsidR="00B746F7" w:rsidRPr="00E31D6C" w:rsidRDefault="00B746F7" w:rsidP="006706D5">
            <w:pPr>
              <w:spacing w:before="6" w:line="220" w:lineRule="exact"/>
              <w:ind w:left="283" w:right="-282"/>
              <w:rPr>
                <w:sz w:val="22"/>
              </w:rPr>
            </w:pPr>
          </w:p>
          <w:p w14:paraId="02DF8B9D" w14:textId="77777777" w:rsidR="00B746F7" w:rsidRPr="00E31D6C" w:rsidRDefault="00B746F7" w:rsidP="00E31D6C">
            <w:pPr>
              <w:pStyle w:val="BodyText"/>
              <w:spacing w:before="67" w:line="270" w:lineRule="auto"/>
              <w:ind w:left="283" w:right="285"/>
              <w:jc w:val="both"/>
              <w:rPr>
                <w:sz w:val="22"/>
              </w:rPr>
            </w:pPr>
            <w:r w:rsidRPr="00E31D6C">
              <w:rPr>
                <w:sz w:val="22"/>
              </w:rPr>
              <w:t>A</w:t>
            </w:r>
            <w:r w:rsidRPr="00E31D6C">
              <w:rPr>
                <w:spacing w:val="15"/>
                <w:sz w:val="22"/>
              </w:rPr>
              <w:t xml:space="preserve"> </w:t>
            </w:r>
            <w:r w:rsidRPr="00E31D6C">
              <w:rPr>
                <w:spacing w:val="-1"/>
                <w:sz w:val="22"/>
              </w:rPr>
              <w:t>b</w:t>
            </w:r>
            <w:r w:rsidRPr="00E31D6C">
              <w:rPr>
                <w:spacing w:val="3"/>
                <w:sz w:val="22"/>
              </w:rPr>
              <w:t>r</w:t>
            </w:r>
            <w:r w:rsidRPr="00E31D6C">
              <w:rPr>
                <w:spacing w:val="-2"/>
                <w:sz w:val="22"/>
              </w:rPr>
              <w:t>i</w:t>
            </w:r>
            <w:r w:rsidRPr="00E31D6C">
              <w:rPr>
                <w:spacing w:val="-1"/>
                <w:sz w:val="22"/>
              </w:rPr>
              <w:t>d</w:t>
            </w:r>
            <w:r w:rsidRPr="00E31D6C">
              <w:rPr>
                <w:spacing w:val="2"/>
                <w:sz w:val="22"/>
              </w:rPr>
              <w:t>g</w:t>
            </w:r>
            <w:r w:rsidRPr="00E31D6C">
              <w:rPr>
                <w:sz w:val="22"/>
              </w:rPr>
              <w:t>e</w:t>
            </w:r>
            <w:r w:rsidRPr="00E31D6C">
              <w:rPr>
                <w:spacing w:val="18"/>
                <w:sz w:val="22"/>
              </w:rPr>
              <w:t xml:space="preserve"> </w:t>
            </w:r>
            <w:r w:rsidRPr="00E31D6C">
              <w:rPr>
                <w:spacing w:val="-3"/>
                <w:sz w:val="22"/>
              </w:rPr>
              <w:t>w</w:t>
            </w:r>
            <w:r w:rsidRPr="00E31D6C">
              <w:rPr>
                <w:spacing w:val="-1"/>
                <w:sz w:val="22"/>
              </w:rPr>
              <w:t>a</w:t>
            </w:r>
            <w:r w:rsidRPr="00E31D6C">
              <w:rPr>
                <w:sz w:val="22"/>
              </w:rPr>
              <w:t>s</w:t>
            </w:r>
            <w:r w:rsidRPr="00E31D6C">
              <w:rPr>
                <w:spacing w:val="19"/>
                <w:sz w:val="22"/>
              </w:rPr>
              <w:t xml:space="preserve"> </w:t>
            </w:r>
            <w:r w:rsidRPr="00E31D6C">
              <w:rPr>
                <w:spacing w:val="-1"/>
                <w:sz w:val="22"/>
              </w:rPr>
              <w:t>da</w:t>
            </w:r>
            <w:r w:rsidRPr="00E31D6C">
              <w:rPr>
                <w:spacing w:val="4"/>
                <w:sz w:val="22"/>
              </w:rPr>
              <w:t>m</w:t>
            </w:r>
            <w:r w:rsidRPr="00E31D6C">
              <w:rPr>
                <w:spacing w:val="-1"/>
                <w:sz w:val="22"/>
              </w:rPr>
              <w:t>age</w:t>
            </w:r>
            <w:r w:rsidRPr="00E31D6C">
              <w:rPr>
                <w:sz w:val="22"/>
              </w:rPr>
              <w:t>d</w:t>
            </w:r>
            <w:r w:rsidRPr="00E31D6C">
              <w:rPr>
                <w:spacing w:val="18"/>
                <w:sz w:val="22"/>
              </w:rPr>
              <w:t xml:space="preserve"> </w:t>
            </w:r>
            <w:r w:rsidRPr="00E31D6C">
              <w:rPr>
                <w:spacing w:val="2"/>
                <w:sz w:val="22"/>
              </w:rPr>
              <w:t>b</w:t>
            </w:r>
            <w:r w:rsidRPr="00E31D6C">
              <w:rPr>
                <w:sz w:val="22"/>
              </w:rPr>
              <w:t>y</w:t>
            </w:r>
            <w:r w:rsidRPr="00E31D6C">
              <w:rPr>
                <w:spacing w:val="15"/>
                <w:sz w:val="22"/>
              </w:rPr>
              <w:t xml:space="preserve"> </w:t>
            </w:r>
            <w:r w:rsidRPr="00E31D6C">
              <w:rPr>
                <w:spacing w:val="-1"/>
                <w:sz w:val="22"/>
              </w:rPr>
              <w:t>th</w:t>
            </w:r>
            <w:r w:rsidRPr="00E31D6C">
              <w:rPr>
                <w:sz w:val="22"/>
              </w:rPr>
              <w:t>e</w:t>
            </w:r>
            <w:r w:rsidRPr="00E31D6C">
              <w:rPr>
                <w:spacing w:val="18"/>
                <w:sz w:val="22"/>
              </w:rPr>
              <w:t xml:space="preserve"> </w:t>
            </w:r>
            <w:r w:rsidRPr="00E31D6C">
              <w:rPr>
                <w:spacing w:val="2"/>
                <w:sz w:val="22"/>
              </w:rPr>
              <w:t>f</w:t>
            </w:r>
            <w:r w:rsidRPr="00E31D6C">
              <w:rPr>
                <w:spacing w:val="-2"/>
                <w:sz w:val="22"/>
              </w:rPr>
              <w:t>l</w:t>
            </w:r>
            <w:r w:rsidRPr="00E31D6C">
              <w:rPr>
                <w:spacing w:val="-1"/>
                <w:sz w:val="22"/>
              </w:rPr>
              <w:t>ood</w:t>
            </w:r>
            <w:r w:rsidRPr="00E31D6C">
              <w:rPr>
                <w:sz w:val="22"/>
              </w:rPr>
              <w:t>s</w:t>
            </w:r>
            <w:r w:rsidRPr="00E31D6C">
              <w:rPr>
                <w:spacing w:val="19"/>
                <w:sz w:val="22"/>
              </w:rPr>
              <w:t xml:space="preserve"> </w:t>
            </w:r>
            <w:r w:rsidRPr="00E31D6C">
              <w:rPr>
                <w:spacing w:val="-2"/>
                <w:sz w:val="22"/>
              </w:rPr>
              <w:t>i</w:t>
            </w:r>
            <w:r w:rsidRPr="00E31D6C">
              <w:rPr>
                <w:sz w:val="22"/>
              </w:rPr>
              <w:t>n</w:t>
            </w:r>
            <w:r w:rsidRPr="00E31D6C">
              <w:rPr>
                <w:spacing w:val="18"/>
                <w:sz w:val="22"/>
              </w:rPr>
              <w:t xml:space="preserve"> </w:t>
            </w:r>
            <w:r w:rsidRPr="00E31D6C">
              <w:rPr>
                <w:spacing w:val="1"/>
                <w:sz w:val="22"/>
              </w:rPr>
              <w:t>J</w:t>
            </w:r>
            <w:r w:rsidRPr="00E31D6C">
              <w:rPr>
                <w:spacing w:val="-1"/>
                <w:sz w:val="22"/>
              </w:rPr>
              <w:t>an</w:t>
            </w:r>
            <w:r w:rsidRPr="00E31D6C">
              <w:rPr>
                <w:spacing w:val="2"/>
                <w:sz w:val="22"/>
              </w:rPr>
              <w:t>u</w:t>
            </w:r>
            <w:r w:rsidRPr="00E31D6C">
              <w:rPr>
                <w:spacing w:val="-1"/>
                <w:sz w:val="22"/>
              </w:rPr>
              <w:t>a</w:t>
            </w:r>
            <w:r w:rsidRPr="00E31D6C">
              <w:rPr>
                <w:spacing w:val="3"/>
                <w:sz w:val="22"/>
              </w:rPr>
              <w:t>r</w:t>
            </w:r>
            <w:r w:rsidRPr="00E31D6C">
              <w:rPr>
                <w:sz w:val="22"/>
              </w:rPr>
              <w:t>y</w:t>
            </w:r>
            <w:r w:rsidRPr="00E31D6C">
              <w:rPr>
                <w:spacing w:val="15"/>
                <w:sz w:val="22"/>
              </w:rPr>
              <w:t xml:space="preserve"> </w:t>
            </w:r>
            <w:r w:rsidRPr="00E31D6C">
              <w:rPr>
                <w:spacing w:val="-1"/>
                <w:sz w:val="22"/>
              </w:rPr>
              <w:t>20</w:t>
            </w:r>
            <w:r w:rsidRPr="00E31D6C">
              <w:rPr>
                <w:spacing w:val="2"/>
                <w:sz w:val="22"/>
              </w:rPr>
              <w:t>1</w:t>
            </w:r>
            <w:r w:rsidRPr="00E31D6C">
              <w:rPr>
                <w:spacing w:val="-1"/>
                <w:sz w:val="22"/>
              </w:rPr>
              <w:t>1</w:t>
            </w:r>
            <w:r w:rsidRPr="00E31D6C">
              <w:rPr>
                <w:sz w:val="22"/>
              </w:rPr>
              <w:t>.</w:t>
            </w:r>
            <w:r w:rsidRPr="00E31D6C">
              <w:rPr>
                <w:spacing w:val="16"/>
                <w:sz w:val="22"/>
              </w:rPr>
              <w:t xml:space="preserve"> </w:t>
            </w:r>
            <w:r w:rsidRPr="00E31D6C">
              <w:rPr>
                <w:spacing w:val="-1"/>
                <w:sz w:val="22"/>
              </w:rPr>
              <w:t>I</w:t>
            </w:r>
            <w:r w:rsidRPr="00E31D6C">
              <w:rPr>
                <w:spacing w:val="2"/>
                <w:sz w:val="22"/>
              </w:rPr>
              <w:t>m</w:t>
            </w:r>
            <w:r w:rsidRPr="00E31D6C">
              <w:rPr>
                <w:spacing w:val="4"/>
                <w:sz w:val="22"/>
              </w:rPr>
              <w:t>m</w:t>
            </w:r>
            <w:r w:rsidRPr="00E31D6C">
              <w:rPr>
                <w:spacing w:val="-1"/>
                <w:sz w:val="22"/>
              </w:rPr>
              <w:t>ed</w:t>
            </w:r>
            <w:r w:rsidRPr="00E31D6C">
              <w:rPr>
                <w:spacing w:val="-2"/>
                <w:sz w:val="22"/>
              </w:rPr>
              <w:t>i</w:t>
            </w:r>
            <w:r w:rsidRPr="00E31D6C">
              <w:rPr>
                <w:spacing w:val="-1"/>
                <w:sz w:val="22"/>
              </w:rPr>
              <w:t>ate</w:t>
            </w:r>
            <w:r w:rsidRPr="00E31D6C">
              <w:rPr>
                <w:spacing w:val="3"/>
                <w:sz w:val="22"/>
              </w:rPr>
              <w:t>l</w:t>
            </w:r>
            <w:r w:rsidRPr="00E31D6C">
              <w:rPr>
                <w:sz w:val="22"/>
              </w:rPr>
              <w:t>y</w:t>
            </w:r>
            <w:r w:rsidRPr="00E31D6C">
              <w:rPr>
                <w:spacing w:val="16"/>
                <w:sz w:val="22"/>
              </w:rPr>
              <w:t xml:space="preserve"> </w:t>
            </w:r>
            <w:r w:rsidRPr="00E31D6C">
              <w:rPr>
                <w:spacing w:val="-1"/>
                <w:sz w:val="22"/>
              </w:rPr>
              <w:t>be</w:t>
            </w:r>
            <w:r w:rsidRPr="00E31D6C">
              <w:rPr>
                <w:spacing w:val="2"/>
                <w:sz w:val="22"/>
              </w:rPr>
              <w:t>f</w:t>
            </w:r>
            <w:r w:rsidRPr="00E31D6C">
              <w:rPr>
                <w:spacing w:val="-1"/>
                <w:sz w:val="22"/>
              </w:rPr>
              <w:t>o</w:t>
            </w:r>
            <w:r w:rsidRPr="00E31D6C">
              <w:rPr>
                <w:sz w:val="22"/>
              </w:rPr>
              <w:t>re</w:t>
            </w:r>
            <w:r w:rsidRPr="00E31D6C">
              <w:rPr>
                <w:spacing w:val="15"/>
                <w:sz w:val="22"/>
              </w:rPr>
              <w:t xml:space="preserve"> </w:t>
            </w:r>
            <w:r w:rsidRPr="00E31D6C">
              <w:rPr>
                <w:spacing w:val="2"/>
                <w:sz w:val="22"/>
              </w:rPr>
              <w:t>t</w:t>
            </w:r>
            <w:r w:rsidRPr="00E31D6C">
              <w:rPr>
                <w:spacing w:val="-1"/>
                <w:sz w:val="22"/>
              </w:rPr>
              <w:t>h</w:t>
            </w:r>
            <w:r w:rsidRPr="00E31D6C">
              <w:rPr>
                <w:sz w:val="22"/>
              </w:rPr>
              <w:t>e</w:t>
            </w:r>
            <w:r w:rsidRPr="00E31D6C">
              <w:rPr>
                <w:spacing w:val="15"/>
                <w:sz w:val="22"/>
              </w:rPr>
              <w:t xml:space="preserve"> </w:t>
            </w:r>
            <w:r w:rsidRPr="00E31D6C">
              <w:rPr>
                <w:spacing w:val="2"/>
                <w:sz w:val="22"/>
              </w:rPr>
              <w:t>f</w:t>
            </w:r>
            <w:r w:rsidRPr="00E31D6C">
              <w:rPr>
                <w:spacing w:val="-2"/>
                <w:sz w:val="22"/>
              </w:rPr>
              <w:t>l</w:t>
            </w:r>
            <w:r w:rsidRPr="00E31D6C">
              <w:rPr>
                <w:spacing w:val="-1"/>
                <w:sz w:val="22"/>
              </w:rPr>
              <w:t>o</w:t>
            </w:r>
            <w:r w:rsidRPr="00E31D6C">
              <w:rPr>
                <w:spacing w:val="2"/>
                <w:sz w:val="22"/>
              </w:rPr>
              <w:t>o</w:t>
            </w:r>
            <w:r w:rsidRPr="00E31D6C">
              <w:rPr>
                <w:spacing w:val="-1"/>
                <w:sz w:val="22"/>
              </w:rPr>
              <w:t>d</w:t>
            </w:r>
            <w:r w:rsidRPr="00E31D6C">
              <w:rPr>
                <w:spacing w:val="1"/>
                <w:sz w:val="22"/>
              </w:rPr>
              <w:t>s</w:t>
            </w:r>
            <w:r w:rsidRPr="00E31D6C">
              <w:rPr>
                <w:sz w:val="22"/>
              </w:rPr>
              <w:t>,</w:t>
            </w:r>
            <w:r w:rsidRPr="00E31D6C">
              <w:rPr>
                <w:spacing w:val="16"/>
                <w:sz w:val="22"/>
              </w:rPr>
              <w:t xml:space="preserve"> </w:t>
            </w:r>
            <w:r w:rsidRPr="00E31D6C">
              <w:rPr>
                <w:spacing w:val="-1"/>
                <w:sz w:val="22"/>
              </w:rPr>
              <w:t>t</w:t>
            </w:r>
            <w:r w:rsidRPr="00E31D6C">
              <w:rPr>
                <w:spacing w:val="2"/>
                <w:sz w:val="22"/>
              </w:rPr>
              <w:t>h</w:t>
            </w:r>
            <w:r w:rsidRPr="00E31D6C">
              <w:rPr>
                <w:sz w:val="22"/>
              </w:rPr>
              <w:t>e</w:t>
            </w:r>
            <w:r w:rsidRPr="00E31D6C">
              <w:rPr>
                <w:spacing w:val="16"/>
                <w:sz w:val="22"/>
              </w:rPr>
              <w:t xml:space="preserve"> </w:t>
            </w:r>
            <w:r w:rsidRPr="00E31D6C">
              <w:rPr>
                <w:spacing w:val="1"/>
                <w:sz w:val="22"/>
              </w:rPr>
              <w:t>c</w:t>
            </w:r>
            <w:r w:rsidRPr="00E31D6C">
              <w:rPr>
                <w:spacing w:val="-1"/>
                <w:sz w:val="22"/>
              </w:rPr>
              <w:t>a</w:t>
            </w:r>
            <w:r w:rsidRPr="00E31D6C">
              <w:rPr>
                <w:sz w:val="22"/>
              </w:rPr>
              <w:t>r</w:t>
            </w:r>
            <w:r w:rsidRPr="00E31D6C">
              <w:rPr>
                <w:spacing w:val="3"/>
                <w:sz w:val="22"/>
              </w:rPr>
              <w:t>r</w:t>
            </w:r>
            <w:r w:rsidRPr="00E31D6C">
              <w:rPr>
                <w:spacing w:val="-5"/>
                <w:sz w:val="22"/>
              </w:rPr>
              <w:t>y</w:t>
            </w:r>
            <w:r w:rsidRPr="00E31D6C">
              <w:rPr>
                <w:spacing w:val="1"/>
                <w:sz w:val="22"/>
              </w:rPr>
              <w:t>i</w:t>
            </w:r>
            <w:r w:rsidRPr="00E31D6C">
              <w:rPr>
                <w:spacing w:val="-1"/>
                <w:sz w:val="22"/>
              </w:rPr>
              <w:t>n</w:t>
            </w:r>
            <w:r w:rsidRPr="00E31D6C">
              <w:rPr>
                <w:sz w:val="22"/>
              </w:rPr>
              <w:t>g</w:t>
            </w:r>
            <w:r w:rsidRPr="00E31D6C">
              <w:rPr>
                <w:spacing w:val="18"/>
                <w:sz w:val="22"/>
              </w:rPr>
              <w:t xml:space="preserve"> </w:t>
            </w:r>
            <w:r w:rsidRPr="00E31D6C">
              <w:rPr>
                <w:spacing w:val="-1"/>
                <w:sz w:val="22"/>
              </w:rPr>
              <w:t>a</w:t>
            </w:r>
            <w:r w:rsidRPr="00E31D6C">
              <w:rPr>
                <w:spacing w:val="4"/>
                <w:sz w:val="22"/>
              </w:rPr>
              <w:t>m</w:t>
            </w:r>
            <w:r w:rsidRPr="00E31D6C">
              <w:rPr>
                <w:spacing w:val="-1"/>
                <w:sz w:val="22"/>
              </w:rPr>
              <w:t>oun</w:t>
            </w:r>
            <w:r w:rsidRPr="00E31D6C">
              <w:rPr>
                <w:sz w:val="22"/>
              </w:rPr>
              <w:t>t</w:t>
            </w:r>
            <w:r w:rsidRPr="00E31D6C">
              <w:rPr>
                <w:spacing w:val="18"/>
                <w:sz w:val="22"/>
              </w:rPr>
              <w:t xml:space="preserve"> </w:t>
            </w:r>
            <w:r w:rsidRPr="00E31D6C">
              <w:rPr>
                <w:spacing w:val="-1"/>
                <w:sz w:val="22"/>
              </w:rPr>
              <w:t>o</w:t>
            </w:r>
            <w:r w:rsidRPr="00E31D6C">
              <w:rPr>
                <w:sz w:val="22"/>
              </w:rPr>
              <w:t>f</w:t>
            </w:r>
            <w:r w:rsidRPr="00E31D6C">
              <w:rPr>
                <w:spacing w:val="18"/>
                <w:sz w:val="22"/>
              </w:rPr>
              <w:t xml:space="preserve"> </w:t>
            </w:r>
            <w:r w:rsidRPr="00E31D6C">
              <w:rPr>
                <w:spacing w:val="-1"/>
                <w:sz w:val="22"/>
              </w:rPr>
              <w:t>t</w:t>
            </w:r>
            <w:r w:rsidRPr="00E31D6C">
              <w:rPr>
                <w:spacing w:val="2"/>
                <w:sz w:val="22"/>
              </w:rPr>
              <w:t>h</w:t>
            </w:r>
            <w:r w:rsidRPr="00E31D6C">
              <w:rPr>
                <w:sz w:val="22"/>
              </w:rPr>
              <w:t>e</w:t>
            </w:r>
            <w:r w:rsidRPr="00E31D6C">
              <w:rPr>
                <w:w w:val="99"/>
                <w:sz w:val="22"/>
              </w:rPr>
              <w:t xml:space="preserve"> </w:t>
            </w:r>
            <w:r w:rsidRPr="00E31D6C">
              <w:rPr>
                <w:spacing w:val="-1"/>
                <w:sz w:val="22"/>
              </w:rPr>
              <w:t>b</w:t>
            </w:r>
            <w:r w:rsidRPr="00E31D6C">
              <w:rPr>
                <w:sz w:val="22"/>
              </w:rPr>
              <w:t>r</w:t>
            </w:r>
            <w:r w:rsidRPr="00E31D6C">
              <w:rPr>
                <w:spacing w:val="-2"/>
                <w:sz w:val="22"/>
              </w:rPr>
              <w:t>i</w:t>
            </w:r>
            <w:r w:rsidRPr="00E31D6C">
              <w:rPr>
                <w:spacing w:val="-1"/>
                <w:sz w:val="22"/>
              </w:rPr>
              <w:t>d</w:t>
            </w:r>
            <w:r w:rsidRPr="00E31D6C">
              <w:rPr>
                <w:spacing w:val="2"/>
                <w:sz w:val="22"/>
              </w:rPr>
              <w:t>g</w:t>
            </w:r>
            <w:r w:rsidRPr="00E31D6C">
              <w:rPr>
                <w:sz w:val="22"/>
              </w:rPr>
              <w:t>e</w:t>
            </w:r>
            <w:r w:rsidRPr="00E31D6C">
              <w:rPr>
                <w:spacing w:val="-7"/>
                <w:sz w:val="22"/>
              </w:rPr>
              <w:t xml:space="preserve"> </w:t>
            </w:r>
            <w:r w:rsidRPr="00E31D6C">
              <w:rPr>
                <w:spacing w:val="-3"/>
                <w:sz w:val="22"/>
              </w:rPr>
              <w:t>w</w:t>
            </w:r>
            <w:r w:rsidRPr="00E31D6C">
              <w:rPr>
                <w:spacing w:val="-1"/>
                <w:sz w:val="22"/>
              </w:rPr>
              <w:t>a</w:t>
            </w:r>
            <w:r w:rsidRPr="00E31D6C">
              <w:rPr>
                <w:sz w:val="22"/>
              </w:rPr>
              <w:t>s</w:t>
            </w:r>
            <w:r w:rsidRPr="00E31D6C">
              <w:rPr>
                <w:spacing w:val="-4"/>
                <w:sz w:val="22"/>
              </w:rPr>
              <w:t xml:space="preserve"> </w:t>
            </w:r>
            <w:r w:rsidRPr="00E31D6C">
              <w:rPr>
                <w:spacing w:val="-1"/>
                <w:sz w:val="22"/>
              </w:rPr>
              <w:t>$1</w:t>
            </w:r>
            <w:r w:rsidRPr="00E31D6C">
              <w:rPr>
                <w:spacing w:val="2"/>
                <w:sz w:val="22"/>
              </w:rPr>
              <w:t>0</w:t>
            </w:r>
            <w:r w:rsidRPr="00E31D6C">
              <w:rPr>
                <w:spacing w:val="-1"/>
                <w:sz w:val="22"/>
              </w:rPr>
              <w:t>0,0</w:t>
            </w:r>
            <w:r w:rsidRPr="00E31D6C">
              <w:rPr>
                <w:spacing w:val="2"/>
                <w:sz w:val="22"/>
              </w:rPr>
              <w:t>0</w:t>
            </w:r>
            <w:r w:rsidRPr="00E31D6C">
              <w:rPr>
                <w:spacing w:val="-1"/>
                <w:sz w:val="22"/>
              </w:rPr>
              <w:t>0</w:t>
            </w:r>
            <w:r w:rsidRPr="00E31D6C">
              <w:rPr>
                <w:sz w:val="22"/>
              </w:rPr>
              <w:t>,</w:t>
            </w:r>
            <w:r w:rsidRPr="00E31D6C">
              <w:rPr>
                <w:spacing w:val="-9"/>
                <w:sz w:val="22"/>
              </w:rPr>
              <w:t xml:space="preserve"> </w:t>
            </w:r>
            <w:r w:rsidRPr="00E31D6C">
              <w:rPr>
                <w:spacing w:val="2"/>
                <w:sz w:val="22"/>
              </w:rPr>
              <w:t>b</w:t>
            </w:r>
            <w:r w:rsidRPr="00E31D6C">
              <w:rPr>
                <w:spacing w:val="-1"/>
                <w:sz w:val="22"/>
              </w:rPr>
              <w:t>e</w:t>
            </w:r>
            <w:r w:rsidRPr="00E31D6C">
              <w:rPr>
                <w:spacing w:val="1"/>
                <w:sz w:val="22"/>
              </w:rPr>
              <w:t>i</w:t>
            </w:r>
            <w:r w:rsidRPr="00E31D6C">
              <w:rPr>
                <w:spacing w:val="2"/>
                <w:sz w:val="22"/>
              </w:rPr>
              <w:t>n</w:t>
            </w:r>
            <w:r w:rsidRPr="00E31D6C">
              <w:rPr>
                <w:sz w:val="22"/>
              </w:rPr>
              <w:t>g</w:t>
            </w:r>
            <w:r w:rsidRPr="00E31D6C">
              <w:rPr>
                <w:spacing w:val="-8"/>
                <w:sz w:val="22"/>
              </w:rPr>
              <w:t xml:space="preserve"> </w:t>
            </w:r>
            <w:r w:rsidRPr="00E31D6C">
              <w:rPr>
                <w:spacing w:val="-2"/>
                <w:sz w:val="22"/>
              </w:rPr>
              <w:t>i</w:t>
            </w:r>
            <w:r w:rsidRPr="00E31D6C">
              <w:rPr>
                <w:spacing w:val="-1"/>
                <w:sz w:val="22"/>
              </w:rPr>
              <w:t>t</w:t>
            </w:r>
            <w:r w:rsidRPr="00E31D6C">
              <w:rPr>
                <w:sz w:val="22"/>
              </w:rPr>
              <w:t>s</w:t>
            </w:r>
            <w:r w:rsidRPr="00E31D6C">
              <w:rPr>
                <w:spacing w:val="-7"/>
                <w:sz w:val="22"/>
              </w:rPr>
              <w:t xml:space="preserve"> </w:t>
            </w:r>
            <w:r w:rsidRPr="00E31D6C">
              <w:rPr>
                <w:spacing w:val="2"/>
                <w:sz w:val="22"/>
              </w:rPr>
              <w:t>d</w:t>
            </w:r>
            <w:r w:rsidRPr="00E31D6C">
              <w:rPr>
                <w:spacing w:val="-1"/>
                <w:sz w:val="22"/>
              </w:rPr>
              <w:t>ep</w:t>
            </w:r>
            <w:r w:rsidRPr="00E31D6C">
              <w:rPr>
                <w:sz w:val="22"/>
              </w:rPr>
              <w:t>r</w:t>
            </w:r>
            <w:r w:rsidRPr="00E31D6C">
              <w:rPr>
                <w:spacing w:val="-1"/>
                <w:sz w:val="22"/>
              </w:rPr>
              <w:t>e</w:t>
            </w:r>
            <w:r w:rsidRPr="00E31D6C">
              <w:rPr>
                <w:spacing w:val="1"/>
                <w:sz w:val="22"/>
              </w:rPr>
              <w:t>ci</w:t>
            </w:r>
            <w:r w:rsidRPr="00E31D6C">
              <w:rPr>
                <w:spacing w:val="-1"/>
                <w:sz w:val="22"/>
              </w:rPr>
              <w:t>at</w:t>
            </w:r>
            <w:r w:rsidRPr="00E31D6C">
              <w:rPr>
                <w:spacing w:val="2"/>
                <w:sz w:val="22"/>
              </w:rPr>
              <w:t>e</w:t>
            </w:r>
            <w:r w:rsidRPr="00E31D6C">
              <w:rPr>
                <w:sz w:val="22"/>
              </w:rPr>
              <w:t>d</w:t>
            </w:r>
            <w:r w:rsidRPr="00E31D6C">
              <w:rPr>
                <w:spacing w:val="-8"/>
                <w:sz w:val="22"/>
              </w:rPr>
              <w:t xml:space="preserve"> </w:t>
            </w:r>
            <w:r w:rsidRPr="00E31D6C">
              <w:rPr>
                <w:sz w:val="22"/>
              </w:rPr>
              <w:t>r</w:t>
            </w:r>
            <w:r w:rsidRPr="00E31D6C">
              <w:rPr>
                <w:spacing w:val="-1"/>
                <w:sz w:val="22"/>
              </w:rPr>
              <w:t>e</w:t>
            </w:r>
            <w:r w:rsidRPr="00E31D6C">
              <w:rPr>
                <w:spacing w:val="2"/>
                <w:sz w:val="22"/>
              </w:rPr>
              <w:t>p</w:t>
            </w:r>
            <w:r w:rsidRPr="00E31D6C">
              <w:rPr>
                <w:spacing w:val="-2"/>
                <w:sz w:val="22"/>
              </w:rPr>
              <w:t>l</w:t>
            </w:r>
            <w:r w:rsidRPr="00E31D6C">
              <w:rPr>
                <w:spacing w:val="-1"/>
                <w:sz w:val="22"/>
              </w:rPr>
              <w:t>a</w:t>
            </w:r>
            <w:r w:rsidRPr="00E31D6C">
              <w:rPr>
                <w:spacing w:val="1"/>
                <w:sz w:val="22"/>
              </w:rPr>
              <w:t>c</w:t>
            </w:r>
            <w:r w:rsidRPr="00E31D6C">
              <w:rPr>
                <w:spacing w:val="-1"/>
                <w:sz w:val="22"/>
              </w:rPr>
              <w:t>e</w:t>
            </w:r>
            <w:r w:rsidRPr="00E31D6C">
              <w:rPr>
                <w:spacing w:val="2"/>
                <w:sz w:val="22"/>
              </w:rPr>
              <w:t>m</w:t>
            </w:r>
            <w:r w:rsidRPr="00E31D6C">
              <w:rPr>
                <w:spacing w:val="-1"/>
                <w:sz w:val="22"/>
              </w:rPr>
              <w:t>en</w:t>
            </w:r>
            <w:r w:rsidRPr="00E31D6C">
              <w:rPr>
                <w:sz w:val="22"/>
              </w:rPr>
              <w:t>t</w:t>
            </w:r>
            <w:r w:rsidRPr="00E31D6C">
              <w:rPr>
                <w:spacing w:val="-8"/>
                <w:sz w:val="22"/>
              </w:rPr>
              <w:t xml:space="preserve"> </w:t>
            </w:r>
            <w:r w:rsidRPr="00E31D6C">
              <w:rPr>
                <w:spacing w:val="1"/>
                <w:sz w:val="22"/>
              </w:rPr>
              <w:t>c</w:t>
            </w:r>
            <w:r w:rsidRPr="00E31D6C">
              <w:rPr>
                <w:spacing w:val="-1"/>
                <w:sz w:val="22"/>
              </w:rPr>
              <w:t>o</w:t>
            </w:r>
            <w:r w:rsidRPr="00E31D6C">
              <w:rPr>
                <w:spacing w:val="1"/>
                <w:sz w:val="22"/>
              </w:rPr>
              <w:t>s</w:t>
            </w:r>
            <w:r w:rsidRPr="00E31D6C">
              <w:rPr>
                <w:spacing w:val="-1"/>
                <w:sz w:val="22"/>
              </w:rPr>
              <w:t>t</w:t>
            </w:r>
            <w:r w:rsidRPr="00E31D6C">
              <w:rPr>
                <w:sz w:val="22"/>
              </w:rPr>
              <w:t>.</w:t>
            </w:r>
          </w:p>
          <w:p w14:paraId="02DF8B9E" w14:textId="77777777" w:rsidR="00B746F7" w:rsidRPr="00E31D6C" w:rsidRDefault="00B746F7" w:rsidP="00E31D6C">
            <w:pPr>
              <w:spacing w:before="5" w:line="190" w:lineRule="exact"/>
              <w:ind w:left="283" w:right="285"/>
              <w:jc w:val="both"/>
              <w:rPr>
                <w:sz w:val="18"/>
                <w:szCs w:val="19"/>
              </w:rPr>
            </w:pPr>
          </w:p>
          <w:p w14:paraId="02DF8B9F" w14:textId="77777777" w:rsidR="00B746F7" w:rsidRPr="00E31D6C" w:rsidRDefault="00B746F7" w:rsidP="00E31D6C">
            <w:pPr>
              <w:pStyle w:val="BodyText"/>
              <w:spacing w:before="67" w:line="271" w:lineRule="auto"/>
              <w:ind w:left="283" w:right="285"/>
              <w:jc w:val="both"/>
              <w:rPr>
                <w:sz w:val="22"/>
              </w:rPr>
            </w:pPr>
            <w:r w:rsidRPr="00E31D6C">
              <w:rPr>
                <w:spacing w:val="-1"/>
                <w:sz w:val="22"/>
              </w:rPr>
              <w:t>A</w:t>
            </w:r>
            <w:r w:rsidRPr="00E31D6C">
              <w:rPr>
                <w:sz w:val="22"/>
              </w:rPr>
              <w:t>n</w:t>
            </w:r>
            <w:r w:rsidRPr="00E31D6C">
              <w:rPr>
                <w:spacing w:val="2"/>
                <w:sz w:val="22"/>
              </w:rPr>
              <w:t xml:space="preserve"> </w:t>
            </w:r>
            <w:r w:rsidRPr="00E31D6C">
              <w:rPr>
                <w:spacing w:val="-1"/>
                <w:sz w:val="22"/>
              </w:rPr>
              <w:t>e</w:t>
            </w:r>
            <w:r w:rsidRPr="00E31D6C">
              <w:rPr>
                <w:spacing w:val="1"/>
                <w:sz w:val="22"/>
              </w:rPr>
              <w:t>s</w:t>
            </w:r>
            <w:r w:rsidRPr="00E31D6C">
              <w:rPr>
                <w:spacing w:val="-1"/>
                <w:sz w:val="22"/>
              </w:rPr>
              <w:t>t</w:t>
            </w:r>
            <w:r w:rsidRPr="00E31D6C">
              <w:rPr>
                <w:spacing w:val="-2"/>
                <w:sz w:val="22"/>
              </w:rPr>
              <w:t>i</w:t>
            </w:r>
            <w:r w:rsidRPr="00E31D6C">
              <w:rPr>
                <w:spacing w:val="4"/>
                <w:sz w:val="22"/>
              </w:rPr>
              <w:t>m</w:t>
            </w:r>
            <w:r w:rsidRPr="00E31D6C">
              <w:rPr>
                <w:spacing w:val="-1"/>
                <w:sz w:val="22"/>
              </w:rPr>
              <w:t>at</w:t>
            </w:r>
            <w:r w:rsidRPr="00E31D6C">
              <w:rPr>
                <w:sz w:val="22"/>
              </w:rPr>
              <w:t>e</w:t>
            </w:r>
            <w:r w:rsidRPr="00E31D6C">
              <w:rPr>
                <w:spacing w:val="2"/>
                <w:sz w:val="22"/>
              </w:rPr>
              <w:t xml:space="preserve"> f</w:t>
            </w:r>
            <w:r w:rsidRPr="00E31D6C">
              <w:rPr>
                <w:spacing w:val="-1"/>
                <w:sz w:val="22"/>
              </w:rPr>
              <w:t>o</w:t>
            </w:r>
            <w:r w:rsidRPr="00E31D6C">
              <w:rPr>
                <w:sz w:val="22"/>
              </w:rPr>
              <w:t>r</w:t>
            </w:r>
            <w:r w:rsidRPr="00E31D6C">
              <w:rPr>
                <w:spacing w:val="3"/>
                <w:sz w:val="22"/>
              </w:rPr>
              <w:t xml:space="preserve"> </w:t>
            </w:r>
            <w:r w:rsidRPr="00E31D6C">
              <w:rPr>
                <w:spacing w:val="-1"/>
                <w:sz w:val="22"/>
              </w:rPr>
              <w:t>th</w:t>
            </w:r>
            <w:r w:rsidRPr="00E31D6C">
              <w:rPr>
                <w:sz w:val="22"/>
              </w:rPr>
              <w:t>e</w:t>
            </w:r>
            <w:r w:rsidRPr="00E31D6C">
              <w:rPr>
                <w:spacing w:val="2"/>
                <w:sz w:val="22"/>
              </w:rPr>
              <w:t xml:space="preserve"> </w:t>
            </w:r>
            <w:r w:rsidRPr="00E31D6C">
              <w:rPr>
                <w:sz w:val="22"/>
              </w:rPr>
              <w:t>r</w:t>
            </w:r>
            <w:r w:rsidRPr="00E31D6C">
              <w:rPr>
                <w:spacing w:val="-1"/>
                <w:sz w:val="22"/>
              </w:rPr>
              <w:t>epa</w:t>
            </w:r>
            <w:r w:rsidRPr="00E31D6C">
              <w:rPr>
                <w:spacing w:val="-2"/>
                <w:sz w:val="22"/>
              </w:rPr>
              <w:t>i</w:t>
            </w:r>
            <w:r w:rsidRPr="00E31D6C">
              <w:rPr>
                <w:sz w:val="22"/>
              </w:rPr>
              <w:t>rs</w:t>
            </w:r>
            <w:r w:rsidRPr="00E31D6C">
              <w:rPr>
                <w:spacing w:val="4"/>
                <w:sz w:val="22"/>
              </w:rPr>
              <w:t xml:space="preserve"> </w:t>
            </w:r>
            <w:r w:rsidRPr="00E31D6C">
              <w:rPr>
                <w:sz w:val="22"/>
              </w:rPr>
              <w:t>w</w:t>
            </w:r>
            <w:r w:rsidRPr="00E31D6C">
              <w:rPr>
                <w:spacing w:val="-1"/>
                <w:sz w:val="22"/>
              </w:rPr>
              <w:t>a</w:t>
            </w:r>
            <w:r w:rsidRPr="00E31D6C">
              <w:rPr>
                <w:sz w:val="22"/>
              </w:rPr>
              <w:t>s</w:t>
            </w:r>
            <w:r w:rsidRPr="00E31D6C">
              <w:rPr>
                <w:spacing w:val="1"/>
                <w:sz w:val="22"/>
              </w:rPr>
              <w:t xml:space="preserve"> </w:t>
            </w:r>
            <w:r w:rsidRPr="00E31D6C">
              <w:rPr>
                <w:spacing w:val="4"/>
                <w:sz w:val="22"/>
              </w:rPr>
              <w:t>m</w:t>
            </w:r>
            <w:r w:rsidRPr="00E31D6C">
              <w:rPr>
                <w:spacing w:val="-1"/>
                <w:sz w:val="22"/>
              </w:rPr>
              <w:t>ad</w:t>
            </w:r>
            <w:r w:rsidRPr="00E31D6C">
              <w:rPr>
                <w:sz w:val="22"/>
              </w:rPr>
              <w:t>e</w:t>
            </w:r>
            <w:r w:rsidRPr="00E31D6C">
              <w:rPr>
                <w:spacing w:val="2"/>
                <w:sz w:val="22"/>
              </w:rPr>
              <w:t xml:space="preserve"> </w:t>
            </w:r>
            <w:r w:rsidRPr="00E31D6C">
              <w:rPr>
                <w:spacing w:val="-2"/>
                <w:sz w:val="22"/>
              </w:rPr>
              <w:t>i</w:t>
            </w:r>
            <w:r w:rsidRPr="00E31D6C">
              <w:rPr>
                <w:sz w:val="22"/>
              </w:rPr>
              <w:t>n</w:t>
            </w:r>
            <w:r w:rsidRPr="00E31D6C">
              <w:rPr>
                <w:spacing w:val="2"/>
                <w:sz w:val="22"/>
              </w:rPr>
              <w:t xml:space="preserve"> </w:t>
            </w:r>
            <w:r w:rsidRPr="00E31D6C">
              <w:rPr>
                <w:sz w:val="22"/>
              </w:rPr>
              <w:t>F</w:t>
            </w:r>
            <w:r w:rsidRPr="00E31D6C">
              <w:rPr>
                <w:spacing w:val="-1"/>
                <w:sz w:val="22"/>
              </w:rPr>
              <w:t>eb</w:t>
            </w:r>
            <w:r w:rsidRPr="00E31D6C">
              <w:rPr>
                <w:sz w:val="22"/>
              </w:rPr>
              <w:t>r</w:t>
            </w:r>
            <w:r w:rsidRPr="00E31D6C">
              <w:rPr>
                <w:spacing w:val="2"/>
                <w:sz w:val="22"/>
              </w:rPr>
              <w:t>u</w:t>
            </w:r>
            <w:r w:rsidRPr="00E31D6C">
              <w:rPr>
                <w:spacing w:val="-1"/>
                <w:sz w:val="22"/>
              </w:rPr>
              <w:t>a</w:t>
            </w:r>
            <w:r w:rsidRPr="00E31D6C">
              <w:rPr>
                <w:spacing w:val="3"/>
                <w:sz w:val="22"/>
              </w:rPr>
              <w:t>r</w:t>
            </w:r>
            <w:r w:rsidRPr="00E31D6C">
              <w:rPr>
                <w:sz w:val="22"/>
              </w:rPr>
              <w:t>y</w:t>
            </w:r>
            <w:r w:rsidRPr="00E31D6C">
              <w:rPr>
                <w:spacing w:val="-1"/>
                <w:sz w:val="22"/>
              </w:rPr>
              <w:t xml:space="preserve"> </w:t>
            </w:r>
            <w:r w:rsidRPr="00E31D6C">
              <w:rPr>
                <w:spacing w:val="2"/>
                <w:sz w:val="22"/>
              </w:rPr>
              <w:t>2</w:t>
            </w:r>
            <w:r w:rsidRPr="00E31D6C">
              <w:rPr>
                <w:spacing w:val="-1"/>
                <w:sz w:val="22"/>
              </w:rPr>
              <w:t>0</w:t>
            </w:r>
            <w:r w:rsidRPr="00E31D6C">
              <w:rPr>
                <w:spacing w:val="2"/>
                <w:sz w:val="22"/>
              </w:rPr>
              <w:t>1</w:t>
            </w:r>
            <w:r w:rsidRPr="00E31D6C">
              <w:rPr>
                <w:sz w:val="22"/>
              </w:rPr>
              <w:t>1</w:t>
            </w:r>
            <w:r w:rsidRPr="00E31D6C">
              <w:rPr>
                <w:spacing w:val="2"/>
                <w:sz w:val="22"/>
              </w:rPr>
              <w:t xml:space="preserve"> </w:t>
            </w:r>
            <w:r w:rsidRPr="00E31D6C">
              <w:rPr>
                <w:spacing w:val="-1"/>
                <w:sz w:val="22"/>
              </w:rPr>
              <w:t>t</w:t>
            </w:r>
            <w:r w:rsidRPr="00E31D6C">
              <w:rPr>
                <w:sz w:val="22"/>
              </w:rPr>
              <w:t>o</w:t>
            </w:r>
            <w:r w:rsidRPr="00E31D6C">
              <w:rPr>
                <w:spacing w:val="2"/>
                <w:sz w:val="22"/>
              </w:rPr>
              <w:t xml:space="preserve"> </w:t>
            </w:r>
            <w:r w:rsidRPr="00E31D6C">
              <w:rPr>
                <w:spacing w:val="-1"/>
                <w:sz w:val="22"/>
              </w:rPr>
              <w:t>b</w:t>
            </w:r>
            <w:r w:rsidRPr="00E31D6C">
              <w:rPr>
                <w:sz w:val="22"/>
              </w:rPr>
              <w:t>e</w:t>
            </w:r>
            <w:r w:rsidRPr="00E31D6C">
              <w:rPr>
                <w:spacing w:val="2"/>
                <w:sz w:val="22"/>
              </w:rPr>
              <w:t xml:space="preserve"> </w:t>
            </w:r>
            <w:r w:rsidRPr="00E31D6C">
              <w:rPr>
                <w:spacing w:val="-1"/>
                <w:sz w:val="22"/>
              </w:rPr>
              <w:t>$</w:t>
            </w:r>
            <w:r w:rsidRPr="00E31D6C">
              <w:rPr>
                <w:spacing w:val="2"/>
                <w:sz w:val="22"/>
              </w:rPr>
              <w:t>3</w:t>
            </w:r>
            <w:r w:rsidRPr="00E31D6C">
              <w:rPr>
                <w:spacing w:val="-1"/>
                <w:sz w:val="22"/>
              </w:rPr>
              <w:t>0,</w:t>
            </w:r>
            <w:r w:rsidRPr="00E31D6C">
              <w:rPr>
                <w:spacing w:val="2"/>
                <w:sz w:val="22"/>
              </w:rPr>
              <w:t>0</w:t>
            </w:r>
            <w:r w:rsidRPr="00E31D6C">
              <w:rPr>
                <w:spacing w:val="-1"/>
                <w:sz w:val="22"/>
              </w:rPr>
              <w:t>00</w:t>
            </w:r>
            <w:r w:rsidRPr="00E31D6C">
              <w:rPr>
                <w:sz w:val="22"/>
              </w:rPr>
              <w:t>.</w:t>
            </w:r>
            <w:r w:rsidRPr="00E31D6C">
              <w:rPr>
                <w:spacing w:val="2"/>
                <w:sz w:val="22"/>
              </w:rPr>
              <w:t xml:space="preserve"> </w:t>
            </w:r>
            <w:r w:rsidRPr="00E31D6C">
              <w:rPr>
                <w:spacing w:val="3"/>
                <w:sz w:val="22"/>
              </w:rPr>
              <w:t>T</w:t>
            </w:r>
            <w:r w:rsidRPr="00E31D6C">
              <w:rPr>
                <w:spacing w:val="-1"/>
                <w:sz w:val="22"/>
              </w:rPr>
              <w:t>h</w:t>
            </w:r>
            <w:r w:rsidRPr="00E31D6C">
              <w:rPr>
                <w:sz w:val="22"/>
              </w:rPr>
              <w:t>e</w:t>
            </w:r>
            <w:r w:rsidRPr="00E31D6C">
              <w:rPr>
                <w:spacing w:val="2"/>
                <w:sz w:val="22"/>
              </w:rPr>
              <w:t xml:space="preserve"> </w:t>
            </w:r>
            <w:r w:rsidRPr="00E31D6C">
              <w:rPr>
                <w:spacing w:val="-1"/>
                <w:sz w:val="22"/>
              </w:rPr>
              <w:t>da</w:t>
            </w:r>
            <w:r w:rsidRPr="00E31D6C">
              <w:rPr>
                <w:spacing w:val="4"/>
                <w:sz w:val="22"/>
              </w:rPr>
              <w:t>m</w:t>
            </w:r>
            <w:r w:rsidRPr="00E31D6C">
              <w:rPr>
                <w:spacing w:val="-1"/>
                <w:sz w:val="22"/>
              </w:rPr>
              <w:t>ag</w:t>
            </w:r>
            <w:r w:rsidRPr="00E31D6C">
              <w:rPr>
                <w:sz w:val="22"/>
              </w:rPr>
              <w:t>e</w:t>
            </w:r>
            <w:r w:rsidRPr="00E31D6C">
              <w:rPr>
                <w:spacing w:val="4"/>
                <w:sz w:val="22"/>
              </w:rPr>
              <w:t xml:space="preserve"> </w:t>
            </w:r>
            <w:r w:rsidRPr="00E31D6C">
              <w:rPr>
                <w:spacing w:val="-3"/>
                <w:sz w:val="22"/>
              </w:rPr>
              <w:t>w</w:t>
            </w:r>
            <w:r w:rsidRPr="00E31D6C">
              <w:rPr>
                <w:spacing w:val="-1"/>
                <w:sz w:val="22"/>
              </w:rPr>
              <w:t>a</w:t>
            </w:r>
            <w:r w:rsidRPr="00E31D6C">
              <w:rPr>
                <w:sz w:val="22"/>
              </w:rPr>
              <w:t>s</w:t>
            </w:r>
            <w:r w:rsidRPr="00E31D6C">
              <w:rPr>
                <w:spacing w:val="4"/>
                <w:sz w:val="22"/>
              </w:rPr>
              <w:t xml:space="preserve"> </w:t>
            </w:r>
            <w:r w:rsidRPr="00E31D6C">
              <w:rPr>
                <w:sz w:val="22"/>
              </w:rPr>
              <w:t>r</w:t>
            </w:r>
            <w:r w:rsidRPr="00E31D6C">
              <w:rPr>
                <w:spacing w:val="-1"/>
                <w:sz w:val="22"/>
              </w:rPr>
              <w:t>ep</w:t>
            </w:r>
            <w:r w:rsidRPr="00E31D6C">
              <w:rPr>
                <w:spacing w:val="2"/>
                <w:sz w:val="22"/>
              </w:rPr>
              <w:t>a</w:t>
            </w:r>
            <w:r w:rsidRPr="00E31D6C">
              <w:rPr>
                <w:spacing w:val="-2"/>
                <w:sz w:val="22"/>
              </w:rPr>
              <w:t>i</w:t>
            </w:r>
            <w:r w:rsidRPr="00E31D6C">
              <w:rPr>
                <w:sz w:val="22"/>
              </w:rPr>
              <w:t>r</w:t>
            </w:r>
            <w:r w:rsidRPr="00E31D6C">
              <w:rPr>
                <w:spacing w:val="-1"/>
                <w:sz w:val="22"/>
              </w:rPr>
              <w:t>e</w:t>
            </w:r>
            <w:r w:rsidRPr="00E31D6C">
              <w:rPr>
                <w:sz w:val="22"/>
              </w:rPr>
              <w:t>d</w:t>
            </w:r>
            <w:r w:rsidRPr="00E31D6C">
              <w:rPr>
                <w:spacing w:val="2"/>
                <w:sz w:val="22"/>
              </w:rPr>
              <w:t xml:space="preserve"> </w:t>
            </w:r>
            <w:r w:rsidRPr="00E31D6C">
              <w:rPr>
                <w:spacing w:val="1"/>
                <w:sz w:val="22"/>
              </w:rPr>
              <w:t>i</w:t>
            </w:r>
            <w:r w:rsidRPr="00E31D6C">
              <w:rPr>
                <w:sz w:val="22"/>
              </w:rPr>
              <w:t>n</w:t>
            </w:r>
            <w:r w:rsidRPr="00E31D6C">
              <w:rPr>
                <w:spacing w:val="2"/>
                <w:sz w:val="22"/>
              </w:rPr>
              <w:t xml:space="preserve"> </w:t>
            </w:r>
            <w:r w:rsidRPr="00E31D6C">
              <w:rPr>
                <w:spacing w:val="-1"/>
                <w:sz w:val="22"/>
              </w:rPr>
              <w:t>Ap</w:t>
            </w:r>
            <w:r w:rsidRPr="00E31D6C">
              <w:rPr>
                <w:spacing w:val="3"/>
                <w:sz w:val="22"/>
              </w:rPr>
              <w:t>r</w:t>
            </w:r>
            <w:r w:rsidRPr="00E31D6C">
              <w:rPr>
                <w:spacing w:val="-2"/>
                <w:sz w:val="22"/>
              </w:rPr>
              <w:t>i</w:t>
            </w:r>
            <w:r w:rsidRPr="00E31D6C">
              <w:rPr>
                <w:sz w:val="22"/>
              </w:rPr>
              <w:t>l</w:t>
            </w:r>
            <w:r w:rsidRPr="00E31D6C">
              <w:rPr>
                <w:spacing w:val="1"/>
                <w:sz w:val="22"/>
              </w:rPr>
              <w:t xml:space="preserve"> </w:t>
            </w:r>
            <w:r w:rsidRPr="00E31D6C">
              <w:rPr>
                <w:spacing w:val="2"/>
                <w:sz w:val="22"/>
              </w:rPr>
              <w:t>20</w:t>
            </w:r>
            <w:r w:rsidRPr="00E31D6C">
              <w:rPr>
                <w:spacing w:val="-1"/>
                <w:sz w:val="22"/>
              </w:rPr>
              <w:t>1</w:t>
            </w:r>
            <w:r w:rsidRPr="00E31D6C">
              <w:rPr>
                <w:sz w:val="22"/>
              </w:rPr>
              <w:t>1</w:t>
            </w:r>
            <w:r w:rsidRPr="00E31D6C">
              <w:rPr>
                <w:spacing w:val="2"/>
                <w:sz w:val="22"/>
              </w:rPr>
              <w:t xml:space="preserve"> </w:t>
            </w:r>
            <w:r w:rsidRPr="00E31D6C">
              <w:rPr>
                <w:spacing w:val="-1"/>
                <w:sz w:val="22"/>
              </w:rPr>
              <w:t>a</w:t>
            </w:r>
            <w:r w:rsidRPr="00E31D6C">
              <w:rPr>
                <w:sz w:val="22"/>
              </w:rPr>
              <w:t>t</w:t>
            </w:r>
            <w:r w:rsidRPr="00E31D6C">
              <w:rPr>
                <w:spacing w:val="2"/>
                <w:sz w:val="22"/>
              </w:rPr>
              <w:t xml:space="preserve"> </w:t>
            </w:r>
            <w:r w:rsidRPr="00E31D6C">
              <w:rPr>
                <w:sz w:val="22"/>
              </w:rPr>
              <w:t>a</w:t>
            </w:r>
            <w:r w:rsidRPr="00E31D6C">
              <w:rPr>
                <w:w w:val="99"/>
                <w:sz w:val="22"/>
              </w:rPr>
              <w:t xml:space="preserve"> </w:t>
            </w:r>
            <w:r w:rsidRPr="00E31D6C">
              <w:rPr>
                <w:spacing w:val="1"/>
                <w:sz w:val="22"/>
              </w:rPr>
              <w:t>c</w:t>
            </w:r>
            <w:r w:rsidRPr="00E31D6C">
              <w:rPr>
                <w:spacing w:val="-1"/>
                <w:sz w:val="22"/>
              </w:rPr>
              <w:t>o</w:t>
            </w:r>
            <w:r w:rsidRPr="00E31D6C">
              <w:rPr>
                <w:spacing w:val="1"/>
                <w:sz w:val="22"/>
              </w:rPr>
              <w:t>s</w:t>
            </w:r>
            <w:r w:rsidRPr="00E31D6C">
              <w:rPr>
                <w:sz w:val="22"/>
              </w:rPr>
              <w:t>t</w:t>
            </w:r>
            <w:r w:rsidRPr="00E31D6C">
              <w:rPr>
                <w:spacing w:val="-1"/>
                <w:sz w:val="22"/>
              </w:rPr>
              <w:t xml:space="preserve"> o</w:t>
            </w:r>
            <w:r w:rsidRPr="00E31D6C">
              <w:rPr>
                <w:sz w:val="22"/>
              </w:rPr>
              <w:t>f</w:t>
            </w:r>
            <w:r w:rsidRPr="00E31D6C">
              <w:rPr>
                <w:spacing w:val="2"/>
                <w:sz w:val="22"/>
              </w:rPr>
              <w:t xml:space="preserve"> </w:t>
            </w:r>
            <w:r w:rsidRPr="00E31D6C">
              <w:rPr>
                <w:spacing w:val="-1"/>
                <w:sz w:val="22"/>
              </w:rPr>
              <w:t>$40,0</w:t>
            </w:r>
            <w:r w:rsidRPr="00E31D6C">
              <w:rPr>
                <w:spacing w:val="2"/>
                <w:sz w:val="22"/>
              </w:rPr>
              <w:t>0</w:t>
            </w:r>
            <w:r w:rsidRPr="00E31D6C">
              <w:rPr>
                <w:spacing w:val="-1"/>
                <w:sz w:val="22"/>
              </w:rPr>
              <w:t>0</w:t>
            </w:r>
            <w:r w:rsidRPr="00E31D6C">
              <w:rPr>
                <w:sz w:val="22"/>
              </w:rPr>
              <w:t xml:space="preserve">. </w:t>
            </w:r>
            <w:r w:rsidRPr="00E31D6C">
              <w:rPr>
                <w:spacing w:val="3"/>
                <w:sz w:val="22"/>
              </w:rPr>
              <w:t>T</w:t>
            </w:r>
            <w:r w:rsidRPr="00E31D6C">
              <w:rPr>
                <w:spacing w:val="-1"/>
                <w:sz w:val="22"/>
              </w:rPr>
              <w:t>h</w:t>
            </w:r>
            <w:r w:rsidRPr="00E31D6C">
              <w:rPr>
                <w:sz w:val="22"/>
              </w:rPr>
              <w:t xml:space="preserve">e </w:t>
            </w:r>
            <w:r w:rsidRPr="00E31D6C">
              <w:rPr>
                <w:spacing w:val="2"/>
                <w:sz w:val="22"/>
              </w:rPr>
              <w:t>f</w:t>
            </w:r>
            <w:r w:rsidRPr="00E31D6C">
              <w:rPr>
                <w:spacing w:val="-1"/>
                <w:sz w:val="22"/>
              </w:rPr>
              <w:t>un</w:t>
            </w:r>
            <w:r w:rsidRPr="00E31D6C">
              <w:rPr>
                <w:spacing w:val="1"/>
                <w:sz w:val="22"/>
              </w:rPr>
              <w:t>c</w:t>
            </w:r>
            <w:r w:rsidRPr="00E31D6C">
              <w:rPr>
                <w:spacing w:val="-1"/>
                <w:sz w:val="22"/>
              </w:rPr>
              <w:t>t</w:t>
            </w:r>
            <w:r w:rsidRPr="00E31D6C">
              <w:rPr>
                <w:spacing w:val="-2"/>
                <w:sz w:val="22"/>
              </w:rPr>
              <w:t>i</w:t>
            </w:r>
            <w:r w:rsidRPr="00E31D6C">
              <w:rPr>
                <w:spacing w:val="-1"/>
                <w:sz w:val="22"/>
              </w:rPr>
              <w:t>on</w:t>
            </w:r>
            <w:r w:rsidRPr="00E31D6C">
              <w:rPr>
                <w:spacing w:val="2"/>
                <w:sz w:val="22"/>
              </w:rPr>
              <w:t>a</w:t>
            </w:r>
            <w:r w:rsidRPr="00E31D6C">
              <w:rPr>
                <w:spacing w:val="-2"/>
                <w:sz w:val="22"/>
              </w:rPr>
              <w:t>li</w:t>
            </w:r>
            <w:r w:rsidRPr="00E31D6C">
              <w:rPr>
                <w:spacing w:val="4"/>
                <w:sz w:val="22"/>
              </w:rPr>
              <w:t>t</w:t>
            </w:r>
            <w:r w:rsidRPr="00E31D6C">
              <w:rPr>
                <w:sz w:val="22"/>
              </w:rPr>
              <w:t>y</w:t>
            </w:r>
            <w:r w:rsidRPr="00E31D6C">
              <w:rPr>
                <w:spacing w:val="-4"/>
                <w:sz w:val="22"/>
              </w:rPr>
              <w:t xml:space="preserve"> </w:t>
            </w:r>
            <w:r w:rsidRPr="00E31D6C">
              <w:rPr>
                <w:spacing w:val="-1"/>
                <w:sz w:val="22"/>
              </w:rPr>
              <w:t>o</w:t>
            </w:r>
            <w:r w:rsidRPr="00E31D6C">
              <w:rPr>
                <w:sz w:val="22"/>
              </w:rPr>
              <w:t>f</w:t>
            </w:r>
            <w:r w:rsidRPr="00E31D6C">
              <w:rPr>
                <w:spacing w:val="2"/>
                <w:sz w:val="22"/>
              </w:rPr>
              <w:t xml:space="preserve"> </w:t>
            </w:r>
            <w:r w:rsidRPr="00E31D6C">
              <w:rPr>
                <w:spacing w:val="-1"/>
                <w:sz w:val="22"/>
              </w:rPr>
              <w:t>th</w:t>
            </w:r>
            <w:r w:rsidRPr="00E31D6C">
              <w:rPr>
                <w:sz w:val="22"/>
              </w:rPr>
              <w:t>e</w:t>
            </w:r>
            <w:r w:rsidRPr="00E31D6C">
              <w:rPr>
                <w:spacing w:val="1"/>
                <w:sz w:val="22"/>
              </w:rPr>
              <w:t xml:space="preserve"> </w:t>
            </w:r>
            <w:r w:rsidRPr="00E31D6C">
              <w:rPr>
                <w:spacing w:val="-1"/>
                <w:sz w:val="22"/>
              </w:rPr>
              <w:t>b</w:t>
            </w:r>
            <w:r w:rsidRPr="00E31D6C">
              <w:rPr>
                <w:sz w:val="22"/>
              </w:rPr>
              <w:t>r</w:t>
            </w:r>
            <w:r w:rsidRPr="00E31D6C">
              <w:rPr>
                <w:spacing w:val="-2"/>
                <w:sz w:val="22"/>
              </w:rPr>
              <w:t>i</w:t>
            </w:r>
            <w:r w:rsidRPr="00E31D6C">
              <w:rPr>
                <w:spacing w:val="-1"/>
                <w:sz w:val="22"/>
              </w:rPr>
              <w:t>d</w:t>
            </w:r>
            <w:r w:rsidRPr="00E31D6C">
              <w:rPr>
                <w:spacing w:val="2"/>
                <w:sz w:val="22"/>
              </w:rPr>
              <w:t>g</w:t>
            </w:r>
            <w:r w:rsidRPr="00E31D6C">
              <w:rPr>
                <w:sz w:val="22"/>
              </w:rPr>
              <w:t xml:space="preserve">e </w:t>
            </w:r>
            <w:r w:rsidRPr="00E31D6C">
              <w:rPr>
                <w:spacing w:val="-1"/>
                <w:sz w:val="22"/>
              </w:rPr>
              <w:t>a</w:t>
            </w:r>
            <w:r w:rsidRPr="00E31D6C">
              <w:rPr>
                <w:spacing w:val="2"/>
                <w:sz w:val="22"/>
              </w:rPr>
              <w:t>f</w:t>
            </w:r>
            <w:r w:rsidRPr="00E31D6C">
              <w:rPr>
                <w:spacing w:val="-1"/>
                <w:sz w:val="22"/>
              </w:rPr>
              <w:t>te</w:t>
            </w:r>
            <w:r w:rsidRPr="00E31D6C">
              <w:rPr>
                <w:sz w:val="22"/>
              </w:rPr>
              <w:t>r</w:t>
            </w:r>
            <w:r w:rsidRPr="00E31D6C">
              <w:rPr>
                <w:spacing w:val="1"/>
                <w:sz w:val="22"/>
              </w:rPr>
              <w:t xml:space="preserve"> </w:t>
            </w:r>
            <w:r w:rsidRPr="00E31D6C">
              <w:rPr>
                <w:spacing w:val="-1"/>
                <w:sz w:val="22"/>
              </w:rPr>
              <w:t>t</w:t>
            </w:r>
            <w:r w:rsidRPr="00E31D6C">
              <w:rPr>
                <w:spacing w:val="2"/>
                <w:sz w:val="22"/>
              </w:rPr>
              <w:t>h</w:t>
            </w:r>
            <w:r w:rsidRPr="00E31D6C">
              <w:rPr>
                <w:sz w:val="22"/>
              </w:rPr>
              <w:t>e r</w:t>
            </w:r>
            <w:r w:rsidRPr="00E31D6C">
              <w:rPr>
                <w:spacing w:val="-1"/>
                <w:sz w:val="22"/>
              </w:rPr>
              <w:t>ep</w:t>
            </w:r>
            <w:r w:rsidRPr="00E31D6C">
              <w:rPr>
                <w:spacing w:val="2"/>
                <w:sz w:val="22"/>
              </w:rPr>
              <w:t>a</w:t>
            </w:r>
            <w:r w:rsidRPr="00E31D6C">
              <w:rPr>
                <w:spacing w:val="-2"/>
                <w:sz w:val="22"/>
              </w:rPr>
              <w:t>i</w:t>
            </w:r>
            <w:r w:rsidRPr="00E31D6C">
              <w:rPr>
                <w:sz w:val="22"/>
              </w:rPr>
              <w:t>rs</w:t>
            </w:r>
            <w:r w:rsidRPr="00E31D6C">
              <w:rPr>
                <w:spacing w:val="1"/>
                <w:sz w:val="22"/>
              </w:rPr>
              <w:t xml:space="preserve"> </w:t>
            </w:r>
            <w:r w:rsidRPr="00E31D6C">
              <w:rPr>
                <w:spacing w:val="-2"/>
                <w:sz w:val="22"/>
              </w:rPr>
              <w:t>i</w:t>
            </w:r>
            <w:r w:rsidRPr="00E31D6C">
              <w:rPr>
                <w:sz w:val="22"/>
              </w:rPr>
              <w:t xml:space="preserve">s </w:t>
            </w:r>
            <w:r w:rsidRPr="00E31D6C">
              <w:rPr>
                <w:spacing w:val="-1"/>
                <w:sz w:val="22"/>
              </w:rPr>
              <w:t>e</w:t>
            </w:r>
            <w:r w:rsidRPr="00E31D6C">
              <w:rPr>
                <w:spacing w:val="1"/>
                <w:sz w:val="22"/>
              </w:rPr>
              <w:t>x</w:t>
            </w:r>
            <w:r w:rsidRPr="00E31D6C">
              <w:rPr>
                <w:spacing w:val="-1"/>
                <w:sz w:val="22"/>
              </w:rPr>
              <w:t>a</w:t>
            </w:r>
            <w:r w:rsidRPr="00E31D6C">
              <w:rPr>
                <w:spacing w:val="1"/>
                <w:sz w:val="22"/>
              </w:rPr>
              <w:t>c</w:t>
            </w:r>
            <w:r w:rsidRPr="00E31D6C">
              <w:rPr>
                <w:spacing w:val="-1"/>
                <w:sz w:val="22"/>
              </w:rPr>
              <w:t>t</w:t>
            </w:r>
            <w:r w:rsidRPr="00E31D6C">
              <w:rPr>
                <w:spacing w:val="3"/>
                <w:sz w:val="22"/>
              </w:rPr>
              <w:t>l</w:t>
            </w:r>
            <w:r w:rsidRPr="00E31D6C">
              <w:rPr>
                <w:sz w:val="22"/>
              </w:rPr>
              <w:t>y</w:t>
            </w:r>
            <w:r w:rsidRPr="00E31D6C">
              <w:rPr>
                <w:spacing w:val="-3"/>
                <w:sz w:val="22"/>
              </w:rPr>
              <w:t xml:space="preserve"> </w:t>
            </w:r>
            <w:r w:rsidRPr="00E31D6C">
              <w:rPr>
                <w:spacing w:val="-1"/>
                <w:sz w:val="22"/>
              </w:rPr>
              <w:t>th</w:t>
            </w:r>
            <w:r w:rsidRPr="00E31D6C">
              <w:rPr>
                <w:sz w:val="22"/>
              </w:rPr>
              <w:t>e</w:t>
            </w:r>
            <w:r w:rsidRPr="00E31D6C">
              <w:rPr>
                <w:spacing w:val="-1"/>
                <w:sz w:val="22"/>
              </w:rPr>
              <w:t xml:space="preserve"> </w:t>
            </w:r>
            <w:r w:rsidRPr="00E31D6C">
              <w:rPr>
                <w:spacing w:val="1"/>
                <w:sz w:val="22"/>
              </w:rPr>
              <w:t>s</w:t>
            </w:r>
            <w:r w:rsidRPr="00E31D6C">
              <w:rPr>
                <w:spacing w:val="-1"/>
                <w:sz w:val="22"/>
              </w:rPr>
              <w:t>a</w:t>
            </w:r>
            <w:r w:rsidRPr="00E31D6C">
              <w:rPr>
                <w:spacing w:val="4"/>
                <w:sz w:val="22"/>
              </w:rPr>
              <w:t>m</w:t>
            </w:r>
            <w:r w:rsidRPr="00E31D6C">
              <w:rPr>
                <w:sz w:val="22"/>
              </w:rPr>
              <w:t xml:space="preserve">e </w:t>
            </w:r>
            <w:r w:rsidRPr="00E31D6C">
              <w:rPr>
                <w:spacing w:val="-2"/>
                <w:sz w:val="22"/>
              </w:rPr>
              <w:t>l</w:t>
            </w:r>
            <w:r w:rsidRPr="00E31D6C">
              <w:rPr>
                <w:spacing w:val="2"/>
                <w:sz w:val="22"/>
              </w:rPr>
              <w:t>e</w:t>
            </w:r>
            <w:r w:rsidRPr="00E31D6C">
              <w:rPr>
                <w:spacing w:val="-2"/>
                <w:sz w:val="22"/>
              </w:rPr>
              <w:t>v</w:t>
            </w:r>
            <w:r w:rsidRPr="00E31D6C">
              <w:rPr>
                <w:spacing w:val="2"/>
                <w:sz w:val="22"/>
              </w:rPr>
              <w:t>e</w:t>
            </w:r>
            <w:r w:rsidRPr="00E31D6C">
              <w:rPr>
                <w:sz w:val="22"/>
              </w:rPr>
              <w:t>l</w:t>
            </w:r>
            <w:r w:rsidRPr="00E31D6C">
              <w:rPr>
                <w:spacing w:val="-1"/>
                <w:sz w:val="22"/>
              </w:rPr>
              <w:t xml:space="preserve"> a</w:t>
            </w:r>
            <w:r w:rsidRPr="00E31D6C">
              <w:rPr>
                <w:sz w:val="22"/>
              </w:rPr>
              <w:t>s</w:t>
            </w:r>
            <w:r w:rsidRPr="00E31D6C">
              <w:rPr>
                <w:spacing w:val="1"/>
                <w:sz w:val="22"/>
              </w:rPr>
              <w:t xml:space="preserve"> </w:t>
            </w:r>
            <w:r w:rsidRPr="00E31D6C">
              <w:rPr>
                <w:spacing w:val="-2"/>
                <w:sz w:val="22"/>
              </w:rPr>
              <w:t>i</w:t>
            </w:r>
            <w:r w:rsidRPr="00E31D6C">
              <w:rPr>
                <w:sz w:val="22"/>
              </w:rPr>
              <w:t>t</w:t>
            </w:r>
            <w:r w:rsidRPr="00E31D6C">
              <w:rPr>
                <w:spacing w:val="2"/>
                <w:sz w:val="22"/>
              </w:rPr>
              <w:t xml:space="preserve"> </w:t>
            </w:r>
            <w:r w:rsidRPr="00E31D6C">
              <w:rPr>
                <w:sz w:val="22"/>
              </w:rPr>
              <w:t>w</w:t>
            </w:r>
            <w:r w:rsidRPr="00E31D6C">
              <w:rPr>
                <w:spacing w:val="-1"/>
                <w:sz w:val="22"/>
              </w:rPr>
              <w:t>a</w:t>
            </w:r>
            <w:r w:rsidRPr="00E31D6C">
              <w:rPr>
                <w:sz w:val="22"/>
              </w:rPr>
              <w:t xml:space="preserve">s </w:t>
            </w:r>
            <w:r w:rsidRPr="00E31D6C">
              <w:rPr>
                <w:spacing w:val="-2"/>
                <w:sz w:val="22"/>
              </w:rPr>
              <w:t>i</w:t>
            </w:r>
            <w:r w:rsidRPr="00E31D6C">
              <w:rPr>
                <w:spacing w:val="2"/>
                <w:sz w:val="22"/>
              </w:rPr>
              <w:t>m</w:t>
            </w:r>
            <w:r w:rsidRPr="00E31D6C">
              <w:rPr>
                <w:spacing w:val="4"/>
                <w:sz w:val="22"/>
              </w:rPr>
              <w:t>m</w:t>
            </w:r>
            <w:r w:rsidRPr="00E31D6C">
              <w:rPr>
                <w:spacing w:val="-1"/>
                <w:sz w:val="22"/>
              </w:rPr>
              <w:t>ed</w:t>
            </w:r>
            <w:r w:rsidRPr="00E31D6C">
              <w:rPr>
                <w:spacing w:val="-2"/>
                <w:sz w:val="22"/>
              </w:rPr>
              <w:t>i</w:t>
            </w:r>
            <w:r w:rsidRPr="00E31D6C">
              <w:rPr>
                <w:spacing w:val="-1"/>
                <w:sz w:val="22"/>
              </w:rPr>
              <w:t>ate</w:t>
            </w:r>
            <w:r w:rsidRPr="00E31D6C">
              <w:rPr>
                <w:spacing w:val="1"/>
                <w:sz w:val="22"/>
              </w:rPr>
              <w:t>l</w:t>
            </w:r>
            <w:r w:rsidRPr="00E31D6C">
              <w:rPr>
                <w:sz w:val="22"/>
              </w:rPr>
              <w:t>y</w:t>
            </w:r>
            <w:r w:rsidRPr="00E31D6C">
              <w:rPr>
                <w:spacing w:val="-1"/>
                <w:sz w:val="22"/>
              </w:rPr>
              <w:t xml:space="preserve"> p</w:t>
            </w:r>
            <w:r w:rsidRPr="00E31D6C">
              <w:rPr>
                <w:sz w:val="22"/>
              </w:rPr>
              <w:t>r</w:t>
            </w:r>
            <w:r w:rsidRPr="00E31D6C">
              <w:rPr>
                <w:spacing w:val="1"/>
                <w:sz w:val="22"/>
              </w:rPr>
              <w:t>i</w:t>
            </w:r>
            <w:r w:rsidRPr="00E31D6C">
              <w:rPr>
                <w:spacing w:val="-1"/>
                <w:sz w:val="22"/>
              </w:rPr>
              <w:t>o</w:t>
            </w:r>
            <w:r w:rsidRPr="00E31D6C">
              <w:rPr>
                <w:sz w:val="22"/>
              </w:rPr>
              <w:t>r</w:t>
            </w:r>
            <w:r w:rsidRPr="00E31D6C">
              <w:rPr>
                <w:w w:val="99"/>
                <w:sz w:val="22"/>
              </w:rPr>
              <w:t xml:space="preserve"> </w:t>
            </w:r>
            <w:r w:rsidRPr="00E31D6C">
              <w:rPr>
                <w:spacing w:val="-1"/>
                <w:sz w:val="22"/>
              </w:rPr>
              <w:t>t</w:t>
            </w:r>
            <w:r w:rsidRPr="00E31D6C">
              <w:rPr>
                <w:sz w:val="22"/>
              </w:rPr>
              <w:t>o</w:t>
            </w:r>
            <w:r w:rsidRPr="00E31D6C">
              <w:rPr>
                <w:spacing w:val="-7"/>
                <w:sz w:val="22"/>
              </w:rPr>
              <w:t xml:space="preserve"> </w:t>
            </w:r>
            <w:r w:rsidRPr="00E31D6C">
              <w:rPr>
                <w:spacing w:val="-1"/>
                <w:sz w:val="22"/>
              </w:rPr>
              <w:t>t</w:t>
            </w:r>
            <w:r w:rsidRPr="00E31D6C">
              <w:rPr>
                <w:spacing w:val="2"/>
                <w:sz w:val="22"/>
              </w:rPr>
              <w:t>h</w:t>
            </w:r>
            <w:r w:rsidRPr="00E31D6C">
              <w:rPr>
                <w:sz w:val="22"/>
              </w:rPr>
              <w:t>e</w:t>
            </w:r>
            <w:r w:rsidRPr="00E31D6C">
              <w:rPr>
                <w:spacing w:val="-6"/>
                <w:sz w:val="22"/>
              </w:rPr>
              <w:t xml:space="preserve"> </w:t>
            </w:r>
            <w:r w:rsidRPr="00E31D6C">
              <w:rPr>
                <w:spacing w:val="2"/>
                <w:sz w:val="22"/>
              </w:rPr>
              <w:t>f</w:t>
            </w:r>
            <w:r w:rsidRPr="00E31D6C">
              <w:rPr>
                <w:spacing w:val="-2"/>
                <w:sz w:val="22"/>
              </w:rPr>
              <w:t>l</w:t>
            </w:r>
            <w:r w:rsidRPr="00E31D6C">
              <w:rPr>
                <w:spacing w:val="-1"/>
                <w:sz w:val="22"/>
              </w:rPr>
              <w:t>ood</w:t>
            </w:r>
            <w:r w:rsidRPr="00E31D6C">
              <w:rPr>
                <w:spacing w:val="1"/>
                <w:sz w:val="22"/>
              </w:rPr>
              <w:t>s</w:t>
            </w:r>
            <w:r w:rsidRPr="00E31D6C">
              <w:rPr>
                <w:sz w:val="22"/>
              </w:rPr>
              <w:t>.</w:t>
            </w:r>
          </w:p>
          <w:p w14:paraId="02DF8BA0" w14:textId="77777777" w:rsidR="00B746F7" w:rsidRPr="00E31D6C" w:rsidRDefault="00B746F7" w:rsidP="006706D5">
            <w:pPr>
              <w:spacing w:before="3" w:line="190" w:lineRule="exact"/>
              <w:ind w:left="283" w:right="-282"/>
              <w:rPr>
                <w:sz w:val="18"/>
                <w:szCs w:val="19"/>
              </w:rPr>
            </w:pPr>
          </w:p>
          <w:p w14:paraId="02DF8BA1" w14:textId="77777777" w:rsidR="00B746F7" w:rsidRPr="00E31D6C" w:rsidRDefault="00B746F7" w:rsidP="006706D5">
            <w:pPr>
              <w:pStyle w:val="Heading5"/>
              <w:numPr>
                <w:ilvl w:val="0"/>
                <w:numId w:val="0"/>
              </w:numPr>
              <w:spacing w:before="66"/>
              <w:ind w:left="283" w:right="-282"/>
              <w:outlineLvl w:val="4"/>
              <w:rPr>
                <w:b/>
                <w:bCs/>
                <w:i w:val="0"/>
                <w:color w:val="FFFFFF" w:themeColor="background1"/>
                <w:sz w:val="22"/>
              </w:rPr>
            </w:pPr>
            <w:r w:rsidRPr="00E31D6C">
              <w:rPr>
                <w:b/>
                <w:color w:val="FFFFFF" w:themeColor="background1"/>
                <w:sz w:val="22"/>
              </w:rPr>
              <w:t>How</w:t>
            </w:r>
            <w:r w:rsidRPr="00E31D6C">
              <w:rPr>
                <w:b/>
                <w:color w:val="FFFFFF" w:themeColor="background1"/>
                <w:spacing w:val="-6"/>
                <w:sz w:val="22"/>
              </w:rPr>
              <w:t xml:space="preserve"> </w:t>
            </w:r>
            <w:r w:rsidRPr="00E31D6C">
              <w:rPr>
                <w:b/>
                <w:color w:val="FFFFFF" w:themeColor="background1"/>
                <w:spacing w:val="1"/>
                <w:sz w:val="22"/>
              </w:rPr>
              <w:t>w</w:t>
            </w:r>
            <w:r w:rsidRPr="00E31D6C">
              <w:rPr>
                <w:b/>
                <w:color w:val="FFFFFF" w:themeColor="background1"/>
                <w:spacing w:val="-1"/>
                <w:sz w:val="22"/>
              </w:rPr>
              <w:t>il</w:t>
            </w:r>
            <w:r w:rsidRPr="00E31D6C">
              <w:rPr>
                <w:b/>
                <w:color w:val="FFFFFF" w:themeColor="background1"/>
                <w:sz w:val="22"/>
              </w:rPr>
              <w:t>l</w:t>
            </w:r>
            <w:r w:rsidRPr="00E31D6C">
              <w:rPr>
                <w:b/>
                <w:color w:val="FFFFFF" w:themeColor="background1"/>
                <w:spacing w:val="-6"/>
                <w:sz w:val="22"/>
              </w:rPr>
              <w:t xml:space="preserve"> </w:t>
            </w:r>
            <w:r w:rsidRPr="00E31D6C">
              <w:rPr>
                <w:b/>
                <w:color w:val="FFFFFF" w:themeColor="background1"/>
                <w:sz w:val="22"/>
              </w:rPr>
              <w:t>th</w:t>
            </w:r>
            <w:r w:rsidRPr="00E31D6C">
              <w:rPr>
                <w:b/>
                <w:color w:val="FFFFFF" w:themeColor="background1"/>
                <w:spacing w:val="-1"/>
                <w:sz w:val="22"/>
              </w:rPr>
              <w:t>i</w:t>
            </w:r>
            <w:r w:rsidRPr="00E31D6C">
              <w:rPr>
                <w:b/>
                <w:color w:val="FFFFFF" w:themeColor="background1"/>
                <w:sz w:val="22"/>
              </w:rPr>
              <w:t>s</w:t>
            </w:r>
            <w:r w:rsidRPr="00E31D6C">
              <w:rPr>
                <w:b/>
                <w:color w:val="FFFFFF" w:themeColor="background1"/>
                <w:spacing w:val="-7"/>
                <w:sz w:val="22"/>
              </w:rPr>
              <w:t xml:space="preserve"> </w:t>
            </w:r>
            <w:r w:rsidRPr="00E31D6C">
              <w:rPr>
                <w:b/>
                <w:color w:val="FFFFFF" w:themeColor="background1"/>
                <w:sz w:val="22"/>
              </w:rPr>
              <w:t>be</w:t>
            </w:r>
            <w:r w:rsidRPr="00E31D6C">
              <w:rPr>
                <w:b/>
                <w:color w:val="FFFFFF" w:themeColor="background1"/>
                <w:spacing w:val="-4"/>
                <w:sz w:val="22"/>
              </w:rPr>
              <w:t xml:space="preserve"> </w:t>
            </w:r>
            <w:r w:rsidRPr="00E31D6C">
              <w:rPr>
                <w:b/>
                <w:color w:val="FFFFFF" w:themeColor="background1"/>
                <w:spacing w:val="-1"/>
                <w:sz w:val="22"/>
              </w:rPr>
              <w:t>acc</w:t>
            </w:r>
            <w:r w:rsidRPr="00E31D6C">
              <w:rPr>
                <w:b/>
                <w:color w:val="FFFFFF" w:themeColor="background1"/>
                <w:sz w:val="22"/>
              </w:rPr>
              <w:t>ount</w:t>
            </w:r>
            <w:r w:rsidRPr="00E31D6C">
              <w:rPr>
                <w:b/>
                <w:color w:val="FFFFFF" w:themeColor="background1"/>
                <w:spacing w:val="2"/>
                <w:sz w:val="22"/>
              </w:rPr>
              <w:t>e</w:t>
            </w:r>
            <w:r w:rsidRPr="00E31D6C">
              <w:rPr>
                <w:b/>
                <w:color w:val="FFFFFF" w:themeColor="background1"/>
                <w:sz w:val="22"/>
              </w:rPr>
              <w:t>d</w:t>
            </w:r>
            <w:r w:rsidRPr="00E31D6C">
              <w:rPr>
                <w:b/>
                <w:color w:val="FFFFFF" w:themeColor="background1"/>
                <w:spacing w:val="-6"/>
                <w:sz w:val="22"/>
              </w:rPr>
              <w:t xml:space="preserve"> </w:t>
            </w:r>
            <w:r w:rsidRPr="00E31D6C">
              <w:rPr>
                <w:b/>
                <w:color w:val="FFFFFF" w:themeColor="background1"/>
                <w:sz w:val="22"/>
              </w:rPr>
              <w:t>fo</w:t>
            </w:r>
            <w:r w:rsidRPr="00E31D6C">
              <w:rPr>
                <w:b/>
                <w:color w:val="FFFFFF" w:themeColor="background1"/>
                <w:spacing w:val="-1"/>
                <w:sz w:val="22"/>
              </w:rPr>
              <w:t>r</w:t>
            </w:r>
            <w:r w:rsidRPr="00E31D6C">
              <w:rPr>
                <w:b/>
                <w:color w:val="FFFFFF" w:themeColor="background1"/>
                <w:sz w:val="22"/>
              </w:rPr>
              <w:t>?</w:t>
            </w:r>
          </w:p>
          <w:p w14:paraId="02DF8BA2" w14:textId="77777777" w:rsidR="00B746F7" w:rsidRPr="00E31D6C" w:rsidRDefault="00B746F7" w:rsidP="006706D5">
            <w:pPr>
              <w:spacing w:before="3" w:line="220" w:lineRule="exact"/>
              <w:ind w:left="283" w:right="-282"/>
              <w:rPr>
                <w:sz w:val="22"/>
              </w:rPr>
            </w:pPr>
          </w:p>
          <w:p w14:paraId="02DF8BA3" w14:textId="77777777" w:rsidR="00B746F7" w:rsidRPr="00E31D6C" w:rsidRDefault="00B746F7" w:rsidP="006706D5">
            <w:pPr>
              <w:pStyle w:val="BodyText"/>
              <w:spacing w:before="67"/>
              <w:ind w:left="283" w:right="-282"/>
              <w:rPr>
                <w:sz w:val="22"/>
              </w:rPr>
            </w:pPr>
            <w:r w:rsidRPr="00E31D6C">
              <w:rPr>
                <w:spacing w:val="3"/>
                <w:sz w:val="22"/>
              </w:rPr>
              <w:t>T</w:t>
            </w:r>
            <w:r w:rsidRPr="00E31D6C">
              <w:rPr>
                <w:spacing w:val="-1"/>
                <w:sz w:val="22"/>
              </w:rPr>
              <w:t>h</w:t>
            </w:r>
            <w:r w:rsidRPr="00E31D6C">
              <w:rPr>
                <w:spacing w:val="-2"/>
                <w:sz w:val="22"/>
              </w:rPr>
              <w:t>i</w:t>
            </w:r>
            <w:r w:rsidRPr="00E31D6C">
              <w:rPr>
                <w:sz w:val="22"/>
              </w:rPr>
              <w:t>s</w:t>
            </w:r>
            <w:r w:rsidRPr="00E31D6C">
              <w:rPr>
                <w:spacing w:val="-6"/>
                <w:sz w:val="22"/>
              </w:rPr>
              <w:t xml:space="preserve"> </w:t>
            </w:r>
            <w:r w:rsidRPr="00E31D6C">
              <w:rPr>
                <w:spacing w:val="-3"/>
                <w:sz w:val="22"/>
              </w:rPr>
              <w:t>w</w:t>
            </w:r>
            <w:r w:rsidRPr="00E31D6C">
              <w:rPr>
                <w:spacing w:val="-1"/>
                <w:sz w:val="22"/>
              </w:rPr>
              <w:t>o</w:t>
            </w:r>
            <w:r w:rsidRPr="00E31D6C">
              <w:rPr>
                <w:spacing w:val="2"/>
                <w:sz w:val="22"/>
              </w:rPr>
              <w:t>u</w:t>
            </w:r>
            <w:r w:rsidRPr="00E31D6C">
              <w:rPr>
                <w:spacing w:val="-2"/>
                <w:sz w:val="22"/>
              </w:rPr>
              <w:t>l</w:t>
            </w:r>
            <w:r w:rsidRPr="00E31D6C">
              <w:rPr>
                <w:sz w:val="22"/>
              </w:rPr>
              <w:t>d</w:t>
            </w:r>
            <w:r w:rsidRPr="00E31D6C">
              <w:rPr>
                <w:spacing w:val="-4"/>
                <w:sz w:val="22"/>
              </w:rPr>
              <w:t xml:space="preserve"> </w:t>
            </w:r>
            <w:r w:rsidRPr="00E31D6C">
              <w:rPr>
                <w:spacing w:val="-1"/>
                <w:sz w:val="22"/>
              </w:rPr>
              <w:t>b</w:t>
            </w:r>
            <w:r w:rsidRPr="00E31D6C">
              <w:rPr>
                <w:sz w:val="22"/>
              </w:rPr>
              <w:t>e</w:t>
            </w:r>
            <w:r w:rsidRPr="00E31D6C">
              <w:rPr>
                <w:spacing w:val="-4"/>
                <w:sz w:val="22"/>
              </w:rPr>
              <w:t xml:space="preserve"> </w:t>
            </w:r>
            <w:r w:rsidRPr="00E31D6C">
              <w:rPr>
                <w:spacing w:val="-1"/>
                <w:sz w:val="22"/>
              </w:rPr>
              <w:t>a</w:t>
            </w:r>
            <w:r w:rsidRPr="00E31D6C">
              <w:rPr>
                <w:spacing w:val="1"/>
                <w:sz w:val="22"/>
              </w:rPr>
              <w:t>cc</w:t>
            </w:r>
            <w:r w:rsidRPr="00E31D6C">
              <w:rPr>
                <w:spacing w:val="-1"/>
                <w:sz w:val="22"/>
              </w:rPr>
              <w:t>oun</w:t>
            </w:r>
            <w:r w:rsidRPr="00E31D6C">
              <w:rPr>
                <w:spacing w:val="2"/>
                <w:sz w:val="22"/>
              </w:rPr>
              <w:t>t</w:t>
            </w:r>
            <w:r w:rsidRPr="00E31D6C">
              <w:rPr>
                <w:spacing w:val="-1"/>
                <w:sz w:val="22"/>
              </w:rPr>
              <w:t>e</w:t>
            </w:r>
            <w:r w:rsidRPr="00E31D6C">
              <w:rPr>
                <w:sz w:val="22"/>
              </w:rPr>
              <w:t>d</w:t>
            </w:r>
            <w:r w:rsidRPr="00E31D6C">
              <w:rPr>
                <w:spacing w:val="-7"/>
                <w:sz w:val="22"/>
              </w:rPr>
              <w:t xml:space="preserve"> </w:t>
            </w:r>
            <w:r w:rsidRPr="00E31D6C">
              <w:rPr>
                <w:spacing w:val="2"/>
                <w:sz w:val="22"/>
              </w:rPr>
              <w:t>fo</w:t>
            </w:r>
            <w:r w:rsidRPr="00E31D6C">
              <w:rPr>
                <w:sz w:val="22"/>
              </w:rPr>
              <w:t>r</w:t>
            </w:r>
            <w:r w:rsidRPr="00E31D6C">
              <w:rPr>
                <w:spacing w:val="-5"/>
                <w:sz w:val="22"/>
              </w:rPr>
              <w:t xml:space="preserve"> </w:t>
            </w:r>
            <w:r w:rsidRPr="00E31D6C">
              <w:rPr>
                <w:spacing w:val="-1"/>
                <w:sz w:val="22"/>
              </w:rPr>
              <w:t>a</w:t>
            </w:r>
            <w:r w:rsidRPr="00E31D6C">
              <w:rPr>
                <w:sz w:val="22"/>
              </w:rPr>
              <w:t>s</w:t>
            </w:r>
            <w:r w:rsidRPr="00E31D6C">
              <w:rPr>
                <w:spacing w:val="-5"/>
                <w:sz w:val="22"/>
              </w:rPr>
              <w:t xml:space="preserve"> </w:t>
            </w:r>
            <w:r w:rsidRPr="00E31D6C">
              <w:rPr>
                <w:spacing w:val="2"/>
                <w:sz w:val="22"/>
              </w:rPr>
              <w:t>f</w:t>
            </w:r>
            <w:r w:rsidRPr="00E31D6C">
              <w:rPr>
                <w:spacing w:val="-1"/>
                <w:sz w:val="22"/>
              </w:rPr>
              <w:t>o</w:t>
            </w:r>
            <w:r w:rsidRPr="00E31D6C">
              <w:rPr>
                <w:spacing w:val="-2"/>
                <w:sz w:val="22"/>
              </w:rPr>
              <w:t>ll</w:t>
            </w:r>
            <w:r w:rsidRPr="00E31D6C">
              <w:rPr>
                <w:spacing w:val="2"/>
                <w:sz w:val="22"/>
              </w:rPr>
              <w:t>o</w:t>
            </w:r>
            <w:r w:rsidRPr="00E31D6C">
              <w:rPr>
                <w:spacing w:val="-3"/>
                <w:sz w:val="22"/>
              </w:rPr>
              <w:t>w</w:t>
            </w:r>
            <w:r w:rsidRPr="00E31D6C">
              <w:rPr>
                <w:spacing w:val="1"/>
                <w:sz w:val="22"/>
              </w:rPr>
              <w:t>s</w:t>
            </w:r>
            <w:r w:rsidRPr="00E31D6C">
              <w:rPr>
                <w:sz w:val="22"/>
              </w:rPr>
              <w:t>:</w:t>
            </w:r>
          </w:p>
          <w:p w14:paraId="02DF8BA4" w14:textId="77777777" w:rsidR="00B746F7" w:rsidRPr="00E31D6C" w:rsidRDefault="00B746F7" w:rsidP="006706D5">
            <w:pPr>
              <w:spacing w:before="2" w:line="220" w:lineRule="exact"/>
              <w:ind w:left="283" w:right="-282"/>
              <w:rPr>
                <w:sz w:val="22"/>
              </w:rPr>
            </w:pPr>
          </w:p>
          <w:p w14:paraId="02DF8BA5" w14:textId="77777777" w:rsidR="00B746F7" w:rsidRPr="00E31D6C" w:rsidRDefault="00B746F7" w:rsidP="006706D5">
            <w:pPr>
              <w:pStyle w:val="Heading4"/>
              <w:numPr>
                <w:ilvl w:val="0"/>
                <w:numId w:val="0"/>
              </w:numPr>
              <w:spacing w:before="66"/>
              <w:ind w:left="283" w:right="-282"/>
              <w:outlineLvl w:val="3"/>
              <w:rPr>
                <w:b w:val="0"/>
                <w:bCs w:val="0"/>
                <w:color w:val="FFFFFF" w:themeColor="background1"/>
                <w:sz w:val="22"/>
              </w:rPr>
            </w:pPr>
            <w:r w:rsidRPr="00E31D6C">
              <w:rPr>
                <w:color w:val="FFFFFF" w:themeColor="background1"/>
                <w:sz w:val="22"/>
              </w:rPr>
              <w:lastRenderedPageBreak/>
              <w:t>F</w:t>
            </w:r>
            <w:r w:rsidRPr="00E31D6C">
              <w:rPr>
                <w:color w:val="FFFFFF" w:themeColor="background1"/>
                <w:spacing w:val="-1"/>
                <w:sz w:val="22"/>
              </w:rPr>
              <w:t>e</w:t>
            </w:r>
            <w:r w:rsidRPr="00E31D6C">
              <w:rPr>
                <w:color w:val="FFFFFF" w:themeColor="background1"/>
                <w:sz w:val="22"/>
              </w:rPr>
              <w:t>b</w:t>
            </w:r>
            <w:r w:rsidRPr="00E31D6C">
              <w:rPr>
                <w:color w:val="FFFFFF" w:themeColor="background1"/>
                <w:spacing w:val="-1"/>
                <w:sz w:val="22"/>
              </w:rPr>
              <w:t>r</w:t>
            </w:r>
            <w:r w:rsidRPr="00E31D6C">
              <w:rPr>
                <w:color w:val="FFFFFF" w:themeColor="background1"/>
                <w:sz w:val="22"/>
              </w:rPr>
              <w:t>u</w:t>
            </w:r>
            <w:r w:rsidRPr="00E31D6C">
              <w:rPr>
                <w:color w:val="FFFFFF" w:themeColor="background1"/>
                <w:spacing w:val="-1"/>
                <w:sz w:val="22"/>
              </w:rPr>
              <w:t>a</w:t>
            </w:r>
            <w:r w:rsidRPr="00E31D6C">
              <w:rPr>
                <w:color w:val="FFFFFF" w:themeColor="background1"/>
                <w:spacing w:val="1"/>
                <w:sz w:val="22"/>
              </w:rPr>
              <w:t>r</w:t>
            </w:r>
            <w:r w:rsidRPr="00E31D6C">
              <w:rPr>
                <w:color w:val="FFFFFF" w:themeColor="background1"/>
                <w:sz w:val="22"/>
              </w:rPr>
              <w:t>y</w:t>
            </w:r>
            <w:r w:rsidRPr="00E31D6C">
              <w:rPr>
                <w:color w:val="FFFFFF" w:themeColor="background1"/>
                <w:spacing w:val="-14"/>
                <w:sz w:val="22"/>
              </w:rPr>
              <w:t xml:space="preserve"> </w:t>
            </w:r>
            <w:r w:rsidRPr="00E31D6C">
              <w:rPr>
                <w:color w:val="FFFFFF" w:themeColor="background1"/>
                <w:spacing w:val="-1"/>
                <w:sz w:val="22"/>
              </w:rPr>
              <w:t>2</w:t>
            </w:r>
            <w:r w:rsidRPr="00E31D6C">
              <w:rPr>
                <w:color w:val="FFFFFF" w:themeColor="background1"/>
                <w:spacing w:val="2"/>
                <w:sz w:val="22"/>
              </w:rPr>
              <w:t>0</w:t>
            </w:r>
            <w:r w:rsidRPr="00E31D6C">
              <w:rPr>
                <w:color w:val="FFFFFF" w:themeColor="background1"/>
                <w:spacing w:val="-1"/>
                <w:sz w:val="22"/>
              </w:rPr>
              <w:t>1</w:t>
            </w:r>
            <w:r w:rsidRPr="00E31D6C">
              <w:rPr>
                <w:color w:val="FFFFFF" w:themeColor="background1"/>
                <w:sz w:val="22"/>
              </w:rPr>
              <w:t>1</w:t>
            </w:r>
          </w:p>
          <w:p w14:paraId="02DF8BA6" w14:textId="77777777" w:rsidR="00B746F7" w:rsidRPr="00E31D6C" w:rsidRDefault="00B746F7" w:rsidP="006706D5">
            <w:pPr>
              <w:pStyle w:val="BodyText"/>
              <w:tabs>
                <w:tab w:val="left" w:pos="6698"/>
              </w:tabs>
              <w:spacing w:before="31"/>
              <w:ind w:left="283" w:right="-282"/>
              <w:rPr>
                <w:sz w:val="22"/>
              </w:rPr>
            </w:pPr>
            <w:r w:rsidRPr="00E31D6C">
              <w:rPr>
                <w:sz w:val="22"/>
              </w:rPr>
              <w:t>Dr</w:t>
            </w:r>
            <w:r w:rsidRPr="00E31D6C">
              <w:rPr>
                <w:spacing w:val="-2"/>
                <w:sz w:val="22"/>
              </w:rPr>
              <w:t xml:space="preserve"> </w:t>
            </w:r>
            <w:r w:rsidRPr="00E31D6C">
              <w:rPr>
                <w:spacing w:val="-1"/>
                <w:sz w:val="22"/>
              </w:rPr>
              <w:t>I</w:t>
            </w:r>
            <w:r w:rsidRPr="00E31D6C">
              <w:rPr>
                <w:spacing w:val="4"/>
                <w:sz w:val="22"/>
              </w:rPr>
              <w:t>m</w:t>
            </w:r>
            <w:r w:rsidRPr="00E31D6C">
              <w:rPr>
                <w:spacing w:val="-1"/>
                <w:sz w:val="22"/>
              </w:rPr>
              <w:t>pa</w:t>
            </w:r>
            <w:r w:rsidRPr="00E31D6C">
              <w:rPr>
                <w:spacing w:val="-2"/>
                <w:sz w:val="22"/>
              </w:rPr>
              <w:t>ir</w:t>
            </w:r>
            <w:r w:rsidRPr="00E31D6C">
              <w:rPr>
                <w:spacing w:val="4"/>
                <w:sz w:val="22"/>
              </w:rPr>
              <w:t>m</w:t>
            </w:r>
            <w:r w:rsidRPr="00E31D6C">
              <w:rPr>
                <w:spacing w:val="-1"/>
                <w:sz w:val="22"/>
              </w:rPr>
              <w:t>en</w:t>
            </w:r>
            <w:r w:rsidRPr="00E31D6C">
              <w:rPr>
                <w:sz w:val="22"/>
              </w:rPr>
              <w:t>t</w:t>
            </w:r>
            <w:r w:rsidRPr="00E31D6C">
              <w:rPr>
                <w:spacing w:val="-2"/>
                <w:sz w:val="22"/>
              </w:rPr>
              <w:t xml:space="preserve"> </w:t>
            </w:r>
            <w:r w:rsidRPr="00E31D6C">
              <w:rPr>
                <w:spacing w:val="-1"/>
                <w:sz w:val="22"/>
              </w:rPr>
              <w:t>e</w:t>
            </w:r>
            <w:r w:rsidRPr="00E31D6C">
              <w:rPr>
                <w:spacing w:val="1"/>
                <w:sz w:val="22"/>
              </w:rPr>
              <w:t>x</w:t>
            </w:r>
            <w:r w:rsidRPr="00E31D6C">
              <w:rPr>
                <w:spacing w:val="-1"/>
                <w:sz w:val="22"/>
              </w:rPr>
              <w:t>pen</w:t>
            </w:r>
            <w:r w:rsidRPr="00E31D6C">
              <w:rPr>
                <w:spacing w:val="1"/>
                <w:sz w:val="22"/>
              </w:rPr>
              <w:t>s</w:t>
            </w:r>
            <w:r w:rsidRPr="00E31D6C">
              <w:rPr>
                <w:spacing w:val="2"/>
                <w:sz w:val="22"/>
              </w:rPr>
              <w:t>e</w:t>
            </w:r>
            <w:r w:rsidRPr="00E31D6C">
              <w:rPr>
                <w:sz w:val="22"/>
              </w:rPr>
              <w:t>–</w:t>
            </w:r>
            <w:r w:rsidRPr="00E31D6C">
              <w:rPr>
                <w:spacing w:val="-3"/>
                <w:sz w:val="22"/>
              </w:rPr>
              <w:t xml:space="preserve"> </w:t>
            </w:r>
            <w:r w:rsidRPr="00E31D6C">
              <w:rPr>
                <w:spacing w:val="1"/>
                <w:sz w:val="22"/>
              </w:rPr>
              <w:t>i</w:t>
            </w:r>
            <w:r w:rsidRPr="00E31D6C">
              <w:rPr>
                <w:spacing w:val="2"/>
                <w:sz w:val="22"/>
              </w:rPr>
              <w:t>nf</w:t>
            </w:r>
            <w:r w:rsidRPr="00E31D6C">
              <w:rPr>
                <w:sz w:val="22"/>
              </w:rPr>
              <w:t>r</w:t>
            </w:r>
            <w:r w:rsidRPr="00E31D6C">
              <w:rPr>
                <w:spacing w:val="-1"/>
                <w:sz w:val="22"/>
              </w:rPr>
              <w:t>a</w:t>
            </w:r>
            <w:r w:rsidRPr="00E31D6C">
              <w:rPr>
                <w:spacing w:val="1"/>
                <w:sz w:val="22"/>
              </w:rPr>
              <w:t>s</w:t>
            </w:r>
            <w:r w:rsidRPr="00E31D6C">
              <w:rPr>
                <w:spacing w:val="-1"/>
                <w:sz w:val="22"/>
              </w:rPr>
              <w:t>t</w:t>
            </w:r>
            <w:r w:rsidRPr="00E31D6C">
              <w:rPr>
                <w:sz w:val="22"/>
              </w:rPr>
              <w:t>r</w:t>
            </w:r>
            <w:r w:rsidRPr="00E31D6C">
              <w:rPr>
                <w:spacing w:val="-1"/>
                <w:sz w:val="22"/>
              </w:rPr>
              <w:t>u</w:t>
            </w:r>
            <w:r w:rsidRPr="00E31D6C">
              <w:rPr>
                <w:spacing w:val="1"/>
                <w:sz w:val="22"/>
              </w:rPr>
              <w:t>c</w:t>
            </w:r>
            <w:r w:rsidRPr="00E31D6C">
              <w:rPr>
                <w:spacing w:val="-1"/>
                <w:sz w:val="22"/>
              </w:rPr>
              <w:t>tu</w:t>
            </w:r>
            <w:r w:rsidRPr="00E31D6C">
              <w:rPr>
                <w:sz w:val="22"/>
              </w:rPr>
              <w:t>re</w:t>
            </w:r>
            <w:r w:rsidRPr="00E31D6C">
              <w:rPr>
                <w:spacing w:val="-2"/>
                <w:sz w:val="22"/>
              </w:rPr>
              <w:t xml:space="preserve"> </w:t>
            </w:r>
            <w:r w:rsidRPr="00E31D6C">
              <w:rPr>
                <w:spacing w:val="-1"/>
                <w:sz w:val="22"/>
              </w:rPr>
              <w:t>a</w:t>
            </w:r>
            <w:r w:rsidRPr="00E31D6C">
              <w:rPr>
                <w:spacing w:val="1"/>
                <w:sz w:val="22"/>
              </w:rPr>
              <w:t>ss</w:t>
            </w:r>
            <w:r w:rsidRPr="00E31D6C">
              <w:rPr>
                <w:spacing w:val="-1"/>
                <w:sz w:val="22"/>
              </w:rPr>
              <w:t>et</w:t>
            </w:r>
            <w:r w:rsidRPr="00E31D6C">
              <w:rPr>
                <w:sz w:val="22"/>
              </w:rPr>
              <w:t>s</w:t>
            </w:r>
            <w:r w:rsidRPr="00E31D6C">
              <w:rPr>
                <w:spacing w:val="-2"/>
                <w:sz w:val="22"/>
              </w:rPr>
              <w:t xml:space="preserve"> </w:t>
            </w:r>
            <w:r w:rsidRPr="00E31D6C">
              <w:rPr>
                <w:sz w:val="22"/>
              </w:rPr>
              <w:t>(</w:t>
            </w:r>
            <w:r w:rsidRPr="00E31D6C">
              <w:rPr>
                <w:spacing w:val="-1"/>
                <w:sz w:val="22"/>
              </w:rPr>
              <w:t>e</w:t>
            </w:r>
            <w:r w:rsidRPr="00E31D6C">
              <w:rPr>
                <w:spacing w:val="1"/>
                <w:sz w:val="22"/>
              </w:rPr>
              <w:t>x</w:t>
            </w:r>
            <w:r w:rsidRPr="00E31D6C">
              <w:rPr>
                <w:spacing w:val="-1"/>
                <w:sz w:val="22"/>
              </w:rPr>
              <w:t>pen</w:t>
            </w:r>
            <w:r w:rsidRPr="00E31D6C">
              <w:rPr>
                <w:spacing w:val="1"/>
                <w:sz w:val="22"/>
              </w:rPr>
              <w:t>s</w:t>
            </w:r>
            <w:r w:rsidRPr="00E31D6C">
              <w:rPr>
                <w:spacing w:val="-1"/>
                <w:sz w:val="22"/>
              </w:rPr>
              <w:t>e</w:t>
            </w:r>
            <w:r w:rsidRPr="00E31D6C">
              <w:rPr>
                <w:sz w:val="22"/>
              </w:rPr>
              <w:t>)</w:t>
            </w:r>
            <w:r w:rsidR="00E31D6C">
              <w:rPr>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p>
          <w:p w14:paraId="02DF8BA7" w14:textId="77777777" w:rsidR="00B746F7" w:rsidRPr="00E31D6C" w:rsidRDefault="00B746F7" w:rsidP="006706D5">
            <w:pPr>
              <w:pStyle w:val="BodyText"/>
              <w:tabs>
                <w:tab w:val="left" w:pos="8138"/>
              </w:tabs>
              <w:spacing w:before="29"/>
              <w:ind w:left="283" w:right="-282"/>
              <w:rPr>
                <w:sz w:val="22"/>
              </w:rPr>
            </w:pPr>
            <w:r w:rsidRPr="00E31D6C">
              <w:rPr>
                <w:sz w:val="22"/>
              </w:rPr>
              <w:t>Cr</w:t>
            </w:r>
            <w:r w:rsidRPr="00E31D6C">
              <w:rPr>
                <w:spacing w:val="-1"/>
                <w:sz w:val="22"/>
              </w:rPr>
              <w:t xml:space="preserve"> In</w:t>
            </w:r>
            <w:r w:rsidRPr="00E31D6C">
              <w:rPr>
                <w:spacing w:val="2"/>
                <w:sz w:val="22"/>
              </w:rPr>
              <w:t>f</w:t>
            </w:r>
            <w:r w:rsidRPr="00E31D6C">
              <w:rPr>
                <w:sz w:val="22"/>
              </w:rPr>
              <w:t>r</w:t>
            </w:r>
            <w:r w:rsidRPr="00E31D6C">
              <w:rPr>
                <w:spacing w:val="-1"/>
                <w:sz w:val="22"/>
              </w:rPr>
              <w:t>a</w:t>
            </w:r>
            <w:r w:rsidRPr="00E31D6C">
              <w:rPr>
                <w:spacing w:val="1"/>
                <w:sz w:val="22"/>
              </w:rPr>
              <w:t>s</w:t>
            </w:r>
            <w:r w:rsidRPr="00E31D6C">
              <w:rPr>
                <w:spacing w:val="-1"/>
                <w:sz w:val="22"/>
              </w:rPr>
              <w:t>t</w:t>
            </w:r>
            <w:r w:rsidRPr="00E31D6C">
              <w:rPr>
                <w:sz w:val="22"/>
              </w:rPr>
              <w:t>r</w:t>
            </w:r>
            <w:r w:rsidRPr="00E31D6C">
              <w:rPr>
                <w:spacing w:val="-1"/>
                <w:sz w:val="22"/>
              </w:rPr>
              <w:t>u</w:t>
            </w:r>
            <w:r w:rsidRPr="00E31D6C">
              <w:rPr>
                <w:spacing w:val="1"/>
                <w:sz w:val="22"/>
              </w:rPr>
              <w:t>c</w:t>
            </w:r>
            <w:r w:rsidRPr="00E31D6C">
              <w:rPr>
                <w:spacing w:val="-1"/>
                <w:sz w:val="22"/>
              </w:rPr>
              <w:t>tu</w:t>
            </w:r>
            <w:r w:rsidRPr="00E31D6C">
              <w:rPr>
                <w:sz w:val="22"/>
              </w:rPr>
              <w:t>r</w:t>
            </w:r>
            <w:r w:rsidRPr="00E31D6C">
              <w:rPr>
                <w:spacing w:val="-1"/>
                <w:sz w:val="22"/>
              </w:rPr>
              <w:t>e</w:t>
            </w:r>
            <w:r w:rsidRPr="00E31D6C">
              <w:rPr>
                <w:sz w:val="22"/>
              </w:rPr>
              <w:t>–</w:t>
            </w:r>
            <w:r w:rsidRPr="00E31D6C">
              <w:rPr>
                <w:spacing w:val="-1"/>
                <w:sz w:val="22"/>
              </w:rPr>
              <w:t xml:space="preserve"> b</w:t>
            </w:r>
            <w:r w:rsidRPr="00E31D6C">
              <w:rPr>
                <w:sz w:val="22"/>
              </w:rPr>
              <w:t>r</w:t>
            </w:r>
            <w:r w:rsidRPr="00E31D6C">
              <w:rPr>
                <w:spacing w:val="1"/>
                <w:sz w:val="22"/>
              </w:rPr>
              <w:t>i</w:t>
            </w:r>
            <w:r w:rsidRPr="00E31D6C">
              <w:rPr>
                <w:spacing w:val="-1"/>
                <w:sz w:val="22"/>
              </w:rPr>
              <w:t>dg</w:t>
            </w:r>
            <w:r w:rsidRPr="00E31D6C">
              <w:rPr>
                <w:sz w:val="22"/>
              </w:rPr>
              <w:t>e</w:t>
            </w:r>
            <w:r w:rsidRPr="00E31D6C">
              <w:rPr>
                <w:spacing w:val="-1"/>
                <w:sz w:val="22"/>
              </w:rPr>
              <w:t xml:space="preserve"> </w:t>
            </w:r>
            <w:r w:rsidRPr="00E31D6C">
              <w:rPr>
                <w:sz w:val="22"/>
              </w:rPr>
              <w:t>(</w:t>
            </w:r>
            <w:r w:rsidRPr="00E31D6C">
              <w:rPr>
                <w:spacing w:val="2"/>
                <w:sz w:val="22"/>
              </w:rPr>
              <w:t>a</w:t>
            </w:r>
            <w:r w:rsidRPr="00E31D6C">
              <w:rPr>
                <w:spacing w:val="1"/>
                <w:sz w:val="22"/>
              </w:rPr>
              <w:t>ss</w:t>
            </w:r>
            <w:r w:rsidRPr="00E31D6C">
              <w:rPr>
                <w:spacing w:val="-1"/>
                <w:sz w:val="22"/>
              </w:rPr>
              <w:t>et</w:t>
            </w:r>
            <w:r w:rsidR="00E31D6C">
              <w:rPr>
                <w:sz w:val="22"/>
              </w:rPr>
              <w:t xml:space="preserve">)                                                              </w:t>
            </w:r>
            <w:r w:rsidRPr="00E31D6C">
              <w:rPr>
                <w:sz w:val="22"/>
              </w:rPr>
              <w:t>$</w:t>
            </w:r>
            <w:r w:rsidRPr="00E31D6C">
              <w:rPr>
                <w:spacing w:val="-9"/>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p>
          <w:p w14:paraId="02DF8BA8" w14:textId="77777777" w:rsidR="00B746F7" w:rsidRPr="00E31D6C" w:rsidRDefault="00B746F7" w:rsidP="006706D5">
            <w:pPr>
              <w:spacing w:before="2" w:line="220" w:lineRule="exact"/>
              <w:ind w:left="283" w:right="-282"/>
              <w:rPr>
                <w:sz w:val="22"/>
              </w:rPr>
            </w:pPr>
          </w:p>
          <w:p w14:paraId="02DF8BA9" w14:textId="77777777" w:rsidR="00B746F7" w:rsidRPr="00E31D6C" w:rsidRDefault="00B746F7" w:rsidP="006706D5">
            <w:pPr>
              <w:spacing w:before="66"/>
              <w:ind w:left="283" w:right="-282"/>
              <w:rPr>
                <w:rFonts w:ascii="Arial" w:eastAsia="Arial" w:hAnsi="Arial"/>
                <w:sz w:val="18"/>
              </w:rPr>
            </w:pPr>
            <w:r w:rsidRPr="00E31D6C">
              <w:rPr>
                <w:rFonts w:ascii="Arial" w:eastAsia="Arial" w:hAnsi="Arial"/>
                <w:i/>
                <w:sz w:val="18"/>
              </w:rPr>
              <w:t>To</w:t>
            </w:r>
            <w:r w:rsidRPr="00E31D6C">
              <w:rPr>
                <w:rFonts w:ascii="Arial" w:eastAsia="Arial" w:hAnsi="Arial"/>
                <w:i/>
                <w:spacing w:val="-7"/>
                <w:sz w:val="18"/>
              </w:rPr>
              <w:t xml:space="preserve"> </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1"/>
                <w:sz w:val="18"/>
              </w:rPr>
              <w:t>c</w:t>
            </w:r>
            <w:r w:rsidRPr="00E31D6C">
              <w:rPr>
                <w:rFonts w:ascii="Arial" w:eastAsia="Arial" w:hAnsi="Arial"/>
                <w:i/>
                <w:spacing w:val="-1"/>
                <w:sz w:val="18"/>
              </w:rPr>
              <w:t>o</w:t>
            </w:r>
            <w:r w:rsidRPr="00E31D6C">
              <w:rPr>
                <w:rFonts w:ascii="Arial" w:eastAsia="Arial" w:hAnsi="Arial"/>
                <w:i/>
                <w:sz w:val="18"/>
              </w:rPr>
              <w:t>rd</w:t>
            </w:r>
            <w:r w:rsidRPr="00E31D6C">
              <w:rPr>
                <w:rFonts w:ascii="Arial" w:eastAsia="Arial" w:hAnsi="Arial"/>
                <w:i/>
                <w:spacing w:val="-6"/>
                <w:sz w:val="18"/>
              </w:rPr>
              <w:t xml:space="preserve"> </w:t>
            </w:r>
            <w:r w:rsidRPr="00E31D6C">
              <w:rPr>
                <w:rFonts w:ascii="Arial" w:eastAsia="Arial" w:hAnsi="Arial"/>
                <w:i/>
                <w:spacing w:val="-1"/>
                <w:sz w:val="18"/>
              </w:rPr>
              <w:t>t</w:t>
            </w:r>
            <w:r w:rsidRPr="00E31D6C">
              <w:rPr>
                <w:rFonts w:ascii="Arial" w:eastAsia="Arial" w:hAnsi="Arial"/>
                <w:i/>
                <w:spacing w:val="2"/>
                <w:sz w:val="18"/>
              </w:rPr>
              <w:t>h</w:t>
            </w:r>
            <w:r w:rsidRPr="00E31D6C">
              <w:rPr>
                <w:rFonts w:ascii="Arial" w:eastAsia="Arial" w:hAnsi="Arial"/>
                <w:i/>
                <w:sz w:val="18"/>
              </w:rPr>
              <w:t>e</w:t>
            </w:r>
            <w:r w:rsidRPr="00E31D6C">
              <w:rPr>
                <w:rFonts w:ascii="Arial" w:eastAsia="Arial" w:hAnsi="Arial"/>
                <w:i/>
                <w:spacing w:val="-6"/>
                <w:sz w:val="18"/>
              </w:rPr>
              <w:t xml:space="preserve"> </w:t>
            </w:r>
            <w:r w:rsidRPr="00E31D6C">
              <w:rPr>
                <w:rFonts w:ascii="Arial" w:eastAsia="Arial" w:hAnsi="Arial"/>
                <w:i/>
                <w:spacing w:val="1"/>
                <w:sz w:val="18"/>
              </w:rPr>
              <w:t>i</w:t>
            </w:r>
            <w:r w:rsidRPr="00E31D6C">
              <w:rPr>
                <w:rFonts w:ascii="Arial" w:eastAsia="Arial" w:hAnsi="Arial"/>
                <w:i/>
                <w:spacing w:val="-1"/>
                <w:sz w:val="18"/>
              </w:rPr>
              <w:t>mp</w:t>
            </w:r>
            <w:r w:rsidRPr="00E31D6C">
              <w:rPr>
                <w:rFonts w:ascii="Arial" w:eastAsia="Arial" w:hAnsi="Arial"/>
                <w:i/>
                <w:spacing w:val="2"/>
                <w:sz w:val="18"/>
              </w:rPr>
              <w:t>a</w:t>
            </w:r>
            <w:r w:rsidRPr="00E31D6C">
              <w:rPr>
                <w:rFonts w:ascii="Arial" w:eastAsia="Arial" w:hAnsi="Arial"/>
                <w:i/>
                <w:spacing w:val="-2"/>
                <w:sz w:val="18"/>
              </w:rPr>
              <w:t>i</w:t>
            </w:r>
            <w:r w:rsidRPr="00E31D6C">
              <w:rPr>
                <w:rFonts w:ascii="Arial" w:eastAsia="Arial" w:hAnsi="Arial"/>
                <w:i/>
                <w:sz w:val="18"/>
              </w:rPr>
              <w:t>r</w:t>
            </w:r>
            <w:r w:rsidRPr="00E31D6C">
              <w:rPr>
                <w:rFonts w:ascii="Arial" w:eastAsia="Arial" w:hAnsi="Arial"/>
                <w:i/>
                <w:spacing w:val="-1"/>
                <w:sz w:val="18"/>
              </w:rPr>
              <w:t>m</w:t>
            </w:r>
            <w:r w:rsidRPr="00E31D6C">
              <w:rPr>
                <w:rFonts w:ascii="Arial" w:eastAsia="Arial" w:hAnsi="Arial"/>
                <w:i/>
                <w:spacing w:val="2"/>
                <w:sz w:val="18"/>
              </w:rPr>
              <w:t>e</w:t>
            </w:r>
            <w:r w:rsidRPr="00E31D6C">
              <w:rPr>
                <w:rFonts w:ascii="Arial" w:eastAsia="Arial" w:hAnsi="Arial"/>
                <w:i/>
                <w:spacing w:val="-1"/>
                <w:sz w:val="18"/>
              </w:rPr>
              <w:t>n</w:t>
            </w:r>
            <w:r w:rsidRPr="00E31D6C">
              <w:rPr>
                <w:rFonts w:ascii="Arial" w:eastAsia="Arial" w:hAnsi="Arial"/>
                <w:i/>
                <w:sz w:val="18"/>
              </w:rPr>
              <w:t>t</w:t>
            </w:r>
            <w:r w:rsidRPr="00E31D6C">
              <w:rPr>
                <w:rFonts w:ascii="Arial" w:eastAsia="Arial" w:hAnsi="Arial"/>
                <w:i/>
                <w:spacing w:val="-6"/>
                <w:sz w:val="18"/>
              </w:rPr>
              <w:t xml:space="preserve"> </w:t>
            </w:r>
            <w:r w:rsidRPr="00E31D6C">
              <w:rPr>
                <w:rFonts w:ascii="Arial" w:eastAsia="Arial" w:hAnsi="Arial"/>
                <w:i/>
                <w:spacing w:val="2"/>
                <w:sz w:val="18"/>
              </w:rPr>
              <w:t>o</w:t>
            </w:r>
            <w:r w:rsidRPr="00E31D6C">
              <w:rPr>
                <w:rFonts w:ascii="Arial" w:eastAsia="Arial" w:hAnsi="Arial"/>
                <w:i/>
                <w:sz w:val="18"/>
              </w:rPr>
              <w:t>n</w:t>
            </w:r>
            <w:r w:rsidRPr="00E31D6C">
              <w:rPr>
                <w:rFonts w:ascii="Arial" w:eastAsia="Arial" w:hAnsi="Arial"/>
                <w:i/>
                <w:spacing w:val="-7"/>
                <w:sz w:val="18"/>
              </w:rPr>
              <w:t xml:space="preserve"> </w:t>
            </w:r>
            <w:r w:rsidRPr="00E31D6C">
              <w:rPr>
                <w:rFonts w:ascii="Arial" w:eastAsia="Arial" w:hAnsi="Arial"/>
                <w:i/>
                <w:spacing w:val="-1"/>
                <w:sz w:val="18"/>
              </w:rPr>
              <w:t>th</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2"/>
                <w:sz w:val="18"/>
              </w:rPr>
              <w:t>i</w:t>
            </w:r>
            <w:r w:rsidRPr="00E31D6C">
              <w:rPr>
                <w:rFonts w:ascii="Arial" w:eastAsia="Arial" w:hAnsi="Arial"/>
                <w:i/>
                <w:spacing w:val="2"/>
                <w:sz w:val="18"/>
              </w:rPr>
              <w:t>n</w:t>
            </w:r>
            <w:r w:rsidRPr="00E31D6C">
              <w:rPr>
                <w:rFonts w:ascii="Arial" w:eastAsia="Arial" w:hAnsi="Arial"/>
                <w:i/>
                <w:spacing w:val="-2"/>
                <w:sz w:val="18"/>
              </w:rPr>
              <w:t>i</w:t>
            </w:r>
            <w:r w:rsidRPr="00E31D6C">
              <w:rPr>
                <w:rFonts w:ascii="Arial" w:eastAsia="Arial" w:hAnsi="Arial"/>
                <w:i/>
                <w:spacing w:val="2"/>
                <w:sz w:val="18"/>
              </w:rPr>
              <w:t>t</w:t>
            </w:r>
            <w:r w:rsidRPr="00E31D6C">
              <w:rPr>
                <w:rFonts w:ascii="Arial" w:eastAsia="Arial" w:hAnsi="Arial"/>
                <w:i/>
                <w:spacing w:val="-2"/>
                <w:sz w:val="18"/>
              </w:rPr>
              <w:t>i</w:t>
            </w:r>
            <w:r w:rsidRPr="00E31D6C">
              <w:rPr>
                <w:rFonts w:ascii="Arial" w:eastAsia="Arial" w:hAnsi="Arial"/>
                <w:i/>
                <w:spacing w:val="-1"/>
                <w:sz w:val="18"/>
              </w:rPr>
              <w:t>a</w:t>
            </w:r>
            <w:r w:rsidRPr="00E31D6C">
              <w:rPr>
                <w:rFonts w:ascii="Arial" w:eastAsia="Arial" w:hAnsi="Arial"/>
                <w:i/>
                <w:sz w:val="18"/>
              </w:rPr>
              <w:t>l</w:t>
            </w:r>
            <w:r w:rsidRPr="00E31D6C">
              <w:rPr>
                <w:rFonts w:ascii="Arial" w:eastAsia="Arial" w:hAnsi="Arial"/>
                <w:i/>
                <w:spacing w:val="-6"/>
                <w:sz w:val="18"/>
              </w:rPr>
              <w:t xml:space="preserve"> </w:t>
            </w:r>
            <w:r w:rsidRPr="00E31D6C">
              <w:rPr>
                <w:rFonts w:ascii="Arial" w:eastAsia="Arial" w:hAnsi="Arial"/>
                <w:i/>
                <w:spacing w:val="-2"/>
                <w:sz w:val="18"/>
              </w:rPr>
              <w:t>i</w:t>
            </w:r>
            <w:r w:rsidRPr="00E31D6C">
              <w:rPr>
                <w:rFonts w:ascii="Arial" w:eastAsia="Arial" w:hAnsi="Arial"/>
                <w:i/>
                <w:spacing w:val="2"/>
                <w:sz w:val="18"/>
              </w:rPr>
              <w:t>d</w:t>
            </w:r>
            <w:r w:rsidRPr="00E31D6C">
              <w:rPr>
                <w:rFonts w:ascii="Arial" w:eastAsia="Arial" w:hAnsi="Arial"/>
                <w:i/>
                <w:spacing w:val="-1"/>
                <w:sz w:val="18"/>
              </w:rPr>
              <w:t>en</w:t>
            </w:r>
            <w:r w:rsidRPr="00E31D6C">
              <w:rPr>
                <w:rFonts w:ascii="Arial" w:eastAsia="Arial" w:hAnsi="Arial"/>
                <w:i/>
                <w:spacing w:val="2"/>
                <w:sz w:val="18"/>
              </w:rPr>
              <w:t>t</w:t>
            </w:r>
            <w:r w:rsidRPr="00E31D6C">
              <w:rPr>
                <w:rFonts w:ascii="Arial" w:eastAsia="Arial" w:hAnsi="Arial"/>
                <w:i/>
                <w:spacing w:val="-2"/>
                <w:sz w:val="18"/>
              </w:rPr>
              <w:t>i</w:t>
            </w:r>
            <w:r w:rsidRPr="00E31D6C">
              <w:rPr>
                <w:rFonts w:ascii="Arial" w:eastAsia="Arial" w:hAnsi="Arial"/>
                <w:i/>
                <w:spacing w:val="-1"/>
                <w:sz w:val="18"/>
              </w:rPr>
              <w:t>f</w:t>
            </w:r>
            <w:r w:rsidRPr="00E31D6C">
              <w:rPr>
                <w:rFonts w:ascii="Arial" w:eastAsia="Arial" w:hAnsi="Arial"/>
                <w:i/>
                <w:spacing w:val="-2"/>
                <w:sz w:val="18"/>
              </w:rPr>
              <w:t>i</w:t>
            </w:r>
            <w:r w:rsidRPr="00E31D6C">
              <w:rPr>
                <w:rFonts w:ascii="Arial" w:eastAsia="Arial" w:hAnsi="Arial"/>
                <w:i/>
                <w:spacing w:val="3"/>
                <w:sz w:val="18"/>
              </w:rPr>
              <w:t>c</w:t>
            </w:r>
            <w:r w:rsidRPr="00E31D6C">
              <w:rPr>
                <w:rFonts w:ascii="Arial" w:eastAsia="Arial" w:hAnsi="Arial"/>
                <w:i/>
                <w:spacing w:val="-1"/>
                <w:sz w:val="18"/>
              </w:rPr>
              <w:t>at</w:t>
            </w:r>
            <w:r w:rsidRPr="00E31D6C">
              <w:rPr>
                <w:rFonts w:ascii="Arial" w:eastAsia="Arial" w:hAnsi="Arial"/>
                <w:i/>
                <w:spacing w:val="1"/>
                <w:sz w:val="18"/>
              </w:rPr>
              <w:t>i</w:t>
            </w:r>
            <w:r w:rsidRPr="00E31D6C">
              <w:rPr>
                <w:rFonts w:ascii="Arial" w:eastAsia="Arial" w:hAnsi="Arial"/>
                <w:i/>
                <w:spacing w:val="-1"/>
                <w:sz w:val="18"/>
              </w:rPr>
              <w:t>o</w:t>
            </w:r>
            <w:r w:rsidRPr="00E31D6C">
              <w:rPr>
                <w:rFonts w:ascii="Arial" w:eastAsia="Arial" w:hAnsi="Arial"/>
                <w:i/>
                <w:sz w:val="18"/>
              </w:rPr>
              <w:t>n</w:t>
            </w:r>
            <w:r w:rsidRPr="00E31D6C">
              <w:rPr>
                <w:rFonts w:ascii="Arial" w:eastAsia="Arial" w:hAnsi="Arial"/>
                <w:i/>
                <w:spacing w:val="-6"/>
                <w:sz w:val="18"/>
              </w:rPr>
              <w:t xml:space="preserve"> </w:t>
            </w:r>
            <w:r w:rsidRPr="00E31D6C">
              <w:rPr>
                <w:rFonts w:ascii="Arial" w:eastAsia="Arial" w:hAnsi="Arial"/>
                <w:i/>
                <w:spacing w:val="2"/>
                <w:sz w:val="18"/>
              </w:rPr>
              <w:t>o</w:t>
            </w:r>
            <w:r w:rsidRPr="00E31D6C">
              <w:rPr>
                <w:rFonts w:ascii="Arial" w:eastAsia="Arial" w:hAnsi="Arial"/>
                <w:i/>
                <w:sz w:val="18"/>
              </w:rPr>
              <w:t>f</w:t>
            </w:r>
            <w:r w:rsidRPr="00E31D6C">
              <w:rPr>
                <w:rFonts w:ascii="Arial" w:eastAsia="Arial" w:hAnsi="Arial"/>
                <w:i/>
                <w:spacing w:val="-4"/>
                <w:sz w:val="18"/>
              </w:rPr>
              <w:t xml:space="preserve"> </w:t>
            </w:r>
            <w:r w:rsidRPr="00E31D6C">
              <w:rPr>
                <w:rFonts w:ascii="Arial" w:eastAsia="Arial" w:hAnsi="Arial"/>
                <w:i/>
                <w:spacing w:val="-1"/>
                <w:sz w:val="18"/>
              </w:rPr>
              <w:t>th</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pacing w:val="2"/>
                <w:sz w:val="18"/>
              </w:rPr>
              <w:t>d</w:t>
            </w:r>
            <w:r w:rsidRPr="00E31D6C">
              <w:rPr>
                <w:rFonts w:ascii="Arial" w:eastAsia="Arial" w:hAnsi="Arial"/>
                <w:i/>
                <w:spacing w:val="-1"/>
                <w:sz w:val="18"/>
              </w:rPr>
              <w:t>am</w:t>
            </w:r>
            <w:r w:rsidRPr="00E31D6C">
              <w:rPr>
                <w:rFonts w:ascii="Arial" w:eastAsia="Arial" w:hAnsi="Arial"/>
                <w:i/>
                <w:spacing w:val="2"/>
                <w:sz w:val="18"/>
              </w:rPr>
              <w:t>a</w:t>
            </w:r>
            <w:r w:rsidRPr="00E31D6C">
              <w:rPr>
                <w:rFonts w:ascii="Arial" w:eastAsia="Arial" w:hAnsi="Arial"/>
                <w:i/>
                <w:spacing w:val="-1"/>
                <w:sz w:val="18"/>
              </w:rPr>
              <w:t>g</w:t>
            </w:r>
            <w:r w:rsidRPr="00E31D6C">
              <w:rPr>
                <w:rFonts w:ascii="Arial" w:eastAsia="Arial" w:hAnsi="Arial"/>
                <w:i/>
                <w:sz w:val="18"/>
              </w:rPr>
              <w:t>e</w:t>
            </w:r>
          </w:p>
          <w:p w14:paraId="02DF8BAA" w14:textId="77777777" w:rsidR="00B746F7" w:rsidRPr="00E31D6C" w:rsidRDefault="00B746F7" w:rsidP="006706D5">
            <w:pPr>
              <w:spacing w:before="5" w:line="220" w:lineRule="exact"/>
              <w:ind w:left="283" w:right="-282"/>
              <w:rPr>
                <w:sz w:val="22"/>
              </w:rPr>
            </w:pPr>
          </w:p>
          <w:p w14:paraId="02DF8BAB" w14:textId="77777777" w:rsidR="00E31D6C" w:rsidRDefault="00E31D6C" w:rsidP="006706D5">
            <w:pPr>
              <w:pStyle w:val="Heading4"/>
              <w:numPr>
                <w:ilvl w:val="0"/>
                <w:numId w:val="0"/>
              </w:numPr>
              <w:spacing w:before="66"/>
              <w:ind w:left="283" w:right="-282"/>
              <w:outlineLvl w:val="3"/>
              <w:rPr>
                <w:color w:val="FFFFFF" w:themeColor="background1"/>
                <w:sz w:val="22"/>
              </w:rPr>
            </w:pPr>
          </w:p>
          <w:p w14:paraId="02DF8BAC" w14:textId="77777777" w:rsidR="00B746F7" w:rsidRPr="00E31D6C" w:rsidRDefault="00B746F7" w:rsidP="006706D5">
            <w:pPr>
              <w:pStyle w:val="Heading4"/>
              <w:numPr>
                <w:ilvl w:val="0"/>
                <w:numId w:val="0"/>
              </w:numPr>
              <w:spacing w:before="66"/>
              <w:ind w:left="283" w:right="-282"/>
              <w:outlineLvl w:val="3"/>
              <w:rPr>
                <w:b w:val="0"/>
                <w:bCs w:val="0"/>
                <w:color w:val="FFFFFF" w:themeColor="background1"/>
                <w:sz w:val="22"/>
              </w:rPr>
            </w:pPr>
            <w:r w:rsidRPr="00E31D6C">
              <w:rPr>
                <w:color w:val="FFFFFF" w:themeColor="background1"/>
                <w:sz w:val="22"/>
              </w:rPr>
              <w:t>F</w:t>
            </w:r>
            <w:r w:rsidRPr="00E31D6C">
              <w:rPr>
                <w:color w:val="FFFFFF" w:themeColor="background1"/>
                <w:spacing w:val="-1"/>
                <w:sz w:val="22"/>
              </w:rPr>
              <w:t>e</w:t>
            </w:r>
            <w:r w:rsidRPr="00E31D6C">
              <w:rPr>
                <w:color w:val="FFFFFF" w:themeColor="background1"/>
                <w:sz w:val="22"/>
              </w:rPr>
              <w:t>b</w:t>
            </w:r>
            <w:r w:rsidRPr="00E31D6C">
              <w:rPr>
                <w:color w:val="FFFFFF" w:themeColor="background1"/>
                <w:spacing w:val="-1"/>
                <w:sz w:val="22"/>
              </w:rPr>
              <w:t>r</w:t>
            </w:r>
            <w:r w:rsidRPr="00E31D6C">
              <w:rPr>
                <w:color w:val="FFFFFF" w:themeColor="background1"/>
                <w:sz w:val="22"/>
              </w:rPr>
              <w:t>u</w:t>
            </w:r>
            <w:r w:rsidRPr="00E31D6C">
              <w:rPr>
                <w:color w:val="FFFFFF" w:themeColor="background1"/>
                <w:spacing w:val="-1"/>
                <w:sz w:val="22"/>
              </w:rPr>
              <w:t>a</w:t>
            </w:r>
            <w:r w:rsidRPr="00E31D6C">
              <w:rPr>
                <w:color w:val="FFFFFF" w:themeColor="background1"/>
                <w:spacing w:val="1"/>
                <w:sz w:val="22"/>
              </w:rPr>
              <w:t>r</w:t>
            </w:r>
            <w:r w:rsidRPr="00E31D6C">
              <w:rPr>
                <w:color w:val="FFFFFF" w:themeColor="background1"/>
                <w:sz w:val="22"/>
              </w:rPr>
              <w:t>y</w:t>
            </w:r>
            <w:r w:rsidRPr="00E31D6C">
              <w:rPr>
                <w:color w:val="FFFFFF" w:themeColor="background1"/>
                <w:spacing w:val="-14"/>
                <w:sz w:val="22"/>
              </w:rPr>
              <w:t xml:space="preserve"> </w:t>
            </w:r>
            <w:r w:rsidRPr="00E31D6C">
              <w:rPr>
                <w:color w:val="FFFFFF" w:themeColor="background1"/>
                <w:spacing w:val="-1"/>
                <w:sz w:val="22"/>
              </w:rPr>
              <w:t>2</w:t>
            </w:r>
            <w:r w:rsidRPr="00E31D6C">
              <w:rPr>
                <w:color w:val="FFFFFF" w:themeColor="background1"/>
                <w:spacing w:val="2"/>
                <w:sz w:val="22"/>
              </w:rPr>
              <w:t>0</w:t>
            </w:r>
            <w:r w:rsidRPr="00E31D6C">
              <w:rPr>
                <w:color w:val="FFFFFF" w:themeColor="background1"/>
                <w:spacing w:val="-1"/>
                <w:sz w:val="22"/>
              </w:rPr>
              <w:t>1</w:t>
            </w:r>
            <w:r w:rsidRPr="00E31D6C">
              <w:rPr>
                <w:color w:val="FFFFFF" w:themeColor="background1"/>
                <w:sz w:val="22"/>
              </w:rPr>
              <w:t>1</w:t>
            </w:r>
          </w:p>
          <w:p w14:paraId="02DF8BAD" w14:textId="77777777" w:rsidR="00B746F7" w:rsidRPr="00E31D6C" w:rsidRDefault="00B746F7" w:rsidP="006706D5">
            <w:pPr>
              <w:pStyle w:val="BodyText"/>
              <w:tabs>
                <w:tab w:val="left" w:pos="6698"/>
              </w:tabs>
              <w:spacing w:before="31"/>
              <w:ind w:left="283" w:right="-282"/>
              <w:rPr>
                <w:sz w:val="22"/>
              </w:rPr>
            </w:pPr>
            <w:r w:rsidRPr="00E31D6C">
              <w:rPr>
                <w:sz w:val="22"/>
              </w:rPr>
              <w:t>Dr</w:t>
            </w:r>
            <w:r w:rsidRPr="00E31D6C">
              <w:rPr>
                <w:spacing w:val="-1"/>
                <w:sz w:val="22"/>
              </w:rPr>
              <w:t xml:space="preserve"> </w:t>
            </w:r>
            <w:r w:rsidRPr="00E31D6C">
              <w:rPr>
                <w:sz w:val="22"/>
              </w:rPr>
              <w:t>R</w:t>
            </w:r>
            <w:r w:rsidRPr="00E31D6C">
              <w:rPr>
                <w:spacing w:val="-1"/>
                <w:sz w:val="22"/>
              </w:rPr>
              <w:t>ep</w:t>
            </w:r>
            <w:r w:rsidRPr="00E31D6C">
              <w:rPr>
                <w:spacing w:val="2"/>
                <w:sz w:val="22"/>
              </w:rPr>
              <w:t>a</w:t>
            </w:r>
            <w:r w:rsidRPr="00E31D6C">
              <w:rPr>
                <w:spacing w:val="-2"/>
                <w:sz w:val="22"/>
              </w:rPr>
              <w:t>i</w:t>
            </w:r>
            <w:r w:rsidRPr="00E31D6C">
              <w:rPr>
                <w:sz w:val="22"/>
              </w:rPr>
              <w:t xml:space="preserve">rs </w:t>
            </w:r>
            <w:r w:rsidRPr="00E31D6C">
              <w:rPr>
                <w:spacing w:val="-1"/>
                <w:sz w:val="22"/>
              </w:rPr>
              <w:t>e</w:t>
            </w:r>
            <w:r w:rsidRPr="00E31D6C">
              <w:rPr>
                <w:spacing w:val="1"/>
                <w:sz w:val="22"/>
              </w:rPr>
              <w:t>x</w:t>
            </w:r>
            <w:r w:rsidRPr="00E31D6C">
              <w:rPr>
                <w:spacing w:val="-1"/>
                <w:sz w:val="22"/>
              </w:rPr>
              <w:t>pen</w:t>
            </w:r>
            <w:r w:rsidRPr="00E31D6C">
              <w:rPr>
                <w:spacing w:val="3"/>
                <w:sz w:val="22"/>
              </w:rPr>
              <w:t>s</w:t>
            </w:r>
            <w:r w:rsidRPr="00E31D6C">
              <w:rPr>
                <w:sz w:val="22"/>
              </w:rPr>
              <w:t>e</w:t>
            </w:r>
            <w:r w:rsidRPr="00E31D6C">
              <w:rPr>
                <w:spacing w:val="-2"/>
                <w:sz w:val="22"/>
              </w:rPr>
              <w:t xml:space="preserve"> </w:t>
            </w:r>
            <w:r w:rsidRPr="00E31D6C">
              <w:rPr>
                <w:sz w:val="22"/>
              </w:rPr>
              <w:t>(</w:t>
            </w:r>
            <w:r w:rsidRPr="00E31D6C">
              <w:rPr>
                <w:spacing w:val="-1"/>
                <w:sz w:val="22"/>
              </w:rPr>
              <w:t>e</w:t>
            </w:r>
            <w:r w:rsidRPr="00E31D6C">
              <w:rPr>
                <w:spacing w:val="1"/>
                <w:sz w:val="22"/>
              </w:rPr>
              <w:t>x</w:t>
            </w:r>
            <w:r w:rsidRPr="00E31D6C">
              <w:rPr>
                <w:spacing w:val="-1"/>
                <w:sz w:val="22"/>
              </w:rPr>
              <w:t>pe</w:t>
            </w:r>
            <w:r w:rsidRPr="00E31D6C">
              <w:rPr>
                <w:spacing w:val="2"/>
                <w:sz w:val="22"/>
              </w:rPr>
              <w:t>n</w:t>
            </w:r>
            <w:r w:rsidRPr="00E31D6C">
              <w:rPr>
                <w:spacing w:val="1"/>
                <w:sz w:val="22"/>
              </w:rPr>
              <w:t>s</w:t>
            </w:r>
            <w:r w:rsidRPr="00E31D6C">
              <w:rPr>
                <w:spacing w:val="-1"/>
                <w:sz w:val="22"/>
              </w:rPr>
              <w:t>e</w:t>
            </w:r>
            <w:r w:rsidRPr="00E31D6C">
              <w:rPr>
                <w:sz w:val="22"/>
              </w:rPr>
              <w:t>)</w:t>
            </w:r>
            <w:r w:rsidR="00E31D6C">
              <w:rPr>
                <w:sz w:val="22"/>
              </w:rPr>
              <w:t xml:space="preserve">                                                </w:t>
            </w:r>
            <w:r w:rsidRPr="00E31D6C">
              <w:rPr>
                <w:sz w:val="22"/>
              </w:rPr>
              <w:t>$</w:t>
            </w:r>
            <w:r w:rsidRPr="00E31D6C">
              <w:rPr>
                <w:spacing w:val="-8"/>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p>
          <w:p w14:paraId="02DF8BAE" w14:textId="77777777" w:rsidR="00B746F7" w:rsidRPr="00E31D6C" w:rsidRDefault="00B746F7" w:rsidP="006706D5">
            <w:pPr>
              <w:pStyle w:val="BodyText"/>
              <w:tabs>
                <w:tab w:val="left" w:pos="8138"/>
              </w:tabs>
              <w:spacing w:before="29"/>
              <w:ind w:left="283" w:right="-282"/>
              <w:rPr>
                <w:sz w:val="22"/>
              </w:rPr>
            </w:pPr>
            <w:r w:rsidRPr="00E31D6C">
              <w:rPr>
                <w:sz w:val="22"/>
              </w:rPr>
              <w:t>Cr</w:t>
            </w:r>
            <w:r w:rsidRPr="00E31D6C">
              <w:rPr>
                <w:spacing w:val="-1"/>
                <w:sz w:val="22"/>
              </w:rPr>
              <w:t xml:space="preserve"> P</w:t>
            </w:r>
            <w:r w:rsidRPr="00E31D6C">
              <w:rPr>
                <w:sz w:val="22"/>
              </w:rPr>
              <w:t>r</w:t>
            </w:r>
            <w:r w:rsidRPr="00E31D6C">
              <w:rPr>
                <w:spacing w:val="-1"/>
                <w:sz w:val="22"/>
              </w:rPr>
              <w:t>o</w:t>
            </w:r>
            <w:r w:rsidRPr="00E31D6C">
              <w:rPr>
                <w:spacing w:val="1"/>
                <w:sz w:val="22"/>
              </w:rPr>
              <w:t>v</w:t>
            </w:r>
            <w:r w:rsidRPr="00E31D6C">
              <w:rPr>
                <w:spacing w:val="-2"/>
                <w:sz w:val="22"/>
              </w:rPr>
              <w:t>i</w:t>
            </w:r>
            <w:r w:rsidRPr="00E31D6C">
              <w:rPr>
                <w:spacing w:val="1"/>
                <w:sz w:val="22"/>
              </w:rPr>
              <w:t>si</w:t>
            </w:r>
            <w:r w:rsidRPr="00E31D6C">
              <w:rPr>
                <w:spacing w:val="-1"/>
                <w:sz w:val="22"/>
              </w:rPr>
              <w:t>o</w:t>
            </w:r>
            <w:r w:rsidRPr="00E31D6C">
              <w:rPr>
                <w:sz w:val="22"/>
              </w:rPr>
              <w:t>n</w:t>
            </w:r>
            <w:r w:rsidRPr="00E31D6C">
              <w:rPr>
                <w:spacing w:val="-1"/>
                <w:sz w:val="22"/>
              </w:rPr>
              <w:t xml:space="preserve"> </w:t>
            </w:r>
            <w:r w:rsidRPr="00E31D6C">
              <w:rPr>
                <w:spacing w:val="2"/>
                <w:sz w:val="22"/>
              </w:rPr>
              <w:t>f</w:t>
            </w:r>
            <w:r w:rsidRPr="00E31D6C">
              <w:rPr>
                <w:spacing w:val="-1"/>
                <w:sz w:val="22"/>
              </w:rPr>
              <w:t>o</w:t>
            </w:r>
            <w:r w:rsidRPr="00E31D6C">
              <w:rPr>
                <w:sz w:val="22"/>
              </w:rPr>
              <w:t>r r</w:t>
            </w:r>
            <w:r w:rsidRPr="00E31D6C">
              <w:rPr>
                <w:spacing w:val="-1"/>
                <w:sz w:val="22"/>
              </w:rPr>
              <w:t>ep</w:t>
            </w:r>
            <w:r w:rsidRPr="00E31D6C">
              <w:rPr>
                <w:spacing w:val="2"/>
                <w:sz w:val="22"/>
              </w:rPr>
              <w:t>a</w:t>
            </w:r>
            <w:r w:rsidRPr="00E31D6C">
              <w:rPr>
                <w:spacing w:val="-2"/>
                <w:sz w:val="22"/>
              </w:rPr>
              <w:t>i</w:t>
            </w:r>
            <w:r w:rsidRPr="00E31D6C">
              <w:rPr>
                <w:sz w:val="22"/>
              </w:rPr>
              <w:t>rs</w:t>
            </w:r>
            <w:r w:rsidRPr="00E31D6C">
              <w:rPr>
                <w:spacing w:val="-1"/>
                <w:sz w:val="22"/>
              </w:rPr>
              <w:t xml:space="preserve"> </w:t>
            </w:r>
            <w:r w:rsidRPr="00E31D6C">
              <w:rPr>
                <w:sz w:val="22"/>
              </w:rPr>
              <w:t>(</w:t>
            </w:r>
            <w:r w:rsidRPr="00E31D6C">
              <w:rPr>
                <w:spacing w:val="-2"/>
                <w:sz w:val="22"/>
              </w:rPr>
              <w:t>li</w:t>
            </w:r>
            <w:r w:rsidRPr="00E31D6C">
              <w:rPr>
                <w:spacing w:val="2"/>
                <w:sz w:val="22"/>
              </w:rPr>
              <w:t>a</w:t>
            </w:r>
            <w:r w:rsidRPr="00E31D6C">
              <w:rPr>
                <w:spacing w:val="-1"/>
                <w:sz w:val="22"/>
              </w:rPr>
              <w:t>b</w:t>
            </w:r>
            <w:r w:rsidRPr="00E31D6C">
              <w:rPr>
                <w:spacing w:val="-2"/>
                <w:sz w:val="22"/>
              </w:rPr>
              <w:t>i</w:t>
            </w:r>
            <w:r w:rsidRPr="00E31D6C">
              <w:rPr>
                <w:spacing w:val="1"/>
                <w:sz w:val="22"/>
              </w:rPr>
              <w:t>l</w:t>
            </w:r>
            <w:r w:rsidRPr="00E31D6C">
              <w:rPr>
                <w:spacing w:val="-2"/>
                <w:sz w:val="22"/>
              </w:rPr>
              <w:t>i</w:t>
            </w:r>
            <w:r w:rsidRPr="00E31D6C">
              <w:rPr>
                <w:spacing w:val="4"/>
                <w:sz w:val="22"/>
              </w:rPr>
              <w:t>t</w:t>
            </w:r>
            <w:r w:rsidRPr="00E31D6C">
              <w:rPr>
                <w:spacing w:val="-7"/>
                <w:sz w:val="22"/>
              </w:rPr>
              <w:t>y</w:t>
            </w:r>
            <w:r w:rsidR="00E31D6C">
              <w:rPr>
                <w:sz w:val="22"/>
              </w:rPr>
              <w:t xml:space="preserve">)                                                                </w:t>
            </w:r>
            <w:r w:rsidRPr="00E31D6C">
              <w:rPr>
                <w:sz w:val="22"/>
              </w:rPr>
              <w:t>$</w:t>
            </w:r>
            <w:r w:rsidRPr="00E31D6C">
              <w:rPr>
                <w:spacing w:val="-8"/>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p>
          <w:p w14:paraId="02DF8BAF" w14:textId="77777777" w:rsidR="00B746F7" w:rsidRPr="00E31D6C" w:rsidRDefault="00B746F7" w:rsidP="006706D5">
            <w:pPr>
              <w:spacing w:before="2" w:line="220" w:lineRule="exact"/>
              <w:ind w:left="283" w:right="-282"/>
              <w:rPr>
                <w:sz w:val="22"/>
              </w:rPr>
            </w:pPr>
          </w:p>
          <w:p w14:paraId="02DF8BB0" w14:textId="77777777" w:rsidR="00B746F7" w:rsidRPr="00E31D6C" w:rsidRDefault="00B746F7" w:rsidP="00E31D6C">
            <w:pPr>
              <w:spacing w:before="66" w:line="270" w:lineRule="auto"/>
              <w:ind w:left="283" w:right="143"/>
              <w:rPr>
                <w:rFonts w:ascii="Arial" w:eastAsia="Arial" w:hAnsi="Arial"/>
                <w:i/>
                <w:sz w:val="18"/>
              </w:rPr>
            </w:pPr>
            <w:r w:rsidRPr="00E31D6C">
              <w:rPr>
                <w:rFonts w:ascii="Arial" w:eastAsia="Arial" w:hAnsi="Arial"/>
                <w:i/>
                <w:sz w:val="18"/>
              </w:rPr>
              <w:t>To</w:t>
            </w:r>
            <w:r w:rsidRPr="00E31D6C">
              <w:rPr>
                <w:rFonts w:ascii="Arial" w:eastAsia="Arial" w:hAnsi="Arial"/>
                <w:i/>
                <w:spacing w:val="3"/>
                <w:sz w:val="18"/>
              </w:rPr>
              <w:t xml:space="preserve"> </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1"/>
                <w:sz w:val="18"/>
              </w:rPr>
              <w:t>c</w:t>
            </w:r>
            <w:r w:rsidRPr="00E31D6C">
              <w:rPr>
                <w:rFonts w:ascii="Arial" w:eastAsia="Arial" w:hAnsi="Arial"/>
                <w:i/>
                <w:spacing w:val="-1"/>
                <w:sz w:val="18"/>
              </w:rPr>
              <w:t>o</w:t>
            </w:r>
            <w:r w:rsidRPr="00E31D6C">
              <w:rPr>
                <w:rFonts w:ascii="Arial" w:eastAsia="Arial" w:hAnsi="Arial"/>
                <w:i/>
                <w:sz w:val="18"/>
              </w:rPr>
              <w:t>rd</w:t>
            </w:r>
            <w:r w:rsidRPr="00E31D6C">
              <w:rPr>
                <w:rFonts w:ascii="Arial" w:eastAsia="Arial" w:hAnsi="Arial"/>
                <w:i/>
                <w:spacing w:val="4"/>
                <w:sz w:val="18"/>
              </w:rPr>
              <w:t xml:space="preserve"> </w:t>
            </w:r>
            <w:r w:rsidRPr="00E31D6C">
              <w:rPr>
                <w:rFonts w:ascii="Arial" w:eastAsia="Arial" w:hAnsi="Arial"/>
                <w:i/>
                <w:spacing w:val="2"/>
                <w:sz w:val="18"/>
              </w:rPr>
              <w:t>t</w:t>
            </w:r>
            <w:r w:rsidRPr="00E31D6C">
              <w:rPr>
                <w:rFonts w:ascii="Arial" w:eastAsia="Arial" w:hAnsi="Arial"/>
                <w:i/>
                <w:spacing w:val="-1"/>
                <w:sz w:val="18"/>
              </w:rPr>
              <w:t>h</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pacing w:val="-1"/>
                <w:sz w:val="18"/>
              </w:rPr>
              <w:t>p</w:t>
            </w:r>
            <w:r w:rsidRPr="00E31D6C">
              <w:rPr>
                <w:rFonts w:ascii="Arial" w:eastAsia="Arial" w:hAnsi="Arial"/>
                <w:i/>
                <w:sz w:val="18"/>
              </w:rPr>
              <w:t>r</w:t>
            </w:r>
            <w:r w:rsidRPr="00E31D6C">
              <w:rPr>
                <w:rFonts w:ascii="Arial" w:eastAsia="Arial" w:hAnsi="Arial"/>
                <w:i/>
                <w:spacing w:val="-1"/>
                <w:sz w:val="18"/>
              </w:rPr>
              <w:t>o</w:t>
            </w:r>
            <w:r w:rsidRPr="00E31D6C">
              <w:rPr>
                <w:rFonts w:ascii="Arial" w:eastAsia="Arial" w:hAnsi="Arial"/>
                <w:i/>
                <w:spacing w:val="1"/>
                <w:sz w:val="18"/>
              </w:rPr>
              <w:t>v</w:t>
            </w:r>
            <w:r w:rsidRPr="00E31D6C">
              <w:rPr>
                <w:rFonts w:ascii="Arial" w:eastAsia="Arial" w:hAnsi="Arial"/>
                <w:i/>
                <w:spacing w:val="-2"/>
                <w:sz w:val="18"/>
              </w:rPr>
              <w:t>i</w:t>
            </w:r>
            <w:r w:rsidRPr="00E31D6C">
              <w:rPr>
                <w:rFonts w:ascii="Arial" w:eastAsia="Arial" w:hAnsi="Arial"/>
                <w:i/>
                <w:spacing w:val="1"/>
                <w:sz w:val="18"/>
              </w:rPr>
              <w:t>s</w:t>
            </w:r>
            <w:r w:rsidRPr="00E31D6C">
              <w:rPr>
                <w:rFonts w:ascii="Arial" w:eastAsia="Arial" w:hAnsi="Arial"/>
                <w:i/>
                <w:spacing w:val="-2"/>
                <w:sz w:val="18"/>
              </w:rPr>
              <w:t>i</w:t>
            </w:r>
            <w:r w:rsidRPr="00E31D6C">
              <w:rPr>
                <w:rFonts w:ascii="Arial" w:eastAsia="Arial" w:hAnsi="Arial"/>
                <w:i/>
                <w:spacing w:val="2"/>
                <w:sz w:val="18"/>
              </w:rPr>
              <w:t>o</w:t>
            </w:r>
            <w:r w:rsidRPr="00E31D6C">
              <w:rPr>
                <w:rFonts w:ascii="Arial" w:eastAsia="Arial" w:hAnsi="Arial"/>
                <w:i/>
                <w:sz w:val="18"/>
              </w:rPr>
              <w:t>n</w:t>
            </w:r>
            <w:r w:rsidRPr="00E31D6C">
              <w:rPr>
                <w:rFonts w:ascii="Arial" w:eastAsia="Arial" w:hAnsi="Arial"/>
                <w:i/>
                <w:spacing w:val="4"/>
                <w:sz w:val="18"/>
              </w:rPr>
              <w:t xml:space="preserve"> </w:t>
            </w:r>
            <w:r w:rsidRPr="00E31D6C">
              <w:rPr>
                <w:rFonts w:ascii="Arial" w:eastAsia="Arial" w:hAnsi="Arial"/>
                <w:i/>
                <w:spacing w:val="2"/>
                <w:sz w:val="18"/>
              </w:rPr>
              <w:t>f</w:t>
            </w:r>
            <w:r w:rsidRPr="00E31D6C">
              <w:rPr>
                <w:rFonts w:ascii="Arial" w:eastAsia="Arial" w:hAnsi="Arial"/>
                <w:i/>
                <w:spacing w:val="-1"/>
                <w:sz w:val="18"/>
              </w:rPr>
              <w:t>o</w:t>
            </w:r>
            <w:r w:rsidRPr="00E31D6C">
              <w:rPr>
                <w:rFonts w:ascii="Arial" w:eastAsia="Arial" w:hAnsi="Arial"/>
                <w:i/>
                <w:sz w:val="18"/>
              </w:rPr>
              <w:t>r</w:t>
            </w:r>
            <w:r w:rsidRPr="00E31D6C">
              <w:rPr>
                <w:rFonts w:ascii="Arial" w:eastAsia="Arial" w:hAnsi="Arial"/>
                <w:i/>
                <w:spacing w:val="7"/>
                <w:sz w:val="18"/>
              </w:rPr>
              <w:t xml:space="preserve"> </w:t>
            </w:r>
            <w:r w:rsidRPr="00E31D6C">
              <w:rPr>
                <w:rFonts w:ascii="Arial" w:eastAsia="Arial" w:hAnsi="Arial"/>
                <w:i/>
                <w:spacing w:val="-1"/>
                <w:sz w:val="18"/>
              </w:rPr>
              <w:t>th</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z w:val="18"/>
              </w:rPr>
              <w:t>r</w:t>
            </w:r>
            <w:r w:rsidRPr="00E31D6C">
              <w:rPr>
                <w:rFonts w:ascii="Arial" w:eastAsia="Arial" w:hAnsi="Arial"/>
                <w:i/>
                <w:spacing w:val="2"/>
                <w:sz w:val="18"/>
              </w:rPr>
              <w:t>e</w:t>
            </w:r>
            <w:r w:rsidRPr="00E31D6C">
              <w:rPr>
                <w:rFonts w:ascii="Arial" w:eastAsia="Arial" w:hAnsi="Arial"/>
                <w:i/>
                <w:spacing w:val="-1"/>
                <w:sz w:val="18"/>
              </w:rPr>
              <w:t>pa</w:t>
            </w:r>
            <w:r w:rsidRPr="00E31D6C">
              <w:rPr>
                <w:rFonts w:ascii="Arial" w:eastAsia="Arial" w:hAnsi="Arial"/>
                <w:i/>
                <w:spacing w:val="-2"/>
                <w:sz w:val="18"/>
              </w:rPr>
              <w:t>i</w:t>
            </w:r>
            <w:r w:rsidRPr="00E31D6C">
              <w:rPr>
                <w:rFonts w:ascii="Arial" w:eastAsia="Arial" w:hAnsi="Arial"/>
                <w:i/>
                <w:sz w:val="18"/>
              </w:rPr>
              <w:t>r</w:t>
            </w:r>
            <w:r w:rsidRPr="00E31D6C">
              <w:rPr>
                <w:rFonts w:ascii="Arial" w:eastAsia="Arial" w:hAnsi="Arial"/>
                <w:i/>
                <w:spacing w:val="8"/>
                <w:sz w:val="18"/>
              </w:rPr>
              <w:t xml:space="preserve"> </w:t>
            </w:r>
            <w:r w:rsidRPr="00E31D6C">
              <w:rPr>
                <w:rFonts w:ascii="Arial" w:eastAsia="Arial" w:hAnsi="Arial"/>
                <w:i/>
                <w:spacing w:val="-1"/>
                <w:sz w:val="18"/>
              </w:rPr>
              <w:t>o</w:t>
            </w:r>
            <w:r w:rsidRPr="00E31D6C">
              <w:rPr>
                <w:rFonts w:ascii="Arial" w:eastAsia="Arial" w:hAnsi="Arial"/>
                <w:i/>
                <w:sz w:val="18"/>
              </w:rPr>
              <w:t>f</w:t>
            </w:r>
            <w:r w:rsidRPr="00E31D6C">
              <w:rPr>
                <w:rFonts w:ascii="Arial" w:eastAsia="Arial" w:hAnsi="Arial"/>
                <w:i/>
                <w:spacing w:val="4"/>
                <w:sz w:val="18"/>
              </w:rPr>
              <w:t xml:space="preserve"> </w:t>
            </w:r>
            <w:r w:rsidRPr="00E31D6C">
              <w:rPr>
                <w:rFonts w:ascii="Arial" w:eastAsia="Arial" w:hAnsi="Arial"/>
                <w:i/>
                <w:spacing w:val="2"/>
                <w:sz w:val="18"/>
              </w:rPr>
              <w:t>t</w:t>
            </w:r>
            <w:r w:rsidRPr="00E31D6C">
              <w:rPr>
                <w:rFonts w:ascii="Arial" w:eastAsia="Arial" w:hAnsi="Arial"/>
                <w:i/>
                <w:spacing w:val="-1"/>
                <w:sz w:val="18"/>
              </w:rPr>
              <w:t>h</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pacing w:val="-1"/>
                <w:sz w:val="18"/>
              </w:rPr>
              <w:t>b</w:t>
            </w:r>
            <w:r w:rsidRPr="00E31D6C">
              <w:rPr>
                <w:rFonts w:ascii="Arial" w:eastAsia="Arial" w:hAnsi="Arial"/>
                <w:i/>
                <w:sz w:val="18"/>
              </w:rPr>
              <w:t>r</w:t>
            </w:r>
            <w:r w:rsidRPr="00E31D6C">
              <w:rPr>
                <w:rFonts w:ascii="Arial" w:eastAsia="Arial" w:hAnsi="Arial"/>
                <w:i/>
                <w:spacing w:val="-2"/>
                <w:sz w:val="18"/>
              </w:rPr>
              <w:t>i</w:t>
            </w:r>
            <w:r w:rsidRPr="00E31D6C">
              <w:rPr>
                <w:rFonts w:ascii="Arial" w:eastAsia="Arial" w:hAnsi="Arial"/>
                <w:i/>
                <w:spacing w:val="2"/>
                <w:sz w:val="18"/>
              </w:rPr>
              <w:t>d</w:t>
            </w:r>
            <w:r w:rsidRPr="00E31D6C">
              <w:rPr>
                <w:rFonts w:ascii="Arial" w:eastAsia="Arial" w:hAnsi="Arial"/>
                <w:i/>
                <w:spacing w:val="-1"/>
                <w:sz w:val="18"/>
              </w:rPr>
              <w:t>g</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pacing w:val="-1"/>
                <w:sz w:val="18"/>
              </w:rPr>
              <w:t>a</w:t>
            </w:r>
            <w:r w:rsidRPr="00E31D6C">
              <w:rPr>
                <w:rFonts w:ascii="Arial" w:eastAsia="Arial" w:hAnsi="Arial"/>
                <w:i/>
                <w:sz w:val="18"/>
              </w:rPr>
              <w:t>s</w:t>
            </w:r>
            <w:r w:rsidRPr="00E31D6C">
              <w:rPr>
                <w:rFonts w:ascii="Arial" w:eastAsia="Arial" w:hAnsi="Arial"/>
                <w:i/>
                <w:spacing w:val="5"/>
                <w:sz w:val="18"/>
              </w:rPr>
              <w:t xml:space="preserve"> </w:t>
            </w:r>
            <w:r w:rsidRPr="00E31D6C">
              <w:rPr>
                <w:rFonts w:ascii="Arial" w:eastAsia="Arial" w:hAnsi="Arial"/>
                <w:i/>
                <w:spacing w:val="2"/>
                <w:sz w:val="18"/>
              </w:rPr>
              <w:t>t</w:t>
            </w:r>
            <w:r w:rsidRPr="00E31D6C">
              <w:rPr>
                <w:rFonts w:ascii="Arial" w:eastAsia="Arial" w:hAnsi="Arial"/>
                <w:i/>
                <w:spacing w:val="-1"/>
                <w:sz w:val="18"/>
              </w:rPr>
              <w:t>h</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1"/>
                <w:sz w:val="18"/>
              </w:rPr>
              <w:t>c</w:t>
            </w:r>
            <w:r w:rsidRPr="00E31D6C">
              <w:rPr>
                <w:rFonts w:ascii="Arial" w:eastAsia="Arial" w:hAnsi="Arial"/>
                <w:i/>
                <w:spacing w:val="-1"/>
                <w:sz w:val="18"/>
              </w:rPr>
              <w:t>o</w:t>
            </w:r>
            <w:r w:rsidRPr="00E31D6C">
              <w:rPr>
                <w:rFonts w:ascii="Arial" w:eastAsia="Arial" w:hAnsi="Arial"/>
                <w:i/>
                <w:spacing w:val="1"/>
                <w:sz w:val="18"/>
              </w:rPr>
              <w:t>s</w:t>
            </w:r>
            <w:r w:rsidRPr="00E31D6C">
              <w:rPr>
                <w:rFonts w:ascii="Arial" w:eastAsia="Arial" w:hAnsi="Arial"/>
                <w:i/>
                <w:spacing w:val="-1"/>
                <w:sz w:val="18"/>
              </w:rPr>
              <w:t>t</w:t>
            </w:r>
            <w:r w:rsidRPr="00E31D6C">
              <w:rPr>
                <w:rFonts w:ascii="Arial" w:eastAsia="Arial" w:hAnsi="Arial"/>
                <w:i/>
                <w:sz w:val="18"/>
              </w:rPr>
              <w:t>s</w:t>
            </w:r>
            <w:r w:rsidRPr="00E31D6C">
              <w:rPr>
                <w:rFonts w:ascii="Arial" w:eastAsia="Arial" w:hAnsi="Arial"/>
                <w:i/>
                <w:spacing w:val="6"/>
                <w:sz w:val="18"/>
              </w:rPr>
              <w:t xml:space="preserve"> </w:t>
            </w:r>
            <w:r w:rsidRPr="00E31D6C">
              <w:rPr>
                <w:rFonts w:ascii="Arial" w:eastAsia="Arial" w:hAnsi="Arial"/>
                <w:i/>
                <w:spacing w:val="2"/>
                <w:sz w:val="18"/>
              </w:rPr>
              <w:t>d</w:t>
            </w:r>
            <w:r w:rsidRPr="00E31D6C">
              <w:rPr>
                <w:rFonts w:ascii="Arial" w:eastAsia="Arial" w:hAnsi="Arial"/>
                <w:i/>
                <w:sz w:val="18"/>
              </w:rPr>
              <w:t>o</w:t>
            </w:r>
            <w:r w:rsidRPr="00E31D6C">
              <w:rPr>
                <w:rFonts w:ascii="Arial" w:eastAsia="Arial" w:hAnsi="Arial"/>
                <w:i/>
                <w:spacing w:val="4"/>
                <w:sz w:val="18"/>
              </w:rPr>
              <w:t xml:space="preserve"> </w:t>
            </w:r>
            <w:r w:rsidRPr="00E31D6C">
              <w:rPr>
                <w:rFonts w:ascii="Arial" w:eastAsia="Arial" w:hAnsi="Arial"/>
                <w:i/>
                <w:spacing w:val="2"/>
                <w:sz w:val="18"/>
              </w:rPr>
              <w:t>n</w:t>
            </w:r>
            <w:r w:rsidRPr="00E31D6C">
              <w:rPr>
                <w:rFonts w:ascii="Arial" w:eastAsia="Arial" w:hAnsi="Arial"/>
                <w:i/>
                <w:spacing w:val="-1"/>
                <w:sz w:val="18"/>
              </w:rPr>
              <w:t>o</w:t>
            </w:r>
            <w:r w:rsidRPr="00E31D6C">
              <w:rPr>
                <w:rFonts w:ascii="Arial" w:eastAsia="Arial" w:hAnsi="Arial"/>
                <w:i/>
                <w:sz w:val="18"/>
              </w:rPr>
              <w:t>t</w:t>
            </w:r>
            <w:r w:rsidRPr="00E31D6C">
              <w:rPr>
                <w:rFonts w:ascii="Arial" w:eastAsia="Arial" w:hAnsi="Arial"/>
                <w:i/>
                <w:spacing w:val="5"/>
                <w:sz w:val="18"/>
              </w:rPr>
              <w:t xml:space="preserve"> </w:t>
            </w:r>
            <w:r w:rsidRPr="00E31D6C">
              <w:rPr>
                <w:rFonts w:ascii="Arial" w:eastAsia="Arial" w:hAnsi="Arial"/>
                <w:i/>
                <w:spacing w:val="1"/>
                <w:sz w:val="18"/>
              </w:rPr>
              <w:t>i</w:t>
            </w:r>
            <w:r w:rsidRPr="00E31D6C">
              <w:rPr>
                <w:rFonts w:ascii="Arial" w:eastAsia="Arial" w:hAnsi="Arial"/>
                <w:i/>
                <w:spacing w:val="-1"/>
                <w:sz w:val="18"/>
              </w:rPr>
              <w:t>n</w:t>
            </w:r>
            <w:r w:rsidRPr="00E31D6C">
              <w:rPr>
                <w:rFonts w:ascii="Arial" w:eastAsia="Arial" w:hAnsi="Arial"/>
                <w:i/>
                <w:spacing w:val="1"/>
                <w:sz w:val="18"/>
              </w:rPr>
              <w:t>c</w:t>
            </w:r>
            <w:r w:rsidRPr="00E31D6C">
              <w:rPr>
                <w:rFonts w:ascii="Arial" w:eastAsia="Arial" w:hAnsi="Arial"/>
                <w:i/>
                <w:sz w:val="18"/>
              </w:rPr>
              <w:t>r</w:t>
            </w:r>
            <w:r w:rsidRPr="00E31D6C">
              <w:rPr>
                <w:rFonts w:ascii="Arial" w:eastAsia="Arial" w:hAnsi="Arial"/>
                <w:i/>
                <w:spacing w:val="-1"/>
                <w:sz w:val="18"/>
              </w:rPr>
              <w:t>ea</w:t>
            </w:r>
            <w:r w:rsidRPr="00E31D6C">
              <w:rPr>
                <w:rFonts w:ascii="Arial" w:eastAsia="Arial" w:hAnsi="Arial"/>
                <w:i/>
                <w:spacing w:val="1"/>
                <w:sz w:val="18"/>
              </w:rPr>
              <w:t>s</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2"/>
                <w:sz w:val="18"/>
              </w:rPr>
              <w:t>th</w:t>
            </w:r>
            <w:r w:rsidRPr="00E31D6C">
              <w:rPr>
                <w:rFonts w:ascii="Arial" w:eastAsia="Arial" w:hAnsi="Arial"/>
                <w:i/>
                <w:sz w:val="18"/>
              </w:rPr>
              <w:t>e</w:t>
            </w:r>
            <w:r w:rsidRPr="00E31D6C">
              <w:rPr>
                <w:rFonts w:ascii="Arial" w:eastAsia="Arial" w:hAnsi="Arial"/>
                <w:i/>
                <w:spacing w:val="3"/>
                <w:sz w:val="18"/>
              </w:rPr>
              <w:t xml:space="preserve"> </w:t>
            </w:r>
            <w:r w:rsidRPr="00E31D6C">
              <w:rPr>
                <w:rFonts w:ascii="Arial" w:eastAsia="Arial" w:hAnsi="Arial"/>
                <w:i/>
                <w:spacing w:val="-1"/>
                <w:sz w:val="18"/>
              </w:rPr>
              <w:t>fun</w:t>
            </w:r>
            <w:r w:rsidRPr="00E31D6C">
              <w:rPr>
                <w:rFonts w:ascii="Arial" w:eastAsia="Arial" w:hAnsi="Arial"/>
                <w:i/>
                <w:spacing w:val="1"/>
                <w:sz w:val="18"/>
              </w:rPr>
              <w:t>c</w:t>
            </w:r>
            <w:r w:rsidRPr="00E31D6C">
              <w:rPr>
                <w:rFonts w:ascii="Arial" w:eastAsia="Arial" w:hAnsi="Arial"/>
                <w:i/>
                <w:spacing w:val="2"/>
                <w:sz w:val="18"/>
              </w:rPr>
              <w:t>t</w:t>
            </w:r>
            <w:r w:rsidRPr="00E31D6C">
              <w:rPr>
                <w:rFonts w:ascii="Arial" w:eastAsia="Arial" w:hAnsi="Arial"/>
                <w:i/>
                <w:spacing w:val="-2"/>
                <w:sz w:val="18"/>
              </w:rPr>
              <w:t>i</w:t>
            </w:r>
            <w:r w:rsidRPr="00E31D6C">
              <w:rPr>
                <w:rFonts w:ascii="Arial" w:eastAsia="Arial" w:hAnsi="Arial"/>
                <w:i/>
                <w:spacing w:val="2"/>
                <w:sz w:val="18"/>
              </w:rPr>
              <w:t>o</w:t>
            </w:r>
            <w:r w:rsidRPr="00E31D6C">
              <w:rPr>
                <w:rFonts w:ascii="Arial" w:eastAsia="Arial" w:hAnsi="Arial"/>
                <w:i/>
                <w:spacing w:val="-1"/>
                <w:sz w:val="18"/>
              </w:rPr>
              <w:t>na</w:t>
            </w:r>
            <w:r w:rsidRPr="00E31D6C">
              <w:rPr>
                <w:rFonts w:ascii="Arial" w:eastAsia="Arial" w:hAnsi="Arial"/>
                <w:i/>
                <w:spacing w:val="1"/>
                <w:sz w:val="18"/>
              </w:rPr>
              <w:t>l</w:t>
            </w:r>
            <w:r w:rsidRPr="00E31D6C">
              <w:rPr>
                <w:rFonts w:ascii="Arial" w:eastAsia="Arial" w:hAnsi="Arial"/>
                <w:i/>
                <w:spacing w:val="-2"/>
                <w:sz w:val="18"/>
              </w:rPr>
              <w:t>i</w:t>
            </w:r>
            <w:r w:rsidRPr="00E31D6C">
              <w:rPr>
                <w:rFonts w:ascii="Arial" w:eastAsia="Arial" w:hAnsi="Arial"/>
                <w:i/>
                <w:spacing w:val="-1"/>
                <w:sz w:val="18"/>
              </w:rPr>
              <w:t>t</w:t>
            </w:r>
            <w:r w:rsidRPr="00E31D6C">
              <w:rPr>
                <w:rFonts w:ascii="Arial" w:eastAsia="Arial" w:hAnsi="Arial"/>
                <w:i/>
                <w:sz w:val="18"/>
              </w:rPr>
              <w:t>y</w:t>
            </w:r>
            <w:r w:rsidRPr="00E31D6C">
              <w:rPr>
                <w:rFonts w:ascii="Arial" w:eastAsia="Arial" w:hAnsi="Arial"/>
                <w:i/>
                <w:spacing w:val="6"/>
                <w:sz w:val="18"/>
              </w:rPr>
              <w:t xml:space="preserve"> </w:t>
            </w:r>
            <w:r w:rsidRPr="00E31D6C">
              <w:rPr>
                <w:rFonts w:ascii="Arial" w:eastAsia="Arial" w:hAnsi="Arial"/>
                <w:i/>
                <w:spacing w:val="2"/>
                <w:sz w:val="18"/>
              </w:rPr>
              <w:t>o</w:t>
            </w:r>
            <w:r w:rsidRPr="00E31D6C">
              <w:rPr>
                <w:rFonts w:ascii="Arial" w:eastAsia="Arial" w:hAnsi="Arial"/>
                <w:i/>
                <w:sz w:val="18"/>
              </w:rPr>
              <w:t>f</w:t>
            </w:r>
            <w:r w:rsidRPr="00E31D6C">
              <w:rPr>
                <w:rFonts w:ascii="Arial" w:eastAsia="Arial" w:hAnsi="Arial"/>
                <w:i/>
                <w:spacing w:val="5"/>
                <w:sz w:val="18"/>
              </w:rPr>
              <w:t xml:space="preserve"> </w:t>
            </w:r>
            <w:r w:rsidRPr="00E31D6C">
              <w:rPr>
                <w:rFonts w:ascii="Arial" w:eastAsia="Arial" w:hAnsi="Arial"/>
                <w:i/>
                <w:spacing w:val="-1"/>
                <w:sz w:val="18"/>
              </w:rPr>
              <w:t>t</w:t>
            </w:r>
            <w:r w:rsidRPr="00E31D6C">
              <w:rPr>
                <w:rFonts w:ascii="Arial" w:eastAsia="Arial" w:hAnsi="Arial"/>
                <w:i/>
                <w:spacing w:val="2"/>
                <w:sz w:val="18"/>
              </w:rPr>
              <w:t>h</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1"/>
                <w:sz w:val="18"/>
              </w:rPr>
              <w:t>a</w:t>
            </w:r>
            <w:r w:rsidRPr="00E31D6C">
              <w:rPr>
                <w:rFonts w:ascii="Arial" w:eastAsia="Arial" w:hAnsi="Arial"/>
                <w:i/>
                <w:spacing w:val="1"/>
                <w:sz w:val="18"/>
              </w:rPr>
              <w:t>ss</w:t>
            </w:r>
            <w:r w:rsidRPr="00E31D6C">
              <w:rPr>
                <w:rFonts w:ascii="Arial" w:eastAsia="Arial" w:hAnsi="Arial"/>
                <w:i/>
                <w:spacing w:val="-1"/>
                <w:sz w:val="18"/>
              </w:rPr>
              <w:t>et</w:t>
            </w:r>
            <w:r w:rsidRPr="00E31D6C">
              <w:rPr>
                <w:rFonts w:ascii="Arial" w:eastAsia="Arial" w:hAnsi="Arial"/>
                <w:i/>
                <w:spacing w:val="3"/>
                <w:sz w:val="18"/>
              </w:rPr>
              <w:t>s</w:t>
            </w:r>
            <w:r w:rsidRPr="00E31D6C">
              <w:rPr>
                <w:rFonts w:ascii="Arial" w:eastAsia="Arial" w:hAnsi="Arial"/>
                <w:i/>
                <w:sz w:val="18"/>
              </w:rPr>
              <w:t>;</w:t>
            </w:r>
            <w:r w:rsidRPr="00E31D6C">
              <w:rPr>
                <w:rFonts w:ascii="Arial" w:eastAsia="Arial" w:hAnsi="Arial"/>
                <w:i/>
                <w:spacing w:val="4"/>
                <w:sz w:val="18"/>
              </w:rPr>
              <w:t xml:space="preserve"> </w:t>
            </w:r>
            <w:r w:rsidRPr="00E31D6C">
              <w:rPr>
                <w:rFonts w:ascii="Arial" w:eastAsia="Arial" w:hAnsi="Arial"/>
                <w:i/>
                <w:spacing w:val="-1"/>
                <w:sz w:val="18"/>
              </w:rPr>
              <w:t>the</w:t>
            </w:r>
            <w:r w:rsidRPr="00E31D6C">
              <w:rPr>
                <w:rFonts w:ascii="Arial" w:eastAsia="Arial" w:hAnsi="Arial"/>
                <w:i/>
                <w:sz w:val="18"/>
              </w:rPr>
              <w:t>y</w:t>
            </w:r>
            <w:r w:rsidRPr="00E31D6C">
              <w:rPr>
                <w:rFonts w:ascii="Arial" w:eastAsia="Arial" w:hAnsi="Arial"/>
                <w:i/>
                <w:w w:val="99"/>
                <w:sz w:val="18"/>
              </w:rPr>
              <w:t xml:space="preserve"> </w:t>
            </w:r>
            <w:r w:rsidRPr="00E31D6C">
              <w:rPr>
                <w:rFonts w:ascii="Arial" w:eastAsia="Arial" w:hAnsi="Arial"/>
                <w:i/>
                <w:spacing w:val="-1"/>
                <w:sz w:val="18"/>
              </w:rPr>
              <w:t>ha</w:t>
            </w:r>
            <w:r w:rsidRPr="00E31D6C">
              <w:rPr>
                <w:rFonts w:ascii="Arial" w:eastAsia="Arial" w:hAnsi="Arial"/>
                <w:i/>
                <w:spacing w:val="1"/>
                <w:sz w:val="18"/>
              </w:rPr>
              <w:t>v</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pacing w:val="-1"/>
                <w:sz w:val="18"/>
              </w:rPr>
              <w:t>t</w:t>
            </w:r>
            <w:r w:rsidRPr="00E31D6C">
              <w:rPr>
                <w:rFonts w:ascii="Arial" w:eastAsia="Arial" w:hAnsi="Arial"/>
                <w:i/>
                <w:sz w:val="18"/>
              </w:rPr>
              <w:t>o</w:t>
            </w:r>
            <w:r w:rsidRPr="00E31D6C">
              <w:rPr>
                <w:rFonts w:ascii="Arial" w:eastAsia="Arial" w:hAnsi="Arial"/>
                <w:i/>
                <w:spacing w:val="-5"/>
                <w:sz w:val="18"/>
              </w:rPr>
              <w:t xml:space="preserve"> </w:t>
            </w:r>
            <w:r w:rsidRPr="00E31D6C">
              <w:rPr>
                <w:rFonts w:ascii="Arial" w:eastAsia="Arial" w:hAnsi="Arial"/>
                <w:i/>
                <w:spacing w:val="-1"/>
                <w:sz w:val="18"/>
              </w:rPr>
              <w:t>b</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1"/>
                <w:sz w:val="18"/>
              </w:rPr>
              <w:t>e</w:t>
            </w:r>
            <w:r w:rsidRPr="00E31D6C">
              <w:rPr>
                <w:rFonts w:ascii="Arial" w:eastAsia="Arial" w:hAnsi="Arial"/>
                <w:i/>
                <w:spacing w:val="1"/>
                <w:sz w:val="18"/>
              </w:rPr>
              <w:t>x</w:t>
            </w:r>
            <w:r w:rsidRPr="00E31D6C">
              <w:rPr>
                <w:rFonts w:ascii="Arial" w:eastAsia="Arial" w:hAnsi="Arial"/>
                <w:i/>
                <w:spacing w:val="-1"/>
                <w:sz w:val="18"/>
              </w:rPr>
              <w:t>pen</w:t>
            </w:r>
            <w:r w:rsidRPr="00E31D6C">
              <w:rPr>
                <w:rFonts w:ascii="Arial" w:eastAsia="Arial" w:hAnsi="Arial"/>
                <w:i/>
                <w:spacing w:val="1"/>
                <w:sz w:val="18"/>
              </w:rPr>
              <w:t>s</w:t>
            </w:r>
            <w:r w:rsidRPr="00E31D6C">
              <w:rPr>
                <w:rFonts w:ascii="Arial" w:eastAsia="Arial" w:hAnsi="Arial"/>
                <w:i/>
                <w:spacing w:val="2"/>
                <w:sz w:val="18"/>
              </w:rPr>
              <w:t>e</w:t>
            </w:r>
            <w:r w:rsidRPr="00E31D6C">
              <w:rPr>
                <w:rFonts w:ascii="Arial" w:eastAsia="Arial" w:hAnsi="Arial"/>
                <w:i/>
                <w:sz w:val="18"/>
              </w:rPr>
              <w:t>d</w:t>
            </w:r>
          </w:p>
          <w:p w14:paraId="02DF8BB1" w14:textId="77777777" w:rsidR="00B746F7" w:rsidRPr="00E31D6C" w:rsidRDefault="00B746F7" w:rsidP="006706D5">
            <w:pPr>
              <w:spacing w:before="66" w:line="270" w:lineRule="auto"/>
              <w:ind w:left="283" w:right="-282"/>
              <w:rPr>
                <w:rFonts w:ascii="Arial" w:eastAsia="Arial" w:hAnsi="Arial"/>
                <w:sz w:val="18"/>
              </w:rPr>
            </w:pPr>
          </w:p>
          <w:p w14:paraId="02DF8BB2" w14:textId="77777777" w:rsidR="00B746F7" w:rsidRPr="00E31D6C" w:rsidRDefault="00B746F7" w:rsidP="006706D5">
            <w:pPr>
              <w:pStyle w:val="BodyText"/>
              <w:tabs>
                <w:tab w:val="left" w:pos="6698"/>
              </w:tabs>
              <w:spacing w:before="31"/>
              <w:ind w:left="283" w:right="-282"/>
              <w:rPr>
                <w:sz w:val="22"/>
              </w:rPr>
            </w:pPr>
            <w:r w:rsidRPr="00E31D6C">
              <w:rPr>
                <w:sz w:val="22"/>
              </w:rPr>
              <w:t>Dr</w:t>
            </w:r>
            <w:r w:rsidRPr="00E31D6C">
              <w:rPr>
                <w:spacing w:val="-1"/>
                <w:sz w:val="22"/>
              </w:rPr>
              <w:t xml:space="preserve"> </w:t>
            </w:r>
            <w:r w:rsidRPr="00E31D6C">
              <w:rPr>
                <w:sz w:val="22"/>
              </w:rPr>
              <w:t>Infrastructure –</w:t>
            </w:r>
            <w:r w:rsidR="00E31D6C">
              <w:rPr>
                <w:sz w:val="22"/>
              </w:rPr>
              <w:t xml:space="preserve"> bridge (asset)                                              </w:t>
            </w:r>
            <w:r w:rsidRPr="00E31D6C">
              <w:rPr>
                <w:sz w:val="22"/>
              </w:rPr>
              <w:t>$</w:t>
            </w:r>
            <w:r w:rsidRPr="00E31D6C">
              <w:rPr>
                <w:spacing w:val="-8"/>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p>
          <w:p w14:paraId="02DF8BB3" w14:textId="77777777" w:rsidR="00B746F7" w:rsidRPr="00E31D6C" w:rsidRDefault="00B746F7" w:rsidP="00E31D6C">
            <w:pPr>
              <w:pStyle w:val="BodyText"/>
              <w:tabs>
                <w:tab w:val="left" w:pos="7938"/>
              </w:tabs>
              <w:spacing w:before="29"/>
              <w:ind w:left="283" w:right="-282"/>
              <w:rPr>
                <w:sz w:val="22"/>
              </w:rPr>
            </w:pPr>
            <w:r w:rsidRPr="00E31D6C">
              <w:rPr>
                <w:sz w:val="22"/>
              </w:rPr>
              <w:t>Cr</w:t>
            </w:r>
            <w:r w:rsidRPr="00E31D6C">
              <w:rPr>
                <w:spacing w:val="-1"/>
                <w:sz w:val="22"/>
              </w:rPr>
              <w:t xml:space="preserve"> Impairment expense – infrastructure assets (expense)</w:t>
            </w:r>
            <w:r w:rsidR="00E31D6C">
              <w:rPr>
                <w:spacing w:val="-1"/>
                <w:sz w:val="22"/>
              </w:rPr>
              <w:t xml:space="preserve">                           </w:t>
            </w:r>
            <w:r w:rsidRPr="00E31D6C">
              <w:rPr>
                <w:sz w:val="22"/>
              </w:rPr>
              <w:t>$</w:t>
            </w:r>
            <w:r w:rsidRPr="00E31D6C">
              <w:rPr>
                <w:spacing w:val="-8"/>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p>
          <w:p w14:paraId="02DF8BB4" w14:textId="77777777" w:rsidR="00B746F7" w:rsidRPr="00E31D6C" w:rsidRDefault="00B746F7" w:rsidP="006706D5">
            <w:pPr>
              <w:spacing w:before="2" w:line="220" w:lineRule="exact"/>
              <w:ind w:left="283" w:right="-282"/>
              <w:rPr>
                <w:sz w:val="22"/>
              </w:rPr>
            </w:pPr>
          </w:p>
          <w:p w14:paraId="02DF8BB5" w14:textId="77777777" w:rsidR="00B746F7" w:rsidRPr="00E31D6C" w:rsidRDefault="00B746F7" w:rsidP="006706D5">
            <w:pPr>
              <w:spacing w:before="66" w:line="270" w:lineRule="auto"/>
              <w:ind w:left="283" w:right="-282"/>
              <w:rPr>
                <w:rFonts w:ascii="Arial" w:eastAsia="Arial" w:hAnsi="Arial"/>
                <w:i/>
                <w:sz w:val="18"/>
              </w:rPr>
            </w:pPr>
            <w:r w:rsidRPr="00E31D6C">
              <w:rPr>
                <w:rFonts w:ascii="Arial" w:eastAsia="Arial" w:hAnsi="Arial"/>
                <w:i/>
                <w:sz w:val="18"/>
              </w:rPr>
              <w:t>To</w:t>
            </w:r>
            <w:r w:rsidRPr="00E31D6C">
              <w:rPr>
                <w:rFonts w:ascii="Arial" w:eastAsia="Arial" w:hAnsi="Arial"/>
                <w:i/>
                <w:spacing w:val="3"/>
                <w:sz w:val="18"/>
              </w:rPr>
              <w:t xml:space="preserve"> </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1"/>
                <w:sz w:val="18"/>
              </w:rPr>
              <w:t>c</w:t>
            </w:r>
            <w:r w:rsidRPr="00E31D6C">
              <w:rPr>
                <w:rFonts w:ascii="Arial" w:eastAsia="Arial" w:hAnsi="Arial"/>
                <w:i/>
                <w:spacing w:val="-1"/>
                <w:sz w:val="18"/>
              </w:rPr>
              <w:t>o</w:t>
            </w:r>
            <w:r w:rsidRPr="00E31D6C">
              <w:rPr>
                <w:rFonts w:ascii="Arial" w:eastAsia="Arial" w:hAnsi="Arial"/>
                <w:i/>
                <w:sz w:val="18"/>
              </w:rPr>
              <w:t>rd</w:t>
            </w:r>
            <w:r w:rsidRPr="00E31D6C">
              <w:rPr>
                <w:rFonts w:ascii="Arial" w:eastAsia="Arial" w:hAnsi="Arial"/>
                <w:i/>
                <w:spacing w:val="4"/>
                <w:sz w:val="18"/>
              </w:rPr>
              <w:t xml:space="preserve"> </w:t>
            </w:r>
            <w:r w:rsidRPr="00E31D6C">
              <w:rPr>
                <w:rFonts w:ascii="Arial" w:eastAsia="Arial" w:hAnsi="Arial"/>
                <w:i/>
                <w:spacing w:val="2"/>
                <w:sz w:val="18"/>
              </w:rPr>
              <w:t>t</w:t>
            </w:r>
            <w:r w:rsidRPr="00E31D6C">
              <w:rPr>
                <w:rFonts w:ascii="Arial" w:eastAsia="Arial" w:hAnsi="Arial"/>
                <w:i/>
                <w:spacing w:val="-1"/>
                <w:sz w:val="18"/>
              </w:rPr>
              <w:t>h</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pacing w:val="-1"/>
                <w:sz w:val="18"/>
              </w:rPr>
              <w:t>reversal of the impairment to the bridge</w:t>
            </w:r>
          </w:p>
          <w:p w14:paraId="02DF8BB6" w14:textId="77777777" w:rsidR="00B746F7" w:rsidRPr="00E31D6C" w:rsidRDefault="00B746F7" w:rsidP="006706D5">
            <w:pPr>
              <w:spacing w:before="66" w:line="270" w:lineRule="auto"/>
              <w:ind w:left="283" w:right="-282"/>
              <w:rPr>
                <w:rFonts w:ascii="Arial" w:eastAsia="Arial" w:hAnsi="Arial"/>
                <w:sz w:val="18"/>
              </w:rPr>
            </w:pPr>
          </w:p>
          <w:p w14:paraId="02DF8BB7" w14:textId="77777777" w:rsidR="00B746F7" w:rsidRPr="00E31D6C" w:rsidRDefault="00B746F7" w:rsidP="006706D5">
            <w:pPr>
              <w:pStyle w:val="Heading4"/>
              <w:numPr>
                <w:ilvl w:val="0"/>
                <w:numId w:val="0"/>
              </w:numPr>
              <w:spacing w:before="66"/>
              <w:ind w:left="283" w:right="-282"/>
              <w:outlineLvl w:val="3"/>
              <w:rPr>
                <w:b w:val="0"/>
                <w:bCs w:val="0"/>
                <w:color w:val="FFFFFF" w:themeColor="background1"/>
                <w:sz w:val="22"/>
              </w:rPr>
            </w:pPr>
            <w:r w:rsidRPr="00E31D6C">
              <w:rPr>
                <w:color w:val="FFFFFF" w:themeColor="background1"/>
                <w:sz w:val="22"/>
              </w:rPr>
              <w:t>April</w:t>
            </w:r>
            <w:r w:rsidRPr="00E31D6C">
              <w:rPr>
                <w:color w:val="FFFFFF" w:themeColor="background1"/>
                <w:spacing w:val="-14"/>
                <w:sz w:val="22"/>
              </w:rPr>
              <w:t xml:space="preserve"> </w:t>
            </w:r>
            <w:r w:rsidRPr="00E31D6C">
              <w:rPr>
                <w:color w:val="FFFFFF" w:themeColor="background1"/>
                <w:spacing w:val="-1"/>
                <w:sz w:val="22"/>
              </w:rPr>
              <w:t>2</w:t>
            </w:r>
            <w:r w:rsidRPr="00E31D6C">
              <w:rPr>
                <w:color w:val="FFFFFF" w:themeColor="background1"/>
                <w:spacing w:val="2"/>
                <w:sz w:val="22"/>
              </w:rPr>
              <w:t>0</w:t>
            </w:r>
            <w:r w:rsidRPr="00E31D6C">
              <w:rPr>
                <w:color w:val="FFFFFF" w:themeColor="background1"/>
                <w:spacing w:val="-1"/>
                <w:sz w:val="22"/>
              </w:rPr>
              <w:t>1</w:t>
            </w:r>
            <w:r w:rsidRPr="00E31D6C">
              <w:rPr>
                <w:color w:val="FFFFFF" w:themeColor="background1"/>
                <w:sz w:val="22"/>
              </w:rPr>
              <w:t>1</w:t>
            </w:r>
          </w:p>
          <w:p w14:paraId="02DF8BB8" w14:textId="77777777" w:rsidR="00B746F7" w:rsidRPr="00E31D6C" w:rsidRDefault="00B746F7" w:rsidP="00E31D6C">
            <w:pPr>
              <w:pStyle w:val="BodyText"/>
              <w:tabs>
                <w:tab w:val="left" w:pos="6945"/>
              </w:tabs>
              <w:spacing w:before="31"/>
              <w:ind w:left="283" w:right="-282"/>
              <w:rPr>
                <w:sz w:val="22"/>
              </w:rPr>
            </w:pPr>
            <w:r w:rsidRPr="00E31D6C">
              <w:rPr>
                <w:sz w:val="22"/>
              </w:rPr>
              <w:t>Dr</w:t>
            </w:r>
            <w:r w:rsidRPr="00E31D6C">
              <w:rPr>
                <w:spacing w:val="-1"/>
                <w:sz w:val="22"/>
              </w:rPr>
              <w:t xml:space="preserve"> </w:t>
            </w:r>
            <w:r w:rsidRPr="00E31D6C">
              <w:rPr>
                <w:sz w:val="22"/>
              </w:rPr>
              <w:t xml:space="preserve">Provision </w:t>
            </w:r>
            <w:r w:rsidRPr="00E31D6C">
              <w:rPr>
                <w:spacing w:val="-1"/>
                <w:sz w:val="22"/>
              </w:rPr>
              <w:t>for repairs* (liability)</w:t>
            </w:r>
            <w:r w:rsidR="00E31D6C">
              <w:rPr>
                <w:sz w:val="22"/>
              </w:rPr>
              <w:t xml:space="preserve">                                              </w:t>
            </w:r>
            <w:r w:rsidRPr="00E31D6C">
              <w:rPr>
                <w:sz w:val="22"/>
              </w:rPr>
              <w:t>$</w:t>
            </w:r>
            <w:r w:rsidRPr="00E31D6C">
              <w:rPr>
                <w:spacing w:val="-8"/>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p>
          <w:p w14:paraId="02DF8BB9" w14:textId="77777777" w:rsidR="00B746F7" w:rsidRPr="00E31D6C" w:rsidRDefault="00B746F7" w:rsidP="00E31D6C">
            <w:pPr>
              <w:pStyle w:val="BodyText"/>
              <w:tabs>
                <w:tab w:val="left" w:pos="6804"/>
              </w:tabs>
              <w:spacing w:before="31"/>
              <w:ind w:left="283" w:right="-282"/>
              <w:rPr>
                <w:sz w:val="22"/>
              </w:rPr>
            </w:pPr>
            <w:r w:rsidRPr="00E31D6C">
              <w:rPr>
                <w:sz w:val="22"/>
              </w:rPr>
              <w:t>Dr</w:t>
            </w:r>
            <w:r w:rsidRPr="00E31D6C">
              <w:rPr>
                <w:spacing w:val="-1"/>
                <w:sz w:val="22"/>
              </w:rPr>
              <w:t xml:space="preserve"> </w:t>
            </w:r>
            <w:r w:rsidRPr="00E31D6C">
              <w:rPr>
                <w:sz w:val="22"/>
              </w:rPr>
              <w:t>R</w:t>
            </w:r>
            <w:r w:rsidRPr="00E31D6C">
              <w:rPr>
                <w:spacing w:val="-1"/>
                <w:sz w:val="22"/>
              </w:rPr>
              <w:t>ep</w:t>
            </w:r>
            <w:r w:rsidRPr="00E31D6C">
              <w:rPr>
                <w:spacing w:val="2"/>
                <w:sz w:val="22"/>
              </w:rPr>
              <w:t>a</w:t>
            </w:r>
            <w:r w:rsidRPr="00E31D6C">
              <w:rPr>
                <w:spacing w:val="-2"/>
                <w:sz w:val="22"/>
              </w:rPr>
              <w:t>i</w:t>
            </w:r>
            <w:r w:rsidRPr="00E31D6C">
              <w:rPr>
                <w:sz w:val="22"/>
              </w:rPr>
              <w:t xml:space="preserve">rs </w:t>
            </w:r>
            <w:r w:rsidRPr="00E31D6C">
              <w:rPr>
                <w:spacing w:val="-1"/>
                <w:sz w:val="22"/>
              </w:rPr>
              <w:t>expense (expense)</w:t>
            </w:r>
            <w:r w:rsidR="00E31D6C">
              <w:rPr>
                <w:sz w:val="22"/>
              </w:rPr>
              <w:t xml:space="preserve">                                                  </w:t>
            </w:r>
            <w:r w:rsidRPr="00E31D6C">
              <w:rPr>
                <w:sz w:val="22"/>
              </w:rPr>
              <w:t>$</w:t>
            </w:r>
            <w:r w:rsidRPr="00E31D6C">
              <w:rPr>
                <w:spacing w:val="-8"/>
                <w:sz w:val="22"/>
              </w:rPr>
              <w:t xml:space="preserve"> </w:t>
            </w:r>
            <w:r w:rsidRPr="00E31D6C">
              <w:rPr>
                <w:spacing w:val="-1"/>
                <w:sz w:val="22"/>
              </w:rPr>
              <w:t>10</w:t>
            </w:r>
            <w:r w:rsidRPr="00E31D6C">
              <w:rPr>
                <w:spacing w:val="2"/>
                <w:sz w:val="22"/>
              </w:rPr>
              <w:t>,</w:t>
            </w:r>
            <w:r w:rsidRPr="00E31D6C">
              <w:rPr>
                <w:spacing w:val="-1"/>
                <w:sz w:val="22"/>
              </w:rPr>
              <w:t>00</w:t>
            </w:r>
            <w:r w:rsidRPr="00E31D6C">
              <w:rPr>
                <w:sz w:val="22"/>
              </w:rPr>
              <w:t>0</w:t>
            </w:r>
          </w:p>
          <w:p w14:paraId="02DF8BBA" w14:textId="77777777" w:rsidR="00B746F7" w:rsidRPr="00E31D6C" w:rsidRDefault="00B746F7" w:rsidP="006706D5">
            <w:pPr>
              <w:pStyle w:val="BodyText"/>
              <w:tabs>
                <w:tab w:val="left" w:pos="8138"/>
              </w:tabs>
              <w:spacing w:before="29"/>
              <w:ind w:left="283" w:right="-282"/>
              <w:rPr>
                <w:sz w:val="22"/>
              </w:rPr>
            </w:pPr>
            <w:r w:rsidRPr="00E31D6C">
              <w:rPr>
                <w:sz w:val="22"/>
              </w:rPr>
              <w:t>Cr</w:t>
            </w:r>
            <w:r w:rsidRPr="00E31D6C">
              <w:rPr>
                <w:spacing w:val="-1"/>
                <w:sz w:val="22"/>
              </w:rPr>
              <w:t xml:space="preserve"> Cash (asset)</w:t>
            </w:r>
            <w:r w:rsidR="00E31D6C">
              <w:rPr>
                <w:sz w:val="22"/>
              </w:rPr>
              <w:t xml:space="preserve">                                                                                           </w:t>
            </w:r>
            <w:r w:rsidRPr="00E31D6C">
              <w:rPr>
                <w:sz w:val="22"/>
              </w:rPr>
              <w:t>$</w:t>
            </w:r>
            <w:r w:rsidRPr="00E31D6C">
              <w:rPr>
                <w:spacing w:val="-8"/>
                <w:sz w:val="22"/>
              </w:rPr>
              <w:t xml:space="preserve"> </w:t>
            </w:r>
            <w:r w:rsidRPr="00E31D6C">
              <w:rPr>
                <w:spacing w:val="-1"/>
                <w:sz w:val="22"/>
              </w:rPr>
              <w:t>40</w:t>
            </w:r>
            <w:r w:rsidRPr="00E31D6C">
              <w:rPr>
                <w:spacing w:val="2"/>
                <w:sz w:val="22"/>
              </w:rPr>
              <w:t>,</w:t>
            </w:r>
            <w:r w:rsidRPr="00E31D6C">
              <w:rPr>
                <w:spacing w:val="-1"/>
                <w:sz w:val="22"/>
              </w:rPr>
              <w:t>00</w:t>
            </w:r>
            <w:r w:rsidRPr="00E31D6C">
              <w:rPr>
                <w:sz w:val="22"/>
              </w:rPr>
              <w:t>0</w:t>
            </w:r>
          </w:p>
          <w:p w14:paraId="02DF8BBB" w14:textId="77777777" w:rsidR="00B746F7" w:rsidRPr="00E31D6C" w:rsidRDefault="00B746F7" w:rsidP="006706D5">
            <w:pPr>
              <w:spacing w:before="66" w:line="270" w:lineRule="auto"/>
              <w:ind w:left="283" w:right="-282"/>
              <w:rPr>
                <w:rFonts w:ascii="Arial" w:eastAsia="Arial" w:hAnsi="Arial"/>
                <w:sz w:val="18"/>
              </w:rPr>
            </w:pPr>
          </w:p>
          <w:p w14:paraId="02DF8BBC" w14:textId="77777777" w:rsidR="00B746F7" w:rsidRPr="00E31D6C" w:rsidRDefault="00B746F7" w:rsidP="006706D5">
            <w:pPr>
              <w:spacing w:before="66" w:line="270" w:lineRule="auto"/>
              <w:ind w:left="283" w:right="-282"/>
              <w:rPr>
                <w:rFonts w:ascii="Arial" w:eastAsia="Arial" w:hAnsi="Arial"/>
                <w:i/>
                <w:sz w:val="18"/>
              </w:rPr>
            </w:pPr>
            <w:r w:rsidRPr="00E31D6C">
              <w:rPr>
                <w:rFonts w:ascii="Arial" w:eastAsia="Arial" w:hAnsi="Arial"/>
                <w:i/>
                <w:sz w:val="18"/>
              </w:rPr>
              <w:t>To</w:t>
            </w:r>
            <w:r w:rsidRPr="00E31D6C">
              <w:rPr>
                <w:rFonts w:ascii="Arial" w:eastAsia="Arial" w:hAnsi="Arial"/>
                <w:i/>
                <w:spacing w:val="3"/>
                <w:sz w:val="18"/>
              </w:rPr>
              <w:t xml:space="preserve"> </w:t>
            </w:r>
            <w:r w:rsidRPr="00E31D6C">
              <w:rPr>
                <w:rFonts w:ascii="Arial" w:eastAsia="Arial" w:hAnsi="Arial"/>
                <w:i/>
                <w:sz w:val="18"/>
              </w:rPr>
              <w:t>recognise the repair expense of the bridge</w:t>
            </w:r>
          </w:p>
          <w:p w14:paraId="02DF8BBD" w14:textId="77777777" w:rsidR="00B746F7" w:rsidRPr="00E31D6C" w:rsidRDefault="00B746F7" w:rsidP="006706D5">
            <w:pPr>
              <w:spacing w:before="66" w:line="270" w:lineRule="auto"/>
              <w:ind w:left="283" w:right="-282"/>
              <w:rPr>
                <w:rFonts w:ascii="Arial" w:eastAsia="Arial" w:hAnsi="Arial"/>
                <w:i/>
                <w:sz w:val="18"/>
              </w:rPr>
            </w:pPr>
          </w:p>
          <w:p w14:paraId="02DF8BBE" w14:textId="77777777" w:rsidR="00B746F7" w:rsidRPr="00B746F7" w:rsidRDefault="00B746F7" w:rsidP="006706D5">
            <w:pPr>
              <w:spacing w:before="66" w:line="270" w:lineRule="auto"/>
              <w:ind w:left="283" w:right="-282"/>
              <w:rPr>
                <w:rFonts w:ascii="Arial" w:eastAsia="Arial" w:hAnsi="Arial"/>
                <w:sz w:val="20"/>
              </w:rPr>
            </w:pPr>
            <w:r w:rsidRPr="00E31D6C">
              <w:rPr>
                <w:rFonts w:ascii="Arial" w:eastAsia="Arial" w:hAnsi="Arial"/>
                <w:sz w:val="18"/>
              </w:rPr>
              <w:t xml:space="preserve">*For guidance on when a provision can be recognised, please refer to </w:t>
            </w:r>
            <w:r w:rsidRPr="00E31D6C">
              <w:rPr>
                <w:rFonts w:ascii="Arial" w:eastAsia="Arial" w:hAnsi="Arial"/>
                <w:i/>
                <w:sz w:val="18"/>
              </w:rPr>
              <w:t>Section 5 How are future expected costs or claims lodged against the CCouncil by ratepayers recognised in the financial statements?</w:t>
            </w:r>
          </w:p>
        </w:tc>
      </w:tr>
    </w:tbl>
    <w:p w14:paraId="02DF8BC0" w14:textId="77777777" w:rsidR="00B746F7" w:rsidRDefault="00B746F7" w:rsidP="00BB12E1">
      <w:pPr>
        <w:spacing w:before="2" w:line="260" w:lineRule="exact"/>
        <w:ind w:left="993"/>
        <w:rPr>
          <w:sz w:val="26"/>
          <w:szCs w:val="26"/>
        </w:rPr>
      </w:pPr>
    </w:p>
    <w:p w14:paraId="02DF8BC1" w14:textId="77777777" w:rsidR="00B746F7" w:rsidRDefault="00B746F7" w:rsidP="00BB12E1">
      <w:pPr>
        <w:spacing w:before="2" w:line="260" w:lineRule="exact"/>
        <w:ind w:left="993"/>
        <w:rPr>
          <w:sz w:val="26"/>
          <w:szCs w:val="26"/>
        </w:rPr>
      </w:pPr>
      <w:r>
        <w:rPr>
          <w:rFonts w:ascii="Arial" w:eastAsia="Arial" w:hAnsi="Arial"/>
          <w:spacing w:val="3"/>
        </w:rPr>
        <w:t>T</w:t>
      </w:r>
      <w:r>
        <w:rPr>
          <w:rFonts w:ascii="Arial" w:eastAsia="Arial" w:hAnsi="Arial"/>
          <w:spacing w:val="-1"/>
        </w:rPr>
        <w:t>h</w:t>
      </w:r>
      <w:r>
        <w:rPr>
          <w:rFonts w:ascii="Arial" w:eastAsia="Arial" w:hAnsi="Arial"/>
        </w:rPr>
        <w:t>e</w:t>
      </w:r>
      <w:r>
        <w:rPr>
          <w:rFonts w:ascii="Arial" w:eastAsia="Arial" w:hAnsi="Arial"/>
          <w:spacing w:val="-5"/>
        </w:rPr>
        <w:t xml:space="preserve"> </w:t>
      </w:r>
      <w:r>
        <w:rPr>
          <w:rFonts w:ascii="Arial" w:eastAsia="Arial" w:hAnsi="Arial"/>
          <w:spacing w:val="-1"/>
        </w:rPr>
        <w:t>ne</w:t>
      </w:r>
      <w:r>
        <w:rPr>
          <w:rFonts w:ascii="Arial" w:eastAsia="Arial" w:hAnsi="Arial"/>
        </w:rPr>
        <w:t>t</w:t>
      </w:r>
      <w:r>
        <w:rPr>
          <w:rFonts w:ascii="Arial" w:eastAsia="Arial" w:hAnsi="Arial"/>
          <w:spacing w:val="-5"/>
        </w:rPr>
        <w:t xml:space="preserve"> </w:t>
      </w:r>
      <w:r>
        <w:rPr>
          <w:rFonts w:ascii="Arial" w:eastAsia="Arial" w:hAnsi="Arial"/>
          <w:spacing w:val="-1"/>
        </w:rPr>
        <w:t>e</w:t>
      </w:r>
      <w:r>
        <w:rPr>
          <w:rFonts w:ascii="Arial" w:eastAsia="Arial" w:hAnsi="Arial"/>
          <w:spacing w:val="2"/>
        </w:rPr>
        <w:t>ff</w:t>
      </w:r>
      <w:r>
        <w:rPr>
          <w:rFonts w:ascii="Arial" w:eastAsia="Arial" w:hAnsi="Arial"/>
          <w:spacing w:val="-1"/>
        </w:rPr>
        <w:t>e</w:t>
      </w:r>
      <w:r>
        <w:rPr>
          <w:rFonts w:ascii="Arial" w:eastAsia="Arial" w:hAnsi="Arial"/>
          <w:spacing w:val="1"/>
        </w:rPr>
        <w:t>c</w:t>
      </w:r>
      <w:r>
        <w:rPr>
          <w:rFonts w:ascii="Arial" w:eastAsia="Arial" w:hAnsi="Arial"/>
        </w:rPr>
        <w:t>t</w:t>
      </w:r>
      <w:r>
        <w:rPr>
          <w:rFonts w:ascii="Arial" w:eastAsia="Arial" w:hAnsi="Arial"/>
          <w:spacing w:val="-5"/>
        </w:rPr>
        <w:t xml:space="preserve"> </w:t>
      </w:r>
      <w:r>
        <w:rPr>
          <w:rFonts w:ascii="Arial" w:eastAsia="Arial" w:hAnsi="Arial"/>
          <w:spacing w:val="-1"/>
        </w:rPr>
        <w:t>o</w:t>
      </w:r>
      <w:r>
        <w:rPr>
          <w:rFonts w:ascii="Arial" w:eastAsia="Arial" w:hAnsi="Arial"/>
        </w:rPr>
        <w:t>f</w:t>
      </w:r>
      <w:r>
        <w:rPr>
          <w:rFonts w:ascii="Arial" w:eastAsia="Arial" w:hAnsi="Arial"/>
          <w:spacing w:val="-3"/>
        </w:rPr>
        <w:t xml:space="preserve"> </w:t>
      </w:r>
      <w:r>
        <w:rPr>
          <w:rFonts w:ascii="Arial" w:eastAsia="Arial" w:hAnsi="Arial"/>
          <w:spacing w:val="-1"/>
        </w:rPr>
        <w:t>the</w:t>
      </w:r>
      <w:r>
        <w:rPr>
          <w:rFonts w:ascii="Arial" w:eastAsia="Arial" w:hAnsi="Arial"/>
          <w:spacing w:val="1"/>
        </w:rPr>
        <w:t>s</w:t>
      </w:r>
      <w:r>
        <w:rPr>
          <w:rFonts w:ascii="Arial" w:eastAsia="Arial" w:hAnsi="Arial"/>
        </w:rPr>
        <w:t>e</w:t>
      </w:r>
      <w:r>
        <w:rPr>
          <w:rFonts w:ascii="Arial" w:eastAsia="Arial" w:hAnsi="Arial"/>
          <w:spacing w:val="-5"/>
        </w:rPr>
        <w:t xml:space="preserve"> </w:t>
      </w:r>
      <w:r>
        <w:rPr>
          <w:rFonts w:ascii="Arial" w:eastAsia="Arial" w:hAnsi="Arial"/>
          <w:spacing w:val="-1"/>
        </w:rPr>
        <w:t>ent</w:t>
      </w:r>
      <w:r>
        <w:rPr>
          <w:rFonts w:ascii="Arial" w:eastAsia="Arial" w:hAnsi="Arial"/>
          <w:spacing w:val="3"/>
        </w:rPr>
        <w:t>r</w:t>
      </w:r>
      <w:r>
        <w:rPr>
          <w:rFonts w:ascii="Arial" w:eastAsia="Arial" w:hAnsi="Arial"/>
          <w:spacing w:val="1"/>
        </w:rPr>
        <w:t>i</w:t>
      </w:r>
      <w:r>
        <w:rPr>
          <w:rFonts w:ascii="Arial" w:eastAsia="Arial" w:hAnsi="Arial"/>
          <w:spacing w:val="-1"/>
        </w:rPr>
        <w:t>e</w:t>
      </w:r>
      <w:r>
        <w:rPr>
          <w:rFonts w:ascii="Arial" w:eastAsia="Arial" w:hAnsi="Arial"/>
        </w:rPr>
        <w:t>s</w:t>
      </w:r>
      <w:r>
        <w:rPr>
          <w:rFonts w:ascii="Arial" w:eastAsia="Arial" w:hAnsi="Arial"/>
          <w:spacing w:val="-4"/>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3"/>
        </w:rPr>
        <w:t xml:space="preserve"> </w:t>
      </w:r>
      <w:r>
        <w:rPr>
          <w:rFonts w:ascii="Arial" w:eastAsia="Arial" w:hAnsi="Arial"/>
          <w:spacing w:val="-1"/>
        </w:rPr>
        <w:t>th</w:t>
      </w:r>
      <w:r>
        <w:rPr>
          <w:rFonts w:ascii="Arial" w:eastAsia="Arial" w:hAnsi="Arial"/>
        </w:rPr>
        <w:t>e</w:t>
      </w:r>
      <w:r>
        <w:rPr>
          <w:rFonts w:ascii="Arial" w:eastAsia="Arial" w:hAnsi="Arial"/>
          <w:spacing w:val="-3"/>
        </w:rPr>
        <w:t xml:space="preserve"> </w:t>
      </w:r>
      <w:r>
        <w:rPr>
          <w:rFonts w:ascii="Arial" w:eastAsia="Arial" w:hAnsi="Arial"/>
          <w:spacing w:val="-5"/>
        </w:rPr>
        <w:t>y</w:t>
      </w:r>
      <w:r>
        <w:rPr>
          <w:rFonts w:ascii="Arial" w:eastAsia="Arial" w:hAnsi="Arial"/>
          <w:spacing w:val="2"/>
        </w:rPr>
        <w:t>e</w:t>
      </w:r>
      <w:r>
        <w:rPr>
          <w:rFonts w:ascii="Arial" w:eastAsia="Arial" w:hAnsi="Arial"/>
          <w:spacing w:val="-1"/>
        </w:rPr>
        <w:t>a</w:t>
      </w:r>
      <w:r>
        <w:rPr>
          <w:rFonts w:ascii="Arial" w:eastAsia="Arial" w:hAnsi="Arial"/>
        </w:rPr>
        <w:t>r</w:t>
      </w:r>
      <w:r>
        <w:rPr>
          <w:rFonts w:ascii="Arial" w:eastAsia="Arial" w:hAnsi="Arial"/>
          <w:spacing w:val="-4"/>
        </w:rPr>
        <w:t xml:space="preserve"> </w:t>
      </w:r>
      <w:r>
        <w:rPr>
          <w:rFonts w:ascii="Arial" w:eastAsia="Arial" w:hAnsi="Arial"/>
          <w:spacing w:val="2"/>
        </w:rPr>
        <w:t>e</w:t>
      </w:r>
      <w:r>
        <w:rPr>
          <w:rFonts w:ascii="Arial" w:eastAsia="Arial" w:hAnsi="Arial"/>
          <w:spacing w:val="-1"/>
        </w:rPr>
        <w:t>nd</w:t>
      </w:r>
      <w:r>
        <w:rPr>
          <w:rFonts w:ascii="Arial" w:eastAsia="Arial" w:hAnsi="Arial"/>
          <w:spacing w:val="2"/>
        </w:rPr>
        <w:t>e</w:t>
      </w:r>
      <w:r>
        <w:rPr>
          <w:rFonts w:ascii="Arial" w:eastAsia="Arial" w:hAnsi="Arial"/>
        </w:rPr>
        <w:t>d</w:t>
      </w:r>
      <w:r>
        <w:rPr>
          <w:rFonts w:ascii="Arial" w:eastAsia="Arial" w:hAnsi="Arial"/>
          <w:spacing w:val="-5"/>
        </w:rPr>
        <w:t xml:space="preserve"> </w:t>
      </w:r>
      <w:r>
        <w:rPr>
          <w:rFonts w:ascii="Arial" w:eastAsia="Arial" w:hAnsi="Arial"/>
          <w:spacing w:val="-1"/>
        </w:rPr>
        <w:t>3</w:t>
      </w:r>
      <w:r>
        <w:rPr>
          <w:rFonts w:ascii="Arial" w:eastAsia="Arial" w:hAnsi="Arial"/>
        </w:rPr>
        <w:t>0</w:t>
      </w:r>
      <w:r>
        <w:rPr>
          <w:rFonts w:ascii="Arial" w:eastAsia="Arial" w:hAnsi="Arial"/>
          <w:spacing w:val="-3"/>
        </w:rPr>
        <w:t xml:space="preserve"> </w:t>
      </w:r>
      <w:r>
        <w:rPr>
          <w:rFonts w:ascii="Arial" w:eastAsia="Arial" w:hAnsi="Arial"/>
          <w:spacing w:val="1"/>
        </w:rPr>
        <w:t>J</w:t>
      </w:r>
      <w:r>
        <w:rPr>
          <w:rFonts w:ascii="Arial" w:eastAsia="Arial" w:hAnsi="Arial"/>
          <w:spacing w:val="2"/>
        </w:rPr>
        <w:t>u</w:t>
      </w:r>
      <w:r>
        <w:rPr>
          <w:rFonts w:ascii="Arial" w:eastAsia="Arial" w:hAnsi="Arial"/>
          <w:spacing w:val="-1"/>
        </w:rPr>
        <w:t>n</w:t>
      </w:r>
      <w:r>
        <w:rPr>
          <w:rFonts w:ascii="Arial" w:eastAsia="Arial" w:hAnsi="Arial"/>
        </w:rPr>
        <w:t>e</w:t>
      </w:r>
      <w:r>
        <w:rPr>
          <w:rFonts w:ascii="Arial" w:eastAsia="Arial" w:hAnsi="Arial"/>
          <w:spacing w:val="-5"/>
        </w:rPr>
        <w:t xml:space="preserve"> </w:t>
      </w:r>
      <w:r>
        <w:rPr>
          <w:rFonts w:ascii="Arial" w:eastAsia="Arial" w:hAnsi="Arial"/>
          <w:spacing w:val="2"/>
        </w:rPr>
        <w:t>2</w:t>
      </w:r>
      <w:r>
        <w:rPr>
          <w:rFonts w:ascii="Arial" w:eastAsia="Arial" w:hAnsi="Arial"/>
          <w:spacing w:val="-1"/>
        </w:rPr>
        <w:t>01</w:t>
      </w:r>
      <w:r>
        <w:rPr>
          <w:rFonts w:ascii="Arial" w:eastAsia="Arial" w:hAnsi="Arial"/>
        </w:rPr>
        <w:t>1</w:t>
      </w:r>
      <w:r>
        <w:rPr>
          <w:rFonts w:ascii="Arial" w:eastAsia="Arial" w:hAnsi="Arial"/>
          <w:spacing w:val="-3"/>
        </w:rPr>
        <w:t xml:space="preserve"> </w:t>
      </w:r>
      <w:r>
        <w:rPr>
          <w:rFonts w:ascii="Arial" w:eastAsia="Arial" w:hAnsi="Arial"/>
          <w:spacing w:val="-2"/>
        </w:rPr>
        <w:t>i</w:t>
      </w:r>
      <w:r>
        <w:rPr>
          <w:rFonts w:ascii="Arial" w:eastAsia="Arial" w:hAnsi="Arial"/>
          <w:spacing w:val="1"/>
        </w:rPr>
        <w:t>s</w:t>
      </w:r>
      <w:r>
        <w:rPr>
          <w:rFonts w:ascii="Arial" w:eastAsia="Arial" w:hAnsi="Arial"/>
        </w:rPr>
        <w:t>:</w:t>
      </w:r>
    </w:p>
    <w:p w14:paraId="02DF8BC2" w14:textId="77777777" w:rsidR="00B746F7" w:rsidRDefault="00B746F7" w:rsidP="00BB12E1">
      <w:pPr>
        <w:spacing w:before="2" w:line="260" w:lineRule="exact"/>
        <w:ind w:left="993"/>
        <w:rPr>
          <w:sz w:val="26"/>
          <w:szCs w:val="26"/>
        </w:rPr>
      </w:pPr>
    </w:p>
    <w:tbl>
      <w:tblPr>
        <w:tblStyle w:val="HighlightTable"/>
        <w:tblW w:w="4526" w:type="pct"/>
        <w:tblInd w:w="945" w:type="dxa"/>
        <w:tblLook w:val="0600" w:firstRow="0" w:lastRow="0" w:firstColumn="0" w:lastColumn="0" w:noHBand="1" w:noVBand="1"/>
        <w:tblCaption w:val="Hightlight Text"/>
      </w:tblPr>
      <w:tblGrid>
        <w:gridCol w:w="9020"/>
      </w:tblGrid>
      <w:tr w:rsidR="00B746F7" w14:paraId="02DF8BC7" w14:textId="77777777" w:rsidTr="006706D5">
        <w:tc>
          <w:tcPr>
            <w:tcW w:w="5000" w:type="pct"/>
          </w:tcPr>
          <w:p w14:paraId="02DF8BC3" w14:textId="77777777" w:rsidR="00B746F7" w:rsidRPr="00E31D6C" w:rsidRDefault="00B746F7" w:rsidP="006706D5">
            <w:pPr>
              <w:pStyle w:val="HighlightBoxText"/>
              <w:ind w:left="331"/>
              <w:rPr>
                <w:rFonts w:ascii="Arial" w:eastAsia="Arial" w:hAnsi="Arial"/>
                <w:b/>
                <w:bCs/>
                <w:sz w:val="18"/>
              </w:rPr>
            </w:pPr>
            <w:r w:rsidRPr="00E31D6C">
              <w:rPr>
                <w:rFonts w:ascii="Arial" w:eastAsia="Arial" w:hAnsi="Arial"/>
                <w:b/>
                <w:bCs/>
                <w:spacing w:val="1"/>
                <w:sz w:val="18"/>
              </w:rPr>
              <w:t>Y</w:t>
            </w:r>
            <w:r w:rsidRPr="00E31D6C">
              <w:rPr>
                <w:rFonts w:ascii="Arial" w:eastAsia="Arial" w:hAnsi="Arial"/>
                <w:b/>
                <w:bCs/>
                <w:spacing w:val="-1"/>
                <w:sz w:val="18"/>
              </w:rPr>
              <w:t>ea</w:t>
            </w:r>
            <w:r w:rsidRPr="00E31D6C">
              <w:rPr>
                <w:rFonts w:ascii="Arial" w:eastAsia="Arial" w:hAnsi="Arial"/>
                <w:b/>
                <w:bCs/>
                <w:sz w:val="18"/>
              </w:rPr>
              <w:t>r</w:t>
            </w:r>
            <w:r w:rsidRPr="00E31D6C">
              <w:rPr>
                <w:rFonts w:ascii="Arial" w:eastAsia="Arial" w:hAnsi="Arial"/>
                <w:b/>
                <w:bCs/>
                <w:spacing w:val="-8"/>
                <w:sz w:val="18"/>
              </w:rPr>
              <w:t xml:space="preserve"> </w:t>
            </w:r>
            <w:r w:rsidRPr="00E31D6C">
              <w:rPr>
                <w:rFonts w:ascii="Arial" w:eastAsia="Arial" w:hAnsi="Arial"/>
                <w:b/>
                <w:bCs/>
                <w:spacing w:val="-1"/>
                <w:sz w:val="18"/>
              </w:rPr>
              <w:t>e</w:t>
            </w:r>
            <w:r w:rsidRPr="00E31D6C">
              <w:rPr>
                <w:rFonts w:ascii="Arial" w:eastAsia="Arial" w:hAnsi="Arial"/>
                <w:b/>
                <w:bCs/>
                <w:sz w:val="18"/>
              </w:rPr>
              <w:t>nd</w:t>
            </w:r>
            <w:r w:rsidRPr="00E31D6C">
              <w:rPr>
                <w:rFonts w:ascii="Arial" w:eastAsia="Arial" w:hAnsi="Arial"/>
                <w:b/>
                <w:bCs/>
                <w:spacing w:val="-1"/>
                <w:sz w:val="18"/>
              </w:rPr>
              <w:t>e</w:t>
            </w:r>
            <w:r w:rsidRPr="00E31D6C">
              <w:rPr>
                <w:rFonts w:ascii="Arial" w:eastAsia="Arial" w:hAnsi="Arial"/>
                <w:b/>
                <w:bCs/>
                <w:sz w:val="18"/>
              </w:rPr>
              <w:t>d</w:t>
            </w:r>
            <w:r w:rsidRPr="00E31D6C">
              <w:rPr>
                <w:rFonts w:ascii="Arial" w:eastAsia="Arial" w:hAnsi="Arial"/>
                <w:b/>
                <w:bCs/>
                <w:spacing w:val="-3"/>
                <w:sz w:val="18"/>
              </w:rPr>
              <w:t xml:space="preserve"> </w:t>
            </w:r>
            <w:r w:rsidRPr="00E31D6C">
              <w:rPr>
                <w:rFonts w:ascii="Arial" w:eastAsia="Arial" w:hAnsi="Arial"/>
                <w:b/>
                <w:bCs/>
                <w:spacing w:val="-1"/>
                <w:sz w:val="18"/>
              </w:rPr>
              <w:t>3</w:t>
            </w:r>
            <w:r w:rsidRPr="00E31D6C">
              <w:rPr>
                <w:rFonts w:ascii="Arial" w:eastAsia="Arial" w:hAnsi="Arial"/>
                <w:b/>
                <w:bCs/>
                <w:sz w:val="18"/>
              </w:rPr>
              <w:t>0</w:t>
            </w:r>
            <w:r w:rsidRPr="00E31D6C">
              <w:rPr>
                <w:rFonts w:ascii="Arial" w:eastAsia="Arial" w:hAnsi="Arial"/>
                <w:b/>
                <w:bCs/>
                <w:spacing w:val="-5"/>
                <w:sz w:val="18"/>
              </w:rPr>
              <w:t xml:space="preserve"> </w:t>
            </w:r>
            <w:r w:rsidRPr="00E31D6C">
              <w:rPr>
                <w:rFonts w:ascii="Arial" w:eastAsia="Arial" w:hAnsi="Arial"/>
                <w:b/>
                <w:bCs/>
                <w:spacing w:val="-1"/>
                <w:sz w:val="18"/>
              </w:rPr>
              <w:t>J</w:t>
            </w:r>
            <w:r w:rsidRPr="00E31D6C">
              <w:rPr>
                <w:rFonts w:ascii="Arial" w:eastAsia="Arial" w:hAnsi="Arial"/>
                <w:b/>
                <w:bCs/>
                <w:sz w:val="18"/>
              </w:rPr>
              <w:t>une</w:t>
            </w:r>
            <w:r w:rsidRPr="00E31D6C">
              <w:rPr>
                <w:rFonts w:ascii="Arial" w:eastAsia="Arial" w:hAnsi="Arial"/>
                <w:b/>
                <w:bCs/>
                <w:spacing w:val="-6"/>
                <w:sz w:val="18"/>
              </w:rPr>
              <w:t xml:space="preserve"> </w:t>
            </w:r>
            <w:r w:rsidRPr="00E31D6C">
              <w:rPr>
                <w:rFonts w:ascii="Arial" w:eastAsia="Arial" w:hAnsi="Arial"/>
                <w:b/>
                <w:bCs/>
                <w:spacing w:val="2"/>
                <w:sz w:val="18"/>
              </w:rPr>
              <w:t>2</w:t>
            </w:r>
            <w:r w:rsidRPr="00E31D6C">
              <w:rPr>
                <w:rFonts w:ascii="Arial" w:eastAsia="Arial" w:hAnsi="Arial"/>
                <w:b/>
                <w:bCs/>
                <w:spacing w:val="-1"/>
                <w:sz w:val="18"/>
              </w:rPr>
              <w:t>01</w:t>
            </w:r>
            <w:r w:rsidRPr="00E31D6C">
              <w:rPr>
                <w:rFonts w:ascii="Arial" w:eastAsia="Arial" w:hAnsi="Arial"/>
                <w:b/>
                <w:bCs/>
                <w:sz w:val="18"/>
              </w:rPr>
              <w:t>1</w:t>
            </w:r>
          </w:p>
          <w:p w14:paraId="02DF8BC4" w14:textId="77777777" w:rsidR="003379B0" w:rsidRPr="00E31D6C" w:rsidRDefault="003379B0" w:rsidP="006706D5">
            <w:pPr>
              <w:pStyle w:val="BodyText"/>
              <w:tabs>
                <w:tab w:val="left" w:pos="6698"/>
              </w:tabs>
              <w:spacing w:before="31"/>
              <w:ind w:left="331"/>
              <w:rPr>
                <w:sz w:val="22"/>
              </w:rPr>
            </w:pPr>
            <w:r w:rsidRPr="00E31D6C">
              <w:rPr>
                <w:sz w:val="22"/>
              </w:rPr>
              <w:t>Dr</w:t>
            </w:r>
            <w:r w:rsidRPr="00E31D6C">
              <w:rPr>
                <w:spacing w:val="-1"/>
                <w:sz w:val="22"/>
              </w:rPr>
              <w:t xml:space="preserve"> </w:t>
            </w:r>
            <w:r w:rsidRPr="00E31D6C">
              <w:rPr>
                <w:sz w:val="22"/>
              </w:rPr>
              <w:t>R</w:t>
            </w:r>
            <w:r w:rsidRPr="00E31D6C">
              <w:rPr>
                <w:spacing w:val="-1"/>
                <w:sz w:val="22"/>
              </w:rPr>
              <w:t>ep</w:t>
            </w:r>
            <w:r w:rsidRPr="00E31D6C">
              <w:rPr>
                <w:spacing w:val="2"/>
                <w:sz w:val="22"/>
              </w:rPr>
              <w:t>a</w:t>
            </w:r>
            <w:r w:rsidRPr="00E31D6C">
              <w:rPr>
                <w:spacing w:val="-2"/>
                <w:sz w:val="22"/>
              </w:rPr>
              <w:t>i</w:t>
            </w:r>
            <w:r w:rsidRPr="00E31D6C">
              <w:rPr>
                <w:sz w:val="22"/>
              </w:rPr>
              <w:t xml:space="preserve">rs </w:t>
            </w:r>
            <w:r w:rsidRPr="00E31D6C">
              <w:rPr>
                <w:spacing w:val="-1"/>
                <w:sz w:val="22"/>
              </w:rPr>
              <w:t>expense (expense)</w:t>
            </w:r>
            <w:r w:rsidR="00E31D6C" w:rsidRPr="00E31D6C">
              <w:rPr>
                <w:sz w:val="22"/>
              </w:rPr>
              <w:t xml:space="preserve">                                 </w:t>
            </w:r>
            <w:r w:rsidR="00E31D6C">
              <w:rPr>
                <w:sz w:val="22"/>
              </w:rPr>
              <w:t xml:space="preserve">               </w:t>
            </w:r>
            <w:r w:rsidR="00E31D6C" w:rsidRPr="00E31D6C">
              <w:rPr>
                <w:sz w:val="22"/>
              </w:rPr>
              <w:t xml:space="preserve">  </w:t>
            </w:r>
            <w:r w:rsidRPr="00E31D6C">
              <w:rPr>
                <w:sz w:val="22"/>
              </w:rPr>
              <w:t>$</w:t>
            </w:r>
            <w:r w:rsidRPr="00E31D6C">
              <w:rPr>
                <w:spacing w:val="-8"/>
                <w:sz w:val="22"/>
              </w:rPr>
              <w:t xml:space="preserve"> </w:t>
            </w:r>
            <w:r w:rsidRPr="00E31D6C">
              <w:rPr>
                <w:spacing w:val="-1"/>
                <w:sz w:val="22"/>
              </w:rPr>
              <w:t>40</w:t>
            </w:r>
            <w:r w:rsidRPr="00E31D6C">
              <w:rPr>
                <w:spacing w:val="2"/>
                <w:sz w:val="22"/>
              </w:rPr>
              <w:t>,</w:t>
            </w:r>
            <w:r w:rsidRPr="00E31D6C">
              <w:rPr>
                <w:spacing w:val="-1"/>
                <w:sz w:val="22"/>
              </w:rPr>
              <w:t>00</w:t>
            </w:r>
            <w:r w:rsidRPr="00E31D6C">
              <w:rPr>
                <w:sz w:val="22"/>
              </w:rPr>
              <w:t>0</w:t>
            </w:r>
          </w:p>
          <w:p w14:paraId="02DF8BC5" w14:textId="77777777" w:rsidR="003379B0" w:rsidRPr="00E31D6C" w:rsidRDefault="003379B0" w:rsidP="006706D5">
            <w:pPr>
              <w:pStyle w:val="BodyText"/>
              <w:tabs>
                <w:tab w:val="left" w:pos="8138"/>
              </w:tabs>
              <w:spacing w:before="29"/>
              <w:ind w:left="331"/>
              <w:rPr>
                <w:sz w:val="22"/>
              </w:rPr>
            </w:pPr>
            <w:r w:rsidRPr="00E31D6C">
              <w:rPr>
                <w:sz w:val="22"/>
              </w:rPr>
              <w:t>Cr</w:t>
            </w:r>
            <w:r w:rsidRPr="00E31D6C">
              <w:rPr>
                <w:spacing w:val="-1"/>
                <w:sz w:val="22"/>
              </w:rPr>
              <w:t xml:space="preserve"> Cash (asset)</w:t>
            </w:r>
            <w:r w:rsidR="00E31D6C" w:rsidRPr="00E31D6C">
              <w:rPr>
                <w:sz w:val="22"/>
              </w:rPr>
              <w:t xml:space="preserve">                                                                                       </w:t>
            </w:r>
            <w:r w:rsidR="00E31D6C">
              <w:rPr>
                <w:sz w:val="22"/>
              </w:rPr>
              <w:t xml:space="preserve">   </w:t>
            </w:r>
            <w:r w:rsidRPr="00E31D6C">
              <w:rPr>
                <w:sz w:val="22"/>
              </w:rPr>
              <w:t>$</w:t>
            </w:r>
            <w:r w:rsidRPr="00E31D6C">
              <w:rPr>
                <w:spacing w:val="-8"/>
                <w:sz w:val="22"/>
              </w:rPr>
              <w:t xml:space="preserve"> </w:t>
            </w:r>
            <w:r w:rsidRPr="00E31D6C">
              <w:rPr>
                <w:spacing w:val="-1"/>
                <w:sz w:val="22"/>
              </w:rPr>
              <w:t>40</w:t>
            </w:r>
            <w:r w:rsidRPr="00E31D6C">
              <w:rPr>
                <w:spacing w:val="2"/>
                <w:sz w:val="22"/>
              </w:rPr>
              <w:t>,</w:t>
            </w:r>
            <w:r w:rsidRPr="00E31D6C">
              <w:rPr>
                <w:spacing w:val="-1"/>
                <w:sz w:val="22"/>
              </w:rPr>
              <w:t>00</w:t>
            </w:r>
            <w:r w:rsidRPr="00E31D6C">
              <w:rPr>
                <w:sz w:val="22"/>
              </w:rPr>
              <w:t>0</w:t>
            </w:r>
          </w:p>
          <w:p w14:paraId="02DF8BC6" w14:textId="77777777" w:rsidR="00B746F7" w:rsidRDefault="003379B0" w:rsidP="006706D5">
            <w:pPr>
              <w:pStyle w:val="HighlightBoxText"/>
              <w:ind w:left="331"/>
            </w:pPr>
            <w:r w:rsidRPr="00E31D6C">
              <w:rPr>
                <w:rFonts w:ascii="Arial" w:eastAsia="Arial" w:hAnsi="Arial"/>
                <w:i/>
                <w:sz w:val="18"/>
              </w:rPr>
              <w:t>To</w:t>
            </w:r>
            <w:r w:rsidRPr="00E31D6C">
              <w:rPr>
                <w:rFonts w:ascii="Arial" w:eastAsia="Arial" w:hAnsi="Arial"/>
                <w:i/>
                <w:spacing w:val="-6"/>
                <w:sz w:val="18"/>
              </w:rPr>
              <w:t xml:space="preserve"> </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1"/>
                <w:sz w:val="18"/>
              </w:rPr>
              <w:t>c</w:t>
            </w:r>
            <w:r w:rsidRPr="00E31D6C">
              <w:rPr>
                <w:rFonts w:ascii="Arial" w:eastAsia="Arial" w:hAnsi="Arial"/>
                <w:i/>
                <w:spacing w:val="-1"/>
                <w:sz w:val="18"/>
              </w:rPr>
              <w:t>og</w:t>
            </w:r>
            <w:r w:rsidRPr="00E31D6C">
              <w:rPr>
                <w:rFonts w:ascii="Arial" w:eastAsia="Arial" w:hAnsi="Arial"/>
                <w:i/>
                <w:spacing w:val="2"/>
                <w:sz w:val="18"/>
              </w:rPr>
              <w:t>n</w:t>
            </w:r>
            <w:r w:rsidRPr="00E31D6C">
              <w:rPr>
                <w:rFonts w:ascii="Arial" w:eastAsia="Arial" w:hAnsi="Arial"/>
                <w:i/>
                <w:sz w:val="18"/>
              </w:rPr>
              <w:t>i</w:t>
            </w:r>
            <w:r w:rsidRPr="00E31D6C">
              <w:rPr>
                <w:rFonts w:ascii="Arial" w:eastAsia="Arial" w:hAnsi="Arial"/>
                <w:i/>
                <w:spacing w:val="1"/>
                <w:sz w:val="18"/>
              </w:rPr>
              <w:t>s</w:t>
            </w:r>
            <w:r w:rsidRPr="00E31D6C">
              <w:rPr>
                <w:rFonts w:ascii="Arial" w:eastAsia="Arial" w:hAnsi="Arial"/>
                <w:i/>
                <w:sz w:val="18"/>
              </w:rPr>
              <w:t>e</w:t>
            </w:r>
            <w:r w:rsidRPr="00E31D6C">
              <w:rPr>
                <w:rFonts w:ascii="Arial" w:eastAsia="Arial" w:hAnsi="Arial"/>
                <w:i/>
                <w:spacing w:val="-5"/>
                <w:sz w:val="18"/>
              </w:rPr>
              <w:t xml:space="preserve"> </w:t>
            </w:r>
            <w:r w:rsidRPr="00E31D6C">
              <w:rPr>
                <w:rFonts w:ascii="Arial" w:eastAsia="Arial" w:hAnsi="Arial"/>
                <w:i/>
                <w:spacing w:val="-1"/>
                <w:sz w:val="18"/>
              </w:rPr>
              <w:t>t</w:t>
            </w:r>
            <w:r w:rsidRPr="00E31D6C">
              <w:rPr>
                <w:rFonts w:ascii="Arial" w:eastAsia="Arial" w:hAnsi="Arial"/>
                <w:i/>
                <w:spacing w:val="2"/>
                <w:sz w:val="18"/>
              </w:rPr>
              <w:t>h</w:t>
            </w:r>
            <w:r w:rsidRPr="00E31D6C">
              <w:rPr>
                <w:rFonts w:ascii="Arial" w:eastAsia="Arial" w:hAnsi="Arial"/>
                <w:i/>
                <w:sz w:val="18"/>
              </w:rPr>
              <w:t>e</w:t>
            </w:r>
            <w:r w:rsidRPr="00E31D6C">
              <w:rPr>
                <w:rFonts w:ascii="Arial" w:eastAsia="Arial" w:hAnsi="Arial"/>
                <w:i/>
                <w:spacing w:val="-6"/>
                <w:sz w:val="18"/>
              </w:rPr>
              <w:t xml:space="preserve"> </w:t>
            </w:r>
            <w:r w:rsidRPr="00E31D6C">
              <w:rPr>
                <w:rFonts w:ascii="Arial" w:eastAsia="Arial" w:hAnsi="Arial"/>
                <w:i/>
                <w:spacing w:val="1"/>
                <w:sz w:val="18"/>
              </w:rPr>
              <w:t>c</w:t>
            </w:r>
            <w:r w:rsidRPr="00E31D6C">
              <w:rPr>
                <w:rFonts w:ascii="Arial" w:eastAsia="Arial" w:hAnsi="Arial"/>
                <w:i/>
                <w:spacing w:val="-1"/>
                <w:sz w:val="18"/>
              </w:rPr>
              <w:t>o</w:t>
            </w:r>
            <w:r w:rsidRPr="00E31D6C">
              <w:rPr>
                <w:rFonts w:ascii="Arial" w:eastAsia="Arial" w:hAnsi="Arial"/>
                <w:i/>
                <w:spacing w:val="1"/>
                <w:sz w:val="18"/>
              </w:rPr>
              <w:t>s</w:t>
            </w:r>
            <w:r w:rsidRPr="00E31D6C">
              <w:rPr>
                <w:rFonts w:ascii="Arial" w:eastAsia="Arial" w:hAnsi="Arial"/>
                <w:i/>
                <w:sz w:val="18"/>
              </w:rPr>
              <w:t>t</w:t>
            </w:r>
            <w:r w:rsidRPr="00E31D6C">
              <w:rPr>
                <w:rFonts w:ascii="Arial" w:eastAsia="Arial" w:hAnsi="Arial"/>
                <w:i/>
                <w:spacing w:val="-5"/>
                <w:sz w:val="18"/>
              </w:rPr>
              <w:t xml:space="preserve"> </w:t>
            </w:r>
            <w:r w:rsidRPr="00E31D6C">
              <w:rPr>
                <w:rFonts w:ascii="Arial" w:eastAsia="Arial" w:hAnsi="Arial"/>
                <w:i/>
                <w:spacing w:val="-1"/>
                <w:sz w:val="18"/>
              </w:rPr>
              <w:t>o</w:t>
            </w:r>
            <w:r w:rsidRPr="00E31D6C">
              <w:rPr>
                <w:rFonts w:ascii="Arial" w:eastAsia="Arial" w:hAnsi="Arial"/>
                <w:i/>
                <w:sz w:val="18"/>
              </w:rPr>
              <w:t>f</w:t>
            </w:r>
            <w:r w:rsidRPr="00E31D6C">
              <w:rPr>
                <w:rFonts w:ascii="Arial" w:eastAsia="Arial" w:hAnsi="Arial"/>
                <w:i/>
                <w:spacing w:val="-3"/>
                <w:sz w:val="18"/>
              </w:rPr>
              <w:t xml:space="preserve"> </w:t>
            </w:r>
            <w:r w:rsidRPr="00E31D6C">
              <w:rPr>
                <w:rFonts w:ascii="Arial" w:eastAsia="Arial" w:hAnsi="Arial"/>
                <w:i/>
                <w:sz w:val="18"/>
              </w:rPr>
              <w:t>r</w:t>
            </w:r>
            <w:r w:rsidRPr="00E31D6C">
              <w:rPr>
                <w:rFonts w:ascii="Arial" w:eastAsia="Arial" w:hAnsi="Arial"/>
                <w:i/>
                <w:spacing w:val="2"/>
                <w:sz w:val="18"/>
              </w:rPr>
              <w:t>e</w:t>
            </w:r>
            <w:r w:rsidRPr="00E31D6C">
              <w:rPr>
                <w:rFonts w:ascii="Arial" w:eastAsia="Arial" w:hAnsi="Arial"/>
                <w:i/>
                <w:spacing w:val="-1"/>
                <w:sz w:val="18"/>
              </w:rPr>
              <w:t>pa</w:t>
            </w:r>
            <w:r w:rsidRPr="00E31D6C">
              <w:rPr>
                <w:rFonts w:ascii="Arial" w:eastAsia="Arial" w:hAnsi="Arial"/>
                <w:i/>
                <w:sz w:val="18"/>
              </w:rPr>
              <w:t>irs</w:t>
            </w:r>
            <w:r w:rsidRPr="00E31D6C">
              <w:rPr>
                <w:rFonts w:ascii="Arial" w:eastAsia="Arial" w:hAnsi="Arial"/>
                <w:i/>
                <w:spacing w:val="-5"/>
                <w:sz w:val="18"/>
              </w:rPr>
              <w:t xml:space="preserve"> </w:t>
            </w:r>
            <w:r w:rsidRPr="00E31D6C">
              <w:rPr>
                <w:rFonts w:ascii="Arial" w:eastAsia="Arial" w:hAnsi="Arial"/>
                <w:i/>
                <w:spacing w:val="-1"/>
                <w:sz w:val="18"/>
              </w:rPr>
              <w:t>t</w:t>
            </w:r>
            <w:r w:rsidRPr="00E31D6C">
              <w:rPr>
                <w:rFonts w:ascii="Arial" w:eastAsia="Arial" w:hAnsi="Arial"/>
                <w:i/>
                <w:sz w:val="18"/>
              </w:rPr>
              <w:t>o</w:t>
            </w:r>
            <w:r w:rsidRPr="00E31D6C">
              <w:rPr>
                <w:rFonts w:ascii="Arial" w:eastAsia="Arial" w:hAnsi="Arial"/>
                <w:i/>
                <w:spacing w:val="-3"/>
                <w:sz w:val="18"/>
              </w:rPr>
              <w:t xml:space="preserve"> </w:t>
            </w:r>
            <w:r w:rsidRPr="00E31D6C">
              <w:rPr>
                <w:rFonts w:ascii="Arial" w:eastAsia="Arial" w:hAnsi="Arial"/>
                <w:i/>
                <w:spacing w:val="-1"/>
                <w:sz w:val="18"/>
              </w:rPr>
              <w:t>th</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1"/>
                <w:sz w:val="18"/>
              </w:rPr>
              <w:t>b</w:t>
            </w:r>
            <w:r w:rsidRPr="00E31D6C">
              <w:rPr>
                <w:rFonts w:ascii="Arial" w:eastAsia="Arial" w:hAnsi="Arial"/>
                <w:i/>
                <w:sz w:val="18"/>
              </w:rPr>
              <w:t>ri</w:t>
            </w:r>
            <w:r w:rsidRPr="00E31D6C">
              <w:rPr>
                <w:rFonts w:ascii="Arial" w:eastAsia="Arial" w:hAnsi="Arial"/>
                <w:i/>
                <w:spacing w:val="2"/>
                <w:sz w:val="18"/>
              </w:rPr>
              <w:t>d</w:t>
            </w:r>
            <w:r w:rsidRPr="00E31D6C">
              <w:rPr>
                <w:rFonts w:ascii="Arial" w:eastAsia="Arial" w:hAnsi="Arial"/>
                <w:i/>
                <w:spacing w:val="-1"/>
                <w:sz w:val="18"/>
              </w:rPr>
              <w:t>g</w:t>
            </w:r>
            <w:r w:rsidRPr="00E31D6C">
              <w:rPr>
                <w:rFonts w:ascii="Arial" w:eastAsia="Arial" w:hAnsi="Arial"/>
                <w:i/>
                <w:sz w:val="18"/>
              </w:rPr>
              <w:t>e</w:t>
            </w:r>
            <w:r w:rsidRPr="00E31D6C">
              <w:rPr>
                <w:rFonts w:ascii="Arial" w:eastAsia="Arial" w:hAnsi="Arial"/>
                <w:i/>
                <w:spacing w:val="-5"/>
                <w:sz w:val="18"/>
              </w:rPr>
              <w:t xml:space="preserve"> </w:t>
            </w:r>
            <w:r w:rsidRPr="00E31D6C">
              <w:rPr>
                <w:rFonts w:ascii="Arial" w:eastAsia="Arial" w:hAnsi="Arial"/>
                <w:i/>
                <w:spacing w:val="2"/>
                <w:sz w:val="18"/>
              </w:rPr>
              <w:t>w</w:t>
            </w:r>
            <w:r w:rsidRPr="00E31D6C">
              <w:rPr>
                <w:rFonts w:ascii="Arial" w:eastAsia="Arial" w:hAnsi="Arial"/>
                <w:i/>
                <w:spacing w:val="-1"/>
                <w:sz w:val="18"/>
              </w:rPr>
              <w:t>h</w:t>
            </w:r>
            <w:r w:rsidRPr="00E31D6C">
              <w:rPr>
                <w:rFonts w:ascii="Arial" w:eastAsia="Arial" w:hAnsi="Arial"/>
                <w:i/>
                <w:sz w:val="18"/>
              </w:rPr>
              <w:t>i</w:t>
            </w:r>
            <w:r w:rsidRPr="00E31D6C">
              <w:rPr>
                <w:rFonts w:ascii="Arial" w:eastAsia="Arial" w:hAnsi="Arial"/>
                <w:i/>
                <w:spacing w:val="1"/>
                <w:sz w:val="18"/>
              </w:rPr>
              <w:t>c</w:t>
            </w:r>
            <w:r w:rsidRPr="00E31D6C">
              <w:rPr>
                <w:rFonts w:ascii="Arial" w:eastAsia="Arial" w:hAnsi="Arial"/>
                <w:i/>
                <w:sz w:val="18"/>
              </w:rPr>
              <w:t>h</w:t>
            </w:r>
            <w:r w:rsidRPr="00E31D6C">
              <w:rPr>
                <w:rFonts w:ascii="Arial" w:eastAsia="Arial" w:hAnsi="Arial"/>
                <w:i/>
                <w:spacing w:val="-4"/>
                <w:sz w:val="18"/>
              </w:rPr>
              <w:t xml:space="preserve"> </w:t>
            </w:r>
            <w:r w:rsidRPr="00E31D6C">
              <w:rPr>
                <w:rFonts w:ascii="Arial" w:eastAsia="Arial" w:hAnsi="Arial"/>
                <w:i/>
                <w:spacing w:val="-1"/>
                <w:sz w:val="18"/>
              </w:rPr>
              <w:t>d</w:t>
            </w:r>
            <w:r w:rsidRPr="00E31D6C">
              <w:rPr>
                <w:rFonts w:ascii="Arial" w:eastAsia="Arial" w:hAnsi="Arial"/>
                <w:i/>
                <w:sz w:val="18"/>
              </w:rPr>
              <w:t>o</w:t>
            </w:r>
            <w:r w:rsidRPr="00E31D6C">
              <w:rPr>
                <w:rFonts w:ascii="Arial" w:eastAsia="Arial" w:hAnsi="Arial"/>
                <w:i/>
                <w:spacing w:val="-3"/>
                <w:sz w:val="18"/>
              </w:rPr>
              <w:t xml:space="preserve"> </w:t>
            </w:r>
            <w:r w:rsidRPr="00E31D6C">
              <w:rPr>
                <w:rFonts w:ascii="Arial" w:eastAsia="Arial" w:hAnsi="Arial"/>
                <w:i/>
                <w:spacing w:val="-1"/>
                <w:sz w:val="18"/>
              </w:rPr>
              <w:t>no</w:t>
            </w:r>
            <w:r w:rsidRPr="00E31D6C">
              <w:rPr>
                <w:rFonts w:ascii="Arial" w:eastAsia="Arial" w:hAnsi="Arial"/>
                <w:i/>
                <w:sz w:val="18"/>
              </w:rPr>
              <w:t>t</w:t>
            </w:r>
            <w:r w:rsidRPr="00E31D6C">
              <w:rPr>
                <w:rFonts w:ascii="Arial" w:eastAsia="Arial" w:hAnsi="Arial"/>
                <w:i/>
                <w:spacing w:val="-4"/>
                <w:sz w:val="18"/>
              </w:rPr>
              <w:t xml:space="preserve"> </w:t>
            </w:r>
            <w:r w:rsidRPr="00E31D6C">
              <w:rPr>
                <w:rFonts w:ascii="Arial" w:eastAsia="Arial" w:hAnsi="Arial"/>
                <w:i/>
                <w:sz w:val="18"/>
              </w:rPr>
              <w:t>i</w:t>
            </w:r>
            <w:r w:rsidRPr="00E31D6C">
              <w:rPr>
                <w:rFonts w:ascii="Arial" w:eastAsia="Arial" w:hAnsi="Arial"/>
                <w:i/>
                <w:spacing w:val="-1"/>
                <w:sz w:val="18"/>
              </w:rPr>
              <w:t>n</w:t>
            </w:r>
            <w:r w:rsidRPr="00E31D6C">
              <w:rPr>
                <w:rFonts w:ascii="Arial" w:eastAsia="Arial" w:hAnsi="Arial"/>
                <w:i/>
                <w:spacing w:val="1"/>
                <w:sz w:val="18"/>
              </w:rPr>
              <w:t>c</w:t>
            </w:r>
            <w:r w:rsidRPr="00E31D6C">
              <w:rPr>
                <w:rFonts w:ascii="Arial" w:eastAsia="Arial" w:hAnsi="Arial"/>
                <w:i/>
                <w:sz w:val="18"/>
              </w:rPr>
              <w:t>r</w:t>
            </w:r>
            <w:r w:rsidRPr="00E31D6C">
              <w:rPr>
                <w:rFonts w:ascii="Arial" w:eastAsia="Arial" w:hAnsi="Arial"/>
                <w:i/>
                <w:spacing w:val="-1"/>
                <w:sz w:val="18"/>
              </w:rPr>
              <w:t>ea</w:t>
            </w:r>
            <w:r w:rsidRPr="00E31D6C">
              <w:rPr>
                <w:rFonts w:ascii="Arial" w:eastAsia="Arial" w:hAnsi="Arial"/>
                <w:i/>
                <w:spacing w:val="1"/>
                <w:sz w:val="18"/>
              </w:rPr>
              <w:t>s</w:t>
            </w:r>
            <w:r w:rsidRPr="00E31D6C">
              <w:rPr>
                <w:rFonts w:ascii="Arial" w:eastAsia="Arial" w:hAnsi="Arial"/>
                <w:i/>
                <w:sz w:val="18"/>
              </w:rPr>
              <w:t>e</w:t>
            </w:r>
            <w:r w:rsidRPr="00E31D6C">
              <w:rPr>
                <w:rFonts w:ascii="Arial" w:eastAsia="Arial" w:hAnsi="Arial"/>
                <w:i/>
                <w:spacing w:val="-3"/>
                <w:sz w:val="18"/>
              </w:rPr>
              <w:t xml:space="preserve"> </w:t>
            </w:r>
            <w:r w:rsidRPr="00E31D6C">
              <w:rPr>
                <w:rFonts w:ascii="Arial" w:eastAsia="Arial" w:hAnsi="Arial"/>
                <w:i/>
                <w:sz w:val="18"/>
              </w:rPr>
              <w:t>i</w:t>
            </w:r>
            <w:r w:rsidRPr="00E31D6C">
              <w:rPr>
                <w:rFonts w:ascii="Arial" w:eastAsia="Arial" w:hAnsi="Arial"/>
                <w:i/>
                <w:spacing w:val="-1"/>
                <w:sz w:val="18"/>
              </w:rPr>
              <w:t>t</w:t>
            </w:r>
            <w:r w:rsidRPr="00E31D6C">
              <w:rPr>
                <w:rFonts w:ascii="Arial" w:eastAsia="Arial" w:hAnsi="Arial"/>
                <w:i/>
                <w:sz w:val="18"/>
              </w:rPr>
              <w:t>s</w:t>
            </w:r>
            <w:r w:rsidRPr="00E31D6C">
              <w:rPr>
                <w:rFonts w:ascii="Arial" w:eastAsia="Arial" w:hAnsi="Arial"/>
                <w:i/>
                <w:spacing w:val="-5"/>
                <w:sz w:val="18"/>
              </w:rPr>
              <w:t xml:space="preserve"> </w:t>
            </w:r>
            <w:r w:rsidRPr="00E31D6C">
              <w:rPr>
                <w:rFonts w:ascii="Arial" w:eastAsia="Arial" w:hAnsi="Arial"/>
                <w:i/>
                <w:spacing w:val="-1"/>
                <w:sz w:val="18"/>
              </w:rPr>
              <w:t>u</w:t>
            </w:r>
            <w:r w:rsidRPr="00E31D6C">
              <w:rPr>
                <w:rFonts w:ascii="Arial" w:eastAsia="Arial" w:hAnsi="Arial"/>
                <w:i/>
                <w:spacing w:val="1"/>
                <w:sz w:val="18"/>
              </w:rPr>
              <w:t>s</w:t>
            </w:r>
            <w:r w:rsidRPr="00E31D6C">
              <w:rPr>
                <w:rFonts w:ascii="Arial" w:eastAsia="Arial" w:hAnsi="Arial"/>
                <w:i/>
                <w:spacing w:val="-1"/>
                <w:sz w:val="18"/>
              </w:rPr>
              <w:t>e</w:t>
            </w:r>
            <w:r w:rsidRPr="00E31D6C">
              <w:rPr>
                <w:rFonts w:ascii="Arial" w:eastAsia="Arial" w:hAnsi="Arial"/>
                <w:i/>
                <w:spacing w:val="2"/>
                <w:sz w:val="18"/>
              </w:rPr>
              <w:t>f</w:t>
            </w:r>
            <w:r w:rsidRPr="00E31D6C">
              <w:rPr>
                <w:rFonts w:ascii="Arial" w:eastAsia="Arial" w:hAnsi="Arial"/>
                <w:i/>
                <w:spacing w:val="-1"/>
                <w:sz w:val="18"/>
              </w:rPr>
              <w:t>u</w:t>
            </w:r>
            <w:r w:rsidRPr="00E31D6C">
              <w:rPr>
                <w:rFonts w:ascii="Arial" w:eastAsia="Arial" w:hAnsi="Arial"/>
                <w:i/>
                <w:sz w:val="18"/>
              </w:rPr>
              <w:t>l</w:t>
            </w:r>
            <w:r w:rsidRPr="00E31D6C">
              <w:rPr>
                <w:rFonts w:ascii="Arial" w:eastAsia="Arial" w:hAnsi="Arial"/>
                <w:i/>
                <w:spacing w:val="-4"/>
                <w:sz w:val="18"/>
              </w:rPr>
              <w:t xml:space="preserve"> </w:t>
            </w:r>
            <w:r w:rsidRPr="00E31D6C">
              <w:rPr>
                <w:rFonts w:ascii="Arial" w:eastAsia="Arial" w:hAnsi="Arial"/>
                <w:i/>
                <w:sz w:val="18"/>
              </w:rPr>
              <w:t>l</w:t>
            </w:r>
            <w:r w:rsidRPr="00E31D6C">
              <w:rPr>
                <w:rFonts w:ascii="Arial" w:eastAsia="Arial" w:hAnsi="Arial"/>
                <w:i/>
                <w:spacing w:val="1"/>
                <w:sz w:val="18"/>
              </w:rPr>
              <w:t>i</w:t>
            </w:r>
            <w:r w:rsidRPr="00E31D6C">
              <w:rPr>
                <w:rFonts w:ascii="Arial" w:eastAsia="Arial" w:hAnsi="Arial"/>
                <w:i/>
                <w:spacing w:val="-1"/>
                <w:sz w:val="18"/>
              </w:rPr>
              <w:t>f</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1"/>
                <w:sz w:val="18"/>
              </w:rPr>
              <w:t>o</w:t>
            </w:r>
            <w:r w:rsidRPr="00E31D6C">
              <w:rPr>
                <w:rFonts w:ascii="Arial" w:eastAsia="Arial" w:hAnsi="Arial"/>
                <w:i/>
                <w:sz w:val="18"/>
              </w:rPr>
              <w:t>r</w:t>
            </w:r>
            <w:r w:rsidRPr="00E31D6C">
              <w:rPr>
                <w:rFonts w:ascii="Arial" w:eastAsia="Arial" w:hAnsi="Arial"/>
                <w:i/>
                <w:spacing w:val="-4"/>
                <w:sz w:val="18"/>
              </w:rPr>
              <w:t xml:space="preserve"> </w:t>
            </w:r>
            <w:r w:rsidRPr="00E31D6C">
              <w:rPr>
                <w:rFonts w:ascii="Arial" w:eastAsia="Arial" w:hAnsi="Arial"/>
                <w:i/>
                <w:spacing w:val="-1"/>
                <w:sz w:val="18"/>
              </w:rPr>
              <w:t>fun</w:t>
            </w:r>
            <w:r w:rsidRPr="00E31D6C">
              <w:rPr>
                <w:rFonts w:ascii="Arial" w:eastAsia="Arial" w:hAnsi="Arial"/>
                <w:i/>
                <w:spacing w:val="1"/>
                <w:sz w:val="18"/>
              </w:rPr>
              <w:t>c</w:t>
            </w:r>
            <w:r w:rsidRPr="00E31D6C">
              <w:rPr>
                <w:rFonts w:ascii="Arial" w:eastAsia="Arial" w:hAnsi="Arial"/>
                <w:i/>
                <w:spacing w:val="-1"/>
                <w:sz w:val="18"/>
              </w:rPr>
              <w:t>t</w:t>
            </w:r>
            <w:r w:rsidRPr="00E31D6C">
              <w:rPr>
                <w:rFonts w:ascii="Arial" w:eastAsia="Arial" w:hAnsi="Arial"/>
                <w:i/>
                <w:spacing w:val="1"/>
                <w:sz w:val="18"/>
              </w:rPr>
              <w:t>i</w:t>
            </w:r>
            <w:r w:rsidRPr="00E31D6C">
              <w:rPr>
                <w:rFonts w:ascii="Arial" w:eastAsia="Arial" w:hAnsi="Arial"/>
                <w:i/>
                <w:spacing w:val="-1"/>
                <w:sz w:val="18"/>
              </w:rPr>
              <w:t>on</w:t>
            </w:r>
            <w:r w:rsidRPr="00E31D6C">
              <w:rPr>
                <w:rFonts w:ascii="Arial" w:eastAsia="Arial" w:hAnsi="Arial"/>
                <w:i/>
                <w:spacing w:val="2"/>
                <w:sz w:val="18"/>
              </w:rPr>
              <w:t>a</w:t>
            </w:r>
            <w:r w:rsidRPr="00E31D6C">
              <w:rPr>
                <w:rFonts w:ascii="Arial" w:eastAsia="Arial" w:hAnsi="Arial"/>
                <w:i/>
                <w:spacing w:val="1"/>
                <w:sz w:val="18"/>
              </w:rPr>
              <w:t>l</w:t>
            </w:r>
            <w:r w:rsidRPr="00E31D6C">
              <w:rPr>
                <w:rFonts w:ascii="Arial" w:eastAsia="Arial" w:hAnsi="Arial"/>
                <w:i/>
                <w:sz w:val="18"/>
              </w:rPr>
              <w:t>i</w:t>
            </w:r>
            <w:r w:rsidRPr="00E31D6C">
              <w:rPr>
                <w:rFonts w:ascii="Arial" w:eastAsia="Arial" w:hAnsi="Arial"/>
                <w:i/>
                <w:spacing w:val="-1"/>
                <w:sz w:val="18"/>
              </w:rPr>
              <w:t>t</w:t>
            </w:r>
            <w:r w:rsidRPr="00E31D6C">
              <w:rPr>
                <w:rFonts w:ascii="Arial" w:eastAsia="Arial" w:hAnsi="Arial"/>
                <w:i/>
                <w:spacing w:val="1"/>
                <w:sz w:val="18"/>
              </w:rPr>
              <w:t>y</w:t>
            </w:r>
            <w:r w:rsidRPr="00E31D6C">
              <w:rPr>
                <w:rFonts w:ascii="Arial" w:eastAsia="Arial" w:hAnsi="Arial"/>
                <w:i/>
                <w:sz w:val="18"/>
              </w:rPr>
              <w:t>.</w:t>
            </w:r>
          </w:p>
        </w:tc>
      </w:tr>
    </w:tbl>
    <w:p w14:paraId="69FB853A" w14:textId="77777777" w:rsidR="00DC579C" w:rsidRDefault="00DC579C" w:rsidP="00F86210">
      <w:pPr>
        <w:pStyle w:val="BoldHeading"/>
        <w:ind w:left="993"/>
        <w:rPr>
          <w:spacing w:val="-1"/>
        </w:rPr>
      </w:pPr>
      <w:r>
        <w:rPr>
          <w:spacing w:val="-1"/>
        </w:rPr>
        <w:br w:type="page"/>
      </w:r>
    </w:p>
    <w:p w14:paraId="02DF8BC8" w14:textId="7F047B4F" w:rsidR="003379B0" w:rsidRPr="003379B0" w:rsidRDefault="003379B0" w:rsidP="00F86210">
      <w:pPr>
        <w:pStyle w:val="BoldHeading"/>
        <w:ind w:left="993"/>
        <w:rPr>
          <w:bCs/>
          <w:i/>
        </w:rPr>
      </w:pPr>
      <w:r>
        <w:rPr>
          <w:spacing w:val="-1"/>
        </w:rPr>
        <w:lastRenderedPageBreak/>
        <w:t>W</w:t>
      </w:r>
      <w:r>
        <w:t>h</w:t>
      </w:r>
      <w:r>
        <w:rPr>
          <w:spacing w:val="-1"/>
        </w:rPr>
        <w:t>e</w:t>
      </w:r>
      <w:r>
        <w:rPr>
          <w:spacing w:val="1"/>
        </w:rPr>
        <w:t>r</w:t>
      </w:r>
      <w:r>
        <w:t>e</w:t>
      </w:r>
      <w:r>
        <w:rPr>
          <w:spacing w:val="-7"/>
        </w:rPr>
        <w:t xml:space="preserve"> </w:t>
      </w:r>
      <w:r>
        <w:t>the</w:t>
      </w:r>
      <w:r>
        <w:rPr>
          <w:spacing w:val="-6"/>
        </w:rPr>
        <w:t xml:space="preserve"> </w:t>
      </w:r>
      <w:r>
        <w:t>d</w:t>
      </w:r>
      <w:r>
        <w:rPr>
          <w:spacing w:val="-1"/>
        </w:rPr>
        <w:t>a</w:t>
      </w:r>
      <w:r>
        <w:rPr>
          <w:spacing w:val="2"/>
        </w:rPr>
        <w:t>m</w:t>
      </w:r>
      <w:r>
        <w:rPr>
          <w:spacing w:val="-1"/>
        </w:rPr>
        <w:t>a</w:t>
      </w:r>
      <w:r>
        <w:t>ge</w:t>
      </w:r>
      <w:r>
        <w:rPr>
          <w:spacing w:val="-6"/>
        </w:rPr>
        <w:t xml:space="preserve"> </w:t>
      </w:r>
      <w:r>
        <w:rPr>
          <w:spacing w:val="2"/>
        </w:rPr>
        <w:t>i</w:t>
      </w:r>
      <w:r>
        <w:t>s</w:t>
      </w:r>
      <w:r>
        <w:rPr>
          <w:spacing w:val="-7"/>
        </w:rPr>
        <w:t xml:space="preserve"> </w:t>
      </w:r>
      <w:r>
        <w:rPr>
          <w:spacing w:val="1"/>
        </w:rPr>
        <w:t>r</w:t>
      </w:r>
      <w:r>
        <w:rPr>
          <w:spacing w:val="-1"/>
        </w:rPr>
        <w:t>e</w:t>
      </w:r>
      <w:r>
        <w:t>p</w:t>
      </w:r>
      <w:r>
        <w:rPr>
          <w:spacing w:val="-1"/>
        </w:rPr>
        <w:t>aire</w:t>
      </w:r>
      <w:r>
        <w:t>d</w:t>
      </w:r>
      <w:r>
        <w:rPr>
          <w:spacing w:val="-3"/>
        </w:rPr>
        <w:t xml:space="preserve"> </w:t>
      </w:r>
      <w:r>
        <w:rPr>
          <w:spacing w:val="-1"/>
        </w:rPr>
        <w:t>a</w:t>
      </w:r>
      <w:r>
        <w:t>ft</w:t>
      </w:r>
      <w:r>
        <w:rPr>
          <w:spacing w:val="-1"/>
        </w:rPr>
        <w:t>e</w:t>
      </w:r>
      <w:r>
        <w:t>r</w:t>
      </w:r>
      <w:r>
        <w:rPr>
          <w:spacing w:val="-8"/>
        </w:rPr>
        <w:t xml:space="preserve"> </w:t>
      </w:r>
      <w:r>
        <w:rPr>
          <w:spacing w:val="2"/>
        </w:rPr>
        <w:t>3</w:t>
      </w:r>
      <w:r>
        <w:t>0</w:t>
      </w:r>
      <w:r>
        <w:rPr>
          <w:spacing w:val="-6"/>
        </w:rPr>
        <w:t xml:space="preserve"> </w:t>
      </w:r>
      <w:r>
        <w:rPr>
          <w:spacing w:val="-1"/>
        </w:rPr>
        <w:t>J</w:t>
      </w:r>
      <w:r>
        <w:t>u</w:t>
      </w:r>
      <w:r>
        <w:rPr>
          <w:spacing w:val="3"/>
        </w:rPr>
        <w:t>n</w:t>
      </w:r>
      <w:r>
        <w:t>e</w:t>
      </w:r>
    </w:p>
    <w:p w14:paraId="02DF8BC9" w14:textId="77777777" w:rsidR="003379B0" w:rsidRPr="003379B0" w:rsidRDefault="003379B0" w:rsidP="00BB12E1">
      <w:pPr>
        <w:spacing w:line="270" w:lineRule="auto"/>
        <w:ind w:left="993" w:right="219"/>
        <w:jc w:val="both"/>
        <w:rPr>
          <w:rFonts w:ascii="Arial" w:eastAsia="Arial" w:hAnsi="Arial"/>
        </w:rPr>
      </w:pPr>
      <w:r>
        <w:rPr>
          <w:rFonts w:ascii="Arial" w:eastAsia="Arial" w:hAnsi="Arial"/>
          <w:spacing w:val="-1"/>
        </w:rPr>
        <w:t>I</w:t>
      </w:r>
      <w:r>
        <w:rPr>
          <w:rFonts w:ascii="Arial" w:eastAsia="Arial" w:hAnsi="Arial"/>
        </w:rPr>
        <w:t>n</w:t>
      </w:r>
      <w:r>
        <w:rPr>
          <w:rFonts w:ascii="Arial" w:eastAsia="Arial" w:hAnsi="Arial"/>
          <w:spacing w:val="2"/>
        </w:rPr>
        <w:t xml:space="preserve"> </w:t>
      </w:r>
      <w:r>
        <w:rPr>
          <w:rFonts w:ascii="Arial" w:eastAsia="Arial" w:hAnsi="Arial"/>
          <w:spacing w:val="-1"/>
        </w:rPr>
        <w:t>t</w:t>
      </w:r>
      <w:r>
        <w:rPr>
          <w:rFonts w:ascii="Arial" w:eastAsia="Arial" w:hAnsi="Arial"/>
          <w:spacing w:val="2"/>
        </w:rPr>
        <w:t>h</w:t>
      </w:r>
      <w:r>
        <w:rPr>
          <w:rFonts w:ascii="Arial" w:eastAsia="Arial" w:hAnsi="Arial"/>
          <w:spacing w:val="-2"/>
        </w:rPr>
        <w:t>i</w:t>
      </w:r>
      <w:r>
        <w:rPr>
          <w:rFonts w:ascii="Arial" w:eastAsia="Arial" w:hAnsi="Arial"/>
        </w:rPr>
        <w:t>s</w:t>
      </w:r>
      <w:r>
        <w:rPr>
          <w:rFonts w:ascii="Arial" w:eastAsia="Arial" w:hAnsi="Arial"/>
          <w:spacing w:val="6"/>
        </w:rPr>
        <w:t xml:space="preserve"> </w:t>
      </w:r>
      <w:r>
        <w:rPr>
          <w:rFonts w:ascii="Arial" w:eastAsia="Arial" w:hAnsi="Arial"/>
          <w:spacing w:val="-1"/>
        </w:rPr>
        <w:t>e</w:t>
      </w:r>
      <w:r>
        <w:rPr>
          <w:rFonts w:ascii="Arial" w:eastAsia="Arial" w:hAnsi="Arial"/>
          <w:spacing w:val="1"/>
        </w:rPr>
        <w:t>x</w:t>
      </w:r>
      <w:r>
        <w:rPr>
          <w:rFonts w:ascii="Arial" w:eastAsia="Arial" w:hAnsi="Arial"/>
          <w:spacing w:val="-1"/>
        </w:rPr>
        <w:t>a</w:t>
      </w:r>
      <w:r>
        <w:rPr>
          <w:rFonts w:ascii="Arial" w:eastAsia="Arial" w:hAnsi="Arial"/>
          <w:spacing w:val="4"/>
        </w:rPr>
        <w:t>m</w:t>
      </w:r>
      <w:r>
        <w:rPr>
          <w:rFonts w:ascii="Arial" w:eastAsia="Arial" w:hAnsi="Arial"/>
          <w:spacing w:val="-1"/>
        </w:rPr>
        <w:t>p</w:t>
      </w:r>
      <w:r>
        <w:rPr>
          <w:rFonts w:ascii="Arial" w:eastAsia="Arial" w:hAnsi="Arial"/>
          <w:spacing w:val="-2"/>
        </w:rPr>
        <w:t>l</w:t>
      </w:r>
      <w:r>
        <w:rPr>
          <w:rFonts w:ascii="Arial" w:eastAsia="Arial" w:hAnsi="Arial"/>
          <w:spacing w:val="-1"/>
        </w:rPr>
        <w:t>e</w:t>
      </w:r>
      <w:r>
        <w:rPr>
          <w:rFonts w:ascii="Arial" w:eastAsia="Arial" w:hAnsi="Arial"/>
        </w:rPr>
        <w:t>,</w:t>
      </w:r>
      <w:r>
        <w:rPr>
          <w:rFonts w:ascii="Arial" w:eastAsia="Arial" w:hAnsi="Arial"/>
          <w:spacing w:val="2"/>
        </w:rPr>
        <w:t xml:space="preserve"> </w:t>
      </w:r>
      <w:r>
        <w:rPr>
          <w:rFonts w:ascii="Arial" w:eastAsia="Arial" w:hAnsi="Arial"/>
          <w:spacing w:val="-1"/>
        </w:rPr>
        <w:t>t</w:t>
      </w:r>
      <w:r>
        <w:rPr>
          <w:rFonts w:ascii="Arial" w:eastAsia="Arial" w:hAnsi="Arial"/>
          <w:spacing w:val="2"/>
        </w:rPr>
        <w:t>h</w:t>
      </w:r>
      <w:r>
        <w:rPr>
          <w:rFonts w:ascii="Arial" w:eastAsia="Arial" w:hAnsi="Arial"/>
          <w:spacing w:val="-1"/>
        </w:rPr>
        <w:t>e</w:t>
      </w:r>
      <w:r>
        <w:rPr>
          <w:rFonts w:ascii="Arial" w:eastAsia="Arial" w:hAnsi="Arial"/>
        </w:rPr>
        <w:t>re</w:t>
      </w:r>
      <w:r>
        <w:rPr>
          <w:rFonts w:ascii="Arial" w:eastAsia="Arial" w:hAnsi="Arial"/>
          <w:spacing w:val="5"/>
        </w:rPr>
        <w:t xml:space="preserve"> </w:t>
      </w:r>
      <w:r>
        <w:rPr>
          <w:rFonts w:ascii="Arial" w:eastAsia="Arial" w:hAnsi="Arial"/>
        </w:rPr>
        <w:t>w</w:t>
      </w:r>
      <w:r>
        <w:rPr>
          <w:rFonts w:ascii="Arial" w:eastAsia="Arial" w:hAnsi="Arial"/>
          <w:spacing w:val="-2"/>
        </w:rPr>
        <w:t>i</w:t>
      </w:r>
      <w:r>
        <w:rPr>
          <w:rFonts w:ascii="Arial" w:eastAsia="Arial" w:hAnsi="Arial"/>
          <w:spacing w:val="1"/>
        </w:rPr>
        <w:t>l</w:t>
      </w:r>
      <w:r>
        <w:rPr>
          <w:rFonts w:ascii="Arial" w:eastAsia="Arial" w:hAnsi="Arial"/>
        </w:rPr>
        <w:t>l</w:t>
      </w:r>
      <w:r>
        <w:rPr>
          <w:rFonts w:ascii="Arial" w:eastAsia="Arial" w:hAnsi="Arial"/>
          <w:spacing w:val="4"/>
        </w:rPr>
        <w:t xml:space="preserve"> </w:t>
      </w:r>
      <w:r>
        <w:rPr>
          <w:rFonts w:ascii="Arial" w:eastAsia="Arial" w:hAnsi="Arial"/>
          <w:spacing w:val="2"/>
        </w:rPr>
        <w:t>b</w:t>
      </w:r>
      <w:r>
        <w:rPr>
          <w:rFonts w:ascii="Arial" w:eastAsia="Arial" w:hAnsi="Arial"/>
        </w:rPr>
        <w:t>e</w:t>
      </w:r>
      <w:r>
        <w:rPr>
          <w:rFonts w:ascii="Arial" w:eastAsia="Arial" w:hAnsi="Arial"/>
          <w:spacing w:val="2"/>
        </w:rPr>
        <w:t xml:space="preserve"> </w:t>
      </w:r>
      <w:r>
        <w:rPr>
          <w:rFonts w:ascii="Arial" w:eastAsia="Arial" w:hAnsi="Arial"/>
        </w:rPr>
        <w:t>a</w:t>
      </w:r>
      <w:r>
        <w:rPr>
          <w:rFonts w:ascii="Arial" w:eastAsia="Arial" w:hAnsi="Arial"/>
          <w:spacing w:val="4"/>
        </w:rPr>
        <w:t xml:space="preserve"> </w:t>
      </w:r>
      <w:r>
        <w:rPr>
          <w:rFonts w:ascii="Arial" w:eastAsia="Arial" w:hAnsi="Arial"/>
        </w:rPr>
        <w:t>r</w:t>
      </w:r>
      <w:r>
        <w:rPr>
          <w:rFonts w:ascii="Arial" w:eastAsia="Arial" w:hAnsi="Arial"/>
          <w:spacing w:val="-1"/>
        </w:rPr>
        <w:t>eq</w:t>
      </w:r>
      <w:r>
        <w:rPr>
          <w:rFonts w:ascii="Arial" w:eastAsia="Arial" w:hAnsi="Arial"/>
          <w:spacing w:val="2"/>
        </w:rPr>
        <w:t>u</w:t>
      </w:r>
      <w:r>
        <w:rPr>
          <w:rFonts w:ascii="Arial" w:eastAsia="Arial" w:hAnsi="Arial"/>
          <w:spacing w:val="-2"/>
        </w:rPr>
        <w:t>i</w:t>
      </w:r>
      <w:r>
        <w:rPr>
          <w:rFonts w:ascii="Arial" w:eastAsia="Arial" w:hAnsi="Arial"/>
        </w:rPr>
        <w:t>r</w:t>
      </w:r>
      <w:r>
        <w:rPr>
          <w:rFonts w:ascii="Arial" w:eastAsia="Arial" w:hAnsi="Arial"/>
          <w:spacing w:val="-1"/>
        </w:rPr>
        <w:t>e</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3"/>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3"/>
        </w:rPr>
        <w:t xml:space="preserve"> </w:t>
      </w:r>
      <w:r>
        <w:rPr>
          <w:rFonts w:ascii="Arial" w:eastAsia="Arial" w:hAnsi="Arial"/>
          <w:spacing w:val="-1"/>
        </w:rPr>
        <w:t>th</w:t>
      </w:r>
      <w:r>
        <w:rPr>
          <w:rFonts w:ascii="Arial" w:eastAsia="Arial" w:hAnsi="Arial"/>
        </w:rPr>
        <w:t>e</w:t>
      </w:r>
      <w:r>
        <w:rPr>
          <w:rFonts w:ascii="Arial" w:eastAsia="Arial" w:hAnsi="Arial"/>
          <w:spacing w:val="4"/>
        </w:rPr>
        <w:t xml:space="preserve"> </w:t>
      </w:r>
      <w:r>
        <w:rPr>
          <w:rFonts w:ascii="Arial" w:eastAsia="Arial" w:hAnsi="Arial"/>
          <w:spacing w:val="-1"/>
        </w:rPr>
        <w:t>b</w:t>
      </w:r>
      <w:r>
        <w:rPr>
          <w:rFonts w:ascii="Arial" w:eastAsia="Arial" w:hAnsi="Arial"/>
          <w:spacing w:val="3"/>
        </w:rPr>
        <w:t>r</w:t>
      </w:r>
      <w:r>
        <w:rPr>
          <w:rFonts w:ascii="Arial" w:eastAsia="Arial" w:hAnsi="Arial"/>
          <w:spacing w:val="-2"/>
        </w:rPr>
        <w:t>i</w:t>
      </w:r>
      <w:r>
        <w:rPr>
          <w:rFonts w:ascii="Arial" w:eastAsia="Arial" w:hAnsi="Arial"/>
          <w:spacing w:val="2"/>
        </w:rPr>
        <w:t>d</w:t>
      </w:r>
      <w:r>
        <w:rPr>
          <w:rFonts w:ascii="Arial" w:eastAsia="Arial" w:hAnsi="Arial"/>
          <w:spacing w:val="-1"/>
        </w:rPr>
        <w:t>g</w:t>
      </w:r>
      <w:r>
        <w:rPr>
          <w:rFonts w:ascii="Arial" w:eastAsia="Arial" w:hAnsi="Arial"/>
        </w:rPr>
        <w:t>e</w:t>
      </w:r>
      <w:r>
        <w:rPr>
          <w:rFonts w:ascii="Arial" w:eastAsia="Arial" w:hAnsi="Arial"/>
          <w:spacing w:val="2"/>
        </w:rPr>
        <w:t xml:space="preserve"> t</w:t>
      </w:r>
      <w:r>
        <w:rPr>
          <w:rFonts w:ascii="Arial" w:eastAsia="Arial" w:hAnsi="Arial"/>
        </w:rPr>
        <w:t>o</w:t>
      </w:r>
      <w:r>
        <w:rPr>
          <w:rFonts w:ascii="Arial" w:eastAsia="Arial" w:hAnsi="Arial"/>
          <w:spacing w:val="5"/>
        </w:rPr>
        <w:t xml:space="preserve"> </w:t>
      </w:r>
      <w:r>
        <w:rPr>
          <w:rFonts w:ascii="Arial" w:eastAsia="Arial" w:hAnsi="Arial"/>
          <w:spacing w:val="-1"/>
        </w:rPr>
        <w:t>b</w:t>
      </w:r>
      <w:r>
        <w:rPr>
          <w:rFonts w:ascii="Arial" w:eastAsia="Arial" w:hAnsi="Arial"/>
        </w:rPr>
        <w:t>e</w:t>
      </w:r>
      <w:r>
        <w:rPr>
          <w:rFonts w:ascii="Arial" w:eastAsia="Arial" w:hAnsi="Arial"/>
          <w:spacing w:val="4"/>
        </w:rPr>
        <w:t xml:space="preserve"> </w:t>
      </w:r>
      <w:r>
        <w:rPr>
          <w:rFonts w:ascii="Arial" w:eastAsia="Arial" w:hAnsi="Arial"/>
          <w:spacing w:val="-2"/>
        </w:rPr>
        <w:t>i</w:t>
      </w:r>
      <w:r>
        <w:rPr>
          <w:rFonts w:ascii="Arial" w:eastAsia="Arial" w:hAnsi="Arial"/>
          <w:spacing w:val="4"/>
        </w:rPr>
        <w:t>m</w:t>
      </w:r>
      <w:r>
        <w:rPr>
          <w:rFonts w:ascii="Arial" w:eastAsia="Arial" w:hAnsi="Arial"/>
          <w:spacing w:val="-1"/>
        </w:rPr>
        <w:t>pa</w:t>
      </w:r>
      <w:r>
        <w:rPr>
          <w:rFonts w:ascii="Arial" w:eastAsia="Arial" w:hAnsi="Arial"/>
          <w:spacing w:val="-2"/>
        </w:rPr>
        <w:t>i</w:t>
      </w:r>
      <w:r>
        <w:rPr>
          <w:rFonts w:ascii="Arial" w:eastAsia="Arial" w:hAnsi="Arial"/>
        </w:rPr>
        <w:t>r</w:t>
      </w:r>
      <w:r>
        <w:rPr>
          <w:rFonts w:ascii="Arial" w:eastAsia="Arial" w:hAnsi="Arial"/>
          <w:spacing w:val="-1"/>
        </w:rPr>
        <w:t>e</w:t>
      </w:r>
      <w:r>
        <w:rPr>
          <w:rFonts w:ascii="Arial" w:eastAsia="Arial" w:hAnsi="Arial"/>
        </w:rPr>
        <w:t>d</w:t>
      </w:r>
      <w:r>
        <w:rPr>
          <w:rFonts w:ascii="Arial" w:eastAsia="Arial" w:hAnsi="Arial"/>
          <w:spacing w:val="4"/>
        </w:rPr>
        <w:t xml:space="preserve"> </w:t>
      </w:r>
      <w:r>
        <w:rPr>
          <w:rFonts w:ascii="Arial" w:eastAsia="Arial" w:hAnsi="Arial"/>
          <w:spacing w:val="-1"/>
        </w:rPr>
        <w:t>a</w:t>
      </w:r>
      <w:r>
        <w:rPr>
          <w:rFonts w:ascii="Arial" w:eastAsia="Arial" w:hAnsi="Arial"/>
        </w:rPr>
        <w:t>t</w:t>
      </w:r>
      <w:r>
        <w:rPr>
          <w:rFonts w:ascii="Arial" w:eastAsia="Arial" w:hAnsi="Arial"/>
          <w:spacing w:val="5"/>
        </w:rPr>
        <w:t xml:space="preserve"> </w:t>
      </w:r>
      <w:r>
        <w:rPr>
          <w:rFonts w:ascii="Arial" w:eastAsia="Arial" w:hAnsi="Arial"/>
          <w:spacing w:val="-1"/>
        </w:rPr>
        <w:t>3</w:t>
      </w:r>
      <w:r>
        <w:rPr>
          <w:rFonts w:ascii="Arial" w:eastAsia="Arial" w:hAnsi="Arial"/>
        </w:rPr>
        <w:t>0</w:t>
      </w:r>
      <w:r>
        <w:rPr>
          <w:rFonts w:ascii="Arial" w:eastAsia="Arial" w:hAnsi="Arial"/>
          <w:spacing w:val="4"/>
        </w:rPr>
        <w:t xml:space="preserve"> </w:t>
      </w:r>
      <w:r>
        <w:rPr>
          <w:rFonts w:ascii="Arial" w:eastAsia="Arial" w:hAnsi="Arial"/>
          <w:spacing w:val="1"/>
        </w:rPr>
        <w:t>J</w:t>
      </w:r>
      <w:r>
        <w:rPr>
          <w:rFonts w:ascii="Arial" w:eastAsia="Arial" w:hAnsi="Arial"/>
          <w:spacing w:val="2"/>
        </w:rPr>
        <w:t>u</w:t>
      </w:r>
      <w:r>
        <w:rPr>
          <w:rFonts w:ascii="Arial" w:eastAsia="Arial" w:hAnsi="Arial"/>
          <w:spacing w:val="-1"/>
        </w:rPr>
        <w:t>n</w:t>
      </w:r>
      <w:r>
        <w:rPr>
          <w:rFonts w:ascii="Arial" w:eastAsia="Arial" w:hAnsi="Arial"/>
        </w:rPr>
        <w:t>e</w:t>
      </w:r>
      <w:r>
        <w:rPr>
          <w:rFonts w:ascii="Arial" w:eastAsia="Arial" w:hAnsi="Arial"/>
          <w:spacing w:val="3"/>
        </w:rPr>
        <w:t xml:space="preserve"> </w:t>
      </w:r>
      <w:r>
        <w:rPr>
          <w:rFonts w:ascii="Arial" w:eastAsia="Arial" w:hAnsi="Arial"/>
        </w:rPr>
        <w:t>(</w:t>
      </w:r>
      <w:r>
        <w:rPr>
          <w:rFonts w:ascii="Arial" w:eastAsia="Arial" w:hAnsi="Arial"/>
          <w:spacing w:val="2"/>
        </w:rPr>
        <w:t>p</w:t>
      </w:r>
      <w:r>
        <w:rPr>
          <w:rFonts w:ascii="Arial" w:eastAsia="Arial" w:hAnsi="Arial"/>
          <w:spacing w:val="-2"/>
        </w:rPr>
        <w:t>l</w:t>
      </w:r>
      <w:r>
        <w:rPr>
          <w:rFonts w:ascii="Arial" w:eastAsia="Arial" w:hAnsi="Arial"/>
          <w:spacing w:val="-1"/>
        </w:rPr>
        <w:t>ea</w:t>
      </w:r>
      <w:r>
        <w:rPr>
          <w:rFonts w:ascii="Arial" w:eastAsia="Arial" w:hAnsi="Arial"/>
          <w:spacing w:val="3"/>
        </w:rPr>
        <w:t>s</w:t>
      </w:r>
      <w:r>
        <w:rPr>
          <w:rFonts w:ascii="Arial" w:eastAsia="Arial" w:hAnsi="Arial"/>
        </w:rPr>
        <w:t>e</w:t>
      </w:r>
      <w:r>
        <w:rPr>
          <w:rFonts w:ascii="Arial" w:eastAsia="Arial" w:hAnsi="Arial"/>
          <w:spacing w:val="2"/>
        </w:rPr>
        <w:t xml:space="preserve"> </w:t>
      </w:r>
      <w:r>
        <w:rPr>
          <w:rFonts w:ascii="Arial" w:eastAsia="Arial" w:hAnsi="Arial"/>
        </w:rPr>
        <w:t>r</w:t>
      </w:r>
      <w:r>
        <w:rPr>
          <w:rFonts w:ascii="Arial" w:eastAsia="Arial" w:hAnsi="Arial"/>
          <w:spacing w:val="-1"/>
        </w:rPr>
        <w:t>e</w:t>
      </w:r>
      <w:r>
        <w:rPr>
          <w:rFonts w:ascii="Arial" w:eastAsia="Arial" w:hAnsi="Arial"/>
          <w:spacing w:val="2"/>
        </w:rPr>
        <w:t>f</w:t>
      </w:r>
      <w:r>
        <w:rPr>
          <w:rFonts w:ascii="Arial" w:eastAsia="Arial" w:hAnsi="Arial"/>
          <w:spacing w:val="-1"/>
        </w:rPr>
        <w:t>e</w:t>
      </w:r>
      <w:r>
        <w:rPr>
          <w:rFonts w:ascii="Arial" w:eastAsia="Arial" w:hAnsi="Arial"/>
        </w:rPr>
        <w:t>r</w:t>
      </w:r>
      <w:r>
        <w:rPr>
          <w:rFonts w:ascii="Arial" w:eastAsia="Arial" w:hAnsi="Arial"/>
          <w:spacing w:val="3"/>
        </w:rPr>
        <w:t xml:space="preserve"> </w:t>
      </w:r>
      <w:r>
        <w:rPr>
          <w:rFonts w:ascii="Arial" w:eastAsia="Arial" w:hAnsi="Arial"/>
          <w:spacing w:val="-1"/>
        </w:rPr>
        <w:t>t</w:t>
      </w:r>
      <w:r>
        <w:rPr>
          <w:rFonts w:ascii="Arial" w:eastAsia="Arial" w:hAnsi="Arial"/>
        </w:rPr>
        <w:t>o</w:t>
      </w:r>
      <w:r>
        <w:rPr>
          <w:rFonts w:ascii="Arial" w:eastAsia="Arial" w:hAnsi="Arial"/>
          <w:spacing w:val="5"/>
        </w:rPr>
        <w:t xml:space="preserve"> </w:t>
      </w:r>
      <w:r>
        <w:rPr>
          <w:rFonts w:ascii="Arial" w:eastAsia="Arial" w:hAnsi="Arial"/>
          <w:i/>
          <w:spacing w:val="1"/>
        </w:rPr>
        <w:t>S</w:t>
      </w:r>
      <w:r>
        <w:rPr>
          <w:rFonts w:ascii="Arial" w:eastAsia="Arial" w:hAnsi="Arial"/>
          <w:i/>
          <w:spacing w:val="-1"/>
        </w:rPr>
        <w:t>e</w:t>
      </w:r>
      <w:r>
        <w:rPr>
          <w:rFonts w:ascii="Arial" w:eastAsia="Arial" w:hAnsi="Arial"/>
          <w:i/>
          <w:spacing w:val="1"/>
        </w:rPr>
        <w:t>c</w:t>
      </w:r>
      <w:r>
        <w:rPr>
          <w:rFonts w:ascii="Arial" w:eastAsia="Arial" w:hAnsi="Arial"/>
          <w:i/>
          <w:spacing w:val="-1"/>
        </w:rPr>
        <w:t>t</w:t>
      </w:r>
      <w:r>
        <w:rPr>
          <w:rFonts w:ascii="Arial" w:eastAsia="Arial" w:hAnsi="Arial"/>
          <w:i/>
          <w:spacing w:val="-2"/>
        </w:rPr>
        <w:t>i</w:t>
      </w:r>
      <w:r>
        <w:rPr>
          <w:rFonts w:ascii="Arial" w:eastAsia="Arial" w:hAnsi="Arial"/>
          <w:i/>
          <w:spacing w:val="2"/>
        </w:rPr>
        <w:t>o</w:t>
      </w:r>
      <w:r>
        <w:rPr>
          <w:rFonts w:ascii="Arial" w:eastAsia="Arial" w:hAnsi="Arial"/>
          <w:i/>
        </w:rPr>
        <w:t>n</w:t>
      </w:r>
      <w:r>
        <w:rPr>
          <w:rFonts w:ascii="Arial" w:eastAsia="Arial" w:hAnsi="Arial"/>
          <w:i/>
          <w:spacing w:val="4"/>
        </w:rPr>
        <w:t xml:space="preserve"> </w:t>
      </w:r>
      <w:r>
        <w:rPr>
          <w:rFonts w:ascii="Arial" w:eastAsia="Arial" w:hAnsi="Arial"/>
          <w:i/>
        </w:rPr>
        <w:t>1</w:t>
      </w:r>
      <w:r>
        <w:rPr>
          <w:rFonts w:ascii="Arial" w:eastAsia="Arial" w:hAnsi="Arial"/>
          <w:i/>
          <w:spacing w:val="2"/>
        </w:rPr>
        <w:t xml:space="preserve"> </w:t>
      </w:r>
      <w:r>
        <w:rPr>
          <w:rFonts w:ascii="Arial" w:eastAsia="Arial" w:hAnsi="Arial"/>
          <w:i/>
        </w:rPr>
        <w:t>H</w:t>
      </w:r>
      <w:r>
        <w:rPr>
          <w:rFonts w:ascii="Arial" w:eastAsia="Arial" w:hAnsi="Arial"/>
          <w:i/>
          <w:spacing w:val="2"/>
        </w:rPr>
        <w:t>o</w:t>
      </w:r>
      <w:r>
        <w:rPr>
          <w:rFonts w:ascii="Arial" w:eastAsia="Arial" w:hAnsi="Arial"/>
          <w:i/>
        </w:rPr>
        <w:t>w</w:t>
      </w:r>
      <w:r>
        <w:rPr>
          <w:rFonts w:ascii="Arial" w:eastAsia="Arial" w:hAnsi="Arial"/>
          <w:i/>
          <w:w w:val="99"/>
        </w:rPr>
        <w:t xml:space="preserve"> </w:t>
      </w:r>
      <w:r>
        <w:rPr>
          <w:rFonts w:ascii="Arial" w:eastAsia="Arial" w:hAnsi="Arial"/>
          <w:i/>
          <w:spacing w:val="-1"/>
        </w:rPr>
        <w:t>a</w:t>
      </w:r>
      <w:r>
        <w:rPr>
          <w:rFonts w:ascii="Arial" w:eastAsia="Arial" w:hAnsi="Arial"/>
          <w:i/>
        </w:rPr>
        <w:t>re</w:t>
      </w:r>
      <w:r>
        <w:rPr>
          <w:rFonts w:ascii="Arial" w:eastAsia="Arial" w:hAnsi="Arial"/>
          <w:i/>
          <w:spacing w:val="39"/>
        </w:rPr>
        <w:t xml:space="preserve"> </w:t>
      </w:r>
      <w:r>
        <w:rPr>
          <w:rFonts w:ascii="Arial" w:eastAsia="Arial" w:hAnsi="Arial"/>
          <w:i/>
          <w:spacing w:val="-2"/>
        </w:rPr>
        <w:t>i</w:t>
      </w:r>
      <w:r>
        <w:rPr>
          <w:rFonts w:ascii="Arial" w:eastAsia="Arial" w:hAnsi="Arial"/>
          <w:i/>
          <w:spacing w:val="2"/>
        </w:rPr>
        <w:t>t</w:t>
      </w:r>
      <w:r>
        <w:rPr>
          <w:rFonts w:ascii="Arial" w:eastAsia="Arial" w:hAnsi="Arial"/>
          <w:i/>
          <w:spacing w:val="-1"/>
        </w:rPr>
        <w:t>em</w:t>
      </w:r>
      <w:r>
        <w:rPr>
          <w:rFonts w:ascii="Arial" w:eastAsia="Arial" w:hAnsi="Arial"/>
          <w:i/>
        </w:rPr>
        <w:t>s</w:t>
      </w:r>
      <w:r>
        <w:rPr>
          <w:rFonts w:ascii="Arial" w:eastAsia="Arial" w:hAnsi="Arial"/>
          <w:i/>
          <w:spacing w:val="40"/>
        </w:rPr>
        <w:t xml:space="preserve"> </w:t>
      </w:r>
      <w:r>
        <w:rPr>
          <w:rFonts w:ascii="Arial" w:eastAsia="Arial" w:hAnsi="Arial"/>
          <w:i/>
          <w:spacing w:val="2"/>
        </w:rPr>
        <w:t>o</w:t>
      </w:r>
      <w:r>
        <w:rPr>
          <w:rFonts w:ascii="Arial" w:eastAsia="Arial" w:hAnsi="Arial"/>
          <w:i/>
        </w:rPr>
        <w:t>f</w:t>
      </w:r>
      <w:r>
        <w:rPr>
          <w:rFonts w:ascii="Arial" w:eastAsia="Arial" w:hAnsi="Arial"/>
          <w:i/>
          <w:spacing w:val="39"/>
        </w:rPr>
        <w:t xml:space="preserve"> </w:t>
      </w:r>
      <w:r>
        <w:rPr>
          <w:rFonts w:ascii="Arial" w:eastAsia="Arial" w:hAnsi="Arial"/>
          <w:i/>
          <w:spacing w:val="-1"/>
        </w:rPr>
        <w:t>p</w:t>
      </w:r>
      <w:r>
        <w:rPr>
          <w:rFonts w:ascii="Arial" w:eastAsia="Arial" w:hAnsi="Arial"/>
          <w:i/>
        </w:rPr>
        <w:t>r</w:t>
      </w:r>
      <w:r>
        <w:rPr>
          <w:rFonts w:ascii="Arial" w:eastAsia="Arial" w:hAnsi="Arial"/>
          <w:i/>
          <w:spacing w:val="2"/>
        </w:rPr>
        <w:t>o</w:t>
      </w:r>
      <w:r>
        <w:rPr>
          <w:rFonts w:ascii="Arial" w:eastAsia="Arial" w:hAnsi="Arial"/>
          <w:i/>
          <w:spacing w:val="-1"/>
        </w:rPr>
        <w:t>pe</w:t>
      </w:r>
      <w:r>
        <w:rPr>
          <w:rFonts w:ascii="Arial" w:eastAsia="Arial" w:hAnsi="Arial"/>
          <w:i/>
        </w:rPr>
        <w:t>r</w:t>
      </w:r>
      <w:r>
        <w:rPr>
          <w:rFonts w:ascii="Arial" w:eastAsia="Arial" w:hAnsi="Arial"/>
          <w:i/>
          <w:spacing w:val="-1"/>
        </w:rPr>
        <w:t>t</w:t>
      </w:r>
      <w:r>
        <w:rPr>
          <w:rFonts w:ascii="Arial" w:eastAsia="Arial" w:hAnsi="Arial"/>
          <w:i/>
          <w:spacing w:val="1"/>
        </w:rPr>
        <w:t>y</w:t>
      </w:r>
      <w:r>
        <w:rPr>
          <w:rFonts w:ascii="Arial" w:eastAsia="Arial" w:hAnsi="Arial"/>
          <w:i/>
        </w:rPr>
        <w:t>,</w:t>
      </w:r>
      <w:r>
        <w:rPr>
          <w:rFonts w:ascii="Arial" w:eastAsia="Arial" w:hAnsi="Arial"/>
          <w:i/>
          <w:spacing w:val="39"/>
        </w:rPr>
        <w:t xml:space="preserve"> </w:t>
      </w:r>
      <w:r>
        <w:rPr>
          <w:rFonts w:ascii="Arial" w:eastAsia="Arial" w:hAnsi="Arial"/>
          <w:i/>
          <w:spacing w:val="2"/>
        </w:rPr>
        <w:t>p</w:t>
      </w:r>
      <w:r>
        <w:rPr>
          <w:rFonts w:ascii="Arial" w:eastAsia="Arial" w:hAnsi="Arial"/>
          <w:i/>
          <w:spacing w:val="-2"/>
        </w:rPr>
        <w:t>l</w:t>
      </w:r>
      <w:r>
        <w:rPr>
          <w:rFonts w:ascii="Arial" w:eastAsia="Arial" w:hAnsi="Arial"/>
          <w:i/>
          <w:spacing w:val="2"/>
        </w:rPr>
        <w:t>a</w:t>
      </w:r>
      <w:r>
        <w:rPr>
          <w:rFonts w:ascii="Arial" w:eastAsia="Arial" w:hAnsi="Arial"/>
          <w:i/>
          <w:spacing w:val="-1"/>
        </w:rPr>
        <w:t>nt</w:t>
      </w:r>
      <w:r>
        <w:rPr>
          <w:rFonts w:ascii="Arial" w:eastAsia="Arial" w:hAnsi="Arial"/>
          <w:i/>
        </w:rPr>
        <w:t>,</w:t>
      </w:r>
      <w:r>
        <w:rPr>
          <w:rFonts w:ascii="Arial" w:eastAsia="Arial" w:hAnsi="Arial"/>
          <w:i/>
          <w:spacing w:val="39"/>
        </w:rPr>
        <w:t xml:space="preserve"> </w:t>
      </w:r>
      <w:r>
        <w:rPr>
          <w:rFonts w:ascii="Arial" w:eastAsia="Arial" w:hAnsi="Arial"/>
          <w:i/>
          <w:spacing w:val="2"/>
        </w:rPr>
        <w:t>e</w:t>
      </w:r>
      <w:r>
        <w:rPr>
          <w:rFonts w:ascii="Arial" w:eastAsia="Arial" w:hAnsi="Arial"/>
          <w:i/>
          <w:spacing w:val="-1"/>
        </w:rPr>
        <w:t>qu</w:t>
      </w:r>
      <w:r>
        <w:rPr>
          <w:rFonts w:ascii="Arial" w:eastAsia="Arial" w:hAnsi="Arial"/>
          <w:i/>
          <w:spacing w:val="1"/>
        </w:rPr>
        <w:t>i</w:t>
      </w:r>
      <w:r>
        <w:rPr>
          <w:rFonts w:ascii="Arial" w:eastAsia="Arial" w:hAnsi="Arial"/>
          <w:i/>
          <w:spacing w:val="-1"/>
        </w:rPr>
        <w:t>p</w:t>
      </w:r>
      <w:r>
        <w:rPr>
          <w:rFonts w:ascii="Arial" w:eastAsia="Arial" w:hAnsi="Arial"/>
          <w:i/>
          <w:spacing w:val="2"/>
        </w:rPr>
        <w:t>m</w:t>
      </w:r>
      <w:r>
        <w:rPr>
          <w:rFonts w:ascii="Arial" w:eastAsia="Arial" w:hAnsi="Arial"/>
          <w:i/>
          <w:spacing w:val="-1"/>
        </w:rPr>
        <w:t>en</w:t>
      </w:r>
      <w:r>
        <w:rPr>
          <w:rFonts w:ascii="Arial" w:eastAsia="Arial" w:hAnsi="Arial"/>
          <w:i/>
        </w:rPr>
        <w:t>t</w:t>
      </w:r>
      <w:r>
        <w:rPr>
          <w:rFonts w:ascii="Arial" w:eastAsia="Arial" w:hAnsi="Arial"/>
          <w:i/>
          <w:spacing w:val="41"/>
        </w:rPr>
        <w:t xml:space="preserve"> </w:t>
      </w:r>
      <w:r>
        <w:rPr>
          <w:rFonts w:ascii="Arial" w:eastAsia="Arial" w:hAnsi="Arial"/>
          <w:i/>
          <w:spacing w:val="-1"/>
        </w:rPr>
        <w:t>o</w:t>
      </w:r>
      <w:r>
        <w:rPr>
          <w:rFonts w:ascii="Arial" w:eastAsia="Arial" w:hAnsi="Arial"/>
          <w:i/>
        </w:rPr>
        <w:t>r</w:t>
      </w:r>
      <w:r>
        <w:rPr>
          <w:rFonts w:ascii="Arial" w:eastAsia="Arial" w:hAnsi="Arial"/>
          <w:i/>
          <w:spacing w:val="41"/>
        </w:rPr>
        <w:t xml:space="preserve"> </w:t>
      </w:r>
      <w:r>
        <w:rPr>
          <w:rFonts w:ascii="Arial" w:eastAsia="Arial" w:hAnsi="Arial"/>
          <w:i/>
          <w:spacing w:val="1"/>
        </w:rPr>
        <w:t>i</w:t>
      </w:r>
      <w:r>
        <w:rPr>
          <w:rFonts w:ascii="Arial" w:eastAsia="Arial" w:hAnsi="Arial"/>
          <w:i/>
          <w:spacing w:val="-1"/>
        </w:rPr>
        <w:t>nf</w:t>
      </w:r>
      <w:r>
        <w:rPr>
          <w:rFonts w:ascii="Arial" w:eastAsia="Arial" w:hAnsi="Arial"/>
          <w:i/>
        </w:rPr>
        <w:t>r</w:t>
      </w:r>
      <w:r>
        <w:rPr>
          <w:rFonts w:ascii="Arial" w:eastAsia="Arial" w:hAnsi="Arial"/>
          <w:i/>
          <w:spacing w:val="-1"/>
        </w:rPr>
        <w:t>a</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2"/>
        </w:rPr>
        <w:t>u</w:t>
      </w:r>
      <w:r>
        <w:rPr>
          <w:rFonts w:ascii="Arial" w:eastAsia="Arial" w:hAnsi="Arial"/>
          <w:i/>
          <w:spacing w:val="1"/>
        </w:rPr>
        <w:t>c</w:t>
      </w:r>
      <w:r>
        <w:rPr>
          <w:rFonts w:ascii="Arial" w:eastAsia="Arial" w:hAnsi="Arial"/>
          <w:i/>
          <w:spacing w:val="-1"/>
        </w:rPr>
        <w:t>tu</w:t>
      </w:r>
      <w:r>
        <w:rPr>
          <w:rFonts w:ascii="Arial" w:eastAsia="Arial" w:hAnsi="Arial"/>
          <w:i/>
        </w:rPr>
        <w:t>re</w:t>
      </w:r>
      <w:r>
        <w:rPr>
          <w:rFonts w:ascii="Arial" w:eastAsia="Arial" w:hAnsi="Arial"/>
          <w:i/>
          <w:spacing w:val="39"/>
        </w:rPr>
        <w:t xml:space="preserve"> </w:t>
      </w:r>
      <w:r>
        <w:rPr>
          <w:rFonts w:ascii="Arial" w:eastAsia="Arial" w:hAnsi="Arial"/>
          <w:i/>
          <w:spacing w:val="-1"/>
        </w:rPr>
        <w:t>d</w:t>
      </w:r>
      <w:r>
        <w:rPr>
          <w:rFonts w:ascii="Arial" w:eastAsia="Arial" w:hAnsi="Arial"/>
          <w:i/>
          <w:spacing w:val="2"/>
        </w:rPr>
        <w:t>a</w:t>
      </w:r>
      <w:r>
        <w:rPr>
          <w:rFonts w:ascii="Arial" w:eastAsia="Arial" w:hAnsi="Arial"/>
          <w:i/>
          <w:spacing w:val="-1"/>
        </w:rPr>
        <w:t>ma</w:t>
      </w:r>
      <w:r>
        <w:rPr>
          <w:rFonts w:ascii="Arial" w:eastAsia="Arial" w:hAnsi="Arial"/>
          <w:i/>
          <w:spacing w:val="2"/>
        </w:rPr>
        <w:t>g</w:t>
      </w:r>
      <w:r>
        <w:rPr>
          <w:rFonts w:ascii="Arial" w:eastAsia="Arial" w:hAnsi="Arial"/>
          <w:i/>
          <w:spacing w:val="-1"/>
        </w:rPr>
        <w:t>e</w:t>
      </w:r>
      <w:r>
        <w:rPr>
          <w:rFonts w:ascii="Arial" w:eastAsia="Arial" w:hAnsi="Arial"/>
          <w:i/>
        </w:rPr>
        <w:t>d</w:t>
      </w:r>
      <w:r>
        <w:rPr>
          <w:rFonts w:ascii="Arial" w:eastAsia="Arial" w:hAnsi="Arial"/>
          <w:i/>
          <w:spacing w:val="41"/>
        </w:rPr>
        <w:t xml:space="preserve"> </w:t>
      </w:r>
      <w:r>
        <w:rPr>
          <w:rFonts w:ascii="Arial" w:eastAsia="Arial" w:hAnsi="Arial"/>
          <w:i/>
          <w:spacing w:val="-1"/>
        </w:rPr>
        <w:t>o</w:t>
      </w:r>
      <w:r>
        <w:rPr>
          <w:rFonts w:ascii="Arial" w:eastAsia="Arial" w:hAnsi="Arial"/>
          <w:i/>
        </w:rPr>
        <w:t>r</w:t>
      </w:r>
      <w:r>
        <w:rPr>
          <w:rFonts w:ascii="Arial" w:eastAsia="Arial" w:hAnsi="Arial"/>
          <w:i/>
          <w:spacing w:val="40"/>
        </w:rPr>
        <w:t xml:space="preserve"> </w:t>
      </w:r>
      <w:r>
        <w:rPr>
          <w:rFonts w:ascii="Arial" w:eastAsia="Arial" w:hAnsi="Arial"/>
          <w:i/>
          <w:spacing w:val="-1"/>
        </w:rPr>
        <w:t>de</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1"/>
        </w:rPr>
        <w:t>o</w:t>
      </w:r>
      <w:r>
        <w:rPr>
          <w:rFonts w:ascii="Arial" w:eastAsia="Arial" w:hAnsi="Arial"/>
          <w:i/>
          <w:spacing w:val="3"/>
        </w:rPr>
        <w:t>y</w:t>
      </w:r>
      <w:r>
        <w:rPr>
          <w:rFonts w:ascii="Arial" w:eastAsia="Arial" w:hAnsi="Arial"/>
          <w:i/>
          <w:spacing w:val="-1"/>
        </w:rPr>
        <w:t>ed</w:t>
      </w:r>
      <w:r>
        <w:rPr>
          <w:rFonts w:ascii="Arial" w:eastAsia="Arial" w:hAnsi="Arial"/>
          <w:i/>
        </w:rPr>
        <w:t>,</w:t>
      </w:r>
      <w:r>
        <w:rPr>
          <w:rFonts w:ascii="Arial" w:eastAsia="Arial" w:hAnsi="Arial"/>
          <w:i/>
          <w:spacing w:val="39"/>
        </w:rPr>
        <w:t xml:space="preserve"> </w:t>
      </w:r>
      <w:r>
        <w:rPr>
          <w:rFonts w:ascii="Arial" w:eastAsia="Arial" w:hAnsi="Arial"/>
          <w:i/>
          <w:spacing w:val="-1"/>
        </w:rPr>
        <w:t>a</w:t>
      </w:r>
      <w:r>
        <w:rPr>
          <w:rFonts w:ascii="Arial" w:eastAsia="Arial" w:hAnsi="Arial"/>
          <w:i/>
          <w:spacing w:val="1"/>
        </w:rPr>
        <w:t>cc</w:t>
      </w:r>
      <w:r>
        <w:rPr>
          <w:rFonts w:ascii="Arial" w:eastAsia="Arial" w:hAnsi="Arial"/>
          <w:i/>
          <w:spacing w:val="-1"/>
        </w:rPr>
        <w:t>o</w:t>
      </w:r>
      <w:r>
        <w:rPr>
          <w:rFonts w:ascii="Arial" w:eastAsia="Arial" w:hAnsi="Arial"/>
          <w:i/>
          <w:spacing w:val="2"/>
        </w:rPr>
        <w:t>u</w:t>
      </w:r>
      <w:r>
        <w:rPr>
          <w:rFonts w:ascii="Arial" w:eastAsia="Arial" w:hAnsi="Arial"/>
          <w:i/>
          <w:spacing w:val="-1"/>
        </w:rPr>
        <w:t>nt</w:t>
      </w:r>
      <w:r>
        <w:rPr>
          <w:rFonts w:ascii="Arial" w:eastAsia="Arial" w:hAnsi="Arial"/>
          <w:i/>
          <w:spacing w:val="2"/>
        </w:rPr>
        <w:t>e</w:t>
      </w:r>
      <w:r>
        <w:rPr>
          <w:rFonts w:ascii="Arial" w:eastAsia="Arial" w:hAnsi="Arial"/>
          <w:i/>
        </w:rPr>
        <w:t>d</w:t>
      </w:r>
      <w:r>
        <w:rPr>
          <w:rFonts w:ascii="Arial" w:eastAsia="Arial" w:hAnsi="Arial"/>
          <w:i/>
          <w:spacing w:val="39"/>
        </w:rPr>
        <w:t xml:space="preserve"> </w:t>
      </w:r>
      <w:r>
        <w:rPr>
          <w:rFonts w:ascii="Arial" w:eastAsia="Arial" w:hAnsi="Arial"/>
          <w:i/>
          <w:spacing w:val="-1"/>
        </w:rPr>
        <w:t>fo</w:t>
      </w:r>
      <w:r>
        <w:rPr>
          <w:rFonts w:ascii="Arial" w:eastAsia="Arial" w:hAnsi="Arial"/>
          <w:i/>
        </w:rPr>
        <w:t>r</w:t>
      </w:r>
      <w:r>
        <w:rPr>
          <w:rFonts w:ascii="Arial" w:eastAsia="Arial" w:hAnsi="Arial"/>
          <w:i/>
          <w:spacing w:val="42"/>
        </w:rPr>
        <w:t xml:space="preserve"> </w:t>
      </w:r>
      <w:r>
        <w:rPr>
          <w:rFonts w:ascii="Arial" w:eastAsia="Arial" w:hAnsi="Arial"/>
          <w:i/>
          <w:spacing w:val="-2"/>
        </w:rPr>
        <w:t>i</w:t>
      </w:r>
      <w:r>
        <w:rPr>
          <w:rFonts w:ascii="Arial" w:eastAsia="Arial" w:hAnsi="Arial"/>
          <w:i/>
        </w:rPr>
        <w:t>n</w:t>
      </w:r>
      <w:r>
        <w:rPr>
          <w:rFonts w:ascii="Arial" w:eastAsia="Arial" w:hAnsi="Arial"/>
          <w:i/>
          <w:spacing w:val="41"/>
        </w:rPr>
        <w:t xml:space="preserve"> </w:t>
      </w:r>
      <w:r>
        <w:rPr>
          <w:rFonts w:ascii="Arial" w:eastAsia="Arial" w:hAnsi="Arial"/>
          <w:i/>
          <w:spacing w:val="-1"/>
        </w:rPr>
        <w:t>th</w:t>
      </w:r>
      <w:r>
        <w:rPr>
          <w:rFonts w:ascii="Arial" w:eastAsia="Arial" w:hAnsi="Arial"/>
          <w:i/>
        </w:rPr>
        <w:t>e</w:t>
      </w:r>
      <w:r>
        <w:rPr>
          <w:rFonts w:ascii="Arial" w:eastAsia="Arial" w:hAnsi="Arial"/>
          <w:i/>
          <w:spacing w:val="42"/>
        </w:rPr>
        <w:t xml:space="preserve"> </w:t>
      </w:r>
      <w:r>
        <w:rPr>
          <w:rFonts w:ascii="Arial" w:eastAsia="Arial" w:hAnsi="Arial"/>
          <w:i/>
          <w:spacing w:val="2"/>
        </w:rPr>
        <w:t>f</w:t>
      </w:r>
      <w:r>
        <w:rPr>
          <w:rFonts w:ascii="Arial" w:eastAsia="Arial" w:hAnsi="Arial"/>
          <w:i/>
          <w:spacing w:val="-2"/>
        </w:rPr>
        <w:t>i</w:t>
      </w:r>
      <w:r>
        <w:rPr>
          <w:rFonts w:ascii="Arial" w:eastAsia="Arial" w:hAnsi="Arial"/>
          <w:i/>
          <w:spacing w:val="-1"/>
        </w:rPr>
        <w:t>n</w:t>
      </w:r>
      <w:r>
        <w:rPr>
          <w:rFonts w:ascii="Arial" w:eastAsia="Arial" w:hAnsi="Arial"/>
          <w:i/>
          <w:spacing w:val="2"/>
        </w:rPr>
        <w:t>a</w:t>
      </w:r>
      <w:r>
        <w:rPr>
          <w:rFonts w:ascii="Arial" w:eastAsia="Arial" w:hAnsi="Arial"/>
          <w:i/>
          <w:spacing w:val="-1"/>
        </w:rPr>
        <w:t>n</w:t>
      </w:r>
      <w:r>
        <w:rPr>
          <w:rFonts w:ascii="Arial" w:eastAsia="Arial" w:hAnsi="Arial"/>
          <w:i/>
          <w:spacing w:val="1"/>
        </w:rPr>
        <w:t>c</w:t>
      </w:r>
      <w:r>
        <w:rPr>
          <w:rFonts w:ascii="Arial" w:eastAsia="Arial" w:hAnsi="Arial"/>
          <w:i/>
          <w:spacing w:val="-2"/>
        </w:rPr>
        <w:t>i</w:t>
      </w:r>
      <w:r>
        <w:rPr>
          <w:rFonts w:ascii="Arial" w:eastAsia="Arial" w:hAnsi="Arial"/>
          <w:i/>
          <w:spacing w:val="2"/>
        </w:rPr>
        <w:t>a</w:t>
      </w:r>
      <w:r>
        <w:rPr>
          <w:rFonts w:ascii="Arial" w:eastAsia="Arial" w:hAnsi="Arial"/>
          <w:i/>
        </w:rPr>
        <w:t>l</w:t>
      </w:r>
      <w:r>
        <w:rPr>
          <w:rFonts w:ascii="Arial" w:eastAsia="Arial" w:hAnsi="Arial"/>
          <w:i/>
          <w:w w:val="99"/>
        </w:rPr>
        <w:t xml:space="preserve"> </w:t>
      </w:r>
      <w:r>
        <w:rPr>
          <w:rFonts w:ascii="Arial" w:eastAsia="Arial" w:hAnsi="Arial"/>
          <w:i/>
          <w:spacing w:val="1"/>
        </w:rPr>
        <w:t>s</w:t>
      </w:r>
      <w:r>
        <w:rPr>
          <w:rFonts w:ascii="Arial" w:eastAsia="Arial" w:hAnsi="Arial"/>
          <w:i/>
          <w:spacing w:val="-1"/>
        </w:rPr>
        <w:t>tatem</w:t>
      </w:r>
      <w:r>
        <w:rPr>
          <w:rFonts w:ascii="Arial" w:eastAsia="Arial" w:hAnsi="Arial"/>
          <w:i/>
          <w:spacing w:val="2"/>
        </w:rPr>
        <w:t>e</w:t>
      </w:r>
      <w:r>
        <w:rPr>
          <w:rFonts w:ascii="Arial" w:eastAsia="Arial" w:hAnsi="Arial"/>
          <w:i/>
          <w:spacing w:val="-1"/>
        </w:rPr>
        <w:t>nt</w:t>
      </w:r>
      <w:r>
        <w:rPr>
          <w:rFonts w:ascii="Arial" w:eastAsia="Arial" w:hAnsi="Arial"/>
          <w:i/>
          <w:spacing w:val="1"/>
        </w:rPr>
        <w:t>s</w:t>
      </w:r>
      <w:r>
        <w:rPr>
          <w:rFonts w:ascii="Arial" w:eastAsia="Arial" w:hAnsi="Arial"/>
          <w:i/>
        </w:rPr>
        <w:t>?</w:t>
      </w:r>
      <w:r>
        <w:rPr>
          <w:rFonts w:ascii="Arial" w:eastAsia="Arial" w:hAnsi="Arial"/>
          <w:i/>
          <w:spacing w:val="-9"/>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7"/>
        </w:rPr>
        <w:t xml:space="preserve"> </w:t>
      </w:r>
      <w:r>
        <w:rPr>
          <w:rFonts w:ascii="Arial" w:eastAsia="Arial" w:hAnsi="Arial"/>
          <w:spacing w:val="2"/>
        </w:rPr>
        <w:t>f</w:t>
      </w:r>
      <w:r>
        <w:rPr>
          <w:rFonts w:ascii="Arial" w:eastAsia="Arial" w:hAnsi="Arial"/>
          <w:spacing w:val="-1"/>
        </w:rPr>
        <w:t>u</w:t>
      </w:r>
      <w:r>
        <w:rPr>
          <w:rFonts w:ascii="Arial" w:eastAsia="Arial" w:hAnsi="Arial"/>
        </w:rPr>
        <w:t>r</w:t>
      </w:r>
      <w:r>
        <w:rPr>
          <w:rFonts w:ascii="Arial" w:eastAsia="Arial" w:hAnsi="Arial"/>
          <w:spacing w:val="-1"/>
        </w:rPr>
        <w:t>the</w:t>
      </w:r>
      <w:r>
        <w:rPr>
          <w:rFonts w:ascii="Arial" w:eastAsia="Arial" w:hAnsi="Arial"/>
        </w:rPr>
        <w:t>r</w:t>
      </w:r>
      <w:r>
        <w:rPr>
          <w:rFonts w:ascii="Arial" w:eastAsia="Arial" w:hAnsi="Arial"/>
          <w:spacing w:val="-8"/>
        </w:rPr>
        <w:t xml:space="preserve"> </w:t>
      </w:r>
      <w:r>
        <w:rPr>
          <w:rFonts w:ascii="Arial" w:eastAsia="Arial" w:hAnsi="Arial"/>
          <w:spacing w:val="-1"/>
        </w:rPr>
        <w:t>de</w:t>
      </w:r>
      <w:r>
        <w:rPr>
          <w:rFonts w:ascii="Arial" w:eastAsia="Arial" w:hAnsi="Arial"/>
          <w:spacing w:val="2"/>
        </w:rPr>
        <w:t>t</w:t>
      </w:r>
      <w:r>
        <w:rPr>
          <w:rFonts w:ascii="Arial" w:eastAsia="Arial" w:hAnsi="Arial"/>
          <w:spacing w:val="-1"/>
        </w:rPr>
        <w:t>a</w:t>
      </w:r>
      <w:r>
        <w:rPr>
          <w:rFonts w:ascii="Arial" w:eastAsia="Arial" w:hAnsi="Arial"/>
          <w:spacing w:val="-2"/>
        </w:rPr>
        <w:t>il</w:t>
      </w:r>
      <w:r>
        <w:rPr>
          <w:rFonts w:ascii="Arial" w:eastAsia="Arial" w:hAnsi="Arial"/>
        </w:rPr>
        <w:t>s</w:t>
      </w:r>
      <w:r>
        <w:rPr>
          <w:rFonts w:ascii="Arial" w:eastAsia="Arial" w:hAnsi="Arial"/>
          <w:spacing w:val="-5"/>
        </w:rPr>
        <w:t xml:space="preserve"> </w:t>
      </w:r>
      <w:r>
        <w:rPr>
          <w:rFonts w:ascii="Arial" w:eastAsia="Arial" w:hAnsi="Arial"/>
          <w:spacing w:val="-1"/>
        </w:rPr>
        <w:t>o</w:t>
      </w:r>
      <w:r>
        <w:rPr>
          <w:rFonts w:ascii="Arial" w:eastAsia="Arial" w:hAnsi="Arial"/>
        </w:rPr>
        <w:t>n</w:t>
      </w:r>
      <w:r>
        <w:rPr>
          <w:rFonts w:ascii="Arial" w:eastAsia="Arial" w:hAnsi="Arial"/>
          <w:spacing w:val="-7"/>
        </w:rPr>
        <w:t xml:space="preserve"> </w:t>
      </w:r>
      <w:r>
        <w:rPr>
          <w:rFonts w:ascii="Arial" w:eastAsia="Arial" w:hAnsi="Arial"/>
          <w:spacing w:val="-2"/>
        </w:rPr>
        <w:t>i</w:t>
      </w:r>
      <w:r>
        <w:rPr>
          <w:rFonts w:ascii="Arial" w:eastAsia="Arial" w:hAnsi="Arial"/>
          <w:spacing w:val="4"/>
        </w:rPr>
        <w:t>m</w:t>
      </w:r>
      <w:r>
        <w:rPr>
          <w:rFonts w:ascii="Arial" w:eastAsia="Arial" w:hAnsi="Arial"/>
          <w:spacing w:val="-1"/>
        </w:rPr>
        <w:t>pa</w:t>
      </w:r>
      <w:r>
        <w:rPr>
          <w:rFonts w:ascii="Arial" w:eastAsia="Arial" w:hAnsi="Arial"/>
          <w:spacing w:val="-2"/>
        </w:rPr>
        <w:t>ir</w:t>
      </w:r>
      <w:r>
        <w:rPr>
          <w:rFonts w:ascii="Arial" w:eastAsia="Arial" w:hAnsi="Arial"/>
          <w:spacing w:val="4"/>
        </w:rPr>
        <w:t>m</w:t>
      </w:r>
      <w:r>
        <w:rPr>
          <w:rFonts w:ascii="Arial" w:eastAsia="Arial" w:hAnsi="Arial"/>
          <w:spacing w:val="-1"/>
        </w:rPr>
        <w:t>ent</w:t>
      </w:r>
      <w:r>
        <w:rPr>
          <w:rFonts w:ascii="Arial" w:eastAsia="Arial" w:hAnsi="Arial"/>
        </w:rPr>
        <w:t>).</w:t>
      </w:r>
    </w:p>
    <w:p w14:paraId="02DF8BCA" w14:textId="77777777" w:rsidR="003379B0" w:rsidRPr="003379B0" w:rsidRDefault="003379B0" w:rsidP="00BB12E1">
      <w:pPr>
        <w:pStyle w:val="BodyText"/>
        <w:spacing w:line="271" w:lineRule="auto"/>
        <w:ind w:left="993" w:right="219"/>
        <w:jc w:val="both"/>
      </w:pPr>
      <w:r>
        <w:rPr>
          <w:spacing w:val="-1"/>
        </w:rPr>
        <w:t>A</w:t>
      </w:r>
      <w:r>
        <w:t>s</w:t>
      </w:r>
      <w:r>
        <w:rPr>
          <w:spacing w:val="8"/>
        </w:rPr>
        <w:t xml:space="preserve"> </w:t>
      </w:r>
      <w:r>
        <w:t>a</w:t>
      </w:r>
      <w:r>
        <w:rPr>
          <w:spacing w:val="7"/>
        </w:rPr>
        <w:t xml:space="preserve"> </w:t>
      </w:r>
      <w:r>
        <w:t>r</w:t>
      </w:r>
      <w:r>
        <w:rPr>
          <w:spacing w:val="-1"/>
        </w:rPr>
        <w:t>e</w:t>
      </w:r>
      <w:r>
        <w:rPr>
          <w:spacing w:val="1"/>
        </w:rPr>
        <w:t>s</w:t>
      </w:r>
      <w:r>
        <w:rPr>
          <w:spacing w:val="-1"/>
        </w:rPr>
        <w:t>u</w:t>
      </w:r>
      <w:r>
        <w:rPr>
          <w:spacing w:val="-2"/>
        </w:rPr>
        <w:t>l</w:t>
      </w:r>
      <w:r>
        <w:rPr>
          <w:spacing w:val="-1"/>
        </w:rPr>
        <w:t>t</w:t>
      </w:r>
      <w:r>
        <w:t>,</w:t>
      </w:r>
      <w:r>
        <w:rPr>
          <w:spacing w:val="7"/>
        </w:rPr>
        <w:t xml:space="preserve"> </w:t>
      </w:r>
      <w:r>
        <w:rPr>
          <w:spacing w:val="-1"/>
        </w:rPr>
        <w:t>th</w:t>
      </w:r>
      <w:r>
        <w:t>e</w:t>
      </w:r>
      <w:r>
        <w:rPr>
          <w:spacing w:val="7"/>
        </w:rPr>
        <w:t xml:space="preserve"> </w:t>
      </w:r>
      <w:r>
        <w:rPr>
          <w:spacing w:val="1"/>
        </w:rPr>
        <w:t>c</w:t>
      </w:r>
      <w:r>
        <w:rPr>
          <w:spacing w:val="-1"/>
        </w:rPr>
        <w:t>o</w:t>
      </w:r>
      <w:r>
        <w:rPr>
          <w:spacing w:val="1"/>
        </w:rPr>
        <w:t>s</w:t>
      </w:r>
      <w:r>
        <w:t>t</w:t>
      </w:r>
      <w:r>
        <w:rPr>
          <w:spacing w:val="7"/>
        </w:rPr>
        <w:t xml:space="preserve"> </w:t>
      </w:r>
      <w:r>
        <w:rPr>
          <w:spacing w:val="-1"/>
        </w:rPr>
        <w:t>o</w:t>
      </w:r>
      <w:r>
        <w:t>f</w:t>
      </w:r>
      <w:r>
        <w:rPr>
          <w:spacing w:val="9"/>
        </w:rPr>
        <w:t xml:space="preserve"> </w:t>
      </w:r>
      <w:r>
        <w:rPr>
          <w:spacing w:val="-1"/>
        </w:rPr>
        <w:t>th</w:t>
      </w:r>
      <w:r>
        <w:t>e</w:t>
      </w:r>
      <w:r>
        <w:rPr>
          <w:spacing w:val="4"/>
        </w:rPr>
        <w:t xml:space="preserve"> </w:t>
      </w:r>
      <w:r>
        <w:t>r</w:t>
      </w:r>
      <w:r>
        <w:rPr>
          <w:spacing w:val="-1"/>
        </w:rPr>
        <w:t>epa</w:t>
      </w:r>
      <w:r>
        <w:rPr>
          <w:spacing w:val="-2"/>
        </w:rPr>
        <w:t>i</w:t>
      </w:r>
      <w:r>
        <w:t>rs</w:t>
      </w:r>
      <w:r>
        <w:rPr>
          <w:spacing w:val="8"/>
        </w:rPr>
        <w:t xml:space="preserve"> </w:t>
      </w:r>
      <w:r>
        <w:t>w</w:t>
      </w:r>
      <w:r>
        <w:rPr>
          <w:spacing w:val="-2"/>
        </w:rPr>
        <w:t>i</w:t>
      </w:r>
      <w:r>
        <w:rPr>
          <w:spacing w:val="1"/>
        </w:rPr>
        <w:t>l</w:t>
      </w:r>
      <w:r>
        <w:t>l</w:t>
      </w:r>
      <w:r>
        <w:rPr>
          <w:spacing w:val="6"/>
        </w:rPr>
        <w:t xml:space="preserve"> </w:t>
      </w:r>
      <w:r>
        <w:rPr>
          <w:spacing w:val="-1"/>
        </w:rPr>
        <w:t>e</w:t>
      </w:r>
      <w:r>
        <w:rPr>
          <w:spacing w:val="1"/>
        </w:rPr>
        <w:t>ss</w:t>
      </w:r>
      <w:r>
        <w:rPr>
          <w:spacing w:val="-1"/>
        </w:rPr>
        <w:t>en</w:t>
      </w:r>
      <w:r>
        <w:rPr>
          <w:spacing w:val="2"/>
        </w:rPr>
        <w:t>t</w:t>
      </w:r>
      <w:r>
        <w:rPr>
          <w:spacing w:val="-2"/>
        </w:rPr>
        <w:t>i</w:t>
      </w:r>
      <w:r>
        <w:rPr>
          <w:spacing w:val="-1"/>
        </w:rPr>
        <w:t>a</w:t>
      </w:r>
      <w:r>
        <w:rPr>
          <w:spacing w:val="1"/>
        </w:rPr>
        <w:t>l</w:t>
      </w:r>
      <w:r>
        <w:rPr>
          <w:spacing w:val="3"/>
        </w:rPr>
        <w:t>l</w:t>
      </w:r>
      <w:r>
        <w:t>y</w:t>
      </w:r>
      <w:r>
        <w:rPr>
          <w:spacing w:val="4"/>
        </w:rPr>
        <w:t xml:space="preserve"> </w:t>
      </w:r>
      <w:r>
        <w:rPr>
          <w:spacing w:val="-1"/>
        </w:rPr>
        <w:t>b</w:t>
      </w:r>
      <w:r>
        <w:t>e</w:t>
      </w:r>
      <w:r>
        <w:rPr>
          <w:spacing w:val="7"/>
        </w:rPr>
        <w:t xml:space="preserve"> </w:t>
      </w:r>
      <w:r>
        <w:rPr>
          <w:spacing w:val="1"/>
        </w:rPr>
        <w:t>s</w:t>
      </w:r>
      <w:r>
        <w:rPr>
          <w:spacing w:val="-1"/>
        </w:rPr>
        <w:t>h</w:t>
      </w:r>
      <w:r>
        <w:rPr>
          <w:spacing w:val="2"/>
        </w:rPr>
        <w:t>o</w:t>
      </w:r>
      <w:r>
        <w:rPr>
          <w:spacing w:val="-3"/>
        </w:rPr>
        <w:t>w</w:t>
      </w:r>
      <w:r>
        <w:t>n</w:t>
      </w:r>
      <w:r>
        <w:rPr>
          <w:spacing w:val="7"/>
        </w:rPr>
        <w:t xml:space="preserve"> </w:t>
      </w:r>
      <w:r>
        <w:rPr>
          <w:spacing w:val="-1"/>
        </w:rPr>
        <w:t>a</w:t>
      </w:r>
      <w:r>
        <w:t>s</w:t>
      </w:r>
      <w:r>
        <w:rPr>
          <w:spacing w:val="8"/>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7"/>
        </w:rPr>
        <w:t xml:space="preserve"> </w:t>
      </w:r>
      <w:r>
        <w:rPr>
          <w:spacing w:val="-1"/>
        </w:rPr>
        <w:t>a</w:t>
      </w:r>
      <w:r>
        <w:t>t</w:t>
      </w:r>
      <w:r>
        <w:rPr>
          <w:spacing w:val="8"/>
        </w:rPr>
        <w:t xml:space="preserve"> </w:t>
      </w:r>
      <w:r>
        <w:rPr>
          <w:spacing w:val="-1"/>
        </w:rPr>
        <w:t>3</w:t>
      </w:r>
      <w:r>
        <w:t>0</w:t>
      </w:r>
      <w:r>
        <w:rPr>
          <w:spacing w:val="4"/>
        </w:rPr>
        <w:t xml:space="preserve"> </w:t>
      </w:r>
      <w:r>
        <w:rPr>
          <w:spacing w:val="1"/>
        </w:rPr>
        <w:t>J</w:t>
      </w:r>
      <w:r>
        <w:rPr>
          <w:spacing w:val="-1"/>
        </w:rPr>
        <w:t>un</w:t>
      </w:r>
      <w:r>
        <w:t>e</w:t>
      </w:r>
      <w:r>
        <w:rPr>
          <w:spacing w:val="7"/>
        </w:rPr>
        <w:t xml:space="preserve"> </w:t>
      </w:r>
      <w:r>
        <w:t>w</w:t>
      </w:r>
      <w:r>
        <w:rPr>
          <w:spacing w:val="-1"/>
        </w:rPr>
        <w:t>h</w:t>
      </w:r>
      <w:r>
        <w:rPr>
          <w:spacing w:val="-2"/>
        </w:rPr>
        <w:t>i</w:t>
      </w:r>
      <w:r>
        <w:rPr>
          <w:spacing w:val="1"/>
        </w:rPr>
        <w:t>c</w:t>
      </w:r>
      <w:r>
        <w:t>h</w:t>
      </w:r>
      <w:r>
        <w:rPr>
          <w:spacing w:val="9"/>
        </w:rPr>
        <w:t xml:space="preserve"> </w:t>
      </w:r>
      <w:r>
        <w:t>w</w:t>
      </w:r>
      <w:r>
        <w:rPr>
          <w:spacing w:val="-2"/>
        </w:rPr>
        <w:t>i</w:t>
      </w:r>
      <w:r>
        <w:rPr>
          <w:spacing w:val="1"/>
        </w:rPr>
        <w:t>l</w:t>
      </w:r>
      <w:r>
        <w:t>l</w:t>
      </w:r>
      <w:r>
        <w:rPr>
          <w:spacing w:val="6"/>
        </w:rPr>
        <w:t xml:space="preserve"> </w:t>
      </w:r>
      <w:r>
        <w:rPr>
          <w:spacing w:val="-1"/>
        </w:rPr>
        <w:t>b</w:t>
      </w:r>
      <w:r>
        <w:t>e</w:t>
      </w:r>
      <w:r>
        <w:rPr>
          <w:spacing w:val="7"/>
        </w:rPr>
        <w:t xml:space="preserve"> </w:t>
      </w:r>
      <w:r>
        <w:t>r</w:t>
      </w:r>
      <w:r>
        <w:rPr>
          <w:spacing w:val="-1"/>
        </w:rPr>
        <w:t>e</w:t>
      </w:r>
      <w:r>
        <w:rPr>
          <w:spacing w:val="-2"/>
        </w:rPr>
        <w:t>v</w:t>
      </w:r>
      <w:r>
        <w:rPr>
          <w:spacing w:val="-1"/>
        </w:rPr>
        <w:t>e</w:t>
      </w:r>
      <w:r>
        <w:t>r</w:t>
      </w:r>
      <w:r>
        <w:rPr>
          <w:spacing w:val="1"/>
        </w:rPr>
        <w:t>s</w:t>
      </w:r>
      <w:r>
        <w:rPr>
          <w:spacing w:val="2"/>
        </w:rPr>
        <w:t>e</w:t>
      </w:r>
      <w:r>
        <w:t>d</w:t>
      </w:r>
      <w:r>
        <w:rPr>
          <w:spacing w:val="7"/>
        </w:rPr>
        <w:t xml:space="preserve"> </w:t>
      </w:r>
      <w:r>
        <w:rPr>
          <w:spacing w:val="-3"/>
        </w:rPr>
        <w:t>w</w:t>
      </w:r>
      <w:r>
        <w:rPr>
          <w:spacing w:val="2"/>
        </w:rPr>
        <w:t>he</w:t>
      </w:r>
      <w:r>
        <w:t>n</w:t>
      </w:r>
      <w:r>
        <w:rPr>
          <w:w w:val="99"/>
        </w:rPr>
        <w:t xml:space="preserve"> </w:t>
      </w:r>
      <w:r>
        <w:rPr>
          <w:spacing w:val="-1"/>
        </w:rPr>
        <w:t>th</w:t>
      </w:r>
      <w:r>
        <w:t>e</w:t>
      </w:r>
      <w:r>
        <w:rPr>
          <w:spacing w:val="30"/>
        </w:rPr>
        <w:t xml:space="preserve"> </w:t>
      </w:r>
      <w:r>
        <w:rPr>
          <w:spacing w:val="-1"/>
        </w:rPr>
        <w:t>a</w:t>
      </w:r>
      <w:r>
        <w:rPr>
          <w:spacing w:val="1"/>
        </w:rPr>
        <w:t>c</w:t>
      </w:r>
      <w:r>
        <w:rPr>
          <w:spacing w:val="2"/>
        </w:rPr>
        <w:t>t</w:t>
      </w:r>
      <w:r>
        <w:rPr>
          <w:spacing w:val="-1"/>
        </w:rPr>
        <w:t>u</w:t>
      </w:r>
      <w:r>
        <w:rPr>
          <w:spacing w:val="2"/>
        </w:rPr>
        <w:t>a</w:t>
      </w:r>
      <w:r>
        <w:t>l</w:t>
      </w:r>
      <w:r>
        <w:rPr>
          <w:spacing w:val="29"/>
        </w:rPr>
        <w:t xml:space="preserve"> </w:t>
      </w:r>
      <w:r>
        <w:rPr>
          <w:spacing w:val="1"/>
        </w:rPr>
        <w:t>c</w:t>
      </w:r>
      <w:r>
        <w:rPr>
          <w:spacing w:val="-1"/>
        </w:rPr>
        <w:t>o</w:t>
      </w:r>
      <w:r>
        <w:rPr>
          <w:spacing w:val="1"/>
        </w:rPr>
        <w:t>s</w:t>
      </w:r>
      <w:r>
        <w:t>t</w:t>
      </w:r>
      <w:r>
        <w:rPr>
          <w:spacing w:val="30"/>
        </w:rPr>
        <w:t xml:space="preserve"> </w:t>
      </w:r>
      <w:r>
        <w:rPr>
          <w:spacing w:val="-1"/>
        </w:rPr>
        <w:t>o</w:t>
      </w:r>
      <w:r>
        <w:t>f</w:t>
      </w:r>
      <w:r>
        <w:rPr>
          <w:spacing w:val="33"/>
        </w:rPr>
        <w:t xml:space="preserve"> </w:t>
      </w:r>
      <w:r>
        <w:t>r</w:t>
      </w:r>
      <w:r>
        <w:rPr>
          <w:spacing w:val="-1"/>
        </w:rPr>
        <w:t>e</w:t>
      </w:r>
      <w:r>
        <w:rPr>
          <w:spacing w:val="2"/>
        </w:rPr>
        <w:t>p</w:t>
      </w:r>
      <w:r>
        <w:rPr>
          <w:spacing w:val="-1"/>
        </w:rPr>
        <w:t>a</w:t>
      </w:r>
      <w:r>
        <w:rPr>
          <w:spacing w:val="-2"/>
        </w:rPr>
        <w:t>i</w:t>
      </w:r>
      <w:r>
        <w:t>rs</w:t>
      </w:r>
      <w:r>
        <w:rPr>
          <w:spacing w:val="34"/>
        </w:rPr>
        <w:t xml:space="preserve"> </w:t>
      </w:r>
      <w:r>
        <w:rPr>
          <w:spacing w:val="-2"/>
        </w:rPr>
        <w:t>i</w:t>
      </w:r>
      <w:r>
        <w:t>s</w:t>
      </w:r>
      <w:r>
        <w:rPr>
          <w:spacing w:val="32"/>
        </w:rPr>
        <w:t xml:space="preserve"> </w:t>
      </w:r>
      <w:r>
        <w:rPr>
          <w:spacing w:val="-1"/>
        </w:rPr>
        <w:t>e</w:t>
      </w:r>
      <w:r>
        <w:rPr>
          <w:spacing w:val="1"/>
        </w:rPr>
        <w:t>x</w:t>
      </w:r>
      <w:r>
        <w:rPr>
          <w:spacing w:val="-1"/>
        </w:rPr>
        <w:t>p</w:t>
      </w:r>
      <w:r>
        <w:rPr>
          <w:spacing w:val="2"/>
        </w:rPr>
        <w:t>e</w:t>
      </w:r>
      <w:r>
        <w:rPr>
          <w:spacing w:val="-1"/>
        </w:rPr>
        <w:t>n</w:t>
      </w:r>
      <w:r>
        <w:rPr>
          <w:spacing w:val="1"/>
        </w:rPr>
        <w:t>s</w:t>
      </w:r>
      <w:r>
        <w:rPr>
          <w:spacing w:val="-1"/>
        </w:rPr>
        <w:t>e</w:t>
      </w:r>
      <w:r>
        <w:t>d</w:t>
      </w:r>
      <w:r>
        <w:rPr>
          <w:spacing w:val="33"/>
        </w:rPr>
        <w:t xml:space="preserve"> </w:t>
      </w:r>
      <w:r>
        <w:rPr>
          <w:spacing w:val="-2"/>
        </w:rPr>
        <w:t>i</w:t>
      </w:r>
      <w:r>
        <w:t>n</w:t>
      </w:r>
      <w:r>
        <w:rPr>
          <w:spacing w:val="30"/>
        </w:rPr>
        <w:t xml:space="preserve"> </w:t>
      </w:r>
      <w:r>
        <w:rPr>
          <w:spacing w:val="2"/>
        </w:rPr>
        <w:t>t</w:t>
      </w:r>
      <w:r>
        <w:rPr>
          <w:spacing w:val="-1"/>
        </w:rPr>
        <w:t>h</w:t>
      </w:r>
      <w:r>
        <w:t>e</w:t>
      </w:r>
      <w:r>
        <w:rPr>
          <w:spacing w:val="33"/>
        </w:rPr>
        <w:t xml:space="preserve"> </w:t>
      </w:r>
      <w:r>
        <w:rPr>
          <w:spacing w:val="-1"/>
        </w:rPr>
        <w:t>a</w:t>
      </w:r>
      <w:r>
        <w:rPr>
          <w:spacing w:val="1"/>
        </w:rPr>
        <w:t>c</w:t>
      </w:r>
      <w:r>
        <w:rPr>
          <w:spacing w:val="-1"/>
        </w:rPr>
        <w:t>tu</w:t>
      </w:r>
      <w:r>
        <w:rPr>
          <w:spacing w:val="2"/>
        </w:rPr>
        <w:t>a</w:t>
      </w:r>
      <w:r>
        <w:t>l</w:t>
      </w:r>
      <w:r>
        <w:rPr>
          <w:spacing w:val="32"/>
        </w:rPr>
        <w:t xml:space="preserve"> </w:t>
      </w:r>
      <w:r>
        <w:rPr>
          <w:spacing w:val="-1"/>
        </w:rPr>
        <w:t>pe</w:t>
      </w:r>
      <w:r>
        <w:t>r</w:t>
      </w:r>
      <w:r>
        <w:rPr>
          <w:spacing w:val="-2"/>
        </w:rPr>
        <w:t>i</w:t>
      </w:r>
      <w:r>
        <w:rPr>
          <w:spacing w:val="2"/>
        </w:rPr>
        <w:t>o</w:t>
      </w:r>
      <w:r>
        <w:t>d</w:t>
      </w:r>
      <w:r>
        <w:rPr>
          <w:spacing w:val="31"/>
        </w:rPr>
        <w:t xml:space="preserve"> </w:t>
      </w:r>
      <w:r>
        <w:rPr>
          <w:spacing w:val="1"/>
        </w:rPr>
        <w:t>i</w:t>
      </w:r>
      <w:r>
        <w:t>t</w:t>
      </w:r>
      <w:r>
        <w:rPr>
          <w:spacing w:val="30"/>
        </w:rPr>
        <w:t xml:space="preserve"> </w:t>
      </w:r>
      <w:r>
        <w:rPr>
          <w:spacing w:val="-1"/>
        </w:rPr>
        <w:t>o</w:t>
      </w:r>
      <w:r>
        <w:rPr>
          <w:spacing w:val="1"/>
        </w:rPr>
        <w:t>cc</w:t>
      </w:r>
      <w:r>
        <w:rPr>
          <w:spacing w:val="-1"/>
        </w:rPr>
        <w:t>u</w:t>
      </w:r>
      <w:r>
        <w:t>rs</w:t>
      </w:r>
      <w:r>
        <w:rPr>
          <w:spacing w:val="32"/>
        </w:rPr>
        <w:t xml:space="preserve"> </w:t>
      </w:r>
      <w:r>
        <w:t>(</w:t>
      </w:r>
      <w:r>
        <w:rPr>
          <w:spacing w:val="-2"/>
        </w:rPr>
        <w:t>i</w:t>
      </w:r>
      <w:r>
        <w:t>n</w:t>
      </w:r>
      <w:r>
        <w:rPr>
          <w:spacing w:val="33"/>
        </w:rPr>
        <w:t xml:space="preserve"> </w:t>
      </w:r>
      <w:r>
        <w:rPr>
          <w:spacing w:val="-1"/>
        </w:rPr>
        <w:t>t</w:t>
      </w:r>
      <w:r>
        <w:rPr>
          <w:spacing w:val="2"/>
        </w:rPr>
        <w:t>h</w:t>
      </w:r>
      <w:r>
        <w:rPr>
          <w:spacing w:val="-2"/>
        </w:rPr>
        <w:t>i</w:t>
      </w:r>
      <w:r>
        <w:t>s</w:t>
      </w:r>
      <w:r>
        <w:rPr>
          <w:spacing w:val="32"/>
        </w:rPr>
        <w:t xml:space="preserve"> </w:t>
      </w:r>
      <w:r>
        <w:rPr>
          <w:spacing w:val="-1"/>
        </w:rPr>
        <w:t>e</w:t>
      </w:r>
      <w:r>
        <w:rPr>
          <w:spacing w:val="3"/>
        </w:rPr>
        <w:t>x</w:t>
      </w:r>
      <w:r>
        <w:rPr>
          <w:spacing w:val="-1"/>
        </w:rPr>
        <w:t>a</w:t>
      </w:r>
      <w:r>
        <w:rPr>
          <w:spacing w:val="4"/>
        </w:rPr>
        <w:t>m</w:t>
      </w:r>
      <w:r>
        <w:rPr>
          <w:spacing w:val="-1"/>
        </w:rPr>
        <w:t>p</w:t>
      </w:r>
      <w:r>
        <w:rPr>
          <w:spacing w:val="-2"/>
        </w:rPr>
        <w:t>l</w:t>
      </w:r>
      <w:r>
        <w:rPr>
          <w:spacing w:val="-1"/>
        </w:rPr>
        <w:t>e</w:t>
      </w:r>
      <w:r>
        <w:t>,</w:t>
      </w:r>
      <w:r>
        <w:rPr>
          <w:spacing w:val="30"/>
        </w:rPr>
        <w:t xml:space="preserve"> </w:t>
      </w:r>
      <w:r>
        <w:rPr>
          <w:spacing w:val="-1"/>
        </w:rPr>
        <w:t>th</w:t>
      </w:r>
      <w:r>
        <w:t>e</w:t>
      </w:r>
      <w:r>
        <w:rPr>
          <w:spacing w:val="33"/>
        </w:rPr>
        <w:t xml:space="preserve"> </w:t>
      </w:r>
      <w:r>
        <w:rPr>
          <w:spacing w:val="1"/>
        </w:rPr>
        <w:t>s</w:t>
      </w:r>
      <w:r>
        <w:rPr>
          <w:spacing w:val="-1"/>
        </w:rPr>
        <w:t>ub</w:t>
      </w:r>
      <w:r>
        <w:rPr>
          <w:spacing w:val="1"/>
        </w:rPr>
        <w:t>s</w:t>
      </w:r>
      <w:r>
        <w:rPr>
          <w:spacing w:val="-1"/>
        </w:rPr>
        <w:t>e</w:t>
      </w:r>
      <w:r>
        <w:rPr>
          <w:spacing w:val="2"/>
        </w:rPr>
        <w:t>q</w:t>
      </w:r>
      <w:r>
        <w:rPr>
          <w:spacing w:val="-1"/>
        </w:rPr>
        <w:t>uen</w:t>
      </w:r>
      <w:r>
        <w:t>t</w:t>
      </w:r>
      <w:r>
        <w:rPr>
          <w:spacing w:val="33"/>
        </w:rPr>
        <w:t xml:space="preserve"> </w:t>
      </w:r>
      <w:r>
        <w:t>r</w:t>
      </w:r>
      <w:r>
        <w:rPr>
          <w:spacing w:val="2"/>
        </w:rPr>
        <w:t>e</w:t>
      </w:r>
      <w:r>
        <w:rPr>
          <w:spacing w:val="-1"/>
        </w:rPr>
        <w:t>po</w:t>
      </w:r>
      <w:r>
        <w:t>r</w:t>
      </w:r>
      <w:r>
        <w:rPr>
          <w:spacing w:val="-1"/>
        </w:rPr>
        <w:t>t</w:t>
      </w:r>
      <w:r>
        <w:rPr>
          <w:spacing w:val="-2"/>
        </w:rPr>
        <w:t>i</w:t>
      </w:r>
      <w:r>
        <w:rPr>
          <w:spacing w:val="2"/>
        </w:rPr>
        <w:t>n</w:t>
      </w:r>
      <w:r>
        <w:t>g</w:t>
      </w:r>
      <w:r>
        <w:rPr>
          <w:w w:val="99"/>
        </w:rPr>
        <w:t xml:space="preserve"> </w:t>
      </w:r>
      <w:r>
        <w:rPr>
          <w:spacing w:val="-1"/>
        </w:rPr>
        <w:t>pe</w:t>
      </w:r>
      <w:r>
        <w:t>r</w:t>
      </w:r>
      <w:r>
        <w:rPr>
          <w:spacing w:val="-2"/>
        </w:rPr>
        <w:t>i</w:t>
      </w:r>
      <w:r>
        <w:rPr>
          <w:spacing w:val="2"/>
        </w:rPr>
        <w:t>o</w:t>
      </w:r>
      <w:r>
        <w:rPr>
          <w:spacing w:val="-1"/>
        </w:rPr>
        <w:t>d</w:t>
      </w:r>
      <w:r>
        <w:t>).</w:t>
      </w:r>
    </w:p>
    <w:p w14:paraId="02DF8BCB" w14:textId="77777777" w:rsidR="003379B0" w:rsidRDefault="003379B0" w:rsidP="00712B1E">
      <w:pPr>
        <w:pStyle w:val="Heading4"/>
        <w:numPr>
          <w:ilvl w:val="0"/>
          <w:numId w:val="0"/>
        </w:numPr>
        <w:tabs>
          <w:tab w:val="left" w:pos="9639"/>
        </w:tabs>
        <w:ind w:left="993"/>
        <w:jc w:val="both"/>
        <w:rPr>
          <w:b w:val="0"/>
          <w:bCs w:val="0"/>
        </w:rPr>
      </w:pPr>
      <w:r>
        <w:rPr>
          <w:spacing w:val="-1"/>
        </w:rPr>
        <w:t>Exa</w:t>
      </w:r>
      <w:r>
        <w:t>mp</w:t>
      </w:r>
      <w:r>
        <w:rPr>
          <w:spacing w:val="2"/>
        </w:rPr>
        <w:t>l</w:t>
      </w:r>
      <w:r>
        <w:t>e</w:t>
      </w:r>
      <w:r>
        <w:rPr>
          <w:spacing w:val="-7"/>
        </w:rPr>
        <w:t xml:space="preserve"> </w:t>
      </w:r>
      <w:r>
        <w:t>2</w:t>
      </w:r>
      <w:r>
        <w:rPr>
          <w:spacing w:val="-4"/>
        </w:rPr>
        <w:t xml:space="preserve"> </w:t>
      </w:r>
      <w:r>
        <w:t>–</w:t>
      </w:r>
      <w:r>
        <w:rPr>
          <w:spacing w:val="-6"/>
        </w:rPr>
        <w:t xml:space="preserve"> </w:t>
      </w:r>
      <w:r>
        <w:t>D</w:t>
      </w:r>
      <w:r>
        <w:rPr>
          <w:spacing w:val="2"/>
        </w:rPr>
        <w:t>a</w:t>
      </w:r>
      <w:r>
        <w:t>m</w:t>
      </w:r>
      <w:r>
        <w:rPr>
          <w:spacing w:val="-1"/>
        </w:rPr>
        <w:t>a</w:t>
      </w:r>
      <w:r>
        <w:t>ge</w:t>
      </w:r>
      <w:r>
        <w:rPr>
          <w:spacing w:val="-5"/>
        </w:rPr>
        <w:t xml:space="preserve"> </w:t>
      </w:r>
      <w:r>
        <w:rPr>
          <w:spacing w:val="-1"/>
        </w:rPr>
        <w:t>re</w:t>
      </w:r>
      <w:r>
        <w:rPr>
          <w:spacing w:val="3"/>
        </w:rPr>
        <w:t>p</w:t>
      </w:r>
      <w:r>
        <w:rPr>
          <w:spacing w:val="-1"/>
        </w:rPr>
        <w:t>aire</w:t>
      </w:r>
      <w:r>
        <w:t>d</w:t>
      </w:r>
      <w:r>
        <w:rPr>
          <w:spacing w:val="-5"/>
        </w:rPr>
        <w:t xml:space="preserve"> </w:t>
      </w:r>
      <w:r>
        <w:t>p</w:t>
      </w:r>
      <w:r>
        <w:rPr>
          <w:spacing w:val="3"/>
        </w:rPr>
        <w:t>o</w:t>
      </w:r>
      <w:r>
        <w:rPr>
          <w:spacing w:val="-1"/>
        </w:rPr>
        <w:t>s</w:t>
      </w:r>
      <w:r>
        <w:t>t</w:t>
      </w:r>
      <w:r>
        <w:rPr>
          <w:spacing w:val="-5"/>
        </w:rPr>
        <w:t xml:space="preserve"> </w:t>
      </w:r>
      <w:r>
        <w:rPr>
          <w:spacing w:val="-1"/>
        </w:rPr>
        <w:t>3</w:t>
      </w:r>
      <w:r>
        <w:t>0</w:t>
      </w:r>
      <w:r>
        <w:rPr>
          <w:spacing w:val="-5"/>
        </w:rPr>
        <w:t xml:space="preserve"> </w:t>
      </w:r>
      <w:r>
        <w:rPr>
          <w:spacing w:val="-1"/>
        </w:rPr>
        <w:t>J</w:t>
      </w:r>
      <w:r>
        <w:t>une</w:t>
      </w:r>
    </w:p>
    <w:p w14:paraId="02DF8BCC" w14:textId="77777777" w:rsidR="00B746F7" w:rsidRDefault="00B746F7" w:rsidP="00BB12E1">
      <w:pPr>
        <w:spacing w:before="2" w:line="260" w:lineRule="exact"/>
        <w:ind w:left="993"/>
        <w:rPr>
          <w:sz w:val="26"/>
          <w:szCs w:val="26"/>
        </w:rPr>
      </w:pPr>
    </w:p>
    <w:tbl>
      <w:tblPr>
        <w:tblStyle w:val="HighlightTable"/>
        <w:tblW w:w="4502" w:type="pct"/>
        <w:tblInd w:w="993" w:type="dxa"/>
        <w:tblLook w:val="0600" w:firstRow="0" w:lastRow="0" w:firstColumn="0" w:lastColumn="0" w:noHBand="1" w:noVBand="1"/>
        <w:tblCaption w:val="Hightlight Text"/>
      </w:tblPr>
      <w:tblGrid>
        <w:gridCol w:w="8972"/>
      </w:tblGrid>
      <w:tr w:rsidR="003379B0" w14:paraId="02DF8BEE" w14:textId="77777777" w:rsidTr="006706D5">
        <w:tc>
          <w:tcPr>
            <w:tcW w:w="5000" w:type="pct"/>
          </w:tcPr>
          <w:p w14:paraId="02DF8BCD" w14:textId="77777777" w:rsidR="003379B0" w:rsidRPr="00E31D6C" w:rsidRDefault="003379B0" w:rsidP="006706D5">
            <w:pPr>
              <w:pStyle w:val="TableParagraph"/>
              <w:spacing w:before="44"/>
              <w:ind w:left="283" w:right="141"/>
              <w:rPr>
                <w:rFonts w:ascii="Arial" w:eastAsia="Arial" w:hAnsi="Arial" w:cs="Arial"/>
                <w:color w:val="FFFFFF" w:themeColor="background1"/>
                <w:szCs w:val="20"/>
              </w:rPr>
            </w:pPr>
            <w:r w:rsidRPr="00E31D6C">
              <w:rPr>
                <w:rFonts w:ascii="Arial" w:eastAsia="Arial" w:hAnsi="Arial" w:cs="Arial"/>
                <w:b/>
                <w:bCs/>
                <w:color w:val="FFFFFF" w:themeColor="background1"/>
                <w:spacing w:val="-1"/>
                <w:szCs w:val="20"/>
              </w:rPr>
              <w:t>Exa</w:t>
            </w:r>
            <w:r w:rsidRPr="00E31D6C">
              <w:rPr>
                <w:rFonts w:ascii="Arial" w:eastAsia="Arial" w:hAnsi="Arial" w:cs="Arial"/>
                <w:b/>
                <w:bCs/>
                <w:color w:val="FFFFFF" w:themeColor="background1"/>
                <w:szCs w:val="20"/>
              </w:rPr>
              <w:t>mp</w:t>
            </w:r>
            <w:r w:rsidRPr="00E31D6C">
              <w:rPr>
                <w:rFonts w:ascii="Arial" w:eastAsia="Arial" w:hAnsi="Arial" w:cs="Arial"/>
                <w:b/>
                <w:bCs/>
                <w:color w:val="FFFFFF" w:themeColor="background1"/>
                <w:spacing w:val="2"/>
                <w:szCs w:val="20"/>
              </w:rPr>
              <w:t>l</w:t>
            </w:r>
            <w:r w:rsidRPr="00E31D6C">
              <w:rPr>
                <w:rFonts w:ascii="Arial" w:eastAsia="Arial" w:hAnsi="Arial" w:cs="Arial"/>
                <w:b/>
                <w:bCs/>
                <w:color w:val="FFFFFF" w:themeColor="background1"/>
                <w:spacing w:val="-1"/>
                <w:szCs w:val="20"/>
              </w:rPr>
              <w:t>e</w:t>
            </w:r>
          </w:p>
          <w:p w14:paraId="02DF8BCE" w14:textId="77777777" w:rsidR="003379B0" w:rsidRPr="00E31D6C" w:rsidRDefault="003379B0" w:rsidP="006706D5">
            <w:pPr>
              <w:pStyle w:val="TableParagraph"/>
              <w:spacing w:before="13" w:line="280" w:lineRule="exact"/>
              <w:ind w:left="283" w:right="141"/>
              <w:rPr>
                <w:color w:val="FFFFFF" w:themeColor="background1"/>
                <w:sz w:val="32"/>
                <w:szCs w:val="28"/>
              </w:rPr>
            </w:pPr>
          </w:p>
          <w:p w14:paraId="02DF8BCF" w14:textId="77777777" w:rsidR="003379B0" w:rsidRPr="00E31D6C" w:rsidRDefault="003379B0" w:rsidP="006706D5">
            <w:pPr>
              <w:pStyle w:val="TableParagraph"/>
              <w:ind w:left="283" w:right="141"/>
              <w:rPr>
                <w:rFonts w:ascii="Arial" w:eastAsia="Arial" w:hAnsi="Arial" w:cs="Arial"/>
                <w:color w:val="FFFFFF" w:themeColor="background1"/>
                <w:szCs w:val="20"/>
              </w:rPr>
            </w:pP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ss</w:t>
            </w:r>
            <w:r w:rsidRPr="00E31D6C">
              <w:rPr>
                <w:rFonts w:ascii="Arial" w:eastAsia="Arial" w:hAnsi="Arial" w:cs="Arial"/>
                <w:color w:val="FFFFFF" w:themeColor="background1"/>
                <w:spacing w:val="-1"/>
                <w:szCs w:val="20"/>
              </w:rPr>
              <w:t>u</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1"/>
                <w:szCs w:val="20"/>
              </w:rPr>
              <w:t>th</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9"/>
                <w:szCs w:val="20"/>
              </w:rPr>
              <w:t xml:space="preserve"> </w:t>
            </w:r>
            <w:r w:rsidRPr="00E31D6C">
              <w:rPr>
                <w:rFonts w:ascii="Arial" w:eastAsia="Arial" w:hAnsi="Arial" w:cs="Arial"/>
                <w:color w:val="FFFFFF" w:themeColor="background1"/>
                <w:spacing w:val="2"/>
                <w:szCs w:val="20"/>
              </w:rPr>
              <w:t>f</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c</w:t>
            </w:r>
            <w:r w:rsidRPr="00E31D6C">
              <w:rPr>
                <w:rFonts w:ascii="Arial" w:eastAsia="Arial" w:hAnsi="Arial" w:cs="Arial"/>
                <w:color w:val="FFFFFF" w:themeColor="background1"/>
                <w:spacing w:val="-1"/>
                <w:szCs w:val="20"/>
              </w:rPr>
              <w:t>t</w:t>
            </w:r>
            <w:r w:rsidRPr="00E31D6C">
              <w:rPr>
                <w:rFonts w:ascii="Arial" w:eastAsia="Arial" w:hAnsi="Arial" w:cs="Arial"/>
                <w:color w:val="FFFFFF" w:themeColor="background1"/>
                <w:szCs w:val="20"/>
              </w:rPr>
              <w:t>s</w:t>
            </w:r>
            <w:r w:rsidRPr="00E31D6C">
              <w:rPr>
                <w:rFonts w:ascii="Arial" w:eastAsia="Arial" w:hAnsi="Arial" w:cs="Arial"/>
                <w:color w:val="FFFFFF" w:themeColor="background1"/>
                <w:spacing w:val="-5"/>
                <w:szCs w:val="20"/>
              </w:rPr>
              <w:t xml:space="preserve"> </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zCs w:val="20"/>
              </w:rPr>
              <w:t>s</w:t>
            </w:r>
            <w:r w:rsidRPr="00E31D6C">
              <w:rPr>
                <w:rFonts w:ascii="Arial" w:eastAsia="Arial" w:hAnsi="Arial" w:cs="Arial"/>
                <w:color w:val="FFFFFF" w:themeColor="background1"/>
                <w:spacing w:val="-7"/>
                <w:szCs w:val="20"/>
              </w:rPr>
              <w:t xml:space="preserve"> </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pacing w:val="-1"/>
                <w:szCs w:val="20"/>
              </w:rPr>
              <w:t>p</w:t>
            </w:r>
            <w:r w:rsidRPr="00E31D6C">
              <w:rPr>
                <w:rFonts w:ascii="Arial" w:eastAsia="Arial" w:hAnsi="Arial" w:cs="Arial"/>
                <w:color w:val="FFFFFF" w:themeColor="background1"/>
                <w:spacing w:val="-2"/>
                <w:szCs w:val="20"/>
              </w:rPr>
              <w:t>l</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1"/>
                <w:szCs w:val="20"/>
              </w:rPr>
              <w:t>1</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xc</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2"/>
                <w:szCs w:val="20"/>
              </w:rPr>
              <w:t>p</w:t>
            </w:r>
            <w:r w:rsidRPr="00E31D6C">
              <w:rPr>
                <w:rFonts w:ascii="Arial" w:eastAsia="Arial" w:hAnsi="Arial" w:cs="Arial"/>
                <w:color w:val="FFFFFF" w:themeColor="background1"/>
                <w:szCs w:val="20"/>
              </w:rPr>
              <w:t>t</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1"/>
                <w:szCs w:val="20"/>
              </w:rPr>
              <w:t>t</w:t>
            </w:r>
            <w:r w:rsidRPr="00E31D6C">
              <w:rPr>
                <w:rFonts w:ascii="Arial" w:eastAsia="Arial" w:hAnsi="Arial" w:cs="Arial"/>
                <w:color w:val="FFFFFF" w:themeColor="background1"/>
                <w:spacing w:val="2"/>
                <w:szCs w:val="20"/>
              </w:rPr>
              <w:t>h</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zCs w:val="20"/>
              </w:rPr>
              <w:t>t</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1"/>
                <w:szCs w:val="20"/>
              </w:rPr>
              <w:t>t</w:t>
            </w:r>
            <w:r w:rsidRPr="00E31D6C">
              <w:rPr>
                <w:rFonts w:ascii="Arial" w:eastAsia="Arial" w:hAnsi="Arial" w:cs="Arial"/>
                <w:color w:val="FFFFFF" w:themeColor="background1"/>
                <w:spacing w:val="2"/>
                <w:szCs w:val="20"/>
              </w:rPr>
              <w:t>h</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4"/>
                <w:szCs w:val="20"/>
              </w:rPr>
              <w:t xml:space="preserve"> </w:t>
            </w:r>
            <w:r w:rsidRPr="00E31D6C">
              <w:rPr>
                <w:rFonts w:ascii="Arial" w:eastAsia="Arial" w:hAnsi="Arial" w:cs="Arial"/>
                <w:color w:val="FFFFFF" w:themeColor="background1"/>
                <w:spacing w:val="-1"/>
                <w:szCs w:val="20"/>
              </w:rPr>
              <w:t>b</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1"/>
                <w:szCs w:val="20"/>
              </w:rPr>
              <w:t>d</w:t>
            </w:r>
            <w:r w:rsidRPr="00E31D6C">
              <w:rPr>
                <w:rFonts w:ascii="Arial" w:eastAsia="Arial" w:hAnsi="Arial" w:cs="Arial"/>
                <w:color w:val="FFFFFF" w:themeColor="background1"/>
                <w:spacing w:val="2"/>
                <w:szCs w:val="20"/>
              </w:rPr>
              <w:t>g</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4"/>
                <w:szCs w:val="20"/>
              </w:rPr>
              <w:t xml:space="preserve"> </w:t>
            </w:r>
            <w:r w:rsidRPr="00E31D6C">
              <w:rPr>
                <w:rFonts w:ascii="Arial" w:eastAsia="Arial" w:hAnsi="Arial" w:cs="Arial"/>
                <w:color w:val="FFFFFF" w:themeColor="background1"/>
                <w:spacing w:val="-3"/>
                <w:szCs w:val="20"/>
              </w:rPr>
              <w:t>w</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zCs w:val="20"/>
              </w:rPr>
              <w:t>s</w:t>
            </w:r>
            <w:r w:rsidRPr="00E31D6C">
              <w:rPr>
                <w:rFonts w:ascii="Arial" w:eastAsia="Arial" w:hAnsi="Arial" w:cs="Arial"/>
                <w:color w:val="FFFFFF" w:themeColor="background1"/>
                <w:spacing w:val="-3"/>
                <w:szCs w:val="20"/>
              </w:rPr>
              <w:t xml:space="preserve"> </w:t>
            </w:r>
            <w:r w:rsidRPr="00E31D6C">
              <w:rPr>
                <w:rFonts w:ascii="Arial" w:eastAsia="Arial" w:hAnsi="Arial" w:cs="Arial"/>
                <w:color w:val="FFFFFF" w:themeColor="background1"/>
                <w:spacing w:val="-1"/>
                <w:szCs w:val="20"/>
              </w:rPr>
              <w:t>no</w:t>
            </w:r>
            <w:r w:rsidRPr="00E31D6C">
              <w:rPr>
                <w:rFonts w:ascii="Arial" w:eastAsia="Arial" w:hAnsi="Arial" w:cs="Arial"/>
                <w:color w:val="FFFFFF" w:themeColor="background1"/>
                <w:szCs w:val="20"/>
              </w:rPr>
              <w:t>t</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2"/>
                <w:szCs w:val="20"/>
              </w:rPr>
              <w:t>e</w:t>
            </w:r>
            <w:r w:rsidRPr="00E31D6C">
              <w:rPr>
                <w:rFonts w:ascii="Arial" w:eastAsia="Arial" w:hAnsi="Arial" w:cs="Arial"/>
                <w:color w:val="FFFFFF" w:themeColor="background1"/>
                <w:spacing w:val="-1"/>
                <w:szCs w:val="20"/>
              </w:rPr>
              <w:t>p</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zCs w:val="20"/>
              </w:rPr>
              <w:t>d</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2"/>
                <w:szCs w:val="20"/>
              </w:rPr>
              <w:t>u</w:t>
            </w:r>
            <w:r w:rsidRPr="00E31D6C">
              <w:rPr>
                <w:rFonts w:ascii="Arial" w:eastAsia="Arial" w:hAnsi="Arial" w:cs="Arial"/>
                <w:color w:val="FFFFFF" w:themeColor="background1"/>
                <w:spacing w:val="-1"/>
                <w:szCs w:val="20"/>
              </w:rPr>
              <w:t>n</w:t>
            </w:r>
            <w:r w:rsidRPr="00E31D6C">
              <w:rPr>
                <w:rFonts w:ascii="Arial" w:eastAsia="Arial" w:hAnsi="Arial" w:cs="Arial"/>
                <w:color w:val="FFFFFF" w:themeColor="background1"/>
                <w:spacing w:val="2"/>
                <w:szCs w:val="20"/>
              </w:rPr>
              <w:t>t</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l</w:t>
            </w:r>
            <w:r w:rsidRPr="00E31D6C">
              <w:rPr>
                <w:rFonts w:ascii="Arial" w:eastAsia="Arial" w:hAnsi="Arial" w:cs="Arial"/>
                <w:color w:val="FFFFFF" w:themeColor="background1"/>
                <w:spacing w:val="-5"/>
                <w:szCs w:val="20"/>
              </w:rPr>
              <w:t xml:space="preserve"> </w:t>
            </w:r>
            <w:r w:rsidRPr="00E31D6C">
              <w:rPr>
                <w:rFonts w:ascii="Arial" w:eastAsia="Arial" w:hAnsi="Arial" w:cs="Arial"/>
                <w:color w:val="FFFFFF" w:themeColor="background1"/>
                <w:spacing w:val="-1"/>
                <w:szCs w:val="20"/>
              </w:rPr>
              <w:t>Se</w:t>
            </w:r>
            <w:r w:rsidRPr="00E31D6C">
              <w:rPr>
                <w:rFonts w:ascii="Arial" w:eastAsia="Arial" w:hAnsi="Arial" w:cs="Arial"/>
                <w:color w:val="FFFFFF" w:themeColor="background1"/>
                <w:spacing w:val="2"/>
                <w:szCs w:val="20"/>
              </w:rPr>
              <w:t>p</w:t>
            </w:r>
            <w:r w:rsidRPr="00E31D6C">
              <w:rPr>
                <w:rFonts w:ascii="Arial" w:eastAsia="Arial" w:hAnsi="Arial" w:cs="Arial"/>
                <w:color w:val="FFFFFF" w:themeColor="background1"/>
                <w:spacing w:val="-1"/>
                <w:szCs w:val="20"/>
              </w:rPr>
              <w:t>te</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pacing w:val="-1"/>
                <w:szCs w:val="20"/>
              </w:rPr>
              <w:t>be</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5"/>
                <w:szCs w:val="20"/>
              </w:rPr>
              <w:t xml:space="preserve"> </w:t>
            </w:r>
            <w:r w:rsidRPr="00E31D6C">
              <w:rPr>
                <w:rFonts w:ascii="Arial" w:eastAsia="Arial" w:hAnsi="Arial" w:cs="Arial"/>
                <w:color w:val="FFFFFF" w:themeColor="background1"/>
                <w:spacing w:val="-1"/>
                <w:szCs w:val="20"/>
              </w:rPr>
              <w:t>201</w:t>
            </w:r>
            <w:r w:rsidRPr="00E31D6C">
              <w:rPr>
                <w:rFonts w:ascii="Arial" w:eastAsia="Arial" w:hAnsi="Arial" w:cs="Arial"/>
                <w:color w:val="FFFFFF" w:themeColor="background1"/>
                <w:spacing w:val="2"/>
                <w:szCs w:val="20"/>
              </w:rPr>
              <w:t>1</w:t>
            </w:r>
            <w:r w:rsidRPr="00E31D6C">
              <w:rPr>
                <w:rFonts w:ascii="Arial" w:eastAsia="Arial" w:hAnsi="Arial" w:cs="Arial"/>
                <w:color w:val="FFFFFF" w:themeColor="background1"/>
                <w:szCs w:val="20"/>
              </w:rPr>
              <w:t>.</w:t>
            </w:r>
          </w:p>
          <w:p w14:paraId="02DF8BD0" w14:textId="77777777" w:rsidR="003379B0" w:rsidRPr="00E31D6C" w:rsidRDefault="003379B0" w:rsidP="006706D5">
            <w:pPr>
              <w:pStyle w:val="TableParagraph"/>
              <w:spacing w:before="11" w:line="280" w:lineRule="exact"/>
              <w:ind w:left="283" w:right="141"/>
              <w:rPr>
                <w:color w:val="FFFFFF" w:themeColor="background1"/>
                <w:sz w:val="32"/>
                <w:szCs w:val="28"/>
              </w:rPr>
            </w:pPr>
          </w:p>
          <w:p w14:paraId="02DF8BD1" w14:textId="77777777" w:rsidR="003379B0" w:rsidRPr="00E31D6C" w:rsidRDefault="003379B0" w:rsidP="006706D5">
            <w:pPr>
              <w:pStyle w:val="TableParagraph"/>
              <w:ind w:left="283" w:right="141"/>
              <w:rPr>
                <w:rFonts w:ascii="Arial" w:eastAsia="Arial" w:hAnsi="Arial" w:cs="Arial"/>
                <w:color w:val="FFFFFF" w:themeColor="background1"/>
                <w:szCs w:val="20"/>
              </w:rPr>
            </w:pPr>
            <w:r w:rsidRPr="00E31D6C">
              <w:rPr>
                <w:rFonts w:ascii="Arial" w:eastAsia="Arial" w:hAnsi="Arial" w:cs="Arial"/>
                <w:b/>
                <w:bCs/>
                <w:i/>
                <w:color w:val="FFFFFF" w:themeColor="background1"/>
                <w:szCs w:val="20"/>
              </w:rPr>
              <w:t>How</w:t>
            </w:r>
            <w:r w:rsidRPr="00E31D6C">
              <w:rPr>
                <w:rFonts w:ascii="Arial" w:eastAsia="Arial" w:hAnsi="Arial" w:cs="Arial"/>
                <w:b/>
                <w:bCs/>
                <w:i/>
                <w:color w:val="FFFFFF" w:themeColor="background1"/>
                <w:spacing w:val="-6"/>
                <w:szCs w:val="20"/>
              </w:rPr>
              <w:t xml:space="preserve"> </w:t>
            </w:r>
            <w:r w:rsidRPr="00E31D6C">
              <w:rPr>
                <w:rFonts w:ascii="Arial" w:eastAsia="Arial" w:hAnsi="Arial" w:cs="Arial"/>
                <w:b/>
                <w:bCs/>
                <w:i/>
                <w:color w:val="FFFFFF" w:themeColor="background1"/>
                <w:spacing w:val="1"/>
                <w:szCs w:val="20"/>
              </w:rPr>
              <w:t>w</w:t>
            </w:r>
            <w:r w:rsidRPr="00E31D6C">
              <w:rPr>
                <w:rFonts w:ascii="Arial" w:eastAsia="Arial" w:hAnsi="Arial" w:cs="Arial"/>
                <w:b/>
                <w:bCs/>
                <w:i/>
                <w:color w:val="FFFFFF" w:themeColor="background1"/>
                <w:spacing w:val="-1"/>
                <w:szCs w:val="20"/>
              </w:rPr>
              <w:t>il</w:t>
            </w:r>
            <w:r w:rsidRPr="00E31D6C">
              <w:rPr>
                <w:rFonts w:ascii="Arial" w:eastAsia="Arial" w:hAnsi="Arial" w:cs="Arial"/>
                <w:b/>
                <w:bCs/>
                <w:i/>
                <w:color w:val="FFFFFF" w:themeColor="background1"/>
                <w:szCs w:val="20"/>
              </w:rPr>
              <w:t>l</w:t>
            </w:r>
            <w:r w:rsidRPr="00E31D6C">
              <w:rPr>
                <w:rFonts w:ascii="Arial" w:eastAsia="Arial" w:hAnsi="Arial" w:cs="Arial"/>
                <w:b/>
                <w:bCs/>
                <w:i/>
                <w:color w:val="FFFFFF" w:themeColor="background1"/>
                <w:spacing w:val="-6"/>
                <w:szCs w:val="20"/>
              </w:rPr>
              <w:t xml:space="preserve"> </w:t>
            </w:r>
            <w:r w:rsidRPr="00E31D6C">
              <w:rPr>
                <w:rFonts w:ascii="Arial" w:eastAsia="Arial" w:hAnsi="Arial" w:cs="Arial"/>
                <w:b/>
                <w:bCs/>
                <w:i/>
                <w:color w:val="FFFFFF" w:themeColor="background1"/>
                <w:szCs w:val="20"/>
              </w:rPr>
              <w:t>th</w:t>
            </w:r>
            <w:r w:rsidRPr="00E31D6C">
              <w:rPr>
                <w:rFonts w:ascii="Arial" w:eastAsia="Arial" w:hAnsi="Arial" w:cs="Arial"/>
                <w:b/>
                <w:bCs/>
                <w:i/>
                <w:color w:val="FFFFFF" w:themeColor="background1"/>
                <w:spacing w:val="-1"/>
                <w:szCs w:val="20"/>
              </w:rPr>
              <w:t>i</w:t>
            </w:r>
            <w:r w:rsidRPr="00E31D6C">
              <w:rPr>
                <w:rFonts w:ascii="Arial" w:eastAsia="Arial" w:hAnsi="Arial" w:cs="Arial"/>
                <w:b/>
                <w:bCs/>
                <w:i/>
                <w:color w:val="FFFFFF" w:themeColor="background1"/>
                <w:szCs w:val="20"/>
              </w:rPr>
              <w:t>s</w:t>
            </w:r>
            <w:r w:rsidRPr="00E31D6C">
              <w:rPr>
                <w:rFonts w:ascii="Arial" w:eastAsia="Arial" w:hAnsi="Arial" w:cs="Arial"/>
                <w:b/>
                <w:bCs/>
                <w:i/>
                <w:color w:val="FFFFFF" w:themeColor="background1"/>
                <w:spacing w:val="-7"/>
                <w:szCs w:val="20"/>
              </w:rPr>
              <w:t xml:space="preserve"> </w:t>
            </w:r>
            <w:r w:rsidRPr="00E31D6C">
              <w:rPr>
                <w:rFonts w:ascii="Arial" w:eastAsia="Arial" w:hAnsi="Arial" w:cs="Arial"/>
                <w:b/>
                <w:bCs/>
                <w:i/>
                <w:color w:val="FFFFFF" w:themeColor="background1"/>
                <w:szCs w:val="20"/>
              </w:rPr>
              <w:t>be</w:t>
            </w:r>
            <w:r w:rsidRPr="00E31D6C">
              <w:rPr>
                <w:rFonts w:ascii="Arial" w:eastAsia="Arial" w:hAnsi="Arial" w:cs="Arial"/>
                <w:b/>
                <w:bCs/>
                <w:i/>
                <w:color w:val="FFFFFF" w:themeColor="background1"/>
                <w:spacing w:val="-4"/>
                <w:szCs w:val="20"/>
              </w:rPr>
              <w:t xml:space="preserve"> </w:t>
            </w:r>
            <w:r w:rsidRPr="00E31D6C">
              <w:rPr>
                <w:rFonts w:ascii="Arial" w:eastAsia="Arial" w:hAnsi="Arial" w:cs="Arial"/>
                <w:b/>
                <w:bCs/>
                <w:i/>
                <w:color w:val="FFFFFF" w:themeColor="background1"/>
                <w:spacing w:val="-1"/>
                <w:szCs w:val="20"/>
              </w:rPr>
              <w:t>acc</w:t>
            </w:r>
            <w:r w:rsidRPr="00E31D6C">
              <w:rPr>
                <w:rFonts w:ascii="Arial" w:eastAsia="Arial" w:hAnsi="Arial" w:cs="Arial"/>
                <w:b/>
                <w:bCs/>
                <w:i/>
                <w:color w:val="FFFFFF" w:themeColor="background1"/>
                <w:szCs w:val="20"/>
              </w:rPr>
              <w:t>ount</w:t>
            </w:r>
            <w:r w:rsidRPr="00E31D6C">
              <w:rPr>
                <w:rFonts w:ascii="Arial" w:eastAsia="Arial" w:hAnsi="Arial" w:cs="Arial"/>
                <w:b/>
                <w:bCs/>
                <w:i/>
                <w:color w:val="FFFFFF" w:themeColor="background1"/>
                <w:spacing w:val="2"/>
                <w:szCs w:val="20"/>
              </w:rPr>
              <w:t>e</w:t>
            </w:r>
            <w:r w:rsidRPr="00E31D6C">
              <w:rPr>
                <w:rFonts w:ascii="Arial" w:eastAsia="Arial" w:hAnsi="Arial" w:cs="Arial"/>
                <w:b/>
                <w:bCs/>
                <w:i/>
                <w:color w:val="FFFFFF" w:themeColor="background1"/>
                <w:szCs w:val="20"/>
              </w:rPr>
              <w:t>d</w:t>
            </w:r>
            <w:r w:rsidRPr="00E31D6C">
              <w:rPr>
                <w:rFonts w:ascii="Arial" w:eastAsia="Arial" w:hAnsi="Arial" w:cs="Arial"/>
                <w:b/>
                <w:bCs/>
                <w:i/>
                <w:color w:val="FFFFFF" w:themeColor="background1"/>
                <w:spacing w:val="-6"/>
                <w:szCs w:val="20"/>
              </w:rPr>
              <w:t xml:space="preserve"> </w:t>
            </w:r>
            <w:r w:rsidRPr="00E31D6C">
              <w:rPr>
                <w:rFonts w:ascii="Arial" w:eastAsia="Arial" w:hAnsi="Arial" w:cs="Arial"/>
                <w:b/>
                <w:bCs/>
                <w:i/>
                <w:color w:val="FFFFFF" w:themeColor="background1"/>
                <w:szCs w:val="20"/>
              </w:rPr>
              <w:t>fo</w:t>
            </w:r>
            <w:r w:rsidRPr="00E31D6C">
              <w:rPr>
                <w:rFonts w:ascii="Arial" w:eastAsia="Arial" w:hAnsi="Arial" w:cs="Arial"/>
                <w:b/>
                <w:bCs/>
                <w:i/>
                <w:color w:val="FFFFFF" w:themeColor="background1"/>
                <w:spacing w:val="-1"/>
                <w:szCs w:val="20"/>
              </w:rPr>
              <w:t>r</w:t>
            </w:r>
            <w:r w:rsidRPr="00E31D6C">
              <w:rPr>
                <w:rFonts w:ascii="Arial" w:eastAsia="Arial" w:hAnsi="Arial" w:cs="Arial"/>
                <w:b/>
                <w:bCs/>
                <w:i/>
                <w:color w:val="FFFFFF" w:themeColor="background1"/>
                <w:szCs w:val="20"/>
              </w:rPr>
              <w:t>?</w:t>
            </w:r>
          </w:p>
          <w:p w14:paraId="02DF8BD2" w14:textId="77777777" w:rsidR="003379B0" w:rsidRPr="00E31D6C" w:rsidRDefault="003379B0" w:rsidP="006706D5">
            <w:pPr>
              <w:pStyle w:val="TableParagraph"/>
              <w:spacing w:before="11" w:line="280" w:lineRule="exact"/>
              <w:ind w:left="283" w:right="141"/>
              <w:rPr>
                <w:color w:val="FFFFFF" w:themeColor="background1"/>
                <w:sz w:val="32"/>
                <w:szCs w:val="28"/>
              </w:rPr>
            </w:pPr>
          </w:p>
          <w:p w14:paraId="02DF8BD3" w14:textId="77777777" w:rsidR="003379B0" w:rsidRPr="00E31D6C" w:rsidRDefault="003379B0" w:rsidP="006706D5">
            <w:pPr>
              <w:pStyle w:val="TableParagraph"/>
              <w:ind w:left="283" w:right="141"/>
              <w:rPr>
                <w:rFonts w:ascii="Arial" w:eastAsia="Arial" w:hAnsi="Arial" w:cs="Arial"/>
                <w:color w:val="FFFFFF" w:themeColor="background1"/>
                <w:szCs w:val="20"/>
              </w:rPr>
            </w:pPr>
            <w:r w:rsidRPr="00E31D6C">
              <w:rPr>
                <w:rFonts w:ascii="Arial" w:eastAsia="Arial" w:hAnsi="Arial" w:cs="Arial"/>
                <w:color w:val="FFFFFF" w:themeColor="background1"/>
                <w:spacing w:val="3"/>
                <w:szCs w:val="20"/>
              </w:rPr>
              <w:t>T</w:t>
            </w:r>
            <w:r w:rsidRPr="00E31D6C">
              <w:rPr>
                <w:rFonts w:ascii="Arial" w:eastAsia="Arial" w:hAnsi="Arial" w:cs="Arial"/>
                <w:color w:val="FFFFFF" w:themeColor="background1"/>
                <w:spacing w:val="-1"/>
                <w:szCs w:val="20"/>
              </w:rPr>
              <w:t>h</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s</w:t>
            </w:r>
            <w:r w:rsidRPr="00E31D6C">
              <w:rPr>
                <w:rFonts w:ascii="Arial" w:eastAsia="Arial" w:hAnsi="Arial" w:cs="Arial"/>
                <w:color w:val="FFFFFF" w:themeColor="background1"/>
                <w:spacing w:val="-6"/>
                <w:szCs w:val="20"/>
              </w:rPr>
              <w:t xml:space="preserve"> </w:t>
            </w:r>
            <w:r w:rsidRPr="00E31D6C">
              <w:rPr>
                <w:rFonts w:ascii="Arial" w:eastAsia="Arial" w:hAnsi="Arial" w:cs="Arial"/>
                <w:color w:val="FFFFFF" w:themeColor="background1"/>
                <w:spacing w:val="-3"/>
                <w:szCs w:val="20"/>
              </w:rPr>
              <w:t>w</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pacing w:val="2"/>
                <w:szCs w:val="20"/>
              </w:rPr>
              <w:t>u</w:t>
            </w:r>
            <w:r w:rsidRPr="00E31D6C">
              <w:rPr>
                <w:rFonts w:ascii="Arial" w:eastAsia="Arial" w:hAnsi="Arial" w:cs="Arial"/>
                <w:color w:val="FFFFFF" w:themeColor="background1"/>
                <w:spacing w:val="-2"/>
                <w:szCs w:val="20"/>
              </w:rPr>
              <w:t>l</w:t>
            </w:r>
            <w:r w:rsidRPr="00E31D6C">
              <w:rPr>
                <w:rFonts w:ascii="Arial" w:eastAsia="Arial" w:hAnsi="Arial" w:cs="Arial"/>
                <w:color w:val="FFFFFF" w:themeColor="background1"/>
                <w:szCs w:val="20"/>
              </w:rPr>
              <w:t>d</w:t>
            </w:r>
            <w:r w:rsidRPr="00E31D6C">
              <w:rPr>
                <w:rFonts w:ascii="Arial" w:eastAsia="Arial" w:hAnsi="Arial" w:cs="Arial"/>
                <w:color w:val="FFFFFF" w:themeColor="background1"/>
                <w:spacing w:val="-4"/>
                <w:szCs w:val="20"/>
              </w:rPr>
              <w:t xml:space="preserve"> </w:t>
            </w:r>
            <w:r w:rsidRPr="00E31D6C">
              <w:rPr>
                <w:rFonts w:ascii="Arial" w:eastAsia="Arial" w:hAnsi="Arial" w:cs="Arial"/>
                <w:color w:val="FFFFFF" w:themeColor="background1"/>
                <w:spacing w:val="-1"/>
                <w:szCs w:val="20"/>
              </w:rPr>
              <w:t>b</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4"/>
                <w:szCs w:val="20"/>
              </w:rPr>
              <w:t xml:space="preserve"> </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cc</w:t>
            </w:r>
            <w:r w:rsidRPr="00E31D6C">
              <w:rPr>
                <w:rFonts w:ascii="Arial" w:eastAsia="Arial" w:hAnsi="Arial" w:cs="Arial"/>
                <w:color w:val="FFFFFF" w:themeColor="background1"/>
                <w:spacing w:val="-1"/>
                <w:szCs w:val="20"/>
              </w:rPr>
              <w:t>oun</w:t>
            </w:r>
            <w:r w:rsidRPr="00E31D6C">
              <w:rPr>
                <w:rFonts w:ascii="Arial" w:eastAsia="Arial" w:hAnsi="Arial" w:cs="Arial"/>
                <w:color w:val="FFFFFF" w:themeColor="background1"/>
                <w:spacing w:val="2"/>
                <w:szCs w:val="20"/>
              </w:rPr>
              <w:t>t</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zCs w:val="20"/>
              </w:rPr>
              <w:t>d</w:t>
            </w:r>
            <w:r w:rsidRPr="00E31D6C">
              <w:rPr>
                <w:rFonts w:ascii="Arial" w:eastAsia="Arial" w:hAnsi="Arial" w:cs="Arial"/>
                <w:color w:val="FFFFFF" w:themeColor="background1"/>
                <w:spacing w:val="-7"/>
                <w:szCs w:val="20"/>
              </w:rPr>
              <w:t xml:space="preserve"> </w:t>
            </w:r>
            <w:r w:rsidRPr="00E31D6C">
              <w:rPr>
                <w:rFonts w:ascii="Arial" w:eastAsia="Arial" w:hAnsi="Arial" w:cs="Arial"/>
                <w:color w:val="FFFFFF" w:themeColor="background1"/>
                <w:spacing w:val="2"/>
                <w:szCs w:val="20"/>
              </w:rPr>
              <w:t>fo</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5"/>
                <w:szCs w:val="20"/>
              </w:rPr>
              <w:t xml:space="preserve"> </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zCs w:val="20"/>
              </w:rPr>
              <w:t>s</w:t>
            </w:r>
            <w:r w:rsidRPr="00E31D6C">
              <w:rPr>
                <w:rFonts w:ascii="Arial" w:eastAsia="Arial" w:hAnsi="Arial" w:cs="Arial"/>
                <w:color w:val="FFFFFF" w:themeColor="background1"/>
                <w:spacing w:val="-5"/>
                <w:szCs w:val="20"/>
              </w:rPr>
              <w:t xml:space="preserve"> </w:t>
            </w:r>
            <w:r w:rsidRPr="00E31D6C">
              <w:rPr>
                <w:rFonts w:ascii="Arial" w:eastAsia="Arial" w:hAnsi="Arial" w:cs="Arial"/>
                <w:color w:val="FFFFFF" w:themeColor="background1"/>
                <w:spacing w:val="2"/>
                <w:szCs w:val="20"/>
              </w:rPr>
              <w:t>f</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pacing w:val="-2"/>
                <w:szCs w:val="20"/>
              </w:rPr>
              <w:t>ll</w:t>
            </w:r>
            <w:r w:rsidRPr="00E31D6C">
              <w:rPr>
                <w:rFonts w:ascii="Arial" w:eastAsia="Arial" w:hAnsi="Arial" w:cs="Arial"/>
                <w:color w:val="FFFFFF" w:themeColor="background1"/>
                <w:spacing w:val="2"/>
                <w:szCs w:val="20"/>
              </w:rPr>
              <w:t>o</w:t>
            </w:r>
            <w:r w:rsidRPr="00E31D6C">
              <w:rPr>
                <w:rFonts w:ascii="Arial" w:eastAsia="Arial" w:hAnsi="Arial" w:cs="Arial"/>
                <w:color w:val="FFFFFF" w:themeColor="background1"/>
                <w:spacing w:val="-3"/>
                <w:szCs w:val="20"/>
              </w:rPr>
              <w:t>w</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zCs w:val="20"/>
              </w:rPr>
              <w:t>:</w:t>
            </w:r>
          </w:p>
          <w:p w14:paraId="02DF8BD4" w14:textId="77777777" w:rsidR="003379B0" w:rsidRPr="00E31D6C" w:rsidRDefault="003379B0" w:rsidP="006706D5">
            <w:pPr>
              <w:pStyle w:val="TableParagraph"/>
              <w:spacing w:before="6" w:line="280" w:lineRule="exact"/>
              <w:ind w:left="283" w:right="141"/>
              <w:rPr>
                <w:color w:val="FFFFFF" w:themeColor="background1"/>
                <w:sz w:val="32"/>
                <w:szCs w:val="28"/>
              </w:rPr>
            </w:pPr>
          </w:p>
          <w:p w14:paraId="02DF8BD5" w14:textId="77777777" w:rsidR="003379B0" w:rsidRPr="00E31D6C" w:rsidRDefault="003379B0" w:rsidP="006706D5">
            <w:pPr>
              <w:pStyle w:val="TableParagraph"/>
              <w:ind w:left="283" w:right="141"/>
              <w:rPr>
                <w:rFonts w:ascii="Arial" w:eastAsia="Arial" w:hAnsi="Arial" w:cs="Arial"/>
                <w:color w:val="FFFFFF" w:themeColor="background1"/>
                <w:szCs w:val="20"/>
              </w:rPr>
            </w:pPr>
            <w:r w:rsidRPr="00E31D6C">
              <w:rPr>
                <w:rFonts w:ascii="Arial" w:eastAsia="Arial" w:hAnsi="Arial" w:cs="Arial"/>
                <w:b/>
                <w:bCs/>
                <w:color w:val="FFFFFF" w:themeColor="background1"/>
                <w:szCs w:val="20"/>
              </w:rPr>
              <w:t>F</w:t>
            </w:r>
            <w:r w:rsidRPr="00E31D6C">
              <w:rPr>
                <w:rFonts w:ascii="Arial" w:eastAsia="Arial" w:hAnsi="Arial" w:cs="Arial"/>
                <w:b/>
                <w:bCs/>
                <w:color w:val="FFFFFF" w:themeColor="background1"/>
                <w:spacing w:val="-1"/>
                <w:szCs w:val="20"/>
              </w:rPr>
              <w:t>e</w:t>
            </w:r>
            <w:r w:rsidRPr="00E31D6C">
              <w:rPr>
                <w:rFonts w:ascii="Arial" w:eastAsia="Arial" w:hAnsi="Arial" w:cs="Arial"/>
                <w:b/>
                <w:bCs/>
                <w:color w:val="FFFFFF" w:themeColor="background1"/>
                <w:szCs w:val="20"/>
              </w:rPr>
              <w:t>b</w:t>
            </w:r>
            <w:r w:rsidRPr="00E31D6C">
              <w:rPr>
                <w:rFonts w:ascii="Arial" w:eastAsia="Arial" w:hAnsi="Arial" w:cs="Arial"/>
                <w:b/>
                <w:bCs/>
                <w:color w:val="FFFFFF" w:themeColor="background1"/>
                <w:spacing w:val="-1"/>
                <w:szCs w:val="20"/>
              </w:rPr>
              <w:t>r</w:t>
            </w:r>
            <w:r w:rsidRPr="00E31D6C">
              <w:rPr>
                <w:rFonts w:ascii="Arial" w:eastAsia="Arial" w:hAnsi="Arial" w:cs="Arial"/>
                <w:b/>
                <w:bCs/>
                <w:color w:val="FFFFFF" w:themeColor="background1"/>
                <w:szCs w:val="20"/>
              </w:rPr>
              <w:t>u</w:t>
            </w:r>
            <w:r w:rsidRPr="00E31D6C">
              <w:rPr>
                <w:rFonts w:ascii="Arial" w:eastAsia="Arial" w:hAnsi="Arial" w:cs="Arial"/>
                <w:b/>
                <w:bCs/>
                <w:color w:val="FFFFFF" w:themeColor="background1"/>
                <w:spacing w:val="-1"/>
                <w:szCs w:val="20"/>
              </w:rPr>
              <w:t>a</w:t>
            </w:r>
            <w:r w:rsidRPr="00E31D6C">
              <w:rPr>
                <w:rFonts w:ascii="Arial" w:eastAsia="Arial" w:hAnsi="Arial" w:cs="Arial"/>
                <w:b/>
                <w:bCs/>
                <w:color w:val="FFFFFF" w:themeColor="background1"/>
                <w:spacing w:val="1"/>
                <w:szCs w:val="20"/>
              </w:rPr>
              <w:t>r</w:t>
            </w:r>
            <w:r w:rsidRPr="00E31D6C">
              <w:rPr>
                <w:rFonts w:ascii="Arial" w:eastAsia="Arial" w:hAnsi="Arial" w:cs="Arial"/>
                <w:b/>
                <w:bCs/>
                <w:color w:val="FFFFFF" w:themeColor="background1"/>
                <w:szCs w:val="20"/>
              </w:rPr>
              <w:t>y</w:t>
            </w:r>
            <w:r w:rsidRPr="00E31D6C">
              <w:rPr>
                <w:rFonts w:ascii="Arial" w:eastAsia="Arial" w:hAnsi="Arial" w:cs="Arial"/>
                <w:b/>
                <w:bCs/>
                <w:color w:val="FFFFFF" w:themeColor="background1"/>
                <w:spacing w:val="-14"/>
                <w:szCs w:val="20"/>
              </w:rPr>
              <w:t xml:space="preserve"> </w:t>
            </w:r>
            <w:r w:rsidRPr="00E31D6C">
              <w:rPr>
                <w:rFonts w:ascii="Arial" w:eastAsia="Arial" w:hAnsi="Arial" w:cs="Arial"/>
                <w:b/>
                <w:bCs/>
                <w:color w:val="FFFFFF" w:themeColor="background1"/>
                <w:spacing w:val="-1"/>
                <w:szCs w:val="20"/>
              </w:rPr>
              <w:t>2</w:t>
            </w:r>
            <w:r w:rsidRPr="00E31D6C">
              <w:rPr>
                <w:rFonts w:ascii="Arial" w:eastAsia="Arial" w:hAnsi="Arial" w:cs="Arial"/>
                <w:b/>
                <w:bCs/>
                <w:color w:val="FFFFFF" w:themeColor="background1"/>
                <w:spacing w:val="2"/>
                <w:szCs w:val="20"/>
              </w:rPr>
              <w:t>0</w:t>
            </w:r>
            <w:r w:rsidRPr="00E31D6C">
              <w:rPr>
                <w:rFonts w:ascii="Arial" w:eastAsia="Arial" w:hAnsi="Arial" w:cs="Arial"/>
                <w:b/>
                <w:bCs/>
                <w:color w:val="FFFFFF" w:themeColor="background1"/>
                <w:spacing w:val="-1"/>
                <w:szCs w:val="20"/>
              </w:rPr>
              <w:t>1</w:t>
            </w:r>
            <w:r w:rsidRPr="00E31D6C">
              <w:rPr>
                <w:rFonts w:ascii="Arial" w:eastAsia="Arial" w:hAnsi="Arial" w:cs="Arial"/>
                <w:b/>
                <w:bCs/>
                <w:color w:val="FFFFFF" w:themeColor="background1"/>
                <w:szCs w:val="20"/>
              </w:rPr>
              <w:t>1</w:t>
            </w:r>
          </w:p>
          <w:p w14:paraId="02DF8BD6" w14:textId="77777777" w:rsidR="003379B0" w:rsidRPr="00E31D6C" w:rsidRDefault="003379B0" w:rsidP="006706D5">
            <w:pPr>
              <w:pStyle w:val="TableParagraph"/>
              <w:tabs>
                <w:tab w:val="left" w:pos="5866"/>
              </w:tabs>
              <w:spacing w:before="34"/>
              <w:ind w:left="283" w:right="141"/>
              <w:rPr>
                <w:rFonts w:ascii="Arial" w:eastAsia="Arial" w:hAnsi="Arial" w:cs="Arial"/>
                <w:color w:val="FFFFFF" w:themeColor="background1"/>
                <w:szCs w:val="20"/>
              </w:rPr>
            </w:pPr>
            <w:r w:rsidRPr="00E31D6C">
              <w:rPr>
                <w:rFonts w:ascii="Arial" w:eastAsia="Arial" w:hAnsi="Arial" w:cs="Arial"/>
                <w:color w:val="FFFFFF" w:themeColor="background1"/>
                <w:szCs w:val="20"/>
              </w:rPr>
              <w:t>Dr</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ep</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 xml:space="preserve">rs </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pen</w:t>
            </w:r>
            <w:r w:rsidRPr="00E31D6C">
              <w:rPr>
                <w:rFonts w:ascii="Arial" w:eastAsia="Arial" w:hAnsi="Arial" w:cs="Arial"/>
                <w:color w:val="FFFFFF" w:themeColor="background1"/>
                <w:spacing w:val="3"/>
                <w:szCs w:val="20"/>
              </w:rPr>
              <w:t>s</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w:t>
            </w:r>
            <w:r w:rsidRPr="00E31D6C">
              <w:rPr>
                <w:rFonts w:ascii="Arial" w:eastAsia="Arial" w:hAnsi="Arial" w:cs="Arial"/>
                <w:color w:val="FFFFFF" w:themeColor="background1"/>
                <w:spacing w:val="2"/>
                <w:szCs w:val="20"/>
              </w:rPr>
              <w:t>n</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zCs w:val="20"/>
              </w:rPr>
              <w:t>)</w:t>
            </w:r>
            <w:r w:rsidRPr="00E31D6C">
              <w:rPr>
                <w:rFonts w:ascii="Arial" w:eastAsia="Arial" w:hAnsi="Arial" w:cs="Arial"/>
                <w:color w:val="FFFFFF" w:themeColor="background1"/>
                <w:szCs w:val="20"/>
              </w:rPr>
              <w:tab/>
              <w:t xml:space="preserve">        $</w:t>
            </w:r>
            <w:r w:rsidRPr="00E31D6C">
              <w:rPr>
                <w:rFonts w:ascii="Arial" w:eastAsia="Arial" w:hAnsi="Arial" w:cs="Arial"/>
                <w:color w:val="FFFFFF" w:themeColor="background1"/>
                <w:spacing w:val="-8"/>
                <w:szCs w:val="20"/>
              </w:rPr>
              <w:t xml:space="preserve"> </w:t>
            </w:r>
            <w:r w:rsidRPr="00E31D6C">
              <w:rPr>
                <w:rFonts w:ascii="Arial" w:eastAsia="Arial" w:hAnsi="Arial" w:cs="Arial"/>
                <w:color w:val="FFFFFF" w:themeColor="background1"/>
                <w:spacing w:val="-1"/>
                <w:szCs w:val="20"/>
              </w:rPr>
              <w:t>30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p>
          <w:p w14:paraId="02DF8BD7" w14:textId="77777777" w:rsidR="003379B0" w:rsidRPr="00E31D6C" w:rsidRDefault="003379B0" w:rsidP="006706D5">
            <w:pPr>
              <w:pStyle w:val="TableParagraph"/>
              <w:tabs>
                <w:tab w:val="left" w:pos="7306"/>
              </w:tabs>
              <w:spacing w:before="29"/>
              <w:ind w:left="283" w:right="141"/>
              <w:rPr>
                <w:rFonts w:ascii="Arial" w:eastAsia="Arial" w:hAnsi="Arial" w:cs="Arial"/>
                <w:color w:val="FFFFFF" w:themeColor="background1"/>
                <w:szCs w:val="20"/>
              </w:rPr>
            </w:pPr>
            <w:r w:rsidRPr="00E31D6C">
              <w:rPr>
                <w:rFonts w:ascii="Arial" w:eastAsia="Arial" w:hAnsi="Arial" w:cs="Arial"/>
                <w:color w:val="FFFFFF" w:themeColor="background1"/>
                <w:szCs w:val="20"/>
              </w:rPr>
              <w:t>Cr</w:t>
            </w:r>
            <w:r w:rsidRPr="00E31D6C">
              <w:rPr>
                <w:rFonts w:ascii="Arial" w:eastAsia="Arial" w:hAnsi="Arial" w:cs="Arial"/>
                <w:color w:val="FFFFFF" w:themeColor="background1"/>
                <w:spacing w:val="-1"/>
                <w:szCs w:val="20"/>
              </w:rPr>
              <w:t xml:space="preserve"> P</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pacing w:val="1"/>
                <w:szCs w:val="20"/>
              </w:rPr>
              <w:t>v</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1"/>
                <w:szCs w:val="20"/>
              </w:rPr>
              <w:t>si</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zCs w:val="20"/>
              </w:rPr>
              <w:t>n</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pacing w:val="2"/>
                <w:szCs w:val="20"/>
              </w:rPr>
              <w:t>f</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zCs w:val="20"/>
              </w:rPr>
              <w:t>r r</w:t>
            </w:r>
            <w:r w:rsidRPr="00E31D6C">
              <w:rPr>
                <w:rFonts w:ascii="Arial" w:eastAsia="Arial" w:hAnsi="Arial" w:cs="Arial"/>
                <w:color w:val="FFFFFF" w:themeColor="background1"/>
                <w:spacing w:val="-1"/>
                <w:szCs w:val="20"/>
              </w:rPr>
              <w:t>ep</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3"/>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l</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1"/>
                <w:szCs w:val="20"/>
              </w:rPr>
              <w:t>b</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1"/>
                <w:szCs w:val="20"/>
              </w:rPr>
              <w:t>l</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4"/>
                <w:szCs w:val="20"/>
              </w:rPr>
              <w:t>t</w:t>
            </w:r>
            <w:r w:rsidRPr="00E31D6C">
              <w:rPr>
                <w:rFonts w:ascii="Arial" w:eastAsia="Arial" w:hAnsi="Arial" w:cs="Arial"/>
                <w:color w:val="FFFFFF" w:themeColor="background1"/>
                <w:spacing w:val="-7"/>
                <w:szCs w:val="20"/>
              </w:rPr>
              <w:t>y</w:t>
            </w:r>
            <w:r w:rsidRPr="00E31D6C">
              <w:rPr>
                <w:rFonts w:ascii="Arial" w:eastAsia="Arial" w:hAnsi="Arial" w:cs="Arial"/>
                <w:color w:val="FFFFFF" w:themeColor="background1"/>
                <w:szCs w:val="20"/>
              </w:rPr>
              <w:t>)</w:t>
            </w:r>
            <w:r w:rsidRPr="00E31D6C">
              <w:rPr>
                <w:rFonts w:ascii="Arial" w:eastAsia="Arial" w:hAnsi="Arial" w:cs="Arial"/>
                <w:color w:val="FFFFFF" w:themeColor="background1"/>
                <w:szCs w:val="20"/>
              </w:rPr>
              <w:tab/>
              <w:t xml:space="preserve">   $</w:t>
            </w:r>
            <w:r w:rsidRPr="00E31D6C">
              <w:rPr>
                <w:rFonts w:ascii="Arial" w:eastAsia="Arial" w:hAnsi="Arial" w:cs="Arial"/>
                <w:color w:val="FFFFFF" w:themeColor="background1"/>
                <w:spacing w:val="-8"/>
                <w:szCs w:val="20"/>
              </w:rPr>
              <w:t xml:space="preserve"> </w:t>
            </w:r>
            <w:r w:rsidRPr="00E31D6C">
              <w:rPr>
                <w:rFonts w:ascii="Arial" w:eastAsia="Arial" w:hAnsi="Arial" w:cs="Arial"/>
                <w:color w:val="FFFFFF" w:themeColor="background1"/>
                <w:spacing w:val="-1"/>
                <w:szCs w:val="20"/>
              </w:rPr>
              <w:t>30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p>
          <w:p w14:paraId="02DF8BD8" w14:textId="77777777" w:rsidR="003379B0" w:rsidRPr="00E31D6C" w:rsidRDefault="003379B0" w:rsidP="006706D5">
            <w:pPr>
              <w:pStyle w:val="TableParagraph"/>
              <w:spacing w:before="8" w:line="280" w:lineRule="exact"/>
              <w:ind w:left="283" w:right="141"/>
              <w:rPr>
                <w:color w:val="FFFFFF" w:themeColor="background1"/>
                <w:sz w:val="32"/>
                <w:szCs w:val="28"/>
              </w:rPr>
            </w:pPr>
          </w:p>
          <w:p w14:paraId="02DF8BD9" w14:textId="77777777" w:rsidR="003379B0" w:rsidRPr="00E31D6C" w:rsidRDefault="003379B0" w:rsidP="006706D5">
            <w:pPr>
              <w:pStyle w:val="TableParagraph"/>
              <w:ind w:left="283" w:right="141"/>
              <w:rPr>
                <w:rFonts w:ascii="Arial" w:eastAsia="Arial" w:hAnsi="Arial" w:cs="Arial"/>
                <w:color w:val="FFFFFF" w:themeColor="background1"/>
                <w:sz w:val="18"/>
                <w:szCs w:val="20"/>
              </w:rPr>
            </w:pPr>
            <w:r w:rsidRPr="00E31D6C">
              <w:rPr>
                <w:rFonts w:ascii="Arial" w:eastAsia="Arial" w:hAnsi="Arial" w:cs="Arial"/>
                <w:i/>
                <w:color w:val="FFFFFF" w:themeColor="background1"/>
                <w:sz w:val="18"/>
                <w:szCs w:val="20"/>
              </w:rPr>
              <w:t>To</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1"/>
                <w:sz w:val="18"/>
                <w:szCs w:val="20"/>
              </w:rPr>
              <w:t>c</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rd</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1"/>
                <w:sz w:val="18"/>
                <w:szCs w:val="20"/>
              </w:rPr>
              <w:t>t</w:t>
            </w:r>
            <w:r w:rsidRPr="00E31D6C">
              <w:rPr>
                <w:rFonts w:ascii="Arial" w:eastAsia="Arial" w:hAnsi="Arial" w:cs="Arial"/>
                <w:i/>
                <w:color w:val="FFFFFF" w:themeColor="background1"/>
                <w:spacing w:val="2"/>
                <w:sz w:val="18"/>
                <w:szCs w:val="20"/>
              </w:rPr>
              <w: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1"/>
                <w:sz w:val="18"/>
                <w:szCs w:val="20"/>
              </w:rPr>
              <w:t>p</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pacing w:val="1"/>
                <w:sz w:val="18"/>
                <w:szCs w:val="20"/>
              </w:rPr>
              <w:t>v</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pacing w:val="3"/>
                <w:sz w:val="18"/>
                <w:szCs w:val="20"/>
              </w:rPr>
              <w:t>s</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n</w:t>
            </w:r>
            <w:r w:rsidRPr="00E31D6C">
              <w:rPr>
                <w:rFonts w:ascii="Arial" w:eastAsia="Arial" w:hAnsi="Arial" w:cs="Arial"/>
                <w:i/>
                <w:color w:val="FFFFFF" w:themeColor="background1"/>
                <w:spacing w:val="-4"/>
                <w:sz w:val="18"/>
                <w:szCs w:val="20"/>
              </w:rPr>
              <w:t xml:space="preserve"> </w:t>
            </w:r>
            <w:r w:rsidRPr="00E31D6C">
              <w:rPr>
                <w:rFonts w:ascii="Arial" w:eastAsia="Arial" w:hAnsi="Arial" w:cs="Arial"/>
                <w:i/>
                <w:color w:val="FFFFFF" w:themeColor="background1"/>
                <w:spacing w:val="-1"/>
                <w:sz w:val="18"/>
                <w:szCs w:val="20"/>
              </w:rPr>
              <w:t>fo</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4"/>
                <w:sz w:val="18"/>
                <w:szCs w:val="20"/>
              </w:rPr>
              <w:t xml:space="preserve"> </w:t>
            </w:r>
            <w:r w:rsidRPr="00E31D6C">
              <w:rPr>
                <w:rFonts w:ascii="Arial" w:eastAsia="Arial" w:hAnsi="Arial" w:cs="Arial"/>
                <w:i/>
                <w:color w:val="FFFFFF" w:themeColor="background1"/>
                <w:spacing w:val="2"/>
                <w:sz w:val="18"/>
                <w:szCs w:val="20"/>
              </w:rPr>
              <w:t>t</w:t>
            </w:r>
            <w:r w:rsidRPr="00E31D6C">
              <w:rPr>
                <w:rFonts w:ascii="Arial" w:eastAsia="Arial" w:hAnsi="Arial" w:cs="Arial"/>
                <w:i/>
                <w:color w:val="FFFFFF" w:themeColor="background1"/>
                <w:spacing w:val="-1"/>
                <w:sz w:val="18"/>
                <w:szCs w:val="20"/>
              </w:rPr>
              <w: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2"/>
                <w:sz w:val="18"/>
                <w:szCs w:val="20"/>
              </w:rPr>
              <w:t>p</w:t>
            </w:r>
            <w:r w:rsidRPr="00E31D6C">
              <w:rPr>
                <w:rFonts w:ascii="Arial" w:eastAsia="Arial" w:hAnsi="Arial" w:cs="Arial"/>
                <w:i/>
                <w:color w:val="FFFFFF" w:themeColor="background1"/>
                <w:spacing w:val="-1"/>
                <w:sz w:val="18"/>
                <w:szCs w:val="20"/>
              </w:rPr>
              <w:t>a</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4"/>
                <w:sz w:val="18"/>
                <w:szCs w:val="20"/>
              </w:rPr>
              <w:t xml:space="preserve"> </w:t>
            </w:r>
            <w:r w:rsidRPr="00E31D6C">
              <w:rPr>
                <w:rFonts w:ascii="Arial" w:eastAsia="Arial" w:hAnsi="Arial" w:cs="Arial"/>
                <w:i/>
                <w:color w:val="FFFFFF" w:themeColor="background1"/>
                <w:spacing w:val="2"/>
                <w:sz w:val="18"/>
                <w:szCs w:val="20"/>
              </w:rPr>
              <w:t>o</w:t>
            </w:r>
            <w:r w:rsidRPr="00E31D6C">
              <w:rPr>
                <w:rFonts w:ascii="Arial" w:eastAsia="Arial" w:hAnsi="Arial" w:cs="Arial"/>
                <w:i/>
                <w:color w:val="FFFFFF" w:themeColor="background1"/>
                <w:sz w:val="18"/>
                <w:szCs w:val="20"/>
              </w:rPr>
              <w:t>f</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1"/>
                <w:sz w:val="18"/>
                <w:szCs w:val="20"/>
              </w:rPr>
              <w:t>t</w:t>
            </w:r>
            <w:r w:rsidRPr="00E31D6C">
              <w:rPr>
                <w:rFonts w:ascii="Arial" w:eastAsia="Arial" w:hAnsi="Arial" w:cs="Arial"/>
                <w:i/>
                <w:color w:val="FFFFFF" w:themeColor="background1"/>
                <w:spacing w:val="2"/>
                <w:sz w:val="18"/>
                <w:szCs w:val="20"/>
              </w:rPr>
              <w: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1"/>
                <w:sz w:val="18"/>
                <w:szCs w:val="20"/>
              </w:rPr>
              <w:t>b</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i</w:t>
            </w:r>
            <w:r w:rsidRPr="00E31D6C">
              <w:rPr>
                <w:rFonts w:ascii="Arial" w:eastAsia="Arial" w:hAnsi="Arial" w:cs="Arial"/>
                <w:i/>
                <w:color w:val="FFFFFF" w:themeColor="background1"/>
                <w:spacing w:val="-1"/>
                <w:sz w:val="18"/>
                <w:szCs w:val="20"/>
              </w:rPr>
              <w:t>dg</w:t>
            </w:r>
            <w:r w:rsidRPr="00E31D6C">
              <w:rPr>
                <w:rFonts w:ascii="Arial" w:eastAsia="Arial" w:hAnsi="Arial" w:cs="Arial"/>
                <w:i/>
                <w:color w:val="FFFFFF" w:themeColor="background1"/>
                <w:sz w:val="18"/>
                <w:szCs w:val="20"/>
              </w:rPr>
              <w:t>e</w:t>
            </w:r>
          </w:p>
          <w:p w14:paraId="02DF8BDA" w14:textId="77777777" w:rsidR="003379B0" w:rsidRPr="00E31D6C" w:rsidRDefault="003379B0" w:rsidP="006706D5">
            <w:pPr>
              <w:pStyle w:val="TableParagraph"/>
              <w:spacing w:before="8" w:line="280" w:lineRule="exact"/>
              <w:ind w:left="283" w:right="141"/>
              <w:rPr>
                <w:color w:val="FFFFFF" w:themeColor="background1"/>
                <w:sz w:val="32"/>
                <w:szCs w:val="28"/>
              </w:rPr>
            </w:pPr>
          </w:p>
          <w:p w14:paraId="02DF8BDB" w14:textId="77777777" w:rsidR="003379B0" w:rsidRPr="00E31D6C" w:rsidRDefault="003379B0" w:rsidP="006706D5">
            <w:pPr>
              <w:pStyle w:val="TableParagraph"/>
              <w:ind w:left="283" w:right="141"/>
              <w:rPr>
                <w:rFonts w:ascii="Arial" w:eastAsia="Arial" w:hAnsi="Arial" w:cs="Arial"/>
                <w:color w:val="FFFFFF" w:themeColor="background1"/>
                <w:szCs w:val="20"/>
              </w:rPr>
            </w:pPr>
            <w:r w:rsidRPr="00E31D6C">
              <w:rPr>
                <w:rFonts w:ascii="Arial" w:eastAsia="Arial" w:hAnsi="Arial" w:cs="Arial"/>
                <w:b/>
                <w:bCs/>
                <w:color w:val="FFFFFF" w:themeColor="background1"/>
                <w:spacing w:val="-1"/>
                <w:szCs w:val="20"/>
              </w:rPr>
              <w:t>3</w:t>
            </w:r>
            <w:r w:rsidRPr="00E31D6C">
              <w:rPr>
                <w:rFonts w:ascii="Arial" w:eastAsia="Arial" w:hAnsi="Arial" w:cs="Arial"/>
                <w:b/>
                <w:bCs/>
                <w:color w:val="FFFFFF" w:themeColor="background1"/>
                <w:szCs w:val="20"/>
              </w:rPr>
              <w:t>0</w:t>
            </w:r>
            <w:r w:rsidRPr="00E31D6C">
              <w:rPr>
                <w:rFonts w:ascii="Arial" w:eastAsia="Arial" w:hAnsi="Arial" w:cs="Arial"/>
                <w:b/>
                <w:bCs/>
                <w:color w:val="FFFFFF" w:themeColor="background1"/>
                <w:spacing w:val="-7"/>
                <w:szCs w:val="20"/>
              </w:rPr>
              <w:t xml:space="preserve"> </w:t>
            </w:r>
            <w:r w:rsidRPr="00E31D6C">
              <w:rPr>
                <w:rFonts w:ascii="Arial" w:eastAsia="Arial" w:hAnsi="Arial" w:cs="Arial"/>
                <w:b/>
                <w:bCs/>
                <w:color w:val="FFFFFF" w:themeColor="background1"/>
                <w:spacing w:val="-1"/>
                <w:szCs w:val="20"/>
              </w:rPr>
              <w:t>J</w:t>
            </w:r>
            <w:r w:rsidRPr="00E31D6C">
              <w:rPr>
                <w:rFonts w:ascii="Arial" w:eastAsia="Arial" w:hAnsi="Arial" w:cs="Arial"/>
                <w:b/>
                <w:bCs/>
                <w:color w:val="FFFFFF" w:themeColor="background1"/>
                <w:szCs w:val="20"/>
              </w:rPr>
              <w:t>une</w:t>
            </w:r>
            <w:r w:rsidRPr="00E31D6C">
              <w:rPr>
                <w:rFonts w:ascii="Arial" w:eastAsia="Arial" w:hAnsi="Arial" w:cs="Arial"/>
                <w:b/>
                <w:bCs/>
                <w:color w:val="FFFFFF" w:themeColor="background1"/>
                <w:spacing w:val="-5"/>
                <w:szCs w:val="20"/>
              </w:rPr>
              <w:t xml:space="preserve"> </w:t>
            </w:r>
            <w:r w:rsidRPr="00E31D6C">
              <w:rPr>
                <w:rFonts w:ascii="Arial" w:eastAsia="Arial" w:hAnsi="Arial" w:cs="Arial"/>
                <w:b/>
                <w:bCs/>
                <w:color w:val="FFFFFF" w:themeColor="background1"/>
                <w:spacing w:val="-1"/>
                <w:szCs w:val="20"/>
              </w:rPr>
              <w:t>2</w:t>
            </w:r>
            <w:r w:rsidRPr="00E31D6C">
              <w:rPr>
                <w:rFonts w:ascii="Arial" w:eastAsia="Arial" w:hAnsi="Arial" w:cs="Arial"/>
                <w:b/>
                <w:bCs/>
                <w:color w:val="FFFFFF" w:themeColor="background1"/>
                <w:spacing w:val="2"/>
                <w:szCs w:val="20"/>
              </w:rPr>
              <w:t>0</w:t>
            </w:r>
            <w:r w:rsidRPr="00E31D6C">
              <w:rPr>
                <w:rFonts w:ascii="Arial" w:eastAsia="Arial" w:hAnsi="Arial" w:cs="Arial"/>
                <w:b/>
                <w:bCs/>
                <w:color w:val="FFFFFF" w:themeColor="background1"/>
                <w:spacing w:val="-1"/>
                <w:szCs w:val="20"/>
              </w:rPr>
              <w:t>1</w:t>
            </w:r>
            <w:r w:rsidRPr="00E31D6C">
              <w:rPr>
                <w:rFonts w:ascii="Arial" w:eastAsia="Arial" w:hAnsi="Arial" w:cs="Arial"/>
                <w:b/>
                <w:bCs/>
                <w:color w:val="FFFFFF" w:themeColor="background1"/>
                <w:szCs w:val="20"/>
              </w:rPr>
              <w:t>1</w:t>
            </w:r>
          </w:p>
          <w:p w14:paraId="02DF8BDC" w14:textId="77777777" w:rsidR="003379B0" w:rsidRPr="00E31D6C" w:rsidRDefault="003379B0" w:rsidP="006706D5">
            <w:pPr>
              <w:pStyle w:val="TableParagraph"/>
              <w:tabs>
                <w:tab w:val="left" w:pos="5866"/>
              </w:tabs>
              <w:spacing w:before="34" w:line="270" w:lineRule="auto"/>
              <w:ind w:left="283" w:right="141"/>
              <w:rPr>
                <w:rFonts w:ascii="Arial" w:eastAsia="Arial" w:hAnsi="Arial" w:cs="Arial"/>
                <w:color w:val="FFFFFF" w:themeColor="background1"/>
                <w:w w:val="99"/>
                <w:szCs w:val="20"/>
              </w:rPr>
            </w:pPr>
            <w:r w:rsidRPr="00E31D6C">
              <w:rPr>
                <w:rFonts w:ascii="Arial" w:eastAsia="Arial" w:hAnsi="Arial" w:cs="Arial"/>
                <w:color w:val="FFFFFF" w:themeColor="background1"/>
                <w:szCs w:val="20"/>
              </w:rPr>
              <w:t>Dr</w:t>
            </w:r>
            <w:r w:rsidRPr="00E31D6C">
              <w:rPr>
                <w:rFonts w:ascii="Arial" w:eastAsia="Arial" w:hAnsi="Arial" w:cs="Arial"/>
                <w:color w:val="FFFFFF" w:themeColor="background1"/>
                <w:spacing w:val="-3"/>
                <w:szCs w:val="20"/>
              </w:rPr>
              <w:t xml:space="preserve"> </w:t>
            </w:r>
            <w:r w:rsidRPr="00E31D6C">
              <w:rPr>
                <w:rFonts w:ascii="Arial" w:eastAsia="Arial" w:hAnsi="Arial" w:cs="Arial"/>
                <w:color w:val="FFFFFF" w:themeColor="background1"/>
                <w:spacing w:val="-1"/>
                <w:szCs w:val="20"/>
              </w:rPr>
              <w:t>I</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pacing w:val="-1"/>
                <w:szCs w:val="20"/>
              </w:rPr>
              <w:t>pa</w:t>
            </w:r>
            <w:r w:rsidRPr="00E31D6C">
              <w:rPr>
                <w:rFonts w:ascii="Arial" w:eastAsia="Arial" w:hAnsi="Arial" w:cs="Arial"/>
                <w:color w:val="FFFFFF" w:themeColor="background1"/>
                <w:spacing w:val="-2"/>
                <w:szCs w:val="20"/>
              </w:rPr>
              <w:t>ir</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pacing w:val="-1"/>
                <w:szCs w:val="20"/>
              </w:rPr>
              <w:t>en</w:t>
            </w:r>
            <w:r w:rsidRPr="00E31D6C">
              <w:rPr>
                <w:rFonts w:ascii="Arial" w:eastAsia="Arial" w:hAnsi="Arial" w:cs="Arial"/>
                <w:color w:val="FFFFFF" w:themeColor="background1"/>
                <w:szCs w:val="20"/>
              </w:rPr>
              <w:t>t</w:t>
            </w:r>
            <w:r w:rsidRPr="00E31D6C">
              <w:rPr>
                <w:rFonts w:ascii="Arial" w:eastAsia="Arial" w:hAnsi="Arial" w:cs="Arial"/>
                <w:color w:val="FFFFFF" w:themeColor="background1"/>
                <w:spacing w:val="-4"/>
                <w:szCs w:val="20"/>
              </w:rPr>
              <w:t xml:space="preserve"> </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pen</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2"/>
                <w:szCs w:val="20"/>
              </w:rPr>
              <w:t>e</w:t>
            </w:r>
            <w:r w:rsidRPr="00E31D6C">
              <w:rPr>
                <w:rFonts w:ascii="Arial" w:eastAsia="Arial" w:hAnsi="Arial" w:cs="Arial"/>
                <w:color w:val="FFFFFF" w:themeColor="background1"/>
                <w:spacing w:val="-1"/>
                <w:szCs w:val="20"/>
              </w:rPr>
              <w:t>*</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pacing w:val="1"/>
                <w:szCs w:val="20"/>
              </w:rPr>
              <w:t>i</w:t>
            </w:r>
            <w:r w:rsidRPr="00E31D6C">
              <w:rPr>
                <w:rFonts w:ascii="Arial" w:eastAsia="Arial" w:hAnsi="Arial" w:cs="Arial"/>
                <w:color w:val="FFFFFF" w:themeColor="background1"/>
                <w:spacing w:val="-1"/>
                <w:szCs w:val="20"/>
              </w:rPr>
              <w:t>n</w:t>
            </w:r>
            <w:r w:rsidRPr="00E31D6C">
              <w:rPr>
                <w:rFonts w:ascii="Arial" w:eastAsia="Arial" w:hAnsi="Arial" w:cs="Arial"/>
                <w:color w:val="FFFFFF" w:themeColor="background1"/>
                <w:spacing w:val="2"/>
                <w:szCs w:val="20"/>
              </w:rPr>
              <w:t>f</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t</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u</w:t>
            </w:r>
            <w:r w:rsidRPr="00E31D6C">
              <w:rPr>
                <w:rFonts w:ascii="Arial" w:eastAsia="Arial" w:hAnsi="Arial" w:cs="Arial"/>
                <w:color w:val="FFFFFF" w:themeColor="background1"/>
                <w:spacing w:val="1"/>
                <w:szCs w:val="20"/>
              </w:rPr>
              <w:t>c</w:t>
            </w:r>
            <w:r w:rsidRPr="00E31D6C">
              <w:rPr>
                <w:rFonts w:ascii="Arial" w:eastAsia="Arial" w:hAnsi="Arial" w:cs="Arial"/>
                <w:color w:val="FFFFFF" w:themeColor="background1"/>
                <w:spacing w:val="-1"/>
                <w:szCs w:val="20"/>
              </w:rPr>
              <w:t>tu</w:t>
            </w:r>
            <w:r w:rsidRPr="00E31D6C">
              <w:rPr>
                <w:rFonts w:ascii="Arial" w:eastAsia="Arial" w:hAnsi="Arial" w:cs="Arial"/>
                <w:color w:val="FFFFFF" w:themeColor="background1"/>
                <w:szCs w:val="20"/>
              </w:rPr>
              <w:t>re</w:t>
            </w:r>
            <w:r w:rsidRPr="00E31D6C">
              <w:rPr>
                <w:rFonts w:ascii="Arial" w:eastAsia="Arial" w:hAnsi="Arial" w:cs="Arial"/>
                <w:color w:val="FFFFFF" w:themeColor="background1"/>
                <w:spacing w:val="-4"/>
                <w:szCs w:val="20"/>
              </w:rPr>
              <w:t xml:space="preserve"> </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ss</w:t>
            </w:r>
            <w:r w:rsidRPr="00E31D6C">
              <w:rPr>
                <w:rFonts w:ascii="Arial" w:eastAsia="Arial" w:hAnsi="Arial" w:cs="Arial"/>
                <w:color w:val="FFFFFF" w:themeColor="background1"/>
                <w:spacing w:val="-1"/>
                <w:szCs w:val="20"/>
              </w:rPr>
              <w:t>et</w:t>
            </w:r>
            <w:r w:rsidRPr="00E31D6C">
              <w:rPr>
                <w:rFonts w:ascii="Arial" w:eastAsia="Arial" w:hAnsi="Arial" w:cs="Arial"/>
                <w:color w:val="FFFFFF" w:themeColor="background1"/>
                <w:szCs w:val="20"/>
              </w:rPr>
              <w:t>s</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w:t>
            </w:r>
            <w:r w:rsidRPr="00E31D6C">
              <w:rPr>
                <w:rFonts w:ascii="Arial" w:eastAsia="Arial" w:hAnsi="Arial" w:cs="Arial"/>
                <w:color w:val="FFFFFF" w:themeColor="background1"/>
                <w:spacing w:val="2"/>
                <w:szCs w:val="20"/>
              </w:rPr>
              <w:t>n</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zCs w:val="20"/>
              </w:rPr>
              <w:t>)</w:t>
            </w:r>
            <w:r w:rsidRPr="00E31D6C">
              <w:rPr>
                <w:rFonts w:ascii="Arial" w:eastAsia="Arial" w:hAnsi="Arial" w:cs="Arial"/>
                <w:color w:val="FFFFFF" w:themeColor="background1"/>
                <w:szCs w:val="20"/>
              </w:rPr>
              <w:tab/>
            </w:r>
            <w:r w:rsid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9"/>
                <w:szCs w:val="20"/>
              </w:rPr>
              <w:t xml:space="preserve"> </w:t>
            </w:r>
            <w:r w:rsidRPr="00E31D6C">
              <w:rPr>
                <w:rFonts w:ascii="Arial" w:eastAsia="Arial" w:hAnsi="Arial" w:cs="Arial"/>
                <w:color w:val="FFFFFF" w:themeColor="background1"/>
                <w:spacing w:val="-1"/>
                <w:szCs w:val="20"/>
              </w:rPr>
              <w:t>30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r w:rsidRPr="00E31D6C">
              <w:rPr>
                <w:rFonts w:ascii="Arial" w:eastAsia="Arial" w:hAnsi="Arial" w:cs="Arial"/>
                <w:color w:val="FFFFFF" w:themeColor="background1"/>
                <w:w w:val="99"/>
                <w:szCs w:val="20"/>
              </w:rPr>
              <w:t xml:space="preserve"> </w:t>
            </w:r>
          </w:p>
          <w:p w14:paraId="02DF8BDD" w14:textId="77777777" w:rsidR="003379B0" w:rsidRPr="00E31D6C" w:rsidRDefault="003379B0" w:rsidP="006706D5">
            <w:pPr>
              <w:pStyle w:val="TableParagraph"/>
              <w:tabs>
                <w:tab w:val="left" w:pos="5866"/>
              </w:tabs>
              <w:spacing w:before="34" w:line="270" w:lineRule="auto"/>
              <w:ind w:left="283" w:right="141"/>
              <w:rPr>
                <w:rFonts w:ascii="Arial" w:eastAsia="Arial" w:hAnsi="Arial" w:cs="Arial"/>
                <w:color w:val="FFFFFF" w:themeColor="background1"/>
                <w:szCs w:val="20"/>
              </w:rPr>
            </w:pPr>
            <w:r w:rsidRPr="00E31D6C">
              <w:rPr>
                <w:rFonts w:ascii="Arial" w:eastAsia="Arial" w:hAnsi="Arial" w:cs="Arial"/>
                <w:color w:val="FFFFFF" w:themeColor="background1"/>
                <w:szCs w:val="20"/>
              </w:rPr>
              <w:t>Dr</w:t>
            </w:r>
            <w:r w:rsidRPr="00E31D6C">
              <w:rPr>
                <w:rFonts w:ascii="Arial" w:eastAsia="Arial" w:hAnsi="Arial" w:cs="Arial"/>
                <w:color w:val="FFFFFF" w:themeColor="background1"/>
                <w:spacing w:val="-1"/>
                <w:szCs w:val="20"/>
              </w:rPr>
              <w:t xml:space="preserve"> P</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pacing w:val="1"/>
                <w:szCs w:val="20"/>
              </w:rPr>
              <w:t>v</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1"/>
                <w:szCs w:val="20"/>
              </w:rPr>
              <w:t>si</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zCs w:val="20"/>
              </w:rPr>
              <w:t>n</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pacing w:val="2"/>
                <w:szCs w:val="20"/>
              </w:rPr>
              <w:t>f</w:t>
            </w:r>
            <w:r w:rsidRPr="00E31D6C">
              <w:rPr>
                <w:rFonts w:ascii="Arial" w:eastAsia="Arial" w:hAnsi="Arial" w:cs="Arial"/>
                <w:color w:val="FFFFFF" w:themeColor="background1"/>
                <w:spacing w:val="-1"/>
                <w:szCs w:val="20"/>
              </w:rPr>
              <w:t>o</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ep</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rs (</w:t>
            </w:r>
            <w:r w:rsidRPr="00E31D6C">
              <w:rPr>
                <w:rFonts w:ascii="Arial" w:eastAsia="Arial" w:hAnsi="Arial" w:cs="Arial"/>
                <w:color w:val="FFFFFF" w:themeColor="background1"/>
                <w:spacing w:val="-2"/>
                <w:szCs w:val="20"/>
              </w:rPr>
              <w:t>li</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1"/>
                <w:szCs w:val="20"/>
              </w:rPr>
              <w:t>b</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1"/>
                <w:szCs w:val="20"/>
              </w:rPr>
              <w:t>l</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pacing w:val="4"/>
                <w:szCs w:val="20"/>
              </w:rPr>
              <w:t>t</w:t>
            </w:r>
            <w:r w:rsidRPr="00E31D6C">
              <w:rPr>
                <w:rFonts w:ascii="Arial" w:eastAsia="Arial" w:hAnsi="Arial" w:cs="Arial"/>
                <w:color w:val="FFFFFF" w:themeColor="background1"/>
                <w:spacing w:val="-7"/>
                <w:szCs w:val="20"/>
              </w:rPr>
              <w:t>y</w:t>
            </w:r>
            <w:r w:rsidRPr="00E31D6C">
              <w:rPr>
                <w:rFonts w:ascii="Arial" w:eastAsia="Arial" w:hAnsi="Arial" w:cs="Arial"/>
                <w:color w:val="FFFFFF" w:themeColor="background1"/>
                <w:szCs w:val="20"/>
              </w:rPr>
              <w:t>)</w:t>
            </w:r>
            <w:r w:rsidRPr="00E31D6C">
              <w:rPr>
                <w:rFonts w:ascii="Arial" w:eastAsia="Arial" w:hAnsi="Arial" w:cs="Arial"/>
                <w:color w:val="FFFFFF" w:themeColor="background1"/>
                <w:szCs w:val="20"/>
              </w:rPr>
              <w:tab/>
            </w:r>
            <w:r w:rsid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pacing w:val="-8"/>
                <w:szCs w:val="20"/>
              </w:rPr>
              <w:t xml:space="preserve"> </w:t>
            </w:r>
            <w:r w:rsidRPr="00E31D6C">
              <w:rPr>
                <w:rFonts w:ascii="Arial" w:eastAsia="Arial" w:hAnsi="Arial" w:cs="Arial"/>
                <w:color w:val="FFFFFF" w:themeColor="background1"/>
                <w:spacing w:val="-1"/>
                <w:szCs w:val="20"/>
              </w:rPr>
              <w:t>30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p>
          <w:p w14:paraId="02DF8BDE" w14:textId="77777777" w:rsidR="003379B0" w:rsidRPr="00E31D6C" w:rsidRDefault="003379B0" w:rsidP="00E31D6C">
            <w:pPr>
              <w:pStyle w:val="TableParagraph"/>
              <w:tabs>
                <w:tab w:val="left" w:pos="7306"/>
              </w:tabs>
              <w:spacing w:before="1"/>
              <w:ind w:left="283" w:right="141"/>
              <w:rPr>
                <w:rFonts w:ascii="Arial" w:eastAsia="Arial" w:hAnsi="Arial" w:cs="Arial"/>
                <w:color w:val="FFFFFF" w:themeColor="background1"/>
                <w:szCs w:val="20"/>
              </w:rPr>
            </w:pPr>
            <w:r w:rsidRPr="00E31D6C">
              <w:rPr>
                <w:rFonts w:ascii="Arial" w:eastAsia="Arial" w:hAnsi="Arial" w:cs="Arial"/>
                <w:color w:val="FFFFFF" w:themeColor="background1"/>
                <w:szCs w:val="20"/>
              </w:rPr>
              <w:t>Cr</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ep</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 xml:space="preserve">rs </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pen</w:t>
            </w:r>
            <w:r w:rsidRPr="00E31D6C">
              <w:rPr>
                <w:rFonts w:ascii="Arial" w:eastAsia="Arial" w:hAnsi="Arial" w:cs="Arial"/>
                <w:color w:val="FFFFFF" w:themeColor="background1"/>
                <w:spacing w:val="3"/>
                <w:szCs w:val="20"/>
              </w:rPr>
              <w:t>s</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w:t>
            </w:r>
            <w:r w:rsidRPr="00E31D6C">
              <w:rPr>
                <w:rFonts w:ascii="Arial" w:eastAsia="Arial" w:hAnsi="Arial" w:cs="Arial"/>
                <w:color w:val="FFFFFF" w:themeColor="background1"/>
                <w:spacing w:val="2"/>
                <w:szCs w:val="20"/>
              </w:rPr>
              <w:t>n</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zCs w:val="20"/>
              </w:rPr>
              <w:t>)</w:t>
            </w:r>
            <w:r w:rsidRPr="00E31D6C">
              <w:rPr>
                <w:rFonts w:ascii="Arial" w:eastAsia="Arial" w:hAnsi="Arial" w:cs="Arial"/>
                <w:color w:val="FFFFFF" w:themeColor="background1"/>
                <w:szCs w:val="20"/>
              </w:rPr>
              <w:tab/>
            </w:r>
            <w:r w:rsid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pacing w:val="-9"/>
                <w:szCs w:val="20"/>
              </w:rPr>
              <w:t xml:space="preserve"> </w:t>
            </w:r>
            <w:r w:rsidRPr="00E31D6C">
              <w:rPr>
                <w:rFonts w:ascii="Arial" w:eastAsia="Arial" w:hAnsi="Arial" w:cs="Arial"/>
                <w:color w:val="FFFFFF" w:themeColor="background1"/>
                <w:spacing w:val="-1"/>
                <w:szCs w:val="20"/>
              </w:rPr>
              <w:t>30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00E31D6C">
              <w:rPr>
                <w:rFonts w:ascii="Arial" w:eastAsia="Arial" w:hAnsi="Arial" w:cs="Arial"/>
                <w:color w:val="FFFFFF" w:themeColor="background1"/>
                <w:szCs w:val="20"/>
              </w:rPr>
              <w:t>0</w:t>
            </w:r>
            <w:r w:rsidR="00E31D6C">
              <w:rPr>
                <w:rFonts w:ascii="Arial" w:eastAsia="Arial" w:hAnsi="Arial" w:cs="Arial"/>
                <w:color w:val="FFFFFF" w:themeColor="background1"/>
                <w:szCs w:val="20"/>
              </w:rPr>
              <w:br/>
            </w:r>
            <w:r w:rsidRPr="00E31D6C">
              <w:rPr>
                <w:rFonts w:ascii="Arial" w:eastAsia="Arial" w:hAnsi="Arial"/>
                <w:color w:val="FFFFFF" w:themeColor="background1"/>
              </w:rPr>
              <w:t>Cr</w:t>
            </w:r>
            <w:r w:rsidRPr="00E31D6C">
              <w:rPr>
                <w:rFonts w:ascii="Arial" w:eastAsia="Arial" w:hAnsi="Arial"/>
                <w:color w:val="FFFFFF" w:themeColor="background1"/>
                <w:spacing w:val="-1"/>
              </w:rPr>
              <w:t xml:space="preserve"> In</w:t>
            </w:r>
            <w:r w:rsidRPr="00E31D6C">
              <w:rPr>
                <w:rFonts w:ascii="Arial" w:eastAsia="Arial" w:hAnsi="Arial"/>
                <w:color w:val="FFFFFF" w:themeColor="background1"/>
                <w:spacing w:val="2"/>
              </w:rPr>
              <w:t>f</w:t>
            </w:r>
            <w:r w:rsidRPr="00E31D6C">
              <w:rPr>
                <w:rFonts w:ascii="Arial" w:eastAsia="Arial" w:hAnsi="Arial"/>
                <w:color w:val="FFFFFF" w:themeColor="background1"/>
              </w:rPr>
              <w:t>r</w:t>
            </w:r>
            <w:r w:rsidRPr="00E31D6C">
              <w:rPr>
                <w:rFonts w:ascii="Arial" w:eastAsia="Arial" w:hAnsi="Arial"/>
                <w:color w:val="FFFFFF" w:themeColor="background1"/>
                <w:spacing w:val="-1"/>
              </w:rPr>
              <w:t>a</w:t>
            </w:r>
            <w:r w:rsidRPr="00E31D6C">
              <w:rPr>
                <w:rFonts w:ascii="Arial" w:eastAsia="Arial" w:hAnsi="Arial"/>
                <w:color w:val="FFFFFF" w:themeColor="background1"/>
                <w:spacing w:val="1"/>
              </w:rPr>
              <w:t>s</w:t>
            </w:r>
            <w:r w:rsidRPr="00E31D6C">
              <w:rPr>
                <w:rFonts w:ascii="Arial" w:eastAsia="Arial" w:hAnsi="Arial"/>
                <w:color w:val="FFFFFF" w:themeColor="background1"/>
                <w:spacing w:val="-1"/>
              </w:rPr>
              <w:t>t</w:t>
            </w:r>
            <w:r w:rsidRPr="00E31D6C">
              <w:rPr>
                <w:rFonts w:ascii="Arial" w:eastAsia="Arial" w:hAnsi="Arial"/>
                <w:color w:val="FFFFFF" w:themeColor="background1"/>
              </w:rPr>
              <w:t>r</w:t>
            </w:r>
            <w:r w:rsidRPr="00E31D6C">
              <w:rPr>
                <w:rFonts w:ascii="Arial" w:eastAsia="Arial" w:hAnsi="Arial"/>
                <w:color w:val="FFFFFF" w:themeColor="background1"/>
                <w:spacing w:val="-1"/>
              </w:rPr>
              <w:t>u</w:t>
            </w:r>
            <w:r w:rsidRPr="00E31D6C">
              <w:rPr>
                <w:rFonts w:ascii="Arial" w:eastAsia="Arial" w:hAnsi="Arial"/>
                <w:color w:val="FFFFFF" w:themeColor="background1"/>
                <w:spacing w:val="1"/>
              </w:rPr>
              <w:t>c</w:t>
            </w:r>
            <w:r w:rsidRPr="00E31D6C">
              <w:rPr>
                <w:rFonts w:ascii="Arial" w:eastAsia="Arial" w:hAnsi="Arial"/>
                <w:color w:val="FFFFFF" w:themeColor="background1"/>
                <w:spacing w:val="-1"/>
              </w:rPr>
              <w:t>tu</w:t>
            </w:r>
            <w:r w:rsidRPr="00E31D6C">
              <w:rPr>
                <w:rFonts w:ascii="Arial" w:eastAsia="Arial" w:hAnsi="Arial"/>
                <w:color w:val="FFFFFF" w:themeColor="background1"/>
              </w:rPr>
              <w:t>re</w:t>
            </w:r>
            <w:r w:rsidRPr="00E31D6C">
              <w:rPr>
                <w:rFonts w:ascii="Arial" w:eastAsia="Arial" w:hAnsi="Arial"/>
                <w:color w:val="FFFFFF" w:themeColor="background1"/>
                <w:spacing w:val="-1"/>
              </w:rPr>
              <w:t xml:space="preserve"> a</w:t>
            </w:r>
            <w:r w:rsidRPr="00E31D6C">
              <w:rPr>
                <w:rFonts w:ascii="Arial" w:eastAsia="Arial" w:hAnsi="Arial"/>
                <w:color w:val="FFFFFF" w:themeColor="background1"/>
                <w:spacing w:val="1"/>
              </w:rPr>
              <w:t>ss</w:t>
            </w:r>
            <w:r w:rsidRPr="00E31D6C">
              <w:rPr>
                <w:rFonts w:ascii="Arial" w:eastAsia="Arial" w:hAnsi="Arial"/>
                <w:color w:val="FFFFFF" w:themeColor="background1"/>
                <w:spacing w:val="-1"/>
              </w:rPr>
              <w:t>et</w:t>
            </w:r>
            <w:r w:rsidRPr="00E31D6C">
              <w:rPr>
                <w:rFonts w:ascii="Arial" w:eastAsia="Arial" w:hAnsi="Arial"/>
                <w:color w:val="FFFFFF" w:themeColor="background1"/>
              </w:rPr>
              <w:t xml:space="preserve">– </w:t>
            </w:r>
            <w:r w:rsidRPr="00E31D6C">
              <w:rPr>
                <w:rFonts w:ascii="Arial" w:eastAsia="Arial" w:hAnsi="Arial"/>
                <w:color w:val="FFFFFF" w:themeColor="background1"/>
                <w:spacing w:val="-1"/>
              </w:rPr>
              <w:t>b</w:t>
            </w:r>
            <w:r w:rsidRPr="00E31D6C">
              <w:rPr>
                <w:rFonts w:ascii="Arial" w:eastAsia="Arial" w:hAnsi="Arial"/>
                <w:color w:val="FFFFFF" w:themeColor="background1"/>
                <w:spacing w:val="3"/>
              </w:rPr>
              <w:t>r</w:t>
            </w:r>
            <w:r w:rsidRPr="00E31D6C">
              <w:rPr>
                <w:rFonts w:ascii="Arial" w:eastAsia="Arial" w:hAnsi="Arial"/>
                <w:color w:val="FFFFFF" w:themeColor="background1"/>
                <w:spacing w:val="1"/>
              </w:rPr>
              <w:t>i</w:t>
            </w:r>
            <w:r w:rsidRPr="00E31D6C">
              <w:rPr>
                <w:rFonts w:ascii="Arial" w:eastAsia="Arial" w:hAnsi="Arial"/>
                <w:color w:val="FFFFFF" w:themeColor="background1"/>
                <w:spacing w:val="-1"/>
              </w:rPr>
              <w:t>dg</w:t>
            </w:r>
            <w:r w:rsidRPr="00E31D6C">
              <w:rPr>
                <w:rFonts w:ascii="Arial" w:eastAsia="Arial" w:hAnsi="Arial"/>
                <w:color w:val="FFFFFF" w:themeColor="background1"/>
              </w:rPr>
              <w:t>e</w:t>
            </w:r>
            <w:r w:rsidRPr="00E31D6C">
              <w:rPr>
                <w:rFonts w:ascii="Arial" w:eastAsia="Arial" w:hAnsi="Arial"/>
                <w:color w:val="FFFFFF" w:themeColor="background1"/>
                <w:spacing w:val="-1"/>
              </w:rPr>
              <w:t xml:space="preserve"> </w:t>
            </w:r>
            <w:r w:rsidRPr="00E31D6C">
              <w:rPr>
                <w:rFonts w:ascii="Arial" w:eastAsia="Arial" w:hAnsi="Arial"/>
                <w:color w:val="FFFFFF" w:themeColor="background1"/>
              </w:rPr>
              <w:t>(</w:t>
            </w:r>
            <w:r w:rsidRPr="00E31D6C">
              <w:rPr>
                <w:rFonts w:ascii="Arial" w:eastAsia="Arial" w:hAnsi="Arial"/>
                <w:color w:val="FFFFFF" w:themeColor="background1"/>
                <w:spacing w:val="-1"/>
              </w:rPr>
              <w:t>a</w:t>
            </w:r>
            <w:r w:rsidRPr="00E31D6C">
              <w:rPr>
                <w:rFonts w:ascii="Arial" w:eastAsia="Arial" w:hAnsi="Arial"/>
                <w:color w:val="FFFFFF" w:themeColor="background1"/>
                <w:spacing w:val="1"/>
              </w:rPr>
              <w:t>ss</w:t>
            </w:r>
            <w:r w:rsidRPr="00E31D6C">
              <w:rPr>
                <w:rFonts w:ascii="Arial" w:eastAsia="Arial" w:hAnsi="Arial"/>
                <w:color w:val="FFFFFF" w:themeColor="background1"/>
                <w:spacing w:val="-1"/>
              </w:rPr>
              <w:t>et</w:t>
            </w:r>
            <w:r w:rsidR="00E31D6C">
              <w:rPr>
                <w:rFonts w:ascii="Arial" w:eastAsia="Arial" w:hAnsi="Arial"/>
                <w:color w:val="FFFFFF" w:themeColor="background1"/>
              </w:rPr>
              <w:t xml:space="preserve">)          </w:t>
            </w:r>
            <w:r w:rsidRPr="00E31D6C">
              <w:rPr>
                <w:rFonts w:ascii="Arial" w:eastAsia="Arial" w:hAnsi="Arial"/>
                <w:color w:val="FFFFFF" w:themeColor="background1"/>
              </w:rPr>
              <w:t xml:space="preserve">                                        </w:t>
            </w:r>
            <w:r w:rsidR="00E31D6C">
              <w:rPr>
                <w:rFonts w:ascii="Arial" w:eastAsia="Arial" w:hAnsi="Arial"/>
                <w:color w:val="FFFFFF" w:themeColor="background1"/>
              </w:rPr>
              <w:t xml:space="preserve">      </w:t>
            </w:r>
            <w:r w:rsidRPr="00E31D6C">
              <w:rPr>
                <w:rFonts w:ascii="Arial" w:eastAsia="Arial" w:hAnsi="Arial"/>
                <w:color w:val="FFFFFF" w:themeColor="background1"/>
              </w:rPr>
              <w:t xml:space="preserve"> $</w:t>
            </w:r>
            <w:r w:rsidRPr="00E31D6C">
              <w:rPr>
                <w:rFonts w:ascii="Arial" w:eastAsia="Arial" w:hAnsi="Arial"/>
                <w:color w:val="FFFFFF" w:themeColor="background1"/>
                <w:spacing w:val="-8"/>
              </w:rPr>
              <w:t xml:space="preserve"> </w:t>
            </w:r>
            <w:r w:rsidRPr="00E31D6C">
              <w:rPr>
                <w:rFonts w:ascii="Arial" w:eastAsia="Arial" w:hAnsi="Arial"/>
                <w:color w:val="FFFFFF" w:themeColor="background1"/>
                <w:spacing w:val="-1"/>
              </w:rPr>
              <w:t>30</w:t>
            </w:r>
            <w:r w:rsidRPr="00E31D6C">
              <w:rPr>
                <w:rFonts w:ascii="Arial" w:eastAsia="Arial" w:hAnsi="Arial"/>
                <w:color w:val="FFFFFF" w:themeColor="background1"/>
                <w:spacing w:val="2"/>
              </w:rPr>
              <w:t>,</w:t>
            </w:r>
            <w:r w:rsidRPr="00E31D6C">
              <w:rPr>
                <w:rFonts w:ascii="Arial" w:eastAsia="Arial" w:hAnsi="Arial"/>
                <w:color w:val="FFFFFF" w:themeColor="background1"/>
                <w:spacing w:val="-1"/>
              </w:rPr>
              <w:t>00</w:t>
            </w:r>
            <w:r w:rsidRPr="00E31D6C">
              <w:rPr>
                <w:rFonts w:ascii="Arial" w:eastAsia="Arial" w:hAnsi="Arial"/>
                <w:color w:val="FFFFFF" w:themeColor="background1"/>
              </w:rPr>
              <w:t>0</w:t>
            </w:r>
          </w:p>
          <w:p w14:paraId="02DF8BDF" w14:textId="77777777" w:rsidR="003379B0" w:rsidRPr="00E31D6C" w:rsidRDefault="003379B0" w:rsidP="006706D5">
            <w:pPr>
              <w:pStyle w:val="HighlightBoxText"/>
              <w:ind w:left="283" w:right="141"/>
              <w:rPr>
                <w:rFonts w:ascii="Arial" w:eastAsia="Arial" w:hAnsi="Arial"/>
                <w:color w:val="FFFFFF" w:themeColor="background1"/>
                <w:sz w:val="22"/>
              </w:rPr>
            </w:pPr>
          </w:p>
          <w:p w14:paraId="02DF8BE0" w14:textId="77777777" w:rsidR="003379B0" w:rsidRPr="00E31D6C" w:rsidRDefault="003379B0" w:rsidP="006706D5">
            <w:pPr>
              <w:pStyle w:val="TableParagraph"/>
              <w:spacing w:before="40"/>
              <w:ind w:left="283" w:right="141"/>
              <w:jc w:val="both"/>
              <w:rPr>
                <w:rFonts w:ascii="Arial" w:eastAsia="Arial" w:hAnsi="Arial" w:cs="Arial"/>
                <w:color w:val="FFFFFF" w:themeColor="background1"/>
                <w:sz w:val="18"/>
                <w:szCs w:val="20"/>
              </w:rPr>
            </w:pPr>
            <w:r w:rsidRPr="00E31D6C">
              <w:rPr>
                <w:rFonts w:ascii="Arial" w:eastAsia="Arial" w:hAnsi="Arial" w:cs="Arial"/>
                <w:i/>
                <w:color w:val="FFFFFF" w:themeColor="background1"/>
                <w:sz w:val="18"/>
                <w:szCs w:val="20"/>
              </w:rPr>
              <w:t>To</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1"/>
                <w:sz w:val="18"/>
                <w:szCs w:val="20"/>
              </w:rPr>
              <w:t>c</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rd</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i</w:t>
            </w:r>
            <w:r w:rsidRPr="00E31D6C">
              <w:rPr>
                <w:rFonts w:ascii="Arial" w:eastAsia="Arial" w:hAnsi="Arial" w:cs="Arial"/>
                <w:i/>
                <w:color w:val="FFFFFF" w:themeColor="background1"/>
                <w:spacing w:val="-1"/>
                <w:sz w:val="18"/>
                <w:szCs w:val="20"/>
              </w:rPr>
              <w:t>mp</w:t>
            </w:r>
            <w:r w:rsidRPr="00E31D6C">
              <w:rPr>
                <w:rFonts w:ascii="Arial" w:eastAsia="Arial" w:hAnsi="Arial" w:cs="Arial"/>
                <w:i/>
                <w:color w:val="FFFFFF" w:themeColor="background1"/>
                <w:spacing w:val="2"/>
                <w:sz w:val="18"/>
                <w:szCs w:val="20"/>
              </w:rPr>
              <w:t>a</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m</w:t>
            </w:r>
            <w:r w:rsidRPr="00E31D6C">
              <w:rPr>
                <w:rFonts w:ascii="Arial" w:eastAsia="Arial" w:hAnsi="Arial" w:cs="Arial"/>
                <w:i/>
                <w:color w:val="FFFFFF" w:themeColor="background1"/>
                <w:spacing w:val="2"/>
                <w:sz w:val="18"/>
                <w:szCs w:val="20"/>
              </w:rPr>
              <w:t>e</w:t>
            </w:r>
            <w:r w:rsidRPr="00E31D6C">
              <w:rPr>
                <w:rFonts w:ascii="Arial" w:eastAsia="Arial" w:hAnsi="Arial" w:cs="Arial"/>
                <w:i/>
                <w:color w:val="FFFFFF" w:themeColor="background1"/>
                <w:spacing w:val="-1"/>
                <w:sz w:val="18"/>
                <w:szCs w:val="20"/>
              </w:rPr>
              <w:t>n</w:t>
            </w:r>
            <w:r w:rsidRPr="00E31D6C">
              <w:rPr>
                <w:rFonts w:ascii="Arial" w:eastAsia="Arial" w:hAnsi="Arial" w:cs="Arial"/>
                <w:i/>
                <w:color w:val="FFFFFF" w:themeColor="background1"/>
                <w:sz w:val="18"/>
                <w:szCs w:val="20"/>
              </w:rPr>
              <w:t>t</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2"/>
                <w:sz w:val="18"/>
                <w:szCs w:val="20"/>
              </w:rPr>
              <w:t>a</w:t>
            </w:r>
            <w:r w:rsidRPr="00E31D6C">
              <w:rPr>
                <w:rFonts w:ascii="Arial" w:eastAsia="Arial" w:hAnsi="Arial" w:cs="Arial"/>
                <w:i/>
                <w:color w:val="FFFFFF" w:themeColor="background1"/>
                <w:spacing w:val="-1"/>
                <w:sz w:val="18"/>
                <w:szCs w:val="20"/>
              </w:rPr>
              <w:t>n</w:t>
            </w:r>
            <w:r w:rsidRPr="00E31D6C">
              <w:rPr>
                <w:rFonts w:ascii="Arial" w:eastAsia="Arial" w:hAnsi="Arial" w:cs="Arial"/>
                <w:i/>
                <w:color w:val="FFFFFF" w:themeColor="background1"/>
                <w:sz w:val="18"/>
                <w:szCs w:val="20"/>
              </w:rPr>
              <w:t>d</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3"/>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1"/>
                <w:sz w:val="18"/>
                <w:szCs w:val="20"/>
              </w:rPr>
              <w:t>v</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s</w:t>
            </w:r>
            <w:r w:rsidRPr="00E31D6C">
              <w:rPr>
                <w:rFonts w:ascii="Arial" w:eastAsia="Arial" w:hAnsi="Arial" w:cs="Arial"/>
                <w:i/>
                <w:color w:val="FFFFFF" w:themeColor="background1"/>
                <w:spacing w:val="-1"/>
                <w:sz w:val="18"/>
                <w:szCs w:val="20"/>
              </w:rPr>
              <w:t>a</w:t>
            </w:r>
            <w:r w:rsidRPr="00E31D6C">
              <w:rPr>
                <w:rFonts w:ascii="Arial" w:eastAsia="Arial" w:hAnsi="Arial" w:cs="Arial"/>
                <w:i/>
                <w:color w:val="FFFFFF" w:themeColor="background1"/>
                <w:sz w:val="18"/>
                <w:szCs w:val="20"/>
              </w:rPr>
              <w:t>l</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f</w:t>
            </w:r>
            <w:r w:rsidRPr="00E31D6C">
              <w:rPr>
                <w:rFonts w:ascii="Arial" w:eastAsia="Arial" w:hAnsi="Arial" w:cs="Arial"/>
                <w:i/>
                <w:color w:val="FFFFFF" w:themeColor="background1"/>
                <w:spacing w:val="-4"/>
                <w:sz w:val="18"/>
                <w:szCs w:val="20"/>
              </w:rPr>
              <w:t xml:space="preserve"> </w:t>
            </w:r>
            <w:r w:rsidRPr="00E31D6C">
              <w:rPr>
                <w:rFonts w:ascii="Arial" w:eastAsia="Arial" w:hAnsi="Arial" w:cs="Arial"/>
                <w:i/>
                <w:color w:val="FFFFFF" w:themeColor="background1"/>
                <w:spacing w:val="-1"/>
                <w:sz w:val="18"/>
                <w:szCs w:val="20"/>
              </w:rPr>
              <w:t>p</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pacing w:val="1"/>
                <w:sz w:val="18"/>
                <w:szCs w:val="20"/>
              </w:rPr>
              <w:t>v</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pacing w:val="1"/>
                <w:sz w:val="18"/>
                <w:szCs w:val="20"/>
              </w:rPr>
              <w:t>si</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n</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2"/>
                <w:sz w:val="18"/>
                <w:szCs w:val="20"/>
              </w:rPr>
              <w:t>f</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1"/>
                <w:sz w:val="18"/>
                <w:szCs w:val="20"/>
              </w:rPr>
              <w:t>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1"/>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epa</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3"/>
                <w:sz w:val="18"/>
                <w:szCs w:val="20"/>
              </w:rPr>
              <w:t xml:space="preserve"> </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f</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t</w:t>
            </w:r>
            <w:r w:rsidRPr="00E31D6C">
              <w:rPr>
                <w:rFonts w:ascii="Arial" w:eastAsia="Arial" w:hAnsi="Arial" w:cs="Arial"/>
                <w:i/>
                <w:color w:val="FFFFFF" w:themeColor="background1"/>
                <w:spacing w:val="2"/>
                <w:sz w:val="18"/>
                <w:szCs w:val="20"/>
              </w:rPr>
              <w: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b</w:t>
            </w:r>
            <w:r w:rsidRPr="00E31D6C">
              <w:rPr>
                <w:rFonts w:ascii="Arial" w:eastAsia="Arial" w:hAnsi="Arial" w:cs="Arial"/>
                <w:i/>
                <w:color w:val="FFFFFF" w:themeColor="background1"/>
                <w:spacing w:val="3"/>
                <w:sz w:val="18"/>
                <w:szCs w:val="20"/>
              </w:rPr>
              <w:t>r</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pacing w:val="-1"/>
                <w:sz w:val="18"/>
                <w:szCs w:val="20"/>
              </w:rPr>
              <w:t>d</w:t>
            </w:r>
            <w:r w:rsidRPr="00E31D6C">
              <w:rPr>
                <w:rFonts w:ascii="Arial" w:eastAsia="Arial" w:hAnsi="Arial" w:cs="Arial"/>
                <w:i/>
                <w:color w:val="FFFFFF" w:themeColor="background1"/>
                <w:spacing w:val="2"/>
                <w:sz w:val="18"/>
                <w:szCs w:val="20"/>
              </w:rPr>
              <w:t>g</w:t>
            </w:r>
            <w:r w:rsidRPr="00E31D6C">
              <w:rPr>
                <w:rFonts w:ascii="Arial" w:eastAsia="Arial" w:hAnsi="Arial" w:cs="Arial"/>
                <w:i/>
                <w:color w:val="FFFFFF" w:themeColor="background1"/>
                <w:sz w:val="18"/>
                <w:szCs w:val="20"/>
              </w:rPr>
              <w:t>e</w:t>
            </w:r>
          </w:p>
          <w:p w14:paraId="02DF8BE1" w14:textId="77777777" w:rsidR="003379B0" w:rsidRPr="00E31D6C" w:rsidRDefault="003379B0" w:rsidP="006706D5">
            <w:pPr>
              <w:pStyle w:val="TableParagraph"/>
              <w:spacing w:before="11" w:line="280" w:lineRule="exact"/>
              <w:ind w:left="283" w:right="141"/>
              <w:rPr>
                <w:color w:val="FFFFFF" w:themeColor="background1"/>
                <w:sz w:val="32"/>
                <w:szCs w:val="28"/>
              </w:rPr>
            </w:pPr>
          </w:p>
          <w:p w14:paraId="02DF8BE2" w14:textId="77777777" w:rsidR="003379B0" w:rsidRPr="00E31D6C" w:rsidRDefault="003379B0" w:rsidP="006706D5">
            <w:pPr>
              <w:pStyle w:val="TableParagraph"/>
              <w:ind w:left="283" w:right="141"/>
              <w:jc w:val="both"/>
              <w:rPr>
                <w:rFonts w:ascii="Arial" w:eastAsia="Arial" w:hAnsi="Arial" w:cs="Arial"/>
                <w:color w:val="FFFFFF" w:themeColor="background1"/>
                <w:szCs w:val="20"/>
              </w:rPr>
            </w:pPr>
            <w:r w:rsidRPr="00E31D6C">
              <w:rPr>
                <w:rFonts w:ascii="Arial" w:eastAsia="Arial" w:hAnsi="Arial" w:cs="Arial"/>
                <w:b/>
                <w:bCs/>
                <w:color w:val="FFFFFF" w:themeColor="background1"/>
                <w:spacing w:val="-1"/>
                <w:szCs w:val="20"/>
              </w:rPr>
              <w:t>Se</w:t>
            </w:r>
            <w:r w:rsidRPr="00E31D6C">
              <w:rPr>
                <w:rFonts w:ascii="Arial" w:eastAsia="Arial" w:hAnsi="Arial" w:cs="Arial"/>
                <w:b/>
                <w:bCs/>
                <w:color w:val="FFFFFF" w:themeColor="background1"/>
                <w:szCs w:val="20"/>
              </w:rPr>
              <w:t>pt</w:t>
            </w:r>
            <w:r w:rsidRPr="00E31D6C">
              <w:rPr>
                <w:rFonts w:ascii="Arial" w:eastAsia="Arial" w:hAnsi="Arial" w:cs="Arial"/>
                <w:b/>
                <w:bCs/>
                <w:color w:val="FFFFFF" w:themeColor="background1"/>
                <w:spacing w:val="-1"/>
                <w:szCs w:val="20"/>
              </w:rPr>
              <w:t>e</w:t>
            </w:r>
            <w:r w:rsidRPr="00E31D6C">
              <w:rPr>
                <w:rFonts w:ascii="Arial" w:eastAsia="Arial" w:hAnsi="Arial" w:cs="Arial"/>
                <w:b/>
                <w:bCs/>
                <w:color w:val="FFFFFF" w:themeColor="background1"/>
                <w:szCs w:val="20"/>
              </w:rPr>
              <w:t>mb</w:t>
            </w:r>
            <w:r w:rsidRPr="00E31D6C">
              <w:rPr>
                <w:rFonts w:ascii="Arial" w:eastAsia="Arial" w:hAnsi="Arial" w:cs="Arial"/>
                <w:b/>
                <w:bCs/>
                <w:color w:val="FFFFFF" w:themeColor="background1"/>
                <w:spacing w:val="2"/>
                <w:szCs w:val="20"/>
              </w:rPr>
              <w:t>e</w:t>
            </w:r>
            <w:r w:rsidRPr="00E31D6C">
              <w:rPr>
                <w:rFonts w:ascii="Arial" w:eastAsia="Arial" w:hAnsi="Arial" w:cs="Arial"/>
                <w:b/>
                <w:bCs/>
                <w:color w:val="FFFFFF" w:themeColor="background1"/>
                <w:szCs w:val="20"/>
              </w:rPr>
              <w:t>r</w:t>
            </w:r>
            <w:r w:rsidRPr="00E31D6C">
              <w:rPr>
                <w:rFonts w:ascii="Arial" w:eastAsia="Arial" w:hAnsi="Arial" w:cs="Arial"/>
                <w:b/>
                <w:bCs/>
                <w:color w:val="FFFFFF" w:themeColor="background1"/>
                <w:spacing w:val="-17"/>
                <w:szCs w:val="20"/>
              </w:rPr>
              <w:t xml:space="preserve"> </w:t>
            </w:r>
            <w:r w:rsidRPr="00E31D6C">
              <w:rPr>
                <w:rFonts w:ascii="Arial" w:eastAsia="Arial" w:hAnsi="Arial" w:cs="Arial"/>
                <w:b/>
                <w:bCs/>
                <w:color w:val="FFFFFF" w:themeColor="background1"/>
                <w:spacing w:val="2"/>
                <w:szCs w:val="20"/>
              </w:rPr>
              <w:t>2</w:t>
            </w:r>
            <w:r w:rsidRPr="00E31D6C">
              <w:rPr>
                <w:rFonts w:ascii="Arial" w:eastAsia="Arial" w:hAnsi="Arial" w:cs="Arial"/>
                <w:b/>
                <w:bCs/>
                <w:color w:val="FFFFFF" w:themeColor="background1"/>
                <w:spacing w:val="-1"/>
                <w:szCs w:val="20"/>
              </w:rPr>
              <w:t>01</w:t>
            </w:r>
            <w:r w:rsidRPr="00E31D6C">
              <w:rPr>
                <w:rFonts w:ascii="Arial" w:eastAsia="Arial" w:hAnsi="Arial" w:cs="Arial"/>
                <w:b/>
                <w:bCs/>
                <w:color w:val="FFFFFF" w:themeColor="background1"/>
                <w:szCs w:val="20"/>
              </w:rPr>
              <w:t>1</w:t>
            </w:r>
          </w:p>
          <w:p w14:paraId="02DF8BE3" w14:textId="77777777" w:rsidR="003379B0" w:rsidRPr="00E31D6C" w:rsidRDefault="003379B0" w:rsidP="006706D5">
            <w:pPr>
              <w:pStyle w:val="TableParagraph"/>
              <w:spacing w:before="31"/>
              <w:ind w:left="283" w:right="141"/>
              <w:jc w:val="both"/>
              <w:rPr>
                <w:rFonts w:ascii="Arial" w:eastAsia="Arial" w:hAnsi="Arial" w:cs="Arial"/>
                <w:color w:val="FFFFFF" w:themeColor="background1"/>
                <w:szCs w:val="20"/>
              </w:rPr>
            </w:pPr>
            <w:r w:rsidRPr="00E31D6C">
              <w:rPr>
                <w:rFonts w:ascii="Arial" w:eastAsia="Arial" w:hAnsi="Arial" w:cs="Arial"/>
                <w:color w:val="FFFFFF" w:themeColor="background1"/>
                <w:szCs w:val="20"/>
              </w:rPr>
              <w:t>Dr</w:t>
            </w:r>
            <w:r w:rsidRPr="00E31D6C">
              <w:rPr>
                <w:rFonts w:ascii="Arial" w:eastAsia="Arial" w:hAnsi="Arial" w:cs="Arial"/>
                <w:color w:val="FFFFFF" w:themeColor="background1"/>
                <w:spacing w:val="-1"/>
                <w:szCs w:val="20"/>
              </w:rPr>
              <w:t xml:space="preserve"> In</w:t>
            </w:r>
            <w:r w:rsidRPr="00E31D6C">
              <w:rPr>
                <w:rFonts w:ascii="Arial" w:eastAsia="Arial" w:hAnsi="Arial" w:cs="Arial"/>
                <w:color w:val="FFFFFF" w:themeColor="background1"/>
                <w:spacing w:val="2"/>
                <w:szCs w:val="20"/>
              </w:rPr>
              <w:t>f</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t</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u</w:t>
            </w:r>
            <w:r w:rsidRPr="00E31D6C">
              <w:rPr>
                <w:rFonts w:ascii="Arial" w:eastAsia="Arial" w:hAnsi="Arial" w:cs="Arial"/>
                <w:color w:val="FFFFFF" w:themeColor="background1"/>
                <w:spacing w:val="1"/>
                <w:szCs w:val="20"/>
              </w:rPr>
              <w:t>c</w:t>
            </w:r>
            <w:r w:rsidRPr="00E31D6C">
              <w:rPr>
                <w:rFonts w:ascii="Arial" w:eastAsia="Arial" w:hAnsi="Arial" w:cs="Arial"/>
                <w:color w:val="FFFFFF" w:themeColor="background1"/>
                <w:spacing w:val="-1"/>
                <w:szCs w:val="20"/>
              </w:rPr>
              <w:t>tu</w:t>
            </w:r>
            <w:r w:rsidRPr="00E31D6C">
              <w:rPr>
                <w:rFonts w:ascii="Arial" w:eastAsia="Arial" w:hAnsi="Arial" w:cs="Arial"/>
                <w:color w:val="FFFFFF" w:themeColor="background1"/>
                <w:szCs w:val="20"/>
              </w:rPr>
              <w:t>re</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ss</w:t>
            </w:r>
            <w:r w:rsidRPr="00E31D6C">
              <w:rPr>
                <w:rFonts w:ascii="Arial" w:eastAsia="Arial" w:hAnsi="Arial" w:cs="Arial"/>
                <w:color w:val="FFFFFF" w:themeColor="background1"/>
                <w:spacing w:val="-1"/>
                <w:szCs w:val="20"/>
              </w:rPr>
              <w:t>et</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b</w:t>
            </w:r>
            <w:r w:rsidRPr="00E31D6C">
              <w:rPr>
                <w:rFonts w:ascii="Arial" w:eastAsia="Arial" w:hAnsi="Arial" w:cs="Arial"/>
                <w:color w:val="FFFFFF" w:themeColor="background1"/>
                <w:spacing w:val="3"/>
                <w:szCs w:val="20"/>
              </w:rPr>
              <w:t>r</w:t>
            </w:r>
            <w:r w:rsidRPr="00E31D6C">
              <w:rPr>
                <w:rFonts w:ascii="Arial" w:eastAsia="Arial" w:hAnsi="Arial" w:cs="Arial"/>
                <w:color w:val="FFFFFF" w:themeColor="background1"/>
                <w:spacing w:val="1"/>
                <w:szCs w:val="20"/>
              </w:rPr>
              <w:t>i</w:t>
            </w:r>
            <w:r w:rsidRPr="00E31D6C">
              <w:rPr>
                <w:rFonts w:ascii="Arial" w:eastAsia="Arial" w:hAnsi="Arial" w:cs="Arial"/>
                <w:color w:val="FFFFFF" w:themeColor="background1"/>
                <w:spacing w:val="-1"/>
                <w:szCs w:val="20"/>
              </w:rPr>
              <w:t>dg</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ss</w:t>
            </w:r>
            <w:r w:rsidRPr="00E31D6C">
              <w:rPr>
                <w:rFonts w:ascii="Arial" w:eastAsia="Arial" w:hAnsi="Arial" w:cs="Arial"/>
                <w:color w:val="FFFFFF" w:themeColor="background1"/>
                <w:spacing w:val="-1"/>
                <w:szCs w:val="20"/>
              </w:rPr>
              <w:t>et</w:t>
            </w:r>
            <w:r w:rsidRPr="00E31D6C">
              <w:rPr>
                <w:rFonts w:ascii="Arial" w:eastAsia="Arial" w:hAnsi="Arial" w:cs="Arial"/>
                <w:color w:val="FFFFFF" w:themeColor="background1"/>
                <w:szCs w:val="20"/>
              </w:rPr>
              <w:t xml:space="preserve">)                                 </w:t>
            </w:r>
            <w:r w:rsid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pacing w:val="23"/>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30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p>
          <w:p w14:paraId="02DF8BE4" w14:textId="77777777" w:rsidR="003379B0" w:rsidRPr="00E31D6C" w:rsidRDefault="003379B0" w:rsidP="006706D5">
            <w:pPr>
              <w:pStyle w:val="TableParagraph"/>
              <w:spacing w:before="31"/>
              <w:ind w:left="283" w:right="141"/>
              <w:jc w:val="both"/>
              <w:rPr>
                <w:rFonts w:ascii="Arial" w:eastAsia="Arial" w:hAnsi="Arial" w:cs="Arial"/>
                <w:color w:val="FFFFFF" w:themeColor="background1"/>
                <w:szCs w:val="20"/>
              </w:rPr>
            </w:pPr>
            <w:r w:rsidRPr="00E31D6C">
              <w:rPr>
                <w:rFonts w:ascii="Arial" w:eastAsia="Arial" w:hAnsi="Arial" w:cs="Arial"/>
                <w:color w:val="FFFFFF" w:themeColor="background1"/>
                <w:szCs w:val="20"/>
              </w:rPr>
              <w:t>Cr</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I</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pacing w:val="-1"/>
                <w:szCs w:val="20"/>
              </w:rPr>
              <w:t>pa</w:t>
            </w:r>
            <w:r w:rsidRPr="00E31D6C">
              <w:rPr>
                <w:rFonts w:ascii="Arial" w:eastAsia="Arial" w:hAnsi="Arial" w:cs="Arial"/>
                <w:color w:val="FFFFFF" w:themeColor="background1"/>
                <w:spacing w:val="-2"/>
                <w:szCs w:val="20"/>
              </w:rPr>
              <w:t>ir</w:t>
            </w:r>
            <w:r w:rsidRPr="00E31D6C">
              <w:rPr>
                <w:rFonts w:ascii="Arial" w:eastAsia="Arial" w:hAnsi="Arial" w:cs="Arial"/>
                <w:color w:val="FFFFFF" w:themeColor="background1"/>
                <w:spacing w:val="4"/>
                <w:szCs w:val="20"/>
              </w:rPr>
              <w:t>m</w:t>
            </w:r>
            <w:r w:rsidRPr="00E31D6C">
              <w:rPr>
                <w:rFonts w:ascii="Arial" w:eastAsia="Arial" w:hAnsi="Arial" w:cs="Arial"/>
                <w:color w:val="FFFFFF" w:themeColor="background1"/>
                <w:spacing w:val="-1"/>
                <w:szCs w:val="20"/>
              </w:rPr>
              <w:t>en</w:t>
            </w:r>
            <w:r w:rsidRPr="00E31D6C">
              <w:rPr>
                <w:rFonts w:ascii="Arial" w:eastAsia="Arial" w:hAnsi="Arial" w:cs="Arial"/>
                <w:color w:val="FFFFFF" w:themeColor="background1"/>
                <w:szCs w:val="20"/>
              </w:rPr>
              <w:t>t</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pen</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2"/>
                <w:szCs w:val="20"/>
              </w:rPr>
              <w:t>e</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i</w:t>
            </w:r>
            <w:r w:rsidRPr="00E31D6C">
              <w:rPr>
                <w:rFonts w:ascii="Arial" w:eastAsia="Arial" w:hAnsi="Arial" w:cs="Arial"/>
                <w:color w:val="FFFFFF" w:themeColor="background1"/>
                <w:spacing w:val="2"/>
                <w:szCs w:val="20"/>
              </w:rPr>
              <w:t>nf</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t</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u</w:t>
            </w:r>
            <w:r w:rsidRPr="00E31D6C">
              <w:rPr>
                <w:rFonts w:ascii="Arial" w:eastAsia="Arial" w:hAnsi="Arial" w:cs="Arial"/>
                <w:color w:val="FFFFFF" w:themeColor="background1"/>
                <w:spacing w:val="1"/>
                <w:szCs w:val="20"/>
              </w:rPr>
              <w:t>c</w:t>
            </w:r>
            <w:r w:rsidRPr="00E31D6C">
              <w:rPr>
                <w:rFonts w:ascii="Arial" w:eastAsia="Arial" w:hAnsi="Arial" w:cs="Arial"/>
                <w:color w:val="FFFFFF" w:themeColor="background1"/>
                <w:spacing w:val="-1"/>
                <w:szCs w:val="20"/>
              </w:rPr>
              <w:t>tu</w:t>
            </w:r>
            <w:r w:rsidRPr="00E31D6C">
              <w:rPr>
                <w:rFonts w:ascii="Arial" w:eastAsia="Arial" w:hAnsi="Arial" w:cs="Arial"/>
                <w:color w:val="FFFFFF" w:themeColor="background1"/>
                <w:szCs w:val="20"/>
              </w:rPr>
              <w:t>re</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ss</w:t>
            </w:r>
            <w:r w:rsidRPr="00E31D6C">
              <w:rPr>
                <w:rFonts w:ascii="Arial" w:eastAsia="Arial" w:hAnsi="Arial" w:cs="Arial"/>
                <w:color w:val="FFFFFF" w:themeColor="background1"/>
                <w:spacing w:val="-1"/>
                <w:szCs w:val="20"/>
              </w:rPr>
              <w:t>et</w:t>
            </w:r>
            <w:r w:rsidRPr="00E31D6C">
              <w:rPr>
                <w:rFonts w:ascii="Arial" w:eastAsia="Arial" w:hAnsi="Arial" w:cs="Arial"/>
                <w:color w:val="FFFFFF" w:themeColor="background1"/>
                <w:szCs w:val="20"/>
              </w:rPr>
              <w:t>s</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pen</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zCs w:val="20"/>
              </w:rPr>
              <w:t xml:space="preserve">)                     </w:t>
            </w:r>
            <w:r w:rsid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pacing w:val="-3"/>
                <w:szCs w:val="20"/>
              </w:rPr>
              <w:t xml:space="preserve"> </w:t>
            </w:r>
            <w:r w:rsidRPr="00E31D6C">
              <w:rPr>
                <w:rFonts w:ascii="Arial" w:eastAsia="Arial" w:hAnsi="Arial" w:cs="Arial"/>
                <w:color w:val="FFFFFF" w:themeColor="background1"/>
                <w:spacing w:val="-1"/>
                <w:szCs w:val="20"/>
              </w:rPr>
              <w:t>30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p>
          <w:p w14:paraId="02DF8BE5" w14:textId="77777777" w:rsidR="003379B0" w:rsidRPr="00E31D6C" w:rsidRDefault="003379B0" w:rsidP="006706D5">
            <w:pPr>
              <w:pStyle w:val="TableParagraph"/>
              <w:spacing w:before="6" w:line="280" w:lineRule="exact"/>
              <w:ind w:left="283" w:right="141"/>
              <w:rPr>
                <w:color w:val="FFFFFF" w:themeColor="background1"/>
                <w:sz w:val="32"/>
                <w:szCs w:val="28"/>
              </w:rPr>
            </w:pPr>
          </w:p>
          <w:p w14:paraId="02DF8BE6" w14:textId="77777777" w:rsidR="003379B0" w:rsidRPr="00E31D6C" w:rsidRDefault="003379B0" w:rsidP="006706D5">
            <w:pPr>
              <w:pStyle w:val="TableParagraph"/>
              <w:ind w:left="283" w:right="141"/>
              <w:jc w:val="both"/>
              <w:rPr>
                <w:rFonts w:ascii="Arial" w:eastAsia="Arial" w:hAnsi="Arial" w:cs="Arial"/>
                <w:color w:val="FFFFFF" w:themeColor="background1"/>
                <w:sz w:val="18"/>
                <w:szCs w:val="20"/>
              </w:rPr>
            </w:pPr>
            <w:r w:rsidRPr="00E31D6C">
              <w:rPr>
                <w:rFonts w:ascii="Arial" w:eastAsia="Arial" w:hAnsi="Arial" w:cs="Arial"/>
                <w:i/>
                <w:color w:val="FFFFFF" w:themeColor="background1"/>
                <w:sz w:val="18"/>
                <w:szCs w:val="20"/>
              </w:rPr>
              <w:t>To</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1"/>
                <w:sz w:val="18"/>
                <w:szCs w:val="20"/>
              </w:rPr>
              <w:t>c</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rd</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t</w:t>
            </w:r>
            <w:r w:rsidRPr="00E31D6C">
              <w:rPr>
                <w:rFonts w:ascii="Arial" w:eastAsia="Arial" w:hAnsi="Arial" w:cs="Arial"/>
                <w:i/>
                <w:color w:val="FFFFFF" w:themeColor="background1"/>
                <w:spacing w:val="2"/>
                <w:sz w:val="18"/>
                <w:szCs w:val="20"/>
              </w:rPr>
              <w: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1"/>
                <w:sz w:val="18"/>
                <w:szCs w:val="20"/>
              </w:rPr>
              <w:t>v</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s</w:t>
            </w:r>
            <w:r w:rsidRPr="00E31D6C">
              <w:rPr>
                <w:rFonts w:ascii="Arial" w:eastAsia="Arial" w:hAnsi="Arial" w:cs="Arial"/>
                <w:i/>
                <w:color w:val="FFFFFF" w:themeColor="background1"/>
                <w:spacing w:val="-1"/>
                <w:sz w:val="18"/>
                <w:szCs w:val="20"/>
              </w:rPr>
              <w:t>a</w:t>
            </w:r>
            <w:r w:rsidRPr="00E31D6C">
              <w:rPr>
                <w:rFonts w:ascii="Arial" w:eastAsia="Arial" w:hAnsi="Arial" w:cs="Arial"/>
                <w:i/>
                <w:color w:val="FFFFFF" w:themeColor="background1"/>
                <w:sz w:val="18"/>
                <w:szCs w:val="20"/>
              </w:rPr>
              <w:t>l</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f</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2"/>
                <w:sz w:val="18"/>
                <w:szCs w:val="20"/>
              </w:rPr>
              <w:t>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pacing w:val="2"/>
                <w:sz w:val="18"/>
                <w:szCs w:val="20"/>
              </w:rPr>
              <w:t>m</w:t>
            </w:r>
            <w:r w:rsidRPr="00E31D6C">
              <w:rPr>
                <w:rFonts w:ascii="Arial" w:eastAsia="Arial" w:hAnsi="Arial" w:cs="Arial"/>
                <w:i/>
                <w:color w:val="FFFFFF" w:themeColor="background1"/>
                <w:spacing w:val="-1"/>
                <w:sz w:val="18"/>
                <w:szCs w:val="20"/>
              </w:rPr>
              <w:t>p</w:t>
            </w:r>
            <w:r w:rsidRPr="00E31D6C">
              <w:rPr>
                <w:rFonts w:ascii="Arial" w:eastAsia="Arial" w:hAnsi="Arial" w:cs="Arial"/>
                <w:i/>
                <w:color w:val="FFFFFF" w:themeColor="background1"/>
                <w:spacing w:val="2"/>
                <w:sz w:val="18"/>
                <w:szCs w:val="20"/>
              </w:rPr>
              <w:t>a</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m</w:t>
            </w:r>
            <w:r w:rsidRPr="00E31D6C">
              <w:rPr>
                <w:rFonts w:ascii="Arial" w:eastAsia="Arial" w:hAnsi="Arial" w:cs="Arial"/>
                <w:i/>
                <w:color w:val="FFFFFF" w:themeColor="background1"/>
                <w:spacing w:val="2"/>
                <w:sz w:val="18"/>
                <w:szCs w:val="20"/>
              </w:rPr>
              <w:t>e</w:t>
            </w:r>
            <w:r w:rsidRPr="00E31D6C">
              <w:rPr>
                <w:rFonts w:ascii="Arial" w:eastAsia="Arial" w:hAnsi="Arial" w:cs="Arial"/>
                <w:i/>
                <w:color w:val="FFFFFF" w:themeColor="background1"/>
                <w:spacing w:val="-1"/>
                <w:sz w:val="18"/>
                <w:szCs w:val="20"/>
              </w:rPr>
              <w:t>n</w:t>
            </w:r>
            <w:r w:rsidRPr="00E31D6C">
              <w:rPr>
                <w:rFonts w:ascii="Arial" w:eastAsia="Arial" w:hAnsi="Arial" w:cs="Arial"/>
                <w:i/>
                <w:color w:val="FFFFFF" w:themeColor="background1"/>
                <w:sz w:val="18"/>
                <w:szCs w:val="20"/>
              </w:rPr>
              <w:t>t</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f</w:t>
            </w:r>
            <w:r w:rsidRPr="00E31D6C">
              <w:rPr>
                <w:rFonts w:ascii="Arial" w:eastAsia="Arial" w:hAnsi="Arial" w:cs="Arial"/>
                <w:i/>
                <w:color w:val="FFFFFF" w:themeColor="background1"/>
                <w:spacing w:val="-4"/>
                <w:sz w:val="18"/>
                <w:szCs w:val="20"/>
              </w:rPr>
              <w:t xml:space="preserve"> </w:t>
            </w:r>
            <w:r w:rsidRPr="00E31D6C">
              <w:rPr>
                <w:rFonts w:ascii="Arial" w:eastAsia="Arial" w:hAnsi="Arial" w:cs="Arial"/>
                <w:i/>
                <w:color w:val="FFFFFF" w:themeColor="background1"/>
                <w:spacing w:val="-1"/>
                <w:sz w:val="18"/>
                <w:szCs w:val="20"/>
              </w:rPr>
              <w:t>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4"/>
                <w:sz w:val="18"/>
                <w:szCs w:val="20"/>
              </w:rPr>
              <w:t xml:space="preserve"> </w:t>
            </w:r>
            <w:r w:rsidRPr="00E31D6C">
              <w:rPr>
                <w:rFonts w:ascii="Arial" w:eastAsia="Arial" w:hAnsi="Arial" w:cs="Arial"/>
                <w:i/>
                <w:color w:val="FFFFFF" w:themeColor="background1"/>
                <w:spacing w:val="-1"/>
                <w:sz w:val="18"/>
                <w:szCs w:val="20"/>
              </w:rPr>
              <w:t>b</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pacing w:val="2"/>
                <w:sz w:val="18"/>
                <w:szCs w:val="20"/>
              </w:rPr>
              <w:t>d</w:t>
            </w:r>
            <w:r w:rsidRPr="00E31D6C">
              <w:rPr>
                <w:rFonts w:ascii="Arial" w:eastAsia="Arial" w:hAnsi="Arial" w:cs="Arial"/>
                <w:i/>
                <w:color w:val="FFFFFF" w:themeColor="background1"/>
                <w:spacing w:val="-1"/>
                <w:sz w:val="18"/>
                <w:szCs w:val="20"/>
              </w:rPr>
              <w:t>g</w:t>
            </w:r>
            <w:r w:rsidRPr="00E31D6C">
              <w:rPr>
                <w:rFonts w:ascii="Arial" w:eastAsia="Arial" w:hAnsi="Arial" w:cs="Arial"/>
                <w:i/>
                <w:color w:val="FFFFFF" w:themeColor="background1"/>
                <w:sz w:val="18"/>
                <w:szCs w:val="20"/>
              </w:rPr>
              <w:t>e</w:t>
            </w:r>
          </w:p>
          <w:p w14:paraId="02DF8BE7" w14:textId="77777777" w:rsidR="003379B0" w:rsidRPr="00E31D6C" w:rsidRDefault="003379B0" w:rsidP="006706D5">
            <w:pPr>
              <w:pStyle w:val="TableParagraph"/>
              <w:spacing w:before="13" w:line="280" w:lineRule="exact"/>
              <w:ind w:left="283" w:right="141"/>
              <w:rPr>
                <w:color w:val="FFFFFF" w:themeColor="background1"/>
                <w:sz w:val="24"/>
                <w:szCs w:val="28"/>
              </w:rPr>
            </w:pPr>
          </w:p>
          <w:p w14:paraId="02DF8BE8" w14:textId="77777777" w:rsidR="003379B0" w:rsidRPr="00E31D6C" w:rsidRDefault="003379B0" w:rsidP="006706D5">
            <w:pPr>
              <w:pStyle w:val="TableParagraph"/>
              <w:ind w:left="283" w:right="141"/>
              <w:jc w:val="both"/>
              <w:rPr>
                <w:rFonts w:ascii="Arial" w:eastAsia="Arial" w:hAnsi="Arial" w:cs="Arial"/>
                <w:color w:val="FFFFFF" w:themeColor="background1"/>
                <w:szCs w:val="20"/>
              </w:rPr>
            </w:pPr>
            <w:r w:rsidRPr="00E31D6C">
              <w:rPr>
                <w:rFonts w:ascii="Arial" w:eastAsia="Arial" w:hAnsi="Arial" w:cs="Arial"/>
                <w:color w:val="FFFFFF" w:themeColor="background1"/>
                <w:szCs w:val="20"/>
              </w:rPr>
              <w:t>Dr</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R</w:t>
            </w:r>
            <w:r w:rsidRPr="00E31D6C">
              <w:rPr>
                <w:rFonts w:ascii="Arial" w:eastAsia="Arial" w:hAnsi="Arial" w:cs="Arial"/>
                <w:color w:val="FFFFFF" w:themeColor="background1"/>
                <w:spacing w:val="-1"/>
                <w:szCs w:val="20"/>
              </w:rPr>
              <w:t>ep</w:t>
            </w:r>
            <w:r w:rsidRPr="00E31D6C">
              <w:rPr>
                <w:rFonts w:ascii="Arial" w:eastAsia="Arial" w:hAnsi="Arial" w:cs="Arial"/>
                <w:color w:val="FFFFFF" w:themeColor="background1"/>
                <w:spacing w:val="2"/>
                <w:szCs w:val="20"/>
              </w:rPr>
              <w:t>a</w:t>
            </w:r>
            <w:r w:rsidRPr="00E31D6C">
              <w:rPr>
                <w:rFonts w:ascii="Arial" w:eastAsia="Arial" w:hAnsi="Arial" w:cs="Arial"/>
                <w:color w:val="FFFFFF" w:themeColor="background1"/>
                <w:spacing w:val="-2"/>
                <w:szCs w:val="20"/>
              </w:rPr>
              <w:t>i</w:t>
            </w:r>
            <w:r w:rsidRPr="00E31D6C">
              <w:rPr>
                <w:rFonts w:ascii="Arial" w:eastAsia="Arial" w:hAnsi="Arial" w:cs="Arial"/>
                <w:color w:val="FFFFFF" w:themeColor="background1"/>
                <w:szCs w:val="20"/>
              </w:rPr>
              <w:t>rs</w:t>
            </w:r>
            <w:r w:rsidRPr="00E31D6C">
              <w:rPr>
                <w:rFonts w:ascii="Arial" w:eastAsia="Arial" w:hAnsi="Arial" w:cs="Arial"/>
                <w:color w:val="FFFFFF" w:themeColor="background1"/>
                <w:spacing w:val="-1"/>
                <w:szCs w:val="20"/>
              </w:rPr>
              <w:t xml:space="preserve"> 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pen</w:t>
            </w:r>
            <w:r w:rsidRPr="00E31D6C">
              <w:rPr>
                <w:rFonts w:ascii="Arial" w:eastAsia="Arial" w:hAnsi="Arial" w:cs="Arial"/>
                <w:color w:val="FFFFFF" w:themeColor="background1"/>
                <w:spacing w:val="3"/>
                <w:szCs w:val="20"/>
              </w:rPr>
              <w:t>s</w:t>
            </w:r>
            <w:r w:rsidRPr="00E31D6C">
              <w:rPr>
                <w:rFonts w:ascii="Arial" w:eastAsia="Arial" w:hAnsi="Arial" w:cs="Arial"/>
                <w:color w:val="FFFFFF" w:themeColor="background1"/>
                <w:szCs w:val="20"/>
              </w:rPr>
              <w:t>e</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pacing w:val="1"/>
                <w:szCs w:val="20"/>
              </w:rPr>
              <w:t>x</w:t>
            </w:r>
            <w:r w:rsidRPr="00E31D6C">
              <w:rPr>
                <w:rFonts w:ascii="Arial" w:eastAsia="Arial" w:hAnsi="Arial" w:cs="Arial"/>
                <w:color w:val="FFFFFF" w:themeColor="background1"/>
                <w:spacing w:val="-1"/>
                <w:szCs w:val="20"/>
              </w:rPr>
              <w:t>pe</w:t>
            </w:r>
            <w:r w:rsidRPr="00E31D6C">
              <w:rPr>
                <w:rFonts w:ascii="Arial" w:eastAsia="Arial" w:hAnsi="Arial" w:cs="Arial"/>
                <w:color w:val="FFFFFF" w:themeColor="background1"/>
                <w:spacing w:val="2"/>
                <w:szCs w:val="20"/>
              </w:rPr>
              <w:t>n</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pacing w:val="-1"/>
                <w:szCs w:val="20"/>
              </w:rPr>
              <w:t>e</w:t>
            </w:r>
            <w:r w:rsidRP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pacing w:val="15"/>
                <w:szCs w:val="20"/>
              </w:rPr>
              <w:t xml:space="preserve"> </w:t>
            </w:r>
            <w:r w:rsidR="00E31D6C">
              <w:rPr>
                <w:rFonts w:ascii="Arial" w:eastAsia="Arial" w:hAnsi="Arial" w:cs="Arial"/>
                <w:color w:val="FFFFFF" w:themeColor="background1"/>
                <w:spacing w:val="15"/>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40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p>
          <w:p w14:paraId="02DF8BE9" w14:textId="77777777" w:rsidR="003379B0" w:rsidRPr="00E31D6C" w:rsidRDefault="003379B0" w:rsidP="006706D5">
            <w:pPr>
              <w:pStyle w:val="TableParagraph"/>
              <w:spacing w:before="29"/>
              <w:ind w:left="283" w:right="141"/>
              <w:jc w:val="both"/>
              <w:rPr>
                <w:rFonts w:ascii="Arial" w:eastAsia="Arial" w:hAnsi="Arial" w:cs="Arial"/>
                <w:color w:val="FFFFFF" w:themeColor="background1"/>
                <w:szCs w:val="20"/>
              </w:rPr>
            </w:pPr>
            <w:r w:rsidRPr="00E31D6C">
              <w:rPr>
                <w:rFonts w:ascii="Arial" w:eastAsia="Arial" w:hAnsi="Arial" w:cs="Arial"/>
                <w:color w:val="FFFFFF" w:themeColor="background1"/>
                <w:szCs w:val="20"/>
              </w:rPr>
              <w:t>Cr</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C</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w:t>
            </w:r>
            <w:r w:rsidRPr="00E31D6C">
              <w:rPr>
                <w:rFonts w:ascii="Arial" w:eastAsia="Arial" w:hAnsi="Arial" w:cs="Arial"/>
                <w:color w:val="FFFFFF" w:themeColor="background1"/>
                <w:szCs w:val="20"/>
              </w:rPr>
              <w:t>h</w:t>
            </w:r>
            <w:r w:rsidRPr="00E31D6C">
              <w:rPr>
                <w:rFonts w:ascii="Arial" w:eastAsia="Arial" w:hAnsi="Arial" w:cs="Arial"/>
                <w:color w:val="FFFFFF" w:themeColor="background1"/>
                <w:spacing w:val="-1"/>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1"/>
                <w:szCs w:val="20"/>
              </w:rPr>
              <w:t>a</w:t>
            </w:r>
            <w:r w:rsidRPr="00E31D6C">
              <w:rPr>
                <w:rFonts w:ascii="Arial" w:eastAsia="Arial" w:hAnsi="Arial" w:cs="Arial"/>
                <w:color w:val="FFFFFF" w:themeColor="background1"/>
                <w:spacing w:val="1"/>
                <w:szCs w:val="20"/>
              </w:rPr>
              <w:t>ss</w:t>
            </w:r>
            <w:r w:rsidRPr="00E31D6C">
              <w:rPr>
                <w:rFonts w:ascii="Arial" w:eastAsia="Arial" w:hAnsi="Arial" w:cs="Arial"/>
                <w:color w:val="FFFFFF" w:themeColor="background1"/>
                <w:spacing w:val="-1"/>
                <w:szCs w:val="20"/>
              </w:rPr>
              <w:t>et</w:t>
            </w:r>
            <w:r w:rsidRPr="00E31D6C">
              <w:rPr>
                <w:rFonts w:ascii="Arial" w:eastAsia="Arial" w:hAnsi="Arial" w:cs="Arial"/>
                <w:color w:val="FFFFFF" w:themeColor="background1"/>
                <w:szCs w:val="20"/>
              </w:rPr>
              <w:t xml:space="preserve">)                                                                                   </w:t>
            </w:r>
            <w:r w:rsidR="00E31D6C">
              <w:rPr>
                <w:rFonts w:ascii="Arial" w:eastAsia="Arial" w:hAnsi="Arial" w:cs="Arial"/>
                <w:color w:val="FFFFFF" w:themeColor="background1"/>
                <w:szCs w:val="20"/>
              </w:rPr>
              <w:t xml:space="preserve">          </w:t>
            </w:r>
            <w:r w:rsidRPr="00E31D6C">
              <w:rPr>
                <w:rFonts w:ascii="Arial" w:eastAsia="Arial" w:hAnsi="Arial" w:cs="Arial"/>
                <w:color w:val="FFFFFF" w:themeColor="background1"/>
                <w:szCs w:val="20"/>
              </w:rPr>
              <w:t>$</w:t>
            </w:r>
            <w:r w:rsidRPr="00E31D6C">
              <w:rPr>
                <w:rFonts w:ascii="Arial" w:eastAsia="Arial" w:hAnsi="Arial" w:cs="Arial"/>
                <w:color w:val="FFFFFF" w:themeColor="background1"/>
                <w:spacing w:val="-2"/>
                <w:szCs w:val="20"/>
              </w:rPr>
              <w:t xml:space="preserve"> </w:t>
            </w:r>
            <w:r w:rsidRPr="00E31D6C">
              <w:rPr>
                <w:rFonts w:ascii="Arial" w:eastAsia="Arial" w:hAnsi="Arial" w:cs="Arial"/>
                <w:color w:val="FFFFFF" w:themeColor="background1"/>
                <w:spacing w:val="-1"/>
                <w:szCs w:val="20"/>
              </w:rPr>
              <w:t>40</w:t>
            </w:r>
            <w:r w:rsidRPr="00E31D6C">
              <w:rPr>
                <w:rFonts w:ascii="Arial" w:eastAsia="Arial" w:hAnsi="Arial" w:cs="Arial"/>
                <w:color w:val="FFFFFF" w:themeColor="background1"/>
                <w:spacing w:val="2"/>
                <w:szCs w:val="20"/>
              </w:rPr>
              <w:t>,</w:t>
            </w:r>
            <w:r w:rsidRPr="00E31D6C">
              <w:rPr>
                <w:rFonts w:ascii="Arial" w:eastAsia="Arial" w:hAnsi="Arial" w:cs="Arial"/>
                <w:color w:val="FFFFFF" w:themeColor="background1"/>
                <w:spacing w:val="-1"/>
                <w:szCs w:val="20"/>
              </w:rPr>
              <w:t>00</w:t>
            </w:r>
            <w:r w:rsidRPr="00E31D6C">
              <w:rPr>
                <w:rFonts w:ascii="Arial" w:eastAsia="Arial" w:hAnsi="Arial" w:cs="Arial"/>
                <w:color w:val="FFFFFF" w:themeColor="background1"/>
                <w:szCs w:val="20"/>
              </w:rPr>
              <w:t>0</w:t>
            </w:r>
          </w:p>
          <w:p w14:paraId="02DF8BEA" w14:textId="77777777" w:rsidR="003379B0" w:rsidRPr="00E31D6C" w:rsidRDefault="003379B0" w:rsidP="006706D5">
            <w:pPr>
              <w:pStyle w:val="TableParagraph"/>
              <w:spacing w:before="8" w:line="280" w:lineRule="exact"/>
              <w:ind w:left="283" w:right="141"/>
              <w:rPr>
                <w:color w:val="FFFFFF" w:themeColor="background1"/>
                <w:sz w:val="24"/>
                <w:szCs w:val="28"/>
              </w:rPr>
            </w:pPr>
          </w:p>
          <w:p w14:paraId="02DF8BEB" w14:textId="77777777" w:rsidR="003379B0" w:rsidRPr="00E31D6C" w:rsidRDefault="003379B0" w:rsidP="006706D5">
            <w:pPr>
              <w:pStyle w:val="TableParagraph"/>
              <w:ind w:left="283" w:right="141"/>
              <w:jc w:val="both"/>
              <w:rPr>
                <w:rFonts w:ascii="Arial" w:eastAsia="Arial" w:hAnsi="Arial" w:cs="Arial"/>
                <w:color w:val="FFFFFF" w:themeColor="background1"/>
                <w:sz w:val="18"/>
                <w:szCs w:val="20"/>
              </w:rPr>
            </w:pPr>
            <w:r w:rsidRPr="00E31D6C">
              <w:rPr>
                <w:rFonts w:ascii="Arial" w:eastAsia="Arial" w:hAnsi="Arial" w:cs="Arial"/>
                <w:i/>
                <w:color w:val="FFFFFF" w:themeColor="background1"/>
                <w:sz w:val="18"/>
                <w:szCs w:val="20"/>
              </w:rPr>
              <w:t>To</w:t>
            </w:r>
            <w:r w:rsidRPr="00E31D6C">
              <w:rPr>
                <w:rFonts w:ascii="Arial" w:eastAsia="Arial" w:hAnsi="Arial" w:cs="Arial"/>
                <w:i/>
                <w:color w:val="FFFFFF" w:themeColor="background1"/>
                <w:spacing w:val="-7"/>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1"/>
                <w:sz w:val="18"/>
                <w:szCs w:val="20"/>
              </w:rPr>
              <w:t>c</w:t>
            </w:r>
            <w:r w:rsidRPr="00E31D6C">
              <w:rPr>
                <w:rFonts w:ascii="Arial" w:eastAsia="Arial" w:hAnsi="Arial" w:cs="Arial"/>
                <w:i/>
                <w:color w:val="FFFFFF" w:themeColor="background1"/>
                <w:spacing w:val="-1"/>
                <w:sz w:val="18"/>
                <w:szCs w:val="20"/>
              </w:rPr>
              <w:t>og</w:t>
            </w:r>
            <w:r w:rsidRPr="00E31D6C">
              <w:rPr>
                <w:rFonts w:ascii="Arial" w:eastAsia="Arial" w:hAnsi="Arial" w:cs="Arial"/>
                <w:i/>
                <w:color w:val="FFFFFF" w:themeColor="background1"/>
                <w:spacing w:val="2"/>
                <w:sz w:val="18"/>
                <w:szCs w:val="20"/>
              </w:rPr>
              <w:t>n</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pacing w:val="1"/>
                <w:sz w:val="18"/>
                <w:szCs w:val="20"/>
              </w:rPr>
              <w:t>s</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t</w:t>
            </w:r>
            <w:r w:rsidRPr="00E31D6C">
              <w:rPr>
                <w:rFonts w:ascii="Arial" w:eastAsia="Arial" w:hAnsi="Arial" w:cs="Arial"/>
                <w:i/>
                <w:color w:val="FFFFFF" w:themeColor="background1"/>
                <w:spacing w:val="2"/>
                <w:sz w:val="18"/>
                <w:szCs w:val="20"/>
              </w:rPr>
              <w: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2"/>
                <w:sz w:val="18"/>
                <w:szCs w:val="20"/>
              </w:rPr>
              <w:t>p</w:t>
            </w:r>
            <w:r w:rsidRPr="00E31D6C">
              <w:rPr>
                <w:rFonts w:ascii="Arial" w:eastAsia="Arial" w:hAnsi="Arial" w:cs="Arial"/>
                <w:i/>
                <w:color w:val="FFFFFF" w:themeColor="background1"/>
                <w:spacing w:val="-1"/>
                <w:sz w:val="18"/>
                <w:szCs w:val="20"/>
              </w:rPr>
              <w:t>a</w:t>
            </w:r>
            <w:r w:rsidRPr="00E31D6C">
              <w:rPr>
                <w:rFonts w:ascii="Arial" w:eastAsia="Arial" w:hAnsi="Arial" w:cs="Arial"/>
                <w:i/>
                <w:color w:val="FFFFFF" w:themeColor="background1"/>
                <w:spacing w:val="-2"/>
                <w:sz w:val="18"/>
                <w:szCs w:val="20"/>
              </w:rPr>
              <w:t>i</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3"/>
                <w:sz w:val="18"/>
                <w:szCs w:val="20"/>
              </w:rPr>
              <w:t xml:space="preserve"> </w:t>
            </w:r>
            <w:r w:rsidRPr="00E31D6C">
              <w:rPr>
                <w:rFonts w:ascii="Arial" w:eastAsia="Arial" w:hAnsi="Arial" w:cs="Arial"/>
                <w:i/>
                <w:color w:val="FFFFFF" w:themeColor="background1"/>
                <w:spacing w:val="-1"/>
                <w:sz w:val="18"/>
                <w:szCs w:val="20"/>
              </w:rPr>
              <w:t>e</w:t>
            </w:r>
            <w:r w:rsidRPr="00E31D6C">
              <w:rPr>
                <w:rFonts w:ascii="Arial" w:eastAsia="Arial" w:hAnsi="Arial" w:cs="Arial"/>
                <w:i/>
                <w:color w:val="FFFFFF" w:themeColor="background1"/>
                <w:spacing w:val="1"/>
                <w:sz w:val="18"/>
                <w:szCs w:val="20"/>
              </w:rPr>
              <w:t>x</w:t>
            </w:r>
            <w:r w:rsidRPr="00E31D6C">
              <w:rPr>
                <w:rFonts w:ascii="Arial" w:eastAsia="Arial" w:hAnsi="Arial" w:cs="Arial"/>
                <w:i/>
                <w:color w:val="FFFFFF" w:themeColor="background1"/>
                <w:spacing w:val="2"/>
                <w:sz w:val="18"/>
                <w:szCs w:val="20"/>
              </w:rPr>
              <w:t>p</w:t>
            </w:r>
            <w:r w:rsidRPr="00E31D6C">
              <w:rPr>
                <w:rFonts w:ascii="Arial" w:eastAsia="Arial" w:hAnsi="Arial" w:cs="Arial"/>
                <w:i/>
                <w:color w:val="FFFFFF" w:themeColor="background1"/>
                <w:spacing w:val="-1"/>
                <w:sz w:val="18"/>
                <w:szCs w:val="20"/>
              </w:rPr>
              <w:t>en</w:t>
            </w:r>
            <w:r w:rsidRPr="00E31D6C">
              <w:rPr>
                <w:rFonts w:ascii="Arial" w:eastAsia="Arial" w:hAnsi="Arial" w:cs="Arial"/>
                <w:i/>
                <w:color w:val="FFFFFF" w:themeColor="background1"/>
                <w:spacing w:val="1"/>
                <w:sz w:val="18"/>
                <w:szCs w:val="20"/>
              </w:rPr>
              <w:t>s</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6"/>
                <w:sz w:val="18"/>
                <w:szCs w:val="20"/>
              </w:rPr>
              <w:t xml:space="preserve"> </w:t>
            </w:r>
            <w:r w:rsidRPr="00E31D6C">
              <w:rPr>
                <w:rFonts w:ascii="Arial" w:eastAsia="Arial" w:hAnsi="Arial" w:cs="Arial"/>
                <w:i/>
                <w:color w:val="FFFFFF" w:themeColor="background1"/>
                <w:spacing w:val="-1"/>
                <w:sz w:val="18"/>
                <w:szCs w:val="20"/>
              </w:rPr>
              <w:t>o</w:t>
            </w:r>
            <w:r w:rsidRPr="00E31D6C">
              <w:rPr>
                <w:rFonts w:ascii="Arial" w:eastAsia="Arial" w:hAnsi="Arial" w:cs="Arial"/>
                <w:i/>
                <w:color w:val="FFFFFF" w:themeColor="background1"/>
                <w:sz w:val="18"/>
                <w:szCs w:val="20"/>
              </w:rPr>
              <w:t>f</w:t>
            </w:r>
            <w:r w:rsidRPr="00E31D6C">
              <w:rPr>
                <w:rFonts w:ascii="Arial" w:eastAsia="Arial" w:hAnsi="Arial" w:cs="Arial"/>
                <w:i/>
                <w:color w:val="FFFFFF" w:themeColor="background1"/>
                <w:spacing w:val="-5"/>
                <w:sz w:val="18"/>
                <w:szCs w:val="20"/>
              </w:rPr>
              <w:t xml:space="preserve"> </w:t>
            </w:r>
            <w:r w:rsidRPr="00E31D6C">
              <w:rPr>
                <w:rFonts w:ascii="Arial" w:eastAsia="Arial" w:hAnsi="Arial" w:cs="Arial"/>
                <w:i/>
                <w:color w:val="FFFFFF" w:themeColor="background1"/>
                <w:spacing w:val="-1"/>
                <w:sz w:val="18"/>
                <w:szCs w:val="20"/>
              </w:rPr>
              <w:t>th</w:t>
            </w:r>
            <w:r w:rsidRPr="00E31D6C">
              <w:rPr>
                <w:rFonts w:ascii="Arial" w:eastAsia="Arial" w:hAnsi="Arial" w:cs="Arial"/>
                <w:i/>
                <w:color w:val="FFFFFF" w:themeColor="background1"/>
                <w:sz w:val="18"/>
                <w:szCs w:val="20"/>
              </w:rPr>
              <w:t>e</w:t>
            </w:r>
            <w:r w:rsidRPr="00E31D6C">
              <w:rPr>
                <w:rFonts w:ascii="Arial" w:eastAsia="Arial" w:hAnsi="Arial" w:cs="Arial"/>
                <w:i/>
                <w:color w:val="FFFFFF" w:themeColor="background1"/>
                <w:spacing w:val="-4"/>
                <w:sz w:val="18"/>
                <w:szCs w:val="20"/>
              </w:rPr>
              <w:t xml:space="preserve"> </w:t>
            </w:r>
            <w:r w:rsidRPr="00E31D6C">
              <w:rPr>
                <w:rFonts w:ascii="Arial" w:eastAsia="Arial" w:hAnsi="Arial" w:cs="Arial"/>
                <w:i/>
                <w:color w:val="FFFFFF" w:themeColor="background1"/>
                <w:spacing w:val="-1"/>
                <w:sz w:val="18"/>
                <w:szCs w:val="20"/>
              </w:rPr>
              <w:t>b</w:t>
            </w:r>
            <w:r w:rsidRPr="00E31D6C">
              <w:rPr>
                <w:rFonts w:ascii="Arial" w:eastAsia="Arial" w:hAnsi="Arial" w:cs="Arial"/>
                <w:i/>
                <w:color w:val="FFFFFF" w:themeColor="background1"/>
                <w:sz w:val="18"/>
                <w:szCs w:val="20"/>
              </w:rPr>
              <w:t>r</w:t>
            </w:r>
            <w:r w:rsidRPr="00E31D6C">
              <w:rPr>
                <w:rFonts w:ascii="Arial" w:eastAsia="Arial" w:hAnsi="Arial" w:cs="Arial"/>
                <w:i/>
                <w:color w:val="FFFFFF" w:themeColor="background1"/>
                <w:spacing w:val="1"/>
                <w:sz w:val="18"/>
                <w:szCs w:val="20"/>
              </w:rPr>
              <w:t>i</w:t>
            </w:r>
            <w:r w:rsidRPr="00E31D6C">
              <w:rPr>
                <w:rFonts w:ascii="Arial" w:eastAsia="Arial" w:hAnsi="Arial" w:cs="Arial"/>
                <w:i/>
                <w:color w:val="FFFFFF" w:themeColor="background1"/>
                <w:spacing w:val="-1"/>
                <w:sz w:val="18"/>
                <w:szCs w:val="20"/>
              </w:rPr>
              <w:t>dg</w:t>
            </w:r>
            <w:r w:rsidRPr="00E31D6C">
              <w:rPr>
                <w:rFonts w:ascii="Arial" w:eastAsia="Arial" w:hAnsi="Arial" w:cs="Arial"/>
                <w:i/>
                <w:color w:val="FFFFFF" w:themeColor="background1"/>
                <w:sz w:val="18"/>
                <w:szCs w:val="20"/>
              </w:rPr>
              <w:t>e</w:t>
            </w:r>
          </w:p>
          <w:p w14:paraId="02DF8BEC" w14:textId="77777777" w:rsidR="003379B0" w:rsidRPr="00E31D6C" w:rsidRDefault="003379B0" w:rsidP="006706D5">
            <w:pPr>
              <w:pStyle w:val="TableParagraph"/>
              <w:spacing w:before="11" w:line="280" w:lineRule="exact"/>
              <w:ind w:left="283" w:right="141"/>
              <w:rPr>
                <w:color w:val="FFFFFF" w:themeColor="background1"/>
                <w:sz w:val="24"/>
                <w:szCs w:val="28"/>
              </w:rPr>
            </w:pPr>
          </w:p>
          <w:p w14:paraId="02DF8BED" w14:textId="77777777" w:rsidR="003379B0" w:rsidRPr="003379B0" w:rsidRDefault="003379B0" w:rsidP="00E31D6C">
            <w:pPr>
              <w:pStyle w:val="HighlightBoxText"/>
              <w:ind w:left="283" w:right="141"/>
              <w:jc w:val="both"/>
              <w:rPr>
                <w:rFonts w:ascii="Arial" w:eastAsia="Arial" w:hAnsi="Arial"/>
                <w:color w:val="FFFFFF" w:themeColor="background1"/>
                <w:sz w:val="20"/>
              </w:rPr>
            </w:pPr>
            <w:r w:rsidRPr="00E31D6C">
              <w:rPr>
                <w:rFonts w:ascii="Arial" w:eastAsia="Arial" w:hAnsi="Arial"/>
                <w:color w:val="FFFFFF" w:themeColor="background1"/>
                <w:sz w:val="18"/>
              </w:rPr>
              <w:t>*</w:t>
            </w:r>
            <w:r w:rsidRPr="00E31D6C">
              <w:rPr>
                <w:rFonts w:ascii="Arial" w:eastAsia="Arial" w:hAnsi="Arial"/>
                <w:color w:val="FFFFFF" w:themeColor="background1"/>
                <w:spacing w:val="3"/>
                <w:sz w:val="18"/>
              </w:rPr>
              <w:t xml:space="preserve"> </w:t>
            </w:r>
            <w:r w:rsidRPr="00E31D6C">
              <w:rPr>
                <w:rFonts w:ascii="Arial" w:eastAsia="Arial" w:hAnsi="Arial"/>
                <w:color w:val="FFFFFF" w:themeColor="background1"/>
                <w:sz w:val="18"/>
              </w:rPr>
              <w:t>F</w:t>
            </w:r>
            <w:r w:rsidRPr="00E31D6C">
              <w:rPr>
                <w:rFonts w:ascii="Arial" w:eastAsia="Arial" w:hAnsi="Arial"/>
                <w:color w:val="FFFFFF" w:themeColor="background1"/>
                <w:spacing w:val="-1"/>
                <w:sz w:val="18"/>
              </w:rPr>
              <w:t>o</w:t>
            </w:r>
            <w:r w:rsidRPr="00E31D6C">
              <w:rPr>
                <w:rFonts w:ascii="Arial" w:eastAsia="Arial" w:hAnsi="Arial"/>
                <w:color w:val="FFFFFF" w:themeColor="background1"/>
                <w:sz w:val="18"/>
              </w:rPr>
              <w:t>r</w:t>
            </w:r>
            <w:r w:rsidRPr="00E31D6C">
              <w:rPr>
                <w:rFonts w:ascii="Arial" w:eastAsia="Arial" w:hAnsi="Arial"/>
                <w:color w:val="FFFFFF" w:themeColor="background1"/>
                <w:spacing w:val="6"/>
                <w:sz w:val="18"/>
              </w:rPr>
              <w:t xml:space="preserve"> </w:t>
            </w:r>
            <w:r w:rsidRPr="00E31D6C">
              <w:rPr>
                <w:rFonts w:ascii="Arial" w:eastAsia="Arial" w:hAnsi="Arial"/>
                <w:color w:val="FFFFFF" w:themeColor="background1"/>
                <w:spacing w:val="-1"/>
                <w:sz w:val="18"/>
              </w:rPr>
              <w:t>g</w:t>
            </w:r>
            <w:r w:rsidRPr="00E31D6C">
              <w:rPr>
                <w:rFonts w:ascii="Arial" w:eastAsia="Arial" w:hAnsi="Arial"/>
                <w:color w:val="FFFFFF" w:themeColor="background1"/>
                <w:spacing w:val="2"/>
                <w:sz w:val="18"/>
              </w:rPr>
              <w:t>u</w:t>
            </w:r>
            <w:r w:rsidRPr="00E31D6C">
              <w:rPr>
                <w:rFonts w:ascii="Arial" w:eastAsia="Arial" w:hAnsi="Arial"/>
                <w:color w:val="FFFFFF" w:themeColor="background1"/>
                <w:sz w:val="18"/>
              </w:rPr>
              <w:t>i</w:t>
            </w:r>
            <w:r w:rsidRPr="00E31D6C">
              <w:rPr>
                <w:rFonts w:ascii="Arial" w:eastAsia="Arial" w:hAnsi="Arial"/>
                <w:color w:val="FFFFFF" w:themeColor="background1"/>
                <w:spacing w:val="-1"/>
                <w:sz w:val="18"/>
              </w:rPr>
              <w:t>d</w:t>
            </w:r>
            <w:r w:rsidRPr="00E31D6C">
              <w:rPr>
                <w:rFonts w:ascii="Arial" w:eastAsia="Arial" w:hAnsi="Arial"/>
                <w:color w:val="FFFFFF" w:themeColor="background1"/>
                <w:spacing w:val="2"/>
                <w:sz w:val="18"/>
              </w:rPr>
              <w:t>a</w:t>
            </w:r>
            <w:r w:rsidRPr="00E31D6C">
              <w:rPr>
                <w:rFonts w:ascii="Arial" w:eastAsia="Arial" w:hAnsi="Arial"/>
                <w:color w:val="FFFFFF" w:themeColor="background1"/>
                <w:spacing w:val="-1"/>
                <w:sz w:val="18"/>
              </w:rPr>
              <w:t>n</w:t>
            </w:r>
            <w:r w:rsidRPr="00E31D6C">
              <w:rPr>
                <w:rFonts w:ascii="Arial" w:eastAsia="Arial" w:hAnsi="Arial"/>
                <w:color w:val="FFFFFF" w:themeColor="background1"/>
                <w:spacing w:val="1"/>
                <w:sz w:val="18"/>
              </w:rPr>
              <w:t>c</w:t>
            </w:r>
            <w:r w:rsidRPr="00E31D6C">
              <w:rPr>
                <w:rFonts w:ascii="Arial" w:eastAsia="Arial" w:hAnsi="Arial"/>
                <w:color w:val="FFFFFF" w:themeColor="background1"/>
                <w:sz w:val="18"/>
              </w:rPr>
              <w:t>e</w:t>
            </w:r>
            <w:r w:rsidRPr="00E31D6C">
              <w:rPr>
                <w:rFonts w:ascii="Arial" w:eastAsia="Arial" w:hAnsi="Arial"/>
                <w:color w:val="FFFFFF" w:themeColor="background1"/>
                <w:spacing w:val="4"/>
                <w:sz w:val="18"/>
              </w:rPr>
              <w:t xml:space="preserve"> </w:t>
            </w:r>
            <w:r w:rsidRPr="00E31D6C">
              <w:rPr>
                <w:rFonts w:ascii="Arial" w:eastAsia="Arial" w:hAnsi="Arial"/>
                <w:color w:val="FFFFFF" w:themeColor="background1"/>
                <w:spacing w:val="2"/>
                <w:sz w:val="18"/>
              </w:rPr>
              <w:t>o</w:t>
            </w:r>
            <w:r w:rsidRPr="00E31D6C">
              <w:rPr>
                <w:rFonts w:ascii="Arial" w:eastAsia="Arial" w:hAnsi="Arial"/>
                <w:color w:val="FFFFFF" w:themeColor="background1"/>
                <w:sz w:val="18"/>
              </w:rPr>
              <w:t>n</w:t>
            </w:r>
            <w:r w:rsidRPr="00E31D6C">
              <w:rPr>
                <w:rFonts w:ascii="Arial" w:eastAsia="Arial" w:hAnsi="Arial"/>
                <w:color w:val="FFFFFF" w:themeColor="background1"/>
                <w:spacing w:val="7"/>
                <w:sz w:val="18"/>
              </w:rPr>
              <w:t xml:space="preserve"> </w:t>
            </w:r>
            <w:r w:rsidRPr="00E31D6C">
              <w:rPr>
                <w:rFonts w:ascii="Arial" w:eastAsia="Arial" w:hAnsi="Arial"/>
                <w:color w:val="FFFFFF" w:themeColor="background1"/>
                <w:spacing w:val="-3"/>
                <w:sz w:val="18"/>
              </w:rPr>
              <w:t>w</w:t>
            </w:r>
            <w:r w:rsidRPr="00E31D6C">
              <w:rPr>
                <w:rFonts w:ascii="Arial" w:eastAsia="Arial" w:hAnsi="Arial"/>
                <w:color w:val="FFFFFF" w:themeColor="background1"/>
                <w:spacing w:val="-1"/>
                <w:sz w:val="18"/>
              </w:rPr>
              <w:t>h</w:t>
            </w:r>
            <w:r w:rsidRPr="00E31D6C">
              <w:rPr>
                <w:rFonts w:ascii="Arial" w:eastAsia="Arial" w:hAnsi="Arial"/>
                <w:color w:val="FFFFFF" w:themeColor="background1"/>
                <w:spacing w:val="2"/>
                <w:sz w:val="18"/>
              </w:rPr>
              <w:t>e</w:t>
            </w:r>
            <w:r w:rsidRPr="00E31D6C">
              <w:rPr>
                <w:rFonts w:ascii="Arial" w:eastAsia="Arial" w:hAnsi="Arial"/>
                <w:color w:val="FFFFFF" w:themeColor="background1"/>
                <w:sz w:val="18"/>
              </w:rPr>
              <w:t>n</w:t>
            </w:r>
            <w:r w:rsidRPr="00E31D6C">
              <w:rPr>
                <w:rFonts w:ascii="Arial" w:eastAsia="Arial" w:hAnsi="Arial"/>
                <w:color w:val="FFFFFF" w:themeColor="background1"/>
                <w:spacing w:val="4"/>
                <w:sz w:val="18"/>
              </w:rPr>
              <w:t xml:space="preserve"> </w:t>
            </w:r>
            <w:r w:rsidRPr="00E31D6C">
              <w:rPr>
                <w:rFonts w:ascii="Arial" w:eastAsia="Arial" w:hAnsi="Arial"/>
                <w:color w:val="FFFFFF" w:themeColor="background1"/>
                <w:sz w:val="18"/>
              </w:rPr>
              <w:t>a</w:t>
            </w:r>
            <w:r w:rsidRPr="00E31D6C">
              <w:rPr>
                <w:rFonts w:ascii="Arial" w:eastAsia="Arial" w:hAnsi="Arial"/>
                <w:color w:val="FFFFFF" w:themeColor="background1"/>
                <w:spacing w:val="7"/>
                <w:sz w:val="18"/>
              </w:rPr>
              <w:t xml:space="preserve"> </w:t>
            </w:r>
            <w:r w:rsidRPr="00E31D6C">
              <w:rPr>
                <w:rFonts w:ascii="Arial" w:eastAsia="Arial" w:hAnsi="Arial"/>
                <w:color w:val="FFFFFF" w:themeColor="background1"/>
                <w:spacing w:val="-1"/>
                <w:sz w:val="18"/>
              </w:rPr>
              <w:t>p</w:t>
            </w:r>
            <w:r w:rsidRPr="00E31D6C">
              <w:rPr>
                <w:rFonts w:ascii="Arial" w:eastAsia="Arial" w:hAnsi="Arial"/>
                <w:color w:val="FFFFFF" w:themeColor="background1"/>
                <w:sz w:val="18"/>
              </w:rPr>
              <w:t>r</w:t>
            </w:r>
            <w:r w:rsidRPr="00E31D6C">
              <w:rPr>
                <w:rFonts w:ascii="Arial" w:eastAsia="Arial" w:hAnsi="Arial"/>
                <w:color w:val="FFFFFF" w:themeColor="background1"/>
                <w:spacing w:val="-1"/>
                <w:sz w:val="18"/>
              </w:rPr>
              <w:t>o</w:t>
            </w:r>
            <w:r w:rsidRPr="00E31D6C">
              <w:rPr>
                <w:rFonts w:ascii="Arial" w:eastAsia="Arial" w:hAnsi="Arial"/>
                <w:color w:val="FFFFFF" w:themeColor="background1"/>
                <w:spacing w:val="1"/>
                <w:sz w:val="18"/>
              </w:rPr>
              <w:t>v</w:t>
            </w:r>
            <w:r w:rsidRPr="00E31D6C">
              <w:rPr>
                <w:rFonts w:ascii="Arial" w:eastAsia="Arial" w:hAnsi="Arial"/>
                <w:color w:val="FFFFFF" w:themeColor="background1"/>
                <w:sz w:val="18"/>
              </w:rPr>
              <w:t>i</w:t>
            </w:r>
            <w:r w:rsidRPr="00E31D6C">
              <w:rPr>
                <w:rFonts w:ascii="Arial" w:eastAsia="Arial" w:hAnsi="Arial"/>
                <w:color w:val="FFFFFF" w:themeColor="background1"/>
                <w:spacing w:val="1"/>
                <w:sz w:val="18"/>
              </w:rPr>
              <w:t>s</w:t>
            </w:r>
            <w:r w:rsidRPr="00E31D6C">
              <w:rPr>
                <w:rFonts w:ascii="Arial" w:eastAsia="Arial" w:hAnsi="Arial"/>
                <w:color w:val="FFFFFF" w:themeColor="background1"/>
                <w:sz w:val="18"/>
              </w:rPr>
              <w:t>i</w:t>
            </w:r>
            <w:r w:rsidRPr="00E31D6C">
              <w:rPr>
                <w:rFonts w:ascii="Arial" w:eastAsia="Arial" w:hAnsi="Arial"/>
                <w:color w:val="FFFFFF" w:themeColor="background1"/>
                <w:spacing w:val="2"/>
                <w:sz w:val="18"/>
              </w:rPr>
              <w:t>o</w:t>
            </w:r>
            <w:r w:rsidRPr="00E31D6C">
              <w:rPr>
                <w:rFonts w:ascii="Arial" w:eastAsia="Arial" w:hAnsi="Arial"/>
                <w:color w:val="FFFFFF" w:themeColor="background1"/>
                <w:sz w:val="18"/>
              </w:rPr>
              <w:t>n</w:t>
            </w:r>
            <w:r w:rsidRPr="00E31D6C">
              <w:rPr>
                <w:rFonts w:ascii="Arial" w:eastAsia="Arial" w:hAnsi="Arial"/>
                <w:color w:val="FFFFFF" w:themeColor="background1"/>
                <w:spacing w:val="3"/>
                <w:sz w:val="18"/>
              </w:rPr>
              <w:t xml:space="preserve"> </w:t>
            </w:r>
            <w:r w:rsidRPr="00E31D6C">
              <w:rPr>
                <w:rFonts w:ascii="Arial" w:eastAsia="Arial" w:hAnsi="Arial"/>
                <w:color w:val="FFFFFF" w:themeColor="background1"/>
                <w:spacing w:val="1"/>
                <w:sz w:val="18"/>
              </w:rPr>
              <w:t>c</w:t>
            </w:r>
            <w:r w:rsidRPr="00E31D6C">
              <w:rPr>
                <w:rFonts w:ascii="Arial" w:eastAsia="Arial" w:hAnsi="Arial"/>
                <w:color w:val="FFFFFF" w:themeColor="background1"/>
                <w:spacing w:val="-1"/>
                <w:sz w:val="18"/>
              </w:rPr>
              <w:t>a</w:t>
            </w:r>
            <w:r w:rsidRPr="00E31D6C">
              <w:rPr>
                <w:rFonts w:ascii="Arial" w:eastAsia="Arial" w:hAnsi="Arial"/>
                <w:color w:val="FFFFFF" w:themeColor="background1"/>
                <w:sz w:val="18"/>
              </w:rPr>
              <w:t>n</w:t>
            </w:r>
            <w:r w:rsidRPr="00E31D6C">
              <w:rPr>
                <w:rFonts w:ascii="Arial" w:eastAsia="Arial" w:hAnsi="Arial"/>
                <w:color w:val="FFFFFF" w:themeColor="background1"/>
                <w:spacing w:val="4"/>
                <w:sz w:val="18"/>
              </w:rPr>
              <w:t xml:space="preserve"> </w:t>
            </w:r>
            <w:r w:rsidRPr="00E31D6C">
              <w:rPr>
                <w:rFonts w:ascii="Arial" w:eastAsia="Arial" w:hAnsi="Arial"/>
                <w:color w:val="FFFFFF" w:themeColor="background1"/>
                <w:spacing w:val="2"/>
                <w:sz w:val="18"/>
              </w:rPr>
              <w:t>b</w:t>
            </w:r>
            <w:r w:rsidRPr="00E31D6C">
              <w:rPr>
                <w:rFonts w:ascii="Arial" w:eastAsia="Arial" w:hAnsi="Arial"/>
                <w:color w:val="FFFFFF" w:themeColor="background1"/>
                <w:sz w:val="18"/>
              </w:rPr>
              <w:t>e</w:t>
            </w:r>
            <w:r w:rsidRPr="00E31D6C">
              <w:rPr>
                <w:rFonts w:ascii="Arial" w:eastAsia="Arial" w:hAnsi="Arial"/>
                <w:color w:val="FFFFFF" w:themeColor="background1"/>
                <w:spacing w:val="4"/>
                <w:sz w:val="18"/>
              </w:rPr>
              <w:t xml:space="preserve"> </w:t>
            </w:r>
            <w:r w:rsidRPr="00E31D6C">
              <w:rPr>
                <w:rFonts w:ascii="Arial" w:eastAsia="Arial" w:hAnsi="Arial"/>
                <w:color w:val="FFFFFF" w:themeColor="background1"/>
                <w:sz w:val="18"/>
              </w:rPr>
              <w:t>r</w:t>
            </w:r>
            <w:r w:rsidRPr="00E31D6C">
              <w:rPr>
                <w:rFonts w:ascii="Arial" w:eastAsia="Arial" w:hAnsi="Arial"/>
                <w:color w:val="FFFFFF" w:themeColor="background1"/>
                <w:spacing w:val="-1"/>
                <w:sz w:val="18"/>
              </w:rPr>
              <w:t>e</w:t>
            </w:r>
            <w:r w:rsidRPr="00E31D6C">
              <w:rPr>
                <w:rFonts w:ascii="Arial" w:eastAsia="Arial" w:hAnsi="Arial"/>
                <w:color w:val="FFFFFF" w:themeColor="background1"/>
                <w:spacing w:val="1"/>
                <w:sz w:val="18"/>
              </w:rPr>
              <w:t>c</w:t>
            </w:r>
            <w:r w:rsidRPr="00E31D6C">
              <w:rPr>
                <w:rFonts w:ascii="Arial" w:eastAsia="Arial" w:hAnsi="Arial"/>
                <w:color w:val="FFFFFF" w:themeColor="background1"/>
                <w:spacing w:val="-1"/>
                <w:sz w:val="18"/>
              </w:rPr>
              <w:t>o</w:t>
            </w:r>
            <w:r w:rsidRPr="00E31D6C">
              <w:rPr>
                <w:rFonts w:ascii="Arial" w:eastAsia="Arial" w:hAnsi="Arial"/>
                <w:color w:val="FFFFFF" w:themeColor="background1"/>
                <w:spacing w:val="2"/>
                <w:sz w:val="18"/>
              </w:rPr>
              <w:t>g</w:t>
            </w:r>
            <w:r w:rsidRPr="00E31D6C">
              <w:rPr>
                <w:rFonts w:ascii="Arial" w:eastAsia="Arial" w:hAnsi="Arial"/>
                <w:color w:val="FFFFFF" w:themeColor="background1"/>
                <w:spacing w:val="-1"/>
                <w:sz w:val="18"/>
              </w:rPr>
              <w:t>n</w:t>
            </w:r>
            <w:r w:rsidRPr="00E31D6C">
              <w:rPr>
                <w:rFonts w:ascii="Arial" w:eastAsia="Arial" w:hAnsi="Arial"/>
                <w:color w:val="FFFFFF" w:themeColor="background1"/>
                <w:sz w:val="18"/>
              </w:rPr>
              <w:t>i</w:t>
            </w:r>
            <w:r w:rsidRPr="00E31D6C">
              <w:rPr>
                <w:rFonts w:ascii="Arial" w:eastAsia="Arial" w:hAnsi="Arial"/>
                <w:color w:val="FFFFFF" w:themeColor="background1"/>
                <w:spacing w:val="1"/>
                <w:sz w:val="18"/>
              </w:rPr>
              <w:t>s</w:t>
            </w:r>
            <w:r w:rsidRPr="00E31D6C">
              <w:rPr>
                <w:rFonts w:ascii="Arial" w:eastAsia="Arial" w:hAnsi="Arial"/>
                <w:color w:val="FFFFFF" w:themeColor="background1"/>
                <w:spacing w:val="2"/>
                <w:sz w:val="18"/>
              </w:rPr>
              <w:t>e</w:t>
            </w:r>
            <w:r w:rsidRPr="00E31D6C">
              <w:rPr>
                <w:rFonts w:ascii="Arial" w:eastAsia="Arial" w:hAnsi="Arial"/>
                <w:color w:val="FFFFFF" w:themeColor="background1"/>
                <w:spacing w:val="-1"/>
                <w:sz w:val="18"/>
              </w:rPr>
              <w:t>d</w:t>
            </w:r>
            <w:r w:rsidRPr="00E31D6C">
              <w:rPr>
                <w:rFonts w:ascii="Arial" w:eastAsia="Arial" w:hAnsi="Arial"/>
                <w:color w:val="FFFFFF" w:themeColor="background1"/>
                <w:sz w:val="18"/>
              </w:rPr>
              <w:t>,</w:t>
            </w:r>
            <w:r w:rsidRPr="00E31D6C">
              <w:rPr>
                <w:rFonts w:ascii="Arial" w:eastAsia="Arial" w:hAnsi="Arial"/>
                <w:color w:val="FFFFFF" w:themeColor="background1"/>
                <w:spacing w:val="5"/>
                <w:sz w:val="18"/>
              </w:rPr>
              <w:t xml:space="preserve"> </w:t>
            </w:r>
            <w:r w:rsidRPr="00E31D6C">
              <w:rPr>
                <w:rFonts w:ascii="Arial" w:eastAsia="Arial" w:hAnsi="Arial"/>
                <w:color w:val="FFFFFF" w:themeColor="background1"/>
                <w:spacing w:val="-1"/>
                <w:sz w:val="18"/>
              </w:rPr>
              <w:t>p</w:t>
            </w:r>
            <w:r w:rsidRPr="00E31D6C">
              <w:rPr>
                <w:rFonts w:ascii="Arial" w:eastAsia="Arial" w:hAnsi="Arial"/>
                <w:color w:val="FFFFFF" w:themeColor="background1"/>
                <w:spacing w:val="1"/>
                <w:sz w:val="18"/>
              </w:rPr>
              <w:t>l</w:t>
            </w:r>
            <w:r w:rsidRPr="00E31D6C">
              <w:rPr>
                <w:rFonts w:ascii="Arial" w:eastAsia="Arial" w:hAnsi="Arial"/>
                <w:color w:val="FFFFFF" w:themeColor="background1"/>
                <w:spacing w:val="-1"/>
                <w:sz w:val="18"/>
              </w:rPr>
              <w:t>ea</w:t>
            </w:r>
            <w:r w:rsidRPr="00E31D6C">
              <w:rPr>
                <w:rFonts w:ascii="Arial" w:eastAsia="Arial" w:hAnsi="Arial"/>
                <w:color w:val="FFFFFF" w:themeColor="background1"/>
                <w:spacing w:val="1"/>
                <w:sz w:val="18"/>
              </w:rPr>
              <w:t>s</w:t>
            </w:r>
            <w:r w:rsidRPr="00E31D6C">
              <w:rPr>
                <w:rFonts w:ascii="Arial" w:eastAsia="Arial" w:hAnsi="Arial"/>
                <w:color w:val="FFFFFF" w:themeColor="background1"/>
                <w:sz w:val="18"/>
              </w:rPr>
              <w:t>e</w:t>
            </w:r>
            <w:r w:rsidRPr="00E31D6C">
              <w:rPr>
                <w:rFonts w:ascii="Arial" w:eastAsia="Arial" w:hAnsi="Arial"/>
                <w:color w:val="FFFFFF" w:themeColor="background1"/>
                <w:spacing w:val="4"/>
                <w:sz w:val="18"/>
              </w:rPr>
              <w:t xml:space="preserve"> </w:t>
            </w:r>
            <w:r w:rsidRPr="00E31D6C">
              <w:rPr>
                <w:rFonts w:ascii="Arial" w:eastAsia="Arial" w:hAnsi="Arial"/>
                <w:color w:val="FFFFFF" w:themeColor="background1"/>
                <w:sz w:val="18"/>
              </w:rPr>
              <w:t>r</w:t>
            </w:r>
            <w:r w:rsidRPr="00E31D6C">
              <w:rPr>
                <w:rFonts w:ascii="Arial" w:eastAsia="Arial" w:hAnsi="Arial"/>
                <w:color w:val="FFFFFF" w:themeColor="background1"/>
                <w:spacing w:val="-1"/>
                <w:sz w:val="18"/>
              </w:rPr>
              <w:t>e</w:t>
            </w:r>
            <w:r w:rsidRPr="00E31D6C">
              <w:rPr>
                <w:rFonts w:ascii="Arial" w:eastAsia="Arial" w:hAnsi="Arial"/>
                <w:color w:val="FFFFFF" w:themeColor="background1"/>
                <w:spacing w:val="2"/>
                <w:sz w:val="18"/>
              </w:rPr>
              <w:t>f</w:t>
            </w:r>
            <w:r w:rsidRPr="00E31D6C">
              <w:rPr>
                <w:rFonts w:ascii="Arial" w:eastAsia="Arial" w:hAnsi="Arial"/>
                <w:color w:val="FFFFFF" w:themeColor="background1"/>
                <w:spacing w:val="-1"/>
                <w:sz w:val="18"/>
              </w:rPr>
              <w:t>e</w:t>
            </w:r>
            <w:r w:rsidRPr="00E31D6C">
              <w:rPr>
                <w:rFonts w:ascii="Arial" w:eastAsia="Arial" w:hAnsi="Arial"/>
                <w:color w:val="FFFFFF" w:themeColor="background1"/>
                <w:sz w:val="18"/>
              </w:rPr>
              <w:t>r</w:t>
            </w:r>
            <w:r w:rsidRPr="00E31D6C">
              <w:rPr>
                <w:rFonts w:ascii="Arial" w:eastAsia="Arial" w:hAnsi="Arial"/>
                <w:color w:val="FFFFFF" w:themeColor="background1"/>
                <w:spacing w:val="6"/>
                <w:sz w:val="18"/>
              </w:rPr>
              <w:t xml:space="preserve"> </w:t>
            </w:r>
            <w:r w:rsidRPr="00E31D6C">
              <w:rPr>
                <w:rFonts w:ascii="Arial" w:eastAsia="Arial" w:hAnsi="Arial"/>
                <w:color w:val="FFFFFF" w:themeColor="background1"/>
                <w:spacing w:val="-1"/>
                <w:sz w:val="18"/>
              </w:rPr>
              <w:t>t</w:t>
            </w:r>
            <w:r w:rsidRPr="00E31D6C">
              <w:rPr>
                <w:rFonts w:ascii="Arial" w:eastAsia="Arial" w:hAnsi="Arial"/>
                <w:color w:val="FFFFFF" w:themeColor="background1"/>
                <w:sz w:val="18"/>
              </w:rPr>
              <w:t>o</w:t>
            </w:r>
            <w:r w:rsidRPr="00E31D6C">
              <w:rPr>
                <w:rFonts w:ascii="Arial" w:eastAsia="Arial" w:hAnsi="Arial"/>
                <w:color w:val="FFFFFF" w:themeColor="background1"/>
                <w:spacing w:val="7"/>
                <w:sz w:val="18"/>
              </w:rPr>
              <w:t xml:space="preserve"> </w:t>
            </w:r>
            <w:r w:rsidRPr="00E31D6C">
              <w:rPr>
                <w:rFonts w:ascii="Arial" w:eastAsia="Arial" w:hAnsi="Arial"/>
                <w:i/>
                <w:color w:val="FFFFFF" w:themeColor="background1"/>
                <w:spacing w:val="-1"/>
                <w:sz w:val="18"/>
              </w:rPr>
              <w:t>Se</w:t>
            </w:r>
            <w:r w:rsidRPr="00E31D6C">
              <w:rPr>
                <w:rFonts w:ascii="Arial" w:eastAsia="Arial" w:hAnsi="Arial"/>
                <w:i/>
                <w:color w:val="FFFFFF" w:themeColor="background1"/>
                <w:spacing w:val="1"/>
                <w:sz w:val="18"/>
              </w:rPr>
              <w:t>c</w:t>
            </w:r>
            <w:r w:rsidRPr="00E31D6C">
              <w:rPr>
                <w:rFonts w:ascii="Arial" w:eastAsia="Arial" w:hAnsi="Arial"/>
                <w:i/>
                <w:color w:val="FFFFFF" w:themeColor="background1"/>
                <w:spacing w:val="-1"/>
                <w:sz w:val="18"/>
              </w:rPr>
              <w:t>t</w:t>
            </w:r>
            <w:r w:rsidRPr="00E31D6C">
              <w:rPr>
                <w:rFonts w:ascii="Arial" w:eastAsia="Arial" w:hAnsi="Arial"/>
                <w:i/>
                <w:color w:val="FFFFFF" w:themeColor="background1"/>
                <w:spacing w:val="1"/>
                <w:sz w:val="18"/>
              </w:rPr>
              <w:t>i</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z w:val="18"/>
              </w:rPr>
              <w:t>n</w:t>
            </w:r>
            <w:r w:rsidRPr="00E31D6C">
              <w:rPr>
                <w:rFonts w:ascii="Arial" w:eastAsia="Arial" w:hAnsi="Arial"/>
                <w:i/>
                <w:color w:val="FFFFFF" w:themeColor="background1"/>
                <w:spacing w:val="3"/>
                <w:sz w:val="18"/>
              </w:rPr>
              <w:t xml:space="preserve"> </w:t>
            </w:r>
            <w:r w:rsidRPr="00E31D6C">
              <w:rPr>
                <w:rFonts w:ascii="Arial" w:eastAsia="Arial" w:hAnsi="Arial"/>
                <w:i/>
                <w:color w:val="FFFFFF" w:themeColor="background1"/>
                <w:sz w:val="18"/>
              </w:rPr>
              <w:t>5</w:t>
            </w:r>
            <w:r w:rsidRPr="00E31D6C">
              <w:rPr>
                <w:rFonts w:ascii="Arial" w:eastAsia="Arial" w:hAnsi="Arial"/>
                <w:i/>
                <w:color w:val="FFFFFF" w:themeColor="background1"/>
                <w:spacing w:val="7"/>
                <w:sz w:val="18"/>
              </w:rPr>
              <w:t xml:space="preserve"> </w:t>
            </w:r>
            <w:r w:rsidRPr="00E31D6C">
              <w:rPr>
                <w:rFonts w:ascii="Arial" w:eastAsia="Arial" w:hAnsi="Arial"/>
                <w:i/>
                <w:color w:val="FFFFFF" w:themeColor="background1"/>
                <w:sz w:val="18"/>
              </w:rPr>
              <w:t>H</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z w:val="18"/>
              </w:rPr>
              <w:t>w</w:t>
            </w:r>
            <w:r w:rsidRPr="00E31D6C">
              <w:rPr>
                <w:rFonts w:ascii="Arial" w:eastAsia="Arial" w:hAnsi="Arial"/>
                <w:i/>
                <w:color w:val="FFFFFF" w:themeColor="background1"/>
                <w:spacing w:val="5"/>
                <w:sz w:val="18"/>
              </w:rPr>
              <w:t xml:space="preserve"> </w:t>
            </w:r>
            <w:r w:rsidRPr="00E31D6C">
              <w:rPr>
                <w:rFonts w:ascii="Arial" w:eastAsia="Arial" w:hAnsi="Arial"/>
                <w:i/>
                <w:color w:val="FFFFFF" w:themeColor="background1"/>
                <w:spacing w:val="-1"/>
                <w:sz w:val="18"/>
              </w:rPr>
              <w:t>a</w:t>
            </w:r>
            <w:r w:rsidRPr="00E31D6C">
              <w:rPr>
                <w:rFonts w:ascii="Arial" w:eastAsia="Arial" w:hAnsi="Arial"/>
                <w:i/>
                <w:color w:val="FFFFFF" w:themeColor="background1"/>
                <w:sz w:val="18"/>
              </w:rPr>
              <w:t>re</w:t>
            </w:r>
            <w:r w:rsidRPr="00E31D6C">
              <w:rPr>
                <w:rFonts w:ascii="Arial" w:eastAsia="Arial" w:hAnsi="Arial"/>
                <w:i/>
                <w:color w:val="FFFFFF" w:themeColor="background1"/>
                <w:spacing w:val="4"/>
                <w:sz w:val="18"/>
              </w:rPr>
              <w:t xml:space="preserve"> </w:t>
            </w:r>
            <w:r w:rsidRPr="00E31D6C">
              <w:rPr>
                <w:rFonts w:ascii="Arial" w:eastAsia="Arial" w:hAnsi="Arial"/>
                <w:i/>
                <w:color w:val="FFFFFF" w:themeColor="background1"/>
                <w:spacing w:val="2"/>
                <w:sz w:val="18"/>
              </w:rPr>
              <w:t>f</w:t>
            </w:r>
            <w:r w:rsidRPr="00E31D6C">
              <w:rPr>
                <w:rFonts w:ascii="Arial" w:eastAsia="Arial" w:hAnsi="Arial"/>
                <w:i/>
                <w:color w:val="FFFFFF" w:themeColor="background1"/>
                <w:spacing w:val="-1"/>
                <w:sz w:val="18"/>
              </w:rPr>
              <w:t>utu</w:t>
            </w:r>
            <w:r w:rsidRPr="00E31D6C">
              <w:rPr>
                <w:rFonts w:ascii="Arial" w:eastAsia="Arial" w:hAnsi="Arial"/>
                <w:i/>
                <w:color w:val="FFFFFF" w:themeColor="background1"/>
                <w:sz w:val="18"/>
              </w:rPr>
              <w:t>re</w:t>
            </w:r>
            <w:r w:rsidRPr="00E31D6C">
              <w:rPr>
                <w:rFonts w:ascii="Arial" w:eastAsia="Arial" w:hAnsi="Arial"/>
                <w:i/>
                <w:color w:val="FFFFFF" w:themeColor="background1"/>
                <w:spacing w:val="7"/>
                <w:sz w:val="18"/>
              </w:rPr>
              <w:t xml:space="preserve"> </w:t>
            </w:r>
            <w:r w:rsidRPr="00E31D6C">
              <w:rPr>
                <w:rFonts w:ascii="Arial" w:eastAsia="Arial" w:hAnsi="Arial"/>
                <w:i/>
                <w:color w:val="FFFFFF" w:themeColor="background1"/>
                <w:spacing w:val="-1"/>
                <w:sz w:val="18"/>
              </w:rPr>
              <w:t>e</w:t>
            </w:r>
            <w:r w:rsidRPr="00E31D6C">
              <w:rPr>
                <w:rFonts w:ascii="Arial" w:eastAsia="Arial" w:hAnsi="Arial"/>
                <w:i/>
                <w:color w:val="FFFFFF" w:themeColor="background1"/>
                <w:spacing w:val="1"/>
                <w:sz w:val="18"/>
              </w:rPr>
              <w:t>x</w:t>
            </w:r>
            <w:r w:rsidRPr="00E31D6C">
              <w:rPr>
                <w:rFonts w:ascii="Arial" w:eastAsia="Arial" w:hAnsi="Arial"/>
                <w:i/>
                <w:color w:val="FFFFFF" w:themeColor="background1"/>
                <w:spacing w:val="-1"/>
                <w:sz w:val="18"/>
              </w:rPr>
              <w:t>pe</w:t>
            </w:r>
            <w:r w:rsidRPr="00E31D6C">
              <w:rPr>
                <w:rFonts w:ascii="Arial" w:eastAsia="Arial" w:hAnsi="Arial"/>
                <w:i/>
                <w:color w:val="FFFFFF" w:themeColor="background1"/>
                <w:spacing w:val="1"/>
                <w:sz w:val="18"/>
              </w:rPr>
              <w:t>c</w:t>
            </w:r>
            <w:r w:rsidRPr="00E31D6C">
              <w:rPr>
                <w:rFonts w:ascii="Arial" w:eastAsia="Arial" w:hAnsi="Arial"/>
                <w:i/>
                <w:color w:val="FFFFFF" w:themeColor="background1"/>
                <w:spacing w:val="-1"/>
                <w:sz w:val="18"/>
              </w:rPr>
              <w:t>t</w:t>
            </w:r>
            <w:r w:rsidRPr="00E31D6C">
              <w:rPr>
                <w:rFonts w:ascii="Arial" w:eastAsia="Arial" w:hAnsi="Arial"/>
                <w:i/>
                <w:color w:val="FFFFFF" w:themeColor="background1"/>
                <w:spacing w:val="2"/>
                <w:sz w:val="18"/>
              </w:rPr>
              <w:t>e</w:t>
            </w:r>
            <w:r w:rsidRPr="00E31D6C">
              <w:rPr>
                <w:rFonts w:ascii="Arial" w:eastAsia="Arial" w:hAnsi="Arial"/>
                <w:i/>
                <w:color w:val="FFFFFF" w:themeColor="background1"/>
                <w:sz w:val="18"/>
              </w:rPr>
              <w:t>d</w:t>
            </w:r>
            <w:r w:rsidRPr="00E31D6C">
              <w:rPr>
                <w:rFonts w:ascii="Arial" w:eastAsia="Arial" w:hAnsi="Arial"/>
                <w:i/>
                <w:color w:val="FFFFFF" w:themeColor="background1"/>
                <w:spacing w:val="4"/>
                <w:sz w:val="18"/>
              </w:rPr>
              <w:t xml:space="preserve"> </w:t>
            </w:r>
            <w:r w:rsidRPr="00E31D6C">
              <w:rPr>
                <w:rFonts w:ascii="Arial" w:eastAsia="Arial" w:hAnsi="Arial"/>
                <w:i/>
                <w:color w:val="FFFFFF" w:themeColor="background1"/>
                <w:spacing w:val="1"/>
                <w:sz w:val="18"/>
              </w:rPr>
              <w:t>c</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pacing w:val="-1"/>
                <w:sz w:val="18"/>
              </w:rPr>
              <w:t>t</w:t>
            </w:r>
            <w:r w:rsidRPr="00E31D6C">
              <w:rPr>
                <w:rFonts w:ascii="Arial" w:eastAsia="Arial" w:hAnsi="Arial"/>
                <w:i/>
                <w:color w:val="FFFFFF" w:themeColor="background1"/>
                <w:sz w:val="18"/>
              </w:rPr>
              <w:t>s</w:t>
            </w:r>
            <w:r w:rsidRPr="00E31D6C">
              <w:rPr>
                <w:rFonts w:ascii="Arial" w:eastAsia="Arial" w:hAnsi="Arial"/>
                <w:i/>
                <w:color w:val="FFFFFF" w:themeColor="background1"/>
                <w:spacing w:val="5"/>
                <w:sz w:val="18"/>
              </w:rPr>
              <w:t xml:space="preserve"> </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z w:val="18"/>
              </w:rPr>
              <w:t>r</w:t>
            </w:r>
            <w:r w:rsidRPr="00E31D6C">
              <w:rPr>
                <w:rFonts w:ascii="Arial" w:eastAsia="Arial" w:hAnsi="Arial"/>
                <w:i/>
                <w:color w:val="FFFFFF" w:themeColor="background1"/>
                <w:w w:val="99"/>
                <w:sz w:val="18"/>
              </w:rPr>
              <w:t xml:space="preserve"> </w:t>
            </w:r>
            <w:r w:rsidRPr="00E31D6C">
              <w:rPr>
                <w:rFonts w:ascii="Arial" w:eastAsia="Arial" w:hAnsi="Arial"/>
                <w:i/>
                <w:color w:val="FFFFFF" w:themeColor="background1"/>
                <w:spacing w:val="1"/>
                <w:sz w:val="18"/>
              </w:rPr>
              <w:t>c</w:t>
            </w:r>
            <w:r w:rsidRPr="00E31D6C">
              <w:rPr>
                <w:rFonts w:ascii="Arial" w:eastAsia="Arial" w:hAnsi="Arial"/>
                <w:i/>
                <w:color w:val="FFFFFF" w:themeColor="background1"/>
                <w:sz w:val="18"/>
              </w:rPr>
              <w:t>l</w:t>
            </w:r>
            <w:r w:rsidRPr="00E31D6C">
              <w:rPr>
                <w:rFonts w:ascii="Arial" w:eastAsia="Arial" w:hAnsi="Arial"/>
                <w:i/>
                <w:color w:val="FFFFFF" w:themeColor="background1"/>
                <w:spacing w:val="-1"/>
                <w:sz w:val="18"/>
              </w:rPr>
              <w:t>a</w:t>
            </w:r>
            <w:r w:rsidRPr="00E31D6C">
              <w:rPr>
                <w:rFonts w:ascii="Arial" w:eastAsia="Arial" w:hAnsi="Arial"/>
                <w:i/>
                <w:color w:val="FFFFFF" w:themeColor="background1"/>
                <w:sz w:val="18"/>
              </w:rPr>
              <w:t>i</w:t>
            </w:r>
            <w:r w:rsidRPr="00E31D6C">
              <w:rPr>
                <w:rFonts w:ascii="Arial" w:eastAsia="Arial" w:hAnsi="Arial"/>
                <w:i/>
                <w:color w:val="FFFFFF" w:themeColor="background1"/>
                <w:spacing w:val="-1"/>
                <w:sz w:val="18"/>
              </w:rPr>
              <w:t>m</w:t>
            </w:r>
            <w:r w:rsidRPr="00E31D6C">
              <w:rPr>
                <w:rFonts w:ascii="Arial" w:eastAsia="Arial" w:hAnsi="Arial"/>
                <w:i/>
                <w:color w:val="FFFFFF" w:themeColor="background1"/>
                <w:sz w:val="18"/>
              </w:rPr>
              <w:t>s</w:t>
            </w:r>
            <w:r w:rsidRPr="00E31D6C">
              <w:rPr>
                <w:rFonts w:ascii="Arial" w:eastAsia="Arial" w:hAnsi="Arial"/>
                <w:i/>
                <w:color w:val="FFFFFF" w:themeColor="background1"/>
                <w:spacing w:val="13"/>
                <w:sz w:val="18"/>
              </w:rPr>
              <w:t xml:space="preserve"> </w:t>
            </w:r>
            <w:r w:rsidRPr="00E31D6C">
              <w:rPr>
                <w:rFonts w:ascii="Arial" w:eastAsia="Arial" w:hAnsi="Arial"/>
                <w:i/>
                <w:color w:val="FFFFFF" w:themeColor="background1"/>
                <w:spacing w:val="1"/>
                <w:sz w:val="18"/>
              </w:rPr>
              <w:t>l</w:t>
            </w:r>
            <w:r w:rsidRPr="00E31D6C">
              <w:rPr>
                <w:rFonts w:ascii="Arial" w:eastAsia="Arial" w:hAnsi="Arial"/>
                <w:i/>
                <w:color w:val="FFFFFF" w:themeColor="background1"/>
                <w:spacing w:val="-1"/>
                <w:sz w:val="18"/>
              </w:rPr>
              <w:t>od</w:t>
            </w:r>
            <w:r w:rsidRPr="00E31D6C">
              <w:rPr>
                <w:rFonts w:ascii="Arial" w:eastAsia="Arial" w:hAnsi="Arial"/>
                <w:i/>
                <w:color w:val="FFFFFF" w:themeColor="background1"/>
                <w:spacing w:val="2"/>
                <w:sz w:val="18"/>
              </w:rPr>
              <w:t>g</w:t>
            </w:r>
            <w:r w:rsidRPr="00E31D6C">
              <w:rPr>
                <w:rFonts w:ascii="Arial" w:eastAsia="Arial" w:hAnsi="Arial"/>
                <w:i/>
                <w:color w:val="FFFFFF" w:themeColor="background1"/>
                <w:spacing w:val="-1"/>
                <w:sz w:val="18"/>
              </w:rPr>
              <w:t>e</w:t>
            </w:r>
            <w:r w:rsidRPr="00E31D6C">
              <w:rPr>
                <w:rFonts w:ascii="Arial" w:eastAsia="Arial" w:hAnsi="Arial"/>
                <w:i/>
                <w:color w:val="FFFFFF" w:themeColor="background1"/>
                <w:sz w:val="18"/>
              </w:rPr>
              <w:t>d</w:t>
            </w:r>
            <w:r w:rsidRPr="00E31D6C">
              <w:rPr>
                <w:rFonts w:ascii="Arial" w:eastAsia="Arial" w:hAnsi="Arial"/>
                <w:i/>
                <w:color w:val="FFFFFF" w:themeColor="background1"/>
                <w:spacing w:val="12"/>
                <w:sz w:val="18"/>
              </w:rPr>
              <w:t xml:space="preserve"> </w:t>
            </w:r>
            <w:r w:rsidRPr="00E31D6C">
              <w:rPr>
                <w:rFonts w:ascii="Arial" w:eastAsia="Arial" w:hAnsi="Arial"/>
                <w:i/>
                <w:color w:val="FFFFFF" w:themeColor="background1"/>
                <w:spacing w:val="-1"/>
                <w:sz w:val="18"/>
              </w:rPr>
              <w:t>ag</w:t>
            </w:r>
            <w:r w:rsidRPr="00E31D6C">
              <w:rPr>
                <w:rFonts w:ascii="Arial" w:eastAsia="Arial" w:hAnsi="Arial"/>
                <w:i/>
                <w:color w:val="FFFFFF" w:themeColor="background1"/>
                <w:spacing w:val="2"/>
                <w:sz w:val="18"/>
              </w:rPr>
              <w:t>a</w:t>
            </w:r>
            <w:r w:rsidRPr="00E31D6C">
              <w:rPr>
                <w:rFonts w:ascii="Arial" w:eastAsia="Arial" w:hAnsi="Arial"/>
                <w:i/>
                <w:color w:val="FFFFFF" w:themeColor="background1"/>
                <w:sz w:val="18"/>
              </w:rPr>
              <w:t>i</w:t>
            </w:r>
            <w:r w:rsidRPr="00E31D6C">
              <w:rPr>
                <w:rFonts w:ascii="Arial" w:eastAsia="Arial" w:hAnsi="Arial"/>
                <w:i/>
                <w:color w:val="FFFFFF" w:themeColor="background1"/>
                <w:spacing w:val="-1"/>
                <w:sz w:val="18"/>
              </w:rPr>
              <w:t>n</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z w:val="18"/>
              </w:rPr>
              <w:t>t</w:t>
            </w:r>
            <w:r w:rsidRPr="00E31D6C">
              <w:rPr>
                <w:rFonts w:ascii="Arial" w:eastAsia="Arial" w:hAnsi="Arial"/>
                <w:i/>
                <w:color w:val="FFFFFF" w:themeColor="background1"/>
                <w:spacing w:val="12"/>
                <w:sz w:val="18"/>
              </w:rPr>
              <w:t xml:space="preserve"> </w:t>
            </w:r>
            <w:r w:rsidRPr="00E31D6C">
              <w:rPr>
                <w:rFonts w:ascii="Arial" w:eastAsia="Arial" w:hAnsi="Arial"/>
                <w:i/>
                <w:color w:val="FFFFFF" w:themeColor="background1"/>
                <w:spacing w:val="-1"/>
                <w:sz w:val="18"/>
              </w:rPr>
              <w:t>t</w:t>
            </w:r>
            <w:r w:rsidRPr="00E31D6C">
              <w:rPr>
                <w:rFonts w:ascii="Arial" w:eastAsia="Arial" w:hAnsi="Arial"/>
                <w:i/>
                <w:color w:val="FFFFFF" w:themeColor="background1"/>
                <w:spacing w:val="2"/>
                <w:sz w:val="18"/>
              </w:rPr>
              <w:t>h</w:t>
            </w:r>
            <w:r w:rsidRPr="00E31D6C">
              <w:rPr>
                <w:rFonts w:ascii="Arial" w:eastAsia="Arial" w:hAnsi="Arial"/>
                <w:i/>
                <w:color w:val="FFFFFF" w:themeColor="background1"/>
                <w:sz w:val="18"/>
              </w:rPr>
              <w:t>e</w:t>
            </w:r>
            <w:r w:rsidRPr="00E31D6C">
              <w:rPr>
                <w:rFonts w:ascii="Arial" w:eastAsia="Arial" w:hAnsi="Arial"/>
                <w:i/>
                <w:color w:val="FFFFFF" w:themeColor="background1"/>
                <w:spacing w:val="13"/>
                <w:sz w:val="18"/>
              </w:rPr>
              <w:t xml:space="preserve"> </w:t>
            </w:r>
            <w:r w:rsidRPr="00E31D6C">
              <w:rPr>
                <w:rFonts w:ascii="Arial" w:eastAsia="Arial" w:hAnsi="Arial"/>
                <w:i/>
                <w:color w:val="FFFFFF" w:themeColor="background1"/>
                <w:sz w:val="18"/>
              </w:rPr>
              <w:t>C</w:t>
            </w:r>
            <w:r w:rsidRPr="00E31D6C">
              <w:rPr>
                <w:rFonts w:ascii="Arial" w:eastAsia="Arial" w:hAnsi="Arial"/>
                <w:i/>
                <w:color w:val="FFFFFF" w:themeColor="background1"/>
                <w:spacing w:val="-1"/>
                <w:sz w:val="18"/>
              </w:rPr>
              <w:t>oun</w:t>
            </w:r>
            <w:r w:rsidRPr="00E31D6C">
              <w:rPr>
                <w:rFonts w:ascii="Arial" w:eastAsia="Arial" w:hAnsi="Arial"/>
                <w:i/>
                <w:color w:val="FFFFFF" w:themeColor="background1"/>
                <w:spacing w:val="1"/>
                <w:sz w:val="18"/>
              </w:rPr>
              <w:t>ci</w:t>
            </w:r>
            <w:r w:rsidRPr="00E31D6C">
              <w:rPr>
                <w:rFonts w:ascii="Arial" w:eastAsia="Arial" w:hAnsi="Arial"/>
                <w:i/>
                <w:color w:val="FFFFFF" w:themeColor="background1"/>
                <w:sz w:val="18"/>
              </w:rPr>
              <w:t>l</w:t>
            </w:r>
            <w:r w:rsidRPr="00E31D6C">
              <w:rPr>
                <w:rFonts w:ascii="Arial" w:eastAsia="Arial" w:hAnsi="Arial"/>
                <w:i/>
                <w:color w:val="FFFFFF" w:themeColor="background1"/>
                <w:spacing w:val="11"/>
                <w:sz w:val="18"/>
              </w:rPr>
              <w:t xml:space="preserve"> </w:t>
            </w:r>
            <w:r w:rsidRPr="00E31D6C">
              <w:rPr>
                <w:rFonts w:ascii="Arial" w:eastAsia="Arial" w:hAnsi="Arial"/>
                <w:i/>
                <w:color w:val="FFFFFF" w:themeColor="background1"/>
                <w:spacing w:val="-1"/>
                <w:sz w:val="18"/>
              </w:rPr>
              <w:t>b</w:t>
            </w:r>
            <w:r w:rsidRPr="00E31D6C">
              <w:rPr>
                <w:rFonts w:ascii="Arial" w:eastAsia="Arial" w:hAnsi="Arial"/>
                <w:i/>
                <w:color w:val="FFFFFF" w:themeColor="background1"/>
                <w:sz w:val="18"/>
              </w:rPr>
              <w:t>y</w:t>
            </w:r>
            <w:r w:rsidRPr="00E31D6C">
              <w:rPr>
                <w:rFonts w:ascii="Arial" w:eastAsia="Arial" w:hAnsi="Arial"/>
                <w:i/>
                <w:color w:val="FFFFFF" w:themeColor="background1"/>
                <w:spacing w:val="13"/>
                <w:sz w:val="18"/>
              </w:rPr>
              <w:t xml:space="preserve"> </w:t>
            </w:r>
            <w:r w:rsidRPr="00E31D6C">
              <w:rPr>
                <w:rFonts w:ascii="Arial" w:eastAsia="Arial" w:hAnsi="Arial"/>
                <w:i/>
                <w:color w:val="FFFFFF" w:themeColor="background1"/>
                <w:sz w:val="18"/>
              </w:rPr>
              <w:t>r</w:t>
            </w:r>
            <w:r w:rsidRPr="00E31D6C">
              <w:rPr>
                <w:rFonts w:ascii="Arial" w:eastAsia="Arial" w:hAnsi="Arial"/>
                <w:i/>
                <w:color w:val="FFFFFF" w:themeColor="background1"/>
                <w:spacing w:val="-1"/>
                <w:sz w:val="18"/>
              </w:rPr>
              <w:t>atepa</w:t>
            </w:r>
            <w:r w:rsidRPr="00E31D6C">
              <w:rPr>
                <w:rFonts w:ascii="Arial" w:eastAsia="Arial" w:hAnsi="Arial"/>
                <w:i/>
                <w:color w:val="FFFFFF" w:themeColor="background1"/>
                <w:spacing w:val="1"/>
                <w:sz w:val="18"/>
              </w:rPr>
              <w:t>y</w:t>
            </w:r>
            <w:r w:rsidRPr="00E31D6C">
              <w:rPr>
                <w:rFonts w:ascii="Arial" w:eastAsia="Arial" w:hAnsi="Arial"/>
                <w:i/>
                <w:color w:val="FFFFFF" w:themeColor="background1"/>
                <w:spacing w:val="-1"/>
                <w:sz w:val="18"/>
              </w:rPr>
              <w:t>e</w:t>
            </w:r>
            <w:r w:rsidRPr="00E31D6C">
              <w:rPr>
                <w:rFonts w:ascii="Arial" w:eastAsia="Arial" w:hAnsi="Arial"/>
                <w:i/>
                <w:color w:val="FFFFFF" w:themeColor="background1"/>
                <w:sz w:val="18"/>
              </w:rPr>
              <w:t>rs</w:t>
            </w:r>
            <w:r w:rsidRPr="00E31D6C">
              <w:rPr>
                <w:rFonts w:ascii="Arial" w:eastAsia="Arial" w:hAnsi="Arial"/>
                <w:i/>
                <w:color w:val="FFFFFF" w:themeColor="background1"/>
                <w:spacing w:val="13"/>
                <w:sz w:val="18"/>
              </w:rPr>
              <w:t xml:space="preserve"> </w:t>
            </w:r>
            <w:r w:rsidRPr="00E31D6C">
              <w:rPr>
                <w:rFonts w:ascii="Arial" w:eastAsia="Arial" w:hAnsi="Arial"/>
                <w:i/>
                <w:color w:val="FFFFFF" w:themeColor="background1"/>
                <w:sz w:val="18"/>
              </w:rPr>
              <w:t>r</w:t>
            </w:r>
            <w:r w:rsidRPr="00E31D6C">
              <w:rPr>
                <w:rFonts w:ascii="Arial" w:eastAsia="Arial" w:hAnsi="Arial"/>
                <w:i/>
                <w:color w:val="FFFFFF" w:themeColor="background1"/>
                <w:spacing w:val="-1"/>
                <w:sz w:val="18"/>
              </w:rPr>
              <w:t>e</w:t>
            </w:r>
            <w:r w:rsidRPr="00E31D6C">
              <w:rPr>
                <w:rFonts w:ascii="Arial" w:eastAsia="Arial" w:hAnsi="Arial"/>
                <w:i/>
                <w:color w:val="FFFFFF" w:themeColor="background1"/>
                <w:spacing w:val="1"/>
                <w:sz w:val="18"/>
              </w:rPr>
              <w:t>c</w:t>
            </w:r>
            <w:r w:rsidRPr="00E31D6C">
              <w:rPr>
                <w:rFonts w:ascii="Arial" w:eastAsia="Arial" w:hAnsi="Arial"/>
                <w:i/>
                <w:color w:val="FFFFFF" w:themeColor="background1"/>
                <w:spacing w:val="-1"/>
                <w:sz w:val="18"/>
              </w:rPr>
              <w:t>ogn</w:t>
            </w:r>
            <w:r w:rsidRPr="00E31D6C">
              <w:rPr>
                <w:rFonts w:ascii="Arial" w:eastAsia="Arial" w:hAnsi="Arial"/>
                <w:i/>
                <w:color w:val="FFFFFF" w:themeColor="background1"/>
                <w:sz w:val="18"/>
              </w:rPr>
              <w:t>i</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pacing w:val="2"/>
                <w:sz w:val="18"/>
              </w:rPr>
              <w:t>e</w:t>
            </w:r>
            <w:r w:rsidRPr="00E31D6C">
              <w:rPr>
                <w:rFonts w:ascii="Arial" w:eastAsia="Arial" w:hAnsi="Arial"/>
                <w:i/>
                <w:color w:val="FFFFFF" w:themeColor="background1"/>
                <w:sz w:val="18"/>
              </w:rPr>
              <w:t>d</w:t>
            </w:r>
            <w:r w:rsidRPr="00E31D6C">
              <w:rPr>
                <w:rFonts w:ascii="Arial" w:eastAsia="Arial" w:hAnsi="Arial"/>
                <w:i/>
                <w:color w:val="FFFFFF" w:themeColor="background1"/>
                <w:spacing w:val="13"/>
                <w:sz w:val="18"/>
              </w:rPr>
              <w:t xml:space="preserve"> </w:t>
            </w:r>
            <w:r w:rsidRPr="00E31D6C">
              <w:rPr>
                <w:rFonts w:ascii="Arial" w:eastAsia="Arial" w:hAnsi="Arial"/>
                <w:i/>
                <w:color w:val="FFFFFF" w:themeColor="background1"/>
                <w:sz w:val="18"/>
              </w:rPr>
              <w:t>in</w:t>
            </w:r>
            <w:r w:rsidRPr="00E31D6C">
              <w:rPr>
                <w:rFonts w:ascii="Arial" w:eastAsia="Arial" w:hAnsi="Arial"/>
                <w:i/>
                <w:color w:val="FFFFFF" w:themeColor="background1"/>
                <w:spacing w:val="12"/>
                <w:sz w:val="18"/>
              </w:rPr>
              <w:t xml:space="preserve"> </w:t>
            </w:r>
            <w:r w:rsidRPr="00E31D6C">
              <w:rPr>
                <w:rFonts w:ascii="Arial" w:eastAsia="Arial" w:hAnsi="Arial"/>
                <w:i/>
                <w:color w:val="FFFFFF" w:themeColor="background1"/>
                <w:spacing w:val="-1"/>
                <w:sz w:val="18"/>
              </w:rPr>
              <w:t>th</w:t>
            </w:r>
            <w:r w:rsidRPr="00E31D6C">
              <w:rPr>
                <w:rFonts w:ascii="Arial" w:eastAsia="Arial" w:hAnsi="Arial"/>
                <w:i/>
                <w:color w:val="FFFFFF" w:themeColor="background1"/>
                <w:sz w:val="18"/>
              </w:rPr>
              <w:t>e</w:t>
            </w:r>
            <w:r w:rsidRPr="00E31D6C">
              <w:rPr>
                <w:rFonts w:ascii="Arial" w:eastAsia="Arial" w:hAnsi="Arial"/>
                <w:i/>
                <w:color w:val="FFFFFF" w:themeColor="background1"/>
                <w:spacing w:val="12"/>
                <w:sz w:val="18"/>
              </w:rPr>
              <w:t xml:space="preserve"> </w:t>
            </w:r>
            <w:r w:rsidRPr="00E31D6C">
              <w:rPr>
                <w:rFonts w:ascii="Arial" w:eastAsia="Arial" w:hAnsi="Arial"/>
                <w:i/>
                <w:color w:val="FFFFFF" w:themeColor="background1"/>
                <w:spacing w:val="2"/>
                <w:sz w:val="18"/>
              </w:rPr>
              <w:t>f</w:t>
            </w:r>
            <w:r w:rsidRPr="00E31D6C">
              <w:rPr>
                <w:rFonts w:ascii="Arial" w:eastAsia="Arial" w:hAnsi="Arial"/>
                <w:i/>
                <w:color w:val="FFFFFF" w:themeColor="background1"/>
                <w:sz w:val="18"/>
              </w:rPr>
              <w:t>i</w:t>
            </w:r>
            <w:r w:rsidRPr="00E31D6C">
              <w:rPr>
                <w:rFonts w:ascii="Arial" w:eastAsia="Arial" w:hAnsi="Arial"/>
                <w:i/>
                <w:color w:val="FFFFFF" w:themeColor="background1"/>
                <w:spacing w:val="-1"/>
                <w:sz w:val="18"/>
              </w:rPr>
              <w:t>n</w:t>
            </w:r>
            <w:r w:rsidRPr="00E31D6C">
              <w:rPr>
                <w:rFonts w:ascii="Arial" w:eastAsia="Arial" w:hAnsi="Arial"/>
                <w:i/>
                <w:color w:val="FFFFFF" w:themeColor="background1"/>
                <w:spacing w:val="2"/>
                <w:sz w:val="18"/>
              </w:rPr>
              <w:t>a</w:t>
            </w:r>
            <w:r w:rsidRPr="00E31D6C">
              <w:rPr>
                <w:rFonts w:ascii="Arial" w:eastAsia="Arial" w:hAnsi="Arial"/>
                <w:i/>
                <w:color w:val="FFFFFF" w:themeColor="background1"/>
                <w:spacing w:val="-1"/>
                <w:sz w:val="18"/>
              </w:rPr>
              <w:t>n</w:t>
            </w:r>
            <w:r w:rsidRPr="00E31D6C">
              <w:rPr>
                <w:rFonts w:ascii="Arial" w:eastAsia="Arial" w:hAnsi="Arial"/>
                <w:i/>
                <w:color w:val="FFFFFF" w:themeColor="background1"/>
                <w:spacing w:val="1"/>
                <w:sz w:val="18"/>
              </w:rPr>
              <w:t>ci</w:t>
            </w:r>
            <w:r w:rsidRPr="00E31D6C">
              <w:rPr>
                <w:rFonts w:ascii="Arial" w:eastAsia="Arial" w:hAnsi="Arial"/>
                <w:i/>
                <w:color w:val="FFFFFF" w:themeColor="background1"/>
                <w:spacing w:val="-1"/>
                <w:sz w:val="18"/>
              </w:rPr>
              <w:t>a</w:t>
            </w:r>
            <w:r w:rsidRPr="00E31D6C">
              <w:rPr>
                <w:rFonts w:ascii="Arial" w:eastAsia="Arial" w:hAnsi="Arial"/>
                <w:i/>
                <w:color w:val="FFFFFF" w:themeColor="background1"/>
                <w:sz w:val="18"/>
              </w:rPr>
              <w:t>l</w:t>
            </w:r>
            <w:r w:rsidRPr="00E31D6C">
              <w:rPr>
                <w:rFonts w:ascii="Arial" w:eastAsia="Arial" w:hAnsi="Arial"/>
                <w:i/>
                <w:color w:val="FFFFFF" w:themeColor="background1"/>
                <w:spacing w:val="11"/>
                <w:sz w:val="18"/>
              </w:rPr>
              <w:t xml:space="preserve"> </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pacing w:val="-1"/>
                <w:sz w:val="18"/>
              </w:rPr>
              <w:t>tate</w:t>
            </w:r>
            <w:r w:rsidRPr="00E31D6C">
              <w:rPr>
                <w:rFonts w:ascii="Arial" w:eastAsia="Arial" w:hAnsi="Arial"/>
                <w:i/>
                <w:color w:val="FFFFFF" w:themeColor="background1"/>
                <w:spacing w:val="2"/>
                <w:sz w:val="18"/>
              </w:rPr>
              <w:t>m</w:t>
            </w:r>
            <w:r w:rsidRPr="00E31D6C">
              <w:rPr>
                <w:rFonts w:ascii="Arial" w:eastAsia="Arial" w:hAnsi="Arial"/>
                <w:i/>
                <w:color w:val="FFFFFF" w:themeColor="background1"/>
                <w:spacing w:val="-1"/>
                <w:sz w:val="18"/>
              </w:rPr>
              <w:t>ent</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z w:val="18"/>
              </w:rPr>
              <w:t>?</w:t>
            </w:r>
            <w:r w:rsidRPr="00E31D6C">
              <w:rPr>
                <w:rFonts w:ascii="Arial" w:eastAsia="Arial" w:hAnsi="Arial"/>
                <w:i/>
                <w:color w:val="FFFFFF" w:themeColor="background1"/>
                <w:spacing w:val="13"/>
                <w:sz w:val="18"/>
              </w:rPr>
              <w:t xml:space="preserve"> </w:t>
            </w:r>
            <w:r w:rsidRPr="00E31D6C">
              <w:rPr>
                <w:rFonts w:ascii="Arial" w:eastAsia="Arial" w:hAnsi="Arial"/>
                <w:color w:val="FFFFFF" w:themeColor="background1"/>
                <w:sz w:val="18"/>
              </w:rPr>
              <w:t>F</w:t>
            </w:r>
            <w:r w:rsidRPr="00E31D6C">
              <w:rPr>
                <w:rFonts w:ascii="Arial" w:eastAsia="Arial" w:hAnsi="Arial"/>
                <w:color w:val="FFFFFF" w:themeColor="background1"/>
                <w:spacing w:val="-1"/>
                <w:sz w:val="18"/>
              </w:rPr>
              <w:t>o</w:t>
            </w:r>
            <w:r w:rsidRPr="00E31D6C">
              <w:rPr>
                <w:rFonts w:ascii="Arial" w:eastAsia="Arial" w:hAnsi="Arial"/>
                <w:color w:val="FFFFFF" w:themeColor="background1"/>
                <w:sz w:val="18"/>
              </w:rPr>
              <w:t>r</w:t>
            </w:r>
            <w:r w:rsidRPr="00E31D6C">
              <w:rPr>
                <w:rFonts w:ascii="Arial" w:eastAsia="Arial" w:hAnsi="Arial"/>
                <w:color w:val="FFFFFF" w:themeColor="background1"/>
                <w:spacing w:val="13"/>
                <w:sz w:val="18"/>
              </w:rPr>
              <w:t xml:space="preserve"> </w:t>
            </w:r>
            <w:r w:rsidRPr="00E31D6C">
              <w:rPr>
                <w:rFonts w:ascii="Arial" w:eastAsia="Arial" w:hAnsi="Arial"/>
                <w:color w:val="FFFFFF" w:themeColor="background1"/>
                <w:spacing w:val="-1"/>
                <w:sz w:val="18"/>
              </w:rPr>
              <w:t>g</w:t>
            </w:r>
            <w:r w:rsidRPr="00E31D6C">
              <w:rPr>
                <w:rFonts w:ascii="Arial" w:eastAsia="Arial" w:hAnsi="Arial"/>
                <w:color w:val="FFFFFF" w:themeColor="background1"/>
                <w:spacing w:val="2"/>
                <w:sz w:val="18"/>
              </w:rPr>
              <w:t>u</w:t>
            </w:r>
            <w:r w:rsidRPr="00E31D6C">
              <w:rPr>
                <w:rFonts w:ascii="Arial" w:eastAsia="Arial" w:hAnsi="Arial"/>
                <w:color w:val="FFFFFF" w:themeColor="background1"/>
                <w:sz w:val="18"/>
              </w:rPr>
              <w:t>i</w:t>
            </w:r>
            <w:r w:rsidRPr="00E31D6C">
              <w:rPr>
                <w:rFonts w:ascii="Arial" w:eastAsia="Arial" w:hAnsi="Arial"/>
                <w:color w:val="FFFFFF" w:themeColor="background1"/>
                <w:spacing w:val="-1"/>
                <w:sz w:val="18"/>
              </w:rPr>
              <w:t>d</w:t>
            </w:r>
            <w:r w:rsidRPr="00E31D6C">
              <w:rPr>
                <w:rFonts w:ascii="Arial" w:eastAsia="Arial" w:hAnsi="Arial"/>
                <w:color w:val="FFFFFF" w:themeColor="background1"/>
                <w:spacing w:val="2"/>
                <w:sz w:val="18"/>
              </w:rPr>
              <w:t>a</w:t>
            </w:r>
            <w:r w:rsidRPr="00E31D6C">
              <w:rPr>
                <w:rFonts w:ascii="Arial" w:eastAsia="Arial" w:hAnsi="Arial"/>
                <w:color w:val="FFFFFF" w:themeColor="background1"/>
                <w:spacing w:val="-1"/>
                <w:sz w:val="18"/>
              </w:rPr>
              <w:t>n</w:t>
            </w:r>
            <w:r w:rsidRPr="00E31D6C">
              <w:rPr>
                <w:rFonts w:ascii="Arial" w:eastAsia="Arial" w:hAnsi="Arial"/>
                <w:color w:val="FFFFFF" w:themeColor="background1"/>
                <w:spacing w:val="1"/>
                <w:sz w:val="18"/>
              </w:rPr>
              <w:t>c</w:t>
            </w:r>
            <w:r w:rsidRPr="00E31D6C">
              <w:rPr>
                <w:rFonts w:ascii="Arial" w:eastAsia="Arial" w:hAnsi="Arial"/>
                <w:color w:val="FFFFFF" w:themeColor="background1"/>
                <w:sz w:val="18"/>
              </w:rPr>
              <w:t>e</w:t>
            </w:r>
            <w:r w:rsidRPr="00E31D6C">
              <w:rPr>
                <w:rFonts w:ascii="Arial" w:eastAsia="Arial" w:hAnsi="Arial"/>
                <w:color w:val="FFFFFF" w:themeColor="background1"/>
                <w:spacing w:val="12"/>
                <w:sz w:val="18"/>
              </w:rPr>
              <w:t xml:space="preserve"> </w:t>
            </w:r>
            <w:r w:rsidRPr="00E31D6C">
              <w:rPr>
                <w:rFonts w:ascii="Arial" w:eastAsia="Arial" w:hAnsi="Arial"/>
                <w:color w:val="FFFFFF" w:themeColor="background1"/>
                <w:spacing w:val="-1"/>
                <w:sz w:val="18"/>
              </w:rPr>
              <w:t>o</w:t>
            </w:r>
            <w:r w:rsidRPr="00E31D6C">
              <w:rPr>
                <w:rFonts w:ascii="Arial" w:eastAsia="Arial" w:hAnsi="Arial"/>
                <w:color w:val="FFFFFF" w:themeColor="background1"/>
                <w:sz w:val="18"/>
              </w:rPr>
              <w:t>n</w:t>
            </w:r>
            <w:r w:rsidRPr="00E31D6C">
              <w:rPr>
                <w:rFonts w:ascii="Arial" w:eastAsia="Arial" w:hAnsi="Arial"/>
                <w:color w:val="FFFFFF" w:themeColor="background1"/>
                <w:w w:val="99"/>
                <w:sz w:val="18"/>
              </w:rPr>
              <w:t xml:space="preserve"> </w:t>
            </w:r>
            <w:r w:rsidRPr="00E31D6C">
              <w:rPr>
                <w:rFonts w:ascii="Arial" w:eastAsia="Arial" w:hAnsi="Arial"/>
                <w:color w:val="FFFFFF" w:themeColor="background1"/>
                <w:sz w:val="18"/>
              </w:rPr>
              <w:t>i</w:t>
            </w:r>
            <w:r w:rsidRPr="00E31D6C">
              <w:rPr>
                <w:rFonts w:ascii="Arial" w:eastAsia="Arial" w:hAnsi="Arial"/>
                <w:color w:val="FFFFFF" w:themeColor="background1"/>
                <w:spacing w:val="4"/>
                <w:sz w:val="18"/>
              </w:rPr>
              <w:t>m</w:t>
            </w:r>
            <w:r w:rsidRPr="00E31D6C">
              <w:rPr>
                <w:rFonts w:ascii="Arial" w:eastAsia="Arial" w:hAnsi="Arial"/>
                <w:color w:val="FFFFFF" w:themeColor="background1"/>
                <w:spacing w:val="-1"/>
                <w:sz w:val="18"/>
              </w:rPr>
              <w:t>pa</w:t>
            </w:r>
            <w:r w:rsidRPr="00E31D6C">
              <w:rPr>
                <w:rFonts w:ascii="Arial" w:eastAsia="Arial" w:hAnsi="Arial"/>
                <w:color w:val="FFFFFF" w:themeColor="background1"/>
                <w:sz w:val="18"/>
              </w:rPr>
              <w:t>ir</w:t>
            </w:r>
            <w:r w:rsidRPr="00E31D6C">
              <w:rPr>
                <w:rFonts w:ascii="Arial" w:eastAsia="Arial" w:hAnsi="Arial"/>
                <w:color w:val="FFFFFF" w:themeColor="background1"/>
                <w:spacing w:val="4"/>
                <w:sz w:val="18"/>
              </w:rPr>
              <w:t>m</w:t>
            </w:r>
            <w:r w:rsidRPr="00E31D6C">
              <w:rPr>
                <w:rFonts w:ascii="Arial" w:eastAsia="Arial" w:hAnsi="Arial"/>
                <w:color w:val="FFFFFF" w:themeColor="background1"/>
                <w:spacing w:val="-1"/>
                <w:sz w:val="18"/>
              </w:rPr>
              <w:t>en</w:t>
            </w:r>
            <w:r w:rsidRPr="00E31D6C">
              <w:rPr>
                <w:rFonts w:ascii="Arial" w:eastAsia="Arial" w:hAnsi="Arial"/>
                <w:color w:val="FFFFFF" w:themeColor="background1"/>
                <w:sz w:val="18"/>
              </w:rPr>
              <w:t>t</w:t>
            </w:r>
            <w:r w:rsidRPr="00E31D6C">
              <w:rPr>
                <w:rFonts w:ascii="Arial" w:eastAsia="Arial" w:hAnsi="Arial"/>
                <w:color w:val="FFFFFF" w:themeColor="background1"/>
                <w:spacing w:val="41"/>
                <w:sz w:val="18"/>
              </w:rPr>
              <w:t xml:space="preserve"> </w:t>
            </w:r>
            <w:r w:rsidRPr="00E31D6C">
              <w:rPr>
                <w:rFonts w:ascii="Arial" w:eastAsia="Arial" w:hAnsi="Arial"/>
                <w:color w:val="FFFFFF" w:themeColor="background1"/>
                <w:spacing w:val="-1"/>
                <w:sz w:val="18"/>
              </w:rPr>
              <w:t>o</w:t>
            </w:r>
            <w:r w:rsidRPr="00E31D6C">
              <w:rPr>
                <w:rFonts w:ascii="Arial" w:eastAsia="Arial" w:hAnsi="Arial"/>
                <w:color w:val="FFFFFF" w:themeColor="background1"/>
                <w:sz w:val="18"/>
              </w:rPr>
              <w:t>f</w:t>
            </w:r>
            <w:r w:rsidRPr="00E31D6C">
              <w:rPr>
                <w:rFonts w:ascii="Arial" w:eastAsia="Arial" w:hAnsi="Arial"/>
                <w:color w:val="FFFFFF" w:themeColor="background1"/>
                <w:spacing w:val="45"/>
                <w:sz w:val="18"/>
              </w:rPr>
              <w:t xml:space="preserve"> </w:t>
            </w:r>
            <w:r w:rsidRPr="00E31D6C">
              <w:rPr>
                <w:rFonts w:ascii="Arial" w:eastAsia="Arial" w:hAnsi="Arial"/>
                <w:color w:val="FFFFFF" w:themeColor="background1"/>
                <w:spacing w:val="-1"/>
                <w:sz w:val="18"/>
              </w:rPr>
              <w:t>a</w:t>
            </w:r>
            <w:r w:rsidRPr="00E31D6C">
              <w:rPr>
                <w:rFonts w:ascii="Arial" w:eastAsia="Arial" w:hAnsi="Arial"/>
                <w:color w:val="FFFFFF" w:themeColor="background1"/>
                <w:spacing w:val="1"/>
                <w:sz w:val="18"/>
              </w:rPr>
              <w:t>ss</w:t>
            </w:r>
            <w:r w:rsidRPr="00E31D6C">
              <w:rPr>
                <w:rFonts w:ascii="Arial" w:eastAsia="Arial" w:hAnsi="Arial"/>
                <w:color w:val="FFFFFF" w:themeColor="background1"/>
                <w:spacing w:val="-1"/>
                <w:sz w:val="18"/>
              </w:rPr>
              <w:t>et</w:t>
            </w:r>
            <w:r w:rsidRPr="00E31D6C">
              <w:rPr>
                <w:rFonts w:ascii="Arial" w:eastAsia="Arial" w:hAnsi="Arial"/>
                <w:color w:val="FFFFFF" w:themeColor="background1"/>
                <w:spacing w:val="1"/>
                <w:sz w:val="18"/>
              </w:rPr>
              <w:t>s</w:t>
            </w:r>
            <w:r w:rsidRPr="00E31D6C">
              <w:rPr>
                <w:rFonts w:ascii="Arial" w:eastAsia="Arial" w:hAnsi="Arial"/>
                <w:color w:val="FFFFFF" w:themeColor="background1"/>
                <w:sz w:val="18"/>
              </w:rPr>
              <w:t>,</w:t>
            </w:r>
            <w:r w:rsidRPr="00E31D6C">
              <w:rPr>
                <w:rFonts w:ascii="Arial" w:eastAsia="Arial" w:hAnsi="Arial"/>
                <w:color w:val="FFFFFF" w:themeColor="background1"/>
                <w:spacing w:val="41"/>
                <w:sz w:val="18"/>
              </w:rPr>
              <w:t xml:space="preserve"> </w:t>
            </w:r>
            <w:r w:rsidRPr="00E31D6C">
              <w:rPr>
                <w:rFonts w:ascii="Arial" w:eastAsia="Arial" w:hAnsi="Arial"/>
                <w:color w:val="FFFFFF" w:themeColor="background1"/>
                <w:spacing w:val="-1"/>
                <w:sz w:val="18"/>
              </w:rPr>
              <w:t>p</w:t>
            </w:r>
            <w:r w:rsidRPr="00E31D6C">
              <w:rPr>
                <w:rFonts w:ascii="Arial" w:eastAsia="Arial" w:hAnsi="Arial"/>
                <w:color w:val="FFFFFF" w:themeColor="background1"/>
                <w:sz w:val="18"/>
              </w:rPr>
              <w:t>l</w:t>
            </w:r>
            <w:r w:rsidRPr="00E31D6C">
              <w:rPr>
                <w:rFonts w:ascii="Arial" w:eastAsia="Arial" w:hAnsi="Arial"/>
                <w:color w:val="FFFFFF" w:themeColor="background1"/>
                <w:spacing w:val="2"/>
                <w:sz w:val="18"/>
              </w:rPr>
              <w:t>e</w:t>
            </w:r>
            <w:r w:rsidRPr="00E31D6C">
              <w:rPr>
                <w:rFonts w:ascii="Arial" w:eastAsia="Arial" w:hAnsi="Arial"/>
                <w:color w:val="FFFFFF" w:themeColor="background1"/>
                <w:spacing w:val="-1"/>
                <w:sz w:val="18"/>
              </w:rPr>
              <w:t>a</w:t>
            </w:r>
            <w:r w:rsidRPr="00E31D6C">
              <w:rPr>
                <w:rFonts w:ascii="Arial" w:eastAsia="Arial" w:hAnsi="Arial"/>
                <w:color w:val="FFFFFF" w:themeColor="background1"/>
                <w:spacing w:val="1"/>
                <w:sz w:val="18"/>
              </w:rPr>
              <w:t>s</w:t>
            </w:r>
            <w:r w:rsidRPr="00E31D6C">
              <w:rPr>
                <w:rFonts w:ascii="Arial" w:eastAsia="Arial" w:hAnsi="Arial"/>
                <w:color w:val="FFFFFF" w:themeColor="background1"/>
                <w:sz w:val="18"/>
              </w:rPr>
              <w:t>e</w:t>
            </w:r>
            <w:r w:rsidRPr="00E31D6C">
              <w:rPr>
                <w:rFonts w:ascii="Arial" w:eastAsia="Arial" w:hAnsi="Arial"/>
                <w:color w:val="FFFFFF" w:themeColor="background1"/>
                <w:spacing w:val="42"/>
                <w:sz w:val="18"/>
              </w:rPr>
              <w:t xml:space="preserve"> </w:t>
            </w:r>
            <w:r w:rsidRPr="00E31D6C">
              <w:rPr>
                <w:rFonts w:ascii="Arial" w:eastAsia="Arial" w:hAnsi="Arial"/>
                <w:color w:val="FFFFFF" w:themeColor="background1"/>
                <w:sz w:val="18"/>
              </w:rPr>
              <w:t>r</w:t>
            </w:r>
            <w:r w:rsidRPr="00E31D6C">
              <w:rPr>
                <w:rFonts w:ascii="Arial" w:eastAsia="Arial" w:hAnsi="Arial"/>
                <w:color w:val="FFFFFF" w:themeColor="background1"/>
                <w:spacing w:val="-1"/>
                <w:sz w:val="18"/>
              </w:rPr>
              <w:t>e</w:t>
            </w:r>
            <w:r w:rsidRPr="00E31D6C">
              <w:rPr>
                <w:rFonts w:ascii="Arial" w:eastAsia="Arial" w:hAnsi="Arial"/>
                <w:color w:val="FFFFFF" w:themeColor="background1"/>
                <w:spacing w:val="2"/>
                <w:sz w:val="18"/>
              </w:rPr>
              <w:t>f</w:t>
            </w:r>
            <w:r w:rsidRPr="00E31D6C">
              <w:rPr>
                <w:rFonts w:ascii="Arial" w:eastAsia="Arial" w:hAnsi="Arial"/>
                <w:color w:val="FFFFFF" w:themeColor="background1"/>
                <w:spacing w:val="-1"/>
                <w:sz w:val="18"/>
              </w:rPr>
              <w:t>e</w:t>
            </w:r>
            <w:r w:rsidRPr="00E31D6C">
              <w:rPr>
                <w:rFonts w:ascii="Arial" w:eastAsia="Arial" w:hAnsi="Arial"/>
                <w:color w:val="FFFFFF" w:themeColor="background1"/>
                <w:sz w:val="18"/>
              </w:rPr>
              <w:t>r</w:t>
            </w:r>
            <w:r w:rsidRPr="00E31D6C">
              <w:rPr>
                <w:rFonts w:ascii="Arial" w:eastAsia="Arial" w:hAnsi="Arial"/>
                <w:color w:val="FFFFFF" w:themeColor="background1"/>
                <w:spacing w:val="42"/>
                <w:sz w:val="18"/>
              </w:rPr>
              <w:t xml:space="preserve"> </w:t>
            </w:r>
            <w:r w:rsidRPr="00E31D6C">
              <w:rPr>
                <w:rFonts w:ascii="Arial" w:eastAsia="Arial" w:hAnsi="Arial"/>
                <w:color w:val="FFFFFF" w:themeColor="background1"/>
                <w:spacing w:val="-1"/>
                <w:sz w:val="18"/>
              </w:rPr>
              <w:t>t</w:t>
            </w:r>
            <w:r w:rsidRPr="00E31D6C">
              <w:rPr>
                <w:rFonts w:ascii="Arial" w:eastAsia="Arial" w:hAnsi="Arial"/>
                <w:color w:val="FFFFFF" w:themeColor="background1"/>
                <w:sz w:val="18"/>
              </w:rPr>
              <w:t>o</w:t>
            </w:r>
            <w:r w:rsidRPr="00E31D6C">
              <w:rPr>
                <w:rFonts w:ascii="Arial" w:eastAsia="Arial" w:hAnsi="Arial"/>
                <w:color w:val="FFFFFF" w:themeColor="background1"/>
                <w:spacing w:val="42"/>
                <w:sz w:val="18"/>
              </w:rPr>
              <w:t xml:space="preserve"> </w:t>
            </w:r>
            <w:r w:rsidRPr="00E31D6C">
              <w:rPr>
                <w:rFonts w:ascii="Arial" w:eastAsia="Arial" w:hAnsi="Arial"/>
                <w:i/>
                <w:color w:val="FFFFFF" w:themeColor="background1"/>
                <w:spacing w:val="-1"/>
                <w:sz w:val="18"/>
              </w:rPr>
              <w:t>Se</w:t>
            </w:r>
            <w:r w:rsidRPr="00E31D6C">
              <w:rPr>
                <w:rFonts w:ascii="Arial" w:eastAsia="Arial" w:hAnsi="Arial"/>
                <w:i/>
                <w:color w:val="FFFFFF" w:themeColor="background1"/>
                <w:spacing w:val="1"/>
                <w:sz w:val="18"/>
              </w:rPr>
              <w:t>c</w:t>
            </w:r>
            <w:r w:rsidRPr="00E31D6C">
              <w:rPr>
                <w:rFonts w:ascii="Arial" w:eastAsia="Arial" w:hAnsi="Arial"/>
                <w:i/>
                <w:color w:val="FFFFFF" w:themeColor="background1"/>
                <w:spacing w:val="2"/>
                <w:sz w:val="18"/>
              </w:rPr>
              <w:t>t</w:t>
            </w:r>
            <w:r w:rsidRPr="00E31D6C">
              <w:rPr>
                <w:rFonts w:ascii="Arial" w:eastAsia="Arial" w:hAnsi="Arial"/>
                <w:i/>
                <w:color w:val="FFFFFF" w:themeColor="background1"/>
                <w:sz w:val="18"/>
              </w:rPr>
              <w:t>i</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z w:val="18"/>
              </w:rPr>
              <w:t>n</w:t>
            </w:r>
            <w:r w:rsidRPr="00E31D6C">
              <w:rPr>
                <w:rFonts w:ascii="Arial" w:eastAsia="Arial" w:hAnsi="Arial"/>
                <w:i/>
                <w:color w:val="FFFFFF" w:themeColor="background1"/>
                <w:spacing w:val="44"/>
                <w:sz w:val="18"/>
              </w:rPr>
              <w:t xml:space="preserve"> </w:t>
            </w:r>
            <w:r w:rsidRPr="00E31D6C">
              <w:rPr>
                <w:rFonts w:ascii="Arial" w:eastAsia="Arial" w:hAnsi="Arial"/>
                <w:i/>
                <w:color w:val="FFFFFF" w:themeColor="background1"/>
                <w:sz w:val="18"/>
              </w:rPr>
              <w:t>1</w:t>
            </w:r>
            <w:r w:rsidRPr="00E31D6C">
              <w:rPr>
                <w:rFonts w:ascii="Arial" w:eastAsia="Arial" w:hAnsi="Arial"/>
                <w:i/>
                <w:color w:val="FFFFFF" w:themeColor="background1"/>
                <w:spacing w:val="42"/>
                <w:sz w:val="18"/>
              </w:rPr>
              <w:t xml:space="preserve"> </w:t>
            </w:r>
            <w:r w:rsidRPr="00E31D6C">
              <w:rPr>
                <w:rFonts w:ascii="Arial" w:eastAsia="Arial" w:hAnsi="Arial"/>
                <w:i/>
                <w:color w:val="FFFFFF" w:themeColor="background1"/>
                <w:spacing w:val="2"/>
                <w:sz w:val="18"/>
              </w:rPr>
              <w:t>Ho</w:t>
            </w:r>
            <w:r w:rsidRPr="00E31D6C">
              <w:rPr>
                <w:rFonts w:ascii="Arial" w:eastAsia="Arial" w:hAnsi="Arial"/>
                <w:i/>
                <w:color w:val="FFFFFF" w:themeColor="background1"/>
                <w:sz w:val="18"/>
              </w:rPr>
              <w:t>w</w:t>
            </w:r>
            <w:r w:rsidRPr="00E31D6C">
              <w:rPr>
                <w:rFonts w:ascii="Arial" w:eastAsia="Arial" w:hAnsi="Arial"/>
                <w:i/>
                <w:color w:val="FFFFFF" w:themeColor="background1"/>
                <w:spacing w:val="42"/>
                <w:sz w:val="18"/>
              </w:rPr>
              <w:t xml:space="preserve"> </w:t>
            </w:r>
            <w:r w:rsidRPr="00E31D6C">
              <w:rPr>
                <w:rFonts w:ascii="Arial" w:eastAsia="Arial" w:hAnsi="Arial"/>
                <w:i/>
                <w:color w:val="FFFFFF" w:themeColor="background1"/>
                <w:spacing w:val="-1"/>
                <w:sz w:val="18"/>
              </w:rPr>
              <w:t>a</w:t>
            </w:r>
            <w:r w:rsidRPr="00E31D6C">
              <w:rPr>
                <w:rFonts w:ascii="Arial" w:eastAsia="Arial" w:hAnsi="Arial"/>
                <w:i/>
                <w:color w:val="FFFFFF" w:themeColor="background1"/>
                <w:sz w:val="18"/>
              </w:rPr>
              <w:t>re</w:t>
            </w:r>
            <w:r w:rsidRPr="00E31D6C">
              <w:rPr>
                <w:rFonts w:ascii="Arial" w:eastAsia="Arial" w:hAnsi="Arial"/>
                <w:i/>
                <w:color w:val="FFFFFF" w:themeColor="background1"/>
                <w:spacing w:val="42"/>
                <w:sz w:val="18"/>
              </w:rPr>
              <w:t xml:space="preserve"> </w:t>
            </w:r>
            <w:r w:rsidRPr="00E31D6C">
              <w:rPr>
                <w:rFonts w:ascii="Arial" w:eastAsia="Arial" w:hAnsi="Arial"/>
                <w:i/>
                <w:color w:val="FFFFFF" w:themeColor="background1"/>
                <w:sz w:val="18"/>
              </w:rPr>
              <w:t>i</w:t>
            </w:r>
            <w:r w:rsidRPr="00E31D6C">
              <w:rPr>
                <w:rFonts w:ascii="Arial" w:eastAsia="Arial" w:hAnsi="Arial"/>
                <w:i/>
                <w:color w:val="FFFFFF" w:themeColor="background1"/>
                <w:spacing w:val="2"/>
                <w:sz w:val="18"/>
              </w:rPr>
              <w:t>t</w:t>
            </w:r>
            <w:r w:rsidRPr="00E31D6C">
              <w:rPr>
                <w:rFonts w:ascii="Arial" w:eastAsia="Arial" w:hAnsi="Arial"/>
                <w:i/>
                <w:color w:val="FFFFFF" w:themeColor="background1"/>
                <w:spacing w:val="-1"/>
                <w:sz w:val="18"/>
              </w:rPr>
              <w:t>em</w:t>
            </w:r>
            <w:r w:rsidRPr="00E31D6C">
              <w:rPr>
                <w:rFonts w:ascii="Arial" w:eastAsia="Arial" w:hAnsi="Arial"/>
                <w:i/>
                <w:color w:val="FFFFFF" w:themeColor="background1"/>
                <w:sz w:val="18"/>
              </w:rPr>
              <w:t>s</w:t>
            </w:r>
            <w:r w:rsidRPr="00E31D6C">
              <w:rPr>
                <w:rFonts w:ascii="Arial" w:eastAsia="Arial" w:hAnsi="Arial"/>
                <w:i/>
                <w:color w:val="FFFFFF" w:themeColor="background1"/>
                <w:spacing w:val="43"/>
                <w:sz w:val="18"/>
              </w:rPr>
              <w:t xml:space="preserve"> </w:t>
            </w:r>
            <w:r w:rsidRPr="00E31D6C">
              <w:rPr>
                <w:rFonts w:ascii="Arial" w:eastAsia="Arial" w:hAnsi="Arial"/>
                <w:i/>
                <w:color w:val="FFFFFF" w:themeColor="background1"/>
                <w:spacing w:val="2"/>
                <w:sz w:val="18"/>
              </w:rPr>
              <w:t>o</w:t>
            </w:r>
            <w:r w:rsidRPr="00E31D6C">
              <w:rPr>
                <w:rFonts w:ascii="Arial" w:eastAsia="Arial" w:hAnsi="Arial"/>
                <w:i/>
                <w:color w:val="FFFFFF" w:themeColor="background1"/>
                <w:sz w:val="18"/>
              </w:rPr>
              <w:t>f</w:t>
            </w:r>
            <w:r w:rsidRPr="00E31D6C">
              <w:rPr>
                <w:rFonts w:ascii="Arial" w:eastAsia="Arial" w:hAnsi="Arial"/>
                <w:i/>
                <w:color w:val="FFFFFF" w:themeColor="background1"/>
                <w:spacing w:val="42"/>
                <w:sz w:val="18"/>
              </w:rPr>
              <w:t xml:space="preserve"> </w:t>
            </w:r>
            <w:r w:rsidRPr="00E31D6C">
              <w:rPr>
                <w:rFonts w:ascii="Arial" w:eastAsia="Arial" w:hAnsi="Arial"/>
                <w:i/>
                <w:color w:val="FFFFFF" w:themeColor="background1"/>
                <w:spacing w:val="-1"/>
                <w:sz w:val="18"/>
              </w:rPr>
              <w:t>p</w:t>
            </w:r>
            <w:r w:rsidRPr="00E31D6C">
              <w:rPr>
                <w:rFonts w:ascii="Arial" w:eastAsia="Arial" w:hAnsi="Arial"/>
                <w:i/>
                <w:color w:val="FFFFFF" w:themeColor="background1"/>
                <w:sz w:val="18"/>
              </w:rPr>
              <w:t>r</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pacing w:val="2"/>
                <w:sz w:val="18"/>
              </w:rPr>
              <w:t>p</w:t>
            </w:r>
            <w:r w:rsidRPr="00E31D6C">
              <w:rPr>
                <w:rFonts w:ascii="Arial" w:eastAsia="Arial" w:hAnsi="Arial"/>
                <w:i/>
                <w:color w:val="FFFFFF" w:themeColor="background1"/>
                <w:spacing w:val="-1"/>
                <w:sz w:val="18"/>
              </w:rPr>
              <w:t>e</w:t>
            </w:r>
            <w:r w:rsidRPr="00E31D6C">
              <w:rPr>
                <w:rFonts w:ascii="Arial" w:eastAsia="Arial" w:hAnsi="Arial"/>
                <w:i/>
                <w:color w:val="FFFFFF" w:themeColor="background1"/>
                <w:sz w:val="18"/>
              </w:rPr>
              <w:t>r</w:t>
            </w:r>
            <w:r w:rsidRPr="00E31D6C">
              <w:rPr>
                <w:rFonts w:ascii="Arial" w:eastAsia="Arial" w:hAnsi="Arial"/>
                <w:i/>
                <w:color w:val="FFFFFF" w:themeColor="background1"/>
                <w:spacing w:val="-1"/>
                <w:sz w:val="18"/>
              </w:rPr>
              <w:t>t</w:t>
            </w:r>
            <w:r w:rsidRPr="00E31D6C">
              <w:rPr>
                <w:rFonts w:ascii="Arial" w:eastAsia="Arial" w:hAnsi="Arial"/>
                <w:i/>
                <w:color w:val="FFFFFF" w:themeColor="background1"/>
                <w:spacing w:val="1"/>
                <w:sz w:val="18"/>
              </w:rPr>
              <w:t>y</w:t>
            </w:r>
            <w:r w:rsidRPr="00E31D6C">
              <w:rPr>
                <w:rFonts w:ascii="Arial" w:eastAsia="Arial" w:hAnsi="Arial"/>
                <w:i/>
                <w:color w:val="FFFFFF" w:themeColor="background1"/>
                <w:sz w:val="18"/>
              </w:rPr>
              <w:t>,</w:t>
            </w:r>
            <w:r w:rsidRPr="00E31D6C">
              <w:rPr>
                <w:rFonts w:ascii="Arial" w:eastAsia="Arial" w:hAnsi="Arial"/>
                <w:i/>
                <w:color w:val="FFFFFF" w:themeColor="background1"/>
                <w:spacing w:val="44"/>
                <w:sz w:val="18"/>
              </w:rPr>
              <w:t xml:space="preserve"> </w:t>
            </w:r>
            <w:r w:rsidRPr="00E31D6C">
              <w:rPr>
                <w:rFonts w:ascii="Arial" w:eastAsia="Arial" w:hAnsi="Arial"/>
                <w:i/>
                <w:color w:val="FFFFFF" w:themeColor="background1"/>
                <w:spacing w:val="-1"/>
                <w:sz w:val="18"/>
              </w:rPr>
              <w:t>p</w:t>
            </w:r>
            <w:r w:rsidRPr="00E31D6C">
              <w:rPr>
                <w:rFonts w:ascii="Arial" w:eastAsia="Arial" w:hAnsi="Arial"/>
                <w:i/>
                <w:color w:val="FFFFFF" w:themeColor="background1"/>
                <w:sz w:val="18"/>
              </w:rPr>
              <w:t>l</w:t>
            </w:r>
            <w:r w:rsidRPr="00E31D6C">
              <w:rPr>
                <w:rFonts w:ascii="Arial" w:eastAsia="Arial" w:hAnsi="Arial"/>
                <w:i/>
                <w:color w:val="FFFFFF" w:themeColor="background1"/>
                <w:spacing w:val="2"/>
                <w:sz w:val="18"/>
              </w:rPr>
              <w:t>a</w:t>
            </w:r>
            <w:r w:rsidRPr="00E31D6C">
              <w:rPr>
                <w:rFonts w:ascii="Arial" w:eastAsia="Arial" w:hAnsi="Arial"/>
                <w:i/>
                <w:color w:val="FFFFFF" w:themeColor="background1"/>
                <w:spacing w:val="-1"/>
                <w:sz w:val="18"/>
              </w:rPr>
              <w:t>nt</w:t>
            </w:r>
            <w:r w:rsidRPr="00E31D6C">
              <w:rPr>
                <w:rFonts w:ascii="Arial" w:eastAsia="Arial" w:hAnsi="Arial"/>
                <w:i/>
                <w:color w:val="FFFFFF" w:themeColor="background1"/>
                <w:sz w:val="18"/>
              </w:rPr>
              <w:t>,</w:t>
            </w:r>
            <w:r w:rsidRPr="00E31D6C">
              <w:rPr>
                <w:rFonts w:ascii="Arial" w:eastAsia="Arial" w:hAnsi="Arial"/>
                <w:i/>
                <w:color w:val="FFFFFF" w:themeColor="background1"/>
                <w:spacing w:val="42"/>
                <w:sz w:val="18"/>
              </w:rPr>
              <w:t xml:space="preserve"> </w:t>
            </w:r>
            <w:r w:rsidRPr="00E31D6C">
              <w:rPr>
                <w:rFonts w:ascii="Arial" w:eastAsia="Arial" w:hAnsi="Arial"/>
                <w:i/>
                <w:color w:val="FFFFFF" w:themeColor="background1"/>
                <w:spacing w:val="2"/>
                <w:sz w:val="18"/>
              </w:rPr>
              <w:t>e</w:t>
            </w:r>
            <w:r w:rsidRPr="00E31D6C">
              <w:rPr>
                <w:rFonts w:ascii="Arial" w:eastAsia="Arial" w:hAnsi="Arial"/>
                <w:i/>
                <w:color w:val="FFFFFF" w:themeColor="background1"/>
                <w:spacing w:val="-1"/>
                <w:sz w:val="18"/>
              </w:rPr>
              <w:t>q</w:t>
            </w:r>
            <w:r w:rsidRPr="00E31D6C">
              <w:rPr>
                <w:rFonts w:ascii="Arial" w:eastAsia="Arial" w:hAnsi="Arial"/>
                <w:i/>
                <w:color w:val="FFFFFF" w:themeColor="background1"/>
                <w:spacing w:val="2"/>
                <w:sz w:val="18"/>
              </w:rPr>
              <w:t>u</w:t>
            </w:r>
            <w:r w:rsidRPr="00E31D6C">
              <w:rPr>
                <w:rFonts w:ascii="Arial" w:eastAsia="Arial" w:hAnsi="Arial"/>
                <w:i/>
                <w:color w:val="FFFFFF" w:themeColor="background1"/>
                <w:sz w:val="18"/>
              </w:rPr>
              <w:t>i</w:t>
            </w:r>
            <w:r w:rsidRPr="00E31D6C">
              <w:rPr>
                <w:rFonts w:ascii="Arial" w:eastAsia="Arial" w:hAnsi="Arial"/>
                <w:i/>
                <w:color w:val="FFFFFF" w:themeColor="background1"/>
                <w:spacing w:val="-1"/>
                <w:sz w:val="18"/>
              </w:rPr>
              <w:t>p</w:t>
            </w:r>
            <w:r w:rsidRPr="00E31D6C">
              <w:rPr>
                <w:rFonts w:ascii="Arial" w:eastAsia="Arial" w:hAnsi="Arial"/>
                <w:i/>
                <w:color w:val="FFFFFF" w:themeColor="background1"/>
                <w:spacing w:val="2"/>
                <w:sz w:val="18"/>
              </w:rPr>
              <w:t>m</w:t>
            </w:r>
            <w:r w:rsidRPr="00E31D6C">
              <w:rPr>
                <w:rFonts w:ascii="Arial" w:eastAsia="Arial" w:hAnsi="Arial"/>
                <w:i/>
                <w:color w:val="FFFFFF" w:themeColor="background1"/>
                <w:spacing w:val="-1"/>
                <w:sz w:val="18"/>
              </w:rPr>
              <w:t>en</w:t>
            </w:r>
            <w:r w:rsidRPr="00E31D6C">
              <w:rPr>
                <w:rFonts w:ascii="Arial" w:eastAsia="Arial" w:hAnsi="Arial"/>
                <w:i/>
                <w:color w:val="FFFFFF" w:themeColor="background1"/>
                <w:sz w:val="18"/>
              </w:rPr>
              <w:t>t</w:t>
            </w:r>
            <w:r w:rsidRPr="00E31D6C">
              <w:rPr>
                <w:rFonts w:ascii="Arial" w:eastAsia="Arial" w:hAnsi="Arial"/>
                <w:i/>
                <w:color w:val="FFFFFF" w:themeColor="background1"/>
                <w:spacing w:val="44"/>
                <w:sz w:val="18"/>
              </w:rPr>
              <w:t xml:space="preserve"> </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z w:val="18"/>
              </w:rPr>
              <w:t>r</w:t>
            </w:r>
            <w:r w:rsidRPr="00E31D6C">
              <w:rPr>
                <w:rFonts w:ascii="Arial" w:eastAsia="Arial" w:hAnsi="Arial"/>
                <w:i/>
                <w:color w:val="FFFFFF" w:themeColor="background1"/>
                <w:spacing w:val="43"/>
                <w:sz w:val="18"/>
              </w:rPr>
              <w:t xml:space="preserve"> </w:t>
            </w:r>
            <w:r w:rsidRPr="00E31D6C">
              <w:rPr>
                <w:rFonts w:ascii="Arial" w:eastAsia="Arial" w:hAnsi="Arial"/>
                <w:i/>
                <w:color w:val="FFFFFF" w:themeColor="background1"/>
                <w:sz w:val="18"/>
              </w:rPr>
              <w:t>i</w:t>
            </w:r>
            <w:r w:rsidRPr="00E31D6C">
              <w:rPr>
                <w:rFonts w:ascii="Arial" w:eastAsia="Arial" w:hAnsi="Arial"/>
                <w:i/>
                <w:color w:val="FFFFFF" w:themeColor="background1"/>
                <w:spacing w:val="-1"/>
                <w:sz w:val="18"/>
              </w:rPr>
              <w:t>nf</w:t>
            </w:r>
            <w:r w:rsidRPr="00E31D6C">
              <w:rPr>
                <w:rFonts w:ascii="Arial" w:eastAsia="Arial" w:hAnsi="Arial"/>
                <w:i/>
                <w:color w:val="FFFFFF" w:themeColor="background1"/>
                <w:spacing w:val="3"/>
                <w:sz w:val="18"/>
              </w:rPr>
              <w:t>r</w:t>
            </w:r>
            <w:r w:rsidRPr="00E31D6C">
              <w:rPr>
                <w:rFonts w:ascii="Arial" w:eastAsia="Arial" w:hAnsi="Arial"/>
                <w:i/>
                <w:color w:val="FFFFFF" w:themeColor="background1"/>
                <w:spacing w:val="-1"/>
                <w:sz w:val="18"/>
              </w:rPr>
              <w:t>a</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pacing w:val="-1"/>
                <w:sz w:val="18"/>
              </w:rPr>
              <w:t>t</w:t>
            </w:r>
            <w:r w:rsidRPr="00E31D6C">
              <w:rPr>
                <w:rFonts w:ascii="Arial" w:eastAsia="Arial" w:hAnsi="Arial"/>
                <w:i/>
                <w:color w:val="FFFFFF" w:themeColor="background1"/>
                <w:sz w:val="18"/>
              </w:rPr>
              <w:t>r</w:t>
            </w:r>
            <w:r w:rsidRPr="00E31D6C">
              <w:rPr>
                <w:rFonts w:ascii="Arial" w:eastAsia="Arial" w:hAnsi="Arial"/>
                <w:i/>
                <w:color w:val="FFFFFF" w:themeColor="background1"/>
                <w:spacing w:val="-1"/>
                <w:sz w:val="18"/>
              </w:rPr>
              <w:t>u</w:t>
            </w:r>
            <w:r w:rsidRPr="00E31D6C">
              <w:rPr>
                <w:rFonts w:ascii="Arial" w:eastAsia="Arial" w:hAnsi="Arial"/>
                <w:i/>
                <w:color w:val="FFFFFF" w:themeColor="background1"/>
                <w:spacing w:val="1"/>
                <w:sz w:val="18"/>
              </w:rPr>
              <w:t>c</w:t>
            </w:r>
            <w:r w:rsidRPr="00E31D6C">
              <w:rPr>
                <w:rFonts w:ascii="Arial" w:eastAsia="Arial" w:hAnsi="Arial"/>
                <w:i/>
                <w:color w:val="FFFFFF" w:themeColor="background1"/>
                <w:spacing w:val="-1"/>
                <w:sz w:val="18"/>
              </w:rPr>
              <w:t>tu</w:t>
            </w:r>
            <w:r w:rsidRPr="00E31D6C">
              <w:rPr>
                <w:rFonts w:ascii="Arial" w:eastAsia="Arial" w:hAnsi="Arial"/>
                <w:i/>
                <w:color w:val="FFFFFF" w:themeColor="background1"/>
                <w:sz w:val="18"/>
              </w:rPr>
              <w:t>re</w:t>
            </w:r>
            <w:r w:rsidRPr="00E31D6C">
              <w:rPr>
                <w:rFonts w:ascii="Arial" w:eastAsia="Arial" w:hAnsi="Arial"/>
                <w:i/>
                <w:color w:val="FFFFFF" w:themeColor="background1"/>
                <w:w w:val="99"/>
                <w:sz w:val="18"/>
              </w:rPr>
              <w:t xml:space="preserve"> </w:t>
            </w:r>
            <w:r w:rsidRPr="00E31D6C">
              <w:rPr>
                <w:rFonts w:ascii="Arial" w:eastAsia="Arial" w:hAnsi="Arial"/>
                <w:i/>
                <w:color w:val="FFFFFF" w:themeColor="background1"/>
                <w:spacing w:val="-1"/>
                <w:sz w:val="18"/>
              </w:rPr>
              <w:t>dam</w:t>
            </w:r>
            <w:r w:rsidRPr="00E31D6C">
              <w:rPr>
                <w:rFonts w:ascii="Arial" w:eastAsia="Arial" w:hAnsi="Arial"/>
                <w:i/>
                <w:color w:val="FFFFFF" w:themeColor="background1"/>
                <w:spacing w:val="2"/>
                <w:sz w:val="18"/>
              </w:rPr>
              <w:t>a</w:t>
            </w:r>
            <w:r w:rsidRPr="00E31D6C">
              <w:rPr>
                <w:rFonts w:ascii="Arial" w:eastAsia="Arial" w:hAnsi="Arial"/>
                <w:i/>
                <w:color w:val="FFFFFF" w:themeColor="background1"/>
                <w:spacing w:val="-1"/>
                <w:sz w:val="18"/>
              </w:rPr>
              <w:t>g</w:t>
            </w:r>
            <w:r w:rsidRPr="00E31D6C">
              <w:rPr>
                <w:rFonts w:ascii="Arial" w:eastAsia="Arial" w:hAnsi="Arial"/>
                <w:i/>
                <w:color w:val="FFFFFF" w:themeColor="background1"/>
                <w:spacing w:val="2"/>
                <w:sz w:val="18"/>
              </w:rPr>
              <w:t>e</w:t>
            </w:r>
            <w:r w:rsidRPr="00E31D6C">
              <w:rPr>
                <w:rFonts w:ascii="Arial" w:eastAsia="Arial" w:hAnsi="Arial"/>
                <w:i/>
                <w:color w:val="FFFFFF" w:themeColor="background1"/>
                <w:sz w:val="18"/>
              </w:rPr>
              <w:t>d</w:t>
            </w:r>
            <w:r w:rsidRPr="00E31D6C">
              <w:rPr>
                <w:rFonts w:ascii="Arial" w:eastAsia="Arial" w:hAnsi="Arial"/>
                <w:i/>
                <w:color w:val="FFFFFF" w:themeColor="background1"/>
                <w:spacing w:val="-8"/>
                <w:sz w:val="18"/>
              </w:rPr>
              <w:t xml:space="preserve"> </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z w:val="18"/>
              </w:rPr>
              <w:t>r</w:t>
            </w:r>
            <w:r w:rsidRPr="00E31D6C">
              <w:rPr>
                <w:rFonts w:ascii="Arial" w:eastAsia="Arial" w:hAnsi="Arial"/>
                <w:i/>
                <w:color w:val="FFFFFF" w:themeColor="background1"/>
                <w:spacing w:val="-7"/>
                <w:sz w:val="18"/>
              </w:rPr>
              <w:t xml:space="preserve"> </w:t>
            </w:r>
            <w:r w:rsidRPr="00E31D6C">
              <w:rPr>
                <w:rFonts w:ascii="Arial" w:eastAsia="Arial" w:hAnsi="Arial"/>
                <w:i/>
                <w:color w:val="FFFFFF" w:themeColor="background1"/>
                <w:spacing w:val="2"/>
                <w:sz w:val="18"/>
              </w:rPr>
              <w:t>d</w:t>
            </w:r>
            <w:r w:rsidRPr="00E31D6C">
              <w:rPr>
                <w:rFonts w:ascii="Arial" w:eastAsia="Arial" w:hAnsi="Arial"/>
                <w:i/>
                <w:color w:val="FFFFFF" w:themeColor="background1"/>
                <w:spacing w:val="-1"/>
                <w:sz w:val="18"/>
              </w:rPr>
              <w:t>e</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pacing w:val="-1"/>
                <w:sz w:val="18"/>
              </w:rPr>
              <w:t>t</w:t>
            </w:r>
            <w:r w:rsidRPr="00E31D6C">
              <w:rPr>
                <w:rFonts w:ascii="Arial" w:eastAsia="Arial" w:hAnsi="Arial"/>
                <w:i/>
                <w:color w:val="FFFFFF" w:themeColor="background1"/>
                <w:sz w:val="18"/>
              </w:rPr>
              <w:t>r</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pacing w:val="1"/>
                <w:sz w:val="18"/>
              </w:rPr>
              <w:t>y</w:t>
            </w:r>
            <w:r w:rsidRPr="00E31D6C">
              <w:rPr>
                <w:rFonts w:ascii="Arial" w:eastAsia="Arial" w:hAnsi="Arial"/>
                <w:i/>
                <w:color w:val="FFFFFF" w:themeColor="background1"/>
                <w:spacing w:val="-1"/>
                <w:sz w:val="18"/>
              </w:rPr>
              <w:t>ed</w:t>
            </w:r>
            <w:r w:rsidRPr="00E31D6C">
              <w:rPr>
                <w:rFonts w:ascii="Arial" w:eastAsia="Arial" w:hAnsi="Arial"/>
                <w:i/>
                <w:color w:val="FFFFFF" w:themeColor="background1"/>
                <w:sz w:val="18"/>
              </w:rPr>
              <w:t>,</w:t>
            </w:r>
            <w:r w:rsidRPr="00E31D6C">
              <w:rPr>
                <w:rFonts w:ascii="Arial" w:eastAsia="Arial" w:hAnsi="Arial"/>
                <w:i/>
                <w:color w:val="FFFFFF" w:themeColor="background1"/>
                <w:spacing w:val="-6"/>
                <w:sz w:val="18"/>
              </w:rPr>
              <w:t xml:space="preserve"> </w:t>
            </w:r>
            <w:r w:rsidRPr="00E31D6C">
              <w:rPr>
                <w:rFonts w:ascii="Arial" w:eastAsia="Arial" w:hAnsi="Arial"/>
                <w:i/>
                <w:color w:val="FFFFFF" w:themeColor="background1"/>
                <w:spacing w:val="-1"/>
                <w:sz w:val="18"/>
              </w:rPr>
              <w:t>a</w:t>
            </w:r>
            <w:r w:rsidRPr="00E31D6C">
              <w:rPr>
                <w:rFonts w:ascii="Arial" w:eastAsia="Arial" w:hAnsi="Arial"/>
                <w:i/>
                <w:color w:val="FFFFFF" w:themeColor="background1"/>
                <w:spacing w:val="1"/>
                <w:sz w:val="18"/>
              </w:rPr>
              <w:t>cc</w:t>
            </w:r>
            <w:r w:rsidRPr="00E31D6C">
              <w:rPr>
                <w:rFonts w:ascii="Arial" w:eastAsia="Arial" w:hAnsi="Arial"/>
                <w:i/>
                <w:color w:val="FFFFFF" w:themeColor="background1"/>
                <w:spacing w:val="-1"/>
                <w:sz w:val="18"/>
              </w:rPr>
              <w:t>oun</w:t>
            </w:r>
            <w:r w:rsidRPr="00E31D6C">
              <w:rPr>
                <w:rFonts w:ascii="Arial" w:eastAsia="Arial" w:hAnsi="Arial"/>
                <w:i/>
                <w:color w:val="FFFFFF" w:themeColor="background1"/>
                <w:spacing w:val="2"/>
                <w:sz w:val="18"/>
              </w:rPr>
              <w:t>t</w:t>
            </w:r>
            <w:r w:rsidRPr="00E31D6C">
              <w:rPr>
                <w:rFonts w:ascii="Arial" w:eastAsia="Arial" w:hAnsi="Arial"/>
                <w:i/>
                <w:color w:val="FFFFFF" w:themeColor="background1"/>
                <w:spacing w:val="-1"/>
                <w:sz w:val="18"/>
              </w:rPr>
              <w:t>e</w:t>
            </w:r>
            <w:r w:rsidRPr="00E31D6C">
              <w:rPr>
                <w:rFonts w:ascii="Arial" w:eastAsia="Arial" w:hAnsi="Arial"/>
                <w:i/>
                <w:color w:val="FFFFFF" w:themeColor="background1"/>
                <w:sz w:val="18"/>
              </w:rPr>
              <w:t>d</w:t>
            </w:r>
            <w:r w:rsidRPr="00E31D6C">
              <w:rPr>
                <w:rFonts w:ascii="Arial" w:eastAsia="Arial" w:hAnsi="Arial"/>
                <w:i/>
                <w:color w:val="FFFFFF" w:themeColor="background1"/>
                <w:spacing w:val="-7"/>
                <w:sz w:val="18"/>
              </w:rPr>
              <w:t xml:space="preserve"> </w:t>
            </w:r>
            <w:r w:rsidRPr="00E31D6C">
              <w:rPr>
                <w:rFonts w:ascii="Arial" w:eastAsia="Arial" w:hAnsi="Arial"/>
                <w:i/>
                <w:color w:val="FFFFFF" w:themeColor="background1"/>
                <w:spacing w:val="2"/>
                <w:sz w:val="18"/>
              </w:rPr>
              <w:t>f</w:t>
            </w:r>
            <w:r w:rsidRPr="00E31D6C">
              <w:rPr>
                <w:rFonts w:ascii="Arial" w:eastAsia="Arial" w:hAnsi="Arial"/>
                <w:i/>
                <w:color w:val="FFFFFF" w:themeColor="background1"/>
                <w:spacing w:val="-1"/>
                <w:sz w:val="18"/>
              </w:rPr>
              <w:t>o</w:t>
            </w:r>
            <w:r w:rsidRPr="00E31D6C">
              <w:rPr>
                <w:rFonts w:ascii="Arial" w:eastAsia="Arial" w:hAnsi="Arial"/>
                <w:i/>
                <w:color w:val="FFFFFF" w:themeColor="background1"/>
                <w:sz w:val="18"/>
              </w:rPr>
              <w:t>r</w:t>
            </w:r>
            <w:r w:rsidRPr="00E31D6C">
              <w:rPr>
                <w:rFonts w:ascii="Arial" w:eastAsia="Arial" w:hAnsi="Arial"/>
                <w:i/>
                <w:color w:val="FFFFFF" w:themeColor="background1"/>
                <w:spacing w:val="-7"/>
                <w:sz w:val="18"/>
              </w:rPr>
              <w:t xml:space="preserve"> </w:t>
            </w:r>
            <w:r w:rsidRPr="00E31D6C">
              <w:rPr>
                <w:rFonts w:ascii="Arial" w:eastAsia="Arial" w:hAnsi="Arial"/>
                <w:i/>
                <w:color w:val="FFFFFF" w:themeColor="background1"/>
                <w:sz w:val="18"/>
              </w:rPr>
              <w:t>in</w:t>
            </w:r>
            <w:r w:rsidRPr="00E31D6C">
              <w:rPr>
                <w:rFonts w:ascii="Arial" w:eastAsia="Arial" w:hAnsi="Arial"/>
                <w:i/>
                <w:color w:val="FFFFFF" w:themeColor="background1"/>
                <w:spacing w:val="-6"/>
                <w:sz w:val="18"/>
              </w:rPr>
              <w:t xml:space="preserve"> </w:t>
            </w:r>
            <w:r w:rsidRPr="00E31D6C">
              <w:rPr>
                <w:rFonts w:ascii="Arial" w:eastAsia="Arial" w:hAnsi="Arial"/>
                <w:i/>
                <w:color w:val="FFFFFF" w:themeColor="background1"/>
                <w:spacing w:val="-1"/>
                <w:sz w:val="18"/>
              </w:rPr>
              <w:t>th</w:t>
            </w:r>
            <w:r w:rsidRPr="00E31D6C">
              <w:rPr>
                <w:rFonts w:ascii="Arial" w:eastAsia="Arial" w:hAnsi="Arial"/>
                <w:i/>
                <w:color w:val="FFFFFF" w:themeColor="background1"/>
                <w:sz w:val="18"/>
              </w:rPr>
              <w:t>e</w:t>
            </w:r>
            <w:r w:rsidRPr="00E31D6C">
              <w:rPr>
                <w:rFonts w:ascii="Arial" w:eastAsia="Arial" w:hAnsi="Arial"/>
                <w:i/>
                <w:color w:val="FFFFFF" w:themeColor="background1"/>
                <w:spacing w:val="-6"/>
                <w:sz w:val="18"/>
              </w:rPr>
              <w:t xml:space="preserve"> </w:t>
            </w:r>
            <w:r w:rsidRPr="00E31D6C">
              <w:rPr>
                <w:rFonts w:ascii="Arial" w:eastAsia="Arial" w:hAnsi="Arial"/>
                <w:i/>
                <w:color w:val="FFFFFF" w:themeColor="background1"/>
                <w:spacing w:val="-1"/>
                <w:sz w:val="18"/>
              </w:rPr>
              <w:t>f</w:t>
            </w:r>
            <w:r w:rsidRPr="00E31D6C">
              <w:rPr>
                <w:rFonts w:ascii="Arial" w:eastAsia="Arial" w:hAnsi="Arial"/>
                <w:i/>
                <w:color w:val="FFFFFF" w:themeColor="background1"/>
                <w:spacing w:val="1"/>
                <w:sz w:val="18"/>
              </w:rPr>
              <w:t>i</w:t>
            </w:r>
            <w:r w:rsidRPr="00E31D6C">
              <w:rPr>
                <w:rFonts w:ascii="Arial" w:eastAsia="Arial" w:hAnsi="Arial"/>
                <w:i/>
                <w:color w:val="FFFFFF" w:themeColor="background1"/>
                <w:spacing w:val="-1"/>
                <w:sz w:val="18"/>
              </w:rPr>
              <w:t>nan</w:t>
            </w:r>
            <w:r w:rsidRPr="00E31D6C">
              <w:rPr>
                <w:rFonts w:ascii="Arial" w:eastAsia="Arial" w:hAnsi="Arial"/>
                <w:i/>
                <w:color w:val="FFFFFF" w:themeColor="background1"/>
                <w:spacing w:val="1"/>
                <w:sz w:val="18"/>
              </w:rPr>
              <w:t>ci</w:t>
            </w:r>
            <w:r w:rsidRPr="00E31D6C">
              <w:rPr>
                <w:rFonts w:ascii="Arial" w:eastAsia="Arial" w:hAnsi="Arial"/>
                <w:i/>
                <w:color w:val="FFFFFF" w:themeColor="background1"/>
                <w:spacing w:val="-1"/>
                <w:sz w:val="18"/>
              </w:rPr>
              <w:t>a</w:t>
            </w:r>
            <w:r w:rsidRPr="00E31D6C">
              <w:rPr>
                <w:rFonts w:ascii="Arial" w:eastAsia="Arial" w:hAnsi="Arial"/>
                <w:i/>
                <w:color w:val="FFFFFF" w:themeColor="background1"/>
                <w:sz w:val="18"/>
              </w:rPr>
              <w:t>l</w:t>
            </w:r>
            <w:r w:rsidRPr="00E31D6C">
              <w:rPr>
                <w:rFonts w:ascii="Arial" w:eastAsia="Arial" w:hAnsi="Arial"/>
                <w:i/>
                <w:color w:val="FFFFFF" w:themeColor="background1"/>
                <w:spacing w:val="-8"/>
                <w:sz w:val="18"/>
              </w:rPr>
              <w:t xml:space="preserve"> </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pacing w:val="2"/>
                <w:sz w:val="18"/>
              </w:rPr>
              <w:t>t</w:t>
            </w:r>
            <w:r w:rsidRPr="00E31D6C">
              <w:rPr>
                <w:rFonts w:ascii="Arial" w:eastAsia="Arial" w:hAnsi="Arial"/>
                <w:i/>
                <w:color w:val="FFFFFF" w:themeColor="background1"/>
                <w:spacing w:val="-1"/>
                <w:sz w:val="18"/>
              </w:rPr>
              <w:t>ate</w:t>
            </w:r>
            <w:r w:rsidRPr="00E31D6C">
              <w:rPr>
                <w:rFonts w:ascii="Arial" w:eastAsia="Arial" w:hAnsi="Arial"/>
                <w:i/>
                <w:color w:val="FFFFFF" w:themeColor="background1"/>
                <w:spacing w:val="2"/>
                <w:sz w:val="18"/>
              </w:rPr>
              <w:t>m</w:t>
            </w:r>
            <w:r w:rsidRPr="00E31D6C">
              <w:rPr>
                <w:rFonts w:ascii="Arial" w:eastAsia="Arial" w:hAnsi="Arial"/>
                <w:i/>
                <w:color w:val="FFFFFF" w:themeColor="background1"/>
                <w:spacing w:val="-1"/>
                <w:sz w:val="18"/>
              </w:rPr>
              <w:t>ent</w:t>
            </w:r>
            <w:r w:rsidRPr="00E31D6C">
              <w:rPr>
                <w:rFonts w:ascii="Arial" w:eastAsia="Arial" w:hAnsi="Arial"/>
                <w:i/>
                <w:color w:val="FFFFFF" w:themeColor="background1"/>
                <w:spacing w:val="1"/>
                <w:sz w:val="18"/>
              </w:rPr>
              <w:t>s</w:t>
            </w:r>
            <w:r w:rsidRPr="00E31D6C">
              <w:rPr>
                <w:rFonts w:ascii="Arial" w:eastAsia="Arial" w:hAnsi="Arial"/>
                <w:i/>
                <w:color w:val="FFFFFF" w:themeColor="background1"/>
                <w:sz w:val="18"/>
              </w:rPr>
              <w:t>?</w:t>
            </w:r>
          </w:p>
        </w:tc>
      </w:tr>
    </w:tbl>
    <w:p w14:paraId="02DF8BEF" w14:textId="77777777" w:rsidR="003379B0" w:rsidRPr="003379B0" w:rsidRDefault="003379B0" w:rsidP="00F86210">
      <w:pPr>
        <w:pStyle w:val="BoldHeading"/>
        <w:ind w:left="993"/>
        <w:rPr>
          <w:bCs/>
          <w:i/>
        </w:rPr>
      </w:pPr>
      <w:r>
        <w:rPr>
          <w:spacing w:val="-1"/>
        </w:rPr>
        <w:lastRenderedPageBreak/>
        <w:t>W</w:t>
      </w:r>
      <w:r>
        <w:t>h</w:t>
      </w:r>
      <w:r>
        <w:rPr>
          <w:spacing w:val="-1"/>
        </w:rPr>
        <w:t>a</w:t>
      </w:r>
      <w:r>
        <w:t>t</w:t>
      </w:r>
      <w:r>
        <w:rPr>
          <w:spacing w:val="-8"/>
        </w:rPr>
        <w:t xml:space="preserve"> </w:t>
      </w:r>
      <w:r>
        <w:rPr>
          <w:spacing w:val="-1"/>
        </w:rPr>
        <w:t>i</w:t>
      </w:r>
      <w:r>
        <w:t>f</w:t>
      </w:r>
      <w:r>
        <w:rPr>
          <w:spacing w:val="-7"/>
        </w:rPr>
        <w:t xml:space="preserve"> </w:t>
      </w:r>
      <w:r>
        <w:t>the</w:t>
      </w:r>
      <w:r>
        <w:rPr>
          <w:spacing w:val="-9"/>
        </w:rPr>
        <w:t xml:space="preserve"> </w:t>
      </w:r>
      <w:r>
        <w:rPr>
          <w:spacing w:val="1"/>
        </w:rPr>
        <w:t>r</w:t>
      </w:r>
      <w:r>
        <w:rPr>
          <w:spacing w:val="-1"/>
        </w:rPr>
        <w:t>e</w:t>
      </w:r>
      <w:r>
        <w:t>p</w:t>
      </w:r>
      <w:r>
        <w:rPr>
          <w:spacing w:val="-1"/>
        </w:rPr>
        <w:t>a</w:t>
      </w:r>
      <w:r>
        <w:rPr>
          <w:spacing w:val="2"/>
        </w:rPr>
        <w:t>i</w:t>
      </w:r>
      <w:r>
        <w:rPr>
          <w:spacing w:val="-1"/>
        </w:rPr>
        <w:t>r</w:t>
      </w:r>
      <w:r>
        <w:t>s</w:t>
      </w:r>
      <w:r>
        <w:rPr>
          <w:spacing w:val="-8"/>
        </w:rPr>
        <w:t xml:space="preserve"> </w:t>
      </w:r>
      <w:r>
        <w:rPr>
          <w:spacing w:val="-1"/>
        </w:rPr>
        <w:t>i</w:t>
      </w:r>
      <w:r>
        <w:rPr>
          <w:spacing w:val="3"/>
        </w:rPr>
        <w:t>n</w:t>
      </w:r>
      <w:r>
        <w:rPr>
          <w:spacing w:val="-1"/>
        </w:rPr>
        <w:t>cr</w:t>
      </w:r>
      <w:r>
        <w:rPr>
          <w:spacing w:val="2"/>
        </w:rPr>
        <w:t>ea</w:t>
      </w:r>
      <w:r>
        <w:rPr>
          <w:spacing w:val="-1"/>
        </w:rPr>
        <w:t>s</w:t>
      </w:r>
      <w:r>
        <w:t>e</w:t>
      </w:r>
      <w:r>
        <w:rPr>
          <w:spacing w:val="-8"/>
        </w:rPr>
        <w:t xml:space="preserve"> </w:t>
      </w:r>
      <w:r>
        <w:t>fun</w:t>
      </w:r>
      <w:r>
        <w:rPr>
          <w:spacing w:val="-1"/>
        </w:rPr>
        <w:t>c</w:t>
      </w:r>
      <w:r>
        <w:t>t</w:t>
      </w:r>
      <w:r>
        <w:rPr>
          <w:spacing w:val="-1"/>
        </w:rPr>
        <w:t>i</w:t>
      </w:r>
      <w:r>
        <w:t>on</w:t>
      </w:r>
      <w:r>
        <w:rPr>
          <w:spacing w:val="-1"/>
        </w:rPr>
        <w:t>ali</w:t>
      </w:r>
      <w:r>
        <w:t>t</w:t>
      </w:r>
      <w:r>
        <w:rPr>
          <w:spacing w:val="-1"/>
        </w:rPr>
        <w:t>y</w:t>
      </w:r>
      <w:r>
        <w:t>?</w:t>
      </w:r>
    </w:p>
    <w:p w14:paraId="02DF8BF0" w14:textId="77777777" w:rsidR="00B746F7" w:rsidRPr="003379B0" w:rsidRDefault="003379B0" w:rsidP="00BB12E1">
      <w:pPr>
        <w:pStyle w:val="BodyText"/>
        <w:spacing w:line="271" w:lineRule="auto"/>
        <w:ind w:left="993" w:right="139"/>
        <w:jc w:val="both"/>
      </w:pPr>
      <w:r>
        <w:rPr>
          <w:spacing w:val="-1"/>
        </w:rPr>
        <w:t>A</w:t>
      </w:r>
      <w:r>
        <w:t>n</w:t>
      </w:r>
      <w:r>
        <w:rPr>
          <w:spacing w:val="9"/>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7"/>
        </w:rPr>
        <w:t xml:space="preserve"> </w:t>
      </w:r>
      <w:r>
        <w:rPr>
          <w:spacing w:val="-1"/>
        </w:rPr>
        <w:t>o</w:t>
      </w:r>
      <w:r>
        <w:t>f</w:t>
      </w:r>
      <w:r>
        <w:rPr>
          <w:spacing w:val="9"/>
        </w:rPr>
        <w:t xml:space="preserve"> </w:t>
      </w:r>
      <w:r>
        <w:rPr>
          <w:spacing w:val="1"/>
        </w:rPr>
        <w:t>c</w:t>
      </w:r>
      <w:r>
        <w:rPr>
          <w:spacing w:val="-1"/>
        </w:rPr>
        <w:t>o</w:t>
      </w:r>
      <w:r>
        <w:rPr>
          <w:spacing w:val="1"/>
        </w:rPr>
        <w:t>s</w:t>
      </w:r>
      <w:r>
        <w:rPr>
          <w:spacing w:val="-1"/>
        </w:rPr>
        <w:t>t</w:t>
      </w:r>
      <w:r>
        <w:t>s</w:t>
      </w:r>
      <w:r>
        <w:rPr>
          <w:spacing w:val="8"/>
        </w:rPr>
        <w:t xml:space="preserve"> </w:t>
      </w:r>
      <w:r>
        <w:rPr>
          <w:spacing w:val="-1"/>
        </w:rPr>
        <w:t>th</w:t>
      </w:r>
      <w:r>
        <w:rPr>
          <w:spacing w:val="2"/>
        </w:rPr>
        <w:t>a</w:t>
      </w:r>
      <w:r>
        <w:t>t</w:t>
      </w:r>
      <w:r>
        <w:rPr>
          <w:spacing w:val="9"/>
        </w:rPr>
        <w:t xml:space="preserve"> </w:t>
      </w:r>
      <w:r>
        <w:rPr>
          <w:spacing w:val="4"/>
        </w:rPr>
        <w:t>m</w:t>
      </w:r>
      <w:r>
        <w:rPr>
          <w:spacing w:val="-1"/>
        </w:rPr>
        <w:t>a</w:t>
      </w:r>
      <w:r>
        <w:t>y</w:t>
      </w:r>
      <w:r>
        <w:rPr>
          <w:spacing w:val="4"/>
        </w:rPr>
        <w:t xml:space="preserve"> </w:t>
      </w:r>
      <w:r>
        <w:rPr>
          <w:spacing w:val="2"/>
        </w:rPr>
        <w:t>b</w:t>
      </w:r>
      <w:r>
        <w:t>e</w:t>
      </w:r>
      <w:r>
        <w:rPr>
          <w:spacing w:val="7"/>
        </w:rPr>
        <w:t xml:space="preserve"> </w:t>
      </w:r>
      <w:r>
        <w:rPr>
          <w:spacing w:val="1"/>
        </w:rPr>
        <w:t>c</w:t>
      </w:r>
      <w:r>
        <w:rPr>
          <w:spacing w:val="-1"/>
        </w:rPr>
        <w:t>a</w:t>
      </w:r>
      <w:r>
        <w:rPr>
          <w:spacing w:val="2"/>
        </w:rPr>
        <w:t>p</w:t>
      </w:r>
      <w:r>
        <w:rPr>
          <w:spacing w:val="-2"/>
        </w:rPr>
        <w:t>i</w:t>
      </w:r>
      <w:r>
        <w:rPr>
          <w:spacing w:val="-1"/>
        </w:rPr>
        <w:t>t</w:t>
      </w:r>
      <w:r>
        <w:rPr>
          <w:spacing w:val="2"/>
        </w:rPr>
        <w:t>a</w:t>
      </w:r>
      <w:r>
        <w:rPr>
          <w:spacing w:val="-2"/>
        </w:rPr>
        <w:t>li</w:t>
      </w:r>
      <w:r>
        <w:rPr>
          <w:spacing w:val="1"/>
        </w:rPr>
        <w:t>s</w:t>
      </w:r>
      <w:r>
        <w:rPr>
          <w:spacing w:val="2"/>
        </w:rPr>
        <w:t>e</w:t>
      </w:r>
      <w:r>
        <w:t>d</w:t>
      </w:r>
      <w:r>
        <w:rPr>
          <w:spacing w:val="7"/>
        </w:rPr>
        <w:t xml:space="preserve"> </w:t>
      </w:r>
      <w:r>
        <w:rPr>
          <w:spacing w:val="2"/>
        </w:rPr>
        <w:t>d</w:t>
      </w:r>
      <w:r>
        <w:rPr>
          <w:spacing w:val="-1"/>
        </w:rPr>
        <w:t>u</w:t>
      </w:r>
      <w:r>
        <w:t>e</w:t>
      </w:r>
      <w:r>
        <w:rPr>
          <w:spacing w:val="9"/>
        </w:rPr>
        <w:t xml:space="preserve"> </w:t>
      </w:r>
      <w:r>
        <w:rPr>
          <w:spacing w:val="-1"/>
        </w:rPr>
        <w:t>t</w:t>
      </w:r>
      <w:r>
        <w:t>o</w:t>
      </w:r>
      <w:r>
        <w:rPr>
          <w:spacing w:val="9"/>
        </w:rPr>
        <w:t xml:space="preserve"> </w:t>
      </w:r>
      <w:r>
        <w:rPr>
          <w:spacing w:val="2"/>
        </w:rPr>
        <w:t>t</w:t>
      </w:r>
      <w:r>
        <w:rPr>
          <w:spacing w:val="-1"/>
        </w:rPr>
        <w:t>h</w:t>
      </w:r>
      <w:r>
        <w:t>e</w:t>
      </w:r>
      <w:r>
        <w:rPr>
          <w:spacing w:val="7"/>
        </w:rPr>
        <w:t xml:space="preserve"> </w:t>
      </w:r>
      <w:r>
        <w:rPr>
          <w:spacing w:val="2"/>
        </w:rPr>
        <w:t>f</w:t>
      </w:r>
      <w:r>
        <w:rPr>
          <w:spacing w:val="-2"/>
        </w:rPr>
        <w:t>l</w:t>
      </w:r>
      <w:r>
        <w:rPr>
          <w:spacing w:val="-1"/>
        </w:rPr>
        <w:t>o</w:t>
      </w:r>
      <w:r>
        <w:rPr>
          <w:spacing w:val="2"/>
        </w:rPr>
        <w:t>o</w:t>
      </w:r>
      <w:r>
        <w:rPr>
          <w:spacing w:val="-1"/>
        </w:rPr>
        <w:t>d</w:t>
      </w:r>
      <w:r>
        <w:rPr>
          <w:spacing w:val="1"/>
        </w:rPr>
        <w:t>i</w:t>
      </w:r>
      <w:r>
        <w:rPr>
          <w:spacing w:val="-1"/>
        </w:rPr>
        <w:t>n</w:t>
      </w:r>
      <w:r>
        <w:t>g</w:t>
      </w:r>
      <w:r>
        <w:rPr>
          <w:spacing w:val="9"/>
        </w:rPr>
        <w:t xml:space="preserve"> </w:t>
      </w:r>
      <w:r>
        <w:t>w</w:t>
      </w:r>
      <w:r>
        <w:rPr>
          <w:spacing w:val="-1"/>
        </w:rPr>
        <w:t>o</w:t>
      </w:r>
      <w:r>
        <w:rPr>
          <w:spacing w:val="2"/>
        </w:rPr>
        <w:t>u</w:t>
      </w:r>
      <w:r>
        <w:rPr>
          <w:spacing w:val="-2"/>
        </w:rPr>
        <w:t>l</w:t>
      </w:r>
      <w:r>
        <w:t>d</w:t>
      </w:r>
      <w:r>
        <w:rPr>
          <w:spacing w:val="10"/>
        </w:rPr>
        <w:t xml:space="preserve"> </w:t>
      </w:r>
      <w:r>
        <w:rPr>
          <w:spacing w:val="-1"/>
        </w:rPr>
        <w:t>b</w:t>
      </w:r>
      <w:r>
        <w:t>e</w:t>
      </w:r>
      <w:r>
        <w:rPr>
          <w:spacing w:val="9"/>
        </w:rPr>
        <w:t xml:space="preserve"> </w:t>
      </w:r>
      <w:r>
        <w:rPr>
          <w:spacing w:val="-1"/>
        </w:rPr>
        <w:t>th</w:t>
      </w:r>
      <w:r>
        <w:t>e</w:t>
      </w:r>
      <w:r>
        <w:rPr>
          <w:spacing w:val="9"/>
        </w:rPr>
        <w:t xml:space="preserve"> </w:t>
      </w:r>
      <w:r>
        <w:rPr>
          <w:spacing w:val="3"/>
        </w:rPr>
        <w:t>r</w:t>
      </w:r>
      <w:r>
        <w:rPr>
          <w:spacing w:val="-1"/>
        </w:rPr>
        <w:t>ep</w:t>
      </w:r>
      <w:r>
        <w:rPr>
          <w:spacing w:val="1"/>
        </w:rPr>
        <w:t>l</w:t>
      </w:r>
      <w:r>
        <w:rPr>
          <w:spacing w:val="-1"/>
        </w:rPr>
        <w:t>a</w:t>
      </w:r>
      <w:r>
        <w:rPr>
          <w:spacing w:val="1"/>
        </w:rPr>
        <w:t>c</w:t>
      </w:r>
      <w:r>
        <w:rPr>
          <w:spacing w:val="-1"/>
        </w:rPr>
        <w:t>e</w:t>
      </w:r>
      <w:r>
        <w:rPr>
          <w:spacing w:val="4"/>
        </w:rPr>
        <w:t>m</w:t>
      </w:r>
      <w:r>
        <w:rPr>
          <w:spacing w:val="-1"/>
        </w:rPr>
        <w:t>en</w:t>
      </w:r>
      <w:r>
        <w:t>t</w:t>
      </w:r>
      <w:r>
        <w:rPr>
          <w:spacing w:val="7"/>
        </w:rPr>
        <w:t xml:space="preserve"> </w:t>
      </w:r>
      <w:r>
        <w:rPr>
          <w:spacing w:val="-1"/>
        </w:rPr>
        <w:t>o</w:t>
      </w:r>
      <w:r>
        <w:t>f</w:t>
      </w:r>
      <w:r>
        <w:rPr>
          <w:spacing w:val="9"/>
        </w:rPr>
        <w:t xml:space="preserve"> </w:t>
      </w:r>
      <w:r>
        <w:rPr>
          <w:spacing w:val="-1"/>
        </w:rPr>
        <w:t>th</w:t>
      </w:r>
      <w:r>
        <w:t>e</w:t>
      </w:r>
      <w:r>
        <w:rPr>
          <w:spacing w:val="7"/>
        </w:rPr>
        <w:t xml:space="preserve"> </w:t>
      </w:r>
      <w:r>
        <w:rPr>
          <w:spacing w:val="1"/>
        </w:rPr>
        <w:t>s</w:t>
      </w:r>
      <w:r>
        <w:rPr>
          <w:spacing w:val="2"/>
        </w:rPr>
        <w:t>e</w:t>
      </w:r>
      <w:r>
        <w:rPr>
          <w:spacing w:val="-1"/>
        </w:rPr>
        <w:t>a</w:t>
      </w:r>
      <w:r>
        <w:t>l</w:t>
      </w:r>
      <w:r>
        <w:rPr>
          <w:spacing w:val="8"/>
        </w:rPr>
        <w:t xml:space="preserve"> </w:t>
      </w:r>
      <w:r>
        <w:rPr>
          <w:spacing w:val="-1"/>
        </w:rPr>
        <w:t>o</w:t>
      </w:r>
      <w:r>
        <w:t>n</w:t>
      </w:r>
      <w:r>
        <w:rPr>
          <w:spacing w:val="12"/>
        </w:rPr>
        <w:t xml:space="preserve"> </w:t>
      </w:r>
      <w:r>
        <w:t>a</w:t>
      </w:r>
      <w:r>
        <w:rPr>
          <w:spacing w:val="7"/>
        </w:rPr>
        <w:t xml:space="preserve"> </w:t>
      </w:r>
      <w:r>
        <w:rPr>
          <w:spacing w:val="1"/>
        </w:rPr>
        <w:t>s</w:t>
      </w:r>
      <w:r>
        <w:rPr>
          <w:spacing w:val="-1"/>
        </w:rPr>
        <w:t>e</w:t>
      </w:r>
      <w:r>
        <w:rPr>
          <w:spacing w:val="2"/>
        </w:rPr>
        <w:t>a</w:t>
      </w:r>
      <w:r>
        <w:rPr>
          <w:spacing w:val="-2"/>
        </w:rPr>
        <w:t>l</w:t>
      </w:r>
      <w:r>
        <w:rPr>
          <w:spacing w:val="-1"/>
        </w:rPr>
        <w:t>e</w:t>
      </w:r>
      <w:r>
        <w:t>d</w:t>
      </w:r>
      <w:r>
        <w:rPr>
          <w:w w:val="99"/>
        </w:rPr>
        <w:t xml:space="preserve"> </w:t>
      </w:r>
      <w:r>
        <w:t>r</w:t>
      </w:r>
      <w:r>
        <w:rPr>
          <w:spacing w:val="-1"/>
        </w:rPr>
        <w:t>oa</w:t>
      </w:r>
      <w:r>
        <w:t>d</w:t>
      </w:r>
      <w:r>
        <w:rPr>
          <w:spacing w:val="2"/>
        </w:rPr>
        <w:t xml:space="preserve"> </w:t>
      </w:r>
      <w:r>
        <w:rPr>
          <w:spacing w:val="1"/>
        </w:rPr>
        <w:t>s</w:t>
      </w:r>
      <w:r>
        <w:rPr>
          <w:spacing w:val="2"/>
        </w:rPr>
        <w:t>e</w:t>
      </w:r>
      <w:r>
        <w:rPr>
          <w:spacing w:val="-1"/>
        </w:rPr>
        <w:t>g</w:t>
      </w:r>
      <w:r>
        <w:rPr>
          <w:spacing w:val="4"/>
        </w:rPr>
        <w:t>m</w:t>
      </w:r>
      <w:r>
        <w:rPr>
          <w:spacing w:val="-1"/>
        </w:rPr>
        <w:t>en</w:t>
      </w:r>
      <w:r>
        <w:t>t</w:t>
      </w:r>
      <w:r>
        <w:rPr>
          <w:spacing w:val="2"/>
        </w:rPr>
        <w:t xml:space="preserve"> </w:t>
      </w:r>
      <w:r>
        <w:t>w</w:t>
      </w:r>
      <w:r>
        <w:rPr>
          <w:spacing w:val="-1"/>
        </w:rPr>
        <w:t>h</w:t>
      </w:r>
      <w:r>
        <w:rPr>
          <w:spacing w:val="-2"/>
        </w:rPr>
        <w:t>i</w:t>
      </w:r>
      <w:r>
        <w:rPr>
          <w:spacing w:val="1"/>
        </w:rPr>
        <w:t>c</w:t>
      </w:r>
      <w:r>
        <w:t>h</w:t>
      </w:r>
      <w:r>
        <w:rPr>
          <w:spacing w:val="7"/>
        </w:rPr>
        <w:t xml:space="preserve"> </w:t>
      </w:r>
      <w:r>
        <w:rPr>
          <w:spacing w:val="-3"/>
        </w:rPr>
        <w:t>w</w:t>
      </w:r>
      <w:r>
        <w:rPr>
          <w:spacing w:val="-1"/>
        </w:rPr>
        <w:t>a</w:t>
      </w:r>
      <w:r>
        <w:t>s</w:t>
      </w:r>
      <w:r>
        <w:rPr>
          <w:spacing w:val="6"/>
        </w:rPr>
        <w:t xml:space="preserve"> </w:t>
      </w:r>
      <w:r>
        <w:rPr>
          <w:spacing w:val="2"/>
        </w:rPr>
        <w:t>n</w:t>
      </w:r>
      <w:r>
        <w:rPr>
          <w:spacing w:val="-1"/>
        </w:rPr>
        <w:t>o</w:t>
      </w:r>
      <w:r>
        <w:t>t</w:t>
      </w:r>
      <w:r>
        <w:rPr>
          <w:spacing w:val="2"/>
        </w:rPr>
        <w:t xml:space="preserve"> d</w:t>
      </w:r>
      <w:r>
        <w:rPr>
          <w:spacing w:val="-1"/>
        </w:rPr>
        <w:t>u</w:t>
      </w:r>
      <w:r>
        <w:t>e</w:t>
      </w:r>
      <w:r>
        <w:rPr>
          <w:spacing w:val="2"/>
        </w:rPr>
        <w:t xml:space="preserve"> f</w:t>
      </w:r>
      <w:r>
        <w:rPr>
          <w:spacing w:val="-1"/>
        </w:rPr>
        <w:t>o</w:t>
      </w:r>
      <w:r>
        <w:t>r</w:t>
      </w:r>
      <w:r>
        <w:rPr>
          <w:spacing w:val="3"/>
        </w:rPr>
        <w:t xml:space="preserve"> </w:t>
      </w:r>
      <w:r>
        <w:t>r</w:t>
      </w:r>
      <w:r>
        <w:rPr>
          <w:spacing w:val="-1"/>
        </w:rPr>
        <w:t>e</w:t>
      </w:r>
      <w:r>
        <w:rPr>
          <w:spacing w:val="2"/>
        </w:rPr>
        <w:t>p</w:t>
      </w:r>
      <w:r>
        <w:rPr>
          <w:spacing w:val="-2"/>
        </w:rPr>
        <w:t>l</w:t>
      </w:r>
      <w:r>
        <w:rPr>
          <w:spacing w:val="-1"/>
        </w:rPr>
        <w:t>a</w:t>
      </w:r>
      <w:r>
        <w:rPr>
          <w:spacing w:val="1"/>
        </w:rPr>
        <w:t>c</w:t>
      </w:r>
      <w:r>
        <w:rPr>
          <w:spacing w:val="-1"/>
        </w:rPr>
        <w:t>e</w:t>
      </w:r>
      <w:r>
        <w:rPr>
          <w:spacing w:val="4"/>
        </w:rPr>
        <w:t>m</w:t>
      </w:r>
      <w:r>
        <w:rPr>
          <w:spacing w:val="-1"/>
        </w:rPr>
        <w:t>en</w:t>
      </w:r>
      <w:r>
        <w:t>t</w:t>
      </w:r>
      <w:r>
        <w:rPr>
          <w:spacing w:val="2"/>
        </w:rPr>
        <w:t xml:space="preserve"> </w:t>
      </w:r>
      <w:r>
        <w:rPr>
          <w:spacing w:val="-1"/>
        </w:rPr>
        <w:t>p</w:t>
      </w:r>
      <w:r>
        <w:rPr>
          <w:spacing w:val="3"/>
        </w:rPr>
        <w:t>r</w:t>
      </w:r>
      <w:r>
        <w:rPr>
          <w:spacing w:val="-2"/>
        </w:rPr>
        <w:t>i</w:t>
      </w:r>
      <w:r>
        <w:rPr>
          <w:spacing w:val="2"/>
        </w:rPr>
        <w:t>o</w:t>
      </w:r>
      <w:r>
        <w:t>r</w:t>
      </w:r>
      <w:r>
        <w:rPr>
          <w:spacing w:val="3"/>
        </w:rPr>
        <w:t xml:space="preserve"> </w:t>
      </w:r>
      <w:r>
        <w:rPr>
          <w:spacing w:val="-1"/>
        </w:rPr>
        <w:t>t</w:t>
      </w:r>
      <w:r>
        <w:t>o</w:t>
      </w:r>
      <w:r>
        <w:rPr>
          <w:spacing w:val="2"/>
        </w:rPr>
        <w:t xml:space="preserve"> t</w:t>
      </w:r>
      <w:r>
        <w:rPr>
          <w:spacing w:val="-1"/>
        </w:rPr>
        <w:t>h</w:t>
      </w:r>
      <w:r>
        <w:t>e</w:t>
      </w:r>
      <w:r>
        <w:rPr>
          <w:spacing w:val="2"/>
        </w:rPr>
        <w:t xml:space="preserve"> f</w:t>
      </w:r>
      <w:r>
        <w:rPr>
          <w:spacing w:val="-2"/>
        </w:rPr>
        <w:t>l</w:t>
      </w:r>
      <w:r>
        <w:rPr>
          <w:spacing w:val="2"/>
        </w:rPr>
        <w:t>o</w:t>
      </w:r>
      <w:r>
        <w:rPr>
          <w:spacing w:val="-1"/>
        </w:rPr>
        <w:t>o</w:t>
      </w:r>
      <w:r>
        <w:rPr>
          <w:spacing w:val="2"/>
        </w:rPr>
        <w:t>d</w:t>
      </w:r>
      <w:r>
        <w:rPr>
          <w:spacing w:val="-2"/>
        </w:rPr>
        <w:t>i</w:t>
      </w:r>
      <w:r>
        <w:rPr>
          <w:spacing w:val="-1"/>
        </w:rPr>
        <w:t>ng</w:t>
      </w:r>
      <w:r>
        <w:t>.</w:t>
      </w:r>
      <w:r>
        <w:rPr>
          <w:spacing w:val="5"/>
        </w:rPr>
        <w:t xml:space="preserve"> </w:t>
      </w:r>
      <w:r>
        <w:rPr>
          <w:spacing w:val="-1"/>
        </w:rPr>
        <w:t>A</w:t>
      </w:r>
      <w:r>
        <w:t>s</w:t>
      </w:r>
      <w:r>
        <w:rPr>
          <w:spacing w:val="6"/>
        </w:rPr>
        <w:t xml:space="preserve"> </w:t>
      </w:r>
      <w:r>
        <w:rPr>
          <w:spacing w:val="-1"/>
        </w:rPr>
        <w:t>th</w:t>
      </w:r>
      <w:r>
        <w:t>e</w:t>
      </w:r>
      <w:r>
        <w:rPr>
          <w:spacing w:val="4"/>
        </w:rPr>
        <w:t xml:space="preserve"> </w:t>
      </w:r>
      <w:r>
        <w:rPr>
          <w:spacing w:val="1"/>
        </w:rPr>
        <w:t>s</w:t>
      </w:r>
      <w:r>
        <w:rPr>
          <w:spacing w:val="2"/>
        </w:rPr>
        <w:t>e</w:t>
      </w:r>
      <w:r>
        <w:rPr>
          <w:spacing w:val="-1"/>
        </w:rPr>
        <w:t>a</w:t>
      </w:r>
      <w:r>
        <w:t>l</w:t>
      </w:r>
      <w:r>
        <w:rPr>
          <w:spacing w:val="4"/>
        </w:rPr>
        <w:t xml:space="preserve"> </w:t>
      </w:r>
      <w:r>
        <w:rPr>
          <w:spacing w:val="-2"/>
        </w:rPr>
        <w:t>i</w:t>
      </w:r>
      <w:r>
        <w:t>s</w:t>
      </w:r>
      <w:r>
        <w:rPr>
          <w:spacing w:val="4"/>
        </w:rPr>
        <w:t xml:space="preserve"> </w:t>
      </w:r>
      <w:r>
        <w:rPr>
          <w:spacing w:val="2"/>
        </w:rPr>
        <w:t>d</w:t>
      </w:r>
      <w:r>
        <w:rPr>
          <w:spacing w:val="-1"/>
        </w:rPr>
        <w:t>e</w:t>
      </w:r>
      <w:r>
        <w:rPr>
          <w:spacing w:val="1"/>
        </w:rPr>
        <w:t>s</w:t>
      </w:r>
      <w:r>
        <w:rPr>
          <w:spacing w:val="-2"/>
        </w:rPr>
        <w:t>i</w:t>
      </w:r>
      <w:r>
        <w:rPr>
          <w:spacing w:val="-1"/>
        </w:rPr>
        <w:t>g</w:t>
      </w:r>
      <w:r>
        <w:rPr>
          <w:spacing w:val="2"/>
        </w:rPr>
        <w:t>n</w:t>
      </w:r>
      <w:r>
        <w:rPr>
          <w:spacing w:val="-1"/>
        </w:rPr>
        <w:t>e</w:t>
      </w:r>
      <w:r>
        <w:t>d</w:t>
      </w:r>
      <w:r>
        <w:rPr>
          <w:spacing w:val="4"/>
        </w:rPr>
        <w:t xml:space="preserve"> </w:t>
      </w:r>
      <w:r>
        <w:rPr>
          <w:spacing w:val="-1"/>
        </w:rPr>
        <w:t>t</w:t>
      </w:r>
      <w:r>
        <w:t>o</w:t>
      </w:r>
      <w:r>
        <w:rPr>
          <w:spacing w:val="3"/>
        </w:rPr>
        <w:t xml:space="preserve"> k</w:t>
      </w:r>
      <w:r>
        <w:rPr>
          <w:spacing w:val="-1"/>
        </w:rPr>
        <w:t>ee</w:t>
      </w:r>
      <w:r>
        <w:t>p</w:t>
      </w:r>
      <w:r>
        <w:rPr>
          <w:spacing w:val="6"/>
        </w:rPr>
        <w:t xml:space="preserve"> </w:t>
      </w:r>
      <w:r>
        <w:rPr>
          <w:spacing w:val="-3"/>
        </w:rPr>
        <w:t>w</w:t>
      </w:r>
      <w:r>
        <w:rPr>
          <w:spacing w:val="-1"/>
        </w:rPr>
        <w:t>a</w:t>
      </w:r>
      <w:r>
        <w:rPr>
          <w:spacing w:val="2"/>
        </w:rPr>
        <w:t>te</w:t>
      </w:r>
      <w:r>
        <w:t>r</w:t>
      </w:r>
      <w:r>
        <w:rPr>
          <w:spacing w:val="3"/>
        </w:rPr>
        <w:t xml:space="preserve"> </w:t>
      </w:r>
      <w:r>
        <w:rPr>
          <w:spacing w:val="-1"/>
        </w:rPr>
        <w:t>ou</w:t>
      </w:r>
      <w:r>
        <w:t>t</w:t>
      </w:r>
      <w:r>
        <w:rPr>
          <w:spacing w:val="5"/>
        </w:rPr>
        <w:t xml:space="preserve"> </w:t>
      </w:r>
      <w:r>
        <w:rPr>
          <w:spacing w:val="-1"/>
        </w:rPr>
        <w:t>o</w:t>
      </w:r>
      <w:r>
        <w:t>f</w:t>
      </w:r>
      <w:r>
        <w:rPr>
          <w:w w:val="99"/>
        </w:rPr>
        <w:t xml:space="preserve"> </w:t>
      </w:r>
      <w:r>
        <w:rPr>
          <w:spacing w:val="-1"/>
        </w:rPr>
        <w:t>th</w:t>
      </w:r>
      <w:r>
        <w:t>e</w:t>
      </w:r>
      <w:r>
        <w:rPr>
          <w:spacing w:val="33"/>
        </w:rPr>
        <w:t xml:space="preserve"> </w:t>
      </w:r>
      <w:r>
        <w:rPr>
          <w:spacing w:val="1"/>
        </w:rPr>
        <w:t>s</w:t>
      </w:r>
      <w:r>
        <w:rPr>
          <w:spacing w:val="-1"/>
        </w:rPr>
        <w:t>ub</w:t>
      </w:r>
      <w:r>
        <w:t>-</w:t>
      </w:r>
      <w:r>
        <w:rPr>
          <w:spacing w:val="-1"/>
        </w:rPr>
        <w:t>g</w:t>
      </w:r>
      <w:r>
        <w:t>r</w:t>
      </w:r>
      <w:r>
        <w:rPr>
          <w:spacing w:val="2"/>
        </w:rPr>
        <w:t>a</w:t>
      </w:r>
      <w:r>
        <w:rPr>
          <w:spacing w:val="-1"/>
        </w:rPr>
        <w:t>d</w:t>
      </w:r>
      <w:r>
        <w:t>e</w:t>
      </w:r>
      <w:r>
        <w:rPr>
          <w:spacing w:val="33"/>
        </w:rPr>
        <w:t xml:space="preserve"> </w:t>
      </w:r>
      <w:r>
        <w:rPr>
          <w:spacing w:val="2"/>
        </w:rPr>
        <w:t>a</w:t>
      </w:r>
      <w:r>
        <w:rPr>
          <w:spacing w:val="-1"/>
        </w:rPr>
        <w:t>n</w:t>
      </w:r>
      <w:r>
        <w:t>d</w:t>
      </w:r>
      <w:r>
        <w:rPr>
          <w:spacing w:val="34"/>
        </w:rPr>
        <w:t xml:space="preserve"> </w:t>
      </w:r>
      <w:r>
        <w:rPr>
          <w:spacing w:val="2"/>
        </w:rPr>
        <w:t>p</w:t>
      </w:r>
      <w:r>
        <w:rPr>
          <w:spacing w:val="-1"/>
        </w:rPr>
        <w:t>a</w:t>
      </w:r>
      <w:r>
        <w:rPr>
          <w:spacing w:val="1"/>
        </w:rPr>
        <w:t>v</w:t>
      </w:r>
      <w:r>
        <w:rPr>
          <w:spacing w:val="-1"/>
        </w:rPr>
        <w:t>e</w:t>
      </w:r>
      <w:r>
        <w:rPr>
          <w:spacing w:val="2"/>
        </w:rPr>
        <w:t>m</w:t>
      </w:r>
      <w:r>
        <w:rPr>
          <w:spacing w:val="-1"/>
        </w:rPr>
        <w:t>ent</w:t>
      </w:r>
      <w:r>
        <w:t>,</w:t>
      </w:r>
      <w:r>
        <w:rPr>
          <w:spacing w:val="33"/>
        </w:rPr>
        <w:t xml:space="preserve"> </w:t>
      </w:r>
      <w:r>
        <w:rPr>
          <w:spacing w:val="-2"/>
        </w:rPr>
        <w:t>i</w:t>
      </w:r>
      <w:r>
        <w:t>f</w:t>
      </w:r>
      <w:r>
        <w:rPr>
          <w:spacing w:val="35"/>
        </w:rPr>
        <w:t xml:space="preserve"> </w:t>
      </w:r>
      <w:r>
        <w:rPr>
          <w:spacing w:val="-1"/>
        </w:rPr>
        <w:t>th</w:t>
      </w:r>
      <w:r>
        <w:t>e</w:t>
      </w:r>
      <w:r>
        <w:rPr>
          <w:spacing w:val="34"/>
        </w:rPr>
        <w:t xml:space="preserve"> </w:t>
      </w:r>
      <w:r>
        <w:rPr>
          <w:spacing w:val="1"/>
        </w:rPr>
        <w:t>s</w:t>
      </w:r>
      <w:r>
        <w:rPr>
          <w:spacing w:val="2"/>
        </w:rPr>
        <w:t>e</w:t>
      </w:r>
      <w:r>
        <w:rPr>
          <w:spacing w:val="-1"/>
        </w:rPr>
        <w:t>a</w:t>
      </w:r>
      <w:r>
        <w:t>l</w:t>
      </w:r>
      <w:r>
        <w:rPr>
          <w:spacing w:val="34"/>
        </w:rPr>
        <w:t xml:space="preserve"> </w:t>
      </w:r>
      <w:r>
        <w:rPr>
          <w:spacing w:val="-2"/>
        </w:rPr>
        <w:t>i</w:t>
      </w:r>
      <w:r>
        <w:t>s</w:t>
      </w:r>
      <w:r>
        <w:rPr>
          <w:spacing w:val="35"/>
        </w:rPr>
        <w:t xml:space="preserve"> </w:t>
      </w:r>
      <w:r>
        <w:rPr>
          <w:spacing w:val="-1"/>
        </w:rPr>
        <w:t>no</w:t>
      </w:r>
      <w:r>
        <w:t>t</w:t>
      </w:r>
      <w:r>
        <w:rPr>
          <w:spacing w:val="33"/>
        </w:rPr>
        <w:t xml:space="preserve"> </w:t>
      </w:r>
      <w:r>
        <w:t>r</w:t>
      </w:r>
      <w:r>
        <w:rPr>
          <w:spacing w:val="2"/>
        </w:rPr>
        <w:t>e</w:t>
      </w:r>
      <w:r>
        <w:rPr>
          <w:spacing w:val="-1"/>
        </w:rPr>
        <w:t>p</w:t>
      </w:r>
      <w:r>
        <w:rPr>
          <w:spacing w:val="1"/>
        </w:rPr>
        <w:t>l</w:t>
      </w:r>
      <w:r>
        <w:rPr>
          <w:spacing w:val="-1"/>
        </w:rPr>
        <w:t>a</w:t>
      </w:r>
      <w:r>
        <w:rPr>
          <w:spacing w:val="1"/>
        </w:rPr>
        <w:t>c</w:t>
      </w:r>
      <w:r>
        <w:rPr>
          <w:spacing w:val="-1"/>
        </w:rPr>
        <w:t>e</w:t>
      </w:r>
      <w:r>
        <w:t>d</w:t>
      </w:r>
      <w:r>
        <w:rPr>
          <w:spacing w:val="33"/>
        </w:rPr>
        <w:t xml:space="preserve"> </w:t>
      </w:r>
      <w:r>
        <w:rPr>
          <w:spacing w:val="-2"/>
        </w:rPr>
        <w:t>i</w:t>
      </w:r>
      <w:r>
        <w:t>t</w:t>
      </w:r>
      <w:r>
        <w:rPr>
          <w:spacing w:val="36"/>
        </w:rPr>
        <w:t xml:space="preserve"> </w:t>
      </w:r>
      <w:r>
        <w:t>w</w:t>
      </w:r>
      <w:r>
        <w:rPr>
          <w:spacing w:val="1"/>
        </w:rPr>
        <w:t>i</w:t>
      </w:r>
      <w:r>
        <w:rPr>
          <w:spacing w:val="-2"/>
        </w:rPr>
        <w:t>l</w:t>
      </w:r>
      <w:r>
        <w:t>l</w:t>
      </w:r>
      <w:r>
        <w:rPr>
          <w:spacing w:val="32"/>
        </w:rPr>
        <w:t xml:space="preserve"> </w:t>
      </w:r>
      <w:r>
        <w:rPr>
          <w:spacing w:val="2"/>
        </w:rPr>
        <w:t>b</w:t>
      </w:r>
      <w:r>
        <w:rPr>
          <w:spacing w:val="-1"/>
        </w:rPr>
        <w:t>e</w:t>
      </w:r>
      <w:r>
        <w:rPr>
          <w:spacing w:val="1"/>
        </w:rPr>
        <w:t>c</w:t>
      </w:r>
      <w:r>
        <w:rPr>
          <w:spacing w:val="-1"/>
        </w:rPr>
        <w:t>o</w:t>
      </w:r>
      <w:r>
        <w:rPr>
          <w:spacing w:val="4"/>
        </w:rPr>
        <w:t>m</w:t>
      </w:r>
      <w:r>
        <w:t>e</w:t>
      </w:r>
      <w:r>
        <w:rPr>
          <w:spacing w:val="33"/>
        </w:rPr>
        <w:t xml:space="preserve"> </w:t>
      </w:r>
      <w:r>
        <w:rPr>
          <w:spacing w:val="-1"/>
        </w:rPr>
        <w:t>b</w:t>
      </w:r>
      <w:r>
        <w:t>r</w:t>
      </w:r>
      <w:r>
        <w:rPr>
          <w:spacing w:val="-2"/>
        </w:rPr>
        <w:t>i</w:t>
      </w:r>
      <w:r>
        <w:rPr>
          <w:spacing w:val="-1"/>
        </w:rPr>
        <w:t>tt</w:t>
      </w:r>
      <w:r>
        <w:rPr>
          <w:spacing w:val="-2"/>
        </w:rPr>
        <w:t>l</w:t>
      </w:r>
      <w:r>
        <w:t>e</w:t>
      </w:r>
      <w:r>
        <w:rPr>
          <w:spacing w:val="36"/>
        </w:rPr>
        <w:t xml:space="preserve"> </w:t>
      </w:r>
      <w:r>
        <w:rPr>
          <w:spacing w:val="-1"/>
        </w:rPr>
        <w:t>an</w:t>
      </w:r>
      <w:r>
        <w:t>d</w:t>
      </w:r>
      <w:r>
        <w:rPr>
          <w:spacing w:val="33"/>
        </w:rPr>
        <w:t xml:space="preserve"> </w:t>
      </w:r>
      <w:r>
        <w:rPr>
          <w:spacing w:val="1"/>
        </w:rPr>
        <w:t>c</w:t>
      </w:r>
      <w:r>
        <w:t>r</w:t>
      </w:r>
      <w:r>
        <w:rPr>
          <w:spacing w:val="-1"/>
        </w:rPr>
        <w:t>a</w:t>
      </w:r>
      <w:r>
        <w:rPr>
          <w:spacing w:val="1"/>
        </w:rPr>
        <w:t>c</w:t>
      </w:r>
      <w:r>
        <w:t>k</w:t>
      </w:r>
      <w:r>
        <w:rPr>
          <w:spacing w:val="37"/>
        </w:rPr>
        <w:t xml:space="preserve"> </w:t>
      </w:r>
      <w:r>
        <w:rPr>
          <w:spacing w:val="-1"/>
        </w:rPr>
        <w:t>a</w:t>
      </w:r>
      <w:r>
        <w:rPr>
          <w:spacing w:val="-2"/>
        </w:rPr>
        <w:t>ll</w:t>
      </w:r>
      <w:r>
        <w:rPr>
          <w:spacing w:val="2"/>
        </w:rPr>
        <w:t>o</w:t>
      </w:r>
      <w:r>
        <w:rPr>
          <w:spacing w:val="-3"/>
        </w:rPr>
        <w:t>w</w:t>
      </w:r>
      <w:r>
        <w:rPr>
          <w:spacing w:val="1"/>
        </w:rPr>
        <w:t>i</w:t>
      </w:r>
      <w:r>
        <w:rPr>
          <w:spacing w:val="-1"/>
        </w:rPr>
        <w:t>n</w:t>
      </w:r>
      <w:r>
        <w:t>g</w:t>
      </w:r>
      <w:r>
        <w:rPr>
          <w:spacing w:val="36"/>
        </w:rPr>
        <w:t xml:space="preserve"> </w:t>
      </w:r>
      <w:r>
        <w:t>w</w:t>
      </w:r>
      <w:r>
        <w:rPr>
          <w:spacing w:val="-1"/>
        </w:rPr>
        <w:t>ate</w:t>
      </w:r>
      <w:r>
        <w:t>r</w:t>
      </w:r>
      <w:r>
        <w:rPr>
          <w:spacing w:val="36"/>
        </w:rPr>
        <w:t xml:space="preserve"> </w:t>
      </w:r>
      <w:r>
        <w:rPr>
          <w:spacing w:val="-1"/>
        </w:rPr>
        <w:t>t</w:t>
      </w:r>
      <w:r>
        <w:t>o</w:t>
      </w:r>
      <w:r>
        <w:rPr>
          <w:spacing w:val="33"/>
        </w:rPr>
        <w:t xml:space="preserve"> </w:t>
      </w:r>
      <w:r>
        <w:rPr>
          <w:spacing w:val="2"/>
        </w:rPr>
        <w:t>f</w:t>
      </w:r>
      <w:r>
        <w:rPr>
          <w:spacing w:val="-2"/>
        </w:rPr>
        <w:t>l</w:t>
      </w:r>
      <w:r>
        <w:rPr>
          <w:spacing w:val="2"/>
        </w:rPr>
        <w:t>o</w:t>
      </w:r>
      <w:r>
        <w:t>w</w:t>
      </w:r>
      <w:r>
        <w:rPr>
          <w:w w:val="99"/>
        </w:rPr>
        <w:t xml:space="preserve"> </w:t>
      </w:r>
      <w:r>
        <w:rPr>
          <w:spacing w:val="-1"/>
        </w:rPr>
        <w:t>th</w:t>
      </w:r>
      <w:r>
        <w:t>r</w:t>
      </w:r>
      <w:r>
        <w:rPr>
          <w:spacing w:val="-1"/>
        </w:rPr>
        <w:t>ou</w:t>
      </w:r>
      <w:r>
        <w:rPr>
          <w:spacing w:val="2"/>
        </w:rPr>
        <w:t>g</w:t>
      </w:r>
      <w:r>
        <w:rPr>
          <w:spacing w:val="-1"/>
        </w:rPr>
        <w:t>h</w:t>
      </w:r>
      <w:r>
        <w:t>.</w:t>
      </w:r>
      <w:r>
        <w:rPr>
          <w:spacing w:val="2"/>
        </w:rPr>
        <w:t xml:space="preserve"> </w:t>
      </w:r>
      <w:r>
        <w:rPr>
          <w:spacing w:val="-1"/>
        </w:rPr>
        <w:t>I</w:t>
      </w:r>
      <w:r>
        <w:t>f</w:t>
      </w:r>
      <w:r>
        <w:rPr>
          <w:spacing w:val="5"/>
        </w:rPr>
        <w:t xml:space="preserve"> </w:t>
      </w:r>
      <w:r>
        <w:rPr>
          <w:spacing w:val="-1"/>
        </w:rPr>
        <w:t>th</w:t>
      </w:r>
      <w:r>
        <w:t>e</w:t>
      </w:r>
      <w:r>
        <w:rPr>
          <w:spacing w:val="2"/>
        </w:rPr>
        <w:t xml:space="preserve"> </w:t>
      </w:r>
      <w:r>
        <w:rPr>
          <w:spacing w:val="1"/>
        </w:rPr>
        <w:t>s</w:t>
      </w:r>
      <w:r>
        <w:rPr>
          <w:spacing w:val="-1"/>
        </w:rPr>
        <w:t>e</w:t>
      </w:r>
      <w:r>
        <w:rPr>
          <w:spacing w:val="2"/>
        </w:rPr>
        <w:t>a</w:t>
      </w:r>
      <w:r>
        <w:t>l</w:t>
      </w:r>
      <w:r>
        <w:rPr>
          <w:spacing w:val="1"/>
        </w:rPr>
        <w:t xml:space="preserve"> </w:t>
      </w:r>
      <w:r>
        <w:rPr>
          <w:spacing w:val="-2"/>
        </w:rPr>
        <w:t>i</w:t>
      </w:r>
      <w:r>
        <w:t>s</w:t>
      </w:r>
      <w:r>
        <w:rPr>
          <w:spacing w:val="4"/>
        </w:rPr>
        <w:t xml:space="preserve"> </w:t>
      </w:r>
      <w:r>
        <w:t>r</w:t>
      </w:r>
      <w:r>
        <w:rPr>
          <w:spacing w:val="-1"/>
        </w:rPr>
        <w:t>e</w:t>
      </w:r>
      <w:r>
        <w:rPr>
          <w:spacing w:val="2"/>
        </w:rPr>
        <w:t>p</w:t>
      </w:r>
      <w:r>
        <w:rPr>
          <w:spacing w:val="-2"/>
        </w:rPr>
        <w:t>l</w:t>
      </w:r>
      <w:r>
        <w:rPr>
          <w:spacing w:val="2"/>
        </w:rPr>
        <w:t>a</w:t>
      </w:r>
      <w:r>
        <w:rPr>
          <w:spacing w:val="1"/>
        </w:rPr>
        <w:t>c</w:t>
      </w:r>
      <w:r>
        <w:rPr>
          <w:spacing w:val="-1"/>
        </w:rPr>
        <w:t>e</w:t>
      </w:r>
      <w:r>
        <w:t>d</w:t>
      </w:r>
      <w:r>
        <w:rPr>
          <w:spacing w:val="2"/>
        </w:rPr>
        <w:t xml:space="preserve"> </w:t>
      </w:r>
      <w:r>
        <w:rPr>
          <w:spacing w:val="-1"/>
        </w:rPr>
        <w:t>ea</w:t>
      </w:r>
      <w:r>
        <w:t>r</w:t>
      </w:r>
      <w:r>
        <w:rPr>
          <w:spacing w:val="1"/>
        </w:rPr>
        <w:t>l</w:t>
      </w:r>
      <w:r>
        <w:rPr>
          <w:spacing w:val="-2"/>
        </w:rPr>
        <w:t>i</w:t>
      </w:r>
      <w:r>
        <w:rPr>
          <w:spacing w:val="-1"/>
        </w:rPr>
        <w:t>e</w:t>
      </w:r>
      <w:r>
        <w:t>r</w:t>
      </w:r>
      <w:r>
        <w:rPr>
          <w:spacing w:val="3"/>
        </w:rPr>
        <w:t xml:space="preserve"> </w:t>
      </w:r>
      <w:r>
        <w:rPr>
          <w:spacing w:val="-1"/>
        </w:rPr>
        <w:t>t</w:t>
      </w:r>
      <w:r>
        <w:rPr>
          <w:spacing w:val="2"/>
        </w:rPr>
        <w:t>h</w:t>
      </w:r>
      <w:r>
        <w:rPr>
          <w:spacing w:val="-1"/>
        </w:rPr>
        <w:t>a</w:t>
      </w:r>
      <w:r>
        <w:t>n</w:t>
      </w:r>
      <w:r>
        <w:rPr>
          <w:spacing w:val="2"/>
        </w:rPr>
        <w:t xml:space="preserve"> a</w:t>
      </w:r>
      <w:r>
        <w:rPr>
          <w:spacing w:val="-1"/>
        </w:rPr>
        <w:t>nt</w:t>
      </w:r>
      <w:r>
        <w:rPr>
          <w:spacing w:val="-2"/>
        </w:rPr>
        <w:t>i</w:t>
      </w:r>
      <w:r>
        <w:rPr>
          <w:spacing w:val="3"/>
        </w:rPr>
        <w:t>c</w:t>
      </w:r>
      <w:r>
        <w:rPr>
          <w:spacing w:val="-2"/>
        </w:rPr>
        <w:t>i</w:t>
      </w:r>
      <w:r>
        <w:rPr>
          <w:spacing w:val="-1"/>
        </w:rPr>
        <w:t>pa</w:t>
      </w:r>
      <w:r>
        <w:rPr>
          <w:spacing w:val="2"/>
        </w:rPr>
        <w:t>t</w:t>
      </w:r>
      <w:r>
        <w:rPr>
          <w:spacing w:val="-1"/>
        </w:rPr>
        <w:t>e</w:t>
      </w:r>
      <w:r>
        <w:rPr>
          <w:spacing w:val="2"/>
        </w:rPr>
        <w:t>d</w:t>
      </w:r>
      <w:r>
        <w:t>,</w:t>
      </w:r>
      <w:r>
        <w:rPr>
          <w:spacing w:val="2"/>
        </w:rPr>
        <w:t xml:space="preserve"> </w:t>
      </w:r>
      <w:r>
        <w:rPr>
          <w:spacing w:val="-2"/>
        </w:rPr>
        <w:t>i</w:t>
      </w:r>
      <w:r>
        <w:t>t</w:t>
      </w:r>
      <w:r>
        <w:rPr>
          <w:spacing w:val="5"/>
        </w:rPr>
        <w:t xml:space="preserve"> </w:t>
      </w:r>
      <w:r>
        <w:rPr>
          <w:spacing w:val="-3"/>
        </w:rPr>
        <w:t>w</w:t>
      </w:r>
      <w:r>
        <w:rPr>
          <w:spacing w:val="1"/>
        </w:rPr>
        <w:t>i</w:t>
      </w:r>
      <w:r>
        <w:rPr>
          <w:spacing w:val="-2"/>
        </w:rPr>
        <w:t>l</w:t>
      </w:r>
      <w:r>
        <w:t>l</w:t>
      </w:r>
      <w:r>
        <w:rPr>
          <w:spacing w:val="4"/>
        </w:rPr>
        <w:t xml:space="preserve"> </w:t>
      </w:r>
      <w:r>
        <w:rPr>
          <w:spacing w:val="-2"/>
        </w:rPr>
        <w:t>i</w:t>
      </w:r>
      <w:r>
        <w:rPr>
          <w:spacing w:val="-1"/>
        </w:rPr>
        <w:t>n</w:t>
      </w:r>
      <w:r>
        <w:rPr>
          <w:spacing w:val="1"/>
        </w:rPr>
        <w:t>c</w:t>
      </w:r>
      <w:r>
        <w:t>r</w:t>
      </w:r>
      <w:r>
        <w:rPr>
          <w:spacing w:val="-1"/>
        </w:rPr>
        <w:t>ea</w:t>
      </w:r>
      <w:r>
        <w:rPr>
          <w:spacing w:val="1"/>
        </w:rPr>
        <w:t>s</w:t>
      </w:r>
      <w:r>
        <w:t>e</w:t>
      </w:r>
      <w:r>
        <w:rPr>
          <w:spacing w:val="4"/>
        </w:rPr>
        <w:t xml:space="preserve"> </w:t>
      </w:r>
      <w:r>
        <w:rPr>
          <w:spacing w:val="-1"/>
        </w:rPr>
        <w:t>th</w:t>
      </w:r>
      <w:r>
        <w:t>e</w:t>
      </w:r>
      <w:r>
        <w:rPr>
          <w:spacing w:val="4"/>
        </w:rPr>
        <w:t xml:space="preserve"> </w:t>
      </w:r>
      <w:r>
        <w:rPr>
          <w:spacing w:val="-1"/>
        </w:rPr>
        <w:t>u</w:t>
      </w:r>
      <w:r>
        <w:rPr>
          <w:spacing w:val="1"/>
        </w:rPr>
        <w:t>s</w:t>
      </w:r>
      <w:r>
        <w:rPr>
          <w:spacing w:val="-1"/>
        </w:rPr>
        <w:t>e</w:t>
      </w:r>
      <w:r>
        <w:rPr>
          <w:spacing w:val="2"/>
        </w:rPr>
        <w:t>f</w:t>
      </w:r>
      <w:r>
        <w:rPr>
          <w:spacing w:val="-1"/>
        </w:rPr>
        <w:t>u</w:t>
      </w:r>
      <w:r>
        <w:t>l</w:t>
      </w:r>
      <w:r>
        <w:rPr>
          <w:spacing w:val="1"/>
        </w:rPr>
        <w:t xml:space="preserve"> l</w:t>
      </w:r>
      <w:r>
        <w:rPr>
          <w:spacing w:val="-2"/>
        </w:rPr>
        <w:t>i</w:t>
      </w:r>
      <w:r>
        <w:rPr>
          <w:spacing w:val="2"/>
        </w:rPr>
        <w:t>f</w:t>
      </w:r>
      <w:r>
        <w:t>e</w:t>
      </w:r>
      <w:r>
        <w:rPr>
          <w:spacing w:val="3"/>
        </w:rPr>
        <w:t xml:space="preserve"> </w:t>
      </w:r>
      <w:r>
        <w:rPr>
          <w:spacing w:val="-1"/>
        </w:rPr>
        <w:t>o</w:t>
      </w:r>
      <w:r>
        <w:t>f</w:t>
      </w:r>
      <w:r>
        <w:rPr>
          <w:spacing w:val="4"/>
        </w:rPr>
        <w:t xml:space="preserve"> </w:t>
      </w:r>
      <w:r>
        <w:rPr>
          <w:spacing w:val="-1"/>
        </w:rPr>
        <w:t>th</w:t>
      </w:r>
      <w:r>
        <w:t>e</w:t>
      </w:r>
      <w:r>
        <w:rPr>
          <w:spacing w:val="3"/>
        </w:rPr>
        <w:t xml:space="preserve"> </w:t>
      </w:r>
      <w:r>
        <w:rPr>
          <w:spacing w:val="1"/>
        </w:rPr>
        <w:t>s</w:t>
      </w:r>
      <w:r>
        <w:rPr>
          <w:spacing w:val="-1"/>
        </w:rPr>
        <w:t>ea</w:t>
      </w:r>
      <w:r>
        <w:t>l</w:t>
      </w:r>
      <w:r>
        <w:rPr>
          <w:spacing w:val="1"/>
        </w:rPr>
        <w:t xml:space="preserve"> </w:t>
      </w:r>
      <w:r>
        <w:rPr>
          <w:spacing w:val="2"/>
        </w:rPr>
        <w:t>t</w:t>
      </w:r>
      <w:r>
        <w:t>o</w:t>
      </w:r>
      <w:r>
        <w:rPr>
          <w:spacing w:val="2"/>
        </w:rPr>
        <w:t xml:space="preserve"> </w:t>
      </w:r>
      <w:r>
        <w:t>a</w:t>
      </w:r>
      <w:r>
        <w:rPr>
          <w:spacing w:val="2"/>
        </w:rPr>
        <w:t xml:space="preserve"> </w:t>
      </w:r>
      <w:r>
        <w:rPr>
          <w:spacing w:val="-1"/>
        </w:rPr>
        <w:t>g</w:t>
      </w:r>
      <w:r>
        <w:t>r</w:t>
      </w:r>
      <w:r>
        <w:rPr>
          <w:spacing w:val="2"/>
        </w:rPr>
        <w:t>e</w:t>
      </w:r>
      <w:r>
        <w:rPr>
          <w:spacing w:val="-1"/>
        </w:rPr>
        <w:t>ate</w:t>
      </w:r>
      <w:r>
        <w:t>r</w:t>
      </w:r>
      <w:r>
        <w:rPr>
          <w:spacing w:val="6"/>
        </w:rPr>
        <w:t xml:space="preserve"> </w:t>
      </w:r>
      <w:r>
        <w:rPr>
          <w:spacing w:val="-1"/>
        </w:rPr>
        <w:t>nu</w:t>
      </w:r>
      <w:r>
        <w:rPr>
          <w:spacing w:val="4"/>
        </w:rPr>
        <w:t>m</w:t>
      </w:r>
      <w:r>
        <w:rPr>
          <w:spacing w:val="-1"/>
        </w:rPr>
        <w:t>be</w:t>
      </w:r>
      <w:r>
        <w:t>r</w:t>
      </w:r>
      <w:r>
        <w:rPr>
          <w:w w:val="99"/>
        </w:rPr>
        <w:t xml:space="preserve"> </w:t>
      </w:r>
      <w:r>
        <w:rPr>
          <w:spacing w:val="-1"/>
        </w:rPr>
        <w:t>o</w:t>
      </w:r>
      <w:r>
        <w:t>f</w:t>
      </w:r>
      <w:r>
        <w:rPr>
          <w:spacing w:val="-2"/>
        </w:rPr>
        <w:t xml:space="preserve"> </w:t>
      </w:r>
      <w:r>
        <w:rPr>
          <w:spacing w:val="-5"/>
        </w:rPr>
        <w:t>y</w:t>
      </w:r>
      <w:r>
        <w:rPr>
          <w:spacing w:val="-1"/>
        </w:rPr>
        <w:t>ea</w:t>
      </w:r>
      <w:r>
        <w:t>rs</w:t>
      </w:r>
      <w:r>
        <w:rPr>
          <w:spacing w:val="-5"/>
        </w:rPr>
        <w:t xml:space="preserve"> </w:t>
      </w:r>
      <w:r>
        <w:rPr>
          <w:spacing w:val="-1"/>
        </w:rPr>
        <w:t>th</w:t>
      </w:r>
      <w:r>
        <w:rPr>
          <w:spacing w:val="2"/>
        </w:rPr>
        <w:t>a</w:t>
      </w:r>
      <w:r>
        <w:t>n</w:t>
      </w:r>
      <w:r>
        <w:rPr>
          <w:spacing w:val="-6"/>
        </w:rPr>
        <w:t xml:space="preserve"> </w:t>
      </w:r>
      <w:r>
        <w:rPr>
          <w:spacing w:val="1"/>
        </w:rPr>
        <w:t>i</w:t>
      </w:r>
      <w:r>
        <w:t>t</w:t>
      </w:r>
      <w:r>
        <w:rPr>
          <w:spacing w:val="-5"/>
        </w:rPr>
        <w:t xml:space="preserve"> </w:t>
      </w:r>
      <w:r>
        <w:rPr>
          <w:spacing w:val="-3"/>
        </w:rPr>
        <w:t>w</w:t>
      </w:r>
      <w:r>
        <w:rPr>
          <w:spacing w:val="2"/>
        </w:rPr>
        <w:t>o</w:t>
      </w:r>
      <w:r>
        <w:rPr>
          <w:spacing w:val="-1"/>
        </w:rPr>
        <w:t>u</w:t>
      </w:r>
      <w:r>
        <w:rPr>
          <w:spacing w:val="1"/>
        </w:rPr>
        <w:t>l</w:t>
      </w:r>
      <w:r>
        <w:t>d</w:t>
      </w:r>
      <w:r>
        <w:rPr>
          <w:spacing w:val="-6"/>
        </w:rPr>
        <w:t xml:space="preserve"> </w:t>
      </w:r>
      <w:r>
        <w:rPr>
          <w:spacing w:val="-1"/>
        </w:rPr>
        <w:t>p</w:t>
      </w:r>
      <w:r>
        <w:t>r</w:t>
      </w:r>
      <w:r>
        <w:rPr>
          <w:spacing w:val="2"/>
        </w:rPr>
        <w:t>e</w:t>
      </w:r>
      <w:r>
        <w:rPr>
          <w:spacing w:val="-2"/>
        </w:rPr>
        <w:t>v</w:t>
      </w:r>
      <w:r>
        <w:rPr>
          <w:spacing w:val="1"/>
        </w:rPr>
        <w:t>i</w:t>
      </w:r>
      <w:r>
        <w:rPr>
          <w:spacing w:val="-1"/>
        </w:rPr>
        <w:t>ou</w:t>
      </w:r>
      <w:r>
        <w:rPr>
          <w:spacing w:val="1"/>
        </w:rPr>
        <w:t>s</w:t>
      </w:r>
      <w:r>
        <w:rPr>
          <w:spacing w:val="3"/>
        </w:rPr>
        <w:t>l</w:t>
      </w:r>
      <w:r>
        <w:t>y</w:t>
      </w:r>
      <w:r>
        <w:rPr>
          <w:spacing w:val="-9"/>
        </w:rPr>
        <w:t xml:space="preserve"> </w:t>
      </w:r>
      <w:r>
        <w:rPr>
          <w:spacing w:val="-1"/>
        </w:rPr>
        <w:t>h</w:t>
      </w:r>
      <w:r>
        <w:rPr>
          <w:spacing w:val="2"/>
        </w:rPr>
        <w:t>a</w:t>
      </w:r>
      <w:r>
        <w:rPr>
          <w:spacing w:val="-2"/>
        </w:rPr>
        <w:t>v</w:t>
      </w:r>
      <w:r>
        <w:t>e</w:t>
      </w:r>
      <w:r>
        <w:rPr>
          <w:spacing w:val="-4"/>
        </w:rPr>
        <w:t xml:space="preserve"> </w:t>
      </w:r>
      <w:r>
        <w:rPr>
          <w:spacing w:val="-1"/>
        </w:rPr>
        <w:t>h</w:t>
      </w:r>
      <w:r>
        <w:rPr>
          <w:spacing w:val="2"/>
        </w:rPr>
        <w:t>a</w:t>
      </w:r>
      <w:r>
        <w:t>d</w:t>
      </w:r>
      <w:r>
        <w:rPr>
          <w:spacing w:val="-6"/>
        </w:rPr>
        <w:t xml:space="preserve"> </w:t>
      </w:r>
      <w:r>
        <w:t>r</w:t>
      </w:r>
      <w:r>
        <w:rPr>
          <w:spacing w:val="-1"/>
        </w:rPr>
        <w:t>e</w:t>
      </w:r>
      <w:r>
        <w:rPr>
          <w:spacing w:val="4"/>
        </w:rPr>
        <w:t>m</w:t>
      </w:r>
      <w:r>
        <w:rPr>
          <w:spacing w:val="-1"/>
        </w:rPr>
        <w:t>a</w:t>
      </w:r>
      <w:r>
        <w:rPr>
          <w:spacing w:val="-2"/>
        </w:rPr>
        <w:t>i</w:t>
      </w:r>
      <w:r>
        <w:rPr>
          <w:spacing w:val="-1"/>
        </w:rPr>
        <w:t>n</w:t>
      </w:r>
      <w:r>
        <w:rPr>
          <w:spacing w:val="-2"/>
        </w:rPr>
        <w:t>i</w:t>
      </w:r>
      <w:r>
        <w:rPr>
          <w:spacing w:val="2"/>
        </w:rPr>
        <w:t>n</w:t>
      </w:r>
      <w:r>
        <w:rPr>
          <w:spacing w:val="-1"/>
        </w:rPr>
        <w:t>g</w:t>
      </w:r>
      <w:r>
        <w:t>.</w:t>
      </w:r>
    </w:p>
    <w:p w14:paraId="02DF8BF1" w14:textId="77777777" w:rsidR="003379B0" w:rsidRDefault="003379B0" w:rsidP="00EE4C04">
      <w:pPr>
        <w:pStyle w:val="CaptionImageorFigure"/>
        <w:rPr>
          <w:rFonts w:ascii="Arial" w:eastAsia="Arial" w:hAnsi="Arial"/>
          <w:w w:val="99"/>
        </w:rPr>
      </w:pPr>
      <w:r>
        <w:t>Examp</w:t>
      </w:r>
      <w:r>
        <w:rPr>
          <w:spacing w:val="2"/>
        </w:rPr>
        <w:t>l</w:t>
      </w:r>
      <w:r>
        <w:t>e</w:t>
      </w:r>
      <w:r>
        <w:rPr>
          <w:spacing w:val="-9"/>
        </w:rPr>
        <w:t xml:space="preserve"> </w:t>
      </w:r>
      <w:r>
        <w:t>3</w:t>
      </w:r>
      <w:r>
        <w:rPr>
          <w:spacing w:val="-7"/>
        </w:rPr>
        <w:t xml:space="preserve"> </w:t>
      </w:r>
      <w:r>
        <w:t>–</w:t>
      </w:r>
      <w:r>
        <w:rPr>
          <w:spacing w:val="-9"/>
        </w:rPr>
        <w:t xml:space="preserve"> </w:t>
      </w:r>
      <w:r>
        <w:t>Re</w:t>
      </w:r>
      <w:r>
        <w:rPr>
          <w:spacing w:val="3"/>
        </w:rPr>
        <w:t>p</w:t>
      </w:r>
      <w:r>
        <w:t>ai</w:t>
      </w:r>
      <w:r>
        <w:rPr>
          <w:spacing w:val="1"/>
        </w:rPr>
        <w:t>r</w:t>
      </w:r>
      <w:r>
        <w:t>s</w:t>
      </w:r>
      <w:r>
        <w:rPr>
          <w:spacing w:val="-9"/>
        </w:rPr>
        <w:t xml:space="preserve"> </w:t>
      </w:r>
      <w:r>
        <w:t>in</w:t>
      </w:r>
      <w:r>
        <w:rPr>
          <w:spacing w:val="2"/>
        </w:rPr>
        <w:t>c</w:t>
      </w:r>
      <w:r>
        <w:rPr>
          <w:spacing w:val="1"/>
        </w:rPr>
        <w:t>r</w:t>
      </w:r>
      <w:r>
        <w:t>easing</w:t>
      </w:r>
      <w:r>
        <w:rPr>
          <w:spacing w:val="-8"/>
        </w:rPr>
        <w:t xml:space="preserve"> </w:t>
      </w:r>
      <w:r>
        <w:t>functionali</w:t>
      </w:r>
      <w:r>
        <w:rPr>
          <w:spacing w:val="3"/>
        </w:rPr>
        <w:t>t</w:t>
      </w:r>
      <w:r>
        <w:t>y</w:t>
      </w:r>
    </w:p>
    <w:tbl>
      <w:tblPr>
        <w:tblStyle w:val="HighlightTable"/>
        <w:tblW w:w="4526" w:type="pct"/>
        <w:tblInd w:w="945" w:type="dxa"/>
        <w:tblLook w:val="0600" w:firstRow="0" w:lastRow="0" w:firstColumn="0" w:lastColumn="0" w:noHBand="1" w:noVBand="1"/>
        <w:tblCaption w:val="Hightlight Text"/>
      </w:tblPr>
      <w:tblGrid>
        <w:gridCol w:w="9020"/>
      </w:tblGrid>
      <w:tr w:rsidR="003379B0" w14:paraId="02DF8C07" w14:textId="77777777" w:rsidTr="006706D5">
        <w:tc>
          <w:tcPr>
            <w:tcW w:w="5000" w:type="pct"/>
          </w:tcPr>
          <w:p w14:paraId="02DF8BF2" w14:textId="77777777" w:rsidR="003379B0" w:rsidRPr="00E31D6C" w:rsidRDefault="003379B0" w:rsidP="006706D5">
            <w:pPr>
              <w:spacing w:before="66"/>
              <w:ind w:left="331" w:right="283"/>
              <w:rPr>
                <w:rFonts w:ascii="Arial" w:eastAsia="Arial" w:hAnsi="Arial"/>
                <w:sz w:val="22"/>
              </w:rPr>
            </w:pPr>
            <w:r w:rsidRPr="00E31D6C">
              <w:rPr>
                <w:rFonts w:ascii="Arial" w:eastAsia="Arial" w:hAnsi="Arial"/>
                <w:b/>
                <w:bCs/>
                <w:spacing w:val="-1"/>
                <w:sz w:val="22"/>
              </w:rPr>
              <w:t>Exa</w:t>
            </w:r>
            <w:r w:rsidRPr="00E31D6C">
              <w:rPr>
                <w:rFonts w:ascii="Arial" w:eastAsia="Arial" w:hAnsi="Arial"/>
                <w:b/>
                <w:bCs/>
                <w:sz w:val="22"/>
              </w:rPr>
              <w:t>mp</w:t>
            </w:r>
            <w:r w:rsidRPr="00E31D6C">
              <w:rPr>
                <w:rFonts w:ascii="Arial" w:eastAsia="Arial" w:hAnsi="Arial"/>
                <w:b/>
                <w:bCs/>
                <w:spacing w:val="2"/>
                <w:sz w:val="22"/>
              </w:rPr>
              <w:t>l</w:t>
            </w:r>
            <w:r w:rsidRPr="00E31D6C">
              <w:rPr>
                <w:rFonts w:ascii="Arial" w:eastAsia="Arial" w:hAnsi="Arial"/>
                <w:b/>
                <w:bCs/>
                <w:sz w:val="22"/>
              </w:rPr>
              <w:t>e</w:t>
            </w:r>
          </w:p>
          <w:p w14:paraId="02DF8BF3" w14:textId="77777777" w:rsidR="003379B0" w:rsidRPr="00E31D6C" w:rsidRDefault="003379B0" w:rsidP="006706D5">
            <w:pPr>
              <w:spacing w:before="6" w:line="220" w:lineRule="exact"/>
              <w:ind w:left="331" w:right="283"/>
              <w:rPr>
                <w:sz w:val="22"/>
              </w:rPr>
            </w:pPr>
          </w:p>
          <w:p w14:paraId="02DF8BF4" w14:textId="77777777" w:rsidR="003379B0" w:rsidRPr="00E31D6C" w:rsidRDefault="003379B0" w:rsidP="006706D5">
            <w:pPr>
              <w:pStyle w:val="BodyText"/>
              <w:spacing w:before="67" w:line="272" w:lineRule="auto"/>
              <w:ind w:left="331" w:right="283"/>
              <w:rPr>
                <w:sz w:val="22"/>
              </w:rPr>
            </w:pPr>
            <w:r w:rsidRPr="00E31D6C">
              <w:rPr>
                <w:spacing w:val="3"/>
                <w:sz w:val="22"/>
              </w:rPr>
              <w:t>T</w:t>
            </w:r>
            <w:r w:rsidRPr="00E31D6C">
              <w:rPr>
                <w:spacing w:val="-1"/>
                <w:sz w:val="22"/>
              </w:rPr>
              <w:t>h</w:t>
            </w:r>
            <w:r w:rsidRPr="00E31D6C">
              <w:rPr>
                <w:sz w:val="22"/>
              </w:rPr>
              <w:t>e</w:t>
            </w:r>
            <w:r w:rsidRPr="00E31D6C">
              <w:rPr>
                <w:spacing w:val="1"/>
                <w:sz w:val="22"/>
              </w:rPr>
              <w:t xml:space="preserve"> </w:t>
            </w:r>
            <w:r w:rsidRPr="00E31D6C">
              <w:rPr>
                <w:spacing w:val="-1"/>
                <w:sz w:val="22"/>
              </w:rPr>
              <w:t>Au</w:t>
            </w:r>
            <w:r w:rsidRPr="00E31D6C">
              <w:rPr>
                <w:spacing w:val="1"/>
                <w:sz w:val="22"/>
              </w:rPr>
              <w:t>s</w:t>
            </w:r>
            <w:r w:rsidRPr="00E31D6C">
              <w:rPr>
                <w:spacing w:val="-1"/>
                <w:sz w:val="22"/>
              </w:rPr>
              <w:t>t</w:t>
            </w:r>
            <w:r w:rsidRPr="00E31D6C">
              <w:rPr>
                <w:sz w:val="22"/>
              </w:rPr>
              <w:t>r</w:t>
            </w:r>
            <w:r w:rsidRPr="00E31D6C">
              <w:rPr>
                <w:spacing w:val="-1"/>
                <w:sz w:val="22"/>
              </w:rPr>
              <w:t>a</w:t>
            </w:r>
            <w:r w:rsidRPr="00E31D6C">
              <w:rPr>
                <w:spacing w:val="1"/>
                <w:sz w:val="22"/>
              </w:rPr>
              <w:t>l</w:t>
            </w:r>
            <w:r w:rsidRPr="00E31D6C">
              <w:rPr>
                <w:spacing w:val="-2"/>
                <w:sz w:val="22"/>
              </w:rPr>
              <w:t>i</w:t>
            </w:r>
            <w:r w:rsidRPr="00E31D6C">
              <w:rPr>
                <w:spacing w:val="-1"/>
                <w:sz w:val="22"/>
              </w:rPr>
              <w:t>a</w:t>
            </w:r>
            <w:r w:rsidRPr="00E31D6C">
              <w:rPr>
                <w:sz w:val="22"/>
              </w:rPr>
              <w:t>n</w:t>
            </w:r>
            <w:r w:rsidRPr="00E31D6C">
              <w:rPr>
                <w:spacing w:val="1"/>
                <w:sz w:val="22"/>
              </w:rPr>
              <w:t xml:space="preserve"> </w:t>
            </w:r>
            <w:r w:rsidRPr="00E31D6C">
              <w:rPr>
                <w:spacing w:val="2"/>
                <w:sz w:val="22"/>
              </w:rPr>
              <w:t>C</w:t>
            </w:r>
            <w:r w:rsidRPr="00E31D6C">
              <w:rPr>
                <w:spacing w:val="-2"/>
                <w:sz w:val="22"/>
              </w:rPr>
              <w:t>i</w:t>
            </w:r>
            <w:r w:rsidRPr="00E31D6C">
              <w:rPr>
                <w:spacing w:val="4"/>
                <w:sz w:val="22"/>
              </w:rPr>
              <w:t>t</w:t>
            </w:r>
            <w:r w:rsidRPr="00E31D6C">
              <w:rPr>
                <w:sz w:val="22"/>
              </w:rPr>
              <w:t>y</w:t>
            </w:r>
            <w:r w:rsidRPr="00E31D6C">
              <w:rPr>
                <w:spacing w:val="-2"/>
                <w:sz w:val="22"/>
              </w:rPr>
              <w:t xml:space="preserve"> </w:t>
            </w:r>
            <w:r w:rsidRPr="00E31D6C">
              <w:rPr>
                <w:sz w:val="22"/>
              </w:rPr>
              <w:t>C</w:t>
            </w:r>
            <w:r w:rsidRPr="00E31D6C">
              <w:rPr>
                <w:spacing w:val="2"/>
                <w:sz w:val="22"/>
              </w:rPr>
              <w:t>o</w:t>
            </w:r>
            <w:r w:rsidRPr="00E31D6C">
              <w:rPr>
                <w:spacing w:val="-1"/>
                <w:sz w:val="22"/>
              </w:rPr>
              <w:t>un</w:t>
            </w:r>
            <w:r w:rsidRPr="00E31D6C">
              <w:rPr>
                <w:spacing w:val="1"/>
                <w:sz w:val="22"/>
              </w:rPr>
              <w:t>ci</w:t>
            </w:r>
            <w:r w:rsidRPr="00E31D6C">
              <w:rPr>
                <w:sz w:val="22"/>
              </w:rPr>
              <w:t>l</w:t>
            </w:r>
            <w:r w:rsidRPr="00E31D6C">
              <w:rPr>
                <w:spacing w:val="4"/>
                <w:sz w:val="22"/>
              </w:rPr>
              <w:t xml:space="preserve"> </w:t>
            </w:r>
            <w:r w:rsidRPr="00E31D6C">
              <w:rPr>
                <w:sz w:val="22"/>
              </w:rPr>
              <w:t>(“C</w:t>
            </w:r>
            <w:r w:rsidRPr="00E31D6C">
              <w:rPr>
                <w:spacing w:val="-2"/>
                <w:sz w:val="22"/>
              </w:rPr>
              <w:t>i</w:t>
            </w:r>
            <w:r w:rsidRPr="00E31D6C">
              <w:rPr>
                <w:spacing w:val="2"/>
                <w:sz w:val="22"/>
              </w:rPr>
              <w:t>t</w:t>
            </w:r>
            <w:r w:rsidRPr="00E31D6C">
              <w:rPr>
                <w:sz w:val="22"/>
              </w:rPr>
              <w:t>y</w:t>
            </w:r>
            <w:r w:rsidRPr="00E31D6C">
              <w:rPr>
                <w:spacing w:val="-2"/>
                <w:sz w:val="22"/>
              </w:rPr>
              <w:t xml:space="preserve"> </w:t>
            </w:r>
            <w:r w:rsidRPr="00E31D6C">
              <w:rPr>
                <w:spacing w:val="2"/>
                <w:sz w:val="22"/>
              </w:rPr>
              <w:t>C</w:t>
            </w:r>
            <w:r w:rsidRPr="00E31D6C">
              <w:rPr>
                <w:spacing w:val="-1"/>
                <w:sz w:val="22"/>
              </w:rPr>
              <w:t>oun</w:t>
            </w:r>
            <w:r w:rsidRPr="00E31D6C">
              <w:rPr>
                <w:spacing w:val="3"/>
                <w:sz w:val="22"/>
              </w:rPr>
              <w:t>c</w:t>
            </w:r>
            <w:r w:rsidRPr="00E31D6C">
              <w:rPr>
                <w:spacing w:val="-2"/>
                <w:sz w:val="22"/>
              </w:rPr>
              <w:t>il</w:t>
            </w:r>
            <w:r w:rsidRPr="00E31D6C">
              <w:rPr>
                <w:sz w:val="22"/>
              </w:rPr>
              <w:t>”)</w:t>
            </w:r>
            <w:r w:rsidRPr="00E31D6C">
              <w:rPr>
                <w:spacing w:val="2"/>
                <w:sz w:val="22"/>
              </w:rPr>
              <w:t xml:space="preserve"> o</w:t>
            </w:r>
            <w:r w:rsidRPr="00E31D6C">
              <w:rPr>
                <w:spacing w:val="-3"/>
                <w:sz w:val="22"/>
              </w:rPr>
              <w:t>w</w:t>
            </w:r>
            <w:r w:rsidRPr="00E31D6C">
              <w:rPr>
                <w:spacing w:val="-1"/>
                <w:sz w:val="22"/>
              </w:rPr>
              <w:t>n</w:t>
            </w:r>
            <w:r w:rsidRPr="00E31D6C">
              <w:rPr>
                <w:sz w:val="22"/>
              </w:rPr>
              <w:t>s</w:t>
            </w:r>
            <w:r w:rsidRPr="00E31D6C">
              <w:rPr>
                <w:spacing w:val="5"/>
                <w:sz w:val="22"/>
              </w:rPr>
              <w:t xml:space="preserve"> </w:t>
            </w:r>
            <w:r w:rsidRPr="00E31D6C">
              <w:rPr>
                <w:sz w:val="22"/>
              </w:rPr>
              <w:t>a</w:t>
            </w:r>
            <w:r w:rsidRPr="00E31D6C">
              <w:rPr>
                <w:spacing w:val="1"/>
                <w:sz w:val="22"/>
              </w:rPr>
              <w:t xml:space="preserve"> </w:t>
            </w:r>
            <w:r w:rsidRPr="00E31D6C">
              <w:rPr>
                <w:sz w:val="22"/>
              </w:rPr>
              <w:t>r</w:t>
            </w:r>
            <w:r w:rsidRPr="00E31D6C">
              <w:rPr>
                <w:spacing w:val="2"/>
                <w:sz w:val="22"/>
              </w:rPr>
              <w:t>o</w:t>
            </w:r>
            <w:r w:rsidRPr="00E31D6C">
              <w:rPr>
                <w:spacing w:val="-1"/>
                <w:sz w:val="22"/>
              </w:rPr>
              <w:t>a</w:t>
            </w:r>
            <w:r w:rsidRPr="00E31D6C">
              <w:rPr>
                <w:sz w:val="22"/>
              </w:rPr>
              <w:t>d</w:t>
            </w:r>
            <w:r w:rsidRPr="00E31D6C">
              <w:rPr>
                <w:spacing w:val="2"/>
                <w:sz w:val="22"/>
              </w:rPr>
              <w:t xml:space="preserve"> </w:t>
            </w:r>
            <w:r w:rsidRPr="00E31D6C">
              <w:rPr>
                <w:spacing w:val="-1"/>
                <w:sz w:val="22"/>
              </w:rPr>
              <w:t>a</w:t>
            </w:r>
            <w:r w:rsidRPr="00E31D6C">
              <w:rPr>
                <w:spacing w:val="2"/>
                <w:sz w:val="22"/>
              </w:rPr>
              <w:t>n</w:t>
            </w:r>
            <w:r w:rsidRPr="00E31D6C">
              <w:rPr>
                <w:sz w:val="22"/>
              </w:rPr>
              <w:t>d</w:t>
            </w:r>
            <w:r w:rsidRPr="00E31D6C">
              <w:rPr>
                <w:spacing w:val="1"/>
                <w:sz w:val="22"/>
              </w:rPr>
              <w:t xml:space="preserve"> </w:t>
            </w:r>
            <w:r w:rsidRPr="00E31D6C">
              <w:rPr>
                <w:spacing w:val="-1"/>
                <w:sz w:val="22"/>
              </w:rPr>
              <w:t>t</w:t>
            </w:r>
            <w:r w:rsidRPr="00E31D6C">
              <w:rPr>
                <w:spacing w:val="2"/>
                <w:sz w:val="22"/>
              </w:rPr>
              <w:t>h</w:t>
            </w:r>
            <w:r w:rsidRPr="00E31D6C">
              <w:rPr>
                <w:sz w:val="22"/>
              </w:rPr>
              <w:t>e</w:t>
            </w:r>
            <w:r w:rsidRPr="00E31D6C">
              <w:rPr>
                <w:spacing w:val="1"/>
                <w:sz w:val="22"/>
              </w:rPr>
              <w:t xml:space="preserve"> s</w:t>
            </w:r>
            <w:r w:rsidRPr="00E31D6C">
              <w:rPr>
                <w:spacing w:val="-1"/>
                <w:sz w:val="22"/>
              </w:rPr>
              <w:t>e</w:t>
            </w:r>
            <w:r w:rsidRPr="00E31D6C">
              <w:rPr>
                <w:spacing w:val="2"/>
                <w:sz w:val="22"/>
              </w:rPr>
              <w:t>a</w:t>
            </w:r>
            <w:r w:rsidRPr="00E31D6C">
              <w:rPr>
                <w:sz w:val="22"/>
              </w:rPr>
              <w:t>l</w:t>
            </w:r>
            <w:r w:rsidRPr="00E31D6C">
              <w:rPr>
                <w:spacing w:val="3"/>
                <w:sz w:val="22"/>
              </w:rPr>
              <w:t xml:space="preserve"> </w:t>
            </w:r>
            <w:r w:rsidRPr="00E31D6C">
              <w:rPr>
                <w:spacing w:val="-3"/>
                <w:sz w:val="22"/>
              </w:rPr>
              <w:t>w</w:t>
            </w:r>
            <w:r w:rsidRPr="00E31D6C">
              <w:rPr>
                <w:spacing w:val="-1"/>
                <w:sz w:val="22"/>
              </w:rPr>
              <w:t>a</w:t>
            </w:r>
            <w:r w:rsidRPr="00E31D6C">
              <w:rPr>
                <w:sz w:val="22"/>
              </w:rPr>
              <w:t>s</w:t>
            </w:r>
            <w:r w:rsidRPr="00E31D6C">
              <w:rPr>
                <w:spacing w:val="3"/>
                <w:sz w:val="22"/>
              </w:rPr>
              <w:t xml:space="preserve"> </w:t>
            </w:r>
            <w:r w:rsidRPr="00E31D6C">
              <w:rPr>
                <w:spacing w:val="1"/>
                <w:sz w:val="22"/>
              </w:rPr>
              <w:t>c</w:t>
            </w:r>
            <w:r w:rsidRPr="00E31D6C">
              <w:rPr>
                <w:spacing w:val="-1"/>
                <w:sz w:val="22"/>
              </w:rPr>
              <w:t>o</w:t>
            </w:r>
            <w:r w:rsidRPr="00E31D6C">
              <w:rPr>
                <w:spacing w:val="4"/>
                <w:sz w:val="22"/>
              </w:rPr>
              <w:t>m</w:t>
            </w:r>
            <w:r w:rsidRPr="00E31D6C">
              <w:rPr>
                <w:spacing w:val="-1"/>
                <w:sz w:val="22"/>
              </w:rPr>
              <w:t>p</w:t>
            </w:r>
            <w:r w:rsidRPr="00E31D6C">
              <w:rPr>
                <w:spacing w:val="-2"/>
                <w:sz w:val="22"/>
              </w:rPr>
              <w:t>l</w:t>
            </w:r>
            <w:r w:rsidRPr="00E31D6C">
              <w:rPr>
                <w:spacing w:val="-1"/>
                <w:sz w:val="22"/>
              </w:rPr>
              <w:t>ete</w:t>
            </w:r>
            <w:r w:rsidRPr="00E31D6C">
              <w:rPr>
                <w:spacing w:val="3"/>
                <w:sz w:val="22"/>
              </w:rPr>
              <w:t>l</w:t>
            </w:r>
            <w:r w:rsidRPr="00E31D6C">
              <w:rPr>
                <w:sz w:val="22"/>
              </w:rPr>
              <w:t>y</w:t>
            </w:r>
            <w:r w:rsidRPr="00E31D6C">
              <w:rPr>
                <w:spacing w:val="-1"/>
                <w:sz w:val="22"/>
              </w:rPr>
              <w:t xml:space="preserve"> </w:t>
            </w:r>
            <w:r w:rsidRPr="00E31D6C">
              <w:rPr>
                <w:spacing w:val="2"/>
                <w:sz w:val="22"/>
              </w:rPr>
              <w:t>d</w:t>
            </w:r>
            <w:r w:rsidRPr="00E31D6C">
              <w:rPr>
                <w:spacing w:val="-1"/>
                <w:sz w:val="22"/>
              </w:rPr>
              <w:t>a</w:t>
            </w:r>
            <w:r w:rsidRPr="00E31D6C">
              <w:rPr>
                <w:spacing w:val="4"/>
                <w:sz w:val="22"/>
              </w:rPr>
              <w:t>m</w:t>
            </w:r>
            <w:r w:rsidRPr="00E31D6C">
              <w:rPr>
                <w:spacing w:val="-1"/>
                <w:sz w:val="22"/>
              </w:rPr>
              <w:t>age</w:t>
            </w:r>
            <w:r w:rsidRPr="00E31D6C">
              <w:rPr>
                <w:sz w:val="22"/>
              </w:rPr>
              <w:t>d</w:t>
            </w:r>
            <w:r w:rsidRPr="00E31D6C">
              <w:rPr>
                <w:spacing w:val="1"/>
                <w:sz w:val="22"/>
              </w:rPr>
              <w:t xml:space="preserve"> </w:t>
            </w:r>
            <w:r w:rsidRPr="00E31D6C">
              <w:rPr>
                <w:spacing w:val="-1"/>
                <w:sz w:val="22"/>
              </w:rPr>
              <w:t>d</w:t>
            </w:r>
            <w:r w:rsidRPr="00E31D6C">
              <w:rPr>
                <w:spacing w:val="2"/>
                <w:sz w:val="22"/>
              </w:rPr>
              <w:t>u</w:t>
            </w:r>
            <w:r w:rsidRPr="00E31D6C">
              <w:rPr>
                <w:sz w:val="22"/>
              </w:rPr>
              <w:t>e</w:t>
            </w:r>
            <w:r w:rsidRPr="00E31D6C">
              <w:rPr>
                <w:spacing w:val="1"/>
                <w:sz w:val="22"/>
              </w:rPr>
              <w:t xml:space="preserve"> </w:t>
            </w:r>
            <w:r w:rsidRPr="00E31D6C">
              <w:rPr>
                <w:spacing w:val="-1"/>
                <w:sz w:val="22"/>
              </w:rPr>
              <w:t>t</w:t>
            </w:r>
            <w:r w:rsidRPr="00E31D6C">
              <w:rPr>
                <w:sz w:val="22"/>
              </w:rPr>
              <w:t>o</w:t>
            </w:r>
            <w:r w:rsidRPr="00E31D6C">
              <w:rPr>
                <w:spacing w:val="1"/>
                <w:sz w:val="22"/>
              </w:rPr>
              <w:t xml:space="preserve"> </w:t>
            </w:r>
            <w:r w:rsidRPr="00E31D6C">
              <w:rPr>
                <w:spacing w:val="2"/>
                <w:sz w:val="22"/>
              </w:rPr>
              <w:t>t</w:t>
            </w:r>
            <w:r w:rsidRPr="00E31D6C">
              <w:rPr>
                <w:spacing w:val="-1"/>
                <w:sz w:val="22"/>
              </w:rPr>
              <w:t>h</w:t>
            </w:r>
            <w:r w:rsidRPr="00E31D6C">
              <w:rPr>
                <w:sz w:val="22"/>
              </w:rPr>
              <w:t>e</w:t>
            </w:r>
            <w:r w:rsidRPr="00E31D6C">
              <w:rPr>
                <w:spacing w:val="2"/>
                <w:sz w:val="22"/>
              </w:rPr>
              <w:t xml:space="preserve"> f</w:t>
            </w:r>
            <w:r w:rsidRPr="00E31D6C">
              <w:rPr>
                <w:spacing w:val="1"/>
                <w:sz w:val="22"/>
              </w:rPr>
              <w:t>l</w:t>
            </w:r>
            <w:r w:rsidRPr="00E31D6C">
              <w:rPr>
                <w:spacing w:val="-1"/>
                <w:sz w:val="22"/>
              </w:rPr>
              <w:t>ood</w:t>
            </w:r>
            <w:r w:rsidRPr="00E31D6C">
              <w:rPr>
                <w:sz w:val="22"/>
              </w:rPr>
              <w:t>s</w:t>
            </w:r>
            <w:r w:rsidRPr="00E31D6C">
              <w:rPr>
                <w:spacing w:val="3"/>
                <w:sz w:val="22"/>
              </w:rPr>
              <w:t xml:space="preserve"> </w:t>
            </w:r>
            <w:r w:rsidRPr="00E31D6C">
              <w:rPr>
                <w:spacing w:val="1"/>
                <w:sz w:val="22"/>
              </w:rPr>
              <w:t>i</w:t>
            </w:r>
            <w:r w:rsidRPr="00E31D6C">
              <w:rPr>
                <w:sz w:val="22"/>
              </w:rPr>
              <w:t>n</w:t>
            </w:r>
            <w:r w:rsidRPr="00E31D6C">
              <w:rPr>
                <w:w w:val="99"/>
                <w:sz w:val="22"/>
              </w:rPr>
              <w:t xml:space="preserve"> </w:t>
            </w:r>
            <w:r w:rsidRPr="00E31D6C">
              <w:rPr>
                <w:spacing w:val="1"/>
                <w:sz w:val="22"/>
              </w:rPr>
              <w:t>J</w:t>
            </w:r>
            <w:r w:rsidRPr="00E31D6C">
              <w:rPr>
                <w:spacing w:val="-1"/>
                <w:sz w:val="22"/>
              </w:rPr>
              <w:t>anua</w:t>
            </w:r>
            <w:r w:rsidRPr="00E31D6C">
              <w:rPr>
                <w:spacing w:val="3"/>
                <w:sz w:val="22"/>
              </w:rPr>
              <w:t>r</w:t>
            </w:r>
            <w:r w:rsidRPr="00E31D6C">
              <w:rPr>
                <w:sz w:val="22"/>
              </w:rPr>
              <w:t>y</w:t>
            </w:r>
            <w:r w:rsidRPr="00E31D6C">
              <w:rPr>
                <w:spacing w:val="-8"/>
                <w:sz w:val="22"/>
              </w:rPr>
              <w:t xml:space="preserve"> </w:t>
            </w:r>
            <w:r w:rsidRPr="00E31D6C">
              <w:rPr>
                <w:spacing w:val="-1"/>
                <w:sz w:val="22"/>
              </w:rPr>
              <w:t>2</w:t>
            </w:r>
            <w:r w:rsidRPr="00E31D6C">
              <w:rPr>
                <w:spacing w:val="2"/>
                <w:sz w:val="22"/>
              </w:rPr>
              <w:t>0</w:t>
            </w:r>
            <w:r w:rsidRPr="00E31D6C">
              <w:rPr>
                <w:spacing w:val="-1"/>
                <w:sz w:val="22"/>
              </w:rPr>
              <w:t>1</w:t>
            </w:r>
            <w:r w:rsidRPr="00E31D6C">
              <w:rPr>
                <w:sz w:val="22"/>
              </w:rPr>
              <w:t>1</w:t>
            </w:r>
            <w:r w:rsidRPr="00E31D6C">
              <w:rPr>
                <w:spacing w:val="-5"/>
                <w:sz w:val="22"/>
              </w:rPr>
              <w:t xml:space="preserve"> </w:t>
            </w:r>
            <w:r w:rsidRPr="00E31D6C">
              <w:rPr>
                <w:spacing w:val="-1"/>
                <w:sz w:val="22"/>
              </w:rPr>
              <w:t>an</w:t>
            </w:r>
            <w:r w:rsidRPr="00E31D6C">
              <w:rPr>
                <w:sz w:val="22"/>
              </w:rPr>
              <w:t>d</w:t>
            </w:r>
            <w:r w:rsidRPr="00E31D6C">
              <w:rPr>
                <w:spacing w:val="-5"/>
                <w:sz w:val="22"/>
              </w:rPr>
              <w:t xml:space="preserve"> </w:t>
            </w:r>
            <w:r w:rsidRPr="00E31D6C">
              <w:rPr>
                <w:spacing w:val="-2"/>
                <w:sz w:val="22"/>
              </w:rPr>
              <w:t>i</w:t>
            </w:r>
            <w:r w:rsidRPr="00E31D6C">
              <w:rPr>
                <w:sz w:val="22"/>
              </w:rPr>
              <w:t>s</w:t>
            </w:r>
            <w:r w:rsidRPr="00E31D6C">
              <w:rPr>
                <w:spacing w:val="-5"/>
                <w:sz w:val="22"/>
              </w:rPr>
              <w:t xml:space="preserve"> </w:t>
            </w:r>
            <w:r w:rsidRPr="00E31D6C">
              <w:rPr>
                <w:sz w:val="22"/>
              </w:rPr>
              <w:t>r</w:t>
            </w:r>
            <w:r w:rsidRPr="00E31D6C">
              <w:rPr>
                <w:spacing w:val="-1"/>
                <w:sz w:val="22"/>
              </w:rPr>
              <w:t>e</w:t>
            </w:r>
            <w:r w:rsidRPr="00E31D6C">
              <w:rPr>
                <w:spacing w:val="2"/>
                <w:sz w:val="22"/>
              </w:rPr>
              <w:t>q</w:t>
            </w:r>
            <w:r w:rsidRPr="00E31D6C">
              <w:rPr>
                <w:spacing w:val="-1"/>
                <w:sz w:val="22"/>
              </w:rPr>
              <w:t>u</w:t>
            </w:r>
            <w:r w:rsidRPr="00E31D6C">
              <w:rPr>
                <w:spacing w:val="-2"/>
                <w:sz w:val="22"/>
              </w:rPr>
              <w:t>i</w:t>
            </w:r>
            <w:r w:rsidRPr="00E31D6C">
              <w:rPr>
                <w:spacing w:val="3"/>
                <w:sz w:val="22"/>
              </w:rPr>
              <w:t>r</w:t>
            </w:r>
            <w:r w:rsidRPr="00E31D6C">
              <w:rPr>
                <w:spacing w:val="-1"/>
                <w:sz w:val="22"/>
              </w:rPr>
              <w:t>e</w:t>
            </w:r>
            <w:r w:rsidRPr="00E31D6C">
              <w:rPr>
                <w:sz w:val="22"/>
              </w:rPr>
              <w:t>d</w:t>
            </w:r>
            <w:r w:rsidRPr="00E31D6C">
              <w:rPr>
                <w:spacing w:val="-7"/>
                <w:sz w:val="22"/>
              </w:rPr>
              <w:t xml:space="preserve"> </w:t>
            </w:r>
            <w:r w:rsidRPr="00E31D6C">
              <w:rPr>
                <w:spacing w:val="-1"/>
                <w:sz w:val="22"/>
              </w:rPr>
              <w:t>t</w:t>
            </w:r>
            <w:r w:rsidRPr="00E31D6C">
              <w:rPr>
                <w:sz w:val="22"/>
              </w:rPr>
              <w:t>o</w:t>
            </w:r>
            <w:r w:rsidRPr="00E31D6C">
              <w:rPr>
                <w:spacing w:val="-5"/>
                <w:sz w:val="22"/>
              </w:rPr>
              <w:t xml:space="preserve"> </w:t>
            </w:r>
            <w:r w:rsidRPr="00E31D6C">
              <w:rPr>
                <w:spacing w:val="-1"/>
                <w:sz w:val="22"/>
              </w:rPr>
              <w:t>b</w:t>
            </w:r>
            <w:r w:rsidRPr="00E31D6C">
              <w:rPr>
                <w:sz w:val="22"/>
              </w:rPr>
              <w:t>e</w:t>
            </w:r>
            <w:r w:rsidRPr="00E31D6C">
              <w:rPr>
                <w:spacing w:val="-6"/>
                <w:sz w:val="22"/>
              </w:rPr>
              <w:t xml:space="preserve"> </w:t>
            </w:r>
            <w:r w:rsidRPr="00E31D6C">
              <w:rPr>
                <w:sz w:val="22"/>
              </w:rPr>
              <w:t>r</w:t>
            </w:r>
            <w:r w:rsidRPr="00E31D6C">
              <w:rPr>
                <w:spacing w:val="2"/>
                <w:sz w:val="22"/>
              </w:rPr>
              <w:t>e</w:t>
            </w:r>
            <w:r w:rsidRPr="00E31D6C">
              <w:rPr>
                <w:spacing w:val="-1"/>
                <w:sz w:val="22"/>
              </w:rPr>
              <w:t>p</w:t>
            </w:r>
            <w:r w:rsidRPr="00E31D6C">
              <w:rPr>
                <w:spacing w:val="1"/>
                <w:sz w:val="22"/>
              </w:rPr>
              <w:t>l</w:t>
            </w:r>
            <w:r w:rsidRPr="00E31D6C">
              <w:rPr>
                <w:spacing w:val="-1"/>
                <w:sz w:val="22"/>
              </w:rPr>
              <w:t>a</w:t>
            </w:r>
            <w:r w:rsidRPr="00E31D6C">
              <w:rPr>
                <w:spacing w:val="1"/>
                <w:sz w:val="22"/>
              </w:rPr>
              <w:t>c</w:t>
            </w:r>
            <w:r w:rsidRPr="00E31D6C">
              <w:rPr>
                <w:spacing w:val="-1"/>
                <w:sz w:val="22"/>
              </w:rPr>
              <w:t>e</w:t>
            </w:r>
            <w:r w:rsidRPr="00E31D6C">
              <w:rPr>
                <w:sz w:val="22"/>
              </w:rPr>
              <w:t>d</w:t>
            </w:r>
            <w:r w:rsidRPr="00E31D6C">
              <w:rPr>
                <w:spacing w:val="-5"/>
                <w:sz w:val="22"/>
              </w:rPr>
              <w:t xml:space="preserve"> </w:t>
            </w:r>
            <w:r w:rsidRPr="00E31D6C">
              <w:rPr>
                <w:spacing w:val="-2"/>
                <w:sz w:val="22"/>
              </w:rPr>
              <w:t>i</w:t>
            </w:r>
            <w:r w:rsidRPr="00E31D6C">
              <w:rPr>
                <w:spacing w:val="2"/>
                <w:sz w:val="22"/>
              </w:rPr>
              <w:t>m</w:t>
            </w:r>
            <w:r w:rsidRPr="00E31D6C">
              <w:rPr>
                <w:spacing w:val="4"/>
                <w:sz w:val="22"/>
              </w:rPr>
              <w:t>m</w:t>
            </w:r>
            <w:r w:rsidRPr="00E31D6C">
              <w:rPr>
                <w:spacing w:val="-1"/>
                <w:sz w:val="22"/>
              </w:rPr>
              <w:t>ed</w:t>
            </w:r>
            <w:r w:rsidRPr="00E31D6C">
              <w:rPr>
                <w:spacing w:val="-2"/>
                <w:sz w:val="22"/>
              </w:rPr>
              <w:t>i</w:t>
            </w:r>
            <w:r w:rsidRPr="00E31D6C">
              <w:rPr>
                <w:spacing w:val="-1"/>
                <w:sz w:val="22"/>
              </w:rPr>
              <w:t>ate</w:t>
            </w:r>
            <w:r w:rsidRPr="00E31D6C">
              <w:rPr>
                <w:spacing w:val="3"/>
                <w:sz w:val="22"/>
              </w:rPr>
              <w:t>l</w:t>
            </w:r>
            <w:r w:rsidRPr="00E31D6C">
              <w:rPr>
                <w:spacing w:val="-5"/>
                <w:sz w:val="22"/>
              </w:rPr>
              <w:t>y</w:t>
            </w:r>
            <w:r w:rsidRPr="00E31D6C">
              <w:rPr>
                <w:sz w:val="22"/>
              </w:rPr>
              <w:t>.</w:t>
            </w:r>
          </w:p>
          <w:p w14:paraId="02DF8BF5" w14:textId="77777777" w:rsidR="003379B0" w:rsidRPr="00E31D6C" w:rsidRDefault="003379B0" w:rsidP="006706D5">
            <w:pPr>
              <w:spacing w:line="190" w:lineRule="exact"/>
              <w:ind w:left="331" w:right="283"/>
              <w:rPr>
                <w:sz w:val="18"/>
                <w:szCs w:val="19"/>
              </w:rPr>
            </w:pPr>
          </w:p>
          <w:p w14:paraId="02DF8BF6" w14:textId="77777777" w:rsidR="003379B0" w:rsidRPr="00E31D6C" w:rsidRDefault="003379B0" w:rsidP="006706D5">
            <w:pPr>
              <w:pStyle w:val="BodyText"/>
              <w:spacing w:before="67" w:line="272" w:lineRule="auto"/>
              <w:ind w:left="331" w:right="283"/>
              <w:rPr>
                <w:sz w:val="22"/>
              </w:rPr>
            </w:pPr>
            <w:r w:rsidRPr="00E31D6C">
              <w:rPr>
                <w:spacing w:val="-1"/>
                <w:sz w:val="22"/>
              </w:rPr>
              <w:t>E</w:t>
            </w:r>
            <w:r w:rsidRPr="00E31D6C">
              <w:rPr>
                <w:spacing w:val="1"/>
                <w:sz w:val="22"/>
              </w:rPr>
              <w:t>x</w:t>
            </w:r>
            <w:r w:rsidRPr="00E31D6C">
              <w:rPr>
                <w:spacing w:val="-1"/>
                <w:sz w:val="22"/>
              </w:rPr>
              <w:t>pe</w:t>
            </w:r>
            <w:r w:rsidRPr="00E31D6C">
              <w:rPr>
                <w:sz w:val="22"/>
              </w:rPr>
              <w:t>r</w:t>
            </w:r>
            <w:r w:rsidRPr="00E31D6C">
              <w:rPr>
                <w:spacing w:val="1"/>
                <w:sz w:val="22"/>
              </w:rPr>
              <w:t>i</w:t>
            </w:r>
            <w:r w:rsidRPr="00E31D6C">
              <w:rPr>
                <w:spacing w:val="-1"/>
                <w:sz w:val="22"/>
              </w:rPr>
              <w:t>en</w:t>
            </w:r>
            <w:r w:rsidRPr="00E31D6C">
              <w:rPr>
                <w:spacing w:val="1"/>
                <w:sz w:val="22"/>
              </w:rPr>
              <w:t>c</w:t>
            </w:r>
            <w:r w:rsidRPr="00E31D6C">
              <w:rPr>
                <w:sz w:val="22"/>
              </w:rPr>
              <w:t>e</w:t>
            </w:r>
            <w:r w:rsidRPr="00E31D6C">
              <w:rPr>
                <w:spacing w:val="11"/>
                <w:sz w:val="22"/>
              </w:rPr>
              <w:t xml:space="preserve"> </w:t>
            </w:r>
            <w:r w:rsidRPr="00E31D6C">
              <w:rPr>
                <w:spacing w:val="-1"/>
                <w:sz w:val="22"/>
              </w:rPr>
              <w:t>ha</w:t>
            </w:r>
            <w:r w:rsidRPr="00E31D6C">
              <w:rPr>
                <w:sz w:val="22"/>
              </w:rPr>
              <w:t>s</w:t>
            </w:r>
            <w:r w:rsidRPr="00E31D6C">
              <w:rPr>
                <w:spacing w:val="14"/>
                <w:sz w:val="22"/>
              </w:rPr>
              <w:t xml:space="preserve"> </w:t>
            </w:r>
            <w:r w:rsidRPr="00E31D6C">
              <w:rPr>
                <w:spacing w:val="1"/>
                <w:sz w:val="22"/>
              </w:rPr>
              <w:t>s</w:t>
            </w:r>
            <w:r w:rsidRPr="00E31D6C">
              <w:rPr>
                <w:spacing w:val="-1"/>
                <w:sz w:val="22"/>
              </w:rPr>
              <w:t>h</w:t>
            </w:r>
            <w:r w:rsidRPr="00E31D6C">
              <w:rPr>
                <w:spacing w:val="2"/>
                <w:sz w:val="22"/>
              </w:rPr>
              <w:t>o</w:t>
            </w:r>
            <w:r w:rsidRPr="00E31D6C">
              <w:rPr>
                <w:spacing w:val="-3"/>
                <w:sz w:val="22"/>
              </w:rPr>
              <w:t>w</w:t>
            </w:r>
            <w:r w:rsidRPr="00E31D6C">
              <w:rPr>
                <w:sz w:val="22"/>
              </w:rPr>
              <w:t>n</w:t>
            </w:r>
            <w:r w:rsidRPr="00E31D6C">
              <w:rPr>
                <w:spacing w:val="12"/>
                <w:sz w:val="22"/>
              </w:rPr>
              <w:t xml:space="preserve"> </w:t>
            </w:r>
            <w:r w:rsidRPr="00E31D6C">
              <w:rPr>
                <w:spacing w:val="-1"/>
                <w:sz w:val="22"/>
              </w:rPr>
              <w:t>t</w:t>
            </w:r>
            <w:r w:rsidRPr="00E31D6C">
              <w:rPr>
                <w:spacing w:val="2"/>
                <w:sz w:val="22"/>
              </w:rPr>
              <w:t>h</w:t>
            </w:r>
            <w:r w:rsidRPr="00E31D6C">
              <w:rPr>
                <w:spacing w:val="-1"/>
                <w:sz w:val="22"/>
              </w:rPr>
              <w:t>a</w:t>
            </w:r>
            <w:r w:rsidRPr="00E31D6C">
              <w:rPr>
                <w:sz w:val="22"/>
              </w:rPr>
              <w:t>t</w:t>
            </w:r>
            <w:r w:rsidRPr="00E31D6C">
              <w:rPr>
                <w:spacing w:val="15"/>
                <w:sz w:val="22"/>
              </w:rPr>
              <w:t xml:space="preserve"> </w:t>
            </w:r>
            <w:r w:rsidRPr="00E31D6C">
              <w:rPr>
                <w:spacing w:val="-1"/>
                <w:sz w:val="22"/>
              </w:rPr>
              <w:t>th</w:t>
            </w:r>
            <w:r w:rsidRPr="00E31D6C">
              <w:rPr>
                <w:sz w:val="22"/>
              </w:rPr>
              <w:t>e</w:t>
            </w:r>
            <w:r w:rsidRPr="00E31D6C">
              <w:rPr>
                <w:spacing w:val="12"/>
                <w:sz w:val="22"/>
              </w:rPr>
              <w:t xml:space="preserve"> </w:t>
            </w:r>
            <w:r w:rsidRPr="00E31D6C">
              <w:rPr>
                <w:spacing w:val="1"/>
                <w:sz w:val="22"/>
              </w:rPr>
              <w:t>s</w:t>
            </w:r>
            <w:r w:rsidRPr="00E31D6C">
              <w:rPr>
                <w:spacing w:val="-1"/>
                <w:sz w:val="22"/>
              </w:rPr>
              <w:t>ea</w:t>
            </w:r>
            <w:r w:rsidRPr="00E31D6C">
              <w:rPr>
                <w:sz w:val="22"/>
              </w:rPr>
              <w:t>l</w:t>
            </w:r>
            <w:r w:rsidRPr="00E31D6C">
              <w:rPr>
                <w:spacing w:val="11"/>
                <w:sz w:val="22"/>
              </w:rPr>
              <w:t xml:space="preserve"> </w:t>
            </w:r>
            <w:r w:rsidRPr="00E31D6C">
              <w:rPr>
                <w:sz w:val="22"/>
              </w:rPr>
              <w:t>r</w:t>
            </w:r>
            <w:r w:rsidRPr="00E31D6C">
              <w:rPr>
                <w:spacing w:val="-1"/>
                <w:sz w:val="22"/>
              </w:rPr>
              <w:t>eq</w:t>
            </w:r>
            <w:r w:rsidRPr="00E31D6C">
              <w:rPr>
                <w:spacing w:val="2"/>
                <w:sz w:val="22"/>
              </w:rPr>
              <w:t>u</w:t>
            </w:r>
            <w:r w:rsidRPr="00E31D6C">
              <w:rPr>
                <w:spacing w:val="-2"/>
                <w:sz w:val="22"/>
              </w:rPr>
              <w:t>i</w:t>
            </w:r>
            <w:r w:rsidRPr="00E31D6C">
              <w:rPr>
                <w:sz w:val="22"/>
              </w:rPr>
              <w:t>r</w:t>
            </w:r>
            <w:r w:rsidRPr="00E31D6C">
              <w:rPr>
                <w:spacing w:val="-1"/>
                <w:sz w:val="22"/>
              </w:rPr>
              <w:t>e</w:t>
            </w:r>
            <w:r w:rsidRPr="00E31D6C">
              <w:rPr>
                <w:sz w:val="22"/>
              </w:rPr>
              <w:t>s</w:t>
            </w:r>
            <w:r w:rsidRPr="00E31D6C">
              <w:rPr>
                <w:spacing w:val="14"/>
                <w:sz w:val="22"/>
              </w:rPr>
              <w:t xml:space="preserve"> </w:t>
            </w:r>
            <w:r w:rsidRPr="00E31D6C">
              <w:rPr>
                <w:sz w:val="22"/>
              </w:rPr>
              <w:t>r</w:t>
            </w:r>
            <w:r w:rsidRPr="00E31D6C">
              <w:rPr>
                <w:spacing w:val="-1"/>
                <w:sz w:val="22"/>
              </w:rPr>
              <w:t>ep</w:t>
            </w:r>
            <w:r w:rsidRPr="00E31D6C">
              <w:rPr>
                <w:spacing w:val="-2"/>
                <w:sz w:val="22"/>
              </w:rPr>
              <w:t>l</w:t>
            </w:r>
            <w:r w:rsidRPr="00E31D6C">
              <w:rPr>
                <w:spacing w:val="-1"/>
                <w:sz w:val="22"/>
              </w:rPr>
              <w:t>a</w:t>
            </w:r>
            <w:r w:rsidRPr="00E31D6C">
              <w:rPr>
                <w:spacing w:val="1"/>
                <w:sz w:val="22"/>
              </w:rPr>
              <w:t>c</w:t>
            </w:r>
            <w:r w:rsidRPr="00E31D6C">
              <w:rPr>
                <w:spacing w:val="2"/>
                <w:sz w:val="22"/>
              </w:rPr>
              <w:t>e</w:t>
            </w:r>
            <w:r w:rsidRPr="00E31D6C">
              <w:rPr>
                <w:spacing w:val="4"/>
                <w:sz w:val="22"/>
              </w:rPr>
              <w:t>m</w:t>
            </w:r>
            <w:r w:rsidRPr="00E31D6C">
              <w:rPr>
                <w:spacing w:val="-1"/>
                <w:sz w:val="22"/>
              </w:rPr>
              <w:t>ent</w:t>
            </w:r>
            <w:r w:rsidRPr="00E31D6C">
              <w:rPr>
                <w:sz w:val="22"/>
              </w:rPr>
              <w:t>,</w:t>
            </w:r>
            <w:r w:rsidRPr="00E31D6C">
              <w:rPr>
                <w:spacing w:val="11"/>
                <w:sz w:val="22"/>
              </w:rPr>
              <w:t xml:space="preserve"> </w:t>
            </w:r>
            <w:r w:rsidRPr="00E31D6C">
              <w:rPr>
                <w:spacing w:val="-1"/>
                <w:sz w:val="22"/>
              </w:rPr>
              <w:t>o</w:t>
            </w:r>
            <w:r w:rsidRPr="00E31D6C">
              <w:rPr>
                <w:sz w:val="22"/>
              </w:rPr>
              <w:t>n</w:t>
            </w:r>
            <w:r w:rsidRPr="00E31D6C">
              <w:rPr>
                <w:spacing w:val="12"/>
                <w:sz w:val="22"/>
              </w:rPr>
              <w:t xml:space="preserve"> </w:t>
            </w:r>
            <w:r w:rsidRPr="00E31D6C">
              <w:rPr>
                <w:spacing w:val="-1"/>
                <w:sz w:val="22"/>
              </w:rPr>
              <w:t>a</w:t>
            </w:r>
            <w:r w:rsidRPr="00E31D6C">
              <w:rPr>
                <w:spacing w:val="-2"/>
                <w:sz w:val="22"/>
              </w:rPr>
              <w:t>v</w:t>
            </w:r>
            <w:r w:rsidRPr="00E31D6C">
              <w:rPr>
                <w:spacing w:val="-1"/>
                <w:sz w:val="22"/>
              </w:rPr>
              <w:t>e</w:t>
            </w:r>
            <w:r w:rsidRPr="00E31D6C">
              <w:rPr>
                <w:sz w:val="22"/>
              </w:rPr>
              <w:t>r</w:t>
            </w:r>
            <w:r w:rsidRPr="00E31D6C">
              <w:rPr>
                <w:spacing w:val="-1"/>
                <w:sz w:val="22"/>
              </w:rPr>
              <w:t>age</w:t>
            </w:r>
            <w:r w:rsidRPr="00E31D6C">
              <w:rPr>
                <w:sz w:val="22"/>
              </w:rPr>
              <w:t>,</w:t>
            </w:r>
            <w:r w:rsidRPr="00E31D6C">
              <w:rPr>
                <w:spacing w:val="12"/>
                <w:sz w:val="22"/>
              </w:rPr>
              <w:t xml:space="preserve"> </w:t>
            </w:r>
            <w:r w:rsidRPr="00E31D6C">
              <w:rPr>
                <w:spacing w:val="2"/>
                <w:sz w:val="22"/>
              </w:rPr>
              <w:t>e</w:t>
            </w:r>
            <w:r w:rsidRPr="00E31D6C">
              <w:rPr>
                <w:spacing w:val="-2"/>
                <w:sz w:val="22"/>
              </w:rPr>
              <w:t>v</w:t>
            </w:r>
            <w:r w:rsidRPr="00E31D6C">
              <w:rPr>
                <w:spacing w:val="-1"/>
                <w:sz w:val="22"/>
              </w:rPr>
              <w:t>e</w:t>
            </w:r>
            <w:r w:rsidRPr="00E31D6C">
              <w:rPr>
                <w:spacing w:val="5"/>
                <w:sz w:val="22"/>
              </w:rPr>
              <w:t>r</w:t>
            </w:r>
            <w:r w:rsidRPr="00E31D6C">
              <w:rPr>
                <w:sz w:val="22"/>
              </w:rPr>
              <w:t>y</w:t>
            </w:r>
            <w:r w:rsidRPr="00E31D6C">
              <w:rPr>
                <w:spacing w:val="7"/>
                <w:sz w:val="22"/>
              </w:rPr>
              <w:t xml:space="preserve"> </w:t>
            </w:r>
            <w:r w:rsidRPr="00E31D6C">
              <w:rPr>
                <w:spacing w:val="2"/>
                <w:sz w:val="22"/>
              </w:rPr>
              <w:t>fo</w:t>
            </w:r>
            <w:r w:rsidRPr="00E31D6C">
              <w:rPr>
                <w:spacing w:val="-1"/>
                <w:sz w:val="22"/>
              </w:rPr>
              <w:t>u</w:t>
            </w:r>
            <w:r w:rsidRPr="00E31D6C">
              <w:rPr>
                <w:sz w:val="22"/>
              </w:rPr>
              <w:t>r</w:t>
            </w:r>
            <w:r w:rsidRPr="00E31D6C">
              <w:rPr>
                <w:spacing w:val="15"/>
                <w:sz w:val="22"/>
              </w:rPr>
              <w:t xml:space="preserve"> </w:t>
            </w:r>
            <w:r w:rsidRPr="00E31D6C">
              <w:rPr>
                <w:spacing w:val="-5"/>
                <w:sz w:val="22"/>
              </w:rPr>
              <w:t>y</w:t>
            </w:r>
            <w:r w:rsidRPr="00E31D6C">
              <w:rPr>
                <w:spacing w:val="-1"/>
                <w:sz w:val="22"/>
              </w:rPr>
              <w:t>ea</w:t>
            </w:r>
            <w:r w:rsidRPr="00E31D6C">
              <w:rPr>
                <w:sz w:val="22"/>
              </w:rPr>
              <w:t>r</w:t>
            </w:r>
            <w:r w:rsidRPr="00E31D6C">
              <w:rPr>
                <w:spacing w:val="1"/>
                <w:sz w:val="22"/>
              </w:rPr>
              <w:t>s</w:t>
            </w:r>
            <w:r w:rsidRPr="00E31D6C">
              <w:rPr>
                <w:sz w:val="22"/>
              </w:rPr>
              <w:t>.</w:t>
            </w:r>
            <w:r w:rsidRPr="00E31D6C">
              <w:rPr>
                <w:spacing w:val="12"/>
                <w:sz w:val="22"/>
              </w:rPr>
              <w:t xml:space="preserve"> </w:t>
            </w:r>
            <w:r w:rsidRPr="00E31D6C">
              <w:rPr>
                <w:sz w:val="22"/>
              </w:rPr>
              <w:t>C</w:t>
            </w:r>
            <w:r w:rsidRPr="00E31D6C">
              <w:rPr>
                <w:spacing w:val="-2"/>
                <w:sz w:val="22"/>
              </w:rPr>
              <w:t>i</w:t>
            </w:r>
            <w:r w:rsidRPr="00E31D6C">
              <w:rPr>
                <w:spacing w:val="4"/>
                <w:sz w:val="22"/>
              </w:rPr>
              <w:t>t</w:t>
            </w:r>
            <w:r w:rsidRPr="00E31D6C">
              <w:rPr>
                <w:sz w:val="22"/>
              </w:rPr>
              <w:t>y</w:t>
            </w:r>
            <w:r w:rsidRPr="00E31D6C">
              <w:rPr>
                <w:spacing w:val="7"/>
                <w:sz w:val="22"/>
              </w:rPr>
              <w:t xml:space="preserve"> </w:t>
            </w:r>
            <w:r w:rsidRPr="00E31D6C">
              <w:rPr>
                <w:spacing w:val="2"/>
                <w:sz w:val="22"/>
              </w:rPr>
              <w:t>C</w:t>
            </w:r>
            <w:r w:rsidRPr="00E31D6C">
              <w:rPr>
                <w:spacing w:val="-1"/>
                <w:sz w:val="22"/>
              </w:rPr>
              <w:t>oun</w:t>
            </w:r>
            <w:r w:rsidRPr="00E31D6C">
              <w:rPr>
                <w:spacing w:val="3"/>
                <w:sz w:val="22"/>
              </w:rPr>
              <w:t>c</w:t>
            </w:r>
            <w:r w:rsidRPr="00E31D6C">
              <w:rPr>
                <w:spacing w:val="-2"/>
                <w:sz w:val="22"/>
              </w:rPr>
              <w:t>i</w:t>
            </w:r>
            <w:r w:rsidRPr="00E31D6C">
              <w:rPr>
                <w:sz w:val="22"/>
              </w:rPr>
              <w:t>l</w:t>
            </w:r>
            <w:r w:rsidRPr="00E31D6C">
              <w:rPr>
                <w:spacing w:val="11"/>
                <w:sz w:val="22"/>
              </w:rPr>
              <w:t xml:space="preserve"> </w:t>
            </w:r>
            <w:r w:rsidRPr="00E31D6C">
              <w:rPr>
                <w:spacing w:val="-1"/>
                <w:sz w:val="22"/>
              </w:rPr>
              <w:t>d</w:t>
            </w:r>
            <w:r w:rsidRPr="00E31D6C">
              <w:rPr>
                <w:spacing w:val="2"/>
                <w:sz w:val="22"/>
              </w:rPr>
              <w:t>e</w:t>
            </w:r>
            <w:r w:rsidRPr="00E31D6C">
              <w:rPr>
                <w:spacing w:val="-1"/>
                <w:sz w:val="22"/>
              </w:rPr>
              <w:t>p</w:t>
            </w:r>
            <w:r w:rsidRPr="00E31D6C">
              <w:rPr>
                <w:sz w:val="22"/>
              </w:rPr>
              <w:t>r</w:t>
            </w:r>
            <w:r w:rsidRPr="00E31D6C">
              <w:rPr>
                <w:spacing w:val="-1"/>
                <w:sz w:val="22"/>
              </w:rPr>
              <w:t>e</w:t>
            </w:r>
            <w:r w:rsidRPr="00E31D6C">
              <w:rPr>
                <w:spacing w:val="1"/>
                <w:sz w:val="22"/>
              </w:rPr>
              <w:t>c</w:t>
            </w:r>
            <w:r w:rsidRPr="00E31D6C">
              <w:rPr>
                <w:spacing w:val="-2"/>
                <w:sz w:val="22"/>
              </w:rPr>
              <w:t>i</w:t>
            </w:r>
            <w:r w:rsidRPr="00E31D6C">
              <w:rPr>
                <w:spacing w:val="-1"/>
                <w:sz w:val="22"/>
              </w:rPr>
              <w:t>ate</w:t>
            </w:r>
            <w:r w:rsidRPr="00E31D6C">
              <w:rPr>
                <w:sz w:val="22"/>
              </w:rPr>
              <w:t>s</w:t>
            </w:r>
            <w:r w:rsidRPr="00E31D6C">
              <w:rPr>
                <w:w w:val="99"/>
                <w:sz w:val="22"/>
              </w:rPr>
              <w:t xml:space="preserve"> </w:t>
            </w:r>
            <w:r w:rsidRPr="00E31D6C">
              <w:rPr>
                <w:spacing w:val="-1"/>
                <w:sz w:val="22"/>
              </w:rPr>
              <w:t>th</w:t>
            </w:r>
            <w:r w:rsidRPr="00E31D6C">
              <w:rPr>
                <w:sz w:val="22"/>
              </w:rPr>
              <w:t>e</w:t>
            </w:r>
            <w:r w:rsidRPr="00E31D6C">
              <w:rPr>
                <w:spacing w:val="-6"/>
                <w:sz w:val="22"/>
              </w:rPr>
              <w:t xml:space="preserve"> </w:t>
            </w:r>
            <w:r w:rsidRPr="00E31D6C">
              <w:rPr>
                <w:sz w:val="22"/>
              </w:rPr>
              <w:t>r</w:t>
            </w:r>
            <w:r w:rsidRPr="00E31D6C">
              <w:rPr>
                <w:spacing w:val="-1"/>
                <w:sz w:val="22"/>
              </w:rPr>
              <w:t>o</w:t>
            </w:r>
            <w:r w:rsidRPr="00E31D6C">
              <w:rPr>
                <w:spacing w:val="2"/>
                <w:sz w:val="22"/>
              </w:rPr>
              <w:t>a</w:t>
            </w:r>
            <w:r w:rsidRPr="00E31D6C">
              <w:rPr>
                <w:sz w:val="22"/>
              </w:rPr>
              <w:t>d</w:t>
            </w:r>
            <w:r w:rsidRPr="00E31D6C">
              <w:rPr>
                <w:spacing w:val="-5"/>
                <w:sz w:val="22"/>
              </w:rPr>
              <w:t xml:space="preserve"> </w:t>
            </w:r>
            <w:r w:rsidRPr="00E31D6C">
              <w:rPr>
                <w:spacing w:val="1"/>
                <w:sz w:val="22"/>
              </w:rPr>
              <w:t>s</w:t>
            </w:r>
            <w:r w:rsidRPr="00E31D6C">
              <w:rPr>
                <w:spacing w:val="-1"/>
                <w:sz w:val="22"/>
              </w:rPr>
              <w:t>e</w:t>
            </w:r>
            <w:r w:rsidRPr="00E31D6C">
              <w:rPr>
                <w:spacing w:val="2"/>
                <w:sz w:val="22"/>
              </w:rPr>
              <w:t>a</w:t>
            </w:r>
            <w:r w:rsidRPr="00E31D6C">
              <w:rPr>
                <w:sz w:val="22"/>
              </w:rPr>
              <w:t>l</w:t>
            </w:r>
            <w:r w:rsidRPr="00E31D6C">
              <w:rPr>
                <w:spacing w:val="-6"/>
                <w:sz w:val="22"/>
              </w:rPr>
              <w:t xml:space="preserve"> </w:t>
            </w:r>
            <w:r w:rsidRPr="00E31D6C">
              <w:rPr>
                <w:spacing w:val="2"/>
                <w:sz w:val="22"/>
              </w:rPr>
              <w:t>o</w:t>
            </w:r>
            <w:r w:rsidRPr="00E31D6C">
              <w:rPr>
                <w:sz w:val="22"/>
              </w:rPr>
              <w:t>n</w:t>
            </w:r>
            <w:r w:rsidRPr="00E31D6C">
              <w:rPr>
                <w:spacing w:val="-5"/>
                <w:sz w:val="22"/>
              </w:rPr>
              <w:t xml:space="preserve"> </w:t>
            </w:r>
            <w:r w:rsidRPr="00E31D6C">
              <w:rPr>
                <w:spacing w:val="-1"/>
                <w:sz w:val="22"/>
              </w:rPr>
              <w:t>t</w:t>
            </w:r>
            <w:r w:rsidRPr="00E31D6C">
              <w:rPr>
                <w:spacing w:val="2"/>
                <w:sz w:val="22"/>
              </w:rPr>
              <w:t>h</w:t>
            </w:r>
            <w:r w:rsidRPr="00E31D6C">
              <w:rPr>
                <w:sz w:val="22"/>
              </w:rPr>
              <w:t>e</w:t>
            </w:r>
            <w:r w:rsidRPr="00E31D6C">
              <w:rPr>
                <w:spacing w:val="-5"/>
                <w:sz w:val="22"/>
              </w:rPr>
              <w:t xml:space="preserve"> </w:t>
            </w:r>
            <w:r w:rsidRPr="00E31D6C">
              <w:rPr>
                <w:spacing w:val="1"/>
                <w:sz w:val="22"/>
              </w:rPr>
              <w:t>s</w:t>
            </w:r>
            <w:r w:rsidRPr="00E31D6C">
              <w:rPr>
                <w:spacing w:val="-1"/>
                <w:sz w:val="22"/>
              </w:rPr>
              <w:t>t</w:t>
            </w:r>
            <w:r w:rsidRPr="00E31D6C">
              <w:rPr>
                <w:sz w:val="22"/>
              </w:rPr>
              <w:t>r</w:t>
            </w:r>
            <w:r w:rsidRPr="00E31D6C">
              <w:rPr>
                <w:spacing w:val="-1"/>
                <w:sz w:val="22"/>
              </w:rPr>
              <w:t>a</w:t>
            </w:r>
            <w:r w:rsidRPr="00E31D6C">
              <w:rPr>
                <w:spacing w:val="1"/>
                <w:sz w:val="22"/>
              </w:rPr>
              <w:t>i</w:t>
            </w:r>
            <w:r w:rsidRPr="00E31D6C">
              <w:rPr>
                <w:spacing w:val="-1"/>
                <w:sz w:val="22"/>
              </w:rPr>
              <w:t>g</w:t>
            </w:r>
            <w:r w:rsidRPr="00E31D6C">
              <w:rPr>
                <w:spacing w:val="2"/>
                <w:sz w:val="22"/>
              </w:rPr>
              <w:t>h</w:t>
            </w:r>
            <w:r w:rsidRPr="00E31D6C">
              <w:rPr>
                <w:sz w:val="22"/>
              </w:rPr>
              <w:t>t</w:t>
            </w:r>
            <w:r w:rsidRPr="00E31D6C">
              <w:rPr>
                <w:spacing w:val="-6"/>
                <w:sz w:val="22"/>
              </w:rPr>
              <w:t xml:space="preserve"> </w:t>
            </w:r>
            <w:r w:rsidRPr="00E31D6C">
              <w:rPr>
                <w:spacing w:val="-2"/>
                <w:sz w:val="22"/>
              </w:rPr>
              <w:t>l</w:t>
            </w:r>
            <w:r w:rsidRPr="00E31D6C">
              <w:rPr>
                <w:spacing w:val="1"/>
                <w:sz w:val="22"/>
              </w:rPr>
              <w:t>i</w:t>
            </w:r>
            <w:r w:rsidRPr="00E31D6C">
              <w:rPr>
                <w:spacing w:val="-1"/>
                <w:sz w:val="22"/>
              </w:rPr>
              <w:t>n</w:t>
            </w:r>
            <w:r w:rsidRPr="00E31D6C">
              <w:rPr>
                <w:sz w:val="22"/>
              </w:rPr>
              <w:t>e</w:t>
            </w:r>
            <w:r w:rsidRPr="00E31D6C">
              <w:rPr>
                <w:spacing w:val="-3"/>
                <w:sz w:val="22"/>
              </w:rPr>
              <w:t xml:space="preserve"> </w:t>
            </w:r>
            <w:r w:rsidRPr="00E31D6C">
              <w:rPr>
                <w:spacing w:val="-1"/>
                <w:sz w:val="22"/>
              </w:rPr>
              <w:t>ba</w:t>
            </w:r>
            <w:r w:rsidRPr="00E31D6C">
              <w:rPr>
                <w:spacing w:val="1"/>
                <w:sz w:val="22"/>
              </w:rPr>
              <w:t>s</w:t>
            </w:r>
            <w:r w:rsidRPr="00E31D6C">
              <w:rPr>
                <w:spacing w:val="-2"/>
                <w:sz w:val="22"/>
              </w:rPr>
              <w:t>i</w:t>
            </w:r>
            <w:r w:rsidRPr="00E31D6C">
              <w:rPr>
                <w:sz w:val="22"/>
              </w:rPr>
              <w:t>s</w:t>
            </w:r>
            <w:r w:rsidRPr="00E31D6C">
              <w:rPr>
                <w:spacing w:val="-4"/>
                <w:sz w:val="22"/>
              </w:rPr>
              <w:t xml:space="preserve"> </w:t>
            </w:r>
            <w:r w:rsidRPr="00E31D6C">
              <w:rPr>
                <w:spacing w:val="2"/>
                <w:sz w:val="22"/>
              </w:rPr>
              <w:t>o</w:t>
            </w:r>
            <w:r w:rsidRPr="00E31D6C">
              <w:rPr>
                <w:spacing w:val="-2"/>
                <w:sz w:val="22"/>
              </w:rPr>
              <w:t>v</w:t>
            </w:r>
            <w:r w:rsidRPr="00E31D6C">
              <w:rPr>
                <w:spacing w:val="-1"/>
                <w:sz w:val="22"/>
              </w:rPr>
              <w:t>e</w:t>
            </w:r>
            <w:r w:rsidRPr="00E31D6C">
              <w:rPr>
                <w:sz w:val="22"/>
              </w:rPr>
              <w:t>r</w:t>
            </w:r>
            <w:r w:rsidRPr="00E31D6C">
              <w:rPr>
                <w:spacing w:val="-3"/>
                <w:sz w:val="22"/>
              </w:rPr>
              <w:t xml:space="preserve"> </w:t>
            </w:r>
            <w:r w:rsidRPr="00E31D6C">
              <w:rPr>
                <w:spacing w:val="-2"/>
                <w:sz w:val="22"/>
              </w:rPr>
              <w:t>i</w:t>
            </w:r>
            <w:r w:rsidRPr="00E31D6C">
              <w:rPr>
                <w:spacing w:val="-1"/>
                <w:sz w:val="22"/>
              </w:rPr>
              <w:t>t</w:t>
            </w:r>
            <w:r w:rsidRPr="00E31D6C">
              <w:rPr>
                <w:sz w:val="22"/>
              </w:rPr>
              <w:t>s</w:t>
            </w:r>
            <w:r w:rsidRPr="00E31D6C">
              <w:rPr>
                <w:spacing w:val="-4"/>
                <w:sz w:val="22"/>
              </w:rPr>
              <w:t xml:space="preserve"> </w:t>
            </w:r>
            <w:r w:rsidRPr="00E31D6C">
              <w:rPr>
                <w:spacing w:val="-1"/>
                <w:sz w:val="22"/>
              </w:rPr>
              <w:t>e</w:t>
            </w:r>
            <w:r w:rsidRPr="00E31D6C">
              <w:rPr>
                <w:spacing w:val="1"/>
                <w:sz w:val="22"/>
              </w:rPr>
              <w:t>s</w:t>
            </w:r>
            <w:r w:rsidRPr="00E31D6C">
              <w:rPr>
                <w:spacing w:val="-1"/>
                <w:sz w:val="22"/>
              </w:rPr>
              <w:t>t</w:t>
            </w:r>
            <w:r w:rsidRPr="00E31D6C">
              <w:rPr>
                <w:spacing w:val="-2"/>
                <w:sz w:val="22"/>
              </w:rPr>
              <w:t>i</w:t>
            </w:r>
            <w:r w:rsidRPr="00E31D6C">
              <w:rPr>
                <w:spacing w:val="4"/>
                <w:sz w:val="22"/>
              </w:rPr>
              <w:t>m</w:t>
            </w:r>
            <w:r w:rsidRPr="00E31D6C">
              <w:rPr>
                <w:spacing w:val="-1"/>
                <w:sz w:val="22"/>
              </w:rPr>
              <w:t>ate</w:t>
            </w:r>
            <w:r w:rsidRPr="00E31D6C">
              <w:rPr>
                <w:sz w:val="22"/>
              </w:rPr>
              <w:t>d</w:t>
            </w:r>
            <w:r w:rsidRPr="00E31D6C">
              <w:rPr>
                <w:spacing w:val="-5"/>
                <w:sz w:val="22"/>
              </w:rPr>
              <w:t xml:space="preserve"> </w:t>
            </w:r>
            <w:r w:rsidRPr="00E31D6C">
              <w:rPr>
                <w:spacing w:val="2"/>
                <w:sz w:val="22"/>
              </w:rPr>
              <w:t>f</w:t>
            </w:r>
            <w:r w:rsidRPr="00E31D6C">
              <w:rPr>
                <w:spacing w:val="-1"/>
                <w:sz w:val="22"/>
              </w:rPr>
              <w:t>ou</w:t>
            </w:r>
            <w:r w:rsidRPr="00E31D6C">
              <w:rPr>
                <w:sz w:val="22"/>
              </w:rPr>
              <w:t>r</w:t>
            </w:r>
            <w:r w:rsidRPr="00E31D6C">
              <w:rPr>
                <w:spacing w:val="3"/>
                <w:sz w:val="22"/>
              </w:rPr>
              <w:t>-</w:t>
            </w:r>
            <w:r w:rsidRPr="00E31D6C">
              <w:rPr>
                <w:spacing w:val="-5"/>
                <w:sz w:val="22"/>
              </w:rPr>
              <w:t>y</w:t>
            </w:r>
            <w:r w:rsidRPr="00E31D6C">
              <w:rPr>
                <w:spacing w:val="2"/>
                <w:sz w:val="22"/>
              </w:rPr>
              <w:t>e</w:t>
            </w:r>
            <w:r w:rsidRPr="00E31D6C">
              <w:rPr>
                <w:spacing w:val="-1"/>
                <w:sz w:val="22"/>
              </w:rPr>
              <w:t>a</w:t>
            </w:r>
            <w:r w:rsidRPr="00E31D6C">
              <w:rPr>
                <w:sz w:val="22"/>
              </w:rPr>
              <w:t>r</w:t>
            </w:r>
            <w:r w:rsidRPr="00E31D6C">
              <w:rPr>
                <w:spacing w:val="-4"/>
                <w:sz w:val="22"/>
              </w:rPr>
              <w:t xml:space="preserve"> </w:t>
            </w:r>
            <w:r w:rsidRPr="00E31D6C">
              <w:rPr>
                <w:spacing w:val="-1"/>
                <w:sz w:val="22"/>
              </w:rPr>
              <w:t>u</w:t>
            </w:r>
            <w:r w:rsidRPr="00E31D6C">
              <w:rPr>
                <w:spacing w:val="1"/>
                <w:sz w:val="22"/>
              </w:rPr>
              <w:t>s</w:t>
            </w:r>
            <w:r w:rsidRPr="00E31D6C">
              <w:rPr>
                <w:spacing w:val="-1"/>
                <w:sz w:val="22"/>
              </w:rPr>
              <w:t>e</w:t>
            </w:r>
            <w:r w:rsidRPr="00E31D6C">
              <w:rPr>
                <w:spacing w:val="2"/>
                <w:sz w:val="22"/>
              </w:rPr>
              <w:t>f</w:t>
            </w:r>
            <w:r w:rsidRPr="00E31D6C">
              <w:rPr>
                <w:spacing w:val="-1"/>
                <w:sz w:val="22"/>
              </w:rPr>
              <w:t>u</w:t>
            </w:r>
            <w:r w:rsidRPr="00E31D6C">
              <w:rPr>
                <w:sz w:val="22"/>
              </w:rPr>
              <w:t>l</w:t>
            </w:r>
            <w:r w:rsidRPr="00E31D6C">
              <w:rPr>
                <w:spacing w:val="-4"/>
                <w:sz w:val="22"/>
              </w:rPr>
              <w:t xml:space="preserve"> </w:t>
            </w:r>
            <w:r w:rsidRPr="00E31D6C">
              <w:rPr>
                <w:spacing w:val="-2"/>
                <w:sz w:val="22"/>
              </w:rPr>
              <w:t>li</w:t>
            </w:r>
            <w:r w:rsidRPr="00E31D6C">
              <w:rPr>
                <w:spacing w:val="2"/>
                <w:sz w:val="22"/>
              </w:rPr>
              <w:t>f</w:t>
            </w:r>
            <w:r w:rsidRPr="00E31D6C">
              <w:rPr>
                <w:sz w:val="22"/>
              </w:rPr>
              <w:t>e</w:t>
            </w:r>
            <w:r w:rsidRPr="00E31D6C">
              <w:rPr>
                <w:spacing w:val="-6"/>
                <w:sz w:val="22"/>
              </w:rPr>
              <w:t xml:space="preserve"> </w:t>
            </w:r>
            <w:r w:rsidRPr="00E31D6C">
              <w:rPr>
                <w:spacing w:val="-1"/>
                <w:sz w:val="22"/>
              </w:rPr>
              <w:t>t</w:t>
            </w:r>
            <w:r w:rsidRPr="00E31D6C">
              <w:rPr>
                <w:sz w:val="22"/>
              </w:rPr>
              <w:t>o</w:t>
            </w:r>
            <w:r w:rsidRPr="00E31D6C">
              <w:rPr>
                <w:spacing w:val="-3"/>
                <w:sz w:val="22"/>
              </w:rPr>
              <w:t xml:space="preserve"> </w:t>
            </w:r>
            <w:r w:rsidRPr="00E31D6C">
              <w:rPr>
                <w:sz w:val="22"/>
              </w:rPr>
              <w:t>a</w:t>
            </w:r>
            <w:r w:rsidRPr="00E31D6C">
              <w:rPr>
                <w:spacing w:val="-3"/>
                <w:sz w:val="22"/>
              </w:rPr>
              <w:t xml:space="preserve"> </w:t>
            </w:r>
            <w:r w:rsidRPr="00E31D6C">
              <w:rPr>
                <w:spacing w:val="-1"/>
                <w:sz w:val="22"/>
              </w:rPr>
              <w:t>n</w:t>
            </w:r>
            <w:r w:rsidRPr="00E31D6C">
              <w:rPr>
                <w:spacing w:val="-2"/>
                <w:sz w:val="22"/>
              </w:rPr>
              <w:t>i</w:t>
            </w:r>
            <w:r w:rsidRPr="00E31D6C">
              <w:rPr>
                <w:sz w:val="22"/>
              </w:rPr>
              <w:t>l</w:t>
            </w:r>
            <w:r w:rsidRPr="00E31D6C">
              <w:rPr>
                <w:spacing w:val="-5"/>
                <w:sz w:val="22"/>
              </w:rPr>
              <w:t xml:space="preserve"> </w:t>
            </w:r>
            <w:r w:rsidRPr="00E31D6C">
              <w:rPr>
                <w:sz w:val="22"/>
              </w:rPr>
              <w:t>r</w:t>
            </w:r>
            <w:r w:rsidRPr="00E31D6C">
              <w:rPr>
                <w:spacing w:val="-1"/>
                <w:sz w:val="22"/>
              </w:rPr>
              <w:t>e</w:t>
            </w:r>
            <w:r w:rsidRPr="00E31D6C">
              <w:rPr>
                <w:spacing w:val="1"/>
                <w:sz w:val="22"/>
              </w:rPr>
              <w:t>s</w:t>
            </w:r>
            <w:r w:rsidRPr="00E31D6C">
              <w:rPr>
                <w:spacing w:val="-2"/>
                <w:sz w:val="22"/>
              </w:rPr>
              <w:t>i</w:t>
            </w:r>
            <w:r w:rsidRPr="00E31D6C">
              <w:rPr>
                <w:spacing w:val="2"/>
                <w:sz w:val="22"/>
              </w:rPr>
              <w:t>d</w:t>
            </w:r>
            <w:r w:rsidRPr="00E31D6C">
              <w:rPr>
                <w:spacing w:val="-1"/>
                <w:sz w:val="22"/>
              </w:rPr>
              <w:t>ua</w:t>
            </w:r>
            <w:r w:rsidRPr="00E31D6C">
              <w:rPr>
                <w:sz w:val="22"/>
              </w:rPr>
              <w:t>l</w:t>
            </w:r>
            <w:r w:rsidRPr="00E31D6C">
              <w:rPr>
                <w:spacing w:val="-4"/>
                <w:sz w:val="22"/>
              </w:rPr>
              <w:t xml:space="preserve"> </w:t>
            </w:r>
            <w:r w:rsidRPr="00E31D6C">
              <w:rPr>
                <w:spacing w:val="1"/>
                <w:sz w:val="22"/>
              </w:rPr>
              <w:t>v</w:t>
            </w:r>
            <w:r w:rsidRPr="00E31D6C">
              <w:rPr>
                <w:spacing w:val="-1"/>
                <w:sz w:val="22"/>
              </w:rPr>
              <w:t>a</w:t>
            </w:r>
            <w:r w:rsidRPr="00E31D6C">
              <w:rPr>
                <w:spacing w:val="-2"/>
                <w:sz w:val="22"/>
              </w:rPr>
              <w:t>l</w:t>
            </w:r>
            <w:r w:rsidRPr="00E31D6C">
              <w:rPr>
                <w:spacing w:val="2"/>
                <w:sz w:val="22"/>
              </w:rPr>
              <w:t>u</w:t>
            </w:r>
            <w:r w:rsidRPr="00E31D6C">
              <w:rPr>
                <w:spacing w:val="-1"/>
                <w:sz w:val="22"/>
              </w:rPr>
              <w:t>e</w:t>
            </w:r>
            <w:r w:rsidRPr="00E31D6C">
              <w:rPr>
                <w:sz w:val="22"/>
              </w:rPr>
              <w:t>.</w:t>
            </w:r>
          </w:p>
          <w:p w14:paraId="02DF8BF7" w14:textId="77777777" w:rsidR="003379B0" w:rsidRPr="00E31D6C" w:rsidRDefault="003379B0" w:rsidP="006706D5">
            <w:pPr>
              <w:spacing w:line="190" w:lineRule="exact"/>
              <w:ind w:left="331" w:right="283"/>
              <w:rPr>
                <w:sz w:val="18"/>
                <w:szCs w:val="19"/>
              </w:rPr>
            </w:pPr>
          </w:p>
          <w:p w14:paraId="02DF8BF8" w14:textId="77777777" w:rsidR="003379B0" w:rsidRPr="00E31D6C" w:rsidRDefault="003379B0" w:rsidP="006706D5">
            <w:pPr>
              <w:pStyle w:val="BodyText"/>
              <w:spacing w:before="67" w:line="272" w:lineRule="auto"/>
              <w:ind w:left="331" w:right="283"/>
              <w:rPr>
                <w:sz w:val="22"/>
              </w:rPr>
            </w:pPr>
            <w:r w:rsidRPr="00E31D6C">
              <w:rPr>
                <w:spacing w:val="3"/>
                <w:sz w:val="22"/>
              </w:rPr>
              <w:t>T</w:t>
            </w:r>
            <w:r w:rsidRPr="00E31D6C">
              <w:rPr>
                <w:spacing w:val="-1"/>
                <w:sz w:val="22"/>
              </w:rPr>
              <w:t>h</w:t>
            </w:r>
            <w:r w:rsidRPr="00E31D6C">
              <w:rPr>
                <w:sz w:val="22"/>
              </w:rPr>
              <w:t>e</w:t>
            </w:r>
            <w:r w:rsidRPr="00E31D6C">
              <w:rPr>
                <w:spacing w:val="4"/>
                <w:sz w:val="22"/>
              </w:rPr>
              <w:t xml:space="preserve"> </w:t>
            </w:r>
            <w:r w:rsidRPr="00E31D6C">
              <w:rPr>
                <w:spacing w:val="1"/>
                <w:sz w:val="22"/>
              </w:rPr>
              <w:t>s</w:t>
            </w:r>
            <w:r w:rsidRPr="00E31D6C">
              <w:rPr>
                <w:spacing w:val="-1"/>
                <w:sz w:val="22"/>
              </w:rPr>
              <w:t>ea</w:t>
            </w:r>
            <w:r w:rsidRPr="00E31D6C">
              <w:rPr>
                <w:sz w:val="22"/>
              </w:rPr>
              <w:t>l</w:t>
            </w:r>
            <w:r w:rsidRPr="00E31D6C">
              <w:rPr>
                <w:spacing w:val="4"/>
                <w:sz w:val="22"/>
              </w:rPr>
              <w:t xml:space="preserve"> </w:t>
            </w:r>
            <w:r w:rsidRPr="00E31D6C">
              <w:rPr>
                <w:spacing w:val="-1"/>
                <w:sz w:val="22"/>
              </w:rPr>
              <w:t>o</w:t>
            </w:r>
            <w:r w:rsidRPr="00E31D6C">
              <w:rPr>
                <w:sz w:val="22"/>
              </w:rPr>
              <w:t>n</w:t>
            </w:r>
            <w:r w:rsidRPr="00E31D6C">
              <w:rPr>
                <w:spacing w:val="7"/>
                <w:sz w:val="22"/>
              </w:rPr>
              <w:t xml:space="preserve"> </w:t>
            </w:r>
            <w:r w:rsidRPr="00E31D6C">
              <w:rPr>
                <w:spacing w:val="-1"/>
                <w:sz w:val="22"/>
              </w:rPr>
              <w:t>th</w:t>
            </w:r>
            <w:r w:rsidRPr="00E31D6C">
              <w:rPr>
                <w:sz w:val="22"/>
              </w:rPr>
              <w:t>e</w:t>
            </w:r>
            <w:r w:rsidRPr="00E31D6C">
              <w:rPr>
                <w:spacing w:val="4"/>
                <w:sz w:val="22"/>
              </w:rPr>
              <w:t xml:space="preserve"> </w:t>
            </w:r>
            <w:r w:rsidRPr="00E31D6C">
              <w:rPr>
                <w:spacing w:val="3"/>
                <w:sz w:val="22"/>
              </w:rPr>
              <w:t>r</w:t>
            </w:r>
            <w:r w:rsidRPr="00E31D6C">
              <w:rPr>
                <w:spacing w:val="-1"/>
                <w:sz w:val="22"/>
              </w:rPr>
              <w:t>oa</w:t>
            </w:r>
            <w:r w:rsidRPr="00E31D6C">
              <w:rPr>
                <w:sz w:val="22"/>
              </w:rPr>
              <w:t>d</w:t>
            </w:r>
            <w:r w:rsidRPr="00E31D6C">
              <w:rPr>
                <w:spacing w:val="7"/>
                <w:sz w:val="22"/>
              </w:rPr>
              <w:t xml:space="preserve"> </w:t>
            </w:r>
            <w:r w:rsidRPr="00E31D6C">
              <w:rPr>
                <w:spacing w:val="-1"/>
                <w:sz w:val="22"/>
              </w:rPr>
              <w:t>ha</w:t>
            </w:r>
            <w:r w:rsidRPr="00E31D6C">
              <w:rPr>
                <w:sz w:val="22"/>
              </w:rPr>
              <w:t>d</w:t>
            </w:r>
            <w:r w:rsidRPr="00E31D6C">
              <w:rPr>
                <w:spacing w:val="7"/>
                <w:sz w:val="22"/>
              </w:rPr>
              <w:t xml:space="preserve"> </w:t>
            </w:r>
            <w:r w:rsidRPr="00E31D6C">
              <w:rPr>
                <w:spacing w:val="2"/>
                <w:sz w:val="22"/>
              </w:rPr>
              <w:t>b</w:t>
            </w:r>
            <w:r w:rsidRPr="00E31D6C">
              <w:rPr>
                <w:spacing w:val="-1"/>
                <w:sz w:val="22"/>
              </w:rPr>
              <w:t>ee</w:t>
            </w:r>
            <w:r w:rsidRPr="00E31D6C">
              <w:rPr>
                <w:sz w:val="22"/>
              </w:rPr>
              <w:t>n</w:t>
            </w:r>
            <w:r w:rsidRPr="00E31D6C">
              <w:rPr>
                <w:spacing w:val="7"/>
                <w:sz w:val="22"/>
              </w:rPr>
              <w:t xml:space="preserve"> </w:t>
            </w:r>
            <w:r w:rsidRPr="00E31D6C">
              <w:rPr>
                <w:spacing w:val="-2"/>
                <w:sz w:val="22"/>
              </w:rPr>
              <w:t>i</w:t>
            </w:r>
            <w:r w:rsidRPr="00E31D6C">
              <w:rPr>
                <w:sz w:val="22"/>
              </w:rPr>
              <w:t>n</w:t>
            </w:r>
            <w:r w:rsidRPr="00E31D6C">
              <w:rPr>
                <w:spacing w:val="4"/>
                <w:sz w:val="22"/>
              </w:rPr>
              <w:t xml:space="preserve"> </w:t>
            </w:r>
            <w:r w:rsidRPr="00E31D6C">
              <w:rPr>
                <w:spacing w:val="2"/>
                <w:sz w:val="22"/>
              </w:rPr>
              <w:t>p</w:t>
            </w:r>
            <w:r w:rsidRPr="00E31D6C">
              <w:rPr>
                <w:spacing w:val="-2"/>
                <w:sz w:val="22"/>
              </w:rPr>
              <w:t>l</w:t>
            </w:r>
            <w:r w:rsidRPr="00E31D6C">
              <w:rPr>
                <w:spacing w:val="-1"/>
                <w:sz w:val="22"/>
              </w:rPr>
              <w:t>a</w:t>
            </w:r>
            <w:r w:rsidRPr="00E31D6C">
              <w:rPr>
                <w:spacing w:val="1"/>
                <w:sz w:val="22"/>
              </w:rPr>
              <w:t>c</w:t>
            </w:r>
            <w:r w:rsidRPr="00E31D6C">
              <w:rPr>
                <w:sz w:val="22"/>
              </w:rPr>
              <w:t>e</w:t>
            </w:r>
            <w:r w:rsidRPr="00E31D6C">
              <w:rPr>
                <w:spacing w:val="4"/>
                <w:sz w:val="22"/>
              </w:rPr>
              <w:t xml:space="preserve"> </w:t>
            </w:r>
            <w:r w:rsidRPr="00E31D6C">
              <w:rPr>
                <w:spacing w:val="2"/>
                <w:sz w:val="22"/>
              </w:rPr>
              <w:t>f</w:t>
            </w:r>
            <w:r w:rsidRPr="00E31D6C">
              <w:rPr>
                <w:spacing w:val="-1"/>
                <w:sz w:val="22"/>
              </w:rPr>
              <w:t>o</w:t>
            </w:r>
            <w:r w:rsidRPr="00E31D6C">
              <w:rPr>
                <w:sz w:val="22"/>
              </w:rPr>
              <w:t>r</w:t>
            </w:r>
            <w:r w:rsidRPr="00E31D6C">
              <w:rPr>
                <w:spacing w:val="6"/>
                <w:sz w:val="22"/>
              </w:rPr>
              <w:t xml:space="preserve"> </w:t>
            </w:r>
            <w:r w:rsidRPr="00E31D6C">
              <w:rPr>
                <w:spacing w:val="-1"/>
                <w:sz w:val="22"/>
              </w:rPr>
              <w:t>th</w:t>
            </w:r>
            <w:r w:rsidRPr="00E31D6C">
              <w:rPr>
                <w:sz w:val="22"/>
              </w:rPr>
              <w:t>r</w:t>
            </w:r>
            <w:r w:rsidRPr="00E31D6C">
              <w:rPr>
                <w:spacing w:val="2"/>
                <w:sz w:val="22"/>
              </w:rPr>
              <w:t>e</w:t>
            </w:r>
            <w:r w:rsidRPr="00E31D6C">
              <w:rPr>
                <w:sz w:val="22"/>
              </w:rPr>
              <w:t>e</w:t>
            </w:r>
            <w:r w:rsidRPr="00E31D6C">
              <w:rPr>
                <w:spacing w:val="7"/>
                <w:sz w:val="22"/>
              </w:rPr>
              <w:t xml:space="preserve"> </w:t>
            </w:r>
            <w:r w:rsidRPr="00E31D6C">
              <w:rPr>
                <w:spacing w:val="-5"/>
                <w:sz w:val="22"/>
              </w:rPr>
              <w:t>y</w:t>
            </w:r>
            <w:r w:rsidRPr="00E31D6C">
              <w:rPr>
                <w:spacing w:val="2"/>
                <w:sz w:val="22"/>
              </w:rPr>
              <w:t>e</w:t>
            </w:r>
            <w:r w:rsidRPr="00E31D6C">
              <w:rPr>
                <w:spacing w:val="-1"/>
                <w:sz w:val="22"/>
              </w:rPr>
              <w:t>a</w:t>
            </w:r>
            <w:r w:rsidRPr="00E31D6C">
              <w:rPr>
                <w:spacing w:val="3"/>
                <w:sz w:val="22"/>
              </w:rPr>
              <w:t>r</w:t>
            </w:r>
            <w:r w:rsidRPr="00E31D6C">
              <w:rPr>
                <w:sz w:val="22"/>
              </w:rPr>
              <w:t>s</w:t>
            </w:r>
            <w:r w:rsidRPr="00E31D6C">
              <w:rPr>
                <w:spacing w:val="6"/>
                <w:sz w:val="22"/>
              </w:rPr>
              <w:t xml:space="preserve"> </w:t>
            </w:r>
            <w:r w:rsidRPr="00E31D6C">
              <w:rPr>
                <w:spacing w:val="-1"/>
                <w:sz w:val="22"/>
              </w:rPr>
              <w:t>p</w:t>
            </w:r>
            <w:r w:rsidRPr="00E31D6C">
              <w:rPr>
                <w:sz w:val="22"/>
              </w:rPr>
              <w:t>r</w:t>
            </w:r>
            <w:r w:rsidRPr="00E31D6C">
              <w:rPr>
                <w:spacing w:val="-2"/>
                <w:sz w:val="22"/>
              </w:rPr>
              <w:t>i</w:t>
            </w:r>
            <w:r w:rsidRPr="00E31D6C">
              <w:rPr>
                <w:spacing w:val="-1"/>
                <w:sz w:val="22"/>
              </w:rPr>
              <w:t>o</w:t>
            </w:r>
            <w:r w:rsidRPr="00E31D6C">
              <w:rPr>
                <w:sz w:val="22"/>
              </w:rPr>
              <w:t>r</w:t>
            </w:r>
            <w:r w:rsidRPr="00E31D6C">
              <w:rPr>
                <w:spacing w:val="6"/>
                <w:sz w:val="22"/>
              </w:rPr>
              <w:t xml:space="preserve"> </w:t>
            </w:r>
            <w:r w:rsidRPr="00E31D6C">
              <w:rPr>
                <w:spacing w:val="-1"/>
                <w:sz w:val="22"/>
              </w:rPr>
              <w:t>t</w:t>
            </w:r>
            <w:r w:rsidRPr="00E31D6C">
              <w:rPr>
                <w:sz w:val="22"/>
              </w:rPr>
              <w:t>o</w:t>
            </w:r>
            <w:r w:rsidRPr="00E31D6C">
              <w:rPr>
                <w:spacing w:val="4"/>
                <w:sz w:val="22"/>
              </w:rPr>
              <w:t xml:space="preserve"> </w:t>
            </w:r>
            <w:r w:rsidRPr="00E31D6C">
              <w:rPr>
                <w:spacing w:val="2"/>
                <w:sz w:val="22"/>
              </w:rPr>
              <w:t>t</w:t>
            </w:r>
            <w:r w:rsidRPr="00E31D6C">
              <w:rPr>
                <w:spacing w:val="-1"/>
                <w:sz w:val="22"/>
              </w:rPr>
              <w:t>h</w:t>
            </w:r>
            <w:r w:rsidRPr="00E31D6C">
              <w:rPr>
                <w:sz w:val="22"/>
              </w:rPr>
              <w:t>e</w:t>
            </w:r>
            <w:r w:rsidRPr="00E31D6C">
              <w:rPr>
                <w:spacing w:val="5"/>
                <w:sz w:val="22"/>
              </w:rPr>
              <w:t xml:space="preserve"> </w:t>
            </w:r>
            <w:r w:rsidRPr="00E31D6C">
              <w:rPr>
                <w:spacing w:val="2"/>
                <w:sz w:val="22"/>
              </w:rPr>
              <w:t>f</w:t>
            </w:r>
            <w:r w:rsidRPr="00E31D6C">
              <w:rPr>
                <w:spacing w:val="-2"/>
                <w:sz w:val="22"/>
              </w:rPr>
              <w:t>l</w:t>
            </w:r>
            <w:r w:rsidRPr="00E31D6C">
              <w:rPr>
                <w:spacing w:val="-1"/>
                <w:sz w:val="22"/>
              </w:rPr>
              <w:t>o</w:t>
            </w:r>
            <w:r w:rsidRPr="00E31D6C">
              <w:rPr>
                <w:spacing w:val="2"/>
                <w:sz w:val="22"/>
              </w:rPr>
              <w:t>o</w:t>
            </w:r>
            <w:r w:rsidRPr="00E31D6C">
              <w:rPr>
                <w:spacing w:val="-1"/>
                <w:sz w:val="22"/>
              </w:rPr>
              <w:t>d</w:t>
            </w:r>
            <w:r w:rsidRPr="00E31D6C">
              <w:rPr>
                <w:spacing w:val="1"/>
                <w:sz w:val="22"/>
              </w:rPr>
              <w:t>i</w:t>
            </w:r>
            <w:r w:rsidRPr="00E31D6C">
              <w:rPr>
                <w:spacing w:val="-1"/>
                <w:sz w:val="22"/>
              </w:rPr>
              <w:t>n</w:t>
            </w:r>
            <w:r w:rsidRPr="00E31D6C">
              <w:rPr>
                <w:sz w:val="22"/>
              </w:rPr>
              <w:t>g</w:t>
            </w:r>
            <w:r w:rsidRPr="00E31D6C">
              <w:rPr>
                <w:spacing w:val="4"/>
                <w:sz w:val="22"/>
              </w:rPr>
              <w:t xml:space="preserve"> </w:t>
            </w:r>
            <w:r w:rsidRPr="00E31D6C">
              <w:rPr>
                <w:spacing w:val="2"/>
                <w:sz w:val="22"/>
              </w:rPr>
              <w:t>a</w:t>
            </w:r>
            <w:r w:rsidRPr="00E31D6C">
              <w:rPr>
                <w:spacing w:val="-1"/>
                <w:sz w:val="22"/>
              </w:rPr>
              <w:t>n</w:t>
            </w:r>
            <w:r w:rsidRPr="00E31D6C">
              <w:rPr>
                <w:sz w:val="22"/>
              </w:rPr>
              <w:t>d</w:t>
            </w:r>
            <w:r w:rsidRPr="00E31D6C">
              <w:rPr>
                <w:spacing w:val="7"/>
                <w:sz w:val="22"/>
              </w:rPr>
              <w:t xml:space="preserve"> </w:t>
            </w:r>
            <w:r w:rsidRPr="00E31D6C">
              <w:rPr>
                <w:spacing w:val="-1"/>
                <w:sz w:val="22"/>
              </w:rPr>
              <w:t>ha</w:t>
            </w:r>
            <w:r w:rsidRPr="00E31D6C">
              <w:rPr>
                <w:sz w:val="22"/>
              </w:rPr>
              <w:t>d</w:t>
            </w:r>
            <w:r w:rsidRPr="00E31D6C">
              <w:rPr>
                <w:spacing w:val="4"/>
                <w:sz w:val="22"/>
              </w:rPr>
              <w:t xml:space="preserve"> </w:t>
            </w:r>
            <w:r w:rsidRPr="00E31D6C">
              <w:rPr>
                <w:sz w:val="22"/>
              </w:rPr>
              <w:t>a</w:t>
            </w:r>
            <w:r w:rsidRPr="00E31D6C">
              <w:rPr>
                <w:spacing w:val="7"/>
                <w:sz w:val="22"/>
              </w:rPr>
              <w:t xml:space="preserve"> </w:t>
            </w:r>
            <w:r w:rsidRPr="00E31D6C">
              <w:rPr>
                <w:spacing w:val="1"/>
                <w:sz w:val="22"/>
              </w:rPr>
              <w:t>c</w:t>
            </w:r>
            <w:r w:rsidRPr="00E31D6C">
              <w:rPr>
                <w:spacing w:val="-1"/>
                <w:sz w:val="22"/>
              </w:rPr>
              <w:t>a</w:t>
            </w:r>
            <w:r w:rsidRPr="00E31D6C">
              <w:rPr>
                <w:sz w:val="22"/>
              </w:rPr>
              <w:t>r</w:t>
            </w:r>
            <w:r w:rsidRPr="00E31D6C">
              <w:rPr>
                <w:spacing w:val="3"/>
                <w:sz w:val="22"/>
              </w:rPr>
              <w:t>r</w:t>
            </w:r>
            <w:r w:rsidRPr="00E31D6C">
              <w:rPr>
                <w:spacing w:val="-5"/>
                <w:sz w:val="22"/>
              </w:rPr>
              <w:t>y</w:t>
            </w:r>
            <w:r w:rsidRPr="00E31D6C">
              <w:rPr>
                <w:spacing w:val="1"/>
                <w:sz w:val="22"/>
              </w:rPr>
              <w:t>i</w:t>
            </w:r>
            <w:r w:rsidRPr="00E31D6C">
              <w:rPr>
                <w:spacing w:val="-1"/>
                <w:sz w:val="22"/>
              </w:rPr>
              <w:t>n</w:t>
            </w:r>
            <w:r w:rsidRPr="00E31D6C">
              <w:rPr>
                <w:sz w:val="22"/>
              </w:rPr>
              <w:t>g</w:t>
            </w:r>
            <w:r w:rsidRPr="00E31D6C">
              <w:rPr>
                <w:spacing w:val="4"/>
                <w:sz w:val="22"/>
              </w:rPr>
              <w:t xml:space="preserve"> </w:t>
            </w:r>
            <w:r w:rsidRPr="00E31D6C">
              <w:rPr>
                <w:spacing w:val="-1"/>
                <w:sz w:val="22"/>
              </w:rPr>
              <w:t>a</w:t>
            </w:r>
            <w:r w:rsidRPr="00E31D6C">
              <w:rPr>
                <w:spacing w:val="4"/>
                <w:sz w:val="22"/>
              </w:rPr>
              <w:t>m</w:t>
            </w:r>
            <w:r w:rsidRPr="00E31D6C">
              <w:rPr>
                <w:spacing w:val="-1"/>
                <w:sz w:val="22"/>
              </w:rPr>
              <w:t>oun</w:t>
            </w:r>
            <w:r w:rsidRPr="00E31D6C">
              <w:rPr>
                <w:sz w:val="22"/>
              </w:rPr>
              <w:t>t</w:t>
            </w:r>
            <w:r w:rsidRPr="00E31D6C">
              <w:rPr>
                <w:spacing w:val="5"/>
                <w:sz w:val="22"/>
              </w:rPr>
              <w:t xml:space="preserve"> </w:t>
            </w:r>
            <w:r w:rsidRPr="00E31D6C">
              <w:rPr>
                <w:spacing w:val="-1"/>
                <w:sz w:val="22"/>
              </w:rPr>
              <w:t>o</w:t>
            </w:r>
            <w:r w:rsidRPr="00E31D6C">
              <w:rPr>
                <w:sz w:val="22"/>
              </w:rPr>
              <w:t>f</w:t>
            </w:r>
            <w:r w:rsidRPr="00E31D6C">
              <w:rPr>
                <w:spacing w:val="7"/>
                <w:sz w:val="22"/>
              </w:rPr>
              <w:t xml:space="preserve"> </w:t>
            </w:r>
            <w:r w:rsidRPr="00E31D6C">
              <w:rPr>
                <w:spacing w:val="2"/>
                <w:sz w:val="22"/>
              </w:rPr>
              <w:t>$</w:t>
            </w:r>
            <w:r w:rsidRPr="00E31D6C">
              <w:rPr>
                <w:spacing w:val="-1"/>
                <w:sz w:val="22"/>
              </w:rPr>
              <w:t>70,</w:t>
            </w:r>
            <w:r w:rsidRPr="00E31D6C">
              <w:rPr>
                <w:spacing w:val="2"/>
                <w:sz w:val="22"/>
              </w:rPr>
              <w:t>0</w:t>
            </w:r>
            <w:r w:rsidRPr="00E31D6C">
              <w:rPr>
                <w:spacing w:val="-1"/>
                <w:sz w:val="22"/>
              </w:rPr>
              <w:t>00</w:t>
            </w:r>
            <w:r w:rsidRPr="00E31D6C">
              <w:rPr>
                <w:sz w:val="22"/>
              </w:rPr>
              <w:t>,</w:t>
            </w:r>
            <w:r w:rsidRPr="00E31D6C">
              <w:rPr>
                <w:w w:val="99"/>
                <w:sz w:val="22"/>
              </w:rPr>
              <w:t xml:space="preserve"> </w:t>
            </w:r>
            <w:r w:rsidRPr="00E31D6C">
              <w:rPr>
                <w:sz w:val="22"/>
              </w:rPr>
              <w:t>(</w:t>
            </w:r>
            <w:r w:rsidRPr="00E31D6C">
              <w:rPr>
                <w:spacing w:val="1"/>
                <w:sz w:val="22"/>
              </w:rPr>
              <w:t>c</w:t>
            </w:r>
            <w:r w:rsidRPr="00E31D6C">
              <w:rPr>
                <w:spacing w:val="-1"/>
                <w:sz w:val="22"/>
              </w:rPr>
              <w:t>o</w:t>
            </w:r>
            <w:r w:rsidRPr="00E31D6C">
              <w:rPr>
                <w:spacing w:val="1"/>
                <w:sz w:val="22"/>
              </w:rPr>
              <w:t>s</w:t>
            </w:r>
            <w:r w:rsidRPr="00E31D6C">
              <w:rPr>
                <w:sz w:val="22"/>
              </w:rPr>
              <w:t>t</w:t>
            </w:r>
            <w:r w:rsidRPr="00E31D6C">
              <w:rPr>
                <w:spacing w:val="-7"/>
                <w:sz w:val="22"/>
              </w:rPr>
              <w:t xml:space="preserve"> </w:t>
            </w:r>
            <w:r w:rsidRPr="00E31D6C">
              <w:rPr>
                <w:spacing w:val="-1"/>
                <w:sz w:val="22"/>
              </w:rPr>
              <w:t>$100</w:t>
            </w:r>
            <w:r w:rsidRPr="00E31D6C">
              <w:rPr>
                <w:spacing w:val="2"/>
                <w:sz w:val="22"/>
              </w:rPr>
              <w:t>,</w:t>
            </w:r>
            <w:r w:rsidRPr="00E31D6C">
              <w:rPr>
                <w:spacing w:val="-1"/>
                <w:sz w:val="22"/>
              </w:rPr>
              <w:t>00</w:t>
            </w:r>
            <w:r w:rsidRPr="00E31D6C">
              <w:rPr>
                <w:sz w:val="22"/>
              </w:rPr>
              <w:t>0</w:t>
            </w:r>
            <w:r w:rsidRPr="00E31D6C">
              <w:rPr>
                <w:spacing w:val="-4"/>
                <w:sz w:val="22"/>
              </w:rPr>
              <w:t xml:space="preserve"> </w:t>
            </w:r>
            <w:r w:rsidRPr="00E31D6C">
              <w:rPr>
                <w:spacing w:val="-2"/>
                <w:sz w:val="22"/>
              </w:rPr>
              <w:t>l</w:t>
            </w:r>
            <w:r w:rsidRPr="00E31D6C">
              <w:rPr>
                <w:spacing w:val="-1"/>
                <w:sz w:val="22"/>
              </w:rPr>
              <w:t>e</w:t>
            </w:r>
            <w:r w:rsidRPr="00E31D6C">
              <w:rPr>
                <w:spacing w:val="1"/>
                <w:sz w:val="22"/>
              </w:rPr>
              <w:t>s</w:t>
            </w:r>
            <w:r w:rsidRPr="00E31D6C">
              <w:rPr>
                <w:sz w:val="22"/>
              </w:rPr>
              <w:t>s</w:t>
            </w:r>
            <w:r w:rsidRPr="00E31D6C">
              <w:rPr>
                <w:spacing w:val="-5"/>
                <w:sz w:val="22"/>
              </w:rPr>
              <w:t xml:space="preserve"> </w:t>
            </w:r>
            <w:r w:rsidRPr="00E31D6C">
              <w:rPr>
                <w:spacing w:val="2"/>
                <w:sz w:val="22"/>
              </w:rPr>
              <w:t>$</w:t>
            </w:r>
            <w:r w:rsidRPr="00E31D6C">
              <w:rPr>
                <w:spacing w:val="-1"/>
                <w:sz w:val="22"/>
              </w:rPr>
              <w:t>30,</w:t>
            </w:r>
            <w:r w:rsidRPr="00E31D6C">
              <w:rPr>
                <w:spacing w:val="2"/>
                <w:sz w:val="22"/>
              </w:rPr>
              <w:t>00</w:t>
            </w:r>
            <w:r w:rsidRPr="00E31D6C">
              <w:rPr>
                <w:sz w:val="22"/>
              </w:rPr>
              <w:t>0</w:t>
            </w:r>
            <w:r w:rsidRPr="00E31D6C">
              <w:rPr>
                <w:spacing w:val="-6"/>
                <w:sz w:val="22"/>
              </w:rPr>
              <w:t xml:space="preserve"> </w:t>
            </w:r>
            <w:r w:rsidRPr="00E31D6C">
              <w:rPr>
                <w:spacing w:val="-1"/>
                <w:sz w:val="22"/>
              </w:rPr>
              <w:t>a</w:t>
            </w:r>
            <w:r w:rsidRPr="00E31D6C">
              <w:rPr>
                <w:spacing w:val="1"/>
                <w:sz w:val="22"/>
              </w:rPr>
              <w:t>cc</w:t>
            </w:r>
            <w:r w:rsidRPr="00E31D6C">
              <w:rPr>
                <w:spacing w:val="-1"/>
                <w:sz w:val="22"/>
              </w:rPr>
              <w:t>u</w:t>
            </w:r>
            <w:r w:rsidRPr="00E31D6C">
              <w:rPr>
                <w:spacing w:val="4"/>
                <w:sz w:val="22"/>
              </w:rPr>
              <w:t>m</w:t>
            </w:r>
            <w:r w:rsidRPr="00E31D6C">
              <w:rPr>
                <w:spacing w:val="-1"/>
                <w:sz w:val="22"/>
              </w:rPr>
              <w:t>u</w:t>
            </w:r>
            <w:r w:rsidRPr="00E31D6C">
              <w:rPr>
                <w:spacing w:val="-2"/>
                <w:sz w:val="22"/>
              </w:rPr>
              <w:t>l</w:t>
            </w:r>
            <w:r w:rsidRPr="00E31D6C">
              <w:rPr>
                <w:spacing w:val="-1"/>
                <w:sz w:val="22"/>
              </w:rPr>
              <w:t>ate</w:t>
            </w:r>
            <w:r w:rsidRPr="00E31D6C">
              <w:rPr>
                <w:sz w:val="22"/>
              </w:rPr>
              <w:t>d</w:t>
            </w:r>
            <w:r w:rsidRPr="00E31D6C">
              <w:rPr>
                <w:spacing w:val="-5"/>
                <w:sz w:val="22"/>
              </w:rPr>
              <w:t xml:space="preserve"> </w:t>
            </w:r>
            <w:r w:rsidRPr="00E31D6C">
              <w:rPr>
                <w:spacing w:val="-1"/>
                <w:sz w:val="22"/>
              </w:rPr>
              <w:t>dep</w:t>
            </w:r>
            <w:r w:rsidRPr="00E31D6C">
              <w:rPr>
                <w:sz w:val="22"/>
              </w:rPr>
              <w:t>r</w:t>
            </w:r>
            <w:r w:rsidRPr="00E31D6C">
              <w:rPr>
                <w:spacing w:val="-1"/>
                <w:sz w:val="22"/>
              </w:rPr>
              <w:t>e</w:t>
            </w:r>
            <w:r w:rsidRPr="00E31D6C">
              <w:rPr>
                <w:spacing w:val="3"/>
                <w:sz w:val="22"/>
              </w:rPr>
              <w:t>c</w:t>
            </w:r>
            <w:r w:rsidRPr="00E31D6C">
              <w:rPr>
                <w:spacing w:val="-2"/>
                <w:sz w:val="22"/>
              </w:rPr>
              <w:t>i</w:t>
            </w:r>
            <w:r w:rsidRPr="00E31D6C">
              <w:rPr>
                <w:spacing w:val="-1"/>
                <w:sz w:val="22"/>
              </w:rPr>
              <w:t>a</w:t>
            </w:r>
            <w:r w:rsidRPr="00E31D6C">
              <w:rPr>
                <w:spacing w:val="2"/>
                <w:sz w:val="22"/>
              </w:rPr>
              <w:t>t</w:t>
            </w:r>
            <w:r w:rsidRPr="00E31D6C">
              <w:rPr>
                <w:spacing w:val="-2"/>
                <w:sz w:val="22"/>
              </w:rPr>
              <w:t>i</w:t>
            </w:r>
            <w:r w:rsidRPr="00E31D6C">
              <w:rPr>
                <w:spacing w:val="-1"/>
                <w:sz w:val="22"/>
              </w:rPr>
              <w:t>o</w:t>
            </w:r>
            <w:r w:rsidRPr="00E31D6C">
              <w:rPr>
                <w:spacing w:val="2"/>
                <w:sz w:val="22"/>
              </w:rPr>
              <w:t>n</w:t>
            </w:r>
            <w:r w:rsidRPr="00E31D6C">
              <w:rPr>
                <w:sz w:val="22"/>
              </w:rPr>
              <w:t>).</w:t>
            </w:r>
            <w:r w:rsidRPr="00E31D6C">
              <w:rPr>
                <w:spacing w:val="-6"/>
                <w:sz w:val="22"/>
              </w:rPr>
              <w:t xml:space="preserve"> </w:t>
            </w:r>
            <w:r w:rsidRPr="00E31D6C">
              <w:rPr>
                <w:spacing w:val="-1"/>
                <w:sz w:val="22"/>
              </w:rPr>
              <w:t>I</w:t>
            </w:r>
            <w:r w:rsidRPr="00E31D6C">
              <w:rPr>
                <w:sz w:val="22"/>
              </w:rPr>
              <w:t>t</w:t>
            </w:r>
            <w:r w:rsidRPr="00E31D6C">
              <w:rPr>
                <w:spacing w:val="-4"/>
                <w:sz w:val="22"/>
              </w:rPr>
              <w:t xml:space="preserve"> </w:t>
            </w:r>
            <w:r w:rsidRPr="00E31D6C">
              <w:rPr>
                <w:spacing w:val="-3"/>
                <w:sz w:val="22"/>
              </w:rPr>
              <w:t>w</w:t>
            </w:r>
            <w:r w:rsidRPr="00E31D6C">
              <w:rPr>
                <w:spacing w:val="-1"/>
                <w:sz w:val="22"/>
              </w:rPr>
              <w:t>a</w:t>
            </w:r>
            <w:r w:rsidRPr="00E31D6C">
              <w:rPr>
                <w:sz w:val="22"/>
              </w:rPr>
              <w:t>s</w:t>
            </w:r>
            <w:r w:rsidRPr="00E31D6C">
              <w:rPr>
                <w:spacing w:val="-6"/>
                <w:sz w:val="22"/>
              </w:rPr>
              <w:t xml:space="preserve"> </w:t>
            </w:r>
            <w:r w:rsidRPr="00E31D6C">
              <w:rPr>
                <w:sz w:val="22"/>
              </w:rPr>
              <w:t>r</w:t>
            </w:r>
            <w:r w:rsidRPr="00E31D6C">
              <w:rPr>
                <w:spacing w:val="-1"/>
                <w:sz w:val="22"/>
              </w:rPr>
              <w:t>e</w:t>
            </w:r>
            <w:r w:rsidRPr="00E31D6C">
              <w:rPr>
                <w:spacing w:val="2"/>
                <w:sz w:val="22"/>
              </w:rPr>
              <w:t>p</w:t>
            </w:r>
            <w:r w:rsidRPr="00E31D6C">
              <w:rPr>
                <w:spacing w:val="-2"/>
                <w:sz w:val="22"/>
              </w:rPr>
              <w:t>l</w:t>
            </w:r>
            <w:r w:rsidRPr="00E31D6C">
              <w:rPr>
                <w:spacing w:val="-1"/>
                <w:sz w:val="22"/>
              </w:rPr>
              <w:t>a</w:t>
            </w:r>
            <w:r w:rsidRPr="00E31D6C">
              <w:rPr>
                <w:spacing w:val="1"/>
                <w:sz w:val="22"/>
              </w:rPr>
              <w:t>c</w:t>
            </w:r>
            <w:r w:rsidRPr="00E31D6C">
              <w:rPr>
                <w:spacing w:val="2"/>
                <w:sz w:val="22"/>
              </w:rPr>
              <w:t>e</w:t>
            </w:r>
            <w:r w:rsidRPr="00E31D6C">
              <w:rPr>
                <w:sz w:val="22"/>
              </w:rPr>
              <w:t>d</w:t>
            </w:r>
            <w:r w:rsidRPr="00E31D6C">
              <w:rPr>
                <w:spacing w:val="-6"/>
                <w:sz w:val="22"/>
              </w:rPr>
              <w:t xml:space="preserve"> </w:t>
            </w:r>
            <w:r w:rsidRPr="00E31D6C">
              <w:rPr>
                <w:spacing w:val="-1"/>
                <w:sz w:val="22"/>
              </w:rPr>
              <w:t>a</w:t>
            </w:r>
            <w:r w:rsidRPr="00E31D6C">
              <w:rPr>
                <w:sz w:val="22"/>
              </w:rPr>
              <w:t>t</w:t>
            </w:r>
            <w:r w:rsidRPr="00E31D6C">
              <w:rPr>
                <w:spacing w:val="-4"/>
                <w:sz w:val="22"/>
              </w:rPr>
              <w:t xml:space="preserve"> </w:t>
            </w:r>
            <w:r w:rsidRPr="00E31D6C">
              <w:rPr>
                <w:sz w:val="22"/>
              </w:rPr>
              <w:t>a</w:t>
            </w:r>
            <w:r w:rsidRPr="00E31D6C">
              <w:rPr>
                <w:spacing w:val="-6"/>
                <w:sz w:val="22"/>
              </w:rPr>
              <w:t xml:space="preserve"> </w:t>
            </w:r>
            <w:r w:rsidRPr="00E31D6C">
              <w:rPr>
                <w:spacing w:val="1"/>
                <w:sz w:val="22"/>
              </w:rPr>
              <w:t>c</w:t>
            </w:r>
            <w:r w:rsidRPr="00E31D6C">
              <w:rPr>
                <w:spacing w:val="-1"/>
                <w:sz w:val="22"/>
              </w:rPr>
              <w:t>o</w:t>
            </w:r>
            <w:r w:rsidRPr="00E31D6C">
              <w:rPr>
                <w:spacing w:val="1"/>
                <w:sz w:val="22"/>
              </w:rPr>
              <w:t>s</w:t>
            </w:r>
            <w:r w:rsidRPr="00E31D6C">
              <w:rPr>
                <w:sz w:val="22"/>
              </w:rPr>
              <w:t>t</w:t>
            </w:r>
            <w:r w:rsidRPr="00E31D6C">
              <w:rPr>
                <w:spacing w:val="-5"/>
                <w:sz w:val="22"/>
              </w:rPr>
              <w:t xml:space="preserve"> </w:t>
            </w:r>
            <w:r w:rsidRPr="00E31D6C">
              <w:rPr>
                <w:spacing w:val="-1"/>
                <w:sz w:val="22"/>
              </w:rPr>
              <w:t>o</w:t>
            </w:r>
            <w:r w:rsidRPr="00E31D6C">
              <w:rPr>
                <w:sz w:val="22"/>
              </w:rPr>
              <w:t>f</w:t>
            </w:r>
            <w:r w:rsidRPr="00E31D6C">
              <w:rPr>
                <w:spacing w:val="-4"/>
                <w:sz w:val="22"/>
              </w:rPr>
              <w:t xml:space="preserve"> </w:t>
            </w:r>
            <w:r w:rsidRPr="00E31D6C">
              <w:rPr>
                <w:spacing w:val="-1"/>
                <w:sz w:val="22"/>
              </w:rPr>
              <w:t>$420</w:t>
            </w:r>
            <w:r w:rsidRPr="00E31D6C">
              <w:rPr>
                <w:spacing w:val="2"/>
                <w:sz w:val="22"/>
              </w:rPr>
              <w:t>,</w:t>
            </w:r>
            <w:r w:rsidRPr="00E31D6C">
              <w:rPr>
                <w:spacing w:val="-1"/>
                <w:sz w:val="22"/>
              </w:rPr>
              <w:t>00</w:t>
            </w:r>
            <w:r w:rsidRPr="00E31D6C">
              <w:rPr>
                <w:sz w:val="22"/>
              </w:rPr>
              <w:t>0</w:t>
            </w:r>
            <w:r w:rsidRPr="00E31D6C">
              <w:rPr>
                <w:spacing w:val="-4"/>
                <w:sz w:val="22"/>
              </w:rPr>
              <w:t xml:space="preserve"> </w:t>
            </w:r>
            <w:r w:rsidRPr="00E31D6C">
              <w:rPr>
                <w:spacing w:val="-1"/>
                <w:sz w:val="22"/>
              </w:rPr>
              <w:t>o</w:t>
            </w:r>
            <w:r w:rsidRPr="00E31D6C">
              <w:rPr>
                <w:sz w:val="22"/>
              </w:rPr>
              <w:t>n</w:t>
            </w:r>
            <w:r w:rsidRPr="00E31D6C">
              <w:rPr>
                <w:spacing w:val="-5"/>
                <w:sz w:val="22"/>
              </w:rPr>
              <w:t xml:space="preserve"> </w:t>
            </w:r>
            <w:r w:rsidRPr="00E31D6C">
              <w:rPr>
                <w:spacing w:val="-1"/>
                <w:sz w:val="22"/>
              </w:rPr>
              <w:t>3</w:t>
            </w:r>
            <w:r w:rsidRPr="00E31D6C">
              <w:rPr>
                <w:sz w:val="22"/>
              </w:rPr>
              <w:t>0</w:t>
            </w:r>
            <w:r w:rsidRPr="00E31D6C">
              <w:rPr>
                <w:spacing w:val="-6"/>
                <w:sz w:val="22"/>
              </w:rPr>
              <w:t xml:space="preserve"> </w:t>
            </w:r>
            <w:r w:rsidRPr="00E31D6C">
              <w:rPr>
                <w:spacing w:val="1"/>
                <w:sz w:val="22"/>
              </w:rPr>
              <w:t>J</w:t>
            </w:r>
            <w:r w:rsidRPr="00E31D6C">
              <w:rPr>
                <w:spacing w:val="-1"/>
                <w:sz w:val="22"/>
              </w:rPr>
              <w:t>u</w:t>
            </w:r>
            <w:r w:rsidRPr="00E31D6C">
              <w:rPr>
                <w:spacing w:val="2"/>
                <w:sz w:val="22"/>
              </w:rPr>
              <w:t>n</w:t>
            </w:r>
            <w:r w:rsidRPr="00E31D6C">
              <w:rPr>
                <w:sz w:val="22"/>
              </w:rPr>
              <w:t>e</w:t>
            </w:r>
            <w:r w:rsidRPr="00E31D6C">
              <w:rPr>
                <w:spacing w:val="-6"/>
                <w:sz w:val="22"/>
              </w:rPr>
              <w:t xml:space="preserve"> </w:t>
            </w:r>
            <w:r w:rsidRPr="00E31D6C">
              <w:rPr>
                <w:spacing w:val="2"/>
                <w:sz w:val="22"/>
              </w:rPr>
              <w:t>20</w:t>
            </w:r>
            <w:r w:rsidRPr="00E31D6C">
              <w:rPr>
                <w:spacing w:val="-1"/>
                <w:sz w:val="22"/>
              </w:rPr>
              <w:t>11</w:t>
            </w:r>
            <w:r w:rsidRPr="00E31D6C">
              <w:rPr>
                <w:sz w:val="22"/>
              </w:rPr>
              <w:t>.</w:t>
            </w:r>
          </w:p>
          <w:p w14:paraId="02DF8BF9" w14:textId="77777777" w:rsidR="003379B0" w:rsidRPr="00E31D6C" w:rsidRDefault="003379B0" w:rsidP="006706D5">
            <w:pPr>
              <w:spacing w:before="2" w:line="190" w:lineRule="exact"/>
              <w:ind w:left="331" w:right="283"/>
              <w:rPr>
                <w:sz w:val="18"/>
                <w:szCs w:val="19"/>
              </w:rPr>
            </w:pPr>
          </w:p>
          <w:p w14:paraId="02DF8BFA" w14:textId="77777777" w:rsidR="003379B0" w:rsidRPr="00E31D6C" w:rsidRDefault="003379B0" w:rsidP="006706D5">
            <w:pPr>
              <w:pStyle w:val="Heading5"/>
              <w:numPr>
                <w:ilvl w:val="0"/>
                <w:numId w:val="0"/>
              </w:numPr>
              <w:spacing w:before="66"/>
              <w:ind w:left="331" w:right="283"/>
              <w:outlineLvl w:val="4"/>
              <w:rPr>
                <w:b/>
                <w:bCs/>
                <w:i w:val="0"/>
                <w:color w:val="FFFFFF" w:themeColor="background1"/>
                <w:sz w:val="22"/>
              </w:rPr>
            </w:pPr>
            <w:r w:rsidRPr="00E31D6C">
              <w:rPr>
                <w:b/>
                <w:color w:val="FFFFFF" w:themeColor="background1"/>
                <w:spacing w:val="-1"/>
                <w:sz w:val="22"/>
              </w:rPr>
              <w:t>W</w:t>
            </w:r>
            <w:r w:rsidRPr="00E31D6C">
              <w:rPr>
                <w:b/>
                <w:color w:val="FFFFFF" w:themeColor="background1"/>
                <w:sz w:val="22"/>
              </w:rPr>
              <w:t>h</w:t>
            </w:r>
            <w:r w:rsidRPr="00E31D6C">
              <w:rPr>
                <w:b/>
                <w:color w:val="FFFFFF" w:themeColor="background1"/>
                <w:spacing w:val="-1"/>
                <w:sz w:val="22"/>
              </w:rPr>
              <w:t>a</w:t>
            </w:r>
            <w:r w:rsidRPr="00E31D6C">
              <w:rPr>
                <w:b/>
                <w:color w:val="FFFFFF" w:themeColor="background1"/>
                <w:sz w:val="22"/>
              </w:rPr>
              <w:t>t</w:t>
            </w:r>
            <w:r w:rsidRPr="00E31D6C">
              <w:rPr>
                <w:b/>
                <w:color w:val="FFFFFF" w:themeColor="background1"/>
                <w:spacing w:val="-6"/>
                <w:sz w:val="22"/>
              </w:rPr>
              <w:t xml:space="preserve"> </w:t>
            </w:r>
            <w:r w:rsidRPr="00E31D6C">
              <w:rPr>
                <w:b/>
                <w:color w:val="FFFFFF" w:themeColor="background1"/>
                <w:spacing w:val="-1"/>
                <w:sz w:val="22"/>
              </w:rPr>
              <w:t>i</w:t>
            </w:r>
            <w:r w:rsidRPr="00E31D6C">
              <w:rPr>
                <w:b/>
                <w:color w:val="FFFFFF" w:themeColor="background1"/>
                <w:sz w:val="22"/>
              </w:rPr>
              <w:t>s</w:t>
            </w:r>
            <w:r w:rsidRPr="00E31D6C">
              <w:rPr>
                <w:b/>
                <w:color w:val="FFFFFF" w:themeColor="background1"/>
                <w:spacing w:val="-6"/>
                <w:sz w:val="22"/>
              </w:rPr>
              <w:t xml:space="preserve"> </w:t>
            </w:r>
            <w:r w:rsidRPr="00E31D6C">
              <w:rPr>
                <w:b/>
                <w:color w:val="FFFFFF" w:themeColor="background1"/>
                <w:sz w:val="22"/>
              </w:rPr>
              <w:t>the</w:t>
            </w:r>
            <w:r w:rsidRPr="00E31D6C">
              <w:rPr>
                <w:b/>
                <w:color w:val="FFFFFF" w:themeColor="background1"/>
                <w:spacing w:val="-5"/>
                <w:sz w:val="22"/>
              </w:rPr>
              <w:t xml:space="preserve"> </w:t>
            </w:r>
            <w:r w:rsidRPr="00E31D6C">
              <w:rPr>
                <w:b/>
                <w:color w:val="FFFFFF" w:themeColor="background1"/>
                <w:spacing w:val="-1"/>
                <w:sz w:val="22"/>
              </w:rPr>
              <w:t>a</w:t>
            </w:r>
            <w:r w:rsidRPr="00E31D6C">
              <w:rPr>
                <w:b/>
                <w:color w:val="FFFFFF" w:themeColor="background1"/>
                <w:spacing w:val="2"/>
                <w:sz w:val="22"/>
              </w:rPr>
              <w:t>c</w:t>
            </w:r>
            <w:r w:rsidRPr="00E31D6C">
              <w:rPr>
                <w:b/>
                <w:color w:val="FFFFFF" w:themeColor="background1"/>
                <w:spacing w:val="-1"/>
                <w:sz w:val="22"/>
              </w:rPr>
              <w:t>c</w:t>
            </w:r>
            <w:r w:rsidRPr="00E31D6C">
              <w:rPr>
                <w:b/>
                <w:color w:val="FFFFFF" w:themeColor="background1"/>
                <w:sz w:val="22"/>
              </w:rPr>
              <w:t>ount</w:t>
            </w:r>
            <w:r w:rsidRPr="00E31D6C">
              <w:rPr>
                <w:b/>
                <w:color w:val="FFFFFF" w:themeColor="background1"/>
                <w:spacing w:val="-1"/>
                <w:sz w:val="22"/>
              </w:rPr>
              <w:t>i</w:t>
            </w:r>
            <w:r w:rsidRPr="00E31D6C">
              <w:rPr>
                <w:b/>
                <w:color w:val="FFFFFF" w:themeColor="background1"/>
                <w:sz w:val="22"/>
              </w:rPr>
              <w:t>ng</w:t>
            </w:r>
            <w:r w:rsidRPr="00E31D6C">
              <w:rPr>
                <w:b/>
                <w:color w:val="FFFFFF" w:themeColor="background1"/>
                <w:spacing w:val="-5"/>
                <w:sz w:val="22"/>
              </w:rPr>
              <w:t xml:space="preserve"> </w:t>
            </w:r>
            <w:r w:rsidRPr="00E31D6C">
              <w:rPr>
                <w:b/>
                <w:color w:val="FFFFFF" w:themeColor="background1"/>
                <w:spacing w:val="2"/>
                <w:sz w:val="22"/>
              </w:rPr>
              <w:t>e</w:t>
            </w:r>
            <w:r w:rsidRPr="00E31D6C">
              <w:rPr>
                <w:b/>
                <w:color w:val="FFFFFF" w:themeColor="background1"/>
                <w:sz w:val="22"/>
              </w:rPr>
              <w:t>nt</w:t>
            </w:r>
            <w:r w:rsidRPr="00E31D6C">
              <w:rPr>
                <w:b/>
                <w:color w:val="FFFFFF" w:themeColor="background1"/>
                <w:spacing w:val="-1"/>
                <w:sz w:val="22"/>
              </w:rPr>
              <w:t>r</w:t>
            </w:r>
            <w:r w:rsidRPr="00E31D6C">
              <w:rPr>
                <w:b/>
                <w:color w:val="FFFFFF" w:themeColor="background1"/>
                <w:sz w:val="22"/>
              </w:rPr>
              <w:t>y</w:t>
            </w:r>
            <w:r w:rsidRPr="00E31D6C">
              <w:rPr>
                <w:b/>
                <w:color w:val="FFFFFF" w:themeColor="background1"/>
                <w:spacing w:val="-7"/>
                <w:sz w:val="22"/>
              </w:rPr>
              <w:t xml:space="preserve"> </w:t>
            </w:r>
            <w:r w:rsidRPr="00E31D6C">
              <w:rPr>
                <w:b/>
                <w:color w:val="FFFFFF" w:themeColor="background1"/>
                <w:sz w:val="22"/>
              </w:rPr>
              <w:t>to</w:t>
            </w:r>
            <w:r w:rsidRPr="00E31D6C">
              <w:rPr>
                <w:b/>
                <w:color w:val="FFFFFF" w:themeColor="background1"/>
                <w:spacing w:val="-5"/>
                <w:sz w:val="22"/>
              </w:rPr>
              <w:t xml:space="preserve"> </w:t>
            </w:r>
            <w:r w:rsidRPr="00E31D6C">
              <w:rPr>
                <w:b/>
                <w:color w:val="FFFFFF" w:themeColor="background1"/>
                <w:spacing w:val="-1"/>
                <w:sz w:val="22"/>
              </w:rPr>
              <w:t>r</w:t>
            </w:r>
            <w:r w:rsidRPr="00E31D6C">
              <w:rPr>
                <w:b/>
                <w:color w:val="FFFFFF" w:themeColor="background1"/>
                <w:spacing w:val="2"/>
                <w:sz w:val="22"/>
              </w:rPr>
              <w:t>e</w:t>
            </w:r>
            <w:r w:rsidRPr="00E31D6C">
              <w:rPr>
                <w:b/>
                <w:color w:val="FFFFFF" w:themeColor="background1"/>
                <w:spacing w:val="-1"/>
                <w:sz w:val="22"/>
              </w:rPr>
              <w:t>c</w:t>
            </w:r>
            <w:r w:rsidRPr="00E31D6C">
              <w:rPr>
                <w:b/>
                <w:color w:val="FFFFFF" w:themeColor="background1"/>
                <w:sz w:val="22"/>
              </w:rPr>
              <w:t>o</w:t>
            </w:r>
            <w:r w:rsidRPr="00E31D6C">
              <w:rPr>
                <w:b/>
                <w:color w:val="FFFFFF" w:themeColor="background1"/>
                <w:spacing w:val="-1"/>
                <w:sz w:val="22"/>
              </w:rPr>
              <w:t>r</w:t>
            </w:r>
            <w:r w:rsidRPr="00E31D6C">
              <w:rPr>
                <w:b/>
                <w:color w:val="FFFFFF" w:themeColor="background1"/>
                <w:sz w:val="22"/>
              </w:rPr>
              <w:t>d</w:t>
            </w:r>
            <w:r w:rsidRPr="00E31D6C">
              <w:rPr>
                <w:b/>
                <w:color w:val="FFFFFF" w:themeColor="background1"/>
                <w:spacing w:val="-5"/>
                <w:sz w:val="22"/>
              </w:rPr>
              <w:t xml:space="preserve"> </w:t>
            </w:r>
            <w:r w:rsidRPr="00E31D6C">
              <w:rPr>
                <w:b/>
                <w:color w:val="FFFFFF" w:themeColor="background1"/>
                <w:sz w:val="22"/>
              </w:rPr>
              <w:t>th</w:t>
            </w:r>
            <w:r w:rsidRPr="00E31D6C">
              <w:rPr>
                <w:b/>
                <w:color w:val="FFFFFF" w:themeColor="background1"/>
                <w:spacing w:val="-1"/>
                <w:sz w:val="22"/>
              </w:rPr>
              <w:t>is</w:t>
            </w:r>
            <w:r w:rsidRPr="00E31D6C">
              <w:rPr>
                <w:b/>
                <w:color w:val="FFFFFF" w:themeColor="background1"/>
                <w:sz w:val="22"/>
              </w:rPr>
              <w:t>?</w:t>
            </w:r>
          </w:p>
          <w:p w14:paraId="02DF8BFB" w14:textId="77777777" w:rsidR="003379B0" w:rsidRPr="00E31D6C" w:rsidRDefault="003379B0" w:rsidP="006706D5">
            <w:pPr>
              <w:spacing w:before="2" w:line="220" w:lineRule="exact"/>
              <w:ind w:left="331" w:right="283"/>
              <w:rPr>
                <w:sz w:val="22"/>
              </w:rPr>
            </w:pPr>
          </w:p>
          <w:p w14:paraId="02DF8BFC" w14:textId="77777777" w:rsidR="003379B0" w:rsidRPr="005F584D" w:rsidRDefault="003379B0" w:rsidP="006706D5">
            <w:pPr>
              <w:spacing w:before="66"/>
              <w:ind w:left="331" w:right="283"/>
              <w:jc w:val="both"/>
              <w:rPr>
                <w:rFonts w:ascii="Arial" w:eastAsia="Arial" w:hAnsi="Arial"/>
                <w:sz w:val="22"/>
              </w:rPr>
            </w:pPr>
            <w:r w:rsidRPr="005F584D">
              <w:rPr>
                <w:rFonts w:ascii="Arial" w:eastAsia="Arial" w:hAnsi="Arial"/>
                <w:b/>
                <w:bCs/>
                <w:spacing w:val="-1"/>
                <w:sz w:val="22"/>
              </w:rPr>
              <w:t>3</w:t>
            </w:r>
            <w:r w:rsidRPr="005F584D">
              <w:rPr>
                <w:rFonts w:ascii="Arial" w:eastAsia="Arial" w:hAnsi="Arial"/>
                <w:b/>
                <w:bCs/>
                <w:sz w:val="22"/>
              </w:rPr>
              <w:t>0</w:t>
            </w:r>
            <w:r w:rsidRPr="005F584D">
              <w:rPr>
                <w:rFonts w:ascii="Arial" w:eastAsia="Arial" w:hAnsi="Arial"/>
                <w:b/>
                <w:bCs/>
                <w:spacing w:val="-7"/>
                <w:sz w:val="22"/>
              </w:rPr>
              <w:t xml:space="preserve"> </w:t>
            </w:r>
            <w:r w:rsidRPr="005F584D">
              <w:rPr>
                <w:rFonts w:ascii="Arial" w:eastAsia="Arial" w:hAnsi="Arial"/>
                <w:b/>
                <w:bCs/>
                <w:spacing w:val="-1"/>
                <w:sz w:val="22"/>
              </w:rPr>
              <w:t>J</w:t>
            </w:r>
            <w:r w:rsidRPr="005F584D">
              <w:rPr>
                <w:rFonts w:ascii="Arial" w:eastAsia="Arial" w:hAnsi="Arial"/>
                <w:b/>
                <w:bCs/>
                <w:sz w:val="22"/>
              </w:rPr>
              <w:t>une</w:t>
            </w:r>
            <w:r w:rsidRPr="005F584D">
              <w:rPr>
                <w:rFonts w:ascii="Arial" w:eastAsia="Arial" w:hAnsi="Arial"/>
                <w:b/>
                <w:bCs/>
                <w:spacing w:val="-5"/>
                <w:sz w:val="22"/>
              </w:rPr>
              <w:t xml:space="preserve"> </w:t>
            </w:r>
            <w:r w:rsidRPr="005F584D">
              <w:rPr>
                <w:rFonts w:ascii="Arial" w:eastAsia="Arial" w:hAnsi="Arial"/>
                <w:b/>
                <w:bCs/>
                <w:spacing w:val="-1"/>
                <w:sz w:val="22"/>
              </w:rPr>
              <w:t>2</w:t>
            </w:r>
            <w:r w:rsidRPr="005F584D">
              <w:rPr>
                <w:rFonts w:ascii="Arial" w:eastAsia="Arial" w:hAnsi="Arial"/>
                <w:b/>
                <w:bCs/>
                <w:spacing w:val="2"/>
                <w:sz w:val="22"/>
              </w:rPr>
              <w:t>0</w:t>
            </w:r>
            <w:r w:rsidRPr="005F584D">
              <w:rPr>
                <w:rFonts w:ascii="Arial" w:eastAsia="Arial" w:hAnsi="Arial"/>
                <w:b/>
                <w:bCs/>
                <w:spacing w:val="-1"/>
                <w:sz w:val="22"/>
              </w:rPr>
              <w:t>1</w:t>
            </w:r>
            <w:r w:rsidRPr="005F584D">
              <w:rPr>
                <w:rFonts w:ascii="Arial" w:eastAsia="Arial" w:hAnsi="Arial"/>
                <w:b/>
                <w:bCs/>
                <w:sz w:val="22"/>
              </w:rPr>
              <w:t>1</w:t>
            </w:r>
          </w:p>
          <w:p w14:paraId="02DF8BFD" w14:textId="77777777" w:rsidR="003379B0" w:rsidRPr="00E31D6C" w:rsidRDefault="003379B0" w:rsidP="006706D5">
            <w:pPr>
              <w:pStyle w:val="BodyText"/>
              <w:spacing w:before="31" w:line="271" w:lineRule="auto"/>
              <w:ind w:left="331" w:right="283"/>
              <w:jc w:val="both"/>
              <w:rPr>
                <w:w w:val="99"/>
                <w:sz w:val="22"/>
              </w:rPr>
            </w:pPr>
            <w:r w:rsidRPr="00E31D6C">
              <w:rPr>
                <w:sz w:val="22"/>
              </w:rPr>
              <w:t>Dr</w:t>
            </w:r>
            <w:r w:rsidRPr="00E31D6C">
              <w:rPr>
                <w:spacing w:val="-2"/>
                <w:sz w:val="22"/>
              </w:rPr>
              <w:t xml:space="preserve"> </w:t>
            </w:r>
            <w:r w:rsidRPr="00E31D6C">
              <w:rPr>
                <w:sz w:val="22"/>
              </w:rPr>
              <w:t>R</w:t>
            </w:r>
            <w:r w:rsidRPr="00E31D6C">
              <w:rPr>
                <w:spacing w:val="-1"/>
                <w:sz w:val="22"/>
              </w:rPr>
              <w:t>ep</w:t>
            </w:r>
            <w:r w:rsidRPr="00E31D6C">
              <w:rPr>
                <w:spacing w:val="2"/>
                <w:sz w:val="22"/>
              </w:rPr>
              <w:t>a</w:t>
            </w:r>
            <w:r w:rsidRPr="00E31D6C">
              <w:rPr>
                <w:spacing w:val="-2"/>
                <w:sz w:val="22"/>
              </w:rPr>
              <w:t>i</w:t>
            </w:r>
            <w:r w:rsidRPr="00E31D6C">
              <w:rPr>
                <w:sz w:val="22"/>
              </w:rPr>
              <w:t>rs</w:t>
            </w:r>
            <w:r w:rsidRPr="00E31D6C">
              <w:rPr>
                <w:spacing w:val="-2"/>
                <w:sz w:val="22"/>
              </w:rPr>
              <w:t xml:space="preserve"> </w:t>
            </w:r>
            <w:r w:rsidRPr="00E31D6C">
              <w:rPr>
                <w:spacing w:val="-1"/>
                <w:sz w:val="22"/>
              </w:rPr>
              <w:t>e</w:t>
            </w:r>
            <w:r w:rsidRPr="00E31D6C">
              <w:rPr>
                <w:spacing w:val="1"/>
                <w:sz w:val="22"/>
              </w:rPr>
              <w:t>x</w:t>
            </w:r>
            <w:r w:rsidRPr="00E31D6C">
              <w:rPr>
                <w:spacing w:val="-1"/>
                <w:sz w:val="22"/>
              </w:rPr>
              <w:t>pen</w:t>
            </w:r>
            <w:r w:rsidRPr="00E31D6C">
              <w:rPr>
                <w:spacing w:val="3"/>
                <w:sz w:val="22"/>
              </w:rPr>
              <w:t>s</w:t>
            </w:r>
            <w:r w:rsidRPr="00E31D6C">
              <w:rPr>
                <w:spacing w:val="-1"/>
                <w:sz w:val="22"/>
              </w:rPr>
              <w:t>e</w:t>
            </w:r>
            <w:r w:rsidRPr="00E31D6C">
              <w:rPr>
                <w:sz w:val="22"/>
              </w:rPr>
              <w:t>-</w:t>
            </w:r>
            <w:r w:rsidRPr="00E31D6C">
              <w:rPr>
                <w:spacing w:val="-2"/>
                <w:sz w:val="22"/>
              </w:rPr>
              <w:t xml:space="preserve"> i</w:t>
            </w:r>
            <w:r w:rsidRPr="00E31D6C">
              <w:rPr>
                <w:spacing w:val="-1"/>
                <w:sz w:val="22"/>
              </w:rPr>
              <w:t>n</w:t>
            </w:r>
            <w:r w:rsidRPr="00E31D6C">
              <w:rPr>
                <w:spacing w:val="2"/>
                <w:sz w:val="22"/>
              </w:rPr>
              <w:t>f</w:t>
            </w:r>
            <w:r w:rsidRPr="00E31D6C">
              <w:rPr>
                <w:sz w:val="22"/>
              </w:rPr>
              <w:t>r</w:t>
            </w:r>
            <w:r w:rsidRPr="00E31D6C">
              <w:rPr>
                <w:spacing w:val="-1"/>
                <w:sz w:val="22"/>
              </w:rPr>
              <w:t>a</w:t>
            </w:r>
            <w:r w:rsidRPr="00E31D6C">
              <w:rPr>
                <w:spacing w:val="1"/>
                <w:sz w:val="22"/>
              </w:rPr>
              <w:t>s</w:t>
            </w:r>
            <w:r w:rsidRPr="00E31D6C">
              <w:rPr>
                <w:spacing w:val="-1"/>
                <w:sz w:val="22"/>
              </w:rPr>
              <w:t>t</w:t>
            </w:r>
            <w:r w:rsidRPr="00E31D6C">
              <w:rPr>
                <w:sz w:val="22"/>
              </w:rPr>
              <w:t>r</w:t>
            </w:r>
            <w:r w:rsidRPr="00E31D6C">
              <w:rPr>
                <w:spacing w:val="-1"/>
                <w:sz w:val="22"/>
              </w:rPr>
              <w:t>u</w:t>
            </w:r>
            <w:r w:rsidRPr="00E31D6C">
              <w:rPr>
                <w:spacing w:val="1"/>
                <w:sz w:val="22"/>
              </w:rPr>
              <w:t>c</w:t>
            </w:r>
            <w:r w:rsidRPr="00E31D6C">
              <w:rPr>
                <w:spacing w:val="-1"/>
                <w:sz w:val="22"/>
              </w:rPr>
              <w:t>tu</w:t>
            </w:r>
            <w:r w:rsidRPr="00E31D6C">
              <w:rPr>
                <w:sz w:val="22"/>
              </w:rPr>
              <w:t>re</w:t>
            </w:r>
            <w:r w:rsidRPr="00E31D6C">
              <w:rPr>
                <w:spacing w:val="-2"/>
                <w:sz w:val="22"/>
              </w:rPr>
              <w:t xml:space="preserve"> </w:t>
            </w:r>
            <w:r w:rsidRPr="00E31D6C">
              <w:rPr>
                <w:spacing w:val="-1"/>
                <w:sz w:val="22"/>
              </w:rPr>
              <w:t>a</w:t>
            </w:r>
            <w:r w:rsidRPr="00E31D6C">
              <w:rPr>
                <w:spacing w:val="1"/>
                <w:sz w:val="22"/>
              </w:rPr>
              <w:t>ss</w:t>
            </w:r>
            <w:r w:rsidRPr="00E31D6C">
              <w:rPr>
                <w:spacing w:val="-1"/>
                <w:sz w:val="22"/>
              </w:rPr>
              <w:t>et</w:t>
            </w:r>
            <w:r w:rsidRPr="00E31D6C">
              <w:rPr>
                <w:sz w:val="22"/>
              </w:rPr>
              <w:t>s</w:t>
            </w:r>
            <w:r w:rsidRPr="00E31D6C">
              <w:rPr>
                <w:spacing w:val="-2"/>
                <w:sz w:val="22"/>
              </w:rPr>
              <w:t xml:space="preserve"> </w:t>
            </w:r>
            <w:r w:rsidRPr="00E31D6C">
              <w:rPr>
                <w:sz w:val="22"/>
              </w:rPr>
              <w:t>(</w:t>
            </w:r>
            <w:r w:rsidRPr="00E31D6C">
              <w:rPr>
                <w:spacing w:val="-1"/>
                <w:sz w:val="22"/>
              </w:rPr>
              <w:t>e</w:t>
            </w:r>
            <w:r w:rsidRPr="00E31D6C">
              <w:rPr>
                <w:spacing w:val="1"/>
                <w:sz w:val="22"/>
              </w:rPr>
              <w:t>x</w:t>
            </w:r>
            <w:r w:rsidRPr="00E31D6C">
              <w:rPr>
                <w:spacing w:val="-1"/>
                <w:sz w:val="22"/>
              </w:rPr>
              <w:t>pen</w:t>
            </w:r>
            <w:r w:rsidRPr="00E31D6C">
              <w:rPr>
                <w:spacing w:val="1"/>
                <w:sz w:val="22"/>
              </w:rPr>
              <w:t>s</w:t>
            </w:r>
            <w:r w:rsidRPr="00E31D6C">
              <w:rPr>
                <w:spacing w:val="-1"/>
                <w:sz w:val="22"/>
              </w:rPr>
              <w:t>e</w:t>
            </w:r>
            <w:r w:rsidRPr="00E31D6C">
              <w:rPr>
                <w:sz w:val="22"/>
              </w:rPr>
              <w:t xml:space="preserve">)            </w:t>
            </w:r>
            <w:r w:rsidR="005F584D">
              <w:rPr>
                <w:sz w:val="22"/>
              </w:rPr>
              <w:t xml:space="preserve">   </w:t>
            </w:r>
            <w:r w:rsidRPr="00E31D6C">
              <w:rPr>
                <w:sz w:val="22"/>
              </w:rPr>
              <w:t xml:space="preserve"> $</w:t>
            </w:r>
            <w:r w:rsidRPr="00E31D6C">
              <w:rPr>
                <w:spacing w:val="-2"/>
                <w:sz w:val="22"/>
              </w:rPr>
              <w:t xml:space="preserve">   </w:t>
            </w:r>
            <w:r w:rsidRPr="00E31D6C">
              <w:rPr>
                <w:spacing w:val="-1"/>
                <w:sz w:val="22"/>
              </w:rPr>
              <w:t>70</w:t>
            </w:r>
            <w:r w:rsidRPr="00E31D6C">
              <w:rPr>
                <w:spacing w:val="2"/>
                <w:sz w:val="22"/>
              </w:rPr>
              <w:t>,</w:t>
            </w:r>
            <w:r w:rsidRPr="00E31D6C">
              <w:rPr>
                <w:spacing w:val="-1"/>
                <w:sz w:val="22"/>
              </w:rPr>
              <w:t>00</w:t>
            </w:r>
            <w:r w:rsidRPr="00E31D6C">
              <w:rPr>
                <w:sz w:val="22"/>
              </w:rPr>
              <w:t>0</w:t>
            </w:r>
            <w:r w:rsidRPr="00E31D6C">
              <w:rPr>
                <w:w w:val="99"/>
                <w:sz w:val="22"/>
              </w:rPr>
              <w:t xml:space="preserve"> </w:t>
            </w:r>
          </w:p>
          <w:p w14:paraId="02DF8BFE" w14:textId="77777777" w:rsidR="003379B0" w:rsidRPr="00E31D6C" w:rsidRDefault="003379B0" w:rsidP="006706D5">
            <w:pPr>
              <w:pStyle w:val="BodyText"/>
              <w:spacing w:before="31" w:line="271" w:lineRule="auto"/>
              <w:ind w:left="331" w:right="283"/>
              <w:jc w:val="both"/>
              <w:rPr>
                <w:w w:val="99"/>
                <w:sz w:val="22"/>
              </w:rPr>
            </w:pPr>
            <w:r w:rsidRPr="00E31D6C">
              <w:rPr>
                <w:sz w:val="22"/>
              </w:rPr>
              <w:t>Dr</w:t>
            </w:r>
            <w:r w:rsidRPr="00E31D6C">
              <w:rPr>
                <w:spacing w:val="-2"/>
                <w:sz w:val="22"/>
              </w:rPr>
              <w:t xml:space="preserve"> </w:t>
            </w:r>
            <w:r w:rsidRPr="00E31D6C">
              <w:rPr>
                <w:spacing w:val="-1"/>
                <w:sz w:val="22"/>
              </w:rPr>
              <w:t>A</w:t>
            </w:r>
            <w:r w:rsidRPr="00E31D6C">
              <w:rPr>
                <w:spacing w:val="1"/>
                <w:sz w:val="22"/>
              </w:rPr>
              <w:t>cc</w:t>
            </w:r>
            <w:r w:rsidRPr="00E31D6C">
              <w:rPr>
                <w:spacing w:val="-1"/>
                <w:sz w:val="22"/>
              </w:rPr>
              <w:t>u</w:t>
            </w:r>
            <w:r w:rsidRPr="00E31D6C">
              <w:rPr>
                <w:spacing w:val="4"/>
                <w:sz w:val="22"/>
              </w:rPr>
              <w:t>m</w:t>
            </w:r>
            <w:r w:rsidRPr="00E31D6C">
              <w:rPr>
                <w:spacing w:val="-1"/>
                <w:sz w:val="22"/>
              </w:rPr>
              <w:t>u</w:t>
            </w:r>
            <w:r w:rsidRPr="00E31D6C">
              <w:rPr>
                <w:spacing w:val="-2"/>
                <w:sz w:val="22"/>
              </w:rPr>
              <w:t>l</w:t>
            </w:r>
            <w:r w:rsidRPr="00E31D6C">
              <w:rPr>
                <w:spacing w:val="-1"/>
                <w:sz w:val="22"/>
              </w:rPr>
              <w:t>ate</w:t>
            </w:r>
            <w:r w:rsidRPr="00E31D6C">
              <w:rPr>
                <w:sz w:val="22"/>
              </w:rPr>
              <w:t>d</w:t>
            </w:r>
            <w:r w:rsidRPr="00E31D6C">
              <w:rPr>
                <w:spacing w:val="-2"/>
                <w:sz w:val="22"/>
              </w:rPr>
              <w:t xml:space="preserve"> </w:t>
            </w:r>
            <w:r w:rsidRPr="00E31D6C">
              <w:rPr>
                <w:spacing w:val="2"/>
                <w:sz w:val="22"/>
              </w:rPr>
              <w:t>d</w:t>
            </w:r>
            <w:r w:rsidRPr="00E31D6C">
              <w:rPr>
                <w:spacing w:val="-1"/>
                <w:sz w:val="22"/>
              </w:rPr>
              <w:t>ep</w:t>
            </w:r>
            <w:r w:rsidRPr="00E31D6C">
              <w:rPr>
                <w:sz w:val="22"/>
              </w:rPr>
              <w:t>r</w:t>
            </w:r>
            <w:r w:rsidRPr="00E31D6C">
              <w:rPr>
                <w:spacing w:val="-1"/>
                <w:sz w:val="22"/>
              </w:rPr>
              <w:t>e</w:t>
            </w:r>
            <w:r w:rsidRPr="00E31D6C">
              <w:rPr>
                <w:spacing w:val="1"/>
                <w:sz w:val="22"/>
              </w:rPr>
              <w:t>ci</w:t>
            </w:r>
            <w:r w:rsidRPr="00E31D6C">
              <w:rPr>
                <w:spacing w:val="-1"/>
                <w:sz w:val="22"/>
              </w:rPr>
              <w:t>at</w:t>
            </w:r>
            <w:r w:rsidRPr="00E31D6C">
              <w:rPr>
                <w:spacing w:val="1"/>
                <w:sz w:val="22"/>
              </w:rPr>
              <w:t>i</w:t>
            </w:r>
            <w:r w:rsidRPr="00E31D6C">
              <w:rPr>
                <w:spacing w:val="-1"/>
                <w:sz w:val="22"/>
              </w:rPr>
              <w:t>o</w:t>
            </w:r>
            <w:r w:rsidRPr="00E31D6C">
              <w:rPr>
                <w:sz w:val="22"/>
              </w:rPr>
              <w:t>n</w:t>
            </w:r>
            <w:r w:rsidRPr="00E31D6C">
              <w:rPr>
                <w:spacing w:val="-2"/>
                <w:sz w:val="22"/>
              </w:rPr>
              <w:t xml:space="preserve"> </w:t>
            </w:r>
            <w:r w:rsidRPr="00E31D6C">
              <w:rPr>
                <w:sz w:val="22"/>
              </w:rPr>
              <w:t>(</w:t>
            </w:r>
            <w:r w:rsidRPr="00E31D6C">
              <w:rPr>
                <w:spacing w:val="1"/>
                <w:sz w:val="22"/>
              </w:rPr>
              <w:t>c</w:t>
            </w:r>
            <w:r w:rsidRPr="00E31D6C">
              <w:rPr>
                <w:spacing w:val="-1"/>
                <w:sz w:val="22"/>
              </w:rPr>
              <w:t>ont</w:t>
            </w:r>
            <w:r w:rsidRPr="00E31D6C">
              <w:rPr>
                <w:sz w:val="22"/>
              </w:rPr>
              <w:t xml:space="preserve">ra </w:t>
            </w:r>
            <w:r w:rsidRPr="00E31D6C">
              <w:rPr>
                <w:spacing w:val="-1"/>
                <w:sz w:val="22"/>
              </w:rPr>
              <w:t>a</w:t>
            </w:r>
            <w:r w:rsidRPr="00E31D6C">
              <w:rPr>
                <w:spacing w:val="1"/>
                <w:sz w:val="22"/>
              </w:rPr>
              <w:t>ss</w:t>
            </w:r>
            <w:r w:rsidRPr="00E31D6C">
              <w:rPr>
                <w:spacing w:val="-1"/>
                <w:sz w:val="22"/>
              </w:rPr>
              <w:t>et</w:t>
            </w:r>
            <w:r w:rsidRPr="00E31D6C">
              <w:rPr>
                <w:sz w:val="22"/>
              </w:rPr>
              <w:t xml:space="preserve">)                         </w:t>
            </w:r>
            <w:r w:rsidR="005F584D">
              <w:rPr>
                <w:sz w:val="22"/>
              </w:rPr>
              <w:t xml:space="preserve">  </w:t>
            </w:r>
            <w:r w:rsidRPr="00E31D6C">
              <w:rPr>
                <w:sz w:val="22"/>
              </w:rPr>
              <w:t xml:space="preserve"> </w:t>
            </w:r>
            <w:r w:rsidR="005F584D">
              <w:rPr>
                <w:sz w:val="22"/>
              </w:rPr>
              <w:t xml:space="preserve">  </w:t>
            </w:r>
            <w:r w:rsidRPr="00E31D6C">
              <w:rPr>
                <w:sz w:val="22"/>
              </w:rPr>
              <w:t>$</w:t>
            </w:r>
            <w:r w:rsidRPr="00E31D6C">
              <w:rPr>
                <w:spacing w:val="-2"/>
                <w:sz w:val="22"/>
              </w:rPr>
              <w:t xml:space="preserve">   </w:t>
            </w:r>
            <w:r w:rsidRPr="00E31D6C">
              <w:rPr>
                <w:spacing w:val="-1"/>
                <w:sz w:val="22"/>
              </w:rPr>
              <w:t>30</w:t>
            </w:r>
            <w:r w:rsidRPr="00E31D6C">
              <w:rPr>
                <w:spacing w:val="2"/>
                <w:sz w:val="22"/>
              </w:rPr>
              <w:t>,</w:t>
            </w:r>
            <w:r w:rsidRPr="00E31D6C">
              <w:rPr>
                <w:spacing w:val="-1"/>
                <w:sz w:val="22"/>
              </w:rPr>
              <w:t>00</w:t>
            </w:r>
            <w:r w:rsidRPr="00E31D6C">
              <w:rPr>
                <w:sz w:val="22"/>
              </w:rPr>
              <w:t>0</w:t>
            </w:r>
            <w:r w:rsidRPr="00E31D6C">
              <w:rPr>
                <w:w w:val="99"/>
                <w:sz w:val="22"/>
              </w:rPr>
              <w:t xml:space="preserve"> </w:t>
            </w:r>
          </w:p>
          <w:p w14:paraId="02DF8BFF" w14:textId="77777777" w:rsidR="003379B0" w:rsidRPr="00E31D6C" w:rsidRDefault="003379B0" w:rsidP="006706D5">
            <w:pPr>
              <w:pStyle w:val="BodyText"/>
              <w:spacing w:before="31" w:line="271" w:lineRule="auto"/>
              <w:ind w:left="331" w:right="283"/>
              <w:jc w:val="both"/>
              <w:rPr>
                <w:sz w:val="22"/>
              </w:rPr>
            </w:pPr>
            <w:r w:rsidRPr="00E31D6C">
              <w:rPr>
                <w:sz w:val="22"/>
              </w:rPr>
              <w:t>Dr</w:t>
            </w:r>
            <w:r w:rsidRPr="00E31D6C">
              <w:rPr>
                <w:spacing w:val="-4"/>
                <w:sz w:val="22"/>
              </w:rPr>
              <w:t xml:space="preserve"> </w:t>
            </w:r>
            <w:r w:rsidRPr="00E31D6C">
              <w:rPr>
                <w:spacing w:val="-1"/>
                <w:sz w:val="22"/>
              </w:rPr>
              <w:t>In</w:t>
            </w:r>
            <w:r w:rsidRPr="00E31D6C">
              <w:rPr>
                <w:spacing w:val="2"/>
                <w:sz w:val="22"/>
              </w:rPr>
              <w:t>f</w:t>
            </w:r>
            <w:r w:rsidRPr="00E31D6C">
              <w:rPr>
                <w:sz w:val="22"/>
              </w:rPr>
              <w:t>r</w:t>
            </w:r>
            <w:r w:rsidRPr="00E31D6C">
              <w:rPr>
                <w:spacing w:val="-1"/>
                <w:sz w:val="22"/>
              </w:rPr>
              <w:t>a</w:t>
            </w:r>
            <w:r w:rsidRPr="00E31D6C">
              <w:rPr>
                <w:spacing w:val="1"/>
                <w:sz w:val="22"/>
              </w:rPr>
              <w:t>s</w:t>
            </w:r>
            <w:r w:rsidRPr="00E31D6C">
              <w:rPr>
                <w:spacing w:val="-1"/>
                <w:sz w:val="22"/>
              </w:rPr>
              <w:t>t</w:t>
            </w:r>
            <w:r w:rsidRPr="00E31D6C">
              <w:rPr>
                <w:sz w:val="22"/>
              </w:rPr>
              <w:t>r</w:t>
            </w:r>
            <w:r w:rsidRPr="00E31D6C">
              <w:rPr>
                <w:spacing w:val="-1"/>
                <w:sz w:val="22"/>
              </w:rPr>
              <w:t>u</w:t>
            </w:r>
            <w:r w:rsidRPr="00E31D6C">
              <w:rPr>
                <w:spacing w:val="1"/>
                <w:sz w:val="22"/>
              </w:rPr>
              <w:t>c</w:t>
            </w:r>
            <w:r w:rsidRPr="00E31D6C">
              <w:rPr>
                <w:spacing w:val="-1"/>
                <w:sz w:val="22"/>
              </w:rPr>
              <w:t>tu</w:t>
            </w:r>
            <w:r w:rsidRPr="00E31D6C">
              <w:rPr>
                <w:sz w:val="22"/>
              </w:rPr>
              <w:t>re</w:t>
            </w:r>
            <w:r w:rsidRPr="00E31D6C">
              <w:rPr>
                <w:spacing w:val="-5"/>
                <w:sz w:val="22"/>
              </w:rPr>
              <w:t xml:space="preserve"> </w:t>
            </w:r>
            <w:r w:rsidRPr="00E31D6C">
              <w:rPr>
                <w:spacing w:val="-1"/>
                <w:sz w:val="22"/>
              </w:rPr>
              <w:t>A</w:t>
            </w:r>
            <w:r w:rsidRPr="00E31D6C">
              <w:rPr>
                <w:spacing w:val="1"/>
                <w:sz w:val="22"/>
              </w:rPr>
              <w:t>ss</w:t>
            </w:r>
            <w:r w:rsidRPr="00E31D6C">
              <w:rPr>
                <w:spacing w:val="-1"/>
                <w:sz w:val="22"/>
              </w:rPr>
              <w:t>et</w:t>
            </w:r>
            <w:r w:rsidRPr="00E31D6C">
              <w:rPr>
                <w:spacing w:val="1"/>
                <w:sz w:val="22"/>
              </w:rPr>
              <w:t>s</w:t>
            </w:r>
            <w:r w:rsidRPr="00E31D6C">
              <w:rPr>
                <w:sz w:val="22"/>
              </w:rPr>
              <w:t>–</w:t>
            </w:r>
            <w:r w:rsidRPr="00E31D6C">
              <w:rPr>
                <w:spacing w:val="-5"/>
                <w:sz w:val="22"/>
              </w:rPr>
              <w:t xml:space="preserve"> </w:t>
            </w:r>
            <w:r w:rsidRPr="00E31D6C">
              <w:rPr>
                <w:sz w:val="22"/>
              </w:rPr>
              <w:t>r</w:t>
            </w:r>
            <w:r w:rsidRPr="00E31D6C">
              <w:rPr>
                <w:spacing w:val="2"/>
                <w:sz w:val="22"/>
              </w:rPr>
              <w:t>o</w:t>
            </w:r>
            <w:r w:rsidRPr="00E31D6C">
              <w:rPr>
                <w:spacing w:val="-1"/>
                <w:sz w:val="22"/>
              </w:rPr>
              <w:t>a</w:t>
            </w:r>
            <w:r w:rsidRPr="00E31D6C">
              <w:rPr>
                <w:sz w:val="22"/>
              </w:rPr>
              <w:t>d</w:t>
            </w:r>
            <w:r w:rsidRPr="00E31D6C">
              <w:rPr>
                <w:spacing w:val="-5"/>
                <w:sz w:val="22"/>
              </w:rPr>
              <w:t xml:space="preserve"> </w:t>
            </w:r>
            <w:r w:rsidRPr="00E31D6C">
              <w:rPr>
                <w:spacing w:val="-1"/>
                <w:sz w:val="22"/>
              </w:rPr>
              <w:t>g</w:t>
            </w:r>
            <w:r w:rsidRPr="00E31D6C">
              <w:rPr>
                <w:sz w:val="22"/>
              </w:rPr>
              <w:t>r</w:t>
            </w:r>
            <w:r w:rsidRPr="00E31D6C">
              <w:rPr>
                <w:spacing w:val="-1"/>
                <w:sz w:val="22"/>
              </w:rPr>
              <w:t>o</w:t>
            </w:r>
            <w:r w:rsidRPr="00E31D6C">
              <w:rPr>
                <w:spacing w:val="1"/>
                <w:sz w:val="22"/>
              </w:rPr>
              <w:t>s</w:t>
            </w:r>
            <w:r w:rsidRPr="00E31D6C">
              <w:rPr>
                <w:sz w:val="22"/>
              </w:rPr>
              <w:t>s</w:t>
            </w:r>
            <w:r w:rsidRPr="00E31D6C">
              <w:rPr>
                <w:spacing w:val="-3"/>
                <w:sz w:val="22"/>
              </w:rPr>
              <w:t xml:space="preserve"> </w:t>
            </w:r>
            <w:r w:rsidRPr="00E31D6C">
              <w:rPr>
                <w:spacing w:val="1"/>
                <w:sz w:val="22"/>
              </w:rPr>
              <w:t>c</w:t>
            </w:r>
            <w:r w:rsidRPr="00E31D6C">
              <w:rPr>
                <w:spacing w:val="-1"/>
                <w:sz w:val="22"/>
              </w:rPr>
              <w:t>a</w:t>
            </w:r>
            <w:r w:rsidRPr="00E31D6C">
              <w:rPr>
                <w:sz w:val="22"/>
              </w:rPr>
              <w:t>r</w:t>
            </w:r>
            <w:r w:rsidRPr="00E31D6C">
              <w:rPr>
                <w:spacing w:val="3"/>
                <w:sz w:val="22"/>
              </w:rPr>
              <w:t>r</w:t>
            </w:r>
            <w:r w:rsidRPr="00E31D6C">
              <w:rPr>
                <w:spacing w:val="-5"/>
                <w:sz w:val="22"/>
              </w:rPr>
              <w:t>y</w:t>
            </w:r>
            <w:r w:rsidRPr="00E31D6C">
              <w:rPr>
                <w:spacing w:val="1"/>
                <w:sz w:val="22"/>
              </w:rPr>
              <w:t>i</w:t>
            </w:r>
            <w:r w:rsidRPr="00E31D6C">
              <w:rPr>
                <w:spacing w:val="-1"/>
                <w:sz w:val="22"/>
              </w:rPr>
              <w:t>n</w:t>
            </w:r>
            <w:r w:rsidRPr="00E31D6C">
              <w:rPr>
                <w:sz w:val="22"/>
              </w:rPr>
              <w:t>g</w:t>
            </w:r>
            <w:r w:rsidRPr="00E31D6C">
              <w:rPr>
                <w:spacing w:val="-3"/>
                <w:sz w:val="22"/>
              </w:rPr>
              <w:t xml:space="preserve"> </w:t>
            </w:r>
            <w:r w:rsidRPr="00E31D6C">
              <w:rPr>
                <w:spacing w:val="-1"/>
                <w:sz w:val="22"/>
              </w:rPr>
              <w:t>a</w:t>
            </w:r>
            <w:r w:rsidRPr="00E31D6C">
              <w:rPr>
                <w:spacing w:val="4"/>
                <w:sz w:val="22"/>
              </w:rPr>
              <w:t>m</w:t>
            </w:r>
            <w:r w:rsidRPr="00E31D6C">
              <w:rPr>
                <w:spacing w:val="-1"/>
                <w:sz w:val="22"/>
              </w:rPr>
              <w:t>oun</w:t>
            </w:r>
            <w:r w:rsidRPr="00E31D6C">
              <w:rPr>
                <w:sz w:val="22"/>
              </w:rPr>
              <w:t>t</w:t>
            </w:r>
            <w:r w:rsidRPr="00E31D6C">
              <w:rPr>
                <w:spacing w:val="-5"/>
                <w:sz w:val="22"/>
              </w:rPr>
              <w:t xml:space="preserve"> </w:t>
            </w:r>
            <w:r w:rsidRPr="00E31D6C">
              <w:rPr>
                <w:sz w:val="22"/>
              </w:rPr>
              <w:t>(</w:t>
            </w:r>
            <w:r w:rsidRPr="00E31D6C">
              <w:rPr>
                <w:spacing w:val="-1"/>
                <w:sz w:val="22"/>
              </w:rPr>
              <w:t>a</w:t>
            </w:r>
            <w:r w:rsidRPr="00E31D6C">
              <w:rPr>
                <w:spacing w:val="1"/>
                <w:sz w:val="22"/>
              </w:rPr>
              <w:t>ss</w:t>
            </w:r>
            <w:r w:rsidRPr="00E31D6C">
              <w:rPr>
                <w:spacing w:val="-1"/>
                <w:sz w:val="22"/>
              </w:rPr>
              <w:t>et</w:t>
            </w:r>
            <w:r w:rsidRPr="00E31D6C">
              <w:rPr>
                <w:sz w:val="22"/>
              </w:rPr>
              <w:t xml:space="preserve">) </w:t>
            </w:r>
            <w:r w:rsidR="005F584D">
              <w:rPr>
                <w:sz w:val="22"/>
              </w:rPr>
              <w:t xml:space="preserve">  </w:t>
            </w:r>
            <w:r w:rsidRPr="00E31D6C">
              <w:rPr>
                <w:sz w:val="22"/>
              </w:rPr>
              <w:t>$</w:t>
            </w:r>
            <w:r w:rsidRPr="00E31D6C">
              <w:rPr>
                <w:spacing w:val="-5"/>
                <w:sz w:val="22"/>
              </w:rPr>
              <w:t xml:space="preserve"> </w:t>
            </w:r>
            <w:r w:rsidRPr="00E31D6C">
              <w:rPr>
                <w:spacing w:val="-1"/>
                <w:sz w:val="22"/>
              </w:rPr>
              <w:t>3</w:t>
            </w:r>
            <w:r w:rsidRPr="00E31D6C">
              <w:rPr>
                <w:spacing w:val="2"/>
                <w:sz w:val="22"/>
              </w:rPr>
              <w:t>2</w:t>
            </w:r>
            <w:r w:rsidRPr="00E31D6C">
              <w:rPr>
                <w:spacing w:val="-1"/>
                <w:sz w:val="22"/>
              </w:rPr>
              <w:t>0,0</w:t>
            </w:r>
            <w:r w:rsidRPr="00E31D6C">
              <w:rPr>
                <w:spacing w:val="2"/>
                <w:sz w:val="22"/>
              </w:rPr>
              <w:t>0</w:t>
            </w:r>
            <w:r w:rsidRPr="00E31D6C">
              <w:rPr>
                <w:sz w:val="22"/>
              </w:rPr>
              <w:t>0</w:t>
            </w:r>
          </w:p>
          <w:p w14:paraId="02DF8C00" w14:textId="77777777" w:rsidR="003379B0" w:rsidRPr="00E31D6C" w:rsidRDefault="003379B0" w:rsidP="006706D5">
            <w:pPr>
              <w:pStyle w:val="BodyText"/>
              <w:spacing w:line="230" w:lineRule="exact"/>
              <w:ind w:left="331" w:right="283"/>
              <w:jc w:val="both"/>
              <w:rPr>
                <w:sz w:val="22"/>
              </w:rPr>
            </w:pPr>
            <w:r w:rsidRPr="00E31D6C">
              <w:rPr>
                <w:sz w:val="22"/>
              </w:rPr>
              <w:t>Cr</w:t>
            </w:r>
            <w:r w:rsidRPr="00E31D6C">
              <w:rPr>
                <w:spacing w:val="-1"/>
                <w:sz w:val="22"/>
              </w:rPr>
              <w:t xml:space="preserve"> </w:t>
            </w:r>
            <w:r w:rsidRPr="00E31D6C">
              <w:rPr>
                <w:sz w:val="22"/>
              </w:rPr>
              <w:t>C</w:t>
            </w:r>
            <w:r w:rsidRPr="00E31D6C">
              <w:rPr>
                <w:spacing w:val="-1"/>
                <w:sz w:val="22"/>
              </w:rPr>
              <w:t>a</w:t>
            </w:r>
            <w:r w:rsidRPr="00E31D6C">
              <w:rPr>
                <w:spacing w:val="1"/>
                <w:sz w:val="22"/>
              </w:rPr>
              <w:t>s</w:t>
            </w:r>
            <w:r w:rsidRPr="00E31D6C">
              <w:rPr>
                <w:sz w:val="22"/>
              </w:rPr>
              <w:t>h</w:t>
            </w:r>
            <w:r w:rsidRPr="00E31D6C">
              <w:rPr>
                <w:spacing w:val="-1"/>
                <w:sz w:val="22"/>
              </w:rPr>
              <w:t xml:space="preserve"> </w:t>
            </w:r>
            <w:r w:rsidRPr="00E31D6C">
              <w:rPr>
                <w:sz w:val="22"/>
              </w:rPr>
              <w:t>(</w:t>
            </w:r>
            <w:r w:rsidRPr="00E31D6C">
              <w:rPr>
                <w:spacing w:val="-1"/>
                <w:sz w:val="22"/>
              </w:rPr>
              <w:t>a</w:t>
            </w:r>
            <w:r w:rsidRPr="00E31D6C">
              <w:rPr>
                <w:spacing w:val="1"/>
                <w:sz w:val="22"/>
              </w:rPr>
              <w:t>ss</w:t>
            </w:r>
            <w:r w:rsidRPr="00E31D6C">
              <w:rPr>
                <w:spacing w:val="-1"/>
                <w:sz w:val="22"/>
              </w:rPr>
              <w:t>et</w:t>
            </w:r>
            <w:r w:rsidRPr="00E31D6C">
              <w:rPr>
                <w:sz w:val="22"/>
              </w:rPr>
              <w:t xml:space="preserve">)                                                                                     </w:t>
            </w:r>
            <w:r w:rsidR="005F584D">
              <w:rPr>
                <w:sz w:val="22"/>
              </w:rPr>
              <w:t xml:space="preserve">     </w:t>
            </w:r>
            <w:r w:rsidRPr="00E31D6C">
              <w:rPr>
                <w:spacing w:val="54"/>
                <w:sz w:val="22"/>
              </w:rPr>
              <w:t xml:space="preserve"> </w:t>
            </w:r>
            <w:r w:rsidRPr="00E31D6C">
              <w:rPr>
                <w:sz w:val="22"/>
              </w:rPr>
              <w:t>$</w:t>
            </w:r>
            <w:r w:rsidRPr="00E31D6C">
              <w:rPr>
                <w:spacing w:val="-1"/>
                <w:sz w:val="22"/>
              </w:rPr>
              <w:t xml:space="preserve"> 4</w:t>
            </w:r>
            <w:r w:rsidRPr="00E31D6C">
              <w:rPr>
                <w:spacing w:val="2"/>
                <w:sz w:val="22"/>
              </w:rPr>
              <w:t>2</w:t>
            </w:r>
            <w:r w:rsidRPr="00E31D6C">
              <w:rPr>
                <w:spacing w:val="-1"/>
                <w:sz w:val="22"/>
              </w:rPr>
              <w:t>0,0</w:t>
            </w:r>
            <w:r w:rsidRPr="00E31D6C">
              <w:rPr>
                <w:spacing w:val="2"/>
                <w:sz w:val="22"/>
              </w:rPr>
              <w:t>0</w:t>
            </w:r>
            <w:r w:rsidRPr="00E31D6C">
              <w:rPr>
                <w:sz w:val="22"/>
              </w:rPr>
              <w:t>0</w:t>
            </w:r>
          </w:p>
          <w:p w14:paraId="02DF8C01" w14:textId="77777777" w:rsidR="003379B0" w:rsidRPr="00E31D6C" w:rsidRDefault="003379B0" w:rsidP="006706D5">
            <w:pPr>
              <w:spacing w:before="2" w:line="220" w:lineRule="exact"/>
              <w:ind w:left="331" w:right="283"/>
              <w:rPr>
                <w:sz w:val="22"/>
              </w:rPr>
            </w:pPr>
          </w:p>
          <w:p w14:paraId="02DF8C02" w14:textId="77777777" w:rsidR="003379B0" w:rsidRPr="00E31D6C" w:rsidRDefault="003379B0" w:rsidP="005F584D">
            <w:pPr>
              <w:spacing w:before="66" w:line="270" w:lineRule="auto"/>
              <w:ind w:left="331" w:right="283"/>
              <w:jc w:val="both"/>
              <w:rPr>
                <w:rFonts w:ascii="Arial" w:eastAsia="Arial" w:hAnsi="Arial"/>
                <w:sz w:val="18"/>
              </w:rPr>
            </w:pPr>
            <w:r w:rsidRPr="00E31D6C">
              <w:rPr>
                <w:rFonts w:ascii="Arial" w:eastAsia="Arial" w:hAnsi="Arial"/>
                <w:i/>
                <w:sz w:val="18"/>
              </w:rPr>
              <w:t>To</w:t>
            </w:r>
            <w:r w:rsidRPr="00E31D6C">
              <w:rPr>
                <w:rFonts w:ascii="Arial" w:eastAsia="Arial" w:hAnsi="Arial"/>
                <w:i/>
                <w:spacing w:val="3"/>
                <w:sz w:val="18"/>
              </w:rPr>
              <w:t xml:space="preserve"> </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1"/>
                <w:sz w:val="18"/>
              </w:rPr>
              <w:t>c</w:t>
            </w:r>
            <w:r w:rsidRPr="00E31D6C">
              <w:rPr>
                <w:rFonts w:ascii="Arial" w:eastAsia="Arial" w:hAnsi="Arial"/>
                <w:i/>
                <w:spacing w:val="-1"/>
                <w:sz w:val="18"/>
              </w:rPr>
              <w:t>ogn</w:t>
            </w:r>
            <w:r w:rsidRPr="00E31D6C">
              <w:rPr>
                <w:rFonts w:ascii="Arial" w:eastAsia="Arial" w:hAnsi="Arial"/>
                <w:i/>
                <w:spacing w:val="-2"/>
                <w:sz w:val="18"/>
              </w:rPr>
              <w:t>i</w:t>
            </w:r>
            <w:r w:rsidRPr="00E31D6C">
              <w:rPr>
                <w:rFonts w:ascii="Arial" w:eastAsia="Arial" w:hAnsi="Arial"/>
                <w:i/>
                <w:spacing w:val="1"/>
                <w:sz w:val="18"/>
              </w:rPr>
              <w:t>s</w:t>
            </w:r>
            <w:r w:rsidRPr="00E31D6C">
              <w:rPr>
                <w:rFonts w:ascii="Arial" w:eastAsia="Arial" w:hAnsi="Arial"/>
                <w:i/>
                <w:sz w:val="18"/>
              </w:rPr>
              <w:t>e</w:t>
            </w:r>
            <w:r w:rsidRPr="00E31D6C">
              <w:rPr>
                <w:rFonts w:ascii="Arial" w:eastAsia="Arial" w:hAnsi="Arial"/>
                <w:i/>
                <w:spacing w:val="3"/>
                <w:sz w:val="18"/>
              </w:rPr>
              <w:t xml:space="preserve"> </w:t>
            </w:r>
            <w:r w:rsidRPr="00E31D6C">
              <w:rPr>
                <w:rFonts w:ascii="Arial" w:eastAsia="Arial" w:hAnsi="Arial"/>
                <w:i/>
                <w:spacing w:val="2"/>
                <w:sz w:val="18"/>
              </w:rPr>
              <w:t>t</w:t>
            </w:r>
            <w:r w:rsidRPr="00E31D6C">
              <w:rPr>
                <w:rFonts w:ascii="Arial" w:eastAsia="Arial" w:hAnsi="Arial"/>
                <w:i/>
                <w:spacing w:val="-1"/>
                <w:sz w:val="18"/>
              </w:rPr>
              <w:t>h</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2"/>
                <w:sz w:val="18"/>
              </w:rPr>
              <w:t>p</w:t>
            </w:r>
            <w:r w:rsidRPr="00E31D6C">
              <w:rPr>
                <w:rFonts w:ascii="Arial" w:eastAsia="Arial" w:hAnsi="Arial"/>
                <w:i/>
                <w:spacing w:val="-2"/>
                <w:sz w:val="18"/>
              </w:rPr>
              <w:t>l</w:t>
            </w:r>
            <w:r w:rsidRPr="00E31D6C">
              <w:rPr>
                <w:rFonts w:ascii="Arial" w:eastAsia="Arial" w:hAnsi="Arial"/>
                <w:i/>
                <w:spacing w:val="-1"/>
                <w:sz w:val="18"/>
              </w:rPr>
              <w:t>a</w:t>
            </w:r>
            <w:r w:rsidRPr="00E31D6C">
              <w:rPr>
                <w:rFonts w:ascii="Arial" w:eastAsia="Arial" w:hAnsi="Arial"/>
                <w:i/>
                <w:spacing w:val="1"/>
                <w:sz w:val="18"/>
              </w:rPr>
              <w:t>c</w:t>
            </w:r>
            <w:r w:rsidRPr="00E31D6C">
              <w:rPr>
                <w:rFonts w:ascii="Arial" w:eastAsia="Arial" w:hAnsi="Arial"/>
                <w:i/>
                <w:spacing w:val="2"/>
                <w:sz w:val="18"/>
              </w:rPr>
              <w:t>em</w:t>
            </w:r>
            <w:r w:rsidRPr="00E31D6C">
              <w:rPr>
                <w:rFonts w:ascii="Arial" w:eastAsia="Arial" w:hAnsi="Arial"/>
                <w:i/>
                <w:spacing w:val="-1"/>
                <w:sz w:val="18"/>
              </w:rPr>
              <w:t>en</w:t>
            </w:r>
            <w:r w:rsidRPr="00E31D6C">
              <w:rPr>
                <w:rFonts w:ascii="Arial" w:eastAsia="Arial" w:hAnsi="Arial"/>
                <w:i/>
                <w:sz w:val="18"/>
              </w:rPr>
              <w:t>t</w:t>
            </w:r>
            <w:r w:rsidRPr="00E31D6C">
              <w:rPr>
                <w:rFonts w:ascii="Arial" w:eastAsia="Arial" w:hAnsi="Arial"/>
                <w:i/>
                <w:spacing w:val="4"/>
                <w:sz w:val="18"/>
              </w:rPr>
              <w:t xml:space="preserve"> </w:t>
            </w:r>
            <w:r w:rsidRPr="00E31D6C">
              <w:rPr>
                <w:rFonts w:ascii="Arial" w:eastAsia="Arial" w:hAnsi="Arial"/>
                <w:i/>
                <w:spacing w:val="-1"/>
                <w:sz w:val="18"/>
              </w:rPr>
              <w:t>o</w:t>
            </w:r>
            <w:r w:rsidRPr="00E31D6C">
              <w:rPr>
                <w:rFonts w:ascii="Arial" w:eastAsia="Arial" w:hAnsi="Arial"/>
                <w:i/>
                <w:sz w:val="18"/>
              </w:rPr>
              <w:t>f</w:t>
            </w:r>
            <w:r w:rsidRPr="00E31D6C">
              <w:rPr>
                <w:rFonts w:ascii="Arial" w:eastAsia="Arial" w:hAnsi="Arial"/>
                <w:i/>
                <w:spacing w:val="4"/>
                <w:sz w:val="18"/>
              </w:rPr>
              <w:t xml:space="preserve"> </w:t>
            </w:r>
            <w:r w:rsidRPr="00E31D6C">
              <w:rPr>
                <w:rFonts w:ascii="Arial" w:eastAsia="Arial" w:hAnsi="Arial"/>
                <w:i/>
                <w:spacing w:val="-1"/>
                <w:sz w:val="18"/>
              </w:rPr>
              <w:t>t</w:t>
            </w:r>
            <w:r w:rsidRPr="00E31D6C">
              <w:rPr>
                <w:rFonts w:ascii="Arial" w:eastAsia="Arial" w:hAnsi="Arial"/>
                <w:i/>
                <w:spacing w:val="2"/>
                <w:sz w:val="18"/>
              </w:rPr>
              <w:t>h</w:t>
            </w:r>
            <w:r w:rsidRPr="00E31D6C">
              <w:rPr>
                <w:rFonts w:ascii="Arial" w:eastAsia="Arial" w:hAnsi="Arial"/>
                <w:i/>
                <w:sz w:val="18"/>
              </w:rPr>
              <w:t>e</w:t>
            </w:r>
            <w:r w:rsidRPr="00E31D6C">
              <w:rPr>
                <w:rFonts w:ascii="Arial" w:eastAsia="Arial" w:hAnsi="Arial"/>
                <w:i/>
                <w:spacing w:val="3"/>
                <w:sz w:val="18"/>
              </w:rPr>
              <w:t xml:space="preserve"> </w:t>
            </w:r>
            <w:r w:rsidRPr="00E31D6C">
              <w:rPr>
                <w:rFonts w:ascii="Arial" w:eastAsia="Arial" w:hAnsi="Arial"/>
                <w:i/>
                <w:spacing w:val="1"/>
                <w:sz w:val="18"/>
              </w:rPr>
              <w:t>s</w:t>
            </w:r>
            <w:r w:rsidRPr="00E31D6C">
              <w:rPr>
                <w:rFonts w:ascii="Arial" w:eastAsia="Arial" w:hAnsi="Arial"/>
                <w:i/>
                <w:spacing w:val="-1"/>
                <w:sz w:val="18"/>
              </w:rPr>
              <w:t>ea</w:t>
            </w:r>
            <w:r w:rsidRPr="00E31D6C">
              <w:rPr>
                <w:rFonts w:ascii="Arial" w:eastAsia="Arial" w:hAnsi="Arial"/>
                <w:i/>
                <w:spacing w:val="1"/>
                <w:sz w:val="18"/>
              </w:rPr>
              <w:t>l</w:t>
            </w:r>
            <w:r w:rsidRPr="00E31D6C">
              <w:rPr>
                <w:rFonts w:ascii="Arial" w:eastAsia="Arial" w:hAnsi="Arial"/>
                <w:i/>
                <w:sz w:val="18"/>
              </w:rPr>
              <w:t>.</w:t>
            </w:r>
            <w:r w:rsidRPr="00E31D6C">
              <w:rPr>
                <w:rFonts w:ascii="Arial" w:eastAsia="Arial" w:hAnsi="Arial"/>
                <w:i/>
                <w:spacing w:val="5"/>
                <w:sz w:val="18"/>
              </w:rPr>
              <w:t xml:space="preserve"> </w:t>
            </w:r>
            <w:r w:rsidRPr="00E31D6C">
              <w:rPr>
                <w:rFonts w:ascii="Arial" w:eastAsia="Arial" w:hAnsi="Arial"/>
                <w:i/>
                <w:sz w:val="18"/>
              </w:rPr>
              <w:t>(</w:t>
            </w:r>
            <w:r w:rsidRPr="00E31D6C">
              <w:rPr>
                <w:rFonts w:ascii="Arial" w:eastAsia="Arial" w:hAnsi="Arial"/>
                <w:i/>
                <w:spacing w:val="-1"/>
                <w:sz w:val="18"/>
              </w:rPr>
              <w:t>I</w:t>
            </w:r>
            <w:r w:rsidRPr="00E31D6C">
              <w:rPr>
                <w:rFonts w:ascii="Arial" w:eastAsia="Arial" w:hAnsi="Arial"/>
                <w:i/>
                <w:sz w:val="18"/>
              </w:rPr>
              <w:t>n</w:t>
            </w:r>
            <w:r w:rsidRPr="00E31D6C">
              <w:rPr>
                <w:rFonts w:ascii="Arial" w:eastAsia="Arial" w:hAnsi="Arial"/>
                <w:i/>
                <w:spacing w:val="3"/>
                <w:sz w:val="18"/>
              </w:rPr>
              <w:t xml:space="preserve"> </w:t>
            </w:r>
            <w:r w:rsidRPr="00E31D6C">
              <w:rPr>
                <w:rFonts w:ascii="Arial" w:eastAsia="Arial" w:hAnsi="Arial"/>
                <w:i/>
                <w:spacing w:val="1"/>
                <w:sz w:val="18"/>
              </w:rPr>
              <w:t>s</w:t>
            </w:r>
            <w:r w:rsidRPr="00E31D6C">
              <w:rPr>
                <w:rFonts w:ascii="Arial" w:eastAsia="Arial" w:hAnsi="Arial"/>
                <w:i/>
                <w:spacing w:val="-1"/>
                <w:sz w:val="18"/>
              </w:rPr>
              <w:t>ub</w:t>
            </w:r>
            <w:r w:rsidRPr="00E31D6C">
              <w:rPr>
                <w:rFonts w:ascii="Arial" w:eastAsia="Arial" w:hAnsi="Arial"/>
                <w:i/>
                <w:spacing w:val="1"/>
                <w:sz w:val="18"/>
              </w:rPr>
              <w:t>s</w:t>
            </w:r>
            <w:r w:rsidRPr="00E31D6C">
              <w:rPr>
                <w:rFonts w:ascii="Arial" w:eastAsia="Arial" w:hAnsi="Arial"/>
                <w:i/>
                <w:spacing w:val="-1"/>
                <w:sz w:val="18"/>
              </w:rPr>
              <w:t>ta</w:t>
            </w:r>
            <w:r w:rsidRPr="00E31D6C">
              <w:rPr>
                <w:rFonts w:ascii="Arial" w:eastAsia="Arial" w:hAnsi="Arial"/>
                <w:i/>
                <w:spacing w:val="2"/>
                <w:sz w:val="18"/>
              </w:rPr>
              <w:t>n</w:t>
            </w:r>
            <w:r w:rsidRPr="00E31D6C">
              <w:rPr>
                <w:rFonts w:ascii="Arial" w:eastAsia="Arial" w:hAnsi="Arial"/>
                <w:i/>
                <w:spacing w:val="1"/>
                <w:sz w:val="18"/>
              </w:rPr>
              <w:t>c</w:t>
            </w:r>
            <w:r w:rsidRPr="00E31D6C">
              <w:rPr>
                <w:rFonts w:ascii="Arial" w:eastAsia="Arial" w:hAnsi="Arial"/>
                <w:i/>
                <w:sz w:val="18"/>
              </w:rPr>
              <w:t>e</w:t>
            </w:r>
            <w:r w:rsidRPr="00E31D6C">
              <w:rPr>
                <w:rFonts w:ascii="Arial" w:eastAsia="Arial" w:hAnsi="Arial"/>
                <w:i/>
                <w:spacing w:val="3"/>
                <w:sz w:val="18"/>
              </w:rPr>
              <w:t xml:space="preserve"> </w:t>
            </w:r>
            <w:r w:rsidRPr="00E31D6C">
              <w:rPr>
                <w:rFonts w:ascii="Arial" w:eastAsia="Arial" w:hAnsi="Arial"/>
                <w:i/>
                <w:spacing w:val="-1"/>
                <w:sz w:val="18"/>
              </w:rPr>
              <w:t>th</w:t>
            </w:r>
            <w:r w:rsidRPr="00E31D6C">
              <w:rPr>
                <w:rFonts w:ascii="Arial" w:eastAsia="Arial" w:hAnsi="Arial"/>
                <w:i/>
                <w:sz w:val="18"/>
              </w:rPr>
              <w:t>e</w:t>
            </w:r>
            <w:r w:rsidRPr="00E31D6C">
              <w:rPr>
                <w:rFonts w:ascii="Arial" w:eastAsia="Arial" w:hAnsi="Arial"/>
                <w:i/>
                <w:spacing w:val="4"/>
                <w:sz w:val="18"/>
              </w:rPr>
              <w:t xml:space="preserve"> </w:t>
            </w:r>
            <w:r w:rsidRPr="00E31D6C">
              <w:rPr>
                <w:rFonts w:ascii="Arial" w:eastAsia="Arial" w:hAnsi="Arial"/>
                <w:i/>
                <w:spacing w:val="1"/>
                <w:sz w:val="18"/>
              </w:rPr>
              <w:t>c</w:t>
            </w:r>
            <w:r w:rsidRPr="00E31D6C">
              <w:rPr>
                <w:rFonts w:ascii="Arial" w:eastAsia="Arial" w:hAnsi="Arial"/>
                <w:i/>
                <w:spacing w:val="-1"/>
                <w:sz w:val="18"/>
              </w:rPr>
              <w:t>o</w:t>
            </w:r>
            <w:r w:rsidRPr="00E31D6C">
              <w:rPr>
                <w:rFonts w:ascii="Arial" w:eastAsia="Arial" w:hAnsi="Arial"/>
                <w:i/>
                <w:spacing w:val="1"/>
                <w:sz w:val="18"/>
              </w:rPr>
              <w:t>s</w:t>
            </w:r>
            <w:r w:rsidRPr="00E31D6C">
              <w:rPr>
                <w:rFonts w:ascii="Arial" w:eastAsia="Arial" w:hAnsi="Arial"/>
                <w:i/>
                <w:sz w:val="18"/>
              </w:rPr>
              <w:t>t</w:t>
            </w:r>
            <w:r w:rsidRPr="00E31D6C">
              <w:rPr>
                <w:rFonts w:ascii="Arial" w:eastAsia="Arial" w:hAnsi="Arial"/>
                <w:i/>
                <w:spacing w:val="4"/>
                <w:sz w:val="18"/>
              </w:rPr>
              <w:t xml:space="preserve"> </w:t>
            </w:r>
            <w:r w:rsidRPr="00E31D6C">
              <w:rPr>
                <w:rFonts w:ascii="Arial" w:eastAsia="Arial" w:hAnsi="Arial"/>
                <w:i/>
                <w:spacing w:val="-2"/>
                <w:sz w:val="18"/>
              </w:rPr>
              <w:t>i</w:t>
            </w:r>
            <w:r w:rsidRPr="00E31D6C">
              <w:rPr>
                <w:rFonts w:ascii="Arial" w:eastAsia="Arial" w:hAnsi="Arial"/>
                <w:i/>
                <w:sz w:val="18"/>
              </w:rPr>
              <w:t>s</w:t>
            </w:r>
            <w:r w:rsidRPr="00E31D6C">
              <w:rPr>
                <w:rFonts w:ascii="Arial" w:eastAsia="Arial" w:hAnsi="Arial"/>
                <w:i/>
                <w:spacing w:val="5"/>
                <w:sz w:val="18"/>
              </w:rPr>
              <w:t xml:space="preserve"> </w:t>
            </w:r>
            <w:r w:rsidRPr="00E31D6C">
              <w:rPr>
                <w:rFonts w:ascii="Arial" w:eastAsia="Arial" w:hAnsi="Arial"/>
                <w:i/>
                <w:spacing w:val="1"/>
                <w:sz w:val="18"/>
              </w:rPr>
              <w:t>s</w:t>
            </w:r>
            <w:r w:rsidRPr="00E31D6C">
              <w:rPr>
                <w:rFonts w:ascii="Arial" w:eastAsia="Arial" w:hAnsi="Arial"/>
                <w:i/>
                <w:spacing w:val="-1"/>
                <w:sz w:val="18"/>
              </w:rPr>
              <w:t>p</w:t>
            </w:r>
            <w:r w:rsidRPr="00E31D6C">
              <w:rPr>
                <w:rFonts w:ascii="Arial" w:eastAsia="Arial" w:hAnsi="Arial"/>
                <w:i/>
                <w:spacing w:val="-2"/>
                <w:sz w:val="18"/>
              </w:rPr>
              <w:t>li</w:t>
            </w:r>
            <w:r w:rsidRPr="00E31D6C">
              <w:rPr>
                <w:rFonts w:ascii="Arial" w:eastAsia="Arial" w:hAnsi="Arial"/>
                <w:i/>
                <w:sz w:val="18"/>
              </w:rPr>
              <w:t>t</w:t>
            </w:r>
            <w:r w:rsidRPr="00E31D6C">
              <w:rPr>
                <w:rFonts w:ascii="Arial" w:eastAsia="Arial" w:hAnsi="Arial"/>
                <w:i/>
                <w:spacing w:val="4"/>
                <w:sz w:val="18"/>
              </w:rPr>
              <w:t xml:space="preserve"> </w:t>
            </w:r>
            <w:r w:rsidRPr="00E31D6C">
              <w:rPr>
                <w:rFonts w:ascii="Arial" w:eastAsia="Arial" w:hAnsi="Arial"/>
                <w:i/>
                <w:spacing w:val="2"/>
                <w:sz w:val="18"/>
              </w:rPr>
              <w:t>b</w:t>
            </w:r>
            <w:r w:rsidRPr="00E31D6C">
              <w:rPr>
                <w:rFonts w:ascii="Arial" w:eastAsia="Arial" w:hAnsi="Arial"/>
                <w:i/>
                <w:spacing w:val="-1"/>
                <w:sz w:val="18"/>
              </w:rPr>
              <w:t>et</w:t>
            </w:r>
            <w:r w:rsidRPr="00E31D6C">
              <w:rPr>
                <w:rFonts w:ascii="Arial" w:eastAsia="Arial" w:hAnsi="Arial"/>
                <w:i/>
                <w:sz w:val="18"/>
              </w:rPr>
              <w:t>w</w:t>
            </w:r>
            <w:r w:rsidRPr="00E31D6C">
              <w:rPr>
                <w:rFonts w:ascii="Arial" w:eastAsia="Arial" w:hAnsi="Arial"/>
                <w:i/>
                <w:spacing w:val="2"/>
                <w:sz w:val="18"/>
              </w:rPr>
              <w:t>e</w:t>
            </w:r>
            <w:r w:rsidRPr="00E31D6C">
              <w:rPr>
                <w:rFonts w:ascii="Arial" w:eastAsia="Arial" w:hAnsi="Arial"/>
                <w:i/>
                <w:spacing w:val="-1"/>
                <w:sz w:val="18"/>
              </w:rPr>
              <w:t>e</w:t>
            </w:r>
            <w:r w:rsidRPr="00E31D6C">
              <w:rPr>
                <w:rFonts w:ascii="Arial" w:eastAsia="Arial" w:hAnsi="Arial"/>
                <w:i/>
                <w:sz w:val="18"/>
              </w:rPr>
              <w:t>n</w:t>
            </w:r>
            <w:r w:rsidRPr="00E31D6C">
              <w:rPr>
                <w:rFonts w:ascii="Arial" w:eastAsia="Arial" w:hAnsi="Arial"/>
                <w:i/>
                <w:spacing w:val="8"/>
                <w:sz w:val="18"/>
              </w:rPr>
              <w:t xml:space="preserve"> </w:t>
            </w:r>
            <w:r w:rsidRPr="00E31D6C">
              <w:rPr>
                <w:rFonts w:ascii="Arial" w:eastAsia="Arial" w:hAnsi="Arial"/>
                <w:i/>
                <w:spacing w:val="-7"/>
                <w:sz w:val="18"/>
              </w:rPr>
              <w:t>‘</w:t>
            </w:r>
            <w:r w:rsidRPr="00E31D6C">
              <w:rPr>
                <w:rFonts w:ascii="Arial" w:eastAsia="Arial" w:hAnsi="Arial"/>
                <w:i/>
                <w:sz w:val="18"/>
              </w:rPr>
              <w:t>r</w:t>
            </w:r>
            <w:r w:rsidRPr="00E31D6C">
              <w:rPr>
                <w:rFonts w:ascii="Arial" w:eastAsia="Arial" w:hAnsi="Arial"/>
                <w:i/>
                <w:spacing w:val="2"/>
                <w:sz w:val="18"/>
              </w:rPr>
              <w:t>e</w:t>
            </w:r>
            <w:r w:rsidRPr="00E31D6C">
              <w:rPr>
                <w:rFonts w:ascii="Arial" w:eastAsia="Arial" w:hAnsi="Arial"/>
                <w:i/>
                <w:spacing w:val="-1"/>
                <w:sz w:val="18"/>
              </w:rPr>
              <w:t>p</w:t>
            </w:r>
            <w:r w:rsidRPr="00E31D6C">
              <w:rPr>
                <w:rFonts w:ascii="Arial" w:eastAsia="Arial" w:hAnsi="Arial"/>
                <w:i/>
                <w:spacing w:val="2"/>
                <w:sz w:val="18"/>
              </w:rPr>
              <w:t>a</w:t>
            </w:r>
            <w:r w:rsidRPr="00E31D6C">
              <w:rPr>
                <w:rFonts w:ascii="Arial" w:eastAsia="Arial" w:hAnsi="Arial"/>
                <w:i/>
                <w:spacing w:val="-2"/>
                <w:sz w:val="18"/>
              </w:rPr>
              <w:t>i</w:t>
            </w:r>
            <w:r w:rsidRPr="00E31D6C">
              <w:rPr>
                <w:rFonts w:ascii="Arial" w:eastAsia="Arial" w:hAnsi="Arial"/>
                <w:i/>
                <w:sz w:val="18"/>
              </w:rPr>
              <w:t>r</w:t>
            </w:r>
            <w:r w:rsidRPr="00E31D6C">
              <w:rPr>
                <w:rFonts w:ascii="Arial" w:eastAsia="Arial" w:hAnsi="Arial"/>
                <w:i/>
                <w:spacing w:val="-2"/>
                <w:sz w:val="18"/>
              </w:rPr>
              <w:t>i</w:t>
            </w:r>
            <w:r w:rsidRPr="00E31D6C">
              <w:rPr>
                <w:rFonts w:ascii="Arial" w:eastAsia="Arial" w:hAnsi="Arial"/>
                <w:i/>
                <w:spacing w:val="2"/>
                <w:sz w:val="18"/>
              </w:rPr>
              <w:t>ng</w:t>
            </w:r>
            <w:r w:rsidRPr="00E31D6C">
              <w:rPr>
                <w:rFonts w:ascii="Arial" w:eastAsia="Arial" w:hAnsi="Arial"/>
                <w:i/>
                <w:sz w:val="18"/>
              </w:rPr>
              <w:t>’</w:t>
            </w:r>
            <w:r w:rsidRPr="00E31D6C">
              <w:rPr>
                <w:rFonts w:ascii="Arial" w:eastAsia="Arial" w:hAnsi="Arial"/>
                <w:i/>
                <w:spacing w:val="1"/>
                <w:sz w:val="18"/>
              </w:rPr>
              <w:t xml:space="preserve"> </w:t>
            </w:r>
            <w:r w:rsidRPr="00E31D6C">
              <w:rPr>
                <w:rFonts w:ascii="Arial" w:eastAsia="Arial" w:hAnsi="Arial"/>
                <w:i/>
                <w:spacing w:val="-1"/>
                <w:sz w:val="18"/>
              </w:rPr>
              <w:t>t</w:t>
            </w:r>
            <w:r w:rsidRPr="00E31D6C">
              <w:rPr>
                <w:rFonts w:ascii="Arial" w:eastAsia="Arial" w:hAnsi="Arial"/>
                <w:i/>
                <w:spacing w:val="2"/>
                <w:sz w:val="18"/>
              </w:rPr>
              <w:t>h</w:t>
            </w:r>
            <w:r w:rsidRPr="00E31D6C">
              <w:rPr>
                <w:rFonts w:ascii="Arial" w:eastAsia="Arial" w:hAnsi="Arial"/>
                <w:i/>
                <w:sz w:val="18"/>
              </w:rPr>
              <w:t>e</w:t>
            </w:r>
            <w:r w:rsidRPr="00E31D6C">
              <w:rPr>
                <w:rFonts w:ascii="Arial" w:eastAsia="Arial" w:hAnsi="Arial"/>
                <w:i/>
                <w:spacing w:val="3"/>
                <w:sz w:val="18"/>
              </w:rPr>
              <w:t xml:space="preserve"> </w:t>
            </w:r>
            <w:r w:rsidRPr="00E31D6C">
              <w:rPr>
                <w:rFonts w:ascii="Arial" w:eastAsia="Arial" w:hAnsi="Arial"/>
                <w:i/>
                <w:spacing w:val="1"/>
                <w:sz w:val="18"/>
              </w:rPr>
              <w:t>s</w:t>
            </w:r>
            <w:r w:rsidRPr="00E31D6C">
              <w:rPr>
                <w:rFonts w:ascii="Arial" w:eastAsia="Arial" w:hAnsi="Arial"/>
                <w:i/>
                <w:spacing w:val="-1"/>
                <w:sz w:val="18"/>
              </w:rPr>
              <w:t>ea</w:t>
            </w:r>
            <w:r w:rsidRPr="00E31D6C">
              <w:rPr>
                <w:rFonts w:ascii="Arial" w:eastAsia="Arial" w:hAnsi="Arial"/>
                <w:i/>
                <w:sz w:val="18"/>
              </w:rPr>
              <w:t>l</w:t>
            </w:r>
            <w:r w:rsidRPr="00E31D6C">
              <w:rPr>
                <w:rFonts w:ascii="Arial" w:eastAsia="Arial" w:hAnsi="Arial"/>
                <w:i/>
                <w:spacing w:val="3"/>
                <w:sz w:val="18"/>
              </w:rPr>
              <w:t xml:space="preserve"> </w:t>
            </w:r>
            <w:r w:rsidRPr="00E31D6C">
              <w:rPr>
                <w:rFonts w:ascii="Arial" w:eastAsia="Arial" w:hAnsi="Arial"/>
                <w:i/>
                <w:spacing w:val="2"/>
                <w:sz w:val="18"/>
              </w:rPr>
              <w:t>t</w:t>
            </w:r>
            <w:r w:rsidRPr="00E31D6C">
              <w:rPr>
                <w:rFonts w:ascii="Arial" w:eastAsia="Arial" w:hAnsi="Arial"/>
                <w:i/>
                <w:sz w:val="18"/>
              </w:rPr>
              <w:t>o</w:t>
            </w:r>
            <w:r w:rsidRPr="00E31D6C">
              <w:rPr>
                <w:rFonts w:ascii="Arial" w:eastAsia="Arial" w:hAnsi="Arial"/>
                <w:i/>
                <w:spacing w:val="4"/>
                <w:sz w:val="18"/>
              </w:rPr>
              <w:t xml:space="preserve"> </w:t>
            </w:r>
            <w:r w:rsidRPr="00E31D6C">
              <w:rPr>
                <w:rFonts w:ascii="Arial" w:eastAsia="Arial" w:hAnsi="Arial"/>
                <w:i/>
                <w:spacing w:val="-2"/>
                <w:sz w:val="18"/>
              </w:rPr>
              <w:t>i</w:t>
            </w:r>
            <w:r w:rsidRPr="00E31D6C">
              <w:rPr>
                <w:rFonts w:ascii="Arial" w:eastAsia="Arial" w:hAnsi="Arial"/>
                <w:i/>
                <w:spacing w:val="-1"/>
                <w:sz w:val="18"/>
              </w:rPr>
              <w:t>t</w:t>
            </w:r>
            <w:r w:rsidRPr="00E31D6C">
              <w:rPr>
                <w:rFonts w:ascii="Arial" w:eastAsia="Arial" w:hAnsi="Arial"/>
                <w:i/>
                <w:sz w:val="18"/>
              </w:rPr>
              <w:t>s</w:t>
            </w:r>
            <w:r w:rsidRPr="00E31D6C">
              <w:rPr>
                <w:rFonts w:ascii="Arial" w:eastAsia="Arial" w:hAnsi="Arial"/>
                <w:i/>
                <w:spacing w:val="5"/>
                <w:sz w:val="18"/>
              </w:rPr>
              <w:t xml:space="preserve"> </w:t>
            </w:r>
            <w:r w:rsidRPr="00E31D6C">
              <w:rPr>
                <w:rFonts w:ascii="Arial" w:eastAsia="Arial" w:hAnsi="Arial"/>
                <w:i/>
                <w:spacing w:val="-1"/>
                <w:sz w:val="18"/>
              </w:rPr>
              <w:t>p</w:t>
            </w:r>
            <w:r w:rsidRPr="00E31D6C">
              <w:rPr>
                <w:rFonts w:ascii="Arial" w:eastAsia="Arial" w:hAnsi="Arial"/>
                <w:i/>
                <w:spacing w:val="3"/>
                <w:sz w:val="18"/>
              </w:rPr>
              <w:t>r</w:t>
            </w:r>
            <w:r w:rsidRPr="00E31D6C">
              <w:rPr>
                <w:rFonts w:ascii="Arial" w:eastAsia="Arial" w:hAnsi="Arial"/>
                <w:i/>
                <w:spacing w:val="-1"/>
                <w:sz w:val="18"/>
              </w:rPr>
              <w:t>e</w:t>
            </w:r>
            <w:r w:rsidRPr="00E31D6C">
              <w:rPr>
                <w:rFonts w:ascii="Arial" w:eastAsia="Arial" w:hAnsi="Arial"/>
                <w:i/>
                <w:sz w:val="18"/>
              </w:rPr>
              <w:t>-</w:t>
            </w:r>
            <w:r w:rsidRPr="00E31D6C">
              <w:rPr>
                <w:rFonts w:ascii="Arial" w:eastAsia="Arial" w:hAnsi="Arial"/>
                <w:i/>
                <w:spacing w:val="-1"/>
                <w:sz w:val="18"/>
              </w:rPr>
              <w:t>f</w:t>
            </w:r>
            <w:r w:rsidRPr="00E31D6C">
              <w:rPr>
                <w:rFonts w:ascii="Arial" w:eastAsia="Arial" w:hAnsi="Arial"/>
                <w:i/>
                <w:spacing w:val="-2"/>
                <w:sz w:val="18"/>
              </w:rPr>
              <w:t>l</w:t>
            </w:r>
            <w:r w:rsidRPr="00E31D6C">
              <w:rPr>
                <w:rFonts w:ascii="Arial" w:eastAsia="Arial" w:hAnsi="Arial"/>
                <w:i/>
                <w:spacing w:val="-1"/>
                <w:sz w:val="18"/>
              </w:rPr>
              <w:t>o</w:t>
            </w:r>
            <w:r w:rsidRPr="00E31D6C">
              <w:rPr>
                <w:rFonts w:ascii="Arial" w:eastAsia="Arial" w:hAnsi="Arial"/>
                <w:i/>
                <w:spacing w:val="2"/>
                <w:sz w:val="18"/>
              </w:rPr>
              <w:t>o</w:t>
            </w:r>
            <w:r w:rsidRPr="00E31D6C">
              <w:rPr>
                <w:rFonts w:ascii="Arial" w:eastAsia="Arial" w:hAnsi="Arial"/>
                <w:i/>
                <w:sz w:val="18"/>
              </w:rPr>
              <w:t>d</w:t>
            </w:r>
            <w:r w:rsidRPr="00E31D6C">
              <w:rPr>
                <w:rFonts w:ascii="Arial" w:eastAsia="Arial" w:hAnsi="Arial"/>
                <w:i/>
                <w:w w:val="99"/>
                <w:sz w:val="18"/>
              </w:rPr>
              <w:t xml:space="preserve"> </w:t>
            </w:r>
            <w:r w:rsidRPr="00E31D6C">
              <w:rPr>
                <w:rFonts w:ascii="Arial" w:eastAsia="Arial" w:hAnsi="Arial"/>
                <w:i/>
                <w:spacing w:val="1"/>
                <w:sz w:val="18"/>
              </w:rPr>
              <w:t>c</w:t>
            </w:r>
            <w:r w:rsidRPr="00E31D6C">
              <w:rPr>
                <w:rFonts w:ascii="Arial" w:eastAsia="Arial" w:hAnsi="Arial"/>
                <w:i/>
                <w:spacing w:val="-1"/>
                <w:sz w:val="18"/>
              </w:rPr>
              <w:t>ond</w:t>
            </w:r>
            <w:r w:rsidRPr="00E31D6C">
              <w:rPr>
                <w:rFonts w:ascii="Arial" w:eastAsia="Arial" w:hAnsi="Arial"/>
                <w:i/>
                <w:spacing w:val="-2"/>
                <w:sz w:val="18"/>
              </w:rPr>
              <w:t>i</w:t>
            </w:r>
            <w:r w:rsidRPr="00E31D6C">
              <w:rPr>
                <w:rFonts w:ascii="Arial" w:eastAsia="Arial" w:hAnsi="Arial"/>
                <w:i/>
                <w:spacing w:val="2"/>
                <w:sz w:val="18"/>
              </w:rPr>
              <w:t>t</w:t>
            </w:r>
            <w:r w:rsidRPr="00E31D6C">
              <w:rPr>
                <w:rFonts w:ascii="Arial" w:eastAsia="Arial" w:hAnsi="Arial"/>
                <w:i/>
                <w:spacing w:val="-2"/>
                <w:sz w:val="18"/>
              </w:rPr>
              <w:t>i</w:t>
            </w:r>
            <w:r w:rsidRPr="00E31D6C">
              <w:rPr>
                <w:rFonts w:ascii="Arial" w:eastAsia="Arial" w:hAnsi="Arial"/>
                <w:i/>
                <w:spacing w:val="2"/>
                <w:sz w:val="18"/>
              </w:rPr>
              <w:t>o</w:t>
            </w:r>
            <w:r w:rsidRPr="00E31D6C">
              <w:rPr>
                <w:rFonts w:ascii="Arial" w:eastAsia="Arial" w:hAnsi="Arial"/>
                <w:i/>
                <w:sz w:val="18"/>
              </w:rPr>
              <w:t>n</w:t>
            </w:r>
            <w:r w:rsidRPr="00E31D6C">
              <w:rPr>
                <w:rFonts w:ascii="Arial" w:eastAsia="Arial" w:hAnsi="Arial"/>
                <w:i/>
                <w:spacing w:val="-7"/>
                <w:sz w:val="18"/>
              </w:rPr>
              <w:t xml:space="preserve"> </w:t>
            </w:r>
            <w:r w:rsidRPr="00E31D6C">
              <w:rPr>
                <w:rFonts w:ascii="Arial" w:eastAsia="Arial" w:hAnsi="Arial"/>
                <w:i/>
                <w:spacing w:val="-1"/>
                <w:sz w:val="18"/>
              </w:rPr>
              <w:t>t</w:t>
            </w:r>
            <w:r w:rsidRPr="00E31D6C">
              <w:rPr>
                <w:rFonts w:ascii="Arial" w:eastAsia="Arial" w:hAnsi="Arial"/>
                <w:i/>
                <w:spacing w:val="2"/>
                <w:sz w:val="18"/>
              </w:rPr>
              <w:t>h</w:t>
            </w:r>
            <w:r w:rsidRPr="00E31D6C">
              <w:rPr>
                <w:rFonts w:ascii="Arial" w:eastAsia="Arial" w:hAnsi="Arial"/>
                <w:i/>
                <w:spacing w:val="-1"/>
                <w:sz w:val="18"/>
              </w:rPr>
              <w:t>e</w:t>
            </w:r>
            <w:r w:rsidRPr="00E31D6C">
              <w:rPr>
                <w:rFonts w:ascii="Arial" w:eastAsia="Arial" w:hAnsi="Arial"/>
                <w:i/>
                <w:sz w:val="18"/>
              </w:rPr>
              <w:t>n</w:t>
            </w:r>
            <w:r w:rsidRPr="00E31D6C">
              <w:rPr>
                <w:rFonts w:ascii="Arial" w:eastAsia="Arial" w:hAnsi="Arial"/>
                <w:i/>
                <w:spacing w:val="-7"/>
                <w:sz w:val="18"/>
              </w:rPr>
              <w:t xml:space="preserve"> </w:t>
            </w:r>
            <w:r w:rsidRPr="00E31D6C">
              <w:rPr>
                <w:rFonts w:ascii="Arial" w:eastAsia="Arial" w:hAnsi="Arial"/>
                <w:i/>
                <w:spacing w:val="1"/>
                <w:sz w:val="18"/>
              </w:rPr>
              <w:t>c</w:t>
            </w:r>
            <w:r w:rsidRPr="00E31D6C">
              <w:rPr>
                <w:rFonts w:ascii="Arial" w:eastAsia="Arial" w:hAnsi="Arial"/>
                <w:i/>
                <w:spacing w:val="-1"/>
                <w:sz w:val="18"/>
              </w:rPr>
              <w:t>a</w:t>
            </w:r>
            <w:r w:rsidRPr="00E31D6C">
              <w:rPr>
                <w:rFonts w:ascii="Arial" w:eastAsia="Arial" w:hAnsi="Arial"/>
                <w:i/>
                <w:spacing w:val="2"/>
                <w:sz w:val="18"/>
              </w:rPr>
              <w:t>p</w:t>
            </w:r>
            <w:r w:rsidRPr="00E31D6C">
              <w:rPr>
                <w:rFonts w:ascii="Arial" w:eastAsia="Arial" w:hAnsi="Arial"/>
                <w:i/>
                <w:spacing w:val="-2"/>
                <w:sz w:val="18"/>
              </w:rPr>
              <w:t>i</w:t>
            </w:r>
            <w:r w:rsidRPr="00E31D6C">
              <w:rPr>
                <w:rFonts w:ascii="Arial" w:eastAsia="Arial" w:hAnsi="Arial"/>
                <w:i/>
                <w:spacing w:val="2"/>
                <w:sz w:val="18"/>
              </w:rPr>
              <w:t>t</w:t>
            </w:r>
            <w:r w:rsidRPr="00E31D6C">
              <w:rPr>
                <w:rFonts w:ascii="Arial" w:eastAsia="Arial" w:hAnsi="Arial"/>
                <w:i/>
                <w:spacing w:val="-1"/>
                <w:sz w:val="18"/>
              </w:rPr>
              <w:t>a</w:t>
            </w:r>
            <w:r w:rsidRPr="00E31D6C">
              <w:rPr>
                <w:rFonts w:ascii="Arial" w:eastAsia="Arial" w:hAnsi="Arial"/>
                <w:i/>
                <w:spacing w:val="1"/>
                <w:sz w:val="18"/>
              </w:rPr>
              <w:t>l</w:t>
            </w:r>
            <w:r w:rsidRPr="00E31D6C">
              <w:rPr>
                <w:rFonts w:ascii="Arial" w:eastAsia="Arial" w:hAnsi="Arial"/>
                <w:i/>
                <w:spacing w:val="-2"/>
                <w:sz w:val="18"/>
              </w:rPr>
              <w:t>i</w:t>
            </w:r>
            <w:r w:rsidRPr="00E31D6C">
              <w:rPr>
                <w:rFonts w:ascii="Arial" w:eastAsia="Arial" w:hAnsi="Arial"/>
                <w:i/>
                <w:spacing w:val="1"/>
                <w:sz w:val="18"/>
              </w:rPr>
              <w:t>s</w:t>
            </w:r>
            <w:r w:rsidRPr="00E31D6C">
              <w:rPr>
                <w:rFonts w:ascii="Arial" w:eastAsia="Arial" w:hAnsi="Arial"/>
                <w:i/>
                <w:spacing w:val="-2"/>
                <w:sz w:val="18"/>
              </w:rPr>
              <w:t>i</w:t>
            </w:r>
            <w:r w:rsidRPr="00E31D6C">
              <w:rPr>
                <w:rFonts w:ascii="Arial" w:eastAsia="Arial" w:hAnsi="Arial"/>
                <w:i/>
                <w:spacing w:val="-1"/>
                <w:sz w:val="18"/>
              </w:rPr>
              <w:t>n</w:t>
            </w:r>
            <w:r w:rsidRPr="00E31D6C">
              <w:rPr>
                <w:rFonts w:ascii="Arial" w:eastAsia="Arial" w:hAnsi="Arial"/>
                <w:i/>
                <w:sz w:val="18"/>
              </w:rPr>
              <w:t>g</w:t>
            </w:r>
            <w:r w:rsidRPr="00E31D6C">
              <w:rPr>
                <w:rFonts w:ascii="Arial" w:eastAsia="Arial" w:hAnsi="Arial"/>
                <w:i/>
                <w:spacing w:val="-5"/>
                <w:sz w:val="18"/>
              </w:rPr>
              <w:t xml:space="preserve"> </w:t>
            </w:r>
            <w:r w:rsidRPr="00E31D6C">
              <w:rPr>
                <w:rFonts w:ascii="Arial" w:eastAsia="Arial" w:hAnsi="Arial"/>
                <w:i/>
                <w:spacing w:val="2"/>
                <w:sz w:val="18"/>
              </w:rPr>
              <w:t>t</w:t>
            </w:r>
            <w:r w:rsidRPr="00E31D6C">
              <w:rPr>
                <w:rFonts w:ascii="Arial" w:eastAsia="Arial" w:hAnsi="Arial"/>
                <w:i/>
                <w:spacing w:val="-1"/>
                <w:sz w:val="18"/>
              </w:rPr>
              <w:t>h</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2"/>
                <w:sz w:val="18"/>
              </w:rPr>
              <w:t>m</w:t>
            </w:r>
            <w:r w:rsidRPr="00E31D6C">
              <w:rPr>
                <w:rFonts w:ascii="Arial" w:eastAsia="Arial" w:hAnsi="Arial"/>
                <w:i/>
                <w:spacing w:val="-1"/>
                <w:sz w:val="18"/>
              </w:rPr>
              <w:t>a</w:t>
            </w:r>
            <w:r w:rsidRPr="00E31D6C">
              <w:rPr>
                <w:rFonts w:ascii="Arial" w:eastAsia="Arial" w:hAnsi="Arial"/>
                <w:i/>
                <w:spacing w:val="1"/>
                <w:sz w:val="18"/>
              </w:rPr>
              <w:t>i</w:t>
            </w:r>
            <w:r w:rsidRPr="00E31D6C">
              <w:rPr>
                <w:rFonts w:ascii="Arial" w:eastAsia="Arial" w:hAnsi="Arial"/>
                <w:i/>
                <w:spacing w:val="-1"/>
                <w:sz w:val="18"/>
              </w:rPr>
              <w:t>nde</w:t>
            </w:r>
            <w:r w:rsidRPr="00E31D6C">
              <w:rPr>
                <w:rFonts w:ascii="Arial" w:eastAsia="Arial" w:hAnsi="Arial"/>
                <w:i/>
                <w:sz w:val="18"/>
              </w:rPr>
              <w:t>r</w:t>
            </w:r>
            <w:r w:rsidRPr="00E31D6C">
              <w:rPr>
                <w:rFonts w:ascii="Arial" w:eastAsia="Arial" w:hAnsi="Arial"/>
                <w:i/>
                <w:spacing w:val="-4"/>
                <w:sz w:val="18"/>
              </w:rPr>
              <w:t xml:space="preserve"> </w:t>
            </w:r>
            <w:r w:rsidRPr="00E31D6C">
              <w:rPr>
                <w:rFonts w:ascii="Arial" w:eastAsia="Arial" w:hAnsi="Arial"/>
                <w:i/>
                <w:spacing w:val="-1"/>
                <w:sz w:val="18"/>
              </w:rPr>
              <w:t>a</w:t>
            </w:r>
            <w:r w:rsidRPr="00E31D6C">
              <w:rPr>
                <w:rFonts w:ascii="Arial" w:eastAsia="Arial" w:hAnsi="Arial"/>
                <w:i/>
                <w:sz w:val="18"/>
              </w:rPr>
              <w:t>s</w:t>
            </w:r>
            <w:r w:rsidRPr="00E31D6C">
              <w:rPr>
                <w:rFonts w:ascii="Arial" w:eastAsia="Arial" w:hAnsi="Arial"/>
                <w:i/>
                <w:spacing w:val="-6"/>
                <w:sz w:val="18"/>
              </w:rPr>
              <w:t xml:space="preserve"> </w:t>
            </w:r>
            <w:r w:rsidRPr="00E31D6C">
              <w:rPr>
                <w:rFonts w:ascii="Arial" w:eastAsia="Arial" w:hAnsi="Arial"/>
                <w:i/>
                <w:spacing w:val="-2"/>
                <w:sz w:val="18"/>
              </w:rPr>
              <w:t>i</w:t>
            </w:r>
            <w:r w:rsidRPr="00E31D6C">
              <w:rPr>
                <w:rFonts w:ascii="Arial" w:eastAsia="Arial" w:hAnsi="Arial"/>
                <w:i/>
                <w:sz w:val="18"/>
              </w:rPr>
              <w:t>t</w:t>
            </w:r>
            <w:r w:rsidRPr="00E31D6C">
              <w:rPr>
                <w:rFonts w:ascii="Arial" w:eastAsia="Arial" w:hAnsi="Arial"/>
                <w:i/>
                <w:spacing w:val="-7"/>
                <w:sz w:val="18"/>
              </w:rPr>
              <w:t xml:space="preserve"> </w:t>
            </w:r>
            <w:r w:rsidRPr="00E31D6C">
              <w:rPr>
                <w:rFonts w:ascii="Arial" w:eastAsia="Arial" w:hAnsi="Arial"/>
                <w:i/>
                <w:sz w:val="18"/>
              </w:rPr>
              <w:t>r</w:t>
            </w:r>
            <w:r w:rsidRPr="00E31D6C">
              <w:rPr>
                <w:rFonts w:ascii="Arial" w:eastAsia="Arial" w:hAnsi="Arial"/>
                <w:i/>
                <w:spacing w:val="2"/>
                <w:sz w:val="18"/>
              </w:rPr>
              <w:t>e</w:t>
            </w:r>
            <w:r w:rsidRPr="00E31D6C">
              <w:rPr>
                <w:rFonts w:ascii="Arial" w:eastAsia="Arial" w:hAnsi="Arial"/>
                <w:i/>
                <w:spacing w:val="-1"/>
                <w:sz w:val="18"/>
              </w:rPr>
              <w:t>p</w:t>
            </w:r>
            <w:r w:rsidRPr="00E31D6C">
              <w:rPr>
                <w:rFonts w:ascii="Arial" w:eastAsia="Arial" w:hAnsi="Arial"/>
                <w:i/>
                <w:sz w:val="18"/>
              </w:rPr>
              <w:t>r</w:t>
            </w:r>
            <w:r w:rsidRPr="00E31D6C">
              <w:rPr>
                <w:rFonts w:ascii="Arial" w:eastAsia="Arial" w:hAnsi="Arial"/>
                <w:i/>
                <w:spacing w:val="-1"/>
                <w:sz w:val="18"/>
              </w:rPr>
              <w:t>e</w:t>
            </w:r>
            <w:r w:rsidRPr="00E31D6C">
              <w:rPr>
                <w:rFonts w:ascii="Arial" w:eastAsia="Arial" w:hAnsi="Arial"/>
                <w:i/>
                <w:spacing w:val="1"/>
                <w:sz w:val="18"/>
              </w:rPr>
              <w:t>s</w:t>
            </w:r>
            <w:r w:rsidRPr="00E31D6C">
              <w:rPr>
                <w:rFonts w:ascii="Arial" w:eastAsia="Arial" w:hAnsi="Arial"/>
                <w:i/>
                <w:spacing w:val="-1"/>
                <w:sz w:val="18"/>
              </w:rPr>
              <w:t>e</w:t>
            </w:r>
            <w:r w:rsidRPr="00E31D6C">
              <w:rPr>
                <w:rFonts w:ascii="Arial" w:eastAsia="Arial" w:hAnsi="Arial"/>
                <w:i/>
                <w:spacing w:val="2"/>
                <w:sz w:val="18"/>
              </w:rPr>
              <w:t>n</w:t>
            </w:r>
            <w:r w:rsidRPr="00E31D6C">
              <w:rPr>
                <w:rFonts w:ascii="Arial" w:eastAsia="Arial" w:hAnsi="Arial"/>
                <w:i/>
                <w:spacing w:val="-1"/>
                <w:sz w:val="18"/>
              </w:rPr>
              <w:t>t</w:t>
            </w:r>
            <w:r w:rsidRPr="00E31D6C">
              <w:rPr>
                <w:rFonts w:ascii="Arial" w:eastAsia="Arial" w:hAnsi="Arial"/>
                <w:i/>
                <w:sz w:val="18"/>
              </w:rPr>
              <w:t>s</w:t>
            </w:r>
            <w:r w:rsidRPr="00E31D6C">
              <w:rPr>
                <w:rFonts w:ascii="Arial" w:eastAsia="Arial" w:hAnsi="Arial"/>
                <w:i/>
                <w:spacing w:val="-6"/>
                <w:sz w:val="18"/>
              </w:rPr>
              <w:t xml:space="preserve"> </w:t>
            </w:r>
            <w:r w:rsidRPr="00E31D6C">
              <w:rPr>
                <w:rFonts w:ascii="Arial" w:eastAsia="Arial" w:hAnsi="Arial"/>
                <w:i/>
                <w:spacing w:val="-1"/>
                <w:sz w:val="18"/>
              </w:rPr>
              <w:t>enh</w:t>
            </w:r>
            <w:r w:rsidRPr="00E31D6C">
              <w:rPr>
                <w:rFonts w:ascii="Arial" w:eastAsia="Arial" w:hAnsi="Arial"/>
                <w:i/>
                <w:spacing w:val="2"/>
                <w:sz w:val="18"/>
              </w:rPr>
              <w:t>a</w:t>
            </w:r>
            <w:r w:rsidRPr="00E31D6C">
              <w:rPr>
                <w:rFonts w:ascii="Arial" w:eastAsia="Arial" w:hAnsi="Arial"/>
                <w:i/>
                <w:spacing w:val="-1"/>
                <w:sz w:val="18"/>
              </w:rPr>
              <w:t>n</w:t>
            </w:r>
            <w:r w:rsidRPr="00E31D6C">
              <w:rPr>
                <w:rFonts w:ascii="Arial" w:eastAsia="Arial" w:hAnsi="Arial"/>
                <w:i/>
                <w:spacing w:val="1"/>
                <w:sz w:val="18"/>
              </w:rPr>
              <w:t>c</w:t>
            </w:r>
            <w:r w:rsidRPr="00E31D6C">
              <w:rPr>
                <w:rFonts w:ascii="Arial" w:eastAsia="Arial" w:hAnsi="Arial"/>
                <w:i/>
                <w:spacing w:val="-1"/>
                <w:sz w:val="18"/>
              </w:rPr>
              <w:t>e</w:t>
            </w:r>
            <w:r w:rsidRPr="00E31D6C">
              <w:rPr>
                <w:rFonts w:ascii="Arial" w:eastAsia="Arial" w:hAnsi="Arial"/>
                <w:i/>
                <w:spacing w:val="2"/>
                <w:sz w:val="18"/>
              </w:rPr>
              <w:t>m</w:t>
            </w:r>
            <w:r w:rsidRPr="00E31D6C">
              <w:rPr>
                <w:rFonts w:ascii="Arial" w:eastAsia="Arial" w:hAnsi="Arial"/>
                <w:i/>
                <w:spacing w:val="-1"/>
                <w:sz w:val="18"/>
              </w:rPr>
              <w:t>en</w:t>
            </w:r>
            <w:r w:rsidRPr="00E31D6C">
              <w:rPr>
                <w:rFonts w:ascii="Arial" w:eastAsia="Arial" w:hAnsi="Arial"/>
                <w:i/>
                <w:sz w:val="18"/>
              </w:rPr>
              <w:t>t</w:t>
            </w:r>
            <w:r w:rsidRPr="00E31D6C">
              <w:rPr>
                <w:rFonts w:ascii="Arial" w:eastAsia="Arial" w:hAnsi="Arial"/>
                <w:i/>
                <w:spacing w:val="-7"/>
                <w:sz w:val="18"/>
              </w:rPr>
              <w:t xml:space="preserve"> </w:t>
            </w:r>
            <w:r w:rsidRPr="00E31D6C">
              <w:rPr>
                <w:rFonts w:ascii="Arial" w:eastAsia="Arial" w:hAnsi="Arial"/>
                <w:i/>
                <w:spacing w:val="2"/>
                <w:sz w:val="18"/>
              </w:rPr>
              <w:t>t</w:t>
            </w:r>
            <w:r w:rsidRPr="00E31D6C">
              <w:rPr>
                <w:rFonts w:ascii="Arial" w:eastAsia="Arial" w:hAnsi="Arial"/>
                <w:i/>
                <w:sz w:val="18"/>
              </w:rPr>
              <w:t>o</w:t>
            </w:r>
            <w:r w:rsidRPr="00E31D6C">
              <w:rPr>
                <w:rFonts w:ascii="Arial" w:eastAsia="Arial" w:hAnsi="Arial"/>
                <w:i/>
                <w:spacing w:val="-7"/>
                <w:sz w:val="18"/>
              </w:rPr>
              <w:t xml:space="preserve"> </w:t>
            </w:r>
            <w:r w:rsidRPr="00E31D6C">
              <w:rPr>
                <w:rFonts w:ascii="Arial" w:eastAsia="Arial" w:hAnsi="Arial"/>
                <w:i/>
                <w:spacing w:val="-1"/>
                <w:sz w:val="18"/>
              </w:rPr>
              <w:t>t</w:t>
            </w:r>
            <w:r w:rsidRPr="00E31D6C">
              <w:rPr>
                <w:rFonts w:ascii="Arial" w:eastAsia="Arial" w:hAnsi="Arial"/>
                <w:i/>
                <w:spacing w:val="2"/>
                <w:sz w:val="18"/>
              </w:rPr>
              <w:t>h</w:t>
            </w:r>
            <w:r w:rsidRPr="00E31D6C">
              <w:rPr>
                <w:rFonts w:ascii="Arial" w:eastAsia="Arial" w:hAnsi="Arial"/>
                <w:i/>
                <w:sz w:val="18"/>
              </w:rPr>
              <w:t>e</w:t>
            </w:r>
            <w:r w:rsidRPr="00E31D6C">
              <w:rPr>
                <w:rFonts w:ascii="Arial" w:eastAsia="Arial" w:hAnsi="Arial"/>
                <w:i/>
                <w:spacing w:val="-7"/>
                <w:sz w:val="18"/>
              </w:rPr>
              <w:t xml:space="preserve"> </w:t>
            </w:r>
            <w:r w:rsidRPr="00E31D6C">
              <w:rPr>
                <w:rFonts w:ascii="Arial" w:eastAsia="Arial" w:hAnsi="Arial"/>
                <w:i/>
                <w:spacing w:val="-1"/>
                <w:sz w:val="18"/>
              </w:rPr>
              <w:t>u</w:t>
            </w:r>
            <w:r w:rsidRPr="00E31D6C">
              <w:rPr>
                <w:rFonts w:ascii="Arial" w:eastAsia="Arial" w:hAnsi="Arial"/>
                <w:i/>
                <w:spacing w:val="1"/>
                <w:sz w:val="18"/>
              </w:rPr>
              <w:t>s</w:t>
            </w:r>
            <w:r w:rsidRPr="00E31D6C">
              <w:rPr>
                <w:rFonts w:ascii="Arial" w:eastAsia="Arial" w:hAnsi="Arial"/>
                <w:i/>
                <w:spacing w:val="-1"/>
                <w:sz w:val="18"/>
              </w:rPr>
              <w:t>e</w:t>
            </w:r>
            <w:r w:rsidRPr="00E31D6C">
              <w:rPr>
                <w:rFonts w:ascii="Arial" w:eastAsia="Arial" w:hAnsi="Arial"/>
                <w:i/>
                <w:spacing w:val="2"/>
                <w:sz w:val="18"/>
              </w:rPr>
              <w:t>f</w:t>
            </w:r>
            <w:r w:rsidRPr="00E31D6C">
              <w:rPr>
                <w:rFonts w:ascii="Arial" w:eastAsia="Arial" w:hAnsi="Arial"/>
                <w:i/>
                <w:spacing w:val="-1"/>
                <w:sz w:val="18"/>
              </w:rPr>
              <w:t>u</w:t>
            </w:r>
            <w:r w:rsidRPr="00E31D6C">
              <w:rPr>
                <w:rFonts w:ascii="Arial" w:eastAsia="Arial" w:hAnsi="Arial"/>
                <w:i/>
                <w:sz w:val="18"/>
              </w:rPr>
              <w:t>l</w:t>
            </w:r>
            <w:r w:rsidRPr="00E31D6C">
              <w:rPr>
                <w:rFonts w:ascii="Arial" w:eastAsia="Arial" w:hAnsi="Arial"/>
                <w:i/>
                <w:spacing w:val="-6"/>
                <w:sz w:val="18"/>
              </w:rPr>
              <w:t xml:space="preserve"> </w:t>
            </w:r>
            <w:r w:rsidRPr="00E31D6C">
              <w:rPr>
                <w:rFonts w:ascii="Arial" w:eastAsia="Arial" w:hAnsi="Arial"/>
                <w:i/>
                <w:spacing w:val="-2"/>
                <w:sz w:val="18"/>
              </w:rPr>
              <w:t>li</w:t>
            </w:r>
            <w:r w:rsidRPr="00E31D6C">
              <w:rPr>
                <w:rFonts w:ascii="Arial" w:eastAsia="Arial" w:hAnsi="Arial"/>
                <w:i/>
                <w:spacing w:val="2"/>
                <w:sz w:val="18"/>
              </w:rPr>
              <w:t>f</w:t>
            </w:r>
            <w:r w:rsidRPr="00E31D6C">
              <w:rPr>
                <w:rFonts w:ascii="Arial" w:eastAsia="Arial" w:hAnsi="Arial"/>
                <w:i/>
                <w:spacing w:val="-1"/>
                <w:sz w:val="18"/>
              </w:rPr>
              <w:t>e</w:t>
            </w:r>
            <w:r w:rsidRPr="00E31D6C">
              <w:rPr>
                <w:rFonts w:ascii="Arial" w:eastAsia="Arial" w:hAnsi="Arial"/>
                <w:i/>
                <w:sz w:val="18"/>
              </w:rPr>
              <w:t>.</w:t>
            </w:r>
          </w:p>
          <w:p w14:paraId="02DF8C03" w14:textId="77777777" w:rsidR="003379B0" w:rsidRPr="00E31D6C" w:rsidRDefault="003379B0" w:rsidP="005F584D">
            <w:pPr>
              <w:spacing w:before="7" w:line="190" w:lineRule="exact"/>
              <w:ind w:left="331" w:right="283"/>
              <w:jc w:val="both"/>
              <w:rPr>
                <w:sz w:val="18"/>
                <w:szCs w:val="19"/>
              </w:rPr>
            </w:pPr>
          </w:p>
          <w:p w14:paraId="02DF8C04" w14:textId="77777777" w:rsidR="003379B0" w:rsidRPr="00E31D6C" w:rsidRDefault="003379B0" w:rsidP="005F584D">
            <w:pPr>
              <w:pStyle w:val="BodyText"/>
              <w:spacing w:before="67"/>
              <w:ind w:left="331" w:right="283"/>
              <w:jc w:val="both"/>
              <w:rPr>
                <w:sz w:val="22"/>
              </w:rPr>
            </w:pPr>
            <w:r w:rsidRPr="00E31D6C">
              <w:rPr>
                <w:spacing w:val="3"/>
                <w:sz w:val="22"/>
              </w:rPr>
              <w:t>T</w:t>
            </w:r>
            <w:r w:rsidRPr="00E31D6C">
              <w:rPr>
                <w:spacing w:val="-1"/>
                <w:sz w:val="22"/>
              </w:rPr>
              <w:t>h</w:t>
            </w:r>
            <w:r w:rsidRPr="00E31D6C">
              <w:rPr>
                <w:sz w:val="22"/>
              </w:rPr>
              <w:t>e</w:t>
            </w:r>
            <w:r w:rsidRPr="00E31D6C">
              <w:rPr>
                <w:spacing w:val="-6"/>
                <w:sz w:val="22"/>
              </w:rPr>
              <w:t xml:space="preserve"> </w:t>
            </w:r>
            <w:r w:rsidRPr="00E31D6C">
              <w:rPr>
                <w:spacing w:val="1"/>
                <w:sz w:val="22"/>
              </w:rPr>
              <w:t>c</w:t>
            </w:r>
            <w:r w:rsidRPr="00E31D6C">
              <w:rPr>
                <w:spacing w:val="-1"/>
                <w:sz w:val="22"/>
              </w:rPr>
              <w:t>a</w:t>
            </w:r>
            <w:r w:rsidRPr="00E31D6C">
              <w:rPr>
                <w:sz w:val="22"/>
              </w:rPr>
              <w:t>r</w:t>
            </w:r>
            <w:r w:rsidRPr="00E31D6C">
              <w:rPr>
                <w:spacing w:val="3"/>
                <w:sz w:val="22"/>
              </w:rPr>
              <w:t>r</w:t>
            </w:r>
            <w:r w:rsidRPr="00E31D6C">
              <w:rPr>
                <w:spacing w:val="-7"/>
                <w:sz w:val="22"/>
              </w:rPr>
              <w:t>y</w:t>
            </w:r>
            <w:r w:rsidRPr="00E31D6C">
              <w:rPr>
                <w:spacing w:val="1"/>
                <w:sz w:val="22"/>
              </w:rPr>
              <w:t>i</w:t>
            </w:r>
            <w:r w:rsidRPr="00E31D6C">
              <w:rPr>
                <w:spacing w:val="-1"/>
                <w:sz w:val="22"/>
              </w:rPr>
              <w:t>n</w:t>
            </w:r>
            <w:r w:rsidRPr="00E31D6C">
              <w:rPr>
                <w:sz w:val="22"/>
              </w:rPr>
              <w:t>g</w:t>
            </w:r>
            <w:r w:rsidRPr="00E31D6C">
              <w:rPr>
                <w:spacing w:val="-3"/>
                <w:sz w:val="22"/>
              </w:rPr>
              <w:t xml:space="preserve"> </w:t>
            </w:r>
            <w:r w:rsidRPr="00E31D6C">
              <w:rPr>
                <w:spacing w:val="-2"/>
                <w:sz w:val="22"/>
              </w:rPr>
              <w:t>v</w:t>
            </w:r>
            <w:r w:rsidRPr="00E31D6C">
              <w:rPr>
                <w:spacing w:val="2"/>
                <w:sz w:val="22"/>
              </w:rPr>
              <w:t>a</w:t>
            </w:r>
            <w:r w:rsidRPr="00E31D6C">
              <w:rPr>
                <w:spacing w:val="-2"/>
                <w:sz w:val="22"/>
              </w:rPr>
              <w:t>l</w:t>
            </w:r>
            <w:r w:rsidRPr="00E31D6C">
              <w:rPr>
                <w:spacing w:val="2"/>
                <w:sz w:val="22"/>
              </w:rPr>
              <w:t>u</w:t>
            </w:r>
            <w:r w:rsidRPr="00E31D6C">
              <w:rPr>
                <w:sz w:val="22"/>
              </w:rPr>
              <w:t>e</w:t>
            </w:r>
            <w:r w:rsidRPr="00E31D6C">
              <w:rPr>
                <w:spacing w:val="-5"/>
                <w:sz w:val="22"/>
              </w:rPr>
              <w:t xml:space="preserve"> </w:t>
            </w:r>
            <w:r w:rsidRPr="00E31D6C">
              <w:rPr>
                <w:spacing w:val="-1"/>
                <w:sz w:val="22"/>
              </w:rPr>
              <w:t>o</w:t>
            </w:r>
            <w:r w:rsidRPr="00E31D6C">
              <w:rPr>
                <w:sz w:val="22"/>
              </w:rPr>
              <w:t>f</w:t>
            </w:r>
            <w:r w:rsidRPr="00E31D6C">
              <w:rPr>
                <w:spacing w:val="-4"/>
                <w:sz w:val="22"/>
              </w:rPr>
              <w:t xml:space="preserve"> </w:t>
            </w:r>
            <w:r w:rsidRPr="00E31D6C">
              <w:rPr>
                <w:spacing w:val="-1"/>
                <w:sz w:val="22"/>
              </w:rPr>
              <w:t>th</w:t>
            </w:r>
            <w:r w:rsidRPr="00E31D6C">
              <w:rPr>
                <w:sz w:val="22"/>
              </w:rPr>
              <w:t>e</w:t>
            </w:r>
            <w:r w:rsidRPr="00E31D6C">
              <w:rPr>
                <w:spacing w:val="-5"/>
                <w:sz w:val="22"/>
              </w:rPr>
              <w:t xml:space="preserve"> </w:t>
            </w:r>
            <w:r w:rsidRPr="00E31D6C">
              <w:rPr>
                <w:spacing w:val="3"/>
                <w:sz w:val="22"/>
              </w:rPr>
              <w:t>s</w:t>
            </w:r>
            <w:r w:rsidRPr="00E31D6C">
              <w:rPr>
                <w:spacing w:val="-1"/>
                <w:sz w:val="22"/>
              </w:rPr>
              <w:t>ea</w:t>
            </w:r>
            <w:r w:rsidRPr="00E31D6C">
              <w:rPr>
                <w:sz w:val="22"/>
              </w:rPr>
              <w:t>l</w:t>
            </w:r>
            <w:r w:rsidRPr="00E31D6C">
              <w:rPr>
                <w:spacing w:val="-5"/>
                <w:sz w:val="22"/>
              </w:rPr>
              <w:t xml:space="preserve"> </w:t>
            </w:r>
            <w:r w:rsidRPr="00E31D6C">
              <w:rPr>
                <w:sz w:val="22"/>
              </w:rPr>
              <w:t>w</w:t>
            </w:r>
            <w:r w:rsidRPr="00E31D6C">
              <w:rPr>
                <w:spacing w:val="1"/>
                <w:sz w:val="22"/>
              </w:rPr>
              <w:t>i</w:t>
            </w:r>
            <w:r w:rsidRPr="00E31D6C">
              <w:rPr>
                <w:spacing w:val="-2"/>
                <w:sz w:val="22"/>
              </w:rPr>
              <w:t>l</w:t>
            </w:r>
            <w:r w:rsidRPr="00E31D6C">
              <w:rPr>
                <w:sz w:val="22"/>
              </w:rPr>
              <w:t>l</w:t>
            </w:r>
            <w:r w:rsidRPr="00E31D6C">
              <w:rPr>
                <w:spacing w:val="-6"/>
                <w:sz w:val="22"/>
              </w:rPr>
              <w:t xml:space="preserve"> </w:t>
            </w:r>
            <w:r w:rsidRPr="00E31D6C">
              <w:rPr>
                <w:spacing w:val="2"/>
                <w:sz w:val="22"/>
              </w:rPr>
              <w:t>t</w:t>
            </w:r>
            <w:r w:rsidRPr="00E31D6C">
              <w:rPr>
                <w:spacing w:val="-1"/>
                <w:sz w:val="22"/>
              </w:rPr>
              <w:t>he</w:t>
            </w:r>
            <w:r w:rsidRPr="00E31D6C">
              <w:rPr>
                <w:sz w:val="22"/>
              </w:rPr>
              <w:t>n</w:t>
            </w:r>
            <w:r w:rsidRPr="00E31D6C">
              <w:rPr>
                <w:spacing w:val="-3"/>
                <w:sz w:val="22"/>
              </w:rPr>
              <w:t xml:space="preserve"> </w:t>
            </w:r>
            <w:r w:rsidRPr="00E31D6C">
              <w:rPr>
                <w:spacing w:val="-1"/>
                <w:sz w:val="22"/>
              </w:rPr>
              <w:t>b</w:t>
            </w:r>
            <w:r w:rsidRPr="00E31D6C">
              <w:rPr>
                <w:sz w:val="22"/>
              </w:rPr>
              <w:t>e</w:t>
            </w:r>
            <w:r w:rsidRPr="00E31D6C">
              <w:rPr>
                <w:spacing w:val="-4"/>
                <w:sz w:val="22"/>
              </w:rPr>
              <w:t xml:space="preserve"> </w:t>
            </w:r>
            <w:r w:rsidRPr="00E31D6C">
              <w:rPr>
                <w:spacing w:val="-1"/>
                <w:sz w:val="22"/>
              </w:rPr>
              <w:t>d</w:t>
            </w:r>
            <w:r w:rsidRPr="00E31D6C">
              <w:rPr>
                <w:spacing w:val="2"/>
                <w:sz w:val="22"/>
              </w:rPr>
              <w:t>e</w:t>
            </w:r>
            <w:r w:rsidRPr="00E31D6C">
              <w:rPr>
                <w:spacing w:val="-1"/>
                <w:sz w:val="22"/>
              </w:rPr>
              <w:t>p</w:t>
            </w:r>
            <w:r w:rsidRPr="00E31D6C">
              <w:rPr>
                <w:sz w:val="22"/>
              </w:rPr>
              <w:t>r</w:t>
            </w:r>
            <w:r w:rsidRPr="00E31D6C">
              <w:rPr>
                <w:spacing w:val="-1"/>
                <w:sz w:val="22"/>
              </w:rPr>
              <w:t>e</w:t>
            </w:r>
            <w:r w:rsidRPr="00E31D6C">
              <w:rPr>
                <w:spacing w:val="1"/>
                <w:sz w:val="22"/>
              </w:rPr>
              <w:t>c</w:t>
            </w:r>
            <w:r w:rsidRPr="00E31D6C">
              <w:rPr>
                <w:spacing w:val="-2"/>
                <w:sz w:val="22"/>
              </w:rPr>
              <w:t>i</w:t>
            </w:r>
            <w:r w:rsidRPr="00E31D6C">
              <w:rPr>
                <w:spacing w:val="-1"/>
                <w:sz w:val="22"/>
              </w:rPr>
              <w:t>a</w:t>
            </w:r>
            <w:r w:rsidRPr="00E31D6C">
              <w:rPr>
                <w:spacing w:val="2"/>
                <w:sz w:val="22"/>
              </w:rPr>
              <w:t>t</w:t>
            </w:r>
            <w:r w:rsidRPr="00E31D6C">
              <w:rPr>
                <w:spacing w:val="-1"/>
                <w:sz w:val="22"/>
              </w:rPr>
              <w:t>e</w:t>
            </w:r>
            <w:r w:rsidRPr="00E31D6C">
              <w:rPr>
                <w:sz w:val="22"/>
              </w:rPr>
              <w:t>d</w:t>
            </w:r>
            <w:r w:rsidRPr="00E31D6C">
              <w:rPr>
                <w:spacing w:val="-3"/>
                <w:sz w:val="22"/>
              </w:rPr>
              <w:t xml:space="preserve"> </w:t>
            </w:r>
            <w:r w:rsidRPr="00E31D6C">
              <w:rPr>
                <w:spacing w:val="-1"/>
                <w:sz w:val="22"/>
              </w:rPr>
              <w:t>o</w:t>
            </w:r>
            <w:r w:rsidRPr="00E31D6C">
              <w:rPr>
                <w:spacing w:val="1"/>
                <w:sz w:val="22"/>
              </w:rPr>
              <w:t>v</w:t>
            </w:r>
            <w:r w:rsidRPr="00E31D6C">
              <w:rPr>
                <w:spacing w:val="-1"/>
                <w:sz w:val="22"/>
              </w:rPr>
              <w:t>e</w:t>
            </w:r>
            <w:r w:rsidRPr="00E31D6C">
              <w:rPr>
                <w:sz w:val="22"/>
              </w:rPr>
              <w:t>r</w:t>
            </w:r>
            <w:r w:rsidRPr="00E31D6C">
              <w:rPr>
                <w:spacing w:val="-4"/>
                <w:sz w:val="22"/>
              </w:rPr>
              <w:t xml:space="preserve"> </w:t>
            </w:r>
            <w:r w:rsidRPr="00E31D6C">
              <w:rPr>
                <w:sz w:val="22"/>
              </w:rPr>
              <w:t>4</w:t>
            </w:r>
            <w:r w:rsidRPr="00E31D6C">
              <w:rPr>
                <w:spacing w:val="-1"/>
                <w:sz w:val="22"/>
              </w:rPr>
              <w:t xml:space="preserve"> </w:t>
            </w:r>
            <w:r w:rsidRPr="00E31D6C">
              <w:rPr>
                <w:spacing w:val="-5"/>
                <w:sz w:val="22"/>
              </w:rPr>
              <w:t>y</w:t>
            </w:r>
            <w:r w:rsidRPr="00E31D6C">
              <w:rPr>
                <w:spacing w:val="-1"/>
                <w:sz w:val="22"/>
              </w:rPr>
              <w:t>ea</w:t>
            </w:r>
            <w:r w:rsidRPr="00E31D6C">
              <w:rPr>
                <w:sz w:val="22"/>
              </w:rPr>
              <w:t>rs</w:t>
            </w:r>
            <w:r w:rsidRPr="00E31D6C">
              <w:rPr>
                <w:spacing w:val="-4"/>
                <w:sz w:val="22"/>
              </w:rPr>
              <w:t xml:space="preserve"> </w:t>
            </w:r>
            <w:r w:rsidRPr="00E31D6C">
              <w:rPr>
                <w:spacing w:val="-1"/>
                <w:sz w:val="22"/>
              </w:rPr>
              <w:t>a</w:t>
            </w:r>
            <w:r w:rsidRPr="00E31D6C">
              <w:rPr>
                <w:sz w:val="22"/>
              </w:rPr>
              <w:t>t</w:t>
            </w:r>
            <w:r w:rsidRPr="00E31D6C">
              <w:rPr>
                <w:spacing w:val="-4"/>
                <w:sz w:val="22"/>
              </w:rPr>
              <w:t xml:space="preserve"> </w:t>
            </w:r>
            <w:r w:rsidRPr="00E31D6C">
              <w:rPr>
                <w:spacing w:val="-1"/>
                <w:sz w:val="22"/>
              </w:rPr>
              <w:t>$</w:t>
            </w:r>
            <w:r w:rsidRPr="00E31D6C">
              <w:rPr>
                <w:spacing w:val="2"/>
                <w:sz w:val="22"/>
              </w:rPr>
              <w:t>1</w:t>
            </w:r>
            <w:r w:rsidRPr="00E31D6C">
              <w:rPr>
                <w:spacing w:val="-1"/>
                <w:sz w:val="22"/>
              </w:rPr>
              <w:t>05,</w:t>
            </w:r>
            <w:r w:rsidRPr="00E31D6C">
              <w:rPr>
                <w:spacing w:val="2"/>
                <w:sz w:val="22"/>
              </w:rPr>
              <w:t>0</w:t>
            </w:r>
            <w:r w:rsidRPr="00E31D6C">
              <w:rPr>
                <w:spacing w:val="-1"/>
                <w:sz w:val="22"/>
              </w:rPr>
              <w:t>0</w:t>
            </w:r>
            <w:r w:rsidRPr="00E31D6C">
              <w:rPr>
                <w:sz w:val="22"/>
              </w:rPr>
              <w:t>0</w:t>
            </w:r>
            <w:r w:rsidRPr="00E31D6C">
              <w:rPr>
                <w:spacing w:val="-3"/>
                <w:sz w:val="22"/>
              </w:rPr>
              <w:t xml:space="preserve"> </w:t>
            </w:r>
            <w:r w:rsidRPr="00E31D6C">
              <w:rPr>
                <w:spacing w:val="2"/>
                <w:sz w:val="22"/>
              </w:rPr>
              <w:t>p</w:t>
            </w:r>
            <w:r w:rsidRPr="00E31D6C">
              <w:rPr>
                <w:spacing w:val="-1"/>
                <w:sz w:val="22"/>
              </w:rPr>
              <w:t>e</w:t>
            </w:r>
            <w:r w:rsidRPr="00E31D6C">
              <w:rPr>
                <w:sz w:val="22"/>
              </w:rPr>
              <w:t>r</w:t>
            </w:r>
            <w:r w:rsidRPr="00E31D6C">
              <w:rPr>
                <w:spacing w:val="-5"/>
                <w:sz w:val="22"/>
              </w:rPr>
              <w:t xml:space="preserve"> </w:t>
            </w:r>
            <w:r w:rsidRPr="00E31D6C">
              <w:rPr>
                <w:spacing w:val="-1"/>
                <w:sz w:val="22"/>
              </w:rPr>
              <w:t>an</w:t>
            </w:r>
            <w:r w:rsidRPr="00E31D6C">
              <w:rPr>
                <w:spacing w:val="2"/>
                <w:sz w:val="22"/>
              </w:rPr>
              <w:t>n</w:t>
            </w:r>
            <w:r w:rsidRPr="00E31D6C">
              <w:rPr>
                <w:spacing w:val="-1"/>
                <w:sz w:val="22"/>
              </w:rPr>
              <w:t>u</w:t>
            </w:r>
            <w:r w:rsidRPr="00E31D6C">
              <w:rPr>
                <w:spacing w:val="4"/>
                <w:sz w:val="22"/>
              </w:rPr>
              <w:t>m</w:t>
            </w:r>
            <w:r w:rsidRPr="00E31D6C">
              <w:rPr>
                <w:sz w:val="22"/>
              </w:rPr>
              <w:t>.</w:t>
            </w:r>
          </w:p>
          <w:p w14:paraId="02DF8C05" w14:textId="77777777" w:rsidR="003379B0" w:rsidRPr="00E31D6C" w:rsidRDefault="003379B0" w:rsidP="005F584D">
            <w:pPr>
              <w:spacing w:before="1" w:line="220" w:lineRule="exact"/>
              <w:ind w:left="331" w:right="283"/>
              <w:jc w:val="both"/>
              <w:rPr>
                <w:sz w:val="22"/>
              </w:rPr>
            </w:pPr>
          </w:p>
          <w:p w14:paraId="02DF8C06" w14:textId="77777777" w:rsidR="003379B0" w:rsidRPr="003379B0" w:rsidRDefault="003379B0" w:rsidP="005F584D">
            <w:pPr>
              <w:spacing w:before="67" w:line="270" w:lineRule="auto"/>
              <w:ind w:left="331" w:right="283"/>
              <w:jc w:val="both"/>
              <w:rPr>
                <w:rFonts w:ascii="Arial" w:eastAsia="Arial" w:hAnsi="Arial"/>
                <w:sz w:val="20"/>
              </w:rPr>
            </w:pPr>
            <w:r w:rsidRPr="00E31D6C">
              <w:rPr>
                <w:rFonts w:ascii="Arial" w:eastAsia="Arial" w:hAnsi="Arial"/>
                <w:sz w:val="18"/>
              </w:rPr>
              <w:t>*</w:t>
            </w:r>
            <w:r w:rsidRPr="00E31D6C">
              <w:rPr>
                <w:rFonts w:ascii="Arial" w:eastAsia="Arial" w:hAnsi="Arial"/>
                <w:spacing w:val="13"/>
                <w:sz w:val="18"/>
              </w:rPr>
              <w:t xml:space="preserve"> </w:t>
            </w:r>
            <w:r w:rsidRPr="00E31D6C">
              <w:rPr>
                <w:rFonts w:ascii="Arial" w:eastAsia="Arial" w:hAnsi="Arial"/>
                <w:sz w:val="18"/>
              </w:rPr>
              <w:t>F</w:t>
            </w:r>
            <w:r w:rsidRPr="00E31D6C">
              <w:rPr>
                <w:rFonts w:ascii="Arial" w:eastAsia="Arial" w:hAnsi="Arial"/>
                <w:spacing w:val="-1"/>
                <w:sz w:val="18"/>
              </w:rPr>
              <w:t>o</w:t>
            </w:r>
            <w:r w:rsidRPr="00E31D6C">
              <w:rPr>
                <w:rFonts w:ascii="Arial" w:eastAsia="Arial" w:hAnsi="Arial"/>
                <w:sz w:val="18"/>
              </w:rPr>
              <w:t>r</w:t>
            </w:r>
            <w:r w:rsidRPr="00E31D6C">
              <w:rPr>
                <w:rFonts w:ascii="Arial" w:eastAsia="Arial" w:hAnsi="Arial"/>
                <w:spacing w:val="14"/>
                <w:sz w:val="18"/>
              </w:rPr>
              <w:t xml:space="preserve"> </w:t>
            </w:r>
            <w:r w:rsidRPr="00E31D6C">
              <w:rPr>
                <w:rFonts w:ascii="Arial" w:eastAsia="Arial" w:hAnsi="Arial"/>
                <w:spacing w:val="-1"/>
                <w:sz w:val="18"/>
              </w:rPr>
              <w:t>gu</w:t>
            </w:r>
            <w:r w:rsidRPr="00E31D6C">
              <w:rPr>
                <w:rFonts w:ascii="Arial" w:eastAsia="Arial" w:hAnsi="Arial"/>
                <w:spacing w:val="1"/>
                <w:sz w:val="18"/>
              </w:rPr>
              <w:t>i</w:t>
            </w:r>
            <w:r w:rsidRPr="00E31D6C">
              <w:rPr>
                <w:rFonts w:ascii="Arial" w:eastAsia="Arial" w:hAnsi="Arial"/>
                <w:spacing w:val="-1"/>
                <w:sz w:val="18"/>
              </w:rPr>
              <w:t>d</w:t>
            </w:r>
            <w:r w:rsidRPr="00E31D6C">
              <w:rPr>
                <w:rFonts w:ascii="Arial" w:eastAsia="Arial" w:hAnsi="Arial"/>
                <w:spacing w:val="2"/>
                <w:sz w:val="18"/>
              </w:rPr>
              <w:t>a</w:t>
            </w:r>
            <w:r w:rsidRPr="00E31D6C">
              <w:rPr>
                <w:rFonts w:ascii="Arial" w:eastAsia="Arial" w:hAnsi="Arial"/>
                <w:spacing w:val="-1"/>
                <w:sz w:val="18"/>
              </w:rPr>
              <w:t>n</w:t>
            </w:r>
            <w:r w:rsidRPr="00E31D6C">
              <w:rPr>
                <w:rFonts w:ascii="Arial" w:eastAsia="Arial" w:hAnsi="Arial"/>
                <w:spacing w:val="1"/>
                <w:sz w:val="18"/>
              </w:rPr>
              <w:t>c</w:t>
            </w:r>
            <w:r w:rsidRPr="00E31D6C">
              <w:rPr>
                <w:rFonts w:ascii="Arial" w:eastAsia="Arial" w:hAnsi="Arial"/>
                <w:sz w:val="18"/>
              </w:rPr>
              <w:t>e</w:t>
            </w:r>
            <w:r w:rsidRPr="00E31D6C">
              <w:rPr>
                <w:rFonts w:ascii="Arial" w:eastAsia="Arial" w:hAnsi="Arial"/>
                <w:spacing w:val="14"/>
                <w:sz w:val="18"/>
              </w:rPr>
              <w:t xml:space="preserve"> </w:t>
            </w:r>
            <w:r w:rsidRPr="00E31D6C">
              <w:rPr>
                <w:rFonts w:ascii="Arial" w:eastAsia="Arial" w:hAnsi="Arial"/>
                <w:spacing w:val="-1"/>
                <w:sz w:val="18"/>
              </w:rPr>
              <w:t>o</w:t>
            </w:r>
            <w:r w:rsidRPr="00E31D6C">
              <w:rPr>
                <w:rFonts w:ascii="Arial" w:eastAsia="Arial" w:hAnsi="Arial"/>
                <w:sz w:val="18"/>
              </w:rPr>
              <w:t>n</w:t>
            </w:r>
            <w:r w:rsidRPr="00E31D6C">
              <w:rPr>
                <w:rFonts w:ascii="Arial" w:eastAsia="Arial" w:hAnsi="Arial"/>
                <w:spacing w:val="15"/>
                <w:sz w:val="18"/>
              </w:rPr>
              <w:t xml:space="preserve"> </w:t>
            </w:r>
            <w:r w:rsidRPr="00E31D6C">
              <w:rPr>
                <w:rFonts w:ascii="Arial" w:eastAsia="Arial" w:hAnsi="Arial"/>
                <w:spacing w:val="-2"/>
                <w:sz w:val="18"/>
              </w:rPr>
              <w:t>i</w:t>
            </w:r>
            <w:r w:rsidRPr="00E31D6C">
              <w:rPr>
                <w:rFonts w:ascii="Arial" w:eastAsia="Arial" w:hAnsi="Arial"/>
                <w:spacing w:val="4"/>
                <w:sz w:val="18"/>
              </w:rPr>
              <w:t>m</w:t>
            </w:r>
            <w:r w:rsidRPr="00E31D6C">
              <w:rPr>
                <w:rFonts w:ascii="Arial" w:eastAsia="Arial" w:hAnsi="Arial"/>
                <w:spacing w:val="-1"/>
                <w:sz w:val="18"/>
              </w:rPr>
              <w:t>pa</w:t>
            </w:r>
            <w:r w:rsidRPr="00E31D6C">
              <w:rPr>
                <w:rFonts w:ascii="Arial" w:eastAsia="Arial" w:hAnsi="Arial"/>
                <w:spacing w:val="-2"/>
                <w:sz w:val="18"/>
              </w:rPr>
              <w:t>ir</w:t>
            </w:r>
            <w:r w:rsidRPr="00E31D6C">
              <w:rPr>
                <w:rFonts w:ascii="Arial" w:eastAsia="Arial" w:hAnsi="Arial"/>
                <w:spacing w:val="2"/>
                <w:sz w:val="18"/>
              </w:rPr>
              <w:t>m</w:t>
            </w:r>
            <w:r w:rsidRPr="00E31D6C">
              <w:rPr>
                <w:rFonts w:ascii="Arial" w:eastAsia="Arial" w:hAnsi="Arial"/>
                <w:spacing w:val="-1"/>
                <w:sz w:val="18"/>
              </w:rPr>
              <w:t>en</w:t>
            </w:r>
            <w:r w:rsidRPr="00E31D6C">
              <w:rPr>
                <w:rFonts w:ascii="Arial" w:eastAsia="Arial" w:hAnsi="Arial"/>
                <w:sz w:val="18"/>
              </w:rPr>
              <w:t>t</w:t>
            </w:r>
            <w:r w:rsidRPr="00E31D6C">
              <w:rPr>
                <w:rFonts w:ascii="Arial" w:eastAsia="Arial" w:hAnsi="Arial"/>
                <w:spacing w:val="13"/>
                <w:sz w:val="18"/>
              </w:rPr>
              <w:t xml:space="preserve"> </w:t>
            </w:r>
            <w:r w:rsidRPr="00E31D6C">
              <w:rPr>
                <w:rFonts w:ascii="Arial" w:eastAsia="Arial" w:hAnsi="Arial"/>
                <w:spacing w:val="-1"/>
                <w:sz w:val="18"/>
              </w:rPr>
              <w:t>o</w:t>
            </w:r>
            <w:r w:rsidRPr="00E31D6C">
              <w:rPr>
                <w:rFonts w:ascii="Arial" w:eastAsia="Arial" w:hAnsi="Arial"/>
                <w:sz w:val="18"/>
              </w:rPr>
              <w:t>f</w:t>
            </w:r>
            <w:r w:rsidRPr="00E31D6C">
              <w:rPr>
                <w:rFonts w:ascii="Arial" w:eastAsia="Arial" w:hAnsi="Arial"/>
                <w:spacing w:val="16"/>
                <w:sz w:val="18"/>
              </w:rPr>
              <w:t xml:space="preserve"> </w:t>
            </w:r>
            <w:r w:rsidRPr="00E31D6C">
              <w:rPr>
                <w:rFonts w:ascii="Arial" w:eastAsia="Arial" w:hAnsi="Arial"/>
                <w:spacing w:val="-1"/>
                <w:sz w:val="18"/>
              </w:rPr>
              <w:t>a</w:t>
            </w:r>
            <w:r w:rsidRPr="00E31D6C">
              <w:rPr>
                <w:rFonts w:ascii="Arial" w:eastAsia="Arial" w:hAnsi="Arial"/>
                <w:spacing w:val="1"/>
                <w:sz w:val="18"/>
              </w:rPr>
              <w:t>ss</w:t>
            </w:r>
            <w:r w:rsidRPr="00E31D6C">
              <w:rPr>
                <w:rFonts w:ascii="Arial" w:eastAsia="Arial" w:hAnsi="Arial"/>
                <w:spacing w:val="-1"/>
                <w:sz w:val="18"/>
              </w:rPr>
              <w:t>et</w:t>
            </w:r>
            <w:r w:rsidRPr="00E31D6C">
              <w:rPr>
                <w:rFonts w:ascii="Arial" w:eastAsia="Arial" w:hAnsi="Arial"/>
                <w:spacing w:val="1"/>
                <w:sz w:val="18"/>
              </w:rPr>
              <w:t>s</w:t>
            </w:r>
            <w:r w:rsidRPr="00E31D6C">
              <w:rPr>
                <w:rFonts w:ascii="Arial" w:eastAsia="Arial" w:hAnsi="Arial"/>
                <w:sz w:val="18"/>
              </w:rPr>
              <w:t>,</w:t>
            </w:r>
            <w:r w:rsidRPr="00E31D6C">
              <w:rPr>
                <w:rFonts w:ascii="Arial" w:eastAsia="Arial" w:hAnsi="Arial"/>
                <w:spacing w:val="14"/>
                <w:sz w:val="18"/>
              </w:rPr>
              <w:t xml:space="preserve"> </w:t>
            </w:r>
            <w:r w:rsidRPr="00E31D6C">
              <w:rPr>
                <w:rFonts w:ascii="Arial" w:eastAsia="Arial" w:hAnsi="Arial"/>
                <w:spacing w:val="-1"/>
                <w:sz w:val="18"/>
              </w:rPr>
              <w:t>p</w:t>
            </w:r>
            <w:r w:rsidRPr="00E31D6C">
              <w:rPr>
                <w:rFonts w:ascii="Arial" w:eastAsia="Arial" w:hAnsi="Arial"/>
                <w:spacing w:val="-2"/>
                <w:sz w:val="18"/>
              </w:rPr>
              <w:t>l</w:t>
            </w:r>
            <w:r w:rsidRPr="00E31D6C">
              <w:rPr>
                <w:rFonts w:ascii="Arial" w:eastAsia="Arial" w:hAnsi="Arial"/>
                <w:spacing w:val="2"/>
                <w:sz w:val="18"/>
              </w:rPr>
              <w:t>e</w:t>
            </w:r>
            <w:r w:rsidRPr="00E31D6C">
              <w:rPr>
                <w:rFonts w:ascii="Arial" w:eastAsia="Arial" w:hAnsi="Arial"/>
                <w:spacing w:val="-1"/>
                <w:sz w:val="18"/>
              </w:rPr>
              <w:t>a</w:t>
            </w:r>
            <w:r w:rsidRPr="00E31D6C">
              <w:rPr>
                <w:rFonts w:ascii="Arial" w:eastAsia="Arial" w:hAnsi="Arial"/>
                <w:spacing w:val="1"/>
                <w:sz w:val="18"/>
              </w:rPr>
              <w:t>s</w:t>
            </w:r>
            <w:r w:rsidRPr="00E31D6C">
              <w:rPr>
                <w:rFonts w:ascii="Arial" w:eastAsia="Arial" w:hAnsi="Arial"/>
                <w:sz w:val="18"/>
              </w:rPr>
              <w:t>e</w:t>
            </w:r>
            <w:r w:rsidRPr="00E31D6C">
              <w:rPr>
                <w:rFonts w:ascii="Arial" w:eastAsia="Arial" w:hAnsi="Arial"/>
                <w:spacing w:val="13"/>
                <w:sz w:val="18"/>
              </w:rPr>
              <w:t xml:space="preserve"> </w:t>
            </w:r>
            <w:r w:rsidRPr="00E31D6C">
              <w:rPr>
                <w:rFonts w:ascii="Arial" w:eastAsia="Arial" w:hAnsi="Arial"/>
                <w:sz w:val="18"/>
              </w:rPr>
              <w:t>r</w:t>
            </w:r>
            <w:r w:rsidRPr="00E31D6C">
              <w:rPr>
                <w:rFonts w:ascii="Arial" w:eastAsia="Arial" w:hAnsi="Arial"/>
                <w:spacing w:val="-1"/>
                <w:sz w:val="18"/>
              </w:rPr>
              <w:t>e</w:t>
            </w:r>
            <w:r w:rsidRPr="00E31D6C">
              <w:rPr>
                <w:rFonts w:ascii="Arial" w:eastAsia="Arial" w:hAnsi="Arial"/>
                <w:spacing w:val="2"/>
                <w:sz w:val="18"/>
              </w:rPr>
              <w:t>f</w:t>
            </w:r>
            <w:r w:rsidRPr="00E31D6C">
              <w:rPr>
                <w:rFonts w:ascii="Arial" w:eastAsia="Arial" w:hAnsi="Arial"/>
                <w:spacing w:val="-1"/>
                <w:sz w:val="18"/>
              </w:rPr>
              <w:t>e</w:t>
            </w:r>
            <w:r w:rsidRPr="00E31D6C">
              <w:rPr>
                <w:rFonts w:ascii="Arial" w:eastAsia="Arial" w:hAnsi="Arial"/>
                <w:sz w:val="18"/>
              </w:rPr>
              <w:t>r</w:t>
            </w:r>
            <w:r w:rsidRPr="00E31D6C">
              <w:rPr>
                <w:rFonts w:ascii="Arial" w:eastAsia="Arial" w:hAnsi="Arial"/>
                <w:spacing w:val="15"/>
                <w:sz w:val="18"/>
              </w:rPr>
              <w:t xml:space="preserve"> </w:t>
            </w:r>
            <w:r w:rsidRPr="00E31D6C">
              <w:rPr>
                <w:rFonts w:ascii="Arial" w:eastAsia="Arial" w:hAnsi="Arial"/>
                <w:spacing w:val="-1"/>
                <w:sz w:val="18"/>
              </w:rPr>
              <w:t>t</w:t>
            </w:r>
            <w:r w:rsidRPr="00E31D6C">
              <w:rPr>
                <w:rFonts w:ascii="Arial" w:eastAsia="Arial" w:hAnsi="Arial"/>
                <w:sz w:val="18"/>
              </w:rPr>
              <w:t>o</w:t>
            </w:r>
            <w:r w:rsidRPr="00E31D6C">
              <w:rPr>
                <w:rFonts w:ascii="Arial" w:eastAsia="Arial" w:hAnsi="Arial"/>
                <w:spacing w:val="13"/>
                <w:sz w:val="18"/>
              </w:rPr>
              <w:t xml:space="preserve"> </w:t>
            </w:r>
            <w:r w:rsidRPr="00E31D6C">
              <w:rPr>
                <w:rFonts w:ascii="Arial" w:eastAsia="Arial" w:hAnsi="Arial"/>
                <w:i/>
                <w:spacing w:val="-1"/>
                <w:sz w:val="18"/>
              </w:rPr>
              <w:t>Se</w:t>
            </w:r>
            <w:r w:rsidRPr="00E31D6C">
              <w:rPr>
                <w:rFonts w:ascii="Arial" w:eastAsia="Arial" w:hAnsi="Arial"/>
                <w:i/>
                <w:spacing w:val="1"/>
                <w:sz w:val="18"/>
              </w:rPr>
              <w:t>c</w:t>
            </w:r>
            <w:r w:rsidRPr="00E31D6C">
              <w:rPr>
                <w:rFonts w:ascii="Arial" w:eastAsia="Arial" w:hAnsi="Arial"/>
                <w:i/>
                <w:spacing w:val="2"/>
                <w:sz w:val="18"/>
              </w:rPr>
              <w:t>t</w:t>
            </w:r>
            <w:r w:rsidRPr="00E31D6C">
              <w:rPr>
                <w:rFonts w:ascii="Arial" w:eastAsia="Arial" w:hAnsi="Arial"/>
                <w:i/>
                <w:spacing w:val="-2"/>
                <w:sz w:val="18"/>
              </w:rPr>
              <w:t>i</w:t>
            </w:r>
            <w:r w:rsidRPr="00E31D6C">
              <w:rPr>
                <w:rFonts w:ascii="Arial" w:eastAsia="Arial" w:hAnsi="Arial"/>
                <w:i/>
                <w:spacing w:val="-1"/>
                <w:sz w:val="18"/>
              </w:rPr>
              <w:t>o</w:t>
            </w:r>
            <w:r w:rsidRPr="00E31D6C">
              <w:rPr>
                <w:rFonts w:ascii="Arial" w:eastAsia="Arial" w:hAnsi="Arial"/>
                <w:i/>
                <w:sz w:val="18"/>
              </w:rPr>
              <w:t>n</w:t>
            </w:r>
            <w:r w:rsidRPr="00E31D6C">
              <w:rPr>
                <w:rFonts w:ascii="Arial" w:eastAsia="Arial" w:hAnsi="Arial"/>
                <w:i/>
                <w:spacing w:val="15"/>
                <w:sz w:val="18"/>
              </w:rPr>
              <w:t xml:space="preserve"> </w:t>
            </w:r>
            <w:r w:rsidRPr="00E31D6C">
              <w:rPr>
                <w:rFonts w:ascii="Arial" w:eastAsia="Arial" w:hAnsi="Arial"/>
                <w:i/>
                <w:sz w:val="18"/>
              </w:rPr>
              <w:t>1</w:t>
            </w:r>
            <w:r w:rsidRPr="00E31D6C">
              <w:rPr>
                <w:rFonts w:ascii="Arial" w:eastAsia="Arial" w:hAnsi="Arial"/>
                <w:i/>
                <w:spacing w:val="14"/>
                <w:sz w:val="18"/>
              </w:rPr>
              <w:t xml:space="preserve"> </w:t>
            </w:r>
            <w:r w:rsidRPr="00E31D6C">
              <w:rPr>
                <w:rFonts w:ascii="Arial" w:eastAsia="Arial" w:hAnsi="Arial"/>
                <w:i/>
                <w:sz w:val="18"/>
              </w:rPr>
              <w:t>H</w:t>
            </w:r>
            <w:r w:rsidRPr="00E31D6C">
              <w:rPr>
                <w:rFonts w:ascii="Arial" w:eastAsia="Arial" w:hAnsi="Arial"/>
                <w:i/>
                <w:spacing w:val="-1"/>
                <w:sz w:val="18"/>
              </w:rPr>
              <w:t>o</w:t>
            </w:r>
            <w:r w:rsidRPr="00E31D6C">
              <w:rPr>
                <w:rFonts w:ascii="Arial" w:eastAsia="Arial" w:hAnsi="Arial"/>
                <w:i/>
                <w:sz w:val="18"/>
              </w:rPr>
              <w:t>w</w:t>
            </w:r>
            <w:r w:rsidRPr="00E31D6C">
              <w:rPr>
                <w:rFonts w:ascii="Arial" w:eastAsia="Arial" w:hAnsi="Arial"/>
                <w:i/>
                <w:spacing w:val="16"/>
                <w:sz w:val="18"/>
              </w:rPr>
              <w:t xml:space="preserve"> </w:t>
            </w:r>
            <w:r w:rsidRPr="00E31D6C">
              <w:rPr>
                <w:rFonts w:ascii="Arial" w:eastAsia="Arial" w:hAnsi="Arial"/>
                <w:i/>
                <w:spacing w:val="-1"/>
                <w:sz w:val="18"/>
              </w:rPr>
              <w:t>a</w:t>
            </w:r>
            <w:r w:rsidRPr="00E31D6C">
              <w:rPr>
                <w:rFonts w:ascii="Arial" w:eastAsia="Arial" w:hAnsi="Arial"/>
                <w:i/>
                <w:sz w:val="18"/>
              </w:rPr>
              <w:t>re</w:t>
            </w:r>
            <w:r w:rsidRPr="00E31D6C">
              <w:rPr>
                <w:rFonts w:ascii="Arial" w:eastAsia="Arial" w:hAnsi="Arial"/>
                <w:i/>
                <w:spacing w:val="13"/>
                <w:sz w:val="18"/>
              </w:rPr>
              <w:t xml:space="preserve"> </w:t>
            </w:r>
            <w:r w:rsidRPr="00E31D6C">
              <w:rPr>
                <w:rFonts w:ascii="Arial" w:eastAsia="Arial" w:hAnsi="Arial"/>
                <w:i/>
                <w:spacing w:val="-2"/>
                <w:sz w:val="18"/>
              </w:rPr>
              <w:t>i</w:t>
            </w:r>
            <w:r w:rsidRPr="00E31D6C">
              <w:rPr>
                <w:rFonts w:ascii="Arial" w:eastAsia="Arial" w:hAnsi="Arial"/>
                <w:i/>
                <w:spacing w:val="2"/>
                <w:sz w:val="18"/>
              </w:rPr>
              <w:t>t</w:t>
            </w:r>
            <w:r w:rsidRPr="00E31D6C">
              <w:rPr>
                <w:rFonts w:ascii="Arial" w:eastAsia="Arial" w:hAnsi="Arial"/>
                <w:i/>
                <w:spacing w:val="-1"/>
                <w:sz w:val="18"/>
              </w:rPr>
              <w:t>e</w:t>
            </w:r>
            <w:r w:rsidRPr="00E31D6C">
              <w:rPr>
                <w:rFonts w:ascii="Arial" w:eastAsia="Arial" w:hAnsi="Arial"/>
                <w:i/>
                <w:spacing w:val="2"/>
                <w:sz w:val="18"/>
              </w:rPr>
              <w:t>m</w:t>
            </w:r>
            <w:r w:rsidRPr="00E31D6C">
              <w:rPr>
                <w:rFonts w:ascii="Arial" w:eastAsia="Arial" w:hAnsi="Arial"/>
                <w:i/>
                <w:sz w:val="18"/>
              </w:rPr>
              <w:t>s</w:t>
            </w:r>
            <w:r w:rsidRPr="00E31D6C">
              <w:rPr>
                <w:rFonts w:ascii="Arial" w:eastAsia="Arial" w:hAnsi="Arial"/>
                <w:i/>
                <w:spacing w:val="15"/>
                <w:sz w:val="18"/>
              </w:rPr>
              <w:t xml:space="preserve"> </w:t>
            </w:r>
            <w:r w:rsidRPr="00E31D6C">
              <w:rPr>
                <w:rFonts w:ascii="Arial" w:eastAsia="Arial" w:hAnsi="Arial"/>
                <w:i/>
                <w:spacing w:val="-1"/>
                <w:sz w:val="18"/>
              </w:rPr>
              <w:t>o</w:t>
            </w:r>
            <w:r w:rsidRPr="00E31D6C">
              <w:rPr>
                <w:rFonts w:ascii="Arial" w:eastAsia="Arial" w:hAnsi="Arial"/>
                <w:i/>
                <w:sz w:val="18"/>
              </w:rPr>
              <w:t>f</w:t>
            </w:r>
            <w:r w:rsidRPr="00E31D6C">
              <w:rPr>
                <w:rFonts w:ascii="Arial" w:eastAsia="Arial" w:hAnsi="Arial"/>
                <w:i/>
                <w:spacing w:val="14"/>
                <w:sz w:val="18"/>
              </w:rPr>
              <w:t xml:space="preserve"> </w:t>
            </w:r>
            <w:r w:rsidRPr="00E31D6C">
              <w:rPr>
                <w:rFonts w:ascii="Arial" w:eastAsia="Arial" w:hAnsi="Arial"/>
                <w:i/>
                <w:spacing w:val="-1"/>
                <w:sz w:val="18"/>
              </w:rPr>
              <w:t>p</w:t>
            </w:r>
            <w:r w:rsidRPr="00E31D6C">
              <w:rPr>
                <w:rFonts w:ascii="Arial" w:eastAsia="Arial" w:hAnsi="Arial"/>
                <w:i/>
                <w:sz w:val="18"/>
              </w:rPr>
              <w:t>r</w:t>
            </w:r>
            <w:r w:rsidRPr="00E31D6C">
              <w:rPr>
                <w:rFonts w:ascii="Arial" w:eastAsia="Arial" w:hAnsi="Arial"/>
                <w:i/>
                <w:spacing w:val="-1"/>
                <w:sz w:val="18"/>
              </w:rPr>
              <w:t>ope</w:t>
            </w:r>
            <w:r w:rsidRPr="00E31D6C">
              <w:rPr>
                <w:rFonts w:ascii="Arial" w:eastAsia="Arial" w:hAnsi="Arial"/>
                <w:i/>
                <w:sz w:val="18"/>
              </w:rPr>
              <w:t>r</w:t>
            </w:r>
            <w:r w:rsidRPr="00E31D6C">
              <w:rPr>
                <w:rFonts w:ascii="Arial" w:eastAsia="Arial" w:hAnsi="Arial"/>
                <w:i/>
                <w:spacing w:val="-1"/>
                <w:sz w:val="18"/>
              </w:rPr>
              <w:t>t</w:t>
            </w:r>
            <w:r w:rsidRPr="00E31D6C">
              <w:rPr>
                <w:rFonts w:ascii="Arial" w:eastAsia="Arial" w:hAnsi="Arial"/>
                <w:i/>
                <w:spacing w:val="1"/>
                <w:sz w:val="18"/>
              </w:rPr>
              <w:t>y</w:t>
            </w:r>
            <w:r w:rsidRPr="00E31D6C">
              <w:rPr>
                <w:rFonts w:ascii="Arial" w:eastAsia="Arial" w:hAnsi="Arial"/>
                <w:i/>
                <w:sz w:val="18"/>
              </w:rPr>
              <w:t>,</w:t>
            </w:r>
            <w:r w:rsidRPr="00E31D6C">
              <w:rPr>
                <w:rFonts w:ascii="Arial" w:eastAsia="Arial" w:hAnsi="Arial"/>
                <w:i/>
                <w:spacing w:val="13"/>
                <w:sz w:val="18"/>
              </w:rPr>
              <w:t xml:space="preserve"> </w:t>
            </w:r>
            <w:r w:rsidRPr="00E31D6C">
              <w:rPr>
                <w:rFonts w:ascii="Arial" w:eastAsia="Arial" w:hAnsi="Arial"/>
                <w:i/>
                <w:spacing w:val="2"/>
                <w:sz w:val="18"/>
              </w:rPr>
              <w:t>p</w:t>
            </w:r>
            <w:r w:rsidRPr="00E31D6C">
              <w:rPr>
                <w:rFonts w:ascii="Arial" w:eastAsia="Arial" w:hAnsi="Arial"/>
                <w:i/>
                <w:spacing w:val="-2"/>
                <w:sz w:val="18"/>
              </w:rPr>
              <w:t>l</w:t>
            </w:r>
            <w:r w:rsidRPr="00E31D6C">
              <w:rPr>
                <w:rFonts w:ascii="Arial" w:eastAsia="Arial" w:hAnsi="Arial"/>
                <w:i/>
                <w:spacing w:val="-1"/>
                <w:sz w:val="18"/>
              </w:rPr>
              <w:t>a</w:t>
            </w:r>
            <w:r w:rsidRPr="00E31D6C">
              <w:rPr>
                <w:rFonts w:ascii="Arial" w:eastAsia="Arial" w:hAnsi="Arial"/>
                <w:i/>
                <w:spacing w:val="2"/>
                <w:sz w:val="18"/>
              </w:rPr>
              <w:t>n</w:t>
            </w:r>
            <w:r w:rsidRPr="00E31D6C">
              <w:rPr>
                <w:rFonts w:ascii="Arial" w:eastAsia="Arial" w:hAnsi="Arial"/>
                <w:i/>
                <w:spacing w:val="-1"/>
                <w:sz w:val="18"/>
              </w:rPr>
              <w:t>t</w:t>
            </w:r>
            <w:r w:rsidRPr="00E31D6C">
              <w:rPr>
                <w:rFonts w:ascii="Arial" w:eastAsia="Arial" w:hAnsi="Arial"/>
                <w:i/>
                <w:sz w:val="18"/>
              </w:rPr>
              <w:t>,</w:t>
            </w:r>
            <w:r w:rsidRPr="00E31D6C">
              <w:rPr>
                <w:rFonts w:ascii="Arial" w:eastAsia="Arial" w:hAnsi="Arial"/>
                <w:i/>
                <w:spacing w:val="14"/>
                <w:sz w:val="18"/>
              </w:rPr>
              <w:t xml:space="preserve"> </w:t>
            </w:r>
            <w:r w:rsidRPr="00E31D6C">
              <w:rPr>
                <w:rFonts w:ascii="Arial" w:eastAsia="Arial" w:hAnsi="Arial"/>
                <w:i/>
                <w:spacing w:val="-1"/>
                <w:sz w:val="18"/>
              </w:rPr>
              <w:t>e</w:t>
            </w:r>
            <w:r w:rsidRPr="00E31D6C">
              <w:rPr>
                <w:rFonts w:ascii="Arial" w:eastAsia="Arial" w:hAnsi="Arial"/>
                <w:i/>
                <w:spacing w:val="2"/>
                <w:sz w:val="18"/>
              </w:rPr>
              <w:t>q</w:t>
            </w:r>
            <w:r w:rsidRPr="00E31D6C">
              <w:rPr>
                <w:rFonts w:ascii="Arial" w:eastAsia="Arial" w:hAnsi="Arial"/>
                <w:i/>
                <w:spacing w:val="-1"/>
                <w:sz w:val="18"/>
              </w:rPr>
              <w:t>u</w:t>
            </w:r>
            <w:r w:rsidRPr="00E31D6C">
              <w:rPr>
                <w:rFonts w:ascii="Arial" w:eastAsia="Arial" w:hAnsi="Arial"/>
                <w:i/>
                <w:spacing w:val="-2"/>
                <w:sz w:val="18"/>
              </w:rPr>
              <w:t>i</w:t>
            </w:r>
            <w:r w:rsidRPr="00E31D6C">
              <w:rPr>
                <w:rFonts w:ascii="Arial" w:eastAsia="Arial" w:hAnsi="Arial"/>
                <w:i/>
                <w:spacing w:val="2"/>
                <w:sz w:val="18"/>
              </w:rPr>
              <w:t>p</w:t>
            </w:r>
            <w:r w:rsidRPr="00E31D6C">
              <w:rPr>
                <w:rFonts w:ascii="Arial" w:eastAsia="Arial" w:hAnsi="Arial"/>
                <w:i/>
                <w:spacing w:val="-1"/>
                <w:sz w:val="18"/>
              </w:rPr>
              <w:t>men</w:t>
            </w:r>
            <w:r w:rsidRPr="00E31D6C">
              <w:rPr>
                <w:rFonts w:ascii="Arial" w:eastAsia="Arial" w:hAnsi="Arial"/>
                <w:i/>
                <w:sz w:val="18"/>
              </w:rPr>
              <w:t>t</w:t>
            </w:r>
            <w:r w:rsidRPr="00E31D6C">
              <w:rPr>
                <w:rFonts w:ascii="Arial" w:eastAsia="Arial" w:hAnsi="Arial"/>
                <w:i/>
                <w:spacing w:val="16"/>
                <w:sz w:val="18"/>
              </w:rPr>
              <w:t xml:space="preserve"> </w:t>
            </w:r>
            <w:r w:rsidRPr="00E31D6C">
              <w:rPr>
                <w:rFonts w:ascii="Arial" w:eastAsia="Arial" w:hAnsi="Arial"/>
                <w:i/>
                <w:spacing w:val="-1"/>
                <w:sz w:val="18"/>
              </w:rPr>
              <w:t>o</w:t>
            </w:r>
            <w:r w:rsidRPr="00E31D6C">
              <w:rPr>
                <w:rFonts w:ascii="Arial" w:eastAsia="Arial" w:hAnsi="Arial"/>
                <w:i/>
                <w:sz w:val="18"/>
              </w:rPr>
              <w:t>r</w:t>
            </w:r>
            <w:r w:rsidRPr="00E31D6C">
              <w:rPr>
                <w:rFonts w:ascii="Arial" w:eastAsia="Arial" w:hAnsi="Arial"/>
                <w:i/>
                <w:w w:val="99"/>
                <w:sz w:val="18"/>
              </w:rPr>
              <w:t xml:space="preserve"> </w:t>
            </w:r>
            <w:r w:rsidRPr="00E31D6C">
              <w:rPr>
                <w:rFonts w:ascii="Arial" w:eastAsia="Arial" w:hAnsi="Arial"/>
                <w:i/>
                <w:spacing w:val="-2"/>
                <w:sz w:val="18"/>
              </w:rPr>
              <w:t>i</w:t>
            </w:r>
            <w:r w:rsidRPr="00E31D6C">
              <w:rPr>
                <w:rFonts w:ascii="Arial" w:eastAsia="Arial" w:hAnsi="Arial"/>
                <w:i/>
                <w:spacing w:val="-1"/>
                <w:sz w:val="18"/>
              </w:rPr>
              <w:t>nf</w:t>
            </w:r>
            <w:r w:rsidRPr="00E31D6C">
              <w:rPr>
                <w:rFonts w:ascii="Arial" w:eastAsia="Arial" w:hAnsi="Arial"/>
                <w:i/>
                <w:sz w:val="18"/>
              </w:rPr>
              <w:t>r</w:t>
            </w:r>
            <w:r w:rsidRPr="00E31D6C">
              <w:rPr>
                <w:rFonts w:ascii="Arial" w:eastAsia="Arial" w:hAnsi="Arial"/>
                <w:i/>
                <w:spacing w:val="-1"/>
                <w:sz w:val="18"/>
              </w:rPr>
              <w:t>a</w:t>
            </w:r>
            <w:r w:rsidRPr="00E31D6C">
              <w:rPr>
                <w:rFonts w:ascii="Arial" w:eastAsia="Arial" w:hAnsi="Arial"/>
                <w:i/>
                <w:spacing w:val="1"/>
                <w:sz w:val="18"/>
              </w:rPr>
              <w:t>s</w:t>
            </w:r>
            <w:r w:rsidRPr="00E31D6C">
              <w:rPr>
                <w:rFonts w:ascii="Arial" w:eastAsia="Arial" w:hAnsi="Arial"/>
                <w:i/>
                <w:spacing w:val="-1"/>
                <w:sz w:val="18"/>
              </w:rPr>
              <w:t>t</w:t>
            </w:r>
            <w:r w:rsidRPr="00E31D6C">
              <w:rPr>
                <w:rFonts w:ascii="Arial" w:eastAsia="Arial" w:hAnsi="Arial"/>
                <w:i/>
                <w:sz w:val="18"/>
              </w:rPr>
              <w:t>r</w:t>
            </w:r>
            <w:r w:rsidRPr="00E31D6C">
              <w:rPr>
                <w:rFonts w:ascii="Arial" w:eastAsia="Arial" w:hAnsi="Arial"/>
                <w:i/>
                <w:spacing w:val="-1"/>
                <w:sz w:val="18"/>
              </w:rPr>
              <w:t>u</w:t>
            </w:r>
            <w:r w:rsidRPr="00E31D6C">
              <w:rPr>
                <w:rFonts w:ascii="Arial" w:eastAsia="Arial" w:hAnsi="Arial"/>
                <w:i/>
                <w:spacing w:val="1"/>
                <w:sz w:val="18"/>
              </w:rPr>
              <w:t>c</w:t>
            </w:r>
            <w:r w:rsidRPr="00E31D6C">
              <w:rPr>
                <w:rFonts w:ascii="Arial" w:eastAsia="Arial" w:hAnsi="Arial"/>
                <w:i/>
                <w:spacing w:val="-1"/>
                <w:sz w:val="18"/>
              </w:rPr>
              <w:t>tu</w:t>
            </w:r>
            <w:r w:rsidRPr="00E31D6C">
              <w:rPr>
                <w:rFonts w:ascii="Arial" w:eastAsia="Arial" w:hAnsi="Arial"/>
                <w:i/>
                <w:sz w:val="18"/>
              </w:rPr>
              <w:t>re</w:t>
            </w:r>
            <w:r w:rsidRPr="00E31D6C">
              <w:rPr>
                <w:rFonts w:ascii="Arial" w:eastAsia="Arial" w:hAnsi="Arial"/>
                <w:i/>
                <w:spacing w:val="-7"/>
                <w:sz w:val="18"/>
              </w:rPr>
              <w:t xml:space="preserve"> </w:t>
            </w:r>
            <w:r w:rsidRPr="00E31D6C">
              <w:rPr>
                <w:rFonts w:ascii="Arial" w:eastAsia="Arial" w:hAnsi="Arial"/>
                <w:i/>
                <w:spacing w:val="-1"/>
                <w:sz w:val="18"/>
              </w:rPr>
              <w:t>d</w:t>
            </w:r>
            <w:r w:rsidRPr="00E31D6C">
              <w:rPr>
                <w:rFonts w:ascii="Arial" w:eastAsia="Arial" w:hAnsi="Arial"/>
                <w:i/>
                <w:spacing w:val="2"/>
                <w:sz w:val="18"/>
              </w:rPr>
              <w:t>a</w:t>
            </w:r>
            <w:r w:rsidRPr="00E31D6C">
              <w:rPr>
                <w:rFonts w:ascii="Arial" w:eastAsia="Arial" w:hAnsi="Arial"/>
                <w:i/>
                <w:spacing w:val="-1"/>
                <w:sz w:val="18"/>
              </w:rPr>
              <w:t>ma</w:t>
            </w:r>
            <w:r w:rsidRPr="00E31D6C">
              <w:rPr>
                <w:rFonts w:ascii="Arial" w:eastAsia="Arial" w:hAnsi="Arial"/>
                <w:i/>
                <w:spacing w:val="2"/>
                <w:sz w:val="18"/>
              </w:rPr>
              <w:t>g</w:t>
            </w:r>
            <w:r w:rsidRPr="00E31D6C">
              <w:rPr>
                <w:rFonts w:ascii="Arial" w:eastAsia="Arial" w:hAnsi="Arial"/>
                <w:i/>
                <w:spacing w:val="-1"/>
                <w:sz w:val="18"/>
              </w:rPr>
              <w:t>e</w:t>
            </w:r>
            <w:r w:rsidRPr="00E31D6C">
              <w:rPr>
                <w:rFonts w:ascii="Arial" w:eastAsia="Arial" w:hAnsi="Arial"/>
                <w:i/>
                <w:sz w:val="18"/>
              </w:rPr>
              <w:t>d</w:t>
            </w:r>
            <w:r w:rsidRPr="00E31D6C">
              <w:rPr>
                <w:rFonts w:ascii="Arial" w:eastAsia="Arial" w:hAnsi="Arial"/>
                <w:i/>
                <w:spacing w:val="-6"/>
                <w:sz w:val="18"/>
              </w:rPr>
              <w:t xml:space="preserve"> </w:t>
            </w:r>
            <w:r w:rsidRPr="00E31D6C">
              <w:rPr>
                <w:rFonts w:ascii="Arial" w:eastAsia="Arial" w:hAnsi="Arial"/>
                <w:i/>
                <w:spacing w:val="-1"/>
                <w:sz w:val="18"/>
              </w:rPr>
              <w:t>o</w:t>
            </w:r>
            <w:r w:rsidRPr="00E31D6C">
              <w:rPr>
                <w:rFonts w:ascii="Arial" w:eastAsia="Arial" w:hAnsi="Arial"/>
                <w:i/>
                <w:sz w:val="18"/>
              </w:rPr>
              <w:t>r</w:t>
            </w:r>
            <w:r w:rsidRPr="00E31D6C">
              <w:rPr>
                <w:rFonts w:ascii="Arial" w:eastAsia="Arial" w:hAnsi="Arial"/>
                <w:i/>
                <w:spacing w:val="-7"/>
                <w:sz w:val="18"/>
              </w:rPr>
              <w:t xml:space="preserve"> </w:t>
            </w:r>
            <w:r w:rsidRPr="00E31D6C">
              <w:rPr>
                <w:rFonts w:ascii="Arial" w:eastAsia="Arial" w:hAnsi="Arial"/>
                <w:i/>
                <w:spacing w:val="-1"/>
                <w:sz w:val="18"/>
              </w:rPr>
              <w:t>de</w:t>
            </w:r>
            <w:r w:rsidRPr="00E31D6C">
              <w:rPr>
                <w:rFonts w:ascii="Arial" w:eastAsia="Arial" w:hAnsi="Arial"/>
                <w:i/>
                <w:spacing w:val="1"/>
                <w:sz w:val="18"/>
              </w:rPr>
              <w:t>s</w:t>
            </w:r>
            <w:r w:rsidRPr="00E31D6C">
              <w:rPr>
                <w:rFonts w:ascii="Arial" w:eastAsia="Arial" w:hAnsi="Arial"/>
                <w:i/>
                <w:spacing w:val="-1"/>
                <w:sz w:val="18"/>
              </w:rPr>
              <w:t>t</w:t>
            </w:r>
            <w:r w:rsidRPr="00E31D6C">
              <w:rPr>
                <w:rFonts w:ascii="Arial" w:eastAsia="Arial" w:hAnsi="Arial"/>
                <w:i/>
                <w:sz w:val="18"/>
              </w:rPr>
              <w:t>r</w:t>
            </w:r>
            <w:r w:rsidRPr="00E31D6C">
              <w:rPr>
                <w:rFonts w:ascii="Arial" w:eastAsia="Arial" w:hAnsi="Arial"/>
                <w:i/>
                <w:spacing w:val="-1"/>
                <w:sz w:val="18"/>
              </w:rPr>
              <w:t>o</w:t>
            </w:r>
            <w:r w:rsidRPr="00E31D6C">
              <w:rPr>
                <w:rFonts w:ascii="Arial" w:eastAsia="Arial" w:hAnsi="Arial"/>
                <w:i/>
                <w:spacing w:val="1"/>
                <w:sz w:val="18"/>
              </w:rPr>
              <w:t>y</w:t>
            </w:r>
            <w:r w:rsidRPr="00E31D6C">
              <w:rPr>
                <w:rFonts w:ascii="Arial" w:eastAsia="Arial" w:hAnsi="Arial"/>
                <w:i/>
                <w:spacing w:val="-1"/>
                <w:sz w:val="18"/>
              </w:rPr>
              <w:t>ed</w:t>
            </w:r>
            <w:r w:rsidRPr="00E31D6C">
              <w:rPr>
                <w:rFonts w:ascii="Arial" w:eastAsia="Arial" w:hAnsi="Arial"/>
                <w:i/>
                <w:sz w:val="18"/>
              </w:rPr>
              <w:t>,</w:t>
            </w:r>
            <w:r w:rsidRPr="00E31D6C">
              <w:rPr>
                <w:rFonts w:ascii="Arial" w:eastAsia="Arial" w:hAnsi="Arial"/>
                <w:i/>
                <w:spacing w:val="-7"/>
                <w:sz w:val="18"/>
              </w:rPr>
              <w:t xml:space="preserve"> </w:t>
            </w:r>
            <w:r w:rsidRPr="00E31D6C">
              <w:rPr>
                <w:rFonts w:ascii="Arial" w:eastAsia="Arial" w:hAnsi="Arial"/>
                <w:i/>
                <w:spacing w:val="-1"/>
                <w:sz w:val="18"/>
              </w:rPr>
              <w:t>a</w:t>
            </w:r>
            <w:r w:rsidRPr="00E31D6C">
              <w:rPr>
                <w:rFonts w:ascii="Arial" w:eastAsia="Arial" w:hAnsi="Arial"/>
                <w:i/>
                <w:spacing w:val="1"/>
                <w:sz w:val="18"/>
              </w:rPr>
              <w:t>cc</w:t>
            </w:r>
            <w:r w:rsidRPr="00E31D6C">
              <w:rPr>
                <w:rFonts w:ascii="Arial" w:eastAsia="Arial" w:hAnsi="Arial"/>
                <w:i/>
                <w:spacing w:val="-1"/>
                <w:sz w:val="18"/>
              </w:rPr>
              <w:t>oun</w:t>
            </w:r>
            <w:r w:rsidRPr="00E31D6C">
              <w:rPr>
                <w:rFonts w:ascii="Arial" w:eastAsia="Arial" w:hAnsi="Arial"/>
                <w:i/>
                <w:spacing w:val="2"/>
                <w:sz w:val="18"/>
              </w:rPr>
              <w:t>t</w:t>
            </w:r>
            <w:r w:rsidRPr="00E31D6C">
              <w:rPr>
                <w:rFonts w:ascii="Arial" w:eastAsia="Arial" w:hAnsi="Arial"/>
                <w:i/>
                <w:spacing w:val="-1"/>
                <w:sz w:val="18"/>
              </w:rPr>
              <w:t>e</w:t>
            </w:r>
            <w:r w:rsidRPr="00E31D6C">
              <w:rPr>
                <w:rFonts w:ascii="Arial" w:eastAsia="Arial" w:hAnsi="Arial"/>
                <w:i/>
                <w:sz w:val="18"/>
              </w:rPr>
              <w:t>d</w:t>
            </w:r>
            <w:r w:rsidRPr="00E31D6C">
              <w:rPr>
                <w:rFonts w:ascii="Arial" w:eastAsia="Arial" w:hAnsi="Arial"/>
                <w:i/>
                <w:spacing w:val="-8"/>
                <w:sz w:val="18"/>
              </w:rPr>
              <w:t xml:space="preserve"> </w:t>
            </w:r>
            <w:r w:rsidRPr="00E31D6C">
              <w:rPr>
                <w:rFonts w:ascii="Arial" w:eastAsia="Arial" w:hAnsi="Arial"/>
                <w:i/>
                <w:spacing w:val="2"/>
                <w:sz w:val="18"/>
              </w:rPr>
              <w:t>f</w:t>
            </w:r>
            <w:r w:rsidRPr="00E31D6C">
              <w:rPr>
                <w:rFonts w:ascii="Arial" w:eastAsia="Arial" w:hAnsi="Arial"/>
                <w:i/>
                <w:spacing w:val="-1"/>
                <w:sz w:val="18"/>
              </w:rPr>
              <w:t>o</w:t>
            </w:r>
            <w:r w:rsidRPr="00E31D6C">
              <w:rPr>
                <w:rFonts w:ascii="Arial" w:eastAsia="Arial" w:hAnsi="Arial"/>
                <w:i/>
                <w:sz w:val="18"/>
              </w:rPr>
              <w:t>r</w:t>
            </w:r>
            <w:r w:rsidRPr="00E31D6C">
              <w:rPr>
                <w:rFonts w:ascii="Arial" w:eastAsia="Arial" w:hAnsi="Arial"/>
                <w:i/>
                <w:spacing w:val="-7"/>
                <w:sz w:val="18"/>
              </w:rPr>
              <w:t xml:space="preserve"> </w:t>
            </w:r>
            <w:r w:rsidRPr="00E31D6C">
              <w:rPr>
                <w:rFonts w:ascii="Arial" w:eastAsia="Arial" w:hAnsi="Arial"/>
                <w:i/>
                <w:spacing w:val="-2"/>
                <w:sz w:val="18"/>
              </w:rPr>
              <w:t>i</w:t>
            </w:r>
            <w:r w:rsidRPr="00E31D6C">
              <w:rPr>
                <w:rFonts w:ascii="Arial" w:eastAsia="Arial" w:hAnsi="Arial"/>
                <w:i/>
                <w:sz w:val="18"/>
              </w:rPr>
              <w:t>n</w:t>
            </w:r>
            <w:r w:rsidRPr="00E31D6C">
              <w:rPr>
                <w:rFonts w:ascii="Arial" w:eastAsia="Arial" w:hAnsi="Arial"/>
                <w:i/>
                <w:spacing w:val="-7"/>
                <w:sz w:val="18"/>
              </w:rPr>
              <w:t xml:space="preserve"> </w:t>
            </w:r>
            <w:r w:rsidRPr="00E31D6C">
              <w:rPr>
                <w:rFonts w:ascii="Arial" w:eastAsia="Arial" w:hAnsi="Arial"/>
                <w:i/>
                <w:spacing w:val="-1"/>
                <w:sz w:val="18"/>
              </w:rPr>
              <w:t>th</w:t>
            </w:r>
            <w:r w:rsidRPr="00E31D6C">
              <w:rPr>
                <w:rFonts w:ascii="Arial" w:eastAsia="Arial" w:hAnsi="Arial"/>
                <w:i/>
                <w:sz w:val="18"/>
              </w:rPr>
              <w:t>e</w:t>
            </w:r>
            <w:r w:rsidRPr="00E31D6C">
              <w:rPr>
                <w:rFonts w:ascii="Arial" w:eastAsia="Arial" w:hAnsi="Arial"/>
                <w:i/>
                <w:spacing w:val="-8"/>
                <w:sz w:val="18"/>
              </w:rPr>
              <w:t xml:space="preserve"> </w:t>
            </w:r>
            <w:r w:rsidRPr="00E31D6C">
              <w:rPr>
                <w:rFonts w:ascii="Arial" w:eastAsia="Arial" w:hAnsi="Arial"/>
                <w:i/>
                <w:spacing w:val="2"/>
                <w:sz w:val="18"/>
              </w:rPr>
              <w:t>f</w:t>
            </w:r>
            <w:r w:rsidRPr="00E31D6C">
              <w:rPr>
                <w:rFonts w:ascii="Arial" w:eastAsia="Arial" w:hAnsi="Arial"/>
                <w:i/>
                <w:spacing w:val="-2"/>
                <w:sz w:val="18"/>
              </w:rPr>
              <w:t>i</w:t>
            </w:r>
            <w:r w:rsidRPr="00E31D6C">
              <w:rPr>
                <w:rFonts w:ascii="Arial" w:eastAsia="Arial" w:hAnsi="Arial"/>
                <w:i/>
                <w:spacing w:val="2"/>
                <w:sz w:val="18"/>
              </w:rPr>
              <w:t>n</w:t>
            </w:r>
            <w:r w:rsidRPr="00E31D6C">
              <w:rPr>
                <w:rFonts w:ascii="Arial" w:eastAsia="Arial" w:hAnsi="Arial"/>
                <w:i/>
                <w:spacing w:val="-1"/>
                <w:sz w:val="18"/>
              </w:rPr>
              <w:t>an</w:t>
            </w:r>
            <w:r w:rsidRPr="00E31D6C">
              <w:rPr>
                <w:rFonts w:ascii="Arial" w:eastAsia="Arial" w:hAnsi="Arial"/>
                <w:i/>
                <w:spacing w:val="1"/>
                <w:sz w:val="18"/>
              </w:rPr>
              <w:t>c</w:t>
            </w:r>
            <w:r w:rsidRPr="00E31D6C">
              <w:rPr>
                <w:rFonts w:ascii="Arial" w:eastAsia="Arial" w:hAnsi="Arial"/>
                <w:i/>
                <w:spacing w:val="-2"/>
                <w:sz w:val="18"/>
              </w:rPr>
              <w:t>i</w:t>
            </w:r>
            <w:r w:rsidRPr="00E31D6C">
              <w:rPr>
                <w:rFonts w:ascii="Arial" w:eastAsia="Arial" w:hAnsi="Arial"/>
                <w:i/>
                <w:spacing w:val="2"/>
                <w:sz w:val="18"/>
              </w:rPr>
              <w:t>a</w:t>
            </w:r>
            <w:r w:rsidRPr="00E31D6C">
              <w:rPr>
                <w:rFonts w:ascii="Arial" w:eastAsia="Arial" w:hAnsi="Arial"/>
                <w:i/>
                <w:sz w:val="18"/>
              </w:rPr>
              <w:t>l</w:t>
            </w:r>
            <w:r w:rsidRPr="00E31D6C">
              <w:rPr>
                <w:rFonts w:ascii="Arial" w:eastAsia="Arial" w:hAnsi="Arial"/>
                <w:i/>
                <w:spacing w:val="-9"/>
                <w:sz w:val="18"/>
              </w:rPr>
              <w:t xml:space="preserve"> </w:t>
            </w:r>
            <w:r w:rsidRPr="00E31D6C">
              <w:rPr>
                <w:rFonts w:ascii="Arial" w:eastAsia="Arial" w:hAnsi="Arial"/>
                <w:i/>
                <w:spacing w:val="1"/>
                <w:sz w:val="18"/>
              </w:rPr>
              <w:t>s</w:t>
            </w:r>
            <w:r w:rsidRPr="00E31D6C">
              <w:rPr>
                <w:rFonts w:ascii="Arial" w:eastAsia="Arial" w:hAnsi="Arial"/>
                <w:i/>
                <w:spacing w:val="-1"/>
                <w:sz w:val="18"/>
              </w:rPr>
              <w:t>ta</w:t>
            </w:r>
            <w:r w:rsidRPr="00E31D6C">
              <w:rPr>
                <w:rFonts w:ascii="Arial" w:eastAsia="Arial" w:hAnsi="Arial"/>
                <w:i/>
                <w:spacing w:val="2"/>
                <w:sz w:val="18"/>
              </w:rPr>
              <w:t>t</w:t>
            </w:r>
            <w:r w:rsidRPr="00E31D6C">
              <w:rPr>
                <w:rFonts w:ascii="Arial" w:eastAsia="Arial" w:hAnsi="Arial"/>
                <w:i/>
                <w:spacing w:val="-1"/>
                <w:sz w:val="18"/>
              </w:rPr>
              <w:t>e</w:t>
            </w:r>
            <w:r w:rsidRPr="00E31D6C">
              <w:rPr>
                <w:rFonts w:ascii="Arial" w:eastAsia="Arial" w:hAnsi="Arial"/>
                <w:i/>
                <w:spacing w:val="2"/>
                <w:sz w:val="18"/>
              </w:rPr>
              <w:t>m</w:t>
            </w:r>
            <w:r w:rsidRPr="00E31D6C">
              <w:rPr>
                <w:rFonts w:ascii="Arial" w:eastAsia="Arial" w:hAnsi="Arial"/>
                <w:i/>
                <w:spacing w:val="-1"/>
                <w:sz w:val="18"/>
              </w:rPr>
              <w:t>ent</w:t>
            </w:r>
            <w:r w:rsidRPr="00E31D6C">
              <w:rPr>
                <w:rFonts w:ascii="Arial" w:eastAsia="Arial" w:hAnsi="Arial"/>
                <w:i/>
                <w:spacing w:val="1"/>
                <w:sz w:val="18"/>
              </w:rPr>
              <w:t>s</w:t>
            </w:r>
            <w:r w:rsidRPr="00E31D6C">
              <w:rPr>
                <w:rFonts w:ascii="Arial" w:eastAsia="Arial" w:hAnsi="Arial"/>
                <w:i/>
                <w:sz w:val="18"/>
              </w:rPr>
              <w:t>?</w:t>
            </w:r>
          </w:p>
        </w:tc>
      </w:tr>
    </w:tbl>
    <w:p w14:paraId="02DF8C08" w14:textId="77777777" w:rsidR="003379B0" w:rsidRPr="003379B0" w:rsidRDefault="003379B0" w:rsidP="00BB12E1">
      <w:pPr>
        <w:pStyle w:val="Heading2"/>
        <w:ind w:left="993"/>
      </w:pPr>
      <w:bookmarkStart w:id="18" w:name="_TOC_250050"/>
      <w:bookmarkStart w:id="19" w:name="_Toc473729216"/>
      <w:r>
        <w:rPr>
          <w:spacing w:val="-2"/>
        </w:rPr>
        <w:t>O</w:t>
      </w:r>
      <w:r>
        <w:t>ther</w:t>
      </w:r>
      <w:r>
        <w:rPr>
          <w:spacing w:val="-28"/>
        </w:rPr>
        <w:t xml:space="preserve"> </w:t>
      </w:r>
      <w:r>
        <w:rPr>
          <w:spacing w:val="1"/>
        </w:rPr>
        <w:t>c</w:t>
      </w:r>
      <w:r>
        <w:t>on</w:t>
      </w:r>
      <w:r>
        <w:rPr>
          <w:spacing w:val="1"/>
        </w:rPr>
        <w:t>si</w:t>
      </w:r>
      <w:r>
        <w:t>de</w:t>
      </w:r>
      <w:r>
        <w:rPr>
          <w:spacing w:val="-1"/>
        </w:rPr>
        <w:t>r</w:t>
      </w:r>
      <w:r>
        <w:t>at</w:t>
      </w:r>
      <w:r>
        <w:rPr>
          <w:spacing w:val="1"/>
        </w:rPr>
        <w:t>i</w:t>
      </w:r>
      <w:r>
        <w:t>ons</w:t>
      </w:r>
      <w:bookmarkEnd w:id="18"/>
      <w:bookmarkEnd w:id="19"/>
    </w:p>
    <w:p w14:paraId="02DF8C09" w14:textId="77777777" w:rsidR="003379B0" w:rsidRPr="003379B0" w:rsidRDefault="003379B0" w:rsidP="00F53858">
      <w:pPr>
        <w:pStyle w:val="Heading3"/>
      </w:pPr>
      <w:bookmarkStart w:id="20" w:name="_TOC_250049"/>
      <w:r>
        <w:t>Land</w:t>
      </w:r>
      <w:r>
        <w:rPr>
          <w:spacing w:val="1"/>
        </w:rPr>
        <w:t xml:space="preserve"> </w:t>
      </w:r>
      <w:r>
        <w:t>und</w:t>
      </w:r>
      <w:r>
        <w:rPr>
          <w:spacing w:val="-3"/>
        </w:rPr>
        <w:t>e</w:t>
      </w:r>
      <w:r>
        <w:t>r</w:t>
      </w:r>
      <w:r>
        <w:rPr>
          <w:spacing w:val="1"/>
        </w:rPr>
        <w:t xml:space="preserve"> </w:t>
      </w:r>
      <w:r>
        <w:rPr>
          <w:spacing w:val="-2"/>
        </w:rPr>
        <w:t>R</w:t>
      </w:r>
      <w:r>
        <w:t>oa</w:t>
      </w:r>
      <w:r>
        <w:rPr>
          <w:spacing w:val="-3"/>
        </w:rPr>
        <w:t>d</w:t>
      </w:r>
      <w:bookmarkEnd w:id="20"/>
      <w:r>
        <w:t>s</w:t>
      </w:r>
    </w:p>
    <w:p w14:paraId="02DF8C0A" w14:textId="77777777" w:rsidR="003379B0" w:rsidRPr="003379B0" w:rsidRDefault="003379B0" w:rsidP="00BB12E1">
      <w:pPr>
        <w:pStyle w:val="BodyText"/>
        <w:spacing w:line="275" w:lineRule="auto"/>
        <w:ind w:left="993"/>
        <w:jc w:val="both"/>
      </w:pPr>
      <w:r>
        <w:rPr>
          <w:spacing w:val="-1"/>
        </w:rPr>
        <w:t>I</w:t>
      </w:r>
      <w:r>
        <w:t>n</w:t>
      </w:r>
      <w:r>
        <w:rPr>
          <w:spacing w:val="-4"/>
        </w:rPr>
        <w:t xml:space="preserve"> </w:t>
      </w:r>
      <w:r>
        <w:rPr>
          <w:spacing w:val="-1"/>
        </w:rPr>
        <w:t>a</w:t>
      </w:r>
      <w:r>
        <w:rPr>
          <w:spacing w:val="1"/>
        </w:rPr>
        <w:t>cc</w:t>
      </w:r>
      <w:r>
        <w:rPr>
          <w:spacing w:val="-1"/>
        </w:rPr>
        <w:t>o</w:t>
      </w:r>
      <w:r>
        <w:t>r</w:t>
      </w:r>
      <w:r>
        <w:rPr>
          <w:spacing w:val="-1"/>
        </w:rPr>
        <w:t>dan</w:t>
      </w:r>
      <w:r>
        <w:rPr>
          <w:spacing w:val="1"/>
        </w:rPr>
        <w:t>c</w:t>
      </w:r>
      <w:r>
        <w:t>e</w:t>
      </w:r>
      <w:r>
        <w:rPr>
          <w:spacing w:val="1"/>
        </w:rPr>
        <w:t xml:space="preserve"> </w:t>
      </w:r>
      <w:r>
        <w:rPr>
          <w:spacing w:val="-3"/>
        </w:rPr>
        <w:t>w</w:t>
      </w:r>
      <w:r>
        <w:rPr>
          <w:spacing w:val="-2"/>
        </w:rPr>
        <w:t>i</w:t>
      </w:r>
      <w:r>
        <w:rPr>
          <w:spacing w:val="2"/>
        </w:rPr>
        <w:t>t</w:t>
      </w:r>
      <w:r>
        <w:t>h</w:t>
      </w:r>
      <w:r>
        <w:rPr>
          <w:spacing w:val="-1"/>
        </w:rPr>
        <w:t xml:space="preserve"> A</w:t>
      </w:r>
      <w:r>
        <w:rPr>
          <w:spacing w:val="1"/>
        </w:rPr>
        <w:t>A</w:t>
      </w:r>
      <w:r>
        <w:rPr>
          <w:spacing w:val="-1"/>
        </w:rPr>
        <w:t>S</w:t>
      </w:r>
      <w:r>
        <w:t>B</w:t>
      </w:r>
      <w:r>
        <w:rPr>
          <w:spacing w:val="-2"/>
        </w:rPr>
        <w:t xml:space="preserve"> </w:t>
      </w:r>
      <w:r>
        <w:rPr>
          <w:rFonts w:cs="Arial"/>
          <w:i/>
          <w:spacing w:val="2"/>
        </w:rPr>
        <w:t>1</w:t>
      </w:r>
      <w:r>
        <w:rPr>
          <w:rFonts w:cs="Arial"/>
          <w:i/>
          <w:spacing w:val="-1"/>
        </w:rPr>
        <w:t>05</w:t>
      </w:r>
      <w:r>
        <w:rPr>
          <w:rFonts w:cs="Arial"/>
          <w:i/>
        </w:rPr>
        <w:t xml:space="preserve">1 </w:t>
      </w:r>
      <w:r>
        <w:rPr>
          <w:rFonts w:cs="Arial"/>
          <w:i/>
          <w:spacing w:val="-1"/>
        </w:rPr>
        <w:t>La</w:t>
      </w:r>
      <w:r>
        <w:rPr>
          <w:rFonts w:cs="Arial"/>
          <w:i/>
          <w:spacing w:val="2"/>
        </w:rPr>
        <w:t>n</w:t>
      </w:r>
      <w:r>
        <w:rPr>
          <w:rFonts w:cs="Arial"/>
          <w:i/>
        </w:rPr>
        <w:t>d</w:t>
      </w:r>
      <w:r>
        <w:rPr>
          <w:rFonts w:cs="Arial"/>
          <w:i/>
          <w:spacing w:val="-4"/>
        </w:rPr>
        <w:t xml:space="preserve"> </w:t>
      </w:r>
      <w:r>
        <w:rPr>
          <w:rFonts w:cs="Arial"/>
          <w:i/>
          <w:spacing w:val="-1"/>
        </w:rPr>
        <w:t>u</w:t>
      </w:r>
      <w:r>
        <w:rPr>
          <w:rFonts w:cs="Arial"/>
          <w:i/>
          <w:spacing w:val="2"/>
        </w:rPr>
        <w:t>n</w:t>
      </w:r>
      <w:r>
        <w:rPr>
          <w:rFonts w:cs="Arial"/>
          <w:i/>
          <w:spacing w:val="-1"/>
        </w:rPr>
        <w:t>de</w:t>
      </w:r>
      <w:r>
        <w:rPr>
          <w:rFonts w:cs="Arial"/>
          <w:i/>
        </w:rPr>
        <w:t>r</w:t>
      </w:r>
      <w:r>
        <w:rPr>
          <w:rFonts w:cs="Arial"/>
          <w:i/>
          <w:spacing w:val="-3"/>
        </w:rPr>
        <w:t xml:space="preserve"> </w:t>
      </w:r>
      <w:r>
        <w:rPr>
          <w:rFonts w:cs="Arial"/>
          <w:i/>
        </w:rPr>
        <w:t>R</w:t>
      </w:r>
      <w:r>
        <w:rPr>
          <w:rFonts w:cs="Arial"/>
          <w:i/>
          <w:spacing w:val="2"/>
        </w:rPr>
        <w:t>o</w:t>
      </w:r>
      <w:r>
        <w:rPr>
          <w:rFonts w:cs="Arial"/>
          <w:i/>
          <w:spacing w:val="-1"/>
        </w:rPr>
        <w:t>ad</w:t>
      </w:r>
      <w:r>
        <w:rPr>
          <w:rFonts w:cs="Arial"/>
          <w:i/>
        </w:rPr>
        <w:t>s</w:t>
      </w:r>
      <w:r>
        <w:rPr>
          <w:rFonts w:cs="Arial"/>
          <w:i/>
          <w:spacing w:val="-1"/>
        </w:rPr>
        <w:t xml:space="preserve"> </w:t>
      </w:r>
      <w:r>
        <w:t>(“</w:t>
      </w:r>
      <w:r>
        <w:rPr>
          <w:spacing w:val="1"/>
        </w:rPr>
        <w:t>A</w:t>
      </w:r>
      <w:r>
        <w:rPr>
          <w:spacing w:val="-1"/>
        </w:rPr>
        <w:t>A</w:t>
      </w:r>
      <w:r>
        <w:rPr>
          <w:spacing w:val="1"/>
        </w:rPr>
        <w:t>S</w:t>
      </w:r>
      <w:r>
        <w:t>B</w:t>
      </w:r>
      <w:r>
        <w:rPr>
          <w:spacing w:val="-4"/>
        </w:rPr>
        <w:t xml:space="preserve"> </w:t>
      </w:r>
      <w:r>
        <w:rPr>
          <w:spacing w:val="2"/>
        </w:rPr>
        <w:t>1</w:t>
      </w:r>
      <w:r>
        <w:rPr>
          <w:spacing w:val="-1"/>
        </w:rPr>
        <w:t>051</w:t>
      </w:r>
      <w:r>
        <w:t>”),</w:t>
      </w:r>
      <w:r>
        <w:rPr>
          <w:spacing w:val="-1"/>
        </w:rPr>
        <w:t xml:space="preserve"> </w:t>
      </w:r>
      <w:r>
        <w:rPr>
          <w:spacing w:val="-2"/>
        </w:rPr>
        <w:t>l</w:t>
      </w:r>
      <w:r>
        <w:rPr>
          <w:spacing w:val="-1"/>
        </w:rPr>
        <w:t>a</w:t>
      </w:r>
      <w:r>
        <w:rPr>
          <w:spacing w:val="2"/>
        </w:rPr>
        <w:t>n</w:t>
      </w:r>
      <w:r>
        <w:t>d</w:t>
      </w:r>
      <w:r>
        <w:rPr>
          <w:spacing w:val="-3"/>
        </w:rPr>
        <w:t xml:space="preserve"> </w:t>
      </w:r>
      <w:r>
        <w:rPr>
          <w:spacing w:val="-1"/>
        </w:rPr>
        <w:t>u</w:t>
      </w:r>
      <w:r>
        <w:rPr>
          <w:spacing w:val="2"/>
        </w:rPr>
        <w:t>n</w:t>
      </w:r>
      <w:r>
        <w:rPr>
          <w:spacing w:val="-1"/>
        </w:rPr>
        <w:t>de</w:t>
      </w:r>
      <w:r>
        <w:t>r</w:t>
      </w:r>
      <w:r>
        <w:rPr>
          <w:spacing w:val="-3"/>
        </w:rPr>
        <w:t xml:space="preserve"> </w:t>
      </w:r>
      <w:r>
        <w:t>r</w:t>
      </w:r>
      <w:r>
        <w:rPr>
          <w:spacing w:val="-1"/>
        </w:rPr>
        <w:t>o</w:t>
      </w:r>
      <w:r>
        <w:rPr>
          <w:spacing w:val="2"/>
        </w:rPr>
        <w:t>a</w:t>
      </w:r>
      <w:r>
        <w:rPr>
          <w:spacing w:val="-1"/>
        </w:rPr>
        <w:t>d</w:t>
      </w:r>
      <w:r>
        <w:t>s</w:t>
      </w:r>
      <w:r>
        <w:rPr>
          <w:spacing w:val="-2"/>
        </w:rPr>
        <w:t xml:space="preserve"> i</w:t>
      </w:r>
      <w:r>
        <w:t>s</w:t>
      </w:r>
      <w:r>
        <w:rPr>
          <w:spacing w:val="-1"/>
        </w:rPr>
        <w:t xml:space="preserve"> </w:t>
      </w:r>
      <w:r>
        <w:t>a</w:t>
      </w:r>
      <w:r>
        <w:rPr>
          <w:spacing w:val="-4"/>
        </w:rPr>
        <w:t xml:space="preserve"> </w:t>
      </w:r>
      <w:r>
        <w:rPr>
          <w:spacing w:val="-1"/>
        </w:rPr>
        <w:t>p</w:t>
      </w:r>
      <w:r>
        <w:t>r</w:t>
      </w:r>
      <w:r>
        <w:rPr>
          <w:spacing w:val="2"/>
        </w:rPr>
        <w:t>o</w:t>
      </w:r>
      <w:r>
        <w:rPr>
          <w:spacing w:val="-1"/>
        </w:rPr>
        <w:t>pe</w:t>
      </w:r>
      <w:r>
        <w:t>r</w:t>
      </w:r>
      <w:r>
        <w:rPr>
          <w:spacing w:val="4"/>
        </w:rPr>
        <w:t>t</w:t>
      </w:r>
      <w:r>
        <w:t>y</w:t>
      </w:r>
      <w:r>
        <w:rPr>
          <w:spacing w:val="-6"/>
        </w:rPr>
        <w:t xml:space="preserve"> </w:t>
      </w:r>
      <w:r>
        <w:rPr>
          <w:spacing w:val="-1"/>
        </w:rPr>
        <w:t>a</w:t>
      </w:r>
      <w:r>
        <w:rPr>
          <w:spacing w:val="2"/>
        </w:rPr>
        <w:t>n</w:t>
      </w:r>
      <w:r>
        <w:t>d</w:t>
      </w:r>
      <w:r>
        <w:rPr>
          <w:spacing w:val="-4"/>
        </w:rPr>
        <w:t xml:space="preserve"> </w:t>
      </w:r>
      <w:r>
        <w:rPr>
          <w:spacing w:val="-1"/>
        </w:rPr>
        <w:t>t</w:t>
      </w:r>
      <w:r>
        <w:rPr>
          <w:spacing w:val="2"/>
        </w:rPr>
        <w:t>h</w:t>
      </w:r>
      <w:r>
        <w:rPr>
          <w:spacing w:val="-1"/>
        </w:rPr>
        <w:t>e</w:t>
      </w:r>
      <w:r>
        <w:t>r</w:t>
      </w:r>
      <w:r>
        <w:rPr>
          <w:spacing w:val="-1"/>
        </w:rPr>
        <w:t>e</w:t>
      </w:r>
      <w:r>
        <w:rPr>
          <w:spacing w:val="2"/>
        </w:rPr>
        <w:t>f</w:t>
      </w:r>
      <w:r>
        <w:rPr>
          <w:spacing w:val="-1"/>
        </w:rPr>
        <w:t>o</w:t>
      </w:r>
      <w:r>
        <w:t>re</w:t>
      </w:r>
      <w:r>
        <w:rPr>
          <w:spacing w:val="-3"/>
        </w:rPr>
        <w:t xml:space="preserve"> </w:t>
      </w:r>
      <w:r>
        <w:rPr>
          <w:spacing w:val="2"/>
        </w:rPr>
        <w:t>f</w:t>
      </w:r>
      <w:r>
        <w:rPr>
          <w:spacing w:val="-1"/>
        </w:rPr>
        <w:t>a</w:t>
      </w:r>
      <w:r>
        <w:rPr>
          <w:spacing w:val="-2"/>
        </w:rPr>
        <w:t>ll</w:t>
      </w:r>
      <w:r>
        <w:t>s</w:t>
      </w:r>
      <w:r>
        <w:rPr>
          <w:w w:val="99"/>
        </w:rPr>
        <w:t xml:space="preserve"> </w:t>
      </w:r>
      <w:r>
        <w:t>w</w:t>
      </w:r>
      <w:r>
        <w:rPr>
          <w:spacing w:val="-2"/>
        </w:rPr>
        <w:t>i</w:t>
      </w:r>
      <w:r>
        <w:rPr>
          <w:spacing w:val="-1"/>
        </w:rPr>
        <w:t>t</w:t>
      </w:r>
      <w:r>
        <w:rPr>
          <w:spacing w:val="2"/>
        </w:rPr>
        <w:t>h</w:t>
      </w:r>
      <w:r>
        <w:rPr>
          <w:spacing w:val="-2"/>
        </w:rPr>
        <w:t>i</w:t>
      </w:r>
      <w:r>
        <w:t>n</w:t>
      </w:r>
      <w:r>
        <w:rPr>
          <w:spacing w:val="-6"/>
        </w:rPr>
        <w:t xml:space="preserve"> </w:t>
      </w:r>
      <w:r>
        <w:rPr>
          <w:spacing w:val="2"/>
        </w:rPr>
        <w:t>t</w:t>
      </w:r>
      <w:r>
        <w:rPr>
          <w:spacing w:val="-1"/>
        </w:rPr>
        <w:t>h</w:t>
      </w:r>
      <w:r>
        <w:t>e</w:t>
      </w:r>
      <w:r>
        <w:rPr>
          <w:spacing w:val="-6"/>
        </w:rPr>
        <w:t xml:space="preserve"> </w:t>
      </w:r>
      <w:r>
        <w:rPr>
          <w:spacing w:val="1"/>
        </w:rPr>
        <w:t>sc</w:t>
      </w:r>
      <w:r>
        <w:rPr>
          <w:spacing w:val="-1"/>
        </w:rPr>
        <w:t>o</w:t>
      </w:r>
      <w:r>
        <w:rPr>
          <w:spacing w:val="2"/>
        </w:rPr>
        <w:t>p</w:t>
      </w:r>
      <w:r>
        <w:t>e</w:t>
      </w:r>
      <w:r>
        <w:rPr>
          <w:spacing w:val="-6"/>
        </w:rPr>
        <w:t xml:space="preserve"> </w:t>
      </w:r>
      <w:r>
        <w:rPr>
          <w:spacing w:val="-1"/>
        </w:rPr>
        <w:t>o</w:t>
      </w:r>
      <w:r>
        <w:t>f</w:t>
      </w:r>
      <w:r>
        <w:rPr>
          <w:spacing w:val="-4"/>
        </w:rPr>
        <w:t xml:space="preserve"> </w:t>
      </w:r>
      <w:r>
        <w:rPr>
          <w:spacing w:val="1"/>
        </w:rPr>
        <w:t>A</w:t>
      </w:r>
      <w:r>
        <w:rPr>
          <w:spacing w:val="-1"/>
        </w:rPr>
        <w:t>A</w:t>
      </w:r>
      <w:r>
        <w:rPr>
          <w:spacing w:val="1"/>
        </w:rPr>
        <w:t>S</w:t>
      </w:r>
      <w:r>
        <w:t>B</w:t>
      </w:r>
      <w:r>
        <w:rPr>
          <w:spacing w:val="-7"/>
        </w:rPr>
        <w:t xml:space="preserve"> </w:t>
      </w:r>
      <w:r>
        <w:rPr>
          <w:spacing w:val="2"/>
        </w:rPr>
        <w:t>1</w:t>
      </w:r>
      <w:r>
        <w:rPr>
          <w:spacing w:val="-1"/>
        </w:rPr>
        <w:t>16</w:t>
      </w:r>
      <w:r>
        <w:t>.</w:t>
      </w:r>
    </w:p>
    <w:p w14:paraId="02DF8C0B" w14:textId="77777777" w:rsidR="003379B0" w:rsidRDefault="003379B0" w:rsidP="00BB12E1">
      <w:pPr>
        <w:pStyle w:val="BodyText"/>
        <w:spacing w:line="271" w:lineRule="auto"/>
        <w:ind w:left="993"/>
        <w:jc w:val="both"/>
      </w:pPr>
      <w:r>
        <w:rPr>
          <w:spacing w:val="-1"/>
        </w:rPr>
        <w:t>I</w:t>
      </w:r>
      <w:r>
        <w:t>n</w:t>
      </w:r>
      <w:r>
        <w:rPr>
          <w:spacing w:val="44"/>
        </w:rPr>
        <w:t xml:space="preserve"> </w:t>
      </w:r>
      <w:r>
        <w:rPr>
          <w:spacing w:val="4"/>
        </w:rPr>
        <w:t>m</w:t>
      </w:r>
      <w:r>
        <w:rPr>
          <w:spacing w:val="-1"/>
        </w:rPr>
        <w:t>ea</w:t>
      </w:r>
      <w:r>
        <w:rPr>
          <w:spacing w:val="1"/>
        </w:rPr>
        <w:t>s</w:t>
      </w:r>
      <w:r>
        <w:rPr>
          <w:spacing w:val="-1"/>
        </w:rPr>
        <w:t>u</w:t>
      </w:r>
      <w:r>
        <w:t>r</w:t>
      </w:r>
      <w:r>
        <w:rPr>
          <w:spacing w:val="-2"/>
        </w:rPr>
        <w:t>i</w:t>
      </w:r>
      <w:r>
        <w:rPr>
          <w:spacing w:val="-1"/>
        </w:rPr>
        <w:t>n</w:t>
      </w:r>
      <w:r>
        <w:t>g</w:t>
      </w:r>
      <w:r>
        <w:rPr>
          <w:spacing w:val="45"/>
        </w:rPr>
        <w:t xml:space="preserve"> </w:t>
      </w:r>
      <w:r>
        <w:rPr>
          <w:spacing w:val="-1"/>
        </w:rPr>
        <w:t>th</w:t>
      </w:r>
      <w:r>
        <w:t>e</w:t>
      </w:r>
      <w:r>
        <w:rPr>
          <w:spacing w:val="44"/>
        </w:rPr>
        <w:t xml:space="preserve"> </w:t>
      </w:r>
      <w:r>
        <w:rPr>
          <w:spacing w:val="-2"/>
        </w:rPr>
        <w:t>v</w:t>
      </w:r>
      <w:r>
        <w:rPr>
          <w:spacing w:val="2"/>
        </w:rPr>
        <w:t>a</w:t>
      </w:r>
      <w:r>
        <w:rPr>
          <w:spacing w:val="-2"/>
        </w:rPr>
        <w:t>l</w:t>
      </w:r>
      <w:r>
        <w:rPr>
          <w:spacing w:val="2"/>
        </w:rPr>
        <w:t>u</w:t>
      </w:r>
      <w:r>
        <w:t>e</w:t>
      </w:r>
      <w:r>
        <w:rPr>
          <w:spacing w:val="45"/>
        </w:rPr>
        <w:t xml:space="preserve"> </w:t>
      </w:r>
      <w:r>
        <w:rPr>
          <w:spacing w:val="-1"/>
        </w:rPr>
        <w:t>o</w:t>
      </w:r>
      <w:r>
        <w:t>f</w:t>
      </w:r>
      <w:r>
        <w:rPr>
          <w:spacing w:val="46"/>
        </w:rPr>
        <w:t xml:space="preserve"> </w:t>
      </w:r>
      <w:r>
        <w:rPr>
          <w:spacing w:val="-2"/>
        </w:rPr>
        <w:t>l</w:t>
      </w:r>
      <w:r>
        <w:rPr>
          <w:spacing w:val="-1"/>
        </w:rPr>
        <w:t>an</w:t>
      </w:r>
      <w:r>
        <w:t>d</w:t>
      </w:r>
      <w:r>
        <w:rPr>
          <w:spacing w:val="45"/>
        </w:rPr>
        <w:t xml:space="preserve"> </w:t>
      </w:r>
      <w:r>
        <w:rPr>
          <w:spacing w:val="2"/>
        </w:rPr>
        <w:t>u</w:t>
      </w:r>
      <w:r>
        <w:rPr>
          <w:spacing w:val="-1"/>
        </w:rPr>
        <w:t>nde</w:t>
      </w:r>
      <w:r>
        <w:t>r</w:t>
      </w:r>
      <w:r>
        <w:rPr>
          <w:spacing w:val="45"/>
        </w:rPr>
        <w:t xml:space="preserve"> </w:t>
      </w:r>
      <w:r>
        <w:t>r</w:t>
      </w:r>
      <w:r>
        <w:rPr>
          <w:spacing w:val="-1"/>
        </w:rPr>
        <w:t>oad</w:t>
      </w:r>
      <w:r>
        <w:rPr>
          <w:spacing w:val="1"/>
        </w:rPr>
        <w:t>s</w:t>
      </w:r>
      <w:r>
        <w:t>,</w:t>
      </w:r>
      <w:r>
        <w:rPr>
          <w:spacing w:val="45"/>
        </w:rPr>
        <w:t xml:space="preserve"> </w:t>
      </w:r>
      <w:r>
        <w:rPr>
          <w:spacing w:val="1"/>
        </w:rPr>
        <w:t>AA</w:t>
      </w:r>
      <w:r>
        <w:rPr>
          <w:spacing w:val="-1"/>
        </w:rPr>
        <w:t>S</w:t>
      </w:r>
      <w:r>
        <w:t>B</w:t>
      </w:r>
      <w:r>
        <w:rPr>
          <w:spacing w:val="45"/>
        </w:rPr>
        <w:t xml:space="preserve"> </w:t>
      </w:r>
      <w:r>
        <w:rPr>
          <w:spacing w:val="-1"/>
        </w:rPr>
        <w:t>11</w:t>
      </w:r>
      <w:r>
        <w:t>6</w:t>
      </w:r>
      <w:r>
        <w:rPr>
          <w:spacing w:val="45"/>
        </w:rPr>
        <w:t xml:space="preserve"> </w:t>
      </w:r>
      <w:r>
        <w:rPr>
          <w:spacing w:val="-1"/>
        </w:rPr>
        <w:t>ap</w:t>
      </w:r>
      <w:r>
        <w:rPr>
          <w:spacing w:val="2"/>
        </w:rPr>
        <w:t>p</w:t>
      </w:r>
      <w:r>
        <w:rPr>
          <w:spacing w:val="-2"/>
        </w:rPr>
        <w:t>l</w:t>
      </w:r>
      <w:r>
        <w:rPr>
          <w:spacing w:val="1"/>
        </w:rPr>
        <w:t>i</w:t>
      </w:r>
      <w:r>
        <w:rPr>
          <w:spacing w:val="-1"/>
        </w:rPr>
        <w:t>e</w:t>
      </w:r>
      <w:r>
        <w:rPr>
          <w:spacing w:val="1"/>
        </w:rPr>
        <w:t>s</w:t>
      </w:r>
      <w:r>
        <w:t>.</w:t>
      </w:r>
      <w:r>
        <w:rPr>
          <w:spacing w:val="44"/>
        </w:rPr>
        <w:t xml:space="preserve"> </w:t>
      </w:r>
      <w:r>
        <w:rPr>
          <w:spacing w:val="3"/>
        </w:rPr>
        <w:t>T</w:t>
      </w:r>
      <w:r>
        <w:rPr>
          <w:spacing w:val="-1"/>
        </w:rPr>
        <w:t>he</w:t>
      </w:r>
      <w:r>
        <w:t>r</w:t>
      </w:r>
      <w:r>
        <w:rPr>
          <w:spacing w:val="-1"/>
        </w:rPr>
        <w:t>e</w:t>
      </w:r>
      <w:r>
        <w:rPr>
          <w:spacing w:val="2"/>
        </w:rPr>
        <w:t>f</w:t>
      </w:r>
      <w:r>
        <w:rPr>
          <w:spacing w:val="-1"/>
        </w:rPr>
        <w:t>o</w:t>
      </w:r>
      <w:r>
        <w:t>r</w:t>
      </w:r>
      <w:r>
        <w:rPr>
          <w:spacing w:val="-1"/>
        </w:rPr>
        <w:t>e</w:t>
      </w:r>
      <w:r>
        <w:t>,</w:t>
      </w:r>
      <w:r>
        <w:rPr>
          <w:spacing w:val="45"/>
        </w:rPr>
        <w:t xml:space="preserve"> </w:t>
      </w:r>
      <w:r>
        <w:rPr>
          <w:spacing w:val="-2"/>
        </w:rPr>
        <w:t>i</w:t>
      </w:r>
      <w:r>
        <w:t>n</w:t>
      </w:r>
      <w:r>
        <w:rPr>
          <w:spacing w:val="44"/>
        </w:rPr>
        <w:t xml:space="preserve"> </w:t>
      </w:r>
      <w:r>
        <w:rPr>
          <w:spacing w:val="-1"/>
        </w:rPr>
        <w:t>dete</w:t>
      </w:r>
      <w:r>
        <w:t>r</w:t>
      </w:r>
      <w:r>
        <w:rPr>
          <w:spacing w:val="4"/>
        </w:rPr>
        <w:t>m</w:t>
      </w:r>
      <w:r>
        <w:rPr>
          <w:spacing w:val="-2"/>
        </w:rPr>
        <w:t>i</w:t>
      </w:r>
      <w:r>
        <w:rPr>
          <w:spacing w:val="-1"/>
        </w:rPr>
        <w:t>n</w:t>
      </w:r>
      <w:r>
        <w:rPr>
          <w:spacing w:val="-2"/>
        </w:rPr>
        <w:t>i</w:t>
      </w:r>
      <w:r>
        <w:rPr>
          <w:spacing w:val="-1"/>
        </w:rPr>
        <w:t>n</w:t>
      </w:r>
      <w:r>
        <w:t>g</w:t>
      </w:r>
      <w:r>
        <w:rPr>
          <w:spacing w:val="47"/>
        </w:rPr>
        <w:t xml:space="preserve"> </w:t>
      </w:r>
      <w:r>
        <w:t>w</w:t>
      </w:r>
      <w:r>
        <w:rPr>
          <w:spacing w:val="-1"/>
        </w:rPr>
        <w:t>het</w:t>
      </w:r>
      <w:r>
        <w:rPr>
          <w:spacing w:val="2"/>
        </w:rPr>
        <w:t>h</w:t>
      </w:r>
      <w:r>
        <w:rPr>
          <w:spacing w:val="-1"/>
        </w:rPr>
        <w:t>e</w:t>
      </w:r>
      <w:r>
        <w:t>r</w:t>
      </w:r>
      <w:r>
        <w:rPr>
          <w:spacing w:val="45"/>
        </w:rPr>
        <w:t xml:space="preserve"> </w:t>
      </w:r>
      <w:r>
        <w:rPr>
          <w:spacing w:val="-1"/>
        </w:rPr>
        <w:t>t</w:t>
      </w:r>
      <w:r>
        <w:rPr>
          <w:spacing w:val="2"/>
        </w:rPr>
        <w:t>h</w:t>
      </w:r>
      <w:r>
        <w:t>e</w:t>
      </w:r>
      <w:r>
        <w:rPr>
          <w:spacing w:val="45"/>
        </w:rPr>
        <w:t xml:space="preserve"> </w:t>
      </w:r>
      <w:r>
        <w:rPr>
          <w:spacing w:val="1"/>
        </w:rPr>
        <w:t>c</w:t>
      </w:r>
      <w:r>
        <w:rPr>
          <w:spacing w:val="-1"/>
        </w:rPr>
        <w:t>o</w:t>
      </w:r>
      <w:r>
        <w:rPr>
          <w:spacing w:val="1"/>
        </w:rPr>
        <w:t>s</w:t>
      </w:r>
      <w:r>
        <w:rPr>
          <w:spacing w:val="-1"/>
        </w:rPr>
        <w:t>t</w:t>
      </w:r>
      <w:r>
        <w:t>s</w:t>
      </w:r>
      <w:r>
        <w:rPr>
          <w:w w:val="99"/>
        </w:rPr>
        <w:t xml:space="preserve"> </w:t>
      </w:r>
      <w:r>
        <w:rPr>
          <w:spacing w:val="-1"/>
        </w:rPr>
        <w:t>a</w:t>
      </w:r>
      <w:r>
        <w:rPr>
          <w:spacing w:val="1"/>
        </w:rPr>
        <w:t>ss</w:t>
      </w:r>
      <w:r>
        <w:rPr>
          <w:spacing w:val="-1"/>
        </w:rPr>
        <w:t>o</w:t>
      </w:r>
      <w:r>
        <w:rPr>
          <w:spacing w:val="1"/>
        </w:rPr>
        <w:t>c</w:t>
      </w:r>
      <w:r>
        <w:rPr>
          <w:spacing w:val="-2"/>
        </w:rPr>
        <w:t>i</w:t>
      </w:r>
      <w:r>
        <w:rPr>
          <w:spacing w:val="-1"/>
        </w:rPr>
        <w:t>ate</w:t>
      </w:r>
      <w:r>
        <w:t>d</w:t>
      </w:r>
      <w:r>
        <w:rPr>
          <w:spacing w:val="11"/>
        </w:rPr>
        <w:t xml:space="preserve"> </w:t>
      </w:r>
      <w:r>
        <w:rPr>
          <w:spacing w:val="-3"/>
        </w:rPr>
        <w:t>w</w:t>
      </w:r>
      <w:r>
        <w:rPr>
          <w:spacing w:val="1"/>
        </w:rPr>
        <w:t>i</w:t>
      </w:r>
      <w:r>
        <w:rPr>
          <w:spacing w:val="-1"/>
        </w:rPr>
        <w:t>t</w:t>
      </w:r>
      <w:r>
        <w:t>h</w:t>
      </w:r>
      <w:r>
        <w:rPr>
          <w:spacing w:val="7"/>
        </w:rPr>
        <w:t xml:space="preserve"> </w:t>
      </w:r>
      <w:r>
        <w:t>r</w:t>
      </w:r>
      <w:r>
        <w:rPr>
          <w:spacing w:val="-1"/>
        </w:rPr>
        <w:t>e</w:t>
      </w:r>
      <w:r>
        <w:rPr>
          <w:spacing w:val="1"/>
        </w:rPr>
        <w:t>s</w:t>
      </w:r>
      <w:r>
        <w:rPr>
          <w:spacing w:val="2"/>
        </w:rPr>
        <w:t>t</w:t>
      </w:r>
      <w:r>
        <w:rPr>
          <w:spacing w:val="-1"/>
        </w:rPr>
        <w:t>o</w:t>
      </w:r>
      <w:r>
        <w:t>r</w:t>
      </w:r>
      <w:r>
        <w:rPr>
          <w:spacing w:val="-2"/>
        </w:rPr>
        <w:t>i</w:t>
      </w:r>
      <w:r>
        <w:rPr>
          <w:spacing w:val="2"/>
        </w:rPr>
        <w:t>n</w:t>
      </w:r>
      <w:r>
        <w:rPr>
          <w:spacing w:val="-1"/>
        </w:rPr>
        <w:t>g</w:t>
      </w:r>
      <w:r>
        <w:t>,</w:t>
      </w:r>
      <w:r>
        <w:rPr>
          <w:spacing w:val="8"/>
        </w:rPr>
        <w:t xml:space="preserve"> </w:t>
      </w:r>
      <w:r>
        <w:rPr>
          <w:spacing w:val="3"/>
        </w:rPr>
        <w:t>r</w:t>
      </w:r>
      <w:r>
        <w:rPr>
          <w:spacing w:val="-1"/>
        </w:rPr>
        <w:t>ep</w:t>
      </w:r>
      <w:r>
        <w:rPr>
          <w:spacing w:val="1"/>
        </w:rPr>
        <w:t>l</w:t>
      </w:r>
      <w:r>
        <w:rPr>
          <w:spacing w:val="-1"/>
        </w:rPr>
        <w:t>a</w:t>
      </w:r>
      <w:r>
        <w:rPr>
          <w:spacing w:val="1"/>
        </w:rPr>
        <w:t>c</w:t>
      </w:r>
      <w:r>
        <w:rPr>
          <w:spacing w:val="-2"/>
        </w:rPr>
        <w:t>i</w:t>
      </w:r>
      <w:r>
        <w:rPr>
          <w:spacing w:val="-1"/>
        </w:rPr>
        <w:t>n</w:t>
      </w:r>
      <w:r>
        <w:t>g</w:t>
      </w:r>
      <w:r>
        <w:rPr>
          <w:spacing w:val="10"/>
        </w:rPr>
        <w:t xml:space="preserve"> </w:t>
      </w:r>
      <w:r>
        <w:rPr>
          <w:spacing w:val="-1"/>
        </w:rPr>
        <w:t>o</w:t>
      </w:r>
      <w:r>
        <w:t>r</w:t>
      </w:r>
      <w:r>
        <w:rPr>
          <w:spacing w:val="8"/>
        </w:rPr>
        <w:t xml:space="preserve"> </w:t>
      </w:r>
      <w:r>
        <w:rPr>
          <w:spacing w:val="1"/>
        </w:rPr>
        <w:t>c</w:t>
      </w:r>
      <w:r>
        <w:rPr>
          <w:spacing w:val="2"/>
        </w:rPr>
        <w:t>o</w:t>
      </w:r>
      <w:r>
        <w:rPr>
          <w:spacing w:val="-1"/>
        </w:rPr>
        <w:t>n</w:t>
      </w:r>
      <w:r>
        <w:rPr>
          <w:spacing w:val="1"/>
        </w:rPr>
        <w:t>s</w:t>
      </w:r>
      <w:r>
        <w:rPr>
          <w:spacing w:val="-1"/>
        </w:rPr>
        <w:t>t</w:t>
      </w:r>
      <w:r>
        <w:t>r</w:t>
      </w:r>
      <w:r>
        <w:rPr>
          <w:spacing w:val="-1"/>
        </w:rPr>
        <w:t>u</w:t>
      </w:r>
      <w:r>
        <w:rPr>
          <w:spacing w:val="1"/>
        </w:rPr>
        <w:t>c</w:t>
      </w:r>
      <w:r>
        <w:rPr>
          <w:spacing w:val="-1"/>
        </w:rPr>
        <w:t>t</w:t>
      </w:r>
      <w:r>
        <w:rPr>
          <w:spacing w:val="-2"/>
        </w:rPr>
        <w:t>i</w:t>
      </w:r>
      <w:r>
        <w:rPr>
          <w:spacing w:val="2"/>
        </w:rPr>
        <w:t>n</w:t>
      </w:r>
      <w:r>
        <w:t>g</w:t>
      </w:r>
      <w:r>
        <w:rPr>
          <w:spacing w:val="7"/>
        </w:rPr>
        <w:t xml:space="preserve"> </w:t>
      </w:r>
      <w:r>
        <w:rPr>
          <w:spacing w:val="2"/>
        </w:rPr>
        <w:t>da</w:t>
      </w:r>
      <w:r>
        <w:rPr>
          <w:spacing w:val="4"/>
        </w:rPr>
        <w:t>m</w:t>
      </w:r>
      <w:r>
        <w:rPr>
          <w:spacing w:val="-1"/>
        </w:rPr>
        <w:t>age</w:t>
      </w:r>
      <w:r>
        <w:t>d</w:t>
      </w:r>
      <w:r>
        <w:rPr>
          <w:spacing w:val="7"/>
        </w:rPr>
        <w:t xml:space="preserve"> </w:t>
      </w:r>
      <w:r>
        <w:rPr>
          <w:spacing w:val="-1"/>
        </w:rPr>
        <w:t>o</w:t>
      </w:r>
      <w:r>
        <w:t>r</w:t>
      </w:r>
      <w:r>
        <w:rPr>
          <w:spacing w:val="8"/>
        </w:rPr>
        <w:t xml:space="preserve"> </w:t>
      </w:r>
      <w:r>
        <w:rPr>
          <w:spacing w:val="-1"/>
        </w:rPr>
        <w:t>de</w:t>
      </w:r>
      <w:r>
        <w:rPr>
          <w:spacing w:val="1"/>
        </w:rPr>
        <w:t>s</w:t>
      </w:r>
      <w:r>
        <w:rPr>
          <w:spacing w:val="-1"/>
        </w:rPr>
        <w:t>t</w:t>
      </w:r>
      <w:r>
        <w:t>r</w:t>
      </w:r>
      <w:r>
        <w:rPr>
          <w:spacing w:val="4"/>
        </w:rPr>
        <w:t>o</w:t>
      </w:r>
      <w:r>
        <w:rPr>
          <w:spacing w:val="-5"/>
        </w:rPr>
        <w:t>y</w:t>
      </w:r>
      <w:r>
        <w:rPr>
          <w:spacing w:val="2"/>
        </w:rPr>
        <w:t>e</w:t>
      </w:r>
      <w:r>
        <w:t>d</w:t>
      </w:r>
      <w:r>
        <w:rPr>
          <w:spacing w:val="10"/>
        </w:rPr>
        <w:t xml:space="preserve"> </w:t>
      </w:r>
      <w:r>
        <w:rPr>
          <w:spacing w:val="-2"/>
        </w:rPr>
        <w:t>l</w:t>
      </w:r>
      <w:r>
        <w:rPr>
          <w:spacing w:val="-1"/>
        </w:rPr>
        <w:t>a</w:t>
      </w:r>
      <w:r>
        <w:rPr>
          <w:spacing w:val="2"/>
        </w:rPr>
        <w:t>n</w:t>
      </w:r>
      <w:r>
        <w:t>d</w:t>
      </w:r>
      <w:r>
        <w:rPr>
          <w:spacing w:val="7"/>
        </w:rPr>
        <w:t xml:space="preserve"> </w:t>
      </w:r>
      <w:r>
        <w:rPr>
          <w:spacing w:val="2"/>
        </w:rPr>
        <w:lastRenderedPageBreak/>
        <w:t>u</w:t>
      </w:r>
      <w:r>
        <w:rPr>
          <w:spacing w:val="-1"/>
        </w:rPr>
        <w:t>nde</w:t>
      </w:r>
      <w:r>
        <w:t>r</w:t>
      </w:r>
      <w:r>
        <w:rPr>
          <w:spacing w:val="8"/>
        </w:rPr>
        <w:t xml:space="preserve"> </w:t>
      </w:r>
      <w:r>
        <w:t>r</w:t>
      </w:r>
      <w:r>
        <w:rPr>
          <w:spacing w:val="2"/>
        </w:rPr>
        <w:t>o</w:t>
      </w:r>
      <w:r>
        <w:rPr>
          <w:spacing w:val="-1"/>
        </w:rPr>
        <w:t>ad</w:t>
      </w:r>
      <w:r>
        <w:rPr>
          <w:spacing w:val="1"/>
        </w:rPr>
        <w:t>s</w:t>
      </w:r>
      <w:r>
        <w:t>,</w:t>
      </w:r>
      <w:r>
        <w:rPr>
          <w:spacing w:val="8"/>
        </w:rPr>
        <w:t xml:space="preserve"> </w:t>
      </w:r>
      <w:r>
        <w:rPr>
          <w:spacing w:val="2"/>
        </w:rPr>
        <w:t>t</w:t>
      </w:r>
      <w:r>
        <w:rPr>
          <w:spacing w:val="-1"/>
        </w:rPr>
        <w:t>h</w:t>
      </w:r>
      <w:r>
        <w:t>e</w:t>
      </w:r>
      <w:r>
        <w:rPr>
          <w:spacing w:val="7"/>
        </w:rPr>
        <w:t xml:space="preserve"> </w:t>
      </w:r>
      <w:r>
        <w:rPr>
          <w:spacing w:val="1"/>
        </w:rPr>
        <w:t>s</w:t>
      </w:r>
      <w:r>
        <w:rPr>
          <w:spacing w:val="-1"/>
        </w:rPr>
        <w:t>a</w:t>
      </w:r>
      <w:r>
        <w:rPr>
          <w:spacing w:val="4"/>
        </w:rPr>
        <w:t>m</w:t>
      </w:r>
      <w:r>
        <w:t>e</w:t>
      </w:r>
      <w:r>
        <w:rPr>
          <w:spacing w:val="7"/>
        </w:rPr>
        <w:t xml:space="preserve"> </w:t>
      </w:r>
      <w:r>
        <w:t>r</w:t>
      </w:r>
      <w:r>
        <w:rPr>
          <w:spacing w:val="-1"/>
        </w:rPr>
        <w:t>e</w:t>
      </w:r>
      <w:r>
        <w:rPr>
          <w:spacing w:val="1"/>
        </w:rPr>
        <w:t>c</w:t>
      </w:r>
      <w:r>
        <w:rPr>
          <w:spacing w:val="2"/>
        </w:rPr>
        <w:t>o</w:t>
      </w:r>
      <w:r>
        <w:rPr>
          <w:spacing w:val="-1"/>
        </w:rPr>
        <w:t>gn</w:t>
      </w:r>
      <w:r>
        <w:rPr>
          <w:spacing w:val="-2"/>
        </w:rPr>
        <w:t>i</w:t>
      </w:r>
      <w:r>
        <w:rPr>
          <w:spacing w:val="2"/>
        </w:rPr>
        <w:t>t</w:t>
      </w:r>
      <w:r>
        <w:rPr>
          <w:spacing w:val="-2"/>
        </w:rPr>
        <w:t>i</w:t>
      </w:r>
      <w:r>
        <w:rPr>
          <w:spacing w:val="2"/>
        </w:rPr>
        <w:t>o</w:t>
      </w:r>
      <w:r>
        <w:t>n</w:t>
      </w:r>
      <w:r>
        <w:rPr>
          <w:w w:val="99"/>
        </w:rPr>
        <w:t xml:space="preserve"> </w:t>
      </w:r>
      <w:r>
        <w:rPr>
          <w:spacing w:val="1"/>
        </w:rPr>
        <w:t>c</w:t>
      </w:r>
      <w:r>
        <w:t>r</w:t>
      </w:r>
      <w:r>
        <w:rPr>
          <w:spacing w:val="-2"/>
        </w:rPr>
        <w:t>i</w:t>
      </w:r>
      <w:r>
        <w:rPr>
          <w:spacing w:val="-1"/>
        </w:rPr>
        <w:t>te</w:t>
      </w:r>
      <w:r>
        <w:t>r</w:t>
      </w:r>
      <w:r>
        <w:rPr>
          <w:spacing w:val="-2"/>
        </w:rPr>
        <w:t>i</w:t>
      </w:r>
      <w:r>
        <w:t>a</w:t>
      </w:r>
      <w:r>
        <w:rPr>
          <w:spacing w:val="-4"/>
        </w:rPr>
        <w:t xml:space="preserve"> </w:t>
      </w:r>
      <w:r>
        <w:t>w</w:t>
      </w:r>
      <w:r>
        <w:rPr>
          <w:spacing w:val="-2"/>
        </w:rPr>
        <w:t>i</w:t>
      </w:r>
      <w:r>
        <w:rPr>
          <w:spacing w:val="1"/>
        </w:rPr>
        <w:t>l</w:t>
      </w:r>
      <w:r>
        <w:t>l</w:t>
      </w:r>
      <w:r>
        <w:rPr>
          <w:spacing w:val="-7"/>
        </w:rPr>
        <w:t xml:space="preserve"> </w:t>
      </w:r>
      <w:r>
        <w:rPr>
          <w:spacing w:val="2"/>
        </w:rPr>
        <w:t>n</w:t>
      </w:r>
      <w:r>
        <w:rPr>
          <w:spacing w:val="-1"/>
        </w:rPr>
        <w:t>ee</w:t>
      </w:r>
      <w:r>
        <w:t>d</w:t>
      </w:r>
      <w:r>
        <w:rPr>
          <w:spacing w:val="-4"/>
        </w:rPr>
        <w:t xml:space="preserve"> </w:t>
      </w:r>
      <w:r>
        <w:rPr>
          <w:spacing w:val="-1"/>
        </w:rPr>
        <w:t>t</w:t>
      </w:r>
      <w:r>
        <w:t>o</w:t>
      </w:r>
      <w:r>
        <w:rPr>
          <w:spacing w:val="-4"/>
        </w:rPr>
        <w:t xml:space="preserve"> </w:t>
      </w:r>
      <w:r>
        <w:rPr>
          <w:spacing w:val="-1"/>
        </w:rPr>
        <w:t>ap</w:t>
      </w:r>
      <w:r>
        <w:rPr>
          <w:spacing w:val="2"/>
        </w:rPr>
        <w:t>p</w:t>
      </w:r>
      <w:r>
        <w:rPr>
          <w:spacing w:val="3"/>
        </w:rPr>
        <w:t>l</w:t>
      </w:r>
      <w:r>
        <w:t>y</w:t>
      </w:r>
      <w:r>
        <w:rPr>
          <w:spacing w:val="-8"/>
        </w:rPr>
        <w:t xml:space="preserve"> </w:t>
      </w:r>
      <w:r>
        <w:rPr>
          <w:spacing w:val="2"/>
        </w:rPr>
        <w:t>a</w:t>
      </w:r>
      <w:r>
        <w:t>s</w:t>
      </w:r>
      <w:r>
        <w:rPr>
          <w:spacing w:val="-5"/>
        </w:rPr>
        <w:t xml:space="preserve"> </w:t>
      </w:r>
      <w:r>
        <w:rPr>
          <w:spacing w:val="1"/>
        </w:rPr>
        <w:t>s</w:t>
      </w:r>
      <w:r>
        <w:rPr>
          <w:spacing w:val="-1"/>
        </w:rPr>
        <w:t>tate</w:t>
      </w:r>
      <w:r>
        <w:t>d</w:t>
      </w:r>
      <w:r>
        <w:rPr>
          <w:spacing w:val="-4"/>
        </w:rPr>
        <w:t xml:space="preserve"> </w:t>
      </w:r>
      <w:r>
        <w:rPr>
          <w:spacing w:val="-2"/>
        </w:rPr>
        <w:t>i</w:t>
      </w:r>
      <w:r>
        <w:t>n</w:t>
      </w:r>
      <w:r>
        <w:rPr>
          <w:spacing w:val="-5"/>
        </w:rPr>
        <w:t xml:space="preserve"> </w:t>
      </w:r>
      <w:r>
        <w:rPr>
          <w:spacing w:val="2"/>
        </w:rPr>
        <w:t>p</w:t>
      </w:r>
      <w:r>
        <w:rPr>
          <w:spacing w:val="-1"/>
        </w:rPr>
        <w:t>a</w:t>
      </w:r>
      <w:r>
        <w:t>r</w:t>
      </w:r>
      <w:r>
        <w:rPr>
          <w:spacing w:val="-1"/>
        </w:rPr>
        <w:t>ag</w:t>
      </w:r>
      <w:r>
        <w:t>r</w:t>
      </w:r>
      <w:r>
        <w:rPr>
          <w:spacing w:val="2"/>
        </w:rPr>
        <w:t>a</w:t>
      </w:r>
      <w:r>
        <w:rPr>
          <w:spacing w:val="-1"/>
        </w:rPr>
        <w:t>p</w:t>
      </w:r>
      <w:r>
        <w:t>h</w:t>
      </w:r>
      <w:r>
        <w:rPr>
          <w:spacing w:val="-6"/>
        </w:rPr>
        <w:t xml:space="preserve"> </w:t>
      </w:r>
      <w:r>
        <w:rPr>
          <w:spacing w:val="2"/>
        </w:rPr>
        <w:t>1</w:t>
      </w:r>
      <w:r>
        <w:t>6</w:t>
      </w:r>
      <w:r>
        <w:rPr>
          <w:spacing w:val="-6"/>
        </w:rPr>
        <w:t xml:space="preserve"> </w:t>
      </w:r>
      <w:r>
        <w:rPr>
          <w:spacing w:val="-1"/>
        </w:rPr>
        <w:t>o</w:t>
      </w:r>
      <w:r>
        <w:t>f</w:t>
      </w:r>
      <w:r>
        <w:rPr>
          <w:spacing w:val="-1"/>
        </w:rPr>
        <w:t xml:space="preserve"> A</w:t>
      </w:r>
      <w:r>
        <w:rPr>
          <w:spacing w:val="1"/>
        </w:rPr>
        <w:t>A</w:t>
      </w:r>
      <w:r>
        <w:rPr>
          <w:spacing w:val="-1"/>
        </w:rPr>
        <w:t>S</w:t>
      </w:r>
      <w:r>
        <w:t>B</w:t>
      </w:r>
      <w:r>
        <w:rPr>
          <w:spacing w:val="-4"/>
        </w:rPr>
        <w:t xml:space="preserve"> </w:t>
      </w:r>
      <w:r>
        <w:rPr>
          <w:spacing w:val="-1"/>
        </w:rPr>
        <w:t>1</w:t>
      </w:r>
      <w:r>
        <w:rPr>
          <w:spacing w:val="2"/>
        </w:rPr>
        <w:t>1</w:t>
      </w:r>
      <w:r>
        <w:t>6</w:t>
      </w:r>
      <w:r>
        <w:rPr>
          <w:spacing w:val="-5"/>
        </w:rPr>
        <w:t xml:space="preserve"> </w:t>
      </w:r>
      <w:r>
        <w:t>(</w:t>
      </w:r>
      <w:r>
        <w:rPr>
          <w:spacing w:val="1"/>
        </w:rPr>
        <w:t>c</w:t>
      </w:r>
      <w:r>
        <w:rPr>
          <w:spacing w:val="-1"/>
        </w:rPr>
        <w:t>on</w:t>
      </w:r>
      <w:r>
        <w:rPr>
          <w:spacing w:val="1"/>
        </w:rPr>
        <w:t>s</w:t>
      </w:r>
      <w:r>
        <w:rPr>
          <w:spacing w:val="-2"/>
        </w:rPr>
        <w:t>i</w:t>
      </w:r>
      <w:r>
        <w:rPr>
          <w:spacing w:val="1"/>
        </w:rPr>
        <w:t>s</w:t>
      </w:r>
      <w:r>
        <w:rPr>
          <w:spacing w:val="-1"/>
        </w:rPr>
        <w:t>t</w:t>
      </w:r>
      <w:r>
        <w:rPr>
          <w:spacing w:val="2"/>
        </w:rPr>
        <w:t>e</w:t>
      </w:r>
      <w:r>
        <w:rPr>
          <w:spacing w:val="-1"/>
        </w:rPr>
        <w:t>n</w:t>
      </w:r>
      <w:r>
        <w:t>t</w:t>
      </w:r>
      <w:r>
        <w:rPr>
          <w:spacing w:val="-4"/>
        </w:rPr>
        <w:t xml:space="preserve"> </w:t>
      </w:r>
      <w:r>
        <w:t>w</w:t>
      </w:r>
      <w:r>
        <w:rPr>
          <w:spacing w:val="-2"/>
        </w:rPr>
        <w:t>i</w:t>
      </w:r>
      <w:r>
        <w:rPr>
          <w:spacing w:val="-1"/>
        </w:rPr>
        <w:t>t</w:t>
      </w:r>
      <w:r>
        <w:t>h</w:t>
      </w:r>
      <w:r>
        <w:rPr>
          <w:spacing w:val="-4"/>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4"/>
        </w:rPr>
        <w:t xml:space="preserve"> </w:t>
      </w:r>
      <w:r>
        <w:rPr>
          <w:spacing w:val="-1"/>
        </w:rPr>
        <w:t>2.5</w:t>
      </w:r>
      <w:r>
        <w:rPr>
          <w:spacing w:val="2"/>
        </w:rPr>
        <w:t>.</w:t>
      </w:r>
      <w:r>
        <w:t>1</w:t>
      </w:r>
      <w:r>
        <w:rPr>
          <w:spacing w:val="-6"/>
        </w:rPr>
        <w:t xml:space="preserve"> </w:t>
      </w:r>
      <w:r>
        <w:rPr>
          <w:spacing w:val="-1"/>
        </w:rPr>
        <w:t>a</w:t>
      </w:r>
      <w:r>
        <w:rPr>
          <w:spacing w:val="2"/>
        </w:rPr>
        <w:t>b</w:t>
      </w:r>
      <w:r>
        <w:rPr>
          <w:spacing w:val="-1"/>
        </w:rPr>
        <w:t>o</w:t>
      </w:r>
      <w:r>
        <w:rPr>
          <w:spacing w:val="1"/>
        </w:rPr>
        <w:t>v</w:t>
      </w:r>
      <w:r>
        <w:rPr>
          <w:spacing w:val="-1"/>
        </w:rPr>
        <w:t>e</w:t>
      </w:r>
      <w:r>
        <w:t>).</w:t>
      </w:r>
    </w:p>
    <w:p w14:paraId="02DF8C0C" w14:textId="77777777" w:rsidR="003379B0" w:rsidRPr="003379B0" w:rsidRDefault="003379B0" w:rsidP="00F53858">
      <w:pPr>
        <w:pStyle w:val="Heading3"/>
      </w:pPr>
      <w:bookmarkStart w:id="21" w:name="_TOC_250048"/>
      <w:r w:rsidRPr="003379B0">
        <w:t>Frequency of Revaluatio</w:t>
      </w:r>
      <w:bookmarkEnd w:id="21"/>
      <w:r w:rsidRPr="003379B0">
        <w:t>n</w:t>
      </w:r>
    </w:p>
    <w:p w14:paraId="02DF8C0D" w14:textId="77777777" w:rsidR="003379B0" w:rsidRPr="003379B0" w:rsidRDefault="003379B0" w:rsidP="00BB12E1">
      <w:pPr>
        <w:pStyle w:val="BodyText"/>
        <w:spacing w:line="270" w:lineRule="auto"/>
        <w:ind w:left="993"/>
        <w:jc w:val="both"/>
      </w:pPr>
      <w:r>
        <w:rPr>
          <w:spacing w:val="-1"/>
        </w:rPr>
        <w:t>Pa</w:t>
      </w:r>
      <w:r>
        <w:t>r</w:t>
      </w:r>
      <w:r>
        <w:rPr>
          <w:spacing w:val="-1"/>
        </w:rPr>
        <w:t>ag</w:t>
      </w:r>
      <w:r>
        <w:t>r</w:t>
      </w:r>
      <w:r>
        <w:rPr>
          <w:spacing w:val="2"/>
        </w:rPr>
        <w:t>a</w:t>
      </w:r>
      <w:r>
        <w:rPr>
          <w:spacing w:val="-1"/>
        </w:rPr>
        <w:t>p</w:t>
      </w:r>
      <w:r>
        <w:t>h</w:t>
      </w:r>
      <w:r>
        <w:rPr>
          <w:spacing w:val="46"/>
        </w:rPr>
        <w:t xml:space="preserve"> </w:t>
      </w:r>
      <w:r>
        <w:rPr>
          <w:spacing w:val="-1"/>
        </w:rPr>
        <w:t>3</w:t>
      </w:r>
      <w:r>
        <w:t>4</w:t>
      </w:r>
      <w:r>
        <w:rPr>
          <w:spacing w:val="47"/>
        </w:rPr>
        <w:t xml:space="preserve"> </w:t>
      </w:r>
      <w:r>
        <w:rPr>
          <w:spacing w:val="-1"/>
        </w:rPr>
        <w:t>o</w:t>
      </w:r>
      <w:r>
        <w:t>f</w:t>
      </w:r>
      <w:r>
        <w:rPr>
          <w:spacing w:val="46"/>
        </w:rPr>
        <w:t xml:space="preserve"> </w:t>
      </w:r>
      <w:r>
        <w:rPr>
          <w:spacing w:val="1"/>
        </w:rPr>
        <w:t>AA</w:t>
      </w:r>
      <w:r>
        <w:rPr>
          <w:spacing w:val="-1"/>
        </w:rPr>
        <w:t>S</w:t>
      </w:r>
      <w:r>
        <w:t>B</w:t>
      </w:r>
      <w:r>
        <w:rPr>
          <w:spacing w:val="46"/>
        </w:rPr>
        <w:t xml:space="preserve"> </w:t>
      </w:r>
      <w:r>
        <w:rPr>
          <w:spacing w:val="2"/>
        </w:rPr>
        <w:t>1</w:t>
      </w:r>
      <w:r>
        <w:rPr>
          <w:spacing w:val="-1"/>
        </w:rPr>
        <w:t>1</w:t>
      </w:r>
      <w:r>
        <w:t>6</w:t>
      </w:r>
      <w:r>
        <w:rPr>
          <w:spacing w:val="46"/>
        </w:rPr>
        <w:t xml:space="preserve"> </w:t>
      </w:r>
      <w:r>
        <w:rPr>
          <w:spacing w:val="-1"/>
        </w:rPr>
        <w:t>p</w:t>
      </w:r>
      <w:r>
        <w:t>r</w:t>
      </w:r>
      <w:r>
        <w:rPr>
          <w:spacing w:val="-1"/>
        </w:rPr>
        <w:t>o</w:t>
      </w:r>
      <w:r>
        <w:rPr>
          <w:spacing w:val="1"/>
        </w:rPr>
        <w:t>v</w:t>
      </w:r>
      <w:r>
        <w:rPr>
          <w:spacing w:val="-2"/>
        </w:rPr>
        <w:t>i</w:t>
      </w:r>
      <w:r>
        <w:rPr>
          <w:spacing w:val="2"/>
        </w:rPr>
        <w:t>d</w:t>
      </w:r>
      <w:r>
        <w:rPr>
          <w:spacing w:val="-1"/>
        </w:rPr>
        <w:t>e</w:t>
      </w:r>
      <w:r>
        <w:t>s</w:t>
      </w:r>
      <w:r>
        <w:rPr>
          <w:spacing w:val="46"/>
        </w:rPr>
        <w:t xml:space="preserve"> </w:t>
      </w:r>
      <w:r>
        <w:rPr>
          <w:spacing w:val="1"/>
        </w:rPr>
        <w:t>c</w:t>
      </w:r>
      <w:r>
        <w:rPr>
          <w:spacing w:val="-1"/>
        </w:rPr>
        <w:t>on</w:t>
      </w:r>
      <w:r>
        <w:rPr>
          <w:spacing w:val="1"/>
        </w:rPr>
        <w:t>si</w:t>
      </w:r>
      <w:r>
        <w:rPr>
          <w:spacing w:val="-1"/>
        </w:rPr>
        <w:t>de</w:t>
      </w:r>
      <w:r>
        <w:t>r</w:t>
      </w:r>
      <w:r>
        <w:rPr>
          <w:spacing w:val="-1"/>
        </w:rPr>
        <w:t>a</w:t>
      </w:r>
      <w:r>
        <w:rPr>
          <w:spacing w:val="2"/>
        </w:rPr>
        <w:t>t</w:t>
      </w:r>
      <w:r>
        <w:rPr>
          <w:spacing w:val="-2"/>
        </w:rPr>
        <w:t>i</w:t>
      </w:r>
      <w:r>
        <w:rPr>
          <w:spacing w:val="-1"/>
        </w:rPr>
        <w:t>o</w:t>
      </w:r>
      <w:r>
        <w:t>n</w:t>
      </w:r>
      <w:r>
        <w:rPr>
          <w:spacing w:val="46"/>
        </w:rPr>
        <w:t xml:space="preserve"> </w:t>
      </w:r>
      <w:r>
        <w:rPr>
          <w:spacing w:val="-1"/>
        </w:rPr>
        <w:t>o</w:t>
      </w:r>
      <w:r>
        <w:t>n</w:t>
      </w:r>
      <w:r>
        <w:rPr>
          <w:spacing w:val="47"/>
        </w:rPr>
        <w:t xml:space="preserve"> </w:t>
      </w:r>
      <w:r>
        <w:rPr>
          <w:spacing w:val="-1"/>
        </w:rPr>
        <w:t>t</w:t>
      </w:r>
      <w:r>
        <w:rPr>
          <w:spacing w:val="2"/>
        </w:rPr>
        <w:t>h</w:t>
      </w:r>
      <w:r>
        <w:t>e</w:t>
      </w:r>
      <w:r>
        <w:rPr>
          <w:spacing w:val="44"/>
        </w:rPr>
        <w:t xml:space="preserve"> </w:t>
      </w:r>
      <w:r>
        <w:rPr>
          <w:spacing w:val="2"/>
        </w:rPr>
        <w:t>f</w:t>
      </w:r>
      <w:r>
        <w:t>r</w:t>
      </w:r>
      <w:r>
        <w:rPr>
          <w:spacing w:val="-1"/>
        </w:rPr>
        <w:t>equ</w:t>
      </w:r>
      <w:r>
        <w:rPr>
          <w:spacing w:val="2"/>
        </w:rPr>
        <w:t>e</w:t>
      </w:r>
      <w:r>
        <w:rPr>
          <w:spacing w:val="-1"/>
        </w:rPr>
        <w:t>n</w:t>
      </w:r>
      <w:r>
        <w:rPr>
          <w:spacing w:val="3"/>
        </w:rPr>
        <w:t>c</w:t>
      </w:r>
      <w:r>
        <w:t>y</w:t>
      </w:r>
      <w:r>
        <w:rPr>
          <w:spacing w:val="44"/>
        </w:rPr>
        <w:t xml:space="preserve"> </w:t>
      </w:r>
      <w:r>
        <w:rPr>
          <w:spacing w:val="-1"/>
        </w:rPr>
        <w:t>o</w:t>
      </w:r>
      <w:r>
        <w:t>f</w:t>
      </w:r>
      <w:r>
        <w:rPr>
          <w:spacing w:val="46"/>
        </w:rPr>
        <w:t xml:space="preserve"> </w:t>
      </w:r>
      <w:r>
        <w:rPr>
          <w:spacing w:val="-1"/>
        </w:rPr>
        <w:t>th</w:t>
      </w:r>
      <w:r>
        <w:t>e</w:t>
      </w:r>
      <w:r>
        <w:rPr>
          <w:spacing w:val="47"/>
        </w:rPr>
        <w:t xml:space="preserve"> </w:t>
      </w:r>
      <w:r>
        <w:t>r</w:t>
      </w:r>
      <w:r>
        <w:rPr>
          <w:spacing w:val="-1"/>
        </w:rPr>
        <w:t>e</w:t>
      </w:r>
      <w:r>
        <w:rPr>
          <w:spacing w:val="1"/>
        </w:rPr>
        <w:t>v</w:t>
      </w:r>
      <w:r>
        <w:rPr>
          <w:spacing w:val="-1"/>
        </w:rPr>
        <w:t>a</w:t>
      </w:r>
      <w:r>
        <w:rPr>
          <w:spacing w:val="-2"/>
        </w:rPr>
        <w:t>l</w:t>
      </w:r>
      <w:r>
        <w:rPr>
          <w:spacing w:val="2"/>
        </w:rPr>
        <w:t>u</w:t>
      </w:r>
      <w:r>
        <w:rPr>
          <w:spacing w:val="-1"/>
        </w:rPr>
        <w:t>a</w:t>
      </w:r>
      <w:r>
        <w:rPr>
          <w:spacing w:val="2"/>
        </w:rPr>
        <w:t>t</w:t>
      </w:r>
      <w:r>
        <w:rPr>
          <w:spacing w:val="-2"/>
        </w:rPr>
        <w:t>i</w:t>
      </w:r>
      <w:r>
        <w:rPr>
          <w:spacing w:val="-1"/>
        </w:rPr>
        <w:t>o</w:t>
      </w:r>
      <w:r>
        <w:t>n</w:t>
      </w:r>
      <w:r>
        <w:rPr>
          <w:spacing w:val="46"/>
        </w:rPr>
        <w:t xml:space="preserve"> </w:t>
      </w:r>
      <w:r>
        <w:t>r</w:t>
      </w:r>
      <w:r>
        <w:rPr>
          <w:spacing w:val="-1"/>
        </w:rPr>
        <w:t>eq</w:t>
      </w:r>
      <w:r>
        <w:rPr>
          <w:spacing w:val="2"/>
        </w:rPr>
        <w:t>u</w:t>
      </w:r>
      <w:r>
        <w:rPr>
          <w:spacing w:val="-2"/>
        </w:rPr>
        <w:t>i</w:t>
      </w:r>
      <w:r>
        <w:t>r</w:t>
      </w:r>
      <w:r>
        <w:rPr>
          <w:spacing w:val="-1"/>
        </w:rPr>
        <w:t>e</w:t>
      </w:r>
      <w:r>
        <w:t>d</w:t>
      </w:r>
      <w:r>
        <w:rPr>
          <w:spacing w:val="47"/>
        </w:rPr>
        <w:t xml:space="preserve"> </w:t>
      </w:r>
      <w:r>
        <w:rPr>
          <w:spacing w:val="4"/>
        </w:rPr>
        <w:t>b</w:t>
      </w:r>
      <w:r>
        <w:t>y</w:t>
      </w:r>
      <w:r>
        <w:rPr>
          <w:spacing w:val="44"/>
        </w:rPr>
        <w:t xml:space="preserve"> </w:t>
      </w:r>
      <w:r>
        <w:rPr>
          <w:spacing w:val="2"/>
        </w:rPr>
        <w:t>t</w:t>
      </w:r>
      <w:r>
        <w:rPr>
          <w:spacing w:val="-1"/>
        </w:rPr>
        <w:t>h</w:t>
      </w:r>
      <w:r>
        <w:t>e</w:t>
      </w:r>
      <w:r>
        <w:rPr>
          <w:spacing w:val="46"/>
        </w:rPr>
        <w:t xml:space="preserve"> </w:t>
      </w:r>
      <w:r>
        <w:rPr>
          <w:spacing w:val="-2"/>
        </w:rPr>
        <w:t>l</w:t>
      </w:r>
      <w:r>
        <w:rPr>
          <w:spacing w:val="-1"/>
        </w:rPr>
        <w:t>o</w:t>
      </w:r>
      <w:r>
        <w:rPr>
          <w:spacing w:val="1"/>
        </w:rPr>
        <w:t>c</w:t>
      </w:r>
      <w:r>
        <w:rPr>
          <w:spacing w:val="2"/>
        </w:rPr>
        <w:t>a</w:t>
      </w:r>
      <w:r>
        <w:t>l</w:t>
      </w:r>
      <w:r>
        <w:rPr>
          <w:w w:val="99"/>
        </w:rPr>
        <w:t xml:space="preserve"> </w:t>
      </w:r>
      <w:r>
        <w:rPr>
          <w:spacing w:val="-1"/>
        </w:rPr>
        <w:t>go</w:t>
      </w:r>
      <w:r>
        <w:rPr>
          <w:spacing w:val="1"/>
        </w:rPr>
        <w:t>v</w:t>
      </w:r>
      <w:r>
        <w:rPr>
          <w:spacing w:val="-1"/>
        </w:rPr>
        <w:t>e</w:t>
      </w:r>
      <w:r>
        <w:t>r</w:t>
      </w:r>
      <w:r>
        <w:rPr>
          <w:spacing w:val="-1"/>
        </w:rPr>
        <w:t>n</w:t>
      </w:r>
      <w:r>
        <w:rPr>
          <w:spacing w:val="4"/>
        </w:rPr>
        <w:t>m</w:t>
      </w:r>
      <w:r>
        <w:rPr>
          <w:spacing w:val="-1"/>
        </w:rPr>
        <w:t>en</w:t>
      </w:r>
      <w:r>
        <w:t>t</w:t>
      </w:r>
      <w:r>
        <w:rPr>
          <w:spacing w:val="-7"/>
        </w:rPr>
        <w:t xml:space="preserve"> </w:t>
      </w:r>
      <w:r>
        <w:rPr>
          <w:spacing w:val="-2"/>
        </w:rPr>
        <w:t>i</w:t>
      </w:r>
      <w:r>
        <w:t>n</w:t>
      </w:r>
      <w:r>
        <w:rPr>
          <w:spacing w:val="-7"/>
        </w:rPr>
        <w:t xml:space="preserve"> </w:t>
      </w:r>
      <w:r>
        <w:rPr>
          <w:spacing w:val="2"/>
        </w:rPr>
        <w:t>t</w:t>
      </w:r>
      <w:r>
        <w:rPr>
          <w:spacing w:val="-1"/>
        </w:rPr>
        <w:t>e</w:t>
      </w:r>
      <w:r>
        <w:t>r</w:t>
      </w:r>
      <w:r>
        <w:rPr>
          <w:spacing w:val="4"/>
        </w:rPr>
        <w:t>m</w:t>
      </w:r>
      <w:r>
        <w:t>s</w:t>
      </w:r>
      <w:r>
        <w:rPr>
          <w:spacing w:val="-5"/>
        </w:rPr>
        <w:t xml:space="preserve"> </w:t>
      </w:r>
      <w:r>
        <w:rPr>
          <w:spacing w:val="-3"/>
        </w:rPr>
        <w:t>o</w:t>
      </w:r>
      <w:r>
        <w:t>f</w:t>
      </w:r>
      <w:r>
        <w:rPr>
          <w:spacing w:val="-5"/>
        </w:rPr>
        <w:t xml:space="preserve"> whether items of property, plant and equipment </w:t>
      </w:r>
      <w:r>
        <w:rPr>
          <w:spacing w:val="-1"/>
        </w:rPr>
        <w:t>e</w:t>
      </w:r>
      <w:r>
        <w:rPr>
          <w:spacing w:val="1"/>
        </w:rPr>
        <w:t>x</w:t>
      </w:r>
      <w:r>
        <w:rPr>
          <w:spacing w:val="-1"/>
        </w:rPr>
        <w:t>pe</w:t>
      </w:r>
      <w:r>
        <w:t>r</w:t>
      </w:r>
      <w:r>
        <w:rPr>
          <w:spacing w:val="-2"/>
        </w:rPr>
        <w:t>i</w:t>
      </w:r>
      <w:r>
        <w:rPr>
          <w:spacing w:val="2"/>
        </w:rPr>
        <w:t>e</w:t>
      </w:r>
      <w:r>
        <w:rPr>
          <w:spacing w:val="-1"/>
        </w:rPr>
        <w:t>n</w:t>
      </w:r>
      <w:r>
        <w:rPr>
          <w:spacing w:val="1"/>
        </w:rPr>
        <w:t>c</w:t>
      </w:r>
      <w:r>
        <w:t>e</w:t>
      </w:r>
      <w:r>
        <w:rPr>
          <w:spacing w:val="-7"/>
        </w:rPr>
        <w:t xml:space="preserve"> </w:t>
      </w:r>
      <w:r>
        <w:rPr>
          <w:spacing w:val="1"/>
        </w:rPr>
        <w:t>si</w:t>
      </w:r>
      <w:r>
        <w:rPr>
          <w:spacing w:val="-1"/>
        </w:rPr>
        <w:t>gn</w:t>
      </w:r>
      <w:r>
        <w:rPr>
          <w:spacing w:val="-2"/>
        </w:rPr>
        <w:t>i</w:t>
      </w:r>
      <w:r>
        <w:rPr>
          <w:spacing w:val="2"/>
        </w:rPr>
        <w:t>f</w:t>
      </w:r>
      <w:r>
        <w:rPr>
          <w:spacing w:val="-2"/>
        </w:rPr>
        <w:t>i</w:t>
      </w:r>
      <w:r>
        <w:rPr>
          <w:spacing w:val="1"/>
        </w:rPr>
        <w:t>c</w:t>
      </w:r>
      <w:r>
        <w:rPr>
          <w:spacing w:val="-1"/>
        </w:rPr>
        <w:t>a</w:t>
      </w:r>
      <w:r>
        <w:rPr>
          <w:spacing w:val="2"/>
        </w:rPr>
        <w:t>n</w:t>
      </w:r>
      <w:r>
        <w:t>t</w:t>
      </w:r>
      <w:r>
        <w:rPr>
          <w:spacing w:val="-7"/>
        </w:rPr>
        <w:t xml:space="preserve"> </w:t>
      </w:r>
      <w:r>
        <w:rPr>
          <w:spacing w:val="-1"/>
        </w:rPr>
        <w:t>a</w:t>
      </w:r>
      <w:r>
        <w:rPr>
          <w:spacing w:val="2"/>
        </w:rPr>
        <w:t>n</w:t>
      </w:r>
      <w:r>
        <w:t>d</w:t>
      </w:r>
      <w:r>
        <w:rPr>
          <w:spacing w:val="-4"/>
        </w:rPr>
        <w:t xml:space="preserve"> </w:t>
      </w:r>
      <w:r>
        <w:rPr>
          <w:spacing w:val="-2"/>
        </w:rPr>
        <w:t>v</w:t>
      </w:r>
      <w:r>
        <w:rPr>
          <w:spacing w:val="2"/>
        </w:rPr>
        <w:t>o</w:t>
      </w:r>
      <w:r>
        <w:rPr>
          <w:spacing w:val="-2"/>
        </w:rPr>
        <w:t>l</w:t>
      </w:r>
      <w:r>
        <w:rPr>
          <w:spacing w:val="-1"/>
        </w:rPr>
        <w:t>a</w:t>
      </w:r>
      <w:r>
        <w:rPr>
          <w:spacing w:val="2"/>
        </w:rPr>
        <w:t>t</w:t>
      </w:r>
      <w:r>
        <w:rPr>
          <w:spacing w:val="-2"/>
        </w:rPr>
        <w:t>il</w:t>
      </w:r>
      <w:r>
        <w:t>e</w:t>
      </w:r>
      <w:r>
        <w:rPr>
          <w:spacing w:val="-5"/>
        </w:rPr>
        <w:t xml:space="preserve"> </w:t>
      </w:r>
      <w:r>
        <w:rPr>
          <w:spacing w:val="1"/>
        </w:rPr>
        <w:t>c</w:t>
      </w:r>
      <w:r>
        <w:rPr>
          <w:spacing w:val="-1"/>
        </w:rPr>
        <w:t>ha</w:t>
      </w:r>
      <w:r>
        <w:rPr>
          <w:spacing w:val="2"/>
        </w:rPr>
        <w:t>n</w:t>
      </w:r>
      <w:r>
        <w:rPr>
          <w:spacing w:val="-1"/>
        </w:rPr>
        <w:t>ge</w:t>
      </w:r>
      <w:r>
        <w:t>s</w:t>
      </w:r>
      <w:r>
        <w:rPr>
          <w:spacing w:val="-6"/>
        </w:rPr>
        <w:t xml:space="preserve"> </w:t>
      </w:r>
      <w:r>
        <w:rPr>
          <w:spacing w:val="1"/>
        </w:rPr>
        <w:t>i</w:t>
      </w:r>
      <w:r>
        <w:t>n</w:t>
      </w:r>
      <w:r>
        <w:rPr>
          <w:spacing w:val="-6"/>
        </w:rPr>
        <w:t xml:space="preserve"> </w:t>
      </w:r>
      <w:r>
        <w:rPr>
          <w:spacing w:val="2"/>
        </w:rPr>
        <w:t>f</w:t>
      </w:r>
      <w:r>
        <w:rPr>
          <w:spacing w:val="-1"/>
        </w:rPr>
        <w:t>a</w:t>
      </w:r>
      <w:r>
        <w:rPr>
          <w:spacing w:val="-2"/>
        </w:rPr>
        <w:t>i</w:t>
      </w:r>
      <w:r>
        <w:t>r</w:t>
      </w:r>
      <w:r>
        <w:rPr>
          <w:spacing w:val="-6"/>
        </w:rPr>
        <w:t xml:space="preserve"> </w:t>
      </w:r>
      <w:r>
        <w:rPr>
          <w:spacing w:val="1"/>
        </w:rPr>
        <w:t>v</w:t>
      </w:r>
      <w:r>
        <w:rPr>
          <w:spacing w:val="-1"/>
        </w:rPr>
        <w:t>a</w:t>
      </w:r>
      <w:r>
        <w:rPr>
          <w:spacing w:val="1"/>
        </w:rPr>
        <w:t>l</w:t>
      </w:r>
      <w:r>
        <w:rPr>
          <w:spacing w:val="2"/>
        </w:rPr>
        <w:t>u</w:t>
      </w:r>
      <w:r>
        <w:rPr>
          <w:spacing w:val="-1"/>
        </w:rPr>
        <w:t>e</w:t>
      </w:r>
      <w:r>
        <w:t>.</w:t>
      </w:r>
    </w:p>
    <w:p w14:paraId="02DF8C0E" w14:textId="77777777" w:rsidR="003379B0" w:rsidRPr="003379B0" w:rsidRDefault="003379B0" w:rsidP="00BB12E1">
      <w:pPr>
        <w:pStyle w:val="BodyText"/>
        <w:spacing w:line="271" w:lineRule="auto"/>
        <w:ind w:left="993"/>
        <w:jc w:val="both"/>
      </w:pPr>
      <w:r>
        <w:rPr>
          <w:spacing w:val="3"/>
        </w:rPr>
        <w:t>T</w:t>
      </w:r>
      <w:r>
        <w:rPr>
          <w:spacing w:val="-1"/>
        </w:rPr>
        <w:t>h</w:t>
      </w:r>
      <w:r>
        <w:t>e</w:t>
      </w:r>
      <w:r>
        <w:rPr>
          <w:spacing w:val="-1"/>
        </w:rPr>
        <w:t xml:space="preserve"> </w:t>
      </w:r>
      <w:r>
        <w:rPr>
          <w:spacing w:val="-2"/>
        </w:rPr>
        <w:t>l</w:t>
      </w:r>
      <w:r>
        <w:rPr>
          <w:spacing w:val="-1"/>
        </w:rPr>
        <w:t>o</w:t>
      </w:r>
      <w:r>
        <w:rPr>
          <w:spacing w:val="1"/>
        </w:rPr>
        <w:t>c</w:t>
      </w:r>
      <w:r>
        <w:rPr>
          <w:spacing w:val="-1"/>
        </w:rPr>
        <w:t>a</w:t>
      </w:r>
      <w:r>
        <w:t>l</w:t>
      </w:r>
      <w:r>
        <w:rPr>
          <w:spacing w:val="1"/>
        </w:rPr>
        <w:t xml:space="preserve"> </w:t>
      </w:r>
      <w:r>
        <w:rPr>
          <w:spacing w:val="2"/>
        </w:rPr>
        <w:t>g</w:t>
      </w:r>
      <w:r>
        <w:rPr>
          <w:spacing w:val="-1"/>
        </w:rPr>
        <w:t>o</w:t>
      </w:r>
      <w:r>
        <w:rPr>
          <w:spacing w:val="1"/>
        </w:rPr>
        <w:t>v</w:t>
      </w:r>
      <w:r>
        <w:rPr>
          <w:spacing w:val="-1"/>
        </w:rPr>
        <w:t>e</w:t>
      </w:r>
      <w:r>
        <w:t>r</w:t>
      </w:r>
      <w:r>
        <w:rPr>
          <w:spacing w:val="-1"/>
        </w:rPr>
        <w:t>n</w:t>
      </w:r>
      <w:r>
        <w:rPr>
          <w:spacing w:val="4"/>
        </w:rPr>
        <w:t>m</w:t>
      </w:r>
      <w:r>
        <w:rPr>
          <w:spacing w:val="-1"/>
        </w:rPr>
        <w:t>en</w:t>
      </w:r>
      <w:r>
        <w:t>t</w:t>
      </w:r>
      <w:r>
        <w:rPr>
          <w:spacing w:val="2"/>
        </w:rPr>
        <w:t xml:space="preserve"> </w:t>
      </w:r>
      <w:r>
        <w:rPr>
          <w:spacing w:val="-3"/>
        </w:rPr>
        <w:t>w</w:t>
      </w:r>
      <w:r>
        <w:rPr>
          <w:spacing w:val="1"/>
        </w:rPr>
        <w:t>i</w:t>
      </w:r>
      <w:r>
        <w:rPr>
          <w:spacing w:val="-2"/>
        </w:rPr>
        <w:t>l</w:t>
      </w:r>
      <w:r>
        <w:t>l</w:t>
      </w:r>
      <w:r>
        <w:rPr>
          <w:spacing w:val="1"/>
        </w:rPr>
        <w:t xml:space="preserve"> </w:t>
      </w:r>
      <w:r>
        <w:rPr>
          <w:spacing w:val="2"/>
        </w:rPr>
        <w:t>n</w:t>
      </w:r>
      <w:r>
        <w:rPr>
          <w:spacing w:val="-1"/>
        </w:rPr>
        <w:t>ee</w:t>
      </w:r>
      <w:r>
        <w:t>d</w:t>
      </w:r>
      <w:r>
        <w:rPr>
          <w:spacing w:val="1"/>
        </w:rPr>
        <w:t xml:space="preserve"> </w:t>
      </w:r>
      <w:r>
        <w:rPr>
          <w:spacing w:val="-1"/>
        </w:rPr>
        <w:t>t</w:t>
      </w:r>
      <w:r>
        <w:t xml:space="preserve">o </w:t>
      </w:r>
      <w:r>
        <w:rPr>
          <w:spacing w:val="1"/>
        </w:rPr>
        <w:t>c</w:t>
      </w:r>
      <w:r>
        <w:rPr>
          <w:spacing w:val="2"/>
        </w:rPr>
        <w:t>o</w:t>
      </w:r>
      <w:r>
        <w:rPr>
          <w:spacing w:val="-1"/>
        </w:rPr>
        <w:t>n</w:t>
      </w:r>
      <w:r>
        <w:rPr>
          <w:spacing w:val="1"/>
        </w:rPr>
        <w:t>s</w:t>
      </w:r>
      <w:r>
        <w:rPr>
          <w:spacing w:val="-2"/>
        </w:rPr>
        <w:t>i</w:t>
      </w:r>
      <w:r>
        <w:rPr>
          <w:spacing w:val="2"/>
        </w:rPr>
        <w:t>d</w:t>
      </w:r>
      <w:r>
        <w:rPr>
          <w:spacing w:val="-1"/>
        </w:rPr>
        <w:t>e</w:t>
      </w:r>
      <w:r>
        <w:t>r</w:t>
      </w:r>
      <w:r>
        <w:rPr>
          <w:spacing w:val="1"/>
        </w:rPr>
        <w:t xml:space="preserve"> </w:t>
      </w:r>
      <w:r>
        <w:rPr>
          <w:spacing w:val="-1"/>
        </w:rPr>
        <w:t>t</w:t>
      </w:r>
      <w:r>
        <w:rPr>
          <w:spacing w:val="2"/>
        </w:rPr>
        <w:t>h</w:t>
      </w:r>
      <w:r>
        <w:t xml:space="preserve">e </w:t>
      </w:r>
      <w:r>
        <w:rPr>
          <w:spacing w:val="1"/>
        </w:rPr>
        <w:t>c</w:t>
      </w:r>
      <w:r>
        <w:rPr>
          <w:spacing w:val="-1"/>
        </w:rPr>
        <w:t>h</w:t>
      </w:r>
      <w:r>
        <w:rPr>
          <w:spacing w:val="2"/>
        </w:rPr>
        <w:t>a</w:t>
      </w:r>
      <w:r>
        <w:rPr>
          <w:spacing w:val="-1"/>
        </w:rPr>
        <w:t>ng</w:t>
      </w:r>
      <w:r>
        <w:rPr>
          <w:spacing w:val="2"/>
        </w:rPr>
        <w:t>e</w:t>
      </w:r>
      <w:r>
        <w:t>s</w:t>
      </w:r>
      <w:r>
        <w:rPr>
          <w:spacing w:val="1"/>
        </w:rPr>
        <w:t xml:space="preserve"> </w:t>
      </w:r>
      <w:r>
        <w:rPr>
          <w:spacing w:val="-1"/>
        </w:rPr>
        <w:t>t</w:t>
      </w:r>
      <w:r>
        <w:t xml:space="preserve">o </w:t>
      </w:r>
      <w:r>
        <w:rPr>
          <w:spacing w:val="2"/>
        </w:rPr>
        <w:t>t</w:t>
      </w:r>
      <w:r>
        <w:rPr>
          <w:spacing w:val="-1"/>
        </w:rPr>
        <w:t>h</w:t>
      </w:r>
      <w:r>
        <w:t>e</w:t>
      </w:r>
      <w:r>
        <w:rPr>
          <w:spacing w:val="1"/>
        </w:rPr>
        <w:t xml:space="preserve"> </w:t>
      </w:r>
      <w:r>
        <w:rPr>
          <w:spacing w:val="-1"/>
        </w:rPr>
        <w:t>u</w:t>
      </w:r>
      <w:r>
        <w:rPr>
          <w:spacing w:val="1"/>
        </w:rPr>
        <w:t>s</w:t>
      </w:r>
      <w:r>
        <w:t xml:space="preserve">e </w:t>
      </w:r>
      <w:r>
        <w:rPr>
          <w:spacing w:val="-1"/>
        </w:rPr>
        <w:t>o</w:t>
      </w:r>
      <w:r>
        <w:t>f</w:t>
      </w:r>
      <w:r>
        <w:rPr>
          <w:spacing w:val="2"/>
        </w:rPr>
        <w:t xml:space="preserve"> </w:t>
      </w:r>
      <w:r>
        <w:rPr>
          <w:spacing w:val="-1"/>
        </w:rPr>
        <w:t>t</w:t>
      </w:r>
      <w:r>
        <w:rPr>
          <w:spacing w:val="2"/>
        </w:rPr>
        <w:t>h</w:t>
      </w:r>
      <w:r>
        <w:t>e</w:t>
      </w:r>
      <w:r>
        <w:rPr>
          <w:spacing w:val="2"/>
        </w:rPr>
        <w:t xml:space="preserve"> </w:t>
      </w:r>
      <w:r>
        <w:rPr>
          <w:spacing w:val="-1"/>
        </w:rPr>
        <w:t>a</w:t>
      </w:r>
      <w:r>
        <w:rPr>
          <w:spacing w:val="1"/>
        </w:rPr>
        <w:t>ss</w:t>
      </w:r>
      <w:r>
        <w:rPr>
          <w:spacing w:val="-1"/>
        </w:rPr>
        <w:t>et</w:t>
      </w:r>
      <w:r>
        <w:t xml:space="preserve">s </w:t>
      </w:r>
      <w:r>
        <w:rPr>
          <w:spacing w:val="2"/>
        </w:rPr>
        <w:t>t</w:t>
      </w:r>
      <w:r>
        <w:rPr>
          <w:spacing w:val="-1"/>
        </w:rPr>
        <w:t>ha</w:t>
      </w:r>
      <w:r>
        <w:t xml:space="preserve">t </w:t>
      </w:r>
      <w:r>
        <w:rPr>
          <w:spacing w:val="4"/>
        </w:rPr>
        <w:t>m</w:t>
      </w:r>
      <w:r>
        <w:rPr>
          <w:spacing w:val="2"/>
        </w:rPr>
        <w:t>a</w:t>
      </w:r>
      <w:r>
        <w:t>y</w:t>
      </w:r>
      <w:r>
        <w:rPr>
          <w:spacing w:val="-4"/>
        </w:rPr>
        <w:t xml:space="preserve"> </w:t>
      </w:r>
      <w:r>
        <w:rPr>
          <w:spacing w:val="2"/>
        </w:rPr>
        <w:t>h</w:t>
      </w:r>
      <w:r>
        <w:rPr>
          <w:spacing w:val="-1"/>
        </w:rPr>
        <w:t>a</w:t>
      </w:r>
      <w:r>
        <w:rPr>
          <w:spacing w:val="1"/>
        </w:rPr>
        <w:t>v</w:t>
      </w:r>
      <w:r>
        <w:t>e</w:t>
      </w:r>
      <w:r>
        <w:rPr>
          <w:spacing w:val="2"/>
        </w:rPr>
        <w:t xml:space="preserve"> </w:t>
      </w:r>
      <w:r>
        <w:rPr>
          <w:spacing w:val="-1"/>
        </w:rPr>
        <w:t>a</w:t>
      </w:r>
      <w:r>
        <w:rPr>
          <w:spacing w:val="2"/>
        </w:rPr>
        <w:t>ff</w:t>
      </w:r>
      <w:r>
        <w:rPr>
          <w:spacing w:val="-1"/>
        </w:rPr>
        <w:t>e</w:t>
      </w:r>
      <w:r>
        <w:rPr>
          <w:spacing w:val="1"/>
        </w:rPr>
        <w:t>c</w:t>
      </w:r>
      <w:r>
        <w:rPr>
          <w:spacing w:val="-1"/>
        </w:rPr>
        <w:t>te</w:t>
      </w:r>
      <w:r>
        <w:t xml:space="preserve">d </w:t>
      </w:r>
      <w:r>
        <w:rPr>
          <w:spacing w:val="-1"/>
        </w:rPr>
        <w:t>th</w:t>
      </w:r>
      <w:r>
        <w:rPr>
          <w:spacing w:val="2"/>
        </w:rPr>
        <w:t>e</w:t>
      </w:r>
      <w:r>
        <w:rPr>
          <w:spacing w:val="-2"/>
        </w:rPr>
        <w:t>i</w:t>
      </w:r>
      <w:r>
        <w:t>r</w:t>
      </w:r>
      <w:r>
        <w:rPr>
          <w:spacing w:val="1"/>
        </w:rPr>
        <w:t xml:space="preserve"> </w:t>
      </w:r>
      <w:r>
        <w:rPr>
          <w:spacing w:val="-1"/>
        </w:rPr>
        <w:t>u</w:t>
      </w:r>
      <w:r>
        <w:rPr>
          <w:spacing w:val="1"/>
        </w:rPr>
        <w:t>s</w:t>
      </w:r>
      <w:r>
        <w:rPr>
          <w:spacing w:val="-1"/>
        </w:rPr>
        <w:t>e</w:t>
      </w:r>
      <w:r>
        <w:rPr>
          <w:spacing w:val="2"/>
        </w:rPr>
        <w:t>f</w:t>
      </w:r>
      <w:r>
        <w:rPr>
          <w:spacing w:val="-1"/>
        </w:rPr>
        <w:t>u</w:t>
      </w:r>
      <w:r>
        <w:t>l</w:t>
      </w:r>
      <w:r>
        <w:rPr>
          <w:w w:val="99"/>
        </w:rPr>
        <w:t xml:space="preserve"> </w:t>
      </w:r>
      <w:r>
        <w:rPr>
          <w:spacing w:val="-2"/>
        </w:rPr>
        <w:t>li</w:t>
      </w:r>
      <w:r>
        <w:rPr>
          <w:spacing w:val="2"/>
        </w:rPr>
        <w:t>f</w:t>
      </w:r>
      <w:r>
        <w:t>e</w:t>
      </w:r>
      <w:r>
        <w:rPr>
          <w:spacing w:val="12"/>
        </w:rPr>
        <w:t xml:space="preserve"> </w:t>
      </w:r>
      <w:r>
        <w:rPr>
          <w:spacing w:val="2"/>
        </w:rPr>
        <w:t>d</w:t>
      </w:r>
      <w:r>
        <w:rPr>
          <w:spacing w:val="-1"/>
        </w:rPr>
        <w:t>u</w:t>
      </w:r>
      <w:r>
        <w:t>e</w:t>
      </w:r>
      <w:r>
        <w:rPr>
          <w:spacing w:val="14"/>
        </w:rPr>
        <w:t xml:space="preserve"> </w:t>
      </w:r>
      <w:r>
        <w:rPr>
          <w:spacing w:val="-1"/>
        </w:rPr>
        <w:t>t</w:t>
      </w:r>
      <w:r>
        <w:t>o</w:t>
      </w:r>
      <w:r>
        <w:rPr>
          <w:spacing w:val="12"/>
        </w:rPr>
        <w:t xml:space="preserve"> </w:t>
      </w:r>
      <w:r>
        <w:rPr>
          <w:spacing w:val="2"/>
        </w:rPr>
        <w:t>t</w:t>
      </w:r>
      <w:r>
        <w:rPr>
          <w:spacing w:val="-1"/>
        </w:rPr>
        <w:t>h</w:t>
      </w:r>
      <w:r>
        <w:t>e</w:t>
      </w:r>
      <w:r>
        <w:rPr>
          <w:spacing w:val="14"/>
        </w:rPr>
        <w:t xml:space="preserve"> </w:t>
      </w:r>
      <w:r>
        <w:t>r</w:t>
      </w:r>
      <w:r>
        <w:rPr>
          <w:spacing w:val="-1"/>
        </w:rPr>
        <w:t>e</w:t>
      </w:r>
      <w:r>
        <w:rPr>
          <w:spacing w:val="1"/>
        </w:rPr>
        <w:t>c</w:t>
      </w:r>
      <w:r>
        <w:rPr>
          <w:spacing w:val="-1"/>
        </w:rPr>
        <w:t>en</w:t>
      </w:r>
      <w:r>
        <w:t>t</w:t>
      </w:r>
      <w:r>
        <w:rPr>
          <w:spacing w:val="14"/>
        </w:rPr>
        <w:t xml:space="preserve"> </w:t>
      </w:r>
      <w:r>
        <w:rPr>
          <w:spacing w:val="2"/>
        </w:rPr>
        <w:t>f</w:t>
      </w:r>
      <w:r>
        <w:rPr>
          <w:spacing w:val="-2"/>
        </w:rPr>
        <w:t>l</w:t>
      </w:r>
      <w:r>
        <w:rPr>
          <w:spacing w:val="-1"/>
        </w:rPr>
        <w:t>oo</w:t>
      </w:r>
      <w:r>
        <w:t>d</w:t>
      </w:r>
      <w:r>
        <w:rPr>
          <w:spacing w:val="14"/>
        </w:rPr>
        <w:t xml:space="preserve"> </w:t>
      </w:r>
      <w:r>
        <w:rPr>
          <w:spacing w:val="-1"/>
        </w:rPr>
        <w:t>d</w:t>
      </w:r>
      <w:r>
        <w:rPr>
          <w:spacing w:val="-2"/>
        </w:rPr>
        <w:t>i</w:t>
      </w:r>
      <w:r>
        <w:rPr>
          <w:spacing w:val="1"/>
        </w:rPr>
        <w:t>s</w:t>
      </w:r>
      <w:r>
        <w:rPr>
          <w:spacing w:val="-1"/>
        </w:rPr>
        <w:t>a</w:t>
      </w:r>
      <w:r>
        <w:rPr>
          <w:spacing w:val="1"/>
        </w:rPr>
        <w:t>s</w:t>
      </w:r>
      <w:r>
        <w:rPr>
          <w:spacing w:val="-1"/>
        </w:rPr>
        <w:t>te</w:t>
      </w:r>
      <w:r>
        <w:t>r.</w:t>
      </w:r>
      <w:r>
        <w:rPr>
          <w:spacing w:val="14"/>
        </w:rPr>
        <w:t xml:space="preserve"> </w:t>
      </w:r>
      <w:r>
        <w:rPr>
          <w:spacing w:val="-1"/>
        </w:rPr>
        <w:t>I</w:t>
      </w:r>
      <w:r>
        <w:t>t</w:t>
      </w:r>
      <w:r>
        <w:rPr>
          <w:spacing w:val="14"/>
        </w:rPr>
        <w:t xml:space="preserve"> </w:t>
      </w:r>
      <w:r>
        <w:rPr>
          <w:spacing w:val="-2"/>
        </w:rPr>
        <w:t>i</w:t>
      </w:r>
      <w:r>
        <w:t>s</w:t>
      </w:r>
      <w:r>
        <w:rPr>
          <w:spacing w:val="16"/>
        </w:rPr>
        <w:t xml:space="preserve"> </w:t>
      </w:r>
      <w:r>
        <w:rPr>
          <w:spacing w:val="-2"/>
        </w:rPr>
        <w:t>i</w:t>
      </w:r>
      <w:r>
        <w:rPr>
          <w:spacing w:val="4"/>
        </w:rPr>
        <w:t>m</w:t>
      </w:r>
      <w:r>
        <w:rPr>
          <w:spacing w:val="-1"/>
        </w:rPr>
        <w:t>po</w:t>
      </w:r>
      <w:r>
        <w:t>r</w:t>
      </w:r>
      <w:r>
        <w:rPr>
          <w:spacing w:val="-1"/>
        </w:rPr>
        <w:t>tan</w:t>
      </w:r>
      <w:r>
        <w:t>t</w:t>
      </w:r>
      <w:r>
        <w:rPr>
          <w:spacing w:val="12"/>
        </w:rPr>
        <w:t xml:space="preserve"> </w:t>
      </w:r>
      <w:r>
        <w:rPr>
          <w:spacing w:val="2"/>
        </w:rPr>
        <w:t>f</w:t>
      </w:r>
      <w:r>
        <w:rPr>
          <w:spacing w:val="-1"/>
        </w:rPr>
        <w:t>o</w:t>
      </w:r>
      <w:r>
        <w:t>r</w:t>
      </w:r>
      <w:r>
        <w:rPr>
          <w:spacing w:val="13"/>
        </w:rPr>
        <w:t xml:space="preserve"> </w:t>
      </w:r>
      <w:r>
        <w:rPr>
          <w:spacing w:val="-1"/>
        </w:rPr>
        <w:t>th</w:t>
      </w:r>
      <w:r>
        <w:t>e</w:t>
      </w:r>
      <w:r>
        <w:rPr>
          <w:spacing w:val="15"/>
        </w:rPr>
        <w:t xml:space="preserve"> </w:t>
      </w:r>
      <w:r>
        <w:t>c</w:t>
      </w:r>
      <w:r>
        <w:rPr>
          <w:spacing w:val="2"/>
        </w:rPr>
        <w:t>o</w:t>
      </w:r>
      <w:r>
        <w:rPr>
          <w:spacing w:val="-1"/>
        </w:rPr>
        <w:t>un</w:t>
      </w:r>
      <w:r>
        <w:rPr>
          <w:spacing w:val="1"/>
        </w:rPr>
        <w:t>ci</w:t>
      </w:r>
      <w:r>
        <w:rPr>
          <w:spacing w:val="-2"/>
        </w:rPr>
        <w:t>l</w:t>
      </w:r>
      <w:r>
        <w:t>s</w:t>
      </w:r>
      <w:r>
        <w:rPr>
          <w:spacing w:val="13"/>
        </w:rPr>
        <w:t xml:space="preserve"> </w:t>
      </w:r>
      <w:r>
        <w:rPr>
          <w:spacing w:val="-1"/>
        </w:rPr>
        <w:t>t</w:t>
      </w:r>
      <w:r>
        <w:t>o</w:t>
      </w:r>
      <w:r>
        <w:rPr>
          <w:spacing w:val="14"/>
        </w:rPr>
        <w:t xml:space="preserve"> </w:t>
      </w:r>
      <w:r>
        <w:rPr>
          <w:spacing w:val="-1"/>
        </w:rPr>
        <w:t>a</w:t>
      </w:r>
      <w:r>
        <w:rPr>
          <w:spacing w:val="1"/>
        </w:rPr>
        <w:t>ss</w:t>
      </w:r>
      <w:r>
        <w:rPr>
          <w:spacing w:val="-1"/>
        </w:rPr>
        <w:t>e</w:t>
      </w:r>
      <w:r>
        <w:rPr>
          <w:spacing w:val="1"/>
        </w:rPr>
        <w:t>s</w:t>
      </w:r>
      <w:r>
        <w:t>s</w:t>
      </w:r>
      <w:r>
        <w:rPr>
          <w:spacing w:val="13"/>
        </w:rPr>
        <w:t xml:space="preserve"> </w:t>
      </w:r>
      <w:r>
        <w:rPr>
          <w:spacing w:val="-1"/>
        </w:rPr>
        <w:t>t</w:t>
      </w:r>
      <w:r>
        <w:rPr>
          <w:spacing w:val="2"/>
        </w:rPr>
        <w:t>h</w:t>
      </w:r>
      <w:r>
        <w:t>e</w:t>
      </w:r>
      <w:r>
        <w:rPr>
          <w:spacing w:val="12"/>
        </w:rPr>
        <w:t xml:space="preserve"> </w:t>
      </w:r>
      <w:r>
        <w:t>r</w:t>
      </w:r>
      <w:r>
        <w:rPr>
          <w:spacing w:val="-1"/>
        </w:rPr>
        <w:t>e</w:t>
      </w:r>
      <w:r>
        <w:rPr>
          <w:spacing w:val="4"/>
        </w:rPr>
        <w:t>m</w:t>
      </w:r>
      <w:r>
        <w:rPr>
          <w:spacing w:val="-1"/>
        </w:rPr>
        <w:t>a</w:t>
      </w:r>
      <w:r>
        <w:rPr>
          <w:spacing w:val="-2"/>
        </w:rPr>
        <w:t>i</w:t>
      </w:r>
      <w:r>
        <w:rPr>
          <w:spacing w:val="-1"/>
        </w:rPr>
        <w:t>n</w:t>
      </w:r>
      <w:r>
        <w:rPr>
          <w:spacing w:val="-2"/>
        </w:rPr>
        <w:t>i</w:t>
      </w:r>
      <w:r>
        <w:rPr>
          <w:spacing w:val="2"/>
        </w:rPr>
        <w:t>n</w:t>
      </w:r>
      <w:r>
        <w:t>g</w:t>
      </w:r>
      <w:r>
        <w:rPr>
          <w:spacing w:val="12"/>
        </w:rPr>
        <w:t xml:space="preserve"> </w:t>
      </w:r>
      <w:r>
        <w:rPr>
          <w:spacing w:val="-1"/>
        </w:rPr>
        <w:t>u</w:t>
      </w:r>
      <w:r>
        <w:rPr>
          <w:spacing w:val="1"/>
        </w:rPr>
        <w:t>s</w:t>
      </w:r>
      <w:r>
        <w:rPr>
          <w:spacing w:val="-1"/>
        </w:rPr>
        <w:t>e</w:t>
      </w:r>
      <w:r>
        <w:rPr>
          <w:spacing w:val="2"/>
        </w:rPr>
        <w:t>f</w:t>
      </w:r>
      <w:r>
        <w:rPr>
          <w:spacing w:val="-1"/>
        </w:rPr>
        <w:t>u</w:t>
      </w:r>
      <w:r>
        <w:t>l</w:t>
      </w:r>
      <w:r>
        <w:rPr>
          <w:spacing w:val="13"/>
        </w:rPr>
        <w:t xml:space="preserve"> </w:t>
      </w:r>
      <w:r>
        <w:rPr>
          <w:spacing w:val="1"/>
        </w:rPr>
        <w:t>l</w:t>
      </w:r>
      <w:r>
        <w:rPr>
          <w:spacing w:val="-2"/>
        </w:rPr>
        <w:t>i</w:t>
      </w:r>
      <w:r>
        <w:rPr>
          <w:spacing w:val="2"/>
        </w:rPr>
        <w:t>f</w:t>
      </w:r>
      <w:r>
        <w:t>e</w:t>
      </w:r>
      <w:r>
        <w:rPr>
          <w:spacing w:val="12"/>
        </w:rPr>
        <w:t xml:space="preserve"> </w:t>
      </w:r>
      <w:r>
        <w:rPr>
          <w:spacing w:val="-1"/>
        </w:rPr>
        <w:t>o</w:t>
      </w:r>
      <w:r>
        <w:t>f</w:t>
      </w:r>
      <w:r>
        <w:rPr>
          <w:spacing w:val="14"/>
        </w:rPr>
        <w:t xml:space="preserve"> </w:t>
      </w:r>
      <w:r>
        <w:rPr>
          <w:spacing w:val="2"/>
        </w:rPr>
        <w:t>a</w:t>
      </w:r>
      <w:r>
        <w:t>n</w:t>
      </w:r>
      <w:r>
        <w:rPr>
          <w:spacing w:val="13"/>
        </w:rPr>
        <w:t xml:space="preserve"> </w:t>
      </w:r>
      <w:r>
        <w:rPr>
          <w:spacing w:val="-1"/>
        </w:rPr>
        <w:t>a</w:t>
      </w:r>
      <w:r>
        <w:rPr>
          <w:spacing w:val="1"/>
        </w:rPr>
        <w:t>ss</w:t>
      </w:r>
      <w:r>
        <w:rPr>
          <w:spacing w:val="-1"/>
        </w:rPr>
        <w:t>e</w:t>
      </w:r>
      <w:r>
        <w:t>t</w:t>
      </w:r>
      <w:r>
        <w:rPr>
          <w:w w:val="99"/>
        </w:rPr>
        <w:t xml:space="preserve"> </w:t>
      </w:r>
      <w:r>
        <w:rPr>
          <w:spacing w:val="-1"/>
        </w:rPr>
        <w:t>ba</w:t>
      </w:r>
      <w:r>
        <w:rPr>
          <w:spacing w:val="1"/>
        </w:rPr>
        <w:t>s</w:t>
      </w:r>
      <w:r>
        <w:rPr>
          <w:spacing w:val="-1"/>
        </w:rPr>
        <w:t>e</w:t>
      </w:r>
      <w:r>
        <w:t>d</w:t>
      </w:r>
      <w:r>
        <w:rPr>
          <w:spacing w:val="-3"/>
        </w:rPr>
        <w:t xml:space="preserve"> </w:t>
      </w:r>
      <w:r>
        <w:rPr>
          <w:spacing w:val="-1"/>
        </w:rPr>
        <w:t>o</w:t>
      </w:r>
      <w:r>
        <w:t>n</w:t>
      </w:r>
      <w:r>
        <w:rPr>
          <w:spacing w:val="-5"/>
        </w:rPr>
        <w:t xml:space="preserve"> </w:t>
      </w:r>
      <w:r>
        <w:rPr>
          <w:spacing w:val="2"/>
        </w:rPr>
        <w:t>t</w:t>
      </w:r>
      <w:r>
        <w:rPr>
          <w:spacing w:val="-1"/>
        </w:rPr>
        <w:t>h</w:t>
      </w:r>
      <w:r>
        <w:t>e</w:t>
      </w:r>
      <w:r>
        <w:rPr>
          <w:spacing w:val="-5"/>
        </w:rPr>
        <w:t xml:space="preserve"> </w:t>
      </w:r>
      <w:r>
        <w:rPr>
          <w:spacing w:val="2"/>
        </w:rPr>
        <w:t>ph</w:t>
      </w:r>
      <w:r>
        <w:rPr>
          <w:spacing w:val="-5"/>
        </w:rPr>
        <w:t>y</w:t>
      </w:r>
      <w:r>
        <w:rPr>
          <w:spacing w:val="3"/>
        </w:rPr>
        <w:t>s</w:t>
      </w:r>
      <w:r>
        <w:rPr>
          <w:spacing w:val="-2"/>
        </w:rPr>
        <w:t>i</w:t>
      </w:r>
      <w:r>
        <w:rPr>
          <w:spacing w:val="1"/>
        </w:rPr>
        <w:t>c</w:t>
      </w:r>
      <w:r>
        <w:rPr>
          <w:spacing w:val="-1"/>
        </w:rPr>
        <w:t>a</w:t>
      </w:r>
      <w:r>
        <w:t>l</w:t>
      </w:r>
      <w:r>
        <w:rPr>
          <w:spacing w:val="-4"/>
        </w:rPr>
        <w:t xml:space="preserve"> </w:t>
      </w:r>
      <w:r>
        <w:t>w</w:t>
      </w:r>
      <w:r>
        <w:rPr>
          <w:spacing w:val="-1"/>
        </w:rPr>
        <w:t>ea</w:t>
      </w:r>
      <w:r>
        <w:t>r</w:t>
      </w:r>
      <w:r>
        <w:rPr>
          <w:spacing w:val="-2"/>
        </w:rPr>
        <w:t xml:space="preserve"> </w:t>
      </w:r>
      <w:r>
        <w:rPr>
          <w:spacing w:val="-1"/>
        </w:rPr>
        <w:t>an</w:t>
      </w:r>
      <w:r>
        <w:t>d</w:t>
      </w:r>
      <w:r>
        <w:rPr>
          <w:spacing w:val="-3"/>
        </w:rPr>
        <w:t xml:space="preserve"> </w:t>
      </w:r>
      <w:r>
        <w:rPr>
          <w:spacing w:val="-1"/>
        </w:rPr>
        <w:t>tea</w:t>
      </w:r>
      <w:r>
        <w:t>r</w:t>
      </w:r>
      <w:r>
        <w:rPr>
          <w:spacing w:val="-3"/>
        </w:rPr>
        <w:t xml:space="preserve"> </w:t>
      </w:r>
      <w:r>
        <w:rPr>
          <w:spacing w:val="2"/>
        </w:rPr>
        <w:t>a</w:t>
      </w:r>
      <w:r>
        <w:rPr>
          <w:spacing w:val="-1"/>
        </w:rPr>
        <w:t>n</w:t>
      </w:r>
      <w:r>
        <w:t>d</w:t>
      </w:r>
      <w:r>
        <w:rPr>
          <w:spacing w:val="-3"/>
        </w:rPr>
        <w:t xml:space="preserve"> </w:t>
      </w:r>
      <w:r>
        <w:rPr>
          <w:spacing w:val="-2"/>
        </w:rPr>
        <w:t>l</w:t>
      </w:r>
      <w:r>
        <w:rPr>
          <w:spacing w:val="2"/>
        </w:rPr>
        <w:t>e</w:t>
      </w:r>
      <w:r>
        <w:rPr>
          <w:spacing w:val="-1"/>
        </w:rPr>
        <w:t>ga</w:t>
      </w:r>
      <w:r>
        <w:t>l</w:t>
      </w:r>
      <w:r>
        <w:rPr>
          <w:spacing w:val="-4"/>
        </w:rPr>
        <w:t xml:space="preserve"> </w:t>
      </w:r>
      <w:r>
        <w:rPr>
          <w:spacing w:val="-1"/>
        </w:rPr>
        <w:t>o</w:t>
      </w:r>
      <w:r>
        <w:t>r</w:t>
      </w:r>
      <w:r>
        <w:rPr>
          <w:spacing w:val="-4"/>
        </w:rPr>
        <w:t xml:space="preserve"> </w:t>
      </w:r>
      <w:r>
        <w:rPr>
          <w:spacing w:val="-1"/>
        </w:rPr>
        <w:t>o</w:t>
      </w:r>
      <w:r>
        <w:rPr>
          <w:spacing w:val="2"/>
        </w:rPr>
        <w:t>t</w:t>
      </w:r>
      <w:r>
        <w:rPr>
          <w:spacing w:val="-1"/>
        </w:rPr>
        <w:t>he</w:t>
      </w:r>
      <w:r>
        <w:t>r</w:t>
      </w:r>
      <w:r>
        <w:rPr>
          <w:spacing w:val="-2"/>
        </w:rPr>
        <w:t xml:space="preserve"> li</w:t>
      </w:r>
      <w:r>
        <w:rPr>
          <w:spacing w:val="4"/>
        </w:rPr>
        <w:t>m</w:t>
      </w:r>
      <w:r>
        <w:rPr>
          <w:spacing w:val="-2"/>
        </w:rPr>
        <w:t>i</w:t>
      </w:r>
      <w:r>
        <w:rPr>
          <w:spacing w:val="-1"/>
        </w:rPr>
        <w:t>t</w:t>
      </w:r>
      <w:r>
        <w:t>s</w:t>
      </w:r>
      <w:r>
        <w:rPr>
          <w:spacing w:val="-4"/>
        </w:rPr>
        <w:t xml:space="preserve"> </w:t>
      </w:r>
      <w:r>
        <w:rPr>
          <w:spacing w:val="-1"/>
        </w:rPr>
        <w:t>o</w:t>
      </w:r>
      <w:r>
        <w:t>n</w:t>
      </w:r>
      <w:r>
        <w:rPr>
          <w:spacing w:val="-4"/>
        </w:rPr>
        <w:t xml:space="preserve"> </w:t>
      </w:r>
      <w:r>
        <w:rPr>
          <w:spacing w:val="-1"/>
        </w:rPr>
        <w:t>t</w:t>
      </w:r>
      <w:r>
        <w:rPr>
          <w:spacing w:val="2"/>
        </w:rPr>
        <w:t>h</w:t>
      </w:r>
      <w:r>
        <w:t>e</w:t>
      </w:r>
      <w:r>
        <w:rPr>
          <w:spacing w:val="-5"/>
        </w:rPr>
        <w:t xml:space="preserve"> </w:t>
      </w:r>
      <w:r>
        <w:rPr>
          <w:spacing w:val="-1"/>
        </w:rPr>
        <w:t>u</w:t>
      </w:r>
      <w:r>
        <w:rPr>
          <w:spacing w:val="1"/>
        </w:rPr>
        <w:t>s</w:t>
      </w:r>
      <w:r>
        <w:t>e</w:t>
      </w:r>
      <w:r>
        <w:rPr>
          <w:spacing w:val="-3"/>
        </w:rPr>
        <w:t xml:space="preserve"> </w:t>
      </w:r>
      <w:r>
        <w:rPr>
          <w:spacing w:val="-1"/>
        </w:rPr>
        <w:t>o</w:t>
      </w:r>
      <w:r>
        <w:t>f</w:t>
      </w:r>
      <w:r>
        <w:rPr>
          <w:spacing w:val="-3"/>
        </w:rPr>
        <w:t xml:space="preserve"> </w:t>
      </w:r>
      <w:r>
        <w:rPr>
          <w:spacing w:val="-1"/>
        </w:rPr>
        <w:t>th</w:t>
      </w:r>
      <w:r>
        <w:t>e</w:t>
      </w:r>
      <w:r>
        <w:rPr>
          <w:spacing w:val="-3"/>
        </w:rPr>
        <w:t xml:space="preserve"> </w:t>
      </w:r>
      <w:r>
        <w:rPr>
          <w:spacing w:val="-1"/>
        </w:rPr>
        <w:t>a</w:t>
      </w:r>
      <w:r>
        <w:rPr>
          <w:spacing w:val="1"/>
        </w:rPr>
        <w:t>ss</w:t>
      </w:r>
      <w:r>
        <w:rPr>
          <w:spacing w:val="-1"/>
        </w:rPr>
        <w:t>et</w:t>
      </w:r>
      <w:r>
        <w:rPr>
          <w:spacing w:val="1"/>
        </w:rPr>
        <w:t>s</w:t>
      </w:r>
      <w:r>
        <w:t>.</w:t>
      </w:r>
    </w:p>
    <w:p w14:paraId="02DF8C0F" w14:textId="77777777" w:rsidR="003379B0" w:rsidRPr="003379B0" w:rsidRDefault="003379B0" w:rsidP="00BB12E1">
      <w:pPr>
        <w:pStyle w:val="BodyText"/>
        <w:spacing w:line="272" w:lineRule="auto"/>
        <w:ind w:left="993"/>
        <w:jc w:val="both"/>
      </w:pPr>
      <w:r>
        <w:rPr>
          <w:spacing w:val="-1"/>
        </w:rPr>
        <w:t>Pa</w:t>
      </w:r>
      <w:r>
        <w:t>r</w:t>
      </w:r>
      <w:r>
        <w:rPr>
          <w:spacing w:val="-1"/>
        </w:rPr>
        <w:t>ag</w:t>
      </w:r>
      <w:r>
        <w:t>r</w:t>
      </w:r>
      <w:r>
        <w:rPr>
          <w:spacing w:val="2"/>
        </w:rPr>
        <w:t>a</w:t>
      </w:r>
      <w:r>
        <w:rPr>
          <w:spacing w:val="-1"/>
        </w:rPr>
        <w:t>p</w:t>
      </w:r>
      <w:r>
        <w:t>h</w:t>
      </w:r>
      <w:r>
        <w:rPr>
          <w:spacing w:val="15"/>
        </w:rPr>
        <w:t xml:space="preserve"> </w:t>
      </w:r>
      <w:r>
        <w:rPr>
          <w:spacing w:val="-1"/>
        </w:rPr>
        <w:t>3</w:t>
      </w:r>
      <w:r>
        <w:t>6</w:t>
      </w:r>
      <w:r>
        <w:rPr>
          <w:spacing w:val="16"/>
        </w:rPr>
        <w:t xml:space="preserve"> </w:t>
      </w:r>
      <w:r>
        <w:rPr>
          <w:spacing w:val="-1"/>
        </w:rPr>
        <w:t>o</w:t>
      </w:r>
      <w:r>
        <w:t>f</w:t>
      </w:r>
      <w:r>
        <w:rPr>
          <w:spacing w:val="17"/>
        </w:rPr>
        <w:t xml:space="preserve"> </w:t>
      </w:r>
      <w:r>
        <w:rPr>
          <w:spacing w:val="-1"/>
        </w:rPr>
        <w:t>A</w:t>
      </w:r>
      <w:r>
        <w:rPr>
          <w:spacing w:val="1"/>
        </w:rPr>
        <w:t>A</w:t>
      </w:r>
      <w:r>
        <w:rPr>
          <w:spacing w:val="-1"/>
        </w:rPr>
        <w:t>S</w:t>
      </w:r>
      <w:r>
        <w:t>B</w:t>
      </w:r>
      <w:r>
        <w:rPr>
          <w:spacing w:val="16"/>
        </w:rPr>
        <w:t xml:space="preserve"> </w:t>
      </w:r>
      <w:r>
        <w:rPr>
          <w:spacing w:val="-1"/>
        </w:rPr>
        <w:t>1</w:t>
      </w:r>
      <w:r>
        <w:rPr>
          <w:spacing w:val="2"/>
        </w:rPr>
        <w:t>1</w:t>
      </w:r>
      <w:r>
        <w:t>6</w:t>
      </w:r>
      <w:r>
        <w:rPr>
          <w:spacing w:val="14"/>
        </w:rPr>
        <w:t xml:space="preserve"> </w:t>
      </w:r>
      <w:r>
        <w:rPr>
          <w:spacing w:val="1"/>
        </w:rPr>
        <w:t>s</w:t>
      </w:r>
      <w:r>
        <w:rPr>
          <w:spacing w:val="-1"/>
        </w:rPr>
        <w:t>tate</w:t>
      </w:r>
      <w:r>
        <w:t>s</w:t>
      </w:r>
      <w:r>
        <w:rPr>
          <w:spacing w:val="16"/>
        </w:rPr>
        <w:t xml:space="preserve"> </w:t>
      </w:r>
      <w:r>
        <w:rPr>
          <w:spacing w:val="2"/>
        </w:rPr>
        <w:t>t</w:t>
      </w:r>
      <w:r>
        <w:rPr>
          <w:spacing w:val="-1"/>
        </w:rPr>
        <w:t>ha</w:t>
      </w:r>
      <w:r>
        <w:t>t</w:t>
      </w:r>
      <w:r>
        <w:rPr>
          <w:spacing w:val="17"/>
        </w:rPr>
        <w:t xml:space="preserve"> </w:t>
      </w:r>
      <w:r>
        <w:rPr>
          <w:spacing w:val="-2"/>
        </w:rPr>
        <w:t>i</w:t>
      </w:r>
      <w:r>
        <w:t>f</w:t>
      </w:r>
      <w:r>
        <w:rPr>
          <w:spacing w:val="17"/>
        </w:rPr>
        <w:t xml:space="preserve"> </w:t>
      </w:r>
      <w:r>
        <w:rPr>
          <w:spacing w:val="-1"/>
        </w:rPr>
        <w:t>a</w:t>
      </w:r>
      <w:r>
        <w:t>n</w:t>
      </w:r>
      <w:r>
        <w:rPr>
          <w:spacing w:val="16"/>
        </w:rPr>
        <w:t xml:space="preserve"> </w:t>
      </w:r>
      <w:r>
        <w:rPr>
          <w:spacing w:val="-2"/>
        </w:rPr>
        <w:t>i</w:t>
      </w:r>
      <w:r>
        <w:rPr>
          <w:spacing w:val="-1"/>
        </w:rPr>
        <w:t>te</w:t>
      </w:r>
      <w:r>
        <w:t>m</w:t>
      </w:r>
      <w:r>
        <w:rPr>
          <w:spacing w:val="19"/>
        </w:rPr>
        <w:t xml:space="preserve"> </w:t>
      </w:r>
      <w:r>
        <w:rPr>
          <w:spacing w:val="-1"/>
        </w:rPr>
        <w:t>o</w:t>
      </w:r>
      <w:r>
        <w:t>f</w:t>
      </w:r>
      <w:r>
        <w:rPr>
          <w:spacing w:val="14"/>
        </w:rPr>
        <w:t xml:space="preserve"> </w:t>
      </w:r>
      <w:r>
        <w:rPr>
          <w:spacing w:val="-1"/>
        </w:rPr>
        <w:t>p</w:t>
      </w:r>
      <w:r>
        <w:t>r</w:t>
      </w:r>
      <w:r>
        <w:rPr>
          <w:spacing w:val="-1"/>
        </w:rPr>
        <w:t>ope</w:t>
      </w:r>
      <w:r>
        <w:t>r</w:t>
      </w:r>
      <w:r>
        <w:rPr>
          <w:spacing w:val="4"/>
        </w:rPr>
        <w:t>t</w:t>
      </w:r>
      <w:r>
        <w:rPr>
          <w:spacing w:val="-5"/>
        </w:rPr>
        <w:t>y</w:t>
      </w:r>
      <w:r>
        <w:t>,</w:t>
      </w:r>
      <w:r>
        <w:rPr>
          <w:spacing w:val="14"/>
        </w:rPr>
        <w:t xml:space="preserve"> </w:t>
      </w:r>
      <w:r>
        <w:rPr>
          <w:spacing w:val="2"/>
        </w:rPr>
        <w:t>p</w:t>
      </w:r>
      <w:r>
        <w:rPr>
          <w:spacing w:val="-2"/>
        </w:rPr>
        <w:t>l</w:t>
      </w:r>
      <w:r>
        <w:rPr>
          <w:spacing w:val="2"/>
        </w:rPr>
        <w:t>a</w:t>
      </w:r>
      <w:r>
        <w:rPr>
          <w:spacing w:val="-1"/>
        </w:rPr>
        <w:t>n</w:t>
      </w:r>
      <w:r>
        <w:t>t</w:t>
      </w:r>
      <w:r>
        <w:rPr>
          <w:spacing w:val="14"/>
        </w:rPr>
        <w:t xml:space="preserve"> </w:t>
      </w:r>
      <w:r>
        <w:rPr>
          <w:spacing w:val="2"/>
        </w:rPr>
        <w:t>a</w:t>
      </w:r>
      <w:r>
        <w:rPr>
          <w:spacing w:val="-1"/>
        </w:rPr>
        <w:t>n</w:t>
      </w:r>
      <w:r>
        <w:t>d</w:t>
      </w:r>
      <w:r>
        <w:rPr>
          <w:spacing w:val="16"/>
        </w:rPr>
        <w:t xml:space="preserve"> </w:t>
      </w:r>
      <w:r>
        <w:rPr>
          <w:spacing w:val="-1"/>
        </w:rPr>
        <w:t>eq</w:t>
      </w:r>
      <w:r>
        <w:rPr>
          <w:spacing w:val="2"/>
        </w:rPr>
        <w:t>u</w:t>
      </w:r>
      <w:r>
        <w:rPr>
          <w:spacing w:val="-2"/>
        </w:rPr>
        <w:t>i</w:t>
      </w:r>
      <w:r>
        <w:rPr>
          <w:spacing w:val="-1"/>
        </w:rPr>
        <w:t>p</w:t>
      </w:r>
      <w:r>
        <w:rPr>
          <w:spacing w:val="4"/>
        </w:rPr>
        <w:t>m</w:t>
      </w:r>
      <w:r>
        <w:rPr>
          <w:spacing w:val="-1"/>
        </w:rPr>
        <w:t>en</w:t>
      </w:r>
      <w:r>
        <w:t>t</w:t>
      </w:r>
      <w:r>
        <w:rPr>
          <w:spacing w:val="17"/>
        </w:rPr>
        <w:t xml:space="preserve"> </w:t>
      </w:r>
      <w:r>
        <w:rPr>
          <w:spacing w:val="-2"/>
        </w:rPr>
        <w:t>i</w:t>
      </w:r>
      <w:r>
        <w:t>s</w:t>
      </w:r>
      <w:r>
        <w:rPr>
          <w:spacing w:val="16"/>
        </w:rPr>
        <w:t xml:space="preserve"> </w:t>
      </w:r>
      <w:r>
        <w:t>r</w:t>
      </w:r>
      <w:r>
        <w:rPr>
          <w:spacing w:val="-1"/>
        </w:rPr>
        <w:t>e</w:t>
      </w:r>
      <w:r>
        <w:rPr>
          <w:spacing w:val="1"/>
        </w:rPr>
        <w:t>v</w:t>
      </w:r>
      <w:r>
        <w:rPr>
          <w:spacing w:val="-1"/>
        </w:rPr>
        <w:t>a</w:t>
      </w:r>
      <w:r>
        <w:rPr>
          <w:spacing w:val="-2"/>
        </w:rPr>
        <w:t>l</w:t>
      </w:r>
      <w:r>
        <w:rPr>
          <w:spacing w:val="2"/>
        </w:rPr>
        <w:t>u</w:t>
      </w:r>
      <w:r>
        <w:rPr>
          <w:spacing w:val="-1"/>
        </w:rPr>
        <w:t>ed</w:t>
      </w:r>
      <w:r>
        <w:t>,</w:t>
      </w:r>
      <w:r>
        <w:rPr>
          <w:spacing w:val="16"/>
        </w:rPr>
        <w:t xml:space="preserve"> </w:t>
      </w:r>
      <w:r>
        <w:rPr>
          <w:spacing w:val="-1"/>
        </w:rPr>
        <w:t>th</w:t>
      </w:r>
      <w:r>
        <w:t>e</w:t>
      </w:r>
      <w:r>
        <w:rPr>
          <w:spacing w:val="16"/>
        </w:rPr>
        <w:t xml:space="preserve"> </w:t>
      </w:r>
      <w:r>
        <w:rPr>
          <w:spacing w:val="-1"/>
        </w:rPr>
        <w:t>en</w:t>
      </w:r>
      <w:r>
        <w:rPr>
          <w:spacing w:val="2"/>
        </w:rPr>
        <w:t>t</w:t>
      </w:r>
      <w:r>
        <w:rPr>
          <w:spacing w:val="-2"/>
        </w:rPr>
        <w:t>i</w:t>
      </w:r>
      <w:r>
        <w:t>re</w:t>
      </w:r>
      <w:r>
        <w:rPr>
          <w:spacing w:val="16"/>
        </w:rPr>
        <w:t xml:space="preserve"> </w:t>
      </w:r>
      <w:r>
        <w:rPr>
          <w:spacing w:val="1"/>
        </w:rPr>
        <w:t>c</w:t>
      </w:r>
      <w:r>
        <w:rPr>
          <w:spacing w:val="-2"/>
        </w:rPr>
        <w:t>l</w:t>
      </w:r>
      <w:r>
        <w:rPr>
          <w:spacing w:val="-1"/>
        </w:rPr>
        <w:t>a</w:t>
      </w:r>
      <w:r>
        <w:rPr>
          <w:spacing w:val="1"/>
        </w:rPr>
        <w:t>s</w:t>
      </w:r>
      <w:r>
        <w:t>s</w:t>
      </w:r>
      <w:r>
        <w:rPr>
          <w:spacing w:val="16"/>
        </w:rPr>
        <w:t xml:space="preserve"> </w:t>
      </w:r>
      <w:r>
        <w:rPr>
          <w:spacing w:val="-1"/>
        </w:rPr>
        <w:t>o</w:t>
      </w:r>
      <w:r>
        <w:t>f</w:t>
      </w:r>
      <w:r>
        <w:rPr>
          <w:w w:val="99"/>
        </w:rPr>
        <w:t xml:space="preserve"> </w:t>
      </w:r>
      <w:r>
        <w:rPr>
          <w:spacing w:val="-1"/>
        </w:rPr>
        <w:t>p</w:t>
      </w:r>
      <w:r>
        <w:t>r</w:t>
      </w:r>
      <w:r>
        <w:rPr>
          <w:spacing w:val="-1"/>
        </w:rPr>
        <w:t>ope</w:t>
      </w:r>
      <w:r>
        <w:t>r</w:t>
      </w:r>
      <w:r>
        <w:rPr>
          <w:spacing w:val="4"/>
        </w:rPr>
        <w:t>t</w:t>
      </w:r>
      <w:r>
        <w:rPr>
          <w:spacing w:val="-5"/>
        </w:rPr>
        <w:t>y</w:t>
      </w:r>
      <w:r>
        <w:t>,</w:t>
      </w:r>
      <w:r>
        <w:rPr>
          <w:spacing w:val="-6"/>
        </w:rPr>
        <w:t xml:space="preserve"> </w:t>
      </w:r>
      <w:r>
        <w:rPr>
          <w:spacing w:val="2"/>
        </w:rPr>
        <w:t>p</w:t>
      </w:r>
      <w:r>
        <w:rPr>
          <w:spacing w:val="-2"/>
        </w:rPr>
        <w:t>l</w:t>
      </w:r>
      <w:r>
        <w:rPr>
          <w:spacing w:val="2"/>
        </w:rPr>
        <w:t>a</w:t>
      </w:r>
      <w:r>
        <w:rPr>
          <w:spacing w:val="-1"/>
        </w:rPr>
        <w:t>n</w:t>
      </w:r>
      <w:r>
        <w:t>t</w:t>
      </w:r>
      <w:r>
        <w:rPr>
          <w:spacing w:val="-6"/>
        </w:rPr>
        <w:t xml:space="preserve"> </w:t>
      </w:r>
      <w:r>
        <w:rPr>
          <w:spacing w:val="2"/>
        </w:rPr>
        <w:t>a</w:t>
      </w:r>
      <w:r>
        <w:rPr>
          <w:spacing w:val="-1"/>
        </w:rPr>
        <w:t>n</w:t>
      </w:r>
      <w:r>
        <w:t>d</w:t>
      </w:r>
      <w:r>
        <w:rPr>
          <w:spacing w:val="-6"/>
        </w:rPr>
        <w:t xml:space="preserve"> </w:t>
      </w:r>
      <w:r>
        <w:rPr>
          <w:spacing w:val="2"/>
        </w:rPr>
        <w:t>e</w:t>
      </w:r>
      <w:r>
        <w:rPr>
          <w:spacing w:val="-1"/>
        </w:rPr>
        <w:t>q</w:t>
      </w:r>
      <w:r>
        <w:rPr>
          <w:spacing w:val="2"/>
        </w:rPr>
        <w:t>u</w:t>
      </w:r>
      <w:r>
        <w:rPr>
          <w:spacing w:val="-2"/>
        </w:rPr>
        <w:t>i</w:t>
      </w:r>
      <w:r>
        <w:rPr>
          <w:spacing w:val="-1"/>
        </w:rPr>
        <w:t>p</w:t>
      </w:r>
      <w:r>
        <w:rPr>
          <w:spacing w:val="2"/>
        </w:rPr>
        <w:t>m</w:t>
      </w:r>
      <w:r>
        <w:rPr>
          <w:spacing w:val="-1"/>
        </w:rPr>
        <w:t>en</w:t>
      </w:r>
      <w:r>
        <w:t>t</w:t>
      </w:r>
      <w:r>
        <w:rPr>
          <w:spacing w:val="-6"/>
        </w:rPr>
        <w:t xml:space="preserve"> </w:t>
      </w:r>
      <w:r>
        <w:rPr>
          <w:spacing w:val="2"/>
        </w:rPr>
        <w:t>t</w:t>
      </w:r>
      <w:r>
        <w:t>o</w:t>
      </w:r>
      <w:r>
        <w:rPr>
          <w:spacing w:val="-4"/>
        </w:rPr>
        <w:t xml:space="preserve"> </w:t>
      </w:r>
      <w:r>
        <w:rPr>
          <w:spacing w:val="-3"/>
        </w:rPr>
        <w:t>w</w:t>
      </w:r>
      <w:r>
        <w:rPr>
          <w:spacing w:val="2"/>
        </w:rPr>
        <w:t>h</w:t>
      </w:r>
      <w:r>
        <w:rPr>
          <w:spacing w:val="-2"/>
        </w:rPr>
        <w:t>i</w:t>
      </w:r>
      <w:r>
        <w:rPr>
          <w:spacing w:val="1"/>
        </w:rPr>
        <w:t>c</w:t>
      </w:r>
      <w:r>
        <w:t>h</w:t>
      </w:r>
      <w:r>
        <w:rPr>
          <w:spacing w:val="-6"/>
        </w:rPr>
        <w:t xml:space="preserve"> </w:t>
      </w:r>
      <w:r>
        <w:rPr>
          <w:spacing w:val="-1"/>
        </w:rPr>
        <w:t>t</w:t>
      </w:r>
      <w:r>
        <w:rPr>
          <w:spacing w:val="2"/>
        </w:rPr>
        <w:t>h</w:t>
      </w:r>
      <w:r>
        <w:rPr>
          <w:spacing w:val="-1"/>
        </w:rPr>
        <w:t>a</w:t>
      </w:r>
      <w:r>
        <w:t>t</w:t>
      </w:r>
      <w:r>
        <w:rPr>
          <w:spacing w:val="-6"/>
        </w:rPr>
        <w:t xml:space="preserve"> </w:t>
      </w:r>
      <w:r>
        <w:rPr>
          <w:spacing w:val="-1"/>
        </w:rPr>
        <w:t>a</w:t>
      </w:r>
      <w:r>
        <w:rPr>
          <w:spacing w:val="1"/>
        </w:rPr>
        <w:t>ss</w:t>
      </w:r>
      <w:r>
        <w:rPr>
          <w:spacing w:val="-1"/>
        </w:rPr>
        <w:t>e</w:t>
      </w:r>
      <w:r>
        <w:t>t</w:t>
      </w:r>
      <w:r>
        <w:rPr>
          <w:spacing w:val="-4"/>
        </w:rPr>
        <w:t xml:space="preserve"> </w:t>
      </w:r>
      <w:r>
        <w:rPr>
          <w:spacing w:val="-1"/>
        </w:rPr>
        <w:t>b</w:t>
      </w:r>
      <w:r>
        <w:rPr>
          <w:spacing w:val="2"/>
        </w:rPr>
        <w:t>e</w:t>
      </w:r>
      <w:r>
        <w:rPr>
          <w:spacing w:val="-2"/>
        </w:rPr>
        <w:t>l</w:t>
      </w:r>
      <w:r>
        <w:rPr>
          <w:spacing w:val="2"/>
        </w:rPr>
        <w:t>o</w:t>
      </w:r>
      <w:r>
        <w:rPr>
          <w:spacing w:val="-1"/>
        </w:rPr>
        <w:t>ng</w:t>
      </w:r>
      <w:r>
        <w:t>s</w:t>
      </w:r>
      <w:r>
        <w:rPr>
          <w:spacing w:val="-5"/>
        </w:rPr>
        <w:t xml:space="preserve"> </w:t>
      </w:r>
      <w:r>
        <w:rPr>
          <w:spacing w:val="-2"/>
        </w:rPr>
        <w:t>i</w:t>
      </w:r>
      <w:r>
        <w:t>s</w:t>
      </w:r>
      <w:r>
        <w:rPr>
          <w:spacing w:val="-5"/>
        </w:rPr>
        <w:t xml:space="preserve"> </w:t>
      </w:r>
      <w:r>
        <w:rPr>
          <w:spacing w:val="-1"/>
        </w:rPr>
        <w:t>t</w:t>
      </w:r>
      <w:r>
        <w:t>o</w:t>
      </w:r>
      <w:r>
        <w:rPr>
          <w:spacing w:val="-4"/>
        </w:rPr>
        <w:t xml:space="preserve"> </w:t>
      </w:r>
      <w:r>
        <w:rPr>
          <w:spacing w:val="-1"/>
        </w:rPr>
        <w:t>b</w:t>
      </w:r>
      <w:r>
        <w:t>e</w:t>
      </w:r>
      <w:r>
        <w:rPr>
          <w:spacing w:val="-6"/>
        </w:rPr>
        <w:t xml:space="preserve"> </w:t>
      </w:r>
      <w:r>
        <w:t>r</w:t>
      </w:r>
      <w:r>
        <w:rPr>
          <w:spacing w:val="2"/>
        </w:rPr>
        <w:t>e</w:t>
      </w:r>
      <w:r>
        <w:rPr>
          <w:spacing w:val="-2"/>
        </w:rPr>
        <w:t>v</w:t>
      </w:r>
      <w:r>
        <w:rPr>
          <w:spacing w:val="2"/>
        </w:rPr>
        <w:t>a</w:t>
      </w:r>
      <w:r>
        <w:rPr>
          <w:spacing w:val="-2"/>
        </w:rPr>
        <w:t>l</w:t>
      </w:r>
      <w:r>
        <w:rPr>
          <w:spacing w:val="2"/>
        </w:rPr>
        <w:t>u</w:t>
      </w:r>
      <w:r>
        <w:rPr>
          <w:spacing w:val="-1"/>
        </w:rPr>
        <w:t>ed</w:t>
      </w:r>
      <w:r>
        <w:t>.</w:t>
      </w:r>
    </w:p>
    <w:p w14:paraId="02DF8C10" w14:textId="77777777" w:rsidR="003379B0" w:rsidRDefault="003379B0" w:rsidP="00BB12E1">
      <w:pPr>
        <w:pStyle w:val="BodyText"/>
        <w:spacing w:line="271" w:lineRule="auto"/>
        <w:ind w:left="993"/>
        <w:jc w:val="both"/>
      </w:pPr>
      <w:r>
        <w:rPr>
          <w:spacing w:val="-1"/>
        </w:rPr>
        <w:t>I</w:t>
      </w:r>
      <w:r>
        <w:t>t</w:t>
      </w:r>
      <w:r>
        <w:rPr>
          <w:spacing w:val="12"/>
        </w:rPr>
        <w:t xml:space="preserve"> </w:t>
      </w:r>
      <w:r>
        <w:rPr>
          <w:spacing w:val="-2"/>
        </w:rPr>
        <w:t>i</w:t>
      </w:r>
      <w:r>
        <w:t>s</w:t>
      </w:r>
      <w:r>
        <w:rPr>
          <w:spacing w:val="16"/>
        </w:rPr>
        <w:t xml:space="preserve"> </w:t>
      </w:r>
      <w:r>
        <w:rPr>
          <w:spacing w:val="-2"/>
        </w:rPr>
        <w:t>i</w:t>
      </w:r>
      <w:r>
        <w:rPr>
          <w:spacing w:val="4"/>
        </w:rPr>
        <w:t>m</w:t>
      </w:r>
      <w:r>
        <w:rPr>
          <w:spacing w:val="-1"/>
        </w:rPr>
        <w:t>po</w:t>
      </w:r>
      <w:r>
        <w:t>r</w:t>
      </w:r>
      <w:r>
        <w:rPr>
          <w:spacing w:val="-1"/>
        </w:rPr>
        <w:t>tan</w:t>
      </w:r>
      <w:r>
        <w:t>t</w:t>
      </w:r>
      <w:r>
        <w:rPr>
          <w:spacing w:val="13"/>
        </w:rPr>
        <w:t xml:space="preserve"> </w:t>
      </w:r>
      <w:r>
        <w:rPr>
          <w:spacing w:val="2"/>
        </w:rPr>
        <w:t>t</w:t>
      </w:r>
      <w:r>
        <w:t>o</w:t>
      </w:r>
      <w:r>
        <w:rPr>
          <w:spacing w:val="14"/>
        </w:rPr>
        <w:t xml:space="preserve"> </w:t>
      </w:r>
      <w:r>
        <w:rPr>
          <w:spacing w:val="-1"/>
        </w:rPr>
        <w:t>no</w:t>
      </w:r>
      <w:r>
        <w:rPr>
          <w:spacing w:val="2"/>
        </w:rPr>
        <w:t>t</w:t>
      </w:r>
      <w:r>
        <w:t>e</w:t>
      </w:r>
      <w:r>
        <w:rPr>
          <w:spacing w:val="12"/>
        </w:rPr>
        <w:t xml:space="preserve"> </w:t>
      </w:r>
      <w:r>
        <w:rPr>
          <w:spacing w:val="2"/>
        </w:rPr>
        <w:t>t</w:t>
      </w:r>
      <w:r>
        <w:rPr>
          <w:spacing w:val="-1"/>
        </w:rPr>
        <w:t>ha</w:t>
      </w:r>
      <w:r>
        <w:t>t</w:t>
      </w:r>
      <w:r>
        <w:rPr>
          <w:spacing w:val="15"/>
        </w:rPr>
        <w:t xml:space="preserve"> </w:t>
      </w:r>
      <w:r>
        <w:rPr>
          <w:spacing w:val="-2"/>
        </w:rPr>
        <w:t>i</w:t>
      </w:r>
      <w:r>
        <w:t>n</w:t>
      </w:r>
      <w:r>
        <w:rPr>
          <w:spacing w:val="14"/>
        </w:rPr>
        <w:t xml:space="preserve"> </w:t>
      </w:r>
      <w:r>
        <w:rPr>
          <w:spacing w:val="-1"/>
        </w:rPr>
        <w:t>pa</w:t>
      </w:r>
      <w:r>
        <w:t>r</w:t>
      </w:r>
      <w:r>
        <w:rPr>
          <w:spacing w:val="-1"/>
        </w:rPr>
        <w:t>ag</w:t>
      </w:r>
      <w:r>
        <w:rPr>
          <w:spacing w:val="3"/>
        </w:rPr>
        <w:t>r</w:t>
      </w:r>
      <w:r>
        <w:rPr>
          <w:spacing w:val="-1"/>
        </w:rPr>
        <w:t>ap</w:t>
      </w:r>
      <w:r>
        <w:t>h</w:t>
      </w:r>
      <w:r>
        <w:rPr>
          <w:spacing w:val="14"/>
        </w:rPr>
        <w:t xml:space="preserve"> </w:t>
      </w:r>
      <w:r>
        <w:rPr>
          <w:spacing w:val="-1"/>
        </w:rPr>
        <w:t>3</w:t>
      </w:r>
      <w:r>
        <w:t>9</w:t>
      </w:r>
      <w:r>
        <w:rPr>
          <w:spacing w:val="15"/>
        </w:rPr>
        <w:t xml:space="preserve"> </w:t>
      </w:r>
      <w:r>
        <w:rPr>
          <w:spacing w:val="-1"/>
        </w:rPr>
        <w:t>o</w:t>
      </w:r>
      <w:r>
        <w:t>f</w:t>
      </w:r>
      <w:r>
        <w:rPr>
          <w:spacing w:val="17"/>
        </w:rPr>
        <w:t xml:space="preserve"> </w:t>
      </w:r>
      <w:r>
        <w:rPr>
          <w:spacing w:val="-1"/>
        </w:rPr>
        <w:t>A</w:t>
      </w:r>
      <w:r>
        <w:rPr>
          <w:spacing w:val="1"/>
        </w:rPr>
        <w:t>A</w:t>
      </w:r>
      <w:r>
        <w:rPr>
          <w:spacing w:val="-1"/>
        </w:rPr>
        <w:t>S</w:t>
      </w:r>
      <w:r>
        <w:t>B</w:t>
      </w:r>
      <w:r>
        <w:rPr>
          <w:spacing w:val="16"/>
        </w:rPr>
        <w:t xml:space="preserve"> </w:t>
      </w:r>
      <w:r>
        <w:rPr>
          <w:spacing w:val="-1"/>
        </w:rPr>
        <w:t>116</w:t>
      </w:r>
      <w:r>
        <w:t>,</w:t>
      </w:r>
      <w:r>
        <w:rPr>
          <w:spacing w:val="15"/>
        </w:rPr>
        <w:t xml:space="preserve"> </w:t>
      </w:r>
      <w:r>
        <w:rPr>
          <w:spacing w:val="-2"/>
        </w:rPr>
        <w:t>i</w:t>
      </w:r>
      <w:r>
        <w:t>f</w:t>
      </w:r>
      <w:r>
        <w:rPr>
          <w:spacing w:val="14"/>
        </w:rPr>
        <w:t xml:space="preserve"> </w:t>
      </w:r>
      <w:r>
        <w:rPr>
          <w:spacing w:val="2"/>
        </w:rPr>
        <w:t>a</w:t>
      </w:r>
      <w:r>
        <w:t>n</w:t>
      </w:r>
      <w:r>
        <w:rPr>
          <w:spacing w:val="12"/>
        </w:rPr>
        <w:t xml:space="preserve"> </w:t>
      </w:r>
      <w:r>
        <w:rPr>
          <w:spacing w:val="-1"/>
        </w:rPr>
        <w:t>a</w:t>
      </w:r>
      <w:r>
        <w:rPr>
          <w:spacing w:val="1"/>
        </w:rPr>
        <w:t>ss</w:t>
      </w:r>
      <w:r>
        <w:rPr>
          <w:spacing w:val="-1"/>
        </w:rPr>
        <w:t>e</w:t>
      </w:r>
      <w:r>
        <w:rPr>
          <w:spacing w:val="2"/>
        </w:rPr>
        <w:t>t</w:t>
      </w:r>
      <w:r>
        <w:rPr>
          <w:spacing w:val="-1"/>
        </w:rPr>
        <w:t>’</w:t>
      </w:r>
      <w:r>
        <w:t>s</w:t>
      </w:r>
      <w:r>
        <w:rPr>
          <w:spacing w:val="14"/>
        </w:rPr>
        <w:t xml:space="preserve"> </w:t>
      </w:r>
      <w:r>
        <w:rPr>
          <w:spacing w:val="1"/>
        </w:rPr>
        <w:t>c</w:t>
      </w:r>
      <w:r>
        <w:rPr>
          <w:spacing w:val="-1"/>
        </w:rPr>
        <w:t>a</w:t>
      </w:r>
      <w:r>
        <w:t>r</w:t>
      </w:r>
      <w:r>
        <w:rPr>
          <w:spacing w:val="3"/>
        </w:rPr>
        <w:t>r</w:t>
      </w:r>
      <w:r>
        <w:rPr>
          <w:spacing w:val="-5"/>
        </w:rPr>
        <w:t>y</w:t>
      </w:r>
      <w:r>
        <w:rPr>
          <w:spacing w:val="1"/>
        </w:rPr>
        <w:t>i</w:t>
      </w:r>
      <w:r>
        <w:rPr>
          <w:spacing w:val="-1"/>
        </w:rPr>
        <w:t>n</w:t>
      </w:r>
      <w:r>
        <w:t>g</w:t>
      </w:r>
      <w:r>
        <w:rPr>
          <w:spacing w:val="16"/>
        </w:rPr>
        <w:t xml:space="preserve"> </w:t>
      </w:r>
      <w:r>
        <w:rPr>
          <w:spacing w:val="-1"/>
        </w:rPr>
        <w:t>a</w:t>
      </w:r>
      <w:r>
        <w:rPr>
          <w:spacing w:val="4"/>
        </w:rPr>
        <w:t>m</w:t>
      </w:r>
      <w:r>
        <w:rPr>
          <w:spacing w:val="-1"/>
        </w:rPr>
        <w:t>oun</w:t>
      </w:r>
      <w:r>
        <w:t>t</w:t>
      </w:r>
      <w:r>
        <w:rPr>
          <w:spacing w:val="12"/>
        </w:rPr>
        <w:t xml:space="preserve"> </w:t>
      </w:r>
      <w:r>
        <w:rPr>
          <w:spacing w:val="-2"/>
        </w:rPr>
        <w:t>i</w:t>
      </w:r>
      <w:r>
        <w:t>s</w:t>
      </w:r>
      <w:r>
        <w:rPr>
          <w:spacing w:val="17"/>
        </w:rPr>
        <w:t xml:space="preserve"> </w:t>
      </w:r>
      <w:r>
        <w:rPr>
          <w:spacing w:val="-2"/>
        </w:rPr>
        <w:t>i</w:t>
      </w:r>
      <w:r>
        <w:rPr>
          <w:spacing w:val="-1"/>
        </w:rPr>
        <w:t>n</w:t>
      </w:r>
      <w:r>
        <w:rPr>
          <w:spacing w:val="1"/>
        </w:rPr>
        <w:t>c</w:t>
      </w:r>
      <w:r>
        <w:t>r</w:t>
      </w:r>
      <w:r>
        <w:rPr>
          <w:spacing w:val="-1"/>
        </w:rPr>
        <w:t>ea</w:t>
      </w:r>
      <w:r>
        <w:rPr>
          <w:spacing w:val="1"/>
        </w:rPr>
        <w:t>s</w:t>
      </w:r>
      <w:r>
        <w:rPr>
          <w:spacing w:val="-1"/>
        </w:rPr>
        <w:t>e</w:t>
      </w:r>
      <w:r>
        <w:t>d</w:t>
      </w:r>
      <w:r>
        <w:rPr>
          <w:spacing w:val="14"/>
        </w:rPr>
        <w:t xml:space="preserve"> </w:t>
      </w:r>
      <w:r>
        <w:rPr>
          <w:spacing w:val="-1"/>
        </w:rPr>
        <w:t>a</w:t>
      </w:r>
      <w:r>
        <w:t>s</w:t>
      </w:r>
      <w:r>
        <w:rPr>
          <w:spacing w:val="16"/>
        </w:rPr>
        <w:t xml:space="preserve"> </w:t>
      </w:r>
      <w:r>
        <w:t>a</w:t>
      </w:r>
      <w:r>
        <w:rPr>
          <w:spacing w:val="13"/>
        </w:rPr>
        <w:t xml:space="preserve"> </w:t>
      </w:r>
      <w:r>
        <w:rPr>
          <w:spacing w:val="3"/>
        </w:rPr>
        <w:t>r</w:t>
      </w:r>
      <w:r>
        <w:rPr>
          <w:spacing w:val="-1"/>
        </w:rPr>
        <w:t>e</w:t>
      </w:r>
      <w:r>
        <w:rPr>
          <w:spacing w:val="1"/>
        </w:rPr>
        <w:t>s</w:t>
      </w:r>
      <w:r>
        <w:rPr>
          <w:spacing w:val="-1"/>
        </w:rPr>
        <w:t>u</w:t>
      </w:r>
      <w:r>
        <w:rPr>
          <w:spacing w:val="-2"/>
        </w:rPr>
        <w:t>l</w:t>
      </w:r>
      <w:r>
        <w:t>t</w:t>
      </w:r>
      <w:r>
        <w:rPr>
          <w:spacing w:val="14"/>
        </w:rPr>
        <w:t xml:space="preserve"> </w:t>
      </w:r>
      <w:r>
        <w:rPr>
          <w:spacing w:val="-1"/>
        </w:rPr>
        <w:t>o</w:t>
      </w:r>
      <w:r>
        <w:t>f</w:t>
      </w:r>
      <w:r>
        <w:rPr>
          <w:w w:val="99"/>
        </w:rPr>
        <w:t xml:space="preserve"> </w:t>
      </w:r>
      <w:r>
        <w:t>r</w:t>
      </w:r>
      <w:r>
        <w:rPr>
          <w:spacing w:val="-1"/>
        </w:rPr>
        <w:t>e</w:t>
      </w:r>
      <w:r>
        <w:rPr>
          <w:spacing w:val="-2"/>
        </w:rPr>
        <w:t>v</w:t>
      </w:r>
      <w:r>
        <w:rPr>
          <w:spacing w:val="2"/>
        </w:rPr>
        <w:t>a</w:t>
      </w:r>
      <w:r>
        <w:rPr>
          <w:spacing w:val="-2"/>
        </w:rPr>
        <w:t>l</w:t>
      </w:r>
      <w:r>
        <w:rPr>
          <w:spacing w:val="-1"/>
        </w:rPr>
        <w:t>ua</w:t>
      </w:r>
      <w:r>
        <w:rPr>
          <w:spacing w:val="2"/>
        </w:rPr>
        <w:t>t</w:t>
      </w:r>
      <w:r>
        <w:rPr>
          <w:spacing w:val="-2"/>
        </w:rPr>
        <w:t>i</w:t>
      </w:r>
      <w:r>
        <w:rPr>
          <w:spacing w:val="2"/>
        </w:rPr>
        <w:t>o</w:t>
      </w:r>
      <w:r>
        <w:rPr>
          <w:spacing w:val="-1"/>
        </w:rPr>
        <w:t>n</w:t>
      </w:r>
      <w:r>
        <w:t>,</w:t>
      </w:r>
      <w:r>
        <w:rPr>
          <w:spacing w:val="10"/>
        </w:rPr>
        <w:t xml:space="preserve"> </w:t>
      </w:r>
      <w:r>
        <w:rPr>
          <w:spacing w:val="-1"/>
        </w:rPr>
        <w:t>th</w:t>
      </w:r>
      <w:r>
        <w:t>e</w:t>
      </w:r>
      <w:r>
        <w:rPr>
          <w:spacing w:val="13"/>
        </w:rPr>
        <w:t xml:space="preserve"> </w:t>
      </w:r>
      <w:r>
        <w:rPr>
          <w:spacing w:val="-2"/>
        </w:rPr>
        <w:t>i</w:t>
      </w:r>
      <w:r>
        <w:rPr>
          <w:spacing w:val="-1"/>
        </w:rPr>
        <w:t>n</w:t>
      </w:r>
      <w:r>
        <w:rPr>
          <w:spacing w:val="1"/>
        </w:rPr>
        <w:t>c</w:t>
      </w:r>
      <w:r>
        <w:t>r</w:t>
      </w:r>
      <w:r>
        <w:rPr>
          <w:spacing w:val="-1"/>
        </w:rPr>
        <w:t>ea</w:t>
      </w:r>
      <w:r>
        <w:rPr>
          <w:spacing w:val="1"/>
        </w:rPr>
        <w:t>s</w:t>
      </w:r>
      <w:r>
        <w:t>e</w:t>
      </w:r>
      <w:r>
        <w:rPr>
          <w:spacing w:val="11"/>
        </w:rPr>
        <w:t xml:space="preserve"> </w:t>
      </w:r>
      <w:r>
        <w:rPr>
          <w:spacing w:val="-2"/>
        </w:rPr>
        <w:t>i</w:t>
      </w:r>
      <w:r>
        <w:t>s</w:t>
      </w:r>
      <w:r>
        <w:rPr>
          <w:spacing w:val="14"/>
        </w:rPr>
        <w:t xml:space="preserve"> </w:t>
      </w:r>
      <w:r>
        <w:rPr>
          <w:spacing w:val="-1"/>
        </w:rPr>
        <w:t>t</w:t>
      </w:r>
      <w:r>
        <w:t>o</w:t>
      </w:r>
      <w:r>
        <w:rPr>
          <w:spacing w:val="11"/>
        </w:rPr>
        <w:t xml:space="preserve"> </w:t>
      </w:r>
      <w:r>
        <w:rPr>
          <w:spacing w:val="-1"/>
        </w:rPr>
        <w:t>b</w:t>
      </w:r>
      <w:r>
        <w:t>e</w:t>
      </w:r>
      <w:r>
        <w:rPr>
          <w:spacing w:val="11"/>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11"/>
        </w:rPr>
        <w:t xml:space="preserve"> </w:t>
      </w:r>
      <w:r>
        <w:rPr>
          <w:spacing w:val="1"/>
        </w:rPr>
        <w:t>i</w:t>
      </w:r>
      <w:r>
        <w:t>n</w:t>
      </w:r>
      <w:r>
        <w:rPr>
          <w:spacing w:val="10"/>
        </w:rPr>
        <w:t xml:space="preserve"> </w:t>
      </w:r>
      <w:r>
        <w:rPr>
          <w:spacing w:val="-1"/>
        </w:rPr>
        <w:t>ot</w:t>
      </w:r>
      <w:r>
        <w:rPr>
          <w:spacing w:val="2"/>
        </w:rPr>
        <w:t>h</w:t>
      </w:r>
      <w:r>
        <w:rPr>
          <w:spacing w:val="-1"/>
        </w:rPr>
        <w:t>e</w:t>
      </w:r>
      <w:r>
        <w:t>r</w:t>
      </w:r>
      <w:r>
        <w:rPr>
          <w:spacing w:val="12"/>
        </w:rPr>
        <w:t xml:space="preserve"> </w:t>
      </w:r>
      <w:r>
        <w:rPr>
          <w:spacing w:val="1"/>
        </w:rPr>
        <w:t>c</w:t>
      </w:r>
      <w:r>
        <w:rPr>
          <w:spacing w:val="-3"/>
        </w:rPr>
        <w:t>o</w:t>
      </w:r>
      <w:r>
        <w:rPr>
          <w:spacing w:val="4"/>
        </w:rPr>
        <w:t>m</w:t>
      </w:r>
      <w:r>
        <w:rPr>
          <w:spacing w:val="-1"/>
        </w:rPr>
        <w:t>p</w:t>
      </w:r>
      <w:r>
        <w:t>r</w:t>
      </w:r>
      <w:r>
        <w:rPr>
          <w:spacing w:val="-1"/>
        </w:rPr>
        <w:t>ehen</w:t>
      </w:r>
      <w:r>
        <w:rPr>
          <w:spacing w:val="1"/>
        </w:rPr>
        <w:t>si</w:t>
      </w:r>
      <w:r>
        <w:rPr>
          <w:spacing w:val="-2"/>
        </w:rPr>
        <w:t>v</w:t>
      </w:r>
      <w:r>
        <w:t>e</w:t>
      </w:r>
      <w:r>
        <w:rPr>
          <w:spacing w:val="11"/>
        </w:rPr>
        <w:t xml:space="preserve"> </w:t>
      </w:r>
      <w:r>
        <w:rPr>
          <w:spacing w:val="1"/>
        </w:rPr>
        <w:t>i</w:t>
      </w:r>
      <w:r>
        <w:rPr>
          <w:spacing w:val="-1"/>
        </w:rPr>
        <w:t>n</w:t>
      </w:r>
      <w:r>
        <w:rPr>
          <w:spacing w:val="1"/>
        </w:rPr>
        <w:t>c</w:t>
      </w:r>
      <w:r>
        <w:rPr>
          <w:spacing w:val="-1"/>
        </w:rPr>
        <w:t>o</w:t>
      </w:r>
      <w:r>
        <w:rPr>
          <w:spacing w:val="4"/>
        </w:rPr>
        <w:t>m</w:t>
      </w:r>
      <w:r>
        <w:t>e</w:t>
      </w:r>
      <w:r>
        <w:rPr>
          <w:spacing w:val="11"/>
        </w:rPr>
        <w:t xml:space="preserve"> </w:t>
      </w:r>
      <w:r>
        <w:rPr>
          <w:spacing w:val="-1"/>
        </w:rPr>
        <w:t>an</w:t>
      </w:r>
      <w:r>
        <w:t>d</w:t>
      </w:r>
      <w:r>
        <w:rPr>
          <w:spacing w:val="11"/>
        </w:rPr>
        <w:t xml:space="preserve"> </w:t>
      </w:r>
      <w:r>
        <w:rPr>
          <w:spacing w:val="-1"/>
        </w:rPr>
        <w:t>a</w:t>
      </w:r>
      <w:r>
        <w:rPr>
          <w:spacing w:val="1"/>
        </w:rPr>
        <w:t>cc</w:t>
      </w:r>
      <w:r>
        <w:rPr>
          <w:spacing w:val="-1"/>
        </w:rPr>
        <w:t>u</w:t>
      </w:r>
      <w:r>
        <w:rPr>
          <w:spacing w:val="4"/>
        </w:rPr>
        <w:t>m</w:t>
      </w:r>
      <w:r>
        <w:rPr>
          <w:spacing w:val="-1"/>
        </w:rPr>
        <w:t>u</w:t>
      </w:r>
      <w:r>
        <w:rPr>
          <w:spacing w:val="-2"/>
        </w:rPr>
        <w:t>l</w:t>
      </w:r>
      <w:r>
        <w:rPr>
          <w:spacing w:val="-1"/>
        </w:rPr>
        <w:t>ate</w:t>
      </w:r>
      <w:r>
        <w:t>d</w:t>
      </w:r>
      <w:r>
        <w:rPr>
          <w:spacing w:val="10"/>
        </w:rPr>
        <w:t xml:space="preserve"> </w:t>
      </w:r>
      <w:r>
        <w:rPr>
          <w:spacing w:val="-2"/>
        </w:rPr>
        <w:t>i</w:t>
      </w:r>
      <w:r>
        <w:t>n</w:t>
      </w:r>
      <w:r>
        <w:rPr>
          <w:spacing w:val="11"/>
        </w:rPr>
        <w:t xml:space="preserve"> </w:t>
      </w:r>
      <w:r>
        <w:rPr>
          <w:spacing w:val="2"/>
        </w:rPr>
        <w:t>e</w:t>
      </w:r>
      <w:r>
        <w:rPr>
          <w:spacing w:val="-1"/>
        </w:rPr>
        <w:t>q</w:t>
      </w:r>
      <w:r>
        <w:rPr>
          <w:spacing w:val="2"/>
        </w:rPr>
        <w:t>u</w:t>
      </w:r>
      <w:r>
        <w:rPr>
          <w:spacing w:val="-2"/>
        </w:rPr>
        <w:t>i</w:t>
      </w:r>
      <w:r>
        <w:rPr>
          <w:spacing w:val="2"/>
        </w:rPr>
        <w:t>t</w:t>
      </w:r>
      <w:r>
        <w:t>y</w:t>
      </w:r>
      <w:r>
        <w:rPr>
          <w:spacing w:val="7"/>
        </w:rPr>
        <w:t xml:space="preserve"> </w:t>
      </w:r>
      <w:r>
        <w:rPr>
          <w:spacing w:val="2"/>
        </w:rPr>
        <w:t>un</w:t>
      </w:r>
      <w:r>
        <w:rPr>
          <w:spacing w:val="-1"/>
        </w:rPr>
        <w:t>de</w:t>
      </w:r>
      <w:r>
        <w:t>r</w:t>
      </w:r>
      <w:r>
        <w:rPr>
          <w:spacing w:val="12"/>
        </w:rPr>
        <w:t xml:space="preserve"> </w:t>
      </w:r>
      <w:r>
        <w:rPr>
          <w:spacing w:val="-1"/>
        </w:rPr>
        <w:t>th</w:t>
      </w:r>
      <w:r>
        <w:t>e</w:t>
      </w:r>
      <w:r>
        <w:rPr>
          <w:w w:val="99"/>
        </w:rPr>
        <w:t xml:space="preserve"> </w:t>
      </w:r>
      <w:r>
        <w:rPr>
          <w:spacing w:val="-1"/>
        </w:rPr>
        <w:t>hea</w:t>
      </w:r>
      <w:r>
        <w:rPr>
          <w:spacing w:val="2"/>
        </w:rPr>
        <w:t>d</w:t>
      </w:r>
      <w:r>
        <w:rPr>
          <w:spacing w:val="-2"/>
        </w:rPr>
        <w:t>i</w:t>
      </w:r>
      <w:r>
        <w:rPr>
          <w:spacing w:val="2"/>
        </w:rPr>
        <w:t>n</w:t>
      </w:r>
      <w:r>
        <w:t>g</w:t>
      </w:r>
      <w:r>
        <w:rPr>
          <w:spacing w:val="29"/>
        </w:rPr>
        <w:t xml:space="preserve"> </w:t>
      </w:r>
      <w:r>
        <w:rPr>
          <w:spacing w:val="-1"/>
        </w:rPr>
        <w:t>o</w:t>
      </w:r>
      <w:r>
        <w:t>f</w:t>
      </w:r>
      <w:r>
        <w:rPr>
          <w:spacing w:val="32"/>
        </w:rPr>
        <w:t xml:space="preserve"> </w:t>
      </w:r>
      <w:r>
        <w:rPr>
          <w:spacing w:val="-1"/>
        </w:rPr>
        <w:t>a</w:t>
      </w:r>
      <w:r>
        <w:rPr>
          <w:spacing w:val="1"/>
        </w:rPr>
        <w:t>ss</w:t>
      </w:r>
      <w:r>
        <w:rPr>
          <w:spacing w:val="-1"/>
        </w:rPr>
        <w:t>e</w:t>
      </w:r>
      <w:r>
        <w:t>t</w:t>
      </w:r>
      <w:r>
        <w:rPr>
          <w:spacing w:val="29"/>
        </w:rPr>
        <w:t xml:space="preserve"> </w:t>
      </w:r>
      <w:r>
        <w:t>r</w:t>
      </w:r>
      <w:r>
        <w:rPr>
          <w:spacing w:val="-1"/>
        </w:rPr>
        <w:t>e</w:t>
      </w:r>
      <w:r>
        <w:rPr>
          <w:spacing w:val="-2"/>
        </w:rPr>
        <w:t>v</w:t>
      </w:r>
      <w:r>
        <w:rPr>
          <w:spacing w:val="2"/>
        </w:rPr>
        <w:t>a</w:t>
      </w:r>
      <w:r>
        <w:rPr>
          <w:spacing w:val="-2"/>
        </w:rPr>
        <w:t>l</w:t>
      </w:r>
      <w:r>
        <w:rPr>
          <w:spacing w:val="-1"/>
        </w:rPr>
        <w:t>u</w:t>
      </w:r>
      <w:r>
        <w:rPr>
          <w:spacing w:val="2"/>
        </w:rPr>
        <w:t>a</w:t>
      </w:r>
      <w:r>
        <w:rPr>
          <w:spacing w:val="-1"/>
        </w:rPr>
        <w:t>t</w:t>
      </w:r>
      <w:r>
        <w:rPr>
          <w:spacing w:val="1"/>
        </w:rPr>
        <w:t>i</w:t>
      </w:r>
      <w:r>
        <w:rPr>
          <w:spacing w:val="-1"/>
        </w:rPr>
        <w:t>o</w:t>
      </w:r>
      <w:r>
        <w:t>n</w:t>
      </w:r>
      <w:r>
        <w:rPr>
          <w:spacing w:val="29"/>
        </w:rPr>
        <w:t xml:space="preserve"> </w:t>
      </w:r>
      <w:r>
        <w:rPr>
          <w:spacing w:val="1"/>
        </w:rPr>
        <w:t>s</w:t>
      </w:r>
      <w:r>
        <w:rPr>
          <w:spacing w:val="-1"/>
        </w:rPr>
        <w:t>u</w:t>
      </w:r>
      <w:r>
        <w:t>r</w:t>
      </w:r>
      <w:r>
        <w:rPr>
          <w:spacing w:val="-1"/>
        </w:rPr>
        <w:t>p</w:t>
      </w:r>
      <w:r>
        <w:rPr>
          <w:spacing w:val="1"/>
        </w:rPr>
        <w:t>l</w:t>
      </w:r>
      <w:r>
        <w:rPr>
          <w:spacing w:val="-1"/>
        </w:rPr>
        <w:t>u</w:t>
      </w:r>
      <w:r>
        <w:rPr>
          <w:spacing w:val="1"/>
        </w:rPr>
        <w:t>s</w:t>
      </w:r>
      <w:r>
        <w:t>.</w:t>
      </w:r>
      <w:r>
        <w:rPr>
          <w:spacing w:val="29"/>
        </w:rPr>
        <w:t xml:space="preserve"> </w:t>
      </w:r>
      <w:r>
        <w:t>H</w:t>
      </w:r>
      <w:r>
        <w:rPr>
          <w:spacing w:val="2"/>
        </w:rPr>
        <w:t>o</w:t>
      </w:r>
      <w:r>
        <w:rPr>
          <w:spacing w:val="-3"/>
        </w:rPr>
        <w:t>w</w:t>
      </w:r>
      <w:r>
        <w:rPr>
          <w:spacing w:val="2"/>
        </w:rPr>
        <w:t>e</w:t>
      </w:r>
      <w:r>
        <w:rPr>
          <w:spacing w:val="-2"/>
        </w:rPr>
        <w:t>v</w:t>
      </w:r>
      <w:r>
        <w:rPr>
          <w:spacing w:val="-1"/>
        </w:rPr>
        <w:t>e</w:t>
      </w:r>
      <w:r>
        <w:t>r,</w:t>
      </w:r>
      <w:r>
        <w:rPr>
          <w:spacing w:val="29"/>
        </w:rPr>
        <w:t xml:space="preserve"> </w:t>
      </w:r>
      <w:r>
        <w:rPr>
          <w:spacing w:val="2"/>
        </w:rPr>
        <w:t>t</w:t>
      </w:r>
      <w:r>
        <w:rPr>
          <w:spacing w:val="-1"/>
        </w:rPr>
        <w:t>h</w:t>
      </w:r>
      <w:r>
        <w:t>e</w:t>
      </w:r>
      <w:r>
        <w:rPr>
          <w:spacing w:val="32"/>
        </w:rPr>
        <w:t xml:space="preserve"> </w:t>
      </w:r>
      <w:r>
        <w:rPr>
          <w:spacing w:val="1"/>
        </w:rPr>
        <w:t>i</w:t>
      </w:r>
      <w:r>
        <w:rPr>
          <w:spacing w:val="-1"/>
        </w:rPr>
        <w:t>n</w:t>
      </w:r>
      <w:r>
        <w:rPr>
          <w:spacing w:val="1"/>
        </w:rPr>
        <w:t>c</w:t>
      </w:r>
      <w:r>
        <w:t>r</w:t>
      </w:r>
      <w:r>
        <w:rPr>
          <w:spacing w:val="-1"/>
        </w:rPr>
        <w:t>ea</w:t>
      </w:r>
      <w:r>
        <w:rPr>
          <w:spacing w:val="1"/>
        </w:rPr>
        <w:t>s</w:t>
      </w:r>
      <w:r>
        <w:t>e</w:t>
      </w:r>
      <w:r>
        <w:rPr>
          <w:spacing w:val="29"/>
        </w:rPr>
        <w:t xml:space="preserve"> </w:t>
      </w:r>
      <w:r>
        <w:rPr>
          <w:spacing w:val="-2"/>
        </w:rPr>
        <w:t>i</w:t>
      </w:r>
      <w:r>
        <w:t>s</w:t>
      </w:r>
      <w:r>
        <w:rPr>
          <w:spacing w:val="31"/>
        </w:rPr>
        <w:t xml:space="preserve"> </w:t>
      </w:r>
      <w:r>
        <w:rPr>
          <w:spacing w:val="-1"/>
        </w:rPr>
        <w:t>t</w:t>
      </w:r>
      <w:r>
        <w:t>o</w:t>
      </w:r>
      <w:r>
        <w:rPr>
          <w:spacing w:val="29"/>
        </w:rPr>
        <w:t xml:space="preserve"> </w:t>
      </w:r>
      <w:r>
        <w:rPr>
          <w:spacing w:val="2"/>
        </w:rPr>
        <w:t>b</w:t>
      </w:r>
      <w:r>
        <w:t>e</w:t>
      </w:r>
      <w:r>
        <w:rPr>
          <w:spacing w:val="29"/>
        </w:rPr>
        <w:t xml:space="preserve"> </w:t>
      </w:r>
      <w:r>
        <w:t>r</w:t>
      </w:r>
      <w:r>
        <w:rPr>
          <w:spacing w:val="-1"/>
        </w:rPr>
        <w:t>e</w:t>
      </w:r>
      <w:r>
        <w:rPr>
          <w:spacing w:val="1"/>
        </w:rPr>
        <w:t>c</w:t>
      </w:r>
      <w:r>
        <w:rPr>
          <w:spacing w:val="-1"/>
        </w:rPr>
        <w:t>og</w:t>
      </w:r>
      <w:r>
        <w:rPr>
          <w:spacing w:val="2"/>
        </w:rPr>
        <w:t>n</w:t>
      </w:r>
      <w:r>
        <w:rPr>
          <w:spacing w:val="-2"/>
        </w:rPr>
        <w:t>i</w:t>
      </w:r>
      <w:r>
        <w:rPr>
          <w:spacing w:val="3"/>
        </w:rPr>
        <w:t>s</w:t>
      </w:r>
      <w:r>
        <w:rPr>
          <w:spacing w:val="-1"/>
        </w:rPr>
        <w:t>e</w:t>
      </w:r>
      <w:r>
        <w:t>d</w:t>
      </w:r>
      <w:r>
        <w:rPr>
          <w:spacing w:val="30"/>
        </w:rPr>
        <w:t xml:space="preserve"> </w:t>
      </w:r>
      <w:r>
        <w:rPr>
          <w:spacing w:val="-2"/>
        </w:rPr>
        <w:t>i</w:t>
      </w:r>
      <w:r>
        <w:t>n</w:t>
      </w:r>
      <w:r>
        <w:rPr>
          <w:spacing w:val="32"/>
        </w:rPr>
        <w:t xml:space="preserve"> </w:t>
      </w:r>
      <w:r>
        <w:rPr>
          <w:spacing w:val="-1"/>
        </w:rPr>
        <w:t>th</w:t>
      </w:r>
      <w:r>
        <w:t>e</w:t>
      </w:r>
      <w:r>
        <w:rPr>
          <w:spacing w:val="29"/>
        </w:rPr>
        <w:t xml:space="preserve"> </w:t>
      </w:r>
      <w:r>
        <w:rPr>
          <w:spacing w:val="2"/>
        </w:rPr>
        <w:t>C</w:t>
      </w:r>
      <w:r>
        <w:rPr>
          <w:spacing w:val="-1"/>
        </w:rPr>
        <w:t>o</w:t>
      </w:r>
      <w:r>
        <w:rPr>
          <w:spacing w:val="4"/>
        </w:rPr>
        <w:t>m</w:t>
      </w:r>
      <w:r>
        <w:rPr>
          <w:spacing w:val="-1"/>
        </w:rPr>
        <w:t>p</w:t>
      </w:r>
      <w:r>
        <w:t>r</w:t>
      </w:r>
      <w:r>
        <w:rPr>
          <w:spacing w:val="-1"/>
        </w:rPr>
        <w:t>ehen</w:t>
      </w:r>
      <w:r>
        <w:rPr>
          <w:spacing w:val="1"/>
        </w:rPr>
        <w:t>s</w:t>
      </w:r>
      <w:r>
        <w:rPr>
          <w:spacing w:val="-2"/>
        </w:rPr>
        <w:t>i</w:t>
      </w:r>
      <w:r>
        <w:rPr>
          <w:spacing w:val="1"/>
        </w:rPr>
        <w:t>v</w:t>
      </w:r>
      <w:r>
        <w:t>e</w:t>
      </w:r>
      <w:r>
        <w:rPr>
          <w:spacing w:val="32"/>
        </w:rPr>
        <w:t xml:space="preserve"> </w:t>
      </w:r>
      <w:r>
        <w:rPr>
          <w:spacing w:val="-1"/>
        </w:rPr>
        <w:t>In</w:t>
      </w:r>
      <w:r>
        <w:rPr>
          <w:spacing w:val="1"/>
        </w:rPr>
        <w:t>c</w:t>
      </w:r>
      <w:r>
        <w:rPr>
          <w:spacing w:val="-1"/>
        </w:rPr>
        <w:t>o</w:t>
      </w:r>
      <w:r>
        <w:rPr>
          <w:spacing w:val="2"/>
        </w:rPr>
        <w:t>m</w:t>
      </w:r>
      <w:r>
        <w:t>e</w:t>
      </w:r>
      <w:r>
        <w:rPr>
          <w:w w:val="99"/>
        </w:rPr>
        <w:t xml:space="preserve"> </w:t>
      </w:r>
      <w:r>
        <w:rPr>
          <w:spacing w:val="-1"/>
        </w:rPr>
        <w:t>Sta</w:t>
      </w:r>
      <w:r>
        <w:rPr>
          <w:spacing w:val="2"/>
        </w:rPr>
        <w:t>t</w:t>
      </w:r>
      <w:r>
        <w:rPr>
          <w:spacing w:val="-1"/>
        </w:rPr>
        <w:t>e</w:t>
      </w:r>
      <w:r>
        <w:rPr>
          <w:spacing w:val="4"/>
        </w:rPr>
        <w:t>m</w:t>
      </w:r>
      <w:r>
        <w:rPr>
          <w:spacing w:val="-1"/>
        </w:rPr>
        <w:t>en</w:t>
      </w:r>
      <w:r>
        <w:t>t</w:t>
      </w:r>
      <w:r>
        <w:rPr>
          <w:spacing w:val="4"/>
        </w:rPr>
        <w:t xml:space="preserve"> </w:t>
      </w:r>
      <w:r>
        <w:rPr>
          <w:spacing w:val="-1"/>
        </w:rPr>
        <w:t>t</w:t>
      </w:r>
      <w:r>
        <w:t>o</w:t>
      </w:r>
      <w:r>
        <w:rPr>
          <w:spacing w:val="3"/>
        </w:rPr>
        <w:t xml:space="preserve"> </w:t>
      </w:r>
      <w:r>
        <w:rPr>
          <w:spacing w:val="-1"/>
        </w:rPr>
        <w:t>th</w:t>
      </w:r>
      <w:r>
        <w:t>e</w:t>
      </w:r>
      <w:r>
        <w:rPr>
          <w:spacing w:val="4"/>
        </w:rPr>
        <w:t xml:space="preserve"> </w:t>
      </w:r>
      <w:r>
        <w:rPr>
          <w:spacing w:val="-1"/>
        </w:rPr>
        <w:t>e</w:t>
      </w:r>
      <w:r>
        <w:rPr>
          <w:spacing w:val="1"/>
        </w:rPr>
        <w:t>x</w:t>
      </w:r>
      <w:r>
        <w:rPr>
          <w:spacing w:val="-1"/>
        </w:rPr>
        <w:t>ten</w:t>
      </w:r>
      <w:r>
        <w:t>t</w:t>
      </w:r>
      <w:r>
        <w:rPr>
          <w:spacing w:val="4"/>
        </w:rPr>
        <w:t xml:space="preserve"> </w:t>
      </w:r>
      <w:r>
        <w:rPr>
          <w:spacing w:val="2"/>
        </w:rPr>
        <w:t>t</w:t>
      </w:r>
      <w:r>
        <w:rPr>
          <w:spacing w:val="-1"/>
        </w:rPr>
        <w:t>h</w:t>
      </w:r>
      <w:r>
        <w:rPr>
          <w:spacing w:val="2"/>
        </w:rPr>
        <w:t>a</w:t>
      </w:r>
      <w:r>
        <w:t>t</w:t>
      </w:r>
      <w:r>
        <w:rPr>
          <w:spacing w:val="4"/>
        </w:rPr>
        <w:t xml:space="preserve"> </w:t>
      </w:r>
      <w:r>
        <w:rPr>
          <w:spacing w:val="-2"/>
        </w:rPr>
        <w:t>i</w:t>
      </w:r>
      <w:r>
        <w:t>t</w:t>
      </w:r>
      <w:r>
        <w:rPr>
          <w:spacing w:val="5"/>
        </w:rPr>
        <w:t xml:space="preserve"> </w:t>
      </w:r>
      <w:r>
        <w:t>r</w:t>
      </w:r>
      <w:r>
        <w:rPr>
          <w:spacing w:val="-1"/>
        </w:rPr>
        <w:t>e</w:t>
      </w:r>
      <w:r>
        <w:rPr>
          <w:spacing w:val="-2"/>
        </w:rPr>
        <w:t>v</w:t>
      </w:r>
      <w:r>
        <w:rPr>
          <w:spacing w:val="-1"/>
        </w:rPr>
        <w:t>e</w:t>
      </w:r>
      <w:r>
        <w:t>r</w:t>
      </w:r>
      <w:r>
        <w:rPr>
          <w:spacing w:val="1"/>
        </w:rPr>
        <w:t>s</w:t>
      </w:r>
      <w:r>
        <w:rPr>
          <w:spacing w:val="-1"/>
        </w:rPr>
        <w:t>e</w:t>
      </w:r>
      <w:r>
        <w:t>s</w:t>
      </w:r>
      <w:r>
        <w:rPr>
          <w:spacing w:val="5"/>
        </w:rPr>
        <w:t xml:space="preserve"> </w:t>
      </w:r>
      <w:r>
        <w:t>a</w:t>
      </w:r>
      <w:r>
        <w:rPr>
          <w:spacing w:val="3"/>
        </w:rPr>
        <w:t xml:space="preserve"> </w:t>
      </w:r>
      <w:r>
        <w:t>r</w:t>
      </w:r>
      <w:r>
        <w:rPr>
          <w:spacing w:val="-1"/>
        </w:rPr>
        <w:t>e</w:t>
      </w:r>
      <w:r>
        <w:rPr>
          <w:spacing w:val="1"/>
        </w:rPr>
        <w:t>v</w:t>
      </w:r>
      <w:r>
        <w:rPr>
          <w:spacing w:val="-1"/>
        </w:rPr>
        <w:t>a</w:t>
      </w:r>
      <w:r>
        <w:rPr>
          <w:spacing w:val="1"/>
        </w:rPr>
        <w:t>l</w:t>
      </w:r>
      <w:r>
        <w:rPr>
          <w:spacing w:val="-1"/>
        </w:rPr>
        <w:t>ua</w:t>
      </w:r>
      <w:r>
        <w:rPr>
          <w:spacing w:val="2"/>
        </w:rPr>
        <w:t>t</w:t>
      </w:r>
      <w:r>
        <w:rPr>
          <w:spacing w:val="-2"/>
        </w:rPr>
        <w:t>i</w:t>
      </w:r>
      <w:r>
        <w:rPr>
          <w:spacing w:val="-1"/>
        </w:rPr>
        <w:t>o</w:t>
      </w:r>
      <w:r>
        <w:t>n</w:t>
      </w:r>
      <w:r>
        <w:rPr>
          <w:spacing w:val="4"/>
        </w:rPr>
        <w:t xml:space="preserve"> </w:t>
      </w:r>
      <w:r>
        <w:rPr>
          <w:spacing w:val="2"/>
        </w:rPr>
        <w:t>d</w:t>
      </w:r>
      <w:r>
        <w:rPr>
          <w:spacing w:val="-1"/>
        </w:rPr>
        <w:t>e</w:t>
      </w:r>
      <w:r>
        <w:rPr>
          <w:spacing w:val="1"/>
        </w:rPr>
        <w:t>c</w:t>
      </w:r>
      <w:r>
        <w:t>r</w:t>
      </w:r>
      <w:r>
        <w:rPr>
          <w:spacing w:val="-1"/>
        </w:rPr>
        <w:t>ea</w:t>
      </w:r>
      <w:r>
        <w:rPr>
          <w:spacing w:val="1"/>
        </w:rPr>
        <w:t>s</w:t>
      </w:r>
      <w:r>
        <w:t>e</w:t>
      </w:r>
      <w:r>
        <w:rPr>
          <w:spacing w:val="3"/>
        </w:rPr>
        <w:t xml:space="preserve"> </w:t>
      </w:r>
      <w:r>
        <w:rPr>
          <w:spacing w:val="-1"/>
        </w:rPr>
        <w:t>o</w:t>
      </w:r>
      <w:r>
        <w:t>f</w:t>
      </w:r>
      <w:r>
        <w:rPr>
          <w:spacing w:val="6"/>
        </w:rPr>
        <w:t xml:space="preserve"> </w:t>
      </w:r>
      <w:r>
        <w:rPr>
          <w:spacing w:val="-1"/>
        </w:rPr>
        <w:t>th</w:t>
      </w:r>
      <w:r>
        <w:t>e</w:t>
      </w:r>
      <w:r>
        <w:rPr>
          <w:spacing w:val="4"/>
        </w:rPr>
        <w:t xml:space="preserve"> </w:t>
      </w:r>
      <w:r>
        <w:rPr>
          <w:spacing w:val="1"/>
        </w:rPr>
        <w:t>s</w:t>
      </w:r>
      <w:r>
        <w:rPr>
          <w:spacing w:val="-3"/>
        </w:rPr>
        <w:t>a</w:t>
      </w:r>
      <w:r>
        <w:rPr>
          <w:spacing w:val="4"/>
        </w:rPr>
        <w:t>m</w:t>
      </w:r>
      <w:r>
        <w:t>e</w:t>
      </w:r>
      <w:r>
        <w:rPr>
          <w:spacing w:val="3"/>
        </w:rPr>
        <w:t xml:space="preserve"> </w:t>
      </w:r>
      <w:r>
        <w:rPr>
          <w:spacing w:val="-1"/>
        </w:rPr>
        <w:t>a</w:t>
      </w:r>
      <w:r>
        <w:rPr>
          <w:spacing w:val="1"/>
        </w:rPr>
        <w:t>ss</w:t>
      </w:r>
      <w:r>
        <w:rPr>
          <w:spacing w:val="-1"/>
        </w:rPr>
        <w:t>e</w:t>
      </w:r>
      <w:r>
        <w:t>t</w:t>
      </w:r>
      <w:r>
        <w:rPr>
          <w:spacing w:val="2"/>
        </w:rPr>
        <w:t xml:space="preserve"> </w:t>
      </w:r>
      <w:r>
        <w:rPr>
          <w:spacing w:val="1"/>
        </w:rPr>
        <w:t>c</w:t>
      </w:r>
      <w:r>
        <w:rPr>
          <w:spacing w:val="-2"/>
        </w:rPr>
        <w:t>l</w:t>
      </w:r>
      <w:r>
        <w:rPr>
          <w:spacing w:val="-1"/>
        </w:rPr>
        <w:t>a</w:t>
      </w:r>
      <w:r>
        <w:rPr>
          <w:spacing w:val="1"/>
        </w:rPr>
        <w:t>s</w:t>
      </w:r>
      <w:r>
        <w:t>s</w:t>
      </w:r>
      <w:r>
        <w:rPr>
          <w:spacing w:val="5"/>
        </w:rPr>
        <w:t xml:space="preserve"> </w:t>
      </w:r>
      <w:r>
        <w:rPr>
          <w:spacing w:val="-1"/>
        </w:rPr>
        <w:t>p</w:t>
      </w:r>
      <w:r>
        <w:t>r</w:t>
      </w:r>
      <w:r>
        <w:rPr>
          <w:spacing w:val="-1"/>
        </w:rPr>
        <w:t>e</w:t>
      </w:r>
      <w:r>
        <w:rPr>
          <w:spacing w:val="-2"/>
        </w:rPr>
        <w:t>v</w:t>
      </w:r>
      <w:r>
        <w:rPr>
          <w:spacing w:val="1"/>
        </w:rPr>
        <w:t>i</w:t>
      </w:r>
      <w:r>
        <w:rPr>
          <w:spacing w:val="-1"/>
        </w:rPr>
        <w:t>ou</w:t>
      </w:r>
      <w:r>
        <w:rPr>
          <w:spacing w:val="1"/>
        </w:rPr>
        <w:t>s</w:t>
      </w:r>
      <w:r>
        <w:rPr>
          <w:spacing w:val="3"/>
        </w:rPr>
        <w:t>l</w:t>
      </w:r>
      <w:r>
        <w:t>y</w:t>
      </w:r>
      <w:r>
        <w:rPr>
          <w:spacing w:val="-1"/>
        </w:rPr>
        <w:t xml:space="preserve"> </w:t>
      </w:r>
      <w:r>
        <w:rPr>
          <w:spacing w:val="3"/>
        </w:rPr>
        <w:t>r</w:t>
      </w:r>
      <w:r>
        <w:rPr>
          <w:spacing w:val="-1"/>
        </w:rPr>
        <w:t>e</w:t>
      </w:r>
      <w:r>
        <w:rPr>
          <w:spacing w:val="1"/>
        </w:rPr>
        <w:t>c</w:t>
      </w:r>
      <w:r>
        <w:rPr>
          <w:spacing w:val="-1"/>
        </w:rPr>
        <w:t>og</w:t>
      </w:r>
      <w:r>
        <w:rPr>
          <w:spacing w:val="2"/>
        </w:rPr>
        <w:t>n</w:t>
      </w:r>
      <w:r>
        <w:rPr>
          <w:spacing w:val="-2"/>
        </w:rPr>
        <w:t>i</w:t>
      </w:r>
      <w:r>
        <w:rPr>
          <w:spacing w:val="1"/>
        </w:rPr>
        <w:t>s</w:t>
      </w:r>
      <w:r>
        <w:rPr>
          <w:spacing w:val="2"/>
        </w:rPr>
        <w:t>e</w:t>
      </w:r>
      <w:r>
        <w:t>d</w:t>
      </w:r>
      <w:r>
        <w:rPr>
          <w:spacing w:val="4"/>
        </w:rPr>
        <w:t xml:space="preserve"> </w:t>
      </w:r>
      <w:r>
        <w:rPr>
          <w:spacing w:val="-1"/>
        </w:rPr>
        <w:t>a</w:t>
      </w:r>
      <w:r>
        <w:t>s</w:t>
      </w:r>
      <w:r>
        <w:rPr>
          <w:w w:val="99"/>
        </w:rPr>
        <w:t xml:space="preserve"> </w:t>
      </w:r>
      <w:r>
        <w:t>a</w:t>
      </w:r>
      <w:r>
        <w:rPr>
          <w:spacing w:val="-7"/>
        </w:rPr>
        <w:t xml:space="preserve"> </w:t>
      </w:r>
      <w:r>
        <w:rPr>
          <w:spacing w:val="-1"/>
        </w:rPr>
        <w:t>p</w:t>
      </w:r>
      <w:r>
        <w:t>r</w:t>
      </w:r>
      <w:r>
        <w:rPr>
          <w:spacing w:val="-1"/>
        </w:rPr>
        <w:t>o</w:t>
      </w:r>
      <w:r>
        <w:rPr>
          <w:spacing w:val="2"/>
        </w:rPr>
        <w:t>f</w:t>
      </w:r>
      <w:r>
        <w:rPr>
          <w:spacing w:val="-2"/>
        </w:rPr>
        <w:t>i</w:t>
      </w:r>
      <w:r>
        <w:t>t</w:t>
      </w:r>
      <w:r>
        <w:rPr>
          <w:spacing w:val="-7"/>
        </w:rPr>
        <w:t xml:space="preserve"> </w:t>
      </w:r>
      <w:r>
        <w:rPr>
          <w:spacing w:val="-1"/>
        </w:rPr>
        <w:t>o</w:t>
      </w:r>
      <w:r>
        <w:t>r</w:t>
      </w:r>
      <w:r>
        <w:rPr>
          <w:spacing w:val="-3"/>
        </w:rPr>
        <w:t xml:space="preserve"> </w:t>
      </w:r>
      <w:r>
        <w:rPr>
          <w:spacing w:val="-2"/>
        </w:rPr>
        <w:t>l</w:t>
      </w:r>
      <w:r>
        <w:rPr>
          <w:spacing w:val="-1"/>
        </w:rPr>
        <w:t>o</w:t>
      </w:r>
      <w:r>
        <w:rPr>
          <w:spacing w:val="1"/>
        </w:rPr>
        <w:t>s</w:t>
      </w:r>
      <w:r>
        <w:t>s</w:t>
      </w:r>
      <w:r>
        <w:rPr>
          <w:spacing w:val="-6"/>
        </w:rPr>
        <w:t xml:space="preserve"> </w:t>
      </w:r>
      <w:r>
        <w:rPr>
          <w:spacing w:val="-2"/>
        </w:rPr>
        <w:t>i</w:t>
      </w:r>
      <w:r>
        <w:t>n</w:t>
      </w:r>
      <w:r>
        <w:rPr>
          <w:spacing w:val="-5"/>
        </w:rPr>
        <w:t xml:space="preserve"> </w:t>
      </w:r>
      <w:r>
        <w:rPr>
          <w:spacing w:val="-1"/>
        </w:rPr>
        <w:t>th</w:t>
      </w:r>
      <w:r>
        <w:t>e</w:t>
      </w:r>
      <w:r>
        <w:rPr>
          <w:spacing w:val="-5"/>
        </w:rPr>
        <w:t xml:space="preserve"> </w:t>
      </w:r>
      <w:r>
        <w:t>C</w:t>
      </w:r>
      <w:r>
        <w:rPr>
          <w:spacing w:val="-1"/>
        </w:rPr>
        <w:t>o</w:t>
      </w:r>
      <w:r>
        <w:rPr>
          <w:spacing w:val="4"/>
        </w:rPr>
        <w:t>m</w:t>
      </w:r>
      <w:r>
        <w:rPr>
          <w:spacing w:val="-1"/>
        </w:rPr>
        <w:t>p</w:t>
      </w:r>
      <w:r>
        <w:t>r</w:t>
      </w:r>
      <w:r>
        <w:rPr>
          <w:spacing w:val="-1"/>
        </w:rPr>
        <w:t>ehen</w:t>
      </w:r>
      <w:r>
        <w:rPr>
          <w:spacing w:val="1"/>
        </w:rPr>
        <w:t>si</w:t>
      </w:r>
      <w:r>
        <w:rPr>
          <w:spacing w:val="-2"/>
        </w:rPr>
        <w:t>v</w:t>
      </w:r>
      <w:r>
        <w:t>e</w:t>
      </w:r>
      <w:r>
        <w:rPr>
          <w:spacing w:val="-4"/>
        </w:rPr>
        <w:t xml:space="preserve"> </w:t>
      </w:r>
      <w:r>
        <w:rPr>
          <w:spacing w:val="-1"/>
        </w:rPr>
        <w:t>In</w:t>
      </w:r>
      <w:r>
        <w:rPr>
          <w:spacing w:val="1"/>
        </w:rPr>
        <w:t>c</w:t>
      </w:r>
      <w:r>
        <w:rPr>
          <w:spacing w:val="-1"/>
        </w:rPr>
        <w:t>o</w:t>
      </w:r>
      <w:r>
        <w:rPr>
          <w:spacing w:val="4"/>
        </w:rPr>
        <w:t>m</w:t>
      </w:r>
      <w:r>
        <w:t>e</w:t>
      </w:r>
      <w:r>
        <w:rPr>
          <w:spacing w:val="-7"/>
        </w:rPr>
        <w:t xml:space="preserve"> </w:t>
      </w:r>
      <w:r>
        <w:rPr>
          <w:spacing w:val="-1"/>
        </w:rPr>
        <w:t>Sta</w:t>
      </w:r>
      <w:r>
        <w:rPr>
          <w:spacing w:val="2"/>
        </w:rPr>
        <w:t>t</w:t>
      </w:r>
      <w:r>
        <w:rPr>
          <w:spacing w:val="-1"/>
        </w:rPr>
        <w:t>e</w:t>
      </w:r>
      <w:r>
        <w:rPr>
          <w:spacing w:val="4"/>
        </w:rPr>
        <w:t>m</w:t>
      </w:r>
      <w:r>
        <w:rPr>
          <w:spacing w:val="-3"/>
        </w:rPr>
        <w:t>e</w:t>
      </w:r>
      <w:r>
        <w:rPr>
          <w:spacing w:val="-1"/>
        </w:rPr>
        <w:t>nt</w:t>
      </w:r>
      <w:r>
        <w:t>.</w:t>
      </w:r>
    </w:p>
    <w:p w14:paraId="02DF8C11" w14:textId="77777777" w:rsidR="003379B0" w:rsidRDefault="003379B0" w:rsidP="00BB12E1">
      <w:pPr>
        <w:ind w:left="993"/>
        <w:rPr>
          <w:rFonts w:ascii="Arial" w:eastAsia="Arial" w:hAnsi="Arial"/>
          <w:w w:val="99"/>
          <w:lang w:eastAsia="en-US"/>
        </w:rPr>
      </w:pPr>
    </w:p>
    <w:p w14:paraId="02DF8C12" w14:textId="77777777" w:rsidR="00EE4C04" w:rsidRDefault="00EE4C04">
      <w:pPr>
        <w:rPr>
          <w:b/>
          <w:bCs/>
          <w:color w:val="B3272F" w:themeColor="text2"/>
          <w:spacing w:val="-1"/>
          <w:kern w:val="32"/>
          <w:sz w:val="40"/>
          <w:szCs w:val="32"/>
        </w:rPr>
      </w:pPr>
      <w:bookmarkStart w:id="22" w:name="_TOC_250047"/>
      <w:r>
        <w:rPr>
          <w:spacing w:val="-1"/>
        </w:rPr>
        <w:br w:type="page"/>
      </w:r>
    </w:p>
    <w:p w14:paraId="02DF8C13" w14:textId="00BFFCA7" w:rsidR="003379B0" w:rsidRDefault="003379B0" w:rsidP="00BB12E1">
      <w:pPr>
        <w:pStyle w:val="Heading1"/>
        <w:ind w:left="993"/>
      </w:pPr>
      <w:bookmarkStart w:id="23" w:name="_Toc473729217"/>
      <w:r>
        <w:rPr>
          <w:spacing w:val="-1"/>
        </w:rPr>
        <w:lastRenderedPageBreak/>
        <w:t>H</w:t>
      </w:r>
      <w:r>
        <w:rPr>
          <w:spacing w:val="2"/>
        </w:rPr>
        <w:t>o</w:t>
      </w:r>
      <w:r>
        <w:t>w</w:t>
      </w:r>
      <w:r>
        <w:rPr>
          <w:spacing w:val="55"/>
        </w:rPr>
        <w:t xml:space="preserve"> </w:t>
      </w:r>
      <w:r>
        <w:rPr>
          <w:spacing w:val="1"/>
        </w:rPr>
        <w:t>i</w:t>
      </w:r>
      <w:r>
        <w:t>n</w:t>
      </w:r>
      <w:r>
        <w:rPr>
          <w:spacing w:val="1"/>
        </w:rPr>
        <w:t>v</w:t>
      </w:r>
      <w:r>
        <w:t>ento</w:t>
      </w:r>
      <w:r>
        <w:rPr>
          <w:spacing w:val="-1"/>
        </w:rPr>
        <w:t>r</w:t>
      </w:r>
      <w:r>
        <w:t>y</w:t>
      </w:r>
      <w:r>
        <w:rPr>
          <w:spacing w:val="54"/>
        </w:rPr>
        <w:t xml:space="preserve"> </w:t>
      </w:r>
      <w:r>
        <w:t>damaged</w:t>
      </w:r>
      <w:r>
        <w:rPr>
          <w:spacing w:val="55"/>
        </w:rPr>
        <w:t xml:space="preserve"> </w:t>
      </w:r>
      <w:r>
        <w:rPr>
          <w:spacing w:val="2"/>
        </w:rPr>
        <w:t>o</w:t>
      </w:r>
      <w:r>
        <w:t>r</w:t>
      </w:r>
      <w:r>
        <w:rPr>
          <w:spacing w:val="54"/>
        </w:rPr>
        <w:t xml:space="preserve"> </w:t>
      </w:r>
      <w:r>
        <w:rPr>
          <w:spacing w:val="2"/>
        </w:rPr>
        <w:t>d</w:t>
      </w:r>
      <w:r>
        <w:t>e</w:t>
      </w:r>
      <w:r>
        <w:rPr>
          <w:spacing w:val="1"/>
        </w:rPr>
        <w:t>s</w:t>
      </w:r>
      <w:r>
        <w:t>t</w:t>
      </w:r>
      <w:r>
        <w:rPr>
          <w:spacing w:val="-1"/>
        </w:rPr>
        <w:t>r</w:t>
      </w:r>
      <w:r>
        <w:rPr>
          <w:spacing w:val="2"/>
        </w:rPr>
        <w:t>o</w:t>
      </w:r>
      <w:r>
        <w:rPr>
          <w:spacing w:val="-5"/>
        </w:rPr>
        <w:t>y</w:t>
      </w:r>
      <w:r>
        <w:t>ed</w:t>
      </w:r>
      <w:r>
        <w:rPr>
          <w:spacing w:val="55"/>
        </w:rPr>
        <w:t xml:space="preserve"> </w:t>
      </w:r>
      <w:r>
        <w:t>as</w:t>
      </w:r>
      <w:r>
        <w:rPr>
          <w:spacing w:val="56"/>
        </w:rPr>
        <w:t xml:space="preserve"> </w:t>
      </w:r>
      <w:r>
        <w:t>a</w:t>
      </w:r>
      <w:r>
        <w:rPr>
          <w:spacing w:val="54"/>
        </w:rPr>
        <w:t xml:space="preserve"> </w:t>
      </w:r>
      <w:r>
        <w:rPr>
          <w:spacing w:val="1"/>
        </w:rPr>
        <w:t>r</w:t>
      </w:r>
      <w:r>
        <w:t>e</w:t>
      </w:r>
      <w:r>
        <w:rPr>
          <w:spacing w:val="1"/>
        </w:rPr>
        <w:t>s</w:t>
      </w:r>
      <w:r>
        <w:t>u</w:t>
      </w:r>
      <w:r>
        <w:rPr>
          <w:spacing w:val="1"/>
        </w:rPr>
        <w:t>l</w:t>
      </w:r>
      <w:r>
        <w:t>t</w:t>
      </w:r>
      <w:r>
        <w:rPr>
          <w:spacing w:val="55"/>
        </w:rPr>
        <w:t xml:space="preserve"> </w:t>
      </w:r>
      <w:r>
        <w:t>of</w:t>
      </w:r>
      <w:r>
        <w:rPr>
          <w:spacing w:val="55"/>
        </w:rPr>
        <w:t xml:space="preserve"> </w:t>
      </w:r>
      <w:r>
        <w:t>a</w:t>
      </w:r>
      <w:r>
        <w:rPr>
          <w:spacing w:val="55"/>
        </w:rPr>
        <w:t xml:space="preserve"> </w:t>
      </w:r>
      <w:r>
        <w:t>natu</w:t>
      </w:r>
      <w:r>
        <w:rPr>
          <w:spacing w:val="-1"/>
        </w:rPr>
        <w:t>r</w:t>
      </w:r>
      <w:r>
        <w:t>al</w:t>
      </w:r>
      <w:r>
        <w:rPr>
          <w:w w:val="99"/>
        </w:rPr>
        <w:t xml:space="preserve"> </w:t>
      </w:r>
      <w:r>
        <w:t>d</w:t>
      </w:r>
      <w:r>
        <w:rPr>
          <w:spacing w:val="1"/>
        </w:rPr>
        <w:t>is</w:t>
      </w:r>
      <w:r>
        <w:t>a</w:t>
      </w:r>
      <w:r>
        <w:rPr>
          <w:spacing w:val="1"/>
        </w:rPr>
        <w:t>s</w:t>
      </w:r>
      <w:r>
        <w:t>ter</w:t>
      </w:r>
      <w:r w:rsidR="00873070">
        <w:t xml:space="preserve"> is</w:t>
      </w:r>
      <w:r>
        <w:rPr>
          <w:spacing w:val="-17"/>
        </w:rPr>
        <w:t xml:space="preserve"> </w:t>
      </w:r>
      <w:r>
        <w:t>a</w:t>
      </w:r>
      <w:r>
        <w:rPr>
          <w:spacing w:val="1"/>
        </w:rPr>
        <w:t>cc</w:t>
      </w:r>
      <w:r>
        <w:t>ounted</w:t>
      </w:r>
      <w:r>
        <w:rPr>
          <w:spacing w:val="-17"/>
        </w:rPr>
        <w:t xml:space="preserve"> </w:t>
      </w:r>
      <w:r>
        <w:t>fo</w:t>
      </w:r>
      <w:r>
        <w:rPr>
          <w:spacing w:val="-1"/>
        </w:rPr>
        <w:t>r</w:t>
      </w:r>
      <w:bookmarkEnd w:id="22"/>
      <w:bookmarkEnd w:id="23"/>
    </w:p>
    <w:p w14:paraId="02DF8C15" w14:textId="77777777" w:rsidR="003379B0" w:rsidRPr="008A0437" w:rsidRDefault="003379B0" w:rsidP="00BB12E1">
      <w:pPr>
        <w:pStyle w:val="BodyText"/>
        <w:spacing w:line="270" w:lineRule="auto"/>
        <w:ind w:left="993" w:right="141"/>
        <w:jc w:val="both"/>
      </w:pPr>
      <w:r>
        <w:t>C</w:t>
      </w:r>
      <w:r>
        <w:rPr>
          <w:spacing w:val="-1"/>
        </w:rPr>
        <w:t>oun</w:t>
      </w:r>
      <w:r>
        <w:rPr>
          <w:spacing w:val="1"/>
        </w:rPr>
        <w:t>ci</w:t>
      </w:r>
      <w:r>
        <w:rPr>
          <w:spacing w:val="-2"/>
        </w:rPr>
        <w:t>l</w:t>
      </w:r>
      <w:r>
        <w:rPr>
          <w:spacing w:val="1"/>
        </w:rPr>
        <w:t>s</w:t>
      </w:r>
      <w:r>
        <w:t>’</w:t>
      </w:r>
      <w:r>
        <w:rPr>
          <w:spacing w:val="8"/>
        </w:rPr>
        <w:t xml:space="preserve"> </w:t>
      </w:r>
      <w:r>
        <w:rPr>
          <w:spacing w:val="1"/>
        </w:rPr>
        <w:t>i</w:t>
      </w:r>
      <w:r>
        <w:rPr>
          <w:spacing w:val="-1"/>
        </w:rPr>
        <w:t>n</w:t>
      </w:r>
      <w:r>
        <w:rPr>
          <w:spacing w:val="1"/>
        </w:rPr>
        <w:t>v</w:t>
      </w:r>
      <w:r>
        <w:rPr>
          <w:spacing w:val="-1"/>
        </w:rPr>
        <w:t>en</w:t>
      </w:r>
      <w:r>
        <w:rPr>
          <w:spacing w:val="2"/>
        </w:rPr>
        <w:t>t</w:t>
      </w:r>
      <w:r>
        <w:rPr>
          <w:spacing w:val="-1"/>
        </w:rPr>
        <w:t>o</w:t>
      </w:r>
      <w:r>
        <w:rPr>
          <w:spacing w:val="3"/>
        </w:rPr>
        <w:t>r</w:t>
      </w:r>
      <w:r>
        <w:t>y</w:t>
      </w:r>
      <w:r>
        <w:rPr>
          <w:spacing w:val="6"/>
        </w:rPr>
        <w:t xml:space="preserve"> </w:t>
      </w:r>
      <w:r>
        <w:rPr>
          <w:spacing w:val="4"/>
        </w:rPr>
        <w:t>m</w:t>
      </w:r>
      <w:r>
        <w:rPr>
          <w:spacing w:val="2"/>
        </w:rPr>
        <w:t>a</w:t>
      </w:r>
      <w:r>
        <w:t>y</w:t>
      </w:r>
      <w:r>
        <w:rPr>
          <w:spacing w:val="4"/>
        </w:rPr>
        <w:t xml:space="preserve"> </w:t>
      </w:r>
      <w:r>
        <w:rPr>
          <w:spacing w:val="2"/>
        </w:rPr>
        <w:t>b</w:t>
      </w:r>
      <w:r>
        <w:t>e</w:t>
      </w:r>
      <w:r>
        <w:rPr>
          <w:spacing w:val="12"/>
        </w:rPr>
        <w:t xml:space="preserve"> </w:t>
      </w:r>
      <w:r>
        <w:rPr>
          <w:spacing w:val="-1"/>
        </w:rPr>
        <w:t>da</w:t>
      </w:r>
      <w:r>
        <w:rPr>
          <w:spacing w:val="4"/>
        </w:rPr>
        <w:t>m</w:t>
      </w:r>
      <w:r>
        <w:rPr>
          <w:spacing w:val="-1"/>
        </w:rPr>
        <w:t>age</w:t>
      </w:r>
      <w:r>
        <w:t>d</w:t>
      </w:r>
      <w:r>
        <w:rPr>
          <w:spacing w:val="8"/>
        </w:rPr>
        <w:t xml:space="preserve"> </w:t>
      </w:r>
      <w:r>
        <w:rPr>
          <w:spacing w:val="-1"/>
        </w:rPr>
        <w:t>o</w:t>
      </w:r>
      <w:r>
        <w:t>r</w:t>
      </w:r>
      <w:r>
        <w:rPr>
          <w:spacing w:val="10"/>
        </w:rPr>
        <w:t xml:space="preserve"> </w:t>
      </w:r>
      <w:r>
        <w:rPr>
          <w:spacing w:val="-1"/>
        </w:rPr>
        <w:t>de</w:t>
      </w:r>
      <w:r>
        <w:rPr>
          <w:spacing w:val="1"/>
        </w:rPr>
        <w:t>s</w:t>
      </w:r>
      <w:r>
        <w:rPr>
          <w:spacing w:val="-1"/>
        </w:rPr>
        <w:t>t</w:t>
      </w:r>
      <w:r>
        <w:t>r</w:t>
      </w:r>
      <w:r>
        <w:rPr>
          <w:spacing w:val="2"/>
        </w:rPr>
        <w:t>o</w:t>
      </w:r>
      <w:r>
        <w:rPr>
          <w:spacing w:val="-5"/>
        </w:rPr>
        <w:t>y</w:t>
      </w:r>
      <w:r>
        <w:rPr>
          <w:spacing w:val="2"/>
        </w:rPr>
        <w:t>e</w:t>
      </w:r>
      <w:r>
        <w:t>d</w:t>
      </w:r>
      <w:r>
        <w:rPr>
          <w:spacing w:val="8"/>
        </w:rPr>
        <w:t xml:space="preserve"> </w:t>
      </w:r>
      <w:r>
        <w:rPr>
          <w:spacing w:val="-2"/>
        </w:rPr>
        <w:t>i</w:t>
      </w:r>
      <w:r>
        <w:t>n</w:t>
      </w:r>
      <w:r>
        <w:rPr>
          <w:spacing w:val="9"/>
        </w:rPr>
        <w:t xml:space="preserve"> </w:t>
      </w:r>
      <w:r>
        <w:rPr>
          <w:spacing w:val="2"/>
        </w:rPr>
        <w:t>t</w:t>
      </w:r>
      <w:r>
        <w:rPr>
          <w:spacing w:val="-1"/>
        </w:rPr>
        <w:t>h</w:t>
      </w:r>
      <w:r>
        <w:t>e</w:t>
      </w:r>
      <w:r>
        <w:rPr>
          <w:spacing w:val="9"/>
        </w:rPr>
        <w:t xml:space="preserve"> </w:t>
      </w:r>
      <w:r>
        <w:rPr>
          <w:spacing w:val="-1"/>
        </w:rPr>
        <w:t>e</w:t>
      </w:r>
      <w:r>
        <w:rPr>
          <w:spacing w:val="1"/>
        </w:rPr>
        <w:t>v</w:t>
      </w:r>
      <w:r>
        <w:rPr>
          <w:spacing w:val="-1"/>
        </w:rPr>
        <w:t>en</w:t>
      </w:r>
      <w:r>
        <w:t>t</w:t>
      </w:r>
      <w:r>
        <w:rPr>
          <w:spacing w:val="8"/>
        </w:rPr>
        <w:t xml:space="preserve"> </w:t>
      </w:r>
      <w:r>
        <w:rPr>
          <w:spacing w:val="-1"/>
        </w:rPr>
        <w:t>o</w:t>
      </w:r>
      <w:r>
        <w:t>f</w:t>
      </w:r>
      <w:r>
        <w:rPr>
          <w:spacing w:val="12"/>
        </w:rPr>
        <w:t xml:space="preserve"> </w:t>
      </w:r>
      <w:r>
        <w:t>a</w:t>
      </w:r>
      <w:r>
        <w:rPr>
          <w:spacing w:val="9"/>
        </w:rPr>
        <w:t xml:space="preserve"> </w:t>
      </w:r>
      <w:r>
        <w:rPr>
          <w:spacing w:val="-1"/>
        </w:rPr>
        <w:t>natu</w:t>
      </w:r>
      <w:r>
        <w:rPr>
          <w:spacing w:val="3"/>
        </w:rPr>
        <w:t>r</w:t>
      </w:r>
      <w:r>
        <w:rPr>
          <w:spacing w:val="-1"/>
        </w:rPr>
        <w:t>a</w:t>
      </w:r>
      <w:r>
        <w:t>l</w:t>
      </w:r>
      <w:r>
        <w:rPr>
          <w:spacing w:val="7"/>
        </w:rPr>
        <w:t xml:space="preserve"> </w:t>
      </w:r>
      <w:r>
        <w:rPr>
          <w:spacing w:val="2"/>
        </w:rPr>
        <w:t>d</w:t>
      </w:r>
      <w:r>
        <w:rPr>
          <w:spacing w:val="-2"/>
        </w:rPr>
        <w:t>i</w:t>
      </w:r>
      <w:r>
        <w:rPr>
          <w:spacing w:val="1"/>
        </w:rPr>
        <w:t>s</w:t>
      </w:r>
      <w:r>
        <w:rPr>
          <w:spacing w:val="-1"/>
        </w:rPr>
        <w:t>a</w:t>
      </w:r>
      <w:r>
        <w:rPr>
          <w:spacing w:val="1"/>
        </w:rPr>
        <w:t>s</w:t>
      </w:r>
      <w:r>
        <w:rPr>
          <w:spacing w:val="-1"/>
        </w:rPr>
        <w:t>te</w:t>
      </w:r>
      <w:r>
        <w:t>r,</w:t>
      </w:r>
      <w:r>
        <w:rPr>
          <w:spacing w:val="9"/>
        </w:rPr>
        <w:t xml:space="preserve"> </w:t>
      </w:r>
      <w:r>
        <w:rPr>
          <w:spacing w:val="1"/>
        </w:rPr>
        <w:t>s</w:t>
      </w:r>
      <w:r>
        <w:rPr>
          <w:spacing w:val="-1"/>
        </w:rPr>
        <w:t>u</w:t>
      </w:r>
      <w:r>
        <w:rPr>
          <w:spacing w:val="1"/>
        </w:rPr>
        <w:t>c</w:t>
      </w:r>
      <w:r>
        <w:t>h</w:t>
      </w:r>
      <w:r>
        <w:rPr>
          <w:spacing w:val="9"/>
        </w:rPr>
        <w:t xml:space="preserve"> </w:t>
      </w:r>
      <w:r>
        <w:rPr>
          <w:spacing w:val="-1"/>
        </w:rPr>
        <w:t>a</w:t>
      </w:r>
      <w:r>
        <w:t>s</w:t>
      </w:r>
      <w:r>
        <w:rPr>
          <w:spacing w:val="10"/>
        </w:rPr>
        <w:t xml:space="preserve"> </w:t>
      </w:r>
      <w:r>
        <w:rPr>
          <w:spacing w:val="-1"/>
        </w:rPr>
        <w:t>th</w:t>
      </w:r>
      <w:r>
        <w:t>e</w:t>
      </w:r>
      <w:r>
        <w:rPr>
          <w:spacing w:val="9"/>
        </w:rPr>
        <w:t xml:space="preserve"> </w:t>
      </w:r>
      <w:r>
        <w:t>r</w:t>
      </w:r>
      <w:r>
        <w:rPr>
          <w:spacing w:val="-1"/>
        </w:rPr>
        <w:t>e</w:t>
      </w:r>
      <w:r>
        <w:rPr>
          <w:spacing w:val="1"/>
        </w:rPr>
        <w:t>c</w:t>
      </w:r>
      <w:r>
        <w:rPr>
          <w:spacing w:val="-1"/>
        </w:rPr>
        <w:t>en</w:t>
      </w:r>
      <w:r>
        <w:t>t</w:t>
      </w:r>
      <w:r>
        <w:rPr>
          <w:spacing w:val="9"/>
        </w:rPr>
        <w:t xml:space="preserve"> </w:t>
      </w:r>
      <w:r>
        <w:rPr>
          <w:spacing w:val="2"/>
        </w:rPr>
        <w:t>f</w:t>
      </w:r>
      <w:r>
        <w:rPr>
          <w:spacing w:val="-2"/>
        </w:rPr>
        <w:t>l</w:t>
      </w:r>
      <w:r>
        <w:rPr>
          <w:spacing w:val="-1"/>
        </w:rPr>
        <w:t>o</w:t>
      </w:r>
      <w:r>
        <w:rPr>
          <w:spacing w:val="2"/>
        </w:rPr>
        <w:t>o</w:t>
      </w:r>
      <w:r>
        <w:rPr>
          <w:spacing w:val="-1"/>
        </w:rPr>
        <w:t>d</w:t>
      </w:r>
      <w:r>
        <w:rPr>
          <w:spacing w:val="1"/>
        </w:rPr>
        <w:t>s</w:t>
      </w:r>
      <w:r>
        <w:t>.</w:t>
      </w:r>
      <w:r>
        <w:rPr>
          <w:spacing w:val="8"/>
        </w:rPr>
        <w:t xml:space="preserve"> </w:t>
      </w:r>
      <w:r>
        <w:rPr>
          <w:spacing w:val="-1"/>
        </w:rPr>
        <w:t>A</w:t>
      </w:r>
      <w:r>
        <w:t>s</w:t>
      </w:r>
      <w:r>
        <w:rPr>
          <w:w w:val="99"/>
        </w:rPr>
        <w:t xml:space="preserve"> </w:t>
      </w:r>
      <w:r>
        <w:rPr>
          <w:spacing w:val="1"/>
        </w:rPr>
        <w:t>s</w:t>
      </w:r>
      <w:r>
        <w:rPr>
          <w:spacing w:val="-1"/>
        </w:rPr>
        <w:t>u</w:t>
      </w:r>
      <w:r>
        <w:rPr>
          <w:spacing w:val="1"/>
        </w:rPr>
        <w:t>c</w:t>
      </w:r>
      <w:r>
        <w:rPr>
          <w:spacing w:val="-1"/>
        </w:rPr>
        <w:t>h</w:t>
      </w:r>
      <w:r>
        <w:t>,</w:t>
      </w:r>
      <w:r>
        <w:rPr>
          <w:spacing w:val="34"/>
        </w:rPr>
        <w:t xml:space="preserve"> </w:t>
      </w:r>
      <w:r>
        <w:rPr>
          <w:spacing w:val="4"/>
        </w:rPr>
        <w:t>m</w:t>
      </w:r>
      <w:r>
        <w:rPr>
          <w:spacing w:val="-1"/>
        </w:rPr>
        <w:t>anage</w:t>
      </w:r>
      <w:r>
        <w:rPr>
          <w:spacing w:val="4"/>
        </w:rPr>
        <w:t>m</w:t>
      </w:r>
      <w:r>
        <w:rPr>
          <w:spacing w:val="-1"/>
        </w:rPr>
        <w:t>en</w:t>
      </w:r>
      <w:r>
        <w:t>t</w:t>
      </w:r>
      <w:r>
        <w:rPr>
          <w:spacing w:val="38"/>
        </w:rPr>
        <w:t xml:space="preserve"> </w:t>
      </w:r>
      <w:r>
        <w:t>w</w:t>
      </w:r>
      <w:r>
        <w:rPr>
          <w:spacing w:val="-2"/>
        </w:rPr>
        <w:t>i</w:t>
      </w:r>
      <w:r>
        <w:rPr>
          <w:spacing w:val="1"/>
        </w:rPr>
        <w:t>l</w:t>
      </w:r>
      <w:r>
        <w:t>l</w:t>
      </w:r>
      <w:r>
        <w:rPr>
          <w:spacing w:val="36"/>
        </w:rPr>
        <w:t xml:space="preserve"> </w:t>
      </w:r>
      <w:r>
        <w:rPr>
          <w:spacing w:val="-1"/>
        </w:rPr>
        <w:t>n</w:t>
      </w:r>
      <w:r>
        <w:rPr>
          <w:spacing w:val="2"/>
        </w:rPr>
        <w:t>e</w:t>
      </w:r>
      <w:r>
        <w:rPr>
          <w:spacing w:val="-1"/>
        </w:rPr>
        <w:t>e</w:t>
      </w:r>
      <w:r>
        <w:t>d</w:t>
      </w:r>
      <w:r>
        <w:rPr>
          <w:spacing w:val="37"/>
        </w:rPr>
        <w:t xml:space="preserve"> </w:t>
      </w:r>
      <w:r>
        <w:rPr>
          <w:spacing w:val="-1"/>
        </w:rPr>
        <w:t>t</w:t>
      </w:r>
      <w:r>
        <w:t>o</w:t>
      </w:r>
      <w:r>
        <w:rPr>
          <w:spacing w:val="36"/>
        </w:rPr>
        <w:t xml:space="preserve"> </w:t>
      </w:r>
      <w:r>
        <w:rPr>
          <w:spacing w:val="1"/>
        </w:rPr>
        <w:t>c</w:t>
      </w:r>
      <w:r>
        <w:rPr>
          <w:spacing w:val="-1"/>
        </w:rPr>
        <w:t>on</w:t>
      </w:r>
      <w:r>
        <w:rPr>
          <w:spacing w:val="1"/>
        </w:rPr>
        <w:t>si</w:t>
      </w:r>
      <w:r>
        <w:rPr>
          <w:spacing w:val="-1"/>
        </w:rPr>
        <w:t>de</w:t>
      </w:r>
      <w:r>
        <w:t>r</w:t>
      </w:r>
      <w:r>
        <w:rPr>
          <w:spacing w:val="38"/>
        </w:rPr>
        <w:t xml:space="preserve"> </w:t>
      </w:r>
      <w:r>
        <w:rPr>
          <w:spacing w:val="-1"/>
        </w:rPr>
        <w:t>h</w:t>
      </w:r>
      <w:r>
        <w:rPr>
          <w:spacing w:val="2"/>
        </w:rPr>
        <w:t>o</w:t>
      </w:r>
      <w:r>
        <w:t>w</w:t>
      </w:r>
      <w:r>
        <w:rPr>
          <w:spacing w:val="35"/>
        </w:rPr>
        <w:t xml:space="preserve"> </w:t>
      </w:r>
      <w:r>
        <w:rPr>
          <w:spacing w:val="2"/>
        </w:rPr>
        <w:t>t</w:t>
      </w:r>
      <w:r>
        <w:t>o</w:t>
      </w:r>
      <w:r>
        <w:rPr>
          <w:spacing w:val="37"/>
        </w:rPr>
        <w:t xml:space="preserve"> </w:t>
      </w:r>
      <w:r>
        <w:t>r</w:t>
      </w:r>
      <w:r>
        <w:rPr>
          <w:spacing w:val="-1"/>
        </w:rPr>
        <w:t>e</w:t>
      </w:r>
      <w:r>
        <w:rPr>
          <w:spacing w:val="1"/>
        </w:rPr>
        <w:t>c</w:t>
      </w:r>
      <w:r>
        <w:rPr>
          <w:spacing w:val="-1"/>
        </w:rPr>
        <w:t>og</w:t>
      </w:r>
      <w:r>
        <w:rPr>
          <w:spacing w:val="2"/>
        </w:rPr>
        <w:t>n</w:t>
      </w:r>
      <w:r>
        <w:rPr>
          <w:spacing w:val="-2"/>
        </w:rPr>
        <w:t>i</w:t>
      </w:r>
      <w:r>
        <w:rPr>
          <w:spacing w:val="1"/>
        </w:rPr>
        <w:t>s</w:t>
      </w:r>
      <w:r>
        <w:t>e</w:t>
      </w:r>
      <w:r>
        <w:rPr>
          <w:spacing w:val="36"/>
        </w:rPr>
        <w:t xml:space="preserve"> </w:t>
      </w:r>
      <w:r>
        <w:rPr>
          <w:spacing w:val="-1"/>
        </w:rPr>
        <w:t>th</w:t>
      </w:r>
      <w:r>
        <w:t>e</w:t>
      </w:r>
      <w:r>
        <w:rPr>
          <w:spacing w:val="37"/>
        </w:rPr>
        <w:t xml:space="preserve"> </w:t>
      </w:r>
      <w:r>
        <w:rPr>
          <w:spacing w:val="2"/>
        </w:rPr>
        <w:t>a</w:t>
      </w:r>
      <w:r>
        <w:rPr>
          <w:spacing w:val="-1"/>
        </w:rPr>
        <w:t>pp</w:t>
      </w:r>
      <w:r>
        <w:t>r</w:t>
      </w:r>
      <w:r>
        <w:rPr>
          <w:spacing w:val="-1"/>
        </w:rPr>
        <w:t>op</w:t>
      </w:r>
      <w:r>
        <w:rPr>
          <w:spacing w:val="3"/>
        </w:rPr>
        <w:t>r</w:t>
      </w:r>
      <w:r>
        <w:rPr>
          <w:spacing w:val="-2"/>
        </w:rPr>
        <w:t>i</w:t>
      </w:r>
      <w:r>
        <w:rPr>
          <w:spacing w:val="-1"/>
        </w:rPr>
        <w:t>a</w:t>
      </w:r>
      <w:r>
        <w:rPr>
          <w:spacing w:val="2"/>
        </w:rPr>
        <w:t>t</w:t>
      </w:r>
      <w:r>
        <w:t>e</w:t>
      </w:r>
      <w:r>
        <w:rPr>
          <w:spacing w:val="36"/>
        </w:rPr>
        <w:t xml:space="preserve"> </w:t>
      </w:r>
      <w:r>
        <w:rPr>
          <w:spacing w:val="-2"/>
        </w:rPr>
        <w:t>v</w:t>
      </w:r>
      <w:r>
        <w:rPr>
          <w:spacing w:val="2"/>
        </w:rPr>
        <w:t>a</w:t>
      </w:r>
      <w:r>
        <w:rPr>
          <w:spacing w:val="1"/>
        </w:rPr>
        <w:t>l</w:t>
      </w:r>
      <w:r>
        <w:rPr>
          <w:spacing w:val="-1"/>
        </w:rPr>
        <w:t>u</w:t>
      </w:r>
      <w:r>
        <w:t>e</w:t>
      </w:r>
      <w:r>
        <w:rPr>
          <w:spacing w:val="37"/>
        </w:rPr>
        <w:t xml:space="preserve"> </w:t>
      </w:r>
      <w:r>
        <w:rPr>
          <w:spacing w:val="-1"/>
        </w:rPr>
        <w:t>o</w:t>
      </w:r>
      <w:r>
        <w:t>f</w:t>
      </w:r>
      <w:r>
        <w:rPr>
          <w:spacing w:val="39"/>
        </w:rPr>
        <w:t xml:space="preserve"> </w:t>
      </w:r>
      <w:r>
        <w:rPr>
          <w:spacing w:val="-2"/>
        </w:rPr>
        <w:t>i</w:t>
      </w:r>
      <w:r>
        <w:rPr>
          <w:spacing w:val="-1"/>
        </w:rPr>
        <w:t>n</w:t>
      </w:r>
      <w:r>
        <w:rPr>
          <w:spacing w:val="1"/>
        </w:rPr>
        <w:t>v</w:t>
      </w:r>
      <w:r>
        <w:rPr>
          <w:spacing w:val="-1"/>
        </w:rPr>
        <w:t>ento</w:t>
      </w:r>
      <w:r>
        <w:rPr>
          <w:spacing w:val="5"/>
        </w:rPr>
        <w:t>r</w:t>
      </w:r>
      <w:r>
        <w:t>y</w:t>
      </w:r>
      <w:r>
        <w:rPr>
          <w:spacing w:val="34"/>
        </w:rPr>
        <w:t xml:space="preserve"> </w:t>
      </w:r>
      <w:r>
        <w:rPr>
          <w:spacing w:val="-2"/>
        </w:rPr>
        <w:t>i</w:t>
      </w:r>
      <w:r>
        <w:t>n</w:t>
      </w:r>
      <w:r>
        <w:rPr>
          <w:spacing w:val="36"/>
        </w:rPr>
        <w:t xml:space="preserve"> </w:t>
      </w:r>
      <w:r>
        <w:rPr>
          <w:spacing w:val="2"/>
        </w:rPr>
        <w:t>t</w:t>
      </w:r>
      <w:r>
        <w:rPr>
          <w:spacing w:val="-1"/>
        </w:rPr>
        <w:t>h</w:t>
      </w:r>
      <w:r>
        <w:rPr>
          <w:spacing w:val="2"/>
        </w:rPr>
        <w:t>e</w:t>
      </w:r>
      <w:r>
        <w:rPr>
          <w:spacing w:val="-2"/>
        </w:rPr>
        <w:t>i</w:t>
      </w:r>
      <w:r>
        <w:t>r</w:t>
      </w:r>
      <w:r>
        <w:rPr>
          <w:spacing w:val="38"/>
        </w:rPr>
        <w:t xml:space="preserve"> </w:t>
      </w:r>
      <w:r>
        <w:rPr>
          <w:spacing w:val="2"/>
        </w:rPr>
        <w:t>f</w:t>
      </w:r>
      <w:r>
        <w:rPr>
          <w:spacing w:val="-2"/>
        </w:rPr>
        <w:t>i</w:t>
      </w:r>
      <w:r>
        <w:rPr>
          <w:spacing w:val="-1"/>
        </w:rPr>
        <w:t>nan</w:t>
      </w:r>
      <w:r>
        <w:rPr>
          <w:spacing w:val="1"/>
        </w:rPr>
        <w:t>c</w:t>
      </w:r>
      <w:r>
        <w:rPr>
          <w:spacing w:val="-2"/>
        </w:rPr>
        <w:t>i</w:t>
      </w:r>
      <w:r>
        <w:rPr>
          <w:spacing w:val="2"/>
        </w:rPr>
        <w:t>a</w:t>
      </w:r>
      <w:r>
        <w:t>l</w:t>
      </w:r>
      <w:r>
        <w:rPr>
          <w:w w:val="99"/>
        </w:rPr>
        <w:t xml:space="preserve"> </w:t>
      </w:r>
      <w:r>
        <w:rPr>
          <w:spacing w:val="1"/>
        </w:rPr>
        <w:t>s</w:t>
      </w:r>
      <w:r>
        <w:rPr>
          <w:spacing w:val="-1"/>
        </w:rPr>
        <w:t>tate</w:t>
      </w:r>
      <w:r>
        <w:rPr>
          <w:spacing w:val="4"/>
        </w:rPr>
        <w:t>m</w:t>
      </w:r>
      <w:r>
        <w:rPr>
          <w:spacing w:val="-1"/>
        </w:rPr>
        <w:t>ent</w:t>
      </w:r>
      <w:r>
        <w:rPr>
          <w:spacing w:val="1"/>
        </w:rPr>
        <w:t>s</w:t>
      </w:r>
      <w:r>
        <w:t>.</w:t>
      </w:r>
    </w:p>
    <w:p w14:paraId="02DF8C16" w14:textId="77777777" w:rsidR="003379B0" w:rsidRPr="008A0437" w:rsidRDefault="003379B0" w:rsidP="00BB12E1">
      <w:pPr>
        <w:pStyle w:val="BodyText"/>
        <w:spacing w:line="271" w:lineRule="auto"/>
        <w:ind w:left="993" w:right="139"/>
        <w:jc w:val="both"/>
      </w:pPr>
      <w:r>
        <w:rPr>
          <w:spacing w:val="3"/>
        </w:rPr>
        <w:t>T</w:t>
      </w:r>
      <w:r>
        <w:rPr>
          <w:spacing w:val="-1"/>
        </w:rPr>
        <w:t>h</w:t>
      </w:r>
      <w:r>
        <w:rPr>
          <w:spacing w:val="-2"/>
        </w:rPr>
        <w:t>i</w:t>
      </w:r>
      <w:r>
        <w:t>s</w:t>
      </w:r>
      <w:r>
        <w:rPr>
          <w:spacing w:val="17"/>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15"/>
        </w:rPr>
        <w:t xml:space="preserve"> </w:t>
      </w:r>
      <w:r>
        <w:rPr>
          <w:spacing w:val="-1"/>
        </w:rPr>
        <w:t>d</w:t>
      </w:r>
      <w:r>
        <w:rPr>
          <w:spacing w:val="2"/>
        </w:rPr>
        <w:t>e</w:t>
      </w:r>
      <w:r>
        <w:rPr>
          <w:spacing w:val="-1"/>
        </w:rPr>
        <w:t>a</w:t>
      </w:r>
      <w:r>
        <w:rPr>
          <w:spacing w:val="-2"/>
        </w:rPr>
        <w:t>l</w:t>
      </w:r>
      <w:r>
        <w:t>s</w:t>
      </w:r>
      <w:r>
        <w:rPr>
          <w:spacing w:val="19"/>
        </w:rPr>
        <w:t xml:space="preserve"> </w:t>
      </w:r>
      <w:r>
        <w:t>w</w:t>
      </w:r>
      <w:r>
        <w:rPr>
          <w:spacing w:val="-2"/>
        </w:rPr>
        <w:t>i</w:t>
      </w:r>
      <w:r>
        <w:rPr>
          <w:spacing w:val="-1"/>
        </w:rPr>
        <w:t>t</w:t>
      </w:r>
      <w:r>
        <w:t>h</w:t>
      </w:r>
      <w:r>
        <w:rPr>
          <w:spacing w:val="15"/>
        </w:rPr>
        <w:t xml:space="preserve"> </w:t>
      </w:r>
      <w:r>
        <w:rPr>
          <w:spacing w:val="2"/>
        </w:rPr>
        <w:t>t</w:t>
      </w:r>
      <w:r>
        <w:rPr>
          <w:spacing w:val="-1"/>
        </w:rPr>
        <w:t>h</w:t>
      </w:r>
      <w:r>
        <w:t>e</w:t>
      </w:r>
      <w:r>
        <w:rPr>
          <w:spacing w:val="18"/>
        </w:rPr>
        <w:t xml:space="preserve"> </w:t>
      </w:r>
      <w:r>
        <w:rPr>
          <w:spacing w:val="-1"/>
        </w:rPr>
        <w:t>a</w:t>
      </w:r>
      <w:r>
        <w:rPr>
          <w:spacing w:val="1"/>
        </w:rPr>
        <w:t>cc</w:t>
      </w:r>
      <w:r>
        <w:rPr>
          <w:spacing w:val="-1"/>
        </w:rPr>
        <w:t>ount</w:t>
      </w:r>
      <w:r>
        <w:rPr>
          <w:spacing w:val="1"/>
        </w:rPr>
        <w:t>i</w:t>
      </w:r>
      <w:r>
        <w:rPr>
          <w:spacing w:val="-1"/>
        </w:rPr>
        <w:t>n</w:t>
      </w:r>
      <w:r>
        <w:t>g</w:t>
      </w:r>
      <w:r>
        <w:rPr>
          <w:spacing w:val="15"/>
        </w:rPr>
        <w:t xml:space="preserve"> </w:t>
      </w:r>
      <w:r>
        <w:rPr>
          <w:spacing w:val="-1"/>
        </w:rPr>
        <w:t>t</w:t>
      </w:r>
      <w:r>
        <w:rPr>
          <w:spacing w:val="3"/>
        </w:rPr>
        <w:t>r</w:t>
      </w:r>
      <w:r>
        <w:rPr>
          <w:spacing w:val="-1"/>
        </w:rPr>
        <w:t>eat</w:t>
      </w:r>
      <w:r>
        <w:rPr>
          <w:spacing w:val="4"/>
        </w:rPr>
        <w:t>m</w:t>
      </w:r>
      <w:r>
        <w:rPr>
          <w:spacing w:val="-1"/>
        </w:rPr>
        <w:t>en</w:t>
      </w:r>
      <w:r>
        <w:t>t</w:t>
      </w:r>
      <w:r>
        <w:rPr>
          <w:spacing w:val="17"/>
        </w:rPr>
        <w:t xml:space="preserve"> </w:t>
      </w:r>
      <w:r>
        <w:rPr>
          <w:spacing w:val="2"/>
        </w:rPr>
        <w:t>f</w:t>
      </w:r>
      <w:r>
        <w:rPr>
          <w:spacing w:val="-1"/>
        </w:rPr>
        <w:t>o</w:t>
      </w:r>
      <w:r>
        <w:t>r</w:t>
      </w:r>
      <w:r>
        <w:rPr>
          <w:spacing w:val="17"/>
        </w:rPr>
        <w:t xml:space="preserve"> </w:t>
      </w:r>
      <w:r>
        <w:rPr>
          <w:spacing w:val="-1"/>
        </w:rPr>
        <w:t>th</w:t>
      </w:r>
      <w:r>
        <w:t>e</w:t>
      </w:r>
      <w:r>
        <w:rPr>
          <w:spacing w:val="15"/>
        </w:rPr>
        <w:t xml:space="preserve"> </w:t>
      </w:r>
      <w:r>
        <w:rPr>
          <w:spacing w:val="-1"/>
        </w:rPr>
        <w:t>a</w:t>
      </w:r>
      <w:r>
        <w:rPr>
          <w:spacing w:val="2"/>
        </w:rPr>
        <w:t>p</w:t>
      </w:r>
      <w:r>
        <w:rPr>
          <w:spacing w:val="-1"/>
        </w:rPr>
        <w:t>p</w:t>
      </w:r>
      <w:r>
        <w:t>r</w:t>
      </w:r>
      <w:r>
        <w:rPr>
          <w:spacing w:val="-1"/>
        </w:rPr>
        <w:t>op</w:t>
      </w:r>
      <w:r>
        <w:rPr>
          <w:spacing w:val="3"/>
        </w:rPr>
        <w:t>r</w:t>
      </w:r>
      <w:r>
        <w:rPr>
          <w:spacing w:val="-2"/>
        </w:rPr>
        <w:t>i</w:t>
      </w:r>
      <w:r>
        <w:rPr>
          <w:spacing w:val="-1"/>
        </w:rPr>
        <w:t>at</w:t>
      </w:r>
      <w:r>
        <w:t>e</w:t>
      </w:r>
      <w:r>
        <w:rPr>
          <w:spacing w:val="18"/>
        </w:rPr>
        <w:t xml:space="preserve"> </w:t>
      </w:r>
      <w:r>
        <w:rPr>
          <w:spacing w:val="1"/>
        </w:rPr>
        <w:t>v</w:t>
      </w:r>
      <w:r>
        <w:rPr>
          <w:spacing w:val="-1"/>
        </w:rPr>
        <w:t>a</w:t>
      </w:r>
      <w:r>
        <w:rPr>
          <w:spacing w:val="-2"/>
        </w:rPr>
        <w:t>l</w:t>
      </w:r>
      <w:r>
        <w:rPr>
          <w:spacing w:val="2"/>
        </w:rPr>
        <w:t>u</w:t>
      </w:r>
      <w:r>
        <w:rPr>
          <w:spacing w:val="-1"/>
        </w:rPr>
        <w:t>at</w:t>
      </w:r>
      <w:r>
        <w:rPr>
          <w:spacing w:val="1"/>
        </w:rPr>
        <w:t>i</w:t>
      </w:r>
      <w:r>
        <w:rPr>
          <w:spacing w:val="-1"/>
        </w:rPr>
        <w:t>o</w:t>
      </w:r>
      <w:r>
        <w:t>n</w:t>
      </w:r>
      <w:r>
        <w:rPr>
          <w:spacing w:val="18"/>
        </w:rPr>
        <w:t xml:space="preserve"> </w:t>
      </w:r>
      <w:r>
        <w:rPr>
          <w:spacing w:val="-1"/>
        </w:rPr>
        <w:t>o</w:t>
      </w:r>
      <w:r>
        <w:t>f</w:t>
      </w:r>
      <w:r>
        <w:rPr>
          <w:spacing w:val="18"/>
        </w:rPr>
        <w:t xml:space="preserve"> </w:t>
      </w:r>
      <w:r>
        <w:rPr>
          <w:spacing w:val="-2"/>
        </w:rPr>
        <w:t>i</w:t>
      </w:r>
      <w:r>
        <w:rPr>
          <w:spacing w:val="2"/>
        </w:rPr>
        <w:t>n</w:t>
      </w:r>
      <w:r>
        <w:rPr>
          <w:spacing w:val="-2"/>
        </w:rPr>
        <w:t>v</w:t>
      </w:r>
      <w:r>
        <w:rPr>
          <w:spacing w:val="-1"/>
        </w:rPr>
        <w:t>en</w:t>
      </w:r>
      <w:r>
        <w:rPr>
          <w:spacing w:val="2"/>
        </w:rPr>
        <w:t>t</w:t>
      </w:r>
      <w:r>
        <w:rPr>
          <w:spacing w:val="-1"/>
        </w:rPr>
        <w:t>o</w:t>
      </w:r>
      <w:r>
        <w:rPr>
          <w:spacing w:val="3"/>
        </w:rPr>
        <w:t>r</w:t>
      </w:r>
      <w:r>
        <w:t>y</w:t>
      </w:r>
      <w:r>
        <w:rPr>
          <w:spacing w:val="15"/>
        </w:rPr>
        <w:t xml:space="preserve"> </w:t>
      </w:r>
      <w:r>
        <w:t>w</w:t>
      </w:r>
      <w:r>
        <w:rPr>
          <w:spacing w:val="-1"/>
        </w:rPr>
        <w:t>h</w:t>
      </w:r>
      <w:r>
        <w:rPr>
          <w:spacing w:val="2"/>
        </w:rPr>
        <w:t>e</w:t>
      </w:r>
      <w:r>
        <w:t>n</w:t>
      </w:r>
      <w:r>
        <w:rPr>
          <w:spacing w:val="15"/>
        </w:rPr>
        <w:t xml:space="preserve"> </w:t>
      </w:r>
      <w:r>
        <w:rPr>
          <w:spacing w:val="-2"/>
        </w:rPr>
        <w:t>i</w:t>
      </w:r>
      <w:r>
        <w:t>t</w:t>
      </w:r>
      <w:r>
        <w:rPr>
          <w:spacing w:val="19"/>
        </w:rPr>
        <w:t xml:space="preserve"> </w:t>
      </w:r>
      <w:r>
        <w:rPr>
          <w:spacing w:val="-2"/>
        </w:rPr>
        <w:t>i</w:t>
      </w:r>
      <w:r>
        <w:t>s</w:t>
      </w:r>
      <w:r>
        <w:rPr>
          <w:spacing w:val="17"/>
        </w:rPr>
        <w:t xml:space="preserve"> </w:t>
      </w:r>
      <w:r>
        <w:rPr>
          <w:spacing w:val="-1"/>
        </w:rPr>
        <w:t>da</w:t>
      </w:r>
      <w:r>
        <w:rPr>
          <w:spacing w:val="4"/>
        </w:rPr>
        <w:t>m</w:t>
      </w:r>
      <w:r>
        <w:rPr>
          <w:spacing w:val="-1"/>
        </w:rPr>
        <w:t>age</w:t>
      </w:r>
      <w:r>
        <w:t>d</w:t>
      </w:r>
      <w:r>
        <w:rPr>
          <w:spacing w:val="15"/>
        </w:rPr>
        <w:t xml:space="preserve"> </w:t>
      </w:r>
      <w:r>
        <w:rPr>
          <w:spacing w:val="-1"/>
        </w:rPr>
        <w:t>o</w:t>
      </w:r>
      <w:r>
        <w:t>r</w:t>
      </w:r>
      <w:r>
        <w:rPr>
          <w:w w:val="99"/>
        </w:rPr>
        <w:t xml:space="preserve"> </w:t>
      </w:r>
      <w:r>
        <w:rPr>
          <w:spacing w:val="-1"/>
        </w:rPr>
        <w:t>de</w:t>
      </w:r>
      <w:r>
        <w:rPr>
          <w:spacing w:val="1"/>
        </w:rPr>
        <w:t>s</w:t>
      </w:r>
      <w:r>
        <w:rPr>
          <w:spacing w:val="-1"/>
        </w:rPr>
        <w:t>t</w:t>
      </w:r>
      <w:r>
        <w:t>r</w:t>
      </w:r>
      <w:r>
        <w:rPr>
          <w:spacing w:val="2"/>
        </w:rPr>
        <w:t>o</w:t>
      </w:r>
      <w:r>
        <w:rPr>
          <w:spacing w:val="-5"/>
        </w:rPr>
        <w:t>y</w:t>
      </w:r>
      <w:r>
        <w:rPr>
          <w:spacing w:val="2"/>
        </w:rPr>
        <w:t>e</w:t>
      </w:r>
      <w:r>
        <w:rPr>
          <w:spacing w:val="-1"/>
        </w:rPr>
        <w:t>d</w:t>
      </w:r>
      <w:r>
        <w:t>.</w:t>
      </w:r>
      <w:r>
        <w:rPr>
          <w:spacing w:val="25"/>
        </w:rPr>
        <w:t xml:space="preserve"> </w:t>
      </w:r>
    </w:p>
    <w:p w14:paraId="02DF8C17" w14:textId="77777777" w:rsidR="003379B0" w:rsidRPr="008A0437" w:rsidRDefault="003379B0" w:rsidP="00BB12E1">
      <w:pPr>
        <w:pStyle w:val="BodyText"/>
        <w:spacing w:line="271" w:lineRule="auto"/>
        <w:ind w:left="993" w:right="137"/>
        <w:jc w:val="both"/>
      </w:pPr>
      <w:r>
        <w:rPr>
          <w:spacing w:val="3"/>
        </w:rPr>
        <w:t>T</w:t>
      </w:r>
      <w:r>
        <w:rPr>
          <w:spacing w:val="-1"/>
        </w:rPr>
        <w:t>h</w:t>
      </w:r>
      <w:r>
        <w:t>e</w:t>
      </w:r>
      <w:r>
        <w:rPr>
          <w:spacing w:val="27"/>
        </w:rPr>
        <w:t xml:space="preserve"> </w:t>
      </w:r>
      <w:r>
        <w:rPr>
          <w:spacing w:val="-2"/>
        </w:rPr>
        <w:t>v</w:t>
      </w:r>
      <w:r>
        <w:rPr>
          <w:spacing w:val="-1"/>
        </w:rPr>
        <w:t>a</w:t>
      </w:r>
      <w:r>
        <w:rPr>
          <w:spacing w:val="1"/>
        </w:rPr>
        <w:t>s</w:t>
      </w:r>
      <w:r>
        <w:t>t</w:t>
      </w:r>
      <w:r>
        <w:rPr>
          <w:spacing w:val="28"/>
        </w:rPr>
        <w:t xml:space="preserve"> </w:t>
      </w:r>
      <w:r>
        <w:rPr>
          <w:spacing w:val="4"/>
        </w:rPr>
        <w:t>m</w:t>
      </w:r>
      <w:r>
        <w:rPr>
          <w:spacing w:val="-1"/>
        </w:rPr>
        <w:t>a</w:t>
      </w:r>
      <w:r>
        <w:rPr>
          <w:spacing w:val="1"/>
        </w:rPr>
        <w:t>j</w:t>
      </w:r>
      <w:r>
        <w:rPr>
          <w:spacing w:val="-1"/>
        </w:rPr>
        <w:t>o</w:t>
      </w:r>
      <w:r>
        <w:t>r</w:t>
      </w:r>
      <w:r>
        <w:rPr>
          <w:spacing w:val="-2"/>
        </w:rPr>
        <w:t>i</w:t>
      </w:r>
      <w:r>
        <w:rPr>
          <w:spacing w:val="2"/>
        </w:rPr>
        <w:t>t</w:t>
      </w:r>
      <w:r>
        <w:t>y</w:t>
      </w:r>
      <w:r>
        <w:rPr>
          <w:spacing w:val="24"/>
        </w:rPr>
        <w:t xml:space="preserve"> </w:t>
      </w:r>
      <w:r>
        <w:rPr>
          <w:spacing w:val="-1"/>
        </w:rPr>
        <w:t>o</w:t>
      </w:r>
      <w:r>
        <w:t>f</w:t>
      </w:r>
      <w:r>
        <w:rPr>
          <w:spacing w:val="30"/>
        </w:rPr>
        <w:t xml:space="preserve"> </w:t>
      </w:r>
      <w:r>
        <w:rPr>
          <w:spacing w:val="1"/>
        </w:rPr>
        <w:t>i</w:t>
      </w:r>
      <w:r>
        <w:rPr>
          <w:spacing w:val="-1"/>
        </w:rPr>
        <w:t>n</w:t>
      </w:r>
      <w:r>
        <w:rPr>
          <w:spacing w:val="1"/>
        </w:rPr>
        <w:t>v</w:t>
      </w:r>
      <w:r>
        <w:rPr>
          <w:spacing w:val="-1"/>
        </w:rPr>
        <w:t>e</w:t>
      </w:r>
      <w:r>
        <w:rPr>
          <w:spacing w:val="2"/>
        </w:rPr>
        <w:t>n</w:t>
      </w:r>
      <w:r>
        <w:rPr>
          <w:spacing w:val="-1"/>
        </w:rPr>
        <w:t>to</w:t>
      </w:r>
      <w:r>
        <w:rPr>
          <w:spacing w:val="3"/>
        </w:rPr>
        <w:t>r</w:t>
      </w:r>
      <w:r>
        <w:t>y</w:t>
      </w:r>
      <w:r>
        <w:rPr>
          <w:spacing w:val="26"/>
        </w:rPr>
        <w:t xml:space="preserve"> </w:t>
      </w:r>
      <w:r>
        <w:rPr>
          <w:spacing w:val="-1"/>
        </w:rPr>
        <w:t>he</w:t>
      </w:r>
      <w:r>
        <w:rPr>
          <w:spacing w:val="1"/>
        </w:rPr>
        <w:t>l</w:t>
      </w:r>
      <w:r>
        <w:t>d</w:t>
      </w:r>
      <w:r>
        <w:rPr>
          <w:spacing w:val="28"/>
        </w:rPr>
        <w:t xml:space="preserve"> </w:t>
      </w:r>
      <w:r>
        <w:rPr>
          <w:spacing w:val="4"/>
        </w:rPr>
        <w:t>b</w:t>
      </w:r>
      <w:r>
        <w:t>y</w:t>
      </w:r>
      <w:r>
        <w:rPr>
          <w:spacing w:val="26"/>
        </w:rPr>
        <w:t xml:space="preserve"> </w:t>
      </w:r>
      <w:r>
        <w:rPr>
          <w:spacing w:val="-1"/>
        </w:rPr>
        <w:t>th</w:t>
      </w:r>
      <w:r>
        <w:t>e</w:t>
      </w:r>
      <w:r>
        <w:rPr>
          <w:spacing w:val="30"/>
        </w:rPr>
        <w:t xml:space="preserve"> </w:t>
      </w:r>
      <w:r>
        <w:t>c</w:t>
      </w:r>
      <w:r>
        <w:rPr>
          <w:spacing w:val="-1"/>
        </w:rPr>
        <w:t>o</w:t>
      </w:r>
      <w:r>
        <w:rPr>
          <w:spacing w:val="2"/>
        </w:rPr>
        <w:t>u</w:t>
      </w:r>
      <w:r>
        <w:rPr>
          <w:spacing w:val="-1"/>
        </w:rPr>
        <w:t>n</w:t>
      </w:r>
      <w:r>
        <w:rPr>
          <w:spacing w:val="1"/>
        </w:rPr>
        <w:t>c</w:t>
      </w:r>
      <w:r>
        <w:rPr>
          <w:spacing w:val="-2"/>
        </w:rPr>
        <w:t>il</w:t>
      </w:r>
      <w:r>
        <w:t>s</w:t>
      </w:r>
      <w:r>
        <w:rPr>
          <w:spacing w:val="31"/>
        </w:rPr>
        <w:t xml:space="preserve"> </w:t>
      </w:r>
      <w:r>
        <w:rPr>
          <w:spacing w:val="-1"/>
        </w:rPr>
        <w:t>a</w:t>
      </w:r>
      <w:r>
        <w:t>re</w:t>
      </w:r>
      <w:r>
        <w:rPr>
          <w:spacing w:val="27"/>
        </w:rPr>
        <w:t xml:space="preserve"> </w:t>
      </w:r>
      <w:r>
        <w:rPr>
          <w:spacing w:val="1"/>
        </w:rPr>
        <w:t>i</w:t>
      </w:r>
      <w:r>
        <w:rPr>
          <w:spacing w:val="-1"/>
        </w:rPr>
        <w:t>n</w:t>
      </w:r>
      <w:r>
        <w:rPr>
          <w:spacing w:val="1"/>
        </w:rPr>
        <w:t>v</w:t>
      </w:r>
      <w:r>
        <w:rPr>
          <w:spacing w:val="-1"/>
        </w:rPr>
        <w:t>ento</w:t>
      </w:r>
      <w:r>
        <w:rPr>
          <w:spacing w:val="3"/>
        </w:rPr>
        <w:t>r</w:t>
      </w:r>
      <w:r>
        <w:rPr>
          <w:spacing w:val="-2"/>
        </w:rPr>
        <w:t>i</w:t>
      </w:r>
      <w:r>
        <w:rPr>
          <w:spacing w:val="-1"/>
        </w:rPr>
        <w:t>e</w:t>
      </w:r>
      <w:r>
        <w:t>s</w:t>
      </w:r>
      <w:r>
        <w:rPr>
          <w:spacing w:val="29"/>
        </w:rPr>
        <w:t xml:space="preserve"> </w:t>
      </w:r>
      <w:r>
        <w:rPr>
          <w:spacing w:val="2"/>
        </w:rPr>
        <w:t>h</w:t>
      </w:r>
      <w:r>
        <w:rPr>
          <w:spacing w:val="-1"/>
        </w:rPr>
        <w:t>e</w:t>
      </w:r>
      <w:r>
        <w:rPr>
          <w:spacing w:val="1"/>
        </w:rPr>
        <w:t>l</w:t>
      </w:r>
      <w:r>
        <w:t>d</w:t>
      </w:r>
      <w:r>
        <w:rPr>
          <w:spacing w:val="27"/>
        </w:rPr>
        <w:t xml:space="preserve"> </w:t>
      </w:r>
      <w:r>
        <w:rPr>
          <w:spacing w:val="2"/>
        </w:rPr>
        <w:t>f</w:t>
      </w:r>
      <w:r>
        <w:rPr>
          <w:spacing w:val="-1"/>
        </w:rPr>
        <w:t>o</w:t>
      </w:r>
      <w:r>
        <w:t>r</w:t>
      </w:r>
      <w:r>
        <w:rPr>
          <w:spacing w:val="29"/>
        </w:rPr>
        <w:t xml:space="preserve"> </w:t>
      </w:r>
      <w:r>
        <w:rPr>
          <w:spacing w:val="-1"/>
        </w:rPr>
        <w:t>d</w:t>
      </w:r>
      <w:r>
        <w:rPr>
          <w:spacing w:val="1"/>
        </w:rPr>
        <w:t>is</w:t>
      </w:r>
      <w:r>
        <w:rPr>
          <w:spacing w:val="-1"/>
        </w:rPr>
        <w:t>t</w:t>
      </w:r>
      <w:r>
        <w:t>r</w:t>
      </w:r>
      <w:r>
        <w:rPr>
          <w:spacing w:val="-2"/>
        </w:rPr>
        <w:t>i</w:t>
      </w:r>
      <w:r>
        <w:rPr>
          <w:spacing w:val="-1"/>
        </w:rPr>
        <w:t>but</w:t>
      </w:r>
      <w:r>
        <w:rPr>
          <w:spacing w:val="1"/>
        </w:rPr>
        <w:t>i</w:t>
      </w:r>
      <w:r>
        <w:rPr>
          <w:spacing w:val="-1"/>
        </w:rPr>
        <w:t>on</w:t>
      </w:r>
      <w:r>
        <w:t>,</w:t>
      </w:r>
      <w:r>
        <w:rPr>
          <w:spacing w:val="29"/>
        </w:rPr>
        <w:t xml:space="preserve"> </w:t>
      </w:r>
      <w:r>
        <w:rPr>
          <w:spacing w:val="-2"/>
        </w:rPr>
        <w:t>i</w:t>
      </w:r>
      <w:r>
        <w:rPr>
          <w:spacing w:val="-1"/>
        </w:rPr>
        <w:t>n</w:t>
      </w:r>
      <w:r>
        <w:rPr>
          <w:spacing w:val="3"/>
        </w:rPr>
        <w:t>c</w:t>
      </w:r>
      <w:r>
        <w:rPr>
          <w:spacing w:val="-2"/>
        </w:rPr>
        <w:t>l</w:t>
      </w:r>
      <w:r>
        <w:rPr>
          <w:spacing w:val="-1"/>
        </w:rPr>
        <w:t>u</w:t>
      </w:r>
      <w:r>
        <w:rPr>
          <w:spacing w:val="2"/>
        </w:rPr>
        <w:t>d</w:t>
      </w:r>
      <w:r>
        <w:rPr>
          <w:spacing w:val="-2"/>
        </w:rPr>
        <w:t>i</w:t>
      </w:r>
      <w:r>
        <w:rPr>
          <w:spacing w:val="2"/>
        </w:rPr>
        <w:t>n</w:t>
      </w:r>
      <w:r>
        <w:t>g</w:t>
      </w:r>
      <w:r>
        <w:rPr>
          <w:spacing w:val="28"/>
        </w:rPr>
        <w:t xml:space="preserve"> </w:t>
      </w:r>
      <w:r>
        <w:rPr>
          <w:spacing w:val="4"/>
        </w:rPr>
        <w:t>m</w:t>
      </w:r>
      <w:r>
        <w:rPr>
          <w:spacing w:val="-1"/>
        </w:rPr>
        <w:t>ate</w:t>
      </w:r>
      <w:r>
        <w:t>r</w:t>
      </w:r>
      <w:r>
        <w:rPr>
          <w:spacing w:val="-2"/>
        </w:rPr>
        <w:t>i</w:t>
      </w:r>
      <w:r>
        <w:rPr>
          <w:spacing w:val="-1"/>
        </w:rPr>
        <w:t>a</w:t>
      </w:r>
      <w:r>
        <w:rPr>
          <w:spacing w:val="-2"/>
        </w:rPr>
        <w:t>l</w:t>
      </w:r>
      <w:r>
        <w:t>s</w:t>
      </w:r>
      <w:r>
        <w:rPr>
          <w:spacing w:val="28"/>
        </w:rPr>
        <w:t xml:space="preserve"> </w:t>
      </w:r>
      <w:r>
        <w:rPr>
          <w:spacing w:val="2"/>
        </w:rPr>
        <w:t>an</w:t>
      </w:r>
      <w:r>
        <w:t>d</w:t>
      </w:r>
      <w:r>
        <w:rPr>
          <w:w w:val="99"/>
        </w:rPr>
        <w:t xml:space="preserve"> </w:t>
      </w:r>
      <w:r>
        <w:rPr>
          <w:spacing w:val="1"/>
        </w:rPr>
        <w:t>s</w:t>
      </w:r>
      <w:r>
        <w:rPr>
          <w:spacing w:val="-1"/>
        </w:rPr>
        <w:t>upp</w:t>
      </w:r>
      <w:r>
        <w:rPr>
          <w:spacing w:val="1"/>
        </w:rPr>
        <w:t>l</w:t>
      </w:r>
      <w:r>
        <w:rPr>
          <w:spacing w:val="-2"/>
        </w:rPr>
        <w:t>i</w:t>
      </w:r>
      <w:r>
        <w:rPr>
          <w:spacing w:val="-1"/>
        </w:rPr>
        <w:t>e</w:t>
      </w:r>
      <w:r>
        <w:rPr>
          <w:spacing w:val="1"/>
        </w:rPr>
        <w:t>s</w:t>
      </w:r>
      <w:r>
        <w:t>,</w:t>
      </w:r>
      <w:r>
        <w:rPr>
          <w:spacing w:val="18"/>
        </w:rPr>
        <w:t xml:space="preserve"> </w:t>
      </w:r>
      <w:r>
        <w:rPr>
          <w:spacing w:val="-3"/>
        </w:rPr>
        <w:t>w</w:t>
      </w:r>
      <w:r>
        <w:rPr>
          <w:spacing w:val="2"/>
        </w:rPr>
        <w:t>h</w:t>
      </w:r>
      <w:r>
        <w:rPr>
          <w:spacing w:val="-2"/>
        </w:rPr>
        <w:t>i</w:t>
      </w:r>
      <w:r>
        <w:rPr>
          <w:spacing w:val="1"/>
        </w:rPr>
        <w:t>c</w:t>
      </w:r>
      <w:r>
        <w:t>h</w:t>
      </w:r>
      <w:r>
        <w:rPr>
          <w:spacing w:val="16"/>
        </w:rPr>
        <w:t xml:space="preserve"> </w:t>
      </w:r>
      <w:r>
        <w:rPr>
          <w:spacing w:val="-1"/>
        </w:rPr>
        <w:t>a</w:t>
      </w:r>
      <w:r>
        <w:t>re</w:t>
      </w:r>
      <w:r>
        <w:rPr>
          <w:spacing w:val="16"/>
        </w:rPr>
        <w:t xml:space="preserve"> </w:t>
      </w:r>
      <w:r>
        <w:rPr>
          <w:spacing w:val="-1"/>
        </w:rPr>
        <w:t>h</w:t>
      </w:r>
      <w:r>
        <w:rPr>
          <w:spacing w:val="2"/>
        </w:rPr>
        <w:t>e</w:t>
      </w:r>
      <w:r>
        <w:rPr>
          <w:spacing w:val="-2"/>
        </w:rPr>
        <w:t>l</w:t>
      </w:r>
      <w:r>
        <w:t>d</w:t>
      </w:r>
      <w:r>
        <w:rPr>
          <w:spacing w:val="15"/>
        </w:rPr>
        <w:t xml:space="preserve"> </w:t>
      </w:r>
      <w:r>
        <w:rPr>
          <w:spacing w:val="2"/>
        </w:rPr>
        <w:t>f</w:t>
      </w:r>
      <w:r>
        <w:rPr>
          <w:spacing w:val="-1"/>
        </w:rPr>
        <w:t>o</w:t>
      </w:r>
      <w:r>
        <w:t>r</w:t>
      </w:r>
      <w:r>
        <w:rPr>
          <w:spacing w:val="18"/>
        </w:rPr>
        <w:t xml:space="preserve"> </w:t>
      </w:r>
      <w:r>
        <w:rPr>
          <w:spacing w:val="-1"/>
        </w:rPr>
        <w:t>d</w:t>
      </w:r>
      <w:r>
        <w:rPr>
          <w:spacing w:val="-2"/>
        </w:rPr>
        <w:t>i</w:t>
      </w:r>
      <w:r>
        <w:rPr>
          <w:spacing w:val="1"/>
        </w:rPr>
        <w:t>s</w:t>
      </w:r>
      <w:r>
        <w:rPr>
          <w:spacing w:val="-1"/>
        </w:rPr>
        <w:t>t</w:t>
      </w:r>
      <w:r>
        <w:t>r</w:t>
      </w:r>
      <w:r>
        <w:rPr>
          <w:spacing w:val="-2"/>
        </w:rPr>
        <w:t>i</w:t>
      </w:r>
      <w:r>
        <w:rPr>
          <w:spacing w:val="-1"/>
        </w:rPr>
        <w:t>bu</w:t>
      </w:r>
      <w:r>
        <w:rPr>
          <w:spacing w:val="2"/>
        </w:rPr>
        <w:t>t</w:t>
      </w:r>
      <w:r>
        <w:rPr>
          <w:spacing w:val="-2"/>
        </w:rPr>
        <w:t>i</w:t>
      </w:r>
      <w:r>
        <w:rPr>
          <w:spacing w:val="-1"/>
        </w:rPr>
        <w:t>o</w:t>
      </w:r>
      <w:r>
        <w:t>n</w:t>
      </w:r>
      <w:r>
        <w:rPr>
          <w:spacing w:val="16"/>
        </w:rPr>
        <w:t xml:space="preserve"> </w:t>
      </w:r>
      <w:r>
        <w:rPr>
          <w:spacing w:val="2"/>
        </w:rPr>
        <w:t>t</w:t>
      </w:r>
      <w:r>
        <w:t>o</w:t>
      </w:r>
      <w:r>
        <w:rPr>
          <w:spacing w:val="15"/>
        </w:rPr>
        <w:t xml:space="preserve"> </w:t>
      </w:r>
      <w:r>
        <w:rPr>
          <w:spacing w:val="-1"/>
        </w:rPr>
        <w:t>othe</w:t>
      </w:r>
      <w:r>
        <w:t>r</w:t>
      </w:r>
      <w:r>
        <w:rPr>
          <w:spacing w:val="18"/>
        </w:rPr>
        <w:t xml:space="preserve"> </w:t>
      </w:r>
      <w:r>
        <w:rPr>
          <w:spacing w:val="2"/>
        </w:rPr>
        <w:t>p</w:t>
      </w:r>
      <w:r>
        <w:rPr>
          <w:spacing w:val="-1"/>
        </w:rPr>
        <w:t>a</w:t>
      </w:r>
      <w:r>
        <w:t>r</w:t>
      </w:r>
      <w:r>
        <w:rPr>
          <w:spacing w:val="-1"/>
        </w:rPr>
        <w:t>t</w:t>
      </w:r>
      <w:r>
        <w:rPr>
          <w:spacing w:val="1"/>
        </w:rPr>
        <w:t>i</w:t>
      </w:r>
      <w:r>
        <w:rPr>
          <w:spacing w:val="-1"/>
        </w:rPr>
        <w:t>e</w:t>
      </w:r>
      <w:r>
        <w:t>s</w:t>
      </w:r>
      <w:r>
        <w:rPr>
          <w:spacing w:val="17"/>
        </w:rPr>
        <w:t xml:space="preserve"> </w:t>
      </w:r>
      <w:r>
        <w:t>(</w:t>
      </w:r>
      <w:r>
        <w:rPr>
          <w:spacing w:val="1"/>
        </w:rPr>
        <w:t>s</w:t>
      </w:r>
      <w:r>
        <w:rPr>
          <w:spacing w:val="-1"/>
        </w:rPr>
        <w:t>u</w:t>
      </w:r>
      <w:r>
        <w:rPr>
          <w:spacing w:val="1"/>
        </w:rPr>
        <w:t>c</w:t>
      </w:r>
      <w:r>
        <w:t>h</w:t>
      </w:r>
      <w:r>
        <w:rPr>
          <w:spacing w:val="16"/>
        </w:rPr>
        <w:t xml:space="preserve"> </w:t>
      </w:r>
      <w:r>
        <w:rPr>
          <w:spacing w:val="-1"/>
        </w:rPr>
        <w:t>a</w:t>
      </w:r>
      <w:r>
        <w:t>s</w:t>
      </w:r>
      <w:r>
        <w:rPr>
          <w:spacing w:val="18"/>
        </w:rPr>
        <w:t xml:space="preserve"> </w:t>
      </w:r>
      <w:r>
        <w:rPr>
          <w:spacing w:val="-2"/>
        </w:rPr>
        <w:t>i</w:t>
      </w:r>
      <w:r>
        <w:rPr>
          <w:spacing w:val="-1"/>
        </w:rPr>
        <w:t>nte</w:t>
      </w:r>
      <w:r>
        <w:t>r</w:t>
      </w:r>
      <w:r>
        <w:rPr>
          <w:spacing w:val="-1"/>
        </w:rPr>
        <w:t>na</w:t>
      </w:r>
      <w:r>
        <w:t>l</w:t>
      </w:r>
      <w:r>
        <w:rPr>
          <w:spacing w:val="16"/>
        </w:rPr>
        <w:t xml:space="preserve"> </w:t>
      </w:r>
      <w:r>
        <w:t>c</w:t>
      </w:r>
      <w:r>
        <w:rPr>
          <w:spacing w:val="2"/>
        </w:rPr>
        <w:t>o</w:t>
      </w:r>
      <w:r>
        <w:rPr>
          <w:spacing w:val="-1"/>
        </w:rPr>
        <w:t>un</w:t>
      </w:r>
      <w:r>
        <w:rPr>
          <w:spacing w:val="3"/>
        </w:rPr>
        <w:t>c</w:t>
      </w:r>
      <w:r>
        <w:rPr>
          <w:spacing w:val="-2"/>
        </w:rPr>
        <w:t>i</w:t>
      </w:r>
      <w:r>
        <w:t>l</w:t>
      </w:r>
      <w:r>
        <w:rPr>
          <w:spacing w:val="15"/>
        </w:rPr>
        <w:t xml:space="preserve"> </w:t>
      </w:r>
      <w:r>
        <w:rPr>
          <w:spacing w:val="2"/>
        </w:rPr>
        <w:t>d</w:t>
      </w:r>
      <w:r>
        <w:rPr>
          <w:spacing w:val="-2"/>
        </w:rPr>
        <w:t>i</w:t>
      </w:r>
      <w:r>
        <w:rPr>
          <w:spacing w:val="1"/>
        </w:rPr>
        <w:t>v</w:t>
      </w:r>
      <w:r>
        <w:rPr>
          <w:spacing w:val="-2"/>
        </w:rPr>
        <w:t>i</w:t>
      </w:r>
      <w:r>
        <w:rPr>
          <w:spacing w:val="1"/>
        </w:rPr>
        <w:t>s</w:t>
      </w:r>
      <w:r>
        <w:rPr>
          <w:spacing w:val="-2"/>
        </w:rPr>
        <w:t>i</w:t>
      </w:r>
      <w:r>
        <w:rPr>
          <w:spacing w:val="2"/>
        </w:rPr>
        <w:t>o</w:t>
      </w:r>
      <w:r>
        <w:rPr>
          <w:spacing w:val="-1"/>
        </w:rPr>
        <w:t>n</w:t>
      </w:r>
      <w:r>
        <w:rPr>
          <w:spacing w:val="1"/>
        </w:rPr>
        <w:t>s</w:t>
      </w:r>
      <w:r>
        <w:t>)</w:t>
      </w:r>
      <w:r>
        <w:rPr>
          <w:spacing w:val="18"/>
        </w:rPr>
        <w:t xml:space="preserve"> </w:t>
      </w:r>
      <w:r>
        <w:rPr>
          <w:spacing w:val="2"/>
        </w:rPr>
        <w:t>f</w:t>
      </w:r>
      <w:r>
        <w:rPr>
          <w:spacing w:val="-1"/>
        </w:rPr>
        <w:t>o</w:t>
      </w:r>
      <w:r>
        <w:t>r</w:t>
      </w:r>
      <w:r>
        <w:rPr>
          <w:spacing w:val="17"/>
        </w:rPr>
        <w:t xml:space="preserve"> </w:t>
      </w:r>
      <w:r>
        <w:rPr>
          <w:spacing w:val="-1"/>
        </w:rPr>
        <w:t>n</w:t>
      </w:r>
      <w:r>
        <w:t>o</w:t>
      </w:r>
      <w:r>
        <w:rPr>
          <w:spacing w:val="16"/>
        </w:rPr>
        <w:t xml:space="preserve"> </w:t>
      </w:r>
      <w:r>
        <w:rPr>
          <w:spacing w:val="1"/>
        </w:rPr>
        <w:t>c</w:t>
      </w:r>
      <w:r>
        <w:rPr>
          <w:spacing w:val="-1"/>
        </w:rPr>
        <w:t>ha</w:t>
      </w:r>
      <w:r>
        <w:t>r</w:t>
      </w:r>
      <w:r>
        <w:rPr>
          <w:spacing w:val="-1"/>
        </w:rPr>
        <w:t>g</w:t>
      </w:r>
      <w:r>
        <w:t>e</w:t>
      </w:r>
      <w:r>
        <w:rPr>
          <w:spacing w:val="14"/>
        </w:rPr>
        <w:t xml:space="preserve"> </w:t>
      </w:r>
      <w:r>
        <w:rPr>
          <w:spacing w:val="-1"/>
        </w:rPr>
        <w:t>o</w:t>
      </w:r>
      <w:r>
        <w:t>r</w:t>
      </w:r>
      <w:r>
        <w:rPr>
          <w:spacing w:val="18"/>
        </w:rPr>
        <w:t xml:space="preserve"> </w:t>
      </w:r>
      <w:r>
        <w:rPr>
          <w:spacing w:val="2"/>
        </w:rPr>
        <w:t>f</w:t>
      </w:r>
      <w:r>
        <w:rPr>
          <w:spacing w:val="-1"/>
        </w:rPr>
        <w:t>o</w:t>
      </w:r>
      <w:r>
        <w:t>r</w:t>
      </w:r>
      <w:r>
        <w:rPr>
          <w:spacing w:val="17"/>
        </w:rPr>
        <w:t xml:space="preserve"> </w:t>
      </w:r>
      <w:r>
        <w:t>a</w:t>
      </w:r>
      <w:r>
        <w:rPr>
          <w:w w:val="99"/>
        </w:rPr>
        <w:t xml:space="preserve"> </w:t>
      </w:r>
      <w:r>
        <w:rPr>
          <w:spacing w:val="-1"/>
        </w:rPr>
        <w:t>no</w:t>
      </w:r>
      <w:r>
        <w:rPr>
          <w:spacing w:val="4"/>
        </w:rPr>
        <w:t>m</w:t>
      </w:r>
      <w:r>
        <w:rPr>
          <w:spacing w:val="-2"/>
        </w:rPr>
        <w:t>i</w:t>
      </w:r>
      <w:r>
        <w:rPr>
          <w:spacing w:val="-1"/>
        </w:rPr>
        <w:t>na</w:t>
      </w:r>
      <w:r>
        <w:t>l</w:t>
      </w:r>
      <w:r>
        <w:rPr>
          <w:spacing w:val="-8"/>
        </w:rPr>
        <w:t xml:space="preserve"> </w:t>
      </w:r>
      <w:r>
        <w:rPr>
          <w:spacing w:val="1"/>
        </w:rPr>
        <w:t>c</w:t>
      </w:r>
      <w:r>
        <w:rPr>
          <w:spacing w:val="-1"/>
        </w:rPr>
        <w:t>ha</w:t>
      </w:r>
      <w:r>
        <w:t>r</w:t>
      </w:r>
      <w:r>
        <w:rPr>
          <w:spacing w:val="2"/>
        </w:rPr>
        <w:t>g</w:t>
      </w:r>
      <w:r>
        <w:rPr>
          <w:spacing w:val="-1"/>
        </w:rPr>
        <w:t>e</w:t>
      </w:r>
      <w:r>
        <w:t>;</w:t>
      </w:r>
      <w:r>
        <w:rPr>
          <w:spacing w:val="-6"/>
        </w:rPr>
        <w:t xml:space="preserve"> </w:t>
      </w:r>
      <w:r>
        <w:rPr>
          <w:spacing w:val="2"/>
        </w:rPr>
        <w:t>f</w:t>
      </w:r>
      <w:r>
        <w:rPr>
          <w:spacing w:val="-1"/>
        </w:rPr>
        <w:t>o</w:t>
      </w:r>
      <w:r>
        <w:t>r</w:t>
      </w:r>
      <w:r>
        <w:rPr>
          <w:spacing w:val="-5"/>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t>,</w:t>
      </w:r>
      <w:r>
        <w:rPr>
          <w:spacing w:val="-7"/>
        </w:rPr>
        <w:t xml:space="preserve"> </w:t>
      </w:r>
      <w:r>
        <w:rPr>
          <w:spacing w:val="-1"/>
        </w:rPr>
        <w:t>g</w:t>
      </w:r>
      <w:r>
        <w:t>r</w:t>
      </w:r>
      <w:r>
        <w:rPr>
          <w:spacing w:val="2"/>
        </w:rPr>
        <w:t>a</w:t>
      </w:r>
      <w:r>
        <w:rPr>
          <w:spacing w:val="-2"/>
        </w:rPr>
        <w:t>v</w:t>
      </w:r>
      <w:r>
        <w:rPr>
          <w:spacing w:val="2"/>
        </w:rPr>
        <w:t>e</w:t>
      </w:r>
      <w:r>
        <w:t>l</w:t>
      </w:r>
      <w:r>
        <w:rPr>
          <w:spacing w:val="-7"/>
        </w:rPr>
        <w:t xml:space="preserve"> </w:t>
      </w:r>
      <w:r>
        <w:rPr>
          <w:spacing w:val="2"/>
        </w:rPr>
        <w:t>f</w:t>
      </w:r>
      <w:r>
        <w:rPr>
          <w:spacing w:val="-1"/>
        </w:rPr>
        <w:t>o</w:t>
      </w:r>
      <w:r>
        <w:t>r</w:t>
      </w:r>
      <w:r>
        <w:rPr>
          <w:spacing w:val="-5"/>
        </w:rPr>
        <w:t xml:space="preserve"> </w:t>
      </w:r>
      <w:r>
        <w:rPr>
          <w:spacing w:val="-1"/>
        </w:rPr>
        <w:t>u</w:t>
      </w:r>
      <w:r>
        <w:rPr>
          <w:spacing w:val="1"/>
        </w:rPr>
        <w:t>s</w:t>
      </w:r>
      <w:r>
        <w:t>e</w:t>
      </w:r>
      <w:r>
        <w:rPr>
          <w:spacing w:val="-6"/>
        </w:rPr>
        <w:t xml:space="preserve"> </w:t>
      </w:r>
      <w:r>
        <w:rPr>
          <w:spacing w:val="1"/>
        </w:rPr>
        <w:t>i</w:t>
      </w:r>
      <w:r>
        <w:t>n</w:t>
      </w:r>
      <w:r>
        <w:rPr>
          <w:spacing w:val="-7"/>
        </w:rPr>
        <w:t xml:space="preserve"> </w:t>
      </w:r>
      <w:r>
        <w:rPr>
          <w:spacing w:val="-1"/>
        </w:rPr>
        <w:t>t</w:t>
      </w:r>
      <w:r>
        <w:rPr>
          <w:spacing w:val="2"/>
        </w:rPr>
        <w:t>h</w:t>
      </w:r>
      <w:r>
        <w:t>e</w:t>
      </w:r>
      <w:r>
        <w:rPr>
          <w:spacing w:val="-6"/>
        </w:rPr>
        <w:t xml:space="preserve"> </w:t>
      </w:r>
      <w:r>
        <w:rPr>
          <w:spacing w:val="4"/>
        </w:rPr>
        <w:t>m</w:t>
      </w:r>
      <w:r>
        <w:rPr>
          <w:spacing w:val="-1"/>
        </w:rPr>
        <w:t>a</w:t>
      </w:r>
      <w:r>
        <w:rPr>
          <w:spacing w:val="-2"/>
        </w:rPr>
        <w:t>i</w:t>
      </w:r>
      <w:r>
        <w:rPr>
          <w:spacing w:val="-1"/>
        </w:rPr>
        <w:t>nte</w:t>
      </w:r>
      <w:r>
        <w:rPr>
          <w:spacing w:val="2"/>
        </w:rPr>
        <w:t>n</w:t>
      </w:r>
      <w:r>
        <w:rPr>
          <w:spacing w:val="-1"/>
        </w:rPr>
        <w:t>an</w:t>
      </w:r>
      <w:r>
        <w:rPr>
          <w:spacing w:val="1"/>
        </w:rPr>
        <w:t>c</w:t>
      </w:r>
      <w:r>
        <w:t>e</w:t>
      </w:r>
      <w:r>
        <w:rPr>
          <w:spacing w:val="-6"/>
        </w:rPr>
        <w:t xml:space="preserve"> </w:t>
      </w:r>
      <w:r>
        <w:rPr>
          <w:spacing w:val="-1"/>
        </w:rPr>
        <w:t>o</w:t>
      </w:r>
      <w:r>
        <w:t>f</w:t>
      </w:r>
      <w:r>
        <w:rPr>
          <w:spacing w:val="-5"/>
        </w:rPr>
        <w:t xml:space="preserve"> </w:t>
      </w:r>
      <w:r>
        <w:t>r</w:t>
      </w:r>
      <w:r>
        <w:rPr>
          <w:spacing w:val="-1"/>
        </w:rPr>
        <w:t>o</w:t>
      </w:r>
      <w:r>
        <w:rPr>
          <w:spacing w:val="2"/>
        </w:rPr>
        <w:t>a</w:t>
      </w:r>
      <w:r>
        <w:rPr>
          <w:spacing w:val="-1"/>
        </w:rPr>
        <w:t>d</w:t>
      </w:r>
      <w:r>
        <w:rPr>
          <w:spacing w:val="1"/>
        </w:rPr>
        <w:t>s</w:t>
      </w:r>
      <w:r>
        <w:t>.</w:t>
      </w:r>
    </w:p>
    <w:p w14:paraId="02DF8C18" w14:textId="77777777" w:rsidR="003379B0" w:rsidRPr="008A0437" w:rsidRDefault="003379B0" w:rsidP="00BB12E1">
      <w:pPr>
        <w:pStyle w:val="BodyText"/>
        <w:spacing w:line="270" w:lineRule="auto"/>
        <w:ind w:left="993" w:right="139"/>
        <w:jc w:val="both"/>
      </w:pPr>
      <w:r>
        <w:t>C</w:t>
      </w:r>
      <w:r>
        <w:rPr>
          <w:spacing w:val="-1"/>
        </w:rPr>
        <w:t>oun</w:t>
      </w:r>
      <w:r>
        <w:rPr>
          <w:spacing w:val="1"/>
        </w:rPr>
        <w:t>ci</w:t>
      </w:r>
      <w:r>
        <w:rPr>
          <w:spacing w:val="-2"/>
        </w:rPr>
        <w:t>l</w:t>
      </w:r>
      <w:r>
        <w:t>s</w:t>
      </w:r>
      <w:r>
        <w:rPr>
          <w:spacing w:val="9"/>
        </w:rPr>
        <w:t xml:space="preserve"> </w:t>
      </w:r>
      <w:r>
        <w:rPr>
          <w:spacing w:val="-1"/>
        </w:rPr>
        <w:t>a</w:t>
      </w:r>
      <w:r>
        <w:rPr>
          <w:spacing w:val="-2"/>
        </w:rPr>
        <w:t>l</w:t>
      </w:r>
      <w:r>
        <w:rPr>
          <w:spacing w:val="1"/>
        </w:rPr>
        <w:t>s</w:t>
      </w:r>
      <w:r>
        <w:t>o</w:t>
      </w:r>
      <w:r>
        <w:rPr>
          <w:spacing w:val="9"/>
        </w:rPr>
        <w:t xml:space="preserve"> </w:t>
      </w:r>
      <w:r>
        <w:rPr>
          <w:spacing w:val="2"/>
        </w:rPr>
        <w:t>h</w:t>
      </w:r>
      <w:r>
        <w:rPr>
          <w:spacing w:val="-1"/>
        </w:rPr>
        <w:t>o</w:t>
      </w:r>
      <w:r>
        <w:rPr>
          <w:spacing w:val="1"/>
        </w:rPr>
        <w:t>l</w:t>
      </w:r>
      <w:r>
        <w:t>d</w:t>
      </w:r>
      <w:r>
        <w:rPr>
          <w:spacing w:val="8"/>
        </w:rPr>
        <w:t xml:space="preserve"> </w:t>
      </w:r>
      <w:r>
        <w:rPr>
          <w:spacing w:val="-2"/>
        </w:rPr>
        <w:t>i</w:t>
      </w:r>
      <w:r>
        <w:rPr>
          <w:spacing w:val="2"/>
        </w:rPr>
        <w:t>n</w:t>
      </w:r>
      <w:r>
        <w:rPr>
          <w:spacing w:val="-2"/>
        </w:rPr>
        <w:t>v</w:t>
      </w:r>
      <w:r>
        <w:rPr>
          <w:spacing w:val="2"/>
        </w:rPr>
        <w:t>e</w:t>
      </w:r>
      <w:r>
        <w:rPr>
          <w:spacing w:val="-1"/>
        </w:rPr>
        <w:t>nto</w:t>
      </w:r>
      <w:r>
        <w:rPr>
          <w:spacing w:val="3"/>
        </w:rPr>
        <w:t>r</w:t>
      </w:r>
      <w:r>
        <w:t>y</w:t>
      </w:r>
      <w:r>
        <w:rPr>
          <w:spacing w:val="7"/>
        </w:rPr>
        <w:t xml:space="preserve"> </w:t>
      </w:r>
      <w:r>
        <w:rPr>
          <w:spacing w:val="-1"/>
        </w:rPr>
        <w:t>tha</w:t>
      </w:r>
      <w:r>
        <w:t>t</w:t>
      </w:r>
      <w:r>
        <w:rPr>
          <w:spacing w:val="8"/>
        </w:rPr>
        <w:t xml:space="preserve"> </w:t>
      </w:r>
      <w:r>
        <w:t>r</w:t>
      </w:r>
      <w:r>
        <w:rPr>
          <w:spacing w:val="2"/>
        </w:rPr>
        <w:t>e</w:t>
      </w:r>
      <w:r>
        <w:rPr>
          <w:spacing w:val="-2"/>
        </w:rPr>
        <w:t>l</w:t>
      </w:r>
      <w:r>
        <w:rPr>
          <w:spacing w:val="-1"/>
        </w:rPr>
        <w:t>a</w:t>
      </w:r>
      <w:r>
        <w:rPr>
          <w:spacing w:val="2"/>
        </w:rPr>
        <w:t>t</w:t>
      </w:r>
      <w:r>
        <w:t>e</w:t>
      </w:r>
      <w:r>
        <w:rPr>
          <w:spacing w:val="8"/>
        </w:rPr>
        <w:t xml:space="preserve"> </w:t>
      </w:r>
      <w:r>
        <w:rPr>
          <w:spacing w:val="-1"/>
        </w:rPr>
        <w:t>t</w:t>
      </w:r>
      <w:r>
        <w:t>o</w:t>
      </w:r>
      <w:r>
        <w:rPr>
          <w:spacing w:val="8"/>
        </w:rPr>
        <w:t xml:space="preserve"> </w:t>
      </w:r>
      <w:r>
        <w:rPr>
          <w:spacing w:val="-1"/>
        </w:rPr>
        <w:t>t</w:t>
      </w:r>
      <w:r>
        <w:rPr>
          <w:spacing w:val="2"/>
        </w:rPr>
        <w:t>h</w:t>
      </w:r>
      <w:r>
        <w:t>e</w:t>
      </w:r>
      <w:r>
        <w:rPr>
          <w:spacing w:val="8"/>
        </w:rPr>
        <w:t xml:space="preserve"> </w:t>
      </w:r>
      <w:r>
        <w:rPr>
          <w:spacing w:val="-1"/>
        </w:rPr>
        <w:t>p</w:t>
      </w:r>
      <w:r>
        <w:t>r</w:t>
      </w:r>
      <w:r>
        <w:rPr>
          <w:spacing w:val="2"/>
        </w:rPr>
        <w:t>o</w:t>
      </w:r>
      <w:r>
        <w:rPr>
          <w:spacing w:val="-2"/>
        </w:rPr>
        <w:t>vi</w:t>
      </w:r>
      <w:r>
        <w:rPr>
          <w:spacing w:val="1"/>
        </w:rPr>
        <w:t>si</w:t>
      </w:r>
      <w:r>
        <w:rPr>
          <w:spacing w:val="2"/>
        </w:rPr>
        <w:t>o</w:t>
      </w:r>
      <w:r>
        <w:t>n</w:t>
      </w:r>
      <w:r>
        <w:rPr>
          <w:spacing w:val="9"/>
        </w:rPr>
        <w:t xml:space="preserve"> </w:t>
      </w:r>
      <w:r>
        <w:rPr>
          <w:spacing w:val="-1"/>
        </w:rPr>
        <w:t>o</w:t>
      </w:r>
      <w:r>
        <w:t>f</w:t>
      </w:r>
      <w:r>
        <w:rPr>
          <w:spacing w:val="10"/>
        </w:rPr>
        <w:t xml:space="preserve"> </w:t>
      </w:r>
      <w:r>
        <w:rPr>
          <w:spacing w:val="1"/>
        </w:rPr>
        <w:t>s</w:t>
      </w:r>
      <w:r>
        <w:rPr>
          <w:spacing w:val="-1"/>
        </w:rPr>
        <w:t>e</w:t>
      </w:r>
      <w:r>
        <w:t>r</w:t>
      </w:r>
      <w:r>
        <w:rPr>
          <w:spacing w:val="-2"/>
        </w:rPr>
        <w:t>vi</w:t>
      </w:r>
      <w:r>
        <w:rPr>
          <w:spacing w:val="1"/>
        </w:rPr>
        <w:t>c</w:t>
      </w:r>
      <w:r>
        <w:rPr>
          <w:spacing w:val="-1"/>
        </w:rPr>
        <w:t>e</w:t>
      </w:r>
      <w:r>
        <w:t>s</w:t>
      </w:r>
      <w:r>
        <w:rPr>
          <w:spacing w:val="10"/>
        </w:rPr>
        <w:t xml:space="preserve"> </w:t>
      </w:r>
      <w:r>
        <w:rPr>
          <w:spacing w:val="-1"/>
        </w:rPr>
        <w:t>t</w:t>
      </w:r>
      <w:r>
        <w:t>o</w:t>
      </w:r>
      <w:r>
        <w:rPr>
          <w:spacing w:val="9"/>
        </w:rPr>
        <w:t xml:space="preserve"> </w:t>
      </w:r>
      <w:r>
        <w:rPr>
          <w:spacing w:val="-1"/>
        </w:rPr>
        <w:t>th</w:t>
      </w:r>
      <w:r>
        <w:t>e</w:t>
      </w:r>
      <w:r>
        <w:rPr>
          <w:spacing w:val="8"/>
        </w:rPr>
        <w:t xml:space="preserve"> </w:t>
      </w:r>
      <w:r>
        <w:rPr>
          <w:spacing w:val="1"/>
        </w:rPr>
        <w:t>c</w:t>
      </w:r>
      <w:r>
        <w:rPr>
          <w:spacing w:val="-1"/>
        </w:rPr>
        <w:t>o</w:t>
      </w:r>
      <w:r>
        <w:rPr>
          <w:spacing w:val="2"/>
        </w:rPr>
        <w:t>mm</w:t>
      </w:r>
      <w:r>
        <w:rPr>
          <w:spacing w:val="-1"/>
        </w:rPr>
        <w:t>un</w:t>
      </w:r>
      <w:r>
        <w:rPr>
          <w:spacing w:val="-2"/>
        </w:rPr>
        <w:t>i</w:t>
      </w:r>
      <w:r>
        <w:rPr>
          <w:spacing w:val="4"/>
        </w:rPr>
        <w:t>t</w:t>
      </w:r>
      <w:r>
        <w:t>y</w:t>
      </w:r>
      <w:r>
        <w:rPr>
          <w:spacing w:val="5"/>
        </w:rPr>
        <w:t xml:space="preserve"> </w:t>
      </w:r>
      <w:r>
        <w:t>r</w:t>
      </w:r>
      <w:r>
        <w:rPr>
          <w:spacing w:val="-1"/>
        </w:rPr>
        <w:t>at</w:t>
      </w:r>
      <w:r>
        <w:rPr>
          <w:spacing w:val="2"/>
        </w:rPr>
        <w:t>h</w:t>
      </w:r>
      <w:r>
        <w:rPr>
          <w:spacing w:val="-1"/>
        </w:rPr>
        <w:t>e</w:t>
      </w:r>
      <w:r>
        <w:t>r</w:t>
      </w:r>
      <w:r>
        <w:rPr>
          <w:spacing w:val="9"/>
        </w:rPr>
        <w:t xml:space="preserve"> </w:t>
      </w:r>
      <w:r>
        <w:rPr>
          <w:spacing w:val="-1"/>
        </w:rPr>
        <w:t>th</w:t>
      </w:r>
      <w:r>
        <w:rPr>
          <w:spacing w:val="2"/>
        </w:rPr>
        <w:t>a</w:t>
      </w:r>
      <w:r>
        <w:t>n</w:t>
      </w:r>
      <w:r>
        <w:rPr>
          <w:spacing w:val="8"/>
        </w:rPr>
        <w:t xml:space="preserve"> </w:t>
      </w:r>
      <w:r>
        <w:rPr>
          <w:spacing w:val="-1"/>
        </w:rPr>
        <w:t>go</w:t>
      </w:r>
      <w:r>
        <w:rPr>
          <w:spacing w:val="2"/>
        </w:rPr>
        <w:t>o</w:t>
      </w:r>
      <w:r>
        <w:rPr>
          <w:spacing w:val="-1"/>
        </w:rPr>
        <w:t>d</w:t>
      </w:r>
      <w:r>
        <w:t>s</w:t>
      </w:r>
      <w:r>
        <w:rPr>
          <w:spacing w:val="10"/>
        </w:rPr>
        <w:t xml:space="preserve"> </w:t>
      </w:r>
      <w:r>
        <w:rPr>
          <w:spacing w:val="-1"/>
        </w:rPr>
        <w:t>pu</w:t>
      </w:r>
      <w:r>
        <w:rPr>
          <w:spacing w:val="3"/>
        </w:rPr>
        <w:t>r</w:t>
      </w:r>
      <w:r>
        <w:rPr>
          <w:spacing w:val="1"/>
        </w:rPr>
        <w:t>c</w:t>
      </w:r>
      <w:r>
        <w:rPr>
          <w:spacing w:val="-1"/>
        </w:rPr>
        <w:t>ha</w:t>
      </w:r>
      <w:r>
        <w:rPr>
          <w:spacing w:val="1"/>
        </w:rPr>
        <w:t>s</w:t>
      </w:r>
      <w:r>
        <w:rPr>
          <w:spacing w:val="-1"/>
        </w:rPr>
        <w:t>e</w:t>
      </w:r>
      <w:r>
        <w:t>d</w:t>
      </w:r>
      <w:r>
        <w:rPr>
          <w:w w:val="99"/>
        </w:rPr>
        <w:t xml:space="preserve"> </w:t>
      </w:r>
      <w:r>
        <w:rPr>
          <w:spacing w:val="-1"/>
        </w:rPr>
        <w:t>an</w:t>
      </w:r>
      <w:r>
        <w:t>d</w:t>
      </w:r>
      <w:r>
        <w:rPr>
          <w:spacing w:val="-5"/>
        </w:rPr>
        <w:t xml:space="preserve"> </w:t>
      </w:r>
      <w:r>
        <w:rPr>
          <w:spacing w:val="-1"/>
        </w:rPr>
        <w:t>he</w:t>
      </w:r>
      <w:r>
        <w:rPr>
          <w:spacing w:val="1"/>
        </w:rPr>
        <w:t>l</w:t>
      </w:r>
      <w:r>
        <w:t>d</w:t>
      </w:r>
      <w:r>
        <w:rPr>
          <w:spacing w:val="-6"/>
        </w:rPr>
        <w:t xml:space="preserve"> </w:t>
      </w:r>
      <w:r>
        <w:rPr>
          <w:spacing w:val="2"/>
        </w:rPr>
        <w:t>f</w:t>
      </w:r>
      <w:r>
        <w:rPr>
          <w:spacing w:val="-1"/>
        </w:rPr>
        <w:t>o</w:t>
      </w:r>
      <w:r>
        <w:t>r</w:t>
      </w:r>
      <w:r>
        <w:rPr>
          <w:spacing w:val="-5"/>
        </w:rPr>
        <w:t xml:space="preserve"> </w:t>
      </w:r>
      <w:r>
        <w:t>r</w:t>
      </w:r>
      <w:r>
        <w:rPr>
          <w:spacing w:val="-1"/>
        </w:rPr>
        <w:t>e</w:t>
      </w:r>
      <w:r>
        <w:rPr>
          <w:spacing w:val="1"/>
        </w:rPr>
        <w:t>s</w:t>
      </w:r>
      <w:r>
        <w:rPr>
          <w:spacing w:val="-1"/>
        </w:rPr>
        <w:t>a</w:t>
      </w:r>
      <w:r>
        <w:rPr>
          <w:spacing w:val="-2"/>
        </w:rPr>
        <w:t>l</w:t>
      </w:r>
      <w:r>
        <w:t>e</w:t>
      </w:r>
      <w:r>
        <w:rPr>
          <w:spacing w:val="-4"/>
        </w:rPr>
        <w:t xml:space="preserve"> </w:t>
      </w:r>
      <w:r>
        <w:rPr>
          <w:spacing w:val="-1"/>
        </w:rPr>
        <w:t>o</w:t>
      </w:r>
      <w:r>
        <w:t>r</w:t>
      </w:r>
      <w:r>
        <w:rPr>
          <w:spacing w:val="-5"/>
        </w:rPr>
        <w:t xml:space="preserve"> </w:t>
      </w:r>
      <w:r>
        <w:rPr>
          <w:spacing w:val="-1"/>
        </w:rPr>
        <w:t>g</w:t>
      </w:r>
      <w:r>
        <w:rPr>
          <w:spacing w:val="2"/>
        </w:rPr>
        <w:t>o</w:t>
      </w:r>
      <w:r>
        <w:rPr>
          <w:spacing w:val="-1"/>
        </w:rPr>
        <w:t>o</w:t>
      </w:r>
      <w:r>
        <w:rPr>
          <w:spacing w:val="2"/>
        </w:rPr>
        <w:t>d</w:t>
      </w:r>
      <w:r>
        <w:t>s</w:t>
      </w:r>
      <w:r>
        <w:rPr>
          <w:spacing w:val="-7"/>
        </w:rPr>
        <w:t xml:space="preserve"> </w:t>
      </w:r>
      <w:r>
        <w:rPr>
          <w:spacing w:val="4"/>
        </w:rPr>
        <w:t>m</w:t>
      </w:r>
      <w:r>
        <w:rPr>
          <w:spacing w:val="-1"/>
        </w:rPr>
        <w:t>anu</w:t>
      </w:r>
      <w:r>
        <w:rPr>
          <w:spacing w:val="2"/>
        </w:rPr>
        <w:t>f</w:t>
      </w:r>
      <w:r>
        <w:rPr>
          <w:spacing w:val="-1"/>
        </w:rPr>
        <w:t>a</w:t>
      </w:r>
      <w:r>
        <w:rPr>
          <w:spacing w:val="1"/>
        </w:rPr>
        <w:t>c</w:t>
      </w:r>
      <w:r>
        <w:rPr>
          <w:spacing w:val="-1"/>
        </w:rPr>
        <w:t>tu</w:t>
      </w:r>
      <w:r>
        <w:t>r</w:t>
      </w:r>
      <w:r>
        <w:rPr>
          <w:spacing w:val="-1"/>
        </w:rPr>
        <w:t>e</w:t>
      </w:r>
      <w:r>
        <w:t>d</w:t>
      </w:r>
      <w:r>
        <w:rPr>
          <w:spacing w:val="-6"/>
        </w:rPr>
        <w:t xml:space="preserve"> </w:t>
      </w:r>
      <w:r>
        <w:rPr>
          <w:spacing w:val="2"/>
        </w:rPr>
        <w:t>f</w:t>
      </w:r>
      <w:r>
        <w:rPr>
          <w:spacing w:val="-1"/>
        </w:rPr>
        <w:t>o</w:t>
      </w:r>
      <w:r>
        <w:t>r</w:t>
      </w:r>
      <w:r>
        <w:rPr>
          <w:spacing w:val="-5"/>
        </w:rPr>
        <w:t xml:space="preserve"> </w:t>
      </w:r>
      <w:r>
        <w:rPr>
          <w:spacing w:val="1"/>
        </w:rPr>
        <w:t>s</w:t>
      </w:r>
      <w:r>
        <w:rPr>
          <w:spacing w:val="-1"/>
        </w:rPr>
        <w:t>a</w:t>
      </w:r>
      <w:r>
        <w:rPr>
          <w:spacing w:val="-2"/>
        </w:rPr>
        <w:t>l</w:t>
      </w:r>
      <w:r>
        <w:rPr>
          <w:spacing w:val="-1"/>
        </w:rPr>
        <w:t>e</w:t>
      </w:r>
      <w:r>
        <w:t>.</w:t>
      </w:r>
    </w:p>
    <w:p w14:paraId="02DF8C19" w14:textId="77777777" w:rsidR="003379B0" w:rsidRPr="008A0437" w:rsidRDefault="003379B0" w:rsidP="00BB12E1">
      <w:pPr>
        <w:pStyle w:val="BodyText"/>
        <w:spacing w:line="270" w:lineRule="auto"/>
        <w:ind w:left="993" w:right="141"/>
        <w:jc w:val="both"/>
      </w:pPr>
      <w:r>
        <w:rPr>
          <w:spacing w:val="-1"/>
        </w:rPr>
        <w:t>I</w:t>
      </w:r>
      <w:r>
        <w:t>n</w:t>
      </w:r>
      <w:r>
        <w:rPr>
          <w:spacing w:val="6"/>
        </w:rPr>
        <w:t xml:space="preserve"> </w:t>
      </w:r>
      <w:r>
        <w:rPr>
          <w:spacing w:val="-1"/>
        </w:rPr>
        <w:t>t</w:t>
      </w:r>
      <w:r>
        <w:rPr>
          <w:spacing w:val="2"/>
        </w:rPr>
        <w:t>h</w:t>
      </w:r>
      <w:r>
        <w:t>e</w:t>
      </w:r>
      <w:r>
        <w:rPr>
          <w:spacing w:val="6"/>
        </w:rPr>
        <w:t xml:space="preserve"> </w:t>
      </w:r>
      <w:r>
        <w:rPr>
          <w:spacing w:val="2"/>
        </w:rPr>
        <w:t>e</w:t>
      </w:r>
      <w:r>
        <w:rPr>
          <w:spacing w:val="-2"/>
        </w:rPr>
        <w:t>v</w:t>
      </w:r>
      <w:r>
        <w:rPr>
          <w:spacing w:val="2"/>
        </w:rPr>
        <w:t>e</w:t>
      </w:r>
      <w:r>
        <w:rPr>
          <w:spacing w:val="-1"/>
        </w:rPr>
        <w:t>n</w:t>
      </w:r>
      <w:r>
        <w:t>t</w:t>
      </w:r>
      <w:r>
        <w:rPr>
          <w:spacing w:val="7"/>
        </w:rPr>
        <w:t xml:space="preserve"> </w:t>
      </w:r>
      <w:r>
        <w:rPr>
          <w:spacing w:val="-1"/>
        </w:rPr>
        <w:t>o</w:t>
      </w:r>
      <w:r>
        <w:t>f</w:t>
      </w:r>
      <w:r>
        <w:rPr>
          <w:spacing w:val="8"/>
        </w:rPr>
        <w:t xml:space="preserve"> </w:t>
      </w:r>
      <w:r>
        <w:t>a</w:t>
      </w:r>
      <w:r>
        <w:rPr>
          <w:spacing w:val="6"/>
        </w:rPr>
        <w:t xml:space="preserve"> </w:t>
      </w:r>
      <w:r>
        <w:rPr>
          <w:spacing w:val="2"/>
        </w:rPr>
        <w:t>f</w:t>
      </w:r>
      <w:r>
        <w:rPr>
          <w:spacing w:val="-2"/>
        </w:rPr>
        <w:t>l</w:t>
      </w:r>
      <w:r>
        <w:rPr>
          <w:spacing w:val="2"/>
        </w:rPr>
        <w:t>o</w:t>
      </w:r>
      <w:r>
        <w:rPr>
          <w:spacing w:val="-1"/>
        </w:rPr>
        <w:t>od</w:t>
      </w:r>
      <w:r>
        <w:t>,</w:t>
      </w:r>
      <w:r>
        <w:rPr>
          <w:spacing w:val="9"/>
        </w:rPr>
        <w:t xml:space="preserve"> </w:t>
      </w:r>
      <w:r>
        <w:rPr>
          <w:spacing w:val="-2"/>
        </w:rPr>
        <w:t>i</w:t>
      </w:r>
      <w:r>
        <w:rPr>
          <w:spacing w:val="2"/>
        </w:rPr>
        <w:t>n</w:t>
      </w:r>
      <w:r>
        <w:rPr>
          <w:spacing w:val="1"/>
        </w:rPr>
        <w:t>v</w:t>
      </w:r>
      <w:r>
        <w:rPr>
          <w:spacing w:val="-1"/>
        </w:rPr>
        <w:t>ento</w:t>
      </w:r>
      <w:r>
        <w:t>r</w:t>
      </w:r>
      <w:r>
        <w:rPr>
          <w:spacing w:val="1"/>
        </w:rPr>
        <w:t>i</w:t>
      </w:r>
      <w:r>
        <w:rPr>
          <w:spacing w:val="-1"/>
        </w:rPr>
        <w:t>e</w:t>
      </w:r>
      <w:r>
        <w:t>s</w:t>
      </w:r>
      <w:r>
        <w:rPr>
          <w:spacing w:val="7"/>
        </w:rPr>
        <w:t xml:space="preserve"> </w:t>
      </w:r>
      <w:r>
        <w:rPr>
          <w:spacing w:val="1"/>
        </w:rPr>
        <w:t>s</w:t>
      </w:r>
      <w:r>
        <w:rPr>
          <w:spacing w:val="-1"/>
        </w:rPr>
        <w:t>u</w:t>
      </w:r>
      <w:r>
        <w:rPr>
          <w:spacing w:val="1"/>
        </w:rPr>
        <w:t>c</w:t>
      </w:r>
      <w:r>
        <w:t>h</w:t>
      </w:r>
      <w:r>
        <w:rPr>
          <w:spacing w:val="6"/>
        </w:rPr>
        <w:t xml:space="preserve"> </w:t>
      </w:r>
      <w:r>
        <w:rPr>
          <w:spacing w:val="-1"/>
        </w:rPr>
        <w:t>a</w:t>
      </w:r>
      <w:r>
        <w:t>s</w:t>
      </w:r>
      <w:r>
        <w:rPr>
          <w:spacing w:val="8"/>
        </w:rPr>
        <w:t xml:space="preserve"> </w:t>
      </w:r>
      <w:r>
        <w:rPr>
          <w:spacing w:val="2"/>
        </w:rPr>
        <w:t>t</w:t>
      </w:r>
      <w:r>
        <w:rPr>
          <w:spacing w:val="-1"/>
        </w:rPr>
        <w:t>he</w:t>
      </w:r>
      <w:r>
        <w:rPr>
          <w:spacing w:val="1"/>
        </w:rPr>
        <w:t>s</w:t>
      </w:r>
      <w:r>
        <w:t>e</w:t>
      </w:r>
      <w:r>
        <w:rPr>
          <w:spacing w:val="6"/>
        </w:rPr>
        <w:t xml:space="preserve"> </w:t>
      </w:r>
      <w:r>
        <w:rPr>
          <w:spacing w:val="4"/>
        </w:rPr>
        <w:t>m</w:t>
      </w:r>
      <w:r>
        <w:rPr>
          <w:spacing w:val="-1"/>
        </w:rPr>
        <w:t>a</w:t>
      </w:r>
      <w:r>
        <w:t>y</w:t>
      </w:r>
      <w:r>
        <w:rPr>
          <w:spacing w:val="5"/>
        </w:rPr>
        <w:t xml:space="preserve"> </w:t>
      </w:r>
      <w:r>
        <w:rPr>
          <w:spacing w:val="2"/>
        </w:rPr>
        <w:t>b</w:t>
      </w:r>
      <w:r>
        <w:t>e</w:t>
      </w:r>
      <w:r>
        <w:rPr>
          <w:spacing w:val="7"/>
        </w:rPr>
        <w:t xml:space="preserve"> </w:t>
      </w:r>
      <w:r>
        <w:rPr>
          <w:spacing w:val="2"/>
        </w:rPr>
        <w:t>d</w:t>
      </w:r>
      <w:r>
        <w:rPr>
          <w:spacing w:val="-1"/>
        </w:rPr>
        <w:t>a</w:t>
      </w:r>
      <w:r>
        <w:rPr>
          <w:spacing w:val="4"/>
        </w:rPr>
        <w:t>m</w:t>
      </w:r>
      <w:r>
        <w:rPr>
          <w:spacing w:val="-1"/>
        </w:rPr>
        <w:t>aged</w:t>
      </w:r>
      <w:r>
        <w:t>,</w:t>
      </w:r>
      <w:r>
        <w:rPr>
          <w:spacing w:val="6"/>
        </w:rPr>
        <w:t xml:space="preserve"> </w:t>
      </w:r>
      <w:r>
        <w:rPr>
          <w:spacing w:val="-1"/>
        </w:rPr>
        <w:t>t</w:t>
      </w:r>
      <w:r>
        <w:rPr>
          <w:spacing w:val="2"/>
        </w:rPr>
        <w:t>h</w:t>
      </w:r>
      <w:r>
        <w:rPr>
          <w:spacing w:val="-1"/>
        </w:rPr>
        <w:t>e</w:t>
      </w:r>
      <w:r>
        <w:t>r</w:t>
      </w:r>
      <w:r>
        <w:rPr>
          <w:spacing w:val="-1"/>
        </w:rPr>
        <w:t>e</w:t>
      </w:r>
      <w:r>
        <w:rPr>
          <w:spacing w:val="2"/>
        </w:rPr>
        <w:t>f</w:t>
      </w:r>
      <w:r>
        <w:rPr>
          <w:spacing w:val="-1"/>
        </w:rPr>
        <w:t>o</w:t>
      </w:r>
      <w:r>
        <w:t>re</w:t>
      </w:r>
      <w:r>
        <w:rPr>
          <w:spacing w:val="7"/>
        </w:rPr>
        <w:t xml:space="preserve"> </w:t>
      </w:r>
      <w:r>
        <w:rPr>
          <w:spacing w:val="2"/>
        </w:rPr>
        <w:t>m</w:t>
      </w:r>
      <w:r>
        <w:rPr>
          <w:spacing w:val="-1"/>
        </w:rPr>
        <w:t>ana</w:t>
      </w:r>
      <w:r>
        <w:rPr>
          <w:spacing w:val="2"/>
        </w:rPr>
        <w:t>g</w:t>
      </w:r>
      <w:r>
        <w:rPr>
          <w:spacing w:val="-1"/>
        </w:rPr>
        <w:t>e</w:t>
      </w:r>
      <w:r>
        <w:rPr>
          <w:spacing w:val="4"/>
        </w:rPr>
        <w:t>m</w:t>
      </w:r>
      <w:r>
        <w:rPr>
          <w:spacing w:val="-1"/>
        </w:rPr>
        <w:t>en</w:t>
      </w:r>
      <w:r>
        <w:t>t</w:t>
      </w:r>
      <w:r>
        <w:rPr>
          <w:spacing w:val="6"/>
        </w:rPr>
        <w:t xml:space="preserve"> </w:t>
      </w:r>
      <w:r>
        <w:rPr>
          <w:spacing w:val="-1"/>
        </w:rPr>
        <w:t>a</w:t>
      </w:r>
      <w:r>
        <w:t>re</w:t>
      </w:r>
      <w:r>
        <w:rPr>
          <w:spacing w:val="6"/>
        </w:rPr>
        <w:t xml:space="preserve"> </w:t>
      </w:r>
      <w:r>
        <w:t>r</w:t>
      </w:r>
      <w:r>
        <w:rPr>
          <w:spacing w:val="-1"/>
        </w:rPr>
        <w:t>e</w:t>
      </w:r>
      <w:r>
        <w:rPr>
          <w:spacing w:val="2"/>
        </w:rPr>
        <w:t>q</w:t>
      </w:r>
      <w:r>
        <w:rPr>
          <w:spacing w:val="-1"/>
        </w:rPr>
        <w:t>u</w:t>
      </w:r>
      <w:r>
        <w:rPr>
          <w:spacing w:val="-2"/>
        </w:rPr>
        <w:t>i</w:t>
      </w:r>
      <w:r>
        <w:t>r</w:t>
      </w:r>
      <w:r>
        <w:rPr>
          <w:spacing w:val="2"/>
        </w:rPr>
        <w:t>e</w:t>
      </w:r>
      <w:r>
        <w:t>d</w:t>
      </w:r>
      <w:r>
        <w:rPr>
          <w:spacing w:val="7"/>
        </w:rPr>
        <w:t xml:space="preserve"> </w:t>
      </w:r>
      <w:r>
        <w:rPr>
          <w:spacing w:val="-1"/>
        </w:rPr>
        <w:t>t</w:t>
      </w:r>
      <w:r>
        <w:t>o</w:t>
      </w:r>
      <w:r>
        <w:rPr>
          <w:spacing w:val="8"/>
        </w:rPr>
        <w:t xml:space="preserve"> </w:t>
      </w:r>
      <w:r>
        <w:rPr>
          <w:spacing w:val="-1"/>
        </w:rPr>
        <w:t>a</w:t>
      </w:r>
      <w:r>
        <w:rPr>
          <w:spacing w:val="1"/>
        </w:rPr>
        <w:t>ss</w:t>
      </w:r>
      <w:r>
        <w:rPr>
          <w:spacing w:val="-1"/>
        </w:rPr>
        <w:t>e</w:t>
      </w:r>
      <w:r>
        <w:rPr>
          <w:spacing w:val="1"/>
        </w:rPr>
        <w:t>s</w:t>
      </w:r>
      <w:r>
        <w:t>s</w:t>
      </w:r>
      <w:r>
        <w:rPr>
          <w:w w:val="99"/>
        </w:rPr>
        <w:t xml:space="preserve"> </w:t>
      </w:r>
      <w:r>
        <w:t>w</w:t>
      </w:r>
      <w:r>
        <w:rPr>
          <w:spacing w:val="-1"/>
        </w:rPr>
        <w:t>ha</w:t>
      </w:r>
      <w:r>
        <w:t>t</w:t>
      </w:r>
      <w:r>
        <w:rPr>
          <w:spacing w:val="8"/>
        </w:rPr>
        <w:t xml:space="preserve"> </w:t>
      </w:r>
      <w:r>
        <w:rPr>
          <w:spacing w:val="1"/>
        </w:rPr>
        <w:t>c</w:t>
      </w:r>
      <w:r>
        <w:rPr>
          <w:spacing w:val="-1"/>
        </w:rPr>
        <w:t>o</w:t>
      </w:r>
      <w:r>
        <w:rPr>
          <w:spacing w:val="1"/>
        </w:rPr>
        <w:t>s</w:t>
      </w:r>
      <w:r>
        <w:rPr>
          <w:spacing w:val="-1"/>
        </w:rPr>
        <w:t>t</w:t>
      </w:r>
      <w:r>
        <w:t>s</w:t>
      </w:r>
      <w:r>
        <w:rPr>
          <w:spacing w:val="11"/>
        </w:rPr>
        <w:t xml:space="preserve"> </w:t>
      </w:r>
      <w:r>
        <w:rPr>
          <w:spacing w:val="-1"/>
        </w:rPr>
        <w:t>a</w:t>
      </w:r>
      <w:r>
        <w:t>re</w:t>
      </w:r>
      <w:r>
        <w:rPr>
          <w:spacing w:val="9"/>
        </w:rPr>
        <w:t xml:space="preserve"> </w:t>
      </w:r>
      <w:r>
        <w:t>r</w:t>
      </w:r>
      <w:r>
        <w:rPr>
          <w:spacing w:val="-1"/>
        </w:rPr>
        <w:t>equ</w:t>
      </w:r>
      <w:r>
        <w:rPr>
          <w:spacing w:val="-2"/>
        </w:rPr>
        <w:t>i</w:t>
      </w:r>
      <w:r>
        <w:t>r</w:t>
      </w:r>
      <w:r>
        <w:rPr>
          <w:spacing w:val="2"/>
        </w:rPr>
        <w:t>e</w:t>
      </w:r>
      <w:r>
        <w:t>d</w:t>
      </w:r>
      <w:r>
        <w:rPr>
          <w:spacing w:val="9"/>
        </w:rPr>
        <w:t xml:space="preserve"> </w:t>
      </w:r>
      <w:r>
        <w:rPr>
          <w:spacing w:val="-1"/>
        </w:rPr>
        <w:t>t</w:t>
      </w:r>
      <w:r>
        <w:t>o</w:t>
      </w:r>
      <w:r>
        <w:rPr>
          <w:spacing w:val="12"/>
        </w:rPr>
        <w:t xml:space="preserve"> </w:t>
      </w:r>
      <w:r>
        <w:rPr>
          <w:spacing w:val="-1"/>
        </w:rPr>
        <w:t>b</w:t>
      </w:r>
      <w:r>
        <w:t>e</w:t>
      </w:r>
      <w:r>
        <w:rPr>
          <w:spacing w:val="9"/>
        </w:rPr>
        <w:t xml:space="preserve"> </w:t>
      </w:r>
      <w:r>
        <w:rPr>
          <w:spacing w:val="-2"/>
        </w:rPr>
        <w:t>i</w:t>
      </w:r>
      <w:r>
        <w:rPr>
          <w:spacing w:val="-1"/>
        </w:rPr>
        <w:t>n</w:t>
      </w:r>
      <w:r>
        <w:rPr>
          <w:spacing w:val="1"/>
        </w:rPr>
        <w:t>c</w:t>
      </w:r>
      <w:r>
        <w:rPr>
          <w:spacing w:val="-1"/>
        </w:rPr>
        <w:t>u</w:t>
      </w:r>
      <w:r>
        <w:t>rr</w:t>
      </w:r>
      <w:r>
        <w:rPr>
          <w:spacing w:val="-1"/>
        </w:rPr>
        <w:t>e</w:t>
      </w:r>
      <w:r>
        <w:t>d</w:t>
      </w:r>
      <w:r>
        <w:rPr>
          <w:spacing w:val="9"/>
        </w:rPr>
        <w:t xml:space="preserve"> </w:t>
      </w:r>
      <w:r>
        <w:rPr>
          <w:spacing w:val="2"/>
        </w:rPr>
        <w:t>t</w:t>
      </w:r>
      <w:r>
        <w:t>o</w:t>
      </w:r>
      <w:r>
        <w:rPr>
          <w:spacing w:val="8"/>
        </w:rPr>
        <w:t xml:space="preserve"> </w:t>
      </w:r>
      <w:r>
        <w:rPr>
          <w:spacing w:val="-1"/>
        </w:rPr>
        <w:t>b</w:t>
      </w:r>
      <w:r>
        <w:t>r</w:t>
      </w:r>
      <w:r>
        <w:rPr>
          <w:spacing w:val="-2"/>
        </w:rPr>
        <w:t>i</w:t>
      </w:r>
      <w:r>
        <w:rPr>
          <w:spacing w:val="2"/>
        </w:rPr>
        <w:t>n</w:t>
      </w:r>
      <w:r>
        <w:t>g</w:t>
      </w:r>
      <w:r>
        <w:rPr>
          <w:spacing w:val="9"/>
        </w:rPr>
        <w:t xml:space="preserve"> </w:t>
      </w:r>
      <w:r>
        <w:rPr>
          <w:spacing w:val="-1"/>
        </w:rPr>
        <w:t>th</w:t>
      </w:r>
      <w:r>
        <w:t>e</w:t>
      </w:r>
      <w:r>
        <w:rPr>
          <w:spacing w:val="9"/>
        </w:rPr>
        <w:t xml:space="preserve"> </w:t>
      </w:r>
      <w:r>
        <w:rPr>
          <w:spacing w:val="1"/>
        </w:rPr>
        <w:t>i</w:t>
      </w:r>
      <w:r>
        <w:rPr>
          <w:spacing w:val="-1"/>
        </w:rPr>
        <w:t>n</w:t>
      </w:r>
      <w:r>
        <w:rPr>
          <w:spacing w:val="1"/>
        </w:rPr>
        <w:t>v</w:t>
      </w:r>
      <w:r>
        <w:rPr>
          <w:spacing w:val="-1"/>
        </w:rPr>
        <w:t>ento</w:t>
      </w:r>
      <w:r>
        <w:rPr>
          <w:spacing w:val="5"/>
        </w:rPr>
        <w:t>r</w:t>
      </w:r>
      <w:r>
        <w:t>y</w:t>
      </w:r>
      <w:r>
        <w:rPr>
          <w:spacing w:val="6"/>
        </w:rPr>
        <w:t xml:space="preserve"> </w:t>
      </w:r>
      <w:r>
        <w:rPr>
          <w:spacing w:val="-1"/>
        </w:rPr>
        <w:t>ba</w:t>
      </w:r>
      <w:r>
        <w:rPr>
          <w:spacing w:val="1"/>
        </w:rPr>
        <w:t>c</w:t>
      </w:r>
      <w:r>
        <w:t>k</w:t>
      </w:r>
      <w:r>
        <w:rPr>
          <w:spacing w:val="13"/>
        </w:rPr>
        <w:t xml:space="preserve"> </w:t>
      </w:r>
      <w:r>
        <w:rPr>
          <w:spacing w:val="-2"/>
        </w:rPr>
        <w:t>i</w:t>
      </w:r>
      <w:r>
        <w:rPr>
          <w:spacing w:val="-1"/>
        </w:rPr>
        <w:t>nt</w:t>
      </w:r>
      <w:r>
        <w:t>o</w:t>
      </w:r>
      <w:r>
        <w:rPr>
          <w:spacing w:val="9"/>
        </w:rPr>
        <w:t xml:space="preserve"> </w:t>
      </w:r>
      <w:r>
        <w:t>a</w:t>
      </w:r>
      <w:r>
        <w:rPr>
          <w:spacing w:val="9"/>
        </w:rPr>
        <w:t xml:space="preserve"> </w:t>
      </w:r>
      <w:r>
        <w:rPr>
          <w:spacing w:val="-1"/>
        </w:rPr>
        <w:t>u</w:t>
      </w:r>
      <w:r>
        <w:rPr>
          <w:spacing w:val="1"/>
        </w:rPr>
        <w:t>s</w:t>
      </w:r>
      <w:r>
        <w:rPr>
          <w:spacing w:val="-1"/>
        </w:rPr>
        <w:t>ab</w:t>
      </w:r>
      <w:r>
        <w:rPr>
          <w:spacing w:val="1"/>
        </w:rPr>
        <w:t>l</w:t>
      </w:r>
      <w:r>
        <w:t>e</w:t>
      </w:r>
      <w:r>
        <w:rPr>
          <w:spacing w:val="9"/>
        </w:rPr>
        <w:t xml:space="preserve"> </w:t>
      </w:r>
      <w:r>
        <w:rPr>
          <w:spacing w:val="1"/>
        </w:rPr>
        <w:t>c</w:t>
      </w:r>
      <w:r>
        <w:rPr>
          <w:spacing w:val="-1"/>
        </w:rPr>
        <w:t>on</w:t>
      </w:r>
      <w:r>
        <w:rPr>
          <w:spacing w:val="2"/>
        </w:rPr>
        <w:t>d</w:t>
      </w:r>
      <w:r>
        <w:rPr>
          <w:spacing w:val="-2"/>
        </w:rPr>
        <w:t>i</w:t>
      </w:r>
      <w:r>
        <w:rPr>
          <w:spacing w:val="-1"/>
        </w:rPr>
        <w:t>t</w:t>
      </w:r>
      <w:r>
        <w:rPr>
          <w:spacing w:val="1"/>
        </w:rPr>
        <w:t>i</w:t>
      </w:r>
      <w:r>
        <w:rPr>
          <w:spacing w:val="-1"/>
        </w:rPr>
        <w:t>o</w:t>
      </w:r>
      <w:r>
        <w:t>n</w:t>
      </w:r>
      <w:r>
        <w:rPr>
          <w:spacing w:val="9"/>
        </w:rPr>
        <w:t xml:space="preserve"> </w:t>
      </w:r>
      <w:r>
        <w:rPr>
          <w:spacing w:val="-1"/>
        </w:rPr>
        <w:t>a</w:t>
      </w:r>
      <w:r>
        <w:rPr>
          <w:spacing w:val="2"/>
        </w:rPr>
        <w:t>n</w:t>
      </w:r>
      <w:r>
        <w:rPr>
          <w:spacing w:val="-1"/>
        </w:rPr>
        <w:t>d/o</w:t>
      </w:r>
      <w:r>
        <w:t>r</w:t>
      </w:r>
      <w:r>
        <w:rPr>
          <w:spacing w:val="9"/>
        </w:rPr>
        <w:t xml:space="preserve"> </w:t>
      </w:r>
      <w:r>
        <w:rPr>
          <w:spacing w:val="-1"/>
        </w:rPr>
        <w:t>th</w:t>
      </w:r>
      <w:r>
        <w:t>e</w:t>
      </w:r>
      <w:r>
        <w:rPr>
          <w:spacing w:val="12"/>
        </w:rPr>
        <w:t xml:space="preserve"> </w:t>
      </w:r>
      <w:r>
        <w:rPr>
          <w:spacing w:val="-2"/>
        </w:rPr>
        <w:t>i</w:t>
      </w:r>
      <w:r>
        <w:rPr>
          <w:spacing w:val="4"/>
        </w:rPr>
        <w:t>m</w:t>
      </w:r>
      <w:r>
        <w:rPr>
          <w:spacing w:val="-1"/>
        </w:rPr>
        <w:t>pa</w:t>
      </w:r>
      <w:r>
        <w:rPr>
          <w:spacing w:val="1"/>
        </w:rPr>
        <w:t>c</w:t>
      </w:r>
      <w:r>
        <w:t>t</w:t>
      </w:r>
      <w:r>
        <w:rPr>
          <w:spacing w:val="7"/>
        </w:rPr>
        <w:t xml:space="preserve"> </w:t>
      </w:r>
      <w:r>
        <w:rPr>
          <w:spacing w:val="-1"/>
        </w:rPr>
        <w:t>o</w:t>
      </w:r>
      <w:r>
        <w:t>n</w:t>
      </w:r>
      <w:r>
        <w:rPr>
          <w:spacing w:val="9"/>
        </w:rPr>
        <w:t xml:space="preserve"> </w:t>
      </w:r>
      <w:r>
        <w:rPr>
          <w:spacing w:val="-1"/>
        </w:rPr>
        <w:t>th</w:t>
      </w:r>
      <w:r>
        <w:t>e</w:t>
      </w:r>
      <w:r>
        <w:rPr>
          <w:w w:val="99"/>
        </w:rPr>
        <w:t xml:space="preserve"> </w:t>
      </w:r>
      <w:r>
        <w:rPr>
          <w:spacing w:val="-2"/>
        </w:rPr>
        <w:t>i</w:t>
      </w:r>
      <w:r>
        <w:rPr>
          <w:spacing w:val="2"/>
        </w:rPr>
        <w:t>n</w:t>
      </w:r>
      <w:r>
        <w:rPr>
          <w:spacing w:val="-2"/>
        </w:rPr>
        <w:t>v</w:t>
      </w:r>
      <w:r>
        <w:rPr>
          <w:spacing w:val="-1"/>
        </w:rPr>
        <w:t>en</w:t>
      </w:r>
      <w:r>
        <w:rPr>
          <w:spacing w:val="2"/>
        </w:rPr>
        <w:t>t</w:t>
      </w:r>
      <w:r>
        <w:rPr>
          <w:spacing w:val="-1"/>
        </w:rPr>
        <w:t>o</w:t>
      </w:r>
      <w:r>
        <w:rPr>
          <w:spacing w:val="3"/>
        </w:rPr>
        <w:t>r</w:t>
      </w:r>
      <w:r>
        <w:t>y</w:t>
      </w:r>
      <w:r>
        <w:rPr>
          <w:spacing w:val="-8"/>
        </w:rPr>
        <w:t xml:space="preserve"> </w:t>
      </w:r>
      <w:r>
        <w:rPr>
          <w:spacing w:val="-2"/>
        </w:rPr>
        <w:t>v</w:t>
      </w:r>
      <w:r>
        <w:rPr>
          <w:spacing w:val="2"/>
        </w:rPr>
        <w:t>a</w:t>
      </w:r>
      <w:r>
        <w:rPr>
          <w:spacing w:val="-2"/>
        </w:rPr>
        <w:t>l</w:t>
      </w:r>
      <w:r>
        <w:rPr>
          <w:spacing w:val="2"/>
        </w:rPr>
        <w:t>u</w:t>
      </w:r>
      <w:r>
        <w:t>e</w:t>
      </w:r>
      <w:r>
        <w:rPr>
          <w:spacing w:val="-6"/>
        </w:rPr>
        <w:t xml:space="preserve"> </w:t>
      </w:r>
      <w:r>
        <w:rPr>
          <w:spacing w:val="-1"/>
        </w:rPr>
        <w:t>a</w:t>
      </w:r>
      <w:r>
        <w:t>s</w:t>
      </w:r>
      <w:r>
        <w:rPr>
          <w:spacing w:val="-5"/>
        </w:rPr>
        <w:t xml:space="preserve"> </w:t>
      </w:r>
      <w:r>
        <w:rPr>
          <w:spacing w:val="-1"/>
        </w:rPr>
        <w:t>a</w:t>
      </w:r>
      <w:r>
        <w:t>t</w:t>
      </w:r>
      <w:r>
        <w:rPr>
          <w:spacing w:val="-5"/>
        </w:rPr>
        <w:t xml:space="preserve"> </w:t>
      </w:r>
      <w:r>
        <w:rPr>
          <w:spacing w:val="-1"/>
        </w:rPr>
        <w:t>th</w:t>
      </w:r>
      <w:r>
        <w:t>e</w:t>
      </w:r>
      <w:r>
        <w:rPr>
          <w:spacing w:val="-4"/>
        </w:rPr>
        <w:t xml:space="preserve"> </w:t>
      </w:r>
      <w:r>
        <w:t>r</w:t>
      </w:r>
      <w:r>
        <w:rPr>
          <w:spacing w:val="2"/>
        </w:rPr>
        <w:t>e</w:t>
      </w:r>
      <w:r>
        <w:rPr>
          <w:spacing w:val="-1"/>
        </w:rPr>
        <w:t>po</w:t>
      </w:r>
      <w:r>
        <w:t>r</w:t>
      </w:r>
      <w:r>
        <w:rPr>
          <w:spacing w:val="-1"/>
        </w:rPr>
        <w:t>t</w:t>
      </w:r>
      <w:r>
        <w:rPr>
          <w:spacing w:val="-2"/>
        </w:rPr>
        <w:t>i</w:t>
      </w:r>
      <w:r>
        <w:rPr>
          <w:spacing w:val="2"/>
        </w:rPr>
        <w:t>n</w:t>
      </w:r>
      <w:r>
        <w:t>g</w:t>
      </w:r>
      <w:r>
        <w:rPr>
          <w:spacing w:val="-6"/>
        </w:rPr>
        <w:t xml:space="preserve"> </w:t>
      </w:r>
      <w:r>
        <w:rPr>
          <w:spacing w:val="2"/>
        </w:rPr>
        <w:t>d</w:t>
      </w:r>
      <w:r>
        <w:rPr>
          <w:spacing w:val="-1"/>
        </w:rPr>
        <w:t>ate</w:t>
      </w:r>
      <w:r>
        <w:t>.</w:t>
      </w:r>
    </w:p>
    <w:p w14:paraId="02DF8C1A" w14:textId="77777777" w:rsidR="003379B0" w:rsidRPr="008A0437" w:rsidRDefault="003379B0" w:rsidP="005F584D">
      <w:pPr>
        <w:pStyle w:val="BodyText"/>
        <w:ind w:left="993" w:right="42"/>
        <w:jc w:val="both"/>
      </w:pPr>
      <w:r>
        <w:rPr>
          <w:spacing w:val="3"/>
        </w:rPr>
        <w:t>T</w:t>
      </w:r>
      <w:r>
        <w:rPr>
          <w:spacing w:val="-1"/>
        </w:rPr>
        <w:t>h</w:t>
      </w:r>
      <w:r>
        <w:rPr>
          <w:spacing w:val="-2"/>
        </w:rPr>
        <w:t>i</w:t>
      </w:r>
      <w:r>
        <w:t>s</w:t>
      </w:r>
      <w:r>
        <w:rPr>
          <w:spacing w:val="-6"/>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7"/>
        </w:rPr>
        <w:t xml:space="preserve"> </w:t>
      </w:r>
      <w:r>
        <w:rPr>
          <w:spacing w:val="-1"/>
        </w:rPr>
        <w:t>p</w:t>
      </w:r>
      <w:r>
        <w:t>r</w:t>
      </w:r>
      <w:r>
        <w:rPr>
          <w:spacing w:val="2"/>
        </w:rPr>
        <w:t>o</w:t>
      </w:r>
      <w:r>
        <w:rPr>
          <w:spacing w:val="-2"/>
        </w:rPr>
        <w:t>v</w:t>
      </w:r>
      <w:r>
        <w:rPr>
          <w:spacing w:val="1"/>
        </w:rPr>
        <w:t>i</w:t>
      </w:r>
      <w:r>
        <w:rPr>
          <w:spacing w:val="-1"/>
        </w:rPr>
        <w:t>de</w:t>
      </w:r>
      <w:r>
        <w:t>s</w:t>
      </w:r>
      <w:r>
        <w:rPr>
          <w:spacing w:val="-6"/>
        </w:rPr>
        <w:t xml:space="preserve"> </w:t>
      </w:r>
      <w:r>
        <w:rPr>
          <w:spacing w:val="2"/>
        </w:rPr>
        <w:t>g</w:t>
      </w:r>
      <w:r>
        <w:rPr>
          <w:spacing w:val="-1"/>
        </w:rPr>
        <w:t>u</w:t>
      </w:r>
      <w:r>
        <w:rPr>
          <w:spacing w:val="1"/>
        </w:rPr>
        <w:t>i</w:t>
      </w:r>
      <w:r>
        <w:rPr>
          <w:spacing w:val="-1"/>
        </w:rPr>
        <w:t>d</w:t>
      </w:r>
      <w:r>
        <w:rPr>
          <w:spacing w:val="2"/>
        </w:rPr>
        <w:t>a</w:t>
      </w:r>
      <w:r>
        <w:rPr>
          <w:spacing w:val="-1"/>
        </w:rPr>
        <w:t>n</w:t>
      </w:r>
      <w:r>
        <w:rPr>
          <w:spacing w:val="1"/>
        </w:rPr>
        <w:t>c</w:t>
      </w:r>
      <w:r>
        <w:t>e</w:t>
      </w:r>
      <w:r>
        <w:rPr>
          <w:spacing w:val="-7"/>
        </w:rPr>
        <w:t xml:space="preserve"> </w:t>
      </w:r>
      <w:r>
        <w:rPr>
          <w:spacing w:val="-1"/>
        </w:rPr>
        <w:t>o</w:t>
      </w:r>
      <w:r>
        <w:t>n</w:t>
      </w:r>
      <w:r>
        <w:rPr>
          <w:spacing w:val="-5"/>
        </w:rPr>
        <w:t xml:space="preserve"> </w:t>
      </w:r>
      <w:r>
        <w:rPr>
          <w:spacing w:val="-1"/>
        </w:rPr>
        <w:t>h</w:t>
      </w:r>
      <w:r>
        <w:rPr>
          <w:spacing w:val="2"/>
        </w:rPr>
        <w:t>o</w:t>
      </w:r>
      <w:r>
        <w:t>w</w:t>
      </w:r>
      <w:r>
        <w:rPr>
          <w:spacing w:val="-7"/>
        </w:rPr>
        <w:t xml:space="preserve"> </w:t>
      </w:r>
      <w:r>
        <w:rPr>
          <w:spacing w:val="-1"/>
        </w:rPr>
        <w:t>t</w:t>
      </w:r>
      <w:r>
        <w:t>o</w:t>
      </w:r>
      <w:r>
        <w:rPr>
          <w:spacing w:val="-7"/>
        </w:rPr>
        <w:t xml:space="preserve"> </w:t>
      </w:r>
      <w:r>
        <w:rPr>
          <w:spacing w:val="-1"/>
        </w:rPr>
        <w:t>a</w:t>
      </w:r>
      <w:r>
        <w:rPr>
          <w:spacing w:val="1"/>
        </w:rPr>
        <w:t>cc</w:t>
      </w:r>
      <w:r>
        <w:rPr>
          <w:spacing w:val="-1"/>
        </w:rPr>
        <w:t>o</w:t>
      </w:r>
      <w:r>
        <w:rPr>
          <w:spacing w:val="2"/>
        </w:rPr>
        <w:t>u</w:t>
      </w:r>
      <w:r>
        <w:rPr>
          <w:spacing w:val="-1"/>
        </w:rPr>
        <w:t>n</w:t>
      </w:r>
      <w:r>
        <w:t>t</w:t>
      </w:r>
      <w:r>
        <w:rPr>
          <w:spacing w:val="-6"/>
        </w:rPr>
        <w:t xml:space="preserve"> </w:t>
      </w:r>
      <w:r>
        <w:rPr>
          <w:spacing w:val="2"/>
        </w:rPr>
        <w:t>f</w:t>
      </w:r>
      <w:r>
        <w:rPr>
          <w:spacing w:val="-1"/>
        </w:rPr>
        <w:t>o</w:t>
      </w:r>
      <w:r>
        <w:t>r</w:t>
      </w:r>
      <w:r>
        <w:rPr>
          <w:spacing w:val="-5"/>
        </w:rPr>
        <w:t xml:space="preserve"> </w:t>
      </w:r>
      <w:r>
        <w:rPr>
          <w:spacing w:val="-1"/>
        </w:rPr>
        <w:t>da</w:t>
      </w:r>
      <w:r>
        <w:rPr>
          <w:spacing w:val="4"/>
        </w:rPr>
        <w:t>m</w:t>
      </w:r>
      <w:r>
        <w:rPr>
          <w:spacing w:val="-1"/>
        </w:rPr>
        <w:t>age</w:t>
      </w:r>
      <w:r>
        <w:t>d</w:t>
      </w:r>
      <w:r>
        <w:rPr>
          <w:spacing w:val="-6"/>
        </w:rPr>
        <w:t xml:space="preserve"> </w:t>
      </w:r>
      <w:r>
        <w:rPr>
          <w:spacing w:val="-1"/>
        </w:rPr>
        <w:t>o</w:t>
      </w:r>
      <w:r>
        <w:t>r</w:t>
      </w:r>
      <w:r>
        <w:rPr>
          <w:spacing w:val="-6"/>
        </w:rPr>
        <w:t xml:space="preserve"> </w:t>
      </w:r>
      <w:r>
        <w:rPr>
          <w:spacing w:val="2"/>
        </w:rPr>
        <w:t>d</w:t>
      </w:r>
      <w:r>
        <w:rPr>
          <w:spacing w:val="-1"/>
        </w:rPr>
        <w:t>e</w:t>
      </w:r>
      <w:r>
        <w:rPr>
          <w:spacing w:val="1"/>
        </w:rPr>
        <w:t>s</w:t>
      </w:r>
      <w:r>
        <w:rPr>
          <w:spacing w:val="-1"/>
        </w:rPr>
        <w:t>t</w:t>
      </w:r>
      <w:r>
        <w:t>r</w:t>
      </w:r>
      <w:r>
        <w:rPr>
          <w:spacing w:val="2"/>
        </w:rPr>
        <w:t>o</w:t>
      </w:r>
      <w:r>
        <w:rPr>
          <w:spacing w:val="-5"/>
        </w:rPr>
        <w:t>y</w:t>
      </w:r>
      <w:r>
        <w:rPr>
          <w:spacing w:val="2"/>
        </w:rPr>
        <w:t>e</w:t>
      </w:r>
      <w:r>
        <w:t>d</w:t>
      </w:r>
      <w:r>
        <w:rPr>
          <w:spacing w:val="-5"/>
        </w:rPr>
        <w:t xml:space="preserve"> </w:t>
      </w:r>
      <w:r>
        <w:rPr>
          <w:spacing w:val="-2"/>
        </w:rPr>
        <w:t>i</w:t>
      </w:r>
      <w:r>
        <w:rPr>
          <w:spacing w:val="2"/>
        </w:rPr>
        <w:t>n</w:t>
      </w:r>
      <w:r>
        <w:rPr>
          <w:spacing w:val="-2"/>
        </w:rPr>
        <w:t>v</w:t>
      </w:r>
      <w:r>
        <w:rPr>
          <w:spacing w:val="2"/>
        </w:rPr>
        <w:t>e</w:t>
      </w:r>
      <w:r>
        <w:rPr>
          <w:spacing w:val="-1"/>
        </w:rPr>
        <w:t>nto</w:t>
      </w:r>
      <w:r>
        <w:t>r</w:t>
      </w:r>
      <w:r>
        <w:rPr>
          <w:spacing w:val="-2"/>
        </w:rPr>
        <w:t>i</w:t>
      </w:r>
      <w:r>
        <w:rPr>
          <w:spacing w:val="-1"/>
        </w:rPr>
        <w:t>e</w:t>
      </w:r>
      <w:r>
        <w:rPr>
          <w:spacing w:val="1"/>
        </w:rPr>
        <w:t>s</w:t>
      </w:r>
      <w:r>
        <w:t>.</w:t>
      </w:r>
    </w:p>
    <w:p w14:paraId="02DF8C1B" w14:textId="77777777" w:rsidR="003379B0" w:rsidRPr="008A0437" w:rsidRDefault="003379B0" w:rsidP="00BB12E1">
      <w:pPr>
        <w:pStyle w:val="Heading2"/>
        <w:ind w:left="993"/>
      </w:pPr>
      <w:bookmarkStart w:id="24" w:name="_TOC_250045"/>
      <w:bookmarkStart w:id="25" w:name="_Toc473729218"/>
      <w:r>
        <w:rPr>
          <w:spacing w:val="1"/>
        </w:rPr>
        <w:t>W</w:t>
      </w:r>
      <w:r>
        <w:t>hat</w:t>
      </w:r>
      <w:r>
        <w:rPr>
          <w:spacing w:val="4"/>
        </w:rPr>
        <w:t xml:space="preserve"> </w:t>
      </w:r>
      <w:r>
        <w:t>a</w:t>
      </w:r>
      <w:r>
        <w:rPr>
          <w:spacing w:val="1"/>
        </w:rPr>
        <w:t>cc</w:t>
      </w:r>
      <w:r>
        <w:t>ount</w:t>
      </w:r>
      <w:r>
        <w:rPr>
          <w:spacing w:val="1"/>
        </w:rPr>
        <w:t>i</w:t>
      </w:r>
      <w:r>
        <w:t>ng</w:t>
      </w:r>
      <w:r>
        <w:rPr>
          <w:spacing w:val="4"/>
        </w:rPr>
        <w:t xml:space="preserve"> </w:t>
      </w:r>
      <w:r>
        <w:rPr>
          <w:spacing w:val="1"/>
        </w:rPr>
        <w:t>s</w:t>
      </w:r>
      <w:r>
        <w:t>tanda</w:t>
      </w:r>
      <w:r>
        <w:rPr>
          <w:spacing w:val="-1"/>
        </w:rPr>
        <w:t>r</w:t>
      </w:r>
      <w:r>
        <w:t>ds</w:t>
      </w:r>
      <w:r>
        <w:rPr>
          <w:spacing w:val="6"/>
        </w:rPr>
        <w:t xml:space="preserve"> </w:t>
      </w:r>
      <w:r>
        <w:t>need</w:t>
      </w:r>
      <w:r>
        <w:rPr>
          <w:spacing w:val="6"/>
        </w:rPr>
        <w:t xml:space="preserve"> </w:t>
      </w:r>
      <w:r>
        <w:t>to</w:t>
      </w:r>
      <w:r>
        <w:rPr>
          <w:spacing w:val="4"/>
        </w:rPr>
        <w:t xml:space="preserve"> </w:t>
      </w:r>
      <w:r>
        <w:t>be</w:t>
      </w:r>
      <w:r>
        <w:rPr>
          <w:spacing w:val="5"/>
        </w:rPr>
        <w:t xml:space="preserve"> </w:t>
      </w:r>
      <w:r>
        <w:rPr>
          <w:spacing w:val="1"/>
        </w:rPr>
        <w:t>c</w:t>
      </w:r>
      <w:r>
        <w:t>on</w:t>
      </w:r>
      <w:r>
        <w:rPr>
          <w:spacing w:val="1"/>
        </w:rPr>
        <w:t>si</w:t>
      </w:r>
      <w:r>
        <w:t>de</w:t>
      </w:r>
      <w:r>
        <w:rPr>
          <w:spacing w:val="-1"/>
        </w:rPr>
        <w:t>r</w:t>
      </w:r>
      <w:r>
        <w:t>ed</w:t>
      </w:r>
      <w:r>
        <w:rPr>
          <w:spacing w:val="6"/>
        </w:rPr>
        <w:t xml:space="preserve"> </w:t>
      </w:r>
      <w:r>
        <w:rPr>
          <w:spacing w:val="-3"/>
        </w:rPr>
        <w:t>w</w:t>
      </w:r>
      <w:r>
        <w:t>h</w:t>
      </w:r>
      <w:r>
        <w:rPr>
          <w:spacing w:val="2"/>
        </w:rPr>
        <w:t>e</w:t>
      </w:r>
      <w:r>
        <w:t>n</w:t>
      </w:r>
      <w:r>
        <w:rPr>
          <w:spacing w:val="5"/>
        </w:rPr>
        <w:t xml:space="preserve"> </w:t>
      </w:r>
      <w:r>
        <w:rPr>
          <w:spacing w:val="1"/>
        </w:rPr>
        <w:t>l</w:t>
      </w:r>
      <w:r>
        <w:t>oo</w:t>
      </w:r>
      <w:r>
        <w:rPr>
          <w:spacing w:val="1"/>
        </w:rPr>
        <w:t>ki</w:t>
      </w:r>
      <w:r>
        <w:t>ng</w:t>
      </w:r>
      <w:r>
        <w:rPr>
          <w:spacing w:val="4"/>
        </w:rPr>
        <w:t xml:space="preserve"> </w:t>
      </w:r>
      <w:r>
        <w:t>at</w:t>
      </w:r>
      <w:r>
        <w:rPr>
          <w:w w:val="99"/>
        </w:rPr>
        <w:t xml:space="preserve"> </w:t>
      </w:r>
      <w:r>
        <w:rPr>
          <w:spacing w:val="1"/>
        </w:rPr>
        <w:t>i</w:t>
      </w:r>
      <w:r>
        <w:t>n</w:t>
      </w:r>
      <w:r>
        <w:rPr>
          <w:spacing w:val="1"/>
        </w:rPr>
        <w:t>v</w:t>
      </w:r>
      <w:r>
        <w:t>ento</w:t>
      </w:r>
      <w:r>
        <w:rPr>
          <w:spacing w:val="1"/>
        </w:rPr>
        <w:t>r</w:t>
      </w:r>
      <w:r>
        <w:rPr>
          <w:spacing w:val="-5"/>
        </w:rPr>
        <w:t>y</w:t>
      </w:r>
      <w:r>
        <w:t>?</w:t>
      </w:r>
      <w:bookmarkEnd w:id="24"/>
      <w:bookmarkEnd w:id="25"/>
    </w:p>
    <w:p w14:paraId="02DF8C1C" w14:textId="77777777" w:rsidR="003379B0" w:rsidRPr="008A0437" w:rsidRDefault="003379B0" w:rsidP="005F584D">
      <w:pPr>
        <w:pStyle w:val="BodyText"/>
        <w:ind w:left="993" w:right="42"/>
        <w:jc w:val="both"/>
      </w:pPr>
      <w:r>
        <w:rPr>
          <w:spacing w:val="-1"/>
        </w:rPr>
        <w:t>A</w:t>
      </w:r>
      <w:r>
        <w:rPr>
          <w:spacing w:val="1"/>
        </w:rPr>
        <w:t>A</w:t>
      </w:r>
      <w:r>
        <w:rPr>
          <w:spacing w:val="-1"/>
        </w:rPr>
        <w:t>S</w:t>
      </w:r>
      <w:r>
        <w:t>B</w:t>
      </w:r>
      <w:r>
        <w:rPr>
          <w:spacing w:val="-7"/>
        </w:rPr>
        <w:t xml:space="preserve"> </w:t>
      </w:r>
      <w:r>
        <w:rPr>
          <w:spacing w:val="-1"/>
        </w:rPr>
        <w:t>1</w:t>
      </w:r>
      <w:r>
        <w:rPr>
          <w:spacing w:val="2"/>
        </w:rPr>
        <w:t>0</w:t>
      </w:r>
      <w:r>
        <w:t>2</w:t>
      </w:r>
      <w:r>
        <w:rPr>
          <w:spacing w:val="-8"/>
        </w:rPr>
        <w:t xml:space="preserve"> </w:t>
      </w:r>
      <w:r>
        <w:rPr>
          <w:rFonts w:cs="Arial"/>
          <w:i/>
          <w:spacing w:val="-1"/>
        </w:rPr>
        <w:t>In</w:t>
      </w:r>
      <w:r>
        <w:rPr>
          <w:rFonts w:cs="Arial"/>
          <w:i/>
          <w:spacing w:val="1"/>
        </w:rPr>
        <w:t>v</w:t>
      </w:r>
      <w:r>
        <w:rPr>
          <w:rFonts w:cs="Arial"/>
          <w:i/>
          <w:spacing w:val="2"/>
        </w:rPr>
        <w:t>e</w:t>
      </w:r>
      <w:r>
        <w:rPr>
          <w:rFonts w:cs="Arial"/>
          <w:i/>
          <w:spacing w:val="-1"/>
        </w:rPr>
        <w:t>nto</w:t>
      </w:r>
      <w:r>
        <w:rPr>
          <w:rFonts w:cs="Arial"/>
          <w:i/>
        </w:rPr>
        <w:t>r</w:t>
      </w:r>
      <w:r>
        <w:rPr>
          <w:rFonts w:cs="Arial"/>
          <w:i/>
          <w:spacing w:val="1"/>
        </w:rPr>
        <w:t>i</w:t>
      </w:r>
      <w:r>
        <w:rPr>
          <w:rFonts w:cs="Arial"/>
          <w:i/>
          <w:spacing w:val="-1"/>
        </w:rPr>
        <w:t>e</w:t>
      </w:r>
      <w:r>
        <w:rPr>
          <w:rFonts w:cs="Arial"/>
          <w:i/>
        </w:rPr>
        <w:t>s</w:t>
      </w:r>
      <w:r>
        <w:rPr>
          <w:rFonts w:cs="Arial"/>
          <w:i/>
          <w:spacing w:val="-7"/>
        </w:rPr>
        <w:t xml:space="preserve"> </w:t>
      </w:r>
      <w:r>
        <w:t>(“</w:t>
      </w:r>
      <w:r>
        <w:rPr>
          <w:spacing w:val="-1"/>
        </w:rPr>
        <w:t>A</w:t>
      </w:r>
      <w:r>
        <w:rPr>
          <w:spacing w:val="1"/>
        </w:rPr>
        <w:t>A</w:t>
      </w:r>
      <w:r>
        <w:rPr>
          <w:spacing w:val="-1"/>
        </w:rPr>
        <w:t>S</w:t>
      </w:r>
      <w:r>
        <w:t>B</w:t>
      </w:r>
      <w:r>
        <w:rPr>
          <w:spacing w:val="-6"/>
        </w:rPr>
        <w:t xml:space="preserve"> </w:t>
      </w:r>
      <w:r>
        <w:rPr>
          <w:spacing w:val="-1"/>
        </w:rPr>
        <w:t>102</w:t>
      </w:r>
      <w:r>
        <w:t>”)</w:t>
      </w:r>
      <w:r>
        <w:rPr>
          <w:spacing w:val="-7"/>
        </w:rPr>
        <w:t xml:space="preserve"> </w:t>
      </w:r>
      <w:r>
        <w:rPr>
          <w:spacing w:val="-1"/>
        </w:rPr>
        <w:t>p</w:t>
      </w:r>
      <w:r>
        <w:t>r</w:t>
      </w:r>
      <w:r>
        <w:rPr>
          <w:spacing w:val="-1"/>
        </w:rPr>
        <w:t>e</w:t>
      </w:r>
      <w:r>
        <w:rPr>
          <w:spacing w:val="1"/>
        </w:rPr>
        <w:t>sc</w:t>
      </w:r>
      <w:r>
        <w:t>r</w:t>
      </w:r>
      <w:r>
        <w:rPr>
          <w:spacing w:val="-2"/>
        </w:rPr>
        <w:t>i</w:t>
      </w:r>
      <w:r>
        <w:rPr>
          <w:spacing w:val="2"/>
        </w:rPr>
        <w:t>b</w:t>
      </w:r>
      <w:r>
        <w:rPr>
          <w:spacing w:val="-1"/>
        </w:rPr>
        <w:t>e</w:t>
      </w:r>
      <w:r>
        <w:t>s</w:t>
      </w:r>
      <w:r>
        <w:rPr>
          <w:spacing w:val="-7"/>
        </w:rPr>
        <w:t xml:space="preserve"> </w:t>
      </w:r>
      <w:r>
        <w:rPr>
          <w:spacing w:val="-1"/>
        </w:rPr>
        <w:t>th</w:t>
      </w:r>
      <w:r>
        <w:t>e</w:t>
      </w:r>
      <w:r>
        <w:rPr>
          <w:spacing w:val="-6"/>
        </w:rPr>
        <w:t xml:space="preserve"> </w:t>
      </w:r>
      <w:r>
        <w:t>r</w:t>
      </w:r>
      <w:r>
        <w:rPr>
          <w:spacing w:val="-1"/>
        </w:rPr>
        <w:t>e</w:t>
      </w:r>
      <w:r>
        <w:rPr>
          <w:spacing w:val="2"/>
        </w:rPr>
        <w:t>q</w:t>
      </w:r>
      <w:r>
        <w:rPr>
          <w:spacing w:val="-1"/>
        </w:rPr>
        <w:t>u</w:t>
      </w:r>
      <w:r>
        <w:rPr>
          <w:spacing w:val="-2"/>
        </w:rPr>
        <w:t>i</w:t>
      </w:r>
      <w:r>
        <w:t>r</w:t>
      </w:r>
      <w:r>
        <w:rPr>
          <w:spacing w:val="-1"/>
        </w:rPr>
        <w:t>e</w:t>
      </w:r>
      <w:r>
        <w:rPr>
          <w:spacing w:val="4"/>
        </w:rPr>
        <w:t>m</w:t>
      </w:r>
      <w:r>
        <w:rPr>
          <w:spacing w:val="-1"/>
        </w:rPr>
        <w:t>ent</w:t>
      </w:r>
      <w:r>
        <w:t>s</w:t>
      </w:r>
      <w:r>
        <w:rPr>
          <w:spacing w:val="-7"/>
        </w:rPr>
        <w:t xml:space="preserve"> </w:t>
      </w:r>
      <w:r>
        <w:rPr>
          <w:spacing w:val="2"/>
        </w:rPr>
        <w:t>f</w:t>
      </w:r>
      <w:r>
        <w:rPr>
          <w:spacing w:val="-1"/>
        </w:rPr>
        <w:t>o</w:t>
      </w:r>
      <w:r>
        <w:t>r</w:t>
      </w:r>
      <w:r w:rsidR="005F584D">
        <w:rPr>
          <w:spacing w:val="-7"/>
        </w:rPr>
        <w:t xml:space="preserve"> </w:t>
      </w:r>
      <w:r>
        <w:rPr>
          <w:spacing w:val="-1"/>
        </w:rPr>
        <w:t>a</w:t>
      </w:r>
      <w:r>
        <w:rPr>
          <w:spacing w:val="1"/>
        </w:rPr>
        <w:t>cc</w:t>
      </w:r>
      <w:r>
        <w:rPr>
          <w:spacing w:val="-1"/>
        </w:rPr>
        <w:t>ount</w:t>
      </w:r>
      <w:r>
        <w:rPr>
          <w:spacing w:val="-2"/>
        </w:rPr>
        <w:t>i</w:t>
      </w:r>
      <w:r>
        <w:rPr>
          <w:spacing w:val="2"/>
        </w:rPr>
        <w:t>n</w:t>
      </w:r>
      <w:r>
        <w:t>g</w:t>
      </w:r>
      <w:r>
        <w:rPr>
          <w:spacing w:val="-8"/>
        </w:rPr>
        <w:t xml:space="preserve"> </w:t>
      </w:r>
      <w:r>
        <w:rPr>
          <w:spacing w:val="2"/>
        </w:rPr>
        <w:t>f</w:t>
      </w:r>
      <w:r>
        <w:rPr>
          <w:spacing w:val="-1"/>
        </w:rPr>
        <w:t>o</w:t>
      </w:r>
      <w:r>
        <w:t>r</w:t>
      </w:r>
      <w:r>
        <w:rPr>
          <w:spacing w:val="-8"/>
        </w:rPr>
        <w:t xml:space="preserve"> </w:t>
      </w:r>
      <w:r>
        <w:rPr>
          <w:spacing w:val="-2"/>
        </w:rPr>
        <w:t>i</w:t>
      </w:r>
      <w:r>
        <w:rPr>
          <w:spacing w:val="-1"/>
        </w:rPr>
        <w:t>n</w:t>
      </w:r>
      <w:r>
        <w:rPr>
          <w:spacing w:val="1"/>
        </w:rPr>
        <w:t>v</w:t>
      </w:r>
      <w:r>
        <w:rPr>
          <w:spacing w:val="-1"/>
        </w:rPr>
        <w:t>en</w:t>
      </w:r>
      <w:r>
        <w:rPr>
          <w:spacing w:val="2"/>
        </w:rPr>
        <w:t>t</w:t>
      </w:r>
      <w:r>
        <w:rPr>
          <w:spacing w:val="-1"/>
        </w:rPr>
        <w:t>o</w:t>
      </w:r>
      <w:r>
        <w:t>r</w:t>
      </w:r>
      <w:r>
        <w:rPr>
          <w:spacing w:val="-2"/>
        </w:rPr>
        <w:t>i</w:t>
      </w:r>
      <w:r>
        <w:rPr>
          <w:spacing w:val="-1"/>
        </w:rPr>
        <w:t>e</w:t>
      </w:r>
      <w:r>
        <w:rPr>
          <w:spacing w:val="1"/>
        </w:rPr>
        <w:t>s</w:t>
      </w:r>
      <w:r>
        <w:t>.</w:t>
      </w:r>
    </w:p>
    <w:p w14:paraId="02DF8C1D" w14:textId="77777777" w:rsidR="003379B0" w:rsidRDefault="003379B0" w:rsidP="00BB12E1">
      <w:pPr>
        <w:pStyle w:val="BodyText"/>
        <w:spacing w:line="271" w:lineRule="auto"/>
        <w:ind w:left="993" w:right="142"/>
        <w:jc w:val="both"/>
      </w:pPr>
      <w:r>
        <w:rPr>
          <w:spacing w:val="-1"/>
        </w:rPr>
        <w:t>In</w:t>
      </w:r>
      <w:r>
        <w:rPr>
          <w:spacing w:val="1"/>
        </w:rPr>
        <w:t>v</w:t>
      </w:r>
      <w:r>
        <w:rPr>
          <w:spacing w:val="-1"/>
        </w:rPr>
        <w:t>ento</w:t>
      </w:r>
      <w:r>
        <w:rPr>
          <w:spacing w:val="3"/>
        </w:rPr>
        <w:t>r</w:t>
      </w:r>
      <w:r>
        <w:rPr>
          <w:spacing w:val="-2"/>
        </w:rPr>
        <w:t>i</w:t>
      </w:r>
      <w:r>
        <w:rPr>
          <w:spacing w:val="-1"/>
        </w:rPr>
        <w:t>e</w:t>
      </w:r>
      <w:r>
        <w:t>s</w:t>
      </w:r>
      <w:r>
        <w:rPr>
          <w:spacing w:val="26"/>
        </w:rPr>
        <w:t xml:space="preserve"> </w:t>
      </w:r>
      <w:r>
        <w:rPr>
          <w:spacing w:val="-1"/>
        </w:rPr>
        <w:t>tha</w:t>
      </w:r>
      <w:r>
        <w:t>t</w:t>
      </w:r>
      <w:r>
        <w:rPr>
          <w:spacing w:val="27"/>
        </w:rPr>
        <w:t xml:space="preserve"> </w:t>
      </w:r>
      <w:r>
        <w:rPr>
          <w:spacing w:val="-1"/>
        </w:rPr>
        <w:t>h</w:t>
      </w:r>
      <w:r>
        <w:rPr>
          <w:spacing w:val="2"/>
        </w:rPr>
        <w:t>a</w:t>
      </w:r>
      <w:r>
        <w:rPr>
          <w:spacing w:val="-2"/>
        </w:rPr>
        <w:t>v</w:t>
      </w:r>
      <w:r>
        <w:t>e</w:t>
      </w:r>
      <w:r>
        <w:rPr>
          <w:spacing w:val="25"/>
        </w:rPr>
        <w:t xml:space="preserve"> </w:t>
      </w:r>
      <w:r>
        <w:rPr>
          <w:spacing w:val="2"/>
        </w:rPr>
        <w:t>b</w:t>
      </w:r>
      <w:r>
        <w:rPr>
          <w:spacing w:val="-1"/>
        </w:rPr>
        <w:t>ee</w:t>
      </w:r>
      <w:r>
        <w:t>n</w:t>
      </w:r>
      <w:r>
        <w:rPr>
          <w:spacing w:val="27"/>
        </w:rPr>
        <w:t xml:space="preserve"> </w:t>
      </w:r>
      <w:r>
        <w:rPr>
          <w:spacing w:val="-1"/>
        </w:rPr>
        <w:t>af</w:t>
      </w:r>
      <w:r>
        <w:rPr>
          <w:spacing w:val="2"/>
        </w:rPr>
        <w:t>f</w:t>
      </w:r>
      <w:r>
        <w:rPr>
          <w:spacing w:val="-1"/>
        </w:rPr>
        <w:t>e</w:t>
      </w:r>
      <w:r>
        <w:rPr>
          <w:spacing w:val="1"/>
        </w:rPr>
        <w:t>c</w:t>
      </w:r>
      <w:r>
        <w:rPr>
          <w:spacing w:val="-1"/>
        </w:rPr>
        <w:t>te</w:t>
      </w:r>
      <w:r>
        <w:t>d</w:t>
      </w:r>
      <w:r>
        <w:rPr>
          <w:spacing w:val="24"/>
        </w:rPr>
        <w:t xml:space="preserve"> </w:t>
      </w:r>
      <w:r>
        <w:rPr>
          <w:spacing w:val="2"/>
        </w:rPr>
        <w:t>b</w:t>
      </w:r>
      <w:r>
        <w:t>y</w:t>
      </w:r>
      <w:r>
        <w:rPr>
          <w:spacing w:val="22"/>
        </w:rPr>
        <w:t xml:space="preserve"> </w:t>
      </w:r>
      <w:r>
        <w:rPr>
          <w:spacing w:val="-1"/>
        </w:rPr>
        <w:t>t</w:t>
      </w:r>
      <w:r>
        <w:rPr>
          <w:spacing w:val="2"/>
        </w:rPr>
        <w:t>h</w:t>
      </w:r>
      <w:r>
        <w:t>e</w:t>
      </w:r>
      <w:r>
        <w:rPr>
          <w:spacing w:val="25"/>
        </w:rPr>
        <w:t xml:space="preserve"> </w:t>
      </w:r>
      <w:r>
        <w:rPr>
          <w:spacing w:val="-1"/>
        </w:rPr>
        <w:t>n</w:t>
      </w:r>
      <w:r>
        <w:rPr>
          <w:spacing w:val="2"/>
        </w:rPr>
        <w:t>a</w:t>
      </w:r>
      <w:r>
        <w:rPr>
          <w:spacing w:val="-1"/>
        </w:rPr>
        <w:t>tu</w:t>
      </w:r>
      <w:r>
        <w:t>r</w:t>
      </w:r>
      <w:r>
        <w:rPr>
          <w:spacing w:val="-1"/>
        </w:rPr>
        <w:t>a</w:t>
      </w:r>
      <w:r>
        <w:t>l</w:t>
      </w:r>
      <w:r>
        <w:rPr>
          <w:spacing w:val="26"/>
        </w:rPr>
        <w:t xml:space="preserve"> </w:t>
      </w:r>
      <w:r>
        <w:rPr>
          <w:spacing w:val="-1"/>
        </w:rPr>
        <w:t>d</w:t>
      </w:r>
      <w:r>
        <w:rPr>
          <w:spacing w:val="1"/>
        </w:rPr>
        <w:t>is</w:t>
      </w:r>
      <w:r>
        <w:rPr>
          <w:spacing w:val="-1"/>
        </w:rPr>
        <w:t>a</w:t>
      </w:r>
      <w:r>
        <w:rPr>
          <w:spacing w:val="1"/>
        </w:rPr>
        <w:t>s</w:t>
      </w:r>
      <w:r>
        <w:rPr>
          <w:spacing w:val="-1"/>
        </w:rPr>
        <w:t>te</w:t>
      </w:r>
      <w:r>
        <w:t>r</w:t>
      </w:r>
      <w:r>
        <w:rPr>
          <w:spacing w:val="24"/>
        </w:rPr>
        <w:t xml:space="preserve"> </w:t>
      </w:r>
      <w:r>
        <w:rPr>
          <w:spacing w:val="4"/>
        </w:rPr>
        <w:t>m</w:t>
      </w:r>
      <w:r>
        <w:rPr>
          <w:spacing w:val="-1"/>
        </w:rPr>
        <w:t>u</w:t>
      </w:r>
      <w:r>
        <w:rPr>
          <w:spacing w:val="1"/>
        </w:rPr>
        <w:t>s</w:t>
      </w:r>
      <w:r>
        <w:t>t</w:t>
      </w:r>
      <w:r>
        <w:rPr>
          <w:spacing w:val="25"/>
        </w:rPr>
        <w:t xml:space="preserve"> </w:t>
      </w:r>
      <w:r>
        <w:rPr>
          <w:spacing w:val="-1"/>
        </w:rPr>
        <w:t>b</w:t>
      </w:r>
      <w:r>
        <w:t>e</w:t>
      </w:r>
      <w:r>
        <w:rPr>
          <w:spacing w:val="25"/>
        </w:rPr>
        <w:t xml:space="preserve"> </w:t>
      </w:r>
      <w:r>
        <w:rPr>
          <w:spacing w:val="-1"/>
        </w:rPr>
        <w:t>a</w:t>
      </w:r>
      <w:r>
        <w:rPr>
          <w:spacing w:val="1"/>
        </w:rPr>
        <w:t>ss</w:t>
      </w:r>
      <w:r>
        <w:rPr>
          <w:spacing w:val="-1"/>
        </w:rPr>
        <w:t>e</w:t>
      </w:r>
      <w:r>
        <w:rPr>
          <w:spacing w:val="1"/>
        </w:rPr>
        <w:t>ss</w:t>
      </w:r>
      <w:r>
        <w:rPr>
          <w:spacing w:val="-1"/>
        </w:rPr>
        <w:t>e</w:t>
      </w:r>
      <w:r>
        <w:t>d</w:t>
      </w:r>
      <w:r>
        <w:rPr>
          <w:spacing w:val="24"/>
        </w:rPr>
        <w:t xml:space="preserve"> </w:t>
      </w:r>
      <w:r>
        <w:rPr>
          <w:spacing w:val="-1"/>
        </w:rPr>
        <w:t>an</w:t>
      </w:r>
      <w:r>
        <w:t>d</w:t>
      </w:r>
      <w:r>
        <w:rPr>
          <w:spacing w:val="27"/>
        </w:rPr>
        <w:t xml:space="preserve"> </w:t>
      </w:r>
      <w:r>
        <w:rPr>
          <w:spacing w:val="-2"/>
        </w:rPr>
        <w:t>v</w:t>
      </w:r>
      <w:r>
        <w:rPr>
          <w:spacing w:val="-1"/>
        </w:rPr>
        <w:t>a</w:t>
      </w:r>
      <w:r>
        <w:rPr>
          <w:spacing w:val="1"/>
        </w:rPr>
        <w:t>l</w:t>
      </w:r>
      <w:r>
        <w:rPr>
          <w:spacing w:val="-1"/>
        </w:rPr>
        <w:t>ue</w:t>
      </w:r>
      <w:r>
        <w:t>d</w:t>
      </w:r>
      <w:r>
        <w:rPr>
          <w:spacing w:val="28"/>
        </w:rPr>
        <w:t xml:space="preserve"> </w:t>
      </w:r>
      <w:r>
        <w:rPr>
          <w:spacing w:val="-1"/>
        </w:rPr>
        <w:t>a</w:t>
      </w:r>
      <w:r>
        <w:rPr>
          <w:spacing w:val="1"/>
        </w:rPr>
        <w:t>cc</w:t>
      </w:r>
      <w:r>
        <w:rPr>
          <w:spacing w:val="-1"/>
        </w:rPr>
        <w:t>u</w:t>
      </w:r>
      <w:r>
        <w:t>r</w:t>
      </w:r>
      <w:r>
        <w:rPr>
          <w:spacing w:val="-1"/>
        </w:rPr>
        <w:t>ate</w:t>
      </w:r>
      <w:r>
        <w:rPr>
          <w:spacing w:val="3"/>
        </w:rPr>
        <w:t>l</w:t>
      </w:r>
      <w:r>
        <w:t>y</w:t>
      </w:r>
      <w:r>
        <w:rPr>
          <w:spacing w:val="22"/>
        </w:rPr>
        <w:t xml:space="preserve"> </w:t>
      </w:r>
      <w:r>
        <w:rPr>
          <w:spacing w:val="-1"/>
        </w:rPr>
        <w:t>a</w:t>
      </w:r>
      <w:r>
        <w:t>t</w:t>
      </w:r>
      <w:r>
        <w:rPr>
          <w:spacing w:val="27"/>
        </w:rPr>
        <w:t xml:space="preserve"> </w:t>
      </w:r>
      <w:r>
        <w:rPr>
          <w:spacing w:val="-1"/>
        </w:rPr>
        <w:t>ba</w:t>
      </w:r>
      <w:r>
        <w:rPr>
          <w:spacing w:val="1"/>
        </w:rPr>
        <w:t>l</w:t>
      </w:r>
      <w:r>
        <w:rPr>
          <w:spacing w:val="-1"/>
        </w:rPr>
        <w:t>an</w:t>
      </w:r>
      <w:r>
        <w:rPr>
          <w:spacing w:val="1"/>
        </w:rPr>
        <w:t>c</w:t>
      </w:r>
      <w:r>
        <w:t>e</w:t>
      </w:r>
      <w:r>
        <w:rPr>
          <w:w w:val="99"/>
        </w:rPr>
        <w:t xml:space="preserve"> </w:t>
      </w:r>
      <w:r>
        <w:rPr>
          <w:spacing w:val="-1"/>
        </w:rPr>
        <w:t>date</w:t>
      </w:r>
      <w:r>
        <w:t>.</w:t>
      </w:r>
      <w:r>
        <w:rPr>
          <w:spacing w:val="25"/>
        </w:rPr>
        <w:t xml:space="preserve"> </w:t>
      </w:r>
      <w:r>
        <w:rPr>
          <w:spacing w:val="1"/>
        </w:rPr>
        <w:t>AA</w:t>
      </w:r>
      <w:r>
        <w:rPr>
          <w:spacing w:val="-1"/>
        </w:rPr>
        <w:t>S</w:t>
      </w:r>
      <w:r>
        <w:t>B</w:t>
      </w:r>
      <w:r>
        <w:rPr>
          <w:spacing w:val="24"/>
        </w:rPr>
        <w:t xml:space="preserve"> </w:t>
      </w:r>
      <w:r>
        <w:rPr>
          <w:spacing w:val="-1"/>
        </w:rPr>
        <w:t>1</w:t>
      </w:r>
      <w:r>
        <w:rPr>
          <w:spacing w:val="2"/>
        </w:rPr>
        <w:t>0</w:t>
      </w:r>
      <w:r>
        <w:t>2</w:t>
      </w:r>
      <w:r>
        <w:rPr>
          <w:spacing w:val="25"/>
        </w:rPr>
        <w:t xml:space="preserve"> </w:t>
      </w:r>
      <w:r>
        <w:rPr>
          <w:spacing w:val="-1"/>
        </w:rPr>
        <w:t>p</w:t>
      </w:r>
      <w:r>
        <w:t>r</w:t>
      </w:r>
      <w:r>
        <w:rPr>
          <w:spacing w:val="-1"/>
        </w:rPr>
        <w:t>o</w:t>
      </w:r>
      <w:r>
        <w:rPr>
          <w:spacing w:val="1"/>
        </w:rPr>
        <w:t>v</w:t>
      </w:r>
      <w:r>
        <w:rPr>
          <w:spacing w:val="-2"/>
        </w:rPr>
        <w:t>i</w:t>
      </w:r>
      <w:r>
        <w:rPr>
          <w:spacing w:val="2"/>
        </w:rPr>
        <w:t>d</w:t>
      </w:r>
      <w:r>
        <w:rPr>
          <w:spacing w:val="-1"/>
        </w:rPr>
        <w:t>e</w:t>
      </w:r>
      <w:r>
        <w:t>s</w:t>
      </w:r>
      <w:r>
        <w:rPr>
          <w:spacing w:val="26"/>
        </w:rPr>
        <w:t xml:space="preserve"> </w:t>
      </w:r>
      <w:r>
        <w:rPr>
          <w:spacing w:val="-1"/>
        </w:rPr>
        <w:t>gu</w:t>
      </w:r>
      <w:r>
        <w:rPr>
          <w:spacing w:val="1"/>
        </w:rPr>
        <w:t>i</w:t>
      </w:r>
      <w:r>
        <w:rPr>
          <w:spacing w:val="-1"/>
        </w:rPr>
        <w:t>dan</w:t>
      </w:r>
      <w:r>
        <w:rPr>
          <w:spacing w:val="1"/>
        </w:rPr>
        <w:t>c</w:t>
      </w:r>
      <w:r>
        <w:t>e</w:t>
      </w:r>
      <w:r>
        <w:rPr>
          <w:spacing w:val="25"/>
        </w:rPr>
        <w:t xml:space="preserve"> </w:t>
      </w:r>
      <w:r>
        <w:rPr>
          <w:spacing w:val="-1"/>
        </w:rPr>
        <w:t>o</w:t>
      </w:r>
      <w:r>
        <w:t>n</w:t>
      </w:r>
      <w:r>
        <w:rPr>
          <w:spacing w:val="24"/>
        </w:rPr>
        <w:t xml:space="preserve"> </w:t>
      </w:r>
      <w:r>
        <w:rPr>
          <w:spacing w:val="2"/>
        </w:rPr>
        <w:t>t</w:t>
      </w:r>
      <w:r>
        <w:rPr>
          <w:spacing w:val="-1"/>
        </w:rPr>
        <w:t>h</w:t>
      </w:r>
      <w:r>
        <w:t>e</w:t>
      </w:r>
      <w:r>
        <w:rPr>
          <w:spacing w:val="25"/>
        </w:rPr>
        <w:t xml:space="preserve"> </w:t>
      </w:r>
      <w:r>
        <w:rPr>
          <w:spacing w:val="-1"/>
        </w:rPr>
        <w:t>de</w:t>
      </w:r>
      <w:r>
        <w:rPr>
          <w:spacing w:val="2"/>
        </w:rPr>
        <w:t>t</w:t>
      </w:r>
      <w:r>
        <w:rPr>
          <w:spacing w:val="-1"/>
        </w:rPr>
        <w:t>e</w:t>
      </w:r>
      <w:r>
        <w:t>r</w:t>
      </w:r>
      <w:r>
        <w:rPr>
          <w:spacing w:val="4"/>
        </w:rPr>
        <w:t>m</w:t>
      </w:r>
      <w:r>
        <w:rPr>
          <w:spacing w:val="-2"/>
        </w:rPr>
        <w:t>i</w:t>
      </w:r>
      <w:r>
        <w:rPr>
          <w:spacing w:val="-1"/>
        </w:rPr>
        <w:t>nat</w:t>
      </w:r>
      <w:r>
        <w:rPr>
          <w:spacing w:val="-2"/>
        </w:rPr>
        <w:t>i</w:t>
      </w:r>
      <w:r>
        <w:rPr>
          <w:spacing w:val="2"/>
        </w:rPr>
        <w:t>o</w:t>
      </w:r>
      <w:r>
        <w:t>n</w:t>
      </w:r>
      <w:r>
        <w:rPr>
          <w:spacing w:val="24"/>
        </w:rPr>
        <w:t xml:space="preserve"> </w:t>
      </w:r>
      <w:r>
        <w:rPr>
          <w:spacing w:val="-1"/>
        </w:rPr>
        <w:t>o</w:t>
      </w:r>
      <w:r>
        <w:t>f</w:t>
      </w:r>
      <w:r>
        <w:rPr>
          <w:spacing w:val="27"/>
        </w:rPr>
        <w:t xml:space="preserve"> </w:t>
      </w:r>
      <w:r>
        <w:rPr>
          <w:spacing w:val="1"/>
        </w:rPr>
        <w:t>c</w:t>
      </w:r>
      <w:r>
        <w:rPr>
          <w:spacing w:val="-1"/>
        </w:rPr>
        <w:t>o</w:t>
      </w:r>
      <w:r>
        <w:rPr>
          <w:spacing w:val="1"/>
        </w:rPr>
        <w:t>s</w:t>
      </w:r>
      <w:r>
        <w:t>t</w:t>
      </w:r>
      <w:r>
        <w:rPr>
          <w:spacing w:val="26"/>
        </w:rPr>
        <w:t xml:space="preserve"> </w:t>
      </w:r>
      <w:r>
        <w:rPr>
          <w:spacing w:val="-1"/>
        </w:rPr>
        <w:t>an</w:t>
      </w:r>
      <w:r>
        <w:t>d</w:t>
      </w:r>
      <w:r>
        <w:rPr>
          <w:spacing w:val="24"/>
        </w:rPr>
        <w:t xml:space="preserve"> </w:t>
      </w:r>
      <w:r>
        <w:rPr>
          <w:spacing w:val="-2"/>
        </w:rPr>
        <w:t>i</w:t>
      </w:r>
      <w:r>
        <w:rPr>
          <w:spacing w:val="-1"/>
        </w:rPr>
        <w:t>t</w:t>
      </w:r>
      <w:r>
        <w:t>s</w:t>
      </w:r>
      <w:r>
        <w:rPr>
          <w:spacing w:val="27"/>
        </w:rPr>
        <w:t xml:space="preserve"> </w:t>
      </w:r>
      <w:r>
        <w:rPr>
          <w:spacing w:val="1"/>
        </w:rPr>
        <w:t>s</w:t>
      </w:r>
      <w:r>
        <w:rPr>
          <w:spacing w:val="-1"/>
        </w:rPr>
        <w:t>ub</w:t>
      </w:r>
      <w:r>
        <w:rPr>
          <w:spacing w:val="-2"/>
        </w:rPr>
        <w:t>s</w:t>
      </w:r>
      <w:r>
        <w:rPr>
          <w:spacing w:val="-1"/>
        </w:rPr>
        <w:t>equ</w:t>
      </w:r>
      <w:r>
        <w:rPr>
          <w:spacing w:val="2"/>
        </w:rPr>
        <w:t>e</w:t>
      </w:r>
      <w:r>
        <w:rPr>
          <w:spacing w:val="-1"/>
        </w:rPr>
        <w:t>n</w:t>
      </w:r>
      <w:r>
        <w:t>t</w:t>
      </w:r>
      <w:r>
        <w:rPr>
          <w:spacing w:val="25"/>
        </w:rPr>
        <w:t xml:space="preserve"> </w:t>
      </w:r>
      <w:r>
        <w:t>r</w:t>
      </w:r>
      <w:r>
        <w:rPr>
          <w:spacing w:val="-1"/>
        </w:rPr>
        <w:t>e</w:t>
      </w:r>
      <w:r>
        <w:rPr>
          <w:spacing w:val="1"/>
        </w:rPr>
        <w:t>c</w:t>
      </w:r>
      <w:r>
        <w:rPr>
          <w:spacing w:val="-1"/>
        </w:rPr>
        <w:t>og</w:t>
      </w:r>
      <w:r>
        <w:rPr>
          <w:spacing w:val="2"/>
        </w:rPr>
        <w:t>n</w:t>
      </w:r>
      <w:r>
        <w:rPr>
          <w:spacing w:val="-2"/>
        </w:rPr>
        <w:t>i</w:t>
      </w:r>
      <w:r>
        <w:rPr>
          <w:spacing w:val="-1"/>
        </w:rPr>
        <w:t>t</w:t>
      </w:r>
      <w:r>
        <w:rPr>
          <w:spacing w:val="1"/>
        </w:rPr>
        <w:t>i</w:t>
      </w:r>
      <w:r>
        <w:rPr>
          <w:spacing w:val="-1"/>
        </w:rPr>
        <w:t>o</w:t>
      </w:r>
      <w:r>
        <w:t>n</w:t>
      </w:r>
      <w:r>
        <w:rPr>
          <w:spacing w:val="24"/>
        </w:rPr>
        <w:t xml:space="preserve"> </w:t>
      </w:r>
      <w:r>
        <w:rPr>
          <w:spacing w:val="-1"/>
        </w:rPr>
        <w:t>a</w:t>
      </w:r>
      <w:r>
        <w:t>s</w:t>
      </w:r>
      <w:r>
        <w:rPr>
          <w:spacing w:val="27"/>
        </w:rPr>
        <w:t xml:space="preserve"> </w:t>
      </w:r>
      <w:r>
        <w:rPr>
          <w:spacing w:val="-1"/>
        </w:rPr>
        <w:t>a</w:t>
      </w:r>
      <w:r>
        <w:t>n</w:t>
      </w:r>
      <w:r>
        <w:rPr>
          <w:spacing w:val="24"/>
        </w:rPr>
        <w:t xml:space="preserve"> </w:t>
      </w:r>
      <w:r>
        <w:rPr>
          <w:spacing w:val="-1"/>
        </w:rPr>
        <w:t>e</w:t>
      </w:r>
      <w:r>
        <w:rPr>
          <w:spacing w:val="1"/>
        </w:rPr>
        <w:t>x</w:t>
      </w:r>
      <w:r>
        <w:rPr>
          <w:spacing w:val="-1"/>
        </w:rPr>
        <w:t>pen</w:t>
      </w:r>
      <w:r>
        <w:rPr>
          <w:spacing w:val="1"/>
        </w:rPr>
        <w:t>s</w:t>
      </w:r>
      <w:r>
        <w:rPr>
          <w:spacing w:val="-1"/>
        </w:rPr>
        <w:t>e</w:t>
      </w:r>
      <w:r>
        <w:t>,</w:t>
      </w:r>
      <w:r>
        <w:rPr>
          <w:w w:val="99"/>
        </w:rPr>
        <w:t xml:space="preserve"> </w:t>
      </w:r>
      <w:r>
        <w:rPr>
          <w:spacing w:val="-2"/>
        </w:rPr>
        <w:t>i</w:t>
      </w:r>
      <w:r>
        <w:rPr>
          <w:spacing w:val="-1"/>
        </w:rPr>
        <w:t>n</w:t>
      </w:r>
      <w:r>
        <w:rPr>
          <w:spacing w:val="1"/>
        </w:rPr>
        <w:t>c</w:t>
      </w:r>
      <w:r>
        <w:rPr>
          <w:spacing w:val="-2"/>
        </w:rPr>
        <w:t>l</w:t>
      </w:r>
      <w:r>
        <w:rPr>
          <w:spacing w:val="2"/>
        </w:rPr>
        <w:t>u</w:t>
      </w:r>
      <w:r>
        <w:rPr>
          <w:spacing w:val="-1"/>
        </w:rPr>
        <w:t>d</w:t>
      </w:r>
      <w:r>
        <w:rPr>
          <w:spacing w:val="1"/>
        </w:rPr>
        <w:t>i</w:t>
      </w:r>
      <w:r>
        <w:rPr>
          <w:spacing w:val="-1"/>
        </w:rPr>
        <w:t>n</w:t>
      </w:r>
      <w:r>
        <w:t>g</w:t>
      </w:r>
      <w:r>
        <w:rPr>
          <w:spacing w:val="-7"/>
        </w:rPr>
        <w:t xml:space="preserve"> </w:t>
      </w:r>
      <w:r>
        <w:rPr>
          <w:spacing w:val="2"/>
        </w:rPr>
        <w:t>an</w:t>
      </w:r>
      <w:r>
        <w:t>y</w:t>
      </w:r>
      <w:r>
        <w:rPr>
          <w:spacing w:val="-7"/>
        </w:rPr>
        <w:t xml:space="preserve"> </w:t>
      </w:r>
      <w:r>
        <w:t>wr</w:t>
      </w:r>
      <w:r>
        <w:rPr>
          <w:spacing w:val="-2"/>
        </w:rPr>
        <w:t>i</w:t>
      </w:r>
      <w:r>
        <w:rPr>
          <w:spacing w:val="2"/>
        </w:rPr>
        <w:t>t</w:t>
      </w:r>
      <w:r>
        <w:rPr>
          <w:spacing w:val="-1"/>
        </w:rPr>
        <w:t>e</w:t>
      </w:r>
      <w:r>
        <w:t>-</w:t>
      </w:r>
      <w:r>
        <w:rPr>
          <w:spacing w:val="-1"/>
        </w:rPr>
        <w:t>d</w:t>
      </w:r>
      <w:r>
        <w:rPr>
          <w:spacing w:val="2"/>
        </w:rPr>
        <w:t>o</w:t>
      </w:r>
      <w:r>
        <w:t>wn</w:t>
      </w:r>
      <w:r>
        <w:rPr>
          <w:spacing w:val="-6"/>
        </w:rPr>
        <w:t xml:space="preserve"> </w:t>
      </w:r>
      <w:r>
        <w:rPr>
          <w:spacing w:val="2"/>
        </w:rPr>
        <w:t>b</w:t>
      </w:r>
      <w:r>
        <w:t>y</w:t>
      </w:r>
      <w:r>
        <w:rPr>
          <w:spacing w:val="-7"/>
        </w:rPr>
        <w:t xml:space="preserve"> </w:t>
      </w:r>
      <w:r>
        <w:rPr>
          <w:spacing w:val="-1"/>
        </w:rPr>
        <w:t>t</w:t>
      </w:r>
      <w:r>
        <w:rPr>
          <w:spacing w:val="2"/>
        </w:rPr>
        <w:t>h</w:t>
      </w:r>
      <w:r>
        <w:t>e</w:t>
      </w:r>
      <w:r>
        <w:rPr>
          <w:spacing w:val="-6"/>
        </w:rPr>
        <w:t xml:space="preserve"> </w:t>
      </w:r>
      <w:r>
        <w:rPr>
          <w:spacing w:val="-1"/>
        </w:rPr>
        <w:t>a</w:t>
      </w:r>
      <w:r>
        <w:rPr>
          <w:spacing w:val="4"/>
        </w:rPr>
        <w:t>m</w:t>
      </w:r>
      <w:r>
        <w:rPr>
          <w:spacing w:val="-1"/>
        </w:rPr>
        <w:t>oun</w:t>
      </w:r>
      <w:r>
        <w:t>t</w:t>
      </w:r>
      <w:r>
        <w:rPr>
          <w:spacing w:val="-6"/>
        </w:rPr>
        <w:t xml:space="preserve"> </w:t>
      </w:r>
      <w:r>
        <w:rPr>
          <w:spacing w:val="-1"/>
        </w:rPr>
        <w:t>o</w:t>
      </w:r>
      <w:r>
        <w:t>f</w:t>
      </w:r>
      <w:r>
        <w:rPr>
          <w:spacing w:val="-5"/>
        </w:rPr>
        <w:t xml:space="preserve"> </w:t>
      </w:r>
      <w:r>
        <w:rPr>
          <w:spacing w:val="-1"/>
        </w:rPr>
        <w:t>a</w:t>
      </w:r>
      <w:r>
        <w:rPr>
          <w:spacing w:val="4"/>
        </w:rPr>
        <w:t>n</w:t>
      </w:r>
      <w:r>
        <w:t>y</w:t>
      </w:r>
      <w:r>
        <w:rPr>
          <w:spacing w:val="-7"/>
        </w:rPr>
        <w:t xml:space="preserve"> </w:t>
      </w:r>
      <w:r>
        <w:rPr>
          <w:spacing w:val="-2"/>
        </w:rPr>
        <w:t>l</w:t>
      </w:r>
      <w:r>
        <w:rPr>
          <w:spacing w:val="-1"/>
        </w:rPr>
        <w:t>o</w:t>
      </w:r>
      <w:r>
        <w:rPr>
          <w:spacing w:val="1"/>
        </w:rPr>
        <w:t>s</w:t>
      </w:r>
      <w:r>
        <w:t>s</w:t>
      </w:r>
      <w:r>
        <w:rPr>
          <w:spacing w:val="-5"/>
        </w:rPr>
        <w:t xml:space="preserve"> </w:t>
      </w:r>
      <w:r>
        <w:rPr>
          <w:spacing w:val="-1"/>
        </w:rPr>
        <w:t>o</w:t>
      </w:r>
      <w:r>
        <w:t>f</w:t>
      </w:r>
      <w:r>
        <w:rPr>
          <w:spacing w:val="-4"/>
        </w:rPr>
        <w:t xml:space="preserve"> </w:t>
      </w:r>
      <w:r>
        <w:rPr>
          <w:spacing w:val="1"/>
        </w:rPr>
        <w:t>s</w:t>
      </w:r>
      <w:r>
        <w:rPr>
          <w:spacing w:val="-1"/>
        </w:rPr>
        <w:t>e</w:t>
      </w:r>
      <w:r>
        <w:t>r</w:t>
      </w:r>
      <w:r>
        <w:rPr>
          <w:spacing w:val="-2"/>
        </w:rPr>
        <w:t>vi</w:t>
      </w:r>
      <w:r>
        <w:rPr>
          <w:spacing w:val="1"/>
        </w:rPr>
        <w:t>c</w:t>
      </w:r>
      <w:r>
        <w:t>e</w:t>
      </w:r>
      <w:r>
        <w:rPr>
          <w:spacing w:val="-6"/>
        </w:rPr>
        <w:t xml:space="preserve"> </w:t>
      </w:r>
      <w:r>
        <w:rPr>
          <w:spacing w:val="2"/>
        </w:rPr>
        <w:t>p</w:t>
      </w:r>
      <w:r>
        <w:rPr>
          <w:spacing w:val="-1"/>
        </w:rPr>
        <w:t>ot</w:t>
      </w:r>
      <w:r>
        <w:rPr>
          <w:spacing w:val="2"/>
        </w:rPr>
        <w:t>e</w:t>
      </w:r>
      <w:r>
        <w:rPr>
          <w:spacing w:val="-1"/>
        </w:rPr>
        <w:t>nt</w:t>
      </w:r>
      <w:r>
        <w:rPr>
          <w:spacing w:val="1"/>
        </w:rPr>
        <w:t>i</w:t>
      </w:r>
      <w:r>
        <w:rPr>
          <w:spacing w:val="-1"/>
        </w:rPr>
        <w:t>a</w:t>
      </w:r>
      <w:r>
        <w:rPr>
          <w:spacing w:val="-2"/>
        </w:rPr>
        <w:t>l</w:t>
      </w:r>
      <w:r>
        <w:t>.</w:t>
      </w:r>
    </w:p>
    <w:p w14:paraId="02DF8C1E" w14:textId="77777777" w:rsidR="003379B0" w:rsidRPr="008A0437" w:rsidRDefault="003379B0" w:rsidP="00BB12E1">
      <w:pPr>
        <w:pStyle w:val="Heading2"/>
        <w:ind w:left="993"/>
      </w:pPr>
      <w:bookmarkStart w:id="26" w:name="_TOC_250044"/>
      <w:bookmarkStart w:id="27" w:name="_Toc473729219"/>
      <w:r>
        <w:rPr>
          <w:spacing w:val="1"/>
        </w:rPr>
        <w:t>W</w:t>
      </w:r>
      <w:r>
        <w:t>hat</w:t>
      </w:r>
      <w:r>
        <w:rPr>
          <w:spacing w:val="-10"/>
        </w:rPr>
        <w:t xml:space="preserve"> </w:t>
      </w:r>
      <w:r>
        <w:rPr>
          <w:spacing w:val="1"/>
        </w:rPr>
        <w:t>k</w:t>
      </w:r>
      <w:r>
        <w:rPr>
          <w:spacing w:val="2"/>
        </w:rPr>
        <w:t>e</w:t>
      </w:r>
      <w:r>
        <w:t>y</w:t>
      </w:r>
      <w:r>
        <w:rPr>
          <w:spacing w:val="-12"/>
        </w:rPr>
        <w:t xml:space="preserve"> </w:t>
      </w:r>
      <w:r>
        <w:t>te</w:t>
      </w:r>
      <w:r>
        <w:rPr>
          <w:spacing w:val="1"/>
        </w:rPr>
        <w:t>r</w:t>
      </w:r>
      <w:r>
        <w:t>ms</w:t>
      </w:r>
      <w:r>
        <w:rPr>
          <w:spacing w:val="-8"/>
        </w:rPr>
        <w:t xml:space="preserve"> </w:t>
      </w:r>
      <w:r>
        <w:t>need</w:t>
      </w:r>
      <w:r>
        <w:rPr>
          <w:spacing w:val="-10"/>
        </w:rPr>
        <w:t xml:space="preserve"> </w:t>
      </w:r>
      <w:r>
        <w:t>to</w:t>
      </w:r>
      <w:r>
        <w:rPr>
          <w:spacing w:val="-9"/>
        </w:rPr>
        <w:t xml:space="preserve"> </w:t>
      </w:r>
      <w:r>
        <w:t>be</w:t>
      </w:r>
      <w:r>
        <w:rPr>
          <w:spacing w:val="-10"/>
        </w:rPr>
        <w:t xml:space="preserve"> </w:t>
      </w:r>
      <w:r>
        <w:rPr>
          <w:spacing w:val="1"/>
        </w:rPr>
        <w:t>c</w:t>
      </w:r>
      <w:r>
        <w:t>on</w:t>
      </w:r>
      <w:r>
        <w:rPr>
          <w:spacing w:val="1"/>
        </w:rPr>
        <w:t>s</w:t>
      </w:r>
      <w:r>
        <w:rPr>
          <w:spacing w:val="3"/>
        </w:rPr>
        <w:t>i</w:t>
      </w:r>
      <w:r>
        <w:t>de</w:t>
      </w:r>
      <w:r>
        <w:rPr>
          <w:spacing w:val="-1"/>
        </w:rPr>
        <w:t>r</w:t>
      </w:r>
      <w:r>
        <w:t>ed?</w:t>
      </w:r>
      <w:bookmarkEnd w:id="26"/>
      <w:bookmarkEnd w:id="27"/>
    </w:p>
    <w:p w14:paraId="02DF8C1F" w14:textId="77777777" w:rsidR="003379B0" w:rsidRPr="008A0437" w:rsidRDefault="003379B0" w:rsidP="006706D5">
      <w:pPr>
        <w:pStyle w:val="CaptionImageorFigure"/>
      </w:pPr>
      <w:r>
        <w:rPr>
          <w:spacing w:val="3"/>
        </w:rPr>
        <w:t>T</w:t>
      </w:r>
      <w:r>
        <w:t>able</w:t>
      </w:r>
      <w:r>
        <w:rPr>
          <w:spacing w:val="-8"/>
        </w:rPr>
        <w:t xml:space="preserve"> </w:t>
      </w:r>
      <w:r>
        <w:rPr>
          <w:spacing w:val="2"/>
        </w:rPr>
        <w:t>3</w:t>
      </w:r>
      <w:r>
        <w:t>A</w:t>
      </w:r>
      <w:r>
        <w:rPr>
          <w:spacing w:val="-9"/>
        </w:rPr>
        <w:t xml:space="preserve"> </w:t>
      </w:r>
      <w:r>
        <w:t>In</w:t>
      </w:r>
      <w:r>
        <w:rPr>
          <w:spacing w:val="2"/>
        </w:rPr>
        <w:t>v</w:t>
      </w:r>
      <w:r>
        <w:t>ento</w:t>
      </w:r>
      <w:r>
        <w:rPr>
          <w:spacing w:val="1"/>
        </w:rPr>
        <w:t>r</w:t>
      </w:r>
      <w:r>
        <w:t>y</w:t>
      </w:r>
      <w:r>
        <w:rPr>
          <w:spacing w:val="-10"/>
        </w:rPr>
        <w:t xml:space="preserve"> </w:t>
      </w:r>
      <w:r>
        <w:t>–</w:t>
      </w:r>
      <w:r>
        <w:rPr>
          <w:spacing w:val="-5"/>
        </w:rPr>
        <w:t xml:space="preserve"> </w:t>
      </w:r>
      <w:r>
        <w:t>k</w:t>
      </w:r>
      <w:r>
        <w:rPr>
          <w:spacing w:val="2"/>
        </w:rPr>
        <w:t>e</w:t>
      </w:r>
      <w:r>
        <w:t>y</w:t>
      </w:r>
      <w:r>
        <w:rPr>
          <w:spacing w:val="-8"/>
        </w:rPr>
        <w:t xml:space="preserve"> </w:t>
      </w:r>
      <w:r>
        <w:t>definitions</w:t>
      </w:r>
    </w:p>
    <w:tbl>
      <w:tblPr>
        <w:tblStyle w:val="TableGrid"/>
        <w:tblW w:w="0" w:type="auto"/>
        <w:tblInd w:w="1086" w:type="dxa"/>
        <w:tblLook w:val="01E0" w:firstRow="1" w:lastRow="1" w:firstColumn="1" w:lastColumn="1" w:noHBand="0" w:noVBand="0"/>
      </w:tblPr>
      <w:tblGrid>
        <w:gridCol w:w="2127"/>
        <w:gridCol w:w="6662"/>
      </w:tblGrid>
      <w:tr w:rsidR="003379B0" w14:paraId="02DF8C22" w14:textId="77777777" w:rsidTr="001C167C">
        <w:trPr>
          <w:cnfStyle w:val="100000000000" w:firstRow="1" w:lastRow="0" w:firstColumn="0" w:lastColumn="0" w:oddVBand="0" w:evenVBand="0" w:oddHBand="0" w:evenHBand="0" w:firstRowFirstColumn="0" w:firstRowLastColumn="0" w:lastRowFirstColumn="0" w:lastRowLastColumn="0"/>
          <w:trHeight w:hRule="exact" w:val="270"/>
        </w:trPr>
        <w:tc>
          <w:tcPr>
            <w:cnfStyle w:val="000000000100" w:firstRow="0" w:lastRow="0" w:firstColumn="0" w:lastColumn="0" w:oddVBand="0" w:evenVBand="0" w:oddHBand="0" w:evenHBand="0" w:firstRowFirstColumn="1" w:firstRowLastColumn="0" w:lastRowFirstColumn="0" w:lastRowLastColumn="0"/>
            <w:tcW w:w="2127" w:type="dxa"/>
          </w:tcPr>
          <w:p w14:paraId="02DF8C20" w14:textId="77777777" w:rsidR="003379B0" w:rsidRDefault="003379B0" w:rsidP="00BB12E1">
            <w:pPr>
              <w:pStyle w:val="TableParagraph"/>
              <w:spacing w:before="25"/>
              <w:ind w:left="993"/>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pacing w:val="-1"/>
                <w:sz w:val="20"/>
                <w:szCs w:val="20"/>
              </w:rPr>
              <w:t>er</w:t>
            </w:r>
            <w:r>
              <w:rPr>
                <w:rFonts w:ascii="Arial" w:eastAsia="Arial" w:hAnsi="Arial" w:cs="Arial"/>
                <w:b/>
                <w:bCs/>
                <w:color w:val="FFFFFF"/>
                <w:sz w:val="20"/>
                <w:szCs w:val="20"/>
              </w:rPr>
              <w:t>m</w:t>
            </w:r>
          </w:p>
        </w:tc>
        <w:tc>
          <w:tcPr>
            <w:cnfStyle w:val="000100000000" w:firstRow="0" w:lastRow="0" w:firstColumn="0" w:lastColumn="1" w:oddVBand="0" w:evenVBand="0" w:oddHBand="0" w:evenHBand="0" w:firstRowFirstColumn="0" w:firstRowLastColumn="0" w:lastRowFirstColumn="0" w:lastRowLastColumn="0"/>
            <w:tcW w:w="6662" w:type="dxa"/>
          </w:tcPr>
          <w:p w14:paraId="02DF8C21" w14:textId="77777777" w:rsidR="003379B0" w:rsidRDefault="003379B0" w:rsidP="00BB12E1">
            <w:pPr>
              <w:pStyle w:val="TableParagraph"/>
              <w:spacing w:before="25"/>
              <w:ind w:left="993"/>
              <w:rPr>
                <w:rFonts w:ascii="Arial" w:eastAsia="Arial" w:hAnsi="Arial" w:cs="Arial"/>
                <w:sz w:val="20"/>
                <w:szCs w:val="20"/>
              </w:rPr>
            </w:pPr>
            <w:r>
              <w:rPr>
                <w:rFonts w:ascii="Arial" w:eastAsia="Arial" w:hAnsi="Arial" w:cs="Arial"/>
                <w:b/>
                <w:bCs/>
                <w:color w:val="FFFFFF"/>
                <w:sz w:val="20"/>
                <w:szCs w:val="20"/>
              </w:rPr>
              <w:t>D</w:t>
            </w:r>
            <w:r>
              <w:rPr>
                <w:rFonts w:ascii="Arial" w:eastAsia="Arial" w:hAnsi="Arial" w:cs="Arial"/>
                <w:b/>
                <w:bCs/>
                <w:color w:val="FFFFFF"/>
                <w:spacing w:val="-1"/>
                <w:sz w:val="20"/>
                <w:szCs w:val="20"/>
              </w:rPr>
              <w:t>e</w:t>
            </w:r>
            <w:r>
              <w:rPr>
                <w:rFonts w:ascii="Arial" w:eastAsia="Arial" w:hAnsi="Arial" w:cs="Arial"/>
                <w:b/>
                <w:bCs/>
                <w:color w:val="FFFFFF"/>
                <w:sz w:val="20"/>
                <w:szCs w:val="20"/>
              </w:rPr>
              <w:t>f</w:t>
            </w:r>
            <w:r>
              <w:rPr>
                <w:rFonts w:ascii="Arial" w:eastAsia="Arial" w:hAnsi="Arial" w:cs="Arial"/>
                <w:b/>
                <w:bCs/>
                <w:color w:val="FFFFFF"/>
                <w:spacing w:val="-1"/>
                <w:sz w:val="20"/>
                <w:szCs w:val="20"/>
              </w:rPr>
              <w:t>i</w:t>
            </w:r>
            <w:r>
              <w:rPr>
                <w:rFonts w:ascii="Arial" w:eastAsia="Arial" w:hAnsi="Arial" w:cs="Arial"/>
                <w:b/>
                <w:bCs/>
                <w:color w:val="FFFFFF"/>
                <w:sz w:val="20"/>
                <w:szCs w:val="20"/>
              </w:rPr>
              <w:t>n</w:t>
            </w:r>
            <w:r>
              <w:rPr>
                <w:rFonts w:ascii="Arial" w:eastAsia="Arial" w:hAnsi="Arial" w:cs="Arial"/>
                <w:b/>
                <w:bCs/>
                <w:color w:val="FFFFFF"/>
                <w:spacing w:val="-1"/>
                <w:sz w:val="20"/>
                <w:szCs w:val="20"/>
              </w:rPr>
              <w:t>i</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on</w:t>
            </w:r>
          </w:p>
        </w:tc>
      </w:tr>
      <w:tr w:rsidR="003379B0" w14:paraId="02DF8C25" w14:textId="77777777" w:rsidTr="001C167C">
        <w:trPr>
          <w:trHeight w:val="525"/>
        </w:trPr>
        <w:tc>
          <w:tcPr>
            <w:tcW w:w="2127" w:type="dxa"/>
          </w:tcPr>
          <w:p w14:paraId="02DF8C23" w14:textId="77777777" w:rsidR="003379B0" w:rsidRDefault="003379B0" w:rsidP="006706D5">
            <w:pPr>
              <w:pStyle w:val="TableParagraph"/>
              <w:spacing w:before="26"/>
              <w:ind w:left="332"/>
              <w:rPr>
                <w:rFonts w:ascii="Arial" w:eastAsia="Arial" w:hAnsi="Arial" w:cs="Arial"/>
                <w:sz w:val="20"/>
                <w:szCs w:val="20"/>
              </w:rPr>
            </w:pPr>
            <w:r>
              <w:rPr>
                <w:rFonts w:ascii="Arial" w:eastAsia="Arial" w:hAnsi="Arial" w:cs="Arial"/>
                <w:b/>
                <w:bCs/>
                <w:sz w:val="20"/>
                <w:szCs w:val="20"/>
              </w:rPr>
              <w:t>Cu</w:t>
            </w:r>
            <w:r>
              <w:rPr>
                <w:rFonts w:ascii="Arial" w:eastAsia="Arial" w:hAnsi="Arial" w:cs="Arial"/>
                <w:b/>
                <w:bCs/>
                <w:spacing w:val="-1"/>
                <w:sz w:val="20"/>
                <w:szCs w:val="20"/>
              </w:rPr>
              <w:t>rre</w:t>
            </w:r>
            <w:r>
              <w:rPr>
                <w:rFonts w:ascii="Arial" w:eastAsia="Arial" w:hAnsi="Arial" w:cs="Arial"/>
                <w:b/>
                <w:bCs/>
                <w:sz w:val="20"/>
                <w:szCs w:val="20"/>
              </w:rPr>
              <w:t>nt</w:t>
            </w:r>
            <w:r>
              <w:rPr>
                <w:rFonts w:ascii="Arial" w:eastAsia="Arial" w:hAnsi="Arial" w:cs="Arial"/>
                <w:b/>
                <w:bCs/>
                <w:spacing w:val="-10"/>
                <w:sz w:val="20"/>
                <w:szCs w:val="20"/>
              </w:rPr>
              <w:t xml:space="preserve"> </w:t>
            </w:r>
            <w:r>
              <w:rPr>
                <w:rFonts w:ascii="Arial" w:eastAsia="Arial" w:hAnsi="Arial" w:cs="Arial"/>
                <w:b/>
                <w:bCs/>
                <w:spacing w:val="-1"/>
                <w:sz w:val="20"/>
                <w:szCs w:val="20"/>
              </w:rPr>
              <w:t>re</w:t>
            </w:r>
            <w:r>
              <w:rPr>
                <w:rFonts w:ascii="Arial" w:eastAsia="Arial" w:hAnsi="Arial" w:cs="Arial"/>
                <w:b/>
                <w:bCs/>
                <w:sz w:val="20"/>
                <w:szCs w:val="20"/>
              </w:rPr>
              <w:t>p</w:t>
            </w:r>
            <w:r>
              <w:rPr>
                <w:rFonts w:ascii="Arial" w:eastAsia="Arial" w:hAnsi="Arial" w:cs="Arial"/>
                <w:b/>
                <w:bCs/>
                <w:spacing w:val="-1"/>
                <w:sz w:val="20"/>
                <w:szCs w:val="20"/>
              </w:rPr>
              <w:t>l</w:t>
            </w:r>
            <w:r>
              <w:rPr>
                <w:rFonts w:ascii="Arial" w:eastAsia="Arial" w:hAnsi="Arial" w:cs="Arial"/>
                <w:b/>
                <w:bCs/>
                <w:spacing w:val="2"/>
                <w:sz w:val="20"/>
                <w:szCs w:val="20"/>
              </w:rPr>
              <w:t>a</w:t>
            </w:r>
            <w:r>
              <w:rPr>
                <w:rFonts w:ascii="Arial" w:eastAsia="Arial" w:hAnsi="Arial" w:cs="Arial"/>
                <w:b/>
                <w:bCs/>
                <w:spacing w:val="-1"/>
                <w:sz w:val="20"/>
                <w:szCs w:val="20"/>
              </w:rPr>
              <w:t>ce</w:t>
            </w:r>
            <w:r>
              <w:rPr>
                <w:rFonts w:ascii="Arial" w:eastAsia="Arial" w:hAnsi="Arial" w:cs="Arial"/>
                <w:b/>
                <w:bCs/>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10"/>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1"/>
                <w:sz w:val="20"/>
                <w:szCs w:val="20"/>
              </w:rPr>
              <w:t>s</w:t>
            </w:r>
            <w:r>
              <w:rPr>
                <w:rFonts w:ascii="Arial" w:eastAsia="Arial" w:hAnsi="Arial" w:cs="Arial"/>
                <w:b/>
                <w:bCs/>
                <w:sz w:val="20"/>
                <w:szCs w:val="20"/>
              </w:rPr>
              <w:t>t</w:t>
            </w:r>
          </w:p>
        </w:tc>
        <w:tc>
          <w:tcPr>
            <w:cnfStyle w:val="000100000000" w:firstRow="0" w:lastRow="0" w:firstColumn="0" w:lastColumn="1" w:oddVBand="0" w:evenVBand="0" w:oddHBand="0" w:evenHBand="0" w:firstRowFirstColumn="0" w:firstRowLastColumn="0" w:lastRowFirstColumn="0" w:lastRowLastColumn="0"/>
            <w:tcW w:w="6662" w:type="dxa"/>
          </w:tcPr>
          <w:p w14:paraId="02DF8C24" w14:textId="77777777" w:rsidR="003379B0" w:rsidRDefault="003379B0" w:rsidP="006706D5">
            <w:pPr>
              <w:pStyle w:val="TableParagraph"/>
              <w:spacing w:before="29" w:line="270" w:lineRule="auto"/>
              <w:ind w:left="284"/>
              <w:rPr>
                <w:rFonts w:ascii="Arial" w:eastAsia="Arial" w:hAnsi="Arial" w:cs="Arial"/>
                <w:sz w:val="20"/>
                <w:szCs w:val="20"/>
              </w:rPr>
            </w:pP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8"/>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o</w:t>
            </w:r>
            <w:r>
              <w:rPr>
                <w:rFonts w:ascii="Arial" w:eastAsia="Arial" w:hAnsi="Arial" w:cs="Arial"/>
                <w:spacing w:val="-1"/>
                <w:sz w:val="20"/>
                <w:szCs w:val="20"/>
              </w:rPr>
              <w:t>u</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9"/>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9"/>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2"/>
                <w:sz w:val="20"/>
                <w:szCs w:val="20"/>
              </w:rPr>
              <w:t>i</w:t>
            </w:r>
            <w:r>
              <w:rPr>
                <w:rFonts w:ascii="Arial" w:eastAsia="Arial" w:hAnsi="Arial" w:cs="Arial"/>
                <w:sz w:val="20"/>
                <w:szCs w:val="20"/>
              </w:rPr>
              <w:t>re</w:t>
            </w:r>
            <w:r>
              <w:rPr>
                <w:rFonts w:ascii="Arial" w:eastAsia="Arial" w:hAnsi="Arial" w:cs="Arial"/>
                <w:spacing w:val="17"/>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0"/>
                <w:sz w:val="20"/>
                <w:szCs w:val="20"/>
              </w:rPr>
              <w:t xml:space="preserve"> </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7"/>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6"/>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9"/>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r</w:t>
            </w:r>
            <w:r>
              <w:rPr>
                <w:rFonts w:ascii="Arial" w:eastAsia="Arial" w:hAnsi="Arial" w:cs="Arial"/>
                <w:spacing w:val="-1"/>
                <w:sz w:val="20"/>
                <w:szCs w:val="20"/>
              </w:rPr>
              <w:t>epo</w:t>
            </w:r>
            <w:r>
              <w:rPr>
                <w:rFonts w:ascii="Arial" w:eastAsia="Arial" w:hAnsi="Arial" w:cs="Arial"/>
                <w:sz w:val="20"/>
                <w:szCs w:val="20"/>
              </w:rPr>
              <w:t>r</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5"/>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pacing w:val="-1"/>
                <w:sz w:val="20"/>
                <w:szCs w:val="20"/>
              </w:rPr>
              <w:t>d</w:t>
            </w:r>
            <w:r>
              <w:rPr>
                <w:rFonts w:ascii="Arial" w:eastAsia="Arial" w:hAnsi="Arial" w:cs="Arial"/>
                <w:sz w:val="20"/>
                <w:szCs w:val="20"/>
              </w:rPr>
              <w:t>.</w:t>
            </w:r>
          </w:p>
        </w:tc>
      </w:tr>
      <w:tr w:rsidR="003379B0" w14:paraId="02DF8C28" w14:textId="77777777" w:rsidTr="001C167C">
        <w:trPr>
          <w:trHeight w:val="820"/>
        </w:trPr>
        <w:tc>
          <w:tcPr>
            <w:tcW w:w="2127" w:type="dxa"/>
          </w:tcPr>
          <w:p w14:paraId="02DF8C26" w14:textId="77777777" w:rsidR="003379B0" w:rsidRDefault="003379B0" w:rsidP="006706D5">
            <w:pPr>
              <w:pStyle w:val="TableParagraph"/>
              <w:spacing w:before="25"/>
              <w:ind w:left="332"/>
              <w:rPr>
                <w:rFonts w:ascii="Arial" w:eastAsia="Arial" w:hAnsi="Arial" w:cs="Arial"/>
                <w:sz w:val="20"/>
                <w:szCs w:val="20"/>
              </w:rPr>
            </w:pPr>
            <w:r>
              <w:rPr>
                <w:rFonts w:ascii="Arial" w:eastAsia="Arial" w:hAnsi="Arial" w:cs="Arial"/>
                <w:b/>
                <w:bCs/>
                <w:sz w:val="20"/>
                <w:szCs w:val="20"/>
              </w:rPr>
              <w:t>F</w:t>
            </w:r>
            <w:r>
              <w:rPr>
                <w:rFonts w:ascii="Arial" w:eastAsia="Arial" w:hAnsi="Arial" w:cs="Arial"/>
                <w:b/>
                <w:bCs/>
                <w:spacing w:val="-1"/>
                <w:sz w:val="20"/>
                <w:szCs w:val="20"/>
              </w:rPr>
              <w:t>ai</w:t>
            </w:r>
            <w:r>
              <w:rPr>
                <w:rFonts w:ascii="Arial" w:eastAsia="Arial" w:hAnsi="Arial" w:cs="Arial"/>
                <w:b/>
                <w:bCs/>
                <w:sz w:val="20"/>
                <w:szCs w:val="20"/>
              </w:rPr>
              <w:t>r</w:t>
            </w:r>
            <w:r>
              <w:rPr>
                <w:rFonts w:ascii="Arial" w:eastAsia="Arial" w:hAnsi="Arial" w:cs="Arial"/>
                <w:b/>
                <w:bCs/>
                <w:spacing w:val="-11"/>
                <w:sz w:val="20"/>
                <w:szCs w:val="20"/>
              </w:rPr>
              <w:t xml:space="preserve"> </w:t>
            </w:r>
            <w:r>
              <w:rPr>
                <w:rFonts w:ascii="Arial" w:eastAsia="Arial" w:hAnsi="Arial" w:cs="Arial"/>
                <w:b/>
                <w:bCs/>
                <w:spacing w:val="2"/>
                <w:sz w:val="20"/>
                <w:szCs w:val="20"/>
              </w:rPr>
              <w:t>v</w:t>
            </w:r>
            <w:r>
              <w:rPr>
                <w:rFonts w:ascii="Arial" w:eastAsia="Arial" w:hAnsi="Arial" w:cs="Arial"/>
                <w:b/>
                <w:bCs/>
                <w:spacing w:val="-1"/>
                <w:sz w:val="20"/>
                <w:szCs w:val="20"/>
              </w:rPr>
              <w:t>al</w:t>
            </w:r>
            <w:r>
              <w:rPr>
                <w:rFonts w:ascii="Arial" w:eastAsia="Arial" w:hAnsi="Arial" w:cs="Arial"/>
                <w:b/>
                <w:bCs/>
                <w:sz w:val="20"/>
                <w:szCs w:val="20"/>
              </w:rPr>
              <w:t>ue</w:t>
            </w:r>
          </w:p>
        </w:tc>
        <w:tc>
          <w:tcPr>
            <w:cnfStyle w:val="000100000000" w:firstRow="0" w:lastRow="0" w:firstColumn="0" w:lastColumn="1" w:oddVBand="0" w:evenVBand="0" w:oddHBand="0" w:evenHBand="0" w:firstRowFirstColumn="0" w:firstRowLastColumn="0" w:lastRowFirstColumn="0" w:lastRowLastColumn="0"/>
            <w:tcW w:w="6662" w:type="dxa"/>
          </w:tcPr>
          <w:p w14:paraId="02DF8C27" w14:textId="77777777" w:rsidR="003379B0" w:rsidRPr="005C3C97" w:rsidRDefault="003379B0" w:rsidP="006706D5">
            <w:pPr>
              <w:pStyle w:val="TableParagraph"/>
              <w:spacing w:before="29" w:line="270" w:lineRule="auto"/>
              <w:ind w:left="284" w:right="0"/>
              <w:rPr>
                <w:rFonts w:ascii="Arial" w:eastAsia="Arial" w:hAnsi="Arial" w:cs="Arial"/>
                <w:spacing w:val="-2"/>
                <w:sz w:val="20"/>
                <w:szCs w:val="20"/>
              </w:rPr>
            </w:pPr>
            <w:r w:rsidRPr="005C3C97">
              <w:rPr>
                <w:rFonts w:ascii="Arial" w:eastAsia="Arial" w:hAnsi="Arial" w:cs="Arial"/>
                <w:spacing w:val="-2"/>
                <w:sz w:val="20"/>
                <w:szCs w:val="20"/>
              </w:rPr>
              <w:t>is the price that would be received to sell an asset or paid to transfer a liability in an orderly transaction between market participants at the measurement date.</w:t>
            </w:r>
          </w:p>
        </w:tc>
      </w:tr>
      <w:tr w:rsidR="008A0437" w14:paraId="02DF8C2E" w14:textId="77777777" w:rsidTr="001C167C">
        <w:trPr>
          <w:trHeight w:val="1481"/>
        </w:trPr>
        <w:tc>
          <w:tcPr>
            <w:tcW w:w="2127" w:type="dxa"/>
          </w:tcPr>
          <w:p w14:paraId="02DF8C29" w14:textId="77777777" w:rsidR="008A0437" w:rsidRDefault="008A0437" w:rsidP="006706D5">
            <w:pPr>
              <w:pStyle w:val="TableParagraph"/>
              <w:spacing w:before="25"/>
              <w:ind w:left="332"/>
              <w:rPr>
                <w:rFonts w:ascii="Arial" w:eastAsia="Arial" w:hAnsi="Arial" w:cs="Arial"/>
                <w:sz w:val="20"/>
                <w:szCs w:val="20"/>
              </w:rPr>
            </w:pPr>
            <w:r>
              <w:rPr>
                <w:rFonts w:ascii="Arial" w:eastAsia="Arial" w:hAnsi="Arial" w:cs="Arial"/>
                <w:b/>
                <w:bCs/>
                <w:spacing w:val="-1"/>
                <w:sz w:val="20"/>
                <w:szCs w:val="20"/>
              </w:rPr>
              <w:t>I</w:t>
            </w:r>
            <w:r>
              <w:rPr>
                <w:rFonts w:ascii="Arial" w:eastAsia="Arial" w:hAnsi="Arial" w:cs="Arial"/>
                <w:b/>
                <w:bCs/>
                <w:sz w:val="20"/>
                <w:szCs w:val="20"/>
              </w:rPr>
              <w:t>n</w:t>
            </w:r>
            <w:r>
              <w:rPr>
                <w:rFonts w:ascii="Arial" w:eastAsia="Arial" w:hAnsi="Arial" w:cs="Arial"/>
                <w:b/>
                <w:bCs/>
                <w:spacing w:val="2"/>
                <w:sz w:val="20"/>
                <w:szCs w:val="20"/>
              </w:rPr>
              <w:t>v</w:t>
            </w:r>
            <w:r>
              <w:rPr>
                <w:rFonts w:ascii="Arial" w:eastAsia="Arial" w:hAnsi="Arial" w:cs="Arial"/>
                <w:b/>
                <w:bCs/>
                <w:spacing w:val="-1"/>
                <w:sz w:val="20"/>
                <w:szCs w:val="20"/>
              </w:rPr>
              <w:t>e</w:t>
            </w:r>
            <w:r>
              <w:rPr>
                <w:rFonts w:ascii="Arial" w:eastAsia="Arial" w:hAnsi="Arial" w:cs="Arial"/>
                <w:b/>
                <w:bCs/>
                <w:sz w:val="20"/>
                <w:szCs w:val="20"/>
              </w:rPr>
              <w:t>nto</w:t>
            </w:r>
            <w:r>
              <w:rPr>
                <w:rFonts w:ascii="Arial" w:eastAsia="Arial" w:hAnsi="Arial" w:cs="Arial"/>
                <w:b/>
                <w:bCs/>
                <w:spacing w:val="-1"/>
                <w:sz w:val="20"/>
                <w:szCs w:val="20"/>
              </w:rPr>
              <w:t>rie</w:t>
            </w:r>
            <w:r>
              <w:rPr>
                <w:rFonts w:ascii="Arial" w:eastAsia="Arial" w:hAnsi="Arial" w:cs="Arial"/>
                <w:b/>
                <w:bCs/>
                <w:sz w:val="20"/>
                <w:szCs w:val="20"/>
              </w:rPr>
              <w:t>s</w:t>
            </w:r>
          </w:p>
        </w:tc>
        <w:tc>
          <w:tcPr>
            <w:cnfStyle w:val="000100000000" w:firstRow="0" w:lastRow="0" w:firstColumn="0" w:lastColumn="1" w:oddVBand="0" w:evenVBand="0" w:oddHBand="0" w:evenHBand="0" w:firstRowFirstColumn="0" w:firstRowLastColumn="0" w:lastRowFirstColumn="0" w:lastRowLastColumn="0"/>
            <w:tcW w:w="6662" w:type="dxa"/>
          </w:tcPr>
          <w:p w14:paraId="02DF8C2A" w14:textId="77777777" w:rsidR="008A0437" w:rsidRDefault="008A0437" w:rsidP="006706D5">
            <w:pPr>
              <w:pStyle w:val="TableParagraph"/>
              <w:spacing w:before="27"/>
              <w:ind w:left="28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et</w:t>
            </w:r>
            <w:r>
              <w:rPr>
                <w:rFonts w:ascii="Arial" w:eastAsia="Arial" w:hAnsi="Arial" w:cs="Arial"/>
                <w:spacing w:val="1"/>
                <w:sz w:val="20"/>
                <w:szCs w:val="20"/>
              </w:rPr>
              <w:t>s</w:t>
            </w:r>
            <w:r>
              <w:rPr>
                <w:rFonts w:ascii="Arial" w:eastAsia="Arial" w:hAnsi="Arial" w:cs="Arial"/>
                <w:sz w:val="20"/>
                <w:szCs w:val="20"/>
              </w:rPr>
              <w:t>:</w:t>
            </w:r>
          </w:p>
          <w:p w14:paraId="02DF8C2B" w14:textId="77777777" w:rsidR="008A0437" w:rsidRDefault="008A0437" w:rsidP="007E6DCC">
            <w:pPr>
              <w:pStyle w:val="ListParagraph"/>
              <w:widowControl w:val="0"/>
              <w:numPr>
                <w:ilvl w:val="0"/>
                <w:numId w:val="30"/>
              </w:numPr>
              <w:tabs>
                <w:tab w:val="left" w:pos="822"/>
              </w:tabs>
              <w:spacing w:before="31" w:line="240" w:lineRule="auto"/>
              <w:ind w:left="756"/>
              <w:contextualSpacing w:val="0"/>
              <w:rPr>
                <w:rFonts w:ascii="Arial" w:eastAsia="Arial" w:hAnsi="Arial" w:cs="Arial"/>
                <w:sz w:val="20"/>
              </w:rPr>
            </w:pPr>
            <w:r>
              <w:rPr>
                <w:rFonts w:ascii="Arial" w:eastAsia="Arial" w:hAnsi="Arial" w:cs="Arial"/>
                <w:spacing w:val="-1"/>
                <w:sz w:val="20"/>
              </w:rPr>
              <w:t>he</w:t>
            </w:r>
            <w:r>
              <w:rPr>
                <w:rFonts w:ascii="Arial" w:eastAsia="Arial" w:hAnsi="Arial" w:cs="Arial"/>
                <w:spacing w:val="1"/>
                <w:sz w:val="20"/>
              </w:rPr>
              <w:t>l</w:t>
            </w:r>
            <w:r>
              <w:rPr>
                <w:rFonts w:ascii="Arial" w:eastAsia="Arial" w:hAnsi="Arial" w:cs="Arial"/>
                <w:sz w:val="20"/>
              </w:rPr>
              <w:t>d</w:t>
            </w:r>
            <w:r>
              <w:rPr>
                <w:rFonts w:ascii="Arial" w:eastAsia="Arial" w:hAnsi="Arial" w:cs="Arial"/>
                <w:spacing w:val="-6"/>
                <w:sz w:val="20"/>
              </w:rPr>
              <w:t xml:space="preserve"> </w:t>
            </w:r>
            <w:r>
              <w:rPr>
                <w:rFonts w:ascii="Arial" w:eastAsia="Arial" w:hAnsi="Arial" w:cs="Arial"/>
                <w:spacing w:val="2"/>
                <w:sz w:val="20"/>
              </w:rPr>
              <w:t>f</w:t>
            </w:r>
            <w:r>
              <w:rPr>
                <w:rFonts w:ascii="Arial" w:eastAsia="Arial" w:hAnsi="Arial" w:cs="Arial"/>
                <w:spacing w:val="-1"/>
                <w:sz w:val="20"/>
              </w:rPr>
              <w:t>o</w:t>
            </w:r>
            <w:r>
              <w:rPr>
                <w:rFonts w:ascii="Arial" w:eastAsia="Arial" w:hAnsi="Arial" w:cs="Arial"/>
                <w:sz w:val="20"/>
              </w:rPr>
              <w:t>r</w:t>
            </w:r>
            <w:r>
              <w:rPr>
                <w:rFonts w:ascii="Arial" w:eastAsia="Arial" w:hAnsi="Arial" w:cs="Arial"/>
                <w:spacing w:val="-5"/>
                <w:sz w:val="20"/>
              </w:rPr>
              <w:t xml:space="preserve"> </w:t>
            </w:r>
            <w:r>
              <w:rPr>
                <w:rFonts w:ascii="Arial" w:eastAsia="Arial" w:hAnsi="Arial" w:cs="Arial"/>
                <w:spacing w:val="1"/>
                <w:sz w:val="20"/>
              </w:rPr>
              <w:t>s</w:t>
            </w:r>
            <w:r>
              <w:rPr>
                <w:rFonts w:ascii="Arial" w:eastAsia="Arial" w:hAnsi="Arial" w:cs="Arial"/>
                <w:spacing w:val="-1"/>
                <w:sz w:val="20"/>
              </w:rPr>
              <w:t>a</w:t>
            </w:r>
            <w:r>
              <w:rPr>
                <w:rFonts w:ascii="Arial" w:eastAsia="Arial" w:hAnsi="Arial" w:cs="Arial"/>
                <w:spacing w:val="-2"/>
                <w:sz w:val="20"/>
              </w:rPr>
              <w:t>l</w:t>
            </w:r>
            <w:r>
              <w:rPr>
                <w:rFonts w:ascii="Arial" w:eastAsia="Arial" w:hAnsi="Arial" w:cs="Arial"/>
                <w:sz w:val="20"/>
              </w:rPr>
              <w:t>e</w:t>
            </w:r>
            <w:r>
              <w:rPr>
                <w:rFonts w:ascii="Arial" w:eastAsia="Arial" w:hAnsi="Arial" w:cs="Arial"/>
                <w:spacing w:val="-4"/>
                <w:sz w:val="20"/>
              </w:rPr>
              <w:t xml:space="preserve"> </w:t>
            </w:r>
            <w:r>
              <w:rPr>
                <w:rFonts w:ascii="Arial" w:eastAsia="Arial" w:hAnsi="Arial" w:cs="Arial"/>
                <w:spacing w:val="-2"/>
                <w:sz w:val="20"/>
              </w:rPr>
              <w:t>i</w:t>
            </w:r>
            <w:r>
              <w:rPr>
                <w:rFonts w:ascii="Arial" w:eastAsia="Arial" w:hAnsi="Arial" w:cs="Arial"/>
                <w:sz w:val="20"/>
              </w:rPr>
              <w:t>n</w:t>
            </w:r>
            <w:r>
              <w:rPr>
                <w:rFonts w:ascii="Arial" w:eastAsia="Arial" w:hAnsi="Arial" w:cs="Arial"/>
                <w:spacing w:val="-5"/>
                <w:sz w:val="20"/>
              </w:rPr>
              <w:t xml:space="preserve"> </w:t>
            </w:r>
            <w:r>
              <w:rPr>
                <w:rFonts w:ascii="Arial" w:eastAsia="Arial" w:hAnsi="Arial" w:cs="Arial"/>
                <w:spacing w:val="2"/>
                <w:sz w:val="20"/>
              </w:rPr>
              <w:t>t</w:t>
            </w:r>
            <w:r>
              <w:rPr>
                <w:rFonts w:ascii="Arial" w:eastAsia="Arial" w:hAnsi="Arial" w:cs="Arial"/>
                <w:spacing w:val="-1"/>
                <w:sz w:val="20"/>
              </w:rPr>
              <w:t>h</w:t>
            </w:r>
            <w:r>
              <w:rPr>
                <w:rFonts w:ascii="Arial" w:eastAsia="Arial" w:hAnsi="Arial" w:cs="Arial"/>
                <w:sz w:val="20"/>
              </w:rPr>
              <w:t>e</w:t>
            </w:r>
            <w:r>
              <w:rPr>
                <w:rFonts w:ascii="Arial" w:eastAsia="Arial" w:hAnsi="Arial" w:cs="Arial"/>
                <w:spacing w:val="-4"/>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spacing w:val="-1"/>
                <w:sz w:val="20"/>
              </w:rPr>
              <w:t>d</w:t>
            </w:r>
            <w:r>
              <w:rPr>
                <w:rFonts w:ascii="Arial" w:eastAsia="Arial" w:hAnsi="Arial" w:cs="Arial"/>
                <w:spacing w:val="1"/>
                <w:sz w:val="20"/>
              </w:rPr>
              <w:t>i</w:t>
            </w:r>
            <w:r>
              <w:rPr>
                <w:rFonts w:ascii="Arial" w:eastAsia="Arial" w:hAnsi="Arial" w:cs="Arial"/>
                <w:spacing w:val="-1"/>
                <w:sz w:val="20"/>
              </w:rPr>
              <w:t>na</w:t>
            </w:r>
            <w:r>
              <w:rPr>
                <w:rFonts w:ascii="Arial" w:eastAsia="Arial" w:hAnsi="Arial" w:cs="Arial"/>
                <w:spacing w:val="3"/>
                <w:sz w:val="20"/>
              </w:rPr>
              <w:t>r</w:t>
            </w:r>
            <w:r>
              <w:rPr>
                <w:rFonts w:ascii="Arial" w:eastAsia="Arial" w:hAnsi="Arial" w:cs="Arial"/>
                <w:sz w:val="20"/>
              </w:rPr>
              <w:t>y</w:t>
            </w:r>
            <w:r>
              <w:rPr>
                <w:rFonts w:ascii="Arial" w:eastAsia="Arial" w:hAnsi="Arial" w:cs="Arial"/>
                <w:spacing w:val="-7"/>
                <w:sz w:val="20"/>
              </w:rPr>
              <w:t xml:space="preserve"> </w:t>
            </w:r>
            <w:r>
              <w:rPr>
                <w:rFonts w:ascii="Arial" w:eastAsia="Arial" w:hAnsi="Arial" w:cs="Arial"/>
                <w:spacing w:val="1"/>
                <w:sz w:val="20"/>
              </w:rPr>
              <w:t>c</w:t>
            </w:r>
            <w:r>
              <w:rPr>
                <w:rFonts w:ascii="Arial" w:eastAsia="Arial" w:hAnsi="Arial" w:cs="Arial"/>
                <w:spacing w:val="-1"/>
                <w:sz w:val="20"/>
              </w:rPr>
              <w:t>ou</w:t>
            </w:r>
            <w:r>
              <w:rPr>
                <w:rFonts w:ascii="Arial" w:eastAsia="Arial" w:hAnsi="Arial" w:cs="Arial"/>
                <w:sz w:val="20"/>
              </w:rPr>
              <w:t>r</w:t>
            </w:r>
            <w:r>
              <w:rPr>
                <w:rFonts w:ascii="Arial" w:eastAsia="Arial" w:hAnsi="Arial" w:cs="Arial"/>
                <w:spacing w:val="1"/>
                <w:sz w:val="20"/>
              </w:rPr>
              <w:t>s</w:t>
            </w:r>
            <w:r>
              <w:rPr>
                <w:rFonts w:ascii="Arial" w:eastAsia="Arial" w:hAnsi="Arial" w:cs="Arial"/>
                <w:sz w:val="20"/>
              </w:rPr>
              <w:t>e</w:t>
            </w:r>
            <w:r>
              <w:rPr>
                <w:rFonts w:ascii="Arial" w:eastAsia="Arial" w:hAnsi="Arial" w:cs="Arial"/>
                <w:spacing w:val="-5"/>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4"/>
                <w:sz w:val="20"/>
              </w:rPr>
              <w:t xml:space="preserve"> </w:t>
            </w:r>
            <w:r>
              <w:rPr>
                <w:rFonts w:ascii="Arial" w:eastAsia="Arial" w:hAnsi="Arial" w:cs="Arial"/>
                <w:spacing w:val="-1"/>
                <w:sz w:val="20"/>
              </w:rPr>
              <w:t>bu</w:t>
            </w:r>
            <w:r>
              <w:rPr>
                <w:rFonts w:ascii="Arial" w:eastAsia="Arial" w:hAnsi="Arial" w:cs="Arial"/>
                <w:spacing w:val="1"/>
                <w:sz w:val="20"/>
              </w:rPr>
              <w:t>s</w:t>
            </w:r>
            <w:r>
              <w:rPr>
                <w:rFonts w:ascii="Arial" w:eastAsia="Arial" w:hAnsi="Arial" w:cs="Arial"/>
                <w:spacing w:val="-2"/>
                <w:sz w:val="20"/>
              </w:rPr>
              <w:t>i</w:t>
            </w:r>
            <w:r>
              <w:rPr>
                <w:rFonts w:ascii="Arial" w:eastAsia="Arial" w:hAnsi="Arial" w:cs="Arial"/>
                <w:spacing w:val="2"/>
                <w:sz w:val="20"/>
              </w:rPr>
              <w:t>n</w:t>
            </w:r>
            <w:r>
              <w:rPr>
                <w:rFonts w:ascii="Arial" w:eastAsia="Arial" w:hAnsi="Arial" w:cs="Arial"/>
                <w:spacing w:val="-1"/>
                <w:sz w:val="20"/>
              </w:rPr>
              <w:t>e</w:t>
            </w:r>
            <w:r>
              <w:rPr>
                <w:rFonts w:ascii="Arial" w:eastAsia="Arial" w:hAnsi="Arial" w:cs="Arial"/>
                <w:spacing w:val="1"/>
                <w:sz w:val="20"/>
              </w:rPr>
              <w:t>ss</w:t>
            </w:r>
            <w:r>
              <w:rPr>
                <w:rFonts w:ascii="Arial" w:eastAsia="Arial" w:hAnsi="Arial" w:cs="Arial"/>
                <w:sz w:val="20"/>
              </w:rPr>
              <w:t>;</w:t>
            </w:r>
          </w:p>
          <w:p w14:paraId="02DF8C2C" w14:textId="77777777" w:rsidR="008A0437" w:rsidRDefault="008A0437" w:rsidP="007E6DCC">
            <w:pPr>
              <w:pStyle w:val="ListParagraph"/>
              <w:widowControl w:val="0"/>
              <w:numPr>
                <w:ilvl w:val="0"/>
                <w:numId w:val="30"/>
              </w:numPr>
              <w:tabs>
                <w:tab w:val="left" w:pos="822"/>
              </w:tabs>
              <w:spacing w:before="29" w:line="240" w:lineRule="auto"/>
              <w:ind w:left="756"/>
              <w:contextualSpacing w:val="0"/>
              <w:rPr>
                <w:rFonts w:ascii="Arial" w:eastAsia="Arial" w:hAnsi="Arial" w:cs="Arial"/>
                <w:sz w:val="20"/>
              </w:rPr>
            </w:pPr>
            <w:r>
              <w:rPr>
                <w:rFonts w:ascii="Arial" w:eastAsia="Arial" w:hAnsi="Arial" w:cs="Arial"/>
                <w:spacing w:val="-2"/>
                <w:sz w:val="20"/>
              </w:rPr>
              <w:t>i</w:t>
            </w:r>
            <w:r>
              <w:rPr>
                <w:rFonts w:ascii="Arial" w:eastAsia="Arial" w:hAnsi="Arial" w:cs="Arial"/>
                <w:sz w:val="20"/>
              </w:rPr>
              <w:t>n</w:t>
            </w:r>
            <w:r>
              <w:rPr>
                <w:rFonts w:ascii="Arial" w:eastAsia="Arial" w:hAnsi="Arial" w:cs="Arial"/>
                <w:spacing w:val="-6"/>
                <w:sz w:val="20"/>
              </w:rPr>
              <w:t xml:space="preserve"> </w:t>
            </w:r>
            <w:r>
              <w:rPr>
                <w:rFonts w:ascii="Arial" w:eastAsia="Arial" w:hAnsi="Arial" w:cs="Arial"/>
                <w:spacing w:val="2"/>
                <w:sz w:val="20"/>
              </w:rPr>
              <w:t>t</w:t>
            </w:r>
            <w:r>
              <w:rPr>
                <w:rFonts w:ascii="Arial" w:eastAsia="Arial" w:hAnsi="Arial" w:cs="Arial"/>
                <w:spacing w:val="-1"/>
                <w:sz w:val="20"/>
              </w:rPr>
              <w:t>h</w:t>
            </w:r>
            <w:r>
              <w:rPr>
                <w:rFonts w:ascii="Arial" w:eastAsia="Arial" w:hAnsi="Arial" w:cs="Arial"/>
                <w:sz w:val="20"/>
              </w:rPr>
              <w:t>e</w:t>
            </w:r>
            <w:r>
              <w:rPr>
                <w:rFonts w:ascii="Arial" w:eastAsia="Arial" w:hAnsi="Arial" w:cs="Arial"/>
                <w:spacing w:val="-5"/>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z w:val="20"/>
              </w:rPr>
              <w:t>s</w:t>
            </w:r>
            <w:r>
              <w:rPr>
                <w:rFonts w:ascii="Arial" w:eastAsia="Arial" w:hAnsi="Arial" w:cs="Arial"/>
                <w:spacing w:val="-4"/>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4"/>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w:t>
            </w:r>
            <w:r>
              <w:rPr>
                <w:rFonts w:ascii="Arial" w:eastAsia="Arial" w:hAnsi="Arial" w:cs="Arial"/>
                <w:spacing w:val="2"/>
                <w:sz w:val="20"/>
              </w:rPr>
              <w:t>d</w:t>
            </w:r>
            <w:r>
              <w:rPr>
                <w:rFonts w:ascii="Arial" w:eastAsia="Arial" w:hAnsi="Arial" w:cs="Arial"/>
                <w:spacing w:val="-1"/>
                <w:sz w:val="20"/>
              </w:rPr>
              <w:t>u</w:t>
            </w:r>
            <w:r>
              <w:rPr>
                <w:rFonts w:ascii="Arial" w:eastAsia="Arial" w:hAnsi="Arial" w:cs="Arial"/>
                <w:spacing w:val="1"/>
                <w:sz w:val="20"/>
              </w:rPr>
              <w:t>c</w:t>
            </w:r>
            <w:r>
              <w:rPr>
                <w:rFonts w:ascii="Arial" w:eastAsia="Arial" w:hAnsi="Arial" w:cs="Arial"/>
                <w:spacing w:val="-1"/>
                <w:sz w:val="20"/>
              </w:rPr>
              <w:t>t</w:t>
            </w:r>
            <w:r>
              <w:rPr>
                <w:rFonts w:ascii="Arial" w:eastAsia="Arial" w:hAnsi="Arial" w:cs="Arial"/>
                <w:spacing w:val="-2"/>
                <w:sz w:val="20"/>
              </w:rPr>
              <w:t>i</w:t>
            </w:r>
            <w:r>
              <w:rPr>
                <w:rFonts w:ascii="Arial" w:eastAsia="Arial" w:hAnsi="Arial" w:cs="Arial"/>
                <w:spacing w:val="2"/>
                <w:sz w:val="20"/>
              </w:rPr>
              <w:t>o</w:t>
            </w:r>
            <w:r>
              <w:rPr>
                <w:rFonts w:ascii="Arial" w:eastAsia="Arial" w:hAnsi="Arial" w:cs="Arial"/>
                <w:sz w:val="20"/>
              </w:rPr>
              <w:t>n</w:t>
            </w:r>
            <w:r>
              <w:rPr>
                <w:rFonts w:ascii="Arial" w:eastAsia="Arial" w:hAnsi="Arial" w:cs="Arial"/>
                <w:spacing w:val="-5"/>
                <w:sz w:val="20"/>
              </w:rPr>
              <w:t xml:space="preserve"> </w:t>
            </w:r>
            <w:r>
              <w:rPr>
                <w:rFonts w:ascii="Arial" w:eastAsia="Arial" w:hAnsi="Arial" w:cs="Arial"/>
                <w:spacing w:val="2"/>
                <w:sz w:val="20"/>
              </w:rPr>
              <w:t>f</w:t>
            </w:r>
            <w:r>
              <w:rPr>
                <w:rFonts w:ascii="Arial" w:eastAsia="Arial" w:hAnsi="Arial" w:cs="Arial"/>
                <w:spacing w:val="-1"/>
                <w:sz w:val="20"/>
              </w:rPr>
              <w:t>o</w:t>
            </w:r>
            <w:r>
              <w:rPr>
                <w:rFonts w:ascii="Arial" w:eastAsia="Arial" w:hAnsi="Arial" w:cs="Arial"/>
                <w:sz w:val="20"/>
              </w:rPr>
              <w:t>r</w:t>
            </w:r>
            <w:r>
              <w:rPr>
                <w:rFonts w:ascii="Arial" w:eastAsia="Arial" w:hAnsi="Arial" w:cs="Arial"/>
                <w:spacing w:val="-5"/>
                <w:sz w:val="20"/>
              </w:rPr>
              <w:t xml:space="preserve"> </w:t>
            </w:r>
            <w:r>
              <w:rPr>
                <w:rFonts w:ascii="Arial" w:eastAsia="Arial" w:hAnsi="Arial" w:cs="Arial"/>
                <w:spacing w:val="1"/>
                <w:sz w:val="20"/>
              </w:rPr>
              <w:t>s</w:t>
            </w:r>
            <w:r>
              <w:rPr>
                <w:rFonts w:ascii="Arial" w:eastAsia="Arial" w:hAnsi="Arial" w:cs="Arial"/>
                <w:spacing w:val="-1"/>
                <w:sz w:val="20"/>
              </w:rPr>
              <w:t>u</w:t>
            </w:r>
            <w:r>
              <w:rPr>
                <w:rFonts w:ascii="Arial" w:eastAsia="Arial" w:hAnsi="Arial" w:cs="Arial"/>
                <w:spacing w:val="1"/>
                <w:sz w:val="20"/>
              </w:rPr>
              <w:t>c</w:t>
            </w:r>
            <w:r>
              <w:rPr>
                <w:rFonts w:ascii="Arial" w:eastAsia="Arial" w:hAnsi="Arial" w:cs="Arial"/>
                <w:sz w:val="20"/>
              </w:rPr>
              <w:t>h</w:t>
            </w:r>
            <w:r>
              <w:rPr>
                <w:rFonts w:ascii="Arial" w:eastAsia="Arial" w:hAnsi="Arial" w:cs="Arial"/>
                <w:spacing w:val="-5"/>
                <w:sz w:val="20"/>
              </w:rPr>
              <w:t xml:space="preserve"> </w:t>
            </w:r>
            <w:r>
              <w:rPr>
                <w:rFonts w:ascii="Arial" w:eastAsia="Arial" w:hAnsi="Arial" w:cs="Arial"/>
                <w:spacing w:val="1"/>
                <w:sz w:val="20"/>
              </w:rPr>
              <w:t>s</w:t>
            </w:r>
            <w:r>
              <w:rPr>
                <w:rFonts w:ascii="Arial" w:eastAsia="Arial" w:hAnsi="Arial" w:cs="Arial"/>
                <w:spacing w:val="-1"/>
                <w:sz w:val="20"/>
              </w:rPr>
              <w:t>a</w:t>
            </w:r>
            <w:r>
              <w:rPr>
                <w:rFonts w:ascii="Arial" w:eastAsia="Arial" w:hAnsi="Arial" w:cs="Arial"/>
                <w:spacing w:val="-2"/>
                <w:sz w:val="20"/>
              </w:rPr>
              <w:t>l</w:t>
            </w:r>
            <w:r>
              <w:rPr>
                <w:rFonts w:ascii="Arial" w:eastAsia="Arial" w:hAnsi="Arial" w:cs="Arial"/>
                <w:spacing w:val="-1"/>
                <w:sz w:val="20"/>
              </w:rPr>
              <w:t>e</w:t>
            </w:r>
            <w:r>
              <w:rPr>
                <w:rFonts w:ascii="Arial" w:eastAsia="Arial" w:hAnsi="Arial" w:cs="Arial"/>
                <w:sz w:val="20"/>
              </w:rPr>
              <w:t>;</w:t>
            </w:r>
            <w:r>
              <w:rPr>
                <w:rFonts w:ascii="Arial" w:eastAsia="Arial" w:hAnsi="Arial" w:cs="Arial"/>
                <w:spacing w:val="-3"/>
                <w:sz w:val="20"/>
              </w:rPr>
              <w:t xml:space="preserve"> </w:t>
            </w:r>
            <w:r>
              <w:rPr>
                <w:rFonts w:ascii="Arial" w:eastAsia="Arial" w:hAnsi="Arial" w:cs="Arial"/>
                <w:spacing w:val="-1"/>
                <w:sz w:val="20"/>
              </w:rPr>
              <w:t>o</w:t>
            </w:r>
            <w:r>
              <w:rPr>
                <w:rFonts w:ascii="Arial" w:eastAsia="Arial" w:hAnsi="Arial" w:cs="Arial"/>
                <w:sz w:val="20"/>
              </w:rPr>
              <w:t>r</w:t>
            </w:r>
          </w:p>
          <w:p w14:paraId="02DF8C2D" w14:textId="0C2D86D3" w:rsidR="008A0437" w:rsidRDefault="008A0437" w:rsidP="007E6DCC">
            <w:pPr>
              <w:pStyle w:val="ListParagraph"/>
              <w:widowControl w:val="0"/>
              <w:numPr>
                <w:ilvl w:val="0"/>
                <w:numId w:val="30"/>
              </w:numPr>
              <w:tabs>
                <w:tab w:val="left" w:pos="822"/>
              </w:tabs>
              <w:spacing w:before="7" w:line="262" w:lineRule="exact"/>
              <w:ind w:left="756" w:right="101"/>
              <w:contextualSpacing w:val="0"/>
              <w:rPr>
                <w:rFonts w:ascii="Arial" w:eastAsia="Arial" w:hAnsi="Arial" w:cs="Arial"/>
                <w:sz w:val="20"/>
              </w:rPr>
            </w:pPr>
            <w:r>
              <w:rPr>
                <w:rFonts w:ascii="Arial" w:eastAsia="Arial" w:hAnsi="Arial" w:cs="Arial"/>
                <w:spacing w:val="-2"/>
                <w:sz w:val="20"/>
              </w:rPr>
              <w:t>i</w:t>
            </w:r>
            <w:r>
              <w:rPr>
                <w:rFonts w:ascii="Arial" w:eastAsia="Arial" w:hAnsi="Arial" w:cs="Arial"/>
                <w:sz w:val="20"/>
              </w:rPr>
              <w:t>n</w:t>
            </w:r>
            <w:r>
              <w:rPr>
                <w:rFonts w:ascii="Arial" w:eastAsia="Arial" w:hAnsi="Arial" w:cs="Arial"/>
                <w:spacing w:val="54"/>
                <w:sz w:val="20"/>
              </w:rPr>
              <w:t xml:space="preserve"> </w:t>
            </w:r>
            <w:r>
              <w:rPr>
                <w:rFonts w:ascii="Arial" w:eastAsia="Arial" w:hAnsi="Arial" w:cs="Arial"/>
                <w:spacing w:val="-1"/>
                <w:sz w:val="20"/>
              </w:rPr>
              <w:t>th</w:t>
            </w:r>
            <w:r>
              <w:rPr>
                <w:rFonts w:ascii="Arial" w:eastAsia="Arial" w:hAnsi="Arial" w:cs="Arial"/>
                <w:sz w:val="20"/>
              </w:rPr>
              <w:t>e</w:t>
            </w:r>
            <w:r>
              <w:rPr>
                <w:rFonts w:ascii="Arial" w:eastAsia="Arial" w:hAnsi="Arial" w:cs="Arial"/>
                <w:spacing w:val="55"/>
                <w:sz w:val="20"/>
              </w:rPr>
              <w:t xml:space="preserve"> </w:t>
            </w:r>
            <w:r>
              <w:rPr>
                <w:rFonts w:ascii="Arial" w:eastAsia="Arial" w:hAnsi="Arial" w:cs="Arial"/>
                <w:spacing w:val="2"/>
                <w:sz w:val="20"/>
              </w:rPr>
              <w:t>f</w:t>
            </w:r>
            <w:r>
              <w:rPr>
                <w:rFonts w:ascii="Arial" w:eastAsia="Arial" w:hAnsi="Arial" w:cs="Arial"/>
                <w:spacing w:val="-1"/>
                <w:sz w:val="20"/>
              </w:rPr>
              <w:t>o</w:t>
            </w:r>
            <w:r>
              <w:rPr>
                <w:rFonts w:ascii="Arial" w:eastAsia="Arial" w:hAnsi="Arial" w:cs="Arial"/>
                <w:sz w:val="20"/>
              </w:rPr>
              <w:t xml:space="preserve">rm </w:t>
            </w:r>
            <w:r>
              <w:rPr>
                <w:rFonts w:ascii="Arial" w:eastAsia="Arial" w:hAnsi="Arial" w:cs="Arial"/>
                <w:spacing w:val="-1"/>
                <w:sz w:val="20"/>
              </w:rPr>
              <w:t>o</w:t>
            </w:r>
            <w:r>
              <w:rPr>
                <w:rFonts w:ascii="Arial" w:eastAsia="Arial" w:hAnsi="Arial" w:cs="Arial"/>
                <w:sz w:val="20"/>
              </w:rPr>
              <w:t>f</w:t>
            </w:r>
            <w:r>
              <w:rPr>
                <w:rFonts w:ascii="Arial" w:eastAsia="Arial" w:hAnsi="Arial" w:cs="Arial"/>
                <w:spacing w:val="53"/>
                <w:sz w:val="20"/>
              </w:rPr>
              <w:t xml:space="preserve"> </w:t>
            </w:r>
            <w:r>
              <w:rPr>
                <w:rFonts w:ascii="Arial" w:eastAsia="Arial" w:hAnsi="Arial" w:cs="Arial"/>
                <w:spacing w:val="4"/>
                <w:sz w:val="20"/>
              </w:rPr>
              <w:t>m</w:t>
            </w:r>
            <w:r>
              <w:rPr>
                <w:rFonts w:ascii="Arial" w:eastAsia="Arial" w:hAnsi="Arial" w:cs="Arial"/>
                <w:spacing w:val="-1"/>
                <w:sz w:val="20"/>
              </w:rPr>
              <w:t>ate</w:t>
            </w:r>
            <w:r>
              <w:rPr>
                <w:rFonts w:ascii="Arial" w:eastAsia="Arial" w:hAnsi="Arial" w:cs="Arial"/>
                <w:sz w:val="20"/>
              </w:rPr>
              <w:t>r</w:t>
            </w:r>
            <w:r>
              <w:rPr>
                <w:rFonts w:ascii="Arial" w:eastAsia="Arial" w:hAnsi="Arial" w:cs="Arial"/>
                <w:spacing w:val="-2"/>
                <w:sz w:val="20"/>
              </w:rPr>
              <w:t>i</w:t>
            </w:r>
            <w:r>
              <w:rPr>
                <w:rFonts w:ascii="Arial" w:eastAsia="Arial" w:hAnsi="Arial" w:cs="Arial"/>
                <w:spacing w:val="-1"/>
                <w:sz w:val="20"/>
              </w:rPr>
              <w:t>a</w:t>
            </w:r>
            <w:r>
              <w:rPr>
                <w:rFonts w:ascii="Arial" w:eastAsia="Arial" w:hAnsi="Arial" w:cs="Arial"/>
                <w:spacing w:val="-2"/>
                <w:sz w:val="20"/>
              </w:rPr>
              <w:t>l</w:t>
            </w:r>
            <w:r>
              <w:rPr>
                <w:rFonts w:ascii="Arial" w:eastAsia="Arial" w:hAnsi="Arial" w:cs="Arial"/>
                <w:sz w:val="20"/>
              </w:rPr>
              <w:t xml:space="preserve">s </w:t>
            </w:r>
            <w:r>
              <w:rPr>
                <w:rFonts w:ascii="Arial" w:eastAsia="Arial" w:hAnsi="Arial" w:cs="Arial"/>
                <w:spacing w:val="-1"/>
                <w:sz w:val="20"/>
              </w:rPr>
              <w:t>o</w:t>
            </w:r>
            <w:r w:rsidR="00D94DB7">
              <w:rPr>
                <w:rFonts w:ascii="Arial" w:eastAsia="Arial" w:hAnsi="Arial" w:cs="Arial"/>
                <w:sz w:val="20"/>
              </w:rPr>
              <w:t xml:space="preserve">r </w:t>
            </w:r>
            <w:r w:rsidR="00D94DB7">
              <w:rPr>
                <w:rFonts w:ascii="Arial" w:eastAsia="Arial" w:hAnsi="Arial" w:cs="Arial"/>
                <w:spacing w:val="1"/>
                <w:sz w:val="20"/>
              </w:rPr>
              <w:t>s</w:t>
            </w:r>
            <w:r>
              <w:rPr>
                <w:rFonts w:ascii="Arial" w:eastAsia="Arial" w:hAnsi="Arial" w:cs="Arial"/>
                <w:spacing w:val="-1"/>
                <w:sz w:val="20"/>
              </w:rPr>
              <w:t>upp</w:t>
            </w:r>
            <w:r>
              <w:rPr>
                <w:rFonts w:ascii="Arial" w:eastAsia="Arial" w:hAnsi="Arial" w:cs="Arial"/>
                <w:spacing w:val="-2"/>
                <w:sz w:val="20"/>
              </w:rPr>
              <w:t>l</w:t>
            </w:r>
            <w:r>
              <w:rPr>
                <w:rFonts w:ascii="Arial" w:eastAsia="Arial" w:hAnsi="Arial" w:cs="Arial"/>
                <w:spacing w:val="1"/>
                <w:sz w:val="20"/>
              </w:rPr>
              <w:t>i</w:t>
            </w:r>
            <w:r>
              <w:rPr>
                <w:rFonts w:ascii="Arial" w:eastAsia="Arial" w:hAnsi="Arial" w:cs="Arial"/>
                <w:spacing w:val="-1"/>
                <w:sz w:val="20"/>
              </w:rPr>
              <w:t>e</w:t>
            </w:r>
            <w:r>
              <w:rPr>
                <w:rFonts w:ascii="Arial" w:eastAsia="Arial" w:hAnsi="Arial" w:cs="Arial"/>
                <w:sz w:val="20"/>
              </w:rPr>
              <w:t xml:space="preserve">s </w:t>
            </w:r>
            <w:r>
              <w:rPr>
                <w:rFonts w:ascii="Arial" w:eastAsia="Arial" w:hAnsi="Arial" w:cs="Arial"/>
                <w:spacing w:val="-1"/>
                <w:sz w:val="20"/>
              </w:rPr>
              <w:t>t</w:t>
            </w:r>
            <w:r>
              <w:rPr>
                <w:rFonts w:ascii="Arial" w:eastAsia="Arial" w:hAnsi="Arial" w:cs="Arial"/>
                <w:sz w:val="20"/>
              </w:rPr>
              <w:t>o</w:t>
            </w:r>
            <w:r>
              <w:rPr>
                <w:rFonts w:ascii="Arial" w:eastAsia="Arial" w:hAnsi="Arial" w:cs="Arial"/>
                <w:spacing w:val="54"/>
                <w:sz w:val="20"/>
              </w:rPr>
              <w:t xml:space="preserve"> </w:t>
            </w:r>
            <w:r>
              <w:rPr>
                <w:rFonts w:ascii="Arial" w:eastAsia="Arial" w:hAnsi="Arial" w:cs="Arial"/>
                <w:spacing w:val="-1"/>
                <w:sz w:val="20"/>
              </w:rPr>
              <w:t>b</w:t>
            </w:r>
            <w:r>
              <w:rPr>
                <w:rFonts w:ascii="Arial" w:eastAsia="Arial" w:hAnsi="Arial" w:cs="Arial"/>
                <w:sz w:val="20"/>
              </w:rPr>
              <w:t>e</w:t>
            </w:r>
            <w:r>
              <w:rPr>
                <w:rFonts w:ascii="Arial" w:eastAsia="Arial" w:hAnsi="Arial" w:cs="Arial"/>
                <w:spacing w:val="55"/>
                <w:sz w:val="20"/>
              </w:rPr>
              <w:t xml:space="preserve"> </w:t>
            </w:r>
            <w:r>
              <w:rPr>
                <w:rFonts w:ascii="Arial" w:eastAsia="Arial" w:hAnsi="Arial" w:cs="Arial"/>
                <w:spacing w:val="1"/>
                <w:sz w:val="20"/>
              </w:rPr>
              <w:t>c</w:t>
            </w:r>
            <w:r>
              <w:rPr>
                <w:rFonts w:ascii="Arial" w:eastAsia="Arial" w:hAnsi="Arial" w:cs="Arial"/>
                <w:spacing w:val="-1"/>
                <w:sz w:val="20"/>
              </w:rPr>
              <w:t>on</w:t>
            </w:r>
            <w:r>
              <w:rPr>
                <w:rFonts w:ascii="Arial" w:eastAsia="Arial" w:hAnsi="Arial" w:cs="Arial"/>
                <w:spacing w:val="1"/>
                <w:sz w:val="20"/>
              </w:rPr>
              <w:t>s</w:t>
            </w:r>
            <w:r>
              <w:rPr>
                <w:rFonts w:ascii="Arial" w:eastAsia="Arial" w:hAnsi="Arial" w:cs="Arial"/>
                <w:spacing w:val="2"/>
                <w:sz w:val="20"/>
              </w:rPr>
              <w:t>u</w:t>
            </w:r>
            <w:r>
              <w:rPr>
                <w:rFonts w:ascii="Arial" w:eastAsia="Arial" w:hAnsi="Arial" w:cs="Arial"/>
                <w:spacing w:val="4"/>
                <w:sz w:val="20"/>
              </w:rPr>
              <w:t>m</w:t>
            </w:r>
            <w:r>
              <w:rPr>
                <w:rFonts w:ascii="Arial" w:eastAsia="Arial" w:hAnsi="Arial" w:cs="Arial"/>
                <w:spacing w:val="-1"/>
                <w:sz w:val="20"/>
              </w:rPr>
              <w:t>e</w:t>
            </w:r>
            <w:r>
              <w:rPr>
                <w:rFonts w:ascii="Arial" w:eastAsia="Arial" w:hAnsi="Arial" w:cs="Arial"/>
                <w:sz w:val="20"/>
              </w:rPr>
              <w:t>d</w:t>
            </w:r>
            <w:r>
              <w:rPr>
                <w:rFonts w:ascii="Arial" w:eastAsia="Arial" w:hAnsi="Arial" w:cs="Arial"/>
                <w:spacing w:val="54"/>
                <w:sz w:val="20"/>
              </w:rPr>
              <w:t xml:space="preserve"> </w:t>
            </w:r>
            <w:r>
              <w:rPr>
                <w:rFonts w:ascii="Arial" w:eastAsia="Arial" w:hAnsi="Arial" w:cs="Arial"/>
                <w:spacing w:val="-2"/>
                <w:sz w:val="20"/>
              </w:rPr>
              <w:t>i</w:t>
            </w:r>
            <w:r>
              <w:rPr>
                <w:rFonts w:ascii="Arial" w:eastAsia="Arial" w:hAnsi="Arial" w:cs="Arial"/>
                <w:sz w:val="20"/>
              </w:rPr>
              <w:t>n</w:t>
            </w:r>
            <w:r>
              <w:rPr>
                <w:rFonts w:ascii="Arial" w:eastAsia="Arial" w:hAnsi="Arial" w:cs="Arial"/>
                <w:spacing w:val="55"/>
                <w:sz w:val="20"/>
              </w:rPr>
              <w:t xml:space="preserve"> </w:t>
            </w:r>
            <w:r>
              <w:rPr>
                <w:rFonts w:ascii="Arial" w:eastAsia="Arial" w:hAnsi="Arial" w:cs="Arial"/>
                <w:spacing w:val="-1"/>
                <w:sz w:val="20"/>
              </w:rPr>
              <w:t>th</w:t>
            </w:r>
            <w:r>
              <w:rPr>
                <w:rFonts w:ascii="Arial" w:eastAsia="Arial" w:hAnsi="Arial" w:cs="Arial"/>
                <w:sz w:val="20"/>
              </w:rPr>
              <w:t>e</w:t>
            </w:r>
            <w:r>
              <w:rPr>
                <w:rFonts w:ascii="Arial" w:eastAsia="Arial" w:hAnsi="Arial" w:cs="Arial"/>
                <w:w w:val="99"/>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odu</w:t>
            </w:r>
            <w:r>
              <w:rPr>
                <w:rFonts w:ascii="Arial" w:eastAsia="Arial" w:hAnsi="Arial" w:cs="Arial"/>
                <w:spacing w:val="1"/>
                <w:sz w:val="20"/>
              </w:rPr>
              <w:t>c</w:t>
            </w:r>
            <w:r>
              <w:rPr>
                <w:rFonts w:ascii="Arial" w:eastAsia="Arial" w:hAnsi="Arial" w:cs="Arial"/>
                <w:spacing w:val="-1"/>
                <w:sz w:val="20"/>
              </w:rPr>
              <w:t>t</w:t>
            </w:r>
            <w:r>
              <w:rPr>
                <w:rFonts w:ascii="Arial" w:eastAsia="Arial" w:hAnsi="Arial" w:cs="Arial"/>
                <w:spacing w:val="1"/>
                <w:sz w:val="20"/>
              </w:rPr>
              <w:t>i</w:t>
            </w:r>
            <w:r>
              <w:rPr>
                <w:rFonts w:ascii="Arial" w:eastAsia="Arial" w:hAnsi="Arial" w:cs="Arial"/>
                <w:spacing w:val="-1"/>
                <w:sz w:val="20"/>
              </w:rPr>
              <w:t>o</w:t>
            </w:r>
            <w:r>
              <w:rPr>
                <w:rFonts w:ascii="Arial" w:eastAsia="Arial" w:hAnsi="Arial" w:cs="Arial"/>
                <w:sz w:val="20"/>
              </w:rPr>
              <w:t>n</w:t>
            </w:r>
            <w:r>
              <w:rPr>
                <w:rFonts w:ascii="Arial" w:eastAsia="Arial" w:hAnsi="Arial" w:cs="Arial"/>
                <w:spacing w:val="-5"/>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z w:val="20"/>
              </w:rPr>
              <w:t>s</w:t>
            </w:r>
            <w:r>
              <w:rPr>
                <w:rFonts w:ascii="Arial" w:eastAsia="Arial" w:hAnsi="Arial" w:cs="Arial"/>
                <w:spacing w:val="-6"/>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spacing w:val="-6"/>
                <w:sz w:val="20"/>
              </w:rPr>
              <w:t xml:space="preserve"> </w:t>
            </w:r>
            <w:r>
              <w:rPr>
                <w:rFonts w:ascii="Arial" w:eastAsia="Arial" w:hAnsi="Arial" w:cs="Arial"/>
                <w:spacing w:val="-2"/>
                <w:sz w:val="20"/>
              </w:rPr>
              <w:t>i</w:t>
            </w:r>
            <w:r>
              <w:rPr>
                <w:rFonts w:ascii="Arial" w:eastAsia="Arial" w:hAnsi="Arial" w:cs="Arial"/>
                <w:sz w:val="20"/>
              </w:rPr>
              <w:t>n</w:t>
            </w:r>
            <w:r>
              <w:rPr>
                <w:rFonts w:ascii="Arial" w:eastAsia="Arial" w:hAnsi="Arial" w:cs="Arial"/>
                <w:spacing w:val="-5"/>
                <w:sz w:val="20"/>
              </w:rPr>
              <w:t xml:space="preserve"> </w:t>
            </w:r>
            <w:r>
              <w:rPr>
                <w:rFonts w:ascii="Arial" w:eastAsia="Arial" w:hAnsi="Arial" w:cs="Arial"/>
                <w:spacing w:val="-1"/>
                <w:sz w:val="20"/>
              </w:rPr>
              <w:t>t</w:t>
            </w:r>
            <w:r>
              <w:rPr>
                <w:rFonts w:ascii="Arial" w:eastAsia="Arial" w:hAnsi="Arial" w:cs="Arial"/>
                <w:spacing w:val="2"/>
                <w:sz w:val="20"/>
              </w:rPr>
              <w:t>h</w:t>
            </w:r>
            <w:r>
              <w:rPr>
                <w:rFonts w:ascii="Arial" w:eastAsia="Arial" w:hAnsi="Arial" w:cs="Arial"/>
                <w:sz w:val="20"/>
              </w:rPr>
              <w:t>e</w:t>
            </w:r>
            <w:r>
              <w:rPr>
                <w:rFonts w:ascii="Arial" w:eastAsia="Arial" w:hAnsi="Arial" w:cs="Arial"/>
                <w:spacing w:val="-6"/>
                <w:sz w:val="20"/>
              </w:rPr>
              <w:t xml:space="preserve"> </w:t>
            </w:r>
            <w:r>
              <w:rPr>
                <w:rFonts w:ascii="Arial" w:eastAsia="Arial" w:hAnsi="Arial" w:cs="Arial"/>
                <w:sz w:val="20"/>
              </w:rPr>
              <w:t>r</w:t>
            </w:r>
            <w:r>
              <w:rPr>
                <w:rFonts w:ascii="Arial" w:eastAsia="Arial" w:hAnsi="Arial" w:cs="Arial"/>
                <w:spacing w:val="-1"/>
                <w:sz w:val="20"/>
              </w:rPr>
              <w:t>en</w:t>
            </w:r>
            <w:r>
              <w:rPr>
                <w:rFonts w:ascii="Arial" w:eastAsia="Arial" w:hAnsi="Arial" w:cs="Arial"/>
                <w:spacing w:val="2"/>
                <w:sz w:val="20"/>
              </w:rPr>
              <w:t>d</w:t>
            </w:r>
            <w:r>
              <w:rPr>
                <w:rFonts w:ascii="Arial" w:eastAsia="Arial" w:hAnsi="Arial" w:cs="Arial"/>
                <w:spacing w:val="-1"/>
                <w:sz w:val="20"/>
              </w:rPr>
              <w:t>e</w:t>
            </w:r>
            <w:r>
              <w:rPr>
                <w:rFonts w:ascii="Arial" w:eastAsia="Arial" w:hAnsi="Arial" w:cs="Arial"/>
                <w:sz w:val="20"/>
              </w:rPr>
              <w:t>r</w:t>
            </w:r>
            <w:r>
              <w:rPr>
                <w:rFonts w:ascii="Arial" w:eastAsia="Arial" w:hAnsi="Arial" w:cs="Arial"/>
                <w:spacing w:val="-2"/>
                <w:sz w:val="20"/>
              </w:rPr>
              <w:t>i</w:t>
            </w:r>
            <w:r>
              <w:rPr>
                <w:rFonts w:ascii="Arial" w:eastAsia="Arial" w:hAnsi="Arial" w:cs="Arial"/>
                <w:spacing w:val="2"/>
                <w:sz w:val="20"/>
              </w:rPr>
              <w:t>n</w:t>
            </w:r>
            <w:r>
              <w:rPr>
                <w:rFonts w:ascii="Arial" w:eastAsia="Arial" w:hAnsi="Arial" w:cs="Arial"/>
                <w:sz w:val="20"/>
              </w:rPr>
              <w:t>g</w:t>
            </w:r>
            <w:r>
              <w:rPr>
                <w:rFonts w:ascii="Arial" w:eastAsia="Arial" w:hAnsi="Arial" w:cs="Arial"/>
                <w:spacing w:val="-7"/>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5"/>
                <w:sz w:val="20"/>
              </w:rPr>
              <w:t xml:space="preserve"> </w:t>
            </w:r>
            <w:r>
              <w:rPr>
                <w:rFonts w:ascii="Arial" w:eastAsia="Arial" w:hAnsi="Arial" w:cs="Arial"/>
                <w:spacing w:val="1"/>
                <w:sz w:val="20"/>
              </w:rPr>
              <w:t>s</w:t>
            </w:r>
            <w:r>
              <w:rPr>
                <w:rFonts w:ascii="Arial" w:eastAsia="Arial" w:hAnsi="Arial" w:cs="Arial"/>
                <w:spacing w:val="-1"/>
                <w:sz w:val="20"/>
              </w:rPr>
              <w:t>e</w:t>
            </w:r>
            <w:r>
              <w:rPr>
                <w:rFonts w:ascii="Arial" w:eastAsia="Arial" w:hAnsi="Arial" w:cs="Arial"/>
                <w:sz w:val="20"/>
              </w:rPr>
              <w:t>r</w:t>
            </w:r>
            <w:r>
              <w:rPr>
                <w:rFonts w:ascii="Arial" w:eastAsia="Arial" w:hAnsi="Arial" w:cs="Arial"/>
                <w:spacing w:val="-2"/>
                <w:sz w:val="20"/>
              </w:rPr>
              <w:t>vi</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z w:val="20"/>
              </w:rPr>
              <w:t>.</w:t>
            </w:r>
          </w:p>
        </w:tc>
      </w:tr>
      <w:tr w:rsidR="008A0437" w14:paraId="02DF8C34" w14:textId="77777777" w:rsidTr="001C167C">
        <w:trPr>
          <w:cnfStyle w:val="010000000000" w:firstRow="0" w:lastRow="1" w:firstColumn="0" w:lastColumn="0" w:oddVBand="0" w:evenVBand="0" w:oddHBand="0" w:evenHBand="0" w:firstRowFirstColumn="0" w:firstRowLastColumn="0" w:lastRowFirstColumn="0" w:lastRowLastColumn="0"/>
          <w:trHeight w:hRule="exact" w:val="2391"/>
        </w:trPr>
        <w:tc>
          <w:tcPr>
            <w:tcW w:w="2127" w:type="dxa"/>
          </w:tcPr>
          <w:p w14:paraId="02DF8C2F" w14:textId="77777777" w:rsidR="008A0437" w:rsidRDefault="008A0437" w:rsidP="006706D5">
            <w:pPr>
              <w:pStyle w:val="TableParagraph"/>
              <w:spacing w:before="25"/>
              <w:ind w:left="332"/>
              <w:rPr>
                <w:rFonts w:ascii="Arial" w:eastAsia="Arial" w:hAnsi="Arial" w:cs="Arial"/>
                <w:sz w:val="20"/>
                <w:szCs w:val="20"/>
              </w:rPr>
            </w:pPr>
            <w:r>
              <w:rPr>
                <w:rFonts w:ascii="Arial" w:eastAsia="Arial" w:hAnsi="Arial" w:cs="Arial"/>
                <w:b/>
                <w:bCs/>
                <w:spacing w:val="-1"/>
                <w:sz w:val="20"/>
                <w:szCs w:val="20"/>
              </w:rPr>
              <w:lastRenderedPageBreak/>
              <w:t>I</w:t>
            </w:r>
            <w:r>
              <w:rPr>
                <w:rFonts w:ascii="Arial" w:eastAsia="Arial" w:hAnsi="Arial" w:cs="Arial"/>
                <w:b/>
                <w:bCs/>
                <w:sz w:val="20"/>
                <w:szCs w:val="20"/>
              </w:rPr>
              <w:t>n</w:t>
            </w:r>
            <w:r>
              <w:rPr>
                <w:rFonts w:ascii="Arial" w:eastAsia="Arial" w:hAnsi="Arial" w:cs="Arial"/>
                <w:b/>
                <w:bCs/>
                <w:spacing w:val="2"/>
                <w:sz w:val="20"/>
                <w:szCs w:val="20"/>
              </w:rPr>
              <w:t>v</w:t>
            </w:r>
            <w:r>
              <w:rPr>
                <w:rFonts w:ascii="Arial" w:eastAsia="Arial" w:hAnsi="Arial" w:cs="Arial"/>
                <w:b/>
                <w:bCs/>
                <w:spacing w:val="-1"/>
                <w:sz w:val="20"/>
                <w:szCs w:val="20"/>
              </w:rPr>
              <w:t>e</w:t>
            </w:r>
            <w:r>
              <w:rPr>
                <w:rFonts w:ascii="Arial" w:eastAsia="Arial" w:hAnsi="Arial" w:cs="Arial"/>
                <w:b/>
                <w:bCs/>
                <w:sz w:val="20"/>
                <w:szCs w:val="20"/>
              </w:rPr>
              <w:t>nto</w:t>
            </w:r>
            <w:r>
              <w:rPr>
                <w:rFonts w:ascii="Arial" w:eastAsia="Arial" w:hAnsi="Arial" w:cs="Arial"/>
                <w:b/>
                <w:bCs/>
                <w:spacing w:val="-1"/>
                <w:sz w:val="20"/>
                <w:szCs w:val="20"/>
              </w:rPr>
              <w:t>rie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z w:val="20"/>
                <w:szCs w:val="20"/>
              </w:rPr>
              <w:t>h</w:t>
            </w:r>
            <w:r>
              <w:rPr>
                <w:rFonts w:ascii="Arial" w:eastAsia="Arial" w:hAnsi="Arial" w:cs="Arial"/>
                <w:b/>
                <w:bCs/>
                <w:spacing w:val="-1"/>
                <w:sz w:val="20"/>
                <w:szCs w:val="20"/>
              </w:rPr>
              <w:t>el</w:t>
            </w:r>
            <w:r>
              <w:rPr>
                <w:rFonts w:ascii="Arial" w:eastAsia="Arial" w:hAnsi="Arial" w:cs="Arial"/>
                <w:b/>
                <w:bCs/>
                <w:sz w:val="20"/>
                <w:szCs w:val="20"/>
              </w:rPr>
              <w:t>d</w:t>
            </w:r>
            <w:r>
              <w:rPr>
                <w:rFonts w:ascii="Arial" w:eastAsia="Arial" w:hAnsi="Arial" w:cs="Arial"/>
                <w:b/>
                <w:bCs/>
                <w:spacing w:val="-10"/>
                <w:sz w:val="20"/>
                <w:szCs w:val="20"/>
              </w:rPr>
              <w:t xml:space="preserve"> </w:t>
            </w:r>
            <w:r>
              <w:rPr>
                <w:rFonts w:ascii="Arial" w:eastAsia="Arial" w:hAnsi="Arial" w:cs="Arial"/>
                <w:b/>
                <w:bCs/>
                <w:sz w:val="20"/>
                <w:szCs w:val="20"/>
              </w:rPr>
              <w:t>for</w:t>
            </w:r>
            <w:r>
              <w:rPr>
                <w:rFonts w:ascii="Arial" w:eastAsia="Arial" w:hAnsi="Arial" w:cs="Arial"/>
                <w:b/>
                <w:bCs/>
                <w:spacing w:val="-11"/>
                <w:sz w:val="20"/>
                <w:szCs w:val="20"/>
              </w:rPr>
              <w:t xml:space="preserve"> </w:t>
            </w:r>
            <w:r>
              <w:rPr>
                <w:rFonts w:ascii="Arial" w:eastAsia="Arial" w:hAnsi="Arial" w:cs="Arial"/>
                <w:b/>
                <w:bCs/>
                <w:spacing w:val="3"/>
                <w:sz w:val="20"/>
                <w:szCs w:val="20"/>
              </w:rPr>
              <w:t>d</w:t>
            </w:r>
            <w:r>
              <w:rPr>
                <w:rFonts w:ascii="Arial" w:eastAsia="Arial" w:hAnsi="Arial" w:cs="Arial"/>
                <w:b/>
                <w:bCs/>
                <w:spacing w:val="-1"/>
                <w:sz w:val="20"/>
                <w:szCs w:val="20"/>
              </w:rPr>
              <w:t>is</w:t>
            </w:r>
            <w:r>
              <w:rPr>
                <w:rFonts w:ascii="Arial" w:eastAsia="Arial" w:hAnsi="Arial" w:cs="Arial"/>
                <w:b/>
                <w:bCs/>
                <w:sz w:val="20"/>
                <w:szCs w:val="20"/>
              </w:rPr>
              <w:t>t</w:t>
            </w:r>
            <w:r>
              <w:rPr>
                <w:rFonts w:ascii="Arial" w:eastAsia="Arial" w:hAnsi="Arial" w:cs="Arial"/>
                <w:b/>
                <w:bCs/>
                <w:spacing w:val="-1"/>
                <w:sz w:val="20"/>
                <w:szCs w:val="20"/>
              </w:rPr>
              <w:t>r</w:t>
            </w:r>
            <w:r>
              <w:rPr>
                <w:rFonts w:ascii="Arial" w:eastAsia="Arial" w:hAnsi="Arial" w:cs="Arial"/>
                <w:b/>
                <w:bCs/>
                <w:spacing w:val="2"/>
                <w:sz w:val="20"/>
                <w:szCs w:val="20"/>
              </w:rPr>
              <w:t>i</w:t>
            </w:r>
            <w:r>
              <w:rPr>
                <w:rFonts w:ascii="Arial" w:eastAsia="Arial" w:hAnsi="Arial" w:cs="Arial"/>
                <w:b/>
                <w:bCs/>
                <w:sz w:val="20"/>
                <w:szCs w:val="20"/>
              </w:rPr>
              <w:t>but</w:t>
            </w:r>
            <w:r>
              <w:rPr>
                <w:rFonts w:ascii="Arial" w:eastAsia="Arial" w:hAnsi="Arial" w:cs="Arial"/>
                <w:b/>
                <w:bCs/>
                <w:spacing w:val="-1"/>
                <w:sz w:val="20"/>
                <w:szCs w:val="20"/>
              </w:rPr>
              <w:t>i</w:t>
            </w:r>
            <w:r>
              <w:rPr>
                <w:rFonts w:ascii="Arial" w:eastAsia="Arial" w:hAnsi="Arial" w:cs="Arial"/>
                <w:b/>
                <w:bCs/>
                <w:sz w:val="20"/>
                <w:szCs w:val="20"/>
              </w:rPr>
              <w:t>on</w:t>
            </w:r>
          </w:p>
        </w:tc>
        <w:tc>
          <w:tcPr>
            <w:cnfStyle w:val="000100000000" w:firstRow="0" w:lastRow="0" w:firstColumn="0" w:lastColumn="1" w:oddVBand="0" w:evenVBand="0" w:oddHBand="0" w:evenHBand="0" w:firstRowFirstColumn="0" w:firstRowLastColumn="0" w:lastRowFirstColumn="0" w:lastRowLastColumn="0"/>
            <w:tcW w:w="6662" w:type="dxa"/>
          </w:tcPr>
          <w:p w14:paraId="02DF8C30" w14:textId="77777777" w:rsidR="008A0437" w:rsidRDefault="008A0437" w:rsidP="006706D5">
            <w:pPr>
              <w:pStyle w:val="TableParagraph"/>
              <w:spacing w:line="226" w:lineRule="exact"/>
              <w:ind w:left="284"/>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re</w:t>
            </w:r>
            <w:r>
              <w:rPr>
                <w:rFonts w:ascii="Arial" w:eastAsia="Arial" w:hAnsi="Arial" w:cs="Arial"/>
                <w:spacing w:val="-11"/>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et</w:t>
            </w:r>
            <w:r>
              <w:rPr>
                <w:rFonts w:ascii="Arial" w:eastAsia="Arial" w:hAnsi="Arial" w:cs="Arial"/>
                <w:spacing w:val="1"/>
                <w:sz w:val="20"/>
                <w:szCs w:val="20"/>
              </w:rPr>
              <w:t>s</w:t>
            </w:r>
            <w:r>
              <w:rPr>
                <w:rFonts w:ascii="Arial" w:eastAsia="Arial" w:hAnsi="Arial" w:cs="Arial"/>
                <w:sz w:val="20"/>
                <w:szCs w:val="20"/>
              </w:rPr>
              <w:t>:</w:t>
            </w:r>
          </w:p>
          <w:p w14:paraId="02DF8C31" w14:textId="77777777" w:rsidR="008A0437" w:rsidRDefault="008A0437" w:rsidP="007E6DCC">
            <w:pPr>
              <w:pStyle w:val="ListParagraph"/>
              <w:widowControl w:val="0"/>
              <w:numPr>
                <w:ilvl w:val="0"/>
                <w:numId w:val="29"/>
              </w:numPr>
              <w:tabs>
                <w:tab w:val="left" w:pos="822"/>
              </w:tabs>
              <w:spacing w:before="31" w:line="270" w:lineRule="auto"/>
              <w:ind w:left="756" w:right="104"/>
              <w:contextualSpacing w:val="0"/>
              <w:jc w:val="both"/>
              <w:rPr>
                <w:rFonts w:ascii="Arial" w:eastAsia="Arial" w:hAnsi="Arial" w:cs="Arial"/>
                <w:sz w:val="20"/>
              </w:rPr>
            </w:pPr>
            <w:r>
              <w:rPr>
                <w:rFonts w:ascii="Arial" w:eastAsia="Arial" w:hAnsi="Arial" w:cs="Arial"/>
                <w:spacing w:val="-1"/>
                <w:sz w:val="20"/>
              </w:rPr>
              <w:t>he</w:t>
            </w:r>
            <w:r>
              <w:rPr>
                <w:rFonts w:ascii="Arial" w:eastAsia="Arial" w:hAnsi="Arial" w:cs="Arial"/>
                <w:spacing w:val="1"/>
                <w:sz w:val="20"/>
              </w:rPr>
              <w:t>l</w:t>
            </w:r>
            <w:r>
              <w:rPr>
                <w:rFonts w:ascii="Arial" w:eastAsia="Arial" w:hAnsi="Arial" w:cs="Arial"/>
                <w:sz w:val="20"/>
              </w:rPr>
              <w:t>d</w:t>
            </w:r>
            <w:r>
              <w:rPr>
                <w:rFonts w:ascii="Arial" w:eastAsia="Arial" w:hAnsi="Arial" w:cs="Arial"/>
                <w:spacing w:val="22"/>
                <w:sz w:val="20"/>
              </w:rPr>
              <w:t xml:space="preserve"> </w:t>
            </w:r>
            <w:r>
              <w:rPr>
                <w:rFonts w:ascii="Arial" w:eastAsia="Arial" w:hAnsi="Arial" w:cs="Arial"/>
                <w:spacing w:val="2"/>
                <w:sz w:val="20"/>
              </w:rPr>
              <w:t>f</w:t>
            </w:r>
            <w:r>
              <w:rPr>
                <w:rFonts w:ascii="Arial" w:eastAsia="Arial" w:hAnsi="Arial" w:cs="Arial"/>
                <w:spacing w:val="-1"/>
                <w:sz w:val="20"/>
              </w:rPr>
              <w:t>o</w:t>
            </w:r>
            <w:r>
              <w:rPr>
                <w:rFonts w:ascii="Arial" w:eastAsia="Arial" w:hAnsi="Arial" w:cs="Arial"/>
                <w:sz w:val="20"/>
              </w:rPr>
              <w:t>r</w:t>
            </w:r>
            <w:r>
              <w:rPr>
                <w:rFonts w:ascii="Arial" w:eastAsia="Arial" w:hAnsi="Arial" w:cs="Arial"/>
                <w:spacing w:val="24"/>
                <w:sz w:val="20"/>
              </w:rPr>
              <w:t xml:space="preserve"> </w:t>
            </w:r>
            <w:r>
              <w:rPr>
                <w:rFonts w:ascii="Arial" w:eastAsia="Arial" w:hAnsi="Arial" w:cs="Arial"/>
                <w:spacing w:val="-1"/>
                <w:sz w:val="20"/>
              </w:rPr>
              <w:t>d</w:t>
            </w:r>
            <w:r>
              <w:rPr>
                <w:rFonts w:ascii="Arial" w:eastAsia="Arial" w:hAnsi="Arial" w:cs="Arial"/>
                <w:spacing w:val="-2"/>
                <w:sz w:val="20"/>
              </w:rPr>
              <w:t>i</w:t>
            </w:r>
            <w:r>
              <w:rPr>
                <w:rFonts w:ascii="Arial" w:eastAsia="Arial" w:hAnsi="Arial" w:cs="Arial"/>
                <w:spacing w:val="1"/>
                <w:sz w:val="20"/>
              </w:rPr>
              <w:t>s</w:t>
            </w:r>
            <w:r>
              <w:rPr>
                <w:rFonts w:ascii="Arial" w:eastAsia="Arial" w:hAnsi="Arial" w:cs="Arial"/>
                <w:spacing w:val="-1"/>
                <w:sz w:val="20"/>
              </w:rPr>
              <w:t>t</w:t>
            </w:r>
            <w:r>
              <w:rPr>
                <w:rFonts w:ascii="Arial" w:eastAsia="Arial" w:hAnsi="Arial" w:cs="Arial"/>
                <w:sz w:val="20"/>
              </w:rPr>
              <w:t>r</w:t>
            </w:r>
            <w:r>
              <w:rPr>
                <w:rFonts w:ascii="Arial" w:eastAsia="Arial" w:hAnsi="Arial" w:cs="Arial"/>
                <w:spacing w:val="-2"/>
                <w:sz w:val="20"/>
              </w:rPr>
              <w:t>i</w:t>
            </w:r>
            <w:r>
              <w:rPr>
                <w:rFonts w:ascii="Arial" w:eastAsia="Arial" w:hAnsi="Arial" w:cs="Arial"/>
                <w:spacing w:val="2"/>
                <w:sz w:val="20"/>
              </w:rPr>
              <w:t>b</w:t>
            </w:r>
            <w:r>
              <w:rPr>
                <w:rFonts w:ascii="Arial" w:eastAsia="Arial" w:hAnsi="Arial" w:cs="Arial"/>
                <w:spacing w:val="-1"/>
                <w:sz w:val="20"/>
              </w:rPr>
              <w:t>ut</w:t>
            </w:r>
            <w:r>
              <w:rPr>
                <w:rFonts w:ascii="Arial" w:eastAsia="Arial" w:hAnsi="Arial" w:cs="Arial"/>
                <w:spacing w:val="1"/>
                <w:sz w:val="20"/>
              </w:rPr>
              <w:t>i</w:t>
            </w:r>
            <w:r>
              <w:rPr>
                <w:rFonts w:ascii="Arial" w:eastAsia="Arial" w:hAnsi="Arial" w:cs="Arial"/>
                <w:spacing w:val="-1"/>
                <w:sz w:val="20"/>
              </w:rPr>
              <w:t>o</w:t>
            </w:r>
            <w:r>
              <w:rPr>
                <w:rFonts w:ascii="Arial" w:eastAsia="Arial" w:hAnsi="Arial" w:cs="Arial"/>
                <w:sz w:val="20"/>
              </w:rPr>
              <w:t>n</w:t>
            </w:r>
            <w:r>
              <w:rPr>
                <w:rFonts w:ascii="Arial" w:eastAsia="Arial" w:hAnsi="Arial" w:cs="Arial"/>
                <w:spacing w:val="24"/>
                <w:sz w:val="20"/>
              </w:rPr>
              <w:t xml:space="preserve"> </w:t>
            </w:r>
            <w:r>
              <w:rPr>
                <w:rFonts w:ascii="Arial" w:eastAsia="Arial" w:hAnsi="Arial" w:cs="Arial"/>
                <w:spacing w:val="-1"/>
                <w:sz w:val="20"/>
              </w:rPr>
              <w:t>a</w:t>
            </w:r>
            <w:r>
              <w:rPr>
                <w:rFonts w:ascii="Arial" w:eastAsia="Arial" w:hAnsi="Arial" w:cs="Arial"/>
                <w:sz w:val="20"/>
              </w:rPr>
              <w:t>t</w:t>
            </w:r>
            <w:r>
              <w:rPr>
                <w:rFonts w:ascii="Arial" w:eastAsia="Arial" w:hAnsi="Arial" w:cs="Arial"/>
                <w:spacing w:val="23"/>
                <w:sz w:val="20"/>
              </w:rPr>
              <w:t xml:space="preserve"> </w:t>
            </w:r>
            <w:r>
              <w:rPr>
                <w:rFonts w:ascii="Arial" w:eastAsia="Arial" w:hAnsi="Arial" w:cs="Arial"/>
                <w:spacing w:val="2"/>
                <w:sz w:val="20"/>
              </w:rPr>
              <w:t>n</w:t>
            </w:r>
            <w:r>
              <w:rPr>
                <w:rFonts w:ascii="Arial" w:eastAsia="Arial" w:hAnsi="Arial" w:cs="Arial"/>
                <w:sz w:val="20"/>
              </w:rPr>
              <w:t>o</w:t>
            </w:r>
            <w:r>
              <w:rPr>
                <w:rFonts w:ascii="Arial" w:eastAsia="Arial" w:hAnsi="Arial" w:cs="Arial"/>
                <w:spacing w:val="22"/>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spacing w:val="24"/>
                <w:sz w:val="20"/>
              </w:rPr>
              <w:t xml:space="preserve"> </w:t>
            </w:r>
            <w:r>
              <w:rPr>
                <w:rFonts w:ascii="Arial" w:eastAsia="Arial" w:hAnsi="Arial" w:cs="Arial"/>
                <w:spacing w:val="2"/>
                <w:sz w:val="20"/>
              </w:rPr>
              <w:t>n</w:t>
            </w:r>
            <w:r>
              <w:rPr>
                <w:rFonts w:ascii="Arial" w:eastAsia="Arial" w:hAnsi="Arial" w:cs="Arial"/>
                <w:spacing w:val="-1"/>
                <w:sz w:val="20"/>
              </w:rPr>
              <w:t>o</w:t>
            </w:r>
            <w:r>
              <w:rPr>
                <w:rFonts w:ascii="Arial" w:eastAsia="Arial" w:hAnsi="Arial" w:cs="Arial"/>
                <w:spacing w:val="4"/>
                <w:sz w:val="20"/>
              </w:rPr>
              <w:t>m</w:t>
            </w:r>
            <w:r>
              <w:rPr>
                <w:rFonts w:ascii="Arial" w:eastAsia="Arial" w:hAnsi="Arial" w:cs="Arial"/>
                <w:spacing w:val="-2"/>
                <w:sz w:val="20"/>
              </w:rPr>
              <w:t>i</w:t>
            </w:r>
            <w:r>
              <w:rPr>
                <w:rFonts w:ascii="Arial" w:eastAsia="Arial" w:hAnsi="Arial" w:cs="Arial"/>
                <w:spacing w:val="-1"/>
                <w:sz w:val="20"/>
              </w:rPr>
              <w:t>na</w:t>
            </w:r>
            <w:r>
              <w:rPr>
                <w:rFonts w:ascii="Arial" w:eastAsia="Arial" w:hAnsi="Arial" w:cs="Arial"/>
                <w:sz w:val="20"/>
              </w:rPr>
              <w:t>l</w:t>
            </w:r>
            <w:r>
              <w:rPr>
                <w:rFonts w:ascii="Arial" w:eastAsia="Arial" w:hAnsi="Arial" w:cs="Arial"/>
                <w:spacing w:val="22"/>
                <w:sz w:val="20"/>
              </w:rPr>
              <w:t xml:space="preserve"> </w:t>
            </w:r>
            <w:r>
              <w:rPr>
                <w:rFonts w:ascii="Arial" w:eastAsia="Arial" w:hAnsi="Arial" w:cs="Arial"/>
                <w:spacing w:val="1"/>
                <w:sz w:val="20"/>
              </w:rPr>
              <w:t>c</w:t>
            </w:r>
            <w:r>
              <w:rPr>
                <w:rFonts w:ascii="Arial" w:eastAsia="Arial" w:hAnsi="Arial" w:cs="Arial"/>
                <w:spacing w:val="-1"/>
                <w:sz w:val="20"/>
              </w:rPr>
              <w:t>on</w:t>
            </w:r>
            <w:r>
              <w:rPr>
                <w:rFonts w:ascii="Arial" w:eastAsia="Arial" w:hAnsi="Arial" w:cs="Arial"/>
                <w:spacing w:val="1"/>
                <w:sz w:val="20"/>
              </w:rPr>
              <w:t>si</w:t>
            </w:r>
            <w:r>
              <w:rPr>
                <w:rFonts w:ascii="Arial" w:eastAsia="Arial" w:hAnsi="Arial" w:cs="Arial"/>
                <w:spacing w:val="-1"/>
                <w:sz w:val="20"/>
              </w:rPr>
              <w:t>de</w:t>
            </w:r>
            <w:r>
              <w:rPr>
                <w:rFonts w:ascii="Arial" w:eastAsia="Arial" w:hAnsi="Arial" w:cs="Arial"/>
                <w:sz w:val="20"/>
              </w:rPr>
              <w:t>r</w:t>
            </w:r>
            <w:r>
              <w:rPr>
                <w:rFonts w:ascii="Arial" w:eastAsia="Arial" w:hAnsi="Arial" w:cs="Arial"/>
                <w:spacing w:val="-1"/>
                <w:sz w:val="20"/>
              </w:rPr>
              <w:t>a</w:t>
            </w:r>
            <w:r>
              <w:rPr>
                <w:rFonts w:ascii="Arial" w:eastAsia="Arial" w:hAnsi="Arial" w:cs="Arial"/>
                <w:spacing w:val="2"/>
                <w:sz w:val="20"/>
              </w:rPr>
              <w:t>t</w:t>
            </w:r>
            <w:r>
              <w:rPr>
                <w:rFonts w:ascii="Arial" w:eastAsia="Arial" w:hAnsi="Arial" w:cs="Arial"/>
                <w:spacing w:val="1"/>
                <w:sz w:val="20"/>
              </w:rPr>
              <w:t>i</w:t>
            </w:r>
            <w:r>
              <w:rPr>
                <w:rFonts w:ascii="Arial" w:eastAsia="Arial" w:hAnsi="Arial" w:cs="Arial"/>
                <w:spacing w:val="-1"/>
                <w:sz w:val="20"/>
              </w:rPr>
              <w:t>o</w:t>
            </w:r>
            <w:r>
              <w:rPr>
                <w:rFonts w:ascii="Arial" w:eastAsia="Arial" w:hAnsi="Arial" w:cs="Arial"/>
                <w:sz w:val="20"/>
              </w:rPr>
              <w:t>n</w:t>
            </w:r>
            <w:r>
              <w:rPr>
                <w:rFonts w:ascii="Arial" w:eastAsia="Arial" w:hAnsi="Arial" w:cs="Arial"/>
                <w:spacing w:val="22"/>
                <w:sz w:val="20"/>
              </w:rPr>
              <w:t xml:space="preserve"> </w:t>
            </w:r>
            <w:r>
              <w:rPr>
                <w:rFonts w:ascii="Arial" w:eastAsia="Arial" w:hAnsi="Arial" w:cs="Arial"/>
                <w:spacing w:val="1"/>
                <w:sz w:val="20"/>
              </w:rPr>
              <w:t>i</w:t>
            </w:r>
            <w:r>
              <w:rPr>
                <w:rFonts w:ascii="Arial" w:eastAsia="Arial" w:hAnsi="Arial" w:cs="Arial"/>
                <w:sz w:val="20"/>
              </w:rPr>
              <w:t>n</w:t>
            </w:r>
            <w:r>
              <w:rPr>
                <w:rFonts w:ascii="Arial" w:eastAsia="Arial" w:hAnsi="Arial" w:cs="Arial"/>
                <w:spacing w:val="22"/>
                <w:sz w:val="20"/>
              </w:rPr>
              <w:t xml:space="preserve"> </w:t>
            </w:r>
            <w:r>
              <w:rPr>
                <w:rFonts w:ascii="Arial" w:eastAsia="Arial" w:hAnsi="Arial" w:cs="Arial"/>
                <w:spacing w:val="-1"/>
                <w:sz w:val="20"/>
              </w:rPr>
              <w:t>t</w:t>
            </w:r>
            <w:r>
              <w:rPr>
                <w:rFonts w:ascii="Arial" w:eastAsia="Arial" w:hAnsi="Arial" w:cs="Arial"/>
                <w:spacing w:val="2"/>
                <w:sz w:val="20"/>
              </w:rPr>
              <w:t>h</w:t>
            </w:r>
            <w:r>
              <w:rPr>
                <w:rFonts w:ascii="Arial" w:eastAsia="Arial" w:hAnsi="Arial" w:cs="Arial"/>
                <w:sz w:val="20"/>
              </w:rPr>
              <w:t>e</w:t>
            </w:r>
            <w:r>
              <w:rPr>
                <w:rFonts w:ascii="Arial" w:eastAsia="Arial" w:hAnsi="Arial" w:cs="Arial"/>
                <w:w w:val="99"/>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spacing w:val="-1"/>
                <w:sz w:val="20"/>
              </w:rPr>
              <w:t>d</w:t>
            </w:r>
            <w:r>
              <w:rPr>
                <w:rFonts w:ascii="Arial" w:eastAsia="Arial" w:hAnsi="Arial" w:cs="Arial"/>
                <w:spacing w:val="-2"/>
                <w:sz w:val="20"/>
              </w:rPr>
              <w:t>i</w:t>
            </w:r>
            <w:r>
              <w:rPr>
                <w:rFonts w:ascii="Arial" w:eastAsia="Arial" w:hAnsi="Arial" w:cs="Arial"/>
                <w:spacing w:val="2"/>
                <w:sz w:val="20"/>
              </w:rPr>
              <w:t>n</w:t>
            </w:r>
            <w:r>
              <w:rPr>
                <w:rFonts w:ascii="Arial" w:eastAsia="Arial" w:hAnsi="Arial" w:cs="Arial"/>
                <w:spacing w:val="-1"/>
                <w:sz w:val="20"/>
              </w:rPr>
              <w:t>a</w:t>
            </w:r>
            <w:r>
              <w:rPr>
                <w:rFonts w:ascii="Arial" w:eastAsia="Arial" w:hAnsi="Arial" w:cs="Arial"/>
                <w:spacing w:val="3"/>
                <w:sz w:val="20"/>
              </w:rPr>
              <w:t>r</w:t>
            </w:r>
            <w:r>
              <w:rPr>
                <w:rFonts w:ascii="Arial" w:eastAsia="Arial" w:hAnsi="Arial" w:cs="Arial"/>
                <w:sz w:val="20"/>
              </w:rPr>
              <w:t>y</w:t>
            </w:r>
            <w:r>
              <w:rPr>
                <w:rFonts w:ascii="Arial" w:eastAsia="Arial" w:hAnsi="Arial" w:cs="Arial"/>
                <w:spacing w:val="-12"/>
                <w:sz w:val="20"/>
              </w:rPr>
              <w:t xml:space="preserve"> </w:t>
            </w:r>
            <w:r>
              <w:rPr>
                <w:rFonts w:ascii="Arial" w:eastAsia="Arial" w:hAnsi="Arial" w:cs="Arial"/>
                <w:spacing w:val="1"/>
                <w:sz w:val="20"/>
              </w:rPr>
              <w:t>c</w:t>
            </w:r>
            <w:r>
              <w:rPr>
                <w:rFonts w:ascii="Arial" w:eastAsia="Arial" w:hAnsi="Arial" w:cs="Arial"/>
                <w:spacing w:val="2"/>
                <w:sz w:val="20"/>
              </w:rPr>
              <w:t>o</w:t>
            </w:r>
            <w:r>
              <w:rPr>
                <w:rFonts w:ascii="Arial" w:eastAsia="Arial" w:hAnsi="Arial" w:cs="Arial"/>
                <w:spacing w:val="-1"/>
                <w:sz w:val="20"/>
              </w:rPr>
              <w:t>u</w:t>
            </w:r>
            <w:r>
              <w:rPr>
                <w:rFonts w:ascii="Arial" w:eastAsia="Arial" w:hAnsi="Arial" w:cs="Arial"/>
                <w:sz w:val="20"/>
              </w:rPr>
              <w:t>r</w:t>
            </w:r>
            <w:r>
              <w:rPr>
                <w:rFonts w:ascii="Arial" w:eastAsia="Arial" w:hAnsi="Arial" w:cs="Arial"/>
                <w:spacing w:val="1"/>
                <w:sz w:val="20"/>
              </w:rPr>
              <w:t>s</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7"/>
                <w:sz w:val="20"/>
              </w:rPr>
              <w:t xml:space="preserve"> </w:t>
            </w:r>
            <w:r>
              <w:rPr>
                <w:rFonts w:ascii="Arial" w:eastAsia="Arial" w:hAnsi="Arial" w:cs="Arial"/>
                <w:spacing w:val="-1"/>
                <w:sz w:val="20"/>
              </w:rPr>
              <w:t>ope</w:t>
            </w:r>
            <w:r>
              <w:rPr>
                <w:rFonts w:ascii="Arial" w:eastAsia="Arial" w:hAnsi="Arial" w:cs="Arial"/>
                <w:sz w:val="20"/>
              </w:rPr>
              <w:t>r</w:t>
            </w:r>
            <w:r>
              <w:rPr>
                <w:rFonts w:ascii="Arial" w:eastAsia="Arial" w:hAnsi="Arial" w:cs="Arial"/>
                <w:spacing w:val="2"/>
                <w:sz w:val="20"/>
              </w:rPr>
              <w:t>a</w:t>
            </w:r>
            <w:r>
              <w:rPr>
                <w:rFonts w:ascii="Arial" w:eastAsia="Arial" w:hAnsi="Arial" w:cs="Arial"/>
                <w:spacing w:val="-1"/>
                <w:sz w:val="20"/>
              </w:rPr>
              <w:t>t</w:t>
            </w:r>
            <w:r>
              <w:rPr>
                <w:rFonts w:ascii="Arial" w:eastAsia="Arial" w:hAnsi="Arial" w:cs="Arial"/>
                <w:spacing w:val="-2"/>
                <w:sz w:val="20"/>
              </w:rPr>
              <w:t>i</w:t>
            </w:r>
            <w:r>
              <w:rPr>
                <w:rFonts w:ascii="Arial" w:eastAsia="Arial" w:hAnsi="Arial" w:cs="Arial"/>
                <w:spacing w:val="2"/>
                <w:sz w:val="20"/>
              </w:rPr>
              <w:t>o</w:t>
            </w:r>
            <w:r>
              <w:rPr>
                <w:rFonts w:ascii="Arial" w:eastAsia="Arial" w:hAnsi="Arial" w:cs="Arial"/>
                <w:spacing w:val="-1"/>
                <w:sz w:val="20"/>
              </w:rPr>
              <w:t>n</w:t>
            </w:r>
            <w:r>
              <w:rPr>
                <w:rFonts w:ascii="Arial" w:eastAsia="Arial" w:hAnsi="Arial" w:cs="Arial"/>
                <w:spacing w:val="1"/>
                <w:sz w:val="20"/>
              </w:rPr>
              <w:t>s</w:t>
            </w:r>
            <w:r>
              <w:rPr>
                <w:rFonts w:ascii="Arial" w:eastAsia="Arial" w:hAnsi="Arial" w:cs="Arial"/>
                <w:sz w:val="20"/>
              </w:rPr>
              <w:t>;</w:t>
            </w:r>
          </w:p>
          <w:p w14:paraId="02DF8C32" w14:textId="77777777" w:rsidR="008A0437" w:rsidRDefault="008A0437" w:rsidP="007E6DCC">
            <w:pPr>
              <w:pStyle w:val="ListParagraph"/>
              <w:widowControl w:val="0"/>
              <w:numPr>
                <w:ilvl w:val="0"/>
                <w:numId w:val="29"/>
              </w:numPr>
              <w:tabs>
                <w:tab w:val="left" w:pos="822"/>
              </w:tabs>
              <w:spacing w:before="3" w:line="270" w:lineRule="auto"/>
              <w:ind w:left="756" w:right="101"/>
              <w:contextualSpacing w:val="0"/>
              <w:jc w:val="both"/>
              <w:rPr>
                <w:rFonts w:ascii="Arial" w:eastAsia="Arial" w:hAnsi="Arial" w:cs="Arial"/>
                <w:sz w:val="20"/>
              </w:rPr>
            </w:pPr>
            <w:r>
              <w:rPr>
                <w:rFonts w:ascii="Arial" w:eastAsia="Arial" w:hAnsi="Arial" w:cs="Arial"/>
                <w:spacing w:val="-2"/>
                <w:sz w:val="20"/>
              </w:rPr>
              <w:t>i</w:t>
            </w:r>
            <w:r>
              <w:rPr>
                <w:rFonts w:ascii="Arial" w:eastAsia="Arial" w:hAnsi="Arial" w:cs="Arial"/>
                <w:sz w:val="20"/>
              </w:rPr>
              <w:t>n</w:t>
            </w:r>
            <w:r>
              <w:rPr>
                <w:rFonts w:ascii="Arial" w:eastAsia="Arial" w:hAnsi="Arial" w:cs="Arial"/>
                <w:spacing w:val="42"/>
                <w:sz w:val="20"/>
              </w:rPr>
              <w:t xml:space="preserve"> </w:t>
            </w:r>
            <w:r>
              <w:rPr>
                <w:rFonts w:ascii="Arial" w:eastAsia="Arial" w:hAnsi="Arial" w:cs="Arial"/>
                <w:spacing w:val="-1"/>
                <w:sz w:val="20"/>
              </w:rPr>
              <w:t>th</w:t>
            </w:r>
            <w:r>
              <w:rPr>
                <w:rFonts w:ascii="Arial" w:eastAsia="Arial" w:hAnsi="Arial" w:cs="Arial"/>
                <w:sz w:val="20"/>
              </w:rPr>
              <w:t>e</w:t>
            </w:r>
            <w:r>
              <w:rPr>
                <w:rFonts w:ascii="Arial" w:eastAsia="Arial" w:hAnsi="Arial" w:cs="Arial"/>
                <w:spacing w:val="42"/>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z w:val="20"/>
              </w:rPr>
              <w:t>s</w:t>
            </w:r>
            <w:r>
              <w:rPr>
                <w:rFonts w:ascii="Arial" w:eastAsia="Arial" w:hAnsi="Arial" w:cs="Arial"/>
                <w:spacing w:val="44"/>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45"/>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odu</w:t>
            </w:r>
            <w:r>
              <w:rPr>
                <w:rFonts w:ascii="Arial" w:eastAsia="Arial" w:hAnsi="Arial" w:cs="Arial"/>
                <w:spacing w:val="1"/>
                <w:sz w:val="20"/>
              </w:rPr>
              <w:t>c</w:t>
            </w:r>
            <w:r>
              <w:rPr>
                <w:rFonts w:ascii="Arial" w:eastAsia="Arial" w:hAnsi="Arial" w:cs="Arial"/>
                <w:spacing w:val="-1"/>
                <w:sz w:val="20"/>
              </w:rPr>
              <w:t>t</w:t>
            </w:r>
            <w:r>
              <w:rPr>
                <w:rFonts w:ascii="Arial" w:eastAsia="Arial" w:hAnsi="Arial" w:cs="Arial"/>
                <w:spacing w:val="1"/>
                <w:sz w:val="20"/>
              </w:rPr>
              <w:t>i</w:t>
            </w:r>
            <w:r>
              <w:rPr>
                <w:rFonts w:ascii="Arial" w:eastAsia="Arial" w:hAnsi="Arial" w:cs="Arial"/>
                <w:spacing w:val="-1"/>
                <w:sz w:val="20"/>
              </w:rPr>
              <w:t>o</w:t>
            </w:r>
            <w:r>
              <w:rPr>
                <w:rFonts w:ascii="Arial" w:eastAsia="Arial" w:hAnsi="Arial" w:cs="Arial"/>
                <w:sz w:val="20"/>
              </w:rPr>
              <w:t>n</w:t>
            </w:r>
            <w:r>
              <w:rPr>
                <w:rFonts w:ascii="Arial" w:eastAsia="Arial" w:hAnsi="Arial" w:cs="Arial"/>
                <w:spacing w:val="42"/>
                <w:sz w:val="20"/>
              </w:rPr>
              <w:t xml:space="preserve"> </w:t>
            </w:r>
            <w:r>
              <w:rPr>
                <w:rFonts w:ascii="Arial" w:eastAsia="Arial" w:hAnsi="Arial" w:cs="Arial"/>
                <w:spacing w:val="2"/>
                <w:sz w:val="20"/>
              </w:rPr>
              <w:t>f</w:t>
            </w:r>
            <w:r>
              <w:rPr>
                <w:rFonts w:ascii="Arial" w:eastAsia="Arial" w:hAnsi="Arial" w:cs="Arial"/>
                <w:spacing w:val="-1"/>
                <w:sz w:val="20"/>
              </w:rPr>
              <w:t>o</w:t>
            </w:r>
            <w:r>
              <w:rPr>
                <w:rFonts w:ascii="Arial" w:eastAsia="Arial" w:hAnsi="Arial" w:cs="Arial"/>
                <w:sz w:val="20"/>
              </w:rPr>
              <w:t>r</w:t>
            </w:r>
            <w:r>
              <w:rPr>
                <w:rFonts w:ascii="Arial" w:eastAsia="Arial" w:hAnsi="Arial" w:cs="Arial"/>
                <w:spacing w:val="43"/>
                <w:sz w:val="20"/>
              </w:rPr>
              <w:t xml:space="preserve"> </w:t>
            </w:r>
            <w:r>
              <w:rPr>
                <w:rFonts w:ascii="Arial" w:eastAsia="Arial" w:hAnsi="Arial" w:cs="Arial"/>
                <w:spacing w:val="-1"/>
                <w:sz w:val="20"/>
              </w:rPr>
              <w:t>d</w:t>
            </w:r>
            <w:r>
              <w:rPr>
                <w:rFonts w:ascii="Arial" w:eastAsia="Arial" w:hAnsi="Arial" w:cs="Arial"/>
                <w:spacing w:val="-2"/>
                <w:sz w:val="20"/>
              </w:rPr>
              <w:t>i</w:t>
            </w:r>
            <w:r>
              <w:rPr>
                <w:rFonts w:ascii="Arial" w:eastAsia="Arial" w:hAnsi="Arial" w:cs="Arial"/>
                <w:spacing w:val="1"/>
                <w:sz w:val="20"/>
              </w:rPr>
              <w:t>s</w:t>
            </w:r>
            <w:r>
              <w:rPr>
                <w:rFonts w:ascii="Arial" w:eastAsia="Arial" w:hAnsi="Arial" w:cs="Arial"/>
                <w:spacing w:val="-1"/>
                <w:sz w:val="20"/>
              </w:rPr>
              <w:t>t</w:t>
            </w:r>
            <w:r>
              <w:rPr>
                <w:rFonts w:ascii="Arial" w:eastAsia="Arial" w:hAnsi="Arial" w:cs="Arial"/>
                <w:sz w:val="20"/>
              </w:rPr>
              <w:t>r</w:t>
            </w:r>
            <w:r>
              <w:rPr>
                <w:rFonts w:ascii="Arial" w:eastAsia="Arial" w:hAnsi="Arial" w:cs="Arial"/>
                <w:spacing w:val="-2"/>
                <w:sz w:val="20"/>
              </w:rPr>
              <w:t>i</w:t>
            </w:r>
            <w:r>
              <w:rPr>
                <w:rFonts w:ascii="Arial" w:eastAsia="Arial" w:hAnsi="Arial" w:cs="Arial"/>
                <w:spacing w:val="-1"/>
                <w:sz w:val="20"/>
              </w:rPr>
              <w:t>bu</w:t>
            </w:r>
            <w:r>
              <w:rPr>
                <w:rFonts w:ascii="Arial" w:eastAsia="Arial" w:hAnsi="Arial" w:cs="Arial"/>
                <w:spacing w:val="2"/>
                <w:sz w:val="20"/>
              </w:rPr>
              <w:t>t</w:t>
            </w:r>
            <w:r>
              <w:rPr>
                <w:rFonts w:ascii="Arial" w:eastAsia="Arial" w:hAnsi="Arial" w:cs="Arial"/>
                <w:spacing w:val="-2"/>
                <w:sz w:val="20"/>
              </w:rPr>
              <w:t>i</w:t>
            </w:r>
            <w:r>
              <w:rPr>
                <w:rFonts w:ascii="Arial" w:eastAsia="Arial" w:hAnsi="Arial" w:cs="Arial"/>
                <w:spacing w:val="-1"/>
                <w:sz w:val="20"/>
              </w:rPr>
              <w:t>o</w:t>
            </w:r>
            <w:r>
              <w:rPr>
                <w:rFonts w:ascii="Arial" w:eastAsia="Arial" w:hAnsi="Arial" w:cs="Arial"/>
                <w:sz w:val="20"/>
              </w:rPr>
              <w:t>n</w:t>
            </w:r>
            <w:r>
              <w:rPr>
                <w:rFonts w:ascii="Arial" w:eastAsia="Arial" w:hAnsi="Arial" w:cs="Arial"/>
                <w:spacing w:val="43"/>
                <w:sz w:val="20"/>
              </w:rPr>
              <w:t xml:space="preserve"> </w:t>
            </w:r>
            <w:r>
              <w:rPr>
                <w:rFonts w:ascii="Arial" w:eastAsia="Arial" w:hAnsi="Arial" w:cs="Arial"/>
                <w:spacing w:val="-1"/>
                <w:sz w:val="20"/>
              </w:rPr>
              <w:t>a</w:t>
            </w:r>
            <w:r>
              <w:rPr>
                <w:rFonts w:ascii="Arial" w:eastAsia="Arial" w:hAnsi="Arial" w:cs="Arial"/>
                <w:sz w:val="20"/>
              </w:rPr>
              <w:t>t</w:t>
            </w:r>
            <w:r>
              <w:rPr>
                <w:rFonts w:ascii="Arial" w:eastAsia="Arial" w:hAnsi="Arial" w:cs="Arial"/>
                <w:spacing w:val="42"/>
                <w:sz w:val="20"/>
              </w:rPr>
              <w:t xml:space="preserve"> </w:t>
            </w:r>
            <w:r>
              <w:rPr>
                <w:rFonts w:ascii="Arial" w:eastAsia="Arial" w:hAnsi="Arial" w:cs="Arial"/>
                <w:spacing w:val="2"/>
                <w:sz w:val="20"/>
              </w:rPr>
              <w:t>n</w:t>
            </w:r>
            <w:r>
              <w:rPr>
                <w:rFonts w:ascii="Arial" w:eastAsia="Arial" w:hAnsi="Arial" w:cs="Arial"/>
                <w:sz w:val="20"/>
              </w:rPr>
              <w:t>o</w:t>
            </w:r>
            <w:r>
              <w:rPr>
                <w:rFonts w:ascii="Arial" w:eastAsia="Arial" w:hAnsi="Arial" w:cs="Arial"/>
                <w:spacing w:val="42"/>
                <w:sz w:val="20"/>
              </w:rPr>
              <w:t xml:space="preserve"> </w:t>
            </w:r>
            <w:r>
              <w:rPr>
                <w:rFonts w:ascii="Arial" w:eastAsia="Arial" w:hAnsi="Arial" w:cs="Arial"/>
                <w:spacing w:val="2"/>
                <w:sz w:val="20"/>
              </w:rPr>
              <w:t>o</w:t>
            </w:r>
            <w:r>
              <w:rPr>
                <w:rFonts w:ascii="Arial" w:eastAsia="Arial" w:hAnsi="Arial" w:cs="Arial"/>
                <w:sz w:val="20"/>
              </w:rPr>
              <w:t>r</w:t>
            </w:r>
            <w:r>
              <w:rPr>
                <w:rFonts w:ascii="Arial" w:eastAsia="Arial" w:hAnsi="Arial" w:cs="Arial"/>
                <w:spacing w:val="43"/>
                <w:sz w:val="20"/>
              </w:rPr>
              <w:t xml:space="preserve"> </w:t>
            </w:r>
            <w:r>
              <w:rPr>
                <w:rFonts w:ascii="Arial" w:eastAsia="Arial" w:hAnsi="Arial" w:cs="Arial"/>
                <w:spacing w:val="-1"/>
                <w:sz w:val="20"/>
              </w:rPr>
              <w:t>no</w:t>
            </w:r>
            <w:r>
              <w:rPr>
                <w:rFonts w:ascii="Arial" w:eastAsia="Arial" w:hAnsi="Arial" w:cs="Arial"/>
                <w:spacing w:val="4"/>
                <w:sz w:val="20"/>
              </w:rPr>
              <w:t>m</w:t>
            </w:r>
            <w:r>
              <w:rPr>
                <w:rFonts w:ascii="Arial" w:eastAsia="Arial" w:hAnsi="Arial" w:cs="Arial"/>
                <w:spacing w:val="-2"/>
                <w:sz w:val="20"/>
              </w:rPr>
              <w:t>i</w:t>
            </w:r>
            <w:r>
              <w:rPr>
                <w:rFonts w:ascii="Arial" w:eastAsia="Arial" w:hAnsi="Arial" w:cs="Arial"/>
                <w:spacing w:val="-1"/>
                <w:sz w:val="20"/>
              </w:rPr>
              <w:t>na</w:t>
            </w:r>
            <w:r>
              <w:rPr>
                <w:rFonts w:ascii="Arial" w:eastAsia="Arial" w:hAnsi="Arial" w:cs="Arial"/>
                <w:sz w:val="20"/>
              </w:rPr>
              <w:t>l</w:t>
            </w:r>
            <w:r>
              <w:rPr>
                <w:rFonts w:ascii="Arial" w:eastAsia="Arial" w:hAnsi="Arial" w:cs="Arial"/>
                <w:w w:val="99"/>
                <w:sz w:val="20"/>
              </w:rPr>
              <w:t xml:space="preserve"> </w:t>
            </w:r>
            <w:r>
              <w:rPr>
                <w:rFonts w:ascii="Arial" w:eastAsia="Arial" w:hAnsi="Arial" w:cs="Arial"/>
                <w:spacing w:val="1"/>
                <w:sz w:val="20"/>
              </w:rPr>
              <w:t>c</w:t>
            </w:r>
            <w:r>
              <w:rPr>
                <w:rFonts w:ascii="Arial" w:eastAsia="Arial" w:hAnsi="Arial" w:cs="Arial"/>
                <w:spacing w:val="-1"/>
                <w:sz w:val="20"/>
              </w:rPr>
              <w:t>on</w:t>
            </w:r>
            <w:r>
              <w:rPr>
                <w:rFonts w:ascii="Arial" w:eastAsia="Arial" w:hAnsi="Arial" w:cs="Arial"/>
                <w:spacing w:val="1"/>
                <w:sz w:val="20"/>
              </w:rPr>
              <w:t>s</w:t>
            </w:r>
            <w:r>
              <w:rPr>
                <w:rFonts w:ascii="Arial" w:eastAsia="Arial" w:hAnsi="Arial" w:cs="Arial"/>
                <w:spacing w:val="-2"/>
                <w:sz w:val="20"/>
              </w:rPr>
              <w:t>i</w:t>
            </w:r>
            <w:r>
              <w:rPr>
                <w:rFonts w:ascii="Arial" w:eastAsia="Arial" w:hAnsi="Arial" w:cs="Arial"/>
                <w:spacing w:val="-1"/>
                <w:sz w:val="20"/>
              </w:rPr>
              <w:t>de</w:t>
            </w:r>
            <w:r>
              <w:rPr>
                <w:rFonts w:ascii="Arial" w:eastAsia="Arial" w:hAnsi="Arial" w:cs="Arial"/>
                <w:sz w:val="20"/>
              </w:rPr>
              <w:t>r</w:t>
            </w:r>
            <w:r>
              <w:rPr>
                <w:rFonts w:ascii="Arial" w:eastAsia="Arial" w:hAnsi="Arial" w:cs="Arial"/>
                <w:spacing w:val="2"/>
                <w:sz w:val="20"/>
              </w:rPr>
              <w:t>a</w:t>
            </w:r>
            <w:r>
              <w:rPr>
                <w:rFonts w:ascii="Arial" w:eastAsia="Arial" w:hAnsi="Arial" w:cs="Arial"/>
                <w:spacing w:val="-1"/>
                <w:sz w:val="20"/>
              </w:rPr>
              <w:t>t</w:t>
            </w:r>
            <w:r>
              <w:rPr>
                <w:rFonts w:ascii="Arial" w:eastAsia="Arial" w:hAnsi="Arial" w:cs="Arial"/>
                <w:spacing w:val="-2"/>
                <w:sz w:val="20"/>
              </w:rPr>
              <w:t>i</w:t>
            </w:r>
            <w:r>
              <w:rPr>
                <w:rFonts w:ascii="Arial" w:eastAsia="Arial" w:hAnsi="Arial" w:cs="Arial"/>
                <w:spacing w:val="2"/>
                <w:sz w:val="20"/>
              </w:rPr>
              <w:t>o</w:t>
            </w:r>
            <w:r>
              <w:rPr>
                <w:rFonts w:ascii="Arial" w:eastAsia="Arial" w:hAnsi="Arial" w:cs="Arial"/>
                <w:sz w:val="20"/>
              </w:rPr>
              <w:t>n</w:t>
            </w:r>
            <w:r>
              <w:rPr>
                <w:rFonts w:ascii="Arial" w:eastAsia="Arial" w:hAnsi="Arial" w:cs="Arial"/>
                <w:spacing w:val="-8"/>
                <w:sz w:val="20"/>
              </w:rPr>
              <w:t xml:space="preserve"> </w:t>
            </w:r>
            <w:r>
              <w:rPr>
                <w:rFonts w:ascii="Arial" w:eastAsia="Arial" w:hAnsi="Arial" w:cs="Arial"/>
                <w:spacing w:val="1"/>
                <w:sz w:val="20"/>
              </w:rPr>
              <w:t>i</w:t>
            </w:r>
            <w:r>
              <w:rPr>
                <w:rFonts w:ascii="Arial" w:eastAsia="Arial" w:hAnsi="Arial" w:cs="Arial"/>
                <w:sz w:val="20"/>
              </w:rPr>
              <w:t>n</w:t>
            </w:r>
            <w:r>
              <w:rPr>
                <w:rFonts w:ascii="Arial" w:eastAsia="Arial" w:hAnsi="Arial" w:cs="Arial"/>
                <w:spacing w:val="-7"/>
                <w:sz w:val="20"/>
              </w:rPr>
              <w:t xml:space="preserve"> </w:t>
            </w:r>
            <w:r>
              <w:rPr>
                <w:rFonts w:ascii="Arial" w:eastAsia="Arial" w:hAnsi="Arial" w:cs="Arial"/>
                <w:spacing w:val="-1"/>
                <w:sz w:val="20"/>
              </w:rPr>
              <w:t>t</w:t>
            </w:r>
            <w:r>
              <w:rPr>
                <w:rFonts w:ascii="Arial" w:eastAsia="Arial" w:hAnsi="Arial" w:cs="Arial"/>
                <w:spacing w:val="2"/>
                <w:sz w:val="20"/>
              </w:rPr>
              <w:t>h</w:t>
            </w:r>
            <w:r>
              <w:rPr>
                <w:rFonts w:ascii="Arial" w:eastAsia="Arial" w:hAnsi="Arial" w:cs="Arial"/>
                <w:sz w:val="20"/>
              </w:rPr>
              <w:t>e</w:t>
            </w:r>
            <w:r>
              <w:rPr>
                <w:rFonts w:ascii="Arial" w:eastAsia="Arial" w:hAnsi="Arial" w:cs="Arial"/>
                <w:spacing w:val="-7"/>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spacing w:val="2"/>
                <w:sz w:val="20"/>
              </w:rPr>
              <w:t>d</w:t>
            </w:r>
            <w:r>
              <w:rPr>
                <w:rFonts w:ascii="Arial" w:eastAsia="Arial" w:hAnsi="Arial" w:cs="Arial"/>
                <w:spacing w:val="-2"/>
                <w:sz w:val="20"/>
              </w:rPr>
              <w:t>i</w:t>
            </w:r>
            <w:r>
              <w:rPr>
                <w:rFonts w:ascii="Arial" w:eastAsia="Arial" w:hAnsi="Arial" w:cs="Arial"/>
                <w:spacing w:val="2"/>
                <w:sz w:val="20"/>
              </w:rPr>
              <w:t>n</w:t>
            </w:r>
            <w:r>
              <w:rPr>
                <w:rFonts w:ascii="Arial" w:eastAsia="Arial" w:hAnsi="Arial" w:cs="Arial"/>
                <w:spacing w:val="-1"/>
                <w:sz w:val="20"/>
              </w:rPr>
              <w:t>a</w:t>
            </w:r>
            <w:r>
              <w:rPr>
                <w:rFonts w:ascii="Arial" w:eastAsia="Arial" w:hAnsi="Arial" w:cs="Arial"/>
                <w:sz w:val="20"/>
              </w:rPr>
              <w:t>ry</w:t>
            </w:r>
            <w:r>
              <w:rPr>
                <w:rFonts w:ascii="Arial" w:eastAsia="Arial" w:hAnsi="Arial" w:cs="Arial"/>
                <w:spacing w:val="-10"/>
                <w:sz w:val="20"/>
              </w:rPr>
              <w:t xml:space="preserve"> </w:t>
            </w:r>
            <w:r>
              <w:rPr>
                <w:rFonts w:ascii="Arial" w:eastAsia="Arial" w:hAnsi="Arial" w:cs="Arial"/>
                <w:spacing w:val="3"/>
                <w:sz w:val="20"/>
              </w:rPr>
              <w:t>c</w:t>
            </w:r>
            <w:r>
              <w:rPr>
                <w:rFonts w:ascii="Arial" w:eastAsia="Arial" w:hAnsi="Arial" w:cs="Arial"/>
                <w:spacing w:val="-1"/>
                <w:sz w:val="20"/>
              </w:rPr>
              <w:t>ou</w:t>
            </w:r>
            <w:r>
              <w:rPr>
                <w:rFonts w:ascii="Arial" w:eastAsia="Arial" w:hAnsi="Arial" w:cs="Arial"/>
                <w:sz w:val="20"/>
              </w:rPr>
              <w:t>r</w:t>
            </w:r>
            <w:r>
              <w:rPr>
                <w:rFonts w:ascii="Arial" w:eastAsia="Arial" w:hAnsi="Arial" w:cs="Arial"/>
                <w:spacing w:val="1"/>
                <w:sz w:val="20"/>
              </w:rPr>
              <w:t>s</w:t>
            </w:r>
            <w:r>
              <w:rPr>
                <w:rFonts w:ascii="Arial" w:eastAsia="Arial" w:hAnsi="Arial" w:cs="Arial"/>
                <w:sz w:val="20"/>
              </w:rPr>
              <w:t>e</w:t>
            </w:r>
            <w:r>
              <w:rPr>
                <w:rFonts w:ascii="Arial" w:eastAsia="Arial" w:hAnsi="Arial" w:cs="Arial"/>
                <w:spacing w:val="-7"/>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5"/>
                <w:sz w:val="20"/>
              </w:rPr>
              <w:t xml:space="preserve"> </w:t>
            </w:r>
            <w:r>
              <w:rPr>
                <w:rFonts w:ascii="Arial" w:eastAsia="Arial" w:hAnsi="Arial" w:cs="Arial"/>
                <w:spacing w:val="-1"/>
                <w:sz w:val="20"/>
              </w:rPr>
              <w:t>o</w:t>
            </w:r>
            <w:r>
              <w:rPr>
                <w:rFonts w:ascii="Arial" w:eastAsia="Arial" w:hAnsi="Arial" w:cs="Arial"/>
                <w:spacing w:val="2"/>
                <w:sz w:val="20"/>
              </w:rPr>
              <w:t>p</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a</w:t>
            </w:r>
            <w:r>
              <w:rPr>
                <w:rFonts w:ascii="Arial" w:eastAsia="Arial" w:hAnsi="Arial" w:cs="Arial"/>
                <w:spacing w:val="2"/>
                <w:sz w:val="20"/>
              </w:rPr>
              <w:t>t</w:t>
            </w:r>
            <w:r>
              <w:rPr>
                <w:rFonts w:ascii="Arial" w:eastAsia="Arial" w:hAnsi="Arial" w:cs="Arial"/>
                <w:spacing w:val="-2"/>
                <w:sz w:val="20"/>
              </w:rPr>
              <w:t>i</w:t>
            </w:r>
            <w:r>
              <w:rPr>
                <w:rFonts w:ascii="Arial" w:eastAsia="Arial" w:hAnsi="Arial" w:cs="Arial"/>
                <w:spacing w:val="-1"/>
                <w:sz w:val="20"/>
              </w:rPr>
              <w:t>on</w:t>
            </w:r>
            <w:r>
              <w:rPr>
                <w:rFonts w:ascii="Arial" w:eastAsia="Arial" w:hAnsi="Arial" w:cs="Arial"/>
                <w:spacing w:val="1"/>
                <w:sz w:val="20"/>
              </w:rPr>
              <w:t>s</w:t>
            </w:r>
            <w:r>
              <w:rPr>
                <w:rFonts w:ascii="Arial" w:eastAsia="Arial" w:hAnsi="Arial" w:cs="Arial"/>
                <w:sz w:val="20"/>
              </w:rPr>
              <w:t>;</w:t>
            </w:r>
            <w:r>
              <w:rPr>
                <w:rFonts w:ascii="Arial" w:eastAsia="Arial" w:hAnsi="Arial" w:cs="Arial"/>
                <w:spacing w:val="-5"/>
                <w:sz w:val="20"/>
              </w:rPr>
              <w:t xml:space="preserve"> </w:t>
            </w:r>
            <w:r>
              <w:rPr>
                <w:rFonts w:ascii="Arial" w:eastAsia="Arial" w:hAnsi="Arial" w:cs="Arial"/>
                <w:spacing w:val="-1"/>
                <w:sz w:val="20"/>
              </w:rPr>
              <w:t>o</w:t>
            </w:r>
            <w:r>
              <w:rPr>
                <w:rFonts w:ascii="Arial" w:eastAsia="Arial" w:hAnsi="Arial" w:cs="Arial"/>
                <w:sz w:val="20"/>
              </w:rPr>
              <w:t>r</w:t>
            </w:r>
          </w:p>
          <w:p w14:paraId="02DF8C33" w14:textId="230E63F3" w:rsidR="008A0437" w:rsidRDefault="008A0437" w:rsidP="007E6DCC">
            <w:pPr>
              <w:pStyle w:val="ListParagraph"/>
              <w:widowControl w:val="0"/>
              <w:numPr>
                <w:ilvl w:val="0"/>
                <w:numId w:val="29"/>
              </w:numPr>
              <w:tabs>
                <w:tab w:val="left" w:pos="822"/>
              </w:tabs>
              <w:spacing w:before="1" w:line="271" w:lineRule="auto"/>
              <w:ind w:left="756" w:right="101"/>
              <w:contextualSpacing w:val="0"/>
              <w:jc w:val="both"/>
              <w:rPr>
                <w:rFonts w:ascii="Arial" w:eastAsia="Arial" w:hAnsi="Arial" w:cs="Arial"/>
                <w:sz w:val="20"/>
              </w:rPr>
            </w:pPr>
            <w:r>
              <w:rPr>
                <w:rFonts w:ascii="Arial" w:eastAsia="Arial" w:hAnsi="Arial" w:cs="Arial"/>
                <w:spacing w:val="-2"/>
                <w:sz w:val="20"/>
              </w:rPr>
              <w:t>i</w:t>
            </w:r>
            <w:r>
              <w:rPr>
                <w:rFonts w:ascii="Arial" w:eastAsia="Arial" w:hAnsi="Arial" w:cs="Arial"/>
                <w:sz w:val="20"/>
              </w:rPr>
              <w:t>n</w:t>
            </w:r>
            <w:r>
              <w:rPr>
                <w:rFonts w:ascii="Arial" w:eastAsia="Arial" w:hAnsi="Arial" w:cs="Arial"/>
                <w:spacing w:val="54"/>
                <w:sz w:val="20"/>
              </w:rPr>
              <w:t xml:space="preserve"> </w:t>
            </w:r>
            <w:r>
              <w:rPr>
                <w:rFonts w:ascii="Arial" w:eastAsia="Arial" w:hAnsi="Arial" w:cs="Arial"/>
                <w:spacing w:val="-1"/>
                <w:sz w:val="20"/>
              </w:rPr>
              <w:t>th</w:t>
            </w:r>
            <w:r>
              <w:rPr>
                <w:rFonts w:ascii="Arial" w:eastAsia="Arial" w:hAnsi="Arial" w:cs="Arial"/>
                <w:sz w:val="20"/>
              </w:rPr>
              <w:t>e</w:t>
            </w:r>
            <w:r>
              <w:rPr>
                <w:rFonts w:ascii="Arial" w:eastAsia="Arial" w:hAnsi="Arial" w:cs="Arial"/>
                <w:spacing w:val="55"/>
                <w:sz w:val="20"/>
              </w:rPr>
              <w:t xml:space="preserve"> </w:t>
            </w:r>
            <w:r>
              <w:rPr>
                <w:rFonts w:ascii="Arial" w:eastAsia="Arial" w:hAnsi="Arial" w:cs="Arial"/>
                <w:spacing w:val="2"/>
                <w:sz w:val="20"/>
              </w:rPr>
              <w:t>f</w:t>
            </w:r>
            <w:r>
              <w:rPr>
                <w:rFonts w:ascii="Arial" w:eastAsia="Arial" w:hAnsi="Arial" w:cs="Arial"/>
                <w:spacing w:val="-1"/>
                <w:sz w:val="20"/>
              </w:rPr>
              <w:t>o</w:t>
            </w:r>
            <w:r>
              <w:rPr>
                <w:rFonts w:ascii="Arial" w:eastAsia="Arial" w:hAnsi="Arial" w:cs="Arial"/>
                <w:sz w:val="20"/>
              </w:rPr>
              <w:t>rm</w:t>
            </w:r>
            <w:r>
              <w:rPr>
                <w:rFonts w:ascii="Arial" w:eastAsia="Arial" w:hAnsi="Arial" w:cs="Arial"/>
                <w:spacing w:val="2"/>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53"/>
                <w:sz w:val="20"/>
              </w:rPr>
              <w:t xml:space="preserve"> </w:t>
            </w:r>
            <w:r>
              <w:rPr>
                <w:rFonts w:ascii="Arial" w:eastAsia="Arial" w:hAnsi="Arial" w:cs="Arial"/>
                <w:spacing w:val="4"/>
                <w:sz w:val="20"/>
              </w:rPr>
              <w:t>m</w:t>
            </w:r>
            <w:r>
              <w:rPr>
                <w:rFonts w:ascii="Arial" w:eastAsia="Arial" w:hAnsi="Arial" w:cs="Arial"/>
                <w:spacing w:val="-1"/>
                <w:sz w:val="20"/>
              </w:rPr>
              <w:t>ate</w:t>
            </w:r>
            <w:r>
              <w:rPr>
                <w:rFonts w:ascii="Arial" w:eastAsia="Arial" w:hAnsi="Arial" w:cs="Arial"/>
                <w:sz w:val="20"/>
              </w:rPr>
              <w:t>r</w:t>
            </w:r>
            <w:r>
              <w:rPr>
                <w:rFonts w:ascii="Arial" w:eastAsia="Arial" w:hAnsi="Arial" w:cs="Arial"/>
                <w:spacing w:val="-2"/>
                <w:sz w:val="20"/>
              </w:rPr>
              <w:t>i</w:t>
            </w:r>
            <w:r>
              <w:rPr>
                <w:rFonts w:ascii="Arial" w:eastAsia="Arial" w:hAnsi="Arial" w:cs="Arial"/>
                <w:spacing w:val="-1"/>
                <w:sz w:val="20"/>
              </w:rPr>
              <w:t>a</w:t>
            </w:r>
            <w:r>
              <w:rPr>
                <w:rFonts w:ascii="Arial" w:eastAsia="Arial" w:hAnsi="Arial" w:cs="Arial"/>
                <w:spacing w:val="-2"/>
                <w:sz w:val="20"/>
              </w:rPr>
              <w:t>l</w:t>
            </w:r>
            <w:r>
              <w:rPr>
                <w:rFonts w:ascii="Arial" w:eastAsia="Arial" w:hAnsi="Arial" w:cs="Arial"/>
                <w:sz w:val="20"/>
              </w:rPr>
              <w:t>s</w:t>
            </w:r>
            <w:r>
              <w:rPr>
                <w:rFonts w:ascii="Arial" w:eastAsia="Arial" w:hAnsi="Arial" w:cs="Arial"/>
                <w:spacing w:val="1"/>
                <w:sz w:val="20"/>
              </w:rPr>
              <w:t xml:space="preserve"> </w:t>
            </w:r>
            <w:r>
              <w:rPr>
                <w:rFonts w:ascii="Arial" w:eastAsia="Arial" w:hAnsi="Arial" w:cs="Arial"/>
                <w:spacing w:val="-1"/>
                <w:sz w:val="20"/>
              </w:rPr>
              <w:t>o</w:t>
            </w:r>
            <w:r>
              <w:rPr>
                <w:rFonts w:ascii="Arial" w:eastAsia="Arial" w:hAnsi="Arial" w:cs="Arial"/>
                <w:sz w:val="20"/>
              </w:rPr>
              <w:t xml:space="preserve">r </w:t>
            </w:r>
            <w:r>
              <w:rPr>
                <w:rFonts w:ascii="Arial" w:eastAsia="Arial" w:hAnsi="Arial" w:cs="Arial"/>
                <w:spacing w:val="1"/>
                <w:sz w:val="20"/>
              </w:rPr>
              <w:t>s</w:t>
            </w:r>
            <w:r>
              <w:rPr>
                <w:rFonts w:ascii="Arial" w:eastAsia="Arial" w:hAnsi="Arial" w:cs="Arial"/>
                <w:spacing w:val="-1"/>
                <w:sz w:val="20"/>
              </w:rPr>
              <w:t>upp</w:t>
            </w:r>
            <w:r>
              <w:rPr>
                <w:rFonts w:ascii="Arial" w:eastAsia="Arial" w:hAnsi="Arial" w:cs="Arial"/>
                <w:spacing w:val="-2"/>
                <w:sz w:val="20"/>
              </w:rPr>
              <w:t>l</w:t>
            </w:r>
            <w:r>
              <w:rPr>
                <w:rFonts w:ascii="Arial" w:eastAsia="Arial" w:hAnsi="Arial" w:cs="Arial"/>
                <w:spacing w:val="1"/>
                <w:sz w:val="20"/>
              </w:rPr>
              <w:t>i</w:t>
            </w:r>
            <w:r>
              <w:rPr>
                <w:rFonts w:ascii="Arial" w:eastAsia="Arial" w:hAnsi="Arial" w:cs="Arial"/>
                <w:spacing w:val="-1"/>
                <w:sz w:val="20"/>
              </w:rPr>
              <w:t>e</w:t>
            </w:r>
            <w:r>
              <w:rPr>
                <w:rFonts w:ascii="Arial" w:eastAsia="Arial" w:hAnsi="Arial" w:cs="Arial"/>
                <w:sz w:val="20"/>
              </w:rPr>
              <w:t>s</w:t>
            </w:r>
            <w:r>
              <w:rPr>
                <w:rFonts w:ascii="Arial" w:eastAsia="Arial" w:hAnsi="Arial" w:cs="Arial"/>
                <w:spacing w:val="1"/>
                <w:sz w:val="20"/>
              </w:rPr>
              <w:t xml:space="preserve"> </w:t>
            </w:r>
            <w:r>
              <w:rPr>
                <w:rFonts w:ascii="Arial" w:eastAsia="Arial" w:hAnsi="Arial" w:cs="Arial"/>
                <w:spacing w:val="-1"/>
                <w:sz w:val="20"/>
              </w:rPr>
              <w:t>t</w:t>
            </w:r>
            <w:r>
              <w:rPr>
                <w:rFonts w:ascii="Arial" w:eastAsia="Arial" w:hAnsi="Arial" w:cs="Arial"/>
                <w:sz w:val="20"/>
              </w:rPr>
              <w:t>o</w:t>
            </w:r>
            <w:r>
              <w:rPr>
                <w:rFonts w:ascii="Arial" w:eastAsia="Arial" w:hAnsi="Arial" w:cs="Arial"/>
                <w:spacing w:val="55"/>
                <w:sz w:val="20"/>
              </w:rPr>
              <w:t xml:space="preserve"> </w:t>
            </w:r>
            <w:r>
              <w:rPr>
                <w:rFonts w:ascii="Arial" w:eastAsia="Arial" w:hAnsi="Arial" w:cs="Arial"/>
                <w:spacing w:val="-1"/>
                <w:sz w:val="20"/>
              </w:rPr>
              <w:t>b</w:t>
            </w:r>
            <w:r>
              <w:rPr>
                <w:rFonts w:ascii="Arial" w:eastAsia="Arial" w:hAnsi="Arial" w:cs="Arial"/>
                <w:sz w:val="20"/>
              </w:rPr>
              <w:t>e</w:t>
            </w:r>
            <w:r>
              <w:rPr>
                <w:rFonts w:ascii="Arial" w:eastAsia="Arial" w:hAnsi="Arial" w:cs="Arial"/>
                <w:spacing w:val="54"/>
                <w:sz w:val="20"/>
              </w:rPr>
              <w:t xml:space="preserve"> </w:t>
            </w:r>
            <w:r>
              <w:rPr>
                <w:rFonts w:ascii="Arial" w:eastAsia="Arial" w:hAnsi="Arial" w:cs="Arial"/>
                <w:spacing w:val="1"/>
                <w:sz w:val="20"/>
              </w:rPr>
              <w:t>c</w:t>
            </w:r>
            <w:r>
              <w:rPr>
                <w:rFonts w:ascii="Arial" w:eastAsia="Arial" w:hAnsi="Arial" w:cs="Arial"/>
                <w:spacing w:val="-1"/>
                <w:sz w:val="20"/>
              </w:rPr>
              <w:t>on</w:t>
            </w:r>
            <w:r>
              <w:rPr>
                <w:rFonts w:ascii="Arial" w:eastAsia="Arial" w:hAnsi="Arial" w:cs="Arial"/>
                <w:spacing w:val="1"/>
                <w:sz w:val="20"/>
              </w:rPr>
              <w:t>s</w:t>
            </w:r>
            <w:r>
              <w:rPr>
                <w:rFonts w:ascii="Arial" w:eastAsia="Arial" w:hAnsi="Arial" w:cs="Arial"/>
                <w:spacing w:val="2"/>
                <w:sz w:val="20"/>
              </w:rPr>
              <w:t>u</w:t>
            </w:r>
            <w:r>
              <w:rPr>
                <w:rFonts w:ascii="Arial" w:eastAsia="Arial" w:hAnsi="Arial" w:cs="Arial"/>
                <w:spacing w:val="4"/>
                <w:sz w:val="20"/>
              </w:rPr>
              <w:t>m</w:t>
            </w:r>
            <w:r>
              <w:rPr>
                <w:rFonts w:ascii="Arial" w:eastAsia="Arial" w:hAnsi="Arial" w:cs="Arial"/>
                <w:spacing w:val="-1"/>
                <w:sz w:val="20"/>
              </w:rPr>
              <w:t>e</w:t>
            </w:r>
            <w:r w:rsidR="00D94DB7">
              <w:rPr>
                <w:rFonts w:ascii="Arial" w:eastAsia="Arial" w:hAnsi="Arial" w:cs="Arial"/>
                <w:sz w:val="20"/>
              </w:rPr>
              <w:t xml:space="preserve">d </w:t>
            </w:r>
            <w:r>
              <w:rPr>
                <w:rFonts w:ascii="Arial" w:eastAsia="Arial" w:hAnsi="Arial" w:cs="Arial"/>
                <w:spacing w:val="-2"/>
                <w:sz w:val="20"/>
              </w:rPr>
              <w:t>i</w:t>
            </w:r>
            <w:r>
              <w:rPr>
                <w:rFonts w:ascii="Arial" w:eastAsia="Arial" w:hAnsi="Arial" w:cs="Arial"/>
                <w:sz w:val="20"/>
              </w:rPr>
              <w:t>n</w:t>
            </w:r>
            <w:r>
              <w:rPr>
                <w:rFonts w:ascii="Arial" w:eastAsia="Arial" w:hAnsi="Arial" w:cs="Arial"/>
                <w:spacing w:val="54"/>
                <w:sz w:val="20"/>
              </w:rPr>
              <w:t xml:space="preserve"> </w:t>
            </w:r>
            <w:r>
              <w:rPr>
                <w:rFonts w:ascii="Arial" w:eastAsia="Arial" w:hAnsi="Arial" w:cs="Arial"/>
                <w:spacing w:val="-1"/>
                <w:sz w:val="20"/>
              </w:rPr>
              <w:t>th</w:t>
            </w:r>
            <w:r>
              <w:rPr>
                <w:rFonts w:ascii="Arial" w:eastAsia="Arial" w:hAnsi="Arial" w:cs="Arial"/>
                <w:sz w:val="20"/>
              </w:rPr>
              <w:t>e</w:t>
            </w:r>
            <w:r>
              <w:rPr>
                <w:rFonts w:ascii="Arial" w:eastAsia="Arial" w:hAnsi="Arial" w:cs="Arial"/>
                <w:w w:val="99"/>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odu</w:t>
            </w:r>
            <w:r>
              <w:rPr>
                <w:rFonts w:ascii="Arial" w:eastAsia="Arial" w:hAnsi="Arial" w:cs="Arial"/>
                <w:spacing w:val="1"/>
                <w:sz w:val="20"/>
              </w:rPr>
              <w:t>c</w:t>
            </w:r>
            <w:r>
              <w:rPr>
                <w:rFonts w:ascii="Arial" w:eastAsia="Arial" w:hAnsi="Arial" w:cs="Arial"/>
                <w:spacing w:val="-1"/>
                <w:sz w:val="20"/>
              </w:rPr>
              <w:t>t</w:t>
            </w:r>
            <w:r>
              <w:rPr>
                <w:rFonts w:ascii="Arial" w:eastAsia="Arial" w:hAnsi="Arial" w:cs="Arial"/>
                <w:spacing w:val="1"/>
                <w:sz w:val="20"/>
              </w:rPr>
              <w:t>i</w:t>
            </w:r>
            <w:r>
              <w:rPr>
                <w:rFonts w:ascii="Arial" w:eastAsia="Arial" w:hAnsi="Arial" w:cs="Arial"/>
                <w:spacing w:val="-1"/>
                <w:sz w:val="20"/>
              </w:rPr>
              <w:t>o</w:t>
            </w:r>
            <w:r>
              <w:rPr>
                <w:rFonts w:ascii="Arial" w:eastAsia="Arial" w:hAnsi="Arial" w:cs="Arial"/>
                <w:sz w:val="20"/>
              </w:rPr>
              <w:t>n</w:t>
            </w:r>
            <w:r>
              <w:rPr>
                <w:rFonts w:ascii="Arial" w:eastAsia="Arial" w:hAnsi="Arial" w:cs="Arial"/>
                <w:spacing w:val="1"/>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z w:val="20"/>
              </w:rPr>
              <w:t>s</w:t>
            </w:r>
            <w:r>
              <w:rPr>
                <w:rFonts w:ascii="Arial" w:eastAsia="Arial" w:hAnsi="Arial" w:cs="Arial"/>
                <w:spacing w:val="3"/>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spacing w:val="2"/>
                <w:sz w:val="20"/>
              </w:rPr>
              <w:t xml:space="preserve"> </w:t>
            </w:r>
            <w:r>
              <w:rPr>
                <w:rFonts w:ascii="Arial" w:eastAsia="Arial" w:hAnsi="Arial" w:cs="Arial"/>
                <w:spacing w:val="-2"/>
                <w:sz w:val="20"/>
              </w:rPr>
              <w:t>i</w:t>
            </w:r>
            <w:r>
              <w:rPr>
                <w:rFonts w:ascii="Arial" w:eastAsia="Arial" w:hAnsi="Arial" w:cs="Arial"/>
                <w:sz w:val="20"/>
              </w:rPr>
              <w:t>n</w:t>
            </w:r>
            <w:r>
              <w:rPr>
                <w:rFonts w:ascii="Arial" w:eastAsia="Arial" w:hAnsi="Arial" w:cs="Arial"/>
                <w:spacing w:val="4"/>
                <w:sz w:val="20"/>
              </w:rPr>
              <w:t xml:space="preserve"> </w:t>
            </w:r>
            <w:r>
              <w:rPr>
                <w:rFonts w:ascii="Arial" w:eastAsia="Arial" w:hAnsi="Arial" w:cs="Arial"/>
                <w:spacing w:val="-1"/>
                <w:sz w:val="20"/>
              </w:rPr>
              <w:t>th</w:t>
            </w:r>
            <w:r>
              <w:rPr>
                <w:rFonts w:ascii="Arial" w:eastAsia="Arial" w:hAnsi="Arial" w:cs="Arial"/>
                <w:sz w:val="20"/>
              </w:rPr>
              <w:t>e</w:t>
            </w:r>
            <w:r>
              <w:rPr>
                <w:rFonts w:ascii="Arial" w:eastAsia="Arial" w:hAnsi="Arial" w:cs="Arial"/>
                <w:spacing w:val="2"/>
                <w:sz w:val="20"/>
              </w:rPr>
              <w:t xml:space="preserve"> </w:t>
            </w:r>
            <w:r>
              <w:rPr>
                <w:rFonts w:ascii="Arial" w:eastAsia="Arial" w:hAnsi="Arial" w:cs="Arial"/>
                <w:sz w:val="20"/>
              </w:rPr>
              <w:t>r</w:t>
            </w:r>
            <w:r>
              <w:rPr>
                <w:rFonts w:ascii="Arial" w:eastAsia="Arial" w:hAnsi="Arial" w:cs="Arial"/>
                <w:spacing w:val="-1"/>
                <w:sz w:val="20"/>
              </w:rPr>
              <w:t>en</w:t>
            </w:r>
            <w:r>
              <w:rPr>
                <w:rFonts w:ascii="Arial" w:eastAsia="Arial" w:hAnsi="Arial" w:cs="Arial"/>
                <w:spacing w:val="2"/>
                <w:sz w:val="20"/>
              </w:rPr>
              <w:t>d</w:t>
            </w:r>
            <w:r>
              <w:rPr>
                <w:rFonts w:ascii="Arial" w:eastAsia="Arial" w:hAnsi="Arial" w:cs="Arial"/>
                <w:spacing w:val="-1"/>
                <w:sz w:val="20"/>
              </w:rPr>
              <w:t>e</w:t>
            </w:r>
            <w:r>
              <w:rPr>
                <w:rFonts w:ascii="Arial" w:eastAsia="Arial" w:hAnsi="Arial" w:cs="Arial"/>
                <w:sz w:val="20"/>
              </w:rPr>
              <w:t>r</w:t>
            </w:r>
            <w:r>
              <w:rPr>
                <w:rFonts w:ascii="Arial" w:eastAsia="Arial" w:hAnsi="Arial" w:cs="Arial"/>
                <w:spacing w:val="-2"/>
                <w:sz w:val="20"/>
              </w:rPr>
              <w:t>i</w:t>
            </w:r>
            <w:r>
              <w:rPr>
                <w:rFonts w:ascii="Arial" w:eastAsia="Arial" w:hAnsi="Arial" w:cs="Arial"/>
                <w:spacing w:val="2"/>
                <w:sz w:val="20"/>
              </w:rPr>
              <w:t>n</w:t>
            </w:r>
            <w:r>
              <w:rPr>
                <w:rFonts w:ascii="Arial" w:eastAsia="Arial" w:hAnsi="Arial" w:cs="Arial"/>
                <w:sz w:val="20"/>
              </w:rPr>
              <w:t>g</w:t>
            </w:r>
            <w:r>
              <w:rPr>
                <w:rFonts w:ascii="Arial" w:eastAsia="Arial" w:hAnsi="Arial" w:cs="Arial"/>
                <w:spacing w:val="1"/>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4"/>
                <w:sz w:val="20"/>
              </w:rPr>
              <w:t xml:space="preserve"> </w:t>
            </w:r>
            <w:r>
              <w:rPr>
                <w:rFonts w:ascii="Arial" w:eastAsia="Arial" w:hAnsi="Arial" w:cs="Arial"/>
                <w:spacing w:val="1"/>
                <w:sz w:val="20"/>
              </w:rPr>
              <w:t>s</w:t>
            </w:r>
            <w:r>
              <w:rPr>
                <w:rFonts w:ascii="Arial" w:eastAsia="Arial" w:hAnsi="Arial" w:cs="Arial"/>
                <w:spacing w:val="-1"/>
                <w:sz w:val="20"/>
              </w:rPr>
              <w:t>e</w:t>
            </w:r>
            <w:r>
              <w:rPr>
                <w:rFonts w:ascii="Arial" w:eastAsia="Arial" w:hAnsi="Arial" w:cs="Arial"/>
                <w:sz w:val="20"/>
              </w:rPr>
              <w:t>r</w:t>
            </w:r>
            <w:r>
              <w:rPr>
                <w:rFonts w:ascii="Arial" w:eastAsia="Arial" w:hAnsi="Arial" w:cs="Arial"/>
                <w:spacing w:val="-2"/>
                <w:sz w:val="20"/>
              </w:rPr>
              <w:t>vi</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z w:val="20"/>
              </w:rPr>
              <w:t>s</w:t>
            </w:r>
            <w:r>
              <w:rPr>
                <w:rFonts w:ascii="Arial" w:eastAsia="Arial" w:hAnsi="Arial" w:cs="Arial"/>
                <w:spacing w:val="3"/>
                <w:sz w:val="20"/>
              </w:rPr>
              <w:t xml:space="preserve"> </w:t>
            </w:r>
            <w:r>
              <w:rPr>
                <w:rFonts w:ascii="Arial" w:eastAsia="Arial" w:hAnsi="Arial" w:cs="Arial"/>
                <w:spacing w:val="-1"/>
                <w:sz w:val="20"/>
              </w:rPr>
              <w:t>a</w:t>
            </w:r>
            <w:r>
              <w:rPr>
                <w:rFonts w:ascii="Arial" w:eastAsia="Arial" w:hAnsi="Arial" w:cs="Arial"/>
                <w:sz w:val="20"/>
              </w:rPr>
              <w:t>t</w:t>
            </w:r>
            <w:r>
              <w:rPr>
                <w:rFonts w:ascii="Arial" w:eastAsia="Arial" w:hAnsi="Arial" w:cs="Arial"/>
                <w:spacing w:val="1"/>
                <w:sz w:val="20"/>
              </w:rPr>
              <w:t xml:space="preserve"> </w:t>
            </w:r>
            <w:r>
              <w:rPr>
                <w:rFonts w:ascii="Arial" w:eastAsia="Arial" w:hAnsi="Arial" w:cs="Arial"/>
                <w:spacing w:val="-1"/>
                <w:sz w:val="20"/>
              </w:rPr>
              <w:t>n</w:t>
            </w:r>
            <w:r>
              <w:rPr>
                <w:rFonts w:ascii="Arial" w:eastAsia="Arial" w:hAnsi="Arial" w:cs="Arial"/>
                <w:sz w:val="20"/>
              </w:rPr>
              <w:t>o</w:t>
            </w:r>
            <w:r>
              <w:rPr>
                <w:rFonts w:ascii="Arial" w:eastAsia="Arial" w:hAnsi="Arial" w:cs="Arial"/>
                <w:spacing w:val="2"/>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w w:val="99"/>
                <w:sz w:val="20"/>
              </w:rPr>
              <w:t xml:space="preserve"> </w:t>
            </w:r>
            <w:r>
              <w:rPr>
                <w:rFonts w:ascii="Arial" w:eastAsia="Arial" w:hAnsi="Arial" w:cs="Arial"/>
                <w:spacing w:val="-1"/>
                <w:sz w:val="20"/>
              </w:rPr>
              <w:t>no</w:t>
            </w:r>
            <w:r>
              <w:rPr>
                <w:rFonts w:ascii="Arial" w:eastAsia="Arial" w:hAnsi="Arial" w:cs="Arial"/>
                <w:spacing w:val="4"/>
                <w:sz w:val="20"/>
              </w:rPr>
              <w:t>m</w:t>
            </w:r>
            <w:r>
              <w:rPr>
                <w:rFonts w:ascii="Arial" w:eastAsia="Arial" w:hAnsi="Arial" w:cs="Arial"/>
                <w:spacing w:val="-2"/>
                <w:sz w:val="20"/>
              </w:rPr>
              <w:t>i</w:t>
            </w:r>
            <w:r>
              <w:rPr>
                <w:rFonts w:ascii="Arial" w:eastAsia="Arial" w:hAnsi="Arial" w:cs="Arial"/>
                <w:spacing w:val="-1"/>
                <w:sz w:val="20"/>
              </w:rPr>
              <w:t>na</w:t>
            </w:r>
            <w:r>
              <w:rPr>
                <w:rFonts w:ascii="Arial" w:eastAsia="Arial" w:hAnsi="Arial" w:cs="Arial"/>
                <w:sz w:val="20"/>
              </w:rPr>
              <w:t>l</w:t>
            </w:r>
            <w:r>
              <w:rPr>
                <w:rFonts w:ascii="Arial" w:eastAsia="Arial" w:hAnsi="Arial" w:cs="Arial"/>
                <w:spacing w:val="-22"/>
                <w:sz w:val="20"/>
              </w:rPr>
              <w:t xml:space="preserve"> </w:t>
            </w:r>
            <w:r>
              <w:rPr>
                <w:rFonts w:ascii="Arial" w:eastAsia="Arial" w:hAnsi="Arial" w:cs="Arial"/>
                <w:spacing w:val="1"/>
                <w:sz w:val="20"/>
              </w:rPr>
              <w:t>c</w:t>
            </w:r>
            <w:r>
              <w:rPr>
                <w:rFonts w:ascii="Arial" w:eastAsia="Arial" w:hAnsi="Arial" w:cs="Arial"/>
                <w:spacing w:val="-1"/>
                <w:sz w:val="20"/>
              </w:rPr>
              <w:t>on</w:t>
            </w:r>
            <w:r>
              <w:rPr>
                <w:rFonts w:ascii="Arial" w:eastAsia="Arial" w:hAnsi="Arial" w:cs="Arial"/>
                <w:spacing w:val="3"/>
                <w:sz w:val="20"/>
              </w:rPr>
              <w:t>s</w:t>
            </w:r>
            <w:r>
              <w:rPr>
                <w:rFonts w:ascii="Arial" w:eastAsia="Arial" w:hAnsi="Arial" w:cs="Arial"/>
                <w:spacing w:val="-2"/>
                <w:sz w:val="20"/>
              </w:rPr>
              <w:t>i</w:t>
            </w:r>
            <w:r>
              <w:rPr>
                <w:rFonts w:ascii="Arial" w:eastAsia="Arial" w:hAnsi="Arial" w:cs="Arial"/>
                <w:spacing w:val="-1"/>
                <w:sz w:val="20"/>
              </w:rPr>
              <w:t>de</w:t>
            </w:r>
            <w:r>
              <w:rPr>
                <w:rFonts w:ascii="Arial" w:eastAsia="Arial" w:hAnsi="Arial" w:cs="Arial"/>
                <w:sz w:val="20"/>
              </w:rPr>
              <w:t>r</w:t>
            </w:r>
            <w:r>
              <w:rPr>
                <w:rFonts w:ascii="Arial" w:eastAsia="Arial" w:hAnsi="Arial" w:cs="Arial"/>
                <w:spacing w:val="2"/>
                <w:sz w:val="20"/>
              </w:rPr>
              <w:t>a</w:t>
            </w:r>
            <w:r>
              <w:rPr>
                <w:rFonts w:ascii="Arial" w:eastAsia="Arial" w:hAnsi="Arial" w:cs="Arial"/>
                <w:spacing w:val="-1"/>
                <w:sz w:val="20"/>
              </w:rPr>
              <w:t>t</w:t>
            </w:r>
            <w:r>
              <w:rPr>
                <w:rFonts w:ascii="Arial" w:eastAsia="Arial" w:hAnsi="Arial" w:cs="Arial"/>
                <w:spacing w:val="-2"/>
                <w:sz w:val="20"/>
              </w:rPr>
              <w:t>i</w:t>
            </w:r>
            <w:r>
              <w:rPr>
                <w:rFonts w:ascii="Arial" w:eastAsia="Arial" w:hAnsi="Arial" w:cs="Arial"/>
                <w:spacing w:val="2"/>
                <w:sz w:val="20"/>
              </w:rPr>
              <w:t>o</w:t>
            </w:r>
            <w:r>
              <w:rPr>
                <w:rFonts w:ascii="Arial" w:eastAsia="Arial" w:hAnsi="Arial" w:cs="Arial"/>
                <w:spacing w:val="-1"/>
                <w:sz w:val="20"/>
              </w:rPr>
              <w:t>n</w:t>
            </w:r>
            <w:r>
              <w:rPr>
                <w:rFonts w:ascii="Arial" w:eastAsia="Arial" w:hAnsi="Arial" w:cs="Arial"/>
                <w:sz w:val="20"/>
              </w:rPr>
              <w:t>.</w:t>
            </w:r>
          </w:p>
        </w:tc>
      </w:tr>
    </w:tbl>
    <w:p w14:paraId="02DF8C35" w14:textId="77777777" w:rsidR="003379B0" w:rsidRDefault="003379B0" w:rsidP="00BB12E1">
      <w:pPr>
        <w:spacing w:line="271" w:lineRule="auto"/>
        <w:ind w:left="993"/>
        <w:jc w:val="both"/>
        <w:rPr>
          <w:rFonts w:ascii="Arial" w:eastAsia="Arial" w:hAnsi="Arial"/>
        </w:rPr>
        <w:sectPr w:rsidR="003379B0" w:rsidSect="00313C0D">
          <w:footerReference w:type="default" r:id="rId42"/>
          <w:type w:val="continuous"/>
          <w:pgSz w:w="11900" w:h="16840"/>
          <w:pgMar w:top="920" w:right="1275" w:bottom="1300" w:left="660" w:header="725" w:footer="1117" w:gutter="0"/>
          <w:cols w:space="720"/>
        </w:sectPr>
      </w:pPr>
    </w:p>
    <w:p w14:paraId="02DF8C36" w14:textId="77777777" w:rsidR="003379B0" w:rsidRPr="008A0437" w:rsidRDefault="003379B0" w:rsidP="00EE4C04">
      <w:pPr>
        <w:pStyle w:val="Heading2"/>
        <w:tabs>
          <w:tab w:val="left" w:pos="3153"/>
        </w:tabs>
        <w:ind w:left="993"/>
      </w:pPr>
      <w:bookmarkStart w:id="28" w:name="_TOC_250043"/>
      <w:bookmarkStart w:id="29" w:name="_Toc473729220"/>
      <w:r>
        <w:rPr>
          <w:spacing w:val="-1"/>
        </w:rPr>
        <w:lastRenderedPageBreak/>
        <w:t>H</w:t>
      </w:r>
      <w:r>
        <w:rPr>
          <w:spacing w:val="2"/>
        </w:rPr>
        <w:t>o</w:t>
      </w:r>
      <w:r>
        <w:t>w</w:t>
      </w:r>
      <w:r w:rsidR="008A0437">
        <w:t xml:space="preserve"> </w:t>
      </w:r>
      <w:r>
        <w:rPr>
          <w:spacing w:val="1"/>
        </w:rPr>
        <w:t>i</w:t>
      </w:r>
      <w:r w:rsidR="008A0437">
        <w:t xml:space="preserve">s </w:t>
      </w:r>
      <w:r>
        <w:rPr>
          <w:spacing w:val="1"/>
        </w:rPr>
        <w:t>i</w:t>
      </w:r>
      <w:r>
        <w:t>n</w:t>
      </w:r>
      <w:r>
        <w:rPr>
          <w:spacing w:val="1"/>
        </w:rPr>
        <w:t>v</w:t>
      </w:r>
      <w:r>
        <w:t>ento</w:t>
      </w:r>
      <w:r>
        <w:rPr>
          <w:spacing w:val="1"/>
        </w:rPr>
        <w:t>r</w:t>
      </w:r>
      <w:r w:rsidR="00EE4C04">
        <w:t xml:space="preserve">y </w:t>
      </w:r>
      <w:r>
        <w:rPr>
          <w:spacing w:val="1"/>
        </w:rPr>
        <w:t>r</w:t>
      </w:r>
      <w:r>
        <w:t>equ</w:t>
      </w:r>
      <w:r>
        <w:rPr>
          <w:spacing w:val="1"/>
        </w:rPr>
        <w:t>i</w:t>
      </w:r>
      <w:r>
        <w:rPr>
          <w:spacing w:val="-1"/>
        </w:rPr>
        <w:t>r</w:t>
      </w:r>
      <w:r w:rsidR="008A0437">
        <w:t xml:space="preserve">ed to be </w:t>
      </w:r>
      <w:r>
        <w:rPr>
          <w:spacing w:val="-1"/>
        </w:rPr>
        <w:t>r</w:t>
      </w:r>
      <w:r>
        <w:t>e</w:t>
      </w:r>
      <w:r>
        <w:rPr>
          <w:spacing w:val="1"/>
        </w:rPr>
        <w:t>c</w:t>
      </w:r>
      <w:r>
        <w:t>ogn</w:t>
      </w:r>
      <w:r>
        <w:rPr>
          <w:spacing w:val="1"/>
        </w:rPr>
        <w:t>is</w:t>
      </w:r>
      <w:r w:rsidR="008A0437">
        <w:t xml:space="preserve">ed, </w:t>
      </w:r>
      <w:r>
        <w:t>mea</w:t>
      </w:r>
      <w:r>
        <w:rPr>
          <w:spacing w:val="1"/>
        </w:rPr>
        <w:t>s</w:t>
      </w:r>
      <w:r>
        <w:t>u</w:t>
      </w:r>
      <w:r>
        <w:rPr>
          <w:spacing w:val="-1"/>
        </w:rPr>
        <w:t>r</w:t>
      </w:r>
      <w:r w:rsidR="008A0437">
        <w:t xml:space="preserve">ed </w:t>
      </w:r>
      <w:r>
        <w:rPr>
          <w:w w:val="95"/>
        </w:rPr>
        <w:t>and</w:t>
      </w:r>
      <w:r w:rsidR="008A0437">
        <w:rPr>
          <w:w w:val="99"/>
        </w:rPr>
        <w:t xml:space="preserve"> </w:t>
      </w:r>
      <w:r>
        <w:t>d</w:t>
      </w:r>
      <w:r>
        <w:rPr>
          <w:spacing w:val="1"/>
        </w:rPr>
        <w:t>iscl</w:t>
      </w:r>
      <w:r>
        <w:t>o</w:t>
      </w:r>
      <w:r>
        <w:rPr>
          <w:spacing w:val="1"/>
        </w:rPr>
        <w:t>s</w:t>
      </w:r>
      <w:r>
        <w:t>ed?</w:t>
      </w:r>
      <w:bookmarkEnd w:id="28"/>
      <w:bookmarkEnd w:id="29"/>
    </w:p>
    <w:p w14:paraId="02DF8C37" w14:textId="77777777" w:rsidR="003379B0" w:rsidRPr="008A0437" w:rsidRDefault="003379B0" w:rsidP="00BB12E1">
      <w:pPr>
        <w:pStyle w:val="BodyText"/>
        <w:spacing w:line="272" w:lineRule="auto"/>
        <w:ind w:left="993" w:right="141"/>
        <w:jc w:val="both"/>
      </w:pPr>
      <w:r>
        <w:rPr>
          <w:spacing w:val="-1"/>
        </w:rPr>
        <w:t>I</w:t>
      </w:r>
      <w:r>
        <w:t>n</w:t>
      </w:r>
      <w:r>
        <w:rPr>
          <w:spacing w:val="6"/>
        </w:rPr>
        <w:t xml:space="preserve"> </w:t>
      </w:r>
      <w:r>
        <w:rPr>
          <w:spacing w:val="-1"/>
        </w:rPr>
        <w:t>a</w:t>
      </w:r>
      <w:r>
        <w:rPr>
          <w:spacing w:val="1"/>
        </w:rPr>
        <w:t>cc</w:t>
      </w:r>
      <w:r>
        <w:rPr>
          <w:spacing w:val="-1"/>
        </w:rPr>
        <w:t>o</w:t>
      </w:r>
      <w:r>
        <w:t>r</w:t>
      </w:r>
      <w:r>
        <w:rPr>
          <w:spacing w:val="-1"/>
        </w:rPr>
        <w:t>dan</w:t>
      </w:r>
      <w:r>
        <w:rPr>
          <w:spacing w:val="1"/>
        </w:rPr>
        <w:t>c</w:t>
      </w:r>
      <w:r>
        <w:t>e</w:t>
      </w:r>
      <w:r>
        <w:rPr>
          <w:spacing w:val="9"/>
        </w:rPr>
        <w:t xml:space="preserve"> </w:t>
      </w:r>
      <w:r>
        <w:t>w</w:t>
      </w:r>
      <w:r>
        <w:rPr>
          <w:spacing w:val="-2"/>
        </w:rPr>
        <w:t>i</w:t>
      </w:r>
      <w:r>
        <w:rPr>
          <w:spacing w:val="-1"/>
        </w:rPr>
        <w:t>t</w:t>
      </w:r>
      <w:r>
        <w:t>h</w:t>
      </w:r>
      <w:r>
        <w:rPr>
          <w:spacing w:val="6"/>
        </w:rPr>
        <w:t xml:space="preserve"> </w:t>
      </w:r>
      <w:r>
        <w:rPr>
          <w:spacing w:val="-1"/>
        </w:rPr>
        <w:t>pa</w:t>
      </w:r>
      <w:r>
        <w:rPr>
          <w:spacing w:val="3"/>
        </w:rPr>
        <w:t>r</w:t>
      </w:r>
      <w:r>
        <w:rPr>
          <w:spacing w:val="-1"/>
        </w:rPr>
        <w:t>ag</w:t>
      </w:r>
      <w:r>
        <w:t>r</w:t>
      </w:r>
      <w:r>
        <w:rPr>
          <w:spacing w:val="2"/>
        </w:rPr>
        <w:t>a</w:t>
      </w:r>
      <w:r>
        <w:rPr>
          <w:spacing w:val="-1"/>
        </w:rPr>
        <w:t>p</w:t>
      </w:r>
      <w:r>
        <w:t>h</w:t>
      </w:r>
      <w:r>
        <w:rPr>
          <w:spacing w:val="7"/>
        </w:rPr>
        <w:t xml:space="preserve"> </w:t>
      </w:r>
      <w:r>
        <w:rPr>
          <w:spacing w:val="-1"/>
        </w:rPr>
        <w:t>A</w:t>
      </w:r>
      <w:r>
        <w:rPr>
          <w:spacing w:val="2"/>
        </w:rPr>
        <w:t>U</w:t>
      </w:r>
      <w:r>
        <w:t>S</w:t>
      </w:r>
      <w:r>
        <w:rPr>
          <w:spacing w:val="6"/>
        </w:rPr>
        <w:t xml:space="preserve"> </w:t>
      </w:r>
      <w:r>
        <w:rPr>
          <w:spacing w:val="-1"/>
        </w:rPr>
        <w:t>9.</w:t>
      </w:r>
      <w:r>
        <w:t>1</w:t>
      </w:r>
      <w:r>
        <w:rPr>
          <w:spacing w:val="6"/>
        </w:rPr>
        <w:t xml:space="preserve"> </w:t>
      </w:r>
      <w:r>
        <w:rPr>
          <w:spacing w:val="-1"/>
        </w:rPr>
        <w:t>o</w:t>
      </w:r>
      <w:r>
        <w:t>f</w:t>
      </w:r>
      <w:r>
        <w:rPr>
          <w:spacing w:val="9"/>
        </w:rPr>
        <w:t xml:space="preserve"> </w:t>
      </w:r>
      <w:r>
        <w:rPr>
          <w:spacing w:val="1"/>
        </w:rPr>
        <w:t>A</w:t>
      </w:r>
      <w:r>
        <w:rPr>
          <w:spacing w:val="-1"/>
        </w:rPr>
        <w:t>A</w:t>
      </w:r>
      <w:r>
        <w:rPr>
          <w:spacing w:val="1"/>
        </w:rPr>
        <w:t>S</w:t>
      </w:r>
      <w:r>
        <w:t>B</w:t>
      </w:r>
      <w:r>
        <w:rPr>
          <w:spacing w:val="6"/>
        </w:rPr>
        <w:t xml:space="preserve"> </w:t>
      </w:r>
      <w:r>
        <w:rPr>
          <w:spacing w:val="-1"/>
        </w:rPr>
        <w:t>10</w:t>
      </w:r>
      <w:r>
        <w:rPr>
          <w:spacing w:val="2"/>
        </w:rPr>
        <w:t>2</w:t>
      </w:r>
      <w:r>
        <w:t>,</w:t>
      </w:r>
      <w:r>
        <w:rPr>
          <w:spacing w:val="6"/>
        </w:rPr>
        <w:t xml:space="preserve"> </w:t>
      </w:r>
      <w:r>
        <w:rPr>
          <w:spacing w:val="1"/>
        </w:rPr>
        <w:t>i</w:t>
      </w:r>
      <w:r>
        <w:rPr>
          <w:spacing w:val="-1"/>
        </w:rPr>
        <w:t>n</w:t>
      </w:r>
      <w:r>
        <w:rPr>
          <w:spacing w:val="-2"/>
        </w:rPr>
        <w:t>v</w:t>
      </w:r>
      <w:r>
        <w:rPr>
          <w:spacing w:val="2"/>
        </w:rPr>
        <w:t>e</w:t>
      </w:r>
      <w:r>
        <w:rPr>
          <w:spacing w:val="-1"/>
        </w:rPr>
        <w:t>nto</w:t>
      </w:r>
      <w:r>
        <w:t>r</w:t>
      </w:r>
      <w:r>
        <w:rPr>
          <w:spacing w:val="1"/>
        </w:rPr>
        <w:t>i</w:t>
      </w:r>
      <w:r>
        <w:rPr>
          <w:spacing w:val="-1"/>
        </w:rPr>
        <w:t>e</w:t>
      </w:r>
      <w:r>
        <w:t>s</w:t>
      </w:r>
      <w:r>
        <w:rPr>
          <w:spacing w:val="8"/>
        </w:rPr>
        <w:t xml:space="preserve"> </w:t>
      </w:r>
      <w:r>
        <w:rPr>
          <w:spacing w:val="-1"/>
        </w:rPr>
        <w:t>he</w:t>
      </w:r>
      <w:r>
        <w:rPr>
          <w:spacing w:val="1"/>
        </w:rPr>
        <w:t>l</w:t>
      </w:r>
      <w:r>
        <w:t>d</w:t>
      </w:r>
      <w:r>
        <w:rPr>
          <w:spacing w:val="7"/>
        </w:rPr>
        <w:t xml:space="preserve"> </w:t>
      </w:r>
      <w:r>
        <w:rPr>
          <w:spacing w:val="2"/>
        </w:rPr>
        <w:t>f</w:t>
      </w:r>
      <w:r>
        <w:rPr>
          <w:spacing w:val="-1"/>
        </w:rPr>
        <w:t>o</w:t>
      </w:r>
      <w:r>
        <w:t>r</w:t>
      </w:r>
      <w:r>
        <w:rPr>
          <w:spacing w:val="7"/>
        </w:rPr>
        <w:t xml:space="preserve"> </w:t>
      </w:r>
      <w:r>
        <w:rPr>
          <w:spacing w:val="-1"/>
        </w:rPr>
        <w:t>d</w:t>
      </w:r>
      <w:r>
        <w:rPr>
          <w:spacing w:val="-2"/>
        </w:rPr>
        <w:t>i</w:t>
      </w:r>
      <w:r>
        <w:rPr>
          <w:spacing w:val="1"/>
        </w:rPr>
        <w:t>s</w:t>
      </w:r>
      <w:r>
        <w:rPr>
          <w:spacing w:val="-1"/>
        </w:rPr>
        <w:t>t</w:t>
      </w:r>
      <w:r>
        <w:t>r</w:t>
      </w:r>
      <w:r>
        <w:rPr>
          <w:spacing w:val="-2"/>
        </w:rPr>
        <w:t>i</w:t>
      </w:r>
      <w:r>
        <w:rPr>
          <w:spacing w:val="-1"/>
        </w:rPr>
        <w:t>bu</w:t>
      </w:r>
      <w:r>
        <w:rPr>
          <w:spacing w:val="2"/>
        </w:rPr>
        <w:t>t</w:t>
      </w:r>
      <w:r>
        <w:rPr>
          <w:spacing w:val="-2"/>
        </w:rPr>
        <w:t>i</w:t>
      </w:r>
      <w:r>
        <w:rPr>
          <w:spacing w:val="-1"/>
        </w:rPr>
        <w:t>o</w:t>
      </w:r>
      <w:r>
        <w:t>n</w:t>
      </w:r>
      <w:r>
        <w:rPr>
          <w:spacing w:val="7"/>
        </w:rPr>
        <w:t xml:space="preserve"> </w:t>
      </w:r>
      <w:r>
        <w:rPr>
          <w:spacing w:val="-1"/>
        </w:rPr>
        <w:t>a</w:t>
      </w:r>
      <w:r>
        <w:t>t</w:t>
      </w:r>
      <w:r>
        <w:rPr>
          <w:spacing w:val="8"/>
        </w:rPr>
        <w:t xml:space="preserve"> </w:t>
      </w:r>
      <w:r>
        <w:rPr>
          <w:spacing w:val="-1"/>
        </w:rPr>
        <w:t>n</w:t>
      </w:r>
      <w:r>
        <w:t>o</w:t>
      </w:r>
      <w:r>
        <w:rPr>
          <w:spacing w:val="7"/>
        </w:rPr>
        <w:t xml:space="preserve"> </w:t>
      </w:r>
      <w:r>
        <w:rPr>
          <w:spacing w:val="1"/>
        </w:rPr>
        <w:t>c</w:t>
      </w:r>
      <w:r>
        <w:rPr>
          <w:spacing w:val="-1"/>
        </w:rPr>
        <w:t>ha</w:t>
      </w:r>
      <w:r>
        <w:t>r</w:t>
      </w:r>
      <w:r>
        <w:rPr>
          <w:spacing w:val="-1"/>
        </w:rPr>
        <w:t>g</w:t>
      </w:r>
      <w:r>
        <w:t>e</w:t>
      </w:r>
      <w:r>
        <w:rPr>
          <w:spacing w:val="8"/>
        </w:rPr>
        <w:t xml:space="preserve"> </w:t>
      </w:r>
      <w:r>
        <w:rPr>
          <w:spacing w:val="-1"/>
        </w:rPr>
        <w:t>o</w:t>
      </w:r>
      <w:r>
        <w:t>r</w:t>
      </w:r>
      <w:r>
        <w:rPr>
          <w:spacing w:val="8"/>
        </w:rPr>
        <w:t xml:space="preserve"> </w:t>
      </w:r>
      <w:r>
        <w:rPr>
          <w:spacing w:val="2"/>
        </w:rPr>
        <w:t>f</w:t>
      </w:r>
      <w:r>
        <w:rPr>
          <w:spacing w:val="-1"/>
        </w:rPr>
        <w:t>o</w:t>
      </w:r>
      <w:r>
        <w:t>r</w:t>
      </w:r>
      <w:r>
        <w:rPr>
          <w:spacing w:val="8"/>
        </w:rPr>
        <w:t xml:space="preserve"> </w:t>
      </w:r>
      <w:r>
        <w:t>a</w:t>
      </w:r>
      <w:r>
        <w:rPr>
          <w:spacing w:val="6"/>
        </w:rPr>
        <w:t xml:space="preserve"> </w:t>
      </w:r>
      <w:r>
        <w:rPr>
          <w:spacing w:val="-3"/>
        </w:rPr>
        <w:t>n</w:t>
      </w:r>
      <w:r>
        <w:rPr>
          <w:spacing w:val="-1"/>
        </w:rPr>
        <w:t>o</w:t>
      </w:r>
      <w:r>
        <w:rPr>
          <w:spacing w:val="4"/>
        </w:rPr>
        <w:t>m</w:t>
      </w:r>
      <w:r>
        <w:rPr>
          <w:spacing w:val="-2"/>
        </w:rPr>
        <w:t>i</w:t>
      </w:r>
      <w:r>
        <w:rPr>
          <w:spacing w:val="-1"/>
        </w:rPr>
        <w:t>na</w:t>
      </w:r>
      <w:r>
        <w:t>l</w:t>
      </w:r>
      <w:r>
        <w:rPr>
          <w:w w:val="99"/>
        </w:rPr>
        <w:t xml:space="preserve"> </w:t>
      </w:r>
      <w:r>
        <w:rPr>
          <w:spacing w:val="1"/>
        </w:rPr>
        <w:t>c</w:t>
      </w:r>
      <w:r>
        <w:rPr>
          <w:spacing w:val="-1"/>
        </w:rPr>
        <w:t>ha</w:t>
      </w:r>
      <w:r>
        <w:t>r</w:t>
      </w:r>
      <w:r>
        <w:rPr>
          <w:spacing w:val="-1"/>
        </w:rPr>
        <w:t>g</w:t>
      </w:r>
      <w:r>
        <w:t>e</w:t>
      </w:r>
      <w:r>
        <w:rPr>
          <w:spacing w:val="-7"/>
        </w:rPr>
        <w:t xml:space="preserve"> </w:t>
      </w:r>
      <w:r>
        <w:rPr>
          <w:spacing w:val="4"/>
        </w:rPr>
        <w:t>m</w:t>
      </w:r>
      <w:r>
        <w:rPr>
          <w:spacing w:val="-1"/>
        </w:rPr>
        <w:t>u</w:t>
      </w:r>
      <w:r>
        <w:rPr>
          <w:spacing w:val="1"/>
        </w:rPr>
        <w:t>s</w:t>
      </w:r>
      <w:r>
        <w:t>t</w:t>
      </w:r>
      <w:r>
        <w:rPr>
          <w:spacing w:val="-6"/>
        </w:rPr>
        <w:t xml:space="preserve"> </w:t>
      </w:r>
      <w:r>
        <w:rPr>
          <w:spacing w:val="-1"/>
        </w:rPr>
        <w:t>b</w:t>
      </w:r>
      <w:r>
        <w:t>e</w:t>
      </w:r>
      <w:r>
        <w:rPr>
          <w:spacing w:val="-6"/>
        </w:rPr>
        <w:t xml:space="preserve"> </w:t>
      </w:r>
      <w:r>
        <w:rPr>
          <w:spacing w:val="4"/>
        </w:rPr>
        <w:t>m</w:t>
      </w:r>
      <w:r>
        <w:rPr>
          <w:spacing w:val="-1"/>
        </w:rPr>
        <w:t>ea</w:t>
      </w:r>
      <w:r>
        <w:rPr>
          <w:spacing w:val="1"/>
        </w:rPr>
        <w:t>s</w:t>
      </w:r>
      <w:r>
        <w:rPr>
          <w:spacing w:val="-1"/>
        </w:rPr>
        <w:t>u</w:t>
      </w:r>
      <w:r>
        <w:t>r</w:t>
      </w:r>
      <w:r>
        <w:rPr>
          <w:spacing w:val="-1"/>
        </w:rPr>
        <w:t>e</w:t>
      </w:r>
      <w:r>
        <w:t>d</w:t>
      </w:r>
      <w:r>
        <w:rPr>
          <w:spacing w:val="-6"/>
        </w:rPr>
        <w:t xml:space="preserve"> </w:t>
      </w:r>
      <w:r>
        <w:rPr>
          <w:spacing w:val="-1"/>
        </w:rPr>
        <w:t>a</w:t>
      </w:r>
      <w:r>
        <w:t>t</w:t>
      </w:r>
      <w:r>
        <w:rPr>
          <w:spacing w:val="-7"/>
        </w:rPr>
        <w:t xml:space="preserve"> </w:t>
      </w:r>
      <w:r>
        <w:rPr>
          <w:spacing w:val="1"/>
        </w:rPr>
        <w:t>c</w:t>
      </w:r>
      <w:r>
        <w:rPr>
          <w:spacing w:val="-1"/>
        </w:rPr>
        <w:t>o</w:t>
      </w:r>
      <w:r>
        <w:rPr>
          <w:spacing w:val="1"/>
        </w:rPr>
        <w:t>s</w:t>
      </w:r>
      <w:r>
        <w:rPr>
          <w:spacing w:val="-1"/>
        </w:rPr>
        <w:t>t</w:t>
      </w:r>
      <w:r>
        <w:t>,</w:t>
      </w:r>
      <w:r>
        <w:rPr>
          <w:spacing w:val="-6"/>
        </w:rPr>
        <w:t xml:space="preserve"> </w:t>
      </w:r>
      <w:r>
        <w:rPr>
          <w:spacing w:val="2"/>
        </w:rPr>
        <w:t>a</w:t>
      </w:r>
      <w:r>
        <w:rPr>
          <w:spacing w:val="-1"/>
        </w:rPr>
        <w:t>d</w:t>
      </w:r>
      <w:r>
        <w:rPr>
          <w:spacing w:val="1"/>
        </w:rPr>
        <w:t>j</w:t>
      </w:r>
      <w:r>
        <w:rPr>
          <w:spacing w:val="-1"/>
        </w:rPr>
        <w:t>u</w:t>
      </w:r>
      <w:r>
        <w:rPr>
          <w:spacing w:val="1"/>
        </w:rPr>
        <w:t>s</w:t>
      </w:r>
      <w:r>
        <w:rPr>
          <w:spacing w:val="-1"/>
        </w:rPr>
        <w:t>te</w:t>
      </w:r>
      <w:r>
        <w:t>d</w:t>
      </w:r>
      <w:r>
        <w:rPr>
          <w:spacing w:val="-4"/>
        </w:rPr>
        <w:t xml:space="preserve"> </w:t>
      </w:r>
      <w:r>
        <w:t>w</w:t>
      </w:r>
      <w:r>
        <w:rPr>
          <w:spacing w:val="-1"/>
        </w:rPr>
        <w:t>he</w:t>
      </w:r>
      <w:r>
        <w:t>n</w:t>
      </w:r>
      <w:r>
        <w:rPr>
          <w:spacing w:val="-5"/>
        </w:rPr>
        <w:t xml:space="preserve"> </w:t>
      </w:r>
      <w:r>
        <w:rPr>
          <w:spacing w:val="-1"/>
        </w:rPr>
        <w:t>ap</w:t>
      </w:r>
      <w:r>
        <w:rPr>
          <w:spacing w:val="2"/>
        </w:rPr>
        <w:t>p</w:t>
      </w:r>
      <w:r>
        <w:rPr>
          <w:spacing w:val="1"/>
        </w:rPr>
        <w:t>l</w:t>
      </w:r>
      <w:r>
        <w:rPr>
          <w:spacing w:val="-2"/>
        </w:rPr>
        <w:t>i</w:t>
      </w:r>
      <w:r>
        <w:rPr>
          <w:spacing w:val="1"/>
        </w:rPr>
        <w:t>c</w:t>
      </w:r>
      <w:r>
        <w:rPr>
          <w:spacing w:val="-1"/>
        </w:rPr>
        <w:t>ab</w:t>
      </w:r>
      <w:r>
        <w:rPr>
          <w:spacing w:val="1"/>
        </w:rPr>
        <w:t>l</w:t>
      </w:r>
      <w:r>
        <w:t>e</w:t>
      </w:r>
      <w:r>
        <w:rPr>
          <w:spacing w:val="-6"/>
        </w:rPr>
        <w:t xml:space="preserve"> </w:t>
      </w:r>
      <w:r>
        <w:rPr>
          <w:spacing w:val="2"/>
        </w:rPr>
        <w:t>f</w:t>
      </w:r>
      <w:r>
        <w:rPr>
          <w:spacing w:val="-1"/>
        </w:rPr>
        <w:t>o</w:t>
      </w:r>
      <w:r>
        <w:t>r</w:t>
      </w:r>
      <w:r>
        <w:rPr>
          <w:spacing w:val="-5"/>
        </w:rPr>
        <w:t xml:space="preserve"> </w:t>
      </w:r>
      <w:r>
        <w:rPr>
          <w:spacing w:val="-1"/>
        </w:rPr>
        <w:t>a</w:t>
      </w:r>
      <w:r>
        <w:rPr>
          <w:spacing w:val="4"/>
        </w:rPr>
        <w:t>n</w:t>
      </w:r>
      <w:r>
        <w:t>y</w:t>
      </w:r>
      <w:r>
        <w:rPr>
          <w:spacing w:val="-9"/>
        </w:rPr>
        <w:t xml:space="preserve"> </w:t>
      </w:r>
      <w:r>
        <w:rPr>
          <w:spacing w:val="1"/>
        </w:rPr>
        <w:t>l</w:t>
      </w:r>
      <w:r>
        <w:rPr>
          <w:spacing w:val="-1"/>
        </w:rPr>
        <w:t>o</w:t>
      </w:r>
      <w:r>
        <w:rPr>
          <w:spacing w:val="1"/>
        </w:rPr>
        <w:t>s</w:t>
      </w:r>
      <w:r>
        <w:t>s</w:t>
      </w:r>
      <w:r>
        <w:rPr>
          <w:spacing w:val="-6"/>
        </w:rPr>
        <w:t xml:space="preserve"> </w:t>
      </w:r>
      <w:r>
        <w:rPr>
          <w:spacing w:val="-1"/>
        </w:rPr>
        <w:t>o</w:t>
      </w:r>
      <w:r>
        <w:t>f</w:t>
      </w:r>
      <w:r>
        <w:rPr>
          <w:spacing w:val="-4"/>
        </w:rPr>
        <w:t xml:space="preserve"> </w:t>
      </w:r>
      <w:r>
        <w:rPr>
          <w:spacing w:val="1"/>
        </w:rPr>
        <w:t>s</w:t>
      </w:r>
      <w:r>
        <w:rPr>
          <w:spacing w:val="-1"/>
        </w:rPr>
        <w:t>e</w:t>
      </w:r>
      <w:r>
        <w:t>r</w:t>
      </w:r>
      <w:r>
        <w:rPr>
          <w:spacing w:val="-2"/>
        </w:rPr>
        <w:t>vi</w:t>
      </w:r>
      <w:r>
        <w:rPr>
          <w:spacing w:val="1"/>
        </w:rPr>
        <w:t>c</w:t>
      </w:r>
      <w:r>
        <w:t>e</w:t>
      </w:r>
      <w:r>
        <w:rPr>
          <w:spacing w:val="-7"/>
        </w:rPr>
        <w:t xml:space="preserve"> </w:t>
      </w:r>
      <w:r>
        <w:rPr>
          <w:spacing w:val="-1"/>
        </w:rPr>
        <w:t>po</w:t>
      </w:r>
      <w:r>
        <w:rPr>
          <w:spacing w:val="2"/>
        </w:rPr>
        <w:t>t</w:t>
      </w:r>
      <w:r>
        <w:rPr>
          <w:spacing w:val="-1"/>
        </w:rPr>
        <w:t>en</w:t>
      </w:r>
      <w:r>
        <w:rPr>
          <w:spacing w:val="2"/>
        </w:rPr>
        <w:t>t</w:t>
      </w:r>
      <w:r>
        <w:rPr>
          <w:spacing w:val="-2"/>
        </w:rPr>
        <w:t>i</w:t>
      </w:r>
      <w:r>
        <w:rPr>
          <w:spacing w:val="2"/>
        </w:rPr>
        <w:t>a</w:t>
      </w:r>
      <w:r>
        <w:rPr>
          <w:spacing w:val="-2"/>
        </w:rPr>
        <w:t>l</w:t>
      </w:r>
      <w:r>
        <w:t>.</w:t>
      </w:r>
    </w:p>
    <w:p w14:paraId="02DF8C38" w14:textId="77777777" w:rsidR="003379B0" w:rsidRPr="008A0437" w:rsidRDefault="003379B0" w:rsidP="00BB12E1">
      <w:pPr>
        <w:pStyle w:val="BodyText"/>
        <w:spacing w:line="271" w:lineRule="auto"/>
        <w:ind w:left="993"/>
        <w:jc w:val="both"/>
      </w:pPr>
      <w:r>
        <w:t>F</w:t>
      </w:r>
      <w:r>
        <w:rPr>
          <w:spacing w:val="-1"/>
        </w:rPr>
        <w:t>o</w:t>
      </w:r>
      <w:r>
        <w:t>r</w:t>
      </w:r>
      <w:r>
        <w:rPr>
          <w:spacing w:val="9"/>
        </w:rPr>
        <w:t xml:space="preserve"> </w:t>
      </w:r>
      <w:r>
        <w:rPr>
          <w:spacing w:val="-1"/>
        </w:rPr>
        <w:t>the</w:t>
      </w:r>
      <w:r>
        <w:rPr>
          <w:spacing w:val="1"/>
        </w:rPr>
        <w:t>s</w:t>
      </w:r>
      <w:r>
        <w:t>e</w:t>
      </w:r>
      <w:r>
        <w:rPr>
          <w:spacing w:val="8"/>
        </w:rPr>
        <w:t xml:space="preserve"> </w:t>
      </w:r>
      <w:r>
        <w:rPr>
          <w:spacing w:val="-2"/>
        </w:rPr>
        <w:t>i</w:t>
      </w:r>
      <w:r>
        <w:rPr>
          <w:spacing w:val="-1"/>
        </w:rPr>
        <w:t>n</w:t>
      </w:r>
      <w:r>
        <w:rPr>
          <w:spacing w:val="1"/>
        </w:rPr>
        <w:t>v</w:t>
      </w:r>
      <w:r>
        <w:rPr>
          <w:spacing w:val="-1"/>
        </w:rPr>
        <w:t>en</w:t>
      </w:r>
      <w:r>
        <w:rPr>
          <w:spacing w:val="2"/>
        </w:rPr>
        <w:t>t</w:t>
      </w:r>
      <w:r>
        <w:rPr>
          <w:spacing w:val="-1"/>
        </w:rPr>
        <w:t>o</w:t>
      </w:r>
      <w:r>
        <w:t>r</w:t>
      </w:r>
      <w:r>
        <w:rPr>
          <w:spacing w:val="-2"/>
        </w:rPr>
        <w:t>i</w:t>
      </w:r>
      <w:r>
        <w:rPr>
          <w:spacing w:val="-1"/>
        </w:rPr>
        <w:t>e</w:t>
      </w:r>
      <w:r>
        <w:t>s</w:t>
      </w:r>
      <w:r>
        <w:rPr>
          <w:spacing w:val="10"/>
        </w:rPr>
        <w:t xml:space="preserve"> </w:t>
      </w:r>
      <w:r>
        <w:rPr>
          <w:spacing w:val="-1"/>
        </w:rPr>
        <w:t>h</w:t>
      </w:r>
      <w:r>
        <w:rPr>
          <w:spacing w:val="2"/>
        </w:rPr>
        <w:t>e</w:t>
      </w:r>
      <w:r>
        <w:rPr>
          <w:spacing w:val="-2"/>
        </w:rPr>
        <w:t>l</w:t>
      </w:r>
      <w:r>
        <w:t>d</w:t>
      </w:r>
      <w:r>
        <w:rPr>
          <w:spacing w:val="11"/>
        </w:rPr>
        <w:t xml:space="preserve"> </w:t>
      </w:r>
      <w:r>
        <w:rPr>
          <w:spacing w:val="2"/>
        </w:rPr>
        <w:t>f</w:t>
      </w:r>
      <w:r>
        <w:rPr>
          <w:spacing w:val="-1"/>
        </w:rPr>
        <w:t>o</w:t>
      </w:r>
      <w:r>
        <w:t>r</w:t>
      </w:r>
      <w:r>
        <w:rPr>
          <w:spacing w:val="9"/>
        </w:rPr>
        <w:t xml:space="preserve"> </w:t>
      </w:r>
      <w:r>
        <w:rPr>
          <w:spacing w:val="-1"/>
        </w:rPr>
        <w:t>d</w:t>
      </w:r>
      <w:r>
        <w:rPr>
          <w:spacing w:val="-2"/>
        </w:rPr>
        <w:t>i</w:t>
      </w:r>
      <w:r>
        <w:rPr>
          <w:spacing w:val="1"/>
        </w:rPr>
        <w:t>s</w:t>
      </w:r>
      <w:r>
        <w:rPr>
          <w:spacing w:val="-1"/>
        </w:rPr>
        <w:t>t</w:t>
      </w:r>
      <w:r>
        <w:t>r</w:t>
      </w:r>
      <w:r>
        <w:rPr>
          <w:spacing w:val="-2"/>
        </w:rPr>
        <w:t>i</w:t>
      </w:r>
      <w:r>
        <w:rPr>
          <w:spacing w:val="-1"/>
        </w:rPr>
        <w:t>but</w:t>
      </w:r>
      <w:r>
        <w:rPr>
          <w:spacing w:val="-2"/>
        </w:rPr>
        <w:t>i</w:t>
      </w:r>
      <w:r>
        <w:rPr>
          <w:spacing w:val="2"/>
        </w:rPr>
        <w:t>o</w:t>
      </w:r>
      <w:r>
        <w:rPr>
          <w:spacing w:val="-1"/>
        </w:rPr>
        <w:t>n</w:t>
      </w:r>
      <w:r>
        <w:t>,</w:t>
      </w:r>
      <w:r>
        <w:rPr>
          <w:spacing w:val="8"/>
        </w:rPr>
        <w:t xml:space="preserve"> </w:t>
      </w:r>
      <w:r>
        <w:rPr>
          <w:spacing w:val="-1"/>
        </w:rPr>
        <w:t>th</w:t>
      </w:r>
      <w:r>
        <w:t>e</w:t>
      </w:r>
      <w:r>
        <w:rPr>
          <w:spacing w:val="8"/>
        </w:rPr>
        <w:t xml:space="preserve"> </w:t>
      </w:r>
      <w:r>
        <w:rPr>
          <w:spacing w:val="1"/>
        </w:rPr>
        <w:t>l</w:t>
      </w:r>
      <w:r>
        <w:rPr>
          <w:spacing w:val="-1"/>
        </w:rPr>
        <w:t>o</w:t>
      </w:r>
      <w:r>
        <w:rPr>
          <w:spacing w:val="1"/>
        </w:rPr>
        <w:t>s</w:t>
      </w:r>
      <w:r>
        <w:t>s</w:t>
      </w:r>
      <w:r>
        <w:rPr>
          <w:spacing w:val="10"/>
        </w:rPr>
        <w:t xml:space="preserve"> </w:t>
      </w:r>
      <w:r>
        <w:rPr>
          <w:spacing w:val="-1"/>
        </w:rPr>
        <w:t>o</w:t>
      </w:r>
      <w:r>
        <w:t>f</w:t>
      </w:r>
      <w:r>
        <w:rPr>
          <w:spacing w:val="8"/>
        </w:rPr>
        <w:t xml:space="preserve"> </w:t>
      </w:r>
      <w:r>
        <w:rPr>
          <w:spacing w:val="1"/>
        </w:rPr>
        <w:t>s</w:t>
      </w:r>
      <w:r>
        <w:rPr>
          <w:spacing w:val="-1"/>
        </w:rPr>
        <w:t>e</w:t>
      </w:r>
      <w:r>
        <w:t>r</w:t>
      </w:r>
      <w:r>
        <w:rPr>
          <w:spacing w:val="-2"/>
        </w:rPr>
        <w:t>vi</w:t>
      </w:r>
      <w:r>
        <w:rPr>
          <w:spacing w:val="1"/>
        </w:rPr>
        <w:t>c</w:t>
      </w:r>
      <w:r>
        <w:t>e</w:t>
      </w:r>
      <w:r>
        <w:rPr>
          <w:spacing w:val="8"/>
        </w:rPr>
        <w:t xml:space="preserve"> </w:t>
      </w:r>
      <w:r>
        <w:rPr>
          <w:spacing w:val="-1"/>
        </w:rPr>
        <w:t>po</w:t>
      </w:r>
      <w:r>
        <w:rPr>
          <w:spacing w:val="2"/>
        </w:rPr>
        <w:t>t</w:t>
      </w:r>
      <w:r>
        <w:rPr>
          <w:spacing w:val="-1"/>
        </w:rPr>
        <w:t>en</w:t>
      </w:r>
      <w:r>
        <w:rPr>
          <w:spacing w:val="2"/>
        </w:rPr>
        <w:t>t</w:t>
      </w:r>
      <w:r>
        <w:rPr>
          <w:spacing w:val="-2"/>
        </w:rPr>
        <w:t>i</w:t>
      </w:r>
      <w:r>
        <w:rPr>
          <w:spacing w:val="2"/>
        </w:rPr>
        <w:t>a</w:t>
      </w:r>
      <w:r>
        <w:t>l</w:t>
      </w:r>
      <w:r>
        <w:rPr>
          <w:spacing w:val="8"/>
        </w:rPr>
        <w:t xml:space="preserve"> </w:t>
      </w:r>
      <w:r>
        <w:t>w</w:t>
      </w:r>
      <w:r>
        <w:rPr>
          <w:spacing w:val="-1"/>
        </w:rPr>
        <w:t>o</w:t>
      </w:r>
      <w:r>
        <w:rPr>
          <w:spacing w:val="2"/>
        </w:rPr>
        <w:t>u</w:t>
      </w:r>
      <w:r>
        <w:rPr>
          <w:spacing w:val="-2"/>
        </w:rPr>
        <w:t>l</w:t>
      </w:r>
      <w:r>
        <w:t>d</w:t>
      </w:r>
      <w:r>
        <w:rPr>
          <w:spacing w:val="8"/>
        </w:rPr>
        <w:t xml:space="preserve"> </w:t>
      </w:r>
      <w:r>
        <w:rPr>
          <w:spacing w:val="-1"/>
        </w:rPr>
        <w:t>b</w:t>
      </w:r>
      <w:r>
        <w:t>e</w:t>
      </w:r>
      <w:r>
        <w:rPr>
          <w:spacing w:val="8"/>
        </w:rPr>
        <w:t xml:space="preserve"> </w:t>
      </w:r>
      <w:r>
        <w:rPr>
          <w:spacing w:val="1"/>
        </w:rPr>
        <w:t>i</w:t>
      </w:r>
      <w:r>
        <w:rPr>
          <w:spacing w:val="-1"/>
        </w:rPr>
        <w:t>den</w:t>
      </w:r>
      <w:r>
        <w:rPr>
          <w:spacing w:val="2"/>
        </w:rPr>
        <w:t>t</w:t>
      </w:r>
      <w:r>
        <w:rPr>
          <w:spacing w:val="-2"/>
        </w:rPr>
        <w:t>i</w:t>
      </w:r>
      <w:r>
        <w:rPr>
          <w:spacing w:val="2"/>
        </w:rPr>
        <w:t>f</w:t>
      </w:r>
      <w:r>
        <w:rPr>
          <w:spacing w:val="-2"/>
        </w:rPr>
        <w:t>i</w:t>
      </w:r>
      <w:r>
        <w:rPr>
          <w:spacing w:val="-1"/>
        </w:rPr>
        <w:t>e</w:t>
      </w:r>
      <w:r>
        <w:t>d</w:t>
      </w:r>
      <w:r>
        <w:rPr>
          <w:spacing w:val="8"/>
        </w:rPr>
        <w:t xml:space="preserve"> </w:t>
      </w:r>
      <w:r>
        <w:rPr>
          <w:spacing w:val="-1"/>
        </w:rPr>
        <w:t>a</w:t>
      </w:r>
      <w:r>
        <w:rPr>
          <w:spacing w:val="2"/>
        </w:rPr>
        <w:t>n</w:t>
      </w:r>
      <w:r>
        <w:t>d</w:t>
      </w:r>
      <w:r>
        <w:rPr>
          <w:spacing w:val="8"/>
        </w:rPr>
        <w:t xml:space="preserve"> </w:t>
      </w:r>
      <w:r>
        <w:rPr>
          <w:spacing w:val="4"/>
        </w:rPr>
        <w:t>m</w:t>
      </w:r>
      <w:r>
        <w:rPr>
          <w:spacing w:val="-1"/>
        </w:rPr>
        <w:t>ea</w:t>
      </w:r>
      <w:r>
        <w:rPr>
          <w:spacing w:val="1"/>
        </w:rPr>
        <w:t>s</w:t>
      </w:r>
      <w:r>
        <w:rPr>
          <w:spacing w:val="-1"/>
        </w:rPr>
        <w:t>u</w:t>
      </w:r>
      <w:r>
        <w:t>r</w:t>
      </w:r>
      <w:r>
        <w:rPr>
          <w:spacing w:val="-1"/>
        </w:rPr>
        <w:t>e</w:t>
      </w:r>
      <w:r>
        <w:t>d</w:t>
      </w:r>
      <w:r>
        <w:rPr>
          <w:spacing w:val="8"/>
        </w:rPr>
        <w:t xml:space="preserve"> </w:t>
      </w:r>
      <w:r>
        <w:rPr>
          <w:spacing w:val="-1"/>
        </w:rPr>
        <w:t>ba</w:t>
      </w:r>
      <w:r>
        <w:rPr>
          <w:spacing w:val="1"/>
        </w:rPr>
        <w:t>s</w:t>
      </w:r>
      <w:r>
        <w:rPr>
          <w:spacing w:val="-1"/>
        </w:rPr>
        <w:t>e</w:t>
      </w:r>
      <w:r>
        <w:t>d</w:t>
      </w:r>
      <w:r>
        <w:rPr>
          <w:spacing w:val="8"/>
        </w:rPr>
        <w:t xml:space="preserve"> </w:t>
      </w:r>
      <w:r>
        <w:rPr>
          <w:spacing w:val="-1"/>
        </w:rPr>
        <w:t>o</w:t>
      </w:r>
      <w:r>
        <w:t>n</w:t>
      </w:r>
      <w:r>
        <w:rPr>
          <w:w w:val="99"/>
        </w:rPr>
        <w:t xml:space="preserve"> </w:t>
      </w:r>
      <w:r>
        <w:rPr>
          <w:spacing w:val="-1"/>
        </w:rPr>
        <w:t>th</w:t>
      </w:r>
      <w:r>
        <w:t>e</w:t>
      </w:r>
      <w:r>
        <w:rPr>
          <w:spacing w:val="29"/>
        </w:rPr>
        <w:t xml:space="preserve"> </w:t>
      </w:r>
      <w:r>
        <w:rPr>
          <w:spacing w:val="-1"/>
        </w:rPr>
        <w:t>e</w:t>
      </w:r>
      <w:r>
        <w:rPr>
          <w:spacing w:val="1"/>
        </w:rPr>
        <w:t>x</w:t>
      </w:r>
      <w:r>
        <w:rPr>
          <w:spacing w:val="-2"/>
        </w:rPr>
        <w:t>i</w:t>
      </w:r>
      <w:r>
        <w:rPr>
          <w:spacing w:val="1"/>
        </w:rPr>
        <w:t>s</w:t>
      </w:r>
      <w:r>
        <w:rPr>
          <w:spacing w:val="-1"/>
        </w:rPr>
        <w:t>t</w:t>
      </w:r>
      <w:r>
        <w:rPr>
          <w:spacing w:val="2"/>
        </w:rPr>
        <w:t>e</w:t>
      </w:r>
      <w:r>
        <w:rPr>
          <w:spacing w:val="-1"/>
        </w:rPr>
        <w:t>n</w:t>
      </w:r>
      <w:r>
        <w:rPr>
          <w:spacing w:val="1"/>
        </w:rPr>
        <w:t>c</w:t>
      </w:r>
      <w:r>
        <w:t>e</w:t>
      </w:r>
      <w:r>
        <w:rPr>
          <w:spacing w:val="30"/>
        </w:rPr>
        <w:t xml:space="preserve"> </w:t>
      </w:r>
      <w:r>
        <w:rPr>
          <w:spacing w:val="-1"/>
        </w:rPr>
        <w:t>o</w:t>
      </w:r>
      <w:r>
        <w:t>f</w:t>
      </w:r>
      <w:r>
        <w:rPr>
          <w:spacing w:val="33"/>
        </w:rPr>
        <w:t xml:space="preserve"> </w:t>
      </w:r>
      <w:r>
        <w:t>a</w:t>
      </w:r>
      <w:r>
        <w:rPr>
          <w:spacing w:val="30"/>
        </w:rPr>
        <w:t xml:space="preserve"> </w:t>
      </w:r>
      <w:r>
        <w:rPr>
          <w:spacing w:val="1"/>
        </w:rPr>
        <w:t>c</w:t>
      </w:r>
      <w:r>
        <w:rPr>
          <w:spacing w:val="-1"/>
        </w:rPr>
        <w:t>u</w:t>
      </w:r>
      <w:r>
        <w:t>rr</w:t>
      </w:r>
      <w:r>
        <w:rPr>
          <w:spacing w:val="-1"/>
        </w:rPr>
        <w:t>en</w:t>
      </w:r>
      <w:r>
        <w:t>t</w:t>
      </w:r>
      <w:r>
        <w:rPr>
          <w:spacing w:val="29"/>
        </w:rPr>
        <w:t xml:space="preserve"> </w:t>
      </w:r>
      <w:r>
        <w:t>r</w:t>
      </w:r>
      <w:r>
        <w:rPr>
          <w:spacing w:val="-1"/>
        </w:rPr>
        <w:t>ep</w:t>
      </w:r>
      <w:r>
        <w:rPr>
          <w:spacing w:val="-2"/>
        </w:rPr>
        <w:t>l</w:t>
      </w:r>
      <w:r>
        <w:rPr>
          <w:spacing w:val="-1"/>
        </w:rPr>
        <w:t>a</w:t>
      </w:r>
      <w:r>
        <w:rPr>
          <w:spacing w:val="1"/>
        </w:rPr>
        <w:t>c</w:t>
      </w:r>
      <w:r>
        <w:rPr>
          <w:spacing w:val="-1"/>
        </w:rPr>
        <w:t>e</w:t>
      </w:r>
      <w:r>
        <w:rPr>
          <w:spacing w:val="4"/>
        </w:rPr>
        <w:t>m</w:t>
      </w:r>
      <w:r>
        <w:rPr>
          <w:spacing w:val="-1"/>
        </w:rPr>
        <w:t>en</w:t>
      </w:r>
      <w:r>
        <w:t>t</w:t>
      </w:r>
      <w:r>
        <w:rPr>
          <w:spacing w:val="30"/>
        </w:rPr>
        <w:t xml:space="preserve"> </w:t>
      </w:r>
      <w:r>
        <w:rPr>
          <w:spacing w:val="1"/>
        </w:rPr>
        <w:t>c</w:t>
      </w:r>
      <w:r>
        <w:rPr>
          <w:spacing w:val="-1"/>
        </w:rPr>
        <w:t>o</w:t>
      </w:r>
      <w:r>
        <w:rPr>
          <w:spacing w:val="1"/>
        </w:rPr>
        <w:t>s</w:t>
      </w:r>
      <w:r>
        <w:t>t</w:t>
      </w:r>
      <w:r>
        <w:rPr>
          <w:spacing w:val="30"/>
        </w:rPr>
        <w:t xml:space="preserve"> </w:t>
      </w:r>
      <w:r>
        <w:rPr>
          <w:spacing w:val="-1"/>
        </w:rPr>
        <w:t>tha</w:t>
      </w:r>
      <w:r>
        <w:t>t</w:t>
      </w:r>
      <w:r>
        <w:rPr>
          <w:spacing w:val="30"/>
        </w:rPr>
        <w:t xml:space="preserve"> </w:t>
      </w:r>
      <w:r>
        <w:rPr>
          <w:spacing w:val="-2"/>
        </w:rPr>
        <w:t>i</w:t>
      </w:r>
      <w:r>
        <w:t>s</w:t>
      </w:r>
      <w:r>
        <w:rPr>
          <w:spacing w:val="32"/>
        </w:rPr>
        <w:t xml:space="preserve"> </w:t>
      </w:r>
      <w:r>
        <w:rPr>
          <w:spacing w:val="1"/>
        </w:rPr>
        <w:t>l</w:t>
      </w:r>
      <w:r>
        <w:rPr>
          <w:spacing w:val="2"/>
        </w:rPr>
        <w:t>o</w:t>
      </w:r>
      <w:r>
        <w:rPr>
          <w:spacing w:val="-3"/>
        </w:rPr>
        <w:t>w</w:t>
      </w:r>
      <w:r>
        <w:rPr>
          <w:spacing w:val="-1"/>
        </w:rPr>
        <w:t>e</w:t>
      </w:r>
      <w:r>
        <w:t>r</w:t>
      </w:r>
      <w:r>
        <w:rPr>
          <w:spacing w:val="30"/>
        </w:rPr>
        <w:t xml:space="preserve"> </w:t>
      </w:r>
      <w:r>
        <w:rPr>
          <w:spacing w:val="-1"/>
        </w:rPr>
        <w:t>th</w:t>
      </w:r>
      <w:r>
        <w:rPr>
          <w:spacing w:val="2"/>
        </w:rPr>
        <w:t>a</w:t>
      </w:r>
      <w:r>
        <w:t>n</w:t>
      </w:r>
      <w:r>
        <w:rPr>
          <w:spacing w:val="30"/>
        </w:rPr>
        <w:t xml:space="preserve"> </w:t>
      </w:r>
      <w:r>
        <w:rPr>
          <w:spacing w:val="-1"/>
        </w:rPr>
        <w:t>th</w:t>
      </w:r>
      <w:r>
        <w:t>e</w:t>
      </w:r>
      <w:r>
        <w:rPr>
          <w:spacing w:val="30"/>
        </w:rPr>
        <w:t xml:space="preserve"> </w:t>
      </w:r>
      <w:r>
        <w:rPr>
          <w:spacing w:val="-1"/>
        </w:rPr>
        <w:t>o</w:t>
      </w:r>
      <w:r>
        <w:rPr>
          <w:spacing w:val="3"/>
        </w:rPr>
        <w:t>r</w:t>
      </w:r>
      <w:r>
        <w:rPr>
          <w:spacing w:val="-2"/>
        </w:rPr>
        <w:t>i</w:t>
      </w:r>
      <w:r>
        <w:rPr>
          <w:spacing w:val="2"/>
        </w:rPr>
        <w:t>g</w:t>
      </w:r>
      <w:r>
        <w:rPr>
          <w:spacing w:val="-2"/>
        </w:rPr>
        <w:t>i</w:t>
      </w:r>
      <w:r>
        <w:rPr>
          <w:spacing w:val="-1"/>
        </w:rPr>
        <w:t>n</w:t>
      </w:r>
      <w:r>
        <w:rPr>
          <w:spacing w:val="2"/>
        </w:rPr>
        <w:t>a</w:t>
      </w:r>
      <w:r>
        <w:t>l</w:t>
      </w:r>
      <w:r>
        <w:rPr>
          <w:spacing w:val="29"/>
        </w:rPr>
        <w:t xml:space="preserve"> </w:t>
      </w:r>
      <w:r>
        <w:rPr>
          <w:spacing w:val="-1"/>
        </w:rPr>
        <w:t>a</w:t>
      </w:r>
      <w:r>
        <w:rPr>
          <w:spacing w:val="1"/>
        </w:rPr>
        <w:t>c</w:t>
      </w:r>
      <w:r>
        <w:rPr>
          <w:spacing w:val="2"/>
        </w:rPr>
        <w:t>q</w:t>
      </w:r>
      <w:r>
        <w:rPr>
          <w:spacing w:val="-1"/>
        </w:rPr>
        <w:t>u</w:t>
      </w:r>
      <w:r>
        <w:rPr>
          <w:spacing w:val="-2"/>
        </w:rPr>
        <w:t>i</w:t>
      </w:r>
      <w:r>
        <w:rPr>
          <w:spacing w:val="1"/>
        </w:rPr>
        <w:t>s</w:t>
      </w:r>
      <w:r>
        <w:rPr>
          <w:spacing w:val="-2"/>
        </w:rPr>
        <w:t>i</w:t>
      </w:r>
      <w:r>
        <w:rPr>
          <w:spacing w:val="2"/>
        </w:rPr>
        <w:t>t</w:t>
      </w:r>
      <w:r>
        <w:rPr>
          <w:spacing w:val="-2"/>
        </w:rPr>
        <w:t>i</w:t>
      </w:r>
      <w:r>
        <w:rPr>
          <w:spacing w:val="-1"/>
        </w:rPr>
        <w:t>o</w:t>
      </w:r>
      <w:r>
        <w:t>n</w:t>
      </w:r>
      <w:r>
        <w:rPr>
          <w:spacing w:val="30"/>
        </w:rPr>
        <w:t xml:space="preserve"> </w:t>
      </w:r>
      <w:r>
        <w:rPr>
          <w:spacing w:val="1"/>
        </w:rPr>
        <w:t>c</w:t>
      </w:r>
      <w:r>
        <w:rPr>
          <w:spacing w:val="-1"/>
        </w:rPr>
        <w:t>o</w:t>
      </w:r>
      <w:r>
        <w:rPr>
          <w:spacing w:val="1"/>
        </w:rPr>
        <w:t>s</w:t>
      </w:r>
      <w:r>
        <w:t>t</w:t>
      </w:r>
      <w:r>
        <w:rPr>
          <w:spacing w:val="30"/>
        </w:rPr>
        <w:t xml:space="preserve"> </w:t>
      </w:r>
      <w:r>
        <w:rPr>
          <w:spacing w:val="-1"/>
        </w:rPr>
        <w:t>o</w:t>
      </w:r>
      <w:r>
        <w:t>r</w:t>
      </w:r>
      <w:r>
        <w:rPr>
          <w:spacing w:val="30"/>
        </w:rPr>
        <w:t xml:space="preserve"> </w:t>
      </w:r>
      <w:r>
        <w:rPr>
          <w:spacing w:val="-1"/>
        </w:rPr>
        <w:t>o</w:t>
      </w:r>
      <w:r>
        <w:rPr>
          <w:spacing w:val="2"/>
        </w:rPr>
        <w:t>t</w:t>
      </w:r>
      <w:r>
        <w:rPr>
          <w:spacing w:val="-1"/>
        </w:rPr>
        <w:t>he</w:t>
      </w:r>
      <w:r>
        <w:t>r</w:t>
      </w:r>
      <w:r>
        <w:rPr>
          <w:spacing w:val="31"/>
        </w:rPr>
        <w:t xml:space="preserve"> </w:t>
      </w:r>
      <w:r>
        <w:rPr>
          <w:spacing w:val="1"/>
        </w:rPr>
        <w:t>s</w:t>
      </w:r>
      <w:r>
        <w:rPr>
          <w:spacing w:val="-1"/>
        </w:rPr>
        <w:t>ub</w:t>
      </w:r>
      <w:r>
        <w:rPr>
          <w:spacing w:val="3"/>
        </w:rPr>
        <w:t>s</w:t>
      </w:r>
      <w:r>
        <w:rPr>
          <w:spacing w:val="-1"/>
        </w:rPr>
        <w:t>equ</w:t>
      </w:r>
      <w:r>
        <w:rPr>
          <w:spacing w:val="2"/>
        </w:rPr>
        <w:t>e</w:t>
      </w:r>
      <w:r>
        <w:rPr>
          <w:spacing w:val="-1"/>
        </w:rPr>
        <w:t>n</w:t>
      </w:r>
      <w:r>
        <w:t>t</w:t>
      </w:r>
      <w:r>
        <w:rPr>
          <w:w w:val="99"/>
        </w:rPr>
        <w:t xml:space="preserve"> </w:t>
      </w:r>
      <w:r>
        <w:rPr>
          <w:spacing w:val="1"/>
        </w:rPr>
        <w:t>c</w:t>
      </w:r>
      <w:r>
        <w:rPr>
          <w:spacing w:val="-1"/>
        </w:rPr>
        <w:t>a</w:t>
      </w:r>
      <w:r>
        <w:t>r</w:t>
      </w:r>
      <w:r>
        <w:rPr>
          <w:spacing w:val="3"/>
        </w:rPr>
        <w:t>r</w:t>
      </w:r>
      <w:r>
        <w:rPr>
          <w:spacing w:val="-5"/>
        </w:rPr>
        <w:t>y</w:t>
      </w:r>
      <w:r>
        <w:rPr>
          <w:spacing w:val="-2"/>
        </w:rPr>
        <w:t>i</w:t>
      </w:r>
      <w:r>
        <w:rPr>
          <w:spacing w:val="-1"/>
        </w:rPr>
        <w:t>n</w:t>
      </w:r>
      <w:r>
        <w:t>g</w:t>
      </w:r>
      <w:r>
        <w:rPr>
          <w:spacing w:val="-13"/>
        </w:rPr>
        <w:t xml:space="preserve"> </w:t>
      </w:r>
      <w:r>
        <w:rPr>
          <w:spacing w:val="-1"/>
        </w:rPr>
        <w:t>a</w:t>
      </w:r>
      <w:r>
        <w:rPr>
          <w:spacing w:val="4"/>
        </w:rPr>
        <w:t>m</w:t>
      </w:r>
      <w:r>
        <w:rPr>
          <w:spacing w:val="-1"/>
        </w:rPr>
        <w:t>ount</w:t>
      </w:r>
      <w:r>
        <w:t>.</w:t>
      </w:r>
    </w:p>
    <w:p w14:paraId="02DF8C39" w14:textId="77777777" w:rsidR="003379B0" w:rsidRPr="008A0437" w:rsidRDefault="003379B0" w:rsidP="00F86210">
      <w:pPr>
        <w:pStyle w:val="BoldHeading"/>
        <w:ind w:left="993"/>
      </w:pPr>
      <w:r>
        <w:rPr>
          <w:spacing w:val="4"/>
        </w:rPr>
        <w:t>M</w:t>
      </w:r>
      <w:r>
        <w:rPr>
          <w:spacing w:val="-1"/>
        </w:rPr>
        <w:t>eas</w:t>
      </w:r>
      <w:r>
        <w:t>u</w:t>
      </w:r>
      <w:r>
        <w:rPr>
          <w:spacing w:val="-1"/>
        </w:rPr>
        <w:t>re</w:t>
      </w:r>
      <w:r>
        <w:t>m</w:t>
      </w:r>
      <w:r>
        <w:rPr>
          <w:spacing w:val="-1"/>
        </w:rPr>
        <w:t>e</w:t>
      </w:r>
      <w:r>
        <w:t>nt</w:t>
      </w:r>
      <w:r>
        <w:rPr>
          <w:spacing w:val="-10"/>
        </w:rPr>
        <w:t xml:space="preserve"> </w:t>
      </w:r>
      <w:r>
        <w:t>of</w:t>
      </w:r>
      <w:r>
        <w:rPr>
          <w:spacing w:val="-9"/>
        </w:rPr>
        <w:t xml:space="preserve"> </w:t>
      </w:r>
      <w:r>
        <w:rPr>
          <w:spacing w:val="-1"/>
        </w:rPr>
        <w:t>c</w:t>
      </w:r>
      <w:r>
        <w:t>o</w:t>
      </w:r>
      <w:r>
        <w:rPr>
          <w:spacing w:val="-1"/>
        </w:rPr>
        <w:t>s</w:t>
      </w:r>
      <w:r>
        <w:t>t</w:t>
      </w:r>
    </w:p>
    <w:p w14:paraId="02DF8C3A" w14:textId="77777777" w:rsidR="003379B0" w:rsidRPr="008A0437" w:rsidRDefault="003379B0" w:rsidP="00BB12E1">
      <w:pPr>
        <w:pStyle w:val="BodyText"/>
        <w:spacing w:line="272" w:lineRule="auto"/>
        <w:ind w:left="993"/>
        <w:jc w:val="both"/>
      </w:pPr>
      <w:r>
        <w:rPr>
          <w:spacing w:val="-1"/>
        </w:rPr>
        <w:t>I</w:t>
      </w:r>
      <w:r>
        <w:t>n</w:t>
      </w:r>
      <w:r>
        <w:rPr>
          <w:spacing w:val="1"/>
        </w:rPr>
        <w:t xml:space="preserve"> </w:t>
      </w:r>
      <w:r>
        <w:rPr>
          <w:spacing w:val="-1"/>
        </w:rPr>
        <w:t>a</w:t>
      </w:r>
      <w:r>
        <w:rPr>
          <w:spacing w:val="1"/>
        </w:rPr>
        <w:t>cc</w:t>
      </w:r>
      <w:r>
        <w:rPr>
          <w:spacing w:val="-1"/>
        </w:rPr>
        <w:t>o</w:t>
      </w:r>
      <w:r>
        <w:t>r</w:t>
      </w:r>
      <w:r>
        <w:rPr>
          <w:spacing w:val="-1"/>
        </w:rPr>
        <w:t>dan</w:t>
      </w:r>
      <w:r>
        <w:rPr>
          <w:spacing w:val="1"/>
        </w:rPr>
        <w:t>c</w:t>
      </w:r>
      <w:r>
        <w:t>e</w:t>
      </w:r>
      <w:r>
        <w:rPr>
          <w:spacing w:val="4"/>
        </w:rPr>
        <w:t xml:space="preserve"> </w:t>
      </w:r>
      <w:r>
        <w:rPr>
          <w:spacing w:val="-3"/>
        </w:rPr>
        <w:t>w</w:t>
      </w:r>
      <w:r>
        <w:rPr>
          <w:spacing w:val="-2"/>
        </w:rPr>
        <w:t>i</w:t>
      </w:r>
      <w:r>
        <w:rPr>
          <w:spacing w:val="2"/>
        </w:rPr>
        <w:t>t</w:t>
      </w:r>
      <w:r>
        <w:t>h</w:t>
      </w:r>
      <w:r>
        <w:rPr>
          <w:spacing w:val="1"/>
        </w:rPr>
        <w:t xml:space="preserve"> </w:t>
      </w:r>
      <w:r>
        <w:rPr>
          <w:spacing w:val="-1"/>
        </w:rPr>
        <w:t>pa</w:t>
      </w:r>
      <w:r>
        <w:t>r</w:t>
      </w:r>
      <w:r>
        <w:rPr>
          <w:spacing w:val="-1"/>
        </w:rPr>
        <w:t>ag</w:t>
      </w:r>
      <w:r>
        <w:t>r</w:t>
      </w:r>
      <w:r>
        <w:rPr>
          <w:spacing w:val="2"/>
        </w:rPr>
        <w:t>a</w:t>
      </w:r>
      <w:r>
        <w:rPr>
          <w:spacing w:val="-1"/>
        </w:rPr>
        <w:t>p</w:t>
      </w:r>
      <w:r>
        <w:t>h</w:t>
      </w:r>
      <w:r>
        <w:rPr>
          <w:spacing w:val="2"/>
        </w:rPr>
        <w:t xml:space="preserve"> </w:t>
      </w:r>
      <w:r>
        <w:rPr>
          <w:spacing w:val="-1"/>
        </w:rPr>
        <w:t>A</w:t>
      </w:r>
      <w:r>
        <w:rPr>
          <w:spacing w:val="2"/>
        </w:rPr>
        <w:t>U</w:t>
      </w:r>
      <w:r>
        <w:rPr>
          <w:spacing w:val="-1"/>
        </w:rPr>
        <w:t>S10</w:t>
      </w:r>
      <w:r>
        <w:rPr>
          <w:spacing w:val="2"/>
        </w:rPr>
        <w:t>.</w:t>
      </w:r>
      <w:r>
        <w:t>1</w:t>
      </w:r>
      <w:r>
        <w:rPr>
          <w:spacing w:val="2"/>
        </w:rPr>
        <w:t xml:space="preserve"> </w:t>
      </w:r>
      <w:r>
        <w:rPr>
          <w:spacing w:val="-1"/>
        </w:rPr>
        <w:t>o</w:t>
      </w:r>
      <w:r>
        <w:t>f</w:t>
      </w:r>
      <w:r>
        <w:rPr>
          <w:spacing w:val="4"/>
        </w:rPr>
        <w:t xml:space="preserve"> </w:t>
      </w:r>
      <w:r>
        <w:rPr>
          <w:spacing w:val="-1"/>
        </w:rPr>
        <w:t>AA</w:t>
      </w:r>
      <w:r>
        <w:rPr>
          <w:spacing w:val="1"/>
        </w:rPr>
        <w:t>S</w:t>
      </w:r>
      <w:r>
        <w:t>B</w:t>
      </w:r>
      <w:r>
        <w:rPr>
          <w:spacing w:val="1"/>
        </w:rPr>
        <w:t xml:space="preserve"> </w:t>
      </w:r>
      <w:r>
        <w:rPr>
          <w:spacing w:val="-1"/>
        </w:rPr>
        <w:t>102</w:t>
      </w:r>
      <w:r>
        <w:t>,</w:t>
      </w:r>
      <w:r>
        <w:rPr>
          <w:spacing w:val="4"/>
        </w:rPr>
        <w:t xml:space="preserve"> </w:t>
      </w:r>
      <w:r>
        <w:rPr>
          <w:spacing w:val="-1"/>
        </w:rPr>
        <w:t>th</w:t>
      </w:r>
      <w:r>
        <w:t>e</w:t>
      </w:r>
      <w:r>
        <w:rPr>
          <w:spacing w:val="2"/>
        </w:rPr>
        <w:t xml:space="preserve"> </w:t>
      </w:r>
      <w:r>
        <w:rPr>
          <w:spacing w:val="1"/>
        </w:rPr>
        <w:t>c</w:t>
      </w:r>
      <w:r>
        <w:rPr>
          <w:spacing w:val="-1"/>
        </w:rPr>
        <w:t>o</w:t>
      </w:r>
      <w:r>
        <w:rPr>
          <w:spacing w:val="1"/>
        </w:rPr>
        <w:t>s</w:t>
      </w:r>
      <w:r>
        <w:t>t</w:t>
      </w:r>
      <w:r>
        <w:rPr>
          <w:spacing w:val="1"/>
        </w:rPr>
        <w:t xml:space="preserve"> </w:t>
      </w:r>
      <w:r>
        <w:rPr>
          <w:spacing w:val="-1"/>
        </w:rPr>
        <w:t>o</w:t>
      </w:r>
      <w:r>
        <w:t>f</w:t>
      </w:r>
      <w:r>
        <w:rPr>
          <w:spacing w:val="5"/>
        </w:rPr>
        <w:t xml:space="preserve"> </w:t>
      </w:r>
      <w:r>
        <w:rPr>
          <w:spacing w:val="-1"/>
        </w:rPr>
        <w:t>th</w:t>
      </w:r>
      <w:r>
        <w:t>e</w:t>
      </w:r>
      <w:r>
        <w:rPr>
          <w:spacing w:val="1"/>
        </w:rPr>
        <w:t xml:space="preserve"> </w:t>
      </w:r>
      <w:r>
        <w:rPr>
          <w:spacing w:val="-2"/>
        </w:rPr>
        <w:t>i</w:t>
      </w:r>
      <w:r>
        <w:rPr>
          <w:spacing w:val="-1"/>
        </w:rPr>
        <w:t>n</w:t>
      </w:r>
      <w:r>
        <w:rPr>
          <w:spacing w:val="-2"/>
        </w:rPr>
        <w:t>v</w:t>
      </w:r>
      <w:r>
        <w:rPr>
          <w:spacing w:val="-1"/>
        </w:rPr>
        <w:t>e</w:t>
      </w:r>
      <w:r>
        <w:rPr>
          <w:spacing w:val="2"/>
        </w:rPr>
        <w:t>n</w:t>
      </w:r>
      <w:r>
        <w:rPr>
          <w:spacing w:val="-1"/>
        </w:rPr>
        <w:t>to</w:t>
      </w:r>
      <w:r>
        <w:t>r</w:t>
      </w:r>
      <w:r>
        <w:rPr>
          <w:spacing w:val="1"/>
        </w:rPr>
        <w:t>i</w:t>
      </w:r>
      <w:r>
        <w:rPr>
          <w:spacing w:val="-1"/>
        </w:rPr>
        <w:t>e</w:t>
      </w:r>
      <w:r>
        <w:t>s</w:t>
      </w:r>
      <w:r>
        <w:rPr>
          <w:spacing w:val="4"/>
        </w:rPr>
        <w:t xml:space="preserve"> </w:t>
      </w:r>
      <w:r>
        <w:rPr>
          <w:spacing w:val="-1"/>
        </w:rPr>
        <w:t>a</w:t>
      </w:r>
      <w:r>
        <w:rPr>
          <w:spacing w:val="1"/>
        </w:rPr>
        <w:t>c</w:t>
      </w:r>
      <w:r>
        <w:rPr>
          <w:spacing w:val="-1"/>
        </w:rPr>
        <w:t>qu</w:t>
      </w:r>
      <w:r>
        <w:rPr>
          <w:spacing w:val="-2"/>
        </w:rPr>
        <w:t>i</w:t>
      </w:r>
      <w:r>
        <w:t>r</w:t>
      </w:r>
      <w:r>
        <w:rPr>
          <w:spacing w:val="2"/>
        </w:rPr>
        <w:t>e</w:t>
      </w:r>
      <w:r>
        <w:t>d</w:t>
      </w:r>
      <w:r>
        <w:rPr>
          <w:spacing w:val="1"/>
        </w:rPr>
        <w:t xml:space="preserve"> </w:t>
      </w:r>
      <w:r>
        <w:rPr>
          <w:spacing w:val="2"/>
        </w:rPr>
        <w:t>f</w:t>
      </w:r>
      <w:r>
        <w:rPr>
          <w:spacing w:val="-1"/>
        </w:rPr>
        <w:t>o</w:t>
      </w:r>
      <w:r>
        <w:t>r</w:t>
      </w:r>
      <w:r>
        <w:rPr>
          <w:spacing w:val="3"/>
        </w:rPr>
        <w:t xml:space="preserve"> </w:t>
      </w:r>
      <w:r>
        <w:rPr>
          <w:spacing w:val="-1"/>
        </w:rPr>
        <w:t>n</w:t>
      </w:r>
      <w:r>
        <w:t>o</w:t>
      </w:r>
      <w:r>
        <w:rPr>
          <w:spacing w:val="2"/>
        </w:rPr>
        <w:t xml:space="preserve"> </w:t>
      </w:r>
      <w:r>
        <w:rPr>
          <w:spacing w:val="1"/>
        </w:rPr>
        <w:t>c</w:t>
      </w:r>
      <w:r>
        <w:rPr>
          <w:spacing w:val="-1"/>
        </w:rPr>
        <w:t>o</w:t>
      </w:r>
      <w:r>
        <w:rPr>
          <w:spacing w:val="1"/>
        </w:rPr>
        <w:t>s</w:t>
      </w:r>
      <w:r>
        <w:t>t</w:t>
      </w:r>
      <w:r>
        <w:rPr>
          <w:spacing w:val="1"/>
        </w:rPr>
        <w:t xml:space="preserve"> </w:t>
      </w:r>
      <w:r>
        <w:rPr>
          <w:spacing w:val="-1"/>
        </w:rPr>
        <w:t>o</w:t>
      </w:r>
      <w:r>
        <w:t>r</w:t>
      </w:r>
      <w:r>
        <w:rPr>
          <w:spacing w:val="-2"/>
        </w:rPr>
        <w:t xml:space="preserve"> </w:t>
      </w:r>
      <w:r>
        <w:rPr>
          <w:spacing w:val="2"/>
        </w:rPr>
        <w:t>f</w:t>
      </w:r>
      <w:r>
        <w:rPr>
          <w:spacing w:val="-1"/>
        </w:rPr>
        <w:t>o</w:t>
      </w:r>
      <w:r>
        <w:t>r</w:t>
      </w:r>
      <w:r>
        <w:rPr>
          <w:spacing w:val="1"/>
        </w:rPr>
        <w:t xml:space="preserve"> </w:t>
      </w:r>
      <w:r>
        <w:rPr>
          <w:spacing w:val="-1"/>
        </w:rPr>
        <w:t>no</w:t>
      </w:r>
      <w:r>
        <w:rPr>
          <w:spacing w:val="4"/>
        </w:rPr>
        <w:t>m</w:t>
      </w:r>
      <w:r>
        <w:rPr>
          <w:spacing w:val="-2"/>
        </w:rPr>
        <w:t>i</w:t>
      </w:r>
      <w:r>
        <w:rPr>
          <w:spacing w:val="-1"/>
        </w:rPr>
        <w:t>na</w:t>
      </w:r>
      <w:r>
        <w:t>l</w:t>
      </w:r>
      <w:r>
        <w:rPr>
          <w:w w:val="99"/>
        </w:rPr>
        <w:t xml:space="preserve"> </w:t>
      </w:r>
      <w:r>
        <w:rPr>
          <w:spacing w:val="1"/>
        </w:rPr>
        <w:t>c</w:t>
      </w:r>
      <w:r>
        <w:rPr>
          <w:spacing w:val="-1"/>
        </w:rPr>
        <w:t>on</w:t>
      </w:r>
      <w:r>
        <w:rPr>
          <w:spacing w:val="1"/>
        </w:rPr>
        <w:t>s</w:t>
      </w:r>
      <w:r>
        <w:rPr>
          <w:spacing w:val="-2"/>
        </w:rPr>
        <w:t>i</w:t>
      </w:r>
      <w:r>
        <w:rPr>
          <w:spacing w:val="-1"/>
        </w:rPr>
        <w:t>de</w:t>
      </w:r>
      <w:r>
        <w:t>r</w:t>
      </w:r>
      <w:r>
        <w:rPr>
          <w:spacing w:val="2"/>
        </w:rPr>
        <w:t>a</w:t>
      </w:r>
      <w:r>
        <w:rPr>
          <w:spacing w:val="-1"/>
        </w:rPr>
        <w:t>t</w:t>
      </w:r>
      <w:r>
        <w:rPr>
          <w:spacing w:val="-2"/>
        </w:rPr>
        <w:t>i</w:t>
      </w:r>
      <w:r>
        <w:rPr>
          <w:spacing w:val="2"/>
        </w:rPr>
        <w:t>o</w:t>
      </w:r>
      <w:r>
        <w:t>n</w:t>
      </w:r>
      <w:r>
        <w:rPr>
          <w:spacing w:val="-7"/>
        </w:rPr>
        <w:t xml:space="preserve"> </w:t>
      </w:r>
      <w:r>
        <w:rPr>
          <w:spacing w:val="-2"/>
        </w:rPr>
        <w:t>i</w:t>
      </w:r>
      <w:r>
        <w:t>s</w:t>
      </w:r>
      <w:r>
        <w:rPr>
          <w:spacing w:val="-5"/>
        </w:rPr>
        <w:t xml:space="preserve"> </w:t>
      </w:r>
      <w:r>
        <w:rPr>
          <w:spacing w:val="2"/>
        </w:rPr>
        <w:t>t</w:t>
      </w:r>
      <w:r>
        <w:rPr>
          <w:spacing w:val="-1"/>
        </w:rPr>
        <w:t>h</w:t>
      </w:r>
      <w:r>
        <w:t>e</w:t>
      </w:r>
      <w:r>
        <w:rPr>
          <w:spacing w:val="-6"/>
        </w:rPr>
        <w:t xml:space="preserve"> </w:t>
      </w:r>
      <w:r>
        <w:rPr>
          <w:spacing w:val="1"/>
        </w:rPr>
        <w:t>c</w:t>
      </w:r>
      <w:r>
        <w:rPr>
          <w:spacing w:val="-1"/>
        </w:rPr>
        <w:t>u</w:t>
      </w:r>
      <w:r>
        <w:t>rr</w:t>
      </w:r>
      <w:r>
        <w:rPr>
          <w:spacing w:val="-1"/>
        </w:rPr>
        <w:t>e</w:t>
      </w:r>
      <w:r>
        <w:rPr>
          <w:spacing w:val="2"/>
        </w:rPr>
        <w:t>n</w:t>
      </w:r>
      <w:r>
        <w:t>t</w:t>
      </w:r>
      <w:r>
        <w:rPr>
          <w:spacing w:val="-5"/>
        </w:rPr>
        <w:t xml:space="preserve"> </w:t>
      </w:r>
      <w:r>
        <w:t>r</w:t>
      </w:r>
      <w:r>
        <w:rPr>
          <w:spacing w:val="-1"/>
        </w:rPr>
        <w:t>ep</w:t>
      </w:r>
      <w:r>
        <w:rPr>
          <w:spacing w:val="-2"/>
        </w:rPr>
        <w:t>l</w:t>
      </w:r>
      <w:r>
        <w:rPr>
          <w:spacing w:val="-1"/>
        </w:rPr>
        <w:t>a</w:t>
      </w:r>
      <w:r>
        <w:rPr>
          <w:spacing w:val="1"/>
        </w:rPr>
        <w:t>c</w:t>
      </w:r>
      <w:r>
        <w:rPr>
          <w:spacing w:val="-1"/>
        </w:rPr>
        <w:t>e</w:t>
      </w:r>
      <w:r>
        <w:rPr>
          <w:spacing w:val="4"/>
        </w:rPr>
        <w:t>m</w:t>
      </w:r>
      <w:r>
        <w:rPr>
          <w:spacing w:val="-1"/>
        </w:rPr>
        <w:t>en</w:t>
      </w:r>
      <w:r>
        <w:t>t</w:t>
      </w:r>
      <w:r>
        <w:rPr>
          <w:spacing w:val="-6"/>
        </w:rPr>
        <w:t xml:space="preserve"> </w:t>
      </w:r>
      <w:r>
        <w:rPr>
          <w:spacing w:val="1"/>
        </w:rPr>
        <w:t>c</w:t>
      </w:r>
      <w:r>
        <w:rPr>
          <w:spacing w:val="-1"/>
        </w:rPr>
        <w:t>o</w:t>
      </w:r>
      <w:r>
        <w:rPr>
          <w:spacing w:val="1"/>
        </w:rPr>
        <w:t>s</w:t>
      </w:r>
      <w:r>
        <w:t>t</w:t>
      </w:r>
      <w:r>
        <w:rPr>
          <w:spacing w:val="-6"/>
        </w:rPr>
        <w:t xml:space="preserve"> </w:t>
      </w:r>
      <w:r>
        <w:rPr>
          <w:spacing w:val="-1"/>
        </w:rPr>
        <w:t>a</w:t>
      </w:r>
      <w:r>
        <w:t>s</w:t>
      </w:r>
      <w:r>
        <w:rPr>
          <w:spacing w:val="-6"/>
        </w:rPr>
        <w:t xml:space="preserve"> </w:t>
      </w:r>
      <w:r>
        <w:rPr>
          <w:spacing w:val="2"/>
        </w:rPr>
        <w:t>a</w:t>
      </w:r>
      <w:r>
        <w:t>t</w:t>
      </w:r>
      <w:r>
        <w:rPr>
          <w:spacing w:val="-6"/>
        </w:rPr>
        <w:t xml:space="preserve"> </w:t>
      </w:r>
      <w:r>
        <w:rPr>
          <w:spacing w:val="-1"/>
        </w:rPr>
        <w:t>t</w:t>
      </w:r>
      <w:r>
        <w:rPr>
          <w:spacing w:val="2"/>
        </w:rPr>
        <w:t>h</w:t>
      </w:r>
      <w:r>
        <w:t>e</w:t>
      </w:r>
      <w:r>
        <w:rPr>
          <w:spacing w:val="-5"/>
        </w:rPr>
        <w:t xml:space="preserve"> </w:t>
      </w:r>
      <w:r>
        <w:rPr>
          <w:spacing w:val="-1"/>
        </w:rPr>
        <w:t>dat</w:t>
      </w:r>
      <w:r>
        <w:t>e</w:t>
      </w:r>
      <w:r>
        <w:rPr>
          <w:spacing w:val="-4"/>
        </w:rPr>
        <w:t xml:space="preserve"> </w:t>
      </w:r>
      <w:r>
        <w:rPr>
          <w:spacing w:val="-1"/>
        </w:rPr>
        <w:t>o</w:t>
      </w:r>
      <w:r>
        <w:t>f</w:t>
      </w:r>
      <w:r>
        <w:rPr>
          <w:spacing w:val="-5"/>
        </w:rPr>
        <w:t xml:space="preserve"> </w:t>
      </w:r>
      <w:r>
        <w:rPr>
          <w:spacing w:val="-1"/>
        </w:rPr>
        <w:t>a</w:t>
      </w:r>
      <w:r>
        <w:rPr>
          <w:spacing w:val="1"/>
        </w:rPr>
        <w:t>c</w:t>
      </w:r>
      <w:r>
        <w:rPr>
          <w:spacing w:val="-1"/>
        </w:rPr>
        <w:t>qu</w:t>
      </w:r>
      <w:r>
        <w:rPr>
          <w:spacing w:val="-2"/>
        </w:rPr>
        <w:t>i</w:t>
      </w:r>
      <w:r>
        <w:rPr>
          <w:spacing w:val="3"/>
        </w:rPr>
        <w:t>s</w:t>
      </w:r>
      <w:r>
        <w:rPr>
          <w:spacing w:val="-2"/>
        </w:rPr>
        <w:t>i</w:t>
      </w:r>
      <w:r>
        <w:rPr>
          <w:spacing w:val="-1"/>
        </w:rPr>
        <w:t>t</w:t>
      </w:r>
      <w:r>
        <w:rPr>
          <w:spacing w:val="1"/>
        </w:rPr>
        <w:t>i</w:t>
      </w:r>
      <w:r>
        <w:rPr>
          <w:spacing w:val="-1"/>
        </w:rPr>
        <w:t>on</w:t>
      </w:r>
      <w:r>
        <w:t>.</w:t>
      </w:r>
    </w:p>
    <w:p w14:paraId="02DF8C3B" w14:textId="77777777" w:rsidR="003379B0" w:rsidRPr="008A0437" w:rsidRDefault="003379B0" w:rsidP="00F86210">
      <w:pPr>
        <w:pStyle w:val="BoldHeading"/>
        <w:ind w:left="993"/>
      </w:pPr>
      <w:r>
        <w:t>Lo</w:t>
      </w:r>
      <w:r>
        <w:rPr>
          <w:spacing w:val="-1"/>
        </w:rPr>
        <w:t>s</w:t>
      </w:r>
      <w:r>
        <w:t>s</w:t>
      </w:r>
      <w:r>
        <w:rPr>
          <w:spacing w:val="-9"/>
        </w:rPr>
        <w:t xml:space="preserve"> </w:t>
      </w:r>
      <w:r>
        <w:t>of</w:t>
      </w:r>
      <w:r>
        <w:rPr>
          <w:spacing w:val="-7"/>
        </w:rPr>
        <w:t xml:space="preserve"> </w:t>
      </w:r>
      <w:r>
        <w:rPr>
          <w:spacing w:val="-1"/>
        </w:rPr>
        <w:t>S</w:t>
      </w:r>
      <w:r>
        <w:rPr>
          <w:spacing w:val="2"/>
        </w:rPr>
        <w:t>e</w:t>
      </w:r>
      <w:r>
        <w:rPr>
          <w:spacing w:val="-1"/>
        </w:rPr>
        <w:t>r</w:t>
      </w:r>
      <w:r>
        <w:rPr>
          <w:spacing w:val="2"/>
        </w:rPr>
        <w:t>v</w:t>
      </w:r>
      <w:r>
        <w:rPr>
          <w:spacing w:val="-1"/>
        </w:rPr>
        <w:t>ic</w:t>
      </w:r>
      <w:r>
        <w:t>e</w:t>
      </w:r>
      <w:r>
        <w:rPr>
          <w:spacing w:val="-7"/>
        </w:rPr>
        <w:t xml:space="preserve"> </w:t>
      </w:r>
      <w:r>
        <w:rPr>
          <w:spacing w:val="-1"/>
        </w:rPr>
        <w:t>P</w:t>
      </w:r>
      <w:r>
        <w:t>ot</w:t>
      </w:r>
      <w:r>
        <w:rPr>
          <w:spacing w:val="-1"/>
        </w:rPr>
        <w:t>e</w:t>
      </w:r>
      <w:r>
        <w:t>nt</w:t>
      </w:r>
      <w:r>
        <w:rPr>
          <w:spacing w:val="-1"/>
        </w:rPr>
        <w:t>ia</w:t>
      </w:r>
      <w:r>
        <w:t>l</w:t>
      </w:r>
    </w:p>
    <w:p w14:paraId="02DF8C3C" w14:textId="77777777" w:rsidR="003379B0" w:rsidRPr="008A0437" w:rsidRDefault="003379B0" w:rsidP="00BB12E1">
      <w:pPr>
        <w:pStyle w:val="BodyText"/>
        <w:spacing w:line="270" w:lineRule="auto"/>
        <w:ind w:left="993"/>
        <w:jc w:val="both"/>
      </w:pPr>
      <w:r>
        <w:rPr>
          <w:spacing w:val="-1"/>
        </w:rPr>
        <w:t>A</w:t>
      </w:r>
      <w:r>
        <w:t>s</w:t>
      </w:r>
      <w:r>
        <w:rPr>
          <w:spacing w:val="36"/>
        </w:rPr>
        <w:t xml:space="preserve"> </w:t>
      </w:r>
      <w:r>
        <w:rPr>
          <w:spacing w:val="-1"/>
        </w:rPr>
        <w:t>no</w:t>
      </w:r>
      <w:r>
        <w:rPr>
          <w:spacing w:val="2"/>
        </w:rPr>
        <w:t>t</w:t>
      </w:r>
      <w:r>
        <w:rPr>
          <w:spacing w:val="-1"/>
        </w:rPr>
        <w:t>e</w:t>
      </w:r>
      <w:r>
        <w:t>d</w:t>
      </w:r>
      <w:r>
        <w:rPr>
          <w:spacing w:val="37"/>
        </w:rPr>
        <w:t xml:space="preserve"> </w:t>
      </w:r>
      <w:r>
        <w:rPr>
          <w:spacing w:val="-1"/>
        </w:rPr>
        <w:t>ab</w:t>
      </w:r>
      <w:r>
        <w:rPr>
          <w:spacing w:val="2"/>
        </w:rPr>
        <w:t>o</w:t>
      </w:r>
      <w:r>
        <w:rPr>
          <w:spacing w:val="-2"/>
        </w:rPr>
        <w:t>v</w:t>
      </w:r>
      <w:r>
        <w:rPr>
          <w:spacing w:val="2"/>
        </w:rPr>
        <w:t>e</w:t>
      </w:r>
      <w:r>
        <w:t>,</w:t>
      </w:r>
      <w:r>
        <w:rPr>
          <w:spacing w:val="35"/>
        </w:rPr>
        <w:t xml:space="preserve"> </w:t>
      </w:r>
      <w:r>
        <w:rPr>
          <w:spacing w:val="-1"/>
        </w:rPr>
        <w:t>t</w:t>
      </w:r>
      <w:r>
        <w:rPr>
          <w:spacing w:val="2"/>
        </w:rPr>
        <w:t>h</w:t>
      </w:r>
      <w:r>
        <w:t>e</w:t>
      </w:r>
      <w:r>
        <w:rPr>
          <w:spacing w:val="35"/>
        </w:rPr>
        <w:t xml:space="preserve"> </w:t>
      </w:r>
      <w:r>
        <w:rPr>
          <w:spacing w:val="4"/>
        </w:rPr>
        <w:t>m</w:t>
      </w:r>
      <w:r>
        <w:rPr>
          <w:spacing w:val="-1"/>
        </w:rPr>
        <w:t>ea</w:t>
      </w:r>
      <w:r>
        <w:rPr>
          <w:spacing w:val="1"/>
        </w:rPr>
        <w:t>s</w:t>
      </w:r>
      <w:r>
        <w:rPr>
          <w:spacing w:val="-1"/>
        </w:rPr>
        <w:t>u</w:t>
      </w:r>
      <w:r>
        <w:t>r</w:t>
      </w:r>
      <w:r>
        <w:rPr>
          <w:spacing w:val="-1"/>
        </w:rPr>
        <w:t>e</w:t>
      </w:r>
      <w:r>
        <w:rPr>
          <w:spacing w:val="4"/>
        </w:rPr>
        <w:t>m</w:t>
      </w:r>
      <w:r>
        <w:rPr>
          <w:spacing w:val="-1"/>
        </w:rPr>
        <w:t>en</w:t>
      </w:r>
      <w:r>
        <w:t>t</w:t>
      </w:r>
      <w:r>
        <w:rPr>
          <w:spacing w:val="35"/>
        </w:rPr>
        <w:t xml:space="preserve"> </w:t>
      </w:r>
      <w:r>
        <w:rPr>
          <w:spacing w:val="-1"/>
        </w:rPr>
        <w:t>o</w:t>
      </w:r>
      <w:r>
        <w:t>f</w:t>
      </w:r>
      <w:r>
        <w:rPr>
          <w:spacing w:val="37"/>
        </w:rPr>
        <w:t xml:space="preserve"> </w:t>
      </w:r>
      <w:r>
        <w:rPr>
          <w:spacing w:val="-2"/>
        </w:rPr>
        <w:t>i</w:t>
      </w:r>
      <w:r>
        <w:rPr>
          <w:spacing w:val="-1"/>
        </w:rPr>
        <w:t>n</w:t>
      </w:r>
      <w:r>
        <w:rPr>
          <w:spacing w:val="-2"/>
        </w:rPr>
        <w:t>v</w:t>
      </w:r>
      <w:r>
        <w:rPr>
          <w:spacing w:val="2"/>
        </w:rPr>
        <w:t>e</w:t>
      </w:r>
      <w:r>
        <w:rPr>
          <w:spacing w:val="-1"/>
        </w:rPr>
        <w:t>nto</w:t>
      </w:r>
      <w:r>
        <w:t>r</w:t>
      </w:r>
      <w:r>
        <w:rPr>
          <w:spacing w:val="1"/>
        </w:rPr>
        <w:t>i</w:t>
      </w:r>
      <w:r>
        <w:rPr>
          <w:spacing w:val="-1"/>
        </w:rPr>
        <w:t>e</w:t>
      </w:r>
      <w:r>
        <w:t>s</w:t>
      </w:r>
      <w:r>
        <w:rPr>
          <w:spacing w:val="37"/>
        </w:rPr>
        <w:t xml:space="preserve"> </w:t>
      </w:r>
      <w:r>
        <w:rPr>
          <w:spacing w:val="2"/>
        </w:rPr>
        <w:t>h</w:t>
      </w:r>
      <w:r>
        <w:rPr>
          <w:spacing w:val="-1"/>
        </w:rPr>
        <w:t>e</w:t>
      </w:r>
      <w:r>
        <w:rPr>
          <w:spacing w:val="-2"/>
        </w:rPr>
        <w:t>l</w:t>
      </w:r>
      <w:r>
        <w:t>d</w:t>
      </w:r>
      <w:r>
        <w:rPr>
          <w:spacing w:val="35"/>
        </w:rPr>
        <w:t xml:space="preserve"> </w:t>
      </w:r>
      <w:r>
        <w:rPr>
          <w:spacing w:val="2"/>
        </w:rPr>
        <w:t>f</w:t>
      </w:r>
      <w:r>
        <w:rPr>
          <w:spacing w:val="-1"/>
        </w:rPr>
        <w:t>o</w:t>
      </w:r>
      <w:r>
        <w:t>r</w:t>
      </w:r>
      <w:r>
        <w:rPr>
          <w:spacing w:val="36"/>
        </w:rPr>
        <w:t xml:space="preserve"> </w:t>
      </w:r>
      <w:r>
        <w:rPr>
          <w:spacing w:val="2"/>
        </w:rPr>
        <w:t>d</w:t>
      </w:r>
      <w:r>
        <w:rPr>
          <w:spacing w:val="-2"/>
        </w:rPr>
        <w:t>i</w:t>
      </w:r>
      <w:r>
        <w:rPr>
          <w:spacing w:val="1"/>
        </w:rPr>
        <w:t>s</w:t>
      </w:r>
      <w:r>
        <w:rPr>
          <w:spacing w:val="-1"/>
        </w:rPr>
        <w:t>t</w:t>
      </w:r>
      <w:r>
        <w:t>r</w:t>
      </w:r>
      <w:r>
        <w:rPr>
          <w:spacing w:val="-2"/>
        </w:rPr>
        <w:t>i</w:t>
      </w:r>
      <w:r>
        <w:rPr>
          <w:spacing w:val="2"/>
        </w:rPr>
        <w:t>b</w:t>
      </w:r>
      <w:r>
        <w:rPr>
          <w:spacing w:val="-1"/>
        </w:rPr>
        <w:t>ut</w:t>
      </w:r>
      <w:r>
        <w:rPr>
          <w:spacing w:val="1"/>
        </w:rPr>
        <w:t>i</w:t>
      </w:r>
      <w:r>
        <w:rPr>
          <w:spacing w:val="-1"/>
        </w:rPr>
        <w:t>o</w:t>
      </w:r>
      <w:r>
        <w:t>n</w:t>
      </w:r>
      <w:r>
        <w:rPr>
          <w:spacing w:val="37"/>
        </w:rPr>
        <w:t xml:space="preserve"> </w:t>
      </w:r>
      <w:r>
        <w:rPr>
          <w:spacing w:val="-2"/>
        </w:rPr>
        <w:t>i</w:t>
      </w:r>
      <w:r>
        <w:t>s</w:t>
      </w:r>
      <w:r>
        <w:rPr>
          <w:spacing w:val="37"/>
        </w:rPr>
        <w:t xml:space="preserve"> </w:t>
      </w:r>
      <w:r>
        <w:t>r</w:t>
      </w:r>
      <w:r>
        <w:rPr>
          <w:spacing w:val="-1"/>
        </w:rPr>
        <w:t>e</w:t>
      </w:r>
      <w:r>
        <w:rPr>
          <w:spacing w:val="2"/>
        </w:rPr>
        <w:t>q</w:t>
      </w:r>
      <w:r>
        <w:rPr>
          <w:spacing w:val="-1"/>
        </w:rPr>
        <w:t>u</w:t>
      </w:r>
      <w:r>
        <w:rPr>
          <w:spacing w:val="1"/>
        </w:rPr>
        <w:t>i</w:t>
      </w:r>
      <w:r>
        <w:t>r</w:t>
      </w:r>
      <w:r>
        <w:rPr>
          <w:spacing w:val="-1"/>
        </w:rPr>
        <w:t>e</w:t>
      </w:r>
      <w:r>
        <w:t>d</w:t>
      </w:r>
      <w:r>
        <w:rPr>
          <w:spacing w:val="34"/>
        </w:rPr>
        <w:t xml:space="preserve"> </w:t>
      </w:r>
      <w:r>
        <w:rPr>
          <w:spacing w:val="-1"/>
        </w:rPr>
        <w:t>t</w:t>
      </w:r>
      <w:r>
        <w:t>o</w:t>
      </w:r>
      <w:r>
        <w:rPr>
          <w:spacing w:val="37"/>
        </w:rPr>
        <w:t xml:space="preserve"> </w:t>
      </w:r>
      <w:r>
        <w:rPr>
          <w:spacing w:val="-1"/>
        </w:rPr>
        <w:t>b</w:t>
      </w:r>
      <w:r>
        <w:t>e</w:t>
      </w:r>
      <w:r>
        <w:rPr>
          <w:spacing w:val="37"/>
        </w:rPr>
        <w:t xml:space="preserve"> </w:t>
      </w:r>
      <w:r>
        <w:rPr>
          <w:spacing w:val="-1"/>
        </w:rPr>
        <w:t>a</w:t>
      </w:r>
      <w:r>
        <w:t>t</w:t>
      </w:r>
      <w:r>
        <w:rPr>
          <w:spacing w:val="35"/>
        </w:rPr>
        <w:t xml:space="preserve"> </w:t>
      </w:r>
      <w:r>
        <w:rPr>
          <w:spacing w:val="1"/>
        </w:rPr>
        <w:t>c</w:t>
      </w:r>
      <w:r>
        <w:rPr>
          <w:spacing w:val="-1"/>
        </w:rPr>
        <w:t>o</w:t>
      </w:r>
      <w:r>
        <w:rPr>
          <w:spacing w:val="1"/>
        </w:rPr>
        <w:t>s</w:t>
      </w:r>
      <w:r>
        <w:rPr>
          <w:spacing w:val="-1"/>
        </w:rPr>
        <w:t>t</w:t>
      </w:r>
      <w:r>
        <w:t>,</w:t>
      </w:r>
      <w:r>
        <w:rPr>
          <w:spacing w:val="38"/>
        </w:rPr>
        <w:t xml:space="preserve"> </w:t>
      </w:r>
      <w:r>
        <w:rPr>
          <w:spacing w:val="-1"/>
        </w:rPr>
        <w:t>ad</w:t>
      </w:r>
      <w:r>
        <w:rPr>
          <w:spacing w:val="1"/>
        </w:rPr>
        <w:t>j</w:t>
      </w:r>
      <w:r>
        <w:rPr>
          <w:spacing w:val="-1"/>
        </w:rPr>
        <w:t>u</w:t>
      </w:r>
      <w:r>
        <w:rPr>
          <w:spacing w:val="1"/>
        </w:rPr>
        <w:t>s</w:t>
      </w:r>
      <w:r>
        <w:rPr>
          <w:spacing w:val="-1"/>
        </w:rPr>
        <w:t>t</w:t>
      </w:r>
      <w:r>
        <w:rPr>
          <w:spacing w:val="2"/>
        </w:rPr>
        <w:t>e</w:t>
      </w:r>
      <w:r>
        <w:t>d</w:t>
      </w:r>
      <w:r>
        <w:rPr>
          <w:spacing w:val="36"/>
        </w:rPr>
        <w:t xml:space="preserve"> </w:t>
      </w:r>
      <w:r>
        <w:rPr>
          <w:spacing w:val="-3"/>
        </w:rPr>
        <w:t>w</w:t>
      </w:r>
      <w:r>
        <w:rPr>
          <w:spacing w:val="-1"/>
        </w:rPr>
        <w:t>h</w:t>
      </w:r>
      <w:r>
        <w:rPr>
          <w:spacing w:val="2"/>
        </w:rPr>
        <w:t>e</w:t>
      </w:r>
      <w:r>
        <w:t>n</w:t>
      </w:r>
      <w:r>
        <w:rPr>
          <w:w w:val="99"/>
        </w:rPr>
        <w:t xml:space="preserve"> </w:t>
      </w:r>
      <w:r>
        <w:rPr>
          <w:spacing w:val="-1"/>
        </w:rPr>
        <w:t>ap</w:t>
      </w:r>
      <w:r>
        <w:rPr>
          <w:spacing w:val="2"/>
        </w:rPr>
        <w:t>p</w:t>
      </w:r>
      <w:r>
        <w:rPr>
          <w:spacing w:val="-2"/>
        </w:rPr>
        <w:t>li</w:t>
      </w:r>
      <w:r>
        <w:rPr>
          <w:spacing w:val="1"/>
        </w:rPr>
        <w:t>c</w:t>
      </w:r>
      <w:r>
        <w:rPr>
          <w:spacing w:val="-1"/>
        </w:rPr>
        <w:t>a</w:t>
      </w:r>
      <w:r>
        <w:rPr>
          <w:spacing w:val="2"/>
        </w:rPr>
        <w:t>b</w:t>
      </w:r>
      <w:r>
        <w:rPr>
          <w:spacing w:val="-2"/>
        </w:rPr>
        <w:t>l</w:t>
      </w:r>
      <w:r>
        <w:t>e</w:t>
      </w:r>
      <w:r>
        <w:rPr>
          <w:spacing w:val="-7"/>
        </w:rPr>
        <w:t xml:space="preserve"> </w:t>
      </w:r>
      <w:r>
        <w:rPr>
          <w:spacing w:val="2"/>
        </w:rPr>
        <w:t>f</w:t>
      </w:r>
      <w:r>
        <w:rPr>
          <w:spacing w:val="-1"/>
        </w:rPr>
        <w:t>o</w:t>
      </w:r>
      <w:r>
        <w:t>r</w:t>
      </w:r>
      <w:r>
        <w:rPr>
          <w:spacing w:val="-6"/>
        </w:rPr>
        <w:t xml:space="preserve"> </w:t>
      </w:r>
      <w:r>
        <w:rPr>
          <w:spacing w:val="2"/>
        </w:rPr>
        <w:t>an</w:t>
      </w:r>
      <w:r>
        <w:t>y</w:t>
      </w:r>
      <w:r>
        <w:rPr>
          <w:spacing w:val="-7"/>
        </w:rPr>
        <w:t xml:space="preserve"> </w:t>
      </w:r>
      <w:r>
        <w:rPr>
          <w:spacing w:val="-2"/>
        </w:rPr>
        <w:t>l</w:t>
      </w:r>
      <w:r>
        <w:rPr>
          <w:spacing w:val="-1"/>
        </w:rPr>
        <w:t>o</w:t>
      </w:r>
      <w:r>
        <w:rPr>
          <w:spacing w:val="1"/>
        </w:rPr>
        <w:t>s</w:t>
      </w:r>
      <w:r>
        <w:t>s</w:t>
      </w:r>
      <w:r>
        <w:rPr>
          <w:spacing w:val="-6"/>
        </w:rPr>
        <w:t xml:space="preserve"> </w:t>
      </w:r>
      <w:r>
        <w:rPr>
          <w:spacing w:val="-1"/>
        </w:rPr>
        <w:t>o</w:t>
      </w:r>
      <w:r>
        <w:t>f</w:t>
      </w:r>
      <w:r>
        <w:rPr>
          <w:spacing w:val="-5"/>
        </w:rPr>
        <w:t xml:space="preserve"> </w:t>
      </w:r>
      <w:r>
        <w:rPr>
          <w:spacing w:val="1"/>
        </w:rPr>
        <w:t>s</w:t>
      </w:r>
      <w:r>
        <w:rPr>
          <w:spacing w:val="-1"/>
        </w:rPr>
        <w:t>e</w:t>
      </w:r>
      <w:r>
        <w:t>r</w:t>
      </w:r>
      <w:r>
        <w:rPr>
          <w:spacing w:val="-2"/>
        </w:rPr>
        <w:t>vi</w:t>
      </w:r>
      <w:r>
        <w:rPr>
          <w:spacing w:val="1"/>
        </w:rPr>
        <w:t>c</w:t>
      </w:r>
      <w:r>
        <w:t>e</w:t>
      </w:r>
      <w:r>
        <w:rPr>
          <w:spacing w:val="-5"/>
        </w:rPr>
        <w:t xml:space="preserve"> </w:t>
      </w:r>
      <w:r>
        <w:rPr>
          <w:spacing w:val="-1"/>
        </w:rPr>
        <w:t>po</w:t>
      </w:r>
      <w:r>
        <w:rPr>
          <w:spacing w:val="2"/>
        </w:rPr>
        <w:t>t</w:t>
      </w:r>
      <w:r>
        <w:rPr>
          <w:spacing w:val="-1"/>
        </w:rPr>
        <w:t>en</w:t>
      </w:r>
      <w:r>
        <w:rPr>
          <w:spacing w:val="2"/>
        </w:rPr>
        <w:t>t</w:t>
      </w:r>
      <w:r>
        <w:rPr>
          <w:spacing w:val="-2"/>
        </w:rPr>
        <w:t>i</w:t>
      </w:r>
      <w:r>
        <w:rPr>
          <w:spacing w:val="2"/>
        </w:rPr>
        <w:t>a</w:t>
      </w:r>
      <w:r>
        <w:rPr>
          <w:spacing w:val="-2"/>
        </w:rPr>
        <w:t>l</w:t>
      </w:r>
      <w:r>
        <w:t>.</w:t>
      </w:r>
    </w:p>
    <w:p w14:paraId="02DF8C3D" w14:textId="77777777" w:rsidR="003379B0" w:rsidRPr="008A0437" w:rsidRDefault="003379B0" w:rsidP="00BB12E1">
      <w:pPr>
        <w:pStyle w:val="BodyText"/>
        <w:spacing w:line="271" w:lineRule="auto"/>
        <w:ind w:left="993"/>
        <w:jc w:val="both"/>
      </w:pPr>
      <w:r>
        <w:t>C</w:t>
      </w:r>
      <w:r>
        <w:rPr>
          <w:spacing w:val="-1"/>
        </w:rPr>
        <w:t>oun</w:t>
      </w:r>
      <w:r>
        <w:rPr>
          <w:spacing w:val="1"/>
        </w:rPr>
        <w:t>ci</w:t>
      </w:r>
      <w:r>
        <w:rPr>
          <w:spacing w:val="-2"/>
        </w:rPr>
        <w:t>l</w:t>
      </w:r>
      <w:r>
        <w:t>s</w:t>
      </w:r>
      <w:r>
        <w:rPr>
          <w:spacing w:val="16"/>
        </w:rPr>
        <w:t xml:space="preserve"> </w:t>
      </w:r>
      <w:r>
        <w:t>w</w:t>
      </w:r>
      <w:r>
        <w:rPr>
          <w:spacing w:val="-2"/>
        </w:rPr>
        <w:t>i</w:t>
      </w:r>
      <w:r>
        <w:rPr>
          <w:spacing w:val="1"/>
        </w:rPr>
        <w:t>l</w:t>
      </w:r>
      <w:r>
        <w:t>l</w:t>
      </w:r>
      <w:r>
        <w:rPr>
          <w:spacing w:val="15"/>
        </w:rPr>
        <w:t xml:space="preserve"> </w:t>
      </w:r>
      <w:r>
        <w:rPr>
          <w:spacing w:val="-1"/>
        </w:rPr>
        <w:t>ne</w:t>
      </w:r>
      <w:r>
        <w:rPr>
          <w:spacing w:val="2"/>
        </w:rPr>
        <w:t>e</w:t>
      </w:r>
      <w:r>
        <w:t>d</w:t>
      </w:r>
      <w:r>
        <w:rPr>
          <w:spacing w:val="13"/>
        </w:rPr>
        <w:t xml:space="preserve"> </w:t>
      </w:r>
      <w:r>
        <w:rPr>
          <w:spacing w:val="2"/>
        </w:rPr>
        <w:t>t</w:t>
      </w:r>
      <w:r>
        <w:t>o</w:t>
      </w:r>
      <w:r>
        <w:rPr>
          <w:spacing w:val="15"/>
        </w:rPr>
        <w:t xml:space="preserve"> </w:t>
      </w:r>
      <w:r>
        <w:rPr>
          <w:spacing w:val="-1"/>
        </w:rPr>
        <w:t>u</w:t>
      </w:r>
      <w:r>
        <w:rPr>
          <w:spacing w:val="1"/>
        </w:rPr>
        <w:t>s</w:t>
      </w:r>
      <w:r>
        <w:t>e</w:t>
      </w:r>
      <w:r>
        <w:rPr>
          <w:spacing w:val="12"/>
        </w:rPr>
        <w:t xml:space="preserve"> </w:t>
      </w:r>
      <w:r>
        <w:rPr>
          <w:spacing w:val="3"/>
        </w:rPr>
        <w:t>j</w:t>
      </w:r>
      <w:r>
        <w:rPr>
          <w:spacing w:val="-1"/>
        </w:rPr>
        <w:t>udg</w:t>
      </w:r>
      <w:r>
        <w:rPr>
          <w:spacing w:val="4"/>
        </w:rPr>
        <w:t>m</w:t>
      </w:r>
      <w:r>
        <w:rPr>
          <w:spacing w:val="-1"/>
        </w:rPr>
        <w:t>en</w:t>
      </w:r>
      <w:r>
        <w:t>t</w:t>
      </w:r>
      <w:r>
        <w:rPr>
          <w:spacing w:val="13"/>
        </w:rPr>
        <w:t xml:space="preserve"> </w:t>
      </w:r>
      <w:r>
        <w:rPr>
          <w:spacing w:val="1"/>
        </w:rPr>
        <w:t>i</w:t>
      </w:r>
      <w:r>
        <w:t>n</w:t>
      </w:r>
      <w:r>
        <w:rPr>
          <w:spacing w:val="15"/>
        </w:rPr>
        <w:t xml:space="preserve"> </w:t>
      </w:r>
      <w:r>
        <w:rPr>
          <w:spacing w:val="-1"/>
        </w:rPr>
        <w:t>dete</w:t>
      </w:r>
      <w:r>
        <w:t>r</w:t>
      </w:r>
      <w:r>
        <w:rPr>
          <w:spacing w:val="4"/>
        </w:rPr>
        <w:t>m</w:t>
      </w:r>
      <w:r>
        <w:rPr>
          <w:spacing w:val="-2"/>
        </w:rPr>
        <w:t>i</w:t>
      </w:r>
      <w:r>
        <w:rPr>
          <w:spacing w:val="-1"/>
        </w:rPr>
        <w:t>n</w:t>
      </w:r>
      <w:r>
        <w:rPr>
          <w:spacing w:val="-2"/>
        </w:rPr>
        <w:t>i</w:t>
      </w:r>
      <w:r>
        <w:rPr>
          <w:spacing w:val="2"/>
        </w:rPr>
        <w:t>n</w:t>
      </w:r>
      <w:r>
        <w:t>g</w:t>
      </w:r>
      <w:r>
        <w:rPr>
          <w:spacing w:val="13"/>
        </w:rPr>
        <w:t xml:space="preserve"> </w:t>
      </w:r>
      <w:r>
        <w:rPr>
          <w:spacing w:val="2"/>
        </w:rPr>
        <w:t>th</w:t>
      </w:r>
      <w:r>
        <w:t>e</w:t>
      </w:r>
      <w:r>
        <w:rPr>
          <w:spacing w:val="13"/>
        </w:rPr>
        <w:t xml:space="preserve"> </w:t>
      </w:r>
      <w:r>
        <w:rPr>
          <w:spacing w:val="2"/>
        </w:rPr>
        <w:t>f</w:t>
      </w:r>
      <w:r>
        <w:rPr>
          <w:spacing w:val="-1"/>
        </w:rPr>
        <w:t>a</w:t>
      </w:r>
      <w:r>
        <w:rPr>
          <w:spacing w:val="1"/>
        </w:rPr>
        <w:t>c</w:t>
      </w:r>
      <w:r>
        <w:rPr>
          <w:spacing w:val="-1"/>
        </w:rPr>
        <w:t>to</w:t>
      </w:r>
      <w:r>
        <w:t>rs</w:t>
      </w:r>
      <w:r>
        <w:rPr>
          <w:spacing w:val="15"/>
        </w:rPr>
        <w:t xml:space="preserve"> </w:t>
      </w:r>
      <w:r>
        <w:t>r</w:t>
      </w:r>
      <w:r>
        <w:rPr>
          <w:spacing w:val="-1"/>
        </w:rPr>
        <w:t>e</w:t>
      </w:r>
      <w:r>
        <w:rPr>
          <w:spacing w:val="-2"/>
        </w:rPr>
        <w:t>l</w:t>
      </w:r>
      <w:r>
        <w:rPr>
          <w:spacing w:val="2"/>
        </w:rPr>
        <w:t>e</w:t>
      </w:r>
      <w:r>
        <w:rPr>
          <w:spacing w:val="-2"/>
        </w:rPr>
        <w:t>v</w:t>
      </w:r>
      <w:r>
        <w:rPr>
          <w:spacing w:val="2"/>
        </w:rPr>
        <w:t>a</w:t>
      </w:r>
      <w:r>
        <w:rPr>
          <w:spacing w:val="-1"/>
        </w:rPr>
        <w:t>n</w:t>
      </w:r>
      <w:r>
        <w:t>t</w:t>
      </w:r>
      <w:r>
        <w:rPr>
          <w:spacing w:val="15"/>
        </w:rPr>
        <w:t xml:space="preserve"> </w:t>
      </w:r>
      <w:r>
        <w:rPr>
          <w:spacing w:val="-1"/>
        </w:rPr>
        <w:t>t</w:t>
      </w:r>
      <w:r>
        <w:t>o</w:t>
      </w:r>
      <w:r>
        <w:rPr>
          <w:spacing w:val="15"/>
        </w:rPr>
        <w:t xml:space="preserve"> </w:t>
      </w:r>
      <w:r>
        <w:rPr>
          <w:spacing w:val="-1"/>
        </w:rPr>
        <w:t>th</w:t>
      </w:r>
      <w:r>
        <w:t>e</w:t>
      </w:r>
      <w:r>
        <w:rPr>
          <w:spacing w:val="15"/>
        </w:rPr>
        <w:t xml:space="preserve"> </w:t>
      </w:r>
      <w:r>
        <w:rPr>
          <w:spacing w:val="1"/>
        </w:rPr>
        <w:t>ci</w:t>
      </w:r>
      <w:r>
        <w:t>r</w:t>
      </w:r>
      <w:r>
        <w:rPr>
          <w:spacing w:val="1"/>
        </w:rPr>
        <w:t>c</w:t>
      </w:r>
      <w:r>
        <w:rPr>
          <w:spacing w:val="-3"/>
        </w:rPr>
        <w:t>u</w:t>
      </w:r>
      <w:r>
        <w:rPr>
          <w:spacing w:val="4"/>
        </w:rPr>
        <w:t>m</w:t>
      </w:r>
      <w:r>
        <w:rPr>
          <w:spacing w:val="1"/>
        </w:rPr>
        <w:t>s</w:t>
      </w:r>
      <w:r>
        <w:rPr>
          <w:spacing w:val="-1"/>
        </w:rPr>
        <w:t>tan</w:t>
      </w:r>
      <w:r>
        <w:rPr>
          <w:spacing w:val="1"/>
        </w:rPr>
        <w:t>c</w:t>
      </w:r>
      <w:r>
        <w:rPr>
          <w:spacing w:val="-1"/>
        </w:rPr>
        <w:t>e</w:t>
      </w:r>
      <w:r>
        <w:t>s</w:t>
      </w:r>
      <w:r>
        <w:rPr>
          <w:spacing w:val="15"/>
        </w:rPr>
        <w:t xml:space="preserve"> </w:t>
      </w:r>
      <w:r>
        <w:rPr>
          <w:spacing w:val="-2"/>
        </w:rPr>
        <w:t>i</w:t>
      </w:r>
      <w:r>
        <w:t>n</w:t>
      </w:r>
      <w:r>
        <w:rPr>
          <w:spacing w:val="14"/>
        </w:rPr>
        <w:t xml:space="preserve"> </w:t>
      </w:r>
      <w:r>
        <w:rPr>
          <w:spacing w:val="-1"/>
        </w:rPr>
        <w:t>a</w:t>
      </w:r>
      <w:r>
        <w:rPr>
          <w:spacing w:val="1"/>
        </w:rPr>
        <w:t>ss</w:t>
      </w:r>
      <w:r>
        <w:rPr>
          <w:spacing w:val="-1"/>
        </w:rPr>
        <w:t>e</w:t>
      </w:r>
      <w:r>
        <w:rPr>
          <w:spacing w:val="1"/>
        </w:rPr>
        <w:t>ss</w:t>
      </w:r>
      <w:r>
        <w:rPr>
          <w:spacing w:val="-2"/>
        </w:rPr>
        <w:t>i</w:t>
      </w:r>
      <w:r>
        <w:rPr>
          <w:spacing w:val="-1"/>
        </w:rPr>
        <w:t>n</w:t>
      </w:r>
      <w:r>
        <w:t>g</w:t>
      </w:r>
      <w:r>
        <w:rPr>
          <w:spacing w:val="15"/>
        </w:rPr>
        <w:t xml:space="preserve"> </w:t>
      </w:r>
      <w:r>
        <w:t>w</w:t>
      </w:r>
      <w:r>
        <w:rPr>
          <w:spacing w:val="-1"/>
        </w:rPr>
        <w:t>het</w:t>
      </w:r>
      <w:r>
        <w:rPr>
          <w:spacing w:val="2"/>
        </w:rPr>
        <w:t>h</w:t>
      </w:r>
      <w:r>
        <w:rPr>
          <w:spacing w:val="-1"/>
        </w:rPr>
        <w:t>e</w:t>
      </w:r>
      <w:r>
        <w:t>r</w:t>
      </w:r>
      <w:r>
        <w:rPr>
          <w:w w:val="99"/>
        </w:rPr>
        <w:t xml:space="preserve"> </w:t>
      </w:r>
      <w:r>
        <w:rPr>
          <w:spacing w:val="-1"/>
        </w:rPr>
        <w:t>the</w:t>
      </w:r>
      <w:r>
        <w:t>re</w:t>
      </w:r>
      <w:r>
        <w:rPr>
          <w:spacing w:val="16"/>
        </w:rPr>
        <w:t xml:space="preserve"> </w:t>
      </w:r>
      <w:r>
        <w:rPr>
          <w:spacing w:val="-2"/>
        </w:rPr>
        <w:t>i</w:t>
      </w:r>
      <w:r>
        <w:t>s</w:t>
      </w:r>
      <w:r>
        <w:rPr>
          <w:spacing w:val="18"/>
        </w:rPr>
        <w:t xml:space="preserve"> </w:t>
      </w:r>
      <w:r>
        <w:t>a</w:t>
      </w:r>
      <w:r>
        <w:rPr>
          <w:spacing w:val="16"/>
        </w:rPr>
        <w:t xml:space="preserve"> </w:t>
      </w:r>
      <w:r>
        <w:rPr>
          <w:spacing w:val="-2"/>
        </w:rPr>
        <w:t>l</w:t>
      </w:r>
      <w:r>
        <w:rPr>
          <w:spacing w:val="-1"/>
        </w:rPr>
        <w:t>o</w:t>
      </w:r>
      <w:r>
        <w:rPr>
          <w:spacing w:val="1"/>
        </w:rPr>
        <w:t>s</w:t>
      </w:r>
      <w:r>
        <w:t>s</w:t>
      </w:r>
      <w:r>
        <w:rPr>
          <w:spacing w:val="18"/>
        </w:rPr>
        <w:t xml:space="preserve"> </w:t>
      </w:r>
      <w:r>
        <w:rPr>
          <w:spacing w:val="-1"/>
        </w:rPr>
        <w:t>o</w:t>
      </w:r>
      <w:r>
        <w:t>f</w:t>
      </w:r>
      <w:r>
        <w:rPr>
          <w:spacing w:val="17"/>
        </w:rPr>
        <w:t xml:space="preserve"> </w:t>
      </w:r>
      <w:r>
        <w:rPr>
          <w:spacing w:val="1"/>
        </w:rPr>
        <w:t>s</w:t>
      </w:r>
      <w:r>
        <w:rPr>
          <w:spacing w:val="-1"/>
        </w:rPr>
        <w:t>e</w:t>
      </w:r>
      <w:r>
        <w:t>r</w:t>
      </w:r>
      <w:r>
        <w:rPr>
          <w:spacing w:val="-2"/>
        </w:rPr>
        <w:t>vi</w:t>
      </w:r>
      <w:r>
        <w:rPr>
          <w:spacing w:val="1"/>
        </w:rPr>
        <w:t>c</w:t>
      </w:r>
      <w:r>
        <w:t>e</w:t>
      </w:r>
      <w:r>
        <w:rPr>
          <w:spacing w:val="16"/>
        </w:rPr>
        <w:t xml:space="preserve"> </w:t>
      </w:r>
      <w:r>
        <w:rPr>
          <w:spacing w:val="2"/>
        </w:rPr>
        <w:t>p</w:t>
      </w:r>
      <w:r>
        <w:rPr>
          <w:spacing w:val="-1"/>
        </w:rPr>
        <w:t>oten</w:t>
      </w:r>
      <w:r>
        <w:rPr>
          <w:spacing w:val="2"/>
        </w:rPr>
        <w:t>t</w:t>
      </w:r>
      <w:r>
        <w:rPr>
          <w:spacing w:val="-2"/>
        </w:rPr>
        <w:t>i</w:t>
      </w:r>
      <w:r>
        <w:rPr>
          <w:spacing w:val="2"/>
        </w:rPr>
        <w:t>a</w:t>
      </w:r>
      <w:r>
        <w:t>l</w:t>
      </w:r>
      <w:r>
        <w:rPr>
          <w:spacing w:val="16"/>
        </w:rPr>
        <w:t xml:space="preserve"> </w:t>
      </w:r>
      <w:r>
        <w:rPr>
          <w:spacing w:val="2"/>
        </w:rPr>
        <w:t>f</w:t>
      </w:r>
      <w:r>
        <w:rPr>
          <w:spacing w:val="-1"/>
        </w:rPr>
        <w:t>o</w:t>
      </w:r>
      <w:r>
        <w:t>r</w:t>
      </w:r>
      <w:r>
        <w:rPr>
          <w:spacing w:val="18"/>
        </w:rPr>
        <w:t xml:space="preserve"> </w:t>
      </w:r>
      <w:r>
        <w:rPr>
          <w:spacing w:val="-2"/>
        </w:rPr>
        <w:t>i</w:t>
      </w:r>
      <w:r>
        <w:rPr>
          <w:spacing w:val="-1"/>
        </w:rPr>
        <w:t>n</w:t>
      </w:r>
      <w:r>
        <w:rPr>
          <w:spacing w:val="-2"/>
        </w:rPr>
        <w:t>v</w:t>
      </w:r>
      <w:r>
        <w:rPr>
          <w:spacing w:val="-1"/>
        </w:rPr>
        <w:t>en</w:t>
      </w:r>
      <w:r>
        <w:rPr>
          <w:spacing w:val="2"/>
        </w:rPr>
        <w:t>t</w:t>
      </w:r>
      <w:r>
        <w:rPr>
          <w:spacing w:val="-1"/>
        </w:rPr>
        <w:t>o</w:t>
      </w:r>
      <w:r>
        <w:t>r</w:t>
      </w:r>
      <w:r>
        <w:rPr>
          <w:spacing w:val="-2"/>
        </w:rPr>
        <w:t>i</w:t>
      </w:r>
      <w:r>
        <w:rPr>
          <w:spacing w:val="-1"/>
        </w:rPr>
        <w:t>e</w:t>
      </w:r>
      <w:r>
        <w:t>s</w:t>
      </w:r>
      <w:r>
        <w:rPr>
          <w:spacing w:val="18"/>
        </w:rPr>
        <w:t xml:space="preserve"> </w:t>
      </w:r>
      <w:r>
        <w:rPr>
          <w:spacing w:val="-1"/>
        </w:rPr>
        <w:t>h</w:t>
      </w:r>
      <w:r>
        <w:rPr>
          <w:spacing w:val="2"/>
        </w:rPr>
        <w:t>e</w:t>
      </w:r>
      <w:r>
        <w:rPr>
          <w:spacing w:val="-2"/>
        </w:rPr>
        <w:t>l</w:t>
      </w:r>
      <w:r>
        <w:rPr>
          <w:spacing w:val="2"/>
        </w:rPr>
        <w:t>d</w:t>
      </w:r>
      <w:r>
        <w:t>.</w:t>
      </w:r>
      <w:r>
        <w:rPr>
          <w:spacing w:val="17"/>
        </w:rPr>
        <w:t xml:space="preserve"> </w:t>
      </w:r>
      <w:r>
        <w:rPr>
          <w:spacing w:val="-1"/>
        </w:rPr>
        <w:t>I</w:t>
      </w:r>
      <w:r>
        <w:t>n</w:t>
      </w:r>
      <w:r>
        <w:rPr>
          <w:spacing w:val="15"/>
        </w:rPr>
        <w:t xml:space="preserve"> </w:t>
      </w:r>
      <w:r>
        <w:rPr>
          <w:spacing w:val="4"/>
        </w:rPr>
        <w:t>m</w:t>
      </w:r>
      <w:r>
        <w:rPr>
          <w:spacing w:val="-1"/>
        </w:rPr>
        <w:t>o</w:t>
      </w:r>
      <w:r>
        <w:rPr>
          <w:spacing w:val="1"/>
        </w:rPr>
        <w:t>s</w:t>
      </w:r>
      <w:r>
        <w:t>t</w:t>
      </w:r>
      <w:r>
        <w:rPr>
          <w:spacing w:val="14"/>
        </w:rPr>
        <w:t xml:space="preserve"> </w:t>
      </w:r>
      <w:r>
        <w:rPr>
          <w:spacing w:val="1"/>
        </w:rPr>
        <w:t>c</w:t>
      </w:r>
      <w:r>
        <w:rPr>
          <w:spacing w:val="-1"/>
        </w:rPr>
        <w:t>a</w:t>
      </w:r>
      <w:r>
        <w:rPr>
          <w:spacing w:val="1"/>
        </w:rPr>
        <w:t>s</w:t>
      </w:r>
      <w:r>
        <w:rPr>
          <w:spacing w:val="-1"/>
        </w:rPr>
        <w:t>e</w:t>
      </w:r>
      <w:r>
        <w:rPr>
          <w:spacing w:val="1"/>
        </w:rPr>
        <w:t>s</w:t>
      </w:r>
      <w:r>
        <w:t>,</w:t>
      </w:r>
      <w:r>
        <w:rPr>
          <w:spacing w:val="17"/>
        </w:rPr>
        <w:t xml:space="preserve"> </w:t>
      </w:r>
      <w:r>
        <w:rPr>
          <w:spacing w:val="-1"/>
        </w:rPr>
        <w:t>d</w:t>
      </w:r>
      <w:r>
        <w:rPr>
          <w:spacing w:val="-3"/>
        </w:rPr>
        <w:t>a</w:t>
      </w:r>
      <w:r>
        <w:rPr>
          <w:spacing w:val="4"/>
        </w:rPr>
        <w:t>m</w:t>
      </w:r>
      <w:r>
        <w:rPr>
          <w:spacing w:val="-1"/>
        </w:rPr>
        <w:t>ag</w:t>
      </w:r>
      <w:r>
        <w:t>e</w:t>
      </w:r>
      <w:r>
        <w:rPr>
          <w:spacing w:val="16"/>
        </w:rPr>
        <w:t xml:space="preserve"> </w:t>
      </w:r>
      <w:r>
        <w:rPr>
          <w:spacing w:val="-1"/>
        </w:rPr>
        <w:t>t</w:t>
      </w:r>
      <w:r>
        <w:t>o</w:t>
      </w:r>
      <w:r>
        <w:rPr>
          <w:spacing w:val="16"/>
        </w:rPr>
        <w:t xml:space="preserve"> </w:t>
      </w:r>
      <w:r>
        <w:rPr>
          <w:spacing w:val="-2"/>
        </w:rPr>
        <w:t>i</w:t>
      </w:r>
      <w:r>
        <w:rPr>
          <w:spacing w:val="-1"/>
        </w:rPr>
        <w:t>n</w:t>
      </w:r>
      <w:r>
        <w:rPr>
          <w:spacing w:val="1"/>
        </w:rPr>
        <w:t>v</w:t>
      </w:r>
      <w:r>
        <w:rPr>
          <w:spacing w:val="-1"/>
        </w:rPr>
        <w:t>en</w:t>
      </w:r>
      <w:r>
        <w:rPr>
          <w:spacing w:val="2"/>
        </w:rPr>
        <w:t>t</w:t>
      </w:r>
      <w:r>
        <w:rPr>
          <w:spacing w:val="-1"/>
        </w:rPr>
        <w:t>o</w:t>
      </w:r>
      <w:r>
        <w:rPr>
          <w:spacing w:val="3"/>
        </w:rPr>
        <w:t>r</w:t>
      </w:r>
      <w:r>
        <w:t>y</w:t>
      </w:r>
      <w:r>
        <w:rPr>
          <w:spacing w:val="16"/>
        </w:rPr>
        <w:t xml:space="preserve"> </w:t>
      </w:r>
      <w:r>
        <w:rPr>
          <w:spacing w:val="-3"/>
        </w:rPr>
        <w:t>w</w:t>
      </w:r>
      <w:r>
        <w:rPr>
          <w:spacing w:val="1"/>
        </w:rPr>
        <w:t>i</w:t>
      </w:r>
      <w:r>
        <w:rPr>
          <w:spacing w:val="-2"/>
        </w:rPr>
        <w:t>l</w:t>
      </w:r>
      <w:r>
        <w:t>l</w:t>
      </w:r>
      <w:r>
        <w:rPr>
          <w:spacing w:val="17"/>
        </w:rPr>
        <w:t xml:space="preserve"> </w:t>
      </w:r>
      <w:r>
        <w:t>r</w:t>
      </w:r>
      <w:r>
        <w:rPr>
          <w:spacing w:val="-1"/>
        </w:rPr>
        <w:t>e</w:t>
      </w:r>
      <w:r>
        <w:rPr>
          <w:spacing w:val="1"/>
        </w:rPr>
        <w:t>s</w:t>
      </w:r>
      <w:r>
        <w:rPr>
          <w:spacing w:val="-1"/>
        </w:rPr>
        <w:t>u</w:t>
      </w:r>
      <w:r>
        <w:rPr>
          <w:spacing w:val="1"/>
        </w:rPr>
        <w:t>l</w:t>
      </w:r>
      <w:r>
        <w:t>t</w:t>
      </w:r>
      <w:r>
        <w:rPr>
          <w:spacing w:val="17"/>
        </w:rPr>
        <w:t xml:space="preserve"> </w:t>
      </w:r>
      <w:r>
        <w:rPr>
          <w:spacing w:val="-2"/>
        </w:rPr>
        <w:t>i</w:t>
      </w:r>
      <w:r>
        <w:t>n</w:t>
      </w:r>
      <w:r>
        <w:rPr>
          <w:spacing w:val="16"/>
        </w:rPr>
        <w:t xml:space="preserve"> </w:t>
      </w:r>
      <w:r>
        <w:t>a</w:t>
      </w:r>
      <w:r>
        <w:rPr>
          <w:spacing w:val="16"/>
        </w:rPr>
        <w:t xml:space="preserve"> </w:t>
      </w:r>
      <w:r>
        <w:rPr>
          <w:spacing w:val="1"/>
        </w:rPr>
        <w:t>l</w:t>
      </w:r>
      <w:r>
        <w:rPr>
          <w:spacing w:val="-1"/>
        </w:rPr>
        <w:t>o</w:t>
      </w:r>
      <w:r>
        <w:rPr>
          <w:spacing w:val="1"/>
        </w:rPr>
        <w:t>s</w:t>
      </w:r>
      <w:r>
        <w:t>s</w:t>
      </w:r>
      <w:r>
        <w:rPr>
          <w:spacing w:val="18"/>
        </w:rPr>
        <w:t xml:space="preserve"> </w:t>
      </w:r>
      <w:r>
        <w:rPr>
          <w:spacing w:val="-3"/>
        </w:rPr>
        <w:t>o</w:t>
      </w:r>
      <w:r>
        <w:t>f</w:t>
      </w:r>
      <w:r>
        <w:rPr>
          <w:w w:val="99"/>
        </w:rPr>
        <w:t xml:space="preserve"> </w:t>
      </w:r>
      <w:r>
        <w:rPr>
          <w:spacing w:val="1"/>
        </w:rPr>
        <w:t>s</w:t>
      </w:r>
      <w:r>
        <w:rPr>
          <w:spacing w:val="-1"/>
        </w:rPr>
        <w:t>e</w:t>
      </w:r>
      <w:r>
        <w:t>r</w:t>
      </w:r>
      <w:r>
        <w:rPr>
          <w:spacing w:val="-2"/>
        </w:rPr>
        <w:t>vi</w:t>
      </w:r>
      <w:r>
        <w:rPr>
          <w:spacing w:val="1"/>
        </w:rPr>
        <w:t>c</w:t>
      </w:r>
      <w:r>
        <w:t>e</w:t>
      </w:r>
      <w:r>
        <w:rPr>
          <w:spacing w:val="8"/>
        </w:rPr>
        <w:t xml:space="preserve"> </w:t>
      </w:r>
      <w:r>
        <w:rPr>
          <w:spacing w:val="2"/>
        </w:rPr>
        <w:t>p</w:t>
      </w:r>
      <w:r>
        <w:rPr>
          <w:spacing w:val="-1"/>
        </w:rPr>
        <w:t>ote</w:t>
      </w:r>
      <w:r>
        <w:rPr>
          <w:spacing w:val="2"/>
        </w:rPr>
        <w:t>n</w:t>
      </w:r>
      <w:r>
        <w:rPr>
          <w:spacing w:val="-1"/>
        </w:rPr>
        <w:t>t</w:t>
      </w:r>
      <w:r>
        <w:rPr>
          <w:spacing w:val="-2"/>
        </w:rPr>
        <w:t>i</w:t>
      </w:r>
      <w:r>
        <w:rPr>
          <w:spacing w:val="2"/>
        </w:rPr>
        <w:t>a</w:t>
      </w:r>
      <w:r>
        <w:t>l</w:t>
      </w:r>
      <w:r>
        <w:rPr>
          <w:spacing w:val="8"/>
        </w:rPr>
        <w:t xml:space="preserve"> </w:t>
      </w:r>
      <w:r>
        <w:rPr>
          <w:spacing w:val="2"/>
        </w:rPr>
        <w:t>f</w:t>
      </w:r>
      <w:r>
        <w:rPr>
          <w:spacing w:val="-1"/>
        </w:rPr>
        <w:t>o</w:t>
      </w:r>
      <w:r>
        <w:t>r</w:t>
      </w:r>
      <w:r>
        <w:rPr>
          <w:spacing w:val="10"/>
        </w:rPr>
        <w:t xml:space="preserve"> </w:t>
      </w:r>
      <w:r>
        <w:t>c</w:t>
      </w:r>
      <w:r>
        <w:rPr>
          <w:spacing w:val="-1"/>
        </w:rPr>
        <w:t>oun</w:t>
      </w:r>
      <w:r>
        <w:rPr>
          <w:spacing w:val="1"/>
        </w:rPr>
        <w:t>ci</w:t>
      </w:r>
      <w:r>
        <w:rPr>
          <w:spacing w:val="-2"/>
        </w:rPr>
        <w:t>l</w:t>
      </w:r>
      <w:r>
        <w:rPr>
          <w:spacing w:val="1"/>
        </w:rPr>
        <w:t>s</w:t>
      </w:r>
      <w:r>
        <w:t>,</w:t>
      </w:r>
      <w:r>
        <w:rPr>
          <w:spacing w:val="9"/>
        </w:rPr>
        <w:t xml:space="preserve"> </w:t>
      </w:r>
      <w:r>
        <w:t>w</w:t>
      </w:r>
      <w:r>
        <w:rPr>
          <w:spacing w:val="-1"/>
        </w:rPr>
        <w:t>he</w:t>
      </w:r>
      <w:r>
        <w:t>re</w:t>
      </w:r>
      <w:r>
        <w:rPr>
          <w:spacing w:val="9"/>
        </w:rPr>
        <w:t xml:space="preserve"> </w:t>
      </w:r>
      <w:r>
        <w:rPr>
          <w:spacing w:val="2"/>
        </w:rPr>
        <w:t>t</w:t>
      </w:r>
      <w:r>
        <w:rPr>
          <w:spacing w:val="-1"/>
        </w:rPr>
        <w:t>ha</w:t>
      </w:r>
      <w:r>
        <w:t>t</w:t>
      </w:r>
      <w:r>
        <w:rPr>
          <w:spacing w:val="12"/>
        </w:rPr>
        <w:t xml:space="preserve"> </w:t>
      </w:r>
      <w:r>
        <w:rPr>
          <w:spacing w:val="-2"/>
        </w:rPr>
        <w:t>i</w:t>
      </w:r>
      <w:r>
        <w:rPr>
          <w:spacing w:val="2"/>
        </w:rPr>
        <w:t>n</w:t>
      </w:r>
      <w:r>
        <w:rPr>
          <w:spacing w:val="-2"/>
        </w:rPr>
        <w:t>v</w:t>
      </w:r>
      <w:r>
        <w:rPr>
          <w:spacing w:val="-1"/>
        </w:rPr>
        <w:t>en</w:t>
      </w:r>
      <w:r>
        <w:rPr>
          <w:spacing w:val="2"/>
        </w:rPr>
        <w:t>t</w:t>
      </w:r>
      <w:r>
        <w:rPr>
          <w:spacing w:val="-1"/>
        </w:rPr>
        <w:t>o</w:t>
      </w:r>
      <w:r>
        <w:rPr>
          <w:spacing w:val="3"/>
        </w:rPr>
        <w:t>r</w:t>
      </w:r>
      <w:r>
        <w:t>y</w:t>
      </w:r>
      <w:r>
        <w:rPr>
          <w:spacing w:val="8"/>
        </w:rPr>
        <w:t xml:space="preserve"> </w:t>
      </w:r>
      <w:r>
        <w:rPr>
          <w:spacing w:val="-2"/>
        </w:rPr>
        <w:t>i</w:t>
      </w:r>
      <w:r>
        <w:t>s</w:t>
      </w:r>
      <w:r>
        <w:rPr>
          <w:spacing w:val="11"/>
        </w:rPr>
        <w:t xml:space="preserve"> </w:t>
      </w:r>
      <w:r>
        <w:rPr>
          <w:spacing w:val="-1"/>
        </w:rPr>
        <w:t>n</w:t>
      </w:r>
      <w:r>
        <w:t>o</w:t>
      </w:r>
      <w:r>
        <w:rPr>
          <w:spacing w:val="9"/>
        </w:rPr>
        <w:t xml:space="preserve"> </w:t>
      </w:r>
      <w:r>
        <w:rPr>
          <w:spacing w:val="-2"/>
        </w:rPr>
        <w:t>l</w:t>
      </w:r>
      <w:r>
        <w:rPr>
          <w:spacing w:val="2"/>
        </w:rPr>
        <w:t>o</w:t>
      </w:r>
      <w:r>
        <w:rPr>
          <w:spacing w:val="-1"/>
        </w:rPr>
        <w:t>n</w:t>
      </w:r>
      <w:r>
        <w:rPr>
          <w:spacing w:val="2"/>
        </w:rPr>
        <w:t>g</w:t>
      </w:r>
      <w:r>
        <w:rPr>
          <w:spacing w:val="-1"/>
        </w:rPr>
        <w:t>e</w:t>
      </w:r>
      <w:r>
        <w:t>r</w:t>
      </w:r>
      <w:r>
        <w:rPr>
          <w:spacing w:val="9"/>
        </w:rPr>
        <w:t xml:space="preserve"> </w:t>
      </w:r>
      <w:r>
        <w:rPr>
          <w:spacing w:val="-1"/>
        </w:rPr>
        <w:t>u</w:t>
      </w:r>
      <w:r>
        <w:rPr>
          <w:spacing w:val="1"/>
        </w:rPr>
        <w:t>s</w:t>
      </w:r>
      <w:r>
        <w:rPr>
          <w:spacing w:val="-1"/>
        </w:rPr>
        <w:t>ab</w:t>
      </w:r>
      <w:r>
        <w:rPr>
          <w:spacing w:val="1"/>
        </w:rPr>
        <w:t>l</w:t>
      </w:r>
      <w:r>
        <w:t>e</w:t>
      </w:r>
      <w:r>
        <w:rPr>
          <w:spacing w:val="9"/>
        </w:rPr>
        <w:t xml:space="preserve"> </w:t>
      </w:r>
      <w:r>
        <w:rPr>
          <w:spacing w:val="1"/>
        </w:rPr>
        <w:t>i</w:t>
      </w:r>
      <w:r>
        <w:t>n</w:t>
      </w:r>
      <w:r>
        <w:rPr>
          <w:spacing w:val="9"/>
        </w:rPr>
        <w:t xml:space="preserve"> </w:t>
      </w:r>
      <w:r>
        <w:rPr>
          <w:spacing w:val="-2"/>
        </w:rPr>
        <w:t>i</w:t>
      </w:r>
      <w:r>
        <w:rPr>
          <w:spacing w:val="-1"/>
        </w:rPr>
        <w:t>t</w:t>
      </w:r>
      <w:r>
        <w:t>s</w:t>
      </w:r>
      <w:r>
        <w:rPr>
          <w:spacing w:val="11"/>
        </w:rPr>
        <w:t xml:space="preserve"> </w:t>
      </w:r>
      <w:r>
        <w:rPr>
          <w:spacing w:val="1"/>
        </w:rPr>
        <w:t>c</w:t>
      </w:r>
      <w:r>
        <w:rPr>
          <w:spacing w:val="-1"/>
        </w:rPr>
        <w:t>u</w:t>
      </w:r>
      <w:r>
        <w:t>rr</w:t>
      </w:r>
      <w:r>
        <w:rPr>
          <w:spacing w:val="-1"/>
        </w:rPr>
        <w:t>en</w:t>
      </w:r>
      <w:r>
        <w:t>t</w:t>
      </w:r>
      <w:r>
        <w:rPr>
          <w:spacing w:val="9"/>
        </w:rPr>
        <w:t xml:space="preserve"> </w:t>
      </w:r>
      <w:r>
        <w:rPr>
          <w:spacing w:val="2"/>
        </w:rPr>
        <w:t>f</w:t>
      </w:r>
      <w:r>
        <w:rPr>
          <w:spacing w:val="-1"/>
        </w:rPr>
        <w:t>o</w:t>
      </w:r>
      <w:r>
        <w:rPr>
          <w:spacing w:val="-2"/>
        </w:rPr>
        <w:t>r</w:t>
      </w:r>
      <w:r>
        <w:rPr>
          <w:spacing w:val="4"/>
        </w:rPr>
        <w:t>m</w:t>
      </w:r>
      <w:r>
        <w:t>.</w:t>
      </w:r>
      <w:r>
        <w:rPr>
          <w:spacing w:val="9"/>
        </w:rPr>
        <w:t xml:space="preserve"> </w:t>
      </w:r>
      <w:r>
        <w:rPr>
          <w:spacing w:val="-1"/>
        </w:rPr>
        <w:t>A</w:t>
      </w:r>
      <w:r>
        <w:t>s</w:t>
      </w:r>
      <w:r>
        <w:rPr>
          <w:spacing w:val="11"/>
        </w:rPr>
        <w:t xml:space="preserve"> </w:t>
      </w:r>
      <w:r>
        <w:t>a</w:t>
      </w:r>
      <w:r>
        <w:rPr>
          <w:spacing w:val="9"/>
        </w:rPr>
        <w:t xml:space="preserve"> </w:t>
      </w:r>
      <w:r>
        <w:t>r</w:t>
      </w:r>
      <w:r>
        <w:rPr>
          <w:spacing w:val="-1"/>
        </w:rPr>
        <w:t>e</w:t>
      </w:r>
      <w:r>
        <w:rPr>
          <w:spacing w:val="1"/>
        </w:rPr>
        <w:t>s</w:t>
      </w:r>
      <w:r>
        <w:rPr>
          <w:spacing w:val="-1"/>
        </w:rPr>
        <w:t>u</w:t>
      </w:r>
      <w:r>
        <w:rPr>
          <w:spacing w:val="-2"/>
        </w:rPr>
        <w:t>l</w:t>
      </w:r>
      <w:r>
        <w:rPr>
          <w:spacing w:val="-1"/>
        </w:rPr>
        <w:t>t</w:t>
      </w:r>
      <w:r>
        <w:t>,</w:t>
      </w:r>
      <w:r>
        <w:rPr>
          <w:spacing w:val="9"/>
        </w:rPr>
        <w:t xml:space="preserve"> </w:t>
      </w:r>
      <w:r>
        <w:rPr>
          <w:spacing w:val="-1"/>
        </w:rPr>
        <w:t>t</w:t>
      </w:r>
      <w:r>
        <w:rPr>
          <w:spacing w:val="2"/>
        </w:rPr>
        <w:t>h</w:t>
      </w:r>
      <w:r>
        <w:t>e</w:t>
      </w:r>
      <w:r>
        <w:rPr>
          <w:spacing w:val="8"/>
        </w:rPr>
        <w:t xml:space="preserve"> </w:t>
      </w:r>
      <w:r>
        <w:rPr>
          <w:spacing w:val="1"/>
        </w:rPr>
        <w:t>v</w:t>
      </w:r>
      <w:r>
        <w:rPr>
          <w:spacing w:val="-1"/>
        </w:rPr>
        <w:t>a</w:t>
      </w:r>
      <w:r>
        <w:rPr>
          <w:spacing w:val="-2"/>
        </w:rPr>
        <w:t>l</w:t>
      </w:r>
      <w:r>
        <w:rPr>
          <w:spacing w:val="2"/>
        </w:rPr>
        <w:t>u</w:t>
      </w:r>
      <w:r>
        <w:t>e</w:t>
      </w:r>
      <w:r>
        <w:rPr>
          <w:spacing w:val="9"/>
        </w:rPr>
        <w:t xml:space="preserve"> </w:t>
      </w:r>
      <w:r>
        <w:rPr>
          <w:spacing w:val="-1"/>
        </w:rPr>
        <w:t>o</w:t>
      </w:r>
      <w:r>
        <w:t>f</w:t>
      </w:r>
      <w:r>
        <w:rPr>
          <w:w w:val="99"/>
        </w:rPr>
        <w:t xml:space="preserve"> </w:t>
      </w:r>
      <w:r>
        <w:rPr>
          <w:spacing w:val="-1"/>
        </w:rPr>
        <w:t>th</w:t>
      </w:r>
      <w:r>
        <w:t>e</w:t>
      </w:r>
      <w:r>
        <w:rPr>
          <w:spacing w:val="-4"/>
        </w:rPr>
        <w:t xml:space="preserve"> </w:t>
      </w:r>
      <w:r>
        <w:rPr>
          <w:spacing w:val="-2"/>
        </w:rPr>
        <w:t>i</w:t>
      </w:r>
      <w:r>
        <w:rPr>
          <w:spacing w:val="2"/>
        </w:rPr>
        <w:t>n</w:t>
      </w:r>
      <w:r>
        <w:rPr>
          <w:spacing w:val="-2"/>
        </w:rPr>
        <w:t>v</w:t>
      </w:r>
      <w:r>
        <w:rPr>
          <w:spacing w:val="-1"/>
        </w:rPr>
        <w:t>en</w:t>
      </w:r>
      <w:r>
        <w:rPr>
          <w:spacing w:val="2"/>
        </w:rPr>
        <w:t>t</w:t>
      </w:r>
      <w:r>
        <w:rPr>
          <w:spacing w:val="-1"/>
        </w:rPr>
        <w:t>o</w:t>
      </w:r>
      <w:r>
        <w:rPr>
          <w:spacing w:val="3"/>
        </w:rPr>
        <w:t>r</w:t>
      </w:r>
      <w:r>
        <w:t>y</w:t>
      </w:r>
      <w:r>
        <w:rPr>
          <w:spacing w:val="-7"/>
        </w:rPr>
        <w:t xml:space="preserve"> </w:t>
      </w:r>
      <w:r>
        <w:t>w</w:t>
      </w:r>
      <w:r>
        <w:rPr>
          <w:spacing w:val="1"/>
        </w:rPr>
        <w:t>i</w:t>
      </w:r>
      <w:r>
        <w:rPr>
          <w:spacing w:val="-2"/>
        </w:rPr>
        <w:t>l</w:t>
      </w:r>
      <w:r>
        <w:t>l</w:t>
      </w:r>
      <w:r>
        <w:rPr>
          <w:spacing w:val="-4"/>
        </w:rPr>
        <w:t xml:space="preserve"> </w:t>
      </w:r>
      <w:r>
        <w:rPr>
          <w:spacing w:val="-1"/>
        </w:rPr>
        <w:t>h</w:t>
      </w:r>
      <w:r>
        <w:rPr>
          <w:spacing w:val="2"/>
        </w:rPr>
        <w:t>a</w:t>
      </w:r>
      <w:r>
        <w:rPr>
          <w:spacing w:val="-2"/>
        </w:rPr>
        <w:t>v</w:t>
      </w:r>
      <w:r>
        <w:t>e</w:t>
      </w:r>
      <w:r>
        <w:rPr>
          <w:spacing w:val="-6"/>
        </w:rPr>
        <w:t xml:space="preserve"> </w:t>
      </w:r>
      <w:r>
        <w:rPr>
          <w:spacing w:val="2"/>
        </w:rPr>
        <w:t>t</w:t>
      </w:r>
      <w:r>
        <w:t>o</w:t>
      </w:r>
      <w:r>
        <w:rPr>
          <w:spacing w:val="-5"/>
        </w:rPr>
        <w:t xml:space="preserve"> </w:t>
      </w:r>
      <w:r>
        <w:rPr>
          <w:spacing w:val="2"/>
        </w:rPr>
        <w:t>b</w:t>
      </w:r>
      <w:r>
        <w:t>e</w:t>
      </w:r>
      <w:r>
        <w:rPr>
          <w:spacing w:val="-6"/>
        </w:rPr>
        <w:t xml:space="preserve"> </w:t>
      </w:r>
      <w:r>
        <w:t>r</w:t>
      </w:r>
      <w:r>
        <w:rPr>
          <w:spacing w:val="-1"/>
        </w:rPr>
        <w:t>edu</w:t>
      </w:r>
      <w:r>
        <w:rPr>
          <w:spacing w:val="1"/>
        </w:rPr>
        <w:t>c</w:t>
      </w:r>
      <w:r>
        <w:rPr>
          <w:spacing w:val="2"/>
        </w:rPr>
        <w:t>e</w:t>
      </w:r>
      <w:r>
        <w:t>d</w:t>
      </w:r>
      <w:r>
        <w:rPr>
          <w:spacing w:val="-5"/>
        </w:rPr>
        <w:t xml:space="preserve"> </w:t>
      </w:r>
      <w:r>
        <w:rPr>
          <w:spacing w:val="4"/>
        </w:rPr>
        <w:t>b</w:t>
      </w:r>
      <w:r>
        <w:t>y</w:t>
      </w:r>
      <w:r>
        <w:rPr>
          <w:spacing w:val="-8"/>
        </w:rPr>
        <w:t xml:space="preserve"> </w:t>
      </w:r>
      <w:r>
        <w:rPr>
          <w:spacing w:val="2"/>
        </w:rPr>
        <w:t>t</w:t>
      </w:r>
      <w:r>
        <w:rPr>
          <w:spacing w:val="-1"/>
        </w:rPr>
        <w:t>ha</w:t>
      </w:r>
      <w:r>
        <w:t>t</w:t>
      </w:r>
      <w:r>
        <w:rPr>
          <w:spacing w:val="-4"/>
        </w:rPr>
        <w:t xml:space="preserve"> </w:t>
      </w:r>
      <w:r>
        <w:rPr>
          <w:spacing w:val="-2"/>
        </w:rPr>
        <w:t>l</w:t>
      </w:r>
      <w:r>
        <w:rPr>
          <w:spacing w:val="-1"/>
        </w:rPr>
        <w:t>o</w:t>
      </w:r>
      <w:r>
        <w:rPr>
          <w:spacing w:val="1"/>
        </w:rPr>
        <w:t>s</w:t>
      </w:r>
      <w:r>
        <w:t>s</w:t>
      </w:r>
      <w:r>
        <w:rPr>
          <w:spacing w:val="-5"/>
        </w:rPr>
        <w:t xml:space="preserve"> </w:t>
      </w:r>
      <w:r>
        <w:rPr>
          <w:spacing w:val="-1"/>
        </w:rPr>
        <w:t>o</w:t>
      </w:r>
      <w:r>
        <w:t>f</w:t>
      </w:r>
      <w:r>
        <w:rPr>
          <w:spacing w:val="-3"/>
        </w:rPr>
        <w:t xml:space="preserve"> </w:t>
      </w:r>
      <w:r>
        <w:rPr>
          <w:spacing w:val="1"/>
        </w:rPr>
        <w:t>s</w:t>
      </w:r>
      <w:r>
        <w:rPr>
          <w:spacing w:val="-1"/>
        </w:rPr>
        <w:t>e</w:t>
      </w:r>
      <w:r>
        <w:t>r</w:t>
      </w:r>
      <w:r>
        <w:rPr>
          <w:spacing w:val="-2"/>
        </w:rPr>
        <w:t>vi</w:t>
      </w:r>
      <w:r>
        <w:rPr>
          <w:spacing w:val="1"/>
        </w:rPr>
        <w:t>c</w:t>
      </w:r>
      <w:r>
        <w:t>e</w:t>
      </w:r>
      <w:r>
        <w:rPr>
          <w:spacing w:val="-6"/>
        </w:rPr>
        <w:t xml:space="preserve"> </w:t>
      </w:r>
      <w:r>
        <w:rPr>
          <w:spacing w:val="2"/>
        </w:rPr>
        <w:t>p</w:t>
      </w:r>
      <w:r>
        <w:rPr>
          <w:spacing w:val="-1"/>
        </w:rPr>
        <w:t>ot</w:t>
      </w:r>
      <w:r>
        <w:rPr>
          <w:spacing w:val="2"/>
        </w:rPr>
        <w:t>e</w:t>
      </w:r>
      <w:r>
        <w:rPr>
          <w:spacing w:val="-1"/>
        </w:rPr>
        <w:t>nt</w:t>
      </w:r>
      <w:r>
        <w:rPr>
          <w:spacing w:val="1"/>
        </w:rPr>
        <w:t>i</w:t>
      </w:r>
      <w:r>
        <w:rPr>
          <w:spacing w:val="-1"/>
        </w:rPr>
        <w:t>a</w:t>
      </w:r>
      <w:r>
        <w:rPr>
          <w:spacing w:val="-2"/>
        </w:rPr>
        <w:t>l</w:t>
      </w:r>
      <w:r>
        <w:t>.</w:t>
      </w:r>
    </w:p>
    <w:p w14:paraId="02DF8C3E" w14:textId="77777777" w:rsidR="003379B0" w:rsidRDefault="003379B0" w:rsidP="00BB12E1">
      <w:pPr>
        <w:pStyle w:val="BodyText"/>
        <w:spacing w:line="271" w:lineRule="auto"/>
        <w:ind w:left="993"/>
        <w:jc w:val="both"/>
      </w:pPr>
      <w:r>
        <w:rPr>
          <w:spacing w:val="3"/>
        </w:rPr>
        <w:t>T</w:t>
      </w:r>
      <w:r>
        <w:rPr>
          <w:spacing w:val="-1"/>
        </w:rPr>
        <w:t>h</w:t>
      </w:r>
      <w:r>
        <w:t>e</w:t>
      </w:r>
      <w:r>
        <w:rPr>
          <w:spacing w:val="33"/>
        </w:rPr>
        <w:t xml:space="preserve"> </w:t>
      </w:r>
      <w:r>
        <w:rPr>
          <w:spacing w:val="1"/>
        </w:rPr>
        <w:t>s</w:t>
      </w:r>
      <w:r>
        <w:rPr>
          <w:spacing w:val="-1"/>
        </w:rPr>
        <w:t>e</w:t>
      </w:r>
      <w:r>
        <w:t>r</w:t>
      </w:r>
      <w:r>
        <w:rPr>
          <w:spacing w:val="-2"/>
        </w:rPr>
        <w:t>vi</w:t>
      </w:r>
      <w:r>
        <w:rPr>
          <w:spacing w:val="1"/>
        </w:rPr>
        <w:t>c</w:t>
      </w:r>
      <w:r>
        <w:t>e</w:t>
      </w:r>
      <w:r>
        <w:rPr>
          <w:spacing w:val="33"/>
        </w:rPr>
        <w:t xml:space="preserve"> </w:t>
      </w:r>
      <w:r>
        <w:rPr>
          <w:spacing w:val="-1"/>
        </w:rPr>
        <w:t>poten</w:t>
      </w:r>
      <w:r>
        <w:rPr>
          <w:spacing w:val="2"/>
        </w:rPr>
        <w:t>t</w:t>
      </w:r>
      <w:r>
        <w:rPr>
          <w:spacing w:val="-2"/>
        </w:rPr>
        <w:t>i</w:t>
      </w:r>
      <w:r>
        <w:rPr>
          <w:spacing w:val="2"/>
        </w:rPr>
        <w:t>a</w:t>
      </w:r>
      <w:r>
        <w:t>l</w:t>
      </w:r>
      <w:r>
        <w:rPr>
          <w:spacing w:val="32"/>
        </w:rPr>
        <w:t xml:space="preserve"> </w:t>
      </w:r>
      <w:r>
        <w:rPr>
          <w:spacing w:val="-1"/>
        </w:rPr>
        <w:t>o</w:t>
      </w:r>
      <w:r>
        <w:t>f</w:t>
      </w:r>
      <w:r>
        <w:rPr>
          <w:spacing w:val="35"/>
        </w:rPr>
        <w:t xml:space="preserve"> </w:t>
      </w:r>
      <w:r>
        <w:rPr>
          <w:spacing w:val="-2"/>
        </w:rPr>
        <w:t>i</w:t>
      </w:r>
      <w:r>
        <w:rPr>
          <w:spacing w:val="-1"/>
        </w:rPr>
        <w:t>n</w:t>
      </w:r>
      <w:r>
        <w:rPr>
          <w:spacing w:val="-2"/>
        </w:rPr>
        <w:t>v</w:t>
      </w:r>
      <w:r>
        <w:rPr>
          <w:spacing w:val="-1"/>
        </w:rPr>
        <w:t>e</w:t>
      </w:r>
      <w:r>
        <w:rPr>
          <w:spacing w:val="2"/>
        </w:rPr>
        <w:t>n</w:t>
      </w:r>
      <w:r>
        <w:rPr>
          <w:spacing w:val="-1"/>
        </w:rPr>
        <w:t>to</w:t>
      </w:r>
      <w:r>
        <w:t>r</w:t>
      </w:r>
      <w:r>
        <w:rPr>
          <w:spacing w:val="-2"/>
        </w:rPr>
        <w:t>i</w:t>
      </w:r>
      <w:r>
        <w:rPr>
          <w:spacing w:val="-1"/>
        </w:rPr>
        <w:t>e</w:t>
      </w:r>
      <w:r>
        <w:t>s</w:t>
      </w:r>
      <w:r>
        <w:rPr>
          <w:spacing w:val="34"/>
        </w:rPr>
        <w:t xml:space="preserve"> </w:t>
      </w:r>
      <w:r>
        <w:rPr>
          <w:spacing w:val="-1"/>
        </w:rPr>
        <w:t>h</w:t>
      </w:r>
      <w:r>
        <w:rPr>
          <w:spacing w:val="2"/>
        </w:rPr>
        <w:t>e</w:t>
      </w:r>
      <w:r>
        <w:rPr>
          <w:spacing w:val="-2"/>
        </w:rPr>
        <w:t>l</w:t>
      </w:r>
      <w:r>
        <w:t>d</w:t>
      </w:r>
      <w:r>
        <w:rPr>
          <w:spacing w:val="33"/>
        </w:rPr>
        <w:t xml:space="preserve"> </w:t>
      </w:r>
      <w:r>
        <w:rPr>
          <w:spacing w:val="4"/>
        </w:rPr>
        <w:t>b</w:t>
      </w:r>
      <w:r>
        <w:t>y</w:t>
      </w:r>
      <w:r>
        <w:rPr>
          <w:spacing w:val="29"/>
        </w:rPr>
        <w:t xml:space="preserve"> </w:t>
      </w:r>
      <w:r>
        <w:t>c</w:t>
      </w:r>
      <w:r>
        <w:rPr>
          <w:spacing w:val="-1"/>
        </w:rPr>
        <w:t>o</w:t>
      </w:r>
      <w:r>
        <w:rPr>
          <w:spacing w:val="2"/>
        </w:rPr>
        <w:t>u</w:t>
      </w:r>
      <w:r>
        <w:rPr>
          <w:spacing w:val="-1"/>
        </w:rPr>
        <w:t>n</w:t>
      </w:r>
      <w:r>
        <w:rPr>
          <w:spacing w:val="1"/>
        </w:rPr>
        <w:t>c</w:t>
      </w:r>
      <w:r>
        <w:rPr>
          <w:spacing w:val="-2"/>
        </w:rPr>
        <w:t>il</w:t>
      </w:r>
      <w:r>
        <w:t>s</w:t>
      </w:r>
      <w:r>
        <w:rPr>
          <w:spacing w:val="37"/>
        </w:rPr>
        <w:t xml:space="preserve"> </w:t>
      </w:r>
      <w:r>
        <w:rPr>
          <w:spacing w:val="-2"/>
        </w:rPr>
        <w:t>i</w:t>
      </w:r>
      <w:r>
        <w:t>s</w:t>
      </w:r>
      <w:r>
        <w:rPr>
          <w:spacing w:val="34"/>
        </w:rPr>
        <w:t xml:space="preserve"> </w:t>
      </w:r>
      <w:r>
        <w:rPr>
          <w:spacing w:val="-1"/>
        </w:rPr>
        <w:t>no</w:t>
      </w:r>
      <w:r>
        <w:t>t</w:t>
      </w:r>
      <w:r>
        <w:rPr>
          <w:spacing w:val="33"/>
        </w:rPr>
        <w:t xml:space="preserve"> </w:t>
      </w:r>
      <w:r>
        <w:rPr>
          <w:spacing w:val="-1"/>
        </w:rPr>
        <w:t>d</w:t>
      </w:r>
      <w:r>
        <w:rPr>
          <w:spacing w:val="-2"/>
        </w:rPr>
        <w:t>i</w:t>
      </w:r>
      <w:r>
        <w:t>r</w:t>
      </w:r>
      <w:r>
        <w:rPr>
          <w:spacing w:val="-1"/>
        </w:rPr>
        <w:t>e</w:t>
      </w:r>
      <w:r>
        <w:rPr>
          <w:spacing w:val="1"/>
        </w:rPr>
        <w:t>c</w:t>
      </w:r>
      <w:r>
        <w:rPr>
          <w:spacing w:val="-1"/>
        </w:rPr>
        <w:t>t</w:t>
      </w:r>
      <w:r>
        <w:rPr>
          <w:spacing w:val="3"/>
        </w:rPr>
        <w:t>l</w:t>
      </w:r>
      <w:r>
        <w:t>y</w:t>
      </w:r>
      <w:r>
        <w:rPr>
          <w:spacing w:val="28"/>
        </w:rPr>
        <w:t xml:space="preserve"> </w:t>
      </w:r>
      <w:r>
        <w:t>r</w:t>
      </w:r>
      <w:r>
        <w:rPr>
          <w:spacing w:val="2"/>
        </w:rPr>
        <w:t>e</w:t>
      </w:r>
      <w:r>
        <w:rPr>
          <w:spacing w:val="-2"/>
        </w:rPr>
        <w:t>l</w:t>
      </w:r>
      <w:r>
        <w:rPr>
          <w:spacing w:val="-1"/>
        </w:rPr>
        <w:t>a</w:t>
      </w:r>
      <w:r>
        <w:rPr>
          <w:spacing w:val="2"/>
        </w:rPr>
        <w:t>t</w:t>
      </w:r>
      <w:r>
        <w:rPr>
          <w:spacing w:val="-1"/>
        </w:rPr>
        <w:t>e</w:t>
      </w:r>
      <w:r>
        <w:t>d</w:t>
      </w:r>
      <w:r>
        <w:rPr>
          <w:spacing w:val="33"/>
        </w:rPr>
        <w:t xml:space="preserve"> </w:t>
      </w:r>
      <w:r>
        <w:rPr>
          <w:spacing w:val="-1"/>
        </w:rPr>
        <w:t>t</w:t>
      </w:r>
      <w:r>
        <w:t>o</w:t>
      </w:r>
      <w:r>
        <w:rPr>
          <w:spacing w:val="33"/>
        </w:rPr>
        <w:t xml:space="preserve"> </w:t>
      </w:r>
      <w:r>
        <w:rPr>
          <w:spacing w:val="2"/>
        </w:rPr>
        <w:t>t</w:t>
      </w:r>
      <w:r>
        <w:rPr>
          <w:spacing w:val="-1"/>
        </w:rPr>
        <w:t>he</w:t>
      </w:r>
      <w:r>
        <w:rPr>
          <w:spacing w:val="-2"/>
        </w:rPr>
        <w:t>i</w:t>
      </w:r>
      <w:r>
        <w:t>r</w:t>
      </w:r>
      <w:r>
        <w:rPr>
          <w:spacing w:val="34"/>
        </w:rPr>
        <w:t xml:space="preserve"> </w:t>
      </w:r>
      <w:r>
        <w:rPr>
          <w:spacing w:val="-1"/>
        </w:rPr>
        <w:t>a</w:t>
      </w:r>
      <w:r>
        <w:rPr>
          <w:spacing w:val="2"/>
        </w:rPr>
        <w:t>b</w:t>
      </w:r>
      <w:r>
        <w:rPr>
          <w:spacing w:val="-2"/>
        </w:rPr>
        <w:t>i</w:t>
      </w:r>
      <w:r>
        <w:rPr>
          <w:spacing w:val="1"/>
        </w:rPr>
        <w:t>l</w:t>
      </w:r>
      <w:r>
        <w:rPr>
          <w:spacing w:val="-2"/>
        </w:rPr>
        <w:t>i</w:t>
      </w:r>
      <w:r>
        <w:rPr>
          <w:spacing w:val="4"/>
        </w:rPr>
        <w:t>t</w:t>
      </w:r>
      <w:r>
        <w:t>y</w:t>
      </w:r>
      <w:r>
        <w:rPr>
          <w:spacing w:val="27"/>
        </w:rPr>
        <w:t xml:space="preserve"> </w:t>
      </w:r>
      <w:r>
        <w:rPr>
          <w:spacing w:val="2"/>
        </w:rPr>
        <w:t>t</w:t>
      </w:r>
      <w:r>
        <w:t>o</w:t>
      </w:r>
      <w:r>
        <w:rPr>
          <w:spacing w:val="33"/>
        </w:rPr>
        <w:t xml:space="preserve"> </w:t>
      </w:r>
      <w:r>
        <w:rPr>
          <w:spacing w:val="-1"/>
        </w:rPr>
        <w:t>ge</w:t>
      </w:r>
      <w:r>
        <w:rPr>
          <w:spacing w:val="2"/>
        </w:rPr>
        <w:t>n</w:t>
      </w:r>
      <w:r>
        <w:rPr>
          <w:spacing w:val="-1"/>
        </w:rPr>
        <w:t>e</w:t>
      </w:r>
      <w:r>
        <w:t>r</w:t>
      </w:r>
      <w:r>
        <w:rPr>
          <w:spacing w:val="-1"/>
        </w:rPr>
        <w:t>at</w:t>
      </w:r>
      <w:r>
        <w:t>e</w:t>
      </w:r>
      <w:r>
        <w:rPr>
          <w:spacing w:val="33"/>
        </w:rPr>
        <w:t xml:space="preserve"> </w:t>
      </w:r>
      <w:r>
        <w:rPr>
          <w:spacing w:val="-1"/>
        </w:rPr>
        <w:t>n</w:t>
      </w:r>
      <w:r>
        <w:rPr>
          <w:spacing w:val="2"/>
        </w:rPr>
        <w:t>e</w:t>
      </w:r>
      <w:r>
        <w:t>t</w:t>
      </w:r>
      <w:r>
        <w:rPr>
          <w:spacing w:val="35"/>
        </w:rPr>
        <w:t xml:space="preserve"> </w:t>
      </w:r>
      <w:r>
        <w:rPr>
          <w:spacing w:val="1"/>
        </w:rPr>
        <w:t>c</w:t>
      </w:r>
      <w:r>
        <w:rPr>
          <w:spacing w:val="-1"/>
        </w:rPr>
        <w:t>a</w:t>
      </w:r>
      <w:r>
        <w:rPr>
          <w:spacing w:val="1"/>
        </w:rPr>
        <w:t>s</w:t>
      </w:r>
      <w:r>
        <w:t>h</w:t>
      </w:r>
      <w:r>
        <w:rPr>
          <w:w w:val="99"/>
        </w:rPr>
        <w:t xml:space="preserve"> </w:t>
      </w:r>
      <w:r>
        <w:rPr>
          <w:spacing w:val="-2"/>
        </w:rPr>
        <w:t>i</w:t>
      </w:r>
      <w:r>
        <w:rPr>
          <w:spacing w:val="-1"/>
        </w:rPr>
        <w:t>n</w:t>
      </w:r>
      <w:r>
        <w:rPr>
          <w:spacing w:val="2"/>
        </w:rPr>
        <w:t>f</w:t>
      </w:r>
      <w:r>
        <w:rPr>
          <w:spacing w:val="-2"/>
        </w:rPr>
        <w:t>l</w:t>
      </w:r>
      <w:r>
        <w:rPr>
          <w:spacing w:val="2"/>
        </w:rPr>
        <w:t>o</w:t>
      </w:r>
      <w:r>
        <w:rPr>
          <w:spacing w:val="-3"/>
        </w:rPr>
        <w:t>w</w:t>
      </w:r>
      <w:r>
        <w:rPr>
          <w:spacing w:val="1"/>
        </w:rPr>
        <w:t>s</w:t>
      </w:r>
      <w:r>
        <w:t>.</w:t>
      </w:r>
      <w:r>
        <w:rPr>
          <w:spacing w:val="8"/>
        </w:rPr>
        <w:t xml:space="preserve"> </w:t>
      </w:r>
      <w:r>
        <w:t>R</w:t>
      </w:r>
      <w:r>
        <w:rPr>
          <w:spacing w:val="2"/>
        </w:rPr>
        <w:t>a</w:t>
      </w:r>
      <w:r>
        <w:rPr>
          <w:spacing w:val="-1"/>
        </w:rPr>
        <w:t>the</w:t>
      </w:r>
      <w:r>
        <w:t>r,</w:t>
      </w:r>
      <w:r>
        <w:rPr>
          <w:spacing w:val="9"/>
        </w:rPr>
        <w:t xml:space="preserve"> </w:t>
      </w:r>
      <w:r>
        <w:rPr>
          <w:spacing w:val="1"/>
        </w:rPr>
        <w:t>s</w:t>
      </w:r>
      <w:r>
        <w:rPr>
          <w:spacing w:val="-1"/>
        </w:rPr>
        <w:t>e</w:t>
      </w:r>
      <w:r>
        <w:rPr>
          <w:spacing w:val="3"/>
        </w:rPr>
        <w:t>r</w:t>
      </w:r>
      <w:r>
        <w:rPr>
          <w:spacing w:val="-2"/>
        </w:rPr>
        <w:t>vi</w:t>
      </w:r>
      <w:r>
        <w:rPr>
          <w:spacing w:val="1"/>
        </w:rPr>
        <w:t>c</w:t>
      </w:r>
      <w:r>
        <w:t>e</w:t>
      </w:r>
      <w:r>
        <w:rPr>
          <w:spacing w:val="9"/>
        </w:rPr>
        <w:t xml:space="preserve"> </w:t>
      </w:r>
      <w:r>
        <w:rPr>
          <w:spacing w:val="2"/>
        </w:rPr>
        <w:t>p</w:t>
      </w:r>
      <w:r>
        <w:rPr>
          <w:spacing w:val="-1"/>
        </w:rPr>
        <w:t>o</w:t>
      </w:r>
      <w:r>
        <w:rPr>
          <w:spacing w:val="2"/>
        </w:rPr>
        <w:t>t</w:t>
      </w:r>
      <w:r>
        <w:rPr>
          <w:spacing w:val="-1"/>
        </w:rPr>
        <w:t>ent</w:t>
      </w:r>
      <w:r>
        <w:rPr>
          <w:spacing w:val="1"/>
        </w:rPr>
        <w:t>i</w:t>
      </w:r>
      <w:r>
        <w:rPr>
          <w:spacing w:val="-1"/>
        </w:rPr>
        <w:t>a</w:t>
      </w:r>
      <w:r>
        <w:t>l</w:t>
      </w:r>
      <w:r>
        <w:rPr>
          <w:spacing w:val="10"/>
        </w:rPr>
        <w:t xml:space="preserve"> </w:t>
      </w:r>
      <w:r>
        <w:rPr>
          <w:spacing w:val="-1"/>
        </w:rPr>
        <w:t>o</w:t>
      </w:r>
      <w:r>
        <w:t>f</w:t>
      </w:r>
      <w:r>
        <w:rPr>
          <w:spacing w:val="12"/>
        </w:rPr>
        <w:t xml:space="preserve"> </w:t>
      </w:r>
      <w:r>
        <w:rPr>
          <w:spacing w:val="-1"/>
        </w:rPr>
        <w:t>th</w:t>
      </w:r>
      <w:r>
        <w:t>e</w:t>
      </w:r>
      <w:r>
        <w:rPr>
          <w:spacing w:val="8"/>
        </w:rPr>
        <w:t xml:space="preserve"> </w:t>
      </w:r>
      <w:r>
        <w:rPr>
          <w:spacing w:val="-2"/>
        </w:rPr>
        <w:t>i</w:t>
      </w:r>
      <w:r>
        <w:rPr>
          <w:spacing w:val="2"/>
        </w:rPr>
        <w:t>n</w:t>
      </w:r>
      <w:r>
        <w:rPr>
          <w:spacing w:val="-2"/>
        </w:rPr>
        <w:t>v</w:t>
      </w:r>
      <w:r>
        <w:rPr>
          <w:spacing w:val="2"/>
        </w:rPr>
        <w:t>e</w:t>
      </w:r>
      <w:r>
        <w:rPr>
          <w:spacing w:val="-1"/>
        </w:rPr>
        <w:t>nto</w:t>
      </w:r>
      <w:r>
        <w:rPr>
          <w:spacing w:val="5"/>
        </w:rPr>
        <w:t>r</w:t>
      </w:r>
      <w:r>
        <w:t>y</w:t>
      </w:r>
      <w:r>
        <w:rPr>
          <w:spacing w:val="8"/>
        </w:rPr>
        <w:t xml:space="preserve"> </w:t>
      </w:r>
      <w:r>
        <w:rPr>
          <w:spacing w:val="-3"/>
        </w:rPr>
        <w:t>w</w:t>
      </w:r>
      <w:r>
        <w:rPr>
          <w:spacing w:val="1"/>
        </w:rPr>
        <w:t>i</w:t>
      </w:r>
      <w:r>
        <w:rPr>
          <w:spacing w:val="-2"/>
        </w:rPr>
        <w:t>l</w:t>
      </w:r>
      <w:r>
        <w:t>l</w:t>
      </w:r>
      <w:r>
        <w:rPr>
          <w:spacing w:val="11"/>
        </w:rPr>
        <w:t xml:space="preserve"> </w:t>
      </w:r>
      <w:r>
        <w:rPr>
          <w:spacing w:val="-1"/>
        </w:rPr>
        <w:t>b</w:t>
      </w:r>
      <w:r>
        <w:t>e</w:t>
      </w:r>
      <w:r>
        <w:rPr>
          <w:spacing w:val="8"/>
        </w:rPr>
        <w:t xml:space="preserve"> </w:t>
      </w:r>
      <w:r>
        <w:t>r</w:t>
      </w:r>
      <w:r>
        <w:rPr>
          <w:spacing w:val="-1"/>
        </w:rPr>
        <w:t>e</w:t>
      </w:r>
      <w:r>
        <w:rPr>
          <w:spacing w:val="2"/>
        </w:rPr>
        <w:t>f</w:t>
      </w:r>
      <w:r>
        <w:rPr>
          <w:spacing w:val="-2"/>
        </w:rPr>
        <w:t>l</w:t>
      </w:r>
      <w:r>
        <w:rPr>
          <w:spacing w:val="-1"/>
        </w:rPr>
        <w:t>e</w:t>
      </w:r>
      <w:r>
        <w:rPr>
          <w:spacing w:val="1"/>
        </w:rPr>
        <w:t>c</w:t>
      </w:r>
      <w:r>
        <w:rPr>
          <w:spacing w:val="-1"/>
        </w:rPr>
        <w:t>te</w:t>
      </w:r>
      <w:r>
        <w:t>d</w:t>
      </w:r>
      <w:r>
        <w:rPr>
          <w:spacing w:val="12"/>
        </w:rPr>
        <w:t xml:space="preserve"> </w:t>
      </w:r>
      <w:r>
        <w:rPr>
          <w:spacing w:val="2"/>
        </w:rPr>
        <w:t>b</w:t>
      </w:r>
      <w:r>
        <w:t>y</w:t>
      </w:r>
      <w:r>
        <w:rPr>
          <w:spacing w:val="6"/>
        </w:rPr>
        <w:t xml:space="preserve"> </w:t>
      </w:r>
      <w:r>
        <w:rPr>
          <w:spacing w:val="2"/>
        </w:rPr>
        <w:t>t</w:t>
      </w:r>
      <w:r>
        <w:rPr>
          <w:spacing w:val="-1"/>
        </w:rPr>
        <w:t>h</w:t>
      </w:r>
      <w:r>
        <w:t>e</w:t>
      </w:r>
      <w:r>
        <w:rPr>
          <w:spacing w:val="8"/>
        </w:rPr>
        <w:t xml:space="preserve"> </w:t>
      </w:r>
      <w:r>
        <w:rPr>
          <w:spacing w:val="-1"/>
        </w:rPr>
        <w:t>a</w:t>
      </w:r>
      <w:r>
        <w:rPr>
          <w:spacing w:val="4"/>
        </w:rPr>
        <w:t>m</w:t>
      </w:r>
      <w:r>
        <w:rPr>
          <w:spacing w:val="-1"/>
        </w:rPr>
        <w:t>oun</w:t>
      </w:r>
      <w:r>
        <w:t>t</w:t>
      </w:r>
      <w:r>
        <w:rPr>
          <w:spacing w:val="12"/>
        </w:rPr>
        <w:t xml:space="preserve"> </w:t>
      </w:r>
      <w:r>
        <w:rPr>
          <w:spacing w:val="-1"/>
        </w:rPr>
        <w:t>th</w:t>
      </w:r>
      <w:r>
        <w:t>e</w:t>
      </w:r>
      <w:r>
        <w:rPr>
          <w:spacing w:val="9"/>
        </w:rPr>
        <w:t xml:space="preserve"> </w:t>
      </w:r>
      <w:r>
        <w:t>c</w:t>
      </w:r>
      <w:r>
        <w:rPr>
          <w:spacing w:val="2"/>
        </w:rPr>
        <w:t>o</w:t>
      </w:r>
      <w:r>
        <w:rPr>
          <w:spacing w:val="-1"/>
        </w:rPr>
        <w:t>un</w:t>
      </w:r>
      <w:r>
        <w:rPr>
          <w:spacing w:val="1"/>
        </w:rPr>
        <w:t>ci</w:t>
      </w:r>
      <w:r>
        <w:t>l</w:t>
      </w:r>
      <w:r>
        <w:rPr>
          <w:spacing w:val="10"/>
        </w:rPr>
        <w:t xml:space="preserve"> </w:t>
      </w:r>
      <w:r>
        <w:rPr>
          <w:spacing w:val="-3"/>
        </w:rPr>
        <w:t>w</w:t>
      </w:r>
      <w:r>
        <w:rPr>
          <w:spacing w:val="2"/>
        </w:rPr>
        <w:t>o</w:t>
      </w:r>
      <w:r>
        <w:rPr>
          <w:spacing w:val="-1"/>
        </w:rPr>
        <w:t>u</w:t>
      </w:r>
      <w:r>
        <w:rPr>
          <w:spacing w:val="-2"/>
        </w:rPr>
        <w:t>l</w:t>
      </w:r>
      <w:r>
        <w:t>d</w:t>
      </w:r>
      <w:r>
        <w:rPr>
          <w:spacing w:val="12"/>
        </w:rPr>
        <w:t xml:space="preserve"> </w:t>
      </w:r>
      <w:r>
        <w:rPr>
          <w:spacing w:val="-1"/>
        </w:rPr>
        <w:t>ne</w:t>
      </w:r>
      <w:r>
        <w:rPr>
          <w:spacing w:val="2"/>
        </w:rPr>
        <w:t>e</w:t>
      </w:r>
      <w:r>
        <w:t>d</w:t>
      </w:r>
      <w:r>
        <w:rPr>
          <w:spacing w:val="8"/>
        </w:rPr>
        <w:t xml:space="preserve"> </w:t>
      </w:r>
      <w:r>
        <w:rPr>
          <w:spacing w:val="-1"/>
        </w:rPr>
        <w:t>t</w:t>
      </w:r>
      <w:r>
        <w:t>o</w:t>
      </w:r>
      <w:r>
        <w:rPr>
          <w:spacing w:val="12"/>
        </w:rPr>
        <w:t xml:space="preserve"> </w:t>
      </w:r>
      <w:r>
        <w:rPr>
          <w:spacing w:val="-1"/>
        </w:rPr>
        <w:t>p</w:t>
      </w:r>
      <w:r>
        <w:rPr>
          <w:spacing w:val="2"/>
        </w:rPr>
        <w:t>a</w:t>
      </w:r>
      <w:r>
        <w:t>y</w:t>
      </w:r>
      <w:r>
        <w:rPr>
          <w:spacing w:val="6"/>
        </w:rPr>
        <w:t xml:space="preserve"> </w:t>
      </w:r>
      <w:r>
        <w:rPr>
          <w:spacing w:val="2"/>
        </w:rPr>
        <w:t>t</w:t>
      </w:r>
      <w:r>
        <w:t>o</w:t>
      </w:r>
      <w:r>
        <w:rPr>
          <w:w w:val="99"/>
        </w:rPr>
        <w:t xml:space="preserve"> </w:t>
      </w:r>
      <w:r>
        <w:rPr>
          <w:spacing w:val="-1"/>
        </w:rPr>
        <w:t>a</w:t>
      </w:r>
      <w:r>
        <w:rPr>
          <w:spacing w:val="1"/>
        </w:rPr>
        <w:t>c</w:t>
      </w:r>
      <w:r>
        <w:rPr>
          <w:spacing w:val="-1"/>
        </w:rPr>
        <w:t>qu</w:t>
      </w:r>
      <w:r>
        <w:rPr>
          <w:spacing w:val="-2"/>
        </w:rPr>
        <w:t>i</w:t>
      </w:r>
      <w:r>
        <w:t>re</w:t>
      </w:r>
      <w:r>
        <w:rPr>
          <w:spacing w:val="18"/>
        </w:rPr>
        <w:t xml:space="preserve"> </w:t>
      </w:r>
      <w:r>
        <w:rPr>
          <w:spacing w:val="-1"/>
        </w:rPr>
        <w:t>o</w:t>
      </w:r>
      <w:r>
        <w:t>r</w:t>
      </w:r>
      <w:r>
        <w:rPr>
          <w:spacing w:val="17"/>
        </w:rPr>
        <w:t xml:space="preserve"> </w:t>
      </w:r>
      <w:r>
        <w:t>r</w:t>
      </w:r>
      <w:r>
        <w:rPr>
          <w:spacing w:val="-1"/>
        </w:rPr>
        <w:t>e</w:t>
      </w:r>
      <w:r>
        <w:rPr>
          <w:spacing w:val="-2"/>
        </w:rPr>
        <w:t>i</w:t>
      </w:r>
      <w:r>
        <w:rPr>
          <w:spacing w:val="-1"/>
        </w:rPr>
        <w:t>n</w:t>
      </w:r>
      <w:r>
        <w:rPr>
          <w:spacing w:val="1"/>
        </w:rPr>
        <w:t>s</w:t>
      </w:r>
      <w:r>
        <w:rPr>
          <w:spacing w:val="-1"/>
        </w:rPr>
        <w:t>ta</w:t>
      </w:r>
      <w:r>
        <w:rPr>
          <w:spacing w:val="2"/>
        </w:rPr>
        <w:t>t</w:t>
      </w:r>
      <w:r>
        <w:t>e</w:t>
      </w:r>
      <w:r>
        <w:rPr>
          <w:spacing w:val="15"/>
        </w:rPr>
        <w:t xml:space="preserve"> </w:t>
      </w:r>
      <w:r>
        <w:rPr>
          <w:spacing w:val="-1"/>
        </w:rPr>
        <w:t>th</w:t>
      </w:r>
      <w:r>
        <w:rPr>
          <w:spacing w:val="2"/>
        </w:rPr>
        <w:t>a</w:t>
      </w:r>
      <w:r>
        <w:t>t</w:t>
      </w:r>
      <w:r>
        <w:rPr>
          <w:spacing w:val="16"/>
        </w:rPr>
        <w:t xml:space="preserve"> </w:t>
      </w:r>
      <w:r>
        <w:rPr>
          <w:spacing w:val="1"/>
        </w:rPr>
        <w:t>s</w:t>
      </w:r>
      <w:r>
        <w:rPr>
          <w:spacing w:val="-1"/>
        </w:rPr>
        <w:t>e</w:t>
      </w:r>
      <w:r>
        <w:t>r</w:t>
      </w:r>
      <w:r>
        <w:rPr>
          <w:spacing w:val="-2"/>
        </w:rPr>
        <w:t>vi</w:t>
      </w:r>
      <w:r>
        <w:rPr>
          <w:spacing w:val="1"/>
        </w:rPr>
        <w:t>c</w:t>
      </w:r>
      <w:r>
        <w:t>e</w:t>
      </w:r>
      <w:r>
        <w:rPr>
          <w:spacing w:val="15"/>
        </w:rPr>
        <w:t xml:space="preserve"> </w:t>
      </w:r>
      <w:r>
        <w:rPr>
          <w:spacing w:val="-1"/>
        </w:rPr>
        <w:t>p</w:t>
      </w:r>
      <w:r>
        <w:rPr>
          <w:spacing w:val="2"/>
        </w:rPr>
        <w:t>o</w:t>
      </w:r>
      <w:r>
        <w:rPr>
          <w:spacing w:val="-1"/>
        </w:rPr>
        <w:t>ten</w:t>
      </w:r>
      <w:r>
        <w:rPr>
          <w:spacing w:val="2"/>
        </w:rPr>
        <w:t>t</w:t>
      </w:r>
      <w:r>
        <w:rPr>
          <w:spacing w:val="-2"/>
        </w:rPr>
        <w:t>i</w:t>
      </w:r>
      <w:r>
        <w:rPr>
          <w:spacing w:val="2"/>
        </w:rPr>
        <w:t>a</w:t>
      </w:r>
      <w:r>
        <w:rPr>
          <w:spacing w:val="-2"/>
        </w:rPr>
        <w:t>l</w:t>
      </w:r>
      <w:r>
        <w:t>.</w:t>
      </w:r>
      <w:r>
        <w:rPr>
          <w:spacing w:val="16"/>
        </w:rPr>
        <w:t xml:space="preserve"> </w:t>
      </w:r>
      <w:r>
        <w:rPr>
          <w:spacing w:val="3"/>
        </w:rPr>
        <w:t>T</w:t>
      </w:r>
      <w:r>
        <w:rPr>
          <w:spacing w:val="-1"/>
        </w:rPr>
        <w:t>h</w:t>
      </w:r>
      <w:r>
        <w:rPr>
          <w:spacing w:val="-2"/>
        </w:rPr>
        <w:t>i</w:t>
      </w:r>
      <w:r>
        <w:t>s</w:t>
      </w:r>
      <w:r>
        <w:rPr>
          <w:spacing w:val="17"/>
        </w:rPr>
        <w:t xml:space="preserve"> </w:t>
      </w:r>
      <w:r>
        <w:t>w</w:t>
      </w:r>
      <w:r>
        <w:rPr>
          <w:spacing w:val="-2"/>
        </w:rPr>
        <w:t>i</w:t>
      </w:r>
      <w:r>
        <w:rPr>
          <w:spacing w:val="1"/>
        </w:rPr>
        <w:t>l</w:t>
      </w:r>
      <w:r>
        <w:t>l</w:t>
      </w:r>
      <w:r>
        <w:rPr>
          <w:spacing w:val="16"/>
        </w:rPr>
        <w:t xml:space="preserve"> </w:t>
      </w:r>
      <w:r>
        <w:rPr>
          <w:spacing w:val="-1"/>
        </w:rPr>
        <w:t>u</w:t>
      </w:r>
      <w:r>
        <w:rPr>
          <w:spacing w:val="3"/>
        </w:rPr>
        <w:t>s</w:t>
      </w:r>
      <w:r>
        <w:rPr>
          <w:spacing w:val="-1"/>
        </w:rPr>
        <w:t>ua</w:t>
      </w:r>
      <w:r>
        <w:rPr>
          <w:spacing w:val="1"/>
        </w:rPr>
        <w:t>ll</w:t>
      </w:r>
      <w:r>
        <w:t>y</w:t>
      </w:r>
      <w:r>
        <w:rPr>
          <w:spacing w:val="15"/>
        </w:rPr>
        <w:t xml:space="preserve"> </w:t>
      </w:r>
      <w:r>
        <w:rPr>
          <w:spacing w:val="-1"/>
        </w:rPr>
        <w:t>b</w:t>
      </w:r>
      <w:r>
        <w:t>e</w:t>
      </w:r>
      <w:r>
        <w:rPr>
          <w:spacing w:val="15"/>
        </w:rPr>
        <w:t xml:space="preserve"> </w:t>
      </w:r>
      <w:r>
        <w:rPr>
          <w:spacing w:val="4"/>
        </w:rPr>
        <w:t>m</w:t>
      </w:r>
      <w:r>
        <w:rPr>
          <w:spacing w:val="-1"/>
        </w:rPr>
        <w:t>ea</w:t>
      </w:r>
      <w:r>
        <w:rPr>
          <w:spacing w:val="1"/>
        </w:rPr>
        <w:t>s</w:t>
      </w:r>
      <w:r>
        <w:rPr>
          <w:spacing w:val="-1"/>
        </w:rPr>
        <w:t>u</w:t>
      </w:r>
      <w:r>
        <w:t>r</w:t>
      </w:r>
      <w:r>
        <w:rPr>
          <w:spacing w:val="-1"/>
        </w:rPr>
        <w:t>e</w:t>
      </w:r>
      <w:r>
        <w:t>d</w:t>
      </w:r>
      <w:r>
        <w:rPr>
          <w:spacing w:val="15"/>
        </w:rPr>
        <w:t xml:space="preserve"> </w:t>
      </w:r>
      <w:r>
        <w:rPr>
          <w:spacing w:val="-1"/>
        </w:rPr>
        <w:t>a</w:t>
      </w:r>
      <w:r>
        <w:t>s</w:t>
      </w:r>
      <w:r>
        <w:rPr>
          <w:spacing w:val="17"/>
        </w:rPr>
        <w:t xml:space="preserve"> </w:t>
      </w:r>
      <w:r>
        <w:rPr>
          <w:spacing w:val="-1"/>
        </w:rPr>
        <w:t>th</w:t>
      </w:r>
      <w:r>
        <w:t>e</w:t>
      </w:r>
      <w:r>
        <w:rPr>
          <w:spacing w:val="18"/>
        </w:rPr>
        <w:t xml:space="preserve"> </w:t>
      </w:r>
      <w:r>
        <w:rPr>
          <w:spacing w:val="1"/>
        </w:rPr>
        <w:t>c</w:t>
      </w:r>
      <w:r>
        <w:rPr>
          <w:spacing w:val="-1"/>
        </w:rPr>
        <w:t>u</w:t>
      </w:r>
      <w:r>
        <w:t>rr</w:t>
      </w:r>
      <w:r>
        <w:rPr>
          <w:spacing w:val="-1"/>
        </w:rPr>
        <w:t>en</w:t>
      </w:r>
      <w:r>
        <w:t>t</w:t>
      </w:r>
      <w:r>
        <w:rPr>
          <w:spacing w:val="16"/>
        </w:rPr>
        <w:t xml:space="preserve"> </w:t>
      </w:r>
      <w:r>
        <w:t>r</w:t>
      </w:r>
      <w:r>
        <w:rPr>
          <w:spacing w:val="-1"/>
        </w:rPr>
        <w:t>ep</w:t>
      </w:r>
      <w:r>
        <w:rPr>
          <w:spacing w:val="1"/>
        </w:rPr>
        <w:t>l</w:t>
      </w:r>
      <w:r>
        <w:rPr>
          <w:spacing w:val="-1"/>
        </w:rPr>
        <w:t>a</w:t>
      </w:r>
      <w:r>
        <w:rPr>
          <w:spacing w:val="1"/>
        </w:rPr>
        <w:t>c</w:t>
      </w:r>
      <w:r>
        <w:rPr>
          <w:spacing w:val="-1"/>
        </w:rPr>
        <w:t>e</w:t>
      </w:r>
      <w:r>
        <w:rPr>
          <w:spacing w:val="4"/>
        </w:rPr>
        <w:t>m</w:t>
      </w:r>
      <w:r>
        <w:rPr>
          <w:spacing w:val="-1"/>
        </w:rPr>
        <w:t>en</w:t>
      </w:r>
      <w:r>
        <w:t>t</w:t>
      </w:r>
      <w:r>
        <w:rPr>
          <w:spacing w:val="17"/>
        </w:rPr>
        <w:t xml:space="preserve"> </w:t>
      </w:r>
      <w:r>
        <w:rPr>
          <w:spacing w:val="1"/>
        </w:rPr>
        <w:t>c</w:t>
      </w:r>
      <w:r>
        <w:rPr>
          <w:spacing w:val="-1"/>
        </w:rPr>
        <w:t>o</w:t>
      </w:r>
      <w:r>
        <w:rPr>
          <w:spacing w:val="1"/>
        </w:rPr>
        <w:t>s</w:t>
      </w:r>
      <w:r>
        <w:t>t</w:t>
      </w:r>
      <w:r>
        <w:rPr>
          <w:spacing w:val="16"/>
        </w:rPr>
        <w:t xml:space="preserve"> </w:t>
      </w:r>
      <w:r>
        <w:rPr>
          <w:spacing w:val="-1"/>
        </w:rPr>
        <w:t>o</w:t>
      </w:r>
      <w:r>
        <w:t>r</w:t>
      </w:r>
      <w:r>
        <w:rPr>
          <w:spacing w:val="17"/>
        </w:rPr>
        <w:t xml:space="preserve"> </w:t>
      </w:r>
      <w:r>
        <w:rPr>
          <w:spacing w:val="-1"/>
        </w:rPr>
        <w:t>othe</w:t>
      </w:r>
      <w:r>
        <w:t>r</w:t>
      </w:r>
      <w:r>
        <w:rPr>
          <w:w w:val="99"/>
        </w:rPr>
        <w:t xml:space="preserve"> </w:t>
      </w:r>
      <w:r>
        <w:rPr>
          <w:spacing w:val="1"/>
        </w:rPr>
        <w:t>c</w:t>
      </w:r>
      <w:r>
        <w:rPr>
          <w:spacing w:val="-1"/>
        </w:rPr>
        <w:t>o</w:t>
      </w:r>
      <w:r>
        <w:rPr>
          <w:spacing w:val="1"/>
        </w:rPr>
        <w:t>s</w:t>
      </w:r>
      <w:r>
        <w:rPr>
          <w:spacing w:val="-1"/>
        </w:rPr>
        <w:t>t</w:t>
      </w:r>
      <w:r>
        <w:t>s</w:t>
      </w:r>
      <w:r>
        <w:rPr>
          <w:spacing w:val="-5"/>
        </w:rPr>
        <w:t xml:space="preserve"> </w:t>
      </w:r>
      <w:r>
        <w:rPr>
          <w:spacing w:val="-1"/>
        </w:rPr>
        <w:t>tha</w:t>
      </w:r>
      <w:r>
        <w:t>t</w:t>
      </w:r>
      <w:r>
        <w:rPr>
          <w:spacing w:val="-4"/>
        </w:rPr>
        <w:t xml:space="preserve"> </w:t>
      </w:r>
      <w:r>
        <w:t>w</w:t>
      </w:r>
      <w:r>
        <w:rPr>
          <w:spacing w:val="-2"/>
        </w:rPr>
        <w:t>i</w:t>
      </w:r>
      <w:r>
        <w:rPr>
          <w:spacing w:val="1"/>
        </w:rPr>
        <w:t>l</w:t>
      </w:r>
      <w:r>
        <w:t>l</w:t>
      </w:r>
      <w:r>
        <w:rPr>
          <w:spacing w:val="-7"/>
        </w:rPr>
        <w:t xml:space="preserve"> </w:t>
      </w:r>
      <w:r>
        <w:rPr>
          <w:spacing w:val="-1"/>
        </w:rPr>
        <w:t>n</w:t>
      </w:r>
      <w:r>
        <w:rPr>
          <w:spacing w:val="2"/>
        </w:rPr>
        <w:t>e</w:t>
      </w:r>
      <w:r>
        <w:rPr>
          <w:spacing w:val="-1"/>
        </w:rPr>
        <w:t>e</w:t>
      </w:r>
      <w:r>
        <w:t>d</w:t>
      </w:r>
      <w:r>
        <w:rPr>
          <w:spacing w:val="-5"/>
        </w:rPr>
        <w:t xml:space="preserve"> </w:t>
      </w:r>
      <w:r>
        <w:rPr>
          <w:spacing w:val="2"/>
        </w:rPr>
        <w:t>t</w:t>
      </w:r>
      <w:r>
        <w:t>o</w:t>
      </w:r>
      <w:r>
        <w:rPr>
          <w:spacing w:val="-6"/>
        </w:rPr>
        <w:t xml:space="preserve"> </w:t>
      </w:r>
      <w:r>
        <w:rPr>
          <w:spacing w:val="2"/>
        </w:rPr>
        <w:t>b</w:t>
      </w:r>
      <w:r>
        <w:t>e</w:t>
      </w:r>
      <w:r>
        <w:rPr>
          <w:spacing w:val="-5"/>
        </w:rPr>
        <w:t xml:space="preserve"> </w:t>
      </w:r>
      <w:r>
        <w:rPr>
          <w:spacing w:val="1"/>
        </w:rPr>
        <w:t>i</w:t>
      </w:r>
      <w:r>
        <w:rPr>
          <w:spacing w:val="2"/>
        </w:rPr>
        <w:t>n</w:t>
      </w:r>
      <w:r>
        <w:rPr>
          <w:spacing w:val="1"/>
        </w:rPr>
        <w:t>c</w:t>
      </w:r>
      <w:r>
        <w:rPr>
          <w:spacing w:val="-1"/>
        </w:rPr>
        <w:t>u</w:t>
      </w:r>
      <w:r>
        <w:t>rr</w:t>
      </w:r>
      <w:r>
        <w:rPr>
          <w:spacing w:val="-1"/>
        </w:rPr>
        <w:t>e</w:t>
      </w:r>
      <w:r>
        <w:t>d</w:t>
      </w:r>
      <w:r>
        <w:rPr>
          <w:spacing w:val="-6"/>
        </w:rPr>
        <w:t xml:space="preserve"> </w:t>
      </w:r>
      <w:r>
        <w:rPr>
          <w:spacing w:val="-1"/>
        </w:rPr>
        <w:t>t</w:t>
      </w:r>
      <w:r>
        <w:t>o</w:t>
      </w:r>
      <w:r>
        <w:rPr>
          <w:spacing w:val="-6"/>
        </w:rPr>
        <w:t xml:space="preserve"> </w:t>
      </w:r>
      <w:r>
        <w:t>r</w:t>
      </w:r>
      <w:r>
        <w:rPr>
          <w:spacing w:val="-1"/>
        </w:rPr>
        <w:t>e</w:t>
      </w:r>
      <w:r>
        <w:rPr>
          <w:spacing w:val="1"/>
        </w:rPr>
        <w:t>s</w:t>
      </w:r>
      <w:r>
        <w:rPr>
          <w:spacing w:val="-1"/>
        </w:rPr>
        <w:t>to</w:t>
      </w:r>
      <w:r>
        <w:t>re</w:t>
      </w:r>
      <w:r>
        <w:rPr>
          <w:spacing w:val="-4"/>
        </w:rPr>
        <w:t xml:space="preserve"> </w:t>
      </w:r>
      <w:r>
        <w:rPr>
          <w:spacing w:val="-1"/>
        </w:rPr>
        <w:t>th</w:t>
      </w:r>
      <w:r>
        <w:t>e</w:t>
      </w:r>
      <w:r>
        <w:rPr>
          <w:spacing w:val="-3"/>
        </w:rPr>
        <w:t xml:space="preserve"> </w:t>
      </w:r>
      <w:r>
        <w:rPr>
          <w:spacing w:val="1"/>
        </w:rPr>
        <w:t>s</w:t>
      </w:r>
      <w:r>
        <w:rPr>
          <w:spacing w:val="-1"/>
        </w:rPr>
        <w:t>e</w:t>
      </w:r>
      <w:r>
        <w:t>r</w:t>
      </w:r>
      <w:r>
        <w:rPr>
          <w:spacing w:val="1"/>
        </w:rPr>
        <w:t>v</w:t>
      </w:r>
      <w:r>
        <w:rPr>
          <w:spacing w:val="-2"/>
        </w:rPr>
        <w:t>i</w:t>
      </w:r>
      <w:r>
        <w:rPr>
          <w:spacing w:val="1"/>
        </w:rPr>
        <w:t>c</w:t>
      </w:r>
      <w:r>
        <w:t>e</w:t>
      </w:r>
      <w:r>
        <w:rPr>
          <w:spacing w:val="-6"/>
        </w:rPr>
        <w:t xml:space="preserve"> </w:t>
      </w:r>
      <w:r>
        <w:rPr>
          <w:spacing w:val="-1"/>
        </w:rPr>
        <w:t>po</w:t>
      </w:r>
      <w:r>
        <w:rPr>
          <w:spacing w:val="2"/>
        </w:rPr>
        <w:t>t</w:t>
      </w:r>
      <w:r>
        <w:rPr>
          <w:spacing w:val="-1"/>
        </w:rPr>
        <w:t>en</w:t>
      </w:r>
      <w:r>
        <w:rPr>
          <w:spacing w:val="2"/>
        </w:rPr>
        <w:t>t</w:t>
      </w:r>
      <w:r>
        <w:rPr>
          <w:spacing w:val="-2"/>
        </w:rPr>
        <w:t>i</w:t>
      </w:r>
      <w:r>
        <w:rPr>
          <w:spacing w:val="2"/>
        </w:rPr>
        <w:t>a</w:t>
      </w:r>
      <w:r>
        <w:rPr>
          <w:spacing w:val="-2"/>
        </w:rPr>
        <w:t>l</w:t>
      </w:r>
      <w:r>
        <w:t>.</w:t>
      </w:r>
    </w:p>
    <w:p w14:paraId="02DF8C3F" w14:textId="77777777" w:rsidR="003379B0" w:rsidRPr="008A0437" w:rsidRDefault="003379B0" w:rsidP="00F86210">
      <w:pPr>
        <w:pStyle w:val="BoldHeading"/>
        <w:ind w:left="993"/>
        <w:rPr>
          <w:bCs/>
        </w:rPr>
      </w:pPr>
      <w:r>
        <w:t>R</w:t>
      </w:r>
      <w:r>
        <w:rPr>
          <w:spacing w:val="-1"/>
        </w:rPr>
        <w:t>ec</w:t>
      </w:r>
      <w:r>
        <w:t>ogn</w:t>
      </w:r>
      <w:r>
        <w:rPr>
          <w:spacing w:val="-1"/>
        </w:rPr>
        <w:t>i</w:t>
      </w:r>
      <w:r>
        <w:t>t</w:t>
      </w:r>
      <w:r>
        <w:rPr>
          <w:spacing w:val="-1"/>
        </w:rPr>
        <w:t>i</w:t>
      </w:r>
      <w:r>
        <w:t>on</w:t>
      </w:r>
      <w:r>
        <w:rPr>
          <w:spacing w:val="-9"/>
        </w:rPr>
        <w:t xml:space="preserve"> </w:t>
      </w:r>
      <w:r>
        <w:rPr>
          <w:spacing w:val="-1"/>
        </w:rPr>
        <w:t>a</w:t>
      </w:r>
      <w:r>
        <w:t>s</w:t>
      </w:r>
      <w:r>
        <w:rPr>
          <w:spacing w:val="-7"/>
        </w:rPr>
        <w:t xml:space="preserve"> </w:t>
      </w:r>
      <w:r>
        <w:rPr>
          <w:spacing w:val="-1"/>
        </w:rPr>
        <w:t>a</w:t>
      </w:r>
      <w:r>
        <w:t>n</w:t>
      </w:r>
      <w:r>
        <w:rPr>
          <w:spacing w:val="-8"/>
        </w:rPr>
        <w:t xml:space="preserve"> </w:t>
      </w:r>
      <w:r>
        <w:rPr>
          <w:spacing w:val="1"/>
        </w:rPr>
        <w:t>E</w:t>
      </w:r>
      <w:r>
        <w:rPr>
          <w:spacing w:val="-1"/>
        </w:rPr>
        <w:t>x</w:t>
      </w:r>
      <w:r>
        <w:t>p</w:t>
      </w:r>
      <w:r>
        <w:rPr>
          <w:spacing w:val="-1"/>
        </w:rPr>
        <w:t>e</w:t>
      </w:r>
      <w:r>
        <w:rPr>
          <w:spacing w:val="3"/>
        </w:rPr>
        <w:t>n</w:t>
      </w:r>
      <w:r>
        <w:rPr>
          <w:spacing w:val="-1"/>
        </w:rPr>
        <w:t>s</w:t>
      </w:r>
      <w:r>
        <w:t>e</w:t>
      </w:r>
    </w:p>
    <w:p w14:paraId="02DF8C40" w14:textId="77777777" w:rsidR="003379B0" w:rsidRPr="008A0437" w:rsidRDefault="003379B0" w:rsidP="00BB12E1">
      <w:pPr>
        <w:pStyle w:val="BodyText"/>
        <w:spacing w:line="270" w:lineRule="auto"/>
        <w:ind w:left="993"/>
        <w:jc w:val="both"/>
      </w:pPr>
      <w:r>
        <w:rPr>
          <w:spacing w:val="-1"/>
        </w:rPr>
        <w:t>I</w:t>
      </w:r>
      <w:r>
        <w:t>n</w:t>
      </w:r>
      <w:r>
        <w:rPr>
          <w:spacing w:val="30"/>
        </w:rPr>
        <w:t xml:space="preserve"> </w:t>
      </w:r>
      <w:r>
        <w:rPr>
          <w:spacing w:val="-1"/>
        </w:rPr>
        <w:t>a</w:t>
      </w:r>
      <w:r>
        <w:rPr>
          <w:spacing w:val="1"/>
        </w:rPr>
        <w:t>cc</w:t>
      </w:r>
      <w:r>
        <w:rPr>
          <w:spacing w:val="-1"/>
        </w:rPr>
        <w:t>o</w:t>
      </w:r>
      <w:r>
        <w:t>r</w:t>
      </w:r>
      <w:r>
        <w:rPr>
          <w:spacing w:val="-1"/>
        </w:rPr>
        <w:t>dan</w:t>
      </w:r>
      <w:r>
        <w:rPr>
          <w:spacing w:val="1"/>
        </w:rPr>
        <w:t>c</w:t>
      </w:r>
      <w:r>
        <w:t>e</w:t>
      </w:r>
      <w:r>
        <w:rPr>
          <w:spacing w:val="33"/>
        </w:rPr>
        <w:t xml:space="preserve"> </w:t>
      </w:r>
      <w:r>
        <w:t>w</w:t>
      </w:r>
      <w:r>
        <w:rPr>
          <w:spacing w:val="-2"/>
        </w:rPr>
        <w:t>i</w:t>
      </w:r>
      <w:r>
        <w:rPr>
          <w:spacing w:val="-1"/>
        </w:rPr>
        <w:t>t</w:t>
      </w:r>
      <w:r>
        <w:t>h</w:t>
      </w:r>
      <w:r>
        <w:rPr>
          <w:spacing w:val="30"/>
        </w:rPr>
        <w:t xml:space="preserve"> </w:t>
      </w:r>
      <w:r>
        <w:rPr>
          <w:spacing w:val="2"/>
        </w:rPr>
        <w:t>p</w:t>
      </w:r>
      <w:r>
        <w:rPr>
          <w:spacing w:val="-1"/>
        </w:rPr>
        <w:t>a</w:t>
      </w:r>
      <w:r>
        <w:t>r</w:t>
      </w:r>
      <w:r>
        <w:rPr>
          <w:spacing w:val="-1"/>
        </w:rPr>
        <w:t>ag</w:t>
      </w:r>
      <w:r>
        <w:rPr>
          <w:spacing w:val="3"/>
        </w:rPr>
        <w:t>r</w:t>
      </w:r>
      <w:r>
        <w:rPr>
          <w:spacing w:val="-1"/>
        </w:rPr>
        <w:t>ap</w:t>
      </w:r>
      <w:r>
        <w:t>h</w:t>
      </w:r>
      <w:r>
        <w:rPr>
          <w:spacing w:val="30"/>
        </w:rPr>
        <w:t xml:space="preserve"> </w:t>
      </w:r>
      <w:r>
        <w:rPr>
          <w:spacing w:val="1"/>
        </w:rPr>
        <w:t>A</w:t>
      </w:r>
      <w:r>
        <w:t>US</w:t>
      </w:r>
      <w:r>
        <w:rPr>
          <w:spacing w:val="30"/>
        </w:rPr>
        <w:t xml:space="preserve"> </w:t>
      </w:r>
      <w:r>
        <w:rPr>
          <w:spacing w:val="2"/>
        </w:rPr>
        <w:t>3</w:t>
      </w:r>
      <w:r>
        <w:rPr>
          <w:spacing w:val="-1"/>
        </w:rPr>
        <w:t>4.</w:t>
      </w:r>
      <w:r>
        <w:t>1</w:t>
      </w:r>
      <w:r>
        <w:rPr>
          <w:spacing w:val="30"/>
        </w:rPr>
        <w:t xml:space="preserve"> </w:t>
      </w:r>
      <w:r>
        <w:rPr>
          <w:spacing w:val="-1"/>
        </w:rPr>
        <w:t>o</w:t>
      </w:r>
      <w:r>
        <w:t>f</w:t>
      </w:r>
      <w:r>
        <w:rPr>
          <w:spacing w:val="33"/>
        </w:rPr>
        <w:t xml:space="preserve"> </w:t>
      </w:r>
      <w:r>
        <w:rPr>
          <w:spacing w:val="-1"/>
        </w:rPr>
        <w:t>A</w:t>
      </w:r>
      <w:r>
        <w:rPr>
          <w:spacing w:val="1"/>
        </w:rPr>
        <w:t>AS</w:t>
      </w:r>
      <w:r>
        <w:t>B</w:t>
      </w:r>
      <w:r>
        <w:rPr>
          <w:spacing w:val="30"/>
        </w:rPr>
        <w:t xml:space="preserve"> </w:t>
      </w:r>
      <w:r>
        <w:rPr>
          <w:spacing w:val="2"/>
        </w:rPr>
        <w:t>1</w:t>
      </w:r>
      <w:r>
        <w:rPr>
          <w:spacing w:val="-1"/>
        </w:rPr>
        <w:t>02</w:t>
      </w:r>
      <w:r>
        <w:t>,</w:t>
      </w:r>
      <w:r>
        <w:rPr>
          <w:spacing w:val="30"/>
        </w:rPr>
        <w:t xml:space="preserve"> </w:t>
      </w:r>
      <w:r>
        <w:rPr>
          <w:spacing w:val="-1"/>
        </w:rPr>
        <w:t>th</w:t>
      </w:r>
      <w:r>
        <w:t>e</w:t>
      </w:r>
      <w:r>
        <w:rPr>
          <w:spacing w:val="33"/>
        </w:rPr>
        <w:t xml:space="preserve"> </w:t>
      </w:r>
      <w:r>
        <w:rPr>
          <w:spacing w:val="-1"/>
        </w:rPr>
        <w:t>a</w:t>
      </w:r>
      <w:r>
        <w:rPr>
          <w:spacing w:val="4"/>
        </w:rPr>
        <w:t>m</w:t>
      </w:r>
      <w:r>
        <w:rPr>
          <w:spacing w:val="-1"/>
        </w:rPr>
        <w:t>oun</w:t>
      </w:r>
      <w:r>
        <w:t>t</w:t>
      </w:r>
      <w:r>
        <w:rPr>
          <w:spacing w:val="30"/>
        </w:rPr>
        <w:t xml:space="preserve"> </w:t>
      </w:r>
      <w:r>
        <w:rPr>
          <w:spacing w:val="-1"/>
        </w:rPr>
        <w:t>o</w:t>
      </w:r>
      <w:r>
        <w:t>f</w:t>
      </w:r>
      <w:r>
        <w:rPr>
          <w:spacing w:val="33"/>
        </w:rPr>
        <w:t xml:space="preserve"> </w:t>
      </w:r>
      <w:r>
        <w:rPr>
          <w:spacing w:val="-1"/>
        </w:rPr>
        <w:t>a</w:t>
      </w:r>
      <w:r>
        <w:rPr>
          <w:spacing w:val="2"/>
        </w:rPr>
        <w:t>n</w:t>
      </w:r>
      <w:r>
        <w:t>y</w:t>
      </w:r>
      <w:r>
        <w:rPr>
          <w:spacing w:val="28"/>
        </w:rPr>
        <w:t xml:space="preserve"> </w:t>
      </w:r>
      <w:r>
        <w:rPr>
          <w:spacing w:val="-3"/>
        </w:rPr>
        <w:t>w</w:t>
      </w:r>
      <w:r>
        <w:rPr>
          <w:spacing w:val="3"/>
        </w:rPr>
        <w:t>r</w:t>
      </w:r>
      <w:r>
        <w:rPr>
          <w:spacing w:val="1"/>
        </w:rPr>
        <w:t>i</w:t>
      </w:r>
      <w:r>
        <w:rPr>
          <w:spacing w:val="-1"/>
        </w:rPr>
        <w:t>te</w:t>
      </w:r>
      <w:r>
        <w:t>-</w:t>
      </w:r>
      <w:r>
        <w:rPr>
          <w:spacing w:val="-1"/>
        </w:rPr>
        <w:t>d</w:t>
      </w:r>
      <w:r>
        <w:rPr>
          <w:spacing w:val="2"/>
        </w:rPr>
        <w:t>o</w:t>
      </w:r>
      <w:r>
        <w:rPr>
          <w:spacing w:val="-3"/>
        </w:rPr>
        <w:t>w</w:t>
      </w:r>
      <w:r>
        <w:t>n</w:t>
      </w:r>
      <w:r>
        <w:rPr>
          <w:spacing w:val="33"/>
        </w:rPr>
        <w:t xml:space="preserve"> </w:t>
      </w:r>
      <w:r>
        <w:rPr>
          <w:spacing w:val="-1"/>
        </w:rPr>
        <w:t>o</w:t>
      </w:r>
      <w:r>
        <w:t>f</w:t>
      </w:r>
      <w:r>
        <w:rPr>
          <w:spacing w:val="33"/>
        </w:rPr>
        <w:t xml:space="preserve"> </w:t>
      </w:r>
      <w:r>
        <w:rPr>
          <w:spacing w:val="-2"/>
        </w:rPr>
        <w:t>i</w:t>
      </w:r>
      <w:r>
        <w:rPr>
          <w:spacing w:val="-1"/>
        </w:rPr>
        <w:t>n</w:t>
      </w:r>
      <w:r>
        <w:rPr>
          <w:spacing w:val="-2"/>
        </w:rPr>
        <w:t>v</w:t>
      </w:r>
      <w:r>
        <w:rPr>
          <w:spacing w:val="2"/>
        </w:rPr>
        <w:t>e</w:t>
      </w:r>
      <w:r>
        <w:rPr>
          <w:spacing w:val="-1"/>
        </w:rPr>
        <w:t>nto</w:t>
      </w:r>
      <w:r>
        <w:rPr>
          <w:spacing w:val="3"/>
        </w:rPr>
        <w:t>r</w:t>
      </w:r>
      <w:r>
        <w:rPr>
          <w:spacing w:val="-2"/>
        </w:rPr>
        <w:t>i</w:t>
      </w:r>
      <w:r>
        <w:rPr>
          <w:spacing w:val="-1"/>
        </w:rPr>
        <w:t>e</w:t>
      </w:r>
      <w:r>
        <w:t>s</w:t>
      </w:r>
      <w:r>
        <w:rPr>
          <w:spacing w:val="32"/>
        </w:rPr>
        <w:t xml:space="preserve"> </w:t>
      </w:r>
      <w:r>
        <w:rPr>
          <w:spacing w:val="2"/>
        </w:rPr>
        <w:t>f</w:t>
      </w:r>
      <w:r>
        <w:rPr>
          <w:spacing w:val="-1"/>
        </w:rPr>
        <w:t>o</w:t>
      </w:r>
      <w:r>
        <w:t>r</w:t>
      </w:r>
      <w:r>
        <w:rPr>
          <w:spacing w:val="29"/>
        </w:rPr>
        <w:t xml:space="preserve"> </w:t>
      </w:r>
      <w:r>
        <w:rPr>
          <w:spacing w:val="-2"/>
        </w:rPr>
        <w:t>l</w:t>
      </w:r>
      <w:r>
        <w:rPr>
          <w:spacing w:val="-1"/>
        </w:rPr>
        <w:t>o</w:t>
      </w:r>
      <w:r>
        <w:rPr>
          <w:spacing w:val="1"/>
        </w:rPr>
        <w:t>s</w:t>
      </w:r>
      <w:r>
        <w:t>s</w:t>
      </w:r>
      <w:r>
        <w:rPr>
          <w:spacing w:val="32"/>
        </w:rPr>
        <w:t xml:space="preserve"> </w:t>
      </w:r>
      <w:r>
        <w:rPr>
          <w:spacing w:val="-1"/>
        </w:rPr>
        <w:t>o</w:t>
      </w:r>
      <w:r>
        <w:t>f</w:t>
      </w:r>
      <w:r>
        <w:rPr>
          <w:w w:val="99"/>
        </w:rPr>
        <w:t xml:space="preserve"> </w:t>
      </w:r>
      <w:r>
        <w:rPr>
          <w:spacing w:val="1"/>
        </w:rPr>
        <w:t>s</w:t>
      </w:r>
      <w:r>
        <w:rPr>
          <w:spacing w:val="-1"/>
        </w:rPr>
        <w:t>e</w:t>
      </w:r>
      <w:r>
        <w:t>r</w:t>
      </w:r>
      <w:r>
        <w:rPr>
          <w:spacing w:val="-2"/>
        </w:rPr>
        <w:t>vi</w:t>
      </w:r>
      <w:r>
        <w:rPr>
          <w:spacing w:val="1"/>
        </w:rPr>
        <w:t>c</w:t>
      </w:r>
      <w:r>
        <w:t>e</w:t>
      </w:r>
      <w:r>
        <w:rPr>
          <w:spacing w:val="6"/>
        </w:rPr>
        <w:t xml:space="preserve"> </w:t>
      </w:r>
      <w:r>
        <w:rPr>
          <w:spacing w:val="-1"/>
        </w:rPr>
        <w:t>p</w:t>
      </w:r>
      <w:r>
        <w:rPr>
          <w:spacing w:val="2"/>
        </w:rPr>
        <w:t>o</w:t>
      </w:r>
      <w:r>
        <w:rPr>
          <w:spacing w:val="-1"/>
        </w:rPr>
        <w:t>ten</w:t>
      </w:r>
      <w:r>
        <w:rPr>
          <w:spacing w:val="2"/>
        </w:rPr>
        <w:t>t</w:t>
      </w:r>
      <w:r>
        <w:rPr>
          <w:spacing w:val="-2"/>
        </w:rPr>
        <w:t>i</w:t>
      </w:r>
      <w:r>
        <w:rPr>
          <w:spacing w:val="2"/>
        </w:rPr>
        <w:t>a</w:t>
      </w:r>
      <w:r>
        <w:t>l</w:t>
      </w:r>
      <w:r>
        <w:rPr>
          <w:spacing w:val="6"/>
        </w:rPr>
        <w:t xml:space="preserve"> </w:t>
      </w:r>
      <w:r>
        <w:rPr>
          <w:spacing w:val="-1"/>
        </w:rPr>
        <w:t>a</w:t>
      </w:r>
      <w:r>
        <w:rPr>
          <w:spacing w:val="2"/>
        </w:rPr>
        <w:t>n</w:t>
      </w:r>
      <w:r>
        <w:t>d</w:t>
      </w:r>
      <w:r>
        <w:rPr>
          <w:spacing w:val="7"/>
        </w:rPr>
        <w:t xml:space="preserve"> </w:t>
      </w:r>
      <w:r>
        <w:rPr>
          <w:spacing w:val="-1"/>
        </w:rPr>
        <w:t>a</w:t>
      </w:r>
      <w:r>
        <w:rPr>
          <w:spacing w:val="1"/>
        </w:rPr>
        <w:t>l</w:t>
      </w:r>
      <w:r>
        <w:t>l</w:t>
      </w:r>
      <w:r>
        <w:rPr>
          <w:spacing w:val="5"/>
        </w:rPr>
        <w:t xml:space="preserve"> </w:t>
      </w:r>
      <w:r>
        <w:rPr>
          <w:spacing w:val="-2"/>
        </w:rPr>
        <w:t>l</w:t>
      </w:r>
      <w:r>
        <w:rPr>
          <w:spacing w:val="-1"/>
        </w:rPr>
        <w:t>o</w:t>
      </w:r>
      <w:r>
        <w:rPr>
          <w:spacing w:val="3"/>
        </w:rPr>
        <w:t>s</w:t>
      </w:r>
      <w:r>
        <w:rPr>
          <w:spacing w:val="1"/>
        </w:rPr>
        <w:t>s</w:t>
      </w:r>
      <w:r>
        <w:rPr>
          <w:spacing w:val="-1"/>
        </w:rPr>
        <w:t>e</w:t>
      </w:r>
      <w:r>
        <w:t>s</w:t>
      </w:r>
      <w:r>
        <w:rPr>
          <w:spacing w:val="8"/>
        </w:rPr>
        <w:t xml:space="preserve"> </w:t>
      </w:r>
      <w:r>
        <w:rPr>
          <w:spacing w:val="-1"/>
        </w:rPr>
        <w:t>o</w:t>
      </w:r>
      <w:r>
        <w:t>f</w:t>
      </w:r>
      <w:r>
        <w:rPr>
          <w:spacing w:val="9"/>
        </w:rPr>
        <w:t xml:space="preserve"> </w:t>
      </w:r>
      <w:r>
        <w:rPr>
          <w:spacing w:val="-2"/>
        </w:rPr>
        <w:t>i</w:t>
      </w:r>
      <w:r>
        <w:rPr>
          <w:spacing w:val="-1"/>
        </w:rPr>
        <w:t>n</w:t>
      </w:r>
      <w:r>
        <w:rPr>
          <w:spacing w:val="-2"/>
        </w:rPr>
        <w:t>v</w:t>
      </w:r>
      <w:r>
        <w:rPr>
          <w:spacing w:val="-1"/>
        </w:rPr>
        <w:t>ento</w:t>
      </w:r>
      <w:r>
        <w:rPr>
          <w:spacing w:val="3"/>
        </w:rPr>
        <w:t>r</w:t>
      </w:r>
      <w:r>
        <w:rPr>
          <w:spacing w:val="-2"/>
        </w:rPr>
        <w:t>i</w:t>
      </w:r>
      <w:r>
        <w:rPr>
          <w:spacing w:val="-1"/>
        </w:rPr>
        <w:t>e</w:t>
      </w:r>
      <w:r>
        <w:t>s</w:t>
      </w:r>
      <w:r>
        <w:rPr>
          <w:spacing w:val="7"/>
        </w:rPr>
        <w:t xml:space="preserve"> </w:t>
      </w:r>
      <w:r>
        <w:rPr>
          <w:spacing w:val="-2"/>
        </w:rPr>
        <w:t>i</w:t>
      </w:r>
      <w:r>
        <w:t>s</w:t>
      </w:r>
      <w:r>
        <w:rPr>
          <w:spacing w:val="8"/>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1"/>
        </w:rPr>
        <w:t>e</w:t>
      </w:r>
      <w:r>
        <w:t>d</w:t>
      </w:r>
      <w:r>
        <w:rPr>
          <w:spacing w:val="7"/>
        </w:rPr>
        <w:t xml:space="preserve"> </w:t>
      </w:r>
      <w:r>
        <w:rPr>
          <w:spacing w:val="-1"/>
        </w:rPr>
        <w:t>a</w:t>
      </w:r>
      <w:r>
        <w:t>s</w:t>
      </w:r>
      <w:r>
        <w:rPr>
          <w:spacing w:val="7"/>
        </w:rPr>
        <w:t xml:space="preserve"> </w:t>
      </w:r>
      <w:r>
        <w:rPr>
          <w:spacing w:val="-1"/>
        </w:rPr>
        <w:t>a</w:t>
      </w:r>
      <w:r>
        <w:t>n</w:t>
      </w:r>
      <w:r>
        <w:rPr>
          <w:spacing w:val="9"/>
        </w:rPr>
        <w:t xml:space="preserve"> </w:t>
      </w:r>
      <w:r>
        <w:rPr>
          <w:spacing w:val="-1"/>
        </w:rPr>
        <w:t>e</w:t>
      </w:r>
      <w:r>
        <w:rPr>
          <w:spacing w:val="1"/>
        </w:rPr>
        <w:t>x</w:t>
      </w:r>
      <w:r>
        <w:rPr>
          <w:spacing w:val="-1"/>
        </w:rPr>
        <w:t>pen</w:t>
      </w:r>
      <w:r>
        <w:rPr>
          <w:spacing w:val="1"/>
        </w:rPr>
        <w:t>s</w:t>
      </w:r>
      <w:r>
        <w:t>e</w:t>
      </w:r>
      <w:r>
        <w:rPr>
          <w:spacing w:val="6"/>
        </w:rPr>
        <w:t xml:space="preserve"> </w:t>
      </w:r>
      <w:r>
        <w:rPr>
          <w:spacing w:val="1"/>
        </w:rPr>
        <w:t>i</w:t>
      </w:r>
      <w:r>
        <w:t>n</w:t>
      </w:r>
      <w:r>
        <w:rPr>
          <w:spacing w:val="7"/>
        </w:rPr>
        <w:t xml:space="preserve"> </w:t>
      </w:r>
      <w:r>
        <w:rPr>
          <w:spacing w:val="-1"/>
        </w:rPr>
        <w:t>th</w:t>
      </w:r>
      <w:r>
        <w:t>e</w:t>
      </w:r>
      <w:r>
        <w:rPr>
          <w:spacing w:val="9"/>
        </w:rPr>
        <w:t xml:space="preserve"> </w:t>
      </w:r>
      <w:r>
        <w:rPr>
          <w:spacing w:val="-1"/>
        </w:rPr>
        <w:t>pe</w:t>
      </w:r>
      <w:r>
        <w:t>r</w:t>
      </w:r>
      <w:r>
        <w:rPr>
          <w:spacing w:val="-2"/>
        </w:rPr>
        <w:t>i</w:t>
      </w:r>
      <w:r>
        <w:rPr>
          <w:spacing w:val="-1"/>
        </w:rPr>
        <w:t>o</w:t>
      </w:r>
      <w:r>
        <w:t>d</w:t>
      </w:r>
      <w:r>
        <w:rPr>
          <w:spacing w:val="8"/>
        </w:rPr>
        <w:t xml:space="preserve"> </w:t>
      </w:r>
      <w:r>
        <w:rPr>
          <w:spacing w:val="-2"/>
        </w:rPr>
        <w:t>i</w:t>
      </w:r>
      <w:r>
        <w:t>n</w:t>
      </w:r>
      <w:r>
        <w:rPr>
          <w:spacing w:val="9"/>
        </w:rPr>
        <w:t xml:space="preserve"> </w:t>
      </w:r>
      <w:r>
        <w:rPr>
          <w:spacing w:val="-3"/>
        </w:rPr>
        <w:t>w</w:t>
      </w:r>
      <w:r>
        <w:rPr>
          <w:spacing w:val="2"/>
        </w:rPr>
        <w:t>h</w:t>
      </w:r>
      <w:r>
        <w:rPr>
          <w:spacing w:val="-2"/>
        </w:rPr>
        <w:t>i</w:t>
      </w:r>
      <w:r>
        <w:rPr>
          <w:spacing w:val="1"/>
        </w:rPr>
        <w:t>c</w:t>
      </w:r>
      <w:r>
        <w:t>h</w:t>
      </w:r>
      <w:r>
        <w:rPr>
          <w:spacing w:val="7"/>
        </w:rPr>
        <w:t xml:space="preserve"> </w:t>
      </w:r>
      <w:r>
        <w:rPr>
          <w:spacing w:val="-1"/>
        </w:rPr>
        <w:t>th</w:t>
      </w:r>
      <w:r>
        <w:t>e</w:t>
      </w:r>
      <w:r>
        <w:rPr>
          <w:spacing w:val="8"/>
        </w:rPr>
        <w:t xml:space="preserve"> </w:t>
      </w:r>
      <w:r>
        <w:rPr>
          <w:spacing w:val="-3"/>
        </w:rPr>
        <w:t>w</w:t>
      </w:r>
      <w:r>
        <w:rPr>
          <w:spacing w:val="3"/>
        </w:rPr>
        <w:t>r</w:t>
      </w:r>
      <w:r>
        <w:rPr>
          <w:spacing w:val="-2"/>
        </w:rPr>
        <w:t>i</w:t>
      </w:r>
      <w:r>
        <w:rPr>
          <w:spacing w:val="-1"/>
        </w:rPr>
        <w:t>te</w:t>
      </w:r>
      <w:r>
        <w:t>-</w:t>
      </w:r>
      <w:r>
        <w:rPr>
          <w:spacing w:val="2"/>
        </w:rPr>
        <w:t>do</w:t>
      </w:r>
      <w:r>
        <w:rPr>
          <w:spacing w:val="-3"/>
        </w:rPr>
        <w:t>w</w:t>
      </w:r>
      <w:r>
        <w:t>n</w:t>
      </w:r>
      <w:r>
        <w:rPr>
          <w:spacing w:val="7"/>
        </w:rPr>
        <w:t xml:space="preserve"> </w:t>
      </w:r>
      <w:r>
        <w:rPr>
          <w:spacing w:val="-1"/>
        </w:rPr>
        <w:t>o</w:t>
      </w:r>
      <w:r>
        <w:t>r</w:t>
      </w:r>
      <w:r>
        <w:rPr>
          <w:w w:val="99"/>
        </w:rPr>
        <w:t xml:space="preserve"> </w:t>
      </w:r>
      <w:r>
        <w:rPr>
          <w:spacing w:val="-2"/>
        </w:rPr>
        <w:t>l</w:t>
      </w:r>
      <w:r>
        <w:rPr>
          <w:spacing w:val="-1"/>
        </w:rPr>
        <w:t>o</w:t>
      </w:r>
      <w:r>
        <w:rPr>
          <w:spacing w:val="1"/>
        </w:rPr>
        <w:t>s</w:t>
      </w:r>
      <w:r>
        <w:t>s</w:t>
      </w:r>
      <w:r>
        <w:rPr>
          <w:spacing w:val="-10"/>
        </w:rPr>
        <w:t xml:space="preserve"> </w:t>
      </w:r>
      <w:r>
        <w:rPr>
          <w:spacing w:val="-1"/>
        </w:rPr>
        <w:t>o</w:t>
      </w:r>
      <w:r>
        <w:rPr>
          <w:spacing w:val="1"/>
        </w:rPr>
        <w:t>cc</w:t>
      </w:r>
      <w:r>
        <w:rPr>
          <w:spacing w:val="-1"/>
        </w:rPr>
        <w:t>u</w:t>
      </w:r>
      <w:r>
        <w:t>r</w:t>
      </w:r>
      <w:r>
        <w:rPr>
          <w:spacing w:val="1"/>
        </w:rPr>
        <w:t>s</w:t>
      </w:r>
      <w:r>
        <w:t>.</w:t>
      </w:r>
    </w:p>
    <w:p w14:paraId="02DF8C41" w14:textId="77777777" w:rsidR="003379B0" w:rsidRPr="008A0437" w:rsidRDefault="003379B0" w:rsidP="00BB12E1">
      <w:pPr>
        <w:pStyle w:val="BodyText"/>
        <w:spacing w:line="270" w:lineRule="auto"/>
        <w:ind w:left="993"/>
      </w:pPr>
      <w:r>
        <w:rPr>
          <w:spacing w:val="-1"/>
        </w:rPr>
        <w:t>A</w:t>
      </w:r>
      <w:r>
        <w:rPr>
          <w:spacing w:val="4"/>
        </w:rPr>
        <w:t>n</w:t>
      </w:r>
      <w:r>
        <w:t>y</w:t>
      </w:r>
      <w:r>
        <w:rPr>
          <w:spacing w:val="-2"/>
        </w:rPr>
        <w:t xml:space="preserve"> </w:t>
      </w:r>
      <w:r>
        <w:t>r</w:t>
      </w:r>
      <w:r>
        <w:rPr>
          <w:spacing w:val="2"/>
        </w:rPr>
        <w:t>e</w:t>
      </w:r>
      <w:r>
        <w:rPr>
          <w:spacing w:val="-2"/>
        </w:rPr>
        <w:t>v</w:t>
      </w:r>
      <w:r>
        <w:rPr>
          <w:spacing w:val="-1"/>
        </w:rPr>
        <w:t>e</w:t>
      </w:r>
      <w:r>
        <w:t>r</w:t>
      </w:r>
      <w:r>
        <w:rPr>
          <w:spacing w:val="1"/>
        </w:rPr>
        <w:t>s</w:t>
      </w:r>
      <w:r>
        <w:rPr>
          <w:spacing w:val="-1"/>
        </w:rPr>
        <w:t>a</w:t>
      </w:r>
      <w:r>
        <w:t>l</w:t>
      </w:r>
      <w:r>
        <w:rPr>
          <w:spacing w:val="4"/>
        </w:rPr>
        <w:t xml:space="preserve"> </w:t>
      </w:r>
      <w:r>
        <w:rPr>
          <w:spacing w:val="-1"/>
        </w:rPr>
        <w:t>o</w:t>
      </w:r>
      <w:r>
        <w:t>f</w:t>
      </w:r>
      <w:r>
        <w:rPr>
          <w:spacing w:val="4"/>
        </w:rPr>
        <w:t xml:space="preserve"> </w:t>
      </w:r>
      <w:r>
        <w:t>a</w:t>
      </w:r>
      <w:r>
        <w:rPr>
          <w:spacing w:val="4"/>
        </w:rPr>
        <w:t xml:space="preserve"> </w:t>
      </w:r>
      <w:r>
        <w:rPr>
          <w:spacing w:val="-3"/>
        </w:rPr>
        <w:t>w</w:t>
      </w:r>
      <w:r>
        <w:t>r</w:t>
      </w:r>
      <w:r>
        <w:rPr>
          <w:spacing w:val="-2"/>
        </w:rPr>
        <w:t>i</w:t>
      </w:r>
      <w:r>
        <w:rPr>
          <w:spacing w:val="-1"/>
        </w:rPr>
        <w:t>te</w:t>
      </w:r>
      <w:r>
        <w:t>-</w:t>
      </w:r>
      <w:r>
        <w:rPr>
          <w:spacing w:val="2"/>
        </w:rPr>
        <w:t>do</w:t>
      </w:r>
      <w:r>
        <w:t>wn</w:t>
      </w:r>
      <w:r>
        <w:rPr>
          <w:spacing w:val="1"/>
        </w:rPr>
        <w:t xml:space="preserve"> </w:t>
      </w:r>
      <w:r>
        <w:rPr>
          <w:spacing w:val="-1"/>
        </w:rPr>
        <w:t>o</w:t>
      </w:r>
      <w:r>
        <w:t>f</w:t>
      </w:r>
      <w:r>
        <w:rPr>
          <w:spacing w:val="4"/>
        </w:rPr>
        <w:t xml:space="preserve"> </w:t>
      </w:r>
      <w:r>
        <w:rPr>
          <w:spacing w:val="-2"/>
        </w:rPr>
        <w:t>i</w:t>
      </w:r>
      <w:r>
        <w:rPr>
          <w:spacing w:val="2"/>
        </w:rPr>
        <w:t>n</w:t>
      </w:r>
      <w:r>
        <w:rPr>
          <w:spacing w:val="-2"/>
        </w:rPr>
        <w:t>v</w:t>
      </w:r>
      <w:r>
        <w:rPr>
          <w:spacing w:val="-1"/>
        </w:rPr>
        <w:t>e</w:t>
      </w:r>
      <w:r>
        <w:rPr>
          <w:spacing w:val="2"/>
        </w:rPr>
        <w:t>n</w:t>
      </w:r>
      <w:r>
        <w:rPr>
          <w:spacing w:val="-1"/>
        </w:rPr>
        <w:t>to</w:t>
      </w:r>
      <w:r>
        <w:t>r</w:t>
      </w:r>
      <w:r>
        <w:rPr>
          <w:spacing w:val="-2"/>
        </w:rPr>
        <w:t>i</w:t>
      </w:r>
      <w:r>
        <w:rPr>
          <w:spacing w:val="-1"/>
        </w:rPr>
        <w:t>e</w:t>
      </w:r>
      <w:r>
        <w:t>s</w:t>
      </w:r>
      <w:r>
        <w:rPr>
          <w:spacing w:val="6"/>
        </w:rPr>
        <w:t xml:space="preserve"> </w:t>
      </w:r>
      <w:r>
        <w:rPr>
          <w:spacing w:val="-1"/>
        </w:rPr>
        <w:t>a</w:t>
      </w:r>
      <w:r>
        <w:t>r</w:t>
      </w:r>
      <w:r>
        <w:rPr>
          <w:spacing w:val="-2"/>
        </w:rPr>
        <w:t>i</w:t>
      </w:r>
      <w:r>
        <w:rPr>
          <w:spacing w:val="1"/>
        </w:rPr>
        <w:t>s</w:t>
      </w:r>
      <w:r>
        <w:rPr>
          <w:spacing w:val="-2"/>
        </w:rPr>
        <w:t>i</w:t>
      </w:r>
      <w:r>
        <w:rPr>
          <w:spacing w:val="2"/>
        </w:rPr>
        <w:t>n</w:t>
      </w:r>
      <w:r>
        <w:t>g</w:t>
      </w:r>
      <w:r>
        <w:rPr>
          <w:spacing w:val="1"/>
        </w:rPr>
        <w:t xml:space="preserve"> </w:t>
      </w:r>
      <w:r>
        <w:rPr>
          <w:spacing w:val="2"/>
        </w:rPr>
        <w:t>f</w:t>
      </w:r>
      <w:r>
        <w:t>r</w:t>
      </w:r>
      <w:r>
        <w:rPr>
          <w:spacing w:val="-1"/>
        </w:rPr>
        <w:t>o</w:t>
      </w:r>
      <w:r>
        <w:t>m</w:t>
      </w:r>
      <w:r>
        <w:rPr>
          <w:spacing w:val="7"/>
        </w:rPr>
        <w:t xml:space="preserve"> </w:t>
      </w:r>
      <w:r>
        <w:t>a</w:t>
      </w:r>
      <w:r>
        <w:rPr>
          <w:spacing w:val="1"/>
        </w:rPr>
        <w:t xml:space="preserve"> </w:t>
      </w:r>
      <w:r>
        <w:t>r</w:t>
      </w:r>
      <w:r>
        <w:rPr>
          <w:spacing w:val="-1"/>
        </w:rPr>
        <w:t>e</w:t>
      </w:r>
      <w:r>
        <w:rPr>
          <w:spacing w:val="-2"/>
        </w:rPr>
        <w:t>v</w:t>
      </w:r>
      <w:r>
        <w:rPr>
          <w:spacing w:val="-1"/>
        </w:rPr>
        <w:t>e</w:t>
      </w:r>
      <w:r>
        <w:t>r</w:t>
      </w:r>
      <w:r>
        <w:rPr>
          <w:spacing w:val="1"/>
        </w:rPr>
        <w:t>s</w:t>
      </w:r>
      <w:r>
        <w:rPr>
          <w:spacing w:val="-1"/>
        </w:rPr>
        <w:t>a</w:t>
      </w:r>
      <w:r>
        <w:t>l</w:t>
      </w:r>
      <w:r>
        <w:rPr>
          <w:spacing w:val="1"/>
        </w:rPr>
        <w:t xml:space="preserve"> </w:t>
      </w:r>
      <w:r>
        <w:rPr>
          <w:spacing w:val="-1"/>
        </w:rPr>
        <w:t>o</w:t>
      </w:r>
      <w:r>
        <w:t>f</w:t>
      </w:r>
      <w:r>
        <w:rPr>
          <w:spacing w:val="4"/>
        </w:rPr>
        <w:t xml:space="preserve"> </w:t>
      </w:r>
      <w:r>
        <w:rPr>
          <w:spacing w:val="-1"/>
        </w:rPr>
        <w:t>th</w:t>
      </w:r>
      <w:r>
        <w:t>e</w:t>
      </w:r>
      <w:r>
        <w:rPr>
          <w:spacing w:val="2"/>
        </w:rPr>
        <w:t xml:space="preserve"> </w:t>
      </w:r>
      <w:r>
        <w:rPr>
          <w:spacing w:val="1"/>
        </w:rPr>
        <w:t>c</w:t>
      </w:r>
      <w:r>
        <w:rPr>
          <w:spacing w:val="-2"/>
        </w:rPr>
        <w:t>i</w:t>
      </w:r>
      <w:r>
        <w:t>r</w:t>
      </w:r>
      <w:r>
        <w:rPr>
          <w:spacing w:val="1"/>
        </w:rPr>
        <w:t>c</w:t>
      </w:r>
      <w:r>
        <w:rPr>
          <w:spacing w:val="-1"/>
        </w:rPr>
        <w:t>u</w:t>
      </w:r>
      <w:r>
        <w:rPr>
          <w:spacing w:val="4"/>
        </w:rPr>
        <w:t>m</w:t>
      </w:r>
      <w:r>
        <w:rPr>
          <w:spacing w:val="-2"/>
        </w:rPr>
        <w:t>s</w:t>
      </w:r>
      <w:r>
        <w:rPr>
          <w:spacing w:val="-1"/>
        </w:rPr>
        <w:t>tan</w:t>
      </w:r>
      <w:r>
        <w:rPr>
          <w:spacing w:val="1"/>
        </w:rPr>
        <w:t>c</w:t>
      </w:r>
      <w:r>
        <w:rPr>
          <w:spacing w:val="-1"/>
        </w:rPr>
        <w:t>e</w:t>
      </w:r>
      <w:r>
        <w:t>s</w:t>
      </w:r>
      <w:r>
        <w:rPr>
          <w:spacing w:val="3"/>
        </w:rPr>
        <w:t xml:space="preserve"> </w:t>
      </w:r>
      <w:r>
        <w:rPr>
          <w:spacing w:val="-1"/>
        </w:rPr>
        <w:t>t</w:t>
      </w:r>
      <w:r>
        <w:rPr>
          <w:spacing w:val="2"/>
        </w:rPr>
        <w:t>h</w:t>
      </w:r>
      <w:r>
        <w:rPr>
          <w:spacing w:val="-1"/>
        </w:rPr>
        <w:t>a</w:t>
      </w:r>
      <w:r>
        <w:t>t</w:t>
      </w:r>
      <w:r>
        <w:rPr>
          <w:spacing w:val="2"/>
        </w:rPr>
        <w:t xml:space="preserve"> g</w:t>
      </w:r>
      <w:r>
        <w:rPr>
          <w:spacing w:val="-1"/>
        </w:rPr>
        <w:t>a</w:t>
      </w:r>
      <w:r>
        <w:rPr>
          <w:spacing w:val="1"/>
        </w:rPr>
        <w:t>v</w:t>
      </w:r>
      <w:r>
        <w:t>e</w:t>
      </w:r>
      <w:r>
        <w:rPr>
          <w:spacing w:val="1"/>
        </w:rPr>
        <w:t xml:space="preserve"> </w:t>
      </w:r>
      <w:r>
        <w:t>r</w:t>
      </w:r>
      <w:r>
        <w:rPr>
          <w:spacing w:val="-2"/>
        </w:rPr>
        <w:t>i</w:t>
      </w:r>
      <w:r>
        <w:rPr>
          <w:spacing w:val="1"/>
        </w:rPr>
        <w:t>s</w:t>
      </w:r>
      <w:r>
        <w:t>e</w:t>
      </w:r>
      <w:r>
        <w:rPr>
          <w:spacing w:val="2"/>
        </w:rPr>
        <w:t xml:space="preserve"> t</w:t>
      </w:r>
      <w:r>
        <w:t>o</w:t>
      </w:r>
      <w:r>
        <w:rPr>
          <w:spacing w:val="1"/>
        </w:rPr>
        <w:t xml:space="preserve"> </w:t>
      </w:r>
      <w:r>
        <w:rPr>
          <w:spacing w:val="-1"/>
        </w:rPr>
        <w:t>t</w:t>
      </w:r>
      <w:r>
        <w:rPr>
          <w:spacing w:val="2"/>
        </w:rPr>
        <w:t>h</w:t>
      </w:r>
      <w:r>
        <w:t>e</w:t>
      </w:r>
      <w:r>
        <w:rPr>
          <w:spacing w:val="4"/>
        </w:rPr>
        <w:t xml:space="preserve"> </w:t>
      </w:r>
      <w:r>
        <w:rPr>
          <w:spacing w:val="-2"/>
        </w:rPr>
        <w:t>l</w:t>
      </w:r>
      <w:r>
        <w:rPr>
          <w:spacing w:val="-1"/>
        </w:rPr>
        <w:t>o</w:t>
      </w:r>
      <w:r>
        <w:rPr>
          <w:spacing w:val="1"/>
        </w:rPr>
        <w:t>s</w:t>
      </w:r>
      <w:r>
        <w:t>s</w:t>
      </w:r>
      <w:r>
        <w:rPr>
          <w:spacing w:val="3"/>
        </w:rPr>
        <w:t xml:space="preserve"> </w:t>
      </w:r>
      <w:r>
        <w:rPr>
          <w:spacing w:val="-1"/>
        </w:rPr>
        <w:t>o</w:t>
      </w:r>
      <w:r>
        <w:t>f</w:t>
      </w:r>
      <w:r>
        <w:rPr>
          <w:w w:val="99"/>
        </w:rPr>
        <w:t xml:space="preserve"> </w:t>
      </w:r>
      <w:r>
        <w:rPr>
          <w:spacing w:val="1"/>
        </w:rPr>
        <w:t>s</w:t>
      </w:r>
      <w:r>
        <w:rPr>
          <w:spacing w:val="-1"/>
        </w:rPr>
        <w:t>e</w:t>
      </w:r>
      <w:r>
        <w:t>r</w:t>
      </w:r>
      <w:r>
        <w:rPr>
          <w:spacing w:val="-2"/>
        </w:rPr>
        <w:t>vi</w:t>
      </w:r>
      <w:r>
        <w:rPr>
          <w:spacing w:val="1"/>
        </w:rPr>
        <w:t>c</w:t>
      </w:r>
      <w:r>
        <w:t>e</w:t>
      </w:r>
      <w:r>
        <w:rPr>
          <w:spacing w:val="-7"/>
        </w:rPr>
        <w:t xml:space="preserve"> </w:t>
      </w:r>
      <w:r>
        <w:rPr>
          <w:spacing w:val="2"/>
        </w:rPr>
        <w:t>p</w:t>
      </w:r>
      <w:r>
        <w:rPr>
          <w:spacing w:val="-1"/>
        </w:rPr>
        <w:t>ot</w:t>
      </w:r>
      <w:r>
        <w:rPr>
          <w:spacing w:val="2"/>
        </w:rPr>
        <w:t>e</w:t>
      </w:r>
      <w:r>
        <w:rPr>
          <w:spacing w:val="-1"/>
        </w:rPr>
        <w:t>nt</w:t>
      </w:r>
      <w:r>
        <w:rPr>
          <w:spacing w:val="1"/>
        </w:rPr>
        <w:t>i</w:t>
      </w:r>
      <w:r>
        <w:rPr>
          <w:spacing w:val="-1"/>
        </w:rPr>
        <w:t>a</w:t>
      </w:r>
      <w:r>
        <w:t>l</w:t>
      </w:r>
      <w:r>
        <w:rPr>
          <w:spacing w:val="-6"/>
        </w:rPr>
        <w:t xml:space="preserve"> </w:t>
      </w:r>
      <w:r>
        <w:rPr>
          <w:spacing w:val="-1"/>
        </w:rPr>
        <w:t>ne</w:t>
      </w:r>
      <w:r>
        <w:rPr>
          <w:spacing w:val="2"/>
        </w:rPr>
        <w:t>e</w:t>
      </w:r>
      <w:r>
        <w:t>d</w:t>
      </w:r>
      <w:r>
        <w:rPr>
          <w:spacing w:val="-7"/>
        </w:rPr>
        <w:t xml:space="preserve"> </w:t>
      </w:r>
      <w:r>
        <w:rPr>
          <w:spacing w:val="-1"/>
        </w:rPr>
        <w:t>t</w:t>
      </w:r>
      <w:r>
        <w:t>o</w:t>
      </w:r>
      <w:r>
        <w:rPr>
          <w:spacing w:val="-5"/>
        </w:rPr>
        <w:t xml:space="preserve"> </w:t>
      </w:r>
      <w:r>
        <w:rPr>
          <w:spacing w:val="-1"/>
        </w:rPr>
        <w:t>b</w:t>
      </w:r>
      <w:r>
        <w:t>e</w:t>
      </w:r>
      <w:r>
        <w:rPr>
          <w:spacing w:val="-5"/>
        </w:rPr>
        <w:t xml:space="preserve"> </w:t>
      </w:r>
      <w:r>
        <w:t>r</w:t>
      </w:r>
      <w:r>
        <w:rPr>
          <w:spacing w:val="-1"/>
        </w:rPr>
        <w:t>e</w:t>
      </w:r>
      <w:r>
        <w:rPr>
          <w:spacing w:val="-2"/>
        </w:rPr>
        <w:t>v</w:t>
      </w:r>
      <w:r>
        <w:rPr>
          <w:spacing w:val="-1"/>
        </w:rPr>
        <w:t>e</w:t>
      </w:r>
      <w:r>
        <w:t>r</w:t>
      </w:r>
      <w:r>
        <w:rPr>
          <w:spacing w:val="1"/>
        </w:rPr>
        <w:t>s</w:t>
      </w:r>
      <w:r>
        <w:rPr>
          <w:spacing w:val="-1"/>
        </w:rPr>
        <w:t>e</w:t>
      </w:r>
      <w:r>
        <w:t>d</w:t>
      </w:r>
      <w:r>
        <w:rPr>
          <w:spacing w:val="-6"/>
        </w:rPr>
        <w:t xml:space="preserve"> </w:t>
      </w:r>
      <w:r>
        <w:rPr>
          <w:spacing w:val="-1"/>
        </w:rPr>
        <w:t>a</w:t>
      </w:r>
      <w:r>
        <w:rPr>
          <w:spacing w:val="2"/>
        </w:rPr>
        <w:t>g</w:t>
      </w:r>
      <w:r>
        <w:rPr>
          <w:spacing w:val="-1"/>
        </w:rPr>
        <w:t>a</w:t>
      </w:r>
      <w:r>
        <w:rPr>
          <w:spacing w:val="-2"/>
        </w:rPr>
        <w:t>i</w:t>
      </w:r>
      <w:r>
        <w:rPr>
          <w:spacing w:val="-1"/>
        </w:rPr>
        <w:t>n</w:t>
      </w:r>
      <w:r>
        <w:rPr>
          <w:spacing w:val="1"/>
        </w:rPr>
        <w:t>s</w:t>
      </w:r>
      <w:r>
        <w:t>t</w:t>
      </w:r>
      <w:r>
        <w:rPr>
          <w:spacing w:val="-5"/>
        </w:rPr>
        <w:t xml:space="preserve"> </w:t>
      </w:r>
      <w:r>
        <w:rPr>
          <w:spacing w:val="-1"/>
        </w:rPr>
        <w:t>th</w:t>
      </w:r>
      <w:r>
        <w:t>e</w:t>
      </w:r>
      <w:r>
        <w:rPr>
          <w:spacing w:val="-5"/>
        </w:rPr>
        <w:t xml:space="preserve"> </w:t>
      </w:r>
      <w:r>
        <w:rPr>
          <w:spacing w:val="-2"/>
        </w:rPr>
        <w:t>i</w:t>
      </w:r>
      <w:r>
        <w:rPr>
          <w:spacing w:val="2"/>
        </w:rPr>
        <w:t>n</w:t>
      </w:r>
      <w:r>
        <w:rPr>
          <w:spacing w:val="-2"/>
        </w:rPr>
        <w:t>v</w:t>
      </w:r>
      <w:r>
        <w:rPr>
          <w:spacing w:val="2"/>
        </w:rPr>
        <w:t>en</w:t>
      </w:r>
      <w:r>
        <w:rPr>
          <w:spacing w:val="-1"/>
        </w:rPr>
        <w:t>to</w:t>
      </w:r>
      <w:r>
        <w:t>r</w:t>
      </w:r>
      <w:r>
        <w:rPr>
          <w:spacing w:val="-2"/>
        </w:rPr>
        <w:t>i</w:t>
      </w:r>
      <w:r>
        <w:rPr>
          <w:spacing w:val="-1"/>
        </w:rPr>
        <w:t>e</w:t>
      </w:r>
      <w:r>
        <w:t>s</w:t>
      </w:r>
      <w:r>
        <w:rPr>
          <w:spacing w:val="-6"/>
        </w:rPr>
        <w:t xml:space="preserve"> </w:t>
      </w:r>
      <w:r>
        <w:rPr>
          <w:spacing w:val="1"/>
        </w:rPr>
        <w:t>c</w:t>
      </w:r>
      <w:r>
        <w:rPr>
          <w:spacing w:val="-1"/>
        </w:rPr>
        <w:t>a</w:t>
      </w:r>
      <w:r>
        <w:t>r</w:t>
      </w:r>
      <w:r>
        <w:rPr>
          <w:spacing w:val="3"/>
        </w:rPr>
        <w:t>r</w:t>
      </w:r>
      <w:r>
        <w:rPr>
          <w:spacing w:val="-5"/>
        </w:rPr>
        <w:t>y</w:t>
      </w:r>
      <w:r>
        <w:rPr>
          <w:spacing w:val="1"/>
        </w:rPr>
        <w:t>i</w:t>
      </w:r>
      <w:r>
        <w:rPr>
          <w:spacing w:val="-1"/>
        </w:rPr>
        <w:t>n</w:t>
      </w:r>
      <w:r>
        <w:t>g</w:t>
      </w:r>
      <w:r>
        <w:rPr>
          <w:spacing w:val="-5"/>
        </w:rPr>
        <w:t xml:space="preserve"> </w:t>
      </w:r>
      <w:r>
        <w:rPr>
          <w:spacing w:val="1"/>
        </w:rPr>
        <w:t>v</w:t>
      </w:r>
      <w:r>
        <w:rPr>
          <w:spacing w:val="-1"/>
        </w:rPr>
        <w:t>a</w:t>
      </w:r>
      <w:r>
        <w:rPr>
          <w:spacing w:val="-2"/>
        </w:rPr>
        <w:t>l</w:t>
      </w:r>
      <w:r>
        <w:rPr>
          <w:spacing w:val="2"/>
        </w:rPr>
        <w:t>u</w:t>
      </w:r>
      <w:r>
        <w:rPr>
          <w:spacing w:val="-1"/>
        </w:rPr>
        <w:t>e</w:t>
      </w:r>
      <w:r>
        <w:t>.</w:t>
      </w:r>
    </w:p>
    <w:p w14:paraId="02DF8C42" w14:textId="77777777" w:rsidR="003379B0" w:rsidRPr="008A0437" w:rsidRDefault="003379B0" w:rsidP="00F86210">
      <w:pPr>
        <w:pStyle w:val="BoldHeading"/>
        <w:ind w:left="993"/>
        <w:rPr>
          <w:bCs/>
        </w:rPr>
      </w:pPr>
      <w:r>
        <w:t>Disclos</w:t>
      </w:r>
      <w:r>
        <w:rPr>
          <w:spacing w:val="3"/>
        </w:rPr>
        <w:t>u</w:t>
      </w:r>
      <w:r>
        <w:t>re</w:t>
      </w:r>
    </w:p>
    <w:p w14:paraId="02DF8C43" w14:textId="77777777" w:rsidR="003379B0" w:rsidRPr="006706D5" w:rsidRDefault="003379B0" w:rsidP="006706D5">
      <w:pPr>
        <w:pStyle w:val="BodyText"/>
        <w:ind w:left="993"/>
      </w:pPr>
      <w:r>
        <w:t>C</w:t>
      </w:r>
      <w:r>
        <w:rPr>
          <w:spacing w:val="-1"/>
        </w:rPr>
        <w:t>oun</w:t>
      </w:r>
      <w:r>
        <w:rPr>
          <w:spacing w:val="1"/>
        </w:rPr>
        <w:t>ci</w:t>
      </w:r>
      <w:r>
        <w:rPr>
          <w:spacing w:val="-2"/>
        </w:rPr>
        <w:t>l</w:t>
      </w:r>
      <w:r>
        <w:t>s</w:t>
      </w:r>
      <w:r>
        <w:rPr>
          <w:spacing w:val="-6"/>
        </w:rPr>
        <w:t xml:space="preserve"> </w:t>
      </w:r>
      <w:r>
        <w:rPr>
          <w:spacing w:val="-1"/>
        </w:rPr>
        <w:t>a</w:t>
      </w:r>
      <w:r>
        <w:t>re</w:t>
      </w:r>
      <w:r>
        <w:rPr>
          <w:spacing w:val="-7"/>
        </w:rPr>
        <w:t xml:space="preserve"> </w:t>
      </w:r>
      <w:r>
        <w:t>r</w:t>
      </w:r>
      <w:r>
        <w:rPr>
          <w:spacing w:val="2"/>
        </w:rPr>
        <w:t>e</w:t>
      </w:r>
      <w:r>
        <w:rPr>
          <w:spacing w:val="-1"/>
        </w:rPr>
        <w:t>q</w:t>
      </w:r>
      <w:r>
        <w:rPr>
          <w:spacing w:val="2"/>
        </w:rPr>
        <w:t>u</w:t>
      </w:r>
      <w:r>
        <w:rPr>
          <w:spacing w:val="-2"/>
        </w:rPr>
        <w:t>i</w:t>
      </w:r>
      <w:r>
        <w:t>r</w:t>
      </w:r>
      <w:r>
        <w:rPr>
          <w:spacing w:val="-1"/>
        </w:rPr>
        <w:t>e</w:t>
      </w:r>
      <w:r>
        <w:t>d</w:t>
      </w:r>
      <w:r>
        <w:rPr>
          <w:spacing w:val="-7"/>
        </w:rPr>
        <w:t xml:space="preserve"> </w:t>
      </w:r>
      <w:r>
        <w:rPr>
          <w:spacing w:val="2"/>
        </w:rPr>
        <w:t>t</w:t>
      </w:r>
      <w:r>
        <w:t>o</w:t>
      </w:r>
      <w:r>
        <w:rPr>
          <w:spacing w:val="-6"/>
        </w:rPr>
        <w:t xml:space="preserve"> </w:t>
      </w:r>
      <w:r>
        <w:rPr>
          <w:spacing w:val="2"/>
        </w:rPr>
        <w:t>d</w:t>
      </w:r>
      <w:r>
        <w:rPr>
          <w:spacing w:val="-2"/>
        </w:rPr>
        <w:t>i</w:t>
      </w:r>
      <w:r>
        <w:rPr>
          <w:spacing w:val="1"/>
        </w:rPr>
        <w:t>sc</w:t>
      </w:r>
      <w:r>
        <w:rPr>
          <w:spacing w:val="-2"/>
        </w:rPr>
        <w:t>l</w:t>
      </w:r>
      <w:r>
        <w:rPr>
          <w:spacing w:val="-1"/>
        </w:rPr>
        <w:t>o</w:t>
      </w:r>
      <w:r>
        <w:rPr>
          <w:spacing w:val="1"/>
        </w:rPr>
        <w:t>s</w:t>
      </w:r>
      <w:r>
        <w:t>e</w:t>
      </w:r>
      <w:r>
        <w:rPr>
          <w:spacing w:val="-7"/>
        </w:rPr>
        <w:t xml:space="preserve"> </w:t>
      </w:r>
      <w:r>
        <w:rPr>
          <w:spacing w:val="-1"/>
        </w:rPr>
        <w:t>t</w:t>
      </w:r>
      <w:r>
        <w:rPr>
          <w:spacing w:val="2"/>
        </w:rPr>
        <w:t>h</w:t>
      </w:r>
      <w:r>
        <w:t>e</w:t>
      </w:r>
      <w:r>
        <w:rPr>
          <w:spacing w:val="-7"/>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w:t>
      </w:r>
      <w:r>
        <w:t>g</w:t>
      </w:r>
      <w:r>
        <w:rPr>
          <w:spacing w:val="-7"/>
        </w:rPr>
        <w:t xml:space="preserve"> </w:t>
      </w:r>
      <w:r>
        <w:rPr>
          <w:spacing w:val="2"/>
        </w:rPr>
        <w:t>f</w:t>
      </w:r>
      <w:r>
        <w:rPr>
          <w:spacing w:val="-1"/>
        </w:rPr>
        <w:t>o</w:t>
      </w:r>
      <w:r>
        <w:t>r</w:t>
      </w:r>
      <w:r>
        <w:rPr>
          <w:spacing w:val="-5"/>
        </w:rPr>
        <w:t xml:space="preserve"> </w:t>
      </w:r>
      <w:r>
        <w:rPr>
          <w:spacing w:val="-2"/>
        </w:rPr>
        <w:t>i</w:t>
      </w:r>
      <w:r>
        <w:rPr>
          <w:spacing w:val="2"/>
        </w:rPr>
        <w:t>n</w:t>
      </w:r>
      <w:r>
        <w:rPr>
          <w:spacing w:val="-2"/>
        </w:rPr>
        <w:t>v</w:t>
      </w:r>
      <w:r>
        <w:rPr>
          <w:spacing w:val="2"/>
        </w:rPr>
        <w:t>e</w:t>
      </w:r>
      <w:r>
        <w:rPr>
          <w:spacing w:val="-1"/>
        </w:rPr>
        <w:t>nto</w:t>
      </w:r>
      <w:r>
        <w:t>r</w:t>
      </w:r>
      <w:r>
        <w:rPr>
          <w:spacing w:val="-2"/>
        </w:rPr>
        <w:t>i</w:t>
      </w:r>
      <w:r>
        <w:rPr>
          <w:spacing w:val="-1"/>
        </w:rPr>
        <w:t>e</w:t>
      </w:r>
      <w:r>
        <w:t>s</w:t>
      </w:r>
      <w:r>
        <w:rPr>
          <w:spacing w:val="-3"/>
        </w:rPr>
        <w:t xml:space="preserve"> </w:t>
      </w:r>
      <w:r>
        <w:rPr>
          <w:spacing w:val="-2"/>
        </w:rPr>
        <w:t>i</w:t>
      </w:r>
      <w:r>
        <w:t>n</w:t>
      </w:r>
      <w:r>
        <w:rPr>
          <w:spacing w:val="-5"/>
        </w:rPr>
        <w:t xml:space="preserve"> </w:t>
      </w:r>
      <w:r>
        <w:rPr>
          <w:spacing w:val="-1"/>
        </w:rPr>
        <w:t>a</w:t>
      </w:r>
      <w:r>
        <w:rPr>
          <w:spacing w:val="1"/>
        </w:rPr>
        <w:t>cc</w:t>
      </w:r>
      <w:r>
        <w:rPr>
          <w:spacing w:val="-1"/>
        </w:rPr>
        <w:t>o</w:t>
      </w:r>
      <w:r>
        <w:t>r</w:t>
      </w:r>
      <w:r>
        <w:rPr>
          <w:spacing w:val="-1"/>
        </w:rPr>
        <w:t>dan</w:t>
      </w:r>
      <w:r>
        <w:rPr>
          <w:spacing w:val="1"/>
        </w:rPr>
        <w:t>c</w:t>
      </w:r>
      <w:r>
        <w:t>e</w:t>
      </w:r>
      <w:r>
        <w:rPr>
          <w:spacing w:val="-5"/>
        </w:rPr>
        <w:t xml:space="preserve"> </w:t>
      </w:r>
      <w:r>
        <w:t>w</w:t>
      </w:r>
      <w:r>
        <w:rPr>
          <w:spacing w:val="-2"/>
        </w:rPr>
        <w:t>i</w:t>
      </w:r>
      <w:r>
        <w:rPr>
          <w:spacing w:val="2"/>
        </w:rPr>
        <w:t>t</w:t>
      </w:r>
      <w:r>
        <w:t>h</w:t>
      </w:r>
      <w:r>
        <w:rPr>
          <w:spacing w:val="-5"/>
        </w:rPr>
        <w:t xml:space="preserve"> </w:t>
      </w:r>
      <w:r>
        <w:rPr>
          <w:spacing w:val="-1"/>
        </w:rPr>
        <w:t>pa</w:t>
      </w:r>
      <w:r>
        <w:t>r</w:t>
      </w:r>
      <w:r>
        <w:rPr>
          <w:spacing w:val="-1"/>
        </w:rPr>
        <w:t>ag</w:t>
      </w:r>
      <w:r>
        <w:t>r</w:t>
      </w:r>
      <w:r>
        <w:rPr>
          <w:spacing w:val="2"/>
        </w:rPr>
        <w:t>a</w:t>
      </w:r>
      <w:r>
        <w:rPr>
          <w:spacing w:val="-1"/>
        </w:rPr>
        <w:t>p</w:t>
      </w:r>
      <w:r>
        <w:t>h</w:t>
      </w:r>
      <w:r>
        <w:rPr>
          <w:spacing w:val="-5"/>
        </w:rPr>
        <w:t xml:space="preserve"> </w:t>
      </w:r>
      <w:r>
        <w:rPr>
          <w:spacing w:val="-1"/>
        </w:rPr>
        <w:t>A</w:t>
      </w:r>
      <w:r>
        <w:t>U</w:t>
      </w:r>
      <w:r>
        <w:rPr>
          <w:spacing w:val="1"/>
        </w:rPr>
        <w:t>S</w:t>
      </w:r>
      <w:r>
        <w:rPr>
          <w:spacing w:val="-1"/>
        </w:rPr>
        <w:t>36</w:t>
      </w:r>
      <w:r>
        <w:rPr>
          <w:spacing w:val="2"/>
        </w:rPr>
        <w:t>.</w:t>
      </w:r>
      <w:r>
        <w:t>1</w:t>
      </w:r>
      <w:r>
        <w:rPr>
          <w:spacing w:val="-7"/>
        </w:rPr>
        <w:t xml:space="preserve"> </w:t>
      </w:r>
      <w:r>
        <w:rPr>
          <w:spacing w:val="-1"/>
        </w:rPr>
        <w:t>o</w:t>
      </w:r>
      <w:r>
        <w:t>f</w:t>
      </w:r>
      <w:r>
        <w:rPr>
          <w:spacing w:val="-5"/>
        </w:rPr>
        <w:t xml:space="preserve"> </w:t>
      </w:r>
      <w:r>
        <w:rPr>
          <w:spacing w:val="1"/>
        </w:rPr>
        <w:t>A</w:t>
      </w:r>
      <w:r>
        <w:rPr>
          <w:spacing w:val="-1"/>
        </w:rPr>
        <w:t>A</w:t>
      </w:r>
      <w:r>
        <w:rPr>
          <w:spacing w:val="1"/>
        </w:rPr>
        <w:t>S</w:t>
      </w:r>
      <w:r>
        <w:t>B</w:t>
      </w:r>
      <w:r>
        <w:rPr>
          <w:spacing w:val="-7"/>
        </w:rPr>
        <w:t xml:space="preserve"> </w:t>
      </w:r>
      <w:r>
        <w:rPr>
          <w:spacing w:val="-1"/>
        </w:rPr>
        <w:t>1</w:t>
      </w:r>
      <w:r>
        <w:rPr>
          <w:spacing w:val="2"/>
        </w:rPr>
        <w:t>0</w:t>
      </w:r>
      <w:r>
        <w:rPr>
          <w:spacing w:val="-1"/>
        </w:rPr>
        <w:t>2</w:t>
      </w:r>
      <w:r w:rsidR="006706D5">
        <w:t>:</w:t>
      </w:r>
    </w:p>
    <w:p w14:paraId="02DF8C44" w14:textId="77777777" w:rsidR="00EE4C04" w:rsidRDefault="003379B0" w:rsidP="007E6DCC">
      <w:pPr>
        <w:pStyle w:val="BodyText"/>
        <w:widowControl w:val="0"/>
        <w:numPr>
          <w:ilvl w:val="0"/>
          <w:numId w:val="36"/>
        </w:numPr>
        <w:tabs>
          <w:tab w:val="left" w:pos="784"/>
        </w:tabs>
        <w:spacing w:before="0" w:after="0" w:line="240" w:lineRule="auto"/>
        <w:ind w:left="1560"/>
      </w:pPr>
      <w:r>
        <w:rPr>
          <w:spacing w:val="-1"/>
        </w:rPr>
        <w:t>th</w:t>
      </w:r>
      <w:r>
        <w:t>e</w:t>
      </w:r>
      <w:r>
        <w:rPr>
          <w:spacing w:val="-8"/>
        </w:rPr>
        <w:t xml:space="preserve"> </w:t>
      </w:r>
      <w:r>
        <w:rPr>
          <w:spacing w:val="-1"/>
        </w:rPr>
        <w:t>a</w:t>
      </w:r>
      <w:r>
        <w:rPr>
          <w:spacing w:val="1"/>
        </w:rPr>
        <w:t>cc</w:t>
      </w:r>
      <w:r>
        <w:rPr>
          <w:spacing w:val="-1"/>
        </w:rPr>
        <w:t>o</w:t>
      </w:r>
      <w:r>
        <w:rPr>
          <w:spacing w:val="2"/>
        </w:rPr>
        <w:t>u</w:t>
      </w:r>
      <w:r>
        <w:rPr>
          <w:spacing w:val="-1"/>
        </w:rPr>
        <w:t>nt</w:t>
      </w:r>
      <w:r>
        <w:rPr>
          <w:spacing w:val="1"/>
        </w:rPr>
        <w:t>i</w:t>
      </w:r>
      <w:r>
        <w:rPr>
          <w:spacing w:val="-1"/>
        </w:rPr>
        <w:t>n</w:t>
      </w:r>
      <w:r>
        <w:t>g</w:t>
      </w:r>
      <w:r>
        <w:rPr>
          <w:spacing w:val="-7"/>
        </w:rPr>
        <w:t xml:space="preserve"> </w:t>
      </w:r>
      <w:r>
        <w:rPr>
          <w:spacing w:val="-1"/>
        </w:rPr>
        <w:t>po</w:t>
      </w:r>
      <w:r>
        <w:rPr>
          <w:spacing w:val="1"/>
        </w:rPr>
        <w:t>l</w:t>
      </w:r>
      <w:r>
        <w:rPr>
          <w:spacing w:val="-2"/>
        </w:rPr>
        <w:t>i</w:t>
      </w:r>
      <w:r>
        <w:rPr>
          <w:spacing w:val="1"/>
        </w:rPr>
        <w:t>ci</w:t>
      </w:r>
      <w:r>
        <w:rPr>
          <w:spacing w:val="-1"/>
        </w:rPr>
        <w:t>e</w:t>
      </w:r>
      <w:r>
        <w:t>s</w:t>
      </w:r>
      <w:r>
        <w:rPr>
          <w:spacing w:val="-7"/>
        </w:rPr>
        <w:t xml:space="preserve"> </w:t>
      </w:r>
      <w:r>
        <w:rPr>
          <w:spacing w:val="-1"/>
        </w:rPr>
        <w:t>ad</w:t>
      </w:r>
      <w:r>
        <w:rPr>
          <w:spacing w:val="2"/>
        </w:rPr>
        <w:t>o</w:t>
      </w:r>
      <w:r>
        <w:rPr>
          <w:spacing w:val="-1"/>
        </w:rPr>
        <w:t>pte</w:t>
      </w:r>
      <w:r>
        <w:t>d</w:t>
      </w:r>
      <w:r>
        <w:rPr>
          <w:spacing w:val="-6"/>
        </w:rPr>
        <w:t xml:space="preserve"> </w:t>
      </w:r>
      <w:r>
        <w:rPr>
          <w:spacing w:val="-2"/>
        </w:rPr>
        <w:t>i</w:t>
      </w:r>
      <w:r>
        <w:t>n</w:t>
      </w:r>
      <w:r>
        <w:rPr>
          <w:spacing w:val="-8"/>
        </w:rPr>
        <w:t xml:space="preserve"> </w:t>
      </w:r>
      <w:r>
        <w:rPr>
          <w:spacing w:val="4"/>
        </w:rPr>
        <w:t>m</w:t>
      </w:r>
      <w:r>
        <w:rPr>
          <w:spacing w:val="-1"/>
        </w:rPr>
        <w:t>ea</w:t>
      </w:r>
      <w:r>
        <w:rPr>
          <w:spacing w:val="1"/>
        </w:rPr>
        <w:t>s</w:t>
      </w:r>
      <w:r>
        <w:rPr>
          <w:spacing w:val="-1"/>
        </w:rPr>
        <w:t>u</w:t>
      </w:r>
      <w:r>
        <w:t>r</w:t>
      </w:r>
      <w:r>
        <w:rPr>
          <w:spacing w:val="-2"/>
        </w:rPr>
        <w:t>i</w:t>
      </w:r>
      <w:r>
        <w:rPr>
          <w:spacing w:val="-1"/>
        </w:rPr>
        <w:t>n</w:t>
      </w:r>
      <w:r>
        <w:t>g</w:t>
      </w:r>
      <w:r>
        <w:rPr>
          <w:spacing w:val="-6"/>
        </w:rPr>
        <w:t xml:space="preserve"> </w:t>
      </w:r>
      <w:r>
        <w:rPr>
          <w:spacing w:val="1"/>
        </w:rPr>
        <w:t>i</w:t>
      </w:r>
      <w:r>
        <w:rPr>
          <w:spacing w:val="-1"/>
        </w:rPr>
        <w:t>n</w:t>
      </w:r>
      <w:r>
        <w:rPr>
          <w:spacing w:val="1"/>
        </w:rPr>
        <w:t>v</w:t>
      </w:r>
      <w:r>
        <w:rPr>
          <w:spacing w:val="-1"/>
        </w:rPr>
        <w:t>ento</w:t>
      </w:r>
      <w:r>
        <w:rPr>
          <w:spacing w:val="3"/>
        </w:rPr>
        <w:t>r</w:t>
      </w:r>
      <w:r>
        <w:rPr>
          <w:spacing w:val="1"/>
        </w:rPr>
        <w:t>i</w:t>
      </w:r>
      <w:r>
        <w:rPr>
          <w:spacing w:val="-1"/>
        </w:rPr>
        <w:t>e</w:t>
      </w:r>
      <w:r>
        <w:t>s</w:t>
      </w:r>
      <w:r>
        <w:rPr>
          <w:spacing w:val="-7"/>
        </w:rPr>
        <w:t xml:space="preserve"> </w:t>
      </w:r>
      <w:r>
        <w:rPr>
          <w:spacing w:val="-1"/>
        </w:rPr>
        <w:t>he</w:t>
      </w:r>
      <w:r>
        <w:rPr>
          <w:spacing w:val="1"/>
        </w:rPr>
        <w:t>l</w:t>
      </w:r>
      <w:r>
        <w:t>d</w:t>
      </w:r>
      <w:r>
        <w:rPr>
          <w:spacing w:val="-8"/>
        </w:rPr>
        <w:t xml:space="preserve"> </w:t>
      </w:r>
      <w:r>
        <w:rPr>
          <w:spacing w:val="2"/>
        </w:rPr>
        <w:t>f</w:t>
      </w:r>
      <w:r>
        <w:rPr>
          <w:spacing w:val="-1"/>
        </w:rPr>
        <w:t>o</w:t>
      </w:r>
      <w:r>
        <w:t>r</w:t>
      </w:r>
      <w:r>
        <w:rPr>
          <w:spacing w:val="-7"/>
        </w:rPr>
        <w:t xml:space="preserve"> </w:t>
      </w:r>
      <w:r>
        <w:rPr>
          <w:spacing w:val="-1"/>
        </w:rPr>
        <w:t>d</w:t>
      </w:r>
      <w:r>
        <w:rPr>
          <w:spacing w:val="-2"/>
        </w:rPr>
        <w:t>i</w:t>
      </w:r>
      <w:r>
        <w:rPr>
          <w:spacing w:val="1"/>
        </w:rPr>
        <w:t>s</w:t>
      </w:r>
      <w:r>
        <w:rPr>
          <w:spacing w:val="-1"/>
        </w:rPr>
        <w:t>t</w:t>
      </w:r>
      <w:r>
        <w:t>r</w:t>
      </w:r>
      <w:r>
        <w:rPr>
          <w:spacing w:val="1"/>
        </w:rPr>
        <w:t>i</w:t>
      </w:r>
      <w:r>
        <w:rPr>
          <w:spacing w:val="-1"/>
        </w:rPr>
        <w:t>bu</w:t>
      </w:r>
      <w:r>
        <w:rPr>
          <w:spacing w:val="2"/>
        </w:rPr>
        <w:t>t</w:t>
      </w:r>
      <w:r>
        <w:rPr>
          <w:spacing w:val="-2"/>
        </w:rPr>
        <w:t>i</w:t>
      </w:r>
      <w:r>
        <w:rPr>
          <w:spacing w:val="-1"/>
        </w:rPr>
        <w:t>on, including the cost formula used</w:t>
      </w:r>
      <w:r>
        <w:t>;</w:t>
      </w:r>
    </w:p>
    <w:p w14:paraId="02DF8C45" w14:textId="77777777" w:rsidR="003379B0" w:rsidRDefault="003379B0" w:rsidP="007E6DCC">
      <w:pPr>
        <w:pStyle w:val="BodyText"/>
        <w:widowControl w:val="0"/>
        <w:numPr>
          <w:ilvl w:val="0"/>
          <w:numId w:val="36"/>
        </w:numPr>
        <w:tabs>
          <w:tab w:val="left" w:pos="784"/>
        </w:tabs>
        <w:spacing w:before="0" w:after="0" w:line="240" w:lineRule="auto"/>
        <w:ind w:left="1560"/>
      </w:pPr>
      <w:r w:rsidRPr="00EE4C04">
        <w:rPr>
          <w:spacing w:val="-1"/>
        </w:rPr>
        <w:t>th</w:t>
      </w:r>
      <w:r>
        <w:t>e</w:t>
      </w:r>
      <w:r w:rsidRPr="00EE4C04">
        <w:rPr>
          <w:spacing w:val="50"/>
        </w:rPr>
        <w:t xml:space="preserve"> </w:t>
      </w:r>
      <w:r w:rsidRPr="00EE4C04">
        <w:rPr>
          <w:spacing w:val="2"/>
        </w:rPr>
        <w:t>t</w:t>
      </w:r>
      <w:r w:rsidRPr="00EE4C04">
        <w:rPr>
          <w:spacing w:val="-1"/>
        </w:rPr>
        <w:t>ot</w:t>
      </w:r>
      <w:r w:rsidRPr="00EE4C04">
        <w:rPr>
          <w:spacing w:val="2"/>
        </w:rPr>
        <w:t>a</w:t>
      </w:r>
      <w:r>
        <w:t>l</w:t>
      </w:r>
      <w:r w:rsidRPr="00EE4C04">
        <w:rPr>
          <w:spacing w:val="51"/>
        </w:rPr>
        <w:t xml:space="preserve"> </w:t>
      </w:r>
      <w:r w:rsidRPr="00EE4C04">
        <w:rPr>
          <w:spacing w:val="1"/>
        </w:rPr>
        <w:t>c</w:t>
      </w:r>
      <w:r w:rsidRPr="00EE4C04">
        <w:rPr>
          <w:spacing w:val="-1"/>
        </w:rPr>
        <w:t>a</w:t>
      </w:r>
      <w:r>
        <w:t>r</w:t>
      </w:r>
      <w:r w:rsidRPr="00EE4C04">
        <w:rPr>
          <w:spacing w:val="3"/>
        </w:rPr>
        <w:t>r</w:t>
      </w:r>
      <w:r w:rsidRPr="00EE4C04">
        <w:rPr>
          <w:spacing w:val="-5"/>
        </w:rPr>
        <w:t>y</w:t>
      </w:r>
      <w:r w:rsidRPr="00EE4C04">
        <w:rPr>
          <w:spacing w:val="1"/>
        </w:rPr>
        <w:t>i</w:t>
      </w:r>
      <w:r w:rsidRPr="00EE4C04">
        <w:rPr>
          <w:spacing w:val="-1"/>
        </w:rPr>
        <w:t>n</w:t>
      </w:r>
      <w:r>
        <w:t>g</w:t>
      </w:r>
      <w:r w:rsidRPr="00EE4C04">
        <w:rPr>
          <w:spacing w:val="52"/>
        </w:rPr>
        <w:t xml:space="preserve"> </w:t>
      </w:r>
      <w:r w:rsidRPr="00EE4C04">
        <w:rPr>
          <w:spacing w:val="-1"/>
        </w:rPr>
        <w:t>a</w:t>
      </w:r>
      <w:r w:rsidRPr="00EE4C04">
        <w:rPr>
          <w:spacing w:val="4"/>
        </w:rPr>
        <w:t>m</w:t>
      </w:r>
      <w:r w:rsidRPr="00EE4C04">
        <w:rPr>
          <w:spacing w:val="-1"/>
        </w:rPr>
        <w:t>oun</w:t>
      </w:r>
      <w:r>
        <w:t>t</w:t>
      </w:r>
      <w:r w:rsidRPr="00EE4C04">
        <w:rPr>
          <w:spacing w:val="51"/>
        </w:rPr>
        <w:t xml:space="preserve"> </w:t>
      </w:r>
      <w:r w:rsidRPr="00EE4C04">
        <w:rPr>
          <w:spacing w:val="-1"/>
        </w:rPr>
        <w:t>o</w:t>
      </w:r>
      <w:r>
        <w:t>f</w:t>
      </w:r>
      <w:r w:rsidRPr="00EE4C04">
        <w:rPr>
          <w:spacing w:val="53"/>
        </w:rPr>
        <w:t xml:space="preserve"> </w:t>
      </w:r>
      <w:r w:rsidRPr="00EE4C04">
        <w:rPr>
          <w:spacing w:val="-2"/>
        </w:rPr>
        <w:t>i</w:t>
      </w:r>
      <w:r w:rsidRPr="00EE4C04">
        <w:rPr>
          <w:spacing w:val="2"/>
        </w:rPr>
        <w:t>n</w:t>
      </w:r>
      <w:r w:rsidRPr="00EE4C04">
        <w:rPr>
          <w:spacing w:val="-2"/>
        </w:rPr>
        <w:t>v</w:t>
      </w:r>
      <w:r w:rsidRPr="00EE4C04">
        <w:rPr>
          <w:spacing w:val="-1"/>
        </w:rPr>
        <w:t>en</w:t>
      </w:r>
      <w:r w:rsidRPr="00EE4C04">
        <w:rPr>
          <w:spacing w:val="2"/>
        </w:rPr>
        <w:t>t</w:t>
      </w:r>
      <w:r w:rsidRPr="00EE4C04">
        <w:rPr>
          <w:spacing w:val="-1"/>
        </w:rPr>
        <w:t>o</w:t>
      </w:r>
      <w:r>
        <w:t>r</w:t>
      </w:r>
      <w:r w:rsidRPr="00EE4C04">
        <w:rPr>
          <w:spacing w:val="-2"/>
        </w:rPr>
        <w:t>i</w:t>
      </w:r>
      <w:r w:rsidRPr="00EE4C04">
        <w:rPr>
          <w:spacing w:val="-1"/>
        </w:rPr>
        <w:t>e</w:t>
      </w:r>
      <w:r>
        <w:t>s</w:t>
      </w:r>
      <w:r w:rsidRPr="00EE4C04">
        <w:rPr>
          <w:spacing w:val="55"/>
        </w:rPr>
        <w:t xml:space="preserve"> </w:t>
      </w:r>
      <w:r w:rsidRPr="00EE4C04">
        <w:rPr>
          <w:spacing w:val="-1"/>
        </w:rPr>
        <w:t>he</w:t>
      </w:r>
      <w:r w:rsidRPr="00EE4C04">
        <w:rPr>
          <w:spacing w:val="1"/>
        </w:rPr>
        <w:t>l</w:t>
      </w:r>
      <w:r>
        <w:t>d</w:t>
      </w:r>
      <w:r w:rsidRPr="00EE4C04">
        <w:rPr>
          <w:spacing w:val="51"/>
        </w:rPr>
        <w:t xml:space="preserve"> </w:t>
      </w:r>
      <w:r w:rsidRPr="00EE4C04">
        <w:rPr>
          <w:spacing w:val="2"/>
        </w:rPr>
        <w:t>f</w:t>
      </w:r>
      <w:r w:rsidRPr="00EE4C04">
        <w:rPr>
          <w:spacing w:val="-1"/>
        </w:rPr>
        <w:t>o</w:t>
      </w:r>
      <w:r>
        <w:t>r</w:t>
      </w:r>
      <w:r w:rsidRPr="00EE4C04">
        <w:rPr>
          <w:spacing w:val="52"/>
        </w:rPr>
        <w:t xml:space="preserve"> </w:t>
      </w:r>
      <w:r w:rsidRPr="00EE4C04">
        <w:rPr>
          <w:spacing w:val="2"/>
        </w:rPr>
        <w:t>d</w:t>
      </w:r>
      <w:r w:rsidRPr="00EE4C04">
        <w:rPr>
          <w:spacing w:val="-2"/>
        </w:rPr>
        <w:t>i</w:t>
      </w:r>
      <w:r w:rsidRPr="00EE4C04">
        <w:rPr>
          <w:spacing w:val="1"/>
        </w:rPr>
        <w:t>s</w:t>
      </w:r>
      <w:r w:rsidRPr="00EE4C04">
        <w:rPr>
          <w:spacing w:val="-1"/>
        </w:rPr>
        <w:t>t</w:t>
      </w:r>
      <w:r>
        <w:t>r</w:t>
      </w:r>
      <w:r w:rsidRPr="00EE4C04">
        <w:rPr>
          <w:spacing w:val="-2"/>
        </w:rPr>
        <w:t>i</w:t>
      </w:r>
      <w:r w:rsidRPr="00EE4C04">
        <w:rPr>
          <w:spacing w:val="-1"/>
        </w:rPr>
        <w:t>bu</w:t>
      </w:r>
      <w:r w:rsidRPr="00EE4C04">
        <w:rPr>
          <w:spacing w:val="2"/>
        </w:rPr>
        <w:t>t</w:t>
      </w:r>
      <w:r w:rsidRPr="00EE4C04">
        <w:rPr>
          <w:spacing w:val="-2"/>
        </w:rPr>
        <w:t>i</w:t>
      </w:r>
      <w:r w:rsidRPr="00EE4C04">
        <w:rPr>
          <w:spacing w:val="2"/>
        </w:rPr>
        <w:t>o</w:t>
      </w:r>
      <w:r>
        <w:t>n</w:t>
      </w:r>
      <w:r w:rsidRPr="00EE4C04">
        <w:rPr>
          <w:spacing w:val="51"/>
        </w:rPr>
        <w:t xml:space="preserve"> </w:t>
      </w:r>
      <w:r w:rsidRPr="00EE4C04">
        <w:rPr>
          <w:spacing w:val="2"/>
        </w:rPr>
        <w:t>a</w:t>
      </w:r>
      <w:r w:rsidRPr="00EE4C04">
        <w:rPr>
          <w:spacing w:val="-1"/>
        </w:rPr>
        <w:t>n</w:t>
      </w:r>
      <w:r>
        <w:t>d</w:t>
      </w:r>
      <w:r w:rsidRPr="00EE4C04">
        <w:rPr>
          <w:spacing w:val="51"/>
        </w:rPr>
        <w:t xml:space="preserve"> </w:t>
      </w:r>
      <w:r w:rsidRPr="00EE4C04">
        <w:rPr>
          <w:spacing w:val="2"/>
        </w:rPr>
        <w:t>t</w:t>
      </w:r>
      <w:r w:rsidRPr="00EE4C04">
        <w:rPr>
          <w:spacing w:val="-1"/>
        </w:rPr>
        <w:t>h</w:t>
      </w:r>
      <w:r>
        <w:t>e</w:t>
      </w:r>
      <w:r w:rsidRPr="00EE4C04">
        <w:rPr>
          <w:spacing w:val="51"/>
        </w:rPr>
        <w:t xml:space="preserve"> </w:t>
      </w:r>
      <w:r w:rsidRPr="00EE4C04">
        <w:rPr>
          <w:spacing w:val="1"/>
        </w:rPr>
        <w:t>c</w:t>
      </w:r>
      <w:r w:rsidRPr="00EE4C04">
        <w:rPr>
          <w:spacing w:val="-1"/>
        </w:rPr>
        <w:t>a</w:t>
      </w:r>
      <w:r>
        <w:t>r</w:t>
      </w:r>
      <w:r w:rsidRPr="00EE4C04">
        <w:rPr>
          <w:spacing w:val="5"/>
        </w:rPr>
        <w:t>r</w:t>
      </w:r>
      <w:r w:rsidRPr="00EE4C04">
        <w:rPr>
          <w:spacing w:val="-5"/>
        </w:rPr>
        <w:t>y</w:t>
      </w:r>
      <w:r w:rsidRPr="00EE4C04">
        <w:rPr>
          <w:spacing w:val="-2"/>
        </w:rPr>
        <w:t>i</w:t>
      </w:r>
      <w:r w:rsidRPr="00EE4C04">
        <w:rPr>
          <w:spacing w:val="2"/>
        </w:rPr>
        <w:t>n</w:t>
      </w:r>
      <w:r>
        <w:t>g</w:t>
      </w:r>
      <w:r w:rsidRPr="00EE4C04">
        <w:rPr>
          <w:spacing w:val="51"/>
        </w:rPr>
        <w:t xml:space="preserve"> </w:t>
      </w:r>
      <w:r w:rsidRPr="00EE4C04">
        <w:rPr>
          <w:spacing w:val="-1"/>
        </w:rPr>
        <w:t>a</w:t>
      </w:r>
      <w:r w:rsidRPr="00EE4C04">
        <w:rPr>
          <w:spacing w:val="4"/>
        </w:rPr>
        <w:t>m</w:t>
      </w:r>
      <w:r w:rsidRPr="00EE4C04">
        <w:rPr>
          <w:spacing w:val="-1"/>
        </w:rPr>
        <w:t>oun</w:t>
      </w:r>
      <w:r>
        <w:t>t</w:t>
      </w:r>
      <w:r w:rsidRPr="00EE4C04">
        <w:rPr>
          <w:spacing w:val="51"/>
        </w:rPr>
        <w:t xml:space="preserve"> </w:t>
      </w:r>
      <w:r w:rsidRPr="00EE4C04">
        <w:rPr>
          <w:spacing w:val="1"/>
        </w:rPr>
        <w:t>i</w:t>
      </w:r>
      <w:r>
        <w:t>n</w:t>
      </w:r>
      <w:r w:rsidRPr="00EE4C04">
        <w:rPr>
          <w:spacing w:val="51"/>
        </w:rPr>
        <w:t xml:space="preserve"> </w:t>
      </w:r>
      <w:r w:rsidRPr="00EE4C04">
        <w:rPr>
          <w:spacing w:val="1"/>
        </w:rPr>
        <w:t>c</w:t>
      </w:r>
      <w:r w:rsidRPr="00EE4C04">
        <w:rPr>
          <w:spacing w:val="-2"/>
        </w:rPr>
        <w:t>l</w:t>
      </w:r>
      <w:r w:rsidRPr="00EE4C04">
        <w:rPr>
          <w:spacing w:val="-1"/>
        </w:rPr>
        <w:t>a</w:t>
      </w:r>
      <w:r w:rsidRPr="00EE4C04">
        <w:rPr>
          <w:spacing w:val="1"/>
        </w:rPr>
        <w:t>ss</w:t>
      </w:r>
      <w:r w:rsidRPr="00EE4C04">
        <w:rPr>
          <w:spacing w:val="-2"/>
        </w:rPr>
        <w:t>i</w:t>
      </w:r>
      <w:r w:rsidRPr="00EE4C04">
        <w:rPr>
          <w:spacing w:val="2"/>
        </w:rPr>
        <w:t>f</w:t>
      </w:r>
      <w:r w:rsidRPr="00EE4C04">
        <w:rPr>
          <w:spacing w:val="-2"/>
        </w:rPr>
        <w:t>i</w:t>
      </w:r>
      <w:r w:rsidRPr="00EE4C04">
        <w:rPr>
          <w:spacing w:val="1"/>
        </w:rPr>
        <w:t>c</w:t>
      </w:r>
      <w:r w:rsidRPr="00EE4C04">
        <w:rPr>
          <w:spacing w:val="-1"/>
        </w:rPr>
        <w:t>a</w:t>
      </w:r>
      <w:r w:rsidRPr="00EE4C04">
        <w:rPr>
          <w:spacing w:val="2"/>
        </w:rPr>
        <w:t>t</w:t>
      </w:r>
      <w:r w:rsidRPr="00EE4C04">
        <w:rPr>
          <w:spacing w:val="-2"/>
        </w:rPr>
        <w:t>i</w:t>
      </w:r>
      <w:r w:rsidRPr="00EE4C04">
        <w:rPr>
          <w:spacing w:val="-1"/>
        </w:rPr>
        <w:t>o</w:t>
      </w:r>
      <w:r w:rsidRPr="00EE4C04">
        <w:rPr>
          <w:spacing w:val="2"/>
        </w:rPr>
        <w:t>n</w:t>
      </w:r>
      <w:r>
        <w:t>s</w:t>
      </w:r>
      <w:r w:rsidRPr="00EE4C04">
        <w:rPr>
          <w:w w:val="99"/>
        </w:rPr>
        <w:t xml:space="preserve"> </w:t>
      </w:r>
      <w:r w:rsidRPr="00EE4C04">
        <w:rPr>
          <w:spacing w:val="-1"/>
        </w:rPr>
        <w:t>app</w:t>
      </w:r>
      <w:r>
        <w:t>r</w:t>
      </w:r>
      <w:r w:rsidRPr="00EE4C04">
        <w:rPr>
          <w:spacing w:val="2"/>
        </w:rPr>
        <w:t>o</w:t>
      </w:r>
      <w:r w:rsidRPr="00EE4C04">
        <w:rPr>
          <w:spacing w:val="-1"/>
        </w:rPr>
        <w:t>p</w:t>
      </w:r>
      <w:r>
        <w:t>r</w:t>
      </w:r>
      <w:r w:rsidRPr="00EE4C04">
        <w:rPr>
          <w:spacing w:val="-2"/>
        </w:rPr>
        <w:t>i</w:t>
      </w:r>
      <w:r w:rsidRPr="00EE4C04">
        <w:rPr>
          <w:spacing w:val="-1"/>
        </w:rPr>
        <w:t>a</w:t>
      </w:r>
      <w:r w:rsidRPr="00EE4C04">
        <w:rPr>
          <w:spacing w:val="2"/>
        </w:rPr>
        <w:t>t</w:t>
      </w:r>
      <w:r>
        <w:t>e</w:t>
      </w:r>
      <w:r w:rsidRPr="00EE4C04">
        <w:rPr>
          <w:spacing w:val="-8"/>
        </w:rPr>
        <w:t xml:space="preserve"> </w:t>
      </w:r>
      <w:r w:rsidRPr="00EE4C04">
        <w:rPr>
          <w:spacing w:val="-1"/>
        </w:rPr>
        <w:t>t</w:t>
      </w:r>
      <w:r>
        <w:t>o</w:t>
      </w:r>
      <w:r w:rsidRPr="00EE4C04">
        <w:rPr>
          <w:spacing w:val="-5"/>
        </w:rPr>
        <w:t xml:space="preserve"> </w:t>
      </w:r>
      <w:r w:rsidRPr="00EE4C04">
        <w:rPr>
          <w:spacing w:val="-1"/>
        </w:rPr>
        <w:t>th</w:t>
      </w:r>
      <w:r>
        <w:t>e</w:t>
      </w:r>
      <w:r w:rsidRPr="00EE4C04">
        <w:rPr>
          <w:spacing w:val="-5"/>
        </w:rPr>
        <w:t xml:space="preserve"> </w:t>
      </w:r>
      <w:r w:rsidRPr="00EE4C04">
        <w:rPr>
          <w:spacing w:val="-1"/>
        </w:rPr>
        <w:t>en</w:t>
      </w:r>
      <w:r w:rsidRPr="00EE4C04">
        <w:rPr>
          <w:spacing w:val="2"/>
        </w:rPr>
        <w:t>t</w:t>
      </w:r>
      <w:r w:rsidRPr="00EE4C04">
        <w:rPr>
          <w:spacing w:val="-2"/>
        </w:rPr>
        <w:t>i</w:t>
      </w:r>
      <w:r w:rsidRPr="00EE4C04">
        <w:rPr>
          <w:spacing w:val="4"/>
        </w:rPr>
        <w:t>t</w:t>
      </w:r>
      <w:r w:rsidRPr="00EE4C04">
        <w:rPr>
          <w:spacing w:val="-5"/>
        </w:rPr>
        <w:t>y</w:t>
      </w:r>
      <w:r>
        <w:t>;</w:t>
      </w:r>
    </w:p>
    <w:p w14:paraId="02DF8C46" w14:textId="77777777" w:rsidR="003379B0" w:rsidRPr="00EE4C04" w:rsidRDefault="003379B0" w:rsidP="007E6DCC">
      <w:pPr>
        <w:pStyle w:val="BodyText"/>
        <w:widowControl w:val="0"/>
        <w:numPr>
          <w:ilvl w:val="0"/>
          <w:numId w:val="36"/>
        </w:numPr>
        <w:tabs>
          <w:tab w:val="left" w:pos="784"/>
        </w:tabs>
        <w:spacing w:before="3" w:after="0" w:line="240" w:lineRule="auto"/>
        <w:ind w:left="1560"/>
      </w:pPr>
      <w:r>
        <w:rPr>
          <w:spacing w:val="-1"/>
        </w:rPr>
        <w:lastRenderedPageBreak/>
        <w:t>th</w:t>
      </w:r>
      <w:r>
        <w:t>e</w:t>
      </w:r>
      <w:r>
        <w:rPr>
          <w:spacing w:val="-7"/>
        </w:rPr>
        <w:t xml:space="preserve"> </w:t>
      </w:r>
      <w:r>
        <w:rPr>
          <w:spacing w:val="-1"/>
        </w:rPr>
        <w:t>a</w:t>
      </w:r>
      <w:r>
        <w:rPr>
          <w:spacing w:val="4"/>
        </w:rPr>
        <w:t>m</w:t>
      </w:r>
      <w:r>
        <w:rPr>
          <w:spacing w:val="-1"/>
        </w:rPr>
        <w:t>oun</w:t>
      </w:r>
      <w:r>
        <w:t>t</w:t>
      </w:r>
      <w:r>
        <w:rPr>
          <w:spacing w:val="-7"/>
        </w:rPr>
        <w:t xml:space="preserve"> </w:t>
      </w:r>
      <w:r>
        <w:rPr>
          <w:spacing w:val="-1"/>
        </w:rPr>
        <w:t>o</w:t>
      </w:r>
      <w:r>
        <w:t>f</w:t>
      </w:r>
      <w:r>
        <w:rPr>
          <w:spacing w:val="-4"/>
        </w:rPr>
        <w:t xml:space="preserve"> </w:t>
      </w:r>
      <w:r>
        <w:rPr>
          <w:spacing w:val="1"/>
        </w:rPr>
        <w:t>i</w:t>
      </w:r>
      <w:r>
        <w:rPr>
          <w:spacing w:val="-1"/>
        </w:rPr>
        <w:t>n</w:t>
      </w:r>
      <w:r>
        <w:rPr>
          <w:spacing w:val="1"/>
        </w:rPr>
        <w:t>v</w:t>
      </w:r>
      <w:r>
        <w:rPr>
          <w:spacing w:val="-1"/>
        </w:rPr>
        <w:t>en</w:t>
      </w:r>
      <w:r>
        <w:rPr>
          <w:spacing w:val="2"/>
        </w:rPr>
        <w:t>t</w:t>
      </w:r>
      <w:r>
        <w:rPr>
          <w:spacing w:val="-1"/>
        </w:rPr>
        <w:t>o</w:t>
      </w:r>
      <w:r>
        <w:t>r</w:t>
      </w:r>
      <w:r>
        <w:rPr>
          <w:spacing w:val="-2"/>
        </w:rPr>
        <w:t>i</w:t>
      </w:r>
      <w:r>
        <w:rPr>
          <w:spacing w:val="-1"/>
        </w:rPr>
        <w:t>e</w:t>
      </w:r>
      <w:r>
        <w:t>s</w:t>
      </w:r>
      <w:r>
        <w:rPr>
          <w:spacing w:val="-6"/>
        </w:rPr>
        <w:t xml:space="preserve"> </w:t>
      </w:r>
      <w:r>
        <w:rPr>
          <w:spacing w:val="2"/>
        </w:rPr>
        <w:t>h</w:t>
      </w:r>
      <w:r>
        <w:rPr>
          <w:spacing w:val="-1"/>
        </w:rPr>
        <w:t>e</w:t>
      </w:r>
      <w:r>
        <w:rPr>
          <w:spacing w:val="-2"/>
        </w:rPr>
        <w:t>l</w:t>
      </w:r>
      <w:r>
        <w:t>d</w:t>
      </w:r>
      <w:r>
        <w:rPr>
          <w:spacing w:val="-7"/>
        </w:rPr>
        <w:t xml:space="preserve"> </w:t>
      </w:r>
      <w:r>
        <w:rPr>
          <w:spacing w:val="2"/>
        </w:rPr>
        <w:t>f</w:t>
      </w:r>
      <w:r>
        <w:rPr>
          <w:spacing w:val="-1"/>
        </w:rPr>
        <w:t>o</w:t>
      </w:r>
      <w:r>
        <w:t>r</w:t>
      </w:r>
      <w:r>
        <w:rPr>
          <w:spacing w:val="-5"/>
        </w:rPr>
        <w:t xml:space="preserve"> </w:t>
      </w:r>
      <w:r>
        <w:rPr>
          <w:spacing w:val="2"/>
        </w:rPr>
        <w:t>d</w:t>
      </w:r>
      <w:r>
        <w:rPr>
          <w:spacing w:val="-2"/>
        </w:rPr>
        <w:t>i</w:t>
      </w:r>
      <w:r>
        <w:rPr>
          <w:spacing w:val="1"/>
        </w:rPr>
        <w:t>s</w:t>
      </w:r>
      <w:r>
        <w:rPr>
          <w:spacing w:val="-1"/>
        </w:rPr>
        <w:t>t</w:t>
      </w:r>
      <w:r>
        <w:t>r</w:t>
      </w:r>
      <w:r>
        <w:rPr>
          <w:spacing w:val="-2"/>
        </w:rPr>
        <w:t>i</w:t>
      </w:r>
      <w:r>
        <w:rPr>
          <w:spacing w:val="-1"/>
        </w:rPr>
        <w:t>b</w:t>
      </w:r>
      <w:r>
        <w:rPr>
          <w:spacing w:val="2"/>
        </w:rPr>
        <w:t>u</w:t>
      </w:r>
      <w:r>
        <w:rPr>
          <w:spacing w:val="-1"/>
        </w:rPr>
        <w:t>t</w:t>
      </w:r>
      <w:r>
        <w:rPr>
          <w:spacing w:val="-2"/>
        </w:rPr>
        <w:t>i</w:t>
      </w:r>
      <w:r>
        <w:rPr>
          <w:spacing w:val="2"/>
        </w:rPr>
        <w:t>o</w:t>
      </w:r>
      <w:r>
        <w:t>n</w:t>
      </w:r>
      <w:r>
        <w:rPr>
          <w:spacing w:val="-7"/>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3"/>
        </w:rPr>
        <w:t>s</w:t>
      </w:r>
      <w:r>
        <w:rPr>
          <w:spacing w:val="-1"/>
        </w:rPr>
        <w:t>e</w:t>
      </w:r>
      <w:r>
        <w:t>d</w:t>
      </w:r>
      <w:r>
        <w:rPr>
          <w:spacing w:val="-6"/>
        </w:rPr>
        <w:t xml:space="preserve"> </w:t>
      </w:r>
      <w:r>
        <w:rPr>
          <w:spacing w:val="-1"/>
        </w:rPr>
        <w:t>a</w:t>
      </w:r>
      <w:r>
        <w:t>s</w:t>
      </w:r>
      <w:r>
        <w:rPr>
          <w:spacing w:val="-6"/>
        </w:rPr>
        <w:t xml:space="preserve"> </w:t>
      </w:r>
      <w:r>
        <w:rPr>
          <w:spacing w:val="2"/>
        </w:rPr>
        <w:t>a</w:t>
      </w:r>
      <w:r>
        <w:t>n</w:t>
      </w:r>
      <w:r>
        <w:rPr>
          <w:spacing w:val="-7"/>
        </w:rPr>
        <w:t xml:space="preserve"> </w:t>
      </w:r>
      <w:r>
        <w:rPr>
          <w:spacing w:val="-1"/>
        </w:rPr>
        <w:t>e</w:t>
      </w:r>
      <w:r>
        <w:rPr>
          <w:spacing w:val="1"/>
        </w:rPr>
        <w:t>x</w:t>
      </w:r>
      <w:r>
        <w:rPr>
          <w:spacing w:val="2"/>
        </w:rPr>
        <w:t>p</w:t>
      </w:r>
      <w:r>
        <w:rPr>
          <w:spacing w:val="-1"/>
        </w:rPr>
        <w:t>en</w:t>
      </w:r>
      <w:r>
        <w:rPr>
          <w:spacing w:val="1"/>
        </w:rPr>
        <w:t>s</w:t>
      </w:r>
      <w:r>
        <w:t>e</w:t>
      </w:r>
      <w:r>
        <w:rPr>
          <w:spacing w:val="-6"/>
        </w:rPr>
        <w:t xml:space="preserve"> </w:t>
      </w:r>
      <w:r>
        <w:rPr>
          <w:spacing w:val="2"/>
        </w:rPr>
        <w:t>d</w:t>
      </w:r>
      <w:r>
        <w:rPr>
          <w:spacing w:val="-1"/>
        </w:rPr>
        <w:t>u</w:t>
      </w:r>
      <w:r>
        <w:t>r</w:t>
      </w:r>
      <w:r>
        <w:rPr>
          <w:spacing w:val="-2"/>
        </w:rPr>
        <w:t>i</w:t>
      </w:r>
      <w:r>
        <w:rPr>
          <w:spacing w:val="2"/>
        </w:rPr>
        <w:t>n</w:t>
      </w:r>
      <w:r>
        <w:t>g</w:t>
      </w:r>
      <w:r>
        <w:rPr>
          <w:spacing w:val="-7"/>
        </w:rPr>
        <w:t xml:space="preserve"> </w:t>
      </w:r>
      <w:r>
        <w:rPr>
          <w:spacing w:val="-1"/>
        </w:rPr>
        <w:t>t</w:t>
      </w:r>
      <w:r>
        <w:rPr>
          <w:spacing w:val="2"/>
        </w:rPr>
        <w:t>h</w:t>
      </w:r>
      <w:r>
        <w:t>e</w:t>
      </w:r>
      <w:r>
        <w:rPr>
          <w:spacing w:val="-6"/>
        </w:rPr>
        <w:t xml:space="preserve"> </w:t>
      </w:r>
      <w:r>
        <w:rPr>
          <w:spacing w:val="-1"/>
        </w:rPr>
        <w:t>pe</w:t>
      </w:r>
      <w:r>
        <w:t>r</w:t>
      </w:r>
      <w:r>
        <w:rPr>
          <w:spacing w:val="1"/>
        </w:rPr>
        <w:t>i</w:t>
      </w:r>
      <w:r>
        <w:rPr>
          <w:spacing w:val="-1"/>
        </w:rPr>
        <w:t>od</w:t>
      </w:r>
      <w:r>
        <w:t>;</w:t>
      </w:r>
    </w:p>
    <w:p w14:paraId="02DF8C47" w14:textId="77777777" w:rsidR="00EE4C04" w:rsidRDefault="003379B0" w:rsidP="007E6DCC">
      <w:pPr>
        <w:pStyle w:val="BodyText"/>
        <w:widowControl w:val="0"/>
        <w:numPr>
          <w:ilvl w:val="0"/>
          <w:numId w:val="36"/>
        </w:numPr>
        <w:tabs>
          <w:tab w:val="left" w:pos="784"/>
        </w:tabs>
        <w:spacing w:before="0" w:after="0" w:line="240" w:lineRule="auto"/>
        <w:ind w:left="1560"/>
      </w:pPr>
      <w:r>
        <w:rPr>
          <w:spacing w:val="-1"/>
        </w:rPr>
        <w:t>th</w:t>
      </w:r>
      <w:r>
        <w:t>e</w:t>
      </w:r>
      <w:r>
        <w:rPr>
          <w:spacing w:val="-7"/>
        </w:rPr>
        <w:t xml:space="preserve"> </w:t>
      </w:r>
      <w:r>
        <w:rPr>
          <w:spacing w:val="-1"/>
        </w:rPr>
        <w:t>a</w:t>
      </w:r>
      <w:r>
        <w:rPr>
          <w:spacing w:val="4"/>
        </w:rPr>
        <w:t>m</w:t>
      </w:r>
      <w:r>
        <w:rPr>
          <w:spacing w:val="-1"/>
        </w:rPr>
        <w:t>oun</w:t>
      </w:r>
      <w:r>
        <w:t>t</w:t>
      </w:r>
      <w:r>
        <w:rPr>
          <w:spacing w:val="-6"/>
        </w:rPr>
        <w:t xml:space="preserve"> </w:t>
      </w:r>
      <w:r>
        <w:rPr>
          <w:spacing w:val="-1"/>
        </w:rPr>
        <w:t>o</w:t>
      </w:r>
      <w:r>
        <w:t>f</w:t>
      </w:r>
      <w:r>
        <w:rPr>
          <w:spacing w:val="-4"/>
        </w:rPr>
        <w:t xml:space="preserve"> </w:t>
      </w:r>
      <w:r>
        <w:rPr>
          <w:spacing w:val="-1"/>
        </w:rPr>
        <w:t>a</w:t>
      </w:r>
      <w:r>
        <w:rPr>
          <w:spacing w:val="4"/>
        </w:rPr>
        <w:t>n</w:t>
      </w:r>
      <w:r>
        <w:t>y</w:t>
      </w:r>
      <w:r>
        <w:rPr>
          <w:spacing w:val="-7"/>
        </w:rPr>
        <w:t xml:space="preserve"> </w:t>
      </w:r>
      <w:r>
        <w:rPr>
          <w:spacing w:val="-3"/>
        </w:rPr>
        <w:t>w</w:t>
      </w:r>
      <w:r>
        <w:rPr>
          <w:spacing w:val="3"/>
        </w:rPr>
        <w:t>r</w:t>
      </w:r>
      <w:r>
        <w:rPr>
          <w:spacing w:val="-2"/>
        </w:rPr>
        <w:t>i</w:t>
      </w:r>
      <w:r>
        <w:rPr>
          <w:spacing w:val="-1"/>
        </w:rPr>
        <w:t>te</w:t>
      </w:r>
      <w:r>
        <w:t>-</w:t>
      </w:r>
      <w:r>
        <w:rPr>
          <w:spacing w:val="2"/>
        </w:rPr>
        <w:t>do</w:t>
      </w:r>
      <w:r>
        <w:t>wn</w:t>
      </w:r>
      <w:r>
        <w:rPr>
          <w:spacing w:val="-6"/>
        </w:rPr>
        <w:t xml:space="preserve"> </w:t>
      </w:r>
      <w:r>
        <w:rPr>
          <w:spacing w:val="-1"/>
        </w:rPr>
        <w:t>o</w:t>
      </w:r>
      <w:r>
        <w:t>f</w:t>
      </w:r>
      <w:r>
        <w:rPr>
          <w:spacing w:val="-4"/>
        </w:rPr>
        <w:t xml:space="preserve"> </w:t>
      </w:r>
      <w:r>
        <w:rPr>
          <w:spacing w:val="-2"/>
        </w:rPr>
        <w:t>i</w:t>
      </w:r>
      <w:r>
        <w:rPr>
          <w:spacing w:val="2"/>
        </w:rPr>
        <w:t>n</w:t>
      </w:r>
      <w:r>
        <w:rPr>
          <w:spacing w:val="-2"/>
        </w:rPr>
        <w:t>v</w:t>
      </w:r>
      <w:r>
        <w:rPr>
          <w:spacing w:val="2"/>
        </w:rPr>
        <w:t>e</w:t>
      </w:r>
      <w:r>
        <w:rPr>
          <w:spacing w:val="-1"/>
        </w:rPr>
        <w:t>nto</w:t>
      </w:r>
      <w:r>
        <w:t>r</w:t>
      </w:r>
      <w:r>
        <w:rPr>
          <w:spacing w:val="1"/>
        </w:rPr>
        <w:t>i</w:t>
      </w:r>
      <w:r>
        <w:rPr>
          <w:spacing w:val="-1"/>
        </w:rPr>
        <w:t>e</w:t>
      </w:r>
      <w:r>
        <w:t>s</w:t>
      </w:r>
      <w:r>
        <w:rPr>
          <w:spacing w:val="-6"/>
        </w:rPr>
        <w:t xml:space="preserve"> </w:t>
      </w:r>
      <w:r>
        <w:rPr>
          <w:spacing w:val="-1"/>
        </w:rPr>
        <w:t>h</w:t>
      </w:r>
      <w:r>
        <w:rPr>
          <w:spacing w:val="2"/>
        </w:rPr>
        <w:t>e</w:t>
      </w:r>
      <w:r>
        <w:rPr>
          <w:spacing w:val="-2"/>
        </w:rPr>
        <w:t>l</w:t>
      </w:r>
      <w:r>
        <w:t>d</w:t>
      </w:r>
      <w:r>
        <w:rPr>
          <w:spacing w:val="-6"/>
        </w:rPr>
        <w:t xml:space="preserve"> </w:t>
      </w:r>
      <w:r>
        <w:rPr>
          <w:spacing w:val="2"/>
        </w:rPr>
        <w:t>f</w:t>
      </w:r>
      <w:r>
        <w:rPr>
          <w:spacing w:val="-1"/>
        </w:rPr>
        <w:t>o</w:t>
      </w:r>
      <w:r>
        <w:t>r</w:t>
      </w:r>
      <w:r>
        <w:rPr>
          <w:spacing w:val="-5"/>
        </w:rPr>
        <w:t xml:space="preserve"> </w:t>
      </w:r>
      <w:r>
        <w:rPr>
          <w:spacing w:val="2"/>
        </w:rPr>
        <w:t>d</w:t>
      </w:r>
      <w:r>
        <w:rPr>
          <w:spacing w:val="1"/>
        </w:rPr>
        <w:t>is</w:t>
      </w:r>
      <w:r>
        <w:rPr>
          <w:spacing w:val="-1"/>
        </w:rPr>
        <w:t>t</w:t>
      </w:r>
      <w:r>
        <w:t>r</w:t>
      </w:r>
      <w:r>
        <w:rPr>
          <w:spacing w:val="-2"/>
        </w:rPr>
        <w:t>i</w:t>
      </w:r>
      <w:r>
        <w:rPr>
          <w:spacing w:val="-1"/>
        </w:rPr>
        <w:t>but</w:t>
      </w:r>
      <w:r>
        <w:rPr>
          <w:spacing w:val="1"/>
        </w:rPr>
        <w:t>i</w:t>
      </w:r>
      <w:r>
        <w:rPr>
          <w:spacing w:val="-1"/>
        </w:rPr>
        <w:t>o</w:t>
      </w:r>
      <w:r>
        <w:t>n</w:t>
      </w:r>
      <w:r>
        <w:rPr>
          <w:spacing w:val="-6"/>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1"/>
        </w:rPr>
        <w:t>s</w:t>
      </w:r>
      <w:r>
        <w:rPr>
          <w:spacing w:val="-1"/>
        </w:rPr>
        <w:t>e</w:t>
      </w:r>
      <w:r>
        <w:t>d</w:t>
      </w:r>
      <w:r>
        <w:rPr>
          <w:spacing w:val="-4"/>
        </w:rPr>
        <w:t xml:space="preserve"> </w:t>
      </w:r>
      <w:r>
        <w:rPr>
          <w:spacing w:val="-1"/>
        </w:rPr>
        <w:t>a</w:t>
      </w:r>
      <w:r>
        <w:t>s</w:t>
      </w:r>
      <w:r>
        <w:rPr>
          <w:spacing w:val="-6"/>
        </w:rPr>
        <w:t xml:space="preserve"> </w:t>
      </w:r>
      <w:r>
        <w:rPr>
          <w:spacing w:val="-1"/>
        </w:rPr>
        <w:t>a</w:t>
      </w:r>
      <w:r>
        <w:t>n</w:t>
      </w:r>
      <w:r>
        <w:rPr>
          <w:spacing w:val="-4"/>
        </w:rPr>
        <w:t xml:space="preserve"> </w:t>
      </w:r>
      <w:r>
        <w:rPr>
          <w:spacing w:val="-1"/>
        </w:rPr>
        <w:t>e</w:t>
      </w:r>
      <w:r>
        <w:rPr>
          <w:spacing w:val="1"/>
        </w:rPr>
        <w:t>x</w:t>
      </w:r>
      <w:r>
        <w:rPr>
          <w:spacing w:val="-1"/>
        </w:rPr>
        <w:t>pen</w:t>
      </w:r>
      <w:r>
        <w:rPr>
          <w:spacing w:val="1"/>
        </w:rPr>
        <w:t>s</w:t>
      </w:r>
      <w:r>
        <w:t>e</w:t>
      </w:r>
      <w:r>
        <w:rPr>
          <w:spacing w:val="-4"/>
        </w:rPr>
        <w:t xml:space="preserve"> </w:t>
      </w:r>
      <w:r>
        <w:rPr>
          <w:spacing w:val="-2"/>
        </w:rPr>
        <w:t>i</w:t>
      </w:r>
      <w:r>
        <w:t>n</w:t>
      </w:r>
      <w:r>
        <w:rPr>
          <w:spacing w:val="-6"/>
        </w:rPr>
        <w:t xml:space="preserve"> </w:t>
      </w:r>
      <w:r>
        <w:rPr>
          <w:spacing w:val="2"/>
        </w:rPr>
        <w:t>t</w:t>
      </w:r>
      <w:r>
        <w:rPr>
          <w:spacing w:val="-1"/>
        </w:rPr>
        <w:t>h</w:t>
      </w:r>
      <w:r>
        <w:t>e</w:t>
      </w:r>
      <w:r>
        <w:rPr>
          <w:spacing w:val="-5"/>
        </w:rPr>
        <w:t xml:space="preserve"> </w:t>
      </w:r>
      <w:r>
        <w:rPr>
          <w:spacing w:val="-1"/>
        </w:rPr>
        <w:t>pe</w:t>
      </w:r>
      <w:r>
        <w:t>r</w:t>
      </w:r>
      <w:r>
        <w:rPr>
          <w:spacing w:val="1"/>
        </w:rPr>
        <w:t>i</w:t>
      </w:r>
      <w:r>
        <w:rPr>
          <w:spacing w:val="-1"/>
        </w:rPr>
        <w:t>od</w:t>
      </w:r>
      <w:r>
        <w:t>;</w:t>
      </w:r>
    </w:p>
    <w:p w14:paraId="02DF8C48" w14:textId="77777777" w:rsidR="003379B0" w:rsidRDefault="003379B0" w:rsidP="007E6DCC">
      <w:pPr>
        <w:pStyle w:val="BodyText"/>
        <w:widowControl w:val="0"/>
        <w:numPr>
          <w:ilvl w:val="0"/>
          <w:numId w:val="36"/>
        </w:numPr>
        <w:tabs>
          <w:tab w:val="left" w:pos="784"/>
        </w:tabs>
        <w:spacing w:before="0" w:after="0" w:line="240" w:lineRule="auto"/>
        <w:ind w:left="1560"/>
      </w:pPr>
      <w:r w:rsidRPr="00EE4C04">
        <w:rPr>
          <w:spacing w:val="-1"/>
        </w:rPr>
        <w:t>th</w:t>
      </w:r>
      <w:r>
        <w:t>e</w:t>
      </w:r>
      <w:r w:rsidRPr="00EE4C04">
        <w:rPr>
          <w:spacing w:val="11"/>
        </w:rPr>
        <w:t xml:space="preserve"> </w:t>
      </w:r>
      <w:r w:rsidRPr="00EE4C04">
        <w:rPr>
          <w:spacing w:val="-1"/>
        </w:rPr>
        <w:t>a</w:t>
      </w:r>
      <w:r w:rsidRPr="00EE4C04">
        <w:rPr>
          <w:spacing w:val="4"/>
        </w:rPr>
        <w:t>m</w:t>
      </w:r>
      <w:r w:rsidRPr="00EE4C04">
        <w:rPr>
          <w:spacing w:val="-1"/>
        </w:rPr>
        <w:t>oun</w:t>
      </w:r>
      <w:r>
        <w:t>t</w:t>
      </w:r>
      <w:r w:rsidRPr="00EE4C04">
        <w:rPr>
          <w:spacing w:val="11"/>
        </w:rPr>
        <w:t xml:space="preserve"> </w:t>
      </w:r>
      <w:r w:rsidRPr="00EE4C04">
        <w:rPr>
          <w:spacing w:val="-1"/>
        </w:rPr>
        <w:t>o</w:t>
      </w:r>
      <w:r>
        <w:t>f</w:t>
      </w:r>
      <w:r w:rsidRPr="00EE4C04">
        <w:rPr>
          <w:spacing w:val="13"/>
        </w:rPr>
        <w:t xml:space="preserve"> </w:t>
      </w:r>
      <w:r w:rsidRPr="00EE4C04">
        <w:rPr>
          <w:spacing w:val="-1"/>
        </w:rPr>
        <w:t>a</w:t>
      </w:r>
      <w:r w:rsidRPr="00EE4C04">
        <w:rPr>
          <w:spacing w:val="2"/>
        </w:rPr>
        <w:t>n</w:t>
      </w:r>
      <w:r>
        <w:t>y</w:t>
      </w:r>
      <w:r w:rsidRPr="00EE4C04">
        <w:rPr>
          <w:spacing w:val="6"/>
        </w:rPr>
        <w:t xml:space="preserve"> </w:t>
      </w:r>
      <w:r>
        <w:t>r</w:t>
      </w:r>
      <w:r w:rsidRPr="00EE4C04">
        <w:rPr>
          <w:spacing w:val="2"/>
        </w:rPr>
        <w:t>e</w:t>
      </w:r>
      <w:r w:rsidRPr="00EE4C04">
        <w:rPr>
          <w:spacing w:val="-2"/>
        </w:rPr>
        <w:t>v</w:t>
      </w:r>
      <w:r w:rsidRPr="00EE4C04">
        <w:rPr>
          <w:spacing w:val="-1"/>
        </w:rPr>
        <w:t>e</w:t>
      </w:r>
      <w:r>
        <w:t>r</w:t>
      </w:r>
      <w:r w:rsidRPr="00EE4C04">
        <w:rPr>
          <w:spacing w:val="1"/>
        </w:rPr>
        <w:t>s</w:t>
      </w:r>
      <w:r w:rsidRPr="00EE4C04">
        <w:rPr>
          <w:spacing w:val="-1"/>
        </w:rPr>
        <w:t>a</w:t>
      </w:r>
      <w:r>
        <w:t>l</w:t>
      </w:r>
      <w:r w:rsidRPr="00EE4C04">
        <w:rPr>
          <w:spacing w:val="12"/>
        </w:rPr>
        <w:t xml:space="preserve"> </w:t>
      </w:r>
      <w:r w:rsidRPr="00EE4C04">
        <w:rPr>
          <w:spacing w:val="-1"/>
        </w:rPr>
        <w:t>o</w:t>
      </w:r>
      <w:r>
        <w:t>f</w:t>
      </w:r>
      <w:r w:rsidRPr="00EE4C04">
        <w:rPr>
          <w:spacing w:val="13"/>
        </w:rPr>
        <w:t xml:space="preserve"> </w:t>
      </w:r>
      <w:r w:rsidRPr="00EE4C04">
        <w:rPr>
          <w:spacing w:val="-1"/>
        </w:rPr>
        <w:t>a</w:t>
      </w:r>
      <w:r w:rsidRPr="00EE4C04">
        <w:rPr>
          <w:spacing w:val="2"/>
        </w:rPr>
        <w:t>n</w:t>
      </w:r>
      <w:r>
        <w:t>y</w:t>
      </w:r>
      <w:r w:rsidRPr="00EE4C04">
        <w:rPr>
          <w:spacing w:val="8"/>
        </w:rPr>
        <w:t xml:space="preserve"> </w:t>
      </w:r>
      <w:r w:rsidRPr="00EE4C04">
        <w:rPr>
          <w:spacing w:val="-3"/>
        </w:rPr>
        <w:t>w</w:t>
      </w:r>
      <w:r>
        <w:t>r</w:t>
      </w:r>
      <w:r w:rsidRPr="00EE4C04">
        <w:rPr>
          <w:spacing w:val="-2"/>
        </w:rPr>
        <w:t>i</w:t>
      </w:r>
      <w:r w:rsidRPr="00EE4C04">
        <w:rPr>
          <w:spacing w:val="-1"/>
        </w:rPr>
        <w:t>te</w:t>
      </w:r>
      <w:r w:rsidRPr="00EE4C04">
        <w:rPr>
          <w:spacing w:val="3"/>
        </w:rPr>
        <w:t>-</w:t>
      </w:r>
      <w:r w:rsidRPr="00EE4C04">
        <w:rPr>
          <w:spacing w:val="-1"/>
        </w:rPr>
        <w:t>d</w:t>
      </w:r>
      <w:r w:rsidRPr="00EE4C04">
        <w:rPr>
          <w:spacing w:val="2"/>
        </w:rPr>
        <w:t>o</w:t>
      </w:r>
      <w:r w:rsidRPr="00EE4C04">
        <w:rPr>
          <w:spacing w:val="-3"/>
        </w:rPr>
        <w:t>w</w:t>
      </w:r>
      <w:r>
        <w:t>n</w:t>
      </w:r>
      <w:r w:rsidRPr="00EE4C04">
        <w:rPr>
          <w:spacing w:val="11"/>
        </w:rPr>
        <w:t xml:space="preserve"> </w:t>
      </w:r>
      <w:r w:rsidRPr="00EE4C04">
        <w:rPr>
          <w:spacing w:val="-1"/>
        </w:rPr>
        <w:t>t</w:t>
      </w:r>
      <w:r w:rsidRPr="00EE4C04">
        <w:rPr>
          <w:spacing w:val="2"/>
        </w:rPr>
        <w:t>h</w:t>
      </w:r>
      <w:r w:rsidRPr="00EE4C04">
        <w:rPr>
          <w:spacing w:val="-1"/>
        </w:rPr>
        <w:t>a</w:t>
      </w:r>
      <w:r>
        <w:t>t</w:t>
      </w:r>
      <w:r w:rsidRPr="00EE4C04">
        <w:rPr>
          <w:spacing w:val="12"/>
        </w:rPr>
        <w:t xml:space="preserve"> </w:t>
      </w:r>
      <w:r w:rsidRPr="00EE4C04">
        <w:rPr>
          <w:spacing w:val="-2"/>
        </w:rPr>
        <w:t>i</w:t>
      </w:r>
      <w:r>
        <w:t>s</w:t>
      </w:r>
      <w:r w:rsidRPr="00EE4C04">
        <w:rPr>
          <w:spacing w:val="12"/>
        </w:rPr>
        <w:t xml:space="preserve"> </w:t>
      </w:r>
      <w:r>
        <w:t>r</w:t>
      </w:r>
      <w:r w:rsidRPr="00EE4C04">
        <w:rPr>
          <w:spacing w:val="-1"/>
        </w:rPr>
        <w:t>e</w:t>
      </w:r>
      <w:r w:rsidRPr="00EE4C04">
        <w:rPr>
          <w:spacing w:val="1"/>
        </w:rPr>
        <w:t>c</w:t>
      </w:r>
      <w:r w:rsidRPr="00EE4C04">
        <w:rPr>
          <w:spacing w:val="-1"/>
        </w:rPr>
        <w:t>og</w:t>
      </w:r>
      <w:r w:rsidRPr="00EE4C04">
        <w:rPr>
          <w:spacing w:val="2"/>
        </w:rPr>
        <w:t>n</w:t>
      </w:r>
      <w:r w:rsidRPr="00EE4C04">
        <w:rPr>
          <w:spacing w:val="-2"/>
        </w:rPr>
        <w:t>i</w:t>
      </w:r>
      <w:r w:rsidRPr="00EE4C04">
        <w:rPr>
          <w:spacing w:val="1"/>
        </w:rPr>
        <w:t>s</w:t>
      </w:r>
      <w:r w:rsidRPr="00EE4C04">
        <w:rPr>
          <w:spacing w:val="-1"/>
        </w:rPr>
        <w:t>e</w:t>
      </w:r>
      <w:r>
        <w:t>d</w:t>
      </w:r>
      <w:r w:rsidRPr="00EE4C04">
        <w:rPr>
          <w:spacing w:val="11"/>
        </w:rPr>
        <w:t xml:space="preserve"> </w:t>
      </w:r>
      <w:r w:rsidRPr="00EE4C04">
        <w:rPr>
          <w:spacing w:val="-1"/>
        </w:rPr>
        <w:t>a</w:t>
      </w:r>
      <w:r>
        <w:t>s</w:t>
      </w:r>
      <w:r w:rsidRPr="00EE4C04">
        <w:rPr>
          <w:spacing w:val="12"/>
        </w:rPr>
        <w:t xml:space="preserve"> </w:t>
      </w:r>
      <w:r>
        <w:t>a</w:t>
      </w:r>
      <w:r w:rsidRPr="00EE4C04">
        <w:rPr>
          <w:spacing w:val="12"/>
        </w:rPr>
        <w:t xml:space="preserve"> </w:t>
      </w:r>
      <w:r>
        <w:t>r</w:t>
      </w:r>
      <w:r w:rsidRPr="00EE4C04">
        <w:rPr>
          <w:spacing w:val="-1"/>
        </w:rPr>
        <w:t>edu</w:t>
      </w:r>
      <w:r w:rsidRPr="00EE4C04">
        <w:rPr>
          <w:spacing w:val="1"/>
        </w:rPr>
        <w:t>c</w:t>
      </w:r>
      <w:r w:rsidRPr="00EE4C04">
        <w:rPr>
          <w:spacing w:val="-1"/>
        </w:rPr>
        <w:t>t</w:t>
      </w:r>
      <w:r w:rsidRPr="00EE4C04">
        <w:rPr>
          <w:spacing w:val="-2"/>
        </w:rPr>
        <w:t>i</w:t>
      </w:r>
      <w:r w:rsidRPr="00EE4C04">
        <w:rPr>
          <w:spacing w:val="2"/>
        </w:rPr>
        <w:t>o</w:t>
      </w:r>
      <w:r>
        <w:t>n</w:t>
      </w:r>
      <w:r w:rsidRPr="00EE4C04">
        <w:rPr>
          <w:spacing w:val="11"/>
        </w:rPr>
        <w:t xml:space="preserve"> </w:t>
      </w:r>
      <w:r w:rsidRPr="00EE4C04">
        <w:rPr>
          <w:spacing w:val="1"/>
        </w:rPr>
        <w:t>i</w:t>
      </w:r>
      <w:r>
        <w:t>n</w:t>
      </w:r>
      <w:r w:rsidRPr="00EE4C04">
        <w:rPr>
          <w:spacing w:val="11"/>
        </w:rPr>
        <w:t xml:space="preserve"> </w:t>
      </w:r>
      <w:r w:rsidRPr="00EE4C04">
        <w:rPr>
          <w:spacing w:val="-1"/>
        </w:rPr>
        <w:t>th</w:t>
      </w:r>
      <w:r>
        <w:t>e</w:t>
      </w:r>
      <w:r w:rsidRPr="00EE4C04">
        <w:rPr>
          <w:spacing w:val="12"/>
        </w:rPr>
        <w:t xml:space="preserve"> </w:t>
      </w:r>
      <w:r w:rsidRPr="00EE4C04">
        <w:rPr>
          <w:spacing w:val="-1"/>
        </w:rPr>
        <w:t>a</w:t>
      </w:r>
      <w:r w:rsidRPr="00EE4C04">
        <w:rPr>
          <w:spacing w:val="4"/>
        </w:rPr>
        <w:t>m</w:t>
      </w:r>
      <w:r w:rsidRPr="00EE4C04">
        <w:rPr>
          <w:spacing w:val="-1"/>
        </w:rPr>
        <w:t>oun</w:t>
      </w:r>
      <w:r>
        <w:t>t</w:t>
      </w:r>
      <w:r w:rsidRPr="00EE4C04">
        <w:rPr>
          <w:spacing w:val="11"/>
        </w:rPr>
        <w:t xml:space="preserve"> </w:t>
      </w:r>
      <w:r w:rsidRPr="00EE4C04">
        <w:rPr>
          <w:spacing w:val="-1"/>
        </w:rPr>
        <w:t>o</w:t>
      </w:r>
      <w:r>
        <w:t>f</w:t>
      </w:r>
      <w:r w:rsidRPr="00EE4C04">
        <w:rPr>
          <w:spacing w:val="13"/>
        </w:rPr>
        <w:t xml:space="preserve"> </w:t>
      </w:r>
      <w:r w:rsidRPr="00EE4C04">
        <w:rPr>
          <w:spacing w:val="-2"/>
        </w:rPr>
        <w:t>i</w:t>
      </w:r>
      <w:r w:rsidRPr="00EE4C04">
        <w:rPr>
          <w:spacing w:val="-1"/>
        </w:rPr>
        <w:t>n</w:t>
      </w:r>
      <w:r w:rsidRPr="00EE4C04">
        <w:rPr>
          <w:spacing w:val="-2"/>
        </w:rPr>
        <w:t>v</w:t>
      </w:r>
      <w:r w:rsidRPr="00EE4C04">
        <w:rPr>
          <w:spacing w:val="-1"/>
        </w:rPr>
        <w:t>en</w:t>
      </w:r>
      <w:r w:rsidRPr="00EE4C04">
        <w:rPr>
          <w:spacing w:val="2"/>
        </w:rPr>
        <w:t>t</w:t>
      </w:r>
      <w:r w:rsidRPr="00EE4C04">
        <w:rPr>
          <w:spacing w:val="-1"/>
        </w:rPr>
        <w:t>o</w:t>
      </w:r>
      <w:r>
        <w:t>r</w:t>
      </w:r>
      <w:r w:rsidRPr="00EE4C04">
        <w:rPr>
          <w:spacing w:val="-2"/>
        </w:rPr>
        <w:t>i</w:t>
      </w:r>
      <w:r w:rsidRPr="00EE4C04">
        <w:rPr>
          <w:spacing w:val="2"/>
        </w:rPr>
        <w:t>e</w:t>
      </w:r>
      <w:r>
        <w:t>s</w:t>
      </w:r>
      <w:r w:rsidRPr="00EE4C04">
        <w:rPr>
          <w:w w:val="99"/>
        </w:rPr>
        <w:t xml:space="preserve"> </w:t>
      </w:r>
      <w:r w:rsidRPr="00EE4C04">
        <w:rPr>
          <w:spacing w:val="-1"/>
        </w:rPr>
        <w:t>he</w:t>
      </w:r>
      <w:r w:rsidRPr="00EE4C04">
        <w:rPr>
          <w:spacing w:val="1"/>
        </w:rPr>
        <w:t>l</w:t>
      </w:r>
      <w:r>
        <w:t>d</w:t>
      </w:r>
      <w:r w:rsidRPr="00EE4C04">
        <w:rPr>
          <w:spacing w:val="-7"/>
        </w:rPr>
        <w:t xml:space="preserve"> </w:t>
      </w:r>
      <w:r w:rsidRPr="00EE4C04">
        <w:rPr>
          <w:spacing w:val="2"/>
        </w:rPr>
        <w:t>f</w:t>
      </w:r>
      <w:r w:rsidRPr="00EE4C04">
        <w:rPr>
          <w:spacing w:val="-1"/>
        </w:rPr>
        <w:t>o</w:t>
      </w:r>
      <w:r>
        <w:t>r</w:t>
      </w:r>
      <w:r w:rsidRPr="00EE4C04">
        <w:rPr>
          <w:spacing w:val="-6"/>
        </w:rPr>
        <w:t xml:space="preserve"> </w:t>
      </w:r>
      <w:r w:rsidRPr="00EE4C04">
        <w:rPr>
          <w:spacing w:val="-1"/>
        </w:rPr>
        <w:t>d</w:t>
      </w:r>
      <w:r w:rsidRPr="00EE4C04">
        <w:rPr>
          <w:spacing w:val="-2"/>
        </w:rPr>
        <w:t>i</w:t>
      </w:r>
      <w:r w:rsidRPr="00EE4C04">
        <w:rPr>
          <w:spacing w:val="1"/>
        </w:rPr>
        <w:t>s</w:t>
      </w:r>
      <w:r w:rsidRPr="00EE4C04">
        <w:rPr>
          <w:spacing w:val="-1"/>
        </w:rPr>
        <w:t>t</w:t>
      </w:r>
      <w:r>
        <w:t>r</w:t>
      </w:r>
      <w:r w:rsidRPr="00EE4C04">
        <w:rPr>
          <w:spacing w:val="-2"/>
        </w:rPr>
        <w:t>i</w:t>
      </w:r>
      <w:r w:rsidRPr="00EE4C04">
        <w:rPr>
          <w:spacing w:val="2"/>
        </w:rPr>
        <w:t>b</w:t>
      </w:r>
      <w:r w:rsidRPr="00EE4C04">
        <w:rPr>
          <w:spacing w:val="-1"/>
        </w:rPr>
        <w:t>ut</w:t>
      </w:r>
      <w:r w:rsidRPr="00EE4C04">
        <w:rPr>
          <w:spacing w:val="1"/>
        </w:rPr>
        <w:t>i</w:t>
      </w:r>
      <w:r w:rsidRPr="00EE4C04">
        <w:rPr>
          <w:spacing w:val="-1"/>
        </w:rPr>
        <w:t>o</w:t>
      </w:r>
      <w:r>
        <w:t>n</w:t>
      </w:r>
      <w:r w:rsidRPr="00EE4C04">
        <w:rPr>
          <w:spacing w:val="-7"/>
        </w:rPr>
        <w:t xml:space="preserve"> </w:t>
      </w:r>
      <w:r>
        <w:t>r</w:t>
      </w:r>
      <w:r w:rsidRPr="00EE4C04">
        <w:rPr>
          <w:spacing w:val="-1"/>
        </w:rPr>
        <w:t>e</w:t>
      </w:r>
      <w:r w:rsidRPr="00EE4C04">
        <w:rPr>
          <w:spacing w:val="1"/>
        </w:rPr>
        <w:t>c</w:t>
      </w:r>
      <w:r w:rsidRPr="00EE4C04">
        <w:rPr>
          <w:spacing w:val="2"/>
        </w:rPr>
        <w:t>o</w:t>
      </w:r>
      <w:r w:rsidRPr="00EE4C04">
        <w:rPr>
          <w:spacing w:val="-1"/>
        </w:rPr>
        <w:t>g</w:t>
      </w:r>
      <w:r w:rsidRPr="00EE4C04">
        <w:rPr>
          <w:spacing w:val="2"/>
        </w:rPr>
        <w:t>n</w:t>
      </w:r>
      <w:r w:rsidRPr="00EE4C04">
        <w:rPr>
          <w:spacing w:val="1"/>
        </w:rPr>
        <w:t>is</w:t>
      </w:r>
      <w:r w:rsidRPr="00EE4C04">
        <w:rPr>
          <w:spacing w:val="-1"/>
        </w:rPr>
        <w:t>e</w:t>
      </w:r>
      <w:r>
        <w:t>d</w:t>
      </w:r>
      <w:r w:rsidRPr="00EE4C04">
        <w:rPr>
          <w:spacing w:val="-6"/>
        </w:rPr>
        <w:t xml:space="preserve"> </w:t>
      </w:r>
      <w:r w:rsidRPr="00EE4C04">
        <w:rPr>
          <w:spacing w:val="-1"/>
        </w:rPr>
        <w:t>a</w:t>
      </w:r>
      <w:r>
        <w:t>s</w:t>
      </w:r>
      <w:r w:rsidRPr="00EE4C04">
        <w:rPr>
          <w:spacing w:val="-6"/>
        </w:rPr>
        <w:t xml:space="preserve"> </w:t>
      </w:r>
      <w:r w:rsidRPr="00EE4C04">
        <w:rPr>
          <w:spacing w:val="-1"/>
        </w:rPr>
        <w:t>e</w:t>
      </w:r>
      <w:r w:rsidRPr="00EE4C04">
        <w:rPr>
          <w:spacing w:val="1"/>
        </w:rPr>
        <w:t>x</w:t>
      </w:r>
      <w:r w:rsidRPr="00EE4C04">
        <w:rPr>
          <w:spacing w:val="-1"/>
        </w:rPr>
        <w:t>p</w:t>
      </w:r>
      <w:r w:rsidRPr="00EE4C04">
        <w:rPr>
          <w:spacing w:val="2"/>
        </w:rPr>
        <w:t>e</w:t>
      </w:r>
      <w:r w:rsidRPr="00EE4C04">
        <w:rPr>
          <w:spacing w:val="-1"/>
        </w:rPr>
        <w:t>n</w:t>
      </w:r>
      <w:r w:rsidRPr="00EE4C04">
        <w:rPr>
          <w:spacing w:val="1"/>
        </w:rPr>
        <w:t>s</w:t>
      </w:r>
      <w:r>
        <w:t>e</w:t>
      </w:r>
      <w:r w:rsidRPr="00EE4C04">
        <w:rPr>
          <w:spacing w:val="-7"/>
        </w:rPr>
        <w:t xml:space="preserve"> </w:t>
      </w:r>
      <w:r w:rsidRPr="00EE4C04">
        <w:rPr>
          <w:spacing w:val="1"/>
        </w:rPr>
        <w:t>i</w:t>
      </w:r>
      <w:r>
        <w:t>n</w:t>
      </w:r>
      <w:r w:rsidRPr="00EE4C04">
        <w:rPr>
          <w:spacing w:val="-6"/>
        </w:rPr>
        <w:t xml:space="preserve"> </w:t>
      </w:r>
      <w:r w:rsidRPr="00EE4C04">
        <w:rPr>
          <w:spacing w:val="-1"/>
        </w:rPr>
        <w:t>t</w:t>
      </w:r>
      <w:r w:rsidRPr="00EE4C04">
        <w:rPr>
          <w:spacing w:val="2"/>
        </w:rPr>
        <w:t>h</w:t>
      </w:r>
      <w:r>
        <w:t>e</w:t>
      </w:r>
      <w:r w:rsidRPr="00EE4C04">
        <w:rPr>
          <w:spacing w:val="-7"/>
        </w:rPr>
        <w:t xml:space="preserve"> </w:t>
      </w:r>
      <w:r w:rsidRPr="00EE4C04">
        <w:rPr>
          <w:spacing w:val="2"/>
        </w:rPr>
        <w:t>p</w:t>
      </w:r>
      <w:r w:rsidRPr="00EE4C04">
        <w:rPr>
          <w:spacing w:val="-1"/>
        </w:rPr>
        <w:t>e</w:t>
      </w:r>
      <w:r>
        <w:t>r</w:t>
      </w:r>
      <w:r w:rsidRPr="00EE4C04">
        <w:rPr>
          <w:spacing w:val="-2"/>
        </w:rPr>
        <w:t>i</w:t>
      </w:r>
      <w:r w:rsidRPr="00EE4C04">
        <w:rPr>
          <w:spacing w:val="2"/>
        </w:rPr>
        <w:t>o</w:t>
      </w:r>
      <w:r w:rsidRPr="00EE4C04">
        <w:rPr>
          <w:spacing w:val="-1"/>
        </w:rPr>
        <w:t>d</w:t>
      </w:r>
      <w:r>
        <w:t>;</w:t>
      </w:r>
    </w:p>
    <w:p w14:paraId="02DF8C49" w14:textId="77777777" w:rsidR="003379B0" w:rsidRPr="00EE4C04" w:rsidRDefault="003379B0" w:rsidP="007E6DCC">
      <w:pPr>
        <w:pStyle w:val="BodyText"/>
        <w:widowControl w:val="0"/>
        <w:numPr>
          <w:ilvl w:val="0"/>
          <w:numId w:val="36"/>
        </w:numPr>
        <w:tabs>
          <w:tab w:val="left" w:pos="784"/>
        </w:tabs>
        <w:spacing w:before="3" w:after="0" w:line="240" w:lineRule="auto"/>
        <w:ind w:left="1560"/>
      </w:pPr>
      <w:r>
        <w:rPr>
          <w:spacing w:val="-1"/>
        </w:rPr>
        <w:t>th</w:t>
      </w:r>
      <w:r>
        <w:t>e</w:t>
      </w:r>
      <w:r>
        <w:rPr>
          <w:spacing w:val="-6"/>
        </w:rPr>
        <w:t xml:space="preserve"> </w:t>
      </w:r>
      <w:r>
        <w:rPr>
          <w:spacing w:val="1"/>
        </w:rPr>
        <w:t>c</w:t>
      </w:r>
      <w:r>
        <w:rPr>
          <w:spacing w:val="-2"/>
        </w:rPr>
        <w:t>i</w:t>
      </w:r>
      <w:r>
        <w:t>r</w:t>
      </w:r>
      <w:r>
        <w:rPr>
          <w:spacing w:val="1"/>
        </w:rPr>
        <w:t>c</w:t>
      </w:r>
      <w:r>
        <w:rPr>
          <w:spacing w:val="-1"/>
        </w:rPr>
        <w:t>u</w:t>
      </w:r>
      <w:r>
        <w:rPr>
          <w:spacing w:val="4"/>
        </w:rPr>
        <w:t>m</w:t>
      </w:r>
      <w:r>
        <w:rPr>
          <w:spacing w:val="1"/>
        </w:rPr>
        <w:t>s</w:t>
      </w:r>
      <w:r>
        <w:rPr>
          <w:spacing w:val="-1"/>
        </w:rPr>
        <w:t>tan</w:t>
      </w:r>
      <w:r>
        <w:rPr>
          <w:spacing w:val="1"/>
        </w:rPr>
        <w:t>c</w:t>
      </w:r>
      <w:r>
        <w:rPr>
          <w:spacing w:val="-1"/>
        </w:rPr>
        <w:t>e</w:t>
      </w:r>
      <w:r>
        <w:t>s</w:t>
      </w:r>
      <w:r>
        <w:rPr>
          <w:spacing w:val="-5"/>
        </w:rPr>
        <w:t xml:space="preserve"> </w:t>
      </w:r>
      <w:r>
        <w:rPr>
          <w:spacing w:val="-1"/>
        </w:rPr>
        <w:t>o</w:t>
      </w:r>
      <w:r>
        <w:t>r</w:t>
      </w:r>
      <w:r>
        <w:rPr>
          <w:spacing w:val="-6"/>
        </w:rPr>
        <w:t xml:space="preserve"> </w:t>
      </w:r>
      <w:r>
        <w:rPr>
          <w:spacing w:val="-1"/>
        </w:rPr>
        <w:t>e</w:t>
      </w:r>
      <w:r>
        <w:rPr>
          <w:spacing w:val="-2"/>
        </w:rPr>
        <w:t>v</w:t>
      </w:r>
      <w:r>
        <w:rPr>
          <w:spacing w:val="2"/>
        </w:rPr>
        <w:t>e</w:t>
      </w:r>
      <w:r>
        <w:rPr>
          <w:spacing w:val="-1"/>
        </w:rPr>
        <w:t>n</w:t>
      </w:r>
      <w:r>
        <w:rPr>
          <w:spacing w:val="2"/>
        </w:rPr>
        <w:t>t</w:t>
      </w:r>
      <w:r>
        <w:t>s</w:t>
      </w:r>
      <w:r>
        <w:rPr>
          <w:spacing w:val="-5"/>
        </w:rPr>
        <w:t xml:space="preserve"> </w:t>
      </w:r>
      <w:r>
        <w:rPr>
          <w:spacing w:val="-1"/>
        </w:rPr>
        <w:t>tha</w:t>
      </w:r>
      <w:r>
        <w:t>t</w:t>
      </w:r>
      <w:r>
        <w:rPr>
          <w:spacing w:val="-4"/>
        </w:rPr>
        <w:t xml:space="preserve"> </w:t>
      </w:r>
      <w:r>
        <w:rPr>
          <w:spacing w:val="-2"/>
        </w:rPr>
        <w:t>l</w:t>
      </w:r>
      <w:r>
        <w:rPr>
          <w:spacing w:val="-1"/>
        </w:rPr>
        <w:t>e</w:t>
      </w:r>
      <w:r>
        <w:t>d</w:t>
      </w:r>
      <w:r>
        <w:rPr>
          <w:spacing w:val="-4"/>
        </w:rPr>
        <w:t xml:space="preserve"> </w:t>
      </w:r>
      <w:r>
        <w:rPr>
          <w:spacing w:val="-1"/>
        </w:rPr>
        <w:t>t</w:t>
      </w:r>
      <w:r>
        <w:t>o</w:t>
      </w:r>
      <w:r>
        <w:rPr>
          <w:spacing w:val="-6"/>
        </w:rPr>
        <w:t xml:space="preserve"> </w:t>
      </w:r>
      <w:r>
        <w:rPr>
          <w:spacing w:val="2"/>
        </w:rPr>
        <w:t>t</w:t>
      </w:r>
      <w:r>
        <w:rPr>
          <w:spacing w:val="-1"/>
        </w:rPr>
        <w:t>h</w:t>
      </w:r>
      <w:r>
        <w:t>e</w:t>
      </w:r>
      <w:r>
        <w:rPr>
          <w:spacing w:val="-6"/>
        </w:rPr>
        <w:t xml:space="preserve"> </w:t>
      </w:r>
      <w:r>
        <w:t>r</w:t>
      </w:r>
      <w:r>
        <w:rPr>
          <w:spacing w:val="2"/>
        </w:rPr>
        <w:t>e</w:t>
      </w:r>
      <w:r>
        <w:rPr>
          <w:spacing w:val="-2"/>
        </w:rPr>
        <w:t>v</w:t>
      </w:r>
      <w:r>
        <w:rPr>
          <w:spacing w:val="-1"/>
        </w:rPr>
        <w:t>e</w:t>
      </w:r>
      <w:r>
        <w:t>r</w:t>
      </w:r>
      <w:r>
        <w:rPr>
          <w:spacing w:val="1"/>
        </w:rPr>
        <w:t>s</w:t>
      </w:r>
      <w:r>
        <w:rPr>
          <w:spacing w:val="-1"/>
        </w:rPr>
        <w:t>a</w:t>
      </w:r>
      <w:r>
        <w:t>l</w:t>
      </w:r>
      <w:r>
        <w:rPr>
          <w:spacing w:val="-5"/>
        </w:rPr>
        <w:t xml:space="preserve"> </w:t>
      </w:r>
      <w:r>
        <w:rPr>
          <w:spacing w:val="-1"/>
        </w:rPr>
        <w:t>o</w:t>
      </w:r>
      <w:r>
        <w:t>f</w:t>
      </w:r>
      <w:r>
        <w:rPr>
          <w:spacing w:val="-4"/>
        </w:rPr>
        <w:t xml:space="preserve"> </w:t>
      </w:r>
      <w:r>
        <w:t>a</w:t>
      </w:r>
      <w:r>
        <w:rPr>
          <w:spacing w:val="-4"/>
        </w:rPr>
        <w:t xml:space="preserve"> </w:t>
      </w:r>
      <w:r>
        <w:rPr>
          <w:spacing w:val="-3"/>
        </w:rPr>
        <w:t>w</w:t>
      </w:r>
      <w:r>
        <w:t>r</w:t>
      </w:r>
      <w:r>
        <w:rPr>
          <w:spacing w:val="-2"/>
        </w:rPr>
        <w:t>i</w:t>
      </w:r>
      <w:r>
        <w:rPr>
          <w:spacing w:val="-1"/>
        </w:rPr>
        <w:t>te</w:t>
      </w:r>
      <w:r>
        <w:rPr>
          <w:spacing w:val="3"/>
        </w:rPr>
        <w:t>-</w:t>
      </w:r>
      <w:r>
        <w:rPr>
          <w:spacing w:val="-1"/>
        </w:rPr>
        <w:t>d</w:t>
      </w:r>
      <w:r>
        <w:rPr>
          <w:spacing w:val="2"/>
        </w:rPr>
        <w:t>o</w:t>
      </w:r>
      <w:r>
        <w:rPr>
          <w:spacing w:val="-3"/>
        </w:rPr>
        <w:t>w</w:t>
      </w:r>
      <w:r>
        <w:t>n</w:t>
      </w:r>
      <w:r>
        <w:rPr>
          <w:spacing w:val="-4"/>
        </w:rPr>
        <w:t xml:space="preserve"> </w:t>
      </w:r>
      <w:r>
        <w:rPr>
          <w:spacing w:val="-1"/>
        </w:rPr>
        <w:t>o</w:t>
      </w:r>
      <w:r>
        <w:t>f</w:t>
      </w:r>
      <w:r>
        <w:rPr>
          <w:spacing w:val="-4"/>
        </w:rPr>
        <w:t xml:space="preserve"> </w:t>
      </w:r>
      <w:r>
        <w:rPr>
          <w:spacing w:val="-2"/>
        </w:rPr>
        <w:t>i</w:t>
      </w:r>
      <w:r>
        <w:rPr>
          <w:spacing w:val="2"/>
        </w:rPr>
        <w:t>n</w:t>
      </w:r>
      <w:r>
        <w:rPr>
          <w:spacing w:val="-2"/>
        </w:rPr>
        <w:t>v</w:t>
      </w:r>
      <w:r>
        <w:rPr>
          <w:spacing w:val="-1"/>
        </w:rPr>
        <w:t>e</w:t>
      </w:r>
      <w:r>
        <w:rPr>
          <w:spacing w:val="2"/>
        </w:rPr>
        <w:t>n</w:t>
      </w:r>
      <w:r>
        <w:rPr>
          <w:spacing w:val="-1"/>
        </w:rPr>
        <w:t>to</w:t>
      </w:r>
      <w:r>
        <w:t>r</w:t>
      </w:r>
      <w:r>
        <w:rPr>
          <w:spacing w:val="1"/>
        </w:rPr>
        <w:t>i</w:t>
      </w:r>
      <w:r>
        <w:rPr>
          <w:spacing w:val="-1"/>
        </w:rPr>
        <w:t>e</w:t>
      </w:r>
      <w:r>
        <w:t>s</w:t>
      </w:r>
      <w:r>
        <w:rPr>
          <w:spacing w:val="-5"/>
        </w:rPr>
        <w:t xml:space="preserve"> </w:t>
      </w:r>
      <w:r>
        <w:rPr>
          <w:spacing w:val="-1"/>
        </w:rPr>
        <w:t>he</w:t>
      </w:r>
      <w:r>
        <w:rPr>
          <w:spacing w:val="1"/>
        </w:rPr>
        <w:t>l</w:t>
      </w:r>
      <w:r>
        <w:t>d</w:t>
      </w:r>
      <w:r>
        <w:rPr>
          <w:spacing w:val="-6"/>
        </w:rPr>
        <w:t xml:space="preserve"> </w:t>
      </w:r>
      <w:r>
        <w:rPr>
          <w:spacing w:val="2"/>
        </w:rPr>
        <w:t>f</w:t>
      </w:r>
      <w:r>
        <w:rPr>
          <w:spacing w:val="-1"/>
        </w:rPr>
        <w:t>o</w:t>
      </w:r>
      <w:r>
        <w:t>r</w:t>
      </w:r>
      <w:r>
        <w:rPr>
          <w:spacing w:val="-5"/>
        </w:rPr>
        <w:t xml:space="preserve"> </w:t>
      </w:r>
      <w:r>
        <w:rPr>
          <w:spacing w:val="-1"/>
        </w:rPr>
        <w:t>d</w:t>
      </w:r>
      <w:r>
        <w:rPr>
          <w:spacing w:val="-2"/>
        </w:rPr>
        <w:t>i</w:t>
      </w:r>
      <w:r>
        <w:rPr>
          <w:spacing w:val="1"/>
        </w:rPr>
        <w:t>s</w:t>
      </w:r>
      <w:r>
        <w:rPr>
          <w:spacing w:val="-1"/>
        </w:rPr>
        <w:t>t</w:t>
      </w:r>
      <w:r>
        <w:t>r</w:t>
      </w:r>
      <w:r>
        <w:rPr>
          <w:spacing w:val="-2"/>
        </w:rPr>
        <w:t>i</w:t>
      </w:r>
      <w:r>
        <w:rPr>
          <w:spacing w:val="2"/>
        </w:rPr>
        <w:t>b</w:t>
      </w:r>
      <w:r>
        <w:rPr>
          <w:spacing w:val="-1"/>
        </w:rPr>
        <w:t>ut</w:t>
      </w:r>
      <w:r>
        <w:rPr>
          <w:spacing w:val="1"/>
        </w:rPr>
        <w:t>i</w:t>
      </w:r>
      <w:r>
        <w:rPr>
          <w:spacing w:val="-1"/>
        </w:rPr>
        <w:t>on</w:t>
      </w:r>
      <w:r>
        <w:t>;</w:t>
      </w:r>
    </w:p>
    <w:p w14:paraId="02DF8C4A" w14:textId="77777777" w:rsidR="003379B0" w:rsidRPr="00EE4C04" w:rsidRDefault="003379B0" w:rsidP="007E6DCC">
      <w:pPr>
        <w:pStyle w:val="BodyText"/>
        <w:widowControl w:val="0"/>
        <w:numPr>
          <w:ilvl w:val="0"/>
          <w:numId w:val="36"/>
        </w:numPr>
        <w:tabs>
          <w:tab w:val="left" w:pos="784"/>
        </w:tabs>
        <w:spacing w:before="0" w:after="0" w:line="240" w:lineRule="auto"/>
        <w:ind w:left="1560"/>
      </w:pPr>
      <w:r>
        <w:rPr>
          <w:spacing w:val="-1"/>
        </w:rPr>
        <w:t>th</w:t>
      </w:r>
      <w:r>
        <w:t>e</w:t>
      </w:r>
      <w:r>
        <w:rPr>
          <w:spacing w:val="-7"/>
        </w:rPr>
        <w:t xml:space="preserve"> </w:t>
      </w:r>
      <w:r>
        <w:rPr>
          <w:spacing w:val="1"/>
        </w:rPr>
        <w:t>c</w:t>
      </w:r>
      <w:r>
        <w:rPr>
          <w:spacing w:val="-1"/>
        </w:rPr>
        <w:t>a</w:t>
      </w:r>
      <w:r>
        <w:t>r</w:t>
      </w:r>
      <w:r>
        <w:rPr>
          <w:spacing w:val="3"/>
        </w:rPr>
        <w:t>r</w:t>
      </w:r>
      <w:r>
        <w:rPr>
          <w:spacing w:val="-5"/>
        </w:rPr>
        <w:t>y</w:t>
      </w:r>
      <w:r>
        <w:rPr>
          <w:spacing w:val="1"/>
        </w:rPr>
        <w:t>i</w:t>
      </w:r>
      <w:r>
        <w:rPr>
          <w:spacing w:val="-1"/>
        </w:rPr>
        <w:t>n</w:t>
      </w:r>
      <w:r>
        <w:t>g</w:t>
      </w:r>
      <w:r>
        <w:rPr>
          <w:spacing w:val="-5"/>
        </w:rPr>
        <w:t xml:space="preserve"> </w:t>
      </w:r>
      <w:r>
        <w:rPr>
          <w:spacing w:val="-1"/>
        </w:rPr>
        <w:t>a</w:t>
      </w:r>
      <w:r>
        <w:rPr>
          <w:spacing w:val="4"/>
        </w:rPr>
        <w:t>m</w:t>
      </w:r>
      <w:r>
        <w:rPr>
          <w:spacing w:val="-1"/>
        </w:rPr>
        <w:t>oun</w:t>
      </w:r>
      <w:r>
        <w:t>t</w:t>
      </w:r>
      <w:r>
        <w:rPr>
          <w:spacing w:val="-6"/>
        </w:rPr>
        <w:t xml:space="preserve"> </w:t>
      </w:r>
      <w:r>
        <w:rPr>
          <w:spacing w:val="-1"/>
        </w:rPr>
        <w:t>o</w:t>
      </w:r>
      <w:r>
        <w:t>f</w:t>
      </w:r>
      <w:r>
        <w:rPr>
          <w:spacing w:val="-5"/>
        </w:rPr>
        <w:t xml:space="preserve"> </w:t>
      </w:r>
      <w:r>
        <w:rPr>
          <w:spacing w:val="-2"/>
        </w:rPr>
        <w:t>i</w:t>
      </w:r>
      <w:r>
        <w:rPr>
          <w:spacing w:val="2"/>
        </w:rPr>
        <w:t>n</w:t>
      </w:r>
      <w:r>
        <w:rPr>
          <w:spacing w:val="-2"/>
        </w:rPr>
        <w:t>v</w:t>
      </w:r>
      <w:r>
        <w:rPr>
          <w:spacing w:val="2"/>
        </w:rPr>
        <w:t>e</w:t>
      </w:r>
      <w:r>
        <w:rPr>
          <w:spacing w:val="-1"/>
        </w:rPr>
        <w:t>nto</w:t>
      </w:r>
      <w:r>
        <w:t>r</w:t>
      </w:r>
      <w:r>
        <w:rPr>
          <w:spacing w:val="-2"/>
        </w:rPr>
        <w:t>i</w:t>
      </w:r>
      <w:r>
        <w:rPr>
          <w:spacing w:val="-1"/>
        </w:rPr>
        <w:t>e</w:t>
      </w:r>
      <w:r>
        <w:t>s</w:t>
      </w:r>
      <w:r>
        <w:rPr>
          <w:spacing w:val="-3"/>
        </w:rPr>
        <w:t xml:space="preserve"> </w:t>
      </w:r>
      <w:r>
        <w:rPr>
          <w:spacing w:val="-1"/>
        </w:rPr>
        <w:t>h</w:t>
      </w:r>
      <w:r>
        <w:rPr>
          <w:spacing w:val="2"/>
        </w:rPr>
        <w:t>e</w:t>
      </w:r>
      <w:r>
        <w:rPr>
          <w:spacing w:val="-2"/>
        </w:rPr>
        <w:t>l</w:t>
      </w:r>
      <w:r>
        <w:t>d</w:t>
      </w:r>
      <w:r>
        <w:rPr>
          <w:spacing w:val="-6"/>
        </w:rPr>
        <w:t xml:space="preserve"> </w:t>
      </w:r>
      <w:r>
        <w:rPr>
          <w:spacing w:val="2"/>
        </w:rPr>
        <w:t>f</w:t>
      </w:r>
      <w:r>
        <w:rPr>
          <w:spacing w:val="-1"/>
        </w:rPr>
        <w:t>o</w:t>
      </w:r>
      <w:r>
        <w:t>r</w:t>
      </w:r>
      <w:r>
        <w:rPr>
          <w:spacing w:val="-6"/>
        </w:rPr>
        <w:t xml:space="preserve"> </w:t>
      </w:r>
      <w:r>
        <w:rPr>
          <w:spacing w:val="-1"/>
        </w:rPr>
        <w:t>d</w:t>
      </w:r>
      <w:r>
        <w:rPr>
          <w:spacing w:val="-2"/>
        </w:rPr>
        <w:t>i</w:t>
      </w:r>
      <w:r>
        <w:rPr>
          <w:spacing w:val="1"/>
        </w:rPr>
        <w:t>s</w:t>
      </w:r>
      <w:r>
        <w:rPr>
          <w:spacing w:val="-1"/>
        </w:rPr>
        <w:t>t</w:t>
      </w:r>
      <w:r>
        <w:t>r</w:t>
      </w:r>
      <w:r>
        <w:rPr>
          <w:spacing w:val="1"/>
        </w:rPr>
        <w:t>i</w:t>
      </w:r>
      <w:r>
        <w:rPr>
          <w:spacing w:val="-1"/>
        </w:rPr>
        <w:t>bu</w:t>
      </w:r>
      <w:r>
        <w:rPr>
          <w:spacing w:val="2"/>
        </w:rPr>
        <w:t>t</w:t>
      </w:r>
      <w:r>
        <w:rPr>
          <w:spacing w:val="-2"/>
        </w:rPr>
        <w:t>i</w:t>
      </w:r>
      <w:r>
        <w:rPr>
          <w:spacing w:val="-1"/>
        </w:rPr>
        <w:t>o</w:t>
      </w:r>
      <w:r>
        <w:t>n</w:t>
      </w:r>
      <w:r>
        <w:rPr>
          <w:spacing w:val="-2"/>
        </w:rPr>
        <w:t xml:space="preserve"> </w:t>
      </w:r>
      <w:r>
        <w:rPr>
          <w:spacing w:val="-1"/>
        </w:rPr>
        <w:t>p</w:t>
      </w:r>
      <w:r>
        <w:rPr>
          <w:spacing w:val="-2"/>
        </w:rPr>
        <w:t>l</w:t>
      </w:r>
      <w:r>
        <w:rPr>
          <w:spacing w:val="2"/>
        </w:rPr>
        <w:t>e</w:t>
      </w:r>
      <w:r>
        <w:rPr>
          <w:spacing w:val="-1"/>
        </w:rPr>
        <w:t>dg</w:t>
      </w:r>
      <w:r>
        <w:rPr>
          <w:spacing w:val="2"/>
        </w:rPr>
        <w:t>e</w:t>
      </w:r>
      <w:r>
        <w:t>d</w:t>
      </w:r>
      <w:r>
        <w:rPr>
          <w:spacing w:val="-6"/>
        </w:rPr>
        <w:t xml:space="preserve"> </w:t>
      </w:r>
      <w:r>
        <w:rPr>
          <w:spacing w:val="-1"/>
        </w:rPr>
        <w:t>a</w:t>
      </w:r>
      <w:r>
        <w:t>s</w:t>
      </w:r>
      <w:r>
        <w:rPr>
          <w:spacing w:val="-6"/>
        </w:rPr>
        <w:t xml:space="preserve"> </w:t>
      </w:r>
      <w:r>
        <w:rPr>
          <w:spacing w:val="1"/>
        </w:rPr>
        <w:t>s</w:t>
      </w:r>
      <w:r>
        <w:rPr>
          <w:spacing w:val="-1"/>
        </w:rPr>
        <w:t>e</w:t>
      </w:r>
      <w:r>
        <w:rPr>
          <w:spacing w:val="1"/>
        </w:rPr>
        <w:t>c</w:t>
      </w:r>
      <w:r>
        <w:rPr>
          <w:spacing w:val="-1"/>
        </w:rPr>
        <w:t>u</w:t>
      </w:r>
      <w:r>
        <w:t>r</w:t>
      </w:r>
      <w:r>
        <w:rPr>
          <w:spacing w:val="-2"/>
        </w:rPr>
        <w:t>i</w:t>
      </w:r>
      <w:r>
        <w:rPr>
          <w:spacing w:val="4"/>
        </w:rPr>
        <w:t>t</w:t>
      </w:r>
      <w:r>
        <w:t>y</w:t>
      </w:r>
      <w:r>
        <w:rPr>
          <w:spacing w:val="-9"/>
        </w:rPr>
        <w:t xml:space="preserve"> </w:t>
      </w:r>
      <w:r>
        <w:rPr>
          <w:spacing w:val="2"/>
        </w:rPr>
        <w:t>f</w:t>
      </w:r>
      <w:r>
        <w:rPr>
          <w:spacing w:val="-1"/>
        </w:rPr>
        <w:t>o</w:t>
      </w:r>
      <w:r>
        <w:t>r</w:t>
      </w:r>
      <w:r>
        <w:rPr>
          <w:spacing w:val="-6"/>
        </w:rPr>
        <w:t xml:space="preserve"> </w:t>
      </w:r>
      <w:r>
        <w:rPr>
          <w:spacing w:val="1"/>
        </w:rPr>
        <w:t>l</w:t>
      </w:r>
      <w:r>
        <w:rPr>
          <w:spacing w:val="-2"/>
        </w:rPr>
        <w:t>i</w:t>
      </w:r>
      <w:r>
        <w:rPr>
          <w:spacing w:val="-1"/>
        </w:rPr>
        <w:t>a</w:t>
      </w:r>
      <w:r>
        <w:rPr>
          <w:spacing w:val="2"/>
        </w:rPr>
        <w:t>b</w:t>
      </w:r>
      <w:r>
        <w:rPr>
          <w:spacing w:val="1"/>
        </w:rPr>
        <w:t>i</w:t>
      </w:r>
      <w:r>
        <w:rPr>
          <w:spacing w:val="-2"/>
        </w:rPr>
        <w:t>li</w:t>
      </w:r>
      <w:r>
        <w:rPr>
          <w:spacing w:val="2"/>
        </w:rPr>
        <w:t>t</w:t>
      </w:r>
      <w:r>
        <w:rPr>
          <w:spacing w:val="-2"/>
        </w:rPr>
        <w:t>i</w:t>
      </w:r>
      <w:r>
        <w:rPr>
          <w:spacing w:val="-1"/>
        </w:rPr>
        <w:t>e</w:t>
      </w:r>
      <w:r>
        <w:rPr>
          <w:spacing w:val="1"/>
        </w:rPr>
        <w:t>s</w:t>
      </w:r>
      <w:r>
        <w:t>;</w:t>
      </w:r>
      <w:r>
        <w:rPr>
          <w:spacing w:val="-6"/>
        </w:rPr>
        <w:t xml:space="preserve"> </w:t>
      </w:r>
      <w:r>
        <w:rPr>
          <w:spacing w:val="2"/>
        </w:rPr>
        <w:t>a</w:t>
      </w:r>
      <w:r>
        <w:rPr>
          <w:spacing w:val="-1"/>
        </w:rPr>
        <w:t>n</w:t>
      </w:r>
      <w:r>
        <w:t>d</w:t>
      </w:r>
    </w:p>
    <w:p w14:paraId="02DF8C4B" w14:textId="77777777" w:rsidR="003379B0" w:rsidRDefault="003379B0" w:rsidP="007E6DCC">
      <w:pPr>
        <w:pStyle w:val="BodyText"/>
        <w:widowControl w:val="0"/>
        <w:numPr>
          <w:ilvl w:val="0"/>
          <w:numId w:val="36"/>
        </w:numPr>
        <w:tabs>
          <w:tab w:val="left" w:pos="784"/>
        </w:tabs>
        <w:spacing w:before="0" w:after="0" w:line="240" w:lineRule="auto"/>
        <w:ind w:left="1560"/>
      </w:pPr>
      <w:r>
        <w:rPr>
          <w:spacing w:val="-1"/>
        </w:rPr>
        <w:t>th</w:t>
      </w:r>
      <w:r>
        <w:t>e</w:t>
      </w:r>
      <w:r>
        <w:rPr>
          <w:spacing w:val="8"/>
        </w:rPr>
        <w:t xml:space="preserve"> </w:t>
      </w:r>
      <w:r>
        <w:rPr>
          <w:spacing w:val="2"/>
        </w:rPr>
        <w:t>b</w:t>
      </w:r>
      <w:r>
        <w:rPr>
          <w:spacing w:val="-1"/>
        </w:rPr>
        <w:t>a</w:t>
      </w:r>
      <w:r>
        <w:rPr>
          <w:spacing w:val="1"/>
        </w:rPr>
        <w:t>s</w:t>
      </w:r>
      <w:r>
        <w:rPr>
          <w:spacing w:val="-2"/>
        </w:rPr>
        <w:t>i</w:t>
      </w:r>
      <w:r>
        <w:t>s</w:t>
      </w:r>
      <w:r>
        <w:rPr>
          <w:spacing w:val="10"/>
        </w:rPr>
        <w:t xml:space="preserve"> </w:t>
      </w:r>
      <w:r>
        <w:rPr>
          <w:spacing w:val="-1"/>
        </w:rPr>
        <w:t>o</w:t>
      </w:r>
      <w:r>
        <w:t>n</w:t>
      </w:r>
      <w:r>
        <w:rPr>
          <w:spacing w:val="11"/>
        </w:rPr>
        <w:t xml:space="preserve"> </w:t>
      </w:r>
      <w:r>
        <w:t>w</w:t>
      </w:r>
      <w:r>
        <w:rPr>
          <w:spacing w:val="-1"/>
        </w:rPr>
        <w:t>h</w:t>
      </w:r>
      <w:r>
        <w:rPr>
          <w:spacing w:val="-2"/>
        </w:rPr>
        <w:t>i</w:t>
      </w:r>
      <w:r>
        <w:rPr>
          <w:spacing w:val="1"/>
        </w:rPr>
        <w:t>c</w:t>
      </w:r>
      <w:r>
        <w:t>h</w:t>
      </w:r>
      <w:r>
        <w:rPr>
          <w:spacing w:val="11"/>
        </w:rPr>
        <w:t xml:space="preserve"> </w:t>
      </w:r>
      <w:r>
        <w:rPr>
          <w:spacing w:val="-1"/>
        </w:rPr>
        <w:t>a</w:t>
      </w:r>
      <w:r>
        <w:rPr>
          <w:spacing w:val="4"/>
        </w:rPr>
        <w:t>n</w:t>
      </w:r>
      <w:r>
        <w:t>y</w:t>
      </w:r>
      <w:r>
        <w:rPr>
          <w:spacing w:val="6"/>
        </w:rPr>
        <w:t xml:space="preserve"> </w:t>
      </w:r>
      <w:r>
        <w:rPr>
          <w:spacing w:val="1"/>
        </w:rPr>
        <w:t>l</w:t>
      </w:r>
      <w:r>
        <w:rPr>
          <w:spacing w:val="-1"/>
        </w:rPr>
        <w:t>o</w:t>
      </w:r>
      <w:r>
        <w:rPr>
          <w:spacing w:val="1"/>
        </w:rPr>
        <w:t>s</w:t>
      </w:r>
      <w:r>
        <w:t>s</w:t>
      </w:r>
      <w:r>
        <w:rPr>
          <w:spacing w:val="10"/>
        </w:rPr>
        <w:t xml:space="preserve"> </w:t>
      </w:r>
      <w:r>
        <w:rPr>
          <w:spacing w:val="-1"/>
        </w:rPr>
        <w:t>o</w:t>
      </w:r>
      <w:r>
        <w:t>f</w:t>
      </w:r>
      <w:r>
        <w:rPr>
          <w:spacing w:val="12"/>
        </w:rPr>
        <w:t xml:space="preserve"> </w:t>
      </w:r>
      <w:r>
        <w:rPr>
          <w:spacing w:val="1"/>
        </w:rPr>
        <w:t>s</w:t>
      </w:r>
      <w:r>
        <w:rPr>
          <w:spacing w:val="-1"/>
        </w:rPr>
        <w:t>e</w:t>
      </w:r>
      <w:r>
        <w:t>r</w:t>
      </w:r>
      <w:r>
        <w:rPr>
          <w:spacing w:val="-2"/>
        </w:rPr>
        <w:t>vi</w:t>
      </w:r>
      <w:r>
        <w:rPr>
          <w:spacing w:val="1"/>
        </w:rPr>
        <w:t>c</w:t>
      </w:r>
      <w:r>
        <w:t>e</w:t>
      </w:r>
      <w:r>
        <w:rPr>
          <w:spacing w:val="8"/>
        </w:rPr>
        <w:t xml:space="preserve"> </w:t>
      </w:r>
      <w:r>
        <w:rPr>
          <w:spacing w:val="-1"/>
        </w:rPr>
        <w:t>pot</w:t>
      </w:r>
      <w:r>
        <w:rPr>
          <w:spacing w:val="2"/>
        </w:rPr>
        <w:t>e</w:t>
      </w:r>
      <w:r>
        <w:rPr>
          <w:spacing w:val="-1"/>
        </w:rPr>
        <w:t>nt</w:t>
      </w:r>
      <w:r>
        <w:rPr>
          <w:spacing w:val="1"/>
        </w:rPr>
        <w:t>i</w:t>
      </w:r>
      <w:r>
        <w:rPr>
          <w:spacing w:val="-1"/>
        </w:rPr>
        <w:t>a</w:t>
      </w:r>
      <w:r>
        <w:t>l</w:t>
      </w:r>
      <w:r>
        <w:rPr>
          <w:spacing w:val="10"/>
        </w:rPr>
        <w:t xml:space="preserve"> </w:t>
      </w:r>
      <w:r>
        <w:rPr>
          <w:spacing w:val="-1"/>
        </w:rPr>
        <w:t>o</w:t>
      </w:r>
      <w:r>
        <w:t>f</w:t>
      </w:r>
      <w:r>
        <w:rPr>
          <w:spacing w:val="11"/>
        </w:rPr>
        <w:t xml:space="preserve"> </w:t>
      </w:r>
      <w:r>
        <w:rPr>
          <w:spacing w:val="-2"/>
        </w:rPr>
        <w:t>i</w:t>
      </w:r>
      <w:r>
        <w:rPr>
          <w:spacing w:val="-1"/>
        </w:rPr>
        <w:t>n</w:t>
      </w:r>
      <w:r>
        <w:rPr>
          <w:spacing w:val="1"/>
        </w:rPr>
        <w:t>v</w:t>
      </w:r>
      <w:r>
        <w:rPr>
          <w:spacing w:val="-1"/>
        </w:rPr>
        <w:t>ento</w:t>
      </w:r>
      <w:r>
        <w:t>r</w:t>
      </w:r>
      <w:r>
        <w:rPr>
          <w:spacing w:val="1"/>
        </w:rPr>
        <w:t>i</w:t>
      </w:r>
      <w:r>
        <w:rPr>
          <w:spacing w:val="-1"/>
        </w:rPr>
        <w:t>e</w:t>
      </w:r>
      <w:r>
        <w:t>s</w:t>
      </w:r>
      <w:r>
        <w:rPr>
          <w:spacing w:val="11"/>
        </w:rPr>
        <w:t xml:space="preserve"> </w:t>
      </w:r>
      <w:r>
        <w:rPr>
          <w:spacing w:val="-1"/>
        </w:rPr>
        <w:t>h</w:t>
      </w:r>
      <w:r>
        <w:rPr>
          <w:spacing w:val="2"/>
        </w:rPr>
        <w:t>e</w:t>
      </w:r>
      <w:r>
        <w:rPr>
          <w:spacing w:val="-2"/>
        </w:rPr>
        <w:t>l</w:t>
      </w:r>
      <w:r>
        <w:t>d</w:t>
      </w:r>
      <w:r>
        <w:rPr>
          <w:spacing w:val="8"/>
        </w:rPr>
        <w:t xml:space="preserve"> </w:t>
      </w:r>
      <w:r>
        <w:rPr>
          <w:spacing w:val="2"/>
        </w:rPr>
        <w:t>f</w:t>
      </w:r>
      <w:r>
        <w:rPr>
          <w:spacing w:val="-1"/>
        </w:rPr>
        <w:t>o</w:t>
      </w:r>
      <w:r>
        <w:t>r</w:t>
      </w:r>
      <w:r>
        <w:rPr>
          <w:spacing w:val="9"/>
        </w:rPr>
        <w:t xml:space="preserve"> </w:t>
      </w:r>
      <w:r>
        <w:rPr>
          <w:spacing w:val="-1"/>
        </w:rPr>
        <w:t>d</w:t>
      </w:r>
      <w:r>
        <w:rPr>
          <w:spacing w:val="-2"/>
        </w:rPr>
        <w:t>i</w:t>
      </w:r>
      <w:r>
        <w:rPr>
          <w:spacing w:val="1"/>
        </w:rPr>
        <w:t>s</w:t>
      </w:r>
      <w:r>
        <w:rPr>
          <w:spacing w:val="-1"/>
        </w:rPr>
        <w:t>t</w:t>
      </w:r>
      <w:r>
        <w:t>r</w:t>
      </w:r>
      <w:r>
        <w:rPr>
          <w:spacing w:val="1"/>
        </w:rPr>
        <w:t>i</w:t>
      </w:r>
      <w:r>
        <w:rPr>
          <w:spacing w:val="-1"/>
        </w:rPr>
        <w:t>bu</w:t>
      </w:r>
      <w:r>
        <w:rPr>
          <w:spacing w:val="2"/>
        </w:rPr>
        <w:t>t</w:t>
      </w:r>
      <w:r>
        <w:rPr>
          <w:spacing w:val="-2"/>
        </w:rPr>
        <w:t>i</w:t>
      </w:r>
      <w:r>
        <w:rPr>
          <w:spacing w:val="2"/>
        </w:rPr>
        <w:t>o</w:t>
      </w:r>
      <w:r>
        <w:t>n</w:t>
      </w:r>
      <w:r>
        <w:rPr>
          <w:spacing w:val="9"/>
        </w:rPr>
        <w:t xml:space="preserve"> </w:t>
      </w:r>
      <w:r>
        <w:rPr>
          <w:spacing w:val="-2"/>
        </w:rPr>
        <w:t>i</w:t>
      </w:r>
      <w:r>
        <w:t>s</w:t>
      </w:r>
      <w:r>
        <w:rPr>
          <w:spacing w:val="10"/>
        </w:rPr>
        <w:t xml:space="preserve"> </w:t>
      </w:r>
      <w:r>
        <w:rPr>
          <w:spacing w:val="-1"/>
        </w:rPr>
        <w:t>a</w:t>
      </w:r>
      <w:r>
        <w:rPr>
          <w:spacing w:val="1"/>
        </w:rPr>
        <w:t>ss</w:t>
      </w:r>
      <w:r>
        <w:rPr>
          <w:spacing w:val="-1"/>
        </w:rPr>
        <w:t>e</w:t>
      </w:r>
      <w:r>
        <w:rPr>
          <w:spacing w:val="1"/>
        </w:rPr>
        <w:t>ss</w:t>
      </w:r>
      <w:r>
        <w:rPr>
          <w:spacing w:val="-1"/>
        </w:rPr>
        <w:t>ed</w:t>
      </w:r>
      <w:r>
        <w:t>,</w:t>
      </w:r>
      <w:r>
        <w:rPr>
          <w:spacing w:val="8"/>
        </w:rPr>
        <w:t xml:space="preserve"> </w:t>
      </w:r>
      <w:r>
        <w:rPr>
          <w:spacing w:val="-1"/>
        </w:rPr>
        <w:t>o</w:t>
      </w:r>
      <w:r>
        <w:t>r</w:t>
      </w:r>
      <w:r>
        <w:rPr>
          <w:spacing w:val="10"/>
        </w:rPr>
        <w:t xml:space="preserve"> </w:t>
      </w:r>
      <w:r>
        <w:rPr>
          <w:spacing w:val="-1"/>
        </w:rPr>
        <w:t>t</w:t>
      </w:r>
      <w:r>
        <w:rPr>
          <w:spacing w:val="2"/>
        </w:rPr>
        <w:t>h</w:t>
      </w:r>
      <w:r>
        <w:t>e</w:t>
      </w:r>
      <w:r>
        <w:rPr>
          <w:spacing w:val="8"/>
        </w:rPr>
        <w:t xml:space="preserve"> </w:t>
      </w:r>
      <w:r>
        <w:rPr>
          <w:spacing w:val="2"/>
        </w:rPr>
        <w:t>b</w:t>
      </w:r>
      <w:r>
        <w:rPr>
          <w:spacing w:val="-1"/>
        </w:rPr>
        <w:t>a</w:t>
      </w:r>
      <w:r>
        <w:rPr>
          <w:spacing w:val="1"/>
        </w:rPr>
        <w:t>s</w:t>
      </w:r>
      <w:r>
        <w:rPr>
          <w:spacing w:val="2"/>
        </w:rPr>
        <w:t>e</w:t>
      </w:r>
      <w:r>
        <w:t>s</w:t>
      </w:r>
      <w:r>
        <w:rPr>
          <w:w w:val="99"/>
        </w:rPr>
        <w:t xml:space="preserve"> </w:t>
      </w:r>
      <w:r>
        <w:t>w</w:t>
      </w:r>
      <w:r>
        <w:rPr>
          <w:spacing w:val="-1"/>
        </w:rPr>
        <w:t>he</w:t>
      </w:r>
      <w:r>
        <w:t>n</w:t>
      </w:r>
      <w:r>
        <w:rPr>
          <w:spacing w:val="-6"/>
        </w:rPr>
        <w:t xml:space="preserve"> </w:t>
      </w:r>
      <w:r>
        <w:rPr>
          <w:spacing w:val="4"/>
        </w:rPr>
        <w:t>m</w:t>
      </w:r>
      <w:r>
        <w:rPr>
          <w:spacing w:val="-1"/>
        </w:rPr>
        <w:t>o</w:t>
      </w:r>
      <w:r>
        <w:t>re</w:t>
      </w:r>
      <w:r>
        <w:rPr>
          <w:spacing w:val="-6"/>
        </w:rPr>
        <w:t xml:space="preserve"> </w:t>
      </w:r>
      <w:r>
        <w:rPr>
          <w:spacing w:val="-1"/>
        </w:rPr>
        <w:t>th</w:t>
      </w:r>
      <w:r>
        <w:rPr>
          <w:spacing w:val="2"/>
        </w:rPr>
        <w:t>a</w:t>
      </w:r>
      <w:r>
        <w:t>n</w:t>
      </w:r>
      <w:r>
        <w:rPr>
          <w:spacing w:val="-5"/>
        </w:rPr>
        <w:t xml:space="preserve"> </w:t>
      </w:r>
      <w:r>
        <w:rPr>
          <w:spacing w:val="-1"/>
        </w:rPr>
        <w:t>o</w:t>
      </w:r>
      <w:r>
        <w:rPr>
          <w:spacing w:val="2"/>
        </w:rPr>
        <w:t>n</w:t>
      </w:r>
      <w:r>
        <w:t>e</w:t>
      </w:r>
      <w:r>
        <w:rPr>
          <w:spacing w:val="-6"/>
        </w:rPr>
        <w:t xml:space="preserve"> </w:t>
      </w:r>
      <w:r>
        <w:rPr>
          <w:spacing w:val="2"/>
        </w:rPr>
        <w:t>b</w:t>
      </w:r>
      <w:r>
        <w:rPr>
          <w:spacing w:val="-1"/>
        </w:rPr>
        <w:t>a</w:t>
      </w:r>
      <w:r>
        <w:rPr>
          <w:spacing w:val="1"/>
        </w:rPr>
        <w:t>s</w:t>
      </w:r>
      <w:r>
        <w:rPr>
          <w:spacing w:val="-2"/>
        </w:rPr>
        <w:t>i</w:t>
      </w:r>
      <w:r>
        <w:t>s</w:t>
      </w:r>
      <w:r>
        <w:rPr>
          <w:spacing w:val="-4"/>
        </w:rPr>
        <w:t xml:space="preserve"> </w:t>
      </w:r>
      <w:r>
        <w:rPr>
          <w:spacing w:val="1"/>
        </w:rPr>
        <w:t>i</w:t>
      </w:r>
      <w:r>
        <w:t>s</w:t>
      </w:r>
      <w:r>
        <w:rPr>
          <w:spacing w:val="-5"/>
        </w:rPr>
        <w:t xml:space="preserve"> </w:t>
      </w:r>
      <w:r>
        <w:rPr>
          <w:spacing w:val="-1"/>
        </w:rPr>
        <w:t>u</w:t>
      </w:r>
      <w:r>
        <w:rPr>
          <w:spacing w:val="1"/>
        </w:rPr>
        <w:t>s</w:t>
      </w:r>
      <w:r>
        <w:rPr>
          <w:spacing w:val="-1"/>
        </w:rPr>
        <w:t>ed</w:t>
      </w:r>
      <w:r>
        <w:t>.</w:t>
      </w:r>
    </w:p>
    <w:p w14:paraId="02DF8C4C" w14:textId="77777777" w:rsidR="003379B0" w:rsidRDefault="003379B0" w:rsidP="00BB12E1">
      <w:pPr>
        <w:spacing w:before="10" w:line="280" w:lineRule="exact"/>
        <w:ind w:left="993"/>
        <w:rPr>
          <w:sz w:val="28"/>
          <w:szCs w:val="28"/>
        </w:rPr>
      </w:pPr>
    </w:p>
    <w:p w14:paraId="02DF8C4D" w14:textId="77777777" w:rsidR="005F584D" w:rsidRPr="008A0437" w:rsidRDefault="003379B0" w:rsidP="005F584D">
      <w:pPr>
        <w:pStyle w:val="BodyText"/>
        <w:ind w:left="993"/>
      </w:pPr>
      <w:r>
        <w:rPr>
          <w:spacing w:val="-1"/>
        </w:rPr>
        <w:t>Let’</w:t>
      </w:r>
      <w:r>
        <w:t>s</w:t>
      </w:r>
      <w:r>
        <w:rPr>
          <w:spacing w:val="-3"/>
        </w:rPr>
        <w:t xml:space="preserve"> </w:t>
      </w:r>
      <w:r>
        <w:rPr>
          <w:spacing w:val="-2"/>
        </w:rPr>
        <w:t>l</w:t>
      </w:r>
      <w:r>
        <w:rPr>
          <w:spacing w:val="-1"/>
        </w:rPr>
        <w:t>oo</w:t>
      </w:r>
      <w:r>
        <w:t>k</w:t>
      </w:r>
      <w:r>
        <w:rPr>
          <w:spacing w:val="-3"/>
        </w:rPr>
        <w:t xml:space="preserve"> </w:t>
      </w:r>
      <w:r>
        <w:rPr>
          <w:spacing w:val="-1"/>
        </w:rPr>
        <w:t>a</w:t>
      </w:r>
      <w:r>
        <w:t>t</w:t>
      </w:r>
      <w:r>
        <w:rPr>
          <w:spacing w:val="-6"/>
        </w:rPr>
        <w:t xml:space="preserve"> </w:t>
      </w:r>
      <w:r>
        <w:rPr>
          <w:spacing w:val="2"/>
        </w:rPr>
        <w:t>a</w:t>
      </w:r>
      <w:r>
        <w:t>n</w:t>
      </w:r>
      <w:r>
        <w:rPr>
          <w:spacing w:val="-7"/>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6"/>
        </w:rPr>
        <w:t xml:space="preserve"> </w:t>
      </w:r>
      <w:r>
        <w:rPr>
          <w:spacing w:val="2"/>
        </w:rPr>
        <w:t>he</w:t>
      </w:r>
      <w:r>
        <w:t>re</w:t>
      </w:r>
      <w:r>
        <w:rPr>
          <w:spacing w:val="-6"/>
        </w:rPr>
        <w:t xml:space="preserve"> </w:t>
      </w:r>
      <w:r>
        <w:rPr>
          <w:spacing w:val="-1"/>
        </w:rPr>
        <w:t>t</w:t>
      </w:r>
      <w:r>
        <w:t>o</w:t>
      </w:r>
      <w:r>
        <w:rPr>
          <w:spacing w:val="-6"/>
        </w:rPr>
        <w:t xml:space="preserve"> </w:t>
      </w:r>
      <w:r>
        <w:rPr>
          <w:spacing w:val="-1"/>
        </w:rPr>
        <w:t>a</w:t>
      </w:r>
      <w:r>
        <w:rPr>
          <w:spacing w:val="1"/>
        </w:rPr>
        <w:t>ss</w:t>
      </w:r>
      <w:r>
        <w:rPr>
          <w:spacing w:val="-1"/>
        </w:rPr>
        <w:t>e</w:t>
      </w:r>
      <w:r>
        <w:rPr>
          <w:spacing w:val="1"/>
        </w:rPr>
        <w:t>s</w:t>
      </w:r>
      <w:r>
        <w:t>s</w:t>
      </w:r>
      <w:r>
        <w:rPr>
          <w:spacing w:val="-6"/>
        </w:rPr>
        <w:t xml:space="preserve"> </w:t>
      </w:r>
      <w:r>
        <w:rPr>
          <w:spacing w:val="-1"/>
        </w:rPr>
        <w:t>th</w:t>
      </w:r>
      <w:r>
        <w:t>e</w:t>
      </w:r>
      <w:r>
        <w:rPr>
          <w:spacing w:val="-4"/>
        </w:rPr>
        <w:t xml:space="preserve"> </w:t>
      </w:r>
      <w:r>
        <w:rPr>
          <w:spacing w:val="-1"/>
        </w:rPr>
        <w:t>a</w:t>
      </w:r>
      <w:r>
        <w:rPr>
          <w:spacing w:val="1"/>
        </w:rPr>
        <w:t>cc</w:t>
      </w:r>
      <w:r>
        <w:rPr>
          <w:spacing w:val="-1"/>
        </w:rPr>
        <w:t>oun</w:t>
      </w:r>
      <w:r>
        <w:rPr>
          <w:spacing w:val="2"/>
        </w:rPr>
        <w:t>t</w:t>
      </w:r>
      <w:r>
        <w:rPr>
          <w:spacing w:val="-2"/>
        </w:rPr>
        <w:t>i</w:t>
      </w:r>
      <w:r>
        <w:rPr>
          <w:spacing w:val="2"/>
        </w:rPr>
        <w:t>n</w:t>
      </w:r>
      <w:r>
        <w:t>g</w:t>
      </w:r>
      <w:r>
        <w:rPr>
          <w:spacing w:val="-5"/>
        </w:rPr>
        <w:t xml:space="preserve"> </w:t>
      </w:r>
      <w:r>
        <w:rPr>
          <w:spacing w:val="-1"/>
        </w:rPr>
        <w:t>t</w:t>
      </w:r>
      <w:r>
        <w:t>r</w:t>
      </w:r>
      <w:r>
        <w:rPr>
          <w:spacing w:val="-1"/>
        </w:rPr>
        <w:t>eat</w:t>
      </w:r>
      <w:r>
        <w:rPr>
          <w:spacing w:val="4"/>
        </w:rPr>
        <w:t>m</w:t>
      </w:r>
      <w:r>
        <w:rPr>
          <w:spacing w:val="-1"/>
        </w:rPr>
        <w:t>en</w:t>
      </w:r>
      <w:r>
        <w:t>t</w:t>
      </w:r>
      <w:r>
        <w:rPr>
          <w:spacing w:val="-6"/>
        </w:rPr>
        <w:t xml:space="preserve"> </w:t>
      </w:r>
      <w:r>
        <w:rPr>
          <w:spacing w:val="2"/>
        </w:rPr>
        <w:t>f</w:t>
      </w:r>
      <w:r>
        <w:rPr>
          <w:spacing w:val="-1"/>
        </w:rPr>
        <w:t>o</w:t>
      </w:r>
      <w:r>
        <w:t>r</w:t>
      </w:r>
      <w:r>
        <w:rPr>
          <w:spacing w:val="-6"/>
        </w:rPr>
        <w:t xml:space="preserve"> </w:t>
      </w:r>
      <w:r>
        <w:rPr>
          <w:spacing w:val="-1"/>
        </w:rPr>
        <w:t>da</w:t>
      </w:r>
      <w:r>
        <w:rPr>
          <w:spacing w:val="4"/>
        </w:rPr>
        <w:t>m</w:t>
      </w:r>
      <w:r>
        <w:rPr>
          <w:spacing w:val="-1"/>
        </w:rPr>
        <w:t>age</w:t>
      </w:r>
      <w:r>
        <w:t>d</w:t>
      </w:r>
      <w:r>
        <w:rPr>
          <w:spacing w:val="-6"/>
        </w:rPr>
        <w:t xml:space="preserve"> </w:t>
      </w:r>
      <w:r>
        <w:rPr>
          <w:spacing w:val="-2"/>
        </w:rPr>
        <w:t>i</w:t>
      </w:r>
      <w:r>
        <w:rPr>
          <w:spacing w:val="2"/>
        </w:rPr>
        <w:t>n</w:t>
      </w:r>
      <w:r>
        <w:rPr>
          <w:spacing w:val="1"/>
        </w:rPr>
        <w:t>v</w:t>
      </w:r>
      <w:r>
        <w:rPr>
          <w:spacing w:val="-1"/>
        </w:rPr>
        <w:t>ento</w:t>
      </w:r>
      <w:r>
        <w:rPr>
          <w:spacing w:val="5"/>
        </w:rPr>
        <w:t>r</w:t>
      </w:r>
      <w:r>
        <w:rPr>
          <w:spacing w:val="-5"/>
        </w:rPr>
        <w:t>y</w:t>
      </w:r>
      <w:r>
        <w:t>.</w:t>
      </w:r>
    </w:p>
    <w:p w14:paraId="02DF8C4E" w14:textId="77777777" w:rsidR="001C167C" w:rsidRDefault="003379B0" w:rsidP="005F584D">
      <w:pPr>
        <w:pStyle w:val="CaptionImageorFigure"/>
      </w:pPr>
      <w:r>
        <w:t>Examp</w:t>
      </w:r>
      <w:r>
        <w:rPr>
          <w:spacing w:val="2"/>
        </w:rPr>
        <w:t>l</w:t>
      </w:r>
      <w:r>
        <w:t>e</w:t>
      </w:r>
      <w:r>
        <w:rPr>
          <w:spacing w:val="-8"/>
        </w:rPr>
        <w:t xml:space="preserve"> </w:t>
      </w:r>
      <w:r>
        <w:t>1</w:t>
      </w:r>
      <w:r>
        <w:rPr>
          <w:spacing w:val="-7"/>
        </w:rPr>
        <w:t xml:space="preserve"> </w:t>
      </w:r>
      <w:r>
        <w:t>–</w:t>
      </w:r>
      <w:r>
        <w:rPr>
          <w:spacing w:val="-8"/>
        </w:rPr>
        <w:t xml:space="preserve"> </w:t>
      </w:r>
      <w:r>
        <w:t>D</w:t>
      </w:r>
      <w:r>
        <w:rPr>
          <w:spacing w:val="2"/>
        </w:rPr>
        <w:t>a</w:t>
      </w:r>
      <w:r>
        <w:t>maged</w:t>
      </w:r>
      <w:r>
        <w:rPr>
          <w:spacing w:val="-7"/>
        </w:rPr>
        <w:t xml:space="preserve"> </w:t>
      </w:r>
      <w:r>
        <w:t>I</w:t>
      </w:r>
      <w:r>
        <w:rPr>
          <w:spacing w:val="3"/>
        </w:rPr>
        <w:t>n</w:t>
      </w:r>
      <w:r>
        <w:rPr>
          <w:spacing w:val="2"/>
        </w:rPr>
        <w:t>v</w:t>
      </w:r>
      <w:r w:rsidR="005F584D">
        <w:t>entory</w:t>
      </w:r>
    </w:p>
    <w:tbl>
      <w:tblPr>
        <w:tblStyle w:val="HighlightTable"/>
        <w:tblW w:w="4436" w:type="pct"/>
        <w:tblInd w:w="993" w:type="dxa"/>
        <w:tblLook w:val="0600" w:firstRow="0" w:lastRow="0" w:firstColumn="0" w:lastColumn="0" w:noHBand="1" w:noVBand="1"/>
        <w:tblCaption w:val="Hightlight Text"/>
      </w:tblPr>
      <w:tblGrid>
        <w:gridCol w:w="8788"/>
      </w:tblGrid>
      <w:tr w:rsidR="001C167C" w14:paraId="02DF8C6F" w14:textId="77777777" w:rsidTr="001C167C">
        <w:tc>
          <w:tcPr>
            <w:tcW w:w="5000" w:type="pct"/>
          </w:tcPr>
          <w:p w14:paraId="02DF8C4F" w14:textId="77777777" w:rsidR="001C167C" w:rsidRPr="005F584D" w:rsidRDefault="001C167C" w:rsidP="001C167C">
            <w:pPr>
              <w:pStyle w:val="TableParagraph"/>
              <w:spacing w:before="16" w:line="280" w:lineRule="exact"/>
              <w:ind w:left="283" w:right="425"/>
              <w:rPr>
                <w:rFonts w:cstheme="minorHAnsi"/>
                <w:b/>
                <w:color w:val="FFFFFF" w:themeColor="background1"/>
                <w:szCs w:val="24"/>
              </w:rPr>
            </w:pPr>
            <w:r w:rsidRPr="005F584D">
              <w:rPr>
                <w:rFonts w:cstheme="minorHAnsi"/>
                <w:b/>
                <w:color w:val="FFFFFF" w:themeColor="background1"/>
                <w:szCs w:val="24"/>
              </w:rPr>
              <w:t>Scenario 1</w:t>
            </w:r>
          </w:p>
          <w:p w14:paraId="02DF8C50" w14:textId="77777777" w:rsidR="001C167C" w:rsidRPr="005F584D" w:rsidRDefault="001C167C" w:rsidP="001C167C">
            <w:pPr>
              <w:pStyle w:val="HighlightBoxText"/>
              <w:ind w:left="283" w:right="425"/>
              <w:rPr>
                <w:rFonts w:ascii="Arial" w:eastAsia="Arial" w:hAnsi="Arial"/>
                <w:color w:val="FFFFFF" w:themeColor="background1"/>
                <w:sz w:val="22"/>
                <w:szCs w:val="24"/>
              </w:rPr>
            </w:pPr>
            <w:r w:rsidRPr="005F584D">
              <w:rPr>
                <w:rFonts w:eastAsia="Arial" w:cstheme="minorHAnsi"/>
                <w:color w:val="FFFFFF" w:themeColor="background1"/>
                <w:spacing w:val="3"/>
                <w:sz w:val="22"/>
                <w:szCs w:val="24"/>
              </w:rPr>
              <w:t>T</w:t>
            </w:r>
            <w:r w:rsidRPr="005F584D">
              <w:rPr>
                <w:rFonts w:eastAsia="Arial" w:cstheme="minorHAnsi"/>
                <w:color w:val="FFFFFF" w:themeColor="background1"/>
                <w:spacing w:val="-1"/>
                <w:sz w:val="22"/>
                <w:szCs w:val="24"/>
              </w:rPr>
              <w:t>h</w:t>
            </w:r>
            <w:r w:rsidRPr="005F584D">
              <w:rPr>
                <w:rFonts w:eastAsia="Arial" w:cstheme="minorHAnsi"/>
                <w:color w:val="FFFFFF" w:themeColor="background1"/>
                <w:sz w:val="22"/>
                <w:szCs w:val="24"/>
              </w:rPr>
              <w:t>e</w:t>
            </w:r>
            <w:r w:rsidRPr="005F584D">
              <w:rPr>
                <w:rFonts w:eastAsia="Arial" w:cstheme="minorHAnsi"/>
                <w:color w:val="FFFFFF" w:themeColor="background1"/>
                <w:spacing w:val="33"/>
                <w:sz w:val="22"/>
                <w:szCs w:val="24"/>
              </w:rPr>
              <w:t xml:space="preserve"> </w:t>
            </w:r>
            <w:r w:rsidRPr="005F584D">
              <w:rPr>
                <w:rFonts w:eastAsia="Arial" w:cstheme="minorHAnsi"/>
                <w:color w:val="FFFFFF" w:themeColor="background1"/>
                <w:spacing w:val="-1"/>
                <w:sz w:val="22"/>
                <w:szCs w:val="24"/>
              </w:rPr>
              <w:t>Au</w:t>
            </w:r>
            <w:r w:rsidRPr="005F584D">
              <w:rPr>
                <w:rFonts w:eastAsia="Arial" w:cstheme="minorHAnsi"/>
                <w:color w:val="FFFFFF" w:themeColor="background1"/>
                <w:spacing w:val="1"/>
                <w:sz w:val="22"/>
                <w:szCs w:val="24"/>
              </w:rPr>
              <w:t>s</w:t>
            </w:r>
            <w:r w:rsidRPr="005F584D">
              <w:rPr>
                <w:rFonts w:eastAsia="Arial" w:cstheme="minorHAnsi"/>
                <w:color w:val="FFFFFF" w:themeColor="background1"/>
                <w:spacing w:val="-1"/>
                <w:sz w:val="22"/>
                <w:szCs w:val="24"/>
              </w:rPr>
              <w:t>t</w:t>
            </w:r>
            <w:r w:rsidRPr="005F584D">
              <w:rPr>
                <w:rFonts w:eastAsia="Arial" w:cstheme="minorHAnsi"/>
                <w:color w:val="FFFFFF" w:themeColor="background1"/>
                <w:sz w:val="22"/>
                <w:szCs w:val="24"/>
              </w:rPr>
              <w:t>r</w:t>
            </w:r>
            <w:r w:rsidRPr="005F584D">
              <w:rPr>
                <w:rFonts w:eastAsia="Arial" w:cstheme="minorHAnsi"/>
                <w:color w:val="FFFFFF" w:themeColor="background1"/>
                <w:spacing w:val="-1"/>
                <w:sz w:val="22"/>
                <w:szCs w:val="24"/>
              </w:rPr>
              <w:t>a</w:t>
            </w:r>
            <w:r w:rsidRPr="005F584D">
              <w:rPr>
                <w:rFonts w:eastAsia="Arial" w:cstheme="minorHAnsi"/>
                <w:color w:val="FFFFFF" w:themeColor="background1"/>
                <w:spacing w:val="1"/>
                <w:sz w:val="22"/>
                <w:szCs w:val="24"/>
              </w:rPr>
              <w:t>l</w:t>
            </w:r>
            <w:r w:rsidRPr="005F584D">
              <w:rPr>
                <w:rFonts w:eastAsia="Arial" w:cstheme="minorHAnsi"/>
                <w:color w:val="FFFFFF" w:themeColor="background1"/>
                <w:sz w:val="22"/>
                <w:szCs w:val="24"/>
              </w:rPr>
              <w:t>i</w:t>
            </w:r>
            <w:r w:rsidRPr="005F584D">
              <w:rPr>
                <w:rFonts w:eastAsia="Arial" w:cstheme="minorHAnsi"/>
                <w:color w:val="FFFFFF" w:themeColor="background1"/>
                <w:spacing w:val="2"/>
                <w:sz w:val="22"/>
                <w:szCs w:val="24"/>
              </w:rPr>
              <w:t>a</w:t>
            </w:r>
            <w:r w:rsidRPr="005F584D">
              <w:rPr>
                <w:rFonts w:eastAsia="Arial" w:cstheme="minorHAnsi"/>
                <w:color w:val="FFFFFF" w:themeColor="background1"/>
                <w:sz w:val="22"/>
                <w:szCs w:val="24"/>
              </w:rPr>
              <w:t>n</w:t>
            </w:r>
            <w:r w:rsidRPr="005F584D">
              <w:rPr>
                <w:rFonts w:ascii="Arial" w:eastAsia="Arial" w:hAnsi="Arial"/>
                <w:color w:val="FFFFFF" w:themeColor="background1"/>
                <w:spacing w:val="33"/>
                <w:sz w:val="22"/>
                <w:szCs w:val="24"/>
              </w:rPr>
              <w:t xml:space="preserve"> </w:t>
            </w:r>
            <w:r w:rsidRPr="005F584D">
              <w:rPr>
                <w:rFonts w:ascii="Arial" w:eastAsia="Arial" w:hAnsi="Arial"/>
                <w:color w:val="FFFFFF" w:themeColor="background1"/>
                <w:spacing w:val="2"/>
                <w:sz w:val="22"/>
                <w:szCs w:val="24"/>
              </w:rPr>
              <w:t>C</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32"/>
                <w:sz w:val="22"/>
                <w:szCs w:val="24"/>
              </w:rPr>
              <w:t xml:space="preserve"> </w:t>
            </w:r>
            <w:r w:rsidRPr="005F584D">
              <w:rPr>
                <w:rFonts w:ascii="Arial" w:eastAsia="Arial" w:hAnsi="Arial"/>
                <w:color w:val="FFFFFF" w:themeColor="background1"/>
                <w:sz w:val="22"/>
                <w:szCs w:val="24"/>
              </w:rPr>
              <w:t>C</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un</w:t>
            </w:r>
            <w:r w:rsidRPr="005F584D">
              <w:rPr>
                <w:rFonts w:ascii="Arial" w:eastAsia="Arial" w:hAnsi="Arial"/>
                <w:color w:val="FFFFFF" w:themeColor="background1"/>
                <w:spacing w:val="3"/>
                <w:sz w:val="22"/>
                <w:szCs w:val="24"/>
              </w:rPr>
              <w:t>c</w:t>
            </w:r>
            <w:r w:rsidRPr="005F584D">
              <w:rPr>
                <w:rFonts w:ascii="Arial" w:eastAsia="Arial" w:hAnsi="Arial"/>
                <w:color w:val="FFFFFF" w:themeColor="background1"/>
                <w:sz w:val="22"/>
                <w:szCs w:val="24"/>
              </w:rPr>
              <w:t>il</w:t>
            </w:r>
            <w:r w:rsidRPr="005F584D">
              <w:rPr>
                <w:rFonts w:ascii="Arial" w:eastAsia="Arial" w:hAnsi="Arial"/>
                <w:color w:val="FFFFFF" w:themeColor="background1"/>
                <w:spacing w:val="32"/>
                <w:sz w:val="22"/>
                <w:szCs w:val="24"/>
              </w:rPr>
              <w:t xml:space="preserve"> </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2"/>
                <w:sz w:val="22"/>
                <w:szCs w:val="24"/>
              </w:rPr>
              <w:t>C</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32"/>
                <w:sz w:val="22"/>
                <w:szCs w:val="24"/>
              </w:rPr>
              <w:t xml:space="preserve"> </w:t>
            </w:r>
            <w:r w:rsidRPr="005F584D">
              <w:rPr>
                <w:rFonts w:ascii="Arial" w:eastAsia="Arial" w:hAnsi="Arial"/>
                <w:color w:val="FFFFFF" w:themeColor="background1"/>
                <w:sz w:val="22"/>
                <w:szCs w:val="24"/>
              </w:rPr>
              <w:t>C</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un</w:t>
            </w:r>
            <w:r w:rsidRPr="005F584D">
              <w:rPr>
                <w:rFonts w:ascii="Arial" w:eastAsia="Arial" w:hAnsi="Arial"/>
                <w:color w:val="FFFFFF" w:themeColor="background1"/>
                <w:spacing w:val="1"/>
                <w:sz w:val="22"/>
                <w:szCs w:val="24"/>
              </w:rPr>
              <w:t>ci</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34"/>
                <w:sz w:val="22"/>
                <w:szCs w:val="24"/>
              </w:rPr>
              <w:t xml:space="preserve"> </w:t>
            </w:r>
            <w:r w:rsidRPr="005F584D">
              <w:rPr>
                <w:rFonts w:ascii="Arial" w:eastAsia="Arial" w:hAnsi="Arial"/>
                <w:color w:val="FFFFFF" w:themeColor="background1"/>
                <w:spacing w:val="-1"/>
                <w:sz w:val="22"/>
                <w:szCs w:val="24"/>
              </w:rPr>
              <w:t>ha</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34"/>
                <w:sz w:val="22"/>
                <w:szCs w:val="24"/>
              </w:rPr>
              <w:t xml:space="preserve"> </w:t>
            </w:r>
            <w:r w:rsidRPr="005F584D">
              <w:rPr>
                <w:rFonts w:ascii="Arial" w:eastAsia="Arial" w:hAnsi="Arial"/>
                <w:color w:val="FFFFFF" w:themeColor="background1"/>
                <w:spacing w:val="2"/>
                <w:sz w:val="22"/>
                <w:szCs w:val="24"/>
              </w:rPr>
              <w:t>$</w:t>
            </w:r>
            <w:r w:rsidRPr="005F584D">
              <w:rPr>
                <w:rFonts w:ascii="Arial" w:eastAsia="Arial" w:hAnsi="Arial"/>
                <w:color w:val="FFFFFF" w:themeColor="background1"/>
                <w:spacing w:val="-1"/>
                <w:sz w:val="22"/>
                <w:szCs w:val="24"/>
              </w:rPr>
              <w:t>4</w:t>
            </w:r>
            <w:r w:rsidRPr="005F584D">
              <w:rPr>
                <w:rFonts w:ascii="Arial" w:eastAsia="Arial" w:hAnsi="Arial"/>
                <w:color w:val="FFFFFF" w:themeColor="background1"/>
                <w:spacing w:val="2"/>
                <w:sz w:val="22"/>
                <w:szCs w:val="24"/>
              </w:rPr>
              <w:t>0</w:t>
            </w:r>
            <w:r w:rsidRPr="005F584D">
              <w:rPr>
                <w:rFonts w:ascii="Arial" w:eastAsia="Arial" w:hAnsi="Arial"/>
                <w:color w:val="FFFFFF" w:themeColor="background1"/>
                <w:spacing w:val="-1"/>
                <w:sz w:val="22"/>
                <w:szCs w:val="24"/>
              </w:rPr>
              <w:t>0,0</w:t>
            </w:r>
            <w:r w:rsidRPr="005F584D">
              <w:rPr>
                <w:rFonts w:ascii="Arial" w:eastAsia="Arial" w:hAnsi="Arial"/>
                <w:color w:val="FFFFFF" w:themeColor="background1"/>
                <w:spacing w:val="2"/>
                <w:sz w:val="22"/>
                <w:szCs w:val="24"/>
              </w:rPr>
              <w:t>0</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35"/>
                <w:sz w:val="22"/>
                <w:szCs w:val="24"/>
              </w:rPr>
              <w:t xml:space="preserve"> </w:t>
            </w:r>
            <w:r w:rsidRPr="005F584D">
              <w:rPr>
                <w:rFonts w:ascii="Arial" w:eastAsia="Arial" w:hAnsi="Arial"/>
                <w:color w:val="FFFFFF" w:themeColor="background1"/>
                <w:spacing w:val="-3"/>
                <w:sz w:val="22"/>
                <w:szCs w:val="24"/>
              </w:rPr>
              <w:t>w</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h</w:t>
            </w:r>
            <w:r w:rsidRPr="005F584D">
              <w:rPr>
                <w:rFonts w:ascii="Arial" w:eastAsia="Arial" w:hAnsi="Arial"/>
                <w:color w:val="FFFFFF" w:themeColor="background1"/>
                <w:spacing w:val="33"/>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f</w:t>
            </w:r>
            <w:r w:rsidRPr="005F584D">
              <w:rPr>
                <w:rFonts w:ascii="Arial" w:eastAsia="Arial" w:hAnsi="Arial"/>
                <w:color w:val="FFFFFF" w:themeColor="background1"/>
                <w:spacing w:val="35"/>
                <w:sz w:val="22"/>
                <w:szCs w:val="24"/>
              </w:rPr>
              <w:t xml:space="preserve"> </w:t>
            </w:r>
            <w:r w:rsidRPr="005F584D">
              <w:rPr>
                <w:rFonts w:ascii="Arial" w:eastAsia="Arial" w:hAnsi="Arial"/>
                <w:color w:val="FFFFFF" w:themeColor="background1"/>
                <w:spacing w:val="-1"/>
                <w:sz w:val="22"/>
                <w:szCs w:val="24"/>
              </w:rPr>
              <w:t>g</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33"/>
                <w:sz w:val="22"/>
                <w:szCs w:val="24"/>
              </w:rPr>
              <w:t xml:space="preserve"> </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35"/>
                <w:sz w:val="22"/>
                <w:szCs w:val="24"/>
              </w:rPr>
              <w:t xml:space="preserve"> </w:t>
            </w:r>
            <w:r w:rsidRPr="005F584D">
              <w:rPr>
                <w:rFonts w:ascii="Arial" w:eastAsia="Arial" w:hAnsi="Arial"/>
                <w:color w:val="FFFFFF" w:themeColor="background1"/>
                <w:spacing w:val="-1"/>
                <w:sz w:val="22"/>
                <w:szCs w:val="24"/>
              </w:rPr>
              <w:t>han</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35"/>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35"/>
                <w:sz w:val="22"/>
                <w:szCs w:val="24"/>
              </w:rPr>
              <w:t xml:space="preserve"> </w:t>
            </w:r>
            <w:r w:rsidRPr="005F584D">
              <w:rPr>
                <w:rFonts w:ascii="Arial" w:eastAsia="Arial" w:hAnsi="Arial"/>
                <w:color w:val="FFFFFF" w:themeColor="background1"/>
                <w:sz w:val="22"/>
                <w:szCs w:val="24"/>
              </w:rPr>
              <w:t>1</w:t>
            </w:r>
            <w:r w:rsidRPr="005F584D">
              <w:rPr>
                <w:rFonts w:ascii="Arial" w:eastAsia="Arial" w:hAnsi="Arial"/>
                <w:color w:val="FFFFFF" w:themeColor="background1"/>
                <w:spacing w:val="33"/>
                <w:sz w:val="22"/>
                <w:szCs w:val="24"/>
              </w:rPr>
              <w:t xml:space="preserve"> </w:t>
            </w:r>
            <w:r w:rsidRPr="005F584D">
              <w:rPr>
                <w:rFonts w:ascii="Arial" w:eastAsia="Arial" w:hAnsi="Arial"/>
                <w:color w:val="FFFFFF" w:themeColor="background1"/>
                <w:spacing w:val="1"/>
                <w:sz w:val="22"/>
                <w:szCs w:val="24"/>
              </w:rPr>
              <w:t>J</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pacing w:val="-1"/>
                <w:sz w:val="22"/>
                <w:szCs w:val="24"/>
              </w:rPr>
              <w:t>nua</w:t>
            </w:r>
            <w:r w:rsidRPr="005F584D">
              <w:rPr>
                <w:rFonts w:ascii="Arial" w:eastAsia="Arial" w:hAnsi="Arial"/>
                <w:color w:val="FFFFFF" w:themeColor="background1"/>
                <w:spacing w:val="5"/>
                <w:sz w:val="22"/>
                <w:szCs w:val="24"/>
              </w:rPr>
              <w:t>r</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32"/>
                <w:sz w:val="22"/>
                <w:szCs w:val="24"/>
              </w:rPr>
              <w:t xml:space="preserve"> </w:t>
            </w:r>
            <w:r w:rsidRPr="005F584D">
              <w:rPr>
                <w:rFonts w:ascii="Arial" w:eastAsia="Arial" w:hAnsi="Arial"/>
                <w:color w:val="FFFFFF" w:themeColor="background1"/>
                <w:spacing w:val="-1"/>
                <w:sz w:val="22"/>
                <w:szCs w:val="24"/>
              </w:rPr>
              <w:t>20</w:t>
            </w:r>
            <w:r w:rsidRPr="005F584D">
              <w:rPr>
                <w:rFonts w:ascii="Arial" w:eastAsia="Arial" w:hAnsi="Arial"/>
                <w:color w:val="FFFFFF" w:themeColor="background1"/>
                <w:spacing w:val="2"/>
                <w:sz w:val="22"/>
                <w:szCs w:val="24"/>
              </w:rPr>
              <w:t>1</w:t>
            </w:r>
            <w:r w:rsidRPr="005F584D">
              <w:rPr>
                <w:rFonts w:ascii="Arial" w:eastAsia="Arial" w:hAnsi="Arial"/>
                <w:color w:val="FFFFFF" w:themeColor="background1"/>
                <w:spacing w:val="-1"/>
                <w:sz w:val="22"/>
                <w:szCs w:val="24"/>
              </w:rPr>
              <w:t>1</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35"/>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33"/>
                <w:sz w:val="22"/>
                <w:szCs w:val="24"/>
              </w:rPr>
              <w:t xml:space="preserve"> </w:t>
            </w:r>
            <w:r w:rsidRPr="005F584D">
              <w:rPr>
                <w:rFonts w:ascii="Arial" w:eastAsia="Arial" w:hAnsi="Arial"/>
                <w:color w:val="FFFFFF" w:themeColor="background1"/>
                <w:spacing w:val="-1"/>
                <w:sz w:val="22"/>
                <w:szCs w:val="24"/>
              </w:rPr>
              <w:t>1</w:t>
            </w:r>
            <w:r w:rsidRPr="005F584D">
              <w:rPr>
                <w:rFonts w:ascii="Arial" w:eastAsia="Arial" w:hAnsi="Arial"/>
                <w:color w:val="FFFFFF" w:themeColor="background1"/>
                <w:sz w:val="22"/>
                <w:szCs w:val="24"/>
              </w:rPr>
              <w:t>5</w:t>
            </w:r>
            <w:r w:rsidRPr="005F584D">
              <w:rPr>
                <w:rFonts w:ascii="Arial" w:eastAsia="Arial" w:hAnsi="Arial"/>
                <w:color w:val="FFFFFF" w:themeColor="background1"/>
                <w:w w:val="99"/>
                <w:sz w:val="22"/>
                <w:szCs w:val="24"/>
              </w:rPr>
              <w:t xml:space="preserve"> </w:t>
            </w:r>
            <w:r w:rsidRPr="005F584D">
              <w:rPr>
                <w:rFonts w:ascii="Arial" w:eastAsia="Arial" w:hAnsi="Arial"/>
                <w:color w:val="FFFFFF" w:themeColor="background1"/>
                <w:spacing w:val="1"/>
                <w:sz w:val="22"/>
                <w:szCs w:val="24"/>
              </w:rPr>
              <w:t>J</w:t>
            </w:r>
            <w:r w:rsidRPr="005F584D">
              <w:rPr>
                <w:rFonts w:ascii="Arial" w:eastAsia="Arial" w:hAnsi="Arial"/>
                <w:color w:val="FFFFFF" w:themeColor="background1"/>
                <w:spacing w:val="-1"/>
                <w:sz w:val="22"/>
                <w:szCs w:val="24"/>
              </w:rPr>
              <w:t>anua</w:t>
            </w:r>
            <w:r w:rsidRPr="005F584D">
              <w:rPr>
                <w:rFonts w:ascii="Arial" w:eastAsia="Arial" w:hAnsi="Arial"/>
                <w:color w:val="FFFFFF" w:themeColor="background1"/>
                <w:spacing w:val="3"/>
                <w:sz w:val="22"/>
                <w:szCs w:val="24"/>
              </w:rPr>
              <w:t>r</w:t>
            </w:r>
            <w:r w:rsidRPr="005F584D">
              <w:rPr>
                <w:rFonts w:ascii="Arial" w:eastAsia="Arial" w:hAnsi="Arial"/>
                <w:color w:val="FFFFFF" w:themeColor="background1"/>
                <w:sz w:val="22"/>
                <w:szCs w:val="24"/>
              </w:rPr>
              <w:t xml:space="preserve">y </w:t>
            </w:r>
            <w:r w:rsidRPr="005F584D">
              <w:rPr>
                <w:rFonts w:ascii="Arial" w:eastAsia="Arial" w:hAnsi="Arial"/>
                <w:color w:val="FFFFFF" w:themeColor="background1"/>
                <w:spacing w:val="-1"/>
                <w:sz w:val="22"/>
                <w:szCs w:val="24"/>
              </w:rPr>
              <w:t>2</w:t>
            </w:r>
            <w:r w:rsidRPr="005F584D">
              <w:rPr>
                <w:rFonts w:ascii="Arial" w:eastAsia="Arial" w:hAnsi="Arial"/>
                <w:color w:val="FFFFFF" w:themeColor="background1"/>
                <w:spacing w:val="2"/>
                <w:sz w:val="22"/>
                <w:szCs w:val="24"/>
              </w:rPr>
              <w:t>0</w:t>
            </w:r>
            <w:r w:rsidRPr="005F584D">
              <w:rPr>
                <w:rFonts w:ascii="Arial" w:eastAsia="Arial" w:hAnsi="Arial"/>
                <w:color w:val="FFFFFF" w:themeColor="background1"/>
                <w:spacing w:val="-1"/>
                <w:sz w:val="22"/>
                <w:szCs w:val="24"/>
              </w:rPr>
              <w:t>11</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z w:val="22"/>
                <w:szCs w:val="24"/>
              </w:rPr>
              <w:t>C</w:t>
            </w:r>
            <w:r w:rsidRPr="005F584D">
              <w:rPr>
                <w:rFonts w:ascii="Arial" w:eastAsia="Arial" w:hAnsi="Arial"/>
                <w:color w:val="FFFFFF" w:themeColor="background1"/>
                <w:spacing w:val="1"/>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y C</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2"/>
                <w:sz w:val="22"/>
                <w:szCs w:val="24"/>
              </w:rPr>
              <w:t>u</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 xml:space="preserve">il </w:t>
            </w:r>
            <w:r w:rsidRPr="005F584D">
              <w:rPr>
                <w:rFonts w:ascii="Arial" w:eastAsia="Arial" w:hAnsi="Arial"/>
                <w:color w:val="FFFFFF" w:themeColor="background1"/>
                <w:spacing w:val="-1"/>
                <w:sz w:val="22"/>
                <w:szCs w:val="24"/>
              </w:rPr>
              <w:t>pu</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1"/>
                <w:sz w:val="22"/>
                <w:szCs w:val="24"/>
              </w:rPr>
              <w:t>ha</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pacing w:val="2"/>
                <w:sz w:val="22"/>
                <w:szCs w:val="24"/>
              </w:rPr>
              <w:t>d</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z w:val="22"/>
                <w:szCs w:val="24"/>
              </w:rPr>
              <w:t xml:space="preserve">l </w:t>
            </w:r>
            <w:r w:rsidRPr="005F584D">
              <w:rPr>
                <w:rFonts w:ascii="Arial" w:eastAsia="Arial" w:hAnsi="Arial"/>
                <w:color w:val="FFFFFF" w:themeColor="background1"/>
                <w:spacing w:val="-1"/>
                <w:sz w:val="22"/>
                <w:szCs w:val="24"/>
              </w:rPr>
              <w:t>$</w:t>
            </w:r>
            <w:r w:rsidRPr="005F584D">
              <w:rPr>
                <w:rFonts w:ascii="Arial" w:eastAsia="Arial" w:hAnsi="Arial"/>
                <w:color w:val="FFFFFF" w:themeColor="background1"/>
                <w:spacing w:val="2"/>
                <w:sz w:val="22"/>
                <w:szCs w:val="24"/>
              </w:rPr>
              <w:t>2</w:t>
            </w:r>
            <w:r w:rsidRPr="005F584D">
              <w:rPr>
                <w:rFonts w:ascii="Arial" w:eastAsia="Arial" w:hAnsi="Arial"/>
                <w:color w:val="FFFFFF" w:themeColor="background1"/>
                <w:spacing w:val="-1"/>
                <w:sz w:val="22"/>
                <w:szCs w:val="24"/>
              </w:rPr>
              <w:t>00</w:t>
            </w:r>
            <w:r w:rsidRPr="005F584D">
              <w:rPr>
                <w:rFonts w:ascii="Arial" w:eastAsia="Arial" w:hAnsi="Arial"/>
                <w:color w:val="FFFFFF" w:themeColor="background1"/>
                <w:spacing w:val="2"/>
                <w:sz w:val="22"/>
                <w:szCs w:val="24"/>
              </w:rPr>
              <w:t>,</w:t>
            </w:r>
            <w:r w:rsidRPr="005F584D">
              <w:rPr>
                <w:rFonts w:ascii="Arial" w:eastAsia="Arial" w:hAnsi="Arial"/>
                <w:color w:val="FFFFFF" w:themeColor="background1"/>
                <w:spacing w:val="-1"/>
                <w:sz w:val="22"/>
                <w:szCs w:val="24"/>
              </w:rPr>
              <w:t>00</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f</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g</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3</w:t>
            </w:r>
            <w:r w:rsidRPr="005F584D">
              <w:rPr>
                <w:rFonts w:ascii="Arial" w:eastAsia="Arial" w:hAnsi="Arial"/>
                <w:color w:val="FFFFFF" w:themeColor="background1"/>
                <w:sz w:val="22"/>
                <w:szCs w:val="24"/>
              </w:rPr>
              <w:t>1</w:t>
            </w:r>
            <w:r w:rsidRPr="005F584D">
              <w:rPr>
                <w:rFonts w:ascii="Arial" w:eastAsia="Arial" w:hAnsi="Arial"/>
                <w:color w:val="FFFFFF" w:themeColor="background1"/>
                <w:spacing w:val="1"/>
                <w:sz w:val="22"/>
                <w:szCs w:val="24"/>
              </w:rPr>
              <w:t xml:space="preserve"> J</w:t>
            </w:r>
            <w:r w:rsidRPr="005F584D">
              <w:rPr>
                <w:rFonts w:ascii="Arial" w:eastAsia="Arial" w:hAnsi="Arial"/>
                <w:color w:val="FFFFFF" w:themeColor="background1"/>
                <w:spacing w:val="-1"/>
                <w:sz w:val="22"/>
                <w:szCs w:val="24"/>
              </w:rPr>
              <w:t>anua</w:t>
            </w:r>
            <w:r w:rsidRPr="005F584D">
              <w:rPr>
                <w:rFonts w:ascii="Arial" w:eastAsia="Arial" w:hAnsi="Arial"/>
                <w:color w:val="FFFFFF" w:themeColor="background1"/>
                <w:spacing w:val="5"/>
                <w:sz w:val="22"/>
                <w:szCs w:val="24"/>
              </w:rPr>
              <w:t>r</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2"/>
                <w:sz w:val="22"/>
                <w:szCs w:val="24"/>
              </w:rPr>
              <w:t>2</w:t>
            </w:r>
            <w:r w:rsidRPr="005F584D">
              <w:rPr>
                <w:rFonts w:ascii="Arial" w:eastAsia="Arial" w:hAnsi="Arial"/>
                <w:color w:val="FFFFFF" w:themeColor="background1"/>
                <w:spacing w:val="-1"/>
                <w:sz w:val="22"/>
                <w:szCs w:val="24"/>
              </w:rPr>
              <w:t>01</w:t>
            </w:r>
            <w:r w:rsidRPr="005F584D">
              <w:rPr>
                <w:rFonts w:ascii="Arial" w:eastAsia="Arial" w:hAnsi="Arial"/>
                <w:color w:val="FFFFFF" w:themeColor="background1"/>
                <w:spacing w:val="2"/>
                <w:sz w:val="22"/>
                <w:szCs w:val="24"/>
              </w:rPr>
              <w:t>1</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1"/>
                <w:sz w:val="22"/>
                <w:szCs w:val="24"/>
              </w:rPr>
              <w:t xml:space="preserve"> t</w:t>
            </w:r>
            <w:r w:rsidRPr="005F584D">
              <w:rPr>
                <w:rFonts w:ascii="Arial" w:eastAsia="Arial" w:hAnsi="Arial"/>
                <w:color w:val="FFFFFF" w:themeColor="background1"/>
                <w:spacing w:val="2"/>
                <w:sz w:val="22"/>
                <w:szCs w:val="24"/>
              </w:rPr>
              <w: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2"/>
                <w:sz w:val="22"/>
                <w:szCs w:val="24"/>
              </w:rPr>
              <w:t>C</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y C</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un</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pacing w:val="-1"/>
                <w:sz w:val="22"/>
                <w:szCs w:val="24"/>
              </w:rPr>
              <w:t>’</w:t>
            </w:r>
            <w:r w:rsidRPr="005F584D">
              <w:rPr>
                <w:rFonts w:ascii="Arial" w:eastAsia="Arial" w:hAnsi="Arial"/>
                <w:color w:val="FFFFFF" w:themeColor="background1"/>
                <w:sz w:val="22"/>
                <w:szCs w:val="24"/>
              </w:rPr>
              <w:t>s</w:t>
            </w:r>
            <w:r w:rsidRPr="005F584D">
              <w:rPr>
                <w:rFonts w:ascii="Arial" w:eastAsia="Arial" w:hAnsi="Arial"/>
                <w:color w:val="FFFFFF" w:themeColor="background1"/>
                <w:w w:val="99"/>
                <w:sz w:val="22"/>
                <w:szCs w:val="24"/>
              </w:rPr>
              <w:t xml:space="preserve"> </w:t>
            </w:r>
            <w:r w:rsidRPr="005F584D">
              <w:rPr>
                <w:rFonts w:ascii="Arial" w:eastAsia="Arial" w:hAnsi="Arial"/>
                <w:color w:val="FFFFFF" w:themeColor="background1"/>
                <w:sz w:val="22"/>
                <w:szCs w:val="24"/>
              </w:rPr>
              <w:t>w</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eh</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u</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z w:val="22"/>
                <w:szCs w:val="24"/>
              </w:rPr>
              <w:t xml:space="preserve">e </w:t>
            </w:r>
            <w:r w:rsidRPr="005F584D">
              <w:rPr>
                <w:rFonts w:ascii="Arial" w:eastAsia="Arial" w:hAnsi="Arial"/>
                <w:color w:val="FFFFFF" w:themeColor="background1"/>
                <w:spacing w:val="-3"/>
                <w:sz w:val="22"/>
                <w:szCs w:val="24"/>
              </w:rPr>
              <w:t>w</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2"/>
                <w:sz w:val="22"/>
                <w:szCs w:val="24"/>
              </w:rPr>
              <w:t>f</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od</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2"/>
                <w:sz w:val="22"/>
                <w:szCs w:val="24"/>
              </w:rPr>
              <w:t>b</w:t>
            </w:r>
            <w:r w:rsidRPr="005F584D">
              <w:rPr>
                <w:rFonts w:ascii="Arial" w:eastAsia="Arial" w:hAnsi="Arial"/>
                <w:color w:val="FFFFFF" w:themeColor="background1"/>
                <w:spacing w:val="-1"/>
                <w:sz w:val="22"/>
                <w:szCs w:val="24"/>
              </w:rPr>
              <w:t>u</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2"/>
                <w:sz w:val="22"/>
                <w:szCs w:val="24"/>
              </w:rPr>
              <w:t>$</w:t>
            </w:r>
            <w:r w:rsidRPr="005F584D">
              <w:rPr>
                <w:rFonts w:ascii="Arial" w:eastAsia="Arial" w:hAnsi="Arial"/>
                <w:color w:val="FFFFFF" w:themeColor="background1"/>
                <w:spacing w:val="-1"/>
                <w:sz w:val="22"/>
                <w:szCs w:val="24"/>
              </w:rPr>
              <w:t>15</w:t>
            </w:r>
            <w:r w:rsidRPr="005F584D">
              <w:rPr>
                <w:rFonts w:ascii="Arial" w:eastAsia="Arial" w:hAnsi="Arial"/>
                <w:color w:val="FFFFFF" w:themeColor="background1"/>
                <w:spacing w:val="2"/>
                <w:sz w:val="22"/>
                <w:szCs w:val="24"/>
              </w:rPr>
              <w:t>,</w:t>
            </w:r>
            <w:r w:rsidRPr="005F584D">
              <w:rPr>
                <w:rFonts w:ascii="Arial" w:eastAsia="Arial" w:hAnsi="Arial"/>
                <w:color w:val="FFFFFF" w:themeColor="background1"/>
                <w:spacing w:val="-1"/>
                <w:sz w:val="22"/>
                <w:szCs w:val="24"/>
              </w:rPr>
              <w:t>00</w:t>
            </w:r>
            <w:r w:rsidRPr="005F584D">
              <w:rPr>
                <w:rFonts w:ascii="Arial" w:eastAsia="Arial" w:hAnsi="Arial"/>
                <w:color w:val="FFFFFF" w:themeColor="background1"/>
                <w:sz w:val="22"/>
                <w:szCs w:val="24"/>
              </w:rPr>
              <w:t>0 w</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 xml:space="preserve">h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 xml:space="preserve">f </w:t>
            </w:r>
            <w:r w:rsidRPr="005F584D">
              <w:rPr>
                <w:rFonts w:ascii="Arial" w:eastAsia="Arial" w:hAnsi="Arial"/>
                <w:color w:val="FFFFFF" w:themeColor="background1"/>
                <w:spacing w:val="-1"/>
                <w:sz w:val="22"/>
                <w:szCs w:val="24"/>
              </w:rPr>
              <w:t>g</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3"/>
                <w:sz w:val="22"/>
                <w:szCs w:val="24"/>
              </w:rPr>
              <w:t>w</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s r</w:t>
            </w:r>
            <w:r w:rsidRPr="005F584D">
              <w:rPr>
                <w:rFonts w:ascii="Arial" w:eastAsia="Arial" w:hAnsi="Arial"/>
                <w:color w:val="FFFFFF" w:themeColor="background1"/>
                <w:spacing w:val="2"/>
                <w:sz w:val="22"/>
                <w:szCs w:val="24"/>
              </w:rPr>
              <w:t>u</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z w:val="22"/>
                <w:szCs w:val="24"/>
              </w:rPr>
              <w:t>d wi</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z w:val="22"/>
                <w:szCs w:val="24"/>
              </w:rPr>
              <w:t>o l</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nge</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b</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pacing w:val="-1"/>
                <w:sz w:val="22"/>
                <w:szCs w:val="24"/>
              </w:rPr>
              <w:t>b</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 xml:space="preserve">o </w:t>
            </w:r>
            <w:r w:rsidRPr="005F584D">
              <w:rPr>
                <w:rFonts w:ascii="Arial" w:eastAsia="Arial" w:hAnsi="Arial"/>
                <w:color w:val="FFFFFF" w:themeColor="background1"/>
                <w:spacing w:val="-1"/>
                <w:sz w:val="22"/>
                <w:szCs w:val="24"/>
              </w:rPr>
              <w:t>b</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1"/>
                <w:sz w:val="22"/>
                <w:szCs w:val="24"/>
              </w:rPr>
              <w:t xml:space="preserve"> </w:t>
            </w:r>
            <w:r w:rsidRPr="005F584D">
              <w:rPr>
                <w:rFonts w:ascii="Arial" w:eastAsia="Arial" w:hAnsi="Arial"/>
                <w:color w:val="FFFFFF" w:themeColor="background1"/>
                <w:spacing w:val="-1"/>
                <w:sz w:val="22"/>
                <w:szCs w:val="24"/>
              </w:rPr>
              <w:t>u</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d in</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2"/>
                <w:sz w:val="22"/>
                <w:szCs w:val="24"/>
              </w:rPr>
              <w:t>oa</w:t>
            </w:r>
            <w:r w:rsidRPr="005F584D">
              <w:rPr>
                <w:rFonts w:ascii="Arial" w:eastAsia="Arial" w:hAnsi="Arial"/>
                <w:color w:val="FFFFFF" w:themeColor="background1"/>
                <w:sz w:val="22"/>
                <w:szCs w:val="24"/>
              </w:rPr>
              <w:t>d</w:t>
            </w:r>
            <w:r w:rsidRPr="005F584D">
              <w:rPr>
                <w:rFonts w:ascii="Arial" w:eastAsia="Arial" w:hAnsi="Arial"/>
                <w:color w:val="FFFFFF" w:themeColor="background1"/>
                <w:w w:val="99"/>
                <w:sz w:val="22"/>
                <w:szCs w:val="24"/>
              </w:rPr>
              <w:t xml:space="preserve"> </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1"/>
                <w:sz w:val="22"/>
                <w:szCs w:val="24"/>
              </w:rPr>
              <w:t>on</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u</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4"/>
                <w:sz w:val="22"/>
                <w:szCs w:val="24"/>
              </w:rPr>
              <w:t>m</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nte</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pacing w:val="-1"/>
                <w:sz w:val="22"/>
                <w:szCs w:val="24"/>
              </w:rPr>
              <w:t>an</w:t>
            </w:r>
            <w:r w:rsidRPr="005F584D">
              <w:rPr>
                <w:rFonts w:ascii="Arial" w:eastAsia="Arial" w:hAnsi="Arial"/>
                <w:color w:val="FFFFFF" w:themeColor="background1"/>
                <w:spacing w:val="3"/>
                <w:sz w:val="22"/>
                <w:szCs w:val="24"/>
              </w:rPr>
              <w:t>c</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3"/>
                <w:sz w:val="22"/>
                <w:szCs w:val="24"/>
              </w:rPr>
              <w:t>T</w:t>
            </w:r>
            <w:r w:rsidRPr="005F584D">
              <w:rPr>
                <w:rFonts w:ascii="Arial" w:eastAsia="Arial" w:hAnsi="Arial"/>
                <w:color w:val="FFFFFF" w:themeColor="background1"/>
                <w:spacing w:val="-1"/>
                <w:sz w:val="22"/>
                <w:szCs w:val="24"/>
              </w:rPr>
              <w: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pacing w:val="-1"/>
                <w:sz w:val="22"/>
                <w:szCs w:val="24"/>
              </w:rPr>
              <w:t>da</w:t>
            </w:r>
            <w:r w:rsidRPr="005F584D">
              <w:rPr>
                <w:rFonts w:ascii="Arial" w:eastAsia="Arial" w:hAnsi="Arial"/>
                <w:color w:val="FFFFFF" w:themeColor="background1"/>
                <w:spacing w:val="4"/>
                <w:sz w:val="22"/>
                <w:szCs w:val="24"/>
              </w:rPr>
              <w:t>m</w:t>
            </w:r>
            <w:r w:rsidRPr="005F584D">
              <w:rPr>
                <w:rFonts w:ascii="Arial" w:eastAsia="Arial" w:hAnsi="Arial"/>
                <w:color w:val="FFFFFF" w:themeColor="background1"/>
                <w:spacing w:val="-1"/>
                <w:sz w:val="22"/>
                <w:szCs w:val="24"/>
              </w:rPr>
              <w:t>age</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1"/>
                <w:sz w:val="22"/>
                <w:szCs w:val="24"/>
              </w:rPr>
              <w:t>en</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3"/>
                <w:sz w:val="22"/>
                <w:szCs w:val="24"/>
              </w:rPr>
              <w:t>r</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z w:val="22"/>
                <w:szCs w:val="24"/>
              </w:rPr>
              <w:t>wi</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2"/>
                <w:sz w:val="22"/>
                <w:szCs w:val="24"/>
              </w:rPr>
              <w:t>b</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pacing w:val="2"/>
                <w:sz w:val="22"/>
                <w:szCs w:val="24"/>
              </w:rPr>
              <w:t>d</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po</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f</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2"/>
                <w:sz w:val="22"/>
                <w:szCs w:val="24"/>
              </w:rPr>
              <w:t>f</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z w:val="22"/>
                <w:szCs w:val="24"/>
              </w:rPr>
              <w:t>o</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1"/>
                <w:sz w:val="22"/>
                <w:szCs w:val="24"/>
              </w:rPr>
              <w:t>on</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d</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at</w:t>
            </w:r>
            <w:r w:rsidRPr="005F584D">
              <w:rPr>
                <w:rFonts w:ascii="Arial" w:eastAsia="Arial" w:hAnsi="Arial"/>
                <w:color w:val="FFFFFF" w:themeColor="background1"/>
                <w:spacing w:val="1"/>
                <w:sz w:val="22"/>
                <w:szCs w:val="24"/>
              </w:rPr>
              <w:t>i</w:t>
            </w:r>
            <w:r w:rsidRPr="005F584D">
              <w:rPr>
                <w:rFonts w:ascii="Arial" w:eastAsia="Arial" w:hAnsi="Arial"/>
                <w:color w:val="FFFFFF" w:themeColor="background1"/>
                <w:spacing w:val="-1"/>
                <w:sz w:val="22"/>
                <w:szCs w:val="24"/>
              </w:rPr>
              <w:t>on</w:t>
            </w:r>
            <w:r w:rsidRPr="005F584D">
              <w:rPr>
                <w:rFonts w:ascii="Arial" w:eastAsia="Arial" w:hAnsi="Arial"/>
                <w:color w:val="FFFFFF" w:themeColor="background1"/>
                <w:sz w:val="22"/>
                <w:szCs w:val="24"/>
              </w:rPr>
              <w:t>.</w:t>
            </w:r>
          </w:p>
          <w:p w14:paraId="02DF8C51" w14:textId="77777777" w:rsidR="001C167C" w:rsidRPr="005F584D" w:rsidRDefault="001C167C" w:rsidP="001C167C">
            <w:pPr>
              <w:pStyle w:val="HighlightBoxText"/>
              <w:ind w:left="283" w:right="425"/>
              <w:rPr>
                <w:rFonts w:ascii="Arial" w:eastAsia="Arial" w:hAnsi="Arial"/>
                <w:color w:val="FFFFFF" w:themeColor="background1"/>
                <w:sz w:val="22"/>
                <w:szCs w:val="24"/>
              </w:rPr>
            </w:pPr>
          </w:p>
          <w:p w14:paraId="02DF8C52" w14:textId="77777777" w:rsidR="001C167C" w:rsidRPr="005F584D" w:rsidRDefault="001C167C" w:rsidP="001C167C">
            <w:pPr>
              <w:pStyle w:val="TableParagraph"/>
              <w:spacing w:before="43"/>
              <w:ind w:left="283" w:right="425"/>
              <w:rPr>
                <w:rFonts w:ascii="Arial" w:eastAsia="Arial" w:hAnsi="Arial" w:cs="Arial"/>
                <w:color w:val="FFFFFF" w:themeColor="background1"/>
                <w:szCs w:val="24"/>
              </w:rPr>
            </w:pPr>
            <w:r w:rsidRPr="005F584D">
              <w:rPr>
                <w:rFonts w:ascii="Arial" w:eastAsia="Arial" w:hAnsi="Arial" w:cs="Arial"/>
                <w:b/>
                <w:bCs/>
                <w:i/>
                <w:color w:val="FFFFFF" w:themeColor="background1"/>
                <w:spacing w:val="-1"/>
                <w:szCs w:val="24"/>
              </w:rPr>
              <w:t>W</w:t>
            </w:r>
            <w:r w:rsidRPr="005F584D">
              <w:rPr>
                <w:rFonts w:ascii="Arial" w:eastAsia="Arial" w:hAnsi="Arial" w:cs="Arial"/>
                <w:b/>
                <w:bCs/>
                <w:i/>
                <w:color w:val="FFFFFF" w:themeColor="background1"/>
                <w:szCs w:val="24"/>
              </w:rPr>
              <w:t>h</w:t>
            </w:r>
            <w:r w:rsidRPr="005F584D">
              <w:rPr>
                <w:rFonts w:ascii="Arial" w:eastAsia="Arial" w:hAnsi="Arial" w:cs="Arial"/>
                <w:b/>
                <w:bCs/>
                <w:i/>
                <w:color w:val="FFFFFF" w:themeColor="background1"/>
                <w:spacing w:val="-1"/>
                <w:szCs w:val="24"/>
              </w:rPr>
              <w:t>a</w:t>
            </w:r>
            <w:r w:rsidRPr="005F584D">
              <w:rPr>
                <w:rFonts w:ascii="Arial" w:eastAsia="Arial" w:hAnsi="Arial" w:cs="Arial"/>
                <w:b/>
                <w:bCs/>
                <w:i/>
                <w:color w:val="FFFFFF" w:themeColor="background1"/>
                <w:szCs w:val="24"/>
              </w:rPr>
              <w:t>t</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pacing w:val="-1"/>
                <w:szCs w:val="24"/>
              </w:rPr>
              <w:t>i</w:t>
            </w:r>
            <w:r w:rsidRPr="005F584D">
              <w:rPr>
                <w:rFonts w:ascii="Arial" w:eastAsia="Arial" w:hAnsi="Arial" w:cs="Arial"/>
                <w:b/>
                <w:bCs/>
                <w:i/>
                <w:color w:val="FFFFFF" w:themeColor="background1"/>
                <w:szCs w:val="24"/>
              </w:rPr>
              <w:t>s</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zCs w:val="24"/>
              </w:rPr>
              <w:t>the</w:t>
            </w:r>
            <w:r w:rsidRPr="005F584D">
              <w:rPr>
                <w:rFonts w:ascii="Arial" w:eastAsia="Arial" w:hAnsi="Arial" w:cs="Arial"/>
                <w:b/>
                <w:bCs/>
                <w:i/>
                <w:color w:val="FFFFFF" w:themeColor="background1"/>
                <w:spacing w:val="-4"/>
                <w:szCs w:val="24"/>
              </w:rPr>
              <w:t xml:space="preserve"> </w:t>
            </w:r>
            <w:r w:rsidRPr="005F584D">
              <w:rPr>
                <w:rFonts w:ascii="Arial" w:eastAsia="Arial" w:hAnsi="Arial" w:cs="Arial"/>
                <w:b/>
                <w:bCs/>
                <w:i/>
                <w:color w:val="FFFFFF" w:themeColor="background1"/>
                <w:spacing w:val="-1"/>
                <w:szCs w:val="24"/>
              </w:rPr>
              <w:t>i</w:t>
            </w:r>
            <w:r w:rsidRPr="005F584D">
              <w:rPr>
                <w:rFonts w:ascii="Arial" w:eastAsia="Arial" w:hAnsi="Arial" w:cs="Arial"/>
                <w:b/>
                <w:bCs/>
                <w:i/>
                <w:color w:val="FFFFFF" w:themeColor="background1"/>
                <w:szCs w:val="24"/>
              </w:rPr>
              <w:t>mp</w:t>
            </w:r>
            <w:r w:rsidRPr="005F584D">
              <w:rPr>
                <w:rFonts w:ascii="Arial" w:eastAsia="Arial" w:hAnsi="Arial" w:cs="Arial"/>
                <w:b/>
                <w:bCs/>
                <w:i/>
                <w:color w:val="FFFFFF" w:themeColor="background1"/>
                <w:spacing w:val="2"/>
                <w:szCs w:val="24"/>
              </w:rPr>
              <w:t>a</w:t>
            </w:r>
            <w:r w:rsidRPr="005F584D">
              <w:rPr>
                <w:rFonts w:ascii="Arial" w:eastAsia="Arial" w:hAnsi="Arial" w:cs="Arial"/>
                <w:b/>
                <w:bCs/>
                <w:i/>
                <w:color w:val="FFFFFF" w:themeColor="background1"/>
                <w:spacing w:val="-1"/>
                <w:szCs w:val="24"/>
              </w:rPr>
              <w:t>c</w:t>
            </w:r>
            <w:r w:rsidRPr="005F584D">
              <w:rPr>
                <w:rFonts w:ascii="Arial" w:eastAsia="Arial" w:hAnsi="Arial" w:cs="Arial"/>
                <w:b/>
                <w:bCs/>
                <w:i/>
                <w:color w:val="FFFFFF" w:themeColor="background1"/>
                <w:szCs w:val="24"/>
              </w:rPr>
              <w:t>t</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zCs w:val="24"/>
              </w:rPr>
              <w:t>on</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zCs w:val="24"/>
              </w:rPr>
              <w:t>the</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zCs w:val="24"/>
              </w:rPr>
              <w:t>C</w:t>
            </w:r>
            <w:r w:rsidRPr="005F584D">
              <w:rPr>
                <w:rFonts w:ascii="Arial" w:eastAsia="Arial" w:hAnsi="Arial" w:cs="Arial"/>
                <w:b/>
                <w:bCs/>
                <w:i/>
                <w:color w:val="FFFFFF" w:themeColor="background1"/>
                <w:spacing w:val="-1"/>
                <w:szCs w:val="24"/>
              </w:rPr>
              <w:t>i</w:t>
            </w:r>
            <w:r w:rsidRPr="005F584D">
              <w:rPr>
                <w:rFonts w:ascii="Arial" w:eastAsia="Arial" w:hAnsi="Arial" w:cs="Arial"/>
                <w:b/>
                <w:bCs/>
                <w:i/>
                <w:color w:val="FFFFFF" w:themeColor="background1"/>
                <w:szCs w:val="24"/>
              </w:rPr>
              <w:t>ty</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zCs w:val="24"/>
              </w:rPr>
              <w:t>Coun</w:t>
            </w:r>
            <w:r w:rsidRPr="005F584D">
              <w:rPr>
                <w:rFonts w:ascii="Arial" w:eastAsia="Arial" w:hAnsi="Arial" w:cs="Arial"/>
                <w:b/>
                <w:bCs/>
                <w:i/>
                <w:color w:val="FFFFFF" w:themeColor="background1"/>
                <w:spacing w:val="-1"/>
                <w:szCs w:val="24"/>
              </w:rPr>
              <w:t>cil</w:t>
            </w:r>
            <w:r w:rsidRPr="005F584D">
              <w:rPr>
                <w:rFonts w:ascii="Arial" w:eastAsia="Arial" w:hAnsi="Arial" w:cs="Arial"/>
                <w:b/>
                <w:bCs/>
                <w:i/>
                <w:color w:val="FFFFFF" w:themeColor="background1"/>
                <w:spacing w:val="2"/>
                <w:szCs w:val="24"/>
              </w:rPr>
              <w:t>’</w:t>
            </w:r>
            <w:r w:rsidRPr="005F584D">
              <w:rPr>
                <w:rFonts w:ascii="Arial" w:eastAsia="Arial" w:hAnsi="Arial" w:cs="Arial"/>
                <w:b/>
                <w:bCs/>
                <w:i/>
                <w:color w:val="FFFFFF" w:themeColor="background1"/>
                <w:szCs w:val="24"/>
              </w:rPr>
              <w:t>s</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zCs w:val="24"/>
              </w:rPr>
              <w:t>f</w:t>
            </w:r>
            <w:r w:rsidRPr="005F584D">
              <w:rPr>
                <w:rFonts w:ascii="Arial" w:eastAsia="Arial" w:hAnsi="Arial" w:cs="Arial"/>
                <w:b/>
                <w:bCs/>
                <w:i/>
                <w:color w:val="FFFFFF" w:themeColor="background1"/>
                <w:spacing w:val="-1"/>
                <w:szCs w:val="24"/>
              </w:rPr>
              <w:t>i</w:t>
            </w:r>
            <w:r w:rsidRPr="005F584D">
              <w:rPr>
                <w:rFonts w:ascii="Arial" w:eastAsia="Arial" w:hAnsi="Arial" w:cs="Arial"/>
                <w:b/>
                <w:bCs/>
                <w:i/>
                <w:color w:val="FFFFFF" w:themeColor="background1"/>
                <w:szCs w:val="24"/>
              </w:rPr>
              <w:t>n</w:t>
            </w:r>
            <w:r w:rsidRPr="005F584D">
              <w:rPr>
                <w:rFonts w:ascii="Arial" w:eastAsia="Arial" w:hAnsi="Arial" w:cs="Arial"/>
                <w:b/>
                <w:bCs/>
                <w:i/>
                <w:color w:val="FFFFFF" w:themeColor="background1"/>
                <w:spacing w:val="-1"/>
                <w:szCs w:val="24"/>
              </w:rPr>
              <w:t>a</w:t>
            </w:r>
            <w:r w:rsidRPr="005F584D">
              <w:rPr>
                <w:rFonts w:ascii="Arial" w:eastAsia="Arial" w:hAnsi="Arial" w:cs="Arial"/>
                <w:b/>
                <w:bCs/>
                <w:i/>
                <w:color w:val="FFFFFF" w:themeColor="background1"/>
                <w:szCs w:val="24"/>
              </w:rPr>
              <w:t>n</w:t>
            </w:r>
            <w:r w:rsidRPr="005F584D">
              <w:rPr>
                <w:rFonts w:ascii="Arial" w:eastAsia="Arial" w:hAnsi="Arial" w:cs="Arial"/>
                <w:b/>
                <w:bCs/>
                <w:i/>
                <w:color w:val="FFFFFF" w:themeColor="background1"/>
                <w:spacing w:val="2"/>
                <w:szCs w:val="24"/>
              </w:rPr>
              <w:t>c</w:t>
            </w:r>
            <w:r w:rsidRPr="005F584D">
              <w:rPr>
                <w:rFonts w:ascii="Arial" w:eastAsia="Arial" w:hAnsi="Arial" w:cs="Arial"/>
                <w:b/>
                <w:bCs/>
                <w:i/>
                <w:color w:val="FFFFFF" w:themeColor="background1"/>
                <w:spacing w:val="-1"/>
                <w:szCs w:val="24"/>
              </w:rPr>
              <w:t>ia</w:t>
            </w:r>
            <w:r w:rsidRPr="005F584D">
              <w:rPr>
                <w:rFonts w:ascii="Arial" w:eastAsia="Arial" w:hAnsi="Arial" w:cs="Arial"/>
                <w:b/>
                <w:bCs/>
                <w:i/>
                <w:color w:val="FFFFFF" w:themeColor="background1"/>
                <w:szCs w:val="24"/>
              </w:rPr>
              <w:t>l</w:t>
            </w:r>
            <w:r w:rsidRPr="005F584D">
              <w:rPr>
                <w:rFonts w:ascii="Arial" w:eastAsia="Arial" w:hAnsi="Arial" w:cs="Arial"/>
                <w:b/>
                <w:bCs/>
                <w:i/>
                <w:color w:val="FFFFFF" w:themeColor="background1"/>
                <w:spacing w:val="-4"/>
                <w:szCs w:val="24"/>
              </w:rPr>
              <w:t xml:space="preserve"> </w:t>
            </w:r>
            <w:r w:rsidRPr="005F584D">
              <w:rPr>
                <w:rFonts w:ascii="Arial" w:eastAsia="Arial" w:hAnsi="Arial" w:cs="Arial"/>
                <w:b/>
                <w:bCs/>
                <w:i/>
                <w:color w:val="FFFFFF" w:themeColor="background1"/>
                <w:spacing w:val="2"/>
                <w:szCs w:val="24"/>
              </w:rPr>
              <w:t>s</w:t>
            </w:r>
            <w:r w:rsidRPr="005F584D">
              <w:rPr>
                <w:rFonts w:ascii="Arial" w:eastAsia="Arial" w:hAnsi="Arial" w:cs="Arial"/>
                <w:b/>
                <w:bCs/>
                <w:i/>
                <w:color w:val="FFFFFF" w:themeColor="background1"/>
                <w:szCs w:val="24"/>
              </w:rPr>
              <w:t>t</w:t>
            </w:r>
            <w:r w:rsidRPr="005F584D">
              <w:rPr>
                <w:rFonts w:ascii="Arial" w:eastAsia="Arial" w:hAnsi="Arial" w:cs="Arial"/>
                <w:b/>
                <w:bCs/>
                <w:i/>
                <w:color w:val="FFFFFF" w:themeColor="background1"/>
                <w:spacing w:val="-1"/>
                <w:szCs w:val="24"/>
              </w:rPr>
              <w:t>a</w:t>
            </w:r>
            <w:r w:rsidRPr="005F584D">
              <w:rPr>
                <w:rFonts w:ascii="Arial" w:eastAsia="Arial" w:hAnsi="Arial" w:cs="Arial"/>
                <w:b/>
                <w:bCs/>
                <w:i/>
                <w:color w:val="FFFFFF" w:themeColor="background1"/>
                <w:szCs w:val="24"/>
              </w:rPr>
              <w:t>t</w:t>
            </w:r>
            <w:r w:rsidRPr="005F584D">
              <w:rPr>
                <w:rFonts w:ascii="Arial" w:eastAsia="Arial" w:hAnsi="Arial" w:cs="Arial"/>
                <w:b/>
                <w:bCs/>
                <w:i/>
                <w:color w:val="FFFFFF" w:themeColor="background1"/>
                <w:spacing w:val="-1"/>
                <w:szCs w:val="24"/>
              </w:rPr>
              <w:t>e</w:t>
            </w:r>
            <w:r w:rsidRPr="005F584D">
              <w:rPr>
                <w:rFonts w:ascii="Arial" w:eastAsia="Arial" w:hAnsi="Arial" w:cs="Arial"/>
                <w:b/>
                <w:bCs/>
                <w:i/>
                <w:color w:val="FFFFFF" w:themeColor="background1"/>
                <w:szCs w:val="24"/>
              </w:rPr>
              <w:t>m</w:t>
            </w:r>
            <w:r w:rsidRPr="005F584D">
              <w:rPr>
                <w:rFonts w:ascii="Arial" w:eastAsia="Arial" w:hAnsi="Arial" w:cs="Arial"/>
                <w:b/>
                <w:bCs/>
                <w:i/>
                <w:color w:val="FFFFFF" w:themeColor="background1"/>
                <w:spacing w:val="-1"/>
                <w:szCs w:val="24"/>
              </w:rPr>
              <w:t>e</w:t>
            </w:r>
            <w:r w:rsidRPr="005F584D">
              <w:rPr>
                <w:rFonts w:ascii="Arial" w:eastAsia="Arial" w:hAnsi="Arial" w:cs="Arial"/>
                <w:b/>
                <w:bCs/>
                <w:i/>
                <w:color w:val="FFFFFF" w:themeColor="background1"/>
                <w:szCs w:val="24"/>
              </w:rPr>
              <w:t>nts</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zCs w:val="24"/>
              </w:rPr>
              <w:t>for</w:t>
            </w:r>
            <w:r w:rsidRPr="005F584D">
              <w:rPr>
                <w:rFonts w:ascii="Arial" w:eastAsia="Arial" w:hAnsi="Arial" w:cs="Arial"/>
                <w:b/>
                <w:bCs/>
                <w:i/>
                <w:color w:val="FFFFFF" w:themeColor="background1"/>
                <w:spacing w:val="-7"/>
                <w:szCs w:val="24"/>
              </w:rPr>
              <w:t xml:space="preserve"> </w:t>
            </w:r>
            <w:r w:rsidRPr="005F584D">
              <w:rPr>
                <w:rFonts w:ascii="Arial" w:eastAsia="Arial" w:hAnsi="Arial" w:cs="Arial"/>
                <w:b/>
                <w:bCs/>
                <w:i/>
                <w:color w:val="FFFFFF" w:themeColor="background1"/>
                <w:szCs w:val="24"/>
              </w:rPr>
              <w:t>the</w:t>
            </w:r>
            <w:r w:rsidRPr="005F584D">
              <w:rPr>
                <w:rFonts w:ascii="Arial" w:eastAsia="Arial" w:hAnsi="Arial" w:cs="Arial"/>
                <w:b/>
                <w:bCs/>
                <w:i/>
                <w:color w:val="FFFFFF" w:themeColor="background1"/>
                <w:spacing w:val="-4"/>
                <w:szCs w:val="24"/>
              </w:rPr>
              <w:t xml:space="preserve"> </w:t>
            </w:r>
            <w:r w:rsidRPr="005F584D">
              <w:rPr>
                <w:rFonts w:ascii="Arial" w:eastAsia="Arial" w:hAnsi="Arial" w:cs="Arial"/>
                <w:b/>
                <w:bCs/>
                <w:i/>
                <w:color w:val="FFFFFF" w:themeColor="background1"/>
                <w:spacing w:val="-1"/>
                <w:szCs w:val="24"/>
              </w:rPr>
              <w:t>ye</w:t>
            </w:r>
            <w:r w:rsidRPr="005F584D">
              <w:rPr>
                <w:rFonts w:ascii="Arial" w:eastAsia="Arial" w:hAnsi="Arial" w:cs="Arial"/>
                <w:b/>
                <w:bCs/>
                <w:i/>
                <w:color w:val="FFFFFF" w:themeColor="background1"/>
                <w:spacing w:val="2"/>
                <w:szCs w:val="24"/>
              </w:rPr>
              <w:t>a</w:t>
            </w:r>
            <w:r w:rsidRPr="005F584D">
              <w:rPr>
                <w:rFonts w:ascii="Arial" w:eastAsia="Arial" w:hAnsi="Arial" w:cs="Arial"/>
                <w:b/>
                <w:bCs/>
                <w:i/>
                <w:color w:val="FFFFFF" w:themeColor="background1"/>
                <w:szCs w:val="24"/>
              </w:rPr>
              <w:t>r</w:t>
            </w:r>
            <w:r w:rsidRPr="005F584D">
              <w:rPr>
                <w:rFonts w:ascii="Arial" w:eastAsia="Arial" w:hAnsi="Arial" w:cs="Arial"/>
                <w:b/>
                <w:bCs/>
                <w:i/>
                <w:color w:val="FFFFFF" w:themeColor="background1"/>
                <w:spacing w:val="-7"/>
                <w:szCs w:val="24"/>
              </w:rPr>
              <w:t xml:space="preserve"> </w:t>
            </w:r>
            <w:r w:rsidRPr="005F584D">
              <w:rPr>
                <w:rFonts w:ascii="Arial" w:eastAsia="Arial" w:hAnsi="Arial" w:cs="Arial"/>
                <w:b/>
                <w:bCs/>
                <w:i/>
                <w:color w:val="FFFFFF" w:themeColor="background1"/>
                <w:spacing w:val="-1"/>
                <w:szCs w:val="24"/>
              </w:rPr>
              <w:t>e</w:t>
            </w:r>
            <w:r w:rsidRPr="005F584D">
              <w:rPr>
                <w:rFonts w:ascii="Arial" w:eastAsia="Arial" w:hAnsi="Arial" w:cs="Arial"/>
                <w:b/>
                <w:bCs/>
                <w:i/>
                <w:color w:val="FFFFFF" w:themeColor="background1"/>
                <w:spacing w:val="3"/>
                <w:szCs w:val="24"/>
              </w:rPr>
              <w:t>n</w:t>
            </w:r>
            <w:r w:rsidRPr="005F584D">
              <w:rPr>
                <w:rFonts w:ascii="Arial" w:eastAsia="Arial" w:hAnsi="Arial" w:cs="Arial"/>
                <w:b/>
                <w:bCs/>
                <w:i/>
                <w:color w:val="FFFFFF" w:themeColor="background1"/>
                <w:szCs w:val="24"/>
              </w:rPr>
              <w:t>d</w:t>
            </w:r>
            <w:r w:rsidRPr="005F584D">
              <w:rPr>
                <w:rFonts w:ascii="Arial" w:eastAsia="Arial" w:hAnsi="Arial" w:cs="Arial"/>
                <w:b/>
                <w:bCs/>
                <w:i/>
                <w:color w:val="FFFFFF" w:themeColor="background1"/>
                <w:spacing w:val="-1"/>
                <w:szCs w:val="24"/>
              </w:rPr>
              <w:t>e</w:t>
            </w:r>
            <w:r w:rsidRPr="005F584D">
              <w:rPr>
                <w:rFonts w:ascii="Arial" w:eastAsia="Arial" w:hAnsi="Arial" w:cs="Arial"/>
                <w:b/>
                <w:bCs/>
                <w:i/>
                <w:color w:val="FFFFFF" w:themeColor="background1"/>
                <w:szCs w:val="24"/>
              </w:rPr>
              <w:t>d</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pacing w:val="-1"/>
                <w:szCs w:val="24"/>
              </w:rPr>
              <w:t>3</w:t>
            </w:r>
            <w:r w:rsidRPr="005F584D">
              <w:rPr>
                <w:rFonts w:ascii="Arial" w:eastAsia="Arial" w:hAnsi="Arial" w:cs="Arial"/>
                <w:b/>
                <w:bCs/>
                <w:i/>
                <w:color w:val="FFFFFF" w:themeColor="background1"/>
                <w:szCs w:val="24"/>
              </w:rPr>
              <w:t>0</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pacing w:val="-1"/>
                <w:szCs w:val="24"/>
              </w:rPr>
              <w:t>J</w:t>
            </w:r>
            <w:r w:rsidRPr="005F584D">
              <w:rPr>
                <w:rFonts w:ascii="Arial" w:eastAsia="Arial" w:hAnsi="Arial" w:cs="Arial"/>
                <w:b/>
                <w:bCs/>
                <w:i/>
                <w:color w:val="FFFFFF" w:themeColor="background1"/>
                <w:szCs w:val="24"/>
              </w:rPr>
              <w:t>une</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pacing w:val="2"/>
                <w:szCs w:val="24"/>
              </w:rPr>
              <w:t>2</w:t>
            </w:r>
            <w:r w:rsidRPr="005F584D">
              <w:rPr>
                <w:rFonts w:ascii="Arial" w:eastAsia="Arial" w:hAnsi="Arial" w:cs="Arial"/>
                <w:b/>
                <w:bCs/>
                <w:i/>
                <w:color w:val="FFFFFF" w:themeColor="background1"/>
                <w:spacing w:val="-1"/>
                <w:szCs w:val="24"/>
              </w:rPr>
              <w:t>011</w:t>
            </w:r>
            <w:r w:rsidRPr="005F584D">
              <w:rPr>
                <w:rFonts w:ascii="Arial" w:eastAsia="Arial" w:hAnsi="Arial" w:cs="Arial"/>
                <w:b/>
                <w:bCs/>
                <w:i/>
                <w:color w:val="FFFFFF" w:themeColor="background1"/>
                <w:szCs w:val="24"/>
              </w:rPr>
              <w:t>?</w:t>
            </w:r>
          </w:p>
          <w:p w14:paraId="02DF8C53" w14:textId="77777777" w:rsidR="001C167C" w:rsidRPr="005F584D" w:rsidRDefault="001C167C" w:rsidP="001C167C">
            <w:pPr>
              <w:pStyle w:val="TableParagraph"/>
              <w:spacing w:before="8" w:line="280" w:lineRule="exact"/>
              <w:ind w:left="283" w:right="425"/>
              <w:rPr>
                <w:color w:val="FFFFFF" w:themeColor="background1"/>
                <w:szCs w:val="24"/>
              </w:rPr>
            </w:pPr>
          </w:p>
          <w:p w14:paraId="02DF8C54" w14:textId="77777777" w:rsidR="001C167C" w:rsidRPr="005F584D" w:rsidRDefault="001C167C" w:rsidP="001C167C">
            <w:pPr>
              <w:pStyle w:val="TableParagraph"/>
              <w:ind w:left="283" w:right="425"/>
              <w:rPr>
                <w:rFonts w:ascii="Arial" w:eastAsia="Arial" w:hAnsi="Arial" w:cs="Arial"/>
                <w:color w:val="FFFFFF" w:themeColor="background1"/>
                <w:szCs w:val="24"/>
              </w:rPr>
            </w:pPr>
            <w:r w:rsidRPr="005F584D">
              <w:rPr>
                <w:rFonts w:ascii="Arial" w:eastAsia="Arial" w:hAnsi="Arial" w:cs="Arial"/>
                <w:b/>
                <w:bCs/>
                <w:color w:val="FFFFFF" w:themeColor="background1"/>
                <w:spacing w:val="-1"/>
                <w:szCs w:val="24"/>
              </w:rPr>
              <w:t>1</w:t>
            </w:r>
            <w:r w:rsidRPr="005F584D">
              <w:rPr>
                <w:rFonts w:ascii="Arial" w:eastAsia="Arial" w:hAnsi="Arial" w:cs="Arial"/>
                <w:b/>
                <w:bCs/>
                <w:color w:val="FFFFFF" w:themeColor="background1"/>
                <w:szCs w:val="24"/>
              </w:rPr>
              <w:t>5</w:t>
            </w:r>
            <w:r w:rsidRPr="005F584D">
              <w:rPr>
                <w:rFonts w:ascii="Arial" w:eastAsia="Arial" w:hAnsi="Arial" w:cs="Arial"/>
                <w:b/>
                <w:bCs/>
                <w:color w:val="FFFFFF" w:themeColor="background1"/>
                <w:spacing w:val="-9"/>
                <w:szCs w:val="24"/>
              </w:rPr>
              <w:t xml:space="preserve"> </w:t>
            </w:r>
            <w:r w:rsidRPr="005F584D">
              <w:rPr>
                <w:rFonts w:ascii="Arial" w:eastAsia="Arial" w:hAnsi="Arial" w:cs="Arial"/>
                <w:b/>
                <w:bCs/>
                <w:color w:val="FFFFFF" w:themeColor="background1"/>
                <w:spacing w:val="2"/>
                <w:szCs w:val="24"/>
              </w:rPr>
              <w:t>J</w:t>
            </w:r>
            <w:r w:rsidRPr="005F584D">
              <w:rPr>
                <w:rFonts w:ascii="Arial" w:eastAsia="Arial" w:hAnsi="Arial" w:cs="Arial"/>
                <w:b/>
                <w:bCs/>
                <w:color w:val="FFFFFF" w:themeColor="background1"/>
                <w:spacing w:val="-1"/>
                <w:szCs w:val="24"/>
              </w:rPr>
              <w:t>a</w:t>
            </w:r>
            <w:r w:rsidRPr="005F584D">
              <w:rPr>
                <w:rFonts w:ascii="Arial" w:eastAsia="Arial" w:hAnsi="Arial" w:cs="Arial"/>
                <w:b/>
                <w:bCs/>
                <w:color w:val="FFFFFF" w:themeColor="background1"/>
                <w:szCs w:val="24"/>
              </w:rPr>
              <w:t>nu</w:t>
            </w:r>
            <w:r w:rsidRPr="005F584D">
              <w:rPr>
                <w:rFonts w:ascii="Arial" w:eastAsia="Arial" w:hAnsi="Arial" w:cs="Arial"/>
                <w:b/>
                <w:bCs/>
                <w:color w:val="FFFFFF" w:themeColor="background1"/>
                <w:spacing w:val="-1"/>
                <w:szCs w:val="24"/>
              </w:rPr>
              <w:t>a</w:t>
            </w:r>
            <w:r w:rsidRPr="005F584D">
              <w:rPr>
                <w:rFonts w:ascii="Arial" w:eastAsia="Arial" w:hAnsi="Arial" w:cs="Arial"/>
                <w:b/>
                <w:bCs/>
                <w:color w:val="FFFFFF" w:themeColor="background1"/>
                <w:spacing w:val="1"/>
                <w:szCs w:val="24"/>
              </w:rPr>
              <w:t>r</w:t>
            </w:r>
            <w:r w:rsidRPr="005F584D">
              <w:rPr>
                <w:rFonts w:ascii="Arial" w:eastAsia="Arial" w:hAnsi="Arial" w:cs="Arial"/>
                <w:b/>
                <w:bCs/>
                <w:color w:val="FFFFFF" w:themeColor="background1"/>
                <w:szCs w:val="24"/>
              </w:rPr>
              <w:t>y</w:t>
            </w:r>
            <w:r w:rsidRPr="005F584D">
              <w:rPr>
                <w:rFonts w:ascii="Arial" w:eastAsia="Arial" w:hAnsi="Arial" w:cs="Arial"/>
                <w:b/>
                <w:bCs/>
                <w:color w:val="FFFFFF" w:themeColor="background1"/>
                <w:spacing w:val="-8"/>
                <w:szCs w:val="24"/>
              </w:rPr>
              <w:t xml:space="preserve"> </w:t>
            </w:r>
            <w:r w:rsidRPr="005F584D">
              <w:rPr>
                <w:rFonts w:ascii="Arial" w:eastAsia="Arial" w:hAnsi="Arial" w:cs="Arial"/>
                <w:b/>
                <w:bCs/>
                <w:color w:val="FFFFFF" w:themeColor="background1"/>
                <w:spacing w:val="-1"/>
                <w:szCs w:val="24"/>
              </w:rPr>
              <w:t>2</w:t>
            </w:r>
            <w:r w:rsidRPr="005F584D">
              <w:rPr>
                <w:rFonts w:ascii="Arial" w:eastAsia="Arial" w:hAnsi="Arial" w:cs="Arial"/>
                <w:b/>
                <w:bCs/>
                <w:color w:val="FFFFFF" w:themeColor="background1"/>
                <w:spacing w:val="2"/>
                <w:szCs w:val="24"/>
              </w:rPr>
              <w:t>0</w:t>
            </w:r>
            <w:r w:rsidRPr="005F584D">
              <w:rPr>
                <w:rFonts w:ascii="Arial" w:eastAsia="Arial" w:hAnsi="Arial" w:cs="Arial"/>
                <w:b/>
                <w:bCs/>
                <w:color w:val="FFFFFF" w:themeColor="background1"/>
                <w:spacing w:val="-1"/>
                <w:szCs w:val="24"/>
              </w:rPr>
              <w:t>1</w:t>
            </w:r>
            <w:r w:rsidRPr="005F584D">
              <w:rPr>
                <w:rFonts w:ascii="Arial" w:eastAsia="Arial" w:hAnsi="Arial" w:cs="Arial"/>
                <w:b/>
                <w:bCs/>
                <w:color w:val="FFFFFF" w:themeColor="background1"/>
                <w:szCs w:val="24"/>
              </w:rPr>
              <w:t>1</w:t>
            </w:r>
          </w:p>
          <w:p w14:paraId="02DF8C55" w14:textId="77777777" w:rsidR="001C167C" w:rsidRPr="005F584D" w:rsidRDefault="001C167C" w:rsidP="001C167C">
            <w:pPr>
              <w:pStyle w:val="TableParagraph"/>
              <w:tabs>
                <w:tab w:val="left" w:pos="5866"/>
              </w:tabs>
              <w:spacing w:before="31"/>
              <w:ind w:left="283" w:right="425"/>
              <w:rPr>
                <w:rFonts w:ascii="Arial" w:eastAsia="Arial" w:hAnsi="Arial" w:cs="Arial"/>
                <w:color w:val="FFFFFF" w:themeColor="background1"/>
                <w:szCs w:val="24"/>
              </w:rPr>
            </w:pPr>
            <w:r w:rsidRPr="005F584D">
              <w:rPr>
                <w:rFonts w:ascii="Arial" w:eastAsia="Arial" w:hAnsi="Arial" w:cs="Arial"/>
                <w:color w:val="FFFFFF" w:themeColor="background1"/>
                <w:szCs w:val="24"/>
              </w:rPr>
              <w:t>Dr</w:t>
            </w:r>
            <w:r w:rsidRPr="005F584D">
              <w:rPr>
                <w:rFonts w:ascii="Arial" w:eastAsia="Arial" w:hAnsi="Arial" w:cs="Arial"/>
                <w:color w:val="FFFFFF" w:themeColor="background1"/>
                <w:spacing w:val="-1"/>
                <w:szCs w:val="24"/>
              </w:rPr>
              <w:t xml:space="preserve"> In</w:t>
            </w:r>
            <w:r w:rsidRPr="005F584D">
              <w:rPr>
                <w:rFonts w:ascii="Arial" w:eastAsia="Arial" w:hAnsi="Arial" w:cs="Arial"/>
                <w:color w:val="FFFFFF" w:themeColor="background1"/>
                <w:spacing w:val="1"/>
                <w:szCs w:val="24"/>
              </w:rPr>
              <w:t>v</w:t>
            </w:r>
            <w:r w:rsidRPr="005F584D">
              <w:rPr>
                <w:rFonts w:ascii="Arial" w:eastAsia="Arial" w:hAnsi="Arial" w:cs="Arial"/>
                <w:color w:val="FFFFFF" w:themeColor="background1"/>
                <w:spacing w:val="-1"/>
                <w:szCs w:val="24"/>
              </w:rPr>
              <w:t>ento</w:t>
            </w:r>
            <w:r w:rsidRPr="005F584D">
              <w:rPr>
                <w:rFonts w:ascii="Arial" w:eastAsia="Arial" w:hAnsi="Arial" w:cs="Arial"/>
                <w:color w:val="FFFFFF" w:themeColor="background1"/>
                <w:spacing w:val="3"/>
                <w:szCs w:val="24"/>
              </w:rPr>
              <w:t>r</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
                <w:szCs w:val="24"/>
              </w:rPr>
              <w:t xml:space="preserve"> </w:t>
            </w:r>
            <w:r w:rsidRPr="005F584D">
              <w:rPr>
                <w:rFonts w:ascii="Arial" w:eastAsia="Arial" w:hAnsi="Arial" w:cs="Arial"/>
                <w:color w:val="FFFFFF" w:themeColor="background1"/>
                <w:spacing w:val="-1"/>
                <w:szCs w:val="24"/>
              </w:rPr>
              <w:t>g</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1"/>
                <w:szCs w:val="24"/>
              </w:rPr>
              <w:t>v</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zCs w:val="24"/>
              </w:rPr>
              <w:t>l</w:t>
            </w:r>
            <w:r w:rsidRPr="005F584D">
              <w:rPr>
                <w:rFonts w:ascii="Arial" w:eastAsia="Arial" w:hAnsi="Arial" w:cs="Arial"/>
                <w:color w:val="FFFFFF" w:themeColor="background1"/>
                <w:spacing w:val="-3"/>
                <w:szCs w:val="24"/>
              </w:rPr>
              <w:t xml:space="preserve"> </w:t>
            </w:r>
            <w:r w:rsidRPr="005F584D">
              <w:rPr>
                <w:rFonts w:ascii="Arial" w:eastAsia="Arial" w:hAnsi="Arial" w:cs="Arial"/>
                <w:color w:val="FFFFFF" w:themeColor="background1"/>
                <w:spacing w:val="3"/>
                <w:szCs w:val="24"/>
              </w:rPr>
              <w:t>(</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1"/>
                <w:szCs w:val="24"/>
              </w:rPr>
              <w:t>ss</w:t>
            </w:r>
            <w:r w:rsidRPr="005F584D">
              <w:rPr>
                <w:rFonts w:ascii="Arial" w:eastAsia="Arial" w:hAnsi="Arial" w:cs="Arial"/>
                <w:color w:val="FFFFFF" w:themeColor="background1"/>
                <w:spacing w:val="-1"/>
                <w:szCs w:val="24"/>
              </w:rPr>
              <w:t>et</w:t>
            </w:r>
            <w:r w:rsidRPr="005F584D">
              <w:rPr>
                <w:rFonts w:ascii="Arial" w:eastAsia="Arial" w:hAnsi="Arial" w:cs="Arial"/>
                <w:color w:val="FFFFFF" w:themeColor="background1"/>
                <w:szCs w:val="24"/>
              </w:rPr>
              <w:t>)</w:t>
            </w:r>
            <w:r w:rsidRPr="005F584D">
              <w:rPr>
                <w:rFonts w:ascii="Arial" w:eastAsia="Arial" w:hAnsi="Arial" w:cs="Arial"/>
                <w:color w:val="FFFFFF" w:themeColor="background1"/>
                <w:szCs w:val="24"/>
              </w:rPr>
              <w:tab/>
              <w:t>$</w:t>
            </w:r>
            <w:r w:rsidRPr="005F584D">
              <w:rPr>
                <w:rFonts w:ascii="Arial" w:eastAsia="Arial" w:hAnsi="Arial" w:cs="Arial"/>
                <w:color w:val="FFFFFF" w:themeColor="background1"/>
                <w:spacing w:val="-9"/>
                <w:szCs w:val="24"/>
              </w:rPr>
              <w:t xml:space="preserve"> </w:t>
            </w:r>
            <w:r w:rsidRPr="005F584D">
              <w:rPr>
                <w:rFonts w:ascii="Arial" w:eastAsia="Arial" w:hAnsi="Arial" w:cs="Arial"/>
                <w:color w:val="FFFFFF" w:themeColor="background1"/>
                <w:spacing w:val="-1"/>
                <w:szCs w:val="24"/>
              </w:rPr>
              <w:t>2</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pacing w:val="-1"/>
                <w:szCs w:val="24"/>
              </w:rPr>
              <w:t>0,0</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zCs w:val="24"/>
              </w:rPr>
              <w:t>0</w:t>
            </w:r>
          </w:p>
          <w:p w14:paraId="02DF8C56" w14:textId="77777777" w:rsidR="001C167C" w:rsidRPr="005F584D" w:rsidRDefault="001C167C" w:rsidP="001C167C">
            <w:pPr>
              <w:pStyle w:val="TableParagraph"/>
              <w:tabs>
                <w:tab w:val="left" w:pos="7306"/>
              </w:tabs>
              <w:spacing w:before="31"/>
              <w:ind w:left="283" w:right="425"/>
              <w:rPr>
                <w:rFonts w:ascii="Arial" w:eastAsia="Arial" w:hAnsi="Arial" w:cs="Arial"/>
                <w:color w:val="FFFFFF" w:themeColor="background1"/>
                <w:szCs w:val="24"/>
              </w:rPr>
            </w:pPr>
            <w:r w:rsidRPr="005F584D">
              <w:rPr>
                <w:rFonts w:ascii="Arial" w:eastAsia="Arial" w:hAnsi="Arial" w:cs="Arial"/>
                <w:color w:val="FFFFFF" w:themeColor="background1"/>
                <w:szCs w:val="24"/>
              </w:rPr>
              <w:t>Cr</w:t>
            </w:r>
            <w:r w:rsidRPr="005F584D">
              <w:rPr>
                <w:rFonts w:ascii="Arial" w:eastAsia="Arial" w:hAnsi="Arial" w:cs="Arial"/>
                <w:color w:val="FFFFFF" w:themeColor="background1"/>
                <w:spacing w:val="-1"/>
                <w:szCs w:val="24"/>
              </w:rPr>
              <w:t xml:space="preserve"> </w:t>
            </w:r>
            <w:r w:rsidRPr="005F584D">
              <w:rPr>
                <w:rFonts w:ascii="Arial" w:eastAsia="Arial" w:hAnsi="Arial" w:cs="Arial"/>
                <w:color w:val="FFFFFF" w:themeColor="background1"/>
                <w:szCs w:val="24"/>
              </w:rPr>
              <w:t>C</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zCs w:val="24"/>
              </w:rPr>
              <w:t>h</w:t>
            </w:r>
            <w:r w:rsidRPr="005F584D">
              <w:rPr>
                <w:rFonts w:ascii="Arial" w:eastAsia="Arial" w:hAnsi="Arial" w:cs="Arial"/>
                <w:color w:val="FFFFFF" w:themeColor="background1"/>
                <w:spacing w:val="-1"/>
                <w:szCs w:val="24"/>
              </w:rPr>
              <w:t xml:space="preserve"> </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1"/>
                <w:szCs w:val="24"/>
              </w:rPr>
              <w:t>ss</w:t>
            </w:r>
            <w:r w:rsidRPr="005F584D">
              <w:rPr>
                <w:rFonts w:ascii="Arial" w:eastAsia="Arial" w:hAnsi="Arial" w:cs="Arial"/>
                <w:color w:val="FFFFFF" w:themeColor="background1"/>
                <w:spacing w:val="-1"/>
                <w:szCs w:val="24"/>
              </w:rPr>
              <w:t>et</w:t>
            </w:r>
            <w:r w:rsidRPr="005F584D">
              <w:rPr>
                <w:rFonts w:ascii="Arial" w:eastAsia="Arial" w:hAnsi="Arial" w:cs="Arial"/>
                <w:color w:val="FFFFFF" w:themeColor="background1"/>
                <w:szCs w:val="24"/>
              </w:rPr>
              <w:t>)</w:t>
            </w:r>
            <w:r w:rsidRPr="005F584D">
              <w:rPr>
                <w:rFonts w:ascii="Arial" w:eastAsia="Arial" w:hAnsi="Arial" w:cs="Arial"/>
                <w:color w:val="FFFFFF" w:themeColor="background1"/>
                <w:szCs w:val="24"/>
              </w:rPr>
              <w:tab/>
              <w:t>$</w:t>
            </w:r>
            <w:r w:rsidRPr="005F584D">
              <w:rPr>
                <w:rFonts w:ascii="Arial" w:eastAsia="Arial" w:hAnsi="Arial" w:cs="Arial"/>
                <w:color w:val="FFFFFF" w:themeColor="background1"/>
                <w:spacing w:val="-9"/>
                <w:szCs w:val="24"/>
              </w:rPr>
              <w:t xml:space="preserve"> </w:t>
            </w:r>
            <w:r w:rsidRPr="005F584D">
              <w:rPr>
                <w:rFonts w:ascii="Arial" w:eastAsia="Arial" w:hAnsi="Arial" w:cs="Arial"/>
                <w:color w:val="FFFFFF" w:themeColor="background1"/>
                <w:spacing w:val="-1"/>
                <w:szCs w:val="24"/>
              </w:rPr>
              <w:t>2</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pacing w:val="-1"/>
                <w:szCs w:val="24"/>
              </w:rPr>
              <w:t>0,0</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zCs w:val="24"/>
              </w:rPr>
              <w:t>0</w:t>
            </w:r>
          </w:p>
          <w:p w14:paraId="02DF8C57" w14:textId="77777777" w:rsidR="001C167C" w:rsidRPr="005F584D" w:rsidRDefault="001C167C" w:rsidP="001C167C">
            <w:pPr>
              <w:pStyle w:val="TableParagraph"/>
              <w:spacing w:before="6" w:line="280" w:lineRule="exact"/>
              <w:ind w:left="283" w:right="425"/>
              <w:rPr>
                <w:color w:val="FFFFFF" w:themeColor="background1"/>
                <w:szCs w:val="24"/>
              </w:rPr>
            </w:pPr>
          </w:p>
          <w:p w14:paraId="02DF8C58" w14:textId="77777777" w:rsidR="001C167C" w:rsidRPr="005F584D" w:rsidRDefault="001C167C" w:rsidP="001C167C">
            <w:pPr>
              <w:pStyle w:val="TableParagraph"/>
              <w:ind w:left="283" w:right="425"/>
              <w:rPr>
                <w:rFonts w:ascii="Arial" w:eastAsia="Arial" w:hAnsi="Arial" w:cs="Arial"/>
                <w:color w:val="FFFFFF" w:themeColor="background1"/>
                <w:sz w:val="20"/>
                <w:szCs w:val="24"/>
              </w:rPr>
            </w:pPr>
            <w:r w:rsidRPr="005F584D">
              <w:rPr>
                <w:rFonts w:ascii="Arial" w:eastAsia="Arial" w:hAnsi="Arial" w:cs="Arial"/>
                <w:i/>
                <w:color w:val="FFFFFF" w:themeColor="background1"/>
                <w:sz w:val="20"/>
                <w:szCs w:val="24"/>
              </w:rPr>
              <w:t>To</w:t>
            </w:r>
            <w:r w:rsidRPr="005F584D">
              <w:rPr>
                <w:rFonts w:ascii="Arial" w:eastAsia="Arial" w:hAnsi="Arial" w:cs="Arial"/>
                <w:i/>
                <w:color w:val="FFFFFF" w:themeColor="background1"/>
                <w:spacing w:val="-8"/>
                <w:sz w:val="20"/>
                <w:szCs w:val="24"/>
              </w:rPr>
              <w:t xml:space="preserve"> </w:t>
            </w:r>
            <w:r w:rsidRPr="005F584D">
              <w:rPr>
                <w:rFonts w:ascii="Arial" w:eastAsia="Arial" w:hAnsi="Arial" w:cs="Arial"/>
                <w:i/>
                <w:color w:val="FFFFFF" w:themeColor="background1"/>
                <w:sz w:val="20"/>
                <w:szCs w:val="24"/>
              </w:rPr>
              <w:t>r</w:t>
            </w:r>
            <w:r w:rsidRPr="005F584D">
              <w:rPr>
                <w:rFonts w:ascii="Arial" w:eastAsia="Arial" w:hAnsi="Arial" w:cs="Arial"/>
                <w:i/>
                <w:color w:val="FFFFFF" w:themeColor="background1"/>
                <w:spacing w:val="-1"/>
                <w:sz w:val="20"/>
                <w:szCs w:val="24"/>
              </w:rPr>
              <w:t>e</w:t>
            </w:r>
            <w:r w:rsidRPr="005F584D">
              <w:rPr>
                <w:rFonts w:ascii="Arial" w:eastAsia="Arial" w:hAnsi="Arial" w:cs="Arial"/>
                <w:i/>
                <w:color w:val="FFFFFF" w:themeColor="background1"/>
                <w:spacing w:val="1"/>
                <w:sz w:val="20"/>
                <w:szCs w:val="24"/>
              </w:rPr>
              <w:t>c</w:t>
            </w:r>
            <w:r w:rsidRPr="005F584D">
              <w:rPr>
                <w:rFonts w:ascii="Arial" w:eastAsia="Arial" w:hAnsi="Arial" w:cs="Arial"/>
                <w:i/>
                <w:color w:val="FFFFFF" w:themeColor="background1"/>
                <w:spacing w:val="-1"/>
                <w:sz w:val="20"/>
                <w:szCs w:val="24"/>
              </w:rPr>
              <w:t>og</w:t>
            </w:r>
            <w:r w:rsidRPr="005F584D">
              <w:rPr>
                <w:rFonts w:ascii="Arial" w:eastAsia="Arial" w:hAnsi="Arial" w:cs="Arial"/>
                <w:i/>
                <w:color w:val="FFFFFF" w:themeColor="background1"/>
                <w:spacing w:val="2"/>
                <w:sz w:val="20"/>
                <w:szCs w:val="24"/>
              </w:rPr>
              <w:t>n</w:t>
            </w:r>
            <w:r w:rsidRPr="005F584D">
              <w:rPr>
                <w:rFonts w:ascii="Arial" w:eastAsia="Arial" w:hAnsi="Arial" w:cs="Arial"/>
                <w:i/>
                <w:color w:val="FFFFFF" w:themeColor="background1"/>
                <w:spacing w:val="-2"/>
                <w:sz w:val="20"/>
                <w:szCs w:val="24"/>
              </w:rPr>
              <w:t>i</w:t>
            </w:r>
            <w:r w:rsidRPr="005F584D">
              <w:rPr>
                <w:rFonts w:ascii="Arial" w:eastAsia="Arial" w:hAnsi="Arial" w:cs="Arial"/>
                <w:i/>
                <w:color w:val="FFFFFF" w:themeColor="background1"/>
                <w:spacing w:val="1"/>
                <w:sz w:val="20"/>
                <w:szCs w:val="24"/>
              </w:rPr>
              <w:t>s</w:t>
            </w:r>
            <w:r w:rsidRPr="005F584D">
              <w:rPr>
                <w:rFonts w:ascii="Arial" w:eastAsia="Arial" w:hAnsi="Arial" w:cs="Arial"/>
                <w:i/>
                <w:color w:val="FFFFFF" w:themeColor="background1"/>
                <w:sz w:val="20"/>
                <w:szCs w:val="24"/>
              </w:rPr>
              <w:t>e</w:t>
            </w:r>
            <w:r w:rsidRPr="005F584D">
              <w:rPr>
                <w:rFonts w:ascii="Arial" w:eastAsia="Arial" w:hAnsi="Arial" w:cs="Arial"/>
                <w:i/>
                <w:color w:val="FFFFFF" w:themeColor="background1"/>
                <w:spacing w:val="-7"/>
                <w:sz w:val="20"/>
                <w:szCs w:val="24"/>
              </w:rPr>
              <w:t xml:space="preserve"> </w:t>
            </w:r>
            <w:r w:rsidRPr="005F584D">
              <w:rPr>
                <w:rFonts w:ascii="Arial" w:eastAsia="Arial" w:hAnsi="Arial" w:cs="Arial"/>
                <w:i/>
                <w:color w:val="FFFFFF" w:themeColor="background1"/>
                <w:spacing w:val="-1"/>
                <w:sz w:val="20"/>
                <w:szCs w:val="24"/>
              </w:rPr>
              <w:t>t</w:t>
            </w:r>
            <w:r w:rsidRPr="005F584D">
              <w:rPr>
                <w:rFonts w:ascii="Arial" w:eastAsia="Arial" w:hAnsi="Arial" w:cs="Arial"/>
                <w:i/>
                <w:color w:val="FFFFFF" w:themeColor="background1"/>
                <w:spacing w:val="2"/>
                <w:sz w:val="20"/>
                <w:szCs w:val="24"/>
              </w:rPr>
              <w:t>h</w:t>
            </w:r>
            <w:r w:rsidRPr="005F584D">
              <w:rPr>
                <w:rFonts w:ascii="Arial" w:eastAsia="Arial" w:hAnsi="Arial" w:cs="Arial"/>
                <w:i/>
                <w:color w:val="FFFFFF" w:themeColor="background1"/>
                <w:sz w:val="20"/>
                <w:szCs w:val="24"/>
              </w:rPr>
              <w:t>e</w:t>
            </w:r>
            <w:r w:rsidRPr="005F584D">
              <w:rPr>
                <w:rFonts w:ascii="Arial" w:eastAsia="Arial" w:hAnsi="Arial" w:cs="Arial"/>
                <w:i/>
                <w:color w:val="FFFFFF" w:themeColor="background1"/>
                <w:spacing w:val="-7"/>
                <w:sz w:val="20"/>
                <w:szCs w:val="24"/>
              </w:rPr>
              <w:t xml:space="preserve"> </w:t>
            </w:r>
            <w:r w:rsidRPr="005F584D">
              <w:rPr>
                <w:rFonts w:ascii="Arial" w:eastAsia="Arial" w:hAnsi="Arial" w:cs="Arial"/>
                <w:i/>
                <w:color w:val="FFFFFF" w:themeColor="background1"/>
                <w:spacing w:val="2"/>
                <w:sz w:val="20"/>
                <w:szCs w:val="24"/>
              </w:rPr>
              <w:t>p</w:t>
            </w:r>
            <w:r w:rsidRPr="005F584D">
              <w:rPr>
                <w:rFonts w:ascii="Arial" w:eastAsia="Arial" w:hAnsi="Arial" w:cs="Arial"/>
                <w:i/>
                <w:color w:val="FFFFFF" w:themeColor="background1"/>
                <w:spacing w:val="-1"/>
                <w:sz w:val="20"/>
                <w:szCs w:val="24"/>
              </w:rPr>
              <w:t>u</w:t>
            </w:r>
            <w:r w:rsidRPr="005F584D">
              <w:rPr>
                <w:rFonts w:ascii="Arial" w:eastAsia="Arial" w:hAnsi="Arial" w:cs="Arial"/>
                <w:i/>
                <w:color w:val="FFFFFF" w:themeColor="background1"/>
                <w:sz w:val="20"/>
                <w:szCs w:val="24"/>
              </w:rPr>
              <w:t>r</w:t>
            </w:r>
            <w:r w:rsidRPr="005F584D">
              <w:rPr>
                <w:rFonts w:ascii="Arial" w:eastAsia="Arial" w:hAnsi="Arial" w:cs="Arial"/>
                <w:i/>
                <w:color w:val="FFFFFF" w:themeColor="background1"/>
                <w:spacing w:val="1"/>
                <w:sz w:val="20"/>
                <w:szCs w:val="24"/>
              </w:rPr>
              <w:t>c</w:t>
            </w:r>
            <w:r w:rsidRPr="005F584D">
              <w:rPr>
                <w:rFonts w:ascii="Arial" w:eastAsia="Arial" w:hAnsi="Arial" w:cs="Arial"/>
                <w:i/>
                <w:color w:val="FFFFFF" w:themeColor="background1"/>
                <w:spacing w:val="-1"/>
                <w:sz w:val="20"/>
                <w:szCs w:val="24"/>
              </w:rPr>
              <w:t>ha</w:t>
            </w:r>
            <w:r w:rsidRPr="005F584D">
              <w:rPr>
                <w:rFonts w:ascii="Arial" w:eastAsia="Arial" w:hAnsi="Arial" w:cs="Arial"/>
                <w:i/>
                <w:color w:val="FFFFFF" w:themeColor="background1"/>
                <w:spacing w:val="1"/>
                <w:sz w:val="20"/>
                <w:szCs w:val="24"/>
              </w:rPr>
              <w:t>s</w:t>
            </w:r>
            <w:r w:rsidRPr="005F584D">
              <w:rPr>
                <w:rFonts w:ascii="Arial" w:eastAsia="Arial" w:hAnsi="Arial" w:cs="Arial"/>
                <w:i/>
                <w:color w:val="FFFFFF" w:themeColor="background1"/>
                <w:sz w:val="20"/>
                <w:szCs w:val="24"/>
              </w:rPr>
              <w:t>e</w:t>
            </w:r>
            <w:r w:rsidRPr="005F584D">
              <w:rPr>
                <w:rFonts w:ascii="Arial" w:eastAsia="Arial" w:hAnsi="Arial" w:cs="Arial"/>
                <w:i/>
                <w:color w:val="FFFFFF" w:themeColor="background1"/>
                <w:spacing w:val="-6"/>
                <w:sz w:val="20"/>
                <w:szCs w:val="24"/>
              </w:rPr>
              <w:t xml:space="preserve"> </w:t>
            </w:r>
            <w:r w:rsidRPr="005F584D">
              <w:rPr>
                <w:rFonts w:ascii="Arial" w:eastAsia="Arial" w:hAnsi="Arial" w:cs="Arial"/>
                <w:i/>
                <w:color w:val="FFFFFF" w:themeColor="background1"/>
                <w:spacing w:val="-1"/>
                <w:sz w:val="20"/>
                <w:szCs w:val="24"/>
              </w:rPr>
              <w:t>o</w:t>
            </w:r>
            <w:r w:rsidRPr="005F584D">
              <w:rPr>
                <w:rFonts w:ascii="Arial" w:eastAsia="Arial" w:hAnsi="Arial" w:cs="Arial"/>
                <w:i/>
                <w:color w:val="FFFFFF" w:themeColor="background1"/>
                <w:sz w:val="20"/>
                <w:szCs w:val="24"/>
              </w:rPr>
              <w:t>f</w:t>
            </w:r>
            <w:r w:rsidRPr="005F584D">
              <w:rPr>
                <w:rFonts w:ascii="Arial" w:eastAsia="Arial" w:hAnsi="Arial" w:cs="Arial"/>
                <w:i/>
                <w:color w:val="FFFFFF" w:themeColor="background1"/>
                <w:spacing w:val="-7"/>
                <w:sz w:val="20"/>
                <w:szCs w:val="24"/>
              </w:rPr>
              <w:t xml:space="preserve"> </w:t>
            </w:r>
            <w:r w:rsidRPr="005F584D">
              <w:rPr>
                <w:rFonts w:ascii="Arial" w:eastAsia="Arial" w:hAnsi="Arial" w:cs="Arial"/>
                <w:i/>
                <w:color w:val="FFFFFF" w:themeColor="background1"/>
                <w:spacing w:val="-1"/>
                <w:sz w:val="20"/>
                <w:szCs w:val="24"/>
              </w:rPr>
              <w:t>a</w:t>
            </w:r>
            <w:r w:rsidRPr="005F584D">
              <w:rPr>
                <w:rFonts w:ascii="Arial" w:eastAsia="Arial" w:hAnsi="Arial" w:cs="Arial"/>
                <w:i/>
                <w:color w:val="FFFFFF" w:themeColor="background1"/>
                <w:spacing w:val="2"/>
                <w:sz w:val="20"/>
                <w:szCs w:val="24"/>
              </w:rPr>
              <w:t>d</w:t>
            </w:r>
            <w:r w:rsidRPr="005F584D">
              <w:rPr>
                <w:rFonts w:ascii="Arial" w:eastAsia="Arial" w:hAnsi="Arial" w:cs="Arial"/>
                <w:i/>
                <w:color w:val="FFFFFF" w:themeColor="background1"/>
                <w:spacing w:val="-1"/>
                <w:sz w:val="20"/>
                <w:szCs w:val="24"/>
              </w:rPr>
              <w:t>d</w:t>
            </w:r>
            <w:r w:rsidRPr="005F584D">
              <w:rPr>
                <w:rFonts w:ascii="Arial" w:eastAsia="Arial" w:hAnsi="Arial" w:cs="Arial"/>
                <w:i/>
                <w:color w:val="FFFFFF" w:themeColor="background1"/>
                <w:spacing w:val="-2"/>
                <w:sz w:val="20"/>
                <w:szCs w:val="24"/>
              </w:rPr>
              <w:t>i</w:t>
            </w:r>
            <w:r w:rsidRPr="005F584D">
              <w:rPr>
                <w:rFonts w:ascii="Arial" w:eastAsia="Arial" w:hAnsi="Arial" w:cs="Arial"/>
                <w:i/>
                <w:color w:val="FFFFFF" w:themeColor="background1"/>
                <w:spacing w:val="2"/>
                <w:sz w:val="20"/>
                <w:szCs w:val="24"/>
              </w:rPr>
              <w:t>t</w:t>
            </w:r>
            <w:r w:rsidRPr="005F584D">
              <w:rPr>
                <w:rFonts w:ascii="Arial" w:eastAsia="Arial" w:hAnsi="Arial" w:cs="Arial"/>
                <w:i/>
                <w:color w:val="FFFFFF" w:themeColor="background1"/>
                <w:spacing w:val="-2"/>
                <w:sz w:val="20"/>
                <w:szCs w:val="24"/>
              </w:rPr>
              <w:t>i</w:t>
            </w:r>
            <w:r w:rsidRPr="005F584D">
              <w:rPr>
                <w:rFonts w:ascii="Arial" w:eastAsia="Arial" w:hAnsi="Arial" w:cs="Arial"/>
                <w:i/>
                <w:color w:val="FFFFFF" w:themeColor="background1"/>
                <w:spacing w:val="2"/>
                <w:sz w:val="20"/>
                <w:szCs w:val="24"/>
              </w:rPr>
              <w:t>o</w:t>
            </w:r>
            <w:r w:rsidRPr="005F584D">
              <w:rPr>
                <w:rFonts w:ascii="Arial" w:eastAsia="Arial" w:hAnsi="Arial" w:cs="Arial"/>
                <w:i/>
                <w:color w:val="FFFFFF" w:themeColor="background1"/>
                <w:spacing w:val="-1"/>
                <w:sz w:val="20"/>
                <w:szCs w:val="24"/>
              </w:rPr>
              <w:t>na</w:t>
            </w:r>
            <w:r w:rsidRPr="005F584D">
              <w:rPr>
                <w:rFonts w:ascii="Arial" w:eastAsia="Arial" w:hAnsi="Arial" w:cs="Arial"/>
                <w:i/>
                <w:color w:val="FFFFFF" w:themeColor="background1"/>
                <w:sz w:val="20"/>
                <w:szCs w:val="24"/>
              </w:rPr>
              <w:t>l</w:t>
            </w:r>
            <w:r w:rsidRPr="005F584D">
              <w:rPr>
                <w:rFonts w:ascii="Arial" w:eastAsia="Arial" w:hAnsi="Arial" w:cs="Arial"/>
                <w:i/>
                <w:color w:val="FFFFFF" w:themeColor="background1"/>
                <w:spacing w:val="-6"/>
                <w:sz w:val="20"/>
                <w:szCs w:val="24"/>
              </w:rPr>
              <w:t xml:space="preserve"> </w:t>
            </w:r>
            <w:r w:rsidRPr="005F584D">
              <w:rPr>
                <w:rFonts w:ascii="Arial" w:eastAsia="Arial" w:hAnsi="Arial" w:cs="Arial"/>
                <w:i/>
                <w:color w:val="FFFFFF" w:themeColor="background1"/>
                <w:spacing w:val="-1"/>
                <w:sz w:val="20"/>
                <w:szCs w:val="24"/>
              </w:rPr>
              <w:t>g</w:t>
            </w:r>
            <w:r w:rsidRPr="005F584D">
              <w:rPr>
                <w:rFonts w:ascii="Arial" w:eastAsia="Arial" w:hAnsi="Arial" w:cs="Arial"/>
                <w:i/>
                <w:color w:val="FFFFFF" w:themeColor="background1"/>
                <w:sz w:val="20"/>
                <w:szCs w:val="24"/>
              </w:rPr>
              <w:t>r</w:t>
            </w:r>
            <w:r w:rsidRPr="005F584D">
              <w:rPr>
                <w:rFonts w:ascii="Arial" w:eastAsia="Arial" w:hAnsi="Arial" w:cs="Arial"/>
                <w:i/>
                <w:color w:val="FFFFFF" w:themeColor="background1"/>
                <w:spacing w:val="-1"/>
                <w:sz w:val="20"/>
                <w:szCs w:val="24"/>
              </w:rPr>
              <w:t>a</w:t>
            </w:r>
            <w:r w:rsidRPr="005F584D">
              <w:rPr>
                <w:rFonts w:ascii="Arial" w:eastAsia="Arial" w:hAnsi="Arial" w:cs="Arial"/>
                <w:i/>
                <w:color w:val="FFFFFF" w:themeColor="background1"/>
                <w:spacing w:val="1"/>
                <w:sz w:val="20"/>
                <w:szCs w:val="24"/>
              </w:rPr>
              <w:t>v</w:t>
            </w:r>
            <w:r w:rsidRPr="005F584D">
              <w:rPr>
                <w:rFonts w:ascii="Arial" w:eastAsia="Arial" w:hAnsi="Arial" w:cs="Arial"/>
                <w:i/>
                <w:color w:val="FFFFFF" w:themeColor="background1"/>
                <w:spacing w:val="2"/>
                <w:sz w:val="20"/>
                <w:szCs w:val="24"/>
              </w:rPr>
              <w:t>e</w:t>
            </w:r>
            <w:r w:rsidRPr="005F584D">
              <w:rPr>
                <w:rFonts w:ascii="Arial" w:eastAsia="Arial" w:hAnsi="Arial" w:cs="Arial"/>
                <w:i/>
                <w:color w:val="FFFFFF" w:themeColor="background1"/>
                <w:sz w:val="20"/>
                <w:szCs w:val="24"/>
              </w:rPr>
              <w:t>l</w:t>
            </w:r>
          </w:p>
          <w:p w14:paraId="02DF8C59" w14:textId="77777777" w:rsidR="001C167C" w:rsidRPr="005F584D" w:rsidRDefault="001C167C" w:rsidP="001C167C">
            <w:pPr>
              <w:pStyle w:val="TableParagraph"/>
              <w:spacing w:before="11" w:line="280" w:lineRule="exact"/>
              <w:ind w:left="283" w:right="425"/>
              <w:rPr>
                <w:color w:val="FFFFFF" w:themeColor="background1"/>
                <w:szCs w:val="24"/>
              </w:rPr>
            </w:pPr>
          </w:p>
          <w:p w14:paraId="02DF8C5A" w14:textId="77777777" w:rsidR="001C167C" w:rsidRPr="005F584D" w:rsidRDefault="001C167C" w:rsidP="001C167C">
            <w:pPr>
              <w:pStyle w:val="TableParagraph"/>
              <w:ind w:left="283" w:right="425"/>
              <w:rPr>
                <w:rFonts w:ascii="Arial" w:eastAsia="Arial" w:hAnsi="Arial" w:cs="Arial"/>
                <w:color w:val="FFFFFF" w:themeColor="background1"/>
                <w:szCs w:val="24"/>
              </w:rPr>
            </w:pPr>
            <w:r w:rsidRPr="005F584D">
              <w:rPr>
                <w:rFonts w:ascii="Arial" w:eastAsia="Arial" w:hAnsi="Arial" w:cs="Arial"/>
                <w:b/>
                <w:bCs/>
                <w:color w:val="FFFFFF" w:themeColor="background1"/>
                <w:spacing w:val="-1"/>
                <w:szCs w:val="24"/>
              </w:rPr>
              <w:t>3</w:t>
            </w:r>
            <w:r w:rsidRPr="005F584D">
              <w:rPr>
                <w:rFonts w:ascii="Arial" w:eastAsia="Arial" w:hAnsi="Arial" w:cs="Arial"/>
                <w:b/>
                <w:bCs/>
                <w:color w:val="FFFFFF" w:themeColor="background1"/>
                <w:szCs w:val="24"/>
              </w:rPr>
              <w:t>1</w:t>
            </w:r>
            <w:r w:rsidRPr="005F584D">
              <w:rPr>
                <w:rFonts w:ascii="Arial" w:eastAsia="Arial" w:hAnsi="Arial" w:cs="Arial"/>
                <w:b/>
                <w:bCs/>
                <w:color w:val="FFFFFF" w:themeColor="background1"/>
                <w:spacing w:val="-9"/>
                <w:szCs w:val="24"/>
              </w:rPr>
              <w:t xml:space="preserve"> </w:t>
            </w:r>
            <w:r w:rsidRPr="005F584D">
              <w:rPr>
                <w:rFonts w:ascii="Arial" w:eastAsia="Arial" w:hAnsi="Arial" w:cs="Arial"/>
                <w:b/>
                <w:bCs/>
                <w:color w:val="FFFFFF" w:themeColor="background1"/>
                <w:spacing w:val="2"/>
                <w:szCs w:val="24"/>
              </w:rPr>
              <w:t>J</w:t>
            </w:r>
            <w:r w:rsidRPr="005F584D">
              <w:rPr>
                <w:rFonts w:ascii="Arial" w:eastAsia="Arial" w:hAnsi="Arial" w:cs="Arial"/>
                <w:b/>
                <w:bCs/>
                <w:color w:val="FFFFFF" w:themeColor="background1"/>
                <w:spacing w:val="-1"/>
                <w:szCs w:val="24"/>
              </w:rPr>
              <w:t>a</w:t>
            </w:r>
            <w:r w:rsidRPr="005F584D">
              <w:rPr>
                <w:rFonts w:ascii="Arial" w:eastAsia="Arial" w:hAnsi="Arial" w:cs="Arial"/>
                <w:b/>
                <w:bCs/>
                <w:color w:val="FFFFFF" w:themeColor="background1"/>
                <w:szCs w:val="24"/>
              </w:rPr>
              <w:t>nu</w:t>
            </w:r>
            <w:r w:rsidRPr="005F584D">
              <w:rPr>
                <w:rFonts w:ascii="Arial" w:eastAsia="Arial" w:hAnsi="Arial" w:cs="Arial"/>
                <w:b/>
                <w:bCs/>
                <w:color w:val="FFFFFF" w:themeColor="background1"/>
                <w:spacing w:val="-1"/>
                <w:szCs w:val="24"/>
              </w:rPr>
              <w:t>a</w:t>
            </w:r>
            <w:r w:rsidRPr="005F584D">
              <w:rPr>
                <w:rFonts w:ascii="Arial" w:eastAsia="Arial" w:hAnsi="Arial" w:cs="Arial"/>
                <w:b/>
                <w:bCs/>
                <w:color w:val="FFFFFF" w:themeColor="background1"/>
                <w:spacing w:val="1"/>
                <w:szCs w:val="24"/>
              </w:rPr>
              <w:t>r</w:t>
            </w:r>
            <w:r w:rsidRPr="005F584D">
              <w:rPr>
                <w:rFonts w:ascii="Arial" w:eastAsia="Arial" w:hAnsi="Arial" w:cs="Arial"/>
                <w:b/>
                <w:bCs/>
                <w:color w:val="FFFFFF" w:themeColor="background1"/>
                <w:szCs w:val="24"/>
              </w:rPr>
              <w:t>y</w:t>
            </w:r>
            <w:r w:rsidRPr="005F584D">
              <w:rPr>
                <w:rFonts w:ascii="Arial" w:eastAsia="Arial" w:hAnsi="Arial" w:cs="Arial"/>
                <w:b/>
                <w:bCs/>
                <w:color w:val="FFFFFF" w:themeColor="background1"/>
                <w:spacing w:val="-8"/>
                <w:szCs w:val="24"/>
              </w:rPr>
              <w:t xml:space="preserve"> </w:t>
            </w:r>
            <w:r w:rsidRPr="005F584D">
              <w:rPr>
                <w:rFonts w:ascii="Arial" w:eastAsia="Arial" w:hAnsi="Arial" w:cs="Arial"/>
                <w:b/>
                <w:bCs/>
                <w:color w:val="FFFFFF" w:themeColor="background1"/>
                <w:spacing w:val="-1"/>
                <w:szCs w:val="24"/>
              </w:rPr>
              <w:t>2</w:t>
            </w:r>
            <w:r w:rsidRPr="005F584D">
              <w:rPr>
                <w:rFonts w:ascii="Arial" w:eastAsia="Arial" w:hAnsi="Arial" w:cs="Arial"/>
                <w:b/>
                <w:bCs/>
                <w:color w:val="FFFFFF" w:themeColor="background1"/>
                <w:spacing w:val="2"/>
                <w:szCs w:val="24"/>
              </w:rPr>
              <w:t>0</w:t>
            </w:r>
            <w:r w:rsidRPr="005F584D">
              <w:rPr>
                <w:rFonts w:ascii="Arial" w:eastAsia="Arial" w:hAnsi="Arial" w:cs="Arial"/>
                <w:b/>
                <w:bCs/>
                <w:color w:val="FFFFFF" w:themeColor="background1"/>
                <w:spacing w:val="-1"/>
                <w:szCs w:val="24"/>
              </w:rPr>
              <w:t>1</w:t>
            </w:r>
            <w:r w:rsidRPr="005F584D">
              <w:rPr>
                <w:rFonts w:ascii="Arial" w:eastAsia="Arial" w:hAnsi="Arial" w:cs="Arial"/>
                <w:b/>
                <w:bCs/>
                <w:color w:val="FFFFFF" w:themeColor="background1"/>
                <w:szCs w:val="24"/>
              </w:rPr>
              <w:t>1</w:t>
            </w:r>
          </w:p>
          <w:p w14:paraId="02DF8C5B" w14:textId="77777777" w:rsidR="001C167C" w:rsidRPr="005F584D" w:rsidRDefault="001C167C" w:rsidP="001C167C">
            <w:pPr>
              <w:pStyle w:val="TableParagraph"/>
              <w:tabs>
                <w:tab w:val="left" w:pos="5866"/>
              </w:tabs>
              <w:ind w:left="283" w:right="425"/>
              <w:rPr>
                <w:rFonts w:ascii="Arial" w:eastAsia="Arial" w:hAnsi="Arial" w:cs="Arial"/>
                <w:color w:val="FFFFFF" w:themeColor="background1"/>
                <w:szCs w:val="24"/>
              </w:rPr>
            </w:pPr>
            <w:r w:rsidRPr="005F584D">
              <w:rPr>
                <w:rFonts w:ascii="Arial" w:eastAsia="Arial" w:hAnsi="Arial" w:cs="Arial"/>
                <w:color w:val="FFFFFF" w:themeColor="background1"/>
                <w:szCs w:val="24"/>
              </w:rPr>
              <w:t>Dr</w:t>
            </w:r>
            <w:r w:rsidRPr="005F584D">
              <w:rPr>
                <w:rFonts w:ascii="Arial" w:eastAsia="Arial" w:hAnsi="Arial" w:cs="Arial"/>
                <w:color w:val="FFFFFF" w:themeColor="background1"/>
                <w:spacing w:val="-1"/>
                <w:szCs w:val="24"/>
              </w:rPr>
              <w:t xml:space="preserve"> E</w:t>
            </w:r>
            <w:r w:rsidRPr="005F584D">
              <w:rPr>
                <w:rFonts w:ascii="Arial" w:eastAsia="Arial" w:hAnsi="Arial" w:cs="Arial"/>
                <w:color w:val="FFFFFF" w:themeColor="background1"/>
                <w:spacing w:val="1"/>
                <w:szCs w:val="24"/>
              </w:rPr>
              <w:t>x</w:t>
            </w:r>
            <w:r w:rsidRPr="005F584D">
              <w:rPr>
                <w:rFonts w:ascii="Arial" w:eastAsia="Arial" w:hAnsi="Arial" w:cs="Arial"/>
                <w:color w:val="FFFFFF" w:themeColor="background1"/>
                <w:spacing w:val="-1"/>
                <w:szCs w:val="24"/>
              </w:rPr>
              <w:t>pen</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pacing w:val="2"/>
                <w:szCs w:val="24"/>
              </w:rPr>
              <w:t>e</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2"/>
                <w:szCs w:val="24"/>
              </w:rPr>
              <w:t xml:space="preserve"> </w:t>
            </w:r>
            <w:r w:rsidRPr="005F584D">
              <w:rPr>
                <w:rFonts w:ascii="Arial" w:eastAsia="Arial" w:hAnsi="Arial" w:cs="Arial"/>
                <w:color w:val="FFFFFF" w:themeColor="background1"/>
                <w:spacing w:val="1"/>
                <w:szCs w:val="24"/>
              </w:rPr>
              <w:t>l</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1"/>
                <w:szCs w:val="24"/>
              </w:rPr>
              <w:t xml:space="preserve"> o</w:t>
            </w:r>
            <w:r w:rsidRPr="005F584D">
              <w:rPr>
                <w:rFonts w:ascii="Arial" w:eastAsia="Arial" w:hAnsi="Arial" w:cs="Arial"/>
                <w:color w:val="FFFFFF" w:themeColor="background1"/>
                <w:szCs w:val="24"/>
              </w:rPr>
              <w:t xml:space="preserve">f </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pacing w:val="1"/>
                <w:szCs w:val="24"/>
              </w:rPr>
              <w:t>v</w:t>
            </w:r>
            <w:r w:rsidRPr="005F584D">
              <w:rPr>
                <w:rFonts w:ascii="Arial" w:eastAsia="Arial" w:hAnsi="Arial" w:cs="Arial"/>
                <w:color w:val="FFFFFF" w:themeColor="background1"/>
                <w:spacing w:val="-1"/>
                <w:szCs w:val="24"/>
              </w:rPr>
              <w:t>en</w:t>
            </w:r>
            <w:r w:rsidRPr="005F584D">
              <w:rPr>
                <w:rFonts w:ascii="Arial" w:eastAsia="Arial" w:hAnsi="Arial" w:cs="Arial"/>
                <w:color w:val="FFFFFF" w:themeColor="background1"/>
                <w:spacing w:val="2"/>
                <w:szCs w:val="24"/>
              </w:rPr>
              <w:t>t</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1"/>
                <w:szCs w:val="24"/>
              </w:rPr>
              <w:t xml:space="preserve"> </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x</w:t>
            </w:r>
            <w:r w:rsidRPr="005F584D">
              <w:rPr>
                <w:rFonts w:ascii="Arial" w:eastAsia="Arial" w:hAnsi="Arial" w:cs="Arial"/>
                <w:color w:val="FFFFFF" w:themeColor="background1"/>
                <w:spacing w:val="-1"/>
                <w:szCs w:val="24"/>
              </w:rPr>
              <w:t>p</w:t>
            </w:r>
            <w:r w:rsidRPr="005F584D">
              <w:rPr>
                <w:rFonts w:ascii="Arial" w:eastAsia="Arial" w:hAnsi="Arial" w:cs="Arial"/>
                <w:color w:val="FFFFFF" w:themeColor="background1"/>
                <w:spacing w:val="2"/>
                <w:szCs w:val="24"/>
              </w:rPr>
              <w:t>e</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zCs w:val="24"/>
              </w:rPr>
              <w:t>)</w:t>
            </w:r>
            <w:r w:rsidRPr="005F584D">
              <w:rPr>
                <w:rFonts w:ascii="Arial" w:eastAsia="Arial" w:hAnsi="Arial" w:cs="Arial"/>
                <w:color w:val="FFFFFF" w:themeColor="background1"/>
                <w:szCs w:val="24"/>
              </w:rPr>
              <w:tab/>
              <w:t>$</w:t>
            </w:r>
            <w:r w:rsidRPr="005F584D">
              <w:rPr>
                <w:rFonts w:ascii="Arial" w:eastAsia="Arial" w:hAnsi="Arial" w:cs="Arial"/>
                <w:color w:val="FFFFFF" w:themeColor="background1"/>
                <w:spacing w:val="-9"/>
                <w:szCs w:val="24"/>
              </w:rPr>
              <w:t xml:space="preserve"> </w:t>
            </w:r>
            <w:r w:rsidRPr="005F584D">
              <w:rPr>
                <w:rFonts w:ascii="Arial" w:eastAsia="Arial" w:hAnsi="Arial" w:cs="Arial"/>
                <w:color w:val="FFFFFF" w:themeColor="background1"/>
                <w:spacing w:val="-1"/>
                <w:szCs w:val="24"/>
              </w:rPr>
              <w:t>5</w:t>
            </w:r>
            <w:r w:rsidRPr="005F584D">
              <w:rPr>
                <w:rFonts w:ascii="Arial" w:eastAsia="Arial" w:hAnsi="Arial" w:cs="Arial"/>
                <w:color w:val="FFFFFF" w:themeColor="background1"/>
                <w:spacing w:val="2"/>
                <w:szCs w:val="24"/>
              </w:rPr>
              <w:t>8</w:t>
            </w:r>
            <w:r w:rsidRPr="005F584D">
              <w:rPr>
                <w:rFonts w:ascii="Arial" w:eastAsia="Arial" w:hAnsi="Arial" w:cs="Arial"/>
                <w:color w:val="FFFFFF" w:themeColor="background1"/>
                <w:spacing w:val="-1"/>
                <w:szCs w:val="24"/>
              </w:rPr>
              <w:t>5,0</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zCs w:val="24"/>
              </w:rPr>
              <w:t>0</w:t>
            </w:r>
          </w:p>
          <w:p w14:paraId="02DF8C5C" w14:textId="77777777" w:rsidR="001C167C" w:rsidRPr="005F584D" w:rsidRDefault="001C167C" w:rsidP="001C167C">
            <w:pPr>
              <w:pStyle w:val="TableParagraph"/>
              <w:tabs>
                <w:tab w:val="left" w:pos="7306"/>
              </w:tabs>
              <w:spacing w:before="29"/>
              <w:ind w:left="283" w:right="425"/>
              <w:rPr>
                <w:rFonts w:ascii="Arial" w:eastAsia="Arial" w:hAnsi="Arial" w:cs="Arial"/>
                <w:color w:val="FFFFFF" w:themeColor="background1"/>
                <w:szCs w:val="24"/>
              </w:rPr>
            </w:pPr>
            <w:r w:rsidRPr="005F584D">
              <w:rPr>
                <w:rFonts w:ascii="Arial" w:eastAsia="Arial" w:hAnsi="Arial" w:cs="Arial"/>
                <w:color w:val="FFFFFF" w:themeColor="background1"/>
                <w:szCs w:val="24"/>
              </w:rPr>
              <w:t>Cr</w:t>
            </w:r>
            <w:r w:rsidRPr="005F584D">
              <w:rPr>
                <w:rFonts w:ascii="Arial" w:eastAsia="Arial" w:hAnsi="Arial" w:cs="Arial"/>
                <w:color w:val="FFFFFF" w:themeColor="background1"/>
                <w:spacing w:val="-1"/>
                <w:szCs w:val="24"/>
              </w:rPr>
              <w:t xml:space="preserve"> In</w:t>
            </w:r>
            <w:r w:rsidRPr="005F584D">
              <w:rPr>
                <w:rFonts w:ascii="Arial" w:eastAsia="Arial" w:hAnsi="Arial" w:cs="Arial"/>
                <w:color w:val="FFFFFF" w:themeColor="background1"/>
                <w:spacing w:val="1"/>
                <w:szCs w:val="24"/>
              </w:rPr>
              <w:t>v</w:t>
            </w:r>
            <w:r w:rsidRPr="005F584D">
              <w:rPr>
                <w:rFonts w:ascii="Arial" w:eastAsia="Arial" w:hAnsi="Arial" w:cs="Arial"/>
                <w:color w:val="FFFFFF" w:themeColor="background1"/>
                <w:spacing w:val="-1"/>
                <w:szCs w:val="24"/>
              </w:rPr>
              <w:t>ento</w:t>
            </w:r>
            <w:r w:rsidRPr="005F584D">
              <w:rPr>
                <w:rFonts w:ascii="Arial" w:eastAsia="Arial" w:hAnsi="Arial" w:cs="Arial"/>
                <w:color w:val="FFFFFF" w:themeColor="background1"/>
                <w:spacing w:val="3"/>
                <w:szCs w:val="24"/>
              </w:rPr>
              <w:t>r</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
                <w:szCs w:val="24"/>
              </w:rPr>
              <w:t xml:space="preserve"> </w:t>
            </w:r>
            <w:r w:rsidRPr="005F584D">
              <w:rPr>
                <w:rFonts w:ascii="Arial" w:eastAsia="Arial" w:hAnsi="Arial" w:cs="Arial"/>
                <w:color w:val="FFFFFF" w:themeColor="background1"/>
                <w:spacing w:val="-1"/>
                <w:szCs w:val="24"/>
              </w:rPr>
              <w:t>g</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1"/>
                <w:szCs w:val="24"/>
              </w:rPr>
              <w:t>v</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zCs w:val="24"/>
              </w:rPr>
              <w:t>l</w:t>
            </w:r>
            <w:r w:rsidRPr="005F584D">
              <w:rPr>
                <w:rFonts w:ascii="Arial" w:eastAsia="Arial" w:hAnsi="Arial" w:cs="Arial"/>
                <w:color w:val="FFFFFF" w:themeColor="background1"/>
                <w:spacing w:val="-2"/>
                <w:szCs w:val="24"/>
              </w:rPr>
              <w:t xml:space="preserve"> </w:t>
            </w:r>
            <w:r w:rsidRPr="005F584D">
              <w:rPr>
                <w:rFonts w:ascii="Arial" w:eastAsia="Arial" w:hAnsi="Arial" w:cs="Arial"/>
                <w:color w:val="FFFFFF" w:themeColor="background1"/>
                <w:spacing w:val="3"/>
                <w:szCs w:val="24"/>
              </w:rPr>
              <w:t>(</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1"/>
                <w:szCs w:val="24"/>
              </w:rPr>
              <w:t>ss</w:t>
            </w:r>
            <w:r w:rsidRPr="005F584D">
              <w:rPr>
                <w:rFonts w:ascii="Arial" w:eastAsia="Arial" w:hAnsi="Arial" w:cs="Arial"/>
                <w:color w:val="FFFFFF" w:themeColor="background1"/>
                <w:spacing w:val="-1"/>
                <w:szCs w:val="24"/>
              </w:rPr>
              <w:t>et</w:t>
            </w:r>
            <w:r w:rsidRPr="005F584D">
              <w:rPr>
                <w:rFonts w:ascii="Arial" w:eastAsia="Arial" w:hAnsi="Arial" w:cs="Arial"/>
                <w:color w:val="FFFFFF" w:themeColor="background1"/>
                <w:szCs w:val="24"/>
              </w:rPr>
              <w:t>)</w:t>
            </w:r>
            <w:r w:rsidRPr="005F584D">
              <w:rPr>
                <w:rFonts w:ascii="Arial" w:eastAsia="Arial" w:hAnsi="Arial" w:cs="Arial"/>
                <w:color w:val="FFFFFF" w:themeColor="background1"/>
                <w:szCs w:val="24"/>
              </w:rPr>
              <w:tab/>
              <w:t>$</w:t>
            </w:r>
            <w:r w:rsidRPr="005F584D">
              <w:rPr>
                <w:rFonts w:ascii="Arial" w:eastAsia="Arial" w:hAnsi="Arial" w:cs="Arial"/>
                <w:color w:val="FFFFFF" w:themeColor="background1"/>
                <w:spacing w:val="-10"/>
                <w:szCs w:val="24"/>
              </w:rPr>
              <w:t xml:space="preserve"> </w:t>
            </w:r>
            <w:r w:rsidRPr="005F584D">
              <w:rPr>
                <w:rFonts w:ascii="Arial" w:eastAsia="Arial" w:hAnsi="Arial" w:cs="Arial"/>
                <w:color w:val="FFFFFF" w:themeColor="background1"/>
                <w:spacing w:val="-1"/>
                <w:szCs w:val="24"/>
              </w:rPr>
              <w:t>5</w:t>
            </w:r>
            <w:r w:rsidRPr="005F584D">
              <w:rPr>
                <w:rFonts w:ascii="Arial" w:eastAsia="Arial" w:hAnsi="Arial" w:cs="Arial"/>
                <w:color w:val="FFFFFF" w:themeColor="background1"/>
                <w:spacing w:val="2"/>
                <w:szCs w:val="24"/>
              </w:rPr>
              <w:t>8</w:t>
            </w:r>
            <w:r w:rsidRPr="005F584D">
              <w:rPr>
                <w:rFonts w:ascii="Arial" w:eastAsia="Arial" w:hAnsi="Arial" w:cs="Arial"/>
                <w:color w:val="FFFFFF" w:themeColor="background1"/>
                <w:spacing w:val="-1"/>
                <w:szCs w:val="24"/>
              </w:rPr>
              <w:t>5,0</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zCs w:val="24"/>
              </w:rPr>
              <w:t>0</w:t>
            </w:r>
          </w:p>
          <w:p w14:paraId="02DF8C5D" w14:textId="77777777" w:rsidR="001C167C" w:rsidRPr="005F584D" w:rsidRDefault="001C167C" w:rsidP="001C167C">
            <w:pPr>
              <w:pStyle w:val="HighlightBoxText"/>
              <w:ind w:left="283" w:right="425"/>
              <w:rPr>
                <w:rFonts w:ascii="Arial" w:eastAsia="Arial" w:hAnsi="Arial"/>
                <w:i/>
                <w:color w:val="FFFFFF" w:themeColor="background1"/>
                <w:sz w:val="20"/>
                <w:szCs w:val="24"/>
              </w:rPr>
            </w:pPr>
            <w:r w:rsidRPr="005F584D">
              <w:rPr>
                <w:rFonts w:ascii="Arial" w:eastAsia="Arial" w:hAnsi="Arial"/>
                <w:i/>
                <w:color w:val="FFFFFF" w:themeColor="background1"/>
                <w:sz w:val="20"/>
                <w:szCs w:val="24"/>
              </w:rPr>
              <w:t>To</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pacing w:val="1"/>
                <w:sz w:val="20"/>
                <w:szCs w:val="24"/>
              </w:rPr>
              <w:t>c</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rd</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t</w:t>
            </w:r>
            <w:r w:rsidRPr="005F584D">
              <w:rPr>
                <w:rFonts w:ascii="Arial" w:eastAsia="Arial" w:hAnsi="Arial"/>
                <w:i/>
                <w:color w:val="FFFFFF" w:themeColor="background1"/>
                <w:spacing w:val="2"/>
                <w:sz w:val="20"/>
                <w:szCs w:val="24"/>
              </w:rPr>
              <w: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l</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z w:val="20"/>
                <w:szCs w:val="24"/>
              </w:rPr>
              <w:t>s</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f</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1"/>
                <w:sz w:val="20"/>
                <w:szCs w:val="24"/>
              </w:rPr>
              <w:t>i</w:t>
            </w:r>
            <w:r w:rsidRPr="005F584D">
              <w:rPr>
                <w:rFonts w:ascii="Arial" w:eastAsia="Arial" w:hAnsi="Arial"/>
                <w:i/>
                <w:color w:val="FFFFFF" w:themeColor="background1"/>
                <w:spacing w:val="-1"/>
                <w:sz w:val="20"/>
                <w:szCs w:val="24"/>
              </w:rPr>
              <w:t>n</w:t>
            </w:r>
            <w:r w:rsidRPr="005F584D">
              <w:rPr>
                <w:rFonts w:ascii="Arial" w:eastAsia="Arial" w:hAnsi="Arial"/>
                <w:i/>
                <w:color w:val="FFFFFF" w:themeColor="background1"/>
                <w:spacing w:val="1"/>
                <w:sz w:val="20"/>
                <w:szCs w:val="24"/>
              </w:rPr>
              <w:t>v</w:t>
            </w:r>
            <w:r w:rsidRPr="005F584D">
              <w:rPr>
                <w:rFonts w:ascii="Arial" w:eastAsia="Arial" w:hAnsi="Arial"/>
                <w:i/>
                <w:color w:val="FFFFFF" w:themeColor="background1"/>
                <w:spacing w:val="-1"/>
                <w:sz w:val="20"/>
                <w:szCs w:val="24"/>
              </w:rPr>
              <w:t>en</w:t>
            </w:r>
            <w:r w:rsidRPr="005F584D">
              <w:rPr>
                <w:rFonts w:ascii="Arial" w:eastAsia="Arial" w:hAnsi="Arial"/>
                <w:i/>
                <w:color w:val="FFFFFF" w:themeColor="background1"/>
                <w:spacing w:val="2"/>
                <w:sz w:val="20"/>
                <w:szCs w:val="24"/>
              </w:rPr>
              <w:t>t</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ry</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1"/>
                <w:sz w:val="20"/>
                <w:szCs w:val="24"/>
              </w:rPr>
              <w:t>de</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pacing w:val="-1"/>
                <w:sz w:val="20"/>
                <w:szCs w:val="24"/>
              </w:rPr>
              <w:t>t</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pacing w:val="1"/>
                <w:sz w:val="20"/>
                <w:szCs w:val="24"/>
              </w:rPr>
              <w:t>y</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z w:val="20"/>
                <w:szCs w:val="24"/>
              </w:rPr>
              <w:t>d</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b</w:t>
            </w:r>
            <w:r w:rsidRPr="005F584D">
              <w:rPr>
                <w:rFonts w:ascii="Arial" w:eastAsia="Arial" w:hAnsi="Arial"/>
                <w:i/>
                <w:color w:val="FFFFFF" w:themeColor="background1"/>
                <w:sz w:val="20"/>
                <w:szCs w:val="24"/>
              </w:rPr>
              <w:t>y</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2"/>
                <w:sz w:val="20"/>
                <w:szCs w:val="24"/>
              </w:rPr>
              <w:t>t</w:t>
            </w:r>
            <w:r w:rsidRPr="005F584D">
              <w:rPr>
                <w:rFonts w:ascii="Arial" w:eastAsia="Arial" w:hAnsi="Arial"/>
                <w:i/>
                <w:color w:val="FFFFFF" w:themeColor="background1"/>
                <w:spacing w:val="-1"/>
                <w:sz w:val="20"/>
                <w:szCs w:val="24"/>
              </w:rPr>
              <w: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2"/>
                <w:sz w:val="20"/>
                <w:szCs w:val="24"/>
              </w:rPr>
              <w:t>f</w:t>
            </w:r>
            <w:r w:rsidRPr="005F584D">
              <w:rPr>
                <w:rFonts w:ascii="Arial" w:eastAsia="Arial" w:hAnsi="Arial"/>
                <w:i/>
                <w:color w:val="FFFFFF" w:themeColor="background1"/>
                <w:sz w:val="20"/>
                <w:szCs w:val="24"/>
              </w:rPr>
              <w:t>l</w:t>
            </w:r>
            <w:r w:rsidRPr="005F584D">
              <w:rPr>
                <w:rFonts w:ascii="Arial" w:eastAsia="Arial" w:hAnsi="Arial"/>
                <w:i/>
                <w:color w:val="FFFFFF" w:themeColor="background1"/>
                <w:spacing w:val="2"/>
                <w:sz w:val="20"/>
                <w:szCs w:val="24"/>
              </w:rPr>
              <w:t>o</w:t>
            </w:r>
            <w:r w:rsidRPr="005F584D">
              <w:rPr>
                <w:rFonts w:ascii="Arial" w:eastAsia="Arial" w:hAnsi="Arial"/>
                <w:i/>
                <w:color w:val="FFFFFF" w:themeColor="background1"/>
                <w:spacing w:val="-1"/>
                <w:sz w:val="20"/>
                <w:szCs w:val="24"/>
              </w:rPr>
              <w:t>od</w:t>
            </w:r>
            <w:r w:rsidRPr="005F584D">
              <w:rPr>
                <w:rFonts w:ascii="Arial" w:eastAsia="Arial" w:hAnsi="Arial"/>
                <w:i/>
                <w:color w:val="FFFFFF" w:themeColor="background1"/>
                <w:sz w:val="20"/>
                <w:szCs w:val="24"/>
              </w:rPr>
              <w:t>s</w:t>
            </w:r>
          </w:p>
          <w:p w14:paraId="02DF8C5E" w14:textId="77777777" w:rsidR="001C167C" w:rsidRPr="005F584D" w:rsidRDefault="001C167C" w:rsidP="001C167C">
            <w:pPr>
              <w:spacing w:before="66"/>
              <w:ind w:left="283" w:right="425"/>
              <w:rPr>
                <w:rFonts w:ascii="Arial" w:eastAsia="Arial" w:hAnsi="Arial"/>
                <w:b/>
                <w:bCs/>
                <w:color w:val="FFFFFF" w:themeColor="background1"/>
                <w:spacing w:val="-1"/>
                <w:sz w:val="22"/>
                <w:szCs w:val="24"/>
              </w:rPr>
            </w:pPr>
          </w:p>
          <w:p w14:paraId="02DF8C5F" w14:textId="77777777" w:rsidR="001C167C" w:rsidRPr="005F584D" w:rsidRDefault="001C167C" w:rsidP="001C167C">
            <w:pPr>
              <w:spacing w:before="66"/>
              <w:ind w:left="283" w:right="425"/>
              <w:rPr>
                <w:rFonts w:ascii="Arial" w:eastAsia="Arial" w:hAnsi="Arial"/>
                <w:color w:val="FFFFFF" w:themeColor="background1"/>
                <w:sz w:val="22"/>
                <w:szCs w:val="24"/>
              </w:rPr>
            </w:pPr>
            <w:r w:rsidRPr="005F584D">
              <w:rPr>
                <w:rFonts w:ascii="Arial" w:eastAsia="Arial" w:hAnsi="Arial"/>
                <w:b/>
                <w:bCs/>
                <w:color w:val="FFFFFF" w:themeColor="background1"/>
                <w:spacing w:val="-1"/>
                <w:sz w:val="22"/>
                <w:szCs w:val="24"/>
              </w:rPr>
              <w:t>Sce</w:t>
            </w:r>
            <w:r w:rsidRPr="005F584D">
              <w:rPr>
                <w:rFonts w:ascii="Arial" w:eastAsia="Arial" w:hAnsi="Arial"/>
                <w:b/>
                <w:bCs/>
                <w:color w:val="FFFFFF" w:themeColor="background1"/>
                <w:spacing w:val="3"/>
                <w:sz w:val="22"/>
                <w:szCs w:val="24"/>
              </w:rPr>
              <w:t>n</w:t>
            </w:r>
            <w:r w:rsidRPr="005F584D">
              <w:rPr>
                <w:rFonts w:ascii="Arial" w:eastAsia="Arial" w:hAnsi="Arial"/>
                <w:b/>
                <w:bCs/>
                <w:color w:val="FFFFFF" w:themeColor="background1"/>
                <w:spacing w:val="-1"/>
                <w:sz w:val="22"/>
                <w:szCs w:val="24"/>
              </w:rPr>
              <w:t>ari</w:t>
            </w:r>
            <w:r w:rsidRPr="005F584D">
              <w:rPr>
                <w:rFonts w:ascii="Arial" w:eastAsia="Arial" w:hAnsi="Arial"/>
                <w:b/>
                <w:bCs/>
                <w:color w:val="FFFFFF" w:themeColor="background1"/>
                <w:sz w:val="22"/>
                <w:szCs w:val="24"/>
              </w:rPr>
              <w:t>o</w:t>
            </w:r>
            <w:r w:rsidRPr="005F584D">
              <w:rPr>
                <w:rFonts w:ascii="Arial" w:eastAsia="Arial" w:hAnsi="Arial"/>
                <w:b/>
                <w:bCs/>
                <w:color w:val="FFFFFF" w:themeColor="background1"/>
                <w:spacing w:val="-8"/>
                <w:sz w:val="22"/>
                <w:szCs w:val="24"/>
              </w:rPr>
              <w:t xml:space="preserve"> </w:t>
            </w:r>
            <w:r w:rsidRPr="005F584D">
              <w:rPr>
                <w:rFonts w:ascii="Arial" w:eastAsia="Arial" w:hAnsi="Arial"/>
                <w:b/>
                <w:bCs/>
                <w:color w:val="FFFFFF" w:themeColor="background1"/>
                <w:sz w:val="22"/>
                <w:szCs w:val="24"/>
              </w:rPr>
              <w:t>2</w:t>
            </w:r>
          </w:p>
          <w:p w14:paraId="02DF8C60" w14:textId="77777777" w:rsidR="001C167C" w:rsidRPr="005F584D" w:rsidRDefault="001C167C" w:rsidP="001C167C">
            <w:pPr>
              <w:pStyle w:val="BodyText"/>
              <w:spacing w:before="67" w:line="271" w:lineRule="auto"/>
              <w:ind w:left="283" w:right="425"/>
              <w:jc w:val="both"/>
              <w:rPr>
                <w:color w:val="FFFFFF" w:themeColor="background1"/>
                <w:sz w:val="22"/>
                <w:szCs w:val="24"/>
              </w:rPr>
            </w:pPr>
            <w:r w:rsidRPr="005F584D">
              <w:rPr>
                <w:color w:val="FFFFFF" w:themeColor="background1"/>
                <w:spacing w:val="3"/>
                <w:sz w:val="22"/>
                <w:szCs w:val="24"/>
              </w:rPr>
              <w:t>T</w:t>
            </w:r>
            <w:r w:rsidRPr="005F584D">
              <w:rPr>
                <w:color w:val="FFFFFF" w:themeColor="background1"/>
                <w:spacing w:val="-1"/>
                <w:sz w:val="22"/>
                <w:szCs w:val="24"/>
              </w:rPr>
              <w:t>h</w:t>
            </w:r>
            <w:r w:rsidRPr="005F584D">
              <w:rPr>
                <w:color w:val="FFFFFF" w:themeColor="background1"/>
                <w:sz w:val="22"/>
                <w:szCs w:val="24"/>
              </w:rPr>
              <w:t>e</w:t>
            </w:r>
            <w:r w:rsidRPr="005F584D">
              <w:rPr>
                <w:color w:val="FFFFFF" w:themeColor="background1"/>
                <w:spacing w:val="30"/>
                <w:sz w:val="22"/>
                <w:szCs w:val="24"/>
              </w:rPr>
              <w:t xml:space="preserve"> </w:t>
            </w:r>
            <w:r w:rsidRPr="005F584D">
              <w:rPr>
                <w:color w:val="FFFFFF" w:themeColor="background1"/>
                <w:spacing w:val="-1"/>
                <w:sz w:val="22"/>
                <w:szCs w:val="24"/>
              </w:rPr>
              <w:t>Au</w:t>
            </w:r>
            <w:r w:rsidRPr="005F584D">
              <w:rPr>
                <w:color w:val="FFFFFF" w:themeColor="background1"/>
                <w:spacing w:val="1"/>
                <w:sz w:val="22"/>
                <w:szCs w:val="24"/>
              </w:rPr>
              <w:t>s</w:t>
            </w:r>
            <w:r w:rsidRPr="005F584D">
              <w:rPr>
                <w:color w:val="FFFFFF" w:themeColor="background1"/>
                <w:spacing w:val="-1"/>
                <w:sz w:val="22"/>
                <w:szCs w:val="24"/>
              </w:rPr>
              <w:t>t</w:t>
            </w:r>
            <w:r w:rsidRPr="005F584D">
              <w:rPr>
                <w:color w:val="FFFFFF" w:themeColor="background1"/>
                <w:sz w:val="22"/>
                <w:szCs w:val="24"/>
              </w:rPr>
              <w:t>r</w:t>
            </w:r>
            <w:r w:rsidRPr="005F584D">
              <w:rPr>
                <w:color w:val="FFFFFF" w:themeColor="background1"/>
                <w:spacing w:val="-1"/>
                <w:sz w:val="22"/>
                <w:szCs w:val="24"/>
              </w:rPr>
              <w:t>a</w:t>
            </w:r>
            <w:r w:rsidRPr="005F584D">
              <w:rPr>
                <w:color w:val="FFFFFF" w:themeColor="background1"/>
                <w:spacing w:val="1"/>
                <w:sz w:val="22"/>
                <w:szCs w:val="24"/>
              </w:rPr>
              <w:t>l</w:t>
            </w:r>
            <w:r w:rsidRPr="005F584D">
              <w:rPr>
                <w:color w:val="FFFFFF" w:themeColor="background1"/>
                <w:spacing w:val="-2"/>
                <w:sz w:val="22"/>
                <w:szCs w:val="24"/>
              </w:rPr>
              <w:t>i</w:t>
            </w:r>
            <w:r w:rsidRPr="005F584D">
              <w:rPr>
                <w:color w:val="FFFFFF" w:themeColor="background1"/>
                <w:spacing w:val="-1"/>
                <w:sz w:val="22"/>
                <w:szCs w:val="24"/>
              </w:rPr>
              <w:t>a</w:t>
            </w:r>
            <w:r w:rsidRPr="005F584D">
              <w:rPr>
                <w:color w:val="FFFFFF" w:themeColor="background1"/>
                <w:sz w:val="22"/>
                <w:szCs w:val="24"/>
              </w:rPr>
              <w:t>n</w:t>
            </w:r>
            <w:r w:rsidRPr="005F584D">
              <w:rPr>
                <w:color w:val="FFFFFF" w:themeColor="background1"/>
                <w:spacing w:val="30"/>
                <w:sz w:val="22"/>
                <w:szCs w:val="24"/>
              </w:rPr>
              <w:t xml:space="preserve"> </w:t>
            </w:r>
            <w:r w:rsidRPr="005F584D">
              <w:rPr>
                <w:color w:val="FFFFFF" w:themeColor="background1"/>
                <w:spacing w:val="2"/>
                <w:sz w:val="22"/>
                <w:szCs w:val="24"/>
              </w:rPr>
              <w:t>C</w:t>
            </w:r>
            <w:r w:rsidRPr="005F584D">
              <w:rPr>
                <w:color w:val="FFFFFF" w:themeColor="background1"/>
                <w:spacing w:val="-2"/>
                <w:sz w:val="22"/>
                <w:szCs w:val="24"/>
              </w:rPr>
              <w:t>i</w:t>
            </w:r>
            <w:r w:rsidRPr="005F584D">
              <w:rPr>
                <w:color w:val="FFFFFF" w:themeColor="background1"/>
                <w:spacing w:val="4"/>
                <w:sz w:val="22"/>
                <w:szCs w:val="24"/>
              </w:rPr>
              <w:t>t</w:t>
            </w:r>
            <w:r w:rsidRPr="005F584D">
              <w:rPr>
                <w:color w:val="FFFFFF" w:themeColor="background1"/>
                <w:sz w:val="22"/>
                <w:szCs w:val="24"/>
              </w:rPr>
              <w:t>y</w:t>
            </w:r>
            <w:r w:rsidRPr="005F584D">
              <w:rPr>
                <w:color w:val="FFFFFF" w:themeColor="background1"/>
                <w:spacing w:val="27"/>
                <w:sz w:val="22"/>
                <w:szCs w:val="24"/>
              </w:rPr>
              <w:t xml:space="preserve"> </w:t>
            </w:r>
            <w:r w:rsidRPr="005F584D">
              <w:rPr>
                <w:color w:val="FFFFFF" w:themeColor="background1"/>
                <w:sz w:val="22"/>
                <w:szCs w:val="24"/>
              </w:rPr>
              <w:t>C</w:t>
            </w:r>
            <w:r w:rsidRPr="005F584D">
              <w:rPr>
                <w:color w:val="FFFFFF" w:themeColor="background1"/>
                <w:spacing w:val="2"/>
                <w:sz w:val="22"/>
                <w:szCs w:val="24"/>
              </w:rPr>
              <w:t>o</w:t>
            </w:r>
            <w:r w:rsidRPr="005F584D">
              <w:rPr>
                <w:color w:val="FFFFFF" w:themeColor="background1"/>
                <w:spacing w:val="-1"/>
                <w:sz w:val="22"/>
                <w:szCs w:val="24"/>
              </w:rPr>
              <w:t>un</w:t>
            </w:r>
            <w:r w:rsidRPr="005F584D">
              <w:rPr>
                <w:color w:val="FFFFFF" w:themeColor="background1"/>
                <w:spacing w:val="3"/>
                <w:sz w:val="22"/>
                <w:szCs w:val="24"/>
              </w:rPr>
              <w:t>c</w:t>
            </w:r>
            <w:r w:rsidRPr="005F584D">
              <w:rPr>
                <w:color w:val="FFFFFF" w:themeColor="background1"/>
                <w:spacing w:val="-2"/>
                <w:sz w:val="22"/>
                <w:szCs w:val="24"/>
              </w:rPr>
              <w:t>i</w:t>
            </w:r>
            <w:r w:rsidRPr="005F584D">
              <w:rPr>
                <w:color w:val="FFFFFF" w:themeColor="background1"/>
                <w:sz w:val="22"/>
                <w:szCs w:val="24"/>
              </w:rPr>
              <w:t>l</w:t>
            </w:r>
            <w:r w:rsidRPr="005F584D">
              <w:rPr>
                <w:color w:val="FFFFFF" w:themeColor="background1"/>
                <w:spacing w:val="29"/>
                <w:sz w:val="22"/>
                <w:szCs w:val="24"/>
              </w:rPr>
              <w:t xml:space="preserve"> </w:t>
            </w:r>
            <w:r w:rsidRPr="005F584D">
              <w:rPr>
                <w:color w:val="FFFFFF" w:themeColor="background1"/>
                <w:sz w:val="22"/>
                <w:szCs w:val="24"/>
              </w:rPr>
              <w:t>(“C</w:t>
            </w:r>
            <w:r w:rsidRPr="005F584D">
              <w:rPr>
                <w:color w:val="FFFFFF" w:themeColor="background1"/>
                <w:spacing w:val="-2"/>
                <w:sz w:val="22"/>
                <w:szCs w:val="24"/>
              </w:rPr>
              <w:t>i</w:t>
            </w:r>
            <w:r w:rsidRPr="005F584D">
              <w:rPr>
                <w:color w:val="FFFFFF" w:themeColor="background1"/>
                <w:spacing w:val="4"/>
                <w:sz w:val="22"/>
                <w:szCs w:val="24"/>
              </w:rPr>
              <w:t>t</w:t>
            </w:r>
            <w:r w:rsidRPr="005F584D">
              <w:rPr>
                <w:color w:val="FFFFFF" w:themeColor="background1"/>
                <w:sz w:val="22"/>
                <w:szCs w:val="24"/>
              </w:rPr>
              <w:t>y</w:t>
            </w:r>
            <w:r w:rsidRPr="005F584D">
              <w:rPr>
                <w:color w:val="FFFFFF" w:themeColor="background1"/>
                <w:spacing w:val="27"/>
                <w:sz w:val="22"/>
                <w:szCs w:val="24"/>
              </w:rPr>
              <w:t xml:space="preserve"> </w:t>
            </w:r>
            <w:r w:rsidRPr="005F584D">
              <w:rPr>
                <w:color w:val="FFFFFF" w:themeColor="background1"/>
                <w:spacing w:val="2"/>
                <w:sz w:val="22"/>
                <w:szCs w:val="24"/>
              </w:rPr>
              <w:t>C</w:t>
            </w:r>
            <w:r w:rsidRPr="005F584D">
              <w:rPr>
                <w:color w:val="FFFFFF" w:themeColor="background1"/>
                <w:spacing w:val="-1"/>
                <w:sz w:val="22"/>
                <w:szCs w:val="24"/>
              </w:rPr>
              <w:t>oun</w:t>
            </w:r>
            <w:r w:rsidRPr="005F584D">
              <w:rPr>
                <w:color w:val="FFFFFF" w:themeColor="background1"/>
                <w:spacing w:val="3"/>
                <w:sz w:val="22"/>
                <w:szCs w:val="24"/>
              </w:rPr>
              <w:t>c</w:t>
            </w:r>
            <w:r w:rsidRPr="005F584D">
              <w:rPr>
                <w:color w:val="FFFFFF" w:themeColor="background1"/>
                <w:spacing w:val="-2"/>
                <w:sz w:val="22"/>
                <w:szCs w:val="24"/>
              </w:rPr>
              <w:t>il</w:t>
            </w:r>
            <w:r w:rsidRPr="005F584D">
              <w:rPr>
                <w:color w:val="FFFFFF" w:themeColor="background1"/>
                <w:sz w:val="22"/>
                <w:szCs w:val="24"/>
              </w:rPr>
              <w:t>”)</w:t>
            </w:r>
            <w:r w:rsidRPr="005F584D">
              <w:rPr>
                <w:color w:val="FFFFFF" w:themeColor="background1"/>
                <w:spacing w:val="32"/>
                <w:sz w:val="22"/>
                <w:szCs w:val="24"/>
              </w:rPr>
              <w:t xml:space="preserve"> </w:t>
            </w:r>
            <w:r w:rsidRPr="005F584D">
              <w:rPr>
                <w:color w:val="FFFFFF" w:themeColor="background1"/>
                <w:spacing w:val="-1"/>
                <w:sz w:val="22"/>
                <w:szCs w:val="24"/>
              </w:rPr>
              <w:t>ha</w:t>
            </w:r>
            <w:r w:rsidRPr="005F584D">
              <w:rPr>
                <w:color w:val="FFFFFF" w:themeColor="background1"/>
                <w:sz w:val="22"/>
                <w:szCs w:val="24"/>
              </w:rPr>
              <w:t>s</w:t>
            </w:r>
            <w:r w:rsidRPr="005F584D">
              <w:rPr>
                <w:color w:val="FFFFFF" w:themeColor="background1"/>
                <w:spacing w:val="32"/>
                <w:sz w:val="22"/>
                <w:szCs w:val="24"/>
              </w:rPr>
              <w:t xml:space="preserve"> </w:t>
            </w:r>
            <w:r w:rsidRPr="005F584D">
              <w:rPr>
                <w:color w:val="FFFFFF" w:themeColor="background1"/>
                <w:spacing w:val="2"/>
                <w:sz w:val="22"/>
                <w:szCs w:val="24"/>
              </w:rPr>
              <w:t>$</w:t>
            </w:r>
            <w:r w:rsidRPr="005F584D">
              <w:rPr>
                <w:color w:val="FFFFFF" w:themeColor="background1"/>
                <w:spacing w:val="-1"/>
                <w:sz w:val="22"/>
                <w:szCs w:val="24"/>
              </w:rPr>
              <w:t>6</w:t>
            </w:r>
            <w:r w:rsidRPr="005F584D">
              <w:rPr>
                <w:color w:val="FFFFFF" w:themeColor="background1"/>
                <w:spacing w:val="2"/>
                <w:sz w:val="22"/>
                <w:szCs w:val="24"/>
              </w:rPr>
              <w:t>0</w:t>
            </w:r>
            <w:r w:rsidRPr="005F584D">
              <w:rPr>
                <w:color w:val="FFFFFF" w:themeColor="background1"/>
                <w:spacing w:val="-1"/>
                <w:sz w:val="22"/>
                <w:szCs w:val="24"/>
              </w:rPr>
              <w:t>0,0</w:t>
            </w:r>
            <w:r w:rsidRPr="005F584D">
              <w:rPr>
                <w:color w:val="FFFFFF" w:themeColor="background1"/>
                <w:spacing w:val="2"/>
                <w:sz w:val="22"/>
                <w:szCs w:val="24"/>
              </w:rPr>
              <w:t>0</w:t>
            </w:r>
            <w:r w:rsidRPr="005F584D">
              <w:rPr>
                <w:color w:val="FFFFFF" w:themeColor="background1"/>
                <w:sz w:val="22"/>
                <w:szCs w:val="24"/>
              </w:rPr>
              <w:t>0</w:t>
            </w:r>
            <w:r w:rsidRPr="005F584D">
              <w:rPr>
                <w:color w:val="FFFFFF" w:themeColor="background1"/>
                <w:spacing w:val="32"/>
                <w:sz w:val="22"/>
                <w:szCs w:val="24"/>
              </w:rPr>
              <w:t xml:space="preserve"> </w:t>
            </w:r>
            <w:r w:rsidRPr="005F584D">
              <w:rPr>
                <w:color w:val="FFFFFF" w:themeColor="background1"/>
                <w:spacing w:val="-3"/>
                <w:sz w:val="22"/>
                <w:szCs w:val="24"/>
              </w:rPr>
              <w:t>w</w:t>
            </w:r>
            <w:r w:rsidRPr="005F584D">
              <w:rPr>
                <w:color w:val="FFFFFF" w:themeColor="background1"/>
                <w:spacing w:val="-1"/>
                <w:sz w:val="22"/>
                <w:szCs w:val="24"/>
              </w:rPr>
              <w:t>o</w:t>
            </w:r>
            <w:r w:rsidRPr="005F584D">
              <w:rPr>
                <w:color w:val="FFFFFF" w:themeColor="background1"/>
                <w:sz w:val="22"/>
                <w:szCs w:val="24"/>
              </w:rPr>
              <w:t>r</w:t>
            </w:r>
            <w:r w:rsidRPr="005F584D">
              <w:rPr>
                <w:color w:val="FFFFFF" w:themeColor="background1"/>
                <w:spacing w:val="-1"/>
                <w:sz w:val="22"/>
                <w:szCs w:val="24"/>
              </w:rPr>
              <w:t>t</w:t>
            </w:r>
            <w:r w:rsidRPr="005F584D">
              <w:rPr>
                <w:color w:val="FFFFFF" w:themeColor="background1"/>
                <w:sz w:val="22"/>
                <w:szCs w:val="24"/>
              </w:rPr>
              <w:t>h</w:t>
            </w:r>
            <w:r w:rsidRPr="005F584D">
              <w:rPr>
                <w:color w:val="FFFFFF" w:themeColor="background1"/>
                <w:spacing w:val="33"/>
                <w:sz w:val="22"/>
                <w:szCs w:val="24"/>
              </w:rPr>
              <w:t xml:space="preserve"> </w:t>
            </w:r>
            <w:r w:rsidRPr="005F584D">
              <w:rPr>
                <w:color w:val="FFFFFF" w:themeColor="background1"/>
                <w:spacing w:val="-1"/>
                <w:sz w:val="22"/>
                <w:szCs w:val="24"/>
              </w:rPr>
              <w:t>o</w:t>
            </w:r>
            <w:r w:rsidRPr="005F584D">
              <w:rPr>
                <w:color w:val="FFFFFF" w:themeColor="background1"/>
                <w:sz w:val="22"/>
                <w:szCs w:val="24"/>
              </w:rPr>
              <w:t>f</w:t>
            </w:r>
            <w:r w:rsidRPr="005F584D">
              <w:rPr>
                <w:color w:val="FFFFFF" w:themeColor="background1"/>
                <w:spacing w:val="33"/>
                <w:sz w:val="22"/>
                <w:szCs w:val="24"/>
              </w:rPr>
              <w:t xml:space="preserve"> </w:t>
            </w:r>
            <w:r w:rsidRPr="005F584D">
              <w:rPr>
                <w:color w:val="FFFFFF" w:themeColor="background1"/>
                <w:spacing w:val="-1"/>
                <w:sz w:val="22"/>
                <w:szCs w:val="24"/>
              </w:rPr>
              <w:t>g</w:t>
            </w:r>
            <w:r w:rsidRPr="005F584D">
              <w:rPr>
                <w:color w:val="FFFFFF" w:themeColor="background1"/>
                <w:sz w:val="22"/>
                <w:szCs w:val="24"/>
              </w:rPr>
              <w:t>r</w:t>
            </w:r>
            <w:r w:rsidRPr="005F584D">
              <w:rPr>
                <w:color w:val="FFFFFF" w:themeColor="background1"/>
                <w:spacing w:val="-1"/>
                <w:sz w:val="22"/>
                <w:szCs w:val="24"/>
              </w:rPr>
              <w:t>a</w:t>
            </w:r>
            <w:r w:rsidRPr="005F584D">
              <w:rPr>
                <w:color w:val="FFFFFF" w:themeColor="background1"/>
                <w:spacing w:val="-2"/>
                <w:sz w:val="22"/>
                <w:szCs w:val="24"/>
              </w:rPr>
              <w:t>v</w:t>
            </w:r>
            <w:r w:rsidRPr="005F584D">
              <w:rPr>
                <w:color w:val="FFFFFF" w:themeColor="background1"/>
                <w:spacing w:val="2"/>
                <w:sz w:val="22"/>
                <w:szCs w:val="24"/>
              </w:rPr>
              <w:t>e</w:t>
            </w:r>
            <w:r w:rsidRPr="005F584D">
              <w:rPr>
                <w:color w:val="FFFFFF" w:themeColor="background1"/>
                <w:sz w:val="22"/>
                <w:szCs w:val="24"/>
              </w:rPr>
              <w:t>l</w:t>
            </w:r>
            <w:r w:rsidRPr="005F584D">
              <w:rPr>
                <w:color w:val="FFFFFF" w:themeColor="background1"/>
                <w:spacing w:val="30"/>
                <w:sz w:val="22"/>
                <w:szCs w:val="24"/>
              </w:rPr>
              <w:t xml:space="preserve"> </w:t>
            </w:r>
            <w:r w:rsidRPr="005F584D">
              <w:rPr>
                <w:color w:val="FFFFFF" w:themeColor="background1"/>
                <w:spacing w:val="2"/>
                <w:sz w:val="22"/>
                <w:szCs w:val="24"/>
              </w:rPr>
              <w:t>o</w:t>
            </w:r>
            <w:r w:rsidRPr="005F584D">
              <w:rPr>
                <w:color w:val="FFFFFF" w:themeColor="background1"/>
                <w:sz w:val="22"/>
                <w:szCs w:val="24"/>
              </w:rPr>
              <w:t>n</w:t>
            </w:r>
            <w:r w:rsidRPr="005F584D">
              <w:rPr>
                <w:color w:val="FFFFFF" w:themeColor="background1"/>
                <w:spacing w:val="33"/>
                <w:sz w:val="22"/>
                <w:szCs w:val="24"/>
              </w:rPr>
              <w:t xml:space="preserve"> </w:t>
            </w:r>
            <w:r w:rsidRPr="005F584D">
              <w:rPr>
                <w:color w:val="FFFFFF" w:themeColor="background1"/>
                <w:spacing w:val="-1"/>
                <w:sz w:val="22"/>
                <w:szCs w:val="24"/>
              </w:rPr>
              <w:t>han</w:t>
            </w:r>
            <w:r w:rsidRPr="005F584D">
              <w:rPr>
                <w:color w:val="FFFFFF" w:themeColor="background1"/>
                <w:sz w:val="22"/>
                <w:szCs w:val="24"/>
              </w:rPr>
              <w:t>d</w:t>
            </w:r>
            <w:r w:rsidRPr="005F584D">
              <w:rPr>
                <w:color w:val="FFFFFF" w:themeColor="background1"/>
                <w:spacing w:val="33"/>
                <w:sz w:val="22"/>
                <w:szCs w:val="24"/>
              </w:rPr>
              <w:t xml:space="preserve"> </w:t>
            </w:r>
            <w:r w:rsidRPr="005F584D">
              <w:rPr>
                <w:color w:val="FFFFFF" w:themeColor="background1"/>
                <w:spacing w:val="-1"/>
                <w:sz w:val="22"/>
                <w:szCs w:val="24"/>
              </w:rPr>
              <w:t>a</w:t>
            </w:r>
            <w:r w:rsidRPr="005F584D">
              <w:rPr>
                <w:color w:val="FFFFFF" w:themeColor="background1"/>
                <w:sz w:val="22"/>
                <w:szCs w:val="24"/>
              </w:rPr>
              <w:t>t</w:t>
            </w:r>
            <w:r w:rsidRPr="005F584D">
              <w:rPr>
                <w:color w:val="FFFFFF" w:themeColor="background1"/>
                <w:spacing w:val="30"/>
                <w:sz w:val="22"/>
                <w:szCs w:val="24"/>
              </w:rPr>
              <w:t xml:space="preserve"> </w:t>
            </w:r>
            <w:r w:rsidRPr="005F584D">
              <w:rPr>
                <w:color w:val="FFFFFF" w:themeColor="background1"/>
                <w:spacing w:val="2"/>
                <w:sz w:val="22"/>
                <w:szCs w:val="24"/>
              </w:rPr>
              <w:t>3</w:t>
            </w:r>
            <w:r w:rsidRPr="005F584D">
              <w:rPr>
                <w:color w:val="FFFFFF" w:themeColor="background1"/>
                <w:sz w:val="22"/>
                <w:szCs w:val="24"/>
              </w:rPr>
              <w:t>1</w:t>
            </w:r>
            <w:r w:rsidRPr="005F584D">
              <w:rPr>
                <w:color w:val="FFFFFF" w:themeColor="background1"/>
                <w:spacing w:val="30"/>
                <w:sz w:val="22"/>
                <w:szCs w:val="24"/>
              </w:rPr>
              <w:t xml:space="preserve"> </w:t>
            </w:r>
            <w:r w:rsidRPr="005F584D">
              <w:rPr>
                <w:color w:val="FFFFFF" w:themeColor="background1"/>
                <w:spacing w:val="1"/>
                <w:sz w:val="22"/>
                <w:szCs w:val="24"/>
              </w:rPr>
              <w:t>J</w:t>
            </w:r>
            <w:r w:rsidRPr="005F584D">
              <w:rPr>
                <w:color w:val="FFFFFF" w:themeColor="background1"/>
                <w:spacing w:val="-1"/>
                <w:sz w:val="22"/>
                <w:szCs w:val="24"/>
              </w:rPr>
              <w:t>an</w:t>
            </w:r>
            <w:r w:rsidRPr="005F584D">
              <w:rPr>
                <w:color w:val="FFFFFF" w:themeColor="background1"/>
                <w:spacing w:val="2"/>
                <w:sz w:val="22"/>
                <w:szCs w:val="24"/>
              </w:rPr>
              <w:t>u</w:t>
            </w:r>
            <w:r w:rsidRPr="005F584D">
              <w:rPr>
                <w:color w:val="FFFFFF" w:themeColor="background1"/>
                <w:spacing w:val="-1"/>
                <w:sz w:val="22"/>
                <w:szCs w:val="24"/>
              </w:rPr>
              <w:t>a</w:t>
            </w:r>
            <w:r w:rsidRPr="005F584D">
              <w:rPr>
                <w:color w:val="FFFFFF" w:themeColor="background1"/>
                <w:spacing w:val="3"/>
                <w:sz w:val="22"/>
                <w:szCs w:val="24"/>
              </w:rPr>
              <w:t>r</w:t>
            </w:r>
            <w:r w:rsidRPr="005F584D">
              <w:rPr>
                <w:color w:val="FFFFFF" w:themeColor="background1"/>
                <w:sz w:val="22"/>
                <w:szCs w:val="24"/>
              </w:rPr>
              <w:t>y</w:t>
            </w:r>
            <w:r w:rsidRPr="005F584D">
              <w:rPr>
                <w:color w:val="FFFFFF" w:themeColor="background1"/>
                <w:spacing w:val="29"/>
                <w:sz w:val="22"/>
                <w:szCs w:val="24"/>
              </w:rPr>
              <w:t xml:space="preserve"> </w:t>
            </w:r>
            <w:r w:rsidRPr="005F584D">
              <w:rPr>
                <w:color w:val="FFFFFF" w:themeColor="background1"/>
                <w:spacing w:val="-1"/>
                <w:sz w:val="22"/>
                <w:szCs w:val="24"/>
              </w:rPr>
              <w:t>20</w:t>
            </w:r>
            <w:r w:rsidRPr="005F584D">
              <w:rPr>
                <w:color w:val="FFFFFF" w:themeColor="background1"/>
                <w:spacing w:val="2"/>
                <w:sz w:val="22"/>
                <w:szCs w:val="24"/>
              </w:rPr>
              <w:t>1</w:t>
            </w:r>
            <w:r w:rsidRPr="005F584D">
              <w:rPr>
                <w:color w:val="FFFFFF" w:themeColor="background1"/>
                <w:spacing w:val="-1"/>
                <w:sz w:val="22"/>
                <w:szCs w:val="24"/>
              </w:rPr>
              <w:t>1</w:t>
            </w:r>
            <w:r w:rsidRPr="005F584D">
              <w:rPr>
                <w:color w:val="FFFFFF" w:themeColor="background1"/>
                <w:sz w:val="22"/>
                <w:szCs w:val="24"/>
              </w:rPr>
              <w:t>.</w:t>
            </w:r>
            <w:r w:rsidRPr="005F584D">
              <w:rPr>
                <w:color w:val="FFFFFF" w:themeColor="background1"/>
                <w:spacing w:val="33"/>
                <w:sz w:val="22"/>
                <w:szCs w:val="24"/>
              </w:rPr>
              <w:t xml:space="preserve"> </w:t>
            </w:r>
            <w:r w:rsidRPr="005F584D">
              <w:rPr>
                <w:color w:val="FFFFFF" w:themeColor="background1"/>
                <w:spacing w:val="1"/>
                <w:sz w:val="22"/>
                <w:szCs w:val="24"/>
              </w:rPr>
              <w:t>O</w:t>
            </w:r>
            <w:r w:rsidRPr="005F584D">
              <w:rPr>
                <w:color w:val="FFFFFF" w:themeColor="background1"/>
                <w:sz w:val="22"/>
                <w:szCs w:val="24"/>
              </w:rPr>
              <w:t>n</w:t>
            </w:r>
            <w:r w:rsidRPr="005F584D">
              <w:rPr>
                <w:color w:val="FFFFFF" w:themeColor="background1"/>
                <w:spacing w:val="30"/>
                <w:sz w:val="22"/>
                <w:szCs w:val="24"/>
              </w:rPr>
              <w:t xml:space="preserve"> </w:t>
            </w:r>
            <w:r w:rsidRPr="005F584D">
              <w:rPr>
                <w:color w:val="FFFFFF" w:themeColor="background1"/>
                <w:spacing w:val="-1"/>
                <w:sz w:val="22"/>
                <w:szCs w:val="24"/>
              </w:rPr>
              <w:t>3</w:t>
            </w:r>
            <w:r w:rsidRPr="005F584D">
              <w:rPr>
                <w:color w:val="FFFFFF" w:themeColor="background1"/>
                <w:sz w:val="22"/>
                <w:szCs w:val="24"/>
              </w:rPr>
              <w:t>1</w:t>
            </w:r>
            <w:r w:rsidRPr="005F584D">
              <w:rPr>
                <w:color w:val="FFFFFF" w:themeColor="background1"/>
                <w:w w:val="99"/>
                <w:sz w:val="22"/>
                <w:szCs w:val="24"/>
              </w:rPr>
              <w:t xml:space="preserve"> </w:t>
            </w:r>
            <w:r w:rsidRPr="005F584D">
              <w:rPr>
                <w:color w:val="FFFFFF" w:themeColor="background1"/>
                <w:spacing w:val="1"/>
                <w:sz w:val="22"/>
                <w:szCs w:val="24"/>
              </w:rPr>
              <w:t>J</w:t>
            </w:r>
            <w:r w:rsidRPr="005F584D">
              <w:rPr>
                <w:color w:val="FFFFFF" w:themeColor="background1"/>
                <w:spacing w:val="-1"/>
                <w:sz w:val="22"/>
                <w:szCs w:val="24"/>
              </w:rPr>
              <w:t>anua</w:t>
            </w:r>
            <w:r w:rsidRPr="005F584D">
              <w:rPr>
                <w:color w:val="FFFFFF" w:themeColor="background1"/>
                <w:spacing w:val="3"/>
                <w:sz w:val="22"/>
                <w:szCs w:val="24"/>
              </w:rPr>
              <w:t>r</w:t>
            </w:r>
            <w:r w:rsidRPr="005F584D">
              <w:rPr>
                <w:color w:val="FFFFFF" w:themeColor="background1"/>
                <w:sz w:val="22"/>
                <w:szCs w:val="24"/>
              </w:rPr>
              <w:t>y</w:t>
            </w:r>
            <w:r w:rsidRPr="005F584D">
              <w:rPr>
                <w:color w:val="FFFFFF" w:themeColor="background1"/>
                <w:spacing w:val="-7"/>
                <w:sz w:val="22"/>
                <w:szCs w:val="24"/>
              </w:rPr>
              <w:t xml:space="preserve"> </w:t>
            </w:r>
            <w:r w:rsidRPr="005F584D">
              <w:rPr>
                <w:color w:val="FFFFFF" w:themeColor="background1"/>
                <w:spacing w:val="2"/>
                <w:sz w:val="22"/>
                <w:szCs w:val="24"/>
              </w:rPr>
              <w:t>2</w:t>
            </w:r>
            <w:r w:rsidRPr="005F584D">
              <w:rPr>
                <w:color w:val="FFFFFF" w:themeColor="background1"/>
                <w:spacing w:val="-1"/>
                <w:sz w:val="22"/>
                <w:szCs w:val="24"/>
              </w:rPr>
              <w:t>011</w:t>
            </w:r>
            <w:r w:rsidRPr="005F584D">
              <w:rPr>
                <w:color w:val="FFFFFF" w:themeColor="background1"/>
                <w:sz w:val="22"/>
                <w:szCs w:val="24"/>
              </w:rPr>
              <w:t>,</w:t>
            </w:r>
            <w:r w:rsidRPr="005F584D">
              <w:rPr>
                <w:color w:val="FFFFFF" w:themeColor="background1"/>
                <w:spacing w:val="-4"/>
                <w:sz w:val="22"/>
                <w:szCs w:val="24"/>
              </w:rPr>
              <w:t xml:space="preserve"> </w:t>
            </w:r>
            <w:r w:rsidRPr="005F584D">
              <w:rPr>
                <w:color w:val="FFFFFF" w:themeColor="background1"/>
                <w:spacing w:val="-1"/>
                <w:sz w:val="22"/>
                <w:szCs w:val="24"/>
              </w:rPr>
              <w:t>t</w:t>
            </w:r>
            <w:r w:rsidRPr="005F584D">
              <w:rPr>
                <w:color w:val="FFFFFF" w:themeColor="background1"/>
                <w:spacing w:val="2"/>
                <w:sz w:val="22"/>
                <w:szCs w:val="24"/>
              </w:rPr>
              <w:t>h</w:t>
            </w:r>
            <w:r w:rsidRPr="005F584D">
              <w:rPr>
                <w:color w:val="FFFFFF" w:themeColor="background1"/>
                <w:sz w:val="22"/>
                <w:szCs w:val="24"/>
              </w:rPr>
              <w:t>e</w:t>
            </w:r>
            <w:r w:rsidRPr="005F584D">
              <w:rPr>
                <w:color w:val="FFFFFF" w:themeColor="background1"/>
                <w:spacing w:val="-5"/>
                <w:sz w:val="22"/>
                <w:szCs w:val="24"/>
              </w:rPr>
              <w:t xml:space="preserve"> </w:t>
            </w:r>
            <w:r w:rsidRPr="005F584D">
              <w:rPr>
                <w:color w:val="FFFFFF" w:themeColor="background1"/>
                <w:spacing w:val="2"/>
                <w:sz w:val="22"/>
                <w:szCs w:val="24"/>
              </w:rPr>
              <w:t>C</w:t>
            </w:r>
            <w:r w:rsidRPr="005F584D">
              <w:rPr>
                <w:color w:val="FFFFFF" w:themeColor="background1"/>
                <w:spacing w:val="-2"/>
                <w:sz w:val="22"/>
                <w:szCs w:val="24"/>
              </w:rPr>
              <w:t>i</w:t>
            </w:r>
            <w:r w:rsidRPr="005F584D">
              <w:rPr>
                <w:color w:val="FFFFFF" w:themeColor="background1"/>
                <w:spacing w:val="2"/>
                <w:sz w:val="22"/>
                <w:szCs w:val="24"/>
              </w:rPr>
              <w:t>t</w:t>
            </w:r>
            <w:r w:rsidRPr="005F584D">
              <w:rPr>
                <w:color w:val="FFFFFF" w:themeColor="background1"/>
                <w:sz w:val="22"/>
                <w:szCs w:val="24"/>
              </w:rPr>
              <w:t>y</w:t>
            </w:r>
            <w:r w:rsidRPr="005F584D">
              <w:rPr>
                <w:color w:val="FFFFFF" w:themeColor="background1"/>
                <w:spacing w:val="-7"/>
                <w:sz w:val="22"/>
                <w:szCs w:val="24"/>
              </w:rPr>
              <w:t xml:space="preserve"> </w:t>
            </w:r>
            <w:r w:rsidRPr="005F584D">
              <w:rPr>
                <w:color w:val="FFFFFF" w:themeColor="background1"/>
                <w:sz w:val="22"/>
                <w:szCs w:val="24"/>
              </w:rPr>
              <w:t>C</w:t>
            </w:r>
            <w:r w:rsidRPr="005F584D">
              <w:rPr>
                <w:color w:val="FFFFFF" w:themeColor="background1"/>
                <w:spacing w:val="2"/>
                <w:sz w:val="22"/>
                <w:szCs w:val="24"/>
              </w:rPr>
              <w:t>ou</w:t>
            </w:r>
            <w:r w:rsidRPr="005F584D">
              <w:rPr>
                <w:color w:val="FFFFFF" w:themeColor="background1"/>
                <w:spacing w:val="-1"/>
                <w:sz w:val="22"/>
                <w:szCs w:val="24"/>
              </w:rPr>
              <w:t>n</w:t>
            </w:r>
            <w:r w:rsidRPr="005F584D">
              <w:rPr>
                <w:color w:val="FFFFFF" w:themeColor="background1"/>
                <w:spacing w:val="1"/>
                <w:sz w:val="22"/>
                <w:szCs w:val="24"/>
              </w:rPr>
              <w:t>c</w:t>
            </w:r>
            <w:r w:rsidRPr="005F584D">
              <w:rPr>
                <w:color w:val="FFFFFF" w:themeColor="background1"/>
                <w:spacing w:val="-2"/>
                <w:sz w:val="22"/>
                <w:szCs w:val="24"/>
              </w:rPr>
              <w:t>i</w:t>
            </w:r>
            <w:r w:rsidRPr="005F584D">
              <w:rPr>
                <w:color w:val="FFFFFF" w:themeColor="background1"/>
                <w:spacing w:val="1"/>
                <w:sz w:val="22"/>
                <w:szCs w:val="24"/>
              </w:rPr>
              <w:t>l</w:t>
            </w:r>
            <w:r w:rsidRPr="005F584D">
              <w:rPr>
                <w:color w:val="FFFFFF" w:themeColor="background1"/>
                <w:spacing w:val="-1"/>
                <w:sz w:val="22"/>
                <w:szCs w:val="24"/>
              </w:rPr>
              <w:t>’</w:t>
            </w:r>
            <w:r w:rsidRPr="005F584D">
              <w:rPr>
                <w:color w:val="FFFFFF" w:themeColor="background1"/>
                <w:sz w:val="22"/>
                <w:szCs w:val="24"/>
              </w:rPr>
              <w:t>s</w:t>
            </w:r>
            <w:r w:rsidRPr="005F584D">
              <w:rPr>
                <w:color w:val="FFFFFF" w:themeColor="background1"/>
                <w:spacing w:val="-2"/>
                <w:sz w:val="22"/>
                <w:szCs w:val="24"/>
              </w:rPr>
              <w:t xml:space="preserve"> </w:t>
            </w:r>
            <w:r w:rsidRPr="005F584D">
              <w:rPr>
                <w:color w:val="FFFFFF" w:themeColor="background1"/>
                <w:spacing w:val="-3"/>
                <w:sz w:val="22"/>
                <w:szCs w:val="24"/>
              </w:rPr>
              <w:t>w</w:t>
            </w:r>
            <w:r w:rsidRPr="005F584D">
              <w:rPr>
                <w:color w:val="FFFFFF" w:themeColor="background1"/>
                <w:spacing w:val="-1"/>
                <w:sz w:val="22"/>
                <w:szCs w:val="24"/>
              </w:rPr>
              <w:t>a</w:t>
            </w:r>
            <w:r w:rsidRPr="005F584D">
              <w:rPr>
                <w:color w:val="FFFFFF" w:themeColor="background1"/>
                <w:sz w:val="22"/>
                <w:szCs w:val="24"/>
              </w:rPr>
              <w:t>r</w:t>
            </w:r>
            <w:r w:rsidRPr="005F584D">
              <w:rPr>
                <w:color w:val="FFFFFF" w:themeColor="background1"/>
                <w:spacing w:val="2"/>
                <w:sz w:val="22"/>
                <w:szCs w:val="24"/>
              </w:rPr>
              <w:t>e</w:t>
            </w:r>
            <w:r w:rsidRPr="005F584D">
              <w:rPr>
                <w:color w:val="FFFFFF" w:themeColor="background1"/>
                <w:spacing w:val="-1"/>
                <w:sz w:val="22"/>
                <w:szCs w:val="24"/>
              </w:rPr>
              <w:t>hou</w:t>
            </w:r>
            <w:r w:rsidRPr="005F584D">
              <w:rPr>
                <w:color w:val="FFFFFF" w:themeColor="background1"/>
                <w:spacing w:val="1"/>
                <w:sz w:val="22"/>
                <w:szCs w:val="24"/>
              </w:rPr>
              <w:t>s</w:t>
            </w:r>
            <w:r w:rsidRPr="005F584D">
              <w:rPr>
                <w:color w:val="FFFFFF" w:themeColor="background1"/>
                <w:sz w:val="22"/>
                <w:szCs w:val="24"/>
              </w:rPr>
              <w:t>e</w:t>
            </w:r>
            <w:r w:rsidRPr="005F584D">
              <w:rPr>
                <w:color w:val="FFFFFF" w:themeColor="background1"/>
                <w:spacing w:val="-1"/>
                <w:sz w:val="22"/>
                <w:szCs w:val="24"/>
              </w:rPr>
              <w:t xml:space="preserve"> </w:t>
            </w:r>
            <w:r w:rsidRPr="005F584D">
              <w:rPr>
                <w:color w:val="FFFFFF" w:themeColor="background1"/>
                <w:spacing w:val="-3"/>
                <w:sz w:val="22"/>
                <w:szCs w:val="24"/>
              </w:rPr>
              <w:t>w</w:t>
            </w:r>
            <w:r w:rsidRPr="005F584D">
              <w:rPr>
                <w:color w:val="FFFFFF" w:themeColor="background1"/>
                <w:spacing w:val="-1"/>
                <w:sz w:val="22"/>
                <w:szCs w:val="24"/>
              </w:rPr>
              <w:t>a</w:t>
            </w:r>
            <w:r w:rsidRPr="005F584D">
              <w:rPr>
                <w:color w:val="FFFFFF" w:themeColor="background1"/>
                <w:sz w:val="22"/>
                <w:szCs w:val="24"/>
              </w:rPr>
              <w:t>s</w:t>
            </w:r>
            <w:r w:rsidRPr="005F584D">
              <w:rPr>
                <w:color w:val="FFFFFF" w:themeColor="background1"/>
                <w:spacing w:val="-4"/>
                <w:sz w:val="22"/>
                <w:szCs w:val="24"/>
              </w:rPr>
              <w:t xml:space="preserve"> </w:t>
            </w:r>
            <w:r w:rsidRPr="005F584D">
              <w:rPr>
                <w:color w:val="FFFFFF" w:themeColor="background1"/>
                <w:spacing w:val="2"/>
                <w:sz w:val="22"/>
                <w:szCs w:val="24"/>
              </w:rPr>
              <w:t>f</w:t>
            </w:r>
            <w:r w:rsidRPr="005F584D">
              <w:rPr>
                <w:color w:val="FFFFFF" w:themeColor="background1"/>
                <w:spacing w:val="-2"/>
                <w:sz w:val="22"/>
                <w:szCs w:val="24"/>
              </w:rPr>
              <w:t>l</w:t>
            </w:r>
            <w:r w:rsidRPr="005F584D">
              <w:rPr>
                <w:color w:val="FFFFFF" w:themeColor="background1"/>
                <w:spacing w:val="2"/>
                <w:sz w:val="22"/>
                <w:szCs w:val="24"/>
              </w:rPr>
              <w:t>o</w:t>
            </w:r>
            <w:r w:rsidRPr="005F584D">
              <w:rPr>
                <w:color w:val="FFFFFF" w:themeColor="background1"/>
                <w:spacing w:val="-1"/>
                <w:sz w:val="22"/>
                <w:szCs w:val="24"/>
              </w:rPr>
              <w:t>o</w:t>
            </w:r>
            <w:r w:rsidRPr="005F584D">
              <w:rPr>
                <w:color w:val="FFFFFF" w:themeColor="background1"/>
                <w:spacing w:val="2"/>
                <w:sz w:val="22"/>
                <w:szCs w:val="24"/>
              </w:rPr>
              <w:t>d</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6"/>
                <w:sz w:val="22"/>
                <w:szCs w:val="24"/>
              </w:rPr>
              <w:t xml:space="preserve"> </w:t>
            </w:r>
            <w:r w:rsidRPr="005F584D">
              <w:rPr>
                <w:color w:val="FFFFFF" w:themeColor="background1"/>
                <w:spacing w:val="2"/>
                <w:sz w:val="22"/>
                <w:szCs w:val="24"/>
              </w:rPr>
              <w:t>a</w:t>
            </w:r>
            <w:r w:rsidRPr="005F584D">
              <w:rPr>
                <w:color w:val="FFFFFF" w:themeColor="background1"/>
                <w:spacing w:val="-1"/>
                <w:sz w:val="22"/>
                <w:szCs w:val="24"/>
              </w:rPr>
              <w:t>n</w:t>
            </w:r>
            <w:r w:rsidRPr="005F584D">
              <w:rPr>
                <w:color w:val="FFFFFF" w:themeColor="background1"/>
                <w:sz w:val="22"/>
                <w:szCs w:val="24"/>
              </w:rPr>
              <w:t>d</w:t>
            </w:r>
            <w:r w:rsidRPr="005F584D">
              <w:rPr>
                <w:color w:val="FFFFFF" w:themeColor="background1"/>
                <w:spacing w:val="-4"/>
                <w:sz w:val="22"/>
                <w:szCs w:val="24"/>
              </w:rPr>
              <w:t xml:space="preserve"> </w:t>
            </w:r>
            <w:r w:rsidRPr="005F584D">
              <w:rPr>
                <w:color w:val="FFFFFF" w:themeColor="background1"/>
                <w:spacing w:val="-1"/>
                <w:sz w:val="22"/>
                <w:szCs w:val="24"/>
              </w:rPr>
              <w:t>th</w:t>
            </w:r>
            <w:r w:rsidRPr="005F584D">
              <w:rPr>
                <w:color w:val="FFFFFF" w:themeColor="background1"/>
                <w:sz w:val="22"/>
                <w:szCs w:val="24"/>
              </w:rPr>
              <w:t>e</w:t>
            </w:r>
            <w:r w:rsidRPr="005F584D">
              <w:rPr>
                <w:color w:val="FFFFFF" w:themeColor="background1"/>
                <w:spacing w:val="-3"/>
                <w:sz w:val="22"/>
                <w:szCs w:val="24"/>
              </w:rPr>
              <w:t xml:space="preserve"> </w:t>
            </w:r>
            <w:r w:rsidRPr="005F584D">
              <w:rPr>
                <w:color w:val="FFFFFF" w:themeColor="background1"/>
                <w:spacing w:val="-1"/>
                <w:sz w:val="22"/>
                <w:szCs w:val="24"/>
              </w:rPr>
              <w:t>g</w:t>
            </w:r>
            <w:r w:rsidRPr="005F584D">
              <w:rPr>
                <w:color w:val="FFFFFF" w:themeColor="background1"/>
                <w:sz w:val="22"/>
                <w:szCs w:val="24"/>
              </w:rPr>
              <w:t>r</w:t>
            </w:r>
            <w:r w:rsidRPr="005F584D">
              <w:rPr>
                <w:color w:val="FFFFFF" w:themeColor="background1"/>
                <w:spacing w:val="2"/>
                <w:sz w:val="22"/>
                <w:szCs w:val="24"/>
              </w:rPr>
              <w:t>a</w:t>
            </w:r>
            <w:r w:rsidRPr="005F584D">
              <w:rPr>
                <w:color w:val="FFFFFF" w:themeColor="background1"/>
                <w:spacing w:val="-2"/>
                <w:sz w:val="22"/>
                <w:szCs w:val="24"/>
              </w:rPr>
              <w:t>v</w:t>
            </w:r>
            <w:r w:rsidRPr="005F584D">
              <w:rPr>
                <w:color w:val="FFFFFF" w:themeColor="background1"/>
                <w:spacing w:val="2"/>
                <w:sz w:val="22"/>
                <w:szCs w:val="24"/>
              </w:rPr>
              <w:t>e</w:t>
            </w:r>
            <w:r w:rsidRPr="005F584D">
              <w:rPr>
                <w:color w:val="FFFFFF" w:themeColor="background1"/>
                <w:sz w:val="22"/>
                <w:szCs w:val="24"/>
              </w:rPr>
              <w:t>l</w:t>
            </w:r>
            <w:r w:rsidRPr="005F584D">
              <w:rPr>
                <w:color w:val="FFFFFF" w:themeColor="background1"/>
                <w:spacing w:val="-7"/>
                <w:sz w:val="22"/>
                <w:szCs w:val="24"/>
              </w:rPr>
              <w:t xml:space="preserve"> </w:t>
            </w:r>
            <w:r w:rsidRPr="005F584D">
              <w:rPr>
                <w:color w:val="FFFFFF" w:themeColor="background1"/>
                <w:spacing w:val="1"/>
                <w:sz w:val="22"/>
                <w:szCs w:val="24"/>
              </w:rPr>
              <w:t>s</w:t>
            </w:r>
            <w:r w:rsidRPr="005F584D">
              <w:rPr>
                <w:color w:val="FFFFFF" w:themeColor="background1"/>
                <w:spacing w:val="-1"/>
                <w:sz w:val="22"/>
                <w:szCs w:val="24"/>
              </w:rPr>
              <w:t>u</w:t>
            </w:r>
            <w:r w:rsidRPr="005F584D">
              <w:rPr>
                <w:color w:val="FFFFFF" w:themeColor="background1"/>
                <w:spacing w:val="2"/>
                <w:sz w:val="22"/>
                <w:szCs w:val="24"/>
              </w:rPr>
              <w:t>ff</w:t>
            </w:r>
            <w:r w:rsidRPr="005F584D">
              <w:rPr>
                <w:color w:val="FFFFFF" w:themeColor="background1"/>
                <w:spacing w:val="-1"/>
                <w:sz w:val="22"/>
                <w:szCs w:val="24"/>
              </w:rPr>
              <w:t>e</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5"/>
                <w:sz w:val="22"/>
                <w:szCs w:val="24"/>
              </w:rPr>
              <w:t xml:space="preserve"> </w:t>
            </w:r>
            <w:r w:rsidRPr="005F584D">
              <w:rPr>
                <w:color w:val="FFFFFF" w:themeColor="background1"/>
                <w:sz w:val="22"/>
                <w:szCs w:val="24"/>
              </w:rPr>
              <w:t>w</w:t>
            </w:r>
            <w:r w:rsidRPr="005F584D">
              <w:rPr>
                <w:color w:val="FFFFFF" w:themeColor="background1"/>
                <w:spacing w:val="-1"/>
                <w:sz w:val="22"/>
                <w:szCs w:val="24"/>
              </w:rPr>
              <w:t>ate</w:t>
            </w:r>
            <w:r w:rsidRPr="005F584D">
              <w:rPr>
                <w:color w:val="FFFFFF" w:themeColor="background1"/>
                <w:sz w:val="22"/>
                <w:szCs w:val="24"/>
              </w:rPr>
              <w:t>r</w:t>
            </w:r>
            <w:r w:rsidRPr="005F584D">
              <w:rPr>
                <w:color w:val="FFFFFF" w:themeColor="background1"/>
                <w:spacing w:val="-5"/>
                <w:sz w:val="22"/>
                <w:szCs w:val="24"/>
              </w:rPr>
              <w:t xml:space="preserve"> </w:t>
            </w:r>
            <w:r w:rsidRPr="005F584D">
              <w:rPr>
                <w:color w:val="FFFFFF" w:themeColor="background1"/>
                <w:spacing w:val="2"/>
                <w:sz w:val="22"/>
                <w:szCs w:val="24"/>
              </w:rPr>
              <w:t>d</w:t>
            </w:r>
            <w:r w:rsidRPr="005F584D">
              <w:rPr>
                <w:color w:val="FFFFFF" w:themeColor="background1"/>
                <w:spacing w:val="-1"/>
                <w:sz w:val="22"/>
                <w:szCs w:val="24"/>
              </w:rPr>
              <w:t>a</w:t>
            </w:r>
            <w:r w:rsidRPr="005F584D">
              <w:rPr>
                <w:color w:val="FFFFFF" w:themeColor="background1"/>
                <w:spacing w:val="4"/>
                <w:sz w:val="22"/>
                <w:szCs w:val="24"/>
              </w:rPr>
              <w:t>m</w:t>
            </w:r>
            <w:r w:rsidRPr="005F584D">
              <w:rPr>
                <w:color w:val="FFFFFF" w:themeColor="background1"/>
                <w:spacing w:val="-1"/>
                <w:sz w:val="22"/>
                <w:szCs w:val="24"/>
              </w:rPr>
              <w:t>age</w:t>
            </w:r>
            <w:r w:rsidRPr="005F584D">
              <w:rPr>
                <w:color w:val="FFFFFF" w:themeColor="background1"/>
                <w:sz w:val="22"/>
                <w:szCs w:val="24"/>
              </w:rPr>
              <w:t>.</w:t>
            </w:r>
            <w:r w:rsidRPr="005F584D">
              <w:rPr>
                <w:color w:val="FFFFFF" w:themeColor="background1"/>
                <w:spacing w:val="-5"/>
                <w:sz w:val="22"/>
                <w:szCs w:val="24"/>
              </w:rPr>
              <w:t xml:space="preserve"> </w:t>
            </w:r>
            <w:r w:rsidRPr="005F584D">
              <w:rPr>
                <w:color w:val="FFFFFF" w:themeColor="background1"/>
                <w:spacing w:val="-1"/>
                <w:sz w:val="22"/>
                <w:szCs w:val="24"/>
              </w:rPr>
              <w:t>I</w:t>
            </w:r>
            <w:r w:rsidRPr="005F584D">
              <w:rPr>
                <w:color w:val="FFFFFF" w:themeColor="background1"/>
                <w:sz w:val="22"/>
                <w:szCs w:val="24"/>
              </w:rPr>
              <w:t>t</w:t>
            </w:r>
            <w:r w:rsidRPr="005F584D">
              <w:rPr>
                <w:color w:val="FFFFFF" w:themeColor="background1"/>
                <w:spacing w:val="-4"/>
                <w:sz w:val="22"/>
                <w:szCs w:val="24"/>
              </w:rPr>
              <w:t xml:space="preserve"> </w:t>
            </w:r>
            <w:r w:rsidRPr="005F584D">
              <w:rPr>
                <w:color w:val="FFFFFF" w:themeColor="background1"/>
                <w:sz w:val="22"/>
                <w:szCs w:val="24"/>
              </w:rPr>
              <w:t>w</w:t>
            </w:r>
            <w:r w:rsidRPr="005F584D">
              <w:rPr>
                <w:color w:val="FFFFFF" w:themeColor="background1"/>
                <w:spacing w:val="-1"/>
                <w:sz w:val="22"/>
                <w:szCs w:val="24"/>
              </w:rPr>
              <w:t>a</w:t>
            </w:r>
            <w:r w:rsidRPr="005F584D">
              <w:rPr>
                <w:color w:val="FFFFFF" w:themeColor="background1"/>
                <w:sz w:val="22"/>
                <w:szCs w:val="24"/>
              </w:rPr>
              <w:t>s</w:t>
            </w:r>
            <w:r w:rsidRPr="005F584D">
              <w:rPr>
                <w:color w:val="FFFFFF" w:themeColor="background1"/>
                <w:spacing w:val="-5"/>
                <w:sz w:val="22"/>
                <w:szCs w:val="24"/>
              </w:rPr>
              <w:t xml:space="preserve"> </w:t>
            </w:r>
            <w:r w:rsidRPr="005F584D">
              <w:rPr>
                <w:color w:val="FFFFFF" w:themeColor="background1"/>
                <w:spacing w:val="2"/>
                <w:sz w:val="22"/>
                <w:szCs w:val="24"/>
              </w:rPr>
              <w:t>n</w:t>
            </w:r>
            <w:r w:rsidRPr="005F584D">
              <w:rPr>
                <w:color w:val="FFFFFF" w:themeColor="background1"/>
                <w:spacing w:val="-1"/>
                <w:sz w:val="22"/>
                <w:szCs w:val="24"/>
              </w:rPr>
              <w:t>o</w:t>
            </w:r>
            <w:r w:rsidRPr="005F584D">
              <w:rPr>
                <w:color w:val="FFFFFF" w:themeColor="background1"/>
                <w:sz w:val="22"/>
                <w:szCs w:val="24"/>
              </w:rPr>
              <w:t>t</w:t>
            </w:r>
            <w:r w:rsidRPr="005F584D">
              <w:rPr>
                <w:color w:val="FFFFFF" w:themeColor="background1"/>
                <w:spacing w:val="-4"/>
                <w:sz w:val="22"/>
                <w:szCs w:val="24"/>
              </w:rPr>
              <w:t xml:space="preserve"> </w:t>
            </w:r>
            <w:r w:rsidRPr="005F584D">
              <w:rPr>
                <w:color w:val="FFFFFF" w:themeColor="background1"/>
                <w:spacing w:val="2"/>
                <w:sz w:val="22"/>
                <w:szCs w:val="24"/>
              </w:rPr>
              <w:t>u</w:t>
            </w:r>
            <w:r w:rsidRPr="005F584D">
              <w:rPr>
                <w:color w:val="FFFFFF" w:themeColor="background1"/>
                <w:spacing w:val="1"/>
                <w:sz w:val="22"/>
                <w:szCs w:val="24"/>
              </w:rPr>
              <w:t>s</w:t>
            </w:r>
            <w:r w:rsidRPr="005F584D">
              <w:rPr>
                <w:color w:val="FFFFFF" w:themeColor="background1"/>
                <w:spacing w:val="-1"/>
                <w:sz w:val="22"/>
                <w:szCs w:val="24"/>
              </w:rPr>
              <w:t>ab</w:t>
            </w:r>
            <w:r w:rsidRPr="005F584D">
              <w:rPr>
                <w:color w:val="FFFFFF" w:themeColor="background1"/>
                <w:spacing w:val="-2"/>
                <w:sz w:val="22"/>
                <w:szCs w:val="24"/>
              </w:rPr>
              <w:t>l</w:t>
            </w:r>
            <w:r w:rsidRPr="005F584D">
              <w:rPr>
                <w:color w:val="FFFFFF" w:themeColor="background1"/>
                <w:sz w:val="22"/>
                <w:szCs w:val="24"/>
              </w:rPr>
              <w:t>e</w:t>
            </w:r>
            <w:r w:rsidRPr="005F584D">
              <w:rPr>
                <w:color w:val="FFFFFF" w:themeColor="background1"/>
                <w:spacing w:val="-3"/>
                <w:sz w:val="22"/>
                <w:szCs w:val="24"/>
              </w:rPr>
              <w:t xml:space="preserve"> </w:t>
            </w:r>
            <w:r w:rsidRPr="005F584D">
              <w:rPr>
                <w:color w:val="FFFFFF" w:themeColor="background1"/>
                <w:spacing w:val="-2"/>
                <w:sz w:val="22"/>
                <w:szCs w:val="24"/>
              </w:rPr>
              <w:t>i</w:t>
            </w:r>
            <w:r w:rsidRPr="005F584D">
              <w:rPr>
                <w:color w:val="FFFFFF" w:themeColor="background1"/>
                <w:sz w:val="22"/>
                <w:szCs w:val="24"/>
              </w:rPr>
              <w:t>n</w:t>
            </w:r>
            <w:r w:rsidRPr="005F584D">
              <w:rPr>
                <w:color w:val="FFFFFF" w:themeColor="background1"/>
                <w:w w:val="99"/>
                <w:sz w:val="22"/>
                <w:szCs w:val="24"/>
              </w:rPr>
              <w:t xml:space="preserve"> </w:t>
            </w:r>
            <w:r w:rsidRPr="005F584D">
              <w:rPr>
                <w:color w:val="FFFFFF" w:themeColor="background1"/>
                <w:spacing w:val="-2"/>
                <w:sz w:val="22"/>
                <w:szCs w:val="24"/>
              </w:rPr>
              <w:t>i</w:t>
            </w:r>
            <w:r w:rsidRPr="005F584D">
              <w:rPr>
                <w:color w:val="FFFFFF" w:themeColor="background1"/>
                <w:spacing w:val="-1"/>
                <w:sz w:val="22"/>
                <w:szCs w:val="24"/>
              </w:rPr>
              <w:t>t</w:t>
            </w:r>
            <w:r w:rsidRPr="005F584D">
              <w:rPr>
                <w:color w:val="FFFFFF" w:themeColor="background1"/>
                <w:sz w:val="22"/>
                <w:szCs w:val="24"/>
              </w:rPr>
              <w:t>s</w:t>
            </w:r>
            <w:r w:rsidRPr="005F584D">
              <w:rPr>
                <w:color w:val="FFFFFF" w:themeColor="background1"/>
                <w:spacing w:val="10"/>
                <w:sz w:val="22"/>
                <w:szCs w:val="24"/>
              </w:rPr>
              <w:t xml:space="preserve"> </w:t>
            </w:r>
            <w:r w:rsidRPr="005F584D">
              <w:rPr>
                <w:color w:val="FFFFFF" w:themeColor="background1"/>
                <w:spacing w:val="1"/>
                <w:sz w:val="22"/>
                <w:szCs w:val="24"/>
              </w:rPr>
              <w:t>c</w:t>
            </w:r>
            <w:r w:rsidRPr="005F584D">
              <w:rPr>
                <w:color w:val="FFFFFF" w:themeColor="background1"/>
                <w:spacing w:val="-1"/>
                <w:sz w:val="22"/>
                <w:szCs w:val="24"/>
              </w:rPr>
              <w:t>u</w:t>
            </w:r>
            <w:r w:rsidRPr="005F584D">
              <w:rPr>
                <w:color w:val="FFFFFF" w:themeColor="background1"/>
                <w:sz w:val="22"/>
                <w:szCs w:val="24"/>
              </w:rPr>
              <w:t>rr</w:t>
            </w:r>
            <w:r w:rsidRPr="005F584D">
              <w:rPr>
                <w:color w:val="FFFFFF" w:themeColor="background1"/>
                <w:spacing w:val="-1"/>
                <w:sz w:val="22"/>
                <w:szCs w:val="24"/>
              </w:rPr>
              <w:t>en</w:t>
            </w:r>
            <w:r w:rsidRPr="005F584D">
              <w:rPr>
                <w:color w:val="FFFFFF" w:themeColor="background1"/>
                <w:sz w:val="22"/>
                <w:szCs w:val="24"/>
              </w:rPr>
              <w:t>t</w:t>
            </w:r>
            <w:r w:rsidRPr="005F584D">
              <w:rPr>
                <w:color w:val="FFFFFF" w:themeColor="background1"/>
                <w:spacing w:val="9"/>
                <w:sz w:val="22"/>
                <w:szCs w:val="24"/>
              </w:rPr>
              <w:t xml:space="preserve"> </w:t>
            </w:r>
            <w:r w:rsidRPr="005F584D">
              <w:rPr>
                <w:color w:val="FFFFFF" w:themeColor="background1"/>
                <w:spacing w:val="2"/>
                <w:sz w:val="22"/>
                <w:szCs w:val="24"/>
              </w:rPr>
              <w:t>f</w:t>
            </w:r>
            <w:r w:rsidRPr="005F584D">
              <w:rPr>
                <w:color w:val="FFFFFF" w:themeColor="background1"/>
                <w:spacing w:val="-1"/>
                <w:sz w:val="22"/>
                <w:szCs w:val="24"/>
              </w:rPr>
              <w:t>o</w:t>
            </w:r>
            <w:r w:rsidRPr="005F584D">
              <w:rPr>
                <w:color w:val="FFFFFF" w:themeColor="background1"/>
                <w:sz w:val="22"/>
                <w:szCs w:val="24"/>
              </w:rPr>
              <w:t>rm</w:t>
            </w:r>
            <w:r w:rsidRPr="005F584D">
              <w:rPr>
                <w:color w:val="FFFFFF" w:themeColor="background1"/>
                <w:spacing w:val="13"/>
                <w:sz w:val="22"/>
                <w:szCs w:val="24"/>
              </w:rPr>
              <w:t xml:space="preserve"> </w:t>
            </w:r>
            <w:r w:rsidRPr="005F584D">
              <w:rPr>
                <w:color w:val="FFFFFF" w:themeColor="background1"/>
                <w:spacing w:val="-1"/>
                <w:sz w:val="22"/>
                <w:szCs w:val="24"/>
              </w:rPr>
              <w:t>an</w:t>
            </w:r>
            <w:r w:rsidRPr="005F584D">
              <w:rPr>
                <w:color w:val="FFFFFF" w:themeColor="background1"/>
                <w:sz w:val="22"/>
                <w:szCs w:val="24"/>
              </w:rPr>
              <w:t>d</w:t>
            </w:r>
            <w:r w:rsidRPr="005F584D">
              <w:rPr>
                <w:color w:val="FFFFFF" w:themeColor="background1"/>
                <w:spacing w:val="9"/>
                <w:sz w:val="22"/>
                <w:szCs w:val="24"/>
              </w:rPr>
              <w:t xml:space="preserve"> </w:t>
            </w:r>
            <w:r w:rsidRPr="005F584D">
              <w:rPr>
                <w:color w:val="FFFFFF" w:themeColor="background1"/>
                <w:sz w:val="22"/>
                <w:szCs w:val="24"/>
              </w:rPr>
              <w:t>w</w:t>
            </w:r>
            <w:r w:rsidRPr="005F584D">
              <w:rPr>
                <w:color w:val="FFFFFF" w:themeColor="background1"/>
                <w:spacing w:val="-1"/>
                <w:sz w:val="22"/>
                <w:szCs w:val="24"/>
              </w:rPr>
              <w:t>o</w:t>
            </w:r>
            <w:r w:rsidRPr="005F584D">
              <w:rPr>
                <w:color w:val="FFFFFF" w:themeColor="background1"/>
                <w:spacing w:val="2"/>
                <w:sz w:val="22"/>
                <w:szCs w:val="24"/>
              </w:rPr>
              <w:t>u</w:t>
            </w:r>
            <w:r w:rsidRPr="005F584D">
              <w:rPr>
                <w:color w:val="FFFFFF" w:themeColor="background1"/>
                <w:spacing w:val="-2"/>
                <w:sz w:val="22"/>
                <w:szCs w:val="24"/>
              </w:rPr>
              <w:t>l</w:t>
            </w:r>
            <w:r w:rsidRPr="005F584D">
              <w:rPr>
                <w:color w:val="FFFFFF" w:themeColor="background1"/>
                <w:sz w:val="22"/>
                <w:szCs w:val="24"/>
              </w:rPr>
              <w:t>d</w:t>
            </w:r>
            <w:r w:rsidRPr="005F584D">
              <w:rPr>
                <w:color w:val="FFFFFF" w:themeColor="background1"/>
                <w:spacing w:val="12"/>
                <w:sz w:val="22"/>
                <w:szCs w:val="24"/>
              </w:rPr>
              <w:t xml:space="preserve"> </w:t>
            </w:r>
            <w:r w:rsidRPr="005F584D">
              <w:rPr>
                <w:color w:val="FFFFFF" w:themeColor="background1"/>
                <w:spacing w:val="-1"/>
                <w:sz w:val="22"/>
                <w:szCs w:val="24"/>
              </w:rPr>
              <w:t>ha</w:t>
            </w:r>
            <w:r w:rsidRPr="005F584D">
              <w:rPr>
                <w:color w:val="FFFFFF" w:themeColor="background1"/>
                <w:spacing w:val="1"/>
                <w:sz w:val="22"/>
                <w:szCs w:val="24"/>
              </w:rPr>
              <w:t>v</w:t>
            </w:r>
            <w:r w:rsidRPr="005F584D">
              <w:rPr>
                <w:color w:val="FFFFFF" w:themeColor="background1"/>
                <w:sz w:val="22"/>
                <w:szCs w:val="24"/>
              </w:rPr>
              <w:t>e</w:t>
            </w:r>
            <w:r w:rsidRPr="005F584D">
              <w:rPr>
                <w:color w:val="FFFFFF" w:themeColor="background1"/>
                <w:spacing w:val="8"/>
                <w:sz w:val="22"/>
                <w:szCs w:val="24"/>
              </w:rPr>
              <w:t xml:space="preserve"> </w:t>
            </w:r>
            <w:r w:rsidRPr="005F584D">
              <w:rPr>
                <w:color w:val="FFFFFF" w:themeColor="background1"/>
                <w:spacing w:val="-1"/>
                <w:sz w:val="22"/>
                <w:szCs w:val="24"/>
              </w:rPr>
              <w:t>t</w:t>
            </w:r>
            <w:r w:rsidRPr="005F584D">
              <w:rPr>
                <w:color w:val="FFFFFF" w:themeColor="background1"/>
                <w:sz w:val="22"/>
                <w:szCs w:val="24"/>
              </w:rPr>
              <w:t>o</w:t>
            </w:r>
            <w:r w:rsidRPr="005F584D">
              <w:rPr>
                <w:color w:val="FFFFFF" w:themeColor="background1"/>
                <w:spacing w:val="12"/>
                <w:sz w:val="22"/>
                <w:szCs w:val="24"/>
              </w:rPr>
              <w:t xml:space="preserve"> </w:t>
            </w:r>
            <w:r w:rsidRPr="005F584D">
              <w:rPr>
                <w:color w:val="FFFFFF" w:themeColor="background1"/>
                <w:spacing w:val="-1"/>
                <w:sz w:val="22"/>
                <w:szCs w:val="24"/>
              </w:rPr>
              <w:t>b</w:t>
            </w:r>
            <w:r w:rsidRPr="005F584D">
              <w:rPr>
                <w:color w:val="FFFFFF" w:themeColor="background1"/>
                <w:sz w:val="22"/>
                <w:szCs w:val="24"/>
              </w:rPr>
              <w:t>e</w:t>
            </w:r>
            <w:r w:rsidRPr="005F584D">
              <w:rPr>
                <w:color w:val="FFFFFF" w:themeColor="background1"/>
                <w:spacing w:val="9"/>
                <w:sz w:val="22"/>
                <w:szCs w:val="24"/>
              </w:rPr>
              <w:t xml:space="preserve"> </w:t>
            </w:r>
            <w:r w:rsidRPr="005F584D">
              <w:rPr>
                <w:color w:val="FFFFFF" w:themeColor="background1"/>
                <w:spacing w:val="3"/>
                <w:sz w:val="22"/>
                <w:szCs w:val="24"/>
              </w:rPr>
              <w:t>c</w:t>
            </w:r>
            <w:r w:rsidRPr="005F584D">
              <w:rPr>
                <w:color w:val="FFFFFF" w:themeColor="background1"/>
                <w:spacing w:val="-2"/>
                <w:sz w:val="22"/>
                <w:szCs w:val="24"/>
              </w:rPr>
              <w:t>l</w:t>
            </w:r>
            <w:r w:rsidRPr="005F584D">
              <w:rPr>
                <w:color w:val="FFFFFF" w:themeColor="background1"/>
                <w:spacing w:val="-1"/>
                <w:sz w:val="22"/>
                <w:szCs w:val="24"/>
              </w:rPr>
              <w:t>e</w:t>
            </w:r>
            <w:r w:rsidRPr="005F584D">
              <w:rPr>
                <w:color w:val="FFFFFF" w:themeColor="background1"/>
                <w:spacing w:val="2"/>
                <w:sz w:val="22"/>
                <w:szCs w:val="24"/>
              </w:rPr>
              <w:t>a</w:t>
            </w:r>
            <w:r w:rsidRPr="005F584D">
              <w:rPr>
                <w:color w:val="FFFFFF" w:themeColor="background1"/>
                <w:spacing w:val="-1"/>
                <w:sz w:val="22"/>
                <w:szCs w:val="24"/>
              </w:rPr>
              <w:t>ne</w:t>
            </w:r>
            <w:r w:rsidRPr="005F584D">
              <w:rPr>
                <w:color w:val="FFFFFF" w:themeColor="background1"/>
                <w:sz w:val="22"/>
                <w:szCs w:val="24"/>
              </w:rPr>
              <w:t>d</w:t>
            </w:r>
            <w:r w:rsidRPr="005F584D">
              <w:rPr>
                <w:color w:val="FFFFFF" w:themeColor="background1"/>
                <w:spacing w:val="11"/>
                <w:sz w:val="22"/>
                <w:szCs w:val="24"/>
              </w:rPr>
              <w:t xml:space="preserve"> </w:t>
            </w:r>
            <w:r w:rsidRPr="005F584D">
              <w:rPr>
                <w:color w:val="FFFFFF" w:themeColor="background1"/>
                <w:spacing w:val="-1"/>
                <w:sz w:val="22"/>
                <w:szCs w:val="24"/>
              </w:rPr>
              <w:t>be</w:t>
            </w:r>
            <w:r w:rsidRPr="005F584D">
              <w:rPr>
                <w:color w:val="FFFFFF" w:themeColor="background1"/>
                <w:spacing w:val="2"/>
                <w:sz w:val="22"/>
                <w:szCs w:val="24"/>
              </w:rPr>
              <w:t>f</w:t>
            </w:r>
            <w:r w:rsidRPr="005F584D">
              <w:rPr>
                <w:color w:val="FFFFFF" w:themeColor="background1"/>
                <w:spacing w:val="-1"/>
                <w:sz w:val="22"/>
                <w:szCs w:val="24"/>
              </w:rPr>
              <w:t>o</w:t>
            </w:r>
            <w:r w:rsidRPr="005F584D">
              <w:rPr>
                <w:color w:val="FFFFFF" w:themeColor="background1"/>
                <w:sz w:val="22"/>
                <w:szCs w:val="24"/>
              </w:rPr>
              <w:t>re</w:t>
            </w:r>
            <w:r w:rsidRPr="005F584D">
              <w:rPr>
                <w:color w:val="FFFFFF" w:themeColor="background1"/>
                <w:spacing w:val="12"/>
                <w:sz w:val="22"/>
                <w:szCs w:val="24"/>
              </w:rPr>
              <w:t xml:space="preserve"> </w:t>
            </w:r>
            <w:r w:rsidRPr="005F584D">
              <w:rPr>
                <w:color w:val="FFFFFF" w:themeColor="background1"/>
                <w:spacing w:val="-1"/>
                <w:sz w:val="22"/>
                <w:szCs w:val="24"/>
              </w:rPr>
              <w:t>be</w:t>
            </w:r>
            <w:r w:rsidRPr="005F584D">
              <w:rPr>
                <w:color w:val="FFFFFF" w:themeColor="background1"/>
                <w:spacing w:val="1"/>
                <w:sz w:val="22"/>
                <w:szCs w:val="24"/>
              </w:rPr>
              <w:t>i</w:t>
            </w:r>
            <w:r w:rsidRPr="005F584D">
              <w:rPr>
                <w:color w:val="FFFFFF" w:themeColor="background1"/>
                <w:spacing w:val="-1"/>
                <w:sz w:val="22"/>
                <w:szCs w:val="24"/>
              </w:rPr>
              <w:t>n</w:t>
            </w:r>
            <w:r w:rsidRPr="005F584D">
              <w:rPr>
                <w:color w:val="FFFFFF" w:themeColor="background1"/>
                <w:sz w:val="22"/>
                <w:szCs w:val="24"/>
              </w:rPr>
              <w:t>g</w:t>
            </w:r>
            <w:r w:rsidRPr="005F584D">
              <w:rPr>
                <w:color w:val="FFFFFF" w:themeColor="background1"/>
                <w:spacing w:val="8"/>
                <w:sz w:val="22"/>
                <w:szCs w:val="24"/>
              </w:rPr>
              <w:t xml:space="preserve"> </w:t>
            </w:r>
            <w:r w:rsidRPr="005F584D">
              <w:rPr>
                <w:color w:val="FFFFFF" w:themeColor="background1"/>
                <w:spacing w:val="-1"/>
                <w:sz w:val="22"/>
                <w:szCs w:val="24"/>
              </w:rPr>
              <w:t>u</w:t>
            </w:r>
            <w:r w:rsidRPr="005F584D">
              <w:rPr>
                <w:color w:val="FFFFFF" w:themeColor="background1"/>
                <w:spacing w:val="1"/>
                <w:sz w:val="22"/>
                <w:szCs w:val="24"/>
              </w:rPr>
              <w:t>s</w:t>
            </w:r>
            <w:r w:rsidRPr="005F584D">
              <w:rPr>
                <w:color w:val="FFFFFF" w:themeColor="background1"/>
                <w:spacing w:val="2"/>
                <w:sz w:val="22"/>
                <w:szCs w:val="24"/>
              </w:rPr>
              <w:t>e</w:t>
            </w:r>
            <w:r w:rsidRPr="005F584D">
              <w:rPr>
                <w:color w:val="FFFFFF" w:themeColor="background1"/>
                <w:sz w:val="22"/>
                <w:szCs w:val="24"/>
              </w:rPr>
              <w:t>d</w:t>
            </w:r>
            <w:r w:rsidRPr="005F584D">
              <w:rPr>
                <w:color w:val="FFFFFF" w:themeColor="background1"/>
                <w:spacing w:val="12"/>
                <w:sz w:val="22"/>
                <w:szCs w:val="24"/>
              </w:rPr>
              <w:t xml:space="preserve"> </w:t>
            </w:r>
            <w:r w:rsidRPr="005F584D">
              <w:rPr>
                <w:color w:val="FFFFFF" w:themeColor="background1"/>
                <w:spacing w:val="-2"/>
                <w:sz w:val="22"/>
                <w:szCs w:val="24"/>
              </w:rPr>
              <w:t>i</w:t>
            </w:r>
            <w:r w:rsidRPr="005F584D">
              <w:rPr>
                <w:color w:val="FFFFFF" w:themeColor="background1"/>
                <w:sz w:val="22"/>
                <w:szCs w:val="24"/>
              </w:rPr>
              <w:t>n</w:t>
            </w:r>
            <w:r w:rsidRPr="005F584D">
              <w:rPr>
                <w:color w:val="FFFFFF" w:themeColor="background1"/>
                <w:spacing w:val="9"/>
                <w:sz w:val="22"/>
                <w:szCs w:val="24"/>
              </w:rPr>
              <w:t xml:space="preserve"> </w:t>
            </w:r>
            <w:r w:rsidRPr="005F584D">
              <w:rPr>
                <w:color w:val="FFFFFF" w:themeColor="background1"/>
                <w:sz w:val="22"/>
                <w:szCs w:val="24"/>
              </w:rPr>
              <w:t>r</w:t>
            </w:r>
            <w:r w:rsidRPr="005F584D">
              <w:rPr>
                <w:color w:val="FFFFFF" w:themeColor="background1"/>
                <w:spacing w:val="-1"/>
                <w:sz w:val="22"/>
                <w:szCs w:val="24"/>
              </w:rPr>
              <w:t>o</w:t>
            </w:r>
            <w:r w:rsidRPr="005F584D">
              <w:rPr>
                <w:color w:val="FFFFFF" w:themeColor="background1"/>
                <w:spacing w:val="2"/>
                <w:sz w:val="22"/>
                <w:szCs w:val="24"/>
              </w:rPr>
              <w:t>a</w:t>
            </w:r>
            <w:r w:rsidRPr="005F584D">
              <w:rPr>
                <w:color w:val="FFFFFF" w:themeColor="background1"/>
                <w:sz w:val="22"/>
                <w:szCs w:val="24"/>
              </w:rPr>
              <w:t>d</w:t>
            </w:r>
            <w:r w:rsidRPr="005F584D">
              <w:rPr>
                <w:color w:val="FFFFFF" w:themeColor="background1"/>
                <w:spacing w:val="8"/>
                <w:sz w:val="22"/>
                <w:szCs w:val="24"/>
              </w:rPr>
              <w:t xml:space="preserve"> </w:t>
            </w:r>
            <w:r w:rsidRPr="005F584D">
              <w:rPr>
                <w:color w:val="FFFFFF" w:themeColor="background1"/>
                <w:spacing w:val="1"/>
                <w:sz w:val="22"/>
                <w:szCs w:val="24"/>
              </w:rPr>
              <w:t>c</w:t>
            </w:r>
            <w:r w:rsidRPr="005F584D">
              <w:rPr>
                <w:color w:val="FFFFFF" w:themeColor="background1"/>
                <w:spacing w:val="-1"/>
                <w:sz w:val="22"/>
                <w:szCs w:val="24"/>
              </w:rPr>
              <w:t>on</w:t>
            </w:r>
            <w:r w:rsidRPr="005F584D">
              <w:rPr>
                <w:color w:val="FFFFFF" w:themeColor="background1"/>
                <w:spacing w:val="1"/>
                <w:sz w:val="22"/>
                <w:szCs w:val="24"/>
              </w:rPr>
              <w:t>s</w:t>
            </w:r>
            <w:r w:rsidRPr="005F584D">
              <w:rPr>
                <w:color w:val="FFFFFF" w:themeColor="background1"/>
                <w:spacing w:val="-1"/>
                <w:sz w:val="22"/>
                <w:szCs w:val="24"/>
              </w:rPr>
              <w:t>t</w:t>
            </w:r>
            <w:r w:rsidRPr="005F584D">
              <w:rPr>
                <w:color w:val="FFFFFF" w:themeColor="background1"/>
                <w:sz w:val="22"/>
                <w:szCs w:val="24"/>
              </w:rPr>
              <w:t>r</w:t>
            </w:r>
            <w:r w:rsidRPr="005F584D">
              <w:rPr>
                <w:color w:val="FFFFFF" w:themeColor="background1"/>
                <w:spacing w:val="2"/>
                <w:sz w:val="22"/>
                <w:szCs w:val="24"/>
              </w:rPr>
              <w:t>u</w:t>
            </w:r>
            <w:r w:rsidRPr="005F584D">
              <w:rPr>
                <w:color w:val="FFFFFF" w:themeColor="background1"/>
                <w:spacing w:val="1"/>
                <w:sz w:val="22"/>
                <w:szCs w:val="24"/>
              </w:rPr>
              <w:t>c</w:t>
            </w:r>
            <w:r w:rsidRPr="005F584D">
              <w:rPr>
                <w:color w:val="FFFFFF" w:themeColor="background1"/>
                <w:spacing w:val="-1"/>
                <w:sz w:val="22"/>
                <w:szCs w:val="24"/>
              </w:rPr>
              <w:t>t</w:t>
            </w:r>
            <w:r w:rsidRPr="005F584D">
              <w:rPr>
                <w:color w:val="FFFFFF" w:themeColor="background1"/>
                <w:spacing w:val="-2"/>
                <w:sz w:val="22"/>
                <w:szCs w:val="24"/>
              </w:rPr>
              <w:t>i</w:t>
            </w:r>
            <w:r w:rsidRPr="005F584D">
              <w:rPr>
                <w:color w:val="FFFFFF" w:themeColor="background1"/>
                <w:spacing w:val="-1"/>
                <w:sz w:val="22"/>
                <w:szCs w:val="24"/>
              </w:rPr>
              <w:t>o</w:t>
            </w:r>
            <w:r w:rsidRPr="005F584D">
              <w:rPr>
                <w:color w:val="FFFFFF" w:themeColor="background1"/>
                <w:sz w:val="22"/>
                <w:szCs w:val="24"/>
              </w:rPr>
              <w:t>n</w:t>
            </w:r>
            <w:r w:rsidRPr="005F584D">
              <w:rPr>
                <w:color w:val="FFFFFF" w:themeColor="background1"/>
                <w:spacing w:val="12"/>
                <w:sz w:val="22"/>
                <w:szCs w:val="24"/>
              </w:rPr>
              <w:t xml:space="preserve"> </w:t>
            </w:r>
            <w:r w:rsidRPr="005F584D">
              <w:rPr>
                <w:color w:val="FFFFFF" w:themeColor="background1"/>
                <w:spacing w:val="-1"/>
                <w:sz w:val="22"/>
                <w:szCs w:val="24"/>
              </w:rPr>
              <w:t>o</w:t>
            </w:r>
            <w:r w:rsidRPr="005F584D">
              <w:rPr>
                <w:color w:val="FFFFFF" w:themeColor="background1"/>
                <w:sz w:val="22"/>
                <w:szCs w:val="24"/>
              </w:rPr>
              <w:t>r</w:t>
            </w:r>
            <w:r w:rsidRPr="005F584D">
              <w:rPr>
                <w:color w:val="FFFFFF" w:themeColor="background1"/>
                <w:spacing w:val="10"/>
                <w:sz w:val="22"/>
                <w:szCs w:val="24"/>
              </w:rPr>
              <w:t xml:space="preserve"> </w:t>
            </w:r>
            <w:r w:rsidRPr="005F584D">
              <w:rPr>
                <w:color w:val="FFFFFF" w:themeColor="background1"/>
                <w:spacing w:val="4"/>
                <w:sz w:val="22"/>
                <w:szCs w:val="24"/>
              </w:rPr>
              <w:t>m</w:t>
            </w:r>
            <w:r w:rsidRPr="005F584D">
              <w:rPr>
                <w:color w:val="FFFFFF" w:themeColor="background1"/>
                <w:spacing w:val="-1"/>
                <w:sz w:val="22"/>
                <w:szCs w:val="24"/>
              </w:rPr>
              <w:t>a</w:t>
            </w:r>
            <w:r w:rsidRPr="005F584D">
              <w:rPr>
                <w:color w:val="FFFFFF" w:themeColor="background1"/>
                <w:spacing w:val="-2"/>
                <w:sz w:val="22"/>
                <w:szCs w:val="24"/>
              </w:rPr>
              <w:t>i</w:t>
            </w:r>
            <w:r w:rsidRPr="005F584D">
              <w:rPr>
                <w:color w:val="FFFFFF" w:themeColor="background1"/>
                <w:spacing w:val="-1"/>
                <w:sz w:val="22"/>
                <w:szCs w:val="24"/>
              </w:rPr>
              <w:t>nten</w:t>
            </w:r>
            <w:r w:rsidRPr="005F584D">
              <w:rPr>
                <w:color w:val="FFFFFF" w:themeColor="background1"/>
                <w:spacing w:val="2"/>
                <w:sz w:val="22"/>
                <w:szCs w:val="24"/>
              </w:rPr>
              <w:t>a</w:t>
            </w:r>
            <w:r w:rsidRPr="005F584D">
              <w:rPr>
                <w:color w:val="FFFFFF" w:themeColor="background1"/>
                <w:spacing w:val="-1"/>
                <w:sz w:val="22"/>
                <w:szCs w:val="24"/>
              </w:rPr>
              <w:t>n</w:t>
            </w:r>
            <w:r w:rsidRPr="005F584D">
              <w:rPr>
                <w:color w:val="FFFFFF" w:themeColor="background1"/>
                <w:spacing w:val="1"/>
                <w:sz w:val="22"/>
                <w:szCs w:val="24"/>
              </w:rPr>
              <w:t>c</w:t>
            </w:r>
            <w:r w:rsidRPr="005F584D">
              <w:rPr>
                <w:color w:val="FFFFFF" w:themeColor="background1"/>
                <w:spacing w:val="-1"/>
                <w:sz w:val="22"/>
                <w:szCs w:val="24"/>
              </w:rPr>
              <w:t>e</w:t>
            </w:r>
            <w:r w:rsidRPr="005F584D">
              <w:rPr>
                <w:color w:val="FFFFFF" w:themeColor="background1"/>
                <w:sz w:val="22"/>
                <w:szCs w:val="24"/>
              </w:rPr>
              <w:t>.</w:t>
            </w:r>
            <w:r w:rsidRPr="005F584D">
              <w:rPr>
                <w:color w:val="FFFFFF" w:themeColor="background1"/>
                <w:spacing w:val="11"/>
                <w:sz w:val="22"/>
                <w:szCs w:val="24"/>
              </w:rPr>
              <w:t xml:space="preserve"> </w:t>
            </w:r>
            <w:r w:rsidRPr="005F584D">
              <w:rPr>
                <w:color w:val="FFFFFF" w:themeColor="background1"/>
                <w:spacing w:val="-1"/>
                <w:sz w:val="22"/>
                <w:szCs w:val="24"/>
              </w:rPr>
              <w:t>A</w:t>
            </w:r>
            <w:r w:rsidRPr="005F584D">
              <w:rPr>
                <w:color w:val="FFFFFF" w:themeColor="background1"/>
                <w:sz w:val="22"/>
                <w:szCs w:val="24"/>
              </w:rPr>
              <w:t>t</w:t>
            </w:r>
            <w:r w:rsidRPr="005F584D">
              <w:rPr>
                <w:color w:val="FFFFFF" w:themeColor="background1"/>
                <w:spacing w:val="9"/>
                <w:sz w:val="22"/>
                <w:szCs w:val="24"/>
              </w:rPr>
              <w:t xml:space="preserve"> </w:t>
            </w:r>
            <w:r w:rsidRPr="005F584D">
              <w:rPr>
                <w:color w:val="FFFFFF" w:themeColor="background1"/>
                <w:spacing w:val="2"/>
                <w:sz w:val="22"/>
                <w:szCs w:val="24"/>
              </w:rPr>
              <w:t>3</w:t>
            </w:r>
            <w:r w:rsidRPr="005F584D">
              <w:rPr>
                <w:color w:val="FFFFFF" w:themeColor="background1"/>
                <w:sz w:val="22"/>
                <w:szCs w:val="24"/>
              </w:rPr>
              <w:t>0</w:t>
            </w:r>
            <w:r w:rsidRPr="005F584D">
              <w:rPr>
                <w:color w:val="FFFFFF" w:themeColor="background1"/>
                <w:spacing w:val="9"/>
                <w:sz w:val="22"/>
                <w:szCs w:val="24"/>
              </w:rPr>
              <w:t xml:space="preserve"> </w:t>
            </w:r>
            <w:r w:rsidRPr="005F584D">
              <w:rPr>
                <w:color w:val="FFFFFF" w:themeColor="background1"/>
                <w:spacing w:val="1"/>
                <w:sz w:val="22"/>
                <w:szCs w:val="24"/>
              </w:rPr>
              <w:t>J</w:t>
            </w:r>
            <w:r w:rsidRPr="005F584D">
              <w:rPr>
                <w:color w:val="FFFFFF" w:themeColor="background1"/>
                <w:spacing w:val="-1"/>
                <w:sz w:val="22"/>
                <w:szCs w:val="24"/>
              </w:rPr>
              <w:t>u</w:t>
            </w:r>
            <w:r w:rsidRPr="005F584D">
              <w:rPr>
                <w:color w:val="FFFFFF" w:themeColor="background1"/>
                <w:spacing w:val="2"/>
                <w:sz w:val="22"/>
                <w:szCs w:val="24"/>
              </w:rPr>
              <w:t>n</w:t>
            </w:r>
            <w:r w:rsidRPr="005F584D">
              <w:rPr>
                <w:color w:val="FFFFFF" w:themeColor="background1"/>
                <w:sz w:val="22"/>
                <w:szCs w:val="24"/>
              </w:rPr>
              <w:t>e</w:t>
            </w:r>
            <w:r w:rsidRPr="005F584D">
              <w:rPr>
                <w:color w:val="FFFFFF" w:themeColor="background1"/>
                <w:w w:val="99"/>
                <w:sz w:val="22"/>
                <w:szCs w:val="24"/>
              </w:rPr>
              <w:t xml:space="preserve"> </w:t>
            </w:r>
            <w:r w:rsidRPr="005F584D">
              <w:rPr>
                <w:color w:val="FFFFFF" w:themeColor="background1"/>
                <w:sz w:val="22"/>
                <w:szCs w:val="24"/>
              </w:rPr>
              <w:t>C</w:t>
            </w:r>
            <w:r w:rsidRPr="005F584D">
              <w:rPr>
                <w:color w:val="FFFFFF" w:themeColor="background1"/>
                <w:spacing w:val="-2"/>
                <w:sz w:val="22"/>
                <w:szCs w:val="24"/>
              </w:rPr>
              <w:t>i</w:t>
            </w:r>
            <w:r w:rsidRPr="005F584D">
              <w:rPr>
                <w:color w:val="FFFFFF" w:themeColor="background1"/>
                <w:spacing w:val="4"/>
                <w:sz w:val="22"/>
                <w:szCs w:val="24"/>
              </w:rPr>
              <w:t>t</w:t>
            </w:r>
            <w:r w:rsidRPr="005F584D">
              <w:rPr>
                <w:color w:val="FFFFFF" w:themeColor="background1"/>
                <w:sz w:val="22"/>
                <w:szCs w:val="24"/>
              </w:rPr>
              <w:t>y</w:t>
            </w:r>
            <w:r w:rsidRPr="005F584D">
              <w:rPr>
                <w:color w:val="FFFFFF" w:themeColor="background1"/>
                <w:spacing w:val="27"/>
                <w:sz w:val="22"/>
                <w:szCs w:val="24"/>
              </w:rPr>
              <w:t xml:space="preserve"> </w:t>
            </w:r>
            <w:r w:rsidRPr="005F584D">
              <w:rPr>
                <w:color w:val="FFFFFF" w:themeColor="background1"/>
                <w:spacing w:val="2"/>
                <w:sz w:val="22"/>
                <w:szCs w:val="24"/>
              </w:rPr>
              <w:t>C</w:t>
            </w:r>
            <w:r w:rsidRPr="005F584D">
              <w:rPr>
                <w:color w:val="FFFFFF" w:themeColor="background1"/>
                <w:spacing w:val="-1"/>
                <w:sz w:val="22"/>
                <w:szCs w:val="24"/>
              </w:rPr>
              <w:t>oun</w:t>
            </w:r>
            <w:r w:rsidRPr="005F584D">
              <w:rPr>
                <w:color w:val="FFFFFF" w:themeColor="background1"/>
                <w:spacing w:val="1"/>
                <w:sz w:val="22"/>
                <w:szCs w:val="24"/>
              </w:rPr>
              <w:t>ci</w:t>
            </w:r>
            <w:r w:rsidRPr="005F584D">
              <w:rPr>
                <w:color w:val="FFFFFF" w:themeColor="background1"/>
                <w:sz w:val="22"/>
                <w:szCs w:val="24"/>
              </w:rPr>
              <w:t>l</w:t>
            </w:r>
            <w:r w:rsidRPr="005F584D">
              <w:rPr>
                <w:color w:val="FFFFFF" w:themeColor="background1"/>
                <w:spacing w:val="32"/>
                <w:sz w:val="22"/>
                <w:szCs w:val="24"/>
              </w:rPr>
              <w:t xml:space="preserve"> </w:t>
            </w:r>
            <w:r w:rsidRPr="005F584D">
              <w:rPr>
                <w:color w:val="FFFFFF" w:themeColor="background1"/>
                <w:spacing w:val="-1"/>
                <w:sz w:val="22"/>
                <w:szCs w:val="24"/>
              </w:rPr>
              <w:t>ha</w:t>
            </w:r>
            <w:r w:rsidRPr="005F584D">
              <w:rPr>
                <w:color w:val="FFFFFF" w:themeColor="background1"/>
                <w:sz w:val="22"/>
                <w:szCs w:val="24"/>
              </w:rPr>
              <w:t>d</w:t>
            </w:r>
            <w:r w:rsidRPr="005F584D">
              <w:rPr>
                <w:color w:val="FFFFFF" w:themeColor="background1"/>
                <w:spacing w:val="34"/>
                <w:sz w:val="22"/>
                <w:szCs w:val="24"/>
              </w:rPr>
              <w:t xml:space="preserve"> </w:t>
            </w:r>
            <w:r w:rsidRPr="005F584D">
              <w:rPr>
                <w:color w:val="FFFFFF" w:themeColor="background1"/>
                <w:spacing w:val="-1"/>
                <w:sz w:val="22"/>
                <w:szCs w:val="24"/>
              </w:rPr>
              <w:t>a</w:t>
            </w:r>
            <w:r w:rsidRPr="005F584D">
              <w:rPr>
                <w:color w:val="FFFFFF" w:themeColor="background1"/>
                <w:spacing w:val="1"/>
                <w:sz w:val="22"/>
                <w:szCs w:val="24"/>
              </w:rPr>
              <w:t>cc</w:t>
            </w:r>
            <w:r w:rsidRPr="005F584D">
              <w:rPr>
                <w:color w:val="FFFFFF" w:themeColor="background1"/>
                <w:spacing w:val="-1"/>
                <w:sz w:val="22"/>
                <w:szCs w:val="24"/>
              </w:rPr>
              <w:t>ep</w:t>
            </w:r>
            <w:r w:rsidRPr="005F584D">
              <w:rPr>
                <w:color w:val="FFFFFF" w:themeColor="background1"/>
                <w:spacing w:val="2"/>
                <w:sz w:val="22"/>
                <w:szCs w:val="24"/>
              </w:rPr>
              <w:t>t</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33"/>
                <w:sz w:val="22"/>
                <w:szCs w:val="24"/>
              </w:rPr>
              <w:t xml:space="preserve"> </w:t>
            </w:r>
            <w:r w:rsidRPr="005F584D">
              <w:rPr>
                <w:color w:val="FFFFFF" w:themeColor="background1"/>
                <w:sz w:val="22"/>
                <w:szCs w:val="24"/>
              </w:rPr>
              <w:t>a</w:t>
            </w:r>
            <w:r w:rsidRPr="005F584D">
              <w:rPr>
                <w:color w:val="FFFFFF" w:themeColor="background1"/>
                <w:spacing w:val="33"/>
                <w:sz w:val="22"/>
                <w:szCs w:val="24"/>
              </w:rPr>
              <w:t xml:space="preserve"> </w:t>
            </w:r>
            <w:r w:rsidRPr="005F584D">
              <w:rPr>
                <w:color w:val="FFFFFF" w:themeColor="background1"/>
                <w:spacing w:val="-1"/>
                <w:sz w:val="22"/>
                <w:szCs w:val="24"/>
              </w:rPr>
              <w:t>quo</w:t>
            </w:r>
            <w:r w:rsidRPr="005F584D">
              <w:rPr>
                <w:color w:val="FFFFFF" w:themeColor="background1"/>
                <w:spacing w:val="2"/>
                <w:sz w:val="22"/>
                <w:szCs w:val="24"/>
              </w:rPr>
              <w:t>t</w:t>
            </w:r>
            <w:r w:rsidRPr="005F584D">
              <w:rPr>
                <w:color w:val="FFFFFF" w:themeColor="background1"/>
                <w:sz w:val="22"/>
                <w:szCs w:val="24"/>
              </w:rPr>
              <w:t>e</w:t>
            </w:r>
            <w:r w:rsidRPr="005F584D">
              <w:rPr>
                <w:color w:val="FFFFFF" w:themeColor="background1"/>
                <w:spacing w:val="31"/>
                <w:sz w:val="22"/>
                <w:szCs w:val="24"/>
              </w:rPr>
              <w:t xml:space="preserve"> </w:t>
            </w:r>
            <w:r w:rsidRPr="005F584D">
              <w:rPr>
                <w:color w:val="FFFFFF" w:themeColor="background1"/>
                <w:spacing w:val="2"/>
                <w:sz w:val="22"/>
                <w:szCs w:val="24"/>
              </w:rPr>
              <w:t>f</w:t>
            </w:r>
            <w:r w:rsidRPr="005F584D">
              <w:rPr>
                <w:color w:val="FFFFFF" w:themeColor="background1"/>
                <w:spacing w:val="-1"/>
                <w:sz w:val="22"/>
                <w:szCs w:val="24"/>
              </w:rPr>
              <w:t>o</w:t>
            </w:r>
            <w:r w:rsidRPr="005F584D">
              <w:rPr>
                <w:color w:val="FFFFFF" w:themeColor="background1"/>
                <w:sz w:val="22"/>
                <w:szCs w:val="24"/>
              </w:rPr>
              <w:t>r</w:t>
            </w:r>
            <w:r w:rsidRPr="005F584D">
              <w:rPr>
                <w:color w:val="FFFFFF" w:themeColor="background1"/>
                <w:spacing w:val="31"/>
                <w:sz w:val="22"/>
                <w:szCs w:val="24"/>
              </w:rPr>
              <w:t xml:space="preserve"> </w:t>
            </w:r>
            <w:r w:rsidRPr="005F584D">
              <w:rPr>
                <w:color w:val="FFFFFF" w:themeColor="background1"/>
                <w:spacing w:val="1"/>
                <w:sz w:val="22"/>
                <w:szCs w:val="24"/>
              </w:rPr>
              <w:t>c</w:t>
            </w:r>
            <w:r w:rsidRPr="005F584D">
              <w:rPr>
                <w:color w:val="FFFFFF" w:themeColor="background1"/>
                <w:spacing w:val="-2"/>
                <w:sz w:val="22"/>
                <w:szCs w:val="24"/>
              </w:rPr>
              <w:t>l</w:t>
            </w:r>
            <w:r w:rsidRPr="005F584D">
              <w:rPr>
                <w:color w:val="FFFFFF" w:themeColor="background1"/>
                <w:spacing w:val="2"/>
                <w:sz w:val="22"/>
                <w:szCs w:val="24"/>
              </w:rPr>
              <w:t>e</w:t>
            </w:r>
            <w:r w:rsidRPr="005F584D">
              <w:rPr>
                <w:color w:val="FFFFFF" w:themeColor="background1"/>
                <w:spacing w:val="-1"/>
                <w:sz w:val="22"/>
                <w:szCs w:val="24"/>
              </w:rPr>
              <w:t>a</w:t>
            </w:r>
            <w:r w:rsidRPr="005F584D">
              <w:rPr>
                <w:color w:val="FFFFFF" w:themeColor="background1"/>
                <w:spacing w:val="2"/>
                <w:sz w:val="22"/>
                <w:szCs w:val="24"/>
              </w:rPr>
              <w:t>n</w:t>
            </w:r>
            <w:r w:rsidRPr="005F584D">
              <w:rPr>
                <w:color w:val="FFFFFF" w:themeColor="background1"/>
                <w:spacing w:val="-2"/>
                <w:sz w:val="22"/>
                <w:szCs w:val="24"/>
              </w:rPr>
              <w:t>i</w:t>
            </w:r>
            <w:r w:rsidRPr="005F584D">
              <w:rPr>
                <w:color w:val="FFFFFF" w:themeColor="background1"/>
                <w:spacing w:val="-1"/>
                <w:sz w:val="22"/>
                <w:szCs w:val="24"/>
              </w:rPr>
              <w:t>n</w:t>
            </w:r>
            <w:r w:rsidRPr="005F584D">
              <w:rPr>
                <w:color w:val="FFFFFF" w:themeColor="background1"/>
                <w:sz w:val="22"/>
                <w:szCs w:val="24"/>
              </w:rPr>
              <w:t>g</w:t>
            </w:r>
            <w:r w:rsidRPr="005F584D">
              <w:rPr>
                <w:color w:val="FFFFFF" w:themeColor="background1"/>
                <w:spacing w:val="34"/>
                <w:sz w:val="22"/>
                <w:szCs w:val="24"/>
              </w:rPr>
              <w:t xml:space="preserve"> </w:t>
            </w:r>
            <w:r w:rsidRPr="005F584D">
              <w:rPr>
                <w:color w:val="FFFFFF" w:themeColor="background1"/>
                <w:spacing w:val="-1"/>
                <w:sz w:val="22"/>
                <w:szCs w:val="24"/>
              </w:rPr>
              <w:t>o</w:t>
            </w:r>
            <w:r w:rsidRPr="005F584D">
              <w:rPr>
                <w:color w:val="FFFFFF" w:themeColor="background1"/>
                <w:sz w:val="22"/>
                <w:szCs w:val="24"/>
              </w:rPr>
              <w:t>f</w:t>
            </w:r>
            <w:r w:rsidRPr="005F584D">
              <w:rPr>
                <w:color w:val="FFFFFF" w:themeColor="background1"/>
                <w:spacing w:val="33"/>
                <w:sz w:val="22"/>
                <w:szCs w:val="24"/>
              </w:rPr>
              <w:t xml:space="preserve"> </w:t>
            </w:r>
            <w:r w:rsidRPr="005F584D">
              <w:rPr>
                <w:color w:val="FFFFFF" w:themeColor="background1"/>
                <w:spacing w:val="2"/>
                <w:sz w:val="22"/>
                <w:szCs w:val="24"/>
              </w:rPr>
              <w:t>t</w:t>
            </w:r>
            <w:r w:rsidRPr="005F584D">
              <w:rPr>
                <w:color w:val="FFFFFF" w:themeColor="background1"/>
                <w:spacing w:val="-1"/>
                <w:sz w:val="22"/>
                <w:szCs w:val="24"/>
              </w:rPr>
              <w:t>h</w:t>
            </w:r>
            <w:r w:rsidRPr="005F584D">
              <w:rPr>
                <w:color w:val="FFFFFF" w:themeColor="background1"/>
                <w:sz w:val="22"/>
                <w:szCs w:val="24"/>
              </w:rPr>
              <w:t>e</w:t>
            </w:r>
            <w:r w:rsidRPr="005F584D">
              <w:rPr>
                <w:color w:val="FFFFFF" w:themeColor="background1"/>
                <w:spacing w:val="30"/>
                <w:sz w:val="22"/>
                <w:szCs w:val="24"/>
              </w:rPr>
              <w:t xml:space="preserve"> </w:t>
            </w:r>
            <w:r w:rsidRPr="005F584D">
              <w:rPr>
                <w:color w:val="FFFFFF" w:themeColor="background1"/>
                <w:spacing w:val="-1"/>
                <w:sz w:val="22"/>
                <w:szCs w:val="24"/>
              </w:rPr>
              <w:t>g</w:t>
            </w:r>
            <w:r w:rsidRPr="005F584D">
              <w:rPr>
                <w:color w:val="FFFFFF" w:themeColor="background1"/>
                <w:spacing w:val="3"/>
                <w:sz w:val="22"/>
                <w:szCs w:val="24"/>
              </w:rPr>
              <w:t>r</w:t>
            </w:r>
            <w:r w:rsidRPr="005F584D">
              <w:rPr>
                <w:color w:val="FFFFFF" w:themeColor="background1"/>
                <w:spacing w:val="-1"/>
                <w:sz w:val="22"/>
                <w:szCs w:val="24"/>
              </w:rPr>
              <w:t>a</w:t>
            </w:r>
            <w:r w:rsidRPr="005F584D">
              <w:rPr>
                <w:color w:val="FFFFFF" w:themeColor="background1"/>
                <w:spacing w:val="1"/>
                <w:sz w:val="22"/>
                <w:szCs w:val="24"/>
              </w:rPr>
              <w:t>v</w:t>
            </w:r>
            <w:r w:rsidRPr="005F584D">
              <w:rPr>
                <w:color w:val="FFFFFF" w:themeColor="background1"/>
                <w:spacing w:val="-1"/>
                <w:sz w:val="22"/>
                <w:szCs w:val="24"/>
              </w:rPr>
              <w:t>e</w:t>
            </w:r>
            <w:r w:rsidRPr="005F584D">
              <w:rPr>
                <w:color w:val="FFFFFF" w:themeColor="background1"/>
                <w:sz w:val="22"/>
                <w:szCs w:val="24"/>
              </w:rPr>
              <w:t>l</w:t>
            </w:r>
            <w:r w:rsidRPr="005F584D">
              <w:rPr>
                <w:color w:val="FFFFFF" w:themeColor="background1"/>
                <w:spacing w:val="35"/>
                <w:sz w:val="22"/>
                <w:szCs w:val="24"/>
              </w:rPr>
              <w:t xml:space="preserve"> </w:t>
            </w:r>
            <w:r w:rsidRPr="005F584D">
              <w:rPr>
                <w:color w:val="FFFFFF" w:themeColor="background1"/>
                <w:spacing w:val="-3"/>
                <w:sz w:val="22"/>
                <w:szCs w:val="24"/>
              </w:rPr>
              <w:t>w</w:t>
            </w:r>
            <w:r w:rsidRPr="005F584D">
              <w:rPr>
                <w:color w:val="FFFFFF" w:themeColor="background1"/>
                <w:spacing w:val="2"/>
                <w:sz w:val="22"/>
                <w:szCs w:val="24"/>
              </w:rPr>
              <w:t>h</w:t>
            </w:r>
            <w:r w:rsidRPr="005F584D">
              <w:rPr>
                <w:color w:val="FFFFFF" w:themeColor="background1"/>
                <w:spacing w:val="-2"/>
                <w:sz w:val="22"/>
                <w:szCs w:val="24"/>
              </w:rPr>
              <w:t>i</w:t>
            </w:r>
            <w:r w:rsidRPr="005F584D">
              <w:rPr>
                <w:color w:val="FFFFFF" w:themeColor="background1"/>
                <w:spacing w:val="1"/>
                <w:sz w:val="22"/>
                <w:szCs w:val="24"/>
              </w:rPr>
              <w:t>c</w:t>
            </w:r>
            <w:r w:rsidRPr="005F584D">
              <w:rPr>
                <w:color w:val="FFFFFF" w:themeColor="background1"/>
                <w:sz w:val="22"/>
                <w:szCs w:val="24"/>
              </w:rPr>
              <w:t>h</w:t>
            </w:r>
            <w:r w:rsidRPr="005F584D">
              <w:rPr>
                <w:color w:val="FFFFFF" w:themeColor="background1"/>
                <w:spacing w:val="33"/>
                <w:sz w:val="22"/>
                <w:szCs w:val="24"/>
              </w:rPr>
              <w:t xml:space="preserve"> </w:t>
            </w:r>
            <w:r w:rsidRPr="005F584D">
              <w:rPr>
                <w:color w:val="FFFFFF" w:themeColor="background1"/>
                <w:sz w:val="22"/>
                <w:szCs w:val="24"/>
              </w:rPr>
              <w:t>w</w:t>
            </w:r>
            <w:r w:rsidRPr="005F584D">
              <w:rPr>
                <w:color w:val="FFFFFF" w:themeColor="background1"/>
                <w:spacing w:val="-1"/>
                <w:sz w:val="22"/>
                <w:szCs w:val="24"/>
              </w:rPr>
              <w:t>ou</w:t>
            </w:r>
            <w:r w:rsidRPr="005F584D">
              <w:rPr>
                <w:color w:val="FFFFFF" w:themeColor="background1"/>
                <w:spacing w:val="1"/>
                <w:sz w:val="22"/>
                <w:szCs w:val="24"/>
              </w:rPr>
              <w:t>l</w:t>
            </w:r>
            <w:r w:rsidRPr="005F584D">
              <w:rPr>
                <w:color w:val="FFFFFF" w:themeColor="background1"/>
                <w:sz w:val="22"/>
                <w:szCs w:val="24"/>
              </w:rPr>
              <w:t>d</w:t>
            </w:r>
            <w:r w:rsidRPr="005F584D">
              <w:rPr>
                <w:color w:val="FFFFFF" w:themeColor="background1"/>
                <w:spacing w:val="30"/>
                <w:sz w:val="22"/>
                <w:szCs w:val="24"/>
              </w:rPr>
              <w:t xml:space="preserve"> </w:t>
            </w:r>
            <w:r w:rsidRPr="005F584D">
              <w:rPr>
                <w:color w:val="FFFFFF" w:themeColor="background1"/>
                <w:spacing w:val="1"/>
                <w:sz w:val="22"/>
                <w:szCs w:val="24"/>
              </w:rPr>
              <w:t>c</w:t>
            </w:r>
            <w:r w:rsidRPr="005F584D">
              <w:rPr>
                <w:color w:val="FFFFFF" w:themeColor="background1"/>
                <w:spacing w:val="2"/>
                <w:sz w:val="22"/>
                <w:szCs w:val="24"/>
              </w:rPr>
              <w:t>o</w:t>
            </w:r>
            <w:r w:rsidRPr="005F584D">
              <w:rPr>
                <w:color w:val="FFFFFF" w:themeColor="background1"/>
                <w:spacing w:val="1"/>
                <w:sz w:val="22"/>
                <w:szCs w:val="24"/>
              </w:rPr>
              <w:t>s</w:t>
            </w:r>
            <w:r w:rsidRPr="005F584D">
              <w:rPr>
                <w:color w:val="FFFFFF" w:themeColor="background1"/>
                <w:sz w:val="22"/>
                <w:szCs w:val="24"/>
              </w:rPr>
              <w:t>t</w:t>
            </w:r>
            <w:r w:rsidRPr="005F584D">
              <w:rPr>
                <w:color w:val="FFFFFF" w:themeColor="background1"/>
                <w:spacing w:val="31"/>
                <w:sz w:val="22"/>
                <w:szCs w:val="24"/>
              </w:rPr>
              <w:t xml:space="preserve"> </w:t>
            </w:r>
            <w:r w:rsidRPr="005F584D">
              <w:rPr>
                <w:color w:val="FFFFFF" w:themeColor="background1"/>
                <w:spacing w:val="-1"/>
                <w:sz w:val="22"/>
                <w:szCs w:val="24"/>
              </w:rPr>
              <w:t>$50</w:t>
            </w:r>
            <w:r w:rsidRPr="005F584D">
              <w:rPr>
                <w:color w:val="FFFFFF" w:themeColor="background1"/>
                <w:spacing w:val="2"/>
                <w:sz w:val="22"/>
                <w:szCs w:val="24"/>
              </w:rPr>
              <w:t>,</w:t>
            </w:r>
            <w:r w:rsidRPr="005F584D">
              <w:rPr>
                <w:color w:val="FFFFFF" w:themeColor="background1"/>
                <w:spacing w:val="-1"/>
                <w:sz w:val="22"/>
                <w:szCs w:val="24"/>
              </w:rPr>
              <w:t>0</w:t>
            </w:r>
            <w:r w:rsidRPr="005F584D">
              <w:rPr>
                <w:color w:val="FFFFFF" w:themeColor="background1"/>
                <w:spacing w:val="2"/>
                <w:sz w:val="22"/>
                <w:szCs w:val="24"/>
              </w:rPr>
              <w:t>0</w:t>
            </w:r>
            <w:r w:rsidRPr="005F584D">
              <w:rPr>
                <w:color w:val="FFFFFF" w:themeColor="background1"/>
                <w:spacing w:val="-1"/>
                <w:sz w:val="22"/>
                <w:szCs w:val="24"/>
              </w:rPr>
              <w:t>0</w:t>
            </w:r>
            <w:r w:rsidRPr="005F584D">
              <w:rPr>
                <w:color w:val="FFFFFF" w:themeColor="background1"/>
                <w:sz w:val="22"/>
                <w:szCs w:val="24"/>
              </w:rPr>
              <w:t>,</w:t>
            </w:r>
            <w:r w:rsidRPr="005F584D">
              <w:rPr>
                <w:color w:val="FFFFFF" w:themeColor="background1"/>
                <w:spacing w:val="30"/>
                <w:sz w:val="22"/>
                <w:szCs w:val="24"/>
              </w:rPr>
              <w:t xml:space="preserve"> </w:t>
            </w:r>
            <w:r w:rsidRPr="005F584D">
              <w:rPr>
                <w:color w:val="FFFFFF" w:themeColor="background1"/>
                <w:spacing w:val="2"/>
                <w:sz w:val="22"/>
                <w:szCs w:val="24"/>
              </w:rPr>
              <w:t>b</w:t>
            </w:r>
            <w:r w:rsidRPr="005F584D">
              <w:rPr>
                <w:color w:val="FFFFFF" w:themeColor="background1"/>
                <w:spacing w:val="-1"/>
                <w:sz w:val="22"/>
                <w:szCs w:val="24"/>
              </w:rPr>
              <w:t>u</w:t>
            </w:r>
            <w:r w:rsidRPr="005F584D">
              <w:rPr>
                <w:color w:val="FFFFFF" w:themeColor="background1"/>
                <w:sz w:val="22"/>
                <w:szCs w:val="24"/>
              </w:rPr>
              <w:t>t</w:t>
            </w:r>
            <w:r w:rsidRPr="005F584D">
              <w:rPr>
                <w:color w:val="FFFFFF" w:themeColor="background1"/>
                <w:spacing w:val="33"/>
                <w:sz w:val="22"/>
                <w:szCs w:val="24"/>
              </w:rPr>
              <w:t xml:space="preserve"> </w:t>
            </w:r>
            <w:r w:rsidRPr="005F584D">
              <w:rPr>
                <w:color w:val="FFFFFF" w:themeColor="background1"/>
                <w:spacing w:val="-1"/>
                <w:sz w:val="22"/>
                <w:szCs w:val="24"/>
              </w:rPr>
              <w:t>th</w:t>
            </w:r>
            <w:r w:rsidRPr="005F584D">
              <w:rPr>
                <w:color w:val="FFFFFF" w:themeColor="background1"/>
                <w:spacing w:val="-2"/>
                <w:sz w:val="22"/>
                <w:szCs w:val="24"/>
              </w:rPr>
              <w:t>i</w:t>
            </w:r>
            <w:r w:rsidRPr="005F584D">
              <w:rPr>
                <w:color w:val="FFFFFF" w:themeColor="background1"/>
                <w:sz w:val="22"/>
                <w:szCs w:val="24"/>
              </w:rPr>
              <w:t>s</w:t>
            </w:r>
            <w:r w:rsidRPr="005F584D">
              <w:rPr>
                <w:color w:val="FFFFFF" w:themeColor="background1"/>
                <w:spacing w:val="38"/>
                <w:sz w:val="22"/>
                <w:szCs w:val="24"/>
              </w:rPr>
              <w:t xml:space="preserve"> </w:t>
            </w:r>
            <w:r w:rsidRPr="005F584D">
              <w:rPr>
                <w:color w:val="FFFFFF" w:themeColor="background1"/>
                <w:spacing w:val="-3"/>
                <w:sz w:val="22"/>
                <w:szCs w:val="24"/>
              </w:rPr>
              <w:t>w</w:t>
            </w:r>
            <w:r w:rsidRPr="005F584D">
              <w:rPr>
                <w:color w:val="FFFFFF" w:themeColor="background1"/>
                <w:spacing w:val="-1"/>
                <w:sz w:val="22"/>
                <w:szCs w:val="24"/>
              </w:rPr>
              <w:t>o</w:t>
            </w:r>
            <w:r w:rsidRPr="005F584D">
              <w:rPr>
                <w:color w:val="FFFFFF" w:themeColor="background1"/>
                <w:spacing w:val="2"/>
                <w:sz w:val="22"/>
                <w:szCs w:val="24"/>
              </w:rPr>
              <w:t>u</w:t>
            </w:r>
            <w:r w:rsidRPr="005F584D">
              <w:rPr>
                <w:color w:val="FFFFFF" w:themeColor="background1"/>
                <w:spacing w:val="-2"/>
                <w:sz w:val="22"/>
                <w:szCs w:val="24"/>
              </w:rPr>
              <w:t>l</w:t>
            </w:r>
            <w:r w:rsidRPr="005F584D">
              <w:rPr>
                <w:color w:val="FFFFFF" w:themeColor="background1"/>
                <w:sz w:val="22"/>
                <w:szCs w:val="24"/>
              </w:rPr>
              <w:t>d</w:t>
            </w:r>
            <w:r w:rsidRPr="005F584D">
              <w:rPr>
                <w:color w:val="FFFFFF" w:themeColor="background1"/>
                <w:spacing w:val="33"/>
                <w:sz w:val="22"/>
                <w:szCs w:val="24"/>
              </w:rPr>
              <w:t xml:space="preserve"> </w:t>
            </w:r>
            <w:r w:rsidRPr="005F584D">
              <w:rPr>
                <w:color w:val="FFFFFF" w:themeColor="background1"/>
                <w:spacing w:val="-1"/>
                <w:sz w:val="22"/>
                <w:szCs w:val="24"/>
              </w:rPr>
              <w:t>no</w:t>
            </w:r>
            <w:r w:rsidRPr="005F584D">
              <w:rPr>
                <w:color w:val="FFFFFF" w:themeColor="background1"/>
                <w:sz w:val="22"/>
                <w:szCs w:val="24"/>
              </w:rPr>
              <w:t>t</w:t>
            </w:r>
            <w:r w:rsidRPr="005F584D">
              <w:rPr>
                <w:color w:val="FFFFFF" w:themeColor="background1"/>
                <w:spacing w:val="33"/>
                <w:sz w:val="22"/>
                <w:szCs w:val="24"/>
              </w:rPr>
              <w:t xml:space="preserve"> </w:t>
            </w:r>
            <w:r w:rsidRPr="005F584D">
              <w:rPr>
                <w:color w:val="FFFFFF" w:themeColor="background1"/>
                <w:spacing w:val="-1"/>
                <w:sz w:val="22"/>
                <w:szCs w:val="24"/>
              </w:rPr>
              <w:t>b</w:t>
            </w:r>
            <w:r w:rsidRPr="005F584D">
              <w:rPr>
                <w:color w:val="FFFFFF" w:themeColor="background1"/>
                <w:sz w:val="22"/>
                <w:szCs w:val="24"/>
              </w:rPr>
              <w:t>e</w:t>
            </w:r>
            <w:r w:rsidRPr="005F584D">
              <w:rPr>
                <w:color w:val="FFFFFF" w:themeColor="background1"/>
                <w:w w:val="99"/>
                <w:sz w:val="22"/>
                <w:szCs w:val="24"/>
              </w:rPr>
              <w:t xml:space="preserve"> </w:t>
            </w:r>
            <w:r w:rsidRPr="005F584D">
              <w:rPr>
                <w:color w:val="FFFFFF" w:themeColor="background1"/>
                <w:spacing w:val="-1"/>
                <w:sz w:val="22"/>
                <w:szCs w:val="24"/>
              </w:rPr>
              <w:t>pe</w:t>
            </w:r>
            <w:r w:rsidRPr="005F584D">
              <w:rPr>
                <w:color w:val="FFFFFF" w:themeColor="background1"/>
                <w:sz w:val="22"/>
                <w:szCs w:val="24"/>
              </w:rPr>
              <w:t>r</w:t>
            </w:r>
            <w:r w:rsidRPr="005F584D">
              <w:rPr>
                <w:color w:val="FFFFFF" w:themeColor="background1"/>
                <w:spacing w:val="2"/>
                <w:sz w:val="22"/>
                <w:szCs w:val="24"/>
              </w:rPr>
              <w:t>f</w:t>
            </w:r>
            <w:r w:rsidRPr="005F584D">
              <w:rPr>
                <w:color w:val="FFFFFF" w:themeColor="background1"/>
                <w:spacing w:val="-1"/>
                <w:sz w:val="22"/>
                <w:szCs w:val="24"/>
              </w:rPr>
              <w:t>o</w:t>
            </w:r>
            <w:r w:rsidRPr="005F584D">
              <w:rPr>
                <w:color w:val="FFFFFF" w:themeColor="background1"/>
                <w:spacing w:val="-2"/>
                <w:sz w:val="22"/>
                <w:szCs w:val="24"/>
              </w:rPr>
              <w:t>r</w:t>
            </w:r>
            <w:r w:rsidRPr="005F584D">
              <w:rPr>
                <w:color w:val="FFFFFF" w:themeColor="background1"/>
                <w:spacing w:val="4"/>
                <w:sz w:val="22"/>
                <w:szCs w:val="24"/>
              </w:rPr>
              <w:t>m</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10"/>
                <w:sz w:val="22"/>
                <w:szCs w:val="24"/>
              </w:rPr>
              <w:t xml:space="preserve"> </w:t>
            </w:r>
            <w:r w:rsidRPr="005F584D">
              <w:rPr>
                <w:color w:val="FFFFFF" w:themeColor="background1"/>
                <w:spacing w:val="-1"/>
                <w:sz w:val="22"/>
                <w:szCs w:val="24"/>
              </w:rPr>
              <w:t>unt</w:t>
            </w:r>
            <w:r w:rsidRPr="005F584D">
              <w:rPr>
                <w:color w:val="FFFFFF" w:themeColor="background1"/>
                <w:spacing w:val="1"/>
                <w:sz w:val="22"/>
                <w:szCs w:val="24"/>
              </w:rPr>
              <w:t>i</w:t>
            </w:r>
            <w:r w:rsidRPr="005F584D">
              <w:rPr>
                <w:color w:val="FFFFFF" w:themeColor="background1"/>
                <w:sz w:val="22"/>
                <w:szCs w:val="24"/>
              </w:rPr>
              <w:t>l</w:t>
            </w:r>
            <w:r w:rsidRPr="005F584D">
              <w:rPr>
                <w:color w:val="FFFFFF" w:themeColor="background1"/>
                <w:spacing w:val="-10"/>
                <w:sz w:val="22"/>
                <w:szCs w:val="24"/>
              </w:rPr>
              <w:t xml:space="preserve"> </w:t>
            </w:r>
            <w:r w:rsidRPr="005F584D">
              <w:rPr>
                <w:color w:val="FFFFFF" w:themeColor="background1"/>
                <w:spacing w:val="1"/>
                <w:sz w:val="22"/>
                <w:szCs w:val="24"/>
              </w:rPr>
              <w:t>J</w:t>
            </w:r>
            <w:r w:rsidRPr="005F584D">
              <w:rPr>
                <w:color w:val="FFFFFF" w:themeColor="background1"/>
                <w:spacing w:val="2"/>
                <w:sz w:val="22"/>
                <w:szCs w:val="24"/>
              </w:rPr>
              <w:t>u</w:t>
            </w:r>
            <w:r w:rsidRPr="005F584D">
              <w:rPr>
                <w:color w:val="FFFFFF" w:themeColor="background1"/>
                <w:spacing w:val="1"/>
                <w:sz w:val="22"/>
                <w:szCs w:val="24"/>
              </w:rPr>
              <w:t>l</w:t>
            </w:r>
            <w:r w:rsidRPr="005F584D">
              <w:rPr>
                <w:color w:val="FFFFFF" w:themeColor="background1"/>
                <w:sz w:val="22"/>
                <w:szCs w:val="24"/>
              </w:rPr>
              <w:t>y</w:t>
            </w:r>
            <w:r w:rsidRPr="005F584D">
              <w:rPr>
                <w:color w:val="FFFFFF" w:themeColor="background1"/>
                <w:spacing w:val="-12"/>
                <w:sz w:val="22"/>
                <w:szCs w:val="24"/>
              </w:rPr>
              <w:t xml:space="preserve"> </w:t>
            </w:r>
            <w:r w:rsidRPr="005F584D">
              <w:rPr>
                <w:color w:val="FFFFFF" w:themeColor="background1"/>
                <w:sz w:val="22"/>
                <w:szCs w:val="24"/>
              </w:rPr>
              <w:t>(</w:t>
            </w:r>
            <w:r w:rsidRPr="005F584D">
              <w:rPr>
                <w:color w:val="FFFFFF" w:themeColor="background1"/>
                <w:spacing w:val="1"/>
                <w:sz w:val="22"/>
                <w:szCs w:val="24"/>
              </w:rPr>
              <w:t>s</w:t>
            </w:r>
            <w:r w:rsidRPr="005F584D">
              <w:rPr>
                <w:color w:val="FFFFFF" w:themeColor="background1"/>
                <w:spacing w:val="2"/>
                <w:sz w:val="22"/>
                <w:szCs w:val="24"/>
              </w:rPr>
              <w:t>u</w:t>
            </w:r>
            <w:r w:rsidRPr="005F584D">
              <w:rPr>
                <w:color w:val="FFFFFF" w:themeColor="background1"/>
                <w:spacing w:val="-1"/>
                <w:sz w:val="22"/>
                <w:szCs w:val="24"/>
              </w:rPr>
              <w:t>b</w:t>
            </w:r>
            <w:r w:rsidRPr="005F584D">
              <w:rPr>
                <w:color w:val="FFFFFF" w:themeColor="background1"/>
                <w:spacing w:val="1"/>
                <w:sz w:val="22"/>
                <w:szCs w:val="24"/>
              </w:rPr>
              <w:t>s</w:t>
            </w:r>
            <w:r w:rsidRPr="005F584D">
              <w:rPr>
                <w:color w:val="FFFFFF" w:themeColor="background1"/>
                <w:spacing w:val="2"/>
                <w:sz w:val="22"/>
                <w:szCs w:val="24"/>
              </w:rPr>
              <w:t>e</w:t>
            </w:r>
            <w:r w:rsidRPr="005F584D">
              <w:rPr>
                <w:color w:val="FFFFFF" w:themeColor="background1"/>
                <w:spacing w:val="-1"/>
                <w:sz w:val="22"/>
                <w:szCs w:val="24"/>
              </w:rPr>
              <w:t>que</w:t>
            </w:r>
            <w:r w:rsidRPr="005F584D">
              <w:rPr>
                <w:color w:val="FFFFFF" w:themeColor="background1"/>
                <w:spacing w:val="2"/>
                <w:sz w:val="22"/>
                <w:szCs w:val="24"/>
              </w:rPr>
              <w:t>n</w:t>
            </w:r>
            <w:r w:rsidRPr="005F584D">
              <w:rPr>
                <w:color w:val="FFFFFF" w:themeColor="background1"/>
                <w:sz w:val="22"/>
                <w:szCs w:val="24"/>
              </w:rPr>
              <w:t>t</w:t>
            </w:r>
            <w:r w:rsidRPr="005F584D">
              <w:rPr>
                <w:color w:val="FFFFFF" w:themeColor="background1"/>
                <w:spacing w:val="-10"/>
                <w:sz w:val="22"/>
                <w:szCs w:val="24"/>
              </w:rPr>
              <w:t xml:space="preserve"> </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pacing w:val="2"/>
                <w:sz w:val="22"/>
                <w:szCs w:val="24"/>
              </w:rPr>
              <w:t>p</w:t>
            </w:r>
            <w:r w:rsidRPr="005F584D">
              <w:rPr>
                <w:color w:val="FFFFFF" w:themeColor="background1"/>
                <w:spacing w:val="-1"/>
                <w:sz w:val="22"/>
                <w:szCs w:val="24"/>
              </w:rPr>
              <w:t>o</w:t>
            </w:r>
            <w:r w:rsidRPr="005F584D">
              <w:rPr>
                <w:color w:val="FFFFFF" w:themeColor="background1"/>
                <w:sz w:val="22"/>
                <w:szCs w:val="24"/>
              </w:rPr>
              <w:t>r</w:t>
            </w:r>
            <w:r w:rsidRPr="005F584D">
              <w:rPr>
                <w:color w:val="FFFFFF" w:themeColor="background1"/>
                <w:spacing w:val="-1"/>
                <w:sz w:val="22"/>
                <w:szCs w:val="24"/>
              </w:rPr>
              <w:t>t</w:t>
            </w:r>
            <w:r w:rsidRPr="005F584D">
              <w:rPr>
                <w:color w:val="FFFFFF" w:themeColor="background1"/>
                <w:spacing w:val="-2"/>
                <w:sz w:val="22"/>
                <w:szCs w:val="24"/>
              </w:rPr>
              <w:t>i</w:t>
            </w:r>
            <w:r w:rsidRPr="005F584D">
              <w:rPr>
                <w:color w:val="FFFFFF" w:themeColor="background1"/>
                <w:spacing w:val="2"/>
                <w:sz w:val="22"/>
                <w:szCs w:val="24"/>
              </w:rPr>
              <w:t>n</w:t>
            </w:r>
            <w:r w:rsidRPr="005F584D">
              <w:rPr>
                <w:color w:val="FFFFFF" w:themeColor="background1"/>
                <w:sz w:val="22"/>
                <w:szCs w:val="24"/>
              </w:rPr>
              <w:t>g</w:t>
            </w:r>
            <w:r w:rsidRPr="005F584D">
              <w:rPr>
                <w:color w:val="FFFFFF" w:themeColor="background1"/>
                <w:spacing w:val="-9"/>
                <w:sz w:val="22"/>
                <w:szCs w:val="24"/>
              </w:rPr>
              <w:t xml:space="preserve"> </w:t>
            </w:r>
            <w:r w:rsidRPr="005F584D">
              <w:rPr>
                <w:color w:val="FFFFFF" w:themeColor="background1"/>
                <w:spacing w:val="-1"/>
                <w:sz w:val="22"/>
                <w:szCs w:val="24"/>
              </w:rPr>
              <w:t>pe</w:t>
            </w:r>
            <w:r w:rsidRPr="005F584D">
              <w:rPr>
                <w:color w:val="FFFFFF" w:themeColor="background1"/>
                <w:spacing w:val="3"/>
                <w:sz w:val="22"/>
                <w:szCs w:val="24"/>
              </w:rPr>
              <w:t>r</w:t>
            </w:r>
            <w:r w:rsidRPr="005F584D">
              <w:rPr>
                <w:color w:val="FFFFFF" w:themeColor="background1"/>
                <w:spacing w:val="-2"/>
                <w:sz w:val="22"/>
                <w:szCs w:val="24"/>
              </w:rPr>
              <w:t>i</w:t>
            </w:r>
            <w:r w:rsidRPr="005F584D">
              <w:rPr>
                <w:color w:val="FFFFFF" w:themeColor="background1"/>
                <w:spacing w:val="-1"/>
                <w:sz w:val="22"/>
                <w:szCs w:val="24"/>
              </w:rPr>
              <w:t>od</w:t>
            </w:r>
            <w:r w:rsidRPr="005F584D">
              <w:rPr>
                <w:color w:val="FFFFFF" w:themeColor="background1"/>
                <w:sz w:val="22"/>
                <w:szCs w:val="24"/>
              </w:rPr>
              <w:t>).</w:t>
            </w:r>
          </w:p>
          <w:p w14:paraId="02DF8C61" w14:textId="77777777" w:rsidR="001C167C" w:rsidRPr="005F584D" w:rsidRDefault="001C167C" w:rsidP="001C167C">
            <w:pPr>
              <w:spacing w:before="5" w:line="190" w:lineRule="exact"/>
              <w:ind w:left="283" w:right="425"/>
              <w:rPr>
                <w:color w:val="FFFFFF" w:themeColor="background1"/>
                <w:sz w:val="22"/>
                <w:szCs w:val="24"/>
              </w:rPr>
            </w:pPr>
          </w:p>
          <w:p w14:paraId="02DF8C62" w14:textId="77777777" w:rsidR="001C167C" w:rsidRPr="005F584D" w:rsidRDefault="001C167C" w:rsidP="001C167C">
            <w:pPr>
              <w:pStyle w:val="Heading5"/>
              <w:numPr>
                <w:ilvl w:val="0"/>
                <w:numId w:val="0"/>
              </w:numPr>
              <w:spacing w:before="66"/>
              <w:ind w:left="283" w:right="425"/>
              <w:outlineLvl w:val="4"/>
              <w:rPr>
                <w:b/>
                <w:bCs/>
                <w:i w:val="0"/>
                <w:color w:val="FFFFFF" w:themeColor="background1"/>
                <w:sz w:val="22"/>
                <w:szCs w:val="24"/>
              </w:rPr>
            </w:pPr>
            <w:r w:rsidRPr="005F584D">
              <w:rPr>
                <w:color w:val="FFFFFF" w:themeColor="background1"/>
                <w:spacing w:val="-1"/>
                <w:sz w:val="22"/>
                <w:szCs w:val="24"/>
              </w:rPr>
              <w:t>W</w:t>
            </w:r>
            <w:r w:rsidRPr="005F584D">
              <w:rPr>
                <w:color w:val="FFFFFF" w:themeColor="background1"/>
                <w:sz w:val="22"/>
                <w:szCs w:val="24"/>
              </w:rPr>
              <w:t>h</w:t>
            </w:r>
            <w:r w:rsidRPr="005F584D">
              <w:rPr>
                <w:color w:val="FFFFFF" w:themeColor="background1"/>
                <w:spacing w:val="-1"/>
                <w:sz w:val="22"/>
                <w:szCs w:val="24"/>
              </w:rPr>
              <w:t>a</w:t>
            </w:r>
            <w:r w:rsidRPr="005F584D">
              <w:rPr>
                <w:color w:val="FFFFFF" w:themeColor="background1"/>
                <w:sz w:val="22"/>
                <w:szCs w:val="24"/>
              </w:rPr>
              <w:t>t</w:t>
            </w:r>
            <w:r w:rsidRPr="005F584D">
              <w:rPr>
                <w:color w:val="FFFFFF" w:themeColor="background1"/>
                <w:spacing w:val="-6"/>
                <w:sz w:val="22"/>
                <w:szCs w:val="24"/>
              </w:rPr>
              <w:t xml:space="preserve"> </w:t>
            </w:r>
            <w:r w:rsidRPr="005F584D">
              <w:rPr>
                <w:color w:val="FFFFFF" w:themeColor="background1"/>
                <w:spacing w:val="-1"/>
                <w:sz w:val="22"/>
                <w:szCs w:val="24"/>
              </w:rPr>
              <w:t>i</w:t>
            </w:r>
            <w:r w:rsidRPr="005F584D">
              <w:rPr>
                <w:color w:val="FFFFFF" w:themeColor="background1"/>
                <w:sz w:val="22"/>
                <w:szCs w:val="24"/>
              </w:rPr>
              <w:t>s</w:t>
            </w:r>
            <w:r w:rsidRPr="005F584D">
              <w:rPr>
                <w:color w:val="FFFFFF" w:themeColor="background1"/>
                <w:spacing w:val="-6"/>
                <w:sz w:val="22"/>
                <w:szCs w:val="24"/>
              </w:rPr>
              <w:t xml:space="preserve"> </w:t>
            </w:r>
            <w:r w:rsidRPr="005F584D">
              <w:rPr>
                <w:color w:val="FFFFFF" w:themeColor="background1"/>
                <w:sz w:val="22"/>
                <w:szCs w:val="24"/>
              </w:rPr>
              <w:t>the</w:t>
            </w:r>
            <w:r w:rsidRPr="005F584D">
              <w:rPr>
                <w:color w:val="FFFFFF" w:themeColor="background1"/>
                <w:spacing w:val="-4"/>
                <w:sz w:val="22"/>
                <w:szCs w:val="24"/>
              </w:rPr>
              <w:t xml:space="preserve"> </w:t>
            </w:r>
            <w:r w:rsidRPr="005F584D">
              <w:rPr>
                <w:color w:val="FFFFFF" w:themeColor="background1"/>
                <w:spacing w:val="-1"/>
                <w:sz w:val="22"/>
                <w:szCs w:val="24"/>
              </w:rPr>
              <w:t>i</w:t>
            </w:r>
            <w:r w:rsidRPr="005F584D">
              <w:rPr>
                <w:color w:val="FFFFFF" w:themeColor="background1"/>
                <w:sz w:val="22"/>
                <w:szCs w:val="24"/>
              </w:rPr>
              <w:t>mp</w:t>
            </w:r>
            <w:r w:rsidRPr="005F584D">
              <w:rPr>
                <w:color w:val="FFFFFF" w:themeColor="background1"/>
                <w:spacing w:val="2"/>
                <w:sz w:val="22"/>
                <w:szCs w:val="24"/>
              </w:rPr>
              <w:t>a</w:t>
            </w:r>
            <w:r w:rsidRPr="005F584D">
              <w:rPr>
                <w:color w:val="FFFFFF" w:themeColor="background1"/>
                <w:spacing w:val="-1"/>
                <w:sz w:val="22"/>
                <w:szCs w:val="24"/>
              </w:rPr>
              <w:t>c</w:t>
            </w:r>
            <w:r w:rsidRPr="005F584D">
              <w:rPr>
                <w:color w:val="FFFFFF" w:themeColor="background1"/>
                <w:sz w:val="22"/>
                <w:szCs w:val="24"/>
              </w:rPr>
              <w:t>t</w:t>
            </w:r>
            <w:r w:rsidRPr="005F584D">
              <w:rPr>
                <w:color w:val="FFFFFF" w:themeColor="background1"/>
                <w:spacing w:val="-5"/>
                <w:sz w:val="22"/>
                <w:szCs w:val="24"/>
              </w:rPr>
              <w:t xml:space="preserve"> </w:t>
            </w:r>
            <w:r w:rsidRPr="005F584D">
              <w:rPr>
                <w:color w:val="FFFFFF" w:themeColor="background1"/>
                <w:sz w:val="22"/>
                <w:szCs w:val="24"/>
              </w:rPr>
              <w:t>on</w:t>
            </w:r>
            <w:r w:rsidRPr="005F584D">
              <w:rPr>
                <w:color w:val="FFFFFF" w:themeColor="background1"/>
                <w:spacing w:val="-5"/>
                <w:sz w:val="22"/>
                <w:szCs w:val="24"/>
              </w:rPr>
              <w:t xml:space="preserve"> </w:t>
            </w:r>
            <w:r w:rsidRPr="005F584D">
              <w:rPr>
                <w:color w:val="FFFFFF" w:themeColor="background1"/>
                <w:sz w:val="22"/>
                <w:szCs w:val="24"/>
              </w:rPr>
              <w:t>the</w:t>
            </w:r>
            <w:r w:rsidRPr="005F584D">
              <w:rPr>
                <w:color w:val="FFFFFF" w:themeColor="background1"/>
                <w:spacing w:val="-6"/>
                <w:sz w:val="22"/>
                <w:szCs w:val="24"/>
              </w:rPr>
              <w:t xml:space="preserve"> </w:t>
            </w:r>
            <w:r w:rsidRPr="005F584D">
              <w:rPr>
                <w:color w:val="FFFFFF" w:themeColor="background1"/>
                <w:sz w:val="22"/>
                <w:szCs w:val="24"/>
              </w:rPr>
              <w:t>C</w:t>
            </w:r>
            <w:r w:rsidRPr="005F584D">
              <w:rPr>
                <w:color w:val="FFFFFF" w:themeColor="background1"/>
                <w:spacing w:val="-1"/>
                <w:sz w:val="22"/>
                <w:szCs w:val="24"/>
              </w:rPr>
              <w:t>i</w:t>
            </w:r>
            <w:r w:rsidRPr="005F584D">
              <w:rPr>
                <w:color w:val="FFFFFF" w:themeColor="background1"/>
                <w:sz w:val="22"/>
                <w:szCs w:val="24"/>
              </w:rPr>
              <w:t>ty</w:t>
            </w:r>
            <w:r w:rsidRPr="005F584D">
              <w:rPr>
                <w:color w:val="FFFFFF" w:themeColor="background1"/>
                <w:spacing w:val="-6"/>
                <w:sz w:val="22"/>
                <w:szCs w:val="24"/>
              </w:rPr>
              <w:t xml:space="preserve"> </w:t>
            </w:r>
            <w:r w:rsidRPr="005F584D">
              <w:rPr>
                <w:color w:val="FFFFFF" w:themeColor="background1"/>
                <w:sz w:val="22"/>
                <w:szCs w:val="24"/>
              </w:rPr>
              <w:t>Coun</w:t>
            </w:r>
            <w:r w:rsidRPr="005F584D">
              <w:rPr>
                <w:color w:val="FFFFFF" w:themeColor="background1"/>
                <w:spacing w:val="-1"/>
                <w:sz w:val="22"/>
                <w:szCs w:val="24"/>
              </w:rPr>
              <w:t>cil</w:t>
            </w:r>
            <w:r w:rsidRPr="005F584D">
              <w:rPr>
                <w:color w:val="FFFFFF" w:themeColor="background1"/>
                <w:spacing w:val="2"/>
                <w:sz w:val="22"/>
                <w:szCs w:val="24"/>
              </w:rPr>
              <w:t>’</w:t>
            </w:r>
            <w:r w:rsidRPr="005F584D">
              <w:rPr>
                <w:color w:val="FFFFFF" w:themeColor="background1"/>
                <w:sz w:val="22"/>
                <w:szCs w:val="24"/>
              </w:rPr>
              <w:t>s</w:t>
            </w:r>
            <w:r w:rsidRPr="005F584D">
              <w:rPr>
                <w:color w:val="FFFFFF" w:themeColor="background1"/>
                <w:spacing w:val="-6"/>
                <w:sz w:val="22"/>
                <w:szCs w:val="24"/>
              </w:rPr>
              <w:t xml:space="preserve"> </w:t>
            </w:r>
            <w:r w:rsidRPr="005F584D">
              <w:rPr>
                <w:color w:val="FFFFFF" w:themeColor="background1"/>
                <w:sz w:val="22"/>
                <w:szCs w:val="24"/>
              </w:rPr>
              <w:t>f</w:t>
            </w:r>
            <w:r w:rsidRPr="005F584D">
              <w:rPr>
                <w:color w:val="FFFFFF" w:themeColor="background1"/>
                <w:spacing w:val="-1"/>
                <w:sz w:val="22"/>
                <w:szCs w:val="24"/>
              </w:rPr>
              <w:t>i</w:t>
            </w:r>
            <w:r w:rsidRPr="005F584D">
              <w:rPr>
                <w:color w:val="FFFFFF" w:themeColor="background1"/>
                <w:sz w:val="22"/>
                <w:szCs w:val="24"/>
              </w:rPr>
              <w:t>n</w:t>
            </w:r>
            <w:r w:rsidRPr="005F584D">
              <w:rPr>
                <w:color w:val="FFFFFF" w:themeColor="background1"/>
                <w:spacing w:val="-1"/>
                <w:sz w:val="22"/>
                <w:szCs w:val="24"/>
              </w:rPr>
              <w:t>a</w:t>
            </w:r>
            <w:r w:rsidRPr="005F584D">
              <w:rPr>
                <w:color w:val="FFFFFF" w:themeColor="background1"/>
                <w:sz w:val="22"/>
                <w:szCs w:val="24"/>
              </w:rPr>
              <w:t>n</w:t>
            </w:r>
            <w:r w:rsidRPr="005F584D">
              <w:rPr>
                <w:color w:val="FFFFFF" w:themeColor="background1"/>
                <w:spacing w:val="2"/>
                <w:sz w:val="22"/>
                <w:szCs w:val="24"/>
              </w:rPr>
              <w:t>c</w:t>
            </w:r>
            <w:r w:rsidRPr="005F584D">
              <w:rPr>
                <w:color w:val="FFFFFF" w:themeColor="background1"/>
                <w:spacing w:val="-1"/>
                <w:sz w:val="22"/>
                <w:szCs w:val="24"/>
              </w:rPr>
              <w:t>ia</w:t>
            </w:r>
            <w:r w:rsidRPr="005F584D">
              <w:rPr>
                <w:color w:val="FFFFFF" w:themeColor="background1"/>
                <w:sz w:val="22"/>
                <w:szCs w:val="24"/>
              </w:rPr>
              <w:t>l</w:t>
            </w:r>
            <w:r w:rsidRPr="005F584D">
              <w:rPr>
                <w:color w:val="FFFFFF" w:themeColor="background1"/>
                <w:spacing w:val="-4"/>
                <w:sz w:val="22"/>
                <w:szCs w:val="24"/>
              </w:rPr>
              <w:t xml:space="preserve"> </w:t>
            </w:r>
            <w:r w:rsidRPr="005F584D">
              <w:rPr>
                <w:color w:val="FFFFFF" w:themeColor="background1"/>
                <w:spacing w:val="2"/>
                <w:sz w:val="22"/>
                <w:szCs w:val="24"/>
              </w:rPr>
              <w:t>s</w:t>
            </w:r>
            <w:r w:rsidRPr="005F584D">
              <w:rPr>
                <w:color w:val="FFFFFF" w:themeColor="background1"/>
                <w:sz w:val="22"/>
                <w:szCs w:val="24"/>
              </w:rPr>
              <w:t>t</w:t>
            </w:r>
            <w:r w:rsidRPr="005F584D">
              <w:rPr>
                <w:color w:val="FFFFFF" w:themeColor="background1"/>
                <w:spacing w:val="-1"/>
                <w:sz w:val="22"/>
                <w:szCs w:val="24"/>
              </w:rPr>
              <w:t>a</w:t>
            </w:r>
            <w:r w:rsidRPr="005F584D">
              <w:rPr>
                <w:color w:val="FFFFFF" w:themeColor="background1"/>
                <w:sz w:val="22"/>
                <w:szCs w:val="24"/>
              </w:rPr>
              <w:t>t</w:t>
            </w:r>
            <w:r w:rsidRPr="005F584D">
              <w:rPr>
                <w:color w:val="FFFFFF" w:themeColor="background1"/>
                <w:spacing w:val="-1"/>
                <w:sz w:val="22"/>
                <w:szCs w:val="24"/>
              </w:rPr>
              <w:t>e</w:t>
            </w:r>
            <w:r w:rsidRPr="005F584D">
              <w:rPr>
                <w:color w:val="FFFFFF" w:themeColor="background1"/>
                <w:sz w:val="22"/>
                <w:szCs w:val="24"/>
              </w:rPr>
              <w:t>m</w:t>
            </w:r>
            <w:r w:rsidRPr="005F584D">
              <w:rPr>
                <w:color w:val="FFFFFF" w:themeColor="background1"/>
                <w:spacing w:val="-1"/>
                <w:sz w:val="22"/>
                <w:szCs w:val="24"/>
              </w:rPr>
              <w:t>e</w:t>
            </w:r>
            <w:r w:rsidRPr="005F584D">
              <w:rPr>
                <w:color w:val="FFFFFF" w:themeColor="background1"/>
                <w:sz w:val="22"/>
                <w:szCs w:val="24"/>
              </w:rPr>
              <w:t>nts</w:t>
            </w:r>
            <w:r w:rsidRPr="005F584D">
              <w:rPr>
                <w:color w:val="FFFFFF" w:themeColor="background1"/>
                <w:spacing w:val="-6"/>
                <w:sz w:val="22"/>
                <w:szCs w:val="24"/>
              </w:rPr>
              <w:t xml:space="preserve"> </w:t>
            </w:r>
            <w:r w:rsidRPr="005F584D">
              <w:rPr>
                <w:color w:val="FFFFFF" w:themeColor="background1"/>
                <w:sz w:val="22"/>
                <w:szCs w:val="24"/>
              </w:rPr>
              <w:t>for</w:t>
            </w:r>
            <w:r w:rsidRPr="005F584D">
              <w:rPr>
                <w:color w:val="FFFFFF" w:themeColor="background1"/>
                <w:spacing w:val="-7"/>
                <w:sz w:val="22"/>
                <w:szCs w:val="24"/>
              </w:rPr>
              <w:t xml:space="preserve"> </w:t>
            </w:r>
            <w:r w:rsidRPr="005F584D">
              <w:rPr>
                <w:color w:val="FFFFFF" w:themeColor="background1"/>
                <w:sz w:val="22"/>
                <w:szCs w:val="24"/>
              </w:rPr>
              <w:t>the</w:t>
            </w:r>
            <w:r w:rsidRPr="005F584D">
              <w:rPr>
                <w:color w:val="FFFFFF" w:themeColor="background1"/>
                <w:spacing w:val="-4"/>
                <w:sz w:val="22"/>
                <w:szCs w:val="24"/>
              </w:rPr>
              <w:t xml:space="preserve"> </w:t>
            </w:r>
            <w:r w:rsidRPr="005F584D">
              <w:rPr>
                <w:color w:val="FFFFFF" w:themeColor="background1"/>
                <w:spacing w:val="-1"/>
                <w:sz w:val="22"/>
                <w:szCs w:val="24"/>
              </w:rPr>
              <w:t>ye</w:t>
            </w:r>
            <w:r w:rsidRPr="005F584D">
              <w:rPr>
                <w:color w:val="FFFFFF" w:themeColor="background1"/>
                <w:spacing w:val="2"/>
                <w:sz w:val="22"/>
                <w:szCs w:val="24"/>
              </w:rPr>
              <w:t>a</w:t>
            </w:r>
            <w:r w:rsidRPr="005F584D">
              <w:rPr>
                <w:color w:val="FFFFFF" w:themeColor="background1"/>
                <w:sz w:val="22"/>
                <w:szCs w:val="24"/>
              </w:rPr>
              <w:t>r</w:t>
            </w:r>
            <w:r w:rsidRPr="005F584D">
              <w:rPr>
                <w:color w:val="FFFFFF" w:themeColor="background1"/>
                <w:spacing w:val="-7"/>
                <w:sz w:val="22"/>
                <w:szCs w:val="24"/>
              </w:rPr>
              <w:t xml:space="preserve"> </w:t>
            </w:r>
            <w:r w:rsidRPr="005F584D">
              <w:rPr>
                <w:color w:val="FFFFFF" w:themeColor="background1"/>
                <w:spacing w:val="-1"/>
                <w:sz w:val="22"/>
                <w:szCs w:val="24"/>
              </w:rPr>
              <w:t>e</w:t>
            </w:r>
            <w:r w:rsidRPr="005F584D">
              <w:rPr>
                <w:color w:val="FFFFFF" w:themeColor="background1"/>
                <w:spacing w:val="3"/>
                <w:sz w:val="22"/>
                <w:szCs w:val="24"/>
              </w:rPr>
              <w:t>n</w:t>
            </w:r>
            <w:r w:rsidRPr="005F584D">
              <w:rPr>
                <w:color w:val="FFFFFF" w:themeColor="background1"/>
                <w:sz w:val="22"/>
                <w:szCs w:val="24"/>
              </w:rPr>
              <w:t>d</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5"/>
                <w:sz w:val="22"/>
                <w:szCs w:val="24"/>
              </w:rPr>
              <w:t xml:space="preserve"> </w:t>
            </w:r>
            <w:r w:rsidRPr="005F584D">
              <w:rPr>
                <w:color w:val="FFFFFF" w:themeColor="background1"/>
                <w:spacing w:val="-1"/>
                <w:sz w:val="22"/>
                <w:szCs w:val="24"/>
              </w:rPr>
              <w:t>3</w:t>
            </w:r>
            <w:r w:rsidRPr="005F584D">
              <w:rPr>
                <w:color w:val="FFFFFF" w:themeColor="background1"/>
                <w:sz w:val="22"/>
                <w:szCs w:val="24"/>
              </w:rPr>
              <w:t>0</w:t>
            </w:r>
            <w:r w:rsidRPr="005F584D">
              <w:rPr>
                <w:color w:val="FFFFFF" w:themeColor="background1"/>
                <w:spacing w:val="-5"/>
                <w:sz w:val="22"/>
                <w:szCs w:val="24"/>
              </w:rPr>
              <w:t xml:space="preserve"> </w:t>
            </w:r>
            <w:r w:rsidRPr="005F584D">
              <w:rPr>
                <w:color w:val="FFFFFF" w:themeColor="background1"/>
                <w:spacing w:val="-1"/>
                <w:sz w:val="22"/>
                <w:szCs w:val="24"/>
              </w:rPr>
              <w:t>J</w:t>
            </w:r>
            <w:r w:rsidRPr="005F584D">
              <w:rPr>
                <w:color w:val="FFFFFF" w:themeColor="background1"/>
                <w:sz w:val="22"/>
                <w:szCs w:val="24"/>
              </w:rPr>
              <w:t>une</w:t>
            </w:r>
            <w:r w:rsidRPr="005F584D">
              <w:rPr>
                <w:color w:val="FFFFFF" w:themeColor="background1"/>
                <w:spacing w:val="-6"/>
                <w:sz w:val="22"/>
                <w:szCs w:val="24"/>
              </w:rPr>
              <w:t xml:space="preserve"> </w:t>
            </w:r>
            <w:r w:rsidRPr="005F584D">
              <w:rPr>
                <w:color w:val="FFFFFF" w:themeColor="background1"/>
                <w:spacing w:val="2"/>
                <w:sz w:val="22"/>
                <w:szCs w:val="24"/>
              </w:rPr>
              <w:t>2</w:t>
            </w:r>
            <w:r w:rsidRPr="005F584D">
              <w:rPr>
                <w:color w:val="FFFFFF" w:themeColor="background1"/>
                <w:spacing w:val="-1"/>
                <w:sz w:val="22"/>
                <w:szCs w:val="24"/>
              </w:rPr>
              <w:t>011</w:t>
            </w:r>
            <w:r w:rsidRPr="005F584D">
              <w:rPr>
                <w:color w:val="FFFFFF" w:themeColor="background1"/>
                <w:sz w:val="22"/>
                <w:szCs w:val="24"/>
              </w:rPr>
              <w:t>?</w:t>
            </w:r>
          </w:p>
          <w:p w14:paraId="02DF8C63" w14:textId="77777777" w:rsidR="001C167C" w:rsidRPr="005F584D" w:rsidRDefault="001C167C" w:rsidP="001C167C">
            <w:pPr>
              <w:spacing w:before="20" w:line="200" w:lineRule="exact"/>
              <w:ind w:left="283" w:right="425"/>
              <w:rPr>
                <w:color w:val="FFFFFF" w:themeColor="background1"/>
                <w:sz w:val="22"/>
                <w:szCs w:val="24"/>
              </w:rPr>
            </w:pPr>
          </w:p>
          <w:p w14:paraId="02DF8C64" w14:textId="77777777" w:rsidR="001C167C" w:rsidRPr="005F584D" w:rsidRDefault="001C167C" w:rsidP="001C167C">
            <w:pPr>
              <w:spacing w:before="66"/>
              <w:ind w:left="283" w:right="425"/>
              <w:rPr>
                <w:rFonts w:ascii="Arial" w:eastAsia="Arial" w:hAnsi="Arial"/>
                <w:color w:val="FFFFFF" w:themeColor="background1"/>
                <w:sz w:val="22"/>
                <w:szCs w:val="24"/>
              </w:rPr>
            </w:pPr>
            <w:r w:rsidRPr="005F584D">
              <w:rPr>
                <w:rFonts w:ascii="Arial" w:eastAsia="Arial" w:hAnsi="Arial"/>
                <w:b/>
                <w:bCs/>
                <w:color w:val="FFFFFF" w:themeColor="background1"/>
                <w:spacing w:val="-1"/>
                <w:sz w:val="22"/>
                <w:szCs w:val="24"/>
              </w:rPr>
              <w:lastRenderedPageBreak/>
              <w:t>3</w:t>
            </w:r>
            <w:r w:rsidRPr="005F584D">
              <w:rPr>
                <w:rFonts w:ascii="Arial" w:eastAsia="Arial" w:hAnsi="Arial"/>
                <w:b/>
                <w:bCs/>
                <w:color w:val="FFFFFF" w:themeColor="background1"/>
                <w:sz w:val="22"/>
                <w:szCs w:val="24"/>
              </w:rPr>
              <w:t>1</w:t>
            </w:r>
            <w:r w:rsidRPr="005F584D">
              <w:rPr>
                <w:rFonts w:ascii="Arial" w:eastAsia="Arial" w:hAnsi="Arial"/>
                <w:b/>
                <w:bCs/>
                <w:color w:val="FFFFFF" w:themeColor="background1"/>
                <w:spacing w:val="-9"/>
                <w:sz w:val="22"/>
                <w:szCs w:val="24"/>
              </w:rPr>
              <w:t xml:space="preserve"> </w:t>
            </w:r>
            <w:r w:rsidRPr="005F584D">
              <w:rPr>
                <w:rFonts w:ascii="Arial" w:eastAsia="Arial" w:hAnsi="Arial"/>
                <w:b/>
                <w:bCs/>
                <w:color w:val="FFFFFF" w:themeColor="background1"/>
                <w:spacing w:val="2"/>
                <w:sz w:val="22"/>
                <w:szCs w:val="24"/>
              </w:rPr>
              <w:t>J</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nu</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z w:val="22"/>
                <w:szCs w:val="24"/>
              </w:rPr>
              <w:t>y</w:t>
            </w:r>
            <w:r w:rsidRPr="005F584D">
              <w:rPr>
                <w:rFonts w:ascii="Arial" w:eastAsia="Arial" w:hAnsi="Arial"/>
                <w:b/>
                <w:bCs/>
                <w:color w:val="FFFFFF" w:themeColor="background1"/>
                <w:spacing w:val="-8"/>
                <w:sz w:val="22"/>
                <w:szCs w:val="24"/>
              </w:rPr>
              <w:t xml:space="preserve"> </w:t>
            </w:r>
            <w:r w:rsidRPr="005F584D">
              <w:rPr>
                <w:rFonts w:ascii="Arial" w:eastAsia="Arial" w:hAnsi="Arial"/>
                <w:b/>
                <w:bCs/>
                <w:color w:val="FFFFFF" w:themeColor="background1"/>
                <w:spacing w:val="-1"/>
                <w:sz w:val="22"/>
                <w:szCs w:val="24"/>
              </w:rPr>
              <w:t>2</w:t>
            </w:r>
            <w:r w:rsidRPr="005F584D">
              <w:rPr>
                <w:rFonts w:ascii="Arial" w:eastAsia="Arial" w:hAnsi="Arial"/>
                <w:b/>
                <w:bCs/>
                <w:color w:val="FFFFFF" w:themeColor="background1"/>
                <w:spacing w:val="2"/>
                <w:sz w:val="22"/>
                <w:szCs w:val="24"/>
              </w:rPr>
              <w:t>0</w:t>
            </w:r>
            <w:r w:rsidRPr="005F584D">
              <w:rPr>
                <w:rFonts w:ascii="Arial" w:eastAsia="Arial" w:hAnsi="Arial"/>
                <w:b/>
                <w:bCs/>
                <w:color w:val="FFFFFF" w:themeColor="background1"/>
                <w:spacing w:val="-1"/>
                <w:sz w:val="22"/>
                <w:szCs w:val="24"/>
              </w:rPr>
              <w:t>1</w:t>
            </w:r>
            <w:r w:rsidRPr="005F584D">
              <w:rPr>
                <w:rFonts w:ascii="Arial" w:eastAsia="Arial" w:hAnsi="Arial"/>
                <w:b/>
                <w:bCs/>
                <w:color w:val="FFFFFF" w:themeColor="background1"/>
                <w:sz w:val="22"/>
                <w:szCs w:val="24"/>
              </w:rPr>
              <w:t>1</w:t>
            </w:r>
          </w:p>
          <w:p w14:paraId="02DF8C65" w14:textId="77777777" w:rsidR="001C167C" w:rsidRPr="005F584D" w:rsidRDefault="001C167C" w:rsidP="001C167C">
            <w:pPr>
              <w:pStyle w:val="BodyText"/>
              <w:tabs>
                <w:tab w:val="left" w:pos="5918"/>
              </w:tabs>
              <w:spacing w:before="34"/>
              <w:ind w:left="283" w:right="425"/>
              <w:rPr>
                <w:color w:val="FFFFFF" w:themeColor="background1"/>
                <w:sz w:val="22"/>
                <w:szCs w:val="24"/>
              </w:rPr>
            </w:pPr>
            <w:r w:rsidRPr="005F584D">
              <w:rPr>
                <w:color w:val="FFFFFF" w:themeColor="background1"/>
                <w:sz w:val="22"/>
                <w:szCs w:val="24"/>
              </w:rPr>
              <w:t>Dr</w:t>
            </w:r>
            <w:r w:rsidRPr="005F584D">
              <w:rPr>
                <w:color w:val="FFFFFF" w:themeColor="background1"/>
                <w:spacing w:val="-2"/>
                <w:sz w:val="22"/>
                <w:szCs w:val="24"/>
              </w:rPr>
              <w:t xml:space="preserve"> </w:t>
            </w:r>
            <w:r w:rsidRPr="005F584D">
              <w:rPr>
                <w:color w:val="FFFFFF" w:themeColor="background1"/>
                <w:spacing w:val="-1"/>
                <w:sz w:val="22"/>
                <w:szCs w:val="24"/>
              </w:rPr>
              <w:t>E</w:t>
            </w:r>
            <w:r w:rsidRPr="005F584D">
              <w:rPr>
                <w:color w:val="FFFFFF" w:themeColor="background1"/>
                <w:spacing w:val="1"/>
                <w:sz w:val="22"/>
                <w:szCs w:val="24"/>
              </w:rPr>
              <w:t>x</w:t>
            </w:r>
            <w:r w:rsidRPr="005F584D">
              <w:rPr>
                <w:color w:val="FFFFFF" w:themeColor="background1"/>
                <w:spacing w:val="-1"/>
                <w:sz w:val="22"/>
                <w:szCs w:val="24"/>
              </w:rPr>
              <w:t>pen</w:t>
            </w:r>
            <w:r w:rsidRPr="005F584D">
              <w:rPr>
                <w:color w:val="FFFFFF" w:themeColor="background1"/>
                <w:spacing w:val="1"/>
                <w:sz w:val="22"/>
                <w:szCs w:val="24"/>
              </w:rPr>
              <w:t>s</w:t>
            </w:r>
            <w:r w:rsidRPr="005F584D">
              <w:rPr>
                <w:color w:val="FFFFFF" w:themeColor="background1"/>
                <w:spacing w:val="2"/>
                <w:sz w:val="22"/>
                <w:szCs w:val="24"/>
              </w:rPr>
              <w:t>e</w:t>
            </w:r>
            <w:r w:rsidRPr="005F584D">
              <w:rPr>
                <w:color w:val="FFFFFF" w:themeColor="background1"/>
                <w:sz w:val="22"/>
                <w:szCs w:val="24"/>
              </w:rPr>
              <w:t>–</w:t>
            </w:r>
            <w:r w:rsidRPr="005F584D">
              <w:rPr>
                <w:color w:val="FFFFFF" w:themeColor="background1"/>
                <w:spacing w:val="-2"/>
                <w:sz w:val="22"/>
                <w:szCs w:val="24"/>
              </w:rPr>
              <w:t xml:space="preserve"> </w:t>
            </w:r>
            <w:r w:rsidRPr="005F584D">
              <w:rPr>
                <w:color w:val="FFFFFF" w:themeColor="background1"/>
                <w:spacing w:val="1"/>
                <w:sz w:val="22"/>
                <w:szCs w:val="24"/>
              </w:rPr>
              <w:t>l</w:t>
            </w:r>
            <w:r w:rsidRPr="005F584D">
              <w:rPr>
                <w:color w:val="FFFFFF" w:themeColor="background1"/>
                <w:spacing w:val="-1"/>
                <w:sz w:val="22"/>
                <w:szCs w:val="24"/>
              </w:rPr>
              <w:t>o</w:t>
            </w:r>
            <w:r w:rsidRPr="005F584D">
              <w:rPr>
                <w:color w:val="FFFFFF" w:themeColor="background1"/>
                <w:spacing w:val="1"/>
                <w:sz w:val="22"/>
                <w:szCs w:val="24"/>
              </w:rPr>
              <w:t>s</w:t>
            </w:r>
            <w:r w:rsidRPr="005F584D">
              <w:rPr>
                <w:color w:val="FFFFFF" w:themeColor="background1"/>
                <w:sz w:val="22"/>
                <w:szCs w:val="24"/>
              </w:rPr>
              <w:t>s</w:t>
            </w:r>
            <w:r w:rsidRPr="005F584D">
              <w:rPr>
                <w:color w:val="FFFFFF" w:themeColor="background1"/>
                <w:spacing w:val="-1"/>
                <w:sz w:val="22"/>
                <w:szCs w:val="24"/>
              </w:rPr>
              <w:t xml:space="preserve"> o</w:t>
            </w:r>
            <w:r w:rsidRPr="005F584D">
              <w:rPr>
                <w:color w:val="FFFFFF" w:themeColor="background1"/>
                <w:sz w:val="22"/>
                <w:szCs w:val="24"/>
              </w:rPr>
              <w:t xml:space="preserve">f </w:t>
            </w:r>
            <w:r w:rsidRPr="005F584D">
              <w:rPr>
                <w:color w:val="FFFFFF" w:themeColor="background1"/>
                <w:spacing w:val="1"/>
                <w:sz w:val="22"/>
                <w:szCs w:val="24"/>
              </w:rPr>
              <w:t>s</w:t>
            </w:r>
            <w:r w:rsidRPr="005F584D">
              <w:rPr>
                <w:color w:val="FFFFFF" w:themeColor="background1"/>
                <w:spacing w:val="-1"/>
                <w:sz w:val="22"/>
                <w:szCs w:val="24"/>
              </w:rPr>
              <w:t>e</w:t>
            </w:r>
            <w:r w:rsidRPr="005F584D">
              <w:rPr>
                <w:color w:val="FFFFFF" w:themeColor="background1"/>
                <w:sz w:val="22"/>
                <w:szCs w:val="24"/>
              </w:rPr>
              <w:t>r</w:t>
            </w:r>
            <w:r w:rsidRPr="005F584D">
              <w:rPr>
                <w:color w:val="FFFFFF" w:themeColor="background1"/>
                <w:spacing w:val="-2"/>
                <w:sz w:val="22"/>
                <w:szCs w:val="24"/>
              </w:rPr>
              <w:t>vi</w:t>
            </w:r>
            <w:r w:rsidRPr="005F584D">
              <w:rPr>
                <w:color w:val="FFFFFF" w:themeColor="background1"/>
                <w:spacing w:val="3"/>
                <w:sz w:val="22"/>
                <w:szCs w:val="24"/>
              </w:rPr>
              <w:t>c</w:t>
            </w:r>
            <w:r w:rsidRPr="005F584D">
              <w:rPr>
                <w:color w:val="FFFFFF" w:themeColor="background1"/>
                <w:sz w:val="22"/>
                <w:szCs w:val="24"/>
              </w:rPr>
              <w:t>e</w:t>
            </w:r>
            <w:r w:rsidRPr="005F584D">
              <w:rPr>
                <w:color w:val="FFFFFF" w:themeColor="background1"/>
                <w:spacing w:val="-2"/>
                <w:sz w:val="22"/>
                <w:szCs w:val="24"/>
              </w:rPr>
              <w:t xml:space="preserve"> </w:t>
            </w:r>
            <w:r w:rsidRPr="005F584D">
              <w:rPr>
                <w:color w:val="FFFFFF" w:themeColor="background1"/>
                <w:spacing w:val="-1"/>
                <w:sz w:val="22"/>
                <w:szCs w:val="24"/>
              </w:rPr>
              <w:t>po</w:t>
            </w:r>
            <w:r w:rsidRPr="005F584D">
              <w:rPr>
                <w:color w:val="FFFFFF" w:themeColor="background1"/>
                <w:spacing w:val="2"/>
                <w:sz w:val="22"/>
                <w:szCs w:val="24"/>
              </w:rPr>
              <w:t>t</w:t>
            </w:r>
            <w:r w:rsidRPr="005F584D">
              <w:rPr>
                <w:color w:val="FFFFFF" w:themeColor="background1"/>
                <w:spacing w:val="-1"/>
                <w:sz w:val="22"/>
                <w:szCs w:val="24"/>
              </w:rPr>
              <w:t>en</w:t>
            </w:r>
            <w:r w:rsidRPr="005F584D">
              <w:rPr>
                <w:color w:val="FFFFFF" w:themeColor="background1"/>
                <w:spacing w:val="2"/>
                <w:sz w:val="22"/>
                <w:szCs w:val="24"/>
              </w:rPr>
              <w:t>t</w:t>
            </w:r>
            <w:r w:rsidRPr="005F584D">
              <w:rPr>
                <w:color w:val="FFFFFF" w:themeColor="background1"/>
                <w:spacing w:val="-2"/>
                <w:sz w:val="22"/>
                <w:szCs w:val="24"/>
              </w:rPr>
              <w:t>i</w:t>
            </w:r>
            <w:r w:rsidRPr="005F584D">
              <w:rPr>
                <w:color w:val="FFFFFF" w:themeColor="background1"/>
                <w:spacing w:val="2"/>
                <w:sz w:val="22"/>
                <w:szCs w:val="24"/>
              </w:rPr>
              <w:t>a</w:t>
            </w:r>
            <w:r w:rsidRPr="005F584D">
              <w:rPr>
                <w:color w:val="FFFFFF" w:themeColor="background1"/>
                <w:sz w:val="22"/>
                <w:szCs w:val="24"/>
              </w:rPr>
              <w:t>l</w:t>
            </w:r>
            <w:r w:rsidRPr="005F584D">
              <w:rPr>
                <w:color w:val="FFFFFF" w:themeColor="background1"/>
                <w:spacing w:val="-3"/>
                <w:sz w:val="22"/>
                <w:szCs w:val="24"/>
              </w:rPr>
              <w:t xml:space="preserve"> </w:t>
            </w:r>
            <w:r w:rsidRPr="005F584D">
              <w:rPr>
                <w:color w:val="FFFFFF" w:themeColor="background1"/>
                <w:sz w:val="22"/>
                <w:szCs w:val="24"/>
              </w:rPr>
              <w:t>(</w:t>
            </w:r>
            <w:r w:rsidRPr="005F584D">
              <w:rPr>
                <w:color w:val="FFFFFF" w:themeColor="background1"/>
                <w:spacing w:val="-1"/>
                <w:sz w:val="22"/>
                <w:szCs w:val="24"/>
              </w:rPr>
              <w:t>e</w:t>
            </w:r>
            <w:r w:rsidRPr="005F584D">
              <w:rPr>
                <w:color w:val="FFFFFF" w:themeColor="background1"/>
                <w:spacing w:val="1"/>
                <w:sz w:val="22"/>
                <w:szCs w:val="24"/>
              </w:rPr>
              <w:t>x</w:t>
            </w:r>
            <w:r w:rsidRPr="005F584D">
              <w:rPr>
                <w:color w:val="FFFFFF" w:themeColor="background1"/>
                <w:spacing w:val="-1"/>
                <w:sz w:val="22"/>
                <w:szCs w:val="24"/>
              </w:rPr>
              <w:t>p</w:t>
            </w:r>
            <w:r w:rsidRPr="005F584D">
              <w:rPr>
                <w:color w:val="FFFFFF" w:themeColor="background1"/>
                <w:spacing w:val="2"/>
                <w:sz w:val="22"/>
                <w:szCs w:val="24"/>
              </w:rPr>
              <w:t>e</w:t>
            </w:r>
            <w:r w:rsidRPr="005F584D">
              <w:rPr>
                <w:color w:val="FFFFFF" w:themeColor="background1"/>
                <w:spacing w:val="-1"/>
                <w:sz w:val="22"/>
                <w:szCs w:val="24"/>
              </w:rPr>
              <w:t>n</w:t>
            </w:r>
            <w:r w:rsidRPr="005F584D">
              <w:rPr>
                <w:color w:val="FFFFFF" w:themeColor="background1"/>
                <w:spacing w:val="1"/>
                <w:sz w:val="22"/>
                <w:szCs w:val="24"/>
              </w:rPr>
              <w:t>s</w:t>
            </w:r>
            <w:r w:rsidRPr="005F584D">
              <w:rPr>
                <w:color w:val="FFFFFF" w:themeColor="background1"/>
                <w:spacing w:val="-1"/>
                <w:sz w:val="22"/>
                <w:szCs w:val="24"/>
              </w:rPr>
              <w:t>e</w:t>
            </w:r>
            <w:r w:rsidRPr="005F584D">
              <w:rPr>
                <w:color w:val="FFFFFF" w:themeColor="background1"/>
                <w:sz w:val="22"/>
                <w:szCs w:val="24"/>
              </w:rPr>
              <w:t>)</w:t>
            </w:r>
            <w:r w:rsidRPr="005F584D">
              <w:rPr>
                <w:color w:val="FFFFFF" w:themeColor="background1"/>
                <w:sz w:val="22"/>
                <w:szCs w:val="24"/>
              </w:rPr>
              <w:tab/>
              <w:t>$</w:t>
            </w:r>
            <w:r w:rsidRPr="005F584D">
              <w:rPr>
                <w:color w:val="FFFFFF" w:themeColor="background1"/>
                <w:spacing w:val="-9"/>
                <w:sz w:val="22"/>
                <w:szCs w:val="24"/>
              </w:rPr>
              <w:t xml:space="preserve"> </w:t>
            </w:r>
            <w:r w:rsidRPr="005F584D">
              <w:rPr>
                <w:color w:val="FFFFFF" w:themeColor="background1"/>
                <w:spacing w:val="-1"/>
                <w:sz w:val="22"/>
                <w:szCs w:val="24"/>
              </w:rPr>
              <w:t>50</w:t>
            </w:r>
            <w:r w:rsidRPr="005F584D">
              <w:rPr>
                <w:color w:val="FFFFFF" w:themeColor="background1"/>
                <w:spacing w:val="2"/>
                <w:sz w:val="22"/>
                <w:szCs w:val="24"/>
              </w:rPr>
              <w:t>,</w:t>
            </w:r>
            <w:r w:rsidRPr="005F584D">
              <w:rPr>
                <w:color w:val="FFFFFF" w:themeColor="background1"/>
                <w:spacing w:val="-1"/>
                <w:sz w:val="22"/>
                <w:szCs w:val="24"/>
              </w:rPr>
              <w:t>00</w:t>
            </w:r>
            <w:r w:rsidRPr="005F584D">
              <w:rPr>
                <w:color w:val="FFFFFF" w:themeColor="background1"/>
                <w:sz w:val="22"/>
                <w:szCs w:val="24"/>
              </w:rPr>
              <w:t>0</w:t>
            </w:r>
          </w:p>
          <w:p w14:paraId="02DF8C66" w14:textId="77777777" w:rsidR="001C167C" w:rsidRPr="005F584D" w:rsidRDefault="001C167C" w:rsidP="001C167C">
            <w:pPr>
              <w:pStyle w:val="BodyText"/>
              <w:tabs>
                <w:tab w:val="left" w:pos="7358"/>
              </w:tabs>
              <w:spacing w:before="29"/>
              <w:ind w:left="283" w:right="425"/>
              <w:rPr>
                <w:color w:val="FFFFFF" w:themeColor="background1"/>
                <w:sz w:val="22"/>
                <w:szCs w:val="24"/>
              </w:rPr>
            </w:pPr>
            <w:r w:rsidRPr="005F584D">
              <w:rPr>
                <w:color w:val="FFFFFF" w:themeColor="background1"/>
                <w:sz w:val="22"/>
                <w:szCs w:val="24"/>
              </w:rPr>
              <w:t>Cr</w:t>
            </w:r>
            <w:r w:rsidRPr="005F584D">
              <w:rPr>
                <w:color w:val="FFFFFF" w:themeColor="background1"/>
                <w:spacing w:val="-1"/>
                <w:sz w:val="22"/>
                <w:szCs w:val="24"/>
              </w:rPr>
              <w:t xml:space="preserve"> In</w:t>
            </w:r>
            <w:r w:rsidRPr="005F584D">
              <w:rPr>
                <w:color w:val="FFFFFF" w:themeColor="background1"/>
                <w:spacing w:val="1"/>
                <w:sz w:val="22"/>
                <w:szCs w:val="24"/>
              </w:rPr>
              <w:t>v</w:t>
            </w:r>
            <w:r w:rsidRPr="005F584D">
              <w:rPr>
                <w:color w:val="FFFFFF" w:themeColor="background1"/>
                <w:spacing w:val="-1"/>
                <w:sz w:val="22"/>
                <w:szCs w:val="24"/>
              </w:rPr>
              <w:t>ento</w:t>
            </w:r>
            <w:r w:rsidRPr="005F584D">
              <w:rPr>
                <w:color w:val="FFFFFF" w:themeColor="background1"/>
                <w:spacing w:val="3"/>
                <w:sz w:val="22"/>
                <w:szCs w:val="24"/>
              </w:rPr>
              <w:t>r</w:t>
            </w:r>
            <w:r w:rsidRPr="005F584D">
              <w:rPr>
                <w:color w:val="FFFFFF" w:themeColor="background1"/>
                <w:spacing w:val="-2"/>
                <w:sz w:val="22"/>
                <w:szCs w:val="24"/>
              </w:rPr>
              <w:t>i</w:t>
            </w:r>
            <w:r w:rsidRPr="005F584D">
              <w:rPr>
                <w:color w:val="FFFFFF" w:themeColor="background1"/>
                <w:spacing w:val="-1"/>
                <w:sz w:val="22"/>
                <w:szCs w:val="24"/>
              </w:rPr>
              <w:t>e</w:t>
            </w:r>
            <w:r w:rsidRPr="005F584D">
              <w:rPr>
                <w:color w:val="FFFFFF" w:themeColor="background1"/>
                <w:spacing w:val="1"/>
                <w:sz w:val="22"/>
                <w:szCs w:val="24"/>
              </w:rPr>
              <w:t>s</w:t>
            </w:r>
            <w:r w:rsidRPr="005F584D">
              <w:rPr>
                <w:color w:val="FFFFFF" w:themeColor="background1"/>
                <w:sz w:val="22"/>
                <w:szCs w:val="24"/>
              </w:rPr>
              <w:t>–</w:t>
            </w:r>
            <w:r w:rsidRPr="005F584D">
              <w:rPr>
                <w:color w:val="FFFFFF" w:themeColor="background1"/>
                <w:spacing w:val="1"/>
                <w:sz w:val="22"/>
                <w:szCs w:val="24"/>
              </w:rPr>
              <w:t xml:space="preserve"> </w:t>
            </w:r>
            <w:r w:rsidRPr="005F584D">
              <w:rPr>
                <w:color w:val="FFFFFF" w:themeColor="background1"/>
                <w:spacing w:val="-1"/>
                <w:sz w:val="22"/>
                <w:szCs w:val="24"/>
              </w:rPr>
              <w:t>g</w:t>
            </w:r>
            <w:r w:rsidRPr="005F584D">
              <w:rPr>
                <w:color w:val="FFFFFF" w:themeColor="background1"/>
                <w:sz w:val="22"/>
                <w:szCs w:val="24"/>
              </w:rPr>
              <w:t>r</w:t>
            </w:r>
            <w:r w:rsidRPr="005F584D">
              <w:rPr>
                <w:color w:val="FFFFFF" w:themeColor="background1"/>
                <w:spacing w:val="-1"/>
                <w:sz w:val="22"/>
                <w:szCs w:val="24"/>
              </w:rPr>
              <w:t>a</w:t>
            </w:r>
            <w:r w:rsidRPr="005F584D">
              <w:rPr>
                <w:color w:val="FFFFFF" w:themeColor="background1"/>
                <w:spacing w:val="1"/>
                <w:sz w:val="22"/>
                <w:szCs w:val="24"/>
              </w:rPr>
              <w:t>v</w:t>
            </w:r>
            <w:r w:rsidRPr="005F584D">
              <w:rPr>
                <w:color w:val="FFFFFF" w:themeColor="background1"/>
                <w:spacing w:val="-1"/>
                <w:sz w:val="22"/>
                <w:szCs w:val="24"/>
              </w:rPr>
              <w:t>e</w:t>
            </w:r>
            <w:r w:rsidRPr="005F584D">
              <w:rPr>
                <w:color w:val="FFFFFF" w:themeColor="background1"/>
                <w:sz w:val="22"/>
                <w:szCs w:val="24"/>
              </w:rPr>
              <w:t>l</w:t>
            </w:r>
            <w:r w:rsidRPr="005F584D">
              <w:rPr>
                <w:color w:val="FFFFFF" w:themeColor="background1"/>
                <w:spacing w:val="-2"/>
                <w:sz w:val="22"/>
                <w:szCs w:val="24"/>
              </w:rPr>
              <w:t xml:space="preserve"> </w:t>
            </w:r>
            <w:r w:rsidRPr="005F584D">
              <w:rPr>
                <w:color w:val="FFFFFF" w:themeColor="background1"/>
                <w:spacing w:val="3"/>
                <w:sz w:val="22"/>
                <w:szCs w:val="24"/>
              </w:rPr>
              <w:t>(</w:t>
            </w:r>
            <w:r w:rsidRPr="005F584D">
              <w:rPr>
                <w:color w:val="FFFFFF" w:themeColor="background1"/>
                <w:spacing w:val="-1"/>
                <w:sz w:val="22"/>
                <w:szCs w:val="24"/>
              </w:rPr>
              <w:t>a</w:t>
            </w:r>
            <w:r w:rsidRPr="005F584D">
              <w:rPr>
                <w:color w:val="FFFFFF" w:themeColor="background1"/>
                <w:spacing w:val="1"/>
                <w:sz w:val="22"/>
                <w:szCs w:val="24"/>
              </w:rPr>
              <w:t>ss</w:t>
            </w:r>
            <w:r w:rsidRPr="005F584D">
              <w:rPr>
                <w:color w:val="FFFFFF" w:themeColor="background1"/>
                <w:spacing w:val="-1"/>
                <w:sz w:val="22"/>
                <w:szCs w:val="24"/>
              </w:rPr>
              <w:t>et</w:t>
            </w:r>
            <w:r w:rsidRPr="005F584D">
              <w:rPr>
                <w:color w:val="FFFFFF" w:themeColor="background1"/>
                <w:sz w:val="22"/>
                <w:szCs w:val="24"/>
              </w:rPr>
              <w:t>)</w:t>
            </w:r>
            <w:r w:rsidRPr="005F584D">
              <w:rPr>
                <w:color w:val="FFFFFF" w:themeColor="background1"/>
                <w:sz w:val="22"/>
                <w:szCs w:val="24"/>
              </w:rPr>
              <w:tab/>
              <w:t>$</w:t>
            </w:r>
            <w:r w:rsidRPr="005F584D">
              <w:rPr>
                <w:color w:val="FFFFFF" w:themeColor="background1"/>
                <w:spacing w:val="-9"/>
                <w:sz w:val="22"/>
                <w:szCs w:val="24"/>
              </w:rPr>
              <w:t xml:space="preserve"> </w:t>
            </w:r>
            <w:r w:rsidRPr="005F584D">
              <w:rPr>
                <w:color w:val="FFFFFF" w:themeColor="background1"/>
                <w:spacing w:val="-1"/>
                <w:sz w:val="22"/>
                <w:szCs w:val="24"/>
              </w:rPr>
              <w:t>50</w:t>
            </w:r>
            <w:r w:rsidRPr="005F584D">
              <w:rPr>
                <w:color w:val="FFFFFF" w:themeColor="background1"/>
                <w:spacing w:val="2"/>
                <w:sz w:val="22"/>
                <w:szCs w:val="24"/>
              </w:rPr>
              <w:t>,</w:t>
            </w:r>
            <w:r w:rsidRPr="005F584D">
              <w:rPr>
                <w:color w:val="FFFFFF" w:themeColor="background1"/>
                <w:spacing w:val="-1"/>
                <w:sz w:val="22"/>
                <w:szCs w:val="24"/>
              </w:rPr>
              <w:t>00</w:t>
            </w:r>
            <w:r w:rsidRPr="005F584D">
              <w:rPr>
                <w:color w:val="FFFFFF" w:themeColor="background1"/>
                <w:sz w:val="22"/>
                <w:szCs w:val="24"/>
              </w:rPr>
              <w:t>0</w:t>
            </w:r>
          </w:p>
          <w:p w14:paraId="02DF8C67" w14:textId="77777777" w:rsidR="001C167C" w:rsidRPr="005F584D" w:rsidRDefault="001C167C" w:rsidP="001C167C">
            <w:pPr>
              <w:spacing w:before="2" w:line="220" w:lineRule="exact"/>
              <w:ind w:left="283" w:right="425"/>
              <w:rPr>
                <w:color w:val="FFFFFF" w:themeColor="background1"/>
                <w:sz w:val="22"/>
                <w:szCs w:val="24"/>
              </w:rPr>
            </w:pPr>
          </w:p>
          <w:p w14:paraId="02DF8C68" w14:textId="77777777" w:rsidR="001C167C" w:rsidRPr="005F584D" w:rsidRDefault="001C167C" w:rsidP="001C167C">
            <w:pPr>
              <w:spacing w:before="66"/>
              <w:ind w:left="283" w:right="425"/>
              <w:rPr>
                <w:rFonts w:ascii="Arial" w:eastAsia="Arial" w:hAnsi="Arial"/>
                <w:color w:val="FFFFFF" w:themeColor="background1"/>
                <w:sz w:val="20"/>
                <w:szCs w:val="24"/>
              </w:rPr>
            </w:pPr>
            <w:r w:rsidRPr="005F584D">
              <w:rPr>
                <w:rFonts w:ascii="Arial" w:eastAsia="Arial" w:hAnsi="Arial"/>
                <w:i/>
                <w:color w:val="FFFFFF" w:themeColor="background1"/>
                <w:sz w:val="20"/>
                <w:szCs w:val="24"/>
              </w:rPr>
              <w:t>To</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pacing w:val="1"/>
                <w:sz w:val="20"/>
                <w:szCs w:val="24"/>
              </w:rPr>
              <w:t>c</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rd</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t</w:t>
            </w:r>
            <w:r w:rsidRPr="005F584D">
              <w:rPr>
                <w:rFonts w:ascii="Arial" w:eastAsia="Arial" w:hAnsi="Arial"/>
                <w:i/>
                <w:color w:val="FFFFFF" w:themeColor="background1"/>
                <w:spacing w:val="2"/>
                <w:sz w:val="20"/>
                <w:szCs w:val="24"/>
              </w:rPr>
              <w: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l</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z w:val="20"/>
                <w:szCs w:val="24"/>
              </w:rPr>
              <w:t>s</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f</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v</w:t>
            </w:r>
            <w:r w:rsidRPr="005F584D">
              <w:rPr>
                <w:rFonts w:ascii="Arial" w:eastAsia="Arial" w:hAnsi="Arial"/>
                <w:i/>
                <w:color w:val="FFFFFF" w:themeColor="background1"/>
                <w:spacing w:val="-2"/>
                <w:sz w:val="20"/>
                <w:szCs w:val="24"/>
              </w:rPr>
              <w:t>i</w:t>
            </w:r>
            <w:r w:rsidRPr="005F584D">
              <w:rPr>
                <w:rFonts w:ascii="Arial" w:eastAsia="Arial" w:hAnsi="Arial"/>
                <w:i/>
                <w:color w:val="FFFFFF" w:themeColor="background1"/>
                <w:spacing w:val="1"/>
                <w:sz w:val="20"/>
                <w:szCs w:val="24"/>
              </w:rPr>
              <w:t>c</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po</w:t>
            </w:r>
            <w:r w:rsidRPr="005F584D">
              <w:rPr>
                <w:rFonts w:ascii="Arial" w:eastAsia="Arial" w:hAnsi="Arial"/>
                <w:i/>
                <w:color w:val="FFFFFF" w:themeColor="background1"/>
                <w:spacing w:val="2"/>
                <w:sz w:val="20"/>
                <w:szCs w:val="24"/>
              </w:rPr>
              <w:t>t</w:t>
            </w:r>
            <w:r w:rsidRPr="005F584D">
              <w:rPr>
                <w:rFonts w:ascii="Arial" w:eastAsia="Arial" w:hAnsi="Arial"/>
                <w:i/>
                <w:color w:val="FFFFFF" w:themeColor="background1"/>
                <w:spacing w:val="-1"/>
                <w:sz w:val="20"/>
                <w:szCs w:val="24"/>
              </w:rPr>
              <w:t>en</w:t>
            </w:r>
            <w:r w:rsidRPr="005F584D">
              <w:rPr>
                <w:rFonts w:ascii="Arial" w:eastAsia="Arial" w:hAnsi="Arial"/>
                <w:i/>
                <w:color w:val="FFFFFF" w:themeColor="background1"/>
                <w:spacing w:val="2"/>
                <w:sz w:val="20"/>
                <w:szCs w:val="24"/>
              </w:rPr>
              <w:t>t</w:t>
            </w:r>
            <w:r w:rsidRPr="005F584D">
              <w:rPr>
                <w:rFonts w:ascii="Arial" w:eastAsia="Arial" w:hAnsi="Arial"/>
                <w:i/>
                <w:color w:val="FFFFFF" w:themeColor="background1"/>
                <w:spacing w:val="-2"/>
                <w:sz w:val="20"/>
                <w:szCs w:val="24"/>
              </w:rPr>
              <w:t>i</w:t>
            </w:r>
            <w:r w:rsidRPr="005F584D">
              <w:rPr>
                <w:rFonts w:ascii="Arial" w:eastAsia="Arial" w:hAnsi="Arial"/>
                <w:i/>
                <w:color w:val="FFFFFF" w:themeColor="background1"/>
                <w:spacing w:val="2"/>
                <w:sz w:val="20"/>
                <w:szCs w:val="24"/>
              </w:rPr>
              <w:t>a</w:t>
            </w:r>
            <w:r w:rsidRPr="005F584D">
              <w:rPr>
                <w:rFonts w:ascii="Arial" w:eastAsia="Arial" w:hAnsi="Arial"/>
                <w:i/>
                <w:color w:val="FFFFFF" w:themeColor="background1"/>
                <w:sz w:val="20"/>
                <w:szCs w:val="24"/>
              </w:rPr>
              <w:t>l</w:t>
            </w:r>
            <w:r w:rsidRPr="005F584D">
              <w:rPr>
                <w:rFonts w:ascii="Arial" w:eastAsia="Arial" w:hAnsi="Arial"/>
                <w:i/>
                <w:color w:val="FFFFFF" w:themeColor="background1"/>
                <w:spacing w:val="-7"/>
                <w:sz w:val="20"/>
                <w:szCs w:val="24"/>
              </w:rPr>
              <w:t xml:space="preserve"> </w:t>
            </w:r>
            <w:r w:rsidRPr="005F584D">
              <w:rPr>
                <w:rFonts w:ascii="Arial" w:eastAsia="Arial" w:hAnsi="Arial"/>
                <w:i/>
                <w:color w:val="FFFFFF" w:themeColor="background1"/>
                <w:spacing w:val="-1"/>
                <w:sz w:val="20"/>
                <w:szCs w:val="24"/>
              </w:rPr>
              <w:t>de</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pacing w:val="-1"/>
                <w:sz w:val="20"/>
                <w:szCs w:val="24"/>
              </w:rPr>
              <w:t>t</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pacing w:val="1"/>
                <w:sz w:val="20"/>
                <w:szCs w:val="24"/>
              </w:rPr>
              <w:t>y</w:t>
            </w:r>
            <w:r w:rsidRPr="005F584D">
              <w:rPr>
                <w:rFonts w:ascii="Arial" w:eastAsia="Arial" w:hAnsi="Arial"/>
                <w:i/>
                <w:color w:val="FFFFFF" w:themeColor="background1"/>
                <w:spacing w:val="2"/>
                <w:sz w:val="20"/>
                <w:szCs w:val="24"/>
              </w:rPr>
              <w:t>e</w:t>
            </w:r>
            <w:r w:rsidRPr="005F584D">
              <w:rPr>
                <w:rFonts w:ascii="Arial" w:eastAsia="Arial" w:hAnsi="Arial"/>
                <w:i/>
                <w:color w:val="FFFFFF" w:themeColor="background1"/>
                <w:sz w:val="20"/>
                <w:szCs w:val="24"/>
              </w:rPr>
              <w:t>d</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b</w:t>
            </w:r>
            <w:r w:rsidRPr="005F584D">
              <w:rPr>
                <w:rFonts w:ascii="Arial" w:eastAsia="Arial" w:hAnsi="Arial"/>
                <w:i/>
                <w:color w:val="FFFFFF" w:themeColor="background1"/>
                <w:sz w:val="20"/>
                <w:szCs w:val="24"/>
              </w:rPr>
              <w:t>y</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2"/>
                <w:sz w:val="20"/>
                <w:szCs w:val="24"/>
              </w:rPr>
              <w:t>f</w:t>
            </w:r>
            <w:r w:rsidRPr="005F584D">
              <w:rPr>
                <w:rFonts w:ascii="Arial" w:eastAsia="Arial" w:hAnsi="Arial"/>
                <w:i/>
                <w:color w:val="FFFFFF" w:themeColor="background1"/>
                <w:spacing w:val="-2"/>
                <w:sz w:val="20"/>
                <w:szCs w:val="24"/>
              </w:rPr>
              <w:t>l</w:t>
            </w:r>
            <w:r w:rsidRPr="005F584D">
              <w:rPr>
                <w:rFonts w:ascii="Arial" w:eastAsia="Arial" w:hAnsi="Arial"/>
                <w:i/>
                <w:color w:val="FFFFFF" w:themeColor="background1"/>
                <w:spacing w:val="2"/>
                <w:sz w:val="20"/>
                <w:szCs w:val="24"/>
              </w:rPr>
              <w:t>o</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d</w:t>
            </w:r>
          </w:p>
          <w:p w14:paraId="02DF8C69" w14:textId="77777777" w:rsidR="001C167C" w:rsidRPr="005F584D" w:rsidRDefault="001C167C" w:rsidP="001C167C">
            <w:pPr>
              <w:spacing w:before="2" w:line="220" w:lineRule="exact"/>
              <w:ind w:left="283" w:right="425"/>
              <w:rPr>
                <w:color w:val="FFFFFF" w:themeColor="background1"/>
                <w:sz w:val="22"/>
                <w:szCs w:val="24"/>
              </w:rPr>
            </w:pPr>
          </w:p>
          <w:p w14:paraId="02DF8C6A" w14:textId="77777777" w:rsidR="001C167C" w:rsidRPr="005F584D" w:rsidRDefault="001C167C" w:rsidP="001C167C">
            <w:pPr>
              <w:pStyle w:val="Heading4"/>
              <w:numPr>
                <w:ilvl w:val="0"/>
                <w:numId w:val="0"/>
              </w:numPr>
              <w:spacing w:before="66"/>
              <w:ind w:left="283" w:right="425"/>
              <w:outlineLvl w:val="3"/>
              <w:rPr>
                <w:b w:val="0"/>
                <w:bCs w:val="0"/>
                <w:color w:val="FFFFFF" w:themeColor="background1"/>
                <w:sz w:val="22"/>
                <w:szCs w:val="24"/>
              </w:rPr>
            </w:pPr>
            <w:r w:rsidRPr="005F584D">
              <w:rPr>
                <w:color w:val="FFFFFF" w:themeColor="background1"/>
                <w:spacing w:val="-1"/>
                <w:sz w:val="22"/>
                <w:szCs w:val="24"/>
              </w:rPr>
              <w:t>J</w:t>
            </w:r>
            <w:r w:rsidRPr="005F584D">
              <w:rPr>
                <w:color w:val="FFFFFF" w:themeColor="background1"/>
                <w:sz w:val="22"/>
                <w:szCs w:val="24"/>
              </w:rPr>
              <w:t>u</w:t>
            </w:r>
            <w:r w:rsidRPr="005F584D">
              <w:rPr>
                <w:color w:val="FFFFFF" w:themeColor="background1"/>
                <w:spacing w:val="2"/>
                <w:sz w:val="22"/>
                <w:szCs w:val="24"/>
              </w:rPr>
              <w:t>l</w:t>
            </w:r>
            <w:r w:rsidRPr="005F584D">
              <w:rPr>
                <w:color w:val="FFFFFF" w:themeColor="background1"/>
                <w:sz w:val="22"/>
                <w:szCs w:val="24"/>
              </w:rPr>
              <w:t>y</w:t>
            </w:r>
            <w:r w:rsidRPr="005F584D">
              <w:rPr>
                <w:color w:val="FFFFFF" w:themeColor="background1"/>
                <w:spacing w:val="-10"/>
                <w:sz w:val="22"/>
                <w:szCs w:val="24"/>
              </w:rPr>
              <w:t xml:space="preserve"> </w:t>
            </w:r>
            <w:r w:rsidRPr="005F584D">
              <w:rPr>
                <w:color w:val="FFFFFF" w:themeColor="background1"/>
                <w:spacing w:val="2"/>
                <w:sz w:val="22"/>
                <w:szCs w:val="24"/>
              </w:rPr>
              <w:t>2</w:t>
            </w:r>
            <w:r w:rsidRPr="005F584D">
              <w:rPr>
                <w:color w:val="FFFFFF" w:themeColor="background1"/>
                <w:spacing w:val="-1"/>
                <w:sz w:val="22"/>
                <w:szCs w:val="24"/>
              </w:rPr>
              <w:t>01</w:t>
            </w:r>
            <w:r w:rsidRPr="005F584D">
              <w:rPr>
                <w:color w:val="FFFFFF" w:themeColor="background1"/>
                <w:sz w:val="22"/>
                <w:szCs w:val="24"/>
              </w:rPr>
              <w:t>1</w:t>
            </w:r>
            <w:r w:rsidRPr="005F584D">
              <w:rPr>
                <w:color w:val="FFFFFF" w:themeColor="background1"/>
                <w:spacing w:val="-7"/>
                <w:sz w:val="22"/>
                <w:szCs w:val="24"/>
              </w:rPr>
              <w:t xml:space="preserve"> </w:t>
            </w:r>
            <w:r w:rsidRPr="005F584D">
              <w:rPr>
                <w:color w:val="FFFFFF" w:themeColor="background1"/>
                <w:spacing w:val="3"/>
                <w:sz w:val="22"/>
                <w:szCs w:val="24"/>
              </w:rPr>
              <w:t>(</w:t>
            </w:r>
            <w:r w:rsidRPr="005F584D">
              <w:rPr>
                <w:color w:val="FFFFFF" w:themeColor="background1"/>
                <w:spacing w:val="-1"/>
                <w:sz w:val="22"/>
                <w:szCs w:val="24"/>
              </w:rPr>
              <w:t>ass</w:t>
            </w:r>
            <w:r w:rsidRPr="005F584D">
              <w:rPr>
                <w:color w:val="FFFFFF" w:themeColor="background1"/>
                <w:sz w:val="22"/>
                <w:szCs w:val="24"/>
              </w:rPr>
              <w:t>u</w:t>
            </w:r>
            <w:r w:rsidRPr="005F584D">
              <w:rPr>
                <w:color w:val="FFFFFF" w:themeColor="background1"/>
                <w:spacing w:val="2"/>
                <w:sz w:val="22"/>
                <w:szCs w:val="24"/>
              </w:rPr>
              <w:t>m</w:t>
            </w:r>
            <w:r w:rsidRPr="005F584D">
              <w:rPr>
                <w:color w:val="FFFFFF" w:themeColor="background1"/>
                <w:sz w:val="22"/>
                <w:szCs w:val="24"/>
              </w:rPr>
              <w:t>e</w:t>
            </w:r>
            <w:r w:rsidRPr="005F584D">
              <w:rPr>
                <w:color w:val="FFFFFF" w:themeColor="background1"/>
                <w:spacing w:val="-7"/>
                <w:sz w:val="22"/>
                <w:szCs w:val="24"/>
              </w:rPr>
              <w:t xml:space="preserve"> </w:t>
            </w:r>
            <w:r w:rsidRPr="005F584D">
              <w:rPr>
                <w:color w:val="FFFFFF" w:themeColor="background1"/>
                <w:spacing w:val="-1"/>
                <w:sz w:val="22"/>
                <w:szCs w:val="24"/>
              </w:rPr>
              <w:t>i</w:t>
            </w:r>
            <w:r w:rsidRPr="005F584D">
              <w:rPr>
                <w:color w:val="FFFFFF" w:themeColor="background1"/>
                <w:sz w:val="22"/>
                <w:szCs w:val="24"/>
              </w:rPr>
              <w:t>n</w:t>
            </w:r>
            <w:r w:rsidRPr="005F584D">
              <w:rPr>
                <w:color w:val="FFFFFF" w:themeColor="background1"/>
                <w:spacing w:val="-5"/>
                <w:sz w:val="22"/>
                <w:szCs w:val="24"/>
              </w:rPr>
              <w:t xml:space="preserve"> </w:t>
            </w:r>
            <w:r w:rsidRPr="005F584D">
              <w:rPr>
                <w:color w:val="FFFFFF" w:themeColor="background1"/>
                <w:spacing w:val="-1"/>
                <w:sz w:val="22"/>
                <w:szCs w:val="24"/>
              </w:rPr>
              <w:t>J</w:t>
            </w:r>
            <w:r w:rsidRPr="005F584D">
              <w:rPr>
                <w:color w:val="FFFFFF" w:themeColor="background1"/>
                <w:sz w:val="22"/>
                <w:szCs w:val="24"/>
              </w:rPr>
              <w:t>u</w:t>
            </w:r>
            <w:r w:rsidRPr="005F584D">
              <w:rPr>
                <w:color w:val="FFFFFF" w:themeColor="background1"/>
                <w:spacing w:val="2"/>
                <w:sz w:val="22"/>
                <w:szCs w:val="24"/>
              </w:rPr>
              <w:t>l</w:t>
            </w:r>
            <w:r w:rsidRPr="005F584D">
              <w:rPr>
                <w:color w:val="FFFFFF" w:themeColor="background1"/>
                <w:spacing w:val="-3"/>
                <w:sz w:val="22"/>
                <w:szCs w:val="24"/>
              </w:rPr>
              <w:t>y</w:t>
            </w:r>
            <w:r w:rsidRPr="005F584D">
              <w:rPr>
                <w:color w:val="FFFFFF" w:themeColor="background1"/>
                <w:sz w:val="22"/>
                <w:szCs w:val="24"/>
              </w:rPr>
              <w:t>)</w:t>
            </w:r>
          </w:p>
          <w:p w14:paraId="02DF8C6B" w14:textId="77777777" w:rsidR="001C167C" w:rsidRPr="005F584D" w:rsidRDefault="001C167C" w:rsidP="001C167C">
            <w:pPr>
              <w:pStyle w:val="BodyText"/>
              <w:tabs>
                <w:tab w:val="left" w:pos="5918"/>
              </w:tabs>
              <w:spacing w:before="67"/>
              <w:ind w:left="283" w:right="425"/>
              <w:rPr>
                <w:color w:val="FFFFFF" w:themeColor="background1"/>
                <w:sz w:val="22"/>
                <w:szCs w:val="24"/>
              </w:rPr>
            </w:pPr>
            <w:r w:rsidRPr="005F584D">
              <w:rPr>
                <w:color w:val="FFFFFF" w:themeColor="background1"/>
                <w:sz w:val="22"/>
                <w:szCs w:val="24"/>
              </w:rPr>
              <w:t>Dr</w:t>
            </w:r>
            <w:r w:rsidRPr="005F584D">
              <w:rPr>
                <w:color w:val="FFFFFF" w:themeColor="background1"/>
                <w:spacing w:val="-1"/>
                <w:sz w:val="22"/>
                <w:szCs w:val="24"/>
              </w:rPr>
              <w:t xml:space="preserve"> In</w:t>
            </w:r>
            <w:r w:rsidRPr="005F584D">
              <w:rPr>
                <w:color w:val="FFFFFF" w:themeColor="background1"/>
                <w:spacing w:val="1"/>
                <w:sz w:val="22"/>
                <w:szCs w:val="24"/>
              </w:rPr>
              <w:t>v</w:t>
            </w:r>
            <w:r w:rsidRPr="005F584D">
              <w:rPr>
                <w:color w:val="FFFFFF" w:themeColor="background1"/>
                <w:spacing w:val="-1"/>
                <w:sz w:val="22"/>
                <w:szCs w:val="24"/>
              </w:rPr>
              <w:t>ento</w:t>
            </w:r>
            <w:r w:rsidRPr="005F584D">
              <w:rPr>
                <w:color w:val="FFFFFF" w:themeColor="background1"/>
                <w:spacing w:val="3"/>
                <w:sz w:val="22"/>
                <w:szCs w:val="24"/>
              </w:rPr>
              <w:t>r</w:t>
            </w:r>
            <w:r w:rsidRPr="005F584D">
              <w:rPr>
                <w:color w:val="FFFFFF" w:themeColor="background1"/>
                <w:spacing w:val="-2"/>
                <w:sz w:val="22"/>
                <w:szCs w:val="24"/>
              </w:rPr>
              <w:t>i</w:t>
            </w:r>
            <w:r w:rsidRPr="005F584D">
              <w:rPr>
                <w:color w:val="FFFFFF" w:themeColor="background1"/>
                <w:spacing w:val="-1"/>
                <w:sz w:val="22"/>
                <w:szCs w:val="24"/>
              </w:rPr>
              <w:t>e</w:t>
            </w:r>
            <w:r w:rsidRPr="005F584D">
              <w:rPr>
                <w:color w:val="FFFFFF" w:themeColor="background1"/>
                <w:spacing w:val="1"/>
                <w:sz w:val="22"/>
                <w:szCs w:val="24"/>
              </w:rPr>
              <w:t>s</w:t>
            </w:r>
            <w:r w:rsidRPr="005F584D">
              <w:rPr>
                <w:color w:val="FFFFFF" w:themeColor="background1"/>
                <w:sz w:val="22"/>
                <w:szCs w:val="24"/>
              </w:rPr>
              <w:t>–</w:t>
            </w:r>
            <w:r w:rsidRPr="005F584D">
              <w:rPr>
                <w:color w:val="FFFFFF" w:themeColor="background1"/>
                <w:spacing w:val="1"/>
                <w:sz w:val="22"/>
                <w:szCs w:val="24"/>
              </w:rPr>
              <w:t xml:space="preserve"> </w:t>
            </w:r>
            <w:r w:rsidRPr="005F584D">
              <w:rPr>
                <w:color w:val="FFFFFF" w:themeColor="background1"/>
                <w:spacing w:val="-1"/>
                <w:sz w:val="22"/>
                <w:szCs w:val="24"/>
              </w:rPr>
              <w:t>g</w:t>
            </w:r>
            <w:r w:rsidRPr="005F584D">
              <w:rPr>
                <w:color w:val="FFFFFF" w:themeColor="background1"/>
                <w:sz w:val="22"/>
                <w:szCs w:val="24"/>
              </w:rPr>
              <w:t>r</w:t>
            </w:r>
            <w:r w:rsidRPr="005F584D">
              <w:rPr>
                <w:color w:val="FFFFFF" w:themeColor="background1"/>
                <w:spacing w:val="-1"/>
                <w:sz w:val="22"/>
                <w:szCs w:val="24"/>
              </w:rPr>
              <w:t>a</w:t>
            </w:r>
            <w:r w:rsidRPr="005F584D">
              <w:rPr>
                <w:color w:val="FFFFFF" w:themeColor="background1"/>
                <w:spacing w:val="1"/>
                <w:sz w:val="22"/>
                <w:szCs w:val="24"/>
              </w:rPr>
              <w:t>v</w:t>
            </w:r>
            <w:r w:rsidRPr="005F584D">
              <w:rPr>
                <w:color w:val="FFFFFF" w:themeColor="background1"/>
                <w:spacing w:val="-1"/>
                <w:sz w:val="22"/>
                <w:szCs w:val="24"/>
              </w:rPr>
              <w:t>e</w:t>
            </w:r>
            <w:r w:rsidRPr="005F584D">
              <w:rPr>
                <w:color w:val="FFFFFF" w:themeColor="background1"/>
                <w:sz w:val="22"/>
                <w:szCs w:val="24"/>
              </w:rPr>
              <w:t>l</w:t>
            </w:r>
            <w:r w:rsidRPr="005F584D">
              <w:rPr>
                <w:color w:val="FFFFFF" w:themeColor="background1"/>
                <w:spacing w:val="-3"/>
                <w:sz w:val="22"/>
                <w:szCs w:val="24"/>
              </w:rPr>
              <w:t xml:space="preserve"> </w:t>
            </w:r>
            <w:r w:rsidRPr="005F584D">
              <w:rPr>
                <w:color w:val="FFFFFF" w:themeColor="background1"/>
                <w:spacing w:val="3"/>
                <w:sz w:val="22"/>
                <w:szCs w:val="24"/>
              </w:rPr>
              <w:t>(</w:t>
            </w:r>
            <w:r w:rsidRPr="005F584D">
              <w:rPr>
                <w:color w:val="FFFFFF" w:themeColor="background1"/>
                <w:spacing w:val="-1"/>
                <w:sz w:val="22"/>
                <w:szCs w:val="24"/>
              </w:rPr>
              <w:t>a</w:t>
            </w:r>
            <w:r w:rsidRPr="005F584D">
              <w:rPr>
                <w:color w:val="FFFFFF" w:themeColor="background1"/>
                <w:spacing w:val="1"/>
                <w:sz w:val="22"/>
                <w:szCs w:val="24"/>
              </w:rPr>
              <w:t>ss</w:t>
            </w:r>
            <w:r w:rsidRPr="005F584D">
              <w:rPr>
                <w:color w:val="FFFFFF" w:themeColor="background1"/>
                <w:spacing w:val="-1"/>
                <w:sz w:val="22"/>
                <w:szCs w:val="24"/>
              </w:rPr>
              <w:t>et</w:t>
            </w:r>
            <w:r w:rsidRPr="005F584D">
              <w:rPr>
                <w:color w:val="FFFFFF" w:themeColor="background1"/>
                <w:sz w:val="22"/>
                <w:szCs w:val="24"/>
              </w:rPr>
              <w:t>)</w:t>
            </w:r>
            <w:r w:rsidRPr="005F584D">
              <w:rPr>
                <w:color w:val="FFFFFF" w:themeColor="background1"/>
                <w:sz w:val="22"/>
                <w:szCs w:val="24"/>
              </w:rPr>
              <w:tab/>
              <w:t>$</w:t>
            </w:r>
            <w:r w:rsidRPr="005F584D">
              <w:rPr>
                <w:color w:val="FFFFFF" w:themeColor="background1"/>
                <w:spacing w:val="-8"/>
                <w:sz w:val="22"/>
                <w:szCs w:val="24"/>
              </w:rPr>
              <w:t xml:space="preserve"> </w:t>
            </w:r>
            <w:r w:rsidRPr="005F584D">
              <w:rPr>
                <w:color w:val="FFFFFF" w:themeColor="background1"/>
                <w:spacing w:val="-1"/>
                <w:sz w:val="22"/>
                <w:szCs w:val="24"/>
              </w:rPr>
              <w:t>50</w:t>
            </w:r>
            <w:r w:rsidRPr="005F584D">
              <w:rPr>
                <w:color w:val="FFFFFF" w:themeColor="background1"/>
                <w:spacing w:val="2"/>
                <w:sz w:val="22"/>
                <w:szCs w:val="24"/>
              </w:rPr>
              <w:t>,</w:t>
            </w:r>
            <w:r w:rsidRPr="005F584D">
              <w:rPr>
                <w:color w:val="FFFFFF" w:themeColor="background1"/>
                <w:spacing w:val="-1"/>
                <w:sz w:val="22"/>
                <w:szCs w:val="24"/>
              </w:rPr>
              <w:t>00</w:t>
            </w:r>
            <w:r w:rsidRPr="005F584D">
              <w:rPr>
                <w:color w:val="FFFFFF" w:themeColor="background1"/>
                <w:sz w:val="22"/>
                <w:szCs w:val="24"/>
              </w:rPr>
              <w:t>0</w:t>
            </w:r>
          </w:p>
          <w:p w14:paraId="02DF8C6C" w14:textId="77777777" w:rsidR="001C167C" w:rsidRPr="005F584D" w:rsidRDefault="001C167C" w:rsidP="001C167C">
            <w:pPr>
              <w:pStyle w:val="BodyText"/>
              <w:tabs>
                <w:tab w:val="left" w:pos="7358"/>
              </w:tabs>
              <w:spacing w:before="29"/>
              <w:ind w:left="283" w:right="425"/>
              <w:rPr>
                <w:color w:val="FFFFFF" w:themeColor="background1"/>
                <w:sz w:val="22"/>
                <w:szCs w:val="24"/>
              </w:rPr>
            </w:pPr>
            <w:r w:rsidRPr="005F584D">
              <w:rPr>
                <w:color w:val="FFFFFF" w:themeColor="background1"/>
                <w:sz w:val="22"/>
                <w:szCs w:val="24"/>
              </w:rPr>
              <w:t>Cr</w:t>
            </w:r>
            <w:r w:rsidRPr="005F584D">
              <w:rPr>
                <w:color w:val="FFFFFF" w:themeColor="background1"/>
                <w:spacing w:val="-1"/>
                <w:sz w:val="22"/>
                <w:szCs w:val="24"/>
              </w:rPr>
              <w:t xml:space="preserve"> </w:t>
            </w:r>
            <w:r w:rsidRPr="005F584D">
              <w:rPr>
                <w:color w:val="FFFFFF" w:themeColor="background1"/>
                <w:sz w:val="22"/>
                <w:szCs w:val="24"/>
              </w:rPr>
              <w:t>C</w:t>
            </w:r>
            <w:r w:rsidRPr="005F584D">
              <w:rPr>
                <w:color w:val="FFFFFF" w:themeColor="background1"/>
                <w:spacing w:val="-1"/>
                <w:sz w:val="22"/>
                <w:szCs w:val="24"/>
              </w:rPr>
              <w:t>a</w:t>
            </w:r>
            <w:r w:rsidRPr="005F584D">
              <w:rPr>
                <w:color w:val="FFFFFF" w:themeColor="background1"/>
                <w:spacing w:val="1"/>
                <w:sz w:val="22"/>
                <w:szCs w:val="24"/>
              </w:rPr>
              <w:t>s</w:t>
            </w:r>
            <w:r w:rsidRPr="005F584D">
              <w:rPr>
                <w:color w:val="FFFFFF" w:themeColor="background1"/>
                <w:sz w:val="22"/>
                <w:szCs w:val="24"/>
              </w:rPr>
              <w:t>h</w:t>
            </w:r>
            <w:r w:rsidRPr="005F584D">
              <w:rPr>
                <w:color w:val="FFFFFF" w:themeColor="background1"/>
                <w:spacing w:val="-1"/>
                <w:sz w:val="22"/>
                <w:szCs w:val="24"/>
              </w:rPr>
              <w:t xml:space="preserve"> </w:t>
            </w:r>
            <w:r w:rsidRPr="005F584D">
              <w:rPr>
                <w:color w:val="FFFFFF" w:themeColor="background1"/>
                <w:sz w:val="22"/>
                <w:szCs w:val="24"/>
              </w:rPr>
              <w:t>(</w:t>
            </w:r>
            <w:r w:rsidRPr="005F584D">
              <w:rPr>
                <w:color w:val="FFFFFF" w:themeColor="background1"/>
                <w:spacing w:val="-1"/>
                <w:sz w:val="22"/>
                <w:szCs w:val="24"/>
              </w:rPr>
              <w:t>a</w:t>
            </w:r>
            <w:r w:rsidRPr="005F584D">
              <w:rPr>
                <w:color w:val="FFFFFF" w:themeColor="background1"/>
                <w:spacing w:val="1"/>
                <w:sz w:val="22"/>
                <w:szCs w:val="24"/>
              </w:rPr>
              <w:t>ss</w:t>
            </w:r>
            <w:r w:rsidRPr="005F584D">
              <w:rPr>
                <w:color w:val="FFFFFF" w:themeColor="background1"/>
                <w:spacing w:val="-1"/>
                <w:sz w:val="22"/>
                <w:szCs w:val="24"/>
              </w:rPr>
              <w:t>et</w:t>
            </w:r>
            <w:r w:rsidRPr="005F584D">
              <w:rPr>
                <w:color w:val="FFFFFF" w:themeColor="background1"/>
                <w:sz w:val="22"/>
                <w:szCs w:val="24"/>
              </w:rPr>
              <w:t>)</w:t>
            </w:r>
            <w:r w:rsidRPr="005F584D">
              <w:rPr>
                <w:color w:val="FFFFFF" w:themeColor="background1"/>
                <w:sz w:val="22"/>
                <w:szCs w:val="24"/>
              </w:rPr>
              <w:tab/>
            </w:r>
            <w:r w:rsidRPr="005F584D">
              <w:rPr>
                <w:color w:val="FFFFFF" w:themeColor="background1"/>
                <w:spacing w:val="-1"/>
                <w:sz w:val="22"/>
                <w:szCs w:val="24"/>
              </w:rPr>
              <w:t>$50</w:t>
            </w:r>
            <w:r w:rsidRPr="005F584D">
              <w:rPr>
                <w:color w:val="FFFFFF" w:themeColor="background1"/>
                <w:spacing w:val="2"/>
                <w:sz w:val="22"/>
                <w:szCs w:val="24"/>
              </w:rPr>
              <w:t>,</w:t>
            </w:r>
            <w:r w:rsidRPr="005F584D">
              <w:rPr>
                <w:color w:val="FFFFFF" w:themeColor="background1"/>
                <w:spacing w:val="-1"/>
                <w:sz w:val="22"/>
                <w:szCs w:val="24"/>
              </w:rPr>
              <w:t>00</w:t>
            </w:r>
            <w:r w:rsidRPr="005F584D">
              <w:rPr>
                <w:color w:val="FFFFFF" w:themeColor="background1"/>
                <w:sz w:val="22"/>
                <w:szCs w:val="24"/>
              </w:rPr>
              <w:t>0</w:t>
            </w:r>
          </w:p>
          <w:p w14:paraId="02DF8C6D" w14:textId="77777777" w:rsidR="001C167C" w:rsidRPr="005F584D" w:rsidRDefault="001C167C" w:rsidP="001C167C">
            <w:pPr>
              <w:spacing w:before="2" w:line="220" w:lineRule="exact"/>
              <w:ind w:left="283" w:right="425"/>
              <w:rPr>
                <w:color w:val="FFFFFF" w:themeColor="background1"/>
                <w:sz w:val="22"/>
                <w:szCs w:val="24"/>
              </w:rPr>
            </w:pPr>
          </w:p>
          <w:p w14:paraId="02DF8C6E" w14:textId="77777777" w:rsidR="001C167C" w:rsidRDefault="001C167C" w:rsidP="001C167C">
            <w:pPr>
              <w:pStyle w:val="HighlightBoxText"/>
              <w:ind w:left="283" w:right="425"/>
            </w:pPr>
            <w:r w:rsidRPr="005F584D">
              <w:rPr>
                <w:rFonts w:ascii="Arial" w:eastAsia="Arial" w:hAnsi="Arial"/>
                <w:i/>
                <w:color w:val="FFFFFF" w:themeColor="background1"/>
                <w:sz w:val="20"/>
                <w:szCs w:val="24"/>
              </w:rPr>
              <w:t>To</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pacing w:val="1"/>
                <w:sz w:val="20"/>
                <w:szCs w:val="24"/>
              </w:rPr>
              <w:t>c</w:t>
            </w:r>
            <w:r w:rsidRPr="005F584D">
              <w:rPr>
                <w:rFonts w:ascii="Arial" w:eastAsia="Arial" w:hAnsi="Arial"/>
                <w:i/>
                <w:color w:val="FFFFFF" w:themeColor="background1"/>
                <w:spacing w:val="-1"/>
                <w:sz w:val="20"/>
                <w:szCs w:val="24"/>
              </w:rPr>
              <w:t>og</w:t>
            </w:r>
            <w:r w:rsidRPr="005F584D">
              <w:rPr>
                <w:rFonts w:ascii="Arial" w:eastAsia="Arial" w:hAnsi="Arial"/>
                <w:i/>
                <w:color w:val="FFFFFF" w:themeColor="background1"/>
                <w:spacing w:val="2"/>
                <w:sz w:val="20"/>
                <w:szCs w:val="24"/>
              </w:rPr>
              <w:t>n</w:t>
            </w:r>
            <w:r w:rsidRPr="005F584D">
              <w:rPr>
                <w:rFonts w:ascii="Arial" w:eastAsia="Arial" w:hAnsi="Arial"/>
                <w:i/>
                <w:color w:val="FFFFFF" w:themeColor="background1"/>
                <w:sz w:val="20"/>
                <w:szCs w:val="24"/>
              </w:rPr>
              <w:t>i</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t</w:t>
            </w:r>
            <w:r w:rsidRPr="005F584D">
              <w:rPr>
                <w:rFonts w:ascii="Arial" w:eastAsia="Arial" w:hAnsi="Arial"/>
                <w:i/>
                <w:color w:val="FFFFFF" w:themeColor="background1"/>
                <w:spacing w:val="2"/>
                <w:sz w:val="20"/>
                <w:szCs w:val="24"/>
              </w:rPr>
              <w: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c</w:t>
            </w:r>
            <w:r w:rsidRPr="005F584D">
              <w:rPr>
                <w:rFonts w:ascii="Arial" w:eastAsia="Arial" w:hAnsi="Arial"/>
                <w:i/>
                <w:color w:val="FFFFFF" w:themeColor="background1"/>
                <w:sz w:val="20"/>
                <w:szCs w:val="24"/>
              </w:rPr>
              <w:t>l</w:t>
            </w:r>
            <w:r w:rsidRPr="005F584D">
              <w:rPr>
                <w:rFonts w:ascii="Arial" w:eastAsia="Arial" w:hAnsi="Arial"/>
                <w:i/>
                <w:color w:val="FFFFFF" w:themeColor="background1"/>
                <w:spacing w:val="2"/>
                <w:sz w:val="20"/>
                <w:szCs w:val="24"/>
              </w:rPr>
              <w:t>e</w:t>
            </w:r>
            <w:r w:rsidRPr="005F584D">
              <w:rPr>
                <w:rFonts w:ascii="Arial" w:eastAsia="Arial" w:hAnsi="Arial"/>
                <w:i/>
                <w:color w:val="FFFFFF" w:themeColor="background1"/>
                <w:spacing w:val="-1"/>
                <w:sz w:val="20"/>
                <w:szCs w:val="24"/>
              </w:rPr>
              <w:t>an</w:t>
            </w:r>
            <w:r w:rsidRPr="005F584D">
              <w:rPr>
                <w:rFonts w:ascii="Arial" w:eastAsia="Arial" w:hAnsi="Arial"/>
                <w:i/>
                <w:color w:val="FFFFFF" w:themeColor="background1"/>
                <w:sz w:val="20"/>
                <w:szCs w:val="24"/>
              </w:rPr>
              <w:t>-</w:t>
            </w:r>
            <w:r w:rsidRPr="005F584D">
              <w:rPr>
                <w:rFonts w:ascii="Arial" w:eastAsia="Arial" w:hAnsi="Arial"/>
                <w:i/>
                <w:color w:val="FFFFFF" w:themeColor="background1"/>
                <w:spacing w:val="2"/>
                <w:sz w:val="20"/>
                <w:szCs w:val="24"/>
              </w:rPr>
              <w:t>u</w:t>
            </w:r>
            <w:r w:rsidRPr="005F584D">
              <w:rPr>
                <w:rFonts w:ascii="Arial" w:eastAsia="Arial" w:hAnsi="Arial"/>
                <w:i/>
                <w:color w:val="FFFFFF" w:themeColor="background1"/>
                <w:sz w:val="20"/>
                <w:szCs w:val="24"/>
              </w:rPr>
              <w:t>p</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2"/>
                <w:sz w:val="20"/>
                <w:szCs w:val="24"/>
              </w:rPr>
              <w:t>f</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1"/>
                <w:sz w:val="20"/>
                <w:szCs w:val="24"/>
              </w:rPr>
              <w:t>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4"/>
                <w:sz w:val="20"/>
                <w:szCs w:val="24"/>
              </w:rPr>
              <w:t xml:space="preserve"> </w:t>
            </w:r>
            <w:r w:rsidRPr="005F584D">
              <w:rPr>
                <w:rFonts w:ascii="Arial" w:eastAsia="Arial" w:hAnsi="Arial"/>
                <w:i/>
                <w:color w:val="FFFFFF" w:themeColor="background1"/>
                <w:sz w:val="20"/>
                <w:szCs w:val="24"/>
              </w:rPr>
              <w:t>i</w:t>
            </w:r>
            <w:r w:rsidRPr="005F584D">
              <w:rPr>
                <w:rFonts w:ascii="Arial" w:eastAsia="Arial" w:hAnsi="Arial"/>
                <w:i/>
                <w:color w:val="FFFFFF" w:themeColor="background1"/>
                <w:spacing w:val="-1"/>
                <w:sz w:val="20"/>
                <w:szCs w:val="24"/>
              </w:rPr>
              <w:t>n</w:t>
            </w:r>
            <w:r w:rsidRPr="005F584D">
              <w:rPr>
                <w:rFonts w:ascii="Arial" w:eastAsia="Arial" w:hAnsi="Arial"/>
                <w:i/>
                <w:color w:val="FFFFFF" w:themeColor="background1"/>
                <w:spacing w:val="1"/>
                <w:sz w:val="20"/>
                <w:szCs w:val="24"/>
              </w:rPr>
              <w:t>v</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pacing w:val="2"/>
                <w:sz w:val="20"/>
                <w:szCs w:val="24"/>
              </w:rPr>
              <w:t>n</w:t>
            </w:r>
            <w:r w:rsidRPr="005F584D">
              <w:rPr>
                <w:rFonts w:ascii="Arial" w:eastAsia="Arial" w:hAnsi="Arial"/>
                <w:i/>
                <w:color w:val="FFFFFF" w:themeColor="background1"/>
                <w:spacing w:val="-1"/>
                <w:sz w:val="20"/>
                <w:szCs w:val="24"/>
              </w:rPr>
              <w:t>to</w:t>
            </w:r>
            <w:r w:rsidRPr="005F584D">
              <w:rPr>
                <w:rFonts w:ascii="Arial" w:eastAsia="Arial" w:hAnsi="Arial"/>
                <w:i/>
                <w:color w:val="FFFFFF" w:themeColor="background1"/>
                <w:sz w:val="20"/>
                <w:szCs w:val="24"/>
              </w:rPr>
              <w:t>ry</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1"/>
                <w:sz w:val="20"/>
                <w:szCs w:val="24"/>
              </w:rPr>
              <w:t>de</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pacing w:val="-1"/>
                <w:sz w:val="20"/>
                <w:szCs w:val="24"/>
              </w:rPr>
              <w:t>t</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pacing w:val="1"/>
                <w:sz w:val="20"/>
                <w:szCs w:val="24"/>
              </w:rPr>
              <w:t>y</w:t>
            </w:r>
            <w:r w:rsidRPr="005F584D">
              <w:rPr>
                <w:rFonts w:ascii="Arial" w:eastAsia="Arial" w:hAnsi="Arial"/>
                <w:i/>
                <w:color w:val="FFFFFF" w:themeColor="background1"/>
                <w:spacing w:val="2"/>
                <w:sz w:val="20"/>
                <w:szCs w:val="24"/>
              </w:rPr>
              <w:t>e</w:t>
            </w:r>
            <w:r w:rsidRPr="005F584D">
              <w:rPr>
                <w:rFonts w:ascii="Arial" w:eastAsia="Arial" w:hAnsi="Arial"/>
                <w:i/>
                <w:color w:val="FFFFFF" w:themeColor="background1"/>
                <w:sz w:val="20"/>
                <w:szCs w:val="24"/>
              </w:rPr>
              <w:t>d</w:t>
            </w:r>
            <w:r w:rsidRPr="005F584D">
              <w:rPr>
                <w:rFonts w:ascii="Arial" w:eastAsia="Arial" w:hAnsi="Arial"/>
                <w:i/>
                <w:color w:val="FFFFFF" w:themeColor="background1"/>
                <w:spacing w:val="-3"/>
                <w:sz w:val="20"/>
                <w:szCs w:val="24"/>
              </w:rPr>
              <w:t xml:space="preserve"> </w:t>
            </w:r>
            <w:r w:rsidRPr="005F584D">
              <w:rPr>
                <w:rFonts w:ascii="Arial" w:eastAsia="Arial" w:hAnsi="Arial"/>
                <w:i/>
                <w:color w:val="FFFFFF" w:themeColor="background1"/>
                <w:spacing w:val="-1"/>
                <w:sz w:val="20"/>
                <w:szCs w:val="24"/>
              </w:rPr>
              <w:t>b</w:t>
            </w:r>
            <w:r w:rsidRPr="005F584D">
              <w:rPr>
                <w:rFonts w:ascii="Arial" w:eastAsia="Arial" w:hAnsi="Arial"/>
                <w:i/>
                <w:color w:val="FFFFFF" w:themeColor="background1"/>
                <w:sz w:val="20"/>
                <w:szCs w:val="24"/>
              </w:rPr>
              <w:t>y</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1"/>
                <w:sz w:val="20"/>
                <w:szCs w:val="24"/>
              </w:rPr>
              <w:t>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2"/>
                <w:sz w:val="20"/>
                <w:szCs w:val="24"/>
              </w:rPr>
              <w:t>f</w:t>
            </w:r>
            <w:r w:rsidRPr="005F584D">
              <w:rPr>
                <w:rFonts w:ascii="Arial" w:eastAsia="Arial" w:hAnsi="Arial"/>
                <w:i/>
                <w:color w:val="FFFFFF" w:themeColor="background1"/>
                <w:sz w:val="20"/>
                <w:szCs w:val="24"/>
              </w:rPr>
              <w:t>l</w:t>
            </w:r>
            <w:r w:rsidRPr="005F584D">
              <w:rPr>
                <w:rFonts w:ascii="Arial" w:eastAsia="Arial" w:hAnsi="Arial"/>
                <w:i/>
                <w:color w:val="FFFFFF" w:themeColor="background1"/>
                <w:spacing w:val="2"/>
                <w:sz w:val="20"/>
                <w:szCs w:val="24"/>
              </w:rPr>
              <w:t>o</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z w:val="20"/>
                <w:szCs w:val="24"/>
              </w:rPr>
              <w:t>d</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2"/>
                <w:sz w:val="20"/>
                <w:szCs w:val="24"/>
              </w:rPr>
              <w:t>a</w:t>
            </w:r>
            <w:r w:rsidRPr="005F584D">
              <w:rPr>
                <w:rFonts w:ascii="Arial" w:eastAsia="Arial" w:hAnsi="Arial"/>
                <w:i/>
                <w:color w:val="FFFFFF" w:themeColor="background1"/>
                <w:spacing w:val="-1"/>
                <w:sz w:val="20"/>
                <w:szCs w:val="24"/>
              </w:rPr>
              <w:t>n</w:t>
            </w:r>
            <w:r w:rsidRPr="005F584D">
              <w:rPr>
                <w:rFonts w:ascii="Arial" w:eastAsia="Arial" w:hAnsi="Arial"/>
                <w:i/>
                <w:color w:val="FFFFFF" w:themeColor="background1"/>
                <w:sz w:val="20"/>
                <w:szCs w:val="24"/>
              </w:rPr>
              <w:t>d</w:t>
            </w:r>
            <w:r w:rsidRPr="005F584D">
              <w:rPr>
                <w:rFonts w:ascii="Arial" w:eastAsia="Arial" w:hAnsi="Arial"/>
                <w:i/>
                <w:color w:val="FFFFFF" w:themeColor="background1"/>
                <w:spacing w:val="-5"/>
                <w:sz w:val="20"/>
                <w:szCs w:val="24"/>
              </w:rPr>
              <w:t xml:space="preserve"> </w:t>
            </w:r>
            <w:r w:rsidRPr="005F584D">
              <w:rPr>
                <w:rFonts w:ascii="Arial" w:eastAsia="Arial" w:hAnsi="Arial"/>
                <w:i/>
                <w:color w:val="FFFFFF" w:themeColor="background1"/>
                <w:spacing w:val="2"/>
                <w:sz w:val="20"/>
                <w:szCs w:val="24"/>
              </w:rPr>
              <w:t>t</w:t>
            </w:r>
            <w:r w:rsidRPr="005F584D">
              <w:rPr>
                <w:rFonts w:ascii="Arial" w:eastAsia="Arial" w:hAnsi="Arial"/>
                <w:i/>
                <w:color w:val="FFFFFF" w:themeColor="background1"/>
                <w:spacing w:val="-1"/>
                <w:sz w:val="20"/>
                <w:szCs w:val="24"/>
              </w:rPr>
              <w: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pacing w:val="1"/>
                <w:sz w:val="20"/>
                <w:szCs w:val="24"/>
              </w:rPr>
              <w:t>v</w:t>
            </w:r>
            <w:r w:rsidRPr="005F584D">
              <w:rPr>
                <w:rFonts w:ascii="Arial" w:eastAsia="Arial" w:hAnsi="Arial"/>
                <w:i/>
                <w:color w:val="FFFFFF" w:themeColor="background1"/>
                <w:spacing w:val="-1"/>
                <w:sz w:val="20"/>
                <w:szCs w:val="24"/>
              </w:rPr>
              <w:t>e</w:t>
            </w:r>
            <w:r w:rsidRPr="005F584D">
              <w:rPr>
                <w:rFonts w:ascii="Arial" w:eastAsia="Arial" w:hAnsi="Arial"/>
                <w:i/>
                <w:color w:val="FFFFFF" w:themeColor="background1"/>
                <w:sz w:val="20"/>
                <w:szCs w:val="24"/>
              </w:rPr>
              <w:t>r</w:t>
            </w:r>
            <w:r w:rsidRPr="005F584D">
              <w:rPr>
                <w:rFonts w:ascii="Arial" w:eastAsia="Arial" w:hAnsi="Arial"/>
                <w:i/>
                <w:color w:val="FFFFFF" w:themeColor="background1"/>
                <w:spacing w:val="3"/>
                <w:sz w:val="20"/>
                <w:szCs w:val="24"/>
              </w:rPr>
              <w:t>s</w:t>
            </w:r>
            <w:r w:rsidRPr="005F584D">
              <w:rPr>
                <w:rFonts w:ascii="Arial" w:eastAsia="Arial" w:hAnsi="Arial"/>
                <w:i/>
                <w:color w:val="FFFFFF" w:themeColor="background1"/>
                <w:spacing w:val="-1"/>
                <w:sz w:val="20"/>
                <w:szCs w:val="24"/>
              </w:rPr>
              <w:t>a</w:t>
            </w:r>
            <w:r w:rsidRPr="005F584D">
              <w:rPr>
                <w:rFonts w:ascii="Arial" w:eastAsia="Arial" w:hAnsi="Arial"/>
                <w:i/>
                <w:color w:val="FFFFFF" w:themeColor="background1"/>
                <w:sz w:val="20"/>
                <w:szCs w:val="24"/>
              </w:rPr>
              <w:t>l</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2"/>
                <w:sz w:val="20"/>
                <w:szCs w:val="24"/>
              </w:rPr>
              <w:t>o</w:t>
            </w:r>
            <w:r w:rsidRPr="005F584D">
              <w:rPr>
                <w:rFonts w:ascii="Arial" w:eastAsia="Arial" w:hAnsi="Arial"/>
                <w:i/>
                <w:color w:val="FFFFFF" w:themeColor="background1"/>
                <w:sz w:val="20"/>
                <w:szCs w:val="24"/>
              </w:rPr>
              <w:t>f</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t</w:t>
            </w:r>
            <w:r w:rsidRPr="005F584D">
              <w:rPr>
                <w:rFonts w:ascii="Arial" w:eastAsia="Arial" w:hAnsi="Arial"/>
                <w:i/>
                <w:color w:val="FFFFFF" w:themeColor="background1"/>
                <w:spacing w:val="2"/>
                <w:sz w:val="20"/>
                <w:szCs w:val="24"/>
              </w:rPr>
              <w:t>h</w:t>
            </w:r>
            <w:r w:rsidRPr="005F584D">
              <w:rPr>
                <w:rFonts w:ascii="Arial" w:eastAsia="Arial" w:hAnsi="Arial"/>
                <w:i/>
                <w:color w:val="FFFFFF" w:themeColor="background1"/>
                <w:sz w:val="20"/>
                <w:szCs w:val="24"/>
              </w:rPr>
              <w:t>e</w:t>
            </w:r>
            <w:r w:rsidRPr="005F584D">
              <w:rPr>
                <w:rFonts w:ascii="Arial" w:eastAsia="Arial" w:hAnsi="Arial"/>
                <w:i/>
                <w:color w:val="FFFFFF" w:themeColor="background1"/>
                <w:spacing w:val="-6"/>
                <w:sz w:val="20"/>
                <w:szCs w:val="24"/>
              </w:rPr>
              <w:t xml:space="preserve"> </w:t>
            </w:r>
            <w:r w:rsidRPr="005F584D">
              <w:rPr>
                <w:rFonts w:ascii="Arial" w:eastAsia="Arial" w:hAnsi="Arial"/>
                <w:i/>
                <w:color w:val="FFFFFF" w:themeColor="background1"/>
                <w:spacing w:val="1"/>
                <w:sz w:val="20"/>
                <w:szCs w:val="24"/>
              </w:rPr>
              <w:t>l</w:t>
            </w:r>
            <w:r w:rsidRPr="005F584D">
              <w:rPr>
                <w:rFonts w:ascii="Arial" w:eastAsia="Arial" w:hAnsi="Arial"/>
                <w:i/>
                <w:color w:val="FFFFFF" w:themeColor="background1"/>
                <w:spacing w:val="-1"/>
                <w:sz w:val="20"/>
                <w:szCs w:val="24"/>
              </w:rPr>
              <w:t>o</w:t>
            </w:r>
            <w:r w:rsidRPr="005F584D">
              <w:rPr>
                <w:rFonts w:ascii="Arial" w:eastAsia="Arial" w:hAnsi="Arial"/>
                <w:i/>
                <w:color w:val="FFFFFF" w:themeColor="background1"/>
                <w:spacing w:val="1"/>
                <w:sz w:val="20"/>
                <w:szCs w:val="24"/>
              </w:rPr>
              <w:t>s</w:t>
            </w:r>
            <w:r w:rsidRPr="005F584D">
              <w:rPr>
                <w:rFonts w:ascii="Arial" w:eastAsia="Arial" w:hAnsi="Arial"/>
                <w:i/>
                <w:color w:val="FFFFFF" w:themeColor="background1"/>
                <w:sz w:val="20"/>
                <w:szCs w:val="24"/>
              </w:rPr>
              <w:t>s</w:t>
            </w:r>
          </w:p>
        </w:tc>
      </w:tr>
    </w:tbl>
    <w:p w14:paraId="02DF8C70" w14:textId="77777777" w:rsidR="003379B0" w:rsidRDefault="003379B0" w:rsidP="00BB12E1">
      <w:pPr>
        <w:pStyle w:val="BodyText"/>
        <w:ind w:left="993"/>
        <w:rPr>
          <w:rFonts w:ascii="Arial" w:eastAsia="Arial" w:hAnsi="Arial" w:cs="Arial"/>
          <w:w w:val="99"/>
        </w:rPr>
      </w:pPr>
    </w:p>
    <w:p w14:paraId="02DF8C71" w14:textId="77777777" w:rsidR="003379B0" w:rsidRDefault="003379B0" w:rsidP="00BB12E1">
      <w:pPr>
        <w:pStyle w:val="BodyText"/>
        <w:ind w:left="993"/>
        <w:rPr>
          <w:rFonts w:ascii="Arial" w:eastAsia="Arial" w:hAnsi="Arial" w:cs="Arial"/>
          <w:w w:val="99"/>
        </w:rPr>
      </w:pPr>
    </w:p>
    <w:p w14:paraId="02DF8C72" w14:textId="77777777" w:rsidR="008A0437" w:rsidRDefault="008A0437" w:rsidP="00BB12E1">
      <w:pPr>
        <w:ind w:left="993"/>
        <w:rPr>
          <w:rFonts w:ascii="Arial" w:eastAsia="Arial" w:hAnsi="Arial"/>
          <w:w w:val="99"/>
          <w:lang w:eastAsia="en-US"/>
        </w:rPr>
      </w:pPr>
      <w:r>
        <w:rPr>
          <w:rFonts w:ascii="Arial" w:eastAsia="Arial" w:hAnsi="Arial"/>
          <w:w w:val="99"/>
        </w:rPr>
        <w:br w:type="page"/>
      </w:r>
    </w:p>
    <w:p w14:paraId="02DF8C74" w14:textId="10FBA8E5" w:rsidR="008A0437" w:rsidRPr="008A0437" w:rsidRDefault="008A0437" w:rsidP="00873070">
      <w:pPr>
        <w:pStyle w:val="Heading1"/>
        <w:ind w:left="993"/>
      </w:pPr>
      <w:bookmarkStart w:id="30" w:name="_TOC_250042"/>
      <w:bookmarkStart w:id="31" w:name="_Toc473729221"/>
      <w:r>
        <w:rPr>
          <w:spacing w:val="-1"/>
        </w:rPr>
        <w:lastRenderedPageBreak/>
        <w:t>H</w:t>
      </w:r>
      <w:r>
        <w:rPr>
          <w:spacing w:val="2"/>
        </w:rPr>
        <w:t>o</w:t>
      </w:r>
      <w:r>
        <w:t>w</w:t>
      </w:r>
      <w:r>
        <w:rPr>
          <w:spacing w:val="31"/>
        </w:rPr>
        <w:t xml:space="preserve"> </w:t>
      </w:r>
      <w:r>
        <w:t>a</w:t>
      </w:r>
      <w:r>
        <w:rPr>
          <w:spacing w:val="1"/>
        </w:rPr>
        <w:t>c</w:t>
      </w:r>
      <w:r>
        <w:t>tual</w:t>
      </w:r>
      <w:r>
        <w:rPr>
          <w:spacing w:val="36"/>
        </w:rPr>
        <w:t xml:space="preserve"> </w:t>
      </w:r>
      <w:r>
        <w:t>or</w:t>
      </w:r>
      <w:r>
        <w:rPr>
          <w:spacing w:val="33"/>
        </w:rPr>
        <w:t xml:space="preserve"> </w:t>
      </w:r>
      <w:r>
        <w:t>ant</w:t>
      </w:r>
      <w:r>
        <w:rPr>
          <w:spacing w:val="1"/>
        </w:rPr>
        <w:t>ici</w:t>
      </w:r>
      <w:r>
        <w:t>pated</w:t>
      </w:r>
      <w:r>
        <w:rPr>
          <w:spacing w:val="34"/>
        </w:rPr>
        <w:t xml:space="preserve"> </w:t>
      </w:r>
      <w:r>
        <w:rPr>
          <w:spacing w:val="1"/>
        </w:rPr>
        <w:t>i</w:t>
      </w:r>
      <w:r>
        <w:t>n</w:t>
      </w:r>
      <w:r>
        <w:rPr>
          <w:spacing w:val="1"/>
        </w:rPr>
        <w:t>s</w:t>
      </w:r>
      <w:r>
        <w:t>u</w:t>
      </w:r>
      <w:r>
        <w:rPr>
          <w:spacing w:val="-1"/>
        </w:rPr>
        <w:t>r</w:t>
      </w:r>
      <w:r>
        <w:t>an</w:t>
      </w:r>
      <w:r>
        <w:rPr>
          <w:spacing w:val="1"/>
        </w:rPr>
        <w:t>c</w:t>
      </w:r>
      <w:r>
        <w:t>e</w:t>
      </w:r>
      <w:r>
        <w:rPr>
          <w:spacing w:val="35"/>
        </w:rPr>
        <w:t xml:space="preserve"> </w:t>
      </w:r>
      <w:r>
        <w:rPr>
          <w:spacing w:val="-1"/>
        </w:rPr>
        <w:t>r</w:t>
      </w:r>
      <w:r>
        <w:t>e</w:t>
      </w:r>
      <w:r>
        <w:rPr>
          <w:spacing w:val="1"/>
        </w:rPr>
        <w:t>c</w:t>
      </w:r>
      <w:r>
        <w:t>o</w:t>
      </w:r>
      <w:r>
        <w:rPr>
          <w:spacing w:val="1"/>
        </w:rPr>
        <w:t>v</w:t>
      </w:r>
      <w:r>
        <w:t>e</w:t>
      </w:r>
      <w:r>
        <w:rPr>
          <w:spacing w:val="-1"/>
        </w:rPr>
        <w:t>r</w:t>
      </w:r>
      <w:r>
        <w:rPr>
          <w:spacing w:val="1"/>
        </w:rPr>
        <w:t>i</w:t>
      </w:r>
      <w:r>
        <w:t>es</w:t>
      </w:r>
      <w:r>
        <w:rPr>
          <w:spacing w:val="35"/>
        </w:rPr>
        <w:t xml:space="preserve"> </w:t>
      </w:r>
      <w:r w:rsidR="00873070">
        <w:t>a</w:t>
      </w:r>
      <w:r w:rsidR="00873070">
        <w:rPr>
          <w:spacing w:val="-1"/>
        </w:rPr>
        <w:t>r</w:t>
      </w:r>
      <w:r w:rsidR="00873070">
        <w:t>e</w:t>
      </w:r>
      <w:r w:rsidR="00873070">
        <w:rPr>
          <w:spacing w:val="34"/>
        </w:rPr>
        <w:t xml:space="preserve"> </w:t>
      </w:r>
      <w:r>
        <w:t>a</w:t>
      </w:r>
      <w:r>
        <w:rPr>
          <w:spacing w:val="1"/>
        </w:rPr>
        <w:t>cc</w:t>
      </w:r>
      <w:r>
        <w:t>ounted</w:t>
      </w:r>
      <w:r>
        <w:rPr>
          <w:spacing w:val="34"/>
        </w:rPr>
        <w:t xml:space="preserve"> </w:t>
      </w:r>
      <w:r>
        <w:t>for</w:t>
      </w:r>
      <w:r>
        <w:rPr>
          <w:w w:val="99"/>
        </w:rPr>
        <w:t xml:space="preserve"> </w:t>
      </w:r>
      <w:r>
        <w:t>as</w:t>
      </w:r>
      <w:r>
        <w:rPr>
          <w:spacing w:val="-6"/>
        </w:rPr>
        <w:t xml:space="preserve"> </w:t>
      </w:r>
      <w:r>
        <w:t>a</w:t>
      </w:r>
      <w:r>
        <w:rPr>
          <w:spacing w:val="-8"/>
        </w:rPr>
        <w:t xml:space="preserve"> </w:t>
      </w:r>
      <w:r>
        <w:rPr>
          <w:spacing w:val="-1"/>
        </w:rPr>
        <w:t>r</w:t>
      </w:r>
      <w:r>
        <w:t>e</w:t>
      </w:r>
      <w:r>
        <w:rPr>
          <w:spacing w:val="1"/>
        </w:rPr>
        <w:t>s</w:t>
      </w:r>
      <w:r>
        <w:t>u</w:t>
      </w:r>
      <w:r>
        <w:rPr>
          <w:spacing w:val="1"/>
        </w:rPr>
        <w:t>l</w:t>
      </w:r>
      <w:r>
        <w:t>t</w:t>
      </w:r>
      <w:r>
        <w:rPr>
          <w:spacing w:val="-8"/>
        </w:rPr>
        <w:t xml:space="preserve"> </w:t>
      </w:r>
      <w:r>
        <w:t>of</w:t>
      </w:r>
      <w:r>
        <w:rPr>
          <w:spacing w:val="-7"/>
        </w:rPr>
        <w:t xml:space="preserve"> </w:t>
      </w:r>
      <w:r>
        <w:t>a</w:t>
      </w:r>
      <w:r>
        <w:rPr>
          <w:spacing w:val="-8"/>
        </w:rPr>
        <w:t xml:space="preserve"> </w:t>
      </w:r>
      <w:r>
        <w:rPr>
          <w:spacing w:val="2"/>
        </w:rPr>
        <w:t>n</w:t>
      </w:r>
      <w:r>
        <w:t>atu</w:t>
      </w:r>
      <w:r>
        <w:rPr>
          <w:spacing w:val="-1"/>
        </w:rPr>
        <w:t>r</w:t>
      </w:r>
      <w:r>
        <w:t>al</w:t>
      </w:r>
      <w:r>
        <w:rPr>
          <w:spacing w:val="-7"/>
        </w:rPr>
        <w:t xml:space="preserve"> </w:t>
      </w:r>
      <w:r>
        <w:t>d</w:t>
      </w:r>
      <w:r>
        <w:rPr>
          <w:spacing w:val="1"/>
        </w:rPr>
        <w:t>is</w:t>
      </w:r>
      <w:r>
        <w:t>a</w:t>
      </w:r>
      <w:r>
        <w:rPr>
          <w:spacing w:val="1"/>
        </w:rPr>
        <w:t>s</w:t>
      </w:r>
      <w:r>
        <w:t>te</w:t>
      </w:r>
      <w:r>
        <w:rPr>
          <w:spacing w:val="-1"/>
        </w:rPr>
        <w:t>r</w:t>
      </w:r>
      <w:bookmarkStart w:id="32" w:name="_TOC_250041"/>
      <w:bookmarkEnd w:id="30"/>
      <w:bookmarkEnd w:id="32"/>
      <w:bookmarkEnd w:id="31"/>
    </w:p>
    <w:p w14:paraId="02DF8C75" w14:textId="77777777" w:rsidR="008A0437" w:rsidRPr="008A0437" w:rsidRDefault="008A0437" w:rsidP="00BB12E1">
      <w:pPr>
        <w:pStyle w:val="BodyText"/>
        <w:tabs>
          <w:tab w:val="left" w:pos="0"/>
          <w:tab w:val="left" w:pos="9639"/>
        </w:tabs>
        <w:spacing w:line="270" w:lineRule="auto"/>
        <w:ind w:left="993"/>
        <w:jc w:val="both"/>
      </w:pPr>
      <w:r>
        <w:rPr>
          <w:spacing w:val="3"/>
        </w:rPr>
        <w:t>T</w:t>
      </w:r>
      <w:r>
        <w:rPr>
          <w:spacing w:val="-1"/>
        </w:rPr>
        <w:t>h</w:t>
      </w:r>
      <w:r>
        <w:rPr>
          <w:spacing w:val="-2"/>
        </w:rPr>
        <w:t>i</w:t>
      </w:r>
      <w:r>
        <w:t>s</w:t>
      </w:r>
      <w:r>
        <w:rPr>
          <w:spacing w:val="45"/>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45"/>
        </w:rPr>
        <w:t xml:space="preserve"> </w:t>
      </w:r>
      <w:r>
        <w:rPr>
          <w:spacing w:val="-1"/>
        </w:rPr>
        <w:t>p</w:t>
      </w:r>
      <w:r>
        <w:t>r</w:t>
      </w:r>
      <w:r>
        <w:rPr>
          <w:spacing w:val="-1"/>
        </w:rPr>
        <w:t>o</w:t>
      </w:r>
      <w:r>
        <w:rPr>
          <w:spacing w:val="-2"/>
        </w:rPr>
        <w:t>v</w:t>
      </w:r>
      <w:r>
        <w:rPr>
          <w:spacing w:val="1"/>
        </w:rPr>
        <w:t>i</w:t>
      </w:r>
      <w:r>
        <w:rPr>
          <w:spacing w:val="-1"/>
        </w:rPr>
        <w:t>de</w:t>
      </w:r>
      <w:r>
        <w:t>s</w:t>
      </w:r>
      <w:r>
        <w:rPr>
          <w:spacing w:val="45"/>
        </w:rPr>
        <w:t xml:space="preserve"> </w:t>
      </w:r>
      <w:r>
        <w:rPr>
          <w:spacing w:val="-1"/>
        </w:rPr>
        <w:t>g</w:t>
      </w:r>
      <w:r>
        <w:rPr>
          <w:spacing w:val="2"/>
        </w:rPr>
        <w:t>u</w:t>
      </w:r>
      <w:r>
        <w:rPr>
          <w:spacing w:val="1"/>
        </w:rPr>
        <w:t>i</w:t>
      </w:r>
      <w:r>
        <w:rPr>
          <w:spacing w:val="-1"/>
        </w:rPr>
        <w:t>dan</w:t>
      </w:r>
      <w:r>
        <w:rPr>
          <w:spacing w:val="1"/>
        </w:rPr>
        <w:t>c</w:t>
      </w:r>
      <w:r>
        <w:t>e</w:t>
      </w:r>
      <w:r>
        <w:rPr>
          <w:spacing w:val="45"/>
        </w:rPr>
        <w:t xml:space="preserve"> </w:t>
      </w:r>
      <w:r>
        <w:rPr>
          <w:spacing w:val="-1"/>
        </w:rPr>
        <w:t>o</w:t>
      </w:r>
      <w:r>
        <w:t>n</w:t>
      </w:r>
      <w:r>
        <w:rPr>
          <w:spacing w:val="44"/>
        </w:rPr>
        <w:t xml:space="preserve"> </w:t>
      </w:r>
      <w:r>
        <w:rPr>
          <w:spacing w:val="2"/>
        </w:rPr>
        <w:t>t</w:t>
      </w:r>
      <w:r>
        <w:rPr>
          <w:spacing w:val="-1"/>
        </w:rPr>
        <w:t>h</w:t>
      </w:r>
      <w:r>
        <w:t>e</w:t>
      </w:r>
      <w:r>
        <w:rPr>
          <w:spacing w:val="45"/>
        </w:rPr>
        <w:t xml:space="preserve"> </w:t>
      </w:r>
      <w:r>
        <w:rPr>
          <w:spacing w:val="-1"/>
        </w:rPr>
        <w:t>a</w:t>
      </w:r>
      <w:r>
        <w:rPr>
          <w:spacing w:val="1"/>
        </w:rPr>
        <w:t>cc</w:t>
      </w:r>
      <w:r>
        <w:rPr>
          <w:spacing w:val="-1"/>
        </w:rPr>
        <w:t>oun</w:t>
      </w:r>
      <w:r>
        <w:rPr>
          <w:spacing w:val="2"/>
        </w:rPr>
        <w:t>t</w:t>
      </w:r>
      <w:r>
        <w:rPr>
          <w:spacing w:val="-2"/>
        </w:rPr>
        <w:t>i</w:t>
      </w:r>
      <w:r>
        <w:rPr>
          <w:spacing w:val="2"/>
        </w:rPr>
        <w:t>n</w:t>
      </w:r>
      <w:r>
        <w:t>g</w:t>
      </w:r>
      <w:r>
        <w:rPr>
          <w:spacing w:val="44"/>
        </w:rPr>
        <w:t xml:space="preserve"> </w:t>
      </w:r>
      <w:r>
        <w:rPr>
          <w:spacing w:val="-1"/>
        </w:rPr>
        <w:t>t</w:t>
      </w:r>
      <w:r>
        <w:t>r</w:t>
      </w:r>
      <w:r>
        <w:rPr>
          <w:spacing w:val="-1"/>
        </w:rPr>
        <w:t>eat</w:t>
      </w:r>
      <w:r>
        <w:rPr>
          <w:spacing w:val="4"/>
        </w:rPr>
        <w:t>m</w:t>
      </w:r>
      <w:r>
        <w:rPr>
          <w:spacing w:val="-1"/>
        </w:rPr>
        <w:t>en</w:t>
      </w:r>
      <w:r>
        <w:t>t</w:t>
      </w:r>
      <w:r>
        <w:rPr>
          <w:spacing w:val="45"/>
        </w:rPr>
        <w:t xml:space="preserve"> </w:t>
      </w:r>
      <w:r>
        <w:rPr>
          <w:spacing w:val="2"/>
        </w:rPr>
        <w:t>f</w:t>
      </w:r>
      <w:r>
        <w:rPr>
          <w:spacing w:val="-1"/>
        </w:rPr>
        <w:t>o</w:t>
      </w:r>
      <w:r>
        <w:t>r</w:t>
      </w:r>
      <w:r>
        <w:rPr>
          <w:spacing w:val="45"/>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45"/>
        </w:rPr>
        <w:t xml:space="preserve"> </w:t>
      </w:r>
      <w:r>
        <w:t>r</w:t>
      </w:r>
      <w:r>
        <w:rPr>
          <w:spacing w:val="-1"/>
        </w:rPr>
        <w:t>e</w:t>
      </w:r>
      <w:r>
        <w:rPr>
          <w:spacing w:val="1"/>
        </w:rPr>
        <w:t>c</w:t>
      </w:r>
      <w:r>
        <w:rPr>
          <w:spacing w:val="-1"/>
        </w:rPr>
        <w:t>o</w:t>
      </w:r>
      <w:r>
        <w:rPr>
          <w:spacing w:val="-2"/>
        </w:rPr>
        <w:t>v</w:t>
      </w:r>
      <w:r>
        <w:rPr>
          <w:spacing w:val="-1"/>
        </w:rPr>
        <w:t>e</w:t>
      </w:r>
      <w:r>
        <w:t>r</w:t>
      </w:r>
      <w:r>
        <w:rPr>
          <w:spacing w:val="1"/>
        </w:rPr>
        <w:t>i</w:t>
      </w:r>
      <w:r>
        <w:rPr>
          <w:spacing w:val="-1"/>
        </w:rPr>
        <w:t>e</w:t>
      </w:r>
      <w:r>
        <w:t>s</w:t>
      </w:r>
      <w:r>
        <w:rPr>
          <w:spacing w:val="45"/>
        </w:rPr>
        <w:t xml:space="preserve"> </w:t>
      </w:r>
      <w:r>
        <w:rPr>
          <w:spacing w:val="-1"/>
        </w:rPr>
        <w:t>a</w:t>
      </w:r>
      <w:r>
        <w:t>s</w:t>
      </w:r>
      <w:r>
        <w:rPr>
          <w:spacing w:val="46"/>
        </w:rPr>
        <w:t xml:space="preserve"> </w:t>
      </w:r>
      <w:r>
        <w:t>a</w:t>
      </w:r>
      <w:r>
        <w:rPr>
          <w:spacing w:val="44"/>
        </w:rPr>
        <w:t xml:space="preserve"> </w:t>
      </w:r>
      <w:r>
        <w:t>r</w:t>
      </w:r>
      <w:r>
        <w:rPr>
          <w:spacing w:val="-1"/>
        </w:rPr>
        <w:t>e</w:t>
      </w:r>
      <w:r>
        <w:rPr>
          <w:spacing w:val="1"/>
        </w:rPr>
        <w:t>s</w:t>
      </w:r>
      <w:r>
        <w:rPr>
          <w:spacing w:val="-1"/>
        </w:rPr>
        <w:t>u</w:t>
      </w:r>
      <w:r>
        <w:rPr>
          <w:spacing w:val="-2"/>
        </w:rPr>
        <w:t>l</w:t>
      </w:r>
      <w:r>
        <w:t>t</w:t>
      </w:r>
      <w:r>
        <w:rPr>
          <w:spacing w:val="45"/>
        </w:rPr>
        <w:t xml:space="preserve"> </w:t>
      </w:r>
      <w:r>
        <w:rPr>
          <w:spacing w:val="-1"/>
        </w:rPr>
        <w:t>o</w:t>
      </w:r>
      <w:r>
        <w:t>f</w:t>
      </w:r>
      <w:r>
        <w:rPr>
          <w:spacing w:val="46"/>
        </w:rPr>
        <w:t xml:space="preserve"> </w:t>
      </w:r>
      <w:r>
        <w:rPr>
          <w:spacing w:val="-1"/>
        </w:rPr>
        <w:t>a</w:t>
      </w:r>
      <w:r>
        <w:rPr>
          <w:spacing w:val="1"/>
        </w:rPr>
        <w:t>c</w:t>
      </w:r>
      <w:r>
        <w:rPr>
          <w:spacing w:val="-1"/>
        </w:rPr>
        <w:t>tua</w:t>
      </w:r>
      <w:r>
        <w:t>l</w:t>
      </w:r>
      <w:r>
        <w:rPr>
          <w:spacing w:val="44"/>
        </w:rPr>
        <w:t xml:space="preserve"> </w:t>
      </w:r>
      <w:r>
        <w:rPr>
          <w:spacing w:val="-1"/>
        </w:rPr>
        <w:t>o</w:t>
      </w:r>
      <w:r>
        <w:t>r</w:t>
      </w:r>
      <w:r>
        <w:rPr>
          <w:w w:val="99"/>
        </w:rPr>
        <w:t xml:space="preserve"> </w:t>
      </w:r>
      <w:r>
        <w:rPr>
          <w:spacing w:val="-1"/>
        </w:rPr>
        <w:t>ant</w:t>
      </w:r>
      <w:r>
        <w:rPr>
          <w:spacing w:val="-2"/>
        </w:rPr>
        <w:t>i</w:t>
      </w:r>
      <w:r>
        <w:rPr>
          <w:spacing w:val="3"/>
        </w:rPr>
        <w:t>c</w:t>
      </w:r>
      <w:r>
        <w:rPr>
          <w:spacing w:val="-2"/>
        </w:rPr>
        <w:t>i</w:t>
      </w:r>
      <w:r>
        <w:rPr>
          <w:spacing w:val="-1"/>
        </w:rPr>
        <w:t>pa</w:t>
      </w:r>
      <w:r>
        <w:rPr>
          <w:spacing w:val="2"/>
        </w:rPr>
        <w:t>t</w:t>
      </w:r>
      <w:r>
        <w:rPr>
          <w:spacing w:val="-1"/>
        </w:rPr>
        <w:t>e</w:t>
      </w:r>
      <w:r>
        <w:t xml:space="preserve">d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1"/>
        </w:rPr>
        <w:t xml:space="preserve"> </w:t>
      </w:r>
      <w:r>
        <w:rPr>
          <w:spacing w:val="2"/>
        </w:rPr>
        <w:t>pa</w:t>
      </w:r>
      <w:r>
        <w:rPr>
          <w:spacing w:val="-5"/>
        </w:rPr>
        <w:t>y</w:t>
      </w:r>
      <w:r>
        <w:rPr>
          <w:spacing w:val="2"/>
        </w:rPr>
        <w:t>a</w:t>
      </w:r>
      <w:r>
        <w:rPr>
          <w:spacing w:val="-1"/>
        </w:rPr>
        <w:t>b</w:t>
      </w:r>
      <w:r>
        <w:rPr>
          <w:spacing w:val="1"/>
        </w:rPr>
        <w:t>l</w:t>
      </w:r>
      <w:r>
        <w:t>e</w:t>
      </w:r>
      <w:r>
        <w:rPr>
          <w:spacing w:val="-1"/>
        </w:rPr>
        <w:t xml:space="preserve"> </w:t>
      </w:r>
      <w:r>
        <w:rPr>
          <w:spacing w:val="2"/>
        </w:rPr>
        <w:t>u</w:t>
      </w:r>
      <w:r>
        <w:rPr>
          <w:spacing w:val="-1"/>
        </w:rPr>
        <w:t>nde</w:t>
      </w:r>
      <w:r>
        <w:t>r</w:t>
      </w:r>
      <w:r>
        <w:rPr>
          <w:spacing w:val="2"/>
        </w:rPr>
        <w:t xml:space="preserve"> </w:t>
      </w:r>
      <w:r>
        <w:rPr>
          <w:spacing w:val="-1"/>
        </w:rPr>
        <w:t>a</w:t>
      </w:r>
      <w:r>
        <w:t xml:space="preserve">n </w:t>
      </w:r>
      <w:r>
        <w:rPr>
          <w:spacing w:val="-2"/>
        </w:rPr>
        <w:t>i</w:t>
      </w:r>
      <w:r>
        <w:rPr>
          <w:spacing w:val="-1"/>
        </w:rPr>
        <w:t>n</w:t>
      </w:r>
      <w:r>
        <w:rPr>
          <w:spacing w:val="3"/>
        </w:rPr>
        <w:t>s</w:t>
      </w:r>
      <w:r>
        <w:rPr>
          <w:spacing w:val="-1"/>
        </w:rPr>
        <w:t>u</w:t>
      </w:r>
      <w:r>
        <w:t>r</w:t>
      </w:r>
      <w:r>
        <w:rPr>
          <w:spacing w:val="-1"/>
        </w:rPr>
        <w:t>an</w:t>
      </w:r>
      <w:r>
        <w:rPr>
          <w:spacing w:val="1"/>
        </w:rPr>
        <w:t>c</w:t>
      </w:r>
      <w:r>
        <w:t>e</w:t>
      </w:r>
      <w:r>
        <w:rPr>
          <w:spacing w:val="1"/>
        </w:rPr>
        <w:t xml:space="preserve"> c</w:t>
      </w:r>
      <w:r>
        <w:rPr>
          <w:spacing w:val="-1"/>
        </w:rPr>
        <w:t>ont</w:t>
      </w:r>
      <w:r>
        <w:t>r</w:t>
      </w:r>
      <w:r>
        <w:rPr>
          <w:spacing w:val="-1"/>
        </w:rPr>
        <w:t>a</w:t>
      </w:r>
      <w:r>
        <w:rPr>
          <w:spacing w:val="1"/>
        </w:rPr>
        <w:t>c</w:t>
      </w:r>
      <w:r>
        <w:t>t</w:t>
      </w:r>
      <w:r>
        <w:rPr>
          <w:spacing w:val="-1"/>
        </w:rPr>
        <w:t xml:space="preserve"> </w:t>
      </w:r>
      <w:r>
        <w:rPr>
          <w:spacing w:val="2"/>
        </w:rPr>
        <w:t>d</w:t>
      </w:r>
      <w:r>
        <w:rPr>
          <w:spacing w:val="-1"/>
        </w:rPr>
        <w:t>u</w:t>
      </w:r>
      <w:r>
        <w:t>e</w:t>
      </w:r>
      <w:r>
        <w:rPr>
          <w:spacing w:val="-1"/>
        </w:rPr>
        <w:t xml:space="preserve"> </w:t>
      </w:r>
      <w:r>
        <w:rPr>
          <w:spacing w:val="2"/>
        </w:rPr>
        <w:t>t</w:t>
      </w:r>
      <w:r>
        <w:t>o</w:t>
      </w:r>
      <w:r>
        <w:rPr>
          <w:spacing w:val="1"/>
        </w:rPr>
        <w:t xml:space="preserve"> </w:t>
      </w:r>
      <w:r>
        <w:rPr>
          <w:spacing w:val="-1"/>
        </w:rPr>
        <w:t>da</w:t>
      </w:r>
      <w:r>
        <w:rPr>
          <w:spacing w:val="4"/>
        </w:rPr>
        <w:t>m</w:t>
      </w:r>
      <w:r>
        <w:rPr>
          <w:spacing w:val="-1"/>
        </w:rPr>
        <w:t>age</w:t>
      </w:r>
      <w:r>
        <w:t>,</w:t>
      </w:r>
      <w:r>
        <w:rPr>
          <w:spacing w:val="-1"/>
        </w:rPr>
        <w:t xml:space="preserve"> </w:t>
      </w:r>
      <w:r>
        <w:rPr>
          <w:spacing w:val="1"/>
        </w:rPr>
        <w:t>l</w:t>
      </w:r>
      <w:r>
        <w:rPr>
          <w:spacing w:val="2"/>
        </w:rPr>
        <w:t>o</w:t>
      </w:r>
      <w:r>
        <w:rPr>
          <w:spacing w:val="1"/>
        </w:rPr>
        <w:t>s</w:t>
      </w:r>
      <w:r>
        <w:t xml:space="preserve">s </w:t>
      </w:r>
      <w:r>
        <w:rPr>
          <w:spacing w:val="-1"/>
        </w:rPr>
        <w:t>o</w:t>
      </w:r>
      <w:r>
        <w:t>r</w:t>
      </w:r>
      <w:r>
        <w:rPr>
          <w:spacing w:val="-1"/>
        </w:rPr>
        <w:t xml:space="preserve"> </w:t>
      </w:r>
      <w:r>
        <w:rPr>
          <w:spacing w:val="1"/>
        </w:rPr>
        <w:t>c</w:t>
      </w:r>
      <w:r>
        <w:rPr>
          <w:spacing w:val="-1"/>
        </w:rPr>
        <w:t>o</w:t>
      </w:r>
      <w:r>
        <w:rPr>
          <w:spacing w:val="1"/>
        </w:rPr>
        <w:t>s</w:t>
      </w:r>
      <w:r>
        <w:rPr>
          <w:spacing w:val="-1"/>
        </w:rPr>
        <w:t>t</w:t>
      </w:r>
      <w:r>
        <w:t xml:space="preserve">s </w:t>
      </w:r>
      <w:r>
        <w:rPr>
          <w:spacing w:val="-2"/>
        </w:rPr>
        <w:t>i</w:t>
      </w:r>
      <w:r>
        <w:rPr>
          <w:spacing w:val="-1"/>
        </w:rPr>
        <w:t>n</w:t>
      </w:r>
      <w:r>
        <w:rPr>
          <w:spacing w:val="1"/>
        </w:rPr>
        <w:t>c</w:t>
      </w:r>
      <w:r>
        <w:rPr>
          <w:spacing w:val="-1"/>
        </w:rPr>
        <w:t>u</w:t>
      </w:r>
      <w:r>
        <w:t>rr</w:t>
      </w:r>
      <w:r>
        <w:rPr>
          <w:spacing w:val="-1"/>
        </w:rPr>
        <w:t>e</w:t>
      </w:r>
      <w:r>
        <w:t>d</w:t>
      </w:r>
      <w:r>
        <w:rPr>
          <w:spacing w:val="1"/>
        </w:rPr>
        <w:t xml:space="preserve"> </w:t>
      </w:r>
      <w:r>
        <w:rPr>
          <w:spacing w:val="-1"/>
        </w:rPr>
        <w:t>t</w:t>
      </w:r>
      <w:r>
        <w:t>o</w:t>
      </w:r>
      <w:r>
        <w:rPr>
          <w:spacing w:val="1"/>
        </w:rPr>
        <w:t xml:space="preserve"> </w:t>
      </w:r>
      <w:r>
        <w:rPr>
          <w:spacing w:val="-1"/>
        </w:rPr>
        <w:t>a</w:t>
      </w:r>
      <w:r>
        <w:rPr>
          <w:spacing w:val="1"/>
        </w:rPr>
        <w:t>ss</w:t>
      </w:r>
      <w:r>
        <w:rPr>
          <w:spacing w:val="-1"/>
        </w:rPr>
        <w:t>et</w:t>
      </w:r>
      <w:r>
        <w:t xml:space="preserve">s </w:t>
      </w:r>
      <w:r>
        <w:rPr>
          <w:spacing w:val="-1"/>
        </w:rPr>
        <w:t>a</w:t>
      </w:r>
      <w:r>
        <w:rPr>
          <w:spacing w:val="2"/>
        </w:rPr>
        <w:t>n</w:t>
      </w:r>
      <w:r>
        <w:t>d</w:t>
      </w:r>
      <w:r>
        <w:rPr>
          <w:w w:val="99"/>
        </w:rPr>
        <w:t xml:space="preserve"> </w:t>
      </w:r>
      <w:r>
        <w:rPr>
          <w:spacing w:val="-1"/>
        </w:rPr>
        <w:t>othe</w:t>
      </w:r>
      <w:r>
        <w:t>r</w:t>
      </w:r>
      <w:r>
        <w:rPr>
          <w:spacing w:val="-3"/>
        </w:rPr>
        <w:t xml:space="preserve"> </w:t>
      </w:r>
      <w:r>
        <w:rPr>
          <w:spacing w:val="-2"/>
        </w:rPr>
        <w:t>i</w:t>
      </w:r>
      <w:r>
        <w:rPr>
          <w:spacing w:val="-1"/>
        </w:rPr>
        <w:t>te</w:t>
      </w:r>
      <w:r>
        <w:rPr>
          <w:spacing w:val="4"/>
        </w:rPr>
        <w:t>m</w:t>
      </w:r>
      <w:r>
        <w:t>s</w:t>
      </w:r>
      <w:r>
        <w:rPr>
          <w:spacing w:val="-4"/>
        </w:rPr>
        <w:t xml:space="preserve"> </w:t>
      </w:r>
      <w:r>
        <w:rPr>
          <w:spacing w:val="-2"/>
        </w:rPr>
        <w:t>i</w:t>
      </w:r>
      <w:r>
        <w:t>n</w:t>
      </w:r>
      <w:r>
        <w:rPr>
          <w:spacing w:val="-6"/>
        </w:rPr>
        <w:t xml:space="preserve"> </w:t>
      </w:r>
      <w:r>
        <w:rPr>
          <w:spacing w:val="-1"/>
        </w:rPr>
        <w:t>th</w:t>
      </w:r>
      <w:r>
        <w:t>e</w:t>
      </w:r>
      <w:r>
        <w:rPr>
          <w:spacing w:val="-3"/>
        </w:rPr>
        <w:t xml:space="preserve"> </w:t>
      </w:r>
      <w:r>
        <w:rPr>
          <w:spacing w:val="-1"/>
        </w:rPr>
        <w:t>e</w:t>
      </w:r>
      <w:r>
        <w:rPr>
          <w:spacing w:val="1"/>
        </w:rPr>
        <w:t>v</w:t>
      </w:r>
      <w:r>
        <w:rPr>
          <w:spacing w:val="-1"/>
        </w:rPr>
        <w:t>en</w:t>
      </w:r>
      <w:r>
        <w:t>t</w:t>
      </w:r>
      <w:r>
        <w:rPr>
          <w:spacing w:val="-3"/>
        </w:rPr>
        <w:t xml:space="preserve"> </w:t>
      </w:r>
      <w:r>
        <w:rPr>
          <w:spacing w:val="-1"/>
        </w:rPr>
        <w:t>o</w:t>
      </w:r>
      <w:r>
        <w:t>f</w:t>
      </w:r>
      <w:r>
        <w:rPr>
          <w:spacing w:val="-4"/>
        </w:rPr>
        <w:t xml:space="preserve"> </w:t>
      </w:r>
      <w:r>
        <w:t>a</w:t>
      </w:r>
      <w:r>
        <w:rPr>
          <w:spacing w:val="-5"/>
        </w:rPr>
        <w:t xml:space="preserve"> </w:t>
      </w:r>
      <w:r>
        <w:rPr>
          <w:spacing w:val="-1"/>
        </w:rPr>
        <w:t>na</w:t>
      </w:r>
      <w:r>
        <w:rPr>
          <w:spacing w:val="2"/>
        </w:rPr>
        <w:t>t</w:t>
      </w:r>
      <w:r>
        <w:rPr>
          <w:spacing w:val="-1"/>
        </w:rPr>
        <w:t>u</w:t>
      </w:r>
      <w:r>
        <w:t>r</w:t>
      </w:r>
      <w:r>
        <w:rPr>
          <w:spacing w:val="-1"/>
        </w:rPr>
        <w:t>a</w:t>
      </w:r>
      <w:r>
        <w:t>l</w:t>
      </w:r>
      <w:r>
        <w:rPr>
          <w:spacing w:val="-4"/>
        </w:rPr>
        <w:t xml:space="preserve"> </w:t>
      </w:r>
      <w:r>
        <w:rPr>
          <w:spacing w:val="-1"/>
        </w:rPr>
        <w:t>d</w:t>
      </w:r>
      <w:r>
        <w:rPr>
          <w:spacing w:val="-2"/>
        </w:rPr>
        <w:t>i</w:t>
      </w:r>
      <w:r>
        <w:rPr>
          <w:spacing w:val="1"/>
        </w:rPr>
        <w:t>s</w:t>
      </w:r>
      <w:r>
        <w:rPr>
          <w:spacing w:val="-1"/>
        </w:rPr>
        <w:t>a</w:t>
      </w:r>
      <w:r>
        <w:rPr>
          <w:spacing w:val="1"/>
        </w:rPr>
        <w:t>s</w:t>
      </w:r>
      <w:r>
        <w:rPr>
          <w:spacing w:val="2"/>
        </w:rPr>
        <w:t>t</w:t>
      </w:r>
      <w:r>
        <w:rPr>
          <w:spacing w:val="-1"/>
        </w:rPr>
        <w:t>e</w:t>
      </w:r>
      <w:r>
        <w:t>r.</w:t>
      </w:r>
    </w:p>
    <w:p w14:paraId="02DF8C76" w14:textId="77777777" w:rsidR="008A0437" w:rsidRPr="008A0437" w:rsidRDefault="008A0437" w:rsidP="00BB12E1">
      <w:pPr>
        <w:pStyle w:val="BodyText"/>
        <w:tabs>
          <w:tab w:val="left" w:pos="0"/>
          <w:tab w:val="left" w:pos="9639"/>
        </w:tabs>
        <w:spacing w:line="271" w:lineRule="auto"/>
        <w:ind w:left="993"/>
        <w:jc w:val="both"/>
      </w:pPr>
      <w:r>
        <w:t>C</w:t>
      </w:r>
      <w:r>
        <w:rPr>
          <w:spacing w:val="-1"/>
        </w:rPr>
        <w:t>oun</w:t>
      </w:r>
      <w:r>
        <w:rPr>
          <w:spacing w:val="1"/>
        </w:rPr>
        <w:t>ci</w:t>
      </w:r>
      <w:r>
        <w:rPr>
          <w:spacing w:val="-2"/>
        </w:rPr>
        <w:t>l</w:t>
      </w:r>
      <w:r>
        <w:t>s</w:t>
      </w:r>
      <w:r>
        <w:rPr>
          <w:spacing w:val="9"/>
        </w:rPr>
        <w:t xml:space="preserve"> </w:t>
      </w:r>
      <w:r>
        <w:rPr>
          <w:spacing w:val="4"/>
        </w:rPr>
        <w:t>m</w:t>
      </w:r>
      <w:r>
        <w:rPr>
          <w:spacing w:val="2"/>
        </w:rPr>
        <w:t>a</w:t>
      </w:r>
      <w:r>
        <w:t>y</w:t>
      </w:r>
      <w:r>
        <w:rPr>
          <w:spacing w:val="3"/>
        </w:rPr>
        <w:t xml:space="preserve"> </w:t>
      </w:r>
      <w:r>
        <w:rPr>
          <w:spacing w:val="2"/>
        </w:rPr>
        <w:t>h</w:t>
      </w:r>
      <w:r>
        <w:rPr>
          <w:spacing w:val="-1"/>
        </w:rPr>
        <w:t>a</w:t>
      </w:r>
      <w:r>
        <w:rPr>
          <w:spacing w:val="1"/>
        </w:rPr>
        <w:t>v</w:t>
      </w:r>
      <w:r>
        <w:t>e</w:t>
      </w:r>
      <w:r>
        <w:rPr>
          <w:spacing w:val="8"/>
        </w:rPr>
        <w:t xml:space="preserve"> </w:t>
      </w:r>
      <w:r>
        <w:rPr>
          <w:spacing w:val="-1"/>
        </w:rPr>
        <w:t>en</w:t>
      </w:r>
      <w:r>
        <w:rPr>
          <w:spacing w:val="2"/>
        </w:rPr>
        <w:t>t</w:t>
      </w:r>
      <w:r>
        <w:rPr>
          <w:spacing w:val="-1"/>
        </w:rPr>
        <w:t>e</w:t>
      </w:r>
      <w:r>
        <w:t>r</w:t>
      </w:r>
      <w:r>
        <w:rPr>
          <w:spacing w:val="2"/>
        </w:rPr>
        <w:t>e</w:t>
      </w:r>
      <w:r>
        <w:t>d</w:t>
      </w:r>
      <w:r>
        <w:rPr>
          <w:spacing w:val="8"/>
        </w:rPr>
        <w:t xml:space="preserve"> </w:t>
      </w:r>
      <w:r>
        <w:rPr>
          <w:spacing w:val="-2"/>
        </w:rPr>
        <w:t>i</w:t>
      </w:r>
      <w:r>
        <w:rPr>
          <w:spacing w:val="-1"/>
        </w:rPr>
        <w:t>n</w:t>
      </w:r>
      <w:r>
        <w:rPr>
          <w:spacing w:val="2"/>
        </w:rPr>
        <w:t>t</w:t>
      </w:r>
      <w:r>
        <w:t>o</w:t>
      </w:r>
      <w:r>
        <w:rPr>
          <w:spacing w:val="8"/>
        </w:rPr>
        <w:t xml:space="preserve"> </w:t>
      </w:r>
      <w:r>
        <w:rPr>
          <w:spacing w:val="-2"/>
        </w:rPr>
        <w:t>i</w:t>
      </w:r>
      <w:r>
        <w:rPr>
          <w:spacing w:val="-1"/>
        </w:rPr>
        <w:t>n</w:t>
      </w:r>
      <w:r>
        <w:rPr>
          <w:spacing w:val="1"/>
        </w:rPr>
        <w:t>s</w:t>
      </w:r>
      <w:r>
        <w:rPr>
          <w:spacing w:val="-1"/>
        </w:rPr>
        <w:t>u</w:t>
      </w:r>
      <w:r>
        <w:t>r</w:t>
      </w:r>
      <w:r>
        <w:rPr>
          <w:spacing w:val="2"/>
        </w:rPr>
        <w:t>a</w:t>
      </w:r>
      <w:r>
        <w:rPr>
          <w:spacing w:val="-1"/>
        </w:rPr>
        <w:t>n</w:t>
      </w:r>
      <w:r>
        <w:rPr>
          <w:spacing w:val="1"/>
        </w:rPr>
        <w:t>c</w:t>
      </w:r>
      <w:r>
        <w:t>e</w:t>
      </w:r>
      <w:r>
        <w:rPr>
          <w:spacing w:val="7"/>
        </w:rPr>
        <w:t xml:space="preserve"> </w:t>
      </w:r>
      <w:r>
        <w:rPr>
          <w:spacing w:val="1"/>
        </w:rPr>
        <w:t>c</w:t>
      </w:r>
      <w:r>
        <w:rPr>
          <w:spacing w:val="-1"/>
        </w:rPr>
        <w:t>ont</w:t>
      </w:r>
      <w:r>
        <w:t>r</w:t>
      </w:r>
      <w:r>
        <w:rPr>
          <w:spacing w:val="-1"/>
        </w:rPr>
        <w:t>a</w:t>
      </w:r>
      <w:r>
        <w:rPr>
          <w:spacing w:val="1"/>
        </w:rPr>
        <w:t>c</w:t>
      </w:r>
      <w:r>
        <w:rPr>
          <w:spacing w:val="-1"/>
        </w:rPr>
        <w:t>t</w:t>
      </w:r>
      <w:r>
        <w:t>s</w:t>
      </w:r>
      <w:r>
        <w:rPr>
          <w:spacing w:val="12"/>
        </w:rPr>
        <w:t xml:space="preserve"> </w:t>
      </w:r>
      <w:r>
        <w:t>w</w:t>
      </w:r>
      <w:r>
        <w:rPr>
          <w:spacing w:val="-1"/>
        </w:rPr>
        <w:t>he</w:t>
      </w:r>
      <w:r>
        <w:t>re</w:t>
      </w:r>
      <w:r>
        <w:rPr>
          <w:spacing w:val="8"/>
        </w:rPr>
        <w:t xml:space="preserve"> </w:t>
      </w:r>
      <w:r>
        <w:rPr>
          <w:spacing w:val="-1"/>
        </w:rPr>
        <w:t>t</w:t>
      </w:r>
      <w:r>
        <w:rPr>
          <w:spacing w:val="2"/>
        </w:rPr>
        <w:t>he</w:t>
      </w:r>
      <w:r>
        <w:t>y</w:t>
      </w:r>
      <w:r>
        <w:rPr>
          <w:spacing w:val="6"/>
        </w:rPr>
        <w:t xml:space="preserve"> </w:t>
      </w:r>
      <w:r>
        <w:rPr>
          <w:spacing w:val="-1"/>
        </w:rPr>
        <w:t>h</w:t>
      </w:r>
      <w:r>
        <w:rPr>
          <w:spacing w:val="2"/>
        </w:rPr>
        <w:t>a</w:t>
      </w:r>
      <w:r>
        <w:rPr>
          <w:spacing w:val="-2"/>
        </w:rPr>
        <w:t>v</w:t>
      </w:r>
      <w:r>
        <w:t>e</w:t>
      </w:r>
      <w:r>
        <w:rPr>
          <w:spacing w:val="8"/>
        </w:rPr>
        <w:t xml:space="preserve"> </w:t>
      </w:r>
      <w:r>
        <w:rPr>
          <w:spacing w:val="-1"/>
        </w:rPr>
        <w:t>t</w:t>
      </w:r>
      <w:r>
        <w:rPr>
          <w:spacing w:val="2"/>
        </w:rPr>
        <w:t>h</w:t>
      </w:r>
      <w:r>
        <w:t>e</w:t>
      </w:r>
      <w:r>
        <w:rPr>
          <w:spacing w:val="8"/>
        </w:rPr>
        <w:t xml:space="preserve"> </w:t>
      </w:r>
      <w:r>
        <w:rPr>
          <w:spacing w:val="-1"/>
        </w:rPr>
        <w:t>po</w:t>
      </w:r>
      <w:r>
        <w:rPr>
          <w:spacing w:val="1"/>
        </w:rPr>
        <w:t>ssi</w:t>
      </w:r>
      <w:r>
        <w:rPr>
          <w:spacing w:val="-1"/>
        </w:rPr>
        <w:t>b</w:t>
      </w:r>
      <w:r>
        <w:rPr>
          <w:spacing w:val="-2"/>
        </w:rPr>
        <w:t>i</w:t>
      </w:r>
      <w:r>
        <w:rPr>
          <w:spacing w:val="1"/>
        </w:rPr>
        <w:t>l</w:t>
      </w:r>
      <w:r>
        <w:rPr>
          <w:spacing w:val="-2"/>
        </w:rPr>
        <w:t>i</w:t>
      </w:r>
      <w:r>
        <w:rPr>
          <w:spacing w:val="4"/>
        </w:rPr>
        <w:t>t</w:t>
      </w:r>
      <w:r>
        <w:t>y</w:t>
      </w:r>
      <w:r>
        <w:rPr>
          <w:spacing w:val="5"/>
        </w:rPr>
        <w:t xml:space="preserve"> </w:t>
      </w:r>
      <w:r>
        <w:rPr>
          <w:spacing w:val="-1"/>
        </w:rPr>
        <w:t>o</w:t>
      </w:r>
      <w:r>
        <w:t>f</w:t>
      </w:r>
      <w:r>
        <w:rPr>
          <w:spacing w:val="11"/>
        </w:rPr>
        <w:t xml:space="preserve"> </w:t>
      </w:r>
      <w:r>
        <w:rPr>
          <w:spacing w:val="-1"/>
        </w:rPr>
        <w:t>be</w:t>
      </w:r>
      <w:r>
        <w:rPr>
          <w:spacing w:val="1"/>
        </w:rPr>
        <w:t>i</w:t>
      </w:r>
      <w:r>
        <w:rPr>
          <w:spacing w:val="-1"/>
        </w:rPr>
        <w:t>n</w:t>
      </w:r>
      <w:r>
        <w:t>g</w:t>
      </w:r>
      <w:r>
        <w:rPr>
          <w:spacing w:val="7"/>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e</w:t>
      </w:r>
      <w:r>
        <w:t>d</w:t>
      </w:r>
      <w:r>
        <w:rPr>
          <w:spacing w:val="8"/>
        </w:rPr>
        <w:t xml:space="preserve"> </w:t>
      </w:r>
      <w:r>
        <w:rPr>
          <w:spacing w:val="2"/>
        </w:rPr>
        <w:t>f</w:t>
      </w:r>
      <w:r>
        <w:rPr>
          <w:spacing w:val="-1"/>
        </w:rPr>
        <w:t>o</w:t>
      </w:r>
      <w:r>
        <w:t>r</w:t>
      </w:r>
      <w:r>
        <w:rPr>
          <w:spacing w:val="9"/>
        </w:rPr>
        <w:t xml:space="preserve"> </w:t>
      </w:r>
      <w:r>
        <w:rPr>
          <w:spacing w:val="-1"/>
        </w:rPr>
        <w:t>a</w:t>
      </w:r>
      <w:r>
        <w:rPr>
          <w:spacing w:val="2"/>
        </w:rPr>
        <w:t>n</w:t>
      </w:r>
      <w:r>
        <w:t>y</w:t>
      </w:r>
      <w:r>
        <w:rPr>
          <w:w w:val="99"/>
        </w:rPr>
        <w:t xml:space="preserve"> </w:t>
      </w:r>
      <w:r>
        <w:rPr>
          <w:spacing w:val="-1"/>
        </w:rPr>
        <w:t>da</w:t>
      </w:r>
      <w:r>
        <w:rPr>
          <w:spacing w:val="4"/>
        </w:rPr>
        <w:t>m</w:t>
      </w:r>
      <w:r>
        <w:rPr>
          <w:spacing w:val="-1"/>
        </w:rPr>
        <w:t>ag</w:t>
      </w:r>
      <w:r>
        <w:t>e</w:t>
      </w:r>
      <w:r>
        <w:rPr>
          <w:spacing w:val="14"/>
        </w:rPr>
        <w:t xml:space="preserve"> </w:t>
      </w:r>
      <w:r>
        <w:rPr>
          <w:spacing w:val="-1"/>
        </w:rPr>
        <w:t>o</w:t>
      </w:r>
      <w:r>
        <w:t>r</w:t>
      </w:r>
      <w:r>
        <w:rPr>
          <w:spacing w:val="15"/>
        </w:rPr>
        <w:t xml:space="preserve"> </w:t>
      </w:r>
      <w:r>
        <w:rPr>
          <w:spacing w:val="1"/>
        </w:rPr>
        <w:t>l</w:t>
      </w:r>
      <w:r>
        <w:rPr>
          <w:spacing w:val="-1"/>
        </w:rPr>
        <w:t>o</w:t>
      </w:r>
      <w:r>
        <w:rPr>
          <w:spacing w:val="1"/>
        </w:rPr>
        <w:t>s</w:t>
      </w:r>
      <w:r>
        <w:t>s</w:t>
      </w:r>
      <w:r>
        <w:rPr>
          <w:spacing w:val="16"/>
        </w:rPr>
        <w:t xml:space="preserve"> </w:t>
      </w:r>
      <w:r>
        <w:rPr>
          <w:spacing w:val="-1"/>
        </w:rPr>
        <w:t>t</w:t>
      </w:r>
      <w:r>
        <w:t>o</w:t>
      </w:r>
      <w:r>
        <w:rPr>
          <w:spacing w:val="15"/>
        </w:rPr>
        <w:t xml:space="preserve"> </w:t>
      </w:r>
      <w:r>
        <w:rPr>
          <w:spacing w:val="2"/>
        </w:rPr>
        <w:t>t</w:t>
      </w:r>
      <w:r>
        <w:rPr>
          <w:spacing w:val="-1"/>
        </w:rPr>
        <w:t>h</w:t>
      </w:r>
      <w:r>
        <w:rPr>
          <w:spacing w:val="2"/>
        </w:rPr>
        <w:t>e</w:t>
      </w:r>
      <w:r>
        <w:rPr>
          <w:spacing w:val="-2"/>
        </w:rPr>
        <w:t>i</w:t>
      </w:r>
      <w:r>
        <w:t>r</w:t>
      </w:r>
      <w:r>
        <w:rPr>
          <w:spacing w:val="15"/>
        </w:rPr>
        <w:t xml:space="preserve"> </w:t>
      </w:r>
      <w:r>
        <w:rPr>
          <w:spacing w:val="-1"/>
        </w:rPr>
        <w:t>a</w:t>
      </w:r>
      <w:r>
        <w:rPr>
          <w:spacing w:val="3"/>
        </w:rPr>
        <w:t>s</w:t>
      </w:r>
      <w:r>
        <w:rPr>
          <w:spacing w:val="1"/>
        </w:rPr>
        <w:t>s</w:t>
      </w:r>
      <w:r>
        <w:rPr>
          <w:spacing w:val="-1"/>
        </w:rPr>
        <w:t>et</w:t>
      </w:r>
      <w:r>
        <w:t>s</w:t>
      </w:r>
      <w:r>
        <w:rPr>
          <w:spacing w:val="16"/>
        </w:rPr>
        <w:t xml:space="preserve"> </w:t>
      </w:r>
      <w:r>
        <w:rPr>
          <w:spacing w:val="-1"/>
        </w:rPr>
        <w:t>o</w:t>
      </w:r>
      <w:r>
        <w:t>r</w:t>
      </w:r>
      <w:r>
        <w:rPr>
          <w:spacing w:val="16"/>
        </w:rPr>
        <w:t xml:space="preserve"> </w:t>
      </w:r>
      <w:r>
        <w:rPr>
          <w:spacing w:val="2"/>
        </w:rPr>
        <w:t>f</w:t>
      </w:r>
      <w:r>
        <w:rPr>
          <w:spacing w:val="-1"/>
        </w:rPr>
        <w:t>o</w:t>
      </w:r>
      <w:r>
        <w:t>r</w:t>
      </w:r>
      <w:r>
        <w:rPr>
          <w:spacing w:val="15"/>
        </w:rPr>
        <w:t xml:space="preserve"> </w:t>
      </w:r>
      <w:r>
        <w:rPr>
          <w:spacing w:val="1"/>
        </w:rPr>
        <w:t>c</w:t>
      </w:r>
      <w:r>
        <w:rPr>
          <w:spacing w:val="-1"/>
        </w:rPr>
        <w:t>o</w:t>
      </w:r>
      <w:r>
        <w:rPr>
          <w:spacing w:val="1"/>
        </w:rPr>
        <w:t>s</w:t>
      </w:r>
      <w:r>
        <w:rPr>
          <w:spacing w:val="-1"/>
        </w:rPr>
        <w:t>t</w:t>
      </w:r>
      <w:r>
        <w:t>s</w:t>
      </w:r>
      <w:r>
        <w:rPr>
          <w:spacing w:val="16"/>
        </w:rPr>
        <w:t xml:space="preserve"> </w:t>
      </w:r>
      <w:r>
        <w:rPr>
          <w:spacing w:val="-2"/>
        </w:rPr>
        <w:t>i</w:t>
      </w:r>
      <w:r>
        <w:rPr>
          <w:spacing w:val="-1"/>
        </w:rPr>
        <w:t>n</w:t>
      </w:r>
      <w:r>
        <w:rPr>
          <w:spacing w:val="1"/>
        </w:rPr>
        <w:t>c</w:t>
      </w:r>
      <w:r>
        <w:rPr>
          <w:spacing w:val="-1"/>
        </w:rPr>
        <w:t>u</w:t>
      </w:r>
      <w:r>
        <w:t>rr</w:t>
      </w:r>
      <w:r>
        <w:rPr>
          <w:spacing w:val="-1"/>
        </w:rPr>
        <w:t>e</w:t>
      </w:r>
      <w:r>
        <w:t>d</w:t>
      </w:r>
      <w:r>
        <w:rPr>
          <w:spacing w:val="17"/>
        </w:rPr>
        <w:t xml:space="preserve"> </w:t>
      </w:r>
      <w:r>
        <w:rPr>
          <w:spacing w:val="2"/>
        </w:rPr>
        <w:t>a</w:t>
      </w:r>
      <w:r>
        <w:t>s</w:t>
      </w:r>
      <w:r>
        <w:rPr>
          <w:spacing w:val="16"/>
        </w:rPr>
        <w:t xml:space="preserve"> </w:t>
      </w:r>
      <w:r>
        <w:t>a</w:t>
      </w:r>
      <w:r>
        <w:rPr>
          <w:spacing w:val="14"/>
        </w:rPr>
        <w:t xml:space="preserve"> </w:t>
      </w:r>
      <w:r>
        <w:t>r</w:t>
      </w:r>
      <w:r>
        <w:rPr>
          <w:spacing w:val="-1"/>
        </w:rPr>
        <w:t>e</w:t>
      </w:r>
      <w:r>
        <w:rPr>
          <w:spacing w:val="1"/>
        </w:rPr>
        <w:t>s</w:t>
      </w:r>
      <w:r>
        <w:rPr>
          <w:spacing w:val="-1"/>
        </w:rPr>
        <w:t>u</w:t>
      </w:r>
      <w:r>
        <w:rPr>
          <w:spacing w:val="-2"/>
        </w:rPr>
        <w:t>l</w:t>
      </w:r>
      <w:r>
        <w:t>t</w:t>
      </w:r>
      <w:r>
        <w:rPr>
          <w:spacing w:val="17"/>
        </w:rPr>
        <w:t xml:space="preserve"> </w:t>
      </w:r>
      <w:r>
        <w:rPr>
          <w:spacing w:val="-1"/>
        </w:rPr>
        <w:t>o</w:t>
      </w:r>
      <w:r>
        <w:t>f</w:t>
      </w:r>
      <w:r>
        <w:rPr>
          <w:spacing w:val="18"/>
        </w:rPr>
        <w:t xml:space="preserve"> </w:t>
      </w:r>
      <w:r>
        <w:rPr>
          <w:spacing w:val="-1"/>
        </w:rPr>
        <w:t>t</w:t>
      </w:r>
      <w:r>
        <w:rPr>
          <w:spacing w:val="2"/>
        </w:rPr>
        <w:t>h</w:t>
      </w:r>
      <w:r>
        <w:t>e</w:t>
      </w:r>
      <w:r>
        <w:rPr>
          <w:spacing w:val="14"/>
        </w:rPr>
        <w:t xml:space="preserve"> </w:t>
      </w:r>
      <w:r>
        <w:t>r</w:t>
      </w:r>
      <w:r>
        <w:rPr>
          <w:spacing w:val="-1"/>
        </w:rPr>
        <w:t>e</w:t>
      </w:r>
      <w:r>
        <w:rPr>
          <w:spacing w:val="1"/>
        </w:rPr>
        <w:t>c</w:t>
      </w:r>
      <w:r>
        <w:rPr>
          <w:spacing w:val="-1"/>
        </w:rPr>
        <w:t>en</w:t>
      </w:r>
      <w:r>
        <w:t>t</w:t>
      </w:r>
      <w:r>
        <w:rPr>
          <w:spacing w:val="17"/>
        </w:rPr>
        <w:t xml:space="preserve"> </w:t>
      </w:r>
      <w:r>
        <w:rPr>
          <w:spacing w:val="2"/>
        </w:rPr>
        <w:t>f</w:t>
      </w:r>
      <w:r>
        <w:rPr>
          <w:spacing w:val="-2"/>
        </w:rPr>
        <w:t>l</w:t>
      </w:r>
      <w:r>
        <w:rPr>
          <w:spacing w:val="2"/>
        </w:rPr>
        <w:t>o</w:t>
      </w:r>
      <w:r>
        <w:rPr>
          <w:spacing w:val="-1"/>
        </w:rPr>
        <w:t>od</w:t>
      </w:r>
      <w:r>
        <w:rPr>
          <w:spacing w:val="1"/>
        </w:rPr>
        <w:t>s</w:t>
      </w:r>
      <w:r>
        <w:t>.</w:t>
      </w:r>
      <w:r>
        <w:rPr>
          <w:spacing w:val="15"/>
        </w:rPr>
        <w:t xml:space="preserve"> </w:t>
      </w:r>
      <w:r>
        <w:rPr>
          <w:spacing w:val="3"/>
        </w:rPr>
        <w:t>T</w:t>
      </w:r>
      <w:r>
        <w:rPr>
          <w:spacing w:val="-1"/>
        </w:rPr>
        <w:t>h</w:t>
      </w:r>
      <w:r>
        <w:t>e</w:t>
      </w:r>
      <w:r>
        <w:rPr>
          <w:spacing w:val="14"/>
        </w:rPr>
        <w:t xml:space="preserve"> </w:t>
      </w:r>
      <w:r>
        <w:rPr>
          <w:spacing w:val="-1"/>
        </w:rPr>
        <w:t>be</w:t>
      </w:r>
      <w:r>
        <w:rPr>
          <w:spacing w:val="1"/>
        </w:rPr>
        <w:t>s</w:t>
      </w:r>
      <w:r>
        <w:t>t</w:t>
      </w:r>
      <w:r>
        <w:rPr>
          <w:spacing w:val="19"/>
        </w:rPr>
        <w:t xml:space="preserve"> </w:t>
      </w:r>
      <w:r>
        <w:rPr>
          <w:spacing w:val="-3"/>
        </w:rPr>
        <w:t>w</w:t>
      </w:r>
      <w:r>
        <w:rPr>
          <w:spacing w:val="4"/>
        </w:rPr>
        <w:t>a</w:t>
      </w:r>
      <w:r>
        <w:t>y</w:t>
      </w:r>
      <w:r>
        <w:rPr>
          <w:spacing w:val="12"/>
        </w:rPr>
        <w:t xml:space="preserve"> </w:t>
      </w:r>
      <w:r>
        <w:rPr>
          <w:spacing w:val="2"/>
        </w:rPr>
        <w:t>t</w:t>
      </w:r>
      <w:r>
        <w:t>o</w:t>
      </w:r>
      <w:r>
        <w:rPr>
          <w:spacing w:val="14"/>
        </w:rPr>
        <w:t xml:space="preserve"> </w:t>
      </w:r>
      <w:r>
        <w:rPr>
          <w:spacing w:val="2"/>
        </w:rPr>
        <w:t>d</w:t>
      </w:r>
      <w:r>
        <w:rPr>
          <w:spacing w:val="-1"/>
        </w:rPr>
        <w:t>ete</w:t>
      </w:r>
      <w:r>
        <w:rPr>
          <w:spacing w:val="3"/>
        </w:rPr>
        <w:t>r</w:t>
      </w:r>
      <w:r>
        <w:rPr>
          <w:spacing w:val="4"/>
        </w:rPr>
        <w:t>m</w:t>
      </w:r>
      <w:r>
        <w:rPr>
          <w:spacing w:val="-2"/>
        </w:rPr>
        <w:t>i</w:t>
      </w:r>
      <w:r>
        <w:rPr>
          <w:spacing w:val="-1"/>
        </w:rPr>
        <w:t>n</w:t>
      </w:r>
      <w:r>
        <w:t>e</w:t>
      </w:r>
      <w:r>
        <w:rPr>
          <w:spacing w:val="14"/>
        </w:rPr>
        <w:t xml:space="preserve"> </w:t>
      </w:r>
      <w:r>
        <w:rPr>
          <w:spacing w:val="-2"/>
        </w:rPr>
        <w:t>i</w:t>
      </w:r>
      <w:r>
        <w:t>f</w:t>
      </w:r>
      <w:r>
        <w:rPr>
          <w:w w:val="99"/>
        </w:rPr>
        <w:t xml:space="preserve"> </w:t>
      </w:r>
      <w:r>
        <w:rPr>
          <w:spacing w:val="-5"/>
        </w:rPr>
        <w:t>y</w:t>
      </w:r>
      <w:r>
        <w:rPr>
          <w:spacing w:val="2"/>
        </w:rPr>
        <w:t>o</w:t>
      </w:r>
      <w:r>
        <w:rPr>
          <w:spacing w:val="-1"/>
        </w:rPr>
        <w:t>u</w:t>
      </w:r>
      <w:r>
        <w:t>r</w:t>
      </w:r>
      <w:r>
        <w:rPr>
          <w:spacing w:val="40"/>
        </w:rPr>
        <w:t xml:space="preserve"> </w:t>
      </w:r>
      <w:r>
        <w:rPr>
          <w:spacing w:val="2"/>
        </w:rPr>
        <w:t>c</w:t>
      </w:r>
      <w:r>
        <w:rPr>
          <w:spacing w:val="-1"/>
        </w:rPr>
        <w:t>o</w:t>
      </w:r>
      <w:r>
        <w:rPr>
          <w:spacing w:val="2"/>
        </w:rPr>
        <w:t>u</w:t>
      </w:r>
      <w:r>
        <w:rPr>
          <w:spacing w:val="-1"/>
        </w:rPr>
        <w:t>n</w:t>
      </w:r>
      <w:r>
        <w:rPr>
          <w:spacing w:val="1"/>
        </w:rPr>
        <w:t>c</w:t>
      </w:r>
      <w:r>
        <w:rPr>
          <w:spacing w:val="-2"/>
        </w:rPr>
        <w:t>i</w:t>
      </w:r>
      <w:r>
        <w:t>l</w:t>
      </w:r>
      <w:r>
        <w:rPr>
          <w:spacing w:val="41"/>
        </w:rPr>
        <w:t xml:space="preserve"> </w:t>
      </w:r>
      <w:r>
        <w:rPr>
          <w:spacing w:val="-2"/>
        </w:rPr>
        <w:t>i</w:t>
      </w:r>
      <w:r>
        <w:t>s</w:t>
      </w:r>
      <w:r>
        <w:rPr>
          <w:spacing w:val="41"/>
        </w:rPr>
        <w:t xml:space="preserve"> </w:t>
      </w:r>
      <w:r>
        <w:rPr>
          <w:spacing w:val="2"/>
        </w:rPr>
        <w:t>e</w:t>
      </w:r>
      <w:r>
        <w:rPr>
          <w:spacing w:val="-2"/>
        </w:rPr>
        <w:t>li</w:t>
      </w:r>
      <w:r>
        <w:rPr>
          <w:spacing w:val="2"/>
        </w:rPr>
        <w:t>g</w:t>
      </w:r>
      <w:r>
        <w:rPr>
          <w:spacing w:val="-2"/>
        </w:rPr>
        <w:t>i</w:t>
      </w:r>
      <w:r>
        <w:rPr>
          <w:spacing w:val="2"/>
        </w:rPr>
        <w:t>b</w:t>
      </w:r>
      <w:r>
        <w:rPr>
          <w:spacing w:val="-2"/>
        </w:rPr>
        <w:t>l</w:t>
      </w:r>
      <w:r>
        <w:t>e</w:t>
      </w:r>
      <w:r>
        <w:rPr>
          <w:spacing w:val="40"/>
        </w:rPr>
        <w:t xml:space="preserve"> </w:t>
      </w:r>
      <w:r>
        <w:rPr>
          <w:spacing w:val="2"/>
        </w:rPr>
        <w:t>fo</w:t>
      </w:r>
      <w:r>
        <w:t>r</w:t>
      </w:r>
      <w:r>
        <w:rPr>
          <w:spacing w:val="41"/>
        </w:rPr>
        <w:t xml:space="preserve"> </w:t>
      </w:r>
      <w:r>
        <w:rPr>
          <w:spacing w:val="1"/>
        </w:rPr>
        <w:t>c</w:t>
      </w:r>
      <w:r>
        <w:rPr>
          <w:spacing w:val="-3"/>
        </w:rPr>
        <w:t>o</w:t>
      </w:r>
      <w:r>
        <w:rPr>
          <w:spacing w:val="4"/>
        </w:rPr>
        <w:t>m</w:t>
      </w:r>
      <w:r>
        <w:rPr>
          <w:spacing w:val="-1"/>
        </w:rPr>
        <w:t>pen</w:t>
      </w:r>
      <w:r>
        <w:rPr>
          <w:spacing w:val="1"/>
        </w:rPr>
        <w:t>s</w:t>
      </w:r>
      <w:r>
        <w:rPr>
          <w:spacing w:val="-1"/>
        </w:rPr>
        <w:t>at</w:t>
      </w:r>
      <w:r>
        <w:rPr>
          <w:spacing w:val="-2"/>
        </w:rPr>
        <w:t>i</w:t>
      </w:r>
      <w:r>
        <w:rPr>
          <w:spacing w:val="2"/>
        </w:rPr>
        <w:t>o</w:t>
      </w:r>
      <w:r>
        <w:t>n</w:t>
      </w:r>
      <w:r>
        <w:rPr>
          <w:spacing w:val="40"/>
        </w:rPr>
        <w:t xml:space="preserve"> </w:t>
      </w:r>
      <w:r>
        <w:rPr>
          <w:spacing w:val="2"/>
        </w:rPr>
        <w:t>u</w:t>
      </w:r>
      <w:r>
        <w:rPr>
          <w:spacing w:val="-1"/>
        </w:rPr>
        <w:t>nde</w:t>
      </w:r>
      <w:r>
        <w:t>r</w:t>
      </w:r>
      <w:r>
        <w:rPr>
          <w:spacing w:val="43"/>
        </w:rPr>
        <w:t xml:space="preserve"> </w:t>
      </w:r>
      <w:r>
        <w:rPr>
          <w:spacing w:val="-1"/>
        </w:rPr>
        <w:t>a</w:t>
      </w:r>
      <w:r>
        <w:t>n</w:t>
      </w:r>
      <w:r>
        <w:rPr>
          <w:spacing w:val="42"/>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42"/>
        </w:rPr>
        <w:t xml:space="preserve"> </w:t>
      </w:r>
      <w:r>
        <w:rPr>
          <w:spacing w:val="1"/>
        </w:rPr>
        <w:t>c</w:t>
      </w:r>
      <w:r>
        <w:rPr>
          <w:spacing w:val="-1"/>
        </w:rPr>
        <w:t>ont</w:t>
      </w:r>
      <w:r>
        <w:t>r</w:t>
      </w:r>
      <w:r>
        <w:rPr>
          <w:spacing w:val="-1"/>
        </w:rPr>
        <w:t>a</w:t>
      </w:r>
      <w:r>
        <w:rPr>
          <w:spacing w:val="1"/>
        </w:rPr>
        <w:t>c</w:t>
      </w:r>
      <w:r>
        <w:t>t</w:t>
      </w:r>
      <w:r>
        <w:rPr>
          <w:spacing w:val="40"/>
        </w:rPr>
        <w:t xml:space="preserve"> </w:t>
      </w:r>
      <w:r>
        <w:rPr>
          <w:spacing w:val="1"/>
        </w:rPr>
        <w:t>s</w:t>
      </w:r>
      <w:r>
        <w:rPr>
          <w:spacing w:val="-1"/>
        </w:rPr>
        <w:t>u</w:t>
      </w:r>
      <w:r>
        <w:rPr>
          <w:spacing w:val="1"/>
        </w:rPr>
        <w:t>c</w:t>
      </w:r>
      <w:r>
        <w:t>h</w:t>
      </w:r>
      <w:r>
        <w:rPr>
          <w:spacing w:val="42"/>
        </w:rPr>
        <w:t xml:space="preserve"> </w:t>
      </w:r>
      <w:r>
        <w:rPr>
          <w:spacing w:val="2"/>
        </w:rPr>
        <w:t>a</w:t>
      </w:r>
      <w:r>
        <w:t>s</w:t>
      </w:r>
      <w:r>
        <w:rPr>
          <w:spacing w:val="41"/>
        </w:rPr>
        <w:t xml:space="preserve"> </w:t>
      </w:r>
      <w:r>
        <w:rPr>
          <w:spacing w:val="-1"/>
        </w:rPr>
        <w:t>th</w:t>
      </w:r>
      <w:r>
        <w:rPr>
          <w:spacing w:val="-2"/>
        </w:rPr>
        <w:t>i</w:t>
      </w:r>
      <w:r>
        <w:rPr>
          <w:spacing w:val="1"/>
        </w:rPr>
        <w:t>s</w:t>
      </w:r>
      <w:r>
        <w:t>,</w:t>
      </w:r>
      <w:r>
        <w:rPr>
          <w:spacing w:val="42"/>
        </w:rPr>
        <w:t xml:space="preserve"> </w:t>
      </w:r>
      <w:r>
        <w:rPr>
          <w:spacing w:val="-3"/>
        </w:rPr>
        <w:t>w</w:t>
      </w:r>
      <w:r>
        <w:rPr>
          <w:spacing w:val="2"/>
        </w:rPr>
        <w:t>o</w:t>
      </w:r>
      <w:r>
        <w:rPr>
          <w:spacing w:val="-1"/>
        </w:rPr>
        <w:t>u</w:t>
      </w:r>
      <w:r>
        <w:rPr>
          <w:spacing w:val="1"/>
        </w:rPr>
        <w:t>l</w:t>
      </w:r>
      <w:r>
        <w:t>d</w:t>
      </w:r>
      <w:r>
        <w:rPr>
          <w:spacing w:val="40"/>
        </w:rPr>
        <w:t xml:space="preserve"> </w:t>
      </w:r>
      <w:r>
        <w:rPr>
          <w:spacing w:val="-1"/>
        </w:rPr>
        <w:t>b</w:t>
      </w:r>
      <w:r>
        <w:t>e</w:t>
      </w:r>
      <w:r>
        <w:rPr>
          <w:spacing w:val="42"/>
        </w:rPr>
        <w:t xml:space="preserve"> </w:t>
      </w:r>
      <w:r>
        <w:rPr>
          <w:spacing w:val="-1"/>
        </w:rPr>
        <w:t>t</w:t>
      </w:r>
      <w:r>
        <w:t>o</w:t>
      </w:r>
      <w:r>
        <w:rPr>
          <w:spacing w:val="40"/>
        </w:rPr>
        <w:t xml:space="preserve"> </w:t>
      </w:r>
      <w:r>
        <w:rPr>
          <w:spacing w:val="1"/>
        </w:rPr>
        <w:t>c</w:t>
      </w:r>
      <w:r>
        <w:rPr>
          <w:spacing w:val="2"/>
        </w:rPr>
        <w:t>o</w:t>
      </w:r>
      <w:r>
        <w:rPr>
          <w:spacing w:val="-1"/>
        </w:rPr>
        <w:t>nt</w:t>
      </w:r>
      <w:r>
        <w:rPr>
          <w:spacing w:val="2"/>
        </w:rPr>
        <w:t>a</w:t>
      </w:r>
      <w:r>
        <w:rPr>
          <w:spacing w:val="1"/>
        </w:rPr>
        <w:t>c</w:t>
      </w:r>
      <w:r>
        <w:t>t</w:t>
      </w:r>
      <w:r>
        <w:rPr>
          <w:spacing w:val="42"/>
        </w:rPr>
        <w:t xml:space="preserve"> </w:t>
      </w:r>
      <w:r>
        <w:rPr>
          <w:spacing w:val="-5"/>
        </w:rPr>
        <w:t>y</w:t>
      </w:r>
      <w:r>
        <w:rPr>
          <w:spacing w:val="-1"/>
        </w:rPr>
        <w:t>ou</w:t>
      </w:r>
      <w:r>
        <w:t>r</w:t>
      </w:r>
      <w:r>
        <w:rPr>
          <w:w w:val="99"/>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5"/>
        </w:rPr>
        <w:t xml:space="preserve"> </w:t>
      </w:r>
      <w:r>
        <w:rPr>
          <w:spacing w:val="-1"/>
        </w:rPr>
        <w:t>a</w:t>
      </w:r>
      <w:r>
        <w:rPr>
          <w:spacing w:val="2"/>
        </w:rPr>
        <w:t>g</w:t>
      </w:r>
      <w:r>
        <w:rPr>
          <w:spacing w:val="-1"/>
        </w:rPr>
        <w:t>en</w:t>
      </w:r>
      <w:r>
        <w:rPr>
          <w:spacing w:val="3"/>
        </w:rPr>
        <w:t>c</w:t>
      </w:r>
      <w:r>
        <w:t>y</w:t>
      </w:r>
      <w:r>
        <w:rPr>
          <w:spacing w:val="-7"/>
        </w:rPr>
        <w:t xml:space="preserve"> </w:t>
      </w:r>
      <w:r>
        <w:rPr>
          <w:spacing w:val="-1"/>
        </w:rPr>
        <w:t>an</w:t>
      </w:r>
      <w:r>
        <w:t>d</w:t>
      </w:r>
      <w:r>
        <w:rPr>
          <w:spacing w:val="-5"/>
        </w:rPr>
        <w:t xml:space="preserve"> </w:t>
      </w:r>
      <w:r>
        <w:rPr>
          <w:spacing w:val="-1"/>
        </w:rPr>
        <w:t>d</w:t>
      </w:r>
      <w:r>
        <w:rPr>
          <w:spacing w:val="-2"/>
        </w:rPr>
        <w:t>i</w:t>
      </w:r>
      <w:r>
        <w:rPr>
          <w:spacing w:val="1"/>
        </w:rPr>
        <w:t>s</w:t>
      </w:r>
      <w:r>
        <w:rPr>
          <w:spacing w:val="3"/>
        </w:rPr>
        <w:t>c</w:t>
      </w:r>
      <w:r>
        <w:rPr>
          <w:spacing w:val="-1"/>
        </w:rPr>
        <w:t>u</w:t>
      </w:r>
      <w:r>
        <w:rPr>
          <w:spacing w:val="1"/>
        </w:rPr>
        <w:t>s</w:t>
      </w:r>
      <w:r>
        <w:t>s</w:t>
      </w:r>
      <w:r>
        <w:rPr>
          <w:spacing w:val="-5"/>
        </w:rPr>
        <w:t xml:space="preserve"> </w:t>
      </w:r>
      <w:r>
        <w:rPr>
          <w:spacing w:val="-1"/>
        </w:rPr>
        <w:t>th</w:t>
      </w:r>
      <w:r>
        <w:t>e</w:t>
      </w:r>
      <w:r>
        <w:rPr>
          <w:spacing w:val="-6"/>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6"/>
        </w:rPr>
        <w:t xml:space="preserve"> </w:t>
      </w:r>
      <w:r>
        <w:rPr>
          <w:spacing w:val="-1"/>
        </w:rPr>
        <w:t>te</w:t>
      </w:r>
      <w:r>
        <w:t>r</w:t>
      </w:r>
      <w:r>
        <w:rPr>
          <w:spacing w:val="4"/>
        </w:rPr>
        <w:t>m</w:t>
      </w:r>
      <w:r>
        <w:t>s</w:t>
      </w:r>
      <w:r>
        <w:rPr>
          <w:spacing w:val="-5"/>
        </w:rPr>
        <w:t xml:space="preserve"> </w:t>
      </w:r>
      <w:r>
        <w:rPr>
          <w:spacing w:val="-1"/>
        </w:rPr>
        <w:t>o</w:t>
      </w:r>
      <w:r>
        <w:t>f</w:t>
      </w:r>
      <w:r>
        <w:rPr>
          <w:spacing w:val="-2"/>
        </w:rPr>
        <w:t xml:space="preserve"> </w:t>
      </w:r>
      <w:r>
        <w:rPr>
          <w:spacing w:val="-7"/>
        </w:rPr>
        <w:t>y</w:t>
      </w:r>
      <w:r>
        <w:rPr>
          <w:spacing w:val="2"/>
        </w:rPr>
        <w:t>o</w:t>
      </w:r>
      <w:r>
        <w:rPr>
          <w:spacing w:val="-1"/>
        </w:rPr>
        <w:t>u</w:t>
      </w:r>
      <w:r>
        <w:t>r</w:t>
      </w:r>
      <w:r>
        <w:rPr>
          <w:spacing w:val="-5"/>
        </w:rPr>
        <w:t xml:space="preserve"> </w:t>
      </w:r>
      <w:r>
        <w:rPr>
          <w:spacing w:val="-1"/>
        </w:rPr>
        <w:t>po</w:t>
      </w:r>
      <w:r>
        <w:rPr>
          <w:spacing w:val="1"/>
        </w:rPr>
        <w:t>l</w:t>
      </w:r>
      <w:r>
        <w:rPr>
          <w:spacing w:val="-2"/>
        </w:rPr>
        <w:t>i</w:t>
      </w:r>
      <w:r>
        <w:rPr>
          <w:spacing w:val="3"/>
        </w:rPr>
        <w:t>c</w:t>
      </w:r>
      <w:r>
        <w:rPr>
          <w:spacing w:val="-5"/>
        </w:rPr>
        <w:t>y</w:t>
      </w:r>
      <w:r>
        <w:t>.</w:t>
      </w:r>
    </w:p>
    <w:p w14:paraId="02DF8C77" w14:textId="77777777" w:rsidR="008A0437" w:rsidRDefault="008A0437" w:rsidP="00BB12E1">
      <w:pPr>
        <w:pStyle w:val="BodyText"/>
        <w:tabs>
          <w:tab w:val="left" w:pos="0"/>
          <w:tab w:val="left" w:pos="9639"/>
        </w:tabs>
        <w:spacing w:line="271" w:lineRule="auto"/>
        <w:ind w:left="993"/>
        <w:jc w:val="both"/>
      </w:pPr>
      <w: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16"/>
        </w:rPr>
        <w:t xml:space="preserve"> </w:t>
      </w:r>
      <w:r>
        <w:rPr>
          <w:spacing w:val="-1"/>
        </w:rPr>
        <w:t>un</w:t>
      </w:r>
      <w:r>
        <w:rPr>
          <w:spacing w:val="2"/>
        </w:rPr>
        <w:t>d</w:t>
      </w:r>
      <w:r>
        <w:rPr>
          <w:spacing w:val="-1"/>
        </w:rPr>
        <w:t>e</w:t>
      </w:r>
      <w:r>
        <w:t>r</w:t>
      </w:r>
      <w:r>
        <w:rPr>
          <w:spacing w:val="16"/>
        </w:rPr>
        <w:t xml:space="preserve"> </w:t>
      </w:r>
      <w:r>
        <w:rPr>
          <w:spacing w:val="-1"/>
        </w:rPr>
        <w:t>a</w:t>
      </w:r>
      <w:r>
        <w:t>n</w:t>
      </w:r>
      <w:r>
        <w:rPr>
          <w:spacing w:val="17"/>
        </w:rPr>
        <w:t xml:space="preserve"> </w:t>
      </w:r>
      <w:r>
        <w:rPr>
          <w:spacing w:val="-2"/>
        </w:rPr>
        <w:t>i</w:t>
      </w:r>
      <w:r>
        <w:rPr>
          <w:spacing w:val="2"/>
        </w:rPr>
        <w:t>n</w:t>
      </w:r>
      <w:r>
        <w:rPr>
          <w:spacing w:val="1"/>
        </w:rPr>
        <w:t>s</w:t>
      </w:r>
      <w:r>
        <w:rPr>
          <w:spacing w:val="-1"/>
        </w:rPr>
        <w:t>u</w:t>
      </w:r>
      <w:r>
        <w:t>r</w:t>
      </w:r>
      <w:r>
        <w:rPr>
          <w:spacing w:val="-1"/>
        </w:rPr>
        <w:t>an</w:t>
      </w:r>
      <w:r>
        <w:rPr>
          <w:spacing w:val="1"/>
        </w:rPr>
        <w:t>c</w:t>
      </w:r>
      <w:r>
        <w:t>e</w:t>
      </w:r>
      <w:r>
        <w:rPr>
          <w:spacing w:val="15"/>
        </w:rPr>
        <w:t xml:space="preserve"> </w:t>
      </w:r>
      <w:r>
        <w:rPr>
          <w:spacing w:val="1"/>
        </w:rPr>
        <w:t>c</w:t>
      </w:r>
      <w:r>
        <w:rPr>
          <w:spacing w:val="-1"/>
        </w:rPr>
        <w:t>ont</w:t>
      </w:r>
      <w:r>
        <w:t>r</w:t>
      </w:r>
      <w:r>
        <w:rPr>
          <w:spacing w:val="-1"/>
        </w:rPr>
        <w:t>a</w:t>
      </w:r>
      <w:r>
        <w:rPr>
          <w:spacing w:val="1"/>
        </w:rPr>
        <w:t>c</w:t>
      </w:r>
      <w:r>
        <w:t>t</w:t>
      </w:r>
      <w:r>
        <w:rPr>
          <w:spacing w:val="15"/>
        </w:rPr>
        <w:t xml:space="preserve"> </w:t>
      </w:r>
      <w:r>
        <w:rPr>
          <w:spacing w:val="2"/>
        </w:rPr>
        <w:t>n</w:t>
      </w:r>
      <w:r>
        <w:rPr>
          <w:spacing w:val="-1"/>
        </w:rPr>
        <w:t>eed</w:t>
      </w:r>
      <w:r>
        <w:t>s</w:t>
      </w:r>
      <w:r>
        <w:rPr>
          <w:spacing w:val="16"/>
        </w:rPr>
        <w:t xml:space="preserve"> </w:t>
      </w:r>
      <w:r>
        <w:rPr>
          <w:spacing w:val="2"/>
        </w:rPr>
        <w:t>t</w:t>
      </w:r>
      <w:r>
        <w:t>o</w:t>
      </w:r>
      <w:r>
        <w:rPr>
          <w:spacing w:val="17"/>
        </w:rPr>
        <w:t xml:space="preserve"> </w:t>
      </w:r>
      <w:r>
        <w:rPr>
          <w:spacing w:val="-1"/>
        </w:rPr>
        <w:t>b</w:t>
      </w:r>
      <w:r>
        <w:t>e</w:t>
      </w:r>
      <w:r>
        <w:rPr>
          <w:spacing w:val="14"/>
        </w:rPr>
        <w:t xml:space="preserve"> </w:t>
      </w:r>
      <w:r>
        <w:rPr>
          <w:spacing w:val="1"/>
        </w:rPr>
        <w:t>c</w:t>
      </w:r>
      <w:r>
        <w:rPr>
          <w:spacing w:val="-1"/>
        </w:rPr>
        <w:t>on</w:t>
      </w:r>
      <w:r>
        <w:rPr>
          <w:spacing w:val="1"/>
        </w:rPr>
        <w:t>si</w:t>
      </w:r>
      <w:r>
        <w:rPr>
          <w:spacing w:val="-1"/>
        </w:rPr>
        <w:t>de</w:t>
      </w:r>
      <w:r>
        <w:t>r</w:t>
      </w:r>
      <w:r>
        <w:rPr>
          <w:spacing w:val="-1"/>
        </w:rPr>
        <w:t>e</w:t>
      </w:r>
      <w:r>
        <w:t>d</w:t>
      </w:r>
      <w:r>
        <w:rPr>
          <w:spacing w:val="17"/>
        </w:rPr>
        <w:t xml:space="preserve"> </w:t>
      </w:r>
      <w:r>
        <w:rPr>
          <w:spacing w:val="-1"/>
        </w:rPr>
        <w:t>a</w:t>
      </w:r>
      <w:r>
        <w:t>s</w:t>
      </w:r>
      <w:r>
        <w:rPr>
          <w:spacing w:val="16"/>
        </w:rPr>
        <w:t xml:space="preserve"> </w:t>
      </w:r>
      <w:r>
        <w:t>a</w:t>
      </w:r>
      <w:r>
        <w:rPr>
          <w:spacing w:val="14"/>
        </w:rPr>
        <w:t xml:space="preserve"> </w:t>
      </w:r>
      <w:r>
        <w:rPr>
          <w:rFonts w:cs="Arial"/>
          <w:b/>
          <w:bCs/>
          <w:spacing w:val="2"/>
        </w:rPr>
        <w:t>s</w:t>
      </w:r>
      <w:r>
        <w:rPr>
          <w:rFonts w:cs="Arial"/>
          <w:b/>
          <w:bCs/>
          <w:spacing w:val="-1"/>
        </w:rPr>
        <w:t>e</w:t>
      </w:r>
      <w:r>
        <w:rPr>
          <w:rFonts w:cs="Arial"/>
          <w:b/>
          <w:bCs/>
        </w:rPr>
        <w:t>p</w:t>
      </w:r>
      <w:r>
        <w:rPr>
          <w:rFonts w:cs="Arial"/>
          <w:b/>
          <w:bCs/>
          <w:spacing w:val="-1"/>
        </w:rPr>
        <w:t>a</w:t>
      </w:r>
      <w:r>
        <w:rPr>
          <w:rFonts w:cs="Arial"/>
          <w:b/>
          <w:bCs/>
          <w:spacing w:val="1"/>
        </w:rPr>
        <w:t>r</w:t>
      </w:r>
      <w:r>
        <w:rPr>
          <w:rFonts w:cs="Arial"/>
          <w:b/>
          <w:bCs/>
          <w:spacing w:val="-1"/>
        </w:rPr>
        <w:t>a</w:t>
      </w:r>
      <w:r>
        <w:rPr>
          <w:rFonts w:cs="Arial"/>
          <w:b/>
          <w:bCs/>
        </w:rPr>
        <w:t>te</w:t>
      </w:r>
      <w:r>
        <w:rPr>
          <w:rFonts w:cs="Arial"/>
          <w:b/>
          <w:bCs/>
          <w:spacing w:val="14"/>
        </w:rPr>
        <w:t xml:space="preserve"> </w:t>
      </w:r>
      <w:r>
        <w:rPr>
          <w:rFonts w:cs="Arial"/>
          <w:b/>
          <w:bCs/>
        </w:rPr>
        <w:t>t</w:t>
      </w:r>
      <w:r>
        <w:rPr>
          <w:rFonts w:cs="Arial"/>
          <w:b/>
          <w:bCs/>
          <w:spacing w:val="-1"/>
        </w:rPr>
        <w:t>ra</w:t>
      </w:r>
      <w:r>
        <w:rPr>
          <w:rFonts w:cs="Arial"/>
          <w:b/>
          <w:bCs/>
        </w:rPr>
        <w:t>n</w:t>
      </w:r>
      <w:r>
        <w:rPr>
          <w:rFonts w:cs="Arial"/>
          <w:b/>
          <w:bCs/>
          <w:spacing w:val="2"/>
        </w:rPr>
        <w:t>s</w:t>
      </w:r>
      <w:r>
        <w:rPr>
          <w:rFonts w:cs="Arial"/>
          <w:b/>
          <w:bCs/>
          <w:spacing w:val="-1"/>
        </w:rPr>
        <w:t>ac</w:t>
      </w:r>
      <w:r>
        <w:rPr>
          <w:rFonts w:cs="Arial"/>
          <w:b/>
          <w:bCs/>
        </w:rPr>
        <w:t>t</w:t>
      </w:r>
      <w:r>
        <w:rPr>
          <w:rFonts w:cs="Arial"/>
          <w:b/>
          <w:bCs/>
          <w:spacing w:val="-1"/>
        </w:rPr>
        <w:t>i</w:t>
      </w:r>
      <w:r>
        <w:rPr>
          <w:rFonts w:cs="Arial"/>
          <w:b/>
          <w:bCs/>
        </w:rPr>
        <w:t>on</w:t>
      </w:r>
      <w:r>
        <w:rPr>
          <w:rFonts w:cs="Arial"/>
          <w:b/>
          <w:bCs/>
          <w:spacing w:val="15"/>
        </w:rPr>
        <w:t xml:space="preserve"> </w:t>
      </w:r>
      <w:r>
        <w:rPr>
          <w:rFonts w:cs="Arial"/>
          <w:b/>
          <w:bCs/>
        </w:rPr>
        <w:t>(</w:t>
      </w:r>
      <w:r>
        <w:rPr>
          <w:rFonts w:cs="Arial"/>
          <w:b/>
          <w:bCs/>
          <w:spacing w:val="-1"/>
        </w:rPr>
        <w:t>se</w:t>
      </w:r>
      <w:r>
        <w:rPr>
          <w:rFonts w:cs="Arial"/>
          <w:b/>
          <w:bCs/>
        </w:rPr>
        <w:t>p</w:t>
      </w:r>
      <w:r>
        <w:rPr>
          <w:rFonts w:cs="Arial"/>
          <w:b/>
          <w:bCs/>
          <w:spacing w:val="2"/>
        </w:rPr>
        <w:t>a</w:t>
      </w:r>
      <w:r>
        <w:rPr>
          <w:rFonts w:cs="Arial"/>
          <w:b/>
          <w:bCs/>
          <w:spacing w:val="-1"/>
        </w:rPr>
        <w:t>ra</w:t>
      </w:r>
      <w:r>
        <w:rPr>
          <w:rFonts w:cs="Arial"/>
          <w:b/>
          <w:bCs/>
        </w:rPr>
        <w:t>te</w:t>
      </w:r>
      <w:r>
        <w:rPr>
          <w:rFonts w:cs="Arial"/>
          <w:b/>
          <w:bCs/>
          <w:spacing w:val="17"/>
        </w:rPr>
        <w:t xml:space="preserve"> </w:t>
      </w:r>
      <w:r>
        <w:rPr>
          <w:rFonts w:cs="Arial"/>
          <w:b/>
          <w:bCs/>
          <w:spacing w:val="-1"/>
        </w:rPr>
        <w:t>asse</w:t>
      </w:r>
      <w:r>
        <w:rPr>
          <w:rFonts w:cs="Arial"/>
          <w:b/>
          <w:bCs/>
        </w:rPr>
        <w:t>t)</w:t>
      </w:r>
      <w:r>
        <w:rPr>
          <w:rFonts w:cs="Arial"/>
          <w:b/>
          <w:bCs/>
          <w:w w:val="99"/>
        </w:rPr>
        <w:t xml:space="preserve"> </w:t>
      </w:r>
      <w:r>
        <w:rPr>
          <w:spacing w:val="2"/>
        </w:rPr>
        <w:t>f</w:t>
      </w:r>
      <w:r>
        <w:t>r</w:t>
      </w:r>
      <w:r>
        <w:rPr>
          <w:spacing w:val="-3"/>
        </w:rPr>
        <w:t>o</w:t>
      </w:r>
      <w:r>
        <w:t>m</w:t>
      </w:r>
      <w:r>
        <w:rPr>
          <w:spacing w:val="19"/>
        </w:rPr>
        <w:t xml:space="preserve"> </w:t>
      </w:r>
      <w:r>
        <w:rPr>
          <w:spacing w:val="-1"/>
        </w:rPr>
        <w:t>th</w:t>
      </w:r>
      <w:r>
        <w:t>e</w:t>
      </w:r>
      <w:r>
        <w:rPr>
          <w:spacing w:val="16"/>
        </w:rPr>
        <w:t xml:space="preserve"> </w:t>
      </w:r>
      <w:r>
        <w:rPr>
          <w:spacing w:val="-1"/>
        </w:rPr>
        <w:t>e</w:t>
      </w:r>
      <w:r>
        <w:rPr>
          <w:spacing w:val="-2"/>
        </w:rPr>
        <w:t>v</w:t>
      </w:r>
      <w:r>
        <w:rPr>
          <w:spacing w:val="-1"/>
        </w:rPr>
        <w:t>e</w:t>
      </w:r>
      <w:r>
        <w:rPr>
          <w:spacing w:val="2"/>
        </w:rPr>
        <w:t>n</w:t>
      </w:r>
      <w:r>
        <w:t>t</w:t>
      </w:r>
      <w:r>
        <w:rPr>
          <w:spacing w:val="16"/>
        </w:rPr>
        <w:t xml:space="preserve"> </w:t>
      </w:r>
      <w:r>
        <w:t>r</w:t>
      </w:r>
      <w:r>
        <w:rPr>
          <w:spacing w:val="-1"/>
        </w:rPr>
        <w:t>e</w:t>
      </w:r>
      <w:r>
        <w:rPr>
          <w:spacing w:val="1"/>
        </w:rPr>
        <w:t>s</w:t>
      </w:r>
      <w:r>
        <w:rPr>
          <w:spacing w:val="-1"/>
        </w:rPr>
        <w:t>u</w:t>
      </w:r>
      <w:r>
        <w:rPr>
          <w:spacing w:val="1"/>
        </w:rPr>
        <w:t>l</w:t>
      </w:r>
      <w:r>
        <w:rPr>
          <w:spacing w:val="-1"/>
        </w:rPr>
        <w:t>t</w:t>
      </w:r>
      <w:r>
        <w:rPr>
          <w:spacing w:val="-2"/>
        </w:rPr>
        <w:t>i</w:t>
      </w:r>
      <w:r>
        <w:rPr>
          <w:spacing w:val="2"/>
        </w:rPr>
        <w:t>n</w:t>
      </w:r>
      <w:r>
        <w:t>g</w:t>
      </w:r>
      <w:r>
        <w:rPr>
          <w:spacing w:val="15"/>
        </w:rPr>
        <w:t xml:space="preserve"> </w:t>
      </w:r>
      <w:r>
        <w:rPr>
          <w:spacing w:val="1"/>
        </w:rPr>
        <w:t>i</w:t>
      </w:r>
      <w:r>
        <w:t>n</w:t>
      </w:r>
      <w:r>
        <w:rPr>
          <w:spacing w:val="18"/>
        </w:rPr>
        <w:t xml:space="preserve"> </w:t>
      </w:r>
      <w:r>
        <w:rPr>
          <w:spacing w:val="-1"/>
        </w:rPr>
        <w:t>th</w:t>
      </w:r>
      <w:r>
        <w:t>e</w:t>
      </w:r>
      <w:r>
        <w:rPr>
          <w:spacing w:val="15"/>
        </w:rPr>
        <w:t xml:space="preserve"> </w:t>
      </w:r>
      <w:r>
        <w:rPr>
          <w:spacing w:val="2"/>
        </w:rPr>
        <w:t>d</w:t>
      </w:r>
      <w:r>
        <w:rPr>
          <w:spacing w:val="-1"/>
        </w:rPr>
        <w:t>a</w:t>
      </w:r>
      <w:r>
        <w:rPr>
          <w:spacing w:val="4"/>
        </w:rPr>
        <w:t>m</w:t>
      </w:r>
      <w:r>
        <w:rPr>
          <w:spacing w:val="-1"/>
        </w:rPr>
        <w:t>age</w:t>
      </w:r>
      <w:r>
        <w:t>,</w:t>
      </w:r>
      <w:r>
        <w:rPr>
          <w:spacing w:val="17"/>
        </w:rPr>
        <w:t xml:space="preserve"> </w:t>
      </w:r>
      <w:r>
        <w:rPr>
          <w:spacing w:val="-2"/>
        </w:rPr>
        <w:t>l</w:t>
      </w:r>
      <w:r>
        <w:rPr>
          <w:spacing w:val="-1"/>
        </w:rPr>
        <w:t>o</w:t>
      </w:r>
      <w:r>
        <w:rPr>
          <w:spacing w:val="1"/>
        </w:rPr>
        <w:t>s</w:t>
      </w:r>
      <w:r>
        <w:t>s</w:t>
      </w:r>
      <w:r>
        <w:rPr>
          <w:spacing w:val="17"/>
        </w:rPr>
        <w:t xml:space="preserve"> </w:t>
      </w:r>
      <w:r>
        <w:rPr>
          <w:spacing w:val="-1"/>
        </w:rPr>
        <w:t>o</w:t>
      </w:r>
      <w:r>
        <w:t>r</w:t>
      </w:r>
      <w:r>
        <w:rPr>
          <w:spacing w:val="17"/>
        </w:rPr>
        <w:t xml:space="preserve"> </w:t>
      </w:r>
      <w:r>
        <w:rPr>
          <w:spacing w:val="1"/>
        </w:rPr>
        <w:t>c</w:t>
      </w:r>
      <w:r>
        <w:rPr>
          <w:spacing w:val="-1"/>
        </w:rPr>
        <w:t>o</w:t>
      </w:r>
      <w:r>
        <w:rPr>
          <w:spacing w:val="1"/>
        </w:rPr>
        <w:t>s</w:t>
      </w:r>
      <w:r>
        <w:rPr>
          <w:spacing w:val="-1"/>
        </w:rPr>
        <w:t>t</w:t>
      </w:r>
      <w:r>
        <w:t>s</w:t>
      </w:r>
      <w:r>
        <w:rPr>
          <w:spacing w:val="19"/>
        </w:rPr>
        <w:t xml:space="preserve"> </w:t>
      </w:r>
      <w:r>
        <w:rPr>
          <w:spacing w:val="-2"/>
        </w:rPr>
        <w:t>i</w:t>
      </w:r>
      <w:r>
        <w:rPr>
          <w:spacing w:val="-1"/>
        </w:rPr>
        <w:t>n</w:t>
      </w:r>
      <w:r>
        <w:rPr>
          <w:spacing w:val="1"/>
        </w:rPr>
        <w:t>c</w:t>
      </w:r>
      <w:r>
        <w:rPr>
          <w:spacing w:val="-1"/>
        </w:rPr>
        <w:t>u</w:t>
      </w:r>
      <w:r>
        <w:t>rr</w:t>
      </w:r>
      <w:r>
        <w:rPr>
          <w:spacing w:val="-1"/>
        </w:rPr>
        <w:t>ed</w:t>
      </w:r>
      <w:r>
        <w:t>.</w:t>
      </w:r>
      <w:r>
        <w:rPr>
          <w:spacing w:val="34"/>
        </w:rPr>
        <w:t xml:space="preserve"> </w:t>
      </w:r>
      <w:r>
        <w:t>F</w:t>
      </w:r>
      <w:r>
        <w:rPr>
          <w:spacing w:val="-1"/>
        </w:rPr>
        <w:t>o</w:t>
      </w:r>
      <w:r>
        <w:t>r</w:t>
      </w:r>
      <w:r>
        <w:rPr>
          <w:spacing w:val="18"/>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t>,</w:t>
      </w:r>
      <w:r>
        <w:rPr>
          <w:spacing w:val="16"/>
        </w:rPr>
        <w:t xml:space="preserve"> </w:t>
      </w:r>
      <w:r>
        <w:rPr>
          <w:spacing w:val="3"/>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15"/>
        </w:rPr>
        <w:t xml:space="preserve"> </w:t>
      </w:r>
      <w:r>
        <w:rPr>
          <w:spacing w:val="2"/>
        </w:rPr>
        <w:t>f</w:t>
      </w:r>
      <w:r>
        <w:rPr>
          <w:spacing w:val="-1"/>
        </w:rPr>
        <w:t>o</w:t>
      </w:r>
      <w:r>
        <w:t>r</w:t>
      </w:r>
      <w:r>
        <w:rPr>
          <w:spacing w:val="17"/>
        </w:rPr>
        <w:t xml:space="preserve"> </w:t>
      </w:r>
      <w:r>
        <w:rPr>
          <w:spacing w:val="-1"/>
        </w:rPr>
        <w:t>a</w:t>
      </w:r>
      <w:r>
        <w:rPr>
          <w:spacing w:val="1"/>
        </w:rPr>
        <w:t>ss</w:t>
      </w:r>
      <w:r>
        <w:rPr>
          <w:spacing w:val="-1"/>
        </w:rPr>
        <w:t>e</w:t>
      </w:r>
      <w:r>
        <w:t>t</w:t>
      </w:r>
      <w:r>
        <w:rPr>
          <w:spacing w:val="18"/>
        </w:rPr>
        <w:t xml:space="preserve"> </w:t>
      </w:r>
      <w:r>
        <w:rPr>
          <w:spacing w:val="-2"/>
        </w:rPr>
        <w:t>i</w:t>
      </w:r>
      <w:r>
        <w:rPr>
          <w:spacing w:val="4"/>
        </w:rPr>
        <w:t>m</w:t>
      </w:r>
      <w:r>
        <w:rPr>
          <w:spacing w:val="-3"/>
        </w:rPr>
        <w:t>p</w:t>
      </w:r>
      <w:r>
        <w:rPr>
          <w:spacing w:val="-1"/>
        </w:rPr>
        <w:t>a</w:t>
      </w:r>
      <w:r>
        <w:rPr>
          <w:spacing w:val="-2"/>
        </w:rPr>
        <w:t>i</w:t>
      </w:r>
      <w:r>
        <w:t>r</w:t>
      </w:r>
      <w:r>
        <w:rPr>
          <w:spacing w:val="4"/>
        </w:rPr>
        <w:t>m</w:t>
      </w:r>
      <w:r>
        <w:rPr>
          <w:spacing w:val="-1"/>
        </w:rPr>
        <w:t>en</w:t>
      </w:r>
      <w:r>
        <w:t>t</w:t>
      </w:r>
      <w:r>
        <w:rPr>
          <w:w w:val="99"/>
        </w:rPr>
        <w:t xml:space="preserve"> </w:t>
      </w:r>
      <w:r>
        <w:rPr>
          <w:spacing w:val="-1"/>
        </w:rPr>
        <w:t>du</w:t>
      </w:r>
      <w:r>
        <w:t>e</w:t>
      </w:r>
      <w:r>
        <w:rPr>
          <w:spacing w:val="-6"/>
        </w:rPr>
        <w:t xml:space="preserve"> </w:t>
      </w:r>
      <w:r>
        <w:rPr>
          <w:spacing w:val="2"/>
        </w:rPr>
        <w:t>t</w:t>
      </w:r>
      <w:r>
        <w:t>o</w:t>
      </w:r>
      <w:r>
        <w:rPr>
          <w:spacing w:val="-5"/>
        </w:rPr>
        <w:t xml:space="preserve"> </w:t>
      </w:r>
      <w:r>
        <w:rPr>
          <w:spacing w:val="1"/>
        </w:rPr>
        <w:t>i</w:t>
      </w:r>
      <w:r>
        <w:t>t</w:t>
      </w:r>
      <w:r>
        <w:rPr>
          <w:spacing w:val="-6"/>
        </w:rPr>
        <w:t xml:space="preserve"> </w:t>
      </w:r>
      <w:r>
        <w:rPr>
          <w:spacing w:val="-1"/>
        </w:rPr>
        <w:t>b</w:t>
      </w:r>
      <w:r>
        <w:rPr>
          <w:spacing w:val="2"/>
        </w:rPr>
        <w:t>e</w:t>
      </w:r>
      <w:r>
        <w:rPr>
          <w:spacing w:val="-2"/>
        </w:rPr>
        <w:t>i</w:t>
      </w:r>
      <w:r>
        <w:rPr>
          <w:spacing w:val="2"/>
        </w:rPr>
        <w:t>n</w:t>
      </w:r>
      <w:r>
        <w:t>g</w:t>
      </w:r>
      <w:r>
        <w:rPr>
          <w:spacing w:val="-5"/>
        </w:rPr>
        <w:t xml:space="preserve"> </w:t>
      </w:r>
      <w:r>
        <w:rPr>
          <w:spacing w:val="-1"/>
        </w:rPr>
        <w:t>de</w:t>
      </w:r>
      <w:r>
        <w:rPr>
          <w:spacing w:val="1"/>
        </w:rPr>
        <w:t>s</w:t>
      </w:r>
      <w:r>
        <w:rPr>
          <w:spacing w:val="-1"/>
        </w:rPr>
        <w:t>t</w:t>
      </w:r>
      <w:r>
        <w:t>r</w:t>
      </w:r>
      <w:r>
        <w:rPr>
          <w:spacing w:val="4"/>
        </w:rPr>
        <w:t>o</w:t>
      </w:r>
      <w:r>
        <w:rPr>
          <w:spacing w:val="-5"/>
        </w:rPr>
        <w:t>y</w:t>
      </w:r>
      <w:r>
        <w:rPr>
          <w:spacing w:val="2"/>
        </w:rPr>
        <w:t>e</w:t>
      </w:r>
      <w:r>
        <w:t>d</w:t>
      </w:r>
      <w:r>
        <w:rPr>
          <w:spacing w:val="-6"/>
        </w:rPr>
        <w:t xml:space="preserve"> </w:t>
      </w:r>
      <w:r>
        <w:rPr>
          <w:spacing w:val="-1"/>
        </w:rPr>
        <w:t>o</w:t>
      </w:r>
      <w:r>
        <w:t>r</w:t>
      </w:r>
      <w:r>
        <w:rPr>
          <w:spacing w:val="-2"/>
        </w:rPr>
        <w:t xml:space="preserve"> </w:t>
      </w:r>
      <w:r>
        <w:rPr>
          <w:spacing w:val="-1"/>
        </w:rPr>
        <w:t>da</w:t>
      </w:r>
      <w:r>
        <w:rPr>
          <w:spacing w:val="4"/>
        </w:rPr>
        <w:t>m</w:t>
      </w:r>
      <w:r>
        <w:rPr>
          <w:spacing w:val="-1"/>
        </w:rPr>
        <w:t>age</w:t>
      </w:r>
      <w:r>
        <w:t>d</w:t>
      </w:r>
      <w:r>
        <w:rPr>
          <w:spacing w:val="-6"/>
        </w:rPr>
        <w:t xml:space="preserve"> </w:t>
      </w:r>
      <w:r>
        <w:rPr>
          <w:spacing w:val="2"/>
        </w:rPr>
        <w:t>n</w:t>
      </w:r>
      <w:r>
        <w:rPr>
          <w:spacing w:val="-1"/>
        </w:rPr>
        <w:t>eed</w:t>
      </w:r>
      <w:r>
        <w:t>s</w:t>
      </w:r>
      <w:r>
        <w:rPr>
          <w:spacing w:val="-4"/>
        </w:rPr>
        <w:t xml:space="preserve"> </w:t>
      </w:r>
      <w:r>
        <w:rPr>
          <w:spacing w:val="2"/>
        </w:rPr>
        <w:t>t</w:t>
      </w:r>
      <w:r>
        <w:t>o</w:t>
      </w:r>
      <w:r>
        <w:rPr>
          <w:spacing w:val="-5"/>
        </w:rPr>
        <w:t xml:space="preserve"> </w:t>
      </w:r>
      <w:r>
        <w:rPr>
          <w:spacing w:val="-1"/>
        </w:rPr>
        <w:t>b</w:t>
      </w:r>
      <w:r>
        <w:t>e</w:t>
      </w:r>
      <w:r>
        <w:rPr>
          <w:spacing w:val="-4"/>
        </w:rPr>
        <w:t xml:space="preserve"> </w:t>
      </w:r>
      <w:r>
        <w:rPr>
          <w:spacing w:val="-1"/>
        </w:rPr>
        <w:t>t</w:t>
      </w:r>
      <w:r>
        <w:t>r</w:t>
      </w:r>
      <w:r>
        <w:rPr>
          <w:spacing w:val="-1"/>
        </w:rPr>
        <w:t>ea</w:t>
      </w:r>
      <w:r>
        <w:rPr>
          <w:spacing w:val="2"/>
        </w:rPr>
        <w:t>t</w:t>
      </w:r>
      <w:r>
        <w:rPr>
          <w:spacing w:val="-1"/>
        </w:rPr>
        <w:t>e</w:t>
      </w:r>
      <w:r>
        <w:t>d</w:t>
      </w:r>
      <w:r>
        <w:rPr>
          <w:spacing w:val="-5"/>
        </w:rPr>
        <w:t xml:space="preserve"> </w:t>
      </w:r>
      <w:r>
        <w:rPr>
          <w:spacing w:val="1"/>
        </w:rPr>
        <w:t>i</w:t>
      </w:r>
      <w:r>
        <w:t>n</w:t>
      </w:r>
      <w:r>
        <w:rPr>
          <w:spacing w:val="-6"/>
        </w:rPr>
        <w:t xml:space="preserve"> </w:t>
      </w:r>
      <w:r>
        <w:rPr>
          <w:spacing w:val="2"/>
        </w:rPr>
        <w:t>t</w:t>
      </w:r>
      <w:r>
        <w:t>wo</w:t>
      </w:r>
      <w:r>
        <w:rPr>
          <w:spacing w:val="-5"/>
        </w:rPr>
        <w:t xml:space="preserve"> </w:t>
      </w:r>
      <w:r>
        <w:rPr>
          <w:spacing w:val="1"/>
        </w:rPr>
        <w:t>s</w:t>
      </w:r>
      <w:r>
        <w:rPr>
          <w:spacing w:val="-1"/>
        </w:rPr>
        <w:t>epa</w:t>
      </w:r>
      <w:r>
        <w:rPr>
          <w:spacing w:val="3"/>
        </w:rPr>
        <w:t>r</w:t>
      </w:r>
      <w:r>
        <w:rPr>
          <w:spacing w:val="-1"/>
        </w:rPr>
        <w:t>at</w:t>
      </w:r>
      <w:r>
        <w:t>e</w:t>
      </w:r>
      <w:r>
        <w:rPr>
          <w:spacing w:val="-6"/>
        </w:rPr>
        <w:t xml:space="preserve"> </w:t>
      </w:r>
      <w:r>
        <w:rPr>
          <w:spacing w:val="1"/>
        </w:rPr>
        <w:t>s</w:t>
      </w:r>
      <w:r>
        <w:rPr>
          <w:spacing w:val="-1"/>
        </w:rPr>
        <w:t>t</w:t>
      </w:r>
      <w:r>
        <w:rPr>
          <w:spacing w:val="2"/>
        </w:rPr>
        <w:t>e</w:t>
      </w:r>
      <w:r>
        <w:rPr>
          <w:spacing w:val="-1"/>
        </w:rPr>
        <w:t>p</w:t>
      </w:r>
      <w:r>
        <w:rPr>
          <w:spacing w:val="1"/>
        </w:rPr>
        <w:t>s</w:t>
      </w:r>
      <w:r>
        <w:t>:</w:t>
      </w:r>
    </w:p>
    <w:p w14:paraId="02DF8C78" w14:textId="77777777" w:rsidR="008A0437" w:rsidRPr="00EE4C04" w:rsidRDefault="008A0437" w:rsidP="00E649CD">
      <w:pPr>
        <w:pStyle w:val="ListBullet"/>
      </w:pPr>
      <w:r>
        <w:t>F</w:t>
      </w:r>
      <w:r>
        <w:rPr>
          <w:spacing w:val="-2"/>
        </w:rPr>
        <w:t>i</w:t>
      </w:r>
      <w:r>
        <w:t>r</w:t>
      </w:r>
      <w:r>
        <w:rPr>
          <w:spacing w:val="1"/>
        </w:rPr>
        <w:t>s</w:t>
      </w:r>
      <w:r>
        <w:t>t,</w:t>
      </w:r>
      <w:r>
        <w:rPr>
          <w:spacing w:val="-7"/>
        </w:rPr>
        <w:t xml:space="preserve"> </w:t>
      </w:r>
      <w:r>
        <w:t>the</w:t>
      </w:r>
      <w:r>
        <w:rPr>
          <w:spacing w:val="-7"/>
        </w:rPr>
        <w:t xml:space="preserve"> </w:t>
      </w:r>
      <w:r>
        <w:t>re</w:t>
      </w:r>
      <w:r>
        <w:rPr>
          <w:spacing w:val="1"/>
        </w:rPr>
        <w:t>c</w:t>
      </w:r>
      <w:r>
        <w:rPr>
          <w:spacing w:val="2"/>
        </w:rPr>
        <w:t>o</w:t>
      </w:r>
      <w:r>
        <w:t>g</w:t>
      </w:r>
      <w:r>
        <w:rPr>
          <w:spacing w:val="2"/>
        </w:rPr>
        <w:t>n</w:t>
      </w:r>
      <w:r>
        <w:rPr>
          <w:spacing w:val="-2"/>
        </w:rPr>
        <w:t>i</w:t>
      </w:r>
      <w:r>
        <w:t>t</w:t>
      </w:r>
      <w:r>
        <w:rPr>
          <w:spacing w:val="1"/>
        </w:rPr>
        <w:t>i</w:t>
      </w:r>
      <w:r>
        <w:t>on</w:t>
      </w:r>
      <w:r>
        <w:rPr>
          <w:spacing w:val="-5"/>
        </w:rPr>
        <w:t xml:space="preserve"> </w:t>
      </w:r>
      <w:r>
        <w:t>of</w:t>
      </w:r>
      <w:r>
        <w:rPr>
          <w:spacing w:val="-5"/>
        </w:rPr>
        <w:t xml:space="preserve"> </w:t>
      </w:r>
      <w:r>
        <w:t>the</w:t>
      </w:r>
      <w:r>
        <w:rPr>
          <w:spacing w:val="-5"/>
        </w:rPr>
        <w:t xml:space="preserve"> </w:t>
      </w:r>
      <w:r>
        <w:rPr>
          <w:spacing w:val="-3"/>
        </w:rPr>
        <w:t>w</w:t>
      </w:r>
      <w:r>
        <w:t>r</w:t>
      </w:r>
      <w:r>
        <w:rPr>
          <w:spacing w:val="1"/>
        </w:rPr>
        <w:t>i</w:t>
      </w:r>
      <w:r>
        <w:t>te-o</w:t>
      </w:r>
      <w:r>
        <w:rPr>
          <w:spacing w:val="2"/>
        </w:rPr>
        <w:t>f</w:t>
      </w:r>
      <w:r>
        <w:t>f</w:t>
      </w:r>
      <w:r>
        <w:rPr>
          <w:spacing w:val="-4"/>
        </w:rPr>
        <w:t xml:space="preserve"> </w:t>
      </w:r>
      <w:r>
        <w:t>or</w:t>
      </w:r>
      <w:r>
        <w:rPr>
          <w:spacing w:val="-6"/>
        </w:rPr>
        <w:t xml:space="preserve"> </w:t>
      </w:r>
      <w:r>
        <w:rPr>
          <w:spacing w:val="-2"/>
        </w:rPr>
        <w:t>i</w:t>
      </w:r>
      <w:r>
        <w:rPr>
          <w:spacing w:val="4"/>
        </w:rPr>
        <w:t>m</w:t>
      </w:r>
      <w:r>
        <w:t>pa</w:t>
      </w:r>
      <w:r>
        <w:rPr>
          <w:spacing w:val="-2"/>
        </w:rPr>
        <w:t>ir</w:t>
      </w:r>
      <w:r>
        <w:rPr>
          <w:spacing w:val="4"/>
        </w:rPr>
        <w:t>m</w:t>
      </w:r>
      <w:r>
        <w:t>ent</w:t>
      </w:r>
      <w:r>
        <w:rPr>
          <w:spacing w:val="-7"/>
        </w:rPr>
        <w:t xml:space="preserve"> </w:t>
      </w:r>
      <w:r>
        <w:t>pro</w:t>
      </w:r>
      <w:r>
        <w:rPr>
          <w:spacing w:val="1"/>
        </w:rPr>
        <w:t>v</w:t>
      </w:r>
      <w:r>
        <w:rPr>
          <w:spacing w:val="-2"/>
        </w:rPr>
        <w:t>i</w:t>
      </w:r>
      <w:r>
        <w:rPr>
          <w:spacing w:val="1"/>
        </w:rPr>
        <w:t>s</w:t>
      </w:r>
      <w:r>
        <w:rPr>
          <w:spacing w:val="-2"/>
        </w:rPr>
        <w:t>i</w:t>
      </w:r>
      <w:r>
        <w:t>o</w:t>
      </w:r>
      <w:r>
        <w:rPr>
          <w:spacing w:val="2"/>
        </w:rPr>
        <w:t>n</w:t>
      </w:r>
      <w:r>
        <w:t>;</w:t>
      </w:r>
      <w:r>
        <w:rPr>
          <w:spacing w:val="-7"/>
        </w:rPr>
        <w:t xml:space="preserve"> </w:t>
      </w:r>
      <w:r>
        <w:t>a</w:t>
      </w:r>
      <w:r>
        <w:rPr>
          <w:spacing w:val="2"/>
        </w:rPr>
        <w:t>n</w:t>
      </w:r>
      <w:r>
        <w:t>d</w:t>
      </w:r>
    </w:p>
    <w:p w14:paraId="02DF8C79" w14:textId="77777777" w:rsidR="008A0437" w:rsidRPr="001C167C" w:rsidRDefault="008A0437" w:rsidP="00E649CD">
      <w:pPr>
        <w:pStyle w:val="ListBullet"/>
      </w:pPr>
      <w:r>
        <w:t>Se</w:t>
      </w:r>
      <w:r>
        <w:rPr>
          <w:spacing w:val="1"/>
        </w:rPr>
        <w:t>c</w:t>
      </w:r>
      <w:r>
        <w:t>o</w:t>
      </w:r>
      <w:r>
        <w:rPr>
          <w:spacing w:val="2"/>
        </w:rPr>
        <w:t>n</w:t>
      </w:r>
      <w:r>
        <w:t>d,</w:t>
      </w:r>
      <w:r>
        <w:rPr>
          <w:spacing w:val="-8"/>
        </w:rPr>
        <w:t xml:space="preserve"> </w:t>
      </w:r>
      <w:r>
        <w:t>t</w:t>
      </w:r>
      <w:r>
        <w:rPr>
          <w:spacing w:val="2"/>
        </w:rPr>
        <w:t>h</w:t>
      </w:r>
      <w:r>
        <w:t>e</w:t>
      </w:r>
      <w:r>
        <w:rPr>
          <w:spacing w:val="-8"/>
        </w:rPr>
        <w:t xml:space="preserve"> </w:t>
      </w:r>
      <w:r>
        <w:t>re</w:t>
      </w:r>
      <w:r>
        <w:rPr>
          <w:spacing w:val="1"/>
        </w:rPr>
        <w:t>c</w:t>
      </w:r>
      <w:r>
        <w:rPr>
          <w:spacing w:val="2"/>
        </w:rPr>
        <w:t>e</w:t>
      </w:r>
      <w:r>
        <w:rPr>
          <w:spacing w:val="-2"/>
        </w:rPr>
        <w:t>i</w:t>
      </w:r>
      <w:r>
        <w:t>pt</w:t>
      </w:r>
      <w:r>
        <w:rPr>
          <w:spacing w:val="-6"/>
        </w:rPr>
        <w:t xml:space="preserve"> </w:t>
      </w:r>
      <w:r>
        <w:t>of</w:t>
      </w:r>
      <w:r>
        <w:rPr>
          <w:spacing w:val="-5"/>
        </w:rPr>
        <w:t xml:space="preserve"> </w:t>
      </w:r>
      <w:r>
        <w:t>the</w:t>
      </w:r>
      <w:r>
        <w:rPr>
          <w:spacing w:val="-8"/>
        </w:rPr>
        <w:t xml:space="preserve"> </w:t>
      </w:r>
      <w:r>
        <w:rPr>
          <w:spacing w:val="3"/>
        </w:rPr>
        <w:t>c</w:t>
      </w:r>
      <w:r>
        <w:t>o</w:t>
      </w:r>
      <w:r>
        <w:rPr>
          <w:spacing w:val="4"/>
        </w:rPr>
        <w:t>m</w:t>
      </w:r>
      <w:r>
        <w:t>pen</w:t>
      </w:r>
      <w:r>
        <w:rPr>
          <w:spacing w:val="1"/>
        </w:rPr>
        <w:t>s</w:t>
      </w:r>
      <w:r>
        <w:t>at</w:t>
      </w:r>
      <w:r>
        <w:rPr>
          <w:spacing w:val="-2"/>
        </w:rPr>
        <w:t>i</w:t>
      </w:r>
      <w:r w:rsidR="001C167C">
        <w:t>on.</w:t>
      </w:r>
    </w:p>
    <w:p w14:paraId="02DF8C7A" w14:textId="77777777" w:rsidR="008A0437" w:rsidRPr="008A0437" w:rsidRDefault="008A0437" w:rsidP="00BB12E1">
      <w:pPr>
        <w:pStyle w:val="BodyText"/>
        <w:tabs>
          <w:tab w:val="left" w:pos="0"/>
          <w:tab w:val="left" w:pos="9639"/>
        </w:tabs>
        <w:spacing w:line="270" w:lineRule="auto"/>
        <w:ind w:left="993"/>
        <w:jc w:val="both"/>
      </w:pPr>
      <w:r>
        <w:rPr>
          <w:spacing w:val="3"/>
        </w:rPr>
        <w:t>T</w:t>
      </w:r>
      <w:r>
        <w:rPr>
          <w:spacing w:val="-1"/>
        </w:rPr>
        <w:t>h</w:t>
      </w:r>
      <w:r>
        <w:t>e</w:t>
      </w:r>
      <w:r>
        <w:rPr>
          <w:spacing w:val="16"/>
        </w:rPr>
        <w:t xml:space="preserve"> </w:t>
      </w:r>
      <w:r>
        <w:t>r</w:t>
      </w:r>
      <w:r>
        <w:rPr>
          <w:spacing w:val="-1"/>
        </w:rPr>
        <w:t>ea</w:t>
      </w:r>
      <w:r>
        <w:rPr>
          <w:spacing w:val="1"/>
        </w:rPr>
        <w:t>s</w:t>
      </w:r>
      <w:r>
        <w:rPr>
          <w:spacing w:val="-1"/>
        </w:rPr>
        <w:t>o</w:t>
      </w:r>
      <w:r>
        <w:t>n</w:t>
      </w:r>
      <w:r>
        <w:rPr>
          <w:spacing w:val="16"/>
        </w:rPr>
        <w:t xml:space="preserve"> </w:t>
      </w:r>
      <w:r>
        <w:rPr>
          <w:spacing w:val="2"/>
        </w:rPr>
        <w:t>f</w:t>
      </w:r>
      <w:r>
        <w:rPr>
          <w:spacing w:val="-1"/>
        </w:rPr>
        <w:t>o</w:t>
      </w:r>
      <w:r>
        <w:t>r</w:t>
      </w:r>
      <w:r>
        <w:rPr>
          <w:spacing w:val="18"/>
        </w:rPr>
        <w:t xml:space="preserve"> </w:t>
      </w:r>
      <w:r>
        <w:rPr>
          <w:spacing w:val="-1"/>
        </w:rPr>
        <w:t>th</w:t>
      </w:r>
      <w:r>
        <w:rPr>
          <w:spacing w:val="-2"/>
        </w:rPr>
        <w:t>i</w:t>
      </w:r>
      <w:r>
        <w:t>s</w:t>
      </w:r>
      <w:r>
        <w:rPr>
          <w:spacing w:val="18"/>
        </w:rPr>
        <w:t xml:space="preserve"> </w:t>
      </w:r>
      <w:r>
        <w:rPr>
          <w:spacing w:val="-2"/>
        </w:rPr>
        <w:t>i</w:t>
      </w:r>
      <w:r>
        <w:t>s</w:t>
      </w:r>
      <w:r>
        <w:rPr>
          <w:spacing w:val="18"/>
        </w:rPr>
        <w:t xml:space="preserve"> </w:t>
      </w:r>
      <w:r>
        <w:rPr>
          <w:spacing w:val="-1"/>
        </w:rPr>
        <w:t>ge</w:t>
      </w:r>
      <w:r>
        <w:rPr>
          <w:spacing w:val="2"/>
        </w:rPr>
        <w:t>n</w:t>
      </w:r>
      <w:r>
        <w:rPr>
          <w:spacing w:val="-1"/>
        </w:rPr>
        <w:t>e</w:t>
      </w:r>
      <w:r>
        <w:t>r</w:t>
      </w:r>
      <w:r>
        <w:rPr>
          <w:spacing w:val="-1"/>
        </w:rPr>
        <w:t>a</w:t>
      </w:r>
      <w:r>
        <w:rPr>
          <w:spacing w:val="-2"/>
        </w:rPr>
        <w:t>l</w:t>
      </w:r>
      <w:r>
        <w:rPr>
          <w:spacing w:val="3"/>
        </w:rPr>
        <w:t>l</w:t>
      </w:r>
      <w:r>
        <w:t>y</w:t>
      </w:r>
      <w:r>
        <w:rPr>
          <w:spacing w:val="13"/>
        </w:rPr>
        <w:t xml:space="preserve"> </w:t>
      </w:r>
      <w:r>
        <w:t>a</w:t>
      </w:r>
      <w:r>
        <w:rPr>
          <w:spacing w:val="17"/>
        </w:rPr>
        <w:t xml:space="preserve"> </w:t>
      </w:r>
      <w:r>
        <w:t>r</w:t>
      </w:r>
      <w:r>
        <w:rPr>
          <w:spacing w:val="-1"/>
        </w:rPr>
        <w:t>e</w:t>
      </w:r>
      <w:r>
        <w:rPr>
          <w:spacing w:val="3"/>
        </w:rPr>
        <w:t>s</w:t>
      </w:r>
      <w:r>
        <w:rPr>
          <w:spacing w:val="-1"/>
        </w:rPr>
        <w:t>u</w:t>
      </w:r>
      <w:r>
        <w:rPr>
          <w:spacing w:val="-2"/>
        </w:rPr>
        <w:t>l</w:t>
      </w:r>
      <w:r>
        <w:t>t</w:t>
      </w:r>
      <w:r>
        <w:rPr>
          <w:spacing w:val="17"/>
        </w:rPr>
        <w:t xml:space="preserve"> </w:t>
      </w:r>
      <w:r>
        <w:rPr>
          <w:spacing w:val="-1"/>
        </w:rPr>
        <w:t>o</w:t>
      </w:r>
      <w:r>
        <w:t>f</w:t>
      </w:r>
      <w:r>
        <w:rPr>
          <w:spacing w:val="19"/>
        </w:rPr>
        <w:t xml:space="preserve"> </w:t>
      </w:r>
      <w:r>
        <w:rPr>
          <w:spacing w:val="-1"/>
        </w:rPr>
        <w:t>t</w:t>
      </w:r>
      <w:r>
        <w:rPr>
          <w:spacing w:val="-2"/>
        </w:rPr>
        <w:t>i</w:t>
      </w:r>
      <w:r>
        <w:rPr>
          <w:spacing w:val="4"/>
        </w:rPr>
        <w:t>m</w:t>
      </w:r>
      <w:r>
        <w:rPr>
          <w:spacing w:val="-2"/>
        </w:rPr>
        <w:t>i</w:t>
      </w:r>
      <w:r>
        <w:rPr>
          <w:spacing w:val="-1"/>
        </w:rPr>
        <w:t>ng</w:t>
      </w:r>
      <w:r>
        <w:t>.</w:t>
      </w:r>
      <w:r>
        <w:rPr>
          <w:spacing w:val="17"/>
        </w:rPr>
        <w:t xml:space="preserve"> </w:t>
      </w:r>
      <w:r>
        <w:rPr>
          <w:spacing w:val="3"/>
        </w:rPr>
        <w:t>T</w:t>
      </w:r>
      <w:r>
        <w:rPr>
          <w:spacing w:val="-1"/>
        </w:rPr>
        <w:t>h</w:t>
      </w:r>
      <w:r>
        <w:t>e</w:t>
      </w:r>
      <w:r>
        <w:rPr>
          <w:spacing w:val="16"/>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17"/>
        </w:rPr>
        <w:t xml:space="preserve"> </w:t>
      </w:r>
      <w:r>
        <w:rPr>
          <w:spacing w:val="-1"/>
        </w:rPr>
        <w:t>o</w:t>
      </w:r>
      <w:r>
        <w:t>r</w:t>
      </w:r>
      <w:r>
        <w:rPr>
          <w:spacing w:val="18"/>
        </w:rPr>
        <w:t xml:space="preserve"> </w:t>
      </w:r>
      <w:r>
        <w:rPr>
          <w:spacing w:val="-3"/>
        </w:rPr>
        <w:t>w</w:t>
      </w:r>
      <w:r>
        <w:t>r</w:t>
      </w:r>
      <w:r>
        <w:rPr>
          <w:spacing w:val="-2"/>
        </w:rPr>
        <w:t>i</w:t>
      </w:r>
      <w:r>
        <w:rPr>
          <w:spacing w:val="-1"/>
        </w:rPr>
        <w:t>te</w:t>
      </w:r>
      <w:r>
        <w:rPr>
          <w:spacing w:val="3"/>
        </w:rPr>
        <w:t>-</w:t>
      </w:r>
      <w:r>
        <w:rPr>
          <w:spacing w:val="-1"/>
        </w:rPr>
        <w:t>o</w:t>
      </w:r>
      <w:r>
        <w:rPr>
          <w:spacing w:val="2"/>
        </w:rPr>
        <w:t>f</w:t>
      </w:r>
      <w:r>
        <w:t>f</w:t>
      </w:r>
      <w:r>
        <w:rPr>
          <w:spacing w:val="19"/>
        </w:rPr>
        <w:t xml:space="preserve"> </w:t>
      </w:r>
      <w:r>
        <w:rPr>
          <w:spacing w:val="-3"/>
        </w:rPr>
        <w:t>o</w:t>
      </w:r>
      <w:r>
        <w:t>f</w:t>
      </w:r>
      <w:r>
        <w:rPr>
          <w:spacing w:val="19"/>
        </w:rPr>
        <w:t xml:space="preserve"> </w:t>
      </w:r>
      <w:r>
        <w:rPr>
          <w:spacing w:val="-1"/>
        </w:rPr>
        <w:t>a</w:t>
      </w:r>
      <w:r>
        <w:t>n</w:t>
      </w:r>
      <w:r>
        <w:rPr>
          <w:spacing w:val="17"/>
        </w:rPr>
        <w:t xml:space="preserve"> </w:t>
      </w:r>
      <w:r>
        <w:rPr>
          <w:spacing w:val="-1"/>
        </w:rPr>
        <w:t>a</w:t>
      </w:r>
      <w:r>
        <w:rPr>
          <w:spacing w:val="1"/>
        </w:rPr>
        <w:t>ss</w:t>
      </w:r>
      <w:r>
        <w:rPr>
          <w:spacing w:val="-1"/>
        </w:rPr>
        <w:t>e</w:t>
      </w:r>
      <w:r>
        <w:t>t</w:t>
      </w:r>
      <w:r>
        <w:rPr>
          <w:spacing w:val="17"/>
        </w:rPr>
        <w:t xml:space="preserve"> </w:t>
      </w:r>
      <w:r>
        <w:t>w</w:t>
      </w:r>
      <w:r>
        <w:rPr>
          <w:spacing w:val="-2"/>
        </w:rPr>
        <w:t>i</w:t>
      </w:r>
      <w:r>
        <w:rPr>
          <w:spacing w:val="1"/>
        </w:rPr>
        <w:t>l</w:t>
      </w:r>
      <w:r>
        <w:t>l</w:t>
      </w:r>
      <w:r>
        <w:rPr>
          <w:spacing w:val="16"/>
        </w:rPr>
        <w:t xml:space="preserve"> </w:t>
      </w:r>
      <w:r>
        <w:rPr>
          <w:spacing w:val="-1"/>
        </w:rPr>
        <w:t>n</w:t>
      </w:r>
      <w:r>
        <w:rPr>
          <w:spacing w:val="2"/>
        </w:rPr>
        <w:t>e</w:t>
      </w:r>
      <w:r>
        <w:rPr>
          <w:spacing w:val="-1"/>
        </w:rPr>
        <w:t>e</w:t>
      </w:r>
      <w:r>
        <w:t>d</w:t>
      </w:r>
      <w:r>
        <w:rPr>
          <w:spacing w:val="16"/>
        </w:rPr>
        <w:t xml:space="preserve"> </w:t>
      </w:r>
      <w:r>
        <w:rPr>
          <w:spacing w:val="-1"/>
        </w:rPr>
        <w:t>t</w:t>
      </w:r>
      <w:r>
        <w:t>o</w:t>
      </w:r>
      <w:r>
        <w:rPr>
          <w:spacing w:val="19"/>
        </w:rPr>
        <w:t xml:space="preserve"> </w:t>
      </w:r>
      <w:r>
        <w:rPr>
          <w:spacing w:val="-1"/>
        </w:rPr>
        <w:t>b</w:t>
      </w:r>
      <w:r>
        <w:t>e</w:t>
      </w:r>
      <w:r>
        <w:rPr>
          <w:spacing w:val="19"/>
        </w:rPr>
        <w:t xml:space="preserve"> </w:t>
      </w:r>
      <w:r>
        <w:rPr>
          <w:spacing w:val="-1"/>
        </w:rPr>
        <w:t>boo</w:t>
      </w:r>
      <w:r>
        <w:rPr>
          <w:spacing w:val="3"/>
        </w:rPr>
        <w:t>k</w:t>
      </w:r>
      <w:r>
        <w:rPr>
          <w:spacing w:val="-1"/>
        </w:rPr>
        <w:t>e</w:t>
      </w:r>
      <w:r>
        <w:t>d</w:t>
      </w:r>
      <w:r>
        <w:rPr>
          <w:w w:val="99"/>
        </w:rPr>
        <w:t xml:space="preserve"> </w:t>
      </w:r>
      <w:r>
        <w:rPr>
          <w:spacing w:val="-1"/>
        </w:rPr>
        <w:t>on</w:t>
      </w:r>
      <w:r>
        <w:rPr>
          <w:spacing w:val="1"/>
        </w:rPr>
        <w:t>c</w:t>
      </w:r>
      <w:r>
        <w:t>e</w:t>
      </w:r>
      <w:r>
        <w:rPr>
          <w:spacing w:val="-7"/>
        </w:rPr>
        <w:t xml:space="preserve"> </w:t>
      </w:r>
      <w:r>
        <w:rPr>
          <w:spacing w:val="-1"/>
        </w:rPr>
        <w:t>t</w:t>
      </w:r>
      <w:r>
        <w:rPr>
          <w:spacing w:val="2"/>
        </w:rPr>
        <w:t>h</w:t>
      </w:r>
      <w:r>
        <w:t>e</w:t>
      </w:r>
      <w:r>
        <w:rPr>
          <w:spacing w:val="-6"/>
        </w:rPr>
        <w:t xml:space="preserve"> </w:t>
      </w:r>
      <w:r>
        <w:rPr>
          <w:spacing w:val="1"/>
        </w:rPr>
        <w:t>i</w:t>
      </w:r>
      <w:r>
        <w:rPr>
          <w:spacing w:val="-1"/>
        </w:rPr>
        <w:t>n</w:t>
      </w:r>
      <w:r>
        <w:rPr>
          <w:spacing w:val="2"/>
        </w:rPr>
        <w:t>d</w:t>
      </w:r>
      <w:r>
        <w:rPr>
          <w:spacing w:val="-2"/>
        </w:rPr>
        <w:t>i</w:t>
      </w:r>
      <w:r>
        <w:rPr>
          <w:spacing w:val="1"/>
        </w:rPr>
        <w:t>c</w:t>
      </w:r>
      <w:r>
        <w:rPr>
          <w:spacing w:val="-1"/>
        </w:rPr>
        <w:t>ato</w:t>
      </w:r>
      <w:r>
        <w:t>r,</w:t>
      </w:r>
      <w:r>
        <w:rPr>
          <w:spacing w:val="-5"/>
        </w:rPr>
        <w:t xml:space="preserve"> </w:t>
      </w:r>
      <w:r>
        <w:rPr>
          <w:spacing w:val="-2"/>
        </w:rPr>
        <w:t>i</w:t>
      </w:r>
      <w:r>
        <w:t>n</w:t>
      </w:r>
      <w:r>
        <w:rPr>
          <w:spacing w:val="-6"/>
        </w:rPr>
        <w:t xml:space="preserve"> </w:t>
      </w:r>
      <w:r>
        <w:rPr>
          <w:spacing w:val="2"/>
        </w:rPr>
        <w:t>t</w:t>
      </w:r>
      <w:r>
        <w:rPr>
          <w:spacing w:val="-1"/>
        </w:rPr>
        <w:t>h</w:t>
      </w:r>
      <w:r>
        <w:rPr>
          <w:spacing w:val="-2"/>
        </w:rPr>
        <w:t>i</w:t>
      </w:r>
      <w:r>
        <w:t>s</w:t>
      </w:r>
      <w:r>
        <w:rPr>
          <w:spacing w:val="-5"/>
        </w:rPr>
        <w:t xml:space="preserve"> </w:t>
      </w:r>
      <w:r>
        <w:rPr>
          <w:spacing w:val="3"/>
        </w:rPr>
        <w:t>c</w:t>
      </w:r>
      <w:r>
        <w:rPr>
          <w:spacing w:val="-1"/>
        </w:rPr>
        <w:t>a</w:t>
      </w:r>
      <w:r>
        <w:rPr>
          <w:spacing w:val="1"/>
        </w:rPr>
        <w:t>s</w:t>
      </w:r>
      <w:r>
        <w:rPr>
          <w:spacing w:val="-1"/>
        </w:rPr>
        <w:t>e</w:t>
      </w:r>
      <w:r>
        <w:t>,</w:t>
      </w:r>
      <w:r>
        <w:rPr>
          <w:spacing w:val="-7"/>
        </w:rPr>
        <w:t xml:space="preserve"> </w:t>
      </w:r>
      <w:r>
        <w:rPr>
          <w:spacing w:val="-1"/>
        </w:rPr>
        <w:t>t</w:t>
      </w:r>
      <w:r>
        <w:rPr>
          <w:spacing w:val="2"/>
        </w:rPr>
        <w:t>h</w:t>
      </w:r>
      <w:r>
        <w:t>e</w:t>
      </w:r>
      <w:r>
        <w:rPr>
          <w:spacing w:val="-6"/>
        </w:rPr>
        <w:t xml:space="preserve"> </w:t>
      </w:r>
      <w:r>
        <w:rPr>
          <w:spacing w:val="-1"/>
        </w:rPr>
        <w:t>n</w:t>
      </w:r>
      <w:r>
        <w:rPr>
          <w:spacing w:val="2"/>
        </w:rPr>
        <w:t>a</w:t>
      </w:r>
      <w:r>
        <w:rPr>
          <w:spacing w:val="-1"/>
        </w:rPr>
        <w:t>tu</w:t>
      </w:r>
      <w:r>
        <w:t>r</w:t>
      </w:r>
      <w:r>
        <w:rPr>
          <w:spacing w:val="2"/>
        </w:rPr>
        <w:t>a</w:t>
      </w:r>
      <w:r>
        <w:t>l</w:t>
      </w:r>
      <w:r>
        <w:rPr>
          <w:spacing w:val="-7"/>
        </w:rPr>
        <w:t xml:space="preserve"> </w:t>
      </w:r>
      <w:r>
        <w:rPr>
          <w:spacing w:val="2"/>
        </w:rPr>
        <w:t>d</w:t>
      </w:r>
      <w:r>
        <w:rPr>
          <w:spacing w:val="-2"/>
        </w:rPr>
        <w:t>i</w:t>
      </w:r>
      <w:r>
        <w:rPr>
          <w:spacing w:val="1"/>
        </w:rPr>
        <w:t>s</w:t>
      </w:r>
      <w:r>
        <w:rPr>
          <w:spacing w:val="-1"/>
        </w:rPr>
        <w:t>a</w:t>
      </w:r>
      <w:r>
        <w:rPr>
          <w:spacing w:val="1"/>
        </w:rPr>
        <w:t>s</w:t>
      </w:r>
      <w:r>
        <w:rPr>
          <w:spacing w:val="-1"/>
        </w:rPr>
        <w:t>te</w:t>
      </w:r>
      <w:r>
        <w:t>r,</w:t>
      </w:r>
      <w:r>
        <w:rPr>
          <w:spacing w:val="-7"/>
        </w:rPr>
        <w:t xml:space="preserve"> </w:t>
      </w:r>
      <w:r>
        <w:rPr>
          <w:spacing w:val="-2"/>
        </w:rPr>
        <w:t>i</w:t>
      </w:r>
      <w:r>
        <w:t>s</w:t>
      </w:r>
      <w:r>
        <w:rPr>
          <w:spacing w:val="-2"/>
        </w:rPr>
        <w:t xml:space="preserve"> </w:t>
      </w:r>
      <w:r>
        <w:rPr>
          <w:spacing w:val="-1"/>
        </w:rPr>
        <w:t>appa</w:t>
      </w:r>
      <w:r>
        <w:rPr>
          <w:spacing w:val="3"/>
        </w:rPr>
        <w:t>r</w:t>
      </w:r>
      <w:r>
        <w:rPr>
          <w:spacing w:val="-1"/>
        </w:rPr>
        <w:t>en</w:t>
      </w:r>
      <w:r>
        <w:t>t</w:t>
      </w:r>
      <w:r>
        <w:rPr>
          <w:spacing w:val="-7"/>
        </w:rPr>
        <w:t xml:space="preserve"> </w:t>
      </w:r>
      <w:r>
        <w:rPr>
          <w:spacing w:val="2"/>
        </w:rPr>
        <w:t>t</w:t>
      </w:r>
      <w:r>
        <w:t>o</w:t>
      </w:r>
      <w:r>
        <w:rPr>
          <w:spacing w:val="-6"/>
        </w:rPr>
        <w:t xml:space="preserve"> </w:t>
      </w:r>
      <w:r>
        <w:rPr>
          <w:spacing w:val="4"/>
        </w:rPr>
        <w:t>m</w:t>
      </w:r>
      <w:r>
        <w:rPr>
          <w:spacing w:val="-1"/>
        </w:rPr>
        <w:t>anage</w:t>
      </w:r>
      <w:r>
        <w:rPr>
          <w:spacing w:val="4"/>
        </w:rPr>
        <w:t>m</w:t>
      </w:r>
      <w:r>
        <w:rPr>
          <w:spacing w:val="-1"/>
        </w:rPr>
        <w:t>ent</w:t>
      </w:r>
      <w:r>
        <w:t>.</w:t>
      </w:r>
    </w:p>
    <w:p w14:paraId="02DF8C7B" w14:textId="77777777" w:rsidR="008A0437" w:rsidRDefault="008A0437" w:rsidP="00BB12E1">
      <w:pPr>
        <w:pStyle w:val="BodyText"/>
        <w:tabs>
          <w:tab w:val="left" w:pos="0"/>
          <w:tab w:val="left" w:pos="9639"/>
        </w:tabs>
        <w:spacing w:line="270" w:lineRule="auto"/>
        <w:ind w:left="993"/>
        <w:jc w:val="both"/>
      </w:pPr>
      <w:r>
        <w:rPr>
          <w:spacing w:val="3"/>
        </w:rPr>
        <w:t>T</w:t>
      </w:r>
      <w:r>
        <w:rPr>
          <w:spacing w:val="-1"/>
        </w:rPr>
        <w:t>h</w:t>
      </w:r>
      <w:r>
        <w:t>e</w:t>
      </w:r>
      <w:r>
        <w:rPr>
          <w:spacing w:val="13"/>
        </w:rPr>
        <w:t xml:space="preserve"> </w:t>
      </w:r>
      <w:r>
        <w:rPr>
          <w:spacing w:val="-1"/>
        </w:rPr>
        <w:t>not</w:t>
      </w:r>
      <w:r>
        <w:rPr>
          <w:spacing w:val="-2"/>
        </w:rPr>
        <w:t>i</w:t>
      </w:r>
      <w:r>
        <w:rPr>
          <w:spacing w:val="2"/>
        </w:rPr>
        <w:t>f</w:t>
      </w:r>
      <w:r>
        <w:rPr>
          <w:spacing w:val="-2"/>
        </w:rPr>
        <w:t>i</w:t>
      </w:r>
      <w:r>
        <w:rPr>
          <w:spacing w:val="1"/>
        </w:rPr>
        <w:t>c</w:t>
      </w:r>
      <w:r>
        <w:rPr>
          <w:spacing w:val="-1"/>
        </w:rPr>
        <w:t>at</w:t>
      </w:r>
      <w:r>
        <w:rPr>
          <w:spacing w:val="-2"/>
        </w:rPr>
        <w:t>i</w:t>
      </w:r>
      <w:r>
        <w:rPr>
          <w:spacing w:val="2"/>
        </w:rPr>
        <w:t>o</w:t>
      </w:r>
      <w:r>
        <w:t>n</w:t>
      </w:r>
      <w:r>
        <w:rPr>
          <w:spacing w:val="13"/>
        </w:rPr>
        <w:t xml:space="preserve"> </w:t>
      </w:r>
      <w:r>
        <w:rPr>
          <w:spacing w:val="-1"/>
        </w:rPr>
        <w:t>o</w:t>
      </w:r>
      <w:r>
        <w:t>f</w:t>
      </w:r>
      <w:r>
        <w:rPr>
          <w:spacing w:val="17"/>
        </w:rPr>
        <w:t xml:space="preserve"> </w:t>
      </w:r>
      <w:r>
        <w:rPr>
          <w:spacing w:val="1"/>
        </w:rPr>
        <w:t>c</w:t>
      </w:r>
      <w:r>
        <w:rPr>
          <w:spacing w:val="-3"/>
        </w:rPr>
        <w:t>o</w:t>
      </w:r>
      <w:r>
        <w:rPr>
          <w:spacing w:val="4"/>
        </w:rPr>
        <w:t>m</w:t>
      </w:r>
      <w:r>
        <w:rPr>
          <w:spacing w:val="-1"/>
        </w:rPr>
        <w:t>pen</w:t>
      </w:r>
      <w:r>
        <w:rPr>
          <w:spacing w:val="1"/>
        </w:rPr>
        <w:t>s</w:t>
      </w:r>
      <w:r>
        <w:rPr>
          <w:spacing w:val="-1"/>
        </w:rPr>
        <w:t>at</w:t>
      </w:r>
      <w:r>
        <w:rPr>
          <w:spacing w:val="-2"/>
        </w:rPr>
        <w:t>i</w:t>
      </w:r>
      <w:r>
        <w:rPr>
          <w:spacing w:val="-1"/>
        </w:rPr>
        <w:t>o</w:t>
      </w:r>
      <w:r>
        <w:t>n</w:t>
      </w:r>
      <w:r>
        <w:rPr>
          <w:spacing w:val="13"/>
        </w:rPr>
        <w:t xml:space="preserve"> </w:t>
      </w:r>
      <w:r>
        <w:rPr>
          <w:spacing w:val="2"/>
        </w:rPr>
        <w:t>pa</w:t>
      </w:r>
      <w:r>
        <w:rPr>
          <w:spacing w:val="-5"/>
        </w:rPr>
        <w:t>y</w:t>
      </w:r>
      <w:r>
        <w:rPr>
          <w:spacing w:val="2"/>
        </w:rPr>
        <w:t>ab</w:t>
      </w:r>
      <w:r>
        <w:rPr>
          <w:spacing w:val="-2"/>
        </w:rPr>
        <w:t>l</w:t>
      </w:r>
      <w:r>
        <w:t>e</w:t>
      </w:r>
      <w:r>
        <w:rPr>
          <w:spacing w:val="14"/>
        </w:rPr>
        <w:t xml:space="preserve"> </w:t>
      </w:r>
      <w:r>
        <w:rPr>
          <w:spacing w:val="-1"/>
        </w:rPr>
        <w:t>t</w:t>
      </w:r>
      <w:r>
        <w:t>o</w:t>
      </w:r>
      <w:r>
        <w:rPr>
          <w:spacing w:val="13"/>
        </w:rPr>
        <w:t xml:space="preserve"> </w:t>
      </w:r>
      <w:r>
        <w:t>a</w:t>
      </w:r>
      <w:r>
        <w:rPr>
          <w:spacing w:val="14"/>
        </w:rPr>
        <w:t xml:space="preserve"> </w:t>
      </w:r>
      <w:r>
        <w:t>c</w:t>
      </w:r>
      <w:r>
        <w:rPr>
          <w:spacing w:val="-1"/>
        </w:rPr>
        <w:t>o</w:t>
      </w:r>
      <w:r>
        <w:rPr>
          <w:spacing w:val="2"/>
        </w:rPr>
        <w:t>u</w:t>
      </w:r>
      <w:r>
        <w:rPr>
          <w:spacing w:val="-1"/>
        </w:rPr>
        <w:t>n</w:t>
      </w:r>
      <w:r>
        <w:rPr>
          <w:spacing w:val="1"/>
        </w:rPr>
        <w:t>ci</w:t>
      </w:r>
      <w:r>
        <w:t>l</w:t>
      </w:r>
      <w:r>
        <w:rPr>
          <w:spacing w:val="12"/>
        </w:rPr>
        <w:t xml:space="preserve"> </w:t>
      </w:r>
      <w:r>
        <w:rPr>
          <w:spacing w:val="2"/>
        </w:rPr>
        <w:t>f</w:t>
      </w:r>
      <w:r>
        <w:t>r</w:t>
      </w:r>
      <w:r>
        <w:rPr>
          <w:spacing w:val="-3"/>
        </w:rPr>
        <w:t>o</w:t>
      </w:r>
      <w:r>
        <w:t>m</w:t>
      </w:r>
      <w:r>
        <w:rPr>
          <w:spacing w:val="15"/>
        </w:rPr>
        <w:t xml:space="preserve"> </w:t>
      </w:r>
      <w:r>
        <w:rPr>
          <w:spacing w:val="-1"/>
        </w:rPr>
        <w:t>a</w:t>
      </w:r>
      <w:r>
        <w:t>n</w:t>
      </w:r>
      <w:r>
        <w:rPr>
          <w:spacing w:val="14"/>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13"/>
        </w:rPr>
        <w:t xml:space="preserve"> </w:t>
      </w:r>
      <w:r>
        <w:rPr>
          <w:spacing w:val="-1"/>
        </w:rPr>
        <w:t>en</w:t>
      </w:r>
      <w:r>
        <w:rPr>
          <w:spacing w:val="2"/>
        </w:rPr>
        <w:t>t</w:t>
      </w:r>
      <w:r>
        <w:rPr>
          <w:spacing w:val="-2"/>
        </w:rPr>
        <w:t>i</w:t>
      </w:r>
      <w:r>
        <w:rPr>
          <w:spacing w:val="4"/>
        </w:rPr>
        <w:t>t</w:t>
      </w:r>
      <w:r>
        <w:t>y</w:t>
      </w:r>
      <w:r>
        <w:rPr>
          <w:spacing w:val="11"/>
        </w:rPr>
        <w:t xml:space="preserve"> </w:t>
      </w:r>
      <w:r>
        <w:rPr>
          <w:spacing w:val="4"/>
        </w:rPr>
        <w:t>m</w:t>
      </w:r>
      <w:r>
        <w:rPr>
          <w:spacing w:val="-1"/>
        </w:rPr>
        <w:t>a</w:t>
      </w:r>
      <w:r>
        <w:t>y</w:t>
      </w:r>
      <w:r>
        <w:rPr>
          <w:spacing w:val="8"/>
        </w:rPr>
        <w:t xml:space="preserve"> </w:t>
      </w:r>
      <w:r>
        <w:rPr>
          <w:spacing w:val="2"/>
        </w:rPr>
        <w:t>t</w:t>
      </w:r>
      <w:r>
        <w:rPr>
          <w:spacing w:val="-1"/>
        </w:rPr>
        <w:t>he</w:t>
      </w:r>
      <w:r>
        <w:t>n</w:t>
      </w:r>
      <w:r>
        <w:rPr>
          <w:spacing w:val="13"/>
        </w:rPr>
        <w:t xml:space="preserve"> </w:t>
      </w:r>
      <w:r>
        <w:rPr>
          <w:spacing w:val="-1"/>
        </w:rPr>
        <w:t>n</w:t>
      </w:r>
      <w:r>
        <w:rPr>
          <w:spacing w:val="2"/>
        </w:rPr>
        <w:t>o</w:t>
      </w:r>
      <w:r>
        <w:t>t</w:t>
      </w:r>
      <w:r>
        <w:rPr>
          <w:spacing w:val="14"/>
        </w:rPr>
        <w:t xml:space="preserve"> </w:t>
      </w:r>
      <w:r>
        <w:rPr>
          <w:spacing w:val="-1"/>
        </w:rPr>
        <w:t>o</w:t>
      </w:r>
      <w:r>
        <w:rPr>
          <w:spacing w:val="1"/>
        </w:rPr>
        <w:t>cc</w:t>
      </w:r>
      <w:r>
        <w:rPr>
          <w:spacing w:val="-1"/>
        </w:rPr>
        <w:t>u</w:t>
      </w:r>
      <w:r>
        <w:t>r</w:t>
      </w:r>
      <w:r>
        <w:rPr>
          <w:spacing w:val="14"/>
        </w:rPr>
        <w:t xml:space="preserve"> </w:t>
      </w:r>
      <w:r>
        <w:rPr>
          <w:spacing w:val="2"/>
        </w:rPr>
        <w:t>f</w:t>
      </w:r>
      <w:r>
        <w:rPr>
          <w:spacing w:val="-1"/>
        </w:rPr>
        <w:t>o</w:t>
      </w:r>
      <w:r>
        <w:t>r</w:t>
      </w:r>
      <w:r>
        <w:rPr>
          <w:spacing w:val="13"/>
        </w:rPr>
        <w:t xml:space="preserve"> </w:t>
      </w:r>
      <w:r>
        <w:rPr>
          <w:spacing w:val="1"/>
        </w:rPr>
        <w:t>s</w:t>
      </w:r>
      <w:r>
        <w:rPr>
          <w:spacing w:val="-3"/>
        </w:rPr>
        <w:t>o</w:t>
      </w:r>
      <w:r>
        <w:rPr>
          <w:spacing w:val="4"/>
        </w:rPr>
        <w:t>m</w:t>
      </w:r>
      <w:r>
        <w:t>e</w:t>
      </w:r>
      <w:r>
        <w:rPr>
          <w:spacing w:val="11"/>
        </w:rPr>
        <w:t xml:space="preserve"> </w:t>
      </w:r>
      <w:r>
        <w:rPr>
          <w:spacing w:val="-1"/>
        </w:rPr>
        <w:t>t</w:t>
      </w:r>
      <w:r>
        <w:rPr>
          <w:spacing w:val="-5"/>
        </w:rPr>
        <w:t>i</w:t>
      </w:r>
      <w:r>
        <w:rPr>
          <w:spacing w:val="4"/>
        </w:rPr>
        <w:t>m</w:t>
      </w:r>
      <w:r>
        <w:t>e</w:t>
      </w:r>
      <w:r>
        <w:rPr>
          <w:w w:val="99"/>
        </w:rPr>
        <w:t xml:space="preserve"> </w:t>
      </w:r>
      <w:r>
        <w:rPr>
          <w:spacing w:val="-1"/>
        </w:rPr>
        <w:t>a</w:t>
      </w:r>
      <w:r>
        <w:rPr>
          <w:spacing w:val="2"/>
        </w:rPr>
        <w:t>f</w:t>
      </w:r>
      <w:r>
        <w:rPr>
          <w:spacing w:val="-1"/>
        </w:rPr>
        <w:t>te</w:t>
      </w:r>
      <w:r>
        <w:t>r</w:t>
      </w:r>
      <w:r>
        <w:rPr>
          <w:spacing w:val="-3"/>
        </w:rPr>
        <w:t xml:space="preserve"> </w:t>
      </w:r>
      <w:r>
        <w:rPr>
          <w:spacing w:val="-1"/>
        </w:rPr>
        <w:t>th</w:t>
      </w:r>
      <w:r>
        <w:t>e</w:t>
      </w:r>
      <w:r>
        <w:rPr>
          <w:spacing w:val="-4"/>
        </w:rPr>
        <w:t xml:space="preserve"> </w:t>
      </w:r>
      <w:r>
        <w:rPr>
          <w:spacing w:val="-1"/>
        </w:rPr>
        <w:t>e</w:t>
      </w:r>
      <w:r>
        <w:rPr>
          <w:spacing w:val="1"/>
        </w:rPr>
        <w:t>v</w:t>
      </w:r>
      <w:r>
        <w:rPr>
          <w:spacing w:val="-1"/>
        </w:rPr>
        <w:t>en</w:t>
      </w:r>
      <w:r>
        <w:t>t</w:t>
      </w:r>
      <w:r>
        <w:rPr>
          <w:spacing w:val="-4"/>
        </w:rPr>
        <w:t xml:space="preserve"> </w:t>
      </w:r>
      <w:r>
        <w:t>(</w:t>
      </w:r>
      <w:r>
        <w:rPr>
          <w:spacing w:val="1"/>
        </w:rPr>
        <w:t>l</w:t>
      </w:r>
      <w:r>
        <w:rPr>
          <w:spacing w:val="-2"/>
        </w:rPr>
        <w:t>i</w:t>
      </w:r>
      <w:r>
        <w:rPr>
          <w:spacing w:val="3"/>
        </w:rPr>
        <w:t>k</w:t>
      </w:r>
      <w:r>
        <w:rPr>
          <w:spacing w:val="-1"/>
        </w:rPr>
        <w:t>e</w:t>
      </w:r>
      <w:r>
        <w:rPr>
          <w:spacing w:val="1"/>
        </w:rPr>
        <w:t>l</w:t>
      </w:r>
      <w:r>
        <w:t>y</w:t>
      </w:r>
      <w:r>
        <w:rPr>
          <w:spacing w:val="-7"/>
        </w:rPr>
        <w:t xml:space="preserve"> </w:t>
      </w:r>
      <w:r>
        <w:rPr>
          <w:spacing w:val="2"/>
        </w:rPr>
        <w:t>t</w:t>
      </w:r>
      <w:r>
        <w:t>o</w:t>
      </w:r>
      <w:r>
        <w:rPr>
          <w:spacing w:val="-4"/>
        </w:rPr>
        <w:t xml:space="preserve"> </w:t>
      </w:r>
      <w:r>
        <w:rPr>
          <w:spacing w:val="-1"/>
        </w:rPr>
        <w:t>b</w:t>
      </w:r>
      <w:r>
        <w:t>e</w:t>
      </w:r>
      <w:r>
        <w:rPr>
          <w:spacing w:val="-1"/>
        </w:rPr>
        <w:t xml:space="preserve"> </w:t>
      </w:r>
      <w:r>
        <w:rPr>
          <w:spacing w:val="-2"/>
        </w:rPr>
        <w:t>i</w:t>
      </w:r>
      <w:r>
        <w:t>n</w:t>
      </w:r>
      <w:r>
        <w:rPr>
          <w:spacing w:val="-4"/>
        </w:rPr>
        <w:t xml:space="preserve"> </w:t>
      </w:r>
      <w:r>
        <w:t>a</w:t>
      </w:r>
      <w:r>
        <w:rPr>
          <w:spacing w:val="-3"/>
        </w:rPr>
        <w:t xml:space="preserve"> </w:t>
      </w:r>
      <w:r>
        <w:rPr>
          <w:spacing w:val="1"/>
        </w:rPr>
        <w:t>s</w:t>
      </w:r>
      <w:r>
        <w:rPr>
          <w:spacing w:val="-1"/>
        </w:rPr>
        <w:t>ub</w:t>
      </w:r>
      <w:r>
        <w:rPr>
          <w:spacing w:val="1"/>
        </w:rPr>
        <w:t>s</w:t>
      </w:r>
      <w:r>
        <w:rPr>
          <w:spacing w:val="2"/>
        </w:rPr>
        <w:t>e</w:t>
      </w:r>
      <w:r>
        <w:rPr>
          <w:spacing w:val="-1"/>
        </w:rPr>
        <w:t>qu</w:t>
      </w:r>
      <w:r>
        <w:rPr>
          <w:spacing w:val="2"/>
        </w:rPr>
        <w:t>e</w:t>
      </w:r>
      <w:r>
        <w:rPr>
          <w:spacing w:val="-1"/>
        </w:rPr>
        <w:t>n</w:t>
      </w:r>
      <w:r>
        <w:t>t</w:t>
      </w:r>
      <w:r>
        <w:rPr>
          <w:spacing w:val="-4"/>
        </w:rPr>
        <w:t xml:space="preserve"> </w:t>
      </w:r>
      <w:r>
        <w:t>r</w:t>
      </w:r>
      <w:r>
        <w:rPr>
          <w:spacing w:val="-1"/>
        </w:rPr>
        <w:t>e</w:t>
      </w:r>
      <w:r>
        <w:rPr>
          <w:spacing w:val="2"/>
        </w:rPr>
        <w:t>p</w:t>
      </w:r>
      <w:r>
        <w:rPr>
          <w:spacing w:val="-1"/>
        </w:rPr>
        <w:t>o</w:t>
      </w:r>
      <w:r>
        <w:t>r</w:t>
      </w:r>
      <w:r>
        <w:rPr>
          <w:spacing w:val="-1"/>
        </w:rPr>
        <w:t>t</w:t>
      </w:r>
      <w:r>
        <w:rPr>
          <w:spacing w:val="-2"/>
        </w:rPr>
        <w:t>i</w:t>
      </w:r>
      <w:r>
        <w:rPr>
          <w:spacing w:val="2"/>
        </w:rPr>
        <w:t>n</w:t>
      </w:r>
      <w:r>
        <w:t>g</w:t>
      </w:r>
      <w:r>
        <w:rPr>
          <w:spacing w:val="-4"/>
        </w:rPr>
        <w:t xml:space="preserve"> </w:t>
      </w:r>
      <w:r>
        <w:rPr>
          <w:spacing w:val="2"/>
        </w:rPr>
        <w:t>p</w:t>
      </w:r>
      <w:r>
        <w:rPr>
          <w:spacing w:val="-1"/>
        </w:rPr>
        <w:t>e</w:t>
      </w:r>
      <w:r>
        <w:t>r</w:t>
      </w:r>
      <w:r>
        <w:rPr>
          <w:spacing w:val="-2"/>
        </w:rPr>
        <w:t>i</w:t>
      </w:r>
      <w:r>
        <w:rPr>
          <w:spacing w:val="-1"/>
        </w:rPr>
        <w:t>od</w:t>
      </w:r>
      <w:r>
        <w:t>).</w:t>
      </w:r>
      <w:r>
        <w:rPr>
          <w:spacing w:val="-4"/>
        </w:rPr>
        <w:t xml:space="preserve"> </w:t>
      </w:r>
      <w:r>
        <w:rPr>
          <w:spacing w:val="3"/>
        </w:rPr>
        <w:t>T</w:t>
      </w:r>
      <w:r>
        <w:rPr>
          <w:spacing w:val="-1"/>
        </w:rPr>
        <w:t>he</w:t>
      </w:r>
      <w:r>
        <w:t>r</w:t>
      </w:r>
      <w:r>
        <w:rPr>
          <w:spacing w:val="-1"/>
        </w:rPr>
        <w:t>e</w:t>
      </w:r>
      <w:r>
        <w:rPr>
          <w:spacing w:val="2"/>
        </w:rPr>
        <w:t>f</w:t>
      </w:r>
      <w:r>
        <w:rPr>
          <w:spacing w:val="-1"/>
        </w:rPr>
        <w:t>o</w:t>
      </w:r>
      <w:r>
        <w:t>r</w:t>
      </w:r>
      <w:r>
        <w:rPr>
          <w:spacing w:val="-1"/>
        </w:rPr>
        <w:t>e</w:t>
      </w:r>
      <w:r>
        <w:t>,</w:t>
      </w:r>
      <w:r>
        <w:rPr>
          <w:spacing w:val="-4"/>
        </w:rPr>
        <w:t xml:space="preserve"> </w:t>
      </w:r>
      <w:r>
        <w:rPr>
          <w:spacing w:val="-1"/>
        </w:rPr>
        <w:t>th</w:t>
      </w:r>
      <w:r>
        <w:t>e</w:t>
      </w:r>
      <w:r>
        <w:rPr>
          <w:spacing w:val="-4"/>
        </w:rPr>
        <w:t xml:space="preserve"> </w:t>
      </w:r>
      <w:r>
        <w:t>r</w:t>
      </w:r>
      <w:r>
        <w:rPr>
          <w:spacing w:val="-1"/>
        </w:rPr>
        <w:t>e</w:t>
      </w:r>
      <w:r>
        <w:rPr>
          <w:spacing w:val="1"/>
        </w:rPr>
        <w:t>c</w:t>
      </w:r>
      <w:r>
        <w:rPr>
          <w:spacing w:val="2"/>
        </w:rPr>
        <w:t>e</w:t>
      </w:r>
      <w:r>
        <w:rPr>
          <w:spacing w:val="1"/>
        </w:rPr>
        <w:t>i</w:t>
      </w:r>
      <w:r>
        <w:rPr>
          <w:spacing w:val="-2"/>
        </w:rPr>
        <w:t>v</w:t>
      </w:r>
      <w:r>
        <w:rPr>
          <w:spacing w:val="-1"/>
        </w:rPr>
        <w:t>a</w:t>
      </w:r>
      <w:r>
        <w:rPr>
          <w:spacing w:val="2"/>
        </w:rPr>
        <w:t>b</w:t>
      </w:r>
      <w:r>
        <w:rPr>
          <w:spacing w:val="-2"/>
        </w:rPr>
        <w:t>l</w:t>
      </w:r>
      <w:r>
        <w:t>e</w:t>
      </w:r>
      <w:r>
        <w:rPr>
          <w:spacing w:val="-4"/>
        </w:rPr>
        <w:t xml:space="preserve"> </w:t>
      </w:r>
      <w:r>
        <w:rPr>
          <w:spacing w:val="2"/>
        </w:rPr>
        <w:t>f</w:t>
      </w:r>
      <w:r>
        <w:t>r</w:t>
      </w:r>
      <w:r>
        <w:rPr>
          <w:spacing w:val="-1"/>
        </w:rPr>
        <w:t>o</w:t>
      </w:r>
      <w:r>
        <w:t>m</w:t>
      </w:r>
      <w:r>
        <w:rPr>
          <w:spacing w:val="1"/>
        </w:rPr>
        <w:t xml:space="preserve"> </w:t>
      </w:r>
      <w:r>
        <w:rPr>
          <w:spacing w:val="-1"/>
        </w:rPr>
        <w:t>th</w:t>
      </w:r>
      <w:r>
        <w:t>e</w:t>
      </w:r>
      <w:r>
        <w:rPr>
          <w:spacing w:val="-4"/>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4"/>
        </w:rPr>
        <w:t xml:space="preserve"> </w:t>
      </w:r>
      <w:r>
        <w:rPr>
          <w:spacing w:val="1"/>
        </w:rPr>
        <w:t>c</w:t>
      </w:r>
      <w:r>
        <w:rPr>
          <w:spacing w:val="-1"/>
        </w:rPr>
        <w:t>o</w:t>
      </w:r>
      <w:r>
        <w:rPr>
          <w:spacing w:val="4"/>
        </w:rPr>
        <w:t>m</w:t>
      </w:r>
      <w:r>
        <w:rPr>
          <w:spacing w:val="-1"/>
        </w:rPr>
        <w:t>pa</w:t>
      </w:r>
      <w:r>
        <w:rPr>
          <w:spacing w:val="2"/>
        </w:rPr>
        <w:t>n</w:t>
      </w:r>
      <w:r>
        <w:t>y</w:t>
      </w:r>
      <w:r>
        <w:rPr>
          <w:w w:val="99"/>
        </w:rPr>
        <w:t xml:space="preserve"> </w:t>
      </w:r>
      <w:r>
        <w:rPr>
          <w:spacing w:val="1"/>
        </w:rPr>
        <w:t>c</w:t>
      </w:r>
      <w:r>
        <w:rPr>
          <w:spacing w:val="-1"/>
        </w:rPr>
        <w:t>anno</w:t>
      </w:r>
      <w:r>
        <w:t>t</w:t>
      </w:r>
      <w:r>
        <w:rPr>
          <w:spacing w:val="-5"/>
        </w:rPr>
        <w:t xml:space="preserve"> </w:t>
      </w:r>
      <w:r>
        <w:rPr>
          <w:spacing w:val="-1"/>
        </w:rPr>
        <w:t>b</w:t>
      </w:r>
      <w:r>
        <w:t>e</w:t>
      </w:r>
      <w:r>
        <w:rPr>
          <w:spacing w:val="-5"/>
        </w:rPr>
        <w:t xml:space="preserve"> </w:t>
      </w:r>
      <w:r>
        <w:rPr>
          <w:spacing w:val="-1"/>
        </w:rPr>
        <w:t>boo</w:t>
      </w:r>
      <w:r>
        <w:rPr>
          <w:spacing w:val="3"/>
        </w:rPr>
        <w:t>k</w:t>
      </w:r>
      <w:r>
        <w:rPr>
          <w:spacing w:val="-1"/>
        </w:rPr>
        <w:t>e</w:t>
      </w:r>
      <w:r>
        <w:t>d</w:t>
      </w:r>
      <w:r>
        <w:rPr>
          <w:spacing w:val="-6"/>
        </w:rPr>
        <w:t xml:space="preserve"> </w:t>
      </w:r>
      <w:r>
        <w:rPr>
          <w:spacing w:val="2"/>
        </w:rPr>
        <w:t>u</w:t>
      </w:r>
      <w:r>
        <w:rPr>
          <w:spacing w:val="-1"/>
        </w:rPr>
        <w:t>nt</w:t>
      </w:r>
      <w:r>
        <w:rPr>
          <w:spacing w:val="1"/>
        </w:rPr>
        <w:t>i</w:t>
      </w:r>
      <w:r>
        <w:t>l</w:t>
      </w:r>
      <w:r>
        <w:rPr>
          <w:spacing w:val="-7"/>
        </w:rPr>
        <w:t xml:space="preserve"> </w:t>
      </w:r>
      <w:r>
        <w:rPr>
          <w:spacing w:val="-1"/>
        </w:rPr>
        <w:t>t</w:t>
      </w:r>
      <w:r>
        <w:rPr>
          <w:spacing w:val="2"/>
        </w:rPr>
        <w:t>h</w:t>
      </w:r>
      <w:r>
        <w:rPr>
          <w:spacing w:val="-2"/>
        </w:rPr>
        <w:t>i</w:t>
      </w:r>
      <w:r>
        <w:t>s</w:t>
      </w:r>
      <w:r>
        <w:rPr>
          <w:spacing w:val="-3"/>
        </w:rPr>
        <w:t xml:space="preserve"> </w:t>
      </w:r>
      <w:r>
        <w:rPr>
          <w:spacing w:val="-1"/>
        </w:rPr>
        <w:t>not</w:t>
      </w:r>
      <w:r>
        <w:rPr>
          <w:spacing w:val="-2"/>
        </w:rPr>
        <w:t>i</w:t>
      </w:r>
      <w:r>
        <w:rPr>
          <w:spacing w:val="2"/>
        </w:rPr>
        <w:t>f</w:t>
      </w:r>
      <w:r>
        <w:rPr>
          <w:spacing w:val="-2"/>
        </w:rPr>
        <w:t>i</w:t>
      </w:r>
      <w:r>
        <w:rPr>
          <w:spacing w:val="1"/>
        </w:rPr>
        <w:t>c</w:t>
      </w:r>
      <w:r>
        <w:rPr>
          <w:spacing w:val="-1"/>
        </w:rPr>
        <w:t>a</w:t>
      </w:r>
      <w:r>
        <w:rPr>
          <w:spacing w:val="2"/>
        </w:rPr>
        <w:t>t</w:t>
      </w:r>
      <w:r>
        <w:rPr>
          <w:spacing w:val="-2"/>
        </w:rPr>
        <w:t>i</w:t>
      </w:r>
      <w:r>
        <w:rPr>
          <w:spacing w:val="-1"/>
        </w:rPr>
        <w:t>o</w:t>
      </w:r>
      <w:r>
        <w:t>n</w:t>
      </w:r>
      <w:r>
        <w:rPr>
          <w:spacing w:val="-5"/>
        </w:rPr>
        <w:t xml:space="preserve"> </w:t>
      </w:r>
      <w:r>
        <w:rPr>
          <w:spacing w:val="-2"/>
        </w:rPr>
        <w:t>i</w:t>
      </w:r>
      <w:r>
        <w:t>s</w:t>
      </w:r>
      <w:r>
        <w:rPr>
          <w:spacing w:val="-5"/>
        </w:rPr>
        <w:t xml:space="preserve"> </w:t>
      </w:r>
      <w:r>
        <w:t>r</w:t>
      </w:r>
      <w:r>
        <w:rPr>
          <w:spacing w:val="-1"/>
        </w:rPr>
        <w:t>e</w:t>
      </w:r>
      <w:r>
        <w:rPr>
          <w:spacing w:val="1"/>
        </w:rPr>
        <w:t>c</w:t>
      </w:r>
      <w:r>
        <w:rPr>
          <w:spacing w:val="2"/>
        </w:rPr>
        <w:t>e</w:t>
      </w:r>
      <w:r>
        <w:rPr>
          <w:spacing w:val="-2"/>
        </w:rPr>
        <w:t>i</w:t>
      </w:r>
      <w:r>
        <w:rPr>
          <w:spacing w:val="1"/>
        </w:rPr>
        <w:t>v</w:t>
      </w:r>
      <w:r>
        <w:rPr>
          <w:spacing w:val="-1"/>
        </w:rPr>
        <w:t>e</w:t>
      </w:r>
      <w:r>
        <w:t>d</w:t>
      </w:r>
      <w:r>
        <w:rPr>
          <w:spacing w:val="-7"/>
        </w:rPr>
        <w:t xml:space="preserve"> </w:t>
      </w:r>
      <w:r>
        <w:t>(r</w:t>
      </w:r>
      <w:r>
        <w:rPr>
          <w:spacing w:val="-1"/>
        </w:rPr>
        <w:t>e</w:t>
      </w:r>
      <w:r>
        <w:rPr>
          <w:spacing w:val="2"/>
        </w:rPr>
        <w:t>f</w:t>
      </w:r>
      <w:r>
        <w:rPr>
          <w:spacing w:val="-1"/>
        </w:rPr>
        <w:t>e</w:t>
      </w:r>
      <w:r>
        <w:t>r</w:t>
      </w:r>
      <w:r>
        <w:rPr>
          <w:spacing w:val="-5"/>
        </w:rPr>
        <w:t xml:space="preserve"> </w:t>
      </w:r>
      <w:r>
        <w:rPr>
          <w:spacing w:val="-1"/>
        </w:rPr>
        <w:t>4.</w:t>
      </w:r>
      <w:r>
        <w:t>5</w:t>
      </w:r>
      <w:r>
        <w:rPr>
          <w:spacing w:val="-7"/>
        </w:rPr>
        <w:t xml:space="preserve"> </w:t>
      </w:r>
      <w:r>
        <w:rPr>
          <w:spacing w:val="2"/>
        </w:rPr>
        <w:t>b</w:t>
      </w:r>
      <w:r>
        <w:rPr>
          <w:spacing w:val="-1"/>
        </w:rPr>
        <w:t>e</w:t>
      </w:r>
      <w:r>
        <w:rPr>
          <w:spacing w:val="-2"/>
        </w:rPr>
        <w:t>l</w:t>
      </w:r>
      <w:r>
        <w:rPr>
          <w:spacing w:val="2"/>
        </w:rPr>
        <w:t>o</w:t>
      </w:r>
      <w:r>
        <w:t>w</w:t>
      </w:r>
      <w:r>
        <w:rPr>
          <w:spacing w:val="-6"/>
        </w:rPr>
        <w:t xml:space="preserve"> </w:t>
      </w:r>
      <w:r>
        <w:rPr>
          <w:spacing w:val="2"/>
        </w:rPr>
        <w:t>f</w:t>
      </w:r>
      <w:r>
        <w:rPr>
          <w:spacing w:val="-1"/>
        </w:rPr>
        <w:t>o</w:t>
      </w:r>
      <w:r>
        <w:t>r</w:t>
      </w:r>
      <w:r>
        <w:rPr>
          <w:spacing w:val="-6"/>
        </w:rPr>
        <w:t xml:space="preserve"> </w:t>
      </w:r>
      <w:r>
        <w:rPr>
          <w:spacing w:val="2"/>
        </w:rPr>
        <w:t>f</w:t>
      </w:r>
      <w:r>
        <w:rPr>
          <w:spacing w:val="-1"/>
        </w:rPr>
        <w:t>u</w:t>
      </w:r>
      <w:r>
        <w:t>r</w:t>
      </w:r>
      <w:r>
        <w:rPr>
          <w:spacing w:val="-1"/>
        </w:rPr>
        <w:t>the</w:t>
      </w:r>
      <w:r>
        <w:t>r</w:t>
      </w:r>
      <w:r>
        <w:rPr>
          <w:spacing w:val="-5"/>
        </w:rPr>
        <w:t xml:space="preserve"> </w:t>
      </w:r>
      <w:r>
        <w:rPr>
          <w:spacing w:val="-1"/>
        </w:rPr>
        <w:t>d</w:t>
      </w:r>
      <w:r>
        <w:rPr>
          <w:spacing w:val="-2"/>
        </w:rPr>
        <w:t>i</w:t>
      </w:r>
      <w:r>
        <w:rPr>
          <w:spacing w:val="1"/>
        </w:rPr>
        <w:t>sc</w:t>
      </w:r>
      <w:r>
        <w:rPr>
          <w:spacing w:val="2"/>
        </w:rPr>
        <w:t>u</w:t>
      </w:r>
      <w:r>
        <w:rPr>
          <w:spacing w:val="1"/>
        </w:rPr>
        <w:t>ss</w:t>
      </w:r>
      <w:r>
        <w:rPr>
          <w:spacing w:val="-2"/>
        </w:rPr>
        <w:t>i</w:t>
      </w:r>
      <w:r>
        <w:rPr>
          <w:spacing w:val="-1"/>
        </w:rPr>
        <w:t>on</w:t>
      </w:r>
      <w:r>
        <w:t>).</w:t>
      </w:r>
    </w:p>
    <w:p w14:paraId="02DF8C7C" w14:textId="77777777" w:rsidR="008A0437" w:rsidRPr="008A0437" w:rsidRDefault="008A0437" w:rsidP="00BB12E1">
      <w:pPr>
        <w:pStyle w:val="Heading2"/>
        <w:ind w:left="993"/>
      </w:pPr>
      <w:bookmarkStart w:id="33" w:name="_TOC_250040"/>
      <w:bookmarkStart w:id="34" w:name="_Toc473729222"/>
      <w:r>
        <w:rPr>
          <w:spacing w:val="1"/>
        </w:rPr>
        <w:t>W</w:t>
      </w:r>
      <w:r>
        <w:t>hat</w:t>
      </w:r>
      <w:r>
        <w:rPr>
          <w:spacing w:val="-12"/>
        </w:rPr>
        <w:t xml:space="preserve"> </w:t>
      </w:r>
      <w:r>
        <w:rPr>
          <w:spacing w:val="1"/>
        </w:rPr>
        <w:t>i</w:t>
      </w:r>
      <w:r>
        <w:t>s</w:t>
      </w:r>
      <w:r>
        <w:rPr>
          <w:spacing w:val="-9"/>
        </w:rPr>
        <w:t xml:space="preserve"> </w:t>
      </w:r>
      <w:r>
        <w:t>an</w:t>
      </w:r>
      <w:r>
        <w:rPr>
          <w:spacing w:val="-11"/>
        </w:rPr>
        <w:t xml:space="preserve"> </w:t>
      </w:r>
      <w:r>
        <w:rPr>
          <w:spacing w:val="1"/>
        </w:rPr>
        <w:t>i</w:t>
      </w:r>
      <w:r>
        <w:t>n</w:t>
      </w:r>
      <w:r>
        <w:rPr>
          <w:spacing w:val="1"/>
        </w:rPr>
        <w:t>s</w:t>
      </w:r>
      <w:r>
        <w:t>u</w:t>
      </w:r>
      <w:r>
        <w:rPr>
          <w:spacing w:val="-1"/>
        </w:rPr>
        <w:t>r</w:t>
      </w:r>
      <w:r>
        <w:t>an</w:t>
      </w:r>
      <w:r>
        <w:rPr>
          <w:spacing w:val="1"/>
        </w:rPr>
        <w:t>c</w:t>
      </w:r>
      <w:r>
        <w:t>e</w:t>
      </w:r>
      <w:r>
        <w:rPr>
          <w:spacing w:val="-12"/>
        </w:rPr>
        <w:t xml:space="preserve"> </w:t>
      </w:r>
      <w:r>
        <w:rPr>
          <w:spacing w:val="-1"/>
        </w:rPr>
        <w:t>r</w:t>
      </w:r>
      <w:r>
        <w:t>e</w:t>
      </w:r>
      <w:r>
        <w:rPr>
          <w:spacing w:val="1"/>
        </w:rPr>
        <w:t>c</w:t>
      </w:r>
      <w:r>
        <w:t>o</w:t>
      </w:r>
      <w:r>
        <w:rPr>
          <w:spacing w:val="1"/>
        </w:rPr>
        <w:t>v</w:t>
      </w:r>
      <w:r>
        <w:t>e</w:t>
      </w:r>
      <w:r>
        <w:rPr>
          <w:spacing w:val="1"/>
        </w:rPr>
        <w:t>r</w:t>
      </w:r>
      <w:r>
        <w:rPr>
          <w:spacing w:val="-2"/>
        </w:rPr>
        <w:t>y</w:t>
      </w:r>
      <w:r>
        <w:t>?</w:t>
      </w:r>
      <w:bookmarkEnd w:id="33"/>
      <w:bookmarkEnd w:id="34"/>
    </w:p>
    <w:p w14:paraId="02DF8C7D" w14:textId="77777777" w:rsidR="008A0437" w:rsidRDefault="008A0437" w:rsidP="00BB12E1">
      <w:pPr>
        <w:pStyle w:val="BodyText"/>
        <w:tabs>
          <w:tab w:val="left" w:pos="0"/>
          <w:tab w:val="left" w:pos="9639"/>
        </w:tabs>
        <w:spacing w:line="270" w:lineRule="auto"/>
        <w:ind w:left="993"/>
        <w:jc w:val="both"/>
      </w:pPr>
      <w:r>
        <w:rPr>
          <w:spacing w:val="-1"/>
        </w:rPr>
        <w:t>A</w:t>
      </w:r>
      <w:r>
        <w:t xml:space="preserve">n </w:t>
      </w:r>
      <w:r>
        <w:rPr>
          <w:spacing w:val="1"/>
        </w:rPr>
        <w:t>i</w:t>
      </w:r>
      <w:r>
        <w:rPr>
          <w:spacing w:val="-1"/>
        </w:rPr>
        <w:t>n</w:t>
      </w:r>
      <w:r>
        <w:rPr>
          <w:spacing w:val="1"/>
        </w:rPr>
        <w:t>s</w:t>
      </w:r>
      <w:r>
        <w:rPr>
          <w:spacing w:val="-1"/>
        </w:rPr>
        <w:t>u</w:t>
      </w:r>
      <w:r>
        <w:t>r</w:t>
      </w:r>
      <w:r>
        <w:rPr>
          <w:spacing w:val="-1"/>
        </w:rPr>
        <w:t>an</w:t>
      </w:r>
      <w:r>
        <w:rPr>
          <w:spacing w:val="1"/>
        </w:rPr>
        <w:t>c</w:t>
      </w:r>
      <w:r>
        <w:t>e</w:t>
      </w:r>
      <w:r>
        <w:rPr>
          <w:spacing w:val="1"/>
        </w:rPr>
        <w:t xml:space="preserve"> </w:t>
      </w:r>
      <w:r>
        <w:t>r</w:t>
      </w:r>
      <w:r>
        <w:rPr>
          <w:spacing w:val="-1"/>
        </w:rPr>
        <w:t>e</w:t>
      </w:r>
      <w:r>
        <w:rPr>
          <w:spacing w:val="1"/>
        </w:rPr>
        <w:t>c</w:t>
      </w:r>
      <w:r>
        <w:rPr>
          <w:spacing w:val="2"/>
        </w:rPr>
        <w:t>o</w:t>
      </w:r>
      <w:r>
        <w:rPr>
          <w:spacing w:val="-2"/>
        </w:rPr>
        <w:t>v</w:t>
      </w:r>
      <w:r>
        <w:rPr>
          <w:spacing w:val="-1"/>
        </w:rPr>
        <w:t>e</w:t>
      </w:r>
      <w:r>
        <w:rPr>
          <w:spacing w:val="3"/>
        </w:rPr>
        <w:t>r</w:t>
      </w:r>
      <w:r>
        <w:t xml:space="preserve">y </w:t>
      </w:r>
      <w:r>
        <w:rPr>
          <w:spacing w:val="-2"/>
        </w:rPr>
        <w:t>i</w:t>
      </w:r>
      <w:r>
        <w:t>s</w:t>
      </w:r>
      <w:r>
        <w:rPr>
          <w:spacing w:val="3"/>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1"/>
        </w:rPr>
        <w:t xml:space="preserve"> </w:t>
      </w:r>
      <w:r>
        <w:t>r</w:t>
      </w:r>
      <w:r>
        <w:rPr>
          <w:spacing w:val="-1"/>
        </w:rPr>
        <w:t>e</w:t>
      </w:r>
      <w:r>
        <w:rPr>
          <w:spacing w:val="1"/>
        </w:rPr>
        <w:t>c</w:t>
      </w:r>
      <w:r>
        <w:rPr>
          <w:spacing w:val="2"/>
        </w:rPr>
        <w:t>e</w:t>
      </w:r>
      <w:r>
        <w:rPr>
          <w:spacing w:val="-2"/>
        </w:rPr>
        <w:t>i</w:t>
      </w:r>
      <w:r>
        <w:rPr>
          <w:spacing w:val="1"/>
        </w:rPr>
        <w:t>v</w:t>
      </w:r>
      <w:r>
        <w:rPr>
          <w:spacing w:val="-1"/>
        </w:rPr>
        <w:t>e</w:t>
      </w:r>
      <w:r>
        <w:t>d</w:t>
      </w:r>
      <w:r>
        <w:rPr>
          <w:spacing w:val="1"/>
        </w:rPr>
        <w:t xml:space="preserve"> </w:t>
      </w:r>
      <w:r>
        <w:rPr>
          <w:spacing w:val="-1"/>
        </w:rPr>
        <w:t>o</w:t>
      </w:r>
      <w:r>
        <w:t>r</w:t>
      </w:r>
      <w:r>
        <w:rPr>
          <w:spacing w:val="1"/>
        </w:rPr>
        <w:t xml:space="preserve"> </w:t>
      </w:r>
      <w:r>
        <w:t>r</w:t>
      </w:r>
      <w:r>
        <w:rPr>
          <w:spacing w:val="2"/>
        </w:rPr>
        <w:t>e</w:t>
      </w:r>
      <w:r>
        <w:rPr>
          <w:spacing w:val="1"/>
        </w:rPr>
        <w:t>c</w:t>
      </w:r>
      <w:r>
        <w:rPr>
          <w:spacing w:val="-1"/>
        </w:rPr>
        <w:t>e</w:t>
      </w:r>
      <w:r>
        <w:rPr>
          <w:spacing w:val="-2"/>
        </w:rPr>
        <w:t>i</w:t>
      </w:r>
      <w:r>
        <w:rPr>
          <w:spacing w:val="1"/>
        </w:rPr>
        <w:t>v</w:t>
      </w:r>
      <w:r>
        <w:rPr>
          <w:spacing w:val="-1"/>
        </w:rPr>
        <w:t>ab</w:t>
      </w:r>
      <w:r>
        <w:rPr>
          <w:spacing w:val="1"/>
        </w:rPr>
        <w:t>l</w:t>
      </w:r>
      <w:r>
        <w:t>e</w:t>
      </w:r>
      <w:r>
        <w:rPr>
          <w:spacing w:val="1"/>
        </w:rPr>
        <w:t xml:space="preserve"> </w:t>
      </w:r>
      <w:r>
        <w:rPr>
          <w:spacing w:val="2"/>
        </w:rPr>
        <w:t>f</w:t>
      </w:r>
      <w:r>
        <w:rPr>
          <w:spacing w:val="-1"/>
        </w:rPr>
        <w:t>o</w:t>
      </w:r>
      <w:r>
        <w:t>r</w:t>
      </w:r>
      <w:r>
        <w:rPr>
          <w:spacing w:val="2"/>
        </w:rPr>
        <w:t xml:space="preserve"> </w:t>
      </w:r>
      <w:r>
        <w:rPr>
          <w:spacing w:val="-1"/>
        </w:rPr>
        <w:t>da</w:t>
      </w:r>
      <w:r>
        <w:rPr>
          <w:spacing w:val="4"/>
        </w:rPr>
        <w:t>m</w:t>
      </w:r>
      <w:r>
        <w:rPr>
          <w:spacing w:val="-1"/>
        </w:rPr>
        <w:t>age</w:t>
      </w:r>
      <w:r>
        <w:t>,</w:t>
      </w:r>
      <w:r>
        <w:rPr>
          <w:spacing w:val="1"/>
        </w:rPr>
        <w:t xml:space="preserve"> </w:t>
      </w:r>
      <w:r>
        <w:rPr>
          <w:spacing w:val="-2"/>
        </w:rPr>
        <w:t>l</w:t>
      </w:r>
      <w:r>
        <w:rPr>
          <w:spacing w:val="-1"/>
        </w:rPr>
        <w:t>o</w:t>
      </w:r>
      <w:r>
        <w:rPr>
          <w:spacing w:val="1"/>
        </w:rPr>
        <w:t>s</w:t>
      </w:r>
      <w:r>
        <w:t xml:space="preserve">s </w:t>
      </w:r>
      <w:r>
        <w:rPr>
          <w:spacing w:val="-1"/>
        </w:rPr>
        <w:t>o</w:t>
      </w:r>
      <w:r>
        <w:t>r</w:t>
      </w:r>
      <w:r>
        <w:rPr>
          <w:spacing w:val="2"/>
        </w:rPr>
        <w:t xml:space="preserve"> </w:t>
      </w:r>
      <w:r>
        <w:rPr>
          <w:spacing w:val="1"/>
        </w:rPr>
        <w:t>c</w:t>
      </w:r>
      <w:r>
        <w:rPr>
          <w:spacing w:val="-1"/>
        </w:rPr>
        <w:t>o</w:t>
      </w:r>
      <w:r>
        <w:rPr>
          <w:spacing w:val="1"/>
        </w:rPr>
        <w:t>s</w:t>
      </w:r>
      <w:r>
        <w:rPr>
          <w:spacing w:val="-1"/>
        </w:rPr>
        <w:t>t</w:t>
      </w:r>
      <w:r>
        <w:t>s</w:t>
      </w:r>
      <w:r>
        <w:rPr>
          <w:spacing w:val="2"/>
        </w:rPr>
        <w:t xml:space="preserve"> </w:t>
      </w:r>
      <w:r>
        <w:rPr>
          <w:spacing w:val="-2"/>
        </w:rPr>
        <w:t>i</w:t>
      </w:r>
      <w:r>
        <w:rPr>
          <w:spacing w:val="-1"/>
        </w:rPr>
        <w:t>n</w:t>
      </w:r>
      <w:r>
        <w:rPr>
          <w:spacing w:val="1"/>
        </w:rPr>
        <w:t>c</w:t>
      </w:r>
      <w:r>
        <w:rPr>
          <w:spacing w:val="-1"/>
        </w:rPr>
        <w:t>u</w:t>
      </w:r>
      <w:r>
        <w:t>rr</w:t>
      </w:r>
      <w:r>
        <w:rPr>
          <w:spacing w:val="-1"/>
        </w:rPr>
        <w:t>e</w:t>
      </w:r>
      <w:r>
        <w:t>d</w:t>
      </w:r>
      <w:r>
        <w:rPr>
          <w:spacing w:val="1"/>
        </w:rPr>
        <w:t xml:space="preserve"> </w:t>
      </w:r>
      <w:r>
        <w:rPr>
          <w:spacing w:val="-1"/>
        </w:rPr>
        <w:t>t</w:t>
      </w:r>
      <w:r>
        <w:t>o</w:t>
      </w:r>
      <w:r>
        <w:rPr>
          <w:spacing w:val="1"/>
        </w:rPr>
        <w:t xml:space="preserve"> </w:t>
      </w:r>
      <w:r>
        <w:rPr>
          <w:spacing w:val="-1"/>
        </w:rPr>
        <w:t>p</w:t>
      </w:r>
      <w:r>
        <w:t>r</w:t>
      </w:r>
      <w:r>
        <w:rPr>
          <w:spacing w:val="-1"/>
        </w:rPr>
        <w:t>ope</w:t>
      </w:r>
      <w:r>
        <w:t>r</w:t>
      </w:r>
      <w:r>
        <w:rPr>
          <w:spacing w:val="2"/>
        </w:rPr>
        <w:t>t</w:t>
      </w:r>
      <w:r>
        <w:rPr>
          <w:spacing w:val="-5"/>
        </w:rPr>
        <w:t>y</w:t>
      </w:r>
      <w:r>
        <w:t>,</w:t>
      </w:r>
      <w:r>
        <w:rPr>
          <w:spacing w:val="4"/>
        </w:rPr>
        <w:t xml:space="preserve"> </w:t>
      </w:r>
      <w:r>
        <w:rPr>
          <w:spacing w:val="-1"/>
        </w:rPr>
        <w:t>p</w:t>
      </w:r>
      <w:r>
        <w:rPr>
          <w:spacing w:val="1"/>
        </w:rPr>
        <w:t>l</w:t>
      </w:r>
      <w:r>
        <w:rPr>
          <w:spacing w:val="-1"/>
        </w:rPr>
        <w:t>ant</w:t>
      </w:r>
      <w:r>
        <w:t>,</w:t>
      </w:r>
      <w:r>
        <w:rPr>
          <w:w w:val="99"/>
        </w:rPr>
        <w:t xml:space="preserve"> </w:t>
      </w:r>
      <w:r>
        <w:rPr>
          <w:spacing w:val="-1"/>
        </w:rPr>
        <w:t>eq</w:t>
      </w:r>
      <w:r>
        <w:rPr>
          <w:spacing w:val="2"/>
        </w:rPr>
        <w:t>u</w:t>
      </w:r>
      <w:r>
        <w:rPr>
          <w:spacing w:val="-2"/>
        </w:rPr>
        <w:t>i</w:t>
      </w:r>
      <w:r>
        <w:rPr>
          <w:spacing w:val="-1"/>
        </w:rPr>
        <w:t>p</w:t>
      </w:r>
      <w:r>
        <w:rPr>
          <w:spacing w:val="4"/>
        </w:rPr>
        <w:t>m</w:t>
      </w:r>
      <w:r>
        <w:rPr>
          <w:spacing w:val="-1"/>
        </w:rPr>
        <w:t>ent</w:t>
      </w:r>
      <w:r>
        <w:t>,</w:t>
      </w:r>
      <w:r>
        <w:rPr>
          <w:spacing w:val="-8"/>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8"/>
        </w:rPr>
        <w:t xml:space="preserve"> </w:t>
      </w:r>
      <w:r>
        <w:rPr>
          <w:spacing w:val="-1"/>
        </w:rPr>
        <w:t>o</w:t>
      </w:r>
      <w:r>
        <w:t>r</w:t>
      </w:r>
      <w:r>
        <w:rPr>
          <w:spacing w:val="-6"/>
        </w:rPr>
        <w:t xml:space="preserve"> </w:t>
      </w:r>
      <w:r>
        <w:rPr>
          <w:spacing w:val="-1"/>
        </w:rPr>
        <w:t>othe</w:t>
      </w:r>
      <w:r>
        <w:t>r</w:t>
      </w:r>
      <w:r>
        <w:rPr>
          <w:spacing w:val="-5"/>
        </w:rPr>
        <w:t xml:space="preserve"> </w:t>
      </w:r>
      <w:r>
        <w:rPr>
          <w:spacing w:val="-2"/>
        </w:rPr>
        <w:t>i</w:t>
      </w:r>
      <w:r>
        <w:rPr>
          <w:spacing w:val="-1"/>
        </w:rPr>
        <w:t>te</w:t>
      </w:r>
      <w:r>
        <w:rPr>
          <w:spacing w:val="4"/>
        </w:rPr>
        <w:t>m</w:t>
      </w:r>
      <w:r>
        <w:rPr>
          <w:spacing w:val="1"/>
        </w:rPr>
        <w:t>s</w:t>
      </w:r>
      <w:r>
        <w:t>,</w:t>
      </w:r>
      <w:r>
        <w:rPr>
          <w:spacing w:val="-8"/>
        </w:rPr>
        <w:t xml:space="preserve"> </w:t>
      </w:r>
      <w:r>
        <w:rPr>
          <w:spacing w:val="-1"/>
        </w:rPr>
        <w:t>unde</w:t>
      </w:r>
      <w:r>
        <w:t>r</w:t>
      </w:r>
      <w:r>
        <w:rPr>
          <w:spacing w:val="-7"/>
        </w:rPr>
        <w:t xml:space="preserve"> </w:t>
      </w:r>
      <w:r>
        <w:rPr>
          <w:spacing w:val="2"/>
        </w:rPr>
        <w:t>a</w:t>
      </w:r>
      <w:r>
        <w:t>n</w:t>
      </w:r>
      <w:r>
        <w:rPr>
          <w:spacing w:val="-8"/>
        </w:rPr>
        <w:t xml:space="preserve"> </w:t>
      </w:r>
      <w:r>
        <w:rPr>
          <w:spacing w:val="1"/>
        </w:rPr>
        <w:t>i</w:t>
      </w:r>
      <w:r>
        <w:rPr>
          <w:spacing w:val="-1"/>
        </w:rPr>
        <w:t>n</w:t>
      </w:r>
      <w:r>
        <w:rPr>
          <w:spacing w:val="1"/>
        </w:rPr>
        <w:t>s</w:t>
      </w:r>
      <w:r>
        <w:rPr>
          <w:spacing w:val="-1"/>
        </w:rPr>
        <w:t>u</w:t>
      </w:r>
      <w:r>
        <w:t>r</w:t>
      </w:r>
      <w:r>
        <w:rPr>
          <w:spacing w:val="-1"/>
        </w:rPr>
        <w:t>an</w:t>
      </w:r>
      <w:r>
        <w:rPr>
          <w:spacing w:val="1"/>
        </w:rPr>
        <w:t>c</w:t>
      </w:r>
      <w:r>
        <w:t>e</w:t>
      </w:r>
      <w:r>
        <w:rPr>
          <w:spacing w:val="-8"/>
        </w:rPr>
        <w:t xml:space="preserve"> </w:t>
      </w:r>
      <w:r>
        <w:rPr>
          <w:spacing w:val="1"/>
        </w:rPr>
        <w:t>c</w:t>
      </w:r>
      <w:r>
        <w:rPr>
          <w:spacing w:val="-1"/>
        </w:rPr>
        <w:t>ont</w:t>
      </w:r>
      <w:r>
        <w:t>r</w:t>
      </w:r>
      <w:r>
        <w:rPr>
          <w:spacing w:val="-1"/>
        </w:rPr>
        <w:t>a</w:t>
      </w:r>
      <w:r>
        <w:rPr>
          <w:spacing w:val="1"/>
        </w:rPr>
        <w:t>c</w:t>
      </w:r>
      <w:r>
        <w:rPr>
          <w:spacing w:val="-1"/>
        </w:rPr>
        <w:t>t</w:t>
      </w:r>
      <w:r>
        <w:t>.</w:t>
      </w:r>
    </w:p>
    <w:p w14:paraId="02DF8C7E" w14:textId="77777777" w:rsidR="008A0437" w:rsidRPr="008A0437" w:rsidRDefault="008A0437" w:rsidP="00BB12E1">
      <w:pPr>
        <w:pStyle w:val="Heading2"/>
        <w:ind w:left="993"/>
      </w:pPr>
      <w:bookmarkStart w:id="35" w:name="_TOC_250039"/>
      <w:bookmarkStart w:id="36" w:name="_Toc473729223"/>
      <w:r>
        <w:rPr>
          <w:spacing w:val="1"/>
        </w:rPr>
        <w:t>W</w:t>
      </w:r>
      <w:r>
        <w:t>hat</w:t>
      </w:r>
      <w:r>
        <w:rPr>
          <w:spacing w:val="-2"/>
        </w:rPr>
        <w:t xml:space="preserve"> </w:t>
      </w:r>
      <w:r>
        <w:t>a</w:t>
      </w:r>
      <w:r>
        <w:rPr>
          <w:spacing w:val="1"/>
        </w:rPr>
        <w:t>cc</w:t>
      </w:r>
      <w:r>
        <w:t>ount</w:t>
      </w:r>
      <w:r>
        <w:rPr>
          <w:spacing w:val="1"/>
        </w:rPr>
        <w:t>i</w:t>
      </w:r>
      <w:r>
        <w:t>ng</w:t>
      </w:r>
      <w:r>
        <w:rPr>
          <w:spacing w:val="-1"/>
        </w:rPr>
        <w:t xml:space="preserve"> </w:t>
      </w:r>
      <w:r>
        <w:rPr>
          <w:spacing w:val="1"/>
        </w:rPr>
        <w:t>s</w:t>
      </w:r>
      <w:r>
        <w:t>tanda</w:t>
      </w:r>
      <w:r>
        <w:rPr>
          <w:spacing w:val="-1"/>
        </w:rPr>
        <w:t>r</w:t>
      </w:r>
      <w:r>
        <w:t>ds</w:t>
      </w:r>
      <w:r>
        <w:rPr>
          <w:spacing w:val="-1"/>
        </w:rPr>
        <w:t xml:space="preserve"> </w:t>
      </w:r>
      <w:r>
        <w:t>need</w:t>
      </w:r>
      <w:r>
        <w:rPr>
          <w:spacing w:val="1"/>
        </w:rPr>
        <w:t xml:space="preserve"> </w:t>
      </w:r>
      <w:r>
        <w:t>to</w:t>
      </w:r>
      <w:r>
        <w:rPr>
          <w:spacing w:val="-1"/>
        </w:rPr>
        <w:t xml:space="preserve"> </w:t>
      </w:r>
      <w:r>
        <w:t>be</w:t>
      </w:r>
      <w:r>
        <w:rPr>
          <w:spacing w:val="-2"/>
        </w:rPr>
        <w:t xml:space="preserve"> </w:t>
      </w:r>
      <w:r>
        <w:rPr>
          <w:spacing w:val="1"/>
        </w:rPr>
        <w:t>c</w:t>
      </w:r>
      <w:r>
        <w:t>on</w:t>
      </w:r>
      <w:r>
        <w:rPr>
          <w:spacing w:val="1"/>
        </w:rPr>
        <w:t>si</w:t>
      </w:r>
      <w:r>
        <w:t>de</w:t>
      </w:r>
      <w:r>
        <w:rPr>
          <w:spacing w:val="-1"/>
        </w:rPr>
        <w:t>r</w:t>
      </w:r>
      <w:r>
        <w:t>ed</w:t>
      </w:r>
      <w:r>
        <w:rPr>
          <w:spacing w:val="1"/>
        </w:rPr>
        <w:t xml:space="preserve"> </w:t>
      </w:r>
      <w:r>
        <w:rPr>
          <w:spacing w:val="-3"/>
        </w:rPr>
        <w:t>w</w:t>
      </w:r>
      <w:r>
        <w:t>h</w:t>
      </w:r>
      <w:r>
        <w:rPr>
          <w:spacing w:val="2"/>
        </w:rPr>
        <w:t>e</w:t>
      </w:r>
      <w:r>
        <w:t>n</w:t>
      </w:r>
      <w:r>
        <w:rPr>
          <w:spacing w:val="-2"/>
        </w:rPr>
        <w:t xml:space="preserve"> </w:t>
      </w:r>
      <w:r>
        <w:t>a</w:t>
      </w:r>
      <w:r>
        <w:rPr>
          <w:spacing w:val="1"/>
        </w:rPr>
        <w:t>ss</w:t>
      </w:r>
      <w:r>
        <w:t>e</w:t>
      </w:r>
      <w:r>
        <w:rPr>
          <w:spacing w:val="1"/>
        </w:rPr>
        <w:t>ssi</w:t>
      </w:r>
      <w:r>
        <w:t>ng</w:t>
      </w:r>
      <w:r>
        <w:rPr>
          <w:spacing w:val="-10"/>
        </w:rPr>
        <w:t xml:space="preserve"> </w:t>
      </w:r>
      <w:r>
        <w:t>the</w:t>
      </w:r>
      <w:r>
        <w:rPr>
          <w:spacing w:val="-1"/>
        </w:rPr>
        <w:t xml:space="preserve"> </w:t>
      </w:r>
      <w:r>
        <w:t>t</w:t>
      </w:r>
      <w:r>
        <w:rPr>
          <w:spacing w:val="-1"/>
        </w:rPr>
        <w:t>r</w:t>
      </w:r>
      <w:r>
        <w:t>eatm</w:t>
      </w:r>
      <w:r>
        <w:rPr>
          <w:spacing w:val="2"/>
        </w:rPr>
        <w:t>e</w:t>
      </w:r>
      <w:r>
        <w:t>nt</w:t>
      </w:r>
      <w:r>
        <w:rPr>
          <w:spacing w:val="-17"/>
        </w:rPr>
        <w:t xml:space="preserve"> </w:t>
      </w:r>
      <w:r>
        <w:t>of</w:t>
      </w:r>
      <w:r>
        <w:rPr>
          <w:spacing w:val="-17"/>
        </w:rPr>
        <w:t xml:space="preserve"> </w:t>
      </w:r>
      <w:r>
        <w:rPr>
          <w:spacing w:val="3"/>
        </w:rPr>
        <w:t>i</w:t>
      </w:r>
      <w:r>
        <w:t>n</w:t>
      </w:r>
      <w:r>
        <w:rPr>
          <w:spacing w:val="1"/>
        </w:rPr>
        <w:t>s</w:t>
      </w:r>
      <w:r>
        <w:t>u</w:t>
      </w:r>
      <w:r>
        <w:rPr>
          <w:spacing w:val="-1"/>
        </w:rPr>
        <w:t>r</w:t>
      </w:r>
      <w:r>
        <w:t>an</w:t>
      </w:r>
      <w:r>
        <w:rPr>
          <w:spacing w:val="1"/>
        </w:rPr>
        <w:t>c</w:t>
      </w:r>
      <w:r>
        <w:t>e</w:t>
      </w:r>
      <w:r>
        <w:rPr>
          <w:spacing w:val="-16"/>
        </w:rPr>
        <w:t xml:space="preserve"> </w:t>
      </w:r>
      <w:r>
        <w:rPr>
          <w:spacing w:val="-1"/>
        </w:rPr>
        <w:t>r</w:t>
      </w:r>
      <w:r>
        <w:t>e</w:t>
      </w:r>
      <w:r>
        <w:rPr>
          <w:spacing w:val="1"/>
        </w:rPr>
        <w:t>c</w:t>
      </w:r>
      <w:r>
        <w:t>o</w:t>
      </w:r>
      <w:r>
        <w:rPr>
          <w:spacing w:val="1"/>
        </w:rPr>
        <w:t>v</w:t>
      </w:r>
      <w:r>
        <w:rPr>
          <w:spacing w:val="2"/>
        </w:rPr>
        <w:t>e</w:t>
      </w:r>
      <w:r>
        <w:rPr>
          <w:spacing w:val="-1"/>
        </w:rPr>
        <w:t>r</w:t>
      </w:r>
      <w:r>
        <w:rPr>
          <w:spacing w:val="1"/>
        </w:rPr>
        <w:t>i</w:t>
      </w:r>
      <w:r>
        <w:t>e</w:t>
      </w:r>
      <w:r>
        <w:rPr>
          <w:spacing w:val="1"/>
        </w:rPr>
        <w:t>s</w:t>
      </w:r>
      <w:r>
        <w:t>?</w:t>
      </w:r>
      <w:bookmarkEnd w:id="35"/>
      <w:bookmarkEnd w:id="36"/>
    </w:p>
    <w:p w14:paraId="02DF8C7F" w14:textId="77777777" w:rsidR="008A0437" w:rsidRPr="008A0437" w:rsidRDefault="008A0437" w:rsidP="00BB12E1">
      <w:pPr>
        <w:pStyle w:val="BodyText"/>
        <w:tabs>
          <w:tab w:val="left" w:pos="0"/>
          <w:tab w:val="left" w:pos="9639"/>
        </w:tabs>
        <w:spacing w:line="271" w:lineRule="auto"/>
        <w:ind w:left="993"/>
        <w:jc w:val="both"/>
      </w:pPr>
      <w:r>
        <w:rPr>
          <w:spacing w:val="3"/>
        </w:rPr>
        <w:t>T</w:t>
      </w:r>
      <w:r>
        <w:rPr>
          <w:spacing w:val="-1"/>
        </w:rPr>
        <w:t>he</w:t>
      </w:r>
      <w:r>
        <w:t>re</w:t>
      </w:r>
      <w:r>
        <w:rPr>
          <w:spacing w:val="33"/>
        </w:rPr>
        <w:t xml:space="preserve"> </w:t>
      </w:r>
      <w:r>
        <w:rPr>
          <w:spacing w:val="-2"/>
        </w:rPr>
        <w:t>i</w:t>
      </w:r>
      <w:r>
        <w:t>s</w:t>
      </w:r>
      <w:r>
        <w:rPr>
          <w:spacing w:val="36"/>
        </w:rPr>
        <w:t xml:space="preserve"> </w:t>
      </w:r>
      <w:r>
        <w:rPr>
          <w:spacing w:val="-1"/>
        </w:rPr>
        <w:t>n</w:t>
      </w:r>
      <w:r>
        <w:t>o</w:t>
      </w:r>
      <w:r>
        <w:rPr>
          <w:spacing w:val="34"/>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35"/>
        </w:rPr>
        <w:t xml:space="preserve"> </w:t>
      </w:r>
      <w:r>
        <w:rPr>
          <w:spacing w:val="-1"/>
        </w:rPr>
        <w:t>app</w:t>
      </w:r>
      <w:r>
        <w:rPr>
          <w:spacing w:val="-2"/>
        </w:rPr>
        <w:t>l</w:t>
      </w:r>
      <w:r>
        <w:rPr>
          <w:spacing w:val="1"/>
        </w:rPr>
        <w:t>ic</w:t>
      </w:r>
      <w:r>
        <w:rPr>
          <w:spacing w:val="-1"/>
        </w:rPr>
        <w:t>ab</w:t>
      </w:r>
      <w:r>
        <w:rPr>
          <w:spacing w:val="-2"/>
        </w:rPr>
        <w:t>l</w:t>
      </w:r>
      <w:r>
        <w:t>e</w:t>
      </w:r>
      <w:r>
        <w:rPr>
          <w:spacing w:val="34"/>
        </w:rPr>
        <w:t xml:space="preserve"> </w:t>
      </w:r>
      <w:r>
        <w:rPr>
          <w:spacing w:val="-1"/>
        </w:rPr>
        <w:t>p</w:t>
      </w:r>
      <w:r>
        <w:t>r</w:t>
      </w:r>
      <w:r>
        <w:rPr>
          <w:spacing w:val="2"/>
        </w:rPr>
        <w:t>o</w:t>
      </w:r>
      <w:r>
        <w:rPr>
          <w:spacing w:val="-1"/>
        </w:rPr>
        <w:t>no</w:t>
      </w:r>
      <w:r>
        <w:rPr>
          <w:spacing w:val="2"/>
        </w:rPr>
        <w:t>u</w:t>
      </w:r>
      <w:r>
        <w:rPr>
          <w:spacing w:val="-1"/>
        </w:rPr>
        <w:t>n</w:t>
      </w:r>
      <w:r>
        <w:rPr>
          <w:spacing w:val="1"/>
        </w:rPr>
        <w:t>c</w:t>
      </w:r>
      <w:r>
        <w:rPr>
          <w:spacing w:val="-1"/>
        </w:rPr>
        <w:t>e</w:t>
      </w:r>
      <w:r>
        <w:rPr>
          <w:spacing w:val="4"/>
        </w:rPr>
        <w:t>m</w:t>
      </w:r>
      <w:r>
        <w:rPr>
          <w:spacing w:val="-1"/>
        </w:rPr>
        <w:t>en</w:t>
      </w:r>
      <w:r>
        <w:t>t</w:t>
      </w:r>
      <w:r>
        <w:rPr>
          <w:spacing w:val="34"/>
        </w:rPr>
        <w:t xml:space="preserve"> </w:t>
      </w:r>
      <w:r>
        <w:rPr>
          <w:spacing w:val="-1"/>
        </w:rPr>
        <w:t>p</w:t>
      </w:r>
      <w:r>
        <w:t>r</w:t>
      </w:r>
      <w:r>
        <w:rPr>
          <w:spacing w:val="-1"/>
        </w:rPr>
        <w:t>o</w:t>
      </w:r>
      <w:r>
        <w:rPr>
          <w:spacing w:val="1"/>
        </w:rPr>
        <w:t>v</w:t>
      </w:r>
      <w:r>
        <w:rPr>
          <w:spacing w:val="-2"/>
        </w:rPr>
        <w:t>i</w:t>
      </w:r>
      <w:r>
        <w:rPr>
          <w:spacing w:val="-1"/>
        </w:rPr>
        <w:t>d</w:t>
      </w:r>
      <w:r>
        <w:rPr>
          <w:spacing w:val="1"/>
        </w:rPr>
        <w:t>i</w:t>
      </w:r>
      <w:r>
        <w:rPr>
          <w:spacing w:val="-1"/>
        </w:rPr>
        <w:t>n</w:t>
      </w:r>
      <w:r>
        <w:t>g</w:t>
      </w:r>
      <w:r>
        <w:rPr>
          <w:spacing w:val="33"/>
        </w:rPr>
        <w:t xml:space="preserve"> </w:t>
      </w:r>
      <w:r>
        <w:rPr>
          <w:spacing w:val="-1"/>
        </w:rPr>
        <w:t>g</w:t>
      </w:r>
      <w:r>
        <w:rPr>
          <w:spacing w:val="2"/>
        </w:rPr>
        <w:t>u</w:t>
      </w:r>
      <w:r>
        <w:rPr>
          <w:spacing w:val="-2"/>
        </w:rPr>
        <w:t>i</w:t>
      </w:r>
      <w:r>
        <w:rPr>
          <w:spacing w:val="2"/>
        </w:rPr>
        <w:t>d</w:t>
      </w:r>
      <w:r>
        <w:rPr>
          <w:spacing w:val="-1"/>
        </w:rPr>
        <w:t>an</w:t>
      </w:r>
      <w:r>
        <w:rPr>
          <w:spacing w:val="1"/>
        </w:rPr>
        <w:t>c</w:t>
      </w:r>
      <w:r>
        <w:t>e</w:t>
      </w:r>
      <w:r>
        <w:rPr>
          <w:spacing w:val="34"/>
        </w:rPr>
        <w:t xml:space="preserve"> </w:t>
      </w:r>
      <w:r>
        <w:rPr>
          <w:spacing w:val="-1"/>
        </w:rPr>
        <w:t>o</w:t>
      </w:r>
      <w:r>
        <w:t>n</w:t>
      </w:r>
      <w:r>
        <w:rPr>
          <w:spacing w:val="34"/>
        </w:rPr>
        <w:t xml:space="preserve"> </w:t>
      </w:r>
      <w:r>
        <w:rPr>
          <w:spacing w:val="2"/>
        </w:rPr>
        <w:t>ho</w:t>
      </w:r>
      <w:r>
        <w:t>w</w:t>
      </w:r>
      <w:r>
        <w:rPr>
          <w:spacing w:val="31"/>
        </w:rPr>
        <w:t xml:space="preserve"> </w:t>
      </w:r>
      <w:r>
        <w:rPr>
          <w:spacing w:val="-1"/>
        </w:rPr>
        <w:t>t</w:t>
      </w:r>
      <w:r>
        <w:t>o</w:t>
      </w:r>
      <w:r>
        <w:rPr>
          <w:spacing w:val="36"/>
        </w:rPr>
        <w:t xml:space="preserve"> </w:t>
      </w:r>
      <w:r>
        <w:rPr>
          <w:spacing w:val="-1"/>
        </w:rPr>
        <w:t>a</w:t>
      </w:r>
      <w:r>
        <w:rPr>
          <w:spacing w:val="1"/>
        </w:rPr>
        <w:t>cc</w:t>
      </w:r>
      <w:r>
        <w:rPr>
          <w:spacing w:val="-1"/>
        </w:rPr>
        <w:t>oun</w:t>
      </w:r>
      <w:r>
        <w:t>t</w:t>
      </w:r>
      <w:r>
        <w:rPr>
          <w:spacing w:val="34"/>
        </w:rPr>
        <w:t xml:space="preserve"> </w:t>
      </w:r>
      <w:r>
        <w:rPr>
          <w:spacing w:val="2"/>
        </w:rPr>
        <w:t>f</w:t>
      </w:r>
      <w:r>
        <w:rPr>
          <w:spacing w:val="-1"/>
        </w:rPr>
        <w:t>o</w:t>
      </w:r>
      <w:r>
        <w:t>r</w:t>
      </w:r>
      <w:r>
        <w:rPr>
          <w:spacing w:val="34"/>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34"/>
        </w:rPr>
        <w:t xml:space="preserve"> </w:t>
      </w:r>
      <w:r>
        <w:t>r</w:t>
      </w:r>
      <w:r>
        <w:rPr>
          <w:spacing w:val="-1"/>
        </w:rPr>
        <w:t>e</w:t>
      </w:r>
      <w:r>
        <w:rPr>
          <w:spacing w:val="1"/>
        </w:rPr>
        <w:t>c</w:t>
      </w:r>
      <w:r>
        <w:rPr>
          <w:spacing w:val="-1"/>
        </w:rPr>
        <w:t>o</w:t>
      </w:r>
      <w:r>
        <w:rPr>
          <w:spacing w:val="-2"/>
        </w:rPr>
        <w:t>v</w:t>
      </w:r>
      <w:r>
        <w:rPr>
          <w:spacing w:val="-1"/>
        </w:rPr>
        <w:t>e</w:t>
      </w:r>
      <w:r>
        <w:t>r</w:t>
      </w:r>
      <w:r>
        <w:rPr>
          <w:spacing w:val="1"/>
        </w:rPr>
        <w:t>i</w:t>
      </w:r>
      <w:r>
        <w:rPr>
          <w:spacing w:val="-1"/>
        </w:rPr>
        <w:t>e</w:t>
      </w:r>
      <w:r>
        <w:t>s</w:t>
      </w:r>
      <w:r>
        <w:rPr>
          <w:w w:val="99"/>
        </w:rPr>
        <w:t xml:space="preserve"> </w:t>
      </w:r>
      <w:r>
        <w:rPr>
          <w:spacing w:val="-1"/>
        </w:rPr>
        <w:t>ant</w:t>
      </w:r>
      <w:r>
        <w:rPr>
          <w:spacing w:val="-2"/>
        </w:rPr>
        <w:t>i</w:t>
      </w:r>
      <w:r>
        <w:rPr>
          <w:spacing w:val="3"/>
        </w:rPr>
        <w:t>c</w:t>
      </w:r>
      <w:r>
        <w:rPr>
          <w:spacing w:val="-2"/>
        </w:rPr>
        <w:t>i</w:t>
      </w:r>
      <w:r>
        <w:rPr>
          <w:spacing w:val="-1"/>
        </w:rPr>
        <w:t>pa</w:t>
      </w:r>
      <w:r>
        <w:rPr>
          <w:spacing w:val="2"/>
        </w:rPr>
        <w:t>t</w:t>
      </w:r>
      <w:r>
        <w:rPr>
          <w:spacing w:val="-1"/>
        </w:rPr>
        <w:t>e</w:t>
      </w:r>
      <w:r>
        <w:t>d</w:t>
      </w:r>
      <w:r>
        <w:rPr>
          <w:spacing w:val="3"/>
        </w:rPr>
        <w:t xml:space="preserve"> </w:t>
      </w:r>
      <w:r>
        <w:rPr>
          <w:spacing w:val="-1"/>
        </w:rPr>
        <w:t>o</w:t>
      </w:r>
      <w:r>
        <w:t>r</w:t>
      </w:r>
      <w:r>
        <w:rPr>
          <w:spacing w:val="5"/>
        </w:rPr>
        <w:t xml:space="preserve"> </w:t>
      </w:r>
      <w:r>
        <w:rPr>
          <w:spacing w:val="-1"/>
        </w:rPr>
        <w:t>p</w:t>
      </w:r>
      <w:r>
        <w:t>r</w:t>
      </w:r>
      <w:r>
        <w:rPr>
          <w:spacing w:val="2"/>
        </w:rPr>
        <w:t>o</w:t>
      </w:r>
      <w:r>
        <w:rPr>
          <w:spacing w:val="-2"/>
        </w:rPr>
        <w:t>v</w:t>
      </w:r>
      <w:r>
        <w:rPr>
          <w:spacing w:val="1"/>
        </w:rPr>
        <w:t>i</w:t>
      </w:r>
      <w:r>
        <w:rPr>
          <w:spacing w:val="-1"/>
        </w:rPr>
        <w:t>de</w:t>
      </w:r>
      <w:r>
        <w:t>d</w:t>
      </w:r>
      <w:r>
        <w:rPr>
          <w:spacing w:val="4"/>
        </w:rPr>
        <w:t xml:space="preserve"> </w:t>
      </w:r>
      <w:r>
        <w:rPr>
          <w:spacing w:val="-1"/>
        </w:rPr>
        <w:t>a</w:t>
      </w:r>
      <w:r>
        <w:t>s</w:t>
      </w:r>
      <w:r>
        <w:rPr>
          <w:spacing w:val="7"/>
        </w:rPr>
        <w:t xml:space="preserve"> </w:t>
      </w:r>
      <w:r>
        <w:t>a</w:t>
      </w:r>
      <w:r>
        <w:rPr>
          <w:spacing w:val="4"/>
        </w:rPr>
        <w:t xml:space="preserve"> </w:t>
      </w:r>
      <w:r>
        <w:t>r</w:t>
      </w:r>
      <w:r>
        <w:rPr>
          <w:spacing w:val="-1"/>
        </w:rPr>
        <w:t>e</w:t>
      </w:r>
      <w:r>
        <w:rPr>
          <w:spacing w:val="1"/>
        </w:rPr>
        <w:t>s</w:t>
      </w:r>
      <w:r>
        <w:rPr>
          <w:spacing w:val="-1"/>
        </w:rPr>
        <w:t>u</w:t>
      </w:r>
      <w:r>
        <w:rPr>
          <w:spacing w:val="-2"/>
        </w:rPr>
        <w:t>l</w:t>
      </w:r>
      <w:r>
        <w:t>t</w:t>
      </w:r>
      <w:r>
        <w:rPr>
          <w:spacing w:val="4"/>
        </w:rPr>
        <w:t xml:space="preserve"> </w:t>
      </w:r>
      <w:r>
        <w:rPr>
          <w:spacing w:val="-1"/>
        </w:rPr>
        <w:t>o</w:t>
      </w:r>
      <w:r>
        <w:t>f</w:t>
      </w:r>
      <w:r>
        <w:rPr>
          <w:spacing w:val="6"/>
        </w:rPr>
        <w:t xml:space="preserve"> </w:t>
      </w:r>
      <w:r>
        <w:rPr>
          <w:spacing w:val="-2"/>
        </w:rPr>
        <w:t>l</w:t>
      </w:r>
      <w:r>
        <w:rPr>
          <w:spacing w:val="-1"/>
        </w:rPr>
        <w:t>o</w:t>
      </w:r>
      <w:r>
        <w:rPr>
          <w:spacing w:val="1"/>
        </w:rPr>
        <w:t>s</w:t>
      </w:r>
      <w:r>
        <w:t>s</w:t>
      </w:r>
      <w:r>
        <w:rPr>
          <w:spacing w:val="6"/>
        </w:rPr>
        <w:t xml:space="preserve"> </w:t>
      </w:r>
      <w:r>
        <w:rPr>
          <w:spacing w:val="-1"/>
        </w:rPr>
        <w:t>o</w:t>
      </w:r>
      <w:r>
        <w:t>r</w:t>
      </w:r>
      <w:r>
        <w:rPr>
          <w:spacing w:val="5"/>
        </w:rPr>
        <w:t xml:space="preserve"> </w:t>
      </w:r>
      <w:r>
        <w:rPr>
          <w:spacing w:val="-1"/>
        </w:rPr>
        <w:t>e</w:t>
      </w:r>
      <w:r>
        <w:rPr>
          <w:spacing w:val="1"/>
        </w:rPr>
        <w:t>x</w:t>
      </w:r>
      <w:r>
        <w:rPr>
          <w:spacing w:val="-1"/>
        </w:rPr>
        <w:t>pend</w:t>
      </w:r>
      <w:r>
        <w:rPr>
          <w:spacing w:val="1"/>
        </w:rPr>
        <w:t>i</w:t>
      </w:r>
      <w:r>
        <w:rPr>
          <w:spacing w:val="2"/>
        </w:rPr>
        <w:t>t</w:t>
      </w:r>
      <w:r>
        <w:rPr>
          <w:spacing w:val="-1"/>
        </w:rPr>
        <w:t>u</w:t>
      </w:r>
      <w:r>
        <w:t>re</w:t>
      </w:r>
      <w:r>
        <w:rPr>
          <w:spacing w:val="4"/>
        </w:rPr>
        <w:t xml:space="preserve"> </w:t>
      </w:r>
      <w:r>
        <w:rPr>
          <w:spacing w:val="-2"/>
        </w:rPr>
        <w:t>i</w:t>
      </w:r>
      <w:r>
        <w:rPr>
          <w:spacing w:val="-1"/>
        </w:rPr>
        <w:t>n</w:t>
      </w:r>
      <w:r>
        <w:rPr>
          <w:spacing w:val="1"/>
        </w:rPr>
        <w:t>c</w:t>
      </w:r>
      <w:r>
        <w:rPr>
          <w:spacing w:val="-1"/>
        </w:rPr>
        <w:t>u</w:t>
      </w:r>
      <w:r>
        <w:t>rr</w:t>
      </w:r>
      <w:r>
        <w:rPr>
          <w:spacing w:val="-1"/>
        </w:rPr>
        <w:t>e</w:t>
      </w:r>
      <w:r>
        <w:t>d</w:t>
      </w:r>
      <w:r>
        <w:rPr>
          <w:spacing w:val="3"/>
        </w:rPr>
        <w:t xml:space="preserve"> </w:t>
      </w:r>
      <w:r>
        <w:rPr>
          <w:spacing w:val="2"/>
        </w:rPr>
        <w:t>o</w:t>
      </w:r>
      <w:r>
        <w:t>n</w:t>
      </w:r>
      <w:r>
        <w:rPr>
          <w:spacing w:val="4"/>
        </w:rPr>
        <w:t xml:space="preserve"> </w:t>
      </w:r>
      <w:r>
        <w:rPr>
          <w:spacing w:val="-2"/>
        </w:rPr>
        <w:t>i</w:t>
      </w:r>
      <w:r>
        <w:rPr>
          <w:spacing w:val="-1"/>
        </w:rPr>
        <w:t>te</w:t>
      </w:r>
      <w:r>
        <w:rPr>
          <w:spacing w:val="4"/>
        </w:rPr>
        <w:t>m</w:t>
      </w:r>
      <w:r>
        <w:t>s</w:t>
      </w:r>
      <w:r>
        <w:rPr>
          <w:spacing w:val="5"/>
        </w:rPr>
        <w:t xml:space="preserve"> </w:t>
      </w:r>
      <w:r>
        <w:rPr>
          <w:spacing w:val="-1"/>
        </w:rPr>
        <w:t>othe</w:t>
      </w:r>
      <w:r>
        <w:t>r</w:t>
      </w:r>
      <w:r>
        <w:rPr>
          <w:spacing w:val="5"/>
        </w:rPr>
        <w:t xml:space="preserve"> </w:t>
      </w:r>
      <w:r>
        <w:rPr>
          <w:spacing w:val="-1"/>
        </w:rPr>
        <w:t>tha</w:t>
      </w:r>
      <w:r>
        <w:t>n</w:t>
      </w:r>
      <w:r>
        <w:rPr>
          <w:spacing w:val="4"/>
        </w:rPr>
        <w:t xml:space="preserve"> </w:t>
      </w:r>
      <w:r>
        <w:rPr>
          <w:spacing w:val="-1"/>
        </w:rPr>
        <w:t>p</w:t>
      </w:r>
      <w:r>
        <w:t>r</w:t>
      </w:r>
      <w:r>
        <w:rPr>
          <w:spacing w:val="-1"/>
        </w:rPr>
        <w:t>o</w:t>
      </w:r>
      <w:r>
        <w:rPr>
          <w:spacing w:val="2"/>
        </w:rPr>
        <w:t>p</w:t>
      </w:r>
      <w:r>
        <w:rPr>
          <w:spacing w:val="-1"/>
        </w:rPr>
        <w:t>e</w:t>
      </w:r>
      <w:r>
        <w:t>r</w:t>
      </w:r>
      <w:r>
        <w:rPr>
          <w:spacing w:val="2"/>
        </w:rPr>
        <w:t>t</w:t>
      </w:r>
      <w:r>
        <w:rPr>
          <w:spacing w:val="-5"/>
        </w:rPr>
        <w:t>y</w:t>
      </w:r>
      <w:r>
        <w:t>,</w:t>
      </w:r>
      <w:r>
        <w:rPr>
          <w:spacing w:val="6"/>
        </w:rPr>
        <w:t xml:space="preserve"> </w:t>
      </w:r>
      <w:r>
        <w:rPr>
          <w:spacing w:val="-1"/>
        </w:rPr>
        <w:t>p</w:t>
      </w:r>
      <w:r>
        <w:rPr>
          <w:spacing w:val="-2"/>
        </w:rPr>
        <w:t>l</w:t>
      </w:r>
      <w:r>
        <w:rPr>
          <w:spacing w:val="2"/>
        </w:rPr>
        <w:t>a</w:t>
      </w:r>
      <w:r>
        <w:rPr>
          <w:spacing w:val="-1"/>
        </w:rPr>
        <w:t>nt</w:t>
      </w:r>
      <w:r>
        <w:t>,</w:t>
      </w:r>
      <w:r>
        <w:rPr>
          <w:spacing w:val="5"/>
        </w:rPr>
        <w:t xml:space="preserve"> </w:t>
      </w:r>
      <w:r>
        <w:rPr>
          <w:spacing w:val="-1"/>
        </w:rPr>
        <w:t>e</w:t>
      </w:r>
      <w:r>
        <w:rPr>
          <w:spacing w:val="2"/>
        </w:rPr>
        <w:t>q</w:t>
      </w:r>
      <w:r>
        <w:rPr>
          <w:spacing w:val="-1"/>
        </w:rPr>
        <w:t>u</w:t>
      </w:r>
      <w:r>
        <w:rPr>
          <w:spacing w:val="1"/>
        </w:rPr>
        <w:t>i</w:t>
      </w:r>
      <w:r>
        <w:rPr>
          <w:spacing w:val="2"/>
        </w:rPr>
        <w:t>p</w:t>
      </w:r>
      <w:r>
        <w:rPr>
          <w:spacing w:val="4"/>
        </w:rPr>
        <w:t>m</w:t>
      </w:r>
      <w:r>
        <w:rPr>
          <w:spacing w:val="-1"/>
        </w:rPr>
        <w:t>en</w:t>
      </w:r>
      <w:r>
        <w:t>t</w:t>
      </w:r>
      <w:r>
        <w:rPr>
          <w:spacing w:val="4"/>
        </w:rPr>
        <w:t xml:space="preserve"> </w:t>
      </w:r>
      <w:r>
        <w:rPr>
          <w:spacing w:val="-3"/>
        </w:rPr>
        <w:t>o</w:t>
      </w:r>
      <w:r>
        <w:t>r</w:t>
      </w:r>
      <w:r>
        <w:rPr>
          <w:w w:val="99"/>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w:t>
      </w:r>
      <w:r>
        <w:rPr>
          <w:spacing w:val="-1"/>
        </w:rPr>
        <w:t>e</w:t>
      </w:r>
      <w:r>
        <w:t>.</w:t>
      </w:r>
    </w:p>
    <w:p w14:paraId="02DF8C80" w14:textId="77777777" w:rsidR="008A0437" w:rsidRPr="008A0437" w:rsidRDefault="008A0437" w:rsidP="00BB12E1">
      <w:pPr>
        <w:pStyle w:val="BodyText"/>
        <w:tabs>
          <w:tab w:val="left" w:pos="0"/>
          <w:tab w:val="left" w:pos="9639"/>
        </w:tabs>
        <w:spacing w:line="272" w:lineRule="auto"/>
        <w:ind w:left="993"/>
        <w:jc w:val="both"/>
      </w:pPr>
      <w:r>
        <w:rPr>
          <w:spacing w:val="-1"/>
        </w:rPr>
        <w:t>A</w:t>
      </w:r>
      <w:r>
        <w:rPr>
          <w:spacing w:val="1"/>
        </w:rPr>
        <w:t>A</w:t>
      </w:r>
      <w:r>
        <w:rPr>
          <w:spacing w:val="-1"/>
        </w:rPr>
        <w:t>S</w:t>
      </w:r>
      <w:r>
        <w:t>B</w:t>
      </w:r>
      <w:r>
        <w:rPr>
          <w:spacing w:val="47"/>
        </w:rPr>
        <w:t xml:space="preserve"> </w:t>
      </w:r>
      <w:r>
        <w:rPr>
          <w:spacing w:val="2"/>
        </w:rPr>
        <w:t>1</w:t>
      </w:r>
      <w:r>
        <w:rPr>
          <w:spacing w:val="-1"/>
        </w:rPr>
        <w:t>1</w:t>
      </w:r>
      <w:r>
        <w:t>6</w:t>
      </w:r>
      <w:r>
        <w:rPr>
          <w:spacing w:val="47"/>
        </w:rPr>
        <w:t xml:space="preserve"> </w:t>
      </w:r>
      <w:r>
        <w:rPr>
          <w:rFonts w:cs="Arial"/>
          <w:i/>
          <w:spacing w:val="-1"/>
        </w:rPr>
        <w:t>P</w:t>
      </w:r>
      <w:r>
        <w:rPr>
          <w:rFonts w:cs="Arial"/>
          <w:i/>
        </w:rPr>
        <w:t>r</w:t>
      </w:r>
      <w:r>
        <w:rPr>
          <w:rFonts w:cs="Arial"/>
          <w:i/>
          <w:spacing w:val="-1"/>
        </w:rPr>
        <w:t>o</w:t>
      </w:r>
      <w:r>
        <w:rPr>
          <w:rFonts w:cs="Arial"/>
          <w:i/>
          <w:spacing w:val="2"/>
        </w:rPr>
        <w:t>p</w:t>
      </w:r>
      <w:r>
        <w:rPr>
          <w:rFonts w:cs="Arial"/>
          <w:i/>
          <w:spacing w:val="-1"/>
        </w:rPr>
        <w:t>e</w:t>
      </w:r>
      <w:r>
        <w:rPr>
          <w:rFonts w:cs="Arial"/>
          <w:i/>
        </w:rPr>
        <w:t>r</w:t>
      </w:r>
      <w:r>
        <w:rPr>
          <w:rFonts w:cs="Arial"/>
          <w:i/>
          <w:spacing w:val="-1"/>
        </w:rPr>
        <w:t>t</w:t>
      </w:r>
      <w:r>
        <w:rPr>
          <w:rFonts w:cs="Arial"/>
          <w:i/>
          <w:spacing w:val="1"/>
        </w:rPr>
        <w:t>y</w:t>
      </w:r>
      <w:r>
        <w:rPr>
          <w:rFonts w:cs="Arial"/>
          <w:i/>
        </w:rPr>
        <w:t>,</w:t>
      </w:r>
      <w:r>
        <w:rPr>
          <w:rFonts w:cs="Arial"/>
          <w:i/>
          <w:spacing w:val="48"/>
        </w:rPr>
        <w:t xml:space="preserve"> </w:t>
      </w:r>
      <w:r>
        <w:rPr>
          <w:rFonts w:cs="Arial"/>
          <w:i/>
          <w:spacing w:val="-1"/>
        </w:rPr>
        <w:t>P</w:t>
      </w:r>
      <w:r>
        <w:rPr>
          <w:rFonts w:cs="Arial"/>
          <w:i/>
          <w:spacing w:val="1"/>
        </w:rPr>
        <w:t>l</w:t>
      </w:r>
      <w:r>
        <w:rPr>
          <w:rFonts w:cs="Arial"/>
          <w:i/>
          <w:spacing w:val="-1"/>
        </w:rPr>
        <w:t>a</w:t>
      </w:r>
      <w:r>
        <w:rPr>
          <w:rFonts w:cs="Arial"/>
          <w:i/>
          <w:spacing w:val="2"/>
        </w:rPr>
        <w:t>n</w:t>
      </w:r>
      <w:r>
        <w:rPr>
          <w:rFonts w:cs="Arial"/>
          <w:i/>
        </w:rPr>
        <w:t>t</w:t>
      </w:r>
      <w:r>
        <w:rPr>
          <w:rFonts w:cs="Arial"/>
          <w:i/>
          <w:spacing w:val="49"/>
        </w:rPr>
        <w:t xml:space="preserve"> </w:t>
      </w:r>
      <w:r>
        <w:rPr>
          <w:rFonts w:cs="Arial"/>
          <w:i/>
          <w:spacing w:val="-1"/>
        </w:rPr>
        <w:t>an</w:t>
      </w:r>
      <w:r>
        <w:rPr>
          <w:rFonts w:cs="Arial"/>
          <w:i/>
        </w:rPr>
        <w:t>d</w:t>
      </w:r>
      <w:r>
        <w:rPr>
          <w:rFonts w:cs="Arial"/>
          <w:i/>
          <w:spacing w:val="47"/>
        </w:rPr>
        <w:t xml:space="preserve"> </w:t>
      </w:r>
      <w:r>
        <w:rPr>
          <w:rFonts w:cs="Arial"/>
          <w:i/>
          <w:spacing w:val="-1"/>
        </w:rPr>
        <w:t>E</w:t>
      </w:r>
      <w:r>
        <w:rPr>
          <w:rFonts w:cs="Arial"/>
          <w:i/>
          <w:spacing w:val="2"/>
        </w:rPr>
        <w:t>q</w:t>
      </w:r>
      <w:r>
        <w:rPr>
          <w:rFonts w:cs="Arial"/>
          <w:i/>
          <w:spacing w:val="-1"/>
        </w:rPr>
        <w:t>u</w:t>
      </w:r>
      <w:r>
        <w:rPr>
          <w:rFonts w:cs="Arial"/>
          <w:i/>
          <w:spacing w:val="-2"/>
        </w:rPr>
        <w:t>i</w:t>
      </w:r>
      <w:r>
        <w:rPr>
          <w:rFonts w:cs="Arial"/>
          <w:i/>
          <w:spacing w:val="2"/>
        </w:rPr>
        <w:t>p</w:t>
      </w:r>
      <w:r>
        <w:rPr>
          <w:rFonts w:cs="Arial"/>
          <w:i/>
          <w:spacing w:val="-1"/>
        </w:rPr>
        <w:t>m</w:t>
      </w:r>
      <w:r>
        <w:rPr>
          <w:rFonts w:cs="Arial"/>
          <w:i/>
          <w:spacing w:val="2"/>
        </w:rPr>
        <w:t>e</w:t>
      </w:r>
      <w:r>
        <w:rPr>
          <w:rFonts w:cs="Arial"/>
          <w:i/>
          <w:spacing w:val="-1"/>
        </w:rPr>
        <w:t>n</w:t>
      </w:r>
      <w:r>
        <w:rPr>
          <w:rFonts w:cs="Arial"/>
          <w:i/>
        </w:rPr>
        <w:t>t</w:t>
      </w:r>
      <w:r>
        <w:rPr>
          <w:rFonts w:cs="Arial"/>
          <w:i/>
          <w:spacing w:val="48"/>
        </w:rPr>
        <w:t xml:space="preserve"> </w:t>
      </w:r>
      <w:r>
        <w:t>(“</w:t>
      </w:r>
      <w:r>
        <w:rPr>
          <w:spacing w:val="-1"/>
        </w:rPr>
        <w:t>AA</w:t>
      </w:r>
      <w:r>
        <w:rPr>
          <w:spacing w:val="1"/>
        </w:rPr>
        <w:t>S</w:t>
      </w:r>
      <w:r>
        <w:t>B</w:t>
      </w:r>
      <w:r>
        <w:rPr>
          <w:spacing w:val="49"/>
        </w:rPr>
        <w:t xml:space="preserve"> </w:t>
      </w:r>
      <w:r>
        <w:rPr>
          <w:spacing w:val="-1"/>
        </w:rPr>
        <w:t>116</w:t>
      </w:r>
      <w:r>
        <w:t>”)</w:t>
      </w:r>
      <w:r>
        <w:rPr>
          <w:spacing w:val="49"/>
        </w:rPr>
        <w:t xml:space="preserve"> </w:t>
      </w:r>
      <w:r>
        <w:rPr>
          <w:spacing w:val="-1"/>
        </w:rPr>
        <w:t>p</w:t>
      </w:r>
      <w:r>
        <w:t>r</w:t>
      </w:r>
      <w:r>
        <w:rPr>
          <w:spacing w:val="-1"/>
        </w:rPr>
        <w:t>o</w:t>
      </w:r>
      <w:r>
        <w:rPr>
          <w:spacing w:val="1"/>
        </w:rPr>
        <w:t>v</w:t>
      </w:r>
      <w:r>
        <w:rPr>
          <w:spacing w:val="-2"/>
        </w:rPr>
        <w:t>i</w:t>
      </w:r>
      <w:r>
        <w:rPr>
          <w:spacing w:val="-1"/>
        </w:rPr>
        <w:t>de</w:t>
      </w:r>
      <w:r>
        <w:t>s</w:t>
      </w:r>
      <w:r>
        <w:rPr>
          <w:spacing w:val="50"/>
        </w:rPr>
        <w:t xml:space="preserve"> </w:t>
      </w:r>
      <w:r>
        <w:rPr>
          <w:spacing w:val="-1"/>
        </w:rPr>
        <w:t>g</w:t>
      </w:r>
      <w:r>
        <w:rPr>
          <w:spacing w:val="2"/>
        </w:rPr>
        <w:t>u</w:t>
      </w:r>
      <w:r>
        <w:rPr>
          <w:spacing w:val="-2"/>
        </w:rPr>
        <w:t>i</w:t>
      </w:r>
      <w:r>
        <w:rPr>
          <w:spacing w:val="2"/>
        </w:rPr>
        <w:t>d</w:t>
      </w:r>
      <w:r>
        <w:rPr>
          <w:spacing w:val="-1"/>
        </w:rPr>
        <w:t>an</w:t>
      </w:r>
      <w:r>
        <w:rPr>
          <w:spacing w:val="1"/>
        </w:rPr>
        <w:t>c</w:t>
      </w:r>
      <w:r>
        <w:t>e</w:t>
      </w:r>
      <w:r>
        <w:rPr>
          <w:spacing w:val="47"/>
        </w:rPr>
        <w:t xml:space="preserve"> </w:t>
      </w:r>
      <w:r>
        <w:rPr>
          <w:spacing w:val="-1"/>
        </w:rPr>
        <w:t>o</w:t>
      </w:r>
      <w:r>
        <w:t>n</w:t>
      </w:r>
      <w:r>
        <w:rPr>
          <w:spacing w:val="47"/>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47"/>
        </w:rPr>
        <w:t xml:space="preserve"> </w:t>
      </w:r>
      <w:r>
        <w:rPr>
          <w:spacing w:val="2"/>
        </w:rPr>
        <w:t>f</w:t>
      </w:r>
      <w:r>
        <w:t>r</w:t>
      </w:r>
      <w:r>
        <w:rPr>
          <w:spacing w:val="-3"/>
        </w:rPr>
        <w:t>o</w:t>
      </w:r>
      <w:r>
        <w:t>m</w:t>
      </w:r>
      <w:r>
        <w:rPr>
          <w:spacing w:val="52"/>
        </w:rPr>
        <w:t xml:space="preserve"> </w:t>
      </w:r>
      <w:r>
        <w:rPr>
          <w:spacing w:val="-2"/>
        </w:rPr>
        <w:t>i</w:t>
      </w:r>
      <w:r>
        <w:rPr>
          <w:spacing w:val="-1"/>
        </w:rPr>
        <w:t>n</w:t>
      </w:r>
      <w:r>
        <w:rPr>
          <w:spacing w:val="-2"/>
        </w:rPr>
        <w:t>s</w:t>
      </w:r>
      <w:r>
        <w:rPr>
          <w:spacing w:val="-1"/>
        </w:rPr>
        <w:t>u</w:t>
      </w:r>
      <w:r>
        <w:t>r</w:t>
      </w:r>
      <w:r>
        <w:rPr>
          <w:spacing w:val="-1"/>
        </w:rPr>
        <w:t>an</w:t>
      </w:r>
      <w:r>
        <w:rPr>
          <w:spacing w:val="1"/>
        </w:rPr>
        <w:t>c</w:t>
      </w:r>
      <w:r>
        <w:t>e</w:t>
      </w:r>
      <w:r>
        <w:rPr>
          <w:w w:val="99"/>
        </w:rPr>
        <w:t xml:space="preserve"> </w:t>
      </w:r>
      <w:r>
        <w:rPr>
          <w:spacing w:val="1"/>
        </w:rPr>
        <w:t>c</w:t>
      </w:r>
      <w:r>
        <w:rPr>
          <w:spacing w:val="-1"/>
        </w:rPr>
        <w:t>ont</w:t>
      </w:r>
      <w:r>
        <w:t>r</w:t>
      </w:r>
      <w:r>
        <w:rPr>
          <w:spacing w:val="-1"/>
        </w:rPr>
        <w:t>a</w:t>
      </w:r>
      <w:r>
        <w:rPr>
          <w:spacing w:val="1"/>
        </w:rPr>
        <w:t>c</w:t>
      </w:r>
      <w:r>
        <w:rPr>
          <w:spacing w:val="-1"/>
        </w:rPr>
        <w:t>t</w:t>
      </w:r>
      <w:r>
        <w:t>s</w:t>
      </w:r>
      <w:r>
        <w:rPr>
          <w:spacing w:val="-7"/>
        </w:rPr>
        <w:t xml:space="preserve"> </w:t>
      </w:r>
      <w:r>
        <w:rPr>
          <w:spacing w:val="2"/>
        </w:rPr>
        <w:t>f</w:t>
      </w:r>
      <w:r>
        <w:rPr>
          <w:spacing w:val="-1"/>
        </w:rPr>
        <w:t>o</w:t>
      </w:r>
      <w:r>
        <w:t>r</w:t>
      </w:r>
      <w:r>
        <w:rPr>
          <w:spacing w:val="-7"/>
        </w:rPr>
        <w:t xml:space="preserve"> </w:t>
      </w:r>
      <w:r>
        <w:rPr>
          <w:spacing w:val="-1"/>
        </w:rPr>
        <w:t>th</w:t>
      </w:r>
      <w:r>
        <w:t>e</w:t>
      </w:r>
      <w:r>
        <w:rPr>
          <w:spacing w:val="-8"/>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8"/>
        </w:rPr>
        <w:t xml:space="preserve"> </w:t>
      </w:r>
      <w:r>
        <w:rPr>
          <w:spacing w:val="-1"/>
        </w:rPr>
        <w:t>o</w:t>
      </w:r>
      <w:r>
        <w:t>f</w:t>
      </w:r>
      <w:r>
        <w:rPr>
          <w:spacing w:val="-6"/>
        </w:rPr>
        <w:t xml:space="preserve"> </w:t>
      </w:r>
      <w:r>
        <w:rPr>
          <w:spacing w:val="-1"/>
        </w:rPr>
        <w:t>p</w:t>
      </w:r>
      <w:r>
        <w:t>r</w:t>
      </w:r>
      <w:r>
        <w:rPr>
          <w:spacing w:val="-1"/>
        </w:rPr>
        <w:t>ope</w:t>
      </w:r>
      <w:r>
        <w:t>r</w:t>
      </w:r>
      <w:r>
        <w:rPr>
          <w:spacing w:val="4"/>
        </w:rPr>
        <w:t>t</w:t>
      </w:r>
      <w:r>
        <w:rPr>
          <w:spacing w:val="-5"/>
        </w:rPr>
        <w:t>y</w:t>
      </w:r>
      <w:r>
        <w:t>,</w:t>
      </w:r>
      <w:r>
        <w:rPr>
          <w:spacing w:val="-7"/>
        </w:rPr>
        <w:t xml:space="preserve"> </w:t>
      </w:r>
      <w:r>
        <w:rPr>
          <w:spacing w:val="2"/>
        </w:rPr>
        <w:t>p</w:t>
      </w:r>
      <w:r>
        <w:rPr>
          <w:spacing w:val="-2"/>
        </w:rPr>
        <w:t>l</w:t>
      </w:r>
      <w:r>
        <w:rPr>
          <w:spacing w:val="2"/>
        </w:rPr>
        <w:t>a</w:t>
      </w:r>
      <w:r>
        <w:rPr>
          <w:spacing w:val="-1"/>
        </w:rPr>
        <w:t>nt</w:t>
      </w:r>
      <w:r>
        <w:t>,</w:t>
      </w:r>
      <w:r>
        <w:rPr>
          <w:spacing w:val="-8"/>
        </w:rPr>
        <w:t xml:space="preserve"> </w:t>
      </w:r>
      <w:r>
        <w:rPr>
          <w:spacing w:val="2"/>
        </w:rPr>
        <w:t>e</w:t>
      </w:r>
      <w:r>
        <w:rPr>
          <w:spacing w:val="-1"/>
        </w:rPr>
        <w:t>q</w:t>
      </w:r>
      <w:r>
        <w:rPr>
          <w:spacing w:val="2"/>
        </w:rPr>
        <w:t>u</w:t>
      </w:r>
      <w:r>
        <w:rPr>
          <w:spacing w:val="-2"/>
        </w:rPr>
        <w:t>i</w:t>
      </w:r>
      <w:r>
        <w:rPr>
          <w:spacing w:val="-1"/>
        </w:rPr>
        <w:t>p</w:t>
      </w:r>
      <w:r>
        <w:rPr>
          <w:spacing w:val="2"/>
        </w:rPr>
        <w:t>m</w:t>
      </w:r>
      <w:r>
        <w:rPr>
          <w:spacing w:val="-1"/>
        </w:rPr>
        <w:t>en</w:t>
      </w:r>
      <w:r>
        <w:t>t</w:t>
      </w:r>
      <w:r>
        <w:rPr>
          <w:spacing w:val="-8"/>
        </w:rPr>
        <w:t xml:space="preserve"> </w:t>
      </w:r>
      <w:r>
        <w:rPr>
          <w:spacing w:val="2"/>
        </w:rPr>
        <w:t>a</w:t>
      </w:r>
      <w:r>
        <w:rPr>
          <w:spacing w:val="-1"/>
        </w:rPr>
        <w:t>n</w:t>
      </w:r>
      <w:r>
        <w:t>d</w:t>
      </w:r>
      <w:r>
        <w:rPr>
          <w:spacing w:val="-6"/>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w:t>
      </w:r>
      <w:r>
        <w:rPr>
          <w:spacing w:val="-1"/>
        </w:rPr>
        <w:t>e</w:t>
      </w:r>
      <w:r>
        <w:t>.</w:t>
      </w:r>
    </w:p>
    <w:p w14:paraId="02DF8C81" w14:textId="087C055E" w:rsidR="008A0437" w:rsidRDefault="008A0437" w:rsidP="00BB12E1">
      <w:pPr>
        <w:pStyle w:val="BodyText"/>
        <w:tabs>
          <w:tab w:val="left" w:pos="0"/>
          <w:tab w:val="left" w:pos="9639"/>
        </w:tabs>
        <w:spacing w:line="271" w:lineRule="auto"/>
        <w:ind w:left="993"/>
        <w:jc w:val="both"/>
      </w:pPr>
      <w:r>
        <w:rPr>
          <w:spacing w:val="-1"/>
        </w:rPr>
        <w:t>A</w:t>
      </w:r>
      <w:r>
        <w:rPr>
          <w:spacing w:val="1"/>
        </w:rPr>
        <w:t>A</w:t>
      </w:r>
      <w:r>
        <w:rPr>
          <w:spacing w:val="-1"/>
        </w:rPr>
        <w:t>S</w:t>
      </w:r>
      <w:r>
        <w:t xml:space="preserve">B </w:t>
      </w:r>
      <w:r>
        <w:rPr>
          <w:spacing w:val="-1"/>
        </w:rPr>
        <w:t>1</w:t>
      </w:r>
      <w:r>
        <w:rPr>
          <w:spacing w:val="2"/>
        </w:rPr>
        <w:t>3</w:t>
      </w:r>
      <w:r>
        <w:t>7</w:t>
      </w:r>
      <w:r>
        <w:rPr>
          <w:spacing w:val="2"/>
        </w:rPr>
        <w:t xml:space="preserve"> </w:t>
      </w:r>
      <w:r>
        <w:rPr>
          <w:rFonts w:cs="Arial"/>
          <w:i/>
          <w:spacing w:val="-1"/>
        </w:rPr>
        <w:t>P</w:t>
      </w:r>
      <w:r>
        <w:rPr>
          <w:rFonts w:cs="Arial"/>
          <w:i/>
        </w:rPr>
        <w:t>r</w:t>
      </w:r>
      <w:r>
        <w:rPr>
          <w:rFonts w:cs="Arial"/>
          <w:i/>
          <w:spacing w:val="-1"/>
        </w:rPr>
        <w:t>o</w:t>
      </w:r>
      <w:r>
        <w:rPr>
          <w:rFonts w:cs="Arial"/>
          <w:i/>
          <w:spacing w:val="1"/>
        </w:rPr>
        <w:t>v</w:t>
      </w:r>
      <w:r>
        <w:rPr>
          <w:rFonts w:cs="Arial"/>
          <w:i/>
          <w:spacing w:val="-2"/>
        </w:rPr>
        <w:t>i</w:t>
      </w:r>
      <w:r>
        <w:rPr>
          <w:rFonts w:cs="Arial"/>
          <w:i/>
          <w:spacing w:val="1"/>
        </w:rPr>
        <w:t>si</w:t>
      </w:r>
      <w:r>
        <w:rPr>
          <w:rFonts w:cs="Arial"/>
          <w:i/>
          <w:spacing w:val="-1"/>
        </w:rPr>
        <w:t>on</w:t>
      </w:r>
      <w:r>
        <w:rPr>
          <w:rFonts w:cs="Arial"/>
          <w:i/>
          <w:spacing w:val="1"/>
        </w:rPr>
        <w:t>s</w:t>
      </w:r>
      <w:r w:rsidR="00873070">
        <w:rPr>
          <w:rFonts w:cs="Arial"/>
          <w:i/>
        </w:rPr>
        <w:t xml:space="preserve">, </w:t>
      </w:r>
      <w:r>
        <w:rPr>
          <w:rFonts w:cs="Arial"/>
          <w:i/>
          <w:spacing w:val="2"/>
        </w:rPr>
        <w:t>C</w:t>
      </w:r>
      <w:r>
        <w:rPr>
          <w:rFonts w:cs="Arial"/>
          <w:i/>
          <w:spacing w:val="-1"/>
        </w:rPr>
        <w:t>ont</w:t>
      </w:r>
      <w:r>
        <w:rPr>
          <w:rFonts w:cs="Arial"/>
          <w:i/>
          <w:spacing w:val="1"/>
        </w:rPr>
        <w:t>i</w:t>
      </w:r>
      <w:r>
        <w:rPr>
          <w:rFonts w:cs="Arial"/>
          <w:i/>
          <w:spacing w:val="-1"/>
        </w:rPr>
        <w:t>ng</w:t>
      </w:r>
      <w:r>
        <w:rPr>
          <w:rFonts w:cs="Arial"/>
          <w:i/>
          <w:spacing w:val="2"/>
        </w:rPr>
        <w:t>e</w:t>
      </w:r>
      <w:r>
        <w:rPr>
          <w:rFonts w:cs="Arial"/>
          <w:i/>
          <w:spacing w:val="-1"/>
        </w:rPr>
        <w:t>n</w:t>
      </w:r>
      <w:r>
        <w:rPr>
          <w:rFonts w:cs="Arial"/>
          <w:i/>
        </w:rPr>
        <w:t>t</w:t>
      </w:r>
      <w:r>
        <w:rPr>
          <w:rFonts w:cs="Arial"/>
          <w:i/>
          <w:spacing w:val="1"/>
        </w:rPr>
        <w:t xml:space="preserve"> </w:t>
      </w:r>
      <w:r>
        <w:rPr>
          <w:rFonts w:cs="Arial"/>
          <w:i/>
          <w:spacing w:val="-1"/>
        </w:rPr>
        <w:t>L</w:t>
      </w:r>
      <w:r>
        <w:rPr>
          <w:rFonts w:cs="Arial"/>
          <w:i/>
          <w:spacing w:val="1"/>
        </w:rPr>
        <w:t>i</w:t>
      </w:r>
      <w:r>
        <w:rPr>
          <w:rFonts w:cs="Arial"/>
          <w:i/>
          <w:spacing w:val="-1"/>
        </w:rPr>
        <w:t>ab</w:t>
      </w:r>
      <w:r>
        <w:rPr>
          <w:rFonts w:cs="Arial"/>
          <w:i/>
          <w:spacing w:val="1"/>
        </w:rPr>
        <w:t>i</w:t>
      </w:r>
      <w:r>
        <w:rPr>
          <w:rFonts w:cs="Arial"/>
          <w:i/>
          <w:spacing w:val="-2"/>
        </w:rPr>
        <w:t>l</w:t>
      </w:r>
      <w:r>
        <w:rPr>
          <w:rFonts w:cs="Arial"/>
          <w:i/>
          <w:spacing w:val="1"/>
        </w:rPr>
        <w:t>i</w:t>
      </w:r>
      <w:r>
        <w:rPr>
          <w:rFonts w:cs="Arial"/>
          <w:i/>
          <w:spacing w:val="-1"/>
        </w:rPr>
        <w:t>t</w:t>
      </w:r>
      <w:r>
        <w:rPr>
          <w:rFonts w:cs="Arial"/>
          <w:i/>
          <w:spacing w:val="-2"/>
        </w:rPr>
        <w:t>i</w:t>
      </w:r>
      <w:r>
        <w:rPr>
          <w:rFonts w:cs="Arial"/>
          <w:i/>
          <w:spacing w:val="-1"/>
        </w:rPr>
        <w:t>e</w:t>
      </w:r>
      <w:r>
        <w:rPr>
          <w:rFonts w:cs="Arial"/>
          <w:i/>
        </w:rPr>
        <w:t>s</w:t>
      </w:r>
      <w:r>
        <w:rPr>
          <w:rFonts w:cs="Arial"/>
          <w:i/>
          <w:spacing w:val="4"/>
        </w:rPr>
        <w:t xml:space="preserve"> </w:t>
      </w:r>
      <w:r>
        <w:rPr>
          <w:rFonts w:cs="Arial"/>
          <w:i/>
          <w:spacing w:val="-1"/>
        </w:rPr>
        <w:t>a</w:t>
      </w:r>
      <w:r>
        <w:rPr>
          <w:rFonts w:cs="Arial"/>
          <w:i/>
          <w:spacing w:val="2"/>
        </w:rPr>
        <w:t>n</w:t>
      </w:r>
      <w:r>
        <w:rPr>
          <w:rFonts w:cs="Arial"/>
          <w:i/>
        </w:rPr>
        <w:t>d</w:t>
      </w:r>
      <w:r>
        <w:rPr>
          <w:rFonts w:cs="Arial"/>
          <w:i/>
          <w:spacing w:val="2"/>
        </w:rPr>
        <w:t xml:space="preserve"> </w:t>
      </w:r>
      <w:r>
        <w:rPr>
          <w:rFonts w:cs="Arial"/>
          <w:i/>
        </w:rPr>
        <w:t>C</w:t>
      </w:r>
      <w:r>
        <w:rPr>
          <w:rFonts w:cs="Arial"/>
          <w:i/>
          <w:spacing w:val="-1"/>
        </w:rPr>
        <w:t>on</w:t>
      </w:r>
      <w:r>
        <w:rPr>
          <w:rFonts w:cs="Arial"/>
          <w:i/>
          <w:spacing w:val="2"/>
        </w:rPr>
        <w:t>t</w:t>
      </w:r>
      <w:r>
        <w:rPr>
          <w:rFonts w:cs="Arial"/>
          <w:i/>
          <w:spacing w:val="-2"/>
        </w:rPr>
        <w:t>i</w:t>
      </w:r>
      <w:r>
        <w:rPr>
          <w:rFonts w:cs="Arial"/>
          <w:i/>
          <w:spacing w:val="-1"/>
        </w:rPr>
        <w:t>n</w:t>
      </w:r>
      <w:r>
        <w:rPr>
          <w:rFonts w:cs="Arial"/>
          <w:i/>
          <w:spacing w:val="2"/>
        </w:rPr>
        <w:t>g</w:t>
      </w:r>
      <w:r>
        <w:rPr>
          <w:rFonts w:cs="Arial"/>
          <w:i/>
          <w:spacing w:val="-1"/>
        </w:rPr>
        <w:t>en</w:t>
      </w:r>
      <w:r>
        <w:rPr>
          <w:rFonts w:cs="Arial"/>
          <w:i/>
        </w:rPr>
        <w:t>t</w:t>
      </w:r>
      <w:r>
        <w:rPr>
          <w:rFonts w:cs="Arial"/>
          <w:i/>
          <w:spacing w:val="1"/>
        </w:rPr>
        <w:t xml:space="preserve"> </w:t>
      </w:r>
      <w:r>
        <w:rPr>
          <w:rFonts w:cs="Arial"/>
          <w:i/>
          <w:spacing w:val="-1"/>
        </w:rPr>
        <w:t>A</w:t>
      </w:r>
      <w:r>
        <w:rPr>
          <w:rFonts w:cs="Arial"/>
          <w:i/>
          <w:spacing w:val="1"/>
        </w:rPr>
        <w:t>ss</w:t>
      </w:r>
      <w:r>
        <w:rPr>
          <w:rFonts w:cs="Arial"/>
          <w:i/>
          <w:spacing w:val="-1"/>
        </w:rPr>
        <w:t>et</w:t>
      </w:r>
      <w:r>
        <w:rPr>
          <w:rFonts w:cs="Arial"/>
          <w:i/>
        </w:rPr>
        <w:t>s</w:t>
      </w:r>
      <w:r>
        <w:rPr>
          <w:rFonts w:cs="Arial"/>
          <w:i/>
          <w:spacing w:val="1"/>
        </w:rPr>
        <w:t xml:space="preserve"> </w:t>
      </w:r>
      <w:r>
        <w:t>(“</w:t>
      </w:r>
      <w:r>
        <w:rPr>
          <w:spacing w:val="1"/>
        </w:rPr>
        <w:t>A</w:t>
      </w:r>
      <w:r>
        <w:rPr>
          <w:spacing w:val="-1"/>
        </w:rPr>
        <w:t>A</w:t>
      </w:r>
      <w:r>
        <w:rPr>
          <w:spacing w:val="1"/>
        </w:rPr>
        <w:t>S</w:t>
      </w:r>
      <w:r>
        <w:t>B</w:t>
      </w:r>
      <w:r>
        <w:rPr>
          <w:spacing w:val="54"/>
        </w:rPr>
        <w:t xml:space="preserve"> </w:t>
      </w:r>
      <w:r>
        <w:rPr>
          <w:spacing w:val="2"/>
        </w:rPr>
        <w:t>1</w:t>
      </w:r>
      <w:r>
        <w:rPr>
          <w:spacing w:val="-1"/>
        </w:rPr>
        <w:t>37</w:t>
      </w:r>
      <w:r>
        <w:t>”)</w:t>
      </w:r>
      <w:r>
        <w:rPr>
          <w:spacing w:val="1"/>
        </w:rPr>
        <w:t xml:space="preserve"> </w:t>
      </w:r>
      <w:r>
        <w:rPr>
          <w:spacing w:val="-1"/>
        </w:rPr>
        <w:t>p</w:t>
      </w:r>
      <w:r>
        <w:t>r</w:t>
      </w:r>
      <w:r>
        <w:rPr>
          <w:spacing w:val="2"/>
        </w:rPr>
        <w:t>o</w:t>
      </w:r>
      <w:r>
        <w:rPr>
          <w:spacing w:val="1"/>
        </w:rPr>
        <w:t>v</w:t>
      </w:r>
      <w:r>
        <w:rPr>
          <w:spacing w:val="-2"/>
        </w:rPr>
        <w:t>i</w:t>
      </w:r>
      <w:r>
        <w:rPr>
          <w:spacing w:val="-1"/>
        </w:rPr>
        <w:t>de</w:t>
      </w:r>
      <w:r>
        <w:t>s</w:t>
      </w:r>
      <w:r>
        <w:rPr>
          <w:spacing w:val="4"/>
        </w:rPr>
        <w:t xml:space="preserve"> </w:t>
      </w:r>
      <w:r>
        <w:rPr>
          <w:spacing w:val="-1"/>
        </w:rPr>
        <w:t>g</w:t>
      </w:r>
      <w:r>
        <w:rPr>
          <w:spacing w:val="2"/>
        </w:rPr>
        <w:t>u</w:t>
      </w:r>
      <w:r>
        <w:rPr>
          <w:spacing w:val="-2"/>
        </w:rPr>
        <w:t>i</w:t>
      </w:r>
      <w:r>
        <w:rPr>
          <w:spacing w:val="-1"/>
        </w:rPr>
        <w:t>d</w:t>
      </w:r>
      <w:r>
        <w:rPr>
          <w:spacing w:val="2"/>
        </w:rPr>
        <w:t>a</w:t>
      </w:r>
      <w:r>
        <w:rPr>
          <w:spacing w:val="-1"/>
        </w:rPr>
        <w:t>n</w:t>
      </w:r>
      <w:r>
        <w:rPr>
          <w:spacing w:val="1"/>
        </w:rPr>
        <w:t>c</w:t>
      </w:r>
      <w:r>
        <w:t>e</w:t>
      </w:r>
      <w:r>
        <w:rPr>
          <w:spacing w:val="55"/>
        </w:rPr>
        <w:t xml:space="preserve"> </w:t>
      </w:r>
      <w:r>
        <w:rPr>
          <w:spacing w:val="-1"/>
        </w:rPr>
        <w:t>o</w:t>
      </w:r>
      <w:r>
        <w:t>n</w:t>
      </w:r>
      <w:r>
        <w:rPr>
          <w:spacing w:val="2"/>
        </w:rPr>
        <w:t xml:space="preserve"> </w:t>
      </w:r>
      <w:r>
        <w:rPr>
          <w:spacing w:val="-1"/>
        </w:rPr>
        <w:t>t</w:t>
      </w:r>
      <w:r>
        <w:rPr>
          <w:spacing w:val="4"/>
        </w:rPr>
        <w:t>h</w:t>
      </w:r>
      <w:r>
        <w:t>e</w:t>
      </w:r>
      <w:r>
        <w:rPr>
          <w:w w:val="99"/>
        </w:rPr>
        <w:t xml:space="preserve"> </w:t>
      </w:r>
      <w:r>
        <w:t>r</w:t>
      </w:r>
      <w:r>
        <w:rPr>
          <w:spacing w:val="-1"/>
        </w:rPr>
        <w:t>e</w:t>
      </w:r>
      <w:r>
        <w:rPr>
          <w:spacing w:val="1"/>
        </w:rPr>
        <w:t>c</w:t>
      </w:r>
      <w:r>
        <w:rPr>
          <w:spacing w:val="-1"/>
        </w:rPr>
        <w:t>ogn</w:t>
      </w:r>
      <w:r>
        <w:rPr>
          <w:spacing w:val="-2"/>
        </w:rPr>
        <w:t>i</w:t>
      </w:r>
      <w:r>
        <w:rPr>
          <w:spacing w:val="2"/>
        </w:rPr>
        <w:t>t</w:t>
      </w:r>
      <w:r>
        <w:rPr>
          <w:spacing w:val="-2"/>
        </w:rPr>
        <w:t>i</w:t>
      </w:r>
      <w:r>
        <w:rPr>
          <w:spacing w:val="2"/>
        </w:rPr>
        <w:t>o</w:t>
      </w:r>
      <w:r>
        <w:t>n</w:t>
      </w:r>
      <w:r>
        <w:rPr>
          <w:spacing w:val="12"/>
        </w:rPr>
        <w:t xml:space="preserve"> </w:t>
      </w:r>
      <w:r>
        <w:rPr>
          <w:spacing w:val="-1"/>
        </w:rPr>
        <w:t>o</w:t>
      </w:r>
      <w:r>
        <w:t>f</w:t>
      </w:r>
      <w:r>
        <w:rPr>
          <w:spacing w:val="16"/>
        </w:rPr>
        <w:t xml:space="preserve"> </w:t>
      </w:r>
      <w:r>
        <w:t>a</w:t>
      </w:r>
      <w:r>
        <w:rPr>
          <w:spacing w:val="14"/>
        </w:rPr>
        <w:t xml:space="preserve"> </w:t>
      </w:r>
      <w:r>
        <w:t>r</w:t>
      </w:r>
      <w:r>
        <w:rPr>
          <w:spacing w:val="-1"/>
        </w:rPr>
        <w:t>e</w:t>
      </w:r>
      <w:r>
        <w:rPr>
          <w:spacing w:val="-2"/>
        </w:rPr>
        <w:t>i</w:t>
      </w:r>
      <w:r>
        <w:rPr>
          <w:spacing w:val="4"/>
        </w:rPr>
        <w:t>m</w:t>
      </w:r>
      <w:r>
        <w:rPr>
          <w:spacing w:val="-1"/>
        </w:rPr>
        <w:t>bu</w:t>
      </w:r>
      <w:r>
        <w:t>r</w:t>
      </w:r>
      <w:r>
        <w:rPr>
          <w:spacing w:val="1"/>
        </w:rPr>
        <w:t>s</w:t>
      </w:r>
      <w:r>
        <w:rPr>
          <w:spacing w:val="-1"/>
        </w:rPr>
        <w:t>e</w:t>
      </w:r>
      <w:r>
        <w:rPr>
          <w:spacing w:val="4"/>
        </w:rPr>
        <w:t>m</w:t>
      </w:r>
      <w:r>
        <w:rPr>
          <w:spacing w:val="-1"/>
        </w:rPr>
        <w:t>en</w:t>
      </w:r>
      <w:r>
        <w:t>t</w:t>
      </w:r>
      <w:r>
        <w:rPr>
          <w:spacing w:val="13"/>
        </w:rPr>
        <w:t xml:space="preserve"> </w:t>
      </w:r>
      <w:r>
        <w:rPr>
          <w:spacing w:val="2"/>
        </w:rPr>
        <w:t>f</w:t>
      </w:r>
      <w:r>
        <w:t>r</w:t>
      </w:r>
      <w:r>
        <w:rPr>
          <w:spacing w:val="-3"/>
        </w:rPr>
        <w:t>o</w:t>
      </w:r>
      <w:r>
        <w:t>m</w:t>
      </w:r>
      <w:r>
        <w:rPr>
          <w:spacing w:val="17"/>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13"/>
        </w:rPr>
        <w:t xml:space="preserve"> </w:t>
      </w:r>
      <w:r>
        <w:rPr>
          <w:spacing w:val="-1"/>
        </w:rPr>
        <w:t>en</w:t>
      </w:r>
      <w:r>
        <w:rPr>
          <w:spacing w:val="2"/>
        </w:rPr>
        <w:t>t</w:t>
      </w:r>
      <w:r>
        <w:rPr>
          <w:spacing w:val="-2"/>
        </w:rPr>
        <w:t>i</w:t>
      </w:r>
      <w:r>
        <w:rPr>
          <w:spacing w:val="2"/>
        </w:rPr>
        <w:t>t</w:t>
      </w:r>
      <w:r>
        <w:rPr>
          <w:spacing w:val="1"/>
        </w:rPr>
        <w:t>i</w:t>
      </w:r>
      <w:r>
        <w:rPr>
          <w:spacing w:val="-1"/>
        </w:rPr>
        <w:t>e</w:t>
      </w:r>
      <w:r>
        <w:t>s</w:t>
      </w:r>
      <w:r>
        <w:rPr>
          <w:spacing w:val="14"/>
        </w:rPr>
        <w:t xml:space="preserve"> </w:t>
      </w:r>
      <w:r>
        <w:rPr>
          <w:spacing w:val="2"/>
        </w:rPr>
        <w:t>f</w:t>
      </w:r>
      <w:r>
        <w:rPr>
          <w:spacing w:val="-1"/>
        </w:rPr>
        <w:t>o</w:t>
      </w:r>
      <w:r>
        <w:t>r</w:t>
      </w:r>
      <w:r>
        <w:rPr>
          <w:spacing w:val="14"/>
        </w:rPr>
        <w:t xml:space="preserve"> </w:t>
      </w:r>
      <w:r>
        <w:rPr>
          <w:spacing w:val="1"/>
        </w:rPr>
        <w:t>c</w:t>
      </w:r>
      <w:r>
        <w:rPr>
          <w:spacing w:val="-1"/>
        </w:rPr>
        <w:t>o</w:t>
      </w:r>
      <w:r>
        <w:rPr>
          <w:spacing w:val="1"/>
        </w:rPr>
        <w:t>s</w:t>
      </w:r>
      <w:r>
        <w:rPr>
          <w:spacing w:val="-1"/>
        </w:rPr>
        <w:t>t</w:t>
      </w:r>
      <w:r>
        <w:t>s</w:t>
      </w:r>
      <w:r>
        <w:rPr>
          <w:spacing w:val="14"/>
        </w:rPr>
        <w:t xml:space="preserve"> </w:t>
      </w:r>
      <w:r>
        <w:rPr>
          <w:spacing w:val="-2"/>
        </w:rPr>
        <w:t>i</w:t>
      </w:r>
      <w:r>
        <w:rPr>
          <w:spacing w:val="-1"/>
        </w:rPr>
        <w:t>n</w:t>
      </w:r>
      <w:r>
        <w:rPr>
          <w:spacing w:val="1"/>
        </w:rPr>
        <w:t>c</w:t>
      </w:r>
      <w:r>
        <w:rPr>
          <w:spacing w:val="-1"/>
        </w:rPr>
        <w:t>u</w:t>
      </w:r>
      <w:r>
        <w:t>rr</w:t>
      </w:r>
      <w:r>
        <w:rPr>
          <w:spacing w:val="-1"/>
        </w:rPr>
        <w:t>ed</w:t>
      </w:r>
      <w:r>
        <w:t>,</w:t>
      </w:r>
      <w:r>
        <w:rPr>
          <w:spacing w:val="16"/>
        </w:rPr>
        <w:t xml:space="preserve"> </w:t>
      </w:r>
      <w:r>
        <w:rPr>
          <w:spacing w:val="-1"/>
        </w:rPr>
        <w:t>o</w:t>
      </w:r>
      <w:r>
        <w:rPr>
          <w:spacing w:val="2"/>
        </w:rPr>
        <w:t>t</w:t>
      </w:r>
      <w:r>
        <w:rPr>
          <w:spacing w:val="-1"/>
        </w:rPr>
        <w:t>he</w:t>
      </w:r>
      <w:r>
        <w:t>r</w:t>
      </w:r>
      <w:r>
        <w:rPr>
          <w:spacing w:val="16"/>
        </w:rPr>
        <w:t xml:space="preserve"> </w:t>
      </w:r>
      <w:r>
        <w:rPr>
          <w:spacing w:val="-1"/>
        </w:rPr>
        <w:t>th</w:t>
      </w:r>
      <w:r>
        <w:rPr>
          <w:spacing w:val="2"/>
        </w:rPr>
        <w:t>a</w:t>
      </w:r>
      <w:r>
        <w:t>n</w:t>
      </w:r>
      <w:r>
        <w:rPr>
          <w:spacing w:val="12"/>
        </w:rPr>
        <w:t xml:space="preserve"> </w:t>
      </w:r>
      <w:r>
        <w:rPr>
          <w:spacing w:val="-1"/>
        </w:rPr>
        <w:t>p</w:t>
      </w:r>
      <w:r>
        <w:rPr>
          <w:spacing w:val="3"/>
        </w:rPr>
        <w:t>r</w:t>
      </w:r>
      <w:r>
        <w:rPr>
          <w:spacing w:val="-1"/>
        </w:rPr>
        <w:t>ope</w:t>
      </w:r>
      <w:r>
        <w:t>r</w:t>
      </w:r>
      <w:r>
        <w:rPr>
          <w:spacing w:val="4"/>
        </w:rPr>
        <w:t>t</w:t>
      </w:r>
      <w:r>
        <w:rPr>
          <w:spacing w:val="-5"/>
        </w:rPr>
        <w:t>y</w:t>
      </w:r>
      <w:r>
        <w:t>,</w:t>
      </w:r>
      <w:r>
        <w:rPr>
          <w:spacing w:val="16"/>
        </w:rPr>
        <w:t xml:space="preserve"> </w:t>
      </w:r>
      <w:r>
        <w:rPr>
          <w:spacing w:val="-1"/>
        </w:rPr>
        <w:t>p</w:t>
      </w:r>
      <w:r>
        <w:rPr>
          <w:spacing w:val="1"/>
        </w:rPr>
        <w:t>l</w:t>
      </w:r>
      <w:r>
        <w:rPr>
          <w:spacing w:val="-1"/>
        </w:rPr>
        <w:t>an</w:t>
      </w:r>
      <w:r>
        <w:t>t,</w:t>
      </w:r>
      <w:r>
        <w:rPr>
          <w:spacing w:val="15"/>
        </w:rPr>
        <w:t xml:space="preserve"> </w:t>
      </w:r>
      <w:r>
        <w:rPr>
          <w:spacing w:val="-1"/>
        </w:rPr>
        <w:t>e</w:t>
      </w:r>
      <w:r>
        <w:rPr>
          <w:spacing w:val="2"/>
        </w:rPr>
        <w:t>q</w:t>
      </w:r>
      <w:r>
        <w:rPr>
          <w:spacing w:val="-1"/>
        </w:rPr>
        <w:t>u</w:t>
      </w:r>
      <w:r>
        <w:rPr>
          <w:spacing w:val="-2"/>
        </w:rPr>
        <w:t>i</w:t>
      </w:r>
      <w:r>
        <w:rPr>
          <w:spacing w:val="2"/>
        </w:rPr>
        <w:t>p</w:t>
      </w:r>
      <w:r>
        <w:rPr>
          <w:spacing w:val="4"/>
        </w:rPr>
        <w:t>m</w:t>
      </w:r>
      <w:r>
        <w:rPr>
          <w:spacing w:val="-1"/>
        </w:rPr>
        <w:t>en</w:t>
      </w:r>
      <w:r>
        <w:t>t</w:t>
      </w:r>
      <w:r>
        <w:rPr>
          <w:spacing w:val="13"/>
        </w:rPr>
        <w:t xml:space="preserve"> </w:t>
      </w:r>
      <w:r>
        <w:rPr>
          <w:spacing w:val="-1"/>
        </w:rPr>
        <w:t>o</w:t>
      </w:r>
      <w:r>
        <w:t>r</w:t>
      </w:r>
      <w:r>
        <w:rPr>
          <w:w w:val="99"/>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8"/>
        </w:rPr>
        <w:t xml:space="preserve"> </w:t>
      </w:r>
      <w:r>
        <w:rPr>
          <w:spacing w:val="-1"/>
        </w:rPr>
        <w:t>a</w:t>
      </w:r>
      <w:r>
        <w:rPr>
          <w:spacing w:val="2"/>
        </w:rPr>
        <w:t>n</w:t>
      </w:r>
      <w:r>
        <w:t>d</w:t>
      </w:r>
      <w:r>
        <w:rPr>
          <w:spacing w:val="-8"/>
        </w:rPr>
        <w:t xml:space="preserve"> </w:t>
      </w:r>
      <w:r>
        <w:rPr>
          <w:spacing w:val="2"/>
        </w:rPr>
        <w:t>f</w:t>
      </w:r>
      <w:r>
        <w:rPr>
          <w:spacing w:val="-1"/>
        </w:rPr>
        <w:t>o</w:t>
      </w:r>
      <w:r>
        <w:t>r</w:t>
      </w:r>
      <w:r>
        <w:rPr>
          <w:spacing w:val="-7"/>
        </w:rPr>
        <w:t xml:space="preserve"> </w:t>
      </w:r>
      <w:r>
        <w:rPr>
          <w:spacing w:val="-1"/>
        </w:rPr>
        <w:t>th</w:t>
      </w:r>
      <w:r>
        <w:t>e</w:t>
      </w:r>
      <w:r>
        <w:rPr>
          <w:spacing w:val="-8"/>
        </w:rPr>
        <w:t xml:space="preserve"> </w:t>
      </w:r>
      <w:r>
        <w:rPr>
          <w:spacing w:val="2"/>
        </w:rPr>
        <w:t>p</w:t>
      </w:r>
      <w:r>
        <w:rPr>
          <w:spacing w:val="-1"/>
        </w:rPr>
        <w:t>oten</w:t>
      </w:r>
      <w:r>
        <w:rPr>
          <w:spacing w:val="2"/>
        </w:rPr>
        <w:t>t</w:t>
      </w:r>
      <w:r>
        <w:rPr>
          <w:spacing w:val="-2"/>
        </w:rPr>
        <w:t>i</w:t>
      </w:r>
      <w:r>
        <w:rPr>
          <w:spacing w:val="2"/>
        </w:rPr>
        <w:t>a</w:t>
      </w:r>
      <w:r>
        <w:t>l</w:t>
      </w:r>
      <w:r>
        <w:rPr>
          <w:spacing w:val="-9"/>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2"/>
        </w:rPr>
        <w:t>t</w:t>
      </w:r>
      <w:r>
        <w:rPr>
          <w:spacing w:val="-2"/>
        </w:rPr>
        <w:t>i</w:t>
      </w:r>
      <w:r>
        <w:rPr>
          <w:spacing w:val="2"/>
        </w:rPr>
        <w:t>o</w:t>
      </w:r>
      <w:r>
        <w:t>n</w:t>
      </w:r>
      <w:r>
        <w:rPr>
          <w:spacing w:val="-7"/>
        </w:rPr>
        <w:t xml:space="preserve"> </w:t>
      </w:r>
      <w:r>
        <w:rPr>
          <w:spacing w:val="-1"/>
        </w:rPr>
        <w:t>o</w:t>
      </w:r>
      <w:r>
        <w:t>f</w:t>
      </w:r>
      <w:r>
        <w:rPr>
          <w:spacing w:val="-6"/>
        </w:rPr>
        <w:t xml:space="preserve"> </w:t>
      </w:r>
      <w:r>
        <w:rPr>
          <w:spacing w:val="1"/>
        </w:rPr>
        <w:t>c</w:t>
      </w:r>
      <w:r>
        <w:rPr>
          <w:spacing w:val="-1"/>
        </w:rPr>
        <w:t>ont</w:t>
      </w:r>
      <w:r>
        <w:rPr>
          <w:spacing w:val="1"/>
        </w:rPr>
        <w:t>i</w:t>
      </w:r>
      <w:r>
        <w:rPr>
          <w:spacing w:val="-1"/>
        </w:rPr>
        <w:t>nge</w:t>
      </w:r>
      <w:r>
        <w:rPr>
          <w:spacing w:val="2"/>
        </w:rPr>
        <w:t>n</w:t>
      </w:r>
      <w:r>
        <w:t>t</w:t>
      </w:r>
      <w:r>
        <w:rPr>
          <w:spacing w:val="-8"/>
        </w:rPr>
        <w:t xml:space="preserve"> </w:t>
      </w:r>
      <w:r>
        <w:rPr>
          <w:spacing w:val="-1"/>
        </w:rPr>
        <w:t>a</w:t>
      </w:r>
      <w:r>
        <w:rPr>
          <w:spacing w:val="1"/>
        </w:rPr>
        <w:t>ss</w:t>
      </w:r>
      <w:r>
        <w:rPr>
          <w:spacing w:val="-1"/>
        </w:rPr>
        <w:t>et</w:t>
      </w:r>
      <w:r>
        <w:rPr>
          <w:spacing w:val="1"/>
        </w:rPr>
        <w:t>s</w:t>
      </w:r>
      <w:r>
        <w:t>.</w:t>
      </w:r>
    </w:p>
    <w:p w14:paraId="02DF8C82" w14:textId="77777777" w:rsidR="008A0437" w:rsidRDefault="008A0437" w:rsidP="00BB12E1">
      <w:pPr>
        <w:tabs>
          <w:tab w:val="left" w:pos="0"/>
          <w:tab w:val="left" w:pos="9639"/>
        </w:tabs>
        <w:spacing w:line="271" w:lineRule="auto"/>
        <w:ind w:left="993"/>
        <w:jc w:val="both"/>
        <w:sectPr w:rsidR="008A0437" w:rsidSect="00BB12E1">
          <w:type w:val="continuous"/>
          <w:pgSz w:w="11900" w:h="16840"/>
          <w:pgMar w:top="920" w:right="1275" w:bottom="1300" w:left="720" w:header="725" w:footer="1117" w:gutter="0"/>
          <w:cols w:space="720"/>
        </w:sectPr>
      </w:pPr>
    </w:p>
    <w:p w14:paraId="02DF8C83" w14:textId="77777777" w:rsidR="008A0437" w:rsidRDefault="008A0437" w:rsidP="00BB12E1">
      <w:pPr>
        <w:tabs>
          <w:tab w:val="left" w:pos="0"/>
          <w:tab w:val="left" w:pos="9639"/>
        </w:tabs>
        <w:spacing w:before="5" w:line="150" w:lineRule="exact"/>
        <w:ind w:left="993"/>
        <w:rPr>
          <w:sz w:val="15"/>
          <w:szCs w:val="15"/>
        </w:rPr>
      </w:pPr>
    </w:p>
    <w:p w14:paraId="02DF8C84" w14:textId="77777777" w:rsidR="008A0437" w:rsidRPr="008A0437" w:rsidRDefault="008A0437" w:rsidP="00BB12E1">
      <w:pPr>
        <w:pStyle w:val="Heading2"/>
        <w:ind w:left="993"/>
      </w:pPr>
      <w:bookmarkStart w:id="37" w:name="_TOC_250038"/>
      <w:bookmarkStart w:id="38" w:name="_Toc473729224"/>
      <w:r>
        <w:rPr>
          <w:spacing w:val="1"/>
        </w:rPr>
        <w:t>W</w:t>
      </w:r>
      <w:r>
        <w:t>hen</w:t>
      </w:r>
      <w:r>
        <w:rPr>
          <w:spacing w:val="64"/>
        </w:rPr>
        <w:t xml:space="preserve"> </w:t>
      </w:r>
      <w:r>
        <w:rPr>
          <w:spacing w:val="1"/>
        </w:rPr>
        <w:t>c</w:t>
      </w:r>
      <w:r>
        <w:t>an</w:t>
      </w:r>
      <w:r>
        <w:rPr>
          <w:spacing w:val="65"/>
        </w:rPr>
        <w:t xml:space="preserve"> </w:t>
      </w:r>
      <w:r>
        <w:t>an</w:t>
      </w:r>
      <w:r>
        <w:rPr>
          <w:spacing w:val="65"/>
        </w:rPr>
        <w:t xml:space="preserve"> </w:t>
      </w:r>
      <w:r>
        <w:rPr>
          <w:spacing w:val="1"/>
        </w:rPr>
        <w:t>i</w:t>
      </w:r>
      <w:r>
        <w:rPr>
          <w:spacing w:val="-3"/>
        </w:rPr>
        <w:t>n</w:t>
      </w:r>
      <w:r>
        <w:rPr>
          <w:spacing w:val="1"/>
        </w:rPr>
        <w:t>s</w:t>
      </w:r>
      <w:r>
        <w:t>u</w:t>
      </w:r>
      <w:r>
        <w:rPr>
          <w:spacing w:val="-1"/>
        </w:rPr>
        <w:t>r</w:t>
      </w:r>
      <w:r>
        <w:t>an</w:t>
      </w:r>
      <w:r>
        <w:rPr>
          <w:spacing w:val="1"/>
        </w:rPr>
        <w:t>c</w:t>
      </w:r>
      <w:r>
        <w:t>e</w:t>
      </w:r>
      <w:r>
        <w:rPr>
          <w:spacing w:val="65"/>
        </w:rPr>
        <w:t xml:space="preserve"> </w:t>
      </w:r>
      <w:r>
        <w:rPr>
          <w:spacing w:val="-1"/>
        </w:rPr>
        <w:t>r</w:t>
      </w:r>
      <w:r>
        <w:t>e</w:t>
      </w:r>
      <w:r>
        <w:rPr>
          <w:spacing w:val="1"/>
        </w:rPr>
        <w:t>c</w:t>
      </w:r>
      <w:r>
        <w:t>o</w:t>
      </w:r>
      <w:r>
        <w:rPr>
          <w:spacing w:val="1"/>
        </w:rPr>
        <w:t>v</w:t>
      </w:r>
      <w:r>
        <w:t>e</w:t>
      </w:r>
      <w:r>
        <w:rPr>
          <w:spacing w:val="1"/>
        </w:rPr>
        <w:t>r</w:t>
      </w:r>
      <w:r>
        <w:t>y</w:t>
      </w:r>
      <w:r>
        <w:rPr>
          <w:spacing w:val="61"/>
        </w:rPr>
        <w:t xml:space="preserve"> </w:t>
      </w:r>
      <w:r>
        <w:rPr>
          <w:spacing w:val="2"/>
        </w:rPr>
        <w:t>b</w:t>
      </w:r>
      <w:r>
        <w:t>e</w:t>
      </w:r>
      <w:r>
        <w:rPr>
          <w:spacing w:val="65"/>
        </w:rPr>
        <w:t xml:space="preserve"> </w:t>
      </w:r>
      <w:r>
        <w:rPr>
          <w:spacing w:val="-1"/>
        </w:rPr>
        <w:t>r</w:t>
      </w:r>
      <w:r>
        <w:t>e</w:t>
      </w:r>
      <w:r>
        <w:rPr>
          <w:spacing w:val="1"/>
        </w:rPr>
        <w:t>c</w:t>
      </w:r>
      <w:r>
        <w:t>ogn</w:t>
      </w:r>
      <w:r>
        <w:rPr>
          <w:spacing w:val="1"/>
        </w:rPr>
        <w:t>is</w:t>
      </w:r>
      <w:r>
        <w:t>ed</w:t>
      </w:r>
      <w:r>
        <w:rPr>
          <w:spacing w:val="67"/>
        </w:rPr>
        <w:t xml:space="preserve"> </w:t>
      </w:r>
      <w:r>
        <w:rPr>
          <w:spacing w:val="1"/>
        </w:rPr>
        <w:t>i</w:t>
      </w:r>
      <w:r>
        <w:t>n</w:t>
      </w:r>
      <w:r>
        <w:rPr>
          <w:spacing w:val="65"/>
        </w:rPr>
        <w:t xml:space="preserve"> </w:t>
      </w:r>
      <w:r>
        <w:t>the</w:t>
      </w:r>
      <w:r>
        <w:rPr>
          <w:spacing w:val="65"/>
        </w:rPr>
        <w:t xml:space="preserve"> </w:t>
      </w:r>
      <w:r>
        <w:t>f</w:t>
      </w:r>
      <w:r>
        <w:rPr>
          <w:spacing w:val="1"/>
        </w:rPr>
        <w:t>i</w:t>
      </w:r>
      <w:r>
        <w:t>nan</w:t>
      </w:r>
      <w:r>
        <w:rPr>
          <w:spacing w:val="-2"/>
        </w:rPr>
        <w:t>c</w:t>
      </w:r>
      <w:r>
        <w:rPr>
          <w:spacing w:val="1"/>
        </w:rPr>
        <w:t>i</w:t>
      </w:r>
      <w:r>
        <w:t>al</w:t>
      </w:r>
      <w:r>
        <w:rPr>
          <w:w w:val="99"/>
        </w:rPr>
        <w:t xml:space="preserve"> </w:t>
      </w:r>
      <w:r>
        <w:rPr>
          <w:spacing w:val="1"/>
        </w:rPr>
        <w:t>s</w:t>
      </w:r>
      <w:r>
        <w:t>tatement</w:t>
      </w:r>
      <w:r>
        <w:rPr>
          <w:spacing w:val="1"/>
        </w:rPr>
        <w:t>s</w:t>
      </w:r>
      <w:r>
        <w:t>?</w:t>
      </w:r>
      <w:bookmarkEnd w:id="37"/>
      <w:bookmarkEnd w:id="38"/>
    </w:p>
    <w:p w14:paraId="02DF8C85" w14:textId="77777777" w:rsidR="008A0437" w:rsidRPr="008A0437" w:rsidRDefault="008A0437" w:rsidP="00BB12E1">
      <w:pPr>
        <w:pStyle w:val="BodyText"/>
        <w:tabs>
          <w:tab w:val="left" w:pos="0"/>
          <w:tab w:val="left" w:pos="9639"/>
        </w:tabs>
        <w:spacing w:line="271" w:lineRule="auto"/>
        <w:ind w:left="993"/>
        <w:jc w:val="both"/>
      </w:pPr>
      <w: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32"/>
        </w:rPr>
        <w:t xml:space="preserve"> </w:t>
      </w:r>
      <w:r>
        <w:rPr>
          <w:spacing w:val="2"/>
        </w:rPr>
        <w:t>u</w:t>
      </w:r>
      <w:r>
        <w:rPr>
          <w:spacing w:val="-1"/>
        </w:rPr>
        <w:t>nde</w:t>
      </w:r>
      <w:r>
        <w:t>r</w:t>
      </w:r>
      <w:r>
        <w:rPr>
          <w:spacing w:val="33"/>
        </w:rPr>
        <w:t xml:space="preserve"> </w:t>
      </w:r>
      <w:r>
        <w:rPr>
          <w:spacing w:val="-2"/>
        </w:rPr>
        <w:t>i</w:t>
      </w:r>
      <w:r>
        <w:rPr>
          <w:spacing w:val="-1"/>
        </w:rPr>
        <w:t>n</w:t>
      </w:r>
      <w:r>
        <w:rPr>
          <w:spacing w:val="1"/>
        </w:rPr>
        <w:t>s</w:t>
      </w:r>
      <w:r>
        <w:rPr>
          <w:spacing w:val="-1"/>
        </w:rPr>
        <w:t>u</w:t>
      </w:r>
      <w:r>
        <w:rPr>
          <w:spacing w:val="3"/>
        </w:rPr>
        <w:t>r</w:t>
      </w:r>
      <w:r>
        <w:rPr>
          <w:spacing w:val="-1"/>
        </w:rPr>
        <w:t>an</w:t>
      </w:r>
      <w:r>
        <w:rPr>
          <w:spacing w:val="1"/>
        </w:rPr>
        <w:t>c</w:t>
      </w:r>
      <w:r>
        <w:t>e</w:t>
      </w:r>
      <w:r>
        <w:rPr>
          <w:spacing w:val="30"/>
        </w:rPr>
        <w:t xml:space="preserve"> </w:t>
      </w:r>
      <w:r>
        <w:rPr>
          <w:spacing w:val="1"/>
        </w:rPr>
        <w:t>c</w:t>
      </w:r>
      <w:r>
        <w:rPr>
          <w:spacing w:val="2"/>
        </w:rPr>
        <w:t>o</w:t>
      </w:r>
      <w:r>
        <w:rPr>
          <w:spacing w:val="-1"/>
        </w:rPr>
        <w:t>nt</w:t>
      </w:r>
      <w:r>
        <w:t>r</w:t>
      </w:r>
      <w:r>
        <w:rPr>
          <w:spacing w:val="-1"/>
        </w:rPr>
        <w:t>a</w:t>
      </w:r>
      <w:r>
        <w:rPr>
          <w:spacing w:val="1"/>
        </w:rPr>
        <w:t>c</w:t>
      </w:r>
      <w:r>
        <w:rPr>
          <w:spacing w:val="-1"/>
        </w:rPr>
        <w:t>t</w:t>
      </w:r>
      <w:r>
        <w:t>s</w:t>
      </w:r>
      <w:r>
        <w:rPr>
          <w:spacing w:val="31"/>
        </w:rPr>
        <w:t xml:space="preserve"> </w:t>
      </w:r>
      <w:r>
        <w:rPr>
          <w:spacing w:val="2"/>
        </w:rPr>
        <w:t>f</w:t>
      </w:r>
      <w:r>
        <w:rPr>
          <w:spacing w:val="-1"/>
        </w:rPr>
        <w:t>o</w:t>
      </w:r>
      <w:r>
        <w:t>r</w:t>
      </w:r>
      <w:r>
        <w:rPr>
          <w:spacing w:val="31"/>
        </w:rPr>
        <w:t xml:space="preserve"> </w:t>
      </w:r>
      <w:r>
        <w:rPr>
          <w:spacing w:val="-1"/>
        </w:rPr>
        <w:t>da</w:t>
      </w:r>
      <w:r>
        <w:rPr>
          <w:spacing w:val="4"/>
        </w:rPr>
        <w:t>m</w:t>
      </w:r>
      <w:r>
        <w:rPr>
          <w:spacing w:val="-1"/>
        </w:rPr>
        <w:t>ag</w:t>
      </w:r>
      <w:r>
        <w:t>e</w:t>
      </w:r>
      <w:r>
        <w:rPr>
          <w:spacing w:val="29"/>
        </w:rPr>
        <w:t xml:space="preserve"> </w:t>
      </w:r>
      <w:r>
        <w:rPr>
          <w:spacing w:val="-1"/>
        </w:rPr>
        <w:t>o</w:t>
      </w:r>
      <w:r>
        <w:t>r</w:t>
      </w:r>
      <w:r>
        <w:rPr>
          <w:spacing w:val="34"/>
        </w:rPr>
        <w:t xml:space="preserve"> </w:t>
      </w:r>
      <w:r>
        <w:rPr>
          <w:spacing w:val="-2"/>
        </w:rPr>
        <w:t>l</w:t>
      </w:r>
      <w:r>
        <w:rPr>
          <w:spacing w:val="-1"/>
        </w:rPr>
        <w:t>o</w:t>
      </w:r>
      <w:r>
        <w:rPr>
          <w:spacing w:val="1"/>
        </w:rPr>
        <w:t>s</w:t>
      </w:r>
      <w:r>
        <w:t>s</w:t>
      </w:r>
      <w:r>
        <w:rPr>
          <w:spacing w:val="31"/>
        </w:rPr>
        <w:t xml:space="preserve"> </w:t>
      </w:r>
      <w:r>
        <w:rPr>
          <w:spacing w:val="1"/>
        </w:rPr>
        <w:t>c</w:t>
      </w:r>
      <w:r>
        <w:rPr>
          <w:spacing w:val="-1"/>
        </w:rPr>
        <w:t>au</w:t>
      </w:r>
      <w:r>
        <w:rPr>
          <w:spacing w:val="1"/>
        </w:rPr>
        <w:t>s</w:t>
      </w:r>
      <w:r>
        <w:rPr>
          <w:spacing w:val="2"/>
        </w:rPr>
        <w:t>e</w:t>
      </w:r>
      <w:r>
        <w:t>d</w:t>
      </w:r>
      <w:r>
        <w:rPr>
          <w:spacing w:val="30"/>
        </w:rPr>
        <w:t xml:space="preserve"> </w:t>
      </w:r>
      <w:r>
        <w:rPr>
          <w:spacing w:val="4"/>
        </w:rPr>
        <w:t>b</w:t>
      </w:r>
      <w:r>
        <w:t>y</w:t>
      </w:r>
      <w:r>
        <w:rPr>
          <w:spacing w:val="28"/>
        </w:rPr>
        <w:t xml:space="preserve"> </w:t>
      </w:r>
      <w:r>
        <w:t>a</w:t>
      </w:r>
      <w:r>
        <w:rPr>
          <w:spacing w:val="33"/>
        </w:rPr>
        <w:t xml:space="preserve"> </w:t>
      </w:r>
      <w:r>
        <w:rPr>
          <w:spacing w:val="-1"/>
        </w:rPr>
        <w:t>na</w:t>
      </w:r>
      <w:r>
        <w:rPr>
          <w:spacing w:val="2"/>
        </w:rPr>
        <w:t>t</w:t>
      </w:r>
      <w:r>
        <w:rPr>
          <w:spacing w:val="-1"/>
        </w:rPr>
        <w:t>u</w:t>
      </w:r>
      <w:r>
        <w:t>r</w:t>
      </w:r>
      <w:r>
        <w:rPr>
          <w:spacing w:val="-1"/>
        </w:rPr>
        <w:t>a</w:t>
      </w:r>
      <w:r>
        <w:t>l</w:t>
      </w:r>
      <w:r>
        <w:rPr>
          <w:spacing w:val="31"/>
        </w:rPr>
        <w:t xml:space="preserve"> </w:t>
      </w:r>
      <w:r>
        <w:rPr>
          <w:spacing w:val="-1"/>
        </w:rPr>
        <w:t>d</w:t>
      </w:r>
      <w:r>
        <w:rPr>
          <w:spacing w:val="-2"/>
        </w:rPr>
        <w:t>i</w:t>
      </w:r>
      <w:r>
        <w:rPr>
          <w:spacing w:val="1"/>
        </w:rPr>
        <w:t>s</w:t>
      </w:r>
      <w:r>
        <w:rPr>
          <w:spacing w:val="-1"/>
        </w:rPr>
        <w:t>a</w:t>
      </w:r>
      <w:r>
        <w:rPr>
          <w:spacing w:val="1"/>
        </w:rPr>
        <w:t>s</w:t>
      </w:r>
      <w:r>
        <w:rPr>
          <w:spacing w:val="-1"/>
        </w:rPr>
        <w:t>te</w:t>
      </w:r>
      <w:r>
        <w:t>r,</w:t>
      </w:r>
      <w:r>
        <w:rPr>
          <w:spacing w:val="32"/>
        </w:rPr>
        <w:t xml:space="preserve"> </w:t>
      </w:r>
      <w:r>
        <w:rPr>
          <w:spacing w:val="1"/>
        </w:rPr>
        <w:t>s</w:t>
      </w:r>
      <w:r>
        <w:rPr>
          <w:spacing w:val="-1"/>
        </w:rPr>
        <w:t>u</w:t>
      </w:r>
      <w:r>
        <w:rPr>
          <w:spacing w:val="1"/>
        </w:rPr>
        <w:t>c</w:t>
      </w:r>
      <w:r>
        <w:t>h</w:t>
      </w:r>
      <w:r>
        <w:rPr>
          <w:spacing w:val="33"/>
        </w:rPr>
        <w:t xml:space="preserve"> </w:t>
      </w:r>
      <w:r>
        <w:rPr>
          <w:spacing w:val="-1"/>
        </w:rPr>
        <w:t>a</w:t>
      </w:r>
      <w:r>
        <w:t>s</w:t>
      </w:r>
      <w:r>
        <w:rPr>
          <w:spacing w:val="31"/>
        </w:rPr>
        <w:t xml:space="preserve"> </w:t>
      </w:r>
      <w:r>
        <w:rPr>
          <w:spacing w:val="-1"/>
        </w:rPr>
        <w:t>t</w:t>
      </w:r>
      <w:r>
        <w:rPr>
          <w:spacing w:val="2"/>
        </w:rPr>
        <w:t>h</w:t>
      </w:r>
      <w:r>
        <w:t>e</w:t>
      </w:r>
      <w:r>
        <w:rPr>
          <w:spacing w:val="33"/>
        </w:rPr>
        <w:t xml:space="preserve"> </w:t>
      </w:r>
      <w:r>
        <w:rPr>
          <w:spacing w:val="2"/>
        </w:rPr>
        <w:t>f</w:t>
      </w:r>
      <w:r>
        <w:rPr>
          <w:spacing w:val="-2"/>
        </w:rPr>
        <w:t>l</w:t>
      </w:r>
      <w:r>
        <w:rPr>
          <w:spacing w:val="-1"/>
        </w:rPr>
        <w:t>ood</w:t>
      </w:r>
      <w:r>
        <w:rPr>
          <w:spacing w:val="1"/>
        </w:rPr>
        <w:t>s</w:t>
      </w:r>
      <w:r>
        <w:t>,</w:t>
      </w:r>
      <w:r>
        <w:rPr>
          <w:w w:val="99"/>
        </w:rPr>
        <w:t xml:space="preserve"> </w:t>
      </w:r>
      <w:r>
        <w:rPr>
          <w:spacing w:val="-1"/>
        </w:rPr>
        <w:t>need</w:t>
      </w:r>
      <w:r>
        <w:t>s</w:t>
      </w:r>
      <w:r>
        <w:rPr>
          <w:spacing w:val="5"/>
        </w:rPr>
        <w:t xml:space="preserve"> </w:t>
      </w:r>
      <w:r>
        <w:rPr>
          <w:spacing w:val="-1"/>
        </w:rPr>
        <w:t>t</w:t>
      </w:r>
      <w:r>
        <w:t>o</w:t>
      </w:r>
      <w:r>
        <w:rPr>
          <w:spacing w:val="3"/>
        </w:rPr>
        <w:t xml:space="preserve"> </w:t>
      </w:r>
      <w:r>
        <w:rPr>
          <w:spacing w:val="-1"/>
        </w:rPr>
        <w:t>b</w:t>
      </w:r>
      <w:r>
        <w:t>e</w:t>
      </w:r>
      <w:r>
        <w:rPr>
          <w:spacing w:val="4"/>
        </w:rPr>
        <w:t xml:space="preserve"> </w:t>
      </w:r>
      <w:r>
        <w:rPr>
          <w:spacing w:val="1"/>
        </w:rPr>
        <w:t>c</w:t>
      </w:r>
      <w:r>
        <w:rPr>
          <w:spacing w:val="-1"/>
        </w:rPr>
        <w:t>on</w:t>
      </w:r>
      <w:r>
        <w:rPr>
          <w:spacing w:val="1"/>
        </w:rPr>
        <w:t>si</w:t>
      </w:r>
      <w:r>
        <w:rPr>
          <w:spacing w:val="-1"/>
        </w:rPr>
        <w:t>de</w:t>
      </w:r>
      <w:r>
        <w:t>r</w:t>
      </w:r>
      <w:r>
        <w:rPr>
          <w:spacing w:val="-1"/>
        </w:rPr>
        <w:t>e</w:t>
      </w:r>
      <w:r>
        <w:t>d</w:t>
      </w:r>
      <w:r>
        <w:rPr>
          <w:spacing w:val="3"/>
        </w:rPr>
        <w:t xml:space="preserve"> </w:t>
      </w:r>
      <w:r>
        <w:rPr>
          <w:spacing w:val="1"/>
        </w:rPr>
        <w:t>s</w:t>
      </w:r>
      <w:r>
        <w:rPr>
          <w:spacing w:val="2"/>
        </w:rPr>
        <w:t>e</w:t>
      </w:r>
      <w:r>
        <w:rPr>
          <w:spacing w:val="-1"/>
        </w:rPr>
        <w:t>pa</w:t>
      </w:r>
      <w:r>
        <w:t>r</w:t>
      </w:r>
      <w:r>
        <w:rPr>
          <w:spacing w:val="-1"/>
        </w:rPr>
        <w:t>at</w:t>
      </w:r>
      <w:r>
        <w:rPr>
          <w:spacing w:val="2"/>
        </w:rPr>
        <w:t>e</w:t>
      </w:r>
      <w:r>
        <w:rPr>
          <w:spacing w:val="1"/>
        </w:rPr>
        <w:t>l</w:t>
      </w:r>
      <w:r>
        <w:t>y</w:t>
      </w:r>
      <w:r>
        <w:rPr>
          <w:spacing w:val="-1"/>
        </w:rPr>
        <w:t xml:space="preserve"> </w:t>
      </w:r>
      <w:r>
        <w:rPr>
          <w:spacing w:val="2"/>
        </w:rPr>
        <w:t>f</w:t>
      </w:r>
      <w:r>
        <w:rPr>
          <w:spacing w:val="-1"/>
        </w:rPr>
        <w:t>o</w:t>
      </w:r>
      <w:r>
        <w:t>r</w:t>
      </w:r>
      <w:r>
        <w:rPr>
          <w:spacing w:val="5"/>
        </w:rPr>
        <w:t xml:space="preserve"> </w:t>
      </w:r>
      <w:r>
        <w:rPr>
          <w:spacing w:val="-2"/>
        </w:rPr>
        <w:t>i</w:t>
      </w:r>
      <w:r>
        <w:rPr>
          <w:spacing w:val="2"/>
        </w:rPr>
        <w:t>t</w:t>
      </w:r>
      <w:r>
        <w:rPr>
          <w:spacing w:val="-1"/>
        </w:rPr>
        <w:t>e</w:t>
      </w:r>
      <w:r>
        <w:rPr>
          <w:spacing w:val="4"/>
        </w:rPr>
        <w:t>m</w:t>
      </w:r>
      <w:r>
        <w:t>s</w:t>
      </w:r>
      <w:r>
        <w:rPr>
          <w:spacing w:val="3"/>
        </w:rPr>
        <w:t xml:space="preserve"> </w:t>
      </w:r>
      <w:r>
        <w:rPr>
          <w:spacing w:val="-1"/>
        </w:rPr>
        <w:t>o</w:t>
      </w:r>
      <w:r>
        <w:t>f</w:t>
      </w:r>
      <w:r>
        <w:rPr>
          <w:spacing w:val="5"/>
        </w:rPr>
        <w:t xml:space="preserve"> </w:t>
      </w:r>
      <w:r>
        <w:rPr>
          <w:spacing w:val="-1"/>
        </w:rPr>
        <w:t>p</w:t>
      </w:r>
      <w:r>
        <w:t>r</w:t>
      </w:r>
      <w:r>
        <w:rPr>
          <w:spacing w:val="-1"/>
        </w:rPr>
        <w:t>ope</w:t>
      </w:r>
      <w:r>
        <w:t>r</w:t>
      </w:r>
      <w:r>
        <w:rPr>
          <w:spacing w:val="2"/>
        </w:rPr>
        <w:t>t</w:t>
      </w:r>
      <w:r>
        <w:rPr>
          <w:spacing w:val="-5"/>
        </w:rPr>
        <w:t>y</w:t>
      </w:r>
      <w:r>
        <w:t>,</w:t>
      </w:r>
      <w:r>
        <w:rPr>
          <w:spacing w:val="4"/>
        </w:rPr>
        <w:t xml:space="preserve"> </w:t>
      </w:r>
      <w:r>
        <w:rPr>
          <w:spacing w:val="-1"/>
        </w:rPr>
        <w:t>p</w:t>
      </w:r>
      <w:r>
        <w:rPr>
          <w:spacing w:val="1"/>
        </w:rPr>
        <w:t>l</w:t>
      </w:r>
      <w:r>
        <w:rPr>
          <w:spacing w:val="-1"/>
        </w:rPr>
        <w:t>an</w:t>
      </w:r>
      <w:r>
        <w:t>t,</w:t>
      </w:r>
      <w:r>
        <w:rPr>
          <w:spacing w:val="4"/>
        </w:rPr>
        <w:t xml:space="preserve"> </w:t>
      </w:r>
      <w:r>
        <w:rPr>
          <w:spacing w:val="-1"/>
        </w:rPr>
        <w:t>e</w:t>
      </w:r>
      <w:r>
        <w:rPr>
          <w:spacing w:val="2"/>
        </w:rPr>
        <w:t>q</w:t>
      </w:r>
      <w:r>
        <w:rPr>
          <w:spacing w:val="-1"/>
        </w:rPr>
        <w:t>u</w:t>
      </w:r>
      <w:r>
        <w:rPr>
          <w:spacing w:val="1"/>
        </w:rPr>
        <w:t>i</w:t>
      </w:r>
      <w:r>
        <w:rPr>
          <w:spacing w:val="-1"/>
        </w:rPr>
        <w:t>p</w:t>
      </w:r>
      <w:r>
        <w:rPr>
          <w:spacing w:val="4"/>
        </w:rPr>
        <w:t>m</w:t>
      </w:r>
      <w:r>
        <w:rPr>
          <w:spacing w:val="-1"/>
        </w:rPr>
        <w:t>en</w:t>
      </w:r>
      <w:r>
        <w:t>t</w:t>
      </w:r>
      <w:r>
        <w:rPr>
          <w:spacing w:val="2"/>
        </w:rPr>
        <w:t xml:space="preserve"> </w:t>
      </w:r>
      <w:r>
        <w:rPr>
          <w:spacing w:val="-1"/>
        </w:rPr>
        <w:t>o</w:t>
      </w:r>
      <w:r>
        <w:t>r</w:t>
      </w:r>
      <w:r>
        <w:rPr>
          <w:spacing w:val="2"/>
        </w:rPr>
        <w:t xml:space="preserve"> </w:t>
      </w:r>
      <w:r>
        <w:rPr>
          <w:spacing w:val="1"/>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2"/>
        </w:rPr>
        <w:t xml:space="preserve"> </w:t>
      </w:r>
      <w:r>
        <w:rPr>
          <w:rFonts w:cs="Arial"/>
          <w:b/>
          <w:bCs/>
          <w:spacing w:val="-1"/>
        </w:rPr>
        <w:t>a</w:t>
      </w:r>
      <w:r>
        <w:rPr>
          <w:rFonts w:cs="Arial"/>
          <w:b/>
          <w:bCs/>
        </w:rPr>
        <w:t>nd</w:t>
      </w:r>
      <w:r>
        <w:rPr>
          <w:rFonts w:cs="Arial"/>
          <w:b/>
          <w:bCs/>
          <w:spacing w:val="2"/>
        </w:rPr>
        <w:t xml:space="preserve"> </w:t>
      </w:r>
      <w:r>
        <w:rPr>
          <w:spacing w:val="2"/>
        </w:rPr>
        <w:t>f</w:t>
      </w:r>
      <w:r>
        <w:rPr>
          <w:spacing w:val="-1"/>
        </w:rPr>
        <w:t>o</w:t>
      </w:r>
      <w:r>
        <w:t>r</w:t>
      </w:r>
      <w:r>
        <w:rPr>
          <w:spacing w:val="3"/>
        </w:rPr>
        <w:t xml:space="preserve"> </w:t>
      </w:r>
      <w:r>
        <w:rPr>
          <w:spacing w:val="2"/>
        </w:rPr>
        <w:t>o</w:t>
      </w:r>
      <w:r>
        <w:rPr>
          <w:spacing w:val="-1"/>
        </w:rPr>
        <w:t>the</w:t>
      </w:r>
      <w:r>
        <w:t>r</w:t>
      </w:r>
      <w:r>
        <w:rPr>
          <w:spacing w:val="5"/>
        </w:rPr>
        <w:t xml:space="preserve"> </w:t>
      </w:r>
      <w:r>
        <w:rPr>
          <w:spacing w:val="-2"/>
        </w:rPr>
        <w:t>i</w:t>
      </w:r>
      <w:r>
        <w:rPr>
          <w:spacing w:val="-1"/>
        </w:rPr>
        <w:t>te</w:t>
      </w:r>
      <w:r>
        <w:rPr>
          <w:spacing w:val="4"/>
        </w:rPr>
        <w:t>m</w:t>
      </w:r>
      <w:r>
        <w:rPr>
          <w:spacing w:val="1"/>
        </w:rPr>
        <w:t>s</w:t>
      </w:r>
      <w:r>
        <w:t>.</w:t>
      </w:r>
      <w:r>
        <w:rPr>
          <w:spacing w:val="1"/>
        </w:rPr>
        <w:t xml:space="preserve"> </w:t>
      </w:r>
      <w:r>
        <w:rPr>
          <w:spacing w:val="-1"/>
        </w:rPr>
        <w:t>A</w:t>
      </w:r>
      <w:r>
        <w:t>s</w:t>
      </w:r>
      <w:r>
        <w:rPr>
          <w:spacing w:val="4"/>
        </w:rPr>
        <w:t xml:space="preserve"> </w:t>
      </w:r>
      <w:r>
        <w:t>a</w:t>
      </w:r>
      <w:r>
        <w:rPr>
          <w:w w:val="99"/>
        </w:rPr>
        <w:t xml:space="preserve"> </w:t>
      </w:r>
      <w:r>
        <w:t>r</w:t>
      </w:r>
      <w:r>
        <w:rPr>
          <w:spacing w:val="-1"/>
        </w:rPr>
        <w:t>e</w:t>
      </w:r>
      <w:r>
        <w:rPr>
          <w:spacing w:val="1"/>
        </w:rPr>
        <w:t>s</w:t>
      </w:r>
      <w:r>
        <w:rPr>
          <w:spacing w:val="-1"/>
        </w:rPr>
        <w:t>u</w:t>
      </w:r>
      <w:r>
        <w:rPr>
          <w:spacing w:val="-2"/>
        </w:rPr>
        <w:t>l</w:t>
      </w:r>
      <w:r>
        <w:rPr>
          <w:spacing w:val="-1"/>
        </w:rPr>
        <w:t>t</w:t>
      </w:r>
      <w:r>
        <w:t>,</w:t>
      </w:r>
      <w:r>
        <w:rPr>
          <w:spacing w:val="-6"/>
        </w:rPr>
        <w:t xml:space="preserve"> </w:t>
      </w:r>
      <w:r>
        <w:rPr>
          <w:spacing w:val="2"/>
        </w:rPr>
        <w:t>t</w:t>
      </w:r>
      <w:r>
        <w:rPr>
          <w:spacing w:val="-1"/>
        </w:rPr>
        <w:t>h</w:t>
      </w:r>
      <w:r>
        <w:rPr>
          <w:spacing w:val="-2"/>
        </w:rPr>
        <w:t>i</w:t>
      </w:r>
      <w:r>
        <w:t>s</w:t>
      </w:r>
      <w:r>
        <w:rPr>
          <w:spacing w:val="-6"/>
        </w:rPr>
        <w:t xml:space="preserve"> </w:t>
      </w:r>
      <w:r>
        <w:rPr>
          <w:spacing w:val="1"/>
        </w:rPr>
        <w:t>s</w:t>
      </w:r>
      <w:r>
        <w:rPr>
          <w:spacing w:val="-1"/>
        </w:rPr>
        <w:t>e</w:t>
      </w:r>
      <w:r>
        <w:rPr>
          <w:spacing w:val="1"/>
        </w:rPr>
        <w:t>c</w:t>
      </w:r>
      <w:r>
        <w:rPr>
          <w:spacing w:val="-1"/>
        </w:rPr>
        <w:t>t</w:t>
      </w:r>
      <w:r>
        <w:rPr>
          <w:spacing w:val="1"/>
        </w:rPr>
        <w:t>i</w:t>
      </w:r>
      <w:r>
        <w:rPr>
          <w:spacing w:val="-1"/>
        </w:rPr>
        <w:t>o</w:t>
      </w:r>
      <w:r>
        <w:t>n</w:t>
      </w:r>
      <w:r>
        <w:rPr>
          <w:spacing w:val="-4"/>
        </w:rPr>
        <w:t xml:space="preserve"> </w:t>
      </w:r>
      <w:r>
        <w:rPr>
          <w:spacing w:val="-1"/>
        </w:rPr>
        <w:t>ha</w:t>
      </w:r>
      <w:r>
        <w:t>s</w:t>
      </w:r>
      <w:r>
        <w:rPr>
          <w:spacing w:val="-5"/>
        </w:rPr>
        <w:t xml:space="preserve"> </w:t>
      </w:r>
      <w:r>
        <w:rPr>
          <w:spacing w:val="-1"/>
        </w:rPr>
        <w:t>b</w:t>
      </w:r>
      <w:r>
        <w:rPr>
          <w:spacing w:val="2"/>
        </w:rPr>
        <w:t>ee</w:t>
      </w:r>
      <w:r>
        <w:t>n</w:t>
      </w:r>
      <w:r>
        <w:rPr>
          <w:spacing w:val="-6"/>
        </w:rPr>
        <w:t xml:space="preserve"> </w:t>
      </w:r>
      <w:r>
        <w:rPr>
          <w:spacing w:val="1"/>
        </w:rPr>
        <w:t>s</w:t>
      </w:r>
      <w:r>
        <w:rPr>
          <w:spacing w:val="-1"/>
        </w:rPr>
        <w:t>p</w:t>
      </w:r>
      <w:r>
        <w:rPr>
          <w:spacing w:val="1"/>
        </w:rPr>
        <w:t>l</w:t>
      </w:r>
      <w:r>
        <w:rPr>
          <w:spacing w:val="-2"/>
        </w:rPr>
        <w:t>i</w:t>
      </w:r>
      <w:r>
        <w:t>t</w:t>
      </w:r>
      <w:r>
        <w:rPr>
          <w:spacing w:val="-6"/>
        </w:rPr>
        <w:t xml:space="preserve"> </w:t>
      </w:r>
      <w:r>
        <w:rPr>
          <w:spacing w:val="1"/>
        </w:rPr>
        <w:t>i</w:t>
      </w:r>
      <w:r>
        <w:rPr>
          <w:spacing w:val="-1"/>
        </w:rPr>
        <w:t>nt</w:t>
      </w:r>
      <w:r>
        <w:t>o</w:t>
      </w:r>
      <w:r>
        <w:rPr>
          <w:spacing w:val="-4"/>
        </w:rPr>
        <w:t xml:space="preserve"> </w:t>
      </w:r>
      <w:r>
        <w:rPr>
          <w:spacing w:val="-1"/>
        </w:rPr>
        <w:t>th</w:t>
      </w:r>
      <w:r>
        <w:t>e</w:t>
      </w:r>
      <w:r>
        <w:rPr>
          <w:spacing w:val="-6"/>
        </w:rPr>
        <w:t xml:space="preserve"> </w:t>
      </w:r>
      <w:r>
        <w:rPr>
          <w:spacing w:val="2"/>
        </w:rPr>
        <w:t>f</w:t>
      </w:r>
      <w:r>
        <w:rPr>
          <w:spacing w:val="-1"/>
        </w:rPr>
        <w:t>o</w:t>
      </w:r>
      <w:r>
        <w:rPr>
          <w:spacing w:val="1"/>
        </w:rPr>
        <w:t>l</w:t>
      </w:r>
      <w:r>
        <w:rPr>
          <w:spacing w:val="-2"/>
        </w:rPr>
        <w:t>l</w:t>
      </w:r>
      <w:r>
        <w:rPr>
          <w:spacing w:val="2"/>
        </w:rPr>
        <w:t>o</w:t>
      </w:r>
      <w:r>
        <w:t>w</w:t>
      </w:r>
      <w:r>
        <w:rPr>
          <w:spacing w:val="-2"/>
        </w:rPr>
        <w:t>i</w:t>
      </w:r>
      <w:r>
        <w:rPr>
          <w:spacing w:val="2"/>
        </w:rPr>
        <w:t>n</w:t>
      </w:r>
      <w:r>
        <w:rPr>
          <w:spacing w:val="-1"/>
        </w:rPr>
        <w:t>g</w:t>
      </w:r>
      <w:r>
        <w:t>:</w:t>
      </w:r>
    </w:p>
    <w:p w14:paraId="02DF8C86" w14:textId="77777777" w:rsidR="008A0437" w:rsidRPr="00EE4C04" w:rsidRDefault="008A0437" w:rsidP="00E649CD">
      <w:pPr>
        <w:pStyle w:val="ListBullet"/>
      </w:pPr>
      <w:r>
        <w:t>Co</w:t>
      </w:r>
      <w:r>
        <w:rPr>
          <w:spacing w:val="4"/>
        </w:rPr>
        <w:t>m</w:t>
      </w:r>
      <w:r>
        <w:t>pen</w:t>
      </w:r>
      <w:r>
        <w:rPr>
          <w:spacing w:val="1"/>
        </w:rPr>
        <w:t>s</w:t>
      </w:r>
      <w:r>
        <w:t>at</w:t>
      </w:r>
      <w:r>
        <w:rPr>
          <w:spacing w:val="-2"/>
        </w:rPr>
        <w:t>i</w:t>
      </w:r>
      <w:r>
        <w:t>on</w:t>
      </w:r>
      <w:r>
        <w:rPr>
          <w:spacing w:val="-6"/>
        </w:rPr>
        <w:t xml:space="preserve"> </w:t>
      </w:r>
      <w:r>
        <w:rPr>
          <w:spacing w:val="2"/>
        </w:rPr>
        <w:t>f</w:t>
      </w:r>
      <w:r>
        <w:t>or</w:t>
      </w:r>
      <w:r>
        <w:rPr>
          <w:spacing w:val="-7"/>
        </w:rPr>
        <w:t xml:space="preserve"> </w:t>
      </w:r>
      <w:r>
        <w:rPr>
          <w:spacing w:val="-2"/>
        </w:rPr>
        <w:t>i</w:t>
      </w:r>
      <w:r>
        <w:t>te</w:t>
      </w:r>
      <w:r>
        <w:rPr>
          <w:spacing w:val="4"/>
        </w:rPr>
        <w:t>m</w:t>
      </w:r>
      <w:r>
        <w:t>s</w:t>
      </w:r>
      <w:r>
        <w:rPr>
          <w:spacing w:val="-7"/>
        </w:rPr>
        <w:t xml:space="preserve"> </w:t>
      </w:r>
      <w:r>
        <w:t>of</w:t>
      </w:r>
      <w:r>
        <w:rPr>
          <w:spacing w:val="-7"/>
        </w:rPr>
        <w:t xml:space="preserve"> </w:t>
      </w:r>
      <w:r>
        <w:t>proper</w:t>
      </w:r>
      <w:r>
        <w:rPr>
          <w:spacing w:val="4"/>
        </w:rPr>
        <w:t>t</w:t>
      </w:r>
      <w:r>
        <w:rPr>
          <w:spacing w:val="-5"/>
        </w:rPr>
        <w:t>y</w:t>
      </w:r>
      <w:r>
        <w:t>,</w:t>
      </w:r>
      <w:r>
        <w:rPr>
          <w:spacing w:val="-8"/>
        </w:rPr>
        <w:t xml:space="preserve"> </w:t>
      </w:r>
      <w:r>
        <w:rPr>
          <w:spacing w:val="2"/>
        </w:rPr>
        <w:t>p</w:t>
      </w:r>
      <w:r>
        <w:rPr>
          <w:spacing w:val="-2"/>
        </w:rPr>
        <w:t>l</w:t>
      </w:r>
      <w:r>
        <w:rPr>
          <w:spacing w:val="2"/>
        </w:rPr>
        <w:t>a</w:t>
      </w:r>
      <w:r>
        <w:t>nt,</w:t>
      </w:r>
      <w:r>
        <w:rPr>
          <w:spacing w:val="-8"/>
        </w:rPr>
        <w:t xml:space="preserve"> </w:t>
      </w:r>
      <w:r>
        <w:rPr>
          <w:spacing w:val="2"/>
        </w:rPr>
        <w:t>e</w:t>
      </w:r>
      <w:r>
        <w:t>q</w:t>
      </w:r>
      <w:r>
        <w:rPr>
          <w:spacing w:val="2"/>
        </w:rPr>
        <w:t>u</w:t>
      </w:r>
      <w:r>
        <w:rPr>
          <w:spacing w:val="-2"/>
        </w:rPr>
        <w:t>i</w:t>
      </w:r>
      <w:r>
        <w:t>p</w:t>
      </w:r>
      <w:r>
        <w:rPr>
          <w:spacing w:val="4"/>
        </w:rPr>
        <w:t>m</w:t>
      </w:r>
      <w:r>
        <w:t>ent</w:t>
      </w:r>
      <w:r>
        <w:rPr>
          <w:spacing w:val="-7"/>
        </w:rPr>
        <w:t xml:space="preserve"> </w:t>
      </w:r>
      <w:r>
        <w:t>or</w:t>
      </w:r>
      <w:r>
        <w:rPr>
          <w:spacing w:val="-7"/>
        </w:rPr>
        <w:t xml:space="preserve"> </w:t>
      </w:r>
      <w:r>
        <w:rPr>
          <w:spacing w:val="-2"/>
        </w:rPr>
        <w:t>i</w:t>
      </w:r>
      <w:r>
        <w:t>n</w:t>
      </w:r>
      <w:r>
        <w:rPr>
          <w:spacing w:val="2"/>
        </w:rPr>
        <w:t>f</w:t>
      </w:r>
      <w:r>
        <w:t>ra</w:t>
      </w:r>
      <w:r>
        <w:rPr>
          <w:spacing w:val="1"/>
        </w:rPr>
        <w:t>s</w:t>
      </w:r>
      <w:r>
        <w:t>tru</w:t>
      </w:r>
      <w:r>
        <w:rPr>
          <w:spacing w:val="1"/>
        </w:rPr>
        <w:t>c</w:t>
      </w:r>
      <w:r>
        <w:t>ture;</w:t>
      </w:r>
      <w:r>
        <w:rPr>
          <w:spacing w:val="-8"/>
        </w:rPr>
        <w:t xml:space="preserve"> </w:t>
      </w:r>
      <w:r>
        <w:rPr>
          <w:spacing w:val="2"/>
        </w:rPr>
        <w:t>a</w:t>
      </w:r>
      <w:r>
        <w:t>nd</w:t>
      </w:r>
    </w:p>
    <w:p w14:paraId="02DF8C87" w14:textId="77777777" w:rsidR="008A0437" w:rsidRPr="00EE4C04" w:rsidRDefault="008A0437" w:rsidP="00E649CD">
      <w:pPr>
        <w:pStyle w:val="ListBullet"/>
      </w:pPr>
      <w:r>
        <w:t>Co</w:t>
      </w:r>
      <w:r>
        <w:rPr>
          <w:spacing w:val="4"/>
        </w:rPr>
        <w:t>m</w:t>
      </w:r>
      <w:r>
        <w:t>pen</w:t>
      </w:r>
      <w:r>
        <w:rPr>
          <w:spacing w:val="1"/>
        </w:rPr>
        <w:t>s</w:t>
      </w:r>
      <w:r>
        <w:t>at</w:t>
      </w:r>
      <w:r>
        <w:rPr>
          <w:spacing w:val="-2"/>
        </w:rPr>
        <w:t>i</w:t>
      </w:r>
      <w:r>
        <w:t>on</w:t>
      </w:r>
      <w:r>
        <w:rPr>
          <w:spacing w:val="-7"/>
        </w:rPr>
        <w:t xml:space="preserve"> </w:t>
      </w:r>
      <w:r>
        <w:rPr>
          <w:spacing w:val="2"/>
        </w:rPr>
        <w:t>f</w:t>
      </w:r>
      <w:r>
        <w:t>or</w:t>
      </w:r>
      <w:r>
        <w:rPr>
          <w:spacing w:val="-7"/>
        </w:rPr>
        <w:t xml:space="preserve"> </w:t>
      </w:r>
      <w:r>
        <w:rPr>
          <w:spacing w:val="-2"/>
        </w:rPr>
        <w:t>i</w:t>
      </w:r>
      <w:r>
        <w:t>te</w:t>
      </w:r>
      <w:r>
        <w:rPr>
          <w:spacing w:val="4"/>
        </w:rPr>
        <w:t>m</w:t>
      </w:r>
      <w:r>
        <w:t>s</w:t>
      </w:r>
      <w:r>
        <w:rPr>
          <w:spacing w:val="-7"/>
        </w:rPr>
        <w:t xml:space="preserve"> </w:t>
      </w:r>
      <w:r>
        <w:t>other</w:t>
      </w:r>
      <w:r>
        <w:rPr>
          <w:spacing w:val="-7"/>
        </w:rPr>
        <w:t xml:space="preserve"> </w:t>
      </w:r>
      <w:r>
        <w:t>than</w:t>
      </w:r>
      <w:r>
        <w:rPr>
          <w:spacing w:val="-6"/>
        </w:rPr>
        <w:t xml:space="preserve"> </w:t>
      </w:r>
      <w:r>
        <w:t>pro</w:t>
      </w:r>
      <w:r>
        <w:rPr>
          <w:spacing w:val="2"/>
        </w:rPr>
        <w:t>p</w:t>
      </w:r>
      <w:r>
        <w:t>er</w:t>
      </w:r>
      <w:r>
        <w:rPr>
          <w:spacing w:val="2"/>
        </w:rPr>
        <w:t>t</w:t>
      </w:r>
      <w:r>
        <w:rPr>
          <w:spacing w:val="-5"/>
        </w:rPr>
        <w:t>y</w:t>
      </w:r>
      <w:r>
        <w:t>,</w:t>
      </w:r>
      <w:r>
        <w:rPr>
          <w:spacing w:val="-6"/>
        </w:rPr>
        <w:t xml:space="preserve"> </w:t>
      </w:r>
      <w:r>
        <w:rPr>
          <w:spacing w:val="2"/>
        </w:rPr>
        <w:t>p</w:t>
      </w:r>
      <w:r>
        <w:rPr>
          <w:spacing w:val="-2"/>
        </w:rPr>
        <w:t>l</w:t>
      </w:r>
      <w:r>
        <w:t>an</w:t>
      </w:r>
      <w:r>
        <w:rPr>
          <w:spacing w:val="2"/>
        </w:rPr>
        <w:t>t</w:t>
      </w:r>
      <w:r>
        <w:t>,</w:t>
      </w:r>
      <w:r>
        <w:rPr>
          <w:spacing w:val="-8"/>
        </w:rPr>
        <w:t xml:space="preserve"> </w:t>
      </w:r>
      <w:r>
        <w:t>e</w:t>
      </w:r>
      <w:r>
        <w:rPr>
          <w:spacing w:val="2"/>
        </w:rPr>
        <w:t>q</w:t>
      </w:r>
      <w:r>
        <w:t>u</w:t>
      </w:r>
      <w:r>
        <w:rPr>
          <w:spacing w:val="1"/>
        </w:rPr>
        <w:t>i</w:t>
      </w:r>
      <w:r>
        <w:t>p</w:t>
      </w:r>
      <w:r>
        <w:rPr>
          <w:spacing w:val="4"/>
        </w:rPr>
        <w:t>m</w:t>
      </w:r>
      <w:r>
        <w:t>ent</w:t>
      </w:r>
      <w:r>
        <w:rPr>
          <w:spacing w:val="-8"/>
        </w:rPr>
        <w:t xml:space="preserve"> </w:t>
      </w:r>
      <w:r>
        <w:t>or</w:t>
      </w:r>
      <w:r>
        <w:rPr>
          <w:spacing w:val="-7"/>
        </w:rPr>
        <w:t xml:space="preserve"> </w:t>
      </w:r>
      <w:r>
        <w:rPr>
          <w:spacing w:val="-2"/>
        </w:rPr>
        <w:t>i</w:t>
      </w:r>
      <w:r>
        <w:t>n</w:t>
      </w:r>
      <w:r>
        <w:rPr>
          <w:spacing w:val="2"/>
        </w:rPr>
        <w:t>f</w:t>
      </w:r>
      <w:r>
        <w:t>ra</w:t>
      </w:r>
      <w:r>
        <w:rPr>
          <w:spacing w:val="1"/>
        </w:rPr>
        <w:t>s</w:t>
      </w:r>
      <w:r>
        <w:t>tru</w:t>
      </w:r>
      <w:r>
        <w:rPr>
          <w:spacing w:val="1"/>
        </w:rPr>
        <w:t>c</w:t>
      </w:r>
      <w:r>
        <w:t>ture</w:t>
      </w:r>
      <w:r w:rsidR="00EE4C04">
        <w:t>.</w:t>
      </w:r>
    </w:p>
    <w:p w14:paraId="02DF8C88" w14:textId="77777777" w:rsidR="008A0437" w:rsidRPr="008A0437" w:rsidRDefault="008A0437" w:rsidP="00F86210">
      <w:pPr>
        <w:pStyle w:val="Heading3"/>
      </w:pPr>
      <w:bookmarkStart w:id="39" w:name="_TOC_250037"/>
      <w:r w:rsidRPr="008A0437">
        <w:t>Compensation for items of property, plant, equipment or infrastructu</w:t>
      </w:r>
      <w:bookmarkEnd w:id="39"/>
      <w:r w:rsidRPr="008A0437">
        <w:t>re</w:t>
      </w:r>
    </w:p>
    <w:p w14:paraId="02DF8C89" w14:textId="77777777" w:rsidR="008A0437" w:rsidRDefault="008A0437" w:rsidP="00BB12E1">
      <w:pPr>
        <w:pStyle w:val="BodyText"/>
        <w:tabs>
          <w:tab w:val="left" w:pos="0"/>
          <w:tab w:val="left" w:pos="9639"/>
        </w:tabs>
        <w:spacing w:line="271" w:lineRule="auto"/>
        <w:ind w:left="993"/>
        <w:jc w:val="both"/>
      </w:pPr>
      <w:r>
        <w:rPr>
          <w:spacing w:val="-1"/>
        </w:rPr>
        <w:t>Pa</w:t>
      </w:r>
      <w:r>
        <w:t>r</w:t>
      </w:r>
      <w:r>
        <w:rPr>
          <w:spacing w:val="-1"/>
        </w:rPr>
        <w:t>ag</w:t>
      </w:r>
      <w:r>
        <w:t>r</w:t>
      </w:r>
      <w:r>
        <w:rPr>
          <w:spacing w:val="2"/>
        </w:rPr>
        <w:t>a</w:t>
      </w:r>
      <w:r>
        <w:rPr>
          <w:spacing w:val="-1"/>
        </w:rPr>
        <w:t>p</w:t>
      </w:r>
      <w:r>
        <w:t>h</w:t>
      </w:r>
      <w:r>
        <w:rPr>
          <w:spacing w:val="8"/>
        </w:rPr>
        <w:t xml:space="preserve"> </w:t>
      </w:r>
      <w:r>
        <w:rPr>
          <w:spacing w:val="-1"/>
        </w:rPr>
        <w:t>6</w:t>
      </w:r>
      <w:r>
        <w:t>5</w:t>
      </w:r>
      <w:r>
        <w:rPr>
          <w:spacing w:val="6"/>
        </w:rPr>
        <w:t xml:space="preserve"> </w:t>
      </w:r>
      <w:r>
        <w:rPr>
          <w:spacing w:val="2"/>
        </w:rPr>
        <w:t>a</w:t>
      </w:r>
      <w:r>
        <w:rPr>
          <w:spacing w:val="-1"/>
        </w:rPr>
        <w:t>n</w:t>
      </w:r>
      <w:r>
        <w:t>d</w:t>
      </w:r>
      <w:r>
        <w:rPr>
          <w:spacing w:val="7"/>
        </w:rPr>
        <w:t xml:space="preserve"> </w:t>
      </w:r>
      <w:r>
        <w:rPr>
          <w:spacing w:val="2"/>
        </w:rPr>
        <w:t>6</w:t>
      </w:r>
      <w:r>
        <w:t>6</w:t>
      </w:r>
      <w:r>
        <w:rPr>
          <w:spacing w:val="6"/>
        </w:rPr>
        <w:t xml:space="preserve"> </w:t>
      </w:r>
      <w:r>
        <w:rPr>
          <w:spacing w:val="-1"/>
        </w:rPr>
        <w:t>o</w:t>
      </w:r>
      <w:r>
        <w:t>f</w:t>
      </w:r>
      <w:r>
        <w:rPr>
          <w:spacing w:val="8"/>
        </w:rPr>
        <w:t xml:space="preserve"> </w:t>
      </w:r>
      <w:r>
        <w:rPr>
          <w:spacing w:val="1"/>
        </w:rPr>
        <w:t>A</w:t>
      </w:r>
      <w:r>
        <w:rPr>
          <w:spacing w:val="-1"/>
        </w:rPr>
        <w:t>A</w:t>
      </w:r>
      <w:r>
        <w:rPr>
          <w:spacing w:val="1"/>
        </w:rPr>
        <w:t>S</w:t>
      </w:r>
      <w:r>
        <w:t>B</w:t>
      </w:r>
      <w:r>
        <w:rPr>
          <w:spacing w:val="6"/>
        </w:rPr>
        <w:t xml:space="preserve"> </w:t>
      </w:r>
      <w:r>
        <w:rPr>
          <w:spacing w:val="-1"/>
        </w:rPr>
        <w:t>1</w:t>
      </w:r>
      <w:r>
        <w:rPr>
          <w:spacing w:val="2"/>
        </w:rPr>
        <w:t>1</w:t>
      </w:r>
      <w:r>
        <w:t>6</w:t>
      </w:r>
      <w:r>
        <w:rPr>
          <w:spacing w:val="6"/>
        </w:rPr>
        <w:t xml:space="preserve"> </w:t>
      </w:r>
      <w:r>
        <w:t>r</w:t>
      </w:r>
      <w:r>
        <w:rPr>
          <w:spacing w:val="-1"/>
        </w:rPr>
        <w:t>e</w:t>
      </w:r>
      <w:r>
        <w:rPr>
          <w:spacing w:val="2"/>
        </w:rPr>
        <w:t>q</w:t>
      </w:r>
      <w:r>
        <w:rPr>
          <w:spacing w:val="-1"/>
        </w:rPr>
        <w:t>u</w:t>
      </w:r>
      <w:r>
        <w:rPr>
          <w:spacing w:val="-2"/>
        </w:rPr>
        <w:t>i</w:t>
      </w:r>
      <w:r>
        <w:t>r</w:t>
      </w:r>
      <w:r>
        <w:rPr>
          <w:spacing w:val="-1"/>
        </w:rPr>
        <w:t>e</w:t>
      </w:r>
      <w:r>
        <w:t>s</w:t>
      </w:r>
      <w:r>
        <w:rPr>
          <w:spacing w:val="7"/>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7"/>
        </w:rPr>
        <w:t xml:space="preserve"> </w:t>
      </w:r>
      <w:r>
        <w:t>r</w:t>
      </w:r>
      <w:r>
        <w:rPr>
          <w:spacing w:val="-1"/>
        </w:rPr>
        <w:t>e</w:t>
      </w:r>
      <w:r>
        <w:rPr>
          <w:spacing w:val="1"/>
        </w:rPr>
        <w:t>c</w:t>
      </w:r>
      <w:r>
        <w:rPr>
          <w:spacing w:val="2"/>
        </w:rPr>
        <w:t>e</w:t>
      </w:r>
      <w:r>
        <w:rPr>
          <w:spacing w:val="1"/>
        </w:rPr>
        <w:t>i</w:t>
      </w:r>
      <w:r>
        <w:rPr>
          <w:spacing w:val="-2"/>
        </w:rPr>
        <w:t>v</w:t>
      </w:r>
      <w:r>
        <w:rPr>
          <w:spacing w:val="-1"/>
        </w:rPr>
        <w:t>e</w:t>
      </w:r>
      <w:r>
        <w:t>d</w:t>
      </w:r>
      <w:r>
        <w:rPr>
          <w:spacing w:val="8"/>
        </w:rPr>
        <w:t xml:space="preserve"> </w:t>
      </w:r>
      <w:r>
        <w:rPr>
          <w:spacing w:val="-1"/>
        </w:rPr>
        <w:t>an</w:t>
      </w:r>
      <w:r>
        <w:t>d</w:t>
      </w:r>
      <w:r>
        <w:rPr>
          <w:spacing w:val="6"/>
        </w:rPr>
        <w:t xml:space="preserve"> </w:t>
      </w:r>
      <w:r>
        <w:t>r</w:t>
      </w:r>
      <w:r>
        <w:rPr>
          <w:spacing w:val="-1"/>
        </w:rPr>
        <w:t>e</w:t>
      </w:r>
      <w:r>
        <w:rPr>
          <w:spacing w:val="1"/>
        </w:rPr>
        <w:t>c</w:t>
      </w:r>
      <w:r>
        <w:rPr>
          <w:spacing w:val="2"/>
        </w:rPr>
        <w:t>e</w:t>
      </w:r>
      <w:r>
        <w:rPr>
          <w:spacing w:val="1"/>
        </w:rPr>
        <w:t>iv</w:t>
      </w:r>
      <w:r>
        <w:rPr>
          <w:spacing w:val="-1"/>
        </w:rPr>
        <w:t>ab</w:t>
      </w:r>
      <w:r>
        <w:rPr>
          <w:spacing w:val="1"/>
        </w:rPr>
        <w:t>l</w:t>
      </w:r>
      <w:r>
        <w:t>e</w:t>
      </w:r>
      <w:r>
        <w:rPr>
          <w:spacing w:val="7"/>
        </w:rPr>
        <w:t xml:space="preserve"> </w:t>
      </w:r>
      <w:r>
        <w:rPr>
          <w:spacing w:val="4"/>
        </w:rPr>
        <w:t>b</w:t>
      </w:r>
      <w:r>
        <w:t>y</w:t>
      </w:r>
      <w:r>
        <w:rPr>
          <w:spacing w:val="3"/>
        </w:rPr>
        <w:t xml:space="preserve"> </w:t>
      </w:r>
      <w:r>
        <w:rPr>
          <w:spacing w:val="-1"/>
        </w:rPr>
        <w:t>en</w:t>
      </w:r>
      <w:r>
        <w:rPr>
          <w:spacing w:val="2"/>
        </w:rPr>
        <w:t>t</w:t>
      </w:r>
      <w:r>
        <w:rPr>
          <w:spacing w:val="-2"/>
        </w:rPr>
        <w:t>i</w:t>
      </w:r>
      <w:r>
        <w:rPr>
          <w:spacing w:val="2"/>
        </w:rPr>
        <w:t>t</w:t>
      </w:r>
      <w:r>
        <w:rPr>
          <w:spacing w:val="-2"/>
        </w:rPr>
        <w:t>i</w:t>
      </w:r>
      <w:r>
        <w:rPr>
          <w:spacing w:val="-1"/>
        </w:rPr>
        <w:t>e</w:t>
      </w:r>
      <w:r>
        <w:t>s</w:t>
      </w:r>
      <w:r>
        <w:rPr>
          <w:spacing w:val="8"/>
        </w:rPr>
        <w:t xml:space="preserve"> </w:t>
      </w:r>
      <w:r>
        <w:rPr>
          <w:spacing w:val="-2"/>
        </w:rPr>
        <w:t>i</w:t>
      </w:r>
      <w:r>
        <w:t>n</w:t>
      </w:r>
      <w:r>
        <w:rPr>
          <w:spacing w:val="6"/>
        </w:rPr>
        <w:t xml:space="preserve"> </w:t>
      </w:r>
      <w:r>
        <w:rPr>
          <w:spacing w:val="3"/>
        </w:rPr>
        <w:t>r</w:t>
      </w:r>
      <w:r>
        <w:rPr>
          <w:spacing w:val="-1"/>
        </w:rPr>
        <w:t>e</w:t>
      </w:r>
      <w:r>
        <w:rPr>
          <w:spacing w:val="1"/>
        </w:rPr>
        <w:t>s</w:t>
      </w:r>
      <w:r>
        <w:rPr>
          <w:spacing w:val="-1"/>
        </w:rPr>
        <w:t>pe</w:t>
      </w:r>
      <w:r>
        <w:rPr>
          <w:spacing w:val="1"/>
        </w:rPr>
        <w:t>c</w:t>
      </w:r>
      <w:r>
        <w:t>t</w:t>
      </w:r>
      <w:r>
        <w:rPr>
          <w:spacing w:val="8"/>
        </w:rPr>
        <w:t xml:space="preserve"> </w:t>
      </w:r>
      <w:r>
        <w:rPr>
          <w:spacing w:val="-1"/>
        </w:rPr>
        <w:t>o</w:t>
      </w:r>
      <w:r>
        <w:t>f</w:t>
      </w:r>
      <w:r>
        <w:rPr>
          <w:spacing w:val="9"/>
        </w:rPr>
        <w:t xml:space="preserve"> </w:t>
      </w:r>
      <w:r>
        <w:rPr>
          <w:spacing w:val="-2"/>
        </w:rPr>
        <w:t>l</w:t>
      </w:r>
      <w:r>
        <w:rPr>
          <w:spacing w:val="-1"/>
        </w:rPr>
        <w:t>o</w:t>
      </w:r>
      <w:r>
        <w:rPr>
          <w:spacing w:val="1"/>
        </w:rPr>
        <w:t>s</w:t>
      </w:r>
      <w:r>
        <w:t>s</w:t>
      </w:r>
      <w:r>
        <w:rPr>
          <w:spacing w:val="7"/>
        </w:rPr>
        <w:t xml:space="preserve"> </w:t>
      </w:r>
      <w:r>
        <w:rPr>
          <w:spacing w:val="-1"/>
        </w:rPr>
        <w:t>o</w:t>
      </w:r>
      <w:r>
        <w:t>r</w:t>
      </w:r>
      <w:r>
        <w:rPr>
          <w:w w:val="99"/>
        </w:rPr>
        <w:t xml:space="preserve"> </w:t>
      </w:r>
      <w:r>
        <w:rPr>
          <w:spacing w:val="-1"/>
        </w:rPr>
        <w:t>da</w:t>
      </w:r>
      <w:r>
        <w:rPr>
          <w:spacing w:val="4"/>
        </w:rPr>
        <w:t>m</w:t>
      </w:r>
      <w:r>
        <w:rPr>
          <w:spacing w:val="-1"/>
        </w:rPr>
        <w:t>ag</w:t>
      </w:r>
      <w:r>
        <w:t>e</w:t>
      </w:r>
      <w:r>
        <w:rPr>
          <w:spacing w:val="10"/>
        </w:rPr>
        <w:t xml:space="preserve"> </w:t>
      </w:r>
      <w:r>
        <w:rPr>
          <w:spacing w:val="-1"/>
        </w:rPr>
        <w:t>t</w:t>
      </w:r>
      <w:r>
        <w:t>o</w:t>
      </w:r>
      <w:r>
        <w:rPr>
          <w:spacing w:val="11"/>
        </w:rPr>
        <w:t xml:space="preserve"> </w:t>
      </w:r>
      <w:r>
        <w:rPr>
          <w:spacing w:val="-1"/>
        </w:rPr>
        <w:t>p</w:t>
      </w:r>
      <w:r>
        <w:rPr>
          <w:spacing w:val="3"/>
        </w:rPr>
        <w:t>r</w:t>
      </w:r>
      <w:r>
        <w:rPr>
          <w:spacing w:val="-1"/>
        </w:rPr>
        <w:t>ope</w:t>
      </w:r>
      <w:r>
        <w:t>r</w:t>
      </w:r>
      <w:r>
        <w:rPr>
          <w:spacing w:val="4"/>
        </w:rPr>
        <w:t>t</w:t>
      </w:r>
      <w:r>
        <w:rPr>
          <w:spacing w:val="-5"/>
        </w:rPr>
        <w:t>y</w:t>
      </w:r>
      <w:r>
        <w:t>,</w:t>
      </w:r>
      <w:r>
        <w:rPr>
          <w:spacing w:val="10"/>
        </w:rPr>
        <w:t xml:space="preserve"> </w:t>
      </w:r>
      <w:r>
        <w:rPr>
          <w:spacing w:val="2"/>
        </w:rPr>
        <w:t>p</w:t>
      </w:r>
      <w:r>
        <w:rPr>
          <w:spacing w:val="-2"/>
        </w:rPr>
        <w:t>l</w:t>
      </w:r>
      <w:r>
        <w:rPr>
          <w:spacing w:val="2"/>
        </w:rPr>
        <w:t>a</w:t>
      </w:r>
      <w:r>
        <w:rPr>
          <w:spacing w:val="-1"/>
        </w:rPr>
        <w:t>nt</w:t>
      </w:r>
      <w:r>
        <w:t>,</w:t>
      </w:r>
      <w:r>
        <w:rPr>
          <w:spacing w:val="12"/>
        </w:rPr>
        <w:t xml:space="preserve"> </w:t>
      </w:r>
      <w:r>
        <w:rPr>
          <w:spacing w:val="-1"/>
        </w:rPr>
        <w:t>eq</w:t>
      </w:r>
      <w:r>
        <w:rPr>
          <w:spacing w:val="2"/>
        </w:rPr>
        <w:t>u</w:t>
      </w:r>
      <w:r>
        <w:rPr>
          <w:spacing w:val="-2"/>
        </w:rPr>
        <w:t>i</w:t>
      </w:r>
      <w:r>
        <w:rPr>
          <w:spacing w:val="-1"/>
        </w:rPr>
        <w:t>p</w:t>
      </w:r>
      <w:r>
        <w:rPr>
          <w:spacing w:val="4"/>
        </w:rPr>
        <w:t>m</w:t>
      </w:r>
      <w:r>
        <w:rPr>
          <w:spacing w:val="-1"/>
        </w:rPr>
        <w:t>en</w:t>
      </w:r>
      <w:r>
        <w:t>t</w:t>
      </w:r>
      <w:r>
        <w:rPr>
          <w:spacing w:val="11"/>
        </w:rPr>
        <w:t xml:space="preserve"> </w:t>
      </w:r>
      <w:r>
        <w:rPr>
          <w:spacing w:val="-1"/>
        </w:rPr>
        <w:t>o</w:t>
      </w:r>
      <w:r>
        <w:t>r</w:t>
      </w:r>
      <w:r>
        <w:rPr>
          <w:spacing w:val="11"/>
        </w:rPr>
        <w:t xml:space="preserve"> </w:t>
      </w:r>
      <w:r>
        <w:rPr>
          <w:spacing w:val="1"/>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11"/>
        </w:rPr>
        <w:t xml:space="preserve"> </w:t>
      </w:r>
      <w:r>
        <w:rPr>
          <w:spacing w:val="-1"/>
        </w:rPr>
        <w:t>t</w:t>
      </w:r>
      <w:r>
        <w:t>o</w:t>
      </w:r>
      <w:r>
        <w:rPr>
          <w:spacing w:val="12"/>
        </w:rPr>
        <w:t xml:space="preserve"> </w:t>
      </w:r>
      <w:r>
        <w:rPr>
          <w:spacing w:val="-1"/>
        </w:rPr>
        <w:t>b</w:t>
      </w:r>
      <w:r>
        <w:t>e</w:t>
      </w:r>
      <w:r>
        <w:rPr>
          <w:spacing w:val="13"/>
        </w:rPr>
        <w:t xml:space="preserve"> </w:t>
      </w:r>
      <w:r>
        <w:rPr>
          <w:spacing w:val="-2"/>
        </w:rPr>
        <w:t>i</w:t>
      </w:r>
      <w:r>
        <w:rPr>
          <w:spacing w:val="-1"/>
        </w:rPr>
        <w:t>n</w:t>
      </w:r>
      <w:r>
        <w:rPr>
          <w:spacing w:val="1"/>
        </w:rPr>
        <w:t>cl</w:t>
      </w:r>
      <w:r>
        <w:rPr>
          <w:spacing w:val="-1"/>
        </w:rPr>
        <w:t>ud</w:t>
      </w:r>
      <w:r>
        <w:rPr>
          <w:spacing w:val="2"/>
        </w:rPr>
        <w:t>e</w:t>
      </w:r>
      <w:r>
        <w:t>d</w:t>
      </w:r>
      <w:r>
        <w:rPr>
          <w:spacing w:val="10"/>
        </w:rPr>
        <w:t xml:space="preserve"> </w:t>
      </w:r>
      <w:r>
        <w:rPr>
          <w:spacing w:val="1"/>
        </w:rPr>
        <w:t>i</w:t>
      </w:r>
      <w:r>
        <w:t>n</w:t>
      </w:r>
      <w:r>
        <w:rPr>
          <w:spacing w:val="11"/>
        </w:rPr>
        <w:t xml:space="preserve"> </w:t>
      </w:r>
      <w:r>
        <w:rPr>
          <w:spacing w:val="-1"/>
        </w:rPr>
        <w:t>t</w:t>
      </w:r>
      <w:r>
        <w:rPr>
          <w:spacing w:val="2"/>
        </w:rPr>
        <w:t>h</w:t>
      </w:r>
      <w:r>
        <w:t>e</w:t>
      </w:r>
      <w:r>
        <w:rPr>
          <w:spacing w:val="10"/>
        </w:rPr>
        <w:t xml:space="preserve"> </w:t>
      </w:r>
      <w:r>
        <w:t>C</w:t>
      </w:r>
      <w:r>
        <w:rPr>
          <w:spacing w:val="2"/>
        </w:rPr>
        <w:t>o</w:t>
      </w:r>
      <w:r>
        <w:rPr>
          <w:spacing w:val="4"/>
        </w:rPr>
        <w:t>m</w:t>
      </w:r>
      <w:r>
        <w:rPr>
          <w:spacing w:val="-1"/>
        </w:rPr>
        <w:t>p</w:t>
      </w:r>
      <w:r>
        <w:t>r</w:t>
      </w:r>
      <w:r>
        <w:rPr>
          <w:spacing w:val="-1"/>
        </w:rPr>
        <w:t>ehen</w:t>
      </w:r>
      <w:r>
        <w:rPr>
          <w:spacing w:val="1"/>
        </w:rPr>
        <w:t>s</w:t>
      </w:r>
      <w:r>
        <w:rPr>
          <w:spacing w:val="-2"/>
        </w:rPr>
        <w:t>iv</w:t>
      </w:r>
      <w:r>
        <w:t>e</w:t>
      </w:r>
      <w:r>
        <w:rPr>
          <w:spacing w:val="11"/>
        </w:rPr>
        <w:t xml:space="preserve"> </w:t>
      </w:r>
      <w:r>
        <w:rPr>
          <w:spacing w:val="2"/>
        </w:rPr>
        <w:t>I</w:t>
      </w:r>
      <w:r>
        <w:rPr>
          <w:spacing w:val="-1"/>
        </w:rPr>
        <w:t>n</w:t>
      </w:r>
      <w:r>
        <w:rPr>
          <w:spacing w:val="1"/>
        </w:rPr>
        <w:t>c</w:t>
      </w:r>
      <w:r>
        <w:rPr>
          <w:spacing w:val="-1"/>
        </w:rPr>
        <w:t>o</w:t>
      </w:r>
      <w:r>
        <w:rPr>
          <w:spacing w:val="4"/>
        </w:rPr>
        <w:t>m</w:t>
      </w:r>
      <w:r>
        <w:t>e</w:t>
      </w:r>
      <w:r>
        <w:rPr>
          <w:spacing w:val="10"/>
        </w:rPr>
        <w:t xml:space="preserve"> </w:t>
      </w:r>
      <w:r>
        <w:rPr>
          <w:spacing w:val="-1"/>
        </w:rPr>
        <w:t>Stat</w:t>
      </w:r>
      <w:r>
        <w:rPr>
          <w:spacing w:val="2"/>
        </w:rPr>
        <w:t>e</w:t>
      </w:r>
      <w:r>
        <w:rPr>
          <w:spacing w:val="4"/>
        </w:rPr>
        <w:t>m</w:t>
      </w:r>
      <w:r>
        <w:rPr>
          <w:spacing w:val="-1"/>
        </w:rPr>
        <w:t>en</w:t>
      </w:r>
      <w:r>
        <w:t>t</w:t>
      </w:r>
      <w:r>
        <w:rPr>
          <w:spacing w:val="11"/>
        </w:rPr>
        <w:t xml:space="preserve"> </w:t>
      </w:r>
      <w:r>
        <w:rPr>
          <w:spacing w:val="-1"/>
        </w:rPr>
        <w:t>a</w:t>
      </w:r>
      <w:r>
        <w:t>s</w:t>
      </w:r>
      <w:r>
        <w:rPr>
          <w:w w:val="99"/>
        </w:rPr>
        <w:t xml:space="preserve"> </w:t>
      </w:r>
      <w:r>
        <w:rPr>
          <w:spacing w:val="-2"/>
        </w:rPr>
        <w:t>i</w:t>
      </w:r>
      <w:r>
        <w:rPr>
          <w:spacing w:val="-1"/>
        </w:rPr>
        <w:t>n</w:t>
      </w:r>
      <w:r>
        <w:rPr>
          <w:spacing w:val="1"/>
        </w:rPr>
        <w:t>c</w:t>
      </w:r>
      <w:r>
        <w:rPr>
          <w:spacing w:val="-1"/>
        </w:rPr>
        <w:t>o</w:t>
      </w:r>
      <w:r>
        <w:rPr>
          <w:spacing w:val="4"/>
        </w:rPr>
        <w:t>m</w:t>
      </w:r>
      <w:r>
        <w:rPr>
          <w:spacing w:val="-1"/>
        </w:rPr>
        <w:t>e</w:t>
      </w:r>
      <w:r>
        <w:t>.</w:t>
      </w:r>
    </w:p>
    <w:tbl>
      <w:tblPr>
        <w:tblStyle w:val="HighlightTable"/>
        <w:tblW w:w="4526" w:type="pct"/>
        <w:tblInd w:w="945" w:type="dxa"/>
        <w:tblLook w:val="0600" w:firstRow="0" w:lastRow="0" w:firstColumn="0" w:lastColumn="0" w:noHBand="1" w:noVBand="1"/>
        <w:tblCaption w:val="Hightlight Text"/>
      </w:tblPr>
      <w:tblGrid>
        <w:gridCol w:w="8598"/>
      </w:tblGrid>
      <w:tr w:rsidR="00313468" w14:paraId="02DF8C93" w14:textId="77777777" w:rsidTr="00C948BE">
        <w:tc>
          <w:tcPr>
            <w:tcW w:w="5000" w:type="pct"/>
          </w:tcPr>
          <w:p w14:paraId="02DF8C8A" w14:textId="77777777" w:rsidR="00313468" w:rsidRPr="005F584D" w:rsidRDefault="00313468" w:rsidP="001C167C">
            <w:pPr>
              <w:pStyle w:val="Heading4"/>
              <w:numPr>
                <w:ilvl w:val="0"/>
                <w:numId w:val="0"/>
              </w:numPr>
              <w:tabs>
                <w:tab w:val="left" w:pos="331"/>
                <w:tab w:val="left" w:pos="9356"/>
              </w:tabs>
              <w:spacing w:before="66"/>
              <w:ind w:left="331" w:right="283"/>
              <w:outlineLvl w:val="3"/>
              <w:rPr>
                <w:b w:val="0"/>
                <w:bCs w:val="0"/>
                <w:color w:val="FFFFFF" w:themeColor="background1"/>
                <w:sz w:val="22"/>
              </w:rPr>
            </w:pPr>
            <w:r w:rsidRPr="005F584D">
              <w:rPr>
                <w:color w:val="FFFFFF" w:themeColor="background1"/>
                <w:sz w:val="22"/>
              </w:rPr>
              <w:t>Comp</w:t>
            </w:r>
            <w:r w:rsidRPr="005F584D">
              <w:rPr>
                <w:color w:val="FFFFFF" w:themeColor="background1"/>
                <w:spacing w:val="-1"/>
                <w:sz w:val="22"/>
              </w:rPr>
              <w:t>e</w:t>
            </w:r>
            <w:r w:rsidRPr="005F584D">
              <w:rPr>
                <w:color w:val="FFFFFF" w:themeColor="background1"/>
                <w:sz w:val="22"/>
              </w:rPr>
              <w:t>n</w:t>
            </w:r>
            <w:r w:rsidRPr="005F584D">
              <w:rPr>
                <w:color w:val="FFFFFF" w:themeColor="background1"/>
                <w:spacing w:val="-1"/>
                <w:sz w:val="22"/>
              </w:rPr>
              <w:t>sa</w:t>
            </w:r>
            <w:r w:rsidRPr="005F584D">
              <w:rPr>
                <w:color w:val="FFFFFF" w:themeColor="background1"/>
                <w:sz w:val="22"/>
              </w:rPr>
              <w:t>t</w:t>
            </w:r>
            <w:r w:rsidRPr="005F584D">
              <w:rPr>
                <w:color w:val="FFFFFF" w:themeColor="background1"/>
                <w:spacing w:val="-1"/>
                <w:sz w:val="22"/>
              </w:rPr>
              <w:t>i</w:t>
            </w:r>
            <w:r w:rsidRPr="005F584D">
              <w:rPr>
                <w:color w:val="FFFFFF" w:themeColor="background1"/>
                <w:sz w:val="22"/>
              </w:rPr>
              <w:t>on</w:t>
            </w:r>
            <w:r w:rsidRPr="005F584D">
              <w:rPr>
                <w:color w:val="FFFFFF" w:themeColor="background1"/>
                <w:spacing w:val="-14"/>
                <w:sz w:val="22"/>
              </w:rPr>
              <w:t xml:space="preserve"> </w:t>
            </w:r>
            <w:r w:rsidRPr="005F584D">
              <w:rPr>
                <w:color w:val="FFFFFF" w:themeColor="background1"/>
                <w:sz w:val="22"/>
              </w:rPr>
              <w:t>for</w:t>
            </w:r>
            <w:r w:rsidRPr="005F584D">
              <w:rPr>
                <w:color w:val="FFFFFF" w:themeColor="background1"/>
                <w:spacing w:val="-16"/>
                <w:sz w:val="22"/>
              </w:rPr>
              <w:t xml:space="preserve"> </w:t>
            </w:r>
            <w:r w:rsidRPr="005F584D">
              <w:rPr>
                <w:color w:val="FFFFFF" w:themeColor="background1"/>
                <w:spacing w:val="-1"/>
                <w:sz w:val="22"/>
              </w:rPr>
              <w:t>I</w:t>
            </w:r>
            <w:r w:rsidRPr="005F584D">
              <w:rPr>
                <w:color w:val="FFFFFF" w:themeColor="background1"/>
                <w:sz w:val="22"/>
              </w:rPr>
              <w:t>m</w:t>
            </w:r>
            <w:r w:rsidRPr="005F584D">
              <w:rPr>
                <w:color w:val="FFFFFF" w:themeColor="background1"/>
                <w:spacing w:val="3"/>
                <w:sz w:val="22"/>
              </w:rPr>
              <w:t>p</w:t>
            </w:r>
            <w:r w:rsidRPr="005F584D">
              <w:rPr>
                <w:color w:val="FFFFFF" w:themeColor="background1"/>
                <w:spacing w:val="-1"/>
                <w:sz w:val="22"/>
              </w:rPr>
              <w:t>ai</w:t>
            </w:r>
            <w:r w:rsidRPr="005F584D">
              <w:rPr>
                <w:color w:val="FFFFFF" w:themeColor="background1"/>
                <w:spacing w:val="1"/>
                <w:sz w:val="22"/>
              </w:rPr>
              <w:t>r</w:t>
            </w:r>
            <w:r w:rsidRPr="005F584D">
              <w:rPr>
                <w:color w:val="FFFFFF" w:themeColor="background1"/>
                <w:sz w:val="22"/>
              </w:rPr>
              <w:t>m</w:t>
            </w:r>
            <w:r w:rsidRPr="005F584D">
              <w:rPr>
                <w:color w:val="FFFFFF" w:themeColor="background1"/>
                <w:spacing w:val="-1"/>
                <w:sz w:val="22"/>
              </w:rPr>
              <w:t>e</w:t>
            </w:r>
            <w:r w:rsidRPr="005F584D">
              <w:rPr>
                <w:color w:val="FFFFFF" w:themeColor="background1"/>
                <w:sz w:val="22"/>
              </w:rPr>
              <w:t>nt</w:t>
            </w:r>
          </w:p>
          <w:p w14:paraId="02DF8C8B" w14:textId="77777777" w:rsidR="00313468" w:rsidRPr="005F584D" w:rsidRDefault="00313468" w:rsidP="001C167C">
            <w:pPr>
              <w:tabs>
                <w:tab w:val="left" w:pos="331"/>
                <w:tab w:val="left" w:pos="9356"/>
              </w:tabs>
              <w:spacing w:before="6" w:line="220" w:lineRule="exact"/>
              <w:ind w:left="331" w:right="283"/>
              <w:rPr>
                <w:sz w:val="22"/>
              </w:rPr>
            </w:pPr>
          </w:p>
          <w:p w14:paraId="02DF8C8C" w14:textId="77777777" w:rsidR="00313468" w:rsidRPr="005F584D" w:rsidRDefault="00313468" w:rsidP="001C167C">
            <w:pPr>
              <w:pStyle w:val="BodyText"/>
              <w:tabs>
                <w:tab w:val="left" w:pos="331"/>
                <w:tab w:val="left" w:pos="9356"/>
              </w:tabs>
              <w:spacing w:before="67" w:line="272" w:lineRule="auto"/>
              <w:ind w:left="331" w:right="283"/>
              <w:jc w:val="both"/>
              <w:rPr>
                <w:sz w:val="22"/>
              </w:rPr>
            </w:pPr>
            <w:r w:rsidRPr="005F584D">
              <w:rPr>
                <w:spacing w:val="-1"/>
                <w:sz w:val="22"/>
              </w:rPr>
              <w:t>6</w:t>
            </w:r>
            <w:r w:rsidRPr="005F584D">
              <w:rPr>
                <w:sz w:val="22"/>
              </w:rPr>
              <w:t>5</w:t>
            </w:r>
            <w:r w:rsidRPr="005F584D">
              <w:rPr>
                <w:spacing w:val="8"/>
                <w:sz w:val="22"/>
              </w:rPr>
              <w:t xml:space="preserve"> </w:t>
            </w:r>
            <w:r w:rsidRPr="005F584D">
              <w:rPr>
                <w:sz w:val="22"/>
              </w:rPr>
              <w:t>C</w:t>
            </w:r>
            <w:r w:rsidRPr="005F584D">
              <w:rPr>
                <w:spacing w:val="-1"/>
                <w:sz w:val="22"/>
              </w:rPr>
              <w:t>o</w:t>
            </w:r>
            <w:r w:rsidRPr="005F584D">
              <w:rPr>
                <w:spacing w:val="4"/>
                <w:sz w:val="22"/>
              </w:rPr>
              <w:t>m</w:t>
            </w:r>
            <w:r w:rsidRPr="005F584D">
              <w:rPr>
                <w:spacing w:val="-1"/>
                <w:sz w:val="22"/>
              </w:rPr>
              <w:t>pen</w:t>
            </w:r>
            <w:r w:rsidRPr="005F584D">
              <w:rPr>
                <w:spacing w:val="1"/>
                <w:sz w:val="22"/>
              </w:rPr>
              <w:t>s</w:t>
            </w:r>
            <w:r w:rsidRPr="005F584D">
              <w:rPr>
                <w:spacing w:val="-1"/>
                <w:sz w:val="22"/>
              </w:rPr>
              <w:t>at</w:t>
            </w:r>
            <w:r w:rsidRPr="005F584D">
              <w:rPr>
                <w:spacing w:val="-2"/>
                <w:sz w:val="22"/>
              </w:rPr>
              <w:t>i</w:t>
            </w:r>
            <w:r w:rsidRPr="005F584D">
              <w:rPr>
                <w:spacing w:val="2"/>
                <w:sz w:val="22"/>
              </w:rPr>
              <w:t>o</w:t>
            </w:r>
            <w:r w:rsidRPr="005F584D">
              <w:rPr>
                <w:sz w:val="22"/>
              </w:rPr>
              <w:t>n</w:t>
            </w:r>
            <w:r w:rsidRPr="005F584D">
              <w:rPr>
                <w:spacing w:val="8"/>
                <w:sz w:val="22"/>
              </w:rPr>
              <w:t xml:space="preserve"> </w:t>
            </w:r>
            <w:r w:rsidRPr="005F584D">
              <w:rPr>
                <w:spacing w:val="2"/>
                <w:sz w:val="22"/>
              </w:rPr>
              <w:t>f</w:t>
            </w:r>
            <w:r w:rsidRPr="005F584D">
              <w:rPr>
                <w:sz w:val="22"/>
              </w:rPr>
              <w:t>r</w:t>
            </w:r>
            <w:r w:rsidRPr="005F584D">
              <w:rPr>
                <w:spacing w:val="-3"/>
                <w:sz w:val="22"/>
              </w:rPr>
              <w:t>o</w:t>
            </w:r>
            <w:r w:rsidRPr="005F584D">
              <w:rPr>
                <w:sz w:val="22"/>
              </w:rPr>
              <w:t>m</w:t>
            </w:r>
            <w:r w:rsidRPr="005F584D">
              <w:rPr>
                <w:spacing w:val="11"/>
                <w:sz w:val="22"/>
              </w:rPr>
              <w:t xml:space="preserve"> </w:t>
            </w:r>
            <w:r w:rsidRPr="005F584D">
              <w:rPr>
                <w:spacing w:val="-1"/>
                <w:sz w:val="22"/>
              </w:rPr>
              <w:t>th</w:t>
            </w:r>
            <w:r w:rsidRPr="005F584D">
              <w:rPr>
                <w:spacing w:val="-2"/>
                <w:sz w:val="22"/>
              </w:rPr>
              <w:t>i</w:t>
            </w:r>
            <w:r w:rsidRPr="005F584D">
              <w:rPr>
                <w:sz w:val="22"/>
              </w:rPr>
              <w:t>rd</w:t>
            </w:r>
            <w:r w:rsidRPr="005F584D">
              <w:rPr>
                <w:spacing w:val="8"/>
                <w:sz w:val="22"/>
              </w:rPr>
              <w:t xml:space="preserve"> </w:t>
            </w:r>
            <w:r w:rsidRPr="005F584D">
              <w:rPr>
                <w:spacing w:val="-1"/>
                <w:sz w:val="22"/>
              </w:rPr>
              <w:t>pa</w:t>
            </w:r>
            <w:r w:rsidRPr="005F584D">
              <w:rPr>
                <w:sz w:val="22"/>
              </w:rPr>
              <w:t>r</w:t>
            </w:r>
            <w:r w:rsidRPr="005F584D">
              <w:rPr>
                <w:spacing w:val="-1"/>
                <w:sz w:val="22"/>
              </w:rPr>
              <w:t>t</w:t>
            </w:r>
            <w:r w:rsidRPr="005F584D">
              <w:rPr>
                <w:spacing w:val="-2"/>
                <w:sz w:val="22"/>
              </w:rPr>
              <w:t>i</w:t>
            </w:r>
            <w:r w:rsidRPr="005F584D">
              <w:rPr>
                <w:spacing w:val="-1"/>
                <w:sz w:val="22"/>
              </w:rPr>
              <w:t>e</w:t>
            </w:r>
            <w:r w:rsidRPr="005F584D">
              <w:rPr>
                <w:sz w:val="22"/>
              </w:rPr>
              <w:t>s</w:t>
            </w:r>
            <w:r w:rsidRPr="005F584D">
              <w:rPr>
                <w:spacing w:val="10"/>
                <w:sz w:val="22"/>
              </w:rPr>
              <w:t xml:space="preserve"> </w:t>
            </w:r>
            <w:r w:rsidRPr="005F584D">
              <w:rPr>
                <w:spacing w:val="2"/>
                <w:sz w:val="22"/>
              </w:rPr>
              <w:t>f</w:t>
            </w:r>
            <w:r w:rsidRPr="005F584D">
              <w:rPr>
                <w:spacing w:val="-1"/>
                <w:sz w:val="22"/>
              </w:rPr>
              <w:t>o</w:t>
            </w:r>
            <w:r w:rsidRPr="005F584D">
              <w:rPr>
                <w:sz w:val="22"/>
              </w:rPr>
              <w:t>r</w:t>
            </w:r>
            <w:r w:rsidRPr="005F584D">
              <w:rPr>
                <w:spacing w:val="9"/>
                <w:sz w:val="22"/>
              </w:rPr>
              <w:t xml:space="preserve"> </w:t>
            </w:r>
            <w:r w:rsidRPr="005F584D">
              <w:rPr>
                <w:spacing w:val="-2"/>
                <w:sz w:val="22"/>
              </w:rPr>
              <w:t>i</w:t>
            </w:r>
            <w:r w:rsidRPr="005F584D">
              <w:rPr>
                <w:spacing w:val="-1"/>
                <w:sz w:val="22"/>
              </w:rPr>
              <w:t>te</w:t>
            </w:r>
            <w:r w:rsidRPr="005F584D">
              <w:rPr>
                <w:spacing w:val="2"/>
                <w:sz w:val="22"/>
              </w:rPr>
              <w:t>m</w:t>
            </w:r>
            <w:r w:rsidRPr="005F584D">
              <w:rPr>
                <w:sz w:val="22"/>
              </w:rPr>
              <w:t>s</w:t>
            </w:r>
            <w:r w:rsidRPr="005F584D">
              <w:rPr>
                <w:spacing w:val="9"/>
                <w:sz w:val="22"/>
              </w:rPr>
              <w:t xml:space="preserve"> </w:t>
            </w:r>
            <w:r w:rsidRPr="005F584D">
              <w:rPr>
                <w:spacing w:val="-3"/>
                <w:sz w:val="22"/>
              </w:rPr>
              <w:t>o</w:t>
            </w:r>
            <w:r w:rsidRPr="005F584D">
              <w:rPr>
                <w:sz w:val="22"/>
              </w:rPr>
              <w:t>f</w:t>
            </w:r>
            <w:r w:rsidRPr="005F584D">
              <w:rPr>
                <w:spacing w:val="11"/>
                <w:sz w:val="22"/>
              </w:rPr>
              <w:t xml:space="preserve"> </w:t>
            </w:r>
            <w:r w:rsidRPr="005F584D">
              <w:rPr>
                <w:spacing w:val="-1"/>
                <w:sz w:val="22"/>
              </w:rPr>
              <w:t>p</w:t>
            </w:r>
            <w:r w:rsidRPr="005F584D">
              <w:rPr>
                <w:sz w:val="22"/>
              </w:rPr>
              <w:t>r</w:t>
            </w:r>
            <w:r w:rsidRPr="005F584D">
              <w:rPr>
                <w:spacing w:val="-1"/>
                <w:sz w:val="22"/>
              </w:rPr>
              <w:t>ope</w:t>
            </w:r>
            <w:r w:rsidRPr="005F584D">
              <w:rPr>
                <w:sz w:val="22"/>
              </w:rPr>
              <w:t>r</w:t>
            </w:r>
            <w:r w:rsidRPr="005F584D">
              <w:rPr>
                <w:spacing w:val="2"/>
                <w:sz w:val="22"/>
              </w:rPr>
              <w:t>t</w:t>
            </w:r>
            <w:r w:rsidRPr="005F584D">
              <w:rPr>
                <w:spacing w:val="-5"/>
                <w:sz w:val="22"/>
              </w:rPr>
              <w:t>y</w:t>
            </w:r>
            <w:r w:rsidRPr="005F584D">
              <w:rPr>
                <w:sz w:val="22"/>
              </w:rPr>
              <w:t>,</w:t>
            </w:r>
            <w:r w:rsidRPr="005F584D">
              <w:rPr>
                <w:spacing w:val="8"/>
                <w:sz w:val="22"/>
              </w:rPr>
              <w:t xml:space="preserve"> </w:t>
            </w:r>
            <w:r w:rsidRPr="005F584D">
              <w:rPr>
                <w:spacing w:val="-1"/>
                <w:sz w:val="22"/>
              </w:rPr>
              <w:t>p</w:t>
            </w:r>
            <w:r w:rsidRPr="005F584D">
              <w:rPr>
                <w:spacing w:val="-2"/>
                <w:sz w:val="22"/>
              </w:rPr>
              <w:t>l</w:t>
            </w:r>
            <w:r w:rsidRPr="005F584D">
              <w:rPr>
                <w:spacing w:val="2"/>
                <w:sz w:val="22"/>
              </w:rPr>
              <w:t>a</w:t>
            </w:r>
            <w:r w:rsidRPr="005F584D">
              <w:rPr>
                <w:spacing w:val="-1"/>
                <w:sz w:val="22"/>
              </w:rPr>
              <w:t>n</w:t>
            </w:r>
            <w:r w:rsidRPr="005F584D">
              <w:rPr>
                <w:sz w:val="22"/>
              </w:rPr>
              <w:t>t</w:t>
            </w:r>
            <w:r w:rsidRPr="005F584D">
              <w:rPr>
                <w:spacing w:val="8"/>
                <w:sz w:val="22"/>
              </w:rPr>
              <w:t xml:space="preserve"> </w:t>
            </w:r>
            <w:r w:rsidRPr="005F584D">
              <w:rPr>
                <w:spacing w:val="-1"/>
                <w:sz w:val="22"/>
              </w:rPr>
              <w:t>a</w:t>
            </w:r>
            <w:r w:rsidRPr="005F584D">
              <w:rPr>
                <w:spacing w:val="2"/>
                <w:sz w:val="22"/>
              </w:rPr>
              <w:t>n</w:t>
            </w:r>
            <w:r w:rsidRPr="005F584D">
              <w:rPr>
                <w:sz w:val="22"/>
              </w:rPr>
              <w:t>d</w:t>
            </w:r>
            <w:r w:rsidRPr="005F584D">
              <w:rPr>
                <w:spacing w:val="9"/>
                <w:sz w:val="22"/>
              </w:rPr>
              <w:t xml:space="preserve"> </w:t>
            </w:r>
            <w:r w:rsidRPr="005F584D">
              <w:rPr>
                <w:spacing w:val="-1"/>
                <w:sz w:val="22"/>
              </w:rPr>
              <w:t>eq</w:t>
            </w:r>
            <w:r w:rsidRPr="005F584D">
              <w:rPr>
                <w:spacing w:val="2"/>
                <w:sz w:val="22"/>
              </w:rPr>
              <w:t>u</w:t>
            </w:r>
            <w:r w:rsidRPr="005F584D">
              <w:rPr>
                <w:spacing w:val="-2"/>
                <w:sz w:val="22"/>
              </w:rPr>
              <w:t>i</w:t>
            </w:r>
            <w:r w:rsidRPr="005F584D">
              <w:rPr>
                <w:spacing w:val="-1"/>
                <w:sz w:val="22"/>
              </w:rPr>
              <w:t>p</w:t>
            </w:r>
            <w:r w:rsidRPr="005F584D">
              <w:rPr>
                <w:spacing w:val="4"/>
                <w:sz w:val="22"/>
              </w:rPr>
              <w:t>m</w:t>
            </w:r>
            <w:r w:rsidRPr="005F584D">
              <w:rPr>
                <w:spacing w:val="-1"/>
                <w:sz w:val="22"/>
              </w:rPr>
              <w:t>en</w:t>
            </w:r>
            <w:r w:rsidRPr="005F584D">
              <w:rPr>
                <w:sz w:val="22"/>
              </w:rPr>
              <w:t>t</w:t>
            </w:r>
            <w:r w:rsidRPr="005F584D">
              <w:rPr>
                <w:spacing w:val="8"/>
                <w:sz w:val="22"/>
              </w:rPr>
              <w:t xml:space="preserve"> </w:t>
            </w:r>
            <w:r w:rsidRPr="005F584D">
              <w:rPr>
                <w:spacing w:val="-1"/>
                <w:sz w:val="22"/>
              </w:rPr>
              <w:t>tha</w:t>
            </w:r>
            <w:r w:rsidRPr="005F584D">
              <w:rPr>
                <w:sz w:val="22"/>
              </w:rPr>
              <w:t>t</w:t>
            </w:r>
            <w:r w:rsidRPr="005F584D">
              <w:rPr>
                <w:spacing w:val="8"/>
                <w:sz w:val="22"/>
              </w:rPr>
              <w:t xml:space="preserve"> </w:t>
            </w:r>
            <w:r w:rsidRPr="005F584D">
              <w:rPr>
                <w:sz w:val="22"/>
              </w:rPr>
              <w:t>w</w:t>
            </w:r>
            <w:r w:rsidRPr="005F584D">
              <w:rPr>
                <w:spacing w:val="-1"/>
                <w:sz w:val="22"/>
              </w:rPr>
              <w:t>e</w:t>
            </w:r>
            <w:r w:rsidRPr="005F584D">
              <w:rPr>
                <w:sz w:val="22"/>
              </w:rPr>
              <w:t>re</w:t>
            </w:r>
            <w:r w:rsidRPr="005F584D">
              <w:rPr>
                <w:spacing w:val="8"/>
                <w:sz w:val="22"/>
              </w:rPr>
              <w:t xml:space="preserve"> </w:t>
            </w:r>
            <w:r w:rsidRPr="005F584D">
              <w:rPr>
                <w:spacing w:val="-2"/>
                <w:sz w:val="22"/>
              </w:rPr>
              <w:t>i</w:t>
            </w:r>
            <w:r w:rsidRPr="005F584D">
              <w:rPr>
                <w:spacing w:val="4"/>
                <w:sz w:val="22"/>
              </w:rPr>
              <w:t>m</w:t>
            </w:r>
            <w:r w:rsidRPr="005F584D">
              <w:rPr>
                <w:spacing w:val="-1"/>
                <w:sz w:val="22"/>
              </w:rPr>
              <w:t>pa</w:t>
            </w:r>
            <w:r w:rsidRPr="005F584D">
              <w:rPr>
                <w:spacing w:val="-2"/>
                <w:sz w:val="22"/>
              </w:rPr>
              <w:t>i</w:t>
            </w:r>
            <w:r w:rsidRPr="005F584D">
              <w:rPr>
                <w:sz w:val="22"/>
              </w:rPr>
              <w:t>r</w:t>
            </w:r>
            <w:r w:rsidRPr="005F584D">
              <w:rPr>
                <w:spacing w:val="-1"/>
                <w:sz w:val="22"/>
              </w:rPr>
              <w:t>ed</w:t>
            </w:r>
            <w:r w:rsidRPr="005F584D">
              <w:rPr>
                <w:sz w:val="22"/>
              </w:rPr>
              <w:t>,</w:t>
            </w:r>
            <w:r w:rsidRPr="005F584D">
              <w:rPr>
                <w:spacing w:val="8"/>
                <w:sz w:val="22"/>
              </w:rPr>
              <w:t xml:space="preserve"> </w:t>
            </w:r>
            <w:r w:rsidRPr="005F584D">
              <w:rPr>
                <w:spacing w:val="-2"/>
                <w:sz w:val="22"/>
              </w:rPr>
              <w:t>l</w:t>
            </w:r>
            <w:r w:rsidRPr="005F584D">
              <w:rPr>
                <w:spacing w:val="-1"/>
                <w:sz w:val="22"/>
              </w:rPr>
              <w:t>o</w:t>
            </w:r>
            <w:r w:rsidRPr="005F584D">
              <w:rPr>
                <w:spacing w:val="1"/>
                <w:sz w:val="22"/>
              </w:rPr>
              <w:t>s</w:t>
            </w:r>
            <w:r w:rsidRPr="005F584D">
              <w:rPr>
                <w:sz w:val="22"/>
              </w:rPr>
              <w:t>t</w:t>
            </w:r>
            <w:r w:rsidRPr="005F584D">
              <w:rPr>
                <w:spacing w:val="8"/>
                <w:sz w:val="22"/>
              </w:rPr>
              <w:t xml:space="preserve"> </w:t>
            </w:r>
            <w:r w:rsidRPr="005F584D">
              <w:rPr>
                <w:spacing w:val="-1"/>
                <w:sz w:val="22"/>
              </w:rPr>
              <w:t>o</w:t>
            </w:r>
            <w:r w:rsidRPr="005F584D">
              <w:rPr>
                <w:sz w:val="22"/>
              </w:rPr>
              <w:t>r</w:t>
            </w:r>
            <w:r w:rsidRPr="005F584D">
              <w:rPr>
                <w:spacing w:val="9"/>
                <w:sz w:val="22"/>
              </w:rPr>
              <w:t xml:space="preserve"> </w:t>
            </w:r>
            <w:r w:rsidRPr="005F584D">
              <w:rPr>
                <w:spacing w:val="-1"/>
                <w:sz w:val="22"/>
              </w:rPr>
              <w:t>g</w:t>
            </w:r>
            <w:r w:rsidRPr="005F584D">
              <w:rPr>
                <w:spacing w:val="1"/>
                <w:sz w:val="22"/>
              </w:rPr>
              <w:t>i</w:t>
            </w:r>
            <w:r w:rsidRPr="005F584D">
              <w:rPr>
                <w:spacing w:val="-2"/>
                <w:sz w:val="22"/>
              </w:rPr>
              <w:t>v</w:t>
            </w:r>
            <w:r w:rsidRPr="005F584D">
              <w:rPr>
                <w:spacing w:val="-1"/>
                <w:sz w:val="22"/>
              </w:rPr>
              <w:t>e</w:t>
            </w:r>
            <w:r w:rsidRPr="005F584D">
              <w:rPr>
                <w:sz w:val="22"/>
              </w:rPr>
              <w:t>n</w:t>
            </w:r>
            <w:r w:rsidRPr="005F584D">
              <w:rPr>
                <w:spacing w:val="8"/>
                <w:sz w:val="22"/>
              </w:rPr>
              <w:t xml:space="preserve"> </w:t>
            </w:r>
            <w:r w:rsidRPr="005F584D">
              <w:rPr>
                <w:spacing w:val="2"/>
                <w:sz w:val="22"/>
              </w:rPr>
              <w:t>u</w:t>
            </w:r>
            <w:r w:rsidRPr="005F584D">
              <w:rPr>
                <w:sz w:val="22"/>
              </w:rPr>
              <w:t>p</w:t>
            </w:r>
            <w:r w:rsidRPr="005F584D">
              <w:rPr>
                <w:w w:val="99"/>
                <w:sz w:val="22"/>
              </w:rPr>
              <w:t xml:space="preserve"> </w:t>
            </w:r>
            <w:r w:rsidRPr="005F584D">
              <w:rPr>
                <w:spacing w:val="1"/>
                <w:sz w:val="22"/>
              </w:rPr>
              <w:t>s</w:t>
            </w:r>
            <w:r w:rsidRPr="005F584D">
              <w:rPr>
                <w:spacing w:val="-1"/>
                <w:sz w:val="22"/>
              </w:rPr>
              <w:t>ha</w:t>
            </w:r>
            <w:r w:rsidRPr="005F584D">
              <w:rPr>
                <w:spacing w:val="-2"/>
                <w:sz w:val="22"/>
              </w:rPr>
              <w:t>l</w:t>
            </w:r>
            <w:r w:rsidRPr="005F584D">
              <w:rPr>
                <w:sz w:val="22"/>
              </w:rPr>
              <w:t>l</w:t>
            </w:r>
            <w:r w:rsidRPr="005F584D">
              <w:rPr>
                <w:spacing w:val="-6"/>
                <w:sz w:val="22"/>
              </w:rPr>
              <w:t xml:space="preserve"> </w:t>
            </w:r>
            <w:r w:rsidRPr="005F584D">
              <w:rPr>
                <w:spacing w:val="-1"/>
                <w:sz w:val="22"/>
              </w:rPr>
              <w:t>b</w:t>
            </w:r>
            <w:r w:rsidRPr="005F584D">
              <w:rPr>
                <w:sz w:val="22"/>
              </w:rPr>
              <w:t>e</w:t>
            </w:r>
            <w:r w:rsidRPr="005F584D">
              <w:rPr>
                <w:spacing w:val="-5"/>
                <w:sz w:val="22"/>
              </w:rPr>
              <w:t xml:space="preserve"> </w:t>
            </w:r>
            <w:r w:rsidRPr="005F584D">
              <w:rPr>
                <w:spacing w:val="-2"/>
                <w:sz w:val="22"/>
              </w:rPr>
              <w:t>i</w:t>
            </w:r>
            <w:r w:rsidRPr="005F584D">
              <w:rPr>
                <w:spacing w:val="-1"/>
                <w:sz w:val="22"/>
              </w:rPr>
              <w:t>n</w:t>
            </w:r>
            <w:r w:rsidRPr="005F584D">
              <w:rPr>
                <w:spacing w:val="1"/>
                <w:sz w:val="22"/>
              </w:rPr>
              <w:t>cl</w:t>
            </w:r>
            <w:r w:rsidRPr="005F584D">
              <w:rPr>
                <w:spacing w:val="-1"/>
                <w:sz w:val="22"/>
              </w:rPr>
              <w:t>u</w:t>
            </w:r>
            <w:r w:rsidRPr="005F584D">
              <w:rPr>
                <w:spacing w:val="2"/>
                <w:sz w:val="22"/>
              </w:rPr>
              <w:t>d</w:t>
            </w:r>
            <w:r w:rsidRPr="005F584D">
              <w:rPr>
                <w:spacing w:val="-1"/>
                <w:sz w:val="22"/>
              </w:rPr>
              <w:t>e</w:t>
            </w:r>
            <w:r w:rsidRPr="005F584D">
              <w:rPr>
                <w:sz w:val="22"/>
              </w:rPr>
              <w:t>d</w:t>
            </w:r>
            <w:r w:rsidRPr="005F584D">
              <w:rPr>
                <w:spacing w:val="-5"/>
                <w:sz w:val="22"/>
              </w:rPr>
              <w:t xml:space="preserve"> </w:t>
            </w:r>
            <w:r w:rsidRPr="005F584D">
              <w:rPr>
                <w:spacing w:val="-2"/>
                <w:sz w:val="22"/>
              </w:rPr>
              <w:t>i</w:t>
            </w:r>
            <w:r w:rsidRPr="005F584D">
              <w:rPr>
                <w:sz w:val="22"/>
              </w:rPr>
              <w:t>n</w:t>
            </w:r>
            <w:r w:rsidRPr="005F584D">
              <w:rPr>
                <w:spacing w:val="-6"/>
                <w:sz w:val="22"/>
              </w:rPr>
              <w:t xml:space="preserve"> </w:t>
            </w:r>
            <w:r w:rsidRPr="005F584D">
              <w:rPr>
                <w:spacing w:val="-1"/>
                <w:sz w:val="22"/>
              </w:rPr>
              <w:t>p</w:t>
            </w:r>
            <w:r w:rsidRPr="005F584D">
              <w:rPr>
                <w:sz w:val="22"/>
              </w:rPr>
              <w:t>r</w:t>
            </w:r>
            <w:r w:rsidRPr="005F584D">
              <w:rPr>
                <w:spacing w:val="-1"/>
                <w:sz w:val="22"/>
              </w:rPr>
              <w:t>o</w:t>
            </w:r>
            <w:r w:rsidRPr="005F584D">
              <w:rPr>
                <w:spacing w:val="2"/>
                <w:sz w:val="22"/>
              </w:rPr>
              <w:t>f</w:t>
            </w:r>
            <w:r w:rsidRPr="005F584D">
              <w:rPr>
                <w:spacing w:val="-2"/>
                <w:sz w:val="22"/>
              </w:rPr>
              <w:t>i</w:t>
            </w:r>
            <w:r w:rsidRPr="005F584D">
              <w:rPr>
                <w:sz w:val="22"/>
              </w:rPr>
              <w:t>t</w:t>
            </w:r>
            <w:r w:rsidRPr="005F584D">
              <w:rPr>
                <w:spacing w:val="-5"/>
                <w:sz w:val="22"/>
              </w:rPr>
              <w:t xml:space="preserve"> </w:t>
            </w:r>
            <w:r w:rsidRPr="005F584D">
              <w:rPr>
                <w:spacing w:val="-1"/>
                <w:sz w:val="22"/>
              </w:rPr>
              <w:t>o</w:t>
            </w:r>
            <w:r w:rsidRPr="005F584D">
              <w:rPr>
                <w:sz w:val="22"/>
              </w:rPr>
              <w:t>r</w:t>
            </w:r>
            <w:r w:rsidRPr="005F584D">
              <w:rPr>
                <w:spacing w:val="-4"/>
                <w:sz w:val="22"/>
              </w:rPr>
              <w:t xml:space="preserve"> </w:t>
            </w:r>
            <w:r w:rsidRPr="005F584D">
              <w:rPr>
                <w:spacing w:val="-2"/>
                <w:sz w:val="22"/>
              </w:rPr>
              <w:t>l</w:t>
            </w:r>
            <w:r w:rsidRPr="005F584D">
              <w:rPr>
                <w:spacing w:val="-1"/>
                <w:sz w:val="22"/>
              </w:rPr>
              <w:t>o</w:t>
            </w:r>
            <w:r w:rsidRPr="005F584D">
              <w:rPr>
                <w:spacing w:val="1"/>
                <w:sz w:val="22"/>
              </w:rPr>
              <w:t>s</w:t>
            </w:r>
            <w:r w:rsidRPr="005F584D">
              <w:rPr>
                <w:sz w:val="22"/>
              </w:rPr>
              <w:t>s</w:t>
            </w:r>
            <w:r w:rsidRPr="005F584D">
              <w:rPr>
                <w:spacing w:val="-3"/>
                <w:sz w:val="22"/>
              </w:rPr>
              <w:t xml:space="preserve"> w</w:t>
            </w:r>
            <w:r w:rsidRPr="005F584D">
              <w:rPr>
                <w:spacing w:val="-1"/>
                <w:sz w:val="22"/>
              </w:rPr>
              <w:t>h</w:t>
            </w:r>
            <w:r w:rsidRPr="005F584D">
              <w:rPr>
                <w:spacing w:val="2"/>
                <w:sz w:val="22"/>
              </w:rPr>
              <w:t>e</w:t>
            </w:r>
            <w:r w:rsidRPr="005F584D">
              <w:rPr>
                <w:sz w:val="22"/>
              </w:rPr>
              <w:t>n</w:t>
            </w:r>
            <w:r w:rsidRPr="005F584D">
              <w:rPr>
                <w:spacing w:val="-7"/>
                <w:sz w:val="22"/>
              </w:rPr>
              <w:t xml:space="preserve"> </w:t>
            </w:r>
            <w:r w:rsidRPr="005F584D">
              <w:rPr>
                <w:spacing w:val="-1"/>
                <w:sz w:val="22"/>
              </w:rPr>
              <w:t>t</w:t>
            </w:r>
            <w:r w:rsidRPr="005F584D">
              <w:rPr>
                <w:spacing w:val="2"/>
                <w:sz w:val="22"/>
              </w:rPr>
              <w:t>h</w:t>
            </w:r>
            <w:r w:rsidRPr="005F584D">
              <w:rPr>
                <w:sz w:val="22"/>
              </w:rPr>
              <w:t>e</w:t>
            </w:r>
            <w:r w:rsidRPr="005F584D">
              <w:rPr>
                <w:spacing w:val="-6"/>
                <w:sz w:val="22"/>
              </w:rPr>
              <w:t xml:space="preserve"> </w:t>
            </w:r>
            <w:r w:rsidRPr="005F584D">
              <w:rPr>
                <w:spacing w:val="1"/>
                <w:sz w:val="22"/>
              </w:rPr>
              <w:t>c</w:t>
            </w:r>
            <w:r w:rsidRPr="005F584D">
              <w:rPr>
                <w:spacing w:val="-1"/>
                <w:sz w:val="22"/>
              </w:rPr>
              <w:t>o</w:t>
            </w:r>
            <w:r w:rsidRPr="005F584D">
              <w:rPr>
                <w:spacing w:val="4"/>
                <w:sz w:val="22"/>
              </w:rPr>
              <w:t>m</w:t>
            </w:r>
            <w:r w:rsidRPr="005F584D">
              <w:rPr>
                <w:spacing w:val="-1"/>
                <w:sz w:val="22"/>
              </w:rPr>
              <w:t>pen</w:t>
            </w:r>
            <w:r w:rsidRPr="005F584D">
              <w:rPr>
                <w:spacing w:val="1"/>
                <w:sz w:val="22"/>
              </w:rPr>
              <w:t>s</w:t>
            </w:r>
            <w:r w:rsidRPr="005F584D">
              <w:rPr>
                <w:spacing w:val="-1"/>
                <w:sz w:val="22"/>
              </w:rPr>
              <w:t>at</w:t>
            </w:r>
            <w:r w:rsidRPr="005F584D">
              <w:rPr>
                <w:spacing w:val="1"/>
                <w:sz w:val="22"/>
              </w:rPr>
              <w:t>i</w:t>
            </w:r>
            <w:r w:rsidRPr="005F584D">
              <w:rPr>
                <w:spacing w:val="-1"/>
                <w:sz w:val="22"/>
              </w:rPr>
              <w:t>o</w:t>
            </w:r>
            <w:r w:rsidRPr="005F584D">
              <w:rPr>
                <w:sz w:val="22"/>
              </w:rPr>
              <w:t>n</w:t>
            </w:r>
            <w:r w:rsidRPr="005F584D">
              <w:rPr>
                <w:spacing w:val="-7"/>
                <w:sz w:val="22"/>
              </w:rPr>
              <w:t xml:space="preserve"> </w:t>
            </w:r>
            <w:r w:rsidRPr="005F584D">
              <w:rPr>
                <w:spacing w:val="2"/>
                <w:sz w:val="22"/>
              </w:rPr>
              <w:t>b</w:t>
            </w:r>
            <w:r w:rsidRPr="005F584D">
              <w:rPr>
                <w:spacing w:val="-1"/>
                <w:sz w:val="22"/>
              </w:rPr>
              <w:t>e</w:t>
            </w:r>
            <w:r w:rsidRPr="005F584D">
              <w:rPr>
                <w:spacing w:val="1"/>
                <w:sz w:val="22"/>
              </w:rPr>
              <w:t>c</w:t>
            </w:r>
            <w:r w:rsidRPr="005F584D">
              <w:rPr>
                <w:spacing w:val="-1"/>
                <w:sz w:val="22"/>
              </w:rPr>
              <w:t>o</w:t>
            </w:r>
            <w:r w:rsidRPr="005F584D">
              <w:rPr>
                <w:spacing w:val="4"/>
                <w:sz w:val="22"/>
              </w:rPr>
              <w:t>m</w:t>
            </w:r>
            <w:r w:rsidRPr="005F584D">
              <w:rPr>
                <w:spacing w:val="-1"/>
                <w:sz w:val="22"/>
              </w:rPr>
              <w:t>e</w:t>
            </w:r>
            <w:r w:rsidRPr="005F584D">
              <w:rPr>
                <w:sz w:val="22"/>
              </w:rPr>
              <w:t>s</w:t>
            </w:r>
            <w:r w:rsidRPr="005F584D">
              <w:rPr>
                <w:spacing w:val="-5"/>
                <w:sz w:val="22"/>
              </w:rPr>
              <w:t xml:space="preserve"> </w:t>
            </w:r>
            <w:r w:rsidRPr="005F584D">
              <w:rPr>
                <w:sz w:val="22"/>
              </w:rPr>
              <w:t>r</w:t>
            </w:r>
            <w:r w:rsidRPr="005F584D">
              <w:rPr>
                <w:spacing w:val="-1"/>
                <w:sz w:val="22"/>
              </w:rPr>
              <w:t>e</w:t>
            </w:r>
            <w:r w:rsidRPr="005F584D">
              <w:rPr>
                <w:spacing w:val="1"/>
                <w:sz w:val="22"/>
              </w:rPr>
              <w:t>c</w:t>
            </w:r>
            <w:r w:rsidRPr="005F584D">
              <w:rPr>
                <w:spacing w:val="-1"/>
                <w:sz w:val="22"/>
              </w:rPr>
              <w:t>e</w:t>
            </w:r>
            <w:r w:rsidRPr="005F584D">
              <w:rPr>
                <w:spacing w:val="-2"/>
                <w:sz w:val="22"/>
              </w:rPr>
              <w:t>iv</w:t>
            </w:r>
            <w:r w:rsidRPr="005F584D">
              <w:rPr>
                <w:spacing w:val="-1"/>
                <w:sz w:val="22"/>
              </w:rPr>
              <w:t>a</w:t>
            </w:r>
            <w:r w:rsidRPr="005F584D">
              <w:rPr>
                <w:spacing w:val="2"/>
                <w:sz w:val="22"/>
              </w:rPr>
              <w:t>b</w:t>
            </w:r>
            <w:r w:rsidRPr="005F584D">
              <w:rPr>
                <w:spacing w:val="-2"/>
                <w:sz w:val="22"/>
              </w:rPr>
              <w:t>l</w:t>
            </w:r>
            <w:r w:rsidRPr="005F584D">
              <w:rPr>
                <w:spacing w:val="-1"/>
                <w:sz w:val="22"/>
              </w:rPr>
              <w:t>e</w:t>
            </w:r>
            <w:r w:rsidRPr="005F584D">
              <w:rPr>
                <w:sz w:val="22"/>
              </w:rPr>
              <w:t>.</w:t>
            </w:r>
          </w:p>
          <w:p w14:paraId="02DF8C8D" w14:textId="77777777" w:rsidR="00313468" w:rsidRPr="005F584D" w:rsidRDefault="00313468" w:rsidP="001C167C">
            <w:pPr>
              <w:tabs>
                <w:tab w:val="left" w:pos="331"/>
                <w:tab w:val="left" w:pos="9356"/>
              </w:tabs>
              <w:spacing w:line="190" w:lineRule="exact"/>
              <w:ind w:left="331" w:right="283"/>
              <w:jc w:val="both"/>
              <w:rPr>
                <w:sz w:val="18"/>
                <w:szCs w:val="19"/>
              </w:rPr>
            </w:pPr>
          </w:p>
          <w:p w14:paraId="02DF8C8E" w14:textId="77777777" w:rsidR="00313468" w:rsidRPr="005F584D" w:rsidRDefault="00313468" w:rsidP="005F584D">
            <w:pPr>
              <w:pStyle w:val="BodyText"/>
              <w:tabs>
                <w:tab w:val="left" w:pos="331"/>
                <w:tab w:val="left" w:pos="9356"/>
              </w:tabs>
              <w:spacing w:before="67" w:line="271" w:lineRule="auto"/>
              <w:ind w:left="331" w:right="283"/>
              <w:jc w:val="both"/>
              <w:rPr>
                <w:sz w:val="18"/>
                <w:szCs w:val="19"/>
              </w:rPr>
            </w:pPr>
            <w:r w:rsidRPr="005F584D">
              <w:rPr>
                <w:spacing w:val="-1"/>
                <w:sz w:val="22"/>
              </w:rPr>
              <w:t>66</w:t>
            </w:r>
            <w:r w:rsidRPr="005F584D">
              <w:rPr>
                <w:sz w:val="22"/>
              </w:rPr>
              <w:t>.</w:t>
            </w:r>
            <w:r w:rsidRPr="005F584D">
              <w:rPr>
                <w:spacing w:val="20"/>
                <w:sz w:val="22"/>
              </w:rPr>
              <w:t xml:space="preserve"> </w:t>
            </w:r>
            <w:r w:rsidRPr="005F584D">
              <w:rPr>
                <w:spacing w:val="-1"/>
                <w:sz w:val="22"/>
              </w:rPr>
              <w:t>I</w:t>
            </w:r>
            <w:r w:rsidRPr="005F584D">
              <w:rPr>
                <w:spacing w:val="4"/>
                <w:sz w:val="22"/>
              </w:rPr>
              <w:t>m</w:t>
            </w:r>
            <w:r w:rsidRPr="005F584D">
              <w:rPr>
                <w:spacing w:val="-1"/>
                <w:sz w:val="22"/>
              </w:rPr>
              <w:t>pa</w:t>
            </w:r>
            <w:r w:rsidRPr="005F584D">
              <w:rPr>
                <w:spacing w:val="-2"/>
                <w:sz w:val="22"/>
              </w:rPr>
              <w:t>i</w:t>
            </w:r>
            <w:r w:rsidRPr="005F584D">
              <w:rPr>
                <w:sz w:val="22"/>
              </w:rPr>
              <w:t>r</w:t>
            </w:r>
            <w:r w:rsidRPr="005F584D">
              <w:rPr>
                <w:spacing w:val="4"/>
                <w:sz w:val="22"/>
              </w:rPr>
              <w:t>m</w:t>
            </w:r>
            <w:r w:rsidRPr="005F584D">
              <w:rPr>
                <w:spacing w:val="-1"/>
                <w:sz w:val="22"/>
              </w:rPr>
              <w:t>ent</w:t>
            </w:r>
            <w:r w:rsidRPr="005F584D">
              <w:rPr>
                <w:sz w:val="22"/>
              </w:rPr>
              <w:t>s</w:t>
            </w:r>
            <w:r w:rsidRPr="005F584D">
              <w:rPr>
                <w:spacing w:val="21"/>
                <w:sz w:val="22"/>
              </w:rPr>
              <w:t xml:space="preserve"> </w:t>
            </w:r>
            <w:r w:rsidRPr="005F584D">
              <w:rPr>
                <w:spacing w:val="-1"/>
                <w:sz w:val="22"/>
              </w:rPr>
              <w:t>o</w:t>
            </w:r>
            <w:r w:rsidRPr="005F584D">
              <w:rPr>
                <w:sz w:val="22"/>
              </w:rPr>
              <w:t>r</w:t>
            </w:r>
            <w:r w:rsidRPr="005F584D">
              <w:rPr>
                <w:spacing w:val="21"/>
                <w:sz w:val="22"/>
              </w:rPr>
              <w:t xml:space="preserve"> </w:t>
            </w:r>
            <w:r w:rsidRPr="005F584D">
              <w:rPr>
                <w:spacing w:val="-2"/>
                <w:sz w:val="22"/>
              </w:rPr>
              <w:t>l</w:t>
            </w:r>
            <w:r w:rsidRPr="005F584D">
              <w:rPr>
                <w:spacing w:val="-1"/>
                <w:sz w:val="22"/>
              </w:rPr>
              <w:t>o</w:t>
            </w:r>
            <w:r w:rsidRPr="005F584D">
              <w:rPr>
                <w:spacing w:val="1"/>
                <w:sz w:val="22"/>
              </w:rPr>
              <w:t>ss</w:t>
            </w:r>
            <w:r w:rsidRPr="005F584D">
              <w:rPr>
                <w:spacing w:val="-3"/>
                <w:sz w:val="22"/>
              </w:rPr>
              <w:t>e</w:t>
            </w:r>
            <w:r w:rsidRPr="005F584D">
              <w:rPr>
                <w:sz w:val="22"/>
              </w:rPr>
              <w:t>s</w:t>
            </w:r>
            <w:r w:rsidRPr="005F584D">
              <w:rPr>
                <w:spacing w:val="22"/>
                <w:sz w:val="22"/>
              </w:rPr>
              <w:t xml:space="preserve"> </w:t>
            </w:r>
            <w:r w:rsidRPr="005F584D">
              <w:rPr>
                <w:spacing w:val="-1"/>
                <w:sz w:val="22"/>
              </w:rPr>
              <w:t>o</w:t>
            </w:r>
            <w:r w:rsidRPr="005F584D">
              <w:rPr>
                <w:sz w:val="22"/>
              </w:rPr>
              <w:t>f</w:t>
            </w:r>
            <w:r w:rsidRPr="005F584D">
              <w:rPr>
                <w:spacing w:val="22"/>
                <w:sz w:val="22"/>
              </w:rPr>
              <w:t xml:space="preserve"> </w:t>
            </w:r>
            <w:r w:rsidRPr="005F584D">
              <w:rPr>
                <w:spacing w:val="-2"/>
                <w:sz w:val="22"/>
              </w:rPr>
              <w:t>i</w:t>
            </w:r>
            <w:r w:rsidRPr="005F584D">
              <w:rPr>
                <w:spacing w:val="-1"/>
                <w:sz w:val="22"/>
              </w:rPr>
              <w:t>t</w:t>
            </w:r>
            <w:r w:rsidRPr="005F584D">
              <w:rPr>
                <w:spacing w:val="-3"/>
                <w:sz w:val="22"/>
              </w:rPr>
              <w:t>e</w:t>
            </w:r>
            <w:r w:rsidRPr="005F584D">
              <w:rPr>
                <w:spacing w:val="4"/>
                <w:sz w:val="22"/>
              </w:rPr>
              <w:t>m</w:t>
            </w:r>
            <w:r w:rsidRPr="005F584D">
              <w:rPr>
                <w:sz w:val="22"/>
              </w:rPr>
              <w:t>s</w:t>
            </w:r>
            <w:r w:rsidRPr="005F584D">
              <w:rPr>
                <w:spacing w:val="20"/>
                <w:sz w:val="22"/>
              </w:rPr>
              <w:t xml:space="preserve"> </w:t>
            </w:r>
            <w:r w:rsidRPr="005F584D">
              <w:rPr>
                <w:spacing w:val="-1"/>
                <w:sz w:val="22"/>
              </w:rPr>
              <w:t>o</w:t>
            </w:r>
            <w:r w:rsidRPr="005F584D">
              <w:rPr>
                <w:sz w:val="22"/>
              </w:rPr>
              <w:t>f</w:t>
            </w:r>
            <w:r w:rsidRPr="005F584D">
              <w:rPr>
                <w:spacing w:val="23"/>
                <w:sz w:val="22"/>
              </w:rPr>
              <w:t xml:space="preserve"> </w:t>
            </w:r>
            <w:r w:rsidRPr="005F584D">
              <w:rPr>
                <w:spacing w:val="-1"/>
                <w:sz w:val="22"/>
              </w:rPr>
              <w:t>p</w:t>
            </w:r>
            <w:r w:rsidRPr="005F584D">
              <w:rPr>
                <w:sz w:val="22"/>
              </w:rPr>
              <w:t>r</w:t>
            </w:r>
            <w:r w:rsidRPr="005F584D">
              <w:rPr>
                <w:spacing w:val="-1"/>
                <w:sz w:val="22"/>
              </w:rPr>
              <w:t>ope</w:t>
            </w:r>
            <w:r w:rsidRPr="005F584D">
              <w:rPr>
                <w:sz w:val="22"/>
              </w:rPr>
              <w:t>r</w:t>
            </w:r>
            <w:r w:rsidRPr="005F584D">
              <w:rPr>
                <w:spacing w:val="2"/>
                <w:sz w:val="22"/>
              </w:rPr>
              <w:t>t</w:t>
            </w:r>
            <w:r w:rsidRPr="005F584D">
              <w:rPr>
                <w:spacing w:val="-7"/>
                <w:sz w:val="22"/>
              </w:rPr>
              <w:t>y</w:t>
            </w:r>
            <w:r w:rsidRPr="005F584D">
              <w:rPr>
                <w:sz w:val="22"/>
              </w:rPr>
              <w:t>,</w:t>
            </w:r>
            <w:r w:rsidRPr="005F584D">
              <w:rPr>
                <w:spacing w:val="22"/>
                <w:sz w:val="22"/>
              </w:rPr>
              <w:t xml:space="preserve"> </w:t>
            </w:r>
            <w:r w:rsidRPr="005F584D">
              <w:rPr>
                <w:spacing w:val="-1"/>
                <w:sz w:val="22"/>
              </w:rPr>
              <w:t>p</w:t>
            </w:r>
            <w:r w:rsidRPr="005F584D">
              <w:rPr>
                <w:spacing w:val="-2"/>
                <w:sz w:val="22"/>
              </w:rPr>
              <w:t>l</w:t>
            </w:r>
            <w:r w:rsidRPr="005F584D">
              <w:rPr>
                <w:spacing w:val="2"/>
                <w:sz w:val="22"/>
              </w:rPr>
              <w:t>a</w:t>
            </w:r>
            <w:r w:rsidRPr="005F584D">
              <w:rPr>
                <w:spacing w:val="-1"/>
                <w:sz w:val="22"/>
              </w:rPr>
              <w:t>n</w:t>
            </w:r>
            <w:r w:rsidRPr="005F584D">
              <w:rPr>
                <w:sz w:val="22"/>
              </w:rPr>
              <w:t>t</w:t>
            </w:r>
            <w:r w:rsidRPr="005F584D">
              <w:rPr>
                <w:spacing w:val="21"/>
                <w:sz w:val="22"/>
              </w:rPr>
              <w:t xml:space="preserve"> </w:t>
            </w:r>
            <w:r w:rsidRPr="005F584D">
              <w:rPr>
                <w:spacing w:val="-1"/>
                <w:sz w:val="22"/>
              </w:rPr>
              <w:t>an</w:t>
            </w:r>
            <w:r w:rsidRPr="005F584D">
              <w:rPr>
                <w:sz w:val="22"/>
              </w:rPr>
              <w:t>d</w:t>
            </w:r>
            <w:r w:rsidRPr="005F584D">
              <w:rPr>
                <w:spacing w:val="22"/>
                <w:sz w:val="22"/>
              </w:rPr>
              <w:t xml:space="preserve"> </w:t>
            </w:r>
            <w:r w:rsidRPr="005F584D">
              <w:rPr>
                <w:spacing w:val="-1"/>
                <w:sz w:val="22"/>
              </w:rPr>
              <w:t>eq</w:t>
            </w:r>
            <w:r w:rsidRPr="005F584D">
              <w:rPr>
                <w:spacing w:val="2"/>
                <w:sz w:val="22"/>
              </w:rPr>
              <w:t>u</w:t>
            </w:r>
            <w:r w:rsidRPr="005F584D">
              <w:rPr>
                <w:spacing w:val="-2"/>
                <w:sz w:val="22"/>
              </w:rPr>
              <w:t>i</w:t>
            </w:r>
            <w:r w:rsidRPr="005F584D">
              <w:rPr>
                <w:spacing w:val="-1"/>
                <w:sz w:val="22"/>
              </w:rPr>
              <w:t>p</w:t>
            </w:r>
            <w:r w:rsidRPr="005F584D">
              <w:rPr>
                <w:spacing w:val="4"/>
                <w:sz w:val="22"/>
              </w:rPr>
              <w:t>m</w:t>
            </w:r>
            <w:r w:rsidRPr="005F584D">
              <w:rPr>
                <w:spacing w:val="-1"/>
                <w:sz w:val="22"/>
              </w:rPr>
              <w:t>ent</w:t>
            </w:r>
            <w:r w:rsidRPr="005F584D">
              <w:rPr>
                <w:sz w:val="22"/>
              </w:rPr>
              <w:t>,</w:t>
            </w:r>
            <w:r w:rsidRPr="005F584D">
              <w:rPr>
                <w:spacing w:val="20"/>
                <w:sz w:val="22"/>
              </w:rPr>
              <w:t xml:space="preserve"> </w:t>
            </w:r>
            <w:r w:rsidRPr="005F584D">
              <w:rPr>
                <w:sz w:val="22"/>
              </w:rPr>
              <w:t>r</w:t>
            </w:r>
            <w:r w:rsidRPr="005F584D">
              <w:rPr>
                <w:spacing w:val="-1"/>
                <w:sz w:val="22"/>
              </w:rPr>
              <w:t>e</w:t>
            </w:r>
            <w:r w:rsidRPr="005F584D">
              <w:rPr>
                <w:spacing w:val="1"/>
                <w:sz w:val="22"/>
              </w:rPr>
              <w:t>l</w:t>
            </w:r>
            <w:r w:rsidRPr="005F584D">
              <w:rPr>
                <w:spacing w:val="-1"/>
                <w:sz w:val="22"/>
              </w:rPr>
              <w:t>ate</w:t>
            </w:r>
            <w:r w:rsidRPr="005F584D">
              <w:rPr>
                <w:sz w:val="22"/>
              </w:rPr>
              <w:t>d</w:t>
            </w:r>
            <w:r w:rsidRPr="005F584D">
              <w:rPr>
                <w:spacing w:val="20"/>
                <w:sz w:val="22"/>
              </w:rPr>
              <w:t xml:space="preserve"> </w:t>
            </w:r>
            <w:r w:rsidRPr="005F584D">
              <w:rPr>
                <w:spacing w:val="1"/>
                <w:sz w:val="22"/>
              </w:rPr>
              <w:t>c</w:t>
            </w:r>
            <w:r w:rsidRPr="005F584D">
              <w:rPr>
                <w:spacing w:val="-2"/>
                <w:sz w:val="22"/>
              </w:rPr>
              <w:t>l</w:t>
            </w:r>
            <w:r w:rsidRPr="005F584D">
              <w:rPr>
                <w:spacing w:val="2"/>
                <w:sz w:val="22"/>
              </w:rPr>
              <w:t>a</w:t>
            </w:r>
            <w:r w:rsidRPr="005F584D">
              <w:rPr>
                <w:spacing w:val="-2"/>
                <w:sz w:val="22"/>
              </w:rPr>
              <w:t>i</w:t>
            </w:r>
            <w:r w:rsidRPr="005F584D">
              <w:rPr>
                <w:spacing w:val="4"/>
                <w:sz w:val="22"/>
              </w:rPr>
              <w:t>m</w:t>
            </w:r>
            <w:r w:rsidRPr="005F584D">
              <w:rPr>
                <w:sz w:val="22"/>
              </w:rPr>
              <w:t>s</w:t>
            </w:r>
            <w:r w:rsidRPr="005F584D">
              <w:rPr>
                <w:spacing w:val="20"/>
                <w:sz w:val="22"/>
              </w:rPr>
              <w:t xml:space="preserve"> </w:t>
            </w:r>
            <w:r w:rsidRPr="005F584D">
              <w:rPr>
                <w:spacing w:val="2"/>
                <w:sz w:val="22"/>
              </w:rPr>
              <w:t>f</w:t>
            </w:r>
            <w:r w:rsidRPr="005F584D">
              <w:rPr>
                <w:spacing w:val="-1"/>
                <w:sz w:val="22"/>
              </w:rPr>
              <w:t>o</w:t>
            </w:r>
            <w:r w:rsidRPr="005F584D">
              <w:rPr>
                <w:sz w:val="22"/>
              </w:rPr>
              <w:t>r</w:t>
            </w:r>
            <w:r w:rsidRPr="005F584D">
              <w:rPr>
                <w:spacing w:val="21"/>
                <w:sz w:val="22"/>
              </w:rPr>
              <w:t xml:space="preserve"> </w:t>
            </w:r>
            <w:r w:rsidRPr="005F584D">
              <w:rPr>
                <w:spacing w:val="-1"/>
                <w:sz w:val="22"/>
              </w:rPr>
              <w:t>o</w:t>
            </w:r>
            <w:r w:rsidRPr="005F584D">
              <w:rPr>
                <w:sz w:val="22"/>
              </w:rPr>
              <w:t>r</w:t>
            </w:r>
            <w:r w:rsidRPr="005F584D">
              <w:rPr>
                <w:spacing w:val="19"/>
                <w:sz w:val="22"/>
              </w:rPr>
              <w:t xml:space="preserve"> </w:t>
            </w:r>
            <w:r w:rsidRPr="005F584D">
              <w:rPr>
                <w:spacing w:val="-1"/>
                <w:sz w:val="22"/>
              </w:rPr>
              <w:t>p</w:t>
            </w:r>
            <w:r w:rsidRPr="005F584D">
              <w:rPr>
                <w:spacing w:val="2"/>
                <w:sz w:val="22"/>
              </w:rPr>
              <w:t>a</w:t>
            </w:r>
            <w:r w:rsidRPr="005F584D">
              <w:rPr>
                <w:spacing w:val="-7"/>
                <w:sz w:val="22"/>
              </w:rPr>
              <w:t>y</w:t>
            </w:r>
            <w:r w:rsidRPr="005F584D">
              <w:rPr>
                <w:spacing w:val="4"/>
                <w:sz w:val="22"/>
              </w:rPr>
              <w:t>m</w:t>
            </w:r>
            <w:r w:rsidRPr="005F584D">
              <w:rPr>
                <w:spacing w:val="-1"/>
                <w:sz w:val="22"/>
              </w:rPr>
              <w:t>ent</w:t>
            </w:r>
            <w:r w:rsidRPr="005F584D">
              <w:rPr>
                <w:sz w:val="22"/>
              </w:rPr>
              <w:t>s</w:t>
            </w:r>
            <w:r w:rsidRPr="005F584D">
              <w:rPr>
                <w:spacing w:val="22"/>
                <w:sz w:val="22"/>
              </w:rPr>
              <w:t xml:space="preserve"> </w:t>
            </w:r>
            <w:r w:rsidRPr="005F584D">
              <w:rPr>
                <w:spacing w:val="-1"/>
                <w:sz w:val="22"/>
              </w:rPr>
              <w:t>o</w:t>
            </w:r>
            <w:r w:rsidRPr="005F584D">
              <w:rPr>
                <w:sz w:val="22"/>
              </w:rPr>
              <w:t>f</w:t>
            </w:r>
            <w:r w:rsidRPr="005F584D">
              <w:rPr>
                <w:w w:val="99"/>
                <w:sz w:val="22"/>
              </w:rPr>
              <w:t xml:space="preserve"> </w:t>
            </w:r>
            <w:r w:rsidRPr="005F584D">
              <w:rPr>
                <w:spacing w:val="1"/>
                <w:sz w:val="22"/>
              </w:rPr>
              <w:t>c</w:t>
            </w:r>
            <w:r w:rsidRPr="005F584D">
              <w:rPr>
                <w:spacing w:val="-3"/>
                <w:sz w:val="22"/>
              </w:rPr>
              <w:t>o</w:t>
            </w:r>
            <w:r w:rsidRPr="005F584D">
              <w:rPr>
                <w:spacing w:val="4"/>
                <w:sz w:val="22"/>
              </w:rPr>
              <w:t>m</w:t>
            </w:r>
            <w:r w:rsidRPr="005F584D">
              <w:rPr>
                <w:spacing w:val="-1"/>
                <w:sz w:val="22"/>
              </w:rPr>
              <w:t>pen</w:t>
            </w:r>
            <w:r w:rsidRPr="005F584D">
              <w:rPr>
                <w:spacing w:val="1"/>
                <w:sz w:val="22"/>
              </w:rPr>
              <w:t>s</w:t>
            </w:r>
            <w:r w:rsidRPr="005F584D">
              <w:rPr>
                <w:spacing w:val="-1"/>
                <w:sz w:val="22"/>
              </w:rPr>
              <w:t>at</w:t>
            </w:r>
            <w:r w:rsidRPr="005F584D">
              <w:rPr>
                <w:spacing w:val="1"/>
                <w:sz w:val="22"/>
              </w:rPr>
              <w:t>i</w:t>
            </w:r>
            <w:r w:rsidRPr="005F584D">
              <w:rPr>
                <w:spacing w:val="-1"/>
                <w:sz w:val="22"/>
              </w:rPr>
              <w:t>o</w:t>
            </w:r>
            <w:r w:rsidRPr="005F584D">
              <w:rPr>
                <w:sz w:val="22"/>
              </w:rPr>
              <w:t>n</w:t>
            </w:r>
            <w:r w:rsidRPr="005F584D">
              <w:rPr>
                <w:spacing w:val="7"/>
                <w:sz w:val="22"/>
              </w:rPr>
              <w:t xml:space="preserve"> </w:t>
            </w:r>
            <w:r w:rsidRPr="005F584D">
              <w:rPr>
                <w:spacing w:val="2"/>
                <w:sz w:val="22"/>
              </w:rPr>
              <w:t>f</w:t>
            </w:r>
            <w:r w:rsidRPr="005F584D">
              <w:rPr>
                <w:sz w:val="22"/>
              </w:rPr>
              <w:t>r</w:t>
            </w:r>
            <w:r w:rsidRPr="005F584D">
              <w:rPr>
                <w:spacing w:val="-3"/>
                <w:sz w:val="22"/>
              </w:rPr>
              <w:t>o</w:t>
            </w:r>
            <w:r w:rsidRPr="005F584D">
              <w:rPr>
                <w:sz w:val="22"/>
              </w:rPr>
              <w:t>m</w:t>
            </w:r>
            <w:r w:rsidRPr="005F584D">
              <w:rPr>
                <w:spacing w:val="11"/>
                <w:sz w:val="22"/>
              </w:rPr>
              <w:t xml:space="preserve"> </w:t>
            </w:r>
            <w:r w:rsidRPr="005F584D">
              <w:rPr>
                <w:spacing w:val="-1"/>
                <w:sz w:val="22"/>
              </w:rPr>
              <w:t>th</w:t>
            </w:r>
            <w:r w:rsidRPr="005F584D">
              <w:rPr>
                <w:spacing w:val="-2"/>
                <w:sz w:val="22"/>
              </w:rPr>
              <w:t>i</w:t>
            </w:r>
            <w:r w:rsidRPr="005F584D">
              <w:rPr>
                <w:sz w:val="22"/>
              </w:rPr>
              <w:t>rd</w:t>
            </w:r>
            <w:r w:rsidRPr="005F584D">
              <w:rPr>
                <w:spacing w:val="7"/>
                <w:sz w:val="22"/>
              </w:rPr>
              <w:t xml:space="preserve"> </w:t>
            </w:r>
            <w:r w:rsidRPr="005F584D">
              <w:rPr>
                <w:spacing w:val="-1"/>
                <w:sz w:val="22"/>
              </w:rPr>
              <w:t>pa</w:t>
            </w:r>
            <w:r w:rsidRPr="005F584D">
              <w:rPr>
                <w:sz w:val="22"/>
              </w:rPr>
              <w:t>r</w:t>
            </w:r>
            <w:r w:rsidRPr="005F584D">
              <w:rPr>
                <w:spacing w:val="-1"/>
                <w:sz w:val="22"/>
              </w:rPr>
              <w:t>t</w:t>
            </w:r>
            <w:r w:rsidRPr="005F584D">
              <w:rPr>
                <w:spacing w:val="-2"/>
                <w:sz w:val="22"/>
              </w:rPr>
              <w:t>i</w:t>
            </w:r>
            <w:r w:rsidRPr="005F584D">
              <w:rPr>
                <w:spacing w:val="-1"/>
                <w:sz w:val="22"/>
              </w:rPr>
              <w:t>e</w:t>
            </w:r>
            <w:r w:rsidRPr="005F584D">
              <w:rPr>
                <w:sz w:val="22"/>
              </w:rPr>
              <w:t>s</w:t>
            </w:r>
            <w:r w:rsidRPr="005F584D">
              <w:rPr>
                <w:spacing w:val="9"/>
                <w:sz w:val="22"/>
              </w:rPr>
              <w:t xml:space="preserve"> </w:t>
            </w:r>
            <w:r w:rsidRPr="005F584D">
              <w:rPr>
                <w:spacing w:val="-1"/>
                <w:sz w:val="22"/>
              </w:rPr>
              <w:t>a</w:t>
            </w:r>
            <w:r w:rsidRPr="005F584D">
              <w:rPr>
                <w:spacing w:val="2"/>
                <w:sz w:val="22"/>
              </w:rPr>
              <w:t>n</w:t>
            </w:r>
            <w:r w:rsidRPr="005F584D">
              <w:rPr>
                <w:sz w:val="22"/>
              </w:rPr>
              <w:t>d</w:t>
            </w:r>
            <w:r w:rsidRPr="005F584D">
              <w:rPr>
                <w:spacing w:val="7"/>
                <w:sz w:val="22"/>
              </w:rPr>
              <w:t xml:space="preserve"> </w:t>
            </w:r>
            <w:r w:rsidRPr="005F584D">
              <w:rPr>
                <w:spacing w:val="-1"/>
                <w:sz w:val="22"/>
              </w:rPr>
              <w:t>a</w:t>
            </w:r>
            <w:r w:rsidRPr="005F584D">
              <w:rPr>
                <w:spacing w:val="4"/>
                <w:sz w:val="22"/>
              </w:rPr>
              <w:t>n</w:t>
            </w:r>
            <w:r w:rsidRPr="005F584D">
              <w:rPr>
                <w:sz w:val="22"/>
              </w:rPr>
              <w:t>y</w:t>
            </w:r>
            <w:r w:rsidRPr="005F584D">
              <w:rPr>
                <w:spacing w:val="3"/>
                <w:sz w:val="22"/>
              </w:rPr>
              <w:t xml:space="preserve"> </w:t>
            </w:r>
            <w:r w:rsidRPr="005F584D">
              <w:rPr>
                <w:spacing w:val="1"/>
                <w:sz w:val="22"/>
              </w:rPr>
              <w:t>s</w:t>
            </w:r>
            <w:r w:rsidRPr="005F584D">
              <w:rPr>
                <w:spacing w:val="2"/>
                <w:sz w:val="22"/>
              </w:rPr>
              <w:t>u</w:t>
            </w:r>
            <w:r w:rsidRPr="005F584D">
              <w:rPr>
                <w:spacing w:val="-1"/>
                <w:sz w:val="22"/>
              </w:rPr>
              <w:t>b</w:t>
            </w:r>
            <w:r w:rsidRPr="005F584D">
              <w:rPr>
                <w:spacing w:val="1"/>
                <w:sz w:val="22"/>
              </w:rPr>
              <w:t>s</w:t>
            </w:r>
            <w:r w:rsidRPr="005F584D">
              <w:rPr>
                <w:spacing w:val="-1"/>
                <w:sz w:val="22"/>
              </w:rPr>
              <w:t>eq</w:t>
            </w:r>
            <w:r w:rsidRPr="005F584D">
              <w:rPr>
                <w:spacing w:val="2"/>
                <w:sz w:val="22"/>
              </w:rPr>
              <w:t>u</w:t>
            </w:r>
            <w:r w:rsidRPr="005F584D">
              <w:rPr>
                <w:spacing w:val="-1"/>
                <w:sz w:val="22"/>
              </w:rPr>
              <w:t>en</w:t>
            </w:r>
            <w:r w:rsidRPr="005F584D">
              <w:rPr>
                <w:sz w:val="22"/>
              </w:rPr>
              <w:t>t</w:t>
            </w:r>
            <w:r w:rsidRPr="005F584D">
              <w:rPr>
                <w:spacing w:val="10"/>
                <w:sz w:val="22"/>
              </w:rPr>
              <w:t xml:space="preserve"> </w:t>
            </w:r>
            <w:r w:rsidRPr="005F584D">
              <w:rPr>
                <w:spacing w:val="-1"/>
                <w:sz w:val="22"/>
              </w:rPr>
              <w:t>pu</w:t>
            </w:r>
            <w:r w:rsidRPr="005F584D">
              <w:rPr>
                <w:sz w:val="22"/>
              </w:rPr>
              <w:t>r</w:t>
            </w:r>
            <w:r w:rsidRPr="005F584D">
              <w:rPr>
                <w:spacing w:val="1"/>
                <w:sz w:val="22"/>
              </w:rPr>
              <w:t>c</w:t>
            </w:r>
            <w:r w:rsidRPr="005F584D">
              <w:rPr>
                <w:spacing w:val="-1"/>
                <w:sz w:val="22"/>
              </w:rPr>
              <w:t>ha</w:t>
            </w:r>
            <w:r w:rsidRPr="005F584D">
              <w:rPr>
                <w:spacing w:val="1"/>
                <w:sz w:val="22"/>
              </w:rPr>
              <w:t>s</w:t>
            </w:r>
            <w:r w:rsidRPr="005F584D">
              <w:rPr>
                <w:sz w:val="22"/>
              </w:rPr>
              <w:t>e</w:t>
            </w:r>
            <w:r w:rsidRPr="005F584D">
              <w:rPr>
                <w:spacing w:val="7"/>
                <w:sz w:val="22"/>
              </w:rPr>
              <w:t xml:space="preserve"> </w:t>
            </w:r>
            <w:r w:rsidRPr="005F584D">
              <w:rPr>
                <w:spacing w:val="-1"/>
                <w:sz w:val="22"/>
              </w:rPr>
              <w:t>o</w:t>
            </w:r>
            <w:r w:rsidRPr="005F584D">
              <w:rPr>
                <w:sz w:val="22"/>
              </w:rPr>
              <w:t>r</w:t>
            </w:r>
            <w:r w:rsidRPr="005F584D">
              <w:rPr>
                <w:spacing w:val="8"/>
                <w:sz w:val="22"/>
              </w:rPr>
              <w:t xml:space="preserve"> </w:t>
            </w:r>
            <w:r w:rsidRPr="005F584D">
              <w:rPr>
                <w:spacing w:val="1"/>
                <w:sz w:val="22"/>
              </w:rPr>
              <w:t>c</w:t>
            </w:r>
            <w:r w:rsidRPr="005F584D">
              <w:rPr>
                <w:spacing w:val="-1"/>
                <w:sz w:val="22"/>
              </w:rPr>
              <w:t>on</w:t>
            </w:r>
            <w:r w:rsidRPr="005F584D">
              <w:rPr>
                <w:spacing w:val="1"/>
                <w:sz w:val="22"/>
              </w:rPr>
              <w:t>s</w:t>
            </w:r>
            <w:r w:rsidRPr="005F584D">
              <w:rPr>
                <w:spacing w:val="-1"/>
                <w:sz w:val="22"/>
              </w:rPr>
              <w:t>t</w:t>
            </w:r>
            <w:r w:rsidRPr="005F584D">
              <w:rPr>
                <w:sz w:val="22"/>
              </w:rPr>
              <w:t>r</w:t>
            </w:r>
            <w:r w:rsidRPr="005F584D">
              <w:rPr>
                <w:spacing w:val="-1"/>
                <w:sz w:val="22"/>
              </w:rPr>
              <w:t>u</w:t>
            </w:r>
            <w:r w:rsidRPr="005F584D">
              <w:rPr>
                <w:spacing w:val="1"/>
                <w:sz w:val="22"/>
              </w:rPr>
              <w:t>c</w:t>
            </w:r>
            <w:r w:rsidRPr="005F584D">
              <w:rPr>
                <w:spacing w:val="-1"/>
                <w:sz w:val="22"/>
              </w:rPr>
              <w:t>t</w:t>
            </w:r>
            <w:r w:rsidRPr="005F584D">
              <w:rPr>
                <w:spacing w:val="-2"/>
                <w:sz w:val="22"/>
              </w:rPr>
              <w:t>i</w:t>
            </w:r>
            <w:r w:rsidRPr="005F584D">
              <w:rPr>
                <w:spacing w:val="2"/>
                <w:sz w:val="22"/>
              </w:rPr>
              <w:t>o</w:t>
            </w:r>
            <w:r w:rsidRPr="005F584D">
              <w:rPr>
                <w:sz w:val="22"/>
              </w:rPr>
              <w:t>n</w:t>
            </w:r>
            <w:r w:rsidRPr="005F584D">
              <w:rPr>
                <w:spacing w:val="7"/>
                <w:sz w:val="22"/>
              </w:rPr>
              <w:t xml:space="preserve"> </w:t>
            </w:r>
            <w:r w:rsidRPr="005F584D">
              <w:rPr>
                <w:spacing w:val="-1"/>
                <w:sz w:val="22"/>
              </w:rPr>
              <w:t>o</w:t>
            </w:r>
            <w:r w:rsidRPr="005F584D">
              <w:rPr>
                <w:sz w:val="22"/>
              </w:rPr>
              <w:t>f</w:t>
            </w:r>
            <w:r w:rsidRPr="005F584D">
              <w:rPr>
                <w:spacing w:val="10"/>
                <w:sz w:val="22"/>
              </w:rPr>
              <w:t xml:space="preserve"> </w:t>
            </w:r>
            <w:r w:rsidRPr="005F584D">
              <w:rPr>
                <w:sz w:val="22"/>
              </w:rPr>
              <w:t>r</w:t>
            </w:r>
            <w:r w:rsidRPr="005F584D">
              <w:rPr>
                <w:spacing w:val="-1"/>
                <w:sz w:val="22"/>
              </w:rPr>
              <w:t>ep</w:t>
            </w:r>
            <w:r w:rsidRPr="005F584D">
              <w:rPr>
                <w:spacing w:val="-2"/>
                <w:sz w:val="22"/>
              </w:rPr>
              <w:t>l</w:t>
            </w:r>
            <w:r w:rsidRPr="005F584D">
              <w:rPr>
                <w:spacing w:val="-1"/>
                <w:sz w:val="22"/>
              </w:rPr>
              <w:t>a</w:t>
            </w:r>
            <w:r w:rsidRPr="005F584D">
              <w:rPr>
                <w:spacing w:val="1"/>
                <w:sz w:val="22"/>
              </w:rPr>
              <w:t>c</w:t>
            </w:r>
            <w:r w:rsidRPr="005F584D">
              <w:rPr>
                <w:spacing w:val="-1"/>
                <w:sz w:val="22"/>
              </w:rPr>
              <w:t>e</w:t>
            </w:r>
            <w:r w:rsidRPr="005F584D">
              <w:rPr>
                <w:spacing w:val="4"/>
                <w:sz w:val="22"/>
              </w:rPr>
              <w:t>m</w:t>
            </w:r>
            <w:r w:rsidRPr="005F584D">
              <w:rPr>
                <w:spacing w:val="-1"/>
                <w:sz w:val="22"/>
              </w:rPr>
              <w:t>en</w:t>
            </w:r>
            <w:r w:rsidRPr="005F584D">
              <w:rPr>
                <w:sz w:val="22"/>
              </w:rPr>
              <w:t>t</w:t>
            </w:r>
            <w:r w:rsidRPr="005F584D">
              <w:rPr>
                <w:spacing w:val="7"/>
                <w:sz w:val="22"/>
              </w:rPr>
              <w:t xml:space="preserve"> </w:t>
            </w:r>
            <w:r w:rsidRPr="005F584D">
              <w:rPr>
                <w:spacing w:val="-1"/>
                <w:sz w:val="22"/>
              </w:rPr>
              <w:t>a</w:t>
            </w:r>
            <w:r w:rsidRPr="005F584D">
              <w:rPr>
                <w:spacing w:val="1"/>
                <w:sz w:val="22"/>
              </w:rPr>
              <w:t>ss</w:t>
            </w:r>
            <w:r w:rsidRPr="005F584D">
              <w:rPr>
                <w:spacing w:val="-1"/>
                <w:sz w:val="22"/>
              </w:rPr>
              <w:t>et</w:t>
            </w:r>
            <w:r w:rsidRPr="005F584D">
              <w:rPr>
                <w:sz w:val="22"/>
              </w:rPr>
              <w:t>s</w:t>
            </w:r>
            <w:r w:rsidRPr="005F584D">
              <w:rPr>
                <w:spacing w:val="9"/>
                <w:sz w:val="22"/>
              </w:rPr>
              <w:t xml:space="preserve"> </w:t>
            </w:r>
            <w:r w:rsidRPr="005F584D">
              <w:rPr>
                <w:spacing w:val="-1"/>
                <w:sz w:val="22"/>
              </w:rPr>
              <w:t>a</w:t>
            </w:r>
            <w:r w:rsidRPr="005F584D">
              <w:rPr>
                <w:sz w:val="22"/>
              </w:rPr>
              <w:t>re</w:t>
            </w:r>
            <w:r w:rsidRPr="005F584D">
              <w:rPr>
                <w:spacing w:val="7"/>
                <w:sz w:val="22"/>
              </w:rPr>
              <w:t xml:space="preserve"> </w:t>
            </w:r>
            <w:r w:rsidRPr="005F584D">
              <w:rPr>
                <w:spacing w:val="1"/>
                <w:sz w:val="22"/>
              </w:rPr>
              <w:t>s</w:t>
            </w:r>
            <w:r w:rsidRPr="005F584D">
              <w:rPr>
                <w:spacing w:val="-1"/>
                <w:sz w:val="22"/>
              </w:rPr>
              <w:t>epa</w:t>
            </w:r>
            <w:r w:rsidRPr="005F584D">
              <w:rPr>
                <w:sz w:val="22"/>
              </w:rPr>
              <w:t>r</w:t>
            </w:r>
            <w:r w:rsidRPr="005F584D">
              <w:rPr>
                <w:spacing w:val="-1"/>
                <w:sz w:val="22"/>
              </w:rPr>
              <w:t>at</w:t>
            </w:r>
            <w:r w:rsidRPr="005F584D">
              <w:rPr>
                <w:sz w:val="22"/>
              </w:rPr>
              <w:t>e</w:t>
            </w:r>
            <w:r w:rsidRPr="005F584D">
              <w:rPr>
                <w:w w:val="99"/>
                <w:sz w:val="22"/>
              </w:rPr>
              <w:t xml:space="preserve"> </w:t>
            </w:r>
            <w:r w:rsidRPr="005F584D">
              <w:rPr>
                <w:spacing w:val="-1"/>
                <w:sz w:val="22"/>
              </w:rPr>
              <w:t>e</w:t>
            </w:r>
            <w:r w:rsidRPr="005F584D">
              <w:rPr>
                <w:spacing w:val="1"/>
                <w:sz w:val="22"/>
              </w:rPr>
              <w:t>c</w:t>
            </w:r>
            <w:r w:rsidRPr="005F584D">
              <w:rPr>
                <w:spacing w:val="-1"/>
                <w:sz w:val="22"/>
              </w:rPr>
              <w:t>ono</w:t>
            </w:r>
            <w:r w:rsidRPr="005F584D">
              <w:rPr>
                <w:spacing w:val="4"/>
                <w:sz w:val="22"/>
              </w:rPr>
              <w:t>m</w:t>
            </w:r>
            <w:r w:rsidRPr="005F584D">
              <w:rPr>
                <w:spacing w:val="-2"/>
                <w:sz w:val="22"/>
              </w:rPr>
              <w:t>i</w:t>
            </w:r>
            <w:r w:rsidRPr="005F584D">
              <w:rPr>
                <w:sz w:val="22"/>
              </w:rPr>
              <w:t>c</w:t>
            </w:r>
            <w:r w:rsidRPr="005F584D">
              <w:rPr>
                <w:spacing w:val="-7"/>
                <w:sz w:val="22"/>
              </w:rPr>
              <w:t xml:space="preserve"> </w:t>
            </w:r>
            <w:r w:rsidRPr="005F584D">
              <w:rPr>
                <w:spacing w:val="-1"/>
                <w:sz w:val="22"/>
              </w:rPr>
              <w:t>e</w:t>
            </w:r>
            <w:r w:rsidRPr="005F584D">
              <w:rPr>
                <w:spacing w:val="-2"/>
                <w:sz w:val="22"/>
              </w:rPr>
              <w:t>v</w:t>
            </w:r>
            <w:r w:rsidRPr="005F584D">
              <w:rPr>
                <w:spacing w:val="2"/>
                <w:sz w:val="22"/>
              </w:rPr>
              <w:t>e</w:t>
            </w:r>
            <w:r w:rsidRPr="005F584D">
              <w:rPr>
                <w:spacing w:val="-1"/>
                <w:sz w:val="22"/>
              </w:rPr>
              <w:t>nt</w:t>
            </w:r>
            <w:r w:rsidRPr="005F584D">
              <w:rPr>
                <w:sz w:val="22"/>
              </w:rPr>
              <w:t>s</w:t>
            </w:r>
            <w:r w:rsidRPr="005F584D">
              <w:rPr>
                <w:spacing w:val="-6"/>
                <w:sz w:val="22"/>
              </w:rPr>
              <w:t xml:space="preserve"> </w:t>
            </w:r>
            <w:r w:rsidRPr="005F584D">
              <w:rPr>
                <w:spacing w:val="-1"/>
                <w:sz w:val="22"/>
              </w:rPr>
              <w:t>a</w:t>
            </w:r>
            <w:r w:rsidRPr="005F584D">
              <w:rPr>
                <w:spacing w:val="2"/>
                <w:sz w:val="22"/>
              </w:rPr>
              <w:t>n</w:t>
            </w:r>
            <w:r w:rsidRPr="005F584D">
              <w:rPr>
                <w:sz w:val="22"/>
              </w:rPr>
              <w:t>d</w:t>
            </w:r>
            <w:r w:rsidRPr="005F584D">
              <w:rPr>
                <w:spacing w:val="-7"/>
                <w:sz w:val="22"/>
              </w:rPr>
              <w:t xml:space="preserve"> </w:t>
            </w:r>
            <w:r w:rsidRPr="005F584D">
              <w:rPr>
                <w:spacing w:val="-1"/>
                <w:sz w:val="22"/>
              </w:rPr>
              <w:t>a</w:t>
            </w:r>
            <w:r w:rsidRPr="005F584D">
              <w:rPr>
                <w:sz w:val="22"/>
              </w:rPr>
              <w:t>re</w:t>
            </w:r>
            <w:r w:rsidRPr="005F584D">
              <w:rPr>
                <w:spacing w:val="-6"/>
                <w:sz w:val="22"/>
              </w:rPr>
              <w:t xml:space="preserve"> </w:t>
            </w:r>
            <w:r w:rsidRPr="005F584D">
              <w:rPr>
                <w:spacing w:val="2"/>
                <w:sz w:val="22"/>
              </w:rPr>
              <w:t>a</w:t>
            </w:r>
            <w:r w:rsidRPr="005F584D">
              <w:rPr>
                <w:spacing w:val="1"/>
                <w:sz w:val="22"/>
              </w:rPr>
              <w:t>cc</w:t>
            </w:r>
            <w:r w:rsidRPr="005F584D">
              <w:rPr>
                <w:spacing w:val="-1"/>
                <w:sz w:val="22"/>
              </w:rPr>
              <w:t>ounte</w:t>
            </w:r>
            <w:r w:rsidRPr="005F584D">
              <w:rPr>
                <w:sz w:val="22"/>
              </w:rPr>
              <w:t>d</w:t>
            </w:r>
            <w:r w:rsidRPr="005F584D">
              <w:rPr>
                <w:spacing w:val="-7"/>
                <w:sz w:val="22"/>
              </w:rPr>
              <w:t xml:space="preserve"> </w:t>
            </w:r>
            <w:r w:rsidRPr="005F584D">
              <w:rPr>
                <w:spacing w:val="2"/>
                <w:sz w:val="22"/>
              </w:rPr>
              <w:t>f</w:t>
            </w:r>
            <w:r w:rsidRPr="005F584D">
              <w:rPr>
                <w:spacing w:val="-1"/>
                <w:sz w:val="22"/>
              </w:rPr>
              <w:t>o</w:t>
            </w:r>
            <w:r w:rsidRPr="005F584D">
              <w:rPr>
                <w:sz w:val="22"/>
              </w:rPr>
              <w:t>r</w:t>
            </w:r>
            <w:r w:rsidRPr="005F584D">
              <w:rPr>
                <w:spacing w:val="-6"/>
                <w:sz w:val="22"/>
              </w:rPr>
              <w:t xml:space="preserve"> </w:t>
            </w:r>
            <w:r w:rsidRPr="005F584D">
              <w:rPr>
                <w:spacing w:val="1"/>
                <w:sz w:val="22"/>
              </w:rPr>
              <w:t>s</w:t>
            </w:r>
            <w:r w:rsidRPr="005F584D">
              <w:rPr>
                <w:spacing w:val="-1"/>
                <w:sz w:val="22"/>
              </w:rPr>
              <w:t>e</w:t>
            </w:r>
            <w:r w:rsidRPr="005F584D">
              <w:rPr>
                <w:spacing w:val="2"/>
                <w:sz w:val="22"/>
              </w:rPr>
              <w:t>p</w:t>
            </w:r>
            <w:r w:rsidRPr="005F584D">
              <w:rPr>
                <w:spacing w:val="-1"/>
                <w:sz w:val="22"/>
              </w:rPr>
              <w:t>a</w:t>
            </w:r>
            <w:r w:rsidRPr="005F584D">
              <w:rPr>
                <w:sz w:val="22"/>
              </w:rPr>
              <w:t>r</w:t>
            </w:r>
            <w:r w:rsidRPr="005F584D">
              <w:rPr>
                <w:spacing w:val="-1"/>
                <w:sz w:val="22"/>
              </w:rPr>
              <w:t>at</w:t>
            </w:r>
            <w:r w:rsidRPr="005F584D">
              <w:rPr>
                <w:spacing w:val="2"/>
                <w:sz w:val="22"/>
              </w:rPr>
              <w:t>e</w:t>
            </w:r>
            <w:r w:rsidRPr="005F584D">
              <w:rPr>
                <w:spacing w:val="1"/>
                <w:sz w:val="22"/>
              </w:rPr>
              <w:t>l</w:t>
            </w:r>
            <w:r w:rsidRPr="005F584D">
              <w:rPr>
                <w:sz w:val="22"/>
              </w:rPr>
              <w:t>y</w:t>
            </w:r>
            <w:r w:rsidRPr="005F584D">
              <w:rPr>
                <w:spacing w:val="-8"/>
                <w:sz w:val="22"/>
              </w:rPr>
              <w:t xml:space="preserve"> </w:t>
            </w:r>
            <w:r w:rsidRPr="005F584D">
              <w:rPr>
                <w:spacing w:val="-1"/>
                <w:sz w:val="22"/>
              </w:rPr>
              <w:t>a</w:t>
            </w:r>
            <w:r w:rsidRPr="005F584D">
              <w:rPr>
                <w:sz w:val="22"/>
              </w:rPr>
              <w:t>s</w:t>
            </w:r>
            <w:r w:rsidRPr="005F584D">
              <w:rPr>
                <w:spacing w:val="-4"/>
                <w:sz w:val="22"/>
              </w:rPr>
              <w:t xml:space="preserve"> </w:t>
            </w:r>
            <w:r w:rsidRPr="005F584D">
              <w:rPr>
                <w:spacing w:val="2"/>
                <w:sz w:val="22"/>
              </w:rPr>
              <w:t>f</w:t>
            </w:r>
            <w:r w:rsidRPr="005F584D">
              <w:rPr>
                <w:spacing w:val="-1"/>
                <w:sz w:val="22"/>
              </w:rPr>
              <w:t>o</w:t>
            </w:r>
            <w:r w:rsidRPr="005F584D">
              <w:rPr>
                <w:spacing w:val="-2"/>
                <w:sz w:val="22"/>
              </w:rPr>
              <w:t>ll</w:t>
            </w:r>
            <w:r w:rsidRPr="005F584D">
              <w:rPr>
                <w:spacing w:val="2"/>
                <w:sz w:val="22"/>
              </w:rPr>
              <w:t>o</w:t>
            </w:r>
            <w:r w:rsidRPr="005F584D">
              <w:rPr>
                <w:spacing w:val="-3"/>
                <w:sz w:val="22"/>
              </w:rPr>
              <w:t>w</w:t>
            </w:r>
            <w:r w:rsidRPr="005F584D">
              <w:rPr>
                <w:spacing w:val="1"/>
                <w:sz w:val="22"/>
              </w:rPr>
              <w:t>s</w:t>
            </w:r>
            <w:r w:rsidRPr="005F584D">
              <w:rPr>
                <w:sz w:val="22"/>
              </w:rPr>
              <w:t>:</w:t>
            </w:r>
          </w:p>
          <w:p w14:paraId="02DF8C8F" w14:textId="77777777" w:rsidR="00313468" w:rsidRPr="005F584D" w:rsidRDefault="00313468" w:rsidP="00D94DB7">
            <w:pPr>
              <w:pStyle w:val="ListBullet"/>
              <w:numPr>
                <w:ilvl w:val="0"/>
                <w:numId w:val="39"/>
              </w:numPr>
              <w:ind w:left="1848" w:right="284" w:hanging="357"/>
            </w:pPr>
            <w:r w:rsidRPr="005F584D">
              <w:rPr>
                <w:spacing w:val="-2"/>
              </w:rPr>
              <w:t>i</w:t>
            </w:r>
            <w:r w:rsidRPr="005F584D">
              <w:rPr>
                <w:spacing w:val="4"/>
              </w:rPr>
              <w:t>m</w:t>
            </w:r>
            <w:r w:rsidRPr="005F584D">
              <w:t>pa</w:t>
            </w:r>
            <w:r w:rsidRPr="005F584D">
              <w:rPr>
                <w:spacing w:val="-2"/>
              </w:rPr>
              <w:t>ir</w:t>
            </w:r>
            <w:r w:rsidRPr="005F584D">
              <w:rPr>
                <w:spacing w:val="4"/>
              </w:rPr>
              <w:t>m</w:t>
            </w:r>
            <w:r w:rsidRPr="005F584D">
              <w:t>ents</w:t>
            </w:r>
            <w:r w:rsidRPr="005F584D">
              <w:rPr>
                <w:spacing w:val="-6"/>
              </w:rPr>
              <w:t xml:space="preserve"> </w:t>
            </w:r>
            <w:r w:rsidRPr="005F584D">
              <w:t>of</w:t>
            </w:r>
            <w:r w:rsidRPr="005F584D">
              <w:rPr>
                <w:spacing w:val="-5"/>
              </w:rPr>
              <w:t xml:space="preserve"> </w:t>
            </w:r>
            <w:r w:rsidRPr="005F584D">
              <w:rPr>
                <w:spacing w:val="-2"/>
              </w:rPr>
              <w:t>i</w:t>
            </w:r>
            <w:r w:rsidRPr="005F584D">
              <w:t>te</w:t>
            </w:r>
            <w:r w:rsidRPr="005F584D">
              <w:rPr>
                <w:spacing w:val="4"/>
              </w:rPr>
              <w:t>m</w:t>
            </w:r>
            <w:r w:rsidRPr="005F584D">
              <w:t>s</w:t>
            </w:r>
            <w:r w:rsidRPr="005F584D">
              <w:rPr>
                <w:spacing w:val="-6"/>
              </w:rPr>
              <w:t xml:space="preserve"> </w:t>
            </w:r>
            <w:r w:rsidRPr="005F584D">
              <w:rPr>
                <w:spacing w:val="-3"/>
              </w:rPr>
              <w:t>o</w:t>
            </w:r>
            <w:r w:rsidRPr="005F584D">
              <w:t>f</w:t>
            </w:r>
            <w:r w:rsidRPr="005F584D">
              <w:rPr>
                <w:spacing w:val="-5"/>
              </w:rPr>
              <w:t xml:space="preserve"> </w:t>
            </w:r>
            <w:r w:rsidRPr="005F584D">
              <w:t>proper</w:t>
            </w:r>
            <w:r w:rsidRPr="005F584D">
              <w:rPr>
                <w:spacing w:val="2"/>
              </w:rPr>
              <w:t>t</w:t>
            </w:r>
            <w:r w:rsidRPr="005F584D">
              <w:rPr>
                <w:spacing w:val="-5"/>
              </w:rPr>
              <w:t>y</w:t>
            </w:r>
            <w:r w:rsidRPr="005F584D">
              <w:t>,</w:t>
            </w:r>
            <w:r w:rsidRPr="005F584D">
              <w:rPr>
                <w:spacing w:val="-4"/>
              </w:rPr>
              <w:t xml:space="preserve"> </w:t>
            </w:r>
            <w:r w:rsidRPr="005F584D">
              <w:t>p</w:t>
            </w:r>
            <w:r w:rsidRPr="005F584D">
              <w:rPr>
                <w:spacing w:val="1"/>
              </w:rPr>
              <w:t>l</w:t>
            </w:r>
            <w:r w:rsidRPr="005F584D">
              <w:t>ant</w:t>
            </w:r>
            <w:r w:rsidRPr="005F584D">
              <w:rPr>
                <w:spacing w:val="-5"/>
              </w:rPr>
              <w:t xml:space="preserve"> </w:t>
            </w:r>
            <w:r w:rsidRPr="005F584D">
              <w:t>a</w:t>
            </w:r>
            <w:r w:rsidRPr="005F584D">
              <w:rPr>
                <w:spacing w:val="2"/>
              </w:rPr>
              <w:t>n</w:t>
            </w:r>
            <w:r w:rsidRPr="005F584D">
              <w:t>d</w:t>
            </w:r>
            <w:r w:rsidRPr="005F584D">
              <w:rPr>
                <w:spacing w:val="-7"/>
              </w:rPr>
              <w:t xml:space="preserve"> </w:t>
            </w:r>
            <w:r w:rsidRPr="005F584D">
              <w:t>e</w:t>
            </w:r>
            <w:r w:rsidRPr="005F584D">
              <w:rPr>
                <w:spacing w:val="2"/>
              </w:rPr>
              <w:t>q</w:t>
            </w:r>
            <w:r w:rsidRPr="005F584D">
              <w:t>u</w:t>
            </w:r>
            <w:r w:rsidRPr="005F584D">
              <w:rPr>
                <w:spacing w:val="1"/>
              </w:rPr>
              <w:t>i</w:t>
            </w:r>
            <w:r w:rsidRPr="005F584D">
              <w:t>p</w:t>
            </w:r>
            <w:r w:rsidRPr="005F584D">
              <w:rPr>
                <w:spacing w:val="4"/>
              </w:rPr>
              <w:t>m</w:t>
            </w:r>
            <w:r w:rsidRPr="005F584D">
              <w:t>ent</w:t>
            </w:r>
            <w:r w:rsidRPr="005F584D">
              <w:rPr>
                <w:spacing w:val="-6"/>
              </w:rPr>
              <w:t xml:space="preserve"> </w:t>
            </w:r>
            <w:r w:rsidRPr="005F584D">
              <w:t>are</w:t>
            </w:r>
            <w:r w:rsidRPr="005F584D">
              <w:rPr>
                <w:spacing w:val="-7"/>
              </w:rPr>
              <w:t xml:space="preserve"> </w:t>
            </w:r>
            <w:r w:rsidRPr="005F584D">
              <w:t>re</w:t>
            </w:r>
            <w:r w:rsidRPr="005F584D">
              <w:rPr>
                <w:spacing w:val="1"/>
              </w:rPr>
              <w:t>c</w:t>
            </w:r>
            <w:r w:rsidRPr="005F584D">
              <w:t>og</w:t>
            </w:r>
            <w:r w:rsidRPr="005F584D">
              <w:rPr>
                <w:spacing w:val="2"/>
              </w:rPr>
              <w:t>n</w:t>
            </w:r>
            <w:r w:rsidRPr="005F584D">
              <w:rPr>
                <w:spacing w:val="-2"/>
              </w:rPr>
              <w:t>i</w:t>
            </w:r>
            <w:r w:rsidRPr="005F584D">
              <w:rPr>
                <w:spacing w:val="1"/>
              </w:rPr>
              <w:t>s</w:t>
            </w:r>
            <w:r w:rsidRPr="005F584D">
              <w:t>ed</w:t>
            </w:r>
            <w:r w:rsidRPr="005F584D">
              <w:rPr>
                <w:spacing w:val="-5"/>
              </w:rPr>
              <w:t xml:space="preserve"> </w:t>
            </w:r>
            <w:r w:rsidRPr="005F584D">
              <w:rPr>
                <w:spacing w:val="-2"/>
              </w:rPr>
              <w:t>i</w:t>
            </w:r>
            <w:r w:rsidRPr="005F584D">
              <w:t>n</w:t>
            </w:r>
            <w:r w:rsidRPr="005F584D">
              <w:rPr>
                <w:spacing w:val="-5"/>
              </w:rPr>
              <w:t xml:space="preserve"> </w:t>
            </w:r>
            <w:r w:rsidRPr="005F584D">
              <w:t>a</w:t>
            </w:r>
            <w:r w:rsidRPr="005F584D">
              <w:rPr>
                <w:spacing w:val="1"/>
              </w:rPr>
              <w:t>cc</w:t>
            </w:r>
            <w:r w:rsidRPr="005F584D">
              <w:t>orda</w:t>
            </w:r>
            <w:r w:rsidRPr="005F584D">
              <w:rPr>
                <w:spacing w:val="2"/>
              </w:rPr>
              <w:t>n</w:t>
            </w:r>
            <w:r w:rsidRPr="005F584D">
              <w:rPr>
                <w:spacing w:val="1"/>
              </w:rPr>
              <w:t>c</w:t>
            </w:r>
            <w:r w:rsidRPr="005F584D">
              <w:t>e</w:t>
            </w:r>
            <w:r w:rsidRPr="005F584D">
              <w:rPr>
                <w:spacing w:val="-6"/>
              </w:rPr>
              <w:t xml:space="preserve"> </w:t>
            </w:r>
            <w:r w:rsidRPr="005F584D">
              <w:t>w</w:t>
            </w:r>
            <w:r w:rsidRPr="005F584D">
              <w:rPr>
                <w:spacing w:val="-2"/>
              </w:rPr>
              <w:t>i</w:t>
            </w:r>
            <w:r w:rsidRPr="005F584D">
              <w:t>th</w:t>
            </w:r>
            <w:r w:rsidRPr="005F584D">
              <w:rPr>
                <w:spacing w:val="-5"/>
              </w:rPr>
              <w:t xml:space="preserve"> </w:t>
            </w:r>
            <w:r w:rsidRPr="005F584D">
              <w:rPr>
                <w:spacing w:val="1"/>
              </w:rPr>
              <w:t>A</w:t>
            </w:r>
            <w:r w:rsidRPr="005F584D">
              <w:t>A</w:t>
            </w:r>
            <w:r w:rsidRPr="005F584D">
              <w:rPr>
                <w:spacing w:val="1"/>
              </w:rPr>
              <w:t>S</w:t>
            </w:r>
            <w:r w:rsidRPr="005F584D">
              <w:t>B</w:t>
            </w:r>
            <w:r w:rsidRPr="005F584D">
              <w:rPr>
                <w:spacing w:val="-8"/>
              </w:rPr>
              <w:t xml:space="preserve"> </w:t>
            </w:r>
            <w:r w:rsidRPr="005F584D">
              <w:rPr>
                <w:spacing w:val="2"/>
              </w:rPr>
              <w:t>1</w:t>
            </w:r>
            <w:r w:rsidRPr="005F584D">
              <w:t>36;</w:t>
            </w:r>
          </w:p>
          <w:p w14:paraId="02DF8C90" w14:textId="3D1A3E3F" w:rsidR="00313468" w:rsidRPr="005F584D" w:rsidRDefault="00D94DB7" w:rsidP="00D94DB7">
            <w:pPr>
              <w:pStyle w:val="ListBullet"/>
              <w:numPr>
                <w:ilvl w:val="0"/>
                <w:numId w:val="39"/>
              </w:numPr>
              <w:ind w:left="1848" w:right="284" w:hanging="357"/>
            </w:pPr>
            <w:r>
              <w:t>the</w:t>
            </w:r>
            <w:r w:rsidR="00313468" w:rsidRPr="005F584D">
              <w:rPr>
                <w:spacing w:val="12"/>
              </w:rPr>
              <w:t xml:space="preserve"> </w:t>
            </w:r>
            <w:r w:rsidR="00313468" w:rsidRPr="005F584D">
              <w:t>dere</w:t>
            </w:r>
            <w:r w:rsidR="00313468" w:rsidRPr="005F584D">
              <w:rPr>
                <w:spacing w:val="1"/>
              </w:rPr>
              <w:t>c</w:t>
            </w:r>
            <w:r w:rsidR="00313468" w:rsidRPr="005F584D">
              <w:t>o</w:t>
            </w:r>
            <w:r w:rsidR="00313468" w:rsidRPr="005F584D">
              <w:rPr>
                <w:spacing w:val="2"/>
              </w:rPr>
              <w:t>g</w:t>
            </w:r>
            <w:r w:rsidR="00313468" w:rsidRPr="005F584D">
              <w:t>n</w:t>
            </w:r>
            <w:r w:rsidR="00313468" w:rsidRPr="005F584D">
              <w:rPr>
                <w:spacing w:val="-2"/>
              </w:rPr>
              <w:t>i</w:t>
            </w:r>
            <w:r w:rsidR="00313468" w:rsidRPr="005F584D">
              <w:rPr>
                <w:spacing w:val="2"/>
              </w:rPr>
              <w:t>t</w:t>
            </w:r>
            <w:r w:rsidR="00313468" w:rsidRPr="005F584D">
              <w:rPr>
                <w:spacing w:val="-2"/>
              </w:rPr>
              <w:t>i</w:t>
            </w:r>
            <w:r w:rsidR="00313468" w:rsidRPr="005F584D">
              <w:rPr>
                <w:spacing w:val="2"/>
              </w:rPr>
              <w:t>o</w:t>
            </w:r>
            <w:r>
              <w:t>n</w:t>
            </w:r>
            <w:r w:rsidR="00313468" w:rsidRPr="005F584D">
              <w:rPr>
                <w:spacing w:val="10"/>
              </w:rPr>
              <w:t xml:space="preserve"> </w:t>
            </w:r>
            <w:r>
              <w:t>of</w:t>
            </w:r>
            <w:r w:rsidR="00313468" w:rsidRPr="005F584D">
              <w:rPr>
                <w:spacing w:val="13"/>
              </w:rPr>
              <w:t xml:space="preserve"> </w:t>
            </w:r>
            <w:r w:rsidR="00313468" w:rsidRPr="005F584D">
              <w:rPr>
                <w:spacing w:val="-2"/>
              </w:rPr>
              <w:t>i</w:t>
            </w:r>
            <w:r w:rsidR="00313468" w:rsidRPr="005F584D">
              <w:rPr>
                <w:spacing w:val="2"/>
              </w:rPr>
              <w:t>t</w:t>
            </w:r>
            <w:r w:rsidR="00313468" w:rsidRPr="005F584D">
              <w:t>e</w:t>
            </w:r>
            <w:r w:rsidR="00313468" w:rsidRPr="005F584D">
              <w:rPr>
                <w:spacing w:val="2"/>
              </w:rPr>
              <w:t>m</w:t>
            </w:r>
            <w:r w:rsidR="00313468" w:rsidRPr="005F584D">
              <w:t xml:space="preserve">s </w:t>
            </w:r>
            <w:r>
              <w:t>of</w:t>
            </w:r>
            <w:r w:rsidR="00313468" w:rsidRPr="005F584D">
              <w:rPr>
                <w:spacing w:val="13"/>
              </w:rPr>
              <w:t xml:space="preserve"> </w:t>
            </w:r>
            <w:r w:rsidR="00313468" w:rsidRPr="005F584D">
              <w:t>proper</w:t>
            </w:r>
            <w:r w:rsidR="00313468" w:rsidRPr="005F584D">
              <w:rPr>
                <w:spacing w:val="4"/>
              </w:rPr>
              <w:t>t</w:t>
            </w:r>
            <w:r w:rsidR="00313468" w:rsidRPr="005F584D">
              <w:rPr>
                <w:spacing w:val="-5"/>
              </w:rPr>
              <w:t>y</w:t>
            </w:r>
            <w:r w:rsidR="00313468" w:rsidRPr="005F584D">
              <w:t xml:space="preserve">, </w:t>
            </w:r>
            <w:r w:rsidR="00313468" w:rsidRPr="005F584D">
              <w:rPr>
                <w:spacing w:val="2"/>
              </w:rPr>
              <w:t>p</w:t>
            </w:r>
            <w:r w:rsidR="00313468" w:rsidRPr="005F584D">
              <w:rPr>
                <w:spacing w:val="-2"/>
              </w:rPr>
              <w:t>l</w:t>
            </w:r>
            <w:r w:rsidR="00313468" w:rsidRPr="005F584D">
              <w:rPr>
                <w:spacing w:val="2"/>
              </w:rPr>
              <w:t>a</w:t>
            </w:r>
            <w:r>
              <w:t>nt</w:t>
            </w:r>
            <w:r w:rsidR="00313468" w:rsidRPr="005F584D">
              <w:rPr>
                <w:spacing w:val="13"/>
              </w:rPr>
              <w:t xml:space="preserve"> </w:t>
            </w:r>
            <w:r w:rsidR="00313468" w:rsidRPr="005F584D">
              <w:t>and eq</w:t>
            </w:r>
            <w:r w:rsidR="00313468" w:rsidRPr="005F584D">
              <w:rPr>
                <w:spacing w:val="2"/>
              </w:rPr>
              <w:t>u</w:t>
            </w:r>
            <w:r w:rsidR="00313468" w:rsidRPr="005F584D">
              <w:rPr>
                <w:spacing w:val="-2"/>
              </w:rPr>
              <w:t>i</w:t>
            </w:r>
            <w:r w:rsidR="00313468" w:rsidRPr="005F584D">
              <w:t>p</w:t>
            </w:r>
            <w:r w:rsidR="00313468" w:rsidRPr="005F584D">
              <w:rPr>
                <w:spacing w:val="4"/>
              </w:rPr>
              <w:t>m</w:t>
            </w:r>
            <w:r w:rsidR="00313468" w:rsidRPr="005F584D">
              <w:t>ent re</w:t>
            </w:r>
            <w:r w:rsidR="00313468" w:rsidRPr="005F584D">
              <w:rPr>
                <w:spacing w:val="2"/>
              </w:rPr>
              <w:t>t</w:t>
            </w:r>
            <w:r w:rsidR="00313468" w:rsidRPr="005F584D">
              <w:rPr>
                <w:spacing w:val="-2"/>
              </w:rPr>
              <w:t>i</w:t>
            </w:r>
            <w:r w:rsidR="00313468" w:rsidRPr="005F584D">
              <w:t xml:space="preserve">red or </w:t>
            </w:r>
            <w:r w:rsidR="00313468" w:rsidRPr="005F584D">
              <w:rPr>
                <w:spacing w:val="2"/>
              </w:rPr>
              <w:t>d</w:t>
            </w:r>
            <w:r w:rsidR="00313468" w:rsidRPr="005F584D">
              <w:rPr>
                <w:spacing w:val="-2"/>
              </w:rPr>
              <w:t>i</w:t>
            </w:r>
            <w:r w:rsidR="00313468" w:rsidRPr="005F584D">
              <w:rPr>
                <w:spacing w:val="1"/>
              </w:rPr>
              <w:t>s</w:t>
            </w:r>
            <w:r w:rsidR="00313468" w:rsidRPr="005F584D">
              <w:t>po</w:t>
            </w:r>
            <w:r w:rsidR="00313468" w:rsidRPr="005F584D">
              <w:rPr>
                <w:spacing w:val="1"/>
              </w:rPr>
              <w:t>s</w:t>
            </w:r>
            <w:r w:rsidR="00313468" w:rsidRPr="005F584D">
              <w:t>ed o</w:t>
            </w:r>
            <w:r>
              <w:t>f</w:t>
            </w:r>
            <w:r w:rsidR="00313468" w:rsidRPr="005F584D">
              <w:rPr>
                <w:spacing w:val="13"/>
              </w:rPr>
              <w:t xml:space="preserve"> </w:t>
            </w:r>
            <w:r w:rsidR="00313468" w:rsidRPr="005F584D">
              <w:rPr>
                <w:spacing w:val="-2"/>
              </w:rPr>
              <w:t>i</w:t>
            </w:r>
            <w:r w:rsidR="00313468" w:rsidRPr="005F584D">
              <w:t>s</w:t>
            </w:r>
            <w:r w:rsidR="00313468" w:rsidRPr="005F584D">
              <w:rPr>
                <w:spacing w:val="12"/>
              </w:rPr>
              <w:t xml:space="preserve"> </w:t>
            </w:r>
            <w:r w:rsidR="00313468" w:rsidRPr="005F584D">
              <w:t>d</w:t>
            </w:r>
            <w:r w:rsidR="00313468" w:rsidRPr="005F584D">
              <w:rPr>
                <w:spacing w:val="2"/>
              </w:rPr>
              <w:t>e</w:t>
            </w:r>
            <w:r w:rsidR="00313468" w:rsidRPr="005F584D">
              <w:t>ter</w:t>
            </w:r>
            <w:r w:rsidR="00313468" w:rsidRPr="005F584D">
              <w:rPr>
                <w:spacing w:val="4"/>
              </w:rPr>
              <w:t>m</w:t>
            </w:r>
            <w:r w:rsidR="00313468" w:rsidRPr="005F584D">
              <w:rPr>
                <w:spacing w:val="-2"/>
              </w:rPr>
              <w:t>i</w:t>
            </w:r>
            <w:r w:rsidR="00313468" w:rsidRPr="005F584D">
              <w:t xml:space="preserve">ned </w:t>
            </w:r>
            <w:r w:rsidR="00313468" w:rsidRPr="005F584D">
              <w:rPr>
                <w:spacing w:val="1"/>
              </w:rPr>
              <w:t>i</w:t>
            </w:r>
            <w:r w:rsidR="00313468" w:rsidRPr="005F584D">
              <w:t>n</w:t>
            </w:r>
            <w:r w:rsidR="00313468" w:rsidRPr="005F584D">
              <w:rPr>
                <w:w w:val="99"/>
              </w:rPr>
              <w:t xml:space="preserve"> </w:t>
            </w:r>
            <w:r w:rsidR="00313468" w:rsidRPr="005F584D">
              <w:t>a</w:t>
            </w:r>
            <w:r w:rsidR="00313468" w:rsidRPr="005F584D">
              <w:rPr>
                <w:spacing w:val="1"/>
              </w:rPr>
              <w:t>cc</w:t>
            </w:r>
            <w:r w:rsidR="00313468" w:rsidRPr="005F584D">
              <w:t>ordan</w:t>
            </w:r>
            <w:r w:rsidR="00313468" w:rsidRPr="005F584D">
              <w:rPr>
                <w:spacing w:val="1"/>
              </w:rPr>
              <w:t>c</w:t>
            </w:r>
            <w:r w:rsidR="00313468" w:rsidRPr="005F584D">
              <w:t>e</w:t>
            </w:r>
            <w:r w:rsidR="00313468" w:rsidRPr="005F584D">
              <w:rPr>
                <w:spacing w:val="-8"/>
              </w:rPr>
              <w:t xml:space="preserve"> </w:t>
            </w:r>
            <w:r w:rsidR="00313468" w:rsidRPr="005F584D">
              <w:t>w</w:t>
            </w:r>
            <w:r w:rsidR="00313468" w:rsidRPr="005F584D">
              <w:rPr>
                <w:spacing w:val="-2"/>
              </w:rPr>
              <w:t>i</w:t>
            </w:r>
            <w:r w:rsidR="00313468" w:rsidRPr="005F584D">
              <w:t>th</w:t>
            </w:r>
            <w:r w:rsidR="00313468" w:rsidRPr="005F584D">
              <w:rPr>
                <w:spacing w:val="-7"/>
              </w:rPr>
              <w:t xml:space="preserve"> </w:t>
            </w:r>
            <w:r w:rsidR="00313468" w:rsidRPr="005F584D">
              <w:t>th</w:t>
            </w:r>
            <w:r w:rsidR="00313468" w:rsidRPr="005F584D">
              <w:rPr>
                <w:spacing w:val="-2"/>
              </w:rPr>
              <w:t>i</w:t>
            </w:r>
            <w:r w:rsidR="00313468" w:rsidRPr="005F584D">
              <w:t>s</w:t>
            </w:r>
            <w:r w:rsidR="00313468" w:rsidRPr="005F584D">
              <w:rPr>
                <w:spacing w:val="-6"/>
              </w:rPr>
              <w:t xml:space="preserve"> </w:t>
            </w:r>
            <w:r w:rsidR="00313468" w:rsidRPr="005F584D">
              <w:t>St</w:t>
            </w:r>
            <w:r w:rsidR="00313468" w:rsidRPr="005F584D">
              <w:rPr>
                <w:spacing w:val="2"/>
              </w:rPr>
              <w:t>a</w:t>
            </w:r>
            <w:r w:rsidR="00313468" w:rsidRPr="005F584D">
              <w:t>n</w:t>
            </w:r>
            <w:r w:rsidR="00313468" w:rsidRPr="005F584D">
              <w:rPr>
                <w:spacing w:val="2"/>
              </w:rPr>
              <w:t>d</w:t>
            </w:r>
            <w:r w:rsidR="00313468" w:rsidRPr="005F584D">
              <w:t>ard;</w:t>
            </w:r>
          </w:p>
          <w:p w14:paraId="02DF8C91" w14:textId="77777777" w:rsidR="00313468" w:rsidRPr="005F584D" w:rsidRDefault="00313468" w:rsidP="00D94DB7">
            <w:pPr>
              <w:pStyle w:val="ListBullet"/>
              <w:numPr>
                <w:ilvl w:val="0"/>
                <w:numId w:val="39"/>
              </w:numPr>
              <w:ind w:left="1848" w:right="284" w:hanging="357"/>
            </w:pPr>
            <w:r w:rsidRPr="005F584D">
              <w:rPr>
                <w:spacing w:val="1"/>
              </w:rPr>
              <w:t>c</w:t>
            </w:r>
            <w:r w:rsidRPr="005F584D">
              <w:rPr>
                <w:spacing w:val="-3"/>
              </w:rPr>
              <w:t>o</w:t>
            </w:r>
            <w:r w:rsidRPr="005F584D">
              <w:rPr>
                <w:spacing w:val="4"/>
              </w:rPr>
              <w:t>m</w:t>
            </w:r>
            <w:r w:rsidRPr="005F584D">
              <w:t>pen</w:t>
            </w:r>
            <w:r w:rsidRPr="005F584D">
              <w:rPr>
                <w:spacing w:val="1"/>
              </w:rPr>
              <w:t>s</w:t>
            </w:r>
            <w:r w:rsidRPr="005F584D">
              <w:t>at</w:t>
            </w:r>
            <w:r w:rsidRPr="005F584D">
              <w:rPr>
                <w:spacing w:val="1"/>
              </w:rPr>
              <w:t>i</w:t>
            </w:r>
            <w:r w:rsidRPr="005F584D">
              <w:t>on</w:t>
            </w:r>
            <w:r w:rsidRPr="005F584D">
              <w:rPr>
                <w:spacing w:val="10"/>
              </w:rPr>
              <w:t xml:space="preserve"> </w:t>
            </w:r>
            <w:r w:rsidRPr="005F584D">
              <w:rPr>
                <w:spacing w:val="2"/>
              </w:rPr>
              <w:t>f</w:t>
            </w:r>
            <w:r w:rsidRPr="005F584D">
              <w:t>rom</w:t>
            </w:r>
            <w:r w:rsidRPr="005F584D">
              <w:rPr>
                <w:spacing w:val="15"/>
              </w:rPr>
              <w:t xml:space="preserve"> </w:t>
            </w:r>
            <w:r w:rsidRPr="005F584D">
              <w:t>th</w:t>
            </w:r>
            <w:r w:rsidRPr="005F584D">
              <w:rPr>
                <w:spacing w:val="-2"/>
              </w:rPr>
              <w:t>i</w:t>
            </w:r>
            <w:r w:rsidRPr="005F584D">
              <w:t>rd</w:t>
            </w:r>
            <w:r w:rsidRPr="005F584D">
              <w:rPr>
                <w:spacing w:val="11"/>
              </w:rPr>
              <w:t xml:space="preserve"> </w:t>
            </w:r>
            <w:r w:rsidRPr="005F584D">
              <w:t>part</w:t>
            </w:r>
            <w:r w:rsidRPr="005F584D">
              <w:rPr>
                <w:spacing w:val="-2"/>
              </w:rPr>
              <w:t>i</w:t>
            </w:r>
            <w:r w:rsidRPr="005F584D">
              <w:t>es</w:t>
            </w:r>
            <w:r w:rsidRPr="005F584D">
              <w:rPr>
                <w:spacing w:val="11"/>
              </w:rPr>
              <w:t xml:space="preserve"> </w:t>
            </w:r>
            <w:r w:rsidRPr="005F584D">
              <w:rPr>
                <w:spacing w:val="2"/>
              </w:rPr>
              <w:t>f</w:t>
            </w:r>
            <w:r w:rsidRPr="005F584D">
              <w:t>or</w:t>
            </w:r>
            <w:r w:rsidRPr="005F584D">
              <w:rPr>
                <w:spacing w:val="12"/>
              </w:rPr>
              <w:t xml:space="preserve"> </w:t>
            </w:r>
            <w:r w:rsidRPr="005F584D">
              <w:rPr>
                <w:spacing w:val="-2"/>
              </w:rPr>
              <w:t>i</w:t>
            </w:r>
            <w:r w:rsidRPr="005F584D">
              <w:t>te</w:t>
            </w:r>
            <w:r w:rsidRPr="005F584D">
              <w:rPr>
                <w:spacing w:val="4"/>
              </w:rPr>
              <w:t>m</w:t>
            </w:r>
            <w:r w:rsidRPr="005F584D">
              <w:t>s</w:t>
            </w:r>
            <w:r w:rsidRPr="005F584D">
              <w:rPr>
                <w:spacing w:val="12"/>
              </w:rPr>
              <w:t xml:space="preserve"> </w:t>
            </w:r>
            <w:r w:rsidRPr="005F584D">
              <w:t>of</w:t>
            </w:r>
            <w:r w:rsidRPr="005F584D">
              <w:rPr>
                <w:spacing w:val="12"/>
              </w:rPr>
              <w:t xml:space="preserve"> </w:t>
            </w:r>
            <w:r w:rsidRPr="005F584D">
              <w:t>proper</w:t>
            </w:r>
            <w:r w:rsidRPr="005F584D">
              <w:rPr>
                <w:spacing w:val="2"/>
              </w:rPr>
              <w:t>t</w:t>
            </w:r>
            <w:r w:rsidRPr="005F584D">
              <w:rPr>
                <w:spacing w:val="-5"/>
              </w:rPr>
              <w:t>y</w:t>
            </w:r>
            <w:r w:rsidRPr="005F584D">
              <w:t>,</w:t>
            </w:r>
            <w:r w:rsidRPr="005F584D">
              <w:rPr>
                <w:spacing w:val="13"/>
              </w:rPr>
              <w:t xml:space="preserve"> </w:t>
            </w:r>
            <w:r w:rsidRPr="005F584D">
              <w:t>p</w:t>
            </w:r>
            <w:r w:rsidRPr="005F584D">
              <w:rPr>
                <w:spacing w:val="-2"/>
              </w:rPr>
              <w:t>l</w:t>
            </w:r>
            <w:r w:rsidRPr="005F584D">
              <w:rPr>
                <w:spacing w:val="2"/>
              </w:rPr>
              <w:t>a</w:t>
            </w:r>
            <w:r w:rsidRPr="005F584D">
              <w:t>nt</w:t>
            </w:r>
            <w:r w:rsidRPr="005F584D">
              <w:rPr>
                <w:spacing w:val="11"/>
              </w:rPr>
              <w:t xml:space="preserve"> </w:t>
            </w:r>
            <w:r w:rsidRPr="005F584D">
              <w:rPr>
                <w:spacing w:val="2"/>
              </w:rPr>
              <w:t>a</w:t>
            </w:r>
            <w:r w:rsidRPr="005F584D">
              <w:t>nd</w:t>
            </w:r>
            <w:r w:rsidRPr="005F584D">
              <w:rPr>
                <w:spacing w:val="11"/>
              </w:rPr>
              <w:t xml:space="preserve"> </w:t>
            </w:r>
            <w:r w:rsidRPr="005F584D">
              <w:rPr>
                <w:spacing w:val="2"/>
              </w:rPr>
              <w:t>e</w:t>
            </w:r>
            <w:r w:rsidRPr="005F584D">
              <w:t>qu</w:t>
            </w:r>
            <w:r w:rsidRPr="005F584D">
              <w:rPr>
                <w:spacing w:val="1"/>
              </w:rPr>
              <w:t>i</w:t>
            </w:r>
            <w:r w:rsidRPr="005F584D">
              <w:t>p</w:t>
            </w:r>
            <w:r w:rsidRPr="005F584D">
              <w:rPr>
                <w:spacing w:val="4"/>
              </w:rPr>
              <w:t>m</w:t>
            </w:r>
            <w:r w:rsidRPr="005F584D">
              <w:t>ent</w:t>
            </w:r>
            <w:r w:rsidRPr="005F584D">
              <w:rPr>
                <w:spacing w:val="10"/>
              </w:rPr>
              <w:t xml:space="preserve"> </w:t>
            </w:r>
            <w:r w:rsidRPr="005F584D">
              <w:t>that</w:t>
            </w:r>
            <w:r w:rsidRPr="005F584D">
              <w:rPr>
                <w:spacing w:val="13"/>
              </w:rPr>
              <w:t xml:space="preserve"> </w:t>
            </w:r>
            <w:r w:rsidRPr="005F584D">
              <w:t>were</w:t>
            </w:r>
            <w:r w:rsidRPr="005F584D">
              <w:rPr>
                <w:spacing w:val="11"/>
              </w:rPr>
              <w:t xml:space="preserve"> </w:t>
            </w:r>
            <w:r w:rsidRPr="005F584D">
              <w:rPr>
                <w:spacing w:val="-2"/>
              </w:rPr>
              <w:t>i</w:t>
            </w:r>
            <w:r w:rsidRPr="005F584D">
              <w:rPr>
                <w:spacing w:val="4"/>
              </w:rPr>
              <w:t>m</w:t>
            </w:r>
            <w:r w:rsidRPr="005F584D">
              <w:t>pa</w:t>
            </w:r>
            <w:r w:rsidRPr="005F584D">
              <w:rPr>
                <w:spacing w:val="-2"/>
              </w:rPr>
              <w:t>i</w:t>
            </w:r>
            <w:r w:rsidRPr="005F584D">
              <w:t>red,</w:t>
            </w:r>
            <w:r w:rsidRPr="005F584D">
              <w:rPr>
                <w:spacing w:val="13"/>
              </w:rPr>
              <w:t xml:space="preserve"> </w:t>
            </w:r>
            <w:r w:rsidRPr="005F584D">
              <w:rPr>
                <w:spacing w:val="-2"/>
              </w:rPr>
              <w:t>l</w:t>
            </w:r>
            <w:r w:rsidRPr="005F584D">
              <w:t>o</w:t>
            </w:r>
            <w:r w:rsidRPr="005F584D">
              <w:rPr>
                <w:spacing w:val="1"/>
              </w:rPr>
              <w:t>s</w:t>
            </w:r>
            <w:r w:rsidRPr="005F584D">
              <w:t>t</w:t>
            </w:r>
            <w:r w:rsidRPr="005F584D">
              <w:rPr>
                <w:spacing w:val="12"/>
              </w:rPr>
              <w:t xml:space="preserve"> </w:t>
            </w:r>
            <w:r w:rsidRPr="005F584D">
              <w:t>or</w:t>
            </w:r>
            <w:r w:rsidRPr="005F584D">
              <w:rPr>
                <w:spacing w:val="12"/>
              </w:rPr>
              <w:t xml:space="preserve"> </w:t>
            </w:r>
            <w:r w:rsidRPr="005F584D">
              <w:t>g</w:t>
            </w:r>
            <w:r w:rsidRPr="005F584D">
              <w:rPr>
                <w:spacing w:val="1"/>
              </w:rPr>
              <w:t>i</w:t>
            </w:r>
            <w:r w:rsidRPr="005F584D">
              <w:rPr>
                <w:spacing w:val="-2"/>
              </w:rPr>
              <w:t>v</w:t>
            </w:r>
            <w:r w:rsidRPr="005F584D">
              <w:rPr>
                <w:spacing w:val="2"/>
              </w:rPr>
              <w:t>e</w:t>
            </w:r>
            <w:r w:rsidRPr="005F584D">
              <w:t>n</w:t>
            </w:r>
            <w:r w:rsidRPr="005F584D">
              <w:rPr>
                <w:w w:val="99"/>
              </w:rPr>
              <w:t xml:space="preserve"> </w:t>
            </w:r>
            <w:r w:rsidRPr="005F584D">
              <w:t>up</w:t>
            </w:r>
            <w:r w:rsidRPr="005F584D">
              <w:rPr>
                <w:spacing w:val="-6"/>
              </w:rPr>
              <w:t xml:space="preserve"> </w:t>
            </w:r>
            <w:r w:rsidRPr="005F584D">
              <w:rPr>
                <w:spacing w:val="-2"/>
              </w:rPr>
              <w:t>i</w:t>
            </w:r>
            <w:r w:rsidRPr="005F584D">
              <w:t>s</w:t>
            </w:r>
            <w:r w:rsidRPr="005F584D">
              <w:rPr>
                <w:spacing w:val="-3"/>
              </w:rPr>
              <w:t xml:space="preserve"> </w:t>
            </w:r>
            <w:r w:rsidRPr="005F584D">
              <w:rPr>
                <w:spacing w:val="-2"/>
              </w:rPr>
              <w:t>i</w:t>
            </w:r>
            <w:r w:rsidRPr="005F584D">
              <w:t>n</w:t>
            </w:r>
            <w:r w:rsidRPr="005F584D">
              <w:rPr>
                <w:spacing w:val="1"/>
              </w:rPr>
              <w:t>cl</w:t>
            </w:r>
            <w:r w:rsidRPr="005F584D">
              <w:t>ud</w:t>
            </w:r>
            <w:r w:rsidRPr="005F584D">
              <w:rPr>
                <w:spacing w:val="2"/>
              </w:rPr>
              <w:t>e</w:t>
            </w:r>
            <w:r w:rsidRPr="005F584D">
              <w:t>d</w:t>
            </w:r>
            <w:r w:rsidRPr="005F584D">
              <w:rPr>
                <w:spacing w:val="-6"/>
              </w:rPr>
              <w:t xml:space="preserve"> </w:t>
            </w:r>
            <w:r w:rsidRPr="005F584D">
              <w:rPr>
                <w:spacing w:val="1"/>
              </w:rPr>
              <w:t>i</w:t>
            </w:r>
            <w:r w:rsidRPr="005F584D">
              <w:t>n</w:t>
            </w:r>
            <w:r w:rsidRPr="005F584D">
              <w:rPr>
                <w:spacing w:val="-5"/>
              </w:rPr>
              <w:t xml:space="preserve"> </w:t>
            </w:r>
            <w:r w:rsidRPr="005F584D">
              <w:rPr>
                <w:spacing w:val="2"/>
              </w:rPr>
              <w:t>d</w:t>
            </w:r>
            <w:r w:rsidRPr="005F584D">
              <w:t>eter</w:t>
            </w:r>
            <w:r w:rsidRPr="005F584D">
              <w:rPr>
                <w:spacing w:val="4"/>
              </w:rPr>
              <w:t>m</w:t>
            </w:r>
            <w:r w:rsidRPr="005F584D">
              <w:rPr>
                <w:spacing w:val="-2"/>
              </w:rPr>
              <w:t>i</w:t>
            </w:r>
            <w:r w:rsidRPr="005F584D">
              <w:t>n</w:t>
            </w:r>
            <w:r w:rsidRPr="005F584D">
              <w:rPr>
                <w:spacing w:val="-2"/>
              </w:rPr>
              <w:t>i</w:t>
            </w:r>
            <w:r w:rsidRPr="005F584D">
              <w:rPr>
                <w:spacing w:val="2"/>
              </w:rPr>
              <w:t>n</w:t>
            </w:r>
            <w:r w:rsidRPr="005F584D">
              <w:t>g</w:t>
            </w:r>
            <w:r w:rsidRPr="005F584D">
              <w:rPr>
                <w:spacing w:val="-6"/>
              </w:rPr>
              <w:t xml:space="preserve"> </w:t>
            </w:r>
            <w:r w:rsidRPr="005F584D">
              <w:t>pro</w:t>
            </w:r>
            <w:r w:rsidRPr="005F584D">
              <w:rPr>
                <w:spacing w:val="2"/>
              </w:rPr>
              <w:t>f</w:t>
            </w:r>
            <w:r w:rsidRPr="005F584D">
              <w:rPr>
                <w:spacing w:val="-2"/>
              </w:rPr>
              <w:t>i</w:t>
            </w:r>
            <w:r w:rsidRPr="005F584D">
              <w:t>t</w:t>
            </w:r>
            <w:r w:rsidRPr="005F584D">
              <w:rPr>
                <w:spacing w:val="-6"/>
              </w:rPr>
              <w:t xml:space="preserve"> </w:t>
            </w:r>
            <w:r w:rsidRPr="005F584D">
              <w:t>or</w:t>
            </w:r>
            <w:r w:rsidRPr="005F584D">
              <w:rPr>
                <w:spacing w:val="-3"/>
              </w:rPr>
              <w:t xml:space="preserve"> </w:t>
            </w:r>
            <w:r w:rsidRPr="005F584D">
              <w:rPr>
                <w:spacing w:val="-2"/>
              </w:rPr>
              <w:t>l</w:t>
            </w:r>
            <w:r w:rsidRPr="005F584D">
              <w:t>o</w:t>
            </w:r>
            <w:r w:rsidRPr="005F584D">
              <w:rPr>
                <w:spacing w:val="1"/>
              </w:rPr>
              <w:t>s</w:t>
            </w:r>
            <w:r w:rsidRPr="005F584D">
              <w:t>s</w:t>
            </w:r>
            <w:r w:rsidRPr="005F584D">
              <w:rPr>
                <w:spacing w:val="-3"/>
              </w:rPr>
              <w:t xml:space="preserve"> w</w:t>
            </w:r>
            <w:r w:rsidRPr="005F584D">
              <w:t>h</w:t>
            </w:r>
            <w:r w:rsidRPr="005F584D">
              <w:rPr>
                <w:spacing w:val="2"/>
              </w:rPr>
              <w:t>e</w:t>
            </w:r>
            <w:r w:rsidRPr="005F584D">
              <w:t>n</w:t>
            </w:r>
            <w:r w:rsidRPr="005F584D">
              <w:rPr>
                <w:spacing w:val="-6"/>
              </w:rPr>
              <w:t xml:space="preserve"> </w:t>
            </w:r>
            <w:r w:rsidRPr="005F584D">
              <w:rPr>
                <w:spacing w:val="1"/>
              </w:rPr>
              <w:t>i</w:t>
            </w:r>
            <w:r w:rsidRPr="005F584D">
              <w:t>t</w:t>
            </w:r>
            <w:r w:rsidRPr="005F584D">
              <w:rPr>
                <w:spacing w:val="-5"/>
              </w:rPr>
              <w:t xml:space="preserve"> </w:t>
            </w:r>
            <w:r w:rsidRPr="005F584D">
              <w:t>be</w:t>
            </w:r>
            <w:r w:rsidRPr="005F584D">
              <w:rPr>
                <w:spacing w:val="1"/>
              </w:rPr>
              <w:t>c</w:t>
            </w:r>
            <w:r w:rsidRPr="005F584D">
              <w:rPr>
                <w:spacing w:val="2"/>
              </w:rPr>
              <w:t>o</w:t>
            </w:r>
            <w:r w:rsidRPr="005F584D">
              <w:rPr>
                <w:spacing w:val="4"/>
              </w:rPr>
              <w:t>m</w:t>
            </w:r>
            <w:r w:rsidRPr="005F584D">
              <w:rPr>
                <w:spacing w:val="-3"/>
              </w:rPr>
              <w:t>e</w:t>
            </w:r>
            <w:r w:rsidRPr="005F584D">
              <w:t>s</w:t>
            </w:r>
            <w:r w:rsidRPr="005F584D">
              <w:rPr>
                <w:spacing w:val="-5"/>
              </w:rPr>
              <w:t xml:space="preserve"> </w:t>
            </w:r>
            <w:r w:rsidRPr="005F584D">
              <w:t>re</w:t>
            </w:r>
            <w:r w:rsidRPr="005F584D">
              <w:rPr>
                <w:spacing w:val="1"/>
              </w:rPr>
              <w:t>c</w:t>
            </w:r>
            <w:r w:rsidRPr="005F584D">
              <w:t>e</w:t>
            </w:r>
            <w:r w:rsidRPr="005F584D">
              <w:rPr>
                <w:spacing w:val="-2"/>
              </w:rPr>
              <w:t>iv</w:t>
            </w:r>
            <w:r w:rsidRPr="005F584D">
              <w:rPr>
                <w:spacing w:val="2"/>
              </w:rPr>
              <w:t>a</w:t>
            </w:r>
            <w:r w:rsidRPr="005F584D">
              <w:t>b</w:t>
            </w:r>
            <w:r w:rsidRPr="005F584D">
              <w:rPr>
                <w:spacing w:val="-2"/>
              </w:rPr>
              <w:t>l</w:t>
            </w:r>
            <w:r w:rsidRPr="005F584D">
              <w:rPr>
                <w:spacing w:val="2"/>
              </w:rPr>
              <w:t>e</w:t>
            </w:r>
            <w:r w:rsidRPr="005F584D">
              <w:t>;</w:t>
            </w:r>
            <w:r w:rsidRPr="005F584D">
              <w:rPr>
                <w:spacing w:val="-6"/>
              </w:rPr>
              <w:t xml:space="preserve"> </w:t>
            </w:r>
            <w:r w:rsidRPr="005F584D">
              <w:t>a</w:t>
            </w:r>
            <w:r w:rsidRPr="005F584D">
              <w:rPr>
                <w:spacing w:val="2"/>
              </w:rPr>
              <w:t>n</w:t>
            </w:r>
            <w:r w:rsidRPr="005F584D">
              <w:t>d</w:t>
            </w:r>
          </w:p>
          <w:p w14:paraId="02DF8C92" w14:textId="77777777" w:rsidR="00313468" w:rsidRDefault="00313468" w:rsidP="00D94DB7">
            <w:pPr>
              <w:pStyle w:val="ListBullet"/>
              <w:numPr>
                <w:ilvl w:val="0"/>
                <w:numId w:val="39"/>
              </w:numPr>
              <w:ind w:left="1848" w:right="284" w:hanging="357"/>
            </w:pPr>
            <w:r w:rsidRPr="005F584D">
              <w:t>the</w:t>
            </w:r>
            <w:r w:rsidRPr="005F584D">
              <w:rPr>
                <w:spacing w:val="22"/>
              </w:rPr>
              <w:t xml:space="preserve"> </w:t>
            </w:r>
            <w:r w:rsidRPr="005F584D">
              <w:rPr>
                <w:spacing w:val="1"/>
              </w:rPr>
              <w:t>c</w:t>
            </w:r>
            <w:r w:rsidRPr="005F584D">
              <w:t>o</w:t>
            </w:r>
            <w:r w:rsidRPr="005F584D">
              <w:rPr>
                <w:spacing w:val="1"/>
              </w:rPr>
              <w:t>s</w:t>
            </w:r>
            <w:r w:rsidRPr="005F584D">
              <w:t>t</w:t>
            </w:r>
            <w:r w:rsidRPr="005F584D">
              <w:rPr>
                <w:spacing w:val="25"/>
              </w:rPr>
              <w:t xml:space="preserve"> </w:t>
            </w:r>
            <w:r w:rsidRPr="005F584D">
              <w:t>of</w:t>
            </w:r>
            <w:r w:rsidRPr="005F584D">
              <w:rPr>
                <w:spacing w:val="25"/>
              </w:rPr>
              <w:t xml:space="preserve"> </w:t>
            </w:r>
            <w:r w:rsidRPr="005F584D">
              <w:rPr>
                <w:spacing w:val="-2"/>
              </w:rPr>
              <w:t>i</w:t>
            </w:r>
            <w:r w:rsidRPr="005F584D">
              <w:rPr>
                <w:spacing w:val="2"/>
              </w:rPr>
              <w:t>t</w:t>
            </w:r>
            <w:r w:rsidRPr="005F584D">
              <w:t>e</w:t>
            </w:r>
            <w:r w:rsidRPr="005F584D">
              <w:rPr>
                <w:spacing w:val="4"/>
              </w:rPr>
              <w:t>m</w:t>
            </w:r>
            <w:r w:rsidRPr="005F584D">
              <w:t>s</w:t>
            </w:r>
            <w:r w:rsidRPr="005F584D">
              <w:rPr>
                <w:spacing w:val="24"/>
              </w:rPr>
              <w:t xml:space="preserve"> </w:t>
            </w:r>
            <w:r w:rsidRPr="005F584D">
              <w:t>of</w:t>
            </w:r>
            <w:r w:rsidRPr="005F584D">
              <w:rPr>
                <w:spacing w:val="25"/>
              </w:rPr>
              <w:t xml:space="preserve"> </w:t>
            </w:r>
            <w:r w:rsidRPr="005F584D">
              <w:t>proper</w:t>
            </w:r>
            <w:r w:rsidRPr="005F584D">
              <w:rPr>
                <w:spacing w:val="2"/>
              </w:rPr>
              <w:t>t</w:t>
            </w:r>
            <w:r w:rsidRPr="005F584D">
              <w:rPr>
                <w:spacing w:val="-5"/>
              </w:rPr>
              <w:t>y</w:t>
            </w:r>
            <w:r w:rsidRPr="005F584D">
              <w:t>,</w:t>
            </w:r>
            <w:r w:rsidRPr="005F584D">
              <w:rPr>
                <w:spacing w:val="25"/>
              </w:rPr>
              <w:t xml:space="preserve"> </w:t>
            </w:r>
            <w:r w:rsidRPr="005F584D">
              <w:t>p</w:t>
            </w:r>
            <w:r w:rsidRPr="005F584D">
              <w:rPr>
                <w:spacing w:val="-2"/>
              </w:rPr>
              <w:t>l</w:t>
            </w:r>
            <w:r w:rsidRPr="005F584D">
              <w:rPr>
                <w:spacing w:val="2"/>
              </w:rPr>
              <w:t>a</w:t>
            </w:r>
            <w:r w:rsidRPr="005F584D">
              <w:t>nt</w:t>
            </w:r>
            <w:r w:rsidRPr="005F584D">
              <w:rPr>
                <w:spacing w:val="25"/>
              </w:rPr>
              <w:t xml:space="preserve"> </w:t>
            </w:r>
            <w:r w:rsidRPr="005F584D">
              <w:t>and</w:t>
            </w:r>
            <w:r w:rsidRPr="005F584D">
              <w:rPr>
                <w:spacing w:val="24"/>
              </w:rPr>
              <w:t xml:space="preserve"> </w:t>
            </w:r>
            <w:r w:rsidRPr="005F584D">
              <w:rPr>
                <w:spacing w:val="2"/>
              </w:rPr>
              <w:t>e</w:t>
            </w:r>
            <w:r w:rsidRPr="005F584D">
              <w:t>qu</w:t>
            </w:r>
            <w:r w:rsidRPr="005F584D">
              <w:rPr>
                <w:spacing w:val="1"/>
              </w:rPr>
              <w:t>i</w:t>
            </w:r>
            <w:r w:rsidRPr="005F584D">
              <w:t>p</w:t>
            </w:r>
            <w:r w:rsidRPr="005F584D">
              <w:rPr>
                <w:spacing w:val="4"/>
              </w:rPr>
              <w:t>m</w:t>
            </w:r>
            <w:r w:rsidRPr="005F584D">
              <w:t>ent</w:t>
            </w:r>
            <w:r w:rsidRPr="005F584D">
              <w:rPr>
                <w:spacing w:val="22"/>
              </w:rPr>
              <w:t xml:space="preserve"> </w:t>
            </w:r>
            <w:r w:rsidRPr="005F584D">
              <w:t>re</w:t>
            </w:r>
            <w:r w:rsidRPr="005F584D">
              <w:rPr>
                <w:spacing w:val="1"/>
              </w:rPr>
              <w:t>s</w:t>
            </w:r>
            <w:r w:rsidRPr="005F584D">
              <w:t>tored,</w:t>
            </w:r>
            <w:r w:rsidRPr="005F584D">
              <w:rPr>
                <w:spacing w:val="25"/>
              </w:rPr>
              <w:t xml:space="preserve"> </w:t>
            </w:r>
            <w:r w:rsidRPr="005F584D">
              <w:t>pur</w:t>
            </w:r>
            <w:r w:rsidRPr="005F584D">
              <w:rPr>
                <w:spacing w:val="1"/>
              </w:rPr>
              <w:t>c</w:t>
            </w:r>
            <w:r w:rsidRPr="005F584D">
              <w:t>ha</w:t>
            </w:r>
            <w:r w:rsidRPr="005F584D">
              <w:rPr>
                <w:spacing w:val="1"/>
              </w:rPr>
              <w:t>s</w:t>
            </w:r>
            <w:r w:rsidRPr="005F584D">
              <w:rPr>
                <w:spacing w:val="2"/>
              </w:rPr>
              <w:t>e</w:t>
            </w:r>
            <w:r w:rsidRPr="005F584D">
              <w:t>d</w:t>
            </w:r>
            <w:r w:rsidRPr="005F584D">
              <w:rPr>
                <w:spacing w:val="24"/>
              </w:rPr>
              <w:t xml:space="preserve"> </w:t>
            </w:r>
            <w:r w:rsidRPr="005F584D">
              <w:t>or</w:t>
            </w:r>
            <w:r w:rsidRPr="005F584D">
              <w:rPr>
                <w:spacing w:val="23"/>
              </w:rPr>
              <w:t xml:space="preserve"> </w:t>
            </w:r>
            <w:r w:rsidRPr="005F584D">
              <w:rPr>
                <w:spacing w:val="1"/>
              </w:rPr>
              <w:t>c</w:t>
            </w:r>
            <w:r w:rsidRPr="005F584D">
              <w:t>o</w:t>
            </w:r>
            <w:r w:rsidRPr="005F584D">
              <w:rPr>
                <w:spacing w:val="2"/>
              </w:rPr>
              <w:t>n</w:t>
            </w:r>
            <w:r w:rsidRPr="005F584D">
              <w:rPr>
                <w:spacing w:val="1"/>
              </w:rPr>
              <w:t>s</w:t>
            </w:r>
            <w:r w:rsidRPr="005F584D">
              <w:t>tru</w:t>
            </w:r>
            <w:r w:rsidRPr="005F584D">
              <w:rPr>
                <w:spacing w:val="1"/>
              </w:rPr>
              <w:t>c</w:t>
            </w:r>
            <w:r w:rsidRPr="005F584D">
              <w:t>ted</w:t>
            </w:r>
            <w:r w:rsidRPr="005F584D">
              <w:rPr>
                <w:spacing w:val="22"/>
              </w:rPr>
              <w:t xml:space="preserve"> </w:t>
            </w:r>
            <w:r w:rsidRPr="005F584D">
              <w:t>as</w:t>
            </w:r>
            <w:r w:rsidRPr="005F584D">
              <w:rPr>
                <w:spacing w:val="24"/>
              </w:rPr>
              <w:t xml:space="preserve"> </w:t>
            </w:r>
            <w:r w:rsidRPr="005F584D">
              <w:t>r</w:t>
            </w:r>
            <w:r w:rsidRPr="005F584D">
              <w:rPr>
                <w:spacing w:val="2"/>
              </w:rPr>
              <w:t>e</w:t>
            </w:r>
            <w:r w:rsidRPr="005F584D">
              <w:t>p</w:t>
            </w:r>
            <w:r w:rsidRPr="005F584D">
              <w:rPr>
                <w:spacing w:val="1"/>
              </w:rPr>
              <w:t>l</w:t>
            </w:r>
            <w:r w:rsidRPr="005F584D">
              <w:t>a</w:t>
            </w:r>
            <w:r w:rsidRPr="005F584D">
              <w:rPr>
                <w:spacing w:val="1"/>
              </w:rPr>
              <w:t>c</w:t>
            </w:r>
            <w:r w:rsidRPr="005F584D">
              <w:t>e</w:t>
            </w:r>
            <w:r w:rsidRPr="005F584D">
              <w:rPr>
                <w:spacing w:val="4"/>
              </w:rPr>
              <w:t>m</w:t>
            </w:r>
            <w:r w:rsidRPr="005F584D">
              <w:t>ents</w:t>
            </w:r>
            <w:r w:rsidRPr="005F584D">
              <w:rPr>
                <w:spacing w:val="24"/>
              </w:rPr>
              <w:t xml:space="preserve"> </w:t>
            </w:r>
            <w:r w:rsidRPr="005F584D">
              <w:rPr>
                <w:spacing w:val="1"/>
              </w:rPr>
              <w:t>i</w:t>
            </w:r>
            <w:r w:rsidRPr="005F584D">
              <w:t>s</w:t>
            </w:r>
            <w:r w:rsidRPr="005F584D">
              <w:rPr>
                <w:w w:val="99"/>
              </w:rPr>
              <w:t xml:space="preserve"> </w:t>
            </w:r>
            <w:r w:rsidRPr="005F584D">
              <w:t>deter</w:t>
            </w:r>
            <w:r w:rsidRPr="005F584D">
              <w:rPr>
                <w:spacing w:val="4"/>
              </w:rPr>
              <w:t>m</w:t>
            </w:r>
            <w:r w:rsidRPr="005F584D">
              <w:rPr>
                <w:spacing w:val="-2"/>
              </w:rPr>
              <w:t>i</w:t>
            </w:r>
            <w:r w:rsidRPr="005F584D">
              <w:t>ned</w:t>
            </w:r>
            <w:r w:rsidRPr="005F584D">
              <w:rPr>
                <w:spacing w:val="-7"/>
              </w:rPr>
              <w:t xml:space="preserve"> </w:t>
            </w:r>
            <w:r w:rsidRPr="005F584D">
              <w:rPr>
                <w:spacing w:val="-2"/>
              </w:rPr>
              <w:t>i</w:t>
            </w:r>
            <w:r w:rsidRPr="005F584D">
              <w:t>n</w:t>
            </w:r>
            <w:r w:rsidRPr="005F584D">
              <w:rPr>
                <w:spacing w:val="-8"/>
              </w:rPr>
              <w:t xml:space="preserve"> </w:t>
            </w:r>
            <w:r w:rsidRPr="005F584D">
              <w:t>a</w:t>
            </w:r>
            <w:r w:rsidRPr="005F584D">
              <w:rPr>
                <w:spacing w:val="1"/>
              </w:rPr>
              <w:t>cc</w:t>
            </w:r>
            <w:r w:rsidRPr="005F584D">
              <w:t>or</w:t>
            </w:r>
            <w:r w:rsidRPr="005F584D">
              <w:rPr>
                <w:spacing w:val="2"/>
              </w:rPr>
              <w:t>d</w:t>
            </w:r>
            <w:r w:rsidRPr="005F584D">
              <w:t>an</w:t>
            </w:r>
            <w:r w:rsidRPr="005F584D">
              <w:rPr>
                <w:spacing w:val="1"/>
              </w:rPr>
              <w:t>c</w:t>
            </w:r>
            <w:r w:rsidRPr="005F584D">
              <w:t>e</w:t>
            </w:r>
            <w:r w:rsidRPr="005F584D">
              <w:rPr>
                <w:spacing w:val="-7"/>
              </w:rPr>
              <w:t xml:space="preserve"> </w:t>
            </w:r>
            <w:r w:rsidRPr="005F584D">
              <w:t>w</w:t>
            </w:r>
            <w:r w:rsidRPr="005F584D">
              <w:rPr>
                <w:spacing w:val="-2"/>
              </w:rPr>
              <w:t>i</w:t>
            </w:r>
            <w:r w:rsidRPr="005F584D">
              <w:t>th</w:t>
            </w:r>
            <w:r w:rsidRPr="005F584D">
              <w:rPr>
                <w:spacing w:val="-6"/>
              </w:rPr>
              <w:t xml:space="preserve"> </w:t>
            </w:r>
            <w:r w:rsidRPr="005F584D">
              <w:t>th</w:t>
            </w:r>
            <w:r w:rsidRPr="005F584D">
              <w:rPr>
                <w:spacing w:val="-2"/>
              </w:rPr>
              <w:t>i</w:t>
            </w:r>
            <w:r w:rsidRPr="005F584D">
              <w:t>s</w:t>
            </w:r>
            <w:r w:rsidRPr="005F584D">
              <w:rPr>
                <w:spacing w:val="-5"/>
              </w:rPr>
              <w:t xml:space="preserve"> </w:t>
            </w:r>
            <w:r w:rsidRPr="005F584D">
              <w:t>St</w:t>
            </w:r>
            <w:r w:rsidRPr="005F584D">
              <w:rPr>
                <w:spacing w:val="2"/>
              </w:rPr>
              <w:t>a</w:t>
            </w:r>
            <w:r w:rsidRPr="005F584D">
              <w:t>ndar</w:t>
            </w:r>
            <w:r w:rsidRPr="005F584D">
              <w:rPr>
                <w:spacing w:val="2"/>
              </w:rPr>
              <w:t>d</w:t>
            </w:r>
            <w:r w:rsidRPr="005F584D">
              <w:t>.</w:t>
            </w:r>
          </w:p>
        </w:tc>
      </w:tr>
    </w:tbl>
    <w:p w14:paraId="02DF8C94" w14:textId="77777777" w:rsidR="008A0437" w:rsidRDefault="008A0437" w:rsidP="00BB12E1">
      <w:pPr>
        <w:tabs>
          <w:tab w:val="left" w:pos="0"/>
          <w:tab w:val="left" w:pos="9639"/>
        </w:tabs>
        <w:spacing w:before="19" w:line="200" w:lineRule="exact"/>
        <w:ind w:left="993"/>
      </w:pPr>
    </w:p>
    <w:p w14:paraId="02DF8C95" w14:textId="77777777" w:rsidR="008A0437" w:rsidRPr="005F584D" w:rsidRDefault="008A0437" w:rsidP="005F584D">
      <w:pPr>
        <w:pStyle w:val="BodyText"/>
        <w:tabs>
          <w:tab w:val="left" w:pos="0"/>
          <w:tab w:val="left" w:pos="9639"/>
        </w:tabs>
        <w:spacing w:before="67" w:line="272" w:lineRule="auto"/>
        <w:ind w:left="993"/>
        <w:jc w:val="both"/>
      </w:pPr>
      <w: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28"/>
        </w:rPr>
        <w:t xml:space="preserve"> </w:t>
      </w:r>
      <w:r>
        <w:rPr>
          <w:spacing w:val="2"/>
        </w:rPr>
        <w:t>f</w:t>
      </w:r>
      <w:r>
        <w:rPr>
          <w:spacing w:val="-1"/>
        </w:rPr>
        <w:t>o</w:t>
      </w:r>
      <w:r>
        <w:t>r</w:t>
      </w:r>
      <w:r>
        <w:rPr>
          <w:spacing w:val="30"/>
        </w:rPr>
        <w:t xml:space="preserve"> </w:t>
      </w:r>
      <w:r>
        <w:rPr>
          <w:spacing w:val="-1"/>
        </w:rPr>
        <w:t>da</w:t>
      </w:r>
      <w:r>
        <w:rPr>
          <w:spacing w:val="4"/>
        </w:rPr>
        <w:t>m</w:t>
      </w:r>
      <w:r>
        <w:rPr>
          <w:spacing w:val="-1"/>
        </w:rPr>
        <w:t>ag</w:t>
      </w:r>
      <w:r>
        <w:rPr>
          <w:spacing w:val="2"/>
        </w:rPr>
        <w:t>e</w:t>
      </w:r>
      <w:r>
        <w:t>s</w:t>
      </w:r>
      <w:r>
        <w:rPr>
          <w:spacing w:val="30"/>
        </w:rPr>
        <w:t xml:space="preserve"> </w:t>
      </w:r>
      <w:r>
        <w:rPr>
          <w:spacing w:val="-1"/>
        </w:rPr>
        <w:t>e</w:t>
      </w:r>
      <w:r>
        <w:rPr>
          <w:spacing w:val="1"/>
        </w:rPr>
        <w:t>x</w:t>
      </w:r>
      <w:r>
        <w:rPr>
          <w:spacing w:val="-1"/>
        </w:rPr>
        <w:t>pe</w:t>
      </w:r>
      <w:r>
        <w:t>r</w:t>
      </w:r>
      <w:r>
        <w:rPr>
          <w:spacing w:val="-2"/>
        </w:rPr>
        <w:t>i</w:t>
      </w:r>
      <w:r>
        <w:rPr>
          <w:spacing w:val="-1"/>
        </w:rPr>
        <w:t>en</w:t>
      </w:r>
      <w:r>
        <w:rPr>
          <w:spacing w:val="1"/>
        </w:rPr>
        <w:t>c</w:t>
      </w:r>
      <w:r>
        <w:rPr>
          <w:spacing w:val="2"/>
        </w:rPr>
        <w:t>e</w:t>
      </w:r>
      <w:r>
        <w:t>d</w:t>
      </w:r>
      <w:r>
        <w:rPr>
          <w:spacing w:val="29"/>
        </w:rPr>
        <w:t xml:space="preserve"> </w:t>
      </w:r>
      <w:r>
        <w:rPr>
          <w:spacing w:val="4"/>
        </w:rPr>
        <w:t>b</w:t>
      </w:r>
      <w:r>
        <w:t>y</w:t>
      </w:r>
      <w:r>
        <w:rPr>
          <w:spacing w:val="26"/>
        </w:rPr>
        <w:t xml:space="preserve"> </w:t>
      </w:r>
      <w:r>
        <w:t>c</w:t>
      </w:r>
      <w:r>
        <w:rPr>
          <w:spacing w:val="2"/>
        </w:rPr>
        <w:t>o</w:t>
      </w:r>
      <w:r>
        <w:rPr>
          <w:spacing w:val="-1"/>
        </w:rPr>
        <w:t>un</w:t>
      </w:r>
      <w:r>
        <w:rPr>
          <w:spacing w:val="1"/>
        </w:rPr>
        <w:t>ci</w:t>
      </w:r>
      <w:r>
        <w:rPr>
          <w:spacing w:val="-2"/>
        </w:rPr>
        <w:t>l</w:t>
      </w:r>
      <w:r>
        <w:t>s</w:t>
      </w:r>
      <w:r>
        <w:rPr>
          <w:spacing w:val="31"/>
        </w:rPr>
        <w:t xml:space="preserve"> </w:t>
      </w:r>
      <w:r>
        <w:rPr>
          <w:spacing w:val="2"/>
        </w:rPr>
        <w:t>f</w:t>
      </w:r>
      <w:r>
        <w:t>r</w:t>
      </w:r>
      <w:r>
        <w:rPr>
          <w:spacing w:val="-3"/>
        </w:rPr>
        <w:t>o</w:t>
      </w:r>
      <w:r>
        <w:t>m</w:t>
      </w:r>
      <w:r>
        <w:rPr>
          <w:spacing w:val="33"/>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29"/>
        </w:rPr>
        <w:t xml:space="preserve"> </w:t>
      </w:r>
      <w:r>
        <w:rPr>
          <w:spacing w:val="-1"/>
        </w:rPr>
        <w:t>ent</w:t>
      </w:r>
      <w:r>
        <w:rPr>
          <w:spacing w:val="-2"/>
        </w:rPr>
        <w:t>i</w:t>
      </w:r>
      <w:r>
        <w:rPr>
          <w:spacing w:val="2"/>
        </w:rPr>
        <w:t>t</w:t>
      </w:r>
      <w:r>
        <w:rPr>
          <w:spacing w:val="-2"/>
        </w:rPr>
        <w:t>i</w:t>
      </w:r>
      <w:r>
        <w:rPr>
          <w:spacing w:val="-1"/>
        </w:rPr>
        <w:t>e</w:t>
      </w:r>
      <w:r>
        <w:t>s</w:t>
      </w:r>
      <w:r>
        <w:rPr>
          <w:spacing w:val="30"/>
        </w:rPr>
        <w:t xml:space="preserve"> </w:t>
      </w:r>
      <w:r>
        <w:rPr>
          <w:spacing w:val="3"/>
        </w:rPr>
        <w:t>c</w:t>
      </w:r>
      <w:r>
        <w:rPr>
          <w:spacing w:val="-1"/>
        </w:rPr>
        <w:t>a</w:t>
      </w:r>
      <w:r>
        <w:t>n</w:t>
      </w:r>
      <w:r>
        <w:rPr>
          <w:spacing w:val="29"/>
        </w:rPr>
        <w:t xml:space="preserve"> </w:t>
      </w:r>
      <w:r>
        <w:rPr>
          <w:rFonts w:cs="Arial"/>
          <w:b/>
          <w:bCs/>
        </w:rPr>
        <w:t>on</w:t>
      </w:r>
      <w:r>
        <w:rPr>
          <w:rFonts w:cs="Arial"/>
          <w:b/>
          <w:bCs/>
          <w:spacing w:val="2"/>
        </w:rPr>
        <w:t>l</w:t>
      </w:r>
      <w:r>
        <w:rPr>
          <w:rFonts w:cs="Arial"/>
          <w:b/>
          <w:bCs/>
        </w:rPr>
        <w:t>y</w:t>
      </w:r>
      <w:r>
        <w:rPr>
          <w:rFonts w:cs="Arial"/>
          <w:b/>
          <w:bCs/>
          <w:spacing w:val="27"/>
        </w:rPr>
        <w:t xml:space="preserve"> </w:t>
      </w:r>
      <w:r>
        <w:rPr>
          <w:spacing w:val="2"/>
        </w:rPr>
        <w:t>b</w:t>
      </w:r>
      <w:r>
        <w:t>e</w:t>
      </w:r>
      <w:r>
        <w:rPr>
          <w:spacing w:val="28"/>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32"/>
        </w:rPr>
        <w:t xml:space="preserve"> </w:t>
      </w:r>
      <w:r>
        <w:t>w</w:t>
      </w:r>
      <w:r>
        <w:rPr>
          <w:spacing w:val="2"/>
        </w:rPr>
        <w:t>h</w:t>
      </w:r>
      <w:r>
        <w:rPr>
          <w:spacing w:val="-1"/>
        </w:rPr>
        <w:t>e</w:t>
      </w:r>
      <w:r>
        <w:t>n</w:t>
      </w:r>
      <w:r>
        <w:rPr>
          <w:spacing w:val="29"/>
        </w:rPr>
        <w:t xml:space="preserve"> </w:t>
      </w:r>
      <w:r>
        <w:rPr>
          <w:spacing w:val="-1"/>
        </w:rPr>
        <w:t>t</w:t>
      </w:r>
      <w:r>
        <w:rPr>
          <w:spacing w:val="2"/>
        </w:rPr>
        <w:t>h</w:t>
      </w:r>
      <w:r>
        <w:t>e</w:t>
      </w:r>
      <w:r>
        <w:rPr>
          <w:w w:val="99"/>
        </w:rPr>
        <w:t xml:space="preserve"> </w:t>
      </w:r>
      <w:r>
        <w:t>r</w:t>
      </w:r>
      <w:r>
        <w:rPr>
          <w:spacing w:val="-1"/>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w:t>
      </w:r>
      <w:r>
        <w:t>t</w:t>
      </w:r>
      <w:r>
        <w:rPr>
          <w:spacing w:val="5"/>
        </w:rPr>
        <w:t xml:space="preserve"> </w:t>
      </w:r>
      <w:r>
        <w:rPr>
          <w:spacing w:val="-2"/>
        </w:rPr>
        <w:t>i</w:t>
      </w:r>
      <w:r>
        <w:t>s</w:t>
      </w:r>
      <w:r>
        <w:rPr>
          <w:spacing w:val="6"/>
        </w:rPr>
        <w:t xml:space="preserve"> </w:t>
      </w:r>
      <w:r>
        <w:rPr>
          <w:spacing w:val="-2"/>
        </w:rPr>
        <w:t>‘</w:t>
      </w:r>
      <w:r>
        <w:t>r</w:t>
      </w:r>
      <w:r>
        <w:rPr>
          <w:spacing w:val="-1"/>
        </w:rPr>
        <w:t>e</w:t>
      </w:r>
      <w:r>
        <w:rPr>
          <w:spacing w:val="1"/>
        </w:rPr>
        <w:t>c</w:t>
      </w:r>
      <w:r>
        <w:rPr>
          <w:spacing w:val="-1"/>
        </w:rPr>
        <w:t>e</w:t>
      </w:r>
      <w:r>
        <w:rPr>
          <w:spacing w:val="1"/>
        </w:rPr>
        <w:t>i</w:t>
      </w:r>
      <w:r>
        <w:rPr>
          <w:spacing w:val="-2"/>
        </w:rPr>
        <w:t>v</w:t>
      </w:r>
      <w:r>
        <w:rPr>
          <w:spacing w:val="2"/>
        </w:rPr>
        <w:t>ab</w:t>
      </w:r>
      <w:r>
        <w:rPr>
          <w:spacing w:val="-2"/>
        </w:rPr>
        <w:t>l</w:t>
      </w:r>
      <w:r>
        <w:rPr>
          <w:spacing w:val="-1"/>
        </w:rPr>
        <w:t>e</w:t>
      </w:r>
      <w:r>
        <w:rPr>
          <w:spacing w:val="1"/>
        </w:rPr>
        <w:t>’</w:t>
      </w:r>
      <w:r>
        <w:t>.</w:t>
      </w:r>
      <w:r>
        <w:rPr>
          <w:spacing w:val="6"/>
        </w:rPr>
        <w:t xml:space="preserve"> </w:t>
      </w:r>
      <w:r>
        <w:rPr>
          <w:spacing w:val="-1"/>
        </w:rPr>
        <w:t>M</w:t>
      </w:r>
      <w:r>
        <w:rPr>
          <w:spacing w:val="2"/>
        </w:rPr>
        <w:t>a</w:t>
      </w:r>
      <w:r>
        <w:rPr>
          <w:spacing w:val="-1"/>
        </w:rPr>
        <w:t>na</w:t>
      </w:r>
      <w:r>
        <w:rPr>
          <w:spacing w:val="2"/>
        </w:rPr>
        <w:t>g</w:t>
      </w:r>
      <w:r>
        <w:rPr>
          <w:spacing w:val="-1"/>
        </w:rPr>
        <w:t>e</w:t>
      </w:r>
      <w:r>
        <w:rPr>
          <w:spacing w:val="4"/>
        </w:rPr>
        <w:t>m</w:t>
      </w:r>
      <w:r>
        <w:rPr>
          <w:spacing w:val="-1"/>
        </w:rPr>
        <w:t>en</w:t>
      </w:r>
      <w:r>
        <w:t>t</w:t>
      </w:r>
      <w:r>
        <w:rPr>
          <w:spacing w:val="5"/>
        </w:rPr>
        <w:t xml:space="preserve"> </w:t>
      </w:r>
      <w:r>
        <w:t>w</w:t>
      </w:r>
      <w:r>
        <w:rPr>
          <w:spacing w:val="-2"/>
        </w:rPr>
        <w:t>i</w:t>
      </w:r>
      <w:r>
        <w:rPr>
          <w:spacing w:val="1"/>
        </w:rPr>
        <w:t>l</w:t>
      </w:r>
      <w:r>
        <w:t>l</w:t>
      </w:r>
      <w:r>
        <w:rPr>
          <w:spacing w:val="5"/>
        </w:rPr>
        <w:t xml:space="preserve"> </w:t>
      </w:r>
      <w:r>
        <w:rPr>
          <w:spacing w:val="2"/>
        </w:rPr>
        <w:t>n</w:t>
      </w:r>
      <w:r>
        <w:rPr>
          <w:spacing w:val="-1"/>
        </w:rPr>
        <w:t>ee</w:t>
      </w:r>
      <w:r>
        <w:t>d</w:t>
      </w:r>
      <w:r>
        <w:rPr>
          <w:spacing w:val="7"/>
        </w:rPr>
        <w:t xml:space="preserve"> </w:t>
      </w:r>
      <w:r>
        <w:rPr>
          <w:spacing w:val="-1"/>
        </w:rPr>
        <w:t>t</w:t>
      </w:r>
      <w:r>
        <w:t>o</w:t>
      </w:r>
      <w:r>
        <w:rPr>
          <w:spacing w:val="6"/>
        </w:rPr>
        <w:t xml:space="preserve"> </w:t>
      </w:r>
      <w:r>
        <w:rPr>
          <w:spacing w:val="1"/>
        </w:rPr>
        <w:t>s</w:t>
      </w:r>
      <w:r>
        <w:rPr>
          <w:spacing w:val="-1"/>
        </w:rPr>
        <w:t>ee</w:t>
      </w:r>
      <w:r>
        <w:t>k</w:t>
      </w:r>
      <w:r>
        <w:rPr>
          <w:spacing w:val="9"/>
        </w:rPr>
        <w:t xml:space="preserve"> </w:t>
      </w:r>
      <w:r>
        <w:rPr>
          <w:spacing w:val="1"/>
        </w:rPr>
        <w:t>c</w:t>
      </w:r>
      <w:r>
        <w:rPr>
          <w:spacing w:val="-1"/>
        </w:rPr>
        <w:t>on</w:t>
      </w:r>
      <w:r>
        <w:rPr>
          <w:spacing w:val="2"/>
        </w:rPr>
        <w:t>f</w:t>
      </w:r>
      <w:r>
        <w:rPr>
          <w:spacing w:val="-2"/>
        </w:rPr>
        <w:t>ir</w:t>
      </w:r>
      <w:r>
        <w:rPr>
          <w:spacing w:val="4"/>
        </w:rPr>
        <w:t>m</w:t>
      </w:r>
      <w:r>
        <w:rPr>
          <w:spacing w:val="-1"/>
        </w:rPr>
        <w:t>at</w:t>
      </w:r>
      <w:r>
        <w:rPr>
          <w:spacing w:val="-2"/>
        </w:rPr>
        <w:t>i</w:t>
      </w:r>
      <w:r>
        <w:rPr>
          <w:spacing w:val="-1"/>
        </w:rPr>
        <w:t>o</w:t>
      </w:r>
      <w:r>
        <w:t>n</w:t>
      </w:r>
      <w:r>
        <w:rPr>
          <w:spacing w:val="6"/>
        </w:rPr>
        <w:t xml:space="preserve"> </w:t>
      </w:r>
      <w:r>
        <w:rPr>
          <w:spacing w:val="2"/>
        </w:rPr>
        <w:t>f</w:t>
      </w:r>
      <w:r>
        <w:t>r</w:t>
      </w:r>
      <w:r>
        <w:rPr>
          <w:spacing w:val="-3"/>
        </w:rPr>
        <w:t>o</w:t>
      </w:r>
      <w:r>
        <w:t>m</w:t>
      </w:r>
      <w:r>
        <w:rPr>
          <w:spacing w:val="10"/>
        </w:rPr>
        <w:t xml:space="preserve"> </w:t>
      </w:r>
      <w:r>
        <w:rPr>
          <w:spacing w:val="-1"/>
        </w:rPr>
        <w:t>the</w:t>
      </w:r>
      <w:r>
        <w:rPr>
          <w:spacing w:val="-2"/>
        </w:rPr>
        <w:t>i</w:t>
      </w:r>
      <w:r>
        <w:t>r</w:t>
      </w:r>
      <w:r>
        <w:rPr>
          <w:spacing w:val="8"/>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7"/>
        </w:rPr>
        <w:t xml:space="preserve"> </w:t>
      </w:r>
      <w:r>
        <w:rPr>
          <w:spacing w:val="-1"/>
        </w:rPr>
        <w:t>p</w:t>
      </w:r>
      <w:r>
        <w:t>r</w:t>
      </w:r>
      <w:r>
        <w:rPr>
          <w:spacing w:val="2"/>
        </w:rPr>
        <w:t>o</w:t>
      </w:r>
      <w:r>
        <w:rPr>
          <w:spacing w:val="-2"/>
        </w:rPr>
        <w:t>vi</w:t>
      </w:r>
      <w:r>
        <w:rPr>
          <w:spacing w:val="2"/>
        </w:rPr>
        <w:t>d</w:t>
      </w:r>
      <w:r>
        <w:rPr>
          <w:spacing w:val="-1"/>
        </w:rPr>
        <w:t>e</w:t>
      </w:r>
      <w:r>
        <w:t>r,</w:t>
      </w:r>
      <w:r>
        <w:rPr>
          <w:spacing w:val="6"/>
        </w:rPr>
        <w:t xml:space="preserve"> </w:t>
      </w:r>
      <w:r>
        <w:rPr>
          <w:spacing w:val="4"/>
        </w:rPr>
        <w:t>b</w:t>
      </w:r>
      <w:r>
        <w:t>y</w:t>
      </w:r>
      <w:r>
        <w:rPr>
          <w:spacing w:val="4"/>
        </w:rPr>
        <w:t xml:space="preserve"> </w:t>
      </w:r>
      <w:r>
        <w:t>w</w:t>
      </w:r>
      <w:r>
        <w:rPr>
          <w:spacing w:val="2"/>
        </w:rPr>
        <w:t>a</w:t>
      </w:r>
      <w:r>
        <w:t>y</w:t>
      </w:r>
      <w:r>
        <w:rPr>
          <w:spacing w:val="5"/>
        </w:rPr>
        <w:t xml:space="preserve"> </w:t>
      </w:r>
      <w:r>
        <w:rPr>
          <w:spacing w:val="-1"/>
        </w:rPr>
        <w:t>o</w:t>
      </w:r>
      <w:r>
        <w:t>f</w:t>
      </w:r>
      <w:r>
        <w:rPr>
          <w:w w:val="99"/>
        </w:rPr>
        <w:t xml:space="preserve"> </w:t>
      </w:r>
      <w:r>
        <w:rPr>
          <w:spacing w:val="-3"/>
        </w:rPr>
        <w:t>w</w:t>
      </w:r>
      <w:r>
        <w:t>r</w:t>
      </w:r>
      <w:r>
        <w:rPr>
          <w:spacing w:val="1"/>
        </w:rPr>
        <w:t>i</w:t>
      </w:r>
      <w:r>
        <w:rPr>
          <w:spacing w:val="-1"/>
        </w:rPr>
        <w:t>tte</w:t>
      </w:r>
      <w:r>
        <w:t xml:space="preserve">n </w:t>
      </w:r>
      <w:r>
        <w:rPr>
          <w:spacing w:val="1"/>
        </w:rPr>
        <w:t>c</w:t>
      </w:r>
      <w:r>
        <w:rPr>
          <w:spacing w:val="-1"/>
        </w:rPr>
        <w:t>on</w:t>
      </w:r>
      <w:r>
        <w:rPr>
          <w:spacing w:val="1"/>
        </w:rPr>
        <w:t>s</w:t>
      </w:r>
      <w:r>
        <w:rPr>
          <w:spacing w:val="-1"/>
        </w:rPr>
        <w:t>e</w:t>
      </w:r>
      <w:r>
        <w:rPr>
          <w:spacing w:val="2"/>
        </w:rPr>
        <w:t>n</w:t>
      </w:r>
      <w:r>
        <w:rPr>
          <w:spacing w:val="-1"/>
        </w:rPr>
        <w:t>t</w:t>
      </w:r>
      <w:r>
        <w:t>,</w:t>
      </w:r>
      <w:r>
        <w:rPr>
          <w:spacing w:val="-2"/>
        </w:rPr>
        <w:t xml:space="preserve"> </w:t>
      </w:r>
      <w:r>
        <w:rPr>
          <w:spacing w:val="2"/>
        </w:rPr>
        <w:t>t</w:t>
      </w:r>
      <w:r>
        <w:rPr>
          <w:spacing w:val="-1"/>
        </w:rPr>
        <w:t>ha</w:t>
      </w:r>
      <w:r>
        <w:t>t</w:t>
      </w:r>
      <w:r>
        <w:rPr>
          <w:spacing w:val="1"/>
        </w:rPr>
        <w:t xml:space="preserve"> </w:t>
      </w:r>
      <w:r>
        <w:rPr>
          <w:spacing w:val="-1"/>
        </w:rPr>
        <w:t>a</w:t>
      </w:r>
      <w:r>
        <w:t xml:space="preserve">n </w:t>
      </w:r>
      <w:r>
        <w:rPr>
          <w:spacing w:val="-1"/>
        </w:rPr>
        <w:t>u</w:t>
      </w:r>
      <w:r>
        <w:rPr>
          <w:spacing w:val="2"/>
        </w:rPr>
        <w:t>n</w:t>
      </w:r>
      <w:r>
        <w:rPr>
          <w:spacing w:val="1"/>
        </w:rPr>
        <w:t>c</w:t>
      </w:r>
      <w:r>
        <w:rPr>
          <w:spacing w:val="-1"/>
        </w:rPr>
        <w:t>ond</w:t>
      </w:r>
      <w:r>
        <w:rPr>
          <w:spacing w:val="-2"/>
        </w:rPr>
        <w:t>i</w:t>
      </w:r>
      <w:r>
        <w:rPr>
          <w:spacing w:val="2"/>
        </w:rPr>
        <w:t>t</w:t>
      </w:r>
      <w:r>
        <w:rPr>
          <w:spacing w:val="-2"/>
        </w:rPr>
        <w:t>i</w:t>
      </w:r>
      <w:r>
        <w:rPr>
          <w:spacing w:val="2"/>
        </w:rPr>
        <w:t>o</w:t>
      </w:r>
      <w:r>
        <w:rPr>
          <w:spacing w:val="-1"/>
        </w:rPr>
        <w:t>na</w:t>
      </w:r>
      <w:r>
        <w:t xml:space="preserve">l </w:t>
      </w:r>
      <w:r>
        <w:rPr>
          <w:spacing w:val="1"/>
        </w:rPr>
        <w:t>c</w:t>
      </w:r>
      <w:r>
        <w:rPr>
          <w:spacing w:val="-1"/>
        </w:rPr>
        <w:t>ont</w:t>
      </w:r>
      <w:r>
        <w:t>r</w:t>
      </w:r>
      <w:r>
        <w:rPr>
          <w:spacing w:val="-1"/>
        </w:rPr>
        <w:t>a</w:t>
      </w:r>
      <w:r>
        <w:rPr>
          <w:spacing w:val="1"/>
        </w:rPr>
        <w:t>c</w:t>
      </w:r>
      <w:r>
        <w:rPr>
          <w:spacing w:val="2"/>
        </w:rPr>
        <w:t>t</w:t>
      </w:r>
      <w:r>
        <w:rPr>
          <w:spacing w:val="-1"/>
        </w:rPr>
        <w:t>ua</w:t>
      </w:r>
      <w:r>
        <w:t>l</w:t>
      </w:r>
      <w:r>
        <w:rPr>
          <w:spacing w:val="-1"/>
        </w:rPr>
        <w:t xml:space="preserve"> </w:t>
      </w:r>
      <w:r>
        <w:t>r</w:t>
      </w:r>
      <w:r>
        <w:rPr>
          <w:spacing w:val="-2"/>
        </w:rPr>
        <w:t>i</w:t>
      </w:r>
      <w:r>
        <w:rPr>
          <w:spacing w:val="2"/>
        </w:rPr>
        <w:t>g</w:t>
      </w:r>
      <w:r>
        <w:rPr>
          <w:spacing w:val="-1"/>
        </w:rPr>
        <w:t>h</w:t>
      </w:r>
      <w:r>
        <w:t>t</w:t>
      </w:r>
      <w:r>
        <w:rPr>
          <w:spacing w:val="1"/>
        </w:rPr>
        <w:t xml:space="preserve"> </w:t>
      </w:r>
      <w:r>
        <w:rPr>
          <w:spacing w:val="-1"/>
        </w:rPr>
        <w:t>e</w:t>
      </w:r>
      <w:r>
        <w:rPr>
          <w:spacing w:val="1"/>
        </w:rPr>
        <w:t>x</w:t>
      </w:r>
      <w:r>
        <w:rPr>
          <w:spacing w:val="-2"/>
        </w:rPr>
        <w:t>i</w:t>
      </w:r>
      <w:r>
        <w:rPr>
          <w:spacing w:val="1"/>
        </w:rPr>
        <w:t>s</w:t>
      </w:r>
      <w:r>
        <w:rPr>
          <w:spacing w:val="-1"/>
        </w:rPr>
        <w:t>t</w:t>
      </w:r>
      <w:r>
        <w:t>s</w:t>
      </w:r>
      <w:r>
        <w:rPr>
          <w:spacing w:val="-1"/>
        </w:rPr>
        <w:t xml:space="preserve"> </w:t>
      </w:r>
      <w:r>
        <w:rPr>
          <w:spacing w:val="2"/>
        </w:rPr>
        <w:t>f</w:t>
      </w:r>
      <w:r>
        <w:rPr>
          <w:spacing w:val="-1"/>
        </w:rPr>
        <w:t>o</w:t>
      </w:r>
      <w:r>
        <w:t>r r</w:t>
      </w:r>
      <w:r>
        <w:rPr>
          <w:spacing w:val="-1"/>
        </w:rPr>
        <w:t>e</w:t>
      </w:r>
      <w:r>
        <w:rPr>
          <w:spacing w:val="1"/>
        </w:rPr>
        <w:t>c</w:t>
      </w:r>
      <w:r>
        <w:rPr>
          <w:spacing w:val="-1"/>
        </w:rPr>
        <w:t>e</w:t>
      </w:r>
      <w:r>
        <w:rPr>
          <w:spacing w:val="-2"/>
        </w:rPr>
        <w:t>i</w:t>
      </w:r>
      <w:r>
        <w:rPr>
          <w:spacing w:val="-1"/>
        </w:rPr>
        <w:t>p</w:t>
      </w:r>
      <w:r>
        <w:t xml:space="preserve">t </w:t>
      </w:r>
      <w:r>
        <w:rPr>
          <w:spacing w:val="-1"/>
        </w:rPr>
        <w:t>o</w:t>
      </w:r>
      <w:r>
        <w:t xml:space="preserve">f </w:t>
      </w:r>
      <w:r>
        <w:rPr>
          <w:spacing w:val="1"/>
        </w:rPr>
        <w:t>c</w:t>
      </w:r>
      <w:r>
        <w:rPr>
          <w:spacing w:val="-1"/>
        </w:rPr>
        <w:t>o</w:t>
      </w:r>
      <w:r>
        <w:rPr>
          <w:spacing w:val="4"/>
        </w:rPr>
        <w:t>m</w:t>
      </w:r>
      <w:r>
        <w:rPr>
          <w:spacing w:val="-1"/>
        </w:rPr>
        <w:t>p</w:t>
      </w:r>
      <w:r>
        <w:rPr>
          <w:spacing w:val="-3"/>
        </w:rPr>
        <w:t>e</w:t>
      </w:r>
      <w:r>
        <w:rPr>
          <w:spacing w:val="-1"/>
        </w:rPr>
        <w:t>n</w:t>
      </w:r>
      <w:r>
        <w:rPr>
          <w:spacing w:val="1"/>
        </w:rPr>
        <w:t>s</w:t>
      </w:r>
      <w:r>
        <w:rPr>
          <w:spacing w:val="-1"/>
        </w:rPr>
        <w:t>at</w:t>
      </w:r>
      <w:r>
        <w:rPr>
          <w:spacing w:val="-2"/>
        </w:rPr>
        <w:t>i</w:t>
      </w:r>
      <w:r>
        <w:rPr>
          <w:spacing w:val="2"/>
        </w:rPr>
        <w:t>o</w:t>
      </w:r>
      <w:r>
        <w:t>n</w:t>
      </w:r>
      <w:r>
        <w:rPr>
          <w:spacing w:val="-1"/>
        </w:rPr>
        <w:t xml:space="preserve"> </w:t>
      </w:r>
      <w:r>
        <w:rPr>
          <w:spacing w:val="2"/>
        </w:rPr>
        <w:t>u</w:t>
      </w:r>
      <w:r>
        <w:rPr>
          <w:spacing w:val="-1"/>
        </w:rPr>
        <w:t>nde</w:t>
      </w:r>
      <w:r>
        <w:t>r</w:t>
      </w:r>
      <w:r>
        <w:rPr>
          <w:spacing w:val="1"/>
        </w:rPr>
        <w:t xml:space="preserve"> </w:t>
      </w:r>
      <w:r>
        <w:rPr>
          <w:spacing w:val="-1"/>
        </w:rPr>
        <w:t>th</w:t>
      </w:r>
      <w:r>
        <w:t>e</w:t>
      </w:r>
      <w:r>
        <w:rPr>
          <w:spacing w:val="1"/>
        </w:rPr>
        <w:t xml:space="preserve"> </w:t>
      </w:r>
      <w:r>
        <w:rPr>
          <w:spacing w:val="-2"/>
        </w:rPr>
        <w:t>i</w:t>
      </w:r>
      <w:r>
        <w:rPr>
          <w:spacing w:val="-1"/>
        </w:rPr>
        <w:t>n</w:t>
      </w:r>
      <w:r>
        <w:rPr>
          <w:spacing w:val="1"/>
        </w:rPr>
        <w:t>s</w:t>
      </w:r>
      <w:r>
        <w:rPr>
          <w:spacing w:val="-1"/>
        </w:rPr>
        <w:t>u</w:t>
      </w:r>
      <w:r>
        <w:t>r</w:t>
      </w:r>
      <w:r>
        <w:rPr>
          <w:spacing w:val="2"/>
        </w:rPr>
        <w:t>a</w:t>
      </w:r>
      <w:r>
        <w:rPr>
          <w:spacing w:val="-1"/>
        </w:rPr>
        <w:t>n</w:t>
      </w:r>
      <w:r>
        <w:rPr>
          <w:spacing w:val="1"/>
        </w:rPr>
        <w:t>c</w:t>
      </w:r>
      <w:r>
        <w:t>e</w:t>
      </w:r>
      <w:r>
        <w:rPr>
          <w:spacing w:val="-2"/>
        </w:rPr>
        <w:t xml:space="preserve"> </w:t>
      </w:r>
      <w:r>
        <w:rPr>
          <w:spacing w:val="-1"/>
        </w:rPr>
        <w:t>p</w:t>
      </w:r>
      <w:r>
        <w:rPr>
          <w:spacing w:val="2"/>
        </w:rPr>
        <w:t>o</w:t>
      </w:r>
      <w:r>
        <w:rPr>
          <w:spacing w:val="-2"/>
        </w:rPr>
        <w:t>li</w:t>
      </w:r>
      <w:r>
        <w:rPr>
          <w:spacing w:val="6"/>
        </w:rPr>
        <w:t>c</w:t>
      </w:r>
      <w:r>
        <w:t>y</w:t>
      </w:r>
      <w:r>
        <w:rPr>
          <w:w w:val="99"/>
        </w:rPr>
        <w:t xml:space="preserve"> </w:t>
      </w:r>
      <w:r>
        <w:t>(</w:t>
      </w:r>
      <w:r>
        <w:rPr>
          <w:spacing w:val="2"/>
        </w:rPr>
        <w:t>f</w:t>
      </w:r>
      <w:r>
        <w:rPr>
          <w:spacing w:val="-1"/>
        </w:rPr>
        <w:t>o</w:t>
      </w:r>
      <w:r>
        <w:t>r</w:t>
      </w:r>
      <w:r>
        <w:rPr>
          <w:spacing w:val="-6"/>
        </w:rPr>
        <w:t xml:space="preserve"> </w:t>
      </w:r>
      <w:r>
        <w:rPr>
          <w:spacing w:val="-1"/>
        </w:rPr>
        <w:t>e</w:t>
      </w:r>
      <w:r>
        <w:rPr>
          <w:spacing w:val="1"/>
        </w:rPr>
        <w:t>x</w:t>
      </w:r>
      <w:r>
        <w:rPr>
          <w:spacing w:val="-3"/>
        </w:rPr>
        <w:t>a</w:t>
      </w:r>
      <w:r>
        <w:rPr>
          <w:spacing w:val="4"/>
        </w:rPr>
        <w:t>m</w:t>
      </w:r>
      <w:r>
        <w:rPr>
          <w:spacing w:val="-1"/>
        </w:rPr>
        <w:t>p</w:t>
      </w:r>
      <w:r>
        <w:rPr>
          <w:spacing w:val="-2"/>
        </w:rPr>
        <w:t>l</w:t>
      </w:r>
      <w:r>
        <w:rPr>
          <w:spacing w:val="-1"/>
        </w:rPr>
        <w:t>e</w:t>
      </w:r>
      <w:r>
        <w:t>,</w:t>
      </w:r>
      <w:r>
        <w:rPr>
          <w:spacing w:val="-6"/>
        </w:rPr>
        <w:t xml:space="preserve"> </w:t>
      </w:r>
      <w:r>
        <w:rPr>
          <w:spacing w:val="-1"/>
        </w:rPr>
        <w:t>no</w:t>
      </w:r>
      <w:r>
        <w:rPr>
          <w:spacing w:val="2"/>
        </w:rPr>
        <w:t>t</w:t>
      </w:r>
      <w:r>
        <w:rPr>
          <w:spacing w:val="-2"/>
        </w:rPr>
        <w:t>i</w:t>
      </w:r>
      <w:r>
        <w:rPr>
          <w:spacing w:val="2"/>
        </w:rPr>
        <w:t>f</w:t>
      </w:r>
      <w:r>
        <w:rPr>
          <w:spacing w:val="-2"/>
        </w:rPr>
        <w:t>i</w:t>
      </w:r>
      <w:r>
        <w:rPr>
          <w:spacing w:val="1"/>
        </w:rPr>
        <w:t>c</w:t>
      </w:r>
      <w:r>
        <w:rPr>
          <w:spacing w:val="-1"/>
        </w:rPr>
        <w:t>at</w:t>
      </w:r>
      <w:r>
        <w:rPr>
          <w:spacing w:val="1"/>
        </w:rPr>
        <w:t>i</w:t>
      </w:r>
      <w:r>
        <w:rPr>
          <w:spacing w:val="-1"/>
        </w:rPr>
        <w:t>o</w:t>
      </w:r>
      <w:r>
        <w:t>n</w:t>
      </w:r>
      <w:r>
        <w:rPr>
          <w:spacing w:val="-7"/>
        </w:rPr>
        <w:t xml:space="preserve"> </w:t>
      </w:r>
      <w:r>
        <w:rPr>
          <w:spacing w:val="-1"/>
        </w:rPr>
        <w:t>o</w:t>
      </w:r>
      <w:r>
        <w:t>f</w:t>
      </w:r>
      <w:r>
        <w:rPr>
          <w:spacing w:val="-2"/>
        </w:rPr>
        <w:t xml:space="preserve"> </w:t>
      </w:r>
      <w:r>
        <w:t>a</w:t>
      </w:r>
      <w:r>
        <w:rPr>
          <w:spacing w:val="-6"/>
        </w:rPr>
        <w:t xml:space="preserve"> </w:t>
      </w:r>
      <w:r>
        <w:rPr>
          <w:spacing w:val="1"/>
        </w:rPr>
        <w:t>s</w:t>
      </w:r>
      <w:r>
        <w:rPr>
          <w:spacing w:val="-1"/>
        </w:rPr>
        <w:t>u</w:t>
      </w:r>
      <w:r>
        <w:rPr>
          <w:spacing w:val="1"/>
        </w:rPr>
        <w:t>cc</w:t>
      </w:r>
      <w:r>
        <w:rPr>
          <w:spacing w:val="-1"/>
        </w:rPr>
        <w:t>e</w:t>
      </w:r>
      <w:r>
        <w:rPr>
          <w:spacing w:val="1"/>
        </w:rPr>
        <w:t>ss</w:t>
      </w:r>
      <w:r>
        <w:rPr>
          <w:spacing w:val="2"/>
        </w:rPr>
        <w:t>f</w:t>
      </w:r>
      <w:r>
        <w:rPr>
          <w:spacing w:val="-1"/>
        </w:rPr>
        <w:t>u</w:t>
      </w:r>
      <w:r>
        <w:t>l</w:t>
      </w:r>
      <w:r>
        <w:rPr>
          <w:spacing w:val="-7"/>
        </w:rPr>
        <w:t xml:space="preserve"> </w:t>
      </w:r>
      <w:r>
        <w:rPr>
          <w:spacing w:val="-2"/>
        </w:rPr>
        <w:t>l</w:t>
      </w:r>
      <w:r>
        <w:rPr>
          <w:spacing w:val="-1"/>
        </w:rPr>
        <w:t>od</w:t>
      </w:r>
      <w:r>
        <w:rPr>
          <w:spacing w:val="2"/>
        </w:rPr>
        <w:t>g</w:t>
      </w:r>
      <w:r>
        <w:rPr>
          <w:spacing w:val="-1"/>
        </w:rPr>
        <w:t>e</w:t>
      </w:r>
      <w:r>
        <w:t>d</w:t>
      </w:r>
      <w:r>
        <w:rPr>
          <w:spacing w:val="-7"/>
        </w:rPr>
        <w:t xml:space="preserve"> </w:t>
      </w:r>
      <w:r>
        <w:rPr>
          <w:spacing w:val="1"/>
        </w:rPr>
        <w:t>cl</w:t>
      </w:r>
      <w:r>
        <w:rPr>
          <w:spacing w:val="-1"/>
        </w:rPr>
        <w:t>a</w:t>
      </w:r>
      <w:r>
        <w:rPr>
          <w:spacing w:val="-2"/>
        </w:rPr>
        <w:t>i</w:t>
      </w:r>
      <w:r>
        <w:rPr>
          <w:spacing w:val="4"/>
        </w:rPr>
        <w:t>m</w:t>
      </w:r>
      <w:r>
        <w:t>)</w:t>
      </w:r>
      <w:r>
        <w:rPr>
          <w:spacing w:val="-5"/>
        </w:rPr>
        <w:t xml:space="preserve"> </w:t>
      </w:r>
      <w:r>
        <w:rPr>
          <w:spacing w:val="-1"/>
        </w:rPr>
        <w:t>p</w:t>
      </w:r>
      <w:r>
        <w:t>r</w:t>
      </w:r>
      <w:r>
        <w:rPr>
          <w:spacing w:val="-2"/>
        </w:rPr>
        <w:t>i</w:t>
      </w:r>
      <w:r>
        <w:rPr>
          <w:spacing w:val="-1"/>
        </w:rPr>
        <w:t>o</w:t>
      </w:r>
      <w:r>
        <w:t>r</w:t>
      </w:r>
      <w:r>
        <w:rPr>
          <w:spacing w:val="-6"/>
        </w:rPr>
        <w:t xml:space="preserve"> </w:t>
      </w:r>
      <w:r>
        <w:rPr>
          <w:spacing w:val="2"/>
        </w:rPr>
        <w:t>t</w:t>
      </w:r>
      <w:r>
        <w:t>o</w:t>
      </w:r>
      <w:r>
        <w:rPr>
          <w:spacing w:val="-6"/>
        </w:rPr>
        <w:t xml:space="preserve"> </w:t>
      </w:r>
      <w:r>
        <w:rPr>
          <w:spacing w:val="-2"/>
        </w:rPr>
        <w:t>i</w:t>
      </w:r>
      <w:r>
        <w:t>t</w:t>
      </w:r>
      <w:r>
        <w:rPr>
          <w:spacing w:val="-5"/>
        </w:rPr>
        <w:t xml:space="preserve"> </w:t>
      </w:r>
      <w:r>
        <w:rPr>
          <w:spacing w:val="-1"/>
        </w:rPr>
        <w:t>b</w:t>
      </w:r>
      <w:r>
        <w:rPr>
          <w:spacing w:val="2"/>
        </w:rPr>
        <w:t>e</w:t>
      </w:r>
      <w:r>
        <w:rPr>
          <w:spacing w:val="-2"/>
        </w:rPr>
        <w:t>i</w:t>
      </w:r>
      <w:r>
        <w:rPr>
          <w:spacing w:val="-1"/>
        </w:rPr>
        <w:t>n</w:t>
      </w:r>
      <w:r>
        <w:t>g</w:t>
      </w:r>
      <w:r>
        <w:rPr>
          <w:spacing w:val="-4"/>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5"/>
        </w:rPr>
        <w:t xml:space="preserve"> </w:t>
      </w:r>
      <w:r>
        <w:rPr>
          <w:spacing w:val="-2"/>
        </w:rPr>
        <w:t>i</w:t>
      </w:r>
      <w:r>
        <w:t>n</w:t>
      </w:r>
      <w:r>
        <w:rPr>
          <w:spacing w:val="-6"/>
        </w:rPr>
        <w:t xml:space="preserve"> </w:t>
      </w:r>
      <w:r>
        <w:rPr>
          <w:spacing w:val="2"/>
        </w:rPr>
        <w:t>t</w:t>
      </w:r>
      <w:r>
        <w:rPr>
          <w:spacing w:val="-1"/>
        </w:rPr>
        <w:t>h</w:t>
      </w:r>
      <w:r>
        <w:t>e</w:t>
      </w:r>
      <w:r>
        <w:rPr>
          <w:spacing w:val="-7"/>
        </w:rPr>
        <w:t xml:space="preserve"> </w:t>
      </w:r>
      <w:r>
        <w:rPr>
          <w:spacing w:val="2"/>
        </w:rPr>
        <w:t>f</w:t>
      </w:r>
      <w:r>
        <w:rPr>
          <w:spacing w:val="-2"/>
        </w:rPr>
        <w:t>i</w:t>
      </w:r>
      <w:r>
        <w:rPr>
          <w:spacing w:val="2"/>
        </w:rPr>
        <w:t>n</w:t>
      </w:r>
      <w:r>
        <w:rPr>
          <w:spacing w:val="-1"/>
        </w:rPr>
        <w:t>an</w:t>
      </w:r>
      <w:r>
        <w:rPr>
          <w:spacing w:val="1"/>
        </w:rPr>
        <w:t>c</w:t>
      </w:r>
      <w:r>
        <w:rPr>
          <w:spacing w:val="-2"/>
        </w:rPr>
        <w:t>i</w:t>
      </w:r>
      <w:r>
        <w:rPr>
          <w:spacing w:val="2"/>
        </w:rPr>
        <w:t>a</w:t>
      </w:r>
      <w:r>
        <w:t>l</w:t>
      </w:r>
      <w:r>
        <w:rPr>
          <w:spacing w:val="-7"/>
        </w:rPr>
        <w:t xml:space="preserve"> </w:t>
      </w:r>
      <w:r>
        <w:rPr>
          <w:spacing w:val="1"/>
        </w:rPr>
        <w:t>s</w:t>
      </w:r>
      <w:r>
        <w:rPr>
          <w:spacing w:val="-1"/>
        </w:rPr>
        <w:t>ta</w:t>
      </w:r>
      <w:r>
        <w:rPr>
          <w:spacing w:val="2"/>
        </w:rPr>
        <w:t>t</w:t>
      </w:r>
      <w:r>
        <w:rPr>
          <w:spacing w:val="-1"/>
        </w:rPr>
        <w:t>e</w:t>
      </w:r>
      <w:r>
        <w:rPr>
          <w:spacing w:val="4"/>
        </w:rPr>
        <w:t>m</w:t>
      </w:r>
      <w:r>
        <w:rPr>
          <w:spacing w:val="-1"/>
        </w:rPr>
        <w:t>ent</w:t>
      </w:r>
      <w:r>
        <w:rPr>
          <w:spacing w:val="1"/>
        </w:rPr>
        <w:t>s</w:t>
      </w:r>
      <w:r w:rsidR="005F584D">
        <w:t>.</w:t>
      </w:r>
    </w:p>
    <w:p w14:paraId="02DF8C96" w14:textId="77777777" w:rsidR="008A0437" w:rsidRPr="00313468" w:rsidRDefault="008A0437" w:rsidP="00BB12E1">
      <w:pPr>
        <w:tabs>
          <w:tab w:val="left" w:pos="0"/>
          <w:tab w:val="left" w:pos="9639"/>
        </w:tabs>
        <w:spacing w:line="272" w:lineRule="auto"/>
        <w:ind w:left="993"/>
        <w:jc w:val="both"/>
        <w:rPr>
          <w:rFonts w:ascii="Arial" w:eastAsia="Arial" w:hAnsi="Arial"/>
        </w:rPr>
      </w:pPr>
      <w:r>
        <w:rPr>
          <w:rFonts w:ascii="Arial" w:eastAsia="Arial" w:hAnsi="Arial"/>
          <w:spacing w:val="-1"/>
        </w:rPr>
        <w:t>P</w:t>
      </w:r>
      <w:r>
        <w:rPr>
          <w:rFonts w:ascii="Arial" w:eastAsia="Arial" w:hAnsi="Arial"/>
          <w:spacing w:val="-2"/>
        </w:rPr>
        <w:t>l</w:t>
      </w:r>
      <w:r>
        <w:rPr>
          <w:rFonts w:ascii="Arial" w:eastAsia="Arial" w:hAnsi="Arial"/>
          <w:spacing w:val="2"/>
        </w:rPr>
        <w:t>e</w:t>
      </w:r>
      <w:r>
        <w:rPr>
          <w:rFonts w:ascii="Arial" w:eastAsia="Arial" w:hAnsi="Arial"/>
          <w:spacing w:val="-1"/>
        </w:rPr>
        <w:t>a</w:t>
      </w:r>
      <w:r>
        <w:rPr>
          <w:rFonts w:ascii="Arial" w:eastAsia="Arial" w:hAnsi="Arial"/>
          <w:spacing w:val="1"/>
        </w:rPr>
        <w:t>s</w:t>
      </w:r>
      <w:r>
        <w:rPr>
          <w:rFonts w:ascii="Arial" w:eastAsia="Arial" w:hAnsi="Arial"/>
        </w:rPr>
        <w:t>e</w:t>
      </w:r>
      <w:r>
        <w:rPr>
          <w:rFonts w:ascii="Arial" w:eastAsia="Arial" w:hAnsi="Arial"/>
          <w:spacing w:val="29"/>
        </w:rPr>
        <w:t xml:space="preserve"> </w:t>
      </w:r>
      <w:r>
        <w:rPr>
          <w:rFonts w:ascii="Arial" w:eastAsia="Arial" w:hAnsi="Arial"/>
        </w:rPr>
        <w:t>r</w:t>
      </w:r>
      <w:r>
        <w:rPr>
          <w:rFonts w:ascii="Arial" w:eastAsia="Arial" w:hAnsi="Arial"/>
          <w:spacing w:val="-1"/>
        </w:rPr>
        <w:t>e</w:t>
      </w:r>
      <w:r>
        <w:rPr>
          <w:rFonts w:ascii="Arial" w:eastAsia="Arial" w:hAnsi="Arial"/>
          <w:spacing w:val="2"/>
        </w:rPr>
        <w:t>f</w:t>
      </w:r>
      <w:r>
        <w:rPr>
          <w:rFonts w:ascii="Arial" w:eastAsia="Arial" w:hAnsi="Arial"/>
          <w:spacing w:val="-1"/>
        </w:rPr>
        <w:t>e</w:t>
      </w:r>
      <w:r>
        <w:rPr>
          <w:rFonts w:ascii="Arial" w:eastAsia="Arial" w:hAnsi="Arial"/>
        </w:rPr>
        <w:t>r</w:t>
      </w:r>
      <w:r>
        <w:rPr>
          <w:rFonts w:ascii="Arial" w:eastAsia="Arial" w:hAnsi="Arial"/>
          <w:spacing w:val="31"/>
        </w:rPr>
        <w:t xml:space="preserve"> </w:t>
      </w:r>
      <w:r>
        <w:rPr>
          <w:rFonts w:ascii="Arial" w:eastAsia="Arial" w:hAnsi="Arial"/>
          <w:spacing w:val="2"/>
        </w:rPr>
        <w:t>t</w:t>
      </w:r>
      <w:r>
        <w:rPr>
          <w:rFonts w:ascii="Arial" w:eastAsia="Arial" w:hAnsi="Arial"/>
        </w:rPr>
        <w:t>o</w:t>
      </w:r>
      <w:r>
        <w:rPr>
          <w:rFonts w:ascii="Arial" w:eastAsia="Arial" w:hAnsi="Arial"/>
          <w:spacing w:val="32"/>
        </w:rPr>
        <w:t xml:space="preserve"> </w:t>
      </w:r>
      <w:r>
        <w:rPr>
          <w:rFonts w:ascii="Arial" w:eastAsia="Arial" w:hAnsi="Arial"/>
          <w:i/>
          <w:spacing w:val="-1"/>
        </w:rPr>
        <w:t>Se</w:t>
      </w:r>
      <w:r>
        <w:rPr>
          <w:rFonts w:ascii="Arial" w:eastAsia="Arial" w:hAnsi="Arial"/>
          <w:i/>
          <w:spacing w:val="1"/>
        </w:rPr>
        <w:t>c</w:t>
      </w:r>
      <w:r>
        <w:rPr>
          <w:rFonts w:ascii="Arial" w:eastAsia="Arial" w:hAnsi="Arial"/>
          <w:i/>
          <w:spacing w:val="-1"/>
        </w:rPr>
        <w:t>t</w:t>
      </w:r>
      <w:r>
        <w:rPr>
          <w:rFonts w:ascii="Arial" w:eastAsia="Arial" w:hAnsi="Arial"/>
          <w:i/>
          <w:spacing w:val="1"/>
        </w:rPr>
        <w:t>i</w:t>
      </w:r>
      <w:r>
        <w:rPr>
          <w:rFonts w:ascii="Arial" w:eastAsia="Arial" w:hAnsi="Arial"/>
          <w:i/>
          <w:spacing w:val="-1"/>
        </w:rPr>
        <w:t>o</w:t>
      </w:r>
      <w:r>
        <w:rPr>
          <w:rFonts w:ascii="Arial" w:eastAsia="Arial" w:hAnsi="Arial"/>
          <w:i/>
        </w:rPr>
        <w:t>n</w:t>
      </w:r>
      <w:r>
        <w:rPr>
          <w:rFonts w:ascii="Arial" w:eastAsia="Arial" w:hAnsi="Arial"/>
          <w:i/>
          <w:spacing w:val="32"/>
        </w:rPr>
        <w:t xml:space="preserve"> </w:t>
      </w:r>
      <w:r>
        <w:rPr>
          <w:rFonts w:ascii="Arial" w:eastAsia="Arial" w:hAnsi="Arial"/>
          <w:i/>
        </w:rPr>
        <w:t>1</w:t>
      </w:r>
      <w:r>
        <w:rPr>
          <w:rFonts w:ascii="Arial" w:eastAsia="Arial" w:hAnsi="Arial"/>
          <w:i/>
          <w:spacing w:val="33"/>
        </w:rPr>
        <w:t xml:space="preserve"> </w:t>
      </w:r>
      <w:r>
        <w:rPr>
          <w:rFonts w:ascii="Arial" w:eastAsia="Arial" w:hAnsi="Arial"/>
          <w:i/>
        </w:rPr>
        <w:t>H</w:t>
      </w:r>
      <w:r>
        <w:rPr>
          <w:rFonts w:ascii="Arial" w:eastAsia="Arial" w:hAnsi="Arial"/>
          <w:i/>
          <w:spacing w:val="-1"/>
        </w:rPr>
        <w:t>o</w:t>
      </w:r>
      <w:r>
        <w:rPr>
          <w:rFonts w:ascii="Arial" w:eastAsia="Arial" w:hAnsi="Arial"/>
          <w:i/>
        </w:rPr>
        <w:t>w</w:t>
      </w:r>
      <w:r>
        <w:rPr>
          <w:rFonts w:ascii="Arial" w:eastAsia="Arial" w:hAnsi="Arial"/>
          <w:i/>
          <w:spacing w:val="32"/>
        </w:rPr>
        <w:t xml:space="preserve"> </w:t>
      </w:r>
      <w:r>
        <w:rPr>
          <w:rFonts w:ascii="Arial" w:eastAsia="Arial" w:hAnsi="Arial"/>
          <w:i/>
          <w:spacing w:val="-1"/>
        </w:rPr>
        <w:t>a</w:t>
      </w:r>
      <w:r>
        <w:rPr>
          <w:rFonts w:ascii="Arial" w:eastAsia="Arial" w:hAnsi="Arial"/>
          <w:i/>
        </w:rPr>
        <w:t>re</w:t>
      </w:r>
      <w:r>
        <w:rPr>
          <w:rFonts w:ascii="Arial" w:eastAsia="Arial" w:hAnsi="Arial"/>
          <w:i/>
          <w:spacing w:val="33"/>
        </w:rPr>
        <w:t xml:space="preserve"> </w:t>
      </w:r>
      <w:r>
        <w:rPr>
          <w:rFonts w:ascii="Arial" w:eastAsia="Arial" w:hAnsi="Arial"/>
          <w:i/>
          <w:spacing w:val="-2"/>
        </w:rPr>
        <w:t>i</w:t>
      </w:r>
      <w:r>
        <w:rPr>
          <w:rFonts w:ascii="Arial" w:eastAsia="Arial" w:hAnsi="Arial"/>
          <w:i/>
          <w:spacing w:val="-1"/>
        </w:rPr>
        <w:t>t</w:t>
      </w:r>
      <w:r>
        <w:rPr>
          <w:rFonts w:ascii="Arial" w:eastAsia="Arial" w:hAnsi="Arial"/>
          <w:i/>
          <w:spacing w:val="2"/>
        </w:rPr>
        <w:t>e</w:t>
      </w:r>
      <w:r>
        <w:rPr>
          <w:rFonts w:ascii="Arial" w:eastAsia="Arial" w:hAnsi="Arial"/>
          <w:i/>
          <w:spacing w:val="-1"/>
        </w:rPr>
        <w:t>m</w:t>
      </w:r>
      <w:r>
        <w:rPr>
          <w:rFonts w:ascii="Arial" w:eastAsia="Arial" w:hAnsi="Arial"/>
          <w:i/>
        </w:rPr>
        <w:t>s</w:t>
      </w:r>
      <w:r>
        <w:rPr>
          <w:rFonts w:ascii="Arial" w:eastAsia="Arial" w:hAnsi="Arial"/>
          <w:i/>
          <w:spacing w:val="31"/>
        </w:rPr>
        <w:t xml:space="preserve"> </w:t>
      </w:r>
      <w:r>
        <w:rPr>
          <w:rFonts w:ascii="Arial" w:eastAsia="Arial" w:hAnsi="Arial"/>
          <w:i/>
          <w:spacing w:val="-1"/>
        </w:rPr>
        <w:t>o</w:t>
      </w:r>
      <w:r>
        <w:rPr>
          <w:rFonts w:ascii="Arial" w:eastAsia="Arial" w:hAnsi="Arial"/>
          <w:i/>
        </w:rPr>
        <w:t>f</w:t>
      </w:r>
      <w:r>
        <w:rPr>
          <w:rFonts w:ascii="Arial" w:eastAsia="Arial" w:hAnsi="Arial"/>
          <w:i/>
          <w:spacing w:val="33"/>
        </w:rPr>
        <w:t xml:space="preserve"> </w:t>
      </w:r>
      <w:r>
        <w:rPr>
          <w:rFonts w:ascii="Arial" w:eastAsia="Arial" w:hAnsi="Arial"/>
          <w:i/>
          <w:spacing w:val="-1"/>
        </w:rPr>
        <w:t>p</w:t>
      </w:r>
      <w:r>
        <w:rPr>
          <w:rFonts w:ascii="Arial" w:eastAsia="Arial" w:hAnsi="Arial"/>
          <w:i/>
        </w:rPr>
        <w:t>r</w:t>
      </w:r>
      <w:r>
        <w:rPr>
          <w:rFonts w:ascii="Arial" w:eastAsia="Arial" w:hAnsi="Arial"/>
          <w:i/>
          <w:spacing w:val="-1"/>
        </w:rPr>
        <w:t>o</w:t>
      </w:r>
      <w:r>
        <w:rPr>
          <w:rFonts w:ascii="Arial" w:eastAsia="Arial" w:hAnsi="Arial"/>
          <w:i/>
          <w:spacing w:val="2"/>
        </w:rPr>
        <w:t>p</w:t>
      </w:r>
      <w:r>
        <w:rPr>
          <w:rFonts w:ascii="Arial" w:eastAsia="Arial" w:hAnsi="Arial"/>
          <w:i/>
          <w:spacing w:val="-1"/>
        </w:rPr>
        <w:t>e</w:t>
      </w:r>
      <w:r>
        <w:rPr>
          <w:rFonts w:ascii="Arial" w:eastAsia="Arial" w:hAnsi="Arial"/>
          <w:i/>
        </w:rPr>
        <w:t>r</w:t>
      </w:r>
      <w:r>
        <w:rPr>
          <w:rFonts w:ascii="Arial" w:eastAsia="Arial" w:hAnsi="Arial"/>
          <w:i/>
          <w:spacing w:val="-1"/>
        </w:rPr>
        <w:t>t</w:t>
      </w:r>
      <w:r>
        <w:rPr>
          <w:rFonts w:ascii="Arial" w:eastAsia="Arial" w:hAnsi="Arial"/>
          <w:i/>
          <w:spacing w:val="1"/>
        </w:rPr>
        <w:t>y</w:t>
      </w:r>
      <w:r>
        <w:rPr>
          <w:rFonts w:ascii="Arial" w:eastAsia="Arial" w:hAnsi="Arial"/>
          <w:i/>
        </w:rPr>
        <w:t>,</w:t>
      </w:r>
      <w:r>
        <w:rPr>
          <w:rFonts w:ascii="Arial" w:eastAsia="Arial" w:hAnsi="Arial"/>
          <w:i/>
          <w:spacing w:val="29"/>
        </w:rPr>
        <w:t xml:space="preserve"> </w:t>
      </w:r>
      <w:r>
        <w:rPr>
          <w:rFonts w:ascii="Arial" w:eastAsia="Arial" w:hAnsi="Arial"/>
          <w:i/>
          <w:spacing w:val="-1"/>
        </w:rPr>
        <w:t>p</w:t>
      </w:r>
      <w:r>
        <w:rPr>
          <w:rFonts w:ascii="Arial" w:eastAsia="Arial" w:hAnsi="Arial"/>
          <w:i/>
          <w:spacing w:val="1"/>
        </w:rPr>
        <w:t>l</w:t>
      </w:r>
      <w:r>
        <w:rPr>
          <w:rFonts w:ascii="Arial" w:eastAsia="Arial" w:hAnsi="Arial"/>
          <w:i/>
          <w:spacing w:val="-1"/>
        </w:rPr>
        <w:t>ant</w:t>
      </w:r>
      <w:r>
        <w:rPr>
          <w:rFonts w:ascii="Arial" w:eastAsia="Arial" w:hAnsi="Arial"/>
          <w:i/>
        </w:rPr>
        <w:t>,</w:t>
      </w:r>
      <w:r>
        <w:rPr>
          <w:rFonts w:ascii="Arial" w:eastAsia="Arial" w:hAnsi="Arial"/>
          <w:i/>
          <w:spacing w:val="33"/>
        </w:rPr>
        <w:t xml:space="preserve"> </w:t>
      </w:r>
      <w:r>
        <w:rPr>
          <w:rFonts w:ascii="Arial" w:eastAsia="Arial" w:hAnsi="Arial"/>
          <w:i/>
          <w:spacing w:val="2"/>
        </w:rPr>
        <w:t>e</w:t>
      </w:r>
      <w:r>
        <w:rPr>
          <w:rFonts w:ascii="Arial" w:eastAsia="Arial" w:hAnsi="Arial"/>
          <w:i/>
          <w:spacing w:val="-1"/>
        </w:rPr>
        <w:t>qu</w:t>
      </w:r>
      <w:r>
        <w:rPr>
          <w:rFonts w:ascii="Arial" w:eastAsia="Arial" w:hAnsi="Arial"/>
          <w:i/>
          <w:spacing w:val="1"/>
        </w:rPr>
        <w:t>i</w:t>
      </w:r>
      <w:r>
        <w:rPr>
          <w:rFonts w:ascii="Arial" w:eastAsia="Arial" w:hAnsi="Arial"/>
          <w:i/>
          <w:spacing w:val="-1"/>
        </w:rPr>
        <w:t>p</w:t>
      </w:r>
      <w:r>
        <w:rPr>
          <w:rFonts w:ascii="Arial" w:eastAsia="Arial" w:hAnsi="Arial"/>
          <w:i/>
          <w:spacing w:val="2"/>
        </w:rPr>
        <w:t>m</w:t>
      </w:r>
      <w:r>
        <w:rPr>
          <w:rFonts w:ascii="Arial" w:eastAsia="Arial" w:hAnsi="Arial"/>
          <w:i/>
          <w:spacing w:val="-1"/>
        </w:rPr>
        <w:t>en</w:t>
      </w:r>
      <w:r>
        <w:rPr>
          <w:rFonts w:ascii="Arial" w:eastAsia="Arial" w:hAnsi="Arial"/>
          <w:i/>
        </w:rPr>
        <w:t>t</w:t>
      </w:r>
      <w:r>
        <w:rPr>
          <w:rFonts w:ascii="Arial" w:eastAsia="Arial" w:hAnsi="Arial"/>
          <w:i/>
          <w:spacing w:val="32"/>
        </w:rPr>
        <w:t xml:space="preserve"> </w:t>
      </w:r>
      <w:r>
        <w:rPr>
          <w:rFonts w:ascii="Arial" w:eastAsia="Arial" w:hAnsi="Arial"/>
          <w:i/>
          <w:spacing w:val="-1"/>
        </w:rPr>
        <w:t>o</w:t>
      </w:r>
      <w:r>
        <w:rPr>
          <w:rFonts w:ascii="Arial" w:eastAsia="Arial" w:hAnsi="Arial"/>
          <w:i/>
        </w:rPr>
        <w:t>r</w:t>
      </w:r>
      <w:r>
        <w:rPr>
          <w:rFonts w:ascii="Arial" w:eastAsia="Arial" w:hAnsi="Arial"/>
          <w:i/>
          <w:spacing w:val="33"/>
        </w:rPr>
        <w:t xml:space="preserve"> </w:t>
      </w:r>
      <w:r>
        <w:rPr>
          <w:rFonts w:ascii="Arial" w:eastAsia="Arial" w:hAnsi="Arial"/>
          <w:i/>
          <w:spacing w:val="-2"/>
        </w:rPr>
        <w:t>i</w:t>
      </w:r>
      <w:r>
        <w:rPr>
          <w:rFonts w:ascii="Arial" w:eastAsia="Arial" w:hAnsi="Arial"/>
          <w:i/>
          <w:spacing w:val="-1"/>
        </w:rPr>
        <w:t>nf</w:t>
      </w:r>
      <w:r>
        <w:rPr>
          <w:rFonts w:ascii="Arial" w:eastAsia="Arial" w:hAnsi="Arial"/>
          <w:i/>
        </w:rPr>
        <w:t>r</w:t>
      </w:r>
      <w:r>
        <w:rPr>
          <w:rFonts w:ascii="Arial" w:eastAsia="Arial" w:hAnsi="Arial"/>
          <w:i/>
          <w:spacing w:val="2"/>
        </w:rPr>
        <w:t>a</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1"/>
        </w:rPr>
        <w:t>u</w:t>
      </w:r>
      <w:r>
        <w:rPr>
          <w:rFonts w:ascii="Arial" w:eastAsia="Arial" w:hAnsi="Arial"/>
          <w:i/>
          <w:spacing w:val="1"/>
        </w:rPr>
        <w:t>c</w:t>
      </w:r>
      <w:r>
        <w:rPr>
          <w:rFonts w:ascii="Arial" w:eastAsia="Arial" w:hAnsi="Arial"/>
          <w:i/>
          <w:spacing w:val="-1"/>
        </w:rPr>
        <w:t>tu</w:t>
      </w:r>
      <w:r>
        <w:rPr>
          <w:rFonts w:ascii="Arial" w:eastAsia="Arial" w:hAnsi="Arial"/>
          <w:i/>
        </w:rPr>
        <w:t>re</w:t>
      </w:r>
      <w:r>
        <w:rPr>
          <w:rFonts w:ascii="Arial" w:eastAsia="Arial" w:hAnsi="Arial"/>
          <w:i/>
          <w:spacing w:val="30"/>
        </w:rPr>
        <w:t xml:space="preserve"> </w:t>
      </w:r>
      <w:r>
        <w:rPr>
          <w:rFonts w:ascii="Arial" w:eastAsia="Arial" w:hAnsi="Arial"/>
          <w:i/>
          <w:spacing w:val="-1"/>
        </w:rPr>
        <w:t>d</w:t>
      </w:r>
      <w:r>
        <w:rPr>
          <w:rFonts w:ascii="Arial" w:eastAsia="Arial" w:hAnsi="Arial"/>
          <w:i/>
          <w:spacing w:val="2"/>
        </w:rPr>
        <w:t>a</w:t>
      </w:r>
      <w:r>
        <w:rPr>
          <w:rFonts w:ascii="Arial" w:eastAsia="Arial" w:hAnsi="Arial"/>
          <w:i/>
          <w:spacing w:val="-1"/>
        </w:rPr>
        <w:t>ma</w:t>
      </w:r>
      <w:r>
        <w:rPr>
          <w:rFonts w:ascii="Arial" w:eastAsia="Arial" w:hAnsi="Arial"/>
          <w:i/>
          <w:spacing w:val="2"/>
        </w:rPr>
        <w:t>g</w:t>
      </w:r>
      <w:r>
        <w:rPr>
          <w:rFonts w:ascii="Arial" w:eastAsia="Arial" w:hAnsi="Arial"/>
          <w:i/>
          <w:spacing w:val="-1"/>
        </w:rPr>
        <w:t>e</w:t>
      </w:r>
      <w:r>
        <w:rPr>
          <w:rFonts w:ascii="Arial" w:eastAsia="Arial" w:hAnsi="Arial"/>
          <w:i/>
        </w:rPr>
        <w:t>d</w:t>
      </w:r>
      <w:r>
        <w:rPr>
          <w:rFonts w:ascii="Arial" w:eastAsia="Arial" w:hAnsi="Arial"/>
          <w:i/>
          <w:spacing w:val="32"/>
        </w:rPr>
        <w:t xml:space="preserve"> </w:t>
      </w:r>
      <w:r>
        <w:rPr>
          <w:rFonts w:ascii="Arial" w:eastAsia="Arial" w:hAnsi="Arial"/>
          <w:i/>
          <w:spacing w:val="-1"/>
        </w:rPr>
        <w:t>o</w:t>
      </w:r>
      <w:r>
        <w:rPr>
          <w:rFonts w:ascii="Arial" w:eastAsia="Arial" w:hAnsi="Arial"/>
          <w:i/>
        </w:rPr>
        <w:t>r</w:t>
      </w:r>
      <w:r>
        <w:rPr>
          <w:rFonts w:ascii="Arial" w:eastAsia="Arial" w:hAnsi="Arial"/>
          <w:i/>
          <w:spacing w:val="34"/>
        </w:rPr>
        <w:t xml:space="preserve"> </w:t>
      </w:r>
      <w:r>
        <w:rPr>
          <w:rFonts w:ascii="Arial" w:eastAsia="Arial" w:hAnsi="Arial"/>
          <w:i/>
          <w:spacing w:val="-1"/>
        </w:rPr>
        <w:t>de</w:t>
      </w:r>
      <w:r>
        <w:rPr>
          <w:rFonts w:ascii="Arial" w:eastAsia="Arial" w:hAnsi="Arial"/>
          <w:i/>
          <w:spacing w:val="1"/>
        </w:rPr>
        <w:t>s</w:t>
      </w:r>
      <w:r>
        <w:rPr>
          <w:rFonts w:ascii="Arial" w:eastAsia="Arial" w:hAnsi="Arial"/>
          <w:i/>
          <w:spacing w:val="2"/>
        </w:rPr>
        <w:t>t</w:t>
      </w:r>
      <w:r>
        <w:rPr>
          <w:rFonts w:ascii="Arial" w:eastAsia="Arial" w:hAnsi="Arial"/>
          <w:i/>
        </w:rPr>
        <w:t>r</w:t>
      </w:r>
      <w:r>
        <w:rPr>
          <w:rFonts w:ascii="Arial" w:eastAsia="Arial" w:hAnsi="Arial"/>
          <w:i/>
          <w:spacing w:val="-1"/>
        </w:rPr>
        <w:t>o</w:t>
      </w:r>
      <w:r>
        <w:rPr>
          <w:rFonts w:ascii="Arial" w:eastAsia="Arial" w:hAnsi="Arial"/>
          <w:i/>
          <w:spacing w:val="1"/>
        </w:rPr>
        <w:t>y</w:t>
      </w:r>
      <w:r>
        <w:rPr>
          <w:rFonts w:ascii="Arial" w:eastAsia="Arial" w:hAnsi="Arial"/>
          <w:i/>
          <w:spacing w:val="-1"/>
        </w:rPr>
        <w:t>ed</w:t>
      </w:r>
      <w:r>
        <w:rPr>
          <w:rFonts w:ascii="Arial" w:eastAsia="Arial" w:hAnsi="Arial"/>
          <w:i/>
        </w:rPr>
        <w:t>,</w:t>
      </w:r>
      <w:r>
        <w:rPr>
          <w:rFonts w:ascii="Arial" w:eastAsia="Arial" w:hAnsi="Arial"/>
          <w:i/>
          <w:w w:val="99"/>
        </w:rPr>
        <w:t xml:space="preserve"> </w:t>
      </w:r>
      <w:r>
        <w:rPr>
          <w:rFonts w:ascii="Arial" w:eastAsia="Arial" w:hAnsi="Arial"/>
          <w:i/>
          <w:spacing w:val="-1"/>
        </w:rPr>
        <w:t>a</w:t>
      </w:r>
      <w:r>
        <w:rPr>
          <w:rFonts w:ascii="Arial" w:eastAsia="Arial" w:hAnsi="Arial"/>
          <w:i/>
          <w:spacing w:val="1"/>
        </w:rPr>
        <w:t>cc</w:t>
      </w:r>
      <w:r>
        <w:rPr>
          <w:rFonts w:ascii="Arial" w:eastAsia="Arial" w:hAnsi="Arial"/>
          <w:i/>
          <w:spacing w:val="-1"/>
        </w:rPr>
        <w:t>ount</w:t>
      </w:r>
      <w:r>
        <w:rPr>
          <w:rFonts w:ascii="Arial" w:eastAsia="Arial" w:hAnsi="Arial"/>
          <w:i/>
          <w:spacing w:val="2"/>
        </w:rPr>
        <w:t>e</w:t>
      </w:r>
      <w:r>
        <w:rPr>
          <w:rFonts w:ascii="Arial" w:eastAsia="Arial" w:hAnsi="Arial"/>
          <w:i/>
        </w:rPr>
        <w:t>d</w:t>
      </w:r>
      <w:r>
        <w:rPr>
          <w:rFonts w:ascii="Arial" w:eastAsia="Arial" w:hAnsi="Arial"/>
          <w:i/>
          <w:spacing w:val="3"/>
        </w:rPr>
        <w:t xml:space="preserve"> </w:t>
      </w:r>
      <w:r>
        <w:rPr>
          <w:rFonts w:ascii="Arial" w:eastAsia="Arial" w:hAnsi="Arial"/>
          <w:i/>
          <w:spacing w:val="-1"/>
        </w:rPr>
        <w:t>fo</w:t>
      </w:r>
      <w:r>
        <w:rPr>
          <w:rFonts w:ascii="Arial" w:eastAsia="Arial" w:hAnsi="Arial"/>
          <w:i/>
        </w:rPr>
        <w:t>r</w:t>
      </w:r>
      <w:r>
        <w:rPr>
          <w:rFonts w:ascii="Arial" w:eastAsia="Arial" w:hAnsi="Arial"/>
          <w:i/>
          <w:spacing w:val="5"/>
        </w:rPr>
        <w:t xml:space="preserve"> </w:t>
      </w:r>
      <w:r>
        <w:rPr>
          <w:rFonts w:ascii="Arial" w:eastAsia="Arial" w:hAnsi="Arial"/>
          <w:i/>
          <w:spacing w:val="-2"/>
        </w:rPr>
        <w:t>i</w:t>
      </w:r>
      <w:r>
        <w:rPr>
          <w:rFonts w:ascii="Arial" w:eastAsia="Arial" w:hAnsi="Arial"/>
          <w:i/>
        </w:rPr>
        <w:t>n</w:t>
      </w:r>
      <w:r>
        <w:rPr>
          <w:rFonts w:ascii="Arial" w:eastAsia="Arial" w:hAnsi="Arial"/>
          <w:i/>
          <w:spacing w:val="4"/>
        </w:rPr>
        <w:t xml:space="preserve"> </w:t>
      </w:r>
      <w:r>
        <w:rPr>
          <w:rFonts w:ascii="Arial" w:eastAsia="Arial" w:hAnsi="Arial"/>
          <w:i/>
          <w:spacing w:val="-1"/>
        </w:rPr>
        <w:t>t</w:t>
      </w:r>
      <w:r>
        <w:rPr>
          <w:rFonts w:ascii="Arial" w:eastAsia="Arial" w:hAnsi="Arial"/>
          <w:i/>
          <w:spacing w:val="2"/>
        </w:rPr>
        <w:t>h</w:t>
      </w:r>
      <w:r>
        <w:rPr>
          <w:rFonts w:ascii="Arial" w:eastAsia="Arial" w:hAnsi="Arial"/>
          <w:i/>
        </w:rPr>
        <w:t>e</w:t>
      </w:r>
      <w:r>
        <w:rPr>
          <w:rFonts w:ascii="Arial" w:eastAsia="Arial" w:hAnsi="Arial"/>
          <w:i/>
          <w:spacing w:val="3"/>
        </w:rPr>
        <w:t xml:space="preserve"> </w:t>
      </w:r>
      <w:r>
        <w:rPr>
          <w:rFonts w:ascii="Arial" w:eastAsia="Arial" w:hAnsi="Arial"/>
          <w:i/>
          <w:spacing w:val="-1"/>
        </w:rPr>
        <w:t>f</w:t>
      </w:r>
      <w:r>
        <w:rPr>
          <w:rFonts w:ascii="Arial" w:eastAsia="Arial" w:hAnsi="Arial"/>
          <w:i/>
          <w:spacing w:val="-2"/>
        </w:rPr>
        <w:t>i</w:t>
      </w:r>
      <w:r>
        <w:rPr>
          <w:rFonts w:ascii="Arial" w:eastAsia="Arial" w:hAnsi="Arial"/>
          <w:i/>
          <w:spacing w:val="2"/>
        </w:rPr>
        <w:t>n</w:t>
      </w:r>
      <w:r>
        <w:rPr>
          <w:rFonts w:ascii="Arial" w:eastAsia="Arial" w:hAnsi="Arial"/>
          <w:i/>
          <w:spacing w:val="-1"/>
        </w:rPr>
        <w:t>an</w:t>
      </w:r>
      <w:r>
        <w:rPr>
          <w:rFonts w:ascii="Arial" w:eastAsia="Arial" w:hAnsi="Arial"/>
          <w:i/>
          <w:spacing w:val="1"/>
        </w:rPr>
        <w:t>ci</w:t>
      </w:r>
      <w:r>
        <w:rPr>
          <w:rFonts w:ascii="Arial" w:eastAsia="Arial" w:hAnsi="Arial"/>
          <w:i/>
          <w:spacing w:val="-1"/>
        </w:rPr>
        <w:t>a</w:t>
      </w:r>
      <w:r>
        <w:rPr>
          <w:rFonts w:ascii="Arial" w:eastAsia="Arial" w:hAnsi="Arial"/>
          <w:i/>
        </w:rPr>
        <w:t>l</w:t>
      </w:r>
      <w:r>
        <w:rPr>
          <w:rFonts w:ascii="Arial" w:eastAsia="Arial" w:hAnsi="Arial"/>
          <w:i/>
          <w:spacing w:val="3"/>
        </w:rPr>
        <w:t xml:space="preserve"> </w:t>
      </w:r>
      <w:r>
        <w:rPr>
          <w:rFonts w:ascii="Arial" w:eastAsia="Arial" w:hAnsi="Arial"/>
          <w:i/>
          <w:spacing w:val="1"/>
        </w:rPr>
        <w:t>s</w:t>
      </w:r>
      <w:r>
        <w:rPr>
          <w:rFonts w:ascii="Arial" w:eastAsia="Arial" w:hAnsi="Arial"/>
          <w:i/>
          <w:spacing w:val="-1"/>
        </w:rPr>
        <w:t>tat</w:t>
      </w:r>
      <w:r>
        <w:rPr>
          <w:rFonts w:ascii="Arial" w:eastAsia="Arial" w:hAnsi="Arial"/>
          <w:i/>
          <w:spacing w:val="2"/>
        </w:rPr>
        <w:t>e</w:t>
      </w:r>
      <w:r>
        <w:rPr>
          <w:rFonts w:ascii="Arial" w:eastAsia="Arial" w:hAnsi="Arial"/>
          <w:i/>
          <w:spacing w:val="-1"/>
        </w:rPr>
        <w:t>me</w:t>
      </w:r>
      <w:r>
        <w:rPr>
          <w:rFonts w:ascii="Arial" w:eastAsia="Arial" w:hAnsi="Arial"/>
          <w:i/>
          <w:spacing w:val="2"/>
        </w:rPr>
        <w:t>n</w:t>
      </w:r>
      <w:r>
        <w:rPr>
          <w:rFonts w:ascii="Arial" w:eastAsia="Arial" w:hAnsi="Arial"/>
          <w:i/>
          <w:spacing w:val="-1"/>
        </w:rPr>
        <w:t>t</w:t>
      </w:r>
      <w:r>
        <w:rPr>
          <w:rFonts w:ascii="Arial" w:eastAsia="Arial" w:hAnsi="Arial"/>
          <w:i/>
          <w:spacing w:val="1"/>
        </w:rPr>
        <w:t>s</w:t>
      </w:r>
      <w:r>
        <w:rPr>
          <w:rFonts w:ascii="Arial" w:eastAsia="Arial" w:hAnsi="Arial"/>
          <w:i/>
        </w:rPr>
        <w:t>?</w:t>
      </w:r>
      <w:r>
        <w:rPr>
          <w:rFonts w:ascii="Arial" w:eastAsia="Arial" w:hAnsi="Arial"/>
          <w:i/>
          <w:spacing w:val="4"/>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2"/>
        </w:rPr>
        <w:t xml:space="preserve"> f</w:t>
      </w:r>
      <w:r>
        <w:rPr>
          <w:rFonts w:ascii="Arial" w:eastAsia="Arial" w:hAnsi="Arial"/>
          <w:spacing w:val="-1"/>
        </w:rPr>
        <w:t>u</w:t>
      </w:r>
      <w:r>
        <w:rPr>
          <w:rFonts w:ascii="Arial" w:eastAsia="Arial" w:hAnsi="Arial"/>
        </w:rPr>
        <w:t>r</w:t>
      </w:r>
      <w:r>
        <w:rPr>
          <w:rFonts w:ascii="Arial" w:eastAsia="Arial" w:hAnsi="Arial"/>
          <w:spacing w:val="-1"/>
        </w:rPr>
        <w:t>the</w:t>
      </w:r>
      <w:r>
        <w:rPr>
          <w:rFonts w:ascii="Arial" w:eastAsia="Arial" w:hAnsi="Arial"/>
        </w:rPr>
        <w:t>r</w:t>
      </w:r>
      <w:r>
        <w:rPr>
          <w:rFonts w:ascii="Arial" w:eastAsia="Arial" w:hAnsi="Arial"/>
          <w:spacing w:val="5"/>
        </w:rPr>
        <w:t xml:space="preserve"> </w:t>
      </w:r>
      <w:r>
        <w:rPr>
          <w:rFonts w:ascii="Arial" w:eastAsia="Arial" w:hAnsi="Arial"/>
          <w:spacing w:val="-1"/>
        </w:rPr>
        <w:t>deta</w:t>
      </w:r>
      <w:r>
        <w:rPr>
          <w:rFonts w:ascii="Arial" w:eastAsia="Arial" w:hAnsi="Arial"/>
          <w:spacing w:val="1"/>
        </w:rPr>
        <w:t>i</w:t>
      </w:r>
      <w:r>
        <w:rPr>
          <w:rFonts w:ascii="Arial" w:eastAsia="Arial" w:hAnsi="Arial"/>
        </w:rPr>
        <w:t>l</w:t>
      </w:r>
      <w:r>
        <w:rPr>
          <w:rFonts w:ascii="Arial" w:eastAsia="Arial" w:hAnsi="Arial"/>
          <w:spacing w:val="4"/>
        </w:rPr>
        <w:t xml:space="preserve"> </w:t>
      </w:r>
      <w:r>
        <w:rPr>
          <w:rFonts w:ascii="Arial" w:eastAsia="Arial" w:hAnsi="Arial"/>
          <w:spacing w:val="-1"/>
        </w:rPr>
        <w:t>o</w:t>
      </w:r>
      <w:r>
        <w:rPr>
          <w:rFonts w:ascii="Arial" w:eastAsia="Arial" w:hAnsi="Arial"/>
        </w:rPr>
        <w:t>n</w:t>
      </w:r>
      <w:r>
        <w:rPr>
          <w:rFonts w:ascii="Arial" w:eastAsia="Arial" w:hAnsi="Arial"/>
          <w:spacing w:val="3"/>
        </w:rPr>
        <w:t xml:space="preserve"> </w:t>
      </w:r>
      <w:r>
        <w:rPr>
          <w:rFonts w:ascii="Arial" w:eastAsia="Arial" w:hAnsi="Arial"/>
          <w:spacing w:val="2"/>
        </w:rPr>
        <w:t>ho</w:t>
      </w:r>
      <w:r>
        <w:rPr>
          <w:rFonts w:ascii="Arial" w:eastAsia="Arial" w:hAnsi="Arial"/>
        </w:rPr>
        <w:t>w</w:t>
      </w:r>
      <w:r>
        <w:rPr>
          <w:rFonts w:ascii="Arial" w:eastAsia="Arial" w:hAnsi="Arial"/>
          <w:spacing w:val="2"/>
        </w:rPr>
        <w:t xml:space="preserve"> </w:t>
      </w:r>
      <w:r>
        <w:rPr>
          <w:rFonts w:ascii="Arial" w:eastAsia="Arial" w:hAnsi="Arial"/>
          <w:spacing w:val="-1"/>
        </w:rPr>
        <w:t>t</w:t>
      </w:r>
      <w:r>
        <w:rPr>
          <w:rFonts w:ascii="Arial" w:eastAsia="Arial" w:hAnsi="Arial"/>
        </w:rPr>
        <w:t>o</w:t>
      </w:r>
      <w:r>
        <w:rPr>
          <w:rFonts w:ascii="Arial" w:eastAsia="Arial" w:hAnsi="Arial"/>
          <w:spacing w:val="3"/>
        </w:rPr>
        <w:t xml:space="preserve"> </w:t>
      </w:r>
      <w:r>
        <w:rPr>
          <w:rFonts w:ascii="Arial" w:eastAsia="Arial" w:hAnsi="Arial"/>
          <w:spacing w:val="-1"/>
        </w:rPr>
        <w:t>a</w:t>
      </w:r>
      <w:r>
        <w:rPr>
          <w:rFonts w:ascii="Arial" w:eastAsia="Arial" w:hAnsi="Arial"/>
          <w:spacing w:val="1"/>
        </w:rPr>
        <w:t>cc</w:t>
      </w:r>
      <w:r>
        <w:rPr>
          <w:rFonts w:ascii="Arial" w:eastAsia="Arial" w:hAnsi="Arial"/>
          <w:spacing w:val="-1"/>
        </w:rPr>
        <w:t>o</w:t>
      </w:r>
      <w:r>
        <w:rPr>
          <w:rFonts w:ascii="Arial" w:eastAsia="Arial" w:hAnsi="Arial"/>
          <w:spacing w:val="2"/>
        </w:rPr>
        <w:t>u</w:t>
      </w:r>
      <w:r>
        <w:rPr>
          <w:rFonts w:ascii="Arial" w:eastAsia="Arial" w:hAnsi="Arial"/>
          <w:spacing w:val="-1"/>
        </w:rPr>
        <w:t>n</w:t>
      </w:r>
      <w:r>
        <w:rPr>
          <w:rFonts w:ascii="Arial" w:eastAsia="Arial" w:hAnsi="Arial"/>
        </w:rPr>
        <w:t>t</w:t>
      </w:r>
      <w:r>
        <w:rPr>
          <w:rFonts w:ascii="Arial" w:eastAsia="Arial" w:hAnsi="Arial"/>
          <w:spacing w:val="4"/>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3"/>
        </w:rPr>
        <w:t xml:space="preserve"> </w:t>
      </w:r>
      <w:r>
        <w:rPr>
          <w:rFonts w:ascii="Arial" w:eastAsia="Arial" w:hAnsi="Arial"/>
          <w:spacing w:val="1"/>
        </w:rPr>
        <w:t>c</w:t>
      </w:r>
      <w:r>
        <w:rPr>
          <w:rFonts w:ascii="Arial" w:eastAsia="Arial" w:hAnsi="Arial"/>
          <w:spacing w:val="-3"/>
        </w:rPr>
        <w:t>o</w:t>
      </w:r>
      <w:r>
        <w:rPr>
          <w:rFonts w:ascii="Arial" w:eastAsia="Arial" w:hAnsi="Arial"/>
          <w:spacing w:val="4"/>
        </w:rPr>
        <w:t>m</w:t>
      </w:r>
      <w:r>
        <w:rPr>
          <w:rFonts w:ascii="Arial" w:eastAsia="Arial" w:hAnsi="Arial"/>
          <w:spacing w:val="-1"/>
        </w:rPr>
        <w:t>pen</w:t>
      </w:r>
      <w:r>
        <w:rPr>
          <w:rFonts w:ascii="Arial" w:eastAsia="Arial" w:hAnsi="Arial"/>
          <w:spacing w:val="1"/>
        </w:rPr>
        <w:t>s</w:t>
      </w:r>
      <w:r>
        <w:rPr>
          <w:rFonts w:ascii="Arial" w:eastAsia="Arial" w:hAnsi="Arial"/>
          <w:spacing w:val="-1"/>
        </w:rPr>
        <w:t>at</w:t>
      </w:r>
      <w:r>
        <w:rPr>
          <w:rFonts w:ascii="Arial" w:eastAsia="Arial" w:hAnsi="Arial"/>
          <w:spacing w:val="1"/>
        </w:rPr>
        <w:t>i</w:t>
      </w:r>
      <w:r>
        <w:rPr>
          <w:rFonts w:ascii="Arial" w:eastAsia="Arial" w:hAnsi="Arial"/>
          <w:spacing w:val="-1"/>
        </w:rPr>
        <w:t>o</w:t>
      </w:r>
      <w:r>
        <w:rPr>
          <w:rFonts w:ascii="Arial" w:eastAsia="Arial" w:hAnsi="Arial"/>
        </w:rPr>
        <w:t>n</w:t>
      </w:r>
      <w:r>
        <w:rPr>
          <w:rFonts w:ascii="Arial" w:eastAsia="Arial" w:hAnsi="Arial"/>
          <w:spacing w:val="3"/>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5"/>
        </w:rPr>
        <w:t xml:space="preserve"> </w:t>
      </w:r>
      <w:r>
        <w:rPr>
          <w:rFonts w:ascii="Arial" w:eastAsia="Arial" w:hAnsi="Arial"/>
          <w:spacing w:val="-1"/>
        </w:rPr>
        <w:t>da</w:t>
      </w:r>
      <w:r>
        <w:rPr>
          <w:rFonts w:ascii="Arial" w:eastAsia="Arial" w:hAnsi="Arial"/>
          <w:spacing w:val="4"/>
        </w:rPr>
        <w:t>m</w:t>
      </w:r>
      <w:r>
        <w:rPr>
          <w:rFonts w:ascii="Arial" w:eastAsia="Arial" w:hAnsi="Arial"/>
          <w:spacing w:val="-1"/>
        </w:rPr>
        <w:t>ag</w:t>
      </w:r>
      <w:r>
        <w:rPr>
          <w:rFonts w:ascii="Arial" w:eastAsia="Arial" w:hAnsi="Arial"/>
        </w:rPr>
        <w:t>e</w:t>
      </w:r>
      <w:r>
        <w:rPr>
          <w:rFonts w:ascii="Arial" w:eastAsia="Arial" w:hAnsi="Arial"/>
          <w:spacing w:val="2"/>
        </w:rPr>
        <w:t xml:space="preserve"> </w:t>
      </w:r>
      <w:r>
        <w:rPr>
          <w:rFonts w:ascii="Arial" w:eastAsia="Arial" w:hAnsi="Arial"/>
          <w:spacing w:val="-1"/>
        </w:rPr>
        <w:t>o</w:t>
      </w:r>
      <w:r>
        <w:rPr>
          <w:rFonts w:ascii="Arial" w:eastAsia="Arial" w:hAnsi="Arial"/>
        </w:rPr>
        <w:t>r</w:t>
      </w:r>
      <w:r>
        <w:rPr>
          <w:rFonts w:ascii="Arial" w:eastAsia="Arial" w:hAnsi="Arial"/>
          <w:spacing w:val="5"/>
        </w:rPr>
        <w:t xml:space="preserve"> </w:t>
      </w:r>
      <w:r>
        <w:rPr>
          <w:rFonts w:ascii="Arial" w:eastAsia="Arial" w:hAnsi="Arial"/>
          <w:spacing w:val="-2"/>
        </w:rPr>
        <w:t>l</w:t>
      </w:r>
      <w:r>
        <w:rPr>
          <w:rFonts w:ascii="Arial" w:eastAsia="Arial" w:hAnsi="Arial"/>
          <w:spacing w:val="-1"/>
        </w:rPr>
        <w:t>o</w:t>
      </w:r>
      <w:r>
        <w:rPr>
          <w:rFonts w:ascii="Arial" w:eastAsia="Arial" w:hAnsi="Arial"/>
          <w:spacing w:val="1"/>
        </w:rPr>
        <w:t>s</w:t>
      </w:r>
      <w:r>
        <w:rPr>
          <w:rFonts w:ascii="Arial" w:eastAsia="Arial" w:hAnsi="Arial"/>
        </w:rPr>
        <w:t>s</w:t>
      </w:r>
      <w:r>
        <w:rPr>
          <w:rFonts w:ascii="Arial" w:eastAsia="Arial" w:hAnsi="Arial"/>
          <w:w w:val="99"/>
        </w:rPr>
        <w:t xml:space="preserve"> </w:t>
      </w:r>
      <w:r>
        <w:rPr>
          <w:rFonts w:ascii="Arial" w:eastAsia="Arial" w:hAnsi="Arial"/>
          <w:spacing w:val="-1"/>
        </w:rPr>
        <w:t>t</w:t>
      </w:r>
      <w:r>
        <w:rPr>
          <w:rFonts w:ascii="Arial" w:eastAsia="Arial" w:hAnsi="Arial"/>
        </w:rPr>
        <w:t>o</w:t>
      </w:r>
      <w:r>
        <w:rPr>
          <w:rFonts w:ascii="Arial" w:eastAsia="Arial" w:hAnsi="Arial"/>
          <w:spacing w:val="26"/>
        </w:rPr>
        <w:t xml:space="preserve"> </w:t>
      </w:r>
      <w:r>
        <w:rPr>
          <w:rFonts w:ascii="Arial" w:eastAsia="Arial" w:hAnsi="Arial"/>
          <w:spacing w:val="-1"/>
        </w:rPr>
        <w:t>p</w:t>
      </w:r>
      <w:r>
        <w:rPr>
          <w:rFonts w:ascii="Arial" w:eastAsia="Arial" w:hAnsi="Arial"/>
        </w:rPr>
        <w:t>r</w:t>
      </w:r>
      <w:r>
        <w:rPr>
          <w:rFonts w:ascii="Arial" w:eastAsia="Arial" w:hAnsi="Arial"/>
          <w:spacing w:val="-1"/>
        </w:rPr>
        <w:t>o</w:t>
      </w:r>
      <w:r>
        <w:rPr>
          <w:rFonts w:ascii="Arial" w:eastAsia="Arial" w:hAnsi="Arial"/>
          <w:spacing w:val="2"/>
        </w:rPr>
        <w:t>p</w:t>
      </w:r>
      <w:r>
        <w:rPr>
          <w:rFonts w:ascii="Arial" w:eastAsia="Arial" w:hAnsi="Arial"/>
          <w:spacing w:val="-1"/>
        </w:rPr>
        <w:t>e</w:t>
      </w:r>
      <w:r>
        <w:rPr>
          <w:rFonts w:ascii="Arial" w:eastAsia="Arial" w:hAnsi="Arial"/>
        </w:rPr>
        <w:t>r</w:t>
      </w:r>
      <w:r>
        <w:rPr>
          <w:rFonts w:ascii="Arial" w:eastAsia="Arial" w:hAnsi="Arial"/>
          <w:spacing w:val="2"/>
        </w:rPr>
        <w:t>t</w:t>
      </w:r>
      <w:r>
        <w:rPr>
          <w:rFonts w:ascii="Arial" w:eastAsia="Arial" w:hAnsi="Arial"/>
          <w:spacing w:val="-5"/>
        </w:rPr>
        <w:t>y</w:t>
      </w:r>
      <w:r>
        <w:rPr>
          <w:rFonts w:ascii="Arial" w:eastAsia="Arial" w:hAnsi="Arial"/>
        </w:rPr>
        <w:t>,</w:t>
      </w:r>
      <w:r>
        <w:rPr>
          <w:rFonts w:ascii="Arial" w:eastAsia="Arial" w:hAnsi="Arial"/>
          <w:spacing w:val="29"/>
        </w:rPr>
        <w:t xml:space="preserve"> </w:t>
      </w:r>
      <w:r>
        <w:rPr>
          <w:rFonts w:ascii="Arial" w:eastAsia="Arial" w:hAnsi="Arial"/>
          <w:spacing w:val="-1"/>
        </w:rPr>
        <w:t>p</w:t>
      </w:r>
      <w:r>
        <w:rPr>
          <w:rFonts w:ascii="Arial" w:eastAsia="Arial" w:hAnsi="Arial"/>
          <w:spacing w:val="1"/>
        </w:rPr>
        <w:t>l</w:t>
      </w:r>
      <w:r>
        <w:rPr>
          <w:rFonts w:ascii="Arial" w:eastAsia="Arial" w:hAnsi="Arial"/>
          <w:spacing w:val="-1"/>
        </w:rPr>
        <w:t>ant</w:t>
      </w:r>
      <w:r>
        <w:rPr>
          <w:rFonts w:ascii="Arial" w:eastAsia="Arial" w:hAnsi="Arial"/>
        </w:rPr>
        <w:t>,</w:t>
      </w:r>
      <w:r>
        <w:rPr>
          <w:rFonts w:ascii="Arial" w:eastAsia="Arial" w:hAnsi="Arial"/>
          <w:spacing w:val="29"/>
        </w:rPr>
        <w:t xml:space="preserve"> </w:t>
      </w:r>
      <w:r>
        <w:rPr>
          <w:rFonts w:ascii="Arial" w:eastAsia="Arial" w:hAnsi="Arial"/>
          <w:spacing w:val="-1"/>
        </w:rPr>
        <w:t>eq</w:t>
      </w:r>
      <w:r>
        <w:rPr>
          <w:rFonts w:ascii="Arial" w:eastAsia="Arial" w:hAnsi="Arial"/>
          <w:spacing w:val="2"/>
        </w:rPr>
        <w:t>u</w:t>
      </w:r>
      <w:r>
        <w:rPr>
          <w:rFonts w:ascii="Arial" w:eastAsia="Arial" w:hAnsi="Arial"/>
          <w:spacing w:val="-2"/>
        </w:rPr>
        <w:t>i</w:t>
      </w:r>
      <w:r>
        <w:rPr>
          <w:rFonts w:ascii="Arial" w:eastAsia="Arial" w:hAnsi="Arial"/>
          <w:spacing w:val="-1"/>
        </w:rPr>
        <w:t>p</w:t>
      </w:r>
      <w:r>
        <w:rPr>
          <w:rFonts w:ascii="Arial" w:eastAsia="Arial" w:hAnsi="Arial"/>
          <w:spacing w:val="4"/>
        </w:rPr>
        <w:t>m</w:t>
      </w:r>
      <w:r>
        <w:rPr>
          <w:rFonts w:ascii="Arial" w:eastAsia="Arial" w:hAnsi="Arial"/>
          <w:spacing w:val="-1"/>
        </w:rPr>
        <w:t>en</w:t>
      </w:r>
      <w:r>
        <w:rPr>
          <w:rFonts w:ascii="Arial" w:eastAsia="Arial" w:hAnsi="Arial"/>
        </w:rPr>
        <w:t>t</w:t>
      </w:r>
      <w:r>
        <w:rPr>
          <w:rFonts w:ascii="Arial" w:eastAsia="Arial" w:hAnsi="Arial"/>
          <w:spacing w:val="26"/>
        </w:rPr>
        <w:t xml:space="preserve"> </w:t>
      </w:r>
      <w:r>
        <w:rPr>
          <w:rFonts w:ascii="Arial" w:eastAsia="Arial" w:hAnsi="Arial"/>
          <w:spacing w:val="-1"/>
        </w:rPr>
        <w:t>o</w:t>
      </w:r>
      <w:r>
        <w:rPr>
          <w:rFonts w:ascii="Arial" w:eastAsia="Arial" w:hAnsi="Arial"/>
        </w:rPr>
        <w:t>r</w:t>
      </w:r>
      <w:r>
        <w:rPr>
          <w:rFonts w:ascii="Arial" w:eastAsia="Arial" w:hAnsi="Arial"/>
          <w:spacing w:val="28"/>
        </w:rPr>
        <w:t xml:space="preserve"> </w:t>
      </w:r>
      <w:r>
        <w:rPr>
          <w:rFonts w:ascii="Arial" w:eastAsia="Arial" w:hAnsi="Arial"/>
          <w:spacing w:val="1"/>
        </w:rPr>
        <w:t>i</w:t>
      </w:r>
      <w:r>
        <w:rPr>
          <w:rFonts w:ascii="Arial" w:eastAsia="Arial" w:hAnsi="Arial"/>
          <w:spacing w:val="-1"/>
        </w:rPr>
        <w:t>n</w:t>
      </w:r>
      <w:r>
        <w:rPr>
          <w:rFonts w:ascii="Arial" w:eastAsia="Arial" w:hAnsi="Arial"/>
          <w:spacing w:val="2"/>
        </w:rPr>
        <w:t>f</w:t>
      </w:r>
      <w:r>
        <w:rPr>
          <w:rFonts w:ascii="Arial" w:eastAsia="Arial" w:hAnsi="Arial"/>
        </w:rPr>
        <w:t>r</w:t>
      </w:r>
      <w:r>
        <w:rPr>
          <w:rFonts w:ascii="Arial" w:eastAsia="Arial" w:hAnsi="Arial"/>
          <w:spacing w:val="-1"/>
        </w:rPr>
        <w:t>a</w:t>
      </w:r>
      <w:r>
        <w:rPr>
          <w:rFonts w:ascii="Arial" w:eastAsia="Arial" w:hAnsi="Arial"/>
          <w:spacing w:val="1"/>
        </w:rPr>
        <w:t>s</w:t>
      </w:r>
      <w:r>
        <w:rPr>
          <w:rFonts w:ascii="Arial" w:eastAsia="Arial" w:hAnsi="Arial"/>
          <w:spacing w:val="-1"/>
        </w:rPr>
        <w:t>t</w:t>
      </w:r>
      <w:r>
        <w:rPr>
          <w:rFonts w:ascii="Arial" w:eastAsia="Arial" w:hAnsi="Arial"/>
        </w:rPr>
        <w:t>r</w:t>
      </w:r>
      <w:r>
        <w:rPr>
          <w:rFonts w:ascii="Arial" w:eastAsia="Arial" w:hAnsi="Arial"/>
          <w:spacing w:val="-1"/>
        </w:rPr>
        <w:t>u</w:t>
      </w:r>
      <w:r>
        <w:rPr>
          <w:rFonts w:ascii="Arial" w:eastAsia="Arial" w:hAnsi="Arial"/>
          <w:spacing w:val="1"/>
        </w:rPr>
        <w:t>c</w:t>
      </w:r>
      <w:r>
        <w:rPr>
          <w:rFonts w:ascii="Arial" w:eastAsia="Arial" w:hAnsi="Arial"/>
          <w:spacing w:val="-1"/>
        </w:rPr>
        <w:t>tu</w:t>
      </w:r>
      <w:r>
        <w:rPr>
          <w:rFonts w:ascii="Arial" w:eastAsia="Arial" w:hAnsi="Arial"/>
        </w:rPr>
        <w:t>re</w:t>
      </w:r>
      <w:r>
        <w:rPr>
          <w:rFonts w:ascii="Arial" w:eastAsia="Arial" w:hAnsi="Arial"/>
          <w:spacing w:val="27"/>
        </w:rPr>
        <w:t xml:space="preserve"> </w:t>
      </w:r>
      <w:r>
        <w:rPr>
          <w:rFonts w:ascii="Arial" w:eastAsia="Arial" w:hAnsi="Arial"/>
        </w:rPr>
        <w:t>w</w:t>
      </w:r>
      <w:r>
        <w:rPr>
          <w:rFonts w:ascii="Arial" w:eastAsia="Arial" w:hAnsi="Arial"/>
          <w:spacing w:val="-1"/>
        </w:rPr>
        <w:t>he</w:t>
      </w:r>
      <w:r>
        <w:rPr>
          <w:rFonts w:ascii="Arial" w:eastAsia="Arial" w:hAnsi="Arial"/>
        </w:rPr>
        <w:t>re</w:t>
      </w:r>
      <w:r>
        <w:rPr>
          <w:rFonts w:ascii="Arial" w:eastAsia="Arial" w:hAnsi="Arial"/>
          <w:spacing w:val="29"/>
        </w:rPr>
        <w:t xml:space="preserve"> </w:t>
      </w:r>
      <w:r>
        <w:rPr>
          <w:rFonts w:ascii="Arial" w:eastAsia="Arial" w:hAnsi="Arial"/>
          <w:spacing w:val="-1"/>
        </w:rPr>
        <w:t>th</w:t>
      </w:r>
      <w:r>
        <w:rPr>
          <w:rFonts w:ascii="Arial" w:eastAsia="Arial" w:hAnsi="Arial"/>
        </w:rPr>
        <w:t>e</w:t>
      </w:r>
      <w:r>
        <w:rPr>
          <w:rFonts w:ascii="Arial" w:eastAsia="Arial" w:hAnsi="Arial"/>
          <w:spacing w:val="26"/>
        </w:rPr>
        <w:t xml:space="preserve"> </w:t>
      </w:r>
      <w:r>
        <w:rPr>
          <w:rFonts w:ascii="Arial" w:eastAsia="Arial" w:hAnsi="Arial"/>
        </w:rPr>
        <w:t>c</w:t>
      </w:r>
      <w:r>
        <w:rPr>
          <w:rFonts w:ascii="Arial" w:eastAsia="Arial" w:hAnsi="Arial"/>
          <w:spacing w:val="2"/>
        </w:rPr>
        <w:t>o</w:t>
      </w:r>
      <w:r>
        <w:rPr>
          <w:rFonts w:ascii="Arial" w:eastAsia="Arial" w:hAnsi="Arial"/>
          <w:spacing w:val="-1"/>
        </w:rPr>
        <w:t>un</w:t>
      </w:r>
      <w:r>
        <w:rPr>
          <w:rFonts w:ascii="Arial" w:eastAsia="Arial" w:hAnsi="Arial"/>
          <w:spacing w:val="1"/>
        </w:rPr>
        <w:t>ci</w:t>
      </w:r>
      <w:r>
        <w:rPr>
          <w:rFonts w:ascii="Arial" w:eastAsia="Arial" w:hAnsi="Arial"/>
        </w:rPr>
        <w:t>l</w:t>
      </w:r>
      <w:r>
        <w:rPr>
          <w:rFonts w:ascii="Arial" w:eastAsia="Arial" w:hAnsi="Arial"/>
          <w:spacing w:val="26"/>
        </w:rPr>
        <w:t xml:space="preserve"> </w:t>
      </w:r>
      <w:r>
        <w:rPr>
          <w:rFonts w:ascii="Arial" w:eastAsia="Arial" w:hAnsi="Arial"/>
          <w:spacing w:val="-1"/>
        </w:rPr>
        <w:t>ha</w:t>
      </w:r>
      <w:r>
        <w:rPr>
          <w:rFonts w:ascii="Arial" w:eastAsia="Arial" w:hAnsi="Arial"/>
        </w:rPr>
        <w:t>s</w:t>
      </w:r>
      <w:r>
        <w:rPr>
          <w:rFonts w:ascii="Arial" w:eastAsia="Arial" w:hAnsi="Arial"/>
          <w:spacing w:val="28"/>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2"/>
        </w:rPr>
        <w:t>e</w:t>
      </w:r>
      <w:r>
        <w:rPr>
          <w:rFonts w:ascii="Arial" w:eastAsia="Arial" w:hAnsi="Arial"/>
          <w:spacing w:val="-2"/>
        </w:rPr>
        <w:t>i</w:t>
      </w:r>
      <w:r>
        <w:rPr>
          <w:rFonts w:ascii="Arial" w:eastAsia="Arial" w:hAnsi="Arial"/>
          <w:spacing w:val="1"/>
        </w:rPr>
        <w:t>v</w:t>
      </w:r>
      <w:r>
        <w:rPr>
          <w:rFonts w:ascii="Arial" w:eastAsia="Arial" w:hAnsi="Arial"/>
          <w:spacing w:val="-1"/>
        </w:rPr>
        <w:t>e</w:t>
      </w:r>
      <w:r>
        <w:rPr>
          <w:rFonts w:ascii="Arial" w:eastAsia="Arial" w:hAnsi="Arial"/>
        </w:rPr>
        <w:t>d</w:t>
      </w:r>
      <w:r>
        <w:rPr>
          <w:rFonts w:ascii="Arial" w:eastAsia="Arial" w:hAnsi="Arial"/>
          <w:spacing w:val="29"/>
        </w:rPr>
        <w:t xml:space="preserve"> </w:t>
      </w:r>
      <w:r>
        <w:rPr>
          <w:rFonts w:ascii="Arial" w:eastAsia="Arial" w:hAnsi="Arial"/>
          <w:spacing w:val="1"/>
        </w:rPr>
        <w:t>c</w:t>
      </w:r>
      <w:r>
        <w:rPr>
          <w:rFonts w:ascii="Arial" w:eastAsia="Arial" w:hAnsi="Arial"/>
          <w:spacing w:val="-1"/>
        </w:rPr>
        <w:t>on</w:t>
      </w:r>
      <w:r>
        <w:rPr>
          <w:rFonts w:ascii="Arial" w:eastAsia="Arial" w:hAnsi="Arial"/>
          <w:spacing w:val="2"/>
        </w:rPr>
        <w:t>f</w:t>
      </w:r>
      <w:r>
        <w:rPr>
          <w:rFonts w:ascii="Arial" w:eastAsia="Arial" w:hAnsi="Arial"/>
          <w:spacing w:val="-2"/>
        </w:rPr>
        <w:t>ir</w:t>
      </w:r>
      <w:r>
        <w:rPr>
          <w:rFonts w:ascii="Arial" w:eastAsia="Arial" w:hAnsi="Arial"/>
          <w:spacing w:val="4"/>
        </w:rPr>
        <w:t>m</w:t>
      </w:r>
      <w:r>
        <w:rPr>
          <w:rFonts w:ascii="Arial" w:eastAsia="Arial" w:hAnsi="Arial"/>
          <w:spacing w:val="-1"/>
        </w:rPr>
        <w:t>at</w:t>
      </w:r>
      <w:r>
        <w:rPr>
          <w:rFonts w:ascii="Arial" w:eastAsia="Arial" w:hAnsi="Arial"/>
          <w:spacing w:val="-2"/>
        </w:rPr>
        <w:t>i</w:t>
      </w:r>
      <w:r>
        <w:rPr>
          <w:rFonts w:ascii="Arial" w:eastAsia="Arial" w:hAnsi="Arial"/>
          <w:spacing w:val="-1"/>
        </w:rPr>
        <w:t>o</w:t>
      </w:r>
      <w:r>
        <w:rPr>
          <w:rFonts w:ascii="Arial" w:eastAsia="Arial" w:hAnsi="Arial"/>
        </w:rPr>
        <w:t>n</w:t>
      </w:r>
      <w:r>
        <w:rPr>
          <w:rFonts w:ascii="Arial" w:eastAsia="Arial" w:hAnsi="Arial"/>
          <w:spacing w:val="27"/>
        </w:rPr>
        <w:t xml:space="preserve"> </w:t>
      </w:r>
      <w:r>
        <w:rPr>
          <w:rFonts w:ascii="Arial" w:eastAsia="Arial" w:hAnsi="Arial"/>
          <w:spacing w:val="2"/>
        </w:rPr>
        <w:t>f</w:t>
      </w:r>
      <w:r>
        <w:rPr>
          <w:rFonts w:ascii="Arial" w:eastAsia="Arial" w:hAnsi="Arial"/>
        </w:rPr>
        <w:t>r</w:t>
      </w:r>
      <w:r>
        <w:rPr>
          <w:rFonts w:ascii="Arial" w:eastAsia="Arial" w:hAnsi="Arial"/>
          <w:spacing w:val="-1"/>
        </w:rPr>
        <w:t>o</w:t>
      </w:r>
      <w:r>
        <w:rPr>
          <w:rFonts w:ascii="Arial" w:eastAsia="Arial" w:hAnsi="Arial"/>
        </w:rPr>
        <w:t>m</w:t>
      </w:r>
      <w:r>
        <w:rPr>
          <w:rFonts w:ascii="Arial" w:eastAsia="Arial" w:hAnsi="Arial"/>
          <w:spacing w:val="31"/>
        </w:rPr>
        <w:t xml:space="preserve"> </w:t>
      </w:r>
      <w:r>
        <w:rPr>
          <w:rFonts w:ascii="Arial" w:eastAsia="Arial" w:hAnsi="Arial"/>
          <w:spacing w:val="-1"/>
        </w:rPr>
        <w:t>the</w:t>
      </w:r>
      <w:r>
        <w:rPr>
          <w:rFonts w:ascii="Arial" w:eastAsia="Arial" w:hAnsi="Arial"/>
          <w:spacing w:val="-2"/>
        </w:rPr>
        <w:t>i</w:t>
      </w:r>
      <w:r>
        <w:rPr>
          <w:rFonts w:ascii="Arial" w:eastAsia="Arial" w:hAnsi="Arial"/>
        </w:rPr>
        <w:t>r</w:t>
      </w:r>
      <w:r>
        <w:rPr>
          <w:rFonts w:ascii="Arial" w:eastAsia="Arial" w:hAnsi="Arial"/>
          <w:spacing w:val="28"/>
        </w:rPr>
        <w:t xml:space="preserve"> </w:t>
      </w:r>
      <w:r>
        <w:rPr>
          <w:rFonts w:ascii="Arial" w:eastAsia="Arial" w:hAnsi="Arial"/>
          <w:spacing w:val="-2"/>
        </w:rPr>
        <w:t>i</w:t>
      </w:r>
      <w:r>
        <w:rPr>
          <w:rFonts w:ascii="Arial" w:eastAsia="Arial" w:hAnsi="Arial"/>
          <w:spacing w:val="2"/>
        </w:rPr>
        <w:t>n</w:t>
      </w:r>
      <w:r>
        <w:rPr>
          <w:rFonts w:ascii="Arial" w:eastAsia="Arial" w:hAnsi="Arial"/>
          <w:spacing w:val="1"/>
        </w:rPr>
        <w:t>s</w:t>
      </w:r>
      <w:r>
        <w:rPr>
          <w:rFonts w:ascii="Arial" w:eastAsia="Arial" w:hAnsi="Arial"/>
          <w:spacing w:val="-1"/>
        </w:rPr>
        <w:t>u</w:t>
      </w:r>
      <w:r>
        <w:rPr>
          <w:rFonts w:ascii="Arial" w:eastAsia="Arial" w:hAnsi="Arial"/>
        </w:rPr>
        <w:t>r</w:t>
      </w:r>
      <w:r>
        <w:rPr>
          <w:rFonts w:ascii="Arial" w:eastAsia="Arial" w:hAnsi="Arial"/>
          <w:spacing w:val="-1"/>
        </w:rPr>
        <w:t>an</w:t>
      </w:r>
      <w:r>
        <w:rPr>
          <w:rFonts w:ascii="Arial" w:eastAsia="Arial" w:hAnsi="Arial"/>
          <w:spacing w:val="1"/>
        </w:rPr>
        <w:t>c</w:t>
      </w:r>
      <w:r>
        <w:rPr>
          <w:rFonts w:ascii="Arial" w:eastAsia="Arial" w:hAnsi="Arial"/>
        </w:rPr>
        <w:t>e</w:t>
      </w:r>
      <w:r>
        <w:rPr>
          <w:rFonts w:ascii="Arial" w:eastAsia="Arial" w:hAnsi="Arial"/>
          <w:w w:val="99"/>
        </w:rPr>
        <w:t xml:space="preserve"> </w:t>
      </w:r>
      <w:r>
        <w:rPr>
          <w:rFonts w:ascii="Arial" w:eastAsia="Arial" w:hAnsi="Arial"/>
          <w:spacing w:val="-1"/>
        </w:rPr>
        <w:t>agen</w:t>
      </w:r>
      <w:r>
        <w:rPr>
          <w:rFonts w:ascii="Arial" w:eastAsia="Arial" w:hAnsi="Arial"/>
          <w:spacing w:val="6"/>
        </w:rPr>
        <w:t>c</w:t>
      </w:r>
      <w:r>
        <w:rPr>
          <w:rFonts w:ascii="Arial" w:eastAsia="Arial" w:hAnsi="Arial"/>
        </w:rPr>
        <w:t>y</w:t>
      </w:r>
      <w:r>
        <w:rPr>
          <w:rFonts w:ascii="Arial" w:eastAsia="Arial" w:hAnsi="Arial"/>
          <w:spacing w:val="-11"/>
        </w:rPr>
        <w:t xml:space="preserve"> </w:t>
      </w:r>
      <w:r>
        <w:rPr>
          <w:rFonts w:ascii="Arial" w:eastAsia="Arial" w:hAnsi="Arial"/>
          <w:spacing w:val="-1"/>
        </w:rPr>
        <w:t>t</w:t>
      </w:r>
      <w:r>
        <w:rPr>
          <w:rFonts w:ascii="Arial" w:eastAsia="Arial" w:hAnsi="Arial"/>
          <w:spacing w:val="2"/>
        </w:rPr>
        <w:t>h</w:t>
      </w:r>
      <w:r>
        <w:rPr>
          <w:rFonts w:ascii="Arial" w:eastAsia="Arial" w:hAnsi="Arial"/>
          <w:spacing w:val="-1"/>
        </w:rPr>
        <w:t>a</w:t>
      </w:r>
      <w:r>
        <w:rPr>
          <w:rFonts w:ascii="Arial" w:eastAsia="Arial" w:hAnsi="Arial"/>
        </w:rPr>
        <w:t>t</w:t>
      </w:r>
      <w:r>
        <w:rPr>
          <w:rFonts w:ascii="Arial" w:eastAsia="Arial" w:hAnsi="Arial"/>
          <w:spacing w:val="-8"/>
        </w:rPr>
        <w:t xml:space="preserve"> </w:t>
      </w:r>
      <w:r>
        <w:rPr>
          <w:rFonts w:ascii="Arial" w:eastAsia="Arial" w:hAnsi="Arial"/>
          <w:spacing w:val="1"/>
        </w:rPr>
        <w:t>c</w:t>
      </w:r>
      <w:r>
        <w:rPr>
          <w:rFonts w:ascii="Arial" w:eastAsia="Arial" w:hAnsi="Arial"/>
          <w:spacing w:val="-1"/>
        </w:rPr>
        <w:t>o</w:t>
      </w:r>
      <w:r>
        <w:rPr>
          <w:rFonts w:ascii="Arial" w:eastAsia="Arial" w:hAnsi="Arial"/>
          <w:spacing w:val="4"/>
        </w:rPr>
        <w:t>m</w:t>
      </w:r>
      <w:r>
        <w:rPr>
          <w:rFonts w:ascii="Arial" w:eastAsia="Arial" w:hAnsi="Arial"/>
          <w:spacing w:val="-1"/>
        </w:rPr>
        <w:t>pen</w:t>
      </w:r>
      <w:r>
        <w:rPr>
          <w:rFonts w:ascii="Arial" w:eastAsia="Arial" w:hAnsi="Arial"/>
          <w:spacing w:val="1"/>
        </w:rPr>
        <w:t>s</w:t>
      </w:r>
      <w:r>
        <w:rPr>
          <w:rFonts w:ascii="Arial" w:eastAsia="Arial" w:hAnsi="Arial"/>
          <w:spacing w:val="-1"/>
        </w:rPr>
        <w:t>at</w:t>
      </w:r>
      <w:r>
        <w:rPr>
          <w:rFonts w:ascii="Arial" w:eastAsia="Arial" w:hAnsi="Arial"/>
          <w:spacing w:val="1"/>
        </w:rPr>
        <w:t>i</w:t>
      </w:r>
      <w:r>
        <w:rPr>
          <w:rFonts w:ascii="Arial" w:eastAsia="Arial" w:hAnsi="Arial"/>
          <w:spacing w:val="-1"/>
        </w:rPr>
        <w:t>o</w:t>
      </w:r>
      <w:r>
        <w:rPr>
          <w:rFonts w:ascii="Arial" w:eastAsia="Arial" w:hAnsi="Arial"/>
        </w:rPr>
        <w:t>n</w:t>
      </w:r>
      <w:r>
        <w:rPr>
          <w:rFonts w:ascii="Arial" w:eastAsia="Arial" w:hAnsi="Arial"/>
          <w:spacing w:val="-7"/>
        </w:rPr>
        <w:t xml:space="preserve"> </w:t>
      </w:r>
      <w:r>
        <w:rPr>
          <w:rFonts w:ascii="Arial" w:eastAsia="Arial" w:hAnsi="Arial"/>
        </w:rPr>
        <w:t>w</w:t>
      </w:r>
      <w:r>
        <w:rPr>
          <w:rFonts w:ascii="Arial" w:eastAsia="Arial" w:hAnsi="Arial"/>
          <w:spacing w:val="-2"/>
        </w:rPr>
        <w:t>i</w:t>
      </w:r>
      <w:r>
        <w:rPr>
          <w:rFonts w:ascii="Arial" w:eastAsia="Arial" w:hAnsi="Arial"/>
          <w:spacing w:val="1"/>
        </w:rPr>
        <w:t>l</w:t>
      </w:r>
      <w:r>
        <w:rPr>
          <w:rFonts w:ascii="Arial" w:eastAsia="Arial" w:hAnsi="Arial"/>
        </w:rPr>
        <w:t>l</w:t>
      </w:r>
      <w:r>
        <w:rPr>
          <w:rFonts w:ascii="Arial" w:eastAsia="Arial" w:hAnsi="Arial"/>
          <w:spacing w:val="-9"/>
        </w:rPr>
        <w:t xml:space="preserve"> </w:t>
      </w:r>
      <w:r>
        <w:rPr>
          <w:rFonts w:ascii="Arial" w:eastAsia="Arial" w:hAnsi="Arial"/>
          <w:spacing w:val="2"/>
        </w:rPr>
        <w:t>b</w:t>
      </w:r>
      <w:r>
        <w:rPr>
          <w:rFonts w:ascii="Arial" w:eastAsia="Arial" w:hAnsi="Arial"/>
        </w:rPr>
        <w:t>e</w:t>
      </w:r>
      <w:r>
        <w:rPr>
          <w:rFonts w:ascii="Arial" w:eastAsia="Arial" w:hAnsi="Arial"/>
          <w:spacing w:val="-8"/>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e</w:t>
      </w:r>
      <w:r>
        <w:rPr>
          <w:rFonts w:ascii="Arial" w:eastAsia="Arial" w:hAnsi="Arial"/>
          <w:spacing w:val="1"/>
        </w:rPr>
        <w:t>i</w:t>
      </w:r>
      <w:r>
        <w:rPr>
          <w:rFonts w:ascii="Arial" w:eastAsia="Arial" w:hAnsi="Arial"/>
          <w:spacing w:val="-2"/>
        </w:rPr>
        <w:t>v</w:t>
      </w:r>
      <w:r>
        <w:rPr>
          <w:rFonts w:ascii="Arial" w:eastAsia="Arial" w:hAnsi="Arial"/>
          <w:spacing w:val="2"/>
        </w:rPr>
        <w:t>e</w:t>
      </w:r>
      <w:r>
        <w:rPr>
          <w:rFonts w:ascii="Arial" w:eastAsia="Arial" w:hAnsi="Arial"/>
          <w:spacing w:val="-1"/>
        </w:rPr>
        <w:t>d</w:t>
      </w:r>
      <w:r>
        <w:rPr>
          <w:rFonts w:ascii="Arial" w:eastAsia="Arial" w:hAnsi="Arial"/>
        </w:rPr>
        <w:t>.</w:t>
      </w:r>
    </w:p>
    <w:p w14:paraId="02DF8C97" w14:textId="766641E7" w:rsidR="008A0437" w:rsidRPr="00313468" w:rsidRDefault="008A0437" w:rsidP="00F86210">
      <w:pPr>
        <w:pStyle w:val="Heading3"/>
      </w:pPr>
      <w:bookmarkStart w:id="40" w:name="_TOC_250036"/>
      <w:r w:rsidRPr="00313468">
        <w:lastRenderedPageBreak/>
        <w:t>Compensation</w:t>
      </w:r>
      <w:r w:rsidR="00313468">
        <w:t xml:space="preserve"> </w:t>
      </w:r>
      <w:r w:rsidRPr="00313468">
        <w:t>for</w:t>
      </w:r>
      <w:r w:rsidR="00313468">
        <w:t xml:space="preserve"> </w:t>
      </w:r>
      <w:r w:rsidR="00F86210">
        <w:t xml:space="preserve">items </w:t>
      </w:r>
      <w:r w:rsidRPr="00313468">
        <w:t>other</w:t>
      </w:r>
      <w:r w:rsidR="00313468">
        <w:t xml:space="preserve"> </w:t>
      </w:r>
      <w:r w:rsidRPr="00313468">
        <w:t>than</w:t>
      </w:r>
      <w:r w:rsidR="00313468">
        <w:t xml:space="preserve"> </w:t>
      </w:r>
      <w:r w:rsidRPr="00313468">
        <w:t>property,</w:t>
      </w:r>
      <w:r w:rsidR="00313468">
        <w:t xml:space="preserve"> </w:t>
      </w:r>
      <w:r w:rsidRPr="00313468">
        <w:t>plant,</w:t>
      </w:r>
      <w:r w:rsidR="00313468">
        <w:t xml:space="preserve"> </w:t>
      </w:r>
      <w:r w:rsidRPr="00313468">
        <w:t>equipment</w:t>
      </w:r>
      <w:r w:rsidR="00313468">
        <w:t xml:space="preserve"> </w:t>
      </w:r>
      <w:r w:rsidRPr="00313468">
        <w:t>or infrastructu</w:t>
      </w:r>
      <w:bookmarkEnd w:id="40"/>
      <w:r w:rsidRPr="00313468">
        <w:t>re</w:t>
      </w:r>
    </w:p>
    <w:p w14:paraId="02DF8C98" w14:textId="77777777" w:rsidR="008A0437" w:rsidRDefault="00313468" w:rsidP="001C167C">
      <w:pPr>
        <w:spacing w:before="8" w:line="280" w:lineRule="exact"/>
        <w:ind w:left="993"/>
        <w:jc w:val="both"/>
        <w:rPr>
          <w:sz w:val="28"/>
          <w:szCs w:val="28"/>
        </w:rPr>
      </w:pPr>
      <w:r>
        <w:t>R</w:t>
      </w:r>
      <w:r>
        <w:rPr>
          <w:spacing w:val="-1"/>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ent</w:t>
      </w:r>
      <w:r>
        <w:t>s</w:t>
      </w:r>
      <w:r>
        <w:rPr>
          <w:spacing w:val="17"/>
        </w:rPr>
        <w:t xml:space="preserve"> </w:t>
      </w:r>
      <w:r>
        <w:rPr>
          <w:spacing w:val="-1"/>
        </w:rPr>
        <w:t>p</w:t>
      </w:r>
      <w:r>
        <w:t>r</w:t>
      </w:r>
      <w:r>
        <w:rPr>
          <w:spacing w:val="-1"/>
        </w:rPr>
        <w:t>o</w:t>
      </w:r>
      <w:r>
        <w:rPr>
          <w:spacing w:val="1"/>
        </w:rPr>
        <w:t>v</w:t>
      </w:r>
      <w:r>
        <w:rPr>
          <w:spacing w:val="-2"/>
        </w:rPr>
        <w:t>i</w:t>
      </w:r>
      <w:r>
        <w:rPr>
          <w:spacing w:val="2"/>
        </w:rPr>
        <w:t>d</w:t>
      </w:r>
      <w:r>
        <w:rPr>
          <w:spacing w:val="-1"/>
        </w:rPr>
        <w:t>e</w:t>
      </w:r>
      <w:r>
        <w:t>d</w:t>
      </w:r>
      <w:r>
        <w:rPr>
          <w:spacing w:val="19"/>
        </w:rPr>
        <w:t xml:space="preserve"> </w:t>
      </w:r>
      <w:r>
        <w:rPr>
          <w:spacing w:val="-1"/>
        </w:rPr>
        <w:t>unde</w:t>
      </w:r>
      <w:r>
        <w:t>r</w:t>
      </w:r>
      <w:r>
        <w:rPr>
          <w:spacing w:val="19"/>
        </w:rPr>
        <w:t xml:space="preserve"> </w:t>
      </w:r>
      <w:r>
        <w:rPr>
          <w:spacing w:val="-1"/>
        </w:rPr>
        <w:t>a</w:t>
      </w:r>
      <w:r>
        <w:t>n</w:t>
      </w:r>
      <w:r>
        <w:rPr>
          <w:spacing w:val="19"/>
        </w:rPr>
        <w:t xml:space="preserve"> </w:t>
      </w:r>
      <w:r>
        <w:rPr>
          <w:spacing w:val="1"/>
        </w:rPr>
        <w:t>i</w:t>
      </w:r>
      <w:r>
        <w:rPr>
          <w:spacing w:val="-1"/>
        </w:rPr>
        <w:t>n</w:t>
      </w:r>
      <w:r>
        <w:rPr>
          <w:spacing w:val="1"/>
        </w:rPr>
        <w:t>s</w:t>
      </w:r>
      <w:r>
        <w:rPr>
          <w:spacing w:val="-1"/>
        </w:rPr>
        <w:t>u</w:t>
      </w:r>
      <w:r>
        <w:t>r</w:t>
      </w:r>
      <w:r>
        <w:rPr>
          <w:spacing w:val="-1"/>
        </w:rPr>
        <w:t>an</w:t>
      </w:r>
      <w:r>
        <w:rPr>
          <w:spacing w:val="1"/>
        </w:rPr>
        <w:t>c</w:t>
      </w:r>
      <w:r>
        <w:t>e</w:t>
      </w:r>
      <w:r>
        <w:rPr>
          <w:spacing w:val="19"/>
        </w:rPr>
        <w:t xml:space="preserve"> </w:t>
      </w:r>
      <w:r>
        <w:rPr>
          <w:spacing w:val="1"/>
        </w:rPr>
        <w:t>c</w:t>
      </w:r>
      <w:r>
        <w:rPr>
          <w:spacing w:val="-1"/>
        </w:rPr>
        <w:t>ont</w:t>
      </w:r>
      <w:r>
        <w:t>r</w:t>
      </w:r>
      <w:r>
        <w:rPr>
          <w:spacing w:val="2"/>
        </w:rPr>
        <w:t>a</w:t>
      </w:r>
      <w:r>
        <w:rPr>
          <w:spacing w:val="1"/>
        </w:rPr>
        <w:t>c</w:t>
      </w:r>
      <w:r>
        <w:t>t</w:t>
      </w:r>
      <w:r>
        <w:rPr>
          <w:spacing w:val="16"/>
        </w:rPr>
        <w:t xml:space="preserve"> </w:t>
      </w:r>
      <w:r>
        <w:rPr>
          <w:spacing w:val="2"/>
        </w:rPr>
        <w:t>f</w:t>
      </w:r>
      <w:r>
        <w:rPr>
          <w:spacing w:val="-1"/>
        </w:rPr>
        <w:t>o</w:t>
      </w:r>
      <w:r>
        <w:t>r</w:t>
      </w:r>
      <w:r>
        <w:rPr>
          <w:spacing w:val="18"/>
        </w:rPr>
        <w:t xml:space="preserve"> </w:t>
      </w:r>
      <w:r>
        <w:rPr>
          <w:spacing w:val="1"/>
        </w:rPr>
        <w:t>c</w:t>
      </w:r>
      <w:r>
        <w:rPr>
          <w:spacing w:val="-1"/>
        </w:rPr>
        <w:t>o</w:t>
      </w:r>
      <w:r>
        <w:rPr>
          <w:spacing w:val="1"/>
        </w:rPr>
        <w:t>s</w:t>
      </w:r>
      <w:r>
        <w:rPr>
          <w:spacing w:val="-1"/>
        </w:rPr>
        <w:t>t</w:t>
      </w:r>
      <w:r>
        <w:t>s</w:t>
      </w:r>
      <w:r>
        <w:rPr>
          <w:spacing w:val="18"/>
        </w:rPr>
        <w:t xml:space="preserve"> </w:t>
      </w:r>
      <w:r>
        <w:rPr>
          <w:spacing w:val="-1"/>
        </w:rPr>
        <w:t>a</w:t>
      </w:r>
      <w:r>
        <w:rPr>
          <w:spacing w:val="1"/>
        </w:rPr>
        <w:t>ss</w:t>
      </w:r>
      <w:r>
        <w:rPr>
          <w:spacing w:val="-1"/>
        </w:rPr>
        <w:t>o</w:t>
      </w:r>
      <w:r>
        <w:rPr>
          <w:spacing w:val="1"/>
        </w:rPr>
        <w:t>c</w:t>
      </w:r>
      <w:r>
        <w:rPr>
          <w:spacing w:val="-2"/>
        </w:rPr>
        <w:t>i</w:t>
      </w:r>
      <w:r>
        <w:rPr>
          <w:spacing w:val="-1"/>
        </w:rPr>
        <w:t>ate</w:t>
      </w:r>
      <w:r>
        <w:t>d</w:t>
      </w:r>
      <w:r>
        <w:rPr>
          <w:spacing w:val="21"/>
        </w:rPr>
        <w:t xml:space="preserve"> </w:t>
      </w:r>
      <w:r>
        <w:rPr>
          <w:spacing w:val="-3"/>
        </w:rPr>
        <w:t>w</w:t>
      </w:r>
      <w:r>
        <w:rPr>
          <w:spacing w:val="1"/>
        </w:rPr>
        <w:t>i</w:t>
      </w:r>
      <w:r>
        <w:rPr>
          <w:spacing w:val="2"/>
        </w:rPr>
        <w:t>t</w:t>
      </w:r>
      <w:r>
        <w:t>h</w:t>
      </w:r>
      <w:r>
        <w:rPr>
          <w:spacing w:val="17"/>
        </w:rPr>
        <w:t xml:space="preserve"> </w:t>
      </w:r>
      <w:r>
        <w:rPr>
          <w:spacing w:val="-1"/>
        </w:rPr>
        <w:t>o</w:t>
      </w:r>
      <w:r>
        <w:rPr>
          <w:spacing w:val="2"/>
        </w:rPr>
        <w:t>t</w:t>
      </w:r>
      <w:r>
        <w:rPr>
          <w:spacing w:val="-1"/>
        </w:rPr>
        <w:t>he</w:t>
      </w:r>
      <w:r>
        <w:t>r</w:t>
      </w:r>
      <w:r>
        <w:rPr>
          <w:spacing w:val="19"/>
        </w:rPr>
        <w:t xml:space="preserve"> </w:t>
      </w:r>
      <w:r>
        <w:rPr>
          <w:spacing w:val="-2"/>
        </w:rPr>
        <w:t>i</w:t>
      </w:r>
      <w:r>
        <w:rPr>
          <w:spacing w:val="-1"/>
        </w:rPr>
        <w:t>te</w:t>
      </w:r>
      <w:r>
        <w:rPr>
          <w:spacing w:val="4"/>
        </w:rPr>
        <w:t>m</w:t>
      </w:r>
      <w:r>
        <w:t>s</w:t>
      </w:r>
      <w:r>
        <w:rPr>
          <w:spacing w:val="18"/>
        </w:rPr>
        <w:t xml:space="preserve"> </w:t>
      </w:r>
      <w:r>
        <w:t>(</w:t>
      </w:r>
      <w:r>
        <w:rPr>
          <w:spacing w:val="-1"/>
        </w:rPr>
        <w:t>e</w:t>
      </w:r>
      <w:r>
        <w:rPr>
          <w:spacing w:val="1"/>
        </w:rPr>
        <w:t>xc</w:t>
      </w:r>
      <w:r>
        <w:rPr>
          <w:spacing w:val="-2"/>
        </w:rPr>
        <w:t>l</w:t>
      </w:r>
      <w:r>
        <w:rPr>
          <w:spacing w:val="-1"/>
        </w:rPr>
        <w:t>ud</w:t>
      </w:r>
      <w:r>
        <w:rPr>
          <w:spacing w:val="-2"/>
        </w:rPr>
        <w:t>i</w:t>
      </w:r>
      <w:r>
        <w:rPr>
          <w:spacing w:val="2"/>
        </w:rPr>
        <w:t>n</w:t>
      </w:r>
      <w:r>
        <w:t>g</w:t>
      </w:r>
      <w:r>
        <w:rPr>
          <w:spacing w:val="17"/>
        </w:rPr>
        <w:t xml:space="preserve"> </w:t>
      </w:r>
      <w:r>
        <w:rPr>
          <w:spacing w:val="-1"/>
        </w:rPr>
        <w:t>p</w:t>
      </w:r>
      <w:r>
        <w:rPr>
          <w:spacing w:val="3"/>
        </w:rPr>
        <w:t>r</w:t>
      </w:r>
      <w:r>
        <w:rPr>
          <w:spacing w:val="-1"/>
        </w:rPr>
        <w:t>ope</w:t>
      </w:r>
      <w:r>
        <w:t>r</w:t>
      </w:r>
      <w:r>
        <w:rPr>
          <w:spacing w:val="4"/>
        </w:rPr>
        <w:t>t</w:t>
      </w:r>
      <w:r>
        <w:rPr>
          <w:spacing w:val="-5"/>
        </w:rPr>
        <w:t>y</w:t>
      </w:r>
      <w:r>
        <w:t>,</w:t>
      </w:r>
      <w:r>
        <w:rPr>
          <w:w w:val="99"/>
        </w:rPr>
        <w:t xml:space="preserve"> </w:t>
      </w:r>
      <w:r>
        <w:rPr>
          <w:spacing w:val="-1"/>
        </w:rPr>
        <w:t>p</w:t>
      </w:r>
      <w:r>
        <w:rPr>
          <w:spacing w:val="-2"/>
        </w:rPr>
        <w:t>l</w:t>
      </w:r>
      <w:r>
        <w:rPr>
          <w:spacing w:val="2"/>
        </w:rPr>
        <w:t>a</w:t>
      </w:r>
      <w:r>
        <w:rPr>
          <w:spacing w:val="-1"/>
        </w:rPr>
        <w:t>nt</w:t>
      </w:r>
      <w:r>
        <w:t>,</w:t>
      </w:r>
      <w:r>
        <w:rPr>
          <w:spacing w:val="-7"/>
        </w:rPr>
        <w:t xml:space="preserve"> </w:t>
      </w:r>
      <w:r>
        <w:rPr>
          <w:spacing w:val="2"/>
        </w:rPr>
        <w:t>e</w:t>
      </w:r>
      <w:r>
        <w:rPr>
          <w:spacing w:val="-1"/>
        </w:rPr>
        <w:t>q</w:t>
      </w:r>
      <w:r>
        <w:rPr>
          <w:spacing w:val="2"/>
        </w:rPr>
        <w:t>u</w:t>
      </w:r>
      <w:r>
        <w:rPr>
          <w:spacing w:val="-2"/>
        </w:rPr>
        <w:t>i</w:t>
      </w:r>
      <w:r>
        <w:rPr>
          <w:spacing w:val="-1"/>
        </w:rPr>
        <w:t>p</w:t>
      </w:r>
      <w:r>
        <w:rPr>
          <w:spacing w:val="4"/>
        </w:rPr>
        <w:t>m</w:t>
      </w:r>
      <w:r>
        <w:rPr>
          <w:spacing w:val="-1"/>
        </w:rPr>
        <w:t>en</w:t>
      </w:r>
      <w:r>
        <w:t>t</w:t>
      </w:r>
      <w:r>
        <w:rPr>
          <w:spacing w:val="-6"/>
        </w:rPr>
        <w:t xml:space="preserve"> </w:t>
      </w:r>
      <w:r>
        <w:rPr>
          <w:spacing w:val="-1"/>
        </w:rPr>
        <w:t>o</w:t>
      </w:r>
      <w:r>
        <w:t>r</w:t>
      </w:r>
      <w:r>
        <w:rPr>
          <w:spacing w:val="-6"/>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w:t>
      </w:r>
      <w:r>
        <w:rPr>
          <w:spacing w:val="-1"/>
        </w:rPr>
        <w:t>e</w:t>
      </w:r>
      <w:r>
        <w:t>)</w:t>
      </w:r>
      <w:r>
        <w:rPr>
          <w:spacing w:val="-5"/>
        </w:rPr>
        <w:t xml:space="preserve"> </w:t>
      </w:r>
      <w:r>
        <w:rPr>
          <w:spacing w:val="-1"/>
        </w:rPr>
        <w:t>a</w:t>
      </w:r>
      <w:r>
        <w:t>re</w:t>
      </w:r>
      <w:r>
        <w:rPr>
          <w:spacing w:val="-7"/>
        </w:rPr>
        <w:t xml:space="preserve"> </w:t>
      </w:r>
      <w:r>
        <w:rPr>
          <w:spacing w:val="2"/>
        </w:rPr>
        <w:t>t</w:t>
      </w:r>
      <w:r>
        <w:t>o</w:t>
      </w:r>
      <w:r>
        <w:rPr>
          <w:spacing w:val="-6"/>
        </w:rPr>
        <w:t xml:space="preserve"> </w:t>
      </w:r>
      <w:r>
        <w:rPr>
          <w:spacing w:val="-1"/>
        </w:rPr>
        <w:t>b</w:t>
      </w:r>
      <w:r>
        <w:t>e</w:t>
      </w:r>
      <w:r>
        <w:rPr>
          <w:spacing w:val="-5"/>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2"/>
        </w:rPr>
        <w:t>e</w:t>
      </w:r>
      <w:r>
        <w:t>d</w:t>
      </w:r>
      <w:r>
        <w:rPr>
          <w:spacing w:val="-6"/>
        </w:rPr>
        <w:t xml:space="preserve"> </w:t>
      </w:r>
      <w:r>
        <w:rPr>
          <w:spacing w:val="-2"/>
        </w:rPr>
        <w:t>i</w:t>
      </w:r>
      <w:r>
        <w:t>n</w:t>
      </w:r>
      <w:r>
        <w:rPr>
          <w:spacing w:val="-5"/>
        </w:rPr>
        <w:t xml:space="preserve"> </w:t>
      </w:r>
      <w:r>
        <w:rPr>
          <w:spacing w:val="-1"/>
        </w:rPr>
        <w:t>a</w:t>
      </w:r>
      <w:r>
        <w:rPr>
          <w:spacing w:val="1"/>
        </w:rPr>
        <w:t>cc</w:t>
      </w:r>
      <w:r>
        <w:rPr>
          <w:spacing w:val="-1"/>
        </w:rPr>
        <w:t>o</w:t>
      </w:r>
      <w:r>
        <w:t>r</w:t>
      </w:r>
      <w:r>
        <w:rPr>
          <w:spacing w:val="-1"/>
        </w:rPr>
        <w:t>dan</w:t>
      </w:r>
      <w:r>
        <w:rPr>
          <w:spacing w:val="1"/>
        </w:rPr>
        <w:t>c</w:t>
      </w:r>
      <w:r>
        <w:t>e</w:t>
      </w:r>
      <w:r>
        <w:rPr>
          <w:spacing w:val="-2"/>
        </w:rPr>
        <w:t xml:space="preserve"> </w:t>
      </w:r>
      <w:r>
        <w:rPr>
          <w:spacing w:val="-3"/>
        </w:rPr>
        <w:t>w</w:t>
      </w:r>
      <w:r>
        <w:rPr>
          <w:spacing w:val="-2"/>
        </w:rPr>
        <w:t>i</w:t>
      </w:r>
      <w:r>
        <w:rPr>
          <w:spacing w:val="2"/>
        </w:rPr>
        <w:t>t</w:t>
      </w:r>
      <w:r>
        <w:t>h</w:t>
      </w:r>
      <w:r>
        <w:rPr>
          <w:spacing w:val="-6"/>
        </w:rPr>
        <w:t xml:space="preserve"> </w:t>
      </w:r>
      <w:r>
        <w:rPr>
          <w:spacing w:val="2"/>
        </w:rPr>
        <w:t>p</w:t>
      </w:r>
      <w:r>
        <w:rPr>
          <w:spacing w:val="-1"/>
        </w:rPr>
        <w:t>a</w:t>
      </w:r>
      <w:r>
        <w:t>r</w:t>
      </w:r>
      <w:r>
        <w:rPr>
          <w:spacing w:val="-1"/>
        </w:rPr>
        <w:t>a</w:t>
      </w:r>
      <w:r>
        <w:rPr>
          <w:spacing w:val="2"/>
        </w:rPr>
        <w:t>g</w:t>
      </w:r>
      <w:r>
        <w:t>r</w:t>
      </w:r>
      <w:r>
        <w:rPr>
          <w:spacing w:val="-1"/>
        </w:rPr>
        <w:t>ap</w:t>
      </w:r>
      <w:r>
        <w:t>h</w:t>
      </w:r>
      <w:r>
        <w:rPr>
          <w:spacing w:val="-7"/>
        </w:rPr>
        <w:t xml:space="preserve"> </w:t>
      </w:r>
      <w:r>
        <w:rPr>
          <w:spacing w:val="2"/>
        </w:rPr>
        <w:t>5</w:t>
      </w:r>
      <w:r>
        <w:t>3</w:t>
      </w:r>
      <w:r>
        <w:rPr>
          <w:spacing w:val="-6"/>
        </w:rPr>
        <w:t xml:space="preserve"> </w:t>
      </w:r>
      <w:r>
        <w:rPr>
          <w:spacing w:val="-1"/>
        </w:rPr>
        <w:t>o</w:t>
      </w:r>
      <w:r>
        <w:t>f</w:t>
      </w:r>
      <w:r>
        <w:rPr>
          <w:spacing w:val="-5"/>
        </w:rPr>
        <w:t xml:space="preserve"> </w:t>
      </w:r>
      <w:r>
        <w:rPr>
          <w:spacing w:val="1"/>
        </w:rPr>
        <w:t>A</w:t>
      </w:r>
      <w:r>
        <w:rPr>
          <w:spacing w:val="-1"/>
        </w:rPr>
        <w:t>A</w:t>
      </w:r>
      <w:r>
        <w:rPr>
          <w:spacing w:val="1"/>
        </w:rPr>
        <w:t>S</w:t>
      </w:r>
      <w:r>
        <w:t>B</w:t>
      </w:r>
      <w:r>
        <w:rPr>
          <w:spacing w:val="-7"/>
        </w:rPr>
        <w:t xml:space="preserve"> </w:t>
      </w:r>
      <w:r>
        <w:rPr>
          <w:spacing w:val="2"/>
        </w:rPr>
        <w:t>1</w:t>
      </w:r>
      <w:r>
        <w:rPr>
          <w:spacing w:val="-1"/>
        </w:rPr>
        <w:t>37</w:t>
      </w:r>
      <w:r>
        <w:t>:</w:t>
      </w:r>
    </w:p>
    <w:tbl>
      <w:tblPr>
        <w:tblStyle w:val="HighlightTable"/>
        <w:tblW w:w="4502" w:type="pct"/>
        <w:tblInd w:w="993" w:type="dxa"/>
        <w:tblLook w:val="0600" w:firstRow="0" w:lastRow="0" w:firstColumn="0" w:lastColumn="0" w:noHBand="1" w:noVBand="1"/>
        <w:tblCaption w:val="Hightlight Text"/>
      </w:tblPr>
      <w:tblGrid>
        <w:gridCol w:w="8552"/>
      </w:tblGrid>
      <w:tr w:rsidR="00313468" w14:paraId="02DF8CA1" w14:textId="77777777" w:rsidTr="00C948BE">
        <w:tc>
          <w:tcPr>
            <w:tcW w:w="5000" w:type="pct"/>
          </w:tcPr>
          <w:p w14:paraId="02DF8C99" w14:textId="77777777" w:rsidR="00313468" w:rsidRPr="005F584D" w:rsidRDefault="005F584D" w:rsidP="005F584D">
            <w:pPr>
              <w:pStyle w:val="Heading4"/>
              <w:numPr>
                <w:ilvl w:val="0"/>
                <w:numId w:val="0"/>
              </w:numPr>
              <w:spacing w:before="66"/>
              <w:ind w:left="283" w:right="272"/>
              <w:jc w:val="both"/>
              <w:outlineLvl w:val="3"/>
              <w:rPr>
                <w:b w:val="0"/>
                <w:bCs w:val="0"/>
                <w:color w:val="FFFFFF" w:themeColor="background1"/>
                <w:sz w:val="22"/>
              </w:rPr>
            </w:pPr>
            <w:r>
              <w:rPr>
                <w:color w:val="FFFFFF" w:themeColor="background1"/>
                <w:spacing w:val="-1"/>
                <w:sz w:val="22"/>
              </w:rPr>
              <w:t>R</w:t>
            </w:r>
            <w:r w:rsidR="00313468" w:rsidRPr="005F584D">
              <w:rPr>
                <w:color w:val="FFFFFF" w:themeColor="background1"/>
                <w:spacing w:val="-1"/>
                <w:sz w:val="22"/>
              </w:rPr>
              <w:t>ei</w:t>
            </w:r>
            <w:r w:rsidR="00313468" w:rsidRPr="005F584D">
              <w:rPr>
                <w:color w:val="FFFFFF" w:themeColor="background1"/>
                <w:sz w:val="22"/>
              </w:rPr>
              <w:t>mbu</w:t>
            </w:r>
            <w:r w:rsidR="00313468" w:rsidRPr="005F584D">
              <w:rPr>
                <w:color w:val="FFFFFF" w:themeColor="background1"/>
                <w:spacing w:val="-1"/>
                <w:sz w:val="22"/>
              </w:rPr>
              <w:t>r</w:t>
            </w:r>
            <w:r w:rsidR="00313468" w:rsidRPr="005F584D">
              <w:rPr>
                <w:color w:val="FFFFFF" w:themeColor="background1"/>
                <w:spacing w:val="2"/>
                <w:sz w:val="22"/>
              </w:rPr>
              <w:t>s</w:t>
            </w:r>
            <w:r w:rsidR="00313468" w:rsidRPr="005F584D">
              <w:rPr>
                <w:color w:val="FFFFFF" w:themeColor="background1"/>
                <w:spacing w:val="-1"/>
                <w:sz w:val="22"/>
              </w:rPr>
              <w:t>e</w:t>
            </w:r>
            <w:r w:rsidR="00313468" w:rsidRPr="005F584D">
              <w:rPr>
                <w:color w:val="FFFFFF" w:themeColor="background1"/>
                <w:sz w:val="22"/>
              </w:rPr>
              <w:t>m</w:t>
            </w:r>
            <w:r w:rsidR="00313468" w:rsidRPr="005F584D">
              <w:rPr>
                <w:color w:val="FFFFFF" w:themeColor="background1"/>
                <w:spacing w:val="-1"/>
                <w:sz w:val="22"/>
              </w:rPr>
              <w:t>e</w:t>
            </w:r>
            <w:r w:rsidR="00313468" w:rsidRPr="005F584D">
              <w:rPr>
                <w:color w:val="FFFFFF" w:themeColor="background1"/>
                <w:sz w:val="22"/>
              </w:rPr>
              <w:t>nts</w:t>
            </w:r>
          </w:p>
          <w:p w14:paraId="02DF8C9A" w14:textId="77777777" w:rsidR="00313468" w:rsidRPr="005F584D" w:rsidRDefault="005F584D" w:rsidP="005F584D">
            <w:pPr>
              <w:pStyle w:val="BodyText"/>
              <w:widowControl w:val="0"/>
              <w:numPr>
                <w:ilvl w:val="0"/>
                <w:numId w:val="21"/>
              </w:numPr>
              <w:tabs>
                <w:tab w:val="left" w:pos="518"/>
              </w:tabs>
              <w:spacing w:before="67" w:after="0" w:line="271" w:lineRule="auto"/>
              <w:ind w:left="283" w:right="272" w:firstLine="0"/>
              <w:jc w:val="both"/>
              <w:rPr>
                <w:sz w:val="22"/>
              </w:rPr>
            </w:pPr>
            <w:r>
              <w:rPr>
                <w:spacing w:val="11"/>
                <w:sz w:val="22"/>
              </w:rPr>
              <w:t xml:space="preserve"> </w:t>
            </w:r>
            <w:r w:rsidR="00313468" w:rsidRPr="005F584D">
              <w:rPr>
                <w:spacing w:val="11"/>
                <w:sz w:val="22"/>
              </w:rPr>
              <w:t>W</w:t>
            </w:r>
            <w:r w:rsidR="00313468" w:rsidRPr="005F584D">
              <w:rPr>
                <w:spacing w:val="-1"/>
                <w:sz w:val="22"/>
              </w:rPr>
              <w:t>he</w:t>
            </w:r>
            <w:r w:rsidR="00313468" w:rsidRPr="005F584D">
              <w:rPr>
                <w:sz w:val="22"/>
              </w:rPr>
              <w:t>re</w:t>
            </w:r>
            <w:r w:rsidR="00313468" w:rsidRPr="005F584D">
              <w:rPr>
                <w:spacing w:val="20"/>
                <w:sz w:val="22"/>
              </w:rPr>
              <w:t xml:space="preserve"> </w:t>
            </w:r>
            <w:r w:rsidR="00313468" w:rsidRPr="005F584D">
              <w:rPr>
                <w:spacing w:val="1"/>
                <w:sz w:val="22"/>
              </w:rPr>
              <w:t>s</w:t>
            </w:r>
            <w:r w:rsidR="00313468" w:rsidRPr="005F584D">
              <w:rPr>
                <w:spacing w:val="-3"/>
                <w:sz w:val="22"/>
              </w:rPr>
              <w:t>o</w:t>
            </w:r>
            <w:r w:rsidR="00313468" w:rsidRPr="005F584D">
              <w:rPr>
                <w:spacing w:val="4"/>
                <w:sz w:val="22"/>
              </w:rPr>
              <w:t>m</w:t>
            </w:r>
            <w:r w:rsidR="00313468" w:rsidRPr="005F584D">
              <w:rPr>
                <w:sz w:val="22"/>
              </w:rPr>
              <w:t>e</w:t>
            </w:r>
            <w:r w:rsidR="00313468" w:rsidRPr="005F584D">
              <w:rPr>
                <w:spacing w:val="23"/>
                <w:sz w:val="22"/>
              </w:rPr>
              <w:t xml:space="preserve"> </w:t>
            </w:r>
            <w:r w:rsidR="00313468" w:rsidRPr="005F584D">
              <w:rPr>
                <w:spacing w:val="-1"/>
                <w:sz w:val="22"/>
              </w:rPr>
              <w:t>o</w:t>
            </w:r>
            <w:r w:rsidR="00313468" w:rsidRPr="005F584D">
              <w:rPr>
                <w:sz w:val="22"/>
              </w:rPr>
              <w:t>r</w:t>
            </w:r>
            <w:r w:rsidR="00313468" w:rsidRPr="005F584D">
              <w:rPr>
                <w:spacing w:val="25"/>
                <w:sz w:val="22"/>
              </w:rPr>
              <w:t xml:space="preserve"> </w:t>
            </w:r>
            <w:r w:rsidR="00313468" w:rsidRPr="005F584D">
              <w:rPr>
                <w:spacing w:val="-1"/>
                <w:sz w:val="22"/>
              </w:rPr>
              <w:t>a</w:t>
            </w:r>
            <w:r w:rsidR="00313468" w:rsidRPr="005F584D">
              <w:rPr>
                <w:spacing w:val="-2"/>
                <w:sz w:val="22"/>
              </w:rPr>
              <w:t>l</w:t>
            </w:r>
            <w:r w:rsidR="00313468" w:rsidRPr="005F584D">
              <w:rPr>
                <w:sz w:val="22"/>
              </w:rPr>
              <w:t>l</w:t>
            </w:r>
            <w:r w:rsidR="00313468" w:rsidRPr="005F584D">
              <w:rPr>
                <w:spacing w:val="22"/>
                <w:sz w:val="22"/>
              </w:rPr>
              <w:t xml:space="preserve"> </w:t>
            </w:r>
            <w:r w:rsidR="00313468" w:rsidRPr="005F584D">
              <w:rPr>
                <w:spacing w:val="-1"/>
                <w:sz w:val="22"/>
              </w:rPr>
              <w:t>o</w:t>
            </w:r>
            <w:r w:rsidR="00313468" w:rsidRPr="005F584D">
              <w:rPr>
                <w:sz w:val="22"/>
              </w:rPr>
              <w:t>f</w:t>
            </w:r>
            <w:r w:rsidR="00313468" w:rsidRPr="005F584D">
              <w:rPr>
                <w:spacing w:val="26"/>
                <w:sz w:val="22"/>
              </w:rPr>
              <w:t xml:space="preserve"> </w:t>
            </w:r>
            <w:r w:rsidR="00313468" w:rsidRPr="005F584D">
              <w:rPr>
                <w:spacing w:val="-1"/>
                <w:sz w:val="22"/>
              </w:rPr>
              <w:t>th</w:t>
            </w:r>
            <w:r w:rsidR="00313468" w:rsidRPr="005F584D">
              <w:rPr>
                <w:sz w:val="22"/>
              </w:rPr>
              <w:t>e</w:t>
            </w:r>
            <w:r w:rsidR="00313468" w:rsidRPr="005F584D">
              <w:rPr>
                <w:spacing w:val="24"/>
                <w:sz w:val="22"/>
              </w:rPr>
              <w:t xml:space="preserve"> </w:t>
            </w:r>
            <w:r w:rsidR="00313468" w:rsidRPr="005F584D">
              <w:rPr>
                <w:spacing w:val="-1"/>
                <w:sz w:val="22"/>
              </w:rPr>
              <w:t>e</w:t>
            </w:r>
            <w:r w:rsidR="00313468" w:rsidRPr="005F584D">
              <w:rPr>
                <w:spacing w:val="1"/>
                <w:sz w:val="22"/>
              </w:rPr>
              <w:t>x</w:t>
            </w:r>
            <w:r w:rsidR="00313468" w:rsidRPr="005F584D">
              <w:rPr>
                <w:spacing w:val="-1"/>
                <w:sz w:val="22"/>
              </w:rPr>
              <w:t>p</w:t>
            </w:r>
            <w:r w:rsidR="00313468" w:rsidRPr="005F584D">
              <w:rPr>
                <w:spacing w:val="2"/>
                <w:sz w:val="22"/>
              </w:rPr>
              <w:t>e</w:t>
            </w:r>
            <w:r w:rsidR="00313468" w:rsidRPr="005F584D">
              <w:rPr>
                <w:spacing w:val="-1"/>
                <w:sz w:val="22"/>
              </w:rPr>
              <w:t>nd</w:t>
            </w:r>
            <w:r w:rsidR="00313468" w:rsidRPr="005F584D">
              <w:rPr>
                <w:spacing w:val="1"/>
                <w:sz w:val="22"/>
              </w:rPr>
              <w:t>i</w:t>
            </w:r>
            <w:r w:rsidR="00313468" w:rsidRPr="005F584D">
              <w:rPr>
                <w:spacing w:val="-1"/>
                <w:sz w:val="22"/>
              </w:rPr>
              <w:t>tu</w:t>
            </w:r>
            <w:r w:rsidR="00313468" w:rsidRPr="005F584D">
              <w:rPr>
                <w:sz w:val="22"/>
              </w:rPr>
              <w:t>re</w:t>
            </w:r>
            <w:r w:rsidR="00313468" w:rsidRPr="005F584D">
              <w:rPr>
                <w:spacing w:val="23"/>
                <w:sz w:val="22"/>
              </w:rPr>
              <w:t xml:space="preserve"> </w:t>
            </w:r>
            <w:r w:rsidR="00313468" w:rsidRPr="005F584D">
              <w:rPr>
                <w:sz w:val="22"/>
              </w:rPr>
              <w:t>r</w:t>
            </w:r>
            <w:r w:rsidR="00313468" w:rsidRPr="005F584D">
              <w:rPr>
                <w:spacing w:val="-1"/>
                <w:sz w:val="22"/>
              </w:rPr>
              <w:t>e</w:t>
            </w:r>
            <w:r w:rsidR="00313468" w:rsidRPr="005F584D">
              <w:rPr>
                <w:spacing w:val="2"/>
                <w:sz w:val="22"/>
              </w:rPr>
              <w:t>q</w:t>
            </w:r>
            <w:r w:rsidR="00313468" w:rsidRPr="005F584D">
              <w:rPr>
                <w:spacing w:val="-1"/>
                <w:sz w:val="22"/>
              </w:rPr>
              <w:t>u</w:t>
            </w:r>
            <w:r w:rsidR="00313468" w:rsidRPr="005F584D">
              <w:rPr>
                <w:spacing w:val="-2"/>
                <w:sz w:val="22"/>
              </w:rPr>
              <w:t>i</w:t>
            </w:r>
            <w:r w:rsidR="00313468" w:rsidRPr="005F584D">
              <w:rPr>
                <w:sz w:val="22"/>
              </w:rPr>
              <w:t>r</w:t>
            </w:r>
            <w:r w:rsidR="00313468" w:rsidRPr="005F584D">
              <w:rPr>
                <w:spacing w:val="2"/>
                <w:sz w:val="22"/>
              </w:rPr>
              <w:t>e</w:t>
            </w:r>
            <w:r w:rsidR="00313468" w:rsidRPr="005F584D">
              <w:rPr>
                <w:sz w:val="22"/>
              </w:rPr>
              <w:t>d</w:t>
            </w:r>
            <w:r w:rsidR="00313468" w:rsidRPr="005F584D">
              <w:rPr>
                <w:spacing w:val="23"/>
                <w:sz w:val="22"/>
              </w:rPr>
              <w:t xml:space="preserve"> </w:t>
            </w:r>
            <w:r w:rsidR="00313468" w:rsidRPr="005F584D">
              <w:rPr>
                <w:spacing w:val="-1"/>
                <w:sz w:val="22"/>
              </w:rPr>
              <w:t>t</w:t>
            </w:r>
            <w:r w:rsidR="00313468" w:rsidRPr="005F584D">
              <w:rPr>
                <w:sz w:val="22"/>
              </w:rPr>
              <w:t>o</w:t>
            </w:r>
            <w:r w:rsidR="00313468" w:rsidRPr="005F584D">
              <w:rPr>
                <w:spacing w:val="25"/>
                <w:sz w:val="22"/>
              </w:rPr>
              <w:t xml:space="preserve"> </w:t>
            </w:r>
            <w:r w:rsidR="00313468" w:rsidRPr="005F584D">
              <w:rPr>
                <w:spacing w:val="1"/>
                <w:sz w:val="22"/>
              </w:rPr>
              <w:t>s</w:t>
            </w:r>
            <w:r w:rsidR="00313468" w:rsidRPr="005F584D">
              <w:rPr>
                <w:spacing w:val="-1"/>
                <w:sz w:val="22"/>
              </w:rPr>
              <w:t>ett</w:t>
            </w:r>
            <w:r w:rsidR="00313468" w:rsidRPr="005F584D">
              <w:rPr>
                <w:spacing w:val="-2"/>
                <w:sz w:val="22"/>
              </w:rPr>
              <w:t>l</w:t>
            </w:r>
            <w:r w:rsidR="00313468" w:rsidRPr="005F584D">
              <w:rPr>
                <w:sz w:val="22"/>
              </w:rPr>
              <w:t>e</w:t>
            </w:r>
            <w:r w:rsidR="00313468" w:rsidRPr="005F584D">
              <w:rPr>
                <w:spacing w:val="23"/>
                <w:sz w:val="22"/>
              </w:rPr>
              <w:t xml:space="preserve"> </w:t>
            </w:r>
            <w:r w:rsidR="00313468" w:rsidRPr="005F584D">
              <w:rPr>
                <w:sz w:val="22"/>
              </w:rPr>
              <w:t>a</w:t>
            </w:r>
            <w:r w:rsidR="00313468" w:rsidRPr="005F584D">
              <w:rPr>
                <w:spacing w:val="23"/>
                <w:sz w:val="22"/>
              </w:rPr>
              <w:t xml:space="preserve"> </w:t>
            </w:r>
            <w:r w:rsidR="00313468" w:rsidRPr="005F584D">
              <w:rPr>
                <w:spacing w:val="-1"/>
                <w:sz w:val="22"/>
              </w:rPr>
              <w:t>p</w:t>
            </w:r>
            <w:r w:rsidR="00313468" w:rsidRPr="005F584D">
              <w:rPr>
                <w:sz w:val="22"/>
              </w:rPr>
              <w:t>r</w:t>
            </w:r>
            <w:r w:rsidR="00313468" w:rsidRPr="005F584D">
              <w:rPr>
                <w:spacing w:val="2"/>
                <w:sz w:val="22"/>
              </w:rPr>
              <w:t>o</w:t>
            </w:r>
            <w:r w:rsidR="00313468" w:rsidRPr="005F584D">
              <w:rPr>
                <w:spacing w:val="1"/>
                <w:sz w:val="22"/>
              </w:rPr>
              <w:t>v</w:t>
            </w:r>
            <w:r w:rsidR="00313468" w:rsidRPr="005F584D">
              <w:rPr>
                <w:spacing w:val="-2"/>
                <w:sz w:val="22"/>
              </w:rPr>
              <w:t>i</w:t>
            </w:r>
            <w:r w:rsidR="00313468" w:rsidRPr="005F584D">
              <w:rPr>
                <w:spacing w:val="1"/>
                <w:sz w:val="22"/>
              </w:rPr>
              <w:t>s</w:t>
            </w:r>
            <w:r w:rsidR="00313468" w:rsidRPr="005F584D">
              <w:rPr>
                <w:spacing w:val="-2"/>
                <w:sz w:val="22"/>
              </w:rPr>
              <w:t>i</w:t>
            </w:r>
            <w:r w:rsidR="00313468" w:rsidRPr="005F584D">
              <w:rPr>
                <w:spacing w:val="-1"/>
                <w:sz w:val="22"/>
              </w:rPr>
              <w:t>o</w:t>
            </w:r>
            <w:r w:rsidR="00313468" w:rsidRPr="005F584D">
              <w:rPr>
                <w:sz w:val="22"/>
              </w:rPr>
              <w:t>n</w:t>
            </w:r>
            <w:r w:rsidR="00313468" w:rsidRPr="005F584D">
              <w:rPr>
                <w:spacing w:val="26"/>
                <w:sz w:val="22"/>
              </w:rPr>
              <w:t xml:space="preserve"> </w:t>
            </w:r>
            <w:r w:rsidR="00313468" w:rsidRPr="005F584D">
              <w:rPr>
                <w:spacing w:val="-2"/>
                <w:sz w:val="22"/>
              </w:rPr>
              <w:t>i</w:t>
            </w:r>
            <w:r w:rsidR="00313468" w:rsidRPr="005F584D">
              <w:rPr>
                <w:sz w:val="22"/>
              </w:rPr>
              <w:t>s</w:t>
            </w:r>
            <w:r w:rsidR="00313468" w:rsidRPr="005F584D">
              <w:rPr>
                <w:spacing w:val="25"/>
                <w:sz w:val="22"/>
              </w:rPr>
              <w:t xml:space="preserve"> </w:t>
            </w:r>
            <w:r w:rsidR="00313468" w:rsidRPr="005F584D">
              <w:rPr>
                <w:spacing w:val="-1"/>
                <w:sz w:val="22"/>
              </w:rPr>
              <w:t>e</w:t>
            </w:r>
            <w:r w:rsidR="00313468" w:rsidRPr="005F584D">
              <w:rPr>
                <w:spacing w:val="1"/>
                <w:sz w:val="22"/>
              </w:rPr>
              <w:t>x</w:t>
            </w:r>
            <w:r w:rsidR="00313468" w:rsidRPr="005F584D">
              <w:rPr>
                <w:spacing w:val="-1"/>
                <w:sz w:val="22"/>
              </w:rPr>
              <w:t>p</w:t>
            </w:r>
            <w:r w:rsidR="00313468" w:rsidRPr="005F584D">
              <w:rPr>
                <w:spacing w:val="2"/>
                <w:sz w:val="22"/>
              </w:rPr>
              <w:t>e</w:t>
            </w:r>
            <w:r w:rsidR="00313468" w:rsidRPr="005F584D">
              <w:rPr>
                <w:spacing w:val="1"/>
                <w:sz w:val="22"/>
              </w:rPr>
              <w:t>c</w:t>
            </w:r>
            <w:r w:rsidR="00313468" w:rsidRPr="005F584D">
              <w:rPr>
                <w:spacing w:val="-1"/>
                <w:sz w:val="22"/>
              </w:rPr>
              <w:t>te</w:t>
            </w:r>
            <w:r w:rsidR="00313468" w:rsidRPr="005F584D">
              <w:rPr>
                <w:sz w:val="22"/>
              </w:rPr>
              <w:t>d</w:t>
            </w:r>
            <w:r w:rsidR="00313468" w:rsidRPr="005F584D">
              <w:rPr>
                <w:spacing w:val="23"/>
                <w:sz w:val="22"/>
              </w:rPr>
              <w:t xml:space="preserve"> </w:t>
            </w:r>
            <w:r w:rsidR="00313468" w:rsidRPr="005F584D">
              <w:rPr>
                <w:spacing w:val="-1"/>
                <w:sz w:val="22"/>
              </w:rPr>
              <w:t>t</w:t>
            </w:r>
            <w:r w:rsidR="00313468" w:rsidRPr="005F584D">
              <w:rPr>
                <w:sz w:val="22"/>
              </w:rPr>
              <w:t>o</w:t>
            </w:r>
            <w:r w:rsidR="00313468" w:rsidRPr="005F584D">
              <w:rPr>
                <w:spacing w:val="23"/>
                <w:sz w:val="22"/>
              </w:rPr>
              <w:t xml:space="preserve"> </w:t>
            </w:r>
            <w:r w:rsidR="00313468" w:rsidRPr="005F584D">
              <w:rPr>
                <w:spacing w:val="-1"/>
                <w:sz w:val="22"/>
              </w:rPr>
              <w:t>b</w:t>
            </w:r>
            <w:r w:rsidR="00313468" w:rsidRPr="005F584D">
              <w:rPr>
                <w:sz w:val="22"/>
              </w:rPr>
              <w:t>e</w:t>
            </w:r>
            <w:r w:rsidR="00313468" w:rsidRPr="005F584D">
              <w:rPr>
                <w:spacing w:val="23"/>
                <w:sz w:val="22"/>
              </w:rPr>
              <w:t xml:space="preserve"> </w:t>
            </w:r>
            <w:r w:rsidR="00313468" w:rsidRPr="005F584D">
              <w:rPr>
                <w:sz w:val="22"/>
              </w:rPr>
              <w:t>r</w:t>
            </w:r>
            <w:r w:rsidR="00313468" w:rsidRPr="005F584D">
              <w:rPr>
                <w:spacing w:val="2"/>
                <w:sz w:val="22"/>
              </w:rPr>
              <w:t>e</w:t>
            </w:r>
            <w:r w:rsidR="00313468" w:rsidRPr="005F584D">
              <w:rPr>
                <w:spacing w:val="-2"/>
                <w:sz w:val="22"/>
              </w:rPr>
              <w:t>i</w:t>
            </w:r>
            <w:r w:rsidR="00313468" w:rsidRPr="005F584D">
              <w:rPr>
                <w:spacing w:val="4"/>
                <w:sz w:val="22"/>
              </w:rPr>
              <w:t>m</w:t>
            </w:r>
            <w:r w:rsidR="00313468" w:rsidRPr="005F584D">
              <w:rPr>
                <w:spacing w:val="-1"/>
                <w:sz w:val="22"/>
              </w:rPr>
              <w:t>bu</w:t>
            </w:r>
            <w:r w:rsidR="00313468" w:rsidRPr="005F584D">
              <w:rPr>
                <w:sz w:val="22"/>
              </w:rPr>
              <w:t>r</w:t>
            </w:r>
            <w:r w:rsidR="00313468" w:rsidRPr="005F584D">
              <w:rPr>
                <w:spacing w:val="1"/>
                <w:sz w:val="22"/>
              </w:rPr>
              <w:t>s</w:t>
            </w:r>
            <w:r w:rsidR="00313468" w:rsidRPr="005F584D">
              <w:rPr>
                <w:spacing w:val="-1"/>
                <w:sz w:val="22"/>
              </w:rPr>
              <w:t>e</w:t>
            </w:r>
            <w:r w:rsidR="00313468" w:rsidRPr="005F584D">
              <w:rPr>
                <w:sz w:val="22"/>
              </w:rPr>
              <w:t>d</w:t>
            </w:r>
            <w:r w:rsidR="00313468" w:rsidRPr="005F584D">
              <w:rPr>
                <w:spacing w:val="24"/>
                <w:sz w:val="22"/>
              </w:rPr>
              <w:t xml:space="preserve"> </w:t>
            </w:r>
            <w:r w:rsidR="00313468" w:rsidRPr="005F584D">
              <w:rPr>
                <w:spacing w:val="2"/>
                <w:sz w:val="22"/>
              </w:rPr>
              <w:t>b</w:t>
            </w:r>
            <w:r w:rsidR="00313468" w:rsidRPr="005F584D">
              <w:rPr>
                <w:sz w:val="22"/>
              </w:rPr>
              <w:t>y</w:t>
            </w:r>
            <w:r w:rsidR="00313468" w:rsidRPr="005F584D">
              <w:rPr>
                <w:spacing w:val="22"/>
                <w:sz w:val="22"/>
              </w:rPr>
              <w:t xml:space="preserve"> </w:t>
            </w:r>
            <w:r w:rsidR="00313468" w:rsidRPr="005F584D">
              <w:rPr>
                <w:spacing w:val="-1"/>
                <w:sz w:val="22"/>
              </w:rPr>
              <w:t>ano</w:t>
            </w:r>
            <w:r w:rsidR="00313468" w:rsidRPr="005F584D">
              <w:rPr>
                <w:spacing w:val="2"/>
                <w:sz w:val="22"/>
              </w:rPr>
              <w:t>t</w:t>
            </w:r>
            <w:r w:rsidR="00313468" w:rsidRPr="005F584D">
              <w:rPr>
                <w:spacing w:val="-1"/>
                <w:sz w:val="22"/>
              </w:rPr>
              <w:t>he</w:t>
            </w:r>
            <w:r w:rsidR="00313468" w:rsidRPr="005F584D">
              <w:rPr>
                <w:sz w:val="22"/>
              </w:rPr>
              <w:t>r</w:t>
            </w:r>
            <w:r w:rsidR="00313468" w:rsidRPr="005F584D">
              <w:rPr>
                <w:w w:val="99"/>
                <w:sz w:val="22"/>
              </w:rPr>
              <w:t xml:space="preserve"> </w:t>
            </w:r>
            <w:r w:rsidR="00313468" w:rsidRPr="005F584D">
              <w:rPr>
                <w:spacing w:val="-1"/>
                <w:sz w:val="22"/>
              </w:rPr>
              <w:t>pa</w:t>
            </w:r>
            <w:r w:rsidR="00313468" w:rsidRPr="005F584D">
              <w:rPr>
                <w:sz w:val="22"/>
              </w:rPr>
              <w:t>r</w:t>
            </w:r>
            <w:r w:rsidR="00313468" w:rsidRPr="005F584D">
              <w:rPr>
                <w:spacing w:val="2"/>
                <w:sz w:val="22"/>
              </w:rPr>
              <w:t>t</w:t>
            </w:r>
            <w:r w:rsidR="00313468" w:rsidRPr="005F584D">
              <w:rPr>
                <w:spacing w:val="-5"/>
                <w:sz w:val="22"/>
              </w:rPr>
              <w:t>y</w:t>
            </w:r>
            <w:r w:rsidR="00313468" w:rsidRPr="005F584D">
              <w:rPr>
                <w:sz w:val="22"/>
              </w:rPr>
              <w:t>,</w:t>
            </w:r>
            <w:r w:rsidR="00313468" w:rsidRPr="005F584D">
              <w:rPr>
                <w:spacing w:val="5"/>
                <w:sz w:val="22"/>
              </w:rPr>
              <w:t xml:space="preserve"> </w:t>
            </w:r>
            <w:r w:rsidR="00313468" w:rsidRPr="005F584D">
              <w:rPr>
                <w:spacing w:val="-1"/>
                <w:sz w:val="22"/>
              </w:rPr>
              <w:t>th</w:t>
            </w:r>
            <w:r w:rsidR="00313468" w:rsidRPr="005F584D">
              <w:rPr>
                <w:sz w:val="22"/>
              </w:rPr>
              <w:t>e</w:t>
            </w:r>
            <w:r w:rsidR="00313468" w:rsidRPr="005F584D">
              <w:rPr>
                <w:spacing w:val="4"/>
                <w:sz w:val="22"/>
              </w:rPr>
              <w:t xml:space="preserve"> </w:t>
            </w:r>
            <w:r w:rsidR="00313468" w:rsidRPr="005F584D">
              <w:rPr>
                <w:sz w:val="22"/>
              </w:rPr>
              <w:t>r</w:t>
            </w:r>
            <w:r w:rsidR="00313468" w:rsidRPr="005F584D">
              <w:rPr>
                <w:spacing w:val="2"/>
                <w:sz w:val="22"/>
              </w:rPr>
              <w:t>e</w:t>
            </w:r>
            <w:r w:rsidR="00313468" w:rsidRPr="005F584D">
              <w:rPr>
                <w:spacing w:val="-2"/>
                <w:sz w:val="22"/>
              </w:rPr>
              <w:t>i</w:t>
            </w:r>
            <w:r w:rsidR="00313468" w:rsidRPr="005F584D">
              <w:rPr>
                <w:spacing w:val="4"/>
                <w:sz w:val="22"/>
              </w:rPr>
              <w:t>m</w:t>
            </w:r>
            <w:r w:rsidR="00313468" w:rsidRPr="005F584D">
              <w:rPr>
                <w:spacing w:val="-1"/>
                <w:sz w:val="22"/>
              </w:rPr>
              <w:t>bu</w:t>
            </w:r>
            <w:r w:rsidR="00313468" w:rsidRPr="005F584D">
              <w:rPr>
                <w:sz w:val="22"/>
              </w:rPr>
              <w:t>r</w:t>
            </w:r>
            <w:r w:rsidR="00313468" w:rsidRPr="005F584D">
              <w:rPr>
                <w:spacing w:val="1"/>
                <w:sz w:val="22"/>
              </w:rPr>
              <w:t>s</w:t>
            </w:r>
            <w:r w:rsidR="00313468" w:rsidRPr="005F584D">
              <w:rPr>
                <w:spacing w:val="-3"/>
                <w:sz w:val="22"/>
              </w:rPr>
              <w:t>e</w:t>
            </w:r>
            <w:r w:rsidR="00313468" w:rsidRPr="005F584D">
              <w:rPr>
                <w:spacing w:val="4"/>
                <w:sz w:val="22"/>
              </w:rPr>
              <w:t>m</w:t>
            </w:r>
            <w:r w:rsidR="00313468" w:rsidRPr="005F584D">
              <w:rPr>
                <w:spacing w:val="-1"/>
                <w:sz w:val="22"/>
              </w:rPr>
              <w:t>en</w:t>
            </w:r>
            <w:r w:rsidR="00313468" w:rsidRPr="005F584D">
              <w:rPr>
                <w:sz w:val="22"/>
              </w:rPr>
              <w:t>t</w:t>
            </w:r>
            <w:r w:rsidR="00313468" w:rsidRPr="005F584D">
              <w:rPr>
                <w:spacing w:val="4"/>
                <w:sz w:val="22"/>
              </w:rPr>
              <w:t xml:space="preserve"> </w:t>
            </w:r>
            <w:r w:rsidR="00313468" w:rsidRPr="005F584D">
              <w:rPr>
                <w:spacing w:val="1"/>
                <w:sz w:val="22"/>
              </w:rPr>
              <w:t>s</w:t>
            </w:r>
            <w:r w:rsidR="00313468" w:rsidRPr="005F584D">
              <w:rPr>
                <w:spacing w:val="-1"/>
                <w:sz w:val="22"/>
              </w:rPr>
              <w:t>ha</w:t>
            </w:r>
            <w:r w:rsidR="00313468" w:rsidRPr="005F584D">
              <w:rPr>
                <w:spacing w:val="1"/>
                <w:sz w:val="22"/>
              </w:rPr>
              <w:t>l</w:t>
            </w:r>
            <w:r w:rsidR="00313468" w:rsidRPr="005F584D">
              <w:rPr>
                <w:sz w:val="22"/>
              </w:rPr>
              <w:t>l</w:t>
            </w:r>
            <w:r w:rsidR="00313468" w:rsidRPr="005F584D">
              <w:rPr>
                <w:spacing w:val="3"/>
                <w:sz w:val="22"/>
              </w:rPr>
              <w:t xml:space="preserve"> </w:t>
            </w:r>
            <w:r w:rsidR="00313468" w:rsidRPr="005F584D">
              <w:rPr>
                <w:spacing w:val="-1"/>
                <w:sz w:val="22"/>
              </w:rPr>
              <w:t>b</w:t>
            </w:r>
            <w:r w:rsidR="00313468" w:rsidRPr="005F584D">
              <w:rPr>
                <w:sz w:val="22"/>
              </w:rPr>
              <w:t>e</w:t>
            </w:r>
            <w:r w:rsidR="00313468" w:rsidRPr="005F584D">
              <w:rPr>
                <w:spacing w:val="3"/>
                <w:sz w:val="22"/>
              </w:rPr>
              <w:t xml:space="preserve"> </w:t>
            </w:r>
            <w:r w:rsidR="00313468" w:rsidRPr="005F584D">
              <w:rPr>
                <w:sz w:val="22"/>
              </w:rPr>
              <w:t>r</w:t>
            </w:r>
            <w:r w:rsidR="00313468" w:rsidRPr="005F584D">
              <w:rPr>
                <w:spacing w:val="-1"/>
                <w:sz w:val="22"/>
              </w:rPr>
              <w:t>e</w:t>
            </w:r>
            <w:r w:rsidR="00313468" w:rsidRPr="005F584D">
              <w:rPr>
                <w:spacing w:val="1"/>
                <w:sz w:val="22"/>
              </w:rPr>
              <w:t>c</w:t>
            </w:r>
            <w:r w:rsidR="00313468" w:rsidRPr="005F584D">
              <w:rPr>
                <w:spacing w:val="2"/>
                <w:sz w:val="22"/>
              </w:rPr>
              <w:t>o</w:t>
            </w:r>
            <w:r w:rsidR="00313468" w:rsidRPr="005F584D">
              <w:rPr>
                <w:spacing w:val="-1"/>
                <w:sz w:val="22"/>
              </w:rPr>
              <w:t>g</w:t>
            </w:r>
            <w:r w:rsidR="00313468" w:rsidRPr="005F584D">
              <w:rPr>
                <w:spacing w:val="2"/>
                <w:sz w:val="22"/>
              </w:rPr>
              <w:t>n</w:t>
            </w:r>
            <w:r w:rsidR="00313468" w:rsidRPr="005F584D">
              <w:rPr>
                <w:spacing w:val="-2"/>
                <w:sz w:val="22"/>
              </w:rPr>
              <w:t>i</w:t>
            </w:r>
            <w:r w:rsidR="00313468" w:rsidRPr="005F584D">
              <w:rPr>
                <w:spacing w:val="1"/>
                <w:sz w:val="22"/>
              </w:rPr>
              <w:t>s</w:t>
            </w:r>
            <w:r w:rsidR="00313468" w:rsidRPr="005F584D">
              <w:rPr>
                <w:spacing w:val="-1"/>
                <w:sz w:val="22"/>
              </w:rPr>
              <w:t>e</w:t>
            </w:r>
            <w:r w:rsidR="00313468" w:rsidRPr="005F584D">
              <w:rPr>
                <w:sz w:val="22"/>
              </w:rPr>
              <w:t>d</w:t>
            </w:r>
            <w:r w:rsidR="00313468" w:rsidRPr="005F584D">
              <w:rPr>
                <w:spacing w:val="6"/>
                <w:sz w:val="22"/>
              </w:rPr>
              <w:t xml:space="preserve"> </w:t>
            </w:r>
            <w:r w:rsidR="00313468" w:rsidRPr="005F584D">
              <w:rPr>
                <w:spacing w:val="-3"/>
                <w:sz w:val="22"/>
              </w:rPr>
              <w:t>w</w:t>
            </w:r>
            <w:r w:rsidR="00313468" w:rsidRPr="005F584D">
              <w:rPr>
                <w:spacing w:val="2"/>
                <w:sz w:val="22"/>
              </w:rPr>
              <w:t>h</w:t>
            </w:r>
            <w:r w:rsidR="00313468" w:rsidRPr="005F584D">
              <w:rPr>
                <w:spacing w:val="-1"/>
                <w:sz w:val="22"/>
              </w:rPr>
              <w:t>en</w:t>
            </w:r>
            <w:r w:rsidR="00313468" w:rsidRPr="005F584D">
              <w:rPr>
                <w:sz w:val="22"/>
              </w:rPr>
              <w:t>,</w:t>
            </w:r>
            <w:r w:rsidR="00313468" w:rsidRPr="005F584D">
              <w:rPr>
                <w:spacing w:val="6"/>
                <w:sz w:val="22"/>
              </w:rPr>
              <w:t xml:space="preserve"> </w:t>
            </w:r>
            <w:r w:rsidR="00313468" w:rsidRPr="005F584D">
              <w:rPr>
                <w:spacing w:val="2"/>
                <w:sz w:val="22"/>
              </w:rPr>
              <w:t>a</w:t>
            </w:r>
            <w:r w:rsidR="00313468" w:rsidRPr="005F584D">
              <w:rPr>
                <w:spacing w:val="-1"/>
                <w:sz w:val="22"/>
              </w:rPr>
              <w:t>n</w:t>
            </w:r>
            <w:r w:rsidR="00313468" w:rsidRPr="005F584D">
              <w:rPr>
                <w:sz w:val="22"/>
              </w:rPr>
              <w:t>d</w:t>
            </w:r>
            <w:r w:rsidR="00313468" w:rsidRPr="005F584D">
              <w:rPr>
                <w:spacing w:val="3"/>
                <w:sz w:val="22"/>
              </w:rPr>
              <w:t xml:space="preserve"> </w:t>
            </w:r>
            <w:r w:rsidR="00313468" w:rsidRPr="005F584D">
              <w:rPr>
                <w:spacing w:val="-1"/>
                <w:sz w:val="22"/>
              </w:rPr>
              <w:t>o</w:t>
            </w:r>
            <w:r w:rsidR="00313468" w:rsidRPr="005F584D">
              <w:rPr>
                <w:spacing w:val="2"/>
                <w:sz w:val="22"/>
              </w:rPr>
              <w:t>n</w:t>
            </w:r>
            <w:r w:rsidR="00313468" w:rsidRPr="005F584D">
              <w:rPr>
                <w:spacing w:val="3"/>
                <w:sz w:val="22"/>
              </w:rPr>
              <w:t>l</w:t>
            </w:r>
            <w:r w:rsidR="00313468" w:rsidRPr="005F584D">
              <w:rPr>
                <w:sz w:val="22"/>
              </w:rPr>
              <w:t>y</w:t>
            </w:r>
            <w:r w:rsidR="00313468" w:rsidRPr="005F584D">
              <w:rPr>
                <w:spacing w:val="1"/>
                <w:sz w:val="22"/>
              </w:rPr>
              <w:t xml:space="preserve"> </w:t>
            </w:r>
            <w:r w:rsidR="00313468" w:rsidRPr="005F584D">
              <w:rPr>
                <w:sz w:val="22"/>
              </w:rPr>
              <w:t>w</w:t>
            </w:r>
            <w:r w:rsidR="00313468" w:rsidRPr="005F584D">
              <w:rPr>
                <w:spacing w:val="-1"/>
                <w:sz w:val="22"/>
              </w:rPr>
              <w:t>h</w:t>
            </w:r>
            <w:r w:rsidR="00313468" w:rsidRPr="005F584D">
              <w:rPr>
                <w:spacing w:val="2"/>
                <w:sz w:val="22"/>
              </w:rPr>
              <w:t>e</w:t>
            </w:r>
            <w:r w:rsidR="00313468" w:rsidRPr="005F584D">
              <w:rPr>
                <w:spacing w:val="-1"/>
                <w:sz w:val="22"/>
              </w:rPr>
              <w:t>n</w:t>
            </w:r>
            <w:r w:rsidR="00313468" w:rsidRPr="005F584D">
              <w:rPr>
                <w:sz w:val="22"/>
              </w:rPr>
              <w:t>,</w:t>
            </w:r>
            <w:r w:rsidR="00313468" w:rsidRPr="005F584D">
              <w:rPr>
                <w:spacing w:val="4"/>
                <w:sz w:val="22"/>
              </w:rPr>
              <w:t xml:space="preserve"> </w:t>
            </w:r>
            <w:r w:rsidR="00313468" w:rsidRPr="005F584D">
              <w:rPr>
                <w:spacing w:val="-2"/>
                <w:sz w:val="22"/>
              </w:rPr>
              <w:t>i</w:t>
            </w:r>
            <w:r w:rsidR="00313468" w:rsidRPr="005F584D">
              <w:rPr>
                <w:sz w:val="22"/>
              </w:rPr>
              <w:t>t</w:t>
            </w:r>
            <w:r w:rsidR="00313468" w:rsidRPr="005F584D">
              <w:rPr>
                <w:spacing w:val="6"/>
                <w:sz w:val="22"/>
              </w:rPr>
              <w:t xml:space="preserve"> </w:t>
            </w:r>
            <w:r w:rsidR="00313468" w:rsidRPr="005F584D">
              <w:rPr>
                <w:spacing w:val="-2"/>
                <w:sz w:val="22"/>
              </w:rPr>
              <w:t>i</w:t>
            </w:r>
            <w:r w:rsidR="00313468" w:rsidRPr="005F584D">
              <w:rPr>
                <w:sz w:val="22"/>
              </w:rPr>
              <w:t>s</w:t>
            </w:r>
            <w:r w:rsidR="00313468" w:rsidRPr="005F584D">
              <w:rPr>
                <w:spacing w:val="5"/>
                <w:sz w:val="22"/>
              </w:rPr>
              <w:t xml:space="preserve"> </w:t>
            </w:r>
            <w:r w:rsidR="00313468" w:rsidRPr="005F584D">
              <w:rPr>
                <w:spacing w:val="1"/>
                <w:sz w:val="22"/>
              </w:rPr>
              <w:t>v</w:t>
            </w:r>
            <w:r w:rsidR="00313468" w:rsidRPr="005F584D">
              <w:rPr>
                <w:spacing w:val="-2"/>
                <w:sz w:val="22"/>
              </w:rPr>
              <w:t>i</w:t>
            </w:r>
            <w:r w:rsidR="00313468" w:rsidRPr="005F584D">
              <w:rPr>
                <w:sz w:val="22"/>
              </w:rPr>
              <w:t>r</w:t>
            </w:r>
            <w:r w:rsidR="00313468" w:rsidRPr="005F584D">
              <w:rPr>
                <w:spacing w:val="-1"/>
                <w:sz w:val="22"/>
              </w:rPr>
              <w:t>tu</w:t>
            </w:r>
            <w:r w:rsidR="00313468" w:rsidRPr="005F584D">
              <w:rPr>
                <w:spacing w:val="2"/>
                <w:sz w:val="22"/>
              </w:rPr>
              <w:t>a</w:t>
            </w:r>
            <w:r w:rsidR="00313468" w:rsidRPr="005F584D">
              <w:rPr>
                <w:spacing w:val="-2"/>
                <w:sz w:val="22"/>
              </w:rPr>
              <w:t>l</w:t>
            </w:r>
            <w:r w:rsidR="00313468" w:rsidRPr="005F584D">
              <w:rPr>
                <w:spacing w:val="3"/>
                <w:sz w:val="22"/>
              </w:rPr>
              <w:t>l</w:t>
            </w:r>
            <w:r w:rsidR="00313468" w:rsidRPr="005F584D">
              <w:rPr>
                <w:sz w:val="22"/>
              </w:rPr>
              <w:t>y</w:t>
            </w:r>
            <w:r w:rsidR="00313468" w:rsidRPr="005F584D">
              <w:rPr>
                <w:spacing w:val="3"/>
                <w:sz w:val="22"/>
              </w:rPr>
              <w:t xml:space="preserve"> </w:t>
            </w:r>
            <w:r w:rsidR="00313468" w:rsidRPr="005F584D">
              <w:rPr>
                <w:spacing w:val="1"/>
                <w:sz w:val="22"/>
              </w:rPr>
              <w:t>c</w:t>
            </w:r>
            <w:r w:rsidR="00313468" w:rsidRPr="005F584D">
              <w:rPr>
                <w:spacing w:val="-1"/>
                <w:sz w:val="22"/>
              </w:rPr>
              <w:t>e</w:t>
            </w:r>
            <w:r w:rsidR="00313468" w:rsidRPr="005F584D">
              <w:rPr>
                <w:sz w:val="22"/>
              </w:rPr>
              <w:t>r</w:t>
            </w:r>
            <w:r w:rsidR="00313468" w:rsidRPr="005F584D">
              <w:rPr>
                <w:spacing w:val="-1"/>
                <w:sz w:val="22"/>
              </w:rPr>
              <w:t>ta</w:t>
            </w:r>
            <w:r w:rsidR="00313468" w:rsidRPr="005F584D">
              <w:rPr>
                <w:spacing w:val="-2"/>
                <w:sz w:val="22"/>
              </w:rPr>
              <w:t>i</w:t>
            </w:r>
            <w:r w:rsidR="00313468" w:rsidRPr="005F584D">
              <w:rPr>
                <w:sz w:val="22"/>
              </w:rPr>
              <w:t>n</w:t>
            </w:r>
            <w:r w:rsidR="00313468" w:rsidRPr="005F584D">
              <w:rPr>
                <w:spacing w:val="3"/>
                <w:sz w:val="22"/>
              </w:rPr>
              <w:t xml:space="preserve"> </w:t>
            </w:r>
            <w:r w:rsidR="00313468" w:rsidRPr="005F584D">
              <w:rPr>
                <w:spacing w:val="2"/>
                <w:sz w:val="22"/>
              </w:rPr>
              <w:t>t</w:t>
            </w:r>
            <w:r w:rsidR="00313468" w:rsidRPr="005F584D">
              <w:rPr>
                <w:spacing w:val="-1"/>
                <w:sz w:val="22"/>
              </w:rPr>
              <w:t>ha</w:t>
            </w:r>
            <w:r w:rsidR="00313468" w:rsidRPr="005F584D">
              <w:rPr>
                <w:sz w:val="22"/>
              </w:rPr>
              <w:t>t</w:t>
            </w:r>
            <w:r w:rsidR="00313468" w:rsidRPr="005F584D">
              <w:rPr>
                <w:spacing w:val="5"/>
                <w:sz w:val="22"/>
              </w:rPr>
              <w:t xml:space="preserve"> </w:t>
            </w:r>
            <w:r w:rsidR="00313468" w:rsidRPr="005F584D">
              <w:rPr>
                <w:sz w:val="22"/>
              </w:rPr>
              <w:t>r</w:t>
            </w:r>
            <w:r w:rsidR="00313468" w:rsidRPr="005F584D">
              <w:rPr>
                <w:spacing w:val="2"/>
                <w:sz w:val="22"/>
              </w:rPr>
              <w:t>e</w:t>
            </w:r>
            <w:r w:rsidR="00313468" w:rsidRPr="005F584D">
              <w:rPr>
                <w:spacing w:val="-2"/>
                <w:sz w:val="22"/>
              </w:rPr>
              <w:t>i</w:t>
            </w:r>
            <w:r w:rsidR="00313468" w:rsidRPr="005F584D">
              <w:rPr>
                <w:spacing w:val="4"/>
                <w:sz w:val="22"/>
              </w:rPr>
              <w:t>m</w:t>
            </w:r>
            <w:r w:rsidR="00313468" w:rsidRPr="005F584D">
              <w:rPr>
                <w:spacing w:val="-1"/>
                <w:sz w:val="22"/>
              </w:rPr>
              <w:t>bu</w:t>
            </w:r>
            <w:r w:rsidR="00313468" w:rsidRPr="005F584D">
              <w:rPr>
                <w:sz w:val="22"/>
              </w:rPr>
              <w:t>r</w:t>
            </w:r>
            <w:r w:rsidR="00313468" w:rsidRPr="005F584D">
              <w:rPr>
                <w:spacing w:val="1"/>
                <w:sz w:val="22"/>
              </w:rPr>
              <w:t>s</w:t>
            </w:r>
            <w:r w:rsidR="00313468" w:rsidRPr="005F584D">
              <w:rPr>
                <w:spacing w:val="-3"/>
                <w:sz w:val="22"/>
              </w:rPr>
              <w:t>e</w:t>
            </w:r>
            <w:r w:rsidR="00313468" w:rsidRPr="005F584D">
              <w:rPr>
                <w:spacing w:val="4"/>
                <w:sz w:val="22"/>
              </w:rPr>
              <w:t>m</w:t>
            </w:r>
            <w:r w:rsidR="00313468" w:rsidRPr="005F584D">
              <w:rPr>
                <w:spacing w:val="-1"/>
                <w:sz w:val="22"/>
              </w:rPr>
              <w:t>en</w:t>
            </w:r>
            <w:r w:rsidR="00313468" w:rsidRPr="005F584D">
              <w:rPr>
                <w:sz w:val="22"/>
              </w:rPr>
              <w:t>t</w:t>
            </w:r>
            <w:r w:rsidR="00313468" w:rsidRPr="005F584D">
              <w:rPr>
                <w:spacing w:val="4"/>
                <w:sz w:val="22"/>
              </w:rPr>
              <w:t xml:space="preserve"> </w:t>
            </w:r>
            <w:r w:rsidR="00313468" w:rsidRPr="005F584D">
              <w:rPr>
                <w:sz w:val="22"/>
              </w:rPr>
              <w:t>w</w:t>
            </w:r>
            <w:r w:rsidR="00313468" w:rsidRPr="005F584D">
              <w:rPr>
                <w:spacing w:val="-2"/>
                <w:sz w:val="22"/>
              </w:rPr>
              <w:t>i</w:t>
            </w:r>
            <w:r w:rsidR="00313468" w:rsidRPr="005F584D">
              <w:rPr>
                <w:spacing w:val="1"/>
                <w:sz w:val="22"/>
              </w:rPr>
              <w:t>l</w:t>
            </w:r>
            <w:r w:rsidR="00313468" w:rsidRPr="005F584D">
              <w:rPr>
                <w:sz w:val="22"/>
              </w:rPr>
              <w:t>l</w:t>
            </w:r>
            <w:r w:rsidR="00313468" w:rsidRPr="005F584D">
              <w:rPr>
                <w:spacing w:val="3"/>
                <w:sz w:val="22"/>
              </w:rPr>
              <w:t xml:space="preserve"> </w:t>
            </w:r>
            <w:r w:rsidR="00313468" w:rsidRPr="005F584D">
              <w:rPr>
                <w:spacing w:val="-1"/>
                <w:sz w:val="22"/>
              </w:rPr>
              <w:t>b</w:t>
            </w:r>
            <w:r w:rsidR="00313468" w:rsidRPr="005F584D">
              <w:rPr>
                <w:sz w:val="22"/>
              </w:rPr>
              <w:t>e</w:t>
            </w:r>
            <w:r w:rsidR="00313468" w:rsidRPr="005F584D">
              <w:rPr>
                <w:w w:val="99"/>
                <w:sz w:val="22"/>
              </w:rPr>
              <w:t xml:space="preserve"> </w:t>
            </w:r>
            <w:r w:rsidR="00313468" w:rsidRPr="005F584D">
              <w:rPr>
                <w:sz w:val="22"/>
              </w:rPr>
              <w:t>r</w:t>
            </w:r>
            <w:r w:rsidR="00313468" w:rsidRPr="005F584D">
              <w:rPr>
                <w:spacing w:val="-1"/>
                <w:sz w:val="22"/>
              </w:rPr>
              <w:t>e</w:t>
            </w:r>
            <w:r w:rsidR="00313468" w:rsidRPr="005F584D">
              <w:rPr>
                <w:spacing w:val="1"/>
                <w:sz w:val="22"/>
              </w:rPr>
              <w:t>c</w:t>
            </w:r>
            <w:r w:rsidR="00313468" w:rsidRPr="005F584D">
              <w:rPr>
                <w:spacing w:val="-1"/>
                <w:sz w:val="22"/>
              </w:rPr>
              <w:t>e</w:t>
            </w:r>
            <w:r w:rsidR="00313468" w:rsidRPr="005F584D">
              <w:rPr>
                <w:spacing w:val="-2"/>
                <w:sz w:val="22"/>
              </w:rPr>
              <w:t>i</w:t>
            </w:r>
            <w:r w:rsidR="00313468" w:rsidRPr="005F584D">
              <w:rPr>
                <w:spacing w:val="1"/>
                <w:sz w:val="22"/>
              </w:rPr>
              <w:t>v</w:t>
            </w:r>
            <w:r w:rsidR="00313468" w:rsidRPr="005F584D">
              <w:rPr>
                <w:spacing w:val="-1"/>
                <w:sz w:val="22"/>
              </w:rPr>
              <w:t>e</w:t>
            </w:r>
            <w:r w:rsidR="00313468" w:rsidRPr="005F584D">
              <w:rPr>
                <w:sz w:val="22"/>
              </w:rPr>
              <w:t>d</w:t>
            </w:r>
            <w:r w:rsidR="00313468" w:rsidRPr="005F584D">
              <w:rPr>
                <w:spacing w:val="18"/>
                <w:sz w:val="22"/>
              </w:rPr>
              <w:t xml:space="preserve"> </w:t>
            </w:r>
            <w:r w:rsidR="00313468" w:rsidRPr="005F584D">
              <w:rPr>
                <w:spacing w:val="-2"/>
                <w:sz w:val="22"/>
              </w:rPr>
              <w:t>i</w:t>
            </w:r>
            <w:r w:rsidR="00313468" w:rsidRPr="005F584D">
              <w:rPr>
                <w:sz w:val="22"/>
              </w:rPr>
              <w:t>f</w:t>
            </w:r>
            <w:r w:rsidR="00313468" w:rsidRPr="005F584D">
              <w:rPr>
                <w:spacing w:val="18"/>
                <w:sz w:val="22"/>
              </w:rPr>
              <w:t xml:space="preserve"> </w:t>
            </w:r>
            <w:r w:rsidR="00313468" w:rsidRPr="005F584D">
              <w:rPr>
                <w:spacing w:val="-1"/>
                <w:sz w:val="22"/>
              </w:rPr>
              <w:t>th</w:t>
            </w:r>
            <w:r w:rsidR="00313468" w:rsidRPr="005F584D">
              <w:rPr>
                <w:sz w:val="22"/>
              </w:rPr>
              <w:t>e</w:t>
            </w:r>
            <w:r w:rsidR="00313468" w:rsidRPr="005F584D">
              <w:rPr>
                <w:spacing w:val="18"/>
                <w:sz w:val="22"/>
              </w:rPr>
              <w:t xml:space="preserve"> </w:t>
            </w:r>
            <w:r w:rsidR="00313468" w:rsidRPr="005F584D">
              <w:rPr>
                <w:spacing w:val="-1"/>
                <w:sz w:val="22"/>
              </w:rPr>
              <w:t>en</w:t>
            </w:r>
            <w:r w:rsidR="00313468" w:rsidRPr="005F584D">
              <w:rPr>
                <w:spacing w:val="2"/>
                <w:sz w:val="22"/>
              </w:rPr>
              <w:t>t</w:t>
            </w:r>
            <w:r w:rsidR="00313468" w:rsidRPr="005F584D">
              <w:rPr>
                <w:spacing w:val="-2"/>
                <w:sz w:val="22"/>
              </w:rPr>
              <w:t>i</w:t>
            </w:r>
            <w:r w:rsidR="00313468" w:rsidRPr="005F584D">
              <w:rPr>
                <w:spacing w:val="4"/>
                <w:sz w:val="22"/>
              </w:rPr>
              <w:t>t</w:t>
            </w:r>
            <w:r w:rsidR="00313468" w:rsidRPr="005F584D">
              <w:rPr>
                <w:sz w:val="22"/>
              </w:rPr>
              <w:t>y</w:t>
            </w:r>
            <w:r w:rsidR="00313468" w:rsidRPr="005F584D">
              <w:rPr>
                <w:spacing w:val="12"/>
                <w:sz w:val="22"/>
              </w:rPr>
              <w:t xml:space="preserve"> </w:t>
            </w:r>
            <w:r w:rsidR="00313468" w:rsidRPr="005F584D">
              <w:rPr>
                <w:spacing w:val="1"/>
                <w:sz w:val="22"/>
              </w:rPr>
              <w:t>s</w:t>
            </w:r>
            <w:r w:rsidR="00313468" w:rsidRPr="005F584D">
              <w:rPr>
                <w:spacing w:val="-1"/>
                <w:sz w:val="22"/>
              </w:rPr>
              <w:t>et</w:t>
            </w:r>
            <w:r w:rsidR="00313468" w:rsidRPr="005F584D">
              <w:rPr>
                <w:spacing w:val="2"/>
                <w:sz w:val="22"/>
              </w:rPr>
              <w:t>t</w:t>
            </w:r>
            <w:r w:rsidR="00313468" w:rsidRPr="005F584D">
              <w:rPr>
                <w:spacing w:val="-2"/>
                <w:sz w:val="22"/>
              </w:rPr>
              <w:t>l</w:t>
            </w:r>
            <w:r w:rsidR="00313468" w:rsidRPr="005F584D">
              <w:rPr>
                <w:spacing w:val="2"/>
                <w:sz w:val="22"/>
              </w:rPr>
              <w:t>e</w:t>
            </w:r>
            <w:r w:rsidR="00313468" w:rsidRPr="005F584D">
              <w:rPr>
                <w:sz w:val="22"/>
              </w:rPr>
              <w:t>s</w:t>
            </w:r>
            <w:r w:rsidR="00313468" w:rsidRPr="005F584D">
              <w:rPr>
                <w:spacing w:val="17"/>
                <w:sz w:val="22"/>
              </w:rPr>
              <w:t xml:space="preserve"> </w:t>
            </w:r>
            <w:r w:rsidR="00313468" w:rsidRPr="005F584D">
              <w:rPr>
                <w:spacing w:val="-1"/>
                <w:sz w:val="22"/>
              </w:rPr>
              <w:t>th</w:t>
            </w:r>
            <w:r w:rsidR="00313468" w:rsidRPr="005F584D">
              <w:rPr>
                <w:sz w:val="22"/>
              </w:rPr>
              <w:t>e</w:t>
            </w:r>
            <w:r w:rsidR="00313468" w:rsidRPr="005F584D">
              <w:rPr>
                <w:spacing w:val="18"/>
                <w:sz w:val="22"/>
              </w:rPr>
              <w:t xml:space="preserve"> </w:t>
            </w:r>
            <w:r w:rsidR="00313468" w:rsidRPr="005F584D">
              <w:rPr>
                <w:spacing w:val="-1"/>
                <w:sz w:val="22"/>
              </w:rPr>
              <w:t>ob</w:t>
            </w:r>
            <w:r w:rsidR="00313468" w:rsidRPr="005F584D">
              <w:rPr>
                <w:spacing w:val="1"/>
                <w:sz w:val="22"/>
              </w:rPr>
              <w:t>l</w:t>
            </w:r>
            <w:r w:rsidR="00313468" w:rsidRPr="005F584D">
              <w:rPr>
                <w:spacing w:val="-2"/>
                <w:sz w:val="22"/>
              </w:rPr>
              <w:t>i</w:t>
            </w:r>
            <w:r w:rsidR="00313468" w:rsidRPr="005F584D">
              <w:rPr>
                <w:spacing w:val="2"/>
                <w:sz w:val="22"/>
              </w:rPr>
              <w:t>g</w:t>
            </w:r>
            <w:r w:rsidR="00313468" w:rsidRPr="005F584D">
              <w:rPr>
                <w:spacing w:val="-1"/>
                <w:sz w:val="22"/>
              </w:rPr>
              <w:t>at</w:t>
            </w:r>
            <w:r w:rsidR="00313468" w:rsidRPr="005F584D">
              <w:rPr>
                <w:spacing w:val="1"/>
                <w:sz w:val="22"/>
              </w:rPr>
              <w:t>i</w:t>
            </w:r>
            <w:r w:rsidR="00313468" w:rsidRPr="005F584D">
              <w:rPr>
                <w:spacing w:val="-1"/>
                <w:sz w:val="22"/>
              </w:rPr>
              <w:t>on</w:t>
            </w:r>
            <w:r w:rsidR="00313468" w:rsidRPr="005F584D">
              <w:rPr>
                <w:sz w:val="22"/>
              </w:rPr>
              <w:t>.</w:t>
            </w:r>
            <w:r w:rsidR="00313468" w:rsidRPr="005F584D">
              <w:rPr>
                <w:spacing w:val="18"/>
                <w:sz w:val="22"/>
              </w:rPr>
              <w:t xml:space="preserve"> </w:t>
            </w:r>
            <w:r w:rsidR="00313468" w:rsidRPr="005F584D">
              <w:rPr>
                <w:spacing w:val="3"/>
                <w:sz w:val="22"/>
              </w:rPr>
              <w:t>T</w:t>
            </w:r>
            <w:r w:rsidR="00313468" w:rsidRPr="005F584D">
              <w:rPr>
                <w:spacing w:val="-1"/>
                <w:sz w:val="22"/>
              </w:rPr>
              <w:t>h</w:t>
            </w:r>
            <w:r w:rsidR="00313468" w:rsidRPr="005F584D">
              <w:rPr>
                <w:sz w:val="22"/>
              </w:rPr>
              <w:t>e</w:t>
            </w:r>
            <w:r w:rsidR="00313468" w:rsidRPr="005F584D">
              <w:rPr>
                <w:spacing w:val="16"/>
                <w:sz w:val="22"/>
              </w:rPr>
              <w:t xml:space="preserve"> </w:t>
            </w:r>
            <w:r w:rsidR="00313468" w:rsidRPr="005F584D">
              <w:rPr>
                <w:sz w:val="22"/>
              </w:rPr>
              <w:t>r</w:t>
            </w:r>
            <w:r w:rsidR="00313468" w:rsidRPr="005F584D">
              <w:rPr>
                <w:spacing w:val="-1"/>
                <w:sz w:val="22"/>
              </w:rPr>
              <w:t>e</w:t>
            </w:r>
            <w:r w:rsidR="00313468" w:rsidRPr="005F584D">
              <w:rPr>
                <w:spacing w:val="-2"/>
                <w:sz w:val="22"/>
              </w:rPr>
              <w:t>i</w:t>
            </w:r>
            <w:r w:rsidR="00313468" w:rsidRPr="005F584D">
              <w:rPr>
                <w:spacing w:val="4"/>
                <w:sz w:val="22"/>
              </w:rPr>
              <w:t>m</w:t>
            </w:r>
            <w:r w:rsidR="00313468" w:rsidRPr="005F584D">
              <w:rPr>
                <w:spacing w:val="-1"/>
                <w:sz w:val="22"/>
              </w:rPr>
              <w:t>bu</w:t>
            </w:r>
            <w:r w:rsidR="00313468" w:rsidRPr="005F584D">
              <w:rPr>
                <w:sz w:val="22"/>
              </w:rPr>
              <w:t>r</w:t>
            </w:r>
            <w:r w:rsidR="00313468" w:rsidRPr="005F584D">
              <w:rPr>
                <w:spacing w:val="1"/>
                <w:sz w:val="22"/>
              </w:rPr>
              <w:t>s</w:t>
            </w:r>
            <w:r w:rsidR="00313468" w:rsidRPr="005F584D">
              <w:rPr>
                <w:spacing w:val="-1"/>
                <w:sz w:val="22"/>
              </w:rPr>
              <w:t>e</w:t>
            </w:r>
            <w:r w:rsidR="00313468" w:rsidRPr="005F584D">
              <w:rPr>
                <w:spacing w:val="4"/>
                <w:sz w:val="22"/>
              </w:rPr>
              <w:t>m</w:t>
            </w:r>
            <w:r w:rsidR="00313468" w:rsidRPr="005F584D">
              <w:rPr>
                <w:spacing w:val="-1"/>
                <w:sz w:val="22"/>
              </w:rPr>
              <w:t>en</w:t>
            </w:r>
            <w:r w:rsidR="00313468" w:rsidRPr="005F584D">
              <w:rPr>
                <w:sz w:val="22"/>
              </w:rPr>
              <w:t>t</w:t>
            </w:r>
            <w:r w:rsidR="00313468" w:rsidRPr="005F584D">
              <w:rPr>
                <w:spacing w:val="16"/>
                <w:sz w:val="22"/>
              </w:rPr>
              <w:t xml:space="preserve"> </w:t>
            </w:r>
            <w:r w:rsidR="00313468" w:rsidRPr="005F584D">
              <w:rPr>
                <w:spacing w:val="1"/>
                <w:sz w:val="22"/>
              </w:rPr>
              <w:t>s</w:t>
            </w:r>
            <w:r w:rsidR="00313468" w:rsidRPr="005F584D">
              <w:rPr>
                <w:spacing w:val="-1"/>
                <w:sz w:val="22"/>
              </w:rPr>
              <w:t>ha</w:t>
            </w:r>
            <w:r w:rsidR="00313468" w:rsidRPr="005F584D">
              <w:rPr>
                <w:spacing w:val="-2"/>
                <w:sz w:val="22"/>
              </w:rPr>
              <w:t>l</w:t>
            </w:r>
            <w:r w:rsidR="00313468" w:rsidRPr="005F584D">
              <w:rPr>
                <w:sz w:val="22"/>
              </w:rPr>
              <w:t>l</w:t>
            </w:r>
            <w:r w:rsidR="00313468" w:rsidRPr="005F584D">
              <w:rPr>
                <w:spacing w:val="17"/>
                <w:sz w:val="22"/>
              </w:rPr>
              <w:t xml:space="preserve"> </w:t>
            </w:r>
            <w:r w:rsidR="00313468" w:rsidRPr="005F584D">
              <w:rPr>
                <w:spacing w:val="-1"/>
                <w:sz w:val="22"/>
              </w:rPr>
              <w:t>b</w:t>
            </w:r>
            <w:r w:rsidR="00313468" w:rsidRPr="005F584D">
              <w:rPr>
                <w:sz w:val="22"/>
              </w:rPr>
              <w:t>e</w:t>
            </w:r>
            <w:r w:rsidR="00313468" w:rsidRPr="005F584D">
              <w:rPr>
                <w:spacing w:val="18"/>
                <w:sz w:val="22"/>
              </w:rPr>
              <w:t xml:space="preserve"> </w:t>
            </w:r>
            <w:r w:rsidR="00313468" w:rsidRPr="005F584D">
              <w:rPr>
                <w:spacing w:val="-1"/>
                <w:sz w:val="22"/>
              </w:rPr>
              <w:t>t</w:t>
            </w:r>
            <w:r w:rsidR="00313468" w:rsidRPr="005F584D">
              <w:rPr>
                <w:sz w:val="22"/>
              </w:rPr>
              <w:t>r</w:t>
            </w:r>
            <w:r w:rsidR="00313468" w:rsidRPr="005F584D">
              <w:rPr>
                <w:spacing w:val="-1"/>
                <w:sz w:val="22"/>
              </w:rPr>
              <w:t>ea</w:t>
            </w:r>
            <w:r w:rsidR="00313468" w:rsidRPr="005F584D">
              <w:rPr>
                <w:spacing w:val="2"/>
                <w:sz w:val="22"/>
              </w:rPr>
              <w:t>t</w:t>
            </w:r>
            <w:r w:rsidR="00313468" w:rsidRPr="005F584D">
              <w:rPr>
                <w:spacing w:val="-1"/>
                <w:sz w:val="22"/>
              </w:rPr>
              <w:t>e</w:t>
            </w:r>
            <w:r w:rsidR="00313468" w:rsidRPr="005F584D">
              <w:rPr>
                <w:sz w:val="22"/>
              </w:rPr>
              <w:t>d</w:t>
            </w:r>
            <w:r w:rsidR="00313468" w:rsidRPr="005F584D">
              <w:rPr>
                <w:spacing w:val="18"/>
                <w:sz w:val="22"/>
              </w:rPr>
              <w:t xml:space="preserve"> </w:t>
            </w:r>
            <w:r w:rsidR="00313468" w:rsidRPr="005F584D">
              <w:rPr>
                <w:spacing w:val="-1"/>
                <w:sz w:val="22"/>
              </w:rPr>
              <w:t>a</w:t>
            </w:r>
            <w:r w:rsidR="00313468" w:rsidRPr="005F584D">
              <w:rPr>
                <w:sz w:val="22"/>
              </w:rPr>
              <w:t>s</w:t>
            </w:r>
            <w:r w:rsidR="00313468" w:rsidRPr="005F584D">
              <w:rPr>
                <w:spacing w:val="17"/>
                <w:sz w:val="22"/>
              </w:rPr>
              <w:t xml:space="preserve"> </w:t>
            </w:r>
            <w:r w:rsidR="00313468" w:rsidRPr="005F584D">
              <w:rPr>
                <w:sz w:val="22"/>
              </w:rPr>
              <w:t>a</w:t>
            </w:r>
            <w:r w:rsidR="00313468" w:rsidRPr="005F584D">
              <w:rPr>
                <w:spacing w:val="15"/>
                <w:sz w:val="22"/>
              </w:rPr>
              <w:t xml:space="preserve"> </w:t>
            </w:r>
            <w:r w:rsidR="00313468" w:rsidRPr="005F584D">
              <w:rPr>
                <w:spacing w:val="1"/>
                <w:sz w:val="22"/>
              </w:rPr>
              <w:t>s</w:t>
            </w:r>
            <w:r w:rsidR="00313468" w:rsidRPr="005F584D">
              <w:rPr>
                <w:spacing w:val="-1"/>
                <w:sz w:val="22"/>
              </w:rPr>
              <w:t>e</w:t>
            </w:r>
            <w:r w:rsidR="00313468" w:rsidRPr="005F584D">
              <w:rPr>
                <w:spacing w:val="2"/>
                <w:sz w:val="22"/>
              </w:rPr>
              <w:t>p</w:t>
            </w:r>
            <w:r w:rsidR="00313468" w:rsidRPr="005F584D">
              <w:rPr>
                <w:spacing w:val="-1"/>
                <w:sz w:val="22"/>
              </w:rPr>
              <w:t>a</w:t>
            </w:r>
            <w:r w:rsidR="00313468" w:rsidRPr="005F584D">
              <w:rPr>
                <w:sz w:val="22"/>
              </w:rPr>
              <w:t>r</w:t>
            </w:r>
            <w:r w:rsidR="00313468" w:rsidRPr="005F584D">
              <w:rPr>
                <w:spacing w:val="-1"/>
                <w:sz w:val="22"/>
              </w:rPr>
              <w:t>at</w:t>
            </w:r>
            <w:r w:rsidR="00313468" w:rsidRPr="005F584D">
              <w:rPr>
                <w:sz w:val="22"/>
              </w:rPr>
              <w:t>e</w:t>
            </w:r>
            <w:r w:rsidR="00313468" w:rsidRPr="005F584D">
              <w:rPr>
                <w:spacing w:val="19"/>
                <w:sz w:val="22"/>
              </w:rPr>
              <w:t xml:space="preserve"> </w:t>
            </w:r>
            <w:r w:rsidR="00313468" w:rsidRPr="005F584D">
              <w:rPr>
                <w:spacing w:val="-1"/>
                <w:sz w:val="22"/>
              </w:rPr>
              <w:t>a</w:t>
            </w:r>
            <w:r w:rsidR="00313468" w:rsidRPr="005F584D">
              <w:rPr>
                <w:spacing w:val="1"/>
                <w:sz w:val="22"/>
              </w:rPr>
              <w:t>ss</w:t>
            </w:r>
            <w:r w:rsidR="00313468" w:rsidRPr="005F584D">
              <w:rPr>
                <w:spacing w:val="-1"/>
                <w:sz w:val="22"/>
              </w:rPr>
              <w:t>et</w:t>
            </w:r>
            <w:r w:rsidR="00313468" w:rsidRPr="005F584D">
              <w:rPr>
                <w:sz w:val="22"/>
              </w:rPr>
              <w:t>.</w:t>
            </w:r>
            <w:r w:rsidR="00313468" w:rsidRPr="005F584D">
              <w:rPr>
                <w:spacing w:val="16"/>
                <w:sz w:val="22"/>
              </w:rPr>
              <w:t xml:space="preserve"> </w:t>
            </w:r>
            <w:r w:rsidR="00313468" w:rsidRPr="005F584D">
              <w:rPr>
                <w:spacing w:val="3"/>
                <w:sz w:val="22"/>
              </w:rPr>
              <w:t>T</w:t>
            </w:r>
            <w:r w:rsidR="00313468" w:rsidRPr="005F584D">
              <w:rPr>
                <w:spacing w:val="-1"/>
                <w:sz w:val="22"/>
              </w:rPr>
              <w:t>h</w:t>
            </w:r>
            <w:r w:rsidR="00313468" w:rsidRPr="005F584D">
              <w:rPr>
                <w:sz w:val="22"/>
              </w:rPr>
              <w:t>e</w:t>
            </w:r>
            <w:r w:rsidR="00313468" w:rsidRPr="005F584D">
              <w:rPr>
                <w:spacing w:val="18"/>
                <w:sz w:val="22"/>
              </w:rPr>
              <w:t xml:space="preserve"> </w:t>
            </w:r>
            <w:r w:rsidR="00313468" w:rsidRPr="005F584D">
              <w:rPr>
                <w:spacing w:val="-1"/>
                <w:sz w:val="22"/>
              </w:rPr>
              <w:t>a</w:t>
            </w:r>
            <w:r w:rsidR="00313468" w:rsidRPr="005F584D">
              <w:rPr>
                <w:spacing w:val="4"/>
                <w:sz w:val="22"/>
              </w:rPr>
              <w:t>m</w:t>
            </w:r>
            <w:r w:rsidR="00313468" w:rsidRPr="005F584D">
              <w:rPr>
                <w:spacing w:val="-1"/>
                <w:sz w:val="22"/>
              </w:rPr>
              <w:t>oun</w:t>
            </w:r>
            <w:r w:rsidR="00313468" w:rsidRPr="005F584D">
              <w:rPr>
                <w:sz w:val="22"/>
              </w:rPr>
              <w:t>t</w:t>
            </w:r>
            <w:r w:rsidR="00313468" w:rsidRPr="005F584D">
              <w:rPr>
                <w:w w:val="99"/>
                <w:sz w:val="22"/>
              </w:rPr>
              <w:t xml:space="preserve"> </w:t>
            </w:r>
            <w:r w:rsidR="00313468" w:rsidRPr="005F584D">
              <w:rPr>
                <w:sz w:val="22"/>
              </w:rPr>
              <w:t>r</w:t>
            </w:r>
            <w:r w:rsidR="00313468" w:rsidRPr="005F584D">
              <w:rPr>
                <w:spacing w:val="-1"/>
                <w:sz w:val="22"/>
              </w:rPr>
              <w:t>e</w:t>
            </w:r>
            <w:r w:rsidR="00313468" w:rsidRPr="005F584D">
              <w:rPr>
                <w:spacing w:val="1"/>
                <w:sz w:val="22"/>
              </w:rPr>
              <w:t>c</w:t>
            </w:r>
            <w:r w:rsidR="00313468" w:rsidRPr="005F584D">
              <w:rPr>
                <w:spacing w:val="-1"/>
                <w:sz w:val="22"/>
              </w:rPr>
              <w:t>ogn</w:t>
            </w:r>
            <w:r w:rsidR="00313468" w:rsidRPr="005F584D">
              <w:rPr>
                <w:spacing w:val="-2"/>
                <w:sz w:val="22"/>
              </w:rPr>
              <w:t>i</w:t>
            </w:r>
            <w:r w:rsidR="00313468" w:rsidRPr="005F584D">
              <w:rPr>
                <w:spacing w:val="1"/>
                <w:sz w:val="22"/>
              </w:rPr>
              <w:t>s</w:t>
            </w:r>
            <w:r w:rsidR="00313468" w:rsidRPr="005F584D">
              <w:rPr>
                <w:spacing w:val="2"/>
                <w:sz w:val="22"/>
              </w:rPr>
              <w:t>e</w:t>
            </w:r>
            <w:r w:rsidR="00313468" w:rsidRPr="005F584D">
              <w:rPr>
                <w:sz w:val="22"/>
              </w:rPr>
              <w:t>d</w:t>
            </w:r>
            <w:r w:rsidR="00313468" w:rsidRPr="005F584D">
              <w:rPr>
                <w:spacing w:val="-7"/>
                <w:sz w:val="22"/>
              </w:rPr>
              <w:t xml:space="preserve"> </w:t>
            </w:r>
            <w:r w:rsidR="00313468" w:rsidRPr="005F584D">
              <w:rPr>
                <w:spacing w:val="2"/>
                <w:sz w:val="22"/>
              </w:rPr>
              <w:t>f</w:t>
            </w:r>
            <w:r w:rsidR="00313468" w:rsidRPr="005F584D">
              <w:rPr>
                <w:spacing w:val="-1"/>
                <w:sz w:val="22"/>
              </w:rPr>
              <w:t>o</w:t>
            </w:r>
            <w:r w:rsidR="00313468" w:rsidRPr="005F584D">
              <w:rPr>
                <w:sz w:val="22"/>
              </w:rPr>
              <w:t>r</w:t>
            </w:r>
            <w:r w:rsidR="00313468" w:rsidRPr="005F584D">
              <w:rPr>
                <w:spacing w:val="-6"/>
                <w:sz w:val="22"/>
              </w:rPr>
              <w:t xml:space="preserve"> </w:t>
            </w:r>
            <w:r w:rsidR="00313468" w:rsidRPr="005F584D">
              <w:rPr>
                <w:spacing w:val="-1"/>
                <w:sz w:val="22"/>
              </w:rPr>
              <w:t>th</w:t>
            </w:r>
            <w:r w:rsidR="00313468" w:rsidRPr="005F584D">
              <w:rPr>
                <w:sz w:val="22"/>
              </w:rPr>
              <w:t>e</w:t>
            </w:r>
            <w:r w:rsidR="00313468" w:rsidRPr="005F584D">
              <w:rPr>
                <w:spacing w:val="-7"/>
                <w:sz w:val="22"/>
              </w:rPr>
              <w:t xml:space="preserve"> </w:t>
            </w:r>
            <w:r w:rsidR="00313468" w:rsidRPr="005F584D">
              <w:rPr>
                <w:sz w:val="22"/>
              </w:rPr>
              <w:t>r</w:t>
            </w:r>
            <w:r w:rsidR="00313468" w:rsidRPr="005F584D">
              <w:rPr>
                <w:spacing w:val="2"/>
                <w:sz w:val="22"/>
              </w:rPr>
              <w:t>e</w:t>
            </w:r>
            <w:r w:rsidR="00313468" w:rsidRPr="005F584D">
              <w:rPr>
                <w:spacing w:val="-2"/>
                <w:sz w:val="22"/>
              </w:rPr>
              <w:t>i</w:t>
            </w:r>
            <w:r w:rsidR="00313468" w:rsidRPr="005F584D">
              <w:rPr>
                <w:spacing w:val="4"/>
                <w:sz w:val="22"/>
              </w:rPr>
              <w:t>m</w:t>
            </w:r>
            <w:r w:rsidR="00313468" w:rsidRPr="005F584D">
              <w:rPr>
                <w:spacing w:val="-1"/>
                <w:sz w:val="22"/>
              </w:rPr>
              <w:t>bu</w:t>
            </w:r>
            <w:r w:rsidR="00313468" w:rsidRPr="005F584D">
              <w:rPr>
                <w:sz w:val="22"/>
              </w:rPr>
              <w:t>r</w:t>
            </w:r>
            <w:r w:rsidR="00313468" w:rsidRPr="005F584D">
              <w:rPr>
                <w:spacing w:val="-2"/>
                <w:sz w:val="22"/>
              </w:rPr>
              <w:t>s</w:t>
            </w:r>
            <w:r w:rsidR="00313468" w:rsidRPr="005F584D">
              <w:rPr>
                <w:spacing w:val="-1"/>
                <w:sz w:val="22"/>
              </w:rPr>
              <w:t>e</w:t>
            </w:r>
            <w:r w:rsidR="00313468" w:rsidRPr="005F584D">
              <w:rPr>
                <w:spacing w:val="4"/>
                <w:sz w:val="22"/>
              </w:rPr>
              <w:t>m</w:t>
            </w:r>
            <w:r w:rsidR="00313468" w:rsidRPr="005F584D">
              <w:rPr>
                <w:spacing w:val="-1"/>
                <w:sz w:val="22"/>
              </w:rPr>
              <w:t>en</w:t>
            </w:r>
            <w:r w:rsidR="00313468" w:rsidRPr="005F584D">
              <w:rPr>
                <w:sz w:val="22"/>
              </w:rPr>
              <w:t>t</w:t>
            </w:r>
            <w:r w:rsidR="00313468" w:rsidRPr="005F584D">
              <w:rPr>
                <w:spacing w:val="-7"/>
                <w:sz w:val="22"/>
              </w:rPr>
              <w:t xml:space="preserve"> </w:t>
            </w:r>
            <w:r w:rsidR="00313468" w:rsidRPr="005F584D">
              <w:rPr>
                <w:spacing w:val="1"/>
                <w:sz w:val="22"/>
              </w:rPr>
              <w:t>s</w:t>
            </w:r>
            <w:r w:rsidR="00313468" w:rsidRPr="005F584D">
              <w:rPr>
                <w:spacing w:val="-1"/>
                <w:sz w:val="22"/>
              </w:rPr>
              <w:t>ha</w:t>
            </w:r>
            <w:r w:rsidR="00313468" w:rsidRPr="005F584D">
              <w:rPr>
                <w:spacing w:val="-2"/>
                <w:sz w:val="22"/>
              </w:rPr>
              <w:t>l</w:t>
            </w:r>
            <w:r w:rsidR="00313468" w:rsidRPr="005F584D">
              <w:rPr>
                <w:sz w:val="22"/>
              </w:rPr>
              <w:t>l</w:t>
            </w:r>
            <w:r w:rsidR="00313468" w:rsidRPr="005F584D">
              <w:rPr>
                <w:spacing w:val="-5"/>
                <w:sz w:val="22"/>
              </w:rPr>
              <w:t xml:space="preserve"> </w:t>
            </w:r>
            <w:r w:rsidR="00313468" w:rsidRPr="005F584D">
              <w:rPr>
                <w:spacing w:val="-1"/>
                <w:sz w:val="22"/>
              </w:rPr>
              <w:t>no</w:t>
            </w:r>
            <w:r w:rsidR="00313468" w:rsidRPr="005F584D">
              <w:rPr>
                <w:sz w:val="22"/>
              </w:rPr>
              <w:t>t</w:t>
            </w:r>
            <w:r w:rsidR="00313468" w:rsidRPr="005F584D">
              <w:rPr>
                <w:spacing w:val="-5"/>
                <w:sz w:val="22"/>
              </w:rPr>
              <w:t xml:space="preserve"> </w:t>
            </w:r>
            <w:r w:rsidR="00313468" w:rsidRPr="005F584D">
              <w:rPr>
                <w:spacing w:val="-1"/>
                <w:sz w:val="22"/>
              </w:rPr>
              <w:t>e</w:t>
            </w:r>
            <w:r w:rsidR="00313468" w:rsidRPr="005F584D">
              <w:rPr>
                <w:spacing w:val="1"/>
                <w:sz w:val="22"/>
              </w:rPr>
              <w:t>xc</w:t>
            </w:r>
            <w:r w:rsidR="00313468" w:rsidRPr="005F584D">
              <w:rPr>
                <w:spacing w:val="-1"/>
                <w:sz w:val="22"/>
              </w:rPr>
              <w:t>ee</w:t>
            </w:r>
            <w:r w:rsidR="00313468" w:rsidRPr="005F584D">
              <w:rPr>
                <w:sz w:val="22"/>
              </w:rPr>
              <w:t>d</w:t>
            </w:r>
            <w:r w:rsidR="00313468" w:rsidRPr="005F584D">
              <w:rPr>
                <w:spacing w:val="-7"/>
                <w:sz w:val="22"/>
              </w:rPr>
              <w:t xml:space="preserve"> </w:t>
            </w:r>
            <w:r w:rsidR="00313468" w:rsidRPr="005F584D">
              <w:rPr>
                <w:spacing w:val="2"/>
                <w:sz w:val="22"/>
              </w:rPr>
              <w:t>t</w:t>
            </w:r>
            <w:r w:rsidR="00313468" w:rsidRPr="005F584D">
              <w:rPr>
                <w:spacing w:val="-1"/>
                <w:sz w:val="22"/>
              </w:rPr>
              <w:t>h</w:t>
            </w:r>
            <w:r w:rsidR="00313468" w:rsidRPr="005F584D">
              <w:rPr>
                <w:sz w:val="22"/>
              </w:rPr>
              <w:t>e</w:t>
            </w:r>
            <w:r w:rsidR="00313468" w:rsidRPr="005F584D">
              <w:rPr>
                <w:spacing w:val="-5"/>
                <w:sz w:val="22"/>
              </w:rPr>
              <w:t xml:space="preserve"> </w:t>
            </w:r>
            <w:r w:rsidR="00313468" w:rsidRPr="005F584D">
              <w:rPr>
                <w:spacing w:val="-1"/>
                <w:sz w:val="22"/>
              </w:rPr>
              <w:t>a</w:t>
            </w:r>
            <w:r w:rsidR="00313468" w:rsidRPr="005F584D">
              <w:rPr>
                <w:spacing w:val="4"/>
                <w:sz w:val="22"/>
              </w:rPr>
              <w:t>m</w:t>
            </w:r>
            <w:r w:rsidR="00313468" w:rsidRPr="005F584D">
              <w:rPr>
                <w:spacing w:val="-1"/>
                <w:sz w:val="22"/>
              </w:rPr>
              <w:t>oun</w:t>
            </w:r>
            <w:r w:rsidR="00313468" w:rsidRPr="005F584D">
              <w:rPr>
                <w:sz w:val="22"/>
              </w:rPr>
              <w:t>t</w:t>
            </w:r>
            <w:r w:rsidR="00313468" w:rsidRPr="005F584D">
              <w:rPr>
                <w:spacing w:val="-7"/>
                <w:sz w:val="22"/>
              </w:rPr>
              <w:t xml:space="preserve"> </w:t>
            </w:r>
            <w:r w:rsidR="00313468" w:rsidRPr="005F584D">
              <w:rPr>
                <w:spacing w:val="-1"/>
                <w:sz w:val="22"/>
              </w:rPr>
              <w:t>o</w:t>
            </w:r>
            <w:r w:rsidR="00313468" w:rsidRPr="005F584D">
              <w:rPr>
                <w:sz w:val="22"/>
              </w:rPr>
              <w:t>f</w:t>
            </w:r>
            <w:r w:rsidR="00313468" w:rsidRPr="005F584D">
              <w:rPr>
                <w:spacing w:val="-5"/>
                <w:sz w:val="22"/>
              </w:rPr>
              <w:t xml:space="preserve"> </w:t>
            </w:r>
            <w:r w:rsidR="00313468" w:rsidRPr="005F584D">
              <w:rPr>
                <w:spacing w:val="-1"/>
                <w:sz w:val="22"/>
              </w:rPr>
              <w:t>th</w:t>
            </w:r>
            <w:r w:rsidR="00313468" w:rsidRPr="005F584D">
              <w:rPr>
                <w:sz w:val="22"/>
              </w:rPr>
              <w:t>e</w:t>
            </w:r>
            <w:r w:rsidR="00313468" w:rsidRPr="005F584D">
              <w:rPr>
                <w:spacing w:val="-7"/>
                <w:sz w:val="22"/>
              </w:rPr>
              <w:t xml:space="preserve"> </w:t>
            </w:r>
            <w:r w:rsidR="00313468" w:rsidRPr="005F584D">
              <w:rPr>
                <w:spacing w:val="-1"/>
                <w:sz w:val="22"/>
              </w:rPr>
              <w:t>p</w:t>
            </w:r>
            <w:r w:rsidR="00313468" w:rsidRPr="005F584D">
              <w:rPr>
                <w:sz w:val="22"/>
              </w:rPr>
              <w:t>r</w:t>
            </w:r>
            <w:r w:rsidR="00313468" w:rsidRPr="005F584D">
              <w:rPr>
                <w:spacing w:val="2"/>
                <w:sz w:val="22"/>
              </w:rPr>
              <w:t>o</w:t>
            </w:r>
            <w:r w:rsidR="00313468" w:rsidRPr="005F584D">
              <w:rPr>
                <w:spacing w:val="-2"/>
                <w:sz w:val="22"/>
              </w:rPr>
              <w:t>vi</w:t>
            </w:r>
            <w:r w:rsidR="00313468" w:rsidRPr="005F584D">
              <w:rPr>
                <w:spacing w:val="3"/>
                <w:sz w:val="22"/>
              </w:rPr>
              <w:t>s</w:t>
            </w:r>
            <w:r w:rsidR="00313468" w:rsidRPr="005F584D">
              <w:rPr>
                <w:spacing w:val="-2"/>
                <w:sz w:val="22"/>
              </w:rPr>
              <w:t>i</w:t>
            </w:r>
            <w:r w:rsidR="00313468" w:rsidRPr="005F584D">
              <w:rPr>
                <w:spacing w:val="-1"/>
                <w:sz w:val="22"/>
              </w:rPr>
              <w:t>on</w:t>
            </w:r>
            <w:r w:rsidR="00313468" w:rsidRPr="005F584D">
              <w:rPr>
                <w:sz w:val="22"/>
              </w:rPr>
              <w:t>.</w:t>
            </w:r>
          </w:p>
          <w:p w14:paraId="02DF8C9B" w14:textId="77777777" w:rsidR="00313468" w:rsidRPr="005F584D" w:rsidRDefault="00313468" w:rsidP="005F584D">
            <w:pPr>
              <w:spacing w:before="4" w:line="190" w:lineRule="exact"/>
              <w:ind w:left="283" w:right="272"/>
              <w:jc w:val="both"/>
              <w:rPr>
                <w:sz w:val="18"/>
                <w:szCs w:val="19"/>
              </w:rPr>
            </w:pPr>
          </w:p>
          <w:p w14:paraId="02DF8C9C" w14:textId="1EA3DD79" w:rsidR="00313468" w:rsidRPr="005F584D" w:rsidRDefault="00873070" w:rsidP="005F584D">
            <w:pPr>
              <w:pStyle w:val="BodyText"/>
              <w:widowControl w:val="0"/>
              <w:numPr>
                <w:ilvl w:val="0"/>
                <w:numId w:val="21"/>
              </w:numPr>
              <w:tabs>
                <w:tab w:val="left" w:pos="523"/>
              </w:tabs>
              <w:spacing w:before="67" w:after="0" w:line="270" w:lineRule="auto"/>
              <w:ind w:left="283" w:right="272" w:firstLine="0"/>
              <w:jc w:val="both"/>
              <w:rPr>
                <w:sz w:val="22"/>
              </w:rPr>
            </w:pPr>
            <w:r>
              <w:rPr>
                <w:spacing w:val="2"/>
                <w:sz w:val="22"/>
              </w:rPr>
              <w:t xml:space="preserve"> </w:t>
            </w:r>
            <w:r w:rsidR="00313468" w:rsidRPr="005F584D">
              <w:rPr>
                <w:spacing w:val="2"/>
                <w:sz w:val="22"/>
              </w:rPr>
              <w:t>I</w:t>
            </w:r>
            <w:r w:rsidR="00313468" w:rsidRPr="005F584D">
              <w:rPr>
                <w:sz w:val="22"/>
              </w:rPr>
              <w:t>n</w:t>
            </w:r>
            <w:r w:rsidR="00313468" w:rsidRPr="005F584D">
              <w:rPr>
                <w:spacing w:val="22"/>
                <w:sz w:val="22"/>
              </w:rPr>
              <w:t xml:space="preserve"> </w:t>
            </w:r>
            <w:r w:rsidR="00313468" w:rsidRPr="005F584D">
              <w:rPr>
                <w:spacing w:val="2"/>
                <w:sz w:val="22"/>
              </w:rPr>
              <w:t>t</w:t>
            </w:r>
            <w:r w:rsidR="00313468" w:rsidRPr="005F584D">
              <w:rPr>
                <w:spacing w:val="-1"/>
                <w:sz w:val="22"/>
              </w:rPr>
              <w:t>h</w:t>
            </w:r>
            <w:r w:rsidR="00313468" w:rsidRPr="005F584D">
              <w:rPr>
                <w:sz w:val="22"/>
              </w:rPr>
              <w:t>e</w:t>
            </w:r>
            <w:r w:rsidR="00313468" w:rsidRPr="005F584D">
              <w:rPr>
                <w:spacing w:val="23"/>
                <w:sz w:val="22"/>
              </w:rPr>
              <w:t xml:space="preserve"> </w:t>
            </w:r>
            <w:r w:rsidR="00313468" w:rsidRPr="005F584D">
              <w:rPr>
                <w:spacing w:val="1"/>
                <w:sz w:val="22"/>
              </w:rPr>
              <w:t>s</w:t>
            </w:r>
            <w:r w:rsidR="00313468" w:rsidRPr="005F584D">
              <w:rPr>
                <w:spacing w:val="2"/>
                <w:sz w:val="22"/>
              </w:rPr>
              <w:t>t</w:t>
            </w:r>
            <w:r w:rsidR="00313468" w:rsidRPr="005F584D">
              <w:rPr>
                <w:spacing w:val="-1"/>
                <w:sz w:val="22"/>
              </w:rPr>
              <w:t>ate</w:t>
            </w:r>
            <w:r w:rsidR="00313468" w:rsidRPr="005F584D">
              <w:rPr>
                <w:spacing w:val="4"/>
                <w:sz w:val="22"/>
              </w:rPr>
              <w:t>m</w:t>
            </w:r>
            <w:r w:rsidR="00313468" w:rsidRPr="005F584D">
              <w:rPr>
                <w:spacing w:val="-1"/>
                <w:sz w:val="22"/>
              </w:rPr>
              <w:t>en</w:t>
            </w:r>
            <w:r w:rsidR="00313468" w:rsidRPr="005F584D">
              <w:rPr>
                <w:sz w:val="22"/>
              </w:rPr>
              <w:t>t</w:t>
            </w:r>
            <w:r w:rsidR="00313468" w:rsidRPr="005F584D">
              <w:rPr>
                <w:spacing w:val="22"/>
                <w:sz w:val="22"/>
              </w:rPr>
              <w:t xml:space="preserve"> </w:t>
            </w:r>
            <w:r w:rsidR="00313468" w:rsidRPr="005F584D">
              <w:rPr>
                <w:spacing w:val="-1"/>
                <w:sz w:val="22"/>
              </w:rPr>
              <w:t>o</w:t>
            </w:r>
            <w:r w:rsidR="00313468" w:rsidRPr="005F584D">
              <w:rPr>
                <w:sz w:val="22"/>
              </w:rPr>
              <w:t>f</w:t>
            </w:r>
            <w:r w:rsidR="00313468" w:rsidRPr="005F584D">
              <w:rPr>
                <w:spacing w:val="26"/>
                <w:sz w:val="22"/>
              </w:rPr>
              <w:t xml:space="preserve"> </w:t>
            </w:r>
            <w:r w:rsidR="00313468" w:rsidRPr="005F584D">
              <w:rPr>
                <w:spacing w:val="1"/>
                <w:sz w:val="22"/>
              </w:rPr>
              <w:t>c</w:t>
            </w:r>
            <w:r w:rsidR="00313468" w:rsidRPr="005F584D">
              <w:rPr>
                <w:spacing w:val="2"/>
                <w:sz w:val="22"/>
              </w:rPr>
              <w:t>o</w:t>
            </w:r>
            <w:r w:rsidR="00313468" w:rsidRPr="005F584D">
              <w:rPr>
                <w:spacing w:val="4"/>
                <w:sz w:val="22"/>
              </w:rPr>
              <w:t>m</w:t>
            </w:r>
            <w:r w:rsidR="00313468" w:rsidRPr="005F584D">
              <w:rPr>
                <w:spacing w:val="-1"/>
                <w:sz w:val="22"/>
              </w:rPr>
              <w:t>p</w:t>
            </w:r>
            <w:r w:rsidR="00313468" w:rsidRPr="005F584D">
              <w:rPr>
                <w:sz w:val="22"/>
              </w:rPr>
              <w:t>r</w:t>
            </w:r>
            <w:r w:rsidR="00313468" w:rsidRPr="005F584D">
              <w:rPr>
                <w:spacing w:val="-1"/>
                <w:sz w:val="22"/>
              </w:rPr>
              <w:t>ehen</w:t>
            </w:r>
            <w:r w:rsidR="00313468" w:rsidRPr="005F584D">
              <w:rPr>
                <w:spacing w:val="1"/>
                <w:sz w:val="22"/>
              </w:rPr>
              <w:t>s</w:t>
            </w:r>
            <w:r w:rsidR="00313468" w:rsidRPr="005F584D">
              <w:rPr>
                <w:spacing w:val="-2"/>
                <w:sz w:val="22"/>
              </w:rPr>
              <w:t>iv</w:t>
            </w:r>
            <w:r w:rsidR="00313468" w:rsidRPr="005F584D">
              <w:rPr>
                <w:sz w:val="22"/>
              </w:rPr>
              <w:t>e</w:t>
            </w:r>
            <w:r w:rsidR="00313468" w:rsidRPr="005F584D">
              <w:rPr>
                <w:spacing w:val="24"/>
                <w:sz w:val="22"/>
              </w:rPr>
              <w:t xml:space="preserve"> </w:t>
            </w:r>
            <w:r w:rsidR="00313468" w:rsidRPr="005F584D">
              <w:rPr>
                <w:spacing w:val="-2"/>
                <w:sz w:val="22"/>
              </w:rPr>
              <w:t>i</w:t>
            </w:r>
            <w:r w:rsidR="00313468" w:rsidRPr="005F584D">
              <w:rPr>
                <w:spacing w:val="-1"/>
                <w:sz w:val="22"/>
              </w:rPr>
              <w:t>n</w:t>
            </w:r>
            <w:r w:rsidR="00313468" w:rsidRPr="005F584D">
              <w:rPr>
                <w:spacing w:val="1"/>
                <w:sz w:val="22"/>
              </w:rPr>
              <w:t>c</w:t>
            </w:r>
            <w:r w:rsidR="00313468" w:rsidRPr="005F584D">
              <w:rPr>
                <w:spacing w:val="-1"/>
                <w:sz w:val="22"/>
              </w:rPr>
              <w:t>o</w:t>
            </w:r>
            <w:r w:rsidR="00313468" w:rsidRPr="005F584D">
              <w:rPr>
                <w:spacing w:val="4"/>
                <w:sz w:val="22"/>
              </w:rPr>
              <w:t>m</w:t>
            </w:r>
            <w:r w:rsidR="00313468" w:rsidRPr="005F584D">
              <w:rPr>
                <w:spacing w:val="-1"/>
                <w:sz w:val="22"/>
              </w:rPr>
              <w:t>e</w:t>
            </w:r>
            <w:r w:rsidR="00313468" w:rsidRPr="005F584D">
              <w:rPr>
                <w:sz w:val="22"/>
              </w:rPr>
              <w:t>,</w:t>
            </w:r>
            <w:r w:rsidR="00313468" w:rsidRPr="005F584D">
              <w:rPr>
                <w:spacing w:val="23"/>
                <w:sz w:val="22"/>
              </w:rPr>
              <w:t xml:space="preserve"> </w:t>
            </w:r>
            <w:r w:rsidR="00313468" w:rsidRPr="005F584D">
              <w:rPr>
                <w:spacing w:val="-1"/>
                <w:sz w:val="22"/>
              </w:rPr>
              <w:t>t</w:t>
            </w:r>
            <w:r w:rsidR="00313468" w:rsidRPr="005F584D">
              <w:rPr>
                <w:spacing w:val="2"/>
                <w:sz w:val="22"/>
              </w:rPr>
              <w:t>h</w:t>
            </w:r>
            <w:r w:rsidR="00313468" w:rsidRPr="005F584D">
              <w:rPr>
                <w:sz w:val="22"/>
              </w:rPr>
              <w:t>e</w:t>
            </w:r>
            <w:r w:rsidR="00313468" w:rsidRPr="005F584D">
              <w:rPr>
                <w:spacing w:val="25"/>
                <w:sz w:val="22"/>
              </w:rPr>
              <w:t xml:space="preserve"> </w:t>
            </w:r>
            <w:r w:rsidR="00313468" w:rsidRPr="005F584D">
              <w:rPr>
                <w:spacing w:val="-1"/>
                <w:sz w:val="22"/>
              </w:rPr>
              <w:t>e</w:t>
            </w:r>
            <w:r w:rsidR="00313468" w:rsidRPr="005F584D">
              <w:rPr>
                <w:spacing w:val="1"/>
                <w:sz w:val="22"/>
              </w:rPr>
              <w:t>x</w:t>
            </w:r>
            <w:r w:rsidR="00313468" w:rsidRPr="005F584D">
              <w:rPr>
                <w:spacing w:val="-1"/>
                <w:sz w:val="22"/>
              </w:rPr>
              <w:t>pen</w:t>
            </w:r>
            <w:r w:rsidR="00313468" w:rsidRPr="005F584D">
              <w:rPr>
                <w:spacing w:val="1"/>
                <w:sz w:val="22"/>
              </w:rPr>
              <w:t>s</w:t>
            </w:r>
            <w:r w:rsidR="00313468" w:rsidRPr="005F584D">
              <w:rPr>
                <w:sz w:val="22"/>
              </w:rPr>
              <w:t>e</w:t>
            </w:r>
            <w:r w:rsidR="00313468" w:rsidRPr="005F584D">
              <w:rPr>
                <w:spacing w:val="24"/>
                <w:sz w:val="22"/>
              </w:rPr>
              <w:t xml:space="preserve"> </w:t>
            </w:r>
            <w:r w:rsidR="00313468" w:rsidRPr="005F584D">
              <w:rPr>
                <w:sz w:val="22"/>
              </w:rPr>
              <w:t>r</w:t>
            </w:r>
            <w:r w:rsidR="00313468" w:rsidRPr="005F584D">
              <w:rPr>
                <w:spacing w:val="-1"/>
                <w:sz w:val="22"/>
              </w:rPr>
              <w:t>e</w:t>
            </w:r>
            <w:r w:rsidR="00313468" w:rsidRPr="005F584D">
              <w:rPr>
                <w:spacing w:val="-2"/>
                <w:sz w:val="22"/>
              </w:rPr>
              <w:t>l</w:t>
            </w:r>
            <w:r w:rsidR="00313468" w:rsidRPr="005F584D">
              <w:rPr>
                <w:spacing w:val="2"/>
                <w:sz w:val="22"/>
              </w:rPr>
              <w:t>a</w:t>
            </w:r>
            <w:r w:rsidR="00313468" w:rsidRPr="005F584D">
              <w:rPr>
                <w:spacing w:val="-1"/>
                <w:sz w:val="22"/>
              </w:rPr>
              <w:t>t</w:t>
            </w:r>
            <w:r w:rsidR="00313468" w:rsidRPr="005F584D">
              <w:rPr>
                <w:spacing w:val="1"/>
                <w:sz w:val="22"/>
              </w:rPr>
              <w:t>i</w:t>
            </w:r>
            <w:r w:rsidR="00313468" w:rsidRPr="005F584D">
              <w:rPr>
                <w:spacing w:val="-1"/>
                <w:sz w:val="22"/>
              </w:rPr>
              <w:t>n</w:t>
            </w:r>
            <w:r w:rsidR="00313468" w:rsidRPr="005F584D">
              <w:rPr>
                <w:sz w:val="22"/>
              </w:rPr>
              <w:t>g</w:t>
            </w:r>
            <w:r w:rsidR="00313468" w:rsidRPr="005F584D">
              <w:rPr>
                <w:spacing w:val="23"/>
                <w:sz w:val="22"/>
              </w:rPr>
              <w:t xml:space="preserve"> </w:t>
            </w:r>
            <w:r w:rsidR="00313468" w:rsidRPr="005F584D">
              <w:rPr>
                <w:spacing w:val="2"/>
                <w:sz w:val="22"/>
              </w:rPr>
              <w:t>t</w:t>
            </w:r>
            <w:r w:rsidR="00313468" w:rsidRPr="005F584D">
              <w:rPr>
                <w:sz w:val="22"/>
              </w:rPr>
              <w:t>o</w:t>
            </w:r>
            <w:r w:rsidR="00313468" w:rsidRPr="005F584D">
              <w:rPr>
                <w:spacing w:val="24"/>
                <w:sz w:val="22"/>
              </w:rPr>
              <w:t xml:space="preserve"> </w:t>
            </w:r>
            <w:r w:rsidR="00313468" w:rsidRPr="005F584D">
              <w:rPr>
                <w:sz w:val="22"/>
              </w:rPr>
              <w:t>a</w:t>
            </w:r>
            <w:r w:rsidR="00313468" w:rsidRPr="005F584D">
              <w:rPr>
                <w:spacing w:val="23"/>
                <w:sz w:val="22"/>
              </w:rPr>
              <w:t xml:space="preserve"> </w:t>
            </w:r>
            <w:r w:rsidR="00313468" w:rsidRPr="005F584D">
              <w:rPr>
                <w:spacing w:val="-1"/>
                <w:sz w:val="22"/>
              </w:rPr>
              <w:t>p</w:t>
            </w:r>
            <w:r w:rsidR="00313468" w:rsidRPr="005F584D">
              <w:rPr>
                <w:sz w:val="22"/>
              </w:rPr>
              <w:t>r</w:t>
            </w:r>
            <w:r w:rsidR="00313468" w:rsidRPr="005F584D">
              <w:rPr>
                <w:spacing w:val="2"/>
                <w:sz w:val="22"/>
              </w:rPr>
              <w:t>o</w:t>
            </w:r>
            <w:r w:rsidR="00313468" w:rsidRPr="005F584D">
              <w:rPr>
                <w:spacing w:val="1"/>
                <w:sz w:val="22"/>
              </w:rPr>
              <w:t>v</w:t>
            </w:r>
            <w:r w:rsidR="00313468" w:rsidRPr="005F584D">
              <w:rPr>
                <w:spacing w:val="-2"/>
                <w:sz w:val="22"/>
              </w:rPr>
              <w:t>i</w:t>
            </w:r>
            <w:r w:rsidR="00313468" w:rsidRPr="005F584D">
              <w:rPr>
                <w:spacing w:val="1"/>
                <w:sz w:val="22"/>
              </w:rPr>
              <w:t>s</w:t>
            </w:r>
            <w:r w:rsidR="00313468" w:rsidRPr="005F584D">
              <w:rPr>
                <w:spacing w:val="-2"/>
                <w:sz w:val="22"/>
              </w:rPr>
              <w:t>i</w:t>
            </w:r>
            <w:r w:rsidR="00313468" w:rsidRPr="005F584D">
              <w:rPr>
                <w:spacing w:val="-1"/>
                <w:sz w:val="22"/>
              </w:rPr>
              <w:t>o</w:t>
            </w:r>
            <w:r w:rsidR="00313468" w:rsidRPr="005F584D">
              <w:rPr>
                <w:sz w:val="22"/>
              </w:rPr>
              <w:t>n</w:t>
            </w:r>
            <w:r w:rsidR="00313468" w:rsidRPr="005F584D">
              <w:rPr>
                <w:spacing w:val="24"/>
                <w:sz w:val="22"/>
              </w:rPr>
              <w:t xml:space="preserve"> </w:t>
            </w:r>
            <w:r w:rsidR="00313468" w:rsidRPr="005F584D">
              <w:rPr>
                <w:spacing w:val="4"/>
                <w:sz w:val="22"/>
              </w:rPr>
              <w:t>m</w:t>
            </w:r>
            <w:r w:rsidR="00313468" w:rsidRPr="005F584D">
              <w:rPr>
                <w:spacing w:val="2"/>
                <w:sz w:val="22"/>
              </w:rPr>
              <w:t>a</w:t>
            </w:r>
            <w:r w:rsidR="00313468" w:rsidRPr="005F584D">
              <w:rPr>
                <w:sz w:val="22"/>
              </w:rPr>
              <w:t>y</w:t>
            </w:r>
            <w:r w:rsidR="00313468" w:rsidRPr="005F584D">
              <w:rPr>
                <w:spacing w:val="20"/>
                <w:sz w:val="22"/>
              </w:rPr>
              <w:t xml:space="preserve"> </w:t>
            </w:r>
            <w:r w:rsidR="00313468" w:rsidRPr="005F584D">
              <w:rPr>
                <w:spacing w:val="-1"/>
                <w:sz w:val="22"/>
              </w:rPr>
              <w:t>b</w:t>
            </w:r>
            <w:r w:rsidR="00313468" w:rsidRPr="005F584D">
              <w:rPr>
                <w:sz w:val="22"/>
              </w:rPr>
              <w:t>e</w:t>
            </w:r>
            <w:r w:rsidR="00313468" w:rsidRPr="005F584D">
              <w:rPr>
                <w:spacing w:val="24"/>
                <w:sz w:val="22"/>
              </w:rPr>
              <w:t xml:space="preserve"> </w:t>
            </w:r>
            <w:r w:rsidR="00313468" w:rsidRPr="005F584D">
              <w:rPr>
                <w:spacing w:val="-1"/>
                <w:sz w:val="22"/>
              </w:rPr>
              <w:t>p</w:t>
            </w:r>
            <w:r w:rsidR="00313468" w:rsidRPr="005F584D">
              <w:rPr>
                <w:sz w:val="22"/>
              </w:rPr>
              <w:t>r</w:t>
            </w:r>
            <w:r w:rsidR="00313468" w:rsidRPr="005F584D">
              <w:rPr>
                <w:spacing w:val="-1"/>
                <w:sz w:val="22"/>
              </w:rPr>
              <w:t>e</w:t>
            </w:r>
            <w:r w:rsidR="00313468" w:rsidRPr="005F584D">
              <w:rPr>
                <w:spacing w:val="1"/>
                <w:sz w:val="22"/>
              </w:rPr>
              <w:t>s</w:t>
            </w:r>
            <w:r w:rsidR="00313468" w:rsidRPr="005F584D">
              <w:rPr>
                <w:spacing w:val="2"/>
                <w:sz w:val="22"/>
              </w:rPr>
              <w:t>e</w:t>
            </w:r>
            <w:r w:rsidR="00313468" w:rsidRPr="005F584D">
              <w:rPr>
                <w:spacing w:val="-1"/>
                <w:sz w:val="22"/>
              </w:rPr>
              <w:t>nt</w:t>
            </w:r>
            <w:r w:rsidR="00313468" w:rsidRPr="005F584D">
              <w:rPr>
                <w:spacing w:val="2"/>
                <w:sz w:val="22"/>
              </w:rPr>
              <w:t>e</w:t>
            </w:r>
            <w:r w:rsidR="00313468" w:rsidRPr="005F584D">
              <w:rPr>
                <w:sz w:val="22"/>
              </w:rPr>
              <w:t>d</w:t>
            </w:r>
            <w:r w:rsidR="00313468" w:rsidRPr="005F584D">
              <w:rPr>
                <w:spacing w:val="23"/>
                <w:sz w:val="22"/>
              </w:rPr>
              <w:t xml:space="preserve"> </w:t>
            </w:r>
            <w:r w:rsidR="00313468" w:rsidRPr="005F584D">
              <w:rPr>
                <w:spacing w:val="2"/>
                <w:sz w:val="22"/>
              </w:rPr>
              <w:t>n</w:t>
            </w:r>
            <w:r w:rsidR="00313468" w:rsidRPr="005F584D">
              <w:rPr>
                <w:spacing w:val="-1"/>
                <w:sz w:val="22"/>
              </w:rPr>
              <w:t>e</w:t>
            </w:r>
            <w:r w:rsidR="00313468" w:rsidRPr="005F584D">
              <w:rPr>
                <w:sz w:val="22"/>
              </w:rPr>
              <w:t>t</w:t>
            </w:r>
            <w:r w:rsidR="00313468" w:rsidRPr="005F584D">
              <w:rPr>
                <w:spacing w:val="22"/>
                <w:sz w:val="22"/>
              </w:rPr>
              <w:t xml:space="preserve"> </w:t>
            </w:r>
            <w:r w:rsidR="00313468" w:rsidRPr="005F584D">
              <w:rPr>
                <w:spacing w:val="-1"/>
                <w:sz w:val="22"/>
              </w:rPr>
              <w:t>o</w:t>
            </w:r>
            <w:r w:rsidR="00313468" w:rsidRPr="005F584D">
              <w:rPr>
                <w:sz w:val="22"/>
              </w:rPr>
              <w:t>f</w:t>
            </w:r>
            <w:r w:rsidR="00313468" w:rsidRPr="005F584D">
              <w:rPr>
                <w:spacing w:val="26"/>
                <w:sz w:val="22"/>
              </w:rPr>
              <w:t xml:space="preserve"> </w:t>
            </w:r>
            <w:r w:rsidR="00313468" w:rsidRPr="005F584D">
              <w:rPr>
                <w:spacing w:val="-1"/>
                <w:sz w:val="22"/>
              </w:rPr>
              <w:t>t</w:t>
            </w:r>
            <w:r w:rsidR="00313468" w:rsidRPr="005F584D">
              <w:rPr>
                <w:spacing w:val="2"/>
                <w:sz w:val="22"/>
              </w:rPr>
              <w:t>h</w:t>
            </w:r>
            <w:r w:rsidR="00313468" w:rsidRPr="005F584D">
              <w:rPr>
                <w:sz w:val="22"/>
              </w:rPr>
              <w:t>e</w:t>
            </w:r>
            <w:r w:rsidR="00313468" w:rsidRPr="005F584D">
              <w:rPr>
                <w:w w:val="99"/>
                <w:sz w:val="22"/>
              </w:rPr>
              <w:t xml:space="preserve"> </w:t>
            </w:r>
            <w:r w:rsidR="00313468" w:rsidRPr="005F584D">
              <w:rPr>
                <w:spacing w:val="-1"/>
                <w:sz w:val="22"/>
              </w:rPr>
              <w:t>a</w:t>
            </w:r>
            <w:r w:rsidR="00313468" w:rsidRPr="005F584D">
              <w:rPr>
                <w:spacing w:val="4"/>
                <w:sz w:val="22"/>
              </w:rPr>
              <w:t>m</w:t>
            </w:r>
            <w:r w:rsidR="00313468" w:rsidRPr="005F584D">
              <w:rPr>
                <w:spacing w:val="-1"/>
                <w:sz w:val="22"/>
              </w:rPr>
              <w:t>oun</w:t>
            </w:r>
            <w:r w:rsidR="00313468" w:rsidRPr="005F584D">
              <w:rPr>
                <w:sz w:val="22"/>
              </w:rPr>
              <w:t>t</w:t>
            </w:r>
            <w:r w:rsidR="00313468" w:rsidRPr="005F584D">
              <w:rPr>
                <w:spacing w:val="-10"/>
                <w:sz w:val="22"/>
              </w:rPr>
              <w:t xml:space="preserve"> </w:t>
            </w:r>
            <w:r w:rsidR="00313468" w:rsidRPr="005F584D">
              <w:rPr>
                <w:sz w:val="22"/>
              </w:rPr>
              <w:t>r</w:t>
            </w:r>
            <w:r w:rsidR="00313468" w:rsidRPr="005F584D">
              <w:rPr>
                <w:spacing w:val="-1"/>
                <w:sz w:val="22"/>
              </w:rPr>
              <w:t>e</w:t>
            </w:r>
            <w:r w:rsidR="00313468" w:rsidRPr="005F584D">
              <w:rPr>
                <w:spacing w:val="1"/>
                <w:sz w:val="22"/>
              </w:rPr>
              <w:t>c</w:t>
            </w:r>
            <w:r w:rsidR="00313468" w:rsidRPr="005F584D">
              <w:rPr>
                <w:spacing w:val="-1"/>
                <w:sz w:val="22"/>
              </w:rPr>
              <w:t>ogn</w:t>
            </w:r>
            <w:r w:rsidR="00313468" w:rsidRPr="005F584D">
              <w:rPr>
                <w:spacing w:val="-2"/>
                <w:sz w:val="22"/>
              </w:rPr>
              <w:t>i</w:t>
            </w:r>
            <w:r w:rsidR="00313468" w:rsidRPr="005F584D">
              <w:rPr>
                <w:spacing w:val="1"/>
                <w:sz w:val="22"/>
              </w:rPr>
              <w:t>s</w:t>
            </w:r>
            <w:r w:rsidR="00313468" w:rsidRPr="005F584D">
              <w:rPr>
                <w:spacing w:val="2"/>
                <w:sz w:val="22"/>
              </w:rPr>
              <w:t>e</w:t>
            </w:r>
            <w:r w:rsidR="00313468" w:rsidRPr="005F584D">
              <w:rPr>
                <w:sz w:val="22"/>
              </w:rPr>
              <w:t>d</w:t>
            </w:r>
            <w:r w:rsidR="00313468" w:rsidRPr="005F584D">
              <w:rPr>
                <w:spacing w:val="-9"/>
                <w:sz w:val="22"/>
              </w:rPr>
              <w:t xml:space="preserve"> </w:t>
            </w:r>
            <w:r w:rsidR="00313468" w:rsidRPr="005F584D">
              <w:rPr>
                <w:spacing w:val="2"/>
                <w:sz w:val="22"/>
              </w:rPr>
              <w:t>f</w:t>
            </w:r>
            <w:r w:rsidR="00313468" w:rsidRPr="005F584D">
              <w:rPr>
                <w:spacing w:val="-1"/>
                <w:sz w:val="22"/>
              </w:rPr>
              <w:t>o</w:t>
            </w:r>
            <w:r w:rsidR="00313468" w:rsidRPr="005F584D">
              <w:rPr>
                <w:sz w:val="22"/>
              </w:rPr>
              <w:t>r</w:t>
            </w:r>
            <w:r w:rsidR="00313468" w:rsidRPr="005F584D">
              <w:rPr>
                <w:spacing w:val="-9"/>
                <w:sz w:val="22"/>
              </w:rPr>
              <w:t xml:space="preserve"> </w:t>
            </w:r>
            <w:r w:rsidR="00313468" w:rsidRPr="005F584D">
              <w:rPr>
                <w:sz w:val="22"/>
              </w:rPr>
              <w:t>a</w:t>
            </w:r>
            <w:r w:rsidR="00313468" w:rsidRPr="005F584D">
              <w:rPr>
                <w:spacing w:val="-9"/>
                <w:sz w:val="22"/>
              </w:rPr>
              <w:t xml:space="preserve"> </w:t>
            </w:r>
            <w:r w:rsidR="00313468" w:rsidRPr="005F584D">
              <w:rPr>
                <w:sz w:val="22"/>
              </w:rPr>
              <w:t>r</w:t>
            </w:r>
            <w:r w:rsidR="00313468" w:rsidRPr="005F584D">
              <w:rPr>
                <w:spacing w:val="2"/>
                <w:sz w:val="22"/>
              </w:rPr>
              <w:t>e</w:t>
            </w:r>
            <w:r w:rsidR="00313468" w:rsidRPr="005F584D">
              <w:rPr>
                <w:spacing w:val="1"/>
                <w:sz w:val="22"/>
              </w:rPr>
              <w:t>i</w:t>
            </w:r>
            <w:r w:rsidR="00313468" w:rsidRPr="005F584D">
              <w:rPr>
                <w:spacing w:val="4"/>
                <w:sz w:val="22"/>
              </w:rPr>
              <w:t>m</w:t>
            </w:r>
            <w:r w:rsidR="00313468" w:rsidRPr="005F584D">
              <w:rPr>
                <w:spacing w:val="-1"/>
                <w:sz w:val="22"/>
              </w:rPr>
              <w:t>bu</w:t>
            </w:r>
            <w:r w:rsidR="00313468" w:rsidRPr="005F584D">
              <w:rPr>
                <w:sz w:val="22"/>
              </w:rPr>
              <w:t>r</w:t>
            </w:r>
            <w:r w:rsidR="00313468" w:rsidRPr="005F584D">
              <w:rPr>
                <w:spacing w:val="1"/>
                <w:sz w:val="22"/>
              </w:rPr>
              <w:t>s</w:t>
            </w:r>
            <w:r w:rsidR="00313468" w:rsidRPr="005F584D">
              <w:rPr>
                <w:spacing w:val="-3"/>
                <w:sz w:val="22"/>
              </w:rPr>
              <w:t>e</w:t>
            </w:r>
            <w:r w:rsidR="00313468" w:rsidRPr="005F584D">
              <w:rPr>
                <w:spacing w:val="4"/>
                <w:sz w:val="22"/>
              </w:rPr>
              <w:t>m</w:t>
            </w:r>
            <w:r w:rsidR="00313468" w:rsidRPr="005F584D">
              <w:rPr>
                <w:spacing w:val="-1"/>
                <w:sz w:val="22"/>
              </w:rPr>
              <w:t>ent</w:t>
            </w:r>
            <w:r w:rsidR="00313468" w:rsidRPr="005F584D">
              <w:rPr>
                <w:sz w:val="22"/>
              </w:rPr>
              <w:t>.</w:t>
            </w:r>
          </w:p>
          <w:p w14:paraId="02DF8C9D" w14:textId="77777777" w:rsidR="00313468" w:rsidRPr="005F584D" w:rsidRDefault="00313468" w:rsidP="005F584D">
            <w:pPr>
              <w:spacing w:before="5" w:line="190" w:lineRule="exact"/>
              <w:ind w:left="283" w:right="272"/>
              <w:jc w:val="both"/>
              <w:rPr>
                <w:sz w:val="18"/>
                <w:szCs w:val="19"/>
              </w:rPr>
            </w:pPr>
          </w:p>
          <w:p w14:paraId="02DF8C9E" w14:textId="299A0F1E" w:rsidR="00313468" w:rsidRPr="005F584D" w:rsidRDefault="00873070" w:rsidP="005F584D">
            <w:pPr>
              <w:pStyle w:val="BodyText"/>
              <w:widowControl w:val="0"/>
              <w:numPr>
                <w:ilvl w:val="0"/>
                <w:numId w:val="21"/>
              </w:numPr>
              <w:tabs>
                <w:tab w:val="left" w:pos="520"/>
              </w:tabs>
              <w:spacing w:before="67" w:after="0" w:line="271" w:lineRule="auto"/>
              <w:ind w:left="283" w:right="272" w:firstLine="0"/>
              <w:jc w:val="both"/>
              <w:rPr>
                <w:sz w:val="22"/>
              </w:rPr>
            </w:pPr>
            <w:r>
              <w:rPr>
                <w:spacing w:val="-1"/>
                <w:sz w:val="22"/>
              </w:rPr>
              <w:t xml:space="preserve"> </w:t>
            </w:r>
            <w:r w:rsidR="00313468" w:rsidRPr="005F584D">
              <w:rPr>
                <w:spacing w:val="-1"/>
                <w:sz w:val="22"/>
              </w:rPr>
              <w:t>So</w:t>
            </w:r>
            <w:r w:rsidR="00313468" w:rsidRPr="005F584D">
              <w:rPr>
                <w:spacing w:val="4"/>
                <w:sz w:val="22"/>
              </w:rPr>
              <w:t>m</w:t>
            </w:r>
            <w:r w:rsidR="00313468" w:rsidRPr="005F584D">
              <w:rPr>
                <w:spacing w:val="-1"/>
                <w:sz w:val="22"/>
              </w:rPr>
              <w:t>et</w:t>
            </w:r>
            <w:r w:rsidR="00313468" w:rsidRPr="005F584D">
              <w:rPr>
                <w:spacing w:val="-2"/>
                <w:sz w:val="22"/>
              </w:rPr>
              <w:t>i</w:t>
            </w:r>
            <w:r w:rsidR="00313468" w:rsidRPr="005F584D">
              <w:rPr>
                <w:spacing w:val="4"/>
                <w:sz w:val="22"/>
              </w:rPr>
              <w:t>m</w:t>
            </w:r>
            <w:r w:rsidR="00313468" w:rsidRPr="005F584D">
              <w:rPr>
                <w:spacing w:val="-1"/>
                <w:sz w:val="22"/>
              </w:rPr>
              <w:t>e</w:t>
            </w:r>
            <w:r w:rsidR="00313468" w:rsidRPr="005F584D">
              <w:rPr>
                <w:spacing w:val="1"/>
                <w:sz w:val="22"/>
              </w:rPr>
              <w:t>s</w:t>
            </w:r>
            <w:r w:rsidR="00313468" w:rsidRPr="005F584D">
              <w:rPr>
                <w:sz w:val="22"/>
              </w:rPr>
              <w:t>,</w:t>
            </w:r>
            <w:r w:rsidR="00313468" w:rsidRPr="005F584D">
              <w:rPr>
                <w:spacing w:val="19"/>
                <w:sz w:val="22"/>
              </w:rPr>
              <w:t xml:space="preserve"> </w:t>
            </w:r>
            <w:r w:rsidR="00313468" w:rsidRPr="005F584D">
              <w:rPr>
                <w:spacing w:val="-1"/>
                <w:sz w:val="22"/>
              </w:rPr>
              <w:t>a</w:t>
            </w:r>
            <w:r w:rsidR="00313468" w:rsidRPr="005F584D">
              <w:rPr>
                <w:sz w:val="22"/>
              </w:rPr>
              <w:t>n</w:t>
            </w:r>
            <w:r w:rsidR="00313468" w:rsidRPr="005F584D">
              <w:rPr>
                <w:spacing w:val="19"/>
                <w:sz w:val="22"/>
              </w:rPr>
              <w:t xml:space="preserve"> </w:t>
            </w:r>
            <w:r w:rsidR="00313468" w:rsidRPr="005F584D">
              <w:rPr>
                <w:spacing w:val="-1"/>
                <w:sz w:val="22"/>
              </w:rPr>
              <w:t>en</w:t>
            </w:r>
            <w:r w:rsidR="00313468" w:rsidRPr="005F584D">
              <w:rPr>
                <w:spacing w:val="2"/>
                <w:sz w:val="22"/>
              </w:rPr>
              <w:t>t</w:t>
            </w:r>
            <w:r w:rsidR="00313468" w:rsidRPr="005F584D">
              <w:rPr>
                <w:spacing w:val="-2"/>
                <w:sz w:val="22"/>
              </w:rPr>
              <w:t>i</w:t>
            </w:r>
            <w:r w:rsidR="00313468" w:rsidRPr="005F584D">
              <w:rPr>
                <w:spacing w:val="4"/>
                <w:sz w:val="22"/>
              </w:rPr>
              <w:t>t</w:t>
            </w:r>
            <w:r w:rsidR="00313468" w:rsidRPr="005F584D">
              <w:rPr>
                <w:sz w:val="22"/>
              </w:rPr>
              <w:t>y</w:t>
            </w:r>
            <w:r w:rsidR="00313468" w:rsidRPr="005F584D">
              <w:rPr>
                <w:spacing w:val="19"/>
                <w:sz w:val="22"/>
              </w:rPr>
              <w:t xml:space="preserve"> </w:t>
            </w:r>
            <w:r w:rsidR="00313468" w:rsidRPr="005F584D">
              <w:rPr>
                <w:spacing w:val="-2"/>
                <w:sz w:val="22"/>
              </w:rPr>
              <w:t>i</w:t>
            </w:r>
            <w:r w:rsidR="00313468" w:rsidRPr="005F584D">
              <w:rPr>
                <w:sz w:val="22"/>
              </w:rPr>
              <w:t>s</w:t>
            </w:r>
            <w:r w:rsidR="00313468" w:rsidRPr="005F584D">
              <w:rPr>
                <w:spacing w:val="20"/>
                <w:sz w:val="22"/>
              </w:rPr>
              <w:t xml:space="preserve"> </w:t>
            </w:r>
            <w:r w:rsidR="00313468" w:rsidRPr="005F584D">
              <w:rPr>
                <w:spacing w:val="-1"/>
                <w:sz w:val="22"/>
              </w:rPr>
              <w:t>a</w:t>
            </w:r>
            <w:r w:rsidR="00313468" w:rsidRPr="005F584D">
              <w:rPr>
                <w:spacing w:val="2"/>
                <w:sz w:val="22"/>
              </w:rPr>
              <w:t>b</w:t>
            </w:r>
            <w:r w:rsidR="00313468" w:rsidRPr="005F584D">
              <w:rPr>
                <w:spacing w:val="-2"/>
                <w:sz w:val="22"/>
              </w:rPr>
              <w:t>l</w:t>
            </w:r>
            <w:r w:rsidR="00313468" w:rsidRPr="005F584D">
              <w:rPr>
                <w:sz w:val="22"/>
              </w:rPr>
              <w:t>e</w:t>
            </w:r>
            <w:r w:rsidR="00313468" w:rsidRPr="005F584D">
              <w:rPr>
                <w:spacing w:val="21"/>
                <w:sz w:val="22"/>
              </w:rPr>
              <w:t xml:space="preserve"> </w:t>
            </w:r>
            <w:r w:rsidR="00313468" w:rsidRPr="005F584D">
              <w:rPr>
                <w:spacing w:val="-1"/>
                <w:sz w:val="22"/>
              </w:rPr>
              <w:t>t</w:t>
            </w:r>
            <w:r w:rsidR="00313468" w:rsidRPr="005F584D">
              <w:rPr>
                <w:sz w:val="22"/>
              </w:rPr>
              <w:t>o</w:t>
            </w:r>
            <w:r w:rsidR="00313468" w:rsidRPr="005F584D">
              <w:rPr>
                <w:spacing w:val="21"/>
                <w:sz w:val="22"/>
              </w:rPr>
              <w:t xml:space="preserve"> </w:t>
            </w:r>
            <w:r w:rsidR="00313468" w:rsidRPr="005F584D">
              <w:rPr>
                <w:spacing w:val="-2"/>
                <w:sz w:val="22"/>
              </w:rPr>
              <w:t>l</w:t>
            </w:r>
            <w:r w:rsidR="00313468" w:rsidRPr="005F584D">
              <w:rPr>
                <w:spacing w:val="2"/>
                <w:sz w:val="22"/>
              </w:rPr>
              <w:t>o</w:t>
            </w:r>
            <w:r w:rsidR="00313468" w:rsidRPr="005F584D">
              <w:rPr>
                <w:spacing w:val="-1"/>
                <w:sz w:val="22"/>
              </w:rPr>
              <w:t>o</w:t>
            </w:r>
            <w:r w:rsidR="00313468" w:rsidRPr="005F584D">
              <w:rPr>
                <w:sz w:val="22"/>
              </w:rPr>
              <w:t>k</w:t>
            </w:r>
            <w:r w:rsidR="00313468" w:rsidRPr="005F584D">
              <w:rPr>
                <w:spacing w:val="24"/>
                <w:sz w:val="22"/>
              </w:rPr>
              <w:t xml:space="preserve"> </w:t>
            </w:r>
            <w:r w:rsidR="00313468" w:rsidRPr="005F584D">
              <w:rPr>
                <w:spacing w:val="-1"/>
                <w:sz w:val="22"/>
              </w:rPr>
              <w:t>t</w:t>
            </w:r>
            <w:r w:rsidR="00313468" w:rsidRPr="005F584D">
              <w:rPr>
                <w:sz w:val="22"/>
              </w:rPr>
              <w:t>o</w:t>
            </w:r>
            <w:r w:rsidR="00313468" w:rsidRPr="005F584D">
              <w:rPr>
                <w:spacing w:val="19"/>
                <w:sz w:val="22"/>
              </w:rPr>
              <w:t xml:space="preserve"> </w:t>
            </w:r>
            <w:r w:rsidR="00313468" w:rsidRPr="005F584D">
              <w:rPr>
                <w:spacing w:val="-1"/>
                <w:sz w:val="22"/>
              </w:rPr>
              <w:t>a</w:t>
            </w:r>
            <w:r w:rsidR="00313468" w:rsidRPr="005F584D">
              <w:rPr>
                <w:spacing w:val="2"/>
                <w:sz w:val="22"/>
              </w:rPr>
              <w:t>n</w:t>
            </w:r>
            <w:r w:rsidR="00313468" w:rsidRPr="005F584D">
              <w:rPr>
                <w:spacing w:val="-1"/>
                <w:sz w:val="22"/>
              </w:rPr>
              <w:t>othe</w:t>
            </w:r>
            <w:r w:rsidR="00313468" w:rsidRPr="005F584D">
              <w:rPr>
                <w:sz w:val="22"/>
              </w:rPr>
              <w:t>r</w:t>
            </w:r>
            <w:r w:rsidR="00313468" w:rsidRPr="005F584D">
              <w:rPr>
                <w:spacing w:val="22"/>
                <w:sz w:val="22"/>
              </w:rPr>
              <w:t xml:space="preserve"> </w:t>
            </w:r>
            <w:r w:rsidR="00313468" w:rsidRPr="005F584D">
              <w:rPr>
                <w:spacing w:val="2"/>
                <w:sz w:val="22"/>
              </w:rPr>
              <w:t>p</w:t>
            </w:r>
            <w:r w:rsidR="00313468" w:rsidRPr="005F584D">
              <w:rPr>
                <w:spacing w:val="-1"/>
                <w:sz w:val="22"/>
              </w:rPr>
              <w:t>a</w:t>
            </w:r>
            <w:r w:rsidR="00313468" w:rsidRPr="005F584D">
              <w:rPr>
                <w:sz w:val="22"/>
              </w:rPr>
              <w:t>r</w:t>
            </w:r>
            <w:r w:rsidR="00313468" w:rsidRPr="005F584D">
              <w:rPr>
                <w:spacing w:val="2"/>
                <w:sz w:val="22"/>
              </w:rPr>
              <w:t>t</w:t>
            </w:r>
            <w:r w:rsidR="00313468" w:rsidRPr="005F584D">
              <w:rPr>
                <w:sz w:val="22"/>
              </w:rPr>
              <w:t>y</w:t>
            </w:r>
            <w:r w:rsidR="00313468" w:rsidRPr="005F584D">
              <w:rPr>
                <w:spacing w:val="18"/>
                <w:sz w:val="22"/>
              </w:rPr>
              <w:t xml:space="preserve"> </w:t>
            </w:r>
            <w:r w:rsidR="00313468" w:rsidRPr="005F584D">
              <w:rPr>
                <w:spacing w:val="-1"/>
                <w:sz w:val="22"/>
              </w:rPr>
              <w:t>t</w:t>
            </w:r>
            <w:r w:rsidR="00313468" w:rsidRPr="005F584D">
              <w:rPr>
                <w:sz w:val="22"/>
              </w:rPr>
              <w:t>o</w:t>
            </w:r>
            <w:r w:rsidR="00313468" w:rsidRPr="005F584D">
              <w:rPr>
                <w:spacing w:val="22"/>
                <w:sz w:val="22"/>
              </w:rPr>
              <w:t xml:space="preserve"> </w:t>
            </w:r>
            <w:r w:rsidR="00313468" w:rsidRPr="005F584D">
              <w:rPr>
                <w:spacing w:val="-1"/>
                <w:sz w:val="22"/>
              </w:rPr>
              <w:t>p</w:t>
            </w:r>
            <w:r w:rsidR="00313468" w:rsidRPr="005F584D">
              <w:rPr>
                <w:spacing w:val="4"/>
                <w:sz w:val="22"/>
              </w:rPr>
              <w:t>a</w:t>
            </w:r>
            <w:r w:rsidR="00313468" w:rsidRPr="005F584D">
              <w:rPr>
                <w:sz w:val="22"/>
              </w:rPr>
              <w:t>y</w:t>
            </w:r>
            <w:r w:rsidR="00313468" w:rsidRPr="005F584D">
              <w:rPr>
                <w:spacing w:val="16"/>
                <w:sz w:val="22"/>
              </w:rPr>
              <w:t xml:space="preserve"> </w:t>
            </w:r>
            <w:r w:rsidR="00313468" w:rsidRPr="005F584D">
              <w:rPr>
                <w:spacing w:val="2"/>
                <w:sz w:val="22"/>
              </w:rPr>
              <w:t>p</w:t>
            </w:r>
            <w:r w:rsidR="00313468" w:rsidRPr="005F584D">
              <w:rPr>
                <w:spacing w:val="-1"/>
                <w:sz w:val="22"/>
              </w:rPr>
              <w:t>a</w:t>
            </w:r>
            <w:r w:rsidR="00313468" w:rsidRPr="005F584D">
              <w:rPr>
                <w:sz w:val="22"/>
              </w:rPr>
              <w:t>rt</w:t>
            </w:r>
            <w:r w:rsidR="00313468" w:rsidRPr="005F584D">
              <w:rPr>
                <w:spacing w:val="20"/>
                <w:sz w:val="22"/>
              </w:rPr>
              <w:t xml:space="preserve"> </w:t>
            </w:r>
            <w:r w:rsidR="00313468" w:rsidRPr="005F584D">
              <w:rPr>
                <w:spacing w:val="-1"/>
                <w:sz w:val="22"/>
              </w:rPr>
              <w:t>o</w:t>
            </w:r>
            <w:r w:rsidR="00313468" w:rsidRPr="005F584D">
              <w:rPr>
                <w:sz w:val="22"/>
              </w:rPr>
              <w:t>r</w:t>
            </w:r>
            <w:r w:rsidR="00313468" w:rsidRPr="005F584D">
              <w:rPr>
                <w:spacing w:val="22"/>
                <w:sz w:val="22"/>
              </w:rPr>
              <w:t xml:space="preserve"> </w:t>
            </w:r>
            <w:r w:rsidR="00313468" w:rsidRPr="005F584D">
              <w:rPr>
                <w:spacing w:val="-1"/>
                <w:sz w:val="22"/>
              </w:rPr>
              <w:t>a</w:t>
            </w:r>
            <w:r w:rsidR="00313468" w:rsidRPr="005F584D">
              <w:rPr>
                <w:spacing w:val="1"/>
                <w:sz w:val="22"/>
              </w:rPr>
              <w:t>l</w:t>
            </w:r>
            <w:r w:rsidR="00313468" w:rsidRPr="005F584D">
              <w:rPr>
                <w:sz w:val="22"/>
              </w:rPr>
              <w:t>l</w:t>
            </w:r>
            <w:r w:rsidR="00313468" w:rsidRPr="005F584D">
              <w:rPr>
                <w:spacing w:val="20"/>
                <w:sz w:val="22"/>
              </w:rPr>
              <w:t xml:space="preserve"> </w:t>
            </w:r>
            <w:r w:rsidR="00313468" w:rsidRPr="005F584D">
              <w:rPr>
                <w:spacing w:val="-1"/>
                <w:sz w:val="22"/>
              </w:rPr>
              <w:t>o</w:t>
            </w:r>
            <w:r w:rsidR="00313468" w:rsidRPr="005F584D">
              <w:rPr>
                <w:sz w:val="22"/>
              </w:rPr>
              <w:t>f</w:t>
            </w:r>
            <w:r w:rsidR="00313468" w:rsidRPr="005F584D">
              <w:rPr>
                <w:spacing w:val="21"/>
                <w:sz w:val="22"/>
              </w:rPr>
              <w:t xml:space="preserve"> </w:t>
            </w:r>
            <w:r w:rsidR="00313468" w:rsidRPr="005F584D">
              <w:rPr>
                <w:spacing w:val="-1"/>
                <w:sz w:val="22"/>
              </w:rPr>
              <w:t>t</w:t>
            </w:r>
            <w:r w:rsidR="00313468" w:rsidRPr="005F584D">
              <w:rPr>
                <w:spacing w:val="2"/>
                <w:sz w:val="22"/>
              </w:rPr>
              <w:t>h</w:t>
            </w:r>
            <w:r w:rsidR="00313468" w:rsidRPr="005F584D">
              <w:rPr>
                <w:sz w:val="22"/>
              </w:rPr>
              <w:t>e</w:t>
            </w:r>
            <w:r w:rsidR="00313468" w:rsidRPr="005F584D">
              <w:rPr>
                <w:spacing w:val="20"/>
                <w:sz w:val="22"/>
              </w:rPr>
              <w:t xml:space="preserve"> </w:t>
            </w:r>
            <w:r w:rsidR="00313468" w:rsidRPr="005F584D">
              <w:rPr>
                <w:spacing w:val="-1"/>
                <w:sz w:val="22"/>
              </w:rPr>
              <w:t>e</w:t>
            </w:r>
            <w:r w:rsidR="00313468" w:rsidRPr="005F584D">
              <w:rPr>
                <w:spacing w:val="1"/>
                <w:sz w:val="22"/>
              </w:rPr>
              <w:t>x</w:t>
            </w:r>
            <w:r w:rsidR="00313468" w:rsidRPr="005F584D">
              <w:rPr>
                <w:spacing w:val="-1"/>
                <w:sz w:val="22"/>
              </w:rPr>
              <w:t>p</w:t>
            </w:r>
            <w:r w:rsidR="00313468" w:rsidRPr="005F584D">
              <w:rPr>
                <w:spacing w:val="2"/>
                <w:sz w:val="22"/>
              </w:rPr>
              <w:t>e</w:t>
            </w:r>
            <w:r w:rsidR="00313468" w:rsidRPr="005F584D">
              <w:rPr>
                <w:spacing w:val="-1"/>
                <w:sz w:val="22"/>
              </w:rPr>
              <w:t>n</w:t>
            </w:r>
            <w:r w:rsidR="00313468" w:rsidRPr="005F584D">
              <w:rPr>
                <w:spacing w:val="2"/>
                <w:sz w:val="22"/>
              </w:rPr>
              <w:t>d</w:t>
            </w:r>
            <w:r w:rsidR="00313468" w:rsidRPr="005F584D">
              <w:rPr>
                <w:spacing w:val="-2"/>
                <w:sz w:val="22"/>
              </w:rPr>
              <w:t>i</w:t>
            </w:r>
            <w:r w:rsidR="00313468" w:rsidRPr="005F584D">
              <w:rPr>
                <w:spacing w:val="-1"/>
                <w:sz w:val="22"/>
              </w:rPr>
              <w:t>tu</w:t>
            </w:r>
            <w:r w:rsidR="00313468" w:rsidRPr="005F584D">
              <w:rPr>
                <w:sz w:val="22"/>
              </w:rPr>
              <w:t>re</w:t>
            </w:r>
            <w:r w:rsidR="00313468" w:rsidRPr="005F584D">
              <w:rPr>
                <w:spacing w:val="21"/>
                <w:sz w:val="22"/>
              </w:rPr>
              <w:t xml:space="preserve"> </w:t>
            </w:r>
            <w:r w:rsidR="00313468" w:rsidRPr="005F584D">
              <w:rPr>
                <w:sz w:val="22"/>
              </w:rPr>
              <w:t>r</w:t>
            </w:r>
            <w:r w:rsidR="00313468" w:rsidRPr="005F584D">
              <w:rPr>
                <w:spacing w:val="-1"/>
                <w:sz w:val="22"/>
              </w:rPr>
              <w:t>e</w:t>
            </w:r>
            <w:r w:rsidR="00313468" w:rsidRPr="005F584D">
              <w:rPr>
                <w:spacing w:val="2"/>
                <w:sz w:val="22"/>
              </w:rPr>
              <w:t>q</w:t>
            </w:r>
            <w:r w:rsidR="00313468" w:rsidRPr="005F584D">
              <w:rPr>
                <w:spacing w:val="-1"/>
                <w:sz w:val="22"/>
              </w:rPr>
              <w:t>u</w:t>
            </w:r>
            <w:r w:rsidR="00313468" w:rsidRPr="005F584D">
              <w:rPr>
                <w:spacing w:val="-2"/>
                <w:sz w:val="22"/>
              </w:rPr>
              <w:t>i</w:t>
            </w:r>
            <w:r w:rsidR="00313468" w:rsidRPr="005F584D">
              <w:rPr>
                <w:sz w:val="22"/>
              </w:rPr>
              <w:t>r</w:t>
            </w:r>
            <w:r w:rsidR="00313468" w:rsidRPr="005F584D">
              <w:rPr>
                <w:spacing w:val="2"/>
                <w:sz w:val="22"/>
              </w:rPr>
              <w:t>e</w:t>
            </w:r>
            <w:r w:rsidR="00313468" w:rsidRPr="005F584D">
              <w:rPr>
                <w:sz w:val="22"/>
              </w:rPr>
              <w:t>d</w:t>
            </w:r>
            <w:r w:rsidR="00313468" w:rsidRPr="005F584D">
              <w:rPr>
                <w:spacing w:val="19"/>
                <w:sz w:val="22"/>
              </w:rPr>
              <w:t xml:space="preserve"> </w:t>
            </w:r>
            <w:r w:rsidR="00313468" w:rsidRPr="005F584D">
              <w:rPr>
                <w:spacing w:val="-1"/>
                <w:sz w:val="22"/>
              </w:rPr>
              <w:t>t</w:t>
            </w:r>
            <w:r w:rsidR="00313468" w:rsidRPr="005F584D">
              <w:rPr>
                <w:sz w:val="22"/>
              </w:rPr>
              <w:t>o</w:t>
            </w:r>
            <w:r w:rsidR="00313468" w:rsidRPr="005F584D">
              <w:rPr>
                <w:spacing w:val="24"/>
                <w:sz w:val="22"/>
              </w:rPr>
              <w:t xml:space="preserve"> </w:t>
            </w:r>
            <w:r w:rsidR="00313468" w:rsidRPr="005F584D">
              <w:rPr>
                <w:spacing w:val="1"/>
                <w:sz w:val="22"/>
              </w:rPr>
              <w:t>s</w:t>
            </w:r>
            <w:r w:rsidR="00313468" w:rsidRPr="005F584D">
              <w:rPr>
                <w:spacing w:val="-1"/>
                <w:sz w:val="22"/>
              </w:rPr>
              <w:t>ett</w:t>
            </w:r>
            <w:r w:rsidR="00313468" w:rsidRPr="005F584D">
              <w:rPr>
                <w:spacing w:val="-2"/>
                <w:sz w:val="22"/>
              </w:rPr>
              <w:t>l</w:t>
            </w:r>
            <w:r w:rsidR="00313468" w:rsidRPr="005F584D">
              <w:rPr>
                <w:sz w:val="22"/>
              </w:rPr>
              <w:t>e</w:t>
            </w:r>
            <w:r w:rsidR="00313468" w:rsidRPr="005F584D">
              <w:rPr>
                <w:spacing w:val="21"/>
                <w:sz w:val="22"/>
              </w:rPr>
              <w:t xml:space="preserve"> </w:t>
            </w:r>
            <w:r w:rsidR="00313468" w:rsidRPr="005F584D">
              <w:rPr>
                <w:sz w:val="22"/>
              </w:rPr>
              <w:t>a</w:t>
            </w:r>
            <w:r w:rsidR="00313468" w:rsidRPr="005F584D">
              <w:rPr>
                <w:w w:val="99"/>
                <w:sz w:val="22"/>
              </w:rPr>
              <w:t xml:space="preserve"> </w:t>
            </w:r>
            <w:r w:rsidR="00313468" w:rsidRPr="005F584D">
              <w:rPr>
                <w:spacing w:val="-1"/>
                <w:sz w:val="22"/>
              </w:rPr>
              <w:t>p</w:t>
            </w:r>
            <w:r w:rsidR="00313468" w:rsidRPr="005F584D">
              <w:rPr>
                <w:sz w:val="22"/>
              </w:rPr>
              <w:t>r</w:t>
            </w:r>
            <w:r w:rsidR="00313468" w:rsidRPr="005F584D">
              <w:rPr>
                <w:spacing w:val="-1"/>
                <w:sz w:val="22"/>
              </w:rPr>
              <w:t>o</w:t>
            </w:r>
            <w:r w:rsidR="00313468" w:rsidRPr="005F584D">
              <w:rPr>
                <w:spacing w:val="1"/>
                <w:sz w:val="22"/>
              </w:rPr>
              <w:t>v</w:t>
            </w:r>
            <w:r w:rsidR="00313468" w:rsidRPr="005F584D">
              <w:rPr>
                <w:spacing w:val="-2"/>
                <w:sz w:val="22"/>
              </w:rPr>
              <w:t>i</w:t>
            </w:r>
            <w:r w:rsidR="00313468" w:rsidRPr="005F584D">
              <w:rPr>
                <w:spacing w:val="1"/>
                <w:sz w:val="22"/>
              </w:rPr>
              <w:t>s</w:t>
            </w:r>
            <w:r w:rsidR="00313468" w:rsidRPr="005F584D">
              <w:rPr>
                <w:spacing w:val="-2"/>
                <w:sz w:val="22"/>
              </w:rPr>
              <w:t>i</w:t>
            </w:r>
            <w:r w:rsidR="00313468" w:rsidRPr="005F584D">
              <w:rPr>
                <w:spacing w:val="2"/>
                <w:sz w:val="22"/>
              </w:rPr>
              <w:t>o</w:t>
            </w:r>
            <w:r w:rsidR="00313468" w:rsidRPr="005F584D">
              <w:rPr>
                <w:sz w:val="22"/>
              </w:rPr>
              <w:t>n</w:t>
            </w:r>
            <w:r w:rsidR="00313468" w:rsidRPr="005F584D">
              <w:rPr>
                <w:spacing w:val="23"/>
                <w:sz w:val="22"/>
              </w:rPr>
              <w:t xml:space="preserve"> </w:t>
            </w:r>
            <w:r w:rsidR="00313468" w:rsidRPr="005F584D">
              <w:rPr>
                <w:sz w:val="22"/>
              </w:rPr>
              <w:t>(</w:t>
            </w:r>
            <w:r w:rsidR="00313468" w:rsidRPr="005F584D">
              <w:rPr>
                <w:spacing w:val="2"/>
                <w:sz w:val="22"/>
              </w:rPr>
              <w:t>f</w:t>
            </w:r>
            <w:r w:rsidR="00313468" w:rsidRPr="005F584D">
              <w:rPr>
                <w:spacing w:val="-1"/>
                <w:sz w:val="22"/>
              </w:rPr>
              <w:t>o</w:t>
            </w:r>
            <w:r w:rsidR="00313468" w:rsidRPr="005F584D">
              <w:rPr>
                <w:sz w:val="22"/>
              </w:rPr>
              <w:t>r</w:t>
            </w:r>
            <w:r w:rsidR="00313468" w:rsidRPr="005F584D">
              <w:rPr>
                <w:spacing w:val="25"/>
                <w:sz w:val="22"/>
              </w:rPr>
              <w:t xml:space="preserve"> </w:t>
            </w:r>
            <w:r w:rsidR="00313468" w:rsidRPr="005F584D">
              <w:rPr>
                <w:spacing w:val="-1"/>
                <w:sz w:val="22"/>
              </w:rPr>
              <w:t>e</w:t>
            </w:r>
            <w:r w:rsidR="00313468" w:rsidRPr="005F584D">
              <w:rPr>
                <w:spacing w:val="1"/>
                <w:sz w:val="22"/>
              </w:rPr>
              <w:t>x</w:t>
            </w:r>
            <w:r w:rsidR="00313468" w:rsidRPr="005F584D">
              <w:rPr>
                <w:spacing w:val="-3"/>
                <w:sz w:val="22"/>
              </w:rPr>
              <w:t>a</w:t>
            </w:r>
            <w:r w:rsidR="00313468" w:rsidRPr="005F584D">
              <w:rPr>
                <w:spacing w:val="4"/>
                <w:sz w:val="22"/>
              </w:rPr>
              <w:t>m</w:t>
            </w:r>
            <w:r w:rsidR="00313468" w:rsidRPr="005F584D">
              <w:rPr>
                <w:spacing w:val="-1"/>
                <w:sz w:val="22"/>
              </w:rPr>
              <w:t>p</w:t>
            </w:r>
            <w:r w:rsidR="00313468" w:rsidRPr="005F584D">
              <w:rPr>
                <w:spacing w:val="-2"/>
                <w:sz w:val="22"/>
              </w:rPr>
              <w:t>l</w:t>
            </w:r>
            <w:r w:rsidR="00313468" w:rsidRPr="005F584D">
              <w:rPr>
                <w:spacing w:val="-1"/>
                <w:sz w:val="22"/>
              </w:rPr>
              <w:t>e</w:t>
            </w:r>
            <w:r w:rsidR="00313468" w:rsidRPr="005F584D">
              <w:rPr>
                <w:sz w:val="22"/>
              </w:rPr>
              <w:t>,</w:t>
            </w:r>
            <w:r w:rsidR="00313468" w:rsidRPr="005F584D">
              <w:rPr>
                <w:spacing w:val="24"/>
                <w:sz w:val="22"/>
              </w:rPr>
              <w:t xml:space="preserve"> </w:t>
            </w:r>
            <w:r w:rsidR="00313468" w:rsidRPr="005F584D">
              <w:rPr>
                <w:spacing w:val="-1"/>
                <w:sz w:val="22"/>
              </w:rPr>
              <w:t>th</w:t>
            </w:r>
            <w:r w:rsidR="00313468" w:rsidRPr="005F584D">
              <w:rPr>
                <w:sz w:val="22"/>
              </w:rPr>
              <w:t>r</w:t>
            </w:r>
            <w:r w:rsidR="00313468" w:rsidRPr="005F584D">
              <w:rPr>
                <w:spacing w:val="-1"/>
                <w:sz w:val="22"/>
              </w:rPr>
              <w:t>oug</w:t>
            </w:r>
            <w:r w:rsidR="00313468" w:rsidRPr="005F584D">
              <w:rPr>
                <w:sz w:val="22"/>
              </w:rPr>
              <w:t>h</w:t>
            </w:r>
            <w:r w:rsidR="00313468" w:rsidRPr="005F584D">
              <w:rPr>
                <w:spacing w:val="23"/>
                <w:sz w:val="22"/>
              </w:rPr>
              <w:t xml:space="preserve"> </w:t>
            </w:r>
            <w:r w:rsidR="00313468" w:rsidRPr="005F584D">
              <w:rPr>
                <w:spacing w:val="1"/>
                <w:sz w:val="22"/>
              </w:rPr>
              <w:t>i</w:t>
            </w:r>
            <w:r w:rsidR="00313468" w:rsidRPr="005F584D">
              <w:rPr>
                <w:spacing w:val="-1"/>
                <w:sz w:val="22"/>
              </w:rPr>
              <w:t>n</w:t>
            </w:r>
            <w:r w:rsidR="00313468" w:rsidRPr="005F584D">
              <w:rPr>
                <w:spacing w:val="1"/>
                <w:sz w:val="22"/>
              </w:rPr>
              <w:t>s</w:t>
            </w:r>
            <w:r w:rsidR="00313468" w:rsidRPr="005F584D">
              <w:rPr>
                <w:spacing w:val="-1"/>
                <w:sz w:val="22"/>
              </w:rPr>
              <w:t>u</w:t>
            </w:r>
            <w:r w:rsidR="00313468" w:rsidRPr="005F584D">
              <w:rPr>
                <w:sz w:val="22"/>
              </w:rPr>
              <w:t>r</w:t>
            </w:r>
            <w:r w:rsidR="00313468" w:rsidRPr="005F584D">
              <w:rPr>
                <w:spacing w:val="-1"/>
                <w:sz w:val="22"/>
              </w:rPr>
              <w:t>an</w:t>
            </w:r>
            <w:r w:rsidR="00313468" w:rsidRPr="005F584D">
              <w:rPr>
                <w:spacing w:val="1"/>
                <w:sz w:val="22"/>
              </w:rPr>
              <w:t>c</w:t>
            </w:r>
            <w:r w:rsidR="00313468" w:rsidRPr="005F584D">
              <w:rPr>
                <w:sz w:val="22"/>
              </w:rPr>
              <w:t>e</w:t>
            </w:r>
            <w:r w:rsidR="00313468" w:rsidRPr="005F584D">
              <w:rPr>
                <w:spacing w:val="23"/>
                <w:sz w:val="22"/>
              </w:rPr>
              <w:t xml:space="preserve"> </w:t>
            </w:r>
            <w:r w:rsidR="00313468" w:rsidRPr="005F584D">
              <w:rPr>
                <w:spacing w:val="1"/>
                <w:sz w:val="22"/>
              </w:rPr>
              <w:t>c</w:t>
            </w:r>
            <w:r w:rsidR="00313468" w:rsidRPr="005F584D">
              <w:rPr>
                <w:spacing w:val="-1"/>
                <w:sz w:val="22"/>
              </w:rPr>
              <w:t>ont</w:t>
            </w:r>
            <w:r w:rsidR="00313468" w:rsidRPr="005F584D">
              <w:rPr>
                <w:spacing w:val="3"/>
                <w:sz w:val="22"/>
              </w:rPr>
              <w:t>r</w:t>
            </w:r>
            <w:r w:rsidR="00313468" w:rsidRPr="005F584D">
              <w:rPr>
                <w:spacing w:val="-1"/>
                <w:sz w:val="22"/>
              </w:rPr>
              <w:t>a</w:t>
            </w:r>
            <w:r w:rsidR="00313468" w:rsidRPr="005F584D">
              <w:rPr>
                <w:spacing w:val="1"/>
                <w:sz w:val="22"/>
              </w:rPr>
              <w:t>c</w:t>
            </w:r>
            <w:r w:rsidR="00313468" w:rsidRPr="005F584D">
              <w:rPr>
                <w:spacing w:val="-1"/>
                <w:sz w:val="22"/>
              </w:rPr>
              <w:t>t</w:t>
            </w:r>
            <w:r w:rsidR="00313468" w:rsidRPr="005F584D">
              <w:rPr>
                <w:spacing w:val="1"/>
                <w:sz w:val="22"/>
              </w:rPr>
              <w:t>s</w:t>
            </w:r>
            <w:r w:rsidR="00313468" w:rsidRPr="005F584D">
              <w:rPr>
                <w:sz w:val="22"/>
              </w:rPr>
              <w:t>,</w:t>
            </w:r>
            <w:r w:rsidR="00313468" w:rsidRPr="005F584D">
              <w:rPr>
                <w:spacing w:val="25"/>
                <w:sz w:val="22"/>
              </w:rPr>
              <w:t xml:space="preserve"> </w:t>
            </w:r>
            <w:r w:rsidR="00313468" w:rsidRPr="005F584D">
              <w:rPr>
                <w:spacing w:val="-2"/>
                <w:sz w:val="22"/>
              </w:rPr>
              <w:t>i</w:t>
            </w:r>
            <w:r w:rsidR="00313468" w:rsidRPr="005F584D">
              <w:rPr>
                <w:spacing w:val="-1"/>
                <w:sz w:val="22"/>
              </w:rPr>
              <w:t>n</w:t>
            </w:r>
            <w:r w:rsidR="00313468" w:rsidRPr="005F584D">
              <w:rPr>
                <w:spacing w:val="2"/>
                <w:sz w:val="22"/>
              </w:rPr>
              <w:t>d</w:t>
            </w:r>
            <w:r w:rsidR="00313468" w:rsidRPr="005F584D">
              <w:rPr>
                <w:spacing w:val="-1"/>
                <w:sz w:val="22"/>
              </w:rPr>
              <w:t>e</w:t>
            </w:r>
            <w:r w:rsidR="00313468" w:rsidRPr="005F584D">
              <w:rPr>
                <w:spacing w:val="4"/>
                <w:sz w:val="22"/>
              </w:rPr>
              <w:t>m</w:t>
            </w:r>
            <w:r w:rsidR="00313468" w:rsidRPr="005F584D">
              <w:rPr>
                <w:spacing w:val="-1"/>
                <w:sz w:val="22"/>
              </w:rPr>
              <w:t>n</w:t>
            </w:r>
            <w:r w:rsidR="00313468" w:rsidRPr="005F584D">
              <w:rPr>
                <w:spacing w:val="-2"/>
                <w:sz w:val="22"/>
              </w:rPr>
              <w:t>i</w:t>
            </w:r>
            <w:r w:rsidR="00313468" w:rsidRPr="005F584D">
              <w:rPr>
                <w:spacing w:val="2"/>
                <w:sz w:val="22"/>
              </w:rPr>
              <w:t>t</w:t>
            </w:r>
            <w:r w:rsidR="00313468" w:rsidRPr="005F584D">
              <w:rPr>
                <w:sz w:val="22"/>
              </w:rPr>
              <w:t>y</w:t>
            </w:r>
            <w:r w:rsidR="00313468" w:rsidRPr="005F584D">
              <w:rPr>
                <w:spacing w:val="18"/>
                <w:sz w:val="22"/>
              </w:rPr>
              <w:t xml:space="preserve"> </w:t>
            </w:r>
            <w:r w:rsidR="00313468" w:rsidRPr="005F584D">
              <w:rPr>
                <w:spacing w:val="1"/>
                <w:sz w:val="22"/>
              </w:rPr>
              <w:t>cl</w:t>
            </w:r>
            <w:r w:rsidR="00313468" w:rsidRPr="005F584D">
              <w:rPr>
                <w:spacing w:val="-1"/>
                <w:sz w:val="22"/>
              </w:rPr>
              <w:t>au</w:t>
            </w:r>
            <w:r w:rsidR="00313468" w:rsidRPr="005F584D">
              <w:rPr>
                <w:spacing w:val="1"/>
                <w:sz w:val="22"/>
              </w:rPr>
              <w:t>s</w:t>
            </w:r>
            <w:r w:rsidR="00313468" w:rsidRPr="005F584D">
              <w:rPr>
                <w:spacing w:val="-1"/>
                <w:sz w:val="22"/>
              </w:rPr>
              <w:t>e</w:t>
            </w:r>
            <w:r w:rsidR="00313468" w:rsidRPr="005F584D">
              <w:rPr>
                <w:sz w:val="22"/>
              </w:rPr>
              <w:t>s</w:t>
            </w:r>
            <w:r w:rsidR="00313468" w:rsidRPr="005F584D">
              <w:rPr>
                <w:spacing w:val="25"/>
                <w:sz w:val="22"/>
              </w:rPr>
              <w:t xml:space="preserve"> </w:t>
            </w:r>
            <w:r w:rsidR="00313468" w:rsidRPr="005F584D">
              <w:rPr>
                <w:spacing w:val="-1"/>
                <w:sz w:val="22"/>
              </w:rPr>
              <w:t>o</w:t>
            </w:r>
            <w:r w:rsidR="00313468" w:rsidRPr="005F584D">
              <w:rPr>
                <w:sz w:val="22"/>
              </w:rPr>
              <w:t>r</w:t>
            </w:r>
            <w:r w:rsidR="00313468" w:rsidRPr="005F584D">
              <w:rPr>
                <w:spacing w:val="25"/>
                <w:sz w:val="22"/>
              </w:rPr>
              <w:t xml:space="preserve"> </w:t>
            </w:r>
            <w:r w:rsidR="00313468" w:rsidRPr="005F584D">
              <w:rPr>
                <w:spacing w:val="1"/>
                <w:sz w:val="22"/>
              </w:rPr>
              <w:t>s</w:t>
            </w:r>
            <w:r w:rsidR="00313468" w:rsidRPr="005F584D">
              <w:rPr>
                <w:spacing w:val="-1"/>
                <w:sz w:val="22"/>
              </w:rPr>
              <w:t>upp</w:t>
            </w:r>
            <w:r w:rsidR="00313468" w:rsidRPr="005F584D">
              <w:rPr>
                <w:spacing w:val="1"/>
                <w:sz w:val="22"/>
              </w:rPr>
              <w:t>l</w:t>
            </w:r>
            <w:r w:rsidR="00313468" w:rsidRPr="005F584D">
              <w:rPr>
                <w:spacing w:val="-2"/>
                <w:sz w:val="22"/>
              </w:rPr>
              <w:t>i</w:t>
            </w:r>
            <w:r w:rsidR="00313468" w:rsidRPr="005F584D">
              <w:rPr>
                <w:spacing w:val="-1"/>
                <w:sz w:val="22"/>
              </w:rPr>
              <w:t>e</w:t>
            </w:r>
            <w:r w:rsidR="00313468" w:rsidRPr="005F584D">
              <w:rPr>
                <w:sz w:val="22"/>
              </w:rPr>
              <w:t>r</w:t>
            </w:r>
            <w:r w:rsidR="00313468" w:rsidRPr="005F584D">
              <w:rPr>
                <w:spacing w:val="1"/>
                <w:sz w:val="22"/>
              </w:rPr>
              <w:t>s</w:t>
            </w:r>
            <w:r w:rsidR="00313468" w:rsidRPr="005F584D">
              <w:rPr>
                <w:sz w:val="22"/>
              </w:rPr>
              <w:t>’</w:t>
            </w:r>
            <w:r w:rsidR="00313468" w:rsidRPr="005F584D">
              <w:rPr>
                <w:spacing w:val="25"/>
                <w:sz w:val="22"/>
              </w:rPr>
              <w:t xml:space="preserve"> </w:t>
            </w:r>
            <w:r w:rsidR="00313468" w:rsidRPr="005F584D">
              <w:rPr>
                <w:spacing w:val="-3"/>
                <w:sz w:val="22"/>
              </w:rPr>
              <w:t>w</w:t>
            </w:r>
            <w:r w:rsidR="00313468" w:rsidRPr="005F584D">
              <w:rPr>
                <w:spacing w:val="-1"/>
                <w:sz w:val="22"/>
              </w:rPr>
              <w:t>a</w:t>
            </w:r>
            <w:r w:rsidR="00313468" w:rsidRPr="005F584D">
              <w:rPr>
                <w:sz w:val="22"/>
              </w:rPr>
              <w:t>rr</w:t>
            </w:r>
            <w:r w:rsidR="00313468" w:rsidRPr="005F584D">
              <w:rPr>
                <w:spacing w:val="-1"/>
                <w:sz w:val="22"/>
              </w:rPr>
              <w:t>an</w:t>
            </w:r>
            <w:r w:rsidR="00313468" w:rsidRPr="005F584D">
              <w:rPr>
                <w:spacing w:val="2"/>
                <w:sz w:val="22"/>
              </w:rPr>
              <w:t>t</w:t>
            </w:r>
            <w:r w:rsidR="00313468" w:rsidRPr="005F584D">
              <w:rPr>
                <w:spacing w:val="-2"/>
                <w:sz w:val="22"/>
              </w:rPr>
              <w:t>i</w:t>
            </w:r>
            <w:r w:rsidR="00313468" w:rsidRPr="005F584D">
              <w:rPr>
                <w:spacing w:val="-1"/>
                <w:sz w:val="22"/>
              </w:rPr>
              <w:t>e</w:t>
            </w:r>
            <w:r w:rsidR="00313468" w:rsidRPr="005F584D">
              <w:rPr>
                <w:spacing w:val="1"/>
                <w:sz w:val="22"/>
              </w:rPr>
              <w:t>s</w:t>
            </w:r>
            <w:r w:rsidR="00313468" w:rsidRPr="005F584D">
              <w:rPr>
                <w:sz w:val="22"/>
              </w:rPr>
              <w:t>).</w:t>
            </w:r>
            <w:r w:rsidR="00313468" w:rsidRPr="005F584D">
              <w:rPr>
                <w:spacing w:val="24"/>
                <w:sz w:val="22"/>
              </w:rPr>
              <w:t xml:space="preserve"> </w:t>
            </w:r>
            <w:r w:rsidR="00313468" w:rsidRPr="005F584D">
              <w:rPr>
                <w:spacing w:val="3"/>
                <w:sz w:val="22"/>
              </w:rPr>
              <w:t>T</w:t>
            </w:r>
            <w:r w:rsidR="00313468" w:rsidRPr="005F584D">
              <w:rPr>
                <w:spacing w:val="-1"/>
                <w:sz w:val="22"/>
              </w:rPr>
              <w:t>h</w:t>
            </w:r>
            <w:r w:rsidR="00313468" w:rsidRPr="005F584D">
              <w:rPr>
                <w:sz w:val="22"/>
              </w:rPr>
              <w:t>e</w:t>
            </w:r>
            <w:r w:rsidR="00313468" w:rsidRPr="005F584D">
              <w:rPr>
                <w:spacing w:val="23"/>
                <w:sz w:val="22"/>
              </w:rPr>
              <w:t xml:space="preserve"> </w:t>
            </w:r>
            <w:r w:rsidR="00313468" w:rsidRPr="005F584D">
              <w:rPr>
                <w:spacing w:val="-1"/>
                <w:sz w:val="22"/>
              </w:rPr>
              <w:t>oth</w:t>
            </w:r>
            <w:r w:rsidR="00313468" w:rsidRPr="005F584D">
              <w:rPr>
                <w:spacing w:val="2"/>
                <w:sz w:val="22"/>
              </w:rPr>
              <w:t>e</w:t>
            </w:r>
            <w:r w:rsidR="00313468" w:rsidRPr="005F584D">
              <w:rPr>
                <w:sz w:val="22"/>
              </w:rPr>
              <w:t>r</w:t>
            </w:r>
            <w:r w:rsidR="00313468" w:rsidRPr="005F584D">
              <w:rPr>
                <w:spacing w:val="25"/>
                <w:sz w:val="22"/>
              </w:rPr>
              <w:t xml:space="preserve"> </w:t>
            </w:r>
            <w:r w:rsidR="00313468" w:rsidRPr="005F584D">
              <w:rPr>
                <w:spacing w:val="-1"/>
                <w:sz w:val="22"/>
              </w:rPr>
              <w:t>pa</w:t>
            </w:r>
            <w:r w:rsidR="00313468" w:rsidRPr="005F584D">
              <w:rPr>
                <w:sz w:val="22"/>
              </w:rPr>
              <w:t>r</w:t>
            </w:r>
            <w:r w:rsidR="00313468" w:rsidRPr="005F584D">
              <w:rPr>
                <w:spacing w:val="2"/>
                <w:sz w:val="22"/>
              </w:rPr>
              <w:t>t</w:t>
            </w:r>
            <w:r w:rsidR="00313468" w:rsidRPr="005F584D">
              <w:rPr>
                <w:sz w:val="22"/>
              </w:rPr>
              <w:t>y</w:t>
            </w:r>
            <w:r w:rsidR="00313468" w:rsidRPr="005F584D">
              <w:rPr>
                <w:w w:val="99"/>
                <w:sz w:val="22"/>
              </w:rPr>
              <w:t xml:space="preserve"> </w:t>
            </w:r>
            <w:r w:rsidR="00313468" w:rsidRPr="005F584D">
              <w:rPr>
                <w:spacing w:val="4"/>
                <w:sz w:val="22"/>
              </w:rPr>
              <w:t>m</w:t>
            </w:r>
            <w:r w:rsidR="00313468" w:rsidRPr="005F584D">
              <w:rPr>
                <w:spacing w:val="-1"/>
                <w:sz w:val="22"/>
              </w:rPr>
              <w:t>a</w:t>
            </w:r>
            <w:r w:rsidR="00313468" w:rsidRPr="005F584D">
              <w:rPr>
                <w:sz w:val="22"/>
              </w:rPr>
              <w:t>y</w:t>
            </w:r>
            <w:r w:rsidR="00313468" w:rsidRPr="005F584D">
              <w:rPr>
                <w:spacing w:val="-9"/>
                <w:sz w:val="22"/>
              </w:rPr>
              <w:t xml:space="preserve"> </w:t>
            </w:r>
            <w:r w:rsidR="00313468" w:rsidRPr="005F584D">
              <w:rPr>
                <w:spacing w:val="-1"/>
                <w:sz w:val="22"/>
              </w:rPr>
              <w:t>e</w:t>
            </w:r>
            <w:r w:rsidR="00313468" w:rsidRPr="005F584D">
              <w:rPr>
                <w:spacing w:val="1"/>
                <w:sz w:val="22"/>
              </w:rPr>
              <w:t>i</w:t>
            </w:r>
            <w:r w:rsidR="00313468" w:rsidRPr="005F584D">
              <w:rPr>
                <w:spacing w:val="-1"/>
                <w:sz w:val="22"/>
              </w:rPr>
              <w:t>the</w:t>
            </w:r>
            <w:r w:rsidR="00313468" w:rsidRPr="005F584D">
              <w:rPr>
                <w:sz w:val="22"/>
              </w:rPr>
              <w:t>r</w:t>
            </w:r>
            <w:r w:rsidR="00313468" w:rsidRPr="005F584D">
              <w:rPr>
                <w:spacing w:val="-5"/>
                <w:sz w:val="22"/>
              </w:rPr>
              <w:t xml:space="preserve"> </w:t>
            </w:r>
            <w:r w:rsidR="00313468" w:rsidRPr="005F584D">
              <w:rPr>
                <w:sz w:val="22"/>
              </w:rPr>
              <w:t>r</w:t>
            </w:r>
            <w:r w:rsidR="00313468" w:rsidRPr="005F584D">
              <w:rPr>
                <w:spacing w:val="2"/>
                <w:sz w:val="22"/>
              </w:rPr>
              <w:t>e</w:t>
            </w:r>
            <w:r w:rsidR="00313468" w:rsidRPr="005F584D">
              <w:rPr>
                <w:spacing w:val="-2"/>
                <w:sz w:val="22"/>
              </w:rPr>
              <w:t>i</w:t>
            </w:r>
            <w:r w:rsidR="00313468" w:rsidRPr="005F584D">
              <w:rPr>
                <w:spacing w:val="4"/>
                <w:sz w:val="22"/>
              </w:rPr>
              <w:t>m</w:t>
            </w:r>
            <w:r w:rsidR="00313468" w:rsidRPr="005F584D">
              <w:rPr>
                <w:spacing w:val="-1"/>
                <w:sz w:val="22"/>
              </w:rPr>
              <w:t>bu</w:t>
            </w:r>
            <w:r w:rsidR="00313468" w:rsidRPr="005F584D">
              <w:rPr>
                <w:sz w:val="22"/>
              </w:rPr>
              <w:t>r</w:t>
            </w:r>
            <w:r w:rsidR="00313468" w:rsidRPr="005F584D">
              <w:rPr>
                <w:spacing w:val="1"/>
                <w:sz w:val="22"/>
              </w:rPr>
              <w:t>s</w:t>
            </w:r>
            <w:r w:rsidR="00313468" w:rsidRPr="005F584D">
              <w:rPr>
                <w:sz w:val="22"/>
              </w:rPr>
              <w:t>e</w:t>
            </w:r>
            <w:r w:rsidR="00313468" w:rsidRPr="005F584D">
              <w:rPr>
                <w:spacing w:val="-6"/>
                <w:sz w:val="22"/>
              </w:rPr>
              <w:t xml:space="preserve"> </w:t>
            </w:r>
            <w:r w:rsidR="00313468" w:rsidRPr="005F584D">
              <w:rPr>
                <w:spacing w:val="-1"/>
                <w:sz w:val="22"/>
              </w:rPr>
              <w:t>a</w:t>
            </w:r>
            <w:r w:rsidR="00313468" w:rsidRPr="005F584D">
              <w:rPr>
                <w:spacing w:val="4"/>
                <w:sz w:val="22"/>
              </w:rPr>
              <w:t>m</w:t>
            </w:r>
            <w:r w:rsidR="00313468" w:rsidRPr="005F584D">
              <w:rPr>
                <w:spacing w:val="-1"/>
                <w:sz w:val="22"/>
              </w:rPr>
              <w:t>o</w:t>
            </w:r>
            <w:r w:rsidR="00313468" w:rsidRPr="005F584D">
              <w:rPr>
                <w:spacing w:val="-3"/>
                <w:sz w:val="22"/>
              </w:rPr>
              <w:t>u</w:t>
            </w:r>
            <w:r w:rsidR="00313468" w:rsidRPr="005F584D">
              <w:rPr>
                <w:spacing w:val="-1"/>
                <w:sz w:val="22"/>
              </w:rPr>
              <w:t>nt</w:t>
            </w:r>
            <w:r w:rsidR="00313468" w:rsidRPr="005F584D">
              <w:rPr>
                <w:sz w:val="22"/>
              </w:rPr>
              <w:t>s</w:t>
            </w:r>
            <w:r w:rsidR="00313468" w:rsidRPr="005F584D">
              <w:rPr>
                <w:spacing w:val="-5"/>
                <w:sz w:val="22"/>
              </w:rPr>
              <w:t xml:space="preserve"> </w:t>
            </w:r>
            <w:r w:rsidR="00313468" w:rsidRPr="005F584D">
              <w:rPr>
                <w:spacing w:val="-1"/>
                <w:sz w:val="22"/>
              </w:rPr>
              <w:t>p</w:t>
            </w:r>
            <w:r w:rsidR="00313468" w:rsidRPr="005F584D">
              <w:rPr>
                <w:spacing w:val="2"/>
                <w:sz w:val="22"/>
              </w:rPr>
              <w:t>a</w:t>
            </w:r>
            <w:r w:rsidR="00313468" w:rsidRPr="005F584D">
              <w:rPr>
                <w:spacing w:val="-2"/>
                <w:sz w:val="22"/>
              </w:rPr>
              <w:t>i</w:t>
            </w:r>
            <w:r w:rsidR="00313468" w:rsidRPr="005F584D">
              <w:rPr>
                <w:sz w:val="22"/>
              </w:rPr>
              <w:t>d</w:t>
            </w:r>
            <w:r w:rsidR="00313468" w:rsidRPr="005F584D">
              <w:rPr>
                <w:spacing w:val="-6"/>
                <w:sz w:val="22"/>
              </w:rPr>
              <w:t xml:space="preserve"> </w:t>
            </w:r>
            <w:r w:rsidR="00313468" w:rsidRPr="005F584D">
              <w:rPr>
                <w:spacing w:val="4"/>
                <w:sz w:val="22"/>
              </w:rPr>
              <w:t>b</w:t>
            </w:r>
            <w:r w:rsidR="00313468" w:rsidRPr="005F584D">
              <w:rPr>
                <w:sz w:val="22"/>
              </w:rPr>
              <w:t>y</w:t>
            </w:r>
            <w:r w:rsidR="00313468" w:rsidRPr="005F584D">
              <w:rPr>
                <w:spacing w:val="-9"/>
                <w:sz w:val="22"/>
              </w:rPr>
              <w:t xml:space="preserve"> </w:t>
            </w:r>
            <w:r w:rsidR="00313468" w:rsidRPr="005F584D">
              <w:rPr>
                <w:spacing w:val="2"/>
                <w:sz w:val="22"/>
              </w:rPr>
              <w:t>t</w:t>
            </w:r>
            <w:r w:rsidR="00313468" w:rsidRPr="005F584D">
              <w:rPr>
                <w:spacing w:val="-1"/>
                <w:sz w:val="22"/>
              </w:rPr>
              <w:t>h</w:t>
            </w:r>
            <w:r w:rsidR="00313468" w:rsidRPr="005F584D">
              <w:rPr>
                <w:sz w:val="22"/>
              </w:rPr>
              <w:t>e</w:t>
            </w:r>
            <w:r w:rsidR="00313468" w:rsidRPr="005F584D">
              <w:rPr>
                <w:spacing w:val="-4"/>
                <w:sz w:val="22"/>
              </w:rPr>
              <w:t xml:space="preserve"> </w:t>
            </w:r>
            <w:r w:rsidR="00313468" w:rsidRPr="005F584D">
              <w:rPr>
                <w:spacing w:val="-1"/>
                <w:sz w:val="22"/>
              </w:rPr>
              <w:t>en</w:t>
            </w:r>
            <w:r w:rsidR="00313468" w:rsidRPr="005F584D">
              <w:rPr>
                <w:spacing w:val="2"/>
                <w:sz w:val="22"/>
              </w:rPr>
              <w:t>t</w:t>
            </w:r>
            <w:r w:rsidR="00313468" w:rsidRPr="005F584D">
              <w:rPr>
                <w:spacing w:val="-2"/>
                <w:sz w:val="22"/>
              </w:rPr>
              <w:t>i</w:t>
            </w:r>
            <w:r w:rsidR="00313468" w:rsidRPr="005F584D">
              <w:rPr>
                <w:spacing w:val="2"/>
                <w:sz w:val="22"/>
              </w:rPr>
              <w:t>t</w:t>
            </w:r>
            <w:r w:rsidR="00313468" w:rsidRPr="005F584D">
              <w:rPr>
                <w:sz w:val="22"/>
              </w:rPr>
              <w:t>y</w:t>
            </w:r>
            <w:r w:rsidR="00313468" w:rsidRPr="005F584D">
              <w:rPr>
                <w:spacing w:val="-7"/>
                <w:sz w:val="22"/>
              </w:rPr>
              <w:t xml:space="preserve"> </w:t>
            </w:r>
            <w:r w:rsidR="00313468" w:rsidRPr="005F584D">
              <w:rPr>
                <w:spacing w:val="-1"/>
                <w:sz w:val="22"/>
              </w:rPr>
              <w:t>o</w:t>
            </w:r>
            <w:r w:rsidR="00313468" w:rsidRPr="005F584D">
              <w:rPr>
                <w:sz w:val="22"/>
              </w:rPr>
              <w:t>r</w:t>
            </w:r>
            <w:r w:rsidR="00313468" w:rsidRPr="005F584D">
              <w:rPr>
                <w:spacing w:val="-5"/>
                <w:sz w:val="22"/>
              </w:rPr>
              <w:t xml:space="preserve"> </w:t>
            </w:r>
            <w:r w:rsidR="00313468" w:rsidRPr="005F584D">
              <w:rPr>
                <w:spacing w:val="2"/>
                <w:sz w:val="22"/>
              </w:rPr>
              <w:t>pa</w:t>
            </w:r>
            <w:r w:rsidR="00313468" w:rsidRPr="005F584D">
              <w:rPr>
                <w:sz w:val="22"/>
              </w:rPr>
              <w:t>y</w:t>
            </w:r>
            <w:r w:rsidR="00313468" w:rsidRPr="005F584D">
              <w:rPr>
                <w:spacing w:val="-7"/>
                <w:sz w:val="22"/>
              </w:rPr>
              <w:t xml:space="preserve"> </w:t>
            </w:r>
            <w:r w:rsidR="00313468" w:rsidRPr="005F584D">
              <w:rPr>
                <w:spacing w:val="-1"/>
                <w:sz w:val="22"/>
              </w:rPr>
              <w:t>th</w:t>
            </w:r>
            <w:r w:rsidR="00313468" w:rsidRPr="005F584D">
              <w:rPr>
                <w:sz w:val="22"/>
              </w:rPr>
              <w:t>e</w:t>
            </w:r>
            <w:r w:rsidR="00313468" w:rsidRPr="005F584D">
              <w:rPr>
                <w:spacing w:val="-5"/>
                <w:sz w:val="22"/>
              </w:rPr>
              <w:t xml:space="preserve"> </w:t>
            </w:r>
            <w:r w:rsidR="00313468" w:rsidRPr="005F584D">
              <w:rPr>
                <w:spacing w:val="-1"/>
                <w:sz w:val="22"/>
              </w:rPr>
              <w:t>a</w:t>
            </w:r>
            <w:r w:rsidR="00313468" w:rsidRPr="005F584D">
              <w:rPr>
                <w:spacing w:val="4"/>
                <w:sz w:val="22"/>
              </w:rPr>
              <w:t>m</w:t>
            </w:r>
            <w:r w:rsidR="00313468" w:rsidRPr="005F584D">
              <w:rPr>
                <w:spacing w:val="-1"/>
                <w:sz w:val="22"/>
              </w:rPr>
              <w:t>ount</w:t>
            </w:r>
            <w:r w:rsidR="00313468" w:rsidRPr="005F584D">
              <w:rPr>
                <w:sz w:val="22"/>
              </w:rPr>
              <w:t>s</w:t>
            </w:r>
            <w:r w:rsidR="00313468" w:rsidRPr="005F584D">
              <w:rPr>
                <w:spacing w:val="-5"/>
                <w:sz w:val="22"/>
              </w:rPr>
              <w:t xml:space="preserve"> </w:t>
            </w:r>
            <w:r w:rsidR="00313468" w:rsidRPr="005F584D">
              <w:rPr>
                <w:spacing w:val="-1"/>
                <w:sz w:val="22"/>
              </w:rPr>
              <w:t>d</w:t>
            </w:r>
            <w:r w:rsidR="00313468" w:rsidRPr="005F584D">
              <w:rPr>
                <w:spacing w:val="-2"/>
                <w:sz w:val="22"/>
              </w:rPr>
              <w:t>i</w:t>
            </w:r>
            <w:r w:rsidR="00313468" w:rsidRPr="005F584D">
              <w:rPr>
                <w:sz w:val="22"/>
              </w:rPr>
              <w:t>r</w:t>
            </w:r>
            <w:r w:rsidR="00313468" w:rsidRPr="005F584D">
              <w:rPr>
                <w:spacing w:val="-1"/>
                <w:sz w:val="22"/>
              </w:rPr>
              <w:t>e</w:t>
            </w:r>
            <w:r w:rsidR="00313468" w:rsidRPr="005F584D">
              <w:rPr>
                <w:spacing w:val="1"/>
                <w:sz w:val="22"/>
              </w:rPr>
              <w:t>c</w:t>
            </w:r>
            <w:r w:rsidR="00313468" w:rsidRPr="005F584D">
              <w:rPr>
                <w:spacing w:val="-1"/>
                <w:sz w:val="22"/>
              </w:rPr>
              <w:t>t</w:t>
            </w:r>
            <w:r w:rsidR="00313468" w:rsidRPr="005F584D">
              <w:rPr>
                <w:spacing w:val="3"/>
                <w:sz w:val="22"/>
              </w:rPr>
              <w:t>l</w:t>
            </w:r>
            <w:r w:rsidR="00313468" w:rsidRPr="005F584D">
              <w:rPr>
                <w:spacing w:val="-5"/>
                <w:sz w:val="22"/>
              </w:rPr>
              <w:t>y</w:t>
            </w:r>
            <w:r w:rsidR="00313468" w:rsidRPr="005F584D">
              <w:rPr>
                <w:sz w:val="22"/>
              </w:rPr>
              <w:t>.</w:t>
            </w:r>
          </w:p>
          <w:p w14:paraId="02DF8C9F" w14:textId="77777777" w:rsidR="00313468" w:rsidRPr="005F584D" w:rsidRDefault="00313468" w:rsidP="005F584D">
            <w:pPr>
              <w:spacing w:before="1" w:line="190" w:lineRule="exact"/>
              <w:ind w:left="283" w:right="272"/>
              <w:jc w:val="both"/>
              <w:rPr>
                <w:sz w:val="18"/>
                <w:szCs w:val="19"/>
              </w:rPr>
            </w:pPr>
          </w:p>
          <w:p w14:paraId="02DF8CA0" w14:textId="77777777" w:rsidR="00313468" w:rsidRPr="00313468" w:rsidRDefault="00313468" w:rsidP="005F584D">
            <w:pPr>
              <w:pStyle w:val="BodyText"/>
              <w:widowControl w:val="0"/>
              <w:numPr>
                <w:ilvl w:val="0"/>
                <w:numId w:val="21"/>
              </w:numPr>
              <w:tabs>
                <w:tab w:val="left" w:pos="496"/>
              </w:tabs>
              <w:spacing w:before="67" w:after="0" w:line="271" w:lineRule="auto"/>
              <w:ind w:left="283" w:right="272" w:firstLine="0"/>
              <w:jc w:val="both"/>
            </w:pPr>
            <w:r w:rsidRPr="005F584D">
              <w:rPr>
                <w:spacing w:val="2"/>
                <w:sz w:val="22"/>
              </w:rPr>
              <w:t>I</w:t>
            </w:r>
            <w:r w:rsidRPr="005F584D">
              <w:rPr>
                <w:sz w:val="22"/>
              </w:rPr>
              <w:t>n</w:t>
            </w:r>
            <w:r w:rsidRPr="005F584D">
              <w:rPr>
                <w:spacing w:val="-3"/>
                <w:sz w:val="22"/>
              </w:rPr>
              <w:t xml:space="preserve"> </w:t>
            </w:r>
            <w:r w:rsidRPr="005F584D">
              <w:rPr>
                <w:spacing w:val="4"/>
                <w:sz w:val="22"/>
              </w:rPr>
              <w:t>m</w:t>
            </w:r>
            <w:r w:rsidRPr="005F584D">
              <w:rPr>
                <w:spacing w:val="-1"/>
                <w:sz w:val="22"/>
              </w:rPr>
              <w:t>o</w:t>
            </w:r>
            <w:r w:rsidRPr="005F584D">
              <w:rPr>
                <w:spacing w:val="1"/>
                <w:sz w:val="22"/>
              </w:rPr>
              <w:t>s</w:t>
            </w:r>
            <w:r w:rsidRPr="005F584D">
              <w:rPr>
                <w:sz w:val="22"/>
              </w:rPr>
              <w:t>t</w:t>
            </w:r>
            <w:r w:rsidRPr="005F584D">
              <w:rPr>
                <w:spacing w:val="-3"/>
                <w:sz w:val="22"/>
              </w:rPr>
              <w:t xml:space="preserve"> </w:t>
            </w:r>
            <w:r w:rsidRPr="005F584D">
              <w:rPr>
                <w:spacing w:val="1"/>
                <w:sz w:val="22"/>
              </w:rPr>
              <w:t>c</w:t>
            </w:r>
            <w:r w:rsidRPr="005F584D">
              <w:rPr>
                <w:spacing w:val="-1"/>
                <w:sz w:val="22"/>
              </w:rPr>
              <w:t>a</w:t>
            </w:r>
            <w:r w:rsidRPr="005F584D">
              <w:rPr>
                <w:spacing w:val="1"/>
                <w:sz w:val="22"/>
              </w:rPr>
              <w:t>s</w:t>
            </w:r>
            <w:r w:rsidRPr="005F584D">
              <w:rPr>
                <w:spacing w:val="-1"/>
                <w:sz w:val="22"/>
              </w:rPr>
              <w:t>e</w:t>
            </w:r>
            <w:r w:rsidRPr="005F584D">
              <w:rPr>
                <w:sz w:val="22"/>
              </w:rPr>
              <w:t xml:space="preserve">s </w:t>
            </w:r>
            <w:r w:rsidRPr="005F584D">
              <w:rPr>
                <w:spacing w:val="-1"/>
                <w:sz w:val="22"/>
              </w:rPr>
              <w:t>th</w:t>
            </w:r>
            <w:r w:rsidRPr="005F584D">
              <w:rPr>
                <w:sz w:val="22"/>
              </w:rPr>
              <w:t>e</w:t>
            </w:r>
            <w:r w:rsidRPr="005F584D">
              <w:rPr>
                <w:spacing w:val="-3"/>
                <w:sz w:val="22"/>
              </w:rPr>
              <w:t xml:space="preserve"> </w:t>
            </w:r>
            <w:r w:rsidRPr="005F584D">
              <w:rPr>
                <w:spacing w:val="2"/>
                <w:sz w:val="22"/>
              </w:rPr>
              <w:t>e</w:t>
            </w:r>
            <w:r w:rsidRPr="005F584D">
              <w:rPr>
                <w:spacing w:val="-1"/>
                <w:sz w:val="22"/>
              </w:rPr>
              <w:t>nt</w:t>
            </w:r>
            <w:r w:rsidRPr="005F584D">
              <w:rPr>
                <w:spacing w:val="-2"/>
                <w:sz w:val="22"/>
              </w:rPr>
              <w:t>i</w:t>
            </w:r>
            <w:r w:rsidRPr="005F584D">
              <w:rPr>
                <w:spacing w:val="4"/>
                <w:sz w:val="22"/>
              </w:rPr>
              <w:t>t</w:t>
            </w:r>
            <w:r w:rsidRPr="005F584D">
              <w:rPr>
                <w:sz w:val="22"/>
              </w:rPr>
              <w:t>y</w:t>
            </w:r>
            <w:r w:rsidRPr="005F584D">
              <w:rPr>
                <w:spacing w:val="-3"/>
                <w:sz w:val="22"/>
              </w:rPr>
              <w:t xml:space="preserve"> </w:t>
            </w:r>
            <w:r w:rsidRPr="005F584D">
              <w:rPr>
                <w:sz w:val="22"/>
              </w:rPr>
              <w:t>w</w:t>
            </w:r>
            <w:r w:rsidRPr="005F584D">
              <w:rPr>
                <w:spacing w:val="-2"/>
                <w:sz w:val="22"/>
              </w:rPr>
              <w:t>i</w:t>
            </w:r>
            <w:r w:rsidRPr="005F584D">
              <w:rPr>
                <w:spacing w:val="1"/>
                <w:sz w:val="22"/>
              </w:rPr>
              <w:t>l</w:t>
            </w:r>
            <w:r w:rsidRPr="005F584D">
              <w:rPr>
                <w:sz w:val="22"/>
              </w:rPr>
              <w:t>l</w:t>
            </w:r>
            <w:r w:rsidRPr="005F584D">
              <w:rPr>
                <w:spacing w:val="-4"/>
                <w:sz w:val="22"/>
              </w:rPr>
              <w:t xml:space="preserve"> </w:t>
            </w:r>
            <w:r w:rsidRPr="005F584D">
              <w:rPr>
                <w:sz w:val="22"/>
              </w:rPr>
              <w:t>r</w:t>
            </w:r>
            <w:r w:rsidRPr="005F584D">
              <w:rPr>
                <w:spacing w:val="-1"/>
                <w:sz w:val="22"/>
              </w:rPr>
              <w:t>e</w:t>
            </w:r>
            <w:r w:rsidRPr="005F584D">
              <w:rPr>
                <w:spacing w:val="4"/>
                <w:sz w:val="22"/>
              </w:rPr>
              <w:t>m</w:t>
            </w:r>
            <w:r w:rsidRPr="005F584D">
              <w:rPr>
                <w:spacing w:val="-1"/>
                <w:sz w:val="22"/>
              </w:rPr>
              <w:t>a</w:t>
            </w:r>
            <w:r w:rsidRPr="005F584D">
              <w:rPr>
                <w:spacing w:val="-2"/>
                <w:sz w:val="22"/>
              </w:rPr>
              <w:t>i</w:t>
            </w:r>
            <w:r w:rsidRPr="005F584D">
              <w:rPr>
                <w:sz w:val="22"/>
              </w:rPr>
              <w:t xml:space="preserve">n </w:t>
            </w:r>
            <w:r w:rsidRPr="005F584D">
              <w:rPr>
                <w:spacing w:val="-2"/>
                <w:sz w:val="22"/>
              </w:rPr>
              <w:t>li</w:t>
            </w:r>
            <w:r w:rsidRPr="005F584D">
              <w:rPr>
                <w:spacing w:val="2"/>
                <w:sz w:val="22"/>
              </w:rPr>
              <w:t>a</w:t>
            </w:r>
            <w:r w:rsidRPr="005F584D">
              <w:rPr>
                <w:spacing w:val="-1"/>
                <w:sz w:val="22"/>
              </w:rPr>
              <w:t>b</w:t>
            </w:r>
            <w:r w:rsidRPr="005F584D">
              <w:rPr>
                <w:spacing w:val="1"/>
                <w:sz w:val="22"/>
              </w:rPr>
              <w:t>l</w:t>
            </w:r>
            <w:r w:rsidRPr="005F584D">
              <w:rPr>
                <w:sz w:val="22"/>
              </w:rPr>
              <w:t>e</w:t>
            </w:r>
            <w:r w:rsidRPr="005F584D">
              <w:rPr>
                <w:spacing w:val="-2"/>
                <w:sz w:val="22"/>
              </w:rPr>
              <w:t xml:space="preserve"> </w:t>
            </w:r>
            <w:r w:rsidRPr="005F584D">
              <w:rPr>
                <w:spacing w:val="2"/>
                <w:sz w:val="22"/>
              </w:rPr>
              <w:t>f</w:t>
            </w:r>
            <w:r w:rsidRPr="005F584D">
              <w:rPr>
                <w:spacing w:val="-1"/>
                <w:sz w:val="22"/>
              </w:rPr>
              <w:t>o</w:t>
            </w:r>
            <w:r w:rsidRPr="005F584D">
              <w:rPr>
                <w:sz w:val="22"/>
              </w:rPr>
              <w:t>r</w:t>
            </w:r>
            <w:r w:rsidRPr="005F584D">
              <w:rPr>
                <w:spacing w:val="-2"/>
                <w:sz w:val="22"/>
              </w:rPr>
              <w:t xml:space="preserve"> </w:t>
            </w:r>
            <w:r w:rsidRPr="005F584D">
              <w:rPr>
                <w:spacing w:val="-1"/>
                <w:sz w:val="22"/>
              </w:rPr>
              <w:t>th</w:t>
            </w:r>
            <w:r w:rsidRPr="005F584D">
              <w:rPr>
                <w:sz w:val="22"/>
              </w:rPr>
              <w:t>e</w:t>
            </w:r>
            <w:r w:rsidRPr="005F584D">
              <w:rPr>
                <w:spacing w:val="2"/>
                <w:sz w:val="22"/>
              </w:rPr>
              <w:t xml:space="preserve"> </w:t>
            </w:r>
            <w:r w:rsidRPr="005F584D">
              <w:rPr>
                <w:spacing w:val="-3"/>
                <w:sz w:val="22"/>
              </w:rPr>
              <w:t>w</w:t>
            </w:r>
            <w:r w:rsidRPr="005F584D">
              <w:rPr>
                <w:spacing w:val="2"/>
                <w:sz w:val="22"/>
              </w:rPr>
              <w:t>h</w:t>
            </w:r>
            <w:r w:rsidRPr="005F584D">
              <w:rPr>
                <w:spacing w:val="-1"/>
                <w:sz w:val="22"/>
              </w:rPr>
              <w:t>o</w:t>
            </w:r>
            <w:r w:rsidRPr="005F584D">
              <w:rPr>
                <w:spacing w:val="-2"/>
                <w:sz w:val="22"/>
              </w:rPr>
              <w:t>l</w:t>
            </w:r>
            <w:r w:rsidRPr="005F584D">
              <w:rPr>
                <w:sz w:val="22"/>
              </w:rPr>
              <w:t xml:space="preserve">e </w:t>
            </w:r>
            <w:r w:rsidRPr="005F584D">
              <w:rPr>
                <w:spacing w:val="-1"/>
                <w:sz w:val="22"/>
              </w:rPr>
              <w:t>o</w:t>
            </w:r>
            <w:r w:rsidRPr="005F584D">
              <w:rPr>
                <w:sz w:val="22"/>
              </w:rPr>
              <w:t>f</w:t>
            </w:r>
            <w:r w:rsidRPr="005F584D">
              <w:rPr>
                <w:spacing w:val="1"/>
                <w:sz w:val="22"/>
              </w:rPr>
              <w:t xml:space="preserve"> </w:t>
            </w:r>
            <w:r w:rsidRPr="005F584D">
              <w:rPr>
                <w:spacing w:val="-1"/>
                <w:sz w:val="22"/>
              </w:rPr>
              <w:t>th</w:t>
            </w:r>
            <w:r w:rsidRPr="005F584D">
              <w:rPr>
                <w:sz w:val="22"/>
              </w:rPr>
              <w:t xml:space="preserve">e </w:t>
            </w:r>
            <w:r w:rsidRPr="005F584D">
              <w:rPr>
                <w:spacing w:val="-1"/>
                <w:sz w:val="22"/>
              </w:rPr>
              <w:t>a</w:t>
            </w:r>
            <w:r w:rsidRPr="005F584D">
              <w:rPr>
                <w:spacing w:val="4"/>
                <w:sz w:val="22"/>
              </w:rPr>
              <w:t>m</w:t>
            </w:r>
            <w:r w:rsidRPr="005F584D">
              <w:rPr>
                <w:spacing w:val="-1"/>
                <w:sz w:val="22"/>
              </w:rPr>
              <w:t>oun</w:t>
            </w:r>
            <w:r w:rsidRPr="005F584D">
              <w:rPr>
                <w:sz w:val="22"/>
              </w:rPr>
              <w:t>t</w:t>
            </w:r>
            <w:r w:rsidRPr="005F584D">
              <w:rPr>
                <w:spacing w:val="-3"/>
                <w:sz w:val="22"/>
              </w:rPr>
              <w:t xml:space="preserve"> </w:t>
            </w:r>
            <w:r w:rsidRPr="005F584D">
              <w:rPr>
                <w:spacing w:val="1"/>
                <w:sz w:val="22"/>
              </w:rPr>
              <w:t>i</w:t>
            </w:r>
            <w:r w:rsidRPr="005F584D">
              <w:rPr>
                <w:sz w:val="22"/>
              </w:rPr>
              <w:t>n</w:t>
            </w:r>
            <w:r w:rsidRPr="005F584D">
              <w:rPr>
                <w:spacing w:val="-2"/>
                <w:sz w:val="22"/>
              </w:rPr>
              <w:t xml:space="preserve"> </w:t>
            </w:r>
            <w:r w:rsidRPr="005F584D">
              <w:rPr>
                <w:spacing w:val="2"/>
                <w:sz w:val="22"/>
              </w:rPr>
              <w:t>q</w:t>
            </w:r>
            <w:r w:rsidRPr="005F584D">
              <w:rPr>
                <w:spacing w:val="-1"/>
                <w:sz w:val="22"/>
              </w:rPr>
              <w:t>ue</w:t>
            </w:r>
            <w:r w:rsidRPr="005F584D">
              <w:rPr>
                <w:spacing w:val="1"/>
                <w:sz w:val="22"/>
              </w:rPr>
              <w:t>s</w:t>
            </w:r>
            <w:r w:rsidRPr="005F584D">
              <w:rPr>
                <w:spacing w:val="-1"/>
                <w:sz w:val="22"/>
              </w:rPr>
              <w:t>t</w:t>
            </w:r>
            <w:r w:rsidRPr="005F584D">
              <w:rPr>
                <w:spacing w:val="1"/>
                <w:sz w:val="22"/>
              </w:rPr>
              <w:t>i</w:t>
            </w:r>
            <w:r w:rsidRPr="005F584D">
              <w:rPr>
                <w:spacing w:val="-1"/>
                <w:sz w:val="22"/>
              </w:rPr>
              <w:t>o</w:t>
            </w:r>
            <w:r w:rsidRPr="005F584D">
              <w:rPr>
                <w:sz w:val="22"/>
              </w:rPr>
              <w:t>n</w:t>
            </w:r>
            <w:r w:rsidRPr="005F584D">
              <w:rPr>
                <w:spacing w:val="-3"/>
                <w:sz w:val="22"/>
              </w:rPr>
              <w:t xml:space="preserve"> </w:t>
            </w:r>
            <w:r w:rsidRPr="005F584D">
              <w:rPr>
                <w:spacing w:val="1"/>
                <w:sz w:val="22"/>
              </w:rPr>
              <w:t>s</w:t>
            </w:r>
            <w:r w:rsidRPr="005F584D">
              <w:rPr>
                <w:sz w:val="22"/>
              </w:rPr>
              <w:t xml:space="preserve">o </w:t>
            </w:r>
            <w:r w:rsidRPr="005F584D">
              <w:rPr>
                <w:spacing w:val="-1"/>
                <w:sz w:val="22"/>
              </w:rPr>
              <w:t>tha</w:t>
            </w:r>
            <w:r w:rsidRPr="005F584D">
              <w:rPr>
                <w:sz w:val="22"/>
              </w:rPr>
              <w:t>t</w:t>
            </w:r>
            <w:r w:rsidRPr="005F584D">
              <w:rPr>
                <w:spacing w:val="1"/>
                <w:sz w:val="22"/>
              </w:rPr>
              <w:t xml:space="preserve"> </w:t>
            </w:r>
            <w:r w:rsidRPr="005F584D">
              <w:rPr>
                <w:spacing w:val="-1"/>
                <w:sz w:val="22"/>
              </w:rPr>
              <w:t>t</w:t>
            </w:r>
            <w:r w:rsidRPr="005F584D">
              <w:rPr>
                <w:spacing w:val="2"/>
                <w:sz w:val="22"/>
              </w:rPr>
              <w:t>h</w:t>
            </w:r>
            <w:r w:rsidRPr="005F584D">
              <w:rPr>
                <w:sz w:val="22"/>
              </w:rPr>
              <w:t>e</w:t>
            </w:r>
            <w:r w:rsidRPr="005F584D">
              <w:rPr>
                <w:spacing w:val="-3"/>
                <w:sz w:val="22"/>
              </w:rPr>
              <w:t xml:space="preserve"> </w:t>
            </w:r>
            <w:r w:rsidRPr="005F584D">
              <w:rPr>
                <w:spacing w:val="2"/>
                <w:sz w:val="22"/>
              </w:rPr>
              <w:t>e</w:t>
            </w:r>
            <w:r w:rsidRPr="005F584D">
              <w:rPr>
                <w:spacing w:val="-1"/>
                <w:sz w:val="22"/>
              </w:rPr>
              <w:t>nt</w:t>
            </w:r>
            <w:r w:rsidRPr="005F584D">
              <w:rPr>
                <w:spacing w:val="-2"/>
                <w:sz w:val="22"/>
              </w:rPr>
              <w:t>i</w:t>
            </w:r>
            <w:r w:rsidRPr="005F584D">
              <w:rPr>
                <w:spacing w:val="4"/>
                <w:sz w:val="22"/>
              </w:rPr>
              <w:t>t</w:t>
            </w:r>
            <w:r w:rsidRPr="005F584D">
              <w:rPr>
                <w:sz w:val="22"/>
              </w:rPr>
              <w:t>y</w:t>
            </w:r>
            <w:r w:rsidRPr="005F584D">
              <w:rPr>
                <w:spacing w:val="-3"/>
                <w:sz w:val="22"/>
              </w:rPr>
              <w:t xml:space="preserve"> </w:t>
            </w:r>
            <w:r w:rsidRPr="005F584D">
              <w:rPr>
                <w:sz w:val="22"/>
              </w:rPr>
              <w:t>w</w:t>
            </w:r>
            <w:r w:rsidRPr="005F584D">
              <w:rPr>
                <w:spacing w:val="-1"/>
                <w:sz w:val="22"/>
              </w:rPr>
              <w:t>o</w:t>
            </w:r>
            <w:r w:rsidRPr="005F584D">
              <w:rPr>
                <w:spacing w:val="2"/>
                <w:sz w:val="22"/>
              </w:rPr>
              <w:t>u</w:t>
            </w:r>
            <w:r w:rsidRPr="005F584D">
              <w:rPr>
                <w:spacing w:val="-2"/>
                <w:sz w:val="22"/>
              </w:rPr>
              <w:t>l</w:t>
            </w:r>
            <w:r w:rsidRPr="005F584D">
              <w:rPr>
                <w:sz w:val="22"/>
              </w:rPr>
              <w:t xml:space="preserve">d </w:t>
            </w:r>
            <w:r w:rsidRPr="005F584D">
              <w:rPr>
                <w:spacing w:val="-1"/>
                <w:sz w:val="22"/>
              </w:rPr>
              <w:t>ha</w:t>
            </w:r>
            <w:r w:rsidRPr="005F584D">
              <w:rPr>
                <w:spacing w:val="1"/>
                <w:sz w:val="22"/>
              </w:rPr>
              <w:t>v</w:t>
            </w:r>
            <w:r w:rsidRPr="005F584D">
              <w:rPr>
                <w:sz w:val="22"/>
              </w:rPr>
              <w:t>e</w:t>
            </w:r>
            <w:r w:rsidRPr="005F584D">
              <w:rPr>
                <w:spacing w:val="-3"/>
                <w:sz w:val="22"/>
              </w:rPr>
              <w:t xml:space="preserve"> </w:t>
            </w:r>
            <w:r w:rsidRPr="005F584D">
              <w:rPr>
                <w:spacing w:val="4"/>
                <w:sz w:val="22"/>
              </w:rPr>
              <w:t>t</w:t>
            </w:r>
            <w:r w:rsidRPr="005F584D">
              <w:rPr>
                <w:sz w:val="22"/>
              </w:rPr>
              <w:t>o</w:t>
            </w:r>
            <w:r w:rsidRPr="005F584D">
              <w:rPr>
                <w:w w:val="99"/>
                <w:sz w:val="22"/>
              </w:rPr>
              <w:t xml:space="preserve"> </w:t>
            </w:r>
            <w:r w:rsidRPr="005F584D">
              <w:rPr>
                <w:spacing w:val="1"/>
                <w:sz w:val="22"/>
              </w:rPr>
              <w:t>s</w:t>
            </w:r>
            <w:r w:rsidRPr="005F584D">
              <w:rPr>
                <w:spacing w:val="-1"/>
                <w:sz w:val="22"/>
              </w:rPr>
              <w:t>ett</w:t>
            </w:r>
            <w:r w:rsidRPr="005F584D">
              <w:rPr>
                <w:spacing w:val="-2"/>
                <w:sz w:val="22"/>
              </w:rPr>
              <w:t>l</w:t>
            </w:r>
            <w:r w:rsidRPr="005F584D">
              <w:rPr>
                <w:sz w:val="22"/>
              </w:rPr>
              <w:t>e</w:t>
            </w:r>
            <w:r w:rsidRPr="005F584D">
              <w:rPr>
                <w:spacing w:val="2"/>
                <w:sz w:val="22"/>
              </w:rPr>
              <w:t xml:space="preserve"> t</w:t>
            </w:r>
            <w:r w:rsidRPr="005F584D">
              <w:rPr>
                <w:spacing w:val="-1"/>
                <w:sz w:val="22"/>
              </w:rPr>
              <w:t>h</w:t>
            </w:r>
            <w:r w:rsidRPr="005F584D">
              <w:rPr>
                <w:sz w:val="22"/>
              </w:rPr>
              <w:t>e</w:t>
            </w:r>
            <w:r w:rsidRPr="005F584D">
              <w:rPr>
                <w:spacing w:val="2"/>
                <w:sz w:val="22"/>
              </w:rPr>
              <w:t xml:space="preserve"> f</w:t>
            </w:r>
            <w:r w:rsidRPr="005F584D">
              <w:rPr>
                <w:spacing w:val="-1"/>
                <w:sz w:val="22"/>
              </w:rPr>
              <w:t>u</w:t>
            </w:r>
            <w:r w:rsidRPr="005F584D">
              <w:rPr>
                <w:spacing w:val="1"/>
                <w:sz w:val="22"/>
              </w:rPr>
              <w:t>l</w:t>
            </w:r>
            <w:r w:rsidRPr="005F584D">
              <w:rPr>
                <w:sz w:val="22"/>
              </w:rPr>
              <w:t>l</w:t>
            </w:r>
            <w:r w:rsidRPr="005F584D">
              <w:rPr>
                <w:spacing w:val="1"/>
                <w:sz w:val="22"/>
              </w:rPr>
              <w:t xml:space="preserve"> </w:t>
            </w:r>
            <w:r w:rsidRPr="005F584D">
              <w:rPr>
                <w:spacing w:val="-1"/>
                <w:sz w:val="22"/>
              </w:rPr>
              <w:t>a</w:t>
            </w:r>
            <w:r w:rsidRPr="005F584D">
              <w:rPr>
                <w:spacing w:val="4"/>
                <w:sz w:val="22"/>
              </w:rPr>
              <w:t>m</w:t>
            </w:r>
            <w:r w:rsidRPr="005F584D">
              <w:rPr>
                <w:spacing w:val="-1"/>
                <w:sz w:val="22"/>
              </w:rPr>
              <w:t>oun</w:t>
            </w:r>
            <w:r w:rsidRPr="005F584D">
              <w:rPr>
                <w:sz w:val="22"/>
              </w:rPr>
              <w:t>t</w:t>
            </w:r>
            <w:r w:rsidRPr="005F584D">
              <w:rPr>
                <w:spacing w:val="3"/>
                <w:sz w:val="22"/>
              </w:rPr>
              <w:t xml:space="preserve"> </w:t>
            </w:r>
            <w:r w:rsidRPr="005F584D">
              <w:rPr>
                <w:spacing w:val="-2"/>
                <w:sz w:val="22"/>
              </w:rPr>
              <w:t>i</w:t>
            </w:r>
            <w:r w:rsidRPr="005F584D">
              <w:rPr>
                <w:sz w:val="22"/>
              </w:rPr>
              <w:t>f</w:t>
            </w:r>
            <w:r w:rsidRPr="005F584D">
              <w:rPr>
                <w:spacing w:val="5"/>
                <w:sz w:val="22"/>
              </w:rPr>
              <w:t xml:space="preserve"> </w:t>
            </w:r>
            <w:r w:rsidRPr="005F584D">
              <w:rPr>
                <w:spacing w:val="-1"/>
                <w:sz w:val="22"/>
              </w:rPr>
              <w:t>th</w:t>
            </w:r>
            <w:r w:rsidRPr="005F584D">
              <w:rPr>
                <w:sz w:val="22"/>
              </w:rPr>
              <w:t>e</w:t>
            </w:r>
            <w:r w:rsidRPr="005F584D">
              <w:rPr>
                <w:spacing w:val="4"/>
                <w:sz w:val="22"/>
              </w:rPr>
              <w:t xml:space="preserve"> </w:t>
            </w:r>
            <w:r w:rsidRPr="005F584D">
              <w:rPr>
                <w:spacing w:val="-1"/>
                <w:sz w:val="22"/>
              </w:rPr>
              <w:t>th</w:t>
            </w:r>
            <w:r w:rsidRPr="005F584D">
              <w:rPr>
                <w:spacing w:val="-2"/>
                <w:sz w:val="22"/>
              </w:rPr>
              <w:t>i</w:t>
            </w:r>
            <w:r w:rsidRPr="005F584D">
              <w:rPr>
                <w:sz w:val="22"/>
              </w:rPr>
              <w:t>rd</w:t>
            </w:r>
            <w:r w:rsidRPr="005F584D">
              <w:rPr>
                <w:spacing w:val="4"/>
                <w:sz w:val="22"/>
              </w:rPr>
              <w:t xml:space="preserve"> </w:t>
            </w:r>
            <w:r w:rsidRPr="005F584D">
              <w:rPr>
                <w:spacing w:val="-1"/>
                <w:sz w:val="22"/>
              </w:rPr>
              <w:t>pa</w:t>
            </w:r>
            <w:r w:rsidRPr="005F584D">
              <w:rPr>
                <w:sz w:val="22"/>
              </w:rPr>
              <w:t>r</w:t>
            </w:r>
            <w:r w:rsidRPr="005F584D">
              <w:rPr>
                <w:spacing w:val="2"/>
                <w:sz w:val="22"/>
              </w:rPr>
              <w:t>t</w:t>
            </w:r>
            <w:r w:rsidRPr="005F584D">
              <w:rPr>
                <w:sz w:val="22"/>
              </w:rPr>
              <w:t xml:space="preserve">y </w:t>
            </w:r>
            <w:r w:rsidRPr="005F584D">
              <w:rPr>
                <w:spacing w:val="2"/>
                <w:sz w:val="22"/>
              </w:rPr>
              <w:t>fa</w:t>
            </w:r>
            <w:r w:rsidRPr="005F584D">
              <w:rPr>
                <w:spacing w:val="-2"/>
                <w:sz w:val="22"/>
              </w:rPr>
              <w:t>il</w:t>
            </w:r>
            <w:r w:rsidRPr="005F584D">
              <w:rPr>
                <w:spacing w:val="2"/>
                <w:sz w:val="22"/>
              </w:rPr>
              <w:t>e</w:t>
            </w:r>
            <w:r w:rsidRPr="005F584D">
              <w:rPr>
                <w:sz w:val="22"/>
              </w:rPr>
              <w:t>d</w:t>
            </w:r>
            <w:r w:rsidRPr="005F584D">
              <w:rPr>
                <w:spacing w:val="2"/>
                <w:sz w:val="22"/>
              </w:rPr>
              <w:t xml:space="preserve"> </w:t>
            </w:r>
            <w:r w:rsidRPr="005F584D">
              <w:rPr>
                <w:spacing w:val="-1"/>
                <w:sz w:val="22"/>
              </w:rPr>
              <w:t>t</w:t>
            </w:r>
            <w:r w:rsidRPr="005F584D">
              <w:rPr>
                <w:sz w:val="22"/>
              </w:rPr>
              <w:t>o</w:t>
            </w:r>
            <w:r w:rsidRPr="005F584D">
              <w:rPr>
                <w:spacing w:val="4"/>
                <w:sz w:val="22"/>
              </w:rPr>
              <w:t xml:space="preserve"> </w:t>
            </w:r>
            <w:r w:rsidRPr="005F584D">
              <w:rPr>
                <w:spacing w:val="-1"/>
                <w:sz w:val="22"/>
              </w:rPr>
              <w:t>p</w:t>
            </w:r>
            <w:r w:rsidRPr="005F584D">
              <w:rPr>
                <w:spacing w:val="4"/>
                <w:sz w:val="22"/>
              </w:rPr>
              <w:t>a</w:t>
            </w:r>
            <w:r w:rsidRPr="005F584D">
              <w:rPr>
                <w:sz w:val="22"/>
              </w:rPr>
              <w:t xml:space="preserve">y </w:t>
            </w:r>
            <w:r w:rsidRPr="005F584D">
              <w:rPr>
                <w:spacing w:val="2"/>
                <w:sz w:val="22"/>
              </w:rPr>
              <w:t>f</w:t>
            </w:r>
            <w:r w:rsidRPr="005F584D">
              <w:rPr>
                <w:spacing w:val="-1"/>
                <w:sz w:val="22"/>
              </w:rPr>
              <w:t>o</w:t>
            </w:r>
            <w:r w:rsidRPr="005F584D">
              <w:rPr>
                <w:sz w:val="22"/>
              </w:rPr>
              <w:t>r</w:t>
            </w:r>
            <w:r w:rsidRPr="005F584D">
              <w:rPr>
                <w:spacing w:val="3"/>
                <w:sz w:val="22"/>
              </w:rPr>
              <w:t xml:space="preserve"> </w:t>
            </w:r>
            <w:r w:rsidRPr="005F584D">
              <w:rPr>
                <w:spacing w:val="-1"/>
                <w:sz w:val="22"/>
              </w:rPr>
              <w:t>a</w:t>
            </w:r>
            <w:r w:rsidRPr="005F584D">
              <w:rPr>
                <w:spacing w:val="2"/>
                <w:sz w:val="22"/>
              </w:rPr>
              <w:t>n</w:t>
            </w:r>
            <w:r w:rsidRPr="005F584D">
              <w:rPr>
                <w:sz w:val="22"/>
              </w:rPr>
              <w:t>y</w:t>
            </w:r>
            <w:r w:rsidRPr="005F584D">
              <w:rPr>
                <w:spacing w:val="-1"/>
                <w:sz w:val="22"/>
              </w:rPr>
              <w:t xml:space="preserve"> </w:t>
            </w:r>
            <w:r w:rsidRPr="005F584D">
              <w:rPr>
                <w:spacing w:val="3"/>
                <w:sz w:val="22"/>
              </w:rPr>
              <w:t>r</w:t>
            </w:r>
            <w:r w:rsidRPr="005F584D">
              <w:rPr>
                <w:spacing w:val="-1"/>
                <w:sz w:val="22"/>
              </w:rPr>
              <w:t>ea</w:t>
            </w:r>
            <w:r w:rsidRPr="005F584D">
              <w:rPr>
                <w:spacing w:val="1"/>
                <w:sz w:val="22"/>
              </w:rPr>
              <w:t>s</w:t>
            </w:r>
            <w:r w:rsidRPr="005F584D">
              <w:rPr>
                <w:spacing w:val="-1"/>
                <w:sz w:val="22"/>
              </w:rPr>
              <w:t>on</w:t>
            </w:r>
            <w:r w:rsidRPr="005F584D">
              <w:rPr>
                <w:sz w:val="22"/>
              </w:rPr>
              <w:t>.</w:t>
            </w:r>
            <w:r w:rsidRPr="005F584D">
              <w:rPr>
                <w:spacing w:val="5"/>
                <w:sz w:val="22"/>
              </w:rPr>
              <w:t xml:space="preserve"> </w:t>
            </w:r>
            <w:r w:rsidRPr="005F584D">
              <w:rPr>
                <w:spacing w:val="-1"/>
                <w:sz w:val="22"/>
              </w:rPr>
              <w:t>I</w:t>
            </w:r>
            <w:r w:rsidRPr="005F584D">
              <w:rPr>
                <w:sz w:val="22"/>
              </w:rPr>
              <w:t>n</w:t>
            </w:r>
            <w:r w:rsidRPr="005F584D">
              <w:rPr>
                <w:spacing w:val="3"/>
                <w:sz w:val="22"/>
              </w:rPr>
              <w:t xml:space="preserve"> </w:t>
            </w:r>
            <w:r w:rsidRPr="005F584D">
              <w:rPr>
                <w:spacing w:val="2"/>
                <w:sz w:val="22"/>
              </w:rPr>
              <w:t>t</w:t>
            </w:r>
            <w:r w:rsidRPr="005F584D">
              <w:rPr>
                <w:spacing w:val="-1"/>
                <w:sz w:val="22"/>
              </w:rPr>
              <w:t>h</w:t>
            </w:r>
            <w:r w:rsidRPr="005F584D">
              <w:rPr>
                <w:spacing w:val="-2"/>
                <w:sz w:val="22"/>
              </w:rPr>
              <w:t>i</w:t>
            </w:r>
            <w:r w:rsidRPr="005F584D">
              <w:rPr>
                <w:sz w:val="22"/>
              </w:rPr>
              <w:t>s</w:t>
            </w:r>
            <w:r w:rsidRPr="005F584D">
              <w:rPr>
                <w:spacing w:val="4"/>
                <w:sz w:val="22"/>
              </w:rPr>
              <w:t xml:space="preserve"> </w:t>
            </w:r>
            <w:r w:rsidRPr="005F584D">
              <w:rPr>
                <w:spacing w:val="1"/>
                <w:sz w:val="22"/>
              </w:rPr>
              <w:t>s</w:t>
            </w:r>
            <w:r w:rsidRPr="005F584D">
              <w:rPr>
                <w:spacing w:val="-2"/>
                <w:sz w:val="22"/>
              </w:rPr>
              <w:t>i</w:t>
            </w:r>
            <w:r w:rsidRPr="005F584D">
              <w:rPr>
                <w:spacing w:val="-1"/>
                <w:sz w:val="22"/>
              </w:rPr>
              <w:t>t</w:t>
            </w:r>
            <w:r w:rsidRPr="005F584D">
              <w:rPr>
                <w:spacing w:val="2"/>
                <w:sz w:val="22"/>
              </w:rPr>
              <w:t>u</w:t>
            </w:r>
            <w:r w:rsidRPr="005F584D">
              <w:rPr>
                <w:spacing w:val="-1"/>
                <w:sz w:val="22"/>
              </w:rPr>
              <w:t>at</w:t>
            </w:r>
            <w:r w:rsidRPr="005F584D">
              <w:rPr>
                <w:spacing w:val="1"/>
                <w:sz w:val="22"/>
              </w:rPr>
              <w:t>i</w:t>
            </w:r>
            <w:r w:rsidRPr="005F584D">
              <w:rPr>
                <w:spacing w:val="2"/>
                <w:sz w:val="22"/>
              </w:rPr>
              <w:t>o</w:t>
            </w:r>
            <w:r w:rsidRPr="005F584D">
              <w:rPr>
                <w:spacing w:val="-1"/>
                <w:sz w:val="22"/>
              </w:rPr>
              <w:t>n</w:t>
            </w:r>
            <w:r w:rsidRPr="005F584D">
              <w:rPr>
                <w:sz w:val="22"/>
              </w:rPr>
              <w:t>,</w:t>
            </w:r>
            <w:r w:rsidRPr="005F584D">
              <w:rPr>
                <w:spacing w:val="2"/>
                <w:sz w:val="22"/>
              </w:rPr>
              <w:t xml:space="preserve"> </w:t>
            </w:r>
            <w:r w:rsidRPr="005F584D">
              <w:rPr>
                <w:sz w:val="22"/>
              </w:rPr>
              <w:t>a</w:t>
            </w:r>
            <w:r w:rsidRPr="005F584D">
              <w:rPr>
                <w:spacing w:val="3"/>
                <w:sz w:val="22"/>
              </w:rPr>
              <w:t xml:space="preserve"> </w:t>
            </w:r>
            <w:r w:rsidRPr="005F584D">
              <w:rPr>
                <w:spacing w:val="-1"/>
                <w:sz w:val="22"/>
              </w:rPr>
              <w:t>p</w:t>
            </w:r>
            <w:r w:rsidRPr="005F584D">
              <w:rPr>
                <w:sz w:val="22"/>
              </w:rPr>
              <w:t>r</w:t>
            </w:r>
            <w:r w:rsidRPr="005F584D">
              <w:rPr>
                <w:spacing w:val="2"/>
                <w:sz w:val="22"/>
              </w:rPr>
              <w:t>o</w:t>
            </w:r>
            <w:r w:rsidRPr="005F584D">
              <w:rPr>
                <w:spacing w:val="1"/>
                <w:sz w:val="22"/>
              </w:rPr>
              <w:t>v</w:t>
            </w:r>
            <w:r w:rsidRPr="005F584D">
              <w:rPr>
                <w:spacing w:val="-2"/>
                <w:sz w:val="22"/>
              </w:rPr>
              <w:t>i</w:t>
            </w:r>
            <w:r w:rsidRPr="005F584D">
              <w:rPr>
                <w:spacing w:val="1"/>
                <w:sz w:val="22"/>
              </w:rPr>
              <w:t>s</w:t>
            </w:r>
            <w:r w:rsidRPr="005F584D">
              <w:rPr>
                <w:spacing w:val="-2"/>
                <w:sz w:val="22"/>
              </w:rPr>
              <w:t>i</w:t>
            </w:r>
            <w:r w:rsidRPr="005F584D">
              <w:rPr>
                <w:spacing w:val="-1"/>
                <w:sz w:val="22"/>
              </w:rPr>
              <w:t>o</w:t>
            </w:r>
            <w:r w:rsidRPr="005F584D">
              <w:rPr>
                <w:sz w:val="22"/>
              </w:rPr>
              <w:t>n</w:t>
            </w:r>
            <w:r w:rsidRPr="005F584D">
              <w:rPr>
                <w:spacing w:val="4"/>
                <w:sz w:val="22"/>
              </w:rPr>
              <w:t xml:space="preserve"> </w:t>
            </w:r>
            <w:r w:rsidRPr="005F584D">
              <w:rPr>
                <w:spacing w:val="-2"/>
                <w:sz w:val="22"/>
              </w:rPr>
              <w:t>i</w:t>
            </w:r>
            <w:r w:rsidRPr="005F584D">
              <w:rPr>
                <w:sz w:val="22"/>
              </w:rPr>
              <w:t>s</w:t>
            </w:r>
            <w:r w:rsidRPr="005F584D">
              <w:rPr>
                <w:spacing w:val="4"/>
                <w:sz w:val="22"/>
              </w:rPr>
              <w:t xml:space="preserve"> </w:t>
            </w:r>
            <w:r w:rsidRPr="005F584D">
              <w:rPr>
                <w:sz w:val="22"/>
              </w:rPr>
              <w:t>r</w:t>
            </w:r>
            <w:r w:rsidRPr="005F584D">
              <w:rPr>
                <w:spacing w:val="-1"/>
                <w:sz w:val="22"/>
              </w:rPr>
              <w:t>e</w:t>
            </w:r>
            <w:r w:rsidRPr="005F584D">
              <w:rPr>
                <w:spacing w:val="1"/>
                <w:sz w:val="22"/>
              </w:rPr>
              <w:t>c</w:t>
            </w:r>
            <w:r w:rsidRPr="005F584D">
              <w:rPr>
                <w:spacing w:val="-1"/>
                <w:sz w:val="22"/>
              </w:rPr>
              <w:t>o</w:t>
            </w:r>
            <w:r w:rsidRPr="005F584D">
              <w:rPr>
                <w:spacing w:val="2"/>
                <w:sz w:val="22"/>
              </w:rPr>
              <w:t>g</w:t>
            </w:r>
            <w:r w:rsidRPr="005F584D">
              <w:rPr>
                <w:spacing w:val="-1"/>
                <w:sz w:val="22"/>
              </w:rPr>
              <w:t>n</w:t>
            </w:r>
            <w:r w:rsidRPr="005F584D">
              <w:rPr>
                <w:spacing w:val="-2"/>
                <w:sz w:val="22"/>
              </w:rPr>
              <w:t>i</w:t>
            </w:r>
            <w:r w:rsidRPr="005F584D">
              <w:rPr>
                <w:spacing w:val="1"/>
                <w:sz w:val="22"/>
              </w:rPr>
              <w:t>s</w:t>
            </w:r>
            <w:r w:rsidRPr="005F584D">
              <w:rPr>
                <w:spacing w:val="-1"/>
                <w:sz w:val="22"/>
              </w:rPr>
              <w:t>e</w:t>
            </w:r>
            <w:r w:rsidRPr="005F584D">
              <w:rPr>
                <w:sz w:val="22"/>
              </w:rPr>
              <w:t>d</w:t>
            </w:r>
            <w:r w:rsidRPr="005F584D">
              <w:rPr>
                <w:spacing w:val="4"/>
                <w:sz w:val="22"/>
              </w:rPr>
              <w:t xml:space="preserve"> </w:t>
            </w:r>
            <w:r w:rsidRPr="005F584D">
              <w:rPr>
                <w:spacing w:val="2"/>
                <w:sz w:val="22"/>
              </w:rPr>
              <w:t>f</w:t>
            </w:r>
            <w:r w:rsidRPr="005F584D">
              <w:rPr>
                <w:spacing w:val="-1"/>
                <w:sz w:val="22"/>
              </w:rPr>
              <w:t>o</w:t>
            </w:r>
            <w:r w:rsidRPr="005F584D">
              <w:rPr>
                <w:sz w:val="22"/>
              </w:rPr>
              <w:t>r</w:t>
            </w:r>
            <w:r w:rsidRPr="005F584D">
              <w:rPr>
                <w:spacing w:val="3"/>
                <w:sz w:val="22"/>
              </w:rPr>
              <w:t xml:space="preserve"> </w:t>
            </w:r>
            <w:r w:rsidRPr="005F584D">
              <w:rPr>
                <w:spacing w:val="-1"/>
                <w:sz w:val="22"/>
              </w:rPr>
              <w:t>th</w:t>
            </w:r>
            <w:r w:rsidRPr="005F584D">
              <w:rPr>
                <w:sz w:val="22"/>
              </w:rPr>
              <w:t>e</w:t>
            </w:r>
            <w:r w:rsidRPr="005F584D">
              <w:rPr>
                <w:w w:val="99"/>
                <w:sz w:val="22"/>
              </w:rPr>
              <w:t xml:space="preserve"> </w:t>
            </w:r>
            <w:r w:rsidRPr="005F584D">
              <w:rPr>
                <w:spacing w:val="2"/>
                <w:sz w:val="22"/>
              </w:rPr>
              <w:t>f</w:t>
            </w:r>
            <w:r w:rsidRPr="005F584D">
              <w:rPr>
                <w:spacing w:val="-1"/>
                <w:sz w:val="22"/>
              </w:rPr>
              <w:t>u</w:t>
            </w:r>
            <w:r w:rsidRPr="005F584D">
              <w:rPr>
                <w:spacing w:val="-2"/>
                <w:sz w:val="22"/>
              </w:rPr>
              <w:t>l</w:t>
            </w:r>
            <w:r w:rsidRPr="005F584D">
              <w:rPr>
                <w:sz w:val="22"/>
              </w:rPr>
              <w:t>l</w:t>
            </w:r>
            <w:r w:rsidRPr="005F584D">
              <w:rPr>
                <w:spacing w:val="15"/>
                <w:sz w:val="22"/>
              </w:rPr>
              <w:t xml:space="preserve"> </w:t>
            </w:r>
            <w:r w:rsidRPr="005F584D">
              <w:rPr>
                <w:spacing w:val="-1"/>
                <w:sz w:val="22"/>
              </w:rPr>
              <w:t>a</w:t>
            </w:r>
            <w:r w:rsidRPr="005F584D">
              <w:rPr>
                <w:spacing w:val="4"/>
                <w:sz w:val="22"/>
              </w:rPr>
              <w:t>m</w:t>
            </w:r>
            <w:r w:rsidRPr="005F584D">
              <w:rPr>
                <w:spacing w:val="-1"/>
                <w:sz w:val="22"/>
              </w:rPr>
              <w:t>oun</w:t>
            </w:r>
            <w:r w:rsidRPr="005F584D">
              <w:rPr>
                <w:sz w:val="22"/>
              </w:rPr>
              <w:t>t</w:t>
            </w:r>
            <w:r w:rsidRPr="005F584D">
              <w:rPr>
                <w:spacing w:val="17"/>
                <w:sz w:val="22"/>
              </w:rPr>
              <w:t xml:space="preserve"> </w:t>
            </w:r>
            <w:r w:rsidRPr="005F584D">
              <w:rPr>
                <w:spacing w:val="-1"/>
                <w:sz w:val="22"/>
              </w:rPr>
              <w:t>o</w:t>
            </w:r>
            <w:r w:rsidRPr="005F584D">
              <w:rPr>
                <w:sz w:val="22"/>
              </w:rPr>
              <w:t>f</w:t>
            </w:r>
            <w:r w:rsidRPr="005F584D">
              <w:rPr>
                <w:spacing w:val="18"/>
                <w:sz w:val="22"/>
              </w:rPr>
              <w:t xml:space="preserve"> </w:t>
            </w:r>
            <w:r w:rsidRPr="005F584D">
              <w:rPr>
                <w:spacing w:val="-1"/>
                <w:sz w:val="22"/>
              </w:rPr>
              <w:t>th</w:t>
            </w:r>
            <w:r w:rsidRPr="005F584D">
              <w:rPr>
                <w:sz w:val="22"/>
              </w:rPr>
              <w:t>e</w:t>
            </w:r>
            <w:r w:rsidRPr="005F584D">
              <w:rPr>
                <w:spacing w:val="15"/>
                <w:sz w:val="22"/>
              </w:rPr>
              <w:t xml:space="preserve"> </w:t>
            </w:r>
            <w:r w:rsidRPr="005F584D">
              <w:rPr>
                <w:spacing w:val="-2"/>
                <w:sz w:val="22"/>
              </w:rPr>
              <w:t>l</w:t>
            </w:r>
            <w:r w:rsidRPr="005F584D">
              <w:rPr>
                <w:spacing w:val="1"/>
                <w:sz w:val="22"/>
              </w:rPr>
              <w:t>i</w:t>
            </w:r>
            <w:r w:rsidRPr="005F584D">
              <w:rPr>
                <w:spacing w:val="-1"/>
                <w:sz w:val="22"/>
              </w:rPr>
              <w:t>a</w:t>
            </w:r>
            <w:r w:rsidRPr="005F584D">
              <w:rPr>
                <w:spacing w:val="2"/>
                <w:sz w:val="22"/>
              </w:rPr>
              <w:t>b</w:t>
            </w:r>
            <w:r w:rsidRPr="005F584D">
              <w:rPr>
                <w:spacing w:val="-2"/>
                <w:sz w:val="22"/>
              </w:rPr>
              <w:t>i</w:t>
            </w:r>
            <w:r w:rsidRPr="005F584D">
              <w:rPr>
                <w:spacing w:val="1"/>
                <w:sz w:val="22"/>
              </w:rPr>
              <w:t>l</w:t>
            </w:r>
            <w:r w:rsidRPr="005F584D">
              <w:rPr>
                <w:spacing w:val="-2"/>
                <w:sz w:val="22"/>
              </w:rPr>
              <w:t>i</w:t>
            </w:r>
            <w:r w:rsidRPr="005F584D">
              <w:rPr>
                <w:spacing w:val="2"/>
                <w:sz w:val="22"/>
              </w:rPr>
              <w:t>t</w:t>
            </w:r>
            <w:r w:rsidRPr="005F584D">
              <w:rPr>
                <w:spacing w:val="-5"/>
                <w:sz w:val="22"/>
              </w:rPr>
              <w:t>y</w:t>
            </w:r>
            <w:r w:rsidRPr="005F584D">
              <w:rPr>
                <w:sz w:val="22"/>
              </w:rPr>
              <w:t>,</w:t>
            </w:r>
            <w:r w:rsidRPr="005F584D">
              <w:rPr>
                <w:spacing w:val="19"/>
                <w:sz w:val="22"/>
              </w:rPr>
              <w:t xml:space="preserve"> </w:t>
            </w:r>
            <w:r w:rsidRPr="005F584D">
              <w:rPr>
                <w:spacing w:val="-1"/>
                <w:sz w:val="22"/>
              </w:rPr>
              <w:t>an</w:t>
            </w:r>
            <w:r w:rsidRPr="005F584D">
              <w:rPr>
                <w:sz w:val="22"/>
              </w:rPr>
              <w:t>d</w:t>
            </w:r>
            <w:r w:rsidRPr="005F584D">
              <w:rPr>
                <w:spacing w:val="15"/>
                <w:sz w:val="22"/>
              </w:rPr>
              <w:t xml:space="preserve"> </w:t>
            </w:r>
            <w:r w:rsidRPr="005F584D">
              <w:rPr>
                <w:sz w:val="22"/>
              </w:rPr>
              <w:t>a</w:t>
            </w:r>
            <w:r w:rsidRPr="005F584D">
              <w:rPr>
                <w:spacing w:val="16"/>
                <w:sz w:val="22"/>
              </w:rPr>
              <w:t xml:space="preserve"> </w:t>
            </w:r>
            <w:r w:rsidRPr="005F584D">
              <w:rPr>
                <w:spacing w:val="1"/>
                <w:sz w:val="22"/>
              </w:rPr>
              <w:t>s</w:t>
            </w:r>
            <w:r w:rsidRPr="005F584D">
              <w:rPr>
                <w:spacing w:val="-1"/>
                <w:sz w:val="22"/>
              </w:rPr>
              <w:t>e</w:t>
            </w:r>
            <w:r w:rsidRPr="005F584D">
              <w:rPr>
                <w:spacing w:val="2"/>
                <w:sz w:val="22"/>
              </w:rPr>
              <w:t>p</w:t>
            </w:r>
            <w:r w:rsidRPr="005F584D">
              <w:rPr>
                <w:spacing w:val="-1"/>
                <w:sz w:val="22"/>
              </w:rPr>
              <w:t>a</w:t>
            </w:r>
            <w:r w:rsidRPr="005F584D">
              <w:rPr>
                <w:sz w:val="22"/>
              </w:rPr>
              <w:t>r</w:t>
            </w:r>
            <w:r w:rsidRPr="005F584D">
              <w:rPr>
                <w:spacing w:val="-1"/>
                <w:sz w:val="22"/>
              </w:rPr>
              <w:t>at</w:t>
            </w:r>
            <w:r w:rsidRPr="005F584D">
              <w:rPr>
                <w:sz w:val="22"/>
              </w:rPr>
              <w:t>e</w:t>
            </w:r>
            <w:r w:rsidRPr="005F584D">
              <w:rPr>
                <w:spacing w:val="18"/>
                <w:sz w:val="22"/>
              </w:rPr>
              <w:t xml:space="preserve"> </w:t>
            </w:r>
            <w:r w:rsidRPr="005F584D">
              <w:rPr>
                <w:spacing w:val="-1"/>
                <w:sz w:val="22"/>
              </w:rPr>
              <w:t>a</w:t>
            </w:r>
            <w:r w:rsidRPr="005F584D">
              <w:rPr>
                <w:spacing w:val="1"/>
                <w:sz w:val="22"/>
              </w:rPr>
              <w:t>ss</w:t>
            </w:r>
            <w:r w:rsidRPr="005F584D">
              <w:rPr>
                <w:spacing w:val="-1"/>
                <w:sz w:val="22"/>
              </w:rPr>
              <w:t>e</w:t>
            </w:r>
            <w:r w:rsidRPr="005F584D">
              <w:rPr>
                <w:sz w:val="22"/>
              </w:rPr>
              <w:t>t</w:t>
            </w:r>
            <w:r w:rsidRPr="005F584D">
              <w:rPr>
                <w:spacing w:val="17"/>
                <w:sz w:val="22"/>
              </w:rPr>
              <w:t xml:space="preserve"> </w:t>
            </w:r>
            <w:r w:rsidRPr="005F584D">
              <w:rPr>
                <w:spacing w:val="2"/>
                <w:sz w:val="22"/>
              </w:rPr>
              <w:t>f</w:t>
            </w:r>
            <w:r w:rsidRPr="005F584D">
              <w:rPr>
                <w:spacing w:val="-1"/>
                <w:sz w:val="22"/>
              </w:rPr>
              <w:t>o</w:t>
            </w:r>
            <w:r w:rsidRPr="005F584D">
              <w:rPr>
                <w:sz w:val="22"/>
              </w:rPr>
              <w:t>r</w:t>
            </w:r>
            <w:r w:rsidRPr="005F584D">
              <w:rPr>
                <w:spacing w:val="17"/>
                <w:sz w:val="22"/>
              </w:rPr>
              <w:t xml:space="preserve"> </w:t>
            </w:r>
            <w:r w:rsidRPr="005F584D">
              <w:rPr>
                <w:spacing w:val="-1"/>
                <w:sz w:val="22"/>
              </w:rPr>
              <w:t>th</w:t>
            </w:r>
            <w:r w:rsidRPr="005F584D">
              <w:rPr>
                <w:sz w:val="22"/>
              </w:rPr>
              <w:t>e</w:t>
            </w:r>
            <w:r w:rsidRPr="005F584D">
              <w:rPr>
                <w:spacing w:val="16"/>
                <w:sz w:val="22"/>
              </w:rPr>
              <w:t xml:space="preserve"> </w:t>
            </w:r>
            <w:r w:rsidRPr="005F584D">
              <w:rPr>
                <w:spacing w:val="-1"/>
                <w:sz w:val="22"/>
              </w:rPr>
              <w:t>e</w:t>
            </w:r>
            <w:r w:rsidRPr="005F584D">
              <w:rPr>
                <w:spacing w:val="1"/>
                <w:sz w:val="22"/>
              </w:rPr>
              <w:t>x</w:t>
            </w:r>
            <w:r w:rsidRPr="005F584D">
              <w:rPr>
                <w:spacing w:val="-1"/>
                <w:sz w:val="22"/>
              </w:rPr>
              <w:t>pe</w:t>
            </w:r>
            <w:r w:rsidRPr="005F584D">
              <w:rPr>
                <w:spacing w:val="1"/>
                <w:sz w:val="22"/>
              </w:rPr>
              <w:t>c</w:t>
            </w:r>
            <w:r w:rsidRPr="005F584D">
              <w:rPr>
                <w:spacing w:val="-1"/>
                <w:sz w:val="22"/>
              </w:rPr>
              <w:t>t</w:t>
            </w:r>
            <w:r w:rsidRPr="005F584D">
              <w:rPr>
                <w:spacing w:val="2"/>
                <w:sz w:val="22"/>
              </w:rPr>
              <w:t>e</w:t>
            </w:r>
            <w:r w:rsidRPr="005F584D">
              <w:rPr>
                <w:sz w:val="22"/>
              </w:rPr>
              <w:t>d</w:t>
            </w:r>
            <w:r w:rsidRPr="005F584D">
              <w:rPr>
                <w:spacing w:val="15"/>
                <w:sz w:val="22"/>
              </w:rPr>
              <w:t xml:space="preserve"> </w:t>
            </w:r>
            <w:r w:rsidRPr="005F584D">
              <w:rPr>
                <w:sz w:val="22"/>
              </w:rPr>
              <w:t>r</w:t>
            </w:r>
            <w:r w:rsidRPr="005F584D">
              <w:rPr>
                <w:spacing w:val="-1"/>
                <w:sz w:val="22"/>
              </w:rPr>
              <w:t>e</w:t>
            </w:r>
            <w:r w:rsidRPr="005F584D">
              <w:rPr>
                <w:spacing w:val="-2"/>
                <w:sz w:val="22"/>
              </w:rPr>
              <w:t>i</w:t>
            </w:r>
            <w:r w:rsidRPr="005F584D">
              <w:rPr>
                <w:spacing w:val="4"/>
                <w:sz w:val="22"/>
              </w:rPr>
              <w:t>m</w:t>
            </w:r>
            <w:r w:rsidRPr="005F584D">
              <w:rPr>
                <w:spacing w:val="-1"/>
                <w:sz w:val="22"/>
              </w:rPr>
              <w:t>bu</w:t>
            </w:r>
            <w:r w:rsidRPr="005F584D">
              <w:rPr>
                <w:sz w:val="22"/>
              </w:rPr>
              <w:t>r</w:t>
            </w:r>
            <w:r w:rsidRPr="005F584D">
              <w:rPr>
                <w:spacing w:val="1"/>
                <w:sz w:val="22"/>
              </w:rPr>
              <w:t>s</w:t>
            </w:r>
            <w:r w:rsidRPr="005F584D">
              <w:rPr>
                <w:spacing w:val="-1"/>
                <w:sz w:val="22"/>
              </w:rPr>
              <w:t>e</w:t>
            </w:r>
            <w:r w:rsidRPr="005F584D">
              <w:rPr>
                <w:spacing w:val="4"/>
                <w:sz w:val="22"/>
              </w:rPr>
              <w:t>m</w:t>
            </w:r>
            <w:r w:rsidRPr="005F584D">
              <w:rPr>
                <w:spacing w:val="-3"/>
                <w:sz w:val="22"/>
              </w:rPr>
              <w:t>e</w:t>
            </w:r>
            <w:r w:rsidRPr="005F584D">
              <w:rPr>
                <w:spacing w:val="-1"/>
                <w:sz w:val="22"/>
              </w:rPr>
              <w:t>n</w:t>
            </w:r>
            <w:r w:rsidRPr="005F584D">
              <w:rPr>
                <w:sz w:val="22"/>
              </w:rPr>
              <w:t>t</w:t>
            </w:r>
            <w:r w:rsidRPr="005F584D">
              <w:rPr>
                <w:spacing w:val="17"/>
                <w:sz w:val="22"/>
              </w:rPr>
              <w:t xml:space="preserve"> </w:t>
            </w:r>
            <w:r w:rsidRPr="005F584D">
              <w:rPr>
                <w:spacing w:val="-2"/>
                <w:sz w:val="22"/>
              </w:rPr>
              <w:t>i</w:t>
            </w:r>
            <w:r w:rsidRPr="005F584D">
              <w:rPr>
                <w:sz w:val="22"/>
              </w:rPr>
              <w:t>s</w:t>
            </w:r>
            <w:r w:rsidRPr="005F584D">
              <w:rPr>
                <w:spacing w:val="17"/>
                <w:sz w:val="22"/>
              </w:rPr>
              <w:t xml:space="preserve"> </w:t>
            </w:r>
            <w:r w:rsidRPr="005F584D">
              <w:rPr>
                <w:sz w:val="22"/>
              </w:rPr>
              <w:t>r</w:t>
            </w:r>
            <w:r w:rsidRPr="005F584D">
              <w:rPr>
                <w:spacing w:val="-1"/>
                <w:sz w:val="22"/>
              </w:rPr>
              <w:t>e</w:t>
            </w:r>
            <w:r w:rsidRPr="005F584D">
              <w:rPr>
                <w:spacing w:val="1"/>
                <w:sz w:val="22"/>
              </w:rPr>
              <w:t>c</w:t>
            </w:r>
            <w:r w:rsidRPr="005F584D">
              <w:rPr>
                <w:spacing w:val="-1"/>
                <w:sz w:val="22"/>
              </w:rPr>
              <w:t>og</w:t>
            </w:r>
            <w:r w:rsidRPr="005F584D">
              <w:rPr>
                <w:spacing w:val="2"/>
                <w:sz w:val="22"/>
              </w:rPr>
              <w:t>n</w:t>
            </w:r>
            <w:r w:rsidRPr="005F584D">
              <w:rPr>
                <w:spacing w:val="-2"/>
                <w:sz w:val="22"/>
              </w:rPr>
              <w:t>i</w:t>
            </w:r>
            <w:r w:rsidRPr="005F584D">
              <w:rPr>
                <w:spacing w:val="1"/>
                <w:sz w:val="22"/>
              </w:rPr>
              <w:t>s</w:t>
            </w:r>
            <w:r w:rsidRPr="005F584D">
              <w:rPr>
                <w:spacing w:val="-1"/>
                <w:sz w:val="22"/>
              </w:rPr>
              <w:t>e</w:t>
            </w:r>
            <w:r w:rsidRPr="005F584D">
              <w:rPr>
                <w:sz w:val="22"/>
              </w:rPr>
              <w:t>d</w:t>
            </w:r>
            <w:r w:rsidRPr="005F584D">
              <w:rPr>
                <w:spacing w:val="19"/>
                <w:sz w:val="22"/>
              </w:rPr>
              <w:t xml:space="preserve"> </w:t>
            </w:r>
            <w:r w:rsidRPr="005F584D">
              <w:rPr>
                <w:sz w:val="22"/>
              </w:rPr>
              <w:t>w</w:t>
            </w:r>
            <w:r w:rsidRPr="005F584D">
              <w:rPr>
                <w:spacing w:val="-1"/>
                <w:sz w:val="22"/>
              </w:rPr>
              <w:t>he</w:t>
            </w:r>
            <w:r w:rsidRPr="005F584D">
              <w:rPr>
                <w:sz w:val="22"/>
              </w:rPr>
              <w:t>n</w:t>
            </w:r>
            <w:r w:rsidRPr="005F584D">
              <w:rPr>
                <w:spacing w:val="18"/>
                <w:sz w:val="22"/>
              </w:rPr>
              <w:t xml:space="preserve"> </w:t>
            </w:r>
            <w:r w:rsidRPr="005F584D">
              <w:rPr>
                <w:spacing w:val="-2"/>
                <w:sz w:val="22"/>
              </w:rPr>
              <w:t>i</w:t>
            </w:r>
            <w:r w:rsidRPr="005F584D">
              <w:rPr>
                <w:sz w:val="22"/>
              </w:rPr>
              <w:t>t</w:t>
            </w:r>
            <w:r w:rsidRPr="005F584D">
              <w:rPr>
                <w:spacing w:val="17"/>
                <w:sz w:val="22"/>
              </w:rPr>
              <w:t xml:space="preserve"> </w:t>
            </w:r>
            <w:r w:rsidRPr="005F584D">
              <w:rPr>
                <w:spacing w:val="-2"/>
                <w:sz w:val="22"/>
              </w:rPr>
              <w:t>i</w:t>
            </w:r>
            <w:r w:rsidRPr="005F584D">
              <w:rPr>
                <w:sz w:val="22"/>
              </w:rPr>
              <w:t>s</w:t>
            </w:r>
            <w:r w:rsidRPr="005F584D">
              <w:rPr>
                <w:spacing w:val="19"/>
                <w:sz w:val="22"/>
              </w:rPr>
              <w:t xml:space="preserve"> </w:t>
            </w:r>
            <w:r w:rsidRPr="005F584D">
              <w:rPr>
                <w:spacing w:val="-2"/>
                <w:sz w:val="22"/>
              </w:rPr>
              <w:t>vi</w:t>
            </w:r>
            <w:r w:rsidRPr="005F584D">
              <w:rPr>
                <w:sz w:val="22"/>
              </w:rPr>
              <w:t>r</w:t>
            </w:r>
            <w:r w:rsidRPr="005F584D">
              <w:rPr>
                <w:spacing w:val="-1"/>
                <w:sz w:val="22"/>
              </w:rPr>
              <w:t>t</w:t>
            </w:r>
            <w:r w:rsidRPr="005F584D">
              <w:rPr>
                <w:spacing w:val="2"/>
                <w:sz w:val="22"/>
              </w:rPr>
              <w:t>u</w:t>
            </w:r>
            <w:r w:rsidRPr="005F584D">
              <w:rPr>
                <w:spacing w:val="-1"/>
                <w:sz w:val="22"/>
              </w:rPr>
              <w:t>a</w:t>
            </w:r>
            <w:r w:rsidRPr="005F584D">
              <w:rPr>
                <w:spacing w:val="1"/>
                <w:sz w:val="22"/>
              </w:rPr>
              <w:t>ll</w:t>
            </w:r>
            <w:r w:rsidRPr="005F584D">
              <w:rPr>
                <w:sz w:val="22"/>
              </w:rPr>
              <w:t>y</w:t>
            </w:r>
            <w:r w:rsidRPr="005F584D">
              <w:rPr>
                <w:w w:val="99"/>
                <w:sz w:val="22"/>
              </w:rPr>
              <w:t xml:space="preserve"> </w:t>
            </w:r>
            <w:r w:rsidRPr="005F584D">
              <w:rPr>
                <w:spacing w:val="1"/>
                <w:sz w:val="22"/>
              </w:rPr>
              <w:t>c</w:t>
            </w:r>
            <w:r w:rsidRPr="005F584D">
              <w:rPr>
                <w:spacing w:val="-1"/>
                <w:sz w:val="22"/>
              </w:rPr>
              <w:t>e</w:t>
            </w:r>
            <w:r w:rsidRPr="005F584D">
              <w:rPr>
                <w:sz w:val="22"/>
              </w:rPr>
              <w:t>r</w:t>
            </w:r>
            <w:r w:rsidRPr="005F584D">
              <w:rPr>
                <w:spacing w:val="-1"/>
                <w:sz w:val="22"/>
              </w:rPr>
              <w:t>ta</w:t>
            </w:r>
            <w:r w:rsidRPr="005F584D">
              <w:rPr>
                <w:spacing w:val="-2"/>
                <w:sz w:val="22"/>
              </w:rPr>
              <w:t>i</w:t>
            </w:r>
            <w:r w:rsidRPr="005F584D">
              <w:rPr>
                <w:sz w:val="22"/>
              </w:rPr>
              <w:t>n</w:t>
            </w:r>
            <w:r w:rsidRPr="005F584D">
              <w:rPr>
                <w:spacing w:val="-7"/>
                <w:sz w:val="22"/>
              </w:rPr>
              <w:t xml:space="preserve"> </w:t>
            </w:r>
            <w:r w:rsidRPr="005F584D">
              <w:rPr>
                <w:spacing w:val="2"/>
                <w:sz w:val="22"/>
              </w:rPr>
              <w:t>t</w:t>
            </w:r>
            <w:r w:rsidRPr="005F584D">
              <w:rPr>
                <w:spacing w:val="-1"/>
                <w:sz w:val="22"/>
              </w:rPr>
              <w:t>ha</w:t>
            </w:r>
            <w:r w:rsidRPr="005F584D">
              <w:rPr>
                <w:sz w:val="22"/>
              </w:rPr>
              <w:t>t</w:t>
            </w:r>
            <w:r w:rsidRPr="005F584D">
              <w:rPr>
                <w:spacing w:val="-6"/>
                <w:sz w:val="22"/>
              </w:rPr>
              <w:t xml:space="preserve"> </w:t>
            </w:r>
            <w:r w:rsidRPr="005F584D">
              <w:rPr>
                <w:spacing w:val="3"/>
                <w:sz w:val="22"/>
              </w:rPr>
              <w:t>r</w:t>
            </w:r>
            <w:r w:rsidRPr="005F584D">
              <w:rPr>
                <w:spacing w:val="-1"/>
                <w:sz w:val="22"/>
              </w:rPr>
              <w:t>e</w:t>
            </w:r>
            <w:r w:rsidRPr="005F584D">
              <w:rPr>
                <w:spacing w:val="-2"/>
                <w:sz w:val="22"/>
              </w:rPr>
              <w:t>i</w:t>
            </w:r>
            <w:r w:rsidRPr="005F584D">
              <w:rPr>
                <w:spacing w:val="4"/>
                <w:sz w:val="22"/>
              </w:rPr>
              <w:t>m</w:t>
            </w:r>
            <w:r w:rsidRPr="005F584D">
              <w:rPr>
                <w:spacing w:val="-1"/>
                <w:sz w:val="22"/>
              </w:rPr>
              <w:t>bu</w:t>
            </w:r>
            <w:r w:rsidRPr="005F584D">
              <w:rPr>
                <w:sz w:val="22"/>
              </w:rPr>
              <w:t>r</w:t>
            </w:r>
            <w:r w:rsidRPr="005F584D">
              <w:rPr>
                <w:spacing w:val="1"/>
                <w:sz w:val="22"/>
              </w:rPr>
              <w:t>s</w:t>
            </w:r>
            <w:r w:rsidRPr="005F584D">
              <w:rPr>
                <w:spacing w:val="-3"/>
                <w:sz w:val="22"/>
              </w:rPr>
              <w:t>e</w:t>
            </w:r>
            <w:r w:rsidRPr="005F584D">
              <w:rPr>
                <w:spacing w:val="4"/>
                <w:sz w:val="22"/>
              </w:rPr>
              <w:t>m</w:t>
            </w:r>
            <w:r w:rsidRPr="005F584D">
              <w:rPr>
                <w:spacing w:val="-1"/>
                <w:sz w:val="22"/>
              </w:rPr>
              <w:t>en</w:t>
            </w:r>
            <w:r w:rsidRPr="005F584D">
              <w:rPr>
                <w:sz w:val="22"/>
              </w:rPr>
              <w:t>t</w:t>
            </w:r>
            <w:r w:rsidRPr="005F584D">
              <w:rPr>
                <w:spacing w:val="-6"/>
                <w:sz w:val="22"/>
              </w:rPr>
              <w:t xml:space="preserve"> </w:t>
            </w:r>
            <w:r w:rsidRPr="005F584D">
              <w:rPr>
                <w:sz w:val="22"/>
              </w:rPr>
              <w:t>w</w:t>
            </w:r>
            <w:r w:rsidRPr="005F584D">
              <w:rPr>
                <w:spacing w:val="-2"/>
                <w:sz w:val="22"/>
              </w:rPr>
              <w:t>i</w:t>
            </w:r>
            <w:r w:rsidRPr="005F584D">
              <w:rPr>
                <w:spacing w:val="1"/>
                <w:sz w:val="22"/>
              </w:rPr>
              <w:t>l</w:t>
            </w:r>
            <w:r w:rsidRPr="005F584D">
              <w:rPr>
                <w:sz w:val="22"/>
              </w:rPr>
              <w:t>l</w:t>
            </w:r>
            <w:r w:rsidRPr="005F584D">
              <w:rPr>
                <w:spacing w:val="-7"/>
                <w:sz w:val="22"/>
              </w:rPr>
              <w:t xml:space="preserve"> </w:t>
            </w:r>
            <w:r w:rsidRPr="005F584D">
              <w:rPr>
                <w:spacing w:val="2"/>
                <w:sz w:val="22"/>
              </w:rPr>
              <w:t>b</w:t>
            </w:r>
            <w:r w:rsidRPr="005F584D">
              <w:rPr>
                <w:sz w:val="22"/>
              </w:rPr>
              <w:t>e</w:t>
            </w:r>
            <w:r w:rsidRPr="005F584D">
              <w:rPr>
                <w:spacing w:val="-7"/>
                <w:sz w:val="22"/>
              </w:rPr>
              <w:t xml:space="preserve"> </w:t>
            </w:r>
            <w:r w:rsidRPr="005F584D">
              <w:rPr>
                <w:sz w:val="22"/>
              </w:rPr>
              <w:t>r</w:t>
            </w:r>
            <w:r w:rsidRPr="005F584D">
              <w:rPr>
                <w:spacing w:val="-1"/>
                <w:sz w:val="22"/>
              </w:rPr>
              <w:t>e</w:t>
            </w:r>
            <w:r w:rsidRPr="005F584D">
              <w:rPr>
                <w:spacing w:val="1"/>
                <w:sz w:val="22"/>
              </w:rPr>
              <w:t>c</w:t>
            </w:r>
            <w:r w:rsidRPr="005F584D">
              <w:rPr>
                <w:spacing w:val="-1"/>
                <w:sz w:val="22"/>
              </w:rPr>
              <w:t>e</w:t>
            </w:r>
            <w:r w:rsidRPr="005F584D">
              <w:rPr>
                <w:spacing w:val="1"/>
                <w:sz w:val="22"/>
              </w:rPr>
              <w:t>i</w:t>
            </w:r>
            <w:r w:rsidRPr="005F584D">
              <w:rPr>
                <w:spacing w:val="-2"/>
                <w:sz w:val="22"/>
              </w:rPr>
              <w:t>v</w:t>
            </w:r>
            <w:r w:rsidRPr="005F584D">
              <w:rPr>
                <w:spacing w:val="2"/>
                <w:sz w:val="22"/>
              </w:rPr>
              <w:t>e</w:t>
            </w:r>
            <w:r w:rsidRPr="005F584D">
              <w:rPr>
                <w:sz w:val="22"/>
              </w:rPr>
              <w:t>d</w:t>
            </w:r>
            <w:r w:rsidRPr="005F584D">
              <w:rPr>
                <w:spacing w:val="-6"/>
                <w:sz w:val="22"/>
              </w:rPr>
              <w:t xml:space="preserve"> </w:t>
            </w:r>
            <w:r w:rsidRPr="005F584D">
              <w:rPr>
                <w:spacing w:val="-2"/>
                <w:sz w:val="22"/>
              </w:rPr>
              <w:t>i</w:t>
            </w:r>
            <w:r w:rsidRPr="005F584D">
              <w:rPr>
                <w:sz w:val="22"/>
              </w:rPr>
              <w:t>f</w:t>
            </w:r>
            <w:r w:rsidRPr="005F584D">
              <w:rPr>
                <w:spacing w:val="-4"/>
                <w:sz w:val="22"/>
              </w:rPr>
              <w:t xml:space="preserve"> </w:t>
            </w:r>
            <w:r w:rsidRPr="005F584D">
              <w:rPr>
                <w:spacing w:val="-1"/>
                <w:sz w:val="22"/>
              </w:rPr>
              <w:t>t</w:t>
            </w:r>
            <w:r w:rsidRPr="005F584D">
              <w:rPr>
                <w:spacing w:val="2"/>
                <w:sz w:val="22"/>
              </w:rPr>
              <w:t>h</w:t>
            </w:r>
            <w:r w:rsidRPr="005F584D">
              <w:rPr>
                <w:sz w:val="22"/>
              </w:rPr>
              <w:t>e</w:t>
            </w:r>
            <w:r w:rsidRPr="005F584D">
              <w:rPr>
                <w:spacing w:val="-6"/>
                <w:sz w:val="22"/>
              </w:rPr>
              <w:t xml:space="preserve"> </w:t>
            </w:r>
            <w:r w:rsidRPr="005F584D">
              <w:rPr>
                <w:spacing w:val="-1"/>
                <w:sz w:val="22"/>
              </w:rPr>
              <w:t>e</w:t>
            </w:r>
            <w:r w:rsidRPr="005F584D">
              <w:rPr>
                <w:spacing w:val="2"/>
                <w:sz w:val="22"/>
              </w:rPr>
              <w:t>n</w:t>
            </w:r>
            <w:r w:rsidRPr="005F584D">
              <w:rPr>
                <w:spacing w:val="-1"/>
                <w:sz w:val="22"/>
              </w:rPr>
              <w:t>t</w:t>
            </w:r>
            <w:r w:rsidRPr="005F584D">
              <w:rPr>
                <w:spacing w:val="-2"/>
                <w:sz w:val="22"/>
              </w:rPr>
              <w:t>i</w:t>
            </w:r>
            <w:r w:rsidRPr="005F584D">
              <w:rPr>
                <w:spacing w:val="4"/>
                <w:sz w:val="22"/>
              </w:rPr>
              <w:t>t</w:t>
            </w:r>
            <w:r w:rsidRPr="005F584D">
              <w:rPr>
                <w:sz w:val="22"/>
              </w:rPr>
              <w:t>y</w:t>
            </w:r>
            <w:r w:rsidRPr="005F584D">
              <w:rPr>
                <w:spacing w:val="-8"/>
                <w:sz w:val="22"/>
              </w:rPr>
              <w:t xml:space="preserve"> </w:t>
            </w:r>
            <w:r w:rsidRPr="005F584D">
              <w:rPr>
                <w:spacing w:val="1"/>
                <w:sz w:val="22"/>
              </w:rPr>
              <w:t>s</w:t>
            </w:r>
            <w:r w:rsidRPr="005F584D">
              <w:rPr>
                <w:spacing w:val="-1"/>
                <w:sz w:val="22"/>
              </w:rPr>
              <w:t>ett</w:t>
            </w:r>
            <w:r w:rsidRPr="005F584D">
              <w:rPr>
                <w:spacing w:val="-2"/>
                <w:sz w:val="22"/>
              </w:rPr>
              <w:t>l</w:t>
            </w:r>
            <w:r w:rsidRPr="005F584D">
              <w:rPr>
                <w:spacing w:val="-1"/>
                <w:sz w:val="22"/>
              </w:rPr>
              <w:t>e</w:t>
            </w:r>
            <w:r w:rsidRPr="005F584D">
              <w:rPr>
                <w:sz w:val="22"/>
              </w:rPr>
              <w:t>s</w:t>
            </w:r>
            <w:r w:rsidRPr="005F584D">
              <w:rPr>
                <w:spacing w:val="-5"/>
                <w:sz w:val="22"/>
              </w:rPr>
              <w:t xml:space="preserve"> </w:t>
            </w:r>
            <w:r w:rsidRPr="005F584D">
              <w:rPr>
                <w:spacing w:val="2"/>
                <w:sz w:val="22"/>
              </w:rPr>
              <w:t>t</w:t>
            </w:r>
            <w:r w:rsidRPr="005F584D">
              <w:rPr>
                <w:spacing w:val="-1"/>
                <w:sz w:val="22"/>
              </w:rPr>
              <w:t>h</w:t>
            </w:r>
            <w:r w:rsidRPr="005F584D">
              <w:rPr>
                <w:sz w:val="22"/>
              </w:rPr>
              <w:t>e</w:t>
            </w:r>
            <w:r w:rsidRPr="005F584D">
              <w:rPr>
                <w:spacing w:val="-4"/>
                <w:sz w:val="22"/>
              </w:rPr>
              <w:t xml:space="preserve"> </w:t>
            </w:r>
            <w:r w:rsidRPr="005F584D">
              <w:rPr>
                <w:spacing w:val="-2"/>
                <w:sz w:val="22"/>
              </w:rPr>
              <w:t>li</w:t>
            </w:r>
            <w:r w:rsidRPr="005F584D">
              <w:rPr>
                <w:spacing w:val="2"/>
                <w:sz w:val="22"/>
              </w:rPr>
              <w:t>a</w:t>
            </w:r>
            <w:r w:rsidRPr="005F584D">
              <w:rPr>
                <w:spacing w:val="-1"/>
                <w:sz w:val="22"/>
              </w:rPr>
              <w:t>b</w:t>
            </w:r>
            <w:r w:rsidRPr="005F584D">
              <w:rPr>
                <w:spacing w:val="1"/>
                <w:sz w:val="22"/>
              </w:rPr>
              <w:t>i</w:t>
            </w:r>
            <w:r w:rsidRPr="005F584D">
              <w:rPr>
                <w:spacing w:val="-2"/>
                <w:sz w:val="22"/>
              </w:rPr>
              <w:t>li</w:t>
            </w:r>
            <w:r w:rsidRPr="005F584D">
              <w:rPr>
                <w:spacing w:val="4"/>
                <w:sz w:val="22"/>
              </w:rPr>
              <w:t>t</w:t>
            </w:r>
            <w:r w:rsidRPr="005F584D">
              <w:rPr>
                <w:spacing w:val="-5"/>
                <w:sz w:val="22"/>
              </w:rPr>
              <w:t>y</w:t>
            </w:r>
            <w:r w:rsidRPr="005F584D">
              <w:rPr>
                <w:sz w:val="22"/>
              </w:rPr>
              <w:t>.</w:t>
            </w:r>
          </w:p>
        </w:tc>
      </w:tr>
    </w:tbl>
    <w:p w14:paraId="02DF8CA2" w14:textId="77777777" w:rsidR="00313468" w:rsidRPr="00EE4C04" w:rsidRDefault="00313468" w:rsidP="00F86210">
      <w:pPr>
        <w:pStyle w:val="BoldHeading"/>
        <w:ind w:left="993"/>
        <w:rPr>
          <w:rFonts w:eastAsia="Arial"/>
        </w:rPr>
      </w:pPr>
      <w:r w:rsidRPr="00313468">
        <w:rPr>
          <w:rFonts w:eastAsia="Arial"/>
        </w:rPr>
        <w:t>Rules on reimbursements</w:t>
      </w:r>
    </w:p>
    <w:p w14:paraId="02DF8CA3" w14:textId="77777777" w:rsidR="00313468" w:rsidRPr="00313468" w:rsidRDefault="00313468" w:rsidP="001C167C">
      <w:pPr>
        <w:pStyle w:val="BodyText"/>
        <w:spacing w:before="67" w:line="242" w:lineRule="auto"/>
        <w:ind w:left="993" w:right="142"/>
        <w:jc w:val="both"/>
      </w:pPr>
      <w:r>
        <w:rPr>
          <w:spacing w:val="-1"/>
        </w:rPr>
        <w:t>A</w:t>
      </w:r>
      <w:r>
        <w:rPr>
          <w:spacing w:val="1"/>
        </w:rPr>
        <w:t>A</w:t>
      </w:r>
      <w:r>
        <w:rPr>
          <w:spacing w:val="-1"/>
        </w:rPr>
        <w:t>S</w:t>
      </w:r>
      <w:r>
        <w:t>B</w:t>
      </w:r>
      <w:r>
        <w:rPr>
          <w:spacing w:val="22"/>
        </w:rPr>
        <w:t xml:space="preserve"> </w:t>
      </w:r>
      <w:r>
        <w:rPr>
          <w:spacing w:val="2"/>
        </w:rPr>
        <w:t>1</w:t>
      </w:r>
      <w:r>
        <w:rPr>
          <w:spacing w:val="-1"/>
        </w:rPr>
        <w:t>3</w:t>
      </w:r>
      <w:r>
        <w:t>7</w:t>
      </w:r>
      <w:r>
        <w:rPr>
          <w:spacing w:val="22"/>
        </w:rPr>
        <w:t xml:space="preserve"> </w:t>
      </w:r>
      <w:r>
        <w:rPr>
          <w:spacing w:val="-1"/>
        </w:rPr>
        <w:t>p</w:t>
      </w:r>
      <w:r>
        <w:t>r</w:t>
      </w:r>
      <w:r>
        <w:rPr>
          <w:spacing w:val="2"/>
        </w:rPr>
        <w:t>o</w:t>
      </w:r>
      <w:r>
        <w:rPr>
          <w:spacing w:val="-2"/>
        </w:rPr>
        <w:t>v</w:t>
      </w:r>
      <w:r>
        <w:rPr>
          <w:spacing w:val="1"/>
        </w:rPr>
        <w:t>i</w:t>
      </w:r>
      <w:r>
        <w:rPr>
          <w:spacing w:val="-1"/>
        </w:rPr>
        <w:t>de</w:t>
      </w:r>
      <w:r>
        <w:t>s</w:t>
      </w:r>
      <w:r>
        <w:rPr>
          <w:spacing w:val="25"/>
        </w:rPr>
        <w:t xml:space="preserve"> </w:t>
      </w:r>
      <w:r>
        <w:rPr>
          <w:rFonts w:cs="Arial"/>
          <w:i/>
          <w:spacing w:val="1"/>
        </w:rPr>
        <w:t>G</w:t>
      </w:r>
      <w:r>
        <w:rPr>
          <w:rFonts w:cs="Arial"/>
          <w:i/>
          <w:spacing w:val="-1"/>
        </w:rPr>
        <w:t>u</w:t>
      </w:r>
      <w:r>
        <w:rPr>
          <w:rFonts w:cs="Arial"/>
          <w:i/>
          <w:spacing w:val="-2"/>
        </w:rPr>
        <w:t>i</w:t>
      </w:r>
      <w:r>
        <w:rPr>
          <w:rFonts w:cs="Arial"/>
          <w:i/>
          <w:spacing w:val="2"/>
        </w:rPr>
        <w:t>da</w:t>
      </w:r>
      <w:r>
        <w:rPr>
          <w:rFonts w:cs="Arial"/>
          <w:i/>
          <w:spacing w:val="-1"/>
        </w:rPr>
        <w:t>n</w:t>
      </w:r>
      <w:r>
        <w:rPr>
          <w:rFonts w:cs="Arial"/>
          <w:i/>
          <w:spacing w:val="1"/>
        </w:rPr>
        <w:t>c</w:t>
      </w:r>
      <w:r>
        <w:rPr>
          <w:rFonts w:cs="Arial"/>
          <w:i/>
        </w:rPr>
        <w:t>e</w:t>
      </w:r>
      <w:r>
        <w:rPr>
          <w:rFonts w:cs="Arial"/>
          <w:i/>
          <w:spacing w:val="23"/>
        </w:rPr>
        <w:t xml:space="preserve"> </w:t>
      </w:r>
      <w:r>
        <w:rPr>
          <w:rFonts w:cs="Arial"/>
          <w:i/>
          <w:spacing w:val="-1"/>
        </w:rPr>
        <w:t>o</w:t>
      </w:r>
      <w:r>
        <w:rPr>
          <w:rFonts w:cs="Arial"/>
          <w:i/>
        </w:rPr>
        <w:t>n</w:t>
      </w:r>
      <w:r>
        <w:rPr>
          <w:rFonts w:cs="Arial"/>
          <w:i/>
          <w:spacing w:val="23"/>
        </w:rPr>
        <w:t xml:space="preserve"> </w:t>
      </w:r>
      <w:r>
        <w:rPr>
          <w:rFonts w:cs="Arial"/>
          <w:i/>
          <w:spacing w:val="-1"/>
        </w:rPr>
        <w:t>Im</w:t>
      </w:r>
      <w:r>
        <w:rPr>
          <w:rFonts w:cs="Arial"/>
          <w:i/>
          <w:spacing w:val="2"/>
        </w:rPr>
        <w:t>p</w:t>
      </w:r>
      <w:r>
        <w:rPr>
          <w:rFonts w:cs="Arial"/>
          <w:i/>
          <w:spacing w:val="-2"/>
        </w:rPr>
        <w:t>l</w:t>
      </w:r>
      <w:r>
        <w:rPr>
          <w:rFonts w:cs="Arial"/>
          <w:i/>
          <w:spacing w:val="2"/>
        </w:rPr>
        <w:t>e</w:t>
      </w:r>
      <w:r>
        <w:rPr>
          <w:rFonts w:cs="Arial"/>
          <w:i/>
          <w:spacing w:val="-1"/>
        </w:rPr>
        <w:t>men</w:t>
      </w:r>
      <w:r>
        <w:rPr>
          <w:rFonts w:cs="Arial"/>
          <w:i/>
          <w:spacing w:val="2"/>
        </w:rPr>
        <w:t>t</w:t>
      </w:r>
      <w:r>
        <w:rPr>
          <w:rFonts w:cs="Arial"/>
          <w:i/>
          <w:spacing w:val="-2"/>
        </w:rPr>
        <w:t>i</w:t>
      </w:r>
      <w:r>
        <w:rPr>
          <w:rFonts w:cs="Arial"/>
          <w:i/>
          <w:spacing w:val="2"/>
        </w:rPr>
        <w:t>n</w:t>
      </w:r>
      <w:r>
        <w:rPr>
          <w:rFonts w:cs="Arial"/>
          <w:i/>
        </w:rPr>
        <w:t>g</w:t>
      </w:r>
      <w:r>
        <w:rPr>
          <w:rFonts w:cs="Arial"/>
          <w:i/>
          <w:spacing w:val="22"/>
        </w:rPr>
        <w:t xml:space="preserve"> </w:t>
      </w:r>
      <w:r>
        <w:rPr>
          <w:rFonts w:cs="Arial"/>
          <w:i/>
          <w:spacing w:val="1"/>
        </w:rPr>
        <w:t>A</w:t>
      </w:r>
      <w:r>
        <w:rPr>
          <w:rFonts w:cs="Arial"/>
          <w:i/>
          <w:spacing w:val="-1"/>
        </w:rPr>
        <w:t>A</w:t>
      </w:r>
      <w:r>
        <w:rPr>
          <w:rFonts w:cs="Arial"/>
          <w:i/>
          <w:spacing w:val="1"/>
        </w:rPr>
        <w:t>S</w:t>
      </w:r>
      <w:r>
        <w:rPr>
          <w:rFonts w:cs="Arial"/>
          <w:i/>
        </w:rPr>
        <w:t>B</w:t>
      </w:r>
      <w:r>
        <w:rPr>
          <w:rFonts w:cs="Arial"/>
          <w:i/>
          <w:spacing w:val="23"/>
        </w:rPr>
        <w:t xml:space="preserve"> </w:t>
      </w:r>
      <w:r>
        <w:rPr>
          <w:rFonts w:cs="Arial"/>
          <w:i/>
          <w:spacing w:val="-1"/>
        </w:rPr>
        <w:t>137</w:t>
      </w:r>
      <w:r>
        <w:t>,</w:t>
      </w:r>
      <w:r>
        <w:rPr>
          <w:spacing w:val="25"/>
        </w:rPr>
        <w:t xml:space="preserve"> </w:t>
      </w:r>
      <w:r>
        <w:t>w</w:t>
      </w:r>
      <w:r>
        <w:rPr>
          <w:spacing w:val="-1"/>
        </w:rPr>
        <w:t>h</w:t>
      </w:r>
      <w:r>
        <w:rPr>
          <w:spacing w:val="-2"/>
        </w:rPr>
        <w:t>i</w:t>
      </w:r>
      <w:r>
        <w:rPr>
          <w:spacing w:val="1"/>
        </w:rPr>
        <w:t>c</w:t>
      </w:r>
      <w:r>
        <w:t>h</w:t>
      </w:r>
      <w:r>
        <w:rPr>
          <w:spacing w:val="23"/>
        </w:rPr>
        <w:t xml:space="preserve"> </w:t>
      </w:r>
      <w:r>
        <w:rPr>
          <w:spacing w:val="1"/>
        </w:rPr>
        <w:t>c</w:t>
      </w:r>
      <w:r>
        <w:rPr>
          <w:spacing w:val="2"/>
        </w:rPr>
        <w:t>o</w:t>
      </w:r>
      <w:r>
        <w:rPr>
          <w:spacing w:val="-2"/>
        </w:rPr>
        <w:t>v</w:t>
      </w:r>
      <w:r>
        <w:rPr>
          <w:spacing w:val="-1"/>
        </w:rPr>
        <w:t>e</w:t>
      </w:r>
      <w:r>
        <w:t>rs</w:t>
      </w:r>
      <w:r>
        <w:rPr>
          <w:spacing w:val="24"/>
        </w:rPr>
        <w:t xml:space="preserve"> </w:t>
      </w:r>
      <w:r>
        <w:t>(</w:t>
      </w:r>
      <w:r>
        <w:rPr>
          <w:spacing w:val="-2"/>
        </w:rPr>
        <w:t>i</w:t>
      </w:r>
      <w:r>
        <w:t>n</w:t>
      </w:r>
      <w:r>
        <w:rPr>
          <w:spacing w:val="23"/>
        </w:rPr>
        <w:t xml:space="preserve"> </w:t>
      </w:r>
      <w:r>
        <w:rPr>
          <w:spacing w:val="2"/>
        </w:rPr>
        <w:t>p</w:t>
      </w:r>
      <w:r>
        <w:rPr>
          <w:spacing w:val="-1"/>
        </w:rPr>
        <w:t>a</w:t>
      </w:r>
      <w:r>
        <w:t>rt</w:t>
      </w:r>
      <w:r>
        <w:rPr>
          <w:spacing w:val="23"/>
        </w:rPr>
        <w:t xml:space="preserve"> </w:t>
      </w:r>
      <w:r>
        <w:rPr>
          <w:spacing w:val="-1"/>
        </w:rPr>
        <w:t>A</w:t>
      </w:r>
      <w:r>
        <w:t>,</w:t>
      </w:r>
      <w:r>
        <w:rPr>
          <w:spacing w:val="23"/>
        </w:rPr>
        <w:t xml:space="preserve"> </w:t>
      </w:r>
      <w:r>
        <w:rPr>
          <w:spacing w:val="-1"/>
        </w:rPr>
        <w:t>o</w:t>
      </w:r>
      <w:r>
        <w:t>n</w:t>
      </w:r>
      <w:r>
        <w:rPr>
          <w:spacing w:val="22"/>
        </w:rPr>
        <w:t xml:space="preserve"> </w:t>
      </w:r>
      <w:r>
        <w:rPr>
          <w:spacing w:val="-1"/>
        </w:rPr>
        <w:t>p</w:t>
      </w:r>
      <w:r>
        <w:rPr>
          <w:spacing w:val="2"/>
        </w:rPr>
        <w:t>a</w:t>
      </w:r>
      <w:r>
        <w:rPr>
          <w:spacing w:val="-1"/>
        </w:rPr>
        <w:t>g</w:t>
      </w:r>
      <w:r>
        <w:t>e</w:t>
      </w:r>
      <w:r>
        <w:rPr>
          <w:spacing w:val="23"/>
        </w:rPr>
        <w:t xml:space="preserve"> </w:t>
      </w:r>
      <w:r>
        <w:rPr>
          <w:spacing w:val="-1"/>
        </w:rPr>
        <w:t>20</w:t>
      </w:r>
      <w:r>
        <w:t>),</w:t>
      </w:r>
      <w:r>
        <w:rPr>
          <w:spacing w:val="23"/>
        </w:rPr>
        <w:t xml:space="preserve"> </w:t>
      </w:r>
      <w:r>
        <w:rPr>
          <w:spacing w:val="1"/>
        </w:rPr>
        <w:t>c</w:t>
      </w:r>
      <w:r>
        <w:rPr>
          <w:spacing w:val="-2"/>
        </w:rPr>
        <w:t>l</w:t>
      </w:r>
      <w:r>
        <w:rPr>
          <w:spacing w:val="-1"/>
        </w:rPr>
        <w:t>ea</w:t>
      </w:r>
      <w:r>
        <w:t>r</w:t>
      </w:r>
      <w:r>
        <w:rPr>
          <w:spacing w:val="24"/>
        </w:rPr>
        <w:t xml:space="preserve"> </w:t>
      </w:r>
      <w:r>
        <w:t>r</w:t>
      </w:r>
      <w:r>
        <w:rPr>
          <w:spacing w:val="-1"/>
        </w:rPr>
        <w:t>u</w:t>
      </w:r>
      <w:r>
        <w:rPr>
          <w:spacing w:val="-2"/>
        </w:rPr>
        <w:t>l</w:t>
      </w:r>
      <w:r>
        <w:rPr>
          <w:spacing w:val="-1"/>
        </w:rPr>
        <w:t>e</w:t>
      </w:r>
      <w:r>
        <w:t>s</w:t>
      </w:r>
      <w:r>
        <w:rPr>
          <w:spacing w:val="24"/>
        </w:rPr>
        <w:t xml:space="preserve"> </w:t>
      </w:r>
      <w:r>
        <w:rPr>
          <w:spacing w:val="-1"/>
        </w:rPr>
        <w:t>o</w:t>
      </w:r>
      <w:r>
        <w:t>n</w:t>
      </w:r>
      <w:r>
        <w:rPr>
          <w:w w:val="99"/>
        </w:rPr>
        <w:t xml:space="preserve"> </w:t>
      </w:r>
      <w:r>
        <w:t>w</w:t>
      </w:r>
      <w:r>
        <w:rPr>
          <w:spacing w:val="-1"/>
        </w:rPr>
        <w:t>he</w:t>
      </w:r>
      <w:r>
        <w:t>n</w:t>
      </w:r>
      <w:r>
        <w:rPr>
          <w:spacing w:val="-5"/>
        </w:rPr>
        <w:t xml:space="preserve"> </w:t>
      </w:r>
      <w:r>
        <w:t>a</w:t>
      </w:r>
      <w:r>
        <w:rPr>
          <w:spacing w:val="-6"/>
        </w:rPr>
        <w:t xml:space="preserve"> </w:t>
      </w:r>
      <w:r>
        <w:t>r</w:t>
      </w:r>
      <w:r>
        <w:rPr>
          <w:spacing w:val="2"/>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w:t>
      </w:r>
      <w:r>
        <w:t>t</w:t>
      </w:r>
      <w:r>
        <w:rPr>
          <w:spacing w:val="-6"/>
        </w:rPr>
        <w:t xml:space="preserve"> </w:t>
      </w:r>
      <w:r>
        <w:rPr>
          <w:spacing w:val="1"/>
        </w:rPr>
        <w:t>c</w:t>
      </w:r>
      <w:r>
        <w:rPr>
          <w:spacing w:val="-1"/>
        </w:rPr>
        <w:t>a</w:t>
      </w:r>
      <w:r>
        <w:t>n</w:t>
      </w:r>
      <w:r>
        <w:rPr>
          <w:spacing w:val="-7"/>
        </w:rPr>
        <w:t xml:space="preserve"> </w:t>
      </w:r>
      <w:r>
        <w:rPr>
          <w:spacing w:val="-1"/>
        </w:rPr>
        <w:t>an</w:t>
      </w:r>
      <w:r>
        <w:t>d</w:t>
      </w:r>
      <w:r>
        <w:rPr>
          <w:spacing w:val="-6"/>
        </w:rPr>
        <w:t xml:space="preserve"> </w:t>
      </w:r>
      <w:r>
        <w:rPr>
          <w:spacing w:val="1"/>
        </w:rPr>
        <w:t>c</w:t>
      </w:r>
      <w:r>
        <w:rPr>
          <w:spacing w:val="2"/>
        </w:rPr>
        <w:t>a</w:t>
      </w:r>
      <w:r>
        <w:rPr>
          <w:spacing w:val="-1"/>
        </w:rPr>
        <w:t>nn</w:t>
      </w:r>
      <w:r>
        <w:rPr>
          <w:spacing w:val="2"/>
        </w:rPr>
        <w:t>o</w:t>
      </w:r>
      <w:r>
        <w:t>t</w:t>
      </w:r>
      <w:r>
        <w:rPr>
          <w:spacing w:val="-6"/>
        </w:rPr>
        <w:t xml:space="preserve"> </w:t>
      </w:r>
      <w:r>
        <w:rPr>
          <w:spacing w:val="-1"/>
        </w:rPr>
        <w:t>b</w:t>
      </w:r>
      <w:r>
        <w:t>e</w:t>
      </w:r>
      <w:r>
        <w:rPr>
          <w:spacing w:val="-4"/>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ed</w:t>
      </w:r>
      <w:r>
        <w:t>.</w:t>
      </w:r>
      <w:r>
        <w:rPr>
          <w:spacing w:val="-5"/>
        </w:rPr>
        <w:t xml:space="preserve"> </w:t>
      </w:r>
      <w:r>
        <w:rPr>
          <w:spacing w:val="3"/>
        </w:rPr>
        <w:t>T</w:t>
      </w:r>
      <w:r>
        <w:rPr>
          <w:spacing w:val="-1"/>
        </w:rPr>
        <w:t>he</w:t>
      </w:r>
      <w:r>
        <w:rPr>
          <w:spacing w:val="1"/>
        </w:rPr>
        <w:t>s</w:t>
      </w:r>
      <w:r>
        <w:t>e</w:t>
      </w:r>
      <w:r>
        <w:rPr>
          <w:spacing w:val="-6"/>
        </w:rPr>
        <w:t xml:space="preserve"> </w:t>
      </w:r>
      <w:r>
        <w:t>r</w:t>
      </w:r>
      <w:r>
        <w:rPr>
          <w:spacing w:val="-1"/>
        </w:rPr>
        <w:t>u</w:t>
      </w:r>
      <w:r>
        <w:rPr>
          <w:spacing w:val="-2"/>
        </w:rPr>
        <w:t>l</w:t>
      </w:r>
      <w:r>
        <w:rPr>
          <w:spacing w:val="-1"/>
        </w:rPr>
        <w:t>e</w:t>
      </w:r>
      <w:r>
        <w:t>s</w:t>
      </w:r>
      <w:r>
        <w:rPr>
          <w:spacing w:val="-5"/>
        </w:rPr>
        <w:t xml:space="preserve"> </w:t>
      </w:r>
      <w:r>
        <w:rPr>
          <w:spacing w:val="-1"/>
        </w:rPr>
        <w:t>h</w:t>
      </w:r>
      <w:r>
        <w:rPr>
          <w:spacing w:val="2"/>
        </w:rPr>
        <w:t>a</w:t>
      </w:r>
      <w:r>
        <w:rPr>
          <w:spacing w:val="-2"/>
        </w:rPr>
        <w:t>v</w:t>
      </w:r>
      <w:r>
        <w:t>e</w:t>
      </w:r>
      <w:r>
        <w:rPr>
          <w:spacing w:val="-5"/>
        </w:rPr>
        <w:t xml:space="preserve"> </w:t>
      </w:r>
      <w:r>
        <w:rPr>
          <w:spacing w:val="-1"/>
        </w:rPr>
        <w:t>b</w:t>
      </w:r>
      <w:r>
        <w:rPr>
          <w:spacing w:val="2"/>
        </w:rPr>
        <w:t>e</w:t>
      </w:r>
      <w:r>
        <w:rPr>
          <w:spacing w:val="-1"/>
        </w:rPr>
        <w:t>e</w:t>
      </w:r>
      <w:r>
        <w:t>n</w:t>
      </w:r>
      <w:r>
        <w:rPr>
          <w:spacing w:val="-4"/>
        </w:rPr>
        <w:t xml:space="preserve"> </w:t>
      </w:r>
      <w:r>
        <w:rPr>
          <w:spacing w:val="-1"/>
        </w:rPr>
        <w:t>a</w:t>
      </w:r>
      <w:r>
        <w:rPr>
          <w:spacing w:val="2"/>
        </w:rPr>
        <w:t>d</w:t>
      </w:r>
      <w:r>
        <w:rPr>
          <w:spacing w:val="-1"/>
        </w:rPr>
        <w:t>apt</w:t>
      </w:r>
      <w:r>
        <w:rPr>
          <w:spacing w:val="2"/>
        </w:rPr>
        <w:t>e</w:t>
      </w:r>
      <w:r>
        <w:t>d</w:t>
      </w:r>
      <w:r>
        <w:rPr>
          <w:spacing w:val="-6"/>
        </w:rPr>
        <w:t xml:space="preserve"> </w:t>
      </w:r>
      <w:r>
        <w:rPr>
          <w:spacing w:val="1"/>
        </w:rPr>
        <w:t>i</w:t>
      </w:r>
      <w:r>
        <w:t>n</w:t>
      </w:r>
      <w:r>
        <w:rPr>
          <w:spacing w:val="-7"/>
        </w:rPr>
        <w:t xml:space="preserve"> </w:t>
      </w:r>
      <w:r>
        <w:rPr>
          <w:spacing w:val="-1"/>
        </w:rPr>
        <w:t>t</w:t>
      </w:r>
      <w:r>
        <w:rPr>
          <w:spacing w:val="2"/>
        </w:rPr>
        <w:t>h</w:t>
      </w:r>
      <w:r>
        <w:t>e</w:t>
      </w:r>
      <w:r>
        <w:rPr>
          <w:spacing w:val="-6"/>
        </w:rPr>
        <w:t xml:space="preserve"> </w:t>
      </w:r>
      <w:r>
        <w:rPr>
          <w:spacing w:val="-1"/>
        </w:rPr>
        <w:t>t</w:t>
      </w:r>
      <w:r>
        <w:rPr>
          <w:spacing w:val="2"/>
        </w:rPr>
        <w:t>a</w:t>
      </w:r>
      <w:r>
        <w:rPr>
          <w:spacing w:val="-1"/>
        </w:rPr>
        <w:t>b</w:t>
      </w:r>
      <w:r>
        <w:rPr>
          <w:spacing w:val="-2"/>
        </w:rPr>
        <w:t>l</w:t>
      </w:r>
      <w:r>
        <w:t>e</w:t>
      </w:r>
      <w:r>
        <w:rPr>
          <w:spacing w:val="-4"/>
        </w:rPr>
        <w:t xml:space="preserve"> </w:t>
      </w:r>
      <w:r>
        <w:rPr>
          <w:spacing w:val="-1"/>
        </w:rPr>
        <w:t>b</w:t>
      </w:r>
      <w:r>
        <w:rPr>
          <w:spacing w:val="2"/>
        </w:rPr>
        <w:t>e</w:t>
      </w:r>
      <w:r>
        <w:rPr>
          <w:spacing w:val="-2"/>
        </w:rPr>
        <w:t>l</w:t>
      </w:r>
      <w:r>
        <w:rPr>
          <w:spacing w:val="2"/>
        </w:rPr>
        <w:t>o</w:t>
      </w:r>
      <w:r>
        <w:t>w:</w:t>
      </w:r>
    </w:p>
    <w:p w14:paraId="02DF8CA4" w14:textId="77777777" w:rsidR="00313468" w:rsidRPr="00313468" w:rsidRDefault="00313468" w:rsidP="001C167C">
      <w:pPr>
        <w:pStyle w:val="CaptionImageorFigure"/>
        <w:jc w:val="both"/>
      </w:pPr>
      <w:r>
        <w:rPr>
          <w:spacing w:val="3"/>
        </w:rPr>
        <w:t>T</w:t>
      </w:r>
      <w:r>
        <w:t>able</w:t>
      </w:r>
      <w:r>
        <w:rPr>
          <w:spacing w:val="-7"/>
        </w:rPr>
        <w:t xml:space="preserve"> </w:t>
      </w:r>
      <w:r>
        <w:rPr>
          <w:spacing w:val="2"/>
        </w:rPr>
        <w:t>4</w:t>
      </w:r>
      <w:r>
        <w:t>A</w:t>
      </w:r>
      <w:r>
        <w:rPr>
          <w:spacing w:val="-9"/>
        </w:rPr>
        <w:t xml:space="preserve"> </w:t>
      </w:r>
      <w:r>
        <w:t>–</w:t>
      </w:r>
      <w:r>
        <w:rPr>
          <w:spacing w:val="-5"/>
        </w:rPr>
        <w:t xml:space="preserve"> </w:t>
      </w:r>
      <w:r>
        <w:t>Examp</w:t>
      </w:r>
      <w:r>
        <w:rPr>
          <w:spacing w:val="2"/>
        </w:rPr>
        <w:t>l</w:t>
      </w:r>
      <w:r>
        <w:t>es</w:t>
      </w:r>
      <w:r>
        <w:rPr>
          <w:spacing w:val="-7"/>
        </w:rPr>
        <w:t xml:space="preserve"> </w:t>
      </w:r>
      <w:r>
        <w:t>of</w:t>
      </w:r>
      <w:r>
        <w:rPr>
          <w:spacing w:val="-6"/>
        </w:rPr>
        <w:t xml:space="preserve"> </w:t>
      </w:r>
      <w:r>
        <w:rPr>
          <w:spacing w:val="3"/>
        </w:rPr>
        <w:t>w</w:t>
      </w:r>
      <w:r>
        <w:t>hether</w:t>
      </w:r>
      <w:r>
        <w:rPr>
          <w:spacing w:val="-8"/>
        </w:rPr>
        <w:t xml:space="preserve"> </w:t>
      </w:r>
      <w:r>
        <w:t>a</w:t>
      </w:r>
      <w:r>
        <w:rPr>
          <w:spacing w:val="-5"/>
        </w:rPr>
        <w:t xml:space="preserve"> </w:t>
      </w:r>
      <w:r>
        <w:t>reimb</w:t>
      </w:r>
      <w:r>
        <w:rPr>
          <w:spacing w:val="3"/>
        </w:rPr>
        <w:t>u</w:t>
      </w:r>
      <w:r>
        <w:t>rse</w:t>
      </w:r>
      <w:r>
        <w:rPr>
          <w:spacing w:val="2"/>
        </w:rPr>
        <w:t>m</w:t>
      </w:r>
      <w:r>
        <w:t>ent</w:t>
      </w:r>
      <w:r>
        <w:rPr>
          <w:spacing w:val="-6"/>
        </w:rPr>
        <w:t xml:space="preserve"> </w:t>
      </w:r>
      <w:r>
        <w:rPr>
          <w:spacing w:val="2"/>
        </w:rPr>
        <w:t>c</w:t>
      </w:r>
      <w:r>
        <w:t>an</w:t>
      </w:r>
      <w:r>
        <w:rPr>
          <w:spacing w:val="-6"/>
        </w:rPr>
        <w:t xml:space="preserve"> </w:t>
      </w:r>
      <w:r>
        <w:t>be</w:t>
      </w:r>
      <w:r>
        <w:rPr>
          <w:spacing w:val="-7"/>
        </w:rPr>
        <w:t xml:space="preserve"> </w:t>
      </w:r>
      <w:r>
        <w:rPr>
          <w:spacing w:val="1"/>
        </w:rPr>
        <w:t>r</w:t>
      </w:r>
      <w:r>
        <w:t>ecogni</w:t>
      </w:r>
      <w:r>
        <w:rPr>
          <w:spacing w:val="2"/>
        </w:rPr>
        <w:t>s</w:t>
      </w:r>
      <w:r>
        <w:t>ed</w:t>
      </w:r>
    </w:p>
    <w:p w14:paraId="02DF8CA5" w14:textId="77777777" w:rsidR="001C167C" w:rsidRDefault="00313468" w:rsidP="005F584D">
      <w:pPr>
        <w:pStyle w:val="BodyText"/>
        <w:ind w:left="993" w:right="142"/>
        <w:jc w:val="both"/>
      </w:pPr>
      <w:r>
        <w:rPr>
          <w:spacing w:val="-1"/>
        </w:rPr>
        <w:t>So</w:t>
      </w:r>
      <w:r>
        <w:rPr>
          <w:spacing w:val="4"/>
        </w:rPr>
        <w:t>m</w:t>
      </w:r>
      <w:r>
        <w:t>e</w:t>
      </w:r>
      <w:r>
        <w:rPr>
          <w:spacing w:val="23"/>
        </w:rPr>
        <w:t xml:space="preserve"> </w:t>
      </w:r>
      <w:r>
        <w:rPr>
          <w:spacing w:val="-1"/>
        </w:rPr>
        <w:t>o</w:t>
      </w:r>
      <w:r>
        <w:t>r</w:t>
      </w:r>
      <w:r>
        <w:rPr>
          <w:spacing w:val="24"/>
        </w:rPr>
        <w:t xml:space="preserve"> </w:t>
      </w:r>
      <w:r>
        <w:rPr>
          <w:spacing w:val="-1"/>
        </w:rPr>
        <w:t>a</w:t>
      </w:r>
      <w:r>
        <w:rPr>
          <w:spacing w:val="-2"/>
        </w:rPr>
        <w:t>l</w:t>
      </w:r>
      <w:r>
        <w:t>l</w:t>
      </w:r>
      <w:r>
        <w:rPr>
          <w:spacing w:val="22"/>
        </w:rPr>
        <w:t xml:space="preserve"> </w:t>
      </w:r>
      <w:r>
        <w:rPr>
          <w:spacing w:val="-1"/>
        </w:rPr>
        <w:t>o</w:t>
      </w:r>
      <w:r>
        <w:t>f</w:t>
      </w:r>
      <w:r>
        <w:rPr>
          <w:spacing w:val="26"/>
        </w:rPr>
        <w:t xml:space="preserve"> </w:t>
      </w:r>
      <w:r>
        <w:rPr>
          <w:spacing w:val="-1"/>
        </w:rPr>
        <w:t>th</w:t>
      </w:r>
      <w:r>
        <w:t>e</w:t>
      </w:r>
      <w:r>
        <w:rPr>
          <w:spacing w:val="23"/>
        </w:rPr>
        <w:t xml:space="preserve"> </w:t>
      </w:r>
      <w:r>
        <w:rPr>
          <w:spacing w:val="-1"/>
        </w:rPr>
        <w:t>e</w:t>
      </w:r>
      <w:r>
        <w:rPr>
          <w:spacing w:val="1"/>
        </w:rPr>
        <w:t>x</w:t>
      </w:r>
      <w:r>
        <w:rPr>
          <w:spacing w:val="-1"/>
        </w:rPr>
        <w:t>p</w:t>
      </w:r>
      <w:r>
        <w:rPr>
          <w:spacing w:val="2"/>
        </w:rPr>
        <w:t>e</w:t>
      </w:r>
      <w:r>
        <w:rPr>
          <w:spacing w:val="-1"/>
        </w:rPr>
        <w:t>n</w:t>
      </w:r>
      <w:r>
        <w:rPr>
          <w:spacing w:val="2"/>
        </w:rPr>
        <w:t>d</w:t>
      </w:r>
      <w:r>
        <w:rPr>
          <w:spacing w:val="-2"/>
        </w:rPr>
        <w:t>i</w:t>
      </w:r>
      <w:r>
        <w:rPr>
          <w:spacing w:val="-1"/>
        </w:rPr>
        <w:t>tu</w:t>
      </w:r>
      <w:r>
        <w:t>re</w:t>
      </w:r>
      <w:r>
        <w:rPr>
          <w:spacing w:val="23"/>
        </w:rPr>
        <w:t xml:space="preserve"> </w:t>
      </w:r>
      <w:r>
        <w:t>r</w:t>
      </w:r>
      <w:r>
        <w:rPr>
          <w:spacing w:val="-1"/>
        </w:rPr>
        <w:t>e</w:t>
      </w:r>
      <w:r>
        <w:rPr>
          <w:spacing w:val="2"/>
        </w:rPr>
        <w:t>q</w:t>
      </w:r>
      <w:r>
        <w:rPr>
          <w:spacing w:val="-1"/>
        </w:rPr>
        <w:t>u</w:t>
      </w:r>
      <w:r>
        <w:rPr>
          <w:spacing w:val="-2"/>
        </w:rPr>
        <w:t>i</w:t>
      </w:r>
      <w:r>
        <w:t>r</w:t>
      </w:r>
      <w:r>
        <w:rPr>
          <w:spacing w:val="2"/>
        </w:rPr>
        <w:t>e</w:t>
      </w:r>
      <w:r>
        <w:t>d</w:t>
      </w:r>
      <w:r>
        <w:rPr>
          <w:spacing w:val="23"/>
        </w:rPr>
        <w:t xml:space="preserve"> </w:t>
      </w:r>
      <w:r>
        <w:rPr>
          <w:spacing w:val="-1"/>
        </w:rPr>
        <w:t>t</w:t>
      </w:r>
      <w:r>
        <w:t>o</w:t>
      </w:r>
      <w:r>
        <w:rPr>
          <w:spacing w:val="23"/>
        </w:rPr>
        <w:t xml:space="preserve"> </w:t>
      </w:r>
      <w:r>
        <w:rPr>
          <w:spacing w:val="1"/>
        </w:rPr>
        <w:t>s</w:t>
      </w:r>
      <w:r>
        <w:rPr>
          <w:spacing w:val="-1"/>
        </w:rPr>
        <w:t>et</w:t>
      </w:r>
      <w:r>
        <w:rPr>
          <w:spacing w:val="2"/>
        </w:rPr>
        <w:t>t</w:t>
      </w:r>
      <w:r>
        <w:rPr>
          <w:spacing w:val="-2"/>
        </w:rPr>
        <w:t>l</w:t>
      </w:r>
      <w:r>
        <w:t>e</w:t>
      </w:r>
      <w:r>
        <w:rPr>
          <w:spacing w:val="23"/>
        </w:rPr>
        <w:t xml:space="preserve"> </w:t>
      </w:r>
      <w:r>
        <w:t>a</w:t>
      </w:r>
      <w:r>
        <w:rPr>
          <w:spacing w:val="23"/>
        </w:rPr>
        <w:t xml:space="preserve"> </w:t>
      </w:r>
      <w:r>
        <w:rPr>
          <w:spacing w:val="2"/>
        </w:rPr>
        <w:t>p</w:t>
      </w:r>
      <w:r>
        <w:t>r</w:t>
      </w:r>
      <w:r>
        <w:rPr>
          <w:spacing w:val="-1"/>
        </w:rPr>
        <w:t>o</w:t>
      </w:r>
      <w:r>
        <w:rPr>
          <w:spacing w:val="-2"/>
        </w:rPr>
        <w:t>vi</w:t>
      </w:r>
      <w:r>
        <w:rPr>
          <w:spacing w:val="1"/>
        </w:rPr>
        <w:t>si</w:t>
      </w:r>
      <w:r>
        <w:rPr>
          <w:spacing w:val="-1"/>
        </w:rPr>
        <w:t>o</w:t>
      </w:r>
      <w:r>
        <w:t>n</w:t>
      </w:r>
      <w:r>
        <w:rPr>
          <w:spacing w:val="23"/>
        </w:rPr>
        <w:t xml:space="preserve"> </w:t>
      </w:r>
      <w:r>
        <w:rPr>
          <w:spacing w:val="-2"/>
        </w:rPr>
        <w:t>i</w:t>
      </w:r>
      <w:r>
        <w:t>s</w:t>
      </w:r>
      <w:r>
        <w:rPr>
          <w:spacing w:val="25"/>
        </w:rPr>
        <w:t xml:space="preserve"> </w:t>
      </w:r>
      <w:r>
        <w:rPr>
          <w:spacing w:val="-1"/>
        </w:rPr>
        <w:t>e</w:t>
      </w:r>
      <w:r>
        <w:rPr>
          <w:spacing w:val="1"/>
        </w:rPr>
        <w:t>x</w:t>
      </w:r>
      <w:r>
        <w:rPr>
          <w:spacing w:val="2"/>
        </w:rPr>
        <w:t>p</w:t>
      </w:r>
      <w:r>
        <w:rPr>
          <w:spacing w:val="-1"/>
        </w:rPr>
        <w:t>e</w:t>
      </w:r>
      <w:r>
        <w:rPr>
          <w:spacing w:val="1"/>
        </w:rPr>
        <w:t>c</w:t>
      </w:r>
      <w:r>
        <w:rPr>
          <w:spacing w:val="-1"/>
        </w:rPr>
        <w:t>te</w:t>
      </w:r>
      <w:r>
        <w:t>d</w:t>
      </w:r>
      <w:r>
        <w:rPr>
          <w:spacing w:val="23"/>
        </w:rPr>
        <w:t xml:space="preserve"> </w:t>
      </w:r>
      <w:r>
        <w:rPr>
          <w:spacing w:val="2"/>
        </w:rPr>
        <w:t>t</w:t>
      </w:r>
      <w:r>
        <w:t>o</w:t>
      </w:r>
      <w:r>
        <w:rPr>
          <w:spacing w:val="23"/>
        </w:rPr>
        <w:t xml:space="preserve"> </w:t>
      </w:r>
      <w:r>
        <w:rPr>
          <w:spacing w:val="-1"/>
        </w:rPr>
        <w:t>b</w:t>
      </w:r>
      <w:r>
        <w:t>e</w:t>
      </w:r>
      <w:r>
        <w:rPr>
          <w:spacing w:val="25"/>
        </w:rPr>
        <w:t xml:space="preserve"> </w:t>
      </w:r>
      <w:r>
        <w:t>r</w:t>
      </w:r>
      <w:r>
        <w:rPr>
          <w:spacing w:val="-1"/>
        </w:rPr>
        <w:t>e</w:t>
      </w:r>
      <w:r>
        <w:rPr>
          <w:spacing w:val="-2"/>
        </w:rPr>
        <w:t>i</w:t>
      </w:r>
      <w:r>
        <w:rPr>
          <w:spacing w:val="4"/>
        </w:rPr>
        <w:t>m</w:t>
      </w:r>
      <w:r>
        <w:rPr>
          <w:spacing w:val="-1"/>
        </w:rPr>
        <w:t>bu</w:t>
      </w:r>
      <w:r>
        <w:t>r</w:t>
      </w:r>
      <w:r>
        <w:rPr>
          <w:spacing w:val="1"/>
        </w:rPr>
        <w:t>s</w:t>
      </w:r>
      <w:r>
        <w:rPr>
          <w:spacing w:val="-1"/>
        </w:rPr>
        <w:t>e</w:t>
      </w:r>
      <w:r>
        <w:t>d</w:t>
      </w:r>
      <w:r>
        <w:rPr>
          <w:spacing w:val="23"/>
        </w:rPr>
        <w:t xml:space="preserve"> </w:t>
      </w:r>
      <w:r>
        <w:rPr>
          <w:spacing w:val="2"/>
        </w:rPr>
        <w:t>b</w:t>
      </w:r>
      <w:r>
        <w:t>y</w:t>
      </w:r>
      <w:r>
        <w:rPr>
          <w:spacing w:val="20"/>
        </w:rPr>
        <w:t xml:space="preserve"> </w:t>
      </w:r>
      <w:r>
        <w:rPr>
          <w:spacing w:val="-1"/>
        </w:rPr>
        <w:t>a</w:t>
      </w:r>
      <w:r>
        <w:rPr>
          <w:spacing w:val="2"/>
        </w:rPr>
        <w:t>n</w:t>
      </w:r>
      <w:r>
        <w:rPr>
          <w:spacing w:val="-1"/>
        </w:rPr>
        <w:t>othe</w:t>
      </w:r>
      <w:r>
        <w:t>r</w:t>
      </w:r>
      <w:r>
        <w:rPr>
          <w:spacing w:val="24"/>
        </w:rPr>
        <w:t xml:space="preserve"> </w:t>
      </w:r>
      <w:r>
        <w:rPr>
          <w:spacing w:val="2"/>
        </w:rPr>
        <w:t>p</w:t>
      </w:r>
      <w:r>
        <w:rPr>
          <w:spacing w:val="-1"/>
        </w:rPr>
        <w:t>a</w:t>
      </w:r>
      <w:r>
        <w:t>r</w:t>
      </w:r>
      <w:r>
        <w:rPr>
          <w:spacing w:val="2"/>
        </w:rPr>
        <w:t>t</w:t>
      </w:r>
      <w:r>
        <w:t>y</w:t>
      </w:r>
      <w:r>
        <w:rPr>
          <w:spacing w:val="19"/>
        </w:rPr>
        <w:t xml:space="preserve"> </w:t>
      </w:r>
      <w:r>
        <w:t>(</w:t>
      </w:r>
      <w:r>
        <w:rPr>
          <w:spacing w:val="-2"/>
        </w:rPr>
        <w:t>i</w:t>
      </w:r>
      <w:r>
        <w:rPr>
          <w:spacing w:val="-1"/>
        </w:rPr>
        <w:t>.</w:t>
      </w:r>
      <w:r>
        <w:rPr>
          <w:spacing w:val="2"/>
        </w:rPr>
        <w:t>e</w:t>
      </w:r>
      <w:r>
        <w:t>.</w:t>
      </w:r>
      <w:r>
        <w:rPr>
          <w:w w:val="99"/>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10"/>
        </w:rPr>
        <w:t xml:space="preserve"> </w:t>
      </w:r>
      <w:r>
        <w:rPr>
          <w:spacing w:val="1"/>
        </w:rPr>
        <w:t>c</w:t>
      </w:r>
      <w:r>
        <w:rPr>
          <w:spacing w:val="-1"/>
        </w:rPr>
        <w:t>o</w:t>
      </w:r>
      <w:r>
        <w:rPr>
          <w:spacing w:val="4"/>
        </w:rPr>
        <w:t>m</w:t>
      </w:r>
      <w:r>
        <w:rPr>
          <w:spacing w:val="-1"/>
        </w:rPr>
        <w:t>pa</w:t>
      </w:r>
      <w:r>
        <w:rPr>
          <w:spacing w:val="2"/>
        </w:rPr>
        <w:t>n</w:t>
      </w:r>
      <w:r>
        <w:t>y</w:t>
      </w:r>
      <w:r>
        <w:rPr>
          <w:spacing w:val="-14"/>
        </w:rPr>
        <w:t xml:space="preserve"> </w:t>
      </w:r>
      <w:r>
        <w:rPr>
          <w:spacing w:val="-1"/>
        </w:rPr>
        <w:t>o</w:t>
      </w:r>
      <w:r>
        <w:t>r</w:t>
      </w:r>
      <w:r>
        <w:rPr>
          <w:spacing w:val="-10"/>
        </w:rPr>
        <w:t xml:space="preserve"> </w:t>
      </w:r>
      <w:r>
        <w:rPr>
          <w:spacing w:val="2"/>
        </w:rPr>
        <w:t>g</w:t>
      </w:r>
      <w:r>
        <w:rPr>
          <w:spacing w:val="-1"/>
        </w:rPr>
        <w:t>o</w:t>
      </w:r>
      <w:r>
        <w:rPr>
          <w:spacing w:val="1"/>
        </w:rPr>
        <w:t>v</w:t>
      </w:r>
      <w:r>
        <w:rPr>
          <w:spacing w:val="-1"/>
        </w:rPr>
        <w:t>e</w:t>
      </w:r>
      <w:r>
        <w:t>r</w:t>
      </w:r>
      <w:r>
        <w:rPr>
          <w:spacing w:val="-1"/>
        </w:rPr>
        <w:t>n</w:t>
      </w:r>
      <w:r>
        <w:rPr>
          <w:spacing w:val="4"/>
        </w:rPr>
        <w:t>m</w:t>
      </w:r>
      <w:r>
        <w:rPr>
          <w:spacing w:val="-1"/>
        </w:rPr>
        <w:t>ent</w:t>
      </w:r>
      <w:r w:rsidR="00EE4C04">
        <w:t>):</w:t>
      </w:r>
    </w:p>
    <w:tbl>
      <w:tblPr>
        <w:tblStyle w:val="TableGrid"/>
        <w:tblW w:w="0" w:type="auto"/>
        <w:tblInd w:w="945" w:type="dxa"/>
        <w:tblLayout w:type="fixed"/>
        <w:tblLook w:val="01E0" w:firstRow="1" w:lastRow="1" w:firstColumn="1" w:lastColumn="1" w:noHBand="0" w:noVBand="0"/>
      </w:tblPr>
      <w:tblGrid>
        <w:gridCol w:w="1761"/>
        <w:gridCol w:w="4476"/>
        <w:gridCol w:w="2457"/>
      </w:tblGrid>
      <w:tr w:rsidR="00313468" w14:paraId="02DF8CA9" w14:textId="77777777" w:rsidTr="001C167C">
        <w:trPr>
          <w:cnfStyle w:val="100000000000" w:firstRow="1" w:lastRow="0" w:firstColumn="0" w:lastColumn="0" w:oddVBand="0" w:evenVBand="0" w:oddHBand="0" w:evenHBand="0" w:firstRowFirstColumn="0" w:firstRowLastColumn="0" w:lastRowFirstColumn="0" w:lastRowLastColumn="0"/>
          <w:trHeight w:hRule="exact" w:val="1590"/>
        </w:trPr>
        <w:tc>
          <w:tcPr>
            <w:cnfStyle w:val="000000000100" w:firstRow="0" w:lastRow="0" w:firstColumn="0" w:lastColumn="0" w:oddVBand="0" w:evenVBand="0" w:oddHBand="0" w:evenHBand="0" w:firstRowFirstColumn="1" w:firstRowLastColumn="0" w:lastRowFirstColumn="0" w:lastRowLastColumn="0"/>
            <w:tcW w:w="1761" w:type="dxa"/>
          </w:tcPr>
          <w:p w14:paraId="02DF8CA6" w14:textId="77777777" w:rsidR="00313468" w:rsidRPr="00313468" w:rsidRDefault="00313468" w:rsidP="001C167C">
            <w:pPr>
              <w:pStyle w:val="TableParagraph"/>
              <w:spacing w:before="25"/>
              <w:ind w:left="331"/>
              <w:rPr>
                <w:rFonts w:ascii="Arial" w:eastAsia="Arial" w:hAnsi="Arial" w:cs="Arial"/>
                <w:color w:val="FFFFFF" w:themeColor="background1"/>
                <w:sz w:val="20"/>
                <w:szCs w:val="20"/>
              </w:rPr>
            </w:pPr>
            <w:r w:rsidRPr="00313468">
              <w:rPr>
                <w:rFonts w:ascii="Arial" w:eastAsia="Arial" w:hAnsi="Arial" w:cs="Arial"/>
                <w:b/>
                <w:bCs/>
                <w:color w:val="FFFFFF" w:themeColor="background1"/>
                <w:spacing w:val="-1"/>
                <w:sz w:val="20"/>
                <w:szCs w:val="20"/>
              </w:rPr>
              <w:t>Si</w:t>
            </w:r>
            <w:r w:rsidRPr="00313468">
              <w:rPr>
                <w:rFonts w:ascii="Arial" w:eastAsia="Arial" w:hAnsi="Arial" w:cs="Arial"/>
                <w:b/>
                <w:bCs/>
                <w:color w:val="FFFFFF" w:themeColor="background1"/>
                <w:sz w:val="20"/>
                <w:szCs w:val="20"/>
              </w:rPr>
              <w:t>tu</w:t>
            </w:r>
            <w:r w:rsidRPr="00313468">
              <w:rPr>
                <w:rFonts w:ascii="Arial" w:eastAsia="Arial" w:hAnsi="Arial" w:cs="Arial"/>
                <w:b/>
                <w:bCs/>
                <w:color w:val="FFFFFF" w:themeColor="background1"/>
                <w:spacing w:val="-1"/>
                <w:sz w:val="20"/>
                <w:szCs w:val="20"/>
              </w:rPr>
              <w:t>a</w:t>
            </w:r>
            <w:r w:rsidRPr="00313468">
              <w:rPr>
                <w:rFonts w:ascii="Arial" w:eastAsia="Arial" w:hAnsi="Arial" w:cs="Arial"/>
                <w:b/>
                <w:bCs/>
                <w:color w:val="FFFFFF" w:themeColor="background1"/>
                <w:sz w:val="20"/>
                <w:szCs w:val="20"/>
              </w:rPr>
              <w:t>t</w:t>
            </w:r>
            <w:r w:rsidRPr="00313468">
              <w:rPr>
                <w:rFonts w:ascii="Arial" w:eastAsia="Arial" w:hAnsi="Arial" w:cs="Arial"/>
                <w:b/>
                <w:bCs/>
                <w:color w:val="FFFFFF" w:themeColor="background1"/>
                <w:spacing w:val="-1"/>
                <w:sz w:val="20"/>
                <w:szCs w:val="20"/>
              </w:rPr>
              <w:t>i</w:t>
            </w:r>
            <w:r w:rsidRPr="00313468">
              <w:rPr>
                <w:rFonts w:ascii="Arial" w:eastAsia="Arial" w:hAnsi="Arial" w:cs="Arial"/>
                <w:b/>
                <w:bCs/>
                <w:color w:val="FFFFFF" w:themeColor="background1"/>
                <w:sz w:val="20"/>
                <w:szCs w:val="20"/>
              </w:rPr>
              <w:t>on</w:t>
            </w:r>
          </w:p>
        </w:tc>
        <w:tc>
          <w:tcPr>
            <w:cnfStyle w:val="000010000000" w:firstRow="0" w:lastRow="0" w:firstColumn="0" w:lastColumn="0" w:oddVBand="1" w:evenVBand="0" w:oddHBand="0" w:evenHBand="0" w:firstRowFirstColumn="0" w:firstRowLastColumn="0" w:lastRowFirstColumn="0" w:lastRowLastColumn="0"/>
            <w:tcW w:w="4476" w:type="dxa"/>
          </w:tcPr>
          <w:p w14:paraId="02DF8CA7" w14:textId="77777777" w:rsidR="00313468" w:rsidRPr="00313468" w:rsidRDefault="00313468" w:rsidP="00C948BE">
            <w:pPr>
              <w:pStyle w:val="TableParagraph"/>
              <w:spacing w:before="27" w:line="271" w:lineRule="auto"/>
              <w:ind w:left="175" w:right="251"/>
              <w:jc w:val="center"/>
              <w:rPr>
                <w:rFonts w:ascii="Arial" w:eastAsia="Arial" w:hAnsi="Arial" w:cs="Arial"/>
                <w:color w:val="FFFFFF" w:themeColor="background1"/>
                <w:sz w:val="20"/>
                <w:szCs w:val="20"/>
              </w:rPr>
            </w:pPr>
            <w:r w:rsidRPr="00313468">
              <w:rPr>
                <w:rFonts w:ascii="Arial" w:eastAsia="Arial" w:hAnsi="Arial" w:cs="Arial"/>
                <w:color w:val="FFFFFF" w:themeColor="background1"/>
                <w:sz w:val="20"/>
                <w:szCs w:val="20"/>
              </w:rPr>
              <w:t>C</w:t>
            </w:r>
            <w:r w:rsidRPr="00313468">
              <w:rPr>
                <w:rFonts w:ascii="Arial" w:eastAsia="Arial" w:hAnsi="Arial" w:cs="Arial"/>
                <w:color w:val="FFFFFF" w:themeColor="background1"/>
                <w:spacing w:val="-1"/>
                <w:sz w:val="20"/>
                <w:szCs w:val="20"/>
              </w:rPr>
              <w:t>oun</w:t>
            </w:r>
            <w:r w:rsidRPr="00313468">
              <w:rPr>
                <w:rFonts w:ascii="Arial" w:eastAsia="Arial" w:hAnsi="Arial" w:cs="Arial"/>
                <w:color w:val="FFFFFF" w:themeColor="background1"/>
                <w:spacing w:val="1"/>
                <w:sz w:val="20"/>
                <w:szCs w:val="20"/>
              </w:rPr>
              <w:t>ci</w:t>
            </w:r>
            <w:r w:rsidRPr="00313468">
              <w:rPr>
                <w:rFonts w:ascii="Arial" w:eastAsia="Arial" w:hAnsi="Arial" w:cs="Arial"/>
                <w:color w:val="FFFFFF" w:themeColor="background1"/>
                <w:sz w:val="20"/>
                <w:szCs w:val="20"/>
              </w:rPr>
              <w:t>l</w:t>
            </w:r>
            <w:r w:rsidRPr="00313468">
              <w:rPr>
                <w:rFonts w:ascii="Arial" w:eastAsia="Arial" w:hAnsi="Arial" w:cs="Arial"/>
                <w:color w:val="FFFFFF" w:themeColor="background1"/>
                <w:spacing w:val="32"/>
                <w:sz w:val="20"/>
                <w:szCs w:val="20"/>
              </w:rPr>
              <w:t xml:space="preserve"> </w:t>
            </w:r>
            <w:r w:rsidRPr="00313468">
              <w:rPr>
                <w:rFonts w:ascii="Arial" w:eastAsia="Arial" w:hAnsi="Arial" w:cs="Arial"/>
                <w:color w:val="FFFFFF" w:themeColor="background1"/>
                <w:spacing w:val="-1"/>
                <w:sz w:val="20"/>
                <w:szCs w:val="20"/>
              </w:rPr>
              <w:t>h</w:t>
            </w:r>
            <w:r w:rsidRPr="00313468">
              <w:rPr>
                <w:rFonts w:ascii="Arial" w:eastAsia="Arial" w:hAnsi="Arial" w:cs="Arial"/>
                <w:color w:val="FFFFFF" w:themeColor="background1"/>
                <w:spacing w:val="2"/>
                <w:sz w:val="20"/>
                <w:szCs w:val="20"/>
              </w:rPr>
              <w:t>o</w:t>
            </w:r>
            <w:r w:rsidRPr="00313468">
              <w:rPr>
                <w:rFonts w:ascii="Arial" w:eastAsia="Arial" w:hAnsi="Arial" w:cs="Arial"/>
                <w:color w:val="FFFFFF" w:themeColor="background1"/>
                <w:spacing w:val="-2"/>
                <w:sz w:val="20"/>
                <w:szCs w:val="20"/>
              </w:rPr>
              <w:t>l</w:t>
            </w:r>
            <w:r w:rsidRPr="00313468">
              <w:rPr>
                <w:rFonts w:ascii="Arial" w:eastAsia="Arial" w:hAnsi="Arial" w:cs="Arial"/>
                <w:color w:val="FFFFFF" w:themeColor="background1"/>
                <w:spacing w:val="-1"/>
                <w:sz w:val="20"/>
                <w:szCs w:val="20"/>
              </w:rPr>
              <w:t>d</w:t>
            </w:r>
            <w:r w:rsidRPr="00313468">
              <w:rPr>
                <w:rFonts w:ascii="Arial" w:eastAsia="Arial" w:hAnsi="Arial" w:cs="Arial"/>
                <w:color w:val="FFFFFF" w:themeColor="background1"/>
                <w:sz w:val="20"/>
                <w:szCs w:val="20"/>
              </w:rPr>
              <w:t>s</w:t>
            </w:r>
            <w:r w:rsidRPr="00313468">
              <w:rPr>
                <w:rFonts w:ascii="Arial" w:eastAsia="Arial" w:hAnsi="Arial" w:cs="Arial"/>
                <w:color w:val="FFFFFF" w:themeColor="background1"/>
                <w:spacing w:val="35"/>
                <w:sz w:val="20"/>
                <w:szCs w:val="20"/>
              </w:rPr>
              <w:t xml:space="preserve"> </w:t>
            </w:r>
            <w:r w:rsidRPr="00313468">
              <w:rPr>
                <w:rFonts w:ascii="Arial" w:eastAsia="Arial" w:hAnsi="Arial" w:cs="Arial"/>
                <w:color w:val="FFFFFF" w:themeColor="background1"/>
                <w:spacing w:val="-1"/>
                <w:sz w:val="20"/>
                <w:szCs w:val="20"/>
              </w:rPr>
              <w:t>t</w:t>
            </w:r>
            <w:r w:rsidRPr="00313468">
              <w:rPr>
                <w:rFonts w:ascii="Arial" w:eastAsia="Arial" w:hAnsi="Arial" w:cs="Arial"/>
                <w:color w:val="FFFFFF" w:themeColor="background1"/>
                <w:spacing w:val="2"/>
                <w:sz w:val="20"/>
                <w:szCs w:val="20"/>
              </w:rPr>
              <w:t>h</w:t>
            </w:r>
            <w:r w:rsidRPr="00313468">
              <w:rPr>
                <w:rFonts w:ascii="Arial" w:eastAsia="Arial" w:hAnsi="Arial" w:cs="Arial"/>
                <w:color w:val="FFFFFF" w:themeColor="background1"/>
                <w:sz w:val="20"/>
                <w:szCs w:val="20"/>
              </w:rPr>
              <w:t>e</w:t>
            </w:r>
            <w:r w:rsidRPr="00313468">
              <w:rPr>
                <w:rFonts w:ascii="Arial" w:eastAsia="Arial" w:hAnsi="Arial" w:cs="Arial"/>
                <w:color w:val="FFFFFF" w:themeColor="background1"/>
                <w:spacing w:val="33"/>
                <w:sz w:val="20"/>
                <w:szCs w:val="20"/>
              </w:rPr>
              <w:t xml:space="preserve"> </w:t>
            </w:r>
            <w:r w:rsidRPr="00313468">
              <w:rPr>
                <w:rFonts w:ascii="Arial" w:eastAsia="Arial" w:hAnsi="Arial" w:cs="Arial"/>
                <w:color w:val="FFFFFF" w:themeColor="background1"/>
                <w:spacing w:val="-1"/>
                <w:sz w:val="20"/>
                <w:szCs w:val="20"/>
              </w:rPr>
              <w:t>o</w:t>
            </w:r>
            <w:r w:rsidRPr="00313468">
              <w:rPr>
                <w:rFonts w:ascii="Arial" w:eastAsia="Arial" w:hAnsi="Arial" w:cs="Arial"/>
                <w:color w:val="FFFFFF" w:themeColor="background1"/>
                <w:spacing w:val="2"/>
                <w:sz w:val="20"/>
                <w:szCs w:val="20"/>
              </w:rPr>
              <w:t>b</w:t>
            </w:r>
            <w:r w:rsidRPr="00313468">
              <w:rPr>
                <w:rFonts w:ascii="Arial" w:eastAsia="Arial" w:hAnsi="Arial" w:cs="Arial"/>
                <w:color w:val="FFFFFF" w:themeColor="background1"/>
                <w:spacing w:val="-2"/>
                <w:sz w:val="20"/>
                <w:szCs w:val="20"/>
              </w:rPr>
              <w:t>l</w:t>
            </w:r>
            <w:r w:rsidRPr="00313468">
              <w:rPr>
                <w:rFonts w:ascii="Arial" w:eastAsia="Arial" w:hAnsi="Arial" w:cs="Arial"/>
                <w:color w:val="FFFFFF" w:themeColor="background1"/>
                <w:spacing w:val="1"/>
                <w:sz w:val="20"/>
                <w:szCs w:val="20"/>
              </w:rPr>
              <w:t>i</w:t>
            </w:r>
            <w:r w:rsidRPr="00313468">
              <w:rPr>
                <w:rFonts w:ascii="Arial" w:eastAsia="Arial" w:hAnsi="Arial" w:cs="Arial"/>
                <w:color w:val="FFFFFF" w:themeColor="background1"/>
                <w:spacing w:val="-1"/>
                <w:sz w:val="20"/>
                <w:szCs w:val="20"/>
              </w:rPr>
              <w:t>ga</w:t>
            </w:r>
            <w:r w:rsidRPr="00313468">
              <w:rPr>
                <w:rFonts w:ascii="Arial" w:eastAsia="Arial" w:hAnsi="Arial" w:cs="Arial"/>
                <w:color w:val="FFFFFF" w:themeColor="background1"/>
                <w:spacing w:val="2"/>
                <w:sz w:val="20"/>
                <w:szCs w:val="20"/>
              </w:rPr>
              <w:t>t</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2"/>
                <w:sz w:val="20"/>
                <w:szCs w:val="20"/>
              </w:rPr>
              <w:t>o</w:t>
            </w:r>
            <w:r w:rsidRPr="00313468">
              <w:rPr>
                <w:rFonts w:ascii="Arial" w:eastAsia="Arial" w:hAnsi="Arial" w:cs="Arial"/>
                <w:color w:val="FFFFFF" w:themeColor="background1"/>
                <w:sz w:val="20"/>
                <w:szCs w:val="20"/>
              </w:rPr>
              <w:t>n</w:t>
            </w:r>
            <w:r w:rsidRPr="00313468">
              <w:rPr>
                <w:rFonts w:ascii="Arial" w:eastAsia="Arial" w:hAnsi="Arial" w:cs="Arial"/>
                <w:color w:val="FFFFFF" w:themeColor="background1"/>
                <w:spacing w:val="33"/>
                <w:sz w:val="20"/>
                <w:szCs w:val="20"/>
              </w:rPr>
              <w:t xml:space="preserve"> </w:t>
            </w:r>
            <w:r w:rsidRPr="00313468">
              <w:rPr>
                <w:rFonts w:ascii="Arial" w:eastAsia="Arial" w:hAnsi="Arial" w:cs="Arial"/>
                <w:color w:val="FFFFFF" w:themeColor="background1"/>
                <w:spacing w:val="2"/>
                <w:sz w:val="20"/>
                <w:szCs w:val="20"/>
              </w:rPr>
              <w:t>f</w:t>
            </w:r>
            <w:r w:rsidRPr="00313468">
              <w:rPr>
                <w:rFonts w:ascii="Arial" w:eastAsia="Arial" w:hAnsi="Arial" w:cs="Arial"/>
                <w:color w:val="FFFFFF" w:themeColor="background1"/>
                <w:spacing w:val="-1"/>
                <w:sz w:val="20"/>
                <w:szCs w:val="20"/>
              </w:rPr>
              <w:t>o</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34"/>
                <w:sz w:val="20"/>
                <w:szCs w:val="20"/>
              </w:rPr>
              <w:t xml:space="preserve"> </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1"/>
                <w:sz w:val="20"/>
                <w:szCs w:val="20"/>
              </w:rPr>
              <w:t>x</w:t>
            </w:r>
            <w:r w:rsidRPr="00313468">
              <w:rPr>
                <w:rFonts w:ascii="Arial" w:eastAsia="Arial" w:hAnsi="Arial" w:cs="Arial"/>
                <w:color w:val="FFFFFF" w:themeColor="background1"/>
                <w:spacing w:val="-1"/>
                <w:sz w:val="20"/>
                <w:szCs w:val="20"/>
              </w:rPr>
              <w:t>pend</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2"/>
                <w:sz w:val="20"/>
                <w:szCs w:val="20"/>
              </w:rPr>
              <w:t>t</w:t>
            </w:r>
            <w:r w:rsidRPr="00313468">
              <w:rPr>
                <w:rFonts w:ascii="Arial" w:eastAsia="Arial" w:hAnsi="Arial" w:cs="Arial"/>
                <w:color w:val="FFFFFF" w:themeColor="background1"/>
                <w:spacing w:val="-1"/>
                <w:sz w:val="20"/>
                <w:szCs w:val="20"/>
              </w:rPr>
              <w:t>u</w:t>
            </w:r>
            <w:r w:rsidRPr="00313468">
              <w:rPr>
                <w:rFonts w:ascii="Arial" w:eastAsia="Arial" w:hAnsi="Arial" w:cs="Arial"/>
                <w:color w:val="FFFFFF" w:themeColor="background1"/>
                <w:sz w:val="20"/>
                <w:szCs w:val="20"/>
              </w:rPr>
              <w:t>re</w:t>
            </w:r>
            <w:r w:rsidRPr="00313468">
              <w:rPr>
                <w:rFonts w:ascii="Arial" w:eastAsia="Arial" w:hAnsi="Arial" w:cs="Arial"/>
                <w:color w:val="FFFFFF" w:themeColor="background1"/>
                <w:w w:val="99"/>
                <w:sz w:val="20"/>
                <w:szCs w:val="20"/>
              </w:rPr>
              <w:t xml:space="preserve"> </w:t>
            </w:r>
            <w:r w:rsidRPr="00313468">
              <w:rPr>
                <w:rFonts w:ascii="Arial" w:eastAsia="Arial" w:hAnsi="Arial" w:cs="Arial"/>
                <w:color w:val="FFFFFF" w:themeColor="background1"/>
                <w:spacing w:val="-1"/>
                <w:sz w:val="20"/>
                <w:szCs w:val="20"/>
              </w:rPr>
              <w:t>an</w:t>
            </w:r>
            <w:r w:rsidRPr="00313468">
              <w:rPr>
                <w:rFonts w:ascii="Arial" w:eastAsia="Arial" w:hAnsi="Arial" w:cs="Arial"/>
                <w:color w:val="FFFFFF" w:themeColor="background1"/>
                <w:sz w:val="20"/>
                <w:szCs w:val="20"/>
              </w:rPr>
              <w:t>d</w:t>
            </w:r>
            <w:r w:rsidRPr="00313468">
              <w:rPr>
                <w:rFonts w:ascii="Arial" w:eastAsia="Arial" w:hAnsi="Arial" w:cs="Arial"/>
                <w:color w:val="FFFFFF" w:themeColor="background1"/>
                <w:spacing w:val="41"/>
                <w:sz w:val="20"/>
                <w:szCs w:val="20"/>
              </w:rPr>
              <w:t xml:space="preserve"> </w:t>
            </w:r>
            <w:r w:rsidRPr="00313468">
              <w:rPr>
                <w:rFonts w:ascii="Arial" w:eastAsia="Arial" w:hAnsi="Arial" w:cs="Arial"/>
                <w:color w:val="FFFFFF" w:themeColor="background1"/>
                <w:spacing w:val="-1"/>
                <w:sz w:val="20"/>
                <w:szCs w:val="20"/>
              </w:rPr>
              <w:t>t</w:t>
            </w:r>
            <w:r w:rsidRPr="00313468">
              <w:rPr>
                <w:rFonts w:ascii="Arial" w:eastAsia="Arial" w:hAnsi="Arial" w:cs="Arial"/>
                <w:color w:val="FFFFFF" w:themeColor="background1"/>
                <w:spacing w:val="2"/>
                <w:sz w:val="20"/>
                <w:szCs w:val="20"/>
              </w:rPr>
              <w:t>he</w:t>
            </w:r>
            <w:r w:rsidRPr="00313468">
              <w:rPr>
                <w:rFonts w:ascii="Arial" w:eastAsia="Arial" w:hAnsi="Arial" w:cs="Arial"/>
                <w:color w:val="FFFFFF" w:themeColor="background1"/>
                <w:sz w:val="20"/>
                <w:szCs w:val="20"/>
              </w:rPr>
              <w:t>y</w:t>
            </w:r>
            <w:r w:rsidRPr="00313468">
              <w:rPr>
                <w:rFonts w:ascii="Arial" w:eastAsia="Arial" w:hAnsi="Arial" w:cs="Arial"/>
                <w:color w:val="FFFFFF" w:themeColor="background1"/>
                <w:spacing w:val="39"/>
                <w:sz w:val="20"/>
                <w:szCs w:val="20"/>
              </w:rPr>
              <w:t xml:space="preserve"> </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1"/>
                <w:sz w:val="20"/>
                <w:szCs w:val="20"/>
              </w:rPr>
              <w:t>x</w:t>
            </w:r>
            <w:r w:rsidRPr="00313468">
              <w:rPr>
                <w:rFonts w:ascii="Arial" w:eastAsia="Arial" w:hAnsi="Arial" w:cs="Arial"/>
                <w:color w:val="FFFFFF" w:themeColor="background1"/>
                <w:spacing w:val="2"/>
                <w:sz w:val="20"/>
                <w:szCs w:val="20"/>
              </w:rPr>
              <w:t>p</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1"/>
                <w:sz w:val="20"/>
                <w:szCs w:val="20"/>
              </w:rPr>
              <w:t>c</w:t>
            </w:r>
            <w:r w:rsidRPr="00313468">
              <w:rPr>
                <w:rFonts w:ascii="Arial" w:eastAsia="Arial" w:hAnsi="Arial" w:cs="Arial"/>
                <w:color w:val="FFFFFF" w:themeColor="background1"/>
                <w:sz w:val="20"/>
                <w:szCs w:val="20"/>
              </w:rPr>
              <w:t>t</w:t>
            </w:r>
            <w:r w:rsidRPr="00313468">
              <w:rPr>
                <w:rFonts w:ascii="Arial" w:eastAsia="Arial" w:hAnsi="Arial" w:cs="Arial"/>
                <w:color w:val="FFFFFF" w:themeColor="background1"/>
                <w:spacing w:val="41"/>
                <w:sz w:val="20"/>
                <w:szCs w:val="20"/>
              </w:rPr>
              <w:t xml:space="preserve"> </w:t>
            </w:r>
            <w:r w:rsidRPr="00313468">
              <w:rPr>
                <w:rFonts w:ascii="Arial" w:eastAsia="Arial" w:hAnsi="Arial" w:cs="Arial"/>
                <w:color w:val="FFFFFF" w:themeColor="background1"/>
                <w:spacing w:val="-1"/>
                <w:sz w:val="20"/>
                <w:szCs w:val="20"/>
              </w:rPr>
              <w:t>t</w:t>
            </w:r>
            <w:r w:rsidRPr="00313468">
              <w:rPr>
                <w:rFonts w:ascii="Arial" w:eastAsia="Arial" w:hAnsi="Arial" w:cs="Arial"/>
                <w:color w:val="FFFFFF" w:themeColor="background1"/>
                <w:sz w:val="20"/>
                <w:szCs w:val="20"/>
              </w:rPr>
              <w:t>o</w:t>
            </w:r>
            <w:r w:rsidRPr="00313468">
              <w:rPr>
                <w:rFonts w:ascii="Arial" w:eastAsia="Arial" w:hAnsi="Arial" w:cs="Arial"/>
                <w:color w:val="FFFFFF" w:themeColor="background1"/>
                <w:spacing w:val="42"/>
                <w:sz w:val="20"/>
                <w:szCs w:val="20"/>
              </w:rPr>
              <w:t xml:space="preserve"> </w:t>
            </w:r>
            <w:r w:rsidRPr="00313468">
              <w:rPr>
                <w:rFonts w:ascii="Arial" w:eastAsia="Arial" w:hAnsi="Arial" w:cs="Arial"/>
                <w:color w:val="FFFFFF" w:themeColor="background1"/>
                <w:spacing w:val="-1"/>
                <w:sz w:val="20"/>
                <w:szCs w:val="20"/>
              </w:rPr>
              <w:t>b</w:t>
            </w:r>
            <w:r w:rsidRPr="00313468">
              <w:rPr>
                <w:rFonts w:ascii="Arial" w:eastAsia="Arial" w:hAnsi="Arial" w:cs="Arial"/>
                <w:color w:val="FFFFFF" w:themeColor="background1"/>
                <w:sz w:val="20"/>
                <w:szCs w:val="20"/>
              </w:rPr>
              <w:t>e</w:t>
            </w:r>
            <w:r w:rsidRPr="00313468">
              <w:rPr>
                <w:rFonts w:ascii="Arial" w:eastAsia="Arial" w:hAnsi="Arial" w:cs="Arial"/>
                <w:color w:val="FFFFFF" w:themeColor="background1"/>
                <w:spacing w:val="44"/>
                <w:sz w:val="20"/>
                <w:szCs w:val="20"/>
              </w:rPr>
              <w:t xml:space="preserve"> </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4"/>
                <w:sz w:val="20"/>
                <w:szCs w:val="20"/>
              </w:rPr>
              <w:t>m</w:t>
            </w:r>
            <w:r w:rsidRPr="00313468">
              <w:rPr>
                <w:rFonts w:ascii="Arial" w:eastAsia="Arial" w:hAnsi="Arial" w:cs="Arial"/>
                <w:color w:val="FFFFFF" w:themeColor="background1"/>
                <w:spacing w:val="-1"/>
                <w:sz w:val="20"/>
                <w:szCs w:val="20"/>
              </w:rPr>
              <w:t>bu</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s</w:t>
            </w:r>
            <w:r w:rsidRPr="00313468">
              <w:rPr>
                <w:rFonts w:ascii="Arial" w:eastAsia="Arial" w:hAnsi="Arial" w:cs="Arial"/>
                <w:color w:val="FFFFFF" w:themeColor="background1"/>
                <w:spacing w:val="-1"/>
                <w:sz w:val="20"/>
                <w:szCs w:val="20"/>
              </w:rPr>
              <w:t>ed</w:t>
            </w:r>
            <w:r w:rsidRPr="00313468">
              <w:rPr>
                <w:rFonts w:ascii="Arial" w:eastAsia="Arial" w:hAnsi="Arial" w:cs="Arial"/>
                <w:color w:val="FFFFFF" w:themeColor="background1"/>
                <w:sz w:val="20"/>
                <w:szCs w:val="20"/>
              </w:rPr>
              <w:t>.</w:t>
            </w:r>
            <w:r w:rsidRPr="00313468">
              <w:rPr>
                <w:rFonts w:ascii="Arial" w:eastAsia="Arial" w:hAnsi="Arial" w:cs="Arial"/>
                <w:color w:val="FFFFFF" w:themeColor="background1"/>
                <w:spacing w:val="39"/>
                <w:sz w:val="20"/>
                <w:szCs w:val="20"/>
              </w:rPr>
              <w:t xml:space="preserve"> </w:t>
            </w:r>
            <w:r w:rsidRPr="00313468">
              <w:rPr>
                <w:rFonts w:ascii="Arial" w:eastAsia="Arial" w:hAnsi="Arial" w:cs="Arial"/>
                <w:color w:val="FFFFFF" w:themeColor="background1"/>
                <w:spacing w:val="3"/>
                <w:sz w:val="20"/>
                <w:szCs w:val="20"/>
              </w:rPr>
              <w:t>T</w:t>
            </w:r>
            <w:r w:rsidRPr="00313468">
              <w:rPr>
                <w:rFonts w:ascii="Arial" w:eastAsia="Arial" w:hAnsi="Arial" w:cs="Arial"/>
                <w:color w:val="FFFFFF" w:themeColor="background1"/>
                <w:spacing w:val="-1"/>
                <w:sz w:val="20"/>
                <w:szCs w:val="20"/>
              </w:rPr>
              <w:t>h</w:t>
            </w:r>
            <w:r w:rsidRPr="00313468">
              <w:rPr>
                <w:rFonts w:ascii="Arial" w:eastAsia="Arial" w:hAnsi="Arial" w:cs="Arial"/>
                <w:color w:val="FFFFFF" w:themeColor="background1"/>
                <w:sz w:val="20"/>
                <w:szCs w:val="20"/>
              </w:rPr>
              <w:t>e</w:t>
            </w:r>
            <w:r w:rsidRPr="00313468">
              <w:rPr>
                <w:rFonts w:ascii="Arial" w:eastAsia="Arial" w:hAnsi="Arial" w:cs="Arial"/>
                <w:color w:val="FFFFFF" w:themeColor="background1"/>
                <w:w w:val="99"/>
                <w:sz w:val="20"/>
                <w:szCs w:val="20"/>
              </w:rPr>
              <w:t xml:space="preserve"> </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1"/>
                <w:sz w:val="20"/>
                <w:szCs w:val="20"/>
              </w:rPr>
              <w:t>c</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1"/>
                <w:sz w:val="20"/>
                <w:szCs w:val="20"/>
              </w:rPr>
              <w:t>p</w:t>
            </w:r>
            <w:r w:rsidRPr="00313468">
              <w:rPr>
                <w:rFonts w:ascii="Arial" w:eastAsia="Arial" w:hAnsi="Arial" w:cs="Arial"/>
                <w:color w:val="FFFFFF" w:themeColor="background1"/>
                <w:sz w:val="20"/>
                <w:szCs w:val="20"/>
              </w:rPr>
              <w:t>t</w:t>
            </w:r>
            <w:r w:rsidRPr="00313468">
              <w:rPr>
                <w:rFonts w:ascii="Arial" w:eastAsia="Arial" w:hAnsi="Arial" w:cs="Arial"/>
                <w:color w:val="FFFFFF" w:themeColor="background1"/>
                <w:spacing w:val="38"/>
                <w:sz w:val="20"/>
                <w:szCs w:val="20"/>
              </w:rPr>
              <w:t xml:space="preserve"> </w:t>
            </w:r>
            <w:r w:rsidRPr="00313468">
              <w:rPr>
                <w:rFonts w:ascii="Arial" w:eastAsia="Arial" w:hAnsi="Arial" w:cs="Arial"/>
                <w:color w:val="FFFFFF" w:themeColor="background1"/>
                <w:spacing w:val="-1"/>
                <w:sz w:val="20"/>
                <w:szCs w:val="20"/>
              </w:rPr>
              <w:t>o</w:t>
            </w:r>
            <w:r w:rsidRPr="00313468">
              <w:rPr>
                <w:rFonts w:ascii="Arial" w:eastAsia="Arial" w:hAnsi="Arial" w:cs="Arial"/>
                <w:color w:val="FFFFFF" w:themeColor="background1"/>
                <w:sz w:val="20"/>
                <w:szCs w:val="20"/>
              </w:rPr>
              <w:t>f</w:t>
            </w:r>
            <w:r w:rsidRPr="00313468">
              <w:rPr>
                <w:rFonts w:ascii="Arial" w:eastAsia="Arial" w:hAnsi="Arial" w:cs="Arial"/>
                <w:color w:val="FFFFFF" w:themeColor="background1"/>
                <w:spacing w:val="38"/>
                <w:sz w:val="20"/>
                <w:szCs w:val="20"/>
              </w:rPr>
              <w:t xml:space="preserve"> </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4"/>
                <w:sz w:val="20"/>
                <w:szCs w:val="20"/>
              </w:rPr>
              <w:t>m</w:t>
            </w:r>
            <w:r w:rsidRPr="00313468">
              <w:rPr>
                <w:rFonts w:ascii="Arial" w:eastAsia="Arial" w:hAnsi="Arial" w:cs="Arial"/>
                <w:color w:val="FFFFFF" w:themeColor="background1"/>
                <w:spacing w:val="-1"/>
                <w:sz w:val="20"/>
                <w:szCs w:val="20"/>
              </w:rPr>
              <w:t>bu</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s</w:t>
            </w:r>
            <w:r w:rsidRPr="00313468">
              <w:rPr>
                <w:rFonts w:ascii="Arial" w:eastAsia="Arial" w:hAnsi="Arial" w:cs="Arial"/>
                <w:color w:val="FFFFFF" w:themeColor="background1"/>
                <w:spacing w:val="-3"/>
                <w:sz w:val="20"/>
                <w:szCs w:val="20"/>
              </w:rPr>
              <w:t>e</w:t>
            </w:r>
            <w:r w:rsidRPr="00313468">
              <w:rPr>
                <w:rFonts w:ascii="Arial" w:eastAsia="Arial" w:hAnsi="Arial" w:cs="Arial"/>
                <w:color w:val="FFFFFF" w:themeColor="background1"/>
                <w:spacing w:val="2"/>
                <w:sz w:val="20"/>
                <w:szCs w:val="20"/>
              </w:rPr>
              <w:t>m</w:t>
            </w:r>
            <w:r w:rsidRPr="00313468">
              <w:rPr>
                <w:rFonts w:ascii="Arial" w:eastAsia="Arial" w:hAnsi="Arial" w:cs="Arial"/>
                <w:color w:val="FFFFFF" w:themeColor="background1"/>
                <w:spacing w:val="-1"/>
                <w:sz w:val="20"/>
                <w:szCs w:val="20"/>
              </w:rPr>
              <w:t>ent</w:t>
            </w:r>
            <w:r w:rsidRPr="00313468">
              <w:rPr>
                <w:rFonts w:ascii="Arial" w:eastAsia="Arial" w:hAnsi="Arial" w:cs="Arial"/>
                <w:color w:val="FFFFFF" w:themeColor="background1"/>
                <w:sz w:val="20"/>
                <w:szCs w:val="20"/>
              </w:rPr>
              <w:t>s</w:t>
            </w:r>
            <w:r w:rsidRPr="00313468">
              <w:rPr>
                <w:rFonts w:ascii="Arial" w:eastAsia="Arial" w:hAnsi="Arial" w:cs="Arial"/>
                <w:color w:val="FFFFFF" w:themeColor="background1"/>
                <w:spacing w:val="38"/>
                <w:sz w:val="20"/>
                <w:szCs w:val="20"/>
              </w:rPr>
              <w:t xml:space="preserve"> </w:t>
            </w:r>
            <w:r w:rsidRPr="00313468">
              <w:rPr>
                <w:rFonts w:ascii="Arial" w:eastAsia="Arial" w:hAnsi="Arial" w:cs="Arial"/>
                <w:color w:val="FFFFFF" w:themeColor="background1"/>
                <w:spacing w:val="-1"/>
                <w:sz w:val="20"/>
                <w:szCs w:val="20"/>
              </w:rPr>
              <w:t>ha</w:t>
            </w:r>
            <w:r w:rsidRPr="00313468">
              <w:rPr>
                <w:rFonts w:ascii="Arial" w:eastAsia="Arial" w:hAnsi="Arial" w:cs="Arial"/>
                <w:color w:val="FFFFFF" w:themeColor="background1"/>
                <w:sz w:val="20"/>
                <w:szCs w:val="20"/>
              </w:rPr>
              <w:t>s</w:t>
            </w:r>
            <w:r w:rsidRPr="00313468">
              <w:rPr>
                <w:rFonts w:ascii="Arial" w:eastAsia="Arial" w:hAnsi="Arial" w:cs="Arial"/>
                <w:color w:val="FFFFFF" w:themeColor="background1"/>
                <w:spacing w:val="40"/>
                <w:sz w:val="20"/>
                <w:szCs w:val="20"/>
              </w:rPr>
              <w:t xml:space="preserve"> </w:t>
            </w:r>
            <w:r w:rsidRPr="00313468">
              <w:rPr>
                <w:rFonts w:ascii="Arial" w:eastAsia="Arial" w:hAnsi="Arial" w:cs="Arial"/>
                <w:color w:val="FFFFFF" w:themeColor="background1"/>
                <w:spacing w:val="-1"/>
                <w:sz w:val="20"/>
                <w:szCs w:val="20"/>
              </w:rPr>
              <w:t>be</w:t>
            </w:r>
            <w:r w:rsidRPr="00313468">
              <w:rPr>
                <w:rFonts w:ascii="Arial" w:eastAsia="Arial" w:hAnsi="Arial" w:cs="Arial"/>
                <w:color w:val="FFFFFF" w:themeColor="background1"/>
                <w:spacing w:val="2"/>
                <w:sz w:val="20"/>
                <w:szCs w:val="20"/>
              </w:rPr>
              <w:t>e</w:t>
            </w:r>
            <w:r w:rsidRPr="00313468">
              <w:rPr>
                <w:rFonts w:ascii="Arial" w:eastAsia="Arial" w:hAnsi="Arial" w:cs="Arial"/>
                <w:color w:val="FFFFFF" w:themeColor="background1"/>
                <w:sz w:val="20"/>
                <w:szCs w:val="20"/>
              </w:rPr>
              <w:t>n</w:t>
            </w:r>
            <w:r w:rsidRPr="00313468">
              <w:rPr>
                <w:rFonts w:ascii="Arial" w:eastAsia="Arial" w:hAnsi="Arial" w:cs="Arial"/>
                <w:color w:val="FFFFFF" w:themeColor="background1"/>
                <w:w w:val="99"/>
                <w:sz w:val="20"/>
                <w:szCs w:val="20"/>
              </w:rPr>
              <w:t xml:space="preserve"> </w:t>
            </w:r>
            <w:r w:rsidRPr="00313468">
              <w:rPr>
                <w:rFonts w:ascii="Arial" w:eastAsia="Arial" w:hAnsi="Arial" w:cs="Arial"/>
                <w:color w:val="FFFFFF" w:themeColor="background1"/>
                <w:spacing w:val="-1"/>
                <w:sz w:val="20"/>
                <w:szCs w:val="20"/>
              </w:rPr>
              <w:t>a</w:t>
            </w:r>
            <w:r w:rsidRPr="00313468">
              <w:rPr>
                <w:rFonts w:ascii="Arial" w:eastAsia="Arial" w:hAnsi="Arial" w:cs="Arial"/>
                <w:color w:val="FFFFFF" w:themeColor="background1"/>
                <w:spacing w:val="1"/>
                <w:sz w:val="20"/>
                <w:szCs w:val="20"/>
              </w:rPr>
              <w:t>ss</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1"/>
                <w:sz w:val="20"/>
                <w:szCs w:val="20"/>
              </w:rPr>
              <w:t>ss</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z w:val="20"/>
                <w:szCs w:val="20"/>
              </w:rPr>
              <w:t>d</w:t>
            </w:r>
            <w:r w:rsidRPr="00313468">
              <w:rPr>
                <w:rFonts w:ascii="Arial" w:eastAsia="Arial" w:hAnsi="Arial" w:cs="Arial"/>
                <w:color w:val="FFFFFF" w:themeColor="background1"/>
                <w:spacing w:val="-8"/>
                <w:sz w:val="20"/>
                <w:szCs w:val="20"/>
              </w:rPr>
              <w:t xml:space="preserve"> </w:t>
            </w:r>
            <w:r w:rsidRPr="00313468">
              <w:rPr>
                <w:rFonts w:ascii="Arial" w:eastAsia="Arial" w:hAnsi="Arial" w:cs="Arial"/>
                <w:color w:val="FFFFFF" w:themeColor="background1"/>
                <w:spacing w:val="-1"/>
                <w:sz w:val="20"/>
                <w:szCs w:val="20"/>
              </w:rPr>
              <w:t>a</w:t>
            </w:r>
            <w:r w:rsidRPr="00313468">
              <w:rPr>
                <w:rFonts w:ascii="Arial" w:eastAsia="Arial" w:hAnsi="Arial" w:cs="Arial"/>
                <w:color w:val="FFFFFF" w:themeColor="background1"/>
                <w:sz w:val="20"/>
                <w:szCs w:val="20"/>
              </w:rPr>
              <w:t>s</w:t>
            </w:r>
            <w:r w:rsidRPr="00313468">
              <w:rPr>
                <w:rFonts w:ascii="Arial" w:eastAsia="Arial" w:hAnsi="Arial" w:cs="Arial"/>
                <w:color w:val="FFFFFF" w:themeColor="background1"/>
                <w:spacing w:val="-6"/>
                <w:sz w:val="20"/>
                <w:szCs w:val="20"/>
              </w:rPr>
              <w:t xml:space="preserve"> </w:t>
            </w:r>
            <w:r w:rsidRPr="00313468">
              <w:rPr>
                <w:rFonts w:ascii="Arial" w:eastAsia="Arial" w:hAnsi="Arial" w:cs="Arial"/>
                <w:color w:val="FFFFFF" w:themeColor="background1"/>
                <w:spacing w:val="1"/>
                <w:sz w:val="20"/>
                <w:szCs w:val="20"/>
              </w:rPr>
              <w:t>‘</w:t>
            </w:r>
            <w:r w:rsidRPr="00313468">
              <w:rPr>
                <w:rFonts w:ascii="Arial" w:eastAsia="Arial" w:hAnsi="Arial" w:cs="Arial"/>
                <w:color w:val="FFFFFF" w:themeColor="background1"/>
                <w:spacing w:val="-2"/>
                <w:sz w:val="20"/>
                <w:szCs w:val="20"/>
              </w:rPr>
              <w:t>vi</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t</w:t>
            </w:r>
            <w:r w:rsidRPr="00313468">
              <w:rPr>
                <w:rFonts w:ascii="Arial" w:eastAsia="Arial" w:hAnsi="Arial" w:cs="Arial"/>
                <w:color w:val="FFFFFF" w:themeColor="background1"/>
                <w:spacing w:val="2"/>
                <w:sz w:val="20"/>
                <w:szCs w:val="20"/>
              </w:rPr>
              <w:t>u</w:t>
            </w:r>
            <w:r w:rsidRPr="00313468">
              <w:rPr>
                <w:rFonts w:ascii="Arial" w:eastAsia="Arial" w:hAnsi="Arial" w:cs="Arial"/>
                <w:color w:val="FFFFFF" w:themeColor="background1"/>
                <w:spacing w:val="-1"/>
                <w:sz w:val="20"/>
                <w:szCs w:val="20"/>
              </w:rPr>
              <w:t>a</w:t>
            </w:r>
            <w:r w:rsidRPr="00313468">
              <w:rPr>
                <w:rFonts w:ascii="Arial" w:eastAsia="Arial" w:hAnsi="Arial" w:cs="Arial"/>
                <w:color w:val="FFFFFF" w:themeColor="background1"/>
                <w:spacing w:val="1"/>
                <w:sz w:val="20"/>
                <w:szCs w:val="20"/>
              </w:rPr>
              <w:t>ll</w:t>
            </w:r>
            <w:r w:rsidRPr="00313468">
              <w:rPr>
                <w:rFonts w:ascii="Arial" w:eastAsia="Arial" w:hAnsi="Arial" w:cs="Arial"/>
                <w:color w:val="FFFFFF" w:themeColor="background1"/>
                <w:sz w:val="20"/>
                <w:szCs w:val="20"/>
              </w:rPr>
              <w:t>y</w:t>
            </w:r>
            <w:r w:rsidRPr="00313468">
              <w:rPr>
                <w:rFonts w:ascii="Arial" w:eastAsia="Arial" w:hAnsi="Arial" w:cs="Arial"/>
                <w:color w:val="FFFFFF" w:themeColor="background1"/>
                <w:spacing w:val="-10"/>
                <w:sz w:val="20"/>
                <w:szCs w:val="20"/>
              </w:rPr>
              <w:t xml:space="preserve"> </w:t>
            </w:r>
            <w:r w:rsidRPr="00313468">
              <w:rPr>
                <w:rFonts w:ascii="Arial" w:eastAsia="Arial" w:hAnsi="Arial" w:cs="Arial"/>
                <w:color w:val="FFFFFF" w:themeColor="background1"/>
                <w:spacing w:val="3"/>
                <w:sz w:val="20"/>
                <w:szCs w:val="20"/>
              </w:rPr>
              <w:t>c</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ta</w:t>
            </w:r>
            <w:r w:rsidRPr="00313468">
              <w:rPr>
                <w:rFonts w:ascii="Arial" w:eastAsia="Arial" w:hAnsi="Arial" w:cs="Arial"/>
                <w:color w:val="FFFFFF" w:themeColor="background1"/>
                <w:spacing w:val="1"/>
                <w:sz w:val="20"/>
                <w:szCs w:val="20"/>
              </w:rPr>
              <w:t>i</w:t>
            </w:r>
            <w:r w:rsidRPr="00313468">
              <w:rPr>
                <w:rFonts w:ascii="Arial" w:eastAsia="Arial" w:hAnsi="Arial" w:cs="Arial"/>
                <w:color w:val="FFFFFF" w:themeColor="background1"/>
                <w:spacing w:val="-1"/>
                <w:sz w:val="20"/>
                <w:szCs w:val="20"/>
              </w:rPr>
              <w:t>n</w:t>
            </w:r>
            <w:r w:rsidRPr="00313468">
              <w:rPr>
                <w:rFonts w:ascii="Arial" w:eastAsia="Arial" w:hAnsi="Arial" w:cs="Arial"/>
                <w:color w:val="FFFFFF" w:themeColor="background1"/>
                <w:sz w:val="20"/>
                <w:szCs w:val="20"/>
              </w:rPr>
              <w:t>’</w:t>
            </w:r>
            <w:r w:rsidRPr="00313468">
              <w:rPr>
                <w:rFonts w:ascii="Arial" w:eastAsia="Arial" w:hAnsi="Arial" w:cs="Arial"/>
                <w:color w:val="FFFFFF" w:themeColor="background1"/>
                <w:spacing w:val="-8"/>
                <w:sz w:val="20"/>
                <w:szCs w:val="20"/>
              </w:rPr>
              <w:t xml:space="preserve"> </w:t>
            </w:r>
            <w:r w:rsidRPr="00313468">
              <w:rPr>
                <w:rFonts w:ascii="Arial" w:eastAsia="Arial" w:hAnsi="Arial" w:cs="Arial"/>
                <w:color w:val="FFFFFF" w:themeColor="background1"/>
                <w:spacing w:val="4"/>
                <w:sz w:val="20"/>
                <w:szCs w:val="20"/>
              </w:rPr>
              <w:t>b</w:t>
            </w:r>
            <w:r w:rsidRPr="00313468">
              <w:rPr>
                <w:rFonts w:ascii="Arial" w:eastAsia="Arial" w:hAnsi="Arial" w:cs="Arial"/>
                <w:color w:val="FFFFFF" w:themeColor="background1"/>
                <w:sz w:val="20"/>
                <w:szCs w:val="20"/>
              </w:rPr>
              <w:t>y</w:t>
            </w:r>
            <w:r w:rsidRPr="00313468">
              <w:rPr>
                <w:rFonts w:ascii="Arial" w:eastAsia="Arial" w:hAnsi="Arial" w:cs="Arial"/>
                <w:color w:val="FFFFFF" w:themeColor="background1"/>
                <w:spacing w:val="-10"/>
                <w:sz w:val="20"/>
                <w:szCs w:val="20"/>
              </w:rPr>
              <w:t xml:space="preserve"> </w:t>
            </w:r>
            <w:r w:rsidRPr="00313468">
              <w:rPr>
                <w:rFonts w:ascii="Arial" w:eastAsia="Arial" w:hAnsi="Arial" w:cs="Arial"/>
                <w:color w:val="FFFFFF" w:themeColor="background1"/>
                <w:spacing w:val="2"/>
                <w:sz w:val="20"/>
                <w:szCs w:val="20"/>
              </w:rPr>
              <w:t>t</w:t>
            </w:r>
            <w:r w:rsidRPr="00313468">
              <w:rPr>
                <w:rFonts w:ascii="Arial" w:eastAsia="Arial" w:hAnsi="Arial" w:cs="Arial"/>
                <w:color w:val="FFFFFF" w:themeColor="background1"/>
                <w:spacing w:val="-1"/>
                <w:sz w:val="20"/>
                <w:szCs w:val="20"/>
              </w:rPr>
              <w:t>h</w:t>
            </w:r>
            <w:r w:rsidRPr="00313468">
              <w:rPr>
                <w:rFonts w:ascii="Arial" w:eastAsia="Arial" w:hAnsi="Arial" w:cs="Arial"/>
                <w:color w:val="FFFFFF" w:themeColor="background1"/>
                <w:sz w:val="20"/>
                <w:szCs w:val="20"/>
              </w:rPr>
              <w:t>e</w:t>
            </w:r>
            <w:r w:rsidRPr="00313468">
              <w:rPr>
                <w:rFonts w:ascii="Arial" w:eastAsia="Arial" w:hAnsi="Arial" w:cs="Arial"/>
                <w:color w:val="FFFFFF" w:themeColor="background1"/>
                <w:spacing w:val="-7"/>
                <w:sz w:val="20"/>
                <w:szCs w:val="20"/>
              </w:rPr>
              <w:t xml:space="preserve"> </w:t>
            </w:r>
            <w:r w:rsidRPr="00313468">
              <w:rPr>
                <w:rFonts w:ascii="Arial" w:eastAsia="Arial" w:hAnsi="Arial" w:cs="Arial"/>
                <w:color w:val="FFFFFF" w:themeColor="background1"/>
                <w:spacing w:val="2"/>
                <w:sz w:val="20"/>
                <w:szCs w:val="20"/>
              </w:rPr>
              <w:t>C</w:t>
            </w:r>
            <w:r w:rsidRPr="00313468">
              <w:rPr>
                <w:rFonts w:ascii="Arial" w:eastAsia="Arial" w:hAnsi="Arial" w:cs="Arial"/>
                <w:color w:val="FFFFFF" w:themeColor="background1"/>
                <w:spacing w:val="-1"/>
                <w:sz w:val="20"/>
                <w:szCs w:val="20"/>
              </w:rPr>
              <w:t>oun</w:t>
            </w:r>
            <w:r w:rsidRPr="00313468">
              <w:rPr>
                <w:rFonts w:ascii="Arial" w:eastAsia="Arial" w:hAnsi="Arial" w:cs="Arial"/>
                <w:color w:val="FFFFFF" w:themeColor="background1"/>
                <w:spacing w:val="3"/>
                <w:sz w:val="20"/>
                <w:szCs w:val="20"/>
              </w:rPr>
              <w:t>c</w:t>
            </w:r>
            <w:r w:rsidRPr="00313468">
              <w:rPr>
                <w:rFonts w:ascii="Arial" w:eastAsia="Arial" w:hAnsi="Arial" w:cs="Arial"/>
                <w:color w:val="FFFFFF" w:themeColor="background1"/>
                <w:spacing w:val="-2"/>
                <w:sz w:val="20"/>
                <w:szCs w:val="20"/>
              </w:rPr>
              <w:t>il</w:t>
            </w:r>
            <w:r w:rsidRPr="00313468">
              <w:rPr>
                <w:rFonts w:ascii="Arial" w:eastAsia="Arial" w:hAnsi="Arial" w:cs="Arial"/>
                <w:color w:val="FFFFFF" w:themeColor="background1"/>
                <w:sz w:val="20"/>
                <w:szCs w:val="20"/>
              </w:rPr>
              <w:t>.</w:t>
            </w:r>
          </w:p>
        </w:tc>
        <w:tc>
          <w:tcPr>
            <w:cnfStyle w:val="000100000000" w:firstRow="0" w:lastRow="0" w:firstColumn="0" w:lastColumn="1" w:oddVBand="0" w:evenVBand="0" w:oddHBand="0" w:evenHBand="0" w:firstRowFirstColumn="0" w:firstRowLastColumn="0" w:lastRowFirstColumn="0" w:lastRowLastColumn="0"/>
            <w:tcW w:w="2457" w:type="dxa"/>
          </w:tcPr>
          <w:p w14:paraId="02DF8CA8" w14:textId="5FB7D5A3" w:rsidR="00313468" w:rsidRPr="00313468" w:rsidRDefault="00313468" w:rsidP="00D94DB7">
            <w:pPr>
              <w:pStyle w:val="TableParagraph"/>
              <w:spacing w:before="27" w:line="271" w:lineRule="auto"/>
              <w:ind w:left="190" w:right="251"/>
              <w:jc w:val="center"/>
              <w:rPr>
                <w:rFonts w:ascii="Arial" w:eastAsia="Arial" w:hAnsi="Arial" w:cs="Arial"/>
                <w:color w:val="FFFFFF" w:themeColor="background1"/>
                <w:sz w:val="20"/>
                <w:szCs w:val="20"/>
              </w:rPr>
            </w:pPr>
            <w:r w:rsidRPr="00313468">
              <w:rPr>
                <w:rFonts w:ascii="Arial" w:eastAsia="Arial" w:hAnsi="Arial" w:cs="Arial"/>
                <w:color w:val="FFFFFF" w:themeColor="background1"/>
                <w:sz w:val="20"/>
                <w:szCs w:val="20"/>
              </w:rPr>
              <w:t>C</w:t>
            </w:r>
            <w:r w:rsidRPr="00313468">
              <w:rPr>
                <w:rFonts w:ascii="Arial" w:eastAsia="Arial" w:hAnsi="Arial" w:cs="Arial"/>
                <w:color w:val="FFFFFF" w:themeColor="background1"/>
                <w:spacing w:val="-1"/>
                <w:sz w:val="20"/>
                <w:szCs w:val="20"/>
              </w:rPr>
              <w:t>oun</w:t>
            </w:r>
            <w:r w:rsidRPr="00313468">
              <w:rPr>
                <w:rFonts w:ascii="Arial" w:eastAsia="Arial" w:hAnsi="Arial" w:cs="Arial"/>
                <w:color w:val="FFFFFF" w:themeColor="background1"/>
                <w:spacing w:val="1"/>
                <w:sz w:val="20"/>
                <w:szCs w:val="20"/>
              </w:rPr>
              <w:t>ci</w:t>
            </w:r>
            <w:r w:rsidRPr="00313468">
              <w:rPr>
                <w:rFonts w:ascii="Arial" w:eastAsia="Arial" w:hAnsi="Arial" w:cs="Arial"/>
                <w:color w:val="FFFFFF" w:themeColor="background1"/>
                <w:sz w:val="20"/>
                <w:szCs w:val="20"/>
              </w:rPr>
              <w:t>l</w:t>
            </w:r>
            <w:r w:rsidRPr="00313468">
              <w:rPr>
                <w:rFonts w:ascii="Arial" w:eastAsia="Arial" w:hAnsi="Arial" w:cs="Arial"/>
                <w:color w:val="FFFFFF" w:themeColor="background1"/>
                <w:spacing w:val="50"/>
                <w:sz w:val="20"/>
                <w:szCs w:val="20"/>
              </w:rPr>
              <w:t xml:space="preserve"> </w:t>
            </w:r>
            <w:r w:rsidRPr="00313468">
              <w:rPr>
                <w:rFonts w:ascii="Arial" w:eastAsia="Arial" w:hAnsi="Arial" w:cs="Arial"/>
                <w:color w:val="FFFFFF" w:themeColor="background1"/>
                <w:spacing w:val="-1"/>
                <w:sz w:val="20"/>
                <w:szCs w:val="20"/>
              </w:rPr>
              <w:t>h</w:t>
            </w:r>
            <w:r w:rsidRPr="00313468">
              <w:rPr>
                <w:rFonts w:ascii="Arial" w:eastAsia="Arial" w:hAnsi="Arial" w:cs="Arial"/>
                <w:color w:val="FFFFFF" w:themeColor="background1"/>
                <w:spacing w:val="2"/>
                <w:sz w:val="20"/>
                <w:szCs w:val="20"/>
              </w:rPr>
              <w:t>o</w:t>
            </w:r>
            <w:r w:rsidRPr="00313468">
              <w:rPr>
                <w:rFonts w:ascii="Arial" w:eastAsia="Arial" w:hAnsi="Arial" w:cs="Arial"/>
                <w:color w:val="FFFFFF" w:themeColor="background1"/>
                <w:spacing w:val="-2"/>
                <w:sz w:val="20"/>
                <w:szCs w:val="20"/>
              </w:rPr>
              <w:t>l</w:t>
            </w:r>
            <w:r w:rsidRPr="00313468">
              <w:rPr>
                <w:rFonts w:ascii="Arial" w:eastAsia="Arial" w:hAnsi="Arial" w:cs="Arial"/>
                <w:color w:val="FFFFFF" w:themeColor="background1"/>
                <w:spacing w:val="-1"/>
                <w:sz w:val="20"/>
                <w:szCs w:val="20"/>
              </w:rPr>
              <w:t>d</w:t>
            </w:r>
            <w:r w:rsidRPr="00313468">
              <w:rPr>
                <w:rFonts w:ascii="Arial" w:eastAsia="Arial" w:hAnsi="Arial" w:cs="Arial"/>
                <w:color w:val="FFFFFF" w:themeColor="background1"/>
                <w:sz w:val="20"/>
                <w:szCs w:val="20"/>
              </w:rPr>
              <w:t>s</w:t>
            </w:r>
            <w:r w:rsidRPr="00313468">
              <w:rPr>
                <w:rFonts w:ascii="Arial" w:eastAsia="Arial" w:hAnsi="Arial" w:cs="Arial"/>
                <w:color w:val="FFFFFF" w:themeColor="background1"/>
                <w:spacing w:val="54"/>
                <w:sz w:val="20"/>
                <w:szCs w:val="20"/>
              </w:rPr>
              <w:t xml:space="preserve"> </w:t>
            </w:r>
            <w:r w:rsidRPr="00313468">
              <w:rPr>
                <w:rFonts w:ascii="Arial" w:eastAsia="Arial" w:hAnsi="Arial" w:cs="Arial"/>
                <w:color w:val="FFFFFF" w:themeColor="background1"/>
                <w:spacing w:val="-1"/>
                <w:sz w:val="20"/>
                <w:szCs w:val="20"/>
              </w:rPr>
              <w:t>th</w:t>
            </w:r>
            <w:r w:rsidRPr="00313468">
              <w:rPr>
                <w:rFonts w:ascii="Arial" w:eastAsia="Arial" w:hAnsi="Arial" w:cs="Arial"/>
                <w:color w:val="FFFFFF" w:themeColor="background1"/>
                <w:sz w:val="20"/>
                <w:szCs w:val="20"/>
              </w:rPr>
              <w:t>e</w:t>
            </w:r>
            <w:r w:rsidRPr="00313468">
              <w:rPr>
                <w:rFonts w:ascii="Arial" w:eastAsia="Arial" w:hAnsi="Arial" w:cs="Arial"/>
                <w:color w:val="FFFFFF" w:themeColor="background1"/>
                <w:spacing w:val="52"/>
                <w:sz w:val="20"/>
                <w:szCs w:val="20"/>
              </w:rPr>
              <w:t xml:space="preserve"> </w:t>
            </w:r>
            <w:r w:rsidRPr="00313468">
              <w:rPr>
                <w:rFonts w:ascii="Arial" w:eastAsia="Arial" w:hAnsi="Arial" w:cs="Arial"/>
                <w:color w:val="FFFFFF" w:themeColor="background1"/>
                <w:spacing w:val="-1"/>
                <w:sz w:val="20"/>
                <w:szCs w:val="20"/>
              </w:rPr>
              <w:t>o</w:t>
            </w:r>
            <w:r w:rsidRPr="00313468">
              <w:rPr>
                <w:rFonts w:ascii="Arial" w:eastAsia="Arial" w:hAnsi="Arial" w:cs="Arial"/>
                <w:color w:val="FFFFFF" w:themeColor="background1"/>
                <w:spacing w:val="2"/>
                <w:sz w:val="20"/>
                <w:szCs w:val="20"/>
              </w:rPr>
              <w:t>b</w:t>
            </w:r>
            <w:r w:rsidRPr="00313468">
              <w:rPr>
                <w:rFonts w:ascii="Arial" w:eastAsia="Arial" w:hAnsi="Arial" w:cs="Arial"/>
                <w:color w:val="FFFFFF" w:themeColor="background1"/>
                <w:spacing w:val="-2"/>
                <w:sz w:val="20"/>
                <w:szCs w:val="20"/>
              </w:rPr>
              <w:t>l</w:t>
            </w:r>
            <w:r w:rsidRPr="00313468">
              <w:rPr>
                <w:rFonts w:ascii="Arial" w:eastAsia="Arial" w:hAnsi="Arial" w:cs="Arial"/>
                <w:color w:val="FFFFFF" w:themeColor="background1"/>
                <w:spacing w:val="1"/>
                <w:sz w:val="20"/>
                <w:szCs w:val="20"/>
              </w:rPr>
              <w:t>i</w:t>
            </w:r>
            <w:r w:rsidRPr="00313468">
              <w:rPr>
                <w:rFonts w:ascii="Arial" w:eastAsia="Arial" w:hAnsi="Arial" w:cs="Arial"/>
                <w:color w:val="FFFFFF" w:themeColor="background1"/>
                <w:spacing w:val="-1"/>
                <w:sz w:val="20"/>
                <w:szCs w:val="20"/>
              </w:rPr>
              <w:t>ga</w:t>
            </w:r>
            <w:r w:rsidRPr="00313468">
              <w:rPr>
                <w:rFonts w:ascii="Arial" w:eastAsia="Arial" w:hAnsi="Arial" w:cs="Arial"/>
                <w:color w:val="FFFFFF" w:themeColor="background1"/>
                <w:spacing w:val="2"/>
                <w:sz w:val="20"/>
                <w:szCs w:val="20"/>
              </w:rPr>
              <w:t>t</w:t>
            </w:r>
            <w:r w:rsidRPr="00313468">
              <w:rPr>
                <w:rFonts w:ascii="Arial" w:eastAsia="Arial" w:hAnsi="Arial" w:cs="Arial"/>
                <w:color w:val="FFFFFF" w:themeColor="background1"/>
                <w:spacing w:val="1"/>
                <w:sz w:val="20"/>
                <w:szCs w:val="20"/>
              </w:rPr>
              <w:t>i</w:t>
            </w:r>
            <w:r w:rsidRPr="00313468">
              <w:rPr>
                <w:rFonts w:ascii="Arial" w:eastAsia="Arial" w:hAnsi="Arial" w:cs="Arial"/>
                <w:color w:val="FFFFFF" w:themeColor="background1"/>
                <w:spacing w:val="-1"/>
                <w:sz w:val="20"/>
                <w:szCs w:val="20"/>
              </w:rPr>
              <w:t>o</w:t>
            </w:r>
            <w:r w:rsidRPr="00313468">
              <w:rPr>
                <w:rFonts w:ascii="Arial" w:eastAsia="Arial" w:hAnsi="Arial" w:cs="Arial"/>
                <w:color w:val="FFFFFF" w:themeColor="background1"/>
                <w:sz w:val="20"/>
                <w:szCs w:val="20"/>
              </w:rPr>
              <w:t>n</w:t>
            </w:r>
            <w:r w:rsidRPr="00313468">
              <w:rPr>
                <w:rFonts w:ascii="Arial" w:eastAsia="Arial" w:hAnsi="Arial" w:cs="Arial"/>
                <w:color w:val="FFFFFF" w:themeColor="background1"/>
                <w:spacing w:val="52"/>
                <w:sz w:val="20"/>
                <w:szCs w:val="20"/>
              </w:rPr>
              <w:t xml:space="preserve"> </w:t>
            </w:r>
            <w:r w:rsidRPr="00313468">
              <w:rPr>
                <w:rFonts w:ascii="Arial" w:eastAsia="Arial" w:hAnsi="Arial" w:cs="Arial"/>
                <w:color w:val="FFFFFF" w:themeColor="background1"/>
                <w:spacing w:val="2"/>
                <w:sz w:val="20"/>
                <w:szCs w:val="20"/>
              </w:rPr>
              <w:t>f</w:t>
            </w:r>
            <w:r w:rsidRPr="00313468">
              <w:rPr>
                <w:rFonts w:ascii="Arial" w:eastAsia="Arial" w:hAnsi="Arial" w:cs="Arial"/>
                <w:color w:val="FFFFFF" w:themeColor="background1"/>
                <w:spacing w:val="-1"/>
                <w:sz w:val="20"/>
                <w:szCs w:val="20"/>
              </w:rPr>
              <w:t>o</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53"/>
                <w:sz w:val="20"/>
                <w:szCs w:val="20"/>
              </w:rPr>
              <w:t xml:space="preserve"> </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1"/>
                <w:sz w:val="20"/>
                <w:szCs w:val="20"/>
              </w:rPr>
              <w:t>x</w:t>
            </w:r>
            <w:r w:rsidRPr="00313468">
              <w:rPr>
                <w:rFonts w:ascii="Arial" w:eastAsia="Arial" w:hAnsi="Arial" w:cs="Arial"/>
                <w:color w:val="FFFFFF" w:themeColor="background1"/>
                <w:spacing w:val="-1"/>
                <w:sz w:val="20"/>
                <w:szCs w:val="20"/>
              </w:rPr>
              <w:t>pend</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1"/>
                <w:sz w:val="20"/>
                <w:szCs w:val="20"/>
              </w:rPr>
              <w:t>tu</w:t>
            </w:r>
            <w:r w:rsidRPr="00313468">
              <w:rPr>
                <w:rFonts w:ascii="Arial" w:eastAsia="Arial" w:hAnsi="Arial" w:cs="Arial"/>
                <w:color w:val="FFFFFF" w:themeColor="background1"/>
                <w:spacing w:val="3"/>
                <w:sz w:val="20"/>
                <w:szCs w:val="20"/>
              </w:rPr>
              <w:t>r</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z w:val="20"/>
                <w:szCs w:val="20"/>
              </w:rPr>
              <w:t>;</w:t>
            </w:r>
            <w:r w:rsidR="00D94DB7">
              <w:rPr>
                <w:rFonts w:ascii="Arial" w:eastAsia="Arial" w:hAnsi="Arial" w:cs="Arial"/>
                <w:color w:val="FFFFFF" w:themeColor="background1"/>
                <w:w w:val="99"/>
                <w:sz w:val="20"/>
                <w:szCs w:val="20"/>
              </w:rPr>
              <w:t xml:space="preserve"> </w:t>
            </w:r>
            <w:r w:rsidRPr="00313468">
              <w:rPr>
                <w:rFonts w:ascii="Arial" w:eastAsia="Arial" w:hAnsi="Arial" w:cs="Arial"/>
                <w:color w:val="FFFFFF" w:themeColor="background1"/>
                <w:spacing w:val="-1"/>
                <w:sz w:val="20"/>
                <w:szCs w:val="20"/>
              </w:rPr>
              <w:t>h</w:t>
            </w:r>
            <w:r w:rsidRPr="00313468">
              <w:rPr>
                <w:rFonts w:ascii="Arial" w:eastAsia="Arial" w:hAnsi="Arial" w:cs="Arial"/>
                <w:color w:val="FFFFFF" w:themeColor="background1"/>
                <w:spacing w:val="2"/>
                <w:sz w:val="20"/>
                <w:szCs w:val="20"/>
              </w:rPr>
              <w:t>o</w:t>
            </w:r>
            <w:r w:rsidRPr="00313468">
              <w:rPr>
                <w:rFonts w:ascii="Arial" w:eastAsia="Arial" w:hAnsi="Arial" w:cs="Arial"/>
                <w:color w:val="FFFFFF" w:themeColor="background1"/>
                <w:spacing w:val="-3"/>
                <w:sz w:val="20"/>
                <w:szCs w:val="20"/>
              </w:rPr>
              <w:t>w</w:t>
            </w:r>
            <w:r w:rsidRPr="00313468">
              <w:rPr>
                <w:rFonts w:ascii="Arial" w:eastAsia="Arial" w:hAnsi="Arial" w:cs="Arial"/>
                <w:color w:val="FFFFFF" w:themeColor="background1"/>
                <w:spacing w:val="2"/>
                <w:sz w:val="20"/>
                <w:szCs w:val="20"/>
              </w:rPr>
              <w:t>e</w:t>
            </w:r>
            <w:r w:rsidRPr="00313468">
              <w:rPr>
                <w:rFonts w:ascii="Arial" w:eastAsia="Arial" w:hAnsi="Arial" w:cs="Arial"/>
                <w:color w:val="FFFFFF" w:themeColor="background1"/>
                <w:spacing w:val="-2"/>
                <w:sz w:val="20"/>
                <w:szCs w:val="20"/>
              </w:rPr>
              <w:t>v</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z w:val="20"/>
                <w:szCs w:val="20"/>
              </w:rPr>
              <w:t>r</w:t>
            </w:r>
            <w:r w:rsidR="00D94DB7">
              <w:rPr>
                <w:rFonts w:ascii="Arial" w:eastAsia="Arial" w:hAnsi="Arial" w:cs="Arial"/>
                <w:color w:val="FFFFFF" w:themeColor="background1"/>
                <w:sz w:val="20"/>
                <w:szCs w:val="20"/>
              </w:rPr>
              <w:t xml:space="preserve"> </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1"/>
                <w:sz w:val="20"/>
                <w:szCs w:val="20"/>
              </w:rPr>
              <w:t>c</w:t>
            </w:r>
            <w:r w:rsidRPr="00313468">
              <w:rPr>
                <w:rFonts w:ascii="Arial" w:eastAsia="Arial" w:hAnsi="Arial" w:cs="Arial"/>
                <w:color w:val="FFFFFF" w:themeColor="background1"/>
                <w:spacing w:val="2"/>
                <w:sz w:val="20"/>
                <w:szCs w:val="20"/>
              </w:rPr>
              <w:t>e</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1"/>
                <w:sz w:val="20"/>
                <w:szCs w:val="20"/>
              </w:rPr>
              <w:t>p</w:t>
            </w:r>
            <w:r w:rsidRPr="00313468">
              <w:rPr>
                <w:rFonts w:ascii="Arial" w:eastAsia="Arial" w:hAnsi="Arial" w:cs="Arial"/>
                <w:color w:val="FFFFFF" w:themeColor="background1"/>
                <w:sz w:val="20"/>
                <w:szCs w:val="20"/>
              </w:rPr>
              <w:t>t</w:t>
            </w:r>
            <w:r w:rsidRPr="00313468">
              <w:rPr>
                <w:rFonts w:ascii="Arial" w:eastAsia="Arial" w:hAnsi="Arial" w:cs="Arial"/>
                <w:color w:val="FFFFFF" w:themeColor="background1"/>
                <w:spacing w:val="45"/>
                <w:sz w:val="20"/>
                <w:szCs w:val="20"/>
              </w:rPr>
              <w:t xml:space="preserve"> </w:t>
            </w:r>
            <w:r w:rsidRPr="00313468">
              <w:rPr>
                <w:rFonts w:ascii="Arial" w:eastAsia="Arial" w:hAnsi="Arial" w:cs="Arial"/>
                <w:color w:val="FFFFFF" w:themeColor="background1"/>
                <w:spacing w:val="-1"/>
                <w:sz w:val="20"/>
                <w:szCs w:val="20"/>
              </w:rPr>
              <w:t>o</w:t>
            </w:r>
            <w:r w:rsidRPr="00313468">
              <w:rPr>
                <w:rFonts w:ascii="Arial" w:eastAsia="Arial" w:hAnsi="Arial" w:cs="Arial"/>
                <w:color w:val="FFFFFF" w:themeColor="background1"/>
                <w:sz w:val="20"/>
                <w:szCs w:val="20"/>
              </w:rPr>
              <w:t>f</w:t>
            </w:r>
            <w:r w:rsidRPr="00313468">
              <w:rPr>
                <w:rFonts w:ascii="Arial" w:eastAsia="Arial" w:hAnsi="Arial" w:cs="Arial"/>
                <w:color w:val="FFFFFF" w:themeColor="background1"/>
                <w:spacing w:val="45"/>
                <w:sz w:val="20"/>
                <w:szCs w:val="20"/>
              </w:rPr>
              <w:t xml:space="preserve"> </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2"/>
                <w:sz w:val="20"/>
                <w:szCs w:val="20"/>
              </w:rPr>
              <w:t>m</w:t>
            </w:r>
            <w:r w:rsidRPr="00313468">
              <w:rPr>
                <w:rFonts w:ascii="Arial" w:eastAsia="Arial" w:hAnsi="Arial" w:cs="Arial"/>
                <w:color w:val="FFFFFF" w:themeColor="background1"/>
                <w:spacing w:val="-1"/>
                <w:sz w:val="20"/>
                <w:szCs w:val="20"/>
              </w:rPr>
              <w:t>bu</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s</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pacing w:val="4"/>
                <w:sz w:val="20"/>
                <w:szCs w:val="20"/>
              </w:rPr>
              <w:t>m</w:t>
            </w:r>
            <w:r w:rsidRPr="00313468">
              <w:rPr>
                <w:rFonts w:ascii="Arial" w:eastAsia="Arial" w:hAnsi="Arial" w:cs="Arial"/>
                <w:color w:val="FFFFFF" w:themeColor="background1"/>
                <w:spacing w:val="-1"/>
                <w:sz w:val="20"/>
                <w:szCs w:val="20"/>
              </w:rPr>
              <w:t>ent</w:t>
            </w:r>
            <w:r w:rsidRPr="00313468">
              <w:rPr>
                <w:rFonts w:ascii="Arial" w:eastAsia="Arial" w:hAnsi="Arial" w:cs="Arial"/>
                <w:color w:val="FFFFFF" w:themeColor="background1"/>
                <w:sz w:val="20"/>
                <w:szCs w:val="20"/>
              </w:rPr>
              <w:t>s</w:t>
            </w:r>
            <w:r w:rsidRPr="00313468">
              <w:rPr>
                <w:rFonts w:ascii="Arial" w:eastAsia="Arial" w:hAnsi="Arial" w:cs="Arial"/>
                <w:color w:val="FFFFFF" w:themeColor="background1"/>
                <w:spacing w:val="44"/>
                <w:sz w:val="20"/>
                <w:szCs w:val="20"/>
              </w:rPr>
              <w:t xml:space="preserve"> </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z w:val="20"/>
                <w:szCs w:val="20"/>
              </w:rPr>
              <w:t>s</w:t>
            </w:r>
            <w:r w:rsidRPr="00313468">
              <w:rPr>
                <w:rFonts w:ascii="Arial" w:eastAsia="Arial" w:hAnsi="Arial" w:cs="Arial"/>
                <w:color w:val="FFFFFF" w:themeColor="background1"/>
                <w:spacing w:val="44"/>
                <w:sz w:val="20"/>
                <w:szCs w:val="20"/>
              </w:rPr>
              <w:t xml:space="preserve"> </w:t>
            </w:r>
            <w:r w:rsidRPr="00313468">
              <w:rPr>
                <w:rFonts w:ascii="Arial" w:eastAsia="Arial" w:hAnsi="Arial" w:cs="Arial"/>
                <w:color w:val="FFFFFF" w:themeColor="background1"/>
                <w:spacing w:val="-1"/>
                <w:sz w:val="20"/>
                <w:szCs w:val="20"/>
                <w:u w:val="single" w:color="000000"/>
              </w:rPr>
              <w:t>no</w:t>
            </w:r>
            <w:r w:rsidRPr="00313468">
              <w:rPr>
                <w:rFonts w:ascii="Arial" w:eastAsia="Arial" w:hAnsi="Arial" w:cs="Arial"/>
                <w:color w:val="FFFFFF" w:themeColor="background1"/>
                <w:sz w:val="20"/>
                <w:szCs w:val="20"/>
                <w:u w:val="single" w:color="000000"/>
              </w:rPr>
              <w:t>t</w:t>
            </w:r>
            <w:r w:rsidRPr="00313468">
              <w:rPr>
                <w:rFonts w:ascii="Arial" w:eastAsia="Arial" w:hAnsi="Arial" w:cs="Arial"/>
                <w:color w:val="FFFFFF" w:themeColor="background1"/>
                <w:w w:val="99"/>
                <w:sz w:val="20"/>
                <w:szCs w:val="20"/>
              </w:rPr>
              <w:t xml:space="preserve"> </w:t>
            </w:r>
            <w:r w:rsidRPr="00313468">
              <w:rPr>
                <w:rFonts w:ascii="Arial" w:eastAsia="Arial" w:hAnsi="Arial" w:cs="Arial"/>
                <w:color w:val="FFFFFF" w:themeColor="background1"/>
                <w:spacing w:val="-2"/>
                <w:sz w:val="20"/>
                <w:szCs w:val="20"/>
              </w:rPr>
              <w:t>‘</w:t>
            </w:r>
            <w:r w:rsidRPr="00313468">
              <w:rPr>
                <w:rFonts w:ascii="Arial" w:eastAsia="Arial" w:hAnsi="Arial" w:cs="Arial"/>
                <w:color w:val="FFFFFF" w:themeColor="background1"/>
                <w:spacing w:val="1"/>
                <w:sz w:val="20"/>
                <w:szCs w:val="20"/>
              </w:rPr>
              <w:t>v</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tu</w:t>
            </w:r>
            <w:r w:rsidRPr="00313468">
              <w:rPr>
                <w:rFonts w:ascii="Arial" w:eastAsia="Arial" w:hAnsi="Arial" w:cs="Arial"/>
                <w:color w:val="FFFFFF" w:themeColor="background1"/>
                <w:spacing w:val="2"/>
                <w:sz w:val="20"/>
                <w:szCs w:val="20"/>
              </w:rPr>
              <w:t>a</w:t>
            </w:r>
            <w:r w:rsidRPr="00313468">
              <w:rPr>
                <w:rFonts w:ascii="Arial" w:eastAsia="Arial" w:hAnsi="Arial" w:cs="Arial"/>
                <w:color w:val="FFFFFF" w:themeColor="background1"/>
                <w:spacing w:val="-2"/>
                <w:sz w:val="20"/>
                <w:szCs w:val="20"/>
              </w:rPr>
              <w:t>l</w:t>
            </w:r>
            <w:r w:rsidRPr="00313468">
              <w:rPr>
                <w:rFonts w:ascii="Arial" w:eastAsia="Arial" w:hAnsi="Arial" w:cs="Arial"/>
                <w:color w:val="FFFFFF" w:themeColor="background1"/>
                <w:spacing w:val="3"/>
                <w:sz w:val="20"/>
                <w:szCs w:val="20"/>
              </w:rPr>
              <w:t>l</w:t>
            </w:r>
            <w:r w:rsidRPr="00313468">
              <w:rPr>
                <w:rFonts w:ascii="Arial" w:eastAsia="Arial" w:hAnsi="Arial" w:cs="Arial"/>
                <w:color w:val="FFFFFF" w:themeColor="background1"/>
                <w:sz w:val="20"/>
                <w:szCs w:val="20"/>
              </w:rPr>
              <w:t>y</w:t>
            </w:r>
            <w:r w:rsidRPr="00313468">
              <w:rPr>
                <w:rFonts w:ascii="Arial" w:eastAsia="Arial" w:hAnsi="Arial" w:cs="Arial"/>
                <w:color w:val="FFFFFF" w:themeColor="background1"/>
                <w:spacing w:val="-19"/>
                <w:sz w:val="20"/>
                <w:szCs w:val="20"/>
              </w:rPr>
              <w:t xml:space="preserve"> </w:t>
            </w:r>
            <w:r w:rsidRPr="00313468">
              <w:rPr>
                <w:rFonts w:ascii="Arial" w:eastAsia="Arial" w:hAnsi="Arial" w:cs="Arial"/>
                <w:color w:val="FFFFFF" w:themeColor="background1"/>
                <w:spacing w:val="1"/>
                <w:sz w:val="20"/>
                <w:szCs w:val="20"/>
              </w:rPr>
              <w:t>c</w:t>
            </w:r>
            <w:r w:rsidRPr="00313468">
              <w:rPr>
                <w:rFonts w:ascii="Arial" w:eastAsia="Arial" w:hAnsi="Arial" w:cs="Arial"/>
                <w:color w:val="FFFFFF" w:themeColor="background1"/>
                <w:spacing w:val="-1"/>
                <w:sz w:val="20"/>
                <w:szCs w:val="20"/>
              </w:rPr>
              <w:t>e</w:t>
            </w:r>
            <w:r w:rsidRPr="00313468">
              <w:rPr>
                <w:rFonts w:ascii="Arial" w:eastAsia="Arial" w:hAnsi="Arial" w:cs="Arial"/>
                <w:color w:val="FFFFFF" w:themeColor="background1"/>
                <w:sz w:val="20"/>
                <w:szCs w:val="20"/>
              </w:rPr>
              <w:t>r</w:t>
            </w:r>
            <w:r w:rsidRPr="00313468">
              <w:rPr>
                <w:rFonts w:ascii="Arial" w:eastAsia="Arial" w:hAnsi="Arial" w:cs="Arial"/>
                <w:color w:val="FFFFFF" w:themeColor="background1"/>
                <w:spacing w:val="-1"/>
                <w:sz w:val="20"/>
                <w:szCs w:val="20"/>
              </w:rPr>
              <w:t>t</w:t>
            </w:r>
            <w:r w:rsidRPr="00313468">
              <w:rPr>
                <w:rFonts w:ascii="Arial" w:eastAsia="Arial" w:hAnsi="Arial" w:cs="Arial"/>
                <w:color w:val="FFFFFF" w:themeColor="background1"/>
                <w:spacing w:val="2"/>
                <w:sz w:val="20"/>
                <w:szCs w:val="20"/>
              </w:rPr>
              <w:t>a</w:t>
            </w:r>
            <w:r w:rsidRPr="00313468">
              <w:rPr>
                <w:rFonts w:ascii="Arial" w:eastAsia="Arial" w:hAnsi="Arial" w:cs="Arial"/>
                <w:color w:val="FFFFFF" w:themeColor="background1"/>
                <w:spacing w:val="-2"/>
                <w:sz w:val="20"/>
                <w:szCs w:val="20"/>
              </w:rPr>
              <w:t>i</w:t>
            </w:r>
            <w:r w:rsidRPr="00313468">
              <w:rPr>
                <w:rFonts w:ascii="Arial" w:eastAsia="Arial" w:hAnsi="Arial" w:cs="Arial"/>
                <w:color w:val="FFFFFF" w:themeColor="background1"/>
                <w:spacing w:val="2"/>
                <w:sz w:val="20"/>
                <w:szCs w:val="20"/>
              </w:rPr>
              <w:t>n</w:t>
            </w:r>
            <w:r w:rsidRPr="00313468">
              <w:rPr>
                <w:rFonts w:ascii="Arial" w:eastAsia="Arial" w:hAnsi="Arial" w:cs="Arial"/>
                <w:color w:val="FFFFFF" w:themeColor="background1"/>
                <w:spacing w:val="-1"/>
                <w:sz w:val="20"/>
                <w:szCs w:val="20"/>
              </w:rPr>
              <w:t>’</w:t>
            </w:r>
            <w:r w:rsidRPr="00313468">
              <w:rPr>
                <w:rFonts w:ascii="Arial" w:eastAsia="Arial" w:hAnsi="Arial" w:cs="Arial"/>
                <w:color w:val="FFFFFF" w:themeColor="background1"/>
                <w:sz w:val="20"/>
                <w:szCs w:val="20"/>
              </w:rPr>
              <w:t>.</w:t>
            </w:r>
          </w:p>
        </w:tc>
      </w:tr>
      <w:tr w:rsidR="00313468" w14:paraId="02DF8CAE" w14:textId="77777777" w:rsidTr="001C167C">
        <w:trPr>
          <w:trHeight w:hRule="exact" w:val="1945"/>
        </w:trPr>
        <w:tc>
          <w:tcPr>
            <w:tcW w:w="1761" w:type="dxa"/>
          </w:tcPr>
          <w:p w14:paraId="02DF8CAA" w14:textId="77777777" w:rsidR="00313468" w:rsidRPr="00313468" w:rsidRDefault="00313468" w:rsidP="001C167C">
            <w:pPr>
              <w:pStyle w:val="TableParagraph"/>
              <w:spacing w:before="25" w:line="270" w:lineRule="auto"/>
              <w:ind w:left="331"/>
              <w:rPr>
                <w:rFonts w:ascii="Arial" w:eastAsia="Arial" w:hAnsi="Arial" w:cs="Arial"/>
                <w:sz w:val="20"/>
                <w:szCs w:val="20"/>
              </w:rPr>
            </w:pPr>
            <w:r w:rsidRPr="00313468">
              <w:rPr>
                <w:rFonts w:ascii="Arial" w:eastAsia="Arial" w:hAnsi="Arial" w:cs="Arial"/>
                <w:b/>
                <w:bCs/>
                <w:sz w:val="20"/>
                <w:szCs w:val="20"/>
              </w:rPr>
              <w:t>R</w:t>
            </w:r>
            <w:r w:rsidRPr="00313468">
              <w:rPr>
                <w:rFonts w:ascii="Arial" w:eastAsia="Arial" w:hAnsi="Arial" w:cs="Arial"/>
                <w:b/>
                <w:bCs/>
                <w:spacing w:val="-1"/>
                <w:sz w:val="20"/>
                <w:szCs w:val="20"/>
              </w:rPr>
              <w:t>ec</w:t>
            </w:r>
            <w:r w:rsidRPr="00313468">
              <w:rPr>
                <w:rFonts w:ascii="Arial" w:eastAsia="Arial" w:hAnsi="Arial" w:cs="Arial"/>
                <w:b/>
                <w:bCs/>
                <w:sz w:val="20"/>
                <w:szCs w:val="20"/>
              </w:rPr>
              <w:t>ogn</w:t>
            </w:r>
            <w:r w:rsidRPr="00313468">
              <w:rPr>
                <w:rFonts w:ascii="Arial" w:eastAsia="Arial" w:hAnsi="Arial" w:cs="Arial"/>
                <w:b/>
                <w:bCs/>
                <w:spacing w:val="-1"/>
                <w:sz w:val="20"/>
                <w:szCs w:val="20"/>
              </w:rPr>
              <w:t>i</w:t>
            </w:r>
            <w:r w:rsidRPr="00313468">
              <w:rPr>
                <w:rFonts w:ascii="Arial" w:eastAsia="Arial" w:hAnsi="Arial" w:cs="Arial"/>
                <w:b/>
                <w:bCs/>
                <w:sz w:val="20"/>
                <w:szCs w:val="20"/>
              </w:rPr>
              <w:t>t</w:t>
            </w:r>
            <w:r w:rsidRPr="00313468">
              <w:rPr>
                <w:rFonts w:ascii="Arial" w:eastAsia="Arial" w:hAnsi="Arial" w:cs="Arial"/>
                <w:b/>
                <w:bCs/>
                <w:spacing w:val="-1"/>
                <w:sz w:val="20"/>
                <w:szCs w:val="20"/>
              </w:rPr>
              <w:t>i</w:t>
            </w:r>
            <w:r w:rsidRPr="00313468">
              <w:rPr>
                <w:rFonts w:ascii="Arial" w:eastAsia="Arial" w:hAnsi="Arial" w:cs="Arial"/>
                <w:b/>
                <w:bCs/>
                <w:sz w:val="20"/>
                <w:szCs w:val="20"/>
              </w:rPr>
              <w:t>on</w:t>
            </w:r>
            <w:r w:rsidRPr="00313468">
              <w:rPr>
                <w:rFonts w:ascii="Arial" w:eastAsia="Arial" w:hAnsi="Arial" w:cs="Arial"/>
                <w:b/>
                <w:bCs/>
                <w:w w:val="99"/>
                <w:sz w:val="20"/>
                <w:szCs w:val="20"/>
              </w:rPr>
              <w:t xml:space="preserve"> </w:t>
            </w:r>
            <w:r w:rsidRPr="00313468">
              <w:rPr>
                <w:rFonts w:ascii="Arial" w:eastAsia="Arial" w:hAnsi="Arial" w:cs="Arial"/>
                <w:b/>
                <w:bCs/>
                <w:spacing w:val="-1"/>
                <w:w w:val="95"/>
                <w:sz w:val="20"/>
                <w:szCs w:val="20"/>
              </w:rPr>
              <w:t>re</w:t>
            </w:r>
            <w:r w:rsidRPr="00313468">
              <w:rPr>
                <w:rFonts w:ascii="Arial" w:eastAsia="Arial" w:hAnsi="Arial" w:cs="Arial"/>
                <w:b/>
                <w:bCs/>
                <w:w w:val="95"/>
                <w:sz w:val="20"/>
                <w:szCs w:val="20"/>
              </w:rPr>
              <w:t>qu</w:t>
            </w:r>
            <w:r w:rsidRPr="00313468">
              <w:rPr>
                <w:rFonts w:ascii="Arial" w:eastAsia="Arial" w:hAnsi="Arial" w:cs="Arial"/>
                <w:b/>
                <w:bCs/>
                <w:spacing w:val="-1"/>
                <w:w w:val="95"/>
                <w:sz w:val="20"/>
                <w:szCs w:val="20"/>
              </w:rPr>
              <w:t>i</w:t>
            </w:r>
            <w:r w:rsidRPr="00313468">
              <w:rPr>
                <w:rFonts w:ascii="Arial" w:eastAsia="Arial" w:hAnsi="Arial" w:cs="Arial"/>
                <w:b/>
                <w:bCs/>
                <w:w w:val="95"/>
                <w:sz w:val="20"/>
                <w:szCs w:val="20"/>
              </w:rPr>
              <w:t>r</w:t>
            </w:r>
            <w:r w:rsidRPr="00313468">
              <w:rPr>
                <w:rFonts w:ascii="Arial" w:eastAsia="Arial" w:hAnsi="Arial" w:cs="Arial"/>
                <w:b/>
                <w:bCs/>
                <w:spacing w:val="-1"/>
                <w:w w:val="95"/>
                <w:sz w:val="20"/>
                <w:szCs w:val="20"/>
              </w:rPr>
              <w:t>e</w:t>
            </w:r>
            <w:r w:rsidRPr="00313468">
              <w:rPr>
                <w:rFonts w:ascii="Arial" w:eastAsia="Arial" w:hAnsi="Arial" w:cs="Arial"/>
                <w:b/>
                <w:bCs/>
                <w:w w:val="95"/>
                <w:sz w:val="20"/>
                <w:szCs w:val="20"/>
              </w:rPr>
              <w:t>m</w:t>
            </w:r>
            <w:r w:rsidRPr="00313468">
              <w:rPr>
                <w:rFonts w:ascii="Arial" w:eastAsia="Arial" w:hAnsi="Arial" w:cs="Arial"/>
                <w:b/>
                <w:bCs/>
                <w:spacing w:val="-1"/>
                <w:w w:val="95"/>
                <w:sz w:val="20"/>
                <w:szCs w:val="20"/>
              </w:rPr>
              <w:t>e</w:t>
            </w:r>
            <w:r w:rsidRPr="00313468">
              <w:rPr>
                <w:rFonts w:ascii="Arial" w:eastAsia="Arial" w:hAnsi="Arial" w:cs="Arial"/>
                <w:b/>
                <w:bCs/>
                <w:w w:val="95"/>
                <w:sz w:val="20"/>
                <w:szCs w:val="20"/>
              </w:rPr>
              <w:t>nts</w:t>
            </w:r>
          </w:p>
        </w:tc>
        <w:tc>
          <w:tcPr>
            <w:cnfStyle w:val="000010000000" w:firstRow="0" w:lastRow="0" w:firstColumn="0" w:lastColumn="0" w:oddVBand="1" w:evenVBand="0" w:oddHBand="0" w:evenHBand="0" w:firstRowFirstColumn="0" w:firstRowLastColumn="0" w:lastRowFirstColumn="0" w:lastRowLastColumn="0"/>
            <w:tcW w:w="4476" w:type="dxa"/>
          </w:tcPr>
          <w:p w14:paraId="02DF8CAB" w14:textId="11BEB1C1" w:rsidR="00313468" w:rsidRPr="00313468" w:rsidRDefault="00313468" w:rsidP="00C948BE">
            <w:pPr>
              <w:widowControl w:val="0"/>
              <w:tabs>
                <w:tab w:val="left" w:pos="486"/>
              </w:tabs>
              <w:spacing w:line="240" w:lineRule="auto"/>
              <w:ind w:left="175" w:right="249"/>
              <w:jc w:val="both"/>
              <w:rPr>
                <w:rFonts w:ascii="Arial" w:eastAsia="Arial" w:hAnsi="Arial"/>
                <w:sz w:val="20"/>
              </w:rPr>
            </w:pPr>
            <w:r w:rsidRPr="00313468">
              <w:rPr>
                <w:rFonts w:ascii="Arial" w:eastAsia="Arial" w:hAnsi="Arial"/>
                <w:color w:val="000000"/>
                <w:spacing w:val="3"/>
                <w:sz w:val="20"/>
              </w:rPr>
              <w:sym w:font="Wingdings" w:char="F0FC"/>
            </w:r>
            <w:r>
              <w:rPr>
                <w:rFonts w:ascii="Arial" w:eastAsia="Arial" w:hAnsi="Arial"/>
                <w:color w:val="000000"/>
                <w:spacing w:val="3"/>
                <w:sz w:val="20"/>
              </w:rPr>
              <w:t xml:space="preserve">  </w:t>
            </w:r>
            <w:r w:rsidRPr="00313468">
              <w:rPr>
                <w:rFonts w:ascii="Arial" w:eastAsia="Arial" w:hAnsi="Arial"/>
                <w:color w:val="000000"/>
                <w:spacing w:val="3"/>
                <w:sz w:val="20"/>
              </w:rPr>
              <w:t>T</w:t>
            </w:r>
            <w:r w:rsidRPr="00313468">
              <w:rPr>
                <w:rFonts w:ascii="Arial" w:eastAsia="Arial" w:hAnsi="Arial"/>
                <w:color w:val="000000"/>
                <w:spacing w:val="-1"/>
                <w:sz w:val="20"/>
              </w:rPr>
              <w:t>h</w:t>
            </w:r>
            <w:r w:rsidRPr="00313468">
              <w:rPr>
                <w:rFonts w:ascii="Arial" w:eastAsia="Arial" w:hAnsi="Arial"/>
                <w:color w:val="000000"/>
                <w:sz w:val="20"/>
              </w:rPr>
              <w:t>e</w:t>
            </w:r>
            <w:r w:rsidRPr="00313468">
              <w:rPr>
                <w:rFonts w:ascii="Arial" w:eastAsia="Arial" w:hAnsi="Arial"/>
                <w:color w:val="000000"/>
                <w:spacing w:val="43"/>
                <w:sz w:val="20"/>
              </w:rPr>
              <w:t xml:space="preserve"> </w:t>
            </w:r>
            <w:r w:rsidRPr="00313468">
              <w:rPr>
                <w:rFonts w:ascii="Arial" w:eastAsia="Arial" w:hAnsi="Arial"/>
                <w:color w:val="000000"/>
                <w:sz w:val="20"/>
              </w:rPr>
              <w:t>r</w:t>
            </w:r>
            <w:r w:rsidRPr="00313468">
              <w:rPr>
                <w:rFonts w:ascii="Arial" w:eastAsia="Arial" w:hAnsi="Arial"/>
                <w:color w:val="000000"/>
                <w:spacing w:val="-1"/>
                <w:sz w:val="20"/>
              </w:rPr>
              <w:t>e</w:t>
            </w:r>
            <w:r w:rsidRPr="00313468">
              <w:rPr>
                <w:rFonts w:ascii="Arial" w:eastAsia="Arial" w:hAnsi="Arial"/>
                <w:color w:val="000000"/>
                <w:spacing w:val="-2"/>
                <w:sz w:val="20"/>
              </w:rPr>
              <w:t>i</w:t>
            </w:r>
            <w:r w:rsidRPr="00313468">
              <w:rPr>
                <w:rFonts w:ascii="Arial" w:eastAsia="Arial" w:hAnsi="Arial"/>
                <w:color w:val="000000"/>
                <w:spacing w:val="4"/>
                <w:sz w:val="20"/>
              </w:rPr>
              <w:t>m</w:t>
            </w:r>
            <w:r w:rsidRPr="00313468">
              <w:rPr>
                <w:rFonts w:ascii="Arial" w:eastAsia="Arial" w:hAnsi="Arial"/>
                <w:color w:val="000000"/>
                <w:spacing w:val="-1"/>
                <w:sz w:val="20"/>
              </w:rPr>
              <w:t>bu</w:t>
            </w:r>
            <w:r w:rsidRPr="00313468">
              <w:rPr>
                <w:rFonts w:ascii="Arial" w:eastAsia="Arial" w:hAnsi="Arial"/>
                <w:color w:val="000000"/>
                <w:sz w:val="20"/>
              </w:rPr>
              <w:t>r</w:t>
            </w:r>
            <w:r w:rsidRPr="00313468">
              <w:rPr>
                <w:rFonts w:ascii="Arial" w:eastAsia="Arial" w:hAnsi="Arial"/>
                <w:color w:val="000000"/>
                <w:spacing w:val="1"/>
                <w:sz w:val="20"/>
              </w:rPr>
              <w:t>s</w:t>
            </w:r>
            <w:r w:rsidRPr="00313468">
              <w:rPr>
                <w:rFonts w:ascii="Arial" w:eastAsia="Arial" w:hAnsi="Arial"/>
                <w:color w:val="000000"/>
                <w:spacing w:val="-3"/>
                <w:sz w:val="20"/>
              </w:rPr>
              <w:t>e</w:t>
            </w:r>
            <w:r w:rsidRPr="00313468">
              <w:rPr>
                <w:rFonts w:ascii="Arial" w:eastAsia="Arial" w:hAnsi="Arial"/>
                <w:color w:val="000000"/>
                <w:spacing w:val="4"/>
                <w:sz w:val="20"/>
              </w:rPr>
              <w:t>m</w:t>
            </w:r>
            <w:r w:rsidRPr="00313468">
              <w:rPr>
                <w:rFonts w:ascii="Arial" w:eastAsia="Arial" w:hAnsi="Arial"/>
                <w:color w:val="000000"/>
                <w:spacing w:val="-1"/>
                <w:sz w:val="20"/>
              </w:rPr>
              <w:t>en</w:t>
            </w:r>
            <w:r w:rsidRPr="00313468">
              <w:rPr>
                <w:rFonts w:ascii="Arial" w:eastAsia="Arial" w:hAnsi="Arial"/>
                <w:color w:val="000000"/>
                <w:sz w:val="20"/>
              </w:rPr>
              <w:t>t</w:t>
            </w:r>
            <w:r w:rsidRPr="00313468">
              <w:rPr>
                <w:rFonts w:ascii="Arial" w:eastAsia="Arial" w:hAnsi="Arial"/>
                <w:color w:val="000000"/>
                <w:spacing w:val="43"/>
                <w:sz w:val="20"/>
              </w:rPr>
              <w:t xml:space="preserve"> </w:t>
            </w:r>
            <w:r w:rsidRPr="00313468">
              <w:rPr>
                <w:rFonts w:ascii="Arial" w:eastAsia="Arial" w:hAnsi="Arial"/>
                <w:color w:val="000000"/>
                <w:spacing w:val="-2"/>
                <w:sz w:val="20"/>
              </w:rPr>
              <w:t>i</w:t>
            </w:r>
            <w:r w:rsidRPr="00313468">
              <w:rPr>
                <w:rFonts w:ascii="Arial" w:eastAsia="Arial" w:hAnsi="Arial"/>
                <w:color w:val="000000"/>
                <w:sz w:val="20"/>
              </w:rPr>
              <w:t>s</w:t>
            </w:r>
            <w:r w:rsidRPr="00313468">
              <w:rPr>
                <w:rFonts w:ascii="Arial" w:eastAsia="Arial" w:hAnsi="Arial"/>
                <w:color w:val="000000"/>
                <w:spacing w:val="45"/>
                <w:sz w:val="20"/>
              </w:rPr>
              <w:t xml:space="preserve"> </w:t>
            </w:r>
            <w:r w:rsidRPr="00313468">
              <w:rPr>
                <w:rFonts w:ascii="Arial" w:eastAsia="Arial" w:hAnsi="Arial"/>
                <w:color w:val="000000"/>
                <w:sz w:val="20"/>
              </w:rPr>
              <w:t>r</w:t>
            </w:r>
            <w:r w:rsidRPr="00313468">
              <w:rPr>
                <w:rFonts w:ascii="Arial" w:eastAsia="Arial" w:hAnsi="Arial"/>
                <w:color w:val="000000"/>
                <w:spacing w:val="-1"/>
                <w:sz w:val="20"/>
              </w:rPr>
              <w:t>e</w:t>
            </w:r>
            <w:r w:rsidRPr="00313468">
              <w:rPr>
                <w:rFonts w:ascii="Arial" w:eastAsia="Arial" w:hAnsi="Arial"/>
                <w:color w:val="000000"/>
                <w:spacing w:val="1"/>
                <w:sz w:val="20"/>
              </w:rPr>
              <w:t>c</w:t>
            </w:r>
            <w:r w:rsidRPr="00313468">
              <w:rPr>
                <w:rFonts w:ascii="Arial" w:eastAsia="Arial" w:hAnsi="Arial"/>
                <w:color w:val="000000"/>
                <w:spacing w:val="-1"/>
                <w:sz w:val="20"/>
              </w:rPr>
              <w:t>ogn</w:t>
            </w:r>
            <w:r w:rsidRPr="00313468">
              <w:rPr>
                <w:rFonts w:ascii="Arial" w:eastAsia="Arial" w:hAnsi="Arial"/>
                <w:color w:val="000000"/>
                <w:spacing w:val="-2"/>
                <w:sz w:val="20"/>
              </w:rPr>
              <w:t>i</w:t>
            </w:r>
            <w:r w:rsidRPr="00313468">
              <w:rPr>
                <w:rFonts w:ascii="Arial" w:eastAsia="Arial" w:hAnsi="Arial"/>
                <w:color w:val="000000"/>
                <w:spacing w:val="1"/>
                <w:sz w:val="20"/>
              </w:rPr>
              <w:t>s</w:t>
            </w:r>
            <w:r w:rsidRPr="00313468">
              <w:rPr>
                <w:rFonts w:ascii="Arial" w:eastAsia="Arial" w:hAnsi="Arial"/>
                <w:color w:val="000000"/>
                <w:spacing w:val="2"/>
                <w:sz w:val="20"/>
              </w:rPr>
              <w:t>e</w:t>
            </w:r>
            <w:r w:rsidRPr="00313468">
              <w:rPr>
                <w:rFonts w:ascii="Arial" w:eastAsia="Arial" w:hAnsi="Arial"/>
                <w:color w:val="000000"/>
                <w:sz w:val="20"/>
              </w:rPr>
              <w:t>d</w:t>
            </w:r>
            <w:r w:rsidRPr="00313468">
              <w:rPr>
                <w:rFonts w:ascii="Arial" w:eastAsia="Arial" w:hAnsi="Arial"/>
                <w:color w:val="000000"/>
                <w:spacing w:val="43"/>
                <w:sz w:val="20"/>
              </w:rPr>
              <w:t xml:space="preserve"> </w:t>
            </w:r>
            <w:r w:rsidRPr="00313468">
              <w:rPr>
                <w:rFonts w:ascii="Arial" w:eastAsia="Arial" w:hAnsi="Arial"/>
                <w:color w:val="000000"/>
                <w:spacing w:val="-1"/>
                <w:sz w:val="20"/>
              </w:rPr>
              <w:t>a</w:t>
            </w:r>
            <w:r w:rsidRPr="00313468">
              <w:rPr>
                <w:rFonts w:ascii="Arial" w:eastAsia="Arial" w:hAnsi="Arial"/>
                <w:color w:val="000000"/>
                <w:sz w:val="20"/>
              </w:rPr>
              <w:t>s</w:t>
            </w:r>
            <w:r w:rsidRPr="00313468">
              <w:rPr>
                <w:rFonts w:ascii="Arial" w:eastAsia="Arial" w:hAnsi="Arial"/>
                <w:color w:val="000000"/>
                <w:spacing w:val="44"/>
                <w:sz w:val="20"/>
              </w:rPr>
              <w:t xml:space="preserve"> </w:t>
            </w:r>
            <w:r w:rsidRPr="00313468">
              <w:rPr>
                <w:rFonts w:ascii="Arial" w:eastAsia="Arial" w:hAnsi="Arial"/>
                <w:color w:val="000000"/>
                <w:sz w:val="20"/>
              </w:rPr>
              <w:t>a</w:t>
            </w:r>
            <w:r>
              <w:rPr>
                <w:rFonts w:ascii="Arial" w:eastAsia="Arial" w:hAnsi="Arial"/>
                <w:color w:val="000000"/>
                <w:sz w:val="20"/>
              </w:rPr>
              <w:t xml:space="preserve"> </w:t>
            </w:r>
            <w:r w:rsidRPr="00313468">
              <w:rPr>
                <w:rFonts w:ascii="Arial" w:eastAsia="Arial" w:hAnsi="Arial" w:cs="Arial"/>
                <w:spacing w:val="1"/>
                <w:sz w:val="20"/>
              </w:rPr>
              <w:t>s</w:t>
            </w:r>
            <w:r w:rsidRPr="00313468">
              <w:rPr>
                <w:rFonts w:ascii="Arial" w:eastAsia="Arial" w:hAnsi="Arial" w:cs="Arial"/>
                <w:spacing w:val="-1"/>
                <w:sz w:val="20"/>
              </w:rPr>
              <w:t>epa</w:t>
            </w:r>
            <w:r w:rsidRPr="00313468">
              <w:rPr>
                <w:rFonts w:ascii="Arial" w:eastAsia="Arial" w:hAnsi="Arial" w:cs="Arial"/>
                <w:sz w:val="20"/>
              </w:rPr>
              <w:t>r</w:t>
            </w:r>
            <w:r w:rsidRPr="00313468">
              <w:rPr>
                <w:rFonts w:ascii="Arial" w:eastAsia="Arial" w:hAnsi="Arial" w:cs="Arial"/>
                <w:spacing w:val="-1"/>
                <w:sz w:val="20"/>
              </w:rPr>
              <w:t>at</w:t>
            </w:r>
            <w:r w:rsidRPr="00313468">
              <w:rPr>
                <w:rFonts w:ascii="Arial" w:eastAsia="Arial" w:hAnsi="Arial" w:cs="Arial"/>
                <w:sz w:val="20"/>
              </w:rPr>
              <w:t>e</w:t>
            </w:r>
            <w:r w:rsidRPr="00313468">
              <w:rPr>
                <w:rFonts w:ascii="Arial" w:eastAsia="Arial" w:hAnsi="Arial" w:cs="Arial"/>
                <w:spacing w:val="55"/>
                <w:sz w:val="20"/>
              </w:rPr>
              <w:t xml:space="preserve"> </w:t>
            </w:r>
            <w:r w:rsidRPr="00313468">
              <w:rPr>
                <w:rFonts w:ascii="Arial" w:eastAsia="Arial" w:hAnsi="Arial" w:cs="Arial"/>
                <w:spacing w:val="-1"/>
                <w:sz w:val="20"/>
              </w:rPr>
              <w:t>a</w:t>
            </w:r>
            <w:r w:rsidRPr="00313468">
              <w:rPr>
                <w:rFonts w:ascii="Arial" w:eastAsia="Arial" w:hAnsi="Arial" w:cs="Arial"/>
                <w:spacing w:val="1"/>
                <w:sz w:val="20"/>
              </w:rPr>
              <w:t>ss</w:t>
            </w:r>
            <w:r w:rsidRPr="00313468">
              <w:rPr>
                <w:rFonts w:ascii="Arial" w:eastAsia="Arial" w:hAnsi="Arial" w:cs="Arial"/>
                <w:spacing w:val="-1"/>
                <w:sz w:val="20"/>
              </w:rPr>
              <w:t>e</w:t>
            </w:r>
            <w:r w:rsidRPr="00313468">
              <w:rPr>
                <w:rFonts w:ascii="Arial" w:eastAsia="Arial" w:hAnsi="Arial" w:cs="Arial"/>
                <w:sz w:val="20"/>
              </w:rPr>
              <w:t>t</w:t>
            </w:r>
            <w:r w:rsidRPr="00313468">
              <w:rPr>
                <w:rFonts w:ascii="Arial" w:eastAsia="Arial" w:hAnsi="Arial" w:cs="Arial"/>
                <w:spacing w:val="52"/>
                <w:sz w:val="20"/>
              </w:rPr>
              <w:t xml:space="preserve"> </w:t>
            </w:r>
            <w:r w:rsidRPr="00313468">
              <w:rPr>
                <w:rFonts w:ascii="Arial" w:eastAsia="Arial" w:hAnsi="Arial" w:cs="Arial"/>
                <w:sz w:val="20"/>
              </w:rPr>
              <w:t>(r</w:t>
            </w:r>
            <w:r w:rsidRPr="00313468">
              <w:rPr>
                <w:rFonts w:ascii="Arial" w:eastAsia="Arial" w:hAnsi="Arial" w:cs="Arial"/>
                <w:spacing w:val="-1"/>
                <w:sz w:val="20"/>
              </w:rPr>
              <w:t>e</w:t>
            </w:r>
            <w:r w:rsidRPr="00313468">
              <w:rPr>
                <w:rFonts w:ascii="Arial" w:eastAsia="Arial" w:hAnsi="Arial" w:cs="Arial"/>
                <w:spacing w:val="1"/>
                <w:sz w:val="20"/>
              </w:rPr>
              <w:t>c</w:t>
            </w:r>
            <w:r w:rsidRPr="00313468">
              <w:rPr>
                <w:rFonts w:ascii="Arial" w:eastAsia="Arial" w:hAnsi="Arial" w:cs="Arial"/>
                <w:spacing w:val="-1"/>
                <w:sz w:val="20"/>
              </w:rPr>
              <w:t>e</w:t>
            </w:r>
            <w:r w:rsidRPr="00313468">
              <w:rPr>
                <w:rFonts w:ascii="Arial" w:eastAsia="Arial" w:hAnsi="Arial" w:cs="Arial"/>
                <w:spacing w:val="1"/>
                <w:sz w:val="20"/>
              </w:rPr>
              <w:t>i</w:t>
            </w:r>
            <w:r w:rsidRPr="00313468">
              <w:rPr>
                <w:rFonts w:ascii="Arial" w:eastAsia="Arial" w:hAnsi="Arial" w:cs="Arial"/>
                <w:spacing w:val="-2"/>
                <w:sz w:val="20"/>
              </w:rPr>
              <w:t>v</w:t>
            </w:r>
            <w:r w:rsidRPr="00313468">
              <w:rPr>
                <w:rFonts w:ascii="Arial" w:eastAsia="Arial" w:hAnsi="Arial" w:cs="Arial"/>
                <w:spacing w:val="2"/>
                <w:sz w:val="20"/>
              </w:rPr>
              <w:t>a</w:t>
            </w:r>
            <w:r w:rsidRPr="00313468">
              <w:rPr>
                <w:rFonts w:ascii="Arial" w:eastAsia="Arial" w:hAnsi="Arial" w:cs="Arial"/>
                <w:spacing w:val="-1"/>
                <w:sz w:val="20"/>
              </w:rPr>
              <w:t>b</w:t>
            </w:r>
            <w:r w:rsidRPr="00313468">
              <w:rPr>
                <w:rFonts w:ascii="Arial" w:eastAsia="Arial" w:hAnsi="Arial" w:cs="Arial"/>
                <w:spacing w:val="1"/>
                <w:sz w:val="20"/>
              </w:rPr>
              <w:t>l</w:t>
            </w:r>
            <w:r w:rsidRPr="00313468">
              <w:rPr>
                <w:rFonts w:ascii="Arial" w:eastAsia="Arial" w:hAnsi="Arial" w:cs="Arial"/>
                <w:spacing w:val="-1"/>
                <w:sz w:val="20"/>
              </w:rPr>
              <w:t>e</w:t>
            </w:r>
            <w:r w:rsidRPr="00313468">
              <w:rPr>
                <w:rFonts w:ascii="Arial" w:eastAsia="Arial" w:hAnsi="Arial" w:cs="Arial"/>
                <w:sz w:val="20"/>
              </w:rPr>
              <w:t>)</w:t>
            </w:r>
            <w:r w:rsidRPr="00313468">
              <w:rPr>
                <w:rFonts w:ascii="Arial" w:eastAsia="Arial" w:hAnsi="Arial" w:cs="Arial"/>
                <w:spacing w:val="53"/>
                <w:sz w:val="20"/>
              </w:rPr>
              <w:t xml:space="preserve"> </w:t>
            </w:r>
            <w:r w:rsidRPr="00313468">
              <w:rPr>
                <w:rFonts w:ascii="Arial" w:eastAsia="Arial" w:hAnsi="Arial" w:cs="Arial"/>
                <w:spacing w:val="-2"/>
                <w:sz w:val="20"/>
              </w:rPr>
              <w:t>i</w:t>
            </w:r>
            <w:r w:rsidR="00D94DB7">
              <w:rPr>
                <w:rFonts w:ascii="Arial" w:eastAsia="Arial" w:hAnsi="Arial" w:cs="Arial"/>
                <w:sz w:val="20"/>
              </w:rPr>
              <w:t xml:space="preserve">n </w:t>
            </w:r>
            <w:r w:rsidRPr="00313468">
              <w:rPr>
                <w:rFonts w:ascii="Arial" w:eastAsia="Arial" w:hAnsi="Arial" w:cs="Arial"/>
                <w:spacing w:val="-1"/>
                <w:sz w:val="20"/>
              </w:rPr>
              <w:t>th</w:t>
            </w:r>
            <w:r w:rsidRPr="00313468">
              <w:rPr>
                <w:rFonts w:ascii="Arial" w:eastAsia="Arial" w:hAnsi="Arial" w:cs="Arial"/>
                <w:sz w:val="20"/>
              </w:rPr>
              <w:t>e</w:t>
            </w:r>
            <w:r w:rsidR="00D94DB7">
              <w:rPr>
                <w:rFonts w:ascii="Arial" w:eastAsia="Arial" w:hAnsi="Arial" w:cs="Arial"/>
                <w:spacing w:val="55"/>
                <w:sz w:val="20"/>
              </w:rPr>
              <w:t xml:space="preserve"> </w:t>
            </w:r>
            <w:r w:rsidRPr="00313468">
              <w:rPr>
                <w:rFonts w:ascii="Arial" w:eastAsia="Arial" w:hAnsi="Arial" w:cs="Arial"/>
                <w:spacing w:val="-1"/>
                <w:sz w:val="20"/>
              </w:rPr>
              <w:t>B</w:t>
            </w:r>
            <w:r w:rsidRPr="00313468">
              <w:rPr>
                <w:rFonts w:ascii="Arial" w:eastAsia="Arial" w:hAnsi="Arial" w:cs="Arial"/>
                <w:spacing w:val="2"/>
                <w:sz w:val="20"/>
              </w:rPr>
              <w:t>a</w:t>
            </w:r>
            <w:r w:rsidRPr="00313468">
              <w:rPr>
                <w:rFonts w:ascii="Arial" w:eastAsia="Arial" w:hAnsi="Arial" w:cs="Arial"/>
                <w:spacing w:val="-2"/>
                <w:sz w:val="20"/>
              </w:rPr>
              <w:t>l</w:t>
            </w:r>
            <w:r w:rsidRPr="00313468">
              <w:rPr>
                <w:rFonts w:ascii="Arial" w:eastAsia="Arial" w:hAnsi="Arial" w:cs="Arial"/>
                <w:spacing w:val="2"/>
                <w:sz w:val="20"/>
              </w:rPr>
              <w:t>a</w:t>
            </w:r>
            <w:r w:rsidRPr="00313468">
              <w:rPr>
                <w:rFonts w:ascii="Arial" w:eastAsia="Arial" w:hAnsi="Arial" w:cs="Arial"/>
                <w:spacing w:val="-1"/>
                <w:sz w:val="20"/>
              </w:rPr>
              <w:t>n</w:t>
            </w:r>
            <w:r w:rsidRPr="00313468">
              <w:rPr>
                <w:rFonts w:ascii="Arial" w:eastAsia="Arial" w:hAnsi="Arial" w:cs="Arial"/>
                <w:spacing w:val="1"/>
                <w:sz w:val="20"/>
              </w:rPr>
              <w:t>c</w:t>
            </w:r>
            <w:r w:rsidRPr="00313468">
              <w:rPr>
                <w:rFonts w:ascii="Arial" w:eastAsia="Arial" w:hAnsi="Arial" w:cs="Arial"/>
                <w:sz w:val="20"/>
              </w:rPr>
              <w:t>e</w:t>
            </w:r>
            <w:r w:rsidRPr="00313468">
              <w:rPr>
                <w:rFonts w:ascii="Arial" w:eastAsia="Arial" w:hAnsi="Arial" w:cs="Arial"/>
                <w:w w:val="99"/>
                <w:sz w:val="20"/>
              </w:rPr>
              <w:t xml:space="preserve"> </w:t>
            </w:r>
            <w:r w:rsidRPr="00313468">
              <w:rPr>
                <w:rFonts w:ascii="Arial" w:eastAsia="Arial" w:hAnsi="Arial" w:cs="Arial"/>
                <w:spacing w:val="-1"/>
                <w:sz w:val="20"/>
              </w:rPr>
              <w:t>Sh</w:t>
            </w:r>
            <w:r w:rsidRPr="00313468">
              <w:rPr>
                <w:rFonts w:ascii="Arial" w:eastAsia="Arial" w:hAnsi="Arial" w:cs="Arial"/>
                <w:spacing w:val="2"/>
                <w:sz w:val="20"/>
              </w:rPr>
              <w:t>e</w:t>
            </w:r>
            <w:r w:rsidRPr="00313468">
              <w:rPr>
                <w:rFonts w:ascii="Arial" w:eastAsia="Arial" w:hAnsi="Arial" w:cs="Arial"/>
                <w:spacing w:val="-1"/>
                <w:sz w:val="20"/>
              </w:rPr>
              <w:t>e</w:t>
            </w:r>
            <w:r w:rsidRPr="00313468">
              <w:rPr>
                <w:rFonts w:ascii="Arial" w:eastAsia="Arial" w:hAnsi="Arial" w:cs="Arial"/>
                <w:sz w:val="20"/>
              </w:rPr>
              <w:t>t</w:t>
            </w:r>
            <w:r w:rsidRPr="00313468">
              <w:rPr>
                <w:rFonts w:ascii="Arial" w:eastAsia="Arial" w:hAnsi="Arial" w:cs="Arial"/>
                <w:spacing w:val="-1"/>
                <w:sz w:val="20"/>
              </w:rPr>
              <w:t xml:space="preserve"> an</w:t>
            </w:r>
            <w:r w:rsidRPr="00313468">
              <w:rPr>
                <w:rFonts w:ascii="Arial" w:eastAsia="Arial" w:hAnsi="Arial" w:cs="Arial"/>
                <w:sz w:val="20"/>
              </w:rPr>
              <w:t>d</w:t>
            </w:r>
            <w:r w:rsidRPr="00313468">
              <w:rPr>
                <w:rFonts w:ascii="Arial" w:eastAsia="Arial" w:hAnsi="Arial" w:cs="Arial"/>
                <w:spacing w:val="-1"/>
                <w:sz w:val="20"/>
              </w:rPr>
              <w:t xml:space="preserve"> </w:t>
            </w:r>
            <w:r w:rsidRPr="00313468">
              <w:rPr>
                <w:rFonts w:ascii="Arial" w:eastAsia="Arial" w:hAnsi="Arial" w:cs="Arial"/>
                <w:spacing w:val="4"/>
                <w:sz w:val="20"/>
              </w:rPr>
              <w:t>m</w:t>
            </w:r>
            <w:r w:rsidRPr="00313468">
              <w:rPr>
                <w:rFonts w:ascii="Arial" w:eastAsia="Arial" w:hAnsi="Arial" w:cs="Arial"/>
                <w:spacing w:val="2"/>
                <w:sz w:val="20"/>
              </w:rPr>
              <w:t>a</w:t>
            </w:r>
            <w:r w:rsidRPr="00313468">
              <w:rPr>
                <w:rFonts w:ascii="Arial" w:eastAsia="Arial" w:hAnsi="Arial" w:cs="Arial"/>
                <w:sz w:val="20"/>
              </w:rPr>
              <w:t>y</w:t>
            </w:r>
            <w:r w:rsidRPr="00313468">
              <w:rPr>
                <w:rFonts w:ascii="Arial" w:eastAsia="Arial" w:hAnsi="Arial" w:cs="Arial"/>
                <w:spacing w:val="-7"/>
                <w:sz w:val="20"/>
              </w:rPr>
              <w:t xml:space="preserve"> </w:t>
            </w:r>
            <w:r w:rsidRPr="00313468">
              <w:rPr>
                <w:rFonts w:ascii="Arial" w:eastAsia="Arial" w:hAnsi="Arial" w:cs="Arial"/>
                <w:spacing w:val="-1"/>
                <w:sz w:val="20"/>
              </w:rPr>
              <w:t>b</w:t>
            </w:r>
            <w:r w:rsidRPr="00313468">
              <w:rPr>
                <w:rFonts w:ascii="Arial" w:eastAsia="Arial" w:hAnsi="Arial" w:cs="Arial"/>
                <w:sz w:val="20"/>
              </w:rPr>
              <w:t>e</w:t>
            </w:r>
            <w:r w:rsidRPr="00313468">
              <w:rPr>
                <w:rFonts w:ascii="Arial" w:eastAsia="Arial" w:hAnsi="Arial" w:cs="Arial"/>
                <w:spacing w:val="-1"/>
                <w:sz w:val="20"/>
              </w:rPr>
              <w:t xml:space="preserve"> o</w:t>
            </w:r>
            <w:r w:rsidRPr="00313468">
              <w:rPr>
                <w:rFonts w:ascii="Arial" w:eastAsia="Arial" w:hAnsi="Arial" w:cs="Arial"/>
                <w:spacing w:val="2"/>
                <w:sz w:val="20"/>
              </w:rPr>
              <w:t>ff</w:t>
            </w:r>
            <w:r w:rsidRPr="00313468">
              <w:rPr>
                <w:rFonts w:ascii="Arial" w:eastAsia="Arial" w:hAnsi="Arial" w:cs="Arial"/>
                <w:spacing w:val="1"/>
                <w:sz w:val="20"/>
              </w:rPr>
              <w:t>s</w:t>
            </w:r>
            <w:r w:rsidRPr="00313468">
              <w:rPr>
                <w:rFonts w:ascii="Arial" w:eastAsia="Arial" w:hAnsi="Arial" w:cs="Arial"/>
                <w:spacing w:val="-1"/>
                <w:sz w:val="20"/>
              </w:rPr>
              <w:t>e</w:t>
            </w:r>
            <w:r w:rsidRPr="00313468">
              <w:rPr>
                <w:rFonts w:ascii="Arial" w:eastAsia="Arial" w:hAnsi="Arial" w:cs="Arial"/>
                <w:sz w:val="20"/>
              </w:rPr>
              <w:t>t</w:t>
            </w:r>
            <w:r w:rsidRPr="00313468">
              <w:rPr>
                <w:rFonts w:ascii="Arial" w:eastAsia="Arial" w:hAnsi="Arial" w:cs="Arial"/>
                <w:spacing w:val="-3"/>
                <w:sz w:val="20"/>
              </w:rPr>
              <w:t xml:space="preserve"> </w:t>
            </w:r>
            <w:r w:rsidRPr="00313468">
              <w:rPr>
                <w:rFonts w:ascii="Arial" w:eastAsia="Arial" w:hAnsi="Arial" w:cs="Arial"/>
                <w:spacing w:val="2"/>
                <w:sz w:val="20"/>
              </w:rPr>
              <w:t>a</w:t>
            </w:r>
            <w:r w:rsidRPr="00313468">
              <w:rPr>
                <w:rFonts w:ascii="Arial" w:eastAsia="Arial" w:hAnsi="Arial" w:cs="Arial"/>
                <w:spacing w:val="-1"/>
                <w:sz w:val="20"/>
              </w:rPr>
              <w:t>ga</w:t>
            </w:r>
            <w:r w:rsidRPr="00313468">
              <w:rPr>
                <w:rFonts w:ascii="Arial" w:eastAsia="Arial" w:hAnsi="Arial" w:cs="Arial"/>
                <w:spacing w:val="1"/>
                <w:sz w:val="20"/>
              </w:rPr>
              <w:t>i</w:t>
            </w:r>
            <w:r w:rsidRPr="00313468">
              <w:rPr>
                <w:rFonts w:ascii="Arial" w:eastAsia="Arial" w:hAnsi="Arial" w:cs="Arial"/>
                <w:spacing w:val="-1"/>
                <w:sz w:val="20"/>
              </w:rPr>
              <w:t>n</w:t>
            </w:r>
            <w:r w:rsidRPr="00313468">
              <w:rPr>
                <w:rFonts w:ascii="Arial" w:eastAsia="Arial" w:hAnsi="Arial" w:cs="Arial"/>
                <w:spacing w:val="1"/>
                <w:sz w:val="20"/>
              </w:rPr>
              <w:t>s</w:t>
            </w:r>
            <w:r w:rsidRPr="00313468">
              <w:rPr>
                <w:rFonts w:ascii="Arial" w:eastAsia="Arial" w:hAnsi="Arial" w:cs="Arial"/>
                <w:sz w:val="20"/>
              </w:rPr>
              <w:t>t</w:t>
            </w:r>
            <w:r w:rsidRPr="00313468">
              <w:rPr>
                <w:rFonts w:ascii="Arial" w:eastAsia="Arial" w:hAnsi="Arial" w:cs="Arial"/>
                <w:spacing w:val="-4"/>
                <w:sz w:val="20"/>
              </w:rPr>
              <w:t xml:space="preserve"> </w:t>
            </w:r>
            <w:r w:rsidRPr="00313468">
              <w:rPr>
                <w:rFonts w:ascii="Arial" w:eastAsia="Arial" w:hAnsi="Arial" w:cs="Arial"/>
                <w:spacing w:val="-1"/>
                <w:sz w:val="20"/>
              </w:rPr>
              <w:t>t</w:t>
            </w:r>
            <w:r w:rsidRPr="00313468">
              <w:rPr>
                <w:rFonts w:ascii="Arial" w:eastAsia="Arial" w:hAnsi="Arial" w:cs="Arial"/>
                <w:spacing w:val="2"/>
                <w:sz w:val="20"/>
              </w:rPr>
              <w:t>h</w:t>
            </w:r>
            <w:r w:rsidRPr="00313468">
              <w:rPr>
                <w:rFonts w:ascii="Arial" w:eastAsia="Arial" w:hAnsi="Arial" w:cs="Arial"/>
                <w:sz w:val="20"/>
              </w:rPr>
              <w:t>e</w:t>
            </w:r>
            <w:r w:rsidRPr="00313468">
              <w:rPr>
                <w:rFonts w:ascii="Arial" w:eastAsia="Arial" w:hAnsi="Arial" w:cs="Arial"/>
                <w:spacing w:val="-1"/>
                <w:sz w:val="20"/>
              </w:rPr>
              <w:t xml:space="preserve"> e</w:t>
            </w:r>
            <w:r w:rsidRPr="00313468">
              <w:rPr>
                <w:rFonts w:ascii="Arial" w:eastAsia="Arial" w:hAnsi="Arial" w:cs="Arial"/>
                <w:spacing w:val="1"/>
                <w:sz w:val="20"/>
              </w:rPr>
              <w:t>x</w:t>
            </w:r>
            <w:r w:rsidRPr="00313468">
              <w:rPr>
                <w:rFonts w:ascii="Arial" w:eastAsia="Arial" w:hAnsi="Arial" w:cs="Arial"/>
                <w:spacing w:val="-1"/>
                <w:sz w:val="20"/>
              </w:rPr>
              <w:t>pen</w:t>
            </w:r>
            <w:r w:rsidRPr="00313468">
              <w:rPr>
                <w:rFonts w:ascii="Arial" w:eastAsia="Arial" w:hAnsi="Arial" w:cs="Arial"/>
                <w:spacing w:val="1"/>
                <w:sz w:val="20"/>
              </w:rPr>
              <w:t>s</w:t>
            </w:r>
            <w:r w:rsidRPr="00313468">
              <w:rPr>
                <w:rFonts w:ascii="Arial" w:eastAsia="Arial" w:hAnsi="Arial" w:cs="Arial"/>
                <w:sz w:val="20"/>
              </w:rPr>
              <w:t>e</w:t>
            </w:r>
            <w:r w:rsidRPr="00313468">
              <w:rPr>
                <w:rFonts w:ascii="Arial" w:eastAsia="Arial" w:hAnsi="Arial" w:cs="Arial"/>
                <w:w w:val="99"/>
                <w:sz w:val="20"/>
              </w:rPr>
              <w:t xml:space="preserve"> </w:t>
            </w:r>
            <w:r w:rsidRPr="00313468">
              <w:rPr>
                <w:rFonts w:ascii="Arial" w:eastAsia="Arial" w:hAnsi="Arial" w:cs="Arial"/>
                <w:spacing w:val="-2"/>
                <w:sz w:val="20"/>
              </w:rPr>
              <w:t>i</w:t>
            </w:r>
            <w:r w:rsidRPr="00313468">
              <w:rPr>
                <w:rFonts w:ascii="Arial" w:eastAsia="Arial" w:hAnsi="Arial" w:cs="Arial"/>
                <w:sz w:val="20"/>
              </w:rPr>
              <w:t>n</w:t>
            </w:r>
            <w:r w:rsidRPr="00313468">
              <w:rPr>
                <w:rFonts w:ascii="Arial" w:eastAsia="Arial" w:hAnsi="Arial" w:cs="Arial"/>
                <w:spacing w:val="-10"/>
                <w:sz w:val="20"/>
              </w:rPr>
              <w:t xml:space="preserve"> </w:t>
            </w:r>
            <w:r w:rsidRPr="00313468">
              <w:rPr>
                <w:rFonts w:ascii="Arial" w:eastAsia="Arial" w:hAnsi="Arial" w:cs="Arial"/>
                <w:spacing w:val="2"/>
                <w:sz w:val="20"/>
              </w:rPr>
              <w:t>t</w:t>
            </w:r>
            <w:r w:rsidRPr="00313468">
              <w:rPr>
                <w:rFonts w:ascii="Arial" w:eastAsia="Arial" w:hAnsi="Arial" w:cs="Arial"/>
                <w:spacing w:val="-1"/>
                <w:sz w:val="20"/>
              </w:rPr>
              <w:t>h</w:t>
            </w:r>
            <w:r w:rsidRPr="00313468">
              <w:rPr>
                <w:rFonts w:ascii="Arial" w:eastAsia="Arial" w:hAnsi="Arial" w:cs="Arial"/>
                <w:sz w:val="20"/>
              </w:rPr>
              <w:t>e</w:t>
            </w:r>
            <w:r w:rsidRPr="00313468">
              <w:rPr>
                <w:rFonts w:ascii="Arial" w:eastAsia="Arial" w:hAnsi="Arial" w:cs="Arial"/>
                <w:spacing w:val="-10"/>
                <w:sz w:val="20"/>
              </w:rPr>
              <w:t xml:space="preserve"> </w:t>
            </w:r>
            <w:r w:rsidRPr="00313468">
              <w:rPr>
                <w:rFonts w:ascii="Arial" w:eastAsia="Arial" w:hAnsi="Arial" w:cs="Arial"/>
                <w:spacing w:val="2"/>
                <w:sz w:val="20"/>
              </w:rPr>
              <w:t>C</w:t>
            </w:r>
            <w:r w:rsidRPr="00313468">
              <w:rPr>
                <w:rFonts w:ascii="Arial" w:eastAsia="Arial" w:hAnsi="Arial" w:cs="Arial"/>
                <w:spacing w:val="-1"/>
                <w:sz w:val="20"/>
              </w:rPr>
              <w:t>o</w:t>
            </w:r>
            <w:r w:rsidRPr="00313468">
              <w:rPr>
                <w:rFonts w:ascii="Arial" w:eastAsia="Arial" w:hAnsi="Arial" w:cs="Arial"/>
                <w:spacing w:val="4"/>
                <w:sz w:val="20"/>
              </w:rPr>
              <w:t>m</w:t>
            </w:r>
            <w:r w:rsidRPr="00313468">
              <w:rPr>
                <w:rFonts w:ascii="Arial" w:eastAsia="Arial" w:hAnsi="Arial" w:cs="Arial"/>
                <w:spacing w:val="-1"/>
                <w:sz w:val="20"/>
              </w:rPr>
              <w:t>p</w:t>
            </w:r>
            <w:r w:rsidRPr="00313468">
              <w:rPr>
                <w:rFonts w:ascii="Arial" w:eastAsia="Arial" w:hAnsi="Arial" w:cs="Arial"/>
                <w:sz w:val="20"/>
              </w:rPr>
              <w:t>r</w:t>
            </w:r>
            <w:r w:rsidRPr="00313468">
              <w:rPr>
                <w:rFonts w:ascii="Arial" w:eastAsia="Arial" w:hAnsi="Arial" w:cs="Arial"/>
                <w:spacing w:val="-1"/>
                <w:sz w:val="20"/>
              </w:rPr>
              <w:t>ehen</w:t>
            </w:r>
            <w:r w:rsidRPr="00313468">
              <w:rPr>
                <w:rFonts w:ascii="Arial" w:eastAsia="Arial" w:hAnsi="Arial" w:cs="Arial"/>
                <w:spacing w:val="1"/>
                <w:sz w:val="20"/>
              </w:rPr>
              <w:t>s</w:t>
            </w:r>
            <w:r w:rsidRPr="00313468">
              <w:rPr>
                <w:rFonts w:ascii="Arial" w:eastAsia="Arial" w:hAnsi="Arial" w:cs="Arial"/>
                <w:spacing w:val="-2"/>
                <w:sz w:val="20"/>
              </w:rPr>
              <w:t>i</w:t>
            </w:r>
            <w:r w:rsidRPr="00313468">
              <w:rPr>
                <w:rFonts w:ascii="Arial" w:eastAsia="Arial" w:hAnsi="Arial" w:cs="Arial"/>
                <w:spacing w:val="1"/>
                <w:sz w:val="20"/>
              </w:rPr>
              <w:t>v</w:t>
            </w:r>
            <w:r w:rsidRPr="00313468">
              <w:rPr>
                <w:rFonts w:ascii="Arial" w:eastAsia="Arial" w:hAnsi="Arial" w:cs="Arial"/>
                <w:sz w:val="20"/>
              </w:rPr>
              <w:t>e</w:t>
            </w:r>
            <w:r w:rsidRPr="00313468">
              <w:rPr>
                <w:rFonts w:ascii="Arial" w:eastAsia="Arial" w:hAnsi="Arial" w:cs="Arial"/>
                <w:spacing w:val="-9"/>
                <w:sz w:val="20"/>
              </w:rPr>
              <w:t xml:space="preserve"> </w:t>
            </w:r>
            <w:r w:rsidRPr="00313468">
              <w:rPr>
                <w:rFonts w:ascii="Arial" w:eastAsia="Arial" w:hAnsi="Arial" w:cs="Arial"/>
                <w:spacing w:val="-1"/>
                <w:sz w:val="20"/>
              </w:rPr>
              <w:t>In</w:t>
            </w:r>
            <w:r w:rsidRPr="00313468">
              <w:rPr>
                <w:rFonts w:ascii="Arial" w:eastAsia="Arial" w:hAnsi="Arial" w:cs="Arial"/>
                <w:spacing w:val="1"/>
                <w:sz w:val="20"/>
              </w:rPr>
              <w:t>c</w:t>
            </w:r>
            <w:r w:rsidRPr="00313468">
              <w:rPr>
                <w:rFonts w:ascii="Arial" w:eastAsia="Arial" w:hAnsi="Arial" w:cs="Arial"/>
                <w:spacing w:val="2"/>
                <w:sz w:val="20"/>
              </w:rPr>
              <w:t>o</w:t>
            </w:r>
            <w:r w:rsidRPr="00313468">
              <w:rPr>
                <w:rFonts w:ascii="Arial" w:eastAsia="Arial" w:hAnsi="Arial" w:cs="Arial"/>
                <w:spacing w:val="4"/>
                <w:sz w:val="20"/>
              </w:rPr>
              <w:t>m</w:t>
            </w:r>
            <w:r w:rsidRPr="00313468">
              <w:rPr>
                <w:rFonts w:ascii="Arial" w:eastAsia="Arial" w:hAnsi="Arial" w:cs="Arial"/>
                <w:sz w:val="20"/>
              </w:rPr>
              <w:t>e</w:t>
            </w:r>
            <w:r w:rsidRPr="00313468">
              <w:rPr>
                <w:rFonts w:ascii="Arial" w:eastAsia="Arial" w:hAnsi="Arial" w:cs="Arial"/>
                <w:spacing w:val="-10"/>
                <w:sz w:val="20"/>
              </w:rPr>
              <w:t xml:space="preserve"> </w:t>
            </w:r>
            <w:r w:rsidRPr="00313468">
              <w:rPr>
                <w:rFonts w:ascii="Arial" w:eastAsia="Arial" w:hAnsi="Arial" w:cs="Arial"/>
                <w:spacing w:val="-1"/>
                <w:sz w:val="20"/>
              </w:rPr>
              <w:t>State</w:t>
            </w:r>
            <w:r w:rsidRPr="00313468">
              <w:rPr>
                <w:rFonts w:ascii="Arial" w:eastAsia="Arial" w:hAnsi="Arial" w:cs="Arial"/>
                <w:spacing w:val="4"/>
                <w:sz w:val="20"/>
              </w:rPr>
              <w:t>m</w:t>
            </w:r>
            <w:r w:rsidRPr="00313468">
              <w:rPr>
                <w:rFonts w:ascii="Arial" w:eastAsia="Arial" w:hAnsi="Arial" w:cs="Arial"/>
                <w:spacing w:val="-1"/>
                <w:sz w:val="20"/>
              </w:rPr>
              <w:t>ent</w:t>
            </w:r>
            <w:r w:rsidRPr="00313468">
              <w:rPr>
                <w:rFonts w:ascii="Arial" w:eastAsia="Arial" w:hAnsi="Arial" w:cs="Arial"/>
                <w:sz w:val="20"/>
              </w:rPr>
              <w:t>.</w:t>
            </w:r>
          </w:p>
          <w:p w14:paraId="02DF8CAC" w14:textId="77777777" w:rsidR="00313468" w:rsidRPr="00313468" w:rsidRDefault="00313468" w:rsidP="00C948BE">
            <w:pPr>
              <w:pStyle w:val="TableParagraph"/>
              <w:ind w:left="175" w:right="249"/>
              <w:jc w:val="both"/>
              <w:rPr>
                <w:rFonts w:ascii="Arial" w:eastAsia="Arial" w:hAnsi="Arial" w:cs="Arial"/>
                <w:sz w:val="20"/>
                <w:szCs w:val="20"/>
              </w:rPr>
            </w:pPr>
            <w:r w:rsidRPr="00313468">
              <w:rPr>
                <w:rFonts w:ascii="Arial" w:eastAsia="Arial" w:hAnsi="Arial" w:cs="Arial"/>
                <w:spacing w:val="3"/>
                <w:sz w:val="20"/>
                <w:szCs w:val="20"/>
              </w:rPr>
              <w:t>T</w:t>
            </w:r>
            <w:r w:rsidRPr="00313468">
              <w:rPr>
                <w:rFonts w:ascii="Arial" w:eastAsia="Arial" w:hAnsi="Arial" w:cs="Arial"/>
                <w:spacing w:val="-1"/>
                <w:sz w:val="20"/>
                <w:szCs w:val="20"/>
              </w:rPr>
              <w:t>h</w:t>
            </w:r>
            <w:r w:rsidRPr="00313468">
              <w:rPr>
                <w:rFonts w:ascii="Arial" w:eastAsia="Arial" w:hAnsi="Arial" w:cs="Arial"/>
                <w:sz w:val="20"/>
                <w:szCs w:val="20"/>
              </w:rPr>
              <w:t>e</w:t>
            </w:r>
            <w:r w:rsidRPr="00313468">
              <w:rPr>
                <w:rFonts w:ascii="Arial" w:eastAsia="Arial" w:hAnsi="Arial" w:cs="Arial"/>
                <w:spacing w:val="25"/>
                <w:sz w:val="20"/>
                <w:szCs w:val="20"/>
              </w:rPr>
              <w:t xml:space="preserve"> </w:t>
            </w:r>
            <w:r w:rsidRPr="00313468">
              <w:rPr>
                <w:rFonts w:ascii="Arial" w:eastAsia="Arial" w:hAnsi="Arial" w:cs="Arial"/>
                <w:spacing w:val="-1"/>
                <w:sz w:val="20"/>
                <w:szCs w:val="20"/>
              </w:rPr>
              <w:t>a</w:t>
            </w:r>
            <w:r w:rsidRPr="00313468">
              <w:rPr>
                <w:rFonts w:ascii="Arial" w:eastAsia="Arial" w:hAnsi="Arial" w:cs="Arial"/>
                <w:spacing w:val="4"/>
                <w:sz w:val="20"/>
                <w:szCs w:val="20"/>
              </w:rPr>
              <w:t>m</w:t>
            </w:r>
            <w:r w:rsidRPr="00313468">
              <w:rPr>
                <w:rFonts w:ascii="Arial" w:eastAsia="Arial" w:hAnsi="Arial" w:cs="Arial"/>
                <w:spacing w:val="-1"/>
                <w:sz w:val="20"/>
                <w:szCs w:val="20"/>
              </w:rPr>
              <w:t>oun</w:t>
            </w:r>
            <w:r w:rsidRPr="00313468">
              <w:rPr>
                <w:rFonts w:ascii="Arial" w:eastAsia="Arial" w:hAnsi="Arial" w:cs="Arial"/>
                <w:sz w:val="20"/>
                <w:szCs w:val="20"/>
              </w:rPr>
              <w:t>t</w:t>
            </w:r>
            <w:r w:rsidRPr="00313468">
              <w:rPr>
                <w:rFonts w:ascii="Arial" w:eastAsia="Arial" w:hAnsi="Arial" w:cs="Arial"/>
                <w:spacing w:val="26"/>
                <w:sz w:val="20"/>
                <w:szCs w:val="20"/>
              </w:rPr>
              <w:t xml:space="preserve"> </w:t>
            </w:r>
            <w:r w:rsidRPr="00313468">
              <w:rPr>
                <w:rFonts w:ascii="Arial" w:eastAsia="Arial" w:hAnsi="Arial" w:cs="Arial"/>
                <w:sz w:val="20"/>
                <w:szCs w:val="20"/>
              </w:rPr>
              <w:t>r</w:t>
            </w:r>
            <w:r w:rsidRPr="00313468">
              <w:rPr>
                <w:rFonts w:ascii="Arial" w:eastAsia="Arial" w:hAnsi="Arial" w:cs="Arial"/>
                <w:spacing w:val="-1"/>
                <w:sz w:val="20"/>
                <w:szCs w:val="20"/>
              </w:rPr>
              <w:t>e</w:t>
            </w:r>
            <w:r w:rsidRPr="00313468">
              <w:rPr>
                <w:rFonts w:ascii="Arial" w:eastAsia="Arial" w:hAnsi="Arial" w:cs="Arial"/>
                <w:spacing w:val="1"/>
                <w:sz w:val="20"/>
                <w:szCs w:val="20"/>
              </w:rPr>
              <w:t>c</w:t>
            </w:r>
            <w:r w:rsidRPr="00313468">
              <w:rPr>
                <w:rFonts w:ascii="Arial" w:eastAsia="Arial" w:hAnsi="Arial" w:cs="Arial"/>
                <w:spacing w:val="-1"/>
                <w:sz w:val="20"/>
                <w:szCs w:val="20"/>
              </w:rPr>
              <w:t>ogn</w:t>
            </w:r>
            <w:r w:rsidRPr="00313468">
              <w:rPr>
                <w:rFonts w:ascii="Arial" w:eastAsia="Arial" w:hAnsi="Arial" w:cs="Arial"/>
                <w:spacing w:val="-2"/>
                <w:sz w:val="20"/>
                <w:szCs w:val="20"/>
              </w:rPr>
              <w:t>i</w:t>
            </w:r>
            <w:r w:rsidRPr="00313468">
              <w:rPr>
                <w:rFonts w:ascii="Arial" w:eastAsia="Arial" w:hAnsi="Arial" w:cs="Arial"/>
                <w:spacing w:val="1"/>
                <w:sz w:val="20"/>
                <w:szCs w:val="20"/>
              </w:rPr>
              <w:t>s</w:t>
            </w:r>
            <w:r w:rsidRPr="00313468">
              <w:rPr>
                <w:rFonts w:ascii="Arial" w:eastAsia="Arial" w:hAnsi="Arial" w:cs="Arial"/>
                <w:spacing w:val="2"/>
                <w:sz w:val="20"/>
                <w:szCs w:val="20"/>
              </w:rPr>
              <w:t>e</w:t>
            </w:r>
            <w:r w:rsidRPr="00313468">
              <w:rPr>
                <w:rFonts w:ascii="Arial" w:eastAsia="Arial" w:hAnsi="Arial" w:cs="Arial"/>
                <w:sz w:val="20"/>
                <w:szCs w:val="20"/>
              </w:rPr>
              <w:t>d</w:t>
            </w:r>
            <w:r w:rsidRPr="00313468">
              <w:rPr>
                <w:rFonts w:ascii="Arial" w:eastAsia="Arial" w:hAnsi="Arial" w:cs="Arial"/>
                <w:spacing w:val="28"/>
                <w:sz w:val="20"/>
                <w:szCs w:val="20"/>
              </w:rPr>
              <w:t xml:space="preserve"> </w:t>
            </w:r>
            <w:r w:rsidRPr="00313468">
              <w:rPr>
                <w:rFonts w:ascii="Arial" w:eastAsia="Arial" w:hAnsi="Arial" w:cs="Arial"/>
                <w:spacing w:val="2"/>
                <w:sz w:val="20"/>
                <w:szCs w:val="20"/>
              </w:rPr>
              <w:t>f</w:t>
            </w:r>
            <w:r w:rsidRPr="00313468">
              <w:rPr>
                <w:rFonts w:ascii="Arial" w:eastAsia="Arial" w:hAnsi="Arial" w:cs="Arial"/>
                <w:spacing w:val="-1"/>
                <w:sz w:val="20"/>
                <w:szCs w:val="20"/>
              </w:rPr>
              <w:t>o</w:t>
            </w:r>
            <w:r w:rsidRPr="00313468">
              <w:rPr>
                <w:rFonts w:ascii="Arial" w:eastAsia="Arial" w:hAnsi="Arial" w:cs="Arial"/>
                <w:sz w:val="20"/>
                <w:szCs w:val="20"/>
              </w:rPr>
              <w:t>r</w:t>
            </w:r>
            <w:r w:rsidRPr="00313468">
              <w:rPr>
                <w:rFonts w:ascii="Arial" w:eastAsia="Arial" w:hAnsi="Arial" w:cs="Arial"/>
                <w:spacing w:val="28"/>
                <w:sz w:val="20"/>
                <w:szCs w:val="20"/>
              </w:rPr>
              <w:t xml:space="preserve"> </w:t>
            </w:r>
            <w:r w:rsidRPr="00313468">
              <w:rPr>
                <w:rFonts w:ascii="Arial" w:eastAsia="Arial" w:hAnsi="Arial" w:cs="Arial"/>
                <w:spacing w:val="-1"/>
                <w:sz w:val="20"/>
                <w:szCs w:val="20"/>
              </w:rPr>
              <w:t>th</w:t>
            </w:r>
            <w:r w:rsidRPr="00313468">
              <w:rPr>
                <w:rFonts w:ascii="Arial" w:eastAsia="Arial" w:hAnsi="Arial" w:cs="Arial"/>
                <w:sz w:val="20"/>
                <w:szCs w:val="20"/>
              </w:rPr>
              <w:t>e</w:t>
            </w:r>
            <w:r w:rsidRPr="00313468">
              <w:rPr>
                <w:rFonts w:ascii="Arial" w:eastAsia="Arial" w:hAnsi="Arial" w:cs="Arial"/>
                <w:spacing w:val="25"/>
                <w:sz w:val="20"/>
                <w:szCs w:val="20"/>
              </w:rPr>
              <w:t xml:space="preserve"> </w:t>
            </w:r>
            <w:r w:rsidRPr="00313468">
              <w:rPr>
                <w:rFonts w:ascii="Arial" w:eastAsia="Arial" w:hAnsi="Arial" w:cs="Arial"/>
                <w:spacing w:val="-1"/>
                <w:sz w:val="20"/>
                <w:szCs w:val="20"/>
              </w:rPr>
              <w:t>e</w:t>
            </w:r>
            <w:r w:rsidRPr="00313468">
              <w:rPr>
                <w:rFonts w:ascii="Arial" w:eastAsia="Arial" w:hAnsi="Arial" w:cs="Arial"/>
                <w:spacing w:val="1"/>
                <w:sz w:val="20"/>
                <w:szCs w:val="20"/>
              </w:rPr>
              <w:t>x</w:t>
            </w:r>
            <w:r w:rsidRPr="00313468">
              <w:rPr>
                <w:rFonts w:ascii="Arial" w:eastAsia="Arial" w:hAnsi="Arial" w:cs="Arial"/>
                <w:spacing w:val="-1"/>
                <w:sz w:val="20"/>
                <w:szCs w:val="20"/>
              </w:rPr>
              <w:t>pe</w:t>
            </w:r>
            <w:r w:rsidRPr="00313468">
              <w:rPr>
                <w:rFonts w:ascii="Arial" w:eastAsia="Arial" w:hAnsi="Arial" w:cs="Arial"/>
                <w:spacing w:val="1"/>
                <w:sz w:val="20"/>
                <w:szCs w:val="20"/>
              </w:rPr>
              <w:t>c</w:t>
            </w:r>
            <w:r w:rsidRPr="00313468">
              <w:rPr>
                <w:rFonts w:ascii="Arial" w:eastAsia="Arial" w:hAnsi="Arial" w:cs="Arial"/>
                <w:spacing w:val="-1"/>
                <w:sz w:val="20"/>
                <w:szCs w:val="20"/>
              </w:rPr>
              <w:t>t</w:t>
            </w:r>
            <w:r w:rsidRPr="00313468">
              <w:rPr>
                <w:rFonts w:ascii="Arial" w:eastAsia="Arial" w:hAnsi="Arial" w:cs="Arial"/>
                <w:spacing w:val="2"/>
                <w:sz w:val="20"/>
                <w:szCs w:val="20"/>
              </w:rPr>
              <w:t>e</w:t>
            </w:r>
            <w:r w:rsidRPr="00313468">
              <w:rPr>
                <w:rFonts w:ascii="Arial" w:eastAsia="Arial" w:hAnsi="Arial" w:cs="Arial"/>
                <w:sz w:val="20"/>
                <w:szCs w:val="20"/>
              </w:rPr>
              <w:t>d</w:t>
            </w:r>
            <w:r w:rsidRPr="00313468">
              <w:rPr>
                <w:rFonts w:ascii="Arial" w:eastAsia="Arial" w:hAnsi="Arial" w:cs="Arial"/>
                <w:w w:val="99"/>
                <w:sz w:val="20"/>
                <w:szCs w:val="20"/>
              </w:rPr>
              <w:t xml:space="preserve"> </w:t>
            </w:r>
            <w:r w:rsidRPr="00313468">
              <w:rPr>
                <w:rFonts w:ascii="Arial" w:eastAsia="Arial" w:hAnsi="Arial" w:cs="Arial"/>
                <w:sz w:val="20"/>
                <w:szCs w:val="20"/>
              </w:rPr>
              <w:t>r</w:t>
            </w:r>
            <w:r w:rsidRPr="00313468">
              <w:rPr>
                <w:rFonts w:ascii="Arial" w:eastAsia="Arial" w:hAnsi="Arial" w:cs="Arial"/>
                <w:spacing w:val="-1"/>
                <w:sz w:val="20"/>
                <w:szCs w:val="20"/>
              </w:rPr>
              <w:t>e</w:t>
            </w:r>
            <w:r w:rsidRPr="00313468">
              <w:rPr>
                <w:rFonts w:ascii="Arial" w:eastAsia="Arial" w:hAnsi="Arial" w:cs="Arial"/>
                <w:spacing w:val="-2"/>
                <w:sz w:val="20"/>
                <w:szCs w:val="20"/>
              </w:rPr>
              <w:t>i</w:t>
            </w:r>
            <w:r w:rsidRPr="00313468">
              <w:rPr>
                <w:rFonts w:ascii="Arial" w:eastAsia="Arial" w:hAnsi="Arial" w:cs="Arial"/>
                <w:spacing w:val="4"/>
                <w:sz w:val="20"/>
                <w:szCs w:val="20"/>
              </w:rPr>
              <w:t>m</w:t>
            </w:r>
            <w:r w:rsidRPr="00313468">
              <w:rPr>
                <w:rFonts w:ascii="Arial" w:eastAsia="Arial" w:hAnsi="Arial" w:cs="Arial"/>
                <w:spacing w:val="-1"/>
                <w:sz w:val="20"/>
                <w:szCs w:val="20"/>
              </w:rPr>
              <w:t>bu</w:t>
            </w:r>
            <w:r w:rsidRPr="00313468">
              <w:rPr>
                <w:rFonts w:ascii="Arial" w:eastAsia="Arial" w:hAnsi="Arial" w:cs="Arial"/>
                <w:sz w:val="20"/>
                <w:szCs w:val="20"/>
              </w:rPr>
              <w:t>r</w:t>
            </w:r>
            <w:r w:rsidRPr="00313468">
              <w:rPr>
                <w:rFonts w:ascii="Arial" w:eastAsia="Arial" w:hAnsi="Arial" w:cs="Arial"/>
                <w:spacing w:val="1"/>
                <w:sz w:val="20"/>
                <w:szCs w:val="20"/>
              </w:rPr>
              <w:t>s</w:t>
            </w:r>
            <w:r w:rsidRPr="00313468">
              <w:rPr>
                <w:rFonts w:ascii="Arial" w:eastAsia="Arial" w:hAnsi="Arial" w:cs="Arial"/>
                <w:spacing w:val="-3"/>
                <w:sz w:val="20"/>
                <w:szCs w:val="20"/>
              </w:rPr>
              <w:t>e</w:t>
            </w:r>
            <w:r w:rsidRPr="00313468">
              <w:rPr>
                <w:rFonts w:ascii="Arial" w:eastAsia="Arial" w:hAnsi="Arial" w:cs="Arial"/>
                <w:spacing w:val="4"/>
                <w:sz w:val="20"/>
                <w:szCs w:val="20"/>
              </w:rPr>
              <w:t>m</w:t>
            </w:r>
            <w:r w:rsidRPr="00313468">
              <w:rPr>
                <w:rFonts w:ascii="Arial" w:eastAsia="Arial" w:hAnsi="Arial" w:cs="Arial"/>
                <w:spacing w:val="-1"/>
                <w:sz w:val="20"/>
                <w:szCs w:val="20"/>
              </w:rPr>
              <w:t>en</w:t>
            </w:r>
            <w:r w:rsidRPr="00313468">
              <w:rPr>
                <w:rFonts w:ascii="Arial" w:eastAsia="Arial" w:hAnsi="Arial" w:cs="Arial"/>
                <w:sz w:val="20"/>
                <w:szCs w:val="20"/>
              </w:rPr>
              <w:t>t</w:t>
            </w:r>
            <w:r w:rsidRPr="00313468">
              <w:rPr>
                <w:rFonts w:ascii="Arial" w:eastAsia="Arial" w:hAnsi="Arial" w:cs="Arial"/>
                <w:spacing w:val="28"/>
                <w:sz w:val="20"/>
                <w:szCs w:val="20"/>
              </w:rPr>
              <w:t xml:space="preserve"> </w:t>
            </w:r>
            <w:r w:rsidRPr="00313468">
              <w:rPr>
                <w:rFonts w:ascii="Arial" w:eastAsia="Arial" w:hAnsi="Arial" w:cs="Arial"/>
                <w:spacing w:val="4"/>
                <w:sz w:val="20"/>
                <w:szCs w:val="20"/>
              </w:rPr>
              <w:t>m</w:t>
            </w:r>
            <w:r w:rsidRPr="00313468">
              <w:rPr>
                <w:rFonts w:ascii="Arial" w:eastAsia="Arial" w:hAnsi="Arial" w:cs="Arial"/>
                <w:spacing w:val="-1"/>
                <w:sz w:val="20"/>
                <w:szCs w:val="20"/>
              </w:rPr>
              <w:t>u</w:t>
            </w:r>
            <w:r w:rsidRPr="00313468">
              <w:rPr>
                <w:rFonts w:ascii="Arial" w:eastAsia="Arial" w:hAnsi="Arial" w:cs="Arial"/>
                <w:spacing w:val="1"/>
                <w:sz w:val="20"/>
                <w:szCs w:val="20"/>
              </w:rPr>
              <w:t>s</w:t>
            </w:r>
            <w:r w:rsidRPr="00313468">
              <w:rPr>
                <w:rFonts w:ascii="Arial" w:eastAsia="Arial" w:hAnsi="Arial" w:cs="Arial"/>
                <w:sz w:val="20"/>
                <w:szCs w:val="20"/>
              </w:rPr>
              <w:t>t</w:t>
            </w:r>
            <w:r w:rsidRPr="00313468">
              <w:rPr>
                <w:rFonts w:ascii="Arial" w:eastAsia="Arial" w:hAnsi="Arial" w:cs="Arial"/>
                <w:spacing w:val="31"/>
                <w:sz w:val="20"/>
                <w:szCs w:val="20"/>
              </w:rPr>
              <w:t xml:space="preserve"> </w:t>
            </w:r>
            <w:r w:rsidRPr="00313468">
              <w:rPr>
                <w:rFonts w:ascii="Arial" w:eastAsia="Arial" w:hAnsi="Arial" w:cs="Arial"/>
                <w:spacing w:val="-1"/>
                <w:sz w:val="20"/>
                <w:szCs w:val="20"/>
              </w:rPr>
              <w:t>no</w:t>
            </w:r>
            <w:r w:rsidRPr="00313468">
              <w:rPr>
                <w:rFonts w:ascii="Arial" w:eastAsia="Arial" w:hAnsi="Arial" w:cs="Arial"/>
                <w:sz w:val="20"/>
                <w:szCs w:val="20"/>
              </w:rPr>
              <w:t>t</w:t>
            </w:r>
            <w:r w:rsidRPr="00313468">
              <w:rPr>
                <w:rFonts w:ascii="Arial" w:eastAsia="Arial" w:hAnsi="Arial" w:cs="Arial"/>
                <w:spacing w:val="31"/>
                <w:sz w:val="20"/>
                <w:szCs w:val="20"/>
              </w:rPr>
              <w:t xml:space="preserve"> </w:t>
            </w:r>
            <w:r w:rsidRPr="00313468">
              <w:rPr>
                <w:rFonts w:ascii="Arial" w:eastAsia="Arial" w:hAnsi="Arial" w:cs="Arial"/>
                <w:spacing w:val="2"/>
                <w:sz w:val="20"/>
                <w:szCs w:val="20"/>
              </w:rPr>
              <w:t>e</w:t>
            </w:r>
            <w:r w:rsidRPr="00313468">
              <w:rPr>
                <w:rFonts w:ascii="Arial" w:eastAsia="Arial" w:hAnsi="Arial" w:cs="Arial"/>
                <w:spacing w:val="1"/>
                <w:sz w:val="20"/>
                <w:szCs w:val="20"/>
              </w:rPr>
              <w:t>xc</w:t>
            </w:r>
            <w:r w:rsidRPr="00313468">
              <w:rPr>
                <w:rFonts w:ascii="Arial" w:eastAsia="Arial" w:hAnsi="Arial" w:cs="Arial"/>
                <w:spacing w:val="-1"/>
                <w:sz w:val="20"/>
                <w:szCs w:val="20"/>
              </w:rPr>
              <w:t>ee</w:t>
            </w:r>
            <w:r w:rsidRPr="00313468">
              <w:rPr>
                <w:rFonts w:ascii="Arial" w:eastAsia="Arial" w:hAnsi="Arial" w:cs="Arial"/>
                <w:sz w:val="20"/>
                <w:szCs w:val="20"/>
              </w:rPr>
              <w:t>d</w:t>
            </w:r>
            <w:r w:rsidRPr="00313468">
              <w:rPr>
                <w:rFonts w:ascii="Arial" w:eastAsia="Arial" w:hAnsi="Arial" w:cs="Arial"/>
                <w:spacing w:val="31"/>
                <w:sz w:val="20"/>
                <w:szCs w:val="20"/>
              </w:rPr>
              <w:t xml:space="preserve"> </w:t>
            </w:r>
            <w:r w:rsidRPr="00313468">
              <w:rPr>
                <w:rFonts w:ascii="Arial" w:eastAsia="Arial" w:hAnsi="Arial" w:cs="Arial"/>
                <w:spacing w:val="-1"/>
                <w:sz w:val="20"/>
                <w:szCs w:val="20"/>
              </w:rPr>
              <w:t>th</w:t>
            </w:r>
            <w:r w:rsidRPr="00313468">
              <w:rPr>
                <w:rFonts w:ascii="Arial" w:eastAsia="Arial" w:hAnsi="Arial" w:cs="Arial"/>
                <w:sz w:val="20"/>
                <w:szCs w:val="20"/>
              </w:rPr>
              <w:t>e</w:t>
            </w:r>
            <w:r w:rsidRPr="00313468">
              <w:rPr>
                <w:rFonts w:ascii="Arial" w:eastAsia="Arial" w:hAnsi="Arial" w:cs="Arial"/>
                <w:spacing w:val="33"/>
                <w:sz w:val="20"/>
                <w:szCs w:val="20"/>
              </w:rPr>
              <w:t xml:space="preserve"> </w:t>
            </w:r>
            <w:r w:rsidRPr="00313468">
              <w:rPr>
                <w:rFonts w:ascii="Arial" w:eastAsia="Arial" w:hAnsi="Arial" w:cs="Arial"/>
                <w:spacing w:val="-2"/>
                <w:sz w:val="20"/>
                <w:szCs w:val="20"/>
              </w:rPr>
              <w:t>l</w:t>
            </w:r>
            <w:r w:rsidRPr="00313468">
              <w:rPr>
                <w:rFonts w:ascii="Arial" w:eastAsia="Arial" w:hAnsi="Arial" w:cs="Arial"/>
                <w:spacing w:val="1"/>
                <w:sz w:val="20"/>
                <w:szCs w:val="20"/>
              </w:rPr>
              <w:t>i</w:t>
            </w:r>
            <w:r w:rsidRPr="00313468">
              <w:rPr>
                <w:rFonts w:ascii="Arial" w:eastAsia="Arial" w:hAnsi="Arial" w:cs="Arial"/>
                <w:spacing w:val="-1"/>
                <w:sz w:val="20"/>
                <w:szCs w:val="20"/>
              </w:rPr>
              <w:t>ab</w:t>
            </w:r>
            <w:r w:rsidRPr="00313468">
              <w:rPr>
                <w:rFonts w:ascii="Arial" w:eastAsia="Arial" w:hAnsi="Arial" w:cs="Arial"/>
                <w:spacing w:val="1"/>
                <w:sz w:val="20"/>
                <w:szCs w:val="20"/>
              </w:rPr>
              <w:t>i</w:t>
            </w:r>
            <w:r w:rsidRPr="00313468">
              <w:rPr>
                <w:rFonts w:ascii="Arial" w:eastAsia="Arial" w:hAnsi="Arial" w:cs="Arial"/>
                <w:spacing w:val="-2"/>
                <w:sz w:val="20"/>
                <w:szCs w:val="20"/>
              </w:rPr>
              <w:t>l</w:t>
            </w:r>
            <w:r w:rsidRPr="00313468">
              <w:rPr>
                <w:rFonts w:ascii="Arial" w:eastAsia="Arial" w:hAnsi="Arial" w:cs="Arial"/>
                <w:spacing w:val="1"/>
                <w:sz w:val="20"/>
                <w:szCs w:val="20"/>
              </w:rPr>
              <w:t>i</w:t>
            </w:r>
            <w:r w:rsidRPr="00313468">
              <w:rPr>
                <w:rFonts w:ascii="Arial" w:eastAsia="Arial" w:hAnsi="Arial" w:cs="Arial"/>
                <w:spacing w:val="2"/>
                <w:sz w:val="20"/>
                <w:szCs w:val="20"/>
              </w:rPr>
              <w:t>t</w:t>
            </w:r>
            <w:r w:rsidRPr="00313468">
              <w:rPr>
                <w:rFonts w:ascii="Arial" w:eastAsia="Arial" w:hAnsi="Arial" w:cs="Arial"/>
                <w:sz w:val="20"/>
                <w:szCs w:val="20"/>
              </w:rPr>
              <w:t>y</w:t>
            </w:r>
            <w:r w:rsidRPr="00313468">
              <w:rPr>
                <w:rFonts w:ascii="Arial" w:eastAsia="Arial" w:hAnsi="Arial" w:cs="Arial"/>
                <w:w w:val="99"/>
                <w:sz w:val="20"/>
                <w:szCs w:val="20"/>
              </w:rPr>
              <w:t xml:space="preserve"> </w:t>
            </w:r>
            <w:r w:rsidRPr="00313468">
              <w:rPr>
                <w:rFonts w:ascii="Arial" w:eastAsia="Arial" w:hAnsi="Arial" w:cs="Arial"/>
                <w:sz w:val="20"/>
                <w:szCs w:val="20"/>
              </w:rPr>
              <w:t>(</w:t>
            </w:r>
            <w:r w:rsidRPr="00313468">
              <w:rPr>
                <w:rFonts w:ascii="Arial" w:eastAsia="Arial" w:hAnsi="Arial" w:cs="Arial"/>
                <w:spacing w:val="-1"/>
                <w:sz w:val="20"/>
                <w:szCs w:val="20"/>
              </w:rPr>
              <w:t>pa</w:t>
            </w:r>
            <w:r w:rsidRPr="00313468">
              <w:rPr>
                <w:rFonts w:ascii="Arial" w:eastAsia="Arial" w:hAnsi="Arial" w:cs="Arial"/>
                <w:sz w:val="20"/>
                <w:szCs w:val="20"/>
              </w:rPr>
              <w:t>r</w:t>
            </w:r>
            <w:r w:rsidRPr="00313468">
              <w:rPr>
                <w:rFonts w:ascii="Arial" w:eastAsia="Arial" w:hAnsi="Arial" w:cs="Arial"/>
                <w:spacing w:val="-1"/>
                <w:sz w:val="20"/>
                <w:szCs w:val="20"/>
              </w:rPr>
              <w:t>ag</w:t>
            </w:r>
            <w:r w:rsidRPr="00313468">
              <w:rPr>
                <w:rFonts w:ascii="Arial" w:eastAsia="Arial" w:hAnsi="Arial" w:cs="Arial"/>
                <w:sz w:val="20"/>
                <w:szCs w:val="20"/>
              </w:rPr>
              <w:t>r</w:t>
            </w:r>
            <w:r w:rsidRPr="00313468">
              <w:rPr>
                <w:rFonts w:ascii="Arial" w:eastAsia="Arial" w:hAnsi="Arial" w:cs="Arial"/>
                <w:spacing w:val="-1"/>
                <w:sz w:val="20"/>
                <w:szCs w:val="20"/>
              </w:rPr>
              <w:t>a</w:t>
            </w:r>
            <w:r w:rsidRPr="00313468">
              <w:rPr>
                <w:rFonts w:ascii="Arial" w:eastAsia="Arial" w:hAnsi="Arial" w:cs="Arial"/>
                <w:spacing w:val="2"/>
                <w:sz w:val="20"/>
                <w:szCs w:val="20"/>
              </w:rPr>
              <w:t>p</w:t>
            </w:r>
            <w:r w:rsidRPr="00313468">
              <w:rPr>
                <w:rFonts w:ascii="Arial" w:eastAsia="Arial" w:hAnsi="Arial" w:cs="Arial"/>
                <w:sz w:val="20"/>
                <w:szCs w:val="20"/>
              </w:rPr>
              <w:t>h</w:t>
            </w:r>
            <w:r w:rsidRPr="00313468">
              <w:rPr>
                <w:rFonts w:ascii="Arial" w:eastAsia="Arial" w:hAnsi="Arial" w:cs="Arial"/>
                <w:spacing w:val="-8"/>
                <w:sz w:val="20"/>
                <w:szCs w:val="20"/>
              </w:rPr>
              <w:t xml:space="preserve"> </w:t>
            </w:r>
            <w:r w:rsidRPr="00313468">
              <w:rPr>
                <w:rFonts w:ascii="Arial" w:eastAsia="Arial" w:hAnsi="Arial" w:cs="Arial"/>
                <w:spacing w:val="2"/>
                <w:sz w:val="20"/>
                <w:szCs w:val="20"/>
              </w:rPr>
              <w:t>5</w:t>
            </w:r>
            <w:r w:rsidRPr="00313468">
              <w:rPr>
                <w:rFonts w:ascii="Arial" w:eastAsia="Arial" w:hAnsi="Arial" w:cs="Arial"/>
                <w:sz w:val="20"/>
                <w:szCs w:val="20"/>
              </w:rPr>
              <w:t>3</w:t>
            </w:r>
            <w:r w:rsidRPr="00313468">
              <w:rPr>
                <w:rFonts w:ascii="Arial" w:eastAsia="Arial" w:hAnsi="Arial" w:cs="Arial"/>
                <w:spacing w:val="-7"/>
                <w:sz w:val="20"/>
                <w:szCs w:val="20"/>
              </w:rPr>
              <w:t xml:space="preserve"> </w:t>
            </w:r>
            <w:r w:rsidRPr="00313468">
              <w:rPr>
                <w:rFonts w:ascii="Arial" w:eastAsia="Arial" w:hAnsi="Arial" w:cs="Arial"/>
                <w:spacing w:val="-1"/>
                <w:sz w:val="20"/>
                <w:szCs w:val="20"/>
              </w:rPr>
              <w:t>a</w:t>
            </w:r>
            <w:r w:rsidRPr="00313468">
              <w:rPr>
                <w:rFonts w:ascii="Arial" w:eastAsia="Arial" w:hAnsi="Arial" w:cs="Arial"/>
                <w:spacing w:val="2"/>
                <w:sz w:val="20"/>
                <w:szCs w:val="20"/>
              </w:rPr>
              <w:t>n</w:t>
            </w:r>
            <w:r w:rsidRPr="00313468">
              <w:rPr>
                <w:rFonts w:ascii="Arial" w:eastAsia="Arial" w:hAnsi="Arial" w:cs="Arial"/>
                <w:sz w:val="20"/>
                <w:szCs w:val="20"/>
              </w:rPr>
              <w:t>d</w:t>
            </w:r>
            <w:r w:rsidRPr="00313468">
              <w:rPr>
                <w:rFonts w:ascii="Arial" w:eastAsia="Arial" w:hAnsi="Arial" w:cs="Arial"/>
                <w:spacing w:val="-7"/>
                <w:sz w:val="20"/>
                <w:szCs w:val="20"/>
              </w:rPr>
              <w:t xml:space="preserve"> </w:t>
            </w:r>
            <w:r w:rsidRPr="00313468">
              <w:rPr>
                <w:rFonts w:ascii="Arial" w:eastAsia="Arial" w:hAnsi="Arial" w:cs="Arial"/>
                <w:spacing w:val="2"/>
                <w:sz w:val="20"/>
                <w:szCs w:val="20"/>
              </w:rPr>
              <w:t>5</w:t>
            </w:r>
            <w:r w:rsidRPr="00313468">
              <w:rPr>
                <w:rFonts w:ascii="Arial" w:eastAsia="Arial" w:hAnsi="Arial" w:cs="Arial"/>
                <w:spacing w:val="-1"/>
                <w:sz w:val="20"/>
                <w:szCs w:val="20"/>
              </w:rPr>
              <w:t>4</w:t>
            </w:r>
            <w:r w:rsidRPr="00313468">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457" w:type="dxa"/>
          </w:tcPr>
          <w:p w14:paraId="02DF8CAD" w14:textId="7FE30FB5" w:rsidR="00313468" w:rsidRPr="00313468" w:rsidRDefault="00313468" w:rsidP="00C948BE">
            <w:pPr>
              <w:pStyle w:val="TableParagraph"/>
              <w:tabs>
                <w:tab w:val="left" w:pos="505"/>
                <w:tab w:val="left" w:pos="1066"/>
                <w:tab w:val="left" w:pos="2094"/>
                <w:tab w:val="left" w:pos="3435"/>
                <w:tab w:val="left" w:pos="3646"/>
              </w:tabs>
              <w:ind w:left="190" w:right="249"/>
              <w:jc w:val="both"/>
              <w:rPr>
                <w:rFonts w:ascii="Arial" w:eastAsia="Arial" w:hAnsi="Arial" w:cs="Arial"/>
                <w:sz w:val="20"/>
                <w:szCs w:val="20"/>
              </w:rPr>
            </w:pPr>
            <w:r w:rsidRPr="00313468">
              <w:rPr>
                <w:rFonts w:ascii="Arial" w:eastAsia="Arial" w:hAnsi="Arial"/>
                <w:color w:val="000000"/>
                <w:spacing w:val="3"/>
                <w:sz w:val="20"/>
                <w:szCs w:val="20"/>
              </w:rPr>
              <w:sym w:font="Wingdings" w:char="F0FB"/>
            </w:r>
            <w:r>
              <w:rPr>
                <w:rFonts w:ascii="Arial" w:eastAsia="Arial" w:hAnsi="Arial" w:cs="Arial"/>
                <w:b/>
                <w:bCs/>
                <w:color w:val="FF0000"/>
                <w:sz w:val="20"/>
                <w:szCs w:val="20"/>
              </w:rPr>
              <w:t xml:space="preserve">  </w:t>
            </w:r>
            <w:r w:rsidRPr="00313468">
              <w:rPr>
                <w:rFonts w:ascii="Arial" w:eastAsia="Arial" w:hAnsi="Arial" w:cs="Arial"/>
                <w:color w:val="000000"/>
                <w:spacing w:val="3"/>
                <w:sz w:val="20"/>
                <w:szCs w:val="20"/>
              </w:rPr>
              <w:t>T</w:t>
            </w:r>
            <w:r w:rsidRPr="00313468">
              <w:rPr>
                <w:rFonts w:ascii="Arial" w:eastAsia="Arial" w:hAnsi="Arial" w:cs="Arial"/>
                <w:color w:val="000000"/>
                <w:spacing w:val="-1"/>
                <w:sz w:val="20"/>
                <w:szCs w:val="20"/>
              </w:rPr>
              <w:t>h</w:t>
            </w:r>
            <w:r w:rsidRPr="00313468">
              <w:rPr>
                <w:rFonts w:ascii="Arial" w:eastAsia="Arial" w:hAnsi="Arial" w:cs="Arial"/>
                <w:color w:val="000000"/>
                <w:sz w:val="20"/>
                <w:szCs w:val="20"/>
              </w:rPr>
              <w:t>e</w:t>
            </w:r>
            <w:r w:rsidRPr="00313468">
              <w:rPr>
                <w:rFonts w:ascii="Arial" w:eastAsia="Arial" w:hAnsi="Arial" w:cs="Arial"/>
                <w:color w:val="000000"/>
                <w:sz w:val="20"/>
                <w:szCs w:val="20"/>
              </w:rPr>
              <w:tab/>
            </w:r>
            <w:r w:rsidRPr="00313468">
              <w:rPr>
                <w:rFonts w:ascii="Arial" w:eastAsia="Arial" w:hAnsi="Arial" w:cs="Arial"/>
                <w:color w:val="000000"/>
                <w:spacing w:val="-1"/>
                <w:sz w:val="20"/>
                <w:szCs w:val="20"/>
              </w:rPr>
              <w:t>e</w:t>
            </w:r>
            <w:r w:rsidRPr="00313468">
              <w:rPr>
                <w:rFonts w:ascii="Arial" w:eastAsia="Arial" w:hAnsi="Arial" w:cs="Arial"/>
                <w:color w:val="000000"/>
                <w:spacing w:val="1"/>
                <w:sz w:val="20"/>
                <w:szCs w:val="20"/>
              </w:rPr>
              <w:t>x</w:t>
            </w:r>
            <w:r w:rsidRPr="00313468">
              <w:rPr>
                <w:rFonts w:ascii="Arial" w:eastAsia="Arial" w:hAnsi="Arial" w:cs="Arial"/>
                <w:color w:val="000000"/>
                <w:spacing w:val="-1"/>
                <w:sz w:val="20"/>
                <w:szCs w:val="20"/>
              </w:rPr>
              <w:t>pe</w:t>
            </w:r>
            <w:r w:rsidRPr="00313468">
              <w:rPr>
                <w:rFonts w:ascii="Arial" w:eastAsia="Arial" w:hAnsi="Arial" w:cs="Arial"/>
                <w:color w:val="000000"/>
                <w:spacing w:val="1"/>
                <w:sz w:val="20"/>
                <w:szCs w:val="20"/>
              </w:rPr>
              <w:t>c</w:t>
            </w:r>
            <w:r w:rsidRPr="00313468">
              <w:rPr>
                <w:rFonts w:ascii="Arial" w:eastAsia="Arial" w:hAnsi="Arial" w:cs="Arial"/>
                <w:color w:val="000000"/>
                <w:spacing w:val="-1"/>
                <w:sz w:val="20"/>
                <w:szCs w:val="20"/>
              </w:rPr>
              <w:t>te</w:t>
            </w:r>
            <w:r w:rsidRPr="00313468">
              <w:rPr>
                <w:rFonts w:ascii="Arial" w:eastAsia="Arial" w:hAnsi="Arial" w:cs="Arial"/>
                <w:color w:val="000000"/>
                <w:sz w:val="20"/>
                <w:szCs w:val="20"/>
              </w:rPr>
              <w:t>d</w:t>
            </w:r>
            <w:r w:rsidRPr="00313468">
              <w:rPr>
                <w:rFonts w:ascii="Arial" w:eastAsia="Arial" w:hAnsi="Arial" w:cs="Arial"/>
                <w:color w:val="000000"/>
                <w:sz w:val="20"/>
                <w:szCs w:val="20"/>
              </w:rPr>
              <w:tab/>
              <w:t>r</w:t>
            </w:r>
            <w:r w:rsidRPr="00313468">
              <w:rPr>
                <w:rFonts w:ascii="Arial" w:eastAsia="Arial" w:hAnsi="Arial" w:cs="Arial"/>
                <w:color w:val="000000"/>
                <w:spacing w:val="-1"/>
                <w:sz w:val="20"/>
                <w:szCs w:val="20"/>
              </w:rPr>
              <w:t>e</w:t>
            </w:r>
            <w:r w:rsidRPr="00313468">
              <w:rPr>
                <w:rFonts w:ascii="Arial" w:eastAsia="Arial" w:hAnsi="Arial" w:cs="Arial"/>
                <w:color w:val="000000"/>
                <w:spacing w:val="-2"/>
                <w:sz w:val="20"/>
                <w:szCs w:val="20"/>
              </w:rPr>
              <w:t>i</w:t>
            </w:r>
            <w:r w:rsidRPr="00313468">
              <w:rPr>
                <w:rFonts w:ascii="Arial" w:eastAsia="Arial" w:hAnsi="Arial" w:cs="Arial"/>
                <w:color w:val="000000"/>
                <w:spacing w:val="4"/>
                <w:sz w:val="20"/>
                <w:szCs w:val="20"/>
              </w:rPr>
              <w:t>m</w:t>
            </w:r>
            <w:r w:rsidRPr="00313468">
              <w:rPr>
                <w:rFonts w:ascii="Arial" w:eastAsia="Arial" w:hAnsi="Arial" w:cs="Arial"/>
                <w:color w:val="000000"/>
                <w:spacing w:val="-1"/>
                <w:sz w:val="20"/>
                <w:szCs w:val="20"/>
              </w:rPr>
              <w:t>bu</w:t>
            </w:r>
            <w:r w:rsidRPr="00313468">
              <w:rPr>
                <w:rFonts w:ascii="Arial" w:eastAsia="Arial" w:hAnsi="Arial" w:cs="Arial"/>
                <w:color w:val="000000"/>
                <w:sz w:val="20"/>
                <w:szCs w:val="20"/>
              </w:rPr>
              <w:t>r</w:t>
            </w:r>
            <w:r w:rsidRPr="00313468">
              <w:rPr>
                <w:rFonts w:ascii="Arial" w:eastAsia="Arial" w:hAnsi="Arial" w:cs="Arial"/>
                <w:color w:val="000000"/>
                <w:spacing w:val="1"/>
                <w:sz w:val="20"/>
                <w:szCs w:val="20"/>
              </w:rPr>
              <w:t>s</w:t>
            </w:r>
            <w:r w:rsidRPr="00313468">
              <w:rPr>
                <w:rFonts w:ascii="Arial" w:eastAsia="Arial" w:hAnsi="Arial" w:cs="Arial"/>
                <w:color w:val="000000"/>
                <w:spacing w:val="-1"/>
                <w:sz w:val="20"/>
                <w:szCs w:val="20"/>
              </w:rPr>
              <w:t>e</w:t>
            </w:r>
            <w:r w:rsidRPr="00313468">
              <w:rPr>
                <w:rFonts w:ascii="Arial" w:eastAsia="Arial" w:hAnsi="Arial" w:cs="Arial"/>
                <w:color w:val="000000"/>
                <w:spacing w:val="4"/>
                <w:sz w:val="20"/>
                <w:szCs w:val="20"/>
              </w:rPr>
              <w:t>m</w:t>
            </w:r>
            <w:r w:rsidRPr="00313468">
              <w:rPr>
                <w:rFonts w:ascii="Arial" w:eastAsia="Arial" w:hAnsi="Arial" w:cs="Arial"/>
                <w:color w:val="000000"/>
                <w:spacing w:val="-1"/>
                <w:sz w:val="20"/>
                <w:szCs w:val="20"/>
              </w:rPr>
              <w:t>en</w:t>
            </w:r>
            <w:r w:rsidR="00BA77B7">
              <w:rPr>
                <w:rFonts w:ascii="Arial" w:eastAsia="Arial" w:hAnsi="Arial" w:cs="Arial"/>
                <w:color w:val="000000"/>
                <w:sz w:val="20"/>
                <w:szCs w:val="20"/>
              </w:rPr>
              <w:t xml:space="preserve">t </w:t>
            </w:r>
            <w:r w:rsidRPr="00313468">
              <w:rPr>
                <w:rFonts w:ascii="Arial" w:eastAsia="Arial" w:hAnsi="Arial" w:cs="Arial"/>
                <w:color w:val="000000"/>
                <w:spacing w:val="-2"/>
                <w:sz w:val="20"/>
                <w:szCs w:val="20"/>
              </w:rPr>
              <w:t>i</w:t>
            </w:r>
            <w:r w:rsidR="00BA77B7">
              <w:rPr>
                <w:rFonts w:ascii="Arial" w:eastAsia="Arial" w:hAnsi="Arial" w:cs="Arial"/>
                <w:color w:val="000000"/>
                <w:sz w:val="20"/>
                <w:szCs w:val="20"/>
              </w:rPr>
              <w:t xml:space="preserve">s </w:t>
            </w:r>
            <w:r w:rsidRPr="00313468">
              <w:rPr>
                <w:rFonts w:ascii="Arial" w:eastAsia="Arial" w:hAnsi="Arial" w:cs="Arial"/>
                <w:color w:val="000000"/>
                <w:spacing w:val="-1"/>
                <w:sz w:val="20"/>
                <w:szCs w:val="20"/>
              </w:rPr>
              <w:t>n</w:t>
            </w:r>
            <w:r w:rsidRPr="00313468">
              <w:rPr>
                <w:rFonts w:ascii="Arial" w:eastAsia="Arial" w:hAnsi="Arial" w:cs="Arial"/>
                <w:color w:val="000000"/>
                <w:spacing w:val="2"/>
                <w:sz w:val="20"/>
                <w:szCs w:val="20"/>
              </w:rPr>
              <w:t>o</w:t>
            </w:r>
            <w:r w:rsidRPr="00313468">
              <w:rPr>
                <w:rFonts w:ascii="Arial" w:eastAsia="Arial" w:hAnsi="Arial" w:cs="Arial"/>
                <w:color w:val="000000"/>
                <w:sz w:val="20"/>
                <w:szCs w:val="20"/>
              </w:rPr>
              <w:t>t</w:t>
            </w:r>
            <w:r>
              <w:rPr>
                <w:rFonts w:ascii="Arial" w:eastAsia="Arial" w:hAnsi="Arial" w:cs="Arial"/>
                <w:sz w:val="20"/>
                <w:szCs w:val="20"/>
              </w:rPr>
              <w:t xml:space="preserve"> </w:t>
            </w:r>
            <w:r w:rsidRPr="00313468">
              <w:rPr>
                <w:rFonts w:ascii="Arial" w:eastAsia="Arial" w:hAnsi="Arial" w:cs="Arial"/>
                <w:sz w:val="20"/>
                <w:szCs w:val="20"/>
              </w:rPr>
              <w:t>r</w:t>
            </w:r>
            <w:r w:rsidRPr="00313468">
              <w:rPr>
                <w:rFonts w:ascii="Arial" w:eastAsia="Arial" w:hAnsi="Arial" w:cs="Arial"/>
                <w:spacing w:val="-1"/>
                <w:sz w:val="20"/>
                <w:szCs w:val="20"/>
              </w:rPr>
              <w:t>e</w:t>
            </w:r>
            <w:r w:rsidRPr="00313468">
              <w:rPr>
                <w:rFonts w:ascii="Arial" w:eastAsia="Arial" w:hAnsi="Arial" w:cs="Arial"/>
                <w:spacing w:val="1"/>
                <w:sz w:val="20"/>
                <w:szCs w:val="20"/>
              </w:rPr>
              <w:t>c</w:t>
            </w:r>
            <w:r w:rsidRPr="00313468">
              <w:rPr>
                <w:rFonts w:ascii="Arial" w:eastAsia="Arial" w:hAnsi="Arial" w:cs="Arial"/>
                <w:spacing w:val="-1"/>
                <w:sz w:val="20"/>
                <w:szCs w:val="20"/>
              </w:rPr>
              <w:t>ogn</w:t>
            </w:r>
            <w:r w:rsidRPr="00313468">
              <w:rPr>
                <w:rFonts w:ascii="Arial" w:eastAsia="Arial" w:hAnsi="Arial" w:cs="Arial"/>
                <w:spacing w:val="-2"/>
                <w:sz w:val="20"/>
                <w:szCs w:val="20"/>
              </w:rPr>
              <w:t>i</w:t>
            </w:r>
            <w:r w:rsidRPr="00313468">
              <w:rPr>
                <w:rFonts w:ascii="Arial" w:eastAsia="Arial" w:hAnsi="Arial" w:cs="Arial"/>
                <w:spacing w:val="1"/>
                <w:sz w:val="20"/>
                <w:szCs w:val="20"/>
              </w:rPr>
              <w:t>s</w:t>
            </w:r>
            <w:r w:rsidRPr="00313468">
              <w:rPr>
                <w:rFonts w:ascii="Arial" w:eastAsia="Arial" w:hAnsi="Arial" w:cs="Arial"/>
                <w:spacing w:val="2"/>
                <w:sz w:val="20"/>
                <w:szCs w:val="20"/>
              </w:rPr>
              <w:t>e</w:t>
            </w:r>
            <w:r w:rsidR="00D94DB7">
              <w:rPr>
                <w:rFonts w:ascii="Arial" w:eastAsia="Arial" w:hAnsi="Arial" w:cs="Arial"/>
                <w:sz w:val="20"/>
                <w:szCs w:val="20"/>
              </w:rPr>
              <w:t>d</w:t>
            </w:r>
            <w:r w:rsidRPr="00313468">
              <w:rPr>
                <w:rFonts w:ascii="Arial" w:eastAsia="Arial" w:hAnsi="Arial" w:cs="Arial"/>
                <w:spacing w:val="19"/>
                <w:sz w:val="20"/>
                <w:szCs w:val="20"/>
              </w:rPr>
              <w:t xml:space="preserve"> </w:t>
            </w:r>
            <w:r w:rsidRPr="00313468">
              <w:rPr>
                <w:rFonts w:ascii="Arial" w:eastAsia="Arial" w:hAnsi="Arial" w:cs="Arial"/>
                <w:spacing w:val="-1"/>
                <w:sz w:val="20"/>
                <w:szCs w:val="20"/>
              </w:rPr>
              <w:t>a</w:t>
            </w:r>
            <w:r w:rsidRPr="00313468">
              <w:rPr>
                <w:rFonts w:ascii="Arial" w:eastAsia="Arial" w:hAnsi="Arial" w:cs="Arial"/>
                <w:sz w:val="20"/>
                <w:szCs w:val="20"/>
              </w:rPr>
              <w:t xml:space="preserve">s </w:t>
            </w:r>
            <w:r w:rsidRPr="00313468">
              <w:rPr>
                <w:rFonts w:ascii="Arial" w:eastAsia="Arial" w:hAnsi="Arial" w:cs="Arial"/>
                <w:spacing w:val="-1"/>
                <w:sz w:val="20"/>
                <w:szCs w:val="20"/>
              </w:rPr>
              <w:t>a</w:t>
            </w:r>
            <w:r w:rsidRPr="00313468">
              <w:rPr>
                <w:rFonts w:ascii="Arial" w:eastAsia="Arial" w:hAnsi="Arial" w:cs="Arial"/>
                <w:sz w:val="20"/>
                <w:szCs w:val="20"/>
              </w:rPr>
              <w:t xml:space="preserve">n </w:t>
            </w:r>
            <w:r w:rsidRPr="00313468">
              <w:rPr>
                <w:rFonts w:ascii="Arial" w:eastAsia="Arial" w:hAnsi="Arial" w:cs="Arial"/>
                <w:spacing w:val="-1"/>
                <w:sz w:val="20"/>
                <w:szCs w:val="20"/>
              </w:rPr>
              <w:t>a</w:t>
            </w:r>
            <w:r w:rsidRPr="00313468">
              <w:rPr>
                <w:rFonts w:ascii="Arial" w:eastAsia="Arial" w:hAnsi="Arial" w:cs="Arial"/>
                <w:spacing w:val="1"/>
                <w:sz w:val="20"/>
                <w:szCs w:val="20"/>
              </w:rPr>
              <w:t>ss</w:t>
            </w:r>
            <w:r w:rsidRPr="00313468">
              <w:rPr>
                <w:rFonts w:ascii="Arial" w:eastAsia="Arial" w:hAnsi="Arial" w:cs="Arial"/>
                <w:spacing w:val="-1"/>
                <w:sz w:val="20"/>
                <w:szCs w:val="20"/>
              </w:rPr>
              <w:t>e</w:t>
            </w:r>
            <w:r>
              <w:rPr>
                <w:rFonts w:ascii="Arial" w:eastAsia="Arial" w:hAnsi="Arial" w:cs="Arial"/>
                <w:sz w:val="20"/>
                <w:szCs w:val="20"/>
              </w:rPr>
              <w:t xml:space="preserve">t </w:t>
            </w:r>
            <w:r w:rsidRPr="00313468">
              <w:rPr>
                <w:rFonts w:ascii="Arial" w:eastAsia="Arial" w:hAnsi="Arial" w:cs="Arial"/>
                <w:sz w:val="20"/>
                <w:szCs w:val="20"/>
              </w:rPr>
              <w:t>(r</w:t>
            </w:r>
            <w:r w:rsidRPr="00313468">
              <w:rPr>
                <w:rFonts w:ascii="Arial" w:eastAsia="Arial" w:hAnsi="Arial" w:cs="Arial"/>
                <w:spacing w:val="-1"/>
                <w:sz w:val="20"/>
                <w:szCs w:val="20"/>
              </w:rPr>
              <w:t>e</w:t>
            </w:r>
            <w:r w:rsidRPr="00313468">
              <w:rPr>
                <w:rFonts w:ascii="Arial" w:eastAsia="Arial" w:hAnsi="Arial" w:cs="Arial"/>
                <w:spacing w:val="1"/>
                <w:sz w:val="20"/>
                <w:szCs w:val="20"/>
              </w:rPr>
              <w:t>c</w:t>
            </w:r>
            <w:r w:rsidRPr="00313468">
              <w:rPr>
                <w:rFonts w:ascii="Arial" w:eastAsia="Arial" w:hAnsi="Arial" w:cs="Arial"/>
                <w:spacing w:val="-1"/>
                <w:sz w:val="20"/>
                <w:szCs w:val="20"/>
              </w:rPr>
              <w:t>e</w:t>
            </w:r>
            <w:r w:rsidRPr="00313468">
              <w:rPr>
                <w:rFonts w:ascii="Arial" w:eastAsia="Arial" w:hAnsi="Arial" w:cs="Arial"/>
                <w:spacing w:val="-2"/>
                <w:sz w:val="20"/>
                <w:szCs w:val="20"/>
              </w:rPr>
              <w:t>iv</w:t>
            </w:r>
            <w:r w:rsidRPr="00313468">
              <w:rPr>
                <w:rFonts w:ascii="Arial" w:eastAsia="Arial" w:hAnsi="Arial" w:cs="Arial"/>
                <w:spacing w:val="2"/>
                <w:sz w:val="20"/>
                <w:szCs w:val="20"/>
              </w:rPr>
              <w:t>a</w:t>
            </w:r>
            <w:r w:rsidRPr="00313468">
              <w:rPr>
                <w:rFonts w:ascii="Arial" w:eastAsia="Arial" w:hAnsi="Arial" w:cs="Arial"/>
                <w:spacing w:val="-1"/>
                <w:sz w:val="20"/>
                <w:szCs w:val="20"/>
              </w:rPr>
              <w:t>b</w:t>
            </w:r>
            <w:r w:rsidRPr="00313468">
              <w:rPr>
                <w:rFonts w:ascii="Arial" w:eastAsia="Arial" w:hAnsi="Arial" w:cs="Arial"/>
                <w:spacing w:val="1"/>
                <w:sz w:val="20"/>
                <w:szCs w:val="20"/>
              </w:rPr>
              <w:t>l</w:t>
            </w:r>
            <w:r w:rsidRPr="00313468">
              <w:rPr>
                <w:rFonts w:ascii="Arial" w:eastAsia="Arial" w:hAnsi="Arial" w:cs="Arial"/>
                <w:spacing w:val="-1"/>
                <w:sz w:val="20"/>
                <w:szCs w:val="20"/>
              </w:rPr>
              <w:t>e</w:t>
            </w:r>
            <w:r w:rsidRPr="00313468">
              <w:rPr>
                <w:rFonts w:ascii="Arial" w:eastAsia="Arial" w:hAnsi="Arial" w:cs="Arial"/>
                <w:sz w:val="20"/>
                <w:szCs w:val="20"/>
              </w:rPr>
              <w:t xml:space="preserve">) </w:t>
            </w:r>
            <w:r w:rsidRPr="00313468">
              <w:rPr>
                <w:rFonts w:ascii="Arial" w:eastAsia="Arial" w:hAnsi="Arial" w:cs="Arial"/>
                <w:spacing w:val="-2"/>
                <w:sz w:val="20"/>
                <w:szCs w:val="20"/>
              </w:rPr>
              <w:t>i</w:t>
            </w:r>
            <w:r w:rsidR="00D94DB7">
              <w:rPr>
                <w:rFonts w:ascii="Arial" w:eastAsia="Arial" w:hAnsi="Arial" w:cs="Arial"/>
                <w:sz w:val="20"/>
                <w:szCs w:val="20"/>
              </w:rPr>
              <w:t>n</w:t>
            </w:r>
            <w:r w:rsidRPr="00313468">
              <w:rPr>
                <w:rFonts w:ascii="Arial" w:eastAsia="Arial" w:hAnsi="Arial" w:cs="Arial"/>
                <w:spacing w:val="20"/>
                <w:sz w:val="20"/>
                <w:szCs w:val="20"/>
              </w:rPr>
              <w:t xml:space="preserve"> </w:t>
            </w:r>
            <w:r w:rsidRPr="00313468">
              <w:rPr>
                <w:rFonts w:ascii="Arial" w:eastAsia="Arial" w:hAnsi="Arial" w:cs="Arial"/>
                <w:spacing w:val="-1"/>
                <w:sz w:val="20"/>
                <w:szCs w:val="20"/>
              </w:rPr>
              <w:t>th</w:t>
            </w:r>
            <w:r w:rsidRPr="00313468">
              <w:rPr>
                <w:rFonts w:ascii="Arial" w:eastAsia="Arial" w:hAnsi="Arial" w:cs="Arial"/>
                <w:sz w:val="20"/>
                <w:szCs w:val="20"/>
              </w:rPr>
              <w:t>e</w:t>
            </w:r>
            <w:r w:rsidRPr="00313468">
              <w:rPr>
                <w:rFonts w:ascii="Arial" w:eastAsia="Arial" w:hAnsi="Arial" w:cs="Arial"/>
                <w:w w:val="99"/>
                <w:sz w:val="20"/>
                <w:szCs w:val="20"/>
              </w:rPr>
              <w:t xml:space="preserve"> </w:t>
            </w:r>
            <w:r w:rsidRPr="00313468">
              <w:rPr>
                <w:rFonts w:ascii="Arial" w:eastAsia="Arial" w:hAnsi="Arial" w:cs="Arial"/>
                <w:spacing w:val="2"/>
                <w:sz w:val="20"/>
                <w:szCs w:val="20"/>
              </w:rPr>
              <w:t>f</w:t>
            </w:r>
            <w:r w:rsidRPr="00313468">
              <w:rPr>
                <w:rFonts w:ascii="Arial" w:eastAsia="Arial" w:hAnsi="Arial" w:cs="Arial"/>
                <w:spacing w:val="-2"/>
                <w:sz w:val="20"/>
                <w:szCs w:val="20"/>
              </w:rPr>
              <w:t>i</w:t>
            </w:r>
            <w:r w:rsidRPr="00313468">
              <w:rPr>
                <w:rFonts w:ascii="Arial" w:eastAsia="Arial" w:hAnsi="Arial" w:cs="Arial"/>
                <w:spacing w:val="-1"/>
                <w:sz w:val="20"/>
                <w:szCs w:val="20"/>
              </w:rPr>
              <w:t>nan</w:t>
            </w:r>
            <w:r w:rsidRPr="00313468">
              <w:rPr>
                <w:rFonts w:ascii="Arial" w:eastAsia="Arial" w:hAnsi="Arial" w:cs="Arial"/>
                <w:spacing w:val="1"/>
                <w:sz w:val="20"/>
                <w:szCs w:val="20"/>
              </w:rPr>
              <w:t>c</w:t>
            </w:r>
            <w:r w:rsidRPr="00313468">
              <w:rPr>
                <w:rFonts w:ascii="Arial" w:eastAsia="Arial" w:hAnsi="Arial" w:cs="Arial"/>
                <w:spacing w:val="-2"/>
                <w:sz w:val="20"/>
                <w:szCs w:val="20"/>
              </w:rPr>
              <w:t>i</w:t>
            </w:r>
            <w:r w:rsidRPr="00313468">
              <w:rPr>
                <w:rFonts w:ascii="Arial" w:eastAsia="Arial" w:hAnsi="Arial" w:cs="Arial"/>
                <w:spacing w:val="2"/>
                <w:sz w:val="20"/>
                <w:szCs w:val="20"/>
              </w:rPr>
              <w:t>a</w:t>
            </w:r>
            <w:r w:rsidRPr="00313468">
              <w:rPr>
                <w:rFonts w:ascii="Arial" w:eastAsia="Arial" w:hAnsi="Arial" w:cs="Arial"/>
                <w:sz w:val="20"/>
                <w:szCs w:val="20"/>
              </w:rPr>
              <w:t>l</w:t>
            </w:r>
            <w:r w:rsidRPr="00313468">
              <w:rPr>
                <w:rFonts w:ascii="Arial" w:eastAsia="Arial" w:hAnsi="Arial" w:cs="Arial"/>
                <w:spacing w:val="-12"/>
                <w:sz w:val="20"/>
                <w:szCs w:val="20"/>
              </w:rPr>
              <w:t xml:space="preserve"> </w:t>
            </w:r>
            <w:r w:rsidRPr="00313468">
              <w:rPr>
                <w:rFonts w:ascii="Arial" w:eastAsia="Arial" w:hAnsi="Arial" w:cs="Arial"/>
                <w:spacing w:val="1"/>
                <w:sz w:val="20"/>
                <w:szCs w:val="20"/>
              </w:rPr>
              <w:t>s</w:t>
            </w:r>
            <w:r w:rsidRPr="00313468">
              <w:rPr>
                <w:rFonts w:ascii="Arial" w:eastAsia="Arial" w:hAnsi="Arial" w:cs="Arial"/>
                <w:spacing w:val="-1"/>
                <w:sz w:val="20"/>
                <w:szCs w:val="20"/>
              </w:rPr>
              <w:t>ta</w:t>
            </w:r>
            <w:r w:rsidRPr="00313468">
              <w:rPr>
                <w:rFonts w:ascii="Arial" w:eastAsia="Arial" w:hAnsi="Arial" w:cs="Arial"/>
                <w:spacing w:val="2"/>
                <w:sz w:val="20"/>
                <w:szCs w:val="20"/>
              </w:rPr>
              <w:t>t</w:t>
            </w:r>
            <w:r w:rsidRPr="00313468">
              <w:rPr>
                <w:rFonts w:ascii="Arial" w:eastAsia="Arial" w:hAnsi="Arial" w:cs="Arial"/>
                <w:spacing w:val="-1"/>
                <w:sz w:val="20"/>
                <w:szCs w:val="20"/>
              </w:rPr>
              <w:t>e</w:t>
            </w:r>
            <w:r w:rsidRPr="00313468">
              <w:rPr>
                <w:rFonts w:ascii="Arial" w:eastAsia="Arial" w:hAnsi="Arial" w:cs="Arial"/>
                <w:spacing w:val="4"/>
                <w:sz w:val="20"/>
                <w:szCs w:val="20"/>
              </w:rPr>
              <w:t>m</w:t>
            </w:r>
            <w:r w:rsidRPr="00313468">
              <w:rPr>
                <w:rFonts w:ascii="Arial" w:eastAsia="Arial" w:hAnsi="Arial" w:cs="Arial"/>
                <w:spacing w:val="-1"/>
                <w:sz w:val="20"/>
                <w:szCs w:val="20"/>
              </w:rPr>
              <w:t>ent</w:t>
            </w:r>
            <w:r w:rsidRPr="00313468">
              <w:rPr>
                <w:rFonts w:ascii="Arial" w:eastAsia="Arial" w:hAnsi="Arial" w:cs="Arial"/>
                <w:sz w:val="20"/>
                <w:szCs w:val="20"/>
              </w:rPr>
              <w:t>s</w:t>
            </w:r>
            <w:r w:rsidRPr="00313468">
              <w:rPr>
                <w:rFonts w:ascii="Arial" w:eastAsia="Arial" w:hAnsi="Arial" w:cs="Arial"/>
                <w:spacing w:val="-11"/>
                <w:sz w:val="20"/>
                <w:szCs w:val="20"/>
              </w:rPr>
              <w:t xml:space="preserve"> </w:t>
            </w:r>
            <w:r w:rsidRPr="00313468">
              <w:rPr>
                <w:rFonts w:ascii="Arial" w:eastAsia="Arial" w:hAnsi="Arial" w:cs="Arial"/>
                <w:sz w:val="20"/>
                <w:szCs w:val="20"/>
              </w:rPr>
              <w:t>(</w:t>
            </w:r>
            <w:r w:rsidRPr="00313468">
              <w:rPr>
                <w:rFonts w:ascii="Arial" w:eastAsia="Arial" w:hAnsi="Arial" w:cs="Arial"/>
                <w:spacing w:val="-1"/>
                <w:sz w:val="20"/>
                <w:szCs w:val="20"/>
              </w:rPr>
              <w:t>pa</w:t>
            </w:r>
            <w:r w:rsidRPr="00313468">
              <w:rPr>
                <w:rFonts w:ascii="Arial" w:eastAsia="Arial" w:hAnsi="Arial" w:cs="Arial"/>
                <w:sz w:val="20"/>
                <w:szCs w:val="20"/>
              </w:rPr>
              <w:t>r</w:t>
            </w:r>
            <w:r w:rsidRPr="00313468">
              <w:rPr>
                <w:rFonts w:ascii="Arial" w:eastAsia="Arial" w:hAnsi="Arial" w:cs="Arial"/>
                <w:spacing w:val="-1"/>
                <w:sz w:val="20"/>
                <w:szCs w:val="20"/>
              </w:rPr>
              <w:t>a</w:t>
            </w:r>
            <w:r w:rsidRPr="00313468">
              <w:rPr>
                <w:rFonts w:ascii="Arial" w:eastAsia="Arial" w:hAnsi="Arial" w:cs="Arial"/>
                <w:spacing w:val="2"/>
                <w:sz w:val="20"/>
                <w:szCs w:val="20"/>
              </w:rPr>
              <w:t>g</w:t>
            </w:r>
            <w:r w:rsidRPr="00313468">
              <w:rPr>
                <w:rFonts w:ascii="Arial" w:eastAsia="Arial" w:hAnsi="Arial" w:cs="Arial"/>
                <w:sz w:val="20"/>
                <w:szCs w:val="20"/>
              </w:rPr>
              <w:t>r</w:t>
            </w:r>
            <w:r w:rsidRPr="00313468">
              <w:rPr>
                <w:rFonts w:ascii="Arial" w:eastAsia="Arial" w:hAnsi="Arial" w:cs="Arial"/>
                <w:spacing w:val="-1"/>
                <w:sz w:val="20"/>
                <w:szCs w:val="20"/>
              </w:rPr>
              <w:t>ap</w:t>
            </w:r>
            <w:r w:rsidRPr="00313468">
              <w:rPr>
                <w:rFonts w:ascii="Arial" w:eastAsia="Arial" w:hAnsi="Arial" w:cs="Arial"/>
                <w:sz w:val="20"/>
                <w:szCs w:val="20"/>
              </w:rPr>
              <w:t>h</w:t>
            </w:r>
            <w:r w:rsidRPr="00313468">
              <w:rPr>
                <w:rFonts w:ascii="Arial" w:eastAsia="Arial" w:hAnsi="Arial" w:cs="Arial"/>
                <w:spacing w:val="-11"/>
                <w:sz w:val="20"/>
                <w:szCs w:val="20"/>
              </w:rPr>
              <w:t xml:space="preserve"> </w:t>
            </w:r>
            <w:r w:rsidRPr="00313468">
              <w:rPr>
                <w:rFonts w:ascii="Arial" w:eastAsia="Arial" w:hAnsi="Arial" w:cs="Arial"/>
                <w:spacing w:val="2"/>
                <w:sz w:val="20"/>
                <w:szCs w:val="20"/>
              </w:rPr>
              <w:t>5</w:t>
            </w:r>
            <w:r w:rsidRPr="00313468">
              <w:rPr>
                <w:rFonts w:ascii="Arial" w:eastAsia="Arial" w:hAnsi="Arial" w:cs="Arial"/>
                <w:spacing w:val="-1"/>
                <w:sz w:val="20"/>
                <w:szCs w:val="20"/>
              </w:rPr>
              <w:t>3</w:t>
            </w:r>
            <w:r w:rsidRPr="00313468">
              <w:rPr>
                <w:rFonts w:ascii="Arial" w:eastAsia="Arial" w:hAnsi="Arial" w:cs="Arial"/>
                <w:sz w:val="20"/>
                <w:szCs w:val="20"/>
              </w:rPr>
              <w:t>).</w:t>
            </w:r>
          </w:p>
        </w:tc>
      </w:tr>
      <w:tr w:rsidR="00313468" w14:paraId="02DF8CB2" w14:textId="77777777" w:rsidTr="001C167C">
        <w:trPr>
          <w:cnfStyle w:val="010000000000" w:firstRow="0" w:lastRow="1" w:firstColumn="0" w:lastColumn="0" w:oddVBand="0" w:evenVBand="0" w:oddHBand="0" w:evenHBand="0" w:firstRowFirstColumn="0" w:firstRowLastColumn="0" w:lastRowFirstColumn="0" w:lastRowLastColumn="0"/>
          <w:trHeight w:hRule="exact" w:val="1540"/>
        </w:trPr>
        <w:tc>
          <w:tcPr>
            <w:tcW w:w="1761" w:type="dxa"/>
          </w:tcPr>
          <w:p w14:paraId="02DF8CAF" w14:textId="77777777" w:rsidR="00313468" w:rsidRPr="00313468" w:rsidRDefault="00313468" w:rsidP="001C167C">
            <w:pPr>
              <w:pStyle w:val="TableParagraph"/>
              <w:spacing w:before="25" w:line="270" w:lineRule="auto"/>
              <w:ind w:left="331"/>
              <w:rPr>
                <w:rFonts w:ascii="Arial" w:eastAsia="Arial" w:hAnsi="Arial" w:cs="Arial"/>
                <w:sz w:val="20"/>
                <w:szCs w:val="20"/>
              </w:rPr>
            </w:pPr>
            <w:r w:rsidRPr="00313468">
              <w:rPr>
                <w:rFonts w:ascii="Arial" w:eastAsia="Arial" w:hAnsi="Arial" w:cs="Arial"/>
                <w:b/>
                <w:bCs/>
                <w:sz w:val="20"/>
                <w:szCs w:val="20"/>
              </w:rPr>
              <w:lastRenderedPageBreak/>
              <w:t>D</w:t>
            </w:r>
            <w:r w:rsidRPr="00313468">
              <w:rPr>
                <w:rFonts w:ascii="Arial" w:eastAsia="Arial" w:hAnsi="Arial" w:cs="Arial"/>
                <w:b/>
                <w:bCs/>
                <w:spacing w:val="-1"/>
                <w:sz w:val="20"/>
                <w:szCs w:val="20"/>
              </w:rPr>
              <w:t>iscl</w:t>
            </w:r>
            <w:r w:rsidRPr="00313468">
              <w:rPr>
                <w:rFonts w:ascii="Arial" w:eastAsia="Arial" w:hAnsi="Arial" w:cs="Arial"/>
                <w:b/>
                <w:bCs/>
                <w:sz w:val="20"/>
                <w:szCs w:val="20"/>
              </w:rPr>
              <w:t>o</w:t>
            </w:r>
            <w:r w:rsidRPr="00313468">
              <w:rPr>
                <w:rFonts w:ascii="Arial" w:eastAsia="Arial" w:hAnsi="Arial" w:cs="Arial"/>
                <w:b/>
                <w:bCs/>
                <w:spacing w:val="-1"/>
                <w:sz w:val="20"/>
                <w:szCs w:val="20"/>
              </w:rPr>
              <w:t>s</w:t>
            </w:r>
            <w:r w:rsidRPr="00313468">
              <w:rPr>
                <w:rFonts w:ascii="Arial" w:eastAsia="Arial" w:hAnsi="Arial" w:cs="Arial"/>
                <w:b/>
                <w:bCs/>
                <w:spacing w:val="3"/>
                <w:sz w:val="20"/>
                <w:szCs w:val="20"/>
              </w:rPr>
              <w:t>u</w:t>
            </w:r>
            <w:r w:rsidRPr="00313468">
              <w:rPr>
                <w:rFonts w:ascii="Arial" w:eastAsia="Arial" w:hAnsi="Arial" w:cs="Arial"/>
                <w:b/>
                <w:bCs/>
                <w:spacing w:val="-1"/>
                <w:sz w:val="20"/>
                <w:szCs w:val="20"/>
              </w:rPr>
              <w:t>r</w:t>
            </w:r>
            <w:r w:rsidRPr="00313468">
              <w:rPr>
                <w:rFonts w:ascii="Arial" w:eastAsia="Arial" w:hAnsi="Arial" w:cs="Arial"/>
                <w:b/>
                <w:bCs/>
                <w:sz w:val="20"/>
                <w:szCs w:val="20"/>
              </w:rPr>
              <w:t>e</w:t>
            </w:r>
            <w:r w:rsidRPr="00313468">
              <w:rPr>
                <w:rFonts w:ascii="Arial" w:eastAsia="Arial" w:hAnsi="Arial" w:cs="Arial"/>
                <w:b/>
                <w:bCs/>
                <w:w w:val="99"/>
                <w:sz w:val="20"/>
                <w:szCs w:val="20"/>
              </w:rPr>
              <w:t xml:space="preserve"> </w:t>
            </w:r>
            <w:r w:rsidRPr="00313468">
              <w:rPr>
                <w:rFonts w:ascii="Arial" w:eastAsia="Arial" w:hAnsi="Arial" w:cs="Arial"/>
                <w:b/>
                <w:bCs/>
                <w:spacing w:val="-1"/>
                <w:w w:val="95"/>
                <w:sz w:val="20"/>
                <w:szCs w:val="20"/>
              </w:rPr>
              <w:t>re</w:t>
            </w:r>
            <w:r w:rsidRPr="00313468">
              <w:rPr>
                <w:rFonts w:ascii="Arial" w:eastAsia="Arial" w:hAnsi="Arial" w:cs="Arial"/>
                <w:b/>
                <w:bCs/>
                <w:w w:val="95"/>
                <w:sz w:val="20"/>
                <w:szCs w:val="20"/>
              </w:rPr>
              <w:t>qu</w:t>
            </w:r>
            <w:r w:rsidRPr="00313468">
              <w:rPr>
                <w:rFonts w:ascii="Arial" w:eastAsia="Arial" w:hAnsi="Arial" w:cs="Arial"/>
                <w:b/>
                <w:bCs/>
                <w:spacing w:val="-1"/>
                <w:w w:val="95"/>
                <w:sz w:val="20"/>
                <w:szCs w:val="20"/>
              </w:rPr>
              <w:t>i</w:t>
            </w:r>
            <w:r w:rsidRPr="00313468">
              <w:rPr>
                <w:rFonts w:ascii="Arial" w:eastAsia="Arial" w:hAnsi="Arial" w:cs="Arial"/>
                <w:b/>
                <w:bCs/>
                <w:w w:val="95"/>
                <w:sz w:val="20"/>
                <w:szCs w:val="20"/>
              </w:rPr>
              <w:t>r</w:t>
            </w:r>
            <w:r w:rsidRPr="00313468">
              <w:rPr>
                <w:rFonts w:ascii="Arial" w:eastAsia="Arial" w:hAnsi="Arial" w:cs="Arial"/>
                <w:b/>
                <w:bCs/>
                <w:spacing w:val="-1"/>
                <w:w w:val="95"/>
                <w:sz w:val="20"/>
                <w:szCs w:val="20"/>
              </w:rPr>
              <w:t>e</w:t>
            </w:r>
            <w:r w:rsidRPr="00313468">
              <w:rPr>
                <w:rFonts w:ascii="Arial" w:eastAsia="Arial" w:hAnsi="Arial" w:cs="Arial"/>
                <w:b/>
                <w:bCs/>
                <w:w w:val="95"/>
                <w:sz w:val="20"/>
                <w:szCs w:val="20"/>
              </w:rPr>
              <w:t>m</w:t>
            </w:r>
            <w:r w:rsidRPr="00313468">
              <w:rPr>
                <w:rFonts w:ascii="Arial" w:eastAsia="Arial" w:hAnsi="Arial" w:cs="Arial"/>
                <w:b/>
                <w:bCs/>
                <w:spacing w:val="-1"/>
                <w:w w:val="95"/>
                <w:sz w:val="20"/>
                <w:szCs w:val="20"/>
              </w:rPr>
              <w:t>e</w:t>
            </w:r>
            <w:r w:rsidRPr="00313468">
              <w:rPr>
                <w:rFonts w:ascii="Arial" w:eastAsia="Arial" w:hAnsi="Arial" w:cs="Arial"/>
                <w:b/>
                <w:bCs/>
                <w:w w:val="95"/>
                <w:sz w:val="20"/>
                <w:szCs w:val="20"/>
              </w:rPr>
              <w:t>nts</w:t>
            </w:r>
          </w:p>
        </w:tc>
        <w:tc>
          <w:tcPr>
            <w:cnfStyle w:val="000010000000" w:firstRow="0" w:lastRow="0" w:firstColumn="0" w:lastColumn="0" w:oddVBand="1" w:evenVBand="0" w:oddHBand="0" w:evenHBand="0" w:firstRowFirstColumn="0" w:firstRowLastColumn="0" w:lastRowFirstColumn="0" w:lastRowLastColumn="0"/>
            <w:tcW w:w="4476" w:type="dxa"/>
          </w:tcPr>
          <w:p w14:paraId="02DF8CB0" w14:textId="77777777" w:rsidR="00313468" w:rsidRPr="00313468" w:rsidRDefault="00313468" w:rsidP="00C948BE">
            <w:pPr>
              <w:widowControl w:val="0"/>
              <w:tabs>
                <w:tab w:val="left" w:pos="455"/>
              </w:tabs>
              <w:spacing w:line="240" w:lineRule="auto"/>
              <w:ind w:left="175" w:right="249"/>
              <w:jc w:val="both"/>
              <w:rPr>
                <w:rFonts w:ascii="Arial" w:eastAsia="Arial" w:hAnsi="Arial"/>
                <w:sz w:val="20"/>
              </w:rPr>
            </w:pPr>
            <w:r w:rsidRPr="00313468">
              <w:rPr>
                <w:rFonts w:ascii="Arial" w:eastAsia="Arial" w:hAnsi="Arial"/>
                <w:color w:val="000000"/>
                <w:spacing w:val="3"/>
                <w:sz w:val="20"/>
              </w:rPr>
              <w:sym w:font="Wingdings" w:char="F0FC"/>
            </w:r>
            <w:r w:rsidRPr="00313468">
              <w:rPr>
                <w:rFonts w:ascii="Arial" w:eastAsia="Arial" w:hAnsi="Arial"/>
                <w:color w:val="000000"/>
                <w:spacing w:val="3"/>
                <w:sz w:val="20"/>
              </w:rPr>
              <w:t xml:space="preserve"> </w:t>
            </w:r>
            <w:r>
              <w:rPr>
                <w:rFonts w:ascii="Arial" w:eastAsia="Arial" w:hAnsi="Arial"/>
                <w:color w:val="000000"/>
                <w:spacing w:val="3"/>
                <w:sz w:val="20"/>
              </w:rPr>
              <w:t xml:space="preserve">  </w:t>
            </w:r>
            <w:r w:rsidRPr="00313468">
              <w:rPr>
                <w:rFonts w:ascii="Arial" w:eastAsia="Arial" w:hAnsi="Arial"/>
                <w:color w:val="000000"/>
                <w:spacing w:val="3"/>
                <w:sz w:val="20"/>
              </w:rPr>
              <w:t>T</w:t>
            </w:r>
            <w:r w:rsidRPr="00313468">
              <w:rPr>
                <w:rFonts w:ascii="Arial" w:eastAsia="Arial" w:hAnsi="Arial"/>
                <w:color w:val="000000"/>
                <w:spacing w:val="-1"/>
                <w:sz w:val="20"/>
              </w:rPr>
              <w:t>h</w:t>
            </w:r>
            <w:r w:rsidRPr="00313468">
              <w:rPr>
                <w:rFonts w:ascii="Arial" w:eastAsia="Arial" w:hAnsi="Arial"/>
                <w:color w:val="000000"/>
                <w:sz w:val="20"/>
              </w:rPr>
              <w:t>e</w:t>
            </w:r>
            <w:r w:rsidRPr="00313468">
              <w:rPr>
                <w:rFonts w:ascii="Arial" w:eastAsia="Arial" w:hAnsi="Arial"/>
                <w:color w:val="000000"/>
                <w:spacing w:val="9"/>
                <w:sz w:val="20"/>
              </w:rPr>
              <w:t xml:space="preserve"> </w:t>
            </w:r>
            <w:r w:rsidRPr="00313468">
              <w:rPr>
                <w:rFonts w:ascii="Arial" w:eastAsia="Arial" w:hAnsi="Arial"/>
                <w:color w:val="000000"/>
                <w:sz w:val="20"/>
              </w:rPr>
              <w:t>r</w:t>
            </w:r>
            <w:r w:rsidRPr="00313468">
              <w:rPr>
                <w:rFonts w:ascii="Arial" w:eastAsia="Arial" w:hAnsi="Arial"/>
                <w:color w:val="000000"/>
                <w:spacing w:val="-1"/>
                <w:sz w:val="20"/>
              </w:rPr>
              <w:t>e</w:t>
            </w:r>
            <w:r w:rsidRPr="00313468">
              <w:rPr>
                <w:rFonts w:ascii="Arial" w:eastAsia="Arial" w:hAnsi="Arial"/>
                <w:color w:val="000000"/>
                <w:spacing w:val="-5"/>
                <w:sz w:val="20"/>
              </w:rPr>
              <w:t>i</w:t>
            </w:r>
            <w:r w:rsidRPr="00313468">
              <w:rPr>
                <w:rFonts w:ascii="Arial" w:eastAsia="Arial" w:hAnsi="Arial"/>
                <w:color w:val="000000"/>
                <w:spacing w:val="4"/>
                <w:sz w:val="20"/>
              </w:rPr>
              <w:t>m</w:t>
            </w:r>
            <w:r w:rsidRPr="00313468">
              <w:rPr>
                <w:rFonts w:ascii="Arial" w:eastAsia="Arial" w:hAnsi="Arial"/>
                <w:color w:val="000000"/>
                <w:spacing w:val="-1"/>
                <w:sz w:val="20"/>
              </w:rPr>
              <w:t>bu</w:t>
            </w:r>
            <w:r w:rsidRPr="00313468">
              <w:rPr>
                <w:rFonts w:ascii="Arial" w:eastAsia="Arial" w:hAnsi="Arial"/>
                <w:color w:val="000000"/>
                <w:sz w:val="20"/>
              </w:rPr>
              <w:t>r</w:t>
            </w:r>
            <w:r w:rsidRPr="00313468">
              <w:rPr>
                <w:rFonts w:ascii="Arial" w:eastAsia="Arial" w:hAnsi="Arial"/>
                <w:color w:val="000000"/>
                <w:spacing w:val="1"/>
                <w:sz w:val="20"/>
              </w:rPr>
              <w:t>s</w:t>
            </w:r>
            <w:r w:rsidRPr="00313468">
              <w:rPr>
                <w:rFonts w:ascii="Arial" w:eastAsia="Arial" w:hAnsi="Arial"/>
                <w:color w:val="000000"/>
                <w:spacing w:val="-3"/>
                <w:sz w:val="20"/>
              </w:rPr>
              <w:t>e</w:t>
            </w:r>
            <w:r w:rsidRPr="00313468">
              <w:rPr>
                <w:rFonts w:ascii="Arial" w:eastAsia="Arial" w:hAnsi="Arial"/>
                <w:color w:val="000000"/>
                <w:spacing w:val="4"/>
                <w:sz w:val="20"/>
              </w:rPr>
              <w:t>m</w:t>
            </w:r>
            <w:r w:rsidRPr="00313468">
              <w:rPr>
                <w:rFonts w:ascii="Arial" w:eastAsia="Arial" w:hAnsi="Arial"/>
                <w:color w:val="000000"/>
                <w:spacing w:val="-1"/>
                <w:sz w:val="20"/>
              </w:rPr>
              <w:t>en</w:t>
            </w:r>
            <w:r w:rsidRPr="00313468">
              <w:rPr>
                <w:rFonts w:ascii="Arial" w:eastAsia="Arial" w:hAnsi="Arial"/>
                <w:color w:val="000000"/>
                <w:sz w:val="20"/>
              </w:rPr>
              <w:t>t</w:t>
            </w:r>
            <w:r w:rsidRPr="00313468">
              <w:rPr>
                <w:rFonts w:ascii="Arial" w:eastAsia="Arial" w:hAnsi="Arial"/>
                <w:color w:val="000000"/>
                <w:spacing w:val="10"/>
                <w:sz w:val="20"/>
              </w:rPr>
              <w:t xml:space="preserve"> </w:t>
            </w:r>
            <w:r w:rsidRPr="00313468">
              <w:rPr>
                <w:rFonts w:ascii="Arial" w:eastAsia="Arial" w:hAnsi="Arial"/>
                <w:color w:val="000000"/>
                <w:spacing w:val="-2"/>
                <w:sz w:val="20"/>
              </w:rPr>
              <w:t>i</w:t>
            </w:r>
            <w:r w:rsidRPr="00313468">
              <w:rPr>
                <w:rFonts w:ascii="Arial" w:eastAsia="Arial" w:hAnsi="Arial"/>
                <w:color w:val="000000"/>
                <w:sz w:val="20"/>
              </w:rPr>
              <w:t>s</w:t>
            </w:r>
            <w:r w:rsidRPr="00313468">
              <w:rPr>
                <w:rFonts w:ascii="Arial" w:eastAsia="Arial" w:hAnsi="Arial"/>
                <w:color w:val="000000"/>
                <w:spacing w:val="9"/>
                <w:sz w:val="20"/>
              </w:rPr>
              <w:t xml:space="preserve"> </w:t>
            </w:r>
            <w:r w:rsidRPr="00313468">
              <w:rPr>
                <w:rFonts w:ascii="Arial" w:eastAsia="Arial" w:hAnsi="Arial"/>
                <w:color w:val="000000"/>
                <w:spacing w:val="-1"/>
                <w:sz w:val="20"/>
              </w:rPr>
              <w:t>d</w:t>
            </w:r>
            <w:r w:rsidRPr="00313468">
              <w:rPr>
                <w:rFonts w:ascii="Arial" w:eastAsia="Arial" w:hAnsi="Arial"/>
                <w:color w:val="000000"/>
                <w:spacing w:val="-2"/>
                <w:sz w:val="20"/>
              </w:rPr>
              <w:t>i</w:t>
            </w:r>
            <w:r w:rsidRPr="00313468">
              <w:rPr>
                <w:rFonts w:ascii="Arial" w:eastAsia="Arial" w:hAnsi="Arial"/>
                <w:color w:val="000000"/>
                <w:spacing w:val="1"/>
                <w:sz w:val="20"/>
              </w:rPr>
              <w:t>sc</w:t>
            </w:r>
            <w:r w:rsidRPr="00313468">
              <w:rPr>
                <w:rFonts w:ascii="Arial" w:eastAsia="Arial" w:hAnsi="Arial"/>
                <w:color w:val="000000"/>
                <w:spacing w:val="-2"/>
                <w:sz w:val="20"/>
              </w:rPr>
              <w:t>l</w:t>
            </w:r>
            <w:r w:rsidRPr="00313468">
              <w:rPr>
                <w:rFonts w:ascii="Arial" w:eastAsia="Arial" w:hAnsi="Arial"/>
                <w:color w:val="000000"/>
                <w:spacing w:val="-1"/>
                <w:sz w:val="20"/>
              </w:rPr>
              <w:t>o</w:t>
            </w:r>
            <w:r w:rsidRPr="00313468">
              <w:rPr>
                <w:rFonts w:ascii="Arial" w:eastAsia="Arial" w:hAnsi="Arial"/>
                <w:color w:val="000000"/>
                <w:spacing w:val="1"/>
                <w:sz w:val="20"/>
              </w:rPr>
              <w:t>s</w:t>
            </w:r>
            <w:r w:rsidRPr="00313468">
              <w:rPr>
                <w:rFonts w:ascii="Arial" w:eastAsia="Arial" w:hAnsi="Arial"/>
                <w:color w:val="000000"/>
                <w:spacing w:val="-1"/>
                <w:sz w:val="20"/>
              </w:rPr>
              <w:t>e</w:t>
            </w:r>
            <w:r w:rsidRPr="00313468">
              <w:rPr>
                <w:rFonts w:ascii="Arial" w:eastAsia="Arial" w:hAnsi="Arial"/>
                <w:color w:val="000000"/>
                <w:sz w:val="20"/>
              </w:rPr>
              <w:t>d</w:t>
            </w:r>
            <w:r w:rsidRPr="00313468">
              <w:rPr>
                <w:rFonts w:ascii="Arial" w:eastAsia="Arial" w:hAnsi="Arial"/>
                <w:color w:val="000000"/>
                <w:spacing w:val="10"/>
                <w:sz w:val="20"/>
              </w:rPr>
              <w:t xml:space="preserve"> </w:t>
            </w:r>
            <w:r w:rsidRPr="00313468">
              <w:rPr>
                <w:rFonts w:ascii="Arial" w:eastAsia="Arial" w:hAnsi="Arial"/>
                <w:color w:val="000000"/>
                <w:spacing w:val="2"/>
                <w:sz w:val="20"/>
              </w:rPr>
              <w:t>t</w:t>
            </w:r>
            <w:r w:rsidRPr="00313468">
              <w:rPr>
                <w:rFonts w:ascii="Arial" w:eastAsia="Arial" w:hAnsi="Arial"/>
                <w:color w:val="000000"/>
                <w:spacing w:val="-1"/>
                <w:sz w:val="20"/>
              </w:rPr>
              <w:t>oge</w:t>
            </w:r>
            <w:r w:rsidRPr="00313468">
              <w:rPr>
                <w:rFonts w:ascii="Arial" w:eastAsia="Arial" w:hAnsi="Arial"/>
                <w:color w:val="000000"/>
                <w:spacing w:val="2"/>
                <w:sz w:val="20"/>
              </w:rPr>
              <w:t>t</w:t>
            </w:r>
            <w:r w:rsidRPr="00313468">
              <w:rPr>
                <w:rFonts w:ascii="Arial" w:eastAsia="Arial" w:hAnsi="Arial"/>
                <w:color w:val="000000"/>
                <w:spacing w:val="-1"/>
                <w:sz w:val="20"/>
              </w:rPr>
              <w:t>he</w:t>
            </w:r>
            <w:r w:rsidRPr="00313468">
              <w:rPr>
                <w:rFonts w:ascii="Arial" w:eastAsia="Arial" w:hAnsi="Arial"/>
                <w:color w:val="000000"/>
                <w:sz w:val="20"/>
              </w:rPr>
              <w:t>r</w:t>
            </w:r>
            <w:r>
              <w:rPr>
                <w:rFonts w:ascii="Arial" w:eastAsia="Arial" w:hAnsi="Arial"/>
                <w:color w:val="000000"/>
                <w:sz w:val="20"/>
              </w:rPr>
              <w:t xml:space="preserve"> </w:t>
            </w:r>
            <w:r w:rsidRPr="00313468">
              <w:rPr>
                <w:rFonts w:ascii="Arial" w:eastAsia="Arial" w:hAnsi="Arial" w:cs="Arial"/>
                <w:sz w:val="20"/>
              </w:rPr>
              <w:t>w</w:t>
            </w:r>
            <w:r w:rsidRPr="00313468">
              <w:rPr>
                <w:rFonts w:ascii="Arial" w:eastAsia="Arial" w:hAnsi="Arial" w:cs="Arial"/>
                <w:spacing w:val="-2"/>
                <w:sz w:val="20"/>
              </w:rPr>
              <w:t>i</w:t>
            </w:r>
            <w:r w:rsidRPr="00313468">
              <w:rPr>
                <w:rFonts w:ascii="Arial" w:eastAsia="Arial" w:hAnsi="Arial" w:cs="Arial"/>
                <w:spacing w:val="-1"/>
                <w:sz w:val="20"/>
              </w:rPr>
              <w:t>t</w:t>
            </w:r>
            <w:r w:rsidRPr="00313468">
              <w:rPr>
                <w:rFonts w:ascii="Arial" w:eastAsia="Arial" w:hAnsi="Arial" w:cs="Arial"/>
                <w:sz w:val="20"/>
              </w:rPr>
              <w:t>h</w:t>
            </w:r>
            <w:r w:rsidRPr="00313468">
              <w:rPr>
                <w:rFonts w:ascii="Arial" w:eastAsia="Arial" w:hAnsi="Arial" w:cs="Arial"/>
                <w:spacing w:val="20"/>
                <w:sz w:val="20"/>
              </w:rPr>
              <w:t xml:space="preserve"> </w:t>
            </w:r>
            <w:r w:rsidRPr="00313468">
              <w:rPr>
                <w:rFonts w:ascii="Arial" w:eastAsia="Arial" w:hAnsi="Arial" w:cs="Arial"/>
                <w:spacing w:val="-1"/>
                <w:sz w:val="20"/>
              </w:rPr>
              <w:t>t</w:t>
            </w:r>
            <w:r w:rsidRPr="00313468">
              <w:rPr>
                <w:rFonts w:ascii="Arial" w:eastAsia="Arial" w:hAnsi="Arial" w:cs="Arial"/>
                <w:spacing w:val="2"/>
                <w:sz w:val="20"/>
              </w:rPr>
              <w:t>h</w:t>
            </w:r>
            <w:r w:rsidRPr="00313468">
              <w:rPr>
                <w:rFonts w:ascii="Arial" w:eastAsia="Arial" w:hAnsi="Arial" w:cs="Arial"/>
                <w:sz w:val="20"/>
              </w:rPr>
              <w:t>e</w:t>
            </w:r>
            <w:r w:rsidRPr="00313468">
              <w:rPr>
                <w:rFonts w:ascii="Arial" w:eastAsia="Arial" w:hAnsi="Arial" w:cs="Arial"/>
                <w:spacing w:val="21"/>
                <w:sz w:val="20"/>
              </w:rPr>
              <w:t xml:space="preserve"> </w:t>
            </w:r>
            <w:r w:rsidRPr="00313468">
              <w:rPr>
                <w:rFonts w:ascii="Arial" w:eastAsia="Arial" w:hAnsi="Arial" w:cs="Arial"/>
                <w:spacing w:val="-1"/>
                <w:sz w:val="20"/>
              </w:rPr>
              <w:t>a</w:t>
            </w:r>
            <w:r w:rsidRPr="00313468">
              <w:rPr>
                <w:rFonts w:ascii="Arial" w:eastAsia="Arial" w:hAnsi="Arial" w:cs="Arial"/>
                <w:spacing w:val="4"/>
                <w:sz w:val="20"/>
              </w:rPr>
              <w:t>m</w:t>
            </w:r>
            <w:r w:rsidRPr="00313468">
              <w:rPr>
                <w:rFonts w:ascii="Arial" w:eastAsia="Arial" w:hAnsi="Arial" w:cs="Arial"/>
                <w:spacing w:val="-1"/>
                <w:sz w:val="20"/>
              </w:rPr>
              <w:t>oun</w:t>
            </w:r>
            <w:r w:rsidRPr="00313468">
              <w:rPr>
                <w:rFonts w:ascii="Arial" w:eastAsia="Arial" w:hAnsi="Arial" w:cs="Arial"/>
                <w:sz w:val="20"/>
              </w:rPr>
              <w:t>t</w:t>
            </w:r>
            <w:r w:rsidRPr="00313468">
              <w:rPr>
                <w:rFonts w:ascii="Arial" w:eastAsia="Arial" w:hAnsi="Arial" w:cs="Arial"/>
                <w:spacing w:val="21"/>
                <w:sz w:val="20"/>
              </w:rPr>
              <w:t xml:space="preserve"> </w:t>
            </w:r>
            <w:r w:rsidRPr="00313468">
              <w:rPr>
                <w:rFonts w:ascii="Arial" w:eastAsia="Arial" w:hAnsi="Arial" w:cs="Arial"/>
                <w:sz w:val="20"/>
              </w:rPr>
              <w:t>r</w:t>
            </w:r>
            <w:r w:rsidRPr="00313468">
              <w:rPr>
                <w:rFonts w:ascii="Arial" w:eastAsia="Arial" w:hAnsi="Arial" w:cs="Arial"/>
                <w:spacing w:val="-1"/>
                <w:sz w:val="20"/>
              </w:rPr>
              <w:t>e</w:t>
            </w:r>
            <w:r w:rsidRPr="00313468">
              <w:rPr>
                <w:rFonts w:ascii="Arial" w:eastAsia="Arial" w:hAnsi="Arial" w:cs="Arial"/>
                <w:spacing w:val="1"/>
                <w:sz w:val="20"/>
              </w:rPr>
              <w:t>c</w:t>
            </w:r>
            <w:r w:rsidRPr="00313468">
              <w:rPr>
                <w:rFonts w:ascii="Arial" w:eastAsia="Arial" w:hAnsi="Arial" w:cs="Arial"/>
                <w:spacing w:val="2"/>
                <w:sz w:val="20"/>
              </w:rPr>
              <w:t>o</w:t>
            </w:r>
            <w:r w:rsidRPr="00313468">
              <w:rPr>
                <w:rFonts w:ascii="Arial" w:eastAsia="Arial" w:hAnsi="Arial" w:cs="Arial"/>
                <w:spacing w:val="-1"/>
                <w:sz w:val="20"/>
              </w:rPr>
              <w:t>gn</w:t>
            </w:r>
            <w:r w:rsidRPr="00313468">
              <w:rPr>
                <w:rFonts w:ascii="Arial" w:eastAsia="Arial" w:hAnsi="Arial" w:cs="Arial"/>
                <w:spacing w:val="-2"/>
                <w:sz w:val="20"/>
              </w:rPr>
              <w:t>i</w:t>
            </w:r>
            <w:r w:rsidRPr="00313468">
              <w:rPr>
                <w:rFonts w:ascii="Arial" w:eastAsia="Arial" w:hAnsi="Arial" w:cs="Arial"/>
                <w:spacing w:val="1"/>
                <w:sz w:val="20"/>
              </w:rPr>
              <w:t>s</w:t>
            </w:r>
            <w:r w:rsidRPr="00313468">
              <w:rPr>
                <w:rFonts w:ascii="Arial" w:eastAsia="Arial" w:hAnsi="Arial" w:cs="Arial"/>
                <w:spacing w:val="2"/>
                <w:sz w:val="20"/>
              </w:rPr>
              <w:t>e</w:t>
            </w:r>
            <w:r w:rsidRPr="00313468">
              <w:rPr>
                <w:rFonts w:ascii="Arial" w:eastAsia="Arial" w:hAnsi="Arial" w:cs="Arial"/>
                <w:sz w:val="20"/>
              </w:rPr>
              <w:t>d</w:t>
            </w:r>
            <w:r w:rsidRPr="00313468">
              <w:rPr>
                <w:rFonts w:ascii="Arial" w:eastAsia="Arial" w:hAnsi="Arial" w:cs="Arial"/>
                <w:spacing w:val="21"/>
                <w:sz w:val="20"/>
              </w:rPr>
              <w:t xml:space="preserve"> </w:t>
            </w:r>
            <w:r w:rsidRPr="00313468">
              <w:rPr>
                <w:rFonts w:ascii="Arial" w:eastAsia="Arial" w:hAnsi="Arial" w:cs="Arial"/>
                <w:spacing w:val="2"/>
                <w:sz w:val="20"/>
              </w:rPr>
              <w:t>f</w:t>
            </w:r>
            <w:r w:rsidRPr="00313468">
              <w:rPr>
                <w:rFonts w:ascii="Arial" w:eastAsia="Arial" w:hAnsi="Arial" w:cs="Arial"/>
                <w:spacing w:val="-1"/>
                <w:sz w:val="20"/>
              </w:rPr>
              <w:t>o</w:t>
            </w:r>
            <w:r w:rsidRPr="00313468">
              <w:rPr>
                <w:rFonts w:ascii="Arial" w:eastAsia="Arial" w:hAnsi="Arial" w:cs="Arial"/>
                <w:sz w:val="20"/>
              </w:rPr>
              <w:t>r</w:t>
            </w:r>
            <w:r w:rsidRPr="00313468">
              <w:rPr>
                <w:rFonts w:ascii="Arial" w:eastAsia="Arial" w:hAnsi="Arial" w:cs="Arial"/>
                <w:spacing w:val="22"/>
                <w:sz w:val="20"/>
              </w:rPr>
              <w:t xml:space="preserve"> </w:t>
            </w:r>
            <w:r w:rsidRPr="00313468">
              <w:rPr>
                <w:rFonts w:ascii="Arial" w:eastAsia="Arial" w:hAnsi="Arial" w:cs="Arial"/>
                <w:spacing w:val="-1"/>
                <w:sz w:val="20"/>
              </w:rPr>
              <w:t>th</w:t>
            </w:r>
            <w:r w:rsidRPr="00313468">
              <w:rPr>
                <w:rFonts w:ascii="Arial" w:eastAsia="Arial" w:hAnsi="Arial" w:cs="Arial"/>
                <w:sz w:val="20"/>
              </w:rPr>
              <w:t>e</w:t>
            </w:r>
            <w:r w:rsidRPr="00313468">
              <w:rPr>
                <w:rFonts w:ascii="Arial" w:eastAsia="Arial" w:hAnsi="Arial" w:cs="Arial"/>
                <w:w w:val="99"/>
                <w:sz w:val="20"/>
              </w:rPr>
              <w:t xml:space="preserve"> </w:t>
            </w:r>
            <w:r w:rsidRPr="00313468">
              <w:rPr>
                <w:rFonts w:ascii="Arial" w:eastAsia="Arial" w:hAnsi="Arial" w:cs="Arial"/>
                <w:sz w:val="20"/>
              </w:rPr>
              <w:t>r</w:t>
            </w:r>
            <w:r w:rsidRPr="00313468">
              <w:rPr>
                <w:rFonts w:ascii="Arial" w:eastAsia="Arial" w:hAnsi="Arial" w:cs="Arial"/>
                <w:spacing w:val="-1"/>
                <w:sz w:val="20"/>
              </w:rPr>
              <w:t>e</w:t>
            </w:r>
            <w:r w:rsidRPr="00313468">
              <w:rPr>
                <w:rFonts w:ascii="Arial" w:eastAsia="Arial" w:hAnsi="Arial" w:cs="Arial"/>
                <w:spacing w:val="-2"/>
                <w:sz w:val="20"/>
              </w:rPr>
              <w:t>i</w:t>
            </w:r>
            <w:r w:rsidRPr="00313468">
              <w:rPr>
                <w:rFonts w:ascii="Arial" w:eastAsia="Arial" w:hAnsi="Arial" w:cs="Arial"/>
                <w:spacing w:val="4"/>
                <w:sz w:val="20"/>
              </w:rPr>
              <w:t>m</w:t>
            </w:r>
            <w:r w:rsidRPr="00313468">
              <w:rPr>
                <w:rFonts w:ascii="Arial" w:eastAsia="Arial" w:hAnsi="Arial" w:cs="Arial"/>
                <w:spacing w:val="-1"/>
                <w:sz w:val="20"/>
              </w:rPr>
              <w:t>bu</w:t>
            </w:r>
            <w:r w:rsidRPr="00313468">
              <w:rPr>
                <w:rFonts w:ascii="Arial" w:eastAsia="Arial" w:hAnsi="Arial" w:cs="Arial"/>
                <w:sz w:val="20"/>
              </w:rPr>
              <w:t>r</w:t>
            </w:r>
            <w:r w:rsidRPr="00313468">
              <w:rPr>
                <w:rFonts w:ascii="Arial" w:eastAsia="Arial" w:hAnsi="Arial" w:cs="Arial"/>
                <w:spacing w:val="1"/>
                <w:sz w:val="20"/>
              </w:rPr>
              <w:t>s</w:t>
            </w:r>
            <w:r w:rsidRPr="00313468">
              <w:rPr>
                <w:rFonts w:ascii="Arial" w:eastAsia="Arial" w:hAnsi="Arial" w:cs="Arial"/>
                <w:spacing w:val="-3"/>
                <w:sz w:val="20"/>
              </w:rPr>
              <w:t>e</w:t>
            </w:r>
            <w:r w:rsidRPr="00313468">
              <w:rPr>
                <w:rFonts w:ascii="Arial" w:eastAsia="Arial" w:hAnsi="Arial" w:cs="Arial"/>
                <w:spacing w:val="4"/>
                <w:sz w:val="20"/>
              </w:rPr>
              <w:t>m</w:t>
            </w:r>
            <w:r w:rsidRPr="00313468">
              <w:rPr>
                <w:rFonts w:ascii="Arial" w:eastAsia="Arial" w:hAnsi="Arial" w:cs="Arial"/>
                <w:spacing w:val="-1"/>
                <w:sz w:val="20"/>
              </w:rPr>
              <w:t>en</w:t>
            </w:r>
            <w:r w:rsidRPr="00313468">
              <w:rPr>
                <w:rFonts w:ascii="Arial" w:eastAsia="Arial" w:hAnsi="Arial" w:cs="Arial"/>
                <w:sz w:val="20"/>
              </w:rPr>
              <w:t>t</w:t>
            </w:r>
            <w:r w:rsidRPr="00313468">
              <w:rPr>
                <w:rFonts w:ascii="Arial" w:eastAsia="Arial" w:hAnsi="Arial" w:cs="Arial"/>
                <w:spacing w:val="39"/>
                <w:sz w:val="20"/>
              </w:rPr>
              <w:t xml:space="preserve"> </w:t>
            </w:r>
            <w:r w:rsidRPr="00313468">
              <w:rPr>
                <w:rFonts w:ascii="Arial" w:eastAsia="Arial" w:hAnsi="Arial" w:cs="Arial"/>
                <w:spacing w:val="-2"/>
                <w:sz w:val="20"/>
              </w:rPr>
              <w:t>i</w:t>
            </w:r>
            <w:r w:rsidRPr="00313468">
              <w:rPr>
                <w:rFonts w:ascii="Arial" w:eastAsia="Arial" w:hAnsi="Arial" w:cs="Arial"/>
                <w:sz w:val="20"/>
              </w:rPr>
              <w:t>n</w:t>
            </w:r>
            <w:r w:rsidRPr="00313468">
              <w:rPr>
                <w:rFonts w:ascii="Arial" w:eastAsia="Arial" w:hAnsi="Arial" w:cs="Arial"/>
                <w:spacing w:val="39"/>
                <w:sz w:val="20"/>
              </w:rPr>
              <w:t xml:space="preserve"> </w:t>
            </w:r>
            <w:r w:rsidRPr="00313468">
              <w:rPr>
                <w:rFonts w:ascii="Arial" w:eastAsia="Arial" w:hAnsi="Arial" w:cs="Arial"/>
                <w:spacing w:val="-1"/>
                <w:sz w:val="20"/>
              </w:rPr>
              <w:t>th</w:t>
            </w:r>
            <w:r w:rsidRPr="00313468">
              <w:rPr>
                <w:rFonts w:ascii="Arial" w:eastAsia="Arial" w:hAnsi="Arial" w:cs="Arial"/>
                <w:sz w:val="20"/>
              </w:rPr>
              <w:t>e</w:t>
            </w:r>
            <w:r w:rsidRPr="00313468">
              <w:rPr>
                <w:rFonts w:ascii="Arial" w:eastAsia="Arial" w:hAnsi="Arial" w:cs="Arial"/>
                <w:spacing w:val="39"/>
                <w:sz w:val="20"/>
              </w:rPr>
              <w:t xml:space="preserve"> </w:t>
            </w:r>
            <w:r w:rsidRPr="00313468">
              <w:rPr>
                <w:rFonts w:ascii="Arial" w:eastAsia="Arial" w:hAnsi="Arial" w:cs="Arial"/>
                <w:spacing w:val="-1"/>
                <w:sz w:val="20"/>
              </w:rPr>
              <w:t>n</w:t>
            </w:r>
            <w:r w:rsidRPr="00313468">
              <w:rPr>
                <w:rFonts w:ascii="Arial" w:eastAsia="Arial" w:hAnsi="Arial" w:cs="Arial"/>
                <w:spacing w:val="2"/>
                <w:sz w:val="20"/>
              </w:rPr>
              <w:t>ot</w:t>
            </w:r>
            <w:r w:rsidRPr="00313468">
              <w:rPr>
                <w:rFonts w:ascii="Arial" w:eastAsia="Arial" w:hAnsi="Arial" w:cs="Arial"/>
                <w:spacing w:val="-1"/>
                <w:sz w:val="20"/>
              </w:rPr>
              <w:t>e</w:t>
            </w:r>
            <w:r w:rsidRPr="00313468">
              <w:rPr>
                <w:rFonts w:ascii="Arial" w:eastAsia="Arial" w:hAnsi="Arial" w:cs="Arial"/>
                <w:sz w:val="20"/>
              </w:rPr>
              <w:t>s</w:t>
            </w:r>
            <w:r w:rsidRPr="00313468">
              <w:rPr>
                <w:rFonts w:ascii="Arial" w:eastAsia="Arial" w:hAnsi="Arial" w:cs="Arial"/>
                <w:spacing w:val="41"/>
                <w:sz w:val="20"/>
              </w:rPr>
              <w:t xml:space="preserve"> </w:t>
            </w:r>
            <w:r w:rsidRPr="00313468">
              <w:rPr>
                <w:rFonts w:ascii="Arial" w:eastAsia="Arial" w:hAnsi="Arial" w:cs="Arial"/>
                <w:spacing w:val="-1"/>
                <w:sz w:val="20"/>
              </w:rPr>
              <w:t>t</w:t>
            </w:r>
            <w:r w:rsidRPr="00313468">
              <w:rPr>
                <w:rFonts w:ascii="Arial" w:eastAsia="Arial" w:hAnsi="Arial" w:cs="Arial"/>
                <w:sz w:val="20"/>
              </w:rPr>
              <w:t>o</w:t>
            </w:r>
            <w:r w:rsidRPr="00313468">
              <w:rPr>
                <w:rFonts w:ascii="Arial" w:eastAsia="Arial" w:hAnsi="Arial" w:cs="Arial"/>
                <w:spacing w:val="39"/>
                <w:sz w:val="20"/>
              </w:rPr>
              <w:t xml:space="preserve"> </w:t>
            </w:r>
            <w:r w:rsidRPr="00313468">
              <w:rPr>
                <w:rFonts w:ascii="Arial" w:eastAsia="Arial" w:hAnsi="Arial" w:cs="Arial"/>
                <w:spacing w:val="-1"/>
                <w:sz w:val="20"/>
              </w:rPr>
              <w:t>th</w:t>
            </w:r>
            <w:r w:rsidRPr="00313468">
              <w:rPr>
                <w:rFonts w:ascii="Arial" w:eastAsia="Arial" w:hAnsi="Arial" w:cs="Arial"/>
                <w:sz w:val="20"/>
              </w:rPr>
              <w:t>e</w:t>
            </w:r>
            <w:r w:rsidRPr="00313468">
              <w:rPr>
                <w:rFonts w:ascii="Arial" w:eastAsia="Arial" w:hAnsi="Arial" w:cs="Arial"/>
                <w:spacing w:val="39"/>
                <w:sz w:val="20"/>
              </w:rPr>
              <w:t xml:space="preserve"> </w:t>
            </w:r>
            <w:r w:rsidRPr="00313468">
              <w:rPr>
                <w:rFonts w:ascii="Arial" w:eastAsia="Arial" w:hAnsi="Arial" w:cs="Arial"/>
                <w:spacing w:val="2"/>
                <w:sz w:val="20"/>
              </w:rPr>
              <w:t>f</w:t>
            </w:r>
            <w:r w:rsidRPr="00313468">
              <w:rPr>
                <w:rFonts w:ascii="Arial" w:eastAsia="Arial" w:hAnsi="Arial" w:cs="Arial"/>
                <w:spacing w:val="-2"/>
                <w:sz w:val="20"/>
              </w:rPr>
              <w:t>i</w:t>
            </w:r>
            <w:r w:rsidRPr="00313468">
              <w:rPr>
                <w:rFonts w:ascii="Arial" w:eastAsia="Arial" w:hAnsi="Arial" w:cs="Arial"/>
                <w:spacing w:val="-1"/>
                <w:sz w:val="20"/>
              </w:rPr>
              <w:t>nan</w:t>
            </w:r>
            <w:r w:rsidRPr="00313468">
              <w:rPr>
                <w:rFonts w:ascii="Arial" w:eastAsia="Arial" w:hAnsi="Arial" w:cs="Arial"/>
                <w:spacing w:val="1"/>
                <w:sz w:val="20"/>
              </w:rPr>
              <w:t>ci</w:t>
            </w:r>
            <w:r w:rsidRPr="00313468">
              <w:rPr>
                <w:rFonts w:ascii="Arial" w:eastAsia="Arial" w:hAnsi="Arial" w:cs="Arial"/>
                <w:spacing w:val="-1"/>
                <w:sz w:val="20"/>
              </w:rPr>
              <w:t>a</w:t>
            </w:r>
            <w:r w:rsidRPr="00313468">
              <w:rPr>
                <w:rFonts w:ascii="Arial" w:eastAsia="Arial" w:hAnsi="Arial" w:cs="Arial"/>
                <w:sz w:val="20"/>
              </w:rPr>
              <w:t>l</w:t>
            </w:r>
            <w:r w:rsidRPr="00313468">
              <w:rPr>
                <w:rFonts w:ascii="Arial" w:eastAsia="Arial" w:hAnsi="Arial" w:cs="Arial"/>
                <w:w w:val="99"/>
                <w:sz w:val="20"/>
              </w:rPr>
              <w:t xml:space="preserve"> </w:t>
            </w:r>
            <w:r w:rsidRPr="00313468">
              <w:rPr>
                <w:rFonts w:ascii="Arial" w:eastAsia="Arial" w:hAnsi="Arial" w:cs="Arial"/>
                <w:spacing w:val="1"/>
                <w:sz w:val="20"/>
              </w:rPr>
              <w:t>s</w:t>
            </w:r>
            <w:r w:rsidRPr="00313468">
              <w:rPr>
                <w:rFonts w:ascii="Arial" w:eastAsia="Arial" w:hAnsi="Arial" w:cs="Arial"/>
                <w:spacing w:val="-1"/>
                <w:sz w:val="20"/>
              </w:rPr>
              <w:t>tate</w:t>
            </w:r>
            <w:r w:rsidRPr="00313468">
              <w:rPr>
                <w:rFonts w:ascii="Arial" w:eastAsia="Arial" w:hAnsi="Arial" w:cs="Arial"/>
                <w:spacing w:val="4"/>
                <w:sz w:val="20"/>
              </w:rPr>
              <w:t>m</w:t>
            </w:r>
            <w:r w:rsidRPr="00313468">
              <w:rPr>
                <w:rFonts w:ascii="Arial" w:eastAsia="Arial" w:hAnsi="Arial" w:cs="Arial"/>
                <w:spacing w:val="-1"/>
                <w:sz w:val="20"/>
              </w:rPr>
              <w:t>ent</w:t>
            </w:r>
            <w:r w:rsidRPr="00313468">
              <w:rPr>
                <w:rFonts w:ascii="Arial" w:eastAsia="Arial" w:hAnsi="Arial" w:cs="Arial"/>
                <w:sz w:val="20"/>
              </w:rPr>
              <w:t>s</w:t>
            </w:r>
            <w:r w:rsidRPr="00313468">
              <w:rPr>
                <w:rFonts w:ascii="Arial" w:eastAsia="Arial" w:hAnsi="Arial" w:cs="Arial"/>
                <w:spacing w:val="-13"/>
                <w:sz w:val="20"/>
              </w:rPr>
              <w:t xml:space="preserve"> </w:t>
            </w:r>
            <w:r w:rsidRPr="00313468">
              <w:rPr>
                <w:rFonts w:ascii="Arial" w:eastAsia="Arial" w:hAnsi="Arial" w:cs="Arial"/>
                <w:sz w:val="20"/>
              </w:rPr>
              <w:t>(</w:t>
            </w:r>
            <w:r w:rsidRPr="00313468">
              <w:rPr>
                <w:rFonts w:ascii="Arial" w:eastAsia="Arial" w:hAnsi="Arial" w:cs="Arial"/>
                <w:spacing w:val="-1"/>
                <w:sz w:val="20"/>
              </w:rPr>
              <w:t>pa</w:t>
            </w:r>
            <w:r w:rsidRPr="00313468">
              <w:rPr>
                <w:rFonts w:ascii="Arial" w:eastAsia="Arial" w:hAnsi="Arial" w:cs="Arial"/>
                <w:sz w:val="20"/>
              </w:rPr>
              <w:t>r</w:t>
            </w:r>
            <w:r w:rsidRPr="00313468">
              <w:rPr>
                <w:rFonts w:ascii="Arial" w:eastAsia="Arial" w:hAnsi="Arial" w:cs="Arial"/>
                <w:spacing w:val="-1"/>
                <w:sz w:val="20"/>
              </w:rPr>
              <w:t>ag</w:t>
            </w:r>
            <w:r w:rsidRPr="00313468">
              <w:rPr>
                <w:rFonts w:ascii="Arial" w:eastAsia="Arial" w:hAnsi="Arial" w:cs="Arial"/>
                <w:sz w:val="20"/>
              </w:rPr>
              <w:t>r</w:t>
            </w:r>
            <w:r w:rsidRPr="00313468">
              <w:rPr>
                <w:rFonts w:ascii="Arial" w:eastAsia="Arial" w:hAnsi="Arial" w:cs="Arial"/>
                <w:spacing w:val="-1"/>
                <w:sz w:val="20"/>
              </w:rPr>
              <w:t>ap</w:t>
            </w:r>
            <w:r w:rsidRPr="00313468">
              <w:rPr>
                <w:rFonts w:ascii="Arial" w:eastAsia="Arial" w:hAnsi="Arial" w:cs="Arial"/>
                <w:sz w:val="20"/>
              </w:rPr>
              <w:t>h</w:t>
            </w:r>
            <w:r w:rsidRPr="00313468">
              <w:rPr>
                <w:rFonts w:ascii="Arial" w:eastAsia="Arial" w:hAnsi="Arial" w:cs="Arial"/>
                <w:spacing w:val="-13"/>
                <w:sz w:val="20"/>
              </w:rPr>
              <w:t xml:space="preserve"> </w:t>
            </w:r>
            <w:r w:rsidRPr="00313468">
              <w:rPr>
                <w:rFonts w:ascii="Arial" w:eastAsia="Arial" w:hAnsi="Arial" w:cs="Arial"/>
                <w:spacing w:val="-1"/>
                <w:sz w:val="20"/>
              </w:rPr>
              <w:t>85</w:t>
            </w:r>
            <w:r w:rsidRPr="00313468">
              <w:rPr>
                <w:rFonts w:ascii="Arial" w:eastAsia="Arial" w:hAnsi="Arial" w:cs="Arial"/>
                <w:spacing w:val="3"/>
                <w:sz w:val="20"/>
              </w:rPr>
              <w:t>(</w:t>
            </w:r>
            <w:r w:rsidRPr="00313468">
              <w:rPr>
                <w:rFonts w:ascii="Arial" w:eastAsia="Arial" w:hAnsi="Arial" w:cs="Arial"/>
                <w:spacing w:val="1"/>
                <w:sz w:val="20"/>
              </w:rPr>
              <w:t>c</w:t>
            </w:r>
            <w:r w:rsidRPr="00313468">
              <w:rPr>
                <w:rFonts w:ascii="Arial" w:eastAsia="Arial" w:hAnsi="Arial" w:cs="Arial"/>
                <w:sz w:val="20"/>
              </w:rPr>
              <w:t>))</w:t>
            </w:r>
            <w:r w:rsidRPr="00313468">
              <w:rPr>
                <w:rFonts w:ascii="Arial" w:eastAsia="Arial" w:hAnsi="Arial" w:cs="Arial"/>
                <w:b/>
                <w:bCs/>
                <w:spacing w:val="-1"/>
                <w:sz w:val="20"/>
              </w:rPr>
              <w:t>*</w:t>
            </w:r>
            <w:r w:rsidRPr="00313468">
              <w:rPr>
                <w:rFonts w:ascii="Arial" w:eastAsia="Arial" w:hAnsi="Arial" w:cs="Arial"/>
                <w:sz w:val="20"/>
              </w:rPr>
              <w:t>.</w:t>
            </w:r>
          </w:p>
        </w:tc>
        <w:tc>
          <w:tcPr>
            <w:cnfStyle w:val="000100000000" w:firstRow="0" w:lastRow="0" w:firstColumn="0" w:lastColumn="1" w:oddVBand="0" w:evenVBand="0" w:oddHBand="0" w:evenHBand="0" w:firstRowFirstColumn="0" w:firstRowLastColumn="0" w:lastRowFirstColumn="0" w:lastRowLastColumn="0"/>
            <w:tcW w:w="2457" w:type="dxa"/>
          </w:tcPr>
          <w:p w14:paraId="02DF8CB1" w14:textId="77777777" w:rsidR="00313468" w:rsidRPr="00313468" w:rsidRDefault="00313468" w:rsidP="00C948BE">
            <w:pPr>
              <w:widowControl w:val="0"/>
              <w:tabs>
                <w:tab w:val="left" w:pos="467"/>
              </w:tabs>
              <w:spacing w:line="240" w:lineRule="auto"/>
              <w:ind w:left="190" w:right="249"/>
              <w:jc w:val="both"/>
              <w:rPr>
                <w:rFonts w:ascii="Arial" w:eastAsia="Arial" w:hAnsi="Arial"/>
                <w:sz w:val="20"/>
              </w:rPr>
            </w:pPr>
            <w:r w:rsidRPr="00313468">
              <w:rPr>
                <w:rFonts w:ascii="Arial" w:eastAsia="Arial" w:hAnsi="Arial"/>
                <w:color w:val="000000"/>
                <w:spacing w:val="3"/>
                <w:sz w:val="20"/>
              </w:rPr>
              <w:sym w:font="Wingdings" w:char="F0FC"/>
            </w:r>
            <w:r>
              <w:rPr>
                <w:rFonts w:ascii="Arial" w:eastAsia="Arial" w:hAnsi="Arial"/>
                <w:color w:val="000000"/>
                <w:spacing w:val="3"/>
                <w:sz w:val="20"/>
              </w:rPr>
              <w:t xml:space="preserve">  </w:t>
            </w:r>
            <w:r w:rsidRPr="00313468">
              <w:rPr>
                <w:rFonts w:ascii="Arial" w:eastAsia="Arial" w:hAnsi="Arial"/>
                <w:color w:val="000000"/>
                <w:spacing w:val="3"/>
                <w:sz w:val="20"/>
              </w:rPr>
              <w:t>T</w:t>
            </w:r>
            <w:r w:rsidRPr="00313468">
              <w:rPr>
                <w:rFonts w:ascii="Arial" w:eastAsia="Arial" w:hAnsi="Arial"/>
                <w:color w:val="000000"/>
                <w:spacing w:val="-1"/>
                <w:sz w:val="20"/>
              </w:rPr>
              <w:t>h</w:t>
            </w:r>
            <w:r w:rsidRPr="00313468">
              <w:rPr>
                <w:rFonts w:ascii="Arial" w:eastAsia="Arial" w:hAnsi="Arial"/>
                <w:color w:val="000000"/>
                <w:sz w:val="20"/>
              </w:rPr>
              <w:t>e</w:t>
            </w:r>
            <w:r w:rsidRPr="00313468">
              <w:rPr>
                <w:rFonts w:ascii="Arial" w:eastAsia="Arial" w:hAnsi="Arial"/>
                <w:color w:val="000000"/>
                <w:spacing w:val="21"/>
                <w:sz w:val="20"/>
              </w:rPr>
              <w:t xml:space="preserve"> </w:t>
            </w:r>
            <w:r w:rsidRPr="00313468">
              <w:rPr>
                <w:rFonts w:ascii="Arial" w:eastAsia="Arial" w:hAnsi="Arial"/>
                <w:color w:val="000000"/>
                <w:spacing w:val="-1"/>
                <w:sz w:val="20"/>
              </w:rPr>
              <w:t>e</w:t>
            </w:r>
            <w:r w:rsidRPr="00313468">
              <w:rPr>
                <w:rFonts w:ascii="Arial" w:eastAsia="Arial" w:hAnsi="Arial"/>
                <w:color w:val="000000"/>
                <w:spacing w:val="1"/>
                <w:sz w:val="20"/>
              </w:rPr>
              <w:t>x</w:t>
            </w:r>
            <w:r w:rsidRPr="00313468">
              <w:rPr>
                <w:rFonts w:ascii="Arial" w:eastAsia="Arial" w:hAnsi="Arial"/>
                <w:color w:val="000000"/>
                <w:spacing w:val="-1"/>
                <w:sz w:val="20"/>
              </w:rPr>
              <w:t>pe</w:t>
            </w:r>
            <w:r w:rsidRPr="00313468">
              <w:rPr>
                <w:rFonts w:ascii="Arial" w:eastAsia="Arial" w:hAnsi="Arial"/>
                <w:color w:val="000000"/>
                <w:spacing w:val="1"/>
                <w:sz w:val="20"/>
              </w:rPr>
              <w:t>c</w:t>
            </w:r>
            <w:r w:rsidRPr="00313468">
              <w:rPr>
                <w:rFonts w:ascii="Arial" w:eastAsia="Arial" w:hAnsi="Arial"/>
                <w:color w:val="000000"/>
                <w:spacing w:val="-1"/>
                <w:sz w:val="20"/>
              </w:rPr>
              <w:t>t</w:t>
            </w:r>
            <w:r w:rsidRPr="00313468">
              <w:rPr>
                <w:rFonts w:ascii="Arial" w:eastAsia="Arial" w:hAnsi="Arial"/>
                <w:color w:val="000000"/>
                <w:spacing w:val="2"/>
                <w:sz w:val="20"/>
              </w:rPr>
              <w:t>e</w:t>
            </w:r>
            <w:r w:rsidRPr="00313468">
              <w:rPr>
                <w:rFonts w:ascii="Arial" w:eastAsia="Arial" w:hAnsi="Arial"/>
                <w:color w:val="000000"/>
                <w:sz w:val="20"/>
              </w:rPr>
              <w:t>d</w:t>
            </w:r>
            <w:r w:rsidRPr="00313468">
              <w:rPr>
                <w:rFonts w:ascii="Arial" w:eastAsia="Arial" w:hAnsi="Arial"/>
                <w:color w:val="000000"/>
                <w:spacing w:val="21"/>
                <w:sz w:val="20"/>
              </w:rPr>
              <w:t xml:space="preserve"> </w:t>
            </w:r>
            <w:r w:rsidRPr="00313468">
              <w:rPr>
                <w:rFonts w:ascii="Arial" w:eastAsia="Arial" w:hAnsi="Arial"/>
                <w:color w:val="000000"/>
                <w:sz w:val="20"/>
              </w:rPr>
              <w:t>r</w:t>
            </w:r>
            <w:r w:rsidRPr="00313468">
              <w:rPr>
                <w:rFonts w:ascii="Arial" w:eastAsia="Arial" w:hAnsi="Arial"/>
                <w:color w:val="000000"/>
                <w:spacing w:val="2"/>
                <w:sz w:val="20"/>
              </w:rPr>
              <w:t>e</w:t>
            </w:r>
            <w:r w:rsidRPr="00313468">
              <w:rPr>
                <w:rFonts w:ascii="Arial" w:eastAsia="Arial" w:hAnsi="Arial"/>
                <w:color w:val="000000"/>
                <w:spacing w:val="-2"/>
                <w:sz w:val="20"/>
              </w:rPr>
              <w:t>i</w:t>
            </w:r>
            <w:r w:rsidRPr="00313468">
              <w:rPr>
                <w:rFonts w:ascii="Arial" w:eastAsia="Arial" w:hAnsi="Arial"/>
                <w:color w:val="000000"/>
                <w:spacing w:val="4"/>
                <w:sz w:val="20"/>
              </w:rPr>
              <w:t>m</w:t>
            </w:r>
            <w:r w:rsidRPr="00313468">
              <w:rPr>
                <w:rFonts w:ascii="Arial" w:eastAsia="Arial" w:hAnsi="Arial"/>
                <w:color w:val="000000"/>
                <w:spacing w:val="-1"/>
                <w:sz w:val="20"/>
              </w:rPr>
              <w:t>bu</w:t>
            </w:r>
            <w:r w:rsidRPr="00313468">
              <w:rPr>
                <w:rFonts w:ascii="Arial" w:eastAsia="Arial" w:hAnsi="Arial"/>
                <w:color w:val="000000"/>
                <w:sz w:val="20"/>
              </w:rPr>
              <w:t>r</w:t>
            </w:r>
            <w:r w:rsidRPr="00313468">
              <w:rPr>
                <w:rFonts w:ascii="Arial" w:eastAsia="Arial" w:hAnsi="Arial"/>
                <w:color w:val="000000"/>
                <w:spacing w:val="1"/>
                <w:sz w:val="20"/>
              </w:rPr>
              <w:t>s</w:t>
            </w:r>
            <w:r w:rsidRPr="00313468">
              <w:rPr>
                <w:rFonts w:ascii="Arial" w:eastAsia="Arial" w:hAnsi="Arial"/>
                <w:color w:val="000000"/>
                <w:spacing w:val="-3"/>
                <w:sz w:val="20"/>
              </w:rPr>
              <w:t>e</w:t>
            </w:r>
            <w:r w:rsidRPr="00313468">
              <w:rPr>
                <w:rFonts w:ascii="Arial" w:eastAsia="Arial" w:hAnsi="Arial"/>
                <w:color w:val="000000"/>
                <w:spacing w:val="4"/>
                <w:sz w:val="20"/>
              </w:rPr>
              <w:t>m</w:t>
            </w:r>
            <w:r w:rsidRPr="00313468">
              <w:rPr>
                <w:rFonts w:ascii="Arial" w:eastAsia="Arial" w:hAnsi="Arial"/>
                <w:color w:val="000000"/>
                <w:spacing w:val="-1"/>
                <w:sz w:val="20"/>
              </w:rPr>
              <w:t>en</w:t>
            </w:r>
            <w:r w:rsidRPr="00313468">
              <w:rPr>
                <w:rFonts w:ascii="Arial" w:eastAsia="Arial" w:hAnsi="Arial"/>
                <w:color w:val="000000"/>
                <w:sz w:val="20"/>
              </w:rPr>
              <w:t>t</w:t>
            </w:r>
            <w:r w:rsidRPr="00313468">
              <w:rPr>
                <w:rFonts w:ascii="Arial" w:eastAsia="Arial" w:hAnsi="Arial"/>
                <w:color w:val="000000"/>
                <w:spacing w:val="22"/>
                <w:sz w:val="20"/>
              </w:rPr>
              <w:t xml:space="preserve"> </w:t>
            </w:r>
            <w:r w:rsidRPr="00313468">
              <w:rPr>
                <w:rFonts w:ascii="Arial" w:eastAsia="Arial" w:hAnsi="Arial"/>
                <w:color w:val="000000"/>
                <w:spacing w:val="-2"/>
                <w:sz w:val="20"/>
              </w:rPr>
              <w:t>i</w:t>
            </w:r>
            <w:r w:rsidRPr="00313468">
              <w:rPr>
                <w:rFonts w:ascii="Arial" w:eastAsia="Arial" w:hAnsi="Arial"/>
                <w:color w:val="000000"/>
                <w:sz w:val="20"/>
              </w:rPr>
              <w:t>s</w:t>
            </w:r>
            <w:r w:rsidRPr="00313468">
              <w:rPr>
                <w:rFonts w:ascii="Arial" w:eastAsia="Arial" w:hAnsi="Arial"/>
                <w:color w:val="000000"/>
                <w:spacing w:val="24"/>
                <w:sz w:val="20"/>
              </w:rPr>
              <w:t xml:space="preserve"> </w:t>
            </w:r>
            <w:r w:rsidRPr="00313468">
              <w:rPr>
                <w:rFonts w:ascii="Arial" w:eastAsia="Arial" w:hAnsi="Arial"/>
                <w:color w:val="000000"/>
                <w:spacing w:val="-1"/>
                <w:sz w:val="20"/>
              </w:rPr>
              <w:t>d</w:t>
            </w:r>
            <w:r w:rsidRPr="00313468">
              <w:rPr>
                <w:rFonts w:ascii="Arial" w:eastAsia="Arial" w:hAnsi="Arial"/>
                <w:color w:val="000000"/>
                <w:spacing w:val="-2"/>
                <w:sz w:val="20"/>
              </w:rPr>
              <w:t>i</w:t>
            </w:r>
            <w:r w:rsidRPr="00313468">
              <w:rPr>
                <w:rFonts w:ascii="Arial" w:eastAsia="Arial" w:hAnsi="Arial"/>
                <w:color w:val="000000"/>
                <w:spacing w:val="1"/>
                <w:sz w:val="20"/>
              </w:rPr>
              <w:t>sc</w:t>
            </w:r>
            <w:r w:rsidRPr="00313468">
              <w:rPr>
                <w:rFonts w:ascii="Arial" w:eastAsia="Arial" w:hAnsi="Arial"/>
                <w:color w:val="000000"/>
                <w:spacing w:val="-2"/>
                <w:sz w:val="20"/>
              </w:rPr>
              <w:t>l</w:t>
            </w:r>
            <w:r w:rsidRPr="00313468">
              <w:rPr>
                <w:rFonts w:ascii="Arial" w:eastAsia="Arial" w:hAnsi="Arial"/>
                <w:color w:val="000000"/>
                <w:spacing w:val="-1"/>
                <w:sz w:val="20"/>
              </w:rPr>
              <w:t>o</w:t>
            </w:r>
            <w:r w:rsidRPr="00313468">
              <w:rPr>
                <w:rFonts w:ascii="Arial" w:eastAsia="Arial" w:hAnsi="Arial"/>
                <w:color w:val="000000"/>
                <w:spacing w:val="1"/>
                <w:sz w:val="20"/>
              </w:rPr>
              <w:t>s</w:t>
            </w:r>
            <w:r w:rsidRPr="00313468">
              <w:rPr>
                <w:rFonts w:ascii="Arial" w:eastAsia="Arial" w:hAnsi="Arial"/>
                <w:color w:val="000000"/>
                <w:spacing w:val="2"/>
                <w:sz w:val="20"/>
              </w:rPr>
              <w:t>e</w:t>
            </w:r>
            <w:r w:rsidRPr="00313468">
              <w:rPr>
                <w:rFonts w:ascii="Arial" w:eastAsia="Arial" w:hAnsi="Arial"/>
                <w:color w:val="000000"/>
                <w:sz w:val="20"/>
              </w:rPr>
              <w:t>d</w:t>
            </w:r>
            <w:r>
              <w:rPr>
                <w:rFonts w:ascii="Arial" w:eastAsia="Arial" w:hAnsi="Arial"/>
                <w:color w:val="000000"/>
                <w:sz w:val="20"/>
              </w:rPr>
              <w:t xml:space="preserve"> </w:t>
            </w:r>
            <w:r w:rsidRPr="00313468">
              <w:rPr>
                <w:rFonts w:ascii="Arial" w:eastAsia="Arial" w:hAnsi="Arial" w:cs="Arial"/>
                <w:spacing w:val="-2"/>
                <w:sz w:val="20"/>
              </w:rPr>
              <w:t>i</w:t>
            </w:r>
            <w:r w:rsidRPr="00313468">
              <w:rPr>
                <w:rFonts w:ascii="Arial" w:eastAsia="Arial" w:hAnsi="Arial" w:cs="Arial"/>
                <w:sz w:val="20"/>
              </w:rPr>
              <w:t xml:space="preserve">n  </w:t>
            </w:r>
            <w:r w:rsidRPr="00313468">
              <w:rPr>
                <w:rFonts w:ascii="Arial" w:eastAsia="Arial" w:hAnsi="Arial" w:cs="Arial"/>
                <w:spacing w:val="11"/>
                <w:sz w:val="20"/>
              </w:rPr>
              <w:t xml:space="preserve"> </w:t>
            </w:r>
            <w:r w:rsidRPr="00313468">
              <w:rPr>
                <w:rFonts w:ascii="Arial" w:eastAsia="Arial" w:hAnsi="Arial" w:cs="Arial"/>
                <w:spacing w:val="-1"/>
                <w:sz w:val="20"/>
              </w:rPr>
              <w:t>th</w:t>
            </w:r>
            <w:r w:rsidRPr="00313468">
              <w:rPr>
                <w:rFonts w:ascii="Arial" w:eastAsia="Arial" w:hAnsi="Arial" w:cs="Arial"/>
                <w:sz w:val="20"/>
              </w:rPr>
              <w:t xml:space="preserve">e  </w:t>
            </w:r>
            <w:r w:rsidRPr="00313468">
              <w:rPr>
                <w:rFonts w:ascii="Arial" w:eastAsia="Arial" w:hAnsi="Arial" w:cs="Arial"/>
                <w:spacing w:val="12"/>
                <w:sz w:val="20"/>
              </w:rPr>
              <w:t xml:space="preserve"> </w:t>
            </w:r>
            <w:r w:rsidRPr="00313468">
              <w:rPr>
                <w:rFonts w:ascii="Arial" w:eastAsia="Arial" w:hAnsi="Arial" w:cs="Arial"/>
                <w:spacing w:val="2"/>
                <w:sz w:val="20"/>
              </w:rPr>
              <w:t>n</w:t>
            </w:r>
            <w:r w:rsidRPr="00313468">
              <w:rPr>
                <w:rFonts w:ascii="Arial" w:eastAsia="Arial" w:hAnsi="Arial" w:cs="Arial"/>
                <w:spacing w:val="-1"/>
                <w:sz w:val="20"/>
              </w:rPr>
              <w:t>ote</w:t>
            </w:r>
            <w:r w:rsidRPr="00313468">
              <w:rPr>
                <w:rFonts w:ascii="Arial" w:eastAsia="Arial" w:hAnsi="Arial" w:cs="Arial"/>
                <w:sz w:val="20"/>
              </w:rPr>
              <w:t xml:space="preserve">s  </w:t>
            </w:r>
            <w:r w:rsidRPr="00313468">
              <w:rPr>
                <w:rFonts w:ascii="Arial" w:eastAsia="Arial" w:hAnsi="Arial" w:cs="Arial"/>
                <w:spacing w:val="14"/>
                <w:sz w:val="20"/>
              </w:rPr>
              <w:t xml:space="preserve"> </w:t>
            </w:r>
            <w:r w:rsidRPr="00313468">
              <w:rPr>
                <w:rFonts w:ascii="Arial" w:eastAsia="Arial" w:hAnsi="Arial" w:cs="Arial"/>
                <w:spacing w:val="-1"/>
                <w:sz w:val="20"/>
              </w:rPr>
              <w:t>t</w:t>
            </w:r>
            <w:r w:rsidRPr="00313468">
              <w:rPr>
                <w:rFonts w:ascii="Arial" w:eastAsia="Arial" w:hAnsi="Arial" w:cs="Arial"/>
                <w:sz w:val="20"/>
              </w:rPr>
              <w:t xml:space="preserve">o  </w:t>
            </w:r>
            <w:r w:rsidRPr="00313468">
              <w:rPr>
                <w:rFonts w:ascii="Arial" w:eastAsia="Arial" w:hAnsi="Arial" w:cs="Arial"/>
                <w:spacing w:val="12"/>
                <w:sz w:val="20"/>
              </w:rPr>
              <w:t xml:space="preserve"> </w:t>
            </w:r>
            <w:r w:rsidRPr="00313468">
              <w:rPr>
                <w:rFonts w:ascii="Arial" w:eastAsia="Arial" w:hAnsi="Arial" w:cs="Arial"/>
                <w:spacing w:val="-1"/>
                <w:sz w:val="20"/>
              </w:rPr>
              <w:t>t</w:t>
            </w:r>
            <w:r w:rsidRPr="00313468">
              <w:rPr>
                <w:rFonts w:ascii="Arial" w:eastAsia="Arial" w:hAnsi="Arial" w:cs="Arial"/>
                <w:spacing w:val="2"/>
                <w:sz w:val="20"/>
              </w:rPr>
              <w:t>h</w:t>
            </w:r>
            <w:r w:rsidRPr="00313468">
              <w:rPr>
                <w:rFonts w:ascii="Arial" w:eastAsia="Arial" w:hAnsi="Arial" w:cs="Arial"/>
                <w:sz w:val="20"/>
              </w:rPr>
              <w:t xml:space="preserve">e  </w:t>
            </w:r>
            <w:r w:rsidRPr="00313468">
              <w:rPr>
                <w:rFonts w:ascii="Arial" w:eastAsia="Arial" w:hAnsi="Arial" w:cs="Arial"/>
                <w:spacing w:val="12"/>
                <w:sz w:val="20"/>
              </w:rPr>
              <w:t xml:space="preserve"> </w:t>
            </w:r>
            <w:r w:rsidRPr="00313468">
              <w:rPr>
                <w:rFonts w:ascii="Arial" w:eastAsia="Arial" w:hAnsi="Arial" w:cs="Arial"/>
                <w:spacing w:val="2"/>
                <w:sz w:val="20"/>
              </w:rPr>
              <w:t>f</w:t>
            </w:r>
            <w:r w:rsidRPr="00313468">
              <w:rPr>
                <w:rFonts w:ascii="Arial" w:eastAsia="Arial" w:hAnsi="Arial" w:cs="Arial"/>
                <w:spacing w:val="-2"/>
                <w:sz w:val="20"/>
              </w:rPr>
              <w:t>i</w:t>
            </w:r>
            <w:r w:rsidRPr="00313468">
              <w:rPr>
                <w:rFonts w:ascii="Arial" w:eastAsia="Arial" w:hAnsi="Arial" w:cs="Arial"/>
                <w:spacing w:val="-1"/>
                <w:sz w:val="20"/>
              </w:rPr>
              <w:t>nan</w:t>
            </w:r>
            <w:r w:rsidRPr="00313468">
              <w:rPr>
                <w:rFonts w:ascii="Arial" w:eastAsia="Arial" w:hAnsi="Arial" w:cs="Arial"/>
                <w:spacing w:val="1"/>
                <w:sz w:val="20"/>
              </w:rPr>
              <w:t>ci</w:t>
            </w:r>
            <w:r w:rsidRPr="00313468">
              <w:rPr>
                <w:rFonts w:ascii="Arial" w:eastAsia="Arial" w:hAnsi="Arial" w:cs="Arial"/>
                <w:spacing w:val="-1"/>
                <w:sz w:val="20"/>
              </w:rPr>
              <w:t>a</w:t>
            </w:r>
            <w:r w:rsidRPr="00313468">
              <w:rPr>
                <w:rFonts w:ascii="Arial" w:eastAsia="Arial" w:hAnsi="Arial" w:cs="Arial"/>
                <w:sz w:val="20"/>
              </w:rPr>
              <w:t xml:space="preserve">l  </w:t>
            </w:r>
            <w:r w:rsidRPr="00313468">
              <w:rPr>
                <w:rFonts w:ascii="Arial" w:eastAsia="Arial" w:hAnsi="Arial" w:cs="Arial"/>
                <w:spacing w:val="11"/>
                <w:sz w:val="20"/>
              </w:rPr>
              <w:t xml:space="preserve"> </w:t>
            </w:r>
            <w:r w:rsidRPr="00313468">
              <w:rPr>
                <w:rFonts w:ascii="Arial" w:eastAsia="Arial" w:hAnsi="Arial" w:cs="Arial"/>
                <w:spacing w:val="1"/>
                <w:sz w:val="20"/>
              </w:rPr>
              <w:t>s</w:t>
            </w:r>
            <w:r w:rsidRPr="00313468">
              <w:rPr>
                <w:rFonts w:ascii="Arial" w:eastAsia="Arial" w:hAnsi="Arial" w:cs="Arial"/>
                <w:spacing w:val="-1"/>
                <w:sz w:val="20"/>
              </w:rPr>
              <w:t>tate</w:t>
            </w:r>
            <w:r w:rsidRPr="00313468">
              <w:rPr>
                <w:rFonts w:ascii="Arial" w:eastAsia="Arial" w:hAnsi="Arial" w:cs="Arial"/>
                <w:spacing w:val="4"/>
                <w:sz w:val="20"/>
              </w:rPr>
              <w:t>m</w:t>
            </w:r>
            <w:r w:rsidRPr="00313468">
              <w:rPr>
                <w:rFonts w:ascii="Arial" w:eastAsia="Arial" w:hAnsi="Arial" w:cs="Arial"/>
                <w:spacing w:val="-1"/>
                <w:sz w:val="20"/>
              </w:rPr>
              <w:t>ent</w:t>
            </w:r>
            <w:r w:rsidRPr="00313468">
              <w:rPr>
                <w:rFonts w:ascii="Arial" w:eastAsia="Arial" w:hAnsi="Arial" w:cs="Arial"/>
                <w:sz w:val="20"/>
              </w:rPr>
              <w:t>s</w:t>
            </w:r>
            <w:r w:rsidRPr="00313468">
              <w:rPr>
                <w:rFonts w:ascii="Arial" w:eastAsia="Arial" w:hAnsi="Arial" w:cs="Arial"/>
                <w:w w:val="99"/>
                <w:sz w:val="20"/>
              </w:rPr>
              <w:t xml:space="preserve"> </w:t>
            </w:r>
            <w:r w:rsidRPr="00313468">
              <w:rPr>
                <w:rFonts w:ascii="Arial" w:eastAsia="Arial" w:hAnsi="Arial" w:cs="Arial"/>
                <w:sz w:val="20"/>
              </w:rPr>
              <w:t>(</w:t>
            </w:r>
            <w:r w:rsidRPr="00313468">
              <w:rPr>
                <w:rFonts w:ascii="Arial" w:eastAsia="Arial" w:hAnsi="Arial" w:cs="Arial"/>
                <w:spacing w:val="-1"/>
                <w:sz w:val="20"/>
              </w:rPr>
              <w:t>pa</w:t>
            </w:r>
            <w:r w:rsidRPr="00313468">
              <w:rPr>
                <w:rFonts w:ascii="Arial" w:eastAsia="Arial" w:hAnsi="Arial" w:cs="Arial"/>
                <w:sz w:val="20"/>
              </w:rPr>
              <w:t>r</w:t>
            </w:r>
            <w:r w:rsidRPr="00313468">
              <w:rPr>
                <w:rFonts w:ascii="Arial" w:eastAsia="Arial" w:hAnsi="Arial" w:cs="Arial"/>
                <w:spacing w:val="-1"/>
                <w:sz w:val="20"/>
              </w:rPr>
              <w:t>ag</w:t>
            </w:r>
            <w:r w:rsidRPr="00313468">
              <w:rPr>
                <w:rFonts w:ascii="Arial" w:eastAsia="Arial" w:hAnsi="Arial" w:cs="Arial"/>
                <w:sz w:val="20"/>
              </w:rPr>
              <w:t>r</w:t>
            </w:r>
            <w:r w:rsidRPr="00313468">
              <w:rPr>
                <w:rFonts w:ascii="Arial" w:eastAsia="Arial" w:hAnsi="Arial" w:cs="Arial"/>
                <w:spacing w:val="-1"/>
                <w:sz w:val="20"/>
              </w:rPr>
              <w:t>a</w:t>
            </w:r>
            <w:r w:rsidRPr="00313468">
              <w:rPr>
                <w:rFonts w:ascii="Arial" w:eastAsia="Arial" w:hAnsi="Arial" w:cs="Arial"/>
                <w:spacing w:val="2"/>
                <w:sz w:val="20"/>
              </w:rPr>
              <w:t>p</w:t>
            </w:r>
            <w:r w:rsidRPr="00313468">
              <w:rPr>
                <w:rFonts w:ascii="Arial" w:eastAsia="Arial" w:hAnsi="Arial" w:cs="Arial"/>
                <w:sz w:val="20"/>
              </w:rPr>
              <w:t>h</w:t>
            </w:r>
            <w:r w:rsidRPr="00313468">
              <w:rPr>
                <w:rFonts w:ascii="Arial" w:eastAsia="Arial" w:hAnsi="Arial" w:cs="Arial"/>
                <w:spacing w:val="-18"/>
                <w:sz w:val="20"/>
              </w:rPr>
              <w:t xml:space="preserve"> </w:t>
            </w:r>
            <w:r w:rsidRPr="00313468">
              <w:rPr>
                <w:rFonts w:ascii="Arial" w:eastAsia="Arial" w:hAnsi="Arial" w:cs="Arial"/>
                <w:spacing w:val="2"/>
                <w:sz w:val="20"/>
              </w:rPr>
              <w:t>8</w:t>
            </w:r>
            <w:r w:rsidRPr="00313468">
              <w:rPr>
                <w:rFonts w:ascii="Arial" w:eastAsia="Arial" w:hAnsi="Arial" w:cs="Arial"/>
                <w:spacing w:val="-1"/>
                <w:sz w:val="20"/>
              </w:rPr>
              <w:t>5</w:t>
            </w:r>
            <w:r w:rsidRPr="00313468">
              <w:rPr>
                <w:rFonts w:ascii="Arial" w:eastAsia="Arial" w:hAnsi="Arial" w:cs="Arial"/>
                <w:sz w:val="20"/>
              </w:rPr>
              <w:t>(</w:t>
            </w:r>
            <w:r w:rsidRPr="00313468">
              <w:rPr>
                <w:rFonts w:ascii="Arial" w:eastAsia="Arial" w:hAnsi="Arial" w:cs="Arial"/>
                <w:spacing w:val="1"/>
                <w:sz w:val="20"/>
              </w:rPr>
              <w:t>c</w:t>
            </w:r>
            <w:r w:rsidRPr="00313468">
              <w:rPr>
                <w:rFonts w:ascii="Arial" w:eastAsia="Arial" w:hAnsi="Arial" w:cs="Arial"/>
                <w:sz w:val="20"/>
              </w:rPr>
              <w:t>))</w:t>
            </w:r>
            <w:r w:rsidRPr="00313468">
              <w:rPr>
                <w:rFonts w:ascii="Arial" w:eastAsia="Arial" w:hAnsi="Arial" w:cs="Arial"/>
                <w:b/>
                <w:bCs/>
                <w:spacing w:val="-1"/>
                <w:sz w:val="20"/>
              </w:rPr>
              <w:t>*</w:t>
            </w:r>
            <w:r w:rsidRPr="00313468">
              <w:rPr>
                <w:rFonts w:ascii="Arial" w:eastAsia="Arial" w:hAnsi="Arial" w:cs="Arial"/>
                <w:sz w:val="20"/>
              </w:rPr>
              <w:t>.</w:t>
            </w:r>
          </w:p>
        </w:tc>
      </w:tr>
    </w:tbl>
    <w:p w14:paraId="02DF8CB3" w14:textId="77777777" w:rsidR="00BA77B7" w:rsidRDefault="00313468" w:rsidP="00BB12E1">
      <w:pPr>
        <w:spacing w:before="74" w:line="344" w:lineRule="auto"/>
        <w:ind w:left="993"/>
        <w:rPr>
          <w:rFonts w:ascii="Arial" w:eastAsia="Arial" w:hAnsi="Arial"/>
          <w:sz w:val="16"/>
          <w:szCs w:val="16"/>
        </w:rPr>
      </w:pPr>
      <w:r>
        <w:rPr>
          <w:rFonts w:ascii="Arial" w:eastAsia="Arial" w:hAnsi="Arial"/>
          <w:b/>
          <w:bCs/>
          <w:sz w:val="16"/>
          <w:szCs w:val="16"/>
        </w:rPr>
        <w:t>*</w:t>
      </w:r>
      <w:r>
        <w:rPr>
          <w:rFonts w:ascii="Arial" w:eastAsia="Arial" w:hAnsi="Arial"/>
          <w:b/>
          <w:bCs/>
          <w:spacing w:val="10"/>
          <w:sz w:val="16"/>
          <w:szCs w:val="16"/>
        </w:rPr>
        <w:t xml:space="preserve"> </w:t>
      </w:r>
      <w:r>
        <w:rPr>
          <w:rFonts w:ascii="Arial" w:eastAsia="Arial" w:hAnsi="Arial"/>
          <w:i/>
          <w:spacing w:val="-1"/>
          <w:sz w:val="16"/>
          <w:szCs w:val="16"/>
        </w:rPr>
        <w:t>D</w:t>
      </w:r>
      <w:r>
        <w:rPr>
          <w:rFonts w:ascii="Arial" w:eastAsia="Arial" w:hAnsi="Arial"/>
          <w:i/>
          <w:sz w:val="16"/>
          <w:szCs w:val="16"/>
        </w:rPr>
        <w:t>i</w:t>
      </w:r>
      <w:r>
        <w:rPr>
          <w:rFonts w:ascii="Arial" w:eastAsia="Arial" w:hAnsi="Arial"/>
          <w:i/>
          <w:spacing w:val="-2"/>
          <w:sz w:val="16"/>
          <w:szCs w:val="16"/>
        </w:rPr>
        <w:t>s</w:t>
      </w:r>
      <w:r>
        <w:rPr>
          <w:rFonts w:ascii="Arial" w:eastAsia="Arial" w:hAnsi="Arial"/>
          <w:i/>
          <w:spacing w:val="1"/>
          <w:sz w:val="16"/>
          <w:szCs w:val="16"/>
        </w:rPr>
        <w:t>c</w:t>
      </w:r>
      <w:r>
        <w:rPr>
          <w:rFonts w:ascii="Arial" w:eastAsia="Arial" w:hAnsi="Arial"/>
          <w:i/>
          <w:sz w:val="16"/>
          <w:szCs w:val="16"/>
        </w:rPr>
        <w:t>l</w:t>
      </w:r>
      <w:r>
        <w:rPr>
          <w:rFonts w:ascii="Arial" w:eastAsia="Arial" w:hAnsi="Arial"/>
          <w:i/>
          <w:spacing w:val="-1"/>
          <w:sz w:val="16"/>
          <w:szCs w:val="16"/>
        </w:rPr>
        <w:t>o</w:t>
      </w:r>
      <w:r>
        <w:rPr>
          <w:rFonts w:ascii="Arial" w:eastAsia="Arial" w:hAnsi="Arial"/>
          <w:i/>
          <w:spacing w:val="1"/>
          <w:sz w:val="16"/>
          <w:szCs w:val="16"/>
        </w:rPr>
        <w:t>s</w:t>
      </w:r>
      <w:r>
        <w:rPr>
          <w:rFonts w:ascii="Arial" w:eastAsia="Arial" w:hAnsi="Arial"/>
          <w:i/>
          <w:spacing w:val="-1"/>
          <w:sz w:val="16"/>
          <w:szCs w:val="16"/>
        </w:rPr>
        <w:t>ur</w:t>
      </w:r>
      <w:r>
        <w:rPr>
          <w:rFonts w:ascii="Arial" w:eastAsia="Arial" w:hAnsi="Arial"/>
          <w:i/>
          <w:sz w:val="16"/>
          <w:szCs w:val="16"/>
        </w:rPr>
        <w:t>e</w:t>
      </w:r>
      <w:r>
        <w:rPr>
          <w:rFonts w:ascii="Arial" w:eastAsia="Arial" w:hAnsi="Arial"/>
          <w:i/>
          <w:spacing w:val="10"/>
          <w:sz w:val="16"/>
          <w:szCs w:val="16"/>
        </w:rPr>
        <w:t xml:space="preserve"> </w:t>
      </w:r>
      <w:r>
        <w:rPr>
          <w:rFonts w:ascii="Arial" w:eastAsia="Arial" w:hAnsi="Arial"/>
          <w:i/>
          <w:spacing w:val="-1"/>
          <w:sz w:val="16"/>
          <w:szCs w:val="16"/>
        </w:rPr>
        <w:t>requ</w:t>
      </w:r>
      <w:r>
        <w:rPr>
          <w:rFonts w:ascii="Arial" w:eastAsia="Arial" w:hAnsi="Arial"/>
          <w:i/>
          <w:sz w:val="16"/>
          <w:szCs w:val="16"/>
        </w:rPr>
        <w:t>i</w:t>
      </w:r>
      <w:r>
        <w:rPr>
          <w:rFonts w:ascii="Arial" w:eastAsia="Arial" w:hAnsi="Arial"/>
          <w:i/>
          <w:spacing w:val="-1"/>
          <w:sz w:val="16"/>
          <w:szCs w:val="16"/>
        </w:rPr>
        <w:t>re</w:t>
      </w:r>
      <w:r>
        <w:rPr>
          <w:rFonts w:ascii="Arial" w:eastAsia="Arial" w:hAnsi="Arial"/>
          <w:i/>
          <w:spacing w:val="-2"/>
          <w:sz w:val="16"/>
          <w:szCs w:val="16"/>
        </w:rPr>
        <w:t>m</w:t>
      </w:r>
      <w:r>
        <w:rPr>
          <w:rFonts w:ascii="Arial" w:eastAsia="Arial" w:hAnsi="Arial"/>
          <w:i/>
          <w:spacing w:val="-1"/>
          <w:sz w:val="16"/>
          <w:szCs w:val="16"/>
        </w:rPr>
        <w:t>en</w:t>
      </w:r>
      <w:r>
        <w:rPr>
          <w:rFonts w:ascii="Arial" w:eastAsia="Arial" w:hAnsi="Arial"/>
          <w:i/>
          <w:sz w:val="16"/>
          <w:szCs w:val="16"/>
        </w:rPr>
        <w:t>ts</w:t>
      </w:r>
      <w:r>
        <w:rPr>
          <w:rFonts w:ascii="Arial" w:eastAsia="Arial" w:hAnsi="Arial"/>
          <w:i/>
          <w:spacing w:val="11"/>
          <w:sz w:val="16"/>
          <w:szCs w:val="16"/>
        </w:rPr>
        <w:t xml:space="preserve"> </w:t>
      </w:r>
      <w:r>
        <w:rPr>
          <w:rFonts w:ascii="Arial" w:eastAsia="Arial" w:hAnsi="Arial"/>
          <w:i/>
          <w:spacing w:val="-3"/>
          <w:sz w:val="16"/>
          <w:szCs w:val="16"/>
        </w:rPr>
        <w:t>a</w:t>
      </w:r>
      <w:r>
        <w:rPr>
          <w:rFonts w:ascii="Arial" w:eastAsia="Arial" w:hAnsi="Arial"/>
          <w:i/>
          <w:sz w:val="16"/>
          <w:szCs w:val="16"/>
        </w:rPr>
        <w:t>s</w:t>
      </w:r>
      <w:r>
        <w:rPr>
          <w:rFonts w:ascii="Arial" w:eastAsia="Arial" w:hAnsi="Arial"/>
          <w:i/>
          <w:spacing w:val="11"/>
          <w:sz w:val="16"/>
          <w:szCs w:val="16"/>
        </w:rPr>
        <w:t xml:space="preserve"> </w:t>
      </w:r>
      <w:r>
        <w:rPr>
          <w:rFonts w:ascii="Arial" w:eastAsia="Arial" w:hAnsi="Arial"/>
          <w:i/>
          <w:spacing w:val="-1"/>
          <w:sz w:val="16"/>
          <w:szCs w:val="16"/>
        </w:rPr>
        <w:t>pe</w:t>
      </w:r>
      <w:r>
        <w:rPr>
          <w:rFonts w:ascii="Arial" w:eastAsia="Arial" w:hAnsi="Arial"/>
          <w:i/>
          <w:sz w:val="16"/>
          <w:szCs w:val="16"/>
        </w:rPr>
        <w:t>r</w:t>
      </w:r>
      <w:r>
        <w:rPr>
          <w:rFonts w:ascii="Arial" w:eastAsia="Arial" w:hAnsi="Arial"/>
          <w:i/>
          <w:spacing w:val="9"/>
          <w:sz w:val="16"/>
          <w:szCs w:val="16"/>
        </w:rPr>
        <w:t xml:space="preserve"> </w:t>
      </w:r>
      <w:r>
        <w:rPr>
          <w:rFonts w:ascii="Arial" w:eastAsia="Arial" w:hAnsi="Arial"/>
          <w:i/>
          <w:spacing w:val="-1"/>
          <w:sz w:val="16"/>
          <w:szCs w:val="16"/>
        </w:rPr>
        <w:t>paragrap</w:t>
      </w:r>
      <w:r>
        <w:rPr>
          <w:rFonts w:ascii="Arial" w:eastAsia="Arial" w:hAnsi="Arial"/>
          <w:i/>
          <w:sz w:val="16"/>
          <w:szCs w:val="16"/>
        </w:rPr>
        <w:t>h</w:t>
      </w:r>
      <w:r>
        <w:rPr>
          <w:rFonts w:ascii="Arial" w:eastAsia="Arial" w:hAnsi="Arial"/>
          <w:i/>
          <w:spacing w:val="10"/>
          <w:sz w:val="16"/>
          <w:szCs w:val="16"/>
        </w:rPr>
        <w:t xml:space="preserve"> </w:t>
      </w:r>
      <w:r>
        <w:rPr>
          <w:rFonts w:ascii="Arial" w:eastAsia="Arial" w:hAnsi="Arial"/>
          <w:i/>
          <w:spacing w:val="-1"/>
          <w:sz w:val="16"/>
          <w:szCs w:val="16"/>
        </w:rPr>
        <w:t>8</w:t>
      </w:r>
      <w:r>
        <w:rPr>
          <w:rFonts w:ascii="Arial" w:eastAsia="Arial" w:hAnsi="Arial"/>
          <w:i/>
          <w:sz w:val="16"/>
          <w:szCs w:val="16"/>
        </w:rPr>
        <w:t>5</w:t>
      </w:r>
      <w:r>
        <w:rPr>
          <w:rFonts w:ascii="Arial" w:eastAsia="Arial" w:hAnsi="Arial"/>
          <w:i/>
          <w:spacing w:val="10"/>
          <w:sz w:val="16"/>
          <w:szCs w:val="16"/>
        </w:rPr>
        <w:t xml:space="preserve"> </w:t>
      </w:r>
      <w:r>
        <w:rPr>
          <w:rFonts w:ascii="Arial" w:eastAsia="Arial" w:hAnsi="Arial"/>
          <w:i/>
          <w:spacing w:val="-1"/>
          <w:sz w:val="16"/>
          <w:szCs w:val="16"/>
        </w:rPr>
        <w:t>(</w:t>
      </w:r>
      <w:r>
        <w:rPr>
          <w:rFonts w:ascii="Arial" w:eastAsia="Arial" w:hAnsi="Arial"/>
          <w:i/>
          <w:spacing w:val="1"/>
          <w:sz w:val="16"/>
          <w:szCs w:val="16"/>
        </w:rPr>
        <w:t>c</w:t>
      </w:r>
      <w:r>
        <w:rPr>
          <w:rFonts w:ascii="Arial" w:eastAsia="Arial" w:hAnsi="Arial"/>
          <w:i/>
          <w:spacing w:val="-1"/>
          <w:sz w:val="16"/>
          <w:szCs w:val="16"/>
        </w:rPr>
        <w:t>)</w:t>
      </w:r>
      <w:r>
        <w:rPr>
          <w:rFonts w:ascii="Arial" w:eastAsia="Arial" w:hAnsi="Arial"/>
          <w:i/>
          <w:sz w:val="16"/>
          <w:szCs w:val="16"/>
        </w:rPr>
        <w:t>:</w:t>
      </w:r>
      <w:r>
        <w:rPr>
          <w:rFonts w:ascii="Arial" w:eastAsia="Arial" w:hAnsi="Arial"/>
          <w:i/>
          <w:spacing w:val="11"/>
          <w:sz w:val="16"/>
          <w:szCs w:val="16"/>
        </w:rPr>
        <w:t xml:space="preserve"> </w:t>
      </w:r>
      <w:r>
        <w:rPr>
          <w:rFonts w:ascii="Arial" w:eastAsia="Arial" w:hAnsi="Arial"/>
          <w:i/>
          <w:sz w:val="16"/>
          <w:szCs w:val="16"/>
        </w:rPr>
        <w:t>t</w:t>
      </w:r>
      <w:r>
        <w:rPr>
          <w:rFonts w:ascii="Arial" w:eastAsia="Arial" w:hAnsi="Arial"/>
          <w:i/>
          <w:spacing w:val="-1"/>
          <w:sz w:val="16"/>
          <w:szCs w:val="16"/>
        </w:rPr>
        <w:t>h</w:t>
      </w:r>
      <w:r>
        <w:rPr>
          <w:rFonts w:ascii="Arial" w:eastAsia="Arial" w:hAnsi="Arial"/>
          <w:i/>
          <w:sz w:val="16"/>
          <w:szCs w:val="16"/>
        </w:rPr>
        <w:t>e</w:t>
      </w:r>
      <w:r>
        <w:rPr>
          <w:rFonts w:ascii="Arial" w:eastAsia="Arial" w:hAnsi="Arial"/>
          <w:i/>
          <w:spacing w:val="10"/>
          <w:sz w:val="16"/>
          <w:szCs w:val="16"/>
        </w:rPr>
        <w:t xml:space="preserve"> </w:t>
      </w:r>
      <w:r>
        <w:rPr>
          <w:rFonts w:ascii="Arial" w:eastAsia="Arial" w:hAnsi="Arial"/>
          <w:i/>
          <w:spacing w:val="-1"/>
          <w:sz w:val="16"/>
          <w:szCs w:val="16"/>
        </w:rPr>
        <w:t>a</w:t>
      </w:r>
      <w:r>
        <w:rPr>
          <w:rFonts w:ascii="Arial" w:eastAsia="Arial" w:hAnsi="Arial"/>
          <w:i/>
          <w:spacing w:val="-2"/>
          <w:sz w:val="16"/>
          <w:szCs w:val="16"/>
        </w:rPr>
        <w:t>m</w:t>
      </w:r>
      <w:r>
        <w:rPr>
          <w:rFonts w:ascii="Arial" w:eastAsia="Arial" w:hAnsi="Arial"/>
          <w:i/>
          <w:spacing w:val="-1"/>
          <w:sz w:val="16"/>
          <w:szCs w:val="16"/>
        </w:rPr>
        <w:t>oun</w:t>
      </w:r>
      <w:r>
        <w:rPr>
          <w:rFonts w:ascii="Arial" w:eastAsia="Arial" w:hAnsi="Arial"/>
          <w:i/>
          <w:sz w:val="16"/>
          <w:szCs w:val="16"/>
        </w:rPr>
        <w:t>t</w:t>
      </w:r>
      <w:r>
        <w:rPr>
          <w:rFonts w:ascii="Arial" w:eastAsia="Arial" w:hAnsi="Arial"/>
          <w:i/>
          <w:spacing w:val="11"/>
          <w:sz w:val="16"/>
          <w:szCs w:val="16"/>
        </w:rPr>
        <w:t xml:space="preserve"> </w:t>
      </w:r>
      <w:r>
        <w:rPr>
          <w:rFonts w:ascii="Arial" w:eastAsia="Arial" w:hAnsi="Arial"/>
          <w:i/>
          <w:spacing w:val="-1"/>
          <w:sz w:val="16"/>
          <w:szCs w:val="16"/>
        </w:rPr>
        <w:t>o</w:t>
      </w:r>
      <w:r>
        <w:rPr>
          <w:rFonts w:ascii="Arial" w:eastAsia="Arial" w:hAnsi="Arial"/>
          <w:i/>
          <w:sz w:val="16"/>
          <w:szCs w:val="16"/>
        </w:rPr>
        <w:t>f</w:t>
      </w:r>
      <w:r>
        <w:rPr>
          <w:rFonts w:ascii="Arial" w:eastAsia="Arial" w:hAnsi="Arial"/>
          <w:i/>
          <w:spacing w:val="11"/>
          <w:sz w:val="16"/>
          <w:szCs w:val="16"/>
        </w:rPr>
        <w:t xml:space="preserve"> </w:t>
      </w:r>
      <w:r>
        <w:rPr>
          <w:rFonts w:ascii="Arial" w:eastAsia="Arial" w:hAnsi="Arial"/>
          <w:i/>
          <w:spacing w:val="-1"/>
          <w:sz w:val="16"/>
          <w:szCs w:val="16"/>
        </w:rPr>
        <w:t>an</w:t>
      </w:r>
      <w:r>
        <w:rPr>
          <w:rFonts w:ascii="Arial" w:eastAsia="Arial" w:hAnsi="Arial"/>
          <w:i/>
          <w:sz w:val="16"/>
          <w:szCs w:val="16"/>
        </w:rPr>
        <w:t>y</w:t>
      </w:r>
      <w:r>
        <w:rPr>
          <w:rFonts w:ascii="Arial" w:eastAsia="Arial" w:hAnsi="Arial"/>
          <w:i/>
          <w:spacing w:val="11"/>
          <w:sz w:val="16"/>
          <w:szCs w:val="16"/>
        </w:rPr>
        <w:t xml:space="preserve"> </w:t>
      </w:r>
      <w:r>
        <w:rPr>
          <w:rFonts w:ascii="Arial" w:eastAsia="Arial" w:hAnsi="Arial"/>
          <w:i/>
          <w:spacing w:val="-1"/>
          <w:sz w:val="16"/>
          <w:szCs w:val="16"/>
        </w:rPr>
        <w:t>e</w:t>
      </w:r>
      <w:r>
        <w:rPr>
          <w:rFonts w:ascii="Arial" w:eastAsia="Arial" w:hAnsi="Arial"/>
          <w:i/>
          <w:spacing w:val="1"/>
          <w:sz w:val="16"/>
          <w:szCs w:val="16"/>
        </w:rPr>
        <w:t>x</w:t>
      </w:r>
      <w:r>
        <w:rPr>
          <w:rFonts w:ascii="Arial" w:eastAsia="Arial" w:hAnsi="Arial"/>
          <w:i/>
          <w:spacing w:val="-1"/>
          <w:sz w:val="16"/>
          <w:szCs w:val="16"/>
        </w:rPr>
        <w:t>p</w:t>
      </w:r>
      <w:r>
        <w:rPr>
          <w:rFonts w:ascii="Arial" w:eastAsia="Arial" w:hAnsi="Arial"/>
          <w:i/>
          <w:spacing w:val="-3"/>
          <w:sz w:val="16"/>
          <w:szCs w:val="16"/>
        </w:rPr>
        <w:t>e</w:t>
      </w:r>
      <w:r>
        <w:rPr>
          <w:rFonts w:ascii="Arial" w:eastAsia="Arial" w:hAnsi="Arial"/>
          <w:i/>
          <w:spacing w:val="1"/>
          <w:sz w:val="16"/>
          <w:szCs w:val="16"/>
        </w:rPr>
        <w:t>c</w:t>
      </w:r>
      <w:r>
        <w:rPr>
          <w:rFonts w:ascii="Arial" w:eastAsia="Arial" w:hAnsi="Arial"/>
          <w:i/>
          <w:sz w:val="16"/>
          <w:szCs w:val="16"/>
        </w:rPr>
        <w:t>t</w:t>
      </w:r>
      <w:r>
        <w:rPr>
          <w:rFonts w:ascii="Arial" w:eastAsia="Arial" w:hAnsi="Arial"/>
          <w:i/>
          <w:spacing w:val="-1"/>
          <w:sz w:val="16"/>
          <w:szCs w:val="16"/>
        </w:rPr>
        <w:t>e</w:t>
      </w:r>
      <w:r>
        <w:rPr>
          <w:rFonts w:ascii="Arial" w:eastAsia="Arial" w:hAnsi="Arial"/>
          <w:i/>
          <w:sz w:val="16"/>
          <w:szCs w:val="16"/>
        </w:rPr>
        <w:t>d</w:t>
      </w:r>
      <w:r>
        <w:rPr>
          <w:rFonts w:ascii="Arial" w:eastAsia="Arial" w:hAnsi="Arial"/>
          <w:i/>
          <w:spacing w:val="10"/>
          <w:sz w:val="16"/>
          <w:szCs w:val="16"/>
        </w:rPr>
        <w:t xml:space="preserve"> </w:t>
      </w:r>
      <w:r>
        <w:rPr>
          <w:rFonts w:ascii="Arial" w:eastAsia="Arial" w:hAnsi="Arial"/>
          <w:i/>
          <w:spacing w:val="-1"/>
          <w:sz w:val="16"/>
          <w:szCs w:val="16"/>
        </w:rPr>
        <w:t>re</w:t>
      </w:r>
      <w:r>
        <w:rPr>
          <w:rFonts w:ascii="Arial" w:eastAsia="Arial" w:hAnsi="Arial"/>
          <w:i/>
          <w:sz w:val="16"/>
          <w:szCs w:val="16"/>
        </w:rPr>
        <w:t>i</w:t>
      </w:r>
      <w:r>
        <w:rPr>
          <w:rFonts w:ascii="Arial" w:eastAsia="Arial" w:hAnsi="Arial"/>
          <w:i/>
          <w:spacing w:val="-2"/>
          <w:sz w:val="16"/>
          <w:szCs w:val="16"/>
        </w:rPr>
        <w:t>m</w:t>
      </w:r>
      <w:r>
        <w:rPr>
          <w:rFonts w:ascii="Arial" w:eastAsia="Arial" w:hAnsi="Arial"/>
          <w:i/>
          <w:spacing w:val="-1"/>
          <w:sz w:val="16"/>
          <w:szCs w:val="16"/>
        </w:rPr>
        <w:t>bur</w:t>
      </w:r>
      <w:r>
        <w:rPr>
          <w:rFonts w:ascii="Arial" w:eastAsia="Arial" w:hAnsi="Arial"/>
          <w:i/>
          <w:spacing w:val="1"/>
          <w:sz w:val="16"/>
          <w:szCs w:val="16"/>
        </w:rPr>
        <w:t>s</w:t>
      </w:r>
      <w:r>
        <w:rPr>
          <w:rFonts w:ascii="Arial" w:eastAsia="Arial" w:hAnsi="Arial"/>
          <w:i/>
          <w:spacing w:val="-1"/>
          <w:sz w:val="16"/>
          <w:szCs w:val="16"/>
        </w:rPr>
        <w:t>e</w:t>
      </w:r>
      <w:r>
        <w:rPr>
          <w:rFonts w:ascii="Arial" w:eastAsia="Arial" w:hAnsi="Arial"/>
          <w:i/>
          <w:spacing w:val="-2"/>
          <w:sz w:val="16"/>
          <w:szCs w:val="16"/>
        </w:rPr>
        <w:t>m</w:t>
      </w:r>
      <w:r>
        <w:rPr>
          <w:rFonts w:ascii="Arial" w:eastAsia="Arial" w:hAnsi="Arial"/>
          <w:i/>
          <w:spacing w:val="-1"/>
          <w:sz w:val="16"/>
          <w:szCs w:val="16"/>
        </w:rPr>
        <w:t>en</w:t>
      </w:r>
      <w:r>
        <w:rPr>
          <w:rFonts w:ascii="Arial" w:eastAsia="Arial" w:hAnsi="Arial"/>
          <w:i/>
          <w:sz w:val="16"/>
          <w:szCs w:val="16"/>
        </w:rPr>
        <w:t>t,</w:t>
      </w:r>
      <w:r>
        <w:rPr>
          <w:rFonts w:ascii="Arial" w:eastAsia="Arial" w:hAnsi="Arial"/>
          <w:i/>
          <w:spacing w:val="9"/>
          <w:sz w:val="16"/>
          <w:szCs w:val="16"/>
        </w:rPr>
        <w:t xml:space="preserve"> </w:t>
      </w:r>
      <w:r>
        <w:rPr>
          <w:rFonts w:ascii="Arial" w:eastAsia="Arial" w:hAnsi="Arial"/>
          <w:i/>
          <w:spacing w:val="1"/>
          <w:sz w:val="16"/>
          <w:szCs w:val="16"/>
        </w:rPr>
        <w:t>s</w:t>
      </w:r>
      <w:r>
        <w:rPr>
          <w:rFonts w:ascii="Arial" w:eastAsia="Arial" w:hAnsi="Arial"/>
          <w:i/>
          <w:sz w:val="16"/>
          <w:szCs w:val="16"/>
        </w:rPr>
        <w:t>t</w:t>
      </w:r>
      <w:r>
        <w:rPr>
          <w:rFonts w:ascii="Arial" w:eastAsia="Arial" w:hAnsi="Arial"/>
          <w:i/>
          <w:spacing w:val="-3"/>
          <w:sz w:val="16"/>
          <w:szCs w:val="16"/>
        </w:rPr>
        <w:t>a</w:t>
      </w:r>
      <w:r>
        <w:rPr>
          <w:rFonts w:ascii="Arial" w:eastAsia="Arial" w:hAnsi="Arial"/>
          <w:i/>
          <w:sz w:val="16"/>
          <w:szCs w:val="16"/>
        </w:rPr>
        <w:t>t</w:t>
      </w:r>
      <w:r>
        <w:rPr>
          <w:rFonts w:ascii="Arial" w:eastAsia="Arial" w:hAnsi="Arial"/>
          <w:i/>
          <w:spacing w:val="-3"/>
          <w:sz w:val="16"/>
          <w:szCs w:val="16"/>
        </w:rPr>
        <w:t>i</w:t>
      </w:r>
      <w:r>
        <w:rPr>
          <w:rFonts w:ascii="Arial" w:eastAsia="Arial" w:hAnsi="Arial"/>
          <w:i/>
          <w:spacing w:val="-1"/>
          <w:sz w:val="16"/>
          <w:szCs w:val="16"/>
        </w:rPr>
        <w:t>n</w:t>
      </w:r>
      <w:r>
        <w:rPr>
          <w:rFonts w:ascii="Arial" w:eastAsia="Arial" w:hAnsi="Arial"/>
          <w:i/>
          <w:sz w:val="16"/>
          <w:szCs w:val="16"/>
        </w:rPr>
        <w:t>g</w:t>
      </w:r>
      <w:r>
        <w:rPr>
          <w:rFonts w:ascii="Arial" w:eastAsia="Arial" w:hAnsi="Arial"/>
          <w:i/>
          <w:spacing w:val="10"/>
          <w:sz w:val="16"/>
          <w:szCs w:val="16"/>
        </w:rPr>
        <w:t xml:space="preserve"> </w:t>
      </w:r>
      <w:r>
        <w:rPr>
          <w:rFonts w:ascii="Arial" w:eastAsia="Arial" w:hAnsi="Arial"/>
          <w:i/>
          <w:sz w:val="16"/>
          <w:szCs w:val="16"/>
        </w:rPr>
        <w:t>t</w:t>
      </w:r>
      <w:r>
        <w:rPr>
          <w:rFonts w:ascii="Arial" w:eastAsia="Arial" w:hAnsi="Arial"/>
          <w:i/>
          <w:spacing w:val="-1"/>
          <w:sz w:val="16"/>
          <w:szCs w:val="16"/>
        </w:rPr>
        <w:t>h</w:t>
      </w:r>
      <w:r>
        <w:rPr>
          <w:rFonts w:ascii="Arial" w:eastAsia="Arial" w:hAnsi="Arial"/>
          <w:i/>
          <w:sz w:val="16"/>
          <w:szCs w:val="16"/>
        </w:rPr>
        <w:t>e</w:t>
      </w:r>
      <w:r>
        <w:rPr>
          <w:rFonts w:ascii="Arial" w:eastAsia="Arial" w:hAnsi="Arial"/>
          <w:i/>
          <w:spacing w:val="10"/>
          <w:sz w:val="16"/>
          <w:szCs w:val="16"/>
        </w:rPr>
        <w:t xml:space="preserve"> </w:t>
      </w:r>
      <w:r>
        <w:rPr>
          <w:rFonts w:ascii="Arial" w:eastAsia="Arial" w:hAnsi="Arial"/>
          <w:i/>
          <w:spacing w:val="-1"/>
          <w:sz w:val="16"/>
          <w:szCs w:val="16"/>
        </w:rPr>
        <w:t>a</w:t>
      </w:r>
      <w:r>
        <w:rPr>
          <w:rFonts w:ascii="Arial" w:eastAsia="Arial" w:hAnsi="Arial"/>
          <w:i/>
          <w:spacing w:val="-2"/>
          <w:sz w:val="16"/>
          <w:szCs w:val="16"/>
        </w:rPr>
        <w:t>m</w:t>
      </w:r>
      <w:r>
        <w:rPr>
          <w:rFonts w:ascii="Arial" w:eastAsia="Arial" w:hAnsi="Arial"/>
          <w:i/>
          <w:spacing w:val="-1"/>
          <w:sz w:val="16"/>
          <w:szCs w:val="16"/>
        </w:rPr>
        <w:t>oun</w:t>
      </w:r>
      <w:r>
        <w:rPr>
          <w:rFonts w:ascii="Arial" w:eastAsia="Arial" w:hAnsi="Arial"/>
          <w:i/>
          <w:sz w:val="16"/>
          <w:szCs w:val="16"/>
        </w:rPr>
        <w:t>t</w:t>
      </w:r>
      <w:r>
        <w:rPr>
          <w:rFonts w:ascii="Arial" w:eastAsia="Arial" w:hAnsi="Arial"/>
          <w:i/>
          <w:spacing w:val="11"/>
          <w:sz w:val="16"/>
          <w:szCs w:val="16"/>
        </w:rPr>
        <w:t xml:space="preserve"> </w:t>
      </w:r>
      <w:r>
        <w:rPr>
          <w:rFonts w:ascii="Arial" w:eastAsia="Arial" w:hAnsi="Arial"/>
          <w:i/>
          <w:spacing w:val="-1"/>
          <w:sz w:val="16"/>
          <w:szCs w:val="16"/>
        </w:rPr>
        <w:t>o</w:t>
      </w:r>
      <w:r>
        <w:rPr>
          <w:rFonts w:ascii="Arial" w:eastAsia="Arial" w:hAnsi="Arial"/>
          <w:i/>
          <w:sz w:val="16"/>
          <w:szCs w:val="16"/>
        </w:rPr>
        <w:t>f</w:t>
      </w:r>
      <w:r>
        <w:rPr>
          <w:rFonts w:ascii="Arial" w:eastAsia="Arial" w:hAnsi="Arial"/>
          <w:i/>
          <w:spacing w:val="11"/>
          <w:sz w:val="16"/>
          <w:szCs w:val="16"/>
        </w:rPr>
        <w:t xml:space="preserve"> </w:t>
      </w:r>
      <w:r>
        <w:rPr>
          <w:rFonts w:ascii="Arial" w:eastAsia="Arial" w:hAnsi="Arial"/>
          <w:i/>
          <w:spacing w:val="-1"/>
          <w:sz w:val="16"/>
          <w:szCs w:val="16"/>
        </w:rPr>
        <w:t>an</w:t>
      </w:r>
      <w:r>
        <w:rPr>
          <w:rFonts w:ascii="Arial" w:eastAsia="Arial" w:hAnsi="Arial"/>
          <w:i/>
          <w:sz w:val="16"/>
          <w:szCs w:val="16"/>
        </w:rPr>
        <w:t>y</w:t>
      </w:r>
      <w:r>
        <w:rPr>
          <w:rFonts w:ascii="Arial" w:eastAsia="Arial" w:hAnsi="Arial"/>
          <w:i/>
          <w:spacing w:val="11"/>
          <w:sz w:val="16"/>
          <w:szCs w:val="16"/>
        </w:rPr>
        <w:t xml:space="preserve"> </w:t>
      </w:r>
      <w:r>
        <w:rPr>
          <w:rFonts w:ascii="Arial" w:eastAsia="Arial" w:hAnsi="Arial"/>
          <w:i/>
          <w:spacing w:val="-3"/>
          <w:sz w:val="16"/>
          <w:szCs w:val="16"/>
        </w:rPr>
        <w:t>a</w:t>
      </w:r>
      <w:r>
        <w:rPr>
          <w:rFonts w:ascii="Arial" w:eastAsia="Arial" w:hAnsi="Arial"/>
          <w:i/>
          <w:spacing w:val="1"/>
          <w:sz w:val="16"/>
          <w:szCs w:val="16"/>
        </w:rPr>
        <w:t>ss</w:t>
      </w:r>
      <w:r>
        <w:rPr>
          <w:rFonts w:ascii="Arial" w:eastAsia="Arial" w:hAnsi="Arial"/>
          <w:i/>
          <w:spacing w:val="-3"/>
          <w:sz w:val="16"/>
          <w:szCs w:val="16"/>
        </w:rPr>
        <w:t>e</w:t>
      </w:r>
      <w:r>
        <w:rPr>
          <w:rFonts w:ascii="Arial" w:eastAsia="Arial" w:hAnsi="Arial"/>
          <w:i/>
          <w:sz w:val="16"/>
          <w:szCs w:val="16"/>
        </w:rPr>
        <w:t>t</w:t>
      </w:r>
      <w:r>
        <w:rPr>
          <w:rFonts w:ascii="Arial" w:eastAsia="Arial" w:hAnsi="Arial"/>
          <w:i/>
          <w:spacing w:val="11"/>
          <w:sz w:val="16"/>
          <w:szCs w:val="16"/>
        </w:rPr>
        <w:t xml:space="preserve"> </w:t>
      </w:r>
      <w:r>
        <w:rPr>
          <w:rFonts w:ascii="Arial" w:eastAsia="Arial" w:hAnsi="Arial"/>
          <w:i/>
          <w:sz w:val="16"/>
          <w:szCs w:val="16"/>
        </w:rPr>
        <w:t>t</w:t>
      </w:r>
      <w:r>
        <w:rPr>
          <w:rFonts w:ascii="Arial" w:eastAsia="Arial" w:hAnsi="Arial"/>
          <w:i/>
          <w:spacing w:val="-1"/>
          <w:sz w:val="16"/>
          <w:szCs w:val="16"/>
        </w:rPr>
        <w:t>h</w:t>
      </w:r>
      <w:r>
        <w:rPr>
          <w:rFonts w:ascii="Arial" w:eastAsia="Arial" w:hAnsi="Arial"/>
          <w:i/>
          <w:spacing w:val="-3"/>
          <w:sz w:val="16"/>
          <w:szCs w:val="16"/>
        </w:rPr>
        <w:t>a</w:t>
      </w:r>
      <w:r>
        <w:rPr>
          <w:rFonts w:ascii="Arial" w:eastAsia="Arial" w:hAnsi="Arial"/>
          <w:i/>
          <w:sz w:val="16"/>
          <w:szCs w:val="16"/>
        </w:rPr>
        <w:t>t</w:t>
      </w:r>
      <w:r>
        <w:rPr>
          <w:rFonts w:ascii="Arial" w:eastAsia="Arial" w:hAnsi="Arial"/>
          <w:i/>
          <w:spacing w:val="11"/>
          <w:sz w:val="16"/>
          <w:szCs w:val="16"/>
        </w:rPr>
        <w:t xml:space="preserve"> </w:t>
      </w:r>
      <w:r>
        <w:rPr>
          <w:rFonts w:ascii="Arial" w:eastAsia="Arial" w:hAnsi="Arial"/>
          <w:i/>
          <w:spacing w:val="-3"/>
          <w:sz w:val="16"/>
          <w:szCs w:val="16"/>
        </w:rPr>
        <w:t>h</w:t>
      </w:r>
      <w:r>
        <w:rPr>
          <w:rFonts w:ascii="Arial" w:eastAsia="Arial" w:hAnsi="Arial"/>
          <w:i/>
          <w:spacing w:val="-1"/>
          <w:sz w:val="16"/>
          <w:szCs w:val="16"/>
        </w:rPr>
        <w:t>a</w:t>
      </w:r>
      <w:r>
        <w:rPr>
          <w:rFonts w:ascii="Arial" w:eastAsia="Arial" w:hAnsi="Arial"/>
          <w:i/>
          <w:sz w:val="16"/>
          <w:szCs w:val="16"/>
        </w:rPr>
        <w:t>s</w:t>
      </w:r>
      <w:r>
        <w:rPr>
          <w:rFonts w:ascii="Arial" w:eastAsia="Arial" w:hAnsi="Arial"/>
          <w:i/>
          <w:spacing w:val="11"/>
          <w:sz w:val="16"/>
          <w:szCs w:val="16"/>
        </w:rPr>
        <w:t xml:space="preserve"> </w:t>
      </w:r>
      <w:r>
        <w:rPr>
          <w:rFonts w:ascii="Arial" w:eastAsia="Arial" w:hAnsi="Arial"/>
          <w:i/>
          <w:spacing w:val="-1"/>
          <w:sz w:val="16"/>
          <w:szCs w:val="16"/>
        </w:rPr>
        <w:t>bee</w:t>
      </w:r>
      <w:r>
        <w:rPr>
          <w:rFonts w:ascii="Arial" w:eastAsia="Arial" w:hAnsi="Arial"/>
          <w:i/>
          <w:sz w:val="16"/>
          <w:szCs w:val="16"/>
        </w:rPr>
        <w:t xml:space="preserve">n </w:t>
      </w:r>
      <w:r>
        <w:rPr>
          <w:rFonts w:ascii="Arial" w:eastAsia="Arial" w:hAnsi="Arial"/>
          <w:i/>
          <w:spacing w:val="-1"/>
          <w:sz w:val="16"/>
          <w:szCs w:val="16"/>
        </w:rPr>
        <w:t>re</w:t>
      </w:r>
      <w:r>
        <w:rPr>
          <w:rFonts w:ascii="Arial" w:eastAsia="Arial" w:hAnsi="Arial"/>
          <w:i/>
          <w:spacing w:val="1"/>
          <w:sz w:val="16"/>
          <w:szCs w:val="16"/>
        </w:rPr>
        <w:t>c</w:t>
      </w:r>
      <w:r>
        <w:rPr>
          <w:rFonts w:ascii="Arial" w:eastAsia="Arial" w:hAnsi="Arial"/>
          <w:i/>
          <w:spacing w:val="-1"/>
          <w:sz w:val="16"/>
          <w:szCs w:val="16"/>
        </w:rPr>
        <w:t>ogn</w:t>
      </w:r>
      <w:r>
        <w:rPr>
          <w:rFonts w:ascii="Arial" w:eastAsia="Arial" w:hAnsi="Arial"/>
          <w:i/>
          <w:sz w:val="16"/>
          <w:szCs w:val="16"/>
        </w:rPr>
        <w:t>i</w:t>
      </w:r>
      <w:r>
        <w:rPr>
          <w:rFonts w:ascii="Arial" w:eastAsia="Arial" w:hAnsi="Arial"/>
          <w:i/>
          <w:spacing w:val="1"/>
          <w:sz w:val="16"/>
          <w:szCs w:val="16"/>
        </w:rPr>
        <w:t>s</w:t>
      </w:r>
      <w:r>
        <w:rPr>
          <w:rFonts w:ascii="Arial" w:eastAsia="Arial" w:hAnsi="Arial"/>
          <w:i/>
          <w:spacing w:val="-1"/>
          <w:sz w:val="16"/>
          <w:szCs w:val="16"/>
        </w:rPr>
        <w:t>e</w:t>
      </w:r>
      <w:r>
        <w:rPr>
          <w:rFonts w:ascii="Arial" w:eastAsia="Arial" w:hAnsi="Arial"/>
          <w:i/>
          <w:sz w:val="16"/>
          <w:szCs w:val="16"/>
        </w:rPr>
        <w:t>d</w:t>
      </w:r>
      <w:r>
        <w:rPr>
          <w:rFonts w:ascii="Arial" w:eastAsia="Arial" w:hAnsi="Arial"/>
          <w:i/>
          <w:spacing w:val="-2"/>
          <w:sz w:val="16"/>
          <w:szCs w:val="16"/>
        </w:rPr>
        <w:t xml:space="preserve"> </w:t>
      </w:r>
      <w:r>
        <w:rPr>
          <w:rFonts w:ascii="Arial" w:eastAsia="Arial" w:hAnsi="Arial"/>
          <w:i/>
          <w:sz w:val="16"/>
          <w:szCs w:val="16"/>
        </w:rPr>
        <w:t>f</w:t>
      </w:r>
      <w:r>
        <w:rPr>
          <w:rFonts w:ascii="Arial" w:eastAsia="Arial" w:hAnsi="Arial"/>
          <w:i/>
          <w:spacing w:val="-1"/>
          <w:sz w:val="16"/>
          <w:szCs w:val="16"/>
        </w:rPr>
        <w:t>o</w:t>
      </w:r>
      <w:r>
        <w:rPr>
          <w:rFonts w:ascii="Arial" w:eastAsia="Arial" w:hAnsi="Arial"/>
          <w:i/>
          <w:sz w:val="16"/>
          <w:szCs w:val="16"/>
        </w:rPr>
        <w:t>r t</w:t>
      </w:r>
      <w:r>
        <w:rPr>
          <w:rFonts w:ascii="Arial" w:eastAsia="Arial" w:hAnsi="Arial"/>
          <w:i/>
          <w:spacing w:val="-1"/>
          <w:sz w:val="16"/>
          <w:szCs w:val="16"/>
        </w:rPr>
        <w:t>h</w:t>
      </w:r>
      <w:r>
        <w:rPr>
          <w:rFonts w:ascii="Arial" w:eastAsia="Arial" w:hAnsi="Arial"/>
          <w:i/>
          <w:spacing w:val="-3"/>
          <w:sz w:val="16"/>
          <w:szCs w:val="16"/>
        </w:rPr>
        <w:t>a</w:t>
      </w:r>
      <w:r>
        <w:rPr>
          <w:rFonts w:ascii="Arial" w:eastAsia="Arial" w:hAnsi="Arial"/>
          <w:i/>
          <w:sz w:val="16"/>
          <w:szCs w:val="16"/>
        </w:rPr>
        <w:t>t</w:t>
      </w:r>
      <w:r>
        <w:rPr>
          <w:rFonts w:ascii="Arial" w:eastAsia="Arial" w:hAnsi="Arial"/>
          <w:i/>
          <w:spacing w:val="2"/>
          <w:sz w:val="16"/>
          <w:szCs w:val="16"/>
        </w:rPr>
        <w:t xml:space="preserve"> </w:t>
      </w:r>
      <w:r>
        <w:rPr>
          <w:rFonts w:ascii="Arial" w:eastAsia="Arial" w:hAnsi="Arial"/>
          <w:i/>
          <w:spacing w:val="-3"/>
          <w:sz w:val="16"/>
          <w:szCs w:val="16"/>
        </w:rPr>
        <w:t>e</w:t>
      </w:r>
      <w:r>
        <w:rPr>
          <w:rFonts w:ascii="Arial" w:eastAsia="Arial" w:hAnsi="Arial"/>
          <w:i/>
          <w:spacing w:val="1"/>
          <w:sz w:val="16"/>
          <w:szCs w:val="16"/>
        </w:rPr>
        <w:t>x</w:t>
      </w:r>
      <w:r>
        <w:rPr>
          <w:rFonts w:ascii="Arial" w:eastAsia="Arial" w:hAnsi="Arial"/>
          <w:i/>
          <w:spacing w:val="-1"/>
          <w:sz w:val="16"/>
          <w:szCs w:val="16"/>
        </w:rPr>
        <w:t>pe</w:t>
      </w:r>
      <w:r>
        <w:rPr>
          <w:rFonts w:ascii="Arial" w:eastAsia="Arial" w:hAnsi="Arial"/>
          <w:i/>
          <w:spacing w:val="-2"/>
          <w:sz w:val="16"/>
          <w:szCs w:val="16"/>
        </w:rPr>
        <w:t>c</w:t>
      </w:r>
      <w:r>
        <w:rPr>
          <w:rFonts w:ascii="Arial" w:eastAsia="Arial" w:hAnsi="Arial"/>
          <w:i/>
          <w:sz w:val="16"/>
          <w:szCs w:val="16"/>
        </w:rPr>
        <w:t>t</w:t>
      </w:r>
      <w:r>
        <w:rPr>
          <w:rFonts w:ascii="Arial" w:eastAsia="Arial" w:hAnsi="Arial"/>
          <w:i/>
          <w:spacing w:val="-1"/>
          <w:sz w:val="16"/>
          <w:szCs w:val="16"/>
        </w:rPr>
        <w:t>e</w:t>
      </w:r>
      <w:r>
        <w:rPr>
          <w:rFonts w:ascii="Arial" w:eastAsia="Arial" w:hAnsi="Arial"/>
          <w:i/>
          <w:sz w:val="16"/>
          <w:szCs w:val="16"/>
        </w:rPr>
        <w:t xml:space="preserve">d </w:t>
      </w:r>
      <w:r>
        <w:rPr>
          <w:rFonts w:ascii="Arial" w:eastAsia="Arial" w:hAnsi="Arial"/>
          <w:i/>
          <w:spacing w:val="-1"/>
          <w:sz w:val="16"/>
          <w:szCs w:val="16"/>
        </w:rPr>
        <w:t>re</w:t>
      </w:r>
      <w:r>
        <w:rPr>
          <w:rFonts w:ascii="Arial" w:eastAsia="Arial" w:hAnsi="Arial"/>
          <w:i/>
          <w:sz w:val="16"/>
          <w:szCs w:val="16"/>
        </w:rPr>
        <w:t>i</w:t>
      </w:r>
      <w:r>
        <w:rPr>
          <w:rFonts w:ascii="Arial" w:eastAsia="Arial" w:hAnsi="Arial"/>
          <w:i/>
          <w:spacing w:val="-5"/>
          <w:sz w:val="16"/>
          <w:szCs w:val="16"/>
        </w:rPr>
        <w:t>m</w:t>
      </w:r>
      <w:r>
        <w:rPr>
          <w:rFonts w:ascii="Arial" w:eastAsia="Arial" w:hAnsi="Arial"/>
          <w:i/>
          <w:spacing w:val="-1"/>
          <w:sz w:val="16"/>
          <w:szCs w:val="16"/>
        </w:rPr>
        <w:t>bur</w:t>
      </w:r>
      <w:r>
        <w:rPr>
          <w:rFonts w:ascii="Arial" w:eastAsia="Arial" w:hAnsi="Arial"/>
          <w:i/>
          <w:spacing w:val="1"/>
          <w:sz w:val="16"/>
          <w:szCs w:val="16"/>
        </w:rPr>
        <w:t>s</w:t>
      </w:r>
      <w:r>
        <w:rPr>
          <w:rFonts w:ascii="Arial" w:eastAsia="Arial" w:hAnsi="Arial"/>
          <w:i/>
          <w:spacing w:val="-1"/>
          <w:sz w:val="16"/>
          <w:szCs w:val="16"/>
        </w:rPr>
        <w:t>e</w:t>
      </w:r>
      <w:r>
        <w:rPr>
          <w:rFonts w:ascii="Arial" w:eastAsia="Arial" w:hAnsi="Arial"/>
          <w:i/>
          <w:spacing w:val="-2"/>
          <w:sz w:val="16"/>
          <w:szCs w:val="16"/>
        </w:rPr>
        <w:t>m</w:t>
      </w:r>
      <w:r>
        <w:rPr>
          <w:rFonts w:ascii="Arial" w:eastAsia="Arial" w:hAnsi="Arial"/>
          <w:i/>
          <w:spacing w:val="-1"/>
          <w:sz w:val="16"/>
          <w:szCs w:val="16"/>
        </w:rPr>
        <w:t>en</w:t>
      </w:r>
      <w:r>
        <w:rPr>
          <w:rFonts w:ascii="Arial" w:eastAsia="Arial" w:hAnsi="Arial"/>
          <w:i/>
          <w:sz w:val="16"/>
          <w:szCs w:val="16"/>
        </w:rPr>
        <w:t>t.</w:t>
      </w:r>
    </w:p>
    <w:p w14:paraId="02DF8CB4" w14:textId="77777777" w:rsidR="00313468" w:rsidRPr="00BA77B7" w:rsidRDefault="00313468" w:rsidP="00F86210">
      <w:pPr>
        <w:pStyle w:val="BoldHeading"/>
        <w:ind w:left="993"/>
        <w:rPr>
          <w:bCs/>
          <w:i/>
        </w:rPr>
      </w:pPr>
      <w:r>
        <w:t>A</w:t>
      </w:r>
      <w:r>
        <w:rPr>
          <w:spacing w:val="-1"/>
        </w:rPr>
        <w:t>cc</w:t>
      </w:r>
      <w:r>
        <w:t>ount</w:t>
      </w:r>
      <w:r>
        <w:rPr>
          <w:spacing w:val="-1"/>
        </w:rPr>
        <w:t>i</w:t>
      </w:r>
      <w:r>
        <w:t>ng</w:t>
      </w:r>
      <w:r>
        <w:rPr>
          <w:spacing w:val="-15"/>
        </w:rPr>
        <w:t xml:space="preserve"> </w:t>
      </w:r>
      <w:r>
        <w:t>for</w:t>
      </w:r>
      <w:r>
        <w:rPr>
          <w:spacing w:val="-17"/>
        </w:rPr>
        <w:t xml:space="preserve"> </w:t>
      </w:r>
      <w:r>
        <w:rPr>
          <w:spacing w:val="1"/>
        </w:rPr>
        <w:t>r</w:t>
      </w:r>
      <w:r>
        <w:rPr>
          <w:spacing w:val="-1"/>
        </w:rPr>
        <w:t>ei</w:t>
      </w:r>
      <w:r>
        <w:t>mbu</w:t>
      </w:r>
      <w:r>
        <w:rPr>
          <w:spacing w:val="-1"/>
        </w:rPr>
        <w:t>r</w:t>
      </w:r>
      <w:r>
        <w:rPr>
          <w:spacing w:val="2"/>
        </w:rPr>
        <w:t>se</w:t>
      </w:r>
      <w:r>
        <w:t>m</w:t>
      </w:r>
      <w:r>
        <w:rPr>
          <w:spacing w:val="-1"/>
        </w:rPr>
        <w:t>e</w:t>
      </w:r>
      <w:r>
        <w:t>nts</w:t>
      </w:r>
    </w:p>
    <w:p w14:paraId="02DF8CB5" w14:textId="77777777" w:rsidR="00313468" w:rsidRPr="00BA77B7" w:rsidRDefault="00313468" w:rsidP="00BB12E1">
      <w:pPr>
        <w:pStyle w:val="BodyText"/>
        <w:spacing w:line="271" w:lineRule="auto"/>
        <w:ind w:left="993"/>
        <w:jc w:val="both"/>
      </w:pPr>
      <w:r>
        <w:t>R</w:t>
      </w:r>
      <w:r>
        <w:rPr>
          <w:spacing w:val="-1"/>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ent</w:t>
      </w:r>
      <w:r>
        <w:t>s</w:t>
      </w:r>
      <w:r>
        <w:rPr>
          <w:spacing w:val="-3"/>
        </w:rPr>
        <w:t xml:space="preserve"> </w:t>
      </w:r>
      <w:r>
        <w:rPr>
          <w:spacing w:val="-2"/>
        </w:rPr>
        <w:t>i</w:t>
      </w:r>
      <w:r>
        <w:t>n</w:t>
      </w:r>
      <w:r>
        <w:rPr>
          <w:spacing w:val="-4"/>
        </w:rPr>
        <w:t xml:space="preserve"> </w:t>
      </w:r>
      <w:r>
        <w:t>r</w:t>
      </w:r>
      <w:r>
        <w:rPr>
          <w:spacing w:val="-1"/>
        </w:rPr>
        <w:t>e</w:t>
      </w:r>
      <w:r>
        <w:rPr>
          <w:spacing w:val="1"/>
        </w:rPr>
        <w:t>s</w:t>
      </w:r>
      <w:r>
        <w:rPr>
          <w:spacing w:val="-1"/>
        </w:rPr>
        <w:t>pe</w:t>
      </w:r>
      <w:r>
        <w:rPr>
          <w:spacing w:val="1"/>
        </w:rPr>
        <w:t>c</w:t>
      </w:r>
      <w:r>
        <w:t>t</w:t>
      </w:r>
      <w:r>
        <w:rPr>
          <w:spacing w:val="-4"/>
        </w:rPr>
        <w:t xml:space="preserve"> </w:t>
      </w:r>
      <w:r>
        <w:rPr>
          <w:spacing w:val="-1"/>
        </w:rPr>
        <w:t>o</w:t>
      </w:r>
      <w:r>
        <w:t>f</w:t>
      </w:r>
      <w:r>
        <w:rPr>
          <w:spacing w:val="-1"/>
        </w:rPr>
        <w:t xml:space="preserve"> </w:t>
      </w:r>
      <w:r>
        <w:rPr>
          <w:spacing w:val="-2"/>
        </w:rPr>
        <w:t>l</w:t>
      </w:r>
      <w:r>
        <w:rPr>
          <w:spacing w:val="-1"/>
        </w:rPr>
        <w:t>o</w:t>
      </w:r>
      <w:r>
        <w:rPr>
          <w:spacing w:val="1"/>
        </w:rPr>
        <w:t>ss</w:t>
      </w:r>
      <w:r>
        <w:rPr>
          <w:spacing w:val="-1"/>
        </w:rPr>
        <w:t>e</w:t>
      </w:r>
      <w:r>
        <w:t>s</w:t>
      </w:r>
      <w:r>
        <w:rPr>
          <w:spacing w:val="-3"/>
        </w:rPr>
        <w:t xml:space="preserve"> </w:t>
      </w:r>
      <w:r>
        <w:rPr>
          <w:spacing w:val="-1"/>
        </w:rPr>
        <w:t>e</w:t>
      </w:r>
      <w:r>
        <w:rPr>
          <w:spacing w:val="1"/>
        </w:rPr>
        <w:t>x</w:t>
      </w:r>
      <w:r>
        <w:rPr>
          <w:spacing w:val="-1"/>
        </w:rPr>
        <w:t>pe</w:t>
      </w:r>
      <w:r>
        <w:t>r</w:t>
      </w:r>
      <w:r>
        <w:rPr>
          <w:spacing w:val="-2"/>
        </w:rPr>
        <w:t>i</w:t>
      </w:r>
      <w:r>
        <w:rPr>
          <w:spacing w:val="-1"/>
        </w:rPr>
        <w:t>en</w:t>
      </w:r>
      <w:r>
        <w:rPr>
          <w:spacing w:val="1"/>
        </w:rPr>
        <w:t>c</w:t>
      </w:r>
      <w:r>
        <w:rPr>
          <w:spacing w:val="-1"/>
        </w:rPr>
        <w:t>e</w:t>
      </w:r>
      <w:r>
        <w:t>d</w:t>
      </w:r>
      <w:r>
        <w:rPr>
          <w:spacing w:val="-4"/>
        </w:rPr>
        <w:t xml:space="preserve"> </w:t>
      </w:r>
      <w:r>
        <w:rPr>
          <w:spacing w:val="2"/>
        </w:rPr>
        <w:t>f</w:t>
      </w:r>
      <w:r>
        <w:t>r</w:t>
      </w:r>
      <w:r>
        <w:rPr>
          <w:spacing w:val="-3"/>
        </w:rPr>
        <w:t>o</w:t>
      </w:r>
      <w:r>
        <w:t>m</w:t>
      </w:r>
      <w:r>
        <w:rPr>
          <w:spacing w:val="-1"/>
        </w:rPr>
        <w:t xml:space="preserve"> </w:t>
      </w:r>
      <w:r>
        <w:t>a</w:t>
      </w:r>
      <w:r>
        <w:rPr>
          <w:spacing w:val="-4"/>
        </w:rPr>
        <w:t xml:space="preserve"> </w:t>
      </w:r>
      <w:r>
        <w:rPr>
          <w:spacing w:val="-1"/>
        </w:rPr>
        <w:t>natu</w:t>
      </w:r>
      <w:r>
        <w:t>r</w:t>
      </w:r>
      <w:r>
        <w:rPr>
          <w:spacing w:val="2"/>
        </w:rPr>
        <w:t>a</w:t>
      </w:r>
      <w:r>
        <w:t>l</w:t>
      </w:r>
      <w:r>
        <w:rPr>
          <w:spacing w:val="-5"/>
        </w:rPr>
        <w:t xml:space="preserve"> </w:t>
      </w:r>
      <w:r>
        <w:rPr>
          <w:spacing w:val="-1"/>
        </w:rPr>
        <w:t>d</w:t>
      </w:r>
      <w:r>
        <w:rPr>
          <w:spacing w:val="-2"/>
        </w:rPr>
        <w:t>i</w:t>
      </w:r>
      <w:r>
        <w:rPr>
          <w:spacing w:val="1"/>
        </w:rPr>
        <w:t>s</w:t>
      </w:r>
      <w:r>
        <w:rPr>
          <w:spacing w:val="-1"/>
        </w:rPr>
        <w:t>a</w:t>
      </w:r>
      <w:r>
        <w:rPr>
          <w:spacing w:val="1"/>
        </w:rPr>
        <w:t>s</w:t>
      </w:r>
      <w:r>
        <w:rPr>
          <w:spacing w:val="-1"/>
        </w:rPr>
        <w:t>te</w:t>
      </w:r>
      <w:r>
        <w:t>r</w:t>
      </w:r>
      <w:r>
        <w:rPr>
          <w:spacing w:val="-4"/>
        </w:rPr>
        <w:t xml:space="preserve"> </w:t>
      </w:r>
      <w:r>
        <w:rPr>
          <w:spacing w:val="-1"/>
        </w:rPr>
        <w:t>t</w:t>
      </w:r>
      <w:r>
        <w:rPr>
          <w:spacing w:val="2"/>
        </w:rPr>
        <w:t>h</w:t>
      </w:r>
      <w:r>
        <w:rPr>
          <w:spacing w:val="-1"/>
        </w:rPr>
        <w:t>a</w:t>
      </w:r>
      <w:r>
        <w:t>t</w:t>
      </w:r>
      <w:r>
        <w:rPr>
          <w:spacing w:val="-4"/>
        </w:rPr>
        <w:t xml:space="preserve"> </w:t>
      </w:r>
      <w:r>
        <w:rPr>
          <w:spacing w:val="-1"/>
        </w:rPr>
        <w:t>a</w:t>
      </w:r>
      <w:r>
        <w:t>re</w:t>
      </w:r>
      <w:r>
        <w:rPr>
          <w:spacing w:val="-1"/>
        </w:rPr>
        <w:t xml:space="preserve"> </w:t>
      </w:r>
      <w:r>
        <w:rPr>
          <w:spacing w:val="1"/>
        </w:rPr>
        <w:t>c</w:t>
      </w:r>
      <w:r>
        <w:rPr>
          <w:spacing w:val="-1"/>
        </w:rPr>
        <w:t>o</w:t>
      </w:r>
      <w:r>
        <w:rPr>
          <w:spacing w:val="-2"/>
        </w:rPr>
        <w:t>v</w:t>
      </w:r>
      <w:r>
        <w:rPr>
          <w:spacing w:val="-1"/>
        </w:rPr>
        <w:t>e</w:t>
      </w:r>
      <w:r>
        <w:t>r</w:t>
      </w:r>
      <w:r>
        <w:rPr>
          <w:spacing w:val="-1"/>
        </w:rPr>
        <w:t>e</w:t>
      </w:r>
      <w:r>
        <w:t>d</w:t>
      </w:r>
      <w:r>
        <w:rPr>
          <w:spacing w:val="-2"/>
        </w:rPr>
        <w:t xml:space="preserve"> </w:t>
      </w:r>
      <w:r>
        <w:rPr>
          <w:spacing w:val="2"/>
        </w:rPr>
        <w:t>b</w:t>
      </w:r>
      <w:r>
        <w:t>y</w:t>
      </w:r>
      <w:r>
        <w:rPr>
          <w:spacing w:val="-6"/>
        </w:rPr>
        <w:t xml:space="preserve"> </w:t>
      </w:r>
      <w:r>
        <w:rPr>
          <w:spacing w:val="2"/>
        </w:rPr>
        <w:t>a</w:t>
      </w:r>
      <w:r>
        <w:t>n</w:t>
      </w:r>
      <w:r>
        <w:rPr>
          <w:spacing w:val="-5"/>
        </w:rPr>
        <w:t xml:space="preserve"> </w:t>
      </w:r>
      <w:r>
        <w:rPr>
          <w:spacing w:val="-2"/>
        </w:rPr>
        <w:t>i</w:t>
      </w:r>
      <w:r>
        <w:rPr>
          <w:spacing w:val="-1"/>
        </w:rPr>
        <w:t>n</w:t>
      </w:r>
      <w:r>
        <w:rPr>
          <w:spacing w:val="1"/>
        </w:rPr>
        <w:t>s</w:t>
      </w:r>
      <w:r>
        <w:rPr>
          <w:spacing w:val="-1"/>
        </w:rPr>
        <w:t>u</w:t>
      </w:r>
      <w:r>
        <w:t>r</w:t>
      </w:r>
      <w:r>
        <w:rPr>
          <w:spacing w:val="2"/>
        </w:rPr>
        <w:t>a</w:t>
      </w:r>
      <w:r>
        <w:rPr>
          <w:spacing w:val="-1"/>
        </w:rPr>
        <w:t>n</w:t>
      </w:r>
      <w:r>
        <w:rPr>
          <w:spacing w:val="1"/>
        </w:rPr>
        <w:t>c</w:t>
      </w:r>
      <w:r>
        <w:t>e</w:t>
      </w:r>
      <w:r>
        <w:rPr>
          <w:spacing w:val="-4"/>
        </w:rPr>
        <w:t xml:space="preserve"> </w:t>
      </w:r>
      <w:r>
        <w:rPr>
          <w:spacing w:val="1"/>
        </w:rPr>
        <w:t>c</w:t>
      </w:r>
      <w:r>
        <w:rPr>
          <w:spacing w:val="-1"/>
        </w:rPr>
        <w:t>ont</w:t>
      </w:r>
      <w:r>
        <w:t>r</w:t>
      </w:r>
      <w:r>
        <w:rPr>
          <w:spacing w:val="-1"/>
        </w:rPr>
        <w:t>a</w:t>
      </w:r>
      <w:r>
        <w:rPr>
          <w:spacing w:val="1"/>
        </w:rPr>
        <w:t>c</w:t>
      </w:r>
      <w:r>
        <w:rPr>
          <w:spacing w:val="-1"/>
        </w:rPr>
        <w:t>t</w:t>
      </w:r>
      <w:r>
        <w:t>,</w:t>
      </w:r>
      <w:r>
        <w:rPr>
          <w:w w:val="99"/>
        </w:rPr>
        <w:t xml:space="preserve"> </w:t>
      </w:r>
      <w:r>
        <w:rPr>
          <w:spacing w:val="1"/>
        </w:rPr>
        <w:t>c</w:t>
      </w:r>
      <w:r>
        <w:rPr>
          <w:spacing w:val="-1"/>
        </w:rPr>
        <w:t>a</w:t>
      </w:r>
      <w:r>
        <w:t>n</w:t>
      </w:r>
      <w:r>
        <w:rPr>
          <w:spacing w:val="5"/>
        </w:rPr>
        <w:t xml:space="preserve"> </w:t>
      </w:r>
      <w:r>
        <w:rPr>
          <w:spacing w:val="-1"/>
        </w:rPr>
        <w:t>b</w:t>
      </w:r>
      <w:r>
        <w:t>e</w:t>
      </w:r>
      <w:r>
        <w:rPr>
          <w:spacing w:val="8"/>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8"/>
        </w:rPr>
        <w:t xml:space="preserve"> </w:t>
      </w:r>
      <w:r>
        <w:rPr>
          <w:spacing w:val="-1"/>
        </w:rPr>
        <w:t>a</w:t>
      </w:r>
      <w:r>
        <w:t>s</w:t>
      </w:r>
      <w:r>
        <w:rPr>
          <w:spacing w:val="6"/>
        </w:rPr>
        <w:t xml:space="preserve"> </w:t>
      </w:r>
      <w:r>
        <w:t>a</w:t>
      </w:r>
      <w:r>
        <w:rPr>
          <w:spacing w:val="8"/>
        </w:rPr>
        <w:t xml:space="preserve"> </w:t>
      </w:r>
      <w:r>
        <w:t>r</w:t>
      </w:r>
      <w:r>
        <w:rPr>
          <w:spacing w:val="2"/>
        </w:rPr>
        <w:t>e</w:t>
      </w:r>
      <w:r>
        <w:rPr>
          <w:spacing w:val="1"/>
        </w:rPr>
        <w:t>c</w:t>
      </w:r>
      <w:r>
        <w:rPr>
          <w:spacing w:val="-1"/>
        </w:rPr>
        <w:t>e</w:t>
      </w:r>
      <w:r>
        <w:rPr>
          <w:spacing w:val="-2"/>
        </w:rPr>
        <w:t>i</w:t>
      </w:r>
      <w:r>
        <w:rPr>
          <w:spacing w:val="1"/>
        </w:rPr>
        <w:t>v</w:t>
      </w:r>
      <w:r>
        <w:rPr>
          <w:spacing w:val="-1"/>
        </w:rPr>
        <w:t>ab</w:t>
      </w:r>
      <w:r>
        <w:rPr>
          <w:spacing w:val="1"/>
        </w:rPr>
        <w:t>l</w:t>
      </w:r>
      <w:r>
        <w:t>e</w:t>
      </w:r>
      <w:r>
        <w:rPr>
          <w:spacing w:val="6"/>
        </w:rPr>
        <w:t xml:space="preserve"> </w:t>
      </w:r>
      <w:r>
        <w:rPr>
          <w:spacing w:val="2"/>
        </w:rPr>
        <w:t>o</w:t>
      </w:r>
      <w:r>
        <w:rPr>
          <w:spacing w:val="-1"/>
        </w:rPr>
        <w:t>n</w:t>
      </w:r>
      <w:r>
        <w:rPr>
          <w:spacing w:val="3"/>
        </w:rPr>
        <w:t>l</w:t>
      </w:r>
      <w:r>
        <w:t>y</w:t>
      </w:r>
      <w:r>
        <w:rPr>
          <w:spacing w:val="5"/>
        </w:rPr>
        <w:t xml:space="preserve"> </w:t>
      </w:r>
      <w:r>
        <w:t>w</w:t>
      </w:r>
      <w:r>
        <w:rPr>
          <w:spacing w:val="-1"/>
        </w:rPr>
        <w:t>he</w:t>
      </w:r>
      <w:r>
        <w:t>n</w:t>
      </w:r>
      <w:r>
        <w:rPr>
          <w:spacing w:val="7"/>
        </w:rPr>
        <w:t xml:space="preserve"> </w:t>
      </w:r>
      <w:r>
        <w:rPr>
          <w:spacing w:val="4"/>
        </w:rPr>
        <w:t>m</w:t>
      </w:r>
      <w:r>
        <w:rPr>
          <w:spacing w:val="-1"/>
        </w:rPr>
        <w:t>ana</w:t>
      </w:r>
      <w:r>
        <w:rPr>
          <w:spacing w:val="2"/>
        </w:rPr>
        <w:t>g</w:t>
      </w:r>
      <w:r>
        <w:rPr>
          <w:spacing w:val="-1"/>
        </w:rPr>
        <w:t>e</w:t>
      </w:r>
      <w:r>
        <w:rPr>
          <w:spacing w:val="4"/>
        </w:rPr>
        <w:t>m</w:t>
      </w:r>
      <w:r>
        <w:rPr>
          <w:spacing w:val="-1"/>
        </w:rPr>
        <w:t>en</w:t>
      </w:r>
      <w:r>
        <w:t>t</w:t>
      </w:r>
      <w:r>
        <w:rPr>
          <w:spacing w:val="6"/>
        </w:rPr>
        <w:t xml:space="preserve"> </w:t>
      </w:r>
      <w:r>
        <w:rPr>
          <w:spacing w:val="-1"/>
        </w:rPr>
        <w:t>ha</w:t>
      </w:r>
      <w:r>
        <w:rPr>
          <w:spacing w:val="1"/>
        </w:rPr>
        <w:t>v</w:t>
      </w:r>
      <w:r>
        <w:t>e</w:t>
      </w:r>
      <w:r>
        <w:rPr>
          <w:spacing w:val="6"/>
        </w:rPr>
        <w:t xml:space="preserve"> </w:t>
      </w:r>
      <w:r>
        <w:rPr>
          <w:spacing w:val="2"/>
        </w:rPr>
        <w:t>d</w:t>
      </w:r>
      <w:r>
        <w:rPr>
          <w:spacing w:val="-1"/>
        </w:rPr>
        <w:t>ete</w:t>
      </w:r>
      <w:r>
        <w:t>r</w:t>
      </w:r>
      <w:r>
        <w:rPr>
          <w:spacing w:val="4"/>
        </w:rPr>
        <w:t>m</w:t>
      </w:r>
      <w:r>
        <w:rPr>
          <w:spacing w:val="-2"/>
        </w:rPr>
        <w:t>i</w:t>
      </w:r>
      <w:r>
        <w:rPr>
          <w:spacing w:val="-1"/>
        </w:rPr>
        <w:t>ne</w:t>
      </w:r>
      <w:r>
        <w:t>d</w:t>
      </w:r>
      <w:r>
        <w:rPr>
          <w:spacing w:val="6"/>
        </w:rPr>
        <w:t xml:space="preserve"> </w:t>
      </w:r>
      <w:r>
        <w:rPr>
          <w:spacing w:val="2"/>
        </w:rPr>
        <w:t>th</w:t>
      </w:r>
      <w:r>
        <w:rPr>
          <w:spacing w:val="-1"/>
        </w:rPr>
        <w:t>a</w:t>
      </w:r>
      <w:r>
        <w:t>t</w:t>
      </w:r>
      <w:r>
        <w:rPr>
          <w:spacing w:val="6"/>
        </w:rPr>
        <w:t xml:space="preserve"> </w:t>
      </w:r>
      <w:r>
        <w:rPr>
          <w:spacing w:val="-1"/>
        </w:rPr>
        <w:t>t</w:t>
      </w:r>
      <w:r>
        <w:rPr>
          <w:spacing w:val="2"/>
        </w:rPr>
        <w:t>h</w:t>
      </w:r>
      <w:r>
        <w:t>e</w:t>
      </w:r>
      <w:r>
        <w:rPr>
          <w:spacing w:val="6"/>
        </w:rPr>
        <w:t xml:space="preserve"> </w:t>
      </w:r>
      <w:r>
        <w:t>r</w:t>
      </w:r>
      <w:r>
        <w:rPr>
          <w:spacing w:val="-1"/>
        </w:rPr>
        <w:t>e</w:t>
      </w:r>
      <w:r>
        <w:rPr>
          <w:spacing w:val="1"/>
        </w:rPr>
        <w:t>c</w:t>
      </w:r>
      <w:r>
        <w:rPr>
          <w:spacing w:val="2"/>
        </w:rPr>
        <w:t>e</w:t>
      </w:r>
      <w:r>
        <w:rPr>
          <w:spacing w:val="-2"/>
        </w:rPr>
        <w:t>i</w:t>
      </w:r>
      <w:r>
        <w:rPr>
          <w:spacing w:val="-1"/>
        </w:rPr>
        <w:t>p</w:t>
      </w:r>
      <w:r>
        <w:t>t</w:t>
      </w:r>
      <w:r>
        <w:rPr>
          <w:spacing w:val="7"/>
        </w:rPr>
        <w:t xml:space="preserve"> </w:t>
      </w:r>
      <w:r>
        <w:rPr>
          <w:spacing w:val="-1"/>
        </w:rPr>
        <w:t>o</w:t>
      </w:r>
      <w:r>
        <w:t>f</w:t>
      </w:r>
      <w:r>
        <w:rPr>
          <w:spacing w:val="8"/>
        </w:rPr>
        <w:t xml:space="preserve"> </w:t>
      </w:r>
      <w:r>
        <w:rPr>
          <w:spacing w:val="-1"/>
        </w:rPr>
        <w:t>th</w:t>
      </w:r>
      <w:r>
        <w:t>e</w:t>
      </w:r>
      <w:r>
        <w:rPr>
          <w:spacing w:val="6"/>
        </w:rPr>
        <w:t xml:space="preserve"> </w:t>
      </w:r>
      <w:r>
        <w:t>r</w:t>
      </w:r>
      <w:r>
        <w:rPr>
          <w:spacing w:val="2"/>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w:t>
      </w:r>
      <w:r>
        <w:t>t</w:t>
      </w:r>
      <w:r>
        <w:rPr>
          <w:w w:val="99"/>
        </w:rPr>
        <w:t xml:space="preserve"> </w:t>
      </w:r>
      <w:r>
        <w:rPr>
          <w:spacing w:val="-2"/>
        </w:rPr>
        <w:t>i</w:t>
      </w:r>
      <w:r>
        <w:t>s</w:t>
      </w:r>
      <w:r>
        <w:rPr>
          <w:spacing w:val="10"/>
        </w:rPr>
        <w:t xml:space="preserve"> </w:t>
      </w:r>
      <w:r>
        <w:rPr>
          <w:spacing w:val="-2"/>
        </w:rPr>
        <w:t>‘</w:t>
      </w:r>
      <w:r>
        <w:rPr>
          <w:spacing w:val="1"/>
        </w:rPr>
        <w:t>v</w:t>
      </w:r>
      <w:r>
        <w:rPr>
          <w:spacing w:val="-2"/>
        </w:rPr>
        <w:t>i</w:t>
      </w:r>
      <w:r>
        <w:t>r</w:t>
      </w:r>
      <w:r>
        <w:rPr>
          <w:spacing w:val="-1"/>
        </w:rPr>
        <w:t>t</w:t>
      </w:r>
      <w:r>
        <w:rPr>
          <w:spacing w:val="2"/>
        </w:rPr>
        <w:t>u</w:t>
      </w:r>
      <w:r>
        <w:rPr>
          <w:spacing w:val="-1"/>
        </w:rPr>
        <w:t>a</w:t>
      </w:r>
      <w:r>
        <w:rPr>
          <w:spacing w:val="1"/>
        </w:rPr>
        <w:t>ll</w:t>
      </w:r>
      <w:r>
        <w:t>y</w:t>
      </w:r>
      <w:r>
        <w:rPr>
          <w:spacing w:val="5"/>
        </w:rPr>
        <w:t xml:space="preserve"> </w:t>
      </w:r>
      <w:r>
        <w:rPr>
          <w:spacing w:val="1"/>
        </w:rPr>
        <w:t>c</w:t>
      </w:r>
      <w:r>
        <w:rPr>
          <w:spacing w:val="-1"/>
        </w:rPr>
        <w:t>e</w:t>
      </w:r>
      <w:r>
        <w:t>r</w:t>
      </w:r>
      <w:r>
        <w:rPr>
          <w:spacing w:val="2"/>
        </w:rPr>
        <w:t>t</w:t>
      </w:r>
      <w:r>
        <w:rPr>
          <w:spacing w:val="-1"/>
        </w:rPr>
        <w:t>a</w:t>
      </w:r>
      <w:r>
        <w:rPr>
          <w:spacing w:val="1"/>
        </w:rPr>
        <w:t>i</w:t>
      </w:r>
      <w:r>
        <w:rPr>
          <w:spacing w:val="-1"/>
        </w:rPr>
        <w:t>n’</w:t>
      </w:r>
      <w:r>
        <w:t>.</w:t>
      </w:r>
      <w:r>
        <w:rPr>
          <w:spacing w:val="11"/>
        </w:rPr>
        <w:t xml:space="preserve"> </w:t>
      </w:r>
      <w:r>
        <w:rPr>
          <w:spacing w:val="-1"/>
        </w:rPr>
        <w:t>Ma</w:t>
      </w:r>
      <w:r>
        <w:rPr>
          <w:spacing w:val="2"/>
        </w:rPr>
        <w:t>n</w:t>
      </w:r>
      <w:r>
        <w:rPr>
          <w:spacing w:val="-1"/>
        </w:rPr>
        <w:t>a</w:t>
      </w:r>
      <w:r>
        <w:rPr>
          <w:spacing w:val="2"/>
        </w:rPr>
        <w:t>g</w:t>
      </w:r>
      <w:r>
        <w:rPr>
          <w:spacing w:val="-1"/>
        </w:rPr>
        <w:t>e</w:t>
      </w:r>
      <w:r>
        <w:rPr>
          <w:spacing w:val="4"/>
        </w:rPr>
        <w:t>m</w:t>
      </w:r>
      <w:r>
        <w:rPr>
          <w:spacing w:val="-1"/>
        </w:rPr>
        <w:t>en</w:t>
      </w:r>
      <w:r>
        <w:t>t</w:t>
      </w:r>
      <w:r>
        <w:rPr>
          <w:spacing w:val="8"/>
        </w:rPr>
        <w:t xml:space="preserve"> </w:t>
      </w:r>
      <w:r>
        <w:rPr>
          <w:spacing w:val="-1"/>
        </w:rPr>
        <w:t>a</w:t>
      </w:r>
      <w:r>
        <w:t>re</w:t>
      </w:r>
      <w:r>
        <w:rPr>
          <w:spacing w:val="8"/>
        </w:rPr>
        <w:t xml:space="preserve"> </w:t>
      </w:r>
      <w:r>
        <w:rPr>
          <w:spacing w:val="2"/>
        </w:rPr>
        <w:t>f</w:t>
      </w:r>
      <w:r>
        <w:rPr>
          <w:spacing w:val="-2"/>
        </w:rPr>
        <w:t>i</w:t>
      </w:r>
      <w:r>
        <w:t>r</w:t>
      </w:r>
      <w:r>
        <w:rPr>
          <w:spacing w:val="1"/>
        </w:rPr>
        <w:t>s</w:t>
      </w:r>
      <w:r>
        <w:rPr>
          <w:spacing w:val="-1"/>
        </w:rPr>
        <w:t>t</w:t>
      </w:r>
      <w:r>
        <w:rPr>
          <w:spacing w:val="1"/>
        </w:rPr>
        <w:t>l</w:t>
      </w:r>
      <w:r>
        <w:t>y</w:t>
      </w:r>
      <w:r>
        <w:rPr>
          <w:spacing w:val="6"/>
        </w:rPr>
        <w:t xml:space="preserve"> </w:t>
      </w:r>
      <w:r>
        <w:t>r</w:t>
      </w:r>
      <w:r>
        <w:rPr>
          <w:spacing w:val="-1"/>
        </w:rPr>
        <w:t>e</w:t>
      </w:r>
      <w:r>
        <w:rPr>
          <w:spacing w:val="2"/>
        </w:rPr>
        <w:t>q</w:t>
      </w:r>
      <w:r>
        <w:rPr>
          <w:spacing w:val="-1"/>
        </w:rPr>
        <w:t>u</w:t>
      </w:r>
      <w:r>
        <w:rPr>
          <w:spacing w:val="-2"/>
        </w:rPr>
        <w:t>i</w:t>
      </w:r>
      <w:r>
        <w:t>r</w:t>
      </w:r>
      <w:r>
        <w:rPr>
          <w:spacing w:val="2"/>
        </w:rPr>
        <w:t>e</w:t>
      </w:r>
      <w:r>
        <w:t>d</w:t>
      </w:r>
      <w:r>
        <w:rPr>
          <w:spacing w:val="8"/>
        </w:rPr>
        <w:t xml:space="preserve"> </w:t>
      </w:r>
      <w:r>
        <w:rPr>
          <w:spacing w:val="2"/>
        </w:rPr>
        <w:t>t</w:t>
      </w:r>
      <w:r>
        <w:t>o</w:t>
      </w:r>
      <w:r>
        <w:rPr>
          <w:spacing w:val="8"/>
        </w:rPr>
        <w:t xml:space="preserve"> </w:t>
      </w:r>
      <w:r>
        <w:t>r</w:t>
      </w:r>
      <w:r>
        <w:rPr>
          <w:spacing w:val="-1"/>
        </w:rPr>
        <w:t>e</w:t>
      </w:r>
      <w:r>
        <w:rPr>
          <w:spacing w:val="1"/>
        </w:rPr>
        <w:t>c</w:t>
      </w:r>
      <w:r>
        <w:rPr>
          <w:spacing w:val="-1"/>
        </w:rPr>
        <w:t>og</w:t>
      </w:r>
      <w:r>
        <w:rPr>
          <w:spacing w:val="2"/>
        </w:rPr>
        <w:t>n</w:t>
      </w:r>
      <w:r>
        <w:rPr>
          <w:spacing w:val="-2"/>
        </w:rPr>
        <w:t>i</w:t>
      </w:r>
      <w:r>
        <w:rPr>
          <w:spacing w:val="1"/>
        </w:rPr>
        <w:t>s</w:t>
      </w:r>
      <w:r>
        <w:t>e</w:t>
      </w:r>
      <w:r>
        <w:rPr>
          <w:spacing w:val="8"/>
        </w:rPr>
        <w:t xml:space="preserve"> </w:t>
      </w:r>
      <w:r>
        <w:t>a</w:t>
      </w:r>
      <w:r>
        <w:rPr>
          <w:spacing w:val="11"/>
        </w:rPr>
        <w:t xml:space="preserve"> </w:t>
      </w:r>
      <w:r>
        <w:rPr>
          <w:spacing w:val="-1"/>
        </w:rPr>
        <w:t>p</w:t>
      </w:r>
      <w:r>
        <w:t>r</w:t>
      </w:r>
      <w:r>
        <w:rPr>
          <w:spacing w:val="2"/>
        </w:rPr>
        <w:t>o</w:t>
      </w:r>
      <w:r>
        <w:rPr>
          <w:spacing w:val="-2"/>
        </w:rPr>
        <w:t>vi</w:t>
      </w:r>
      <w:r>
        <w:rPr>
          <w:spacing w:val="1"/>
        </w:rPr>
        <w:t>si</w:t>
      </w:r>
      <w:r>
        <w:rPr>
          <w:spacing w:val="-1"/>
        </w:rPr>
        <w:t>o</w:t>
      </w:r>
      <w:r>
        <w:t>n</w:t>
      </w:r>
      <w:r>
        <w:rPr>
          <w:spacing w:val="8"/>
        </w:rPr>
        <w:t xml:space="preserve"> </w:t>
      </w:r>
      <w:r>
        <w:rPr>
          <w:spacing w:val="2"/>
        </w:rPr>
        <w:t>f</w:t>
      </w:r>
      <w:r>
        <w:rPr>
          <w:spacing w:val="-1"/>
        </w:rPr>
        <w:t>o</w:t>
      </w:r>
      <w:r>
        <w:t>r</w:t>
      </w:r>
      <w:r>
        <w:rPr>
          <w:spacing w:val="9"/>
        </w:rPr>
        <w:t xml:space="preserve"> </w:t>
      </w:r>
      <w:r>
        <w:rPr>
          <w:spacing w:val="-1"/>
        </w:rPr>
        <w:t>th</w:t>
      </w:r>
      <w:r>
        <w:t>e</w:t>
      </w:r>
      <w:r>
        <w:rPr>
          <w:spacing w:val="9"/>
        </w:rPr>
        <w:t xml:space="preserve"> </w:t>
      </w:r>
      <w:r>
        <w:rPr>
          <w:spacing w:val="1"/>
        </w:rPr>
        <w:t>c</w:t>
      </w:r>
      <w:r>
        <w:rPr>
          <w:spacing w:val="-1"/>
        </w:rPr>
        <w:t>o</w:t>
      </w:r>
      <w:r>
        <w:rPr>
          <w:spacing w:val="1"/>
        </w:rPr>
        <w:t>s</w:t>
      </w:r>
      <w:r>
        <w:rPr>
          <w:spacing w:val="-1"/>
        </w:rPr>
        <w:t>t</w:t>
      </w:r>
      <w:r>
        <w:t>s</w:t>
      </w:r>
      <w:r>
        <w:rPr>
          <w:spacing w:val="10"/>
        </w:rPr>
        <w:t xml:space="preserve"> </w:t>
      </w:r>
      <w:r>
        <w:rPr>
          <w:spacing w:val="-1"/>
        </w:rPr>
        <w:t>a</w:t>
      </w:r>
      <w:r>
        <w:rPr>
          <w:spacing w:val="1"/>
        </w:rPr>
        <w:t>ss</w:t>
      </w:r>
      <w:r>
        <w:rPr>
          <w:spacing w:val="-1"/>
        </w:rPr>
        <w:t>o</w:t>
      </w:r>
      <w:r>
        <w:rPr>
          <w:spacing w:val="1"/>
        </w:rPr>
        <w:t>c</w:t>
      </w:r>
      <w:r>
        <w:rPr>
          <w:spacing w:val="-2"/>
        </w:rPr>
        <w:t>i</w:t>
      </w:r>
      <w:r>
        <w:rPr>
          <w:spacing w:val="-1"/>
        </w:rPr>
        <w:t>a</w:t>
      </w:r>
      <w:r>
        <w:rPr>
          <w:spacing w:val="2"/>
        </w:rPr>
        <w:t>t</w:t>
      </w:r>
      <w:r>
        <w:rPr>
          <w:spacing w:val="-1"/>
        </w:rPr>
        <w:t>e</w:t>
      </w:r>
      <w:r>
        <w:t>d</w:t>
      </w:r>
      <w:r>
        <w:rPr>
          <w:spacing w:val="11"/>
        </w:rPr>
        <w:t xml:space="preserve"> </w:t>
      </w:r>
      <w:r>
        <w:t>w</w:t>
      </w:r>
      <w:r>
        <w:rPr>
          <w:spacing w:val="-2"/>
        </w:rPr>
        <w:t>i</w:t>
      </w:r>
      <w:r>
        <w:rPr>
          <w:spacing w:val="-1"/>
        </w:rPr>
        <w:t>t</w:t>
      </w:r>
      <w:r>
        <w:t>h</w:t>
      </w:r>
      <w:r>
        <w:rPr>
          <w:spacing w:val="12"/>
        </w:rPr>
        <w:t xml:space="preserve"> </w:t>
      </w:r>
      <w:r>
        <w:rPr>
          <w:spacing w:val="-1"/>
        </w:rPr>
        <w:t>th</w:t>
      </w:r>
      <w:r>
        <w:t>e</w:t>
      </w:r>
      <w:r>
        <w:rPr>
          <w:spacing w:val="9"/>
        </w:rPr>
        <w:t xml:space="preserve"> </w:t>
      </w:r>
      <w:r>
        <w:rPr>
          <w:spacing w:val="1"/>
        </w:rPr>
        <w:t>l</w:t>
      </w:r>
      <w:r>
        <w:rPr>
          <w:spacing w:val="-1"/>
        </w:rPr>
        <w:t>o</w:t>
      </w:r>
      <w:r>
        <w:rPr>
          <w:spacing w:val="1"/>
        </w:rPr>
        <w:t>s</w:t>
      </w:r>
      <w:r>
        <w:t>s</w:t>
      </w:r>
      <w:r>
        <w:rPr>
          <w:w w:val="99"/>
        </w:rPr>
        <w:t xml:space="preserve"> </w:t>
      </w:r>
      <w:r>
        <w:rPr>
          <w:spacing w:val="-2"/>
        </w:rPr>
        <w:t>i</w:t>
      </w:r>
      <w:r>
        <w:rPr>
          <w:spacing w:val="-1"/>
        </w:rPr>
        <w:t>n</w:t>
      </w:r>
      <w:r>
        <w:rPr>
          <w:spacing w:val="1"/>
        </w:rPr>
        <w:t>c</w:t>
      </w:r>
      <w:r>
        <w:rPr>
          <w:spacing w:val="-1"/>
        </w:rPr>
        <w:t>u</w:t>
      </w:r>
      <w:r>
        <w:t>rr</w:t>
      </w:r>
      <w:r>
        <w:rPr>
          <w:spacing w:val="-1"/>
        </w:rPr>
        <w:t>e</w:t>
      </w:r>
      <w:r>
        <w:t>d</w:t>
      </w:r>
      <w:r>
        <w:rPr>
          <w:spacing w:val="18"/>
        </w:rPr>
        <w:t xml:space="preserve"> </w:t>
      </w:r>
      <w:r>
        <w:rPr>
          <w:spacing w:val="-1"/>
        </w:rPr>
        <w:t>a</w:t>
      </w:r>
      <w:r>
        <w:t>s</w:t>
      </w:r>
      <w:r>
        <w:rPr>
          <w:spacing w:val="17"/>
        </w:rPr>
        <w:t xml:space="preserve"> </w:t>
      </w:r>
      <w:r>
        <w:t>a</w:t>
      </w:r>
      <w:r>
        <w:rPr>
          <w:spacing w:val="19"/>
        </w:rPr>
        <w:t xml:space="preserve"> </w:t>
      </w:r>
      <w:r>
        <w:t>r</w:t>
      </w:r>
      <w:r>
        <w:rPr>
          <w:spacing w:val="-1"/>
        </w:rPr>
        <w:t>e</w:t>
      </w:r>
      <w:r>
        <w:rPr>
          <w:spacing w:val="1"/>
        </w:rPr>
        <w:t>s</w:t>
      </w:r>
      <w:r>
        <w:rPr>
          <w:spacing w:val="-1"/>
        </w:rPr>
        <w:t>u</w:t>
      </w:r>
      <w:r>
        <w:rPr>
          <w:spacing w:val="-2"/>
        </w:rPr>
        <w:t>l</w:t>
      </w:r>
      <w:r>
        <w:t>t</w:t>
      </w:r>
      <w:r>
        <w:rPr>
          <w:spacing w:val="18"/>
        </w:rPr>
        <w:t xml:space="preserve"> </w:t>
      </w:r>
      <w:r>
        <w:rPr>
          <w:spacing w:val="-1"/>
        </w:rPr>
        <w:t>o</w:t>
      </w:r>
      <w:r>
        <w:t>f</w:t>
      </w:r>
      <w:r>
        <w:rPr>
          <w:spacing w:val="18"/>
        </w:rPr>
        <w:t xml:space="preserve"> </w:t>
      </w:r>
      <w:r>
        <w:rPr>
          <w:spacing w:val="-1"/>
        </w:rPr>
        <w:t>th</w:t>
      </w:r>
      <w:r>
        <w:t>e</w:t>
      </w:r>
      <w:r>
        <w:rPr>
          <w:spacing w:val="21"/>
        </w:rPr>
        <w:t xml:space="preserve"> </w:t>
      </w:r>
      <w:r>
        <w:rPr>
          <w:spacing w:val="-1"/>
        </w:rPr>
        <w:t>natu</w:t>
      </w:r>
      <w:r>
        <w:t>r</w:t>
      </w:r>
      <w:r>
        <w:rPr>
          <w:spacing w:val="2"/>
        </w:rPr>
        <w:t>a</w:t>
      </w:r>
      <w:r>
        <w:t>l</w:t>
      </w:r>
      <w:r>
        <w:rPr>
          <w:spacing w:val="17"/>
        </w:rPr>
        <w:t xml:space="preserve"> </w:t>
      </w:r>
      <w:r>
        <w:rPr>
          <w:spacing w:val="-1"/>
        </w:rPr>
        <w:t>d</w:t>
      </w:r>
      <w:r>
        <w:rPr>
          <w:spacing w:val="-2"/>
        </w:rPr>
        <w:t>i</w:t>
      </w:r>
      <w:r>
        <w:rPr>
          <w:spacing w:val="1"/>
        </w:rPr>
        <w:t>s</w:t>
      </w:r>
      <w:r>
        <w:rPr>
          <w:spacing w:val="-1"/>
        </w:rPr>
        <w:t>a</w:t>
      </w:r>
      <w:r>
        <w:rPr>
          <w:spacing w:val="1"/>
        </w:rPr>
        <w:t>s</w:t>
      </w:r>
      <w:r>
        <w:rPr>
          <w:spacing w:val="-1"/>
        </w:rPr>
        <w:t>te</w:t>
      </w:r>
      <w:r>
        <w:t>r,</w:t>
      </w:r>
      <w:r>
        <w:rPr>
          <w:spacing w:val="19"/>
        </w:rPr>
        <w:t xml:space="preserve"> </w:t>
      </w:r>
      <w:r>
        <w:rPr>
          <w:spacing w:val="-1"/>
        </w:rPr>
        <w:t>a</w:t>
      </w:r>
      <w:r>
        <w:rPr>
          <w:spacing w:val="2"/>
        </w:rPr>
        <w:t>n</w:t>
      </w:r>
      <w:r>
        <w:t>d</w:t>
      </w:r>
      <w:r>
        <w:rPr>
          <w:spacing w:val="15"/>
        </w:rPr>
        <w:t xml:space="preserve"> </w:t>
      </w:r>
      <w:r>
        <w:rPr>
          <w:spacing w:val="-1"/>
        </w:rPr>
        <w:t>t</w:t>
      </w:r>
      <w:r>
        <w:rPr>
          <w:spacing w:val="2"/>
        </w:rPr>
        <w:t>h</w:t>
      </w:r>
      <w:r>
        <w:rPr>
          <w:spacing w:val="-1"/>
        </w:rPr>
        <w:t>en</w:t>
      </w:r>
      <w:r>
        <w:t>,</w:t>
      </w:r>
      <w:r>
        <w:rPr>
          <w:spacing w:val="19"/>
        </w:rPr>
        <w:t xml:space="preserve"> </w:t>
      </w:r>
      <w:r>
        <w:rPr>
          <w:spacing w:val="-1"/>
        </w:rPr>
        <w:t>up</w:t>
      </w:r>
      <w:r>
        <w:rPr>
          <w:spacing w:val="2"/>
        </w:rPr>
        <w:t>o</w:t>
      </w:r>
      <w:r>
        <w:t>n</w:t>
      </w:r>
      <w:r>
        <w:rPr>
          <w:spacing w:val="15"/>
        </w:rPr>
        <w:t xml:space="preserve"> </w:t>
      </w:r>
      <w:r>
        <w:rPr>
          <w:spacing w:val="1"/>
        </w:rPr>
        <w:t>c</w:t>
      </w:r>
      <w:r>
        <w:rPr>
          <w:spacing w:val="2"/>
        </w:rPr>
        <w:t>o</w:t>
      </w:r>
      <w:r>
        <w:rPr>
          <w:spacing w:val="-1"/>
        </w:rPr>
        <w:t>n</w:t>
      </w:r>
      <w:r>
        <w:rPr>
          <w:spacing w:val="2"/>
        </w:rPr>
        <w:t>f</w:t>
      </w:r>
      <w:r>
        <w:rPr>
          <w:spacing w:val="-2"/>
        </w:rPr>
        <w:t>ir</w:t>
      </w:r>
      <w:r>
        <w:rPr>
          <w:spacing w:val="4"/>
        </w:rPr>
        <w:t>m</w:t>
      </w:r>
      <w:r>
        <w:rPr>
          <w:spacing w:val="-1"/>
        </w:rPr>
        <w:t>at</w:t>
      </w:r>
      <w:r>
        <w:rPr>
          <w:spacing w:val="-2"/>
        </w:rPr>
        <w:t>i</w:t>
      </w:r>
      <w:r>
        <w:rPr>
          <w:spacing w:val="-1"/>
        </w:rPr>
        <w:t>o</w:t>
      </w:r>
      <w:r>
        <w:t>n</w:t>
      </w:r>
      <w:r>
        <w:rPr>
          <w:spacing w:val="18"/>
        </w:rPr>
        <w:t xml:space="preserve"> </w:t>
      </w:r>
      <w:r>
        <w:rPr>
          <w:spacing w:val="-1"/>
        </w:rPr>
        <w:t>tha</w:t>
      </w:r>
      <w:r>
        <w:t>t</w:t>
      </w:r>
      <w:r>
        <w:rPr>
          <w:spacing w:val="19"/>
        </w:rPr>
        <w:t xml:space="preserve"> </w:t>
      </w:r>
      <w:r>
        <w:rPr>
          <w:spacing w:val="-1"/>
        </w:rPr>
        <w:t>t</w:t>
      </w:r>
      <w:r>
        <w:rPr>
          <w:spacing w:val="2"/>
        </w:rPr>
        <w:t>h</w:t>
      </w:r>
      <w:r>
        <w:t>e</w:t>
      </w:r>
      <w:r>
        <w:rPr>
          <w:spacing w:val="15"/>
        </w:rPr>
        <w:t xml:space="preserve"> </w:t>
      </w:r>
      <w:r>
        <w:t>r</w:t>
      </w:r>
      <w:r>
        <w:rPr>
          <w:spacing w:val="-1"/>
        </w:rPr>
        <w:t>e</w:t>
      </w:r>
      <w:r>
        <w:rPr>
          <w:spacing w:val="-2"/>
        </w:rPr>
        <w:t>i</w:t>
      </w:r>
      <w:r>
        <w:rPr>
          <w:spacing w:val="4"/>
        </w:rPr>
        <w:t>m</w:t>
      </w:r>
      <w:r>
        <w:rPr>
          <w:spacing w:val="-1"/>
        </w:rPr>
        <w:t>bu</w:t>
      </w:r>
      <w:r>
        <w:t>r</w:t>
      </w:r>
      <w:r>
        <w:rPr>
          <w:spacing w:val="1"/>
        </w:rPr>
        <w:t>s</w:t>
      </w:r>
      <w:r>
        <w:rPr>
          <w:spacing w:val="-1"/>
        </w:rPr>
        <w:t>e</w:t>
      </w:r>
      <w:r>
        <w:rPr>
          <w:spacing w:val="4"/>
        </w:rPr>
        <w:t>m</w:t>
      </w:r>
      <w:r>
        <w:rPr>
          <w:spacing w:val="-1"/>
        </w:rPr>
        <w:t>en</w:t>
      </w:r>
      <w:r>
        <w:t>t</w:t>
      </w:r>
      <w:r>
        <w:rPr>
          <w:spacing w:val="17"/>
        </w:rPr>
        <w:t xml:space="preserve"> </w:t>
      </w:r>
      <w:r>
        <w:t>w</w:t>
      </w:r>
      <w:r>
        <w:rPr>
          <w:spacing w:val="-2"/>
        </w:rPr>
        <w:t>i</w:t>
      </w:r>
      <w:r>
        <w:rPr>
          <w:spacing w:val="1"/>
        </w:rPr>
        <w:t>l</w:t>
      </w:r>
      <w:r>
        <w:t>l</w:t>
      </w:r>
      <w:r>
        <w:rPr>
          <w:spacing w:val="15"/>
        </w:rPr>
        <w:t xml:space="preserve"> </w:t>
      </w:r>
      <w:r>
        <w:rPr>
          <w:spacing w:val="-1"/>
        </w:rPr>
        <w:t>o</w:t>
      </w:r>
      <w:r>
        <w:rPr>
          <w:spacing w:val="1"/>
        </w:rPr>
        <w:t>cc</w:t>
      </w:r>
      <w:r>
        <w:rPr>
          <w:spacing w:val="-1"/>
        </w:rPr>
        <w:t>u</w:t>
      </w:r>
      <w:r>
        <w:rPr>
          <w:spacing w:val="3"/>
        </w:rPr>
        <w:t>r</w:t>
      </w:r>
      <w:r>
        <w:t>,</w:t>
      </w:r>
      <w:r>
        <w:rPr>
          <w:spacing w:val="17"/>
        </w:rPr>
        <w:t xml:space="preserve"> </w:t>
      </w:r>
      <w:r>
        <w:rPr>
          <w:spacing w:val="-1"/>
        </w:rPr>
        <w:t>a</w:t>
      </w:r>
      <w:r>
        <w:t>re</w:t>
      </w:r>
      <w:r>
        <w:rPr>
          <w:spacing w:val="18"/>
        </w:rPr>
        <w:t xml:space="preserve"> </w:t>
      </w:r>
      <w:r>
        <w:rPr>
          <w:spacing w:val="-1"/>
        </w:rPr>
        <w:t>t</w:t>
      </w:r>
      <w:r>
        <w:t>o</w:t>
      </w:r>
      <w:r>
        <w:rPr>
          <w:w w:val="99"/>
        </w:rPr>
        <w:t xml:space="preserve"> </w:t>
      </w:r>
      <w:r>
        <w:t>r</w:t>
      </w:r>
      <w:r>
        <w:rPr>
          <w:spacing w:val="-1"/>
        </w:rPr>
        <w:t>e</w:t>
      </w:r>
      <w:r>
        <w:rPr>
          <w:spacing w:val="1"/>
        </w:rPr>
        <w:t>c</w:t>
      </w:r>
      <w:r>
        <w:rPr>
          <w:spacing w:val="-1"/>
        </w:rPr>
        <w:t>ogn</w:t>
      </w:r>
      <w:r>
        <w:rPr>
          <w:spacing w:val="-2"/>
        </w:rPr>
        <w:t>i</w:t>
      </w:r>
      <w:r>
        <w:rPr>
          <w:spacing w:val="1"/>
        </w:rPr>
        <w:t>s</w:t>
      </w:r>
      <w:r>
        <w:t>e</w:t>
      </w:r>
      <w:r>
        <w:rPr>
          <w:spacing w:val="15"/>
        </w:rPr>
        <w:t xml:space="preserve"> </w:t>
      </w:r>
      <w:r>
        <w:rPr>
          <w:spacing w:val="-1"/>
        </w:rPr>
        <w:t>t</w:t>
      </w:r>
      <w:r>
        <w:rPr>
          <w:spacing w:val="2"/>
        </w:rPr>
        <w:t>h</w:t>
      </w:r>
      <w:r>
        <w:t>e</w:t>
      </w:r>
      <w:r>
        <w:rPr>
          <w:spacing w:val="15"/>
        </w:rPr>
        <w:t xml:space="preserve"> </w:t>
      </w:r>
      <w:r>
        <w:t>r</w:t>
      </w:r>
      <w:r>
        <w:rPr>
          <w:spacing w:val="-1"/>
        </w:rPr>
        <w:t>e</w:t>
      </w:r>
      <w:r>
        <w:rPr>
          <w:spacing w:val="1"/>
        </w:rPr>
        <w:t>c</w:t>
      </w:r>
      <w:r>
        <w:rPr>
          <w:spacing w:val="-1"/>
        </w:rPr>
        <w:t>e</w:t>
      </w:r>
      <w:r>
        <w:rPr>
          <w:spacing w:val="1"/>
        </w:rPr>
        <w:t>i</w:t>
      </w:r>
      <w:r>
        <w:rPr>
          <w:spacing w:val="-2"/>
        </w:rPr>
        <w:t>v</w:t>
      </w:r>
      <w:r>
        <w:rPr>
          <w:spacing w:val="-1"/>
        </w:rPr>
        <w:t>a</w:t>
      </w:r>
      <w:r>
        <w:rPr>
          <w:spacing w:val="2"/>
        </w:rPr>
        <w:t>b</w:t>
      </w:r>
      <w:r>
        <w:rPr>
          <w:spacing w:val="-2"/>
        </w:rPr>
        <w:t>l</w:t>
      </w:r>
      <w:r>
        <w:rPr>
          <w:spacing w:val="-1"/>
        </w:rPr>
        <w:t>e</w:t>
      </w:r>
      <w:r>
        <w:t>.</w:t>
      </w:r>
      <w:r>
        <w:rPr>
          <w:spacing w:val="19"/>
        </w:rPr>
        <w:t xml:space="preserve"> </w:t>
      </w:r>
      <w:r>
        <w:rPr>
          <w:spacing w:val="3"/>
        </w:rPr>
        <w:t>T</w:t>
      </w:r>
      <w:r>
        <w:rPr>
          <w:spacing w:val="-1"/>
        </w:rPr>
        <w:t>h</w:t>
      </w:r>
      <w:r>
        <w:t>e</w:t>
      </w:r>
      <w:r>
        <w:rPr>
          <w:spacing w:val="13"/>
        </w:rPr>
        <w:t xml:space="preserve"> </w:t>
      </w:r>
      <w:r>
        <w:rPr>
          <w:spacing w:val="4"/>
        </w:rPr>
        <w:t>m</w:t>
      </w:r>
      <w:r>
        <w:rPr>
          <w:spacing w:val="-1"/>
        </w:rPr>
        <w:t>o</w:t>
      </w:r>
      <w:r>
        <w:rPr>
          <w:spacing w:val="1"/>
        </w:rPr>
        <w:t>s</w:t>
      </w:r>
      <w:r>
        <w:t>t</w:t>
      </w:r>
      <w:r>
        <w:rPr>
          <w:spacing w:val="14"/>
        </w:rPr>
        <w:t xml:space="preserve"> </w:t>
      </w:r>
      <w:r>
        <w:rPr>
          <w:spacing w:val="-5"/>
        </w:rPr>
        <w:t>i</w:t>
      </w:r>
      <w:r>
        <w:rPr>
          <w:spacing w:val="4"/>
        </w:rPr>
        <w:t>m</w:t>
      </w:r>
      <w:r>
        <w:rPr>
          <w:spacing w:val="-1"/>
        </w:rPr>
        <w:t>po</w:t>
      </w:r>
      <w:r>
        <w:t>r</w:t>
      </w:r>
      <w:r>
        <w:rPr>
          <w:spacing w:val="-1"/>
        </w:rPr>
        <w:t>tan</w:t>
      </w:r>
      <w:r>
        <w:t>t</w:t>
      </w:r>
      <w:r>
        <w:rPr>
          <w:spacing w:val="16"/>
        </w:rPr>
        <w:t xml:space="preserve"> </w:t>
      </w:r>
      <w:r>
        <w:rPr>
          <w:spacing w:val="2"/>
        </w:rPr>
        <w:t>f</w:t>
      </w:r>
      <w:r>
        <w:rPr>
          <w:spacing w:val="-1"/>
        </w:rPr>
        <w:t>a</w:t>
      </w:r>
      <w:r>
        <w:rPr>
          <w:spacing w:val="1"/>
        </w:rPr>
        <w:t>c</w:t>
      </w:r>
      <w:r>
        <w:rPr>
          <w:spacing w:val="-1"/>
        </w:rPr>
        <w:t>to</w:t>
      </w:r>
      <w:r>
        <w:t>r</w:t>
      </w:r>
      <w:r>
        <w:rPr>
          <w:spacing w:val="15"/>
        </w:rPr>
        <w:t xml:space="preserve"> </w:t>
      </w:r>
      <w:r>
        <w:rPr>
          <w:spacing w:val="-1"/>
        </w:rPr>
        <w:t>t</w:t>
      </w:r>
      <w:r>
        <w:t>o</w:t>
      </w:r>
      <w:r>
        <w:rPr>
          <w:spacing w:val="15"/>
        </w:rPr>
        <w:t xml:space="preserve"> </w:t>
      </w:r>
      <w:r>
        <w:rPr>
          <w:spacing w:val="-1"/>
        </w:rPr>
        <w:t>not</w:t>
      </w:r>
      <w:r>
        <w:t>e</w:t>
      </w:r>
      <w:r>
        <w:rPr>
          <w:spacing w:val="16"/>
        </w:rPr>
        <w:t xml:space="preserve"> </w:t>
      </w:r>
      <w:r>
        <w:rPr>
          <w:spacing w:val="2"/>
        </w:rPr>
        <w:t>h</w:t>
      </w:r>
      <w:r>
        <w:rPr>
          <w:spacing w:val="-1"/>
        </w:rPr>
        <w:t>e</w:t>
      </w:r>
      <w:r>
        <w:t>re</w:t>
      </w:r>
      <w:r>
        <w:rPr>
          <w:spacing w:val="15"/>
        </w:rPr>
        <w:t xml:space="preserve"> </w:t>
      </w:r>
      <w:r>
        <w:rPr>
          <w:spacing w:val="-2"/>
        </w:rPr>
        <w:t>i</w:t>
      </w:r>
      <w:r>
        <w:t>s</w:t>
      </w:r>
      <w:r>
        <w:rPr>
          <w:spacing w:val="18"/>
        </w:rPr>
        <w:t xml:space="preserve"> </w:t>
      </w:r>
      <w:r>
        <w:rPr>
          <w:spacing w:val="-1"/>
        </w:rPr>
        <w:t>tha</w:t>
      </w:r>
      <w:r>
        <w:t>t</w:t>
      </w:r>
      <w:r>
        <w:rPr>
          <w:spacing w:val="16"/>
        </w:rPr>
        <w:t xml:space="preserve"> </w:t>
      </w:r>
      <w:r>
        <w:t>a</w:t>
      </w:r>
      <w:r>
        <w:rPr>
          <w:spacing w:val="16"/>
        </w:rPr>
        <w:t xml:space="preserve"> </w:t>
      </w:r>
      <w:r>
        <w:t>r</w:t>
      </w:r>
      <w:r>
        <w:rPr>
          <w:spacing w:val="-1"/>
        </w:rPr>
        <w:t>e</w:t>
      </w:r>
      <w:r>
        <w:rPr>
          <w:spacing w:val="1"/>
        </w:rPr>
        <w:t>c</w:t>
      </w:r>
      <w:r>
        <w:rPr>
          <w:spacing w:val="-1"/>
        </w:rPr>
        <w:t>e</w:t>
      </w:r>
      <w:r>
        <w:rPr>
          <w:spacing w:val="1"/>
        </w:rPr>
        <w:t>i</w:t>
      </w:r>
      <w:r>
        <w:rPr>
          <w:spacing w:val="-2"/>
        </w:rPr>
        <w:t>v</w:t>
      </w:r>
      <w:r>
        <w:rPr>
          <w:spacing w:val="-1"/>
        </w:rPr>
        <w:t>a</w:t>
      </w:r>
      <w:r>
        <w:rPr>
          <w:spacing w:val="2"/>
        </w:rPr>
        <w:t>b</w:t>
      </w:r>
      <w:r>
        <w:rPr>
          <w:spacing w:val="-2"/>
        </w:rPr>
        <w:t>l</w:t>
      </w:r>
      <w:r>
        <w:t>e</w:t>
      </w:r>
      <w:r>
        <w:rPr>
          <w:spacing w:val="15"/>
        </w:rPr>
        <w:t xml:space="preserve"> </w:t>
      </w:r>
      <w:r>
        <w:rPr>
          <w:spacing w:val="1"/>
        </w:rPr>
        <w:t>c</w:t>
      </w:r>
      <w:r>
        <w:rPr>
          <w:spacing w:val="-1"/>
        </w:rPr>
        <w:t>a</w:t>
      </w:r>
      <w:r>
        <w:rPr>
          <w:spacing w:val="2"/>
        </w:rPr>
        <w:t>n</w:t>
      </w:r>
      <w:r>
        <w:rPr>
          <w:spacing w:val="-1"/>
        </w:rPr>
        <w:t>no</w:t>
      </w:r>
      <w:r>
        <w:t>t</w:t>
      </w:r>
      <w:r>
        <w:rPr>
          <w:spacing w:val="17"/>
        </w:rPr>
        <w:t xml:space="preserve"> </w:t>
      </w:r>
      <w:r>
        <w:rPr>
          <w:spacing w:val="-1"/>
        </w:rPr>
        <w:t>b</w:t>
      </w:r>
      <w:r>
        <w:t>e</w:t>
      </w:r>
      <w:r>
        <w:rPr>
          <w:spacing w:val="15"/>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2"/>
        </w:rPr>
        <w:t>e</w:t>
      </w:r>
      <w:r>
        <w:t>d</w:t>
      </w:r>
      <w:r>
        <w:rPr>
          <w:spacing w:val="16"/>
        </w:rPr>
        <w:t xml:space="preserve"> </w:t>
      </w:r>
      <w:r>
        <w:rPr>
          <w:spacing w:val="-2"/>
        </w:rPr>
        <w:t>i</w:t>
      </w:r>
      <w:r>
        <w:t>n</w:t>
      </w:r>
      <w:r>
        <w:rPr>
          <w:spacing w:val="15"/>
        </w:rPr>
        <w:t xml:space="preserve"> </w:t>
      </w:r>
      <w:r>
        <w:rPr>
          <w:spacing w:val="-1"/>
        </w:rPr>
        <w:t>t</w:t>
      </w:r>
      <w:r>
        <w:rPr>
          <w:spacing w:val="2"/>
        </w:rPr>
        <w:t>h</w:t>
      </w:r>
      <w:r>
        <w:t>e</w:t>
      </w:r>
      <w:r>
        <w:rPr>
          <w:w w:val="99"/>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3"/>
        </w:rPr>
        <w:t xml:space="preserve"> </w:t>
      </w:r>
      <w:r>
        <w:rPr>
          <w:spacing w:val="1"/>
        </w:rPr>
        <w:t>s</w:t>
      </w:r>
      <w:r>
        <w:rPr>
          <w:spacing w:val="-1"/>
        </w:rPr>
        <w:t>t</w:t>
      </w:r>
      <w:r>
        <w:rPr>
          <w:spacing w:val="2"/>
        </w:rPr>
        <w:t>a</w:t>
      </w:r>
      <w:r>
        <w:rPr>
          <w:spacing w:val="-1"/>
        </w:rPr>
        <w:t>te</w:t>
      </w:r>
      <w:r>
        <w:rPr>
          <w:spacing w:val="4"/>
        </w:rPr>
        <w:t>m</w:t>
      </w:r>
      <w:r>
        <w:rPr>
          <w:spacing w:val="-1"/>
        </w:rPr>
        <w:t>ent</w:t>
      </w:r>
      <w:r>
        <w:t>s</w:t>
      </w:r>
      <w:r>
        <w:rPr>
          <w:spacing w:val="-1"/>
        </w:rPr>
        <w:t xml:space="preserve"> o</w:t>
      </w:r>
      <w:r>
        <w:t>f a</w:t>
      </w:r>
      <w:r>
        <w:rPr>
          <w:spacing w:val="-2"/>
        </w:rPr>
        <w:t xml:space="preserve"> </w:t>
      </w:r>
      <w:r>
        <w:rPr>
          <w:spacing w:val="2"/>
        </w:rPr>
        <w:t>c</w:t>
      </w:r>
      <w:r>
        <w:rPr>
          <w:spacing w:val="-1"/>
        </w:rPr>
        <w:t>oun</w:t>
      </w:r>
      <w:r>
        <w:rPr>
          <w:spacing w:val="1"/>
        </w:rPr>
        <w:t>ci</w:t>
      </w:r>
      <w:r>
        <w:t>l</w:t>
      </w:r>
      <w:r>
        <w:rPr>
          <w:spacing w:val="-1"/>
        </w:rPr>
        <w:t xml:space="preserve"> un</w:t>
      </w:r>
      <w:r>
        <w:rPr>
          <w:spacing w:val="1"/>
        </w:rPr>
        <w:t>l</w:t>
      </w:r>
      <w:r>
        <w:rPr>
          <w:spacing w:val="-1"/>
        </w:rPr>
        <w:t>e</w:t>
      </w:r>
      <w:r>
        <w:rPr>
          <w:spacing w:val="1"/>
        </w:rPr>
        <w:t>s</w:t>
      </w:r>
      <w:r>
        <w:t>s</w:t>
      </w:r>
      <w:r>
        <w:rPr>
          <w:spacing w:val="-1"/>
        </w:rPr>
        <w:t xml:space="preserve"> </w:t>
      </w:r>
      <w:r>
        <w:rPr>
          <w:spacing w:val="4"/>
        </w:rPr>
        <w:t>m</w:t>
      </w:r>
      <w:r>
        <w:rPr>
          <w:spacing w:val="-1"/>
        </w:rPr>
        <w:t>anage</w:t>
      </w:r>
      <w:r>
        <w:rPr>
          <w:spacing w:val="4"/>
        </w:rPr>
        <w:t>m</w:t>
      </w:r>
      <w:r>
        <w:rPr>
          <w:spacing w:val="-1"/>
        </w:rPr>
        <w:t>en</w:t>
      </w:r>
      <w:r>
        <w:t>t</w:t>
      </w:r>
      <w:r>
        <w:rPr>
          <w:spacing w:val="-2"/>
        </w:rPr>
        <w:t xml:space="preserve"> </w:t>
      </w:r>
      <w:r>
        <w:rPr>
          <w:spacing w:val="-1"/>
        </w:rPr>
        <w:t>a</w:t>
      </w:r>
      <w:r>
        <w:t>re</w:t>
      </w:r>
      <w:r>
        <w:rPr>
          <w:spacing w:val="-2"/>
        </w:rPr>
        <w:t xml:space="preserve"> </w:t>
      </w:r>
      <w:r>
        <w:rPr>
          <w:spacing w:val="1"/>
        </w:rPr>
        <w:t>‘v</w:t>
      </w:r>
      <w:r>
        <w:rPr>
          <w:spacing w:val="-2"/>
        </w:rPr>
        <w:t>i</w:t>
      </w:r>
      <w:r>
        <w:t>r</w:t>
      </w:r>
      <w:r>
        <w:rPr>
          <w:spacing w:val="-1"/>
        </w:rPr>
        <w:t>tu</w:t>
      </w:r>
      <w:r>
        <w:rPr>
          <w:spacing w:val="2"/>
        </w:rPr>
        <w:t>a</w:t>
      </w:r>
      <w:r>
        <w:rPr>
          <w:spacing w:val="-2"/>
        </w:rPr>
        <w:t>l</w:t>
      </w:r>
      <w:r>
        <w:rPr>
          <w:spacing w:val="3"/>
        </w:rPr>
        <w:t>l</w:t>
      </w:r>
      <w:r>
        <w:t>y</w:t>
      </w:r>
      <w:r>
        <w:rPr>
          <w:spacing w:val="-5"/>
        </w:rPr>
        <w:t xml:space="preserve"> </w:t>
      </w:r>
      <w:r>
        <w:rPr>
          <w:spacing w:val="1"/>
        </w:rPr>
        <w:t>c</w:t>
      </w:r>
      <w:r>
        <w:rPr>
          <w:spacing w:val="-1"/>
        </w:rPr>
        <w:t>e</w:t>
      </w:r>
      <w:r>
        <w:t>r</w:t>
      </w:r>
      <w:r>
        <w:rPr>
          <w:spacing w:val="2"/>
        </w:rPr>
        <w:t>t</w:t>
      </w:r>
      <w:r>
        <w:rPr>
          <w:spacing w:val="-1"/>
        </w:rPr>
        <w:t>a</w:t>
      </w:r>
      <w:r>
        <w:rPr>
          <w:spacing w:val="-2"/>
        </w:rPr>
        <w:t>i</w:t>
      </w:r>
      <w:r>
        <w:rPr>
          <w:spacing w:val="2"/>
        </w:rPr>
        <w:t>n</w:t>
      </w:r>
      <w:r>
        <w:t>’</w:t>
      </w:r>
      <w:r>
        <w:rPr>
          <w:spacing w:val="-1"/>
        </w:rPr>
        <w:t xml:space="preserve"> tha</w:t>
      </w:r>
      <w:r>
        <w:t xml:space="preserve">t </w:t>
      </w:r>
      <w:r>
        <w:rPr>
          <w:spacing w:val="-1"/>
        </w:rPr>
        <w:t>t</w:t>
      </w:r>
      <w:r>
        <w:rPr>
          <w:spacing w:val="2"/>
        </w:rPr>
        <w:t>h</w:t>
      </w:r>
      <w:r>
        <w:t>e</w:t>
      </w:r>
      <w:r>
        <w:rPr>
          <w:spacing w:val="-2"/>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2"/>
        </w:rPr>
        <w:t>o</w:t>
      </w:r>
      <w:r>
        <w:t>n</w:t>
      </w:r>
      <w:r>
        <w:rPr>
          <w:spacing w:val="-2"/>
        </w:rPr>
        <w:t xml:space="preserve"> </w:t>
      </w:r>
      <w:r>
        <w:rPr>
          <w:spacing w:val="-1"/>
        </w:rPr>
        <w:t>o</w:t>
      </w:r>
      <w:r>
        <w:t>r</w:t>
      </w:r>
      <w:r>
        <w:rPr>
          <w:spacing w:val="1"/>
        </w:rPr>
        <w:t xml:space="preserve"> </w:t>
      </w:r>
      <w:r>
        <w:t>r</w:t>
      </w:r>
      <w:r>
        <w:rPr>
          <w:spacing w:val="-1"/>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w:t>
      </w:r>
      <w:r>
        <w:t>t</w:t>
      </w:r>
      <w:r>
        <w:rPr>
          <w:w w:val="99"/>
        </w:rPr>
        <w:t xml:space="preserve"> </w:t>
      </w:r>
      <w:r>
        <w:rPr>
          <w:spacing w:val="-2"/>
        </w:rPr>
        <w:t>i</w:t>
      </w:r>
      <w:r>
        <w:t>s</w:t>
      </w:r>
      <w:r>
        <w:rPr>
          <w:spacing w:val="-6"/>
        </w:rPr>
        <w:t xml:space="preserve"> </w:t>
      </w:r>
      <w:r>
        <w:t>r</w:t>
      </w:r>
      <w:r>
        <w:rPr>
          <w:spacing w:val="-1"/>
        </w:rPr>
        <w:t>e</w:t>
      </w:r>
      <w:r>
        <w:rPr>
          <w:spacing w:val="1"/>
        </w:rPr>
        <w:t>c</w:t>
      </w:r>
      <w:r>
        <w:rPr>
          <w:spacing w:val="-1"/>
        </w:rPr>
        <w:t>e</w:t>
      </w:r>
      <w:r>
        <w:rPr>
          <w:spacing w:val="1"/>
        </w:rPr>
        <w:t>i</w:t>
      </w:r>
      <w:r>
        <w:rPr>
          <w:spacing w:val="-2"/>
        </w:rPr>
        <w:t>v</w:t>
      </w:r>
      <w:r>
        <w:rPr>
          <w:spacing w:val="-1"/>
        </w:rPr>
        <w:t>a</w:t>
      </w:r>
      <w:r>
        <w:rPr>
          <w:spacing w:val="2"/>
        </w:rPr>
        <w:t>b</w:t>
      </w:r>
      <w:r>
        <w:rPr>
          <w:spacing w:val="-2"/>
        </w:rPr>
        <w:t>l</w:t>
      </w:r>
      <w:r>
        <w:t>e</w:t>
      </w:r>
      <w:r>
        <w:rPr>
          <w:spacing w:val="-7"/>
        </w:rPr>
        <w:t xml:space="preserve"> </w:t>
      </w:r>
      <w:r>
        <w:t>(</w:t>
      </w:r>
      <w:r>
        <w:rPr>
          <w:spacing w:val="2"/>
        </w:rPr>
        <w:t>a</w:t>
      </w:r>
      <w:r>
        <w:rPr>
          <w:spacing w:val="-1"/>
        </w:rPr>
        <w:t>n</w:t>
      </w:r>
      <w:r>
        <w:t>d</w:t>
      </w:r>
      <w:r>
        <w:rPr>
          <w:spacing w:val="-7"/>
        </w:rPr>
        <w:t xml:space="preserve"> </w:t>
      </w:r>
      <w:r>
        <w:rPr>
          <w:spacing w:val="1"/>
        </w:rPr>
        <w:t>c</w:t>
      </w:r>
      <w:r>
        <w:rPr>
          <w:spacing w:val="2"/>
        </w:rPr>
        <w:t>a</w:t>
      </w:r>
      <w:r>
        <w:t>n</w:t>
      </w:r>
      <w:r>
        <w:rPr>
          <w:spacing w:val="-7"/>
        </w:rPr>
        <w:t xml:space="preserve"> </w:t>
      </w:r>
      <w:r>
        <w:rPr>
          <w:spacing w:val="2"/>
        </w:rPr>
        <w:t>b</w:t>
      </w:r>
      <w:r>
        <w:t>e</w:t>
      </w:r>
      <w:r>
        <w:rPr>
          <w:spacing w:val="-7"/>
        </w:rPr>
        <w:t xml:space="preserve"> </w:t>
      </w:r>
      <w:r>
        <w:rPr>
          <w:spacing w:val="2"/>
        </w:rPr>
        <w:t>m</w:t>
      </w:r>
      <w:r>
        <w:rPr>
          <w:spacing w:val="-1"/>
        </w:rPr>
        <w:t>ea</w:t>
      </w:r>
      <w:r>
        <w:rPr>
          <w:spacing w:val="1"/>
        </w:rPr>
        <w:t>s</w:t>
      </w:r>
      <w:r>
        <w:rPr>
          <w:spacing w:val="-1"/>
        </w:rPr>
        <w:t>u</w:t>
      </w:r>
      <w:r>
        <w:t>r</w:t>
      </w:r>
      <w:r>
        <w:rPr>
          <w:spacing w:val="-1"/>
        </w:rPr>
        <w:t>e</w:t>
      </w:r>
      <w:r>
        <w:t>d</w:t>
      </w:r>
      <w:r>
        <w:rPr>
          <w:spacing w:val="-7"/>
        </w:rPr>
        <w:t xml:space="preserve"> </w:t>
      </w:r>
      <w:r>
        <w:t>r</w:t>
      </w:r>
      <w:r>
        <w:rPr>
          <w:spacing w:val="2"/>
        </w:rPr>
        <w:t>e</w:t>
      </w:r>
      <w:r>
        <w:rPr>
          <w:spacing w:val="-2"/>
        </w:rPr>
        <w:t>l</w:t>
      </w:r>
      <w:r>
        <w:rPr>
          <w:spacing w:val="1"/>
        </w:rPr>
        <w:t>i</w:t>
      </w:r>
      <w:r>
        <w:rPr>
          <w:spacing w:val="-1"/>
        </w:rPr>
        <w:t>a</w:t>
      </w:r>
      <w:r>
        <w:rPr>
          <w:spacing w:val="2"/>
        </w:rPr>
        <w:t>b</w:t>
      </w:r>
      <w:r>
        <w:rPr>
          <w:spacing w:val="1"/>
        </w:rPr>
        <w:t>l</w:t>
      </w:r>
      <w:r>
        <w:rPr>
          <w:spacing w:val="-5"/>
        </w:rPr>
        <w:t>y</w:t>
      </w:r>
      <w:r w:rsidR="00BA77B7">
        <w:t>).</w:t>
      </w:r>
    </w:p>
    <w:p w14:paraId="02DF8CB6" w14:textId="77777777" w:rsidR="00313468" w:rsidRDefault="00313468" w:rsidP="00BB12E1">
      <w:pPr>
        <w:pStyle w:val="BodyText"/>
        <w:spacing w:line="271" w:lineRule="auto"/>
        <w:ind w:left="993"/>
        <w:jc w:val="both"/>
      </w:pPr>
      <w:r>
        <w:rPr>
          <w:spacing w:val="-1"/>
        </w:rPr>
        <w:t>I</w:t>
      </w:r>
      <w:r>
        <w:t xml:space="preserve">n </w:t>
      </w:r>
      <w:r>
        <w:rPr>
          <w:spacing w:val="-1"/>
        </w:rPr>
        <w:t>de</w:t>
      </w:r>
      <w:r>
        <w:rPr>
          <w:spacing w:val="2"/>
        </w:rPr>
        <w:t>t</w:t>
      </w:r>
      <w:r>
        <w:rPr>
          <w:spacing w:val="-1"/>
        </w:rPr>
        <w:t>e</w:t>
      </w:r>
      <w:r>
        <w:t>r</w:t>
      </w:r>
      <w:r>
        <w:rPr>
          <w:spacing w:val="4"/>
        </w:rPr>
        <w:t>m</w:t>
      </w:r>
      <w:r>
        <w:rPr>
          <w:spacing w:val="-2"/>
        </w:rPr>
        <w:t>i</w:t>
      </w:r>
      <w:r>
        <w:rPr>
          <w:spacing w:val="-1"/>
        </w:rPr>
        <w:t>n</w:t>
      </w:r>
      <w:r>
        <w:rPr>
          <w:spacing w:val="-2"/>
        </w:rPr>
        <w:t>i</w:t>
      </w:r>
      <w:r>
        <w:rPr>
          <w:spacing w:val="-1"/>
        </w:rPr>
        <w:t>n</w:t>
      </w:r>
      <w:r>
        <w:t>g</w:t>
      </w:r>
      <w:r>
        <w:rPr>
          <w:spacing w:val="2"/>
        </w:rPr>
        <w:t xml:space="preserve"> </w:t>
      </w:r>
      <w:r>
        <w:t>w</w:t>
      </w:r>
      <w:r>
        <w:rPr>
          <w:spacing w:val="-1"/>
        </w:rPr>
        <w:t>he</w:t>
      </w:r>
      <w:r>
        <w:rPr>
          <w:spacing w:val="2"/>
        </w:rPr>
        <w:t>t</w:t>
      </w:r>
      <w:r>
        <w:rPr>
          <w:spacing w:val="-1"/>
        </w:rPr>
        <w:t>he</w:t>
      </w:r>
      <w:r>
        <w:t>r</w:t>
      </w:r>
      <w:r>
        <w:rPr>
          <w:spacing w:val="1"/>
        </w:rPr>
        <w:t xml:space="preserve"> </w:t>
      </w:r>
      <w:r>
        <w:t xml:space="preserve">a </w:t>
      </w:r>
      <w:r>
        <w:rPr>
          <w:spacing w:val="3"/>
        </w:rPr>
        <w:t>r</w:t>
      </w:r>
      <w:r>
        <w:rPr>
          <w:spacing w:val="-1"/>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w:t>
      </w:r>
      <w:r>
        <w:t xml:space="preserve">t </w:t>
      </w:r>
      <w:r>
        <w:rPr>
          <w:spacing w:val="-2"/>
        </w:rPr>
        <w:t>i</w:t>
      </w:r>
      <w:r>
        <w:t>s</w:t>
      </w:r>
      <w:r>
        <w:rPr>
          <w:spacing w:val="2"/>
        </w:rPr>
        <w:t xml:space="preserve"> </w:t>
      </w:r>
      <w:r>
        <w:rPr>
          <w:spacing w:val="1"/>
        </w:rPr>
        <w:t>‘</w:t>
      </w:r>
      <w:r>
        <w:rPr>
          <w:spacing w:val="-2"/>
        </w:rPr>
        <w:t>vi</w:t>
      </w:r>
      <w:r>
        <w:t>r</w:t>
      </w:r>
      <w:r>
        <w:rPr>
          <w:spacing w:val="-1"/>
        </w:rPr>
        <w:t>t</w:t>
      </w:r>
      <w:r>
        <w:rPr>
          <w:spacing w:val="2"/>
        </w:rPr>
        <w:t>u</w:t>
      </w:r>
      <w:r>
        <w:rPr>
          <w:spacing w:val="-1"/>
        </w:rPr>
        <w:t>a</w:t>
      </w:r>
      <w:r>
        <w:rPr>
          <w:spacing w:val="1"/>
        </w:rPr>
        <w:t>ll</w:t>
      </w:r>
      <w:r>
        <w:t>y</w:t>
      </w:r>
      <w:r>
        <w:rPr>
          <w:spacing w:val="-3"/>
        </w:rPr>
        <w:t xml:space="preserve"> </w:t>
      </w:r>
      <w:r>
        <w:rPr>
          <w:spacing w:val="3"/>
        </w:rPr>
        <w:t>c</w:t>
      </w:r>
      <w:r>
        <w:rPr>
          <w:spacing w:val="-1"/>
        </w:rPr>
        <w:t>e</w:t>
      </w:r>
      <w:r>
        <w:t>r</w:t>
      </w:r>
      <w:r>
        <w:rPr>
          <w:spacing w:val="-1"/>
        </w:rPr>
        <w:t>ta</w:t>
      </w:r>
      <w:r>
        <w:rPr>
          <w:spacing w:val="-2"/>
        </w:rPr>
        <w:t>i</w:t>
      </w:r>
      <w:r>
        <w:rPr>
          <w:spacing w:val="2"/>
        </w:rPr>
        <w:t>n</w:t>
      </w:r>
      <w:r>
        <w:rPr>
          <w:spacing w:val="-1"/>
        </w:rPr>
        <w:t>’</w:t>
      </w:r>
      <w:r>
        <w:t xml:space="preserve">, </w:t>
      </w:r>
      <w:r>
        <w:rPr>
          <w:spacing w:val="4"/>
        </w:rPr>
        <w:t>m</w:t>
      </w:r>
      <w:r>
        <w:rPr>
          <w:spacing w:val="-1"/>
        </w:rPr>
        <w:t>anage</w:t>
      </w:r>
      <w:r>
        <w:rPr>
          <w:spacing w:val="4"/>
        </w:rPr>
        <w:t>m</w:t>
      </w:r>
      <w:r>
        <w:rPr>
          <w:spacing w:val="-1"/>
        </w:rPr>
        <w:t>en</w:t>
      </w:r>
      <w:r>
        <w:t>t</w:t>
      </w:r>
      <w:r>
        <w:rPr>
          <w:spacing w:val="1"/>
        </w:rPr>
        <w:t xml:space="preserve"> </w:t>
      </w:r>
      <w:r>
        <w:rPr>
          <w:spacing w:val="-1"/>
        </w:rPr>
        <w:t>n</w:t>
      </w:r>
      <w:r>
        <w:rPr>
          <w:spacing w:val="2"/>
        </w:rPr>
        <w:t>e</w:t>
      </w:r>
      <w:r>
        <w:rPr>
          <w:spacing w:val="-1"/>
        </w:rPr>
        <w:t>e</w:t>
      </w:r>
      <w:r>
        <w:t xml:space="preserve">d </w:t>
      </w:r>
      <w:r>
        <w:rPr>
          <w:spacing w:val="2"/>
        </w:rPr>
        <w:t>t</w:t>
      </w:r>
      <w:r>
        <w:t xml:space="preserve">o </w:t>
      </w:r>
      <w:r>
        <w:rPr>
          <w:spacing w:val="1"/>
        </w:rPr>
        <w:t>c</w:t>
      </w:r>
      <w:r>
        <w:rPr>
          <w:spacing w:val="-1"/>
        </w:rPr>
        <w:t>a</w:t>
      </w:r>
      <w:r>
        <w:t>r</w:t>
      </w:r>
      <w:r>
        <w:rPr>
          <w:spacing w:val="-1"/>
        </w:rPr>
        <w:t>e</w:t>
      </w:r>
      <w:r>
        <w:rPr>
          <w:spacing w:val="2"/>
        </w:rPr>
        <w:t>f</w:t>
      </w:r>
      <w:r>
        <w:rPr>
          <w:spacing w:val="-1"/>
        </w:rPr>
        <w:t>u</w:t>
      </w:r>
      <w:r>
        <w:rPr>
          <w:spacing w:val="-2"/>
        </w:rPr>
        <w:t>l</w:t>
      </w:r>
      <w:r>
        <w:rPr>
          <w:spacing w:val="3"/>
        </w:rPr>
        <w:t>l</w:t>
      </w:r>
      <w:r>
        <w:t>y</w:t>
      </w:r>
      <w:r>
        <w:rPr>
          <w:spacing w:val="-3"/>
        </w:rPr>
        <w:t xml:space="preserve"> </w:t>
      </w:r>
      <w:r>
        <w:rPr>
          <w:spacing w:val="2"/>
        </w:rPr>
        <w:t>a</w:t>
      </w:r>
      <w:r>
        <w:rPr>
          <w:spacing w:val="-1"/>
        </w:rPr>
        <w:t>na</w:t>
      </w:r>
      <w:r>
        <w:rPr>
          <w:spacing w:val="3"/>
        </w:rPr>
        <w:t>l</w:t>
      </w:r>
      <w:r>
        <w:rPr>
          <w:spacing w:val="-5"/>
        </w:rPr>
        <w:t>y</w:t>
      </w:r>
      <w:r>
        <w:rPr>
          <w:spacing w:val="1"/>
        </w:rPr>
        <w:t>s</w:t>
      </w:r>
      <w:r>
        <w:t>e</w:t>
      </w:r>
      <w:r>
        <w:rPr>
          <w:spacing w:val="1"/>
        </w:rPr>
        <w:t xml:space="preserve"> </w:t>
      </w:r>
      <w:r>
        <w:rPr>
          <w:spacing w:val="2"/>
        </w:rPr>
        <w:t>t</w:t>
      </w:r>
      <w:r>
        <w:rPr>
          <w:spacing w:val="-1"/>
        </w:rPr>
        <w:t>h</w:t>
      </w:r>
      <w:r>
        <w:rPr>
          <w:spacing w:val="2"/>
        </w:rPr>
        <w:t>e</w:t>
      </w:r>
      <w:r>
        <w:rPr>
          <w:spacing w:val="-2"/>
        </w:rPr>
        <w:t>i</w:t>
      </w:r>
      <w:r>
        <w:t>r</w:t>
      </w:r>
      <w:r>
        <w:rPr>
          <w:spacing w:val="1"/>
        </w:rPr>
        <w:t xml:space="preserve"> </w:t>
      </w:r>
      <w:r>
        <w:rPr>
          <w:spacing w:val="-2"/>
        </w:rPr>
        <w:t>i</w:t>
      </w:r>
      <w:r>
        <w:rPr>
          <w:spacing w:val="-1"/>
        </w:rPr>
        <w:t>n</w:t>
      </w:r>
      <w:r>
        <w:rPr>
          <w:spacing w:val="3"/>
        </w:rPr>
        <w:t>s</w:t>
      </w:r>
      <w:r>
        <w:rPr>
          <w:spacing w:val="-1"/>
        </w:rPr>
        <w:t>u</w:t>
      </w:r>
      <w:r>
        <w:t>r</w:t>
      </w:r>
      <w:r>
        <w:rPr>
          <w:spacing w:val="-1"/>
        </w:rPr>
        <w:t>an</w:t>
      </w:r>
      <w:r>
        <w:rPr>
          <w:spacing w:val="1"/>
        </w:rPr>
        <w:t>c</w:t>
      </w:r>
      <w:r>
        <w:t>e</w:t>
      </w:r>
      <w:r>
        <w:rPr>
          <w:w w:val="99"/>
        </w:rPr>
        <w:t xml:space="preserve"> </w:t>
      </w:r>
      <w:r>
        <w:rPr>
          <w:spacing w:val="1"/>
        </w:rPr>
        <w:t>c</w:t>
      </w:r>
      <w:r>
        <w:rPr>
          <w:spacing w:val="-1"/>
        </w:rPr>
        <w:t>ont</w:t>
      </w:r>
      <w:r>
        <w:t>r</w:t>
      </w:r>
      <w:r>
        <w:rPr>
          <w:spacing w:val="-1"/>
        </w:rPr>
        <w:t>a</w:t>
      </w:r>
      <w:r>
        <w:rPr>
          <w:spacing w:val="1"/>
        </w:rPr>
        <w:t>c</w:t>
      </w:r>
      <w:r>
        <w:rPr>
          <w:spacing w:val="-1"/>
        </w:rPr>
        <w:t>t</w:t>
      </w:r>
      <w:r>
        <w:t>s</w:t>
      </w:r>
      <w:r>
        <w:rPr>
          <w:spacing w:val="24"/>
        </w:rPr>
        <w:t xml:space="preserve"> </w:t>
      </w:r>
      <w:r>
        <w:rPr>
          <w:spacing w:val="-1"/>
        </w:rPr>
        <w:t>t</w:t>
      </w:r>
      <w:r>
        <w:t>o</w:t>
      </w:r>
      <w:r>
        <w:rPr>
          <w:spacing w:val="22"/>
        </w:rPr>
        <w:t xml:space="preserve"> </w:t>
      </w:r>
      <w:r>
        <w:rPr>
          <w:spacing w:val="-1"/>
        </w:rPr>
        <w:t>de</w:t>
      </w:r>
      <w:r>
        <w:rPr>
          <w:spacing w:val="2"/>
        </w:rPr>
        <w:t>t</w:t>
      </w:r>
      <w:r>
        <w:rPr>
          <w:spacing w:val="-1"/>
        </w:rPr>
        <w:t>e</w:t>
      </w:r>
      <w:r>
        <w:t>r</w:t>
      </w:r>
      <w:r>
        <w:rPr>
          <w:spacing w:val="4"/>
        </w:rPr>
        <w:t>m</w:t>
      </w:r>
      <w:r>
        <w:rPr>
          <w:spacing w:val="-2"/>
        </w:rPr>
        <w:t>i</w:t>
      </w:r>
      <w:r>
        <w:rPr>
          <w:spacing w:val="-1"/>
        </w:rPr>
        <w:t>n</w:t>
      </w:r>
      <w:r>
        <w:t>e</w:t>
      </w:r>
      <w:r>
        <w:rPr>
          <w:spacing w:val="23"/>
        </w:rPr>
        <w:t xml:space="preserve"> </w:t>
      </w:r>
      <w:r>
        <w:rPr>
          <w:spacing w:val="-2"/>
        </w:rPr>
        <w:t>i</w:t>
      </w:r>
      <w:r>
        <w:t>f</w:t>
      </w:r>
      <w:r>
        <w:rPr>
          <w:spacing w:val="25"/>
        </w:rPr>
        <w:t xml:space="preserve"> </w:t>
      </w:r>
      <w:r>
        <w:rPr>
          <w:spacing w:val="-1"/>
        </w:rPr>
        <w:t>th</w:t>
      </w:r>
      <w:r>
        <w:rPr>
          <w:spacing w:val="2"/>
        </w:rPr>
        <w:t>e</w:t>
      </w:r>
      <w:r>
        <w:t>y</w:t>
      </w:r>
      <w:r>
        <w:rPr>
          <w:spacing w:val="22"/>
        </w:rPr>
        <w:t xml:space="preserve"> </w:t>
      </w:r>
      <w:r>
        <w:t>w</w:t>
      </w:r>
      <w:r>
        <w:rPr>
          <w:spacing w:val="1"/>
        </w:rPr>
        <w:t>i</w:t>
      </w:r>
      <w:r>
        <w:rPr>
          <w:spacing w:val="-2"/>
        </w:rPr>
        <w:t>l</w:t>
      </w:r>
      <w:r>
        <w:t>l</w:t>
      </w:r>
      <w:r>
        <w:rPr>
          <w:spacing w:val="22"/>
        </w:rPr>
        <w:t xml:space="preserve"> </w:t>
      </w:r>
      <w:r>
        <w:rPr>
          <w:spacing w:val="2"/>
        </w:rPr>
        <w:t>b</w:t>
      </w:r>
      <w:r>
        <w:t>e</w:t>
      </w:r>
      <w:r>
        <w:rPr>
          <w:spacing w:val="22"/>
        </w:rPr>
        <w:t xml:space="preserve"> </w:t>
      </w:r>
      <w:r>
        <w:rPr>
          <w:spacing w:val="1"/>
        </w:rPr>
        <w:t>c</w:t>
      </w:r>
      <w:r>
        <w:rPr>
          <w:spacing w:val="-1"/>
        </w:rPr>
        <w:t>o</w:t>
      </w:r>
      <w:r>
        <w:rPr>
          <w:spacing w:val="1"/>
        </w:rPr>
        <w:t>v</w:t>
      </w:r>
      <w:r>
        <w:rPr>
          <w:spacing w:val="-1"/>
        </w:rPr>
        <w:t>e</w:t>
      </w:r>
      <w:r>
        <w:t>r</w:t>
      </w:r>
      <w:r>
        <w:rPr>
          <w:spacing w:val="-1"/>
        </w:rPr>
        <w:t>ed</w:t>
      </w:r>
      <w:r>
        <w:t>.</w:t>
      </w:r>
      <w:r>
        <w:rPr>
          <w:spacing w:val="25"/>
        </w:rPr>
        <w:t xml:space="preserve"> </w:t>
      </w:r>
      <w:r>
        <w:rPr>
          <w:spacing w:val="-1"/>
        </w:rPr>
        <w:t>Ma</w:t>
      </w:r>
      <w:r>
        <w:rPr>
          <w:spacing w:val="2"/>
        </w:rPr>
        <w:t>na</w:t>
      </w:r>
      <w:r>
        <w:rPr>
          <w:spacing w:val="-1"/>
        </w:rPr>
        <w:t>ge</w:t>
      </w:r>
      <w:r>
        <w:rPr>
          <w:spacing w:val="4"/>
        </w:rPr>
        <w:t>m</w:t>
      </w:r>
      <w:r>
        <w:rPr>
          <w:spacing w:val="-1"/>
        </w:rPr>
        <w:t>en</w:t>
      </w:r>
      <w:r>
        <w:t>t</w:t>
      </w:r>
      <w:r>
        <w:rPr>
          <w:spacing w:val="20"/>
        </w:rPr>
        <w:t xml:space="preserve"> </w:t>
      </w:r>
      <w:r>
        <w:rPr>
          <w:spacing w:val="4"/>
        </w:rPr>
        <w:t>m</w:t>
      </w:r>
      <w:r>
        <w:rPr>
          <w:spacing w:val="2"/>
        </w:rPr>
        <w:t>a</w:t>
      </w:r>
      <w:r>
        <w:t>y</w:t>
      </w:r>
      <w:r>
        <w:rPr>
          <w:spacing w:val="20"/>
        </w:rPr>
        <w:t xml:space="preserve"> </w:t>
      </w:r>
      <w:r>
        <w:rPr>
          <w:spacing w:val="-1"/>
        </w:rPr>
        <w:t>ne</w:t>
      </w:r>
      <w:r>
        <w:rPr>
          <w:spacing w:val="2"/>
        </w:rPr>
        <w:t>e</w:t>
      </w:r>
      <w:r>
        <w:t>d</w:t>
      </w:r>
      <w:r>
        <w:rPr>
          <w:spacing w:val="22"/>
        </w:rPr>
        <w:t xml:space="preserve"> </w:t>
      </w:r>
      <w:r>
        <w:rPr>
          <w:spacing w:val="-1"/>
        </w:rPr>
        <w:t>t</w:t>
      </w:r>
      <w:r>
        <w:t>o</w:t>
      </w:r>
      <w:r>
        <w:rPr>
          <w:spacing w:val="22"/>
        </w:rPr>
        <w:t xml:space="preserve"> </w:t>
      </w:r>
      <w:r>
        <w:rPr>
          <w:spacing w:val="1"/>
        </w:rPr>
        <w:t>s</w:t>
      </w:r>
      <w:r>
        <w:rPr>
          <w:spacing w:val="2"/>
        </w:rPr>
        <w:t>e</w:t>
      </w:r>
      <w:r>
        <w:rPr>
          <w:spacing w:val="-1"/>
        </w:rPr>
        <w:t>e</w:t>
      </w:r>
      <w:r>
        <w:t>k</w:t>
      </w:r>
      <w:r>
        <w:rPr>
          <w:spacing w:val="25"/>
        </w:rPr>
        <w:t xml:space="preserve"> </w:t>
      </w:r>
      <w:r>
        <w:rPr>
          <w:spacing w:val="1"/>
        </w:rPr>
        <w:t>c</w:t>
      </w:r>
      <w:r>
        <w:rPr>
          <w:spacing w:val="-1"/>
        </w:rPr>
        <w:t>on</w:t>
      </w:r>
      <w:r>
        <w:rPr>
          <w:spacing w:val="2"/>
        </w:rPr>
        <w:t>f</w:t>
      </w:r>
      <w:r>
        <w:rPr>
          <w:spacing w:val="-2"/>
        </w:rPr>
        <w:t>ir</w:t>
      </w:r>
      <w:r>
        <w:rPr>
          <w:spacing w:val="4"/>
        </w:rPr>
        <w:t>m</w:t>
      </w:r>
      <w:r>
        <w:rPr>
          <w:spacing w:val="-1"/>
        </w:rPr>
        <w:t>at</w:t>
      </w:r>
      <w:r>
        <w:rPr>
          <w:spacing w:val="-2"/>
        </w:rPr>
        <w:t>i</w:t>
      </w:r>
      <w:r>
        <w:rPr>
          <w:spacing w:val="-1"/>
        </w:rPr>
        <w:t>o</w:t>
      </w:r>
      <w:r>
        <w:t>n</w:t>
      </w:r>
      <w:r>
        <w:rPr>
          <w:spacing w:val="22"/>
        </w:rPr>
        <w:t xml:space="preserve"> </w:t>
      </w:r>
      <w:r>
        <w:rPr>
          <w:spacing w:val="2"/>
        </w:rPr>
        <w:t>f</w:t>
      </w:r>
      <w:r>
        <w:t>r</w:t>
      </w:r>
      <w:r>
        <w:rPr>
          <w:spacing w:val="-1"/>
        </w:rPr>
        <w:t>o</w:t>
      </w:r>
      <w:r>
        <w:t>m</w:t>
      </w:r>
      <w:r>
        <w:rPr>
          <w:spacing w:val="27"/>
        </w:rPr>
        <w:t xml:space="preserve"> </w:t>
      </w:r>
      <w:r>
        <w:rPr>
          <w:spacing w:val="-1"/>
        </w:rPr>
        <w:t>the</w:t>
      </w:r>
      <w:r>
        <w:rPr>
          <w:spacing w:val="-2"/>
        </w:rPr>
        <w:t>i</w:t>
      </w:r>
      <w:r>
        <w:t>r</w:t>
      </w:r>
      <w:r>
        <w:rPr>
          <w:spacing w:val="24"/>
        </w:rPr>
        <w:t xml:space="preserve"> </w:t>
      </w:r>
      <w:r>
        <w:rPr>
          <w:spacing w:val="-2"/>
        </w:rPr>
        <w:t>i</w:t>
      </w:r>
      <w:r>
        <w:rPr>
          <w:spacing w:val="2"/>
        </w:rPr>
        <w:t>n</w:t>
      </w:r>
      <w:r>
        <w:rPr>
          <w:spacing w:val="1"/>
        </w:rPr>
        <w:t>s</w:t>
      </w:r>
      <w:r>
        <w:rPr>
          <w:spacing w:val="-1"/>
        </w:rPr>
        <w:t>u</w:t>
      </w:r>
      <w:r>
        <w:t>r</w:t>
      </w:r>
      <w:r>
        <w:rPr>
          <w:spacing w:val="-1"/>
        </w:rPr>
        <w:t>an</w:t>
      </w:r>
      <w:r>
        <w:rPr>
          <w:spacing w:val="1"/>
        </w:rPr>
        <w:t>c</w:t>
      </w:r>
      <w:r>
        <w:t>e</w:t>
      </w:r>
      <w:r>
        <w:rPr>
          <w:w w:val="99"/>
        </w:rPr>
        <w:t xml:space="preserve"> </w:t>
      </w:r>
      <w:r>
        <w:rPr>
          <w:spacing w:val="-1"/>
        </w:rPr>
        <w:t>p</w:t>
      </w:r>
      <w:r>
        <w:t>r</w:t>
      </w:r>
      <w:r>
        <w:rPr>
          <w:spacing w:val="-1"/>
        </w:rPr>
        <w:t>o</w:t>
      </w:r>
      <w:r>
        <w:rPr>
          <w:spacing w:val="1"/>
        </w:rPr>
        <w:t>v</w:t>
      </w:r>
      <w:r>
        <w:rPr>
          <w:spacing w:val="-2"/>
        </w:rPr>
        <w:t>i</w:t>
      </w:r>
      <w:r>
        <w:rPr>
          <w:spacing w:val="-1"/>
        </w:rPr>
        <w:t>de</w:t>
      </w:r>
      <w:r>
        <w:t>r,</w:t>
      </w:r>
      <w:r>
        <w:rPr>
          <w:spacing w:val="5"/>
        </w:rPr>
        <w:t xml:space="preserve"> </w:t>
      </w:r>
      <w:r>
        <w:rPr>
          <w:spacing w:val="4"/>
        </w:rPr>
        <w:t>b</w:t>
      </w:r>
      <w:r>
        <w:t>y</w:t>
      </w:r>
      <w:r>
        <w:rPr>
          <w:spacing w:val="3"/>
        </w:rPr>
        <w:t xml:space="preserve"> </w:t>
      </w:r>
      <w:r>
        <w:t>w</w:t>
      </w:r>
      <w:r>
        <w:rPr>
          <w:spacing w:val="2"/>
        </w:rPr>
        <w:t>a</w:t>
      </w:r>
      <w:r>
        <w:t>y</w:t>
      </w:r>
      <w:r>
        <w:rPr>
          <w:spacing w:val="3"/>
        </w:rPr>
        <w:t xml:space="preserve"> </w:t>
      </w:r>
      <w:r>
        <w:rPr>
          <w:spacing w:val="-1"/>
        </w:rPr>
        <w:t>o</w:t>
      </w:r>
      <w:r>
        <w:t>f</w:t>
      </w:r>
      <w:r>
        <w:rPr>
          <w:spacing w:val="8"/>
        </w:rPr>
        <w:t xml:space="preserve"> </w:t>
      </w:r>
      <w:r>
        <w:rPr>
          <w:spacing w:val="-3"/>
        </w:rPr>
        <w:t>w</w:t>
      </w:r>
      <w:r>
        <w:t>r</w:t>
      </w:r>
      <w:r>
        <w:rPr>
          <w:spacing w:val="-2"/>
        </w:rPr>
        <w:t>i</w:t>
      </w:r>
      <w:r>
        <w:rPr>
          <w:spacing w:val="-1"/>
        </w:rPr>
        <w:t>t</w:t>
      </w:r>
      <w:r>
        <w:rPr>
          <w:spacing w:val="2"/>
        </w:rPr>
        <w:t>t</w:t>
      </w:r>
      <w:r>
        <w:rPr>
          <w:spacing w:val="-1"/>
        </w:rPr>
        <w:t>e</w:t>
      </w:r>
      <w:r>
        <w:t>n</w:t>
      </w:r>
      <w:r>
        <w:rPr>
          <w:spacing w:val="7"/>
        </w:rPr>
        <w:t xml:space="preserve"> </w:t>
      </w:r>
      <w:r>
        <w:rPr>
          <w:spacing w:val="1"/>
        </w:rPr>
        <w:t>c</w:t>
      </w:r>
      <w:r>
        <w:rPr>
          <w:spacing w:val="-1"/>
        </w:rPr>
        <w:t>on</w:t>
      </w:r>
      <w:r>
        <w:rPr>
          <w:spacing w:val="1"/>
        </w:rPr>
        <w:t>s</w:t>
      </w:r>
      <w:r>
        <w:rPr>
          <w:spacing w:val="-1"/>
        </w:rPr>
        <w:t>ent</w:t>
      </w:r>
      <w:r>
        <w:t>,</w:t>
      </w:r>
      <w:r>
        <w:rPr>
          <w:spacing w:val="6"/>
        </w:rPr>
        <w:t xml:space="preserve"> </w:t>
      </w:r>
      <w:r>
        <w:rPr>
          <w:spacing w:val="-1"/>
        </w:rPr>
        <w:t>tha</w:t>
      </w:r>
      <w:r>
        <w:t>t</w:t>
      </w:r>
      <w:r>
        <w:rPr>
          <w:spacing w:val="6"/>
        </w:rPr>
        <w:t xml:space="preserve"> </w:t>
      </w:r>
      <w:r>
        <w:rPr>
          <w:spacing w:val="2"/>
        </w:rPr>
        <w:t>a</w:t>
      </w:r>
      <w:r>
        <w:t>n</w:t>
      </w:r>
      <w:r>
        <w:rPr>
          <w:spacing w:val="3"/>
        </w:rPr>
        <w:t xml:space="preserve"> </w:t>
      </w:r>
      <w:r>
        <w:rPr>
          <w:spacing w:val="2"/>
        </w:rPr>
        <w:t>u</w:t>
      </w:r>
      <w:r>
        <w:rPr>
          <w:spacing w:val="-1"/>
        </w:rPr>
        <w:t>n</w:t>
      </w:r>
      <w:r>
        <w:rPr>
          <w:spacing w:val="1"/>
        </w:rPr>
        <w:t>c</w:t>
      </w:r>
      <w:r>
        <w:rPr>
          <w:spacing w:val="-1"/>
        </w:rPr>
        <w:t>on</w:t>
      </w:r>
      <w:r>
        <w:rPr>
          <w:spacing w:val="2"/>
        </w:rPr>
        <w:t>d</w:t>
      </w:r>
      <w:r>
        <w:rPr>
          <w:spacing w:val="-2"/>
        </w:rPr>
        <w:t>i</w:t>
      </w:r>
      <w:r>
        <w:rPr>
          <w:spacing w:val="2"/>
        </w:rPr>
        <w:t>t</w:t>
      </w:r>
      <w:r>
        <w:rPr>
          <w:spacing w:val="-2"/>
        </w:rPr>
        <w:t>i</w:t>
      </w:r>
      <w:r>
        <w:rPr>
          <w:spacing w:val="2"/>
        </w:rPr>
        <w:t>o</w:t>
      </w:r>
      <w:r>
        <w:rPr>
          <w:spacing w:val="-1"/>
        </w:rPr>
        <w:t>na</w:t>
      </w:r>
      <w:r>
        <w:t>l</w:t>
      </w:r>
      <w:r>
        <w:rPr>
          <w:spacing w:val="5"/>
        </w:rPr>
        <w:t xml:space="preserve"> </w:t>
      </w:r>
      <w:r>
        <w:rPr>
          <w:spacing w:val="1"/>
        </w:rPr>
        <w:t>c</w:t>
      </w:r>
      <w:r>
        <w:rPr>
          <w:spacing w:val="-1"/>
        </w:rPr>
        <w:t>ont</w:t>
      </w:r>
      <w:r>
        <w:t>r</w:t>
      </w:r>
      <w:r>
        <w:rPr>
          <w:spacing w:val="-1"/>
        </w:rPr>
        <w:t>a</w:t>
      </w:r>
      <w:r>
        <w:rPr>
          <w:spacing w:val="1"/>
        </w:rPr>
        <w:t>c</w:t>
      </w:r>
      <w:r>
        <w:rPr>
          <w:spacing w:val="-1"/>
        </w:rPr>
        <w:t>t</w:t>
      </w:r>
      <w:r>
        <w:rPr>
          <w:spacing w:val="2"/>
        </w:rPr>
        <w:t>u</w:t>
      </w:r>
      <w:r>
        <w:rPr>
          <w:spacing w:val="-1"/>
        </w:rPr>
        <w:t>a</w:t>
      </w:r>
      <w:r>
        <w:t>l</w:t>
      </w:r>
      <w:r>
        <w:rPr>
          <w:spacing w:val="5"/>
        </w:rPr>
        <w:t xml:space="preserve"> </w:t>
      </w:r>
      <w:r>
        <w:t>r</w:t>
      </w:r>
      <w:r>
        <w:rPr>
          <w:spacing w:val="-2"/>
        </w:rPr>
        <w:t>i</w:t>
      </w:r>
      <w:r>
        <w:rPr>
          <w:spacing w:val="2"/>
        </w:rPr>
        <w:t>g</w:t>
      </w:r>
      <w:r>
        <w:rPr>
          <w:spacing w:val="-1"/>
        </w:rPr>
        <w:t>h</w:t>
      </w:r>
      <w:r>
        <w:t>t</w:t>
      </w:r>
      <w:r>
        <w:rPr>
          <w:spacing w:val="5"/>
        </w:rPr>
        <w:t xml:space="preserve"> </w:t>
      </w:r>
      <w:r>
        <w:rPr>
          <w:spacing w:val="-1"/>
        </w:rPr>
        <w:t>e</w:t>
      </w:r>
      <w:r>
        <w:rPr>
          <w:spacing w:val="1"/>
        </w:rPr>
        <w:t>x</w:t>
      </w:r>
      <w:r>
        <w:rPr>
          <w:spacing w:val="-2"/>
        </w:rPr>
        <w:t>i</w:t>
      </w:r>
      <w:r>
        <w:rPr>
          <w:spacing w:val="1"/>
        </w:rPr>
        <w:t>s</w:t>
      </w:r>
      <w:r>
        <w:rPr>
          <w:spacing w:val="-1"/>
        </w:rPr>
        <w:t>t</w:t>
      </w:r>
      <w:r>
        <w:t>s</w:t>
      </w:r>
      <w:r>
        <w:rPr>
          <w:spacing w:val="7"/>
        </w:rPr>
        <w:t xml:space="preserve"> </w:t>
      </w:r>
      <w:r>
        <w:rPr>
          <w:spacing w:val="2"/>
        </w:rPr>
        <w:t>f</w:t>
      </w:r>
      <w:r>
        <w:rPr>
          <w:spacing w:val="-1"/>
        </w:rPr>
        <w:t>o</w:t>
      </w:r>
      <w:r>
        <w:t>r</w:t>
      </w:r>
      <w:r>
        <w:rPr>
          <w:spacing w:val="5"/>
        </w:rPr>
        <w:t xml:space="preserve"> </w:t>
      </w:r>
      <w:r>
        <w:t>r</w:t>
      </w:r>
      <w:r>
        <w:rPr>
          <w:spacing w:val="-1"/>
        </w:rPr>
        <w:t>e</w:t>
      </w:r>
      <w:r>
        <w:rPr>
          <w:spacing w:val="1"/>
        </w:rPr>
        <w:t>c</w:t>
      </w:r>
      <w:r>
        <w:rPr>
          <w:spacing w:val="-1"/>
        </w:rPr>
        <w:t>e</w:t>
      </w:r>
      <w:r>
        <w:rPr>
          <w:spacing w:val="-2"/>
        </w:rPr>
        <w:t>i</w:t>
      </w:r>
      <w:r>
        <w:rPr>
          <w:spacing w:val="-1"/>
        </w:rPr>
        <w:t>p</w:t>
      </w:r>
      <w:r>
        <w:t>t</w:t>
      </w:r>
      <w:r>
        <w:rPr>
          <w:spacing w:val="6"/>
        </w:rPr>
        <w:t xml:space="preserve"> </w:t>
      </w:r>
      <w:r>
        <w:rPr>
          <w:spacing w:val="-1"/>
        </w:rPr>
        <w:t>o</w:t>
      </w:r>
      <w:r>
        <w:t>f</w:t>
      </w:r>
      <w:r>
        <w:rPr>
          <w:spacing w:val="5"/>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1"/>
        </w:rPr>
        <w:t>o</w:t>
      </w:r>
      <w:r>
        <w:t>n</w:t>
      </w:r>
      <w:r>
        <w:rPr>
          <w:spacing w:val="6"/>
        </w:rPr>
        <w:t xml:space="preserve"> </w:t>
      </w:r>
      <w:r>
        <w:rPr>
          <w:spacing w:val="-1"/>
        </w:rPr>
        <w:t>un</w:t>
      </w:r>
      <w:r>
        <w:rPr>
          <w:spacing w:val="2"/>
        </w:rPr>
        <w:t>d</w:t>
      </w:r>
      <w:r>
        <w:rPr>
          <w:spacing w:val="-1"/>
        </w:rPr>
        <w:t>e</w:t>
      </w:r>
      <w:r>
        <w:t>r</w:t>
      </w:r>
      <w:r>
        <w:rPr>
          <w:w w:val="99"/>
        </w:rPr>
        <w:t xml:space="preserve"> </w:t>
      </w:r>
      <w:r>
        <w:rPr>
          <w:spacing w:val="-1"/>
        </w:rPr>
        <w:t>th</w:t>
      </w:r>
      <w:r>
        <w:t>e</w:t>
      </w:r>
      <w:r>
        <w:rPr>
          <w:spacing w:val="-6"/>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5"/>
        </w:rPr>
        <w:t xml:space="preserve"> </w:t>
      </w:r>
      <w:r>
        <w:rPr>
          <w:spacing w:val="-1"/>
        </w:rPr>
        <w:t>p</w:t>
      </w:r>
      <w:r>
        <w:rPr>
          <w:spacing w:val="2"/>
        </w:rPr>
        <w:t>o</w:t>
      </w:r>
      <w:r>
        <w:rPr>
          <w:spacing w:val="-2"/>
        </w:rPr>
        <w:t>li</w:t>
      </w:r>
      <w:r>
        <w:rPr>
          <w:spacing w:val="6"/>
        </w:rPr>
        <w:t>c</w:t>
      </w:r>
      <w:r>
        <w:t>y</w:t>
      </w:r>
      <w:r>
        <w:rPr>
          <w:spacing w:val="-10"/>
        </w:rPr>
        <w:t xml:space="preserve"> </w:t>
      </w:r>
      <w:r>
        <w:t>(</w:t>
      </w:r>
      <w:r>
        <w:rPr>
          <w:spacing w:val="1"/>
        </w:rPr>
        <w:t>s</w:t>
      </w:r>
      <w:r>
        <w:rPr>
          <w:spacing w:val="-1"/>
        </w:rPr>
        <w:t>u</w:t>
      </w:r>
      <w:r>
        <w:rPr>
          <w:spacing w:val="1"/>
        </w:rPr>
        <w:t>cc</w:t>
      </w:r>
      <w:r>
        <w:rPr>
          <w:spacing w:val="-1"/>
        </w:rPr>
        <w:t>e</w:t>
      </w:r>
      <w:r>
        <w:rPr>
          <w:spacing w:val="1"/>
        </w:rPr>
        <w:t>s</w:t>
      </w:r>
      <w:r>
        <w:rPr>
          <w:spacing w:val="-2"/>
        </w:rPr>
        <w:t>s</w:t>
      </w:r>
      <w:r>
        <w:rPr>
          <w:spacing w:val="2"/>
        </w:rPr>
        <w:t>f</w:t>
      </w:r>
      <w:r>
        <w:rPr>
          <w:spacing w:val="-1"/>
        </w:rPr>
        <w:t>u</w:t>
      </w:r>
      <w:r>
        <w:t>l</w:t>
      </w:r>
      <w:r>
        <w:rPr>
          <w:spacing w:val="-8"/>
        </w:rPr>
        <w:t xml:space="preserve"> </w:t>
      </w:r>
      <w:r>
        <w:rPr>
          <w:spacing w:val="1"/>
        </w:rPr>
        <w:t>c</w:t>
      </w:r>
      <w:r>
        <w:rPr>
          <w:spacing w:val="-2"/>
        </w:rPr>
        <w:t>l</w:t>
      </w:r>
      <w:r>
        <w:rPr>
          <w:spacing w:val="2"/>
        </w:rPr>
        <w:t>a</w:t>
      </w:r>
      <w:r>
        <w:rPr>
          <w:spacing w:val="-2"/>
        </w:rPr>
        <w:t>i</w:t>
      </w:r>
      <w:r>
        <w:t>m</w:t>
      </w:r>
      <w:r>
        <w:rPr>
          <w:spacing w:val="-2"/>
        </w:rPr>
        <w:t xml:space="preserve"> </w:t>
      </w:r>
      <w:r>
        <w:rPr>
          <w:spacing w:val="-1"/>
        </w:rPr>
        <w:t>a</w:t>
      </w:r>
      <w:r>
        <w:rPr>
          <w:spacing w:val="1"/>
        </w:rPr>
        <w:t>ss</w:t>
      </w:r>
      <w:r>
        <w:rPr>
          <w:spacing w:val="-1"/>
        </w:rPr>
        <w:t>e</w:t>
      </w:r>
      <w:r>
        <w:rPr>
          <w:spacing w:val="1"/>
        </w:rPr>
        <w:t>s</w:t>
      </w:r>
      <w:r>
        <w:rPr>
          <w:spacing w:val="-2"/>
        </w:rPr>
        <w:t>s</w:t>
      </w:r>
      <w:r>
        <w:rPr>
          <w:spacing w:val="2"/>
        </w:rPr>
        <w:t>m</w:t>
      </w:r>
      <w:r>
        <w:rPr>
          <w:spacing w:val="-1"/>
        </w:rPr>
        <w:t>ent</w:t>
      </w:r>
      <w:r>
        <w:t>)</w:t>
      </w:r>
      <w:r>
        <w:rPr>
          <w:spacing w:val="-7"/>
        </w:rPr>
        <w:t xml:space="preserve"> </w:t>
      </w:r>
      <w:r>
        <w:rPr>
          <w:spacing w:val="-1"/>
        </w:rPr>
        <w:t>p</w:t>
      </w:r>
      <w:r>
        <w:t>r</w:t>
      </w:r>
      <w:r>
        <w:rPr>
          <w:spacing w:val="-2"/>
        </w:rPr>
        <w:t>i</w:t>
      </w:r>
      <w:r>
        <w:rPr>
          <w:spacing w:val="-1"/>
        </w:rPr>
        <w:t>o</w:t>
      </w:r>
      <w:r>
        <w:t>r</w:t>
      </w:r>
      <w:r>
        <w:rPr>
          <w:spacing w:val="-6"/>
        </w:rPr>
        <w:t xml:space="preserve"> </w:t>
      </w:r>
      <w:r>
        <w:rPr>
          <w:spacing w:val="-1"/>
        </w:rPr>
        <w:t>t</w:t>
      </w:r>
      <w:r>
        <w:t>o</w:t>
      </w:r>
      <w:r>
        <w:rPr>
          <w:spacing w:val="-7"/>
        </w:rPr>
        <w:t xml:space="preserve"> </w:t>
      </w:r>
      <w:r>
        <w:rPr>
          <w:spacing w:val="1"/>
        </w:rPr>
        <w:t>i</w:t>
      </w:r>
      <w:r>
        <w:t>t</w:t>
      </w:r>
      <w:r>
        <w:rPr>
          <w:spacing w:val="-7"/>
        </w:rPr>
        <w:t xml:space="preserve"> </w:t>
      </w:r>
      <w:r>
        <w:rPr>
          <w:spacing w:val="-1"/>
        </w:rPr>
        <w:t>b</w:t>
      </w:r>
      <w:r>
        <w:rPr>
          <w:spacing w:val="2"/>
        </w:rPr>
        <w:t>e</w:t>
      </w:r>
      <w:r>
        <w:rPr>
          <w:spacing w:val="-2"/>
        </w:rPr>
        <w:t>i</w:t>
      </w:r>
      <w:r>
        <w:rPr>
          <w:spacing w:val="2"/>
        </w:rPr>
        <w:t>n</w:t>
      </w:r>
      <w:r>
        <w:t>g</w:t>
      </w:r>
      <w:r>
        <w:rPr>
          <w:spacing w:val="-7"/>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2"/>
        </w:rPr>
        <w:t>e</w:t>
      </w:r>
      <w:r>
        <w:t>d</w:t>
      </w:r>
      <w:r>
        <w:rPr>
          <w:spacing w:val="-7"/>
        </w:rPr>
        <w:t xml:space="preserve"> </w:t>
      </w:r>
      <w:r>
        <w:rPr>
          <w:spacing w:val="1"/>
        </w:rPr>
        <w:t>i</w:t>
      </w:r>
      <w:r>
        <w:t>n</w:t>
      </w:r>
      <w:r>
        <w:rPr>
          <w:spacing w:val="-5"/>
        </w:rPr>
        <w:t xml:space="preserve"> </w:t>
      </w:r>
      <w:r>
        <w:rPr>
          <w:spacing w:val="-1"/>
        </w:rPr>
        <w:t>th</w:t>
      </w:r>
      <w:r>
        <w:t>e</w:t>
      </w:r>
      <w:r>
        <w:rPr>
          <w:spacing w:val="-7"/>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8"/>
        </w:rPr>
        <w:t xml:space="preserve"> </w:t>
      </w:r>
      <w:r>
        <w:rPr>
          <w:spacing w:val="1"/>
        </w:rPr>
        <w:t>s</w:t>
      </w:r>
      <w:r>
        <w:rPr>
          <w:spacing w:val="-1"/>
        </w:rPr>
        <w:t>ta</w:t>
      </w:r>
      <w:r>
        <w:rPr>
          <w:spacing w:val="2"/>
        </w:rPr>
        <w:t>t</w:t>
      </w:r>
      <w:r>
        <w:rPr>
          <w:spacing w:val="-1"/>
        </w:rPr>
        <w:t>e</w:t>
      </w:r>
      <w:r>
        <w:rPr>
          <w:spacing w:val="4"/>
        </w:rPr>
        <w:t>m</w:t>
      </w:r>
      <w:r>
        <w:rPr>
          <w:spacing w:val="-1"/>
        </w:rPr>
        <w:t>ent</w:t>
      </w:r>
      <w:r>
        <w:rPr>
          <w:spacing w:val="1"/>
        </w:rPr>
        <w:t>s</w:t>
      </w:r>
      <w:r w:rsidR="00BA77B7">
        <w:t>.</w:t>
      </w:r>
    </w:p>
    <w:p w14:paraId="02DF8CB7" w14:textId="77777777" w:rsidR="00313468" w:rsidRDefault="00313468" w:rsidP="00BB12E1">
      <w:pPr>
        <w:pStyle w:val="BodyText"/>
        <w:ind w:left="993"/>
        <w:jc w:val="both"/>
      </w:pPr>
      <w:r>
        <w:rPr>
          <w:spacing w:val="-1"/>
        </w:rPr>
        <w:t>Let’</w:t>
      </w:r>
      <w:r>
        <w:t>s</w:t>
      </w:r>
      <w:r>
        <w:rPr>
          <w:spacing w:val="-3"/>
        </w:rPr>
        <w:t xml:space="preserve"> </w:t>
      </w:r>
      <w:r>
        <w:rPr>
          <w:spacing w:val="-2"/>
        </w:rPr>
        <w:t>l</w:t>
      </w:r>
      <w:r>
        <w:rPr>
          <w:spacing w:val="-1"/>
        </w:rPr>
        <w:t>oo</w:t>
      </w:r>
      <w:r>
        <w:t>k</w:t>
      </w:r>
      <w:r>
        <w:rPr>
          <w:spacing w:val="-3"/>
        </w:rPr>
        <w:t xml:space="preserve"> </w:t>
      </w:r>
      <w:r>
        <w:rPr>
          <w:spacing w:val="-1"/>
        </w:rPr>
        <w:t>a</w:t>
      </w:r>
      <w:r>
        <w:t>t</w:t>
      </w:r>
      <w:r>
        <w:rPr>
          <w:spacing w:val="-6"/>
        </w:rPr>
        <w:t xml:space="preserve"> </w:t>
      </w:r>
      <w:r>
        <w:rPr>
          <w:spacing w:val="2"/>
        </w:rPr>
        <w:t>a</w:t>
      </w:r>
      <w:r>
        <w:rPr>
          <w:spacing w:val="-1"/>
        </w:rPr>
        <w:t>pp</w:t>
      </w:r>
      <w:r>
        <w:rPr>
          <w:spacing w:val="3"/>
        </w:rPr>
        <w:t>l</w:t>
      </w:r>
      <w:r>
        <w:rPr>
          <w:spacing w:val="-5"/>
        </w:rPr>
        <w:t>y</w:t>
      </w:r>
      <w:r>
        <w:rPr>
          <w:spacing w:val="1"/>
        </w:rPr>
        <w:t>i</w:t>
      </w:r>
      <w:r>
        <w:rPr>
          <w:spacing w:val="-1"/>
        </w:rPr>
        <w:t>n</w:t>
      </w:r>
      <w:r>
        <w:t>g</w:t>
      </w:r>
      <w:r>
        <w:rPr>
          <w:spacing w:val="-5"/>
        </w:rPr>
        <w:t xml:space="preserve"> </w:t>
      </w:r>
      <w:r>
        <w:rPr>
          <w:spacing w:val="-1"/>
        </w:rPr>
        <w:t>th</w:t>
      </w:r>
      <w:r>
        <w:t>e</w:t>
      </w:r>
      <w:r>
        <w:rPr>
          <w:spacing w:val="-4"/>
        </w:rPr>
        <w:t xml:space="preserve"> </w:t>
      </w:r>
      <w:r>
        <w:rPr>
          <w:spacing w:val="1"/>
        </w:rPr>
        <w:t>c</w:t>
      </w:r>
      <w:r>
        <w:rPr>
          <w:spacing w:val="-1"/>
        </w:rPr>
        <w:t>on</w:t>
      </w:r>
      <w:r>
        <w:rPr>
          <w:spacing w:val="1"/>
        </w:rPr>
        <w:t>c</w:t>
      </w:r>
      <w:r>
        <w:rPr>
          <w:spacing w:val="-1"/>
        </w:rPr>
        <w:t>ep</w:t>
      </w:r>
      <w:r>
        <w:t>ts</w:t>
      </w:r>
      <w:r>
        <w:rPr>
          <w:spacing w:val="-5"/>
        </w:rPr>
        <w:t xml:space="preserve"> </w:t>
      </w:r>
      <w:r>
        <w:rPr>
          <w:spacing w:val="-1"/>
        </w:rPr>
        <w:t>o</w:t>
      </w:r>
      <w:r>
        <w:t>f</w:t>
      </w:r>
      <w:r>
        <w:rPr>
          <w:spacing w:val="-4"/>
        </w:rPr>
        <w:t xml:space="preserve"> </w:t>
      </w:r>
      <w:r>
        <w:rPr>
          <w:spacing w:val="-1"/>
        </w:rPr>
        <w:t>A</w:t>
      </w:r>
      <w:r>
        <w:rPr>
          <w:spacing w:val="1"/>
        </w:rPr>
        <w:t>A</w:t>
      </w:r>
      <w:r>
        <w:rPr>
          <w:spacing w:val="-1"/>
        </w:rPr>
        <w:t>S</w:t>
      </w:r>
      <w:r>
        <w:t>B</w:t>
      </w:r>
      <w:r>
        <w:rPr>
          <w:spacing w:val="-5"/>
        </w:rPr>
        <w:t xml:space="preserve"> </w:t>
      </w:r>
      <w:r>
        <w:rPr>
          <w:spacing w:val="-1"/>
        </w:rPr>
        <w:t>1</w:t>
      </w:r>
      <w:r>
        <w:rPr>
          <w:spacing w:val="2"/>
        </w:rPr>
        <w:t>3</w:t>
      </w:r>
      <w:r>
        <w:rPr>
          <w:spacing w:val="-1"/>
        </w:rPr>
        <w:t>7</w:t>
      </w:r>
      <w:r>
        <w:t xml:space="preserve"> for</w:t>
      </w:r>
      <w:r>
        <w:rPr>
          <w:spacing w:val="-6"/>
        </w:rPr>
        <w:t xml:space="preserve"> </w:t>
      </w:r>
      <w:r>
        <w:t>r</w:t>
      </w:r>
      <w:r>
        <w:rPr>
          <w:spacing w:val="2"/>
        </w:rPr>
        <w:t>e</w:t>
      </w:r>
      <w:r>
        <w:rPr>
          <w:spacing w:val="-2"/>
        </w:rPr>
        <w:t>i</w:t>
      </w:r>
      <w:r>
        <w:rPr>
          <w:spacing w:val="2"/>
        </w:rPr>
        <w:t>m</w:t>
      </w:r>
      <w:r>
        <w:rPr>
          <w:spacing w:val="-1"/>
        </w:rPr>
        <w:t>bu</w:t>
      </w:r>
      <w:r>
        <w:t>r</w:t>
      </w:r>
      <w:r>
        <w:rPr>
          <w:spacing w:val="1"/>
        </w:rPr>
        <w:t>s</w:t>
      </w:r>
      <w:r>
        <w:rPr>
          <w:spacing w:val="-1"/>
        </w:rPr>
        <w:t>e</w:t>
      </w:r>
      <w:r>
        <w:rPr>
          <w:spacing w:val="4"/>
        </w:rPr>
        <w:t>m</w:t>
      </w:r>
      <w:r>
        <w:rPr>
          <w:spacing w:val="-1"/>
        </w:rPr>
        <w:t>ent</w:t>
      </w:r>
      <w:r>
        <w:rPr>
          <w:spacing w:val="1"/>
        </w:rPr>
        <w:t>s</w:t>
      </w:r>
      <w:r>
        <w:t>,</w:t>
      </w:r>
      <w:r>
        <w:rPr>
          <w:spacing w:val="-6"/>
        </w:rPr>
        <w:t xml:space="preserve"> </w:t>
      </w:r>
      <w:r>
        <w:rPr>
          <w:spacing w:val="-1"/>
        </w:rPr>
        <w:t>t</w:t>
      </w:r>
      <w:r>
        <w:t>o</w:t>
      </w:r>
      <w:r>
        <w:rPr>
          <w:spacing w:val="-6"/>
        </w:rPr>
        <w:t xml:space="preserve"> </w:t>
      </w:r>
      <w:r>
        <w:t>a</w:t>
      </w:r>
      <w:r>
        <w:rPr>
          <w:spacing w:val="-7"/>
        </w:rPr>
        <w:t xml:space="preserve"> </w:t>
      </w:r>
      <w:r>
        <w:rPr>
          <w:spacing w:val="-1"/>
        </w:rPr>
        <w:t>p</w:t>
      </w:r>
      <w:r>
        <w:t>r</w:t>
      </w:r>
      <w:r>
        <w:rPr>
          <w:spacing w:val="-1"/>
        </w:rPr>
        <w:t>a</w:t>
      </w:r>
      <w:r>
        <w:rPr>
          <w:spacing w:val="1"/>
        </w:rPr>
        <w:t>c</w:t>
      </w:r>
      <w:r>
        <w:rPr>
          <w:spacing w:val="2"/>
        </w:rPr>
        <w:t>t</w:t>
      </w:r>
      <w:r>
        <w:rPr>
          <w:spacing w:val="-2"/>
        </w:rPr>
        <w:t>i</w:t>
      </w:r>
      <w:r>
        <w:rPr>
          <w:spacing w:val="1"/>
        </w:rPr>
        <w:t>c</w:t>
      </w:r>
      <w:r>
        <w:rPr>
          <w:spacing w:val="-1"/>
        </w:rPr>
        <w:t>a</w:t>
      </w:r>
      <w:r>
        <w:t>l</w:t>
      </w:r>
      <w:r>
        <w:rPr>
          <w:spacing w:val="-5"/>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rsidR="00BA77B7">
        <w:t>:</w:t>
      </w:r>
    </w:p>
    <w:p w14:paraId="02DF8CB8" w14:textId="77777777" w:rsidR="00313468" w:rsidRDefault="00313468" w:rsidP="00EE4C04">
      <w:pPr>
        <w:pStyle w:val="CaptionImageorFigure"/>
      </w:pPr>
      <w:r>
        <w:t>Examp</w:t>
      </w:r>
      <w:r>
        <w:rPr>
          <w:spacing w:val="2"/>
        </w:rPr>
        <w:t>l</w:t>
      </w:r>
      <w:r>
        <w:t>e</w:t>
      </w:r>
      <w:r>
        <w:rPr>
          <w:spacing w:val="-8"/>
        </w:rPr>
        <w:t xml:space="preserve"> </w:t>
      </w:r>
      <w:r>
        <w:t>1</w:t>
      </w:r>
      <w:r>
        <w:rPr>
          <w:spacing w:val="-6"/>
        </w:rPr>
        <w:t xml:space="preserve"> </w:t>
      </w:r>
      <w:r>
        <w:t>–</w:t>
      </w:r>
      <w:r>
        <w:rPr>
          <w:spacing w:val="-7"/>
        </w:rPr>
        <w:t xml:space="preserve"> </w:t>
      </w:r>
      <w:r>
        <w:t>R</w:t>
      </w:r>
      <w:r>
        <w:rPr>
          <w:spacing w:val="2"/>
        </w:rPr>
        <w:t>e</w:t>
      </w:r>
      <w:r>
        <w:t>cognition</w:t>
      </w:r>
      <w:r>
        <w:rPr>
          <w:spacing w:val="-5"/>
        </w:rPr>
        <w:t xml:space="preserve"> </w:t>
      </w:r>
      <w:r>
        <w:t>of</w:t>
      </w:r>
      <w:r>
        <w:rPr>
          <w:spacing w:val="-6"/>
        </w:rPr>
        <w:t xml:space="preserve"> </w:t>
      </w:r>
      <w:r>
        <w:t>a</w:t>
      </w:r>
      <w:r>
        <w:rPr>
          <w:spacing w:val="-8"/>
        </w:rPr>
        <w:t xml:space="preserve"> </w:t>
      </w:r>
      <w:r>
        <w:t>reimb</w:t>
      </w:r>
      <w:r>
        <w:rPr>
          <w:spacing w:val="3"/>
        </w:rPr>
        <w:t>u</w:t>
      </w:r>
      <w:r>
        <w:t>rse</w:t>
      </w:r>
      <w:r>
        <w:rPr>
          <w:spacing w:val="2"/>
        </w:rPr>
        <w:t>m</w:t>
      </w:r>
      <w:r>
        <w:t>ent</w:t>
      </w:r>
    </w:p>
    <w:tbl>
      <w:tblPr>
        <w:tblStyle w:val="HighlightTable"/>
        <w:tblW w:w="4410" w:type="pct"/>
        <w:tblInd w:w="993" w:type="dxa"/>
        <w:tblLook w:val="0600" w:firstRow="0" w:lastRow="0" w:firstColumn="0" w:lastColumn="0" w:noHBand="1" w:noVBand="1"/>
        <w:tblCaption w:val="Hightlight Text"/>
      </w:tblPr>
      <w:tblGrid>
        <w:gridCol w:w="8377"/>
      </w:tblGrid>
      <w:tr w:rsidR="00BA77B7" w14:paraId="02DF8CD2" w14:textId="77777777" w:rsidTr="00C948BE">
        <w:tc>
          <w:tcPr>
            <w:tcW w:w="5000" w:type="pct"/>
          </w:tcPr>
          <w:p w14:paraId="02DF8CB9" w14:textId="77777777" w:rsidR="00BA77B7" w:rsidRPr="005F584D" w:rsidRDefault="00BA77B7" w:rsidP="00C948BE">
            <w:pPr>
              <w:pStyle w:val="TableParagraph"/>
              <w:spacing w:before="120" w:after="120" w:line="220" w:lineRule="exact"/>
              <w:ind w:left="284" w:right="283"/>
              <w:rPr>
                <w:rFonts w:asciiTheme="majorHAnsi" w:eastAsia="Arial" w:hAnsiTheme="majorHAnsi" w:cstheme="majorHAnsi"/>
                <w:b/>
                <w:bCs/>
                <w:color w:val="FFFFFF" w:themeColor="background1"/>
                <w:spacing w:val="-1"/>
                <w:w w:val="95"/>
                <w:szCs w:val="24"/>
              </w:rPr>
            </w:pPr>
            <w:r w:rsidRPr="005F584D">
              <w:rPr>
                <w:rFonts w:asciiTheme="majorHAnsi" w:eastAsia="Arial" w:hAnsiTheme="majorHAnsi" w:cstheme="majorHAnsi"/>
                <w:b/>
                <w:bCs/>
                <w:color w:val="FFFFFF" w:themeColor="background1"/>
                <w:spacing w:val="-1"/>
                <w:w w:val="95"/>
                <w:szCs w:val="24"/>
              </w:rPr>
              <w:t>Example</w:t>
            </w:r>
          </w:p>
          <w:p w14:paraId="02DF8CBA" w14:textId="77777777" w:rsidR="005F584D" w:rsidRDefault="00BA77B7" w:rsidP="005F584D">
            <w:pPr>
              <w:pStyle w:val="TableParagraph"/>
              <w:spacing w:before="120" w:after="120"/>
              <w:ind w:left="283" w:right="283"/>
              <w:jc w:val="both"/>
              <w:rPr>
                <w:rFonts w:asciiTheme="majorHAnsi" w:eastAsia="Arial" w:hAnsiTheme="majorHAnsi" w:cstheme="majorHAnsi"/>
                <w:color w:val="FFFFFF" w:themeColor="background1"/>
                <w:szCs w:val="24"/>
              </w:rPr>
            </w:pPr>
            <w:r w:rsidRPr="005F584D">
              <w:rPr>
                <w:rFonts w:asciiTheme="majorHAnsi" w:eastAsia="Arial" w:hAnsiTheme="majorHAnsi" w:cstheme="majorHAnsi"/>
                <w:color w:val="FFFFFF" w:themeColor="background1"/>
                <w:spacing w:val="-1"/>
                <w:szCs w:val="24"/>
              </w:rPr>
              <w:t>Au</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t</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a</w:t>
            </w:r>
            <w:r w:rsidRPr="005F584D">
              <w:rPr>
                <w:rFonts w:asciiTheme="majorHAnsi" w:eastAsia="Arial" w:hAnsiTheme="majorHAnsi" w:cstheme="majorHAnsi"/>
                <w:color w:val="FFFFFF" w:themeColor="background1"/>
                <w:spacing w:val="1"/>
                <w:szCs w:val="24"/>
              </w:rPr>
              <w:t>l</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2"/>
                <w:szCs w:val="24"/>
              </w:rPr>
              <w:t>a</w:t>
            </w:r>
            <w:r w:rsidRPr="005F584D">
              <w:rPr>
                <w:rFonts w:asciiTheme="majorHAnsi" w:eastAsia="Arial" w:hAnsiTheme="majorHAnsi" w:cstheme="majorHAnsi"/>
                <w:color w:val="FFFFFF" w:themeColor="background1"/>
                <w:szCs w:val="24"/>
              </w:rPr>
              <w:t>n</w:t>
            </w:r>
            <w:r w:rsidRPr="005F584D">
              <w:rPr>
                <w:rFonts w:asciiTheme="majorHAnsi" w:eastAsia="Arial" w:hAnsiTheme="majorHAnsi" w:cstheme="majorHAnsi"/>
                <w:color w:val="FFFFFF" w:themeColor="background1"/>
                <w:spacing w:val="1"/>
                <w:szCs w:val="24"/>
              </w:rPr>
              <w:t xml:space="preserve"> </w:t>
            </w:r>
            <w:r w:rsidRPr="005F584D">
              <w:rPr>
                <w:rFonts w:asciiTheme="majorHAnsi" w:eastAsia="Arial" w:hAnsiTheme="majorHAnsi" w:cstheme="majorHAnsi"/>
                <w:color w:val="FFFFFF" w:themeColor="background1"/>
                <w:szCs w:val="24"/>
              </w:rPr>
              <w:t>C</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4"/>
                <w:szCs w:val="24"/>
              </w:rPr>
              <w:t>t</w:t>
            </w:r>
            <w:r w:rsidRPr="005F584D">
              <w:rPr>
                <w:rFonts w:asciiTheme="majorHAnsi" w:eastAsia="Arial" w:hAnsiTheme="majorHAnsi" w:cstheme="majorHAnsi"/>
                <w:color w:val="FFFFFF" w:themeColor="background1"/>
                <w:szCs w:val="24"/>
              </w:rPr>
              <w:t>y</w:t>
            </w:r>
            <w:r w:rsidRPr="005F584D">
              <w:rPr>
                <w:rFonts w:asciiTheme="majorHAnsi" w:eastAsia="Arial" w:hAnsiTheme="majorHAnsi" w:cstheme="majorHAnsi"/>
                <w:color w:val="FFFFFF" w:themeColor="background1"/>
                <w:spacing w:val="-1"/>
                <w:szCs w:val="24"/>
              </w:rPr>
              <w:t xml:space="preserve"> </w:t>
            </w:r>
            <w:r w:rsidRPr="005F584D">
              <w:rPr>
                <w:rFonts w:asciiTheme="majorHAnsi" w:eastAsia="Arial" w:hAnsiTheme="majorHAnsi" w:cstheme="majorHAnsi"/>
                <w:color w:val="FFFFFF" w:themeColor="background1"/>
                <w:spacing w:val="2"/>
                <w:szCs w:val="24"/>
              </w:rPr>
              <w:t>C</w:t>
            </w:r>
            <w:r w:rsidRPr="005F584D">
              <w:rPr>
                <w:rFonts w:asciiTheme="majorHAnsi" w:eastAsia="Arial" w:hAnsiTheme="majorHAnsi" w:cstheme="majorHAnsi"/>
                <w:color w:val="FFFFFF" w:themeColor="background1"/>
                <w:spacing w:val="-1"/>
                <w:szCs w:val="24"/>
              </w:rPr>
              <w:t>oun</w:t>
            </w:r>
            <w:r w:rsidRPr="005F584D">
              <w:rPr>
                <w:rFonts w:asciiTheme="majorHAnsi" w:eastAsia="Arial" w:hAnsiTheme="majorHAnsi" w:cstheme="majorHAnsi"/>
                <w:color w:val="FFFFFF" w:themeColor="background1"/>
                <w:spacing w:val="1"/>
                <w:szCs w:val="24"/>
              </w:rPr>
              <w:t>ci</w:t>
            </w:r>
            <w:r w:rsidRPr="005F584D">
              <w:rPr>
                <w:rFonts w:asciiTheme="majorHAnsi" w:eastAsia="Arial" w:hAnsiTheme="majorHAnsi" w:cstheme="majorHAnsi"/>
                <w:color w:val="FFFFFF" w:themeColor="background1"/>
                <w:szCs w:val="24"/>
              </w:rPr>
              <w:t>l (“C</w:t>
            </w:r>
            <w:r w:rsidRPr="005F584D">
              <w:rPr>
                <w:rFonts w:asciiTheme="majorHAnsi" w:eastAsia="Arial" w:hAnsiTheme="majorHAnsi" w:cstheme="majorHAnsi"/>
                <w:color w:val="FFFFFF" w:themeColor="background1"/>
                <w:spacing w:val="1"/>
                <w:szCs w:val="24"/>
              </w:rPr>
              <w:t>i</w:t>
            </w:r>
            <w:r w:rsidRPr="005F584D">
              <w:rPr>
                <w:rFonts w:asciiTheme="majorHAnsi" w:eastAsia="Arial" w:hAnsiTheme="majorHAnsi" w:cstheme="majorHAnsi"/>
                <w:color w:val="FFFFFF" w:themeColor="background1"/>
                <w:spacing w:val="2"/>
                <w:szCs w:val="24"/>
              </w:rPr>
              <w:t>t</w:t>
            </w:r>
            <w:r w:rsidRPr="005F584D">
              <w:rPr>
                <w:rFonts w:asciiTheme="majorHAnsi" w:eastAsia="Arial" w:hAnsiTheme="majorHAnsi" w:cstheme="majorHAnsi"/>
                <w:color w:val="FFFFFF" w:themeColor="background1"/>
                <w:szCs w:val="24"/>
              </w:rPr>
              <w:t>y</w:t>
            </w:r>
            <w:r w:rsidRPr="005F584D">
              <w:rPr>
                <w:rFonts w:asciiTheme="majorHAnsi" w:eastAsia="Arial" w:hAnsiTheme="majorHAnsi" w:cstheme="majorHAnsi"/>
                <w:color w:val="FFFFFF" w:themeColor="background1"/>
                <w:spacing w:val="-1"/>
                <w:szCs w:val="24"/>
              </w:rPr>
              <w:t xml:space="preserve"> </w:t>
            </w:r>
            <w:r w:rsidRPr="005F584D">
              <w:rPr>
                <w:rFonts w:asciiTheme="majorHAnsi" w:eastAsia="Arial" w:hAnsiTheme="majorHAnsi" w:cstheme="majorHAnsi"/>
                <w:color w:val="FFFFFF" w:themeColor="background1"/>
                <w:szCs w:val="24"/>
              </w:rPr>
              <w:t>C</w:t>
            </w:r>
            <w:r w:rsidRPr="005F584D">
              <w:rPr>
                <w:rFonts w:asciiTheme="majorHAnsi" w:eastAsia="Arial" w:hAnsiTheme="majorHAnsi" w:cstheme="majorHAnsi"/>
                <w:color w:val="FFFFFF" w:themeColor="background1"/>
                <w:spacing w:val="2"/>
                <w:szCs w:val="24"/>
              </w:rPr>
              <w:t>o</w:t>
            </w:r>
            <w:r w:rsidRPr="005F584D">
              <w:rPr>
                <w:rFonts w:asciiTheme="majorHAnsi" w:eastAsia="Arial" w:hAnsiTheme="majorHAnsi" w:cstheme="majorHAnsi"/>
                <w:color w:val="FFFFFF" w:themeColor="background1"/>
                <w:spacing w:val="-1"/>
                <w:szCs w:val="24"/>
              </w:rPr>
              <w:t>un</w:t>
            </w:r>
            <w:r w:rsidRPr="005F584D">
              <w:rPr>
                <w:rFonts w:asciiTheme="majorHAnsi" w:eastAsia="Arial" w:hAnsiTheme="majorHAnsi" w:cstheme="majorHAnsi"/>
                <w:color w:val="FFFFFF" w:themeColor="background1"/>
                <w:spacing w:val="1"/>
                <w:szCs w:val="24"/>
              </w:rPr>
              <w:t>ci</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zCs w:val="24"/>
              </w:rPr>
              <w:t>”)</w:t>
            </w:r>
            <w:r w:rsidRPr="005F584D">
              <w:rPr>
                <w:rFonts w:asciiTheme="majorHAnsi" w:eastAsia="Arial" w:hAnsiTheme="majorHAnsi" w:cstheme="majorHAnsi"/>
                <w:color w:val="FFFFFF" w:themeColor="background1"/>
                <w:spacing w:val="2"/>
                <w:szCs w:val="24"/>
              </w:rPr>
              <w:t xml:space="preserve"> </w:t>
            </w:r>
            <w:r w:rsidRPr="005F584D">
              <w:rPr>
                <w:rFonts w:asciiTheme="majorHAnsi" w:eastAsia="Arial" w:hAnsiTheme="majorHAnsi" w:cstheme="majorHAnsi"/>
                <w:color w:val="FFFFFF" w:themeColor="background1"/>
                <w:spacing w:val="-1"/>
                <w:szCs w:val="24"/>
              </w:rPr>
              <w:t>ha</w:t>
            </w:r>
            <w:r w:rsidRPr="005F584D">
              <w:rPr>
                <w:rFonts w:asciiTheme="majorHAnsi" w:eastAsia="Arial" w:hAnsiTheme="majorHAnsi" w:cstheme="majorHAnsi"/>
                <w:color w:val="FFFFFF" w:themeColor="background1"/>
                <w:szCs w:val="24"/>
              </w:rPr>
              <w:t>s</w:t>
            </w:r>
            <w:r w:rsidRPr="005F584D">
              <w:rPr>
                <w:rFonts w:asciiTheme="majorHAnsi" w:eastAsia="Arial" w:hAnsiTheme="majorHAnsi" w:cstheme="majorHAnsi"/>
                <w:color w:val="FFFFFF" w:themeColor="background1"/>
                <w:spacing w:val="3"/>
                <w:szCs w:val="24"/>
              </w:rPr>
              <w:t xml:space="preserve"> </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1"/>
                <w:szCs w:val="24"/>
              </w:rPr>
              <w:t>on</w:t>
            </w:r>
            <w:r w:rsidRPr="005F584D">
              <w:rPr>
                <w:rFonts w:asciiTheme="majorHAnsi" w:eastAsia="Arial" w:hAnsiTheme="majorHAnsi" w:cstheme="majorHAnsi"/>
                <w:color w:val="FFFFFF" w:themeColor="background1"/>
                <w:spacing w:val="2"/>
                <w:szCs w:val="24"/>
              </w:rPr>
              <w:t>f</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4"/>
                <w:szCs w:val="24"/>
              </w:rPr>
              <w:t>m</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zCs w:val="24"/>
              </w:rPr>
              <w:t xml:space="preserve">d </w:t>
            </w:r>
            <w:r w:rsidRPr="005F584D">
              <w:rPr>
                <w:rFonts w:asciiTheme="majorHAnsi" w:eastAsia="Arial" w:hAnsiTheme="majorHAnsi" w:cstheme="majorHAnsi"/>
                <w:color w:val="FFFFFF" w:themeColor="background1"/>
                <w:spacing w:val="-1"/>
                <w:szCs w:val="24"/>
              </w:rPr>
              <w:t>tha</w:t>
            </w:r>
            <w:r w:rsidRPr="005F584D">
              <w:rPr>
                <w:rFonts w:asciiTheme="majorHAnsi" w:eastAsia="Arial" w:hAnsiTheme="majorHAnsi" w:cstheme="majorHAnsi"/>
                <w:color w:val="FFFFFF" w:themeColor="background1"/>
                <w:szCs w:val="24"/>
              </w:rPr>
              <w:t>t</w:t>
            </w:r>
            <w:r w:rsidRPr="005F584D">
              <w:rPr>
                <w:rFonts w:asciiTheme="majorHAnsi" w:eastAsia="Arial" w:hAnsiTheme="majorHAnsi" w:cstheme="majorHAnsi"/>
                <w:color w:val="FFFFFF" w:themeColor="background1"/>
                <w:spacing w:val="1"/>
                <w:szCs w:val="24"/>
              </w:rPr>
              <w:t xml:space="preserve"> </w:t>
            </w:r>
            <w:r w:rsidRPr="005F584D">
              <w:rPr>
                <w:rFonts w:asciiTheme="majorHAnsi" w:eastAsia="Arial" w:hAnsiTheme="majorHAnsi" w:cstheme="majorHAnsi"/>
                <w:color w:val="FFFFFF" w:themeColor="background1"/>
                <w:szCs w:val="24"/>
              </w:rPr>
              <w:t>a</w:t>
            </w:r>
            <w:r w:rsidRPr="005F584D">
              <w:rPr>
                <w:rFonts w:asciiTheme="majorHAnsi" w:eastAsia="Arial" w:hAnsiTheme="majorHAnsi" w:cstheme="majorHAnsi"/>
                <w:color w:val="FFFFFF" w:themeColor="background1"/>
                <w:spacing w:val="4"/>
                <w:szCs w:val="24"/>
              </w:rPr>
              <w:t xml:space="preserve"> </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zCs w:val="24"/>
              </w:rPr>
              <w:t>s</w:t>
            </w:r>
            <w:r w:rsidRPr="005F584D">
              <w:rPr>
                <w:rFonts w:asciiTheme="majorHAnsi" w:eastAsia="Arial" w:hAnsiTheme="majorHAnsi" w:cstheme="majorHAnsi"/>
                <w:color w:val="FFFFFF" w:themeColor="background1"/>
                <w:spacing w:val="3"/>
                <w:szCs w:val="24"/>
              </w:rPr>
              <w:t xml:space="preserve"> </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zCs w:val="24"/>
              </w:rPr>
              <w:t>f</w:t>
            </w:r>
            <w:r w:rsidRPr="005F584D">
              <w:rPr>
                <w:rFonts w:asciiTheme="majorHAnsi" w:eastAsia="Arial" w:hAnsiTheme="majorHAnsi" w:cstheme="majorHAnsi"/>
                <w:color w:val="FFFFFF" w:themeColor="background1"/>
                <w:spacing w:val="4"/>
                <w:szCs w:val="24"/>
              </w:rPr>
              <w:t xml:space="preserve"> </w:t>
            </w:r>
            <w:r w:rsidRPr="005F584D">
              <w:rPr>
                <w:rFonts w:asciiTheme="majorHAnsi" w:eastAsia="Arial" w:hAnsiTheme="majorHAnsi" w:cstheme="majorHAnsi"/>
                <w:color w:val="FFFFFF" w:themeColor="background1"/>
                <w:spacing w:val="-1"/>
                <w:szCs w:val="24"/>
              </w:rPr>
              <w:t>$100</w:t>
            </w:r>
            <w:r w:rsidRPr="005F584D">
              <w:rPr>
                <w:rFonts w:asciiTheme="majorHAnsi" w:eastAsia="Arial" w:hAnsiTheme="majorHAnsi" w:cstheme="majorHAnsi"/>
                <w:color w:val="FFFFFF" w:themeColor="background1"/>
                <w:spacing w:val="2"/>
                <w:szCs w:val="24"/>
              </w:rPr>
              <w:t>,</w:t>
            </w:r>
            <w:r w:rsidRPr="005F584D">
              <w:rPr>
                <w:rFonts w:asciiTheme="majorHAnsi" w:eastAsia="Arial" w:hAnsiTheme="majorHAnsi" w:cstheme="majorHAnsi"/>
                <w:color w:val="FFFFFF" w:themeColor="background1"/>
                <w:spacing w:val="-1"/>
                <w:szCs w:val="24"/>
              </w:rPr>
              <w:t>00</w:t>
            </w:r>
            <w:r w:rsidRPr="005F584D">
              <w:rPr>
                <w:rFonts w:asciiTheme="majorHAnsi" w:eastAsia="Arial" w:hAnsiTheme="majorHAnsi" w:cstheme="majorHAnsi"/>
                <w:color w:val="FFFFFF" w:themeColor="background1"/>
                <w:szCs w:val="24"/>
              </w:rPr>
              <w:t>0</w:t>
            </w:r>
            <w:r w:rsidRPr="005F584D">
              <w:rPr>
                <w:rFonts w:asciiTheme="majorHAnsi" w:eastAsia="Arial" w:hAnsiTheme="majorHAnsi" w:cstheme="majorHAnsi"/>
                <w:color w:val="FFFFFF" w:themeColor="background1"/>
                <w:spacing w:val="4"/>
                <w:szCs w:val="24"/>
              </w:rPr>
              <w:t xml:space="preserve"> </w:t>
            </w:r>
            <w:r w:rsidRPr="005F584D">
              <w:rPr>
                <w:rFonts w:asciiTheme="majorHAnsi" w:eastAsia="Arial" w:hAnsiTheme="majorHAnsi" w:cstheme="majorHAnsi"/>
                <w:color w:val="FFFFFF" w:themeColor="background1"/>
                <w:spacing w:val="-1"/>
                <w:szCs w:val="24"/>
              </w:rPr>
              <w:t>ha</w:t>
            </w:r>
            <w:r w:rsidRPr="005F584D">
              <w:rPr>
                <w:rFonts w:asciiTheme="majorHAnsi" w:eastAsia="Arial" w:hAnsiTheme="majorHAnsi" w:cstheme="majorHAnsi"/>
                <w:color w:val="FFFFFF" w:themeColor="background1"/>
                <w:szCs w:val="24"/>
              </w:rPr>
              <w:t>s</w:t>
            </w:r>
            <w:r w:rsidRPr="005F584D">
              <w:rPr>
                <w:rFonts w:asciiTheme="majorHAnsi" w:eastAsia="Arial" w:hAnsiTheme="majorHAnsi" w:cstheme="majorHAnsi"/>
                <w:color w:val="FFFFFF" w:themeColor="background1"/>
                <w:spacing w:val="5"/>
                <w:szCs w:val="24"/>
              </w:rPr>
              <w:t xml:space="preserve"> </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u</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pacing w:val="-1"/>
                <w:szCs w:val="24"/>
              </w:rPr>
              <w:t>te</w:t>
            </w:r>
            <w:r w:rsidRPr="005F584D">
              <w:rPr>
                <w:rFonts w:asciiTheme="majorHAnsi" w:eastAsia="Arial" w:hAnsiTheme="majorHAnsi" w:cstheme="majorHAnsi"/>
                <w:color w:val="FFFFFF" w:themeColor="background1"/>
                <w:szCs w:val="24"/>
              </w:rPr>
              <w:t>d</w:t>
            </w:r>
            <w:r w:rsidRPr="005F584D">
              <w:rPr>
                <w:rFonts w:asciiTheme="majorHAnsi" w:eastAsia="Arial" w:hAnsiTheme="majorHAnsi" w:cstheme="majorHAnsi"/>
                <w:color w:val="FFFFFF" w:themeColor="background1"/>
                <w:spacing w:val="3"/>
                <w:szCs w:val="24"/>
              </w:rPr>
              <w:t xml:space="preserve"> </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zCs w:val="24"/>
              </w:rPr>
              <w:t>n</w:t>
            </w:r>
            <w:r w:rsidRPr="005F584D">
              <w:rPr>
                <w:rFonts w:asciiTheme="majorHAnsi" w:eastAsia="Arial" w:hAnsiTheme="majorHAnsi" w:cstheme="majorHAnsi"/>
                <w:color w:val="FFFFFF" w:themeColor="background1"/>
                <w:spacing w:val="1"/>
                <w:szCs w:val="24"/>
              </w:rPr>
              <w:t xml:space="preserve"> </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2"/>
                <w:szCs w:val="24"/>
              </w:rPr>
              <w:t>e</w:t>
            </w:r>
            <w:r w:rsidRPr="005F584D">
              <w:rPr>
                <w:rFonts w:asciiTheme="majorHAnsi" w:eastAsia="Arial" w:hAnsiTheme="majorHAnsi" w:cstheme="majorHAnsi"/>
                <w:color w:val="FFFFFF" w:themeColor="background1"/>
                <w:spacing w:val="-1"/>
                <w:szCs w:val="24"/>
              </w:rPr>
              <w:t>ga</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d</w:t>
            </w:r>
            <w:r w:rsidRPr="005F584D">
              <w:rPr>
                <w:rFonts w:asciiTheme="majorHAnsi" w:eastAsia="Arial" w:hAnsiTheme="majorHAnsi" w:cstheme="majorHAnsi"/>
                <w:color w:val="FFFFFF" w:themeColor="background1"/>
                <w:szCs w:val="24"/>
              </w:rPr>
              <w:t>s</w:t>
            </w:r>
            <w:r w:rsidRPr="005F584D">
              <w:rPr>
                <w:rFonts w:asciiTheme="majorHAnsi" w:eastAsia="Arial" w:hAnsiTheme="majorHAnsi" w:cstheme="majorHAnsi"/>
                <w:color w:val="FFFFFF" w:themeColor="background1"/>
                <w:spacing w:val="4"/>
                <w:szCs w:val="24"/>
              </w:rPr>
              <w:t xml:space="preserve"> </w:t>
            </w:r>
            <w:r w:rsidRPr="005F584D">
              <w:rPr>
                <w:rFonts w:asciiTheme="majorHAnsi" w:eastAsia="Arial" w:hAnsiTheme="majorHAnsi" w:cstheme="majorHAnsi"/>
                <w:color w:val="FFFFFF" w:themeColor="background1"/>
                <w:spacing w:val="-1"/>
                <w:szCs w:val="24"/>
              </w:rPr>
              <w:t>t</w:t>
            </w:r>
            <w:r w:rsidRPr="005F584D">
              <w:rPr>
                <w:rFonts w:asciiTheme="majorHAnsi" w:eastAsia="Arial" w:hAnsiTheme="majorHAnsi" w:cstheme="majorHAnsi"/>
                <w:color w:val="FFFFFF" w:themeColor="background1"/>
                <w:szCs w:val="24"/>
              </w:rPr>
              <w:t>o</w:t>
            </w:r>
            <w:r w:rsidRPr="005F584D">
              <w:rPr>
                <w:rFonts w:asciiTheme="majorHAnsi" w:eastAsia="Arial" w:hAnsiTheme="majorHAnsi" w:cstheme="majorHAnsi"/>
                <w:color w:val="FFFFFF" w:themeColor="background1"/>
                <w:spacing w:val="1"/>
                <w:szCs w:val="24"/>
              </w:rPr>
              <w:t xml:space="preserve"> </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2"/>
                <w:szCs w:val="24"/>
              </w:rPr>
              <w:t>e</w:t>
            </w:r>
            <w:r w:rsidRPr="005F584D">
              <w:rPr>
                <w:rFonts w:asciiTheme="majorHAnsi" w:eastAsia="Arial" w:hAnsiTheme="majorHAnsi" w:cstheme="majorHAnsi"/>
                <w:color w:val="FFFFFF" w:themeColor="background1"/>
                <w:spacing w:val="-1"/>
                <w:szCs w:val="24"/>
              </w:rPr>
              <w:t>p</w:t>
            </w:r>
            <w:r w:rsidRPr="005F584D">
              <w:rPr>
                <w:rFonts w:asciiTheme="majorHAnsi" w:eastAsia="Arial" w:hAnsiTheme="majorHAnsi" w:cstheme="majorHAnsi"/>
                <w:color w:val="FFFFFF" w:themeColor="background1"/>
                <w:spacing w:val="2"/>
                <w:szCs w:val="24"/>
              </w:rPr>
              <w:t>a</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zCs w:val="24"/>
              </w:rPr>
              <w:t>rs</w:t>
            </w:r>
            <w:r w:rsidRPr="005F584D">
              <w:rPr>
                <w:rFonts w:asciiTheme="majorHAnsi" w:eastAsia="Arial" w:hAnsiTheme="majorHAnsi" w:cstheme="majorHAnsi"/>
                <w:color w:val="FFFFFF" w:themeColor="background1"/>
                <w:spacing w:val="3"/>
                <w:szCs w:val="24"/>
              </w:rPr>
              <w:t xml:space="preserve"> </w:t>
            </w:r>
            <w:r w:rsidRPr="005F584D">
              <w:rPr>
                <w:rFonts w:asciiTheme="majorHAnsi" w:eastAsia="Arial" w:hAnsiTheme="majorHAnsi" w:cstheme="majorHAnsi"/>
                <w:color w:val="FFFFFF" w:themeColor="background1"/>
                <w:spacing w:val="-1"/>
                <w:szCs w:val="24"/>
              </w:rPr>
              <w:t>an</w:t>
            </w:r>
            <w:r w:rsidRPr="005F584D">
              <w:rPr>
                <w:rFonts w:asciiTheme="majorHAnsi" w:eastAsia="Arial" w:hAnsiTheme="majorHAnsi" w:cstheme="majorHAnsi"/>
                <w:color w:val="FFFFFF" w:themeColor="background1"/>
                <w:szCs w:val="24"/>
              </w:rPr>
              <w:t>d</w:t>
            </w:r>
            <w:r w:rsidRPr="005F584D">
              <w:rPr>
                <w:rFonts w:asciiTheme="majorHAnsi" w:eastAsia="Arial" w:hAnsiTheme="majorHAnsi" w:cstheme="majorHAnsi"/>
                <w:color w:val="FFFFFF" w:themeColor="background1"/>
                <w:w w:val="99"/>
                <w:szCs w:val="24"/>
              </w:rPr>
              <w:t xml:space="preserve"> </w:t>
            </w:r>
            <w:r w:rsidRPr="005F584D">
              <w:rPr>
                <w:rFonts w:asciiTheme="majorHAnsi" w:eastAsia="Arial" w:hAnsiTheme="majorHAnsi" w:cstheme="majorHAnsi"/>
                <w:color w:val="FFFFFF" w:themeColor="background1"/>
                <w:spacing w:val="4"/>
                <w:szCs w:val="24"/>
              </w:rPr>
              <w:t>m</w:t>
            </w:r>
            <w:r w:rsidRPr="005F584D">
              <w:rPr>
                <w:rFonts w:asciiTheme="majorHAnsi" w:eastAsia="Arial" w:hAnsiTheme="majorHAnsi" w:cstheme="majorHAnsi"/>
                <w:color w:val="FFFFFF" w:themeColor="background1"/>
                <w:spacing w:val="-1"/>
                <w:szCs w:val="24"/>
              </w:rPr>
              <w:t>a</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1"/>
                <w:szCs w:val="24"/>
              </w:rPr>
              <w:t>ntenan</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zCs w:val="24"/>
              </w:rPr>
              <w:t>e</w:t>
            </w:r>
            <w:r w:rsidRPr="005F584D">
              <w:rPr>
                <w:rFonts w:asciiTheme="majorHAnsi" w:eastAsia="Arial" w:hAnsiTheme="majorHAnsi" w:cstheme="majorHAnsi"/>
                <w:color w:val="FFFFFF" w:themeColor="background1"/>
                <w:spacing w:val="32"/>
                <w:szCs w:val="24"/>
              </w:rPr>
              <w:t xml:space="preserve"> </w:t>
            </w:r>
            <w:r w:rsidRPr="005F584D">
              <w:rPr>
                <w:rFonts w:asciiTheme="majorHAnsi" w:eastAsia="Arial" w:hAnsiTheme="majorHAnsi" w:cstheme="majorHAnsi"/>
                <w:color w:val="FFFFFF" w:themeColor="background1"/>
                <w:spacing w:val="2"/>
                <w:szCs w:val="24"/>
              </w:rPr>
              <w:t>f</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31"/>
                <w:szCs w:val="24"/>
              </w:rPr>
              <w:t xml:space="preserve"> </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pacing w:val="2"/>
                <w:szCs w:val="24"/>
              </w:rPr>
              <w:t>a</w:t>
            </w:r>
            <w:r w:rsidRPr="005F584D">
              <w:rPr>
                <w:rFonts w:asciiTheme="majorHAnsi" w:eastAsia="Arial" w:hAnsiTheme="majorHAnsi" w:cstheme="majorHAnsi"/>
                <w:color w:val="FFFFFF" w:themeColor="background1"/>
                <w:spacing w:val="-1"/>
                <w:szCs w:val="24"/>
              </w:rPr>
              <w:t>nu</w:t>
            </w:r>
            <w:r w:rsidRPr="005F584D">
              <w:rPr>
                <w:rFonts w:asciiTheme="majorHAnsi" w:eastAsia="Arial" w:hAnsiTheme="majorHAnsi" w:cstheme="majorHAnsi"/>
                <w:color w:val="FFFFFF" w:themeColor="background1"/>
                <w:szCs w:val="24"/>
              </w:rPr>
              <w:t>p</w:t>
            </w:r>
            <w:r w:rsidRPr="005F584D">
              <w:rPr>
                <w:rFonts w:asciiTheme="majorHAnsi" w:eastAsia="Arial" w:hAnsiTheme="majorHAnsi" w:cstheme="majorHAnsi"/>
                <w:color w:val="FFFFFF" w:themeColor="background1"/>
                <w:spacing w:val="34"/>
                <w:szCs w:val="24"/>
              </w:rPr>
              <w:t xml:space="preserve"> </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zCs w:val="24"/>
              </w:rPr>
              <w:t>f</w:t>
            </w:r>
            <w:r w:rsidRPr="005F584D">
              <w:rPr>
                <w:rFonts w:asciiTheme="majorHAnsi" w:eastAsia="Arial" w:hAnsiTheme="majorHAnsi" w:cstheme="majorHAnsi"/>
                <w:color w:val="FFFFFF" w:themeColor="background1"/>
                <w:spacing w:val="32"/>
                <w:szCs w:val="24"/>
              </w:rPr>
              <w:t xml:space="preserve"> </w:t>
            </w:r>
            <w:r w:rsidRPr="005F584D">
              <w:rPr>
                <w:rFonts w:asciiTheme="majorHAnsi" w:eastAsia="Arial" w:hAnsiTheme="majorHAnsi" w:cstheme="majorHAnsi"/>
                <w:color w:val="FFFFFF" w:themeColor="background1"/>
                <w:szCs w:val="24"/>
              </w:rPr>
              <w:t>a</w:t>
            </w:r>
            <w:r w:rsidRPr="005F584D">
              <w:rPr>
                <w:rFonts w:asciiTheme="majorHAnsi" w:eastAsia="Arial" w:hAnsiTheme="majorHAnsi" w:cstheme="majorHAnsi"/>
                <w:color w:val="FFFFFF" w:themeColor="background1"/>
                <w:spacing w:val="30"/>
                <w:szCs w:val="24"/>
              </w:rPr>
              <w:t xml:space="preserve"> </w:t>
            </w:r>
            <w:r w:rsidRPr="005F584D">
              <w:rPr>
                <w:rFonts w:asciiTheme="majorHAnsi" w:eastAsia="Arial" w:hAnsiTheme="majorHAnsi" w:cstheme="majorHAnsi"/>
                <w:color w:val="FFFFFF" w:themeColor="background1"/>
                <w:spacing w:val="1"/>
                <w:szCs w:val="24"/>
              </w:rPr>
              <w:t>l</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1"/>
                <w:szCs w:val="24"/>
              </w:rPr>
              <w:t>a</w:t>
            </w:r>
            <w:r w:rsidRPr="005F584D">
              <w:rPr>
                <w:rFonts w:asciiTheme="majorHAnsi" w:eastAsia="Arial" w:hAnsiTheme="majorHAnsi" w:cstheme="majorHAnsi"/>
                <w:color w:val="FFFFFF" w:themeColor="background1"/>
                <w:szCs w:val="24"/>
              </w:rPr>
              <w:t>l</w:t>
            </w:r>
            <w:r w:rsidRPr="005F584D">
              <w:rPr>
                <w:rFonts w:asciiTheme="majorHAnsi" w:eastAsia="Arial" w:hAnsiTheme="majorHAnsi" w:cstheme="majorHAnsi"/>
                <w:color w:val="FFFFFF" w:themeColor="background1"/>
                <w:spacing w:val="32"/>
                <w:szCs w:val="24"/>
              </w:rPr>
              <w:t xml:space="preserve"> </w:t>
            </w:r>
            <w:r w:rsidRPr="005F584D">
              <w:rPr>
                <w:rFonts w:asciiTheme="majorHAnsi" w:eastAsia="Arial" w:hAnsiTheme="majorHAnsi" w:cstheme="majorHAnsi"/>
                <w:color w:val="FFFFFF" w:themeColor="background1"/>
                <w:spacing w:val="1"/>
                <w:szCs w:val="24"/>
              </w:rPr>
              <w:t>l</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1"/>
                <w:szCs w:val="24"/>
              </w:rPr>
              <w:t>b</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a</w:t>
            </w:r>
            <w:r w:rsidRPr="005F584D">
              <w:rPr>
                <w:rFonts w:asciiTheme="majorHAnsi" w:eastAsia="Arial" w:hAnsiTheme="majorHAnsi" w:cstheme="majorHAnsi"/>
                <w:color w:val="FFFFFF" w:themeColor="background1"/>
                <w:spacing w:val="3"/>
                <w:szCs w:val="24"/>
              </w:rPr>
              <w:t>r</w:t>
            </w:r>
            <w:r w:rsidRPr="005F584D">
              <w:rPr>
                <w:rFonts w:asciiTheme="majorHAnsi" w:eastAsia="Arial" w:hAnsiTheme="majorHAnsi" w:cstheme="majorHAnsi"/>
                <w:color w:val="FFFFFF" w:themeColor="background1"/>
                <w:spacing w:val="-5"/>
                <w:szCs w:val="24"/>
              </w:rPr>
              <w:t>y</w:t>
            </w:r>
            <w:r w:rsidRPr="005F584D">
              <w:rPr>
                <w:rFonts w:asciiTheme="majorHAnsi" w:eastAsia="Arial" w:hAnsiTheme="majorHAnsi" w:cstheme="majorHAnsi"/>
                <w:color w:val="FFFFFF" w:themeColor="background1"/>
                <w:szCs w:val="24"/>
              </w:rPr>
              <w:t>.</w:t>
            </w:r>
            <w:r w:rsidRPr="005F584D">
              <w:rPr>
                <w:rFonts w:asciiTheme="majorHAnsi" w:eastAsia="Arial" w:hAnsiTheme="majorHAnsi" w:cstheme="majorHAnsi"/>
                <w:color w:val="FFFFFF" w:themeColor="background1"/>
                <w:spacing w:val="7"/>
                <w:szCs w:val="24"/>
              </w:rPr>
              <w:t xml:space="preserve"> </w:t>
            </w:r>
            <w:r w:rsidRPr="005F584D">
              <w:rPr>
                <w:rFonts w:asciiTheme="majorHAnsi" w:eastAsia="Arial" w:hAnsiTheme="majorHAnsi" w:cstheme="majorHAnsi"/>
                <w:color w:val="FFFFFF" w:themeColor="background1"/>
                <w:spacing w:val="3"/>
                <w:szCs w:val="24"/>
              </w:rPr>
              <w:t>T</w:t>
            </w:r>
            <w:r w:rsidRPr="005F584D">
              <w:rPr>
                <w:rFonts w:asciiTheme="majorHAnsi" w:eastAsia="Arial" w:hAnsiTheme="majorHAnsi" w:cstheme="majorHAnsi"/>
                <w:color w:val="FFFFFF" w:themeColor="background1"/>
                <w:spacing w:val="-1"/>
                <w:szCs w:val="24"/>
              </w:rPr>
              <w:t>he</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zCs w:val="24"/>
              </w:rPr>
              <w:t>e</w:t>
            </w:r>
            <w:r w:rsidRPr="005F584D">
              <w:rPr>
                <w:rFonts w:asciiTheme="majorHAnsi" w:eastAsia="Arial" w:hAnsiTheme="majorHAnsi" w:cstheme="majorHAnsi"/>
                <w:color w:val="FFFFFF" w:themeColor="background1"/>
                <w:spacing w:val="34"/>
                <w:szCs w:val="24"/>
              </w:rPr>
              <w:t xml:space="preserve"> </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t</w:t>
            </w:r>
            <w:r w:rsidRPr="005F584D">
              <w:rPr>
                <w:rFonts w:asciiTheme="majorHAnsi" w:eastAsia="Arial" w:hAnsiTheme="majorHAnsi" w:cstheme="majorHAnsi"/>
                <w:color w:val="FFFFFF" w:themeColor="background1"/>
                <w:szCs w:val="24"/>
              </w:rPr>
              <w:t>s</w:t>
            </w:r>
            <w:r w:rsidRPr="005F584D">
              <w:rPr>
                <w:rFonts w:asciiTheme="majorHAnsi" w:eastAsia="Arial" w:hAnsiTheme="majorHAnsi" w:cstheme="majorHAnsi"/>
                <w:color w:val="FFFFFF" w:themeColor="background1"/>
                <w:spacing w:val="31"/>
                <w:szCs w:val="24"/>
              </w:rPr>
              <w:t xml:space="preserve"> </w:t>
            </w:r>
            <w:r w:rsidRPr="005F584D">
              <w:rPr>
                <w:rFonts w:asciiTheme="majorHAnsi" w:eastAsia="Arial" w:hAnsiTheme="majorHAnsi" w:cstheme="majorHAnsi"/>
                <w:color w:val="FFFFFF" w:themeColor="background1"/>
                <w:spacing w:val="-1"/>
                <w:szCs w:val="24"/>
              </w:rPr>
              <w:t>ha</w:t>
            </w:r>
            <w:r w:rsidRPr="005F584D">
              <w:rPr>
                <w:rFonts w:asciiTheme="majorHAnsi" w:eastAsia="Arial" w:hAnsiTheme="majorHAnsi" w:cstheme="majorHAnsi"/>
                <w:color w:val="FFFFFF" w:themeColor="background1"/>
                <w:spacing w:val="1"/>
                <w:szCs w:val="24"/>
              </w:rPr>
              <w:t>v</w:t>
            </w:r>
            <w:r w:rsidRPr="005F584D">
              <w:rPr>
                <w:rFonts w:asciiTheme="majorHAnsi" w:eastAsia="Arial" w:hAnsiTheme="majorHAnsi" w:cstheme="majorHAnsi"/>
                <w:color w:val="FFFFFF" w:themeColor="background1"/>
                <w:szCs w:val="24"/>
              </w:rPr>
              <w:t>e</w:t>
            </w:r>
            <w:r w:rsidRPr="005F584D">
              <w:rPr>
                <w:rFonts w:asciiTheme="majorHAnsi" w:eastAsia="Arial" w:hAnsiTheme="majorHAnsi" w:cstheme="majorHAnsi"/>
                <w:color w:val="FFFFFF" w:themeColor="background1"/>
                <w:spacing w:val="30"/>
                <w:szCs w:val="24"/>
              </w:rPr>
              <w:t xml:space="preserve"> </w:t>
            </w:r>
            <w:r w:rsidRPr="005F584D">
              <w:rPr>
                <w:rFonts w:asciiTheme="majorHAnsi" w:eastAsia="Arial" w:hAnsiTheme="majorHAnsi" w:cstheme="majorHAnsi"/>
                <w:color w:val="FFFFFF" w:themeColor="background1"/>
                <w:spacing w:val="2"/>
                <w:szCs w:val="24"/>
              </w:rPr>
              <w:t>b</w:t>
            </w:r>
            <w:r w:rsidRPr="005F584D">
              <w:rPr>
                <w:rFonts w:asciiTheme="majorHAnsi" w:eastAsia="Arial" w:hAnsiTheme="majorHAnsi" w:cstheme="majorHAnsi"/>
                <w:color w:val="FFFFFF" w:themeColor="background1"/>
                <w:spacing w:val="-1"/>
                <w:szCs w:val="24"/>
              </w:rPr>
              <w:t>ee</w:t>
            </w:r>
            <w:r w:rsidRPr="005F584D">
              <w:rPr>
                <w:rFonts w:asciiTheme="majorHAnsi" w:eastAsia="Arial" w:hAnsiTheme="majorHAnsi" w:cstheme="majorHAnsi"/>
                <w:color w:val="FFFFFF" w:themeColor="background1"/>
                <w:szCs w:val="24"/>
              </w:rPr>
              <w:t>n</w:t>
            </w:r>
            <w:r w:rsidRPr="005F584D">
              <w:rPr>
                <w:rFonts w:asciiTheme="majorHAnsi" w:eastAsia="Arial" w:hAnsiTheme="majorHAnsi" w:cstheme="majorHAnsi"/>
                <w:color w:val="FFFFFF" w:themeColor="background1"/>
                <w:spacing w:val="33"/>
                <w:szCs w:val="24"/>
              </w:rPr>
              <w:t xml:space="preserve"> </w:t>
            </w:r>
            <w:r w:rsidRPr="005F584D">
              <w:rPr>
                <w:rFonts w:asciiTheme="majorHAnsi" w:eastAsia="Arial" w:hAnsiTheme="majorHAnsi" w:cstheme="majorHAnsi"/>
                <w:color w:val="FFFFFF" w:themeColor="background1"/>
                <w:spacing w:val="2"/>
                <w:szCs w:val="24"/>
              </w:rPr>
              <w:t>d</w:t>
            </w:r>
            <w:r w:rsidRPr="005F584D">
              <w:rPr>
                <w:rFonts w:asciiTheme="majorHAnsi" w:eastAsia="Arial" w:hAnsiTheme="majorHAnsi" w:cstheme="majorHAnsi"/>
                <w:color w:val="FFFFFF" w:themeColor="background1"/>
                <w:spacing w:val="-1"/>
                <w:szCs w:val="24"/>
              </w:rPr>
              <w:t>ee</w:t>
            </w:r>
            <w:r w:rsidRPr="005F584D">
              <w:rPr>
                <w:rFonts w:asciiTheme="majorHAnsi" w:eastAsia="Arial" w:hAnsiTheme="majorHAnsi" w:cstheme="majorHAnsi"/>
                <w:color w:val="FFFFFF" w:themeColor="background1"/>
                <w:spacing w:val="4"/>
                <w:szCs w:val="24"/>
              </w:rPr>
              <w:t>m</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zCs w:val="24"/>
              </w:rPr>
              <w:t>d</w:t>
            </w:r>
            <w:r w:rsidRPr="005F584D">
              <w:rPr>
                <w:rFonts w:asciiTheme="majorHAnsi" w:eastAsia="Arial" w:hAnsiTheme="majorHAnsi" w:cstheme="majorHAnsi"/>
                <w:color w:val="FFFFFF" w:themeColor="background1"/>
                <w:spacing w:val="32"/>
                <w:szCs w:val="24"/>
              </w:rPr>
              <w:t xml:space="preserve"> </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pacing w:val="-2"/>
                <w:szCs w:val="24"/>
              </w:rPr>
              <w:t>v</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2"/>
                <w:szCs w:val="24"/>
              </w:rPr>
              <w:t>a</w:t>
            </w:r>
            <w:r w:rsidRPr="005F584D">
              <w:rPr>
                <w:rFonts w:asciiTheme="majorHAnsi" w:eastAsia="Arial" w:hAnsiTheme="majorHAnsi" w:cstheme="majorHAnsi"/>
                <w:color w:val="FFFFFF" w:themeColor="background1"/>
                <w:spacing w:val="-1"/>
                <w:szCs w:val="24"/>
              </w:rPr>
              <w:t>b</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zCs w:val="24"/>
              </w:rPr>
              <w:t>e</w:t>
            </w:r>
            <w:r w:rsidRPr="005F584D">
              <w:rPr>
                <w:rFonts w:asciiTheme="majorHAnsi" w:eastAsia="Arial" w:hAnsiTheme="majorHAnsi" w:cstheme="majorHAnsi"/>
                <w:color w:val="FFFFFF" w:themeColor="background1"/>
                <w:spacing w:val="33"/>
                <w:szCs w:val="24"/>
              </w:rPr>
              <w:t xml:space="preserve"> </w:t>
            </w:r>
            <w:r w:rsidRPr="005F584D">
              <w:rPr>
                <w:rFonts w:asciiTheme="majorHAnsi" w:eastAsia="Arial" w:hAnsiTheme="majorHAnsi" w:cstheme="majorHAnsi"/>
                <w:color w:val="FFFFFF" w:themeColor="background1"/>
                <w:spacing w:val="2"/>
                <w:szCs w:val="24"/>
              </w:rPr>
              <w:t>u</w:t>
            </w:r>
            <w:r w:rsidRPr="005F584D">
              <w:rPr>
                <w:rFonts w:asciiTheme="majorHAnsi" w:eastAsia="Arial" w:hAnsiTheme="majorHAnsi" w:cstheme="majorHAnsi"/>
                <w:color w:val="FFFFFF" w:themeColor="background1"/>
                <w:spacing w:val="-1"/>
                <w:szCs w:val="24"/>
              </w:rPr>
              <w:t>nde</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33"/>
                <w:szCs w:val="24"/>
              </w:rPr>
              <w:t xml:space="preserve"> </w:t>
            </w:r>
            <w:r w:rsidRPr="005F584D">
              <w:rPr>
                <w:rFonts w:asciiTheme="majorHAnsi" w:eastAsia="Arial" w:hAnsiTheme="majorHAnsi" w:cstheme="majorHAnsi"/>
                <w:color w:val="FFFFFF" w:themeColor="background1"/>
                <w:spacing w:val="-1"/>
                <w:szCs w:val="24"/>
              </w:rPr>
              <w:t>th</w:t>
            </w:r>
            <w:r w:rsidRPr="005F584D">
              <w:rPr>
                <w:rFonts w:asciiTheme="majorHAnsi" w:eastAsia="Arial" w:hAnsiTheme="majorHAnsi" w:cstheme="majorHAnsi"/>
                <w:color w:val="FFFFFF" w:themeColor="background1"/>
                <w:spacing w:val="2"/>
                <w:szCs w:val="24"/>
              </w:rPr>
              <w:t>e</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33"/>
                <w:szCs w:val="24"/>
              </w:rPr>
              <w:t xml:space="preserve"> </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2"/>
                <w:szCs w:val="24"/>
              </w:rPr>
              <w:t>n</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u</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an</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zCs w:val="24"/>
              </w:rPr>
              <w:t>e</w:t>
            </w:r>
            <w:r w:rsidRPr="005F584D">
              <w:rPr>
                <w:rFonts w:asciiTheme="majorHAnsi" w:eastAsia="Arial" w:hAnsiTheme="majorHAnsi" w:cstheme="majorHAnsi"/>
                <w:color w:val="FFFFFF" w:themeColor="background1"/>
                <w:w w:val="99"/>
                <w:szCs w:val="24"/>
              </w:rPr>
              <w:t xml:space="preserve"> </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1"/>
                <w:szCs w:val="24"/>
              </w:rPr>
              <w:t>ont</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a</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zCs w:val="24"/>
              </w:rPr>
              <w:t>t</w:t>
            </w:r>
            <w:r w:rsidRPr="005F584D">
              <w:rPr>
                <w:rFonts w:asciiTheme="majorHAnsi" w:eastAsia="Arial" w:hAnsiTheme="majorHAnsi" w:cstheme="majorHAnsi"/>
                <w:color w:val="FFFFFF" w:themeColor="background1"/>
                <w:spacing w:val="-5"/>
                <w:szCs w:val="24"/>
              </w:rPr>
              <w:t xml:space="preserve"> </w:t>
            </w:r>
            <w:r w:rsidRPr="005F584D">
              <w:rPr>
                <w:rFonts w:asciiTheme="majorHAnsi" w:eastAsia="Arial" w:hAnsiTheme="majorHAnsi" w:cstheme="majorHAnsi"/>
                <w:color w:val="FFFFFF" w:themeColor="background1"/>
                <w:spacing w:val="-3"/>
                <w:szCs w:val="24"/>
              </w:rPr>
              <w:t>w</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2"/>
                <w:szCs w:val="24"/>
              </w:rPr>
              <w:t>t</w:t>
            </w:r>
            <w:r w:rsidRPr="005F584D">
              <w:rPr>
                <w:rFonts w:asciiTheme="majorHAnsi" w:eastAsia="Arial" w:hAnsiTheme="majorHAnsi" w:cstheme="majorHAnsi"/>
                <w:color w:val="FFFFFF" w:themeColor="background1"/>
                <w:szCs w:val="24"/>
              </w:rPr>
              <w:t>h</w:t>
            </w:r>
            <w:r w:rsidRPr="005F584D">
              <w:rPr>
                <w:rFonts w:asciiTheme="majorHAnsi" w:eastAsia="Arial" w:hAnsiTheme="majorHAnsi" w:cstheme="majorHAnsi"/>
                <w:color w:val="FFFFFF" w:themeColor="background1"/>
                <w:spacing w:val="-5"/>
                <w:szCs w:val="24"/>
              </w:rPr>
              <w:t xml:space="preserve"> </w:t>
            </w:r>
            <w:r w:rsidRPr="005F584D">
              <w:rPr>
                <w:rFonts w:asciiTheme="majorHAnsi" w:eastAsia="Arial" w:hAnsiTheme="majorHAnsi" w:cstheme="majorHAnsi"/>
                <w:color w:val="FFFFFF" w:themeColor="background1"/>
                <w:spacing w:val="-1"/>
                <w:szCs w:val="24"/>
              </w:rPr>
              <w:t>In</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u</w:t>
            </w:r>
            <w:r w:rsidRPr="005F584D">
              <w:rPr>
                <w:rFonts w:asciiTheme="majorHAnsi" w:eastAsia="Arial" w:hAnsiTheme="majorHAnsi" w:cstheme="majorHAnsi"/>
                <w:color w:val="FFFFFF" w:themeColor="background1"/>
                <w:spacing w:val="3"/>
                <w:szCs w:val="24"/>
              </w:rPr>
              <w:t>r</w:t>
            </w:r>
            <w:r w:rsidRPr="005F584D">
              <w:rPr>
                <w:rFonts w:asciiTheme="majorHAnsi" w:eastAsia="Arial" w:hAnsiTheme="majorHAnsi" w:cstheme="majorHAnsi"/>
                <w:color w:val="FFFFFF" w:themeColor="background1"/>
                <w:spacing w:val="-1"/>
                <w:szCs w:val="24"/>
              </w:rPr>
              <w:t>an</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zCs w:val="24"/>
              </w:rPr>
              <w:t>e</w:t>
            </w:r>
            <w:r w:rsidRPr="005F584D">
              <w:rPr>
                <w:rFonts w:asciiTheme="majorHAnsi" w:eastAsia="Arial" w:hAnsiTheme="majorHAnsi" w:cstheme="majorHAnsi"/>
                <w:color w:val="FFFFFF" w:themeColor="background1"/>
                <w:spacing w:val="-4"/>
                <w:szCs w:val="24"/>
              </w:rPr>
              <w:t xml:space="preserve"> </w:t>
            </w:r>
            <w:r w:rsidRPr="005F584D">
              <w:rPr>
                <w:rFonts w:asciiTheme="majorHAnsi" w:eastAsia="Arial" w:hAnsiTheme="majorHAnsi" w:cstheme="majorHAnsi"/>
                <w:color w:val="FFFFFF" w:themeColor="background1"/>
                <w:spacing w:val="-1"/>
                <w:szCs w:val="24"/>
              </w:rPr>
              <w:t>En</w:t>
            </w:r>
            <w:r w:rsidRPr="005F584D">
              <w:rPr>
                <w:rFonts w:asciiTheme="majorHAnsi" w:eastAsia="Arial" w:hAnsiTheme="majorHAnsi" w:cstheme="majorHAnsi"/>
                <w:color w:val="FFFFFF" w:themeColor="background1"/>
                <w:spacing w:val="2"/>
                <w:szCs w:val="24"/>
              </w:rPr>
              <w:t>t</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2"/>
                <w:szCs w:val="24"/>
              </w:rPr>
              <w:t>t</w:t>
            </w:r>
            <w:r w:rsidRPr="005F584D">
              <w:rPr>
                <w:rFonts w:asciiTheme="majorHAnsi" w:eastAsia="Arial" w:hAnsiTheme="majorHAnsi" w:cstheme="majorHAnsi"/>
                <w:color w:val="FFFFFF" w:themeColor="background1"/>
                <w:szCs w:val="24"/>
              </w:rPr>
              <w:t>y</w:t>
            </w:r>
            <w:r w:rsidRPr="005F584D">
              <w:rPr>
                <w:rFonts w:asciiTheme="majorHAnsi" w:eastAsia="Arial" w:hAnsiTheme="majorHAnsi" w:cstheme="majorHAnsi"/>
                <w:color w:val="FFFFFF" w:themeColor="background1"/>
                <w:spacing w:val="-7"/>
                <w:szCs w:val="24"/>
              </w:rPr>
              <w:t xml:space="preserve"> </w:t>
            </w:r>
            <w:r w:rsidRPr="005F584D">
              <w:rPr>
                <w:rFonts w:asciiTheme="majorHAnsi" w:eastAsia="Arial" w:hAnsiTheme="majorHAnsi" w:cstheme="majorHAnsi"/>
                <w:color w:val="FFFFFF" w:themeColor="background1"/>
                <w:spacing w:val="-1"/>
                <w:szCs w:val="24"/>
              </w:rPr>
              <w:t>P</w:t>
            </w:r>
            <w:r w:rsidRPr="005F584D">
              <w:rPr>
                <w:rFonts w:asciiTheme="majorHAnsi" w:eastAsia="Arial" w:hAnsiTheme="majorHAnsi" w:cstheme="majorHAnsi"/>
                <w:color w:val="FFFFFF" w:themeColor="background1"/>
                <w:spacing w:val="4"/>
                <w:szCs w:val="24"/>
              </w:rPr>
              <w:t>t</w:t>
            </w:r>
            <w:r w:rsidRPr="005F584D">
              <w:rPr>
                <w:rFonts w:asciiTheme="majorHAnsi" w:eastAsia="Arial" w:hAnsiTheme="majorHAnsi" w:cstheme="majorHAnsi"/>
                <w:color w:val="FFFFFF" w:themeColor="background1"/>
                <w:szCs w:val="24"/>
              </w:rPr>
              <w:t>y</w:t>
            </w:r>
            <w:r w:rsidRPr="005F584D">
              <w:rPr>
                <w:rFonts w:asciiTheme="majorHAnsi" w:eastAsia="Arial" w:hAnsiTheme="majorHAnsi" w:cstheme="majorHAnsi"/>
                <w:color w:val="FFFFFF" w:themeColor="background1"/>
                <w:spacing w:val="-9"/>
                <w:szCs w:val="24"/>
              </w:rPr>
              <w:t xml:space="preserve"> </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pacing w:val="-1"/>
                <w:szCs w:val="24"/>
              </w:rPr>
              <w:t>t</w:t>
            </w:r>
            <w:r w:rsidRPr="005F584D">
              <w:rPr>
                <w:rFonts w:asciiTheme="majorHAnsi" w:eastAsia="Arial" w:hAnsiTheme="majorHAnsi" w:cstheme="majorHAnsi"/>
                <w:color w:val="FFFFFF" w:themeColor="background1"/>
                <w:szCs w:val="24"/>
              </w:rPr>
              <w:t>d</w:t>
            </w:r>
            <w:r w:rsidRPr="005F584D">
              <w:rPr>
                <w:rFonts w:asciiTheme="majorHAnsi" w:eastAsia="Arial" w:hAnsiTheme="majorHAnsi" w:cstheme="majorHAnsi"/>
                <w:color w:val="FFFFFF" w:themeColor="background1"/>
                <w:spacing w:val="-6"/>
                <w:szCs w:val="24"/>
              </w:rPr>
              <w:t xml:space="preserve"> </w:t>
            </w:r>
            <w:r w:rsidRPr="005F584D">
              <w:rPr>
                <w:rFonts w:asciiTheme="majorHAnsi" w:eastAsia="Arial" w:hAnsiTheme="majorHAnsi" w:cstheme="majorHAnsi"/>
                <w:color w:val="FFFFFF" w:themeColor="background1"/>
                <w:spacing w:val="-1"/>
                <w:szCs w:val="24"/>
              </w:rPr>
              <w:t>a</w:t>
            </w:r>
            <w:r w:rsidRPr="005F584D">
              <w:rPr>
                <w:rFonts w:asciiTheme="majorHAnsi" w:eastAsia="Arial" w:hAnsiTheme="majorHAnsi" w:cstheme="majorHAnsi"/>
                <w:color w:val="FFFFFF" w:themeColor="background1"/>
                <w:szCs w:val="24"/>
              </w:rPr>
              <w:t>s</w:t>
            </w:r>
            <w:r w:rsidRPr="005F584D">
              <w:rPr>
                <w:rFonts w:asciiTheme="majorHAnsi" w:eastAsia="Arial" w:hAnsiTheme="majorHAnsi" w:cstheme="majorHAnsi"/>
                <w:color w:val="FFFFFF" w:themeColor="background1"/>
                <w:spacing w:val="-2"/>
                <w:szCs w:val="24"/>
              </w:rPr>
              <w:t xml:space="preserve"> </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pacing w:val="1"/>
                <w:szCs w:val="24"/>
              </w:rPr>
              <w:t>v</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1"/>
                <w:szCs w:val="24"/>
              </w:rPr>
              <w:t>d</w:t>
            </w:r>
            <w:r w:rsidRPr="005F584D">
              <w:rPr>
                <w:rFonts w:asciiTheme="majorHAnsi" w:eastAsia="Arial" w:hAnsiTheme="majorHAnsi" w:cstheme="majorHAnsi"/>
                <w:color w:val="FFFFFF" w:themeColor="background1"/>
                <w:spacing w:val="2"/>
                <w:szCs w:val="24"/>
              </w:rPr>
              <w:t>e</w:t>
            </w:r>
            <w:r w:rsidRPr="005F584D">
              <w:rPr>
                <w:rFonts w:asciiTheme="majorHAnsi" w:eastAsia="Arial" w:hAnsiTheme="majorHAnsi" w:cstheme="majorHAnsi"/>
                <w:color w:val="FFFFFF" w:themeColor="background1"/>
                <w:spacing w:val="-1"/>
                <w:szCs w:val="24"/>
              </w:rPr>
              <w:t>n</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zCs w:val="24"/>
              </w:rPr>
              <w:t>d</w:t>
            </w:r>
            <w:r w:rsidRPr="005F584D">
              <w:rPr>
                <w:rFonts w:asciiTheme="majorHAnsi" w:eastAsia="Arial" w:hAnsiTheme="majorHAnsi" w:cstheme="majorHAnsi"/>
                <w:color w:val="FFFFFF" w:themeColor="background1"/>
                <w:spacing w:val="-4"/>
                <w:szCs w:val="24"/>
              </w:rPr>
              <w:t xml:space="preserve"> </w:t>
            </w:r>
            <w:r w:rsidRPr="005F584D">
              <w:rPr>
                <w:rFonts w:asciiTheme="majorHAnsi" w:eastAsia="Arial" w:hAnsiTheme="majorHAnsi" w:cstheme="majorHAnsi"/>
                <w:color w:val="FFFFFF" w:themeColor="background1"/>
                <w:spacing w:val="2"/>
                <w:szCs w:val="24"/>
              </w:rPr>
              <w:t>b</w:t>
            </w:r>
            <w:r w:rsidRPr="005F584D">
              <w:rPr>
                <w:rFonts w:asciiTheme="majorHAnsi" w:eastAsia="Arial" w:hAnsiTheme="majorHAnsi" w:cstheme="majorHAnsi"/>
                <w:color w:val="FFFFFF" w:themeColor="background1"/>
                <w:szCs w:val="24"/>
              </w:rPr>
              <w:t>y</w:t>
            </w:r>
            <w:r w:rsidRPr="005F584D">
              <w:rPr>
                <w:rFonts w:asciiTheme="majorHAnsi" w:eastAsia="Arial" w:hAnsiTheme="majorHAnsi" w:cstheme="majorHAnsi"/>
                <w:color w:val="FFFFFF" w:themeColor="background1"/>
                <w:spacing w:val="-5"/>
                <w:szCs w:val="24"/>
              </w:rPr>
              <w:t xml:space="preserve"> </w:t>
            </w:r>
            <w:r w:rsidRPr="005F584D">
              <w:rPr>
                <w:rFonts w:asciiTheme="majorHAnsi" w:eastAsia="Arial" w:hAnsiTheme="majorHAnsi" w:cstheme="majorHAnsi"/>
                <w:color w:val="FFFFFF" w:themeColor="background1"/>
                <w:szCs w:val="24"/>
              </w:rPr>
              <w:t>a</w:t>
            </w:r>
            <w:r w:rsidRPr="005F584D">
              <w:rPr>
                <w:rFonts w:asciiTheme="majorHAnsi" w:eastAsia="Arial" w:hAnsiTheme="majorHAnsi" w:cstheme="majorHAnsi"/>
                <w:color w:val="FFFFFF" w:themeColor="background1"/>
                <w:spacing w:val="-6"/>
                <w:szCs w:val="24"/>
              </w:rPr>
              <w:t xml:space="preserve"> </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pacing w:val="2"/>
                <w:szCs w:val="24"/>
              </w:rPr>
              <w:t>e</w:t>
            </w:r>
            <w:r w:rsidRPr="005F584D">
              <w:rPr>
                <w:rFonts w:asciiTheme="majorHAnsi" w:eastAsia="Arial" w:hAnsiTheme="majorHAnsi" w:cstheme="majorHAnsi"/>
                <w:color w:val="FFFFFF" w:themeColor="background1"/>
                <w:spacing w:val="-1"/>
                <w:szCs w:val="24"/>
              </w:rPr>
              <w:t>tte</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5"/>
                <w:szCs w:val="24"/>
              </w:rPr>
              <w:t xml:space="preserve"> </w:t>
            </w:r>
            <w:r w:rsidRPr="005F584D">
              <w:rPr>
                <w:rFonts w:asciiTheme="majorHAnsi" w:eastAsia="Arial" w:hAnsiTheme="majorHAnsi" w:cstheme="majorHAnsi"/>
                <w:color w:val="FFFFFF" w:themeColor="background1"/>
                <w:spacing w:val="2"/>
                <w:szCs w:val="24"/>
              </w:rPr>
              <w:t>f</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zCs w:val="24"/>
              </w:rPr>
              <w:t>m</w:t>
            </w:r>
            <w:r w:rsidRPr="005F584D">
              <w:rPr>
                <w:rFonts w:asciiTheme="majorHAnsi" w:eastAsia="Arial" w:hAnsiTheme="majorHAnsi" w:cstheme="majorHAnsi"/>
                <w:color w:val="FFFFFF" w:themeColor="background1"/>
                <w:spacing w:val="-1"/>
                <w:szCs w:val="24"/>
              </w:rPr>
              <w:t xml:space="preserve"> th</w:t>
            </w:r>
            <w:r w:rsidRPr="005F584D">
              <w:rPr>
                <w:rFonts w:asciiTheme="majorHAnsi" w:eastAsia="Arial" w:hAnsiTheme="majorHAnsi" w:cstheme="majorHAnsi"/>
                <w:color w:val="FFFFFF" w:themeColor="background1"/>
                <w:szCs w:val="24"/>
              </w:rPr>
              <w:t>e</w:t>
            </w:r>
            <w:r w:rsidRPr="005F584D">
              <w:rPr>
                <w:rFonts w:asciiTheme="majorHAnsi" w:eastAsia="Arial" w:hAnsiTheme="majorHAnsi" w:cstheme="majorHAnsi"/>
                <w:color w:val="FFFFFF" w:themeColor="background1"/>
                <w:spacing w:val="-6"/>
                <w:szCs w:val="24"/>
              </w:rPr>
              <w:t xml:space="preserve"> </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pacing w:val="-1"/>
                <w:szCs w:val="24"/>
              </w:rPr>
              <w:t>n</w:t>
            </w:r>
            <w:r w:rsidRPr="005F584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u</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1"/>
                <w:szCs w:val="24"/>
              </w:rPr>
              <w:t>e</w:t>
            </w:r>
            <w:r w:rsidRPr="005F584D">
              <w:rPr>
                <w:rFonts w:asciiTheme="majorHAnsi" w:eastAsia="Arial" w:hAnsiTheme="majorHAnsi" w:cstheme="majorHAnsi"/>
                <w:color w:val="FFFFFF" w:themeColor="background1"/>
                <w:szCs w:val="24"/>
              </w:rPr>
              <w:t>rs</w:t>
            </w:r>
            <w:r w:rsidRPr="005F584D">
              <w:rPr>
                <w:rFonts w:asciiTheme="majorHAnsi" w:eastAsia="Arial" w:hAnsiTheme="majorHAnsi" w:cstheme="majorHAnsi"/>
                <w:color w:val="FFFFFF" w:themeColor="background1"/>
                <w:spacing w:val="-5"/>
                <w:szCs w:val="24"/>
              </w:rPr>
              <w:t xml:space="preserve"> </w:t>
            </w:r>
            <w:r w:rsidRPr="005F584D">
              <w:rPr>
                <w:rFonts w:asciiTheme="majorHAnsi" w:eastAsia="Arial" w:hAnsiTheme="majorHAnsi" w:cstheme="majorHAnsi"/>
                <w:color w:val="FFFFFF" w:themeColor="background1"/>
                <w:spacing w:val="-1"/>
                <w:szCs w:val="24"/>
              </w:rPr>
              <w:t>d</w:t>
            </w:r>
            <w:r w:rsidRPr="005F584D">
              <w:rPr>
                <w:rFonts w:asciiTheme="majorHAnsi" w:eastAsia="Arial" w:hAnsiTheme="majorHAnsi" w:cstheme="majorHAnsi"/>
                <w:color w:val="FFFFFF" w:themeColor="background1"/>
                <w:spacing w:val="2"/>
                <w:szCs w:val="24"/>
              </w:rPr>
              <w:t>e</w:t>
            </w:r>
            <w:r w:rsidRPr="005F584D">
              <w:rPr>
                <w:rFonts w:asciiTheme="majorHAnsi" w:eastAsia="Arial" w:hAnsiTheme="majorHAnsi" w:cstheme="majorHAnsi"/>
                <w:color w:val="FFFFFF" w:themeColor="background1"/>
                <w:spacing w:val="-1"/>
                <w:szCs w:val="24"/>
              </w:rPr>
              <w:t>ta</w:t>
            </w:r>
            <w:r w:rsidRPr="005F584D">
              <w:rPr>
                <w:rFonts w:asciiTheme="majorHAnsi" w:eastAsia="Arial" w:hAnsiTheme="majorHAnsi" w:cstheme="majorHAnsi"/>
                <w:color w:val="FFFFFF" w:themeColor="background1"/>
                <w:spacing w:val="1"/>
                <w:szCs w:val="24"/>
              </w:rPr>
              <w:t>i</w:t>
            </w:r>
            <w:r w:rsidRPr="005F584D">
              <w:rPr>
                <w:rFonts w:asciiTheme="majorHAnsi" w:eastAsia="Arial" w:hAnsiTheme="majorHAnsi" w:cstheme="majorHAnsi"/>
                <w:color w:val="FFFFFF" w:themeColor="background1"/>
                <w:spacing w:val="-2"/>
                <w:szCs w:val="24"/>
              </w:rPr>
              <w:t>li</w:t>
            </w:r>
            <w:r w:rsidRPr="005F584D">
              <w:rPr>
                <w:rFonts w:asciiTheme="majorHAnsi" w:eastAsia="Arial" w:hAnsiTheme="majorHAnsi" w:cstheme="majorHAnsi"/>
                <w:color w:val="FFFFFF" w:themeColor="background1"/>
                <w:spacing w:val="2"/>
                <w:szCs w:val="24"/>
              </w:rPr>
              <w:t>n</w:t>
            </w:r>
            <w:r w:rsidRPr="005F584D">
              <w:rPr>
                <w:rFonts w:asciiTheme="majorHAnsi" w:eastAsia="Arial" w:hAnsiTheme="majorHAnsi" w:cstheme="majorHAnsi"/>
                <w:color w:val="FFFFFF" w:themeColor="background1"/>
                <w:szCs w:val="24"/>
              </w:rPr>
              <w:t>g</w:t>
            </w:r>
            <w:r w:rsidRPr="005F584D">
              <w:rPr>
                <w:rFonts w:asciiTheme="majorHAnsi" w:eastAsia="Arial" w:hAnsiTheme="majorHAnsi" w:cstheme="majorHAnsi"/>
                <w:color w:val="FFFFFF" w:themeColor="background1"/>
                <w:spacing w:val="-6"/>
                <w:szCs w:val="24"/>
              </w:rPr>
              <w:t xml:space="preserve"> </w:t>
            </w:r>
            <w:r w:rsidRPr="005F584D">
              <w:rPr>
                <w:rFonts w:asciiTheme="majorHAnsi" w:eastAsia="Arial" w:hAnsiTheme="majorHAnsi" w:cstheme="majorHAnsi"/>
                <w:color w:val="FFFFFF" w:themeColor="background1"/>
                <w:spacing w:val="2"/>
                <w:szCs w:val="24"/>
              </w:rPr>
              <w:t>a</w:t>
            </w:r>
            <w:r w:rsidRPr="005F584D">
              <w:rPr>
                <w:rFonts w:asciiTheme="majorHAnsi" w:eastAsia="Arial" w:hAnsiTheme="majorHAnsi" w:cstheme="majorHAnsi"/>
                <w:color w:val="FFFFFF" w:themeColor="background1"/>
                <w:spacing w:val="-1"/>
                <w:szCs w:val="24"/>
              </w:rPr>
              <w:t>pp</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2"/>
                <w:szCs w:val="24"/>
              </w:rPr>
              <w:t>o</w:t>
            </w:r>
            <w:r w:rsidRPr="005F584D">
              <w:rPr>
                <w:rFonts w:asciiTheme="majorHAnsi" w:eastAsia="Arial" w:hAnsiTheme="majorHAnsi" w:cstheme="majorHAnsi"/>
                <w:color w:val="FFFFFF" w:themeColor="background1"/>
                <w:spacing w:val="-2"/>
                <w:szCs w:val="24"/>
              </w:rPr>
              <w:t>v</w:t>
            </w:r>
            <w:r w:rsidRPr="005F584D">
              <w:rPr>
                <w:rFonts w:asciiTheme="majorHAnsi" w:eastAsia="Arial" w:hAnsiTheme="majorHAnsi" w:cstheme="majorHAnsi"/>
                <w:color w:val="FFFFFF" w:themeColor="background1"/>
                <w:spacing w:val="2"/>
                <w:szCs w:val="24"/>
              </w:rPr>
              <w:t>a</w:t>
            </w:r>
            <w:r w:rsidRPr="005F584D">
              <w:rPr>
                <w:rFonts w:asciiTheme="majorHAnsi" w:eastAsia="Arial" w:hAnsiTheme="majorHAnsi" w:cstheme="majorHAnsi"/>
                <w:color w:val="FFFFFF" w:themeColor="background1"/>
                <w:szCs w:val="24"/>
              </w:rPr>
              <w:t>l</w:t>
            </w:r>
            <w:r w:rsidRPr="005F584D">
              <w:rPr>
                <w:rFonts w:asciiTheme="majorHAnsi" w:eastAsia="Arial" w:hAnsiTheme="majorHAnsi" w:cstheme="majorHAnsi"/>
                <w:color w:val="FFFFFF" w:themeColor="background1"/>
                <w:spacing w:val="-6"/>
                <w:szCs w:val="24"/>
              </w:rPr>
              <w:t xml:space="preserve"> </w:t>
            </w:r>
            <w:r w:rsidRPr="005F584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zCs w:val="24"/>
              </w:rPr>
              <w:t>f</w:t>
            </w:r>
            <w:r w:rsidRPr="005F584D">
              <w:rPr>
                <w:rFonts w:asciiTheme="majorHAnsi" w:eastAsia="Arial" w:hAnsiTheme="majorHAnsi" w:cstheme="majorHAnsi"/>
                <w:color w:val="FFFFFF" w:themeColor="background1"/>
                <w:spacing w:val="-4"/>
                <w:szCs w:val="24"/>
              </w:rPr>
              <w:t xml:space="preserve"> </w:t>
            </w:r>
            <w:r w:rsidRPr="005F584D">
              <w:rPr>
                <w:rFonts w:asciiTheme="majorHAnsi" w:eastAsia="Arial" w:hAnsiTheme="majorHAnsi" w:cstheme="majorHAnsi"/>
                <w:color w:val="FFFFFF" w:themeColor="background1"/>
                <w:spacing w:val="-1"/>
                <w:szCs w:val="24"/>
              </w:rPr>
              <w:t>th</w:t>
            </w:r>
            <w:r w:rsidRPr="005F584D">
              <w:rPr>
                <w:rFonts w:asciiTheme="majorHAnsi" w:eastAsia="Arial" w:hAnsiTheme="majorHAnsi" w:cstheme="majorHAnsi"/>
                <w:color w:val="FFFFFF" w:themeColor="background1"/>
                <w:spacing w:val="2"/>
                <w:szCs w:val="24"/>
              </w:rPr>
              <w:t>e</w:t>
            </w:r>
            <w:r w:rsidRPr="005F584D">
              <w:rPr>
                <w:rFonts w:asciiTheme="majorHAnsi" w:eastAsia="Arial" w:hAnsiTheme="majorHAnsi" w:cstheme="majorHAnsi"/>
                <w:color w:val="FFFFFF" w:themeColor="background1"/>
                <w:spacing w:val="-2"/>
                <w:szCs w:val="24"/>
              </w:rPr>
              <w:t>i</w:t>
            </w:r>
            <w:r w:rsidRPr="005F584D">
              <w:rPr>
                <w:rFonts w:asciiTheme="majorHAnsi" w:eastAsia="Arial" w:hAnsiTheme="majorHAnsi" w:cstheme="majorHAnsi"/>
                <w:color w:val="FFFFFF" w:themeColor="background1"/>
                <w:szCs w:val="24"/>
              </w:rPr>
              <w:t>r</w:t>
            </w:r>
            <w:r w:rsidRPr="005F584D">
              <w:rPr>
                <w:rFonts w:asciiTheme="majorHAnsi" w:eastAsia="Arial" w:hAnsiTheme="majorHAnsi" w:cstheme="majorHAnsi"/>
                <w:color w:val="FFFFFF" w:themeColor="background1"/>
                <w:spacing w:val="-5"/>
                <w:szCs w:val="24"/>
              </w:rPr>
              <w:t xml:space="preserve"> </w:t>
            </w:r>
            <w:r w:rsidRPr="005F584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2"/>
                <w:szCs w:val="24"/>
              </w:rPr>
              <w:t>l</w:t>
            </w:r>
            <w:r w:rsidRPr="005F584D">
              <w:rPr>
                <w:rFonts w:asciiTheme="majorHAnsi" w:eastAsia="Arial" w:hAnsiTheme="majorHAnsi" w:cstheme="majorHAnsi"/>
                <w:color w:val="FFFFFF" w:themeColor="background1"/>
                <w:spacing w:val="2"/>
                <w:szCs w:val="24"/>
              </w:rPr>
              <w:t>a</w:t>
            </w:r>
            <w:r w:rsidRPr="005F584D">
              <w:rPr>
                <w:rFonts w:asciiTheme="majorHAnsi" w:eastAsia="Arial" w:hAnsiTheme="majorHAnsi" w:cstheme="majorHAnsi"/>
                <w:color w:val="FFFFFF" w:themeColor="background1"/>
                <w:spacing w:val="1"/>
                <w:szCs w:val="24"/>
              </w:rPr>
              <w:t>i</w:t>
            </w:r>
            <w:r w:rsidRPr="005F584D">
              <w:rPr>
                <w:rFonts w:asciiTheme="majorHAnsi" w:eastAsia="Arial" w:hAnsiTheme="majorHAnsi" w:cstheme="majorHAnsi"/>
                <w:color w:val="FFFFFF" w:themeColor="background1"/>
                <w:spacing w:val="4"/>
                <w:szCs w:val="24"/>
              </w:rPr>
              <w:t>m</w:t>
            </w:r>
            <w:r w:rsidR="005F584D">
              <w:rPr>
                <w:rFonts w:asciiTheme="majorHAnsi" w:eastAsia="Arial" w:hAnsiTheme="majorHAnsi" w:cstheme="majorHAnsi"/>
                <w:color w:val="FFFFFF" w:themeColor="background1"/>
                <w:szCs w:val="24"/>
              </w:rPr>
              <w:t>.</w:t>
            </w:r>
          </w:p>
          <w:p w14:paraId="02DF8CBB" w14:textId="77777777" w:rsidR="00BA77B7" w:rsidRDefault="00BA77B7" w:rsidP="005F584D">
            <w:pPr>
              <w:pStyle w:val="TableParagraph"/>
              <w:spacing w:before="120" w:after="120"/>
              <w:ind w:left="284"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T</w:t>
            </w:r>
            <w:r w:rsidRPr="005F584D">
              <w:rPr>
                <w:rFonts w:asciiTheme="majorHAnsi" w:eastAsia="Arial" w:hAnsiTheme="majorHAnsi" w:cstheme="majorHAnsi"/>
                <w:color w:val="FFFFFF" w:themeColor="background1"/>
                <w:spacing w:val="-1"/>
                <w:szCs w:val="24"/>
              </w:rPr>
              <w:t>h</w:t>
            </w:r>
            <w:r w:rsidRPr="00E649CD">
              <w:rPr>
                <w:rFonts w:asciiTheme="majorHAnsi" w:eastAsia="Arial" w:hAnsiTheme="majorHAnsi" w:cstheme="majorHAnsi"/>
                <w:color w:val="FFFFFF" w:themeColor="background1"/>
                <w:spacing w:val="-1"/>
                <w:szCs w:val="24"/>
              </w:rPr>
              <w:t>e i</w:t>
            </w:r>
            <w:r w:rsidRPr="005F584D">
              <w:rPr>
                <w:rFonts w:asciiTheme="majorHAnsi" w:eastAsia="Arial" w:hAnsiTheme="majorHAnsi" w:cstheme="majorHAnsi"/>
                <w:color w:val="FFFFFF" w:themeColor="background1"/>
                <w:spacing w:val="-1"/>
                <w:szCs w:val="24"/>
              </w:rPr>
              <w:t>n</w:t>
            </w:r>
            <w:r w:rsidRPr="00E649C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u</w:t>
            </w:r>
            <w:r w:rsidRPr="00E649CD">
              <w:rPr>
                <w:rFonts w:asciiTheme="majorHAnsi" w:eastAsia="Arial" w:hAnsiTheme="majorHAnsi" w:cstheme="majorHAnsi"/>
                <w:color w:val="FFFFFF" w:themeColor="background1"/>
                <w:spacing w:val="-1"/>
                <w:szCs w:val="24"/>
              </w:rPr>
              <w:t>r</w:t>
            </w:r>
            <w:r w:rsidRPr="005F584D">
              <w:rPr>
                <w:rFonts w:asciiTheme="majorHAnsi" w:eastAsia="Arial" w:hAnsiTheme="majorHAnsi" w:cstheme="majorHAnsi"/>
                <w:color w:val="FFFFFF" w:themeColor="background1"/>
                <w:spacing w:val="-1"/>
                <w:szCs w:val="24"/>
              </w:rPr>
              <w:t>an</w:t>
            </w:r>
            <w:r w:rsidRPr="00E649CD">
              <w:rPr>
                <w:rFonts w:asciiTheme="majorHAnsi" w:eastAsia="Arial" w:hAnsiTheme="majorHAnsi" w:cstheme="majorHAnsi"/>
                <w:color w:val="FFFFFF" w:themeColor="background1"/>
                <w:spacing w:val="-1"/>
                <w:szCs w:val="24"/>
              </w:rPr>
              <w:t>ce r</w:t>
            </w:r>
            <w:r w:rsidRPr="005F584D">
              <w:rPr>
                <w:rFonts w:asciiTheme="majorHAnsi" w:eastAsia="Arial" w:hAnsiTheme="majorHAnsi" w:cstheme="majorHAnsi"/>
                <w:color w:val="FFFFFF" w:themeColor="background1"/>
                <w:spacing w:val="-1"/>
                <w:szCs w:val="24"/>
              </w:rPr>
              <w:t>e</w:t>
            </w:r>
            <w:r w:rsidRPr="00E649CD">
              <w:rPr>
                <w:rFonts w:asciiTheme="majorHAnsi" w:eastAsia="Arial" w:hAnsiTheme="majorHAnsi" w:cstheme="majorHAnsi"/>
                <w:color w:val="FFFFFF" w:themeColor="background1"/>
                <w:spacing w:val="-1"/>
                <w:szCs w:val="24"/>
              </w:rPr>
              <w:t>cov</w:t>
            </w:r>
            <w:r w:rsidRPr="005F584D">
              <w:rPr>
                <w:rFonts w:asciiTheme="majorHAnsi" w:eastAsia="Arial" w:hAnsiTheme="majorHAnsi" w:cstheme="majorHAnsi"/>
                <w:color w:val="FFFFFF" w:themeColor="background1"/>
                <w:spacing w:val="-1"/>
                <w:szCs w:val="24"/>
              </w:rPr>
              <w:t>e</w:t>
            </w:r>
            <w:r w:rsidRPr="00E649CD">
              <w:rPr>
                <w:rFonts w:asciiTheme="majorHAnsi" w:eastAsia="Arial" w:hAnsiTheme="majorHAnsi" w:cstheme="majorHAnsi"/>
                <w:color w:val="FFFFFF" w:themeColor="background1"/>
                <w:spacing w:val="-1"/>
                <w:szCs w:val="24"/>
              </w:rPr>
              <w:t xml:space="preserve">ry is </w:t>
            </w:r>
            <w:r w:rsidRPr="005F584D">
              <w:rPr>
                <w:rFonts w:asciiTheme="majorHAnsi" w:eastAsia="Arial" w:hAnsiTheme="majorHAnsi" w:cstheme="majorHAnsi"/>
                <w:color w:val="FFFFFF" w:themeColor="background1"/>
                <w:spacing w:val="-1"/>
                <w:szCs w:val="24"/>
              </w:rPr>
              <w:t>t</w:t>
            </w:r>
            <w:r w:rsidRPr="00E649CD">
              <w:rPr>
                <w:rFonts w:asciiTheme="majorHAnsi" w:eastAsia="Arial" w:hAnsiTheme="majorHAnsi" w:cstheme="majorHAnsi"/>
                <w:color w:val="FFFFFF" w:themeColor="background1"/>
                <w:spacing w:val="-1"/>
                <w:szCs w:val="24"/>
              </w:rPr>
              <w:t xml:space="preserve">o </w:t>
            </w:r>
            <w:r w:rsidRPr="005F584D">
              <w:rPr>
                <w:rFonts w:asciiTheme="majorHAnsi" w:eastAsia="Arial" w:hAnsiTheme="majorHAnsi" w:cstheme="majorHAnsi"/>
                <w:color w:val="FFFFFF" w:themeColor="background1"/>
                <w:spacing w:val="-1"/>
                <w:szCs w:val="24"/>
              </w:rPr>
              <w:t>b</w:t>
            </w:r>
            <w:r w:rsidRPr="00E649CD">
              <w:rPr>
                <w:rFonts w:asciiTheme="majorHAnsi" w:eastAsia="Arial" w:hAnsiTheme="majorHAnsi" w:cstheme="majorHAnsi"/>
                <w:color w:val="FFFFFF" w:themeColor="background1"/>
                <w:spacing w:val="-1"/>
                <w:szCs w:val="24"/>
              </w:rPr>
              <w:t>e r</w:t>
            </w:r>
            <w:r w:rsidRPr="005F584D">
              <w:rPr>
                <w:rFonts w:asciiTheme="majorHAnsi" w:eastAsia="Arial" w:hAnsiTheme="majorHAnsi" w:cstheme="majorHAnsi"/>
                <w:color w:val="FFFFFF" w:themeColor="background1"/>
                <w:spacing w:val="-1"/>
                <w:szCs w:val="24"/>
              </w:rPr>
              <w:t>e</w:t>
            </w:r>
            <w:r w:rsidRPr="00E649CD">
              <w:rPr>
                <w:rFonts w:asciiTheme="majorHAnsi" w:eastAsia="Arial" w:hAnsiTheme="majorHAnsi" w:cstheme="majorHAnsi"/>
                <w:color w:val="FFFFFF" w:themeColor="background1"/>
                <w:spacing w:val="-1"/>
                <w:szCs w:val="24"/>
              </w:rPr>
              <w:t>co</w:t>
            </w:r>
            <w:r w:rsidRPr="005F584D">
              <w:rPr>
                <w:rFonts w:asciiTheme="majorHAnsi" w:eastAsia="Arial" w:hAnsiTheme="majorHAnsi" w:cstheme="majorHAnsi"/>
                <w:color w:val="FFFFFF" w:themeColor="background1"/>
                <w:spacing w:val="-1"/>
                <w:szCs w:val="24"/>
              </w:rPr>
              <w:t>g</w:t>
            </w:r>
            <w:r w:rsidRPr="00E649CD">
              <w:rPr>
                <w:rFonts w:asciiTheme="majorHAnsi" w:eastAsia="Arial" w:hAnsiTheme="majorHAnsi" w:cstheme="majorHAnsi"/>
                <w:color w:val="FFFFFF" w:themeColor="background1"/>
                <w:spacing w:val="-1"/>
                <w:szCs w:val="24"/>
              </w:rPr>
              <w:t>nis</w:t>
            </w:r>
            <w:r w:rsidRPr="005F584D">
              <w:rPr>
                <w:rFonts w:asciiTheme="majorHAnsi" w:eastAsia="Arial" w:hAnsiTheme="majorHAnsi" w:cstheme="majorHAnsi"/>
                <w:color w:val="FFFFFF" w:themeColor="background1"/>
                <w:spacing w:val="-1"/>
                <w:szCs w:val="24"/>
              </w:rPr>
              <w:t>e</w:t>
            </w:r>
            <w:r w:rsidRPr="00E649CD">
              <w:rPr>
                <w:rFonts w:asciiTheme="majorHAnsi" w:eastAsia="Arial" w:hAnsiTheme="majorHAnsi" w:cstheme="majorHAnsi"/>
                <w:color w:val="FFFFFF" w:themeColor="background1"/>
                <w:spacing w:val="-1"/>
                <w:szCs w:val="24"/>
              </w:rPr>
              <w:t xml:space="preserve">d </w:t>
            </w:r>
            <w:r w:rsidRPr="005F584D">
              <w:rPr>
                <w:rFonts w:asciiTheme="majorHAnsi" w:eastAsia="Arial" w:hAnsiTheme="majorHAnsi" w:cstheme="majorHAnsi"/>
                <w:color w:val="FFFFFF" w:themeColor="background1"/>
                <w:spacing w:val="-1"/>
                <w:szCs w:val="24"/>
              </w:rPr>
              <w:t>a</w:t>
            </w:r>
            <w:r w:rsidRPr="00E649CD">
              <w:rPr>
                <w:rFonts w:asciiTheme="majorHAnsi" w:eastAsia="Arial" w:hAnsiTheme="majorHAnsi" w:cstheme="majorHAnsi"/>
                <w:color w:val="FFFFFF" w:themeColor="background1"/>
                <w:spacing w:val="-1"/>
                <w:szCs w:val="24"/>
              </w:rPr>
              <w:t>s a r</w:t>
            </w:r>
            <w:r w:rsidRPr="005F584D">
              <w:rPr>
                <w:rFonts w:asciiTheme="majorHAnsi" w:eastAsia="Arial" w:hAnsiTheme="majorHAnsi" w:cstheme="majorHAnsi"/>
                <w:color w:val="FFFFFF" w:themeColor="background1"/>
                <w:spacing w:val="-1"/>
                <w:szCs w:val="24"/>
              </w:rPr>
              <w:t>e</w:t>
            </w:r>
            <w:r w:rsidRPr="00E649CD">
              <w:rPr>
                <w:rFonts w:asciiTheme="majorHAnsi" w:eastAsia="Arial" w:hAnsiTheme="majorHAnsi" w:cstheme="majorHAnsi"/>
                <w:color w:val="FFFFFF" w:themeColor="background1"/>
                <w:spacing w:val="-1"/>
                <w:szCs w:val="24"/>
              </w:rPr>
              <w:t>ceiv</w:t>
            </w:r>
            <w:r w:rsidRPr="005F584D">
              <w:rPr>
                <w:rFonts w:asciiTheme="majorHAnsi" w:eastAsia="Arial" w:hAnsiTheme="majorHAnsi" w:cstheme="majorHAnsi"/>
                <w:color w:val="FFFFFF" w:themeColor="background1"/>
                <w:spacing w:val="-1"/>
                <w:szCs w:val="24"/>
              </w:rPr>
              <w:t>ab</w:t>
            </w:r>
            <w:r w:rsidRPr="00E649CD">
              <w:rPr>
                <w:rFonts w:asciiTheme="majorHAnsi" w:eastAsia="Arial" w:hAnsiTheme="majorHAnsi" w:cstheme="majorHAnsi"/>
                <w:color w:val="FFFFFF" w:themeColor="background1"/>
                <w:spacing w:val="-1"/>
                <w:szCs w:val="24"/>
              </w:rPr>
              <w:t>l</w:t>
            </w:r>
            <w:r w:rsidRPr="005F584D">
              <w:rPr>
                <w:rFonts w:asciiTheme="majorHAnsi" w:eastAsia="Arial" w:hAnsiTheme="majorHAnsi" w:cstheme="majorHAnsi"/>
                <w:color w:val="FFFFFF" w:themeColor="background1"/>
                <w:spacing w:val="-1"/>
                <w:szCs w:val="24"/>
              </w:rPr>
              <w:t>e</w:t>
            </w:r>
            <w:r w:rsidRPr="00E649CD">
              <w:rPr>
                <w:rFonts w:asciiTheme="majorHAnsi" w:eastAsia="Arial" w:hAnsiTheme="majorHAnsi" w:cstheme="majorHAnsi"/>
                <w:color w:val="FFFFFF" w:themeColor="background1"/>
                <w:spacing w:val="-1"/>
                <w:szCs w:val="24"/>
              </w:rPr>
              <w:t>, wi</w:t>
            </w:r>
            <w:r w:rsidRPr="005F584D">
              <w:rPr>
                <w:rFonts w:asciiTheme="majorHAnsi" w:eastAsia="Arial" w:hAnsiTheme="majorHAnsi" w:cstheme="majorHAnsi"/>
                <w:color w:val="FFFFFF" w:themeColor="background1"/>
                <w:spacing w:val="-1"/>
                <w:szCs w:val="24"/>
              </w:rPr>
              <w:t>t</w:t>
            </w:r>
            <w:r w:rsidRPr="00E649CD">
              <w:rPr>
                <w:rFonts w:asciiTheme="majorHAnsi" w:eastAsia="Arial" w:hAnsiTheme="majorHAnsi" w:cstheme="majorHAnsi"/>
                <w:color w:val="FFFFFF" w:themeColor="background1"/>
                <w:spacing w:val="-1"/>
                <w:szCs w:val="24"/>
              </w:rPr>
              <w:t>h t</w:t>
            </w:r>
            <w:r w:rsidRPr="005F584D">
              <w:rPr>
                <w:rFonts w:asciiTheme="majorHAnsi" w:eastAsia="Arial" w:hAnsiTheme="majorHAnsi" w:cstheme="majorHAnsi"/>
                <w:color w:val="FFFFFF" w:themeColor="background1"/>
                <w:spacing w:val="-1"/>
                <w:szCs w:val="24"/>
              </w:rPr>
              <w:t>h</w:t>
            </w:r>
            <w:r w:rsidRPr="00E649CD">
              <w:rPr>
                <w:rFonts w:asciiTheme="majorHAnsi" w:eastAsia="Arial" w:hAnsiTheme="majorHAnsi" w:cstheme="majorHAnsi"/>
                <w:color w:val="FFFFFF" w:themeColor="background1"/>
                <w:spacing w:val="-1"/>
                <w:szCs w:val="24"/>
              </w:rPr>
              <w:t>e c</w:t>
            </w:r>
            <w:r w:rsidRPr="005F584D">
              <w:rPr>
                <w:rFonts w:asciiTheme="majorHAnsi" w:eastAsia="Arial" w:hAnsiTheme="majorHAnsi" w:cstheme="majorHAnsi"/>
                <w:color w:val="FFFFFF" w:themeColor="background1"/>
                <w:spacing w:val="-1"/>
                <w:szCs w:val="24"/>
              </w:rPr>
              <w:t>o</w:t>
            </w:r>
            <w:r w:rsidRPr="00E649CD">
              <w:rPr>
                <w:rFonts w:asciiTheme="majorHAnsi" w:eastAsia="Arial" w:hAnsiTheme="majorHAnsi" w:cstheme="majorHAnsi"/>
                <w:color w:val="FFFFFF" w:themeColor="background1"/>
                <w:spacing w:val="-1"/>
                <w:szCs w:val="24"/>
              </w:rPr>
              <w:t>rr</w:t>
            </w:r>
            <w:r w:rsidRPr="005F584D">
              <w:rPr>
                <w:rFonts w:asciiTheme="majorHAnsi" w:eastAsia="Arial" w:hAnsiTheme="majorHAnsi" w:cstheme="majorHAnsi"/>
                <w:color w:val="FFFFFF" w:themeColor="background1"/>
                <w:spacing w:val="-1"/>
                <w:szCs w:val="24"/>
              </w:rPr>
              <w:t>e</w:t>
            </w:r>
            <w:r w:rsidRPr="00E649C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p</w:t>
            </w:r>
            <w:r w:rsidRPr="00E649CD">
              <w:rPr>
                <w:rFonts w:asciiTheme="majorHAnsi" w:eastAsia="Arial" w:hAnsiTheme="majorHAnsi" w:cstheme="majorHAnsi"/>
                <w:color w:val="FFFFFF" w:themeColor="background1"/>
                <w:spacing w:val="-1"/>
                <w:szCs w:val="24"/>
              </w:rPr>
              <w:t>o</w:t>
            </w:r>
            <w:r w:rsidRPr="005F584D">
              <w:rPr>
                <w:rFonts w:asciiTheme="majorHAnsi" w:eastAsia="Arial" w:hAnsiTheme="majorHAnsi" w:cstheme="majorHAnsi"/>
                <w:color w:val="FFFFFF" w:themeColor="background1"/>
                <w:spacing w:val="-1"/>
                <w:szCs w:val="24"/>
              </w:rPr>
              <w:t>n</w:t>
            </w:r>
            <w:r w:rsidRPr="00E649CD">
              <w:rPr>
                <w:rFonts w:asciiTheme="majorHAnsi" w:eastAsia="Arial" w:hAnsiTheme="majorHAnsi" w:cstheme="majorHAnsi"/>
                <w:color w:val="FFFFFF" w:themeColor="background1"/>
                <w:spacing w:val="-1"/>
                <w:szCs w:val="24"/>
              </w:rPr>
              <w:t xml:space="preserve">ding </w:t>
            </w:r>
            <w:r w:rsidRPr="005F584D">
              <w:rPr>
                <w:rFonts w:asciiTheme="majorHAnsi" w:eastAsia="Arial" w:hAnsiTheme="majorHAnsi" w:cstheme="majorHAnsi"/>
                <w:color w:val="FFFFFF" w:themeColor="background1"/>
                <w:spacing w:val="-1"/>
                <w:szCs w:val="24"/>
              </w:rPr>
              <w:t>p</w:t>
            </w:r>
            <w:r w:rsidRPr="00E649CD">
              <w:rPr>
                <w:rFonts w:asciiTheme="majorHAnsi" w:eastAsia="Arial" w:hAnsiTheme="majorHAnsi" w:cstheme="majorHAnsi"/>
                <w:color w:val="FFFFFF" w:themeColor="background1"/>
                <w:spacing w:val="-1"/>
                <w:szCs w:val="24"/>
              </w:rPr>
              <w:t>rovisi</w:t>
            </w:r>
            <w:r w:rsidRPr="005F584D">
              <w:rPr>
                <w:rFonts w:asciiTheme="majorHAnsi" w:eastAsia="Arial" w:hAnsiTheme="majorHAnsi" w:cstheme="majorHAnsi"/>
                <w:color w:val="FFFFFF" w:themeColor="background1"/>
                <w:spacing w:val="-1"/>
                <w:szCs w:val="24"/>
              </w:rPr>
              <w:t>o</w:t>
            </w:r>
            <w:r w:rsidRPr="00E649CD">
              <w:rPr>
                <w:rFonts w:asciiTheme="majorHAnsi" w:eastAsia="Arial" w:hAnsiTheme="majorHAnsi" w:cstheme="majorHAnsi"/>
                <w:color w:val="FFFFFF" w:themeColor="background1"/>
                <w:spacing w:val="-1"/>
                <w:szCs w:val="24"/>
              </w:rPr>
              <w:t>n f</w:t>
            </w:r>
            <w:r w:rsidRPr="005F584D">
              <w:rPr>
                <w:rFonts w:asciiTheme="majorHAnsi" w:eastAsia="Arial" w:hAnsiTheme="majorHAnsi" w:cstheme="majorHAnsi"/>
                <w:color w:val="FFFFFF" w:themeColor="background1"/>
                <w:spacing w:val="-1"/>
                <w:szCs w:val="24"/>
              </w:rPr>
              <w:t>o</w:t>
            </w:r>
            <w:r w:rsidRPr="00E649CD">
              <w:rPr>
                <w:rFonts w:asciiTheme="majorHAnsi" w:eastAsia="Arial" w:hAnsiTheme="majorHAnsi" w:cstheme="majorHAnsi"/>
                <w:color w:val="FFFFFF" w:themeColor="background1"/>
                <w:spacing w:val="-1"/>
                <w:szCs w:val="24"/>
              </w:rPr>
              <w:t>r c</w:t>
            </w:r>
            <w:r w:rsidRPr="005F584D">
              <w:rPr>
                <w:rFonts w:asciiTheme="majorHAnsi" w:eastAsia="Arial" w:hAnsiTheme="majorHAnsi" w:cstheme="majorHAnsi"/>
                <w:color w:val="FFFFFF" w:themeColor="background1"/>
                <w:spacing w:val="-1"/>
                <w:szCs w:val="24"/>
              </w:rPr>
              <w:t>o</w:t>
            </w:r>
            <w:r w:rsidRPr="00E649CD">
              <w:rPr>
                <w:rFonts w:asciiTheme="majorHAnsi" w:eastAsia="Arial" w:hAnsiTheme="majorHAnsi" w:cstheme="majorHAnsi"/>
                <w:color w:val="FFFFFF" w:themeColor="background1"/>
                <w:spacing w:val="-1"/>
                <w:szCs w:val="24"/>
              </w:rPr>
              <w:t>s</w:t>
            </w:r>
            <w:r w:rsidRPr="005F584D">
              <w:rPr>
                <w:rFonts w:asciiTheme="majorHAnsi" w:eastAsia="Arial" w:hAnsiTheme="majorHAnsi" w:cstheme="majorHAnsi"/>
                <w:color w:val="FFFFFF" w:themeColor="background1"/>
                <w:spacing w:val="-1"/>
                <w:szCs w:val="24"/>
              </w:rPr>
              <w:t>t</w:t>
            </w:r>
            <w:r w:rsidRPr="00E649CD">
              <w:rPr>
                <w:rFonts w:asciiTheme="majorHAnsi" w:eastAsia="Arial" w:hAnsiTheme="majorHAnsi" w:cstheme="majorHAnsi"/>
                <w:color w:val="FFFFFF" w:themeColor="background1"/>
                <w:spacing w:val="-1"/>
                <w:szCs w:val="24"/>
              </w:rPr>
              <w:t>s i</w:t>
            </w:r>
            <w:r w:rsidRPr="005F584D">
              <w:rPr>
                <w:rFonts w:asciiTheme="majorHAnsi" w:eastAsia="Arial" w:hAnsiTheme="majorHAnsi" w:cstheme="majorHAnsi"/>
                <w:color w:val="FFFFFF" w:themeColor="background1"/>
                <w:spacing w:val="-1"/>
                <w:szCs w:val="24"/>
              </w:rPr>
              <w:t>n</w:t>
            </w:r>
            <w:r w:rsidRPr="00E649CD">
              <w:rPr>
                <w:rFonts w:asciiTheme="majorHAnsi" w:eastAsia="Arial" w:hAnsiTheme="majorHAnsi" w:cstheme="majorHAnsi"/>
                <w:color w:val="FFFFFF" w:themeColor="background1"/>
                <w:spacing w:val="-1"/>
                <w:szCs w:val="24"/>
              </w:rPr>
              <w:t>c</w:t>
            </w:r>
            <w:r w:rsidRPr="005F584D">
              <w:rPr>
                <w:rFonts w:asciiTheme="majorHAnsi" w:eastAsia="Arial" w:hAnsiTheme="majorHAnsi" w:cstheme="majorHAnsi"/>
                <w:color w:val="FFFFFF" w:themeColor="background1"/>
                <w:spacing w:val="-1"/>
                <w:szCs w:val="24"/>
              </w:rPr>
              <w:t>u</w:t>
            </w:r>
            <w:r w:rsidRPr="00E649CD">
              <w:rPr>
                <w:rFonts w:asciiTheme="majorHAnsi" w:eastAsia="Arial" w:hAnsiTheme="majorHAnsi" w:cstheme="majorHAnsi"/>
                <w:color w:val="FFFFFF" w:themeColor="background1"/>
                <w:spacing w:val="-1"/>
                <w:szCs w:val="24"/>
              </w:rPr>
              <w:t>rre</w:t>
            </w:r>
            <w:r w:rsidRPr="005F584D">
              <w:rPr>
                <w:rFonts w:asciiTheme="majorHAnsi" w:eastAsia="Arial" w:hAnsiTheme="majorHAnsi" w:cstheme="majorHAnsi"/>
                <w:color w:val="FFFFFF" w:themeColor="background1"/>
                <w:spacing w:val="-1"/>
                <w:szCs w:val="24"/>
              </w:rPr>
              <w:t>d</w:t>
            </w:r>
            <w:r w:rsidRPr="00E649CD">
              <w:rPr>
                <w:rFonts w:asciiTheme="majorHAnsi" w:eastAsia="Arial" w:hAnsiTheme="majorHAnsi" w:cstheme="majorHAnsi"/>
                <w:color w:val="FFFFFF" w:themeColor="background1"/>
                <w:spacing w:val="-1"/>
                <w:szCs w:val="24"/>
              </w:rPr>
              <w:t xml:space="preserve">: </w:t>
            </w:r>
          </w:p>
          <w:p w14:paraId="02DF8CBC" w14:textId="77777777" w:rsidR="00E649CD" w:rsidRPr="00E649CD" w:rsidRDefault="00E649CD" w:rsidP="005F584D">
            <w:pPr>
              <w:pStyle w:val="TableParagraph"/>
              <w:spacing w:before="120" w:after="120"/>
              <w:ind w:left="284" w:right="283"/>
              <w:jc w:val="both"/>
              <w:rPr>
                <w:rFonts w:asciiTheme="majorHAnsi" w:eastAsia="Arial" w:hAnsiTheme="majorHAnsi" w:cstheme="majorHAnsi"/>
                <w:color w:val="FFFFFF" w:themeColor="background1"/>
                <w:spacing w:val="-1"/>
                <w:szCs w:val="24"/>
              </w:rPr>
            </w:pPr>
          </w:p>
          <w:p w14:paraId="02DF8CBD" w14:textId="77777777" w:rsidR="00E649CD"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Dr Repairs and maintenance expense (expense</w:t>
            </w:r>
            <w:r w:rsidR="00E649CD">
              <w:rPr>
                <w:rFonts w:asciiTheme="majorHAnsi" w:eastAsia="Arial" w:hAnsiTheme="majorHAnsi" w:cstheme="majorHAnsi"/>
                <w:color w:val="FFFFFF" w:themeColor="background1"/>
                <w:spacing w:val="1"/>
                <w:szCs w:val="24"/>
              </w:rPr>
              <w:t xml:space="preserve">)             </w:t>
            </w:r>
            <w:r w:rsidR="005F584D" w:rsidRPr="00E649CD">
              <w:rPr>
                <w:rFonts w:asciiTheme="majorHAnsi" w:eastAsia="Arial" w:hAnsiTheme="majorHAnsi" w:cstheme="majorHAnsi"/>
                <w:color w:val="FFFFFF" w:themeColor="background1"/>
                <w:spacing w:val="1"/>
                <w:szCs w:val="24"/>
              </w:rPr>
              <w:t xml:space="preserve">   </w:t>
            </w:r>
            <w:r w:rsidRPr="00E649CD">
              <w:rPr>
                <w:rFonts w:asciiTheme="majorHAnsi" w:eastAsia="Arial" w:hAnsiTheme="majorHAnsi" w:cstheme="majorHAnsi"/>
                <w:color w:val="FFFFFF" w:themeColor="background1"/>
                <w:spacing w:val="1"/>
                <w:szCs w:val="24"/>
              </w:rPr>
              <w:t>$ 100,00</w:t>
            </w:r>
            <w:r w:rsidR="00E649CD" w:rsidRPr="00E649CD">
              <w:rPr>
                <w:rFonts w:asciiTheme="majorHAnsi" w:eastAsia="Arial" w:hAnsiTheme="majorHAnsi" w:cstheme="majorHAnsi"/>
                <w:color w:val="FFFFFF" w:themeColor="background1"/>
                <w:spacing w:val="1"/>
                <w:szCs w:val="24"/>
              </w:rPr>
              <w:t>0</w:t>
            </w:r>
          </w:p>
          <w:p w14:paraId="02DF8CBE"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Cr Provision for costs of repairs and maintenance* (liability</w:t>
            </w:r>
            <w:r w:rsidR="00E649CD">
              <w:rPr>
                <w:rFonts w:asciiTheme="majorHAnsi" w:eastAsia="Arial" w:hAnsiTheme="majorHAnsi" w:cstheme="majorHAnsi"/>
                <w:color w:val="FFFFFF" w:themeColor="background1"/>
                <w:spacing w:val="1"/>
                <w:szCs w:val="24"/>
              </w:rPr>
              <w:t xml:space="preserve">)             </w:t>
            </w:r>
            <w:r w:rsidR="005F584D" w:rsidRPr="00E649CD">
              <w:rPr>
                <w:rFonts w:asciiTheme="majorHAnsi" w:eastAsia="Arial" w:hAnsiTheme="majorHAnsi" w:cstheme="majorHAnsi"/>
                <w:color w:val="FFFFFF" w:themeColor="background1"/>
                <w:spacing w:val="1"/>
                <w:szCs w:val="24"/>
              </w:rPr>
              <w:t xml:space="preserve"> </w:t>
            </w:r>
            <w:r w:rsidRPr="00E649CD">
              <w:rPr>
                <w:rFonts w:asciiTheme="majorHAnsi" w:eastAsia="Arial" w:hAnsiTheme="majorHAnsi" w:cstheme="majorHAnsi"/>
                <w:color w:val="FFFFFF" w:themeColor="background1"/>
                <w:spacing w:val="1"/>
                <w:szCs w:val="24"/>
              </w:rPr>
              <w:t xml:space="preserve"> $ 100,00</w:t>
            </w:r>
            <w:r w:rsidR="00E649CD">
              <w:rPr>
                <w:rFonts w:asciiTheme="majorHAnsi" w:eastAsia="Arial" w:hAnsiTheme="majorHAnsi" w:cstheme="majorHAnsi"/>
                <w:color w:val="FFFFFF" w:themeColor="background1"/>
                <w:spacing w:val="1"/>
                <w:szCs w:val="24"/>
              </w:rPr>
              <w:t>0</w:t>
            </w:r>
          </w:p>
          <w:p w14:paraId="02DF8CBF" w14:textId="77777777" w:rsidR="00E649CD" w:rsidRDefault="00E649CD"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p>
          <w:p w14:paraId="02DF8CC0" w14:textId="77777777" w:rsidR="00BA77B7" w:rsidRPr="00E649CD" w:rsidRDefault="00BA77B7" w:rsidP="00E649CD">
            <w:pPr>
              <w:pStyle w:val="TableParagraph"/>
              <w:spacing w:before="120" w:after="120"/>
              <w:ind w:left="283" w:right="283"/>
              <w:jc w:val="both"/>
              <w:rPr>
                <w:rFonts w:asciiTheme="majorHAnsi" w:eastAsia="Arial" w:hAnsiTheme="majorHAnsi" w:cstheme="majorHAnsi"/>
                <w:i/>
                <w:color w:val="FFFFFF" w:themeColor="background1"/>
                <w:spacing w:val="1"/>
                <w:szCs w:val="24"/>
              </w:rPr>
            </w:pPr>
            <w:r w:rsidRPr="00E649CD">
              <w:rPr>
                <w:rFonts w:asciiTheme="majorHAnsi" w:eastAsia="Arial" w:hAnsiTheme="majorHAnsi" w:cstheme="majorHAnsi"/>
                <w:i/>
                <w:color w:val="FFFFFF" w:themeColor="background1"/>
                <w:spacing w:val="1"/>
                <w:szCs w:val="24"/>
              </w:rPr>
              <w:t>To provide for the recognised loss associated with the clean up repairs and maintenance of the local library</w:t>
            </w:r>
          </w:p>
          <w:p w14:paraId="02DF8CC1" w14:textId="77777777" w:rsidR="00BA77B7" w:rsidRPr="00E649CD" w:rsidRDefault="00BA77B7" w:rsidP="00E649CD">
            <w:pPr>
              <w:pStyle w:val="TableParagraph"/>
              <w:spacing w:before="120" w:after="120"/>
              <w:ind w:right="283"/>
              <w:jc w:val="both"/>
              <w:rPr>
                <w:rFonts w:asciiTheme="majorHAnsi" w:eastAsia="Arial" w:hAnsiTheme="majorHAnsi" w:cstheme="majorHAnsi"/>
                <w:color w:val="FFFFFF" w:themeColor="background1"/>
                <w:spacing w:val="1"/>
                <w:szCs w:val="24"/>
              </w:rPr>
            </w:pPr>
          </w:p>
          <w:p w14:paraId="02DF8CC2"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 w:val="18"/>
                <w:szCs w:val="24"/>
              </w:rPr>
            </w:pPr>
            <w:r w:rsidRPr="00E649CD">
              <w:rPr>
                <w:rFonts w:asciiTheme="majorHAnsi" w:eastAsia="Arial" w:hAnsiTheme="majorHAnsi" w:cstheme="majorHAnsi"/>
                <w:color w:val="FFFFFF" w:themeColor="background1"/>
                <w:spacing w:val="1"/>
                <w:sz w:val="18"/>
                <w:szCs w:val="24"/>
              </w:rPr>
              <w:t>* Please refer to Section 5 How are future expected costs or claims lodged against the Council by ratepayers, recognised in the financial statements? for guidance on when a provision can be recognised in the financial statements</w:t>
            </w:r>
          </w:p>
          <w:p w14:paraId="02DF8CC3"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p>
          <w:p w14:paraId="02DF8CC4"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Dr Insurance recoveries receivable (asset</w:t>
            </w:r>
            <w:r w:rsidR="00E649CD">
              <w:rPr>
                <w:rFonts w:asciiTheme="majorHAnsi" w:eastAsia="Arial" w:hAnsiTheme="majorHAnsi" w:cstheme="majorHAnsi"/>
                <w:color w:val="FFFFFF" w:themeColor="background1"/>
                <w:spacing w:val="1"/>
                <w:szCs w:val="24"/>
              </w:rPr>
              <w:t xml:space="preserve">)                      </w:t>
            </w:r>
            <w:r w:rsidRPr="00E649CD">
              <w:rPr>
                <w:rFonts w:asciiTheme="majorHAnsi" w:eastAsia="Arial" w:hAnsiTheme="majorHAnsi" w:cstheme="majorHAnsi"/>
                <w:color w:val="FFFFFF" w:themeColor="background1"/>
                <w:spacing w:val="1"/>
                <w:szCs w:val="24"/>
              </w:rPr>
              <w:t xml:space="preserve">    $ 100,000</w:t>
            </w:r>
          </w:p>
          <w:p w14:paraId="02DF8CC5"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 xml:space="preserve">Cr Insurance recoveries (income)                        </w:t>
            </w:r>
            <w:r w:rsidR="00E649CD">
              <w:rPr>
                <w:rFonts w:asciiTheme="majorHAnsi" w:eastAsia="Arial" w:hAnsiTheme="majorHAnsi" w:cstheme="majorHAnsi"/>
                <w:color w:val="FFFFFF" w:themeColor="background1"/>
                <w:spacing w:val="1"/>
                <w:szCs w:val="24"/>
              </w:rPr>
              <w:t xml:space="preserve">                           </w:t>
            </w:r>
            <w:r w:rsidRPr="00E649CD">
              <w:rPr>
                <w:rFonts w:asciiTheme="majorHAnsi" w:eastAsia="Arial" w:hAnsiTheme="majorHAnsi" w:cstheme="majorHAnsi"/>
                <w:color w:val="FFFFFF" w:themeColor="background1"/>
                <w:spacing w:val="1"/>
                <w:szCs w:val="24"/>
              </w:rPr>
              <w:t xml:space="preserve">    $ 100,000</w:t>
            </w:r>
          </w:p>
          <w:p w14:paraId="02DF8CC6"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p>
          <w:p w14:paraId="02DF8CC7" w14:textId="77777777" w:rsidR="00BA77B7" w:rsidRPr="00E649CD" w:rsidRDefault="00BA77B7" w:rsidP="00E649CD">
            <w:pPr>
              <w:pStyle w:val="TableParagraph"/>
              <w:spacing w:before="120" w:after="120"/>
              <w:ind w:left="283" w:right="283"/>
              <w:jc w:val="both"/>
              <w:rPr>
                <w:rFonts w:asciiTheme="majorHAnsi" w:eastAsia="Arial" w:hAnsiTheme="majorHAnsi" w:cstheme="majorHAnsi"/>
                <w:i/>
                <w:color w:val="FFFFFF" w:themeColor="background1"/>
                <w:spacing w:val="1"/>
                <w:szCs w:val="24"/>
              </w:rPr>
            </w:pPr>
            <w:r w:rsidRPr="00E649CD">
              <w:rPr>
                <w:rFonts w:asciiTheme="majorHAnsi" w:eastAsia="Arial" w:hAnsiTheme="majorHAnsi" w:cstheme="majorHAnsi"/>
                <w:i/>
                <w:color w:val="FFFFFF" w:themeColor="background1"/>
                <w:spacing w:val="1"/>
                <w:szCs w:val="24"/>
              </w:rPr>
              <w:t>To recognise the receivable in respect of the insurance recoveries from Insurance Entity Pty Ltd, as the receipt of reimbursement is ‘virtually certain’ due to the approval of the claim from the insurer, evidenced by confirmation in a formal letter</w:t>
            </w:r>
          </w:p>
          <w:p w14:paraId="02DF8CC8"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p>
          <w:p w14:paraId="02DF8CC9"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 xml:space="preserve">Dr Cash (asset)                                            </w:t>
            </w:r>
            <w:r w:rsidR="00E649CD">
              <w:rPr>
                <w:rFonts w:asciiTheme="majorHAnsi" w:eastAsia="Arial" w:hAnsiTheme="majorHAnsi" w:cstheme="majorHAnsi"/>
                <w:color w:val="FFFFFF" w:themeColor="background1"/>
                <w:spacing w:val="1"/>
                <w:szCs w:val="24"/>
              </w:rPr>
              <w:t xml:space="preserve">                 </w:t>
            </w:r>
            <w:r w:rsidRPr="00E649CD">
              <w:rPr>
                <w:rFonts w:asciiTheme="majorHAnsi" w:eastAsia="Arial" w:hAnsiTheme="majorHAnsi" w:cstheme="majorHAnsi"/>
                <w:color w:val="FFFFFF" w:themeColor="background1"/>
                <w:spacing w:val="1"/>
                <w:szCs w:val="24"/>
              </w:rPr>
              <w:t xml:space="preserve">  $ 100,000</w:t>
            </w:r>
          </w:p>
          <w:p w14:paraId="02DF8CCA"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Cr Insurance recoveries receivable (asset)</w:t>
            </w:r>
            <w:r w:rsidRPr="00E649CD">
              <w:rPr>
                <w:rFonts w:asciiTheme="majorHAnsi" w:eastAsia="Arial" w:hAnsiTheme="majorHAnsi" w:cstheme="majorHAnsi"/>
                <w:color w:val="FFFFFF" w:themeColor="background1"/>
                <w:spacing w:val="1"/>
                <w:szCs w:val="24"/>
              </w:rPr>
              <w:tab/>
              <w:t xml:space="preserve">           </w:t>
            </w:r>
            <w:r w:rsidR="00E649CD">
              <w:rPr>
                <w:rFonts w:asciiTheme="majorHAnsi" w:eastAsia="Arial" w:hAnsiTheme="majorHAnsi" w:cstheme="majorHAnsi"/>
                <w:color w:val="FFFFFF" w:themeColor="background1"/>
                <w:spacing w:val="1"/>
                <w:szCs w:val="24"/>
              </w:rPr>
              <w:t xml:space="preserve">                        </w:t>
            </w:r>
            <w:r w:rsidR="005F584D" w:rsidRPr="00E649CD">
              <w:rPr>
                <w:rFonts w:asciiTheme="majorHAnsi" w:eastAsia="Arial" w:hAnsiTheme="majorHAnsi" w:cstheme="majorHAnsi"/>
                <w:color w:val="FFFFFF" w:themeColor="background1"/>
                <w:spacing w:val="1"/>
                <w:szCs w:val="24"/>
              </w:rPr>
              <w:t xml:space="preserve"> </w:t>
            </w:r>
            <w:r w:rsidRPr="00E649CD">
              <w:rPr>
                <w:rFonts w:asciiTheme="majorHAnsi" w:eastAsia="Arial" w:hAnsiTheme="majorHAnsi" w:cstheme="majorHAnsi"/>
                <w:color w:val="FFFFFF" w:themeColor="background1"/>
                <w:spacing w:val="1"/>
                <w:szCs w:val="24"/>
              </w:rPr>
              <w:t xml:space="preserve">     $ 100,000</w:t>
            </w:r>
          </w:p>
          <w:p w14:paraId="02DF8CCB" w14:textId="77777777" w:rsidR="005F584D" w:rsidRPr="00E649CD" w:rsidRDefault="005F584D"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p>
          <w:p w14:paraId="02DF8CCC" w14:textId="77777777" w:rsidR="00BA77B7" w:rsidRPr="00E649CD" w:rsidRDefault="00BA77B7" w:rsidP="00E649CD">
            <w:pPr>
              <w:pStyle w:val="TableParagraph"/>
              <w:spacing w:before="120" w:after="120"/>
              <w:ind w:left="283" w:right="283"/>
              <w:jc w:val="both"/>
              <w:rPr>
                <w:rFonts w:asciiTheme="majorHAnsi" w:eastAsia="Arial" w:hAnsiTheme="majorHAnsi" w:cstheme="majorHAnsi"/>
                <w:i/>
                <w:color w:val="FFFFFF" w:themeColor="background1"/>
                <w:spacing w:val="1"/>
                <w:szCs w:val="24"/>
              </w:rPr>
            </w:pPr>
            <w:r w:rsidRPr="00E649CD">
              <w:rPr>
                <w:rFonts w:asciiTheme="majorHAnsi" w:eastAsia="Arial" w:hAnsiTheme="majorHAnsi" w:cstheme="majorHAnsi"/>
                <w:i/>
                <w:color w:val="FFFFFF" w:themeColor="background1"/>
                <w:spacing w:val="1"/>
                <w:szCs w:val="24"/>
              </w:rPr>
              <w:t>To recognised the actual receipt of funds provided by Insurance Entity Pty Ltd</w:t>
            </w:r>
          </w:p>
          <w:p w14:paraId="02DF8CCD"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p>
          <w:p w14:paraId="02DF8CCE"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Dr Provision for costs of repairs and maintenance (liability)</w:t>
            </w:r>
            <w:r w:rsidRPr="00E649CD">
              <w:rPr>
                <w:rFonts w:asciiTheme="majorHAnsi" w:eastAsia="Arial" w:hAnsiTheme="majorHAnsi" w:cstheme="majorHAnsi"/>
                <w:color w:val="FFFFFF" w:themeColor="background1"/>
                <w:spacing w:val="1"/>
                <w:szCs w:val="24"/>
              </w:rPr>
              <w:tab/>
              <w:t>$ 100,000</w:t>
            </w:r>
          </w:p>
          <w:p w14:paraId="02DF8CCF"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r w:rsidRPr="00E649CD">
              <w:rPr>
                <w:rFonts w:asciiTheme="majorHAnsi" w:eastAsia="Arial" w:hAnsiTheme="majorHAnsi" w:cstheme="majorHAnsi"/>
                <w:color w:val="FFFFFF" w:themeColor="background1"/>
                <w:spacing w:val="1"/>
                <w:szCs w:val="24"/>
              </w:rPr>
              <w:t>Cr Cash (asset)</w:t>
            </w:r>
            <w:r w:rsidRPr="00E649CD">
              <w:rPr>
                <w:rFonts w:asciiTheme="majorHAnsi" w:eastAsia="Arial" w:hAnsiTheme="majorHAnsi" w:cstheme="majorHAnsi"/>
                <w:color w:val="FFFFFF" w:themeColor="background1"/>
                <w:spacing w:val="1"/>
                <w:szCs w:val="24"/>
              </w:rPr>
              <w:tab/>
            </w:r>
            <w:r w:rsidR="00E649CD">
              <w:rPr>
                <w:rFonts w:asciiTheme="majorHAnsi" w:eastAsia="Arial" w:hAnsiTheme="majorHAnsi" w:cstheme="majorHAnsi"/>
                <w:color w:val="FFFFFF" w:themeColor="background1"/>
                <w:spacing w:val="1"/>
                <w:szCs w:val="24"/>
              </w:rPr>
              <w:t xml:space="preserve">                                                                        </w:t>
            </w:r>
            <w:r w:rsidR="005F584D" w:rsidRPr="00E649CD">
              <w:rPr>
                <w:rFonts w:asciiTheme="majorHAnsi" w:eastAsia="Arial" w:hAnsiTheme="majorHAnsi" w:cstheme="majorHAnsi"/>
                <w:color w:val="FFFFFF" w:themeColor="background1"/>
                <w:spacing w:val="1"/>
                <w:szCs w:val="24"/>
              </w:rPr>
              <w:t xml:space="preserve"> </w:t>
            </w:r>
            <w:r w:rsidRPr="00E649CD">
              <w:rPr>
                <w:rFonts w:asciiTheme="majorHAnsi" w:eastAsia="Arial" w:hAnsiTheme="majorHAnsi" w:cstheme="majorHAnsi"/>
                <w:color w:val="FFFFFF" w:themeColor="background1"/>
                <w:spacing w:val="1"/>
                <w:szCs w:val="24"/>
              </w:rPr>
              <w:t xml:space="preserve"> $ 100,000</w:t>
            </w:r>
          </w:p>
          <w:p w14:paraId="02DF8CD0" w14:textId="77777777" w:rsidR="00BA77B7" w:rsidRPr="00E649CD" w:rsidRDefault="00BA77B7" w:rsidP="00E649CD">
            <w:pPr>
              <w:pStyle w:val="TableParagraph"/>
              <w:spacing w:before="120" w:after="120"/>
              <w:ind w:left="283" w:right="283"/>
              <w:jc w:val="both"/>
              <w:rPr>
                <w:rFonts w:asciiTheme="majorHAnsi" w:eastAsia="Arial" w:hAnsiTheme="majorHAnsi" w:cstheme="majorHAnsi"/>
                <w:color w:val="FFFFFF" w:themeColor="background1"/>
                <w:spacing w:val="1"/>
                <w:szCs w:val="24"/>
              </w:rPr>
            </w:pPr>
          </w:p>
          <w:p w14:paraId="02DF8CD1" w14:textId="77777777" w:rsidR="00BA77B7" w:rsidRPr="00E649CD" w:rsidRDefault="00BA77B7" w:rsidP="00E649CD">
            <w:pPr>
              <w:pStyle w:val="TableParagraph"/>
              <w:spacing w:before="120" w:after="120"/>
              <w:ind w:left="283" w:right="283"/>
              <w:jc w:val="both"/>
              <w:rPr>
                <w:rFonts w:eastAsia="Arial"/>
                <w:i/>
                <w:w w:val="99"/>
              </w:rPr>
            </w:pPr>
            <w:r w:rsidRPr="00E649CD">
              <w:rPr>
                <w:rFonts w:asciiTheme="majorHAnsi" w:eastAsia="Arial" w:hAnsiTheme="majorHAnsi" w:cstheme="majorHAnsi"/>
                <w:i/>
                <w:color w:val="FFFFFF" w:themeColor="background1"/>
                <w:spacing w:val="1"/>
                <w:szCs w:val="24"/>
              </w:rPr>
              <w:t>To reverse the provision for repairs and maintenance once funds are spent</w:t>
            </w:r>
          </w:p>
        </w:tc>
      </w:tr>
    </w:tbl>
    <w:p w14:paraId="02DF8CD3" w14:textId="087B9FFD" w:rsidR="00BA77B7" w:rsidRPr="00BA77B7" w:rsidRDefault="00BA77B7" w:rsidP="00BB12E1">
      <w:pPr>
        <w:pStyle w:val="Heading2"/>
        <w:ind w:left="993"/>
      </w:pPr>
      <w:bookmarkStart w:id="41" w:name="_Toc473729225"/>
      <w:r w:rsidRPr="00BA77B7">
        <w:lastRenderedPageBreak/>
        <w:t>How</w:t>
      </w:r>
      <w:r>
        <w:t xml:space="preserve"> </w:t>
      </w:r>
      <w:r w:rsidRPr="00BA77B7">
        <w:t>are</w:t>
      </w:r>
      <w:r>
        <w:t xml:space="preserve"> </w:t>
      </w:r>
      <w:r w:rsidR="00F86210">
        <w:t xml:space="preserve">anticipated </w:t>
      </w:r>
      <w:r w:rsidRPr="00BA77B7">
        <w:t>insurance</w:t>
      </w:r>
      <w:r>
        <w:t xml:space="preserve"> </w:t>
      </w:r>
      <w:r w:rsidRPr="00BA77B7">
        <w:t>recoveries</w:t>
      </w:r>
      <w:r>
        <w:t xml:space="preserve"> </w:t>
      </w:r>
      <w:r w:rsidRPr="00BA77B7">
        <w:t>(compensation) recognised and measured in the financial statements?</w:t>
      </w:r>
      <w:bookmarkEnd w:id="41"/>
    </w:p>
    <w:p w14:paraId="02DF8CD4" w14:textId="77777777" w:rsidR="00BA77B7" w:rsidRPr="00EE4C04" w:rsidRDefault="00BA77B7" w:rsidP="005F584D">
      <w:pPr>
        <w:pStyle w:val="BodyText12ptBefore"/>
        <w:ind w:left="993"/>
        <w:jc w:val="both"/>
      </w:pPr>
      <w:r>
        <w:rPr>
          <w:spacing w:val="6"/>
        </w:rPr>
        <w:t>W</w:t>
      </w:r>
      <w:r>
        <w:rPr>
          <w:spacing w:val="-3"/>
        </w:rPr>
        <w:t>h</w:t>
      </w:r>
      <w:r>
        <w:t>en</w:t>
      </w:r>
      <w:r>
        <w:rPr>
          <w:spacing w:val="2"/>
        </w:rPr>
        <w:t xml:space="preserve"> </w:t>
      </w:r>
      <w:r>
        <w:rPr>
          <w:spacing w:val="4"/>
        </w:rPr>
        <w:t>m</w:t>
      </w:r>
      <w:r>
        <w:t>anage</w:t>
      </w:r>
      <w:r>
        <w:rPr>
          <w:spacing w:val="4"/>
        </w:rPr>
        <w:t>m</w:t>
      </w:r>
      <w:r>
        <w:t>ent</w:t>
      </w:r>
      <w:r>
        <w:rPr>
          <w:spacing w:val="6"/>
        </w:rPr>
        <w:t xml:space="preserve"> </w:t>
      </w:r>
      <w:r>
        <w:t>are</w:t>
      </w:r>
      <w:r>
        <w:rPr>
          <w:spacing w:val="5"/>
        </w:rPr>
        <w:t xml:space="preserve"> </w:t>
      </w:r>
      <w:r>
        <w:t>n</w:t>
      </w:r>
      <w:r>
        <w:rPr>
          <w:spacing w:val="2"/>
        </w:rPr>
        <w:t>o</w:t>
      </w:r>
      <w:r>
        <w:t>t</w:t>
      </w:r>
      <w:r>
        <w:rPr>
          <w:spacing w:val="5"/>
        </w:rPr>
        <w:t xml:space="preserve"> </w:t>
      </w:r>
      <w:r>
        <w:rPr>
          <w:spacing w:val="-2"/>
        </w:rPr>
        <w:t>‘</w:t>
      </w:r>
      <w:r>
        <w:rPr>
          <w:spacing w:val="1"/>
        </w:rPr>
        <w:t>v</w:t>
      </w:r>
      <w:r>
        <w:rPr>
          <w:spacing w:val="-2"/>
        </w:rPr>
        <w:t>i</w:t>
      </w:r>
      <w:r>
        <w:t>rt</w:t>
      </w:r>
      <w:r>
        <w:rPr>
          <w:spacing w:val="2"/>
        </w:rPr>
        <w:t>u</w:t>
      </w:r>
      <w:r>
        <w:t>a</w:t>
      </w:r>
      <w:r>
        <w:rPr>
          <w:spacing w:val="1"/>
        </w:rPr>
        <w:t>ll</w:t>
      </w:r>
      <w:r>
        <w:t>y</w:t>
      </w:r>
      <w:r>
        <w:rPr>
          <w:spacing w:val="3"/>
        </w:rPr>
        <w:t xml:space="preserve"> </w:t>
      </w:r>
      <w:r>
        <w:rPr>
          <w:spacing w:val="1"/>
        </w:rPr>
        <w:t>c</w:t>
      </w:r>
      <w:r>
        <w:t>er</w:t>
      </w:r>
      <w:r>
        <w:rPr>
          <w:spacing w:val="2"/>
        </w:rPr>
        <w:t>t</w:t>
      </w:r>
      <w:r>
        <w:t>a</w:t>
      </w:r>
      <w:r>
        <w:rPr>
          <w:spacing w:val="-2"/>
        </w:rPr>
        <w:t>i</w:t>
      </w:r>
      <w:r>
        <w:rPr>
          <w:spacing w:val="2"/>
        </w:rPr>
        <w:t>n</w:t>
      </w:r>
      <w:r>
        <w:t>’</w:t>
      </w:r>
      <w:r>
        <w:rPr>
          <w:spacing w:val="5"/>
        </w:rPr>
        <w:t xml:space="preserve"> </w:t>
      </w:r>
      <w:r>
        <w:t>of</w:t>
      </w:r>
      <w:r>
        <w:rPr>
          <w:spacing w:val="7"/>
        </w:rPr>
        <w:t xml:space="preserve"> </w:t>
      </w:r>
      <w:r>
        <w:t>the</w:t>
      </w:r>
      <w:r>
        <w:rPr>
          <w:spacing w:val="5"/>
        </w:rPr>
        <w:t xml:space="preserve"> </w:t>
      </w:r>
      <w:r>
        <w:t>r</w:t>
      </w:r>
      <w:r>
        <w:rPr>
          <w:spacing w:val="2"/>
        </w:rPr>
        <w:t>e</w:t>
      </w:r>
      <w:r>
        <w:rPr>
          <w:spacing w:val="1"/>
        </w:rPr>
        <w:t>c</w:t>
      </w:r>
      <w:r>
        <w:t>o</w:t>
      </w:r>
      <w:r>
        <w:rPr>
          <w:spacing w:val="-2"/>
        </w:rPr>
        <w:t>v</w:t>
      </w:r>
      <w:r>
        <w:t>era</w:t>
      </w:r>
      <w:r>
        <w:rPr>
          <w:spacing w:val="2"/>
        </w:rPr>
        <w:t>b</w:t>
      </w:r>
      <w:r>
        <w:rPr>
          <w:spacing w:val="1"/>
        </w:rPr>
        <w:t>i</w:t>
      </w:r>
      <w:r>
        <w:rPr>
          <w:spacing w:val="-2"/>
        </w:rPr>
        <w:t>li</w:t>
      </w:r>
      <w:r>
        <w:rPr>
          <w:spacing w:val="4"/>
        </w:rPr>
        <w:t>t</w:t>
      </w:r>
      <w:r>
        <w:t>y</w:t>
      </w:r>
      <w:r>
        <w:rPr>
          <w:spacing w:val="3"/>
        </w:rPr>
        <w:t xml:space="preserve"> </w:t>
      </w:r>
      <w:r>
        <w:rPr>
          <w:spacing w:val="2"/>
        </w:rPr>
        <w:t>f</w:t>
      </w:r>
      <w:r>
        <w:t>or</w:t>
      </w:r>
      <w:r>
        <w:rPr>
          <w:spacing w:val="6"/>
        </w:rPr>
        <w:t xml:space="preserve"> </w:t>
      </w:r>
      <w:r>
        <w:rPr>
          <w:spacing w:val="1"/>
        </w:rPr>
        <w:t>c</w:t>
      </w:r>
      <w:r>
        <w:t>o</w:t>
      </w:r>
      <w:r>
        <w:rPr>
          <w:spacing w:val="4"/>
        </w:rPr>
        <w:t>m</w:t>
      </w:r>
      <w:r>
        <w:t>pen</w:t>
      </w:r>
      <w:r>
        <w:rPr>
          <w:spacing w:val="1"/>
        </w:rPr>
        <w:t>s</w:t>
      </w:r>
      <w:r>
        <w:t>at</w:t>
      </w:r>
      <w:r>
        <w:rPr>
          <w:spacing w:val="-2"/>
        </w:rPr>
        <w:t>i</w:t>
      </w:r>
      <w:r>
        <w:t>on</w:t>
      </w:r>
      <w:r>
        <w:rPr>
          <w:spacing w:val="6"/>
        </w:rPr>
        <w:t xml:space="preserve"> </w:t>
      </w:r>
      <w:r>
        <w:t>u</w:t>
      </w:r>
      <w:r>
        <w:rPr>
          <w:spacing w:val="2"/>
        </w:rPr>
        <w:t>n</w:t>
      </w:r>
      <w:r>
        <w:t>der</w:t>
      </w:r>
      <w:r>
        <w:rPr>
          <w:spacing w:val="6"/>
        </w:rPr>
        <w:t xml:space="preserve"> </w:t>
      </w:r>
      <w:r>
        <w:rPr>
          <w:spacing w:val="2"/>
        </w:rPr>
        <w:t>a</w:t>
      </w:r>
      <w:r>
        <w:t>n</w:t>
      </w:r>
      <w:r>
        <w:rPr>
          <w:spacing w:val="5"/>
        </w:rPr>
        <w:t xml:space="preserve"> </w:t>
      </w:r>
      <w:r>
        <w:rPr>
          <w:spacing w:val="1"/>
        </w:rPr>
        <w:t>i</w:t>
      </w:r>
      <w:r>
        <w:t>n</w:t>
      </w:r>
      <w:r>
        <w:rPr>
          <w:spacing w:val="1"/>
        </w:rPr>
        <w:t>s</w:t>
      </w:r>
      <w:r>
        <w:t>uran</w:t>
      </w:r>
      <w:r>
        <w:rPr>
          <w:spacing w:val="1"/>
        </w:rPr>
        <w:t>c</w:t>
      </w:r>
      <w:r>
        <w:t>e</w:t>
      </w:r>
      <w:r>
        <w:rPr>
          <w:spacing w:val="6"/>
        </w:rPr>
        <w:t xml:space="preserve"> </w:t>
      </w:r>
      <w:r>
        <w:rPr>
          <w:spacing w:val="1"/>
        </w:rPr>
        <w:t>c</w:t>
      </w:r>
      <w:r>
        <w:t>o</w:t>
      </w:r>
      <w:r>
        <w:rPr>
          <w:spacing w:val="2"/>
        </w:rPr>
        <w:t>n</w:t>
      </w:r>
      <w:r>
        <w:t>tra</w:t>
      </w:r>
      <w:r>
        <w:rPr>
          <w:spacing w:val="1"/>
        </w:rPr>
        <w:t>c</w:t>
      </w:r>
      <w:r>
        <w:t>t</w:t>
      </w:r>
      <w:r>
        <w:rPr>
          <w:spacing w:val="5"/>
        </w:rPr>
        <w:t xml:space="preserve"> </w:t>
      </w:r>
      <w:r>
        <w:rPr>
          <w:spacing w:val="2"/>
        </w:rPr>
        <w:t>f</w:t>
      </w:r>
      <w:r>
        <w:t>or</w:t>
      </w:r>
      <w:r>
        <w:rPr>
          <w:w w:val="99"/>
        </w:rPr>
        <w:t xml:space="preserve"> </w:t>
      </w:r>
      <w:r>
        <w:t>the</w:t>
      </w:r>
      <w:r>
        <w:rPr>
          <w:spacing w:val="15"/>
        </w:rPr>
        <w:t xml:space="preserve"> </w:t>
      </w:r>
      <w:r>
        <w:t>da</w:t>
      </w:r>
      <w:r>
        <w:rPr>
          <w:spacing w:val="4"/>
        </w:rPr>
        <w:t>m</w:t>
      </w:r>
      <w:r>
        <w:t>age</w:t>
      </w:r>
      <w:r>
        <w:rPr>
          <w:spacing w:val="15"/>
        </w:rPr>
        <w:t xml:space="preserve"> </w:t>
      </w:r>
      <w:r>
        <w:t>or</w:t>
      </w:r>
      <w:r>
        <w:rPr>
          <w:spacing w:val="17"/>
        </w:rPr>
        <w:t xml:space="preserve"> </w:t>
      </w:r>
      <w:r>
        <w:rPr>
          <w:spacing w:val="-2"/>
        </w:rPr>
        <w:t>l</w:t>
      </w:r>
      <w:r>
        <w:t>o</w:t>
      </w:r>
      <w:r>
        <w:rPr>
          <w:spacing w:val="1"/>
        </w:rPr>
        <w:t>s</w:t>
      </w:r>
      <w:r>
        <w:t>s</w:t>
      </w:r>
      <w:r>
        <w:rPr>
          <w:spacing w:val="17"/>
        </w:rPr>
        <w:t xml:space="preserve"> </w:t>
      </w:r>
      <w:r>
        <w:t>of</w:t>
      </w:r>
      <w:r>
        <w:rPr>
          <w:spacing w:val="18"/>
        </w:rPr>
        <w:t xml:space="preserve"> </w:t>
      </w:r>
      <w:r>
        <w:t>pr</w:t>
      </w:r>
      <w:r>
        <w:rPr>
          <w:spacing w:val="-3"/>
        </w:rPr>
        <w:t>o</w:t>
      </w:r>
      <w:r>
        <w:t>per</w:t>
      </w:r>
      <w:r>
        <w:rPr>
          <w:spacing w:val="2"/>
        </w:rPr>
        <w:t>t</w:t>
      </w:r>
      <w:r>
        <w:rPr>
          <w:spacing w:val="-5"/>
        </w:rPr>
        <w:t>y</w:t>
      </w:r>
      <w:r>
        <w:t>,</w:t>
      </w:r>
      <w:r>
        <w:rPr>
          <w:spacing w:val="17"/>
        </w:rPr>
        <w:t xml:space="preserve"> </w:t>
      </w:r>
      <w:r>
        <w:rPr>
          <w:spacing w:val="2"/>
        </w:rPr>
        <w:t>p</w:t>
      </w:r>
      <w:r>
        <w:rPr>
          <w:spacing w:val="-2"/>
        </w:rPr>
        <w:t>l</w:t>
      </w:r>
      <w:r>
        <w:rPr>
          <w:spacing w:val="2"/>
        </w:rPr>
        <w:t>a</w:t>
      </w:r>
      <w:r>
        <w:t>nt,</w:t>
      </w:r>
      <w:r>
        <w:rPr>
          <w:spacing w:val="16"/>
        </w:rPr>
        <w:t xml:space="preserve"> </w:t>
      </w:r>
      <w:r>
        <w:t>eq</w:t>
      </w:r>
      <w:r>
        <w:rPr>
          <w:spacing w:val="2"/>
        </w:rPr>
        <w:t>u</w:t>
      </w:r>
      <w:r>
        <w:rPr>
          <w:spacing w:val="-2"/>
        </w:rPr>
        <w:t>i</w:t>
      </w:r>
      <w:r>
        <w:t>p</w:t>
      </w:r>
      <w:r>
        <w:rPr>
          <w:spacing w:val="4"/>
        </w:rPr>
        <w:t>m</w:t>
      </w:r>
      <w:r>
        <w:t>ent</w:t>
      </w:r>
      <w:r>
        <w:rPr>
          <w:spacing w:val="16"/>
        </w:rPr>
        <w:t xml:space="preserve"> </w:t>
      </w:r>
      <w:r>
        <w:t>or</w:t>
      </w:r>
      <w:r>
        <w:rPr>
          <w:spacing w:val="17"/>
        </w:rPr>
        <w:t xml:space="preserve"> </w:t>
      </w:r>
      <w:r>
        <w:rPr>
          <w:spacing w:val="-2"/>
        </w:rPr>
        <w:t>i</w:t>
      </w:r>
      <w:r>
        <w:t>n</w:t>
      </w:r>
      <w:r>
        <w:rPr>
          <w:spacing w:val="2"/>
        </w:rPr>
        <w:t>f</w:t>
      </w:r>
      <w:r>
        <w:t>ra</w:t>
      </w:r>
      <w:r>
        <w:rPr>
          <w:spacing w:val="1"/>
        </w:rPr>
        <w:t>s</w:t>
      </w:r>
      <w:r>
        <w:t>tru</w:t>
      </w:r>
      <w:r>
        <w:rPr>
          <w:spacing w:val="1"/>
        </w:rPr>
        <w:t>c</w:t>
      </w:r>
      <w:r>
        <w:t>ture,</w:t>
      </w:r>
      <w:r>
        <w:rPr>
          <w:spacing w:val="16"/>
        </w:rPr>
        <w:t xml:space="preserve"> </w:t>
      </w:r>
      <w:r>
        <w:t>or</w:t>
      </w:r>
      <w:r>
        <w:rPr>
          <w:spacing w:val="17"/>
        </w:rPr>
        <w:t xml:space="preserve"> </w:t>
      </w:r>
      <w:r>
        <w:t>are</w:t>
      </w:r>
      <w:r>
        <w:rPr>
          <w:spacing w:val="16"/>
        </w:rPr>
        <w:t xml:space="preserve"> </w:t>
      </w:r>
      <w:r>
        <w:t>un</w:t>
      </w:r>
      <w:r>
        <w:rPr>
          <w:spacing w:val="1"/>
        </w:rPr>
        <w:t>s</w:t>
      </w:r>
      <w:r>
        <w:t>ure</w:t>
      </w:r>
      <w:r>
        <w:rPr>
          <w:spacing w:val="15"/>
        </w:rPr>
        <w:t xml:space="preserve"> </w:t>
      </w:r>
      <w:r>
        <w:t>of</w:t>
      </w:r>
      <w:r>
        <w:rPr>
          <w:spacing w:val="18"/>
        </w:rPr>
        <w:t xml:space="preserve"> </w:t>
      </w:r>
      <w:r>
        <w:rPr>
          <w:spacing w:val="-3"/>
        </w:rPr>
        <w:t>w</w:t>
      </w:r>
      <w:r>
        <w:t>het</w:t>
      </w:r>
      <w:r>
        <w:rPr>
          <w:spacing w:val="2"/>
        </w:rPr>
        <w:t>h</w:t>
      </w:r>
      <w:r>
        <w:t>er</w:t>
      </w:r>
      <w:r>
        <w:rPr>
          <w:spacing w:val="17"/>
        </w:rPr>
        <w:t xml:space="preserve"> </w:t>
      </w:r>
      <w:r>
        <w:t>a</w:t>
      </w:r>
      <w:r>
        <w:rPr>
          <w:spacing w:val="15"/>
        </w:rPr>
        <w:t xml:space="preserve"> </w:t>
      </w:r>
      <w:r>
        <w:t>re</w:t>
      </w:r>
      <w:r>
        <w:rPr>
          <w:spacing w:val="-2"/>
        </w:rPr>
        <w:t>i</w:t>
      </w:r>
      <w:r>
        <w:rPr>
          <w:spacing w:val="4"/>
        </w:rPr>
        <w:t>m</w:t>
      </w:r>
      <w:r>
        <w:t>bur</w:t>
      </w:r>
      <w:r>
        <w:rPr>
          <w:spacing w:val="1"/>
        </w:rPr>
        <w:t>s</w:t>
      </w:r>
      <w:r>
        <w:rPr>
          <w:spacing w:val="-3"/>
        </w:rPr>
        <w:t>e</w:t>
      </w:r>
      <w:r>
        <w:rPr>
          <w:spacing w:val="4"/>
        </w:rPr>
        <w:t>m</w:t>
      </w:r>
      <w:r>
        <w:t>ent</w:t>
      </w:r>
      <w:r>
        <w:rPr>
          <w:spacing w:val="16"/>
        </w:rPr>
        <w:t xml:space="preserve"> </w:t>
      </w:r>
      <w:r>
        <w:rPr>
          <w:spacing w:val="-3"/>
        </w:rPr>
        <w:t>w</w:t>
      </w:r>
      <w:r>
        <w:rPr>
          <w:spacing w:val="-2"/>
        </w:rPr>
        <w:t>i</w:t>
      </w:r>
      <w:r>
        <w:rPr>
          <w:spacing w:val="1"/>
        </w:rPr>
        <w:t>l</w:t>
      </w:r>
      <w:r>
        <w:t>l</w:t>
      </w:r>
      <w:r>
        <w:rPr>
          <w:w w:val="99"/>
        </w:rPr>
        <w:t xml:space="preserve"> </w:t>
      </w:r>
      <w:r>
        <w:t>o</w:t>
      </w:r>
      <w:r>
        <w:rPr>
          <w:spacing w:val="1"/>
        </w:rPr>
        <w:t>cc</w:t>
      </w:r>
      <w:r>
        <w:t>ur</w:t>
      </w:r>
      <w:r>
        <w:rPr>
          <w:spacing w:val="-6"/>
        </w:rPr>
        <w:t xml:space="preserve"> </w:t>
      </w:r>
      <w:r>
        <w:rPr>
          <w:spacing w:val="2"/>
        </w:rPr>
        <w:t>f</w:t>
      </w:r>
      <w:r>
        <w:t>or</w:t>
      </w:r>
      <w:r>
        <w:rPr>
          <w:spacing w:val="-6"/>
        </w:rPr>
        <w:t xml:space="preserve"> </w:t>
      </w:r>
      <w:r>
        <w:rPr>
          <w:spacing w:val="-2"/>
        </w:rPr>
        <w:t>l</w:t>
      </w:r>
      <w:r>
        <w:t>o</w:t>
      </w:r>
      <w:r>
        <w:rPr>
          <w:spacing w:val="1"/>
        </w:rPr>
        <w:t>ss</w:t>
      </w:r>
      <w:r>
        <w:t>e</w:t>
      </w:r>
      <w:r>
        <w:rPr>
          <w:spacing w:val="1"/>
        </w:rPr>
        <w:t>s</w:t>
      </w:r>
      <w:r>
        <w:t>’</w:t>
      </w:r>
      <w:r>
        <w:rPr>
          <w:spacing w:val="-7"/>
        </w:rPr>
        <w:t xml:space="preserve"> </w:t>
      </w:r>
      <w:r>
        <w:t>a</w:t>
      </w:r>
      <w:r>
        <w:rPr>
          <w:spacing w:val="1"/>
        </w:rPr>
        <w:t>ss</w:t>
      </w:r>
      <w:r>
        <w:t>o</w:t>
      </w:r>
      <w:r>
        <w:rPr>
          <w:spacing w:val="1"/>
        </w:rPr>
        <w:t>c</w:t>
      </w:r>
      <w:r>
        <w:rPr>
          <w:spacing w:val="-2"/>
        </w:rPr>
        <w:t>i</w:t>
      </w:r>
      <w:r>
        <w:t>at</w:t>
      </w:r>
      <w:r>
        <w:rPr>
          <w:spacing w:val="2"/>
        </w:rPr>
        <w:t>e</w:t>
      </w:r>
      <w:r>
        <w:t>d</w:t>
      </w:r>
      <w:r>
        <w:rPr>
          <w:spacing w:val="-5"/>
        </w:rPr>
        <w:t xml:space="preserve"> </w:t>
      </w:r>
      <w:r>
        <w:rPr>
          <w:spacing w:val="-3"/>
        </w:rPr>
        <w:t>w</w:t>
      </w:r>
      <w:r>
        <w:rPr>
          <w:spacing w:val="-2"/>
        </w:rPr>
        <w:t>i</w:t>
      </w:r>
      <w:r>
        <w:rPr>
          <w:spacing w:val="2"/>
        </w:rPr>
        <w:t>t</w:t>
      </w:r>
      <w:r>
        <w:t>h</w:t>
      </w:r>
      <w:r>
        <w:rPr>
          <w:spacing w:val="-7"/>
        </w:rPr>
        <w:t xml:space="preserve"> </w:t>
      </w:r>
      <w:r>
        <w:t>o</w:t>
      </w:r>
      <w:r>
        <w:rPr>
          <w:spacing w:val="2"/>
        </w:rPr>
        <w:t>t</w:t>
      </w:r>
      <w:r>
        <w:t>her</w:t>
      </w:r>
      <w:r>
        <w:rPr>
          <w:spacing w:val="-5"/>
        </w:rPr>
        <w:t xml:space="preserve"> </w:t>
      </w:r>
      <w:r>
        <w:rPr>
          <w:spacing w:val="1"/>
        </w:rPr>
        <w:t>i</w:t>
      </w:r>
      <w:r>
        <w:t>te</w:t>
      </w:r>
      <w:r>
        <w:rPr>
          <w:spacing w:val="4"/>
        </w:rPr>
        <w:t>m</w:t>
      </w:r>
      <w:r>
        <w:t>s</w:t>
      </w:r>
      <w:r>
        <w:rPr>
          <w:spacing w:val="-6"/>
        </w:rPr>
        <w:t xml:space="preserve"> </w:t>
      </w:r>
      <w:r>
        <w:t>under</w:t>
      </w:r>
      <w:r>
        <w:rPr>
          <w:spacing w:val="-6"/>
        </w:rPr>
        <w:t xml:space="preserve"> </w:t>
      </w:r>
      <w:r>
        <w:rPr>
          <w:spacing w:val="-2"/>
        </w:rPr>
        <w:t>i</w:t>
      </w:r>
      <w:r>
        <w:t>n</w:t>
      </w:r>
      <w:r>
        <w:rPr>
          <w:spacing w:val="3"/>
        </w:rPr>
        <w:t>s</w:t>
      </w:r>
      <w:r>
        <w:t>uran</w:t>
      </w:r>
      <w:r>
        <w:rPr>
          <w:spacing w:val="1"/>
        </w:rPr>
        <w:t>c</w:t>
      </w:r>
      <w:r>
        <w:t>e</w:t>
      </w:r>
      <w:r>
        <w:rPr>
          <w:spacing w:val="-6"/>
        </w:rPr>
        <w:t xml:space="preserve"> </w:t>
      </w:r>
      <w:r>
        <w:rPr>
          <w:spacing w:val="2"/>
        </w:rPr>
        <w:t>p</w:t>
      </w:r>
      <w:r>
        <w:t>o</w:t>
      </w:r>
      <w:r>
        <w:rPr>
          <w:spacing w:val="1"/>
        </w:rPr>
        <w:t>l</w:t>
      </w:r>
      <w:r>
        <w:rPr>
          <w:spacing w:val="-2"/>
        </w:rPr>
        <w:t>i</w:t>
      </w:r>
      <w:r>
        <w:rPr>
          <w:spacing w:val="1"/>
        </w:rPr>
        <w:t>c</w:t>
      </w:r>
      <w:r>
        <w:rPr>
          <w:spacing w:val="-2"/>
        </w:rPr>
        <w:t>i</w:t>
      </w:r>
      <w:r>
        <w:t>e</w:t>
      </w:r>
      <w:r>
        <w:rPr>
          <w:spacing w:val="1"/>
        </w:rPr>
        <w:t>s</w:t>
      </w:r>
      <w:r>
        <w:t>,</w:t>
      </w:r>
      <w:r>
        <w:rPr>
          <w:spacing w:val="-5"/>
        </w:rPr>
        <w:t xml:space="preserve"> </w:t>
      </w:r>
      <w:r>
        <w:t>due</w:t>
      </w:r>
      <w:r>
        <w:rPr>
          <w:spacing w:val="-5"/>
        </w:rPr>
        <w:t xml:space="preserve"> </w:t>
      </w:r>
      <w:r w:rsidR="00EE4C04">
        <w:t>to:</w:t>
      </w:r>
    </w:p>
    <w:p w14:paraId="02DF8CD5" w14:textId="77777777" w:rsidR="00BA77B7" w:rsidRDefault="00BA77B7" w:rsidP="00E649CD">
      <w:pPr>
        <w:pStyle w:val="ListBullet"/>
      </w:pPr>
      <w:r>
        <w:t>not</w:t>
      </w:r>
      <w:r>
        <w:rPr>
          <w:spacing w:val="-7"/>
        </w:rPr>
        <w:t xml:space="preserve"> </w:t>
      </w:r>
      <w:r>
        <w:rPr>
          <w:spacing w:val="2"/>
        </w:rPr>
        <w:t>h</w:t>
      </w:r>
      <w:r>
        <w:t>a</w:t>
      </w:r>
      <w:r>
        <w:rPr>
          <w:spacing w:val="1"/>
        </w:rPr>
        <w:t>v</w:t>
      </w:r>
      <w:r>
        <w:rPr>
          <w:spacing w:val="-2"/>
        </w:rPr>
        <w:t>i</w:t>
      </w:r>
      <w:r>
        <w:rPr>
          <w:spacing w:val="2"/>
        </w:rPr>
        <w:t>n</w:t>
      </w:r>
      <w:r>
        <w:t>g</w:t>
      </w:r>
      <w:r>
        <w:rPr>
          <w:spacing w:val="-7"/>
        </w:rPr>
        <w:t xml:space="preserve"> </w:t>
      </w:r>
      <w:r>
        <w:t>re</w:t>
      </w:r>
      <w:r>
        <w:rPr>
          <w:spacing w:val="1"/>
        </w:rPr>
        <w:t>c</w:t>
      </w:r>
      <w:r>
        <w:t>e</w:t>
      </w:r>
      <w:r>
        <w:rPr>
          <w:spacing w:val="1"/>
        </w:rPr>
        <w:t>i</w:t>
      </w:r>
      <w:r>
        <w:rPr>
          <w:spacing w:val="-2"/>
        </w:rPr>
        <w:t>v</w:t>
      </w:r>
      <w:r>
        <w:rPr>
          <w:spacing w:val="2"/>
        </w:rPr>
        <w:t>e</w:t>
      </w:r>
      <w:r>
        <w:t>d</w:t>
      </w:r>
      <w:r>
        <w:rPr>
          <w:spacing w:val="-7"/>
        </w:rPr>
        <w:t xml:space="preserve"> </w:t>
      </w:r>
      <w:r>
        <w:rPr>
          <w:spacing w:val="1"/>
        </w:rPr>
        <w:t>c</w:t>
      </w:r>
      <w:r>
        <w:t>on</w:t>
      </w:r>
      <w:r>
        <w:rPr>
          <w:spacing w:val="2"/>
        </w:rPr>
        <w:t>f</w:t>
      </w:r>
      <w:r>
        <w:rPr>
          <w:spacing w:val="-2"/>
        </w:rPr>
        <w:t>i</w:t>
      </w:r>
      <w:r>
        <w:t>r</w:t>
      </w:r>
      <w:r>
        <w:rPr>
          <w:spacing w:val="2"/>
        </w:rPr>
        <w:t>m</w:t>
      </w:r>
      <w:r>
        <w:t>at</w:t>
      </w:r>
      <w:r>
        <w:rPr>
          <w:spacing w:val="-2"/>
        </w:rPr>
        <w:t>i</w:t>
      </w:r>
      <w:r>
        <w:rPr>
          <w:spacing w:val="2"/>
        </w:rPr>
        <w:t>o</w:t>
      </w:r>
      <w:r>
        <w:t>n</w:t>
      </w:r>
      <w:r>
        <w:rPr>
          <w:spacing w:val="-7"/>
        </w:rPr>
        <w:t xml:space="preserve"> </w:t>
      </w:r>
      <w:r>
        <w:rPr>
          <w:spacing w:val="2"/>
        </w:rPr>
        <w:t>f</w:t>
      </w:r>
      <w:r>
        <w:t>rom</w:t>
      </w:r>
      <w:r>
        <w:rPr>
          <w:spacing w:val="-3"/>
        </w:rPr>
        <w:t xml:space="preserve"> </w:t>
      </w:r>
      <w:r>
        <w:t>the</w:t>
      </w:r>
      <w:r>
        <w:rPr>
          <w:spacing w:val="-2"/>
        </w:rPr>
        <w:t>i</w:t>
      </w:r>
      <w:r>
        <w:t>r</w:t>
      </w:r>
      <w:r>
        <w:rPr>
          <w:spacing w:val="-6"/>
        </w:rPr>
        <w:t xml:space="preserve"> </w:t>
      </w:r>
      <w:r>
        <w:rPr>
          <w:spacing w:val="-2"/>
        </w:rPr>
        <w:t>i</w:t>
      </w:r>
      <w:r>
        <w:t>n</w:t>
      </w:r>
      <w:r>
        <w:rPr>
          <w:spacing w:val="1"/>
        </w:rPr>
        <w:t>s</w:t>
      </w:r>
      <w:r>
        <w:t>urers</w:t>
      </w:r>
      <w:r>
        <w:rPr>
          <w:spacing w:val="-6"/>
        </w:rPr>
        <w:t xml:space="preserve"> </w:t>
      </w:r>
      <w:r>
        <w:t>of</w:t>
      </w:r>
      <w:r>
        <w:rPr>
          <w:spacing w:val="-5"/>
        </w:rPr>
        <w:t xml:space="preserve"> </w:t>
      </w:r>
      <w:r>
        <w:t>pre</w:t>
      </w:r>
      <w:r>
        <w:rPr>
          <w:spacing w:val="1"/>
        </w:rPr>
        <w:t>v</w:t>
      </w:r>
      <w:r>
        <w:rPr>
          <w:spacing w:val="-2"/>
        </w:rPr>
        <w:t>i</w:t>
      </w:r>
      <w:r>
        <w:t>ou</w:t>
      </w:r>
      <w:r>
        <w:rPr>
          <w:spacing w:val="3"/>
        </w:rPr>
        <w:t>s</w:t>
      </w:r>
      <w:r>
        <w:rPr>
          <w:spacing w:val="1"/>
        </w:rPr>
        <w:t>l</w:t>
      </w:r>
      <w:r>
        <w:t>y</w:t>
      </w:r>
      <w:r>
        <w:rPr>
          <w:spacing w:val="-8"/>
        </w:rPr>
        <w:t xml:space="preserve"> </w:t>
      </w:r>
      <w:r>
        <w:rPr>
          <w:spacing w:val="-2"/>
        </w:rPr>
        <w:t>l</w:t>
      </w:r>
      <w:r>
        <w:rPr>
          <w:spacing w:val="2"/>
        </w:rPr>
        <w:t>o</w:t>
      </w:r>
      <w:r>
        <w:t>dg</w:t>
      </w:r>
      <w:r>
        <w:rPr>
          <w:spacing w:val="2"/>
        </w:rPr>
        <w:t>e</w:t>
      </w:r>
      <w:r>
        <w:t>d</w:t>
      </w:r>
      <w:r>
        <w:rPr>
          <w:spacing w:val="-7"/>
        </w:rPr>
        <w:t xml:space="preserve"> </w:t>
      </w:r>
      <w:r>
        <w:rPr>
          <w:spacing w:val="1"/>
        </w:rPr>
        <w:t>c</w:t>
      </w:r>
      <w:r>
        <w:rPr>
          <w:spacing w:val="-2"/>
        </w:rPr>
        <w:t>l</w:t>
      </w:r>
      <w:r>
        <w:rPr>
          <w:spacing w:val="2"/>
        </w:rPr>
        <w:t>a</w:t>
      </w:r>
      <w:r>
        <w:rPr>
          <w:spacing w:val="-2"/>
        </w:rPr>
        <w:t>i</w:t>
      </w:r>
      <w:r>
        <w:rPr>
          <w:spacing w:val="4"/>
        </w:rPr>
        <w:t>m</w:t>
      </w:r>
      <w:r>
        <w:rPr>
          <w:spacing w:val="1"/>
        </w:rPr>
        <w:t>s</w:t>
      </w:r>
      <w:r>
        <w:t>,</w:t>
      </w:r>
      <w:r>
        <w:rPr>
          <w:spacing w:val="-7"/>
        </w:rPr>
        <w:t xml:space="preserve"> </w:t>
      </w:r>
      <w:r>
        <w:t>or</w:t>
      </w:r>
    </w:p>
    <w:p w14:paraId="02DF8CD6" w14:textId="77777777" w:rsidR="00BA77B7" w:rsidRDefault="00BA77B7" w:rsidP="00E649CD">
      <w:pPr>
        <w:pStyle w:val="ListBullet"/>
      </w:pPr>
      <w:r>
        <w:t>not</w:t>
      </w:r>
      <w:r>
        <w:rPr>
          <w:spacing w:val="-7"/>
        </w:rPr>
        <w:t xml:space="preserve"> </w:t>
      </w:r>
      <w:r>
        <w:rPr>
          <w:spacing w:val="2"/>
        </w:rPr>
        <w:t>h</w:t>
      </w:r>
      <w:r>
        <w:t>a</w:t>
      </w:r>
      <w:r>
        <w:rPr>
          <w:spacing w:val="1"/>
        </w:rPr>
        <w:t>v</w:t>
      </w:r>
      <w:r>
        <w:rPr>
          <w:spacing w:val="-2"/>
        </w:rPr>
        <w:t>i</w:t>
      </w:r>
      <w:r>
        <w:rPr>
          <w:spacing w:val="2"/>
        </w:rPr>
        <w:t>n</w:t>
      </w:r>
      <w:r>
        <w:t>g</w:t>
      </w:r>
      <w:r>
        <w:rPr>
          <w:spacing w:val="-6"/>
        </w:rPr>
        <w:t xml:space="preserve"> </w:t>
      </w:r>
      <w:r>
        <w:rPr>
          <w:spacing w:val="1"/>
        </w:rPr>
        <w:t>l</w:t>
      </w:r>
      <w:r>
        <w:t>od</w:t>
      </w:r>
      <w:r>
        <w:rPr>
          <w:spacing w:val="2"/>
        </w:rPr>
        <w:t>g</w:t>
      </w:r>
      <w:r>
        <w:t>ed</w:t>
      </w:r>
      <w:r>
        <w:rPr>
          <w:spacing w:val="-4"/>
        </w:rPr>
        <w:t xml:space="preserve"> </w:t>
      </w:r>
      <w:r>
        <w:t>a</w:t>
      </w:r>
      <w:r>
        <w:rPr>
          <w:spacing w:val="-6"/>
        </w:rPr>
        <w:t xml:space="preserve"> </w:t>
      </w:r>
      <w:r>
        <w:rPr>
          <w:spacing w:val="1"/>
        </w:rPr>
        <w:t>c</w:t>
      </w:r>
      <w:r>
        <w:rPr>
          <w:spacing w:val="-2"/>
        </w:rPr>
        <w:t>l</w:t>
      </w:r>
      <w:r>
        <w:rPr>
          <w:spacing w:val="2"/>
        </w:rPr>
        <w:t>a</w:t>
      </w:r>
      <w:r>
        <w:rPr>
          <w:spacing w:val="-2"/>
        </w:rPr>
        <w:t>i</w:t>
      </w:r>
      <w:r>
        <w:rPr>
          <w:spacing w:val="4"/>
        </w:rPr>
        <w:t>m</w:t>
      </w:r>
      <w:r>
        <w:t>,</w:t>
      </w:r>
      <w:r>
        <w:rPr>
          <w:spacing w:val="-8"/>
        </w:rPr>
        <w:t xml:space="preserve"> </w:t>
      </w:r>
      <w:r>
        <w:t>h</w:t>
      </w:r>
      <w:r>
        <w:rPr>
          <w:spacing w:val="2"/>
        </w:rPr>
        <w:t>o</w:t>
      </w:r>
      <w:r>
        <w:rPr>
          <w:spacing w:val="-3"/>
        </w:rPr>
        <w:t>w</w:t>
      </w:r>
      <w:r>
        <w:rPr>
          <w:spacing w:val="2"/>
        </w:rPr>
        <w:t>e</w:t>
      </w:r>
      <w:r>
        <w:rPr>
          <w:spacing w:val="-2"/>
        </w:rPr>
        <w:t>v</w:t>
      </w:r>
      <w:r>
        <w:t>er</w:t>
      </w:r>
      <w:r>
        <w:rPr>
          <w:spacing w:val="-3"/>
        </w:rPr>
        <w:t xml:space="preserve"> </w:t>
      </w:r>
      <w:r>
        <w:t>h</w:t>
      </w:r>
      <w:r>
        <w:rPr>
          <w:spacing w:val="2"/>
        </w:rPr>
        <w:t>a</w:t>
      </w:r>
      <w:r>
        <w:rPr>
          <w:spacing w:val="-2"/>
        </w:rPr>
        <w:t>v</w:t>
      </w:r>
      <w:r>
        <w:t>e</w:t>
      </w:r>
      <w:r>
        <w:rPr>
          <w:spacing w:val="-6"/>
        </w:rPr>
        <w:t xml:space="preserve"> </w:t>
      </w:r>
      <w:r>
        <w:rPr>
          <w:spacing w:val="3"/>
        </w:rPr>
        <w:t>k</w:t>
      </w:r>
      <w:r>
        <w:t>n</w:t>
      </w:r>
      <w:r>
        <w:rPr>
          <w:spacing w:val="2"/>
        </w:rPr>
        <w:t>o</w:t>
      </w:r>
      <w:r>
        <w:rPr>
          <w:spacing w:val="-3"/>
        </w:rPr>
        <w:t>w</w:t>
      </w:r>
      <w:r>
        <w:rPr>
          <w:spacing w:val="-2"/>
        </w:rPr>
        <w:t>l</w:t>
      </w:r>
      <w:r>
        <w:rPr>
          <w:spacing w:val="2"/>
        </w:rPr>
        <w:t>e</w:t>
      </w:r>
      <w:r>
        <w:t>d</w:t>
      </w:r>
      <w:r>
        <w:rPr>
          <w:spacing w:val="2"/>
        </w:rPr>
        <w:t>g</w:t>
      </w:r>
      <w:r>
        <w:t>e</w:t>
      </w:r>
      <w:r>
        <w:rPr>
          <w:spacing w:val="-6"/>
        </w:rPr>
        <w:t xml:space="preserve"> </w:t>
      </w:r>
      <w:r>
        <w:rPr>
          <w:spacing w:val="2"/>
        </w:rPr>
        <w:t>t</w:t>
      </w:r>
      <w:r>
        <w:t>hat</w:t>
      </w:r>
      <w:r>
        <w:rPr>
          <w:spacing w:val="-6"/>
        </w:rPr>
        <w:t xml:space="preserve"> </w:t>
      </w:r>
      <w:r>
        <w:rPr>
          <w:spacing w:val="2"/>
        </w:rPr>
        <w:t>t</w:t>
      </w:r>
      <w:r>
        <w:t>h</w:t>
      </w:r>
      <w:r>
        <w:rPr>
          <w:spacing w:val="4"/>
        </w:rPr>
        <w:t>e</w:t>
      </w:r>
      <w:r>
        <w:t>y</w:t>
      </w:r>
      <w:r>
        <w:rPr>
          <w:spacing w:val="-7"/>
        </w:rPr>
        <w:t xml:space="preserve"> </w:t>
      </w:r>
      <w:r>
        <w:rPr>
          <w:spacing w:val="-3"/>
        </w:rPr>
        <w:t>w</w:t>
      </w:r>
      <w:r>
        <w:rPr>
          <w:spacing w:val="1"/>
        </w:rPr>
        <w:t>i</w:t>
      </w:r>
      <w:r>
        <w:rPr>
          <w:spacing w:val="-2"/>
        </w:rPr>
        <w:t>l</w:t>
      </w:r>
      <w:r>
        <w:t>l</w:t>
      </w:r>
      <w:r>
        <w:rPr>
          <w:spacing w:val="-5"/>
        </w:rPr>
        <w:t xml:space="preserve"> </w:t>
      </w:r>
      <w:r>
        <w:t>be</w:t>
      </w:r>
      <w:r>
        <w:rPr>
          <w:spacing w:val="-4"/>
        </w:rPr>
        <w:t xml:space="preserve"> </w:t>
      </w:r>
      <w:r>
        <w:t>a</w:t>
      </w:r>
      <w:r>
        <w:rPr>
          <w:spacing w:val="2"/>
        </w:rPr>
        <w:t>b</w:t>
      </w:r>
      <w:r>
        <w:rPr>
          <w:spacing w:val="-2"/>
        </w:rPr>
        <w:t>l</w:t>
      </w:r>
      <w:r>
        <w:t>e</w:t>
      </w:r>
      <w:r>
        <w:rPr>
          <w:spacing w:val="-6"/>
        </w:rPr>
        <w:t xml:space="preserve"> </w:t>
      </w:r>
      <w:r>
        <w:rPr>
          <w:spacing w:val="2"/>
        </w:rPr>
        <w:t>t</w:t>
      </w:r>
      <w:r>
        <w:t>o</w:t>
      </w:r>
      <w:r>
        <w:rPr>
          <w:spacing w:val="-6"/>
        </w:rPr>
        <w:t xml:space="preserve"> </w:t>
      </w:r>
      <w:r>
        <w:rPr>
          <w:spacing w:val="1"/>
        </w:rPr>
        <w:t>s</w:t>
      </w:r>
      <w:r>
        <w:t>e</w:t>
      </w:r>
      <w:r>
        <w:rPr>
          <w:spacing w:val="2"/>
        </w:rPr>
        <w:t>e</w:t>
      </w:r>
      <w:r>
        <w:t>k</w:t>
      </w:r>
      <w:r>
        <w:rPr>
          <w:spacing w:val="-6"/>
        </w:rPr>
        <w:t xml:space="preserve"> </w:t>
      </w:r>
      <w:r>
        <w:rPr>
          <w:spacing w:val="1"/>
        </w:rPr>
        <w:t>c</w:t>
      </w:r>
      <w:r>
        <w:rPr>
          <w:spacing w:val="-3"/>
        </w:rPr>
        <w:t>o</w:t>
      </w:r>
      <w:r>
        <w:rPr>
          <w:spacing w:val="4"/>
        </w:rPr>
        <w:t>m</w:t>
      </w:r>
      <w:r>
        <w:t>pen</w:t>
      </w:r>
      <w:r>
        <w:rPr>
          <w:spacing w:val="1"/>
        </w:rPr>
        <w:t>s</w:t>
      </w:r>
      <w:r>
        <w:t>at</w:t>
      </w:r>
      <w:r>
        <w:rPr>
          <w:spacing w:val="-2"/>
        </w:rPr>
        <w:t>i</w:t>
      </w:r>
      <w:r>
        <w:rPr>
          <w:spacing w:val="2"/>
        </w:rPr>
        <w:t>o</w:t>
      </w:r>
      <w:r>
        <w:t>n,</w:t>
      </w:r>
      <w:r>
        <w:rPr>
          <w:spacing w:val="-6"/>
        </w:rPr>
        <w:t xml:space="preserve"> </w:t>
      </w:r>
      <w:r>
        <w:rPr>
          <w:spacing w:val="2"/>
        </w:rPr>
        <w:t>t</w:t>
      </w:r>
      <w:r>
        <w:t>hen</w:t>
      </w:r>
      <w:r>
        <w:rPr>
          <w:w w:val="99"/>
        </w:rPr>
        <w:t xml:space="preserve"> </w:t>
      </w:r>
      <w:r>
        <w:rPr>
          <w:spacing w:val="1"/>
        </w:rPr>
        <w:t>c</w:t>
      </w:r>
      <w:r>
        <w:t>on</w:t>
      </w:r>
      <w:r>
        <w:rPr>
          <w:spacing w:val="1"/>
        </w:rPr>
        <w:t>s</w:t>
      </w:r>
      <w:r>
        <w:rPr>
          <w:spacing w:val="-2"/>
        </w:rPr>
        <w:t>i</w:t>
      </w:r>
      <w:r>
        <w:t>der</w:t>
      </w:r>
      <w:r>
        <w:rPr>
          <w:spacing w:val="2"/>
        </w:rPr>
        <w:t>a</w:t>
      </w:r>
      <w:r>
        <w:t>t</w:t>
      </w:r>
      <w:r>
        <w:rPr>
          <w:spacing w:val="-2"/>
        </w:rPr>
        <w:t>i</w:t>
      </w:r>
      <w:r>
        <w:rPr>
          <w:spacing w:val="2"/>
        </w:rPr>
        <w:t>o</w:t>
      </w:r>
      <w:r>
        <w:t>n</w:t>
      </w:r>
      <w:r>
        <w:rPr>
          <w:spacing w:val="-8"/>
        </w:rPr>
        <w:t xml:space="preserve"> </w:t>
      </w:r>
      <w:r>
        <w:rPr>
          <w:spacing w:val="-2"/>
        </w:rPr>
        <w:t>i</w:t>
      </w:r>
      <w:r>
        <w:t>s</w:t>
      </w:r>
      <w:r>
        <w:rPr>
          <w:spacing w:val="-6"/>
        </w:rPr>
        <w:t xml:space="preserve"> </w:t>
      </w:r>
      <w:r>
        <w:t>r</w:t>
      </w:r>
      <w:r>
        <w:rPr>
          <w:spacing w:val="2"/>
        </w:rPr>
        <w:t>e</w:t>
      </w:r>
      <w:r>
        <w:t>q</w:t>
      </w:r>
      <w:r>
        <w:rPr>
          <w:spacing w:val="2"/>
        </w:rPr>
        <w:t>u</w:t>
      </w:r>
      <w:r>
        <w:rPr>
          <w:spacing w:val="-2"/>
        </w:rPr>
        <w:t>i</w:t>
      </w:r>
      <w:r>
        <w:t>red</w:t>
      </w:r>
      <w:r>
        <w:rPr>
          <w:spacing w:val="-8"/>
        </w:rPr>
        <w:t xml:space="preserve"> </w:t>
      </w:r>
      <w:r>
        <w:rPr>
          <w:spacing w:val="2"/>
        </w:rPr>
        <w:t>a</w:t>
      </w:r>
      <w:r>
        <w:t>ga</w:t>
      </w:r>
      <w:r>
        <w:rPr>
          <w:spacing w:val="1"/>
        </w:rPr>
        <w:t>i</w:t>
      </w:r>
      <w:r>
        <w:t>n</w:t>
      </w:r>
      <w:r>
        <w:rPr>
          <w:spacing w:val="1"/>
        </w:rPr>
        <w:t>s</w:t>
      </w:r>
      <w:r>
        <w:t>t</w:t>
      </w:r>
      <w:r>
        <w:rPr>
          <w:spacing w:val="-7"/>
        </w:rPr>
        <w:t xml:space="preserve"> </w:t>
      </w:r>
      <w:r>
        <w:rPr>
          <w:spacing w:val="1"/>
        </w:rPr>
        <w:t>A</w:t>
      </w:r>
      <w:r>
        <w:t>A</w:t>
      </w:r>
      <w:r>
        <w:rPr>
          <w:spacing w:val="1"/>
        </w:rPr>
        <w:t>S</w:t>
      </w:r>
      <w:r>
        <w:t>B</w:t>
      </w:r>
      <w:r>
        <w:rPr>
          <w:spacing w:val="-8"/>
        </w:rPr>
        <w:t xml:space="preserve"> </w:t>
      </w:r>
      <w:r>
        <w:rPr>
          <w:spacing w:val="2"/>
        </w:rPr>
        <w:t>1</w:t>
      </w:r>
      <w:r>
        <w:t>37</w:t>
      </w:r>
      <w:r>
        <w:rPr>
          <w:spacing w:val="-6"/>
        </w:rPr>
        <w:t xml:space="preserve"> </w:t>
      </w:r>
      <w:r>
        <w:rPr>
          <w:spacing w:val="-2"/>
        </w:rPr>
        <w:t>i</w:t>
      </w:r>
      <w:r>
        <w:t>n</w:t>
      </w:r>
      <w:r>
        <w:rPr>
          <w:spacing w:val="-7"/>
        </w:rPr>
        <w:t xml:space="preserve"> </w:t>
      </w:r>
      <w:r>
        <w:t>re</w:t>
      </w:r>
      <w:r>
        <w:rPr>
          <w:spacing w:val="1"/>
        </w:rPr>
        <w:t>s</w:t>
      </w:r>
      <w:r>
        <w:rPr>
          <w:spacing w:val="2"/>
        </w:rPr>
        <w:t>p</w:t>
      </w:r>
      <w:r>
        <w:t>e</w:t>
      </w:r>
      <w:r>
        <w:rPr>
          <w:spacing w:val="1"/>
        </w:rPr>
        <w:t>c</w:t>
      </w:r>
      <w:r>
        <w:t>t</w:t>
      </w:r>
      <w:r>
        <w:rPr>
          <w:spacing w:val="-5"/>
        </w:rPr>
        <w:t xml:space="preserve"> </w:t>
      </w:r>
      <w:r>
        <w:t>to</w:t>
      </w:r>
      <w:r>
        <w:rPr>
          <w:spacing w:val="-8"/>
        </w:rPr>
        <w:t xml:space="preserve"> </w:t>
      </w:r>
      <w:r>
        <w:rPr>
          <w:spacing w:val="1"/>
        </w:rPr>
        <w:t>c</w:t>
      </w:r>
      <w:r>
        <w:t>on</w:t>
      </w:r>
      <w:r>
        <w:rPr>
          <w:spacing w:val="2"/>
        </w:rPr>
        <w:t>t</w:t>
      </w:r>
      <w:r>
        <w:rPr>
          <w:spacing w:val="-2"/>
        </w:rPr>
        <w:t>i</w:t>
      </w:r>
      <w:r>
        <w:rPr>
          <w:spacing w:val="2"/>
        </w:rPr>
        <w:t>n</w:t>
      </w:r>
      <w:r>
        <w:t>gent</w:t>
      </w:r>
      <w:r>
        <w:rPr>
          <w:spacing w:val="-5"/>
        </w:rPr>
        <w:t xml:space="preserve"> </w:t>
      </w:r>
      <w:r>
        <w:t>a</w:t>
      </w:r>
      <w:r>
        <w:rPr>
          <w:spacing w:val="1"/>
        </w:rPr>
        <w:t>ss</w:t>
      </w:r>
      <w:r>
        <w:t>et</w:t>
      </w:r>
      <w:r>
        <w:rPr>
          <w:spacing w:val="-8"/>
        </w:rPr>
        <w:t xml:space="preserve"> </w:t>
      </w:r>
      <w:r>
        <w:rPr>
          <w:spacing w:val="2"/>
        </w:rPr>
        <w:t>d</w:t>
      </w:r>
      <w:r>
        <w:rPr>
          <w:spacing w:val="-2"/>
        </w:rPr>
        <w:t>i</w:t>
      </w:r>
      <w:r>
        <w:rPr>
          <w:spacing w:val="1"/>
        </w:rPr>
        <w:t>sc</w:t>
      </w:r>
      <w:r>
        <w:rPr>
          <w:spacing w:val="-2"/>
        </w:rPr>
        <w:t>l</w:t>
      </w:r>
      <w:r>
        <w:t>o</w:t>
      </w:r>
      <w:r>
        <w:rPr>
          <w:spacing w:val="3"/>
        </w:rPr>
        <w:t>s</w:t>
      </w:r>
      <w:r>
        <w:t>ure</w:t>
      </w:r>
      <w:r>
        <w:rPr>
          <w:spacing w:val="1"/>
        </w:rPr>
        <w:t>s</w:t>
      </w:r>
      <w:r>
        <w:t>.</w:t>
      </w:r>
    </w:p>
    <w:p w14:paraId="02DF8CD7" w14:textId="77777777" w:rsidR="00BA77B7" w:rsidRDefault="00BA77B7" w:rsidP="00BB12E1">
      <w:pPr>
        <w:pStyle w:val="BodyText12ptBefore"/>
        <w:ind w:left="993"/>
      </w:pPr>
      <w:r>
        <w:t>A</w:t>
      </w:r>
      <w:r>
        <w:rPr>
          <w:spacing w:val="1"/>
        </w:rPr>
        <w:t>A</w:t>
      </w:r>
      <w:r>
        <w:t>SB</w:t>
      </w:r>
      <w:r>
        <w:rPr>
          <w:spacing w:val="-5"/>
        </w:rPr>
        <w:t xml:space="preserve"> </w:t>
      </w:r>
      <w:r>
        <w:t>1</w:t>
      </w:r>
      <w:r>
        <w:rPr>
          <w:spacing w:val="2"/>
        </w:rPr>
        <w:t>3</w:t>
      </w:r>
      <w:r>
        <w:t>7</w:t>
      </w:r>
      <w:r>
        <w:rPr>
          <w:spacing w:val="-6"/>
        </w:rPr>
        <w:t xml:space="preserve"> </w:t>
      </w:r>
      <w:r>
        <w:t>de</w:t>
      </w:r>
      <w:r>
        <w:rPr>
          <w:spacing w:val="2"/>
        </w:rPr>
        <w:t>f</w:t>
      </w:r>
      <w:r>
        <w:rPr>
          <w:spacing w:val="-2"/>
        </w:rPr>
        <w:t>i</w:t>
      </w:r>
      <w:r>
        <w:rPr>
          <w:spacing w:val="2"/>
        </w:rPr>
        <w:t>n</w:t>
      </w:r>
      <w:r>
        <w:t>es</w:t>
      </w:r>
      <w:r>
        <w:rPr>
          <w:spacing w:val="-6"/>
        </w:rPr>
        <w:t xml:space="preserve"> </w:t>
      </w:r>
      <w:r>
        <w:t>a</w:t>
      </w:r>
      <w:r>
        <w:rPr>
          <w:spacing w:val="-6"/>
        </w:rPr>
        <w:t xml:space="preserve"> </w:t>
      </w:r>
      <w:r>
        <w:rPr>
          <w:spacing w:val="1"/>
        </w:rPr>
        <w:t>c</w:t>
      </w:r>
      <w:r>
        <w:t>o</w:t>
      </w:r>
      <w:r>
        <w:rPr>
          <w:spacing w:val="2"/>
        </w:rPr>
        <w:t>n</w:t>
      </w:r>
      <w:r>
        <w:t>t</w:t>
      </w:r>
      <w:r>
        <w:rPr>
          <w:spacing w:val="-2"/>
        </w:rPr>
        <w:t>i</w:t>
      </w:r>
      <w:r>
        <w:rPr>
          <w:spacing w:val="2"/>
        </w:rPr>
        <w:t>n</w:t>
      </w:r>
      <w:r>
        <w:t>gent</w:t>
      </w:r>
      <w:r>
        <w:rPr>
          <w:spacing w:val="-5"/>
        </w:rPr>
        <w:t xml:space="preserve"> </w:t>
      </w:r>
      <w:r>
        <w:t>a</w:t>
      </w:r>
      <w:r>
        <w:rPr>
          <w:spacing w:val="1"/>
        </w:rPr>
        <w:t>ss</w:t>
      </w:r>
      <w:r>
        <w:t>et</w:t>
      </w:r>
      <w:r>
        <w:rPr>
          <w:spacing w:val="-6"/>
        </w:rPr>
        <w:t xml:space="preserve"> </w:t>
      </w:r>
      <w:r>
        <w:t>a</w:t>
      </w:r>
      <w:r>
        <w:rPr>
          <w:spacing w:val="1"/>
        </w:rPr>
        <w:t>s</w:t>
      </w:r>
      <w:r>
        <w:t>:</w:t>
      </w:r>
    </w:p>
    <w:tbl>
      <w:tblPr>
        <w:tblStyle w:val="HighlightTable"/>
        <w:tblW w:w="4526" w:type="pct"/>
        <w:tblInd w:w="945" w:type="dxa"/>
        <w:tblLook w:val="0600" w:firstRow="0" w:lastRow="0" w:firstColumn="0" w:lastColumn="0" w:noHBand="1" w:noVBand="1"/>
        <w:tblCaption w:val="Hightlight Text"/>
      </w:tblPr>
      <w:tblGrid>
        <w:gridCol w:w="8598"/>
      </w:tblGrid>
      <w:tr w:rsidR="00BA77B7" w14:paraId="02DF8CDC" w14:textId="77777777" w:rsidTr="00C948BE">
        <w:tc>
          <w:tcPr>
            <w:tcW w:w="5000" w:type="pct"/>
          </w:tcPr>
          <w:p w14:paraId="02DF8CD8" w14:textId="77777777" w:rsidR="00BA77B7" w:rsidRPr="005F584D" w:rsidRDefault="00BA77B7" w:rsidP="00C948BE">
            <w:pPr>
              <w:pStyle w:val="BodyText"/>
              <w:spacing w:before="67" w:line="272" w:lineRule="auto"/>
              <w:ind w:left="331" w:right="283"/>
              <w:jc w:val="both"/>
              <w:rPr>
                <w:sz w:val="22"/>
              </w:rPr>
            </w:pPr>
            <w:r w:rsidRPr="005F584D">
              <w:rPr>
                <w:sz w:val="22"/>
              </w:rPr>
              <w:t>A</w:t>
            </w:r>
            <w:r w:rsidRPr="005F584D">
              <w:rPr>
                <w:spacing w:val="-2"/>
                <w:sz w:val="22"/>
              </w:rPr>
              <w:t xml:space="preserve"> </w:t>
            </w:r>
            <w:r w:rsidRPr="005F584D">
              <w:rPr>
                <w:spacing w:val="-1"/>
                <w:sz w:val="22"/>
              </w:rPr>
              <w:t>po</w:t>
            </w:r>
            <w:r w:rsidRPr="005F584D">
              <w:rPr>
                <w:spacing w:val="1"/>
                <w:sz w:val="22"/>
              </w:rPr>
              <w:t>ssi</w:t>
            </w:r>
            <w:r w:rsidRPr="005F584D">
              <w:rPr>
                <w:spacing w:val="-1"/>
                <w:sz w:val="22"/>
              </w:rPr>
              <w:t>b</w:t>
            </w:r>
            <w:r w:rsidRPr="005F584D">
              <w:rPr>
                <w:spacing w:val="-2"/>
                <w:sz w:val="22"/>
              </w:rPr>
              <w:t>l</w:t>
            </w:r>
            <w:r w:rsidRPr="005F584D">
              <w:rPr>
                <w:sz w:val="22"/>
              </w:rPr>
              <w:t>e</w:t>
            </w:r>
            <w:r w:rsidRPr="005F584D">
              <w:rPr>
                <w:spacing w:val="1"/>
                <w:sz w:val="22"/>
              </w:rPr>
              <w:t xml:space="preserve"> </w:t>
            </w:r>
            <w:r w:rsidRPr="005F584D">
              <w:rPr>
                <w:spacing w:val="-1"/>
                <w:sz w:val="22"/>
              </w:rPr>
              <w:t>a</w:t>
            </w:r>
            <w:r w:rsidRPr="005F584D">
              <w:rPr>
                <w:spacing w:val="1"/>
                <w:sz w:val="22"/>
              </w:rPr>
              <w:t>ss</w:t>
            </w:r>
            <w:r w:rsidRPr="005F584D">
              <w:rPr>
                <w:spacing w:val="-1"/>
                <w:sz w:val="22"/>
              </w:rPr>
              <w:t>e</w:t>
            </w:r>
            <w:r w:rsidRPr="005F584D">
              <w:rPr>
                <w:sz w:val="22"/>
              </w:rPr>
              <w:t>t</w:t>
            </w:r>
            <w:r w:rsidRPr="005F584D">
              <w:rPr>
                <w:spacing w:val="-1"/>
                <w:sz w:val="22"/>
              </w:rPr>
              <w:t xml:space="preserve"> t</w:t>
            </w:r>
            <w:r w:rsidRPr="005F584D">
              <w:rPr>
                <w:spacing w:val="2"/>
                <w:sz w:val="22"/>
              </w:rPr>
              <w:t>h</w:t>
            </w:r>
            <w:r w:rsidRPr="005F584D">
              <w:rPr>
                <w:spacing w:val="-1"/>
                <w:sz w:val="22"/>
              </w:rPr>
              <w:t>a</w:t>
            </w:r>
            <w:r w:rsidRPr="005F584D">
              <w:rPr>
                <w:sz w:val="22"/>
              </w:rPr>
              <w:t>t</w:t>
            </w:r>
            <w:r w:rsidRPr="005F584D">
              <w:rPr>
                <w:spacing w:val="-1"/>
                <w:sz w:val="22"/>
              </w:rPr>
              <w:t xml:space="preserve"> a</w:t>
            </w:r>
            <w:r w:rsidRPr="005F584D">
              <w:rPr>
                <w:sz w:val="22"/>
              </w:rPr>
              <w:t>r</w:t>
            </w:r>
            <w:r w:rsidRPr="005F584D">
              <w:rPr>
                <w:spacing w:val="-2"/>
                <w:sz w:val="22"/>
              </w:rPr>
              <w:t>i</w:t>
            </w:r>
            <w:r w:rsidRPr="005F584D">
              <w:rPr>
                <w:spacing w:val="1"/>
                <w:sz w:val="22"/>
              </w:rPr>
              <w:t>s</w:t>
            </w:r>
            <w:r w:rsidRPr="005F584D">
              <w:rPr>
                <w:spacing w:val="-1"/>
                <w:sz w:val="22"/>
              </w:rPr>
              <w:t>e</w:t>
            </w:r>
            <w:r w:rsidRPr="005F584D">
              <w:rPr>
                <w:sz w:val="22"/>
              </w:rPr>
              <w:t>s</w:t>
            </w:r>
            <w:r w:rsidRPr="005F584D">
              <w:rPr>
                <w:spacing w:val="3"/>
                <w:sz w:val="22"/>
              </w:rPr>
              <w:t xml:space="preserve"> </w:t>
            </w:r>
            <w:r w:rsidRPr="005F584D">
              <w:rPr>
                <w:spacing w:val="2"/>
                <w:sz w:val="22"/>
              </w:rPr>
              <w:t>f</w:t>
            </w:r>
            <w:r w:rsidRPr="005F584D">
              <w:rPr>
                <w:sz w:val="22"/>
              </w:rPr>
              <w:t>r</w:t>
            </w:r>
            <w:r w:rsidRPr="005F584D">
              <w:rPr>
                <w:spacing w:val="-3"/>
                <w:sz w:val="22"/>
              </w:rPr>
              <w:t>o</w:t>
            </w:r>
            <w:r w:rsidRPr="005F584D">
              <w:rPr>
                <w:sz w:val="22"/>
              </w:rPr>
              <w:t>m</w:t>
            </w:r>
            <w:r w:rsidRPr="005F584D">
              <w:rPr>
                <w:spacing w:val="3"/>
                <w:sz w:val="22"/>
              </w:rPr>
              <w:t xml:space="preserve"> </w:t>
            </w:r>
            <w:r w:rsidRPr="005F584D">
              <w:rPr>
                <w:spacing w:val="-1"/>
                <w:sz w:val="22"/>
              </w:rPr>
              <w:t>pa</w:t>
            </w:r>
            <w:r w:rsidRPr="005F584D">
              <w:rPr>
                <w:spacing w:val="1"/>
                <w:sz w:val="22"/>
              </w:rPr>
              <w:t>s</w:t>
            </w:r>
            <w:r w:rsidRPr="005F584D">
              <w:rPr>
                <w:sz w:val="22"/>
              </w:rPr>
              <w:t>t</w:t>
            </w:r>
            <w:r w:rsidRPr="005F584D">
              <w:rPr>
                <w:spacing w:val="-1"/>
                <w:sz w:val="22"/>
              </w:rPr>
              <w:t xml:space="preserve"> e</w:t>
            </w:r>
            <w:r w:rsidRPr="005F584D">
              <w:rPr>
                <w:spacing w:val="-2"/>
                <w:sz w:val="22"/>
              </w:rPr>
              <w:t>v</w:t>
            </w:r>
            <w:r w:rsidRPr="005F584D">
              <w:rPr>
                <w:spacing w:val="-1"/>
                <w:sz w:val="22"/>
              </w:rPr>
              <w:t>ent</w:t>
            </w:r>
            <w:r w:rsidRPr="005F584D">
              <w:rPr>
                <w:sz w:val="22"/>
              </w:rPr>
              <w:t>s</w:t>
            </w:r>
            <w:r w:rsidRPr="005F584D">
              <w:rPr>
                <w:spacing w:val="1"/>
                <w:sz w:val="22"/>
              </w:rPr>
              <w:t xml:space="preserve"> </w:t>
            </w:r>
            <w:r w:rsidRPr="005F584D">
              <w:rPr>
                <w:spacing w:val="2"/>
                <w:sz w:val="22"/>
              </w:rPr>
              <w:t>a</w:t>
            </w:r>
            <w:r w:rsidRPr="005F584D">
              <w:rPr>
                <w:spacing w:val="-1"/>
                <w:sz w:val="22"/>
              </w:rPr>
              <w:t>n</w:t>
            </w:r>
            <w:r w:rsidRPr="005F584D">
              <w:rPr>
                <w:sz w:val="22"/>
              </w:rPr>
              <w:t>d</w:t>
            </w:r>
            <w:r w:rsidRPr="005F584D">
              <w:rPr>
                <w:spacing w:val="1"/>
                <w:sz w:val="22"/>
              </w:rPr>
              <w:t xml:space="preserve"> </w:t>
            </w:r>
            <w:r w:rsidRPr="005F584D">
              <w:rPr>
                <w:sz w:val="22"/>
              </w:rPr>
              <w:t>w</w:t>
            </w:r>
            <w:r w:rsidRPr="005F584D">
              <w:rPr>
                <w:spacing w:val="-1"/>
                <w:sz w:val="22"/>
              </w:rPr>
              <w:t>h</w:t>
            </w:r>
            <w:r w:rsidRPr="005F584D">
              <w:rPr>
                <w:spacing w:val="2"/>
                <w:sz w:val="22"/>
              </w:rPr>
              <w:t>o</w:t>
            </w:r>
            <w:r w:rsidRPr="005F584D">
              <w:rPr>
                <w:spacing w:val="1"/>
                <w:sz w:val="22"/>
              </w:rPr>
              <w:t>s</w:t>
            </w:r>
            <w:r w:rsidRPr="005F584D">
              <w:rPr>
                <w:sz w:val="22"/>
              </w:rPr>
              <w:t>e</w:t>
            </w:r>
            <w:r w:rsidRPr="005F584D">
              <w:rPr>
                <w:spacing w:val="-1"/>
                <w:sz w:val="22"/>
              </w:rPr>
              <w:t xml:space="preserve"> e</w:t>
            </w:r>
            <w:r w:rsidRPr="005F584D">
              <w:rPr>
                <w:spacing w:val="1"/>
                <w:sz w:val="22"/>
              </w:rPr>
              <w:t>x</w:t>
            </w:r>
            <w:r w:rsidRPr="005F584D">
              <w:rPr>
                <w:spacing w:val="-2"/>
                <w:sz w:val="22"/>
              </w:rPr>
              <w:t>i</w:t>
            </w:r>
            <w:r w:rsidRPr="005F584D">
              <w:rPr>
                <w:spacing w:val="1"/>
                <w:sz w:val="22"/>
              </w:rPr>
              <w:t>s</w:t>
            </w:r>
            <w:r w:rsidRPr="005F584D">
              <w:rPr>
                <w:spacing w:val="-1"/>
                <w:sz w:val="22"/>
              </w:rPr>
              <w:t>ten</w:t>
            </w:r>
            <w:r w:rsidRPr="005F584D">
              <w:rPr>
                <w:spacing w:val="1"/>
                <w:sz w:val="22"/>
              </w:rPr>
              <w:t>c</w:t>
            </w:r>
            <w:r w:rsidRPr="005F584D">
              <w:rPr>
                <w:sz w:val="22"/>
              </w:rPr>
              <w:t>e</w:t>
            </w:r>
            <w:r w:rsidRPr="005F584D">
              <w:rPr>
                <w:spacing w:val="1"/>
                <w:sz w:val="22"/>
              </w:rPr>
              <w:t xml:space="preserve"> </w:t>
            </w:r>
            <w:r w:rsidRPr="005F584D">
              <w:rPr>
                <w:sz w:val="22"/>
              </w:rPr>
              <w:t>w</w:t>
            </w:r>
            <w:r w:rsidRPr="005F584D">
              <w:rPr>
                <w:spacing w:val="-2"/>
                <w:sz w:val="22"/>
              </w:rPr>
              <w:t>i</w:t>
            </w:r>
            <w:r w:rsidRPr="005F584D">
              <w:rPr>
                <w:spacing w:val="1"/>
                <w:sz w:val="22"/>
              </w:rPr>
              <w:t>l</w:t>
            </w:r>
            <w:r w:rsidRPr="005F584D">
              <w:rPr>
                <w:sz w:val="22"/>
              </w:rPr>
              <w:t>l</w:t>
            </w:r>
            <w:r w:rsidRPr="005F584D">
              <w:rPr>
                <w:spacing w:val="-2"/>
                <w:sz w:val="22"/>
              </w:rPr>
              <w:t xml:space="preserve"> </w:t>
            </w:r>
            <w:r w:rsidRPr="005F584D">
              <w:rPr>
                <w:spacing w:val="2"/>
                <w:sz w:val="22"/>
              </w:rPr>
              <w:t>b</w:t>
            </w:r>
            <w:r w:rsidRPr="005F584D">
              <w:rPr>
                <w:sz w:val="22"/>
              </w:rPr>
              <w:t>e</w:t>
            </w:r>
            <w:r w:rsidRPr="005F584D">
              <w:rPr>
                <w:spacing w:val="-1"/>
                <w:sz w:val="22"/>
              </w:rPr>
              <w:t xml:space="preserve"> </w:t>
            </w:r>
            <w:r w:rsidRPr="005F584D">
              <w:rPr>
                <w:spacing w:val="1"/>
                <w:sz w:val="22"/>
              </w:rPr>
              <w:t>c</w:t>
            </w:r>
            <w:r w:rsidRPr="005F584D">
              <w:rPr>
                <w:spacing w:val="-1"/>
                <w:sz w:val="22"/>
              </w:rPr>
              <w:t>on</w:t>
            </w:r>
            <w:r w:rsidRPr="005F584D">
              <w:rPr>
                <w:spacing w:val="2"/>
                <w:sz w:val="22"/>
              </w:rPr>
              <w:t>f</w:t>
            </w:r>
            <w:r w:rsidRPr="005F584D">
              <w:rPr>
                <w:spacing w:val="-2"/>
                <w:sz w:val="22"/>
              </w:rPr>
              <w:t>i</w:t>
            </w:r>
            <w:r w:rsidRPr="005F584D">
              <w:rPr>
                <w:sz w:val="22"/>
              </w:rPr>
              <w:t>r</w:t>
            </w:r>
            <w:r w:rsidRPr="005F584D">
              <w:rPr>
                <w:spacing w:val="2"/>
                <w:sz w:val="22"/>
              </w:rPr>
              <w:t>m</w:t>
            </w:r>
            <w:r w:rsidRPr="005F584D">
              <w:rPr>
                <w:spacing w:val="-1"/>
                <w:sz w:val="22"/>
              </w:rPr>
              <w:t>e</w:t>
            </w:r>
            <w:r w:rsidRPr="005F584D">
              <w:rPr>
                <w:sz w:val="22"/>
              </w:rPr>
              <w:t xml:space="preserve">d </w:t>
            </w:r>
            <w:r w:rsidRPr="005F584D">
              <w:rPr>
                <w:spacing w:val="-1"/>
                <w:sz w:val="22"/>
              </w:rPr>
              <w:t>o</w:t>
            </w:r>
            <w:r w:rsidRPr="005F584D">
              <w:rPr>
                <w:spacing w:val="2"/>
                <w:sz w:val="22"/>
              </w:rPr>
              <w:t>n</w:t>
            </w:r>
            <w:r w:rsidRPr="005F584D">
              <w:rPr>
                <w:spacing w:val="3"/>
                <w:sz w:val="22"/>
              </w:rPr>
              <w:t>l</w:t>
            </w:r>
            <w:r w:rsidRPr="005F584D">
              <w:rPr>
                <w:sz w:val="22"/>
              </w:rPr>
              <w:t>y</w:t>
            </w:r>
            <w:r w:rsidRPr="005F584D">
              <w:rPr>
                <w:spacing w:val="-5"/>
                <w:sz w:val="22"/>
              </w:rPr>
              <w:t xml:space="preserve"> </w:t>
            </w:r>
            <w:r w:rsidRPr="005F584D">
              <w:rPr>
                <w:spacing w:val="4"/>
                <w:sz w:val="22"/>
              </w:rPr>
              <w:t>b</w:t>
            </w:r>
            <w:r w:rsidRPr="005F584D">
              <w:rPr>
                <w:sz w:val="22"/>
              </w:rPr>
              <w:t>y</w:t>
            </w:r>
            <w:r w:rsidRPr="005F584D">
              <w:rPr>
                <w:spacing w:val="-4"/>
                <w:sz w:val="22"/>
              </w:rPr>
              <w:t xml:space="preserve"> </w:t>
            </w:r>
            <w:r w:rsidRPr="005F584D">
              <w:rPr>
                <w:spacing w:val="-1"/>
                <w:sz w:val="22"/>
              </w:rPr>
              <w:t>t</w:t>
            </w:r>
            <w:r w:rsidRPr="005F584D">
              <w:rPr>
                <w:spacing w:val="2"/>
                <w:sz w:val="22"/>
              </w:rPr>
              <w:t>h</w:t>
            </w:r>
            <w:r w:rsidRPr="005F584D">
              <w:rPr>
                <w:sz w:val="22"/>
              </w:rPr>
              <w:t>e</w:t>
            </w:r>
            <w:r w:rsidRPr="005F584D">
              <w:rPr>
                <w:spacing w:val="-1"/>
                <w:sz w:val="22"/>
              </w:rPr>
              <w:t xml:space="preserve"> o</w:t>
            </w:r>
            <w:r w:rsidRPr="005F584D">
              <w:rPr>
                <w:spacing w:val="1"/>
                <w:sz w:val="22"/>
              </w:rPr>
              <w:t>cc</w:t>
            </w:r>
            <w:r w:rsidRPr="005F584D">
              <w:rPr>
                <w:spacing w:val="-1"/>
                <w:sz w:val="22"/>
              </w:rPr>
              <w:t>u</w:t>
            </w:r>
            <w:r w:rsidRPr="005F584D">
              <w:rPr>
                <w:sz w:val="22"/>
              </w:rPr>
              <w:t>rr</w:t>
            </w:r>
            <w:r w:rsidRPr="005F584D">
              <w:rPr>
                <w:spacing w:val="-1"/>
                <w:sz w:val="22"/>
              </w:rPr>
              <w:t>en</w:t>
            </w:r>
            <w:r w:rsidRPr="005F584D">
              <w:rPr>
                <w:spacing w:val="1"/>
                <w:sz w:val="22"/>
              </w:rPr>
              <w:t>c</w:t>
            </w:r>
            <w:r w:rsidRPr="005F584D">
              <w:rPr>
                <w:sz w:val="22"/>
              </w:rPr>
              <w:t>e</w:t>
            </w:r>
            <w:r w:rsidRPr="005F584D">
              <w:rPr>
                <w:spacing w:val="1"/>
                <w:sz w:val="22"/>
              </w:rPr>
              <w:t xml:space="preserve"> </w:t>
            </w:r>
            <w:r w:rsidRPr="005F584D">
              <w:rPr>
                <w:spacing w:val="-1"/>
                <w:sz w:val="22"/>
              </w:rPr>
              <w:t>o</w:t>
            </w:r>
            <w:r w:rsidRPr="005F584D">
              <w:rPr>
                <w:sz w:val="22"/>
              </w:rPr>
              <w:t xml:space="preserve">r </w:t>
            </w:r>
            <w:r w:rsidRPr="005F584D">
              <w:rPr>
                <w:spacing w:val="-1"/>
                <w:sz w:val="22"/>
              </w:rPr>
              <w:t>non</w:t>
            </w:r>
            <w:r w:rsidRPr="005F584D">
              <w:rPr>
                <w:sz w:val="22"/>
              </w:rPr>
              <w:t>-</w:t>
            </w:r>
            <w:r w:rsidRPr="005F584D">
              <w:rPr>
                <w:w w:val="99"/>
                <w:sz w:val="22"/>
              </w:rPr>
              <w:t xml:space="preserve"> </w:t>
            </w:r>
            <w:r w:rsidRPr="005F584D">
              <w:rPr>
                <w:spacing w:val="-1"/>
                <w:sz w:val="22"/>
              </w:rPr>
              <w:t>o</w:t>
            </w:r>
            <w:r w:rsidRPr="005F584D">
              <w:rPr>
                <w:spacing w:val="1"/>
                <w:sz w:val="22"/>
              </w:rPr>
              <w:t>cc</w:t>
            </w:r>
            <w:r w:rsidRPr="005F584D">
              <w:rPr>
                <w:spacing w:val="-1"/>
                <w:sz w:val="22"/>
              </w:rPr>
              <w:t>u</w:t>
            </w:r>
            <w:r w:rsidRPr="005F584D">
              <w:rPr>
                <w:sz w:val="22"/>
              </w:rPr>
              <w:t>rr</w:t>
            </w:r>
            <w:r w:rsidRPr="005F584D">
              <w:rPr>
                <w:spacing w:val="-1"/>
                <w:sz w:val="22"/>
              </w:rPr>
              <w:t>en</w:t>
            </w:r>
            <w:r w:rsidRPr="005F584D">
              <w:rPr>
                <w:spacing w:val="1"/>
                <w:sz w:val="22"/>
              </w:rPr>
              <w:t>c</w:t>
            </w:r>
            <w:r w:rsidRPr="005F584D">
              <w:rPr>
                <w:sz w:val="22"/>
              </w:rPr>
              <w:t>e</w:t>
            </w:r>
            <w:r w:rsidRPr="005F584D">
              <w:rPr>
                <w:spacing w:val="-6"/>
                <w:sz w:val="22"/>
              </w:rPr>
              <w:t xml:space="preserve"> </w:t>
            </w:r>
            <w:r w:rsidRPr="005F584D">
              <w:rPr>
                <w:spacing w:val="-1"/>
                <w:sz w:val="22"/>
              </w:rPr>
              <w:t>o</w:t>
            </w:r>
            <w:r w:rsidRPr="005F584D">
              <w:rPr>
                <w:sz w:val="22"/>
              </w:rPr>
              <w:t>f</w:t>
            </w:r>
            <w:r w:rsidRPr="005F584D">
              <w:rPr>
                <w:spacing w:val="-4"/>
                <w:sz w:val="22"/>
              </w:rPr>
              <w:t xml:space="preserve"> </w:t>
            </w:r>
            <w:r w:rsidRPr="005F584D">
              <w:rPr>
                <w:spacing w:val="-1"/>
                <w:sz w:val="22"/>
              </w:rPr>
              <w:t>on</w:t>
            </w:r>
            <w:r w:rsidRPr="005F584D">
              <w:rPr>
                <w:sz w:val="22"/>
              </w:rPr>
              <w:t>e</w:t>
            </w:r>
            <w:r w:rsidRPr="005F584D">
              <w:rPr>
                <w:spacing w:val="-4"/>
                <w:sz w:val="22"/>
              </w:rPr>
              <w:t xml:space="preserve"> </w:t>
            </w:r>
            <w:r w:rsidRPr="005F584D">
              <w:rPr>
                <w:spacing w:val="-1"/>
                <w:sz w:val="22"/>
              </w:rPr>
              <w:t>o</w:t>
            </w:r>
            <w:r w:rsidRPr="005F584D">
              <w:rPr>
                <w:sz w:val="22"/>
              </w:rPr>
              <w:t>r</w:t>
            </w:r>
            <w:r w:rsidRPr="005F584D">
              <w:rPr>
                <w:spacing w:val="-5"/>
                <w:sz w:val="22"/>
              </w:rPr>
              <w:t xml:space="preserve"> </w:t>
            </w:r>
            <w:r w:rsidRPr="005F584D">
              <w:rPr>
                <w:spacing w:val="4"/>
                <w:sz w:val="22"/>
              </w:rPr>
              <w:t>m</w:t>
            </w:r>
            <w:r w:rsidRPr="005F584D">
              <w:rPr>
                <w:spacing w:val="-1"/>
                <w:sz w:val="22"/>
              </w:rPr>
              <w:t>o</w:t>
            </w:r>
            <w:r w:rsidRPr="005F584D">
              <w:rPr>
                <w:sz w:val="22"/>
              </w:rPr>
              <w:t>re</w:t>
            </w:r>
            <w:r w:rsidRPr="005F584D">
              <w:rPr>
                <w:spacing w:val="-5"/>
                <w:sz w:val="22"/>
              </w:rPr>
              <w:t xml:space="preserve"> </w:t>
            </w:r>
            <w:r w:rsidRPr="005F584D">
              <w:rPr>
                <w:spacing w:val="-1"/>
                <w:sz w:val="22"/>
              </w:rPr>
              <w:t>un</w:t>
            </w:r>
            <w:r w:rsidRPr="005F584D">
              <w:rPr>
                <w:spacing w:val="1"/>
                <w:sz w:val="22"/>
              </w:rPr>
              <w:t>c</w:t>
            </w:r>
            <w:r w:rsidRPr="005F584D">
              <w:rPr>
                <w:spacing w:val="-1"/>
                <w:sz w:val="22"/>
              </w:rPr>
              <w:t>e</w:t>
            </w:r>
            <w:r w:rsidRPr="005F584D">
              <w:rPr>
                <w:sz w:val="22"/>
              </w:rPr>
              <w:t>r</w:t>
            </w:r>
            <w:r w:rsidRPr="005F584D">
              <w:rPr>
                <w:spacing w:val="-1"/>
                <w:sz w:val="22"/>
              </w:rPr>
              <w:t>ta</w:t>
            </w:r>
            <w:r w:rsidRPr="005F584D">
              <w:rPr>
                <w:spacing w:val="1"/>
                <w:sz w:val="22"/>
              </w:rPr>
              <w:t>i</w:t>
            </w:r>
            <w:r w:rsidRPr="005F584D">
              <w:rPr>
                <w:sz w:val="22"/>
              </w:rPr>
              <w:t>n</w:t>
            </w:r>
            <w:r w:rsidRPr="005F584D">
              <w:rPr>
                <w:spacing w:val="-6"/>
                <w:sz w:val="22"/>
              </w:rPr>
              <w:t xml:space="preserve"> </w:t>
            </w:r>
            <w:r w:rsidRPr="005F584D">
              <w:rPr>
                <w:spacing w:val="2"/>
                <w:sz w:val="22"/>
              </w:rPr>
              <w:t>f</w:t>
            </w:r>
            <w:r w:rsidRPr="005F584D">
              <w:rPr>
                <w:spacing w:val="-1"/>
                <w:sz w:val="22"/>
              </w:rPr>
              <w:t>utu</w:t>
            </w:r>
            <w:r w:rsidRPr="005F584D">
              <w:rPr>
                <w:sz w:val="22"/>
              </w:rPr>
              <w:t>re</w:t>
            </w:r>
            <w:r w:rsidRPr="005F584D">
              <w:rPr>
                <w:spacing w:val="-4"/>
                <w:sz w:val="22"/>
              </w:rPr>
              <w:t xml:space="preserve"> </w:t>
            </w:r>
            <w:r w:rsidRPr="005F584D">
              <w:rPr>
                <w:spacing w:val="-1"/>
                <w:sz w:val="22"/>
              </w:rPr>
              <w:t>e</w:t>
            </w:r>
            <w:r w:rsidRPr="005F584D">
              <w:rPr>
                <w:spacing w:val="1"/>
                <w:sz w:val="22"/>
              </w:rPr>
              <w:t>v</w:t>
            </w:r>
            <w:r w:rsidRPr="005F584D">
              <w:rPr>
                <w:spacing w:val="-1"/>
                <w:sz w:val="22"/>
              </w:rPr>
              <w:t>ent</w:t>
            </w:r>
            <w:r w:rsidRPr="005F584D">
              <w:rPr>
                <w:sz w:val="22"/>
              </w:rPr>
              <w:t>s</w:t>
            </w:r>
            <w:r w:rsidRPr="005F584D">
              <w:rPr>
                <w:spacing w:val="-5"/>
                <w:sz w:val="22"/>
              </w:rPr>
              <w:t xml:space="preserve"> </w:t>
            </w:r>
            <w:r w:rsidRPr="005F584D">
              <w:rPr>
                <w:spacing w:val="2"/>
                <w:sz w:val="22"/>
              </w:rPr>
              <w:t>n</w:t>
            </w:r>
            <w:r w:rsidRPr="005F584D">
              <w:rPr>
                <w:spacing w:val="-1"/>
                <w:sz w:val="22"/>
              </w:rPr>
              <w:t>o</w:t>
            </w:r>
            <w:r w:rsidRPr="005F584D">
              <w:rPr>
                <w:sz w:val="22"/>
              </w:rPr>
              <w:t>t</w:t>
            </w:r>
            <w:r w:rsidRPr="005F584D">
              <w:rPr>
                <w:spacing w:val="-4"/>
                <w:sz w:val="22"/>
              </w:rPr>
              <w:t xml:space="preserve"> </w:t>
            </w:r>
            <w:r w:rsidRPr="005F584D">
              <w:rPr>
                <w:sz w:val="22"/>
              </w:rPr>
              <w:t>w</w:t>
            </w:r>
            <w:r w:rsidRPr="005F584D">
              <w:rPr>
                <w:spacing w:val="-1"/>
                <w:sz w:val="22"/>
              </w:rPr>
              <w:t>ho</w:t>
            </w:r>
            <w:r w:rsidRPr="005F584D">
              <w:rPr>
                <w:spacing w:val="1"/>
                <w:sz w:val="22"/>
              </w:rPr>
              <w:t>l</w:t>
            </w:r>
            <w:r w:rsidRPr="005F584D">
              <w:rPr>
                <w:spacing w:val="3"/>
                <w:sz w:val="22"/>
              </w:rPr>
              <w:t>l</w:t>
            </w:r>
            <w:r w:rsidRPr="005F584D">
              <w:rPr>
                <w:sz w:val="22"/>
              </w:rPr>
              <w:t>y</w:t>
            </w:r>
            <w:r w:rsidRPr="005F584D">
              <w:rPr>
                <w:spacing w:val="-6"/>
                <w:sz w:val="22"/>
              </w:rPr>
              <w:t xml:space="preserve"> </w:t>
            </w:r>
            <w:r w:rsidRPr="005F584D">
              <w:rPr>
                <w:spacing w:val="-3"/>
                <w:sz w:val="22"/>
              </w:rPr>
              <w:t>w</w:t>
            </w:r>
            <w:r w:rsidRPr="005F584D">
              <w:rPr>
                <w:spacing w:val="1"/>
                <w:sz w:val="22"/>
              </w:rPr>
              <w:t>i</w:t>
            </w:r>
            <w:r w:rsidRPr="005F584D">
              <w:rPr>
                <w:spacing w:val="-1"/>
                <w:sz w:val="22"/>
              </w:rPr>
              <w:t>th</w:t>
            </w:r>
            <w:r w:rsidRPr="005F584D">
              <w:rPr>
                <w:spacing w:val="1"/>
                <w:sz w:val="22"/>
              </w:rPr>
              <w:t>i</w:t>
            </w:r>
            <w:r w:rsidRPr="005F584D">
              <w:rPr>
                <w:sz w:val="22"/>
              </w:rPr>
              <w:t>n</w:t>
            </w:r>
            <w:r w:rsidRPr="005F584D">
              <w:rPr>
                <w:spacing w:val="-6"/>
                <w:sz w:val="22"/>
              </w:rPr>
              <w:t xml:space="preserve"> </w:t>
            </w:r>
            <w:r w:rsidRPr="005F584D">
              <w:rPr>
                <w:spacing w:val="-1"/>
                <w:sz w:val="22"/>
              </w:rPr>
              <w:t>t</w:t>
            </w:r>
            <w:r w:rsidRPr="005F584D">
              <w:rPr>
                <w:spacing w:val="2"/>
                <w:sz w:val="22"/>
              </w:rPr>
              <w:t>h</w:t>
            </w:r>
            <w:r w:rsidRPr="005F584D">
              <w:rPr>
                <w:sz w:val="22"/>
              </w:rPr>
              <w:t>e</w:t>
            </w:r>
            <w:r w:rsidRPr="005F584D">
              <w:rPr>
                <w:spacing w:val="-6"/>
                <w:sz w:val="22"/>
              </w:rPr>
              <w:t xml:space="preserve"> </w:t>
            </w:r>
            <w:r w:rsidRPr="005F584D">
              <w:rPr>
                <w:spacing w:val="1"/>
                <w:sz w:val="22"/>
              </w:rPr>
              <w:t>c</w:t>
            </w:r>
            <w:r w:rsidRPr="005F584D">
              <w:rPr>
                <w:spacing w:val="-1"/>
                <w:sz w:val="22"/>
              </w:rPr>
              <w:t>ont</w:t>
            </w:r>
            <w:r w:rsidRPr="005F584D">
              <w:rPr>
                <w:spacing w:val="3"/>
                <w:sz w:val="22"/>
              </w:rPr>
              <w:t>r</w:t>
            </w:r>
            <w:r w:rsidRPr="005F584D">
              <w:rPr>
                <w:spacing w:val="-1"/>
                <w:sz w:val="22"/>
              </w:rPr>
              <w:t>o</w:t>
            </w:r>
            <w:r w:rsidRPr="005F584D">
              <w:rPr>
                <w:sz w:val="22"/>
              </w:rPr>
              <w:t>l</w:t>
            </w:r>
            <w:r w:rsidRPr="005F584D">
              <w:rPr>
                <w:spacing w:val="-4"/>
                <w:sz w:val="22"/>
              </w:rPr>
              <w:t xml:space="preserve"> </w:t>
            </w:r>
            <w:r w:rsidRPr="005F584D">
              <w:rPr>
                <w:spacing w:val="-1"/>
                <w:sz w:val="22"/>
              </w:rPr>
              <w:t>o</w:t>
            </w:r>
            <w:r w:rsidRPr="005F584D">
              <w:rPr>
                <w:sz w:val="22"/>
              </w:rPr>
              <w:t>f</w:t>
            </w:r>
            <w:r w:rsidRPr="005F584D">
              <w:rPr>
                <w:spacing w:val="-4"/>
                <w:sz w:val="22"/>
              </w:rPr>
              <w:t xml:space="preserve"> </w:t>
            </w:r>
            <w:r w:rsidRPr="005F584D">
              <w:rPr>
                <w:spacing w:val="-1"/>
                <w:sz w:val="22"/>
              </w:rPr>
              <w:t>th</w:t>
            </w:r>
            <w:r w:rsidRPr="005F584D">
              <w:rPr>
                <w:sz w:val="22"/>
              </w:rPr>
              <w:t>e</w:t>
            </w:r>
            <w:r w:rsidRPr="005F584D">
              <w:rPr>
                <w:spacing w:val="-6"/>
                <w:sz w:val="22"/>
              </w:rPr>
              <w:t xml:space="preserve"> </w:t>
            </w:r>
            <w:r w:rsidRPr="005F584D">
              <w:rPr>
                <w:spacing w:val="2"/>
                <w:sz w:val="22"/>
              </w:rPr>
              <w:t>e</w:t>
            </w:r>
            <w:r w:rsidRPr="005F584D">
              <w:rPr>
                <w:spacing w:val="-1"/>
                <w:sz w:val="22"/>
              </w:rPr>
              <w:t>nt</w:t>
            </w:r>
            <w:r w:rsidRPr="005F584D">
              <w:rPr>
                <w:spacing w:val="-2"/>
                <w:sz w:val="22"/>
              </w:rPr>
              <w:t>i</w:t>
            </w:r>
            <w:r w:rsidRPr="005F584D">
              <w:rPr>
                <w:spacing w:val="4"/>
                <w:sz w:val="22"/>
              </w:rPr>
              <w:t>t</w:t>
            </w:r>
            <w:r w:rsidRPr="005F584D">
              <w:rPr>
                <w:spacing w:val="-5"/>
                <w:sz w:val="22"/>
              </w:rPr>
              <w:t>y</w:t>
            </w:r>
            <w:r w:rsidRPr="005F584D">
              <w:rPr>
                <w:sz w:val="22"/>
              </w:rPr>
              <w:t>.</w:t>
            </w:r>
          </w:p>
          <w:p w14:paraId="02DF8CD9" w14:textId="77777777" w:rsidR="00BA77B7" w:rsidRPr="005F584D" w:rsidRDefault="00BA77B7" w:rsidP="00C948BE">
            <w:pPr>
              <w:spacing w:line="190" w:lineRule="exact"/>
              <w:ind w:left="331" w:right="283"/>
              <w:jc w:val="both"/>
              <w:rPr>
                <w:sz w:val="18"/>
                <w:szCs w:val="19"/>
              </w:rPr>
            </w:pPr>
          </w:p>
          <w:p w14:paraId="02DF8CDA" w14:textId="77777777" w:rsidR="00BA77B7" w:rsidRPr="005F584D" w:rsidRDefault="00BA77B7" w:rsidP="00C948BE">
            <w:pPr>
              <w:pStyle w:val="BodyText"/>
              <w:tabs>
                <w:tab w:val="left" w:pos="9356"/>
              </w:tabs>
              <w:spacing w:before="67"/>
              <w:ind w:left="331" w:right="283"/>
              <w:jc w:val="both"/>
              <w:rPr>
                <w:sz w:val="22"/>
              </w:rPr>
            </w:pPr>
            <w:r w:rsidRPr="005F584D">
              <w:rPr>
                <w:spacing w:val="-1"/>
                <w:sz w:val="22"/>
              </w:rPr>
              <w:t>I</w:t>
            </w:r>
            <w:r w:rsidRPr="005F584D">
              <w:rPr>
                <w:sz w:val="22"/>
              </w:rPr>
              <w:t>t</w:t>
            </w:r>
            <w:r w:rsidRPr="005F584D">
              <w:rPr>
                <w:spacing w:val="-6"/>
                <w:sz w:val="22"/>
              </w:rPr>
              <w:t xml:space="preserve"> </w:t>
            </w:r>
            <w:r w:rsidRPr="005F584D">
              <w:rPr>
                <w:spacing w:val="-1"/>
                <w:sz w:val="22"/>
              </w:rPr>
              <w:t>th</w:t>
            </w:r>
            <w:r w:rsidRPr="005F584D">
              <w:rPr>
                <w:spacing w:val="2"/>
                <w:sz w:val="22"/>
              </w:rPr>
              <w:t>e</w:t>
            </w:r>
            <w:r w:rsidRPr="005F584D">
              <w:rPr>
                <w:sz w:val="22"/>
              </w:rPr>
              <w:t>n</w:t>
            </w:r>
            <w:r w:rsidRPr="005F584D">
              <w:rPr>
                <w:spacing w:val="-5"/>
                <w:sz w:val="22"/>
              </w:rPr>
              <w:t xml:space="preserve"> </w:t>
            </w:r>
            <w:r w:rsidRPr="005F584D">
              <w:rPr>
                <w:spacing w:val="2"/>
                <w:sz w:val="22"/>
              </w:rPr>
              <w:t>g</w:t>
            </w:r>
            <w:r w:rsidRPr="005F584D">
              <w:rPr>
                <w:spacing w:val="-1"/>
                <w:sz w:val="22"/>
              </w:rPr>
              <w:t>oe</w:t>
            </w:r>
            <w:r w:rsidRPr="005F584D">
              <w:rPr>
                <w:sz w:val="22"/>
              </w:rPr>
              <w:t>s</w:t>
            </w:r>
            <w:r w:rsidRPr="005F584D">
              <w:rPr>
                <w:spacing w:val="-4"/>
                <w:sz w:val="22"/>
              </w:rPr>
              <w:t xml:space="preserve"> </w:t>
            </w:r>
            <w:r w:rsidRPr="005F584D">
              <w:rPr>
                <w:spacing w:val="-1"/>
                <w:sz w:val="22"/>
              </w:rPr>
              <w:t>o</w:t>
            </w:r>
            <w:r w:rsidRPr="005F584D">
              <w:rPr>
                <w:sz w:val="22"/>
              </w:rPr>
              <w:t>n</w:t>
            </w:r>
            <w:r w:rsidRPr="005F584D">
              <w:rPr>
                <w:spacing w:val="-4"/>
                <w:sz w:val="22"/>
              </w:rPr>
              <w:t xml:space="preserve"> </w:t>
            </w:r>
            <w:r w:rsidRPr="005F584D">
              <w:rPr>
                <w:spacing w:val="-1"/>
                <w:sz w:val="22"/>
              </w:rPr>
              <w:t>t</w:t>
            </w:r>
            <w:r w:rsidRPr="005F584D">
              <w:rPr>
                <w:sz w:val="22"/>
              </w:rPr>
              <w:t>o</w:t>
            </w:r>
            <w:r w:rsidRPr="005F584D">
              <w:rPr>
                <w:spacing w:val="-3"/>
                <w:sz w:val="22"/>
              </w:rPr>
              <w:t xml:space="preserve"> </w:t>
            </w:r>
            <w:r w:rsidRPr="005F584D">
              <w:rPr>
                <w:spacing w:val="-2"/>
                <w:sz w:val="22"/>
              </w:rPr>
              <w:t>i</w:t>
            </w:r>
            <w:r w:rsidRPr="005F584D">
              <w:rPr>
                <w:spacing w:val="4"/>
                <w:sz w:val="22"/>
              </w:rPr>
              <w:t>m</w:t>
            </w:r>
            <w:r w:rsidRPr="005F584D">
              <w:rPr>
                <w:spacing w:val="-1"/>
                <w:sz w:val="22"/>
              </w:rPr>
              <w:t>po</w:t>
            </w:r>
            <w:r w:rsidRPr="005F584D">
              <w:rPr>
                <w:spacing w:val="1"/>
                <w:sz w:val="22"/>
              </w:rPr>
              <w:t>s</w:t>
            </w:r>
            <w:r w:rsidRPr="005F584D">
              <w:rPr>
                <w:sz w:val="22"/>
              </w:rPr>
              <w:t>e</w:t>
            </w:r>
            <w:r w:rsidRPr="005F584D">
              <w:rPr>
                <w:spacing w:val="-6"/>
                <w:sz w:val="22"/>
              </w:rPr>
              <w:t xml:space="preserve"> </w:t>
            </w:r>
            <w:r w:rsidRPr="005F584D">
              <w:rPr>
                <w:spacing w:val="-1"/>
                <w:sz w:val="22"/>
              </w:rPr>
              <w:t>d</w:t>
            </w:r>
            <w:r w:rsidRPr="005F584D">
              <w:rPr>
                <w:spacing w:val="-2"/>
                <w:sz w:val="22"/>
              </w:rPr>
              <w:t>i</w:t>
            </w:r>
            <w:r w:rsidRPr="005F584D">
              <w:rPr>
                <w:spacing w:val="1"/>
                <w:sz w:val="22"/>
              </w:rPr>
              <w:t>sc</w:t>
            </w:r>
            <w:r w:rsidRPr="005F584D">
              <w:rPr>
                <w:spacing w:val="-2"/>
                <w:sz w:val="22"/>
              </w:rPr>
              <w:t>l</w:t>
            </w:r>
            <w:r w:rsidRPr="005F584D">
              <w:rPr>
                <w:spacing w:val="-1"/>
                <w:sz w:val="22"/>
              </w:rPr>
              <w:t>o</w:t>
            </w:r>
            <w:r w:rsidRPr="005F584D">
              <w:rPr>
                <w:spacing w:val="1"/>
                <w:sz w:val="22"/>
              </w:rPr>
              <w:t>s</w:t>
            </w:r>
            <w:r w:rsidRPr="005F584D">
              <w:rPr>
                <w:spacing w:val="-1"/>
                <w:sz w:val="22"/>
              </w:rPr>
              <w:t>u</w:t>
            </w:r>
            <w:r w:rsidRPr="005F584D">
              <w:rPr>
                <w:sz w:val="22"/>
              </w:rPr>
              <w:t>re</w:t>
            </w:r>
            <w:r w:rsidRPr="005F584D">
              <w:rPr>
                <w:spacing w:val="-5"/>
                <w:sz w:val="22"/>
              </w:rPr>
              <w:t xml:space="preserve"> </w:t>
            </w:r>
            <w:r w:rsidRPr="005F584D">
              <w:rPr>
                <w:spacing w:val="-1"/>
                <w:sz w:val="22"/>
              </w:rPr>
              <w:t>a</w:t>
            </w:r>
            <w:r w:rsidRPr="005F584D">
              <w:rPr>
                <w:sz w:val="22"/>
              </w:rPr>
              <w:t>s</w:t>
            </w:r>
            <w:r w:rsidRPr="005F584D">
              <w:rPr>
                <w:spacing w:val="-2"/>
                <w:sz w:val="22"/>
              </w:rPr>
              <w:t xml:space="preserve"> </w:t>
            </w:r>
            <w:r w:rsidRPr="005F584D">
              <w:rPr>
                <w:spacing w:val="-1"/>
                <w:sz w:val="22"/>
              </w:rPr>
              <w:t>pe</w:t>
            </w:r>
            <w:r w:rsidRPr="005F584D">
              <w:rPr>
                <w:sz w:val="22"/>
              </w:rPr>
              <w:t>r</w:t>
            </w:r>
            <w:r w:rsidRPr="005F584D">
              <w:rPr>
                <w:spacing w:val="-4"/>
                <w:sz w:val="22"/>
              </w:rPr>
              <w:t xml:space="preserve"> </w:t>
            </w:r>
            <w:r w:rsidRPr="005F584D">
              <w:rPr>
                <w:spacing w:val="-1"/>
                <w:sz w:val="22"/>
              </w:rPr>
              <w:t>b</w:t>
            </w:r>
            <w:r w:rsidRPr="005F584D">
              <w:rPr>
                <w:spacing w:val="2"/>
                <w:sz w:val="22"/>
              </w:rPr>
              <w:t>e</w:t>
            </w:r>
            <w:r w:rsidRPr="005F584D">
              <w:rPr>
                <w:spacing w:val="-2"/>
                <w:sz w:val="22"/>
              </w:rPr>
              <w:t>l</w:t>
            </w:r>
            <w:r w:rsidRPr="005F584D">
              <w:rPr>
                <w:spacing w:val="2"/>
                <w:sz w:val="22"/>
              </w:rPr>
              <w:t>o</w:t>
            </w:r>
            <w:r w:rsidRPr="005F584D">
              <w:rPr>
                <w:sz w:val="22"/>
              </w:rPr>
              <w:t>w:</w:t>
            </w:r>
          </w:p>
          <w:p w14:paraId="02DF8CDB" w14:textId="77777777" w:rsidR="00BA77B7" w:rsidRPr="00BA77B7" w:rsidRDefault="00BA77B7" w:rsidP="00C948BE">
            <w:pPr>
              <w:pStyle w:val="BodyText"/>
              <w:spacing w:before="31" w:line="270" w:lineRule="auto"/>
              <w:ind w:left="331" w:right="283"/>
              <w:jc w:val="both"/>
            </w:pPr>
            <w:r w:rsidRPr="005F584D">
              <w:rPr>
                <w:spacing w:val="-1"/>
                <w:sz w:val="22"/>
              </w:rPr>
              <w:t>8</w:t>
            </w:r>
            <w:r w:rsidRPr="005F584D">
              <w:rPr>
                <w:sz w:val="22"/>
              </w:rPr>
              <w:t xml:space="preserve">9 </w:t>
            </w:r>
            <w:r w:rsidRPr="005F584D">
              <w:rPr>
                <w:spacing w:val="8"/>
                <w:sz w:val="22"/>
              </w:rPr>
              <w:t>W</w:t>
            </w:r>
            <w:r w:rsidRPr="005F584D">
              <w:rPr>
                <w:spacing w:val="-1"/>
                <w:sz w:val="22"/>
              </w:rPr>
              <w:t>he</w:t>
            </w:r>
            <w:r w:rsidRPr="005F584D">
              <w:rPr>
                <w:sz w:val="22"/>
              </w:rPr>
              <w:t>re</w:t>
            </w:r>
            <w:r w:rsidRPr="005F584D">
              <w:rPr>
                <w:spacing w:val="4"/>
                <w:sz w:val="22"/>
              </w:rPr>
              <w:t xml:space="preserve"> </w:t>
            </w:r>
            <w:r w:rsidRPr="005F584D">
              <w:rPr>
                <w:spacing w:val="-1"/>
                <w:sz w:val="22"/>
              </w:rPr>
              <w:t>a</w:t>
            </w:r>
            <w:r w:rsidRPr="005F584D">
              <w:rPr>
                <w:sz w:val="22"/>
              </w:rPr>
              <w:t>n</w:t>
            </w:r>
            <w:r w:rsidRPr="005F584D">
              <w:rPr>
                <w:spacing w:val="3"/>
                <w:sz w:val="22"/>
              </w:rPr>
              <w:t xml:space="preserve"> </w:t>
            </w:r>
            <w:r w:rsidRPr="005F584D">
              <w:rPr>
                <w:spacing w:val="-2"/>
                <w:sz w:val="22"/>
              </w:rPr>
              <w:t>i</w:t>
            </w:r>
            <w:r w:rsidRPr="005F584D">
              <w:rPr>
                <w:spacing w:val="-1"/>
                <w:sz w:val="22"/>
              </w:rPr>
              <w:t>n</w:t>
            </w:r>
            <w:r w:rsidRPr="005F584D">
              <w:rPr>
                <w:spacing w:val="2"/>
                <w:sz w:val="22"/>
              </w:rPr>
              <w:t>f</w:t>
            </w:r>
            <w:r w:rsidRPr="005F584D">
              <w:rPr>
                <w:spacing w:val="-2"/>
                <w:sz w:val="22"/>
              </w:rPr>
              <w:t>l</w:t>
            </w:r>
            <w:r w:rsidRPr="005F584D">
              <w:rPr>
                <w:spacing w:val="2"/>
                <w:sz w:val="22"/>
              </w:rPr>
              <w:t>o</w:t>
            </w:r>
            <w:r w:rsidRPr="005F584D">
              <w:rPr>
                <w:sz w:val="22"/>
              </w:rPr>
              <w:t>w</w:t>
            </w:r>
            <w:r w:rsidRPr="005F584D">
              <w:rPr>
                <w:spacing w:val="3"/>
                <w:sz w:val="22"/>
              </w:rPr>
              <w:t xml:space="preserve"> </w:t>
            </w:r>
            <w:r w:rsidRPr="005F584D">
              <w:rPr>
                <w:spacing w:val="-1"/>
                <w:sz w:val="22"/>
              </w:rPr>
              <w:t>o</w:t>
            </w:r>
            <w:r w:rsidRPr="005F584D">
              <w:rPr>
                <w:sz w:val="22"/>
              </w:rPr>
              <w:t>f</w:t>
            </w:r>
            <w:r w:rsidRPr="005F584D">
              <w:rPr>
                <w:spacing w:val="6"/>
                <w:sz w:val="22"/>
              </w:rPr>
              <w:t xml:space="preserve"> </w:t>
            </w:r>
            <w:r w:rsidRPr="005F584D">
              <w:rPr>
                <w:spacing w:val="-1"/>
                <w:sz w:val="22"/>
              </w:rPr>
              <w:t>e</w:t>
            </w:r>
            <w:r w:rsidRPr="005F584D">
              <w:rPr>
                <w:spacing w:val="1"/>
                <w:sz w:val="22"/>
              </w:rPr>
              <w:t>c</w:t>
            </w:r>
            <w:r w:rsidRPr="005F584D">
              <w:rPr>
                <w:spacing w:val="-1"/>
                <w:sz w:val="22"/>
              </w:rPr>
              <w:t>ono</w:t>
            </w:r>
            <w:r w:rsidRPr="005F584D">
              <w:rPr>
                <w:spacing w:val="4"/>
                <w:sz w:val="22"/>
              </w:rPr>
              <w:t>m</w:t>
            </w:r>
            <w:r w:rsidRPr="005F584D">
              <w:rPr>
                <w:spacing w:val="-2"/>
                <w:sz w:val="22"/>
              </w:rPr>
              <w:t>i</w:t>
            </w:r>
            <w:r w:rsidRPr="005F584D">
              <w:rPr>
                <w:sz w:val="22"/>
              </w:rPr>
              <w:t>c</w:t>
            </w:r>
            <w:r w:rsidRPr="005F584D">
              <w:rPr>
                <w:spacing w:val="6"/>
                <w:sz w:val="22"/>
              </w:rPr>
              <w:t xml:space="preserve"> </w:t>
            </w:r>
            <w:r w:rsidRPr="005F584D">
              <w:rPr>
                <w:spacing w:val="-1"/>
                <w:sz w:val="22"/>
              </w:rPr>
              <w:t>bene</w:t>
            </w:r>
            <w:r w:rsidRPr="005F584D">
              <w:rPr>
                <w:spacing w:val="2"/>
                <w:sz w:val="22"/>
              </w:rPr>
              <w:t>f</w:t>
            </w:r>
            <w:r w:rsidRPr="005F584D">
              <w:rPr>
                <w:spacing w:val="-2"/>
                <w:sz w:val="22"/>
              </w:rPr>
              <w:t>i</w:t>
            </w:r>
            <w:r w:rsidRPr="005F584D">
              <w:rPr>
                <w:spacing w:val="-1"/>
                <w:sz w:val="22"/>
              </w:rPr>
              <w:t>t</w:t>
            </w:r>
            <w:r w:rsidRPr="005F584D">
              <w:rPr>
                <w:sz w:val="22"/>
              </w:rPr>
              <w:t>s</w:t>
            </w:r>
            <w:r w:rsidRPr="005F584D">
              <w:rPr>
                <w:spacing w:val="6"/>
                <w:sz w:val="22"/>
              </w:rPr>
              <w:t xml:space="preserve"> </w:t>
            </w:r>
            <w:r w:rsidRPr="005F584D">
              <w:rPr>
                <w:spacing w:val="-2"/>
                <w:sz w:val="22"/>
              </w:rPr>
              <w:t>i</w:t>
            </w:r>
            <w:r w:rsidRPr="005F584D">
              <w:rPr>
                <w:sz w:val="22"/>
              </w:rPr>
              <w:t>s</w:t>
            </w:r>
            <w:r w:rsidRPr="005F584D">
              <w:rPr>
                <w:spacing w:val="6"/>
                <w:sz w:val="22"/>
              </w:rPr>
              <w:t xml:space="preserve"> </w:t>
            </w:r>
            <w:r w:rsidRPr="005F584D">
              <w:rPr>
                <w:spacing w:val="-1"/>
                <w:sz w:val="22"/>
              </w:rPr>
              <w:t>p</w:t>
            </w:r>
            <w:r w:rsidRPr="005F584D">
              <w:rPr>
                <w:sz w:val="22"/>
              </w:rPr>
              <w:t>r</w:t>
            </w:r>
            <w:r w:rsidRPr="005F584D">
              <w:rPr>
                <w:spacing w:val="-1"/>
                <w:sz w:val="22"/>
              </w:rPr>
              <w:t>obab</w:t>
            </w:r>
            <w:r w:rsidRPr="005F584D">
              <w:rPr>
                <w:spacing w:val="-2"/>
                <w:sz w:val="22"/>
              </w:rPr>
              <w:t>l</w:t>
            </w:r>
            <w:r w:rsidRPr="005F584D">
              <w:rPr>
                <w:spacing w:val="2"/>
                <w:sz w:val="22"/>
              </w:rPr>
              <w:t>e</w:t>
            </w:r>
            <w:r w:rsidRPr="005F584D">
              <w:rPr>
                <w:sz w:val="22"/>
              </w:rPr>
              <w:t>,</w:t>
            </w:r>
            <w:r w:rsidRPr="005F584D">
              <w:rPr>
                <w:spacing w:val="6"/>
                <w:sz w:val="22"/>
              </w:rPr>
              <w:t xml:space="preserve"> </w:t>
            </w:r>
            <w:r w:rsidRPr="005F584D">
              <w:rPr>
                <w:spacing w:val="-1"/>
                <w:sz w:val="22"/>
              </w:rPr>
              <w:t>a</w:t>
            </w:r>
            <w:r w:rsidRPr="005F584D">
              <w:rPr>
                <w:sz w:val="22"/>
              </w:rPr>
              <w:t>n</w:t>
            </w:r>
            <w:r w:rsidRPr="005F584D">
              <w:rPr>
                <w:spacing w:val="4"/>
                <w:sz w:val="22"/>
              </w:rPr>
              <w:t xml:space="preserve"> </w:t>
            </w:r>
            <w:r w:rsidRPr="005F584D">
              <w:rPr>
                <w:spacing w:val="-1"/>
                <w:sz w:val="22"/>
              </w:rPr>
              <w:t>ent</w:t>
            </w:r>
            <w:r w:rsidRPr="005F584D">
              <w:rPr>
                <w:spacing w:val="-2"/>
                <w:sz w:val="22"/>
              </w:rPr>
              <w:t>i</w:t>
            </w:r>
            <w:r w:rsidRPr="005F584D">
              <w:rPr>
                <w:spacing w:val="4"/>
                <w:sz w:val="22"/>
              </w:rPr>
              <w:t>t</w:t>
            </w:r>
            <w:r w:rsidRPr="005F584D">
              <w:rPr>
                <w:sz w:val="22"/>
              </w:rPr>
              <w:t>y</w:t>
            </w:r>
            <w:r w:rsidRPr="005F584D">
              <w:rPr>
                <w:spacing w:val="1"/>
                <w:sz w:val="22"/>
              </w:rPr>
              <w:t xml:space="preserve"> s</w:t>
            </w:r>
            <w:r w:rsidRPr="005F584D">
              <w:rPr>
                <w:spacing w:val="-1"/>
                <w:sz w:val="22"/>
              </w:rPr>
              <w:t>ha</w:t>
            </w:r>
            <w:r w:rsidRPr="005F584D">
              <w:rPr>
                <w:spacing w:val="1"/>
                <w:sz w:val="22"/>
              </w:rPr>
              <w:t>l</w:t>
            </w:r>
            <w:r w:rsidRPr="005F584D">
              <w:rPr>
                <w:sz w:val="22"/>
              </w:rPr>
              <w:t>l</w:t>
            </w:r>
            <w:r w:rsidRPr="005F584D">
              <w:rPr>
                <w:spacing w:val="4"/>
                <w:sz w:val="22"/>
              </w:rPr>
              <w:t xml:space="preserve"> </w:t>
            </w:r>
            <w:r w:rsidRPr="005F584D">
              <w:rPr>
                <w:spacing w:val="-1"/>
                <w:sz w:val="22"/>
              </w:rPr>
              <w:t>d</w:t>
            </w:r>
            <w:r w:rsidRPr="005F584D">
              <w:rPr>
                <w:spacing w:val="-2"/>
                <w:sz w:val="22"/>
              </w:rPr>
              <w:t>i</w:t>
            </w:r>
            <w:r w:rsidRPr="005F584D">
              <w:rPr>
                <w:spacing w:val="1"/>
                <w:sz w:val="22"/>
              </w:rPr>
              <w:t>scl</w:t>
            </w:r>
            <w:r w:rsidRPr="005F584D">
              <w:rPr>
                <w:spacing w:val="-1"/>
                <w:sz w:val="22"/>
              </w:rPr>
              <w:t>o</w:t>
            </w:r>
            <w:r w:rsidRPr="005F584D">
              <w:rPr>
                <w:spacing w:val="1"/>
                <w:sz w:val="22"/>
              </w:rPr>
              <w:t>s</w:t>
            </w:r>
            <w:r w:rsidRPr="005F584D">
              <w:rPr>
                <w:sz w:val="22"/>
              </w:rPr>
              <w:t>e</w:t>
            </w:r>
            <w:r w:rsidRPr="005F584D">
              <w:rPr>
                <w:spacing w:val="4"/>
                <w:sz w:val="22"/>
              </w:rPr>
              <w:t xml:space="preserve"> </w:t>
            </w:r>
            <w:r w:rsidRPr="005F584D">
              <w:rPr>
                <w:sz w:val="22"/>
              </w:rPr>
              <w:t>a</w:t>
            </w:r>
            <w:r w:rsidRPr="005F584D">
              <w:rPr>
                <w:spacing w:val="4"/>
                <w:sz w:val="22"/>
              </w:rPr>
              <w:t xml:space="preserve"> </w:t>
            </w:r>
            <w:r w:rsidRPr="005F584D">
              <w:rPr>
                <w:spacing w:val="2"/>
                <w:sz w:val="22"/>
              </w:rPr>
              <w:t>b</w:t>
            </w:r>
            <w:r w:rsidRPr="005F584D">
              <w:rPr>
                <w:sz w:val="22"/>
              </w:rPr>
              <w:t>r</w:t>
            </w:r>
            <w:r w:rsidRPr="005F584D">
              <w:rPr>
                <w:spacing w:val="-2"/>
                <w:sz w:val="22"/>
              </w:rPr>
              <w:t>i</w:t>
            </w:r>
            <w:r w:rsidRPr="005F584D">
              <w:rPr>
                <w:spacing w:val="-1"/>
                <w:sz w:val="22"/>
              </w:rPr>
              <w:t>e</w:t>
            </w:r>
            <w:r w:rsidRPr="005F584D">
              <w:rPr>
                <w:sz w:val="22"/>
              </w:rPr>
              <w:t>f</w:t>
            </w:r>
            <w:r w:rsidRPr="005F584D">
              <w:rPr>
                <w:spacing w:val="7"/>
                <w:sz w:val="22"/>
              </w:rPr>
              <w:t xml:space="preserve"> </w:t>
            </w:r>
            <w:r w:rsidRPr="005F584D">
              <w:rPr>
                <w:spacing w:val="-1"/>
                <w:sz w:val="22"/>
              </w:rPr>
              <w:t>de</w:t>
            </w:r>
            <w:r w:rsidRPr="005F584D">
              <w:rPr>
                <w:spacing w:val="1"/>
                <w:sz w:val="22"/>
              </w:rPr>
              <w:t>sc</w:t>
            </w:r>
            <w:r w:rsidRPr="005F584D">
              <w:rPr>
                <w:sz w:val="22"/>
              </w:rPr>
              <w:t>r</w:t>
            </w:r>
            <w:r w:rsidRPr="005F584D">
              <w:rPr>
                <w:spacing w:val="-2"/>
                <w:sz w:val="22"/>
              </w:rPr>
              <w:t>i</w:t>
            </w:r>
            <w:r w:rsidRPr="005F584D">
              <w:rPr>
                <w:spacing w:val="-1"/>
                <w:sz w:val="22"/>
              </w:rPr>
              <w:t>pt</w:t>
            </w:r>
            <w:r w:rsidRPr="005F584D">
              <w:rPr>
                <w:spacing w:val="-2"/>
                <w:sz w:val="22"/>
              </w:rPr>
              <w:t>i</w:t>
            </w:r>
            <w:r w:rsidRPr="005F584D">
              <w:rPr>
                <w:spacing w:val="-1"/>
                <w:sz w:val="22"/>
              </w:rPr>
              <w:t>o</w:t>
            </w:r>
            <w:r w:rsidRPr="005F584D">
              <w:rPr>
                <w:sz w:val="22"/>
              </w:rPr>
              <w:t>n</w:t>
            </w:r>
            <w:r w:rsidRPr="005F584D">
              <w:rPr>
                <w:spacing w:val="4"/>
                <w:sz w:val="22"/>
              </w:rPr>
              <w:t xml:space="preserve"> </w:t>
            </w:r>
            <w:r w:rsidRPr="005F584D">
              <w:rPr>
                <w:spacing w:val="-1"/>
                <w:sz w:val="22"/>
              </w:rPr>
              <w:t>o</w:t>
            </w:r>
            <w:r w:rsidRPr="005F584D">
              <w:rPr>
                <w:sz w:val="22"/>
              </w:rPr>
              <w:t>f</w:t>
            </w:r>
            <w:r w:rsidRPr="005F584D">
              <w:rPr>
                <w:spacing w:val="6"/>
                <w:sz w:val="22"/>
              </w:rPr>
              <w:t xml:space="preserve"> </w:t>
            </w:r>
            <w:r w:rsidRPr="005F584D">
              <w:rPr>
                <w:spacing w:val="-1"/>
                <w:sz w:val="22"/>
              </w:rPr>
              <w:t>th</w:t>
            </w:r>
            <w:r w:rsidRPr="005F584D">
              <w:rPr>
                <w:sz w:val="22"/>
              </w:rPr>
              <w:t>e</w:t>
            </w:r>
            <w:r w:rsidRPr="005F584D">
              <w:rPr>
                <w:spacing w:val="4"/>
                <w:sz w:val="22"/>
              </w:rPr>
              <w:t xml:space="preserve"> </w:t>
            </w:r>
            <w:r w:rsidRPr="005F584D">
              <w:rPr>
                <w:spacing w:val="-1"/>
                <w:sz w:val="22"/>
              </w:rPr>
              <w:t>na</w:t>
            </w:r>
            <w:r w:rsidRPr="005F584D">
              <w:rPr>
                <w:spacing w:val="2"/>
                <w:sz w:val="22"/>
              </w:rPr>
              <w:t>t</w:t>
            </w:r>
            <w:r w:rsidRPr="005F584D">
              <w:rPr>
                <w:spacing w:val="-1"/>
                <w:sz w:val="22"/>
              </w:rPr>
              <w:t>u</w:t>
            </w:r>
            <w:r w:rsidRPr="005F584D">
              <w:rPr>
                <w:sz w:val="22"/>
              </w:rPr>
              <w:t>re</w:t>
            </w:r>
            <w:r w:rsidRPr="005F584D">
              <w:rPr>
                <w:spacing w:val="4"/>
                <w:sz w:val="22"/>
              </w:rPr>
              <w:t xml:space="preserve"> </w:t>
            </w:r>
            <w:r w:rsidRPr="005F584D">
              <w:rPr>
                <w:spacing w:val="-1"/>
                <w:sz w:val="22"/>
              </w:rPr>
              <w:t>o</w:t>
            </w:r>
            <w:r w:rsidRPr="005F584D">
              <w:rPr>
                <w:sz w:val="22"/>
              </w:rPr>
              <w:t>f</w:t>
            </w:r>
            <w:r w:rsidRPr="005F584D">
              <w:rPr>
                <w:spacing w:val="7"/>
                <w:sz w:val="22"/>
              </w:rPr>
              <w:t xml:space="preserve"> </w:t>
            </w:r>
            <w:r w:rsidRPr="005F584D">
              <w:rPr>
                <w:spacing w:val="-1"/>
                <w:sz w:val="22"/>
              </w:rPr>
              <w:t>th</w:t>
            </w:r>
            <w:r w:rsidRPr="005F584D">
              <w:rPr>
                <w:sz w:val="22"/>
              </w:rPr>
              <w:t>e</w:t>
            </w:r>
            <w:r w:rsidRPr="005F584D">
              <w:rPr>
                <w:w w:val="99"/>
                <w:sz w:val="22"/>
              </w:rPr>
              <w:t xml:space="preserve"> </w:t>
            </w:r>
            <w:r w:rsidRPr="005F584D">
              <w:rPr>
                <w:spacing w:val="1"/>
                <w:sz w:val="22"/>
              </w:rPr>
              <w:t>c</w:t>
            </w:r>
            <w:r w:rsidRPr="005F584D">
              <w:rPr>
                <w:spacing w:val="-1"/>
                <w:sz w:val="22"/>
              </w:rPr>
              <w:t>ont</w:t>
            </w:r>
            <w:r w:rsidRPr="005F584D">
              <w:rPr>
                <w:spacing w:val="-2"/>
                <w:sz w:val="22"/>
              </w:rPr>
              <w:t>i</w:t>
            </w:r>
            <w:r w:rsidRPr="005F584D">
              <w:rPr>
                <w:spacing w:val="2"/>
                <w:sz w:val="22"/>
              </w:rPr>
              <w:t>n</w:t>
            </w:r>
            <w:r w:rsidRPr="005F584D">
              <w:rPr>
                <w:spacing w:val="-1"/>
                <w:sz w:val="22"/>
              </w:rPr>
              <w:t>ge</w:t>
            </w:r>
            <w:r w:rsidRPr="005F584D">
              <w:rPr>
                <w:spacing w:val="2"/>
                <w:sz w:val="22"/>
              </w:rPr>
              <w:t>n</w:t>
            </w:r>
            <w:r w:rsidRPr="005F584D">
              <w:rPr>
                <w:sz w:val="22"/>
              </w:rPr>
              <w:t>t</w:t>
            </w:r>
            <w:r w:rsidRPr="005F584D">
              <w:rPr>
                <w:spacing w:val="20"/>
                <w:sz w:val="22"/>
              </w:rPr>
              <w:t xml:space="preserve"> </w:t>
            </w:r>
            <w:r w:rsidRPr="005F584D">
              <w:rPr>
                <w:spacing w:val="-1"/>
                <w:sz w:val="22"/>
              </w:rPr>
              <w:t>a</w:t>
            </w:r>
            <w:r w:rsidRPr="005F584D">
              <w:rPr>
                <w:spacing w:val="1"/>
                <w:sz w:val="22"/>
              </w:rPr>
              <w:t>ss</w:t>
            </w:r>
            <w:r w:rsidRPr="005F584D">
              <w:rPr>
                <w:spacing w:val="-1"/>
                <w:sz w:val="22"/>
              </w:rPr>
              <w:t>et</w:t>
            </w:r>
            <w:r w:rsidRPr="005F584D">
              <w:rPr>
                <w:sz w:val="22"/>
              </w:rPr>
              <w:t>s</w:t>
            </w:r>
            <w:r w:rsidRPr="005F584D">
              <w:rPr>
                <w:spacing w:val="22"/>
                <w:sz w:val="22"/>
              </w:rPr>
              <w:t xml:space="preserve"> </w:t>
            </w:r>
            <w:r w:rsidRPr="005F584D">
              <w:rPr>
                <w:spacing w:val="-1"/>
                <w:sz w:val="22"/>
              </w:rPr>
              <w:t>a</w:t>
            </w:r>
            <w:r w:rsidRPr="005F584D">
              <w:rPr>
                <w:sz w:val="22"/>
              </w:rPr>
              <w:t>t</w:t>
            </w:r>
            <w:r w:rsidRPr="005F584D">
              <w:rPr>
                <w:spacing w:val="20"/>
                <w:sz w:val="22"/>
              </w:rPr>
              <w:t xml:space="preserve"> </w:t>
            </w:r>
            <w:r w:rsidRPr="005F584D">
              <w:rPr>
                <w:spacing w:val="-1"/>
                <w:sz w:val="22"/>
              </w:rPr>
              <w:t>t</w:t>
            </w:r>
            <w:r w:rsidRPr="005F584D">
              <w:rPr>
                <w:spacing w:val="2"/>
                <w:sz w:val="22"/>
              </w:rPr>
              <w:t>h</w:t>
            </w:r>
            <w:r w:rsidRPr="005F584D">
              <w:rPr>
                <w:sz w:val="22"/>
              </w:rPr>
              <w:t>e</w:t>
            </w:r>
            <w:r w:rsidRPr="005F584D">
              <w:rPr>
                <w:spacing w:val="20"/>
                <w:sz w:val="22"/>
              </w:rPr>
              <w:t xml:space="preserve"> </w:t>
            </w:r>
            <w:r w:rsidRPr="005F584D">
              <w:rPr>
                <w:spacing w:val="2"/>
                <w:sz w:val="22"/>
              </w:rPr>
              <w:t>e</w:t>
            </w:r>
            <w:r w:rsidRPr="005F584D">
              <w:rPr>
                <w:spacing w:val="-1"/>
                <w:sz w:val="22"/>
              </w:rPr>
              <w:t>n</w:t>
            </w:r>
            <w:r w:rsidRPr="005F584D">
              <w:rPr>
                <w:sz w:val="22"/>
              </w:rPr>
              <w:t>d</w:t>
            </w:r>
            <w:r w:rsidRPr="005F584D">
              <w:rPr>
                <w:spacing w:val="20"/>
                <w:sz w:val="22"/>
              </w:rPr>
              <w:t xml:space="preserve"> </w:t>
            </w:r>
            <w:r w:rsidRPr="005F584D">
              <w:rPr>
                <w:spacing w:val="-1"/>
                <w:sz w:val="22"/>
              </w:rPr>
              <w:t>o</w:t>
            </w:r>
            <w:r w:rsidRPr="005F584D">
              <w:rPr>
                <w:sz w:val="22"/>
              </w:rPr>
              <w:t>f</w:t>
            </w:r>
            <w:r w:rsidRPr="005F584D">
              <w:rPr>
                <w:spacing w:val="23"/>
                <w:sz w:val="22"/>
              </w:rPr>
              <w:t xml:space="preserve"> </w:t>
            </w:r>
            <w:r w:rsidRPr="005F584D">
              <w:rPr>
                <w:spacing w:val="-1"/>
                <w:sz w:val="22"/>
              </w:rPr>
              <w:t>th</w:t>
            </w:r>
            <w:r w:rsidRPr="005F584D">
              <w:rPr>
                <w:sz w:val="22"/>
              </w:rPr>
              <w:t>e</w:t>
            </w:r>
            <w:r w:rsidRPr="005F584D">
              <w:rPr>
                <w:spacing w:val="20"/>
                <w:sz w:val="22"/>
              </w:rPr>
              <w:t xml:space="preserve"> </w:t>
            </w:r>
            <w:r w:rsidRPr="005F584D">
              <w:rPr>
                <w:sz w:val="22"/>
              </w:rPr>
              <w:t>r</w:t>
            </w:r>
            <w:r w:rsidRPr="005F584D">
              <w:rPr>
                <w:spacing w:val="-1"/>
                <w:sz w:val="22"/>
              </w:rPr>
              <w:t>e</w:t>
            </w:r>
            <w:r w:rsidRPr="005F584D">
              <w:rPr>
                <w:spacing w:val="2"/>
                <w:sz w:val="22"/>
              </w:rPr>
              <w:t>p</w:t>
            </w:r>
            <w:r w:rsidRPr="005F584D">
              <w:rPr>
                <w:spacing w:val="-1"/>
                <w:sz w:val="22"/>
              </w:rPr>
              <w:t>o</w:t>
            </w:r>
            <w:r w:rsidRPr="005F584D">
              <w:rPr>
                <w:sz w:val="22"/>
              </w:rPr>
              <w:t>r</w:t>
            </w:r>
            <w:r w:rsidRPr="005F584D">
              <w:rPr>
                <w:spacing w:val="-1"/>
                <w:sz w:val="22"/>
              </w:rPr>
              <w:t>t</w:t>
            </w:r>
            <w:r w:rsidRPr="005F584D">
              <w:rPr>
                <w:spacing w:val="1"/>
                <w:sz w:val="22"/>
              </w:rPr>
              <w:t>i</w:t>
            </w:r>
            <w:r w:rsidRPr="005F584D">
              <w:rPr>
                <w:spacing w:val="-1"/>
                <w:sz w:val="22"/>
              </w:rPr>
              <w:t>n</w:t>
            </w:r>
            <w:r w:rsidRPr="005F584D">
              <w:rPr>
                <w:sz w:val="22"/>
              </w:rPr>
              <w:t>g</w:t>
            </w:r>
            <w:r w:rsidRPr="005F584D">
              <w:rPr>
                <w:spacing w:val="21"/>
                <w:sz w:val="22"/>
              </w:rPr>
              <w:t xml:space="preserve"> </w:t>
            </w:r>
            <w:r w:rsidRPr="005F584D">
              <w:rPr>
                <w:spacing w:val="2"/>
                <w:sz w:val="22"/>
              </w:rPr>
              <w:t>p</w:t>
            </w:r>
            <w:r w:rsidRPr="005F584D">
              <w:rPr>
                <w:spacing w:val="-1"/>
                <w:sz w:val="22"/>
              </w:rPr>
              <w:t>e</w:t>
            </w:r>
            <w:r w:rsidRPr="005F584D">
              <w:rPr>
                <w:sz w:val="22"/>
              </w:rPr>
              <w:t>r</w:t>
            </w:r>
            <w:r w:rsidRPr="005F584D">
              <w:rPr>
                <w:spacing w:val="-2"/>
                <w:sz w:val="22"/>
              </w:rPr>
              <w:t>i</w:t>
            </w:r>
            <w:r w:rsidRPr="005F584D">
              <w:rPr>
                <w:spacing w:val="2"/>
                <w:sz w:val="22"/>
              </w:rPr>
              <w:t>o</w:t>
            </w:r>
            <w:r w:rsidRPr="005F584D">
              <w:rPr>
                <w:spacing w:val="-1"/>
                <w:sz w:val="22"/>
              </w:rPr>
              <w:t>d</w:t>
            </w:r>
            <w:r w:rsidRPr="005F584D">
              <w:rPr>
                <w:sz w:val="22"/>
              </w:rPr>
              <w:t>,</w:t>
            </w:r>
            <w:r w:rsidRPr="005F584D">
              <w:rPr>
                <w:spacing w:val="22"/>
                <w:sz w:val="22"/>
              </w:rPr>
              <w:t xml:space="preserve"> </w:t>
            </w:r>
            <w:r w:rsidRPr="005F584D">
              <w:rPr>
                <w:spacing w:val="-1"/>
                <w:sz w:val="22"/>
              </w:rPr>
              <w:t>and</w:t>
            </w:r>
            <w:r w:rsidRPr="005F584D">
              <w:rPr>
                <w:sz w:val="22"/>
              </w:rPr>
              <w:t>,</w:t>
            </w:r>
            <w:r w:rsidRPr="005F584D">
              <w:rPr>
                <w:spacing w:val="23"/>
                <w:sz w:val="22"/>
              </w:rPr>
              <w:t xml:space="preserve"> </w:t>
            </w:r>
            <w:r w:rsidRPr="005F584D">
              <w:rPr>
                <w:sz w:val="22"/>
              </w:rPr>
              <w:t>w</w:t>
            </w:r>
            <w:r w:rsidRPr="005F584D">
              <w:rPr>
                <w:spacing w:val="-1"/>
                <w:sz w:val="22"/>
              </w:rPr>
              <w:t>he</w:t>
            </w:r>
            <w:r w:rsidRPr="005F584D">
              <w:rPr>
                <w:sz w:val="22"/>
              </w:rPr>
              <w:t>re</w:t>
            </w:r>
            <w:r w:rsidRPr="005F584D">
              <w:rPr>
                <w:spacing w:val="20"/>
                <w:sz w:val="22"/>
              </w:rPr>
              <w:t xml:space="preserve"> </w:t>
            </w:r>
            <w:r w:rsidRPr="005F584D">
              <w:rPr>
                <w:spacing w:val="-1"/>
                <w:sz w:val="22"/>
              </w:rPr>
              <w:t>p</w:t>
            </w:r>
            <w:r w:rsidRPr="005F584D">
              <w:rPr>
                <w:spacing w:val="3"/>
                <w:sz w:val="22"/>
              </w:rPr>
              <w:t>r</w:t>
            </w:r>
            <w:r w:rsidRPr="005F584D">
              <w:rPr>
                <w:spacing w:val="-1"/>
                <w:sz w:val="22"/>
              </w:rPr>
              <w:t>a</w:t>
            </w:r>
            <w:r w:rsidRPr="005F584D">
              <w:rPr>
                <w:spacing w:val="1"/>
                <w:sz w:val="22"/>
              </w:rPr>
              <w:t>c</w:t>
            </w:r>
            <w:r w:rsidRPr="005F584D">
              <w:rPr>
                <w:spacing w:val="-1"/>
                <w:sz w:val="22"/>
              </w:rPr>
              <w:t>t</w:t>
            </w:r>
            <w:r w:rsidRPr="005F584D">
              <w:rPr>
                <w:spacing w:val="-2"/>
                <w:sz w:val="22"/>
              </w:rPr>
              <w:t>i</w:t>
            </w:r>
            <w:r w:rsidRPr="005F584D">
              <w:rPr>
                <w:spacing w:val="1"/>
                <w:sz w:val="22"/>
              </w:rPr>
              <w:t>c</w:t>
            </w:r>
            <w:r w:rsidRPr="005F584D">
              <w:rPr>
                <w:spacing w:val="-1"/>
                <w:sz w:val="22"/>
              </w:rPr>
              <w:t>a</w:t>
            </w:r>
            <w:r w:rsidRPr="005F584D">
              <w:rPr>
                <w:spacing w:val="2"/>
                <w:sz w:val="22"/>
              </w:rPr>
              <w:t>b</w:t>
            </w:r>
            <w:r w:rsidRPr="005F584D">
              <w:rPr>
                <w:spacing w:val="-2"/>
                <w:sz w:val="22"/>
              </w:rPr>
              <w:t>l</w:t>
            </w:r>
            <w:r w:rsidRPr="005F584D">
              <w:rPr>
                <w:spacing w:val="-1"/>
                <w:sz w:val="22"/>
              </w:rPr>
              <w:t>e</w:t>
            </w:r>
            <w:r w:rsidRPr="005F584D">
              <w:rPr>
                <w:sz w:val="22"/>
              </w:rPr>
              <w:t>,</w:t>
            </w:r>
            <w:r w:rsidRPr="005F584D">
              <w:rPr>
                <w:spacing w:val="23"/>
                <w:sz w:val="22"/>
              </w:rPr>
              <w:t xml:space="preserve"> </w:t>
            </w:r>
            <w:r w:rsidRPr="005F584D">
              <w:rPr>
                <w:spacing w:val="2"/>
                <w:sz w:val="22"/>
              </w:rPr>
              <w:t>a</w:t>
            </w:r>
            <w:r w:rsidRPr="005F584D">
              <w:rPr>
                <w:sz w:val="22"/>
              </w:rPr>
              <w:t>n</w:t>
            </w:r>
            <w:r w:rsidRPr="005F584D">
              <w:rPr>
                <w:spacing w:val="20"/>
                <w:sz w:val="22"/>
              </w:rPr>
              <w:t xml:space="preserve"> </w:t>
            </w:r>
            <w:r w:rsidRPr="005F584D">
              <w:rPr>
                <w:spacing w:val="-1"/>
                <w:sz w:val="22"/>
              </w:rPr>
              <w:t>e</w:t>
            </w:r>
            <w:r w:rsidRPr="005F584D">
              <w:rPr>
                <w:spacing w:val="1"/>
                <w:sz w:val="22"/>
              </w:rPr>
              <w:t>s</w:t>
            </w:r>
            <w:r w:rsidRPr="005F584D">
              <w:rPr>
                <w:spacing w:val="-1"/>
                <w:sz w:val="22"/>
              </w:rPr>
              <w:t>t</w:t>
            </w:r>
            <w:r w:rsidRPr="005F584D">
              <w:rPr>
                <w:spacing w:val="-2"/>
                <w:sz w:val="22"/>
              </w:rPr>
              <w:t>i</w:t>
            </w:r>
            <w:r w:rsidRPr="005F584D">
              <w:rPr>
                <w:spacing w:val="4"/>
                <w:sz w:val="22"/>
              </w:rPr>
              <w:t>m</w:t>
            </w:r>
            <w:r w:rsidRPr="005F584D">
              <w:rPr>
                <w:spacing w:val="-1"/>
                <w:sz w:val="22"/>
              </w:rPr>
              <w:t>at</w:t>
            </w:r>
            <w:r w:rsidRPr="005F584D">
              <w:rPr>
                <w:sz w:val="22"/>
              </w:rPr>
              <w:t>e</w:t>
            </w:r>
            <w:r w:rsidRPr="005F584D">
              <w:rPr>
                <w:spacing w:val="20"/>
                <w:sz w:val="22"/>
              </w:rPr>
              <w:t xml:space="preserve"> </w:t>
            </w:r>
            <w:r w:rsidRPr="005F584D">
              <w:rPr>
                <w:spacing w:val="-1"/>
                <w:sz w:val="22"/>
              </w:rPr>
              <w:t>o</w:t>
            </w:r>
            <w:r w:rsidRPr="005F584D">
              <w:rPr>
                <w:sz w:val="22"/>
              </w:rPr>
              <w:t>f</w:t>
            </w:r>
            <w:r w:rsidRPr="005F584D">
              <w:rPr>
                <w:spacing w:val="23"/>
                <w:sz w:val="22"/>
              </w:rPr>
              <w:t xml:space="preserve"> </w:t>
            </w:r>
            <w:r w:rsidRPr="005F584D">
              <w:rPr>
                <w:spacing w:val="-1"/>
                <w:sz w:val="22"/>
              </w:rPr>
              <w:t>the</w:t>
            </w:r>
            <w:r w:rsidRPr="005F584D">
              <w:rPr>
                <w:spacing w:val="-2"/>
                <w:sz w:val="22"/>
              </w:rPr>
              <w:t>i</w:t>
            </w:r>
            <w:r w:rsidRPr="005F584D">
              <w:rPr>
                <w:sz w:val="22"/>
              </w:rPr>
              <w:t>r</w:t>
            </w:r>
            <w:r w:rsidRPr="005F584D">
              <w:rPr>
                <w:spacing w:val="21"/>
                <w:sz w:val="22"/>
              </w:rPr>
              <w:t xml:space="preserve"> </w:t>
            </w:r>
            <w:r w:rsidRPr="005F584D">
              <w:rPr>
                <w:spacing w:val="2"/>
                <w:sz w:val="22"/>
              </w:rPr>
              <w:t>f</w:t>
            </w:r>
            <w:r w:rsidRPr="005F584D">
              <w:rPr>
                <w:spacing w:val="-2"/>
                <w:sz w:val="22"/>
              </w:rPr>
              <w:t>i</w:t>
            </w:r>
            <w:r w:rsidRPr="005F584D">
              <w:rPr>
                <w:spacing w:val="-1"/>
                <w:sz w:val="22"/>
              </w:rPr>
              <w:t>n</w:t>
            </w:r>
            <w:r w:rsidRPr="005F584D">
              <w:rPr>
                <w:spacing w:val="2"/>
                <w:sz w:val="22"/>
              </w:rPr>
              <w:t>a</w:t>
            </w:r>
            <w:r w:rsidRPr="005F584D">
              <w:rPr>
                <w:spacing w:val="-1"/>
                <w:sz w:val="22"/>
              </w:rPr>
              <w:t>n</w:t>
            </w:r>
            <w:r w:rsidRPr="005F584D">
              <w:rPr>
                <w:spacing w:val="1"/>
                <w:sz w:val="22"/>
              </w:rPr>
              <w:t>c</w:t>
            </w:r>
            <w:r w:rsidRPr="005F584D">
              <w:rPr>
                <w:spacing w:val="-2"/>
                <w:sz w:val="22"/>
              </w:rPr>
              <w:t>i</w:t>
            </w:r>
            <w:r w:rsidRPr="005F584D">
              <w:rPr>
                <w:spacing w:val="2"/>
                <w:sz w:val="22"/>
              </w:rPr>
              <w:t>a</w:t>
            </w:r>
            <w:r w:rsidRPr="005F584D">
              <w:rPr>
                <w:sz w:val="22"/>
              </w:rPr>
              <w:t>l</w:t>
            </w:r>
            <w:r w:rsidRPr="005F584D">
              <w:rPr>
                <w:spacing w:val="19"/>
                <w:sz w:val="22"/>
              </w:rPr>
              <w:t xml:space="preserve"> </w:t>
            </w:r>
            <w:r w:rsidRPr="005F584D">
              <w:rPr>
                <w:spacing w:val="-1"/>
                <w:sz w:val="22"/>
              </w:rPr>
              <w:t>e</w:t>
            </w:r>
            <w:r w:rsidRPr="005F584D">
              <w:rPr>
                <w:spacing w:val="2"/>
                <w:sz w:val="22"/>
              </w:rPr>
              <w:t>ff</w:t>
            </w:r>
            <w:r w:rsidRPr="005F584D">
              <w:rPr>
                <w:spacing w:val="-1"/>
                <w:sz w:val="22"/>
              </w:rPr>
              <w:t>e</w:t>
            </w:r>
            <w:r w:rsidRPr="005F584D">
              <w:rPr>
                <w:spacing w:val="1"/>
                <w:sz w:val="22"/>
              </w:rPr>
              <w:t>c</w:t>
            </w:r>
            <w:r w:rsidRPr="005F584D">
              <w:rPr>
                <w:spacing w:val="-1"/>
                <w:sz w:val="22"/>
              </w:rPr>
              <w:t>t</w:t>
            </w:r>
            <w:r w:rsidRPr="005F584D">
              <w:rPr>
                <w:sz w:val="22"/>
              </w:rPr>
              <w:t>,</w:t>
            </w:r>
            <w:r w:rsidRPr="005F584D">
              <w:rPr>
                <w:w w:val="99"/>
                <w:sz w:val="22"/>
              </w:rPr>
              <w:t xml:space="preserve"> </w:t>
            </w:r>
            <w:r w:rsidRPr="005F584D">
              <w:rPr>
                <w:spacing w:val="4"/>
                <w:sz w:val="22"/>
              </w:rPr>
              <w:t>m</w:t>
            </w:r>
            <w:r w:rsidRPr="005F584D">
              <w:rPr>
                <w:spacing w:val="-1"/>
                <w:sz w:val="22"/>
              </w:rPr>
              <w:t>ea</w:t>
            </w:r>
            <w:r w:rsidRPr="005F584D">
              <w:rPr>
                <w:spacing w:val="1"/>
                <w:sz w:val="22"/>
              </w:rPr>
              <w:t>s</w:t>
            </w:r>
            <w:r w:rsidRPr="005F584D">
              <w:rPr>
                <w:spacing w:val="-1"/>
                <w:sz w:val="22"/>
              </w:rPr>
              <w:t>u</w:t>
            </w:r>
            <w:r w:rsidRPr="005F584D">
              <w:rPr>
                <w:sz w:val="22"/>
              </w:rPr>
              <w:t>r</w:t>
            </w:r>
            <w:r w:rsidRPr="005F584D">
              <w:rPr>
                <w:spacing w:val="-1"/>
                <w:sz w:val="22"/>
              </w:rPr>
              <w:t>e</w:t>
            </w:r>
            <w:r w:rsidRPr="005F584D">
              <w:rPr>
                <w:sz w:val="22"/>
              </w:rPr>
              <w:t>d</w:t>
            </w:r>
            <w:r w:rsidRPr="005F584D">
              <w:rPr>
                <w:spacing w:val="-7"/>
                <w:sz w:val="22"/>
              </w:rPr>
              <w:t xml:space="preserve"> </w:t>
            </w:r>
            <w:r w:rsidRPr="005F584D">
              <w:rPr>
                <w:spacing w:val="-1"/>
                <w:sz w:val="22"/>
              </w:rPr>
              <w:t>u</w:t>
            </w:r>
            <w:r w:rsidRPr="005F584D">
              <w:rPr>
                <w:spacing w:val="1"/>
                <w:sz w:val="22"/>
              </w:rPr>
              <w:t>s</w:t>
            </w:r>
            <w:r w:rsidRPr="005F584D">
              <w:rPr>
                <w:spacing w:val="-2"/>
                <w:sz w:val="22"/>
              </w:rPr>
              <w:t>i</w:t>
            </w:r>
            <w:r w:rsidRPr="005F584D">
              <w:rPr>
                <w:spacing w:val="-1"/>
                <w:sz w:val="22"/>
              </w:rPr>
              <w:t>n</w:t>
            </w:r>
            <w:r w:rsidRPr="005F584D">
              <w:rPr>
                <w:sz w:val="22"/>
              </w:rPr>
              <w:t>g</w:t>
            </w:r>
            <w:r w:rsidRPr="005F584D">
              <w:rPr>
                <w:spacing w:val="-7"/>
                <w:sz w:val="22"/>
              </w:rPr>
              <w:t xml:space="preserve"> </w:t>
            </w:r>
            <w:r w:rsidRPr="005F584D">
              <w:rPr>
                <w:spacing w:val="2"/>
                <w:sz w:val="22"/>
              </w:rPr>
              <w:t>t</w:t>
            </w:r>
            <w:r w:rsidRPr="005F584D">
              <w:rPr>
                <w:spacing w:val="-1"/>
                <w:sz w:val="22"/>
              </w:rPr>
              <w:t>h</w:t>
            </w:r>
            <w:r w:rsidRPr="005F584D">
              <w:rPr>
                <w:sz w:val="22"/>
              </w:rPr>
              <w:t>e</w:t>
            </w:r>
            <w:r w:rsidRPr="005F584D">
              <w:rPr>
                <w:spacing w:val="-7"/>
                <w:sz w:val="22"/>
              </w:rPr>
              <w:t xml:space="preserve"> </w:t>
            </w:r>
            <w:r w:rsidRPr="005F584D">
              <w:rPr>
                <w:spacing w:val="-1"/>
                <w:sz w:val="22"/>
              </w:rPr>
              <w:t>p</w:t>
            </w:r>
            <w:r w:rsidRPr="005F584D">
              <w:rPr>
                <w:spacing w:val="3"/>
                <w:sz w:val="22"/>
              </w:rPr>
              <w:t>r</w:t>
            </w:r>
            <w:r w:rsidRPr="005F584D">
              <w:rPr>
                <w:spacing w:val="-2"/>
                <w:sz w:val="22"/>
              </w:rPr>
              <w:t>i</w:t>
            </w:r>
            <w:r w:rsidRPr="005F584D">
              <w:rPr>
                <w:spacing w:val="-1"/>
                <w:sz w:val="22"/>
              </w:rPr>
              <w:t>n</w:t>
            </w:r>
            <w:r w:rsidRPr="005F584D">
              <w:rPr>
                <w:spacing w:val="1"/>
                <w:sz w:val="22"/>
              </w:rPr>
              <w:t>ci</w:t>
            </w:r>
            <w:r w:rsidRPr="005F584D">
              <w:rPr>
                <w:spacing w:val="-1"/>
                <w:sz w:val="22"/>
              </w:rPr>
              <w:t>p</w:t>
            </w:r>
            <w:r w:rsidRPr="005F584D">
              <w:rPr>
                <w:spacing w:val="1"/>
                <w:sz w:val="22"/>
              </w:rPr>
              <w:t>l</w:t>
            </w:r>
            <w:r w:rsidRPr="005F584D">
              <w:rPr>
                <w:spacing w:val="-1"/>
                <w:sz w:val="22"/>
              </w:rPr>
              <w:t>e</w:t>
            </w:r>
            <w:r w:rsidRPr="005F584D">
              <w:rPr>
                <w:sz w:val="22"/>
              </w:rPr>
              <w:t>s</w:t>
            </w:r>
            <w:r w:rsidRPr="005F584D">
              <w:rPr>
                <w:spacing w:val="-6"/>
                <w:sz w:val="22"/>
              </w:rPr>
              <w:t xml:space="preserve"> </w:t>
            </w:r>
            <w:r w:rsidRPr="005F584D">
              <w:rPr>
                <w:spacing w:val="1"/>
                <w:sz w:val="22"/>
              </w:rPr>
              <w:t>s</w:t>
            </w:r>
            <w:r w:rsidRPr="005F584D">
              <w:rPr>
                <w:spacing w:val="-1"/>
                <w:sz w:val="22"/>
              </w:rPr>
              <w:t>e</w:t>
            </w:r>
            <w:r w:rsidRPr="005F584D">
              <w:rPr>
                <w:sz w:val="22"/>
              </w:rPr>
              <w:t>t</w:t>
            </w:r>
            <w:r w:rsidRPr="005F584D">
              <w:rPr>
                <w:spacing w:val="-7"/>
                <w:sz w:val="22"/>
              </w:rPr>
              <w:t xml:space="preserve"> </w:t>
            </w:r>
            <w:r w:rsidRPr="005F584D">
              <w:rPr>
                <w:spacing w:val="-1"/>
                <w:sz w:val="22"/>
              </w:rPr>
              <w:t>ou</w:t>
            </w:r>
            <w:r w:rsidRPr="005F584D">
              <w:rPr>
                <w:sz w:val="22"/>
              </w:rPr>
              <w:t>t</w:t>
            </w:r>
            <w:r w:rsidRPr="005F584D">
              <w:rPr>
                <w:spacing w:val="-5"/>
                <w:sz w:val="22"/>
              </w:rPr>
              <w:t xml:space="preserve"> </w:t>
            </w:r>
            <w:r w:rsidRPr="005F584D">
              <w:rPr>
                <w:spacing w:val="2"/>
                <w:sz w:val="22"/>
              </w:rPr>
              <w:t>f</w:t>
            </w:r>
            <w:r w:rsidRPr="005F584D">
              <w:rPr>
                <w:spacing w:val="-1"/>
                <w:sz w:val="22"/>
              </w:rPr>
              <w:t>o</w:t>
            </w:r>
            <w:r w:rsidRPr="005F584D">
              <w:rPr>
                <w:sz w:val="22"/>
              </w:rPr>
              <w:t>r</w:t>
            </w:r>
            <w:r w:rsidRPr="005F584D">
              <w:rPr>
                <w:spacing w:val="-5"/>
                <w:sz w:val="22"/>
              </w:rPr>
              <w:t xml:space="preserve"> </w:t>
            </w:r>
            <w:r w:rsidRPr="005F584D">
              <w:rPr>
                <w:spacing w:val="-1"/>
                <w:sz w:val="22"/>
              </w:rPr>
              <w:t>p</w:t>
            </w:r>
            <w:r w:rsidRPr="005F584D">
              <w:rPr>
                <w:sz w:val="22"/>
              </w:rPr>
              <w:t>r</w:t>
            </w:r>
            <w:r w:rsidRPr="005F584D">
              <w:rPr>
                <w:spacing w:val="-1"/>
                <w:sz w:val="22"/>
              </w:rPr>
              <w:t>o</w:t>
            </w:r>
            <w:r w:rsidRPr="005F584D">
              <w:rPr>
                <w:spacing w:val="1"/>
                <w:sz w:val="22"/>
              </w:rPr>
              <w:t>v</w:t>
            </w:r>
            <w:r w:rsidRPr="005F584D">
              <w:rPr>
                <w:spacing w:val="-2"/>
                <w:sz w:val="22"/>
              </w:rPr>
              <w:t>i</w:t>
            </w:r>
            <w:r w:rsidRPr="005F584D">
              <w:rPr>
                <w:spacing w:val="1"/>
                <w:sz w:val="22"/>
              </w:rPr>
              <w:t>s</w:t>
            </w:r>
            <w:r w:rsidRPr="005F584D">
              <w:rPr>
                <w:spacing w:val="-2"/>
                <w:sz w:val="22"/>
              </w:rPr>
              <w:t>i</w:t>
            </w:r>
            <w:r w:rsidRPr="005F584D">
              <w:rPr>
                <w:spacing w:val="-1"/>
                <w:sz w:val="22"/>
              </w:rPr>
              <w:t>on</w:t>
            </w:r>
            <w:r w:rsidRPr="005F584D">
              <w:rPr>
                <w:sz w:val="22"/>
              </w:rPr>
              <w:t>s</w:t>
            </w:r>
            <w:r w:rsidRPr="005F584D">
              <w:rPr>
                <w:spacing w:val="-4"/>
                <w:sz w:val="22"/>
              </w:rPr>
              <w:t xml:space="preserve"> </w:t>
            </w:r>
            <w:r w:rsidRPr="005F584D">
              <w:rPr>
                <w:spacing w:val="-2"/>
                <w:sz w:val="22"/>
              </w:rPr>
              <w:t>i</w:t>
            </w:r>
            <w:r w:rsidRPr="005F584D">
              <w:rPr>
                <w:sz w:val="22"/>
              </w:rPr>
              <w:t>n</w:t>
            </w:r>
            <w:r w:rsidRPr="005F584D">
              <w:rPr>
                <w:spacing w:val="-5"/>
                <w:sz w:val="22"/>
              </w:rPr>
              <w:t xml:space="preserve"> </w:t>
            </w:r>
            <w:r w:rsidRPr="005F584D">
              <w:rPr>
                <w:spacing w:val="-1"/>
                <w:sz w:val="22"/>
              </w:rPr>
              <w:t>pa</w:t>
            </w:r>
            <w:r w:rsidRPr="005F584D">
              <w:rPr>
                <w:sz w:val="22"/>
              </w:rPr>
              <w:t>r</w:t>
            </w:r>
            <w:r w:rsidRPr="005F584D">
              <w:rPr>
                <w:spacing w:val="-1"/>
                <w:sz w:val="22"/>
              </w:rPr>
              <w:t>ag</w:t>
            </w:r>
            <w:r w:rsidRPr="005F584D">
              <w:rPr>
                <w:sz w:val="22"/>
              </w:rPr>
              <w:t>r</w:t>
            </w:r>
            <w:r w:rsidRPr="005F584D">
              <w:rPr>
                <w:spacing w:val="2"/>
                <w:sz w:val="22"/>
              </w:rPr>
              <w:t>a</w:t>
            </w:r>
            <w:r w:rsidRPr="005F584D">
              <w:rPr>
                <w:spacing w:val="-1"/>
                <w:sz w:val="22"/>
              </w:rPr>
              <w:t>ph</w:t>
            </w:r>
            <w:r w:rsidRPr="005F584D">
              <w:rPr>
                <w:sz w:val="22"/>
              </w:rPr>
              <w:t>s</w:t>
            </w:r>
            <w:r w:rsidRPr="005F584D">
              <w:rPr>
                <w:spacing w:val="-6"/>
                <w:sz w:val="22"/>
              </w:rPr>
              <w:t xml:space="preserve"> </w:t>
            </w:r>
            <w:r w:rsidRPr="005F584D">
              <w:rPr>
                <w:spacing w:val="-1"/>
                <w:sz w:val="22"/>
              </w:rPr>
              <w:t>36</w:t>
            </w:r>
            <w:r w:rsidRPr="005F584D">
              <w:rPr>
                <w:spacing w:val="3"/>
                <w:sz w:val="22"/>
              </w:rPr>
              <w:t>-</w:t>
            </w:r>
            <w:r w:rsidRPr="005F584D">
              <w:rPr>
                <w:spacing w:val="-1"/>
                <w:sz w:val="22"/>
              </w:rPr>
              <w:t>52</w:t>
            </w:r>
            <w:r w:rsidRPr="005F584D">
              <w:rPr>
                <w:sz w:val="22"/>
              </w:rPr>
              <w:t>.</w:t>
            </w:r>
          </w:p>
        </w:tc>
      </w:tr>
    </w:tbl>
    <w:p w14:paraId="02DF8CDD" w14:textId="77777777" w:rsidR="00BA77B7" w:rsidRDefault="00BA77B7" w:rsidP="00F86210">
      <w:pPr>
        <w:pStyle w:val="BoldHeading"/>
        <w:ind w:left="993"/>
        <w:rPr>
          <w:rFonts w:ascii="Arial" w:eastAsia="Arial" w:hAnsi="Arial"/>
          <w:w w:val="99"/>
        </w:rPr>
      </w:pPr>
      <w:r>
        <w:t>Ru</w:t>
      </w:r>
      <w:r>
        <w:rPr>
          <w:spacing w:val="-1"/>
        </w:rPr>
        <w:t>le</w:t>
      </w:r>
      <w:r>
        <w:t>s</w:t>
      </w:r>
      <w:r>
        <w:rPr>
          <w:spacing w:val="-9"/>
        </w:rPr>
        <w:t xml:space="preserve"> </w:t>
      </w:r>
      <w:r>
        <w:t>on</w:t>
      </w:r>
      <w:r>
        <w:rPr>
          <w:spacing w:val="-9"/>
        </w:rPr>
        <w:t xml:space="preserve"> </w:t>
      </w:r>
      <w:r>
        <w:rPr>
          <w:spacing w:val="-1"/>
        </w:rPr>
        <w:t>c</w:t>
      </w:r>
      <w:r>
        <w:t>ont</w:t>
      </w:r>
      <w:r>
        <w:rPr>
          <w:spacing w:val="-1"/>
        </w:rPr>
        <w:t>i</w:t>
      </w:r>
      <w:r>
        <w:t>ng</w:t>
      </w:r>
      <w:r>
        <w:rPr>
          <w:spacing w:val="-1"/>
        </w:rPr>
        <w:t>e</w:t>
      </w:r>
      <w:r>
        <w:t>nt</w:t>
      </w:r>
      <w:r>
        <w:rPr>
          <w:spacing w:val="-8"/>
        </w:rPr>
        <w:t xml:space="preserve"> </w:t>
      </w:r>
      <w:r>
        <w:rPr>
          <w:spacing w:val="2"/>
        </w:rPr>
        <w:t>a</w:t>
      </w:r>
      <w:r>
        <w:rPr>
          <w:spacing w:val="-1"/>
        </w:rPr>
        <w:t>s</w:t>
      </w:r>
      <w:r>
        <w:rPr>
          <w:spacing w:val="2"/>
        </w:rPr>
        <w:t>se</w:t>
      </w:r>
      <w:r>
        <w:t>ts</w:t>
      </w:r>
    </w:p>
    <w:p w14:paraId="02DF8CDE" w14:textId="77777777" w:rsidR="00BA77B7" w:rsidRPr="00EE4C04" w:rsidRDefault="00BA77B7" w:rsidP="00EE4C04">
      <w:pPr>
        <w:pStyle w:val="BodyText"/>
        <w:spacing w:line="242" w:lineRule="auto"/>
        <w:ind w:left="993"/>
      </w:pPr>
      <w:r>
        <w:rPr>
          <w:spacing w:val="-1"/>
        </w:rPr>
        <w:t>A</w:t>
      </w:r>
      <w:r>
        <w:rPr>
          <w:spacing w:val="1"/>
        </w:rPr>
        <w:t>A</w:t>
      </w:r>
      <w:r>
        <w:rPr>
          <w:spacing w:val="-1"/>
        </w:rPr>
        <w:t>S</w:t>
      </w:r>
      <w:r>
        <w:t>B</w:t>
      </w:r>
      <w:r>
        <w:rPr>
          <w:spacing w:val="22"/>
        </w:rPr>
        <w:t xml:space="preserve"> </w:t>
      </w:r>
      <w:r>
        <w:rPr>
          <w:spacing w:val="-1"/>
        </w:rPr>
        <w:t>1</w:t>
      </w:r>
      <w:r>
        <w:rPr>
          <w:spacing w:val="2"/>
        </w:rPr>
        <w:t>3</w:t>
      </w:r>
      <w:r>
        <w:t>7</w:t>
      </w:r>
      <w:r>
        <w:rPr>
          <w:spacing w:val="20"/>
        </w:rPr>
        <w:t xml:space="preserve"> </w:t>
      </w:r>
      <w:r>
        <w:rPr>
          <w:spacing w:val="2"/>
        </w:rPr>
        <w:t>a</w:t>
      </w:r>
      <w:r>
        <w:rPr>
          <w:spacing w:val="-2"/>
        </w:rPr>
        <w:t>l</w:t>
      </w:r>
      <w:r>
        <w:rPr>
          <w:spacing w:val="1"/>
        </w:rPr>
        <w:t>s</w:t>
      </w:r>
      <w:r>
        <w:t>o</w:t>
      </w:r>
      <w:r>
        <w:rPr>
          <w:spacing w:val="23"/>
        </w:rPr>
        <w:t xml:space="preserve"> </w:t>
      </w:r>
      <w:r>
        <w:rPr>
          <w:spacing w:val="-1"/>
        </w:rPr>
        <w:t>ha</w:t>
      </w:r>
      <w:r>
        <w:t>s</w:t>
      </w:r>
      <w:r>
        <w:rPr>
          <w:spacing w:val="23"/>
        </w:rPr>
        <w:t xml:space="preserve"> </w:t>
      </w:r>
      <w:r>
        <w:rPr>
          <w:rFonts w:cs="Arial"/>
          <w:i/>
          <w:spacing w:val="1"/>
        </w:rPr>
        <w:t>G</w:t>
      </w:r>
      <w:r>
        <w:rPr>
          <w:rFonts w:cs="Arial"/>
          <w:i/>
          <w:spacing w:val="2"/>
        </w:rPr>
        <w:t>u</w:t>
      </w:r>
      <w:r>
        <w:rPr>
          <w:rFonts w:cs="Arial"/>
          <w:i/>
          <w:spacing w:val="-2"/>
        </w:rPr>
        <w:t>i</w:t>
      </w:r>
      <w:r>
        <w:rPr>
          <w:rFonts w:cs="Arial"/>
          <w:i/>
          <w:spacing w:val="-1"/>
        </w:rPr>
        <w:t>d</w:t>
      </w:r>
      <w:r>
        <w:rPr>
          <w:rFonts w:cs="Arial"/>
          <w:i/>
          <w:spacing w:val="2"/>
        </w:rPr>
        <w:t>a</w:t>
      </w:r>
      <w:r>
        <w:rPr>
          <w:rFonts w:cs="Arial"/>
          <w:i/>
          <w:spacing w:val="-1"/>
        </w:rPr>
        <w:t>n</w:t>
      </w:r>
      <w:r>
        <w:rPr>
          <w:rFonts w:cs="Arial"/>
          <w:i/>
          <w:spacing w:val="1"/>
        </w:rPr>
        <w:t>c</w:t>
      </w:r>
      <w:r>
        <w:rPr>
          <w:rFonts w:cs="Arial"/>
          <w:i/>
        </w:rPr>
        <w:t>e</w:t>
      </w:r>
      <w:r>
        <w:rPr>
          <w:rFonts w:cs="Arial"/>
          <w:i/>
          <w:spacing w:val="20"/>
        </w:rPr>
        <w:t xml:space="preserve"> </w:t>
      </w:r>
      <w:r>
        <w:rPr>
          <w:rFonts w:cs="Arial"/>
          <w:i/>
          <w:spacing w:val="-1"/>
        </w:rPr>
        <w:t>o</w:t>
      </w:r>
      <w:r>
        <w:rPr>
          <w:rFonts w:cs="Arial"/>
          <w:i/>
        </w:rPr>
        <w:t>n</w:t>
      </w:r>
      <w:r>
        <w:rPr>
          <w:rFonts w:cs="Arial"/>
          <w:i/>
          <w:spacing w:val="23"/>
        </w:rPr>
        <w:t xml:space="preserve"> </w:t>
      </w:r>
      <w:r>
        <w:rPr>
          <w:rFonts w:cs="Arial"/>
          <w:i/>
          <w:spacing w:val="-1"/>
        </w:rPr>
        <w:t>I</w:t>
      </w:r>
      <w:r>
        <w:rPr>
          <w:rFonts w:cs="Arial"/>
          <w:i/>
          <w:spacing w:val="2"/>
        </w:rPr>
        <w:t>m</w:t>
      </w:r>
      <w:r>
        <w:rPr>
          <w:rFonts w:cs="Arial"/>
          <w:i/>
          <w:spacing w:val="-1"/>
        </w:rPr>
        <w:t>p</w:t>
      </w:r>
      <w:r>
        <w:rPr>
          <w:rFonts w:cs="Arial"/>
          <w:i/>
          <w:spacing w:val="-2"/>
        </w:rPr>
        <w:t>l</w:t>
      </w:r>
      <w:r>
        <w:rPr>
          <w:rFonts w:cs="Arial"/>
          <w:i/>
          <w:spacing w:val="2"/>
        </w:rPr>
        <w:t>e</w:t>
      </w:r>
      <w:r>
        <w:rPr>
          <w:rFonts w:cs="Arial"/>
          <w:i/>
          <w:spacing w:val="-1"/>
        </w:rPr>
        <w:t>m</w:t>
      </w:r>
      <w:r>
        <w:rPr>
          <w:rFonts w:cs="Arial"/>
          <w:i/>
          <w:spacing w:val="2"/>
        </w:rPr>
        <w:t>e</w:t>
      </w:r>
      <w:r>
        <w:rPr>
          <w:rFonts w:cs="Arial"/>
          <w:i/>
          <w:spacing w:val="-1"/>
        </w:rPr>
        <w:t>nt</w:t>
      </w:r>
      <w:r>
        <w:rPr>
          <w:rFonts w:cs="Arial"/>
          <w:i/>
          <w:spacing w:val="1"/>
        </w:rPr>
        <w:t>i</w:t>
      </w:r>
      <w:r>
        <w:rPr>
          <w:rFonts w:cs="Arial"/>
          <w:i/>
          <w:spacing w:val="-1"/>
        </w:rPr>
        <w:t>n</w:t>
      </w:r>
      <w:r>
        <w:rPr>
          <w:rFonts w:cs="Arial"/>
          <w:i/>
        </w:rPr>
        <w:t>g</w:t>
      </w:r>
      <w:r>
        <w:rPr>
          <w:rFonts w:cs="Arial"/>
          <w:i/>
          <w:spacing w:val="23"/>
        </w:rPr>
        <w:t xml:space="preserve"> </w:t>
      </w:r>
      <w:r>
        <w:rPr>
          <w:rFonts w:cs="Arial"/>
          <w:i/>
          <w:spacing w:val="-1"/>
        </w:rPr>
        <w:t>A</w:t>
      </w:r>
      <w:r>
        <w:rPr>
          <w:rFonts w:cs="Arial"/>
          <w:i/>
          <w:spacing w:val="1"/>
        </w:rPr>
        <w:t>AS</w:t>
      </w:r>
      <w:r>
        <w:rPr>
          <w:rFonts w:cs="Arial"/>
          <w:i/>
        </w:rPr>
        <w:t>B</w:t>
      </w:r>
      <w:r>
        <w:rPr>
          <w:rFonts w:cs="Arial"/>
          <w:i/>
          <w:spacing w:val="21"/>
        </w:rPr>
        <w:t xml:space="preserve"> </w:t>
      </w:r>
      <w:r>
        <w:rPr>
          <w:rFonts w:cs="Arial"/>
          <w:i/>
          <w:spacing w:val="2"/>
        </w:rPr>
        <w:t>1</w:t>
      </w:r>
      <w:r>
        <w:rPr>
          <w:rFonts w:cs="Arial"/>
          <w:i/>
          <w:spacing w:val="-1"/>
        </w:rPr>
        <w:t>37</w:t>
      </w:r>
      <w:r>
        <w:t>,</w:t>
      </w:r>
      <w:r>
        <w:rPr>
          <w:spacing w:val="23"/>
        </w:rPr>
        <w:t xml:space="preserve"> </w:t>
      </w:r>
      <w:r>
        <w:t>w</w:t>
      </w:r>
      <w:r>
        <w:rPr>
          <w:spacing w:val="-1"/>
        </w:rPr>
        <w:t>h</w:t>
      </w:r>
      <w:r>
        <w:rPr>
          <w:spacing w:val="-2"/>
        </w:rPr>
        <w:t>i</w:t>
      </w:r>
      <w:r>
        <w:rPr>
          <w:spacing w:val="1"/>
        </w:rPr>
        <w:t>c</w:t>
      </w:r>
      <w:r>
        <w:t>h</w:t>
      </w:r>
      <w:r>
        <w:rPr>
          <w:spacing w:val="23"/>
        </w:rPr>
        <w:t xml:space="preserve"> </w:t>
      </w:r>
      <w:r>
        <w:rPr>
          <w:spacing w:val="1"/>
        </w:rPr>
        <w:t>c</w:t>
      </w:r>
      <w:r>
        <w:rPr>
          <w:spacing w:val="-1"/>
        </w:rPr>
        <w:t>o</w:t>
      </w:r>
      <w:r>
        <w:rPr>
          <w:spacing w:val="1"/>
        </w:rPr>
        <w:t>v</w:t>
      </w:r>
      <w:r>
        <w:rPr>
          <w:spacing w:val="-1"/>
        </w:rPr>
        <w:t>e</w:t>
      </w:r>
      <w:r>
        <w:t>rs</w:t>
      </w:r>
      <w:r>
        <w:rPr>
          <w:spacing w:val="22"/>
        </w:rPr>
        <w:t xml:space="preserve"> </w:t>
      </w:r>
      <w:r>
        <w:t>(</w:t>
      </w:r>
      <w:r>
        <w:rPr>
          <w:spacing w:val="-2"/>
        </w:rPr>
        <w:t>i</w:t>
      </w:r>
      <w:r>
        <w:t>n</w:t>
      </w:r>
      <w:r>
        <w:rPr>
          <w:spacing w:val="23"/>
        </w:rPr>
        <w:t xml:space="preserve"> </w:t>
      </w:r>
      <w:r>
        <w:rPr>
          <w:spacing w:val="2"/>
        </w:rPr>
        <w:t>p</w:t>
      </w:r>
      <w:r>
        <w:rPr>
          <w:spacing w:val="-1"/>
        </w:rPr>
        <w:t>a</w:t>
      </w:r>
      <w:r>
        <w:t>rt</w:t>
      </w:r>
      <w:r>
        <w:rPr>
          <w:spacing w:val="21"/>
        </w:rPr>
        <w:t xml:space="preserve"> </w:t>
      </w:r>
      <w:r>
        <w:rPr>
          <w:spacing w:val="-1"/>
        </w:rPr>
        <w:t>A</w:t>
      </w:r>
      <w:r>
        <w:t>,</w:t>
      </w:r>
      <w:r>
        <w:rPr>
          <w:spacing w:val="23"/>
        </w:rPr>
        <w:t xml:space="preserve"> </w:t>
      </w:r>
      <w:r>
        <w:rPr>
          <w:spacing w:val="-1"/>
        </w:rPr>
        <w:t>o</w:t>
      </w:r>
      <w:r>
        <w:t>n</w:t>
      </w:r>
      <w:r>
        <w:rPr>
          <w:spacing w:val="23"/>
        </w:rPr>
        <w:t xml:space="preserve"> </w:t>
      </w:r>
      <w:r>
        <w:rPr>
          <w:spacing w:val="-1"/>
        </w:rPr>
        <w:t>p</w:t>
      </w:r>
      <w:r>
        <w:rPr>
          <w:spacing w:val="2"/>
        </w:rPr>
        <w:t>a</w:t>
      </w:r>
      <w:r>
        <w:rPr>
          <w:spacing w:val="-1"/>
        </w:rPr>
        <w:t>g</w:t>
      </w:r>
      <w:r>
        <w:t>e</w:t>
      </w:r>
      <w:r>
        <w:rPr>
          <w:spacing w:val="23"/>
        </w:rPr>
        <w:t xml:space="preserve"> </w:t>
      </w:r>
      <w:r>
        <w:rPr>
          <w:spacing w:val="-1"/>
        </w:rPr>
        <w:t>19</w:t>
      </w:r>
      <w:r>
        <w:t>),</w:t>
      </w:r>
      <w:r>
        <w:rPr>
          <w:spacing w:val="20"/>
        </w:rPr>
        <w:t xml:space="preserve"> </w:t>
      </w:r>
      <w:r>
        <w:rPr>
          <w:spacing w:val="1"/>
        </w:rPr>
        <w:t>cl</w:t>
      </w:r>
      <w:r>
        <w:rPr>
          <w:spacing w:val="-1"/>
        </w:rPr>
        <w:t>ea</w:t>
      </w:r>
      <w:r>
        <w:t>r</w:t>
      </w:r>
      <w:r>
        <w:rPr>
          <w:spacing w:val="22"/>
        </w:rPr>
        <w:t xml:space="preserve"> </w:t>
      </w:r>
      <w:r>
        <w:rPr>
          <w:spacing w:val="3"/>
        </w:rPr>
        <w:t>r</w:t>
      </w:r>
      <w:r>
        <w:rPr>
          <w:spacing w:val="-1"/>
        </w:rPr>
        <w:t>u</w:t>
      </w:r>
      <w:r>
        <w:rPr>
          <w:spacing w:val="-2"/>
        </w:rPr>
        <w:t>l</w:t>
      </w:r>
      <w:r>
        <w:rPr>
          <w:spacing w:val="-1"/>
        </w:rPr>
        <w:t>e</w:t>
      </w:r>
      <w:r>
        <w:t>s</w:t>
      </w:r>
      <w:r>
        <w:rPr>
          <w:spacing w:val="24"/>
        </w:rPr>
        <w:t xml:space="preserve"> </w:t>
      </w:r>
      <w:r>
        <w:rPr>
          <w:spacing w:val="-1"/>
        </w:rPr>
        <w:t>o</w:t>
      </w:r>
      <w:r>
        <w:t>n</w:t>
      </w:r>
      <w:r>
        <w:rPr>
          <w:w w:val="99"/>
        </w:rPr>
        <w:t xml:space="preserve"> </w:t>
      </w:r>
      <w:r>
        <w:t>w</w:t>
      </w:r>
      <w:r>
        <w:rPr>
          <w:spacing w:val="-1"/>
        </w:rPr>
        <w:t>he</w:t>
      </w:r>
      <w:r>
        <w:t>n</w:t>
      </w:r>
      <w:r>
        <w:rPr>
          <w:spacing w:val="-5"/>
        </w:rPr>
        <w:t xml:space="preserve"> </w:t>
      </w:r>
      <w:r>
        <w:t>a</w:t>
      </w:r>
      <w:r>
        <w:rPr>
          <w:spacing w:val="-6"/>
        </w:rPr>
        <w:t xml:space="preserve"> </w:t>
      </w:r>
      <w:r>
        <w:rPr>
          <w:spacing w:val="1"/>
        </w:rPr>
        <w:t>c</w:t>
      </w:r>
      <w:r>
        <w:rPr>
          <w:spacing w:val="-1"/>
        </w:rPr>
        <w:t>on</w:t>
      </w:r>
      <w:r>
        <w:rPr>
          <w:spacing w:val="2"/>
        </w:rPr>
        <w:t>t</w:t>
      </w:r>
      <w:r>
        <w:rPr>
          <w:spacing w:val="-2"/>
        </w:rPr>
        <w:t>i</w:t>
      </w:r>
      <w:r>
        <w:rPr>
          <w:spacing w:val="2"/>
        </w:rPr>
        <w:t>n</w:t>
      </w:r>
      <w:r>
        <w:rPr>
          <w:spacing w:val="-1"/>
        </w:rPr>
        <w:t>gen</w:t>
      </w:r>
      <w:r>
        <w:t>t</w:t>
      </w:r>
      <w:r>
        <w:rPr>
          <w:spacing w:val="-4"/>
        </w:rPr>
        <w:t xml:space="preserve"> </w:t>
      </w:r>
      <w:r>
        <w:rPr>
          <w:spacing w:val="-1"/>
        </w:rPr>
        <w:t>a</w:t>
      </w:r>
      <w:r>
        <w:rPr>
          <w:spacing w:val="1"/>
        </w:rPr>
        <w:t>ss</w:t>
      </w:r>
      <w:r>
        <w:rPr>
          <w:spacing w:val="-1"/>
        </w:rPr>
        <w:t>e</w:t>
      </w:r>
      <w:r>
        <w:t>t</w:t>
      </w:r>
      <w:r>
        <w:rPr>
          <w:spacing w:val="-6"/>
        </w:rPr>
        <w:t xml:space="preserve"> </w:t>
      </w:r>
      <w:r>
        <w:rPr>
          <w:spacing w:val="1"/>
        </w:rPr>
        <w:t>s</w:t>
      </w:r>
      <w:r>
        <w:rPr>
          <w:spacing w:val="2"/>
        </w:rPr>
        <w:t>h</w:t>
      </w:r>
      <w:r>
        <w:rPr>
          <w:spacing w:val="-1"/>
        </w:rPr>
        <w:t>ou</w:t>
      </w:r>
      <w:r>
        <w:rPr>
          <w:spacing w:val="1"/>
        </w:rPr>
        <w:t>l</w:t>
      </w:r>
      <w:r>
        <w:t>d</w:t>
      </w:r>
      <w:r>
        <w:rPr>
          <w:spacing w:val="-7"/>
        </w:rPr>
        <w:t xml:space="preserve"> </w:t>
      </w:r>
      <w:r>
        <w:rPr>
          <w:spacing w:val="-1"/>
        </w:rPr>
        <w:t>b</w:t>
      </w:r>
      <w:r>
        <w:t>e</w:t>
      </w:r>
      <w:r>
        <w:rPr>
          <w:spacing w:val="-4"/>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ed</w:t>
      </w:r>
      <w:r>
        <w:t>.</w:t>
      </w:r>
      <w:r>
        <w:rPr>
          <w:spacing w:val="-4"/>
        </w:rPr>
        <w:t xml:space="preserve"> </w:t>
      </w:r>
      <w:r>
        <w:rPr>
          <w:spacing w:val="3"/>
        </w:rPr>
        <w:t>T</w:t>
      </w:r>
      <w:r>
        <w:rPr>
          <w:spacing w:val="-1"/>
        </w:rPr>
        <w:t>he</w:t>
      </w:r>
      <w:r>
        <w:rPr>
          <w:spacing w:val="1"/>
        </w:rPr>
        <w:t>s</w:t>
      </w:r>
      <w:r>
        <w:t>e</w:t>
      </w:r>
      <w:r>
        <w:rPr>
          <w:spacing w:val="-6"/>
        </w:rPr>
        <w:t xml:space="preserve"> </w:t>
      </w:r>
      <w:r>
        <w:t>r</w:t>
      </w:r>
      <w:r>
        <w:rPr>
          <w:spacing w:val="-1"/>
        </w:rPr>
        <w:t>u</w:t>
      </w:r>
      <w:r>
        <w:rPr>
          <w:spacing w:val="-2"/>
        </w:rPr>
        <w:t>l</w:t>
      </w:r>
      <w:r>
        <w:rPr>
          <w:spacing w:val="-1"/>
        </w:rPr>
        <w:t>e</w:t>
      </w:r>
      <w:r>
        <w:t>s</w:t>
      </w:r>
      <w:r>
        <w:rPr>
          <w:spacing w:val="-6"/>
        </w:rPr>
        <w:t xml:space="preserve"> </w:t>
      </w:r>
      <w:r>
        <w:rPr>
          <w:spacing w:val="-1"/>
        </w:rPr>
        <w:t>h</w:t>
      </w:r>
      <w:r>
        <w:rPr>
          <w:spacing w:val="2"/>
        </w:rPr>
        <w:t>a</w:t>
      </w:r>
      <w:r>
        <w:rPr>
          <w:spacing w:val="1"/>
        </w:rPr>
        <w:t>v</w:t>
      </w:r>
      <w:r>
        <w:t>e</w:t>
      </w:r>
      <w:r>
        <w:rPr>
          <w:spacing w:val="-6"/>
        </w:rPr>
        <w:t xml:space="preserve"> </w:t>
      </w:r>
      <w:r>
        <w:rPr>
          <w:spacing w:val="-1"/>
        </w:rPr>
        <w:t>b</w:t>
      </w:r>
      <w:r>
        <w:rPr>
          <w:spacing w:val="2"/>
        </w:rPr>
        <w:t>e</w:t>
      </w:r>
      <w:r>
        <w:rPr>
          <w:spacing w:val="-1"/>
        </w:rPr>
        <w:t>e</w:t>
      </w:r>
      <w:r>
        <w:t>n</w:t>
      </w:r>
      <w:r>
        <w:rPr>
          <w:spacing w:val="-4"/>
        </w:rPr>
        <w:t xml:space="preserve"> </w:t>
      </w:r>
      <w:r>
        <w:rPr>
          <w:spacing w:val="-1"/>
        </w:rPr>
        <w:t>ad</w:t>
      </w:r>
      <w:r>
        <w:rPr>
          <w:spacing w:val="2"/>
        </w:rPr>
        <w:t>a</w:t>
      </w:r>
      <w:r>
        <w:rPr>
          <w:spacing w:val="-1"/>
        </w:rPr>
        <w:t>pte</w:t>
      </w:r>
      <w:r>
        <w:t>d</w:t>
      </w:r>
      <w:r>
        <w:rPr>
          <w:spacing w:val="-5"/>
        </w:rPr>
        <w:t xml:space="preserve"> </w:t>
      </w:r>
      <w:r>
        <w:rPr>
          <w:spacing w:val="-2"/>
        </w:rPr>
        <w:t>i</w:t>
      </w:r>
      <w:r>
        <w:t>n</w:t>
      </w:r>
      <w:r>
        <w:rPr>
          <w:spacing w:val="-4"/>
        </w:rPr>
        <w:t xml:space="preserve"> </w:t>
      </w:r>
      <w:r>
        <w:rPr>
          <w:spacing w:val="-1"/>
        </w:rPr>
        <w:t>th</w:t>
      </w:r>
      <w:r>
        <w:t>e</w:t>
      </w:r>
      <w:r>
        <w:rPr>
          <w:spacing w:val="-6"/>
        </w:rPr>
        <w:t xml:space="preserve"> </w:t>
      </w:r>
      <w:r>
        <w:rPr>
          <w:spacing w:val="2"/>
        </w:rPr>
        <w:t>t</w:t>
      </w:r>
      <w:r>
        <w:rPr>
          <w:spacing w:val="-1"/>
        </w:rPr>
        <w:t>a</w:t>
      </w:r>
      <w:r>
        <w:rPr>
          <w:spacing w:val="2"/>
        </w:rPr>
        <w:t>b</w:t>
      </w:r>
      <w:r>
        <w:rPr>
          <w:spacing w:val="-2"/>
        </w:rPr>
        <w:t>l</w:t>
      </w:r>
      <w:r>
        <w:t>e</w:t>
      </w:r>
      <w:r>
        <w:rPr>
          <w:spacing w:val="-6"/>
        </w:rPr>
        <w:t xml:space="preserve"> </w:t>
      </w:r>
      <w:r>
        <w:rPr>
          <w:spacing w:val="2"/>
        </w:rPr>
        <w:t>b</w:t>
      </w:r>
      <w:r>
        <w:rPr>
          <w:spacing w:val="-1"/>
        </w:rPr>
        <w:t>e</w:t>
      </w:r>
      <w:r>
        <w:rPr>
          <w:spacing w:val="1"/>
        </w:rPr>
        <w:t>l</w:t>
      </w:r>
      <w:r>
        <w:rPr>
          <w:spacing w:val="2"/>
        </w:rPr>
        <w:t>o</w:t>
      </w:r>
      <w:r>
        <w:rPr>
          <w:spacing w:val="-3"/>
        </w:rPr>
        <w:t>w</w:t>
      </w:r>
      <w:r w:rsidR="00EE4C04">
        <w:t>:</w:t>
      </w:r>
    </w:p>
    <w:p w14:paraId="02DF8CDF" w14:textId="77777777" w:rsidR="00BA77B7" w:rsidRDefault="00BA77B7" w:rsidP="00EE4C04">
      <w:pPr>
        <w:pStyle w:val="CaptionImageorFigure"/>
      </w:pPr>
      <w:r>
        <w:rPr>
          <w:spacing w:val="3"/>
        </w:rPr>
        <w:lastRenderedPageBreak/>
        <w:t>T</w:t>
      </w:r>
      <w:r>
        <w:t>able</w:t>
      </w:r>
      <w:r>
        <w:rPr>
          <w:spacing w:val="-7"/>
        </w:rPr>
        <w:t xml:space="preserve"> </w:t>
      </w:r>
      <w:r>
        <w:t>4B</w:t>
      </w:r>
      <w:r>
        <w:rPr>
          <w:spacing w:val="-6"/>
        </w:rPr>
        <w:t xml:space="preserve"> </w:t>
      </w:r>
      <w:r>
        <w:t>–</w:t>
      </w:r>
      <w:r>
        <w:rPr>
          <w:spacing w:val="-7"/>
        </w:rPr>
        <w:t xml:space="preserve"> </w:t>
      </w:r>
      <w:r>
        <w:t>Ru</w:t>
      </w:r>
      <w:r>
        <w:rPr>
          <w:spacing w:val="2"/>
        </w:rPr>
        <w:t>l</w:t>
      </w:r>
      <w:r>
        <w:t>es</w:t>
      </w:r>
      <w:r>
        <w:rPr>
          <w:spacing w:val="-6"/>
        </w:rPr>
        <w:t xml:space="preserve"> </w:t>
      </w:r>
      <w:r>
        <w:t>on</w:t>
      </w:r>
      <w:r>
        <w:rPr>
          <w:spacing w:val="-6"/>
        </w:rPr>
        <w:t xml:space="preserve"> </w:t>
      </w:r>
      <w:r>
        <w:t>cont</w:t>
      </w:r>
      <w:r>
        <w:rPr>
          <w:spacing w:val="2"/>
        </w:rPr>
        <w:t>i</w:t>
      </w:r>
      <w:r>
        <w:t>ngent</w:t>
      </w:r>
      <w:r>
        <w:rPr>
          <w:spacing w:val="-6"/>
        </w:rPr>
        <w:t xml:space="preserve"> </w:t>
      </w:r>
      <w:r>
        <w:t>assets</w:t>
      </w:r>
    </w:p>
    <w:p w14:paraId="02DF8CE0" w14:textId="77777777" w:rsidR="00BA77B7" w:rsidRDefault="00BA77B7" w:rsidP="00EE4C04">
      <w:pPr>
        <w:pStyle w:val="BodyText"/>
        <w:spacing w:line="272" w:lineRule="auto"/>
        <w:ind w:left="993"/>
      </w:pPr>
      <w:r>
        <w:rPr>
          <w:spacing w:val="6"/>
        </w:rPr>
        <w:t>W</w:t>
      </w:r>
      <w:r>
        <w:rPr>
          <w:spacing w:val="-3"/>
        </w:rPr>
        <w:t>h</w:t>
      </w:r>
      <w:r>
        <w:rPr>
          <w:spacing w:val="-1"/>
        </w:rPr>
        <w:t>e</w:t>
      </w:r>
      <w:r>
        <w:t>r</w:t>
      </w:r>
      <w:r>
        <w:rPr>
          <w:spacing w:val="-1"/>
        </w:rPr>
        <w:t>e</w:t>
      </w:r>
      <w:r>
        <w:t>,</w:t>
      </w:r>
      <w:r>
        <w:rPr>
          <w:spacing w:val="47"/>
        </w:rPr>
        <w:t xml:space="preserve"> </w:t>
      </w:r>
      <w:r>
        <w:rPr>
          <w:spacing w:val="-1"/>
        </w:rPr>
        <w:t>a</w:t>
      </w:r>
      <w:r>
        <w:t>s</w:t>
      </w:r>
      <w:r>
        <w:rPr>
          <w:spacing w:val="49"/>
        </w:rPr>
        <w:t xml:space="preserve"> </w:t>
      </w:r>
      <w:r>
        <w:t>a</w:t>
      </w:r>
      <w:r>
        <w:rPr>
          <w:spacing w:val="47"/>
        </w:rPr>
        <w:t xml:space="preserve"> </w:t>
      </w:r>
      <w:r>
        <w:t>r</w:t>
      </w:r>
      <w:r>
        <w:rPr>
          <w:spacing w:val="-1"/>
        </w:rPr>
        <w:t>e</w:t>
      </w:r>
      <w:r>
        <w:rPr>
          <w:spacing w:val="1"/>
        </w:rPr>
        <w:t>s</w:t>
      </w:r>
      <w:r>
        <w:rPr>
          <w:spacing w:val="-1"/>
        </w:rPr>
        <w:t>u</w:t>
      </w:r>
      <w:r>
        <w:rPr>
          <w:spacing w:val="-2"/>
        </w:rPr>
        <w:t>l</w:t>
      </w:r>
      <w:r>
        <w:t>t</w:t>
      </w:r>
      <w:r>
        <w:rPr>
          <w:spacing w:val="48"/>
        </w:rPr>
        <w:t xml:space="preserve"> </w:t>
      </w:r>
      <w:r>
        <w:rPr>
          <w:spacing w:val="-1"/>
        </w:rPr>
        <w:t>o</w:t>
      </w:r>
      <w:r>
        <w:t>f</w:t>
      </w:r>
      <w:r>
        <w:rPr>
          <w:spacing w:val="50"/>
        </w:rPr>
        <w:t xml:space="preserve"> </w:t>
      </w:r>
      <w:r>
        <w:rPr>
          <w:spacing w:val="-1"/>
        </w:rPr>
        <w:t>p</w:t>
      </w:r>
      <w:r>
        <w:rPr>
          <w:spacing w:val="2"/>
        </w:rPr>
        <w:t>a</w:t>
      </w:r>
      <w:r>
        <w:rPr>
          <w:spacing w:val="1"/>
        </w:rPr>
        <w:t>s</w:t>
      </w:r>
      <w:r>
        <w:t>t</w:t>
      </w:r>
      <w:r>
        <w:rPr>
          <w:spacing w:val="47"/>
        </w:rPr>
        <w:t xml:space="preserve"> </w:t>
      </w:r>
      <w:r>
        <w:rPr>
          <w:spacing w:val="-1"/>
        </w:rPr>
        <w:t>e</w:t>
      </w:r>
      <w:r>
        <w:rPr>
          <w:spacing w:val="-2"/>
        </w:rPr>
        <w:t>v</w:t>
      </w:r>
      <w:r>
        <w:rPr>
          <w:spacing w:val="2"/>
        </w:rPr>
        <w:t>e</w:t>
      </w:r>
      <w:r>
        <w:rPr>
          <w:spacing w:val="-1"/>
        </w:rPr>
        <w:t>nt</w:t>
      </w:r>
      <w:r>
        <w:rPr>
          <w:spacing w:val="1"/>
        </w:rPr>
        <w:t>s</w:t>
      </w:r>
      <w:r>
        <w:t>,</w:t>
      </w:r>
      <w:r>
        <w:rPr>
          <w:spacing w:val="47"/>
        </w:rPr>
        <w:t xml:space="preserve"> </w:t>
      </w:r>
      <w:r>
        <w:rPr>
          <w:spacing w:val="-1"/>
        </w:rPr>
        <w:t>the</w:t>
      </w:r>
      <w:r>
        <w:rPr>
          <w:spacing w:val="3"/>
        </w:rPr>
        <w:t>r</w:t>
      </w:r>
      <w:r>
        <w:t>e</w:t>
      </w:r>
      <w:r>
        <w:rPr>
          <w:spacing w:val="48"/>
        </w:rPr>
        <w:t xml:space="preserve"> </w:t>
      </w:r>
      <w:r>
        <w:rPr>
          <w:spacing w:val="-2"/>
        </w:rPr>
        <w:t>i</w:t>
      </w:r>
      <w:r>
        <w:t>s</w:t>
      </w:r>
      <w:r>
        <w:rPr>
          <w:spacing w:val="49"/>
        </w:rPr>
        <w:t xml:space="preserve"> </w:t>
      </w:r>
      <w:r>
        <w:t>a</w:t>
      </w:r>
      <w:r>
        <w:rPr>
          <w:spacing w:val="49"/>
        </w:rPr>
        <w:t xml:space="preserve"> </w:t>
      </w:r>
      <w:r>
        <w:rPr>
          <w:spacing w:val="-1"/>
        </w:rPr>
        <w:t>po</w:t>
      </w:r>
      <w:r>
        <w:rPr>
          <w:spacing w:val="3"/>
        </w:rPr>
        <w:t>s</w:t>
      </w:r>
      <w:r>
        <w:rPr>
          <w:spacing w:val="1"/>
        </w:rPr>
        <w:t>s</w:t>
      </w:r>
      <w:r>
        <w:rPr>
          <w:spacing w:val="-2"/>
        </w:rPr>
        <w:t>i</w:t>
      </w:r>
      <w:r>
        <w:rPr>
          <w:spacing w:val="-1"/>
        </w:rPr>
        <w:t>b</w:t>
      </w:r>
      <w:r>
        <w:rPr>
          <w:spacing w:val="-2"/>
        </w:rPr>
        <w:t>l</w:t>
      </w:r>
      <w:r>
        <w:t>e</w:t>
      </w:r>
      <w:r>
        <w:rPr>
          <w:spacing w:val="49"/>
        </w:rPr>
        <w:t xml:space="preserve"> </w:t>
      </w:r>
      <w:r>
        <w:rPr>
          <w:spacing w:val="-1"/>
        </w:rPr>
        <w:t>a</w:t>
      </w:r>
      <w:r>
        <w:rPr>
          <w:spacing w:val="1"/>
        </w:rPr>
        <w:t>ss</w:t>
      </w:r>
      <w:r>
        <w:rPr>
          <w:spacing w:val="-1"/>
        </w:rPr>
        <w:t>e</w:t>
      </w:r>
      <w:r>
        <w:t>t</w:t>
      </w:r>
      <w:r>
        <w:rPr>
          <w:spacing w:val="50"/>
        </w:rPr>
        <w:t xml:space="preserve"> </w:t>
      </w:r>
      <w:r>
        <w:rPr>
          <w:spacing w:val="-3"/>
        </w:rPr>
        <w:t>w</w:t>
      </w:r>
      <w:r>
        <w:rPr>
          <w:spacing w:val="2"/>
        </w:rPr>
        <w:t>h</w:t>
      </w:r>
      <w:r>
        <w:rPr>
          <w:spacing w:val="-1"/>
        </w:rPr>
        <w:t>o</w:t>
      </w:r>
      <w:r>
        <w:rPr>
          <w:spacing w:val="1"/>
        </w:rPr>
        <w:t>s</w:t>
      </w:r>
      <w:r>
        <w:t>e</w:t>
      </w:r>
      <w:r>
        <w:rPr>
          <w:spacing w:val="48"/>
        </w:rPr>
        <w:t xml:space="preserve"> </w:t>
      </w:r>
      <w:r>
        <w:rPr>
          <w:spacing w:val="-1"/>
        </w:rPr>
        <w:t>e</w:t>
      </w:r>
      <w:r>
        <w:rPr>
          <w:spacing w:val="1"/>
        </w:rPr>
        <w:t>x</w:t>
      </w:r>
      <w:r>
        <w:rPr>
          <w:spacing w:val="-2"/>
        </w:rPr>
        <w:t>i</w:t>
      </w:r>
      <w:r>
        <w:rPr>
          <w:spacing w:val="1"/>
        </w:rPr>
        <w:t>s</w:t>
      </w:r>
      <w:r>
        <w:rPr>
          <w:spacing w:val="-1"/>
        </w:rPr>
        <w:t>t</w:t>
      </w:r>
      <w:r>
        <w:rPr>
          <w:spacing w:val="2"/>
        </w:rPr>
        <w:t>en</w:t>
      </w:r>
      <w:r>
        <w:rPr>
          <w:spacing w:val="1"/>
        </w:rPr>
        <w:t>c</w:t>
      </w:r>
      <w:r>
        <w:t>e</w:t>
      </w:r>
      <w:r>
        <w:rPr>
          <w:spacing w:val="47"/>
        </w:rPr>
        <w:t xml:space="preserve"> </w:t>
      </w:r>
      <w:r>
        <w:t>w</w:t>
      </w:r>
      <w:r>
        <w:rPr>
          <w:spacing w:val="-2"/>
        </w:rPr>
        <w:t>i</w:t>
      </w:r>
      <w:r>
        <w:rPr>
          <w:spacing w:val="1"/>
        </w:rPr>
        <w:t>l</w:t>
      </w:r>
      <w:r>
        <w:t>l</w:t>
      </w:r>
      <w:r>
        <w:rPr>
          <w:spacing w:val="46"/>
        </w:rPr>
        <w:t xml:space="preserve"> </w:t>
      </w:r>
      <w:r>
        <w:rPr>
          <w:spacing w:val="2"/>
        </w:rPr>
        <w:t>b</w:t>
      </w:r>
      <w:r>
        <w:t>e</w:t>
      </w:r>
      <w:r>
        <w:rPr>
          <w:spacing w:val="48"/>
        </w:rPr>
        <w:t xml:space="preserve"> </w:t>
      </w:r>
      <w:r>
        <w:rPr>
          <w:spacing w:val="1"/>
        </w:rPr>
        <w:t>c</w:t>
      </w:r>
      <w:r>
        <w:rPr>
          <w:spacing w:val="-1"/>
        </w:rPr>
        <w:t>on</w:t>
      </w:r>
      <w:r>
        <w:rPr>
          <w:spacing w:val="2"/>
        </w:rPr>
        <w:t>f</w:t>
      </w:r>
      <w:r>
        <w:rPr>
          <w:spacing w:val="-2"/>
        </w:rPr>
        <w:t>i</w:t>
      </w:r>
      <w:r>
        <w:t>r</w:t>
      </w:r>
      <w:r>
        <w:rPr>
          <w:spacing w:val="4"/>
        </w:rPr>
        <w:t>m</w:t>
      </w:r>
      <w:r>
        <w:rPr>
          <w:spacing w:val="-1"/>
        </w:rPr>
        <w:t>e</w:t>
      </w:r>
      <w:r>
        <w:t>d</w:t>
      </w:r>
      <w:r>
        <w:rPr>
          <w:spacing w:val="47"/>
        </w:rPr>
        <w:t xml:space="preserve"> </w:t>
      </w:r>
      <w:r>
        <w:rPr>
          <w:spacing w:val="-1"/>
        </w:rPr>
        <w:t>on</w:t>
      </w:r>
      <w:r>
        <w:rPr>
          <w:spacing w:val="1"/>
        </w:rPr>
        <w:t>l</w:t>
      </w:r>
      <w:r>
        <w:t>y</w:t>
      </w:r>
      <w:r>
        <w:rPr>
          <w:spacing w:val="46"/>
        </w:rPr>
        <w:t xml:space="preserve"> </w:t>
      </w:r>
      <w:r>
        <w:rPr>
          <w:spacing w:val="2"/>
        </w:rPr>
        <w:t>b</w:t>
      </w:r>
      <w:r>
        <w:t>y</w:t>
      </w:r>
      <w:r>
        <w:rPr>
          <w:spacing w:val="45"/>
        </w:rPr>
        <w:t xml:space="preserve"> </w:t>
      </w:r>
      <w:r>
        <w:rPr>
          <w:spacing w:val="2"/>
        </w:rPr>
        <w:t>t</w:t>
      </w:r>
      <w:r>
        <w:rPr>
          <w:spacing w:val="-1"/>
        </w:rPr>
        <w:t>h</w:t>
      </w:r>
      <w:r>
        <w:t>e</w:t>
      </w:r>
      <w:r>
        <w:rPr>
          <w:w w:val="99"/>
        </w:rPr>
        <w:t xml:space="preserve"> </w:t>
      </w:r>
      <w:r>
        <w:rPr>
          <w:spacing w:val="-1"/>
        </w:rPr>
        <w:t>o</w:t>
      </w:r>
      <w:r>
        <w:rPr>
          <w:spacing w:val="1"/>
        </w:rPr>
        <w:t>cc</w:t>
      </w:r>
      <w:r>
        <w:rPr>
          <w:spacing w:val="-1"/>
        </w:rPr>
        <w:t>u</w:t>
      </w:r>
      <w:r>
        <w:t>rr</w:t>
      </w:r>
      <w:r>
        <w:rPr>
          <w:spacing w:val="-1"/>
        </w:rPr>
        <w:t>en</w:t>
      </w:r>
      <w:r>
        <w:rPr>
          <w:spacing w:val="1"/>
        </w:rPr>
        <w:t>c</w:t>
      </w:r>
      <w:r>
        <w:t>e</w:t>
      </w:r>
      <w:r>
        <w:rPr>
          <w:spacing w:val="-7"/>
        </w:rPr>
        <w:t xml:space="preserve"> </w:t>
      </w:r>
      <w:r>
        <w:rPr>
          <w:spacing w:val="-1"/>
        </w:rPr>
        <w:t>o</w:t>
      </w:r>
      <w:r>
        <w:t>r</w:t>
      </w:r>
      <w:r>
        <w:rPr>
          <w:spacing w:val="-5"/>
        </w:rPr>
        <w:t xml:space="preserve"> </w:t>
      </w:r>
      <w:r>
        <w:rPr>
          <w:spacing w:val="-1"/>
        </w:rPr>
        <w:t>n</w:t>
      </w:r>
      <w:r>
        <w:rPr>
          <w:spacing w:val="2"/>
        </w:rPr>
        <w:t>o</w:t>
      </w:r>
      <w:r>
        <w:rPr>
          <w:spacing w:val="-1"/>
        </w:rPr>
        <w:t>n</w:t>
      </w:r>
      <w:r>
        <w:t>-</w:t>
      </w:r>
      <w:r>
        <w:rPr>
          <w:spacing w:val="-1"/>
        </w:rPr>
        <w:t>o</w:t>
      </w:r>
      <w:r>
        <w:rPr>
          <w:spacing w:val="1"/>
        </w:rPr>
        <w:t>cc</w:t>
      </w:r>
      <w:r>
        <w:rPr>
          <w:spacing w:val="-1"/>
        </w:rPr>
        <w:t>u</w:t>
      </w:r>
      <w:r>
        <w:t>rr</w:t>
      </w:r>
      <w:r>
        <w:rPr>
          <w:spacing w:val="-1"/>
        </w:rPr>
        <w:t>en</w:t>
      </w:r>
      <w:r>
        <w:rPr>
          <w:spacing w:val="1"/>
        </w:rPr>
        <w:t>c</w:t>
      </w:r>
      <w:r>
        <w:t>e</w:t>
      </w:r>
      <w:r>
        <w:rPr>
          <w:spacing w:val="-6"/>
        </w:rPr>
        <w:t xml:space="preserve"> </w:t>
      </w:r>
      <w:r>
        <w:rPr>
          <w:spacing w:val="-1"/>
        </w:rPr>
        <w:t>o</w:t>
      </w:r>
      <w:r>
        <w:t>f</w:t>
      </w:r>
      <w:r>
        <w:rPr>
          <w:spacing w:val="-4"/>
        </w:rPr>
        <w:t xml:space="preserve"> </w:t>
      </w:r>
      <w:r>
        <w:rPr>
          <w:spacing w:val="-1"/>
        </w:rPr>
        <w:t>on</w:t>
      </w:r>
      <w:r>
        <w:t>e</w:t>
      </w:r>
      <w:r>
        <w:rPr>
          <w:spacing w:val="-4"/>
        </w:rPr>
        <w:t xml:space="preserve"> </w:t>
      </w:r>
      <w:r>
        <w:rPr>
          <w:spacing w:val="-1"/>
        </w:rPr>
        <w:t>o</w:t>
      </w:r>
      <w:r>
        <w:t>r</w:t>
      </w:r>
      <w:r>
        <w:rPr>
          <w:spacing w:val="-5"/>
        </w:rPr>
        <w:t xml:space="preserve"> </w:t>
      </w:r>
      <w:r>
        <w:rPr>
          <w:spacing w:val="4"/>
        </w:rPr>
        <w:t>m</w:t>
      </w:r>
      <w:r>
        <w:rPr>
          <w:spacing w:val="-1"/>
        </w:rPr>
        <w:t>o</w:t>
      </w:r>
      <w:r>
        <w:t>re</w:t>
      </w:r>
      <w:r>
        <w:rPr>
          <w:spacing w:val="-6"/>
        </w:rPr>
        <w:t xml:space="preserve"> </w:t>
      </w:r>
      <w:r>
        <w:rPr>
          <w:spacing w:val="-1"/>
        </w:rPr>
        <w:t>un</w:t>
      </w:r>
      <w:r>
        <w:rPr>
          <w:spacing w:val="1"/>
        </w:rPr>
        <w:t>c</w:t>
      </w:r>
      <w:r>
        <w:rPr>
          <w:spacing w:val="-1"/>
        </w:rPr>
        <w:t>e</w:t>
      </w:r>
      <w:r>
        <w:t>r</w:t>
      </w:r>
      <w:r>
        <w:rPr>
          <w:spacing w:val="-1"/>
        </w:rPr>
        <w:t>ta</w:t>
      </w:r>
      <w:r>
        <w:rPr>
          <w:spacing w:val="1"/>
        </w:rPr>
        <w:t>i</w:t>
      </w:r>
      <w:r>
        <w:t>n</w:t>
      </w:r>
      <w:r>
        <w:rPr>
          <w:spacing w:val="-6"/>
        </w:rPr>
        <w:t xml:space="preserve"> </w:t>
      </w:r>
      <w:r>
        <w:rPr>
          <w:spacing w:val="2"/>
        </w:rPr>
        <w:t>f</w:t>
      </w:r>
      <w:r>
        <w:rPr>
          <w:spacing w:val="-1"/>
        </w:rPr>
        <w:t>utu</w:t>
      </w:r>
      <w:r>
        <w:t>re</w:t>
      </w:r>
      <w:r>
        <w:rPr>
          <w:spacing w:val="-7"/>
        </w:rPr>
        <w:t xml:space="preserve"> </w:t>
      </w:r>
      <w:r>
        <w:rPr>
          <w:spacing w:val="2"/>
        </w:rPr>
        <w:t>e</w:t>
      </w:r>
      <w:r>
        <w:rPr>
          <w:spacing w:val="-2"/>
        </w:rPr>
        <w:t>v</w:t>
      </w:r>
      <w:r>
        <w:rPr>
          <w:spacing w:val="-1"/>
        </w:rPr>
        <w:t>e</w:t>
      </w:r>
      <w:r>
        <w:rPr>
          <w:spacing w:val="2"/>
        </w:rPr>
        <w:t>n</w:t>
      </w:r>
      <w:r>
        <w:rPr>
          <w:spacing w:val="-1"/>
        </w:rPr>
        <w:t>t</w:t>
      </w:r>
      <w:r>
        <w:t>s</w:t>
      </w:r>
      <w:r>
        <w:rPr>
          <w:spacing w:val="-5"/>
        </w:rPr>
        <w:t xml:space="preserve"> </w:t>
      </w:r>
      <w:r>
        <w:rPr>
          <w:spacing w:val="-1"/>
        </w:rPr>
        <w:t>no</w:t>
      </w:r>
      <w:r>
        <w:t>t</w:t>
      </w:r>
      <w:r>
        <w:rPr>
          <w:spacing w:val="-4"/>
        </w:rPr>
        <w:t xml:space="preserve"> </w:t>
      </w:r>
      <w:r>
        <w:t>w</w:t>
      </w:r>
      <w:r>
        <w:rPr>
          <w:spacing w:val="-1"/>
        </w:rPr>
        <w:t>h</w:t>
      </w:r>
      <w:r>
        <w:rPr>
          <w:spacing w:val="2"/>
        </w:rPr>
        <w:t>o</w:t>
      </w:r>
      <w:r>
        <w:rPr>
          <w:spacing w:val="-2"/>
        </w:rPr>
        <w:t>l</w:t>
      </w:r>
      <w:r>
        <w:rPr>
          <w:spacing w:val="3"/>
        </w:rPr>
        <w:t>l</w:t>
      </w:r>
      <w:r>
        <w:t>y</w:t>
      </w:r>
      <w:r>
        <w:rPr>
          <w:spacing w:val="-7"/>
        </w:rPr>
        <w:t xml:space="preserve"> </w:t>
      </w:r>
      <w:r>
        <w:t>w</w:t>
      </w:r>
      <w:r>
        <w:rPr>
          <w:spacing w:val="-2"/>
        </w:rPr>
        <w:t>i</w:t>
      </w:r>
      <w:r>
        <w:rPr>
          <w:spacing w:val="-1"/>
        </w:rPr>
        <w:t>t</w:t>
      </w:r>
      <w:r>
        <w:rPr>
          <w:spacing w:val="2"/>
        </w:rPr>
        <w:t>h</w:t>
      </w:r>
      <w:r>
        <w:rPr>
          <w:spacing w:val="-2"/>
        </w:rPr>
        <w:t>i</w:t>
      </w:r>
      <w:r>
        <w:t>n</w:t>
      </w:r>
      <w:r>
        <w:rPr>
          <w:spacing w:val="-6"/>
        </w:rPr>
        <w:t xml:space="preserve"> </w:t>
      </w:r>
      <w:r>
        <w:rPr>
          <w:spacing w:val="2"/>
        </w:rPr>
        <w:t>t</w:t>
      </w:r>
      <w:r>
        <w:rPr>
          <w:spacing w:val="-1"/>
        </w:rPr>
        <w:t>h</w:t>
      </w:r>
      <w:r>
        <w:t>e</w:t>
      </w:r>
      <w:r>
        <w:rPr>
          <w:spacing w:val="-6"/>
        </w:rPr>
        <w:t xml:space="preserve"> </w:t>
      </w:r>
      <w:r>
        <w:rPr>
          <w:spacing w:val="1"/>
        </w:rPr>
        <w:t>c</w:t>
      </w:r>
      <w:r>
        <w:rPr>
          <w:spacing w:val="2"/>
        </w:rPr>
        <w:t>o</w:t>
      </w:r>
      <w:r>
        <w:rPr>
          <w:spacing w:val="-1"/>
        </w:rPr>
        <w:t>nt</w:t>
      </w:r>
      <w:r>
        <w:t>r</w:t>
      </w:r>
      <w:r>
        <w:rPr>
          <w:spacing w:val="-1"/>
        </w:rPr>
        <w:t>o</w:t>
      </w:r>
      <w:r>
        <w:t>l</w:t>
      </w:r>
      <w:r>
        <w:rPr>
          <w:spacing w:val="-5"/>
        </w:rPr>
        <w:t xml:space="preserve"> </w:t>
      </w:r>
      <w:r>
        <w:rPr>
          <w:spacing w:val="-1"/>
        </w:rPr>
        <w:t>o</w:t>
      </w:r>
      <w:r>
        <w:t>f</w:t>
      </w:r>
      <w:r>
        <w:rPr>
          <w:spacing w:val="-4"/>
        </w:rPr>
        <w:t xml:space="preserve"> </w:t>
      </w:r>
      <w:r>
        <w:rPr>
          <w:spacing w:val="-1"/>
        </w:rPr>
        <w:t>th</w:t>
      </w:r>
      <w:r>
        <w:t>e</w:t>
      </w:r>
      <w:r>
        <w:rPr>
          <w:spacing w:val="-5"/>
        </w:rPr>
        <w:t xml:space="preserve"> </w:t>
      </w:r>
      <w:r>
        <w:rPr>
          <w:spacing w:val="-1"/>
        </w:rPr>
        <w:t>en</w:t>
      </w:r>
      <w:r>
        <w:rPr>
          <w:spacing w:val="2"/>
        </w:rPr>
        <w:t>t</w:t>
      </w:r>
      <w:r>
        <w:rPr>
          <w:spacing w:val="1"/>
        </w:rPr>
        <w:t>i</w:t>
      </w:r>
      <w:r>
        <w:rPr>
          <w:spacing w:val="2"/>
        </w:rPr>
        <w:t>t</w:t>
      </w:r>
      <w:r>
        <w:rPr>
          <w:spacing w:val="-5"/>
        </w:rPr>
        <w:t>y</w:t>
      </w:r>
      <w:r w:rsidR="00EE4C04">
        <w:t>:</w:t>
      </w:r>
    </w:p>
    <w:tbl>
      <w:tblPr>
        <w:tblStyle w:val="TableGrid"/>
        <w:tblW w:w="0" w:type="auto"/>
        <w:tblInd w:w="945" w:type="dxa"/>
        <w:tblLook w:val="01E0" w:firstRow="1" w:lastRow="1" w:firstColumn="1" w:lastColumn="1" w:noHBand="0" w:noVBand="0"/>
      </w:tblPr>
      <w:tblGrid>
        <w:gridCol w:w="1282"/>
        <w:gridCol w:w="2434"/>
        <w:gridCol w:w="2137"/>
        <w:gridCol w:w="2700"/>
      </w:tblGrid>
      <w:tr w:rsidR="00CC35A9" w14:paraId="02DF8CE5" w14:textId="77777777" w:rsidTr="00C948BE">
        <w:trPr>
          <w:cnfStyle w:val="100000000000" w:firstRow="1" w:lastRow="0" w:firstColumn="0" w:lastColumn="0" w:oddVBand="0" w:evenVBand="0" w:oddHBand="0" w:evenHBand="0" w:firstRowFirstColumn="0" w:firstRowLastColumn="0" w:lastRowFirstColumn="0" w:lastRowLastColumn="0"/>
          <w:trHeight w:hRule="exact" w:val="1420"/>
        </w:trPr>
        <w:tc>
          <w:tcPr>
            <w:cnfStyle w:val="000000000100" w:firstRow="0" w:lastRow="0" w:firstColumn="0" w:lastColumn="0" w:oddVBand="0" w:evenVBand="0" w:oddHBand="0" w:evenHBand="0" w:firstRowFirstColumn="1" w:firstRowLastColumn="0" w:lastRowFirstColumn="0" w:lastRowLastColumn="0"/>
            <w:tcW w:w="1282" w:type="dxa"/>
          </w:tcPr>
          <w:p w14:paraId="02DF8CE1" w14:textId="77777777" w:rsidR="00BA77B7" w:rsidRDefault="00BA77B7" w:rsidP="00C948BE">
            <w:pPr>
              <w:pStyle w:val="TableParagraph"/>
              <w:spacing w:before="25"/>
              <w:ind w:left="189" w:right="0"/>
              <w:rPr>
                <w:rFonts w:ascii="Arial" w:eastAsia="Arial" w:hAnsi="Arial" w:cs="Arial"/>
                <w:sz w:val="20"/>
                <w:szCs w:val="20"/>
              </w:rPr>
            </w:pPr>
            <w:r>
              <w:rPr>
                <w:rFonts w:ascii="Arial" w:eastAsia="Arial" w:hAnsi="Arial" w:cs="Arial"/>
                <w:b/>
                <w:bCs/>
                <w:color w:val="FFFFFF"/>
                <w:spacing w:val="-1"/>
                <w:sz w:val="20"/>
                <w:szCs w:val="20"/>
              </w:rPr>
              <w:t>Si</w:t>
            </w:r>
            <w:r>
              <w:rPr>
                <w:rFonts w:ascii="Arial" w:eastAsia="Arial" w:hAnsi="Arial" w:cs="Arial"/>
                <w:b/>
                <w:bCs/>
                <w:color w:val="FFFFFF"/>
                <w:sz w:val="20"/>
                <w:szCs w:val="20"/>
              </w:rPr>
              <w:t>tu</w:t>
            </w:r>
            <w:r>
              <w:rPr>
                <w:rFonts w:ascii="Arial" w:eastAsia="Arial" w:hAnsi="Arial" w:cs="Arial"/>
                <w:b/>
                <w:bCs/>
                <w:color w:val="FFFFFF"/>
                <w:spacing w:val="-1"/>
                <w:sz w:val="20"/>
                <w:szCs w:val="20"/>
              </w:rPr>
              <w:t>a</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on</w:t>
            </w:r>
          </w:p>
        </w:tc>
        <w:tc>
          <w:tcPr>
            <w:cnfStyle w:val="000010000000" w:firstRow="0" w:lastRow="0" w:firstColumn="0" w:lastColumn="0" w:oddVBand="1" w:evenVBand="0" w:oddHBand="0" w:evenHBand="0" w:firstRowFirstColumn="0" w:firstRowLastColumn="0" w:lastRowFirstColumn="0" w:lastRowLastColumn="0"/>
            <w:tcW w:w="2591" w:type="dxa"/>
          </w:tcPr>
          <w:p w14:paraId="02DF8CE2" w14:textId="77777777" w:rsidR="00BA77B7" w:rsidRPr="00CC35A9" w:rsidRDefault="00BA77B7" w:rsidP="00C948BE">
            <w:pPr>
              <w:pStyle w:val="TableParagraph"/>
              <w:spacing w:before="27" w:line="272" w:lineRule="auto"/>
              <w:ind w:left="183" w:right="152"/>
              <w:jc w:val="center"/>
              <w:rPr>
                <w:rFonts w:ascii="Arial" w:eastAsia="Arial" w:hAnsi="Arial" w:cs="Arial"/>
                <w:color w:val="FFFFFF" w:themeColor="background1"/>
                <w:sz w:val="20"/>
                <w:szCs w:val="20"/>
              </w:rPr>
            </w:pPr>
            <w:r w:rsidRPr="00CC35A9">
              <w:rPr>
                <w:rFonts w:ascii="Arial" w:eastAsia="Arial" w:hAnsi="Arial" w:cs="Arial"/>
                <w:color w:val="FFFFFF" w:themeColor="background1"/>
                <w:spacing w:val="3"/>
                <w:sz w:val="20"/>
                <w:szCs w:val="20"/>
              </w:rPr>
              <w:t>T</w:t>
            </w:r>
            <w:r w:rsidRPr="00CC35A9">
              <w:rPr>
                <w:rFonts w:ascii="Arial" w:eastAsia="Arial" w:hAnsi="Arial" w:cs="Arial"/>
                <w:color w:val="FFFFFF" w:themeColor="background1"/>
                <w:spacing w:val="-1"/>
                <w:sz w:val="20"/>
                <w:szCs w:val="20"/>
              </w:rPr>
              <w:t>h</w:t>
            </w:r>
            <w:r w:rsidRPr="00CC35A9">
              <w:rPr>
                <w:rFonts w:ascii="Arial" w:eastAsia="Arial" w:hAnsi="Arial" w:cs="Arial"/>
                <w:color w:val="FFFFFF" w:themeColor="background1"/>
                <w:sz w:val="20"/>
                <w:szCs w:val="20"/>
              </w:rPr>
              <w:t>e</w:t>
            </w:r>
            <w:r w:rsidRPr="00CC35A9">
              <w:rPr>
                <w:rFonts w:ascii="Arial" w:eastAsia="Arial" w:hAnsi="Arial" w:cs="Arial"/>
                <w:color w:val="FFFFFF" w:themeColor="background1"/>
                <w:spacing w:val="-8"/>
                <w:sz w:val="20"/>
                <w:szCs w:val="20"/>
              </w:rPr>
              <w:t xml:space="preserve"> </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pacing w:val="-1"/>
                <w:sz w:val="20"/>
                <w:szCs w:val="20"/>
              </w:rPr>
              <w:t>n</w:t>
            </w:r>
            <w:r w:rsidRPr="00CC35A9">
              <w:rPr>
                <w:rFonts w:ascii="Arial" w:eastAsia="Arial" w:hAnsi="Arial" w:cs="Arial"/>
                <w:color w:val="FFFFFF" w:themeColor="background1"/>
                <w:spacing w:val="2"/>
                <w:sz w:val="20"/>
                <w:szCs w:val="20"/>
              </w:rPr>
              <w:t>f</w:t>
            </w:r>
            <w:r w:rsidRPr="00CC35A9">
              <w:rPr>
                <w:rFonts w:ascii="Arial" w:eastAsia="Arial" w:hAnsi="Arial" w:cs="Arial"/>
                <w:color w:val="FFFFFF" w:themeColor="background1"/>
                <w:spacing w:val="-2"/>
                <w:sz w:val="20"/>
                <w:szCs w:val="20"/>
              </w:rPr>
              <w:t>l</w:t>
            </w:r>
            <w:r w:rsidRPr="00CC35A9">
              <w:rPr>
                <w:rFonts w:ascii="Arial" w:eastAsia="Arial" w:hAnsi="Arial" w:cs="Arial"/>
                <w:color w:val="FFFFFF" w:themeColor="background1"/>
                <w:spacing w:val="2"/>
                <w:sz w:val="20"/>
                <w:szCs w:val="20"/>
              </w:rPr>
              <w:t>o</w:t>
            </w:r>
            <w:r w:rsidRPr="00CC35A9">
              <w:rPr>
                <w:rFonts w:ascii="Arial" w:eastAsia="Arial" w:hAnsi="Arial" w:cs="Arial"/>
                <w:color w:val="FFFFFF" w:themeColor="background1"/>
                <w:sz w:val="20"/>
                <w:szCs w:val="20"/>
              </w:rPr>
              <w:t>w</w:t>
            </w:r>
            <w:r w:rsidRPr="00CC35A9">
              <w:rPr>
                <w:rFonts w:ascii="Arial" w:eastAsia="Arial" w:hAnsi="Arial" w:cs="Arial"/>
                <w:color w:val="FFFFFF" w:themeColor="background1"/>
                <w:spacing w:val="-9"/>
                <w:sz w:val="20"/>
                <w:szCs w:val="20"/>
              </w:rPr>
              <w:t xml:space="preserve"> </w:t>
            </w:r>
            <w:r w:rsidRPr="00CC35A9">
              <w:rPr>
                <w:rFonts w:ascii="Arial" w:eastAsia="Arial" w:hAnsi="Arial" w:cs="Arial"/>
                <w:color w:val="FFFFFF" w:themeColor="background1"/>
                <w:spacing w:val="-1"/>
                <w:sz w:val="20"/>
                <w:szCs w:val="20"/>
              </w:rPr>
              <w:t>o</w:t>
            </w:r>
            <w:r w:rsidRPr="00CC35A9">
              <w:rPr>
                <w:rFonts w:ascii="Arial" w:eastAsia="Arial" w:hAnsi="Arial" w:cs="Arial"/>
                <w:color w:val="FFFFFF" w:themeColor="background1"/>
                <w:sz w:val="20"/>
                <w:szCs w:val="20"/>
              </w:rPr>
              <w:t>f</w:t>
            </w:r>
            <w:r w:rsidRPr="00CC35A9">
              <w:rPr>
                <w:rFonts w:ascii="Arial" w:eastAsia="Arial" w:hAnsi="Arial" w:cs="Arial"/>
                <w:color w:val="FFFFFF" w:themeColor="background1"/>
                <w:spacing w:val="-5"/>
                <w:sz w:val="20"/>
                <w:szCs w:val="20"/>
              </w:rPr>
              <w:t xml:space="preserve"> </w:t>
            </w:r>
            <w:r w:rsidRPr="00CC35A9">
              <w:rPr>
                <w:rFonts w:ascii="Arial" w:eastAsia="Arial" w:hAnsi="Arial" w:cs="Arial"/>
                <w:color w:val="FFFFFF" w:themeColor="background1"/>
                <w:spacing w:val="-1"/>
                <w:sz w:val="20"/>
                <w:szCs w:val="20"/>
              </w:rPr>
              <w:t>e</w:t>
            </w:r>
            <w:r w:rsidRPr="00CC35A9">
              <w:rPr>
                <w:rFonts w:ascii="Arial" w:eastAsia="Arial" w:hAnsi="Arial" w:cs="Arial"/>
                <w:color w:val="FFFFFF" w:themeColor="background1"/>
                <w:spacing w:val="1"/>
                <w:sz w:val="20"/>
                <w:szCs w:val="20"/>
              </w:rPr>
              <w:t>c</w:t>
            </w:r>
            <w:r w:rsidRPr="00CC35A9">
              <w:rPr>
                <w:rFonts w:ascii="Arial" w:eastAsia="Arial" w:hAnsi="Arial" w:cs="Arial"/>
                <w:color w:val="FFFFFF" w:themeColor="background1"/>
                <w:spacing w:val="-1"/>
                <w:sz w:val="20"/>
                <w:szCs w:val="20"/>
              </w:rPr>
              <w:t>o</w:t>
            </w:r>
            <w:r w:rsidRPr="00CC35A9">
              <w:rPr>
                <w:rFonts w:ascii="Arial" w:eastAsia="Arial" w:hAnsi="Arial" w:cs="Arial"/>
                <w:color w:val="FFFFFF" w:themeColor="background1"/>
                <w:spacing w:val="2"/>
                <w:sz w:val="20"/>
                <w:szCs w:val="20"/>
              </w:rPr>
              <w:t>n</w:t>
            </w:r>
            <w:r w:rsidRPr="00CC35A9">
              <w:rPr>
                <w:rFonts w:ascii="Arial" w:eastAsia="Arial" w:hAnsi="Arial" w:cs="Arial"/>
                <w:color w:val="FFFFFF" w:themeColor="background1"/>
                <w:spacing w:val="-1"/>
                <w:sz w:val="20"/>
                <w:szCs w:val="20"/>
              </w:rPr>
              <w:t>o</w:t>
            </w:r>
            <w:r w:rsidRPr="00CC35A9">
              <w:rPr>
                <w:rFonts w:ascii="Arial" w:eastAsia="Arial" w:hAnsi="Arial" w:cs="Arial"/>
                <w:color w:val="FFFFFF" w:themeColor="background1"/>
                <w:spacing w:val="4"/>
                <w:sz w:val="20"/>
                <w:szCs w:val="20"/>
              </w:rPr>
              <w:t>m</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z w:val="20"/>
                <w:szCs w:val="20"/>
              </w:rPr>
              <w:t>c</w:t>
            </w:r>
            <w:r w:rsidRPr="00CC35A9">
              <w:rPr>
                <w:rFonts w:ascii="Arial" w:eastAsia="Arial" w:hAnsi="Arial" w:cs="Arial"/>
                <w:color w:val="FFFFFF" w:themeColor="background1"/>
                <w:w w:val="99"/>
                <w:sz w:val="20"/>
                <w:szCs w:val="20"/>
              </w:rPr>
              <w:t xml:space="preserve"> </w:t>
            </w:r>
            <w:r w:rsidRPr="00CC35A9">
              <w:rPr>
                <w:rFonts w:ascii="Arial" w:eastAsia="Arial" w:hAnsi="Arial" w:cs="Arial"/>
                <w:color w:val="FFFFFF" w:themeColor="background1"/>
                <w:spacing w:val="-1"/>
                <w:sz w:val="20"/>
                <w:szCs w:val="20"/>
              </w:rPr>
              <w:t>bene</w:t>
            </w:r>
            <w:r w:rsidRPr="00CC35A9">
              <w:rPr>
                <w:rFonts w:ascii="Arial" w:eastAsia="Arial" w:hAnsi="Arial" w:cs="Arial"/>
                <w:color w:val="FFFFFF" w:themeColor="background1"/>
                <w:spacing w:val="2"/>
                <w:sz w:val="20"/>
                <w:szCs w:val="20"/>
              </w:rPr>
              <w:t>f</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pacing w:val="-1"/>
                <w:sz w:val="20"/>
                <w:szCs w:val="20"/>
              </w:rPr>
              <w:t>t</w:t>
            </w:r>
            <w:r w:rsidRPr="00CC35A9">
              <w:rPr>
                <w:rFonts w:ascii="Arial" w:eastAsia="Arial" w:hAnsi="Arial" w:cs="Arial"/>
                <w:color w:val="FFFFFF" w:themeColor="background1"/>
                <w:sz w:val="20"/>
                <w:szCs w:val="20"/>
              </w:rPr>
              <w:t>s</w:t>
            </w:r>
            <w:r w:rsidRPr="00CC35A9">
              <w:rPr>
                <w:rFonts w:ascii="Arial" w:eastAsia="Arial" w:hAnsi="Arial" w:cs="Arial"/>
                <w:color w:val="FFFFFF" w:themeColor="background1"/>
                <w:spacing w:val="-5"/>
                <w:sz w:val="20"/>
                <w:szCs w:val="20"/>
              </w:rPr>
              <w:t xml:space="preserve"> </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z w:val="20"/>
                <w:szCs w:val="20"/>
              </w:rPr>
              <w:t>s</w:t>
            </w:r>
            <w:r w:rsidRPr="00CC35A9">
              <w:rPr>
                <w:rFonts w:ascii="Arial" w:eastAsia="Arial" w:hAnsi="Arial" w:cs="Arial"/>
                <w:color w:val="FFFFFF" w:themeColor="background1"/>
                <w:spacing w:val="-8"/>
                <w:sz w:val="20"/>
                <w:szCs w:val="20"/>
              </w:rPr>
              <w:t xml:space="preserve"> </w:t>
            </w:r>
            <w:r w:rsidRPr="00CC35A9">
              <w:rPr>
                <w:rFonts w:ascii="Arial" w:eastAsia="Arial" w:hAnsi="Arial" w:cs="Arial"/>
                <w:color w:val="FFFFFF" w:themeColor="background1"/>
                <w:spacing w:val="1"/>
                <w:sz w:val="20"/>
                <w:szCs w:val="20"/>
              </w:rPr>
              <w:t>‘</w:t>
            </w:r>
            <w:r w:rsidRPr="00CC35A9">
              <w:rPr>
                <w:rFonts w:ascii="Arial" w:eastAsia="Arial" w:hAnsi="Arial" w:cs="Arial"/>
                <w:color w:val="FFFFFF" w:themeColor="background1"/>
                <w:spacing w:val="-2"/>
                <w:sz w:val="20"/>
                <w:szCs w:val="20"/>
              </w:rPr>
              <w:t>vi</w:t>
            </w:r>
            <w:r w:rsidRPr="00CC35A9">
              <w:rPr>
                <w:rFonts w:ascii="Arial" w:eastAsia="Arial" w:hAnsi="Arial" w:cs="Arial"/>
                <w:color w:val="FFFFFF" w:themeColor="background1"/>
                <w:sz w:val="20"/>
                <w:szCs w:val="20"/>
              </w:rPr>
              <w:t>r</w:t>
            </w:r>
            <w:r w:rsidRPr="00CC35A9">
              <w:rPr>
                <w:rFonts w:ascii="Arial" w:eastAsia="Arial" w:hAnsi="Arial" w:cs="Arial"/>
                <w:color w:val="FFFFFF" w:themeColor="background1"/>
                <w:spacing w:val="-1"/>
                <w:sz w:val="20"/>
                <w:szCs w:val="20"/>
              </w:rPr>
              <w:t>t</w:t>
            </w:r>
            <w:r w:rsidRPr="00CC35A9">
              <w:rPr>
                <w:rFonts w:ascii="Arial" w:eastAsia="Arial" w:hAnsi="Arial" w:cs="Arial"/>
                <w:color w:val="FFFFFF" w:themeColor="background1"/>
                <w:spacing w:val="2"/>
                <w:sz w:val="20"/>
                <w:szCs w:val="20"/>
              </w:rPr>
              <w:t>u</w:t>
            </w:r>
            <w:r w:rsidRPr="00CC35A9">
              <w:rPr>
                <w:rFonts w:ascii="Arial" w:eastAsia="Arial" w:hAnsi="Arial" w:cs="Arial"/>
                <w:color w:val="FFFFFF" w:themeColor="background1"/>
                <w:spacing w:val="-1"/>
                <w:sz w:val="20"/>
                <w:szCs w:val="20"/>
              </w:rPr>
              <w:t>a</w:t>
            </w:r>
            <w:r w:rsidRPr="00CC35A9">
              <w:rPr>
                <w:rFonts w:ascii="Arial" w:eastAsia="Arial" w:hAnsi="Arial" w:cs="Arial"/>
                <w:color w:val="FFFFFF" w:themeColor="background1"/>
                <w:spacing w:val="1"/>
                <w:sz w:val="20"/>
                <w:szCs w:val="20"/>
              </w:rPr>
              <w:t>ll</w:t>
            </w:r>
            <w:r w:rsidRPr="00CC35A9">
              <w:rPr>
                <w:rFonts w:ascii="Arial" w:eastAsia="Arial" w:hAnsi="Arial" w:cs="Arial"/>
                <w:color w:val="FFFFFF" w:themeColor="background1"/>
                <w:sz w:val="20"/>
                <w:szCs w:val="20"/>
              </w:rPr>
              <w:t>y</w:t>
            </w:r>
            <w:r w:rsidRPr="00CC35A9">
              <w:rPr>
                <w:rFonts w:ascii="Arial" w:eastAsia="Arial" w:hAnsi="Arial" w:cs="Arial"/>
                <w:color w:val="FFFFFF" w:themeColor="background1"/>
                <w:spacing w:val="-11"/>
                <w:sz w:val="20"/>
                <w:szCs w:val="20"/>
              </w:rPr>
              <w:t xml:space="preserve"> </w:t>
            </w:r>
            <w:r w:rsidRPr="00CC35A9">
              <w:rPr>
                <w:rFonts w:ascii="Arial" w:eastAsia="Arial" w:hAnsi="Arial" w:cs="Arial"/>
                <w:color w:val="FFFFFF" w:themeColor="background1"/>
                <w:spacing w:val="3"/>
                <w:sz w:val="20"/>
                <w:szCs w:val="20"/>
              </w:rPr>
              <w:t>c</w:t>
            </w:r>
            <w:r w:rsidRPr="00CC35A9">
              <w:rPr>
                <w:rFonts w:ascii="Arial" w:eastAsia="Arial" w:hAnsi="Arial" w:cs="Arial"/>
                <w:color w:val="FFFFFF" w:themeColor="background1"/>
                <w:spacing w:val="-1"/>
                <w:sz w:val="20"/>
                <w:szCs w:val="20"/>
              </w:rPr>
              <w:t>e</w:t>
            </w:r>
            <w:r w:rsidRPr="00CC35A9">
              <w:rPr>
                <w:rFonts w:ascii="Arial" w:eastAsia="Arial" w:hAnsi="Arial" w:cs="Arial"/>
                <w:color w:val="FFFFFF" w:themeColor="background1"/>
                <w:sz w:val="20"/>
                <w:szCs w:val="20"/>
              </w:rPr>
              <w:t>r</w:t>
            </w:r>
            <w:r w:rsidRPr="00CC35A9">
              <w:rPr>
                <w:rFonts w:ascii="Arial" w:eastAsia="Arial" w:hAnsi="Arial" w:cs="Arial"/>
                <w:color w:val="FFFFFF" w:themeColor="background1"/>
                <w:spacing w:val="-1"/>
                <w:sz w:val="20"/>
                <w:szCs w:val="20"/>
              </w:rPr>
              <w:t>ta</w:t>
            </w:r>
            <w:r w:rsidRPr="00CC35A9">
              <w:rPr>
                <w:rFonts w:ascii="Arial" w:eastAsia="Arial" w:hAnsi="Arial" w:cs="Arial"/>
                <w:color w:val="FFFFFF" w:themeColor="background1"/>
                <w:spacing w:val="1"/>
                <w:sz w:val="20"/>
                <w:szCs w:val="20"/>
              </w:rPr>
              <w:t>i</w:t>
            </w:r>
            <w:r w:rsidRPr="00CC35A9">
              <w:rPr>
                <w:rFonts w:ascii="Arial" w:eastAsia="Arial" w:hAnsi="Arial" w:cs="Arial"/>
                <w:color w:val="FFFFFF" w:themeColor="background1"/>
                <w:spacing w:val="-1"/>
                <w:sz w:val="20"/>
                <w:szCs w:val="20"/>
              </w:rPr>
              <w:t>n’</w:t>
            </w:r>
          </w:p>
        </w:tc>
        <w:tc>
          <w:tcPr>
            <w:tcW w:w="2222" w:type="dxa"/>
          </w:tcPr>
          <w:p w14:paraId="02DF8CE3" w14:textId="77777777" w:rsidR="00BA77B7" w:rsidRPr="00CC35A9" w:rsidRDefault="00BA77B7" w:rsidP="00C948BE">
            <w:pPr>
              <w:pStyle w:val="TableParagraph"/>
              <w:spacing w:before="27" w:line="272" w:lineRule="auto"/>
              <w:ind w:left="183" w:right="152"/>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FFFFFF" w:themeColor="background1"/>
                <w:sz w:val="20"/>
                <w:szCs w:val="20"/>
              </w:rPr>
            </w:pPr>
            <w:r w:rsidRPr="00CC35A9">
              <w:rPr>
                <w:rFonts w:ascii="Arial" w:eastAsia="Arial" w:hAnsi="Arial" w:cs="Arial"/>
                <w:color w:val="FFFFFF" w:themeColor="background1"/>
                <w:spacing w:val="3"/>
                <w:sz w:val="20"/>
                <w:szCs w:val="20"/>
              </w:rPr>
              <w:t>T</w:t>
            </w:r>
            <w:r w:rsidRPr="00CC35A9">
              <w:rPr>
                <w:rFonts w:ascii="Arial" w:eastAsia="Arial" w:hAnsi="Arial" w:cs="Arial"/>
                <w:color w:val="FFFFFF" w:themeColor="background1"/>
                <w:spacing w:val="-1"/>
                <w:sz w:val="20"/>
                <w:szCs w:val="20"/>
              </w:rPr>
              <w:t>h</w:t>
            </w:r>
            <w:r w:rsidRPr="00CC35A9">
              <w:rPr>
                <w:rFonts w:ascii="Arial" w:eastAsia="Arial" w:hAnsi="Arial" w:cs="Arial"/>
                <w:color w:val="FFFFFF" w:themeColor="background1"/>
                <w:sz w:val="20"/>
                <w:szCs w:val="20"/>
              </w:rPr>
              <w:t>e</w:t>
            </w:r>
            <w:r w:rsidRPr="00CC35A9">
              <w:rPr>
                <w:rFonts w:ascii="Arial" w:eastAsia="Arial" w:hAnsi="Arial" w:cs="Arial"/>
                <w:color w:val="FFFFFF" w:themeColor="background1"/>
                <w:spacing w:val="-8"/>
                <w:sz w:val="20"/>
                <w:szCs w:val="20"/>
              </w:rPr>
              <w:t xml:space="preserve"> </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pacing w:val="-1"/>
                <w:sz w:val="20"/>
                <w:szCs w:val="20"/>
              </w:rPr>
              <w:t>n</w:t>
            </w:r>
            <w:r w:rsidRPr="00CC35A9">
              <w:rPr>
                <w:rFonts w:ascii="Arial" w:eastAsia="Arial" w:hAnsi="Arial" w:cs="Arial"/>
                <w:color w:val="FFFFFF" w:themeColor="background1"/>
                <w:spacing w:val="2"/>
                <w:sz w:val="20"/>
                <w:szCs w:val="20"/>
              </w:rPr>
              <w:t>f</w:t>
            </w:r>
            <w:r w:rsidRPr="00CC35A9">
              <w:rPr>
                <w:rFonts w:ascii="Arial" w:eastAsia="Arial" w:hAnsi="Arial" w:cs="Arial"/>
                <w:color w:val="FFFFFF" w:themeColor="background1"/>
                <w:spacing w:val="-2"/>
                <w:sz w:val="20"/>
                <w:szCs w:val="20"/>
              </w:rPr>
              <w:t>l</w:t>
            </w:r>
            <w:r w:rsidRPr="00CC35A9">
              <w:rPr>
                <w:rFonts w:ascii="Arial" w:eastAsia="Arial" w:hAnsi="Arial" w:cs="Arial"/>
                <w:color w:val="FFFFFF" w:themeColor="background1"/>
                <w:spacing w:val="2"/>
                <w:sz w:val="20"/>
                <w:szCs w:val="20"/>
              </w:rPr>
              <w:t>o</w:t>
            </w:r>
            <w:r w:rsidRPr="00CC35A9">
              <w:rPr>
                <w:rFonts w:ascii="Arial" w:eastAsia="Arial" w:hAnsi="Arial" w:cs="Arial"/>
                <w:color w:val="FFFFFF" w:themeColor="background1"/>
                <w:sz w:val="20"/>
                <w:szCs w:val="20"/>
              </w:rPr>
              <w:t>w</w:t>
            </w:r>
            <w:r w:rsidRPr="00CC35A9">
              <w:rPr>
                <w:rFonts w:ascii="Arial" w:eastAsia="Arial" w:hAnsi="Arial" w:cs="Arial"/>
                <w:color w:val="FFFFFF" w:themeColor="background1"/>
                <w:spacing w:val="-9"/>
                <w:sz w:val="20"/>
                <w:szCs w:val="20"/>
              </w:rPr>
              <w:t xml:space="preserve"> </w:t>
            </w:r>
            <w:r w:rsidRPr="00CC35A9">
              <w:rPr>
                <w:rFonts w:ascii="Arial" w:eastAsia="Arial" w:hAnsi="Arial" w:cs="Arial"/>
                <w:color w:val="FFFFFF" w:themeColor="background1"/>
                <w:spacing w:val="-1"/>
                <w:sz w:val="20"/>
                <w:szCs w:val="20"/>
              </w:rPr>
              <w:t>o</w:t>
            </w:r>
            <w:r w:rsidRPr="00CC35A9">
              <w:rPr>
                <w:rFonts w:ascii="Arial" w:eastAsia="Arial" w:hAnsi="Arial" w:cs="Arial"/>
                <w:color w:val="FFFFFF" w:themeColor="background1"/>
                <w:sz w:val="20"/>
                <w:szCs w:val="20"/>
              </w:rPr>
              <w:t>f</w:t>
            </w:r>
            <w:r w:rsidRPr="00CC35A9">
              <w:rPr>
                <w:rFonts w:ascii="Arial" w:eastAsia="Arial" w:hAnsi="Arial" w:cs="Arial"/>
                <w:color w:val="FFFFFF" w:themeColor="background1"/>
                <w:spacing w:val="-5"/>
                <w:sz w:val="20"/>
                <w:szCs w:val="20"/>
              </w:rPr>
              <w:t xml:space="preserve"> </w:t>
            </w:r>
            <w:r w:rsidRPr="00CC35A9">
              <w:rPr>
                <w:rFonts w:ascii="Arial" w:eastAsia="Arial" w:hAnsi="Arial" w:cs="Arial"/>
                <w:color w:val="FFFFFF" w:themeColor="background1"/>
                <w:spacing w:val="-1"/>
                <w:sz w:val="20"/>
                <w:szCs w:val="20"/>
              </w:rPr>
              <w:t>e</w:t>
            </w:r>
            <w:r w:rsidRPr="00CC35A9">
              <w:rPr>
                <w:rFonts w:ascii="Arial" w:eastAsia="Arial" w:hAnsi="Arial" w:cs="Arial"/>
                <w:color w:val="FFFFFF" w:themeColor="background1"/>
                <w:spacing w:val="1"/>
                <w:sz w:val="20"/>
                <w:szCs w:val="20"/>
              </w:rPr>
              <w:t>c</w:t>
            </w:r>
            <w:r w:rsidRPr="00CC35A9">
              <w:rPr>
                <w:rFonts w:ascii="Arial" w:eastAsia="Arial" w:hAnsi="Arial" w:cs="Arial"/>
                <w:color w:val="FFFFFF" w:themeColor="background1"/>
                <w:spacing w:val="-1"/>
                <w:sz w:val="20"/>
                <w:szCs w:val="20"/>
              </w:rPr>
              <w:t>o</w:t>
            </w:r>
            <w:r w:rsidRPr="00CC35A9">
              <w:rPr>
                <w:rFonts w:ascii="Arial" w:eastAsia="Arial" w:hAnsi="Arial" w:cs="Arial"/>
                <w:color w:val="FFFFFF" w:themeColor="background1"/>
                <w:spacing w:val="2"/>
                <w:sz w:val="20"/>
                <w:szCs w:val="20"/>
              </w:rPr>
              <w:t>n</w:t>
            </w:r>
            <w:r w:rsidRPr="00CC35A9">
              <w:rPr>
                <w:rFonts w:ascii="Arial" w:eastAsia="Arial" w:hAnsi="Arial" w:cs="Arial"/>
                <w:color w:val="FFFFFF" w:themeColor="background1"/>
                <w:spacing w:val="-1"/>
                <w:sz w:val="20"/>
                <w:szCs w:val="20"/>
              </w:rPr>
              <w:t>o</w:t>
            </w:r>
            <w:r w:rsidRPr="00CC35A9">
              <w:rPr>
                <w:rFonts w:ascii="Arial" w:eastAsia="Arial" w:hAnsi="Arial" w:cs="Arial"/>
                <w:color w:val="FFFFFF" w:themeColor="background1"/>
                <w:spacing w:val="4"/>
                <w:sz w:val="20"/>
                <w:szCs w:val="20"/>
              </w:rPr>
              <w:t>m</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z w:val="20"/>
                <w:szCs w:val="20"/>
              </w:rPr>
              <w:t>c</w:t>
            </w:r>
            <w:r w:rsidRPr="00CC35A9">
              <w:rPr>
                <w:rFonts w:ascii="Arial" w:eastAsia="Arial" w:hAnsi="Arial" w:cs="Arial"/>
                <w:color w:val="FFFFFF" w:themeColor="background1"/>
                <w:w w:val="99"/>
                <w:sz w:val="20"/>
                <w:szCs w:val="20"/>
              </w:rPr>
              <w:t xml:space="preserve"> </w:t>
            </w:r>
            <w:r w:rsidRPr="00CC35A9">
              <w:rPr>
                <w:rFonts w:ascii="Arial" w:eastAsia="Arial" w:hAnsi="Arial" w:cs="Arial"/>
                <w:color w:val="FFFFFF" w:themeColor="background1"/>
                <w:spacing w:val="-1"/>
                <w:sz w:val="20"/>
                <w:szCs w:val="20"/>
              </w:rPr>
              <w:t>bene</w:t>
            </w:r>
            <w:r w:rsidRPr="00CC35A9">
              <w:rPr>
                <w:rFonts w:ascii="Arial" w:eastAsia="Arial" w:hAnsi="Arial" w:cs="Arial"/>
                <w:color w:val="FFFFFF" w:themeColor="background1"/>
                <w:spacing w:val="2"/>
                <w:sz w:val="20"/>
                <w:szCs w:val="20"/>
              </w:rPr>
              <w:t>f</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pacing w:val="-1"/>
                <w:sz w:val="20"/>
                <w:szCs w:val="20"/>
              </w:rPr>
              <w:t>t</w:t>
            </w:r>
            <w:r w:rsidRPr="00CC35A9">
              <w:rPr>
                <w:rFonts w:ascii="Arial" w:eastAsia="Arial" w:hAnsi="Arial" w:cs="Arial"/>
                <w:color w:val="FFFFFF" w:themeColor="background1"/>
                <w:sz w:val="20"/>
                <w:szCs w:val="20"/>
              </w:rPr>
              <w:t>s</w:t>
            </w:r>
            <w:r w:rsidRPr="00CC35A9">
              <w:rPr>
                <w:rFonts w:ascii="Arial" w:eastAsia="Arial" w:hAnsi="Arial" w:cs="Arial"/>
                <w:color w:val="FFFFFF" w:themeColor="background1"/>
                <w:spacing w:val="-3"/>
                <w:sz w:val="20"/>
                <w:szCs w:val="20"/>
              </w:rPr>
              <w:t xml:space="preserve"> </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z w:val="20"/>
                <w:szCs w:val="20"/>
              </w:rPr>
              <w:t>s</w:t>
            </w:r>
            <w:r w:rsidRPr="00CC35A9">
              <w:rPr>
                <w:rFonts w:ascii="Arial" w:eastAsia="Arial" w:hAnsi="Arial" w:cs="Arial"/>
                <w:color w:val="FFFFFF" w:themeColor="background1"/>
                <w:spacing w:val="-6"/>
                <w:sz w:val="20"/>
                <w:szCs w:val="20"/>
              </w:rPr>
              <w:t xml:space="preserve"> </w:t>
            </w:r>
            <w:r w:rsidRPr="00CC35A9">
              <w:rPr>
                <w:rFonts w:ascii="Arial" w:eastAsia="Arial" w:hAnsi="Arial" w:cs="Arial"/>
                <w:color w:val="FFFFFF" w:themeColor="background1"/>
                <w:spacing w:val="-1"/>
                <w:sz w:val="20"/>
                <w:szCs w:val="20"/>
              </w:rPr>
              <w:t>p</w:t>
            </w:r>
            <w:r w:rsidRPr="00CC35A9">
              <w:rPr>
                <w:rFonts w:ascii="Arial" w:eastAsia="Arial" w:hAnsi="Arial" w:cs="Arial"/>
                <w:color w:val="FFFFFF" w:themeColor="background1"/>
                <w:sz w:val="20"/>
                <w:szCs w:val="20"/>
              </w:rPr>
              <w:t>r</w:t>
            </w:r>
            <w:r w:rsidRPr="00CC35A9">
              <w:rPr>
                <w:rFonts w:ascii="Arial" w:eastAsia="Arial" w:hAnsi="Arial" w:cs="Arial"/>
                <w:color w:val="FFFFFF" w:themeColor="background1"/>
                <w:spacing w:val="-1"/>
                <w:sz w:val="20"/>
                <w:szCs w:val="20"/>
              </w:rPr>
              <w:t>o</w:t>
            </w:r>
            <w:r w:rsidRPr="00CC35A9">
              <w:rPr>
                <w:rFonts w:ascii="Arial" w:eastAsia="Arial" w:hAnsi="Arial" w:cs="Arial"/>
                <w:color w:val="FFFFFF" w:themeColor="background1"/>
                <w:spacing w:val="2"/>
                <w:sz w:val="20"/>
                <w:szCs w:val="20"/>
              </w:rPr>
              <w:t>b</w:t>
            </w:r>
            <w:r w:rsidRPr="00CC35A9">
              <w:rPr>
                <w:rFonts w:ascii="Arial" w:eastAsia="Arial" w:hAnsi="Arial" w:cs="Arial"/>
                <w:color w:val="FFFFFF" w:themeColor="background1"/>
                <w:spacing w:val="-1"/>
                <w:sz w:val="20"/>
                <w:szCs w:val="20"/>
              </w:rPr>
              <w:t>ab</w:t>
            </w:r>
            <w:r w:rsidRPr="00CC35A9">
              <w:rPr>
                <w:rFonts w:ascii="Arial" w:eastAsia="Arial" w:hAnsi="Arial" w:cs="Arial"/>
                <w:color w:val="FFFFFF" w:themeColor="background1"/>
                <w:spacing w:val="1"/>
                <w:sz w:val="20"/>
                <w:szCs w:val="20"/>
              </w:rPr>
              <w:t>l</w:t>
            </w:r>
            <w:r w:rsidRPr="00CC35A9">
              <w:rPr>
                <w:rFonts w:ascii="Arial" w:eastAsia="Arial" w:hAnsi="Arial" w:cs="Arial"/>
                <w:color w:val="FFFFFF" w:themeColor="background1"/>
                <w:spacing w:val="-1"/>
                <w:sz w:val="20"/>
                <w:szCs w:val="20"/>
              </w:rPr>
              <w:t>e</w:t>
            </w:r>
            <w:r w:rsidRPr="00CC35A9">
              <w:rPr>
                <w:rFonts w:ascii="Arial" w:eastAsia="Arial" w:hAnsi="Arial" w:cs="Arial"/>
                <w:color w:val="FFFFFF" w:themeColor="background1"/>
                <w:sz w:val="20"/>
                <w:szCs w:val="20"/>
              </w:rPr>
              <w:t>,</w:t>
            </w:r>
            <w:r w:rsidRPr="00CC35A9">
              <w:rPr>
                <w:rFonts w:ascii="Arial" w:eastAsia="Arial" w:hAnsi="Arial" w:cs="Arial"/>
                <w:color w:val="FFFFFF" w:themeColor="background1"/>
                <w:spacing w:val="-6"/>
                <w:sz w:val="20"/>
                <w:szCs w:val="20"/>
              </w:rPr>
              <w:t xml:space="preserve"> </w:t>
            </w:r>
            <w:r w:rsidRPr="00CC35A9">
              <w:rPr>
                <w:rFonts w:ascii="Arial" w:eastAsia="Arial" w:hAnsi="Arial" w:cs="Arial"/>
                <w:color w:val="FFFFFF" w:themeColor="background1"/>
                <w:spacing w:val="2"/>
                <w:sz w:val="20"/>
                <w:szCs w:val="20"/>
              </w:rPr>
              <w:t>b</w:t>
            </w:r>
            <w:r w:rsidRPr="00CC35A9">
              <w:rPr>
                <w:rFonts w:ascii="Arial" w:eastAsia="Arial" w:hAnsi="Arial" w:cs="Arial"/>
                <w:color w:val="FFFFFF" w:themeColor="background1"/>
                <w:spacing w:val="-1"/>
                <w:sz w:val="20"/>
                <w:szCs w:val="20"/>
              </w:rPr>
              <w:t>u</w:t>
            </w:r>
            <w:r w:rsidRPr="00CC35A9">
              <w:rPr>
                <w:rFonts w:ascii="Arial" w:eastAsia="Arial" w:hAnsi="Arial" w:cs="Arial"/>
                <w:color w:val="FFFFFF" w:themeColor="background1"/>
                <w:sz w:val="20"/>
                <w:szCs w:val="20"/>
              </w:rPr>
              <w:t>t</w:t>
            </w:r>
            <w:r w:rsidRPr="00CC35A9">
              <w:rPr>
                <w:rFonts w:ascii="Arial" w:eastAsia="Arial" w:hAnsi="Arial" w:cs="Arial"/>
                <w:color w:val="FFFFFF" w:themeColor="background1"/>
                <w:spacing w:val="-7"/>
                <w:sz w:val="20"/>
                <w:szCs w:val="20"/>
              </w:rPr>
              <w:t xml:space="preserve"> </w:t>
            </w:r>
            <w:r w:rsidRPr="00CC35A9">
              <w:rPr>
                <w:rFonts w:ascii="Arial" w:eastAsia="Arial" w:hAnsi="Arial" w:cs="Arial"/>
                <w:color w:val="FFFFFF" w:themeColor="background1"/>
                <w:spacing w:val="2"/>
                <w:sz w:val="20"/>
                <w:szCs w:val="20"/>
              </w:rPr>
              <w:t>no</w:t>
            </w:r>
            <w:r w:rsidRPr="00CC35A9">
              <w:rPr>
                <w:rFonts w:ascii="Arial" w:eastAsia="Arial" w:hAnsi="Arial" w:cs="Arial"/>
                <w:color w:val="FFFFFF" w:themeColor="background1"/>
                <w:sz w:val="20"/>
                <w:szCs w:val="20"/>
              </w:rPr>
              <w:t>t</w:t>
            </w:r>
            <w:r w:rsidR="00CC35A9">
              <w:rPr>
                <w:rFonts w:ascii="Arial" w:eastAsia="Arial" w:hAnsi="Arial" w:cs="Arial"/>
                <w:color w:val="FFFFFF" w:themeColor="background1"/>
                <w:sz w:val="20"/>
                <w:szCs w:val="20"/>
              </w:rPr>
              <w:t xml:space="preserve"> </w:t>
            </w:r>
            <w:r w:rsidRPr="00CC35A9">
              <w:rPr>
                <w:rFonts w:ascii="Arial" w:eastAsia="Arial" w:hAnsi="Arial" w:cs="Arial"/>
                <w:color w:val="FFFFFF" w:themeColor="background1"/>
                <w:spacing w:val="-2"/>
                <w:sz w:val="20"/>
                <w:szCs w:val="20"/>
              </w:rPr>
              <w:t>‘</w:t>
            </w:r>
            <w:r w:rsidRPr="00CC35A9">
              <w:rPr>
                <w:rFonts w:ascii="Arial" w:eastAsia="Arial" w:hAnsi="Arial" w:cs="Arial"/>
                <w:color w:val="FFFFFF" w:themeColor="background1"/>
                <w:spacing w:val="1"/>
                <w:sz w:val="20"/>
                <w:szCs w:val="20"/>
              </w:rPr>
              <w:t>v</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z w:val="20"/>
                <w:szCs w:val="20"/>
              </w:rPr>
              <w:t>r</w:t>
            </w:r>
            <w:r w:rsidRPr="00CC35A9">
              <w:rPr>
                <w:rFonts w:ascii="Arial" w:eastAsia="Arial" w:hAnsi="Arial" w:cs="Arial"/>
                <w:color w:val="FFFFFF" w:themeColor="background1"/>
                <w:spacing w:val="-1"/>
                <w:sz w:val="20"/>
                <w:szCs w:val="20"/>
              </w:rPr>
              <w:t>tu</w:t>
            </w:r>
            <w:r w:rsidRPr="00CC35A9">
              <w:rPr>
                <w:rFonts w:ascii="Arial" w:eastAsia="Arial" w:hAnsi="Arial" w:cs="Arial"/>
                <w:color w:val="FFFFFF" w:themeColor="background1"/>
                <w:spacing w:val="2"/>
                <w:sz w:val="20"/>
                <w:szCs w:val="20"/>
              </w:rPr>
              <w:t>a</w:t>
            </w:r>
            <w:r w:rsidRPr="00CC35A9">
              <w:rPr>
                <w:rFonts w:ascii="Arial" w:eastAsia="Arial" w:hAnsi="Arial" w:cs="Arial"/>
                <w:color w:val="FFFFFF" w:themeColor="background1"/>
                <w:spacing w:val="-2"/>
                <w:sz w:val="20"/>
                <w:szCs w:val="20"/>
              </w:rPr>
              <w:t>l</w:t>
            </w:r>
            <w:r w:rsidRPr="00CC35A9">
              <w:rPr>
                <w:rFonts w:ascii="Arial" w:eastAsia="Arial" w:hAnsi="Arial" w:cs="Arial"/>
                <w:color w:val="FFFFFF" w:themeColor="background1"/>
                <w:spacing w:val="3"/>
                <w:sz w:val="20"/>
                <w:szCs w:val="20"/>
              </w:rPr>
              <w:t>l</w:t>
            </w:r>
            <w:r w:rsidRPr="00CC35A9">
              <w:rPr>
                <w:rFonts w:ascii="Arial" w:eastAsia="Arial" w:hAnsi="Arial" w:cs="Arial"/>
                <w:color w:val="FFFFFF" w:themeColor="background1"/>
                <w:sz w:val="20"/>
                <w:szCs w:val="20"/>
              </w:rPr>
              <w:t>y</w:t>
            </w:r>
            <w:r w:rsidRPr="00CC35A9">
              <w:rPr>
                <w:rFonts w:ascii="Arial" w:eastAsia="Arial" w:hAnsi="Arial" w:cs="Arial"/>
                <w:color w:val="FFFFFF" w:themeColor="background1"/>
                <w:spacing w:val="-19"/>
                <w:sz w:val="20"/>
                <w:szCs w:val="20"/>
              </w:rPr>
              <w:t xml:space="preserve"> </w:t>
            </w:r>
            <w:r w:rsidRPr="00CC35A9">
              <w:rPr>
                <w:rFonts w:ascii="Arial" w:eastAsia="Arial" w:hAnsi="Arial" w:cs="Arial"/>
                <w:color w:val="FFFFFF" w:themeColor="background1"/>
                <w:spacing w:val="1"/>
                <w:sz w:val="20"/>
                <w:szCs w:val="20"/>
              </w:rPr>
              <w:t>c</w:t>
            </w:r>
            <w:r w:rsidRPr="00CC35A9">
              <w:rPr>
                <w:rFonts w:ascii="Arial" w:eastAsia="Arial" w:hAnsi="Arial" w:cs="Arial"/>
                <w:color w:val="FFFFFF" w:themeColor="background1"/>
                <w:spacing w:val="-1"/>
                <w:sz w:val="20"/>
                <w:szCs w:val="20"/>
              </w:rPr>
              <w:t>e</w:t>
            </w:r>
            <w:r w:rsidRPr="00CC35A9">
              <w:rPr>
                <w:rFonts w:ascii="Arial" w:eastAsia="Arial" w:hAnsi="Arial" w:cs="Arial"/>
                <w:color w:val="FFFFFF" w:themeColor="background1"/>
                <w:sz w:val="20"/>
                <w:szCs w:val="20"/>
              </w:rPr>
              <w:t>r</w:t>
            </w:r>
            <w:r w:rsidRPr="00CC35A9">
              <w:rPr>
                <w:rFonts w:ascii="Arial" w:eastAsia="Arial" w:hAnsi="Arial" w:cs="Arial"/>
                <w:color w:val="FFFFFF" w:themeColor="background1"/>
                <w:spacing w:val="-1"/>
                <w:sz w:val="20"/>
                <w:szCs w:val="20"/>
              </w:rPr>
              <w:t>t</w:t>
            </w:r>
            <w:r w:rsidRPr="00CC35A9">
              <w:rPr>
                <w:rFonts w:ascii="Arial" w:eastAsia="Arial" w:hAnsi="Arial" w:cs="Arial"/>
                <w:color w:val="FFFFFF" w:themeColor="background1"/>
                <w:spacing w:val="2"/>
                <w:sz w:val="20"/>
                <w:szCs w:val="20"/>
              </w:rPr>
              <w:t>a</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pacing w:val="2"/>
                <w:sz w:val="20"/>
                <w:szCs w:val="20"/>
              </w:rPr>
              <w:t>n</w:t>
            </w:r>
            <w:r w:rsidRPr="00CC35A9">
              <w:rPr>
                <w:rFonts w:ascii="Arial" w:eastAsia="Arial" w:hAnsi="Arial" w:cs="Arial"/>
                <w:color w:val="FFFFFF" w:themeColor="background1"/>
                <w:spacing w:val="-1"/>
                <w:sz w:val="20"/>
                <w:szCs w:val="20"/>
              </w:rPr>
              <w:t>’</w:t>
            </w:r>
          </w:p>
        </w:tc>
        <w:tc>
          <w:tcPr>
            <w:cnfStyle w:val="000100000000" w:firstRow="0" w:lastRow="0" w:firstColumn="0" w:lastColumn="1" w:oddVBand="0" w:evenVBand="0" w:oddHBand="0" w:evenHBand="0" w:firstRowFirstColumn="0" w:firstRowLastColumn="0" w:lastRowFirstColumn="0" w:lastRowLastColumn="0"/>
            <w:tcW w:w="2925" w:type="dxa"/>
          </w:tcPr>
          <w:p w14:paraId="02DF8CE4" w14:textId="77777777" w:rsidR="00BA77B7" w:rsidRPr="00CC35A9" w:rsidRDefault="00BA77B7" w:rsidP="00C948BE">
            <w:pPr>
              <w:pStyle w:val="TableParagraph"/>
              <w:spacing w:before="27"/>
              <w:ind w:left="183" w:right="152"/>
              <w:jc w:val="center"/>
              <w:rPr>
                <w:rFonts w:ascii="Arial" w:eastAsia="Arial" w:hAnsi="Arial" w:cs="Arial"/>
                <w:color w:val="FFFFFF" w:themeColor="background1"/>
                <w:sz w:val="20"/>
                <w:szCs w:val="20"/>
              </w:rPr>
            </w:pPr>
            <w:r w:rsidRPr="00CC35A9">
              <w:rPr>
                <w:rFonts w:ascii="Arial" w:eastAsia="Arial" w:hAnsi="Arial" w:cs="Arial"/>
                <w:color w:val="FFFFFF" w:themeColor="background1"/>
                <w:spacing w:val="3"/>
                <w:sz w:val="20"/>
                <w:szCs w:val="20"/>
              </w:rPr>
              <w:t>T</w:t>
            </w:r>
            <w:r w:rsidRPr="00CC35A9">
              <w:rPr>
                <w:rFonts w:ascii="Arial" w:eastAsia="Arial" w:hAnsi="Arial" w:cs="Arial"/>
                <w:color w:val="FFFFFF" w:themeColor="background1"/>
                <w:spacing w:val="-1"/>
                <w:sz w:val="20"/>
                <w:szCs w:val="20"/>
              </w:rPr>
              <w:t>h</w:t>
            </w:r>
            <w:r w:rsidRPr="00CC35A9">
              <w:rPr>
                <w:rFonts w:ascii="Arial" w:eastAsia="Arial" w:hAnsi="Arial" w:cs="Arial"/>
                <w:color w:val="FFFFFF" w:themeColor="background1"/>
                <w:sz w:val="20"/>
                <w:szCs w:val="20"/>
              </w:rPr>
              <w:t>e</w:t>
            </w:r>
            <w:r w:rsidRPr="00CC35A9">
              <w:rPr>
                <w:rFonts w:ascii="Arial" w:eastAsia="Arial" w:hAnsi="Arial" w:cs="Arial"/>
                <w:color w:val="FFFFFF" w:themeColor="background1"/>
                <w:spacing w:val="-7"/>
                <w:sz w:val="20"/>
                <w:szCs w:val="20"/>
              </w:rPr>
              <w:t xml:space="preserve"> </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pacing w:val="-1"/>
                <w:sz w:val="20"/>
                <w:szCs w:val="20"/>
              </w:rPr>
              <w:t>n</w:t>
            </w:r>
            <w:r w:rsidRPr="00CC35A9">
              <w:rPr>
                <w:rFonts w:ascii="Arial" w:eastAsia="Arial" w:hAnsi="Arial" w:cs="Arial"/>
                <w:color w:val="FFFFFF" w:themeColor="background1"/>
                <w:spacing w:val="2"/>
                <w:sz w:val="20"/>
                <w:szCs w:val="20"/>
              </w:rPr>
              <w:t>f</w:t>
            </w:r>
            <w:r w:rsidRPr="00CC35A9">
              <w:rPr>
                <w:rFonts w:ascii="Arial" w:eastAsia="Arial" w:hAnsi="Arial" w:cs="Arial"/>
                <w:color w:val="FFFFFF" w:themeColor="background1"/>
                <w:spacing w:val="-2"/>
                <w:sz w:val="20"/>
                <w:szCs w:val="20"/>
              </w:rPr>
              <w:t>l</w:t>
            </w:r>
            <w:r w:rsidRPr="00CC35A9">
              <w:rPr>
                <w:rFonts w:ascii="Arial" w:eastAsia="Arial" w:hAnsi="Arial" w:cs="Arial"/>
                <w:color w:val="FFFFFF" w:themeColor="background1"/>
                <w:spacing w:val="2"/>
                <w:sz w:val="20"/>
                <w:szCs w:val="20"/>
              </w:rPr>
              <w:t>o</w:t>
            </w:r>
            <w:r w:rsidRPr="00CC35A9">
              <w:rPr>
                <w:rFonts w:ascii="Arial" w:eastAsia="Arial" w:hAnsi="Arial" w:cs="Arial"/>
                <w:color w:val="FFFFFF" w:themeColor="background1"/>
                <w:sz w:val="20"/>
                <w:szCs w:val="20"/>
              </w:rPr>
              <w:t>w</w:t>
            </w:r>
            <w:r w:rsidRPr="00CC35A9">
              <w:rPr>
                <w:rFonts w:ascii="Arial" w:eastAsia="Arial" w:hAnsi="Arial" w:cs="Arial"/>
                <w:color w:val="FFFFFF" w:themeColor="background1"/>
                <w:spacing w:val="-6"/>
                <w:sz w:val="20"/>
                <w:szCs w:val="20"/>
              </w:rPr>
              <w:t xml:space="preserve"> </w:t>
            </w:r>
            <w:r w:rsidRPr="00CC35A9">
              <w:rPr>
                <w:rFonts w:ascii="Arial" w:eastAsia="Arial" w:hAnsi="Arial" w:cs="Arial"/>
                <w:color w:val="FFFFFF" w:themeColor="background1"/>
                <w:spacing w:val="-2"/>
                <w:sz w:val="20"/>
                <w:szCs w:val="20"/>
              </w:rPr>
              <w:t>i</w:t>
            </w:r>
            <w:r w:rsidRPr="00CC35A9">
              <w:rPr>
                <w:rFonts w:ascii="Arial" w:eastAsia="Arial" w:hAnsi="Arial" w:cs="Arial"/>
                <w:color w:val="FFFFFF" w:themeColor="background1"/>
                <w:sz w:val="20"/>
                <w:szCs w:val="20"/>
              </w:rPr>
              <w:t>s</w:t>
            </w:r>
            <w:r w:rsidRPr="00CC35A9">
              <w:rPr>
                <w:rFonts w:ascii="Arial" w:eastAsia="Arial" w:hAnsi="Arial" w:cs="Arial"/>
                <w:color w:val="FFFFFF" w:themeColor="background1"/>
                <w:spacing w:val="-5"/>
                <w:sz w:val="20"/>
                <w:szCs w:val="20"/>
              </w:rPr>
              <w:t xml:space="preserve"> </w:t>
            </w:r>
            <w:r w:rsidRPr="00CC35A9">
              <w:rPr>
                <w:rFonts w:ascii="Arial" w:eastAsia="Arial" w:hAnsi="Arial" w:cs="Arial"/>
                <w:color w:val="FFFFFF" w:themeColor="background1"/>
                <w:spacing w:val="-1"/>
                <w:sz w:val="20"/>
                <w:szCs w:val="20"/>
              </w:rPr>
              <w:t>no</w:t>
            </w:r>
            <w:r w:rsidRPr="00CC35A9">
              <w:rPr>
                <w:rFonts w:ascii="Arial" w:eastAsia="Arial" w:hAnsi="Arial" w:cs="Arial"/>
                <w:color w:val="FFFFFF" w:themeColor="background1"/>
                <w:sz w:val="20"/>
                <w:szCs w:val="20"/>
              </w:rPr>
              <w:t>t</w:t>
            </w:r>
            <w:r w:rsidRPr="00CC35A9">
              <w:rPr>
                <w:rFonts w:ascii="Arial" w:eastAsia="Arial" w:hAnsi="Arial" w:cs="Arial"/>
                <w:color w:val="FFFFFF" w:themeColor="background1"/>
                <w:spacing w:val="-5"/>
                <w:sz w:val="20"/>
                <w:szCs w:val="20"/>
              </w:rPr>
              <w:t xml:space="preserve"> </w:t>
            </w:r>
            <w:r w:rsidRPr="00CC35A9">
              <w:rPr>
                <w:rFonts w:ascii="Arial" w:eastAsia="Arial" w:hAnsi="Arial" w:cs="Arial"/>
                <w:color w:val="FFFFFF" w:themeColor="background1"/>
                <w:spacing w:val="-1"/>
                <w:sz w:val="20"/>
                <w:szCs w:val="20"/>
              </w:rPr>
              <w:t>p</w:t>
            </w:r>
            <w:r w:rsidRPr="00CC35A9">
              <w:rPr>
                <w:rFonts w:ascii="Arial" w:eastAsia="Arial" w:hAnsi="Arial" w:cs="Arial"/>
                <w:color w:val="FFFFFF" w:themeColor="background1"/>
                <w:sz w:val="20"/>
                <w:szCs w:val="20"/>
              </w:rPr>
              <w:t>r</w:t>
            </w:r>
            <w:r w:rsidRPr="00CC35A9">
              <w:rPr>
                <w:rFonts w:ascii="Arial" w:eastAsia="Arial" w:hAnsi="Arial" w:cs="Arial"/>
                <w:color w:val="FFFFFF" w:themeColor="background1"/>
                <w:spacing w:val="-1"/>
                <w:sz w:val="20"/>
                <w:szCs w:val="20"/>
              </w:rPr>
              <w:t>ob</w:t>
            </w:r>
            <w:r w:rsidRPr="00CC35A9">
              <w:rPr>
                <w:rFonts w:ascii="Arial" w:eastAsia="Arial" w:hAnsi="Arial" w:cs="Arial"/>
                <w:color w:val="FFFFFF" w:themeColor="background1"/>
                <w:spacing w:val="2"/>
                <w:sz w:val="20"/>
                <w:szCs w:val="20"/>
              </w:rPr>
              <w:t>a</w:t>
            </w:r>
            <w:r w:rsidRPr="00CC35A9">
              <w:rPr>
                <w:rFonts w:ascii="Arial" w:eastAsia="Arial" w:hAnsi="Arial" w:cs="Arial"/>
                <w:color w:val="FFFFFF" w:themeColor="background1"/>
                <w:spacing w:val="-1"/>
                <w:sz w:val="20"/>
                <w:szCs w:val="20"/>
              </w:rPr>
              <w:t>b</w:t>
            </w:r>
            <w:r w:rsidRPr="00CC35A9">
              <w:rPr>
                <w:rFonts w:ascii="Arial" w:eastAsia="Arial" w:hAnsi="Arial" w:cs="Arial"/>
                <w:color w:val="FFFFFF" w:themeColor="background1"/>
                <w:spacing w:val="1"/>
                <w:sz w:val="20"/>
                <w:szCs w:val="20"/>
              </w:rPr>
              <w:t>l</w:t>
            </w:r>
            <w:r w:rsidRPr="00CC35A9">
              <w:rPr>
                <w:rFonts w:ascii="Arial" w:eastAsia="Arial" w:hAnsi="Arial" w:cs="Arial"/>
                <w:color w:val="FFFFFF" w:themeColor="background1"/>
                <w:spacing w:val="-1"/>
                <w:sz w:val="20"/>
                <w:szCs w:val="20"/>
              </w:rPr>
              <w:t>e</w:t>
            </w:r>
          </w:p>
        </w:tc>
      </w:tr>
      <w:tr w:rsidR="00CC35A9" w14:paraId="02DF8CF3" w14:textId="77777777" w:rsidTr="00006C92">
        <w:trPr>
          <w:cnfStyle w:val="010000000000" w:firstRow="0" w:lastRow="1" w:firstColumn="0" w:lastColumn="0" w:oddVBand="0" w:evenVBand="0" w:oddHBand="0" w:evenHBand="0" w:firstRowFirstColumn="0" w:firstRowLastColumn="0" w:lastRowFirstColumn="0" w:lastRowLastColumn="0"/>
          <w:trHeight w:hRule="exact" w:val="3620"/>
        </w:trPr>
        <w:tc>
          <w:tcPr>
            <w:tcW w:w="1282" w:type="dxa"/>
          </w:tcPr>
          <w:p w14:paraId="02DF8CE6" w14:textId="77777777" w:rsidR="00BA77B7" w:rsidRDefault="00BA77B7" w:rsidP="00C948BE">
            <w:pPr>
              <w:pStyle w:val="TableParagraph"/>
              <w:spacing w:before="25" w:line="272" w:lineRule="auto"/>
              <w:ind w:left="189" w:right="0"/>
              <w:rPr>
                <w:rFonts w:ascii="Arial" w:eastAsia="Arial" w:hAnsi="Arial" w:cs="Arial"/>
                <w:sz w:val="20"/>
                <w:szCs w:val="20"/>
              </w:rPr>
            </w:pPr>
            <w:r>
              <w:rPr>
                <w:rFonts w:ascii="Arial" w:eastAsia="Arial" w:hAnsi="Arial" w:cs="Arial"/>
                <w:b/>
                <w:bCs/>
                <w:color w:val="FFFFFF"/>
                <w:sz w:val="20"/>
                <w:szCs w:val="20"/>
              </w:rPr>
              <w:t>D</w:t>
            </w:r>
            <w:r>
              <w:rPr>
                <w:rFonts w:ascii="Arial" w:eastAsia="Arial" w:hAnsi="Arial" w:cs="Arial"/>
                <w:b/>
                <w:bCs/>
                <w:color w:val="FFFFFF"/>
                <w:spacing w:val="-1"/>
                <w:sz w:val="20"/>
                <w:szCs w:val="20"/>
              </w:rPr>
              <w:t>iscl</w:t>
            </w:r>
            <w:r>
              <w:rPr>
                <w:rFonts w:ascii="Arial" w:eastAsia="Arial" w:hAnsi="Arial" w:cs="Arial"/>
                <w:b/>
                <w:bCs/>
                <w:color w:val="FFFFFF"/>
                <w:sz w:val="20"/>
                <w:szCs w:val="20"/>
              </w:rPr>
              <w:t>o</w:t>
            </w:r>
            <w:r>
              <w:rPr>
                <w:rFonts w:ascii="Arial" w:eastAsia="Arial" w:hAnsi="Arial" w:cs="Arial"/>
                <w:b/>
                <w:bCs/>
                <w:color w:val="FFFFFF"/>
                <w:spacing w:val="-1"/>
                <w:sz w:val="20"/>
                <w:szCs w:val="20"/>
              </w:rPr>
              <w:t>s</w:t>
            </w:r>
            <w:r>
              <w:rPr>
                <w:rFonts w:ascii="Arial" w:eastAsia="Arial" w:hAnsi="Arial" w:cs="Arial"/>
                <w:b/>
                <w:bCs/>
                <w:color w:val="FFFFFF"/>
                <w:spacing w:val="3"/>
                <w:sz w:val="20"/>
                <w:szCs w:val="20"/>
              </w:rPr>
              <w:t>u</w:t>
            </w:r>
            <w:r>
              <w:rPr>
                <w:rFonts w:ascii="Arial" w:eastAsia="Arial" w:hAnsi="Arial" w:cs="Arial"/>
                <w:b/>
                <w:bCs/>
                <w:color w:val="FFFFFF"/>
                <w:spacing w:val="-1"/>
                <w:sz w:val="20"/>
                <w:szCs w:val="20"/>
              </w:rPr>
              <w:t>r</w:t>
            </w:r>
            <w:r>
              <w:rPr>
                <w:rFonts w:ascii="Arial" w:eastAsia="Arial" w:hAnsi="Arial" w:cs="Arial"/>
                <w:b/>
                <w:bCs/>
                <w:color w:val="FFFFFF"/>
                <w:sz w:val="20"/>
                <w:szCs w:val="20"/>
              </w:rPr>
              <w:t>e</w:t>
            </w:r>
            <w:r>
              <w:rPr>
                <w:rFonts w:ascii="Arial" w:eastAsia="Arial" w:hAnsi="Arial" w:cs="Arial"/>
                <w:b/>
                <w:bCs/>
                <w:color w:val="FFFFFF"/>
                <w:w w:val="99"/>
                <w:sz w:val="20"/>
                <w:szCs w:val="20"/>
              </w:rPr>
              <w:t xml:space="preserve"> </w:t>
            </w:r>
            <w:r>
              <w:rPr>
                <w:rFonts w:ascii="Arial" w:eastAsia="Arial" w:hAnsi="Arial" w:cs="Arial"/>
                <w:b/>
                <w:bCs/>
                <w:color w:val="FFFFFF"/>
                <w:spacing w:val="-1"/>
                <w:w w:val="95"/>
                <w:sz w:val="20"/>
                <w:szCs w:val="20"/>
              </w:rPr>
              <w:t>re</w:t>
            </w:r>
            <w:r>
              <w:rPr>
                <w:rFonts w:ascii="Arial" w:eastAsia="Arial" w:hAnsi="Arial" w:cs="Arial"/>
                <w:b/>
                <w:bCs/>
                <w:color w:val="FFFFFF"/>
                <w:w w:val="95"/>
                <w:sz w:val="20"/>
                <w:szCs w:val="20"/>
              </w:rPr>
              <w:t>qu</w:t>
            </w:r>
            <w:r>
              <w:rPr>
                <w:rFonts w:ascii="Arial" w:eastAsia="Arial" w:hAnsi="Arial" w:cs="Arial"/>
                <w:b/>
                <w:bCs/>
                <w:color w:val="FFFFFF"/>
                <w:spacing w:val="-1"/>
                <w:w w:val="95"/>
                <w:sz w:val="20"/>
                <w:szCs w:val="20"/>
              </w:rPr>
              <w:t>i</w:t>
            </w:r>
            <w:r>
              <w:rPr>
                <w:rFonts w:ascii="Arial" w:eastAsia="Arial" w:hAnsi="Arial" w:cs="Arial"/>
                <w:b/>
                <w:bCs/>
                <w:color w:val="FFFFFF"/>
                <w:w w:val="95"/>
                <w:sz w:val="20"/>
                <w:szCs w:val="20"/>
              </w:rPr>
              <w:t>r</w:t>
            </w:r>
            <w:r>
              <w:rPr>
                <w:rFonts w:ascii="Arial" w:eastAsia="Arial" w:hAnsi="Arial" w:cs="Arial"/>
                <w:b/>
                <w:bCs/>
                <w:color w:val="FFFFFF"/>
                <w:spacing w:val="-1"/>
                <w:w w:val="95"/>
                <w:sz w:val="20"/>
                <w:szCs w:val="20"/>
              </w:rPr>
              <w:t>e</w:t>
            </w:r>
            <w:r>
              <w:rPr>
                <w:rFonts w:ascii="Arial" w:eastAsia="Arial" w:hAnsi="Arial" w:cs="Arial"/>
                <w:b/>
                <w:bCs/>
                <w:color w:val="FFFFFF"/>
                <w:w w:val="95"/>
                <w:sz w:val="20"/>
                <w:szCs w:val="20"/>
              </w:rPr>
              <w:t>m</w:t>
            </w:r>
            <w:r>
              <w:rPr>
                <w:rFonts w:ascii="Arial" w:eastAsia="Arial" w:hAnsi="Arial" w:cs="Arial"/>
                <w:b/>
                <w:bCs/>
                <w:color w:val="FFFFFF"/>
                <w:spacing w:val="-1"/>
                <w:w w:val="95"/>
                <w:sz w:val="20"/>
                <w:szCs w:val="20"/>
              </w:rPr>
              <w:t>e</w:t>
            </w:r>
            <w:r>
              <w:rPr>
                <w:rFonts w:ascii="Arial" w:eastAsia="Arial" w:hAnsi="Arial" w:cs="Arial"/>
                <w:b/>
                <w:bCs/>
                <w:color w:val="FFFFFF"/>
                <w:w w:val="95"/>
                <w:sz w:val="20"/>
                <w:szCs w:val="20"/>
              </w:rPr>
              <w:t>nt</w:t>
            </w:r>
          </w:p>
        </w:tc>
        <w:tc>
          <w:tcPr>
            <w:cnfStyle w:val="000010000000" w:firstRow="0" w:lastRow="0" w:firstColumn="0" w:lastColumn="0" w:oddVBand="1" w:evenVBand="0" w:oddHBand="0" w:evenHBand="0" w:firstRowFirstColumn="0" w:firstRowLastColumn="0" w:lastRowFirstColumn="0" w:lastRowLastColumn="0"/>
            <w:tcW w:w="2591" w:type="dxa"/>
          </w:tcPr>
          <w:p w14:paraId="02DF8CE7" w14:textId="77777777" w:rsidR="00BA77B7" w:rsidRDefault="00CC35A9" w:rsidP="00C948BE">
            <w:pPr>
              <w:pStyle w:val="TableParagraph"/>
              <w:spacing w:line="362" w:lineRule="exact"/>
              <w:ind w:left="325" w:right="280"/>
              <w:rPr>
                <w:rFonts w:ascii="Arial" w:eastAsia="Arial" w:hAnsi="Arial" w:cs="Arial"/>
                <w:sz w:val="20"/>
                <w:szCs w:val="20"/>
              </w:rPr>
            </w:pPr>
            <w:r w:rsidRPr="00313468">
              <w:rPr>
                <w:rFonts w:ascii="Arial" w:eastAsia="Arial" w:hAnsi="Arial"/>
                <w:color w:val="000000"/>
                <w:spacing w:val="3"/>
                <w:sz w:val="20"/>
                <w:szCs w:val="20"/>
              </w:rPr>
              <w:sym w:font="Wingdings" w:char="F0FB"/>
            </w:r>
            <w:r w:rsidR="00BA77B7">
              <w:rPr>
                <w:rFonts w:ascii="Arial" w:eastAsia="Arial" w:hAnsi="Arial" w:cs="Arial"/>
                <w:b/>
                <w:bCs/>
                <w:color w:val="FF0000"/>
                <w:spacing w:val="-5"/>
                <w:sz w:val="32"/>
                <w:szCs w:val="32"/>
              </w:rPr>
              <w:t xml:space="preserve"> </w:t>
            </w:r>
            <w:r w:rsidR="00BA77B7">
              <w:rPr>
                <w:rFonts w:ascii="Arial" w:eastAsia="Arial" w:hAnsi="Arial" w:cs="Arial"/>
                <w:color w:val="000000"/>
                <w:spacing w:val="3"/>
                <w:sz w:val="20"/>
                <w:szCs w:val="20"/>
              </w:rPr>
              <w:t>T</w:t>
            </w:r>
            <w:r w:rsidR="00BA77B7">
              <w:rPr>
                <w:rFonts w:ascii="Arial" w:eastAsia="Arial" w:hAnsi="Arial" w:cs="Arial"/>
                <w:color w:val="000000"/>
                <w:spacing w:val="-1"/>
                <w:sz w:val="20"/>
                <w:szCs w:val="20"/>
              </w:rPr>
              <w:t>h</w:t>
            </w:r>
            <w:r w:rsidR="00BA77B7">
              <w:rPr>
                <w:rFonts w:ascii="Arial" w:eastAsia="Arial" w:hAnsi="Arial" w:cs="Arial"/>
                <w:color w:val="000000"/>
                <w:sz w:val="20"/>
                <w:szCs w:val="20"/>
              </w:rPr>
              <w:t>e</w:t>
            </w:r>
            <w:r w:rsidR="00BA77B7">
              <w:rPr>
                <w:rFonts w:ascii="Arial" w:eastAsia="Arial" w:hAnsi="Arial" w:cs="Arial"/>
                <w:color w:val="000000"/>
                <w:spacing w:val="-5"/>
                <w:sz w:val="20"/>
                <w:szCs w:val="20"/>
              </w:rPr>
              <w:t xml:space="preserve"> </w:t>
            </w:r>
            <w:r w:rsidR="00BA77B7">
              <w:rPr>
                <w:rFonts w:ascii="Arial" w:eastAsia="Arial" w:hAnsi="Arial" w:cs="Arial"/>
                <w:color w:val="000000"/>
                <w:spacing w:val="-1"/>
                <w:sz w:val="20"/>
                <w:szCs w:val="20"/>
              </w:rPr>
              <w:t>a</w:t>
            </w:r>
            <w:r w:rsidR="00BA77B7">
              <w:rPr>
                <w:rFonts w:ascii="Arial" w:eastAsia="Arial" w:hAnsi="Arial" w:cs="Arial"/>
                <w:color w:val="000000"/>
                <w:spacing w:val="1"/>
                <w:sz w:val="20"/>
                <w:szCs w:val="20"/>
              </w:rPr>
              <w:t>ss</w:t>
            </w:r>
            <w:r w:rsidR="00BA77B7">
              <w:rPr>
                <w:rFonts w:ascii="Arial" w:eastAsia="Arial" w:hAnsi="Arial" w:cs="Arial"/>
                <w:color w:val="000000"/>
                <w:spacing w:val="-1"/>
                <w:sz w:val="20"/>
                <w:szCs w:val="20"/>
              </w:rPr>
              <w:t>e</w:t>
            </w:r>
            <w:r w:rsidR="00BA77B7">
              <w:rPr>
                <w:rFonts w:ascii="Arial" w:eastAsia="Arial" w:hAnsi="Arial" w:cs="Arial"/>
                <w:color w:val="000000"/>
                <w:sz w:val="20"/>
                <w:szCs w:val="20"/>
              </w:rPr>
              <w:t>t</w:t>
            </w:r>
            <w:r w:rsidR="00BA77B7">
              <w:rPr>
                <w:rFonts w:ascii="Arial" w:eastAsia="Arial" w:hAnsi="Arial" w:cs="Arial"/>
                <w:color w:val="000000"/>
                <w:spacing w:val="-4"/>
                <w:sz w:val="20"/>
                <w:szCs w:val="20"/>
              </w:rPr>
              <w:t xml:space="preserve"> </w:t>
            </w:r>
            <w:r w:rsidR="00BA77B7">
              <w:rPr>
                <w:rFonts w:ascii="Arial" w:eastAsia="Arial" w:hAnsi="Arial" w:cs="Arial"/>
                <w:color w:val="000000"/>
                <w:spacing w:val="-2"/>
                <w:sz w:val="20"/>
                <w:szCs w:val="20"/>
              </w:rPr>
              <w:t>i</w:t>
            </w:r>
            <w:r w:rsidR="00BA77B7">
              <w:rPr>
                <w:rFonts w:ascii="Arial" w:eastAsia="Arial" w:hAnsi="Arial" w:cs="Arial"/>
                <w:color w:val="000000"/>
                <w:sz w:val="20"/>
                <w:szCs w:val="20"/>
              </w:rPr>
              <w:t>s</w:t>
            </w:r>
            <w:r w:rsidR="00BA77B7">
              <w:rPr>
                <w:rFonts w:ascii="Arial" w:eastAsia="Arial" w:hAnsi="Arial" w:cs="Arial"/>
                <w:color w:val="000000"/>
                <w:spacing w:val="-3"/>
                <w:sz w:val="20"/>
                <w:szCs w:val="20"/>
              </w:rPr>
              <w:t xml:space="preserve"> </w:t>
            </w:r>
            <w:r w:rsidR="00BA77B7">
              <w:rPr>
                <w:rFonts w:ascii="Arial" w:eastAsia="Arial" w:hAnsi="Arial" w:cs="Arial"/>
                <w:color w:val="000000"/>
                <w:spacing w:val="-1"/>
                <w:sz w:val="20"/>
                <w:szCs w:val="20"/>
              </w:rPr>
              <w:t>no</w:t>
            </w:r>
            <w:r w:rsidR="00BA77B7">
              <w:rPr>
                <w:rFonts w:ascii="Arial" w:eastAsia="Arial" w:hAnsi="Arial" w:cs="Arial"/>
                <w:color w:val="000000"/>
                <w:sz w:val="20"/>
                <w:szCs w:val="20"/>
              </w:rPr>
              <w:t>t</w:t>
            </w:r>
          </w:p>
          <w:p w14:paraId="02DF8CE8" w14:textId="77777777" w:rsidR="00BA77B7" w:rsidRDefault="00BA77B7" w:rsidP="00C948BE">
            <w:pPr>
              <w:pStyle w:val="TableParagraph"/>
              <w:spacing w:before="35"/>
              <w:ind w:left="325" w:right="280"/>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pacing w:val="-1"/>
                <w:sz w:val="20"/>
                <w:szCs w:val="20"/>
              </w:rPr>
              <w:t>ge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z w:val="20"/>
                <w:szCs w:val="20"/>
              </w:rPr>
              <w:t>(</w:t>
            </w:r>
            <w:r>
              <w:rPr>
                <w:rFonts w:ascii="Arial" w:eastAsia="Arial" w:hAnsi="Arial" w:cs="Arial"/>
                <w:spacing w:val="-1"/>
                <w:sz w:val="20"/>
                <w:szCs w:val="20"/>
              </w:rPr>
              <w:t>pa</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pacing w:val="-1"/>
                <w:sz w:val="20"/>
                <w:szCs w:val="20"/>
              </w:rPr>
              <w:t>g</w:t>
            </w:r>
            <w:r>
              <w:rPr>
                <w:rFonts w:ascii="Arial" w:eastAsia="Arial" w:hAnsi="Arial" w:cs="Arial"/>
                <w:sz w:val="20"/>
                <w:szCs w:val="20"/>
              </w:rPr>
              <w:t>r</w:t>
            </w:r>
            <w:r>
              <w:rPr>
                <w:rFonts w:ascii="Arial" w:eastAsia="Arial" w:hAnsi="Arial" w:cs="Arial"/>
                <w:spacing w:val="-1"/>
                <w:sz w:val="20"/>
                <w:szCs w:val="20"/>
              </w:rPr>
              <w:t>ap</w:t>
            </w:r>
            <w:r>
              <w:rPr>
                <w:rFonts w:ascii="Arial" w:eastAsia="Arial" w:hAnsi="Arial" w:cs="Arial"/>
                <w:sz w:val="20"/>
                <w:szCs w:val="20"/>
              </w:rPr>
              <w:t>h</w:t>
            </w:r>
            <w:r>
              <w:rPr>
                <w:rFonts w:ascii="Arial" w:eastAsia="Arial" w:hAnsi="Arial" w:cs="Arial"/>
                <w:spacing w:val="-10"/>
                <w:sz w:val="20"/>
                <w:szCs w:val="20"/>
              </w:rPr>
              <w:t xml:space="preserve"> </w:t>
            </w:r>
            <w:r>
              <w:rPr>
                <w:rFonts w:ascii="Arial" w:eastAsia="Arial" w:hAnsi="Arial" w:cs="Arial"/>
                <w:spacing w:val="-1"/>
                <w:sz w:val="20"/>
                <w:szCs w:val="20"/>
              </w:rPr>
              <w:t>33</w:t>
            </w:r>
            <w:r>
              <w:rPr>
                <w:rFonts w:ascii="Arial" w:eastAsia="Arial" w:hAnsi="Arial" w:cs="Arial"/>
                <w:sz w:val="20"/>
                <w:szCs w:val="20"/>
              </w:rPr>
              <w:t>).</w:t>
            </w:r>
          </w:p>
          <w:p w14:paraId="02DF8CE9" w14:textId="77777777" w:rsidR="00BA77B7" w:rsidRDefault="00BA77B7" w:rsidP="00C948BE">
            <w:pPr>
              <w:pStyle w:val="TableParagraph"/>
              <w:spacing w:before="8" w:line="280" w:lineRule="exact"/>
              <w:ind w:left="325" w:right="280"/>
              <w:rPr>
                <w:sz w:val="28"/>
                <w:szCs w:val="28"/>
              </w:rPr>
            </w:pPr>
          </w:p>
          <w:p w14:paraId="02DF8CEA" w14:textId="77777777" w:rsidR="00BA77B7" w:rsidRDefault="00BA77B7" w:rsidP="00C948BE">
            <w:pPr>
              <w:pStyle w:val="TableParagraph"/>
              <w:spacing w:line="272" w:lineRule="auto"/>
              <w:ind w:left="325" w:right="280"/>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og</w:t>
            </w:r>
            <w:r>
              <w:rPr>
                <w:rFonts w:ascii="Arial" w:eastAsia="Arial" w:hAnsi="Arial" w:cs="Arial"/>
                <w:spacing w:val="2"/>
                <w:sz w:val="20"/>
                <w:szCs w:val="20"/>
              </w:rPr>
              <w:t>n</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2"/>
                <w:sz w:val="20"/>
                <w:szCs w:val="20"/>
              </w:rPr>
              <w:t>l</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sc</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4.</w:t>
            </w:r>
            <w:r>
              <w:rPr>
                <w:rFonts w:ascii="Arial" w:eastAsia="Arial" w:hAnsi="Arial" w:cs="Arial"/>
                <w:spacing w:val="2"/>
                <w:sz w:val="20"/>
                <w:szCs w:val="20"/>
              </w:rPr>
              <w:t>4</w:t>
            </w:r>
            <w:r>
              <w:rPr>
                <w:rFonts w:ascii="Arial" w:eastAsia="Arial" w:hAnsi="Arial" w:cs="Arial"/>
                <w:spacing w:val="-1"/>
                <w:sz w:val="20"/>
                <w:szCs w:val="20"/>
              </w:rPr>
              <w:t>.</w:t>
            </w:r>
            <w:r>
              <w:rPr>
                <w:rFonts w:ascii="Arial" w:eastAsia="Arial" w:hAnsi="Arial" w:cs="Arial"/>
                <w:sz w:val="20"/>
                <w:szCs w:val="20"/>
              </w:rPr>
              <w:t>2</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b</w:t>
            </w:r>
            <w:r>
              <w:rPr>
                <w:rFonts w:ascii="Arial" w:eastAsia="Arial" w:hAnsi="Arial" w:cs="Arial"/>
                <w:spacing w:val="2"/>
                <w:sz w:val="20"/>
                <w:szCs w:val="20"/>
              </w:rPr>
              <w:t>o</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w:t>
            </w:r>
          </w:p>
        </w:tc>
        <w:tc>
          <w:tcPr>
            <w:tcW w:w="2222" w:type="dxa"/>
          </w:tcPr>
          <w:p w14:paraId="02DF8CEB" w14:textId="77777777" w:rsidR="00BA77B7" w:rsidRDefault="00BA77B7" w:rsidP="007E6DCC">
            <w:pPr>
              <w:pStyle w:val="ListParagraph"/>
              <w:widowControl w:val="0"/>
              <w:numPr>
                <w:ilvl w:val="0"/>
                <w:numId w:val="28"/>
              </w:numPr>
              <w:tabs>
                <w:tab w:val="left" w:pos="569"/>
              </w:tabs>
              <w:spacing w:line="336" w:lineRule="exact"/>
              <w:ind w:left="427" w:right="236"/>
              <w:contextualSpacing w:val="0"/>
              <w:cnfStyle w:val="010000000000" w:firstRow="0" w:lastRow="1" w:firstColumn="0" w:lastColumn="0" w:oddVBand="0" w:evenVBand="0" w:oddHBand="0" w:evenHBand="0" w:firstRowFirstColumn="0" w:firstRowLastColumn="0" w:lastRowFirstColumn="0" w:lastRowLastColumn="0"/>
              <w:rPr>
                <w:rFonts w:ascii="Arial" w:eastAsia="Arial" w:hAnsi="Arial" w:cs="Arial"/>
                <w:sz w:val="20"/>
              </w:rPr>
            </w:pPr>
            <w:r>
              <w:rPr>
                <w:rFonts w:ascii="Arial" w:eastAsia="Arial" w:hAnsi="Arial" w:cs="Arial"/>
                <w:color w:val="000000"/>
                <w:sz w:val="20"/>
              </w:rPr>
              <w:t>C</w:t>
            </w:r>
            <w:r>
              <w:rPr>
                <w:rFonts w:ascii="Arial" w:eastAsia="Arial" w:hAnsi="Arial" w:cs="Arial"/>
                <w:color w:val="000000"/>
                <w:spacing w:val="-1"/>
                <w:sz w:val="20"/>
              </w:rPr>
              <w:t>ont</w:t>
            </w:r>
            <w:r>
              <w:rPr>
                <w:rFonts w:ascii="Arial" w:eastAsia="Arial" w:hAnsi="Arial" w:cs="Arial"/>
                <w:color w:val="000000"/>
                <w:spacing w:val="-2"/>
                <w:sz w:val="20"/>
              </w:rPr>
              <w:t>i</w:t>
            </w:r>
            <w:r>
              <w:rPr>
                <w:rFonts w:ascii="Arial" w:eastAsia="Arial" w:hAnsi="Arial" w:cs="Arial"/>
                <w:color w:val="000000"/>
                <w:spacing w:val="-1"/>
                <w:sz w:val="20"/>
              </w:rPr>
              <w:t>n</w:t>
            </w:r>
            <w:r>
              <w:rPr>
                <w:rFonts w:ascii="Arial" w:eastAsia="Arial" w:hAnsi="Arial" w:cs="Arial"/>
                <w:color w:val="000000"/>
                <w:spacing w:val="2"/>
                <w:sz w:val="20"/>
              </w:rPr>
              <w:t>g</w:t>
            </w:r>
            <w:r>
              <w:rPr>
                <w:rFonts w:ascii="Arial" w:eastAsia="Arial" w:hAnsi="Arial" w:cs="Arial"/>
                <w:color w:val="000000"/>
                <w:spacing w:val="-1"/>
                <w:sz w:val="20"/>
              </w:rPr>
              <w:t>en</w:t>
            </w:r>
            <w:r>
              <w:rPr>
                <w:rFonts w:ascii="Arial" w:eastAsia="Arial" w:hAnsi="Arial" w:cs="Arial"/>
                <w:color w:val="000000"/>
                <w:sz w:val="20"/>
              </w:rPr>
              <w:t>t</w:t>
            </w:r>
            <w:r>
              <w:rPr>
                <w:rFonts w:ascii="Arial" w:eastAsia="Arial" w:hAnsi="Arial" w:cs="Arial"/>
                <w:color w:val="000000"/>
                <w:spacing w:val="-14"/>
                <w:sz w:val="20"/>
              </w:rPr>
              <w:t xml:space="preserve"> </w:t>
            </w:r>
            <w:r>
              <w:rPr>
                <w:rFonts w:ascii="Arial" w:eastAsia="Arial" w:hAnsi="Arial" w:cs="Arial"/>
                <w:color w:val="000000"/>
                <w:spacing w:val="-1"/>
                <w:sz w:val="20"/>
              </w:rPr>
              <w:t>a</w:t>
            </w:r>
            <w:r>
              <w:rPr>
                <w:rFonts w:ascii="Arial" w:eastAsia="Arial" w:hAnsi="Arial" w:cs="Arial"/>
                <w:color w:val="000000"/>
                <w:spacing w:val="1"/>
                <w:sz w:val="20"/>
              </w:rPr>
              <w:t>ss</w:t>
            </w:r>
            <w:r>
              <w:rPr>
                <w:rFonts w:ascii="Arial" w:eastAsia="Arial" w:hAnsi="Arial" w:cs="Arial"/>
                <w:color w:val="000000"/>
                <w:spacing w:val="-1"/>
                <w:sz w:val="20"/>
              </w:rPr>
              <w:t>e</w:t>
            </w:r>
            <w:r>
              <w:rPr>
                <w:rFonts w:ascii="Arial" w:eastAsia="Arial" w:hAnsi="Arial" w:cs="Arial"/>
                <w:color w:val="000000"/>
                <w:sz w:val="20"/>
              </w:rPr>
              <w:t>t</w:t>
            </w:r>
          </w:p>
          <w:p w14:paraId="02DF8CEC" w14:textId="77777777" w:rsidR="00BA77B7" w:rsidRDefault="00BA77B7" w:rsidP="00C948BE">
            <w:pPr>
              <w:pStyle w:val="TableParagraph"/>
              <w:tabs>
                <w:tab w:val="left" w:pos="569"/>
              </w:tabs>
              <w:spacing w:before="30" w:line="271" w:lineRule="auto"/>
              <w:ind w:left="427" w:right="236"/>
              <w:cnfStyle w:val="010000000000" w:firstRow="0" w:lastRow="1"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sc</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re</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r</w:t>
            </w:r>
            <w:r>
              <w:rPr>
                <w:rFonts w:ascii="Arial" w:eastAsia="Arial" w:hAnsi="Arial" w:cs="Arial"/>
                <w:spacing w:val="-1"/>
                <w:sz w:val="20"/>
                <w:szCs w:val="20"/>
              </w:rPr>
              <w:t>eq</w:t>
            </w:r>
            <w:r>
              <w:rPr>
                <w:rFonts w:ascii="Arial" w:eastAsia="Arial" w:hAnsi="Arial" w:cs="Arial"/>
                <w:spacing w:val="2"/>
                <w:sz w:val="20"/>
                <w:szCs w:val="20"/>
              </w:rPr>
              <w:t>u</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note</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nan</w:t>
            </w:r>
            <w:r>
              <w:rPr>
                <w:rFonts w:ascii="Arial" w:eastAsia="Arial" w:hAnsi="Arial" w:cs="Arial"/>
                <w:spacing w:val="3"/>
                <w:sz w:val="20"/>
                <w:szCs w:val="20"/>
              </w:rPr>
              <w:t>c</w:t>
            </w:r>
            <w:r>
              <w:rPr>
                <w:rFonts w:ascii="Arial" w:eastAsia="Arial" w:hAnsi="Arial" w:cs="Arial"/>
                <w:spacing w:val="-2"/>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tate</w:t>
            </w:r>
            <w:r>
              <w:rPr>
                <w:rFonts w:ascii="Arial" w:eastAsia="Arial" w:hAnsi="Arial" w:cs="Arial"/>
                <w:spacing w:val="4"/>
                <w:sz w:val="20"/>
                <w:szCs w:val="20"/>
              </w:rPr>
              <w:t>m</w:t>
            </w:r>
            <w:r>
              <w:rPr>
                <w:rFonts w:ascii="Arial" w:eastAsia="Arial" w:hAnsi="Arial" w:cs="Arial"/>
                <w:spacing w:val="-1"/>
                <w:sz w:val="20"/>
                <w:szCs w:val="20"/>
              </w:rPr>
              <w:t>ent</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w:t>
            </w:r>
            <w:r>
              <w:rPr>
                <w:rFonts w:ascii="Arial" w:eastAsia="Arial" w:hAnsi="Arial" w:cs="Arial"/>
                <w:spacing w:val="-1"/>
                <w:sz w:val="20"/>
                <w:szCs w:val="20"/>
              </w:rPr>
              <w:t>pa</w:t>
            </w:r>
            <w:r>
              <w:rPr>
                <w:rFonts w:ascii="Arial" w:eastAsia="Arial" w:hAnsi="Arial" w:cs="Arial"/>
                <w:sz w:val="20"/>
                <w:szCs w:val="20"/>
              </w:rPr>
              <w:t>r</w:t>
            </w:r>
            <w:r>
              <w:rPr>
                <w:rFonts w:ascii="Arial" w:eastAsia="Arial" w:hAnsi="Arial" w:cs="Arial"/>
                <w:spacing w:val="-1"/>
                <w:sz w:val="20"/>
                <w:szCs w:val="20"/>
              </w:rPr>
              <w:t>ag</w:t>
            </w:r>
            <w:r>
              <w:rPr>
                <w:rFonts w:ascii="Arial" w:eastAsia="Arial" w:hAnsi="Arial" w:cs="Arial"/>
                <w:sz w:val="20"/>
                <w:szCs w:val="20"/>
              </w:rPr>
              <w:t>r</w:t>
            </w:r>
            <w:r>
              <w:rPr>
                <w:rFonts w:ascii="Arial" w:eastAsia="Arial" w:hAnsi="Arial" w:cs="Arial"/>
                <w:spacing w:val="-1"/>
                <w:sz w:val="20"/>
                <w:szCs w:val="20"/>
              </w:rPr>
              <w:t>ap</w:t>
            </w:r>
            <w:r>
              <w:rPr>
                <w:rFonts w:ascii="Arial" w:eastAsia="Arial" w:hAnsi="Arial" w:cs="Arial"/>
                <w:sz w:val="20"/>
                <w:szCs w:val="20"/>
              </w:rPr>
              <w:t>h</w:t>
            </w:r>
            <w:r>
              <w:rPr>
                <w:rFonts w:ascii="Arial" w:eastAsia="Arial" w:hAnsi="Arial" w:cs="Arial"/>
                <w:spacing w:val="-10"/>
                <w:sz w:val="20"/>
                <w:szCs w:val="20"/>
              </w:rPr>
              <w:t xml:space="preserve"> </w:t>
            </w:r>
            <w:r>
              <w:rPr>
                <w:rFonts w:ascii="Arial" w:eastAsia="Arial" w:hAnsi="Arial" w:cs="Arial"/>
                <w:spacing w:val="-1"/>
                <w:sz w:val="20"/>
                <w:szCs w:val="20"/>
              </w:rPr>
              <w:t>89</w:t>
            </w:r>
            <w:r>
              <w:rPr>
                <w:rFonts w:ascii="Arial" w:eastAsia="Arial" w:hAnsi="Arial" w:cs="Arial"/>
                <w:sz w:val="20"/>
                <w:szCs w:val="20"/>
              </w:rPr>
              <w:t>).</w:t>
            </w:r>
          </w:p>
          <w:p w14:paraId="02DF8CED" w14:textId="77777777" w:rsidR="00BA77B7" w:rsidRDefault="00BA77B7" w:rsidP="00C948BE">
            <w:pPr>
              <w:pStyle w:val="TableParagraph"/>
              <w:tabs>
                <w:tab w:val="left" w:pos="569"/>
              </w:tabs>
              <w:spacing w:before="19" w:line="240" w:lineRule="exact"/>
              <w:ind w:left="427" w:right="236"/>
              <w:cnfStyle w:val="010000000000" w:firstRow="0" w:lastRow="1" w:firstColumn="0" w:lastColumn="0" w:oddVBand="0" w:evenVBand="0" w:oddHBand="0" w:evenHBand="0" w:firstRowFirstColumn="0" w:firstRowLastColumn="0" w:lastRowFirstColumn="0" w:lastRowLastColumn="0"/>
              <w:rPr>
                <w:sz w:val="24"/>
                <w:szCs w:val="24"/>
              </w:rPr>
            </w:pPr>
          </w:p>
          <w:p w14:paraId="02DF8CEE" w14:textId="77777777" w:rsidR="00BA77B7" w:rsidRDefault="00BA77B7" w:rsidP="00C948BE">
            <w:pPr>
              <w:pStyle w:val="TableParagraph"/>
              <w:tabs>
                <w:tab w:val="left" w:pos="569"/>
              </w:tabs>
              <w:spacing w:line="272" w:lineRule="auto"/>
              <w:ind w:left="427" w:right="236"/>
              <w:cnfStyle w:val="010000000000" w:firstRow="0" w:lastRow="1"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No</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og</w:t>
            </w:r>
            <w:r>
              <w:rPr>
                <w:rFonts w:ascii="Arial" w:eastAsia="Arial" w:hAnsi="Arial" w:cs="Arial"/>
                <w:spacing w:val="2"/>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w:t>
            </w:r>
            <w:r>
              <w:rPr>
                <w:rFonts w:ascii="Arial" w:eastAsia="Arial" w:hAnsi="Arial" w:cs="Arial"/>
                <w:spacing w:val="-1"/>
                <w:sz w:val="20"/>
                <w:szCs w:val="20"/>
              </w:rPr>
              <w:t>pa</w:t>
            </w:r>
            <w:r>
              <w:rPr>
                <w:rFonts w:ascii="Arial" w:eastAsia="Arial" w:hAnsi="Arial" w:cs="Arial"/>
                <w:sz w:val="20"/>
                <w:szCs w:val="20"/>
              </w:rPr>
              <w:t>r</w:t>
            </w:r>
            <w:r>
              <w:rPr>
                <w:rFonts w:ascii="Arial" w:eastAsia="Arial" w:hAnsi="Arial" w:cs="Arial"/>
                <w:spacing w:val="-1"/>
                <w:sz w:val="20"/>
                <w:szCs w:val="20"/>
              </w:rPr>
              <w:t>ag</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h</w:t>
            </w:r>
            <w:r>
              <w:rPr>
                <w:rFonts w:ascii="Arial" w:eastAsia="Arial" w:hAnsi="Arial" w:cs="Arial"/>
                <w:spacing w:val="-15"/>
                <w:sz w:val="20"/>
                <w:szCs w:val="20"/>
              </w:rPr>
              <w:t xml:space="preserve"> </w:t>
            </w:r>
            <w:r>
              <w:rPr>
                <w:rFonts w:ascii="Arial" w:eastAsia="Arial" w:hAnsi="Arial" w:cs="Arial"/>
                <w:spacing w:val="2"/>
                <w:sz w:val="20"/>
                <w:szCs w:val="20"/>
              </w:rPr>
              <w:t>3</w:t>
            </w:r>
            <w:r>
              <w:rPr>
                <w:rFonts w:ascii="Arial" w:eastAsia="Arial" w:hAnsi="Arial" w:cs="Arial"/>
                <w:spacing w:val="-1"/>
                <w:sz w:val="20"/>
                <w:szCs w:val="20"/>
              </w:rPr>
              <w:t>1</w:t>
            </w:r>
            <w:r>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925" w:type="dxa"/>
          </w:tcPr>
          <w:p w14:paraId="02DF8CF0" w14:textId="35FB9A26" w:rsidR="00BA77B7" w:rsidRDefault="00CC35A9" w:rsidP="00D94DB7">
            <w:pPr>
              <w:pStyle w:val="TableParagraph"/>
              <w:spacing w:line="362" w:lineRule="exact"/>
              <w:ind w:left="325" w:right="280"/>
              <w:rPr>
                <w:rFonts w:ascii="Arial" w:eastAsia="Arial" w:hAnsi="Arial" w:cs="Arial"/>
                <w:sz w:val="20"/>
                <w:szCs w:val="20"/>
              </w:rPr>
            </w:pPr>
            <w:r w:rsidRPr="00313468">
              <w:rPr>
                <w:rFonts w:ascii="Arial" w:eastAsia="Arial" w:hAnsi="Arial"/>
                <w:color w:val="000000"/>
                <w:spacing w:val="3"/>
                <w:sz w:val="20"/>
                <w:szCs w:val="20"/>
              </w:rPr>
              <w:sym w:font="Wingdings" w:char="F0FB"/>
            </w:r>
            <w:r w:rsidR="00BA77B7">
              <w:rPr>
                <w:rFonts w:ascii="Arial" w:eastAsia="Arial" w:hAnsi="Arial" w:cs="Arial"/>
                <w:b/>
                <w:bCs/>
                <w:color w:val="FF0000"/>
                <w:spacing w:val="-8"/>
                <w:sz w:val="32"/>
                <w:szCs w:val="32"/>
              </w:rPr>
              <w:t xml:space="preserve"> </w:t>
            </w:r>
            <w:r w:rsidR="00BA77B7">
              <w:rPr>
                <w:rFonts w:ascii="Arial" w:eastAsia="Arial" w:hAnsi="Arial" w:cs="Arial"/>
                <w:color w:val="000000"/>
                <w:sz w:val="20"/>
                <w:szCs w:val="20"/>
              </w:rPr>
              <w:t>N</w:t>
            </w:r>
            <w:r w:rsidR="00BA77B7">
              <w:rPr>
                <w:rFonts w:ascii="Arial" w:eastAsia="Arial" w:hAnsi="Arial" w:cs="Arial"/>
                <w:color w:val="000000"/>
                <w:spacing w:val="-1"/>
                <w:sz w:val="20"/>
                <w:szCs w:val="20"/>
              </w:rPr>
              <w:t>o</w:t>
            </w:r>
            <w:r w:rsidR="00BA77B7">
              <w:rPr>
                <w:rFonts w:ascii="Arial" w:eastAsia="Arial" w:hAnsi="Arial" w:cs="Arial"/>
                <w:color w:val="000000"/>
                <w:sz w:val="20"/>
                <w:szCs w:val="20"/>
              </w:rPr>
              <w:t>t</w:t>
            </w:r>
            <w:r w:rsidR="00BA77B7">
              <w:rPr>
                <w:rFonts w:ascii="Arial" w:eastAsia="Arial" w:hAnsi="Arial" w:cs="Arial"/>
                <w:color w:val="000000"/>
                <w:spacing w:val="-5"/>
                <w:sz w:val="20"/>
                <w:szCs w:val="20"/>
              </w:rPr>
              <w:t xml:space="preserve"> </w:t>
            </w:r>
            <w:r w:rsidR="00BA77B7">
              <w:rPr>
                <w:rFonts w:ascii="Arial" w:eastAsia="Arial" w:hAnsi="Arial" w:cs="Arial"/>
                <w:color w:val="000000"/>
                <w:sz w:val="20"/>
                <w:szCs w:val="20"/>
              </w:rPr>
              <w:t>a</w:t>
            </w:r>
            <w:r w:rsidR="00BA77B7">
              <w:rPr>
                <w:rFonts w:ascii="Arial" w:eastAsia="Arial" w:hAnsi="Arial" w:cs="Arial"/>
                <w:color w:val="000000"/>
                <w:spacing w:val="-6"/>
                <w:sz w:val="20"/>
                <w:szCs w:val="20"/>
              </w:rPr>
              <w:t xml:space="preserve"> </w:t>
            </w:r>
            <w:r w:rsidR="00BA77B7">
              <w:rPr>
                <w:rFonts w:ascii="Arial" w:eastAsia="Arial" w:hAnsi="Arial" w:cs="Arial"/>
                <w:color w:val="000000"/>
                <w:spacing w:val="1"/>
                <w:sz w:val="20"/>
                <w:szCs w:val="20"/>
              </w:rPr>
              <w:t>c</w:t>
            </w:r>
            <w:r w:rsidR="00BA77B7">
              <w:rPr>
                <w:rFonts w:ascii="Arial" w:eastAsia="Arial" w:hAnsi="Arial" w:cs="Arial"/>
                <w:color w:val="000000"/>
                <w:spacing w:val="2"/>
                <w:sz w:val="20"/>
                <w:szCs w:val="20"/>
              </w:rPr>
              <w:t>o</w:t>
            </w:r>
            <w:r w:rsidR="00BA77B7">
              <w:rPr>
                <w:rFonts w:ascii="Arial" w:eastAsia="Arial" w:hAnsi="Arial" w:cs="Arial"/>
                <w:color w:val="000000"/>
                <w:spacing w:val="-1"/>
                <w:sz w:val="20"/>
                <w:szCs w:val="20"/>
              </w:rPr>
              <w:t>nt</w:t>
            </w:r>
            <w:r w:rsidR="00BA77B7">
              <w:rPr>
                <w:rFonts w:ascii="Arial" w:eastAsia="Arial" w:hAnsi="Arial" w:cs="Arial"/>
                <w:color w:val="000000"/>
                <w:spacing w:val="1"/>
                <w:sz w:val="20"/>
                <w:szCs w:val="20"/>
              </w:rPr>
              <w:t>i</w:t>
            </w:r>
            <w:r w:rsidR="00BA77B7">
              <w:rPr>
                <w:rFonts w:ascii="Arial" w:eastAsia="Arial" w:hAnsi="Arial" w:cs="Arial"/>
                <w:color w:val="000000"/>
                <w:spacing w:val="-1"/>
                <w:sz w:val="20"/>
                <w:szCs w:val="20"/>
              </w:rPr>
              <w:t>ng</w:t>
            </w:r>
            <w:r w:rsidR="00BA77B7">
              <w:rPr>
                <w:rFonts w:ascii="Arial" w:eastAsia="Arial" w:hAnsi="Arial" w:cs="Arial"/>
                <w:color w:val="000000"/>
                <w:spacing w:val="2"/>
                <w:sz w:val="20"/>
                <w:szCs w:val="20"/>
              </w:rPr>
              <w:t>e</w:t>
            </w:r>
            <w:r w:rsidR="00BA77B7">
              <w:rPr>
                <w:rFonts w:ascii="Arial" w:eastAsia="Arial" w:hAnsi="Arial" w:cs="Arial"/>
                <w:color w:val="000000"/>
                <w:spacing w:val="-1"/>
                <w:sz w:val="20"/>
                <w:szCs w:val="20"/>
              </w:rPr>
              <w:t>n</w:t>
            </w:r>
            <w:r w:rsidR="00BA77B7">
              <w:rPr>
                <w:rFonts w:ascii="Arial" w:eastAsia="Arial" w:hAnsi="Arial" w:cs="Arial"/>
                <w:color w:val="000000"/>
                <w:sz w:val="20"/>
                <w:szCs w:val="20"/>
              </w:rPr>
              <w:t>t</w:t>
            </w:r>
            <w:r w:rsidR="00BA77B7">
              <w:rPr>
                <w:rFonts w:ascii="Arial" w:eastAsia="Arial" w:hAnsi="Arial" w:cs="Arial"/>
                <w:color w:val="000000"/>
                <w:spacing w:val="-5"/>
                <w:sz w:val="20"/>
                <w:szCs w:val="20"/>
              </w:rPr>
              <w:t xml:space="preserve"> </w:t>
            </w:r>
            <w:r w:rsidR="00BA77B7">
              <w:rPr>
                <w:rFonts w:ascii="Arial" w:eastAsia="Arial" w:hAnsi="Arial" w:cs="Arial"/>
                <w:color w:val="000000"/>
                <w:spacing w:val="-1"/>
                <w:sz w:val="20"/>
                <w:szCs w:val="20"/>
              </w:rPr>
              <w:t>a</w:t>
            </w:r>
            <w:r w:rsidR="00BA77B7">
              <w:rPr>
                <w:rFonts w:ascii="Arial" w:eastAsia="Arial" w:hAnsi="Arial" w:cs="Arial"/>
                <w:color w:val="000000"/>
                <w:spacing w:val="1"/>
                <w:sz w:val="20"/>
                <w:szCs w:val="20"/>
              </w:rPr>
              <w:t>ss</w:t>
            </w:r>
            <w:r w:rsidR="00BA77B7">
              <w:rPr>
                <w:rFonts w:ascii="Arial" w:eastAsia="Arial" w:hAnsi="Arial" w:cs="Arial"/>
                <w:color w:val="000000"/>
                <w:spacing w:val="-1"/>
                <w:sz w:val="20"/>
                <w:szCs w:val="20"/>
              </w:rPr>
              <w:t>et</w:t>
            </w:r>
            <w:r w:rsidR="00BA77B7">
              <w:rPr>
                <w:rFonts w:ascii="Arial" w:eastAsia="Arial" w:hAnsi="Arial" w:cs="Arial"/>
                <w:color w:val="000000"/>
                <w:sz w:val="20"/>
                <w:szCs w:val="20"/>
              </w:rPr>
              <w:t>,</w:t>
            </w:r>
            <w:r w:rsidR="00D94DB7">
              <w:rPr>
                <w:rFonts w:ascii="Arial" w:eastAsia="Arial" w:hAnsi="Arial" w:cs="Arial"/>
                <w:color w:val="000000"/>
                <w:sz w:val="20"/>
                <w:szCs w:val="20"/>
              </w:rPr>
              <w:t xml:space="preserve"> </w:t>
            </w:r>
            <w:r w:rsidR="00BA77B7">
              <w:rPr>
                <w:rFonts w:ascii="Arial" w:eastAsia="Arial" w:hAnsi="Arial" w:cs="Arial"/>
                <w:spacing w:val="-1"/>
                <w:sz w:val="20"/>
                <w:szCs w:val="20"/>
              </w:rPr>
              <w:t>the</w:t>
            </w:r>
            <w:r w:rsidR="00BA77B7">
              <w:rPr>
                <w:rFonts w:ascii="Arial" w:eastAsia="Arial" w:hAnsi="Arial" w:cs="Arial"/>
                <w:sz w:val="20"/>
                <w:szCs w:val="20"/>
              </w:rPr>
              <w:t>r</w:t>
            </w:r>
            <w:r w:rsidR="00BA77B7">
              <w:rPr>
                <w:rFonts w:ascii="Arial" w:eastAsia="Arial" w:hAnsi="Arial" w:cs="Arial"/>
                <w:spacing w:val="-1"/>
                <w:sz w:val="20"/>
                <w:szCs w:val="20"/>
              </w:rPr>
              <w:t>e</w:t>
            </w:r>
            <w:r w:rsidR="00BA77B7">
              <w:rPr>
                <w:rFonts w:ascii="Arial" w:eastAsia="Arial" w:hAnsi="Arial" w:cs="Arial"/>
                <w:spacing w:val="2"/>
                <w:sz w:val="20"/>
                <w:szCs w:val="20"/>
              </w:rPr>
              <w:t>f</w:t>
            </w:r>
            <w:r w:rsidR="00BA77B7">
              <w:rPr>
                <w:rFonts w:ascii="Arial" w:eastAsia="Arial" w:hAnsi="Arial" w:cs="Arial"/>
                <w:spacing w:val="-1"/>
                <w:sz w:val="20"/>
                <w:szCs w:val="20"/>
              </w:rPr>
              <w:t>o</w:t>
            </w:r>
            <w:r w:rsidR="00BA77B7">
              <w:rPr>
                <w:rFonts w:ascii="Arial" w:eastAsia="Arial" w:hAnsi="Arial" w:cs="Arial"/>
                <w:sz w:val="20"/>
                <w:szCs w:val="20"/>
              </w:rPr>
              <w:t>re</w:t>
            </w:r>
            <w:r w:rsidR="00BA77B7">
              <w:rPr>
                <w:rFonts w:ascii="Arial" w:eastAsia="Arial" w:hAnsi="Arial" w:cs="Arial"/>
                <w:spacing w:val="-8"/>
                <w:sz w:val="20"/>
                <w:szCs w:val="20"/>
              </w:rPr>
              <w:t xml:space="preserve"> </w:t>
            </w:r>
            <w:r w:rsidR="00BA77B7">
              <w:rPr>
                <w:rFonts w:ascii="Arial" w:eastAsia="Arial" w:hAnsi="Arial" w:cs="Arial"/>
                <w:spacing w:val="-1"/>
                <w:sz w:val="20"/>
                <w:szCs w:val="20"/>
              </w:rPr>
              <w:t>n</w:t>
            </w:r>
            <w:r w:rsidR="00BA77B7">
              <w:rPr>
                <w:rFonts w:ascii="Arial" w:eastAsia="Arial" w:hAnsi="Arial" w:cs="Arial"/>
                <w:sz w:val="20"/>
                <w:szCs w:val="20"/>
              </w:rPr>
              <w:t>o</w:t>
            </w:r>
            <w:r w:rsidR="00BA77B7">
              <w:rPr>
                <w:rFonts w:ascii="Arial" w:eastAsia="Arial" w:hAnsi="Arial" w:cs="Arial"/>
                <w:spacing w:val="-6"/>
                <w:sz w:val="20"/>
                <w:szCs w:val="20"/>
              </w:rPr>
              <w:t xml:space="preserve"> </w:t>
            </w:r>
            <w:r w:rsidR="00BA77B7">
              <w:rPr>
                <w:rFonts w:ascii="Arial" w:eastAsia="Arial" w:hAnsi="Arial" w:cs="Arial"/>
                <w:spacing w:val="-1"/>
                <w:sz w:val="20"/>
                <w:szCs w:val="20"/>
              </w:rPr>
              <w:t>d</w:t>
            </w:r>
            <w:r w:rsidR="00BA77B7">
              <w:rPr>
                <w:rFonts w:ascii="Arial" w:eastAsia="Arial" w:hAnsi="Arial" w:cs="Arial"/>
                <w:spacing w:val="-2"/>
                <w:sz w:val="20"/>
                <w:szCs w:val="20"/>
              </w:rPr>
              <w:t>i</w:t>
            </w:r>
            <w:r w:rsidR="00BA77B7">
              <w:rPr>
                <w:rFonts w:ascii="Arial" w:eastAsia="Arial" w:hAnsi="Arial" w:cs="Arial"/>
                <w:spacing w:val="1"/>
                <w:sz w:val="20"/>
                <w:szCs w:val="20"/>
              </w:rPr>
              <w:t>scl</w:t>
            </w:r>
            <w:r w:rsidR="00BA77B7">
              <w:rPr>
                <w:rFonts w:ascii="Arial" w:eastAsia="Arial" w:hAnsi="Arial" w:cs="Arial"/>
                <w:spacing w:val="-1"/>
                <w:sz w:val="20"/>
                <w:szCs w:val="20"/>
              </w:rPr>
              <w:t>o</w:t>
            </w:r>
            <w:r w:rsidR="00BA77B7">
              <w:rPr>
                <w:rFonts w:ascii="Arial" w:eastAsia="Arial" w:hAnsi="Arial" w:cs="Arial"/>
                <w:spacing w:val="1"/>
                <w:sz w:val="20"/>
                <w:szCs w:val="20"/>
              </w:rPr>
              <w:t>s</w:t>
            </w:r>
            <w:r w:rsidR="00BA77B7">
              <w:rPr>
                <w:rFonts w:ascii="Arial" w:eastAsia="Arial" w:hAnsi="Arial" w:cs="Arial"/>
                <w:spacing w:val="-1"/>
                <w:sz w:val="20"/>
                <w:szCs w:val="20"/>
              </w:rPr>
              <w:t>u</w:t>
            </w:r>
            <w:r w:rsidR="00BA77B7">
              <w:rPr>
                <w:rFonts w:ascii="Arial" w:eastAsia="Arial" w:hAnsi="Arial" w:cs="Arial"/>
                <w:sz w:val="20"/>
                <w:szCs w:val="20"/>
              </w:rPr>
              <w:t>re</w:t>
            </w:r>
            <w:r w:rsidR="00BA77B7">
              <w:rPr>
                <w:rFonts w:ascii="Arial" w:eastAsia="Arial" w:hAnsi="Arial" w:cs="Arial"/>
                <w:spacing w:val="-8"/>
                <w:sz w:val="20"/>
                <w:szCs w:val="20"/>
              </w:rPr>
              <w:t xml:space="preserve"> </w:t>
            </w:r>
            <w:r w:rsidR="00BA77B7">
              <w:rPr>
                <w:rFonts w:ascii="Arial" w:eastAsia="Arial" w:hAnsi="Arial" w:cs="Arial"/>
                <w:spacing w:val="-2"/>
                <w:sz w:val="20"/>
                <w:szCs w:val="20"/>
              </w:rPr>
              <w:t>i</w:t>
            </w:r>
            <w:r w:rsidR="00BA77B7">
              <w:rPr>
                <w:rFonts w:ascii="Arial" w:eastAsia="Arial" w:hAnsi="Arial" w:cs="Arial"/>
                <w:sz w:val="20"/>
                <w:szCs w:val="20"/>
              </w:rPr>
              <w:t>s</w:t>
            </w:r>
            <w:r w:rsidR="00BA77B7">
              <w:rPr>
                <w:rFonts w:ascii="Arial" w:eastAsia="Arial" w:hAnsi="Arial" w:cs="Arial"/>
                <w:w w:val="99"/>
                <w:sz w:val="20"/>
                <w:szCs w:val="20"/>
              </w:rPr>
              <w:t xml:space="preserve"> </w:t>
            </w:r>
            <w:r w:rsidR="00BA77B7">
              <w:rPr>
                <w:rFonts w:ascii="Arial" w:eastAsia="Arial" w:hAnsi="Arial" w:cs="Arial"/>
                <w:sz w:val="20"/>
                <w:szCs w:val="20"/>
              </w:rPr>
              <w:t>r</w:t>
            </w:r>
            <w:r w:rsidR="00BA77B7">
              <w:rPr>
                <w:rFonts w:ascii="Arial" w:eastAsia="Arial" w:hAnsi="Arial" w:cs="Arial"/>
                <w:spacing w:val="-1"/>
                <w:sz w:val="20"/>
                <w:szCs w:val="20"/>
              </w:rPr>
              <w:t>equ</w:t>
            </w:r>
            <w:r w:rsidR="00BA77B7">
              <w:rPr>
                <w:rFonts w:ascii="Arial" w:eastAsia="Arial" w:hAnsi="Arial" w:cs="Arial"/>
                <w:spacing w:val="-2"/>
                <w:sz w:val="20"/>
                <w:szCs w:val="20"/>
              </w:rPr>
              <w:t>i</w:t>
            </w:r>
            <w:r w:rsidR="00BA77B7">
              <w:rPr>
                <w:rFonts w:ascii="Arial" w:eastAsia="Arial" w:hAnsi="Arial" w:cs="Arial"/>
                <w:sz w:val="20"/>
                <w:szCs w:val="20"/>
              </w:rPr>
              <w:t>r</w:t>
            </w:r>
            <w:r w:rsidR="00BA77B7">
              <w:rPr>
                <w:rFonts w:ascii="Arial" w:eastAsia="Arial" w:hAnsi="Arial" w:cs="Arial"/>
                <w:spacing w:val="2"/>
                <w:sz w:val="20"/>
                <w:szCs w:val="20"/>
              </w:rPr>
              <w:t>e</w:t>
            </w:r>
            <w:r w:rsidR="00BA77B7">
              <w:rPr>
                <w:rFonts w:ascii="Arial" w:eastAsia="Arial" w:hAnsi="Arial" w:cs="Arial"/>
                <w:sz w:val="20"/>
                <w:szCs w:val="20"/>
              </w:rPr>
              <w:t>d</w:t>
            </w:r>
            <w:r w:rsidR="00BA77B7">
              <w:rPr>
                <w:rFonts w:ascii="Arial" w:eastAsia="Arial" w:hAnsi="Arial" w:cs="Arial"/>
                <w:spacing w:val="-6"/>
                <w:sz w:val="20"/>
                <w:szCs w:val="20"/>
              </w:rPr>
              <w:t xml:space="preserve"> </w:t>
            </w:r>
            <w:r w:rsidR="00BA77B7">
              <w:rPr>
                <w:rFonts w:ascii="Arial" w:eastAsia="Arial" w:hAnsi="Arial" w:cs="Arial"/>
                <w:spacing w:val="1"/>
                <w:sz w:val="20"/>
                <w:szCs w:val="20"/>
              </w:rPr>
              <w:t>i</w:t>
            </w:r>
            <w:r w:rsidR="00BA77B7">
              <w:rPr>
                <w:rFonts w:ascii="Arial" w:eastAsia="Arial" w:hAnsi="Arial" w:cs="Arial"/>
                <w:sz w:val="20"/>
                <w:szCs w:val="20"/>
              </w:rPr>
              <w:t>n</w:t>
            </w:r>
            <w:r w:rsidR="00BA77B7">
              <w:rPr>
                <w:rFonts w:ascii="Arial" w:eastAsia="Arial" w:hAnsi="Arial" w:cs="Arial"/>
                <w:spacing w:val="-5"/>
                <w:sz w:val="20"/>
                <w:szCs w:val="20"/>
              </w:rPr>
              <w:t xml:space="preserve"> </w:t>
            </w:r>
            <w:r w:rsidR="00BA77B7">
              <w:rPr>
                <w:rFonts w:ascii="Arial" w:eastAsia="Arial" w:hAnsi="Arial" w:cs="Arial"/>
                <w:spacing w:val="-1"/>
                <w:sz w:val="20"/>
                <w:szCs w:val="20"/>
              </w:rPr>
              <w:t>t</w:t>
            </w:r>
            <w:r w:rsidR="00BA77B7">
              <w:rPr>
                <w:rFonts w:ascii="Arial" w:eastAsia="Arial" w:hAnsi="Arial" w:cs="Arial"/>
                <w:spacing w:val="2"/>
                <w:sz w:val="20"/>
                <w:szCs w:val="20"/>
              </w:rPr>
              <w:t>h</w:t>
            </w:r>
            <w:r w:rsidR="00BA77B7">
              <w:rPr>
                <w:rFonts w:ascii="Arial" w:eastAsia="Arial" w:hAnsi="Arial" w:cs="Arial"/>
                <w:sz w:val="20"/>
                <w:szCs w:val="20"/>
              </w:rPr>
              <w:t>e</w:t>
            </w:r>
            <w:r w:rsidR="00BA77B7">
              <w:rPr>
                <w:rFonts w:ascii="Arial" w:eastAsia="Arial" w:hAnsi="Arial" w:cs="Arial"/>
                <w:spacing w:val="-5"/>
                <w:sz w:val="20"/>
                <w:szCs w:val="20"/>
              </w:rPr>
              <w:t xml:space="preserve"> </w:t>
            </w:r>
            <w:r w:rsidR="00BA77B7">
              <w:rPr>
                <w:rFonts w:ascii="Arial" w:eastAsia="Arial" w:hAnsi="Arial" w:cs="Arial"/>
                <w:spacing w:val="2"/>
                <w:sz w:val="20"/>
                <w:szCs w:val="20"/>
              </w:rPr>
              <w:t>n</w:t>
            </w:r>
            <w:r w:rsidR="00BA77B7">
              <w:rPr>
                <w:rFonts w:ascii="Arial" w:eastAsia="Arial" w:hAnsi="Arial" w:cs="Arial"/>
                <w:spacing w:val="-1"/>
                <w:sz w:val="20"/>
                <w:szCs w:val="20"/>
              </w:rPr>
              <w:t>ote</w:t>
            </w:r>
            <w:r w:rsidR="00BA77B7">
              <w:rPr>
                <w:rFonts w:ascii="Arial" w:eastAsia="Arial" w:hAnsi="Arial" w:cs="Arial"/>
                <w:sz w:val="20"/>
                <w:szCs w:val="20"/>
              </w:rPr>
              <w:t>s</w:t>
            </w:r>
            <w:r w:rsidR="00BA77B7">
              <w:rPr>
                <w:rFonts w:ascii="Arial" w:eastAsia="Arial" w:hAnsi="Arial" w:cs="Arial"/>
                <w:spacing w:val="-4"/>
                <w:sz w:val="20"/>
                <w:szCs w:val="20"/>
              </w:rPr>
              <w:t xml:space="preserve"> </w:t>
            </w:r>
            <w:r w:rsidR="00BA77B7">
              <w:rPr>
                <w:rFonts w:ascii="Arial" w:eastAsia="Arial" w:hAnsi="Arial" w:cs="Arial"/>
                <w:spacing w:val="-1"/>
                <w:sz w:val="20"/>
                <w:szCs w:val="20"/>
              </w:rPr>
              <w:t>t</w:t>
            </w:r>
            <w:r w:rsidR="00BA77B7">
              <w:rPr>
                <w:rFonts w:ascii="Arial" w:eastAsia="Arial" w:hAnsi="Arial" w:cs="Arial"/>
                <w:sz w:val="20"/>
                <w:szCs w:val="20"/>
              </w:rPr>
              <w:t>o</w:t>
            </w:r>
            <w:r w:rsidR="00BA77B7">
              <w:rPr>
                <w:rFonts w:ascii="Arial" w:eastAsia="Arial" w:hAnsi="Arial" w:cs="Arial"/>
                <w:spacing w:val="-3"/>
                <w:sz w:val="20"/>
                <w:szCs w:val="20"/>
              </w:rPr>
              <w:t xml:space="preserve"> </w:t>
            </w:r>
            <w:r w:rsidR="00BA77B7">
              <w:rPr>
                <w:rFonts w:ascii="Arial" w:eastAsia="Arial" w:hAnsi="Arial" w:cs="Arial"/>
                <w:spacing w:val="-1"/>
                <w:sz w:val="20"/>
                <w:szCs w:val="20"/>
              </w:rPr>
              <w:t>th</w:t>
            </w:r>
            <w:r w:rsidR="00BA77B7">
              <w:rPr>
                <w:rFonts w:ascii="Arial" w:eastAsia="Arial" w:hAnsi="Arial" w:cs="Arial"/>
                <w:sz w:val="20"/>
                <w:szCs w:val="20"/>
              </w:rPr>
              <w:t>e</w:t>
            </w:r>
            <w:r w:rsidR="00BA77B7">
              <w:rPr>
                <w:rFonts w:ascii="Arial" w:eastAsia="Arial" w:hAnsi="Arial" w:cs="Arial"/>
                <w:w w:val="99"/>
                <w:sz w:val="20"/>
                <w:szCs w:val="20"/>
              </w:rPr>
              <w:t xml:space="preserve"> </w:t>
            </w:r>
            <w:r w:rsidR="00BA77B7">
              <w:rPr>
                <w:rFonts w:ascii="Arial" w:eastAsia="Arial" w:hAnsi="Arial" w:cs="Arial"/>
                <w:spacing w:val="2"/>
                <w:sz w:val="20"/>
                <w:szCs w:val="20"/>
              </w:rPr>
              <w:t>f</w:t>
            </w:r>
            <w:r w:rsidR="00BA77B7">
              <w:rPr>
                <w:rFonts w:ascii="Arial" w:eastAsia="Arial" w:hAnsi="Arial" w:cs="Arial"/>
                <w:spacing w:val="-2"/>
                <w:sz w:val="20"/>
                <w:szCs w:val="20"/>
              </w:rPr>
              <w:t>i</w:t>
            </w:r>
            <w:r w:rsidR="00BA77B7">
              <w:rPr>
                <w:rFonts w:ascii="Arial" w:eastAsia="Arial" w:hAnsi="Arial" w:cs="Arial"/>
                <w:spacing w:val="-1"/>
                <w:sz w:val="20"/>
                <w:szCs w:val="20"/>
              </w:rPr>
              <w:t>nan</w:t>
            </w:r>
            <w:r w:rsidR="00BA77B7">
              <w:rPr>
                <w:rFonts w:ascii="Arial" w:eastAsia="Arial" w:hAnsi="Arial" w:cs="Arial"/>
                <w:spacing w:val="1"/>
                <w:sz w:val="20"/>
                <w:szCs w:val="20"/>
              </w:rPr>
              <w:t>c</w:t>
            </w:r>
            <w:r w:rsidR="00BA77B7">
              <w:rPr>
                <w:rFonts w:ascii="Arial" w:eastAsia="Arial" w:hAnsi="Arial" w:cs="Arial"/>
                <w:spacing w:val="-2"/>
                <w:sz w:val="20"/>
                <w:szCs w:val="20"/>
              </w:rPr>
              <w:t>i</w:t>
            </w:r>
            <w:r w:rsidR="00BA77B7">
              <w:rPr>
                <w:rFonts w:ascii="Arial" w:eastAsia="Arial" w:hAnsi="Arial" w:cs="Arial"/>
                <w:spacing w:val="2"/>
                <w:sz w:val="20"/>
                <w:szCs w:val="20"/>
              </w:rPr>
              <w:t>a</w:t>
            </w:r>
            <w:r w:rsidR="00BA77B7">
              <w:rPr>
                <w:rFonts w:ascii="Arial" w:eastAsia="Arial" w:hAnsi="Arial" w:cs="Arial"/>
                <w:sz w:val="20"/>
                <w:szCs w:val="20"/>
              </w:rPr>
              <w:t>l</w:t>
            </w:r>
            <w:r w:rsidR="00BA77B7">
              <w:rPr>
                <w:rFonts w:ascii="Arial" w:eastAsia="Arial" w:hAnsi="Arial" w:cs="Arial"/>
                <w:spacing w:val="-20"/>
                <w:sz w:val="20"/>
                <w:szCs w:val="20"/>
              </w:rPr>
              <w:t xml:space="preserve"> </w:t>
            </w:r>
            <w:r w:rsidR="00BA77B7">
              <w:rPr>
                <w:rFonts w:ascii="Arial" w:eastAsia="Arial" w:hAnsi="Arial" w:cs="Arial"/>
                <w:spacing w:val="1"/>
                <w:sz w:val="20"/>
                <w:szCs w:val="20"/>
              </w:rPr>
              <w:t>s</w:t>
            </w:r>
            <w:r w:rsidR="00BA77B7">
              <w:rPr>
                <w:rFonts w:ascii="Arial" w:eastAsia="Arial" w:hAnsi="Arial" w:cs="Arial"/>
                <w:spacing w:val="-1"/>
                <w:sz w:val="20"/>
                <w:szCs w:val="20"/>
              </w:rPr>
              <w:t>ta</w:t>
            </w:r>
            <w:r w:rsidR="00BA77B7">
              <w:rPr>
                <w:rFonts w:ascii="Arial" w:eastAsia="Arial" w:hAnsi="Arial" w:cs="Arial"/>
                <w:spacing w:val="2"/>
                <w:sz w:val="20"/>
                <w:szCs w:val="20"/>
              </w:rPr>
              <w:t>t</w:t>
            </w:r>
            <w:r w:rsidR="00BA77B7">
              <w:rPr>
                <w:rFonts w:ascii="Arial" w:eastAsia="Arial" w:hAnsi="Arial" w:cs="Arial"/>
                <w:spacing w:val="-1"/>
                <w:sz w:val="20"/>
                <w:szCs w:val="20"/>
              </w:rPr>
              <w:t>e</w:t>
            </w:r>
            <w:r w:rsidR="00BA77B7">
              <w:rPr>
                <w:rFonts w:ascii="Arial" w:eastAsia="Arial" w:hAnsi="Arial" w:cs="Arial"/>
                <w:spacing w:val="4"/>
                <w:sz w:val="20"/>
                <w:szCs w:val="20"/>
              </w:rPr>
              <w:t>m</w:t>
            </w:r>
            <w:r w:rsidR="00BA77B7">
              <w:rPr>
                <w:rFonts w:ascii="Arial" w:eastAsia="Arial" w:hAnsi="Arial" w:cs="Arial"/>
                <w:spacing w:val="-1"/>
                <w:sz w:val="20"/>
                <w:szCs w:val="20"/>
              </w:rPr>
              <w:t>ent</w:t>
            </w:r>
            <w:r w:rsidR="00BA77B7">
              <w:rPr>
                <w:rFonts w:ascii="Arial" w:eastAsia="Arial" w:hAnsi="Arial" w:cs="Arial"/>
                <w:sz w:val="20"/>
                <w:szCs w:val="20"/>
              </w:rPr>
              <w:t>s</w:t>
            </w:r>
            <w:r w:rsidR="00BA77B7">
              <w:rPr>
                <w:rFonts w:ascii="Arial" w:eastAsia="Arial" w:hAnsi="Arial" w:cs="Arial"/>
                <w:w w:val="99"/>
                <w:sz w:val="20"/>
                <w:szCs w:val="20"/>
              </w:rPr>
              <w:t xml:space="preserve"> </w:t>
            </w:r>
            <w:r w:rsidR="00BA77B7">
              <w:rPr>
                <w:rFonts w:ascii="Arial" w:eastAsia="Arial" w:hAnsi="Arial" w:cs="Arial"/>
                <w:sz w:val="20"/>
                <w:szCs w:val="20"/>
              </w:rPr>
              <w:t>(</w:t>
            </w:r>
            <w:r w:rsidR="00BA77B7">
              <w:rPr>
                <w:rFonts w:ascii="Arial" w:eastAsia="Arial" w:hAnsi="Arial" w:cs="Arial"/>
                <w:spacing w:val="-1"/>
                <w:sz w:val="20"/>
                <w:szCs w:val="20"/>
              </w:rPr>
              <w:t>pa</w:t>
            </w:r>
            <w:r w:rsidR="00BA77B7">
              <w:rPr>
                <w:rFonts w:ascii="Arial" w:eastAsia="Arial" w:hAnsi="Arial" w:cs="Arial"/>
                <w:sz w:val="20"/>
                <w:szCs w:val="20"/>
              </w:rPr>
              <w:t>r</w:t>
            </w:r>
            <w:r w:rsidR="00BA77B7">
              <w:rPr>
                <w:rFonts w:ascii="Arial" w:eastAsia="Arial" w:hAnsi="Arial" w:cs="Arial"/>
                <w:spacing w:val="-1"/>
                <w:sz w:val="20"/>
                <w:szCs w:val="20"/>
              </w:rPr>
              <w:t>ag</w:t>
            </w:r>
            <w:r w:rsidR="00BA77B7">
              <w:rPr>
                <w:rFonts w:ascii="Arial" w:eastAsia="Arial" w:hAnsi="Arial" w:cs="Arial"/>
                <w:sz w:val="20"/>
                <w:szCs w:val="20"/>
              </w:rPr>
              <w:t>r</w:t>
            </w:r>
            <w:r w:rsidR="00BA77B7">
              <w:rPr>
                <w:rFonts w:ascii="Arial" w:eastAsia="Arial" w:hAnsi="Arial" w:cs="Arial"/>
                <w:spacing w:val="-1"/>
                <w:sz w:val="20"/>
                <w:szCs w:val="20"/>
              </w:rPr>
              <w:t>a</w:t>
            </w:r>
            <w:r w:rsidR="00BA77B7">
              <w:rPr>
                <w:rFonts w:ascii="Arial" w:eastAsia="Arial" w:hAnsi="Arial" w:cs="Arial"/>
                <w:spacing w:val="2"/>
                <w:sz w:val="20"/>
                <w:szCs w:val="20"/>
              </w:rPr>
              <w:t>p</w:t>
            </w:r>
            <w:r w:rsidR="00BA77B7">
              <w:rPr>
                <w:rFonts w:ascii="Arial" w:eastAsia="Arial" w:hAnsi="Arial" w:cs="Arial"/>
                <w:sz w:val="20"/>
                <w:szCs w:val="20"/>
              </w:rPr>
              <w:t>h</w:t>
            </w:r>
            <w:r w:rsidR="00BA77B7">
              <w:rPr>
                <w:rFonts w:ascii="Arial" w:eastAsia="Arial" w:hAnsi="Arial" w:cs="Arial"/>
                <w:spacing w:val="-15"/>
                <w:sz w:val="20"/>
                <w:szCs w:val="20"/>
              </w:rPr>
              <w:t xml:space="preserve"> </w:t>
            </w:r>
            <w:r w:rsidR="00BA77B7">
              <w:rPr>
                <w:rFonts w:ascii="Arial" w:eastAsia="Arial" w:hAnsi="Arial" w:cs="Arial"/>
                <w:spacing w:val="2"/>
                <w:sz w:val="20"/>
                <w:szCs w:val="20"/>
              </w:rPr>
              <w:t>8</w:t>
            </w:r>
            <w:r w:rsidR="00BA77B7">
              <w:rPr>
                <w:rFonts w:ascii="Arial" w:eastAsia="Arial" w:hAnsi="Arial" w:cs="Arial"/>
                <w:spacing w:val="-1"/>
                <w:sz w:val="20"/>
                <w:szCs w:val="20"/>
              </w:rPr>
              <w:t>9</w:t>
            </w:r>
            <w:r w:rsidR="00BA77B7">
              <w:rPr>
                <w:rFonts w:ascii="Arial" w:eastAsia="Arial" w:hAnsi="Arial" w:cs="Arial"/>
                <w:sz w:val="20"/>
                <w:szCs w:val="20"/>
              </w:rPr>
              <w:t>).</w:t>
            </w:r>
          </w:p>
          <w:p w14:paraId="02DF8CF1" w14:textId="77777777" w:rsidR="00BA77B7" w:rsidRDefault="00BA77B7" w:rsidP="00C948BE">
            <w:pPr>
              <w:pStyle w:val="TableParagraph"/>
              <w:spacing w:before="19" w:line="240" w:lineRule="exact"/>
              <w:ind w:left="325" w:right="280"/>
              <w:rPr>
                <w:sz w:val="24"/>
                <w:szCs w:val="24"/>
              </w:rPr>
            </w:pPr>
          </w:p>
          <w:p w14:paraId="02DF8CF2" w14:textId="77777777" w:rsidR="00BA77B7" w:rsidRDefault="00BA77B7" w:rsidP="00C948BE">
            <w:pPr>
              <w:pStyle w:val="TableParagraph"/>
              <w:spacing w:line="272" w:lineRule="auto"/>
              <w:ind w:left="325" w:right="280"/>
              <w:rPr>
                <w:rFonts w:ascii="Arial" w:eastAsia="Arial" w:hAnsi="Arial" w:cs="Arial"/>
                <w:sz w:val="20"/>
                <w:szCs w:val="20"/>
              </w:rPr>
            </w:pPr>
            <w:r>
              <w:rPr>
                <w:rFonts w:ascii="Arial" w:eastAsia="Arial" w:hAnsi="Arial" w:cs="Arial"/>
                <w:sz w:val="20"/>
                <w:szCs w:val="20"/>
              </w:rPr>
              <w:t>No</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og</w:t>
            </w:r>
            <w:r>
              <w:rPr>
                <w:rFonts w:ascii="Arial" w:eastAsia="Arial" w:hAnsi="Arial" w:cs="Arial"/>
                <w:spacing w:val="2"/>
                <w:sz w:val="20"/>
                <w:szCs w:val="20"/>
              </w:rPr>
              <w:t>n</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z w:val="20"/>
                <w:szCs w:val="20"/>
              </w:rPr>
              <w:t>(</w:t>
            </w:r>
            <w:r>
              <w:rPr>
                <w:rFonts w:ascii="Arial" w:eastAsia="Arial" w:hAnsi="Arial" w:cs="Arial"/>
                <w:spacing w:val="-1"/>
                <w:sz w:val="20"/>
                <w:szCs w:val="20"/>
              </w:rPr>
              <w:t>pa</w:t>
            </w:r>
            <w:r>
              <w:rPr>
                <w:rFonts w:ascii="Arial" w:eastAsia="Arial" w:hAnsi="Arial" w:cs="Arial"/>
                <w:sz w:val="20"/>
                <w:szCs w:val="20"/>
              </w:rPr>
              <w:t>r</w:t>
            </w:r>
            <w:r>
              <w:rPr>
                <w:rFonts w:ascii="Arial" w:eastAsia="Arial" w:hAnsi="Arial" w:cs="Arial"/>
                <w:spacing w:val="-1"/>
                <w:sz w:val="20"/>
                <w:szCs w:val="20"/>
              </w:rPr>
              <w:t>ag</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h</w:t>
            </w:r>
            <w:r>
              <w:rPr>
                <w:rFonts w:ascii="Arial" w:eastAsia="Arial" w:hAnsi="Arial" w:cs="Arial"/>
                <w:spacing w:val="-15"/>
                <w:sz w:val="20"/>
                <w:szCs w:val="20"/>
              </w:rPr>
              <w:t xml:space="preserve"> </w:t>
            </w:r>
            <w:r>
              <w:rPr>
                <w:rFonts w:ascii="Arial" w:eastAsia="Arial" w:hAnsi="Arial" w:cs="Arial"/>
                <w:spacing w:val="2"/>
                <w:sz w:val="20"/>
                <w:szCs w:val="20"/>
              </w:rPr>
              <w:t>3</w:t>
            </w:r>
            <w:r>
              <w:rPr>
                <w:rFonts w:ascii="Arial" w:eastAsia="Arial" w:hAnsi="Arial" w:cs="Arial"/>
                <w:spacing w:val="-1"/>
                <w:sz w:val="20"/>
                <w:szCs w:val="20"/>
              </w:rPr>
              <w:t>1</w:t>
            </w:r>
            <w:r>
              <w:rPr>
                <w:rFonts w:ascii="Arial" w:eastAsia="Arial" w:hAnsi="Arial" w:cs="Arial"/>
                <w:sz w:val="20"/>
                <w:szCs w:val="20"/>
              </w:rPr>
              <w:t>).</w:t>
            </w:r>
          </w:p>
        </w:tc>
      </w:tr>
    </w:tbl>
    <w:p w14:paraId="02DF8CF4" w14:textId="77777777" w:rsidR="00BA77B7" w:rsidRDefault="00BA77B7" w:rsidP="00BB12E1">
      <w:pPr>
        <w:spacing w:before="19" w:line="200" w:lineRule="exact"/>
        <w:ind w:left="993"/>
      </w:pPr>
    </w:p>
    <w:p w14:paraId="02DF8CF5" w14:textId="6CF556E0" w:rsidR="00CC35A9" w:rsidRDefault="00BA77B7" w:rsidP="00BB12E1">
      <w:pPr>
        <w:pStyle w:val="BodyText"/>
        <w:spacing w:before="67" w:line="271" w:lineRule="auto"/>
        <w:ind w:left="993"/>
        <w:jc w:val="both"/>
      </w:pPr>
      <w:r>
        <w:t>A</w:t>
      </w:r>
      <w:r>
        <w:rPr>
          <w:spacing w:val="22"/>
        </w:rPr>
        <w:t xml:space="preserve"> </w:t>
      </w:r>
      <w:r>
        <w:rPr>
          <w:spacing w:val="-1"/>
        </w:rPr>
        <w:t>nu</w:t>
      </w:r>
      <w:r>
        <w:rPr>
          <w:spacing w:val="4"/>
        </w:rPr>
        <w:t>m</w:t>
      </w:r>
      <w:r>
        <w:rPr>
          <w:spacing w:val="-1"/>
        </w:rPr>
        <w:t>be</w:t>
      </w:r>
      <w:r>
        <w:t>r</w:t>
      </w:r>
      <w:r>
        <w:rPr>
          <w:spacing w:val="24"/>
        </w:rPr>
        <w:t xml:space="preserve"> </w:t>
      </w:r>
      <w:r>
        <w:rPr>
          <w:spacing w:val="-1"/>
        </w:rPr>
        <w:t>o</w:t>
      </w:r>
      <w:r>
        <w:t>f</w:t>
      </w:r>
      <w:r>
        <w:rPr>
          <w:spacing w:val="25"/>
        </w:rPr>
        <w:t xml:space="preserve"> </w:t>
      </w:r>
      <w:r>
        <w:rPr>
          <w:spacing w:val="1"/>
        </w:rPr>
        <w:t>s</w:t>
      </w:r>
      <w:r>
        <w:rPr>
          <w:spacing w:val="-2"/>
        </w:rPr>
        <w:t>i</w:t>
      </w:r>
      <w:r>
        <w:rPr>
          <w:spacing w:val="-1"/>
        </w:rPr>
        <w:t>tuat</w:t>
      </w:r>
      <w:r>
        <w:rPr>
          <w:spacing w:val="-2"/>
        </w:rPr>
        <w:t>i</w:t>
      </w:r>
      <w:r>
        <w:rPr>
          <w:spacing w:val="2"/>
        </w:rPr>
        <w:t>o</w:t>
      </w:r>
      <w:r>
        <w:rPr>
          <w:spacing w:val="-1"/>
        </w:rPr>
        <w:t>n</w:t>
      </w:r>
      <w:r>
        <w:t>s</w:t>
      </w:r>
      <w:r>
        <w:rPr>
          <w:spacing w:val="25"/>
        </w:rPr>
        <w:t xml:space="preserve"> </w:t>
      </w:r>
      <w:r>
        <w:t>w</w:t>
      </w:r>
      <w:r>
        <w:rPr>
          <w:spacing w:val="2"/>
        </w:rPr>
        <w:t>h</w:t>
      </w:r>
      <w:r>
        <w:rPr>
          <w:spacing w:val="-1"/>
        </w:rPr>
        <w:t>e</w:t>
      </w:r>
      <w:r>
        <w:t>re</w:t>
      </w:r>
      <w:r>
        <w:rPr>
          <w:spacing w:val="23"/>
        </w:rPr>
        <w:t xml:space="preserve"> </w:t>
      </w:r>
      <w:r>
        <w:rPr>
          <w:spacing w:val="-2"/>
        </w:rPr>
        <w:t>‘</w:t>
      </w:r>
      <w:r>
        <w:rPr>
          <w:spacing w:val="-1"/>
        </w:rPr>
        <w:t>a</w:t>
      </w:r>
      <w:r>
        <w:rPr>
          <w:spacing w:val="2"/>
        </w:rPr>
        <w:t>n</w:t>
      </w:r>
      <w:r>
        <w:rPr>
          <w:spacing w:val="-1"/>
        </w:rPr>
        <w:t>t</w:t>
      </w:r>
      <w:r>
        <w:rPr>
          <w:spacing w:val="-2"/>
        </w:rPr>
        <w:t>i</w:t>
      </w:r>
      <w:r>
        <w:rPr>
          <w:spacing w:val="1"/>
        </w:rPr>
        <w:t>ci</w:t>
      </w:r>
      <w:r>
        <w:rPr>
          <w:spacing w:val="-1"/>
        </w:rPr>
        <w:t>pa</w:t>
      </w:r>
      <w:r>
        <w:rPr>
          <w:spacing w:val="2"/>
        </w:rPr>
        <w:t>t</w:t>
      </w:r>
      <w:r>
        <w:rPr>
          <w:spacing w:val="-1"/>
        </w:rPr>
        <w:t>ed</w:t>
      </w:r>
      <w:r>
        <w:t>’</w:t>
      </w:r>
      <w:r>
        <w:rPr>
          <w:spacing w:val="22"/>
        </w:rPr>
        <w:t xml:space="preserve"> </w:t>
      </w:r>
      <w:r>
        <w:rPr>
          <w:spacing w:val="1"/>
        </w:rPr>
        <w:t>c</w:t>
      </w:r>
      <w:r>
        <w:rPr>
          <w:spacing w:val="-1"/>
        </w:rPr>
        <w:t>o</w:t>
      </w:r>
      <w:r>
        <w:rPr>
          <w:spacing w:val="4"/>
        </w:rPr>
        <w:t>m</w:t>
      </w:r>
      <w:r>
        <w:rPr>
          <w:spacing w:val="-1"/>
        </w:rPr>
        <w:t>pen</w:t>
      </w:r>
      <w:r>
        <w:rPr>
          <w:spacing w:val="1"/>
        </w:rPr>
        <w:t>s</w:t>
      </w:r>
      <w:r>
        <w:rPr>
          <w:spacing w:val="2"/>
        </w:rPr>
        <w:t>a</w:t>
      </w:r>
      <w:r>
        <w:rPr>
          <w:spacing w:val="-1"/>
        </w:rPr>
        <w:t>t</w:t>
      </w:r>
      <w:r>
        <w:rPr>
          <w:spacing w:val="-2"/>
        </w:rPr>
        <w:t>i</w:t>
      </w:r>
      <w:r>
        <w:rPr>
          <w:spacing w:val="-1"/>
        </w:rPr>
        <w:t>o</w:t>
      </w:r>
      <w:r>
        <w:t>n</w:t>
      </w:r>
      <w:r>
        <w:rPr>
          <w:spacing w:val="25"/>
        </w:rPr>
        <w:t xml:space="preserve"> </w:t>
      </w:r>
      <w:r>
        <w:rPr>
          <w:spacing w:val="-1"/>
        </w:rPr>
        <w:t>o</w:t>
      </w:r>
      <w:r>
        <w:t>r</w:t>
      </w:r>
      <w:r>
        <w:rPr>
          <w:spacing w:val="23"/>
        </w:rPr>
        <w:t xml:space="preserve"> </w:t>
      </w:r>
      <w:r>
        <w:t>r</w:t>
      </w:r>
      <w:r>
        <w:rPr>
          <w:spacing w:val="-1"/>
        </w:rPr>
        <w:t>e</w:t>
      </w:r>
      <w:r>
        <w:rPr>
          <w:spacing w:val="-2"/>
        </w:rPr>
        <w:t>i</w:t>
      </w:r>
      <w:r>
        <w:rPr>
          <w:spacing w:val="4"/>
        </w:rPr>
        <w:t>m</w:t>
      </w:r>
      <w:r>
        <w:rPr>
          <w:spacing w:val="-1"/>
        </w:rPr>
        <w:t>bu</w:t>
      </w:r>
      <w:r>
        <w:t>r</w:t>
      </w:r>
      <w:r>
        <w:rPr>
          <w:spacing w:val="1"/>
        </w:rPr>
        <w:t>s</w:t>
      </w:r>
      <w:r>
        <w:rPr>
          <w:spacing w:val="-3"/>
        </w:rPr>
        <w:t>e</w:t>
      </w:r>
      <w:r>
        <w:rPr>
          <w:spacing w:val="4"/>
        </w:rPr>
        <w:t>m</w:t>
      </w:r>
      <w:r>
        <w:rPr>
          <w:spacing w:val="-1"/>
        </w:rPr>
        <w:t>en</w:t>
      </w:r>
      <w:r>
        <w:t>t</w:t>
      </w:r>
      <w:r>
        <w:rPr>
          <w:spacing w:val="23"/>
        </w:rPr>
        <w:t xml:space="preserve"> </w:t>
      </w:r>
      <w:r>
        <w:rPr>
          <w:spacing w:val="2"/>
        </w:rPr>
        <w:t>f</w:t>
      </w:r>
      <w:r>
        <w:t>r</w:t>
      </w:r>
      <w:r>
        <w:rPr>
          <w:spacing w:val="-3"/>
        </w:rPr>
        <w:t>o</w:t>
      </w:r>
      <w:r>
        <w:t>m</w:t>
      </w:r>
      <w:r>
        <w:rPr>
          <w:spacing w:val="25"/>
        </w:rPr>
        <w:t xml:space="preserve"> </w:t>
      </w:r>
      <w:r>
        <w:t>a</w:t>
      </w:r>
      <w:r>
        <w:rPr>
          <w:spacing w:val="23"/>
        </w:rPr>
        <w:t xml:space="preserve"> </w:t>
      </w:r>
      <w:r>
        <w:rPr>
          <w:spacing w:val="-2"/>
        </w:rPr>
        <w:t>l</w:t>
      </w:r>
      <w:r>
        <w:rPr>
          <w:spacing w:val="-1"/>
        </w:rPr>
        <w:t>o</w:t>
      </w:r>
      <w:r>
        <w:rPr>
          <w:spacing w:val="1"/>
        </w:rPr>
        <w:t>s</w:t>
      </w:r>
      <w:r>
        <w:t>s</w:t>
      </w:r>
      <w:r>
        <w:rPr>
          <w:spacing w:val="24"/>
        </w:rPr>
        <w:t xml:space="preserve"> </w:t>
      </w:r>
      <w:r>
        <w:rPr>
          <w:spacing w:val="-2"/>
        </w:rPr>
        <w:t>i</w:t>
      </w:r>
      <w:r>
        <w:rPr>
          <w:spacing w:val="-1"/>
        </w:rPr>
        <w:t>n</w:t>
      </w:r>
      <w:r>
        <w:rPr>
          <w:spacing w:val="1"/>
        </w:rPr>
        <w:t>c</w:t>
      </w:r>
      <w:r>
        <w:rPr>
          <w:spacing w:val="-1"/>
        </w:rPr>
        <w:t>u</w:t>
      </w:r>
      <w:r>
        <w:t>rr</w:t>
      </w:r>
      <w:r>
        <w:rPr>
          <w:spacing w:val="-1"/>
        </w:rPr>
        <w:t>e</w:t>
      </w:r>
      <w:r>
        <w:t>d</w:t>
      </w:r>
      <w:r>
        <w:rPr>
          <w:spacing w:val="23"/>
        </w:rPr>
        <w:t xml:space="preserve"> </w:t>
      </w:r>
      <w:r>
        <w:rPr>
          <w:spacing w:val="-1"/>
        </w:rPr>
        <w:t>a</w:t>
      </w:r>
      <w:r>
        <w:t>s</w:t>
      </w:r>
      <w:r>
        <w:rPr>
          <w:spacing w:val="25"/>
        </w:rPr>
        <w:t xml:space="preserve"> </w:t>
      </w:r>
      <w:r>
        <w:t>a</w:t>
      </w:r>
      <w:r>
        <w:rPr>
          <w:spacing w:val="23"/>
        </w:rPr>
        <w:t xml:space="preserve"> </w:t>
      </w:r>
      <w:r>
        <w:t>r</w:t>
      </w:r>
      <w:r>
        <w:rPr>
          <w:spacing w:val="2"/>
        </w:rPr>
        <w:t>e</w:t>
      </w:r>
      <w:r>
        <w:rPr>
          <w:spacing w:val="1"/>
        </w:rPr>
        <w:t>s</w:t>
      </w:r>
      <w:r>
        <w:rPr>
          <w:spacing w:val="-1"/>
        </w:rPr>
        <w:t>u</w:t>
      </w:r>
      <w:r>
        <w:rPr>
          <w:spacing w:val="-2"/>
        </w:rPr>
        <w:t>l</w:t>
      </w:r>
      <w:r>
        <w:t>t</w:t>
      </w:r>
      <w:r>
        <w:rPr>
          <w:spacing w:val="22"/>
        </w:rPr>
        <w:t xml:space="preserve"> </w:t>
      </w:r>
      <w:r>
        <w:rPr>
          <w:spacing w:val="-1"/>
        </w:rPr>
        <w:t>o</w:t>
      </w:r>
      <w:r>
        <w:t>f</w:t>
      </w:r>
      <w:r>
        <w:rPr>
          <w:spacing w:val="26"/>
        </w:rPr>
        <w:t xml:space="preserve"> </w:t>
      </w:r>
      <w:r>
        <w:t>a</w:t>
      </w:r>
      <w:r>
        <w:rPr>
          <w:w w:val="99"/>
        </w:rPr>
        <w:t xml:space="preserve"> </w:t>
      </w:r>
      <w:r>
        <w:rPr>
          <w:spacing w:val="-1"/>
        </w:rPr>
        <w:t>natu</w:t>
      </w:r>
      <w:r>
        <w:t>r</w:t>
      </w:r>
      <w:r>
        <w:rPr>
          <w:spacing w:val="2"/>
        </w:rPr>
        <w:t>a</w:t>
      </w:r>
      <w:r>
        <w:t>l</w:t>
      </w:r>
      <w:r>
        <w:rPr>
          <w:spacing w:val="10"/>
        </w:rPr>
        <w:t xml:space="preserve"> </w:t>
      </w:r>
      <w:r>
        <w:rPr>
          <w:spacing w:val="-1"/>
        </w:rPr>
        <w:t>d</w:t>
      </w:r>
      <w:r>
        <w:rPr>
          <w:spacing w:val="-2"/>
        </w:rPr>
        <w:t>i</w:t>
      </w:r>
      <w:r>
        <w:rPr>
          <w:spacing w:val="1"/>
        </w:rPr>
        <w:t>s</w:t>
      </w:r>
      <w:r>
        <w:rPr>
          <w:spacing w:val="-1"/>
        </w:rPr>
        <w:t>a</w:t>
      </w:r>
      <w:r>
        <w:rPr>
          <w:spacing w:val="1"/>
        </w:rPr>
        <w:t>s</w:t>
      </w:r>
      <w:r>
        <w:rPr>
          <w:spacing w:val="-1"/>
        </w:rPr>
        <w:t>te</w:t>
      </w:r>
      <w:r>
        <w:t>r,</w:t>
      </w:r>
      <w:r>
        <w:rPr>
          <w:spacing w:val="8"/>
        </w:rPr>
        <w:t xml:space="preserve"> </w:t>
      </w:r>
      <w:r>
        <w:rPr>
          <w:spacing w:val="3"/>
        </w:rPr>
        <w:t>c</w:t>
      </w:r>
      <w:r>
        <w:rPr>
          <w:spacing w:val="-1"/>
        </w:rPr>
        <w:t>ou</w:t>
      </w:r>
      <w:r>
        <w:rPr>
          <w:spacing w:val="1"/>
        </w:rPr>
        <w:t>l</w:t>
      </w:r>
      <w:r>
        <w:t>d</w:t>
      </w:r>
      <w:r>
        <w:rPr>
          <w:spacing w:val="8"/>
        </w:rPr>
        <w:t xml:space="preserve"> </w:t>
      </w:r>
      <w:r>
        <w:t>r</w:t>
      </w:r>
      <w:r>
        <w:rPr>
          <w:spacing w:val="-1"/>
        </w:rPr>
        <w:t>e</w:t>
      </w:r>
      <w:r>
        <w:rPr>
          <w:spacing w:val="1"/>
        </w:rPr>
        <w:t>s</w:t>
      </w:r>
      <w:r>
        <w:rPr>
          <w:spacing w:val="2"/>
        </w:rPr>
        <w:t>u</w:t>
      </w:r>
      <w:r>
        <w:rPr>
          <w:spacing w:val="-2"/>
        </w:rPr>
        <w:t>l</w:t>
      </w:r>
      <w:r>
        <w:t>t</w:t>
      </w:r>
      <w:r>
        <w:rPr>
          <w:spacing w:val="11"/>
        </w:rPr>
        <w:t xml:space="preserve"> </w:t>
      </w:r>
      <w:r>
        <w:rPr>
          <w:spacing w:val="-2"/>
        </w:rPr>
        <w:t>i</w:t>
      </w:r>
      <w:r>
        <w:t>n</w:t>
      </w:r>
      <w:r>
        <w:rPr>
          <w:spacing w:val="8"/>
        </w:rPr>
        <w:t xml:space="preserve"> </w:t>
      </w:r>
      <w:r>
        <w:rPr>
          <w:spacing w:val="2"/>
        </w:rPr>
        <w:t>t</w:t>
      </w:r>
      <w:r>
        <w:rPr>
          <w:spacing w:val="-1"/>
        </w:rPr>
        <w:t>h</w:t>
      </w:r>
      <w:r>
        <w:t>e</w:t>
      </w:r>
      <w:r>
        <w:rPr>
          <w:spacing w:val="11"/>
        </w:rPr>
        <w:t xml:space="preserve"> </w:t>
      </w:r>
      <w:r>
        <w:rPr>
          <w:spacing w:val="-1"/>
        </w:rPr>
        <w:t>de</w:t>
      </w:r>
      <w:r>
        <w:rPr>
          <w:spacing w:val="2"/>
        </w:rPr>
        <w:t>f</w:t>
      </w:r>
      <w:r>
        <w:rPr>
          <w:spacing w:val="-2"/>
        </w:rPr>
        <w:t>i</w:t>
      </w:r>
      <w:r>
        <w:rPr>
          <w:spacing w:val="2"/>
        </w:rPr>
        <w:t>n</w:t>
      </w:r>
      <w:r>
        <w:rPr>
          <w:spacing w:val="-2"/>
        </w:rPr>
        <w:t>i</w:t>
      </w:r>
      <w:r>
        <w:rPr>
          <w:spacing w:val="-1"/>
        </w:rPr>
        <w:t>t</w:t>
      </w:r>
      <w:r>
        <w:rPr>
          <w:spacing w:val="1"/>
        </w:rPr>
        <w:t>i</w:t>
      </w:r>
      <w:r>
        <w:rPr>
          <w:spacing w:val="-1"/>
        </w:rPr>
        <w:t>o</w:t>
      </w:r>
      <w:r>
        <w:t>n</w:t>
      </w:r>
      <w:r>
        <w:rPr>
          <w:spacing w:val="11"/>
        </w:rPr>
        <w:t xml:space="preserve"> </w:t>
      </w:r>
      <w:r>
        <w:rPr>
          <w:spacing w:val="-1"/>
        </w:rPr>
        <w:t>o</w:t>
      </w:r>
      <w:r>
        <w:t>f</w:t>
      </w:r>
      <w:r>
        <w:rPr>
          <w:spacing w:val="11"/>
        </w:rPr>
        <w:t xml:space="preserve"> </w:t>
      </w:r>
      <w:r>
        <w:t>a</w:t>
      </w:r>
      <w:r>
        <w:rPr>
          <w:spacing w:val="8"/>
        </w:rPr>
        <w:t xml:space="preserve"> </w:t>
      </w:r>
      <w:r>
        <w:rPr>
          <w:spacing w:val="1"/>
        </w:rPr>
        <w:t>c</w:t>
      </w:r>
      <w:r>
        <w:rPr>
          <w:spacing w:val="-1"/>
        </w:rPr>
        <w:t>on</w:t>
      </w:r>
      <w:r>
        <w:rPr>
          <w:spacing w:val="2"/>
        </w:rPr>
        <w:t>t</w:t>
      </w:r>
      <w:r>
        <w:rPr>
          <w:spacing w:val="-2"/>
        </w:rPr>
        <w:t>i</w:t>
      </w:r>
      <w:r>
        <w:rPr>
          <w:spacing w:val="-1"/>
        </w:rPr>
        <w:t>n</w:t>
      </w:r>
      <w:r>
        <w:rPr>
          <w:spacing w:val="2"/>
        </w:rPr>
        <w:t>g</w:t>
      </w:r>
      <w:r>
        <w:rPr>
          <w:spacing w:val="-1"/>
        </w:rPr>
        <w:t>en</w:t>
      </w:r>
      <w:r>
        <w:t>t</w:t>
      </w:r>
      <w:r>
        <w:rPr>
          <w:spacing w:val="11"/>
        </w:rPr>
        <w:t xml:space="preserve"> </w:t>
      </w:r>
      <w:r>
        <w:rPr>
          <w:spacing w:val="-1"/>
        </w:rPr>
        <w:t>a</w:t>
      </w:r>
      <w:r>
        <w:rPr>
          <w:spacing w:val="1"/>
        </w:rPr>
        <w:t>ss</w:t>
      </w:r>
      <w:r>
        <w:rPr>
          <w:spacing w:val="-1"/>
        </w:rPr>
        <w:t>e</w:t>
      </w:r>
      <w:r>
        <w:t>t</w:t>
      </w:r>
      <w:r>
        <w:rPr>
          <w:spacing w:val="9"/>
        </w:rPr>
        <w:t xml:space="preserve"> </w:t>
      </w:r>
      <w:r>
        <w:rPr>
          <w:spacing w:val="-1"/>
        </w:rPr>
        <w:t>a</w:t>
      </w:r>
      <w:r>
        <w:t>s</w:t>
      </w:r>
      <w:r>
        <w:rPr>
          <w:spacing w:val="12"/>
        </w:rPr>
        <w:t xml:space="preserve"> </w:t>
      </w:r>
      <w:r>
        <w:rPr>
          <w:spacing w:val="-1"/>
        </w:rPr>
        <w:t>de</w:t>
      </w:r>
      <w:r>
        <w:rPr>
          <w:spacing w:val="2"/>
        </w:rPr>
        <w:t>f</w:t>
      </w:r>
      <w:r>
        <w:rPr>
          <w:spacing w:val="-2"/>
        </w:rPr>
        <w:t>i</w:t>
      </w:r>
      <w:r>
        <w:rPr>
          <w:spacing w:val="-1"/>
        </w:rPr>
        <w:t>n</w:t>
      </w:r>
      <w:r>
        <w:rPr>
          <w:spacing w:val="2"/>
        </w:rPr>
        <w:t>e</w:t>
      </w:r>
      <w:r>
        <w:t>d</w:t>
      </w:r>
      <w:r>
        <w:rPr>
          <w:spacing w:val="8"/>
        </w:rPr>
        <w:t xml:space="preserve"> </w:t>
      </w:r>
      <w:r>
        <w:rPr>
          <w:spacing w:val="2"/>
        </w:rPr>
        <w:t>ab</w:t>
      </w:r>
      <w:r>
        <w:rPr>
          <w:spacing w:val="-1"/>
        </w:rPr>
        <w:t>o</w:t>
      </w:r>
      <w:r>
        <w:rPr>
          <w:spacing w:val="-2"/>
        </w:rPr>
        <w:t>v</w:t>
      </w:r>
      <w:r>
        <w:rPr>
          <w:spacing w:val="2"/>
        </w:rPr>
        <w:t>e</w:t>
      </w:r>
      <w:r>
        <w:t>.</w:t>
      </w:r>
      <w:r>
        <w:rPr>
          <w:spacing w:val="6"/>
        </w:rPr>
        <w:t xml:space="preserve"> </w:t>
      </w:r>
      <w:r>
        <w:rPr>
          <w:spacing w:val="8"/>
        </w:rPr>
        <w:t>W</w:t>
      </w:r>
      <w:r>
        <w:rPr>
          <w:spacing w:val="-1"/>
        </w:rPr>
        <w:t>he</w:t>
      </w:r>
      <w:r>
        <w:t>re</w:t>
      </w:r>
      <w:r>
        <w:rPr>
          <w:spacing w:val="6"/>
        </w:rPr>
        <w:t xml:space="preserve"> </w:t>
      </w:r>
      <w:r>
        <w:rPr>
          <w:spacing w:val="4"/>
        </w:rPr>
        <w:t>m</w:t>
      </w:r>
      <w:r>
        <w:rPr>
          <w:spacing w:val="-1"/>
        </w:rPr>
        <w:t>anage</w:t>
      </w:r>
      <w:r>
        <w:rPr>
          <w:spacing w:val="4"/>
        </w:rPr>
        <w:t>m</w:t>
      </w:r>
      <w:r>
        <w:rPr>
          <w:spacing w:val="-1"/>
        </w:rPr>
        <w:t>en</w:t>
      </w:r>
      <w:r>
        <w:t>t</w:t>
      </w:r>
      <w:r>
        <w:rPr>
          <w:spacing w:val="9"/>
        </w:rPr>
        <w:t xml:space="preserve"> </w:t>
      </w:r>
      <w:r>
        <w:rPr>
          <w:spacing w:val="-1"/>
        </w:rPr>
        <w:t>dee</w:t>
      </w:r>
      <w:r>
        <w:t>m</w:t>
      </w:r>
      <w:r>
        <w:rPr>
          <w:spacing w:val="12"/>
        </w:rPr>
        <w:t xml:space="preserve"> </w:t>
      </w:r>
      <w:r>
        <w:t>a</w:t>
      </w:r>
      <w:r>
        <w:rPr>
          <w:w w:val="99"/>
        </w:rPr>
        <w:t xml:space="preserve"> </w:t>
      </w:r>
      <w:r>
        <w:rPr>
          <w:spacing w:val="1"/>
        </w:rPr>
        <w:t>c</w:t>
      </w:r>
      <w:r>
        <w:rPr>
          <w:spacing w:val="-1"/>
        </w:rPr>
        <w:t>ont</w:t>
      </w:r>
      <w:r>
        <w:rPr>
          <w:spacing w:val="-2"/>
        </w:rPr>
        <w:t>i</w:t>
      </w:r>
      <w:r>
        <w:rPr>
          <w:spacing w:val="2"/>
        </w:rPr>
        <w:t>n</w:t>
      </w:r>
      <w:r>
        <w:rPr>
          <w:spacing w:val="-1"/>
        </w:rPr>
        <w:t>ge</w:t>
      </w:r>
      <w:r>
        <w:rPr>
          <w:spacing w:val="2"/>
        </w:rPr>
        <w:t>n</w:t>
      </w:r>
      <w:r>
        <w:t>t</w:t>
      </w:r>
      <w:r>
        <w:rPr>
          <w:spacing w:val="53"/>
        </w:rPr>
        <w:t xml:space="preserve"> </w:t>
      </w:r>
      <w:r>
        <w:rPr>
          <w:spacing w:val="-1"/>
        </w:rPr>
        <w:t>a</w:t>
      </w:r>
      <w:r>
        <w:rPr>
          <w:spacing w:val="1"/>
        </w:rPr>
        <w:t>ss</w:t>
      </w:r>
      <w:r>
        <w:rPr>
          <w:spacing w:val="-1"/>
        </w:rPr>
        <w:t>e</w:t>
      </w:r>
      <w:r>
        <w:t>t</w:t>
      </w:r>
      <w:r>
        <w:rPr>
          <w:spacing w:val="54"/>
        </w:rPr>
        <w:t xml:space="preserve"> </w:t>
      </w:r>
      <w:r>
        <w:rPr>
          <w:spacing w:val="-1"/>
        </w:rPr>
        <w:t>t</w:t>
      </w:r>
      <w:r>
        <w:t>o</w:t>
      </w:r>
      <w:r>
        <w:rPr>
          <w:spacing w:val="1"/>
        </w:rPr>
        <w:t xml:space="preserve"> </w:t>
      </w:r>
      <w:r>
        <w:rPr>
          <w:spacing w:val="-1"/>
        </w:rPr>
        <w:t>e</w:t>
      </w:r>
      <w:r>
        <w:rPr>
          <w:spacing w:val="1"/>
        </w:rPr>
        <w:t>x</w:t>
      </w:r>
      <w:r>
        <w:rPr>
          <w:spacing w:val="-2"/>
        </w:rPr>
        <w:t>i</w:t>
      </w:r>
      <w:r>
        <w:rPr>
          <w:spacing w:val="1"/>
        </w:rPr>
        <w:t>s</w:t>
      </w:r>
      <w:r>
        <w:rPr>
          <w:spacing w:val="-1"/>
        </w:rPr>
        <w:t>t</w:t>
      </w:r>
      <w:r>
        <w:t>,</w:t>
      </w:r>
      <w:r>
        <w:rPr>
          <w:spacing w:val="1"/>
        </w:rPr>
        <w:t xml:space="preserve"> </w:t>
      </w:r>
      <w:r>
        <w:rPr>
          <w:spacing w:val="-1"/>
        </w:rPr>
        <w:t>d</w:t>
      </w:r>
      <w:r>
        <w:rPr>
          <w:spacing w:val="-2"/>
        </w:rPr>
        <w:t>i</w:t>
      </w:r>
      <w:r>
        <w:rPr>
          <w:spacing w:val="1"/>
        </w:rPr>
        <w:t>sc</w:t>
      </w:r>
      <w:r>
        <w:rPr>
          <w:spacing w:val="-2"/>
        </w:rPr>
        <w:t>l</w:t>
      </w:r>
      <w:r>
        <w:rPr>
          <w:spacing w:val="-1"/>
        </w:rPr>
        <w:t>o</w:t>
      </w:r>
      <w:r>
        <w:rPr>
          <w:spacing w:val="1"/>
        </w:rPr>
        <w:t>s</w:t>
      </w:r>
      <w:r>
        <w:rPr>
          <w:spacing w:val="-1"/>
        </w:rPr>
        <w:t>u</w:t>
      </w:r>
      <w:r>
        <w:t>re</w:t>
      </w:r>
      <w:r>
        <w:rPr>
          <w:spacing w:val="1"/>
        </w:rPr>
        <w:t xml:space="preserve"> </w:t>
      </w:r>
      <w:r>
        <w:rPr>
          <w:spacing w:val="-2"/>
        </w:rPr>
        <w:t>i</w:t>
      </w:r>
      <w:r w:rsidR="00D94DB7">
        <w:t xml:space="preserve">s </w:t>
      </w:r>
      <w:r>
        <w:t>r</w:t>
      </w:r>
      <w:r>
        <w:rPr>
          <w:spacing w:val="-1"/>
        </w:rPr>
        <w:t>eq</w:t>
      </w:r>
      <w:r>
        <w:rPr>
          <w:spacing w:val="2"/>
        </w:rPr>
        <w:t>u</w:t>
      </w:r>
      <w:r>
        <w:rPr>
          <w:spacing w:val="-2"/>
        </w:rPr>
        <w:t>i</w:t>
      </w:r>
      <w:r>
        <w:t>r</w:t>
      </w:r>
      <w:r>
        <w:rPr>
          <w:spacing w:val="-1"/>
        </w:rPr>
        <w:t>e</w:t>
      </w:r>
      <w:r>
        <w:t>d</w:t>
      </w:r>
      <w:r>
        <w:rPr>
          <w:spacing w:val="1"/>
        </w:rPr>
        <w:t xml:space="preserve"> </w:t>
      </w:r>
      <w:r>
        <w:rPr>
          <w:spacing w:val="-2"/>
        </w:rPr>
        <w:t>i</w:t>
      </w:r>
      <w:r>
        <w:t>n</w:t>
      </w:r>
      <w:r>
        <w:rPr>
          <w:spacing w:val="1"/>
        </w:rPr>
        <w:t xml:space="preserve"> </w:t>
      </w:r>
      <w:r>
        <w:rPr>
          <w:spacing w:val="-1"/>
        </w:rPr>
        <w:t>th</w:t>
      </w:r>
      <w:r>
        <w:t>e</w:t>
      </w:r>
      <w:r>
        <w:rPr>
          <w:spacing w:val="53"/>
        </w:rPr>
        <w:t xml:space="preserve"> </w:t>
      </w:r>
      <w:r>
        <w:rPr>
          <w:spacing w:val="2"/>
        </w:rPr>
        <w:t>n</w:t>
      </w:r>
      <w:r>
        <w:rPr>
          <w:spacing w:val="-1"/>
        </w:rPr>
        <w:t>ote</w:t>
      </w:r>
      <w:r>
        <w:t xml:space="preserve">s  </w:t>
      </w:r>
      <w:r>
        <w:rPr>
          <w:spacing w:val="-1"/>
        </w:rPr>
        <w:t>t</w:t>
      </w:r>
      <w:r>
        <w:t>o</w:t>
      </w:r>
      <w:r>
        <w:rPr>
          <w:spacing w:val="54"/>
        </w:rPr>
        <w:t xml:space="preserve"> </w:t>
      </w:r>
      <w:r>
        <w:rPr>
          <w:spacing w:val="2"/>
        </w:rPr>
        <w:t>t</w:t>
      </w:r>
      <w:r>
        <w:rPr>
          <w:spacing w:val="-1"/>
        </w:rPr>
        <w:t>h</w:t>
      </w:r>
      <w:r>
        <w:t>e</w:t>
      </w:r>
      <w:r>
        <w:rPr>
          <w:spacing w:val="54"/>
        </w:rPr>
        <w:t xml:space="preserve"> </w:t>
      </w:r>
      <w:r>
        <w:rPr>
          <w:spacing w:val="2"/>
        </w:rPr>
        <w:t>f</w:t>
      </w:r>
      <w:r>
        <w:rPr>
          <w:spacing w:val="-2"/>
        </w:rPr>
        <w:t>i</w:t>
      </w:r>
      <w:r>
        <w:rPr>
          <w:spacing w:val="-1"/>
        </w:rPr>
        <w:t>n</w:t>
      </w:r>
      <w:r>
        <w:rPr>
          <w:spacing w:val="2"/>
        </w:rPr>
        <w:t>a</w:t>
      </w:r>
      <w:r>
        <w:rPr>
          <w:spacing w:val="-1"/>
        </w:rPr>
        <w:t>n</w:t>
      </w:r>
      <w:r>
        <w:rPr>
          <w:spacing w:val="1"/>
        </w:rPr>
        <w:t>ci</w:t>
      </w:r>
      <w:r>
        <w:rPr>
          <w:spacing w:val="-1"/>
        </w:rPr>
        <w:t>a</w:t>
      </w:r>
      <w:r>
        <w:t>l</w:t>
      </w:r>
      <w:r>
        <w:rPr>
          <w:spacing w:val="52"/>
        </w:rPr>
        <w:t xml:space="preserve"> </w:t>
      </w:r>
      <w:r>
        <w:rPr>
          <w:spacing w:val="1"/>
        </w:rPr>
        <w:t>s</w:t>
      </w:r>
      <w:r>
        <w:rPr>
          <w:spacing w:val="-1"/>
        </w:rPr>
        <w:t>ta</w:t>
      </w:r>
      <w:r>
        <w:rPr>
          <w:spacing w:val="2"/>
        </w:rPr>
        <w:t>t</w:t>
      </w:r>
      <w:r>
        <w:rPr>
          <w:spacing w:val="-1"/>
        </w:rPr>
        <w:t>e</w:t>
      </w:r>
      <w:r>
        <w:rPr>
          <w:spacing w:val="4"/>
        </w:rPr>
        <w:t>m</w:t>
      </w:r>
      <w:r>
        <w:rPr>
          <w:spacing w:val="-1"/>
        </w:rPr>
        <w:t>ent</w:t>
      </w:r>
      <w:r>
        <w:t xml:space="preserve">s  </w:t>
      </w:r>
      <w:r>
        <w:rPr>
          <w:spacing w:val="-2"/>
        </w:rPr>
        <w:t>i</w:t>
      </w:r>
      <w:r>
        <w:t>n</w:t>
      </w:r>
      <w:r>
        <w:rPr>
          <w:spacing w:val="54"/>
        </w:rPr>
        <w:t xml:space="preserve"> </w:t>
      </w:r>
      <w:r>
        <w:rPr>
          <w:spacing w:val="-1"/>
        </w:rPr>
        <w:t>a</w:t>
      </w:r>
      <w:r>
        <w:rPr>
          <w:spacing w:val="1"/>
        </w:rPr>
        <w:t>cc</w:t>
      </w:r>
      <w:r>
        <w:rPr>
          <w:spacing w:val="-1"/>
        </w:rPr>
        <w:t>o</w:t>
      </w:r>
      <w:r>
        <w:t>r</w:t>
      </w:r>
      <w:r>
        <w:rPr>
          <w:spacing w:val="-1"/>
        </w:rPr>
        <w:t>d</w:t>
      </w:r>
      <w:r>
        <w:rPr>
          <w:spacing w:val="2"/>
        </w:rPr>
        <w:t>a</w:t>
      </w:r>
      <w:r>
        <w:rPr>
          <w:spacing w:val="-1"/>
        </w:rPr>
        <w:t>n</w:t>
      </w:r>
      <w:r>
        <w:rPr>
          <w:spacing w:val="1"/>
        </w:rPr>
        <w:t>c</w:t>
      </w:r>
      <w:r>
        <w:t>e</w:t>
      </w:r>
      <w:r>
        <w:rPr>
          <w:spacing w:val="1"/>
        </w:rPr>
        <w:t xml:space="preserve"> </w:t>
      </w:r>
      <w:r>
        <w:rPr>
          <w:spacing w:val="-3"/>
        </w:rPr>
        <w:t>w</w:t>
      </w:r>
      <w:r>
        <w:rPr>
          <w:spacing w:val="-2"/>
        </w:rPr>
        <w:t>i</w:t>
      </w:r>
      <w:r>
        <w:rPr>
          <w:spacing w:val="2"/>
        </w:rPr>
        <w:t>t</w:t>
      </w:r>
      <w:r>
        <w:t>h</w:t>
      </w:r>
      <w:r>
        <w:rPr>
          <w:w w:val="99"/>
        </w:rPr>
        <w:t xml:space="preserve"> </w:t>
      </w:r>
      <w:r>
        <w:rPr>
          <w:spacing w:val="-1"/>
        </w:rPr>
        <w:t>pa</w:t>
      </w:r>
      <w:r>
        <w:t>r</w:t>
      </w:r>
      <w:r>
        <w:rPr>
          <w:spacing w:val="-1"/>
        </w:rPr>
        <w:t>ag</w:t>
      </w:r>
      <w:r>
        <w:t>r</w:t>
      </w:r>
      <w:r>
        <w:rPr>
          <w:spacing w:val="2"/>
        </w:rPr>
        <w:t>a</w:t>
      </w:r>
      <w:r>
        <w:rPr>
          <w:spacing w:val="-1"/>
        </w:rPr>
        <w:t>p</w:t>
      </w:r>
      <w:r>
        <w:t>h</w:t>
      </w:r>
      <w:r>
        <w:rPr>
          <w:spacing w:val="-13"/>
        </w:rPr>
        <w:t xml:space="preserve"> </w:t>
      </w:r>
      <w:r>
        <w:rPr>
          <w:spacing w:val="2"/>
        </w:rPr>
        <w:t>8</w:t>
      </w:r>
      <w:r>
        <w:rPr>
          <w:spacing w:val="-1"/>
        </w:rPr>
        <w:t>9</w:t>
      </w:r>
      <w:r>
        <w:t>.</w:t>
      </w:r>
    </w:p>
    <w:p w14:paraId="02DF8CF6" w14:textId="77777777" w:rsidR="00BA77B7" w:rsidRPr="00CC35A9" w:rsidRDefault="00BA77B7" w:rsidP="005F584D">
      <w:pPr>
        <w:pStyle w:val="BodyText12ptBefore"/>
        <w:ind w:left="993"/>
        <w:jc w:val="both"/>
      </w:pPr>
      <w:r>
        <w:t>K</w:t>
      </w:r>
      <w:r>
        <w:rPr>
          <w:spacing w:val="4"/>
        </w:rPr>
        <w:t>e</w:t>
      </w:r>
      <w:r>
        <w:t>y</w:t>
      </w:r>
      <w:r>
        <w:rPr>
          <w:spacing w:val="-9"/>
        </w:rPr>
        <w:t xml:space="preserve"> </w:t>
      </w:r>
      <w:r>
        <w:t>p</w:t>
      </w:r>
      <w:r>
        <w:rPr>
          <w:spacing w:val="2"/>
        </w:rPr>
        <w:t>o</w:t>
      </w:r>
      <w:r>
        <w:rPr>
          <w:spacing w:val="-2"/>
        </w:rPr>
        <w:t>i</w:t>
      </w:r>
      <w:r>
        <w:t>nts</w:t>
      </w:r>
      <w:r>
        <w:rPr>
          <w:spacing w:val="-5"/>
        </w:rPr>
        <w:t xml:space="preserve"> </w:t>
      </w:r>
      <w:r>
        <w:rPr>
          <w:spacing w:val="2"/>
        </w:rPr>
        <w:t>t</w:t>
      </w:r>
      <w:r>
        <w:t>o</w:t>
      </w:r>
      <w:r>
        <w:rPr>
          <w:spacing w:val="-6"/>
        </w:rPr>
        <w:t xml:space="preserve"> </w:t>
      </w:r>
      <w:r>
        <w:rPr>
          <w:spacing w:val="2"/>
        </w:rPr>
        <w:t>b</w:t>
      </w:r>
      <w:r>
        <w:t>e</w:t>
      </w:r>
      <w:r>
        <w:rPr>
          <w:spacing w:val="-6"/>
        </w:rPr>
        <w:t xml:space="preserve"> </w:t>
      </w:r>
      <w:r>
        <w:rPr>
          <w:spacing w:val="2"/>
        </w:rPr>
        <w:t>d</w:t>
      </w:r>
      <w:r>
        <w:rPr>
          <w:spacing w:val="-2"/>
        </w:rPr>
        <w:t>i</w:t>
      </w:r>
      <w:r>
        <w:rPr>
          <w:spacing w:val="1"/>
        </w:rPr>
        <w:t>sc</w:t>
      </w:r>
      <w:r>
        <w:rPr>
          <w:spacing w:val="-2"/>
        </w:rPr>
        <w:t>l</w:t>
      </w:r>
      <w:r>
        <w:t>o</w:t>
      </w:r>
      <w:r>
        <w:rPr>
          <w:spacing w:val="1"/>
        </w:rPr>
        <w:t>s</w:t>
      </w:r>
      <w:r>
        <w:t>ed</w:t>
      </w:r>
      <w:r>
        <w:rPr>
          <w:spacing w:val="-4"/>
        </w:rPr>
        <w:t xml:space="preserve"> </w:t>
      </w:r>
      <w:r>
        <w:t>are:</w:t>
      </w:r>
    </w:p>
    <w:p w14:paraId="02DF8CF7" w14:textId="77777777" w:rsidR="00BA77B7" w:rsidRDefault="00BA77B7" w:rsidP="00E649CD">
      <w:pPr>
        <w:pStyle w:val="ListBullet"/>
      </w:pPr>
      <w:r>
        <w:t>what</w:t>
      </w:r>
      <w:r>
        <w:rPr>
          <w:spacing w:val="-9"/>
        </w:rPr>
        <w:t xml:space="preserve"> </w:t>
      </w:r>
      <w:r>
        <w:rPr>
          <w:spacing w:val="2"/>
        </w:rPr>
        <w:t>t</w:t>
      </w:r>
      <w:r>
        <w:t>he</w:t>
      </w:r>
      <w:r>
        <w:rPr>
          <w:spacing w:val="-8"/>
        </w:rPr>
        <w:t xml:space="preserve"> </w:t>
      </w:r>
      <w:r>
        <w:t>r</w:t>
      </w:r>
      <w:r>
        <w:rPr>
          <w:spacing w:val="2"/>
        </w:rPr>
        <w:t>e</w:t>
      </w:r>
      <w:r>
        <w:rPr>
          <w:spacing w:val="-2"/>
        </w:rPr>
        <w:t>i</w:t>
      </w:r>
      <w:r>
        <w:rPr>
          <w:spacing w:val="4"/>
        </w:rPr>
        <w:t>m</w:t>
      </w:r>
      <w:r>
        <w:t>bur</w:t>
      </w:r>
      <w:r>
        <w:rPr>
          <w:spacing w:val="1"/>
        </w:rPr>
        <w:t>s</w:t>
      </w:r>
      <w:r>
        <w:rPr>
          <w:spacing w:val="-3"/>
        </w:rPr>
        <w:t>e</w:t>
      </w:r>
      <w:r>
        <w:rPr>
          <w:spacing w:val="4"/>
        </w:rPr>
        <w:t>m</w:t>
      </w:r>
      <w:r>
        <w:t>ent</w:t>
      </w:r>
      <w:r>
        <w:rPr>
          <w:spacing w:val="-9"/>
        </w:rPr>
        <w:t xml:space="preserve"> </w:t>
      </w:r>
      <w:r>
        <w:t>or</w:t>
      </w:r>
      <w:r>
        <w:rPr>
          <w:spacing w:val="-7"/>
        </w:rPr>
        <w:t xml:space="preserve"> </w:t>
      </w:r>
      <w:r>
        <w:rPr>
          <w:spacing w:val="1"/>
        </w:rPr>
        <w:t>c</w:t>
      </w:r>
      <w:r>
        <w:rPr>
          <w:spacing w:val="-3"/>
        </w:rPr>
        <w:t>o</w:t>
      </w:r>
      <w:r>
        <w:rPr>
          <w:spacing w:val="4"/>
        </w:rPr>
        <w:t>m</w:t>
      </w:r>
      <w:r>
        <w:t>pen</w:t>
      </w:r>
      <w:r>
        <w:rPr>
          <w:spacing w:val="1"/>
        </w:rPr>
        <w:t>s</w:t>
      </w:r>
      <w:r>
        <w:t>at</w:t>
      </w:r>
      <w:r>
        <w:rPr>
          <w:spacing w:val="1"/>
        </w:rPr>
        <w:t>i</w:t>
      </w:r>
      <w:r>
        <w:t>on</w:t>
      </w:r>
      <w:r>
        <w:rPr>
          <w:spacing w:val="-9"/>
        </w:rPr>
        <w:t xml:space="preserve"> </w:t>
      </w:r>
      <w:r>
        <w:t>r</w:t>
      </w:r>
      <w:r>
        <w:rPr>
          <w:spacing w:val="2"/>
        </w:rPr>
        <w:t>e</w:t>
      </w:r>
      <w:r>
        <w:rPr>
          <w:spacing w:val="-2"/>
        </w:rPr>
        <w:t>l</w:t>
      </w:r>
      <w:r>
        <w:t>a</w:t>
      </w:r>
      <w:r>
        <w:rPr>
          <w:spacing w:val="2"/>
        </w:rPr>
        <w:t>t</w:t>
      </w:r>
      <w:r>
        <w:t>es to;</w:t>
      </w:r>
    </w:p>
    <w:p w14:paraId="02DF8CF8" w14:textId="77777777" w:rsidR="00BA77B7" w:rsidRDefault="00BA77B7" w:rsidP="00E649CD">
      <w:pPr>
        <w:pStyle w:val="ListBullet"/>
      </w:pPr>
      <w:r>
        <w:t>what</w:t>
      </w:r>
      <w:r>
        <w:rPr>
          <w:spacing w:val="-4"/>
        </w:rPr>
        <w:t xml:space="preserve"> </w:t>
      </w:r>
      <w:r>
        <w:rPr>
          <w:spacing w:val="2"/>
        </w:rPr>
        <w:t>t</w:t>
      </w:r>
      <w:r>
        <w:t>h</w:t>
      </w:r>
      <w:r>
        <w:rPr>
          <w:spacing w:val="-2"/>
        </w:rPr>
        <w:t>i</w:t>
      </w:r>
      <w:r>
        <w:t>rd</w:t>
      </w:r>
      <w:r>
        <w:rPr>
          <w:spacing w:val="-2"/>
        </w:rPr>
        <w:t xml:space="preserve"> </w:t>
      </w:r>
      <w:r>
        <w:t>par</w:t>
      </w:r>
      <w:r>
        <w:rPr>
          <w:spacing w:val="4"/>
        </w:rPr>
        <w:t>t</w:t>
      </w:r>
      <w:r>
        <w:t>y</w:t>
      </w:r>
      <w:r>
        <w:rPr>
          <w:spacing w:val="-6"/>
        </w:rPr>
        <w:t xml:space="preserve"> </w:t>
      </w:r>
      <w:r>
        <w:rPr>
          <w:spacing w:val="-2"/>
        </w:rPr>
        <w:t>i</w:t>
      </w:r>
      <w:r>
        <w:t xml:space="preserve">s </w:t>
      </w:r>
      <w:r>
        <w:rPr>
          <w:spacing w:val="-2"/>
        </w:rPr>
        <w:t>l</w:t>
      </w:r>
      <w:r>
        <w:rPr>
          <w:spacing w:val="1"/>
        </w:rPr>
        <w:t>i</w:t>
      </w:r>
      <w:r>
        <w:t>ab</w:t>
      </w:r>
      <w:r>
        <w:rPr>
          <w:spacing w:val="1"/>
        </w:rPr>
        <w:t>l</w:t>
      </w:r>
      <w:r>
        <w:t>e</w:t>
      </w:r>
      <w:r>
        <w:rPr>
          <w:spacing w:val="-4"/>
        </w:rPr>
        <w:t xml:space="preserve"> </w:t>
      </w:r>
      <w:r>
        <w:t>to</w:t>
      </w:r>
      <w:r>
        <w:rPr>
          <w:spacing w:val="1"/>
        </w:rPr>
        <w:t xml:space="preserve"> </w:t>
      </w:r>
      <w:r>
        <w:t>p</w:t>
      </w:r>
      <w:r>
        <w:rPr>
          <w:spacing w:val="2"/>
        </w:rPr>
        <w:t>a</w:t>
      </w:r>
      <w:r>
        <w:t>y</w:t>
      </w:r>
      <w:r>
        <w:rPr>
          <w:spacing w:val="-6"/>
        </w:rPr>
        <w:t xml:space="preserve"> </w:t>
      </w:r>
      <w:r>
        <w:rPr>
          <w:spacing w:val="2"/>
        </w:rPr>
        <w:t>f</w:t>
      </w:r>
      <w:r>
        <w:t>or</w:t>
      </w:r>
      <w:r>
        <w:rPr>
          <w:spacing w:val="-3"/>
        </w:rPr>
        <w:t xml:space="preserve"> </w:t>
      </w:r>
      <w:r>
        <w:t>t</w:t>
      </w:r>
      <w:r>
        <w:rPr>
          <w:spacing w:val="2"/>
        </w:rPr>
        <w:t>h</w:t>
      </w:r>
      <w:r>
        <w:t>e</w:t>
      </w:r>
      <w:r>
        <w:rPr>
          <w:spacing w:val="-4"/>
        </w:rPr>
        <w:t xml:space="preserve"> </w:t>
      </w:r>
      <w:r>
        <w:t>r</w:t>
      </w:r>
      <w:r>
        <w:rPr>
          <w:spacing w:val="2"/>
        </w:rPr>
        <w:t>e</w:t>
      </w:r>
      <w:r>
        <w:rPr>
          <w:spacing w:val="-2"/>
        </w:rPr>
        <w:t>i</w:t>
      </w:r>
      <w:r>
        <w:rPr>
          <w:spacing w:val="4"/>
        </w:rPr>
        <w:t>m</w:t>
      </w:r>
      <w:r>
        <w:t>bur</w:t>
      </w:r>
      <w:r>
        <w:rPr>
          <w:spacing w:val="1"/>
        </w:rPr>
        <w:t>s</w:t>
      </w:r>
      <w:r>
        <w:rPr>
          <w:spacing w:val="-3"/>
        </w:rPr>
        <w:t>e</w:t>
      </w:r>
      <w:r>
        <w:rPr>
          <w:spacing w:val="4"/>
        </w:rPr>
        <w:t>m</w:t>
      </w:r>
      <w:r>
        <w:t>ent</w:t>
      </w:r>
      <w:r>
        <w:rPr>
          <w:spacing w:val="-3"/>
        </w:rPr>
        <w:t xml:space="preserve"> </w:t>
      </w:r>
      <w:r>
        <w:t>or</w:t>
      </w:r>
      <w:r>
        <w:rPr>
          <w:spacing w:val="-3"/>
        </w:rPr>
        <w:t xml:space="preserve"> </w:t>
      </w:r>
      <w:r>
        <w:rPr>
          <w:spacing w:val="1"/>
        </w:rPr>
        <w:t>c</w:t>
      </w:r>
      <w:r>
        <w:t>o</w:t>
      </w:r>
      <w:r>
        <w:rPr>
          <w:spacing w:val="4"/>
        </w:rPr>
        <w:t>m</w:t>
      </w:r>
      <w:r>
        <w:t>pen</w:t>
      </w:r>
      <w:r>
        <w:rPr>
          <w:spacing w:val="1"/>
        </w:rPr>
        <w:t>s</w:t>
      </w:r>
      <w:r>
        <w:t>at</w:t>
      </w:r>
      <w:r>
        <w:rPr>
          <w:spacing w:val="-2"/>
        </w:rPr>
        <w:t>i</w:t>
      </w:r>
      <w:r>
        <w:t>on</w:t>
      </w:r>
      <w:r>
        <w:rPr>
          <w:spacing w:val="1"/>
        </w:rPr>
        <w:t xml:space="preserve"> </w:t>
      </w:r>
      <w:r>
        <w:t>a</w:t>
      </w:r>
      <w:r>
        <w:rPr>
          <w:spacing w:val="4"/>
        </w:rPr>
        <w:t>m</w:t>
      </w:r>
      <w:r>
        <w:t>ount;</w:t>
      </w:r>
    </w:p>
    <w:p w14:paraId="02DF8CF9" w14:textId="77777777" w:rsidR="00BA77B7" w:rsidRDefault="00BA77B7" w:rsidP="00E649CD">
      <w:pPr>
        <w:pStyle w:val="ListBullet"/>
      </w:pPr>
      <w:r>
        <w:t>e</w:t>
      </w:r>
      <w:r>
        <w:rPr>
          <w:spacing w:val="1"/>
        </w:rPr>
        <w:t>x</w:t>
      </w:r>
      <w:r>
        <w:t>pe</w:t>
      </w:r>
      <w:r>
        <w:rPr>
          <w:spacing w:val="1"/>
        </w:rPr>
        <w:t>c</w:t>
      </w:r>
      <w:r>
        <w:t>ted</w:t>
      </w:r>
      <w:r>
        <w:rPr>
          <w:spacing w:val="-5"/>
        </w:rPr>
        <w:t xml:space="preserve"> </w:t>
      </w:r>
      <w:r>
        <w:t>t</w:t>
      </w:r>
      <w:r>
        <w:rPr>
          <w:spacing w:val="-2"/>
        </w:rPr>
        <w:t>i</w:t>
      </w:r>
      <w:r>
        <w:rPr>
          <w:spacing w:val="4"/>
        </w:rPr>
        <w:t>m</w:t>
      </w:r>
      <w:r>
        <w:rPr>
          <w:spacing w:val="-2"/>
        </w:rPr>
        <w:t>i</w:t>
      </w:r>
      <w:r>
        <w:t>ng</w:t>
      </w:r>
      <w:r>
        <w:rPr>
          <w:spacing w:val="-6"/>
        </w:rPr>
        <w:t xml:space="preserve"> </w:t>
      </w:r>
      <w:r>
        <w:rPr>
          <w:spacing w:val="2"/>
        </w:rPr>
        <w:t>f</w:t>
      </w:r>
      <w:r>
        <w:t>or</w:t>
      </w:r>
      <w:r>
        <w:rPr>
          <w:spacing w:val="-5"/>
        </w:rPr>
        <w:t xml:space="preserve"> </w:t>
      </w:r>
      <w:r>
        <w:t>re</w:t>
      </w:r>
      <w:r>
        <w:rPr>
          <w:spacing w:val="1"/>
        </w:rPr>
        <w:t>c</w:t>
      </w:r>
      <w:r>
        <w:t>e</w:t>
      </w:r>
      <w:r>
        <w:rPr>
          <w:spacing w:val="-2"/>
        </w:rPr>
        <w:t>i</w:t>
      </w:r>
      <w:r>
        <w:t>pt of</w:t>
      </w:r>
      <w:r>
        <w:rPr>
          <w:spacing w:val="-4"/>
        </w:rPr>
        <w:t xml:space="preserve"> </w:t>
      </w:r>
      <w:r>
        <w:t>the</w:t>
      </w:r>
      <w:r>
        <w:rPr>
          <w:spacing w:val="-6"/>
        </w:rPr>
        <w:t xml:space="preserve"> </w:t>
      </w:r>
      <w:r>
        <w:t>re</w:t>
      </w:r>
      <w:r>
        <w:rPr>
          <w:spacing w:val="-2"/>
        </w:rPr>
        <w:t>i</w:t>
      </w:r>
      <w:r>
        <w:rPr>
          <w:spacing w:val="4"/>
        </w:rPr>
        <w:t>m</w:t>
      </w:r>
      <w:r>
        <w:t>bur</w:t>
      </w:r>
      <w:r>
        <w:rPr>
          <w:spacing w:val="1"/>
        </w:rPr>
        <w:t>s</w:t>
      </w:r>
      <w:r>
        <w:t>e</w:t>
      </w:r>
      <w:r>
        <w:rPr>
          <w:spacing w:val="4"/>
        </w:rPr>
        <w:t>m</w:t>
      </w:r>
      <w:r>
        <w:t>ent</w:t>
      </w:r>
      <w:r>
        <w:rPr>
          <w:spacing w:val="-6"/>
        </w:rPr>
        <w:t xml:space="preserve"> </w:t>
      </w:r>
      <w:r>
        <w:t>or</w:t>
      </w:r>
      <w:r>
        <w:rPr>
          <w:spacing w:val="-6"/>
        </w:rPr>
        <w:t xml:space="preserve"> </w:t>
      </w:r>
      <w:r>
        <w:rPr>
          <w:spacing w:val="1"/>
        </w:rPr>
        <w:t>c</w:t>
      </w:r>
      <w:r>
        <w:t>o</w:t>
      </w:r>
      <w:r>
        <w:rPr>
          <w:spacing w:val="4"/>
        </w:rPr>
        <w:t>m</w:t>
      </w:r>
      <w:r>
        <w:t>pen</w:t>
      </w:r>
      <w:r>
        <w:rPr>
          <w:spacing w:val="1"/>
        </w:rPr>
        <w:t>s</w:t>
      </w:r>
      <w:r>
        <w:t>at</w:t>
      </w:r>
      <w:r>
        <w:rPr>
          <w:spacing w:val="-2"/>
        </w:rPr>
        <w:t>i</w:t>
      </w:r>
      <w:r>
        <w:t>on</w:t>
      </w:r>
      <w:r>
        <w:rPr>
          <w:spacing w:val="-6"/>
        </w:rPr>
        <w:t xml:space="preserve"> </w:t>
      </w:r>
      <w:r>
        <w:t>a</w:t>
      </w:r>
      <w:r>
        <w:rPr>
          <w:spacing w:val="4"/>
        </w:rPr>
        <w:t>m</w:t>
      </w:r>
      <w:r>
        <w:t>ount;</w:t>
      </w:r>
      <w:r>
        <w:rPr>
          <w:spacing w:val="1"/>
        </w:rPr>
        <w:t xml:space="preserve"> </w:t>
      </w:r>
      <w:r>
        <w:t>and</w:t>
      </w:r>
    </w:p>
    <w:p w14:paraId="02DF8CFA" w14:textId="77777777" w:rsidR="00BA77B7" w:rsidRDefault="00BA77B7" w:rsidP="00E649CD">
      <w:pPr>
        <w:pStyle w:val="ListBullet"/>
      </w:pPr>
      <w:r>
        <w:rPr>
          <w:spacing w:val="-2"/>
        </w:rPr>
        <w:t>i</w:t>
      </w:r>
      <w:r>
        <w:t>f po</w:t>
      </w:r>
      <w:r>
        <w:rPr>
          <w:spacing w:val="1"/>
        </w:rPr>
        <w:t>ss</w:t>
      </w:r>
      <w:r>
        <w:rPr>
          <w:spacing w:val="-2"/>
        </w:rPr>
        <w:t>i</w:t>
      </w:r>
      <w:r>
        <w:t>b</w:t>
      </w:r>
      <w:r>
        <w:rPr>
          <w:spacing w:val="1"/>
        </w:rPr>
        <w:t>l</w:t>
      </w:r>
      <w:r>
        <w:t>e,</w:t>
      </w:r>
      <w:r>
        <w:rPr>
          <w:spacing w:val="-3"/>
        </w:rPr>
        <w:t xml:space="preserve"> </w:t>
      </w:r>
      <w:r>
        <w:t>a qu</w:t>
      </w:r>
      <w:r>
        <w:rPr>
          <w:spacing w:val="2"/>
        </w:rPr>
        <w:t>a</w:t>
      </w:r>
      <w:r>
        <w:t>nt</w:t>
      </w:r>
      <w:r>
        <w:rPr>
          <w:spacing w:val="-2"/>
        </w:rPr>
        <w:t>i</w:t>
      </w:r>
      <w:r>
        <w:rPr>
          <w:spacing w:val="2"/>
        </w:rPr>
        <w:t>f</w:t>
      </w:r>
      <w:r>
        <w:rPr>
          <w:spacing w:val="-2"/>
        </w:rPr>
        <w:t>i</w:t>
      </w:r>
      <w:r>
        <w:rPr>
          <w:spacing w:val="1"/>
        </w:rPr>
        <w:t>c</w:t>
      </w:r>
      <w:r>
        <w:t>a</w:t>
      </w:r>
      <w:r>
        <w:rPr>
          <w:spacing w:val="2"/>
        </w:rPr>
        <w:t>t</w:t>
      </w:r>
      <w:r>
        <w:rPr>
          <w:spacing w:val="-2"/>
        </w:rPr>
        <w:t>i</w:t>
      </w:r>
      <w:r>
        <w:rPr>
          <w:spacing w:val="2"/>
        </w:rPr>
        <w:t>o</w:t>
      </w:r>
      <w:r>
        <w:t>n of the</w:t>
      </w:r>
      <w:r>
        <w:rPr>
          <w:spacing w:val="-3"/>
        </w:rPr>
        <w:t xml:space="preserve"> </w:t>
      </w:r>
      <w:r>
        <w:t>e</w:t>
      </w:r>
      <w:r>
        <w:rPr>
          <w:spacing w:val="1"/>
        </w:rPr>
        <w:t>s</w:t>
      </w:r>
      <w:r>
        <w:t>t</w:t>
      </w:r>
      <w:r>
        <w:rPr>
          <w:spacing w:val="-2"/>
        </w:rPr>
        <w:t>i</w:t>
      </w:r>
      <w:r>
        <w:rPr>
          <w:spacing w:val="4"/>
        </w:rPr>
        <w:t>m</w:t>
      </w:r>
      <w:r>
        <w:t>ated</w:t>
      </w:r>
      <w:r>
        <w:rPr>
          <w:spacing w:val="-3"/>
        </w:rPr>
        <w:t xml:space="preserve"> </w:t>
      </w:r>
      <w:r>
        <w:rPr>
          <w:spacing w:val="2"/>
        </w:rPr>
        <w:t>f</w:t>
      </w:r>
      <w:r>
        <w:rPr>
          <w:spacing w:val="-2"/>
        </w:rPr>
        <w:t>i</w:t>
      </w:r>
      <w:r>
        <w:rPr>
          <w:spacing w:val="2"/>
        </w:rPr>
        <w:t>g</w:t>
      </w:r>
      <w:r>
        <w:t>ure</w:t>
      </w:r>
      <w:r>
        <w:rPr>
          <w:spacing w:val="-3"/>
        </w:rPr>
        <w:t xml:space="preserve"> </w:t>
      </w:r>
      <w:r>
        <w:t>of t</w:t>
      </w:r>
      <w:r>
        <w:rPr>
          <w:spacing w:val="2"/>
        </w:rPr>
        <w:t>h</w:t>
      </w:r>
      <w:r>
        <w:t>e</w:t>
      </w:r>
      <w:r>
        <w:rPr>
          <w:spacing w:val="-2"/>
        </w:rPr>
        <w:t xml:space="preserve"> </w:t>
      </w:r>
      <w:r>
        <w:t>re</w:t>
      </w:r>
      <w:r>
        <w:rPr>
          <w:spacing w:val="-2"/>
        </w:rPr>
        <w:t>i</w:t>
      </w:r>
      <w:r>
        <w:rPr>
          <w:spacing w:val="4"/>
        </w:rPr>
        <w:t>m</w:t>
      </w:r>
      <w:r>
        <w:t>bur</w:t>
      </w:r>
      <w:r>
        <w:rPr>
          <w:spacing w:val="1"/>
        </w:rPr>
        <w:t>s</w:t>
      </w:r>
      <w:r>
        <w:rPr>
          <w:spacing w:val="-3"/>
        </w:rPr>
        <w:t>e</w:t>
      </w:r>
      <w:r>
        <w:rPr>
          <w:spacing w:val="4"/>
        </w:rPr>
        <w:t>m</w:t>
      </w:r>
      <w:r>
        <w:t>ent</w:t>
      </w:r>
      <w:r>
        <w:rPr>
          <w:spacing w:val="-3"/>
        </w:rPr>
        <w:t xml:space="preserve"> </w:t>
      </w:r>
      <w:r>
        <w:t xml:space="preserve">or </w:t>
      </w:r>
      <w:r>
        <w:rPr>
          <w:spacing w:val="1"/>
        </w:rPr>
        <w:t>c</w:t>
      </w:r>
      <w:r>
        <w:t>o</w:t>
      </w:r>
      <w:r>
        <w:rPr>
          <w:spacing w:val="4"/>
        </w:rPr>
        <w:t>m</w:t>
      </w:r>
      <w:r>
        <w:t>pen</w:t>
      </w:r>
      <w:r>
        <w:rPr>
          <w:spacing w:val="1"/>
        </w:rPr>
        <w:t>s</w:t>
      </w:r>
      <w:r>
        <w:t>at</w:t>
      </w:r>
      <w:r>
        <w:rPr>
          <w:spacing w:val="-2"/>
        </w:rPr>
        <w:t>i</w:t>
      </w:r>
      <w:r>
        <w:rPr>
          <w:spacing w:val="2"/>
        </w:rPr>
        <w:t>o</w:t>
      </w:r>
      <w:r>
        <w:t>n.</w:t>
      </w:r>
    </w:p>
    <w:p w14:paraId="02DF8CFB" w14:textId="5613196C" w:rsidR="00BA77B7" w:rsidRPr="00CC35A9" w:rsidRDefault="00BA77B7" w:rsidP="005F584D">
      <w:pPr>
        <w:pStyle w:val="BodyText12ptBefore"/>
        <w:ind w:left="993"/>
        <w:jc w:val="both"/>
      </w:pPr>
      <w:r>
        <w:rPr>
          <w:spacing w:val="6"/>
        </w:rPr>
        <w:t>W</w:t>
      </w:r>
      <w:r>
        <w:rPr>
          <w:spacing w:val="-3"/>
        </w:rPr>
        <w:t>h</w:t>
      </w:r>
      <w:r>
        <w:t>ere</w:t>
      </w:r>
      <w:r>
        <w:rPr>
          <w:spacing w:val="18"/>
        </w:rPr>
        <w:t xml:space="preserve"> </w:t>
      </w:r>
      <w:r>
        <w:t>quant</w:t>
      </w:r>
      <w:r>
        <w:rPr>
          <w:spacing w:val="-2"/>
        </w:rPr>
        <w:t>i</w:t>
      </w:r>
      <w:r>
        <w:rPr>
          <w:spacing w:val="2"/>
        </w:rPr>
        <w:t>f</w:t>
      </w:r>
      <w:r>
        <w:rPr>
          <w:spacing w:val="-2"/>
        </w:rPr>
        <w:t>i</w:t>
      </w:r>
      <w:r>
        <w:rPr>
          <w:spacing w:val="1"/>
        </w:rPr>
        <w:t>c</w:t>
      </w:r>
      <w:r>
        <w:t>a</w:t>
      </w:r>
      <w:r>
        <w:rPr>
          <w:spacing w:val="2"/>
        </w:rPr>
        <w:t>t</w:t>
      </w:r>
      <w:r>
        <w:rPr>
          <w:spacing w:val="-2"/>
        </w:rPr>
        <w:t>i</w:t>
      </w:r>
      <w:r>
        <w:t>on</w:t>
      </w:r>
      <w:r>
        <w:rPr>
          <w:spacing w:val="20"/>
        </w:rPr>
        <w:t xml:space="preserve"> </w:t>
      </w:r>
      <w:r>
        <w:t>of</w:t>
      </w:r>
      <w:r>
        <w:rPr>
          <w:spacing w:val="20"/>
        </w:rPr>
        <w:t xml:space="preserve"> </w:t>
      </w:r>
      <w:r>
        <w:t>a</w:t>
      </w:r>
      <w:r>
        <w:rPr>
          <w:spacing w:val="18"/>
        </w:rPr>
        <w:t xml:space="preserve"> </w:t>
      </w:r>
      <w:r>
        <w:rPr>
          <w:spacing w:val="1"/>
        </w:rPr>
        <w:t>c</w:t>
      </w:r>
      <w:r>
        <w:t>ont</w:t>
      </w:r>
      <w:r>
        <w:rPr>
          <w:spacing w:val="-2"/>
        </w:rPr>
        <w:t>i</w:t>
      </w:r>
      <w:r>
        <w:rPr>
          <w:spacing w:val="2"/>
        </w:rPr>
        <w:t>n</w:t>
      </w:r>
      <w:r>
        <w:t>ge</w:t>
      </w:r>
      <w:r>
        <w:rPr>
          <w:spacing w:val="2"/>
        </w:rPr>
        <w:t>n</w:t>
      </w:r>
      <w:r>
        <w:t>t</w:t>
      </w:r>
      <w:r>
        <w:rPr>
          <w:spacing w:val="18"/>
        </w:rPr>
        <w:t xml:space="preserve"> </w:t>
      </w:r>
      <w:r>
        <w:t>a</w:t>
      </w:r>
      <w:r>
        <w:rPr>
          <w:spacing w:val="1"/>
        </w:rPr>
        <w:t>ss</w:t>
      </w:r>
      <w:r>
        <w:t>et</w:t>
      </w:r>
      <w:r>
        <w:rPr>
          <w:spacing w:val="18"/>
        </w:rPr>
        <w:t xml:space="preserve"> </w:t>
      </w:r>
      <w:r>
        <w:rPr>
          <w:spacing w:val="-2"/>
        </w:rPr>
        <w:t>i</w:t>
      </w:r>
      <w:r>
        <w:t>s</w:t>
      </w:r>
      <w:r>
        <w:rPr>
          <w:spacing w:val="19"/>
        </w:rPr>
        <w:t xml:space="preserve"> </w:t>
      </w:r>
      <w:r>
        <w:t>d</w:t>
      </w:r>
      <w:r>
        <w:rPr>
          <w:spacing w:val="2"/>
        </w:rPr>
        <w:t>e</w:t>
      </w:r>
      <w:r>
        <w:t>ter</w:t>
      </w:r>
      <w:r>
        <w:rPr>
          <w:spacing w:val="4"/>
        </w:rPr>
        <w:t>m</w:t>
      </w:r>
      <w:r>
        <w:rPr>
          <w:spacing w:val="-2"/>
        </w:rPr>
        <w:t>i</w:t>
      </w:r>
      <w:r>
        <w:t>ned</w:t>
      </w:r>
      <w:r>
        <w:rPr>
          <w:spacing w:val="18"/>
        </w:rPr>
        <w:t xml:space="preserve"> </w:t>
      </w:r>
      <w:r>
        <w:rPr>
          <w:spacing w:val="4"/>
        </w:rPr>
        <w:t>b</w:t>
      </w:r>
      <w:r>
        <w:t>y</w:t>
      </w:r>
      <w:r>
        <w:rPr>
          <w:spacing w:val="16"/>
        </w:rPr>
        <w:t xml:space="preserve"> </w:t>
      </w:r>
      <w:r>
        <w:t>t</w:t>
      </w:r>
      <w:r>
        <w:rPr>
          <w:spacing w:val="2"/>
        </w:rPr>
        <w:t>h</w:t>
      </w:r>
      <w:r>
        <w:t>e</w:t>
      </w:r>
      <w:r>
        <w:rPr>
          <w:spacing w:val="18"/>
        </w:rPr>
        <w:t xml:space="preserve"> </w:t>
      </w:r>
      <w:r>
        <w:t>c</w:t>
      </w:r>
      <w:r>
        <w:rPr>
          <w:spacing w:val="2"/>
        </w:rPr>
        <w:t>o</w:t>
      </w:r>
      <w:r>
        <w:t>un</w:t>
      </w:r>
      <w:r>
        <w:rPr>
          <w:spacing w:val="1"/>
        </w:rPr>
        <w:t>ci</w:t>
      </w:r>
      <w:r>
        <w:rPr>
          <w:spacing w:val="-2"/>
        </w:rPr>
        <w:t>l</w:t>
      </w:r>
      <w:r>
        <w:t>,</w:t>
      </w:r>
      <w:r>
        <w:rPr>
          <w:spacing w:val="18"/>
        </w:rPr>
        <w:t xml:space="preserve"> </w:t>
      </w:r>
      <w:r>
        <w:rPr>
          <w:spacing w:val="1"/>
        </w:rPr>
        <w:t>c</w:t>
      </w:r>
      <w:r>
        <w:t>on</w:t>
      </w:r>
      <w:r>
        <w:rPr>
          <w:spacing w:val="1"/>
        </w:rPr>
        <w:t>si</w:t>
      </w:r>
      <w:r>
        <w:rPr>
          <w:spacing w:val="2"/>
        </w:rPr>
        <w:t>d</w:t>
      </w:r>
      <w:r>
        <w:t>erat</w:t>
      </w:r>
      <w:r>
        <w:rPr>
          <w:spacing w:val="-2"/>
        </w:rPr>
        <w:t>i</w:t>
      </w:r>
      <w:r>
        <w:rPr>
          <w:spacing w:val="2"/>
        </w:rPr>
        <w:t>o</w:t>
      </w:r>
      <w:r>
        <w:t>n</w:t>
      </w:r>
      <w:r>
        <w:rPr>
          <w:spacing w:val="18"/>
        </w:rPr>
        <w:t xml:space="preserve"> </w:t>
      </w:r>
      <w:r>
        <w:rPr>
          <w:spacing w:val="4"/>
        </w:rPr>
        <w:t>m</w:t>
      </w:r>
      <w:r>
        <w:t>u</w:t>
      </w:r>
      <w:r>
        <w:rPr>
          <w:spacing w:val="1"/>
        </w:rPr>
        <w:t>s</w:t>
      </w:r>
      <w:r>
        <w:t>t</w:t>
      </w:r>
      <w:r>
        <w:rPr>
          <w:spacing w:val="18"/>
        </w:rPr>
        <w:t xml:space="preserve"> </w:t>
      </w:r>
      <w:r>
        <w:t>be</w:t>
      </w:r>
      <w:r>
        <w:rPr>
          <w:spacing w:val="18"/>
        </w:rPr>
        <w:t xml:space="preserve"> </w:t>
      </w:r>
      <w:r>
        <w:t>g</w:t>
      </w:r>
      <w:r>
        <w:rPr>
          <w:spacing w:val="-2"/>
        </w:rPr>
        <w:t>i</w:t>
      </w:r>
      <w:r>
        <w:rPr>
          <w:spacing w:val="1"/>
        </w:rPr>
        <w:t>v</w:t>
      </w:r>
      <w:r>
        <w:t>en</w:t>
      </w:r>
      <w:r>
        <w:rPr>
          <w:spacing w:val="18"/>
        </w:rPr>
        <w:t xml:space="preserve"> </w:t>
      </w:r>
      <w:r>
        <w:t>to</w:t>
      </w:r>
      <w:r>
        <w:rPr>
          <w:spacing w:val="20"/>
        </w:rPr>
        <w:t xml:space="preserve"> </w:t>
      </w:r>
      <w:r>
        <w:rPr>
          <w:spacing w:val="2"/>
        </w:rPr>
        <w:t>ho</w:t>
      </w:r>
      <w:r>
        <w:t>w</w:t>
      </w:r>
      <w:r>
        <w:rPr>
          <w:spacing w:val="17"/>
        </w:rPr>
        <w:t xml:space="preserve"> </w:t>
      </w:r>
      <w:r>
        <w:t>the</w:t>
      </w:r>
      <w:r>
        <w:rPr>
          <w:w w:val="99"/>
        </w:rPr>
        <w:t xml:space="preserve"> </w:t>
      </w:r>
      <w:r>
        <w:t>a</w:t>
      </w:r>
      <w:r>
        <w:rPr>
          <w:spacing w:val="4"/>
        </w:rPr>
        <w:t>m</w:t>
      </w:r>
      <w:r>
        <w:t>ount</w:t>
      </w:r>
      <w:r>
        <w:rPr>
          <w:spacing w:val="18"/>
        </w:rPr>
        <w:t xml:space="preserve"> </w:t>
      </w:r>
      <w:r>
        <w:rPr>
          <w:spacing w:val="-2"/>
        </w:rPr>
        <w:t>i</w:t>
      </w:r>
      <w:r>
        <w:t>s</w:t>
      </w:r>
      <w:r>
        <w:rPr>
          <w:spacing w:val="19"/>
        </w:rPr>
        <w:t xml:space="preserve"> </w:t>
      </w:r>
      <w:r>
        <w:rPr>
          <w:spacing w:val="2"/>
        </w:rPr>
        <w:t>d</w:t>
      </w:r>
      <w:r>
        <w:t>e</w:t>
      </w:r>
      <w:r>
        <w:rPr>
          <w:spacing w:val="1"/>
        </w:rPr>
        <w:t>sc</w:t>
      </w:r>
      <w:r>
        <w:t>r</w:t>
      </w:r>
      <w:r>
        <w:rPr>
          <w:spacing w:val="-2"/>
        </w:rPr>
        <w:t>i</w:t>
      </w:r>
      <w:r>
        <w:t>bed</w:t>
      </w:r>
      <w:r>
        <w:rPr>
          <w:spacing w:val="20"/>
        </w:rPr>
        <w:t xml:space="preserve"> </w:t>
      </w:r>
      <w:r>
        <w:rPr>
          <w:spacing w:val="1"/>
        </w:rPr>
        <w:t>i</w:t>
      </w:r>
      <w:r>
        <w:t>n</w:t>
      </w:r>
      <w:r>
        <w:rPr>
          <w:spacing w:val="17"/>
        </w:rPr>
        <w:t xml:space="preserve"> </w:t>
      </w:r>
      <w:r>
        <w:rPr>
          <w:spacing w:val="2"/>
        </w:rPr>
        <w:t>t</w:t>
      </w:r>
      <w:r>
        <w:t>he</w:t>
      </w:r>
      <w:r>
        <w:rPr>
          <w:spacing w:val="17"/>
        </w:rPr>
        <w:t xml:space="preserve"> </w:t>
      </w:r>
      <w:r>
        <w:rPr>
          <w:spacing w:val="2"/>
        </w:rPr>
        <w:t>n</w:t>
      </w:r>
      <w:r>
        <w:t>ote</w:t>
      </w:r>
      <w:r>
        <w:rPr>
          <w:spacing w:val="20"/>
        </w:rPr>
        <w:t xml:space="preserve"> </w:t>
      </w:r>
      <w:r>
        <w:t>to</w:t>
      </w:r>
      <w:r>
        <w:rPr>
          <w:spacing w:val="21"/>
        </w:rPr>
        <w:t xml:space="preserve"> </w:t>
      </w:r>
      <w:r>
        <w:rPr>
          <w:spacing w:val="2"/>
        </w:rPr>
        <w:t>a</w:t>
      </w:r>
      <w:r>
        <w:rPr>
          <w:spacing w:val="-2"/>
        </w:rPr>
        <w:t>v</w:t>
      </w:r>
      <w:r>
        <w:t>o</w:t>
      </w:r>
      <w:r>
        <w:rPr>
          <w:spacing w:val="1"/>
        </w:rPr>
        <w:t>i</w:t>
      </w:r>
      <w:r>
        <w:t>d</w:t>
      </w:r>
      <w:r>
        <w:rPr>
          <w:spacing w:val="17"/>
        </w:rPr>
        <w:t xml:space="preserve"> </w:t>
      </w:r>
      <w:r>
        <w:rPr>
          <w:spacing w:val="4"/>
        </w:rPr>
        <w:t>m</w:t>
      </w:r>
      <w:r>
        <w:rPr>
          <w:spacing w:val="-2"/>
        </w:rPr>
        <w:t>i</w:t>
      </w:r>
      <w:r>
        <w:rPr>
          <w:spacing w:val="1"/>
        </w:rPr>
        <w:t>s</w:t>
      </w:r>
      <w:r>
        <w:rPr>
          <w:spacing w:val="-2"/>
        </w:rPr>
        <w:t>l</w:t>
      </w:r>
      <w:r>
        <w:t>e</w:t>
      </w:r>
      <w:r>
        <w:rPr>
          <w:spacing w:val="2"/>
        </w:rPr>
        <w:t>a</w:t>
      </w:r>
      <w:r>
        <w:t>d</w:t>
      </w:r>
      <w:r>
        <w:rPr>
          <w:spacing w:val="-2"/>
        </w:rPr>
        <w:t>i</w:t>
      </w:r>
      <w:r>
        <w:rPr>
          <w:spacing w:val="2"/>
        </w:rPr>
        <w:t>n</w:t>
      </w:r>
      <w:r>
        <w:t>g</w:t>
      </w:r>
      <w:r>
        <w:rPr>
          <w:spacing w:val="17"/>
        </w:rPr>
        <w:t xml:space="preserve"> </w:t>
      </w:r>
      <w:r>
        <w:rPr>
          <w:spacing w:val="1"/>
        </w:rPr>
        <w:t>i</w:t>
      </w:r>
      <w:r>
        <w:t>n</w:t>
      </w:r>
      <w:r>
        <w:rPr>
          <w:spacing w:val="2"/>
        </w:rPr>
        <w:t>d</w:t>
      </w:r>
      <w:r>
        <w:rPr>
          <w:spacing w:val="-2"/>
        </w:rPr>
        <w:t>i</w:t>
      </w:r>
      <w:r>
        <w:rPr>
          <w:spacing w:val="1"/>
        </w:rPr>
        <w:t>c</w:t>
      </w:r>
      <w:r>
        <w:t>at</w:t>
      </w:r>
      <w:r>
        <w:rPr>
          <w:spacing w:val="1"/>
        </w:rPr>
        <w:t>i</w:t>
      </w:r>
      <w:r>
        <w:t>ons</w:t>
      </w:r>
      <w:r>
        <w:rPr>
          <w:spacing w:val="19"/>
        </w:rPr>
        <w:t xml:space="preserve"> </w:t>
      </w:r>
      <w:r>
        <w:rPr>
          <w:spacing w:val="2"/>
        </w:rPr>
        <w:t>o</w:t>
      </w:r>
      <w:r>
        <w:t>n</w:t>
      </w:r>
      <w:r>
        <w:rPr>
          <w:spacing w:val="17"/>
        </w:rPr>
        <w:t xml:space="preserve"> </w:t>
      </w:r>
      <w:r>
        <w:rPr>
          <w:spacing w:val="2"/>
        </w:rPr>
        <w:t>t</w:t>
      </w:r>
      <w:r>
        <w:t>he</w:t>
      </w:r>
      <w:r>
        <w:rPr>
          <w:spacing w:val="20"/>
        </w:rPr>
        <w:t xml:space="preserve"> </w:t>
      </w:r>
      <w:r>
        <w:rPr>
          <w:spacing w:val="-2"/>
        </w:rPr>
        <w:t>l</w:t>
      </w:r>
      <w:r>
        <w:rPr>
          <w:spacing w:val="1"/>
        </w:rPr>
        <w:t>i</w:t>
      </w:r>
      <w:r>
        <w:rPr>
          <w:spacing w:val="3"/>
        </w:rPr>
        <w:t>k</w:t>
      </w:r>
      <w:r>
        <w:t>e</w:t>
      </w:r>
      <w:r>
        <w:rPr>
          <w:spacing w:val="-2"/>
        </w:rPr>
        <w:t>li</w:t>
      </w:r>
      <w:r>
        <w:t>hood</w:t>
      </w:r>
      <w:r>
        <w:rPr>
          <w:spacing w:val="20"/>
        </w:rPr>
        <w:t xml:space="preserve"> </w:t>
      </w:r>
      <w:r>
        <w:t>of</w:t>
      </w:r>
      <w:r>
        <w:rPr>
          <w:spacing w:val="21"/>
        </w:rPr>
        <w:t xml:space="preserve"> </w:t>
      </w:r>
      <w:r>
        <w:t>t</w:t>
      </w:r>
      <w:r>
        <w:rPr>
          <w:spacing w:val="2"/>
        </w:rPr>
        <w:t>h</w:t>
      </w:r>
      <w:r>
        <w:t>e</w:t>
      </w:r>
      <w:r>
        <w:rPr>
          <w:spacing w:val="17"/>
        </w:rPr>
        <w:t xml:space="preserve"> </w:t>
      </w:r>
      <w:r>
        <w:rPr>
          <w:spacing w:val="1"/>
        </w:rPr>
        <w:t>i</w:t>
      </w:r>
      <w:r>
        <w:t>n</w:t>
      </w:r>
      <w:r>
        <w:rPr>
          <w:spacing w:val="1"/>
        </w:rPr>
        <w:t>c</w:t>
      </w:r>
      <w:r>
        <w:t>o</w:t>
      </w:r>
      <w:r>
        <w:rPr>
          <w:spacing w:val="4"/>
        </w:rPr>
        <w:t>m</w:t>
      </w:r>
      <w:r>
        <w:t>e</w:t>
      </w:r>
      <w:r>
        <w:rPr>
          <w:spacing w:val="17"/>
        </w:rPr>
        <w:t xml:space="preserve"> </w:t>
      </w:r>
      <w:r>
        <w:t>ar</w:t>
      </w:r>
      <w:r>
        <w:rPr>
          <w:spacing w:val="-2"/>
        </w:rPr>
        <w:t>i</w:t>
      </w:r>
      <w:r>
        <w:rPr>
          <w:spacing w:val="1"/>
        </w:rPr>
        <w:t>s</w:t>
      </w:r>
      <w:r>
        <w:rPr>
          <w:spacing w:val="-2"/>
        </w:rPr>
        <w:t>i</w:t>
      </w:r>
      <w:r>
        <w:rPr>
          <w:spacing w:val="2"/>
        </w:rPr>
        <w:t>n</w:t>
      </w:r>
      <w:r>
        <w:t>g.</w:t>
      </w:r>
      <w:r>
        <w:rPr>
          <w:w w:val="99"/>
        </w:rPr>
        <w:t xml:space="preserve"> </w:t>
      </w:r>
      <w:r>
        <w:t>Man</w:t>
      </w:r>
      <w:r>
        <w:rPr>
          <w:spacing w:val="2"/>
        </w:rPr>
        <w:t>a</w:t>
      </w:r>
      <w:r>
        <w:t>ge</w:t>
      </w:r>
      <w:r>
        <w:rPr>
          <w:spacing w:val="4"/>
        </w:rPr>
        <w:t>m</w:t>
      </w:r>
      <w:r>
        <w:t>ent</w:t>
      </w:r>
      <w:r>
        <w:rPr>
          <w:spacing w:val="12"/>
        </w:rPr>
        <w:t xml:space="preserve"> </w:t>
      </w:r>
      <w:r>
        <w:rPr>
          <w:spacing w:val="1"/>
        </w:rPr>
        <w:t>s</w:t>
      </w:r>
      <w:r>
        <w:t>h</w:t>
      </w:r>
      <w:r>
        <w:rPr>
          <w:spacing w:val="2"/>
        </w:rPr>
        <w:t>o</w:t>
      </w:r>
      <w:r>
        <w:t>u</w:t>
      </w:r>
      <w:r>
        <w:rPr>
          <w:spacing w:val="-2"/>
        </w:rPr>
        <w:t>l</w:t>
      </w:r>
      <w:r>
        <w:t>d</w:t>
      </w:r>
      <w:r>
        <w:rPr>
          <w:spacing w:val="14"/>
        </w:rPr>
        <w:t xml:space="preserve"> </w:t>
      </w:r>
      <w:r>
        <w:rPr>
          <w:spacing w:val="1"/>
        </w:rPr>
        <w:t>c</w:t>
      </w:r>
      <w:r>
        <w:t>are</w:t>
      </w:r>
      <w:r>
        <w:rPr>
          <w:spacing w:val="2"/>
        </w:rPr>
        <w:t>f</w:t>
      </w:r>
      <w:r>
        <w:t>u</w:t>
      </w:r>
      <w:r>
        <w:rPr>
          <w:spacing w:val="-2"/>
        </w:rPr>
        <w:t>l</w:t>
      </w:r>
      <w:r>
        <w:rPr>
          <w:spacing w:val="3"/>
        </w:rPr>
        <w:t>l</w:t>
      </w:r>
      <w:r>
        <w:t>y</w:t>
      </w:r>
      <w:r>
        <w:rPr>
          <w:spacing w:val="9"/>
        </w:rPr>
        <w:t xml:space="preserve"> </w:t>
      </w:r>
      <w:r>
        <w:rPr>
          <w:spacing w:val="3"/>
        </w:rPr>
        <w:t>r</w:t>
      </w:r>
      <w:r>
        <w:t>e</w:t>
      </w:r>
      <w:r>
        <w:rPr>
          <w:spacing w:val="1"/>
        </w:rPr>
        <w:t>s</w:t>
      </w:r>
      <w:r>
        <w:t>ear</w:t>
      </w:r>
      <w:r>
        <w:rPr>
          <w:spacing w:val="1"/>
        </w:rPr>
        <w:t>c</w:t>
      </w:r>
      <w:r>
        <w:t>h</w:t>
      </w:r>
      <w:r>
        <w:rPr>
          <w:spacing w:val="12"/>
        </w:rPr>
        <w:t xml:space="preserve"> </w:t>
      </w:r>
      <w:r>
        <w:rPr>
          <w:spacing w:val="2"/>
        </w:rPr>
        <w:t>t</w:t>
      </w:r>
      <w:r>
        <w:t>he</w:t>
      </w:r>
      <w:r>
        <w:rPr>
          <w:spacing w:val="12"/>
        </w:rPr>
        <w:t xml:space="preserve"> </w:t>
      </w:r>
      <w:r>
        <w:rPr>
          <w:spacing w:val="1"/>
        </w:rPr>
        <w:t>s</w:t>
      </w:r>
      <w:r>
        <w:rPr>
          <w:spacing w:val="2"/>
        </w:rPr>
        <w:t>p</w:t>
      </w:r>
      <w:r>
        <w:t>e</w:t>
      </w:r>
      <w:r>
        <w:rPr>
          <w:spacing w:val="1"/>
        </w:rPr>
        <w:t>c</w:t>
      </w:r>
      <w:r>
        <w:rPr>
          <w:spacing w:val="-2"/>
        </w:rPr>
        <w:t>i</w:t>
      </w:r>
      <w:r>
        <w:rPr>
          <w:spacing w:val="2"/>
        </w:rPr>
        <w:t>f</w:t>
      </w:r>
      <w:r>
        <w:rPr>
          <w:spacing w:val="-2"/>
        </w:rPr>
        <w:t>i</w:t>
      </w:r>
      <w:r>
        <w:t>c</w:t>
      </w:r>
      <w:r>
        <w:rPr>
          <w:spacing w:val="14"/>
        </w:rPr>
        <w:t xml:space="preserve"> </w:t>
      </w:r>
      <w:r>
        <w:rPr>
          <w:spacing w:val="1"/>
        </w:rPr>
        <w:t>c</w:t>
      </w:r>
      <w:r>
        <w:t>on</w:t>
      </w:r>
      <w:r>
        <w:rPr>
          <w:spacing w:val="2"/>
        </w:rPr>
        <w:t>d</w:t>
      </w:r>
      <w:r>
        <w:rPr>
          <w:spacing w:val="-2"/>
        </w:rPr>
        <w:t>i</w:t>
      </w:r>
      <w:r>
        <w:t>t</w:t>
      </w:r>
      <w:r>
        <w:rPr>
          <w:spacing w:val="1"/>
        </w:rPr>
        <w:t>i</w:t>
      </w:r>
      <w:r>
        <w:t>ons</w:t>
      </w:r>
      <w:r>
        <w:rPr>
          <w:spacing w:val="14"/>
        </w:rPr>
        <w:t xml:space="preserve"> </w:t>
      </w:r>
      <w:r>
        <w:t>of</w:t>
      </w:r>
      <w:r>
        <w:rPr>
          <w:spacing w:val="15"/>
        </w:rPr>
        <w:t xml:space="preserve"> </w:t>
      </w:r>
      <w:r>
        <w:t>t</w:t>
      </w:r>
      <w:r>
        <w:rPr>
          <w:spacing w:val="2"/>
        </w:rPr>
        <w:t>h</w:t>
      </w:r>
      <w:r>
        <w:t>e</w:t>
      </w:r>
      <w:r>
        <w:rPr>
          <w:spacing w:val="-2"/>
        </w:rPr>
        <w:t>i</w:t>
      </w:r>
      <w:r>
        <w:t>r</w:t>
      </w:r>
      <w:r>
        <w:rPr>
          <w:spacing w:val="15"/>
        </w:rPr>
        <w:t xml:space="preserve"> </w:t>
      </w:r>
      <w:r>
        <w:rPr>
          <w:spacing w:val="-2"/>
        </w:rPr>
        <w:t>i</w:t>
      </w:r>
      <w:r>
        <w:t>n</w:t>
      </w:r>
      <w:r>
        <w:rPr>
          <w:spacing w:val="1"/>
        </w:rPr>
        <w:t>s</w:t>
      </w:r>
      <w:r>
        <w:t>ur</w:t>
      </w:r>
      <w:r>
        <w:rPr>
          <w:spacing w:val="2"/>
        </w:rPr>
        <w:t>a</w:t>
      </w:r>
      <w:r>
        <w:t>n</w:t>
      </w:r>
      <w:r>
        <w:rPr>
          <w:spacing w:val="1"/>
        </w:rPr>
        <w:t>c</w:t>
      </w:r>
      <w:r>
        <w:t>e</w:t>
      </w:r>
      <w:r>
        <w:rPr>
          <w:spacing w:val="14"/>
        </w:rPr>
        <w:t xml:space="preserve"> </w:t>
      </w:r>
      <w:r>
        <w:rPr>
          <w:spacing w:val="1"/>
        </w:rPr>
        <w:t>c</w:t>
      </w:r>
      <w:r>
        <w:t>ontra</w:t>
      </w:r>
      <w:r>
        <w:rPr>
          <w:spacing w:val="1"/>
        </w:rPr>
        <w:t>c</w:t>
      </w:r>
      <w:r>
        <w:t>t</w:t>
      </w:r>
      <w:r>
        <w:rPr>
          <w:spacing w:val="13"/>
        </w:rPr>
        <w:t xml:space="preserve"> </w:t>
      </w:r>
      <w:r>
        <w:rPr>
          <w:spacing w:val="2"/>
        </w:rPr>
        <w:t>t</w:t>
      </w:r>
      <w:r>
        <w:t>o</w:t>
      </w:r>
      <w:r>
        <w:rPr>
          <w:spacing w:val="12"/>
        </w:rPr>
        <w:t xml:space="preserve"> </w:t>
      </w:r>
      <w:r>
        <w:rPr>
          <w:spacing w:val="2"/>
        </w:rPr>
        <w:t>e</w:t>
      </w:r>
      <w:r>
        <w:t>n</w:t>
      </w:r>
      <w:r>
        <w:rPr>
          <w:spacing w:val="1"/>
        </w:rPr>
        <w:t>s</w:t>
      </w:r>
      <w:r>
        <w:t>ure</w:t>
      </w:r>
      <w:r>
        <w:rPr>
          <w:spacing w:val="14"/>
        </w:rPr>
        <w:t xml:space="preserve"> </w:t>
      </w:r>
      <w:r>
        <w:t>a</w:t>
      </w:r>
      <w:r>
        <w:rPr>
          <w:spacing w:val="4"/>
        </w:rPr>
        <w:t>n</w:t>
      </w:r>
      <w:r>
        <w:t>y</w:t>
      </w:r>
      <w:r>
        <w:rPr>
          <w:spacing w:val="9"/>
        </w:rPr>
        <w:t xml:space="preserve"> </w:t>
      </w:r>
      <w:r>
        <w:t>e</w:t>
      </w:r>
      <w:r>
        <w:rPr>
          <w:spacing w:val="1"/>
        </w:rPr>
        <w:t>s</w:t>
      </w:r>
      <w:r>
        <w:rPr>
          <w:spacing w:val="2"/>
        </w:rPr>
        <w:t>t</w:t>
      </w:r>
      <w:r>
        <w:rPr>
          <w:spacing w:val="-2"/>
        </w:rPr>
        <w:t>i</w:t>
      </w:r>
      <w:r>
        <w:rPr>
          <w:spacing w:val="4"/>
        </w:rPr>
        <w:t>m</w:t>
      </w:r>
      <w:r>
        <w:t>ated</w:t>
      </w:r>
      <w:r>
        <w:rPr>
          <w:w w:val="99"/>
        </w:rPr>
        <w:t xml:space="preserve"> </w:t>
      </w:r>
      <w:r>
        <w:rPr>
          <w:spacing w:val="2"/>
        </w:rPr>
        <w:t>f</w:t>
      </w:r>
      <w:r>
        <w:rPr>
          <w:spacing w:val="-2"/>
        </w:rPr>
        <w:t>i</w:t>
      </w:r>
      <w:r>
        <w:t>gures</w:t>
      </w:r>
      <w:r>
        <w:rPr>
          <w:spacing w:val="55"/>
        </w:rPr>
        <w:t xml:space="preserve"> </w:t>
      </w:r>
      <w:r>
        <w:t>are</w:t>
      </w:r>
      <w:r>
        <w:rPr>
          <w:spacing w:val="54"/>
        </w:rPr>
        <w:t xml:space="preserve"> </w:t>
      </w:r>
      <w:r>
        <w:t>de</w:t>
      </w:r>
      <w:r>
        <w:rPr>
          <w:spacing w:val="3"/>
        </w:rPr>
        <w:t>r</w:t>
      </w:r>
      <w:r>
        <w:rPr>
          <w:spacing w:val="-2"/>
        </w:rPr>
        <w:t>i</w:t>
      </w:r>
      <w:r>
        <w:rPr>
          <w:spacing w:val="1"/>
        </w:rPr>
        <w:t>v</w:t>
      </w:r>
      <w:r>
        <w:t>ed</w:t>
      </w:r>
      <w:r>
        <w:rPr>
          <w:spacing w:val="53"/>
        </w:rPr>
        <w:t xml:space="preserve"> </w:t>
      </w:r>
      <w:r>
        <w:rPr>
          <w:spacing w:val="2"/>
        </w:rPr>
        <w:t>f</w:t>
      </w:r>
      <w:r>
        <w:t>rom</w:t>
      </w:r>
      <w:r>
        <w:rPr>
          <w:spacing w:val="1"/>
        </w:rPr>
        <w:t xml:space="preserve"> </w:t>
      </w:r>
      <w:r>
        <w:t>a</w:t>
      </w:r>
      <w:r>
        <w:rPr>
          <w:spacing w:val="54"/>
        </w:rPr>
        <w:t xml:space="preserve"> </w:t>
      </w:r>
      <w:r>
        <w:t>rea</w:t>
      </w:r>
      <w:r>
        <w:rPr>
          <w:spacing w:val="1"/>
        </w:rPr>
        <w:t>s</w:t>
      </w:r>
      <w:r>
        <w:t>o</w:t>
      </w:r>
      <w:r>
        <w:rPr>
          <w:spacing w:val="2"/>
        </w:rPr>
        <w:t>n</w:t>
      </w:r>
      <w:r>
        <w:t>ab</w:t>
      </w:r>
      <w:r>
        <w:rPr>
          <w:spacing w:val="1"/>
        </w:rPr>
        <w:t>l</w:t>
      </w:r>
      <w:r>
        <w:t>e</w:t>
      </w:r>
      <w:r>
        <w:rPr>
          <w:spacing w:val="54"/>
        </w:rPr>
        <w:t xml:space="preserve"> </w:t>
      </w:r>
      <w:r>
        <w:t>ba</w:t>
      </w:r>
      <w:r>
        <w:rPr>
          <w:spacing w:val="3"/>
        </w:rPr>
        <w:t>s</w:t>
      </w:r>
      <w:r>
        <w:rPr>
          <w:spacing w:val="-2"/>
        </w:rPr>
        <w:t>i</w:t>
      </w:r>
      <w:r>
        <w:t>s (</w:t>
      </w:r>
      <w:r>
        <w:rPr>
          <w:spacing w:val="-2"/>
        </w:rPr>
        <w:t>i</w:t>
      </w:r>
      <w:r>
        <w:t>.e.</w:t>
      </w:r>
      <w:r>
        <w:rPr>
          <w:spacing w:val="1"/>
        </w:rPr>
        <w:t xml:space="preserve"> </w:t>
      </w:r>
      <w:r>
        <w:t>en</w:t>
      </w:r>
      <w:r>
        <w:rPr>
          <w:spacing w:val="1"/>
        </w:rPr>
        <w:t>s</w:t>
      </w:r>
      <w:r>
        <w:t>ur</w:t>
      </w:r>
      <w:r>
        <w:rPr>
          <w:spacing w:val="-2"/>
        </w:rPr>
        <w:t>i</w:t>
      </w:r>
      <w:r>
        <w:rPr>
          <w:spacing w:val="2"/>
        </w:rPr>
        <w:t>n</w:t>
      </w:r>
      <w:r>
        <w:t>g</w:t>
      </w:r>
      <w:r>
        <w:rPr>
          <w:spacing w:val="53"/>
        </w:rPr>
        <w:t xml:space="preserve"> </w:t>
      </w:r>
      <w:r>
        <w:t>n</w:t>
      </w:r>
      <w:r>
        <w:rPr>
          <w:spacing w:val="2"/>
        </w:rPr>
        <w:t>a</w:t>
      </w:r>
      <w:r>
        <w:t>ture</w:t>
      </w:r>
      <w:r>
        <w:rPr>
          <w:spacing w:val="54"/>
        </w:rPr>
        <w:t xml:space="preserve"> </w:t>
      </w:r>
      <w:r>
        <w:t>of</w:t>
      </w:r>
      <w:r>
        <w:rPr>
          <w:spacing w:val="1"/>
        </w:rPr>
        <w:t xml:space="preserve"> </w:t>
      </w:r>
      <w:r>
        <w:rPr>
          <w:spacing w:val="-2"/>
        </w:rPr>
        <w:t>i</w:t>
      </w:r>
      <w:r>
        <w:rPr>
          <w:spacing w:val="2"/>
        </w:rPr>
        <w:t>t</w:t>
      </w:r>
      <w:r>
        <w:t>em</w:t>
      </w:r>
      <w:r>
        <w:rPr>
          <w:spacing w:val="3"/>
        </w:rPr>
        <w:t xml:space="preserve"> </w:t>
      </w:r>
      <w:r>
        <w:rPr>
          <w:spacing w:val="-3"/>
        </w:rPr>
        <w:t>o</w:t>
      </w:r>
      <w:r>
        <w:t>r</w:t>
      </w:r>
      <w:r>
        <w:rPr>
          <w:spacing w:val="54"/>
        </w:rPr>
        <w:t xml:space="preserve"> </w:t>
      </w:r>
      <w:r>
        <w:t>a</w:t>
      </w:r>
      <w:r>
        <w:rPr>
          <w:spacing w:val="1"/>
        </w:rPr>
        <w:t>ss</w:t>
      </w:r>
      <w:r>
        <w:t>et</w:t>
      </w:r>
      <w:r>
        <w:rPr>
          <w:spacing w:val="54"/>
        </w:rPr>
        <w:t xml:space="preserve"> </w:t>
      </w:r>
      <w:r>
        <w:rPr>
          <w:spacing w:val="-3"/>
        </w:rPr>
        <w:t>w</w:t>
      </w:r>
      <w:r>
        <w:rPr>
          <w:spacing w:val="2"/>
        </w:rPr>
        <w:t>h</w:t>
      </w:r>
      <w:r>
        <w:t>ere</w:t>
      </w:r>
      <w:r>
        <w:rPr>
          <w:spacing w:val="54"/>
        </w:rPr>
        <w:t xml:space="preserve"> </w:t>
      </w:r>
      <w:r>
        <w:t>r</w:t>
      </w:r>
      <w:r>
        <w:rPr>
          <w:spacing w:val="2"/>
        </w:rPr>
        <w:t>e</w:t>
      </w:r>
      <w:r>
        <w:rPr>
          <w:spacing w:val="-2"/>
        </w:rPr>
        <w:t>i</w:t>
      </w:r>
      <w:r>
        <w:rPr>
          <w:spacing w:val="4"/>
        </w:rPr>
        <w:t>m</w:t>
      </w:r>
      <w:r>
        <w:t>bur</w:t>
      </w:r>
      <w:r>
        <w:rPr>
          <w:spacing w:val="1"/>
        </w:rPr>
        <w:t>s</w:t>
      </w:r>
      <w:r>
        <w:rPr>
          <w:spacing w:val="-3"/>
        </w:rPr>
        <w:t>e</w:t>
      </w:r>
      <w:r>
        <w:rPr>
          <w:spacing w:val="4"/>
        </w:rPr>
        <w:t>m</w:t>
      </w:r>
      <w:r>
        <w:t>ent</w:t>
      </w:r>
      <w:r>
        <w:rPr>
          <w:spacing w:val="53"/>
        </w:rPr>
        <w:t xml:space="preserve"> </w:t>
      </w:r>
      <w:r>
        <w:t>or</w:t>
      </w:r>
      <w:r>
        <w:rPr>
          <w:w w:val="99"/>
        </w:rPr>
        <w:t xml:space="preserve"> </w:t>
      </w:r>
      <w:r>
        <w:rPr>
          <w:spacing w:val="1"/>
        </w:rPr>
        <w:t>c</w:t>
      </w:r>
      <w:r>
        <w:rPr>
          <w:spacing w:val="-3"/>
        </w:rPr>
        <w:t>o</w:t>
      </w:r>
      <w:r>
        <w:rPr>
          <w:spacing w:val="4"/>
        </w:rPr>
        <w:t>m</w:t>
      </w:r>
      <w:r>
        <w:t>pen</w:t>
      </w:r>
      <w:r>
        <w:rPr>
          <w:spacing w:val="1"/>
        </w:rPr>
        <w:t>s</w:t>
      </w:r>
      <w:r>
        <w:t>at</w:t>
      </w:r>
      <w:r>
        <w:rPr>
          <w:spacing w:val="1"/>
        </w:rPr>
        <w:t>i</w:t>
      </w:r>
      <w:r>
        <w:t>on</w:t>
      </w:r>
      <w:r>
        <w:rPr>
          <w:spacing w:val="1"/>
        </w:rPr>
        <w:t xml:space="preserve"> </w:t>
      </w:r>
      <w:r>
        <w:rPr>
          <w:spacing w:val="-2"/>
        </w:rPr>
        <w:t>i</w:t>
      </w:r>
      <w:r>
        <w:t>s</w:t>
      </w:r>
      <w:r>
        <w:rPr>
          <w:spacing w:val="4"/>
        </w:rPr>
        <w:t xml:space="preserve"> </w:t>
      </w:r>
      <w:r>
        <w:rPr>
          <w:spacing w:val="1"/>
        </w:rPr>
        <w:t>s</w:t>
      </w:r>
      <w:r>
        <w:t>oug</w:t>
      </w:r>
      <w:r>
        <w:rPr>
          <w:spacing w:val="2"/>
        </w:rPr>
        <w:t>h</w:t>
      </w:r>
      <w:r>
        <w:t>t</w:t>
      </w:r>
      <w:r>
        <w:rPr>
          <w:spacing w:val="2"/>
        </w:rPr>
        <w:t xml:space="preserve"> </w:t>
      </w:r>
      <w:r>
        <w:rPr>
          <w:spacing w:val="-2"/>
        </w:rPr>
        <w:t>i</w:t>
      </w:r>
      <w:r>
        <w:t>s</w:t>
      </w:r>
      <w:r>
        <w:rPr>
          <w:spacing w:val="4"/>
        </w:rPr>
        <w:t xml:space="preserve"> </w:t>
      </w:r>
      <w:r>
        <w:t>a</w:t>
      </w:r>
      <w:r>
        <w:rPr>
          <w:spacing w:val="1"/>
        </w:rPr>
        <w:t>c</w:t>
      </w:r>
      <w:r>
        <w:t>tua</w:t>
      </w:r>
      <w:r>
        <w:rPr>
          <w:spacing w:val="1"/>
        </w:rPr>
        <w:t>l</w:t>
      </w:r>
      <w:r>
        <w:rPr>
          <w:spacing w:val="3"/>
        </w:rPr>
        <w:t>l</w:t>
      </w:r>
      <w:r>
        <w:t>y</w:t>
      </w:r>
      <w:r>
        <w:rPr>
          <w:spacing w:val="-4"/>
        </w:rPr>
        <w:t xml:space="preserve"> </w:t>
      </w:r>
      <w:r>
        <w:rPr>
          <w:spacing w:val="2"/>
        </w:rPr>
        <w:t>f</w:t>
      </w:r>
      <w:r>
        <w:t>u</w:t>
      </w:r>
      <w:r>
        <w:rPr>
          <w:spacing w:val="1"/>
        </w:rPr>
        <w:t>ll</w:t>
      </w:r>
      <w:r>
        <w:t xml:space="preserve">y </w:t>
      </w:r>
      <w:r>
        <w:rPr>
          <w:spacing w:val="1"/>
        </w:rPr>
        <w:t>c</w:t>
      </w:r>
      <w:r>
        <w:rPr>
          <w:spacing w:val="2"/>
        </w:rPr>
        <w:t>o</w:t>
      </w:r>
      <w:r>
        <w:rPr>
          <w:spacing w:val="-2"/>
        </w:rPr>
        <w:t>v</w:t>
      </w:r>
      <w:r>
        <w:t>er</w:t>
      </w:r>
      <w:r>
        <w:rPr>
          <w:spacing w:val="2"/>
        </w:rPr>
        <w:t>e</w:t>
      </w:r>
      <w:r>
        <w:t>d</w:t>
      </w:r>
      <w:r>
        <w:rPr>
          <w:spacing w:val="2"/>
        </w:rPr>
        <w:t xml:space="preserve"> </w:t>
      </w:r>
      <w:r>
        <w:t>un</w:t>
      </w:r>
      <w:r>
        <w:rPr>
          <w:spacing w:val="2"/>
        </w:rPr>
        <w:t>d</w:t>
      </w:r>
      <w:r>
        <w:t>er</w:t>
      </w:r>
      <w:r>
        <w:rPr>
          <w:spacing w:val="3"/>
        </w:rPr>
        <w:t xml:space="preserve"> </w:t>
      </w:r>
      <w:r>
        <w:t>the</w:t>
      </w:r>
      <w:r>
        <w:rPr>
          <w:spacing w:val="2"/>
        </w:rPr>
        <w:t xml:space="preserve"> </w:t>
      </w:r>
      <w:r>
        <w:rPr>
          <w:spacing w:val="1"/>
        </w:rPr>
        <w:t>c</w:t>
      </w:r>
      <w:r>
        <w:t>ontra</w:t>
      </w:r>
      <w:r>
        <w:rPr>
          <w:spacing w:val="1"/>
        </w:rPr>
        <w:t>c</w:t>
      </w:r>
      <w:r>
        <w:t>t</w:t>
      </w:r>
      <w:r>
        <w:rPr>
          <w:spacing w:val="1"/>
        </w:rPr>
        <w:t xml:space="preserve"> </w:t>
      </w:r>
      <w:r>
        <w:t>and</w:t>
      </w:r>
      <w:r>
        <w:rPr>
          <w:spacing w:val="2"/>
        </w:rPr>
        <w:t xml:space="preserve"> n</w:t>
      </w:r>
      <w:r>
        <w:t>ature</w:t>
      </w:r>
      <w:r>
        <w:rPr>
          <w:spacing w:val="2"/>
        </w:rPr>
        <w:t xml:space="preserve"> </w:t>
      </w:r>
      <w:r>
        <w:t>of</w:t>
      </w:r>
      <w:r>
        <w:rPr>
          <w:spacing w:val="5"/>
        </w:rPr>
        <w:t xml:space="preserve"> </w:t>
      </w:r>
      <w:r>
        <w:rPr>
          <w:spacing w:val="-2"/>
        </w:rPr>
        <w:t>l</w:t>
      </w:r>
      <w:r>
        <w:t>o</w:t>
      </w:r>
      <w:r>
        <w:rPr>
          <w:spacing w:val="1"/>
        </w:rPr>
        <w:t>s</w:t>
      </w:r>
      <w:r>
        <w:t>s</w:t>
      </w:r>
      <w:r>
        <w:rPr>
          <w:spacing w:val="3"/>
        </w:rPr>
        <w:t xml:space="preserve"> </w:t>
      </w:r>
      <w:r>
        <w:t>or</w:t>
      </w:r>
      <w:r>
        <w:rPr>
          <w:spacing w:val="3"/>
        </w:rPr>
        <w:t xml:space="preserve"> </w:t>
      </w:r>
      <w:r>
        <w:t>da</w:t>
      </w:r>
      <w:r>
        <w:rPr>
          <w:spacing w:val="4"/>
        </w:rPr>
        <w:t>m</w:t>
      </w:r>
      <w:r>
        <w:t>age</w:t>
      </w:r>
      <w:r>
        <w:rPr>
          <w:spacing w:val="2"/>
        </w:rPr>
        <w:t xml:space="preserve"> </w:t>
      </w:r>
      <w:r>
        <w:t>to</w:t>
      </w:r>
      <w:r>
        <w:rPr>
          <w:spacing w:val="2"/>
        </w:rPr>
        <w:t xml:space="preserve"> </w:t>
      </w:r>
      <w:r>
        <w:rPr>
          <w:spacing w:val="-2"/>
        </w:rPr>
        <w:t>i</w:t>
      </w:r>
      <w:r>
        <w:t>tem</w:t>
      </w:r>
      <w:r>
        <w:rPr>
          <w:spacing w:val="6"/>
        </w:rPr>
        <w:t xml:space="preserve"> </w:t>
      </w:r>
      <w:r>
        <w:t>or a</w:t>
      </w:r>
      <w:r>
        <w:rPr>
          <w:spacing w:val="1"/>
        </w:rPr>
        <w:t>ss</w:t>
      </w:r>
      <w:r>
        <w:t>et</w:t>
      </w:r>
      <w:r>
        <w:rPr>
          <w:spacing w:val="1"/>
        </w:rPr>
        <w:t xml:space="preserve"> </w:t>
      </w:r>
      <w:r>
        <w:rPr>
          <w:spacing w:val="-2"/>
        </w:rPr>
        <w:t>i</w:t>
      </w:r>
      <w:r>
        <w:t>s</w:t>
      </w:r>
      <w:r>
        <w:rPr>
          <w:w w:val="99"/>
        </w:rPr>
        <w:t xml:space="preserve"> </w:t>
      </w:r>
      <w:r>
        <w:t>an</w:t>
      </w:r>
      <w:r>
        <w:rPr>
          <w:spacing w:val="-8"/>
        </w:rPr>
        <w:t xml:space="preserve"> </w:t>
      </w:r>
      <w:r>
        <w:rPr>
          <w:spacing w:val="2"/>
        </w:rPr>
        <w:t>a</w:t>
      </w:r>
      <w:r>
        <w:rPr>
          <w:spacing w:val="-2"/>
        </w:rPr>
        <w:t>l</w:t>
      </w:r>
      <w:r>
        <w:rPr>
          <w:spacing w:val="1"/>
        </w:rPr>
        <w:t>l</w:t>
      </w:r>
      <w:r>
        <w:rPr>
          <w:spacing w:val="2"/>
        </w:rPr>
        <w:t>o</w:t>
      </w:r>
      <w:r>
        <w:rPr>
          <w:spacing w:val="-3"/>
        </w:rPr>
        <w:t>w</w:t>
      </w:r>
      <w:r>
        <w:t>a</w:t>
      </w:r>
      <w:r>
        <w:rPr>
          <w:spacing w:val="2"/>
        </w:rPr>
        <w:t>b</w:t>
      </w:r>
      <w:r>
        <w:rPr>
          <w:spacing w:val="-2"/>
        </w:rPr>
        <w:t>l</w:t>
      </w:r>
      <w:r>
        <w:t>e</w:t>
      </w:r>
      <w:r>
        <w:rPr>
          <w:spacing w:val="-6"/>
        </w:rPr>
        <w:t xml:space="preserve"> </w:t>
      </w:r>
      <w:r>
        <w:rPr>
          <w:spacing w:val="2"/>
        </w:rPr>
        <w:t>e</w:t>
      </w:r>
      <w:r>
        <w:rPr>
          <w:spacing w:val="-2"/>
        </w:rPr>
        <w:t>v</w:t>
      </w:r>
      <w:r>
        <w:t>ent</w:t>
      </w:r>
      <w:r>
        <w:rPr>
          <w:spacing w:val="-5"/>
        </w:rPr>
        <w:t xml:space="preserve"> </w:t>
      </w:r>
      <w:r>
        <w:t>to</w:t>
      </w:r>
      <w:r>
        <w:rPr>
          <w:spacing w:val="-8"/>
        </w:rPr>
        <w:t xml:space="preserve"> </w:t>
      </w:r>
      <w:r>
        <w:rPr>
          <w:spacing w:val="1"/>
        </w:rPr>
        <w:t>s</w:t>
      </w:r>
      <w:r>
        <w:rPr>
          <w:spacing w:val="2"/>
        </w:rPr>
        <w:t>e</w:t>
      </w:r>
      <w:r>
        <w:t>ek</w:t>
      </w:r>
      <w:r>
        <w:rPr>
          <w:spacing w:val="-6"/>
        </w:rPr>
        <w:t xml:space="preserve"> </w:t>
      </w:r>
      <w:r>
        <w:t>re</w:t>
      </w:r>
      <w:r>
        <w:rPr>
          <w:spacing w:val="-2"/>
        </w:rPr>
        <w:t>i</w:t>
      </w:r>
      <w:r>
        <w:rPr>
          <w:spacing w:val="4"/>
        </w:rPr>
        <w:t>m</w:t>
      </w:r>
      <w:r>
        <w:t>bur</w:t>
      </w:r>
      <w:r>
        <w:rPr>
          <w:spacing w:val="1"/>
        </w:rPr>
        <w:t>s</w:t>
      </w:r>
      <w:r>
        <w:rPr>
          <w:spacing w:val="-3"/>
        </w:rPr>
        <w:t>e</w:t>
      </w:r>
      <w:r>
        <w:rPr>
          <w:spacing w:val="4"/>
        </w:rPr>
        <w:t>m</w:t>
      </w:r>
      <w:r>
        <w:t>ent</w:t>
      </w:r>
      <w:r>
        <w:rPr>
          <w:spacing w:val="-8"/>
        </w:rPr>
        <w:t xml:space="preserve"> </w:t>
      </w:r>
      <w:r>
        <w:t>or</w:t>
      </w:r>
      <w:r>
        <w:rPr>
          <w:spacing w:val="-6"/>
        </w:rPr>
        <w:t xml:space="preserve"> </w:t>
      </w:r>
      <w:r>
        <w:rPr>
          <w:spacing w:val="1"/>
        </w:rPr>
        <w:t>c</w:t>
      </w:r>
      <w:r>
        <w:t>o</w:t>
      </w:r>
      <w:r>
        <w:rPr>
          <w:spacing w:val="4"/>
        </w:rPr>
        <w:t>m</w:t>
      </w:r>
      <w:r>
        <w:t>pen</w:t>
      </w:r>
      <w:r>
        <w:rPr>
          <w:spacing w:val="-2"/>
        </w:rPr>
        <w:t>s</w:t>
      </w:r>
      <w:r>
        <w:t>at</w:t>
      </w:r>
      <w:r>
        <w:rPr>
          <w:spacing w:val="-2"/>
        </w:rPr>
        <w:t>i</w:t>
      </w:r>
      <w:r>
        <w:rPr>
          <w:spacing w:val="2"/>
        </w:rPr>
        <w:t>o</w:t>
      </w:r>
      <w:r>
        <w:t>n</w:t>
      </w:r>
      <w:r>
        <w:rPr>
          <w:spacing w:val="-8"/>
        </w:rPr>
        <w:t xml:space="preserve"> </w:t>
      </w:r>
      <w:r>
        <w:rPr>
          <w:spacing w:val="2"/>
        </w:rPr>
        <w:t>u</w:t>
      </w:r>
      <w:r>
        <w:t>nder</w:t>
      </w:r>
      <w:r>
        <w:rPr>
          <w:spacing w:val="-6"/>
        </w:rPr>
        <w:t xml:space="preserve"> </w:t>
      </w:r>
      <w:r>
        <w:rPr>
          <w:spacing w:val="2"/>
        </w:rPr>
        <w:t>t</w:t>
      </w:r>
      <w:r>
        <w:t>he</w:t>
      </w:r>
      <w:r>
        <w:rPr>
          <w:spacing w:val="-8"/>
        </w:rPr>
        <w:t xml:space="preserve"> </w:t>
      </w:r>
      <w:r>
        <w:rPr>
          <w:spacing w:val="1"/>
        </w:rPr>
        <w:t>c</w:t>
      </w:r>
      <w:r>
        <w:rPr>
          <w:spacing w:val="2"/>
        </w:rPr>
        <w:t>o</w:t>
      </w:r>
      <w:r>
        <w:t>ntra</w:t>
      </w:r>
      <w:r>
        <w:rPr>
          <w:spacing w:val="1"/>
        </w:rPr>
        <w:t>c</w:t>
      </w:r>
      <w:r>
        <w:t>t).</w:t>
      </w:r>
    </w:p>
    <w:p w14:paraId="02DF8CFC" w14:textId="77777777" w:rsidR="00BA77B7" w:rsidRDefault="00BA77B7" w:rsidP="005F584D">
      <w:pPr>
        <w:pStyle w:val="BodyText12ptBefore"/>
        <w:ind w:left="993"/>
        <w:jc w:val="both"/>
      </w:pPr>
      <w:r>
        <w:t>Be</w:t>
      </w:r>
      <w:r>
        <w:rPr>
          <w:spacing w:val="1"/>
        </w:rPr>
        <w:t>l</w:t>
      </w:r>
      <w:r>
        <w:rPr>
          <w:spacing w:val="2"/>
        </w:rPr>
        <w:t>o</w:t>
      </w:r>
      <w:r>
        <w:t xml:space="preserve">w </w:t>
      </w:r>
      <w:r>
        <w:rPr>
          <w:spacing w:val="-2"/>
        </w:rPr>
        <w:t>i</w:t>
      </w:r>
      <w:r>
        <w:t>s</w:t>
      </w:r>
      <w:r>
        <w:rPr>
          <w:spacing w:val="3"/>
        </w:rPr>
        <w:t xml:space="preserve"> </w:t>
      </w:r>
      <w:r>
        <w:t>a</w:t>
      </w:r>
      <w:r>
        <w:rPr>
          <w:spacing w:val="2"/>
        </w:rPr>
        <w:t xml:space="preserve"> </w:t>
      </w:r>
      <w:r>
        <w:t>de</w:t>
      </w:r>
      <w:r>
        <w:rPr>
          <w:spacing w:val="1"/>
        </w:rPr>
        <w:t>c</w:t>
      </w:r>
      <w:r>
        <w:rPr>
          <w:spacing w:val="-2"/>
        </w:rPr>
        <w:t>i</w:t>
      </w:r>
      <w:r>
        <w:rPr>
          <w:spacing w:val="1"/>
        </w:rPr>
        <w:t>si</w:t>
      </w:r>
      <w:r>
        <w:t>on</w:t>
      </w:r>
      <w:r>
        <w:rPr>
          <w:spacing w:val="1"/>
        </w:rPr>
        <w:t xml:space="preserve"> </w:t>
      </w:r>
      <w:r>
        <w:t>tr</w:t>
      </w:r>
      <w:r>
        <w:rPr>
          <w:spacing w:val="2"/>
        </w:rPr>
        <w:t>e</w:t>
      </w:r>
      <w:r>
        <w:t>e</w:t>
      </w:r>
      <w:r>
        <w:rPr>
          <w:spacing w:val="1"/>
        </w:rPr>
        <w:t xml:space="preserve"> </w:t>
      </w:r>
      <w:r>
        <w:t>to</w:t>
      </w:r>
      <w:r>
        <w:rPr>
          <w:spacing w:val="3"/>
        </w:rPr>
        <w:t xml:space="preserve"> </w:t>
      </w:r>
      <w:r>
        <w:t>he</w:t>
      </w:r>
      <w:r>
        <w:rPr>
          <w:spacing w:val="1"/>
        </w:rPr>
        <w:t>l</w:t>
      </w:r>
      <w:r>
        <w:t>p</w:t>
      </w:r>
      <w:r>
        <w:rPr>
          <w:spacing w:val="3"/>
        </w:rPr>
        <w:t xml:space="preserve"> </w:t>
      </w:r>
      <w:r>
        <w:rPr>
          <w:spacing w:val="-5"/>
        </w:rPr>
        <w:t>y</w:t>
      </w:r>
      <w:r>
        <w:rPr>
          <w:spacing w:val="2"/>
        </w:rPr>
        <w:t>o</w:t>
      </w:r>
      <w:r>
        <w:t>u</w:t>
      </w:r>
      <w:r>
        <w:rPr>
          <w:spacing w:val="1"/>
        </w:rPr>
        <w:t xml:space="preserve"> i</w:t>
      </w:r>
      <w:r>
        <w:t>de</w:t>
      </w:r>
      <w:r>
        <w:rPr>
          <w:spacing w:val="2"/>
        </w:rPr>
        <w:t>n</w:t>
      </w:r>
      <w:r>
        <w:t>t</w:t>
      </w:r>
      <w:r>
        <w:rPr>
          <w:spacing w:val="-2"/>
        </w:rPr>
        <w:t>i</w:t>
      </w:r>
      <w:r>
        <w:rPr>
          <w:spacing w:val="4"/>
        </w:rPr>
        <w:t>f</w:t>
      </w:r>
      <w:r>
        <w:t>y</w:t>
      </w:r>
      <w:r>
        <w:rPr>
          <w:spacing w:val="-2"/>
        </w:rPr>
        <w:t xml:space="preserve"> </w:t>
      </w:r>
      <w:r>
        <w:rPr>
          <w:spacing w:val="1"/>
        </w:rPr>
        <w:t>i</w:t>
      </w:r>
      <w:r>
        <w:t>n</w:t>
      </w:r>
      <w:r>
        <w:rPr>
          <w:spacing w:val="3"/>
        </w:rPr>
        <w:t xml:space="preserve"> </w:t>
      </w:r>
      <w:r>
        <w:rPr>
          <w:spacing w:val="-3"/>
        </w:rPr>
        <w:t>w</w:t>
      </w:r>
      <w:r>
        <w:t>h</w:t>
      </w:r>
      <w:r>
        <w:rPr>
          <w:spacing w:val="2"/>
        </w:rPr>
        <w:t>a</w:t>
      </w:r>
      <w:r>
        <w:t>t</w:t>
      </w:r>
      <w:r>
        <w:rPr>
          <w:spacing w:val="1"/>
        </w:rPr>
        <w:t xml:space="preserve"> c</w:t>
      </w:r>
      <w:r>
        <w:rPr>
          <w:spacing w:val="-2"/>
        </w:rPr>
        <w:t>i</w:t>
      </w:r>
      <w:r>
        <w:rPr>
          <w:spacing w:val="3"/>
        </w:rPr>
        <w:t>r</w:t>
      </w:r>
      <w:r>
        <w:rPr>
          <w:spacing w:val="1"/>
        </w:rPr>
        <w:t>c</w:t>
      </w:r>
      <w:r>
        <w:rPr>
          <w:spacing w:val="-3"/>
        </w:rPr>
        <w:t>u</w:t>
      </w:r>
      <w:r>
        <w:rPr>
          <w:spacing w:val="4"/>
        </w:rPr>
        <w:t>m</w:t>
      </w:r>
      <w:r>
        <w:rPr>
          <w:spacing w:val="1"/>
        </w:rPr>
        <w:t>s</w:t>
      </w:r>
      <w:r>
        <w:t>tan</w:t>
      </w:r>
      <w:r>
        <w:rPr>
          <w:spacing w:val="1"/>
        </w:rPr>
        <w:t>c</w:t>
      </w:r>
      <w:r>
        <w:t>es</w:t>
      </w:r>
      <w:r>
        <w:rPr>
          <w:spacing w:val="3"/>
        </w:rPr>
        <w:t xml:space="preserve"> </w:t>
      </w:r>
      <w:r>
        <w:t>an</w:t>
      </w:r>
      <w:r>
        <w:rPr>
          <w:spacing w:val="1"/>
        </w:rPr>
        <w:t xml:space="preserve"> </w:t>
      </w:r>
      <w:r>
        <w:rPr>
          <w:spacing w:val="-2"/>
        </w:rPr>
        <w:t>i</w:t>
      </w:r>
      <w:r>
        <w:t>n</w:t>
      </w:r>
      <w:r>
        <w:rPr>
          <w:spacing w:val="1"/>
        </w:rPr>
        <w:t>s</w:t>
      </w:r>
      <w:r>
        <w:t>ur</w:t>
      </w:r>
      <w:r>
        <w:rPr>
          <w:spacing w:val="2"/>
        </w:rPr>
        <w:t>a</w:t>
      </w:r>
      <w:r>
        <w:t>n</w:t>
      </w:r>
      <w:r>
        <w:rPr>
          <w:spacing w:val="1"/>
        </w:rPr>
        <w:t>c</w:t>
      </w:r>
      <w:r>
        <w:t>e</w:t>
      </w:r>
      <w:r>
        <w:rPr>
          <w:spacing w:val="1"/>
        </w:rPr>
        <w:t xml:space="preserve"> </w:t>
      </w:r>
      <w:r>
        <w:t>re</w:t>
      </w:r>
      <w:r>
        <w:rPr>
          <w:spacing w:val="1"/>
        </w:rPr>
        <w:t>c</w:t>
      </w:r>
      <w:r>
        <w:t>o</w:t>
      </w:r>
      <w:r>
        <w:rPr>
          <w:spacing w:val="-2"/>
        </w:rPr>
        <w:t>v</w:t>
      </w:r>
      <w:r>
        <w:t>e</w:t>
      </w:r>
      <w:r>
        <w:rPr>
          <w:spacing w:val="5"/>
        </w:rPr>
        <w:t>r</w:t>
      </w:r>
      <w:r>
        <w:t xml:space="preserve">y </w:t>
      </w:r>
      <w:r>
        <w:rPr>
          <w:spacing w:val="-3"/>
        </w:rPr>
        <w:t>w</w:t>
      </w:r>
      <w:r>
        <w:rPr>
          <w:spacing w:val="1"/>
        </w:rPr>
        <w:t>i</w:t>
      </w:r>
      <w:r>
        <w:rPr>
          <w:spacing w:val="-2"/>
        </w:rPr>
        <w:t>l</w:t>
      </w:r>
      <w:r>
        <w:t>l</w:t>
      </w:r>
      <w:r>
        <w:rPr>
          <w:spacing w:val="3"/>
        </w:rPr>
        <w:t xml:space="preserve"> </w:t>
      </w:r>
      <w:r>
        <w:rPr>
          <w:spacing w:val="-2"/>
        </w:rPr>
        <w:t>i</w:t>
      </w:r>
      <w:r>
        <w:rPr>
          <w:spacing w:val="4"/>
        </w:rPr>
        <w:t>m</w:t>
      </w:r>
      <w:r>
        <w:t>pa</w:t>
      </w:r>
      <w:r>
        <w:rPr>
          <w:spacing w:val="1"/>
        </w:rPr>
        <w:t>c</w:t>
      </w:r>
      <w:r>
        <w:t>t</w:t>
      </w:r>
      <w:r>
        <w:rPr>
          <w:spacing w:val="1"/>
        </w:rPr>
        <w:t xml:space="preserve"> </w:t>
      </w:r>
      <w:r>
        <w:t>upon</w:t>
      </w:r>
      <w:r>
        <w:rPr>
          <w:spacing w:val="3"/>
        </w:rPr>
        <w:t xml:space="preserve"> </w:t>
      </w:r>
      <w:r>
        <w:rPr>
          <w:spacing w:val="2"/>
        </w:rPr>
        <w:t>p</w:t>
      </w:r>
      <w:r>
        <w:t>oten</w:t>
      </w:r>
      <w:r>
        <w:rPr>
          <w:spacing w:val="2"/>
        </w:rPr>
        <w:t>t</w:t>
      </w:r>
      <w:r>
        <w:rPr>
          <w:spacing w:val="-2"/>
        </w:rPr>
        <w:t>i</w:t>
      </w:r>
      <w:r>
        <w:rPr>
          <w:spacing w:val="2"/>
        </w:rPr>
        <w:t>a</w:t>
      </w:r>
      <w:r>
        <w:t>l</w:t>
      </w:r>
      <w:r>
        <w:rPr>
          <w:w w:val="99"/>
        </w:rPr>
        <w:t xml:space="preserve"> </w:t>
      </w:r>
      <w:r>
        <w:t>re</w:t>
      </w:r>
      <w:r>
        <w:rPr>
          <w:spacing w:val="1"/>
        </w:rPr>
        <w:t>c</w:t>
      </w:r>
      <w:r>
        <w:t>ogn</w:t>
      </w:r>
      <w:r>
        <w:rPr>
          <w:spacing w:val="-2"/>
        </w:rPr>
        <w:t>i</w:t>
      </w:r>
      <w:r>
        <w:rPr>
          <w:spacing w:val="2"/>
        </w:rPr>
        <w:t>t</w:t>
      </w:r>
      <w:r>
        <w:rPr>
          <w:spacing w:val="-2"/>
        </w:rPr>
        <w:t>i</w:t>
      </w:r>
      <w:r>
        <w:rPr>
          <w:spacing w:val="2"/>
        </w:rPr>
        <w:t>o</w:t>
      </w:r>
      <w:r>
        <w:t>n,</w:t>
      </w:r>
      <w:r>
        <w:rPr>
          <w:spacing w:val="-8"/>
        </w:rPr>
        <w:t xml:space="preserve"> </w:t>
      </w:r>
      <w:r>
        <w:rPr>
          <w:spacing w:val="4"/>
        </w:rPr>
        <w:t>m</w:t>
      </w:r>
      <w:r>
        <w:t>ea</w:t>
      </w:r>
      <w:r>
        <w:rPr>
          <w:spacing w:val="1"/>
        </w:rPr>
        <w:t>s</w:t>
      </w:r>
      <w:r>
        <w:t>ure</w:t>
      </w:r>
      <w:r>
        <w:rPr>
          <w:spacing w:val="4"/>
        </w:rPr>
        <w:t>m</w:t>
      </w:r>
      <w:r>
        <w:t>ent</w:t>
      </w:r>
      <w:r>
        <w:rPr>
          <w:spacing w:val="-8"/>
        </w:rPr>
        <w:t xml:space="preserve"> </w:t>
      </w:r>
      <w:r>
        <w:t>and</w:t>
      </w:r>
      <w:r>
        <w:rPr>
          <w:spacing w:val="2"/>
        </w:rPr>
        <w:t>/</w:t>
      </w:r>
      <w:r>
        <w:t>or</w:t>
      </w:r>
      <w:r>
        <w:rPr>
          <w:spacing w:val="-7"/>
        </w:rPr>
        <w:t xml:space="preserve"> </w:t>
      </w:r>
      <w:r>
        <w:t>d</w:t>
      </w:r>
      <w:r>
        <w:rPr>
          <w:spacing w:val="-2"/>
        </w:rPr>
        <w:t>i</w:t>
      </w:r>
      <w:r>
        <w:rPr>
          <w:spacing w:val="1"/>
        </w:rPr>
        <w:t>scl</w:t>
      </w:r>
      <w:r>
        <w:t>o</w:t>
      </w:r>
      <w:r>
        <w:rPr>
          <w:spacing w:val="1"/>
        </w:rPr>
        <w:t>s</w:t>
      </w:r>
      <w:r>
        <w:t>ure</w:t>
      </w:r>
      <w:r>
        <w:rPr>
          <w:spacing w:val="-8"/>
        </w:rPr>
        <w:t xml:space="preserve"> </w:t>
      </w:r>
      <w:r>
        <w:rPr>
          <w:spacing w:val="1"/>
        </w:rPr>
        <w:t>i</w:t>
      </w:r>
      <w:r>
        <w:t>n</w:t>
      </w:r>
      <w:r>
        <w:rPr>
          <w:spacing w:val="-6"/>
        </w:rPr>
        <w:t xml:space="preserve"> </w:t>
      </w:r>
      <w:r>
        <w:rPr>
          <w:spacing w:val="-5"/>
        </w:rPr>
        <w:t>y</w:t>
      </w:r>
      <w:r>
        <w:rPr>
          <w:spacing w:val="2"/>
        </w:rPr>
        <w:t>o</w:t>
      </w:r>
      <w:r>
        <w:t>ur</w:t>
      </w:r>
      <w:r>
        <w:rPr>
          <w:spacing w:val="-7"/>
        </w:rPr>
        <w:t xml:space="preserve"> </w:t>
      </w:r>
      <w:r>
        <w:rPr>
          <w:spacing w:val="2"/>
        </w:rPr>
        <w:t>n</w:t>
      </w:r>
      <w:r>
        <w:t>otes</w:t>
      </w:r>
      <w:r>
        <w:rPr>
          <w:spacing w:val="-6"/>
        </w:rPr>
        <w:t xml:space="preserve"> </w:t>
      </w:r>
      <w:r>
        <w:t>to</w:t>
      </w:r>
      <w:r>
        <w:rPr>
          <w:spacing w:val="-8"/>
        </w:rPr>
        <w:t xml:space="preserve"> </w:t>
      </w:r>
      <w:r>
        <w:rPr>
          <w:spacing w:val="2"/>
        </w:rPr>
        <w:t>t</w:t>
      </w:r>
      <w:r>
        <w:t>he</w:t>
      </w:r>
      <w:r>
        <w:rPr>
          <w:spacing w:val="-8"/>
        </w:rPr>
        <w:t xml:space="preserve"> </w:t>
      </w:r>
      <w:r>
        <w:rPr>
          <w:spacing w:val="2"/>
        </w:rPr>
        <w:t>f</w:t>
      </w:r>
      <w:r>
        <w:rPr>
          <w:spacing w:val="-2"/>
        </w:rPr>
        <w:t>i</w:t>
      </w:r>
      <w:r>
        <w:rPr>
          <w:spacing w:val="2"/>
        </w:rPr>
        <w:t>n</w:t>
      </w:r>
      <w:r>
        <w:t>an</w:t>
      </w:r>
      <w:r>
        <w:rPr>
          <w:spacing w:val="1"/>
        </w:rPr>
        <w:t>ci</w:t>
      </w:r>
      <w:r>
        <w:t>al</w:t>
      </w:r>
      <w:r>
        <w:rPr>
          <w:spacing w:val="-9"/>
        </w:rPr>
        <w:t xml:space="preserve"> </w:t>
      </w:r>
      <w:r>
        <w:rPr>
          <w:spacing w:val="1"/>
        </w:rPr>
        <w:t>s</w:t>
      </w:r>
      <w:r>
        <w:t>t</w:t>
      </w:r>
      <w:r>
        <w:rPr>
          <w:spacing w:val="2"/>
        </w:rPr>
        <w:t>a</w:t>
      </w:r>
      <w:r>
        <w:t>te</w:t>
      </w:r>
      <w:r>
        <w:rPr>
          <w:spacing w:val="2"/>
        </w:rPr>
        <w:t>m</w:t>
      </w:r>
      <w:r>
        <w:t>ents</w:t>
      </w:r>
      <w:r w:rsidR="005F584D">
        <w:t>.</w:t>
      </w:r>
    </w:p>
    <w:p w14:paraId="02DF8CFD" w14:textId="77777777" w:rsidR="009712AC" w:rsidRDefault="009712AC" w:rsidP="009712AC">
      <w:pPr>
        <w:pStyle w:val="BodyText"/>
      </w:pPr>
    </w:p>
    <w:p w14:paraId="02DF8CFE" w14:textId="77777777" w:rsidR="009712AC" w:rsidRDefault="009712AC" w:rsidP="009712AC">
      <w:pPr>
        <w:pStyle w:val="BodyText"/>
      </w:pPr>
    </w:p>
    <w:p w14:paraId="02DF8CFF" w14:textId="77777777" w:rsidR="009712AC" w:rsidRDefault="009712AC" w:rsidP="009712AC">
      <w:pPr>
        <w:pStyle w:val="BodyText"/>
      </w:pPr>
    </w:p>
    <w:p w14:paraId="02DF8D00" w14:textId="77777777" w:rsidR="009712AC" w:rsidRPr="009712AC" w:rsidRDefault="009712AC" w:rsidP="009712AC">
      <w:pPr>
        <w:pStyle w:val="BodyText"/>
      </w:pPr>
    </w:p>
    <w:p w14:paraId="02DF8D01" w14:textId="77777777" w:rsidR="00BA77B7" w:rsidRPr="009712AC" w:rsidRDefault="00BA77B7" w:rsidP="009712AC">
      <w:pPr>
        <w:pStyle w:val="CaptionImageorFigure"/>
      </w:pPr>
      <w:r>
        <w:lastRenderedPageBreak/>
        <w:t>Figure</w:t>
      </w:r>
      <w:r>
        <w:rPr>
          <w:spacing w:val="-8"/>
        </w:rPr>
        <w:t xml:space="preserve"> </w:t>
      </w:r>
      <w:r>
        <w:rPr>
          <w:spacing w:val="4"/>
        </w:rPr>
        <w:t>4</w:t>
      </w:r>
      <w:r>
        <w:t>A</w:t>
      </w:r>
      <w:r>
        <w:rPr>
          <w:spacing w:val="-12"/>
        </w:rPr>
        <w:t xml:space="preserve"> </w:t>
      </w:r>
      <w:r>
        <w:t>-</w:t>
      </w:r>
      <w:r>
        <w:rPr>
          <w:spacing w:val="-6"/>
        </w:rPr>
        <w:t xml:space="preserve"> </w:t>
      </w:r>
      <w:r>
        <w:t>Dec</w:t>
      </w:r>
      <w:r>
        <w:rPr>
          <w:spacing w:val="2"/>
        </w:rPr>
        <w:t>i</w:t>
      </w:r>
      <w:r>
        <w:t>sion</w:t>
      </w:r>
      <w:r>
        <w:rPr>
          <w:spacing w:val="-7"/>
        </w:rPr>
        <w:t xml:space="preserve"> </w:t>
      </w:r>
      <w:r>
        <w:t>tr</w:t>
      </w:r>
      <w:r>
        <w:rPr>
          <w:spacing w:val="2"/>
        </w:rPr>
        <w:t>e</w:t>
      </w:r>
      <w:r>
        <w:t>e</w:t>
      </w:r>
      <w:r>
        <w:rPr>
          <w:spacing w:val="-6"/>
        </w:rPr>
        <w:t xml:space="preserve"> </w:t>
      </w:r>
      <w:r>
        <w:t>–</w:t>
      </w:r>
      <w:r>
        <w:rPr>
          <w:spacing w:val="-7"/>
        </w:rPr>
        <w:t xml:space="preserve"> </w:t>
      </w:r>
      <w:r>
        <w:t>Ci</w:t>
      </w:r>
      <w:r>
        <w:rPr>
          <w:spacing w:val="1"/>
        </w:rPr>
        <w:t>r</w:t>
      </w:r>
      <w:r>
        <w:t>cumstan</w:t>
      </w:r>
      <w:r>
        <w:rPr>
          <w:spacing w:val="2"/>
        </w:rPr>
        <w:t>c</w:t>
      </w:r>
      <w:r>
        <w:t>es</w:t>
      </w:r>
      <w:r>
        <w:rPr>
          <w:spacing w:val="-8"/>
        </w:rPr>
        <w:t xml:space="preserve"> </w:t>
      </w:r>
      <w:r>
        <w:rPr>
          <w:spacing w:val="3"/>
        </w:rPr>
        <w:t>w</w:t>
      </w:r>
      <w:r>
        <w:t>ar</w:t>
      </w:r>
      <w:r>
        <w:rPr>
          <w:spacing w:val="1"/>
        </w:rPr>
        <w:t>r</w:t>
      </w:r>
      <w:r>
        <w:t>anting</w:t>
      </w:r>
      <w:r>
        <w:rPr>
          <w:spacing w:val="-7"/>
        </w:rPr>
        <w:t xml:space="preserve"> </w:t>
      </w:r>
      <w:r>
        <w:t>recognition,</w:t>
      </w:r>
      <w:r>
        <w:rPr>
          <w:spacing w:val="-8"/>
        </w:rPr>
        <w:t xml:space="preserve"> </w:t>
      </w:r>
      <w:r>
        <w:t>m</w:t>
      </w:r>
      <w:r>
        <w:rPr>
          <w:spacing w:val="2"/>
        </w:rPr>
        <w:t>e</w:t>
      </w:r>
      <w:r>
        <w:t>asu</w:t>
      </w:r>
      <w:r>
        <w:rPr>
          <w:spacing w:val="1"/>
        </w:rPr>
        <w:t>r</w:t>
      </w:r>
      <w:r>
        <w:rPr>
          <w:spacing w:val="2"/>
        </w:rPr>
        <w:t>e</w:t>
      </w:r>
      <w:r>
        <w:t>ment</w:t>
      </w:r>
      <w:r>
        <w:rPr>
          <w:spacing w:val="-7"/>
        </w:rPr>
        <w:t xml:space="preserve"> </w:t>
      </w:r>
      <w:r>
        <w:t>and</w:t>
      </w:r>
      <w:r>
        <w:rPr>
          <w:spacing w:val="-7"/>
        </w:rPr>
        <w:t xml:space="preserve"> </w:t>
      </w:r>
      <w:r>
        <w:t>or</w:t>
      </w:r>
      <w:r>
        <w:rPr>
          <w:spacing w:val="-9"/>
        </w:rPr>
        <w:t xml:space="preserve"> </w:t>
      </w:r>
      <w:r>
        <w:t>di</w:t>
      </w:r>
      <w:r>
        <w:rPr>
          <w:spacing w:val="2"/>
        </w:rPr>
        <w:t>s</w:t>
      </w:r>
      <w:r>
        <w:t>clos</w:t>
      </w:r>
      <w:r>
        <w:rPr>
          <w:spacing w:val="3"/>
        </w:rPr>
        <w:t>u</w:t>
      </w:r>
      <w:r>
        <w:t>re</w:t>
      </w:r>
      <w:r>
        <w:rPr>
          <w:spacing w:val="-7"/>
        </w:rPr>
        <w:t xml:space="preserve"> </w:t>
      </w:r>
      <w:r>
        <w:t>of</w:t>
      </w:r>
      <w:r>
        <w:rPr>
          <w:w w:val="99"/>
        </w:rPr>
        <w:t xml:space="preserve"> </w:t>
      </w:r>
      <w:r>
        <w:t>insuran</w:t>
      </w:r>
      <w:r>
        <w:rPr>
          <w:spacing w:val="2"/>
        </w:rPr>
        <w:t>c</w:t>
      </w:r>
      <w:r>
        <w:t>e</w:t>
      </w:r>
      <w:r>
        <w:rPr>
          <w:spacing w:val="-21"/>
        </w:rPr>
        <w:t xml:space="preserve"> </w:t>
      </w:r>
      <w:r>
        <w:rPr>
          <w:spacing w:val="1"/>
        </w:rPr>
        <w:t>r</w:t>
      </w:r>
      <w:r>
        <w:t>eco</w:t>
      </w:r>
      <w:r>
        <w:rPr>
          <w:spacing w:val="2"/>
        </w:rPr>
        <w:t>v</w:t>
      </w:r>
      <w:r>
        <w:t>er</w:t>
      </w:r>
      <w:r>
        <w:rPr>
          <w:spacing w:val="2"/>
        </w:rPr>
        <w:t>i</w:t>
      </w:r>
      <w:r w:rsidR="009712AC">
        <w:t>es</w:t>
      </w:r>
    </w:p>
    <w:p w14:paraId="02DF8D02" w14:textId="77777777" w:rsidR="00EE4C04" w:rsidRDefault="006A4F54" w:rsidP="009712AC">
      <w:pPr>
        <w:ind w:left="993"/>
        <w:rPr>
          <w:b/>
          <w:bCs/>
          <w:color w:val="B3272F" w:themeColor="text2"/>
          <w:spacing w:val="-1"/>
          <w:kern w:val="32"/>
          <w:sz w:val="40"/>
          <w:szCs w:val="32"/>
        </w:rPr>
      </w:pPr>
      <w:r>
        <w:rPr>
          <w:noProof/>
          <w:spacing w:val="-1"/>
        </w:rPr>
        <w:drawing>
          <wp:inline distT="0" distB="0" distL="0" distR="0" wp14:anchorId="02DF8F18" wp14:editId="02DF8F19">
            <wp:extent cx="5486400" cy="8495414"/>
            <wp:effectExtent l="0" t="0" r="0" b="20320"/>
            <wp:docPr id="895" name="Diagram 8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EE4C04">
        <w:rPr>
          <w:spacing w:val="-1"/>
        </w:rPr>
        <w:br w:type="page"/>
      </w:r>
    </w:p>
    <w:p w14:paraId="02DF8D03" w14:textId="17F96E72" w:rsidR="00CC35A9" w:rsidRPr="00EE4C04" w:rsidRDefault="00CC35A9" w:rsidP="00EE4C04">
      <w:pPr>
        <w:pStyle w:val="Heading1"/>
        <w:ind w:left="993"/>
      </w:pPr>
      <w:bookmarkStart w:id="42" w:name="_Toc473729226"/>
      <w:r>
        <w:rPr>
          <w:spacing w:val="-1"/>
        </w:rPr>
        <w:lastRenderedPageBreak/>
        <w:t>H</w:t>
      </w:r>
      <w:r>
        <w:rPr>
          <w:spacing w:val="2"/>
        </w:rPr>
        <w:t>o</w:t>
      </w:r>
      <w:r>
        <w:t>w</w:t>
      </w:r>
      <w:r>
        <w:rPr>
          <w:spacing w:val="-10"/>
        </w:rPr>
        <w:t xml:space="preserve"> </w:t>
      </w:r>
      <w:r>
        <w:t>f</w:t>
      </w:r>
      <w:r>
        <w:rPr>
          <w:spacing w:val="2"/>
        </w:rPr>
        <w:t>u</w:t>
      </w:r>
      <w:r>
        <w:t>tu</w:t>
      </w:r>
      <w:r>
        <w:rPr>
          <w:spacing w:val="-1"/>
        </w:rPr>
        <w:t>r</w:t>
      </w:r>
      <w:r>
        <w:t>e</w:t>
      </w:r>
      <w:r>
        <w:rPr>
          <w:spacing w:val="-6"/>
        </w:rPr>
        <w:t xml:space="preserve"> </w:t>
      </w:r>
      <w:r>
        <w:rPr>
          <w:spacing w:val="2"/>
        </w:rPr>
        <w:t>e</w:t>
      </w:r>
      <w:r>
        <w:rPr>
          <w:spacing w:val="-2"/>
        </w:rPr>
        <w:t>x</w:t>
      </w:r>
      <w:r>
        <w:t>pe</w:t>
      </w:r>
      <w:r>
        <w:rPr>
          <w:spacing w:val="1"/>
        </w:rPr>
        <w:t>c</w:t>
      </w:r>
      <w:r>
        <w:t>ted</w:t>
      </w:r>
      <w:r>
        <w:rPr>
          <w:spacing w:val="-7"/>
        </w:rPr>
        <w:t xml:space="preserve"> </w:t>
      </w:r>
      <w:r>
        <w:rPr>
          <w:spacing w:val="1"/>
        </w:rPr>
        <w:t>c</w:t>
      </w:r>
      <w:r>
        <w:t>o</w:t>
      </w:r>
      <w:r>
        <w:rPr>
          <w:spacing w:val="1"/>
        </w:rPr>
        <w:t>s</w:t>
      </w:r>
      <w:r>
        <w:t>ts</w:t>
      </w:r>
      <w:r>
        <w:rPr>
          <w:spacing w:val="-6"/>
        </w:rPr>
        <w:t xml:space="preserve"> </w:t>
      </w:r>
      <w:r>
        <w:t>or</w:t>
      </w:r>
      <w:r>
        <w:rPr>
          <w:spacing w:val="-7"/>
        </w:rPr>
        <w:t xml:space="preserve"> </w:t>
      </w:r>
      <w:r>
        <w:rPr>
          <w:spacing w:val="1"/>
        </w:rPr>
        <w:t>cl</w:t>
      </w:r>
      <w:r>
        <w:t>a</w:t>
      </w:r>
      <w:r>
        <w:rPr>
          <w:spacing w:val="1"/>
        </w:rPr>
        <w:t>i</w:t>
      </w:r>
      <w:r>
        <w:t>ms</w:t>
      </w:r>
      <w:r>
        <w:rPr>
          <w:spacing w:val="-8"/>
        </w:rPr>
        <w:t xml:space="preserve"> </w:t>
      </w:r>
      <w:r>
        <w:rPr>
          <w:spacing w:val="1"/>
        </w:rPr>
        <w:t>l</w:t>
      </w:r>
      <w:r>
        <w:t>odged</w:t>
      </w:r>
      <w:r>
        <w:rPr>
          <w:spacing w:val="-7"/>
        </w:rPr>
        <w:t xml:space="preserve"> </w:t>
      </w:r>
      <w:r>
        <w:t>aga</w:t>
      </w:r>
      <w:r>
        <w:rPr>
          <w:spacing w:val="1"/>
        </w:rPr>
        <w:t>i</w:t>
      </w:r>
      <w:r>
        <w:t>n</w:t>
      </w:r>
      <w:r>
        <w:rPr>
          <w:spacing w:val="1"/>
        </w:rPr>
        <w:t>s</w:t>
      </w:r>
      <w:r>
        <w:t>t</w:t>
      </w:r>
      <w:r>
        <w:rPr>
          <w:spacing w:val="-6"/>
        </w:rPr>
        <w:t xml:space="preserve"> </w:t>
      </w:r>
      <w:r>
        <w:t>the</w:t>
      </w:r>
      <w:r>
        <w:rPr>
          <w:spacing w:val="-7"/>
        </w:rPr>
        <w:t xml:space="preserve"> </w:t>
      </w:r>
      <w:r>
        <w:rPr>
          <w:spacing w:val="-1"/>
        </w:rPr>
        <w:t>C</w:t>
      </w:r>
      <w:r>
        <w:t>oun</w:t>
      </w:r>
      <w:r>
        <w:rPr>
          <w:spacing w:val="1"/>
        </w:rPr>
        <w:t>ci</w:t>
      </w:r>
      <w:r>
        <w:t>l</w:t>
      </w:r>
      <w:r>
        <w:rPr>
          <w:w w:val="99"/>
        </w:rPr>
        <w:t xml:space="preserve"> </w:t>
      </w:r>
      <w:r>
        <w:rPr>
          <w:spacing w:val="2"/>
        </w:rPr>
        <w:t>b</w:t>
      </w:r>
      <w:r>
        <w:t>y</w:t>
      </w:r>
      <w:r>
        <w:rPr>
          <w:spacing w:val="-16"/>
        </w:rPr>
        <w:t xml:space="preserve"> </w:t>
      </w:r>
      <w:r>
        <w:rPr>
          <w:spacing w:val="-1"/>
        </w:rPr>
        <w:t>r</w:t>
      </w:r>
      <w:r>
        <w:t>a</w:t>
      </w:r>
      <w:r>
        <w:rPr>
          <w:spacing w:val="2"/>
        </w:rPr>
        <w:t>t</w:t>
      </w:r>
      <w:r>
        <w:t>ep</w:t>
      </w:r>
      <w:r>
        <w:rPr>
          <w:spacing w:val="2"/>
        </w:rPr>
        <w:t>a</w:t>
      </w:r>
      <w:r>
        <w:rPr>
          <w:spacing w:val="-2"/>
        </w:rPr>
        <w:t>y</w:t>
      </w:r>
      <w:r>
        <w:t>e</w:t>
      </w:r>
      <w:r>
        <w:rPr>
          <w:spacing w:val="-1"/>
        </w:rPr>
        <w:t>r</w:t>
      </w:r>
      <w:r>
        <w:t>s</w:t>
      </w:r>
      <w:r>
        <w:rPr>
          <w:spacing w:val="-11"/>
        </w:rPr>
        <w:t xml:space="preserve"> </w:t>
      </w:r>
      <w:r w:rsidR="00873070">
        <w:t>a</w:t>
      </w:r>
      <w:r w:rsidR="00873070">
        <w:rPr>
          <w:spacing w:val="-1"/>
        </w:rPr>
        <w:t>r</w:t>
      </w:r>
      <w:r w:rsidR="00873070">
        <w:t>e</w:t>
      </w:r>
      <w:r w:rsidR="00873070">
        <w:rPr>
          <w:spacing w:val="-7"/>
        </w:rPr>
        <w:t xml:space="preserve"> </w:t>
      </w:r>
      <w:r>
        <w:rPr>
          <w:spacing w:val="-1"/>
        </w:rPr>
        <w:t>r</w:t>
      </w:r>
      <w:r>
        <w:rPr>
          <w:spacing w:val="2"/>
        </w:rPr>
        <w:t>e</w:t>
      </w:r>
      <w:r>
        <w:rPr>
          <w:spacing w:val="1"/>
        </w:rPr>
        <w:t>c</w:t>
      </w:r>
      <w:r>
        <w:t>ogn</w:t>
      </w:r>
      <w:r>
        <w:rPr>
          <w:spacing w:val="1"/>
        </w:rPr>
        <w:t>is</w:t>
      </w:r>
      <w:r>
        <w:t>ed</w:t>
      </w:r>
      <w:r>
        <w:rPr>
          <w:spacing w:val="-12"/>
        </w:rPr>
        <w:t xml:space="preserve"> </w:t>
      </w:r>
      <w:r>
        <w:rPr>
          <w:spacing w:val="1"/>
        </w:rPr>
        <w:t>i</w:t>
      </w:r>
      <w:r>
        <w:t>n</w:t>
      </w:r>
      <w:r>
        <w:rPr>
          <w:spacing w:val="-13"/>
        </w:rPr>
        <w:t xml:space="preserve"> </w:t>
      </w:r>
      <w:r>
        <w:t>the</w:t>
      </w:r>
      <w:r>
        <w:rPr>
          <w:spacing w:val="-13"/>
        </w:rPr>
        <w:t xml:space="preserve"> </w:t>
      </w:r>
      <w:r>
        <w:t>f</w:t>
      </w:r>
      <w:r>
        <w:rPr>
          <w:spacing w:val="1"/>
        </w:rPr>
        <w:t>i</w:t>
      </w:r>
      <w:r>
        <w:t>nan</w:t>
      </w:r>
      <w:r>
        <w:rPr>
          <w:spacing w:val="1"/>
        </w:rPr>
        <w:t>ci</w:t>
      </w:r>
      <w:r>
        <w:t>al</w:t>
      </w:r>
      <w:r>
        <w:rPr>
          <w:spacing w:val="-12"/>
        </w:rPr>
        <w:t xml:space="preserve"> </w:t>
      </w:r>
      <w:r>
        <w:rPr>
          <w:spacing w:val="1"/>
        </w:rPr>
        <w:t>s</w:t>
      </w:r>
      <w:r>
        <w:t>tatement</w:t>
      </w:r>
      <w:r>
        <w:rPr>
          <w:spacing w:val="1"/>
        </w:rPr>
        <w:t>s</w:t>
      </w:r>
      <w:bookmarkEnd w:id="42"/>
    </w:p>
    <w:p w14:paraId="02DF8D05" w14:textId="77777777" w:rsidR="00CC35A9" w:rsidRPr="00CC35A9" w:rsidRDefault="00CC35A9" w:rsidP="00BB12E1">
      <w:pPr>
        <w:pStyle w:val="BodyText"/>
        <w:spacing w:line="271" w:lineRule="auto"/>
        <w:ind w:left="993"/>
        <w:jc w:val="both"/>
      </w:pPr>
      <w:r>
        <w:rPr>
          <w:spacing w:val="3"/>
        </w:rPr>
        <w:t>T</w:t>
      </w:r>
      <w:r>
        <w:rPr>
          <w:spacing w:val="-1"/>
        </w:rPr>
        <w:t>h</w:t>
      </w:r>
      <w:r>
        <w:t>e</w:t>
      </w:r>
      <w:r>
        <w:rPr>
          <w:spacing w:val="8"/>
        </w:rPr>
        <w:t xml:space="preserve"> </w:t>
      </w:r>
      <w:r>
        <w:t>c</w:t>
      </w:r>
      <w:r>
        <w:rPr>
          <w:spacing w:val="-1"/>
        </w:rPr>
        <w:t>oun</w:t>
      </w:r>
      <w:r>
        <w:rPr>
          <w:spacing w:val="1"/>
        </w:rPr>
        <w:t>c</w:t>
      </w:r>
      <w:r>
        <w:rPr>
          <w:spacing w:val="-2"/>
        </w:rPr>
        <w:t>i</w:t>
      </w:r>
      <w:r>
        <w:t>l</w:t>
      </w:r>
      <w:r>
        <w:rPr>
          <w:spacing w:val="8"/>
        </w:rPr>
        <w:t xml:space="preserve"> </w:t>
      </w:r>
      <w:r>
        <w:rPr>
          <w:spacing w:val="4"/>
        </w:rPr>
        <w:t>m</w:t>
      </w:r>
      <w:r>
        <w:rPr>
          <w:spacing w:val="2"/>
        </w:rPr>
        <w:t>a</w:t>
      </w:r>
      <w:r>
        <w:t>y</w:t>
      </w:r>
      <w:r>
        <w:rPr>
          <w:spacing w:val="6"/>
        </w:rPr>
        <w:t xml:space="preserve"> </w:t>
      </w:r>
      <w:r>
        <w:rPr>
          <w:spacing w:val="2"/>
        </w:rPr>
        <w:t>h</w:t>
      </w:r>
      <w:r>
        <w:rPr>
          <w:spacing w:val="-1"/>
        </w:rPr>
        <w:t>a</w:t>
      </w:r>
      <w:r>
        <w:rPr>
          <w:spacing w:val="1"/>
        </w:rPr>
        <w:t>v</w:t>
      </w:r>
      <w:r>
        <w:t>e</w:t>
      </w:r>
      <w:r>
        <w:rPr>
          <w:spacing w:val="8"/>
        </w:rPr>
        <w:t xml:space="preserve"> </w:t>
      </w:r>
      <w:r>
        <w:rPr>
          <w:spacing w:val="-1"/>
        </w:rPr>
        <w:t>e</w:t>
      </w:r>
      <w:r>
        <w:rPr>
          <w:spacing w:val="1"/>
        </w:rPr>
        <w:t>x</w:t>
      </w:r>
      <w:r>
        <w:rPr>
          <w:spacing w:val="2"/>
        </w:rPr>
        <w:t>p</w:t>
      </w:r>
      <w:r>
        <w:rPr>
          <w:spacing w:val="-1"/>
        </w:rPr>
        <w:t>e</w:t>
      </w:r>
      <w:r>
        <w:rPr>
          <w:spacing w:val="1"/>
        </w:rPr>
        <w:t>c</w:t>
      </w:r>
      <w:r>
        <w:rPr>
          <w:spacing w:val="-1"/>
        </w:rPr>
        <w:t>te</w:t>
      </w:r>
      <w:r>
        <w:t>d</w:t>
      </w:r>
      <w:r>
        <w:rPr>
          <w:spacing w:val="9"/>
        </w:rPr>
        <w:t xml:space="preserve"> </w:t>
      </w:r>
      <w:r>
        <w:rPr>
          <w:spacing w:val="2"/>
        </w:rPr>
        <w:t>f</w:t>
      </w:r>
      <w:r>
        <w:rPr>
          <w:spacing w:val="-1"/>
        </w:rPr>
        <w:t>utu</w:t>
      </w:r>
      <w:r>
        <w:t>re</w:t>
      </w:r>
      <w:r>
        <w:rPr>
          <w:spacing w:val="9"/>
        </w:rPr>
        <w:t xml:space="preserve"> </w:t>
      </w:r>
      <w:r>
        <w:rPr>
          <w:spacing w:val="1"/>
        </w:rPr>
        <w:t>c</w:t>
      </w:r>
      <w:r>
        <w:rPr>
          <w:spacing w:val="-1"/>
        </w:rPr>
        <w:t>o</w:t>
      </w:r>
      <w:r>
        <w:rPr>
          <w:spacing w:val="1"/>
        </w:rPr>
        <w:t>s</w:t>
      </w:r>
      <w:r>
        <w:rPr>
          <w:spacing w:val="-1"/>
        </w:rPr>
        <w:t>t</w:t>
      </w:r>
      <w:r>
        <w:t>s</w:t>
      </w:r>
      <w:r>
        <w:rPr>
          <w:spacing w:val="10"/>
        </w:rPr>
        <w:t xml:space="preserve"> </w:t>
      </w:r>
      <w:r>
        <w:rPr>
          <w:spacing w:val="-1"/>
        </w:rPr>
        <w:t>a</w:t>
      </w:r>
      <w:r>
        <w:t>s</w:t>
      </w:r>
      <w:r>
        <w:rPr>
          <w:spacing w:val="11"/>
        </w:rPr>
        <w:t xml:space="preserve"> </w:t>
      </w:r>
      <w:r>
        <w:t>a</w:t>
      </w:r>
      <w:r>
        <w:rPr>
          <w:spacing w:val="8"/>
        </w:rPr>
        <w:t xml:space="preserve"> </w:t>
      </w:r>
      <w:r>
        <w:t>r</w:t>
      </w:r>
      <w:r>
        <w:rPr>
          <w:spacing w:val="-1"/>
        </w:rPr>
        <w:t>e</w:t>
      </w:r>
      <w:r>
        <w:rPr>
          <w:spacing w:val="1"/>
        </w:rPr>
        <w:t>s</w:t>
      </w:r>
      <w:r>
        <w:rPr>
          <w:spacing w:val="-1"/>
        </w:rPr>
        <w:t>u</w:t>
      </w:r>
      <w:r>
        <w:rPr>
          <w:spacing w:val="-2"/>
        </w:rPr>
        <w:t>l</w:t>
      </w:r>
      <w:r>
        <w:t>t</w:t>
      </w:r>
      <w:r>
        <w:rPr>
          <w:spacing w:val="9"/>
        </w:rPr>
        <w:t xml:space="preserve"> </w:t>
      </w:r>
      <w:r>
        <w:rPr>
          <w:spacing w:val="-1"/>
        </w:rPr>
        <w:t>o</w:t>
      </w:r>
      <w:r>
        <w:t>f</w:t>
      </w:r>
      <w:r>
        <w:rPr>
          <w:spacing w:val="12"/>
        </w:rPr>
        <w:t xml:space="preserve"> </w:t>
      </w:r>
      <w:r>
        <w:rPr>
          <w:spacing w:val="-1"/>
        </w:rPr>
        <w:t>th</w:t>
      </w:r>
      <w:r>
        <w:t>e</w:t>
      </w:r>
      <w:r>
        <w:rPr>
          <w:spacing w:val="8"/>
        </w:rPr>
        <w:t xml:space="preserve"> </w:t>
      </w:r>
      <w:r>
        <w:rPr>
          <w:spacing w:val="2"/>
        </w:rPr>
        <w:t>f</w:t>
      </w:r>
      <w:r>
        <w:rPr>
          <w:spacing w:val="-2"/>
        </w:rPr>
        <w:t>l</w:t>
      </w:r>
      <w:r>
        <w:rPr>
          <w:spacing w:val="2"/>
        </w:rPr>
        <w:t>o</w:t>
      </w:r>
      <w:r>
        <w:rPr>
          <w:spacing w:val="-1"/>
        </w:rPr>
        <w:t>od</w:t>
      </w:r>
      <w:r>
        <w:t>s</w:t>
      </w:r>
      <w:r>
        <w:rPr>
          <w:spacing w:val="11"/>
        </w:rPr>
        <w:t xml:space="preserve"> </w:t>
      </w:r>
      <w:r>
        <w:rPr>
          <w:spacing w:val="-1"/>
        </w:rPr>
        <w:t>th</w:t>
      </w:r>
      <w:r>
        <w:rPr>
          <w:spacing w:val="2"/>
        </w:rPr>
        <w:t>a</w:t>
      </w:r>
      <w:r>
        <w:t>t</w:t>
      </w:r>
      <w:r>
        <w:rPr>
          <w:spacing w:val="8"/>
        </w:rPr>
        <w:t xml:space="preserve"> </w:t>
      </w:r>
      <w:r>
        <w:rPr>
          <w:spacing w:val="-1"/>
        </w:rPr>
        <w:t>th</w:t>
      </w:r>
      <w:r>
        <w:rPr>
          <w:spacing w:val="4"/>
        </w:rPr>
        <w:t>e</w:t>
      </w:r>
      <w:r>
        <w:t>y</w:t>
      </w:r>
      <w:r>
        <w:rPr>
          <w:spacing w:val="8"/>
        </w:rPr>
        <w:t xml:space="preserve"> </w:t>
      </w:r>
      <w:r>
        <w:t>w</w:t>
      </w:r>
      <w:r>
        <w:rPr>
          <w:spacing w:val="-2"/>
        </w:rPr>
        <w:t>i</w:t>
      </w:r>
      <w:r>
        <w:rPr>
          <w:spacing w:val="1"/>
        </w:rPr>
        <w:t>l</w:t>
      </w:r>
      <w:r>
        <w:t>l</w:t>
      </w:r>
      <w:r>
        <w:rPr>
          <w:spacing w:val="8"/>
        </w:rPr>
        <w:t xml:space="preserve"> </w:t>
      </w:r>
      <w:r>
        <w:rPr>
          <w:spacing w:val="-1"/>
        </w:rPr>
        <w:t>b</w:t>
      </w:r>
      <w:r>
        <w:t>e</w:t>
      </w:r>
      <w:r>
        <w:rPr>
          <w:spacing w:val="9"/>
        </w:rPr>
        <w:t xml:space="preserve"> </w:t>
      </w:r>
      <w:r>
        <w:rPr>
          <w:spacing w:val="1"/>
        </w:rPr>
        <w:t>c</w:t>
      </w:r>
      <w:r>
        <w:rPr>
          <w:spacing w:val="2"/>
        </w:rPr>
        <w:t>o</w:t>
      </w:r>
      <w:r>
        <w:rPr>
          <w:spacing w:val="-1"/>
        </w:rPr>
        <w:t>n</w:t>
      </w:r>
      <w:r>
        <w:rPr>
          <w:spacing w:val="1"/>
        </w:rPr>
        <w:t>s</w:t>
      </w:r>
      <w:r>
        <w:rPr>
          <w:spacing w:val="-2"/>
        </w:rPr>
        <w:t>i</w:t>
      </w:r>
      <w:r>
        <w:rPr>
          <w:spacing w:val="2"/>
        </w:rPr>
        <w:t>d</w:t>
      </w:r>
      <w:r>
        <w:rPr>
          <w:spacing w:val="-1"/>
        </w:rPr>
        <w:t>e</w:t>
      </w:r>
      <w:r>
        <w:t>r</w:t>
      </w:r>
      <w:r>
        <w:rPr>
          <w:spacing w:val="-2"/>
        </w:rPr>
        <w:t>i</w:t>
      </w:r>
      <w:r>
        <w:rPr>
          <w:spacing w:val="2"/>
        </w:rPr>
        <w:t>n</w:t>
      </w:r>
      <w:r>
        <w:t>g</w:t>
      </w:r>
      <w:r>
        <w:rPr>
          <w:spacing w:val="11"/>
        </w:rPr>
        <w:t xml:space="preserve"> </w:t>
      </w:r>
      <w:r>
        <w:rPr>
          <w:spacing w:val="-3"/>
        </w:rPr>
        <w:t>w</w:t>
      </w:r>
      <w:r>
        <w:rPr>
          <w:spacing w:val="-1"/>
        </w:rPr>
        <w:t>h</w:t>
      </w:r>
      <w:r>
        <w:rPr>
          <w:spacing w:val="2"/>
        </w:rPr>
        <w:t>e</w:t>
      </w:r>
      <w:r>
        <w:t>n</w:t>
      </w:r>
      <w:r>
        <w:rPr>
          <w:spacing w:val="9"/>
        </w:rPr>
        <w:t xml:space="preserve"> </w:t>
      </w:r>
      <w:r>
        <w:rPr>
          <w:spacing w:val="2"/>
        </w:rPr>
        <w:t>p</w:t>
      </w:r>
      <w:r>
        <w:t>r</w:t>
      </w:r>
      <w:r>
        <w:rPr>
          <w:spacing w:val="-1"/>
        </w:rPr>
        <w:t>epa</w:t>
      </w:r>
      <w:r>
        <w:t>r</w:t>
      </w:r>
      <w:r>
        <w:rPr>
          <w:spacing w:val="-2"/>
        </w:rPr>
        <w:t>i</w:t>
      </w:r>
      <w:r>
        <w:rPr>
          <w:spacing w:val="2"/>
        </w:rPr>
        <w:t>n</w:t>
      </w:r>
      <w:r>
        <w:t>g</w:t>
      </w:r>
      <w:r>
        <w:rPr>
          <w:w w:val="99"/>
        </w:rPr>
        <w:t xml:space="preserve"> </w:t>
      </w:r>
      <w:r>
        <w:rPr>
          <w:spacing w:val="-1"/>
        </w:rPr>
        <w:t>the</w:t>
      </w:r>
      <w:r>
        <w:rPr>
          <w:spacing w:val="-2"/>
        </w:rPr>
        <w:t>i</w:t>
      </w:r>
      <w:r>
        <w:t xml:space="preserve">r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2"/>
        </w:rPr>
        <w:t xml:space="preserve"> </w:t>
      </w:r>
      <w:r>
        <w:rPr>
          <w:spacing w:val="1"/>
        </w:rPr>
        <w:t>s</w:t>
      </w:r>
      <w:r>
        <w:rPr>
          <w:spacing w:val="-1"/>
        </w:rPr>
        <w:t>ta</w:t>
      </w:r>
      <w:r>
        <w:rPr>
          <w:spacing w:val="2"/>
        </w:rPr>
        <w:t>t</w:t>
      </w:r>
      <w:r>
        <w:rPr>
          <w:spacing w:val="-1"/>
        </w:rPr>
        <w:t>e</w:t>
      </w:r>
      <w:r>
        <w:rPr>
          <w:spacing w:val="4"/>
        </w:rPr>
        <w:t>m</w:t>
      </w:r>
      <w:r>
        <w:rPr>
          <w:spacing w:val="-1"/>
        </w:rPr>
        <w:t>ent</w:t>
      </w:r>
      <w:r>
        <w:rPr>
          <w:spacing w:val="1"/>
        </w:rPr>
        <w:t>s</w:t>
      </w:r>
      <w:r>
        <w:t>.</w:t>
      </w:r>
      <w:r>
        <w:rPr>
          <w:spacing w:val="-1"/>
        </w:rPr>
        <w:t xml:space="preserve"> </w:t>
      </w:r>
      <w:r>
        <w:rPr>
          <w:spacing w:val="3"/>
        </w:rPr>
        <w:t>T</w:t>
      </w:r>
      <w:r>
        <w:rPr>
          <w:spacing w:val="-1"/>
        </w:rPr>
        <w:t>h</w:t>
      </w:r>
      <w:r>
        <w:t>e</w:t>
      </w:r>
      <w:r>
        <w:rPr>
          <w:spacing w:val="-1"/>
        </w:rPr>
        <w:t xml:space="preserve"> </w:t>
      </w:r>
      <w:r>
        <w:t>c</w:t>
      </w:r>
      <w:r>
        <w:rPr>
          <w:spacing w:val="-1"/>
        </w:rPr>
        <w:t>oun</w:t>
      </w:r>
      <w:r>
        <w:rPr>
          <w:spacing w:val="1"/>
        </w:rPr>
        <w:t>ci</w:t>
      </w:r>
      <w:r>
        <w:t>l</w:t>
      </w:r>
      <w:r>
        <w:rPr>
          <w:spacing w:val="-2"/>
        </w:rPr>
        <w:t xml:space="preserve"> </w:t>
      </w:r>
      <w:r>
        <w:rPr>
          <w:spacing w:val="4"/>
        </w:rPr>
        <w:t>m</w:t>
      </w:r>
      <w:r>
        <w:rPr>
          <w:spacing w:val="2"/>
        </w:rPr>
        <w:t>a</w:t>
      </w:r>
      <w:r>
        <w:t>y</w:t>
      </w:r>
      <w:r>
        <w:rPr>
          <w:spacing w:val="-6"/>
        </w:rPr>
        <w:t xml:space="preserve"> </w:t>
      </w:r>
      <w:r>
        <w:rPr>
          <w:spacing w:val="2"/>
        </w:rPr>
        <w:t>a</w:t>
      </w:r>
      <w:r>
        <w:rPr>
          <w:spacing w:val="-2"/>
        </w:rPr>
        <w:t>l</w:t>
      </w:r>
      <w:r>
        <w:rPr>
          <w:spacing w:val="1"/>
        </w:rPr>
        <w:t>s</w:t>
      </w:r>
      <w:r>
        <w:t>o</w:t>
      </w:r>
      <w:r>
        <w:rPr>
          <w:spacing w:val="-1"/>
        </w:rPr>
        <w:t xml:space="preserve"> </w:t>
      </w:r>
      <w:r>
        <w:rPr>
          <w:spacing w:val="2"/>
        </w:rPr>
        <w:t>h</w:t>
      </w:r>
      <w:r>
        <w:rPr>
          <w:spacing w:val="-1"/>
        </w:rPr>
        <w:t>a</w:t>
      </w:r>
      <w:r>
        <w:rPr>
          <w:spacing w:val="1"/>
        </w:rPr>
        <w:t>v</w:t>
      </w:r>
      <w:r>
        <w:t>e</w:t>
      </w:r>
      <w:r>
        <w:rPr>
          <w:spacing w:val="1"/>
        </w:rPr>
        <w:t xml:space="preserve"> c</w:t>
      </w:r>
      <w:r>
        <w:rPr>
          <w:spacing w:val="-2"/>
        </w:rPr>
        <w:t>l</w:t>
      </w:r>
      <w:r>
        <w:rPr>
          <w:spacing w:val="-1"/>
        </w:rPr>
        <w:t>a</w:t>
      </w:r>
      <w:r>
        <w:rPr>
          <w:spacing w:val="-2"/>
        </w:rPr>
        <w:t>i</w:t>
      </w:r>
      <w:r>
        <w:rPr>
          <w:spacing w:val="4"/>
        </w:rPr>
        <w:t>m</w:t>
      </w:r>
      <w:r>
        <w:t xml:space="preserve">s </w:t>
      </w:r>
      <w:r>
        <w:rPr>
          <w:spacing w:val="-1"/>
        </w:rPr>
        <w:t>tha</w:t>
      </w:r>
      <w:r>
        <w:t>t</w:t>
      </w:r>
      <w:r>
        <w:rPr>
          <w:spacing w:val="-1"/>
        </w:rPr>
        <w:t xml:space="preserve"> h</w:t>
      </w:r>
      <w:r>
        <w:rPr>
          <w:spacing w:val="2"/>
        </w:rPr>
        <w:t>a</w:t>
      </w:r>
      <w:r>
        <w:rPr>
          <w:spacing w:val="-2"/>
        </w:rPr>
        <w:t>v</w:t>
      </w:r>
      <w:r>
        <w:t>e</w:t>
      </w:r>
      <w:r>
        <w:rPr>
          <w:spacing w:val="-1"/>
        </w:rPr>
        <w:t xml:space="preserve"> </w:t>
      </w:r>
      <w:r>
        <w:rPr>
          <w:spacing w:val="2"/>
        </w:rPr>
        <w:t>b</w:t>
      </w:r>
      <w:r>
        <w:rPr>
          <w:spacing w:val="-1"/>
        </w:rPr>
        <w:t>ee</w:t>
      </w:r>
      <w:r>
        <w:t>n</w:t>
      </w:r>
      <w:r>
        <w:rPr>
          <w:spacing w:val="1"/>
        </w:rPr>
        <w:t xml:space="preserve"> </w:t>
      </w:r>
      <w:r>
        <w:rPr>
          <w:spacing w:val="-2"/>
        </w:rPr>
        <w:t>l</w:t>
      </w:r>
      <w:r>
        <w:rPr>
          <w:spacing w:val="2"/>
        </w:rPr>
        <w:t>od</w:t>
      </w:r>
      <w:r>
        <w:rPr>
          <w:spacing w:val="-1"/>
        </w:rPr>
        <w:t>ge</w:t>
      </w:r>
      <w:r>
        <w:t>d</w:t>
      </w:r>
      <w:r>
        <w:rPr>
          <w:spacing w:val="-1"/>
        </w:rPr>
        <w:t xml:space="preserve"> </w:t>
      </w:r>
      <w:r>
        <w:rPr>
          <w:spacing w:val="2"/>
        </w:rPr>
        <w:t>a</w:t>
      </w:r>
      <w:r>
        <w:rPr>
          <w:spacing w:val="-1"/>
        </w:rPr>
        <w:t>g</w:t>
      </w:r>
      <w:r>
        <w:rPr>
          <w:spacing w:val="2"/>
        </w:rPr>
        <w:t>a</w:t>
      </w:r>
      <w:r>
        <w:rPr>
          <w:spacing w:val="-2"/>
        </w:rPr>
        <w:t>i</w:t>
      </w:r>
      <w:r>
        <w:rPr>
          <w:spacing w:val="-1"/>
        </w:rPr>
        <w:t>n</w:t>
      </w:r>
      <w:r>
        <w:rPr>
          <w:spacing w:val="1"/>
        </w:rPr>
        <w:t>s</w:t>
      </w:r>
      <w:r>
        <w:t>t</w:t>
      </w:r>
      <w:r>
        <w:rPr>
          <w:spacing w:val="-1"/>
        </w:rPr>
        <w:t xml:space="preserve"> t</w:t>
      </w:r>
      <w:r>
        <w:rPr>
          <w:spacing w:val="2"/>
        </w:rPr>
        <w:t>h</w:t>
      </w:r>
      <w:r>
        <w:rPr>
          <w:spacing w:val="-1"/>
        </w:rPr>
        <w:t>e</w:t>
      </w:r>
      <w:r>
        <w:t>m</w:t>
      </w:r>
      <w:r>
        <w:rPr>
          <w:spacing w:val="3"/>
        </w:rPr>
        <w:t xml:space="preserve"> </w:t>
      </w:r>
      <w:r>
        <w:rPr>
          <w:spacing w:val="2"/>
        </w:rPr>
        <w:t>b</w:t>
      </w:r>
      <w:r>
        <w:t>y</w:t>
      </w:r>
      <w:r>
        <w:rPr>
          <w:spacing w:val="-7"/>
        </w:rPr>
        <w:t xml:space="preserve"> </w:t>
      </w:r>
      <w:r>
        <w:t>r</w:t>
      </w:r>
      <w:r>
        <w:rPr>
          <w:spacing w:val="-1"/>
        </w:rPr>
        <w:t>a</w:t>
      </w:r>
      <w:r>
        <w:rPr>
          <w:spacing w:val="2"/>
        </w:rPr>
        <w:t>t</w:t>
      </w:r>
      <w:r>
        <w:rPr>
          <w:spacing w:val="-1"/>
        </w:rPr>
        <w:t>ep</w:t>
      </w:r>
      <w:r>
        <w:rPr>
          <w:spacing w:val="2"/>
        </w:rPr>
        <w:t>a</w:t>
      </w:r>
      <w:r>
        <w:rPr>
          <w:spacing w:val="-5"/>
        </w:rPr>
        <w:t>y</w:t>
      </w:r>
      <w:r>
        <w:rPr>
          <w:spacing w:val="2"/>
        </w:rPr>
        <w:t>e</w:t>
      </w:r>
      <w:r>
        <w:t>r</w:t>
      </w:r>
      <w:r>
        <w:rPr>
          <w:spacing w:val="1"/>
        </w:rPr>
        <w:t>s</w:t>
      </w:r>
      <w:r>
        <w:t>,</w:t>
      </w:r>
      <w:r>
        <w:rPr>
          <w:spacing w:val="-1"/>
        </w:rPr>
        <w:t xml:space="preserve"> </w:t>
      </w:r>
      <w:r>
        <w:rPr>
          <w:spacing w:val="2"/>
        </w:rPr>
        <w:t>f</w:t>
      </w:r>
      <w:r>
        <w:rPr>
          <w:spacing w:val="-1"/>
        </w:rPr>
        <w:t>o</w:t>
      </w:r>
      <w:r>
        <w:t>r</w:t>
      </w:r>
      <w:r>
        <w:rPr>
          <w:w w:val="99"/>
        </w:rPr>
        <w:t xml:space="preserve"> </w:t>
      </w:r>
      <w:r>
        <w:rPr>
          <w:spacing w:val="1"/>
        </w:rPr>
        <w:t>s</w:t>
      </w:r>
      <w:r>
        <w:rPr>
          <w:spacing w:val="-2"/>
        </w:rPr>
        <w:t>i</w:t>
      </w:r>
      <w:r>
        <w:rPr>
          <w:spacing w:val="-1"/>
        </w:rPr>
        <w:t>tua</w:t>
      </w:r>
      <w:r>
        <w:rPr>
          <w:spacing w:val="2"/>
        </w:rPr>
        <w:t>t</w:t>
      </w:r>
      <w:r>
        <w:rPr>
          <w:spacing w:val="-2"/>
        </w:rPr>
        <w:t>i</w:t>
      </w:r>
      <w:r>
        <w:rPr>
          <w:spacing w:val="-1"/>
        </w:rPr>
        <w:t>on</w:t>
      </w:r>
      <w:r>
        <w:t>s</w:t>
      </w:r>
      <w:r>
        <w:rPr>
          <w:spacing w:val="28"/>
        </w:rPr>
        <w:t xml:space="preserve"> </w:t>
      </w:r>
      <w:r>
        <w:rPr>
          <w:spacing w:val="-3"/>
        </w:rPr>
        <w:t>w</w:t>
      </w:r>
      <w:r>
        <w:rPr>
          <w:spacing w:val="2"/>
        </w:rPr>
        <w:t>h</w:t>
      </w:r>
      <w:r>
        <w:rPr>
          <w:spacing w:val="-1"/>
        </w:rPr>
        <w:t>e</w:t>
      </w:r>
      <w:r>
        <w:t>re</w:t>
      </w:r>
      <w:r>
        <w:rPr>
          <w:spacing w:val="24"/>
        </w:rPr>
        <w:t xml:space="preserve"> </w:t>
      </w:r>
      <w:r>
        <w:rPr>
          <w:spacing w:val="-1"/>
        </w:rPr>
        <w:t>t</w:t>
      </w:r>
      <w:r>
        <w:rPr>
          <w:spacing w:val="2"/>
        </w:rPr>
        <w:t>h</w:t>
      </w:r>
      <w:r>
        <w:t>e</w:t>
      </w:r>
      <w:r>
        <w:rPr>
          <w:spacing w:val="25"/>
        </w:rPr>
        <w:t xml:space="preserve"> </w:t>
      </w:r>
      <w:r>
        <w:t>r</w:t>
      </w:r>
      <w:r>
        <w:rPr>
          <w:spacing w:val="-1"/>
        </w:rPr>
        <w:t>ate</w:t>
      </w:r>
      <w:r>
        <w:rPr>
          <w:spacing w:val="2"/>
        </w:rPr>
        <w:t>pa</w:t>
      </w:r>
      <w:r>
        <w:rPr>
          <w:spacing w:val="-5"/>
        </w:rPr>
        <w:t>y</w:t>
      </w:r>
      <w:r>
        <w:rPr>
          <w:spacing w:val="-1"/>
        </w:rPr>
        <w:t>e</w:t>
      </w:r>
      <w:r>
        <w:t>r</w:t>
      </w:r>
      <w:r>
        <w:rPr>
          <w:spacing w:val="27"/>
        </w:rPr>
        <w:t xml:space="preserve"> </w:t>
      </w:r>
      <w:r>
        <w:rPr>
          <w:spacing w:val="2"/>
        </w:rPr>
        <w:t>b</w:t>
      </w:r>
      <w:r>
        <w:rPr>
          <w:spacing w:val="-1"/>
        </w:rPr>
        <w:t>e</w:t>
      </w:r>
      <w:r>
        <w:rPr>
          <w:spacing w:val="1"/>
        </w:rPr>
        <w:t>l</w:t>
      </w:r>
      <w:r>
        <w:rPr>
          <w:spacing w:val="-2"/>
        </w:rPr>
        <w:t>i</w:t>
      </w:r>
      <w:r>
        <w:rPr>
          <w:spacing w:val="2"/>
        </w:rPr>
        <w:t>e</w:t>
      </w:r>
      <w:r>
        <w:rPr>
          <w:spacing w:val="-2"/>
        </w:rPr>
        <w:t>v</w:t>
      </w:r>
      <w:r>
        <w:rPr>
          <w:spacing w:val="-1"/>
        </w:rPr>
        <w:t>e</w:t>
      </w:r>
      <w:r>
        <w:t>s</w:t>
      </w:r>
      <w:r>
        <w:rPr>
          <w:spacing w:val="26"/>
        </w:rPr>
        <w:t xml:space="preserve"> </w:t>
      </w:r>
      <w:r>
        <w:rPr>
          <w:spacing w:val="-1"/>
        </w:rPr>
        <w:t>th</w:t>
      </w:r>
      <w:r>
        <w:t>e</w:t>
      </w:r>
      <w:r>
        <w:rPr>
          <w:spacing w:val="25"/>
        </w:rPr>
        <w:t xml:space="preserve"> </w:t>
      </w:r>
      <w:r>
        <w:rPr>
          <w:spacing w:val="2"/>
        </w:rPr>
        <w:t>c</w:t>
      </w:r>
      <w:r>
        <w:rPr>
          <w:spacing w:val="-1"/>
        </w:rPr>
        <w:t>oun</w:t>
      </w:r>
      <w:r>
        <w:rPr>
          <w:spacing w:val="3"/>
        </w:rPr>
        <w:t>c</w:t>
      </w:r>
      <w:r>
        <w:rPr>
          <w:spacing w:val="-2"/>
        </w:rPr>
        <w:t>i</w:t>
      </w:r>
      <w:r>
        <w:t>l</w:t>
      </w:r>
      <w:r>
        <w:rPr>
          <w:spacing w:val="26"/>
        </w:rPr>
        <w:t xml:space="preserve"> </w:t>
      </w:r>
      <w:r>
        <w:t>w</w:t>
      </w:r>
      <w:r>
        <w:rPr>
          <w:spacing w:val="-1"/>
        </w:rPr>
        <w:t>a</w:t>
      </w:r>
      <w:r>
        <w:t>s</w:t>
      </w:r>
      <w:r>
        <w:rPr>
          <w:spacing w:val="27"/>
        </w:rPr>
        <w:t xml:space="preserve"> </w:t>
      </w:r>
      <w:r>
        <w:rPr>
          <w:spacing w:val="-1"/>
        </w:rPr>
        <w:t>ne</w:t>
      </w:r>
      <w:r>
        <w:rPr>
          <w:spacing w:val="2"/>
        </w:rPr>
        <w:t>g</w:t>
      </w:r>
      <w:r>
        <w:rPr>
          <w:spacing w:val="-2"/>
        </w:rPr>
        <w:t>li</w:t>
      </w:r>
      <w:r>
        <w:rPr>
          <w:spacing w:val="2"/>
        </w:rPr>
        <w:t>g</w:t>
      </w:r>
      <w:r>
        <w:rPr>
          <w:spacing w:val="-1"/>
        </w:rPr>
        <w:t>en</w:t>
      </w:r>
      <w:r>
        <w:t>t</w:t>
      </w:r>
      <w:r>
        <w:rPr>
          <w:spacing w:val="27"/>
        </w:rPr>
        <w:t xml:space="preserve"> </w:t>
      </w:r>
      <w:r>
        <w:rPr>
          <w:spacing w:val="-2"/>
        </w:rPr>
        <w:t>i</w:t>
      </w:r>
      <w:r>
        <w:t>n</w:t>
      </w:r>
      <w:r>
        <w:rPr>
          <w:spacing w:val="24"/>
        </w:rPr>
        <w:t xml:space="preserve"> </w:t>
      </w:r>
      <w:r>
        <w:rPr>
          <w:spacing w:val="2"/>
        </w:rPr>
        <w:t>d</w:t>
      </w:r>
      <w:r>
        <w:rPr>
          <w:spacing w:val="-1"/>
        </w:rPr>
        <w:t>e</w:t>
      </w:r>
      <w:r>
        <w:rPr>
          <w:spacing w:val="1"/>
        </w:rPr>
        <w:t>l</w:t>
      </w:r>
      <w:r>
        <w:rPr>
          <w:spacing w:val="-2"/>
        </w:rPr>
        <w:t>i</w:t>
      </w:r>
      <w:r>
        <w:rPr>
          <w:spacing w:val="1"/>
        </w:rPr>
        <w:t>v</w:t>
      </w:r>
      <w:r>
        <w:rPr>
          <w:spacing w:val="-1"/>
        </w:rPr>
        <w:t>e</w:t>
      </w:r>
      <w:r>
        <w:t>r</w:t>
      </w:r>
      <w:r>
        <w:rPr>
          <w:spacing w:val="-2"/>
        </w:rPr>
        <w:t>i</w:t>
      </w:r>
      <w:r>
        <w:rPr>
          <w:spacing w:val="2"/>
        </w:rPr>
        <w:t>n</w:t>
      </w:r>
      <w:r>
        <w:t>g</w:t>
      </w:r>
      <w:r>
        <w:rPr>
          <w:spacing w:val="28"/>
        </w:rPr>
        <w:t xml:space="preserve"> </w:t>
      </w:r>
      <w:r>
        <w:rPr>
          <w:spacing w:val="1"/>
        </w:rPr>
        <w:t>s</w:t>
      </w:r>
      <w:r>
        <w:rPr>
          <w:spacing w:val="-1"/>
        </w:rPr>
        <w:t>e</w:t>
      </w:r>
      <w:r>
        <w:t>r</w:t>
      </w:r>
      <w:r>
        <w:rPr>
          <w:spacing w:val="-2"/>
        </w:rPr>
        <w:t>vi</w:t>
      </w:r>
      <w:r>
        <w:rPr>
          <w:spacing w:val="1"/>
        </w:rPr>
        <w:t>c</w:t>
      </w:r>
      <w:r>
        <w:t>e</w:t>
      </w:r>
      <w:r>
        <w:rPr>
          <w:spacing w:val="24"/>
        </w:rPr>
        <w:t xml:space="preserve"> </w:t>
      </w:r>
      <w:r>
        <w:rPr>
          <w:spacing w:val="-1"/>
        </w:rPr>
        <w:t>t</w:t>
      </w:r>
      <w:r>
        <w:t>o</w:t>
      </w:r>
      <w:r>
        <w:rPr>
          <w:spacing w:val="25"/>
        </w:rPr>
        <w:t xml:space="preserve"> </w:t>
      </w:r>
      <w:r>
        <w:rPr>
          <w:spacing w:val="2"/>
        </w:rPr>
        <w:t>t</w:t>
      </w:r>
      <w:r>
        <w:rPr>
          <w:spacing w:val="-1"/>
        </w:rPr>
        <w:t>he</w:t>
      </w:r>
      <w:r>
        <w:t>m</w:t>
      </w:r>
      <w:r>
        <w:rPr>
          <w:spacing w:val="29"/>
        </w:rPr>
        <w:t xml:space="preserve"> </w:t>
      </w:r>
      <w:r>
        <w:rPr>
          <w:spacing w:val="-1"/>
        </w:rPr>
        <w:t>a</w:t>
      </w:r>
      <w:r>
        <w:t>s</w:t>
      </w:r>
      <w:r>
        <w:rPr>
          <w:spacing w:val="27"/>
        </w:rPr>
        <w:t xml:space="preserve"> </w:t>
      </w:r>
      <w:r>
        <w:t>a</w:t>
      </w:r>
      <w:r>
        <w:rPr>
          <w:spacing w:val="24"/>
        </w:rPr>
        <w:t xml:space="preserve"> </w:t>
      </w:r>
      <w:r>
        <w:rPr>
          <w:spacing w:val="1"/>
        </w:rPr>
        <w:t>c</w:t>
      </w:r>
      <w:r>
        <w:rPr>
          <w:spacing w:val="-3"/>
        </w:rPr>
        <w:t>o</w:t>
      </w:r>
      <w:r>
        <w:rPr>
          <w:spacing w:val="2"/>
        </w:rPr>
        <w:t>mm</w:t>
      </w:r>
      <w:r>
        <w:rPr>
          <w:spacing w:val="-1"/>
        </w:rPr>
        <w:t>un</w:t>
      </w:r>
      <w:r>
        <w:rPr>
          <w:spacing w:val="-2"/>
        </w:rPr>
        <w:t>i</w:t>
      </w:r>
      <w:r>
        <w:rPr>
          <w:spacing w:val="2"/>
        </w:rPr>
        <w:t>t</w:t>
      </w:r>
      <w:r>
        <w:t>y</w:t>
      </w:r>
      <w:r>
        <w:rPr>
          <w:w w:val="99"/>
        </w:rPr>
        <w:t xml:space="preserve"> </w:t>
      </w:r>
      <w:r>
        <w:rPr>
          <w:spacing w:val="4"/>
        </w:rPr>
        <w:t>m</w:t>
      </w:r>
      <w:r>
        <w:rPr>
          <w:spacing w:val="-3"/>
        </w:rPr>
        <w:t>e</w:t>
      </w:r>
      <w:r>
        <w:rPr>
          <w:spacing w:val="4"/>
        </w:rPr>
        <w:t>m</w:t>
      </w:r>
      <w:r>
        <w:rPr>
          <w:spacing w:val="-1"/>
        </w:rPr>
        <w:t>be</w:t>
      </w:r>
      <w:r>
        <w:t>r</w:t>
      </w:r>
      <w:r>
        <w:rPr>
          <w:spacing w:val="-8"/>
        </w:rPr>
        <w:t xml:space="preserve"> </w:t>
      </w:r>
      <w:r>
        <w:rPr>
          <w:spacing w:val="-1"/>
        </w:rPr>
        <w:t>th</w:t>
      </w:r>
      <w:r>
        <w:t>r</w:t>
      </w:r>
      <w:r>
        <w:rPr>
          <w:spacing w:val="-1"/>
        </w:rPr>
        <w:t>oughou</w:t>
      </w:r>
      <w:r>
        <w:t>t</w:t>
      </w:r>
      <w:r>
        <w:rPr>
          <w:spacing w:val="-7"/>
        </w:rPr>
        <w:t xml:space="preserve"> </w:t>
      </w:r>
      <w:r>
        <w:rPr>
          <w:spacing w:val="-1"/>
        </w:rPr>
        <w:t>th</w:t>
      </w:r>
      <w:r>
        <w:t>e</w:t>
      </w:r>
      <w:r>
        <w:rPr>
          <w:spacing w:val="-8"/>
        </w:rPr>
        <w:t xml:space="preserve"> </w:t>
      </w:r>
      <w:r>
        <w:rPr>
          <w:spacing w:val="2"/>
        </w:rPr>
        <w:t>f</w:t>
      </w:r>
      <w:r>
        <w:rPr>
          <w:spacing w:val="-2"/>
        </w:rPr>
        <w:t>l</w:t>
      </w:r>
      <w:r>
        <w:rPr>
          <w:spacing w:val="2"/>
        </w:rPr>
        <w:t>o</w:t>
      </w:r>
      <w:r>
        <w:rPr>
          <w:spacing w:val="-1"/>
        </w:rPr>
        <w:t>o</w:t>
      </w:r>
      <w:r>
        <w:t>d</w:t>
      </w:r>
      <w:r>
        <w:rPr>
          <w:spacing w:val="-9"/>
        </w:rPr>
        <w:t xml:space="preserve"> </w:t>
      </w:r>
      <w:r>
        <w:rPr>
          <w:spacing w:val="2"/>
        </w:rPr>
        <w:t>p</w:t>
      </w:r>
      <w:r>
        <w:rPr>
          <w:spacing w:val="-1"/>
        </w:rPr>
        <w:t>e</w:t>
      </w:r>
      <w:r>
        <w:t>r</w:t>
      </w:r>
      <w:r>
        <w:rPr>
          <w:spacing w:val="-2"/>
        </w:rPr>
        <w:t>i</w:t>
      </w:r>
      <w:r>
        <w:rPr>
          <w:spacing w:val="2"/>
        </w:rPr>
        <w:t>o</w:t>
      </w:r>
      <w:r>
        <w:rPr>
          <w:spacing w:val="-1"/>
        </w:rPr>
        <w:t>d</w:t>
      </w:r>
      <w:r>
        <w:t>.</w:t>
      </w:r>
    </w:p>
    <w:p w14:paraId="02DF8D06" w14:textId="77777777" w:rsidR="00CC35A9" w:rsidRDefault="00CC35A9" w:rsidP="00BB12E1">
      <w:pPr>
        <w:pStyle w:val="BodyText"/>
        <w:spacing w:line="270" w:lineRule="auto"/>
        <w:ind w:left="993"/>
        <w:jc w:val="both"/>
      </w:pPr>
      <w:r>
        <w:rPr>
          <w:spacing w:val="3"/>
        </w:rPr>
        <w:t>T</w:t>
      </w:r>
      <w:r>
        <w:rPr>
          <w:spacing w:val="-1"/>
        </w:rPr>
        <w:t>h</w:t>
      </w:r>
      <w:r>
        <w:rPr>
          <w:spacing w:val="-2"/>
        </w:rPr>
        <w:t>i</w:t>
      </w:r>
      <w:r>
        <w:t>s</w:t>
      </w:r>
      <w:r>
        <w:rPr>
          <w:spacing w:val="-6"/>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4"/>
        </w:rPr>
        <w:t xml:space="preserve"> </w:t>
      </w:r>
      <w:r>
        <w:rPr>
          <w:spacing w:val="-1"/>
        </w:rPr>
        <w:t>de</w:t>
      </w:r>
      <w:r>
        <w:rPr>
          <w:spacing w:val="2"/>
        </w:rPr>
        <w:t>a</w:t>
      </w:r>
      <w:r>
        <w:rPr>
          <w:spacing w:val="-2"/>
        </w:rPr>
        <w:t>l</w:t>
      </w:r>
      <w:r>
        <w:t>s</w:t>
      </w:r>
      <w:r>
        <w:rPr>
          <w:spacing w:val="-2"/>
        </w:rPr>
        <w:t xml:space="preserve"> </w:t>
      </w:r>
      <w:r>
        <w:t>w</w:t>
      </w:r>
      <w:r>
        <w:rPr>
          <w:spacing w:val="-2"/>
        </w:rPr>
        <w:t>i</w:t>
      </w:r>
      <w:r>
        <w:rPr>
          <w:spacing w:val="-1"/>
        </w:rPr>
        <w:t>t</w:t>
      </w:r>
      <w:r>
        <w:t>h</w:t>
      </w:r>
      <w:r>
        <w:rPr>
          <w:spacing w:val="-5"/>
        </w:rPr>
        <w:t xml:space="preserve"> </w:t>
      </w:r>
      <w:r>
        <w:rPr>
          <w:spacing w:val="-1"/>
        </w:rPr>
        <w:t>th</w:t>
      </w:r>
      <w:r>
        <w:t>e</w:t>
      </w:r>
      <w:r>
        <w:rPr>
          <w:spacing w:val="-1"/>
        </w:rPr>
        <w:t xml:space="preserve"> app</w:t>
      </w:r>
      <w:r>
        <w:t>r</w:t>
      </w:r>
      <w:r>
        <w:rPr>
          <w:spacing w:val="2"/>
        </w:rPr>
        <w:t>o</w:t>
      </w:r>
      <w:r>
        <w:rPr>
          <w:spacing w:val="-1"/>
        </w:rPr>
        <w:t>p</w:t>
      </w:r>
      <w:r>
        <w:t>r</w:t>
      </w:r>
      <w:r>
        <w:rPr>
          <w:spacing w:val="-2"/>
        </w:rPr>
        <w:t>i</w:t>
      </w:r>
      <w:r>
        <w:rPr>
          <w:spacing w:val="-1"/>
        </w:rPr>
        <w:t>a</w:t>
      </w:r>
      <w:r>
        <w:rPr>
          <w:spacing w:val="2"/>
        </w:rPr>
        <w:t>t</w:t>
      </w:r>
      <w:r>
        <w:t>e</w:t>
      </w:r>
      <w:r>
        <w:rPr>
          <w:spacing w:val="-6"/>
        </w:rPr>
        <w:t xml:space="preserve"> </w:t>
      </w:r>
      <w:r>
        <w:rPr>
          <w:spacing w:val="-1"/>
        </w:rPr>
        <w:t>a</w:t>
      </w:r>
      <w:r>
        <w:rPr>
          <w:spacing w:val="1"/>
        </w:rPr>
        <w:t>cc</w:t>
      </w:r>
      <w:r>
        <w:rPr>
          <w:spacing w:val="-1"/>
        </w:rPr>
        <w:t>o</w:t>
      </w:r>
      <w:r>
        <w:rPr>
          <w:spacing w:val="2"/>
        </w:rPr>
        <w:t>u</w:t>
      </w:r>
      <w:r>
        <w:rPr>
          <w:spacing w:val="-1"/>
        </w:rPr>
        <w:t>nt</w:t>
      </w:r>
      <w:r>
        <w:rPr>
          <w:spacing w:val="1"/>
        </w:rPr>
        <w:t>i</w:t>
      </w:r>
      <w:r>
        <w:rPr>
          <w:spacing w:val="-1"/>
        </w:rPr>
        <w:t>n</w:t>
      </w:r>
      <w:r>
        <w:t>g</w:t>
      </w:r>
      <w:r>
        <w:rPr>
          <w:spacing w:val="-5"/>
        </w:rPr>
        <w:t xml:space="preserve"> </w:t>
      </w:r>
      <w:r>
        <w:rPr>
          <w:spacing w:val="-1"/>
        </w:rPr>
        <w:t>t</w:t>
      </w:r>
      <w:r>
        <w:t>r</w:t>
      </w:r>
      <w:r>
        <w:rPr>
          <w:spacing w:val="-1"/>
        </w:rPr>
        <w:t>e</w:t>
      </w:r>
      <w:r>
        <w:rPr>
          <w:spacing w:val="2"/>
        </w:rPr>
        <w:t>a</w:t>
      </w:r>
      <w:r>
        <w:rPr>
          <w:spacing w:val="-1"/>
        </w:rPr>
        <w:t>t</w:t>
      </w:r>
      <w:r>
        <w:rPr>
          <w:spacing w:val="4"/>
        </w:rPr>
        <w:t>m</w:t>
      </w:r>
      <w:r>
        <w:rPr>
          <w:spacing w:val="-1"/>
        </w:rPr>
        <w:t>en</w:t>
      </w:r>
      <w:r>
        <w:t>t</w:t>
      </w:r>
      <w:r>
        <w:rPr>
          <w:spacing w:val="-6"/>
        </w:rPr>
        <w:t xml:space="preserve"> </w:t>
      </w:r>
      <w:r>
        <w:rPr>
          <w:spacing w:val="2"/>
        </w:rPr>
        <w:t>f</w:t>
      </w:r>
      <w:r>
        <w:rPr>
          <w:spacing w:val="-1"/>
        </w:rPr>
        <w:t>o</w:t>
      </w:r>
      <w:r>
        <w:t>r</w:t>
      </w:r>
      <w:r>
        <w:rPr>
          <w:spacing w:val="-5"/>
        </w:rPr>
        <w:t xml:space="preserve"> </w:t>
      </w:r>
      <w:r>
        <w:rPr>
          <w:spacing w:val="2"/>
        </w:rPr>
        <w:t>f</w:t>
      </w:r>
      <w:r>
        <w:rPr>
          <w:spacing w:val="-1"/>
        </w:rPr>
        <w:t>utu</w:t>
      </w:r>
      <w:r>
        <w:t>re</w:t>
      </w:r>
      <w:r>
        <w:rPr>
          <w:spacing w:val="-6"/>
        </w:rPr>
        <w:t xml:space="preserve"> </w:t>
      </w:r>
      <w:r>
        <w:rPr>
          <w:spacing w:val="-1"/>
        </w:rPr>
        <w:t>e</w:t>
      </w:r>
      <w:r>
        <w:rPr>
          <w:spacing w:val="1"/>
        </w:rPr>
        <w:t>x</w:t>
      </w:r>
      <w:r>
        <w:rPr>
          <w:spacing w:val="-1"/>
        </w:rPr>
        <w:t>pe</w:t>
      </w:r>
      <w:r>
        <w:rPr>
          <w:spacing w:val="1"/>
        </w:rPr>
        <w:t>c</w:t>
      </w:r>
      <w:r>
        <w:rPr>
          <w:spacing w:val="-1"/>
        </w:rPr>
        <w:t>te</w:t>
      </w:r>
      <w:r>
        <w:t>d</w:t>
      </w:r>
      <w:r>
        <w:rPr>
          <w:spacing w:val="-4"/>
        </w:rPr>
        <w:t xml:space="preserve"> </w:t>
      </w:r>
      <w:r>
        <w:rPr>
          <w:spacing w:val="1"/>
        </w:rPr>
        <w:t>c</w:t>
      </w:r>
      <w:r>
        <w:rPr>
          <w:spacing w:val="-1"/>
        </w:rPr>
        <w:t>o</w:t>
      </w:r>
      <w:r>
        <w:rPr>
          <w:spacing w:val="1"/>
        </w:rPr>
        <w:t>s</w:t>
      </w:r>
      <w:r>
        <w:rPr>
          <w:spacing w:val="-1"/>
        </w:rPr>
        <w:t>t</w:t>
      </w:r>
      <w:r>
        <w:t>s</w:t>
      </w:r>
      <w:r>
        <w:rPr>
          <w:spacing w:val="-5"/>
        </w:rPr>
        <w:t xml:space="preserve"> </w:t>
      </w:r>
      <w:r>
        <w:rPr>
          <w:spacing w:val="-1"/>
        </w:rPr>
        <w:t>an</w:t>
      </w:r>
      <w:r>
        <w:t>d</w:t>
      </w:r>
      <w:r>
        <w:rPr>
          <w:spacing w:val="-5"/>
        </w:rPr>
        <w:t xml:space="preserve"> </w:t>
      </w:r>
      <w:r>
        <w:rPr>
          <w:spacing w:val="-1"/>
        </w:rPr>
        <w:t>po</w:t>
      </w:r>
      <w:r>
        <w:rPr>
          <w:spacing w:val="2"/>
        </w:rPr>
        <w:t>t</w:t>
      </w:r>
      <w:r>
        <w:rPr>
          <w:spacing w:val="-1"/>
        </w:rPr>
        <w:t>en</w:t>
      </w:r>
      <w:r>
        <w:rPr>
          <w:spacing w:val="2"/>
        </w:rPr>
        <w:t>t</w:t>
      </w:r>
      <w:r>
        <w:rPr>
          <w:spacing w:val="-2"/>
        </w:rPr>
        <w:t>i</w:t>
      </w:r>
      <w:r>
        <w:rPr>
          <w:spacing w:val="2"/>
        </w:rPr>
        <w:t>a</w:t>
      </w:r>
      <w:r>
        <w:t>l</w:t>
      </w:r>
      <w:r>
        <w:rPr>
          <w:spacing w:val="-7"/>
        </w:rPr>
        <w:t xml:space="preserve"> </w:t>
      </w:r>
      <w:r>
        <w:rPr>
          <w:spacing w:val="1"/>
        </w:rPr>
        <w:t>cl</w:t>
      </w:r>
      <w:r>
        <w:rPr>
          <w:spacing w:val="-1"/>
        </w:rPr>
        <w:t>a</w:t>
      </w:r>
      <w:r>
        <w:rPr>
          <w:spacing w:val="-2"/>
        </w:rPr>
        <w:t>i</w:t>
      </w:r>
      <w:r>
        <w:rPr>
          <w:spacing w:val="4"/>
        </w:rPr>
        <w:t>m</w:t>
      </w:r>
      <w:r>
        <w:t>s</w:t>
      </w:r>
      <w:r>
        <w:rPr>
          <w:spacing w:val="-5"/>
        </w:rPr>
        <w:t xml:space="preserve"> </w:t>
      </w:r>
      <w:r>
        <w:rPr>
          <w:spacing w:val="-1"/>
        </w:rPr>
        <w:t>aga</w:t>
      </w:r>
      <w:r>
        <w:rPr>
          <w:spacing w:val="1"/>
        </w:rPr>
        <w:t>i</w:t>
      </w:r>
      <w:r>
        <w:rPr>
          <w:spacing w:val="-1"/>
        </w:rPr>
        <w:t>n</w:t>
      </w:r>
      <w:r>
        <w:rPr>
          <w:spacing w:val="1"/>
        </w:rPr>
        <w:t>s</w:t>
      </w:r>
      <w:r>
        <w:t>t</w:t>
      </w:r>
      <w:r>
        <w:rPr>
          <w:spacing w:val="-6"/>
        </w:rPr>
        <w:t xml:space="preserve"> </w:t>
      </w:r>
      <w:r>
        <w:t>a</w:t>
      </w:r>
      <w:r>
        <w:rPr>
          <w:w w:val="99"/>
        </w:rPr>
        <w:t xml:space="preserve"> </w:t>
      </w:r>
      <w:r>
        <w:t>c</w:t>
      </w:r>
      <w:r>
        <w:rPr>
          <w:spacing w:val="-1"/>
        </w:rPr>
        <w:t>oun</w:t>
      </w:r>
      <w:r>
        <w:rPr>
          <w:spacing w:val="1"/>
        </w:rPr>
        <w:t>ci</w:t>
      </w:r>
      <w:r>
        <w:rPr>
          <w:spacing w:val="-2"/>
        </w:rPr>
        <w:t>l</w:t>
      </w:r>
      <w:r>
        <w:t>.</w:t>
      </w:r>
    </w:p>
    <w:p w14:paraId="02DF8D07" w14:textId="77777777" w:rsidR="00CC35A9" w:rsidRPr="00CC35A9" w:rsidRDefault="00CC35A9" w:rsidP="00BB12E1">
      <w:pPr>
        <w:pStyle w:val="Heading2"/>
        <w:ind w:left="993"/>
      </w:pPr>
      <w:bookmarkStart w:id="43" w:name="_TOC_250033"/>
      <w:bookmarkStart w:id="44" w:name="_Toc473729227"/>
      <w:r>
        <w:rPr>
          <w:spacing w:val="1"/>
        </w:rPr>
        <w:t>W</w:t>
      </w:r>
      <w:r>
        <w:t>hat</w:t>
      </w:r>
      <w:r>
        <w:rPr>
          <w:spacing w:val="83"/>
        </w:rPr>
        <w:t xml:space="preserve"> </w:t>
      </w:r>
      <w:r>
        <w:t>a</w:t>
      </w:r>
      <w:r>
        <w:rPr>
          <w:spacing w:val="1"/>
        </w:rPr>
        <w:t>cc</w:t>
      </w:r>
      <w:r>
        <w:t>ount</w:t>
      </w:r>
      <w:r>
        <w:rPr>
          <w:spacing w:val="1"/>
        </w:rPr>
        <w:t>i</w:t>
      </w:r>
      <w:r>
        <w:t>ng</w:t>
      </w:r>
      <w:r>
        <w:rPr>
          <w:spacing w:val="84"/>
        </w:rPr>
        <w:t xml:space="preserve"> </w:t>
      </w:r>
      <w:r>
        <w:rPr>
          <w:spacing w:val="1"/>
        </w:rPr>
        <w:t>s</w:t>
      </w:r>
      <w:r>
        <w:t>tanda</w:t>
      </w:r>
      <w:r>
        <w:rPr>
          <w:spacing w:val="-1"/>
        </w:rPr>
        <w:t>r</w:t>
      </w:r>
      <w:r>
        <w:t>ds</w:t>
      </w:r>
      <w:r>
        <w:rPr>
          <w:spacing w:val="87"/>
        </w:rPr>
        <w:t xml:space="preserve"> </w:t>
      </w:r>
      <w:r>
        <w:t>a</w:t>
      </w:r>
      <w:r>
        <w:rPr>
          <w:spacing w:val="2"/>
        </w:rPr>
        <w:t>p</w:t>
      </w:r>
      <w:r>
        <w:t>p</w:t>
      </w:r>
      <w:r>
        <w:rPr>
          <w:spacing w:val="1"/>
        </w:rPr>
        <w:t>l</w:t>
      </w:r>
      <w:r>
        <w:t>y</w:t>
      </w:r>
      <w:r>
        <w:rPr>
          <w:spacing w:val="82"/>
        </w:rPr>
        <w:t xml:space="preserve"> </w:t>
      </w:r>
      <w:r>
        <w:t>to</w:t>
      </w:r>
      <w:r>
        <w:rPr>
          <w:spacing w:val="86"/>
        </w:rPr>
        <w:t xml:space="preserve"> </w:t>
      </w:r>
      <w:r>
        <w:t>a</w:t>
      </w:r>
      <w:r>
        <w:rPr>
          <w:spacing w:val="1"/>
        </w:rPr>
        <w:t>ss</w:t>
      </w:r>
      <w:r>
        <w:t>e</w:t>
      </w:r>
      <w:r>
        <w:rPr>
          <w:spacing w:val="1"/>
        </w:rPr>
        <w:t>ssi</w:t>
      </w:r>
      <w:r>
        <w:rPr>
          <w:spacing w:val="-3"/>
        </w:rPr>
        <w:t>n</w:t>
      </w:r>
      <w:r>
        <w:t>g</w:t>
      </w:r>
      <w:r>
        <w:rPr>
          <w:spacing w:val="84"/>
        </w:rPr>
        <w:t xml:space="preserve"> </w:t>
      </w:r>
      <w:r>
        <w:t>futu</w:t>
      </w:r>
      <w:r>
        <w:rPr>
          <w:spacing w:val="1"/>
        </w:rPr>
        <w:t>r</w:t>
      </w:r>
      <w:r>
        <w:t>e</w:t>
      </w:r>
      <w:r>
        <w:rPr>
          <w:spacing w:val="85"/>
        </w:rPr>
        <w:t xml:space="preserve"> </w:t>
      </w:r>
      <w:r>
        <w:rPr>
          <w:spacing w:val="2"/>
        </w:rPr>
        <w:t>e</w:t>
      </w:r>
      <w:r>
        <w:rPr>
          <w:spacing w:val="-2"/>
        </w:rPr>
        <w:t>x</w:t>
      </w:r>
      <w:r>
        <w:t>pe</w:t>
      </w:r>
      <w:r>
        <w:rPr>
          <w:spacing w:val="1"/>
        </w:rPr>
        <w:t>c</w:t>
      </w:r>
      <w:r>
        <w:rPr>
          <w:spacing w:val="2"/>
        </w:rPr>
        <w:t>t</w:t>
      </w:r>
      <w:r>
        <w:t>ed</w:t>
      </w:r>
      <w:r>
        <w:rPr>
          <w:w w:val="99"/>
        </w:rPr>
        <w:t xml:space="preserve"> </w:t>
      </w:r>
      <w:r>
        <w:rPr>
          <w:spacing w:val="1"/>
        </w:rPr>
        <w:t>c</w:t>
      </w:r>
      <w:r>
        <w:t>o</w:t>
      </w:r>
      <w:r>
        <w:rPr>
          <w:spacing w:val="1"/>
        </w:rPr>
        <w:t>s</w:t>
      </w:r>
      <w:r>
        <w:t>t</w:t>
      </w:r>
      <w:r>
        <w:rPr>
          <w:spacing w:val="1"/>
        </w:rPr>
        <w:t>s</w:t>
      </w:r>
      <w:r>
        <w:t>?</w:t>
      </w:r>
      <w:r>
        <w:rPr>
          <w:spacing w:val="70"/>
        </w:rPr>
        <w:t xml:space="preserve"> </w:t>
      </w:r>
      <w:r>
        <w:t>And</w:t>
      </w:r>
      <w:r>
        <w:rPr>
          <w:spacing w:val="-10"/>
        </w:rPr>
        <w:t xml:space="preserve"> </w:t>
      </w:r>
      <w:r>
        <w:rPr>
          <w:spacing w:val="1"/>
        </w:rPr>
        <w:t>cl</w:t>
      </w:r>
      <w:r>
        <w:t>a</w:t>
      </w:r>
      <w:r>
        <w:rPr>
          <w:spacing w:val="-2"/>
        </w:rPr>
        <w:t>i</w:t>
      </w:r>
      <w:r>
        <w:t>ms</w:t>
      </w:r>
      <w:r>
        <w:rPr>
          <w:spacing w:val="-7"/>
        </w:rPr>
        <w:t xml:space="preserve"> </w:t>
      </w:r>
      <w:r>
        <w:rPr>
          <w:spacing w:val="1"/>
        </w:rPr>
        <w:t>l</w:t>
      </w:r>
      <w:r>
        <w:t>odged</w:t>
      </w:r>
      <w:r>
        <w:rPr>
          <w:spacing w:val="-10"/>
        </w:rPr>
        <w:t xml:space="preserve"> </w:t>
      </w:r>
      <w:r>
        <w:t>aga</w:t>
      </w:r>
      <w:r>
        <w:rPr>
          <w:spacing w:val="1"/>
        </w:rPr>
        <w:t>i</w:t>
      </w:r>
      <w:r>
        <w:rPr>
          <w:spacing w:val="2"/>
        </w:rPr>
        <w:t>n</w:t>
      </w:r>
      <w:r>
        <w:rPr>
          <w:spacing w:val="1"/>
        </w:rPr>
        <w:t>s</w:t>
      </w:r>
      <w:r>
        <w:t>t</w:t>
      </w:r>
      <w:r>
        <w:rPr>
          <w:spacing w:val="-10"/>
        </w:rPr>
        <w:t xml:space="preserve"> </w:t>
      </w:r>
      <w:r>
        <w:t>the</w:t>
      </w:r>
      <w:r>
        <w:rPr>
          <w:spacing w:val="-9"/>
        </w:rPr>
        <w:t xml:space="preserve"> </w:t>
      </w:r>
      <w:r>
        <w:rPr>
          <w:spacing w:val="-1"/>
        </w:rPr>
        <w:t>C</w:t>
      </w:r>
      <w:r>
        <w:t>oun</w:t>
      </w:r>
      <w:r>
        <w:rPr>
          <w:spacing w:val="1"/>
        </w:rPr>
        <w:t>cil</w:t>
      </w:r>
      <w:r>
        <w:t>?</w:t>
      </w:r>
      <w:bookmarkEnd w:id="43"/>
      <w:bookmarkEnd w:id="44"/>
    </w:p>
    <w:p w14:paraId="02DF8D08" w14:textId="77777777" w:rsidR="00CC35A9" w:rsidRPr="00CC35A9" w:rsidRDefault="00CC35A9" w:rsidP="00BB12E1">
      <w:pPr>
        <w:spacing w:line="271" w:lineRule="auto"/>
        <w:ind w:left="993"/>
        <w:jc w:val="both"/>
        <w:rPr>
          <w:rFonts w:ascii="Arial" w:eastAsia="Arial" w:hAnsi="Arial"/>
        </w:rPr>
      </w:pP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25"/>
        </w:rPr>
        <w:t xml:space="preserve"> </w:t>
      </w:r>
      <w:r>
        <w:rPr>
          <w:rFonts w:ascii="Arial" w:eastAsia="Arial" w:hAnsi="Arial"/>
          <w:spacing w:val="2"/>
        </w:rPr>
        <w:t>1</w:t>
      </w:r>
      <w:r>
        <w:rPr>
          <w:rFonts w:ascii="Arial" w:eastAsia="Arial" w:hAnsi="Arial"/>
          <w:spacing w:val="-1"/>
        </w:rPr>
        <w:t>3</w:t>
      </w:r>
      <w:r>
        <w:rPr>
          <w:rFonts w:ascii="Arial" w:eastAsia="Arial" w:hAnsi="Arial"/>
        </w:rPr>
        <w:t>7</w:t>
      </w:r>
      <w:r>
        <w:rPr>
          <w:rFonts w:ascii="Arial" w:eastAsia="Arial" w:hAnsi="Arial"/>
          <w:spacing w:val="27"/>
        </w:rPr>
        <w:t xml:space="preserve"> </w:t>
      </w:r>
      <w:r>
        <w:rPr>
          <w:rFonts w:ascii="Arial" w:eastAsia="Arial" w:hAnsi="Arial"/>
          <w:i/>
          <w:spacing w:val="-1"/>
        </w:rPr>
        <w:t>P</w:t>
      </w:r>
      <w:r>
        <w:rPr>
          <w:rFonts w:ascii="Arial" w:eastAsia="Arial" w:hAnsi="Arial"/>
          <w:i/>
        </w:rPr>
        <w:t>r</w:t>
      </w:r>
      <w:r>
        <w:rPr>
          <w:rFonts w:ascii="Arial" w:eastAsia="Arial" w:hAnsi="Arial"/>
          <w:i/>
          <w:spacing w:val="-1"/>
        </w:rPr>
        <w:t>o</w:t>
      </w:r>
      <w:r>
        <w:rPr>
          <w:rFonts w:ascii="Arial" w:eastAsia="Arial" w:hAnsi="Arial"/>
          <w:i/>
          <w:spacing w:val="3"/>
        </w:rPr>
        <w:t>v</w:t>
      </w:r>
      <w:r>
        <w:rPr>
          <w:rFonts w:ascii="Arial" w:eastAsia="Arial" w:hAnsi="Arial"/>
          <w:i/>
          <w:spacing w:val="-2"/>
        </w:rPr>
        <w:t>i</w:t>
      </w:r>
      <w:r>
        <w:rPr>
          <w:rFonts w:ascii="Arial" w:eastAsia="Arial" w:hAnsi="Arial"/>
          <w:i/>
          <w:spacing w:val="1"/>
        </w:rPr>
        <w:t>s</w:t>
      </w:r>
      <w:r>
        <w:rPr>
          <w:rFonts w:ascii="Arial" w:eastAsia="Arial" w:hAnsi="Arial"/>
          <w:i/>
          <w:spacing w:val="-2"/>
        </w:rPr>
        <w:t>i</w:t>
      </w:r>
      <w:r>
        <w:rPr>
          <w:rFonts w:ascii="Arial" w:eastAsia="Arial" w:hAnsi="Arial"/>
          <w:i/>
          <w:spacing w:val="-1"/>
        </w:rPr>
        <w:t>on</w:t>
      </w:r>
      <w:r>
        <w:rPr>
          <w:rFonts w:ascii="Arial" w:eastAsia="Arial" w:hAnsi="Arial"/>
          <w:i/>
          <w:spacing w:val="1"/>
        </w:rPr>
        <w:t>s</w:t>
      </w:r>
      <w:r>
        <w:rPr>
          <w:rFonts w:ascii="Arial" w:eastAsia="Arial" w:hAnsi="Arial"/>
          <w:i/>
        </w:rPr>
        <w:t>,</w:t>
      </w:r>
      <w:r>
        <w:rPr>
          <w:rFonts w:ascii="Arial" w:eastAsia="Arial" w:hAnsi="Arial"/>
          <w:i/>
          <w:spacing w:val="27"/>
        </w:rPr>
        <w:t xml:space="preserve"> </w:t>
      </w:r>
      <w:r>
        <w:rPr>
          <w:rFonts w:ascii="Arial" w:eastAsia="Arial" w:hAnsi="Arial"/>
          <w:i/>
        </w:rPr>
        <w:t>C</w:t>
      </w:r>
      <w:r>
        <w:rPr>
          <w:rFonts w:ascii="Arial" w:eastAsia="Arial" w:hAnsi="Arial"/>
          <w:i/>
          <w:spacing w:val="2"/>
        </w:rPr>
        <w:t>o</w:t>
      </w:r>
      <w:r>
        <w:rPr>
          <w:rFonts w:ascii="Arial" w:eastAsia="Arial" w:hAnsi="Arial"/>
          <w:i/>
          <w:spacing w:val="-1"/>
        </w:rPr>
        <w:t>nt</w:t>
      </w:r>
      <w:r>
        <w:rPr>
          <w:rFonts w:ascii="Arial" w:eastAsia="Arial" w:hAnsi="Arial"/>
          <w:i/>
          <w:spacing w:val="-2"/>
        </w:rPr>
        <w:t>i</w:t>
      </w:r>
      <w:r>
        <w:rPr>
          <w:rFonts w:ascii="Arial" w:eastAsia="Arial" w:hAnsi="Arial"/>
          <w:i/>
          <w:spacing w:val="2"/>
        </w:rPr>
        <w:t>n</w:t>
      </w:r>
      <w:r>
        <w:rPr>
          <w:rFonts w:ascii="Arial" w:eastAsia="Arial" w:hAnsi="Arial"/>
          <w:i/>
          <w:spacing w:val="-1"/>
        </w:rPr>
        <w:t>ge</w:t>
      </w:r>
      <w:r>
        <w:rPr>
          <w:rFonts w:ascii="Arial" w:eastAsia="Arial" w:hAnsi="Arial"/>
          <w:i/>
          <w:spacing w:val="2"/>
        </w:rPr>
        <w:t>n</w:t>
      </w:r>
      <w:r>
        <w:rPr>
          <w:rFonts w:ascii="Arial" w:eastAsia="Arial" w:hAnsi="Arial"/>
          <w:i/>
        </w:rPr>
        <w:t>t</w:t>
      </w:r>
      <w:r>
        <w:rPr>
          <w:rFonts w:ascii="Arial" w:eastAsia="Arial" w:hAnsi="Arial"/>
          <w:i/>
          <w:spacing w:val="26"/>
        </w:rPr>
        <w:t xml:space="preserve"> </w:t>
      </w:r>
      <w:r>
        <w:rPr>
          <w:rFonts w:ascii="Arial" w:eastAsia="Arial" w:hAnsi="Arial"/>
          <w:i/>
          <w:spacing w:val="-1"/>
        </w:rPr>
        <w:t>L</w:t>
      </w:r>
      <w:r>
        <w:rPr>
          <w:rFonts w:ascii="Arial" w:eastAsia="Arial" w:hAnsi="Arial"/>
          <w:i/>
          <w:spacing w:val="-2"/>
        </w:rPr>
        <w:t>i</w:t>
      </w:r>
      <w:r>
        <w:rPr>
          <w:rFonts w:ascii="Arial" w:eastAsia="Arial" w:hAnsi="Arial"/>
          <w:i/>
          <w:spacing w:val="2"/>
        </w:rPr>
        <w:t>a</w:t>
      </w:r>
      <w:r>
        <w:rPr>
          <w:rFonts w:ascii="Arial" w:eastAsia="Arial" w:hAnsi="Arial"/>
          <w:i/>
          <w:spacing w:val="-1"/>
        </w:rPr>
        <w:t>b</w:t>
      </w:r>
      <w:r>
        <w:rPr>
          <w:rFonts w:ascii="Arial" w:eastAsia="Arial" w:hAnsi="Arial"/>
          <w:i/>
          <w:spacing w:val="1"/>
        </w:rPr>
        <w:t>i</w:t>
      </w:r>
      <w:r>
        <w:rPr>
          <w:rFonts w:ascii="Arial" w:eastAsia="Arial" w:hAnsi="Arial"/>
          <w:i/>
          <w:spacing w:val="-2"/>
        </w:rPr>
        <w:t>li</w:t>
      </w:r>
      <w:r>
        <w:rPr>
          <w:rFonts w:ascii="Arial" w:eastAsia="Arial" w:hAnsi="Arial"/>
          <w:i/>
          <w:spacing w:val="2"/>
        </w:rPr>
        <w:t>t</w:t>
      </w:r>
      <w:r>
        <w:rPr>
          <w:rFonts w:ascii="Arial" w:eastAsia="Arial" w:hAnsi="Arial"/>
          <w:i/>
          <w:spacing w:val="-2"/>
        </w:rPr>
        <w:t>i</w:t>
      </w:r>
      <w:r>
        <w:rPr>
          <w:rFonts w:ascii="Arial" w:eastAsia="Arial" w:hAnsi="Arial"/>
          <w:i/>
          <w:spacing w:val="-1"/>
        </w:rPr>
        <w:t>e</w:t>
      </w:r>
      <w:r>
        <w:rPr>
          <w:rFonts w:ascii="Arial" w:eastAsia="Arial" w:hAnsi="Arial"/>
          <w:i/>
        </w:rPr>
        <w:t>s</w:t>
      </w:r>
      <w:r>
        <w:rPr>
          <w:rFonts w:ascii="Arial" w:eastAsia="Arial" w:hAnsi="Arial"/>
          <w:i/>
          <w:spacing w:val="28"/>
        </w:rPr>
        <w:t xml:space="preserve"> </w:t>
      </w:r>
      <w:r>
        <w:rPr>
          <w:rFonts w:ascii="Arial" w:eastAsia="Arial" w:hAnsi="Arial"/>
          <w:i/>
          <w:spacing w:val="-1"/>
        </w:rPr>
        <w:t>a</w:t>
      </w:r>
      <w:r>
        <w:rPr>
          <w:rFonts w:ascii="Arial" w:eastAsia="Arial" w:hAnsi="Arial"/>
          <w:i/>
          <w:spacing w:val="2"/>
        </w:rPr>
        <w:t>n</w:t>
      </w:r>
      <w:r>
        <w:rPr>
          <w:rFonts w:ascii="Arial" w:eastAsia="Arial" w:hAnsi="Arial"/>
          <w:i/>
        </w:rPr>
        <w:t>d</w:t>
      </w:r>
      <w:r>
        <w:rPr>
          <w:rFonts w:ascii="Arial" w:eastAsia="Arial" w:hAnsi="Arial"/>
          <w:i/>
          <w:spacing w:val="26"/>
        </w:rPr>
        <w:t xml:space="preserve"> </w:t>
      </w:r>
      <w:r>
        <w:rPr>
          <w:rFonts w:ascii="Arial" w:eastAsia="Arial" w:hAnsi="Arial"/>
          <w:i/>
        </w:rPr>
        <w:t>C</w:t>
      </w:r>
      <w:r>
        <w:rPr>
          <w:rFonts w:ascii="Arial" w:eastAsia="Arial" w:hAnsi="Arial"/>
          <w:i/>
          <w:spacing w:val="2"/>
        </w:rPr>
        <w:t>o</w:t>
      </w:r>
      <w:r>
        <w:rPr>
          <w:rFonts w:ascii="Arial" w:eastAsia="Arial" w:hAnsi="Arial"/>
          <w:i/>
          <w:spacing w:val="-1"/>
        </w:rPr>
        <w:t>nt</w:t>
      </w:r>
      <w:r>
        <w:rPr>
          <w:rFonts w:ascii="Arial" w:eastAsia="Arial" w:hAnsi="Arial"/>
          <w:i/>
          <w:spacing w:val="-2"/>
        </w:rPr>
        <w:t>i</w:t>
      </w:r>
      <w:r>
        <w:rPr>
          <w:rFonts w:ascii="Arial" w:eastAsia="Arial" w:hAnsi="Arial"/>
          <w:i/>
          <w:spacing w:val="2"/>
        </w:rPr>
        <w:t>n</w:t>
      </w:r>
      <w:r>
        <w:rPr>
          <w:rFonts w:ascii="Arial" w:eastAsia="Arial" w:hAnsi="Arial"/>
          <w:i/>
          <w:spacing w:val="-1"/>
        </w:rPr>
        <w:t>ge</w:t>
      </w:r>
      <w:r>
        <w:rPr>
          <w:rFonts w:ascii="Arial" w:eastAsia="Arial" w:hAnsi="Arial"/>
          <w:i/>
          <w:spacing w:val="2"/>
        </w:rPr>
        <w:t>n</w:t>
      </w:r>
      <w:r>
        <w:rPr>
          <w:rFonts w:ascii="Arial" w:eastAsia="Arial" w:hAnsi="Arial"/>
          <w:i/>
        </w:rPr>
        <w:t>t</w:t>
      </w:r>
      <w:r>
        <w:rPr>
          <w:rFonts w:ascii="Arial" w:eastAsia="Arial" w:hAnsi="Arial"/>
          <w:i/>
          <w:spacing w:val="27"/>
        </w:rPr>
        <w:t xml:space="preserve"> </w:t>
      </w:r>
      <w:r>
        <w:rPr>
          <w:rFonts w:ascii="Arial" w:eastAsia="Arial" w:hAnsi="Arial"/>
          <w:i/>
          <w:spacing w:val="-1"/>
        </w:rPr>
        <w:t>A</w:t>
      </w:r>
      <w:r>
        <w:rPr>
          <w:rFonts w:ascii="Arial" w:eastAsia="Arial" w:hAnsi="Arial"/>
          <w:i/>
          <w:spacing w:val="1"/>
        </w:rPr>
        <w:t>ss</w:t>
      </w:r>
      <w:r>
        <w:rPr>
          <w:rFonts w:ascii="Arial" w:eastAsia="Arial" w:hAnsi="Arial"/>
          <w:i/>
          <w:spacing w:val="-1"/>
        </w:rPr>
        <w:t>et</w:t>
      </w:r>
      <w:r>
        <w:rPr>
          <w:rFonts w:ascii="Arial" w:eastAsia="Arial" w:hAnsi="Arial"/>
          <w:i/>
        </w:rPr>
        <w:t>s</w:t>
      </w:r>
      <w:r>
        <w:rPr>
          <w:rFonts w:ascii="Arial" w:eastAsia="Arial" w:hAnsi="Arial"/>
          <w:i/>
          <w:spacing w:val="28"/>
        </w:rPr>
        <w:t xml:space="preserve"> </w:t>
      </w:r>
      <w:r>
        <w:rPr>
          <w:rFonts w:ascii="Arial" w:eastAsia="Arial" w:hAnsi="Arial"/>
        </w:rPr>
        <w:t>(“</w:t>
      </w:r>
      <w:r>
        <w:rPr>
          <w:rFonts w:ascii="Arial" w:eastAsia="Arial" w:hAnsi="Arial"/>
          <w:spacing w:val="-1"/>
        </w:rPr>
        <w:t>AA</w:t>
      </w:r>
      <w:r>
        <w:rPr>
          <w:rFonts w:ascii="Arial" w:eastAsia="Arial" w:hAnsi="Arial"/>
          <w:spacing w:val="1"/>
        </w:rPr>
        <w:t>S</w:t>
      </w:r>
      <w:r>
        <w:rPr>
          <w:rFonts w:ascii="Arial" w:eastAsia="Arial" w:hAnsi="Arial"/>
        </w:rPr>
        <w:t>B</w:t>
      </w:r>
      <w:r>
        <w:rPr>
          <w:rFonts w:ascii="Arial" w:eastAsia="Arial" w:hAnsi="Arial"/>
          <w:spacing w:val="25"/>
        </w:rPr>
        <w:t xml:space="preserve"> </w:t>
      </w:r>
      <w:r>
        <w:rPr>
          <w:rFonts w:ascii="Arial" w:eastAsia="Arial" w:hAnsi="Arial"/>
          <w:spacing w:val="2"/>
        </w:rPr>
        <w:t>1</w:t>
      </w:r>
      <w:r>
        <w:rPr>
          <w:rFonts w:ascii="Arial" w:eastAsia="Arial" w:hAnsi="Arial"/>
          <w:spacing w:val="-1"/>
        </w:rPr>
        <w:t>37</w:t>
      </w:r>
      <w:r>
        <w:rPr>
          <w:rFonts w:ascii="Arial" w:eastAsia="Arial" w:hAnsi="Arial"/>
        </w:rPr>
        <w:t>”)</w:t>
      </w:r>
      <w:r>
        <w:rPr>
          <w:rFonts w:ascii="Arial" w:eastAsia="Arial" w:hAnsi="Arial"/>
          <w:spacing w:val="28"/>
        </w:rPr>
        <w:t xml:space="preserve"> </w:t>
      </w:r>
      <w:r>
        <w:rPr>
          <w:rFonts w:ascii="Arial" w:eastAsia="Arial" w:hAnsi="Arial"/>
          <w:spacing w:val="-1"/>
        </w:rPr>
        <w:t>p</w:t>
      </w:r>
      <w:r>
        <w:rPr>
          <w:rFonts w:ascii="Arial" w:eastAsia="Arial" w:hAnsi="Arial"/>
        </w:rPr>
        <w:t>r</w:t>
      </w:r>
      <w:r>
        <w:rPr>
          <w:rFonts w:ascii="Arial" w:eastAsia="Arial" w:hAnsi="Arial"/>
          <w:spacing w:val="-1"/>
        </w:rPr>
        <w:t>o</w:t>
      </w:r>
      <w:r>
        <w:rPr>
          <w:rFonts w:ascii="Arial" w:eastAsia="Arial" w:hAnsi="Arial"/>
          <w:spacing w:val="-2"/>
        </w:rPr>
        <w:t>v</w:t>
      </w:r>
      <w:r>
        <w:rPr>
          <w:rFonts w:ascii="Arial" w:eastAsia="Arial" w:hAnsi="Arial"/>
          <w:spacing w:val="1"/>
        </w:rPr>
        <w:t>i</w:t>
      </w:r>
      <w:r>
        <w:rPr>
          <w:rFonts w:ascii="Arial" w:eastAsia="Arial" w:hAnsi="Arial"/>
          <w:spacing w:val="-1"/>
        </w:rPr>
        <w:t>de</w:t>
      </w:r>
      <w:r>
        <w:rPr>
          <w:rFonts w:ascii="Arial" w:eastAsia="Arial" w:hAnsi="Arial"/>
        </w:rPr>
        <w:t>s</w:t>
      </w:r>
      <w:r>
        <w:rPr>
          <w:rFonts w:ascii="Arial" w:eastAsia="Arial" w:hAnsi="Arial"/>
          <w:spacing w:val="28"/>
        </w:rPr>
        <w:t xml:space="preserve"> </w:t>
      </w:r>
      <w:r>
        <w:rPr>
          <w:rFonts w:ascii="Arial" w:eastAsia="Arial" w:hAnsi="Arial"/>
          <w:spacing w:val="-1"/>
        </w:rPr>
        <w:t>g</w:t>
      </w:r>
      <w:r>
        <w:rPr>
          <w:rFonts w:ascii="Arial" w:eastAsia="Arial" w:hAnsi="Arial"/>
          <w:spacing w:val="2"/>
        </w:rPr>
        <w:t>u</w:t>
      </w:r>
      <w:r>
        <w:rPr>
          <w:rFonts w:ascii="Arial" w:eastAsia="Arial" w:hAnsi="Arial"/>
          <w:spacing w:val="-2"/>
        </w:rPr>
        <w:t>i</w:t>
      </w:r>
      <w:r>
        <w:rPr>
          <w:rFonts w:ascii="Arial" w:eastAsia="Arial" w:hAnsi="Arial"/>
          <w:spacing w:val="-1"/>
        </w:rPr>
        <w:t>d</w:t>
      </w:r>
      <w:r>
        <w:rPr>
          <w:rFonts w:ascii="Arial" w:eastAsia="Arial" w:hAnsi="Arial"/>
          <w:spacing w:val="2"/>
        </w:rPr>
        <w:t>a</w:t>
      </w:r>
      <w:r>
        <w:rPr>
          <w:rFonts w:ascii="Arial" w:eastAsia="Arial" w:hAnsi="Arial"/>
          <w:spacing w:val="-1"/>
        </w:rPr>
        <w:t>n</w:t>
      </w:r>
      <w:r>
        <w:rPr>
          <w:rFonts w:ascii="Arial" w:eastAsia="Arial" w:hAnsi="Arial"/>
          <w:spacing w:val="1"/>
        </w:rPr>
        <w:t>c</w:t>
      </w:r>
      <w:r>
        <w:rPr>
          <w:rFonts w:ascii="Arial" w:eastAsia="Arial" w:hAnsi="Arial"/>
        </w:rPr>
        <w:t>e</w:t>
      </w:r>
      <w:r>
        <w:rPr>
          <w:rFonts w:ascii="Arial" w:eastAsia="Arial" w:hAnsi="Arial"/>
          <w:spacing w:val="26"/>
        </w:rPr>
        <w:t xml:space="preserve"> </w:t>
      </w:r>
      <w:r>
        <w:rPr>
          <w:rFonts w:ascii="Arial" w:eastAsia="Arial" w:hAnsi="Arial"/>
          <w:spacing w:val="-1"/>
        </w:rPr>
        <w:t>o</w:t>
      </w:r>
      <w:r>
        <w:rPr>
          <w:rFonts w:ascii="Arial" w:eastAsia="Arial" w:hAnsi="Arial"/>
        </w:rPr>
        <w:t>n</w:t>
      </w:r>
      <w:r>
        <w:rPr>
          <w:rFonts w:ascii="Arial" w:eastAsia="Arial" w:hAnsi="Arial"/>
          <w:spacing w:val="29"/>
        </w:rPr>
        <w:t xml:space="preserve"> </w:t>
      </w:r>
      <w:r>
        <w:rPr>
          <w:rFonts w:ascii="Arial" w:eastAsia="Arial" w:hAnsi="Arial"/>
          <w:spacing w:val="-3"/>
        </w:rPr>
        <w:t>w</w:t>
      </w:r>
      <w:r>
        <w:rPr>
          <w:rFonts w:ascii="Arial" w:eastAsia="Arial" w:hAnsi="Arial"/>
          <w:spacing w:val="2"/>
        </w:rPr>
        <w:t>h</w:t>
      </w:r>
      <w:r>
        <w:rPr>
          <w:rFonts w:ascii="Arial" w:eastAsia="Arial" w:hAnsi="Arial"/>
          <w:spacing w:val="-1"/>
        </w:rPr>
        <w:t>e</w:t>
      </w:r>
      <w:r>
        <w:rPr>
          <w:rFonts w:ascii="Arial" w:eastAsia="Arial" w:hAnsi="Arial"/>
        </w:rPr>
        <w:t>n</w:t>
      </w:r>
      <w:r>
        <w:rPr>
          <w:rFonts w:ascii="Arial" w:eastAsia="Arial" w:hAnsi="Arial"/>
          <w:spacing w:val="26"/>
        </w:rPr>
        <w:t xml:space="preserve"> </w:t>
      </w:r>
      <w:r>
        <w:rPr>
          <w:rFonts w:ascii="Arial" w:eastAsia="Arial" w:hAnsi="Arial"/>
        </w:rPr>
        <w:t>a</w:t>
      </w:r>
      <w:r>
        <w:rPr>
          <w:rFonts w:ascii="Arial" w:eastAsia="Arial" w:hAnsi="Arial"/>
          <w:w w:val="99"/>
        </w:rPr>
        <w:t xml:space="preserve"> </w:t>
      </w:r>
      <w:r>
        <w:rPr>
          <w:rFonts w:ascii="Arial" w:eastAsia="Arial" w:hAnsi="Arial"/>
          <w:spacing w:val="-1"/>
        </w:rPr>
        <w:t>p</w:t>
      </w:r>
      <w:r>
        <w:rPr>
          <w:rFonts w:ascii="Arial" w:eastAsia="Arial" w:hAnsi="Arial"/>
        </w:rPr>
        <w:t>r</w:t>
      </w:r>
      <w:r>
        <w:rPr>
          <w:rFonts w:ascii="Arial" w:eastAsia="Arial" w:hAnsi="Arial"/>
          <w:spacing w:val="-1"/>
        </w:rPr>
        <w:t>o</w:t>
      </w:r>
      <w:r>
        <w:rPr>
          <w:rFonts w:ascii="Arial" w:eastAsia="Arial" w:hAnsi="Arial"/>
          <w:spacing w:val="1"/>
        </w:rPr>
        <w:t>v</w:t>
      </w:r>
      <w:r>
        <w:rPr>
          <w:rFonts w:ascii="Arial" w:eastAsia="Arial" w:hAnsi="Arial"/>
          <w:spacing w:val="-2"/>
        </w:rPr>
        <w:t>i</w:t>
      </w:r>
      <w:r>
        <w:rPr>
          <w:rFonts w:ascii="Arial" w:eastAsia="Arial" w:hAnsi="Arial"/>
          <w:spacing w:val="1"/>
        </w:rPr>
        <w:t>s</w:t>
      </w:r>
      <w:r>
        <w:rPr>
          <w:rFonts w:ascii="Arial" w:eastAsia="Arial" w:hAnsi="Arial"/>
          <w:spacing w:val="-2"/>
        </w:rPr>
        <w:t>i</w:t>
      </w:r>
      <w:r>
        <w:rPr>
          <w:rFonts w:ascii="Arial" w:eastAsia="Arial" w:hAnsi="Arial"/>
          <w:spacing w:val="2"/>
        </w:rPr>
        <w:t>o</w:t>
      </w:r>
      <w:r>
        <w:rPr>
          <w:rFonts w:ascii="Arial" w:eastAsia="Arial" w:hAnsi="Arial"/>
        </w:rPr>
        <w:t xml:space="preserve">n </w:t>
      </w:r>
      <w:r>
        <w:rPr>
          <w:rFonts w:ascii="Arial" w:eastAsia="Arial" w:hAnsi="Arial"/>
          <w:spacing w:val="1"/>
        </w:rPr>
        <w:t>c</w:t>
      </w:r>
      <w:r>
        <w:rPr>
          <w:rFonts w:ascii="Arial" w:eastAsia="Arial" w:hAnsi="Arial"/>
          <w:spacing w:val="-1"/>
        </w:rPr>
        <w:t>a</w:t>
      </w:r>
      <w:r>
        <w:rPr>
          <w:rFonts w:ascii="Arial" w:eastAsia="Arial" w:hAnsi="Arial"/>
        </w:rPr>
        <w:t>n</w:t>
      </w:r>
      <w:r>
        <w:rPr>
          <w:rFonts w:ascii="Arial" w:eastAsia="Arial" w:hAnsi="Arial"/>
          <w:spacing w:val="1"/>
        </w:rPr>
        <w:t xml:space="preserve"> </w:t>
      </w:r>
      <w:r>
        <w:rPr>
          <w:rFonts w:ascii="Arial" w:eastAsia="Arial" w:hAnsi="Arial"/>
          <w:spacing w:val="2"/>
        </w:rPr>
        <w:t>b</w:t>
      </w:r>
      <w:r>
        <w:rPr>
          <w:rFonts w:ascii="Arial" w:eastAsia="Arial" w:hAnsi="Arial"/>
        </w:rPr>
        <w:t>e</w:t>
      </w:r>
      <w:r>
        <w:rPr>
          <w:rFonts w:ascii="Arial" w:eastAsia="Arial" w:hAnsi="Arial"/>
          <w:spacing w:val="1"/>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og</w:t>
      </w:r>
      <w:r>
        <w:rPr>
          <w:rFonts w:ascii="Arial" w:eastAsia="Arial" w:hAnsi="Arial"/>
          <w:spacing w:val="2"/>
        </w:rPr>
        <w:t>n</w:t>
      </w:r>
      <w:r>
        <w:rPr>
          <w:rFonts w:ascii="Arial" w:eastAsia="Arial" w:hAnsi="Arial"/>
          <w:spacing w:val="-2"/>
        </w:rPr>
        <w:t>i</w:t>
      </w:r>
      <w:r>
        <w:rPr>
          <w:rFonts w:ascii="Arial" w:eastAsia="Arial" w:hAnsi="Arial"/>
          <w:spacing w:val="1"/>
        </w:rPr>
        <w:t>s</w:t>
      </w:r>
      <w:r>
        <w:rPr>
          <w:rFonts w:ascii="Arial" w:eastAsia="Arial" w:hAnsi="Arial"/>
          <w:spacing w:val="2"/>
        </w:rPr>
        <w:t>e</w:t>
      </w:r>
      <w:r>
        <w:rPr>
          <w:rFonts w:ascii="Arial" w:eastAsia="Arial" w:hAnsi="Arial"/>
        </w:rPr>
        <w:t>d</w:t>
      </w:r>
      <w:r>
        <w:rPr>
          <w:rFonts w:ascii="Arial" w:eastAsia="Arial" w:hAnsi="Arial"/>
          <w:spacing w:val="1"/>
        </w:rPr>
        <w:t xml:space="preserve"> </w:t>
      </w:r>
      <w:r>
        <w:rPr>
          <w:rFonts w:ascii="Arial" w:eastAsia="Arial" w:hAnsi="Arial"/>
          <w:spacing w:val="-2"/>
        </w:rPr>
        <w:t>i</w:t>
      </w:r>
      <w:r>
        <w:rPr>
          <w:rFonts w:ascii="Arial" w:eastAsia="Arial" w:hAnsi="Arial"/>
        </w:rPr>
        <w:t>n</w:t>
      </w:r>
      <w:r>
        <w:rPr>
          <w:rFonts w:ascii="Arial" w:eastAsia="Arial" w:hAnsi="Arial"/>
          <w:spacing w:val="1"/>
        </w:rPr>
        <w:t xml:space="preserve"> </w:t>
      </w: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1"/>
        </w:rPr>
        <w:t xml:space="preserve"> </w:t>
      </w:r>
      <w:r>
        <w:rPr>
          <w:rFonts w:ascii="Arial" w:eastAsia="Arial" w:hAnsi="Arial"/>
          <w:spacing w:val="2"/>
        </w:rPr>
        <w:t>f</w:t>
      </w:r>
      <w:r>
        <w:rPr>
          <w:rFonts w:ascii="Arial" w:eastAsia="Arial" w:hAnsi="Arial"/>
          <w:spacing w:val="-2"/>
        </w:rPr>
        <w:t>i</w:t>
      </w:r>
      <w:r>
        <w:rPr>
          <w:rFonts w:ascii="Arial" w:eastAsia="Arial" w:hAnsi="Arial"/>
          <w:spacing w:val="-1"/>
        </w:rPr>
        <w:t>n</w:t>
      </w:r>
      <w:r>
        <w:rPr>
          <w:rFonts w:ascii="Arial" w:eastAsia="Arial" w:hAnsi="Arial"/>
          <w:spacing w:val="2"/>
        </w:rPr>
        <w:t>a</w:t>
      </w:r>
      <w:r>
        <w:rPr>
          <w:rFonts w:ascii="Arial" w:eastAsia="Arial" w:hAnsi="Arial"/>
          <w:spacing w:val="-1"/>
        </w:rPr>
        <w:t>n</w:t>
      </w:r>
      <w:r>
        <w:rPr>
          <w:rFonts w:ascii="Arial" w:eastAsia="Arial" w:hAnsi="Arial"/>
          <w:spacing w:val="1"/>
        </w:rPr>
        <w:t>c</w:t>
      </w:r>
      <w:r>
        <w:rPr>
          <w:rFonts w:ascii="Arial" w:eastAsia="Arial" w:hAnsi="Arial"/>
          <w:spacing w:val="-2"/>
        </w:rPr>
        <w:t>i</w:t>
      </w:r>
      <w:r>
        <w:rPr>
          <w:rFonts w:ascii="Arial" w:eastAsia="Arial" w:hAnsi="Arial"/>
          <w:spacing w:val="2"/>
        </w:rPr>
        <w:t>a</w:t>
      </w:r>
      <w:r>
        <w:rPr>
          <w:rFonts w:ascii="Arial" w:eastAsia="Arial" w:hAnsi="Arial"/>
        </w:rPr>
        <w:t xml:space="preserve">l </w:t>
      </w:r>
      <w:r>
        <w:rPr>
          <w:rFonts w:ascii="Arial" w:eastAsia="Arial" w:hAnsi="Arial"/>
          <w:spacing w:val="1"/>
        </w:rPr>
        <w:t>s</w:t>
      </w:r>
      <w:r>
        <w:rPr>
          <w:rFonts w:ascii="Arial" w:eastAsia="Arial" w:hAnsi="Arial"/>
          <w:spacing w:val="-1"/>
        </w:rPr>
        <w:t>tate</w:t>
      </w:r>
      <w:r>
        <w:rPr>
          <w:rFonts w:ascii="Arial" w:eastAsia="Arial" w:hAnsi="Arial"/>
          <w:spacing w:val="4"/>
        </w:rPr>
        <w:t>m</w:t>
      </w:r>
      <w:r>
        <w:rPr>
          <w:rFonts w:ascii="Arial" w:eastAsia="Arial" w:hAnsi="Arial"/>
          <w:spacing w:val="-1"/>
        </w:rPr>
        <w:t>en</w:t>
      </w:r>
      <w:r>
        <w:rPr>
          <w:rFonts w:ascii="Arial" w:eastAsia="Arial" w:hAnsi="Arial"/>
          <w:spacing w:val="2"/>
        </w:rPr>
        <w:t>t</w:t>
      </w:r>
      <w:r>
        <w:rPr>
          <w:rFonts w:ascii="Arial" w:eastAsia="Arial" w:hAnsi="Arial"/>
        </w:rPr>
        <w:t>s</w:t>
      </w:r>
      <w:r>
        <w:rPr>
          <w:rFonts w:ascii="Arial" w:eastAsia="Arial" w:hAnsi="Arial"/>
          <w:spacing w:val="2"/>
        </w:rPr>
        <w:t xml:space="preserve"> </w:t>
      </w:r>
      <w:r>
        <w:rPr>
          <w:rFonts w:ascii="Arial" w:eastAsia="Arial" w:hAnsi="Arial"/>
          <w:spacing w:val="-1"/>
        </w:rPr>
        <w:t>an</w:t>
      </w:r>
      <w:r>
        <w:rPr>
          <w:rFonts w:ascii="Arial" w:eastAsia="Arial" w:hAnsi="Arial"/>
        </w:rPr>
        <w:t>d</w:t>
      </w:r>
      <w:r>
        <w:rPr>
          <w:rFonts w:ascii="Arial" w:eastAsia="Arial" w:hAnsi="Arial"/>
          <w:spacing w:val="3"/>
        </w:rPr>
        <w:t xml:space="preserve"> </w:t>
      </w:r>
      <w:r>
        <w:rPr>
          <w:rFonts w:ascii="Arial" w:eastAsia="Arial" w:hAnsi="Arial"/>
          <w:spacing w:val="-3"/>
        </w:rPr>
        <w:t>w</w:t>
      </w:r>
      <w:r>
        <w:rPr>
          <w:rFonts w:ascii="Arial" w:eastAsia="Arial" w:hAnsi="Arial"/>
          <w:spacing w:val="2"/>
        </w:rPr>
        <w:t>h</w:t>
      </w:r>
      <w:r>
        <w:rPr>
          <w:rFonts w:ascii="Arial" w:eastAsia="Arial" w:hAnsi="Arial"/>
          <w:spacing w:val="-1"/>
        </w:rPr>
        <w:t>e</w:t>
      </w:r>
      <w:r>
        <w:rPr>
          <w:rFonts w:ascii="Arial" w:eastAsia="Arial" w:hAnsi="Arial"/>
        </w:rPr>
        <w:t>n</w:t>
      </w:r>
      <w:r>
        <w:rPr>
          <w:rFonts w:ascii="Arial" w:eastAsia="Arial" w:hAnsi="Arial"/>
          <w:spacing w:val="1"/>
        </w:rPr>
        <w:t xml:space="preserve"> c</w:t>
      </w:r>
      <w:r>
        <w:rPr>
          <w:rFonts w:ascii="Arial" w:eastAsia="Arial" w:hAnsi="Arial"/>
          <w:spacing w:val="-1"/>
        </w:rPr>
        <w:t>e</w:t>
      </w:r>
      <w:r>
        <w:rPr>
          <w:rFonts w:ascii="Arial" w:eastAsia="Arial" w:hAnsi="Arial"/>
        </w:rPr>
        <w:t>r</w:t>
      </w:r>
      <w:r>
        <w:rPr>
          <w:rFonts w:ascii="Arial" w:eastAsia="Arial" w:hAnsi="Arial"/>
          <w:spacing w:val="-1"/>
        </w:rPr>
        <w:t>t</w:t>
      </w:r>
      <w:r>
        <w:rPr>
          <w:rFonts w:ascii="Arial" w:eastAsia="Arial" w:hAnsi="Arial"/>
          <w:spacing w:val="2"/>
        </w:rPr>
        <w:t>a</w:t>
      </w:r>
      <w:r>
        <w:rPr>
          <w:rFonts w:ascii="Arial" w:eastAsia="Arial" w:hAnsi="Arial"/>
          <w:spacing w:val="-2"/>
        </w:rPr>
        <w:t>i</w:t>
      </w:r>
      <w:r>
        <w:rPr>
          <w:rFonts w:ascii="Arial" w:eastAsia="Arial" w:hAnsi="Arial"/>
        </w:rPr>
        <w:t>n</w:t>
      </w:r>
      <w:r>
        <w:rPr>
          <w:rFonts w:ascii="Arial" w:eastAsia="Arial" w:hAnsi="Arial"/>
          <w:spacing w:val="1"/>
        </w:rPr>
        <w:t xml:space="preserve"> c</w:t>
      </w:r>
      <w:r>
        <w:rPr>
          <w:rFonts w:ascii="Arial" w:eastAsia="Arial" w:hAnsi="Arial"/>
          <w:spacing w:val="-2"/>
        </w:rPr>
        <w:t>i</w:t>
      </w:r>
      <w:r>
        <w:rPr>
          <w:rFonts w:ascii="Arial" w:eastAsia="Arial" w:hAnsi="Arial"/>
        </w:rPr>
        <w:t>r</w:t>
      </w:r>
      <w:r>
        <w:rPr>
          <w:rFonts w:ascii="Arial" w:eastAsia="Arial" w:hAnsi="Arial"/>
          <w:spacing w:val="1"/>
        </w:rPr>
        <w:t>c</w:t>
      </w:r>
      <w:r>
        <w:rPr>
          <w:rFonts w:ascii="Arial" w:eastAsia="Arial" w:hAnsi="Arial"/>
          <w:spacing w:val="-1"/>
        </w:rPr>
        <w:t>u</w:t>
      </w:r>
      <w:r>
        <w:rPr>
          <w:rFonts w:ascii="Arial" w:eastAsia="Arial" w:hAnsi="Arial"/>
          <w:spacing w:val="4"/>
        </w:rPr>
        <w:t>m</w:t>
      </w:r>
      <w:r>
        <w:rPr>
          <w:rFonts w:ascii="Arial" w:eastAsia="Arial" w:hAnsi="Arial"/>
          <w:spacing w:val="-2"/>
        </w:rPr>
        <w:t>s</w:t>
      </w:r>
      <w:r>
        <w:rPr>
          <w:rFonts w:ascii="Arial" w:eastAsia="Arial" w:hAnsi="Arial"/>
          <w:spacing w:val="-1"/>
        </w:rPr>
        <w:t>tan</w:t>
      </w:r>
      <w:r>
        <w:rPr>
          <w:rFonts w:ascii="Arial" w:eastAsia="Arial" w:hAnsi="Arial"/>
          <w:spacing w:val="1"/>
        </w:rPr>
        <w:t>c</w:t>
      </w:r>
      <w:r>
        <w:rPr>
          <w:rFonts w:ascii="Arial" w:eastAsia="Arial" w:hAnsi="Arial"/>
          <w:spacing w:val="-1"/>
        </w:rPr>
        <w:t>e</w:t>
      </w:r>
      <w:r>
        <w:rPr>
          <w:rFonts w:ascii="Arial" w:eastAsia="Arial" w:hAnsi="Arial"/>
        </w:rPr>
        <w:t>s</w:t>
      </w:r>
      <w:r>
        <w:rPr>
          <w:rFonts w:ascii="Arial" w:eastAsia="Arial" w:hAnsi="Arial"/>
          <w:spacing w:val="4"/>
        </w:rPr>
        <w:t xml:space="preserve"> </w:t>
      </w:r>
      <w:r>
        <w:rPr>
          <w:rFonts w:ascii="Arial" w:eastAsia="Arial" w:hAnsi="Arial"/>
          <w:spacing w:val="-3"/>
        </w:rPr>
        <w:t>w</w:t>
      </w:r>
      <w:r>
        <w:rPr>
          <w:rFonts w:ascii="Arial" w:eastAsia="Arial" w:hAnsi="Arial"/>
          <w:spacing w:val="-1"/>
        </w:rPr>
        <w:t>a</w:t>
      </w:r>
      <w:r>
        <w:rPr>
          <w:rFonts w:ascii="Arial" w:eastAsia="Arial" w:hAnsi="Arial"/>
        </w:rPr>
        <w:t>rr</w:t>
      </w:r>
      <w:r>
        <w:rPr>
          <w:rFonts w:ascii="Arial" w:eastAsia="Arial" w:hAnsi="Arial"/>
          <w:spacing w:val="-1"/>
        </w:rPr>
        <w:t>an</w:t>
      </w:r>
      <w:r>
        <w:rPr>
          <w:rFonts w:ascii="Arial" w:eastAsia="Arial" w:hAnsi="Arial"/>
        </w:rPr>
        <w:t>t</w:t>
      </w:r>
      <w:r>
        <w:rPr>
          <w:rFonts w:ascii="Arial" w:eastAsia="Arial" w:hAnsi="Arial"/>
          <w:spacing w:val="4"/>
        </w:rPr>
        <w:t xml:space="preserve"> </w:t>
      </w:r>
      <w:r>
        <w:rPr>
          <w:rFonts w:ascii="Arial" w:eastAsia="Arial" w:hAnsi="Arial"/>
          <w:spacing w:val="-1"/>
        </w:rPr>
        <w:t>th</w:t>
      </w:r>
      <w:r>
        <w:rPr>
          <w:rFonts w:ascii="Arial" w:eastAsia="Arial" w:hAnsi="Arial"/>
        </w:rPr>
        <w:t>e</w:t>
      </w:r>
      <w:r>
        <w:rPr>
          <w:rFonts w:ascii="Arial" w:eastAsia="Arial" w:hAnsi="Arial"/>
          <w:spacing w:val="2"/>
        </w:rPr>
        <w:t xml:space="preserve"> </w:t>
      </w:r>
      <w:r>
        <w:rPr>
          <w:rFonts w:ascii="Arial" w:eastAsia="Arial" w:hAnsi="Arial"/>
          <w:spacing w:val="-1"/>
        </w:rPr>
        <w:t>d</w:t>
      </w:r>
      <w:r>
        <w:rPr>
          <w:rFonts w:ascii="Arial" w:eastAsia="Arial" w:hAnsi="Arial"/>
          <w:spacing w:val="-2"/>
        </w:rPr>
        <w:t>i</w:t>
      </w:r>
      <w:r>
        <w:rPr>
          <w:rFonts w:ascii="Arial" w:eastAsia="Arial" w:hAnsi="Arial"/>
          <w:spacing w:val="1"/>
        </w:rPr>
        <w:t>sc</w:t>
      </w:r>
      <w:r>
        <w:rPr>
          <w:rFonts w:ascii="Arial" w:eastAsia="Arial" w:hAnsi="Arial"/>
          <w:spacing w:val="-2"/>
        </w:rPr>
        <w:t>l</w:t>
      </w:r>
      <w:r>
        <w:rPr>
          <w:rFonts w:ascii="Arial" w:eastAsia="Arial" w:hAnsi="Arial"/>
          <w:spacing w:val="-1"/>
        </w:rPr>
        <w:t>o</w:t>
      </w:r>
      <w:r>
        <w:rPr>
          <w:rFonts w:ascii="Arial" w:eastAsia="Arial" w:hAnsi="Arial"/>
          <w:spacing w:val="1"/>
        </w:rPr>
        <w:t>s</w:t>
      </w:r>
      <w:r>
        <w:rPr>
          <w:rFonts w:ascii="Arial" w:eastAsia="Arial" w:hAnsi="Arial"/>
          <w:spacing w:val="2"/>
        </w:rPr>
        <w:t>u</w:t>
      </w:r>
      <w:r>
        <w:rPr>
          <w:rFonts w:ascii="Arial" w:eastAsia="Arial" w:hAnsi="Arial"/>
        </w:rPr>
        <w:t>re</w:t>
      </w:r>
      <w:r>
        <w:rPr>
          <w:rFonts w:ascii="Arial" w:eastAsia="Arial" w:hAnsi="Arial"/>
          <w:spacing w:val="1"/>
        </w:rPr>
        <w:t xml:space="preserve"> </w:t>
      </w:r>
      <w:r>
        <w:rPr>
          <w:rFonts w:ascii="Arial" w:eastAsia="Arial" w:hAnsi="Arial"/>
          <w:spacing w:val="-1"/>
        </w:rPr>
        <w:t>o</w:t>
      </w:r>
      <w:r>
        <w:rPr>
          <w:rFonts w:ascii="Arial" w:eastAsia="Arial" w:hAnsi="Arial"/>
        </w:rPr>
        <w:t>f</w:t>
      </w:r>
      <w:r>
        <w:rPr>
          <w:rFonts w:ascii="Arial" w:eastAsia="Arial" w:hAnsi="Arial"/>
          <w:spacing w:val="4"/>
        </w:rPr>
        <w:t xml:space="preserve"> </w:t>
      </w:r>
      <w:r>
        <w:rPr>
          <w:rFonts w:ascii="Arial" w:eastAsia="Arial" w:hAnsi="Arial"/>
        </w:rPr>
        <w:t>a</w:t>
      </w:r>
      <w:r>
        <w:rPr>
          <w:rFonts w:ascii="Arial" w:eastAsia="Arial" w:hAnsi="Arial"/>
          <w:w w:val="99"/>
        </w:rPr>
        <w:t xml:space="preserve"> </w:t>
      </w:r>
      <w:r>
        <w:rPr>
          <w:rFonts w:ascii="Arial" w:eastAsia="Arial" w:hAnsi="Arial"/>
          <w:spacing w:val="1"/>
        </w:rPr>
        <w:t>c</w:t>
      </w:r>
      <w:r>
        <w:rPr>
          <w:rFonts w:ascii="Arial" w:eastAsia="Arial" w:hAnsi="Arial"/>
          <w:spacing w:val="-1"/>
        </w:rPr>
        <w:t>ont</w:t>
      </w:r>
      <w:r>
        <w:rPr>
          <w:rFonts w:ascii="Arial" w:eastAsia="Arial" w:hAnsi="Arial"/>
          <w:spacing w:val="-2"/>
        </w:rPr>
        <w:t>i</w:t>
      </w:r>
      <w:r>
        <w:rPr>
          <w:rFonts w:ascii="Arial" w:eastAsia="Arial" w:hAnsi="Arial"/>
          <w:spacing w:val="2"/>
        </w:rPr>
        <w:t>n</w:t>
      </w:r>
      <w:r>
        <w:rPr>
          <w:rFonts w:ascii="Arial" w:eastAsia="Arial" w:hAnsi="Arial"/>
          <w:spacing w:val="-1"/>
        </w:rPr>
        <w:t>ge</w:t>
      </w:r>
      <w:r>
        <w:rPr>
          <w:rFonts w:ascii="Arial" w:eastAsia="Arial" w:hAnsi="Arial"/>
          <w:spacing w:val="2"/>
        </w:rPr>
        <w:t>n</w:t>
      </w:r>
      <w:r>
        <w:rPr>
          <w:rFonts w:ascii="Arial" w:eastAsia="Arial" w:hAnsi="Arial"/>
        </w:rPr>
        <w:t>t</w:t>
      </w:r>
      <w:r>
        <w:rPr>
          <w:rFonts w:ascii="Arial" w:eastAsia="Arial" w:hAnsi="Arial"/>
          <w:spacing w:val="-16"/>
        </w:rPr>
        <w:t xml:space="preserve"> </w:t>
      </w:r>
      <w:r>
        <w:rPr>
          <w:rFonts w:ascii="Arial" w:eastAsia="Arial" w:hAnsi="Arial"/>
          <w:spacing w:val="1"/>
        </w:rPr>
        <w:t>l</w:t>
      </w:r>
      <w:r>
        <w:rPr>
          <w:rFonts w:ascii="Arial" w:eastAsia="Arial" w:hAnsi="Arial"/>
          <w:spacing w:val="-2"/>
        </w:rPr>
        <w:t>i</w:t>
      </w:r>
      <w:r>
        <w:rPr>
          <w:rFonts w:ascii="Arial" w:eastAsia="Arial" w:hAnsi="Arial"/>
          <w:spacing w:val="-1"/>
        </w:rPr>
        <w:t>a</w:t>
      </w:r>
      <w:r>
        <w:rPr>
          <w:rFonts w:ascii="Arial" w:eastAsia="Arial" w:hAnsi="Arial"/>
          <w:spacing w:val="2"/>
        </w:rPr>
        <w:t>b</w:t>
      </w:r>
      <w:r>
        <w:rPr>
          <w:rFonts w:ascii="Arial" w:eastAsia="Arial" w:hAnsi="Arial"/>
          <w:spacing w:val="1"/>
        </w:rPr>
        <w:t>i</w:t>
      </w:r>
      <w:r>
        <w:rPr>
          <w:rFonts w:ascii="Arial" w:eastAsia="Arial" w:hAnsi="Arial"/>
          <w:spacing w:val="-2"/>
        </w:rPr>
        <w:t>li</w:t>
      </w:r>
      <w:r>
        <w:rPr>
          <w:rFonts w:ascii="Arial" w:eastAsia="Arial" w:hAnsi="Arial"/>
          <w:spacing w:val="4"/>
        </w:rPr>
        <w:t>t</w:t>
      </w:r>
      <w:r>
        <w:rPr>
          <w:rFonts w:ascii="Arial" w:eastAsia="Arial" w:hAnsi="Arial"/>
          <w:spacing w:val="-5"/>
        </w:rPr>
        <w:t>y</w:t>
      </w:r>
      <w:r>
        <w:rPr>
          <w:rFonts w:ascii="Arial" w:eastAsia="Arial" w:hAnsi="Arial"/>
        </w:rPr>
        <w:t>.</w:t>
      </w:r>
    </w:p>
    <w:p w14:paraId="02DF8D09" w14:textId="77777777" w:rsidR="00CC35A9" w:rsidRDefault="00CC35A9" w:rsidP="00BB12E1">
      <w:pPr>
        <w:pStyle w:val="BodyText"/>
        <w:spacing w:line="272" w:lineRule="auto"/>
        <w:ind w:left="993"/>
        <w:jc w:val="both"/>
      </w:pPr>
      <w:r>
        <w:rPr>
          <w:spacing w:val="-1"/>
        </w:rPr>
        <w:t>A</w:t>
      </w:r>
      <w:r>
        <w:rPr>
          <w:spacing w:val="1"/>
        </w:rPr>
        <w:t>A</w:t>
      </w:r>
      <w:r>
        <w:rPr>
          <w:spacing w:val="-1"/>
        </w:rPr>
        <w:t>S</w:t>
      </w:r>
      <w:r>
        <w:t>B</w:t>
      </w:r>
      <w:r>
        <w:rPr>
          <w:spacing w:val="13"/>
        </w:rPr>
        <w:t xml:space="preserve"> </w:t>
      </w:r>
      <w:r>
        <w:rPr>
          <w:spacing w:val="-1"/>
        </w:rPr>
        <w:t>10</w:t>
      </w:r>
      <w:r>
        <w:t>1</w:t>
      </w:r>
      <w:r>
        <w:rPr>
          <w:spacing w:val="14"/>
        </w:rPr>
        <w:t xml:space="preserve"> </w:t>
      </w:r>
      <w:r>
        <w:rPr>
          <w:rFonts w:cs="Arial"/>
          <w:i/>
          <w:spacing w:val="-1"/>
        </w:rPr>
        <w:t>P</w:t>
      </w:r>
      <w:r>
        <w:rPr>
          <w:rFonts w:cs="Arial"/>
          <w:i/>
        </w:rPr>
        <w:t>r</w:t>
      </w:r>
      <w:r>
        <w:rPr>
          <w:rFonts w:cs="Arial"/>
          <w:i/>
          <w:spacing w:val="-1"/>
        </w:rPr>
        <w:t>e</w:t>
      </w:r>
      <w:r>
        <w:rPr>
          <w:rFonts w:cs="Arial"/>
          <w:i/>
          <w:spacing w:val="1"/>
        </w:rPr>
        <w:t>s</w:t>
      </w:r>
      <w:r>
        <w:rPr>
          <w:rFonts w:cs="Arial"/>
          <w:i/>
          <w:spacing w:val="2"/>
        </w:rPr>
        <w:t>e</w:t>
      </w:r>
      <w:r>
        <w:rPr>
          <w:rFonts w:cs="Arial"/>
          <w:i/>
          <w:spacing w:val="-1"/>
        </w:rPr>
        <w:t>nta</w:t>
      </w:r>
      <w:r>
        <w:rPr>
          <w:rFonts w:cs="Arial"/>
          <w:i/>
          <w:spacing w:val="2"/>
        </w:rPr>
        <w:t>t</w:t>
      </w:r>
      <w:r>
        <w:rPr>
          <w:rFonts w:cs="Arial"/>
          <w:i/>
          <w:spacing w:val="-2"/>
        </w:rPr>
        <w:t>i</w:t>
      </w:r>
      <w:r>
        <w:rPr>
          <w:rFonts w:cs="Arial"/>
          <w:i/>
          <w:spacing w:val="-1"/>
        </w:rPr>
        <w:t>o</w:t>
      </w:r>
      <w:r>
        <w:rPr>
          <w:rFonts w:cs="Arial"/>
          <w:i/>
        </w:rPr>
        <w:t>n</w:t>
      </w:r>
      <w:r>
        <w:rPr>
          <w:rFonts w:cs="Arial"/>
          <w:i/>
          <w:spacing w:val="14"/>
        </w:rPr>
        <w:t xml:space="preserve"> </w:t>
      </w:r>
      <w:r>
        <w:rPr>
          <w:rFonts w:cs="Arial"/>
          <w:i/>
          <w:spacing w:val="-1"/>
        </w:rPr>
        <w:t>o</w:t>
      </w:r>
      <w:r>
        <w:rPr>
          <w:rFonts w:cs="Arial"/>
          <w:i/>
        </w:rPr>
        <w:t>f</w:t>
      </w:r>
      <w:r>
        <w:rPr>
          <w:rFonts w:cs="Arial"/>
          <w:i/>
          <w:spacing w:val="15"/>
        </w:rPr>
        <w:t xml:space="preserve"> </w:t>
      </w:r>
      <w:r>
        <w:rPr>
          <w:rFonts w:cs="Arial"/>
          <w:i/>
        </w:rPr>
        <w:t>F</w:t>
      </w:r>
      <w:r>
        <w:rPr>
          <w:rFonts w:cs="Arial"/>
          <w:i/>
          <w:spacing w:val="-2"/>
        </w:rPr>
        <w:t>i</w:t>
      </w:r>
      <w:r>
        <w:rPr>
          <w:rFonts w:cs="Arial"/>
          <w:i/>
          <w:spacing w:val="-1"/>
        </w:rPr>
        <w:t>nan</w:t>
      </w:r>
      <w:r>
        <w:rPr>
          <w:rFonts w:cs="Arial"/>
          <w:i/>
          <w:spacing w:val="3"/>
        </w:rPr>
        <w:t>c</w:t>
      </w:r>
      <w:r>
        <w:rPr>
          <w:rFonts w:cs="Arial"/>
          <w:i/>
          <w:spacing w:val="-2"/>
        </w:rPr>
        <w:t>i</w:t>
      </w:r>
      <w:r>
        <w:rPr>
          <w:rFonts w:cs="Arial"/>
          <w:i/>
          <w:spacing w:val="2"/>
        </w:rPr>
        <w:t>a</w:t>
      </w:r>
      <w:r>
        <w:rPr>
          <w:rFonts w:cs="Arial"/>
          <w:i/>
        </w:rPr>
        <w:t>l</w:t>
      </w:r>
      <w:r>
        <w:rPr>
          <w:rFonts w:cs="Arial"/>
          <w:i/>
          <w:spacing w:val="11"/>
        </w:rPr>
        <w:t xml:space="preserve"> </w:t>
      </w:r>
      <w:r>
        <w:rPr>
          <w:rFonts w:cs="Arial"/>
          <w:i/>
          <w:spacing w:val="-1"/>
        </w:rPr>
        <w:t>S</w:t>
      </w:r>
      <w:r>
        <w:rPr>
          <w:rFonts w:cs="Arial"/>
          <w:i/>
          <w:spacing w:val="2"/>
        </w:rPr>
        <w:t>t</w:t>
      </w:r>
      <w:r>
        <w:rPr>
          <w:rFonts w:cs="Arial"/>
          <w:i/>
          <w:spacing w:val="-1"/>
        </w:rPr>
        <w:t>at</w:t>
      </w:r>
      <w:r>
        <w:rPr>
          <w:rFonts w:cs="Arial"/>
          <w:i/>
          <w:spacing w:val="2"/>
        </w:rPr>
        <w:t>e</w:t>
      </w:r>
      <w:r>
        <w:rPr>
          <w:rFonts w:cs="Arial"/>
          <w:i/>
          <w:spacing w:val="-1"/>
        </w:rPr>
        <w:t>ment</w:t>
      </w:r>
      <w:r>
        <w:rPr>
          <w:rFonts w:cs="Arial"/>
          <w:i/>
        </w:rPr>
        <w:t>s</w:t>
      </w:r>
      <w:r>
        <w:rPr>
          <w:rFonts w:cs="Arial"/>
          <w:i/>
          <w:spacing w:val="14"/>
        </w:rPr>
        <w:t xml:space="preserve"> </w:t>
      </w:r>
      <w:r>
        <w:t>(“</w:t>
      </w:r>
      <w:r>
        <w:rPr>
          <w:spacing w:val="1"/>
        </w:rPr>
        <w:t>AA</w:t>
      </w:r>
      <w:r>
        <w:rPr>
          <w:spacing w:val="-1"/>
        </w:rPr>
        <w:t>S</w:t>
      </w:r>
      <w:r>
        <w:t>B</w:t>
      </w:r>
      <w:r>
        <w:rPr>
          <w:spacing w:val="14"/>
        </w:rPr>
        <w:t xml:space="preserve"> </w:t>
      </w:r>
      <w:r>
        <w:rPr>
          <w:spacing w:val="-1"/>
        </w:rPr>
        <w:t>101</w:t>
      </w:r>
      <w:r>
        <w:t>”)</w:t>
      </w:r>
      <w:r>
        <w:rPr>
          <w:spacing w:val="13"/>
        </w:rPr>
        <w:t xml:space="preserve"> </w:t>
      </w:r>
      <w:r>
        <w:rPr>
          <w:spacing w:val="-1"/>
        </w:rPr>
        <w:t>p</w:t>
      </w:r>
      <w:r>
        <w:t>r</w:t>
      </w:r>
      <w:r>
        <w:rPr>
          <w:spacing w:val="2"/>
        </w:rPr>
        <w:t>o</w:t>
      </w:r>
      <w:r>
        <w:rPr>
          <w:spacing w:val="-2"/>
        </w:rPr>
        <w:t>v</w:t>
      </w:r>
      <w:r>
        <w:rPr>
          <w:spacing w:val="1"/>
        </w:rPr>
        <w:t>i</w:t>
      </w:r>
      <w:r>
        <w:rPr>
          <w:spacing w:val="-1"/>
        </w:rPr>
        <w:t>de</w:t>
      </w:r>
      <w:r>
        <w:t>s</w:t>
      </w:r>
      <w:r>
        <w:rPr>
          <w:spacing w:val="14"/>
        </w:rPr>
        <w:t xml:space="preserve"> </w:t>
      </w:r>
      <w:r>
        <w:rPr>
          <w:spacing w:val="2"/>
        </w:rPr>
        <w:t>g</w:t>
      </w:r>
      <w:r>
        <w:rPr>
          <w:spacing w:val="-1"/>
        </w:rPr>
        <w:t>u</w:t>
      </w:r>
      <w:r>
        <w:rPr>
          <w:spacing w:val="-2"/>
        </w:rPr>
        <w:t>i</w:t>
      </w:r>
      <w:r>
        <w:rPr>
          <w:spacing w:val="2"/>
        </w:rPr>
        <w:t>d</w:t>
      </w:r>
      <w:r>
        <w:rPr>
          <w:spacing w:val="-1"/>
        </w:rPr>
        <w:t>an</w:t>
      </w:r>
      <w:r>
        <w:rPr>
          <w:spacing w:val="3"/>
        </w:rPr>
        <w:t>c</w:t>
      </w:r>
      <w:r>
        <w:t>e</w:t>
      </w:r>
      <w:r>
        <w:rPr>
          <w:spacing w:val="12"/>
        </w:rPr>
        <w:t xml:space="preserve"> </w:t>
      </w:r>
      <w:r>
        <w:rPr>
          <w:spacing w:val="-1"/>
        </w:rPr>
        <w:t>o</w:t>
      </w:r>
      <w:r>
        <w:t>n</w:t>
      </w:r>
      <w:r>
        <w:rPr>
          <w:spacing w:val="13"/>
        </w:rPr>
        <w:t xml:space="preserve"> </w:t>
      </w:r>
      <w:r>
        <w:rPr>
          <w:spacing w:val="2"/>
        </w:rPr>
        <w:t>t</w:t>
      </w:r>
      <w:r>
        <w:rPr>
          <w:spacing w:val="-1"/>
        </w:rPr>
        <w:t>h</w:t>
      </w:r>
      <w:r>
        <w:t>e</w:t>
      </w:r>
      <w:r>
        <w:rPr>
          <w:spacing w:val="12"/>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2"/>
        </w:rPr>
        <w:t>t</w:t>
      </w:r>
      <w:r>
        <w:rPr>
          <w:spacing w:val="-2"/>
        </w:rPr>
        <w:t>i</w:t>
      </w:r>
      <w:r>
        <w:rPr>
          <w:spacing w:val="2"/>
        </w:rPr>
        <w:t>o</w:t>
      </w:r>
      <w:r>
        <w:t>n</w:t>
      </w:r>
      <w:r>
        <w:rPr>
          <w:spacing w:val="12"/>
        </w:rPr>
        <w:t xml:space="preserve"> </w:t>
      </w:r>
      <w:r>
        <w:rPr>
          <w:spacing w:val="-1"/>
        </w:rPr>
        <w:t>o</w:t>
      </w:r>
      <w:r>
        <w:t>f</w:t>
      </w:r>
      <w:r>
        <w:rPr>
          <w:spacing w:val="15"/>
        </w:rPr>
        <w:t xml:space="preserve"> </w:t>
      </w:r>
      <w:r>
        <w:rPr>
          <w:spacing w:val="1"/>
        </w:rPr>
        <w:t>c</w:t>
      </w:r>
      <w:r>
        <w:rPr>
          <w:spacing w:val="-1"/>
        </w:rPr>
        <w:t>o</w:t>
      </w:r>
      <w:r>
        <w:rPr>
          <w:spacing w:val="2"/>
        </w:rPr>
        <w:t>mm</w:t>
      </w:r>
      <w:r>
        <w:rPr>
          <w:spacing w:val="-2"/>
        </w:rPr>
        <w:t>i</w:t>
      </w:r>
      <w:r>
        <w:rPr>
          <w:spacing w:val="-1"/>
        </w:rPr>
        <w:t>tte</w:t>
      </w:r>
      <w:r>
        <w:t>d</w:t>
      </w:r>
      <w:r>
        <w:rPr>
          <w:w w:val="99"/>
        </w:rPr>
        <w:t xml:space="preserve"> </w:t>
      </w:r>
      <w:r>
        <w:rPr>
          <w:spacing w:val="-1"/>
        </w:rPr>
        <w:t>e</w:t>
      </w:r>
      <w:r>
        <w:rPr>
          <w:spacing w:val="1"/>
        </w:rPr>
        <w:t>x</w:t>
      </w:r>
      <w:r>
        <w:rPr>
          <w:spacing w:val="-1"/>
        </w:rPr>
        <w:t>pen</w:t>
      </w:r>
      <w:r>
        <w:rPr>
          <w:spacing w:val="2"/>
        </w:rPr>
        <w:t>d</w:t>
      </w:r>
      <w:r>
        <w:rPr>
          <w:spacing w:val="-2"/>
        </w:rPr>
        <w:t>i</w:t>
      </w:r>
      <w:r>
        <w:rPr>
          <w:spacing w:val="-1"/>
        </w:rPr>
        <w:t>tu</w:t>
      </w:r>
      <w:r>
        <w:rPr>
          <w:spacing w:val="3"/>
        </w:rPr>
        <w:t>r</w:t>
      </w:r>
      <w:r>
        <w:rPr>
          <w:spacing w:val="-1"/>
        </w:rPr>
        <w:t>e</w:t>
      </w:r>
      <w:r>
        <w:t>,</w:t>
      </w:r>
      <w:r>
        <w:rPr>
          <w:spacing w:val="-5"/>
        </w:rPr>
        <w:t xml:space="preserve"> </w:t>
      </w:r>
      <w:r>
        <w:rPr>
          <w:spacing w:val="-3"/>
        </w:rPr>
        <w:t>w</w:t>
      </w:r>
      <w:r>
        <w:rPr>
          <w:spacing w:val="2"/>
        </w:rPr>
        <w:t>h</w:t>
      </w:r>
      <w:r>
        <w:rPr>
          <w:spacing w:val="-1"/>
        </w:rPr>
        <w:t>e</w:t>
      </w:r>
      <w:r>
        <w:t>re</w:t>
      </w:r>
      <w:r>
        <w:rPr>
          <w:spacing w:val="-6"/>
        </w:rPr>
        <w:t xml:space="preserve"> </w:t>
      </w:r>
      <w:r>
        <w:t>a</w:t>
      </w:r>
      <w:r>
        <w:rPr>
          <w:spacing w:val="-5"/>
        </w:rPr>
        <w:t xml:space="preserve"> </w:t>
      </w:r>
      <w:r>
        <w:rPr>
          <w:spacing w:val="-2"/>
        </w:rPr>
        <w:t>l</w:t>
      </w:r>
      <w:r>
        <w:rPr>
          <w:spacing w:val="2"/>
        </w:rPr>
        <w:t>e</w:t>
      </w:r>
      <w:r>
        <w:rPr>
          <w:spacing w:val="-1"/>
        </w:rPr>
        <w:t>g</w:t>
      </w:r>
      <w:r>
        <w:rPr>
          <w:spacing w:val="2"/>
        </w:rPr>
        <w:t>a</w:t>
      </w:r>
      <w:r>
        <w:t>l</w:t>
      </w:r>
      <w:r>
        <w:rPr>
          <w:spacing w:val="-5"/>
        </w:rPr>
        <w:t xml:space="preserve"> </w:t>
      </w:r>
      <w:r>
        <w:rPr>
          <w:spacing w:val="-1"/>
        </w:rPr>
        <w:t>o</w:t>
      </w:r>
      <w:r>
        <w:t>r</w:t>
      </w:r>
      <w:r>
        <w:rPr>
          <w:spacing w:val="-6"/>
        </w:rPr>
        <w:t xml:space="preserve"> </w:t>
      </w:r>
      <w:r>
        <w:rPr>
          <w:spacing w:val="1"/>
        </w:rPr>
        <w:t>c</w:t>
      </w:r>
      <w:r>
        <w:rPr>
          <w:spacing w:val="-1"/>
        </w:rPr>
        <w:t>on</w:t>
      </w:r>
      <w:r>
        <w:rPr>
          <w:spacing w:val="1"/>
        </w:rPr>
        <w:t>s</w:t>
      </w:r>
      <w:r>
        <w:rPr>
          <w:spacing w:val="-1"/>
        </w:rPr>
        <w:t>t</w:t>
      </w:r>
      <w:r>
        <w:t>r</w:t>
      </w:r>
      <w:r>
        <w:rPr>
          <w:spacing w:val="-1"/>
        </w:rPr>
        <w:t>u</w:t>
      </w:r>
      <w:r>
        <w:rPr>
          <w:spacing w:val="1"/>
        </w:rPr>
        <w:t>c</w:t>
      </w:r>
      <w:r>
        <w:rPr>
          <w:spacing w:val="-1"/>
        </w:rPr>
        <w:t>t</w:t>
      </w:r>
      <w:r>
        <w:rPr>
          <w:spacing w:val="1"/>
        </w:rPr>
        <w:t>i</w:t>
      </w:r>
      <w:r>
        <w:rPr>
          <w:spacing w:val="-2"/>
        </w:rPr>
        <w:t>v</w:t>
      </w:r>
      <w:r>
        <w:t>e</w:t>
      </w:r>
      <w:r>
        <w:rPr>
          <w:spacing w:val="-6"/>
        </w:rPr>
        <w:t xml:space="preserve"> </w:t>
      </w:r>
      <w:r>
        <w:rPr>
          <w:spacing w:val="2"/>
        </w:rPr>
        <w:t>o</w:t>
      </w:r>
      <w:r>
        <w:rPr>
          <w:spacing w:val="-1"/>
        </w:rPr>
        <w:t>b</w:t>
      </w:r>
      <w:r>
        <w:rPr>
          <w:spacing w:val="1"/>
        </w:rPr>
        <w:t>l</w:t>
      </w:r>
      <w:r>
        <w:rPr>
          <w:spacing w:val="-2"/>
        </w:rPr>
        <w:t>i</w:t>
      </w:r>
      <w:r>
        <w:rPr>
          <w:spacing w:val="-1"/>
        </w:rPr>
        <w:t>g</w:t>
      </w:r>
      <w:r>
        <w:rPr>
          <w:spacing w:val="2"/>
        </w:rPr>
        <w:t>a</w:t>
      </w:r>
      <w:r>
        <w:rPr>
          <w:spacing w:val="-1"/>
        </w:rPr>
        <w:t>t</w:t>
      </w:r>
      <w:r>
        <w:rPr>
          <w:spacing w:val="1"/>
        </w:rPr>
        <w:t>i</w:t>
      </w:r>
      <w:r>
        <w:rPr>
          <w:spacing w:val="-1"/>
        </w:rPr>
        <w:t>o</w:t>
      </w:r>
      <w:r>
        <w:t>n</w:t>
      </w:r>
      <w:r>
        <w:rPr>
          <w:spacing w:val="-6"/>
        </w:rPr>
        <w:t xml:space="preserve"> </w:t>
      </w:r>
      <w:r>
        <w:rPr>
          <w:spacing w:val="2"/>
        </w:rPr>
        <w:t>e</w:t>
      </w:r>
      <w:r>
        <w:rPr>
          <w:spacing w:val="1"/>
        </w:rPr>
        <w:t>x</w:t>
      </w:r>
      <w:r>
        <w:rPr>
          <w:spacing w:val="-2"/>
        </w:rPr>
        <w:t>i</w:t>
      </w:r>
      <w:r>
        <w:rPr>
          <w:spacing w:val="1"/>
        </w:rPr>
        <w:t>s</w:t>
      </w:r>
      <w:r>
        <w:rPr>
          <w:spacing w:val="-1"/>
        </w:rPr>
        <w:t>t</w:t>
      </w:r>
      <w:r>
        <w:t>s</w:t>
      </w:r>
      <w:r>
        <w:rPr>
          <w:spacing w:val="-6"/>
        </w:rPr>
        <w:t xml:space="preserve"> </w:t>
      </w:r>
      <w:r>
        <w:rPr>
          <w:spacing w:val="-1"/>
        </w:rPr>
        <w:t>t</w:t>
      </w:r>
      <w:r>
        <w:t>o</w:t>
      </w:r>
      <w:r>
        <w:rPr>
          <w:spacing w:val="-6"/>
        </w:rPr>
        <w:t xml:space="preserve"> </w:t>
      </w:r>
      <w:r>
        <w:rPr>
          <w:spacing w:val="-1"/>
        </w:rPr>
        <w:t>p</w:t>
      </w:r>
      <w:r>
        <w:rPr>
          <w:spacing w:val="4"/>
        </w:rPr>
        <w:t>a</w:t>
      </w:r>
      <w:r>
        <w:t>y</w:t>
      </w:r>
      <w:r>
        <w:rPr>
          <w:spacing w:val="-9"/>
        </w:rPr>
        <w:t xml:space="preserve"> </w:t>
      </w:r>
      <w:r>
        <w:rPr>
          <w:spacing w:val="2"/>
        </w:rPr>
        <w:t>f</w:t>
      </w:r>
      <w:r>
        <w:rPr>
          <w:spacing w:val="-1"/>
        </w:rPr>
        <w:t>utu</w:t>
      </w:r>
      <w:r>
        <w:t>re</w:t>
      </w:r>
      <w:r>
        <w:rPr>
          <w:spacing w:val="-7"/>
        </w:rPr>
        <w:t xml:space="preserve"> </w:t>
      </w:r>
      <w:r>
        <w:rPr>
          <w:spacing w:val="1"/>
        </w:rPr>
        <w:t>c</w:t>
      </w:r>
      <w:r>
        <w:rPr>
          <w:spacing w:val="-1"/>
        </w:rPr>
        <w:t>o</w:t>
      </w:r>
      <w:r>
        <w:rPr>
          <w:spacing w:val="1"/>
        </w:rPr>
        <w:t>s</w:t>
      </w:r>
      <w:r>
        <w:rPr>
          <w:spacing w:val="-1"/>
        </w:rPr>
        <w:t>t</w:t>
      </w:r>
      <w:r>
        <w:t>s</w:t>
      </w:r>
      <w:r>
        <w:rPr>
          <w:spacing w:val="-5"/>
        </w:rPr>
        <w:t xml:space="preserve"> </w:t>
      </w:r>
      <w:r>
        <w:rPr>
          <w:spacing w:val="-1"/>
        </w:rPr>
        <w:t>a</w:t>
      </w:r>
      <w:r>
        <w:t>t</w:t>
      </w:r>
      <w:r>
        <w:rPr>
          <w:spacing w:val="-2"/>
        </w:rPr>
        <w:t xml:space="preserve"> </w:t>
      </w:r>
      <w:r>
        <w:rPr>
          <w:spacing w:val="-1"/>
        </w:rPr>
        <w:t>ba</w:t>
      </w:r>
      <w:r>
        <w:rPr>
          <w:spacing w:val="1"/>
        </w:rPr>
        <w:t>l</w:t>
      </w:r>
      <w:r>
        <w:rPr>
          <w:spacing w:val="-1"/>
        </w:rPr>
        <w:t>an</w:t>
      </w:r>
      <w:r>
        <w:rPr>
          <w:spacing w:val="1"/>
        </w:rPr>
        <w:t>c</w:t>
      </w:r>
      <w:r>
        <w:t>e</w:t>
      </w:r>
      <w:r>
        <w:rPr>
          <w:spacing w:val="-6"/>
        </w:rPr>
        <w:t xml:space="preserve"> </w:t>
      </w:r>
      <w:r>
        <w:rPr>
          <w:spacing w:val="2"/>
        </w:rPr>
        <w:t>d</w:t>
      </w:r>
      <w:r>
        <w:rPr>
          <w:spacing w:val="-1"/>
        </w:rPr>
        <w:t>ate</w:t>
      </w:r>
      <w:r>
        <w:t>.</w:t>
      </w:r>
    </w:p>
    <w:p w14:paraId="02DF8D0A" w14:textId="77777777" w:rsidR="00CC35A9" w:rsidRPr="00CC35A9" w:rsidRDefault="00CC35A9" w:rsidP="00BB12E1">
      <w:pPr>
        <w:pStyle w:val="Heading2"/>
        <w:ind w:left="993"/>
      </w:pPr>
      <w:bookmarkStart w:id="45" w:name="_TOC_250032"/>
      <w:bookmarkStart w:id="46" w:name="_Toc473729228"/>
      <w:r>
        <w:rPr>
          <w:spacing w:val="-1"/>
        </w:rPr>
        <w:t>H</w:t>
      </w:r>
      <w:r>
        <w:rPr>
          <w:spacing w:val="2"/>
        </w:rPr>
        <w:t>o</w:t>
      </w:r>
      <w:r>
        <w:t>w</w:t>
      </w:r>
      <w:r>
        <w:rPr>
          <w:spacing w:val="-11"/>
        </w:rPr>
        <w:t xml:space="preserve"> </w:t>
      </w:r>
      <w:r>
        <w:t>do</w:t>
      </w:r>
      <w:r>
        <w:rPr>
          <w:spacing w:val="-9"/>
        </w:rPr>
        <w:t xml:space="preserve"> </w:t>
      </w:r>
      <w:r>
        <w:t>I</w:t>
      </w:r>
      <w:r>
        <w:rPr>
          <w:spacing w:val="-9"/>
        </w:rPr>
        <w:t xml:space="preserve"> </w:t>
      </w:r>
      <w:r>
        <w:t>a</w:t>
      </w:r>
      <w:r>
        <w:rPr>
          <w:spacing w:val="1"/>
        </w:rPr>
        <w:t>cc</w:t>
      </w:r>
      <w:r>
        <w:t>ou</w:t>
      </w:r>
      <w:r>
        <w:rPr>
          <w:spacing w:val="2"/>
        </w:rPr>
        <w:t>n</w:t>
      </w:r>
      <w:r>
        <w:t>t</w:t>
      </w:r>
      <w:r>
        <w:rPr>
          <w:spacing w:val="-10"/>
        </w:rPr>
        <w:t xml:space="preserve"> </w:t>
      </w:r>
      <w:r>
        <w:t>for</w:t>
      </w:r>
      <w:r>
        <w:rPr>
          <w:spacing w:val="-9"/>
        </w:rPr>
        <w:t xml:space="preserve"> </w:t>
      </w:r>
      <w:r>
        <w:t>fut</w:t>
      </w:r>
      <w:r>
        <w:rPr>
          <w:spacing w:val="2"/>
        </w:rPr>
        <w:t>u</w:t>
      </w:r>
      <w:r>
        <w:rPr>
          <w:spacing w:val="-1"/>
        </w:rPr>
        <w:t>r</w:t>
      </w:r>
      <w:r>
        <w:t>e</w:t>
      </w:r>
      <w:r>
        <w:rPr>
          <w:spacing w:val="-9"/>
        </w:rPr>
        <w:t xml:space="preserve"> </w:t>
      </w:r>
      <w:r>
        <w:rPr>
          <w:spacing w:val="2"/>
        </w:rPr>
        <w:t>e</w:t>
      </w:r>
      <w:r>
        <w:rPr>
          <w:spacing w:val="-2"/>
        </w:rPr>
        <w:t>x</w:t>
      </w:r>
      <w:r>
        <w:t>pe</w:t>
      </w:r>
      <w:r>
        <w:rPr>
          <w:spacing w:val="3"/>
        </w:rPr>
        <w:t>c</w:t>
      </w:r>
      <w:r>
        <w:t>ted</w:t>
      </w:r>
      <w:r>
        <w:rPr>
          <w:spacing w:val="-9"/>
        </w:rPr>
        <w:t xml:space="preserve"> </w:t>
      </w:r>
      <w:r>
        <w:rPr>
          <w:spacing w:val="1"/>
        </w:rPr>
        <w:t>c</w:t>
      </w:r>
      <w:r>
        <w:t>o</w:t>
      </w:r>
      <w:r>
        <w:rPr>
          <w:spacing w:val="1"/>
        </w:rPr>
        <w:t>s</w:t>
      </w:r>
      <w:r>
        <w:t>t</w:t>
      </w:r>
      <w:r>
        <w:rPr>
          <w:spacing w:val="1"/>
        </w:rPr>
        <w:t>s</w:t>
      </w:r>
      <w:r>
        <w:t>?</w:t>
      </w:r>
      <w:bookmarkEnd w:id="45"/>
      <w:bookmarkEnd w:id="46"/>
    </w:p>
    <w:p w14:paraId="02DF8D0B" w14:textId="77777777" w:rsidR="00CC35A9" w:rsidRPr="00CC35A9" w:rsidRDefault="00CC35A9" w:rsidP="00F53858">
      <w:pPr>
        <w:pStyle w:val="Heading3"/>
      </w:pPr>
      <w:bookmarkStart w:id="47" w:name="_TOC_250031"/>
      <w:r>
        <w:t>A</w:t>
      </w:r>
      <w:r>
        <w:rPr>
          <w:spacing w:val="-2"/>
        </w:rPr>
        <w:t>c</w:t>
      </w:r>
      <w:r>
        <w:rPr>
          <w:spacing w:val="1"/>
        </w:rPr>
        <w:t>c</w:t>
      </w:r>
      <w:r>
        <w:t>oun</w:t>
      </w:r>
      <w:r>
        <w:rPr>
          <w:spacing w:val="1"/>
        </w:rPr>
        <w:t>t</w:t>
      </w:r>
      <w:r>
        <w:rPr>
          <w:spacing w:val="-3"/>
        </w:rPr>
        <w:t>i</w:t>
      </w:r>
      <w:r>
        <w:t>ng</w:t>
      </w:r>
      <w:r>
        <w:rPr>
          <w:spacing w:val="-2"/>
        </w:rPr>
        <w:t xml:space="preserve"> </w:t>
      </w:r>
      <w:r>
        <w:rPr>
          <w:spacing w:val="1"/>
        </w:rPr>
        <w:t>f</w:t>
      </w:r>
      <w:r>
        <w:t xml:space="preserve">or </w:t>
      </w:r>
      <w:r>
        <w:rPr>
          <w:spacing w:val="1"/>
        </w:rPr>
        <w:t>f</w:t>
      </w:r>
      <w:r>
        <w:rPr>
          <w:spacing w:val="-3"/>
        </w:rPr>
        <w:t>u</w:t>
      </w:r>
      <w:r>
        <w:rPr>
          <w:spacing w:val="1"/>
        </w:rPr>
        <w:t>t</w:t>
      </w:r>
      <w:r>
        <w:t>u</w:t>
      </w:r>
      <w:r>
        <w:rPr>
          <w:spacing w:val="-3"/>
        </w:rPr>
        <w:t>r</w:t>
      </w:r>
      <w:r>
        <w:t>e</w:t>
      </w:r>
      <w:r>
        <w:rPr>
          <w:spacing w:val="1"/>
        </w:rPr>
        <w:t xml:space="preserve"> </w:t>
      </w:r>
      <w:r>
        <w:t>e</w:t>
      </w:r>
      <w:r>
        <w:rPr>
          <w:spacing w:val="-4"/>
        </w:rPr>
        <w:t>x</w:t>
      </w:r>
      <w:r>
        <w:t>pe</w:t>
      </w:r>
      <w:r>
        <w:rPr>
          <w:spacing w:val="1"/>
        </w:rPr>
        <w:t>ct</w:t>
      </w:r>
      <w:r>
        <w:t>ed</w:t>
      </w:r>
      <w:r>
        <w:rPr>
          <w:spacing w:val="-2"/>
        </w:rPr>
        <w:t xml:space="preserve"> c</w:t>
      </w:r>
      <w:r>
        <w:t>o</w:t>
      </w:r>
      <w:r>
        <w:rPr>
          <w:spacing w:val="-2"/>
        </w:rPr>
        <w:t>s</w:t>
      </w:r>
      <w:r>
        <w:rPr>
          <w:spacing w:val="1"/>
        </w:rPr>
        <w:t>t</w:t>
      </w:r>
      <w:bookmarkEnd w:id="47"/>
      <w:r>
        <w:t>s</w:t>
      </w:r>
    </w:p>
    <w:p w14:paraId="02DF8D0C" w14:textId="77777777" w:rsidR="00CC35A9" w:rsidRPr="00CC35A9" w:rsidRDefault="00CC35A9" w:rsidP="00BB12E1">
      <w:pPr>
        <w:pStyle w:val="BodyText"/>
        <w:spacing w:line="271" w:lineRule="auto"/>
        <w:ind w:left="993"/>
        <w:jc w:val="both"/>
      </w:pPr>
      <w:r>
        <w:t>C</w:t>
      </w:r>
      <w:r>
        <w:rPr>
          <w:spacing w:val="-2"/>
        </w:rPr>
        <w:t>l</w:t>
      </w:r>
      <w:r>
        <w:rPr>
          <w:spacing w:val="-1"/>
        </w:rPr>
        <w:t>e</w:t>
      </w:r>
      <w:r>
        <w:rPr>
          <w:spacing w:val="2"/>
        </w:rPr>
        <w:t>a</w:t>
      </w:r>
      <w:r>
        <w:rPr>
          <w:spacing w:val="-1"/>
        </w:rPr>
        <w:t>nu</w:t>
      </w:r>
      <w:r>
        <w:t>p</w:t>
      </w:r>
      <w:r>
        <w:rPr>
          <w:spacing w:val="6"/>
        </w:rPr>
        <w:t xml:space="preserve"> </w:t>
      </w:r>
      <w:r>
        <w:rPr>
          <w:spacing w:val="2"/>
        </w:rPr>
        <w:t>a</w:t>
      </w:r>
      <w:r>
        <w:rPr>
          <w:spacing w:val="-1"/>
        </w:rPr>
        <w:t>n</w:t>
      </w:r>
      <w:r>
        <w:t>d</w:t>
      </w:r>
      <w:r>
        <w:rPr>
          <w:spacing w:val="6"/>
        </w:rPr>
        <w:t xml:space="preserve"> </w:t>
      </w:r>
      <w:r>
        <w:rPr>
          <w:spacing w:val="-1"/>
        </w:rPr>
        <w:t>ot</w:t>
      </w:r>
      <w:r>
        <w:rPr>
          <w:spacing w:val="2"/>
        </w:rPr>
        <w:t>h</w:t>
      </w:r>
      <w:r>
        <w:rPr>
          <w:spacing w:val="-1"/>
        </w:rPr>
        <w:t>e</w:t>
      </w:r>
      <w:r>
        <w:t>r</w:t>
      </w:r>
      <w:r>
        <w:rPr>
          <w:spacing w:val="5"/>
        </w:rPr>
        <w:t xml:space="preserve"> </w:t>
      </w:r>
      <w:r>
        <w:rPr>
          <w:spacing w:val="1"/>
        </w:rPr>
        <w:t>s</w:t>
      </w:r>
      <w:r>
        <w:rPr>
          <w:spacing w:val="-2"/>
        </w:rPr>
        <w:t>i</w:t>
      </w:r>
      <w:r>
        <w:rPr>
          <w:spacing w:val="4"/>
        </w:rPr>
        <w:t>m</w:t>
      </w:r>
      <w:r>
        <w:rPr>
          <w:spacing w:val="-2"/>
        </w:rPr>
        <w:t>il</w:t>
      </w:r>
      <w:r>
        <w:rPr>
          <w:spacing w:val="-1"/>
        </w:rPr>
        <w:t>a</w:t>
      </w:r>
      <w:r>
        <w:t>r</w:t>
      </w:r>
      <w:r>
        <w:rPr>
          <w:spacing w:val="8"/>
        </w:rPr>
        <w:t xml:space="preserve"> </w:t>
      </w:r>
      <w:r>
        <w:rPr>
          <w:spacing w:val="1"/>
        </w:rPr>
        <w:t>c</w:t>
      </w:r>
      <w:r>
        <w:rPr>
          <w:spacing w:val="-1"/>
        </w:rPr>
        <w:t>o</w:t>
      </w:r>
      <w:r>
        <w:rPr>
          <w:spacing w:val="1"/>
        </w:rPr>
        <w:t>s</w:t>
      </w:r>
      <w:r>
        <w:rPr>
          <w:spacing w:val="-1"/>
        </w:rPr>
        <w:t>t</w:t>
      </w:r>
      <w:r>
        <w:t>s</w:t>
      </w:r>
      <w:r>
        <w:rPr>
          <w:spacing w:val="3"/>
        </w:rPr>
        <w:t xml:space="preserve"> </w:t>
      </w:r>
      <w:r>
        <w:rPr>
          <w:spacing w:val="4"/>
        </w:rPr>
        <w:t>m</w:t>
      </w:r>
      <w:r>
        <w:rPr>
          <w:spacing w:val="2"/>
        </w:rPr>
        <w:t>a</w:t>
      </w:r>
      <w:r>
        <w:t>y</w:t>
      </w:r>
      <w:r>
        <w:rPr>
          <w:spacing w:val="1"/>
        </w:rPr>
        <w:t xml:space="preserve"> </w:t>
      </w:r>
      <w:r>
        <w:rPr>
          <w:spacing w:val="-1"/>
        </w:rPr>
        <w:t>o</w:t>
      </w:r>
      <w:r>
        <w:rPr>
          <w:spacing w:val="1"/>
        </w:rPr>
        <w:t>cc</w:t>
      </w:r>
      <w:r>
        <w:rPr>
          <w:spacing w:val="-1"/>
        </w:rPr>
        <w:t>u</w:t>
      </w:r>
      <w:r>
        <w:t>r</w:t>
      </w:r>
      <w:r>
        <w:rPr>
          <w:spacing w:val="7"/>
        </w:rPr>
        <w:t xml:space="preserve"> </w:t>
      </w:r>
      <w:r>
        <w:rPr>
          <w:spacing w:val="-1"/>
        </w:rPr>
        <w:t>du</w:t>
      </w:r>
      <w:r>
        <w:t>e</w:t>
      </w:r>
      <w:r>
        <w:rPr>
          <w:spacing w:val="6"/>
        </w:rPr>
        <w:t xml:space="preserve"> </w:t>
      </w:r>
      <w:r>
        <w:rPr>
          <w:spacing w:val="-1"/>
        </w:rPr>
        <w:t>t</w:t>
      </w:r>
      <w:r>
        <w:t>o</w:t>
      </w:r>
      <w:r>
        <w:rPr>
          <w:spacing w:val="7"/>
        </w:rPr>
        <w:t xml:space="preserve"> </w:t>
      </w:r>
      <w:r>
        <w:rPr>
          <w:spacing w:val="-1"/>
        </w:rPr>
        <w:t>n</w:t>
      </w:r>
      <w:r>
        <w:rPr>
          <w:spacing w:val="2"/>
        </w:rPr>
        <w:t>at</w:t>
      </w:r>
      <w:r>
        <w:rPr>
          <w:spacing w:val="-1"/>
        </w:rPr>
        <w:t>u</w:t>
      </w:r>
      <w:r>
        <w:t>r</w:t>
      </w:r>
      <w:r>
        <w:rPr>
          <w:spacing w:val="-1"/>
        </w:rPr>
        <w:t>a</w:t>
      </w:r>
      <w:r>
        <w:t>l</w:t>
      </w:r>
      <w:r>
        <w:rPr>
          <w:spacing w:val="5"/>
        </w:rPr>
        <w:t xml:space="preserve"> </w:t>
      </w:r>
      <w:r>
        <w:rPr>
          <w:spacing w:val="-1"/>
        </w:rPr>
        <w:t>d</w:t>
      </w:r>
      <w:r>
        <w:rPr>
          <w:spacing w:val="-2"/>
        </w:rPr>
        <w:t>i</w:t>
      </w:r>
      <w:r>
        <w:rPr>
          <w:spacing w:val="1"/>
        </w:rPr>
        <w:t>s</w:t>
      </w:r>
      <w:r>
        <w:rPr>
          <w:spacing w:val="-1"/>
        </w:rPr>
        <w:t>a</w:t>
      </w:r>
      <w:r>
        <w:rPr>
          <w:spacing w:val="1"/>
        </w:rPr>
        <w:t>s</w:t>
      </w:r>
      <w:r>
        <w:rPr>
          <w:spacing w:val="2"/>
        </w:rPr>
        <w:t>t</w:t>
      </w:r>
      <w:r>
        <w:rPr>
          <w:spacing w:val="-1"/>
        </w:rPr>
        <w:t>e</w:t>
      </w:r>
      <w:r>
        <w:t>r</w:t>
      </w:r>
      <w:r>
        <w:rPr>
          <w:spacing w:val="1"/>
        </w:rPr>
        <w:t>s</w:t>
      </w:r>
      <w:r>
        <w:t>,</w:t>
      </w:r>
      <w:r>
        <w:rPr>
          <w:spacing w:val="4"/>
        </w:rPr>
        <w:t xml:space="preserve"> </w:t>
      </w:r>
      <w:r>
        <w:rPr>
          <w:spacing w:val="1"/>
        </w:rPr>
        <w:t>s</w:t>
      </w:r>
      <w:r>
        <w:rPr>
          <w:spacing w:val="-1"/>
        </w:rPr>
        <w:t>u</w:t>
      </w:r>
      <w:r>
        <w:rPr>
          <w:spacing w:val="1"/>
        </w:rPr>
        <w:t>c</w:t>
      </w:r>
      <w:r>
        <w:t>h</w:t>
      </w:r>
      <w:r>
        <w:rPr>
          <w:spacing w:val="4"/>
        </w:rPr>
        <w:t xml:space="preserve"> </w:t>
      </w:r>
      <w:r>
        <w:rPr>
          <w:spacing w:val="-1"/>
        </w:rPr>
        <w:t>a</w:t>
      </w:r>
      <w:r>
        <w:t>s</w:t>
      </w:r>
      <w:r>
        <w:rPr>
          <w:spacing w:val="7"/>
        </w:rPr>
        <w:t xml:space="preserve"> </w:t>
      </w:r>
      <w:r>
        <w:rPr>
          <w:spacing w:val="-1"/>
        </w:rPr>
        <w:t>th</w:t>
      </w:r>
      <w:r>
        <w:t>e</w:t>
      </w:r>
      <w:r>
        <w:rPr>
          <w:spacing w:val="8"/>
        </w:rPr>
        <w:t xml:space="preserve"> </w:t>
      </w:r>
      <w:r>
        <w:rPr>
          <w:spacing w:val="2"/>
        </w:rPr>
        <w:t>f</w:t>
      </w:r>
      <w:r>
        <w:rPr>
          <w:spacing w:val="-2"/>
        </w:rPr>
        <w:t>l</w:t>
      </w:r>
      <w:r>
        <w:rPr>
          <w:spacing w:val="-1"/>
        </w:rPr>
        <w:t>ood</w:t>
      </w:r>
      <w:r>
        <w:rPr>
          <w:spacing w:val="1"/>
        </w:rPr>
        <w:t>s</w:t>
      </w:r>
      <w:r>
        <w:t>.</w:t>
      </w:r>
      <w:r>
        <w:rPr>
          <w:spacing w:val="6"/>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t>s</w:t>
      </w:r>
      <w:r>
        <w:rPr>
          <w:spacing w:val="6"/>
        </w:rPr>
        <w:t xml:space="preserve"> </w:t>
      </w:r>
      <w:r>
        <w:rPr>
          <w:spacing w:val="4"/>
        </w:rPr>
        <w:t>m</w:t>
      </w:r>
      <w:r>
        <w:rPr>
          <w:spacing w:val="2"/>
        </w:rPr>
        <w:t>a</w:t>
      </w:r>
      <w:r>
        <w:t xml:space="preserve">y </w:t>
      </w:r>
      <w:r>
        <w:rPr>
          <w:spacing w:val="-1"/>
        </w:rPr>
        <w:t>b</w:t>
      </w:r>
      <w:r>
        <w:t>e</w:t>
      </w:r>
      <w:r>
        <w:rPr>
          <w:spacing w:val="7"/>
        </w:rPr>
        <w:t xml:space="preserve"> </w:t>
      </w:r>
      <w:r>
        <w:rPr>
          <w:spacing w:val="1"/>
        </w:rPr>
        <w:t>c</w:t>
      </w:r>
      <w:r>
        <w:rPr>
          <w:spacing w:val="-2"/>
        </w:rPr>
        <w:t>l</w:t>
      </w:r>
      <w:r>
        <w:rPr>
          <w:spacing w:val="-1"/>
        </w:rPr>
        <w:t>e</w:t>
      </w:r>
      <w:r>
        <w:rPr>
          <w:spacing w:val="2"/>
        </w:rPr>
        <w:t>a</w:t>
      </w:r>
      <w:r>
        <w:rPr>
          <w:spacing w:val="-1"/>
        </w:rPr>
        <w:t>nu</w:t>
      </w:r>
      <w:r>
        <w:t>p</w:t>
      </w:r>
      <w:r>
        <w:rPr>
          <w:w w:val="99"/>
        </w:rPr>
        <w:t xml:space="preserve"> </w:t>
      </w:r>
      <w:r>
        <w:rPr>
          <w:spacing w:val="1"/>
        </w:rPr>
        <w:t>c</w:t>
      </w:r>
      <w:r>
        <w:rPr>
          <w:spacing w:val="-1"/>
        </w:rPr>
        <w:t>o</w:t>
      </w:r>
      <w:r>
        <w:rPr>
          <w:spacing w:val="1"/>
        </w:rPr>
        <w:t>s</w:t>
      </w:r>
      <w:r>
        <w:rPr>
          <w:spacing w:val="-1"/>
        </w:rPr>
        <w:t>t</w:t>
      </w:r>
      <w:r>
        <w:t xml:space="preserve">s </w:t>
      </w:r>
      <w:r>
        <w:rPr>
          <w:spacing w:val="-1"/>
        </w:rPr>
        <w:t>a</w:t>
      </w:r>
      <w:r>
        <w:rPr>
          <w:spacing w:val="1"/>
        </w:rPr>
        <w:t>ss</w:t>
      </w:r>
      <w:r>
        <w:rPr>
          <w:spacing w:val="-1"/>
        </w:rPr>
        <w:t>o</w:t>
      </w:r>
      <w:r>
        <w:rPr>
          <w:spacing w:val="1"/>
        </w:rPr>
        <w:t>c</w:t>
      </w:r>
      <w:r>
        <w:rPr>
          <w:spacing w:val="-2"/>
        </w:rPr>
        <w:t>i</w:t>
      </w:r>
      <w:r>
        <w:rPr>
          <w:spacing w:val="-1"/>
        </w:rPr>
        <w:t>ate</w:t>
      </w:r>
      <w:r>
        <w:t>d</w:t>
      </w:r>
      <w:r>
        <w:rPr>
          <w:spacing w:val="-1"/>
        </w:rPr>
        <w:t xml:space="preserve"> </w:t>
      </w:r>
      <w:r>
        <w:t>w</w:t>
      </w:r>
      <w:r>
        <w:rPr>
          <w:spacing w:val="-2"/>
        </w:rPr>
        <w:t>i</w:t>
      </w:r>
      <w:r>
        <w:rPr>
          <w:spacing w:val="-1"/>
        </w:rPr>
        <w:t>t</w:t>
      </w:r>
      <w:r>
        <w:t>h</w:t>
      </w:r>
      <w:r>
        <w:rPr>
          <w:spacing w:val="-1"/>
        </w:rPr>
        <w:t xml:space="preserve"> </w:t>
      </w:r>
      <w:r>
        <w:rPr>
          <w:spacing w:val="2"/>
        </w:rPr>
        <w:t>g</w:t>
      </w:r>
      <w:r>
        <w:rPr>
          <w:spacing w:val="-1"/>
        </w:rPr>
        <w:t>at</w:t>
      </w:r>
      <w:r>
        <w:rPr>
          <w:spacing w:val="2"/>
        </w:rPr>
        <w:t>h</w:t>
      </w:r>
      <w:r>
        <w:rPr>
          <w:spacing w:val="-1"/>
        </w:rPr>
        <w:t>e</w:t>
      </w:r>
      <w:r>
        <w:t>r</w:t>
      </w:r>
      <w:r>
        <w:rPr>
          <w:spacing w:val="-2"/>
        </w:rPr>
        <w:t>i</w:t>
      </w:r>
      <w:r>
        <w:rPr>
          <w:spacing w:val="-1"/>
        </w:rPr>
        <w:t>n</w:t>
      </w:r>
      <w:r>
        <w:t xml:space="preserve">g </w:t>
      </w:r>
      <w:r>
        <w:rPr>
          <w:spacing w:val="2"/>
        </w:rPr>
        <w:t>d</w:t>
      </w:r>
      <w:r>
        <w:rPr>
          <w:spacing w:val="-1"/>
        </w:rPr>
        <w:t>eb</w:t>
      </w:r>
      <w:r>
        <w:t>r</w:t>
      </w:r>
      <w:r>
        <w:rPr>
          <w:spacing w:val="-2"/>
        </w:rPr>
        <w:t>i</w:t>
      </w:r>
      <w:r>
        <w:t xml:space="preserve">s </w:t>
      </w:r>
      <w:r>
        <w:rPr>
          <w:spacing w:val="-1"/>
        </w:rPr>
        <w:t>on</w:t>
      </w:r>
      <w:r>
        <w:rPr>
          <w:spacing w:val="1"/>
        </w:rPr>
        <w:t>c</w:t>
      </w:r>
      <w:r>
        <w:t>e</w:t>
      </w:r>
      <w:r>
        <w:rPr>
          <w:spacing w:val="-1"/>
        </w:rPr>
        <w:t xml:space="preserve"> </w:t>
      </w:r>
      <w:r>
        <w:rPr>
          <w:spacing w:val="2"/>
        </w:rPr>
        <w:t>f</w:t>
      </w:r>
      <w:r>
        <w:rPr>
          <w:spacing w:val="-2"/>
        </w:rPr>
        <w:t>l</w:t>
      </w:r>
      <w:r>
        <w:rPr>
          <w:spacing w:val="-1"/>
        </w:rPr>
        <w:t>o</w:t>
      </w:r>
      <w:r>
        <w:rPr>
          <w:spacing w:val="2"/>
        </w:rPr>
        <w:t>o</w:t>
      </w:r>
      <w:r>
        <w:t>d w</w:t>
      </w:r>
      <w:r>
        <w:rPr>
          <w:spacing w:val="-1"/>
        </w:rPr>
        <w:t>a</w:t>
      </w:r>
      <w:r>
        <w:rPr>
          <w:spacing w:val="2"/>
        </w:rPr>
        <w:t>t</w:t>
      </w:r>
      <w:r>
        <w:rPr>
          <w:spacing w:val="-1"/>
        </w:rPr>
        <w:t>e</w:t>
      </w:r>
      <w:r>
        <w:t xml:space="preserve">rs </w:t>
      </w:r>
      <w:r>
        <w:rPr>
          <w:spacing w:val="-1"/>
        </w:rPr>
        <w:t>ha</w:t>
      </w:r>
      <w:r>
        <w:rPr>
          <w:spacing w:val="-2"/>
        </w:rPr>
        <w:t>v</w:t>
      </w:r>
      <w:r>
        <w:t>e</w:t>
      </w:r>
      <w:r>
        <w:rPr>
          <w:spacing w:val="-1"/>
        </w:rPr>
        <w:t xml:space="preserve"> </w:t>
      </w:r>
      <w:r>
        <w:rPr>
          <w:spacing w:val="1"/>
        </w:rPr>
        <w:t>s</w:t>
      </w:r>
      <w:r>
        <w:rPr>
          <w:spacing w:val="-1"/>
        </w:rPr>
        <w:t>ub</w:t>
      </w:r>
      <w:r>
        <w:rPr>
          <w:spacing w:val="1"/>
        </w:rPr>
        <w:t>si</w:t>
      </w:r>
      <w:r>
        <w:rPr>
          <w:spacing w:val="-1"/>
        </w:rPr>
        <w:t>de</w:t>
      </w:r>
      <w:r>
        <w:t>d</w:t>
      </w:r>
      <w:r>
        <w:rPr>
          <w:spacing w:val="1"/>
        </w:rPr>
        <w:t xml:space="preserve"> </w:t>
      </w:r>
      <w:r>
        <w:rPr>
          <w:spacing w:val="-2"/>
        </w:rPr>
        <w:t>i</w:t>
      </w:r>
      <w:r>
        <w:t>n a</w:t>
      </w:r>
      <w:r>
        <w:rPr>
          <w:spacing w:val="-1"/>
        </w:rPr>
        <w:t xml:space="preserve"> </w:t>
      </w:r>
      <w:r>
        <w:rPr>
          <w:spacing w:val="1"/>
        </w:rPr>
        <w:t>s</w:t>
      </w:r>
      <w:r>
        <w:rPr>
          <w:spacing w:val="-1"/>
        </w:rPr>
        <w:t>p</w:t>
      </w:r>
      <w:r>
        <w:rPr>
          <w:spacing w:val="2"/>
        </w:rPr>
        <w:t>e</w:t>
      </w:r>
      <w:r>
        <w:rPr>
          <w:spacing w:val="1"/>
        </w:rPr>
        <w:t>c</w:t>
      </w:r>
      <w:r>
        <w:rPr>
          <w:spacing w:val="-2"/>
        </w:rPr>
        <w:t>i</w:t>
      </w:r>
      <w:r>
        <w:rPr>
          <w:spacing w:val="2"/>
        </w:rPr>
        <w:t>f</w:t>
      </w:r>
      <w:r>
        <w:rPr>
          <w:spacing w:val="-2"/>
        </w:rPr>
        <w:t>i</w:t>
      </w:r>
      <w:r>
        <w:t xml:space="preserve">c </w:t>
      </w:r>
      <w:r>
        <w:rPr>
          <w:spacing w:val="-1"/>
        </w:rPr>
        <w:t>a</w:t>
      </w:r>
      <w:r>
        <w:t>r</w:t>
      </w:r>
      <w:r>
        <w:rPr>
          <w:spacing w:val="-1"/>
        </w:rPr>
        <w:t>e</w:t>
      </w:r>
      <w:r>
        <w:t xml:space="preserve">a </w:t>
      </w:r>
      <w:r>
        <w:rPr>
          <w:spacing w:val="-1"/>
        </w:rPr>
        <w:t>o</w:t>
      </w:r>
      <w:r>
        <w:t>r</w:t>
      </w:r>
      <w:r>
        <w:rPr>
          <w:spacing w:val="-3"/>
        </w:rPr>
        <w:t xml:space="preserve"> </w:t>
      </w:r>
      <w:r>
        <w:rPr>
          <w:spacing w:val="4"/>
        </w:rPr>
        <w:t>m</w:t>
      </w:r>
      <w:r>
        <w:rPr>
          <w:spacing w:val="2"/>
        </w:rPr>
        <w:t>a</w:t>
      </w:r>
      <w:r>
        <w:t>y</w:t>
      </w:r>
      <w:r>
        <w:rPr>
          <w:spacing w:val="-6"/>
        </w:rPr>
        <w:t xml:space="preserve"> </w:t>
      </w:r>
      <w:r>
        <w:t>r</w:t>
      </w:r>
      <w:r>
        <w:rPr>
          <w:spacing w:val="-1"/>
        </w:rPr>
        <w:t>e</w:t>
      </w:r>
      <w:r>
        <w:rPr>
          <w:spacing w:val="-2"/>
        </w:rPr>
        <w:t>l</w:t>
      </w:r>
      <w:r>
        <w:rPr>
          <w:spacing w:val="2"/>
        </w:rPr>
        <w:t>a</w:t>
      </w:r>
      <w:r>
        <w:rPr>
          <w:spacing w:val="-1"/>
        </w:rPr>
        <w:t>t</w:t>
      </w:r>
      <w:r>
        <w:t>e</w:t>
      </w:r>
      <w:r>
        <w:rPr>
          <w:spacing w:val="-1"/>
        </w:rPr>
        <w:t xml:space="preserve"> t</w:t>
      </w:r>
      <w:r>
        <w:t>o</w:t>
      </w:r>
      <w:r>
        <w:rPr>
          <w:spacing w:val="-1"/>
        </w:rPr>
        <w:t xml:space="preserve"> </w:t>
      </w:r>
      <w:r>
        <w:rPr>
          <w:spacing w:val="2"/>
        </w:rPr>
        <w:t>e</w:t>
      </w:r>
      <w:r>
        <w:rPr>
          <w:spacing w:val="1"/>
        </w:rPr>
        <w:t>x</w:t>
      </w:r>
      <w:r>
        <w:rPr>
          <w:spacing w:val="-1"/>
        </w:rPr>
        <w:t>pe</w:t>
      </w:r>
      <w:r>
        <w:rPr>
          <w:spacing w:val="1"/>
        </w:rPr>
        <w:t>c</w:t>
      </w:r>
      <w:r>
        <w:rPr>
          <w:spacing w:val="-1"/>
        </w:rPr>
        <w:t>te</w:t>
      </w:r>
      <w:r>
        <w:t>d</w:t>
      </w:r>
      <w:r>
        <w:rPr>
          <w:w w:val="99"/>
        </w:rPr>
        <w:t xml:space="preserve"> </w:t>
      </w:r>
      <w:r>
        <w:rPr>
          <w:spacing w:val="1"/>
        </w:rPr>
        <w:t>c</w:t>
      </w:r>
      <w:r>
        <w:rPr>
          <w:spacing w:val="-1"/>
        </w:rPr>
        <w:t>o</w:t>
      </w:r>
      <w:r>
        <w:rPr>
          <w:spacing w:val="1"/>
        </w:rPr>
        <w:t>s</w:t>
      </w:r>
      <w:r>
        <w:rPr>
          <w:spacing w:val="-1"/>
        </w:rPr>
        <w:t>t</w:t>
      </w:r>
      <w:r>
        <w:t>s</w:t>
      </w:r>
      <w:r>
        <w:rPr>
          <w:spacing w:val="-6"/>
        </w:rPr>
        <w:t xml:space="preserve"> </w:t>
      </w:r>
      <w:r>
        <w:rPr>
          <w:spacing w:val="-1"/>
        </w:rPr>
        <w:t>a</w:t>
      </w:r>
      <w:r>
        <w:rPr>
          <w:spacing w:val="1"/>
        </w:rPr>
        <w:t>ss</w:t>
      </w:r>
      <w:r>
        <w:rPr>
          <w:spacing w:val="-1"/>
        </w:rPr>
        <w:t>o</w:t>
      </w:r>
      <w:r>
        <w:rPr>
          <w:spacing w:val="1"/>
        </w:rPr>
        <w:t>c</w:t>
      </w:r>
      <w:r>
        <w:rPr>
          <w:spacing w:val="-2"/>
        </w:rPr>
        <w:t>i</w:t>
      </w:r>
      <w:r>
        <w:rPr>
          <w:spacing w:val="-1"/>
        </w:rPr>
        <w:t>ate</w:t>
      </w:r>
      <w:r>
        <w:t>d</w:t>
      </w:r>
      <w:r>
        <w:rPr>
          <w:spacing w:val="-4"/>
        </w:rPr>
        <w:t xml:space="preserve"> </w:t>
      </w:r>
      <w:r>
        <w:t>w</w:t>
      </w:r>
      <w:r>
        <w:rPr>
          <w:spacing w:val="-2"/>
        </w:rPr>
        <w:t>i</w:t>
      </w:r>
      <w:r>
        <w:rPr>
          <w:spacing w:val="-1"/>
        </w:rPr>
        <w:t>t</w:t>
      </w:r>
      <w:r>
        <w:t>h</w:t>
      </w:r>
      <w:r>
        <w:rPr>
          <w:spacing w:val="-5"/>
        </w:rPr>
        <w:t xml:space="preserve"> </w:t>
      </w:r>
      <w:r>
        <w:rPr>
          <w:spacing w:val="1"/>
        </w:rPr>
        <w:t>c</w:t>
      </w:r>
      <w:r>
        <w:rPr>
          <w:spacing w:val="-2"/>
        </w:rPr>
        <w:t>l</w:t>
      </w:r>
      <w:r>
        <w:rPr>
          <w:spacing w:val="2"/>
        </w:rPr>
        <w:t>a</w:t>
      </w:r>
      <w:r>
        <w:rPr>
          <w:spacing w:val="-2"/>
        </w:rPr>
        <w:t>i</w:t>
      </w:r>
      <w:r>
        <w:rPr>
          <w:spacing w:val="2"/>
        </w:rPr>
        <w:t>m</w:t>
      </w:r>
      <w:r>
        <w:t>s</w:t>
      </w:r>
      <w:r>
        <w:rPr>
          <w:spacing w:val="-5"/>
        </w:rPr>
        <w:t xml:space="preserve"> </w:t>
      </w:r>
      <w:r>
        <w:rPr>
          <w:spacing w:val="-2"/>
        </w:rPr>
        <w:t>l</w:t>
      </w:r>
      <w:r>
        <w:rPr>
          <w:spacing w:val="-1"/>
        </w:rPr>
        <w:t>od</w:t>
      </w:r>
      <w:r>
        <w:rPr>
          <w:spacing w:val="2"/>
        </w:rPr>
        <w:t>g</w:t>
      </w:r>
      <w:r>
        <w:rPr>
          <w:spacing w:val="-1"/>
        </w:rPr>
        <w:t>e</w:t>
      </w:r>
      <w:r>
        <w:t>d</w:t>
      </w:r>
      <w:r>
        <w:rPr>
          <w:spacing w:val="-5"/>
        </w:rPr>
        <w:t xml:space="preserve"> </w:t>
      </w:r>
      <w:r>
        <w:rPr>
          <w:spacing w:val="-1"/>
        </w:rPr>
        <w:t>ag</w:t>
      </w:r>
      <w:r>
        <w:rPr>
          <w:spacing w:val="2"/>
        </w:rPr>
        <w:t>a</w:t>
      </w:r>
      <w:r>
        <w:rPr>
          <w:spacing w:val="-2"/>
        </w:rPr>
        <w:t>i</w:t>
      </w:r>
      <w:r>
        <w:rPr>
          <w:spacing w:val="-1"/>
        </w:rPr>
        <w:t>n</w:t>
      </w:r>
      <w:r>
        <w:rPr>
          <w:spacing w:val="1"/>
        </w:rPr>
        <w:t>s</w:t>
      </w:r>
      <w:r>
        <w:t>t</w:t>
      </w:r>
      <w:r>
        <w:rPr>
          <w:spacing w:val="-6"/>
        </w:rPr>
        <w:t xml:space="preserve"> </w:t>
      </w:r>
      <w:r>
        <w:t>a</w:t>
      </w:r>
      <w:r>
        <w:rPr>
          <w:spacing w:val="-4"/>
        </w:rPr>
        <w:t xml:space="preserve"> </w:t>
      </w:r>
      <w:r>
        <w:rPr>
          <w:spacing w:val="1"/>
        </w:rPr>
        <w:t>c</w:t>
      </w:r>
      <w:r>
        <w:rPr>
          <w:spacing w:val="-1"/>
        </w:rPr>
        <w:t>oun</w:t>
      </w:r>
      <w:r>
        <w:rPr>
          <w:spacing w:val="3"/>
        </w:rPr>
        <w:t>c</w:t>
      </w:r>
      <w:r>
        <w:rPr>
          <w:spacing w:val="-2"/>
        </w:rPr>
        <w:t>i</w:t>
      </w:r>
      <w:r>
        <w:t>l</w:t>
      </w:r>
      <w:r>
        <w:rPr>
          <w:spacing w:val="-8"/>
        </w:rPr>
        <w:t xml:space="preserve"> </w:t>
      </w:r>
      <w:r>
        <w:rPr>
          <w:spacing w:val="2"/>
        </w:rPr>
        <w:t>f</w:t>
      </w:r>
      <w:r>
        <w:rPr>
          <w:spacing w:val="-1"/>
        </w:rPr>
        <w:t>o</w:t>
      </w:r>
      <w:r>
        <w:t>r</w:t>
      </w:r>
      <w:r>
        <w:rPr>
          <w:spacing w:val="-5"/>
        </w:rPr>
        <w:t xml:space="preserve"> </w:t>
      </w:r>
      <w:r>
        <w:rPr>
          <w:spacing w:val="-2"/>
        </w:rPr>
        <w:t>l</w:t>
      </w:r>
      <w:r>
        <w:rPr>
          <w:spacing w:val="-1"/>
        </w:rPr>
        <w:t>o</w:t>
      </w:r>
      <w:r>
        <w:rPr>
          <w:spacing w:val="1"/>
        </w:rPr>
        <w:t>s</w:t>
      </w:r>
      <w:r>
        <w:t>s</w:t>
      </w:r>
      <w:r>
        <w:rPr>
          <w:spacing w:val="-5"/>
        </w:rPr>
        <w:t xml:space="preserve"> </w:t>
      </w:r>
      <w:r>
        <w:rPr>
          <w:spacing w:val="-1"/>
        </w:rPr>
        <w:t>o</w:t>
      </w:r>
      <w:r>
        <w:t>f</w:t>
      </w:r>
      <w:r>
        <w:rPr>
          <w:spacing w:val="-5"/>
        </w:rPr>
        <w:t xml:space="preserve"> </w:t>
      </w:r>
      <w:r>
        <w:rPr>
          <w:spacing w:val="-1"/>
        </w:rPr>
        <w:t>bu</w:t>
      </w:r>
      <w:r>
        <w:rPr>
          <w:spacing w:val="1"/>
        </w:rPr>
        <w:t>si</w:t>
      </w:r>
      <w:r>
        <w:rPr>
          <w:spacing w:val="-1"/>
        </w:rPr>
        <w:t>ne</w:t>
      </w:r>
      <w:r>
        <w:rPr>
          <w:spacing w:val="1"/>
        </w:rPr>
        <w:t>ss</w:t>
      </w:r>
      <w:r>
        <w:t>.</w:t>
      </w:r>
    </w:p>
    <w:p w14:paraId="02DF8D0D" w14:textId="77777777" w:rsidR="00CC35A9" w:rsidRDefault="00CC35A9" w:rsidP="00BB12E1">
      <w:pPr>
        <w:pStyle w:val="BodyText"/>
        <w:spacing w:line="271" w:lineRule="auto"/>
        <w:ind w:left="993"/>
        <w:jc w:val="both"/>
      </w:pPr>
      <w:r>
        <w:rPr>
          <w:spacing w:val="-1"/>
        </w:rPr>
        <w:t>A</w:t>
      </w:r>
      <w:r>
        <w:rPr>
          <w:spacing w:val="1"/>
        </w:rPr>
        <w:t>A</w:t>
      </w:r>
      <w:r>
        <w:rPr>
          <w:spacing w:val="-1"/>
        </w:rPr>
        <w:t>S</w:t>
      </w:r>
      <w:r>
        <w:t>B</w:t>
      </w:r>
      <w:r>
        <w:rPr>
          <w:spacing w:val="44"/>
        </w:rPr>
        <w:t xml:space="preserve"> </w:t>
      </w:r>
      <w:r>
        <w:rPr>
          <w:spacing w:val="-1"/>
        </w:rPr>
        <w:t>1</w:t>
      </w:r>
      <w:r>
        <w:rPr>
          <w:spacing w:val="2"/>
        </w:rPr>
        <w:t>3</w:t>
      </w:r>
      <w:r>
        <w:t>7</w:t>
      </w:r>
      <w:r>
        <w:rPr>
          <w:spacing w:val="45"/>
        </w:rPr>
        <w:t xml:space="preserve"> </w:t>
      </w:r>
      <w:r>
        <w:rPr>
          <w:spacing w:val="-1"/>
        </w:rPr>
        <w:t>doe</w:t>
      </w:r>
      <w:r>
        <w:t>s</w:t>
      </w:r>
      <w:r>
        <w:rPr>
          <w:spacing w:val="46"/>
        </w:rPr>
        <w:t xml:space="preserve"> </w:t>
      </w:r>
      <w:r>
        <w:rPr>
          <w:spacing w:val="-1"/>
        </w:rPr>
        <w:t>no</w:t>
      </w:r>
      <w:r>
        <w:t>t</w:t>
      </w:r>
      <w:r>
        <w:rPr>
          <w:spacing w:val="45"/>
        </w:rPr>
        <w:t xml:space="preserve"> </w:t>
      </w:r>
      <w:r>
        <w:rPr>
          <w:spacing w:val="-1"/>
        </w:rPr>
        <w:t>pe</w:t>
      </w:r>
      <w:r>
        <w:t>r</w:t>
      </w:r>
      <w:r>
        <w:rPr>
          <w:spacing w:val="4"/>
        </w:rPr>
        <w:t>m</w:t>
      </w:r>
      <w:r>
        <w:rPr>
          <w:spacing w:val="-2"/>
        </w:rPr>
        <w:t>i</w:t>
      </w:r>
      <w:r>
        <w:t>t</w:t>
      </w:r>
      <w:r>
        <w:rPr>
          <w:spacing w:val="42"/>
        </w:rPr>
        <w:t xml:space="preserve"> </w:t>
      </w:r>
      <w:r>
        <w:t>a</w:t>
      </w:r>
      <w:r>
        <w:rPr>
          <w:spacing w:val="45"/>
        </w:rPr>
        <w:t xml:space="preserve"> </w:t>
      </w:r>
      <w:r>
        <w:rPr>
          <w:spacing w:val="-1"/>
        </w:rPr>
        <w:t>p</w:t>
      </w:r>
      <w:r>
        <w:t>r</w:t>
      </w:r>
      <w:r>
        <w:rPr>
          <w:spacing w:val="2"/>
        </w:rPr>
        <w:t>o</w:t>
      </w:r>
      <w:r>
        <w:rPr>
          <w:spacing w:val="1"/>
        </w:rPr>
        <w:t>v</w:t>
      </w:r>
      <w:r>
        <w:rPr>
          <w:spacing w:val="-2"/>
        </w:rPr>
        <w:t>i</w:t>
      </w:r>
      <w:r>
        <w:rPr>
          <w:spacing w:val="1"/>
        </w:rPr>
        <w:t>s</w:t>
      </w:r>
      <w:r>
        <w:rPr>
          <w:spacing w:val="-2"/>
        </w:rPr>
        <w:t>i</w:t>
      </w:r>
      <w:r>
        <w:rPr>
          <w:spacing w:val="-1"/>
        </w:rPr>
        <w:t>o</w:t>
      </w:r>
      <w:r>
        <w:t>n</w:t>
      </w:r>
      <w:r>
        <w:rPr>
          <w:spacing w:val="46"/>
        </w:rPr>
        <w:t xml:space="preserve"> </w:t>
      </w:r>
      <w:r>
        <w:rPr>
          <w:spacing w:val="2"/>
        </w:rPr>
        <w:t>f</w:t>
      </w:r>
      <w:r>
        <w:rPr>
          <w:spacing w:val="-1"/>
        </w:rPr>
        <w:t>o</w:t>
      </w:r>
      <w:r>
        <w:t>r</w:t>
      </w:r>
      <w:r>
        <w:rPr>
          <w:spacing w:val="43"/>
        </w:rPr>
        <w:t xml:space="preserve"> </w:t>
      </w:r>
      <w:r>
        <w:rPr>
          <w:spacing w:val="2"/>
        </w:rPr>
        <w:t>f</w:t>
      </w:r>
      <w:r>
        <w:rPr>
          <w:spacing w:val="-1"/>
        </w:rPr>
        <w:t>utu</w:t>
      </w:r>
      <w:r>
        <w:t>re</w:t>
      </w:r>
      <w:r>
        <w:rPr>
          <w:spacing w:val="42"/>
        </w:rPr>
        <w:t xml:space="preserve"> </w:t>
      </w:r>
      <w:r>
        <w:rPr>
          <w:spacing w:val="2"/>
        </w:rPr>
        <w:t>e</w:t>
      </w:r>
      <w:r>
        <w:rPr>
          <w:spacing w:val="1"/>
        </w:rPr>
        <w:t>x</w:t>
      </w:r>
      <w:r>
        <w:rPr>
          <w:spacing w:val="-1"/>
        </w:rPr>
        <w:t>pe</w:t>
      </w:r>
      <w:r>
        <w:rPr>
          <w:spacing w:val="1"/>
        </w:rPr>
        <w:t>c</w:t>
      </w:r>
      <w:r>
        <w:rPr>
          <w:spacing w:val="-1"/>
        </w:rPr>
        <w:t>te</w:t>
      </w:r>
      <w:r>
        <w:t>d</w:t>
      </w:r>
      <w:r>
        <w:rPr>
          <w:spacing w:val="42"/>
        </w:rPr>
        <w:t xml:space="preserve"> </w:t>
      </w:r>
      <w:r>
        <w:rPr>
          <w:spacing w:val="1"/>
        </w:rPr>
        <w:t>c</w:t>
      </w:r>
      <w:r>
        <w:rPr>
          <w:spacing w:val="-1"/>
        </w:rPr>
        <w:t>o</w:t>
      </w:r>
      <w:r>
        <w:rPr>
          <w:spacing w:val="1"/>
        </w:rPr>
        <w:t>s</w:t>
      </w:r>
      <w:r>
        <w:rPr>
          <w:spacing w:val="-1"/>
        </w:rPr>
        <w:t>t</w:t>
      </w:r>
      <w:r>
        <w:t>s</w:t>
      </w:r>
      <w:r>
        <w:rPr>
          <w:spacing w:val="44"/>
        </w:rPr>
        <w:t xml:space="preserve"> </w:t>
      </w:r>
      <w:r>
        <w:rPr>
          <w:spacing w:val="2"/>
        </w:rPr>
        <w:t>t</w:t>
      </w:r>
      <w:r>
        <w:t>o</w:t>
      </w:r>
      <w:r>
        <w:rPr>
          <w:spacing w:val="46"/>
        </w:rPr>
        <w:t xml:space="preserve"> </w:t>
      </w:r>
      <w:r>
        <w:rPr>
          <w:spacing w:val="-1"/>
        </w:rPr>
        <w:t>b</w:t>
      </w:r>
      <w:r>
        <w:t>e</w:t>
      </w:r>
      <w:r>
        <w:rPr>
          <w:spacing w:val="42"/>
        </w:rPr>
        <w:t xml:space="preserve"> </w:t>
      </w:r>
      <w:r>
        <w:t>r</w:t>
      </w:r>
      <w:r>
        <w:rPr>
          <w:spacing w:val="-1"/>
        </w:rPr>
        <w:t>e</w:t>
      </w:r>
      <w:r>
        <w:rPr>
          <w:spacing w:val="1"/>
        </w:rPr>
        <w:t>c</w:t>
      </w:r>
      <w:r>
        <w:rPr>
          <w:spacing w:val="2"/>
        </w:rPr>
        <w:t>o</w:t>
      </w:r>
      <w:r>
        <w:rPr>
          <w:spacing w:val="-1"/>
        </w:rPr>
        <w:t>gn</w:t>
      </w:r>
      <w:r>
        <w:rPr>
          <w:spacing w:val="-2"/>
        </w:rPr>
        <w:t>i</w:t>
      </w:r>
      <w:r>
        <w:rPr>
          <w:spacing w:val="1"/>
        </w:rPr>
        <w:t>s</w:t>
      </w:r>
      <w:r>
        <w:rPr>
          <w:spacing w:val="2"/>
        </w:rPr>
        <w:t>e</w:t>
      </w:r>
      <w:r>
        <w:t>d</w:t>
      </w:r>
      <w:r>
        <w:rPr>
          <w:spacing w:val="45"/>
        </w:rPr>
        <w:t xml:space="preserve"> </w:t>
      </w:r>
      <w:r>
        <w:t>w</w:t>
      </w:r>
      <w:r>
        <w:rPr>
          <w:spacing w:val="-1"/>
        </w:rPr>
        <w:t>he</w:t>
      </w:r>
      <w:r>
        <w:t>n</w:t>
      </w:r>
      <w:r>
        <w:rPr>
          <w:spacing w:val="45"/>
        </w:rPr>
        <w:t xml:space="preserve"> </w:t>
      </w:r>
      <w:r>
        <w:rPr>
          <w:spacing w:val="-1"/>
        </w:rPr>
        <w:t>t</w:t>
      </w:r>
      <w:r>
        <w:rPr>
          <w:spacing w:val="2"/>
        </w:rPr>
        <w:t>h</w:t>
      </w:r>
      <w:r>
        <w:rPr>
          <w:spacing w:val="-1"/>
        </w:rPr>
        <w:t>e</w:t>
      </w:r>
      <w:r>
        <w:t>re</w:t>
      </w:r>
      <w:r>
        <w:rPr>
          <w:spacing w:val="45"/>
        </w:rPr>
        <w:t xml:space="preserve"> </w:t>
      </w:r>
      <w:r>
        <w:rPr>
          <w:spacing w:val="-2"/>
        </w:rPr>
        <w:t>i</w:t>
      </w:r>
      <w:r>
        <w:t>s</w:t>
      </w:r>
      <w:r>
        <w:rPr>
          <w:spacing w:val="44"/>
        </w:rPr>
        <w:t xml:space="preserve"> </w:t>
      </w:r>
      <w:r>
        <w:rPr>
          <w:spacing w:val="-1"/>
        </w:rPr>
        <w:t>n</w:t>
      </w:r>
      <w:r>
        <w:t>o</w:t>
      </w:r>
      <w:r>
        <w:rPr>
          <w:spacing w:val="47"/>
        </w:rPr>
        <w:t xml:space="preserve"> </w:t>
      </w:r>
      <w:r>
        <w:rPr>
          <w:spacing w:val="-1"/>
        </w:rPr>
        <w:t>p</w:t>
      </w:r>
      <w:r>
        <w:t>r</w:t>
      </w:r>
      <w:r>
        <w:rPr>
          <w:spacing w:val="-1"/>
        </w:rPr>
        <w:t>e</w:t>
      </w:r>
      <w:r>
        <w:rPr>
          <w:spacing w:val="1"/>
        </w:rPr>
        <w:t>s</w:t>
      </w:r>
      <w:r>
        <w:rPr>
          <w:spacing w:val="-1"/>
        </w:rPr>
        <w:t>en</w:t>
      </w:r>
      <w:r>
        <w:t>t</w:t>
      </w:r>
      <w:r>
        <w:rPr>
          <w:w w:val="99"/>
        </w:rPr>
        <w:t xml:space="preserve"> </w:t>
      </w:r>
      <w:r>
        <w:rPr>
          <w:spacing w:val="-1"/>
        </w:rPr>
        <w:t>ob</w:t>
      </w:r>
      <w:r>
        <w:rPr>
          <w:spacing w:val="1"/>
        </w:rPr>
        <w:t>l</w:t>
      </w:r>
      <w:r>
        <w:rPr>
          <w:spacing w:val="-2"/>
        </w:rPr>
        <w:t>i</w:t>
      </w:r>
      <w:r>
        <w:rPr>
          <w:spacing w:val="-1"/>
        </w:rPr>
        <w:t>g</w:t>
      </w:r>
      <w:r>
        <w:rPr>
          <w:spacing w:val="2"/>
        </w:rPr>
        <w:t>a</w:t>
      </w:r>
      <w:r>
        <w:rPr>
          <w:spacing w:val="-1"/>
        </w:rPr>
        <w:t>t</w:t>
      </w:r>
      <w:r>
        <w:rPr>
          <w:spacing w:val="-2"/>
        </w:rPr>
        <w:t>i</w:t>
      </w:r>
      <w:r>
        <w:rPr>
          <w:spacing w:val="2"/>
        </w:rPr>
        <w:t>o</w:t>
      </w:r>
      <w:r>
        <w:t>n</w:t>
      </w:r>
      <w:r>
        <w:rPr>
          <w:spacing w:val="15"/>
        </w:rPr>
        <w:t xml:space="preserve"> </w:t>
      </w:r>
      <w:r>
        <w:rPr>
          <w:spacing w:val="2"/>
        </w:rPr>
        <w:t>f</w:t>
      </w:r>
      <w:r>
        <w:rPr>
          <w:spacing w:val="-1"/>
        </w:rPr>
        <w:t>o</w:t>
      </w:r>
      <w:r>
        <w:t>r</w:t>
      </w:r>
      <w:r>
        <w:rPr>
          <w:spacing w:val="17"/>
        </w:rPr>
        <w:t xml:space="preserve"> </w:t>
      </w:r>
      <w:r>
        <w:rPr>
          <w:spacing w:val="-1"/>
        </w:rPr>
        <w:t>the</w:t>
      </w:r>
      <w:r>
        <w:rPr>
          <w:spacing w:val="1"/>
        </w:rPr>
        <w:t>s</w:t>
      </w:r>
      <w:r>
        <w:t>e</w:t>
      </w:r>
      <w:r>
        <w:rPr>
          <w:spacing w:val="15"/>
        </w:rPr>
        <w:t xml:space="preserve"> </w:t>
      </w:r>
      <w:r>
        <w:rPr>
          <w:spacing w:val="-1"/>
        </w:rPr>
        <w:t>a</w:t>
      </w:r>
      <w:r>
        <w:rPr>
          <w:spacing w:val="1"/>
        </w:rPr>
        <w:t>c</w:t>
      </w:r>
      <w:r>
        <w:rPr>
          <w:spacing w:val="-1"/>
        </w:rPr>
        <w:t>t</w:t>
      </w:r>
      <w:r>
        <w:rPr>
          <w:spacing w:val="-2"/>
        </w:rPr>
        <w:t>iv</w:t>
      </w:r>
      <w:r>
        <w:rPr>
          <w:spacing w:val="1"/>
        </w:rPr>
        <w:t>i</w:t>
      </w:r>
      <w:r>
        <w:rPr>
          <w:spacing w:val="-1"/>
        </w:rPr>
        <w:t>t</w:t>
      </w:r>
      <w:r>
        <w:rPr>
          <w:spacing w:val="1"/>
        </w:rPr>
        <w:t>i</w:t>
      </w:r>
      <w:r>
        <w:rPr>
          <w:spacing w:val="-1"/>
        </w:rPr>
        <w:t>e</w:t>
      </w:r>
      <w:r>
        <w:t>s</w:t>
      </w:r>
      <w:r>
        <w:rPr>
          <w:spacing w:val="17"/>
        </w:rPr>
        <w:t xml:space="preserve"> </w:t>
      </w:r>
      <w:r>
        <w:rPr>
          <w:spacing w:val="-1"/>
        </w:rPr>
        <w:t>t</w:t>
      </w:r>
      <w:r>
        <w:t>o</w:t>
      </w:r>
      <w:r>
        <w:rPr>
          <w:spacing w:val="15"/>
        </w:rPr>
        <w:t xml:space="preserve"> </w:t>
      </w:r>
      <w:r>
        <w:rPr>
          <w:spacing w:val="-1"/>
        </w:rPr>
        <w:t>o</w:t>
      </w:r>
      <w:r>
        <w:rPr>
          <w:spacing w:val="1"/>
        </w:rPr>
        <w:t>cc</w:t>
      </w:r>
      <w:r>
        <w:rPr>
          <w:spacing w:val="-1"/>
        </w:rPr>
        <w:t>u</w:t>
      </w:r>
      <w:r>
        <w:t>r.</w:t>
      </w:r>
      <w:r>
        <w:rPr>
          <w:spacing w:val="16"/>
        </w:rPr>
        <w:t xml:space="preserve"> </w:t>
      </w:r>
      <w:r>
        <w:t>A</w:t>
      </w:r>
      <w:r>
        <w:rPr>
          <w:spacing w:val="15"/>
        </w:rPr>
        <w:t xml:space="preserve"> </w:t>
      </w:r>
      <w:r>
        <w:t>c</w:t>
      </w:r>
      <w:r>
        <w:rPr>
          <w:spacing w:val="-1"/>
        </w:rPr>
        <w:t>oun</w:t>
      </w:r>
      <w:r>
        <w:rPr>
          <w:spacing w:val="1"/>
        </w:rPr>
        <w:t>c</w:t>
      </w:r>
      <w:r>
        <w:rPr>
          <w:spacing w:val="-2"/>
        </w:rPr>
        <w:t>i</w:t>
      </w:r>
      <w:r>
        <w:t>l</w:t>
      </w:r>
      <w:r>
        <w:rPr>
          <w:spacing w:val="15"/>
        </w:rPr>
        <w:t xml:space="preserve"> </w:t>
      </w:r>
      <w:r>
        <w:rPr>
          <w:spacing w:val="1"/>
        </w:rPr>
        <w:t>c</w:t>
      </w:r>
      <w:r>
        <w:rPr>
          <w:spacing w:val="-1"/>
        </w:rPr>
        <w:t>a</w:t>
      </w:r>
      <w:r>
        <w:t>n</w:t>
      </w:r>
      <w:r>
        <w:rPr>
          <w:spacing w:val="18"/>
        </w:rPr>
        <w:t xml:space="preserve"> </w:t>
      </w:r>
      <w:r>
        <w:rPr>
          <w:spacing w:val="-1"/>
        </w:rPr>
        <w:t>on</w:t>
      </w:r>
      <w:r>
        <w:rPr>
          <w:spacing w:val="1"/>
        </w:rPr>
        <w:t>l</w:t>
      </w:r>
      <w:r>
        <w:t>y</w:t>
      </w:r>
      <w:r>
        <w:rPr>
          <w:spacing w:val="13"/>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t>e</w:t>
      </w:r>
      <w:r>
        <w:rPr>
          <w:spacing w:val="15"/>
        </w:rPr>
        <w:t xml:space="preserve"> </w:t>
      </w:r>
      <w:r>
        <w:t>a</w:t>
      </w:r>
      <w:r>
        <w:rPr>
          <w:spacing w:val="15"/>
        </w:rPr>
        <w:t xml:space="preserve"> </w:t>
      </w:r>
      <w:r>
        <w:rPr>
          <w:spacing w:val="-1"/>
        </w:rPr>
        <w:t>p</w:t>
      </w:r>
      <w:r>
        <w:t>r</w:t>
      </w:r>
      <w:r>
        <w:rPr>
          <w:spacing w:val="2"/>
        </w:rPr>
        <w:t>o</w:t>
      </w:r>
      <w:r>
        <w:rPr>
          <w:spacing w:val="-2"/>
        </w:rPr>
        <w:t>vi</w:t>
      </w:r>
      <w:r>
        <w:rPr>
          <w:spacing w:val="3"/>
        </w:rPr>
        <w:t>s</w:t>
      </w:r>
      <w:r>
        <w:rPr>
          <w:spacing w:val="-2"/>
        </w:rPr>
        <w:t>i</w:t>
      </w:r>
      <w:r>
        <w:rPr>
          <w:spacing w:val="-1"/>
        </w:rPr>
        <w:t>o</w:t>
      </w:r>
      <w:r>
        <w:t>n</w:t>
      </w:r>
      <w:r>
        <w:rPr>
          <w:spacing w:val="18"/>
        </w:rPr>
        <w:t xml:space="preserve"> </w:t>
      </w:r>
      <w:r>
        <w:rPr>
          <w:spacing w:val="2"/>
        </w:rPr>
        <w:t>f</w:t>
      </w:r>
      <w:r>
        <w:rPr>
          <w:spacing w:val="-1"/>
        </w:rPr>
        <w:t>o</w:t>
      </w:r>
      <w:r>
        <w:t>r</w:t>
      </w:r>
      <w:r>
        <w:rPr>
          <w:spacing w:val="14"/>
        </w:rPr>
        <w:t xml:space="preserve"> </w:t>
      </w:r>
      <w:r>
        <w:rPr>
          <w:spacing w:val="-1"/>
        </w:rPr>
        <w:t>e</w:t>
      </w:r>
      <w:r>
        <w:rPr>
          <w:spacing w:val="1"/>
        </w:rPr>
        <w:t>x</w:t>
      </w:r>
      <w:r>
        <w:rPr>
          <w:spacing w:val="-1"/>
        </w:rPr>
        <w:t>pend</w:t>
      </w:r>
      <w:r>
        <w:rPr>
          <w:spacing w:val="-2"/>
        </w:rPr>
        <w:t>i</w:t>
      </w:r>
      <w:r>
        <w:rPr>
          <w:spacing w:val="2"/>
        </w:rPr>
        <w:t>t</w:t>
      </w:r>
      <w:r>
        <w:rPr>
          <w:spacing w:val="-1"/>
        </w:rPr>
        <w:t>u</w:t>
      </w:r>
      <w:r>
        <w:t>r</w:t>
      </w:r>
      <w:r>
        <w:rPr>
          <w:spacing w:val="-1"/>
        </w:rPr>
        <w:t>e</w:t>
      </w:r>
      <w:r>
        <w:t>,</w:t>
      </w:r>
      <w:r>
        <w:rPr>
          <w:spacing w:val="16"/>
        </w:rPr>
        <w:t xml:space="preserve"> </w:t>
      </w:r>
      <w:r>
        <w:rPr>
          <w:spacing w:val="1"/>
        </w:rPr>
        <w:t>s</w:t>
      </w:r>
      <w:r>
        <w:rPr>
          <w:spacing w:val="-1"/>
        </w:rPr>
        <w:t>u</w:t>
      </w:r>
      <w:r>
        <w:rPr>
          <w:spacing w:val="1"/>
        </w:rPr>
        <w:t>c</w:t>
      </w:r>
      <w:r>
        <w:t>h</w:t>
      </w:r>
      <w:r>
        <w:rPr>
          <w:spacing w:val="16"/>
        </w:rPr>
        <w:t xml:space="preserve"> </w:t>
      </w:r>
      <w:r>
        <w:rPr>
          <w:spacing w:val="-1"/>
        </w:rPr>
        <w:t>a</w:t>
      </w:r>
      <w:r>
        <w:t>s</w:t>
      </w:r>
      <w:r>
        <w:rPr>
          <w:spacing w:val="17"/>
        </w:rPr>
        <w:t xml:space="preserve"> </w:t>
      </w:r>
      <w:r>
        <w:rPr>
          <w:spacing w:val="-2"/>
        </w:rPr>
        <w:t>cl</w:t>
      </w:r>
      <w:r>
        <w:rPr>
          <w:spacing w:val="-1"/>
        </w:rPr>
        <w:t>e</w:t>
      </w:r>
      <w:r>
        <w:rPr>
          <w:spacing w:val="2"/>
        </w:rPr>
        <w:t>a</w:t>
      </w:r>
      <w:r>
        <w:rPr>
          <w:spacing w:val="-1"/>
        </w:rPr>
        <w:t>n</w:t>
      </w:r>
      <w:r>
        <w:rPr>
          <w:spacing w:val="2"/>
        </w:rPr>
        <w:t>u</w:t>
      </w:r>
      <w:r>
        <w:t>p</w:t>
      </w:r>
      <w:r>
        <w:rPr>
          <w:w w:val="99"/>
        </w:rPr>
        <w:t xml:space="preserve"> </w:t>
      </w:r>
      <w:r>
        <w:rPr>
          <w:spacing w:val="1"/>
        </w:rPr>
        <w:t>c</w:t>
      </w:r>
      <w:r>
        <w:rPr>
          <w:spacing w:val="-1"/>
        </w:rPr>
        <w:t>o</w:t>
      </w:r>
      <w:r>
        <w:rPr>
          <w:spacing w:val="1"/>
        </w:rPr>
        <w:t>s</w:t>
      </w:r>
      <w:r>
        <w:rPr>
          <w:spacing w:val="-1"/>
        </w:rPr>
        <w:t>t</w:t>
      </w:r>
      <w:r>
        <w:rPr>
          <w:spacing w:val="1"/>
        </w:rPr>
        <w:t>s</w:t>
      </w:r>
      <w:r>
        <w:t>,</w:t>
      </w:r>
      <w:r>
        <w:rPr>
          <w:spacing w:val="-4"/>
        </w:rPr>
        <w:t xml:space="preserve"> </w:t>
      </w:r>
      <w:r>
        <w:rPr>
          <w:spacing w:val="-3"/>
        </w:rPr>
        <w:t>w</w:t>
      </w:r>
      <w:r>
        <w:rPr>
          <w:spacing w:val="-1"/>
        </w:rPr>
        <w:t>he</w:t>
      </w:r>
      <w:r>
        <w:t>re</w:t>
      </w:r>
      <w:r>
        <w:rPr>
          <w:spacing w:val="-4"/>
        </w:rPr>
        <w:t xml:space="preserve"> </w:t>
      </w:r>
      <w:r>
        <w:rPr>
          <w:spacing w:val="-1"/>
        </w:rPr>
        <w:t>a</w:t>
      </w:r>
      <w:r>
        <w:rPr>
          <w:spacing w:val="1"/>
        </w:rPr>
        <w:t>c</w:t>
      </w:r>
      <w:r>
        <w:rPr>
          <w:spacing w:val="2"/>
        </w:rPr>
        <w:t>t</w:t>
      </w:r>
      <w:r>
        <w:rPr>
          <w:spacing w:val="-2"/>
        </w:rPr>
        <w:t>i</w:t>
      </w:r>
      <w:r>
        <w:rPr>
          <w:spacing w:val="1"/>
        </w:rPr>
        <w:t>v</w:t>
      </w:r>
      <w:r>
        <w:rPr>
          <w:spacing w:val="-2"/>
        </w:rPr>
        <w:t>i</w:t>
      </w:r>
      <w:r>
        <w:rPr>
          <w:spacing w:val="-1"/>
        </w:rPr>
        <w:t>t</w:t>
      </w:r>
      <w:r>
        <w:rPr>
          <w:spacing w:val="1"/>
        </w:rPr>
        <w:t>i</w:t>
      </w:r>
      <w:r>
        <w:rPr>
          <w:spacing w:val="-1"/>
        </w:rPr>
        <w:t>e</w:t>
      </w:r>
      <w:r>
        <w:t>s</w:t>
      </w:r>
      <w:r>
        <w:rPr>
          <w:spacing w:val="-1"/>
        </w:rPr>
        <w:t xml:space="preserve"> ha</w:t>
      </w:r>
      <w:r>
        <w:rPr>
          <w:spacing w:val="1"/>
        </w:rPr>
        <w:t>v</w:t>
      </w:r>
      <w:r>
        <w:t>e</w:t>
      </w:r>
      <w:r>
        <w:rPr>
          <w:spacing w:val="-1"/>
        </w:rPr>
        <w:t xml:space="preserve"> ta</w:t>
      </w:r>
      <w:r>
        <w:rPr>
          <w:spacing w:val="3"/>
        </w:rPr>
        <w:t>k</w:t>
      </w:r>
      <w:r>
        <w:rPr>
          <w:spacing w:val="-1"/>
        </w:rPr>
        <w:t>e</w:t>
      </w:r>
      <w:r>
        <w:t>n</w:t>
      </w:r>
      <w:r>
        <w:rPr>
          <w:spacing w:val="-4"/>
        </w:rPr>
        <w:t xml:space="preserve"> </w:t>
      </w:r>
      <w:r>
        <w:rPr>
          <w:spacing w:val="-1"/>
        </w:rPr>
        <w:t>p</w:t>
      </w:r>
      <w:r>
        <w:rPr>
          <w:spacing w:val="-2"/>
        </w:rPr>
        <w:t>l</w:t>
      </w:r>
      <w:r>
        <w:rPr>
          <w:spacing w:val="-1"/>
        </w:rPr>
        <w:t>a</w:t>
      </w:r>
      <w:r>
        <w:rPr>
          <w:spacing w:val="1"/>
        </w:rPr>
        <w:t>c</w:t>
      </w:r>
      <w:r>
        <w:t>e</w:t>
      </w:r>
      <w:r>
        <w:rPr>
          <w:spacing w:val="-3"/>
        </w:rPr>
        <w:t xml:space="preserve"> </w:t>
      </w:r>
      <w:r>
        <w:rPr>
          <w:spacing w:val="-1"/>
        </w:rPr>
        <w:t>t</w:t>
      </w:r>
      <w:r>
        <w:t>o</w:t>
      </w:r>
      <w:r>
        <w:rPr>
          <w:spacing w:val="-4"/>
        </w:rPr>
        <w:t xml:space="preserve"> </w:t>
      </w:r>
      <w:r>
        <w:rPr>
          <w:spacing w:val="-2"/>
        </w:rPr>
        <w:t>i</w:t>
      </w:r>
      <w:r>
        <w:rPr>
          <w:spacing w:val="-1"/>
        </w:rPr>
        <w:t>n</w:t>
      </w:r>
      <w:r>
        <w:rPr>
          <w:spacing w:val="1"/>
        </w:rPr>
        <w:t>c</w:t>
      </w:r>
      <w:r>
        <w:rPr>
          <w:spacing w:val="-1"/>
        </w:rPr>
        <w:t>u</w:t>
      </w:r>
      <w:r>
        <w:t>r</w:t>
      </w:r>
      <w:r>
        <w:rPr>
          <w:spacing w:val="-3"/>
        </w:rPr>
        <w:t xml:space="preserve"> </w:t>
      </w:r>
      <w:r>
        <w:rPr>
          <w:spacing w:val="-1"/>
        </w:rPr>
        <w:t>tha</w:t>
      </w:r>
      <w:r>
        <w:t>t</w:t>
      </w:r>
      <w:r>
        <w:rPr>
          <w:spacing w:val="-3"/>
        </w:rPr>
        <w:t xml:space="preserve"> </w:t>
      </w:r>
      <w:r>
        <w:rPr>
          <w:spacing w:val="-1"/>
        </w:rPr>
        <w:t>e</w:t>
      </w:r>
      <w:r>
        <w:rPr>
          <w:spacing w:val="3"/>
        </w:rPr>
        <w:t>x</w:t>
      </w:r>
      <w:r>
        <w:rPr>
          <w:spacing w:val="-1"/>
        </w:rPr>
        <w:t>pen</w:t>
      </w:r>
      <w:r>
        <w:rPr>
          <w:spacing w:val="2"/>
        </w:rPr>
        <w:t>d</w:t>
      </w:r>
      <w:r>
        <w:rPr>
          <w:spacing w:val="-2"/>
        </w:rPr>
        <w:t>i</w:t>
      </w:r>
      <w:r>
        <w:rPr>
          <w:spacing w:val="-1"/>
        </w:rPr>
        <w:t>tu</w:t>
      </w:r>
      <w:r>
        <w:rPr>
          <w:spacing w:val="3"/>
        </w:rPr>
        <w:t>r</w:t>
      </w:r>
      <w:r>
        <w:rPr>
          <w:spacing w:val="-1"/>
        </w:rPr>
        <w:t>e</w:t>
      </w:r>
      <w:r>
        <w:t>.</w:t>
      </w:r>
      <w:r>
        <w:rPr>
          <w:spacing w:val="-4"/>
        </w:rPr>
        <w:t xml:space="preserve"> </w:t>
      </w:r>
      <w:r>
        <w:rPr>
          <w:spacing w:val="-1"/>
        </w:rPr>
        <w:t>A</w:t>
      </w:r>
      <w:r>
        <w:rPr>
          <w:spacing w:val="1"/>
        </w:rPr>
        <w:t>AS</w:t>
      </w:r>
      <w:r>
        <w:t>B</w:t>
      </w:r>
      <w:r>
        <w:rPr>
          <w:spacing w:val="-3"/>
        </w:rPr>
        <w:t xml:space="preserve"> </w:t>
      </w:r>
      <w:r>
        <w:rPr>
          <w:spacing w:val="-1"/>
        </w:rPr>
        <w:t>13</w:t>
      </w:r>
      <w:r>
        <w:t>7</w:t>
      </w:r>
      <w:r>
        <w:rPr>
          <w:spacing w:val="-4"/>
        </w:rPr>
        <w:t xml:space="preserve"> </w:t>
      </w:r>
      <w:r>
        <w:rPr>
          <w:spacing w:val="1"/>
        </w:rPr>
        <w:t>c</w:t>
      </w:r>
      <w:r>
        <w:rPr>
          <w:spacing w:val="-2"/>
        </w:rPr>
        <w:t>l</w:t>
      </w:r>
      <w:r>
        <w:rPr>
          <w:spacing w:val="2"/>
        </w:rPr>
        <w:t>e</w:t>
      </w:r>
      <w:r>
        <w:rPr>
          <w:spacing w:val="-1"/>
        </w:rPr>
        <w:t>a</w:t>
      </w:r>
      <w:r>
        <w:t>r</w:t>
      </w:r>
      <w:r>
        <w:rPr>
          <w:spacing w:val="1"/>
        </w:rPr>
        <w:t>l</w:t>
      </w:r>
      <w:r>
        <w:t>y</w:t>
      </w:r>
      <w:r>
        <w:rPr>
          <w:spacing w:val="-6"/>
        </w:rPr>
        <w:t xml:space="preserve"> </w:t>
      </w:r>
      <w:r>
        <w:rPr>
          <w:spacing w:val="1"/>
        </w:rPr>
        <w:t>s</w:t>
      </w:r>
      <w:r>
        <w:rPr>
          <w:spacing w:val="-1"/>
        </w:rPr>
        <w:t>t</w:t>
      </w:r>
      <w:r>
        <w:rPr>
          <w:spacing w:val="2"/>
        </w:rPr>
        <w:t>a</w:t>
      </w:r>
      <w:r>
        <w:rPr>
          <w:spacing w:val="-1"/>
        </w:rPr>
        <w:t>te</w:t>
      </w:r>
      <w:r>
        <w:t>s</w:t>
      </w:r>
      <w:r>
        <w:rPr>
          <w:spacing w:val="-2"/>
        </w:rPr>
        <w:t xml:space="preserve"> </w:t>
      </w:r>
      <w:r>
        <w:t>(</w:t>
      </w:r>
      <w:r>
        <w:rPr>
          <w:spacing w:val="-1"/>
        </w:rPr>
        <w:t>a</w:t>
      </w:r>
      <w:r>
        <w:t>s</w:t>
      </w:r>
      <w:r>
        <w:rPr>
          <w:spacing w:val="-2"/>
        </w:rPr>
        <w:t xml:space="preserve"> </w:t>
      </w:r>
      <w:r>
        <w:rPr>
          <w:spacing w:val="-1"/>
        </w:rPr>
        <w:t>pe</w:t>
      </w:r>
      <w:r>
        <w:t>r</w:t>
      </w:r>
      <w:r>
        <w:rPr>
          <w:spacing w:val="-3"/>
        </w:rPr>
        <w:t xml:space="preserve"> </w:t>
      </w:r>
      <w:r>
        <w:rPr>
          <w:spacing w:val="-1"/>
        </w:rPr>
        <w:t>pa</w:t>
      </w:r>
      <w:r>
        <w:t>r</w:t>
      </w:r>
      <w:r>
        <w:rPr>
          <w:spacing w:val="-1"/>
        </w:rPr>
        <w:t>ag</w:t>
      </w:r>
      <w:r>
        <w:t>r</w:t>
      </w:r>
      <w:r>
        <w:rPr>
          <w:spacing w:val="-1"/>
        </w:rPr>
        <w:t>a</w:t>
      </w:r>
      <w:r>
        <w:rPr>
          <w:spacing w:val="2"/>
        </w:rPr>
        <w:t>p</w:t>
      </w:r>
      <w:r>
        <w:t>h</w:t>
      </w:r>
      <w:r>
        <w:rPr>
          <w:spacing w:val="-3"/>
        </w:rPr>
        <w:t xml:space="preserve"> </w:t>
      </w:r>
      <w:r>
        <w:rPr>
          <w:spacing w:val="-1"/>
        </w:rPr>
        <w:t>1</w:t>
      </w:r>
      <w:r>
        <w:t>4</w:t>
      </w:r>
      <w:r>
        <w:rPr>
          <w:spacing w:val="-4"/>
        </w:rPr>
        <w:t xml:space="preserve"> </w:t>
      </w:r>
      <w:r>
        <w:t>(</w:t>
      </w:r>
      <w:r>
        <w:rPr>
          <w:spacing w:val="-1"/>
        </w:rPr>
        <w:t>a</w:t>
      </w:r>
      <w:r>
        <w:t>))</w:t>
      </w:r>
      <w:r>
        <w:rPr>
          <w:w w:val="99"/>
        </w:rPr>
        <w:t xml:space="preserve"> </w:t>
      </w:r>
      <w:r>
        <w:rPr>
          <w:spacing w:val="-1"/>
        </w:rPr>
        <w:t>tha</w:t>
      </w:r>
      <w:r>
        <w:t>t</w:t>
      </w:r>
      <w:r>
        <w:rPr>
          <w:spacing w:val="-5"/>
        </w:rPr>
        <w:t xml:space="preserve"> </w:t>
      </w:r>
      <w:r>
        <w:t>a</w:t>
      </w:r>
      <w:r>
        <w:rPr>
          <w:spacing w:val="-6"/>
        </w:rPr>
        <w:t xml:space="preserve"> </w:t>
      </w:r>
      <w:r>
        <w:rPr>
          <w:spacing w:val="-1"/>
        </w:rPr>
        <w:t>p</w:t>
      </w:r>
      <w:r>
        <w:t>r</w:t>
      </w:r>
      <w:r>
        <w:rPr>
          <w:spacing w:val="2"/>
        </w:rPr>
        <w:t>o</w:t>
      </w:r>
      <w:r>
        <w:rPr>
          <w:spacing w:val="-2"/>
        </w:rPr>
        <w:t>vi</w:t>
      </w:r>
      <w:r>
        <w:rPr>
          <w:spacing w:val="1"/>
        </w:rPr>
        <w:t>si</w:t>
      </w:r>
      <w:r>
        <w:rPr>
          <w:spacing w:val="-1"/>
        </w:rPr>
        <w:t>o</w:t>
      </w:r>
      <w:r>
        <w:t>n</w:t>
      </w:r>
      <w:r>
        <w:rPr>
          <w:spacing w:val="-6"/>
        </w:rPr>
        <w:t xml:space="preserve"> </w:t>
      </w:r>
      <w:r>
        <w:rPr>
          <w:spacing w:val="1"/>
        </w:rPr>
        <w:t>c</w:t>
      </w:r>
      <w:r>
        <w:rPr>
          <w:spacing w:val="2"/>
        </w:rPr>
        <w:t>a</w:t>
      </w:r>
      <w:r>
        <w:t>n</w:t>
      </w:r>
      <w:r>
        <w:rPr>
          <w:spacing w:val="-6"/>
        </w:rPr>
        <w:t xml:space="preserve"> </w:t>
      </w:r>
      <w:r>
        <w:rPr>
          <w:spacing w:val="2"/>
        </w:rPr>
        <w:t>o</w:t>
      </w:r>
      <w:r>
        <w:rPr>
          <w:spacing w:val="-1"/>
        </w:rPr>
        <w:t>n</w:t>
      </w:r>
      <w:r>
        <w:rPr>
          <w:spacing w:val="3"/>
        </w:rPr>
        <w:t>l</w:t>
      </w:r>
      <w:r>
        <w:t>y</w:t>
      </w:r>
      <w:r>
        <w:rPr>
          <w:spacing w:val="-9"/>
        </w:rPr>
        <w:t xml:space="preserve"> </w:t>
      </w:r>
      <w:r>
        <w:rPr>
          <w:spacing w:val="2"/>
        </w:rPr>
        <w:t>b</w:t>
      </w:r>
      <w:r>
        <w:t>e</w:t>
      </w:r>
      <w:r>
        <w:rPr>
          <w:spacing w:val="-5"/>
        </w:rPr>
        <w:t xml:space="preserve"> </w:t>
      </w:r>
      <w:r>
        <w:t>r</w:t>
      </w:r>
      <w:r>
        <w:rPr>
          <w:spacing w:val="-1"/>
        </w:rPr>
        <w:t>e</w:t>
      </w:r>
      <w:r>
        <w:rPr>
          <w:spacing w:val="1"/>
        </w:rPr>
        <w:t>c</w:t>
      </w:r>
      <w:r>
        <w:rPr>
          <w:spacing w:val="-1"/>
        </w:rPr>
        <w:t>ogn</w:t>
      </w:r>
      <w:r>
        <w:rPr>
          <w:spacing w:val="-2"/>
        </w:rPr>
        <w:t>i</w:t>
      </w:r>
      <w:r>
        <w:rPr>
          <w:spacing w:val="3"/>
        </w:rPr>
        <w:t>s</w:t>
      </w:r>
      <w:r>
        <w:rPr>
          <w:spacing w:val="-1"/>
        </w:rPr>
        <w:t>e</w:t>
      </w:r>
      <w:r>
        <w:t>d</w:t>
      </w:r>
      <w:r>
        <w:rPr>
          <w:spacing w:val="-4"/>
        </w:rPr>
        <w:t xml:space="preserve"> </w:t>
      </w:r>
      <w:r>
        <w:t>w</w:t>
      </w:r>
      <w:r>
        <w:rPr>
          <w:spacing w:val="-1"/>
        </w:rPr>
        <w:t>hen</w:t>
      </w:r>
      <w:r>
        <w:t>:</w:t>
      </w:r>
    </w:p>
    <w:p w14:paraId="02DF8D0E" w14:textId="77777777" w:rsidR="00CC35A9" w:rsidRDefault="00CC35A9" w:rsidP="00BB12E1">
      <w:pPr>
        <w:spacing w:before="2" w:line="150" w:lineRule="exact"/>
        <w:ind w:left="993"/>
        <w:rPr>
          <w:sz w:val="15"/>
          <w:szCs w:val="15"/>
        </w:rPr>
      </w:pPr>
    </w:p>
    <w:tbl>
      <w:tblPr>
        <w:tblStyle w:val="HighlightTable"/>
        <w:tblW w:w="4526" w:type="pct"/>
        <w:tblInd w:w="945" w:type="dxa"/>
        <w:tblLook w:val="0600" w:firstRow="0" w:lastRow="0" w:firstColumn="0" w:lastColumn="0" w:noHBand="1" w:noVBand="1"/>
        <w:tblCaption w:val="Hightlight Text"/>
      </w:tblPr>
      <w:tblGrid>
        <w:gridCol w:w="8598"/>
      </w:tblGrid>
      <w:tr w:rsidR="00CC35A9" w14:paraId="02DF8D13" w14:textId="77777777" w:rsidTr="00C948BE">
        <w:tc>
          <w:tcPr>
            <w:tcW w:w="5000" w:type="pct"/>
          </w:tcPr>
          <w:p w14:paraId="02DF8D0F" w14:textId="77777777" w:rsidR="00CC35A9" w:rsidRPr="005F584D" w:rsidRDefault="00CC35A9" w:rsidP="007E6DCC">
            <w:pPr>
              <w:pStyle w:val="HighlightBoxText"/>
              <w:numPr>
                <w:ilvl w:val="0"/>
                <w:numId w:val="34"/>
              </w:numPr>
              <w:ind w:left="615"/>
              <w:rPr>
                <w:rFonts w:ascii="Arial" w:eastAsia="Arial" w:hAnsi="Arial"/>
                <w:sz w:val="22"/>
                <w:szCs w:val="24"/>
              </w:rPr>
            </w:pPr>
            <w:r w:rsidRPr="005F584D">
              <w:rPr>
                <w:rFonts w:ascii="Arial" w:eastAsia="Arial" w:hAnsi="Arial"/>
                <w:spacing w:val="-1"/>
                <w:sz w:val="22"/>
                <w:szCs w:val="24"/>
              </w:rPr>
              <w:t>a</w:t>
            </w:r>
            <w:r w:rsidRPr="005F584D">
              <w:rPr>
                <w:rFonts w:ascii="Arial" w:eastAsia="Arial" w:hAnsi="Arial"/>
                <w:sz w:val="22"/>
                <w:szCs w:val="24"/>
              </w:rPr>
              <w:t>n</w:t>
            </w:r>
            <w:r w:rsidRPr="005F584D">
              <w:rPr>
                <w:rFonts w:ascii="Arial" w:eastAsia="Arial" w:hAnsi="Arial"/>
                <w:spacing w:val="-6"/>
                <w:sz w:val="22"/>
                <w:szCs w:val="24"/>
              </w:rPr>
              <w:t xml:space="preserve"> </w:t>
            </w:r>
            <w:r w:rsidRPr="005F584D">
              <w:rPr>
                <w:rFonts w:ascii="Arial" w:eastAsia="Arial" w:hAnsi="Arial"/>
                <w:spacing w:val="2"/>
                <w:sz w:val="22"/>
                <w:szCs w:val="24"/>
              </w:rPr>
              <w:t>e</w:t>
            </w:r>
            <w:r w:rsidRPr="005F584D">
              <w:rPr>
                <w:rFonts w:ascii="Arial" w:eastAsia="Arial" w:hAnsi="Arial"/>
                <w:spacing w:val="-1"/>
                <w:sz w:val="22"/>
                <w:szCs w:val="24"/>
              </w:rPr>
              <w:t>nt</w:t>
            </w:r>
            <w:r w:rsidRPr="005F584D">
              <w:rPr>
                <w:rFonts w:ascii="Arial" w:eastAsia="Arial" w:hAnsi="Arial"/>
                <w:sz w:val="22"/>
                <w:szCs w:val="24"/>
              </w:rPr>
              <w:t>i</w:t>
            </w:r>
            <w:r w:rsidRPr="005F584D">
              <w:rPr>
                <w:rFonts w:ascii="Arial" w:eastAsia="Arial" w:hAnsi="Arial"/>
                <w:spacing w:val="4"/>
                <w:sz w:val="22"/>
                <w:szCs w:val="24"/>
              </w:rPr>
              <w:t>t</w:t>
            </w:r>
            <w:r w:rsidRPr="005F584D">
              <w:rPr>
                <w:rFonts w:ascii="Arial" w:eastAsia="Arial" w:hAnsi="Arial"/>
                <w:sz w:val="22"/>
                <w:szCs w:val="24"/>
              </w:rPr>
              <w:t>y</w:t>
            </w:r>
            <w:r w:rsidRPr="005F584D">
              <w:rPr>
                <w:rFonts w:ascii="Arial" w:eastAsia="Arial" w:hAnsi="Arial"/>
                <w:spacing w:val="-6"/>
                <w:sz w:val="22"/>
                <w:szCs w:val="24"/>
              </w:rPr>
              <w:t xml:space="preserve"> </w:t>
            </w:r>
            <w:r w:rsidRPr="005F584D">
              <w:rPr>
                <w:rFonts w:ascii="Arial" w:eastAsia="Arial" w:hAnsi="Arial"/>
                <w:spacing w:val="-1"/>
                <w:sz w:val="22"/>
                <w:szCs w:val="24"/>
              </w:rPr>
              <w:t>ha</w:t>
            </w:r>
            <w:r w:rsidRPr="005F584D">
              <w:rPr>
                <w:rFonts w:ascii="Arial" w:eastAsia="Arial" w:hAnsi="Arial"/>
                <w:sz w:val="22"/>
                <w:szCs w:val="24"/>
              </w:rPr>
              <w:t>s</w:t>
            </w:r>
            <w:r w:rsidRPr="005F584D">
              <w:rPr>
                <w:rFonts w:ascii="Arial" w:eastAsia="Arial" w:hAnsi="Arial"/>
                <w:spacing w:val="-5"/>
                <w:sz w:val="22"/>
                <w:szCs w:val="24"/>
              </w:rPr>
              <w:t xml:space="preserve"> </w:t>
            </w:r>
            <w:r w:rsidRPr="005F584D">
              <w:rPr>
                <w:rFonts w:ascii="Arial" w:eastAsia="Arial" w:hAnsi="Arial"/>
                <w:sz w:val="22"/>
                <w:szCs w:val="24"/>
              </w:rPr>
              <w:t>a</w:t>
            </w:r>
            <w:r w:rsidRPr="005F584D">
              <w:rPr>
                <w:rFonts w:ascii="Arial" w:eastAsia="Arial" w:hAnsi="Arial"/>
                <w:spacing w:val="-5"/>
                <w:sz w:val="22"/>
                <w:szCs w:val="24"/>
              </w:rPr>
              <w:t xml:space="preserve"> </w:t>
            </w:r>
            <w:r w:rsidRPr="005F584D">
              <w:rPr>
                <w:rFonts w:ascii="Arial" w:eastAsia="Arial" w:hAnsi="Arial"/>
                <w:b/>
                <w:bCs/>
                <w:spacing w:val="3"/>
                <w:sz w:val="22"/>
                <w:szCs w:val="24"/>
              </w:rPr>
              <w:t>p</w:t>
            </w:r>
            <w:r w:rsidRPr="005F584D">
              <w:rPr>
                <w:rFonts w:ascii="Arial" w:eastAsia="Arial" w:hAnsi="Arial"/>
                <w:b/>
                <w:bCs/>
                <w:spacing w:val="-1"/>
                <w:sz w:val="22"/>
                <w:szCs w:val="24"/>
              </w:rPr>
              <w:t>re</w:t>
            </w:r>
            <w:r w:rsidRPr="005F584D">
              <w:rPr>
                <w:rFonts w:ascii="Arial" w:eastAsia="Arial" w:hAnsi="Arial"/>
                <w:b/>
                <w:bCs/>
                <w:spacing w:val="2"/>
                <w:sz w:val="22"/>
                <w:szCs w:val="24"/>
              </w:rPr>
              <w:t>s</w:t>
            </w:r>
            <w:r w:rsidRPr="005F584D">
              <w:rPr>
                <w:rFonts w:ascii="Arial" w:eastAsia="Arial" w:hAnsi="Arial"/>
                <w:b/>
                <w:bCs/>
                <w:spacing w:val="-1"/>
                <w:sz w:val="22"/>
                <w:szCs w:val="24"/>
              </w:rPr>
              <w:t>e</w:t>
            </w:r>
            <w:r w:rsidRPr="005F584D">
              <w:rPr>
                <w:rFonts w:ascii="Arial" w:eastAsia="Arial" w:hAnsi="Arial"/>
                <w:b/>
                <w:bCs/>
                <w:sz w:val="22"/>
                <w:szCs w:val="24"/>
              </w:rPr>
              <w:t>nt</w:t>
            </w:r>
            <w:r w:rsidRPr="005F584D">
              <w:rPr>
                <w:rFonts w:ascii="Arial" w:eastAsia="Arial" w:hAnsi="Arial"/>
                <w:b/>
                <w:bCs/>
                <w:spacing w:val="-4"/>
                <w:sz w:val="22"/>
                <w:szCs w:val="24"/>
              </w:rPr>
              <w:t xml:space="preserve"> </w:t>
            </w:r>
            <w:r w:rsidRPr="005F584D">
              <w:rPr>
                <w:rFonts w:ascii="Arial" w:eastAsia="Arial" w:hAnsi="Arial"/>
                <w:b/>
                <w:bCs/>
                <w:sz w:val="22"/>
                <w:szCs w:val="24"/>
              </w:rPr>
              <w:t>ob</w:t>
            </w:r>
            <w:r w:rsidRPr="005F584D">
              <w:rPr>
                <w:rFonts w:ascii="Arial" w:eastAsia="Arial" w:hAnsi="Arial"/>
                <w:b/>
                <w:bCs/>
                <w:spacing w:val="-1"/>
                <w:sz w:val="22"/>
                <w:szCs w:val="24"/>
              </w:rPr>
              <w:t>li</w:t>
            </w:r>
            <w:r w:rsidRPr="005F584D">
              <w:rPr>
                <w:rFonts w:ascii="Arial" w:eastAsia="Arial" w:hAnsi="Arial"/>
                <w:b/>
                <w:bCs/>
                <w:sz w:val="22"/>
                <w:szCs w:val="24"/>
              </w:rPr>
              <w:t>g</w:t>
            </w:r>
            <w:r w:rsidRPr="005F584D">
              <w:rPr>
                <w:rFonts w:ascii="Arial" w:eastAsia="Arial" w:hAnsi="Arial"/>
                <w:b/>
                <w:bCs/>
                <w:spacing w:val="-1"/>
                <w:sz w:val="22"/>
                <w:szCs w:val="24"/>
              </w:rPr>
              <w:t>a</w:t>
            </w:r>
            <w:r w:rsidRPr="005F584D">
              <w:rPr>
                <w:rFonts w:ascii="Arial" w:eastAsia="Arial" w:hAnsi="Arial"/>
                <w:b/>
                <w:bCs/>
                <w:sz w:val="22"/>
                <w:szCs w:val="24"/>
              </w:rPr>
              <w:t>t</w:t>
            </w:r>
            <w:r w:rsidRPr="005F584D">
              <w:rPr>
                <w:rFonts w:ascii="Arial" w:eastAsia="Arial" w:hAnsi="Arial"/>
                <w:b/>
                <w:bCs/>
                <w:spacing w:val="-1"/>
                <w:sz w:val="22"/>
                <w:szCs w:val="24"/>
              </w:rPr>
              <w:t>i</w:t>
            </w:r>
            <w:r w:rsidRPr="005F584D">
              <w:rPr>
                <w:rFonts w:ascii="Arial" w:eastAsia="Arial" w:hAnsi="Arial"/>
                <w:b/>
                <w:bCs/>
                <w:sz w:val="22"/>
                <w:szCs w:val="24"/>
              </w:rPr>
              <w:t>on</w:t>
            </w:r>
            <w:r w:rsidRPr="005F584D">
              <w:rPr>
                <w:rFonts w:ascii="Arial" w:eastAsia="Arial" w:hAnsi="Arial"/>
                <w:b/>
                <w:bCs/>
                <w:spacing w:val="-5"/>
                <w:sz w:val="22"/>
                <w:szCs w:val="24"/>
              </w:rPr>
              <w:t xml:space="preserve"> </w:t>
            </w:r>
            <w:r w:rsidRPr="005F584D">
              <w:rPr>
                <w:rFonts w:ascii="Arial" w:eastAsia="Arial" w:hAnsi="Arial"/>
                <w:sz w:val="22"/>
                <w:szCs w:val="24"/>
              </w:rPr>
              <w:t>(l</w:t>
            </w:r>
            <w:r w:rsidRPr="005F584D">
              <w:rPr>
                <w:rFonts w:ascii="Arial" w:eastAsia="Arial" w:hAnsi="Arial"/>
                <w:spacing w:val="-1"/>
                <w:sz w:val="22"/>
                <w:szCs w:val="24"/>
              </w:rPr>
              <w:t>e</w:t>
            </w:r>
            <w:r w:rsidRPr="005F584D">
              <w:rPr>
                <w:rFonts w:ascii="Arial" w:eastAsia="Arial" w:hAnsi="Arial"/>
                <w:spacing w:val="2"/>
                <w:sz w:val="22"/>
                <w:szCs w:val="24"/>
              </w:rPr>
              <w:t>g</w:t>
            </w:r>
            <w:r w:rsidRPr="005F584D">
              <w:rPr>
                <w:rFonts w:ascii="Arial" w:eastAsia="Arial" w:hAnsi="Arial"/>
                <w:spacing w:val="-1"/>
                <w:sz w:val="22"/>
                <w:szCs w:val="24"/>
              </w:rPr>
              <w:t>a</w:t>
            </w:r>
            <w:r w:rsidRPr="005F584D">
              <w:rPr>
                <w:rFonts w:ascii="Arial" w:eastAsia="Arial" w:hAnsi="Arial"/>
                <w:sz w:val="22"/>
                <w:szCs w:val="24"/>
              </w:rPr>
              <w:t>l</w:t>
            </w:r>
            <w:r w:rsidRPr="005F584D">
              <w:rPr>
                <w:rFonts w:ascii="Arial" w:eastAsia="Arial" w:hAnsi="Arial"/>
                <w:spacing w:val="-4"/>
                <w:sz w:val="22"/>
                <w:szCs w:val="24"/>
              </w:rPr>
              <w:t xml:space="preserve"> </w:t>
            </w:r>
            <w:r w:rsidRPr="005F584D">
              <w:rPr>
                <w:rFonts w:ascii="Arial" w:eastAsia="Arial" w:hAnsi="Arial"/>
                <w:spacing w:val="-1"/>
                <w:sz w:val="22"/>
                <w:szCs w:val="24"/>
              </w:rPr>
              <w:t>o</w:t>
            </w:r>
            <w:r w:rsidRPr="005F584D">
              <w:rPr>
                <w:rFonts w:ascii="Arial" w:eastAsia="Arial" w:hAnsi="Arial"/>
                <w:sz w:val="22"/>
                <w:szCs w:val="24"/>
              </w:rPr>
              <w:t>r</w:t>
            </w:r>
            <w:r w:rsidRPr="005F584D">
              <w:rPr>
                <w:rFonts w:ascii="Arial" w:eastAsia="Arial" w:hAnsi="Arial"/>
                <w:spacing w:val="-5"/>
                <w:sz w:val="22"/>
                <w:szCs w:val="24"/>
              </w:rPr>
              <w:t xml:space="preserve"> </w:t>
            </w:r>
            <w:r w:rsidRPr="005F584D">
              <w:rPr>
                <w:rFonts w:ascii="Arial" w:eastAsia="Arial" w:hAnsi="Arial"/>
                <w:spacing w:val="1"/>
                <w:sz w:val="22"/>
                <w:szCs w:val="24"/>
              </w:rPr>
              <w:t>c</w:t>
            </w:r>
            <w:r w:rsidRPr="005F584D">
              <w:rPr>
                <w:rFonts w:ascii="Arial" w:eastAsia="Arial" w:hAnsi="Arial"/>
                <w:spacing w:val="-1"/>
                <w:sz w:val="22"/>
                <w:szCs w:val="24"/>
              </w:rPr>
              <w:t>on</w:t>
            </w:r>
            <w:r w:rsidRPr="005F584D">
              <w:rPr>
                <w:rFonts w:ascii="Arial" w:eastAsia="Arial" w:hAnsi="Arial"/>
                <w:spacing w:val="1"/>
                <w:sz w:val="22"/>
                <w:szCs w:val="24"/>
              </w:rPr>
              <w:t>s</w:t>
            </w:r>
            <w:r w:rsidRPr="005F584D">
              <w:rPr>
                <w:rFonts w:ascii="Arial" w:eastAsia="Arial" w:hAnsi="Arial"/>
                <w:spacing w:val="-1"/>
                <w:sz w:val="22"/>
                <w:szCs w:val="24"/>
              </w:rPr>
              <w:t>t</w:t>
            </w:r>
            <w:r w:rsidRPr="005F584D">
              <w:rPr>
                <w:rFonts w:ascii="Arial" w:eastAsia="Arial" w:hAnsi="Arial"/>
                <w:sz w:val="22"/>
                <w:szCs w:val="24"/>
              </w:rPr>
              <w:t>r</w:t>
            </w:r>
            <w:r w:rsidRPr="005F584D">
              <w:rPr>
                <w:rFonts w:ascii="Arial" w:eastAsia="Arial" w:hAnsi="Arial"/>
                <w:spacing w:val="-1"/>
                <w:sz w:val="22"/>
                <w:szCs w:val="24"/>
              </w:rPr>
              <w:t>u</w:t>
            </w:r>
            <w:r w:rsidRPr="005F584D">
              <w:rPr>
                <w:rFonts w:ascii="Arial" w:eastAsia="Arial" w:hAnsi="Arial"/>
                <w:spacing w:val="1"/>
                <w:sz w:val="22"/>
                <w:szCs w:val="24"/>
              </w:rPr>
              <w:t>c</w:t>
            </w:r>
            <w:r w:rsidRPr="005F584D">
              <w:rPr>
                <w:rFonts w:ascii="Arial" w:eastAsia="Arial" w:hAnsi="Arial"/>
                <w:spacing w:val="-1"/>
                <w:sz w:val="22"/>
                <w:szCs w:val="24"/>
              </w:rPr>
              <w:t>t</w:t>
            </w:r>
            <w:r w:rsidRPr="005F584D">
              <w:rPr>
                <w:rFonts w:ascii="Arial" w:eastAsia="Arial" w:hAnsi="Arial"/>
                <w:spacing w:val="1"/>
                <w:sz w:val="22"/>
                <w:szCs w:val="24"/>
              </w:rPr>
              <w:t>iv</w:t>
            </w:r>
            <w:r w:rsidRPr="005F584D">
              <w:rPr>
                <w:rFonts w:ascii="Arial" w:eastAsia="Arial" w:hAnsi="Arial"/>
                <w:spacing w:val="-1"/>
                <w:sz w:val="22"/>
                <w:szCs w:val="24"/>
              </w:rPr>
              <w:t>e</w:t>
            </w:r>
            <w:r w:rsidRPr="005F584D">
              <w:rPr>
                <w:rFonts w:ascii="Arial" w:eastAsia="Arial" w:hAnsi="Arial"/>
                <w:sz w:val="22"/>
                <w:szCs w:val="24"/>
              </w:rPr>
              <w:t>)</w:t>
            </w:r>
            <w:r w:rsidRPr="005F584D">
              <w:rPr>
                <w:rFonts w:ascii="Arial" w:eastAsia="Arial" w:hAnsi="Arial"/>
                <w:spacing w:val="-4"/>
                <w:sz w:val="22"/>
                <w:szCs w:val="24"/>
              </w:rPr>
              <w:t xml:space="preserve"> </w:t>
            </w:r>
            <w:r w:rsidRPr="005F584D">
              <w:rPr>
                <w:rFonts w:ascii="Arial" w:eastAsia="Arial" w:hAnsi="Arial"/>
                <w:spacing w:val="-1"/>
                <w:sz w:val="22"/>
                <w:szCs w:val="24"/>
              </w:rPr>
              <w:t>a</w:t>
            </w:r>
            <w:r w:rsidRPr="005F584D">
              <w:rPr>
                <w:rFonts w:ascii="Arial" w:eastAsia="Arial" w:hAnsi="Arial"/>
                <w:sz w:val="22"/>
                <w:szCs w:val="24"/>
              </w:rPr>
              <w:t>s</w:t>
            </w:r>
            <w:r w:rsidRPr="005F584D">
              <w:rPr>
                <w:rFonts w:ascii="Arial" w:eastAsia="Arial" w:hAnsi="Arial"/>
                <w:spacing w:val="-5"/>
                <w:sz w:val="22"/>
                <w:szCs w:val="24"/>
              </w:rPr>
              <w:t xml:space="preserve"> </w:t>
            </w:r>
            <w:r w:rsidRPr="005F584D">
              <w:rPr>
                <w:rFonts w:ascii="Arial" w:eastAsia="Arial" w:hAnsi="Arial"/>
                <w:sz w:val="22"/>
                <w:szCs w:val="24"/>
              </w:rPr>
              <w:t>a</w:t>
            </w:r>
            <w:r w:rsidRPr="005F584D">
              <w:rPr>
                <w:rFonts w:ascii="Arial" w:eastAsia="Arial" w:hAnsi="Arial"/>
                <w:spacing w:val="-5"/>
                <w:sz w:val="22"/>
                <w:szCs w:val="24"/>
              </w:rPr>
              <w:t xml:space="preserve"> </w:t>
            </w:r>
            <w:r w:rsidRPr="005F584D">
              <w:rPr>
                <w:rFonts w:ascii="Arial" w:eastAsia="Arial" w:hAnsi="Arial"/>
                <w:sz w:val="22"/>
                <w:szCs w:val="24"/>
              </w:rPr>
              <w:t>r</w:t>
            </w:r>
            <w:r w:rsidRPr="005F584D">
              <w:rPr>
                <w:rFonts w:ascii="Arial" w:eastAsia="Arial" w:hAnsi="Arial"/>
                <w:spacing w:val="-1"/>
                <w:sz w:val="22"/>
                <w:szCs w:val="24"/>
              </w:rPr>
              <w:t>e</w:t>
            </w:r>
            <w:r w:rsidRPr="005F584D">
              <w:rPr>
                <w:rFonts w:ascii="Arial" w:eastAsia="Arial" w:hAnsi="Arial"/>
                <w:spacing w:val="1"/>
                <w:sz w:val="22"/>
                <w:szCs w:val="24"/>
              </w:rPr>
              <w:t>s</w:t>
            </w:r>
            <w:r w:rsidRPr="005F584D">
              <w:rPr>
                <w:rFonts w:ascii="Arial" w:eastAsia="Arial" w:hAnsi="Arial"/>
                <w:spacing w:val="2"/>
                <w:sz w:val="22"/>
                <w:szCs w:val="24"/>
              </w:rPr>
              <w:t>u</w:t>
            </w:r>
            <w:r w:rsidRPr="005F584D">
              <w:rPr>
                <w:rFonts w:ascii="Arial" w:eastAsia="Arial" w:hAnsi="Arial"/>
                <w:sz w:val="22"/>
                <w:szCs w:val="24"/>
              </w:rPr>
              <w:t>lt</w:t>
            </w:r>
            <w:r w:rsidRPr="005F584D">
              <w:rPr>
                <w:rFonts w:ascii="Arial" w:eastAsia="Arial" w:hAnsi="Arial"/>
                <w:spacing w:val="-5"/>
                <w:sz w:val="22"/>
                <w:szCs w:val="24"/>
              </w:rPr>
              <w:t xml:space="preserve"> </w:t>
            </w:r>
            <w:r w:rsidRPr="005F584D">
              <w:rPr>
                <w:rFonts w:ascii="Arial" w:eastAsia="Arial" w:hAnsi="Arial"/>
                <w:spacing w:val="-1"/>
                <w:sz w:val="22"/>
                <w:szCs w:val="24"/>
              </w:rPr>
              <w:t>o</w:t>
            </w:r>
            <w:r w:rsidRPr="005F584D">
              <w:rPr>
                <w:rFonts w:ascii="Arial" w:eastAsia="Arial" w:hAnsi="Arial"/>
                <w:sz w:val="22"/>
                <w:szCs w:val="24"/>
              </w:rPr>
              <w:t>f</w:t>
            </w:r>
            <w:r w:rsidRPr="005F584D">
              <w:rPr>
                <w:rFonts w:ascii="Arial" w:eastAsia="Arial" w:hAnsi="Arial"/>
                <w:spacing w:val="-4"/>
                <w:sz w:val="22"/>
                <w:szCs w:val="24"/>
              </w:rPr>
              <w:t xml:space="preserve"> </w:t>
            </w:r>
            <w:r w:rsidRPr="005F584D">
              <w:rPr>
                <w:rFonts w:ascii="Arial" w:eastAsia="Arial" w:hAnsi="Arial"/>
                <w:sz w:val="22"/>
                <w:szCs w:val="24"/>
              </w:rPr>
              <w:t>a</w:t>
            </w:r>
            <w:r w:rsidRPr="005F584D">
              <w:rPr>
                <w:rFonts w:ascii="Arial" w:eastAsia="Arial" w:hAnsi="Arial"/>
                <w:spacing w:val="-5"/>
                <w:sz w:val="22"/>
                <w:szCs w:val="24"/>
              </w:rPr>
              <w:t xml:space="preserve"> </w:t>
            </w:r>
            <w:r w:rsidRPr="005F584D">
              <w:rPr>
                <w:rFonts w:ascii="Arial" w:eastAsia="Arial" w:hAnsi="Arial"/>
                <w:spacing w:val="2"/>
                <w:sz w:val="22"/>
                <w:szCs w:val="24"/>
              </w:rPr>
              <w:t>p</w:t>
            </w:r>
            <w:r w:rsidRPr="005F584D">
              <w:rPr>
                <w:rFonts w:ascii="Arial" w:eastAsia="Arial" w:hAnsi="Arial"/>
                <w:spacing w:val="-1"/>
                <w:sz w:val="22"/>
                <w:szCs w:val="24"/>
              </w:rPr>
              <w:t>a</w:t>
            </w:r>
            <w:r w:rsidRPr="005F584D">
              <w:rPr>
                <w:rFonts w:ascii="Arial" w:eastAsia="Arial" w:hAnsi="Arial"/>
                <w:spacing w:val="1"/>
                <w:sz w:val="22"/>
                <w:szCs w:val="24"/>
              </w:rPr>
              <w:t>s</w:t>
            </w:r>
            <w:r w:rsidRPr="005F584D">
              <w:rPr>
                <w:rFonts w:ascii="Arial" w:eastAsia="Arial" w:hAnsi="Arial"/>
                <w:sz w:val="22"/>
                <w:szCs w:val="24"/>
              </w:rPr>
              <w:t>t</w:t>
            </w:r>
            <w:r w:rsidRPr="005F584D">
              <w:rPr>
                <w:rFonts w:ascii="Arial" w:eastAsia="Arial" w:hAnsi="Arial"/>
                <w:spacing w:val="-6"/>
                <w:sz w:val="22"/>
                <w:szCs w:val="24"/>
              </w:rPr>
              <w:t xml:space="preserve"> </w:t>
            </w:r>
            <w:r w:rsidRPr="005F584D">
              <w:rPr>
                <w:rFonts w:ascii="Arial" w:eastAsia="Arial" w:hAnsi="Arial"/>
                <w:spacing w:val="2"/>
                <w:sz w:val="22"/>
                <w:szCs w:val="24"/>
              </w:rPr>
              <w:t>e</w:t>
            </w:r>
            <w:r w:rsidRPr="005F584D">
              <w:rPr>
                <w:rFonts w:ascii="Arial" w:eastAsia="Arial" w:hAnsi="Arial"/>
                <w:sz w:val="22"/>
                <w:szCs w:val="24"/>
              </w:rPr>
              <w:t>v</w:t>
            </w:r>
            <w:r w:rsidRPr="005F584D">
              <w:rPr>
                <w:rFonts w:ascii="Arial" w:eastAsia="Arial" w:hAnsi="Arial"/>
                <w:spacing w:val="2"/>
                <w:sz w:val="22"/>
                <w:szCs w:val="24"/>
              </w:rPr>
              <w:t>e</w:t>
            </w:r>
            <w:r w:rsidRPr="005F584D">
              <w:rPr>
                <w:rFonts w:ascii="Arial" w:eastAsia="Arial" w:hAnsi="Arial"/>
                <w:spacing w:val="-1"/>
                <w:sz w:val="22"/>
                <w:szCs w:val="24"/>
              </w:rPr>
              <w:t>nt</w:t>
            </w:r>
            <w:r w:rsidRPr="005F584D">
              <w:rPr>
                <w:rFonts w:ascii="Arial" w:eastAsia="Arial" w:hAnsi="Arial"/>
                <w:sz w:val="22"/>
                <w:szCs w:val="24"/>
              </w:rPr>
              <w:t>;</w:t>
            </w:r>
          </w:p>
          <w:p w14:paraId="02DF8D10" w14:textId="77777777" w:rsidR="00CC35A9" w:rsidRPr="005F584D" w:rsidRDefault="00CC35A9" w:rsidP="007E6DCC">
            <w:pPr>
              <w:pStyle w:val="HighlightBoxText"/>
              <w:numPr>
                <w:ilvl w:val="0"/>
                <w:numId w:val="34"/>
              </w:numPr>
              <w:ind w:left="615"/>
              <w:rPr>
                <w:rFonts w:ascii="Arial" w:eastAsia="Arial" w:hAnsi="Arial"/>
                <w:sz w:val="22"/>
                <w:szCs w:val="24"/>
              </w:rPr>
            </w:pPr>
            <w:r w:rsidRPr="005F584D">
              <w:rPr>
                <w:rFonts w:ascii="Arial" w:eastAsia="Arial" w:hAnsi="Arial"/>
                <w:sz w:val="22"/>
                <w:szCs w:val="24"/>
              </w:rPr>
              <w:t xml:space="preserve">it is probable that an </w:t>
            </w:r>
            <w:r w:rsidRPr="005F584D">
              <w:rPr>
                <w:rFonts w:ascii="Arial" w:eastAsia="Arial" w:hAnsi="Arial"/>
                <w:b/>
                <w:sz w:val="22"/>
                <w:szCs w:val="24"/>
              </w:rPr>
              <w:t>outflow of resources embodying economic benefits will be required to settle theobligation</w:t>
            </w:r>
            <w:r w:rsidRPr="005F584D">
              <w:rPr>
                <w:rFonts w:ascii="Arial" w:eastAsia="Arial" w:hAnsi="Arial"/>
                <w:sz w:val="22"/>
                <w:szCs w:val="24"/>
              </w:rPr>
              <w:t>; and</w:t>
            </w:r>
          </w:p>
          <w:p w14:paraId="02DF8D11" w14:textId="77777777" w:rsidR="00CC35A9" w:rsidRPr="005F584D" w:rsidRDefault="00CC35A9" w:rsidP="007E6DCC">
            <w:pPr>
              <w:pStyle w:val="HighlightBoxText"/>
              <w:numPr>
                <w:ilvl w:val="0"/>
                <w:numId w:val="34"/>
              </w:numPr>
              <w:ind w:left="615"/>
              <w:rPr>
                <w:rFonts w:ascii="Arial" w:eastAsia="Arial" w:hAnsi="Arial"/>
                <w:sz w:val="22"/>
                <w:szCs w:val="24"/>
              </w:rPr>
            </w:pPr>
            <w:r w:rsidRPr="005F584D">
              <w:rPr>
                <w:rFonts w:ascii="Arial" w:eastAsia="Arial" w:hAnsi="Arial"/>
                <w:sz w:val="22"/>
                <w:szCs w:val="24"/>
              </w:rPr>
              <w:t xml:space="preserve">a </w:t>
            </w:r>
            <w:r w:rsidRPr="005F584D">
              <w:rPr>
                <w:rFonts w:ascii="Arial" w:eastAsia="Arial" w:hAnsi="Arial"/>
                <w:b/>
                <w:sz w:val="22"/>
                <w:szCs w:val="24"/>
              </w:rPr>
              <w:t>reliable estimate</w:t>
            </w:r>
            <w:r w:rsidRPr="005F584D">
              <w:rPr>
                <w:rFonts w:ascii="Arial" w:eastAsia="Arial" w:hAnsi="Arial"/>
                <w:sz w:val="22"/>
                <w:szCs w:val="24"/>
              </w:rPr>
              <w:t xml:space="preserve"> can be made of the amount of the obligation.</w:t>
            </w:r>
          </w:p>
          <w:p w14:paraId="02DF8D12" w14:textId="77777777" w:rsidR="00CC35A9" w:rsidRPr="00CC35A9" w:rsidRDefault="00CC35A9" w:rsidP="001C167C">
            <w:pPr>
              <w:pStyle w:val="HighlightBoxText"/>
              <w:ind w:left="615"/>
              <w:rPr>
                <w:rFonts w:ascii="Arial" w:eastAsia="Arial" w:hAnsi="Arial"/>
                <w:sz w:val="20"/>
              </w:rPr>
            </w:pPr>
            <w:r w:rsidRPr="005F584D">
              <w:rPr>
                <w:rFonts w:ascii="Arial" w:eastAsia="Arial" w:hAnsi="Arial"/>
                <w:sz w:val="22"/>
                <w:szCs w:val="24"/>
              </w:rPr>
              <w:t>If these conditions are not met, no provision shall be recognised.</w:t>
            </w:r>
          </w:p>
        </w:tc>
      </w:tr>
    </w:tbl>
    <w:p w14:paraId="02DF8D14" w14:textId="77777777" w:rsidR="00CC35A9" w:rsidRDefault="00CC35A9" w:rsidP="00BB12E1">
      <w:pPr>
        <w:pStyle w:val="BodyText"/>
        <w:spacing w:before="67" w:line="270" w:lineRule="auto"/>
        <w:ind w:left="993"/>
        <w:jc w:val="both"/>
      </w:pPr>
      <w:r>
        <w:t>A</w:t>
      </w:r>
      <w:r>
        <w:rPr>
          <w:spacing w:val="26"/>
        </w:rPr>
        <w:t xml:space="preserve"> </w:t>
      </w:r>
      <w:r>
        <w:rPr>
          <w:spacing w:val="-1"/>
        </w:rPr>
        <w:t>p</w:t>
      </w:r>
      <w:r>
        <w:t>r</w:t>
      </w:r>
      <w:r>
        <w:rPr>
          <w:spacing w:val="-1"/>
        </w:rPr>
        <w:t>e</w:t>
      </w:r>
      <w:r>
        <w:rPr>
          <w:spacing w:val="1"/>
        </w:rPr>
        <w:t>s</w:t>
      </w:r>
      <w:r>
        <w:rPr>
          <w:spacing w:val="-1"/>
        </w:rPr>
        <w:t>en</w:t>
      </w:r>
      <w:r>
        <w:t>t</w:t>
      </w:r>
      <w:r>
        <w:rPr>
          <w:spacing w:val="28"/>
        </w:rPr>
        <w:t xml:space="preserve"> </w:t>
      </w:r>
      <w:r>
        <w:rPr>
          <w:spacing w:val="2"/>
        </w:rPr>
        <w:t>o</w:t>
      </w:r>
      <w:r>
        <w:rPr>
          <w:spacing w:val="-1"/>
        </w:rPr>
        <w:t>b</w:t>
      </w:r>
      <w:r>
        <w:rPr>
          <w:spacing w:val="1"/>
        </w:rPr>
        <w:t>l</w:t>
      </w:r>
      <w:r>
        <w:rPr>
          <w:spacing w:val="-2"/>
        </w:rPr>
        <w:t>i</w:t>
      </w:r>
      <w:r>
        <w:rPr>
          <w:spacing w:val="-1"/>
        </w:rPr>
        <w:t>g</w:t>
      </w:r>
      <w:r>
        <w:rPr>
          <w:spacing w:val="2"/>
        </w:rPr>
        <w:t>a</w:t>
      </w:r>
      <w:r>
        <w:rPr>
          <w:spacing w:val="-1"/>
        </w:rPr>
        <w:t>t</w:t>
      </w:r>
      <w:r>
        <w:rPr>
          <w:spacing w:val="-2"/>
        </w:rPr>
        <w:t>i</w:t>
      </w:r>
      <w:r>
        <w:rPr>
          <w:spacing w:val="2"/>
        </w:rPr>
        <w:t>o</w:t>
      </w:r>
      <w:r>
        <w:t>n</w:t>
      </w:r>
      <w:r>
        <w:rPr>
          <w:spacing w:val="28"/>
        </w:rPr>
        <w:t xml:space="preserve"> </w:t>
      </w:r>
      <w:r>
        <w:rPr>
          <w:spacing w:val="-2"/>
        </w:rPr>
        <w:t>i</w:t>
      </w:r>
      <w:r>
        <w:t>s</w:t>
      </w:r>
      <w:r>
        <w:rPr>
          <w:spacing w:val="29"/>
        </w:rPr>
        <w:t xml:space="preserve"> </w:t>
      </w:r>
      <w:r>
        <w:t>a</w:t>
      </w:r>
      <w:r>
        <w:rPr>
          <w:spacing w:val="27"/>
        </w:rPr>
        <w:t xml:space="preserve"> </w:t>
      </w:r>
      <w:r>
        <w:rPr>
          <w:spacing w:val="1"/>
        </w:rPr>
        <w:t>l</w:t>
      </w:r>
      <w:r>
        <w:rPr>
          <w:spacing w:val="-1"/>
        </w:rPr>
        <w:t>eg</w:t>
      </w:r>
      <w:r>
        <w:rPr>
          <w:spacing w:val="2"/>
        </w:rPr>
        <w:t>a</w:t>
      </w:r>
      <w:r>
        <w:t>l</w:t>
      </w:r>
      <w:r>
        <w:rPr>
          <w:spacing w:val="27"/>
        </w:rPr>
        <w:t xml:space="preserve"> </w:t>
      </w:r>
      <w:r>
        <w:rPr>
          <w:spacing w:val="-1"/>
        </w:rPr>
        <w:t>o</w:t>
      </w:r>
      <w:r>
        <w:t>r</w:t>
      </w:r>
      <w:r>
        <w:rPr>
          <w:spacing w:val="29"/>
        </w:rPr>
        <w:t xml:space="preserve"> </w:t>
      </w:r>
      <w:r>
        <w:rPr>
          <w:spacing w:val="1"/>
        </w:rPr>
        <w:t>c</w:t>
      </w:r>
      <w:r>
        <w:rPr>
          <w:spacing w:val="-1"/>
        </w:rPr>
        <w:t>on</w:t>
      </w:r>
      <w:r>
        <w:rPr>
          <w:spacing w:val="1"/>
        </w:rPr>
        <w:t>s</w:t>
      </w:r>
      <w:r>
        <w:rPr>
          <w:spacing w:val="-1"/>
        </w:rPr>
        <w:t>t</w:t>
      </w:r>
      <w:r>
        <w:t>r</w:t>
      </w:r>
      <w:r>
        <w:rPr>
          <w:spacing w:val="-1"/>
        </w:rPr>
        <w:t>u</w:t>
      </w:r>
      <w:r>
        <w:rPr>
          <w:spacing w:val="1"/>
        </w:rPr>
        <w:t>c</w:t>
      </w:r>
      <w:r>
        <w:rPr>
          <w:spacing w:val="-1"/>
        </w:rPr>
        <w:t>t</w:t>
      </w:r>
      <w:r>
        <w:rPr>
          <w:spacing w:val="-2"/>
        </w:rPr>
        <w:t>i</w:t>
      </w:r>
      <w:r>
        <w:rPr>
          <w:spacing w:val="1"/>
        </w:rPr>
        <w:t>v</w:t>
      </w:r>
      <w:r>
        <w:t>e</w:t>
      </w:r>
      <w:r>
        <w:rPr>
          <w:spacing w:val="28"/>
        </w:rPr>
        <w:t xml:space="preserve"> </w:t>
      </w:r>
      <w:r>
        <w:rPr>
          <w:spacing w:val="-1"/>
        </w:rPr>
        <w:t>o</w:t>
      </w:r>
      <w:r>
        <w:rPr>
          <w:spacing w:val="2"/>
        </w:rPr>
        <w:t>b</w:t>
      </w:r>
      <w:r>
        <w:rPr>
          <w:spacing w:val="-2"/>
        </w:rPr>
        <w:t>l</w:t>
      </w:r>
      <w:r>
        <w:rPr>
          <w:spacing w:val="1"/>
        </w:rPr>
        <w:t>i</w:t>
      </w:r>
      <w:r>
        <w:rPr>
          <w:spacing w:val="-1"/>
        </w:rPr>
        <w:t>g</w:t>
      </w:r>
      <w:r>
        <w:rPr>
          <w:spacing w:val="2"/>
        </w:rPr>
        <w:t>a</w:t>
      </w:r>
      <w:r>
        <w:rPr>
          <w:spacing w:val="-1"/>
        </w:rPr>
        <w:t>t</w:t>
      </w:r>
      <w:r>
        <w:rPr>
          <w:spacing w:val="-2"/>
        </w:rPr>
        <w:t>i</w:t>
      </w:r>
      <w:r>
        <w:rPr>
          <w:spacing w:val="-1"/>
        </w:rPr>
        <w:t>o</w:t>
      </w:r>
      <w:r>
        <w:t>n</w:t>
      </w:r>
      <w:r>
        <w:rPr>
          <w:spacing w:val="27"/>
        </w:rPr>
        <w:t xml:space="preserve"> </w:t>
      </w:r>
      <w:r>
        <w:rPr>
          <w:spacing w:val="2"/>
        </w:rPr>
        <w:t>t</w:t>
      </w:r>
      <w:r>
        <w:rPr>
          <w:spacing w:val="-1"/>
        </w:rPr>
        <w:t>ha</w:t>
      </w:r>
      <w:r>
        <w:t>t</w:t>
      </w:r>
      <w:r>
        <w:rPr>
          <w:spacing w:val="28"/>
        </w:rPr>
        <w:t xml:space="preserve"> </w:t>
      </w:r>
      <w:r>
        <w:t>a</w:t>
      </w:r>
      <w:r>
        <w:rPr>
          <w:spacing w:val="28"/>
        </w:rPr>
        <w:t xml:space="preserve"> </w:t>
      </w:r>
      <w:r>
        <w:t>c</w:t>
      </w:r>
      <w:r>
        <w:rPr>
          <w:spacing w:val="2"/>
        </w:rPr>
        <w:t>o</w:t>
      </w:r>
      <w:r>
        <w:rPr>
          <w:spacing w:val="-1"/>
        </w:rPr>
        <w:t>un</w:t>
      </w:r>
      <w:r>
        <w:rPr>
          <w:spacing w:val="1"/>
        </w:rPr>
        <w:t>ci</w:t>
      </w:r>
      <w:r>
        <w:t>l</w:t>
      </w:r>
      <w:r>
        <w:rPr>
          <w:spacing w:val="27"/>
        </w:rPr>
        <w:t xml:space="preserve"> </w:t>
      </w:r>
      <w:r>
        <w:rPr>
          <w:spacing w:val="4"/>
        </w:rPr>
        <w:t>m</w:t>
      </w:r>
      <w:r>
        <w:rPr>
          <w:spacing w:val="-1"/>
        </w:rPr>
        <w:t>u</w:t>
      </w:r>
      <w:r>
        <w:rPr>
          <w:spacing w:val="1"/>
        </w:rPr>
        <w:t>s</w:t>
      </w:r>
      <w:r>
        <w:t>t</w:t>
      </w:r>
      <w:r>
        <w:rPr>
          <w:spacing w:val="28"/>
        </w:rPr>
        <w:t xml:space="preserve"> </w:t>
      </w:r>
      <w:r>
        <w:rPr>
          <w:spacing w:val="-2"/>
        </w:rPr>
        <w:t>s</w:t>
      </w:r>
      <w:r>
        <w:rPr>
          <w:spacing w:val="-1"/>
        </w:rPr>
        <w:t>ett</w:t>
      </w:r>
      <w:r>
        <w:rPr>
          <w:spacing w:val="1"/>
        </w:rPr>
        <w:t>l</w:t>
      </w:r>
      <w:r>
        <w:rPr>
          <w:spacing w:val="-1"/>
        </w:rPr>
        <w:t>e</w:t>
      </w:r>
      <w:r>
        <w:t>,</w:t>
      </w:r>
      <w:r>
        <w:rPr>
          <w:spacing w:val="27"/>
        </w:rPr>
        <w:t xml:space="preserve"> </w:t>
      </w:r>
      <w:r>
        <w:rPr>
          <w:spacing w:val="1"/>
        </w:rPr>
        <w:t>s</w:t>
      </w:r>
      <w:r>
        <w:rPr>
          <w:spacing w:val="-1"/>
        </w:rPr>
        <w:t>u</w:t>
      </w:r>
      <w:r>
        <w:rPr>
          <w:spacing w:val="1"/>
        </w:rPr>
        <w:t>c</w:t>
      </w:r>
      <w:r>
        <w:t>h</w:t>
      </w:r>
      <w:r>
        <w:rPr>
          <w:spacing w:val="28"/>
        </w:rPr>
        <w:t xml:space="preserve"> </w:t>
      </w:r>
      <w:r>
        <w:rPr>
          <w:spacing w:val="-1"/>
        </w:rPr>
        <w:t>a</w:t>
      </w:r>
      <w:r>
        <w:t>s</w:t>
      </w:r>
      <w:r>
        <w:rPr>
          <w:spacing w:val="29"/>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29"/>
        </w:rPr>
        <w:t xml:space="preserve"> </w:t>
      </w:r>
      <w:r>
        <w:rPr>
          <w:spacing w:val="1"/>
        </w:rPr>
        <w:t>c</w:t>
      </w:r>
      <w:r>
        <w:rPr>
          <w:spacing w:val="-1"/>
        </w:rPr>
        <w:t>o</w:t>
      </w:r>
      <w:r>
        <w:rPr>
          <w:spacing w:val="2"/>
        </w:rPr>
        <w:t>mm</w:t>
      </w:r>
      <w:r>
        <w:rPr>
          <w:spacing w:val="-1"/>
        </w:rPr>
        <w:t>un</w:t>
      </w:r>
      <w:r>
        <w:rPr>
          <w:spacing w:val="-2"/>
        </w:rPr>
        <w:t>i</w:t>
      </w:r>
      <w:r>
        <w:rPr>
          <w:spacing w:val="2"/>
        </w:rPr>
        <w:t>t</w:t>
      </w:r>
      <w:r>
        <w:t>y</w:t>
      </w:r>
      <w:r>
        <w:rPr>
          <w:w w:val="99"/>
        </w:rPr>
        <w:t xml:space="preserve"> </w:t>
      </w:r>
      <w:r>
        <w:rPr>
          <w:spacing w:val="-1"/>
        </w:rPr>
        <w:t>ob</w:t>
      </w:r>
      <w:r>
        <w:rPr>
          <w:spacing w:val="1"/>
        </w:rPr>
        <w:t>l</w:t>
      </w:r>
      <w:r>
        <w:rPr>
          <w:spacing w:val="-2"/>
        </w:rPr>
        <w:t>i</w:t>
      </w:r>
      <w:r>
        <w:rPr>
          <w:spacing w:val="-1"/>
        </w:rPr>
        <w:t>g</w:t>
      </w:r>
      <w:r>
        <w:rPr>
          <w:spacing w:val="2"/>
        </w:rPr>
        <w:t>a</w:t>
      </w:r>
      <w:r>
        <w:rPr>
          <w:spacing w:val="-1"/>
        </w:rPr>
        <w:t>t</w:t>
      </w:r>
      <w:r>
        <w:rPr>
          <w:spacing w:val="-2"/>
        </w:rPr>
        <w:t>i</w:t>
      </w:r>
      <w:r>
        <w:rPr>
          <w:spacing w:val="2"/>
        </w:rPr>
        <w:t>o</w:t>
      </w:r>
      <w:r>
        <w:rPr>
          <w:spacing w:val="-1"/>
        </w:rPr>
        <w:t>n</w:t>
      </w:r>
      <w:r>
        <w:t>s</w:t>
      </w:r>
      <w:r>
        <w:rPr>
          <w:spacing w:val="11"/>
        </w:rPr>
        <w:t xml:space="preserve"> </w:t>
      </w:r>
      <w:r>
        <w:rPr>
          <w:spacing w:val="-1"/>
        </w:rPr>
        <w:t>u</w:t>
      </w:r>
      <w:r>
        <w:rPr>
          <w:spacing w:val="2"/>
        </w:rPr>
        <w:t>n</w:t>
      </w:r>
      <w:r>
        <w:rPr>
          <w:spacing w:val="-1"/>
        </w:rPr>
        <w:t>de</w:t>
      </w:r>
      <w:r>
        <w:t>r</w:t>
      </w:r>
      <w:r>
        <w:rPr>
          <w:spacing w:val="12"/>
        </w:rPr>
        <w:t xml:space="preserve"> </w:t>
      </w:r>
      <w:r>
        <w:rPr>
          <w:spacing w:val="1"/>
        </w:rPr>
        <w:t>l</w:t>
      </w:r>
      <w:r>
        <w:rPr>
          <w:spacing w:val="-1"/>
        </w:rPr>
        <w:t>e</w:t>
      </w:r>
      <w:r>
        <w:rPr>
          <w:spacing w:val="2"/>
        </w:rPr>
        <w:t>g</w:t>
      </w:r>
      <w:r>
        <w:rPr>
          <w:spacing w:val="-2"/>
        </w:rPr>
        <w:t>i</w:t>
      </w:r>
      <w:r>
        <w:rPr>
          <w:spacing w:val="1"/>
        </w:rPr>
        <w:t>s</w:t>
      </w:r>
      <w:r>
        <w:rPr>
          <w:spacing w:val="-2"/>
        </w:rPr>
        <w:t>l</w:t>
      </w:r>
      <w:r>
        <w:rPr>
          <w:spacing w:val="-1"/>
        </w:rPr>
        <w:t>a</w:t>
      </w:r>
      <w:r>
        <w:rPr>
          <w:spacing w:val="2"/>
        </w:rPr>
        <w:t>t</w:t>
      </w:r>
      <w:r>
        <w:rPr>
          <w:spacing w:val="-2"/>
        </w:rPr>
        <w:t>i</w:t>
      </w:r>
      <w:r>
        <w:rPr>
          <w:spacing w:val="2"/>
        </w:rPr>
        <w:t>o</w:t>
      </w:r>
      <w:r>
        <w:rPr>
          <w:spacing w:val="-1"/>
        </w:rPr>
        <w:t>n</w:t>
      </w:r>
      <w:r>
        <w:t>.</w:t>
      </w:r>
      <w:r>
        <w:rPr>
          <w:spacing w:val="10"/>
        </w:rPr>
        <w:t xml:space="preserve"> </w:t>
      </w:r>
      <w:r>
        <w:rPr>
          <w:spacing w:val="1"/>
        </w:rPr>
        <w:t>A</w:t>
      </w:r>
      <w:r>
        <w:t>n</w:t>
      </w:r>
      <w:r>
        <w:rPr>
          <w:spacing w:val="11"/>
        </w:rPr>
        <w:t xml:space="preserve"> </w:t>
      </w:r>
      <w:r>
        <w:rPr>
          <w:spacing w:val="2"/>
        </w:rPr>
        <w:t>o</w:t>
      </w:r>
      <w:r>
        <w:rPr>
          <w:spacing w:val="-1"/>
        </w:rPr>
        <w:t>ut</w:t>
      </w:r>
      <w:r>
        <w:rPr>
          <w:spacing w:val="2"/>
        </w:rPr>
        <w:t>f</w:t>
      </w:r>
      <w:r>
        <w:rPr>
          <w:spacing w:val="-2"/>
        </w:rPr>
        <w:t>l</w:t>
      </w:r>
      <w:r>
        <w:rPr>
          <w:spacing w:val="2"/>
        </w:rPr>
        <w:t>o</w:t>
      </w:r>
      <w:r>
        <w:t>w</w:t>
      </w:r>
      <w:r>
        <w:rPr>
          <w:spacing w:val="8"/>
        </w:rPr>
        <w:t xml:space="preserve"> </w:t>
      </w:r>
      <w:r>
        <w:rPr>
          <w:spacing w:val="-1"/>
        </w:rPr>
        <w:t>o</w:t>
      </w:r>
      <w:r>
        <w:t>f</w:t>
      </w:r>
      <w:r>
        <w:rPr>
          <w:spacing w:val="13"/>
        </w:rPr>
        <w:t xml:space="preserve"> </w:t>
      </w:r>
      <w:r>
        <w:t>r</w:t>
      </w:r>
      <w:r>
        <w:rPr>
          <w:spacing w:val="-1"/>
        </w:rPr>
        <w:t>e</w:t>
      </w:r>
      <w:r>
        <w:rPr>
          <w:spacing w:val="1"/>
        </w:rPr>
        <w:t>s</w:t>
      </w:r>
      <w:r>
        <w:rPr>
          <w:spacing w:val="-1"/>
        </w:rPr>
        <w:t>ou</w:t>
      </w:r>
      <w:r>
        <w:t>r</w:t>
      </w:r>
      <w:r>
        <w:rPr>
          <w:spacing w:val="1"/>
        </w:rPr>
        <w:t>c</w:t>
      </w:r>
      <w:r>
        <w:rPr>
          <w:spacing w:val="-1"/>
        </w:rPr>
        <w:t>e</w:t>
      </w:r>
      <w:r>
        <w:t>s</w:t>
      </w:r>
      <w:r>
        <w:rPr>
          <w:spacing w:val="14"/>
        </w:rPr>
        <w:t xml:space="preserve"> </w:t>
      </w:r>
      <w:r>
        <w:rPr>
          <w:spacing w:val="-1"/>
        </w:rPr>
        <w:t>e</w:t>
      </w:r>
      <w:r>
        <w:rPr>
          <w:spacing w:val="4"/>
        </w:rPr>
        <w:t>m</w:t>
      </w:r>
      <w:r>
        <w:rPr>
          <w:spacing w:val="-1"/>
        </w:rPr>
        <w:t>bo</w:t>
      </w:r>
      <w:r>
        <w:rPr>
          <w:spacing w:val="2"/>
        </w:rPr>
        <w:t>d</w:t>
      </w:r>
      <w:r>
        <w:rPr>
          <w:spacing w:val="-5"/>
        </w:rPr>
        <w:t>y</w:t>
      </w:r>
      <w:r>
        <w:rPr>
          <w:spacing w:val="-2"/>
        </w:rPr>
        <w:t>i</w:t>
      </w:r>
      <w:r>
        <w:rPr>
          <w:spacing w:val="2"/>
        </w:rPr>
        <w:t>n</w:t>
      </w:r>
      <w:r>
        <w:t>g</w:t>
      </w:r>
      <w:r>
        <w:rPr>
          <w:spacing w:val="11"/>
        </w:rPr>
        <w:t xml:space="preserve"> </w:t>
      </w:r>
      <w:r>
        <w:rPr>
          <w:spacing w:val="-1"/>
        </w:rPr>
        <w:t>e</w:t>
      </w:r>
      <w:r>
        <w:rPr>
          <w:spacing w:val="1"/>
        </w:rPr>
        <w:t>c</w:t>
      </w:r>
      <w:r>
        <w:rPr>
          <w:spacing w:val="2"/>
        </w:rPr>
        <w:t>o</w:t>
      </w:r>
      <w:r>
        <w:rPr>
          <w:spacing w:val="-1"/>
        </w:rPr>
        <w:t>no</w:t>
      </w:r>
      <w:r>
        <w:rPr>
          <w:spacing w:val="4"/>
        </w:rPr>
        <w:t>m</w:t>
      </w:r>
      <w:r>
        <w:rPr>
          <w:spacing w:val="-2"/>
        </w:rPr>
        <w:t>i</w:t>
      </w:r>
      <w:r>
        <w:t>c</w:t>
      </w:r>
      <w:r>
        <w:rPr>
          <w:spacing w:val="11"/>
        </w:rPr>
        <w:t xml:space="preserve"> </w:t>
      </w:r>
      <w:r>
        <w:rPr>
          <w:spacing w:val="-1"/>
        </w:rPr>
        <w:t>ben</w:t>
      </w:r>
      <w:r>
        <w:rPr>
          <w:spacing w:val="2"/>
        </w:rPr>
        <w:t>ef</w:t>
      </w:r>
      <w:r>
        <w:rPr>
          <w:spacing w:val="-2"/>
        </w:rPr>
        <w:t>i</w:t>
      </w:r>
      <w:r>
        <w:rPr>
          <w:spacing w:val="-1"/>
        </w:rPr>
        <w:t>t</w:t>
      </w:r>
      <w:r>
        <w:t>s</w:t>
      </w:r>
      <w:r>
        <w:rPr>
          <w:spacing w:val="12"/>
        </w:rPr>
        <w:t xml:space="preserve"> </w:t>
      </w:r>
      <w:r>
        <w:rPr>
          <w:spacing w:val="-1"/>
        </w:rPr>
        <w:t>e</w:t>
      </w:r>
      <w:r>
        <w:rPr>
          <w:spacing w:val="1"/>
        </w:rPr>
        <w:t>ss</w:t>
      </w:r>
      <w:r>
        <w:rPr>
          <w:spacing w:val="-1"/>
        </w:rPr>
        <w:t>ent</w:t>
      </w:r>
      <w:r>
        <w:rPr>
          <w:spacing w:val="-2"/>
        </w:rPr>
        <w:t>i</w:t>
      </w:r>
      <w:r>
        <w:rPr>
          <w:spacing w:val="2"/>
        </w:rPr>
        <w:t>a</w:t>
      </w:r>
      <w:r>
        <w:rPr>
          <w:spacing w:val="-2"/>
        </w:rPr>
        <w:t>l</w:t>
      </w:r>
      <w:r>
        <w:rPr>
          <w:spacing w:val="3"/>
        </w:rPr>
        <w:t>l</w:t>
      </w:r>
      <w:r>
        <w:t>y</w:t>
      </w:r>
      <w:r>
        <w:rPr>
          <w:spacing w:val="6"/>
        </w:rPr>
        <w:t xml:space="preserve"> </w:t>
      </w:r>
      <w:r>
        <w:rPr>
          <w:spacing w:val="-2"/>
        </w:rPr>
        <w:t>i</w:t>
      </w:r>
      <w:r>
        <w:t>s</w:t>
      </w:r>
      <w:r>
        <w:rPr>
          <w:spacing w:val="15"/>
        </w:rPr>
        <w:t xml:space="preserve"> </w:t>
      </w:r>
      <w:r>
        <w:rPr>
          <w:spacing w:val="-1"/>
        </w:rPr>
        <w:t>a</w:t>
      </w:r>
      <w:r>
        <w:t>n</w:t>
      </w:r>
      <w:r>
        <w:rPr>
          <w:spacing w:val="12"/>
        </w:rPr>
        <w:t xml:space="preserve"> </w:t>
      </w:r>
      <w:r>
        <w:rPr>
          <w:spacing w:val="-1"/>
        </w:rPr>
        <w:t>out</w:t>
      </w:r>
      <w:r>
        <w:rPr>
          <w:spacing w:val="2"/>
        </w:rPr>
        <w:t>f</w:t>
      </w:r>
      <w:r>
        <w:rPr>
          <w:spacing w:val="-2"/>
        </w:rPr>
        <w:t>l</w:t>
      </w:r>
      <w:r>
        <w:rPr>
          <w:spacing w:val="2"/>
        </w:rPr>
        <w:t>o</w:t>
      </w:r>
      <w:r>
        <w:t>w</w:t>
      </w:r>
      <w:r>
        <w:rPr>
          <w:spacing w:val="11"/>
        </w:rPr>
        <w:t xml:space="preserve"> </w:t>
      </w:r>
      <w:r>
        <w:rPr>
          <w:spacing w:val="-1"/>
        </w:rPr>
        <w:t>o</w:t>
      </w:r>
      <w:r>
        <w:t>f</w:t>
      </w:r>
      <w:r>
        <w:rPr>
          <w:spacing w:val="12"/>
        </w:rPr>
        <w:t xml:space="preserve"> </w:t>
      </w:r>
      <w:r>
        <w:rPr>
          <w:spacing w:val="-1"/>
        </w:rPr>
        <w:t>a</w:t>
      </w:r>
      <w:r>
        <w:t>n</w:t>
      </w:r>
      <w:r>
        <w:rPr>
          <w:w w:val="99"/>
        </w:rPr>
        <w:t xml:space="preserve"> </w:t>
      </w:r>
      <w:r>
        <w:rPr>
          <w:spacing w:val="-1"/>
        </w:rPr>
        <w:t>a</w:t>
      </w:r>
      <w:r>
        <w:rPr>
          <w:spacing w:val="1"/>
        </w:rPr>
        <w:t>ss</w:t>
      </w:r>
      <w:r>
        <w:rPr>
          <w:spacing w:val="-1"/>
        </w:rPr>
        <w:t>e</w:t>
      </w:r>
      <w:r>
        <w:t>t</w:t>
      </w:r>
      <w:r>
        <w:rPr>
          <w:spacing w:val="-7"/>
        </w:rPr>
        <w:t xml:space="preserve"> </w:t>
      </w:r>
      <w:r>
        <w:rPr>
          <w:spacing w:val="-1"/>
        </w:rPr>
        <w:t>t</w:t>
      </w:r>
      <w:r>
        <w:t>o</w:t>
      </w:r>
      <w:r>
        <w:rPr>
          <w:spacing w:val="-7"/>
        </w:rPr>
        <w:t xml:space="preserve"> </w:t>
      </w:r>
      <w:r>
        <w:rPr>
          <w:spacing w:val="1"/>
        </w:rPr>
        <w:t>s</w:t>
      </w:r>
      <w:r>
        <w:rPr>
          <w:spacing w:val="-1"/>
        </w:rPr>
        <w:t>et</w:t>
      </w:r>
      <w:r>
        <w:rPr>
          <w:spacing w:val="2"/>
        </w:rPr>
        <w:t>t</w:t>
      </w:r>
      <w:r>
        <w:rPr>
          <w:spacing w:val="-2"/>
        </w:rPr>
        <w:t>l</w:t>
      </w:r>
      <w:r>
        <w:t>e</w:t>
      </w:r>
      <w:r>
        <w:rPr>
          <w:spacing w:val="-5"/>
        </w:rPr>
        <w:t xml:space="preserve"> </w:t>
      </w:r>
      <w:r>
        <w:rPr>
          <w:spacing w:val="-1"/>
        </w:rPr>
        <w:t>th</w:t>
      </w:r>
      <w:r>
        <w:t>e</w:t>
      </w:r>
      <w:r>
        <w:rPr>
          <w:spacing w:val="-5"/>
        </w:rPr>
        <w:t xml:space="preserve"> </w:t>
      </w:r>
      <w:r>
        <w:rPr>
          <w:spacing w:val="-1"/>
        </w:rPr>
        <w:t>o</w:t>
      </w:r>
      <w:r>
        <w:rPr>
          <w:spacing w:val="2"/>
        </w:rPr>
        <w:t>b</w:t>
      </w:r>
      <w:r>
        <w:rPr>
          <w:spacing w:val="-2"/>
        </w:rPr>
        <w:t>li</w:t>
      </w:r>
      <w:r>
        <w:rPr>
          <w:spacing w:val="2"/>
        </w:rPr>
        <w:t>g</w:t>
      </w:r>
      <w:r>
        <w:rPr>
          <w:spacing w:val="-1"/>
        </w:rPr>
        <w:t>at</w:t>
      </w:r>
      <w:r>
        <w:rPr>
          <w:spacing w:val="1"/>
        </w:rPr>
        <w:t>i</w:t>
      </w:r>
      <w:r>
        <w:rPr>
          <w:spacing w:val="2"/>
        </w:rPr>
        <w:t>o</w:t>
      </w:r>
      <w:r>
        <w:rPr>
          <w:spacing w:val="-1"/>
        </w:rPr>
        <w:t>n</w:t>
      </w:r>
      <w:r>
        <w:t>,</w:t>
      </w:r>
      <w:r>
        <w:rPr>
          <w:spacing w:val="-7"/>
        </w:rPr>
        <w:t xml:space="preserve"> </w:t>
      </w:r>
      <w:r>
        <w:rPr>
          <w:spacing w:val="-1"/>
        </w:rPr>
        <w:t>g</w:t>
      </w:r>
      <w:r>
        <w:rPr>
          <w:spacing w:val="2"/>
        </w:rPr>
        <w:t>e</w:t>
      </w:r>
      <w:r>
        <w:rPr>
          <w:spacing w:val="-1"/>
        </w:rPr>
        <w:t>ne</w:t>
      </w:r>
      <w:r>
        <w:t>r</w:t>
      </w:r>
      <w:r>
        <w:rPr>
          <w:spacing w:val="2"/>
        </w:rPr>
        <w:t>a</w:t>
      </w:r>
      <w:r>
        <w:rPr>
          <w:spacing w:val="-2"/>
        </w:rPr>
        <w:t>l</w:t>
      </w:r>
      <w:r>
        <w:rPr>
          <w:spacing w:val="3"/>
        </w:rPr>
        <w:t>l</w:t>
      </w:r>
      <w:r>
        <w:t>y</w:t>
      </w:r>
      <w:r>
        <w:rPr>
          <w:spacing w:val="-10"/>
        </w:rPr>
        <w:t xml:space="preserve"> </w:t>
      </w:r>
      <w:r>
        <w:rPr>
          <w:spacing w:val="2"/>
        </w:rPr>
        <w:t>b</w:t>
      </w:r>
      <w:r>
        <w:rPr>
          <w:spacing w:val="-1"/>
        </w:rPr>
        <w:t>e</w:t>
      </w:r>
      <w:r>
        <w:rPr>
          <w:spacing w:val="1"/>
        </w:rPr>
        <w:t>i</w:t>
      </w:r>
      <w:r>
        <w:rPr>
          <w:spacing w:val="-1"/>
        </w:rPr>
        <w:t>n</w:t>
      </w:r>
      <w:r>
        <w:t>g</w:t>
      </w:r>
      <w:r>
        <w:rPr>
          <w:spacing w:val="-6"/>
        </w:rPr>
        <w:t xml:space="preserve"> </w:t>
      </w:r>
      <w:r>
        <w:rPr>
          <w:spacing w:val="1"/>
        </w:rPr>
        <w:t>c</w:t>
      </w:r>
      <w:r>
        <w:rPr>
          <w:spacing w:val="-1"/>
        </w:rPr>
        <w:t>a</w:t>
      </w:r>
      <w:r>
        <w:rPr>
          <w:spacing w:val="1"/>
        </w:rPr>
        <w:t>s</w:t>
      </w:r>
      <w:r>
        <w:rPr>
          <w:spacing w:val="-1"/>
        </w:rPr>
        <w:t>h</w:t>
      </w:r>
      <w:r>
        <w:t>.</w:t>
      </w:r>
    </w:p>
    <w:p w14:paraId="02DF8D15" w14:textId="77777777" w:rsidR="00CC35A9" w:rsidRPr="007E3AE4" w:rsidRDefault="00CC35A9" w:rsidP="00BB12E1">
      <w:pPr>
        <w:pStyle w:val="BodyText"/>
        <w:spacing w:before="67" w:line="270" w:lineRule="auto"/>
        <w:ind w:left="993"/>
        <w:jc w:val="both"/>
      </w:pPr>
      <w:r>
        <w:t>A</w:t>
      </w:r>
      <w:r>
        <w:rPr>
          <w:spacing w:val="-4"/>
        </w:rPr>
        <w:t xml:space="preserve"> </w:t>
      </w:r>
      <w:r>
        <w:t>r</w:t>
      </w:r>
      <w:r>
        <w:rPr>
          <w:spacing w:val="-1"/>
        </w:rPr>
        <w:t>e</w:t>
      </w:r>
      <w:r>
        <w:rPr>
          <w:spacing w:val="1"/>
        </w:rPr>
        <w:t>l</w:t>
      </w:r>
      <w:r>
        <w:rPr>
          <w:spacing w:val="-2"/>
        </w:rPr>
        <w:t>i</w:t>
      </w:r>
      <w:r>
        <w:rPr>
          <w:spacing w:val="-1"/>
        </w:rPr>
        <w:t>a</w:t>
      </w:r>
      <w:r>
        <w:rPr>
          <w:spacing w:val="2"/>
        </w:rPr>
        <w:t>b</w:t>
      </w:r>
      <w:r>
        <w:rPr>
          <w:spacing w:val="-2"/>
        </w:rPr>
        <w:t>l</w:t>
      </w:r>
      <w:r>
        <w:t>e</w:t>
      </w:r>
      <w:r>
        <w:rPr>
          <w:spacing w:val="-4"/>
        </w:rPr>
        <w:t xml:space="preserve"> </w:t>
      </w:r>
      <w:r>
        <w:rPr>
          <w:spacing w:val="-1"/>
        </w:rPr>
        <w:t>e</w:t>
      </w:r>
      <w:r>
        <w:rPr>
          <w:spacing w:val="1"/>
        </w:rPr>
        <w:t>s</w:t>
      </w:r>
      <w:r>
        <w:rPr>
          <w:spacing w:val="2"/>
        </w:rPr>
        <w:t>t</w:t>
      </w:r>
      <w:r>
        <w:rPr>
          <w:spacing w:val="-2"/>
        </w:rPr>
        <w:t>i</w:t>
      </w:r>
      <w:r>
        <w:rPr>
          <w:spacing w:val="4"/>
        </w:rPr>
        <w:t>m</w:t>
      </w:r>
      <w:r>
        <w:rPr>
          <w:spacing w:val="-1"/>
        </w:rPr>
        <w:t>at</w:t>
      </w:r>
      <w:r>
        <w:t>e</w:t>
      </w:r>
      <w:r>
        <w:rPr>
          <w:spacing w:val="-6"/>
        </w:rPr>
        <w:t xml:space="preserve"> </w:t>
      </w:r>
      <w:r>
        <w:rPr>
          <w:spacing w:val="4"/>
        </w:rPr>
        <w:t>m</w:t>
      </w:r>
      <w:r>
        <w:rPr>
          <w:spacing w:val="-1"/>
        </w:rPr>
        <w:t>u</w:t>
      </w:r>
      <w:r>
        <w:rPr>
          <w:spacing w:val="1"/>
        </w:rPr>
        <w:t>s</w:t>
      </w:r>
      <w:r>
        <w:t>t</w:t>
      </w:r>
      <w:r>
        <w:rPr>
          <w:spacing w:val="-4"/>
        </w:rPr>
        <w:t xml:space="preserve"> </w:t>
      </w:r>
      <w:r>
        <w:rPr>
          <w:spacing w:val="-1"/>
        </w:rPr>
        <w:t>b</w:t>
      </w:r>
      <w:r>
        <w:t>e</w:t>
      </w:r>
      <w:r>
        <w:rPr>
          <w:spacing w:val="-4"/>
        </w:rPr>
        <w:t xml:space="preserve"> </w:t>
      </w:r>
      <w:r>
        <w:rPr>
          <w:spacing w:val="-1"/>
        </w:rPr>
        <w:t>th</w:t>
      </w:r>
      <w:r>
        <w:t>e</w:t>
      </w:r>
      <w:r>
        <w:rPr>
          <w:spacing w:val="-4"/>
        </w:rPr>
        <w:t xml:space="preserve"> </w:t>
      </w:r>
      <w:r>
        <w:rPr>
          <w:spacing w:val="-1"/>
        </w:rPr>
        <w:t>be</w:t>
      </w:r>
      <w:r>
        <w:rPr>
          <w:spacing w:val="1"/>
        </w:rPr>
        <w:t>s</w:t>
      </w:r>
      <w:r>
        <w:t>t</w:t>
      </w:r>
      <w:r>
        <w:rPr>
          <w:spacing w:val="-4"/>
        </w:rPr>
        <w:t xml:space="preserve"> </w:t>
      </w:r>
      <w:r>
        <w:rPr>
          <w:spacing w:val="-1"/>
        </w:rPr>
        <w:t>e</w:t>
      </w:r>
      <w:r>
        <w:rPr>
          <w:spacing w:val="1"/>
        </w:rPr>
        <w:t>s</w:t>
      </w:r>
      <w:r>
        <w:rPr>
          <w:spacing w:val="2"/>
        </w:rPr>
        <w:t>t</w:t>
      </w:r>
      <w:r>
        <w:rPr>
          <w:spacing w:val="-2"/>
        </w:rPr>
        <w:t>i</w:t>
      </w:r>
      <w:r>
        <w:rPr>
          <w:spacing w:val="4"/>
        </w:rPr>
        <w:t>m</w:t>
      </w:r>
      <w:r>
        <w:rPr>
          <w:spacing w:val="-1"/>
        </w:rPr>
        <w:t>at</w:t>
      </w:r>
      <w:r>
        <w:t>e</w:t>
      </w:r>
      <w:r>
        <w:rPr>
          <w:spacing w:val="-3"/>
        </w:rPr>
        <w:t xml:space="preserve"> </w:t>
      </w:r>
      <w:r>
        <w:rPr>
          <w:spacing w:val="-1"/>
        </w:rPr>
        <w:t>tha</w:t>
      </w:r>
      <w:r>
        <w:t>t</w:t>
      </w:r>
      <w:r>
        <w:rPr>
          <w:spacing w:val="-4"/>
        </w:rPr>
        <w:t xml:space="preserve"> </w:t>
      </w:r>
      <w:r>
        <w:rPr>
          <w:spacing w:val="4"/>
        </w:rPr>
        <w:t>m</w:t>
      </w:r>
      <w:r>
        <w:rPr>
          <w:spacing w:val="-1"/>
        </w:rPr>
        <w:t>anage</w:t>
      </w:r>
      <w:r>
        <w:rPr>
          <w:spacing w:val="4"/>
        </w:rPr>
        <w:t>m</w:t>
      </w:r>
      <w:r>
        <w:rPr>
          <w:spacing w:val="-1"/>
        </w:rPr>
        <w:t>en</w:t>
      </w:r>
      <w:r>
        <w:t>t</w:t>
      </w:r>
      <w:r>
        <w:rPr>
          <w:spacing w:val="-4"/>
        </w:rPr>
        <w:t xml:space="preserve"> </w:t>
      </w:r>
      <w:r>
        <w:rPr>
          <w:spacing w:val="1"/>
        </w:rPr>
        <w:t>c</w:t>
      </w:r>
      <w:r>
        <w:rPr>
          <w:spacing w:val="-1"/>
        </w:rPr>
        <w:t>a</w:t>
      </w:r>
      <w:r>
        <w:t>n</w:t>
      </w:r>
      <w:r>
        <w:rPr>
          <w:spacing w:val="-4"/>
        </w:rPr>
        <w:t xml:space="preserve"> </w:t>
      </w:r>
      <w:r>
        <w:rPr>
          <w:spacing w:val="-1"/>
        </w:rPr>
        <w:t>de</w:t>
      </w:r>
      <w:r>
        <w:rPr>
          <w:spacing w:val="2"/>
        </w:rPr>
        <w:t>t</w:t>
      </w:r>
      <w:r>
        <w:rPr>
          <w:spacing w:val="-1"/>
        </w:rPr>
        <w:t>e</w:t>
      </w:r>
      <w:r>
        <w:t>r</w:t>
      </w:r>
      <w:r>
        <w:rPr>
          <w:spacing w:val="4"/>
        </w:rPr>
        <w:t>m</w:t>
      </w:r>
      <w:r>
        <w:rPr>
          <w:spacing w:val="-2"/>
        </w:rPr>
        <w:t>i</w:t>
      </w:r>
      <w:r>
        <w:rPr>
          <w:spacing w:val="-1"/>
        </w:rPr>
        <w:t>ne</w:t>
      </w:r>
      <w:r>
        <w:t>,</w:t>
      </w:r>
      <w:r>
        <w:rPr>
          <w:spacing w:val="-4"/>
        </w:rPr>
        <w:t xml:space="preserve"> </w:t>
      </w:r>
      <w:r>
        <w:rPr>
          <w:spacing w:val="2"/>
        </w:rPr>
        <w:t>f</w:t>
      </w:r>
      <w:r>
        <w:rPr>
          <w:spacing w:val="-1"/>
        </w:rPr>
        <w:t>o</w:t>
      </w:r>
      <w:r>
        <w:t>r</w:t>
      </w:r>
      <w:r>
        <w:rPr>
          <w:spacing w:val="-5"/>
        </w:rPr>
        <w:t xml:space="preserve"> </w:t>
      </w:r>
      <w:r>
        <w:rPr>
          <w:spacing w:val="-1"/>
        </w:rPr>
        <w:t>th</w:t>
      </w:r>
      <w:r>
        <w:t>e</w:t>
      </w:r>
      <w:r>
        <w:rPr>
          <w:spacing w:val="-4"/>
        </w:rPr>
        <w:t xml:space="preserve"> </w:t>
      </w:r>
      <w:r>
        <w:rPr>
          <w:spacing w:val="-1"/>
        </w:rPr>
        <w:t>e</w:t>
      </w:r>
      <w:r>
        <w:rPr>
          <w:spacing w:val="1"/>
        </w:rPr>
        <w:t>x</w:t>
      </w:r>
      <w:r>
        <w:rPr>
          <w:spacing w:val="-1"/>
        </w:rPr>
        <w:t>p</w:t>
      </w:r>
      <w:r>
        <w:rPr>
          <w:spacing w:val="2"/>
        </w:rPr>
        <w:t>e</w:t>
      </w:r>
      <w:r>
        <w:rPr>
          <w:spacing w:val="-1"/>
        </w:rPr>
        <w:t>n</w:t>
      </w:r>
      <w:r>
        <w:rPr>
          <w:spacing w:val="2"/>
        </w:rPr>
        <w:t>d</w:t>
      </w:r>
      <w:r>
        <w:rPr>
          <w:spacing w:val="-2"/>
        </w:rPr>
        <w:t>i</w:t>
      </w:r>
      <w:r>
        <w:rPr>
          <w:spacing w:val="-1"/>
        </w:rPr>
        <w:t>tu</w:t>
      </w:r>
      <w:r>
        <w:t>re</w:t>
      </w:r>
      <w:r>
        <w:rPr>
          <w:spacing w:val="-4"/>
        </w:rPr>
        <w:t xml:space="preserve"> </w:t>
      </w:r>
      <w:r>
        <w:t>r</w:t>
      </w:r>
      <w:r>
        <w:rPr>
          <w:spacing w:val="2"/>
        </w:rPr>
        <w:t>e</w:t>
      </w:r>
      <w:r>
        <w:rPr>
          <w:spacing w:val="-1"/>
        </w:rPr>
        <w:t>qu</w:t>
      </w:r>
      <w:r>
        <w:rPr>
          <w:spacing w:val="-2"/>
        </w:rPr>
        <w:t>i</w:t>
      </w:r>
      <w:r>
        <w:rPr>
          <w:spacing w:val="3"/>
        </w:rPr>
        <w:t>r</w:t>
      </w:r>
      <w:r>
        <w:rPr>
          <w:spacing w:val="-1"/>
        </w:rPr>
        <w:t>e</w:t>
      </w:r>
      <w:r>
        <w:t>d</w:t>
      </w:r>
      <w:r>
        <w:rPr>
          <w:spacing w:val="-4"/>
        </w:rPr>
        <w:t xml:space="preserve"> </w:t>
      </w:r>
      <w:r>
        <w:rPr>
          <w:spacing w:val="-1"/>
        </w:rPr>
        <w:t>t</w:t>
      </w:r>
      <w:r>
        <w:t>o</w:t>
      </w:r>
      <w:r>
        <w:rPr>
          <w:spacing w:val="-1"/>
        </w:rPr>
        <w:t xml:space="preserve"> </w:t>
      </w:r>
      <w:r>
        <w:rPr>
          <w:spacing w:val="1"/>
        </w:rPr>
        <w:t>s</w:t>
      </w:r>
      <w:r>
        <w:rPr>
          <w:spacing w:val="-1"/>
        </w:rPr>
        <w:t>ett</w:t>
      </w:r>
      <w:r>
        <w:rPr>
          <w:spacing w:val="1"/>
        </w:rPr>
        <w:t>l</w:t>
      </w:r>
      <w:r>
        <w:t>e</w:t>
      </w:r>
      <w:r>
        <w:rPr>
          <w:w w:val="99"/>
        </w:rPr>
        <w:t xml:space="preserve"> </w:t>
      </w:r>
      <w:r>
        <w:rPr>
          <w:spacing w:val="-1"/>
        </w:rPr>
        <w:t>th</w:t>
      </w:r>
      <w:r>
        <w:t>e</w:t>
      </w:r>
      <w:r>
        <w:rPr>
          <w:spacing w:val="-8"/>
        </w:rPr>
        <w:t xml:space="preserve"> </w:t>
      </w:r>
      <w:r>
        <w:rPr>
          <w:spacing w:val="2"/>
        </w:rPr>
        <w:t>o</w:t>
      </w:r>
      <w:r>
        <w:rPr>
          <w:spacing w:val="-1"/>
        </w:rPr>
        <w:t>b</w:t>
      </w:r>
      <w:r>
        <w:rPr>
          <w:spacing w:val="1"/>
        </w:rPr>
        <w:t>l</w:t>
      </w:r>
      <w:r>
        <w:rPr>
          <w:spacing w:val="-2"/>
        </w:rPr>
        <w:t>i</w:t>
      </w:r>
      <w:r>
        <w:rPr>
          <w:spacing w:val="-1"/>
        </w:rPr>
        <w:t>g</w:t>
      </w:r>
      <w:r>
        <w:rPr>
          <w:spacing w:val="2"/>
        </w:rPr>
        <w:t>a</w:t>
      </w:r>
      <w:r>
        <w:rPr>
          <w:spacing w:val="-1"/>
        </w:rPr>
        <w:t>t</w:t>
      </w:r>
      <w:r>
        <w:rPr>
          <w:spacing w:val="-2"/>
        </w:rPr>
        <w:t>i</w:t>
      </w:r>
      <w:r>
        <w:rPr>
          <w:spacing w:val="2"/>
        </w:rPr>
        <w:t>o</w:t>
      </w:r>
      <w:r>
        <w:t>n</w:t>
      </w:r>
      <w:r>
        <w:rPr>
          <w:spacing w:val="-7"/>
        </w:rPr>
        <w:t xml:space="preserve"> </w:t>
      </w:r>
      <w:r>
        <w:rPr>
          <w:spacing w:val="-1"/>
        </w:rPr>
        <w:t>a</w:t>
      </w:r>
      <w:r>
        <w:t>t</w:t>
      </w:r>
      <w:r>
        <w:rPr>
          <w:spacing w:val="-6"/>
        </w:rPr>
        <w:t xml:space="preserve"> </w:t>
      </w:r>
      <w:r>
        <w:rPr>
          <w:spacing w:val="-1"/>
        </w:rPr>
        <w:t>b</w:t>
      </w:r>
      <w:r>
        <w:rPr>
          <w:spacing w:val="2"/>
        </w:rPr>
        <w:t>a</w:t>
      </w:r>
      <w:r>
        <w:rPr>
          <w:spacing w:val="-2"/>
        </w:rPr>
        <w:t>l</w:t>
      </w:r>
      <w:r>
        <w:rPr>
          <w:spacing w:val="2"/>
        </w:rPr>
        <w:t>a</w:t>
      </w:r>
      <w:r>
        <w:rPr>
          <w:spacing w:val="-1"/>
        </w:rPr>
        <w:t>n</w:t>
      </w:r>
      <w:r>
        <w:rPr>
          <w:spacing w:val="1"/>
        </w:rPr>
        <w:t>c</w:t>
      </w:r>
      <w:r>
        <w:t>e</w:t>
      </w:r>
      <w:r>
        <w:rPr>
          <w:spacing w:val="-7"/>
        </w:rPr>
        <w:t xml:space="preserve"> </w:t>
      </w:r>
      <w:r>
        <w:rPr>
          <w:spacing w:val="-1"/>
        </w:rPr>
        <w:t>d</w:t>
      </w:r>
      <w:r>
        <w:rPr>
          <w:spacing w:val="2"/>
        </w:rPr>
        <w:t>a</w:t>
      </w:r>
      <w:r>
        <w:rPr>
          <w:spacing w:val="-1"/>
        </w:rPr>
        <w:t>te</w:t>
      </w:r>
      <w:r>
        <w:t>.</w:t>
      </w:r>
      <w:r>
        <w:rPr>
          <w:spacing w:val="-8"/>
        </w:rPr>
        <w:t xml:space="preserve"> </w:t>
      </w:r>
      <w:r>
        <w:rPr>
          <w:spacing w:val="-1"/>
        </w:rPr>
        <w:t>I</w:t>
      </w:r>
      <w:r>
        <w:t>n</w:t>
      </w:r>
      <w:r>
        <w:rPr>
          <w:spacing w:val="-7"/>
        </w:rPr>
        <w:t xml:space="preserve"> </w:t>
      </w:r>
      <w:r>
        <w:rPr>
          <w:spacing w:val="1"/>
        </w:rPr>
        <w:t>c</w:t>
      </w:r>
      <w:r>
        <w:rPr>
          <w:spacing w:val="2"/>
        </w:rPr>
        <w:t>o</w:t>
      </w:r>
      <w:r>
        <w:rPr>
          <w:spacing w:val="-1"/>
        </w:rPr>
        <w:t>n</w:t>
      </w:r>
      <w:r>
        <w:rPr>
          <w:spacing w:val="1"/>
        </w:rPr>
        <w:t>s</w:t>
      </w:r>
      <w:r>
        <w:rPr>
          <w:spacing w:val="-2"/>
        </w:rPr>
        <w:t>i</w:t>
      </w:r>
      <w:r>
        <w:rPr>
          <w:spacing w:val="2"/>
        </w:rPr>
        <w:t>d</w:t>
      </w:r>
      <w:r>
        <w:rPr>
          <w:spacing w:val="-1"/>
        </w:rPr>
        <w:t>e</w:t>
      </w:r>
      <w:r>
        <w:t>r</w:t>
      </w:r>
      <w:r>
        <w:rPr>
          <w:spacing w:val="-2"/>
        </w:rPr>
        <w:t>i</w:t>
      </w:r>
      <w:r>
        <w:rPr>
          <w:spacing w:val="2"/>
        </w:rPr>
        <w:t>n</w:t>
      </w:r>
      <w:r>
        <w:t>g</w:t>
      </w:r>
      <w:r>
        <w:rPr>
          <w:spacing w:val="-8"/>
        </w:rPr>
        <w:t xml:space="preserve"> </w:t>
      </w:r>
      <w:r>
        <w:rPr>
          <w:spacing w:val="-1"/>
        </w:rPr>
        <w:t>t</w:t>
      </w:r>
      <w:r>
        <w:rPr>
          <w:spacing w:val="2"/>
        </w:rPr>
        <w:t>h</w:t>
      </w:r>
      <w:r>
        <w:t>e</w:t>
      </w:r>
      <w:r>
        <w:rPr>
          <w:spacing w:val="-7"/>
        </w:rPr>
        <w:t xml:space="preserve"> </w:t>
      </w:r>
      <w:r>
        <w:rPr>
          <w:spacing w:val="4"/>
        </w:rPr>
        <w:t>m</w:t>
      </w:r>
      <w:r>
        <w:rPr>
          <w:spacing w:val="-1"/>
        </w:rPr>
        <w:t>o</w:t>
      </w:r>
      <w:r>
        <w:rPr>
          <w:spacing w:val="1"/>
        </w:rPr>
        <w:t>s</w:t>
      </w:r>
      <w:r>
        <w:t>t</w:t>
      </w:r>
      <w:r>
        <w:rPr>
          <w:spacing w:val="-8"/>
        </w:rPr>
        <w:t xml:space="preserve"> </w:t>
      </w:r>
      <w:r>
        <w:rPr>
          <w:spacing w:val="-1"/>
        </w:rPr>
        <w:t>app</w:t>
      </w:r>
      <w:r>
        <w:t>r</w:t>
      </w:r>
      <w:r>
        <w:rPr>
          <w:spacing w:val="2"/>
        </w:rPr>
        <w:t>o</w:t>
      </w:r>
      <w:r>
        <w:rPr>
          <w:spacing w:val="-1"/>
        </w:rPr>
        <w:t>p</w:t>
      </w:r>
      <w:r>
        <w:t>r</w:t>
      </w:r>
      <w:r>
        <w:rPr>
          <w:spacing w:val="-2"/>
        </w:rPr>
        <w:t>i</w:t>
      </w:r>
      <w:r>
        <w:rPr>
          <w:spacing w:val="-1"/>
        </w:rPr>
        <w:t>a</w:t>
      </w:r>
      <w:r>
        <w:rPr>
          <w:spacing w:val="2"/>
        </w:rPr>
        <w:t>t</w:t>
      </w:r>
      <w:r>
        <w:t>e</w:t>
      </w:r>
      <w:r>
        <w:rPr>
          <w:spacing w:val="-7"/>
        </w:rPr>
        <w:t xml:space="preserve"> </w:t>
      </w:r>
      <w:r>
        <w:rPr>
          <w:spacing w:val="-1"/>
        </w:rPr>
        <w:t>e</w:t>
      </w:r>
      <w:r>
        <w:rPr>
          <w:spacing w:val="1"/>
        </w:rPr>
        <w:t>s</w:t>
      </w:r>
      <w:r>
        <w:rPr>
          <w:spacing w:val="-1"/>
        </w:rPr>
        <w:t>t</w:t>
      </w:r>
      <w:r>
        <w:rPr>
          <w:spacing w:val="-2"/>
        </w:rPr>
        <w:t>i</w:t>
      </w:r>
      <w:r>
        <w:rPr>
          <w:spacing w:val="4"/>
        </w:rPr>
        <w:t>m</w:t>
      </w:r>
      <w:r>
        <w:rPr>
          <w:spacing w:val="-1"/>
        </w:rPr>
        <w:t>ate</w:t>
      </w:r>
      <w:r>
        <w:rPr>
          <w:spacing w:val="1"/>
        </w:rPr>
        <w:t>s</w:t>
      </w:r>
      <w:r>
        <w:t>,</w:t>
      </w:r>
      <w:r>
        <w:rPr>
          <w:spacing w:val="-8"/>
        </w:rPr>
        <w:t xml:space="preserve"> </w:t>
      </w:r>
      <w:r>
        <w:t>C</w:t>
      </w:r>
      <w:r>
        <w:rPr>
          <w:spacing w:val="2"/>
        </w:rPr>
        <w:t>ou</w:t>
      </w:r>
      <w:r>
        <w:rPr>
          <w:spacing w:val="-1"/>
        </w:rPr>
        <w:t>n</w:t>
      </w:r>
      <w:r>
        <w:rPr>
          <w:spacing w:val="1"/>
        </w:rPr>
        <w:t>c</w:t>
      </w:r>
      <w:r>
        <w:rPr>
          <w:spacing w:val="-2"/>
        </w:rPr>
        <w:t>il</w:t>
      </w:r>
      <w:r>
        <w:t>s</w:t>
      </w:r>
      <w:r>
        <w:rPr>
          <w:spacing w:val="-6"/>
        </w:rPr>
        <w:t xml:space="preserve"> </w:t>
      </w:r>
      <w:r>
        <w:rPr>
          <w:spacing w:val="1"/>
        </w:rPr>
        <w:t>s</w:t>
      </w:r>
      <w:r>
        <w:rPr>
          <w:spacing w:val="-1"/>
        </w:rPr>
        <w:t>h</w:t>
      </w:r>
      <w:r>
        <w:rPr>
          <w:spacing w:val="2"/>
        </w:rPr>
        <w:t>o</w:t>
      </w:r>
      <w:r>
        <w:rPr>
          <w:spacing w:val="-1"/>
        </w:rPr>
        <w:t>u</w:t>
      </w:r>
      <w:r>
        <w:rPr>
          <w:spacing w:val="-2"/>
        </w:rPr>
        <w:t>l</w:t>
      </w:r>
      <w:r>
        <w:t>d</w:t>
      </w:r>
      <w:r>
        <w:rPr>
          <w:spacing w:val="-6"/>
        </w:rPr>
        <w:t xml:space="preserve"> </w:t>
      </w:r>
      <w:r>
        <w:rPr>
          <w:spacing w:val="1"/>
        </w:rPr>
        <w:t>c</w:t>
      </w:r>
      <w:r>
        <w:rPr>
          <w:spacing w:val="-1"/>
        </w:rPr>
        <w:t>on</w:t>
      </w:r>
      <w:r>
        <w:rPr>
          <w:spacing w:val="1"/>
        </w:rPr>
        <w:t>si</w:t>
      </w:r>
      <w:r>
        <w:rPr>
          <w:spacing w:val="-1"/>
        </w:rPr>
        <w:t>de</w:t>
      </w:r>
      <w:r>
        <w:t>r:</w:t>
      </w:r>
    </w:p>
    <w:p w14:paraId="02DF8D16" w14:textId="77777777" w:rsidR="00CC35A9" w:rsidRDefault="00CC35A9" w:rsidP="00E649CD">
      <w:pPr>
        <w:pStyle w:val="ListBullet"/>
      </w:pPr>
      <w:r>
        <w:lastRenderedPageBreak/>
        <w:t>what</w:t>
      </w:r>
      <w:r>
        <w:rPr>
          <w:spacing w:val="15"/>
        </w:rPr>
        <w:t xml:space="preserve"> </w:t>
      </w:r>
      <w:r>
        <w:t>the</w:t>
      </w:r>
      <w:r>
        <w:rPr>
          <w:spacing w:val="15"/>
        </w:rPr>
        <w:t xml:space="preserve"> </w:t>
      </w:r>
      <w:r>
        <w:rPr>
          <w:spacing w:val="4"/>
        </w:rPr>
        <w:t>m</w:t>
      </w:r>
      <w:r>
        <w:t>o</w:t>
      </w:r>
      <w:r>
        <w:rPr>
          <w:spacing w:val="1"/>
        </w:rPr>
        <w:t>s</w:t>
      </w:r>
      <w:r>
        <w:t>t</w:t>
      </w:r>
      <w:r>
        <w:rPr>
          <w:spacing w:val="12"/>
        </w:rPr>
        <w:t xml:space="preserve"> </w:t>
      </w:r>
      <w:r>
        <w:rPr>
          <w:spacing w:val="-2"/>
        </w:rPr>
        <w:t>li</w:t>
      </w:r>
      <w:r>
        <w:rPr>
          <w:spacing w:val="3"/>
        </w:rPr>
        <w:t>k</w:t>
      </w:r>
      <w:r>
        <w:t>e</w:t>
      </w:r>
      <w:r>
        <w:rPr>
          <w:spacing w:val="1"/>
        </w:rPr>
        <w:t>l</w:t>
      </w:r>
      <w:r>
        <w:t>y</w:t>
      </w:r>
      <w:r>
        <w:rPr>
          <w:spacing w:val="12"/>
        </w:rPr>
        <w:t xml:space="preserve"> </w:t>
      </w:r>
      <w:r>
        <w:t>a</w:t>
      </w:r>
      <w:r>
        <w:rPr>
          <w:spacing w:val="4"/>
        </w:rPr>
        <w:t>m</w:t>
      </w:r>
      <w:r>
        <w:t>ount</w:t>
      </w:r>
      <w:r>
        <w:rPr>
          <w:spacing w:val="13"/>
        </w:rPr>
        <w:t xml:space="preserve"> </w:t>
      </w:r>
      <w:r>
        <w:t>to</w:t>
      </w:r>
      <w:r>
        <w:rPr>
          <w:spacing w:val="14"/>
        </w:rPr>
        <w:t xml:space="preserve"> </w:t>
      </w:r>
      <w:r>
        <w:rPr>
          <w:spacing w:val="1"/>
        </w:rPr>
        <w:t>s</w:t>
      </w:r>
      <w:r>
        <w:t>et</w:t>
      </w:r>
      <w:r>
        <w:rPr>
          <w:spacing w:val="2"/>
        </w:rPr>
        <w:t>t</w:t>
      </w:r>
      <w:r>
        <w:rPr>
          <w:spacing w:val="-2"/>
        </w:rPr>
        <w:t>l</w:t>
      </w:r>
      <w:r>
        <w:t>e</w:t>
      </w:r>
      <w:r>
        <w:rPr>
          <w:spacing w:val="15"/>
        </w:rPr>
        <w:t xml:space="preserve"> </w:t>
      </w:r>
      <w:r>
        <w:t>the</w:t>
      </w:r>
      <w:r>
        <w:rPr>
          <w:spacing w:val="14"/>
        </w:rPr>
        <w:t xml:space="preserve"> </w:t>
      </w:r>
      <w:r>
        <w:t>o</w:t>
      </w:r>
      <w:r>
        <w:rPr>
          <w:spacing w:val="2"/>
        </w:rPr>
        <w:t>b</w:t>
      </w:r>
      <w:r>
        <w:rPr>
          <w:spacing w:val="-2"/>
        </w:rPr>
        <w:t>l</w:t>
      </w:r>
      <w:r>
        <w:rPr>
          <w:spacing w:val="1"/>
        </w:rPr>
        <w:t>i</w:t>
      </w:r>
      <w:r>
        <w:t>ga</w:t>
      </w:r>
      <w:r>
        <w:rPr>
          <w:spacing w:val="2"/>
        </w:rPr>
        <w:t>t</w:t>
      </w:r>
      <w:r>
        <w:rPr>
          <w:spacing w:val="-2"/>
        </w:rPr>
        <w:t>i</w:t>
      </w:r>
      <w:r>
        <w:t>on</w:t>
      </w:r>
      <w:r>
        <w:rPr>
          <w:spacing w:val="18"/>
        </w:rPr>
        <w:t xml:space="preserve"> </w:t>
      </w:r>
      <w:r>
        <w:t>w</w:t>
      </w:r>
      <w:r>
        <w:rPr>
          <w:spacing w:val="-2"/>
        </w:rPr>
        <w:t>i</w:t>
      </w:r>
      <w:r>
        <w:rPr>
          <w:spacing w:val="1"/>
        </w:rPr>
        <w:t>l</w:t>
      </w:r>
      <w:r>
        <w:t>l</w:t>
      </w:r>
      <w:r>
        <w:rPr>
          <w:spacing w:val="11"/>
        </w:rPr>
        <w:t xml:space="preserve"> </w:t>
      </w:r>
      <w:r>
        <w:rPr>
          <w:spacing w:val="2"/>
        </w:rPr>
        <w:t>b</w:t>
      </w:r>
      <w:r>
        <w:t>e</w:t>
      </w:r>
      <w:r>
        <w:rPr>
          <w:spacing w:val="13"/>
        </w:rPr>
        <w:t xml:space="preserve"> </w:t>
      </w:r>
      <w:r>
        <w:t>(</w:t>
      </w:r>
      <w:r>
        <w:rPr>
          <w:spacing w:val="1"/>
        </w:rPr>
        <w:t>i</w:t>
      </w:r>
      <w:r>
        <w:t>.e.</w:t>
      </w:r>
      <w:r>
        <w:rPr>
          <w:spacing w:val="15"/>
        </w:rPr>
        <w:t xml:space="preserve"> </w:t>
      </w:r>
      <w:r>
        <w:t>der</w:t>
      </w:r>
      <w:r>
        <w:rPr>
          <w:spacing w:val="1"/>
        </w:rPr>
        <w:t>iv</w:t>
      </w:r>
      <w:r>
        <w:t>ed</w:t>
      </w:r>
      <w:r>
        <w:rPr>
          <w:spacing w:val="13"/>
        </w:rPr>
        <w:t xml:space="preserve"> </w:t>
      </w:r>
      <w:r>
        <w:rPr>
          <w:spacing w:val="2"/>
        </w:rPr>
        <w:t>f</w:t>
      </w:r>
      <w:r>
        <w:t>rom</w:t>
      </w:r>
      <w:r>
        <w:rPr>
          <w:spacing w:val="17"/>
        </w:rPr>
        <w:t xml:space="preserve"> </w:t>
      </w:r>
      <w:r>
        <w:t>h</w:t>
      </w:r>
      <w:r>
        <w:rPr>
          <w:spacing w:val="-2"/>
        </w:rPr>
        <w:t>i</w:t>
      </w:r>
      <w:r>
        <w:rPr>
          <w:spacing w:val="1"/>
        </w:rPr>
        <w:t>s</w:t>
      </w:r>
      <w:r>
        <w:t>tor</w:t>
      </w:r>
      <w:r>
        <w:rPr>
          <w:spacing w:val="-2"/>
        </w:rPr>
        <w:t>i</w:t>
      </w:r>
      <w:r>
        <w:rPr>
          <w:spacing w:val="1"/>
        </w:rPr>
        <w:t>c</w:t>
      </w:r>
      <w:r>
        <w:t>al</w:t>
      </w:r>
      <w:r>
        <w:rPr>
          <w:spacing w:val="15"/>
        </w:rPr>
        <w:t xml:space="preserve"> </w:t>
      </w:r>
      <w:r>
        <w:t>e</w:t>
      </w:r>
      <w:r>
        <w:rPr>
          <w:spacing w:val="1"/>
        </w:rPr>
        <w:t>x</w:t>
      </w:r>
      <w:r>
        <w:t>per</w:t>
      </w:r>
      <w:r>
        <w:rPr>
          <w:spacing w:val="1"/>
        </w:rPr>
        <w:t>i</w:t>
      </w:r>
      <w:r>
        <w:t>en</w:t>
      </w:r>
      <w:r>
        <w:rPr>
          <w:spacing w:val="1"/>
        </w:rPr>
        <w:t>c</w:t>
      </w:r>
      <w:r>
        <w:t>e,</w:t>
      </w:r>
      <w:r>
        <w:rPr>
          <w:spacing w:val="15"/>
        </w:rPr>
        <w:t xml:space="preserve"> </w:t>
      </w:r>
      <w:r>
        <w:t>q</w:t>
      </w:r>
      <w:r>
        <w:rPr>
          <w:spacing w:val="2"/>
        </w:rPr>
        <w:t>u</w:t>
      </w:r>
      <w:r>
        <w:t>ota</w:t>
      </w:r>
      <w:r>
        <w:rPr>
          <w:spacing w:val="2"/>
        </w:rPr>
        <w:t>t</w:t>
      </w:r>
      <w:r>
        <w:rPr>
          <w:spacing w:val="1"/>
        </w:rPr>
        <w:t>i</w:t>
      </w:r>
      <w:r>
        <w:t>on</w:t>
      </w:r>
      <w:r>
        <w:rPr>
          <w:spacing w:val="1"/>
        </w:rPr>
        <w:t>s</w:t>
      </w:r>
      <w:r>
        <w:t>,</w:t>
      </w:r>
      <w:r>
        <w:rPr>
          <w:w w:val="99"/>
        </w:rPr>
        <w:t xml:space="preserve"> </w:t>
      </w:r>
      <w:r>
        <w:rPr>
          <w:spacing w:val="4"/>
        </w:rPr>
        <w:t>m</w:t>
      </w:r>
      <w:r>
        <w:t>a</w:t>
      </w:r>
      <w:r>
        <w:rPr>
          <w:spacing w:val="-2"/>
        </w:rPr>
        <w:t>r</w:t>
      </w:r>
      <w:r>
        <w:rPr>
          <w:spacing w:val="3"/>
        </w:rPr>
        <w:t>k</w:t>
      </w:r>
      <w:r>
        <w:t>et</w:t>
      </w:r>
      <w:r>
        <w:rPr>
          <w:spacing w:val="-13"/>
        </w:rPr>
        <w:t xml:space="preserve"> </w:t>
      </w:r>
      <w:r>
        <w:t>rate</w:t>
      </w:r>
      <w:r>
        <w:rPr>
          <w:spacing w:val="1"/>
        </w:rPr>
        <w:t>s</w:t>
      </w:r>
      <w:r>
        <w:t>);</w:t>
      </w:r>
    </w:p>
    <w:p w14:paraId="02DF8D17" w14:textId="77777777" w:rsidR="00CC35A9" w:rsidRDefault="00CC35A9" w:rsidP="00E649CD">
      <w:pPr>
        <w:pStyle w:val="ListBullet"/>
      </w:pPr>
      <w:r>
        <w:t>the</w:t>
      </w:r>
      <w:r>
        <w:rPr>
          <w:spacing w:val="-6"/>
        </w:rPr>
        <w:t xml:space="preserve"> </w:t>
      </w:r>
      <w:r>
        <w:t>r</w:t>
      </w:r>
      <w:r>
        <w:rPr>
          <w:spacing w:val="-2"/>
        </w:rPr>
        <w:t>i</w:t>
      </w:r>
      <w:r>
        <w:rPr>
          <w:spacing w:val="1"/>
        </w:rPr>
        <w:t>s</w:t>
      </w:r>
      <w:r>
        <w:rPr>
          <w:spacing w:val="3"/>
        </w:rPr>
        <w:t>k</w:t>
      </w:r>
      <w:r>
        <w:t>s</w:t>
      </w:r>
      <w:r>
        <w:rPr>
          <w:spacing w:val="-5"/>
        </w:rPr>
        <w:t xml:space="preserve"> </w:t>
      </w:r>
      <w:r>
        <w:t>and</w:t>
      </w:r>
      <w:r>
        <w:rPr>
          <w:spacing w:val="-5"/>
        </w:rPr>
        <w:t xml:space="preserve"> </w:t>
      </w:r>
      <w:r>
        <w:t>a</w:t>
      </w:r>
      <w:r>
        <w:rPr>
          <w:spacing w:val="4"/>
        </w:rPr>
        <w:t>n</w:t>
      </w:r>
      <w:r>
        <w:t>y</w:t>
      </w:r>
      <w:r>
        <w:rPr>
          <w:spacing w:val="-7"/>
        </w:rPr>
        <w:t xml:space="preserve"> </w:t>
      </w:r>
      <w:r>
        <w:t>un</w:t>
      </w:r>
      <w:r>
        <w:rPr>
          <w:spacing w:val="1"/>
        </w:rPr>
        <w:t>c</w:t>
      </w:r>
      <w:r>
        <w:t>ert</w:t>
      </w:r>
      <w:r>
        <w:rPr>
          <w:spacing w:val="2"/>
        </w:rPr>
        <w:t>a</w:t>
      </w:r>
      <w:r>
        <w:rPr>
          <w:spacing w:val="-2"/>
        </w:rPr>
        <w:t>i</w:t>
      </w:r>
      <w:r>
        <w:t>n</w:t>
      </w:r>
      <w:r>
        <w:rPr>
          <w:spacing w:val="2"/>
        </w:rPr>
        <w:t>t</w:t>
      </w:r>
      <w:r>
        <w:t>y</w:t>
      </w:r>
      <w:r>
        <w:rPr>
          <w:spacing w:val="-8"/>
        </w:rPr>
        <w:t xml:space="preserve"> </w:t>
      </w:r>
      <w:r>
        <w:rPr>
          <w:spacing w:val="3"/>
        </w:rPr>
        <w:t>s</w:t>
      </w:r>
      <w:r>
        <w:t>urrou</w:t>
      </w:r>
      <w:r>
        <w:rPr>
          <w:spacing w:val="2"/>
        </w:rPr>
        <w:t>n</w:t>
      </w:r>
      <w:r>
        <w:t>d</w:t>
      </w:r>
      <w:r>
        <w:rPr>
          <w:spacing w:val="1"/>
        </w:rPr>
        <w:t>i</w:t>
      </w:r>
      <w:r>
        <w:t>ng</w:t>
      </w:r>
      <w:r>
        <w:rPr>
          <w:spacing w:val="-6"/>
        </w:rPr>
        <w:t xml:space="preserve"> </w:t>
      </w:r>
      <w:r>
        <w:rPr>
          <w:spacing w:val="2"/>
        </w:rPr>
        <w:t>t</w:t>
      </w:r>
      <w:r>
        <w:t>he</w:t>
      </w:r>
      <w:r>
        <w:rPr>
          <w:spacing w:val="-5"/>
        </w:rPr>
        <w:t xml:space="preserve"> </w:t>
      </w:r>
      <w:r>
        <w:t>p</w:t>
      </w:r>
      <w:r>
        <w:rPr>
          <w:spacing w:val="3"/>
        </w:rPr>
        <w:t>r</w:t>
      </w:r>
      <w:r>
        <w:t>o</w:t>
      </w:r>
      <w:r>
        <w:rPr>
          <w:spacing w:val="1"/>
        </w:rPr>
        <w:t>v</w:t>
      </w:r>
      <w:r>
        <w:rPr>
          <w:spacing w:val="-2"/>
        </w:rPr>
        <w:t>i</w:t>
      </w:r>
      <w:r>
        <w:rPr>
          <w:spacing w:val="1"/>
        </w:rPr>
        <w:t>s</w:t>
      </w:r>
      <w:r>
        <w:rPr>
          <w:spacing w:val="-2"/>
        </w:rPr>
        <w:t>i</w:t>
      </w:r>
      <w:r>
        <w:rPr>
          <w:spacing w:val="2"/>
        </w:rPr>
        <w:t>o</w:t>
      </w:r>
      <w:r>
        <w:t>n</w:t>
      </w:r>
      <w:r>
        <w:rPr>
          <w:spacing w:val="-4"/>
        </w:rPr>
        <w:t xml:space="preserve"> </w:t>
      </w:r>
      <w:r>
        <w:rPr>
          <w:spacing w:val="-2"/>
        </w:rPr>
        <w:t>i</w:t>
      </w:r>
      <w:r>
        <w:t>t</w:t>
      </w:r>
      <w:r>
        <w:rPr>
          <w:spacing w:val="1"/>
        </w:rPr>
        <w:t>s</w:t>
      </w:r>
      <w:r>
        <w:t>e</w:t>
      </w:r>
      <w:r>
        <w:rPr>
          <w:spacing w:val="-2"/>
        </w:rPr>
        <w:t>l</w:t>
      </w:r>
      <w:r>
        <w:rPr>
          <w:spacing w:val="2"/>
        </w:rPr>
        <w:t>f</w:t>
      </w:r>
      <w:r>
        <w:t xml:space="preserve">; </w:t>
      </w:r>
      <w:r>
        <w:rPr>
          <w:spacing w:val="2"/>
        </w:rPr>
        <w:t>a</w:t>
      </w:r>
      <w:r>
        <w:t>nd</w:t>
      </w:r>
    </w:p>
    <w:p w14:paraId="02DF8D18" w14:textId="77777777" w:rsidR="00CC35A9" w:rsidRPr="001C167C" w:rsidRDefault="00CC35A9" w:rsidP="00E649CD">
      <w:pPr>
        <w:pStyle w:val="ListBullet"/>
      </w:pPr>
      <w:r>
        <w:t>whet</w:t>
      </w:r>
      <w:r>
        <w:rPr>
          <w:spacing w:val="2"/>
        </w:rPr>
        <w:t>h</w:t>
      </w:r>
      <w:r>
        <w:t>er</w:t>
      </w:r>
      <w:r>
        <w:rPr>
          <w:spacing w:val="-3"/>
        </w:rPr>
        <w:t xml:space="preserve"> </w:t>
      </w:r>
      <w:r>
        <w:t xml:space="preserve">the </w:t>
      </w:r>
      <w:r>
        <w:rPr>
          <w:spacing w:val="1"/>
        </w:rPr>
        <w:t>c</w:t>
      </w:r>
      <w:r>
        <w:t>o</w:t>
      </w:r>
      <w:r>
        <w:rPr>
          <w:spacing w:val="1"/>
        </w:rPr>
        <w:t>s</w:t>
      </w:r>
      <w:r>
        <w:t>ts</w:t>
      </w:r>
      <w:r>
        <w:rPr>
          <w:spacing w:val="-2"/>
        </w:rPr>
        <w:t xml:space="preserve"> </w:t>
      </w:r>
      <w:r>
        <w:t>a</w:t>
      </w:r>
      <w:r>
        <w:rPr>
          <w:spacing w:val="1"/>
        </w:rPr>
        <w:t>ss</w:t>
      </w:r>
      <w:r>
        <w:t>o</w:t>
      </w:r>
      <w:r>
        <w:rPr>
          <w:spacing w:val="1"/>
        </w:rPr>
        <w:t>c</w:t>
      </w:r>
      <w:r>
        <w:rPr>
          <w:spacing w:val="-2"/>
        </w:rPr>
        <w:t>i</w:t>
      </w:r>
      <w:r>
        <w:t>a</w:t>
      </w:r>
      <w:r>
        <w:rPr>
          <w:spacing w:val="2"/>
        </w:rPr>
        <w:t>t</w:t>
      </w:r>
      <w:r>
        <w:t>ed w</w:t>
      </w:r>
      <w:r>
        <w:rPr>
          <w:spacing w:val="-2"/>
        </w:rPr>
        <w:t>i</w:t>
      </w:r>
      <w:r>
        <w:t>th</w:t>
      </w:r>
      <w:r>
        <w:rPr>
          <w:spacing w:val="-3"/>
        </w:rPr>
        <w:t xml:space="preserve"> </w:t>
      </w:r>
      <w:r>
        <w:rPr>
          <w:spacing w:val="1"/>
        </w:rPr>
        <w:t>s</w:t>
      </w:r>
      <w:r>
        <w:t>e</w:t>
      </w:r>
      <w:r>
        <w:rPr>
          <w:spacing w:val="2"/>
        </w:rPr>
        <w:t>t</w:t>
      </w:r>
      <w:r>
        <w:t>t</w:t>
      </w:r>
      <w:r>
        <w:rPr>
          <w:spacing w:val="1"/>
        </w:rPr>
        <w:t>l</w:t>
      </w:r>
      <w:r>
        <w:rPr>
          <w:spacing w:val="-2"/>
        </w:rPr>
        <w:t>i</w:t>
      </w:r>
      <w:r>
        <w:t>ng the o</w:t>
      </w:r>
      <w:r>
        <w:rPr>
          <w:spacing w:val="2"/>
        </w:rPr>
        <w:t>b</w:t>
      </w:r>
      <w:r>
        <w:rPr>
          <w:spacing w:val="-2"/>
        </w:rPr>
        <w:t>l</w:t>
      </w:r>
      <w:r>
        <w:rPr>
          <w:spacing w:val="1"/>
        </w:rPr>
        <w:t>i</w:t>
      </w:r>
      <w:r>
        <w:t>ga</w:t>
      </w:r>
      <w:r>
        <w:rPr>
          <w:spacing w:val="2"/>
        </w:rPr>
        <w:t>t</w:t>
      </w:r>
      <w:r>
        <w:rPr>
          <w:spacing w:val="1"/>
        </w:rPr>
        <w:t>i</w:t>
      </w:r>
      <w:r>
        <w:t>on w</w:t>
      </w:r>
      <w:r>
        <w:rPr>
          <w:spacing w:val="-2"/>
        </w:rPr>
        <w:t>i</w:t>
      </w:r>
      <w:r>
        <w:rPr>
          <w:spacing w:val="1"/>
        </w:rPr>
        <w:t>l</w:t>
      </w:r>
      <w:r>
        <w:t>l</w:t>
      </w:r>
      <w:r>
        <w:rPr>
          <w:spacing w:val="-4"/>
        </w:rPr>
        <w:t xml:space="preserve"> </w:t>
      </w:r>
      <w:r>
        <w:t>be</w:t>
      </w:r>
      <w:r>
        <w:rPr>
          <w:spacing w:val="1"/>
        </w:rPr>
        <w:t xml:space="preserve"> </w:t>
      </w:r>
      <w:r>
        <w:t>re</w:t>
      </w:r>
      <w:r>
        <w:rPr>
          <w:spacing w:val="-2"/>
        </w:rPr>
        <w:t>i</w:t>
      </w:r>
      <w:r>
        <w:rPr>
          <w:spacing w:val="4"/>
        </w:rPr>
        <w:t>m</w:t>
      </w:r>
      <w:r>
        <w:t>bur</w:t>
      </w:r>
      <w:r>
        <w:rPr>
          <w:spacing w:val="1"/>
        </w:rPr>
        <w:t>s</w:t>
      </w:r>
      <w:r w:rsidR="001C167C">
        <w:t>ed.</w:t>
      </w:r>
    </w:p>
    <w:p w14:paraId="02DF8D19" w14:textId="77777777" w:rsidR="00CC35A9" w:rsidRPr="007E3AE4" w:rsidRDefault="00CC35A9" w:rsidP="00BB12E1">
      <w:pPr>
        <w:pStyle w:val="BodyText"/>
        <w:spacing w:line="271" w:lineRule="auto"/>
        <w:ind w:left="993"/>
        <w:jc w:val="both"/>
      </w:pPr>
      <w:r>
        <w:rPr>
          <w:spacing w:val="-1"/>
        </w:rPr>
        <w:t>I</w:t>
      </w:r>
      <w:r>
        <w:t>f</w:t>
      </w:r>
      <w:r>
        <w:rPr>
          <w:spacing w:val="4"/>
        </w:rPr>
        <w:t xml:space="preserve"> </w:t>
      </w:r>
      <w:r>
        <w:rPr>
          <w:spacing w:val="-1"/>
        </w:rPr>
        <w:t>th</w:t>
      </w:r>
      <w:r>
        <w:t>e</w:t>
      </w:r>
      <w:r>
        <w:rPr>
          <w:spacing w:val="1"/>
        </w:rPr>
        <w:t xml:space="preserve"> </w:t>
      </w:r>
      <w:r>
        <w:rPr>
          <w:spacing w:val="-1"/>
        </w:rPr>
        <w:t>p</w:t>
      </w:r>
      <w:r>
        <w:rPr>
          <w:spacing w:val="3"/>
        </w:rPr>
        <w:t>r</w:t>
      </w:r>
      <w:r>
        <w:rPr>
          <w:spacing w:val="-1"/>
        </w:rPr>
        <w:t>o</w:t>
      </w:r>
      <w:r>
        <w:rPr>
          <w:spacing w:val="1"/>
        </w:rPr>
        <w:t>v</w:t>
      </w:r>
      <w:r>
        <w:rPr>
          <w:spacing w:val="-2"/>
        </w:rPr>
        <w:t>i</w:t>
      </w:r>
      <w:r>
        <w:rPr>
          <w:spacing w:val="1"/>
        </w:rPr>
        <w:t>s</w:t>
      </w:r>
      <w:r>
        <w:rPr>
          <w:spacing w:val="-2"/>
        </w:rPr>
        <w:t>i</w:t>
      </w:r>
      <w:r>
        <w:rPr>
          <w:spacing w:val="2"/>
        </w:rPr>
        <w:t>o</w:t>
      </w:r>
      <w:r>
        <w:t>n</w:t>
      </w:r>
      <w:r>
        <w:rPr>
          <w:spacing w:val="2"/>
        </w:rPr>
        <w:t xml:space="preserve"> </w:t>
      </w:r>
      <w:r>
        <w:t>r</w:t>
      </w:r>
      <w:r>
        <w:rPr>
          <w:spacing w:val="2"/>
        </w:rPr>
        <w:t>a</w:t>
      </w:r>
      <w:r>
        <w:rPr>
          <w:spacing w:val="-2"/>
        </w:rPr>
        <w:t>i</w:t>
      </w:r>
      <w:r>
        <w:rPr>
          <w:spacing w:val="1"/>
        </w:rPr>
        <w:t>s</w:t>
      </w:r>
      <w:r>
        <w:rPr>
          <w:spacing w:val="-1"/>
        </w:rPr>
        <w:t>e</w:t>
      </w:r>
      <w:r>
        <w:t>d</w:t>
      </w:r>
      <w:r>
        <w:rPr>
          <w:spacing w:val="3"/>
        </w:rPr>
        <w:t xml:space="preserve"> </w:t>
      </w:r>
      <w:r>
        <w:rPr>
          <w:spacing w:val="-2"/>
        </w:rPr>
        <w:t>i</w:t>
      </w:r>
      <w:r>
        <w:t>s</w:t>
      </w:r>
      <w:r>
        <w:rPr>
          <w:spacing w:val="3"/>
        </w:rPr>
        <w:t xml:space="preserve"> </w:t>
      </w:r>
      <w:r>
        <w:rPr>
          <w:spacing w:val="2"/>
        </w:rPr>
        <w:t>t</w:t>
      </w:r>
      <w:r>
        <w:t>o</w:t>
      </w:r>
      <w:r>
        <w:rPr>
          <w:spacing w:val="4"/>
        </w:rPr>
        <w:t xml:space="preserve"> </w:t>
      </w:r>
      <w:r>
        <w:rPr>
          <w:spacing w:val="-1"/>
        </w:rPr>
        <w:t>b</w:t>
      </w:r>
      <w:r>
        <w:t>e</w:t>
      </w:r>
      <w:r>
        <w:rPr>
          <w:spacing w:val="1"/>
        </w:rPr>
        <w:t xml:space="preserve"> </w:t>
      </w:r>
      <w:r>
        <w:t>r</w:t>
      </w:r>
      <w:r>
        <w:rPr>
          <w:spacing w:val="2"/>
        </w:rPr>
        <w:t>e</w:t>
      </w:r>
      <w:r>
        <w:rPr>
          <w:spacing w:val="-2"/>
        </w:rPr>
        <w:t>i</w:t>
      </w:r>
      <w:r>
        <w:rPr>
          <w:spacing w:val="4"/>
        </w:rPr>
        <w:t>m</w:t>
      </w:r>
      <w:r>
        <w:rPr>
          <w:spacing w:val="-1"/>
        </w:rPr>
        <w:t>bu</w:t>
      </w:r>
      <w:r>
        <w:t>r</w:t>
      </w:r>
      <w:r>
        <w:rPr>
          <w:spacing w:val="1"/>
        </w:rPr>
        <w:t>s</w:t>
      </w:r>
      <w:r>
        <w:rPr>
          <w:spacing w:val="-1"/>
        </w:rPr>
        <w:t>e</w:t>
      </w:r>
      <w:r>
        <w:t>d</w:t>
      </w:r>
      <w:r>
        <w:rPr>
          <w:spacing w:val="1"/>
        </w:rPr>
        <w:t xml:space="preserve"> </w:t>
      </w:r>
      <w:r>
        <w:rPr>
          <w:spacing w:val="2"/>
        </w:rPr>
        <w:t>b</w:t>
      </w:r>
      <w:r>
        <w:t>y</w:t>
      </w:r>
      <w:r>
        <w:rPr>
          <w:spacing w:val="1"/>
        </w:rPr>
        <w:t xml:space="preserve"> </w:t>
      </w:r>
      <w:r>
        <w:rPr>
          <w:spacing w:val="2"/>
        </w:rPr>
        <w:t>a</w:t>
      </w:r>
      <w:r>
        <w:t>n</w:t>
      </w:r>
      <w:r>
        <w:rPr>
          <w:spacing w:val="3"/>
        </w:rPr>
        <w:t xml:space="preserve"> </w:t>
      </w:r>
      <w:r>
        <w:rPr>
          <w:spacing w:val="-2"/>
        </w:rPr>
        <w:t>i</w:t>
      </w:r>
      <w:r>
        <w:rPr>
          <w:spacing w:val="-1"/>
        </w:rPr>
        <w:t>n</w:t>
      </w:r>
      <w:r>
        <w:rPr>
          <w:spacing w:val="1"/>
        </w:rPr>
        <w:t>s</w:t>
      </w:r>
      <w:r>
        <w:rPr>
          <w:spacing w:val="-1"/>
        </w:rPr>
        <w:t>u</w:t>
      </w:r>
      <w:r>
        <w:t>r</w:t>
      </w:r>
      <w:r>
        <w:rPr>
          <w:spacing w:val="2"/>
        </w:rPr>
        <w:t>a</w:t>
      </w:r>
      <w:r>
        <w:rPr>
          <w:spacing w:val="-1"/>
        </w:rPr>
        <w:t>n</w:t>
      </w:r>
      <w:r>
        <w:rPr>
          <w:spacing w:val="1"/>
        </w:rPr>
        <w:t>c</w:t>
      </w:r>
      <w:r>
        <w:t>e</w:t>
      </w:r>
      <w:r>
        <w:rPr>
          <w:spacing w:val="2"/>
        </w:rPr>
        <w:t xml:space="preserve"> </w:t>
      </w:r>
      <w:r>
        <w:t>r</w:t>
      </w:r>
      <w:r>
        <w:rPr>
          <w:spacing w:val="-1"/>
        </w:rPr>
        <w:t>e</w:t>
      </w:r>
      <w:r>
        <w:rPr>
          <w:spacing w:val="1"/>
        </w:rPr>
        <w:t>c</w:t>
      </w:r>
      <w:r>
        <w:rPr>
          <w:spacing w:val="2"/>
        </w:rPr>
        <w:t>o</w:t>
      </w:r>
      <w:r>
        <w:rPr>
          <w:spacing w:val="-2"/>
        </w:rPr>
        <w:t>v</w:t>
      </w:r>
      <w:r>
        <w:rPr>
          <w:spacing w:val="-1"/>
        </w:rPr>
        <w:t>e</w:t>
      </w:r>
      <w:r>
        <w:rPr>
          <w:spacing w:val="3"/>
        </w:rPr>
        <w:t>r</w:t>
      </w:r>
      <w:r>
        <w:t xml:space="preserve">y </w:t>
      </w:r>
      <w:r>
        <w:rPr>
          <w:spacing w:val="-1"/>
        </w:rPr>
        <w:t>o</w:t>
      </w:r>
      <w:r>
        <w:t>r</w:t>
      </w:r>
      <w:r>
        <w:rPr>
          <w:spacing w:val="3"/>
        </w:rPr>
        <w:t xml:space="preserve"> </w:t>
      </w:r>
      <w:r>
        <w:rPr>
          <w:spacing w:val="1"/>
        </w:rPr>
        <w:t>s</w:t>
      </w:r>
      <w:r>
        <w:rPr>
          <w:spacing w:val="2"/>
        </w:rPr>
        <w:t>p</w:t>
      </w:r>
      <w:r>
        <w:rPr>
          <w:spacing w:val="-1"/>
        </w:rPr>
        <w:t>e</w:t>
      </w:r>
      <w:r>
        <w:rPr>
          <w:spacing w:val="1"/>
        </w:rPr>
        <w:t>c</w:t>
      </w:r>
      <w:r>
        <w:rPr>
          <w:spacing w:val="-2"/>
        </w:rPr>
        <w:t>i</w:t>
      </w:r>
      <w:r>
        <w:rPr>
          <w:spacing w:val="2"/>
        </w:rPr>
        <w:t>f</w:t>
      </w:r>
      <w:r>
        <w:rPr>
          <w:spacing w:val="-2"/>
        </w:rPr>
        <w:t>i</w:t>
      </w:r>
      <w:r>
        <w:t>c</w:t>
      </w:r>
      <w:r>
        <w:rPr>
          <w:spacing w:val="3"/>
        </w:rPr>
        <w:t xml:space="preserve"> </w:t>
      </w:r>
      <w:r>
        <w:rPr>
          <w:spacing w:val="-1"/>
        </w:rPr>
        <w:t>g</w:t>
      </w:r>
      <w:r>
        <w:rPr>
          <w:spacing w:val="2"/>
        </w:rPr>
        <w:t>o</w:t>
      </w:r>
      <w:r>
        <w:rPr>
          <w:spacing w:val="-2"/>
        </w:rPr>
        <w:t>v</w:t>
      </w:r>
      <w:r>
        <w:rPr>
          <w:spacing w:val="-1"/>
        </w:rPr>
        <w:t>e</w:t>
      </w:r>
      <w:r>
        <w:t>r</w:t>
      </w:r>
      <w:r>
        <w:rPr>
          <w:spacing w:val="-1"/>
        </w:rPr>
        <w:t>n</w:t>
      </w:r>
      <w:r>
        <w:rPr>
          <w:spacing w:val="4"/>
        </w:rPr>
        <w:t>m</w:t>
      </w:r>
      <w:r>
        <w:rPr>
          <w:spacing w:val="-1"/>
        </w:rPr>
        <w:t>en</w:t>
      </w:r>
      <w:r>
        <w:t>t</w:t>
      </w:r>
      <w:r>
        <w:rPr>
          <w:spacing w:val="1"/>
        </w:rPr>
        <w:t xml:space="preserve"> </w:t>
      </w:r>
      <w:r>
        <w:rPr>
          <w:spacing w:val="2"/>
        </w:rPr>
        <w:t>f</w:t>
      </w:r>
      <w:r>
        <w:rPr>
          <w:spacing w:val="-1"/>
        </w:rPr>
        <w:t>un</w:t>
      </w:r>
      <w:r>
        <w:rPr>
          <w:spacing w:val="2"/>
        </w:rPr>
        <w:t>d</w:t>
      </w:r>
      <w:r>
        <w:rPr>
          <w:spacing w:val="-2"/>
        </w:rPr>
        <w:t>i</w:t>
      </w:r>
      <w:r>
        <w:rPr>
          <w:spacing w:val="-1"/>
        </w:rPr>
        <w:t>ng</w:t>
      </w:r>
      <w:r>
        <w:t>,</w:t>
      </w:r>
      <w:r>
        <w:rPr>
          <w:spacing w:val="5"/>
        </w:rPr>
        <w:t xml:space="preserve"> </w:t>
      </w:r>
      <w:r>
        <w:rPr>
          <w:spacing w:val="-1"/>
        </w:rPr>
        <w:t>t</w:t>
      </w:r>
      <w:r>
        <w:rPr>
          <w:spacing w:val="2"/>
        </w:rPr>
        <w:t>h</w:t>
      </w:r>
      <w:r>
        <w:rPr>
          <w:spacing w:val="-2"/>
        </w:rPr>
        <w:t>i</w:t>
      </w:r>
      <w:r>
        <w:t>s</w:t>
      </w:r>
      <w:r>
        <w:rPr>
          <w:spacing w:val="5"/>
        </w:rPr>
        <w:t xml:space="preserve"> </w:t>
      </w:r>
      <w:r>
        <w:rPr>
          <w:spacing w:val="-2"/>
        </w:rPr>
        <w:t>i</w:t>
      </w:r>
      <w:r>
        <w:t>s</w:t>
      </w:r>
      <w:r>
        <w:rPr>
          <w:spacing w:val="3"/>
        </w:rPr>
        <w:t xml:space="preserve"> </w:t>
      </w:r>
      <w:r>
        <w:t>r</w:t>
      </w:r>
      <w:r>
        <w:rPr>
          <w:spacing w:val="2"/>
        </w:rPr>
        <w:t>e</w:t>
      </w:r>
      <w:r>
        <w:rPr>
          <w:spacing w:val="-1"/>
        </w:rPr>
        <w:t>qu</w:t>
      </w:r>
      <w:r>
        <w:rPr>
          <w:spacing w:val="-2"/>
        </w:rPr>
        <w:t>i</w:t>
      </w:r>
      <w:r>
        <w:t>r</w:t>
      </w:r>
      <w:r>
        <w:rPr>
          <w:spacing w:val="2"/>
        </w:rPr>
        <w:t>e</w:t>
      </w:r>
      <w:r>
        <w:t>d</w:t>
      </w:r>
      <w:r>
        <w:rPr>
          <w:w w:val="99"/>
        </w:rPr>
        <w:t xml:space="preserve"> </w:t>
      </w:r>
      <w:r>
        <w:rPr>
          <w:spacing w:val="-1"/>
        </w:rPr>
        <w:t>t</w:t>
      </w:r>
      <w:r>
        <w:t>o</w:t>
      </w:r>
      <w:r>
        <w:rPr>
          <w:spacing w:val="-4"/>
        </w:rPr>
        <w:t xml:space="preserve"> </w:t>
      </w:r>
      <w:r>
        <w:rPr>
          <w:spacing w:val="-1"/>
        </w:rPr>
        <w:t>b</w:t>
      </w:r>
      <w:r>
        <w:t>e</w:t>
      </w:r>
      <w:r>
        <w:rPr>
          <w:spacing w:val="-4"/>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2"/>
        </w:rPr>
        <w:t>e</w:t>
      </w:r>
      <w:r>
        <w:t>d</w:t>
      </w:r>
      <w:r>
        <w:rPr>
          <w:spacing w:val="-3"/>
        </w:rPr>
        <w:t xml:space="preserve"> </w:t>
      </w:r>
      <w:r>
        <w:rPr>
          <w:spacing w:val="-1"/>
        </w:rPr>
        <w:t>a</w:t>
      </w:r>
      <w:r>
        <w:t>s</w:t>
      </w:r>
      <w:r>
        <w:rPr>
          <w:spacing w:val="-2"/>
        </w:rPr>
        <w:t xml:space="preserve"> </w:t>
      </w:r>
      <w:r>
        <w:t>a</w:t>
      </w:r>
      <w:r>
        <w:rPr>
          <w:spacing w:val="-4"/>
        </w:rPr>
        <w:t xml:space="preserve"> </w:t>
      </w:r>
      <w:r>
        <w:rPr>
          <w:spacing w:val="1"/>
        </w:rPr>
        <w:t>s</w:t>
      </w:r>
      <w:r>
        <w:rPr>
          <w:spacing w:val="-1"/>
        </w:rPr>
        <w:t>ep</w:t>
      </w:r>
      <w:r>
        <w:rPr>
          <w:spacing w:val="2"/>
        </w:rPr>
        <w:t>a</w:t>
      </w:r>
      <w:r>
        <w:t>r</w:t>
      </w:r>
      <w:r>
        <w:rPr>
          <w:spacing w:val="-1"/>
        </w:rPr>
        <w:t>at</w:t>
      </w:r>
      <w:r>
        <w:t>e</w:t>
      </w:r>
      <w:r>
        <w:rPr>
          <w:spacing w:val="-3"/>
        </w:rPr>
        <w:t xml:space="preserve"> </w:t>
      </w:r>
      <w:r>
        <w:rPr>
          <w:spacing w:val="-1"/>
        </w:rPr>
        <w:t>a</w:t>
      </w:r>
      <w:r>
        <w:rPr>
          <w:spacing w:val="1"/>
        </w:rPr>
        <w:t>ss</w:t>
      </w:r>
      <w:r>
        <w:rPr>
          <w:spacing w:val="-1"/>
        </w:rPr>
        <w:t>e</w:t>
      </w:r>
      <w:r>
        <w:t>t</w:t>
      </w:r>
      <w:r>
        <w:rPr>
          <w:spacing w:val="-4"/>
        </w:rPr>
        <w:t xml:space="preserve"> </w:t>
      </w:r>
      <w:r>
        <w:t>(r</w:t>
      </w:r>
      <w:r>
        <w:rPr>
          <w:spacing w:val="-1"/>
        </w:rPr>
        <w:t>e</w:t>
      </w:r>
      <w:r>
        <w:rPr>
          <w:spacing w:val="1"/>
        </w:rPr>
        <w:t>c</w:t>
      </w:r>
      <w:r>
        <w:rPr>
          <w:spacing w:val="-1"/>
        </w:rPr>
        <w:t>e</w:t>
      </w:r>
      <w:r>
        <w:rPr>
          <w:spacing w:val="1"/>
        </w:rPr>
        <w:t>i</w:t>
      </w:r>
      <w:r>
        <w:rPr>
          <w:spacing w:val="-2"/>
        </w:rPr>
        <w:t>v</w:t>
      </w:r>
      <w:r>
        <w:rPr>
          <w:spacing w:val="-1"/>
        </w:rPr>
        <w:t>a</w:t>
      </w:r>
      <w:r>
        <w:rPr>
          <w:spacing w:val="2"/>
        </w:rPr>
        <w:t>b</w:t>
      </w:r>
      <w:r>
        <w:rPr>
          <w:spacing w:val="-2"/>
        </w:rPr>
        <w:t>l</w:t>
      </w:r>
      <w:r>
        <w:rPr>
          <w:spacing w:val="-1"/>
        </w:rPr>
        <w:t>e</w:t>
      </w:r>
      <w:r>
        <w:t xml:space="preserve">) </w:t>
      </w:r>
      <w:r>
        <w:rPr>
          <w:spacing w:val="-3"/>
        </w:rPr>
        <w:t>w</w:t>
      </w:r>
      <w:r>
        <w:rPr>
          <w:spacing w:val="2"/>
        </w:rPr>
        <w:t>he</w:t>
      </w:r>
      <w:r>
        <w:t>n</w:t>
      </w:r>
      <w:r>
        <w:rPr>
          <w:spacing w:val="-3"/>
        </w:rPr>
        <w:t xml:space="preserve"> </w:t>
      </w:r>
      <w:r>
        <w:rPr>
          <w:spacing w:val="-2"/>
        </w:rPr>
        <w:t>i</w:t>
      </w:r>
      <w:r>
        <w:t>t</w:t>
      </w:r>
      <w:r>
        <w:rPr>
          <w:spacing w:val="-4"/>
        </w:rPr>
        <w:t xml:space="preserve"> </w:t>
      </w:r>
      <w:r>
        <w:rPr>
          <w:spacing w:val="-2"/>
        </w:rPr>
        <w:t>i</w:t>
      </w:r>
      <w:r>
        <w:t xml:space="preserve">s </w:t>
      </w:r>
      <w:r>
        <w:rPr>
          <w:spacing w:val="-2"/>
        </w:rPr>
        <w:t>vi</w:t>
      </w:r>
      <w:r>
        <w:t>r</w:t>
      </w:r>
      <w:r>
        <w:rPr>
          <w:spacing w:val="-1"/>
        </w:rPr>
        <w:t>t</w:t>
      </w:r>
      <w:r>
        <w:rPr>
          <w:spacing w:val="2"/>
        </w:rPr>
        <w:t>u</w:t>
      </w:r>
      <w:r>
        <w:rPr>
          <w:spacing w:val="-1"/>
        </w:rPr>
        <w:t>a</w:t>
      </w:r>
      <w:r>
        <w:rPr>
          <w:spacing w:val="1"/>
        </w:rPr>
        <w:t>ll</w:t>
      </w:r>
      <w:r>
        <w:t>y</w:t>
      </w:r>
      <w:r>
        <w:rPr>
          <w:spacing w:val="-6"/>
        </w:rPr>
        <w:t xml:space="preserve"> </w:t>
      </w:r>
      <w:r>
        <w:rPr>
          <w:spacing w:val="1"/>
        </w:rPr>
        <w:t>c</w:t>
      </w:r>
      <w:r>
        <w:rPr>
          <w:spacing w:val="-1"/>
        </w:rPr>
        <w:t>e</w:t>
      </w:r>
      <w:r>
        <w:t>r</w:t>
      </w:r>
      <w:r>
        <w:rPr>
          <w:spacing w:val="2"/>
        </w:rPr>
        <w:t>t</w:t>
      </w:r>
      <w:r>
        <w:rPr>
          <w:spacing w:val="-1"/>
        </w:rPr>
        <w:t>a</w:t>
      </w:r>
      <w:r>
        <w:rPr>
          <w:spacing w:val="-2"/>
        </w:rPr>
        <w:t>i</w:t>
      </w:r>
      <w:r>
        <w:t>n</w:t>
      </w:r>
      <w:r>
        <w:rPr>
          <w:spacing w:val="-4"/>
        </w:rPr>
        <w:t xml:space="preserve"> </w:t>
      </w:r>
      <w:r>
        <w:rPr>
          <w:spacing w:val="2"/>
        </w:rPr>
        <w:t>t</w:t>
      </w:r>
      <w:r>
        <w:rPr>
          <w:spacing w:val="-1"/>
        </w:rPr>
        <w:t>ha</w:t>
      </w:r>
      <w:r>
        <w:t>t</w:t>
      </w:r>
      <w:r>
        <w:rPr>
          <w:spacing w:val="-3"/>
        </w:rPr>
        <w:t xml:space="preserve"> </w:t>
      </w:r>
      <w:r>
        <w:rPr>
          <w:spacing w:val="2"/>
        </w:rPr>
        <w:t>t</w:t>
      </w:r>
      <w:r>
        <w:rPr>
          <w:spacing w:val="-1"/>
        </w:rPr>
        <w:t>h</w:t>
      </w:r>
      <w:r>
        <w:t>e</w:t>
      </w:r>
      <w:r>
        <w:rPr>
          <w:spacing w:val="-4"/>
        </w:rPr>
        <w:t xml:space="preserve"> </w:t>
      </w:r>
      <w:r>
        <w:t>r</w:t>
      </w:r>
      <w:r>
        <w:rPr>
          <w:spacing w:val="-1"/>
        </w:rPr>
        <w:t>e</w:t>
      </w:r>
      <w:r>
        <w:rPr>
          <w:spacing w:val="-2"/>
        </w:rPr>
        <w:t>i</w:t>
      </w:r>
      <w:r>
        <w:rPr>
          <w:spacing w:val="4"/>
        </w:rPr>
        <w:t>m</w:t>
      </w:r>
      <w:r>
        <w:rPr>
          <w:spacing w:val="-1"/>
        </w:rPr>
        <w:t>bu</w:t>
      </w:r>
      <w:r>
        <w:t>r</w:t>
      </w:r>
      <w:r>
        <w:rPr>
          <w:spacing w:val="1"/>
        </w:rPr>
        <w:t>s</w:t>
      </w:r>
      <w:r>
        <w:rPr>
          <w:spacing w:val="-1"/>
        </w:rPr>
        <w:t>e</w:t>
      </w:r>
      <w:r>
        <w:rPr>
          <w:spacing w:val="4"/>
        </w:rPr>
        <w:t>m</w:t>
      </w:r>
      <w:r>
        <w:rPr>
          <w:spacing w:val="-1"/>
        </w:rPr>
        <w:t>en</w:t>
      </w:r>
      <w:r>
        <w:t>t</w:t>
      </w:r>
      <w:r>
        <w:rPr>
          <w:spacing w:val="-3"/>
        </w:rPr>
        <w:t xml:space="preserve"> w</w:t>
      </w:r>
      <w:r>
        <w:rPr>
          <w:spacing w:val="-2"/>
        </w:rPr>
        <w:t>i</w:t>
      </w:r>
      <w:r>
        <w:rPr>
          <w:spacing w:val="1"/>
        </w:rPr>
        <w:t>l</w:t>
      </w:r>
      <w:r>
        <w:t>l</w:t>
      </w:r>
      <w:r>
        <w:rPr>
          <w:spacing w:val="-5"/>
        </w:rPr>
        <w:t xml:space="preserve"> </w:t>
      </w:r>
      <w:r>
        <w:rPr>
          <w:spacing w:val="2"/>
        </w:rPr>
        <w:t>b</w:t>
      </w:r>
      <w:r>
        <w:t>e</w:t>
      </w:r>
      <w:r>
        <w:rPr>
          <w:spacing w:val="-3"/>
        </w:rPr>
        <w:t xml:space="preserve"> </w:t>
      </w:r>
      <w:r>
        <w:t>r</w:t>
      </w:r>
      <w:r>
        <w:rPr>
          <w:spacing w:val="-1"/>
        </w:rPr>
        <w:t>e</w:t>
      </w:r>
      <w:r>
        <w:rPr>
          <w:spacing w:val="1"/>
        </w:rPr>
        <w:t>c</w:t>
      </w:r>
      <w:r>
        <w:rPr>
          <w:spacing w:val="-1"/>
        </w:rPr>
        <w:t>e</w:t>
      </w:r>
      <w:r>
        <w:rPr>
          <w:spacing w:val="1"/>
        </w:rPr>
        <w:t>i</w:t>
      </w:r>
      <w:r>
        <w:rPr>
          <w:spacing w:val="-2"/>
        </w:rPr>
        <w:t>v</w:t>
      </w:r>
      <w:r>
        <w:rPr>
          <w:spacing w:val="-1"/>
        </w:rPr>
        <w:t>ed</w:t>
      </w:r>
      <w:r>
        <w:t>,</w:t>
      </w:r>
      <w:r>
        <w:rPr>
          <w:w w:val="99"/>
        </w:rPr>
        <w:t xml:space="preserve"> </w:t>
      </w:r>
      <w:r>
        <w:rPr>
          <w:spacing w:val="-1"/>
        </w:rPr>
        <w:t>h</w:t>
      </w:r>
      <w:r>
        <w:rPr>
          <w:spacing w:val="2"/>
        </w:rPr>
        <w:t>o</w:t>
      </w:r>
      <w:r>
        <w:rPr>
          <w:spacing w:val="-3"/>
        </w:rPr>
        <w:t>w</w:t>
      </w:r>
      <w:r>
        <w:rPr>
          <w:spacing w:val="2"/>
        </w:rPr>
        <w:t>e</w:t>
      </w:r>
      <w:r>
        <w:rPr>
          <w:spacing w:val="-2"/>
        </w:rPr>
        <w:t>v</w:t>
      </w:r>
      <w:r>
        <w:rPr>
          <w:spacing w:val="-1"/>
        </w:rPr>
        <w:t>e</w:t>
      </w:r>
      <w:r>
        <w:t>r</w:t>
      </w:r>
      <w:r>
        <w:rPr>
          <w:spacing w:val="-6"/>
        </w:rPr>
        <w:t xml:space="preserve"> </w:t>
      </w:r>
      <w:r>
        <w:rPr>
          <w:spacing w:val="4"/>
        </w:rPr>
        <w:t>m</w:t>
      </w:r>
      <w:r>
        <w:rPr>
          <w:spacing w:val="-1"/>
        </w:rPr>
        <w:t>u</w:t>
      </w:r>
      <w:r>
        <w:rPr>
          <w:spacing w:val="1"/>
        </w:rPr>
        <w:t>s</w:t>
      </w:r>
      <w:r>
        <w:t>t</w:t>
      </w:r>
      <w:r>
        <w:rPr>
          <w:spacing w:val="-7"/>
        </w:rPr>
        <w:t xml:space="preserve"> </w:t>
      </w:r>
      <w:r>
        <w:rPr>
          <w:spacing w:val="-1"/>
        </w:rPr>
        <w:t>no</w:t>
      </w:r>
      <w:r>
        <w:t>t</w:t>
      </w:r>
      <w:r>
        <w:rPr>
          <w:spacing w:val="-6"/>
        </w:rPr>
        <w:t xml:space="preserve"> </w:t>
      </w:r>
      <w:r>
        <w:rPr>
          <w:spacing w:val="-1"/>
        </w:rPr>
        <w:t>e</w:t>
      </w:r>
      <w:r>
        <w:rPr>
          <w:spacing w:val="1"/>
        </w:rPr>
        <w:t>xc</w:t>
      </w:r>
      <w:r>
        <w:rPr>
          <w:spacing w:val="-1"/>
        </w:rPr>
        <w:t>e</w:t>
      </w:r>
      <w:r>
        <w:rPr>
          <w:spacing w:val="2"/>
        </w:rPr>
        <w:t>e</w:t>
      </w:r>
      <w:r>
        <w:t>d</w:t>
      </w:r>
      <w:r>
        <w:rPr>
          <w:spacing w:val="-7"/>
        </w:rPr>
        <w:t xml:space="preserve"> </w:t>
      </w:r>
      <w:r>
        <w:rPr>
          <w:spacing w:val="2"/>
        </w:rPr>
        <w:t>t</w:t>
      </w:r>
      <w:r>
        <w:rPr>
          <w:spacing w:val="-1"/>
        </w:rPr>
        <w:t>h</w:t>
      </w:r>
      <w:r>
        <w:t>e</w:t>
      </w:r>
      <w:r>
        <w:rPr>
          <w:spacing w:val="-6"/>
        </w:rPr>
        <w:t xml:space="preserve"> </w:t>
      </w:r>
      <w:r>
        <w:rPr>
          <w:spacing w:val="-1"/>
        </w:rPr>
        <w:t>a</w:t>
      </w:r>
      <w:r>
        <w:rPr>
          <w:spacing w:val="4"/>
        </w:rPr>
        <w:t>m</w:t>
      </w:r>
      <w:r>
        <w:rPr>
          <w:spacing w:val="-1"/>
        </w:rPr>
        <w:t>oun</w:t>
      </w:r>
      <w:r>
        <w:t>t</w:t>
      </w:r>
      <w:r>
        <w:rPr>
          <w:spacing w:val="-7"/>
        </w:rPr>
        <w:t xml:space="preserve"> </w:t>
      </w:r>
      <w:r>
        <w:rPr>
          <w:spacing w:val="-1"/>
        </w:rPr>
        <w:t>o</w:t>
      </w:r>
      <w:r>
        <w:t>f</w:t>
      </w:r>
      <w:r>
        <w:rPr>
          <w:spacing w:val="-4"/>
        </w:rPr>
        <w:t xml:space="preserve"> </w:t>
      </w:r>
      <w:r>
        <w:rPr>
          <w:spacing w:val="-1"/>
        </w:rPr>
        <w:t>th</w:t>
      </w:r>
      <w:r>
        <w:t>e</w:t>
      </w:r>
      <w:r>
        <w:rPr>
          <w:spacing w:val="-5"/>
        </w:rPr>
        <w:t xml:space="preserve"> </w:t>
      </w:r>
      <w:r>
        <w:rPr>
          <w:spacing w:val="-1"/>
        </w:rPr>
        <w:t>p</w:t>
      </w:r>
      <w:r>
        <w:t>r</w:t>
      </w:r>
      <w:r>
        <w:rPr>
          <w:spacing w:val="2"/>
        </w:rPr>
        <w:t>o</w:t>
      </w:r>
      <w:r>
        <w:rPr>
          <w:spacing w:val="-2"/>
        </w:rPr>
        <w:t>vi</w:t>
      </w:r>
      <w:r>
        <w:rPr>
          <w:spacing w:val="1"/>
        </w:rPr>
        <w:t>si</w:t>
      </w:r>
      <w:r>
        <w:rPr>
          <w:spacing w:val="-1"/>
        </w:rPr>
        <w:t>on</w:t>
      </w:r>
      <w:r>
        <w:t>,</w:t>
      </w:r>
      <w:r>
        <w:rPr>
          <w:spacing w:val="-5"/>
        </w:rPr>
        <w:t xml:space="preserve"> </w:t>
      </w:r>
      <w:r>
        <w:rPr>
          <w:spacing w:val="-1"/>
        </w:rPr>
        <w:t>othe</w:t>
      </w:r>
      <w:r>
        <w:rPr>
          <w:spacing w:val="3"/>
        </w:rPr>
        <w:t>r</w:t>
      </w:r>
      <w:r>
        <w:t>w</w:t>
      </w:r>
      <w:r>
        <w:rPr>
          <w:spacing w:val="-2"/>
        </w:rPr>
        <w:t>i</w:t>
      </w:r>
      <w:r>
        <w:rPr>
          <w:spacing w:val="1"/>
        </w:rPr>
        <w:t>s</w:t>
      </w:r>
      <w:r>
        <w:rPr>
          <w:spacing w:val="-1"/>
        </w:rPr>
        <w:t>e</w:t>
      </w:r>
      <w:r>
        <w:t>,</w:t>
      </w:r>
      <w:r>
        <w:rPr>
          <w:spacing w:val="-6"/>
        </w:rPr>
        <w:t xml:space="preserve"> </w:t>
      </w:r>
      <w:r>
        <w:rPr>
          <w:spacing w:val="2"/>
        </w:rPr>
        <w:t>t</w:t>
      </w:r>
      <w:r>
        <w:rPr>
          <w:spacing w:val="-1"/>
        </w:rPr>
        <w:t>h</w:t>
      </w:r>
      <w:r>
        <w:t>e</w:t>
      </w:r>
      <w:r>
        <w:rPr>
          <w:spacing w:val="-7"/>
        </w:rPr>
        <w:t xml:space="preserve"> </w:t>
      </w:r>
      <w:r>
        <w:rPr>
          <w:spacing w:val="-1"/>
        </w:rPr>
        <w:t>e</w:t>
      </w:r>
      <w:r>
        <w:rPr>
          <w:spacing w:val="1"/>
        </w:rPr>
        <w:t>s</w:t>
      </w:r>
      <w:r>
        <w:rPr>
          <w:spacing w:val="2"/>
        </w:rPr>
        <w:t>t</w:t>
      </w:r>
      <w:r>
        <w:rPr>
          <w:spacing w:val="-2"/>
        </w:rPr>
        <w:t>i</w:t>
      </w:r>
      <w:r>
        <w:rPr>
          <w:spacing w:val="4"/>
        </w:rPr>
        <w:t>m</w:t>
      </w:r>
      <w:r>
        <w:rPr>
          <w:spacing w:val="-1"/>
        </w:rPr>
        <w:t>at</w:t>
      </w:r>
      <w:r>
        <w:t>e</w:t>
      </w:r>
      <w:r>
        <w:rPr>
          <w:spacing w:val="-7"/>
        </w:rPr>
        <w:t xml:space="preserve"> </w:t>
      </w:r>
      <w:r>
        <w:rPr>
          <w:spacing w:val="-2"/>
        </w:rPr>
        <w:t>i</w:t>
      </w:r>
      <w:r>
        <w:t>s</w:t>
      </w:r>
      <w:r>
        <w:rPr>
          <w:spacing w:val="-5"/>
        </w:rPr>
        <w:t xml:space="preserve"> </w:t>
      </w:r>
      <w:r>
        <w:rPr>
          <w:spacing w:val="1"/>
        </w:rPr>
        <w:t>i</w:t>
      </w:r>
      <w:r>
        <w:rPr>
          <w:spacing w:val="-1"/>
        </w:rPr>
        <w:t>n</w:t>
      </w:r>
      <w:r>
        <w:rPr>
          <w:spacing w:val="1"/>
        </w:rPr>
        <w:t>c</w:t>
      </w:r>
      <w:r>
        <w:rPr>
          <w:spacing w:val="-1"/>
        </w:rPr>
        <w:t>o</w:t>
      </w:r>
      <w:r>
        <w:t>rr</w:t>
      </w:r>
      <w:r>
        <w:rPr>
          <w:spacing w:val="-1"/>
        </w:rPr>
        <w:t>e</w:t>
      </w:r>
      <w:r>
        <w:rPr>
          <w:spacing w:val="1"/>
        </w:rPr>
        <w:t>c</w:t>
      </w:r>
      <w:r>
        <w:rPr>
          <w:spacing w:val="-1"/>
        </w:rPr>
        <w:t>t</w:t>
      </w:r>
      <w:r>
        <w:t>.</w:t>
      </w:r>
    </w:p>
    <w:p w14:paraId="02DF8D1A" w14:textId="77777777" w:rsidR="007E3AE4" w:rsidRPr="007E3AE4" w:rsidRDefault="00CC35A9" w:rsidP="00EE4C04">
      <w:pPr>
        <w:pStyle w:val="BodyText"/>
        <w:ind w:left="993"/>
        <w:jc w:val="both"/>
      </w:pPr>
      <w:r>
        <w:rPr>
          <w:spacing w:val="3"/>
        </w:rPr>
        <w:t>T</w:t>
      </w:r>
      <w:r>
        <w:rPr>
          <w:spacing w:val="-1"/>
        </w:rPr>
        <w:t>he</w:t>
      </w:r>
      <w:r>
        <w:t>re</w:t>
      </w:r>
      <w:r>
        <w:rPr>
          <w:spacing w:val="-6"/>
        </w:rPr>
        <w:t xml:space="preserve"> </w:t>
      </w:r>
      <w:r>
        <w:rPr>
          <w:spacing w:val="-1"/>
        </w:rPr>
        <w:t>a</w:t>
      </w:r>
      <w:r>
        <w:t>re</w:t>
      </w:r>
      <w:r>
        <w:rPr>
          <w:spacing w:val="-6"/>
        </w:rPr>
        <w:t xml:space="preserve"> </w:t>
      </w:r>
      <w:r>
        <w:rPr>
          <w:spacing w:val="1"/>
        </w:rPr>
        <w:t>s</w:t>
      </w:r>
      <w:r>
        <w:rPr>
          <w:spacing w:val="-1"/>
        </w:rPr>
        <w:t>o</w:t>
      </w:r>
      <w:r>
        <w:rPr>
          <w:spacing w:val="4"/>
        </w:rPr>
        <w:t>m</w:t>
      </w:r>
      <w:r>
        <w:t>e</w:t>
      </w:r>
      <w:r>
        <w:rPr>
          <w:spacing w:val="-6"/>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5"/>
        </w:rPr>
        <w:t xml:space="preserve"> </w:t>
      </w:r>
      <w:r>
        <w:t>r</w:t>
      </w:r>
      <w:r>
        <w:rPr>
          <w:spacing w:val="-1"/>
        </w:rPr>
        <w:t>u</w:t>
      </w:r>
      <w:r>
        <w:rPr>
          <w:spacing w:val="-2"/>
        </w:rPr>
        <w:t>l</w:t>
      </w:r>
      <w:r>
        <w:rPr>
          <w:spacing w:val="-1"/>
        </w:rPr>
        <w:t>e</w:t>
      </w:r>
      <w:r>
        <w:t>s</w:t>
      </w:r>
      <w:r>
        <w:rPr>
          <w:spacing w:val="-5"/>
        </w:rPr>
        <w:t xml:space="preserve"> </w:t>
      </w:r>
      <w:r>
        <w:rPr>
          <w:spacing w:val="-1"/>
        </w:rPr>
        <w:t>t</w:t>
      </w:r>
      <w:r>
        <w:t>o</w:t>
      </w:r>
      <w:r>
        <w:rPr>
          <w:spacing w:val="-6"/>
        </w:rPr>
        <w:t xml:space="preserve"> </w:t>
      </w:r>
      <w:r>
        <w:rPr>
          <w:spacing w:val="2"/>
        </w:rPr>
        <w:t>n</w:t>
      </w:r>
      <w:r>
        <w:rPr>
          <w:spacing w:val="-1"/>
        </w:rPr>
        <w:t>ot</w:t>
      </w:r>
      <w:r>
        <w:t>e</w:t>
      </w:r>
      <w:r>
        <w:rPr>
          <w:spacing w:val="-4"/>
        </w:rPr>
        <w:t xml:space="preserve"> </w:t>
      </w:r>
      <w:r>
        <w:rPr>
          <w:spacing w:val="-1"/>
        </w:rPr>
        <w:t>up</w:t>
      </w:r>
      <w:r>
        <w:rPr>
          <w:spacing w:val="2"/>
        </w:rPr>
        <w:t>f</w:t>
      </w:r>
      <w:r>
        <w:t>r</w:t>
      </w:r>
      <w:r>
        <w:rPr>
          <w:spacing w:val="-1"/>
        </w:rPr>
        <w:t>on</w:t>
      </w:r>
      <w:r>
        <w:t>t</w:t>
      </w:r>
      <w:r>
        <w:rPr>
          <w:spacing w:val="-6"/>
        </w:rPr>
        <w:t xml:space="preserve"> </w:t>
      </w:r>
      <w:r>
        <w:rPr>
          <w:spacing w:val="1"/>
        </w:rPr>
        <w:t>i</w:t>
      </w:r>
      <w:r>
        <w:t>n</w:t>
      </w:r>
      <w:r>
        <w:rPr>
          <w:spacing w:val="-6"/>
        </w:rPr>
        <w:t xml:space="preserve"> </w:t>
      </w:r>
      <w:r>
        <w:t>r</w:t>
      </w:r>
      <w:r>
        <w:rPr>
          <w:spacing w:val="-1"/>
        </w:rPr>
        <w:t>e</w:t>
      </w:r>
      <w:r>
        <w:rPr>
          <w:spacing w:val="2"/>
        </w:rPr>
        <w:t>g</w:t>
      </w:r>
      <w:r>
        <w:rPr>
          <w:spacing w:val="-1"/>
        </w:rPr>
        <w:t>a</w:t>
      </w:r>
      <w:r>
        <w:t>r</w:t>
      </w:r>
      <w:r>
        <w:rPr>
          <w:spacing w:val="2"/>
        </w:rPr>
        <w:t>d</w:t>
      </w:r>
      <w:r>
        <w:t>s</w:t>
      </w:r>
      <w:r>
        <w:rPr>
          <w:spacing w:val="-5"/>
        </w:rPr>
        <w:t xml:space="preserve"> </w:t>
      </w:r>
      <w:r>
        <w:rPr>
          <w:spacing w:val="-1"/>
        </w:rPr>
        <w:t>t</w:t>
      </w:r>
      <w:r>
        <w:t>o</w:t>
      </w:r>
      <w:r>
        <w:rPr>
          <w:spacing w:val="-6"/>
        </w:rPr>
        <w:t xml:space="preserve"> </w:t>
      </w:r>
      <w:r>
        <w:rPr>
          <w:spacing w:val="2"/>
        </w:rPr>
        <w:t>f</w:t>
      </w:r>
      <w:r>
        <w:rPr>
          <w:spacing w:val="-1"/>
        </w:rPr>
        <w:t>utu</w:t>
      </w:r>
      <w:r>
        <w:t>re</w:t>
      </w:r>
      <w:r>
        <w:rPr>
          <w:spacing w:val="-6"/>
        </w:rPr>
        <w:t xml:space="preserve"> </w:t>
      </w:r>
      <w:r>
        <w:rPr>
          <w:spacing w:val="-1"/>
        </w:rPr>
        <w:t>e</w:t>
      </w:r>
      <w:r>
        <w:rPr>
          <w:spacing w:val="1"/>
        </w:rPr>
        <w:t>x</w:t>
      </w:r>
      <w:r>
        <w:rPr>
          <w:spacing w:val="-1"/>
        </w:rPr>
        <w:t>pe</w:t>
      </w:r>
      <w:r>
        <w:rPr>
          <w:spacing w:val="1"/>
        </w:rPr>
        <w:t>c</w:t>
      </w:r>
      <w:r>
        <w:rPr>
          <w:spacing w:val="2"/>
        </w:rPr>
        <w:t>t</w:t>
      </w:r>
      <w:r>
        <w:rPr>
          <w:spacing w:val="-1"/>
        </w:rPr>
        <w:t>e</w:t>
      </w:r>
      <w:r>
        <w:t>d</w:t>
      </w:r>
      <w:r>
        <w:rPr>
          <w:spacing w:val="-6"/>
        </w:rPr>
        <w:t xml:space="preserve"> </w:t>
      </w:r>
      <w:r>
        <w:rPr>
          <w:spacing w:val="1"/>
        </w:rPr>
        <w:t>c</w:t>
      </w:r>
      <w:r>
        <w:rPr>
          <w:spacing w:val="-1"/>
        </w:rPr>
        <w:t>o</w:t>
      </w:r>
      <w:r>
        <w:rPr>
          <w:spacing w:val="1"/>
        </w:rPr>
        <w:t>s</w:t>
      </w:r>
      <w:r>
        <w:rPr>
          <w:spacing w:val="-1"/>
        </w:rPr>
        <w:t>t</w:t>
      </w:r>
      <w:r>
        <w:rPr>
          <w:spacing w:val="1"/>
        </w:rPr>
        <w:t>s</w:t>
      </w:r>
      <w:r w:rsidR="00EE4C04">
        <w:t>:</w:t>
      </w:r>
    </w:p>
    <w:p w14:paraId="02DF8D1B" w14:textId="77777777" w:rsidR="00CC35A9" w:rsidRPr="007E3AE4" w:rsidRDefault="00CC35A9" w:rsidP="00E649CD">
      <w:pPr>
        <w:pStyle w:val="ListBullet"/>
      </w:pPr>
      <w:r>
        <w:rPr>
          <w:spacing w:val="6"/>
        </w:rPr>
        <w:t>W</w:t>
      </w:r>
      <w:r>
        <w:rPr>
          <w:spacing w:val="-3"/>
        </w:rPr>
        <w:t>h</w:t>
      </w:r>
      <w:r>
        <w:t>ere</w:t>
      </w:r>
      <w:r>
        <w:rPr>
          <w:spacing w:val="46"/>
        </w:rPr>
        <w:t xml:space="preserve"> </w:t>
      </w:r>
      <w:r>
        <w:t>d</w:t>
      </w:r>
      <w:r>
        <w:rPr>
          <w:spacing w:val="-3"/>
        </w:rPr>
        <w:t>a</w:t>
      </w:r>
      <w:r>
        <w:rPr>
          <w:spacing w:val="4"/>
        </w:rPr>
        <w:t>m</w:t>
      </w:r>
      <w:r>
        <w:t>age</w:t>
      </w:r>
      <w:r>
        <w:rPr>
          <w:spacing w:val="46"/>
        </w:rPr>
        <w:t xml:space="preserve"> </w:t>
      </w:r>
      <w:r>
        <w:t>or</w:t>
      </w:r>
      <w:r>
        <w:rPr>
          <w:spacing w:val="47"/>
        </w:rPr>
        <w:t xml:space="preserve"> </w:t>
      </w:r>
      <w:r>
        <w:t>de</w:t>
      </w:r>
      <w:r>
        <w:rPr>
          <w:spacing w:val="1"/>
        </w:rPr>
        <w:t>s</w:t>
      </w:r>
      <w:r>
        <w:t>tru</w:t>
      </w:r>
      <w:r>
        <w:rPr>
          <w:spacing w:val="1"/>
        </w:rPr>
        <w:t>c</w:t>
      </w:r>
      <w:r>
        <w:t>t</w:t>
      </w:r>
      <w:r>
        <w:rPr>
          <w:spacing w:val="-2"/>
        </w:rPr>
        <w:t>i</w:t>
      </w:r>
      <w:r>
        <w:t>on</w:t>
      </w:r>
      <w:r>
        <w:rPr>
          <w:spacing w:val="46"/>
        </w:rPr>
        <w:t xml:space="preserve"> </w:t>
      </w:r>
      <w:r>
        <w:t>has</w:t>
      </w:r>
      <w:r>
        <w:rPr>
          <w:spacing w:val="48"/>
        </w:rPr>
        <w:t xml:space="preserve"> </w:t>
      </w:r>
      <w:r>
        <w:t>o</w:t>
      </w:r>
      <w:r>
        <w:rPr>
          <w:spacing w:val="1"/>
        </w:rPr>
        <w:t>cc</w:t>
      </w:r>
      <w:r>
        <w:t>urred</w:t>
      </w:r>
      <w:r>
        <w:rPr>
          <w:spacing w:val="46"/>
        </w:rPr>
        <w:t xml:space="preserve"> </w:t>
      </w:r>
      <w:r>
        <w:t>w</w:t>
      </w:r>
      <w:r>
        <w:rPr>
          <w:spacing w:val="-2"/>
        </w:rPr>
        <w:t>i</w:t>
      </w:r>
      <w:r>
        <w:rPr>
          <w:spacing w:val="2"/>
        </w:rPr>
        <w:t>t</w:t>
      </w:r>
      <w:r>
        <w:t>h</w:t>
      </w:r>
      <w:r>
        <w:rPr>
          <w:spacing w:val="-2"/>
        </w:rPr>
        <w:t>i</w:t>
      </w:r>
      <w:r>
        <w:t>n</w:t>
      </w:r>
      <w:r>
        <w:rPr>
          <w:spacing w:val="48"/>
        </w:rPr>
        <w:t xml:space="preserve"> </w:t>
      </w:r>
      <w:r>
        <w:t>an</w:t>
      </w:r>
      <w:r>
        <w:rPr>
          <w:spacing w:val="46"/>
        </w:rPr>
        <w:t xml:space="preserve"> </w:t>
      </w:r>
      <w:r>
        <w:t>a</w:t>
      </w:r>
      <w:r>
        <w:rPr>
          <w:spacing w:val="1"/>
        </w:rPr>
        <w:t>cc</w:t>
      </w:r>
      <w:r>
        <w:t>ount</w:t>
      </w:r>
      <w:r>
        <w:rPr>
          <w:spacing w:val="1"/>
        </w:rPr>
        <w:t>i</w:t>
      </w:r>
      <w:r>
        <w:t>ng</w:t>
      </w:r>
      <w:r>
        <w:rPr>
          <w:spacing w:val="46"/>
        </w:rPr>
        <w:t xml:space="preserve"> </w:t>
      </w:r>
      <w:r>
        <w:t>per</w:t>
      </w:r>
      <w:r>
        <w:rPr>
          <w:spacing w:val="1"/>
        </w:rPr>
        <w:t>i</w:t>
      </w:r>
      <w:r>
        <w:t>od,</w:t>
      </w:r>
      <w:r>
        <w:rPr>
          <w:spacing w:val="46"/>
        </w:rPr>
        <w:t xml:space="preserve"> </w:t>
      </w:r>
      <w:r>
        <w:rPr>
          <w:spacing w:val="1"/>
        </w:rPr>
        <w:t>s</w:t>
      </w:r>
      <w:r>
        <w:rPr>
          <w:spacing w:val="2"/>
        </w:rPr>
        <w:t>u</w:t>
      </w:r>
      <w:r>
        <w:rPr>
          <w:spacing w:val="1"/>
        </w:rPr>
        <w:t>c</w:t>
      </w:r>
      <w:r>
        <w:t>h</w:t>
      </w:r>
      <w:r>
        <w:rPr>
          <w:spacing w:val="46"/>
        </w:rPr>
        <w:t xml:space="preserve"> </w:t>
      </w:r>
      <w:r>
        <w:t>as</w:t>
      </w:r>
      <w:r>
        <w:rPr>
          <w:spacing w:val="48"/>
        </w:rPr>
        <w:t xml:space="preserve"> </w:t>
      </w:r>
      <w:r>
        <w:t>the</w:t>
      </w:r>
      <w:r>
        <w:rPr>
          <w:spacing w:val="46"/>
        </w:rPr>
        <w:t xml:space="preserve"> </w:t>
      </w:r>
      <w:r>
        <w:t>re</w:t>
      </w:r>
      <w:r>
        <w:rPr>
          <w:spacing w:val="1"/>
        </w:rPr>
        <w:t>c</w:t>
      </w:r>
      <w:r>
        <w:t>ent</w:t>
      </w:r>
      <w:r>
        <w:rPr>
          <w:spacing w:val="46"/>
        </w:rPr>
        <w:t xml:space="preserve"> </w:t>
      </w:r>
      <w:r>
        <w:rPr>
          <w:spacing w:val="2"/>
        </w:rPr>
        <w:t>f</w:t>
      </w:r>
      <w:r>
        <w:rPr>
          <w:spacing w:val="-2"/>
        </w:rPr>
        <w:t>l</w:t>
      </w:r>
      <w:r>
        <w:t>ood</w:t>
      </w:r>
      <w:r>
        <w:rPr>
          <w:spacing w:val="1"/>
        </w:rPr>
        <w:t>s</w:t>
      </w:r>
      <w:r>
        <w:t>,</w:t>
      </w:r>
      <w:r>
        <w:rPr>
          <w:spacing w:val="46"/>
        </w:rPr>
        <w:t xml:space="preserve"> </w:t>
      </w:r>
      <w:r>
        <w:t>then</w:t>
      </w:r>
      <w:r>
        <w:rPr>
          <w:w w:val="99"/>
        </w:rPr>
        <w:t xml:space="preserve"> </w:t>
      </w:r>
      <w:r>
        <w:rPr>
          <w:spacing w:val="1"/>
        </w:rPr>
        <w:t>c</w:t>
      </w:r>
      <w:r>
        <w:t>on</w:t>
      </w:r>
      <w:r>
        <w:rPr>
          <w:spacing w:val="1"/>
        </w:rPr>
        <w:t>s</w:t>
      </w:r>
      <w:r>
        <w:rPr>
          <w:spacing w:val="-2"/>
        </w:rPr>
        <w:t>i</w:t>
      </w:r>
      <w:r>
        <w:t>der</w:t>
      </w:r>
      <w:r>
        <w:rPr>
          <w:spacing w:val="2"/>
        </w:rPr>
        <w:t>a</w:t>
      </w:r>
      <w:r>
        <w:t>t</w:t>
      </w:r>
      <w:r>
        <w:rPr>
          <w:spacing w:val="-2"/>
        </w:rPr>
        <w:t>i</w:t>
      </w:r>
      <w:r>
        <w:rPr>
          <w:spacing w:val="2"/>
        </w:rPr>
        <w:t>o</w:t>
      </w:r>
      <w:r>
        <w:t>n</w:t>
      </w:r>
      <w:r>
        <w:rPr>
          <w:spacing w:val="-6"/>
        </w:rPr>
        <w:t xml:space="preserve"> </w:t>
      </w:r>
      <w:r>
        <w:rPr>
          <w:spacing w:val="4"/>
        </w:rPr>
        <w:t>m</w:t>
      </w:r>
      <w:r>
        <w:t>u</w:t>
      </w:r>
      <w:r>
        <w:rPr>
          <w:spacing w:val="1"/>
        </w:rPr>
        <w:t>s</w:t>
      </w:r>
      <w:r>
        <w:t>t</w:t>
      </w:r>
      <w:r>
        <w:rPr>
          <w:spacing w:val="-5"/>
        </w:rPr>
        <w:t xml:space="preserve"> </w:t>
      </w:r>
      <w:r>
        <w:t>be</w:t>
      </w:r>
      <w:r>
        <w:rPr>
          <w:spacing w:val="-6"/>
        </w:rPr>
        <w:t xml:space="preserve"> </w:t>
      </w:r>
      <w:r>
        <w:t>g</w:t>
      </w:r>
      <w:r>
        <w:rPr>
          <w:spacing w:val="1"/>
        </w:rPr>
        <w:t>i</w:t>
      </w:r>
      <w:r>
        <w:rPr>
          <w:spacing w:val="-2"/>
        </w:rPr>
        <w:t>v</w:t>
      </w:r>
      <w:r>
        <w:rPr>
          <w:spacing w:val="2"/>
        </w:rPr>
        <w:t>e</w:t>
      </w:r>
      <w:r>
        <w:t>n</w:t>
      </w:r>
      <w:r>
        <w:rPr>
          <w:spacing w:val="-6"/>
        </w:rPr>
        <w:t xml:space="preserve"> </w:t>
      </w:r>
      <w:r>
        <w:t>to</w:t>
      </w:r>
      <w:r>
        <w:rPr>
          <w:spacing w:val="-3"/>
        </w:rPr>
        <w:t xml:space="preserve"> </w:t>
      </w:r>
      <w:r>
        <w:t>whe</w:t>
      </w:r>
      <w:r>
        <w:rPr>
          <w:spacing w:val="2"/>
        </w:rPr>
        <w:t>t</w:t>
      </w:r>
      <w:r>
        <w:t>her</w:t>
      </w:r>
      <w:r>
        <w:rPr>
          <w:spacing w:val="-5"/>
        </w:rPr>
        <w:t xml:space="preserve"> </w:t>
      </w:r>
      <w:r>
        <w:t>a</w:t>
      </w:r>
      <w:r>
        <w:rPr>
          <w:spacing w:val="-3"/>
        </w:rPr>
        <w:t xml:space="preserve"> </w:t>
      </w:r>
      <w:r>
        <w:t>pre</w:t>
      </w:r>
      <w:r>
        <w:rPr>
          <w:spacing w:val="1"/>
        </w:rPr>
        <w:t>s</w:t>
      </w:r>
      <w:r>
        <w:t>ent</w:t>
      </w:r>
      <w:r>
        <w:rPr>
          <w:spacing w:val="-4"/>
        </w:rPr>
        <w:t xml:space="preserve"> </w:t>
      </w:r>
      <w:r>
        <w:t>o</w:t>
      </w:r>
      <w:r>
        <w:rPr>
          <w:spacing w:val="2"/>
        </w:rPr>
        <w:t>b</w:t>
      </w:r>
      <w:r>
        <w:rPr>
          <w:spacing w:val="-2"/>
        </w:rPr>
        <w:t>l</w:t>
      </w:r>
      <w:r>
        <w:rPr>
          <w:spacing w:val="1"/>
        </w:rPr>
        <w:t>i</w:t>
      </w:r>
      <w:r>
        <w:t>gat</w:t>
      </w:r>
      <w:r>
        <w:rPr>
          <w:spacing w:val="1"/>
        </w:rPr>
        <w:t>i</w:t>
      </w:r>
      <w:r>
        <w:t>on</w:t>
      </w:r>
      <w:r>
        <w:rPr>
          <w:spacing w:val="-4"/>
        </w:rPr>
        <w:t xml:space="preserve"> </w:t>
      </w:r>
      <w:r>
        <w:t>e</w:t>
      </w:r>
      <w:r>
        <w:rPr>
          <w:spacing w:val="1"/>
        </w:rPr>
        <w:t>x</w:t>
      </w:r>
      <w:r>
        <w:rPr>
          <w:spacing w:val="-2"/>
        </w:rPr>
        <w:t>i</w:t>
      </w:r>
      <w:r>
        <w:rPr>
          <w:spacing w:val="1"/>
        </w:rPr>
        <w:t>s</w:t>
      </w:r>
      <w:r>
        <w:t>ts</w:t>
      </w:r>
      <w:r>
        <w:rPr>
          <w:spacing w:val="-4"/>
        </w:rPr>
        <w:t xml:space="preserve"> </w:t>
      </w:r>
      <w:r>
        <w:t>as</w:t>
      </w:r>
      <w:r>
        <w:rPr>
          <w:spacing w:val="-5"/>
        </w:rPr>
        <w:t xml:space="preserve"> </w:t>
      </w:r>
      <w:r>
        <w:t>a</w:t>
      </w:r>
      <w:r>
        <w:rPr>
          <w:spacing w:val="-5"/>
        </w:rPr>
        <w:t xml:space="preserve"> </w:t>
      </w:r>
      <w:r>
        <w:t>re</w:t>
      </w:r>
      <w:r>
        <w:rPr>
          <w:spacing w:val="1"/>
        </w:rPr>
        <w:t>s</w:t>
      </w:r>
      <w:r>
        <w:rPr>
          <w:spacing w:val="2"/>
        </w:rPr>
        <w:t>u</w:t>
      </w:r>
      <w:r>
        <w:rPr>
          <w:spacing w:val="-2"/>
        </w:rPr>
        <w:t>l</w:t>
      </w:r>
      <w:r>
        <w:t>t</w:t>
      </w:r>
      <w:r>
        <w:rPr>
          <w:spacing w:val="-6"/>
        </w:rPr>
        <w:t xml:space="preserve"> </w:t>
      </w:r>
      <w:r>
        <w:t>of a</w:t>
      </w:r>
      <w:r>
        <w:rPr>
          <w:spacing w:val="-5"/>
        </w:rPr>
        <w:t xml:space="preserve"> </w:t>
      </w:r>
      <w:r>
        <w:t>pa</w:t>
      </w:r>
      <w:r>
        <w:rPr>
          <w:spacing w:val="1"/>
        </w:rPr>
        <w:t>s</w:t>
      </w:r>
      <w:r>
        <w:t>t</w:t>
      </w:r>
      <w:r>
        <w:rPr>
          <w:spacing w:val="-4"/>
        </w:rPr>
        <w:t xml:space="preserve"> </w:t>
      </w:r>
      <w:r>
        <w:t>e</w:t>
      </w:r>
      <w:r>
        <w:rPr>
          <w:spacing w:val="1"/>
        </w:rPr>
        <w:t>v</w:t>
      </w:r>
      <w:r>
        <w:t>ent;</w:t>
      </w:r>
    </w:p>
    <w:p w14:paraId="02DF8D1C" w14:textId="77777777" w:rsidR="00CC35A9" w:rsidRPr="007E3AE4" w:rsidRDefault="00CC35A9" w:rsidP="00E649CD">
      <w:pPr>
        <w:pStyle w:val="ListBullet"/>
      </w:pPr>
      <w:r>
        <w:t>Coun</w:t>
      </w:r>
      <w:r>
        <w:rPr>
          <w:spacing w:val="1"/>
        </w:rPr>
        <w:t>ci</w:t>
      </w:r>
      <w:r>
        <w:rPr>
          <w:spacing w:val="-2"/>
        </w:rPr>
        <w:t>l</w:t>
      </w:r>
      <w:r>
        <w:t>s</w:t>
      </w:r>
      <w:r>
        <w:rPr>
          <w:spacing w:val="17"/>
        </w:rPr>
        <w:t xml:space="preserve"> </w:t>
      </w:r>
      <w:r>
        <w:rPr>
          <w:spacing w:val="-3"/>
        </w:rPr>
        <w:t>w</w:t>
      </w:r>
      <w:r>
        <w:t>ho</w:t>
      </w:r>
      <w:r>
        <w:rPr>
          <w:spacing w:val="13"/>
        </w:rPr>
        <w:t xml:space="preserve"> </w:t>
      </w:r>
      <w:r>
        <w:rPr>
          <w:spacing w:val="4"/>
        </w:rPr>
        <w:t>m</w:t>
      </w:r>
      <w:r>
        <w:t>ere</w:t>
      </w:r>
      <w:r>
        <w:rPr>
          <w:spacing w:val="1"/>
        </w:rPr>
        <w:t>l</w:t>
      </w:r>
      <w:r>
        <w:t>y</w:t>
      </w:r>
      <w:r>
        <w:rPr>
          <w:spacing w:val="10"/>
        </w:rPr>
        <w:t xml:space="preserve"> </w:t>
      </w:r>
      <w:r>
        <w:rPr>
          <w:spacing w:val="3"/>
        </w:rPr>
        <w:t>k</w:t>
      </w:r>
      <w:r>
        <w:t>n</w:t>
      </w:r>
      <w:r>
        <w:rPr>
          <w:spacing w:val="2"/>
        </w:rPr>
        <w:t>o</w:t>
      </w:r>
      <w:r>
        <w:t>w</w:t>
      </w:r>
      <w:r>
        <w:rPr>
          <w:spacing w:val="14"/>
        </w:rPr>
        <w:t xml:space="preserve"> </w:t>
      </w:r>
      <w:r>
        <w:t>that</w:t>
      </w:r>
      <w:r>
        <w:rPr>
          <w:spacing w:val="13"/>
        </w:rPr>
        <w:t xml:space="preserve"> </w:t>
      </w:r>
      <w:r>
        <w:t>t</w:t>
      </w:r>
      <w:r>
        <w:rPr>
          <w:spacing w:val="2"/>
        </w:rPr>
        <w:t>he</w:t>
      </w:r>
      <w:r>
        <w:t>y</w:t>
      </w:r>
      <w:r>
        <w:rPr>
          <w:spacing w:val="10"/>
        </w:rPr>
        <w:t xml:space="preserve"> </w:t>
      </w:r>
      <w:r>
        <w:t>“</w:t>
      </w:r>
      <w:r>
        <w:rPr>
          <w:spacing w:val="2"/>
        </w:rPr>
        <w:t>n</w:t>
      </w:r>
      <w:r>
        <w:t>eed”</w:t>
      </w:r>
      <w:r>
        <w:rPr>
          <w:spacing w:val="15"/>
        </w:rPr>
        <w:t xml:space="preserve"> </w:t>
      </w:r>
      <w:r>
        <w:t>to</w:t>
      </w:r>
      <w:r>
        <w:rPr>
          <w:spacing w:val="15"/>
        </w:rPr>
        <w:t xml:space="preserve"> </w:t>
      </w:r>
      <w:r>
        <w:rPr>
          <w:spacing w:val="-2"/>
        </w:rPr>
        <w:t>i</w:t>
      </w:r>
      <w:r>
        <w:t>n</w:t>
      </w:r>
      <w:r>
        <w:rPr>
          <w:spacing w:val="1"/>
        </w:rPr>
        <w:t>c</w:t>
      </w:r>
      <w:r>
        <w:t>ur</w:t>
      </w:r>
      <w:r>
        <w:rPr>
          <w:spacing w:val="14"/>
        </w:rPr>
        <w:t xml:space="preserve"> </w:t>
      </w:r>
      <w:r>
        <w:rPr>
          <w:spacing w:val="2"/>
        </w:rPr>
        <w:t>e</w:t>
      </w:r>
      <w:r>
        <w:rPr>
          <w:spacing w:val="1"/>
        </w:rPr>
        <w:t>x</w:t>
      </w:r>
      <w:r>
        <w:t>pen</w:t>
      </w:r>
      <w:r>
        <w:rPr>
          <w:spacing w:val="2"/>
        </w:rPr>
        <w:t>d</w:t>
      </w:r>
      <w:r>
        <w:rPr>
          <w:spacing w:val="-2"/>
        </w:rPr>
        <w:t>i</w:t>
      </w:r>
      <w:r>
        <w:t>ture</w:t>
      </w:r>
      <w:r>
        <w:rPr>
          <w:spacing w:val="13"/>
        </w:rPr>
        <w:t xml:space="preserve"> </w:t>
      </w:r>
      <w:r>
        <w:rPr>
          <w:spacing w:val="2"/>
        </w:rPr>
        <w:t>t</w:t>
      </w:r>
      <w:r>
        <w:t>o</w:t>
      </w:r>
      <w:r>
        <w:rPr>
          <w:spacing w:val="14"/>
        </w:rPr>
        <w:t xml:space="preserve"> </w:t>
      </w:r>
      <w:r>
        <w:t>rep</w:t>
      </w:r>
      <w:r>
        <w:rPr>
          <w:spacing w:val="2"/>
        </w:rPr>
        <w:t>a</w:t>
      </w:r>
      <w:r>
        <w:rPr>
          <w:spacing w:val="-2"/>
        </w:rPr>
        <w:t>i</w:t>
      </w:r>
      <w:r>
        <w:t>r</w:t>
      </w:r>
      <w:r>
        <w:rPr>
          <w:spacing w:val="14"/>
        </w:rPr>
        <w:t xml:space="preserve"> </w:t>
      </w:r>
      <w:r>
        <w:t>or</w:t>
      </w:r>
      <w:r>
        <w:rPr>
          <w:spacing w:val="14"/>
        </w:rPr>
        <w:t xml:space="preserve"> </w:t>
      </w:r>
      <w:r>
        <w:rPr>
          <w:spacing w:val="1"/>
        </w:rPr>
        <w:t>c</w:t>
      </w:r>
      <w:r>
        <w:rPr>
          <w:spacing w:val="-2"/>
        </w:rPr>
        <w:t>l</w:t>
      </w:r>
      <w:r>
        <w:t>e</w:t>
      </w:r>
      <w:r>
        <w:rPr>
          <w:spacing w:val="2"/>
        </w:rPr>
        <w:t>a</w:t>
      </w:r>
      <w:r>
        <w:t>nup</w:t>
      </w:r>
      <w:r>
        <w:rPr>
          <w:spacing w:val="13"/>
        </w:rPr>
        <w:t xml:space="preserve"> </w:t>
      </w:r>
      <w:r>
        <w:rPr>
          <w:spacing w:val="2"/>
        </w:rPr>
        <w:t>a</w:t>
      </w:r>
      <w:r>
        <w:t>n</w:t>
      </w:r>
      <w:r>
        <w:rPr>
          <w:spacing w:val="14"/>
        </w:rPr>
        <w:t xml:space="preserve"> </w:t>
      </w:r>
      <w:r>
        <w:t>area,</w:t>
      </w:r>
      <w:r>
        <w:rPr>
          <w:spacing w:val="13"/>
        </w:rPr>
        <w:t xml:space="preserve"> </w:t>
      </w:r>
      <w:r>
        <w:rPr>
          <w:spacing w:val="1"/>
        </w:rPr>
        <w:t>c</w:t>
      </w:r>
      <w:r>
        <w:rPr>
          <w:spacing w:val="2"/>
        </w:rPr>
        <w:t>a</w:t>
      </w:r>
      <w:r>
        <w:t>nn</w:t>
      </w:r>
      <w:r>
        <w:rPr>
          <w:spacing w:val="2"/>
        </w:rPr>
        <w:t>o</w:t>
      </w:r>
      <w:r>
        <w:t>t</w:t>
      </w:r>
      <w:r>
        <w:rPr>
          <w:spacing w:val="13"/>
        </w:rPr>
        <w:t xml:space="preserve"> </w:t>
      </w:r>
      <w:r>
        <w:t>a</w:t>
      </w:r>
      <w:r>
        <w:rPr>
          <w:spacing w:val="1"/>
        </w:rPr>
        <w:t>ss</w:t>
      </w:r>
      <w:r>
        <w:t>u</w:t>
      </w:r>
      <w:r>
        <w:rPr>
          <w:spacing w:val="4"/>
        </w:rPr>
        <w:t>m</w:t>
      </w:r>
      <w:r>
        <w:t>e</w:t>
      </w:r>
      <w:r>
        <w:rPr>
          <w:w w:val="99"/>
        </w:rPr>
        <w:t xml:space="preserve"> </w:t>
      </w:r>
      <w:r>
        <w:t>that</w:t>
      </w:r>
      <w:r>
        <w:rPr>
          <w:spacing w:val="11"/>
        </w:rPr>
        <w:t xml:space="preserve"> </w:t>
      </w:r>
      <w:r>
        <w:t>a</w:t>
      </w:r>
      <w:r>
        <w:rPr>
          <w:spacing w:val="9"/>
        </w:rPr>
        <w:t xml:space="preserve"> </w:t>
      </w:r>
      <w:r>
        <w:t>pre</w:t>
      </w:r>
      <w:r>
        <w:rPr>
          <w:spacing w:val="1"/>
        </w:rPr>
        <w:t>s</w:t>
      </w:r>
      <w:r>
        <w:rPr>
          <w:spacing w:val="2"/>
        </w:rPr>
        <w:t>e</w:t>
      </w:r>
      <w:r>
        <w:t>nt</w:t>
      </w:r>
      <w:r>
        <w:rPr>
          <w:spacing w:val="12"/>
        </w:rPr>
        <w:t xml:space="preserve"> </w:t>
      </w:r>
      <w:r>
        <w:t>ob</w:t>
      </w:r>
      <w:r>
        <w:rPr>
          <w:spacing w:val="1"/>
        </w:rPr>
        <w:t>l</w:t>
      </w:r>
      <w:r>
        <w:rPr>
          <w:spacing w:val="-2"/>
        </w:rPr>
        <w:t>i</w:t>
      </w:r>
      <w:r>
        <w:rPr>
          <w:spacing w:val="2"/>
        </w:rPr>
        <w:t>g</w:t>
      </w:r>
      <w:r>
        <w:t>at</w:t>
      </w:r>
      <w:r>
        <w:rPr>
          <w:spacing w:val="1"/>
        </w:rPr>
        <w:t>i</w:t>
      </w:r>
      <w:r>
        <w:t>on</w:t>
      </w:r>
      <w:r>
        <w:rPr>
          <w:spacing w:val="12"/>
        </w:rPr>
        <w:t xml:space="preserve"> </w:t>
      </w:r>
      <w:r>
        <w:rPr>
          <w:spacing w:val="2"/>
        </w:rPr>
        <w:t>e</w:t>
      </w:r>
      <w:r>
        <w:rPr>
          <w:spacing w:val="1"/>
        </w:rPr>
        <w:t>x</w:t>
      </w:r>
      <w:r>
        <w:rPr>
          <w:spacing w:val="-2"/>
        </w:rPr>
        <w:t>i</w:t>
      </w:r>
      <w:r>
        <w:rPr>
          <w:spacing w:val="1"/>
        </w:rPr>
        <w:t>s</w:t>
      </w:r>
      <w:r>
        <w:t>ts</w:t>
      </w:r>
      <w:r>
        <w:rPr>
          <w:spacing w:val="11"/>
        </w:rPr>
        <w:t xml:space="preserve"> </w:t>
      </w:r>
      <w:r>
        <w:t>be</w:t>
      </w:r>
      <w:r>
        <w:rPr>
          <w:spacing w:val="1"/>
        </w:rPr>
        <w:t>c</w:t>
      </w:r>
      <w:r>
        <w:t>au</w:t>
      </w:r>
      <w:r>
        <w:rPr>
          <w:spacing w:val="1"/>
        </w:rPr>
        <w:t>s</w:t>
      </w:r>
      <w:r>
        <w:t>e</w:t>
      </w:r>
      <w:r>
        <w:rPr>
          <w:spacing w:val="11"/>
        </w:rPr>
        <w:t xml:space="preserve"> </w:t>
      </w:r>
      <w:r>
        <w:t>the</w:t>
      </w:r>
      <w:r>
        <w:rPr>
          <w:spacing w:val="12"/>
        </w:rPr>
        <w:t xml:space="preserve"> </w:t>
      </w:r>
      <w:r>
        <w:t>a</w:t>
      </w:r>
      <w:r>
        <w:rPr>
          <w:spacing w:val="1"/>
        </w:rPr>
        <w:t>c</w:t>
      </w:r>
      <w:r>
        <w:t>tu</w:t>
      </w:r>
      <w:r>
        <w:rPr>
          <w:spacing w:val="2"/>
        </w:rPr>
        <w:t>a</w:t>
      </w:r>
      <w:r>
        <w:t>l</w:t>
      </w:r>
      <w:r>
        <w:rPr>
          <w:spacing w:val="8"/>
        </w:rPr>
        <w:t xml:space="preserve"> </w:t>
      </w:r>
      <w:r>
        <w:rPr>
          <w:spacing w:val="3"/>
        </w:rPr>
        <w:t>c</w:t>
      </w:r>
      <w:r>
        <w:t>ar</w:t>
      </w:r>
      <w:r>
        <w:rPr>
          <w:spacing w:val="3"/>
        </w:rPr>
        <w:t>r</w:t>
      </w:r>
      <w:r>
        <w:rPr>
          <w:spacing w:val="-5"/>
        </w:rPr>
        <w:t>y</w:t>
      </w:r>
      <w:r>
        <w:rPr>
          <w:spacing w:val="-2"/>
        </w:rPr>
        <w:t>i</w:t>
      </w:r>
      <w:r>
        <w:rPr>
          <w:spacing w:val="2"/>
        </w:rPr>
        <w:t>n</w:t>
      </w:r>
      <w:r>
        <w:t>g</w:t>
      </w:r>
      <w:r>
        <w:rPr>
          <w:spacing w:val="9"/>
        </w:rPr>
        <w:t xml:space="preserve"> </w:t>
      </w:r>
      <w:r>
        <w:rPr>
          <w:spacing w:val="2"/>
        </w:rPr>
        <w:t>o</w:t>
      </w:r>
      <w:r>
        <w:t>ut</w:t>
      </w:r>
      <w:r>
        <w:rPr>
          <w:spacing w:val="12"/>
        </w:rPr>
        <w:t xml:space="preserve"> </w:t>
      </w:r>
      <w:r>
        <w:t>of</w:t>
      </w:r>
      <w:r>
        <w:rPr>
          <w:spacing w:val="12"/>
        </w:rPr>
        <w:t xml:space="preserve"> </w:t>
      </w:r>
      <w:r>
        <w:t>the</w:t>
      </w:r>
      <w:r>
        <w:rPr>
          <w:spacing w:val="12"/>
        </w:rPr>
        <w:t xml:space="preserve"> </w:t>
      </w:r>
      <w:r>
        <w:t>a</w:t>
      </w:r>
      <w:r>
        <w:rPr>
          <w:spacing w:val="1"/>
        </w:rPr>
        <w:t>c</w:t>
      </w:r>
      <w:r>
        <w:t>t</w:t>
      </w:r>
      <w:r>
        <w:rPr>
          <w:spacing w:val="9"/>
        </w:rPr>
        <w:t xml:space="preserve"> </w:t>
      </w:r>
      <w:r>
        <w:t>of</w:t>
      </w:r>
      <w:r>
        <w:rPr>
          <w:spacing w:val="11"/>
        </w:rPr>
        <w:t xml:space="preserve"> </w:t>
      </w:r>
      <w:r>
        <w:t>t</w:t>
      </w:r>
      <w:r>
        <w:rPr>
          <w:spacing w:val="2"/>
        </w:rPr>
        <w:t>h</w:t>
      </w:r>
      <w:r>
        <w:rPr>
          <w:spacing w:val="1"/>
        </w:rPr>
        <w:t>i</w:t>
      </w:r>
      <w:r>
        <w:t>s</w:t>
      </w:r>
      <w:r>
        <w:rPr>
          <w:spacing w:val="11"/>
        </w:rPr>
        <w:t xml:space="preserve"> </w:t>
      </w:r>
      <w:r>
        <w:t>e</w:t>
      </w:r>
      <w:r>
        <w:rPr>
          <w:spacing w:val="1"/>
        </w:rPr>
        <w:t>x</w:t>
      </w:r>
      <w:r>
        <w:t>pen</w:t>
      </w:r>
      <w:r>
        <w:rPr>
          <w:spacing w:val="2"/>
        </w:rPr>
        <w:t>d</w:t>
      </w:r>
      <w:r>
        <w:rPr>
          <w:spacing w:val="-2"/>
        </w:rPr>
        <w:t>i</w:t>
      </w:r>
      <w:r>
        <w:t>tu</w:t>
      </w:r>
      <w:r>
        <w:rPr>
          <w:spacing w:val="3"/>
        </w:rPr>
        <w:t>r</w:t>
      </w:r>
      <w:r>
        <w:t>e</w:t>
      </w:r>
      <w:r>
        <w:rPr>
          <w:spacing w:val="9"/>
        </w:rPr>
        <w:t xml:space="preserve"> </w:t>
      </w:r>
      <w:r>
        <w:rPr>
          <w:spacing w:val="-2"/>
        </w:rPr>
        <w:t>i</w:t>
      </w:r>
      <w:r>
        <w:t>s</w:t>
      </w:r>
      <w:r>
        <w:rPr>
          <w:spacing w:val="13"/>
        </w:rPr>
        <w:t xml:space="preserve"> </w:t>
      </w:r>
      <w:r>
        <w:t>a</w:t>
      </w:r>
      <w:r>
        <w:rPr>
          <w:spacing w:val="9"/>
        </w:rPr>
        <w:t xml:space="preserve"> </w:t>
      </w:r>
      <w:r>
        <w:rPr>
          <w:spacing w:val="2"/>
        </w:rPr>
        <w:t>d</w:t>
      </w:r>
      <w:r>
        <w:t>e</w:t>
      </w:r>
      <w:r>
        <w:rPr>
          <w:spacing w:val="1"/>
        </w:rPr>
        <w:t>c</w:t>
      </w:r>
      <w:r>
        <w:rPr>
          <w:spacing w:val="-2"/>
        </w:rPr>
        <w:t>i</w:t>
      </w:r>
      <w:r>
        <w:rPr>
          <w:spacing w:val="1"/>
        </w:rPr>
        <w:t>s</w:t>
      </w:r>
      <w:r>
        <w:rPr>
          <w:spacing w:val="-2"/>
        </w:rPr>
        <w:t>i</w:t>
      </w:r>
      <w:r>
        <w:rPr>
          <w:spacing w:val="2"/>
        </w:rPr>
        <w:t>o</w:t>
      </w:r>
      <w:r>
        <w:t>n</w:t>
      </w:r>
      <w:r>
        <w:rPr>
          <w:spacing w:val="12"/>
        </w:rPr>
        <w:t xml:space="preserve"> </w:t>
      </w:r>
      <w:r>
        <w:t>that</w:t>
      </w:r>
      <w:r>
        <w:rPr>
          <w:w w:val="99"/>
        </w:rPr>
        <w:t xml:space="preserve"> </w:t>
      </w:r>
      <w:r>
        <w:t>th</w:t>
      </w:r>
      <w:r>
        <w:rPr>
          <w:spacing w:val="4"/>
        </w:rPr>
        <w:t>e</w:t>
      </w:r>
      <w:r>
        <w:t>y</w:t>
      </w:r>
      <w:r>
        <w:rPr>
          <w:spacing w:val="-10"/>
        </w:rPr>
        <w:t xml:space="preserve"> </w:t>
      </w:r>
      <w:r>
        <w:rPr>
          <w:spacing w:val="1"/>
        </w:rPr>
        <w:t>c</w:t>
      </w:r>
      <w:r>
        <w:t>an</w:t>
      </w:r>
      <w:r>
        <w:rPr>
          <w:spacing w:val="-6"/>
        </w:rPr>
        <w:t xml:space="preserve"> </w:t>
      </w:r>
      <w:r>
        <w:rPr>
          <w:spacing w:val="1"/>
        </w:rPr>
        <w:t>c</w:t>
      </w:r>
      <w:r>
        <w:rPr>
          <w:spacing w:val="2"/>
        </w:rPr>
        <w:t>o</w:t>
      </w:r>
      <w:r>
        <w:t>ntrol</w:t>
      </w:r>
      <w:r>
        <w:rPr>
          <w:spacing w:val="-5"/>
        </w:rPr>
        <w:t xml:space="preserve"> </w:t>
      </w:r>
      <w:r>
        <w:t>there</w:t>
      </w:r>
      <w:r>
        <w:rPr>
          <w:spacing w:val="2"/>
        </w:rPr>
        <w:t>f</w:t>
      </w:r>
      <w:r>
        <w:t>ore</w:t>
      </w:r>
      <w:r>
        <w:rPr>
          <w:spacing w:val="-7"/>
        </w:rPr>
        <w:t xml:space="preserve"> </w:t>
      </w:r>
      <w:r>
        <w:rPr>
          <w:spacing w:val="3"/>
        </w:rPr>
        <w:t>c</w:t>
      </w:r>
      <w:r>
        <w:t>ann</w:t>
      </w:r>
      <w:r>
        <w:rPr>
          <w:spacing w:val="2"/>
        </w:rPr>
        <w:t>o</w:t>
      </w:r>
      <w:r>
        <w:t>t</w:t>
      </w:r>
      <w:r>
        <w:rPr>
          <w:spacing w:val="-6"/>
        </w:rPr>
        <w:t xml:space="preserve"> </w:t>
      </w:r>
      <w:r>
        <w:t>b</w:t>
      </w:r>
      <w:r>
        <w:rPr>
          <w:spacing w:val="2"/>
        </w:rPr>
        <w:t>o</w:t>
      </w:r>
      <w:r>
        <w:t>ok</w:t>
      </w:r>
      <w:r>
        <w:rPr>
          <w:spacing w:val="-3"/>
        </w:rPr>
        <w:t xml:space="preserve"> </w:t>
      </w:r>
      <w:r>
        <w:t>a</w:t>
      </w:r>
      <w:r>
        <w:rPr>
          <w:spacing w:val="-6"/>
        </w:rPr>
        <w:t xml:space="preserve"> </w:t>
      </w:r>
      <w:r>
        <w:t>pro</w:t>
      </w:r>
      <w:r>
        <w:rPr>
          <w:spacing w:val="1"/>
        </w:rPr>
        <w:t>v</w:t>
      </w:r>
      <w:r>
        <w:rPr>
          <w:spacing w:val="-2"/>
        </w:rPr>
        <w:t>i</w:t>
      </w:r>
      <w:r>
        <w:rPr>
          <w:spacing w:val="1"/>
        </w:rPr>
        <w:t>s</w:t>
      </w:r>
      <w:r>
        <w:rPr>
          <w:spacing w:val="-2"/>
        </w:rPr>
        <w:t>i</w:t>
      </w:r>
      <w:r>
        <w:rPr>
          <w:spacing w:val="2"/>
        </w:rPr>
        <w:t>o</w:t>
      </w:r>
      <w:r>
        <w:t>n.</w:t>
      </w:r>
      <w:r>
        <w:rPr>
          <w:spacing w:val="-7"/>
        </w:rPr>
        <w:t xml:space="preserve"> </w:t>
      </w:r>
      <w:r>
        <w:rPr>
          <w:spacing w:val="2"/>
        </w:rPr>
        <w:t>D</w:t>
      </w:r>
      <w:r>
        <w:rPr>
          <w:spacing w:val="-2"/>
        </w:rPr>
        <w:t>i</w:t>
      </w:r>
      <w:r>
        <w:rPr>
          <w:spacing w:val="1"/>
        </w:rPr>
        <w:t>sc</w:t>
      </w:r>
      <w:r>
        <w:rPr>
          <w:spacing w:val="-2"/>
        </w:rPr>
        <w:t>l</w:t>
      </w:r>
      <w:r>
        <w:t>o</w:t>
      </w:r>
      <w:r>
        <w:rPr>
          <w:spacing w:val="1"/>
        </w:rPr>
        <w:t>s</w:t>
      </w:r>
      <w:r>
        <w:t>ure</w:t>
      </w:r>
      <w:r>
        <w:rPr>
          <w:spacing w:val="-6"/>
        </w:rPr>
        <w:t xml:space="preserve"> </w:t>
      </w:r>
      <w:r>
        <w:t>of</w:t>
      </w:r>
      <w:r>
        <w:rPr>
          <w:spacing w:val="-5"/>
        </w:rPr>
        <w:t xml:space="preserve"> </w:t>
      </w:r>
      <w:r>
        <w:t>a</w:t>
      </w:r>
      <w:r>
        <w:rPr>
          <w:spacing w:val="-6"/>
        </w:rPr>
        <w:t xml:space="preserve"> </w:t>
      </w:r>
      <w:r>
        <w:rPr>
          <w:spacing w:val="1"/>
        </w:rPr>
        <w:t>c</w:t>
      </w:r>
      <w:r>
        <w:t>on</w:t>
      </w:r>
      <w:r>
        <w:rPr>
          <w:spacing w:val="2"/>
        </w:rPr>
        <w:t>t</w:t>
      </w:r>
      <w:r>
        <w:rPr>
          <w:spacing w:val="-2"/>
        </w:rPr>
        <w:t>i</w:t>
      </w:r>
      <w:r>
        <w:rPr>
          <w:spacing w:val="2"/>
        </w:rPr>
        <w:t>n</w:t>
      </w:r>
      <w:r>
        <w:t>ge</w:t>
      </w:r>
      <w:r>
        <w:rPr>
          <w:spacing w:val="2"/>
        </w:rPr>
        <w:t>n</w:t>
      </w:r>
      <w:r>
        <w:t>t</w:t>
      </w:r>
      <w:r>
        <w:rPr>
          <w:spacing w:val="-6"/>
        </w:rPr>
        <w:t xml:space="preserve"> </w:t>
      </w:r>
      <w:r>
        <w:rPr>
          <w:spacing w:val="1"/>
        </w:rPr>
        <w:t>l</w:t>
      </w:r>
      <w:r>
        <w:rPr>
          <w:spacing w:val="-2"/>
        </w:rPr>
        <w:t>i</w:t>
      </w:r>
      <w:r>
        <w:t>a</w:t>
      </w:r>
      <w:r>
        <w:rPr>
          <w:spacing w:val="2"/>
        </w:rPr>
        <w:t>b</w:t>
      </w:r>
      <w:r>
        <w:rPr>
          <w:spacing w:val="1"/>
        </w:rPr>
        <w:t>i</w:t>
      </w:r>
      <w:r>
        <w:rPr>
          <w:spacing w:val="-2"/>
        </w:rPr>
        <w:t>li</w:t>
      </w:r>
      <w:r>
        <w:rPr>
          <w:spacing w:val="4"/>
        </w:rPr>
        <w:t>t</w:t>
      </w:r>
      <w:r>
        <w:t>y</w:t>
      </w:r>
      <w:r>
        <w:rPr>
          <w:spacing w:val="-7"/>
        </w:rPr>
        <w:t xml:space="preserve"> </w:t>
      </w:r>
      <w:r>
        <w:rPr>
          <w:spacing w:val="-2"/>
        </w:rPr>
        <w:t>i</w:t>
      </w:r>
      <w:r>
        <w:t>s</w:t>
      </w:r>
      <w:r>
        <w:rPr>
          <w:spacing w:val="-6"/>
        </w:rPr>
        <w:t xml:space="preserve"> </w:t>
      </w:r>
      <w:r>
        <w:t>req</w:t>
      </w:r>
      <w:r>
        <w:rPr>
          <w:spacing w:val="2"/>
        </w:rPr>
        <w:t>u</w:t>
      </w:r>
      <w:r>
        <w:rPr>
          <w:spacing w:val="-2"/>
        </w:rPr>
        <w:t>i</w:t>
      </w:r>
      <w:r>
        <w:t>red;</w:t>
      </w:r>
      <w:r>
        <w:rPr>
          <w:spacing w:val="-5"/>
        </w:rPr>
        <w:t xml:space="preserve"> </w:t>
      </w:r>
      <w:r>
        <w:t>and</w:t>
      </w:r>
    </w:p>
    <w:p w14:paraId="02DF8D1D" w14:textId="77777777" w:rsidR="007E3AE4" w:rsidRPr="007E3AE4" w:rsidRDefault="00CC35A9" w:rsidP="00E649CD">
      <w:pPr>
        <w:pStyle w:val="ListBullet"/>
      </w:pPr>
      <w:r>
        <w:t>I</w:t>
      </w:r>
      <w:r>
        <w:rPr>
          <w:spacing w:val="2"/>
        </w:rPr>
        <w:t>f</w:t>
      </w:r>
      <w:r>
        <w:t>,</w:t>
      </w:r>
      <w:r>
        <w:rPr>
          <w:spacing w:val="10"/>
        </w:rPr>
        <w:t xml:space="preserve"> </w:t>
      </w:r>
      <w:r>
        <w:t>ho</w:t>
      </w:r>
      <w:r>
        <w:rPr>
          <w:spacing w:val="-3"/>
        </w:rPr>
        <w:t>w</w:t>
      </w:r>
      <w:r>
        <w:rPr>
          <w:spacing w:val="2"/>
        </w:rPr>
        <w:t>e</w:t>
      </w:r>
      <w:r>
        <w:rPr>
          <w:spacing w:val="-2"/>
        </w:rPr>
        <w:t>v</w:t>
      </w:r>
      <w:r>
        <w:t>er,</w:t>
      </w:r>
      <w:r>
        <w:rPr>
          <w:spacing w:val="11"/>
        </w:rPr>
        <w:t xml:space="preserve"> </w:t>
      </w:r>
      <w:r>
        <w:t>a</w:t>
      </w:r>
      <w:r>
        <w:rPr>
          <w:spacing w:val="11"/>
        </w:rPr>
        <w:t xml:space="preserve"> </w:t>
      </w:r>
      <w:r>
        <w:t>pre</w:t>
      </w:r>
      <w:r>
        <w:rPr>
          <w:spacing w:val="1"/>
        </w:rPr>
        <w:t>s</w:t>
      </w:r>
      <w:r>
        <w:t>e</w:t>
      </w:r>
      <w:r>
        <w:rPr>
          <w:spacing w:val="2"/>
        </w:rPr>
        <w:t>n</w:t>
      </w:r>
      <w:r>
        <w:t>t</w:t>
      </w:r>
      <w:r>
        <w:rPr>
          <w:spacing w:val="11"/>
        </w:rPr>
        <w:t xml:space="preserve"> </w:t>
      </w:r>
      <w:r>
        <w:t>ob</w:t>
      </w:r>
      <w:r>
        <w:rPr>
          <w:spacing w:val="1"/>
        </w:rPr>
        <w:t>li</w:t>
      </w:r>
      <w:r>
        <w:t>gat</w:t>
      </w:r>
      <w:r>
        <w:rPr>
          <w:spacing w:val="1"/>
        </w:rPr>
        <w:t>i</w:t>
      </w:r>
      <w:r>
        <w:t>on</w:t>
      </w:r>
      <w:r>
        <w:rPr>
          <w:spacing w:val="11"/>
        </w:rPr>
        <w:t xml:space="preserve"> </w:t>
      </w:r>
      <w:r>
        <w:t>e</w:t>
      </w:r>
      <w:r>
        <w:rPr>
          <w:spacing w:val="1"/>
        </w:rPr>
        <w:t>x</w:t>
      </w:r>
      <w:r>
        <w:rPr>
          <w:spacing w:val="-2"/>
        </w:rPr>
        <w:t>i</w:t>
      </w:r>
      <w:r>
        <w:rPr>
          <w:spacing w:val="1"/>
        </w:rPr>
        <w:t>s</w:t>
      </w:r>
      <w:r>
        <w:t>ts</w:t>
      </w:r>
      <w:r>
        <w:rPr>
          <w:spacing w:val="12"/>
        </w:rPr>
        <w:t xml:space="preserve"> </w:t>
      </w:r>
      <w:r>
        <w:t>(</w:t>
      </w:r>
      <w:r>
        <w:rPr>
          <w:spacing w:val="-2"/>
        </w:rPr>
        <w:t>i</w:t>
      </w:r>
      <w:r>
        <w:t>.e.</w:t>
      </w:r>
      <w:r>
        <w:rPr>
          <w:spacing w:val="11"/>
        </w:rPr>
        <w:t xml:space="preserve"> </w:t>
      </w:r>
      <w:r>
        <w:t>t</w:t>
      </w:r>
      <w:r>
        <w:rPr>
          <w:spacing w:val="-2"/>
        </w:rPr>
        <w:t>i</w:t>
      </w:r>
      <w:r>
        <w:rPr>
          <w:spacing w:val="4"/>
        </w:rPr>
        <w:t>m</w:t>
      </w:r>
      <w:r>
        <w:t>e</w:t>
      </w:r>
      <w:r>
        <w:rPr>
          <w:spacing w:val="11"/>
        </w:rPr>
        <w:t xml:space="preserve"> </w:t>
      </w:r>
      <w:r>
        <w:rPr>
          <w:spacing w:val="-2"/>
        </w:rPr>
        <w:t>li</w:t>
      </w:r>
      <w:r>
        <w:rPr>
          <w:spacing w:val="4"/>
        </w:rPr>
        <w:t>m</w:t>
      </w:r>
      <w:r>
        <w:rPr>
          <w:spacing w:val="-2"/>
        </w:rPr>
        <w:t>i</w:t>
      </w:r>
      <w:r>
        <w:t>t</w:t>
      </w:r>
      <w:r>
        <w:rPr>
          <w:spacing w:val="11"/>
        </w:rPr>
        <w:t xml:space="preserve"> </w:t>
      </w:r>
      <w:r>
        <w:t>under</w:t>
      </w:r>
      <w:r>
        <w:rPr>
          <w:spacing w:val="11"/>
        </w:rPr>
        <w:t xml:space="preserve"> </w:t>
      </w:r>
      <w:r>
        <w:rPr>
          <w:spacing w:val="-2"/>
        </w:rPr>
        <w:t>l</w:t>
      </w:r>
      <w:r>
        <w:t>e</w:t>
      </w:r>
      <w:r>
        <w:rPr>
          <w:spacing w:val="2"/>
        </w:rPr>
        <w:t>g</w:t>
      </w:r>
      <w:r>
        <w:rPr>
          <w:spacing w:val="-2"/>
        </w:rPr>
        <w:t>i</w:t>
      </w:r>
      <w:r>
        <w:rPr>
          <w:spacing w:val="1"/>
        </w:rPr>
        <w:t>s</w:t>
      </w:r>
      <w:r>
        <w:rPr>
          <w:spacing w:val="-2"/>
        </w:rPr>
        <w:t>l</w:t>
      </w:r>
      <w:r>
        <w:rPr>
          <w:spacing w:val="2"/>
        </w:rPr>
        <w:t>a</w:t>
      </w:r>
      <w:r>
        <w:t>t</w:t>
      </w:r>
      <w:r>
        <w:rPr>
          <w:spacing w:val="-2"/>
        </w:rPr>
        <w:t>i</w:t>
      </w:r>
      <w:r>
        <w:rPr>
          <w:spacing w:val="2"/>
        </w:rPr>
        <w:t>o</w:t>
      </w:r>
      <w:r>
        <w:t>n)</w:t>
      </w:r>
      <w:r>
        <w:rPr>
          <w:spacing w:val="12"/>
        </w:rPr>
        <w:t xml:space="preserve"> </w:t>
      </w:r>
      <w:r>
        <w:rPr>
          <w:spacing w:val="2"/>
        </w:rPr>
        <w:t>f</w:t>
      </w:r>
      <w:r>
        <w:t>or</w:t>
      </w:r>
      <w:r>
        <w:rPr>
          <w:spacing w:val="12"/>
        </w:rPr>
        <w:t xml:space="preserve"> </w:t>
      </w:r>
      <w:r>
        <w:t>d</w:t>
      </w:r>
      <w:r>
        <w:rPr>
          <w:spacing w:val="-3"/>
        </w:rPr>
        <w:t>a</w:t>
      </w:r>
      <w:r>
        <w:rPr>
          <w:spacing w:val="2"/>
        </w:rPr>
        <w:t>m</w:t>
      </w:r>
      <w:r>
        <w:t>age</w:t>
      </w:r>
      <w:r>
        <w:rPr>
          <w:spacing w:val="11"/>
        </w:rPr>
        <w:t xml:space="preserve"> </w:t>
      </w:r>
      <w:r>
        <w:t>or</w:t>
      </w:r>
      <w:r>
        <w:rPr>
          <w:spacing w:val="12"/>
        </w:rPr>
        <w:t xml:space="preserve"> </w:t>
      </w:r>
      <w:r>
        <w:t>repa</w:t>
      </w:r>
      <w:r>
        <w:rPr>
          <w:spacing w:val="-2"/>
        </w:rPr>
        <w:t>i</w:t>
      </w:r>
      <w:r>
        <w:t>r</w:t>
      </w:r>
      <w:r>
        <w:rPr>
          <w:spacing w:val="12"/>
        </w:rPr>
        <w:t xml:space="preserve"> </w:t>
      </w:r>
      <w:r>
        <w:t>e</w:t>
      </w:r>
      <w:r>
        <w:rPr>
          <w:spacing w:val="1"/>
        </w:rPr>
        <w:t>x</w:t>
      </w:r>
      <w:r>
        <w:t>p</w:t>
      </w:r>
      <w:r>
        <w:rPr>
          <w:spacing w:val="2"/>
        </w:rPr>
        <w:t>e</w:t>
      </w:r>
      <w:r>
        <w:t>n</w:t>
      </w:r>
      <w:r>
        <w:rPr>
          <w:spacing w:val="2"/>
        </w:rPr>
        <w:t>d</w:t>
      </w:r>
      <w:r>
        <w:rPr>
          <w:spacing w:val="-2"/>
        </w:rPr>
        <w:t>i</w:t>
      </w:r>
      <w:r>
        <w:t>ture,</w:t>
      </w:r>
      <w:r>
        <w:rPr>
          <w:spacing w:val="12"/>
        </w:rPr>
        <w:t xml:space="preserve"> </w:t>
      </w:r>
      <w:r>
        <w:t>as</w:t>
      </w:r>
      <w:r>
        <w:rPr>
          <w:spacing w:val="12"/>
        </w:rPr>
        <w:t xml:space="preserve"> </w:t>
      </w:r>
      <w:r>
        <w:t>a</w:t>
      </w:r>
      <w:r>
        <w:rPr>
          <w:w w:val="99"/>
        </w:rPr>
        <w:t xml:space="preserve"> </w:t>
      </w:r>
      <w:r>
        <w:t>re</w:t>
      </w:r>
      <w:r>
        <w:rPr>
          <w:spacing w:val="1"/>
        </w:rPr>
        <w:t>s</w:t>
      </w:r>
      <w:r>
        <w:t>u</w:t>
      </w:r>
      <w:r>
        <w:rPr>
          <w:spacing w:val="-2"/>
        </w:rPr>
        <w:t>l</w:t>
      </w:r>
      <w:r>
        <w:t>t</w:t>
      </w:r>
      <w:r>
        <w:rPr>
          <w:spacing w:val="-6"/>
        </w:rPr>
        <w:t xml:space="preserve"> </w:t>
      </w:r>
      <w:r>
        <w:t>of</w:t>
      </w:r>
      <w:r>
        <w:rPr>
          <w:spacing w:val="-3"/>
        </w:rPr>
        <w:t xml:space="preserve"> </w:t>
      </w:r>
      <w:r>
        <w:t>a</w:t>
      </w:r>
      <w:r>
        <w:rPr>
          <w:spacing w:val="-6"/>
        </w:rPr>
        <w:t xml:space="preserve"> </w:t>
      </w:r>
      <w:r>
        <w:rPr>
          <w:spacing w:val="2"/>
        </w:rPr>
        <w:t>p</w:t>
      </w:r>
      <w:r>
        <w:t>a</w:t>
      </w:r>
      <w:r>
        <w:rPr>
          <w:spacing w:val="1"/>
        </w:rPr>
        <w:t>s</w:t>
      </w:r>
      <w:r>
        <w:t>t</w:t>
      </w:r>
      <w:r>
        <w:rPr>
          <w:spacing w:val="-5"/>
        </w:rPr>
        <w:t xml:space="preserve"> </w:t>
      </w:r>
      <w:r>
        <w:rPr>
          <w:spacing w:val="2"/>
        </w:rPr>
        <w:t>e</w:t>
      </w:r>
      <w:r>
        <w:rPr>
          <w:spacing w:val="-2"/>
        </w:rPr>
        <w:t>v</w:t>
      </w:r>
      <w:r>
        <w:rPr>
          <w:spacing w:val="2"/>
        </w:rPr>
        <w:t>e</w:t>
      </w:r>
      <w:r>
        <w:t>nt,</w:t>
      </w:r>
      <w:r>
        <w:rPr>
          <w:spacing w:val="-6"/>
        </w:rPr>
        <w:t xml:space="preserve"> </w:t>
      </w:r>
      <w:r>
        <w:rPr>
          <w:spacing w:val="2"/>
        </w:rPr>
        <w:t>a</w:t>
      </w:r>
      <w:r>
        <w:t>nd</w:t>
      </w:r>
      <w:r>
        <w:rPr>
          <w:spacing w:val="-3"/>
        </w:rPr>
        <w:t xml:space="preserve"> </w:t>
      </w:r>
      <w:r>
        <w:rPr>
          <w:spacing w:val="1"/>
        </w:rPr>
        <w:t>i</w:t>
      </w:r>
      <w:r>
        <w:t>t</w:t>
      </w:r>
      <w:r>
        <w:rPr>
          <w:spacing w:val="-6"/>
        </w:rPr>
        <w:t xml:space="preserve"> </w:t>
      </w:r>
      <w:r>
        <w:rPr>
          <w:spacing w:val="1"/>
        </w:rPr>
        <w:t>c</w:t>
      </w:r>
      <w:r>
        <w:t>an</w:t>
      </w:r>
      <w:r>
        <w:rPr>
          <w:spacing w:val="-5"/>
        </w:rPr>
        <w:t xml:space="preserve"> </w:t>
      </w:r>
      <w:r>
        <w:rPr>
          <w:spacing w:val="2"/>
        </w:rPr>
        <w:t>b</w:t>
      </w:r>
      <w:r>
        <w:t>e</w:t>
      </w:r>
      <w:r>
        <w:rPr>
          <w:spacing w:val="-6"/>
        </w:rPr>
        <w:t xml:space="preserve"> </w:t>
      </w:r>
      <w:r>
        <w:t>re</w:t>
      </w:r>
      <w:r>
        <w:rPr>
          <w:spacing w:val="1"/>
        </w:rPr>
        <w:t>l</w:t>
      </w:r>
      <w:r>
        <w:rPr>
          <w:spacing w:val="-2"/>
        </w:rPr>
        <w:t>i</w:t>
      </w:r>
      <w:r>
        <w:rPr>
          <w:spacing w:val="2"/>
        </w:rPr>
        <w:t>a</w:t>
      </w:r>
      <w:r>
        <w:t>b</w:t>
      </w:r>
      <w:r>
        <w:rPr>
          <w:spacing w:val="3"/>
        </w:rPr>
        <w:t>l</w:t>
      </w:r>
      <w:r>
        <w:t>y</w:t>
      </w:r>
      <w:r>
        <w:rPr>
          <w:spacing w:val="-8"/>
        </w:rPr>
        <w:t xml:space="preserve"> </w:t>
      </w:r>
      <w:r>
        <w:t>e</w:t>
      </w:r>
      <w:r>
        <w:rPr>
          <w:spacing w:val="1"/>
        </w:rPr>
        <w:t>s</w:t>
      </w:r>
      <w:r>
        <w:rPr>
          <w:spacing w:val="2"/>
        </w:rPr>
        <w:t>t</w:t>
      </w:r>
      <w:r>
        <w:rPr>
          <w:spacing w:val="-2"/>
        </w:rPr>
        <w:t>i</w:t>
      </w:r>
      <w:r>
        <w:rPr>
          <w:spacing w:val="4"/>
        </w:rPr>
        <w:t>m</w:t>
      </w:r>
      <w:r>
        <w:t>ated,</w:t>
      </w:r>
      <w:r>
        <w:rPr>
          <w:spacing w:val="-5"/>
        </w:rPr>
        <w:t xml:space="preserve"> </w:t>
      </w:r>
      <w:r>
        <w:t>then</w:t>
      </w:r>
      <w:r>
        <w:rPr>
          <w:spacing w:val="-4"/>
        </w:rPr>
        <w:t xml:space="preserve"> </w:t>
      </w:r>
      <w:r>
        <w:t>a</w:t>
      </w:r>
      <w:r>
        <w:rPr>
          <w:spacing w:val="-5"/>
        </w:rPr>
        <w:t xml:space="preserve"> </w:t>
      </w:r>
      <w:r>
        <w:t>pr</w:t>
      </w:r>
      <w:r>
        <w:rPr>
          <w:spacing w:val="2"/>
        </w:rPr>
        <w:t>o</w:t>
      </w:r>
      <w:r>
        <w:rPr>
          <w:spacing w:val="-2"/>
        </w:rPr>
        <w:t>vi</w:t>
      </w:r>
      <w:r>
        <w:rPr>
          <w:spacing w:val="3"/>
        </w:rPr>
        <w:t>s</w:t>
      </w:r>
      <w:r>
        <w:rPr>
          <w:spacing w:val="-2"/>
        </w:rPr>
        <w:t>i</w:t>
      </w:r>
      <w:r>
        <w:t>on</w:t>
      </w:r>
      <w:r>
        <w:rPr>
          <w:spacing w:val="-4"/>
        </w:rPr>
        <w:t xml:space="preserve"> </w:t>
      </w:r>
      <w:r>
        <w:rPr>
          <w:spacing w:val="1"/>
        </w:rPr>
        <w:t>c</w:t>
      </w:r>
      <w:r>
        <w:t>an</w:t>
      </w:r>
      <w:r>
        <w:rPr>
          <w:spacing w:val="-5"/>
        </w:rPr>
        <w:t xml:space="preserve"> </w:t>
      </w:r>
      <w:r>
        <w:rPr>
          <w:spacing w:val="2"/>
        </w:rPr>
        <w:t>b</w:t>
      </w:r>
      <w:r>
        <w:t>e</w:t>
      </w:r>
      <w:r>
        <w:rPr>
          <w:spacing w:val="-6"/>
        </w:rPr>
        <w:t xml:space="preserve"> </w:t>
      </w:r>
      <w:r>
        <w:t>re</w:t>
      </w:r>
      <w:r>
        <w:rPr>
          <w:spacing w:val="3"/>
        </w:rPr>
        <w:t>c</w:t>
      </w:r>
      <w:r>
        <w:t>og</w:t>
      </w:r>
      <w:r>
        <w:rPr>
          <w:spacing w:val="2"/>
        </w:rPr>
        <w:t>n</w:t>
      </w:r>
      <w:r>
        <w:rPr>
          <w:spacing w:val="-2"/>
        </w:rPr>
        <w:t>i</w:t>
      </w:r>
      <w:r>
        <w:rPr>
          <w:spacing w:val="1"/>
        </w:rPr>
        <w:t>s</w:t>
      </w:r>
      <w:r>
        <w:t>e</w:t>
      </w:r>
      <w:r w:rsidR="00EE4C04">
        <w:t>d.</w:t>
      </w:r>
    </w:p>
    <w:p w14:paraId="02DF8D1E" w14:textId="77777777" w:rsidR="00CC35A9" w:rsidRPr="007E3AE4" w:rsidRDefault="00CC35A9" w:rsidP="00BB12E1">
      <w:pPr>
        <w:pStyle w:val="BodyText"/>
        <w:spacing w:line="271" w:lineRule="auto"/>
        <w:ind w:left="993"/>
        <w:jc w:val="both"/>
      </w:pPr>
      <w:r>
        <w:rPr>
          <w:spacing w:val="6"/>
        </w:rPr>
        <w:t>W</w:t>
      </w:r>
      <w:r>
        <w:rPr>
          <w:spacing w:val="-3"/>
        </w:rPr>
        <w:t>h</w:t>
      </w:r>
      <w:r>
        <w:rPr>
          <w:spacing w:val="-1"/>
        </w:rPr>
        <w:t>e</w:t>
      </w:r>
      <w:r>
        <w:t>re</w:t>
      </w:r>
      <w:r>
        <w:rPr>
          <w:spacing w:val="10"/>
        </w:rPr>
        <w:t xml:space="preserve"> </w:t>
      </w:r>
      <w:r>
        <w:rPr>
          <w:spacing w:val="-1"/>
        </w:rPr>
        <w:t>da</w:t>
      </w:r>
      <w:r>
        <w:rPr>
          <w:spacing w:val="4"/>
        </w:rPr>
        <w:t>m</w:t>
      </w:r>
      <w:r>
        <w:rPr>
          <w:spacing w:val="-1"/>
        </w:rPr>
        <w:t>ag</w:t>
      </w:r>
      <w:r>
        <w:t>e</w:t>
      </w:r>
      <w:r>
        <w:rPr>
          <w:spacing w:val="11"/>
        </w:rPr>
        <w:t xml:space="preserve"> </w:t>
      </w:r>
      <w:r>
        <w:rPr>
          <w:spacing w:val="-1"/>
        </w:rPr>
        <w:t>o</w:t>
      </w:r>
      <w:r>
        <w:t>r</w:t>
      </w:r>
      <w:r>
        <w:rPr>
          <w:spacing w:val="12"/>
        </w:rPr>
        <w:t xml:space="preserve"> </w:t>
      </w:r>
      <w:r>
        <w:rPr>
          <w:spacing w:val="-1"/>
        </w:rPr>
        <w:t>de</w:t>
      </w:r>
      <w:r>
        <w:rPr>
          <w:spacing w:val="1"/>
        </w:rPr>
        <w:t>s</w:t>
      </w:r>
      <w:r>
        <w:rPr>
          <w:spacing w:val="-1"/>
        </w:rPr>
        <w:t>t</w:t>
      </w:r>
      <w:r>
        <w:t>r</w:t>
      </w:r>
      <w:r>
        <w:rPr>
          <w:spacing w:val="-1"/>
        </w:rPr>
        <w:t>u</w:t>
      </w:r>
      <w:r>
        <w:rPr>
          <w:spacing w:val="1"/>
        </w:rPr>
        <w:t>c</w:t>
      </w:r>
      <w:r>
        <w:rPr>
          <w:spacing w:val="-1"/>
        </w:rPr>
        <w:t>t</w:t>
      </w:r>
      <w:r>
        <w:rPr>
          <w:spacing w:val="-2"/>
        </w:rPr>
        <w:t>i</w:t>
      </w:r>
      <w:r>
        <w:rPr>
          <w:spacing w:val="-1"/>
        </w:rPr>
        <w:t>o</w:t>
      </w:r>
      <w:r>
        <w:t>n</w:t>
      </w:r>
      <w:r>
        <w:rPr>
          <w:spacing w:val="13"/>
        </w:rPr>
        <w:t xml:space="preserve"> </w:t>
      </w:r>
      <w:r>
        <w:rPr>
          <w:spacing w:val="-1"/>
        </w:rPr>
        <w:t>ha</w:t>
      </w:r>
      <w:r>
        <w:t>s</w:t>
      </w:r>
      <w:r>
        <w:rPr>
          <w:spacing w:val="11"/>
        </w:rPr>
        <w:t xml:space="preserve"> </w:t>
      </w:r>
      <w:r>
        <w:rPr>
          <w:spacing w:val="-1"/>
        </w:rPr>
        <w:t>o</w:t>
      </w:r>
      <w:r>
        <w:rPr>
          <w:spacing w:val="1"/>
        </w:rPr>
        <w:t>cc</w:t>
      </w:r>
      <w:r>
        <w:rPr>
          <w:spacing w:val="-1"/>
        </w:rPr>
        <w:t>u</w:t>
      </w:r>
      <w:r>
        <w:t>rr</w:t>
      </w:r>
      <w:r>
        <w:rPr>
          <w:spacing w:val="-1"/>
        </w:rPr>
        <w:t>e</w:t>
      </w:r>
      <w:r>
        <w:t>d</w:t>
      </w:r>
      <w:r>
        <w:rPr>
          <w:spacing w:val="11"/>
        </w:rPr>
        <w:t xml:space="preserve"> </w:t>
      </w:r>
      <w:r>
        <w:rPr>
          <w:spacing w:val="2"/>
        </w:rPr>
        <w:t>p</w:t>
      </w:r>
      <w:r>
        <w:rPr>
          <w:spacing w:val="-1"/>
        </w:rPr>
        <w:t>o</w:t>
      </w:r>
      <w:r>
        <w:rPr>
          <w:spacing w:val="1"/>
        </w:rPr>
        <w:t>s</w:t>
      </w:r>
      <w:r>
        <w:t>t</w:t>
      </w:r>
      <w:r>
        <w:rPr>
          <w:spacing w:val="11"/>
        </w:rPr>
        <w:t xml:space="preserve"> </w:t>
      </w:r>
      <w:r>
        <w:rPr>
          <w:spacing w:val="-1"/>
        </w:rPr>
        <w:t>3</w:t>
      </w:r>
      <w:r>
        <w:t>0</w:t>
      </w:r>
      <w:r>
        <w:rPr>
          <w:spacing w:val="11"/>
        </w:rPr>
        <w:t xml:space="preserve"> </w:t>
      </w:r>
      <w:r>
        <w:rPr>
          <w:spacing w:val="3"/>
        </w:rPr>
        <w:t>J</w:t>
      </w:r>
      <w:r>
        <w:rPr>
          <w:spacing w:val="-1"/>
        </w:rPr>
        <w:t>une</w:t>
      </w:r>
      <w:r>
        <w:t>,</w:t>
      </w:r>
      <w:r>
        <w:rPr>
          <w:spacing w:val="11"/>
        </w:rPr>
        <w:t xml:space="preserve"> </w:t>
      </w:r>
      <w:r>
        <w:rPr>
          <w:spacing w:val="2"/>
        </w:rPr>
        <w:t>t</w:t>
      </w:r>
      <w:r>
        <w:rPr>
          <w:spacing w:val="-1"/>
        </w:rPr>
        <w:t>he</w:t>
      </w:r>
      <w:r>
        <w:t>r</w:t>
      </w:r>
      <w:r>
        <w:rPr>
          <w:spacing w:val="-1"/>
        </w:rPr>
        <w:t>e</w:t>
      </w:r>
      <w:r>
        <w:rPr>
          <w:spacing w:val="2"/>
        </w:rPr>
        <w:t>f</w:t>
      </w:r>
      <w:r>
        <w:rPr>
          <w:spacing w:val="-1"/>
        </w:rPr>
        <w:t>o</w:t>
      </w:r>
      <w:r>
        <w:t>re</w:t>
      </w:r>
      <w:r>
        <w:rPr>
          <w:spacing w:val="10"/>
        </w:rPr>
        <w:t xml:space="preserve"> </w:t>
      </w:r>
      <w:r>
        <w:rPr>
          <w:spacing w:val="2"/>
        </w:rPr>
        <w:t>o</w:t>
      </w:r>
      <w:r>
        <w:rPr>
          <w:spacing w:val="-1"/>
        </w:rPr>
        <w:t>ut</w:t>
      </w:r>
      <w:r>
        <w:rPr>
          <w:spacing w:val="1"/>
        </w:rPr>
        <w:t>s</w:t>
      </w:r>
      <w:r>
        <w:rPr>
          <w:spacing w:val="-2"/>
        </w:rPr>
        <w:t>i</w:t>
      </w:r>
      <w:r>
        <w:rPr>
          <w:spacing w:val="2"/>
        </w:rPr>
        <w:t>d</w:t>
      </w:r>
      <w:r>
        <w:t>e</w:t>
      </w:r>
      <w:r>
        <w:rPr>
          <w:spacing w:val="11"/>
        </w:rPr>
        <w:t xml:space="preserve"> </w:t>
      </w:r>
      <w:r>
        <w:rPr>
          <w:spacing w:val="-1"/>
        </w:rPr>
        <w:t>th</w:t>
      </w:r>
      <w:r>
        <w:t>e</w:t>
      </w:r>
      <w:r>
        <w:rPr>
          <w:spacing w:val="13"/>
        </w:rPr>
        <w:t xml:space="preserve"> </w:t>
      </w:r>
      <w:r>
        <w:t>r</w:t>
      </w:r>
      <w:r>
        <w:rPr>
          <w:spacing w:val="-1"/>
        </w:rPr>
        <w:t>epo</w:t>
      </w:r>
      <w:r>
        <w:t>r</w:t>
      </w:r>
      <w:r>
        <w:rPr>
          <w:spacing w:val="-1"/>
        </w:rPr>
        <w:t>t</w:t>
      </w:r>
      <w:r>
        <w:rPr>
          <w:spacing w:val="1"/>
        </w:rPr>
        <w:t>i</w:t>
      </w:r>
      <w:r>
        <w:rPr>
          <w:spacing w:val="-1"/>
        </w:rPr>
        <w:t>n</w:t>
      </w:r>
      <w:r>
        <w:t>g</w:t>
      </w:r>
      <w:r>
        <w:rPr>
          <w:spacing w:val="11"/>
        </w:rPr>
        <w:t xml:space="preserve"> </w:t>
      </w:r>
      <w:r>
        <w:rPr>
          <w:spacing w:val="2"/>
        </w:rPr>
        <w:t>p</w:t>
      </w:r>
      <w:r>
        <w:rPr>
          <w:spacing w:val="-1"/>
        </w:rPr>
        <w:t>e</w:t>
      </w:r>
      <w:r>
        <w:t>r</w:t>
      </w:r>
      <w:r>
        <w:rPr>
          <w:spacing w:val="-2"/>
        </w:rPr>
        <w:t>i</w:t>
      </w:r>
      <w:r>
        <w:rPr>
          <w:spacing w:val="2"/>
        </w:rPr>
        <w:t>o</w:t>
      </w:r>
      <w:r>
        <w:rPr>
          <w:spacing w:val="-1"/>
        </w:rPr>
        <w:t>d</w:t>
      </w:r>
      <w:r>
        <w:t>,</w:t>
      </w:r>
      <w:r>
        <w:rPr>
          <w:spacing w:val="10"/>
        </w:rPr>
        <w:t xml:space="preserve"> </w:t>
      </w:r>
      <w:r>
        <w:rPr>
          <w:spacing w:val="2"/>
        </w:rPr>
        <w:t>n</w:t>
      </w:r>
      <w:r>
        <w:t>o</w:t>
      </w:r>
      <w:r>
        <w:rPr>
          <w:spacing w:val="11"/>
        </w:rPr>
        <w:t xml:space="preserve"> </w:t>
      </w:r>
      <w:r>
        <w:rPr>
          <w:spacing w:val="-1"/>
        </w:rPr>
        <w:t>p</w:t>
      </w:r>
      <w:r>
        <w:t>r</w:t>
      </w:r>
      <w:r>
        <w:rPr>
          <w:spacing w:val="2"/>
        </w:rPr>
        <w:t>o</w:t>
      </w:r>
      <w:r>
        <w:rPr>
          <w:spacing w:val="-2"/>
        </w:rPr>
        <w:t>vi</w:t>
      </w:r>
      <w:r>
        <w:rPr>
          <w:spacing w:val="1"/>
        </w:rPr>
        <w:t>si</w:t>
      </w:r>
      <w:r>
        <w:rPr>
          <w:spacing w:val="-1"/>
        </w:rPr>
        <w:t>o</w:t>
      </w:r>
      <w:r>
        <w:t>n</w:t>
      </w:r>
      <w:r>
        <w:rPr>
          <w:spacing w:val="11"/>
        </w:rPr>
        <w:t xml:space="preserve"> </w:t>
      </w:r>
      <w:r>
        <w:rPr>
          <w:spacing w:val="1"/>
        </w:rPr>
        <w:t>c</w:t>
      </w:r>
      <w:r>
        <w:rPr>
          <w:spacing w:val="2"/>
        </w:rPr>
        <w:t>a</w:t>
      </w:r>
      <w:r>
        <w:t>n</w:t>
      </w:r>
      <w:r>
        <w:rPr>
          <w:w w:val="99"/>
        </w:rPr>
        <w:t xml:space="preserve"> </w:t>
      </w:r>
      <w:r>
        <w:rPr>
          <w:spacing w:val="-1"/>
        </w:rPr>
        <w:t>b</w:t>
      </w:r>
      <w:r>
        <w:t>e</w:t>
      </w:r>
      <w:r>
        <w:rPr>
          <w:spacing w:val="7"/>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ed</w:t>
      </w:r>
      <w:r>
        <w:t>.</w:t>
      </w:r>
      <w:r>
        <w:rPr>
          <w:spacing w:val="8"/>
        </w:rPr>
        <w:t xml:space="preserve"> </w:t>
      </w:r>
      <w:r>
        <w:t>H</w:t>
      </w:r>
      <w:r>
        <w:rPr>
          <w:spacing w:val="2"/>
        </w:rPr>
        <w:t>o</w:t>
      </w:r>
      <w:r>
        <w:t>w</w:t>
      </w:r>
      <w:r>
        <w:rPr>
          <w:spacing w:val="-1"/>
        </w:rPr>
        <w:t>e</w:t>
      </w:r>
      <w:r>
        <w:rPr>
          <w:spacing w:val="1"/>
        </w:rPr>
        <w:t>v</w:t>
      </w:r>
      <w:r>
        <w:rPr>
          <w:spacing w:val="-1"/>
        </w:rPr>
        <w:t>e</w:t>
      </w:r>
      <w:r>
        <w:t>r,</w:t>
      </w:r>
      <w:r>
        <w:rPr>
          <w:spacing w:val="11"/>
        </w:rPr>
        <w:t xml:space="preserve"> </w:t>
      </w:r>
      <w:r>
        <w:t>w</w:t>
      </w:r>
      <w:r>
        <w:rPr>
          <w:spacing w:val="-1"/>
        </w:rPr>
        <w:t>he</w:t>
      </w:r>
      <w:r>
        <w:t>re</w:t>
      </w:r>
      <w:r>
        <w:rPr>
          <w:spacing w:val="8"/>
        </w:rPr>
        <w:t xml:space="preserve"> </w:t>
      </w:r>
      <w:r>
        <w:rPr>
          <w:spacing w:val="-1"/>
        </w:rPr>
        <w:t>th</w:t>
      </w:r>
      <w:r>
        <w:t>e</w:t>
      </w:r>
      <w:r>
        <w:rPr>
          <w:spacing w:val="7"/>
        </w:rPr>
        <w:t xml:space="preserve"> </w:t>
      </w:r>
      <w:r>
        <w:t>c</w:t>
      </w:r>
      <w:r>
        <w:rPr>
          <w:spacing w:val="2"/>
        </w:rPr>
        <w:t>o</w:t>
      </w:r>
      <w:r>
        <w:rPr>
          <w:spacing w:val="-1"/>
        </w:rPr>
        <w:t>un</w:t>
      </w:r>
      <w:r>
        <w:rPr>
          <w:spacing w:val="1"/>
        </w:rPr>
        <w:t>ci</w:t>
      </w:r>
      <w:r>
        <w:t>l</w:t>
      </w:r>
      <w:r>
        <w:rPr>
          <w:spacing w:val="7"/>
        </w:rPr>
        <w:t xml:space="preserve"> </w:t>
      </w:r>
      <w:r>
        <w:rPr>
          <w:spacing w:val="-1"/>
        </w:rPr>
        <w:t>ha</w:t>
      </w:r>
      <w:r>
        <w:t>s</w:t>
      </w:r>
      <w:r>
        <w:rPr>
          <w:spacing w:val="10"/>
        </w:rPr>
        <w:t xml:space="preserve"> </w:t>
      </w:r>
      <w:r>
        <w:rPr>
          <w:spacing w:val="3"/>
        </w:rPr>
        <w:t>k</w:t>
      </w:r>
      <w:r>
        <w:rPr>
          <w:spacing w:val="-1"/>
        </w:rPr>
        <w:t>no</w:t>
      </w:r>
      <w:r>
        <w:rPr>
          <w:spacing w:val="-3"/>
        </w:rPr>
        <w:t>w</w:t>
      </w:r>
      <w:r>
        <w:rPr>
          <w:spacing w:val="1"/>
        </w:rPr>
        <w:t>l</w:t>
      </w:r>
      <w:r>
        <w:rPr>
          <w:spacing w:val="-1"/>
        </w:rPr>
        <w:t>edg</w:t>
      </w:r>
      <w:r>
        <w:t>e</w:t>
      </w:r>
      <w:r>
        <w:rPr>
          <w:spacing w:val="8"/>
        </w:rPr>
        <w:t xml:space="preserve"> </w:t>
      </w:r>
      <w:r>
        <w:rPr>
          <w:spacing w:val="-1"/>
        </w:rPr>
        <w:t>o</w:t>
      </w:r>
      <w:r>
        <w:t>f</w:t>
      </w:r>
      <w:r>
        <w:rPr>
          <w:spacing w:val="10"/>
        </w:rPr>
        <w:t xml:space="preserve"> </w:t>
      </w:r>
      <w:r>
        <w:rPr>
          <w:spacing w:val="-1"/>
        </w:rPr>
        <w:t>th</w:t>
      </w:r>
      <w:r>
        <w:t>e</w:t>
      </w:r>
      <w:r>
        <w:rPr>
          <w:spacing w:val="8"/>
        </w:rPr>
        <w:t xml:space="preserve"> </w:t>
      </w:r>
      <w:r>
        <w:rPr>
          <w:spacing w:val="-1"/>
        </w:rPr>
        <w:t>da</w:t>
      </w:r>
      <w:r>
        <w:rPr>
          <w:spacing w:val="4"/>
        </w:rPr>
        <w:t>m</w:t>
      </w:r>
      <w:r>
        <w:rPr>
          <w:spacing w:val="-1"/>
        </w:rPr>
        <w:t>ag</w:t>
      </w:r>
      <w:r>
        <w:t>e</w:t>
      </w:r>
      <w:r>
        <w:rPr>
          <w:spacing w:val="8"/>
        </w:rPr>
        <w:t xml:space="preserve"> </w:t>
      </w:r>
      <w:r>
        <w:rPr>
          <w:spacing w:val="-1"/>
        </w:rPr>
        <w:t>o</w:t>
      </w:r>
      <w:r>
        <w:t>r</w:t>
      </w:r>
      <w:r>
        <w:rPr>
          <w:spacing w:val="9"/>
        </w:rPr>
        <w:t xml:space="preserve"> </w:t>
      </w:r>
      <w:r>
        <w:rPr>
          <w:spacing w:val="-1"/>
        </w:rPr>
        <w:t>de</w:t>
      </w:r>
      <w:r>
        <w:rPr>
          <w:spacing w:val="1"/>
        </w:rPr>
        <w:t>s</w:t>
      </w:r>
      <w:r>
        <w:rPr>
          <w:spacing w:val="-1"/>
        </w:rPr>
        <w:t>t</w:t>
      </w:r>
      <w:r>
        <w:t>r</w:t>
      </w:r>
      <w:r>
        <w:rPr>
          <w:spacing w:val="-1"/>
        </w:rPr>
        <w:t>u</w:t>
      </w:r>
      <w:r>
        <w:rPr>
          <w:spacing w:val="1"/>
        </w:rPr>
        <w:t>c</w:t>
      </w:r>
      <w:r>
        <w:rPr>
          <w:spacing w:val="-1"/>
        </w:rPr>
        <w:t>t</w:t>
      </w:r>
      <w:r>
        <w:rPr>
          <w:spacing w:val="-2"/>
        </w:rPr>
        <w:t>i</w:t>
      </w:r>
      <w:r>
        <w:rPr>
          <w:spacing w:val="-1"/>
        </w:rPr>
        <w:t>on</w:t>
      </w:r>
      <w:r>
        <w:t>,</w:t>
      </w:r>
      <w:r>
        <w:rPr>
          <w:spacing w:val="8"/>
        </w:rPr>
        <w:t xml:space="preserve"> </w:t>
      </w:r>
      <w:r>
        <w:rPr>
          <w:spacing w:val="2"/>
        </w:rPr>
        <w:t>d</w:t>
      </w:r>
      <w:r>
        <w:rPr>
          <w:spacing w:val="-2"/>
        </w:rPr>
        <w:t>i</w:t>
      </w:r>
      <w:r>
        <w:rPr>
          <w:spacing w:val="1"/>
        </w:rPr>
        <w:t>sc</w:t>
      </w:r>
      <w:r>
        <w:rPr>
          <w:spacing w:val="-2"/>
        </w:rPr>
        <w:t>l</w:t>
      </w:r>
      <w:r>
        <w:rPr>
          <w:spacing w:val="-1"/>
        </w:rPr>
        <w:t>o</w:t>
      </w:r>
      <w:r>
        <w:rPr>
          <w:spacing w:val="1"/>
        </w:rPr>
        <w:t>s</w:t>
      </w:r>
      <w:r>
        <w:rPr>
          <w:spacing w:val="-1"/>
        </w:rPr>
        <w:t>u</w:t>
      </w:r>
      <w:r>
        <w:t>re</w:t>
      </w:r>
      <w:r>
        <w:rPr>
          <w:spacing w:val="7"/>
        </w:rPr>
        <w:t xml:space="preserve"> </w:t>
      </w:r>
      <w:r>
        <w:rPr>
          <w:spacing w:val="-1"/>
        </w:rPr>
        <w:t>o</w:t>
      </w:r>
      <w:r>
        <w:t>f</w:t>
      </w:r>
      <w:r>
        <w:rPr>
          <w:spacing w:val="11"/>
        </w:rPr>
        <w:t xml:space="preserve"> </w:t>
      </w:r>
      <w:r>
        <w:rPr>
          <w:spacing w:val="-1"/>
        </w:rPr>
        <w:t>th</w:t>
      </w:r>
      <w:r>
        <w:t>e</w:t>
      </w:r>
      <w:r>
        <w:rPr>
          <w:spacing w:val="8"/>
        </w:rPr>
        <w:t xml:space="preserve"> </w:t>
      </w:r>
      <w:r>
        <w:rPr>
          <w:spacing w:val="1"/>
        </w:rPr>
        <w:t>i</w:t>
      </w:r>
      <w:r>
        <w:rPr>
          <w:spacing w:val="4"/>
        </w:rPr>
        <w:t>m</w:t>
      </w:r>
      <w:r>
        <w:rPr>
          <w:spacing w:val="-1"/>
        </w:rPr>
        <w:t>pa</w:t>
      </w:r>
      <w:r>
        <w:rPr>
          <w:spacing w:val="1"/>
        </w:rPr>
        <w:t>c</w:t>
      </w:r>
      <w:r>
        <w:t>t</w:t>
      </w:r>
      <w:r>
        <w:rPr>
          <w:w w:val="99"/>
        </w:rPr>
        <w:t xml:space="preserve"> </w:t>
      </w:r>
      <w:r>
        <w:rPr>
          <w:spacing w:val="-1"/>
        </w:rPr>
        <w:t>o</w:t>
      </w:r>
      <w:r>
        <w:t>n</w:t>
      </w:r>
      <w:r>
        <w:rPr>
          <w:spacing w:val="-6"/>
        </w:rPr>
        <w:t xml:space="preserve"> </w:t>
      </w:r>
      <w:r>
        <w:rPr>
          <w:spacing w:val="-1"/>
        </w:rPr>
        <w:t>t</w:t>
      </w:r>
      <w:r>
        <w:rPr>
          <w:spacing w:val="2"/>
        </w:rPr>
        <w:t>h</w:t>
      </w:r>
      <w:r>
        <w:t>e</w:t>
      </w:r>
      <w:r>
        <w:rPr>
          <w:spacing w:val="-6"/>
        </w:rPr>
        <w:t xml:space="preserve"> </w:t>
      </w:r>
      <w:r>
        <w:rPr>
          <w:spacing w:val="2"/>
        </w:rPr>
        <w:t>e</w:t>
      </w:r>
      <w:r>
        <w:rPr>
          <w:spacing w:val="-2"/>
        </w:rPr>
        <w:t>v</w:t>
      </w:r>
      <w:r>
        <w:rPr>
          <w:spacing w:val="2"/>
        </w:rPr>
        <w:t>e</w:t>
      </w:r>
      <w:r>
        <w:rPr>
          <w:spacing w:val="-1"/>
        </w:rPr>
        <w:t>nt</w:t>
      </w:r>
      <w:r>
        <w:t>s</w:t>
      </w:r>
      <w:r>
        <w:rPr>
          <w:spacing w:val="-3"/>
        </w:rPr>
        <w:t xml:space="preserve"> w</w:t>
      </w:r>
      <w:r>
        <w:rPr>
          <w:spacing w:val="-1"/>
        </w:rPr>
        <w:t>o</w:t>
      </w:r>
      <w:r>
        <w:rPr>
          <w:spacing w:val="2"/>
        </w:rPr>
        <w:t>u</w:t>
      </w:r>
      <w:r>
        <w:rPr>
          <w:spacing w:val="-2"/>
        </w:rPr>
        <w:t>l</w:t>
      </w:r>
      <w:r>
        <w:t>d</w:t>
      </w:r>
      <w:r>
        <w:rPr>
          <w:spacing w:val="-4"/>
        </w:rPr>
        <w:t xml:space="preserve"> </w:t>
      </w:r>
      <w:r>
        <w:rPr>
          <w:spacing w:val="-1"/>
        </w:rPr>
        <w:t>b</w:t>
      </w:r>
      <w:r>
        <w:t>e</w:t>
      </w:r>
      <w:r>
        <w:rPr>
          <w:spacing w:val="-6"/>
        </w:rPr>
        <w:t xml:space="preserve"> </w:t>
      </w:r>
      <w:r>
        <w:t>r</w:t>
      </w:r>
      <w:r>
        <w:rPr>
          <w:spacing w:val="2"/>
        </w:rPr>
        <w:t>eq</w:t>
      </w:r>
      <w:r>
        <w:rPr>
          <w:spacing w:val="-1"/>
        </w:rPr>
        <w:t>u</w:t>
      </w:r>
      <w:r>
        <w:rPr>
          <w:spacing w:val="-2"/>
        </w:rPr>
        <w:t>i</w:t>
      </w:r>
      <w:r>
        <w:t>r</w:t>
      </w:r>
      <w:r>
        <w:rPr>
          <w:spacing w:val="-1"/>
        </w:rPr>
        <w:t>e</w:t>
      </w:r>
      <w:r>
        <w:t>d</w:t>
      </w:r>
      <w:r>
        <w:rPr>
          <w:spacing w:val="-6"/>
        </w:rPr>
        <w:t xml:space="preserve"> </w:t>
      </w:r>
      <w:r>
        <w:rPr>
          <w:spacing w:val="3"/>
        </w:rPr>
        <w:t>(</w:t>
      </w:r>
      <w:r>
        <w:rPr>
          <w:spacing w:val="-2"/>
        </w:rPr>
        <w:t>i</w:t>
      </w:r>
      <w:r>
        <w:rPr>
          <w:spacing w:val="-1"/>
        </w:rPr>
        <w:t>.e</w:t>
      </w:r>
      <w:r>
        <w:t>.</w:t>
      </w:r>
      <w:r>
        <w:rPr>
          <w:spacing w:val="-4"/>
        </w:rPr>
        <w:t xml:space="preserve"> </w:t>
      </w:r>
      <w:r>
        <w:rPr>
          <w:spacing w:val="-2"/>
        </w:rPr>
        <w:t>i</w:t>
      </w:r>
      <w:r>
        <w:t>n</w:t>
      </w:r>
      <w:r>
        <w:rPr>
          <w:spacing w:val="-4"/>
        </w:rPr>
        <w:t xml:space="preserve"> </w:t>
      </w:r>
      <w:r>
        <w:rPr>
          <w:spacing w:val="-1"/>
        </w:rPr>
        <w:t>th</w:t>
      </w:r>
      <w:r>
        <w:t>e</w:t>
      </w:r>
      <w:r>
        <w:rPr>
          <w:spacing w:val="-5"/>
        </w:rPr>
        <w:t xml:space="preserve"> </w:t>
      </w:r>
      <w:r>
        <w:rPr>
          <w:spacing w:val="1"/>
        </w:rPr>
        <w:t>s</w:t>
      </w:r>
      <w:r>
        <w:rPr>
          <w:spacing w:val="-1"/>
        </w:rPr>
        <w:t>ub</w:t>
      </w:r>
      <w:r>
        <w:rPr>
          <w:spacing w:val="1"/>
        </w:rPr>
        <w:t>s</w:t>
      </w:r>
      <w:r>
        <w:rPr>
          <w:spacing w:val="-1"/>
        </w:rPr>
        <w:t>e</w:t>
      </w:r>
      <w:r>
        <w:rPr>
          <w:spacing w:val="2"/>
        </w:rPr>
        <w:t>q</w:t>
      </w:r>
      <w:r>
        <w:rPr>
          <w:spacing w:val="-1"/>
        </w:rPr>
        <w:t>ue</w:t>
      </w:r>
      <w:r>
        <w:rPr>
          <w:spacing w:val="2"/>
        </w:rPr>
        <w:t>n</w:t>
      </w:r>
      <w:r>
        <w:t>t</w:t>
      </w:r>
      <w:r>
        <w:rPr>
          <w:spacing w:val="-6"/>
        </w:rPr>
        <w:t xml:space="preserve"> </w:t>
      </w:r>
      <w:r>
        <w:rPr>
          <w:spacing w:val="-1"/>
        </w:rPr>
        <w:t>e</w:t>
      </w:r>
      <w:r>
        <w:rPr>
          <w:spacing w:val="1"/>
        </w:rPr>
        <w:t>v</w:t>
      </w:r>
      <w:r>
        <w:rPr>
          <w:spacing w:val="-1"/>
        </w:rPr>
        <w:t>ent</w:t>
      </w:r>
      <w:r>
        <w:t>s</w:t>
      </w:r>
      <w:r>
        <w:rPr>
          <w:spacing w:val="-5"/>
        </w:rPr>
        <w:t xml:space="preserve"> </w:t>
      </w:r>
      <w:r>
        <w:rPr>
          <w:spacing w:val="2"/>
        </w:rPr>
        <w:t>n</w:t>
      </w:r>
      <w:r>
        <w:rPr>
          <w:spacing w:val="-1"/>
        </w:rPr>
        <w:t>ot</w:t>
      </w:r>
      <w:r>
        <w:t>e</w:t>
      </w:r>
      <w:r>
        <w:rPr>
          <w:spacing w:val="-4"/>
        </w:rPr>
        <w:t xml:space="preserve"> </w:t>
      </w:r>
      <w:r>
        <w:rPr>
          <w:spacing w:val="-1"/>
        </w:rPr>
        <w:t>t</w:t>
      </w:r>
      <w:r>
        <w:t>o</w:t>
      </w:r>
      <w:r>
        <w:rPr>
          <w:spacing w:val="-6"/>
        </w:rPr>
        <w:t xml:space="preserve"> </w:t>
      </w:r>
      <w:r>
        <w:rPr>
          <w:spacing w:val="2"/>
        </w:rPr>
        <w:t>t</w:t>
      </w:r>
      <w:r>
        <w:rPr>
          <w:spacing w:val="-1"/>
        </w:rPr>
        <w:t>h</w:t>
      </w:r>
      <w:r>
        <w:t>e</w:t>
      </w:r>
      <w:r>
        <w:rPr>
          <w:spacing w:val="-6"/>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7"/>
        </w:rPr>
        <w:t xml:space="preserve"> </w:t>
      </w:r>
      <w:r>
        <w:rPr>
          <w:spacing w:val="1"/>
        </w:rPr>
        <w:t>s</w:t>
      </w:r>
      <w:r>
        <w:rPr>
          <w:spacing w:val="-1"/>
        </w:rPr>
        <w:t>tate</w:t>
      </w:r>
      <w:r>
        <w:rPr>
          <w:spacing w:val="4"/>
        </w:rPr>
        <w:t>m</w:t>
      </w:r>
      <w:r>
        <w:rPr>
          <w:spacing w:val="-1"/>
        </w:rPr>
        <w:t>ent</w:t>
      </w:r>
      <w:r>
        <w:rPr>
          <w:spacing w:val="1"/>
        </w:rPr>
        <w:t>s</w:t>
      </w:r>
      <w:r>
        <w:t>).</w:t>
      </w:r>
    </w:p>
    <w:p w14:paraId="02DF8D1F" w14:textId="67863869" w:rsidR="00CC35A9" w:rsidRPr="007E3AE4" w:rsidRDefault="00CC35A9" w:rsidP="00BB12E1">
      <w:pPr>
        <w:spacing w:line="272" w:lineRule="auto"/>
        <w:ind w:left="993"/>
        <w:jc w:val="both"/>
        <w:rPr>
          <w:rFonts w:ascii="Arial" w:eastAsia="Arial" w:hAnsi="Arial"/>
        </w:rPr>
      </w:pPr>
      <w:r>
        <w:rPr>
          <w:rFonts w:ascii="Arial" w:eastAsia="Arial" w:hAnsi="Arial"/>
          <w:spacing w:val="-1"/>
        </w:rPr>
        <w:t>P</w:t>
      </w:r>
      <w:r>
        <w:rPr>
          <w:rFonts w:ascii="Arial" w:eastAsia="Arial" w:hAnsi="Arial"/>
          <w:spacing w:val="-2"/>
        </w:rPr>
        <w:t>l</w:t>
      </w:r>
      <w:r>
        <w:rPr>
          <w:rFonts w:ascii="Arial" w:eastAsia="Arial" w:hAnsi="Arial"/>
          <w:spacing w:val="2"/>
        </w:rPr>
        <w:t>e</w:t>
      </w:r>
      <w:r>
        <w:rPr>
          <w:rFonts w:ascii="Arial" w:eastAsia="Arial" w:hAnsi="Arial"/>
          <w:spacing w:val="-1"/>
        </w:rPr>
        <w:t>a</w:t>
      </w:r>
      <w:r>
        <w:rPr>
          <w:rFonts w:ascii="Arial" w:eastAsia="Arial" w:hAnsi="Arial"/>
          <w:spacing w:val="1"/>
        </w:rPr>
        <w:t>s</w:t>
      </w:r>
      <w:r>
        <w:rPr>
          <w:rFonts w:ascii="Arial" w:eastAsia="Arial" w:hAnsi="Arial"/>
        </w:rPr>
        <w:t>e</w:t>
      </w:r>
      <w:r>
        <w:rPr>
          <w:rFonts w:ascii="Arial" w:eastAsia="Arial" w:hAnsi="Arial"/>
          <w:spacing w:val="6"/>
        </w:rPr>
        <w:t xml:space="preserve"> </w:t>
      </w:r>
      <w:r>
        <w:rPr>
          <w:rFonts w:ascii="Arial" w:eastAsia="Arial" w:hAnsi="Arial"/>
        </w:rPr>
        <w:t>r</w:t>
      </w:r>
      <w:r>
        <w:rPr>
          <w:rFonts w:ascii="Arial" w:eastAsia="Arial" w:hAnsi="Arial"/>
          <w:spacing w:val="-1"/>
        </w:rPr>
        <w:t>e</w:t>
      </w:r>
      <w:r>
        <w:rPr>
          <w:rFonts w:ascii="Arial" w:eastAsia="Arial" w:hAnsi="Arial"/>
          <w:spacing w:val="2"/>
        </w:rPr>
        <w:t>f</w:t>
      </w:r>
      <w:r>
        <w:rPr>
          <w:rFonts w:ascii="Arial" w:eastAsia="Arial" w:hAnsi="Arial"/>
          <w:spacing w:val="-1"/>
        </w:rPr>
        <w:t>e</w:t>
      </w:r>
      <w:r>
        <w:rPr>
          <w:rFonts w:ascii="Arial" w:eastAsia="Arial" w:hAnsi="Arial"/>
        </w:rPr>
        <w:t>r</w:t>
      </w:r>
      <w:r>
        <w:rPr>
          <w:rFonts w:ascii="Arial" w:eastAsia="Arial" w:hAnsi="Arial"/>
          <w:spacing w:val="8"/>
        </w:rPr>
        <w:t xml:space="preserve"> </w:t>
      </w:r>
      <w:r>
        <w:rPr>
          <w:rFonts w:ascii="Arial" w:eastAsia="Arial" w:hAnsi="Arial"/>
          <w:spacing w:val="2"/>
        </w:rPr>
        <w:t>t</w:t>
      </w:r>
      <w:r>
        <w:rPr>
          <w:rFonts w:ascii="Arial" w:eastAsia="Arial" w:hAnsi="Arial"/>
        </w:rPr>
        <w:t>o</w:t>
      </w:r>
      <w:r>
        <w:rPr>
          <w:rFonts w:ascii="Arial" w:eastAsia="Arial" w:hAnsi="Arial"/>
          <w:spacing w:val="9"/>
        </w:rPr>
        <w:t xml:space="preserve"> </w:t>
      </w:r>
      <w:r>
        <w:rPr>
          <w:rFonts w:ascii="Arial" w:eastAsia="Arial" w:hAnsi="Arial"/>
          <w:spacing w:val="-1"/>
        </w:rPr>
        <w:t>Se</w:t>
      </w:r>
      <w:r>
        <w:rPr>
          <w:rFonts w:ascii="Arial" w:eastAsia="Arial" w:hAnsi="Arial"/>
          <w:spacing w:val="1"/>
        </w:rPr>
        <w:t>c</w:t>
      </w:r>
      <w:r>
        <w:rPr>
          <w:rFonts w:ascii="Arial" w:eastAsia="Arial" w:hAnsi="Arial"/>
          <w:spacing w:val="-1"/>
        </w:rPr>
        <w:t>t</w:t>
      </w:r>
      <w:r>
        <w:rPr>
          <w:rFonts w:ascii="Arial" w:eastAsia="Arial" w:hAnsi="Arial"/>
          <w:spacing w:val="1"/>
        </w:rPr>
        <w:t>i</w:t>
      </w:r>
      <w:r>
        <w:rPr>
          <w:rFonts w:ascii="Arial" w:eastAsia="Arial" w:hAnsi="Arial"/>
          <w:spacing w:val="-1"/>
        </w:rPr>
        <w:t>o</w:t>
      </w:r>
      <w:r>
        <w:rPr>
          <w:rFonts w:ascii="Arial" w:eastAsia="Arial" w:hAnsi="Arial"/>
        </w:rPr>
        <w:t>n</w:t>
      </w:r>
      <w:r>
        <w:rPr>
          <w:rFonts w:ascii="Arial" w:eastAsia="Arial" w:hAnsi="Arial"/>
          <w:spacing w:val="8"/>
        </w:rPr>
        <w:t xml:space="preserve"> </w:t>
      </w:r>
      <w:r w:rsidR="00DC579C">
        <w:rPr>
          <w:rFonts w:ascii="Arial" w:eastAsia="Arial" w:hAnsi="Arial"/>
        </w:rPr>
        <w:t>4</w:t>
      </w:r>
      <w:r>
        <w:rPr>
          <w:rFonts w:ascii="Arial" w:eastAsia="Arial" w:hAnsi="Arial"/>
          <w:spacing w:val="9"/>
        </w:rPr>
        <w:t xml:space="preserve"> </w:t>
      </w:r>
      <w:r>
        <w:rPr>
          <w:rFonts w:ascii="Arial" w:eastAsia="Arial" w:hAnsi="Arial"/>
          <w:i/>
          <w:spacing w:val="2"/>
        </w:rPr>
        <w:t>H</w:t>
      </w:r>
      <w:r>
        <w:rPr>
          <w:rFonts w:ascii="Arial" w:eastAsia="Arial" w:hAnsi="Arial"/>
          <w:i/>
          <w:spacing w:val="-1"/>
        </w:rPr>
        <w:t>o</w:t>
      </w:r>
      <w:r>
        <w:rPr>
          <w:rFonts w:ascii="Arial" w:eastAsia="Arial" w:hAnsi="Arial"/>
          <w:i/>
        </w:rPr>
        <w:t>w</w:t>
      </w:r>
      <w:r>
        <w:rPr>
          <w:rFonts w:ascii="Arial" w:eastAsia="Arial" w:hAnsi="Arial"/>
          <w:i/>
          <w:spacing w:val="7"/>
        </w:rPr>
        <w:t xml:space="preserve"> </w:t>
      </w:r>
      <w:r>
        <w:rPr>
          <w:rFonts w:ascii="Arial" w:eastAsia="Arial" w:hAnsi="Arial"/>
          <w:i/>
          <w:spacing w:val="-1"/>
        </w:rPr>
        <w:t>a</w:t>
      </w:r>
      <w:r>
        <w:rPr>
          <w:rFonts w:ascii="Arial" w:eastAsia="Arial" w:hAnsi="Arial"/>
          <w:i/>
        </w:rPr>
        <w:t>re</w:t>
      </w:r>
      <w:r>
        <w:rPr>
          <w:rFonts w:ascii="Arial" w:eastAsia="Arial" w:hAnsi="Arial"/>
          <w:i/>
          <w:spacing w:val="8"/>
        </w:rPr>
        <w:t xml:space="preserve"> </w:t>
      </w:r>
      <w:r>
        <w:rPr>
          <w:rFonts w:ascii="Arial" w:eastAsia="Arial" w:hAnsi="Arial"/>
          <w:i/>
          <w:spacing w:val="-1"/>
        </w:rPr>
        <w:t>a</w:t>
      </w:r>
      <w:r>
        <w:rPr>
          <w:rFonts w:ascii="Arial" w:eastAsia="Arial" w:hAnsi="Arial"/>
          <w:i/>
          <w:spacing w:val="1"/>
        </w:rPr>
        <w:t>c</w:t>
      </w:r>
      <w:r>
        <w:rPr>
          <w:rFonts w:ascii="Arial" w:eastAsia="Arial" w:hAnsi="Arial"/>
          <w:i/>
          <w:spacing w:val="-1"/>
        </w:rPr>
        <w:t>t</w:t>
      </w:r>
      <w:r>
        <w:rPr>
          <w:rFonts w:ascii="Arial" w:eastAsia="Arial" w:hAnsi="Arial"/>
          <w:i/>
          <w:spacing w:val="2"/>
        </w:rPr>
        <w:t>u</w:t>
      </w:r>
      <w:r>
        <w:rPr>
          <w:rFonts w:ascii="Arial" w:eastAsia="Arial" w:hAnsi="Arial"/>
          <w:i/>
          <w:spacing w:val="-1"/>
        </w:rPr>
        <w:t>a</w:t>
      </w:r>
      <w:r>
        <w:rPr>
          <w:rFonts w:ascii="Arial" w:eastAsia="Arial" w:hAnsi="Arial"/>
          <w:i/>
        </w:rPr>
        <w:t>l</w:t>
      </w:r>
      <w:r>
        <w:rPr>
          <w:rFonts w:ascii="Arial" w:eastAsia="Arial" w:hAnsi="Arial"/>
          <w:i/>
          <w:spacing w:val="8"/>
        </w:rPr>
        <w:t xml:space="preserve"> </w:t>
      </w:r>
      <w:r>
        <w:rPr>
          <w:rFonts w:ascii="Arial" w:eastAsia="Arial" w:hAnsi="Arial"/>
          <w:i/>
          <w:spacing w:val="-1"/>
        </w:rPr>
        <w:t>o</w:t>
      </w:r>
      <w:r>
        <w:rPr>
          <w:rFonts w:ascii="Arial" w:eastAsia="Arial" w:hAnsi="Arial"/>
          <w:i/>
        </w:rPr>
        <w:t>r</w:t>
      </w:r>
      <w:r>
        <w:rPr>
          <w:rFonts w:ascii="Arial" w:eastAsia="Arial" w:hAnsi="Arial"/>
          <w:i/>
          <w:spacing w:val="9"/>
        </w:rPr>
        <w:t xml:space="preserve"> </w:t>
      </w:r>
      <w:r>
        <w:rPr>
          <w:rFonts w:ascii="Arial" w:eastAsia="Arial" w:hAnsi="Arial"/>
          <w:i/>
          <w:spacing w:val="-1"/>
        </w:rPr>
        <w:t>an</w:t>
      </w:r>
      <w:r>
        <w:rPr>
          <w:rFonts w:ascii="Arial" w:eastAsia="Arial" w:hAnsi="Arial"/>
          <w:i/>
          <w:spacing w:val="2"/>
        </w:rPr>
        <w:t>t</w:t>
      </w:r>
      <w:r>
        <w:rPr>
          <w:rFonts w:ascii="Arial" w:eastAsia="Arial" w:hAnsi="Arial"/>
          <w:i/>
          <w:spacing w:val="-2"/>
        </w:rPr>
        <w:t>i</w:t>
      </w:r>
      <w:r>
        <w:rPr>
          <w:rFonts w:ascii="Arial" w:eastAsia="Arial" w:hAnsi="Arial"/>
          <w:i/>
          <w:spacing w:val="1"/>
        </w:rPr>
        <w:t>c</w:t>
      </w:r>
      <w:r>
        <w:rPr>
          <w:rFonts w:ascii="Arial" w:eastAsia="Arial" w:hAnsi="Arial"/>
          <w:i/>
          <w:spacing w:val="-2"/>
        </w:rPr>
        <w:t>i</w:t>
      </w:r>
      <w:r>
        <w:rPr>
          <w:rFonts w:ascii="Arial" w:eastAsia="Arial" w:hAnsi="Arial"/>
          <w:i/>
          <w:spacing w:val="2"/>
        </w:rPr>
        <w:t>p</w:t>
      </w:r>
      <w:r>
        <w:rPr>
          <w:rFonts w:ascii="Arial" w:eastAsia="Arial" w:hAnsi="Arial"/>
          <w:i/>
          <w:spacing w:val="-1"/>
        </w:rPr>
        <w:t>at</w:t>
      </w:r>
      <w:r>
        <w:rPr>
          <w:rFonts w:ascii="Arial" w:eastAsia="Arial" w:hAnsi="Arial"/>
          <w:i/>
          <w:spacing w:val="2"/>
        </w:rPr>
        <w:t>e</w:t>
      </w:r>
      <w:r>
        <w:rPr>
          <w:rFonts w:ascii="Arial" w:eastAsia="Arial" w:hAnsi="Arial"/>
          <w:i/>
        </w:rPr>
        <w:t>d</w:t>
      </w:r>
      <w:r>
        <w:rPr>
          <w:rFonts w:ascii="Arial" w:eastAsia="Arial" w:hAnsi="Arial"/>
          <w:i/>
          <w:spacing w:val="7"/>
        </w:rPr>
        <w:t xml:space="preserve"> </w:t>
      </w:r>
      <w:r>
        <w:rPr>
          <w:rFonts w:ascii="Arial" w:eastAsia="Arial" w:hAnsi="Arial"/>
          <w:i/>
          <w:spacing w:val="1"/>
        </w:rPr>
        <w:t>i</w:t>
      </w:r>
      <w:r>
        <w:rPr>
          <w:rFonts w:ascii="Arial" w:eastAsia="Arial" w:hAnsi="Arial"/>
          <w:i/>
          <w:spacing w:val="-1"/>
        </w:rPr>
        <w:t>n</w:t>
      </w:r>
      <w:r>
        <w:rPr>
          <w:rFonts w:ascii="Arial" w:eastAsia="Arial" w:hAnsi="Arial"/>
          <w:i/>
          <w:spacing w:val="1"/>
        </w:rPr>
        <w:t>s</w:t>
      </w:r>
      <w:r>
        <w:rPr>
          <w:rFonts w:ascii="Arial" w:eastAsia="Arial" w:hAnsi="Arial"/>
          <w:i/>
          <w:spacing w:val="-1"/>
        </w:rPr>
        <w:t>u</w:t>
      </w:r>
      <w:r>
        <w:rPr>
          <w:rFonts w:ascii="Arial" w:eastAsia="Arial" w:hAnsi="Arial"/>
          <w:i/>
        </w:rPr>
        <w:t>r</w:t>
      </w:r>
      <w:r>
        <w:rPr>
          <w:rFonts w:ascii="Arial" w:eastAsia="Arial" w:hAnsi="Arial"/>
          <w:i/>
          <w:spacing w:val="-1"/>
        </w:rPr>
        <w:t>an</w:t>
      </w:r>
      <w:r>
        <w:rPr>
          <w:rFonts w:ascii="Arial" w:eastAsia="Arial" w:hAnsi="Arial"/>
          <w:i/>
          <w:spacing w:val="1"/>
        </w:rPr>
        <w:t>c</w:t>
      </w:r>
      <w:r>
        <w:rPr>
          <w:rFonts w:ascii="Arial" w:eastAsia="Arial" w:hAnsi="Arial"/>
          <w:i/>
        </w:rPr>
        <w:t>e</w:t>
      </w:r>
      <w:r>
        <w:rPr>
          <w:rFonts w:ascii="Arial" w:eastAsia="Arial" w:hAnsi="Arial"/>
          <w:i/>
          <w:spacing w:val="9"/>
        </w:rPr>
        <w:t xml:space="preserve"> </w:t>
      </w:r>
      <w:r>
        <w:rPr>
          <w:rFonts w:ascii="Arial" w:eastAsia="Arial" w:hAnsi="Arial"/>
          <w:i/>
        </w:rPr>
        <w:t>r</w:t>
      </w:r>
      <w:r>
        <w:rPr>
          <w:rFonts w:ascii="Arial" w:eastAsia="Arial" w:hAnsi="Arial"/>
          <w:i/>
          <w:spacing w:val="-1"/>
        </w:rPr>
        <w:t>e</w:t>
      </w:r>
      <w:r>
        <w:rPr>
          <w:rFonts w:ascii="Arial" w:eastAsia="Arial" w:hAnsi="Arial"/>
          <w:i/>
          <w:spacing w:val="1"/>
        </w:rPr>
        <w:t>c</w:t>
      </w:r>
      <w:r>
        <w:rPr>
          <w:rFonts w:ascii="Arial" w:eastAsia="Arial" w:hAnsi="Arial"/>
          <w:i/>
          <w:spacing w:val="-1"/>
        </w:rPr>
        <w:t>o</w:t>
      </w:r>
      <w:r>
        <w:rPr>
          <w:rFonts w:ascii="Arial" w:eastAsia="Arial" w:hAnsi="Arial"/>
          <w:i/>
          <w:spacing w:val="1"/>
        </w:rPr>
        <w:t>v</w:t>
      </w:r>
      <w:r>
        <w:rPr>
          <w:rFonts w:ascii="Arial" w:eastAsia="Arial" w:hAnsi="Arial"/>
          <w:i/>
          <w:spacing w:val="-1"/>
        </w:rPr>
        <w:t>e</w:t>
      </w:r>
      <w:r>
        <w:rPr>
          <w:rFonts w:ascii="Arial" w:eastAsia="Arial" w:hAnsi="Arial"/>
          <w:i/>
        </w:rPr>
        <w:t>r</w:t>
      </w:r>
      <w:r>
        <w:rPr>
          <w:rFonts w:ascii="Arial" w:eastAsia="Arial" w:hAnsi="Arial"/>
          <w:i/>
          <w:spacing w:val="-2"/>
        </w:rPr>
        <w:t>i</w:t>
      </w:r>
      <w:r>
        <w:rPr>
          <w:rFonts w:ascii="Arial" w:eastAsia="Arial" w:hAnsi="Arial"/>
          <w:i/>
          <w:spacing w:val="-1"/>
        </w:rPr>
        <w:t>e</w:t>
      </w:r>
      <w:r>
        <w:rPr>
          <w:rFonts w:ascii="Arial" w:eastAsia="Arial" w:hAnsi="Arial"/>
          <w:i/>
        </w:rPr>
        <w:t>s</w:t>
      </w:r>
      <w:r>
        <w:rPr>
          <w:rFonts w:ascii="Arial" w:eastAsia="Arial" w:hAnsi="Arial"/>
          <w:i/>
          <w:spacing w:val="10"/>
        </w:rPr>
        <w:t xml:space="preserve"> </w:t>
      </w:r>
      <w:r>
        <w:rPr>
          <w:rFonts w:ascii="Arial" w:eastAsia="Arial" w:hAnsi="Arial"/>
          <w:i/>
          <w:spacing w:val="-1"/>
        </w:rPr>
        <w:t>a</w:t>
      </w:r>
      <w:r>
        <w:rPr>
          <w:rFonts w:ascii="Arial" w:eastAsia="Arial" w:hAnsi="Arial"/>
          <w:i/>
          <w:spacing w:val="1"/>
        </w:rPr>
        <w:t>cc</w:t>
      </w:r>
      <w:r>
        <w:rPr>
          <w:rFonts w:ascii="Arial" w:eastAsia="Arial" w:hAnsi="Arial"/>
          <w:i/>
          <w:spacing w:val="-1"/>
        </w:rPr>
        <w:t>oun</w:t>
      </w:r>
      <w:r>
        <w:rPr>
          <w:rFonts w:ascii="Arial" w:eastAsia="Arial" w:hAnsi="Arial"/>
          <w:i/>
          <w:spacing w:val="2"/>
        </w:rPr>
        <w:t>t</w:t>
      </w:r>
      <w:r>
        <w:rPr>
          <w:rFonts w:ascii="Arial" w:eastAsia="Arial" w:hAnsi="Arial"/>
          <w:i/>
          <w:spacing w:val="-1"/>
        </w:rPr>
        <w:t>e</w:t>
      </w:r>
      <w:r>
        <w:rPr>
          <w:rFonts w:ascii="Arial" w:eastAsia="Arial" w:hAnsi="Arial"/>
          <w:i/>
        </w:rPr>
        <w:t>d</w:t>
      </w:r>
      <w:r>
        <w:rPr>
          <w:rFonts w:ascii="Arial" w:eastAsia="Arial" w:hAnsi="Arial"/>
          <w:i/>
          <w:spacing w:val="9"/>
        </w:rPr>
        <w:t xml:space="preserve"> </w:t>
      </w:r>
      <w:r>
        <w:rPr>
          <w:rFonts w:ascii="Arial" w:eastAsia="Arial" w:hAnsi="Arial"/>
          <w:i/>
          <w:spacing w:val="-1"/>
        </w:rPr>
        <w:t>fo</w:t>
      </w:r>
      <w:r>
        <w:rPr>
          <w:rFonts w:ascii="Arial" w:eastAsia="Arial" w:hAnsi="Arial"/>
          <w:i/>
        </w:rPr>
        <w:t>r</w:t>
      </w:r>
      <w:r>
        <w:rPr>
          <w:rFonts w:ascii="Arial" w:eastAsia="Arial" w:hAnsi="Arial"/>
          <w:i/>
          <w:spacing w:val="8"/>
        </w:rPr>
        <w:t xml:space="preserve"> </w:t>
      </w:r>
      <w:r>
        <w:rPr>
          <w:rFonts w:ascii="Arial" w:eastAsia="Arial" w:hAnsi="Arial"/>
          <w:i/>
          <w:spacing w:val="-1"/>
        </w:rPr>
        <w:t>a</w:t>
      </w:r>
      <w:r>
        <w:rPr>
          <w:rFonts w:ascii="Arial" w:eastAsia="Arial" w:hAnsi="Arial"/>
          <w:i/>
        </w:rPr>
        <w:t>s</w:t>
      </w:r>
      <w:r>
        <w:rPr>
          <w:rFonts w:ascii="Arial" w:eastAsia="Arial" w:hAnsi="Arial"/>
          <w:i/>
          <w:spacing w:val="10"/>
        </w:rPr>
        <w:t xml:space="preserve"> </w:t>
      </w:r>
      <w:r>
        <w:rPr>
          <w:rFonts w:ascii="Arial" w:eastAsia="Arial" w:hAnsi="Arial"/>
          <w:i/>
        </w:rPr>
        <w:t>a</w:t>
      </w:r>
      <w:r>
        <w:rPr>
          <w:rFonts w:ascii="Arial" w:eastAsia="Arial" w:hAnsi="Arial"/>
          <w:i/>
          <w:spacing w:val="7"/>
        </w:rPr>
        <w:t xml:space="preserve"> </w:t>
      </w:r>
      <w:r>
        <w:rPr>
          <w:rFonts w:ascii="Arial" w:eastAsia="Arial" w:hAnsi="Arial"/>
          <w:i/>
        </w:rPr>
        <w:t>r</w:t>
      </w:r>
      <w:r>
        <w:rPr>
          <w:rFonts w:ascii="Arial" w:eastAsia="Arial" w:hAnsi="Arial"/>
          <w:i/>
          <w:spacing w:val="-1"/>
        </w:rPr>
        <w:t>e</w:t>
      </w:r>
      <w:r>
        <w:rPr>
          <w:rFonts w:ascii="Arial" w:eastAsia="Arial" w:hAnsi="Arial"/>
          <w:i/>
          <w:spacing w:val="3"/>
        </w:rPr>
        <w:t>s</w:t>
      </w:r>
      <w:r>
        <w:rPr>
          <w:rFonts w:ascii="Arial" w:eastAsia="Arial" w:hAnsi="Arial"/>
          <w:i/>
          <w:spacing w:val="-1"/>
        </w:rPr>
        <w:t>u</w:t>
      </w:r>
      <w:r>
        <w:rPr>
          <w:rFonts w:ascii="Arial" w:eastAsia="Arial" w:hAnsi="Arial"/>
          <w:i/>
          <w:spacing w:val="-2"/>
        </w:rPr>
        <w:t>l</w:t>
      </w:r>
      <w:r>
        <w:rPr>
          <w:rFonts w:ascii="Arial" w:eastAsia="Arial" w:hAnsi="Arial"/>
          <w:i/>
        </w:rPr>
        <w:t>t</w:t>
      </w:r>
      <w:r>
        <w:rPr>
          <w:rFonts w:ascii="Arial" w:eastAsia="Arial" w:hAnsi="Arial"/>
          <w:i/>
          <w:spacing w:val="8"/>
        </w:rPr>
        <w:t xml:space="preserve"> </w:t>
      </w:r>
      <w:r>
        <w:rPr>
          <w:rFonts w:ascii="Arial" w:eastAsia="Arial" w:hAnsi="Arial"/>
          <w:i/>
          <w:spacing w:val="-1"/>
        </w:rPr>
        <w:t>o</w:t>
      </w:r>
      <w:r>
        <w:rPr>
          <w:rFonts w:ascii="Arial" w:eastAsia="Arial" w:hAnsi="Arial"/>
          <w:i/>
        </w:rPr>
        <w:t>f</w:t>
      </w:r>
      <w:r>
        <w:rPr>
          <w:rFonts w:ascii="Arial" w:eastAsia="Arial" w:hAnsi="Arial"/>
          <w:i/>
          <w:spacing w:val="9"/>
        </w:rPr>
        <w:t xml:space="preserve"> </w:t>
      </w:r>
      <w:r>
        <w:rPr>
          <w:rFonts w:ascii="Arial" w:eastAsia="Arial" w:hAnsi="Arial"/>
          <w:i/>
        </w:rPr>
        <w:t>a</w:t>
      </w:r>
      <w:r>
        <w:rPr>
          <w:rFonts w:ascii="Arial" w:eastAsia="Arial" w:hAnsi="Arial"/>
          <w:i/>
          <w:spacing w:val="9"/>
        </w:rPr>
        <w:t xml:space="preserve"> </w:t>
      </w:r>
      <w:r>
        <w:rPr>
          <w:rFonts w:ascii="Arial" w:eastAsia="Arial" w:hAnsi="Arial"/>
          <w:i/>
          <w:spacing w:val="-1"/>
        </w:rPr>
        <w:t>natu</w:t>
      </w:r>
      <w:r>
        <w:rPr>
          <w:rFonts w:ascii="Arial" w:eastAsia="Arial" w:hAnsi="Arial"/>
          <w:i/>
        </w:rPr>
        <w:t>r</w:t>
      </w:r>
      <w:r>
        <w:rPr>
          <w:rFonts w:ascii="Arial" w:eastAsia="Arial" w:hAnsi="Arial"/>
          <w:i/>
          <w:spacing w:val="2"/>
        </w:rPr>
        <w:t>a</w:t>
      </w:r>
      <w:r>
        <w:rPr>
          <w:rFonts w:ascii="Arial" w:eastAsia="Arial" w:hAnsi="Arial"/>
          <w:i/>
        </w:rPr>
        <w:t>l</w:t>
      </w:r>
      <w:r>
        <w:rPr>
          <w:rFonts w:ascii="Arial" w:eastAsia="Arial" w:hAnsi="Arial"/>
          <w:i/>
          <w:w w:val="99"/>
        </w:rPr>
        <w:t xml:space="preserve"> </w:t>
      </w:r>
      <w:r>
        <w:rPr>
          <w:rFonts w:ascii="Arial" w:eastAsia="Arial" w:hAnsi="Arial"/>
          <w:i/>
          <w:spacing w:val="-1"/>
        </w:rPr>
        <w:t>d</w:t>
      </w:r>
      <w:r>
        <w:rPr>
          <w:rFonts w:ascii="Arial" w:eastAsia="Arial" w:hAnsi="Arial"/>
          <w:i/>
          <w:spacing w:val="-2"/>
        </w:rPr>
        <w:t>i</w:t>
      </w:r>
      <w:r>
        <w:rPr>
          <w:rFonts w:ascii="Arial" w:eastAsia="Arial" w:hAnsi="Arial"/>
          <w:i/>
          <w:spacing w:val="1"/>
        </w:rPr>
        <w:t>s</w:t>
      </w:r>
      <w:r>
        <w:rPr>
          <w:rFonts w:ascii="Arial" w:eastAsia="Arial" w:hAnsi="Arial"/>
          <w:i/>
          <w:spacing w:val="-1"/>
        </w:rPr>
        <w:t>a</w:t>
      </w:r>
      <w:r>
        <w:rPr>
          <w:rFonts w:ascii="Arial" w:eastAsia="Arial" w:hAnsi="Arial"/>
          <w:i/>
          <w:spacing w:val="1"/>
        </w:rPr>
        <w:t>s</w:t>
      </w:r>
      <w:r>
        <w:rPr>
          <w:rFonts w:ascii="Arial" w:eastAsia="Arial" w:hAnsi="Arial"/>
          <w:i/>
          <w:spacing w:val="-1"/>
        </w:rPr>
        <w:t>te</w:t>
      </w:r>
      <w:r>
        <w:rPr>
          <w:rFonts w:ascii="Arial" w:eastAsia="Arial" w:hAnsi="Arial"/>
          <w:i/>
        </w:rPr>
        <w:t>r?</w:t>
      </w:r>
      <w:r>
        <w:rPr>
          <w:rFonts w:ascii="Arial" w:eastAsia="Arial" w:hAnsi="Arial"/>
          <w:i/>
          <w:spacing w:val="3"/>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5"/>
        </w:rPr>
        <w:t xml:space="preserve"> </w:t>
      </w:r>
      <w:r>
        <w:rPr>
          <w:rFonts w:ascii="Arial" w:eastAsia="Arial" w:hAnsi="Arial"/>
          <w:spacing w:val="-1"/>
        </w:rPr>
        <w:t>g</w:t>
      </w:r>
      <w:r>
        <w:rPr>
          <w:rFonts w:ascii="Arial" w:eastAsia="Arial" w:hAnsi="Arial"/>
          <w:spacing w:val="2"/>
        </w:rPr>
        <w:t>u</w:t>
      </w:r>
      <w:r>
        <w:rPr>
          <w:rFonts w:ascii="Arial" w:eastAsia="Arial" w:hAnsi="Arial"/>
          <w:spacing w:val="-2"/>
        </w:rPr>
        <w:t>i</w:t>
      </w:r>
      <w:r>
        <w:rPr>
          <w:rFonts w:ascii="Arial" w:eastAsia="Arial" w:hAnsi="Arial"/>
          <w:spacing w:val="2"/>
        </w:rPr>
        <w:t>d</w:t>
      </w:r>
      <w:r>
        <w:rPr>
          <w:rFonts w:ascii="Arial" w:eastAsia="Arial" w:hAnsi="Arial"/>
          <w:spacing w:val="-1"/>
        </w:rPr>
        <w:t>an</w:t>
      </w:r>
      <w:r>
        <w:rPr>
          <w:rFonts w:ascii="Arial" w:eastAsia="Arial" w:hAnsi="Arial"/>
          <w:spacing w:val="1"/>
        </w:rPr>
        <w:t>c</w:t>
      </w:r>
      <w:r>
        <w:rPr>
          <w:rFonts w:ascii="Arial" w:eastAsia="Arial" w:hAnsi="Arial"/>
        </w:rPr>
        <w:t>e</w:t>
      </w:r>
      <w:r>
        <w:rPr>
          <w:rFonts w:ascii="Arial" w:eastAsia="Arial" w:hAnsi="Arial"/>
          <w:spacing w:val="6"/>
        </w:rPr>
        <w:t xml:space="preserve"> </w:t>
      </w:r>
      <w:r>
        <w:rPr>
          <w:rFonts w:ascii="Arial" w:eastAsia="Arial" w:hAnsi="Arial"/>
          <w:spacing w:val="-1"/>
        </w:rPr>
        <w:t>o</w:t>
      </w:r>
      <w:r>
        <w:rPr>
          <w:rFonts w:ascii="Arial" w:eastAsia="Arial" w:hAnsi="Arial"/>
        </w:rPr>
        <w:t>n</w:t>
      </w:r>
      <w:r>
        <w:rPr>
          <w:rFonts w:ascii="Arial" w:eastAsia="Arial" w:hAnsi="Arial"/>
          <w:spacing w:val="3"/>
        </w:rPr>
        <w:t xml:space="preserve"> </w:t>
      </w:r>
      <w:r>
        <w:rPr>
          <w:rFonts w:ascii="Arial" w:eastAsia="Arial" w:hAnsi="Arial"/>
          <w:spacing w:val="2"/>
        </w:rPr>
        <w:t>ho</w:t>
      </w:r>
      <w:r>
        <w:rPr>
          <w:rFonts w:ascii="Arial" w:eastAsia="Arial" w:hAnsi="Arial"/>
        </w:rPr>
        <w:t>w</w:t>
      </w:r>
      <w:r>
        <w:rPr>
          <w:rFonts w:ascii="Arial" w:eastAsia="Arial" w:hAnsi="Arial"/>
          <w:spacing w:val="1"/>
        </w:rPr>
        <w:t xml:space="preserve"> </w:t>
      </w:r>
      <w:r>
        <w:rPr>
          <w:rFonts w:ascii="Arial" w:eastAsia="Arial" w:hAnsi="Arial"/>
          <w:spacing w:val="-1"/>
        </w:rPr>
        <w:t>t</w:t>
      </w:r>
      <w:r>
        <w:rPr>
          <w:rFonts w:ascii="Arial" w:eastAsia="Arial" w:hAnsi="Arial"/>
        </w:rPr>
        <w:t>o</w:t>
      </w:r>
      <w:r>
        <w:rPr>
          <w:rFonts w:ascii="Arial" w:eastAsia="Arial" w:hAnsi="Arial"/>
          <w:spacing w:val="3"/>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2"/>
        </w:rPr>
        <w:t>o</w:t>
      </w:r>
      <w:r>
        <w:rPr>
          <w:rFonts w:ascii="Arial" w:eastAsia="Arial" w:hAnsi="Arial"/>
          <w:spacing w:val="-1"/>
        </w:rPr>
        <w:t>g</w:t>
      </w:r>
      <w:r>
        <w:rPr>
          <w:rFonts w:ascii="Arial" w:eastAsia="Arial" w:hAnsi="Arial"/>
          <w:spacing w:val="2"/>
        </w:rPr>
        <w:t>n</w:t>
      </w:r>
      <w:r>
        <w:rPr>
          <w:rFonts w:ascii="Arial" w:eastAsia="Arial" w:hAnsi="Arial"/>
          <w:spacing w:val="-2"/>
        </w:rPr>
        <w:t>i</w:t>
      </w:r>
      <w:r>
        <w:rPr>
          <w:rFonts w:ascii="Arial" w:eastAsia="Arial" w:hAnsi="Arial"/>
          <w:spacing w:val="1"/>
        </w:rPr>
        <w:t>s</w:t>
      </w:r>
      <w:r>
        <w:rPr>
          <w:rFonts w:ascii="Arial" w:eastAsia="Arial" w:hAnsi="Arial"/>
        </w:rPr>
        <w:t>e</w:t>
      </w:r>
      <w:r>
        <w:rPr>
          <w:rFonts w:ascii="Arial" w:eastAsia="Arial" w:hAnsi="Arial"/>
          <w:spacing w:val="4"/>
        </w:rPr>
        <w:t xml:space="preserve"> </w:t>
      </w:r>
      <w:r>
        <w:rPr>
          <w:rFonts w:ascii="Arial" w:eastAsia="Arial" w:hAnsi="Arial"/>
          <w:spacing w:val="1"/>
        </w:rPr>
        <w:t>i</w:t>
      </w:r>
      <w:r>
        <w:rPr>
          <w:rFonts w:ascii="Arial" w:eastAsia="Arial" w:hAnsi="Arial"/>
          <w:spacing w:val="-1"/>
        </w:rPr>
        <w:t>n</w:t>
      </w:r>
      <w:r>
        <w:rPr>
          <w:rFonts w:ascii="Arial" w:eastAsia="Arial" w:hAnsi="Arial"/>
          <w:spacing w:val="1"/>
        </w:rPr>
        <w:t>s</w:t>
      </w:r>
      <w:r>
        <w:rPr>
          <w:rFonts w:ascii="Arial" w:eastAsia="Arial" w:hAnsi="Arial"/>
          <w:spacing w:val="-1"/>
        </w:rPr>
        <w:t>u</w:t>
      </w:r>
      <w:r>
        <w:rPr>
          <w:rFonts w:ascii="Arial" w:eastAsia="Arial" w:hAnsi="Arial"/>
        </w:rPr>
        <w:t>r</w:t>
      </w:r>
      <w:r>
        <w:rPr>
          <w:rFonts w:ascii="Arial" w:eastAsia="Arial" w:hAnsi="Arial"/>
          <w:spacing w:val="-1"/>
        </w:rPr>
        <w:t>an</w:t>
      </w:r>
      <w:r>
        <w:rPr>
          <w:rFonts w:ascii="Arial" w:eastAsia="Arial" w:hAnsi="Arial"/>
          <w:spacing w:val="1"/>
        </w:rPr>
        <w:t>c</w:t>
      </w:r>
      <w:r>
        <w:rPr>
          <w:rFonts w:ascii="Arial" w:eastAsia="Arial" w:hAnsi="Arial"/>
        </w:rPr>
        <w:t>e</w:t>
      </w:r>
      <w:r>
        <w:rPr>
          <w:rFonts w:ascii="Arial" w:eastAsia="Arial" w:hAnsi="Arial"/>
          <w:spacing w:val="6"/>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o</w:t>
      </w:r>
      <w:r>
        <w:rPr>
          <w:rFonts w:ascii="Arial" w:eastAsia="Arial" w:hAnsi="Arial"/>
          <w:spacing w:val="-2"/>
        </w:rPr>
        <w:t>v</w:t>
      </w:r>
      <w:r>
        <w:rPr>
          <w:rFonts w:ascii="Arial" w:eastAsia="Arial" w:hAnsi="Arial"/>
          <w:spacing w:val="-1"/>
        </w:rPr>
        <w:t>e</w:t>
      </w:r>
      <w:r>
        <w:rPr>
          <w:rFonts w:ascii="Arial" w:eastAsia="Arial" w:hAnsi="Arial"/>
        </w:rPr>
        <w:t>r</w:t>
      </w:r>
      <w:r>
        <w:rPr>
          <w:rFonts w:ascii="Arial" w:eastAsia="Arial" w:hAnsi="Arial"/>
          <w:spacing w:val="1"/>
        </w:rPr>
        <w:t>i</w:t>
      </w:r>
      <w:r>
        <w:rPr>
          <w:rFonts w:ascii="Arial" w:eastAsia="Arial" w:hAnsi="Arial"/>
          <w:spacing w:val="-1"/>
        </w:rPr>
        <w:t>e</w:t>
      </w:r>
      <w:r>
        <w:rPr>
          <w:rFonts w:ascii="Arial" w:eastAsia="Arial" w:hAnsi="Arial"/>
          <w:spacing w:val="1"/>
        </w:rPr>
        <w:t>s</w:t>
      </w:r>
      <w:r>
        <w:rPr>
          <w:rFonts w:ascii="Arial" w:eastAsia="Arial" w:hAnsi="Arial"/>
        </w:rPr>
        <w:t>,</w:t>
      </w:r>
      <w:r>
        <w:rPr>
          <w:rFonts w:ascii="Arial" w:eastAsia="Arial" w:hAnsi="Arial"/>
          <w:spacing w:val="4"/>
        </w:rPr>
        <w:t xml:space="preserve"> </w:t>
      </w:r>
      <w:r>
        <w:rPr>
          <w:rFonts w:ascii="Arial" w:eastAsia="Arial" w:hAnsi="Arial"/>
          <w:spacing w:val="-1"/>
        </w:rPr>
        <w:t>a</w:t>
      </w:r>
      <w:r>
        <w:rPr>
          <w:rFonts w:ascii="Arial" w:eastAsia="Arial" w:hAnsi="Arial"/>
          <w:spacing w:val="2"/>
        </w:rPr>
        <w:t>n</w:t>
      </w:r>
      <w:r>
        <w:rPr>
          <w:rFonts w:ascii="Arial" w:eastAsia="Arial" w:hAnsi="Arial"/>
        </w:rPr>
        <w:t>d</w:t>
      </w:r>
      <w:r>
        <w:rPr>
          <w:rFonts w:ascii="Arial" w:eastAsia="Arial" w:hAnsi="Arial"/>
          <w:spacing w:val="6"/>
        </w:rPr>
        <w:t xml:space="preserve"> </w:t>
      </w:r>
      <w:r>
        <w:rPr>
          <w:rFonts w:ascii="Arial" w:eastAsia="Arial" w:hAnsi="Arial"/>
          <w:i/>
          <w:spacing w:val="-1"/>
        </w:rPr>
        <w:t>Se</w:t>
      </w:r>
      <w:r>
        <w:rPr>
          <w:rFonts w:ascii="Arial" w:eastAsia="Arial" w:hAnsi="Arial"/>
          <w:i/>
          <w:spacing w:val="1"/>
        </w:rPr>
        <w:t>c</w:t>
      </w:r>
      <w:r>
        <w:rPr>
          <w:rFonts w:ascii="Arial" w:eastAsia="Arial" w:hAnsi="Arial"/>
          <w:i/>
          <w:spacing w:val="-1"/>
        </w:rPr>
        <w:t>t</w:t>
      </w:r>
      <w:r>
        <w:rPr>
          <w:rFonts w:ascii="Arial" w:eastAsia="Arial" w:hAnsi="Arial"/>
          <w:i/>
          <w:spacing w:val="1"/>
        </w:rPr>
        <w:t>i</w:t>
      </w:r>
      <w:r>
        <w:rPr>
          <w:rFonts w:ascii="Arial" w:eastAsia="Arial" w:hAnsi="Arial"/>
          <w:i/>
          <w:spacing w:val="-1"/>
        </w:rPr>
        <w:t>o</w:t>
      </w:r>
      <w:r>
        <w:rPr>
          <w:rFonts w:ascii="Arial" w:eastAsia="Arial" w:hAnsi="Arial"/>
          <w:i/>
        </w:rPr>
        <w:t>n</w:t>
      </w:r>
      <w:r>
        <w:rPr>
          <w:rFonts w:ascii="Arial" w:eastAsia="Arial" w:hAnsi="Arial"/>
          <w:i/>
          <w:spacing w:val="3"/>
        </w:rPr>
        <w:t xml:space="preserve"> </w:t>
      </w:r>
      <w:r w:rsidR="00DC579C">
        <w:rPr>
          <w:rFonts w:ascii="Arial" w:eastAsia="Arial" w:hAnsi="Arial"/>
          <w:i/>
        </w:rPr>
        <w:t>6</w:t>
      </w:r>
      <w:r>
        <w:rPr>
          <w:rFonts w:ascii="Arial" w:eastAsia="Arial" w:hAnsi="Arial"/>
          <w:i/>
          <w:spacing w:val="8"/>
        </w:rPr>
        <w:t xml:space="preserve"> </w:t>
      </w:r>
      <w:r>
        <w:rPr>
          <w:rFonts w:ascii="Arial" w:eastAsia="Arial" w:hAnsi="Arial"/>
          <w:i/>
        </w:rPr>
        <w:t>H</w:t>
      </w:r>
      <w:r>
        <w:rPr>
          <w:rFonts w:ascii="Arial" w:eastAsia="Arial" w:hAnsi="Arial"/>
          <w:i/>
          <w:spacing w:val="-1"/>
        </w:rPr>
        <w:t>o</w:t>
      </w:r>
      <w:r>
        <w:rPr>
          <w:rFonts w:ascii="Arial" w:eastAsia="Arial" w:hAnsi="Arial"/>
          <w:i/>
        </w:rPr>
        <w:t>w</w:t>
      </w:r>
      <w:r>
        <w:rPr>
          <w:rFonts w:ascii="Arial" w:eastAsia="Arial" w:hAnsi="Arial"/>
          <w:i/>
          <w:spacing w:val="4"/>
        </w:rPr>
        <w:t xml:space="preserve"> </w:t>
      </w:r>
      <w:r>
        <w:rPr>
          <w:rFonts w:ascii="Arial" w:eastAsia="Arial" w:hAnsi="Arial"/>
          <w:i/>
          <w:spacing w:val="1"/>
        </w:rPr>
        <w:t>s</w:t>
      </w:r>
      <w:r>
        <w:rPr>
          <w:rFonts w:ascii="Arial" w:eastAsia="Arial" w:hAnsi="Arial"/>
          <w:i/>
          <w:spacing w:val="-1"/>
        </w:rPr>
        <w:t>h</w:t>
      </w:r>
      <w:r>
        <w:rPr>
          <w:rFonts w:ascii="Arial" w:eastAsia="Arial" w:hAnsi="Arial"/>
          <w:i/>
          <w:spacing w:val="2"/>
        </w:rPr>
        <w:t>o</w:t>
      </w:r>
      <w:r>
        <w:rPr>
          <w:rFonts w:ascii="Arial" w:eastAsia="Arial" w:hAnsi="Arial"/>
          <w:i/>
          <w:spacing w:val="-1"/>
        </w:rPr>
        <w:t>u</w:t>
      </w:r>
      <w:r>
        <w:rPr>
          <w:rFonts w:ascii="Arial" w:eastAsia="Arial" w:hAnsi="Arial"/>
          <w:i/>
          <w:spacing w:val="-2"/>
        </w:rPr>
        <w:t>l</w:t>
      </w:r>
      <w:r>
        <w:rPr>
          <w:rFonts w:ascii="Arial" w:eastAsia="Arial" w:hAnsi="Arial"/>
          <w:i/>
        </w:rPr>
        <w:t>d</w:t>
      </w:r>
      <w:r>
        <w:rPr>
          <w:rFonts w:ascii="Arial" w:eastAsia="Arial" w:hAnsi="Arial"/>
          <w:i/>
          <w:spacing w:val="6"/>
        </w:rPr>
        <w:t xml:space="preserve"> </w:t>
      </w:r>
      <w:r>
        <w:rPr>
          <w:rFonts w:ascii="Arial" w:eastAsia="Arial" w:hAnsi="Arial"/>
          <w:i/>
          <w:spacing w:val="-1"/>
        </w:rPr>
        <w:t>fu</w:t>
      </w:r>
      <w:r>
        <w:rPr>
          <w:rFonts w:ascii="Arial" w:eastAsia="Arial" w:hAnsi="Arial"/>
          <w:i/>
          <w:spacing w:val="2"/>
        </w:rPr>
        <w:t>n</w:t>
      </w:r>
      <w:r>
        <w:rPr>
          <w:rFonts w:ascii="Arial" w:eastAsia="Arial" w:hAnsi="Arial"/>
          <w:i/>
          <w:spacing w:val="-1"/>
        </w:rPr>
        <w:t>d</w:t>
      </w:r>
      <w:r>
        <w:rPr>
          <w:rFonts w:ascii="Arial" w:eastAsia="Arial" w:hAnsi="Arial"/>
          <w:i/>
          <w:spacing w:val="1"/>
        </w:rPr>
        <w:t>i</w:t>
      </w:r>
      <w:r>
        <w:rPr>
          <w:rFonts w:ascii="Arial" w:eastAsia="Arial" w:hAnsi="Arial"/>
          <w:i/>
          <w:spacing w:val="-1"/>
        </w:rPr>
        <w:t>n</w:t>
      </w:r>
      <w:r>
        <w:rPr>
          <w:rFonts w:ascii="Arial" w:eastAsia="Arial" w:hAnsi="Arial"/>
          <w:i/>
        </w:rPr>
        <w:t>g</w:t>
      </w:r>
      <w:r>
        <w:rPr>
          <w:rFonts w:ascii="Arial" w:eastAsia="Arial" w:hAnsi="Arial"/>
          <w:i/>
          <w:spacing w:val="6"/>
        </w:rPr>
        <w:t xml:space="preserve"> </w:t>
      </w:r>
      <w:r>
        <w:rPr>
          <w:rFonts w:ascii="Arial" w:eastAsia="Arial" w:hAnsi="Arial"/>
          <w:i/>
          <w:spacing w:val="-1"/>
        </w:rPr>
        <w:t>p</w:t>
      </w:r>
      <w:r>
        <w:rPr>
          <w:rFonts w:ascii="Arial" w:eastAsia="Arial" w:hAnsi="Arial"/>
          <w:i/>
        </w:rPr>
        <w:t>r</w:t>
      </w:r>
      <w:r>
        <w:rPr>
          <w:rFonts w:ascii="Arial" w:eastAsia="Arial" w:hAnsi="Arial"/>
          <w:i/>
          <w:spacing w:val="-1"/>
        </w:rPr>
        <w:t>o</w:t>
      </w:r>
      <w:r>
        <w:rPr>
          <w:rFonts w:ascii="Arial" w:eastAsia="Arial" w:hAnsi="Arial"/>
          <w:i/>
          <w:spacing w:val="1"/>
        </w:rPr>
        <w:t>v</w:t>
      </w:r>
      <w:r>
        <w:rPr>
          <w:rFonts w:ascii="Arial" w:eastAsia="Arial" w:hAnsi="Arial"/>
          <w:i/>
          <w:spacing w:val="-2"/>
        </w:rPr>
        <w:t>i</w:t>
      </w:r>
      <w:r>
        <w:rPr>
          <w:rFonts w:ascii="Arial" w:eastAsia="Arial" w:hAnsi="Arial"/>
          <w:i/>
          <w:spacing w:val="2"/>
        </w:rPr>
        <w:t>d</w:t>
      </w:r>
      <w:r>
        <w:rPr>
          <w:rFonts w:ascii="Arial" w:eastAsia="Arial" w:hAnsi="Arial"/>
          <w:i/>
          <w:spacing w:val="-1"/>
        </w:rPr>
        <w:t>e</w:t>
      </w:r>
      <w:r>
        <w:rPr>
          <w:rFonts w:ascii="Arial" w:eastAsia="Arial" w:hAnsi="Arial"/>
          <w:i/>
        </w:rPr>
        <w:t>d</w:t>
      </w:r>
      <w:r>
        <w:rPr>
          <w:rFonts w:ascii="Arial" w:eastAsia="Arial" w:hAnsi="Arial"/>
          <w:i/>
          <w:spacing w:val="3"/>
        </w:rPr>
        <w:t xml:space="preserve"> </w:t>
      </w:r>
      <w:r>
        <w:rPr>
          <w:rFonts w:ascii="Arial" w:eastAsia="Arial" w:hAnsi="Arial"/>
          <w:i/>
          <w:spacing w:val="-1"/>
        </w:rPr>
        <w:t>a</w:t>
      </w:r>
      <w:r>
        <w:rPr>
          <w:rFonts w:ascii="Arial" w:eastAsia="Arial" w:hAnsi="Arial"/>
          <w:i/>
        </w:rPr>
        <w:t>s</w:t>
      </w:r>
      <w:r>
        <w:rPr>
          <w:rFonts w:ascii="Arial" w:eastAsia="Arial" w:hAnsi="Arial"/>
          <w:i/>
          <w:spacing w:val="5"/>
        </w:rPr>
        <w:t xml:space="preserve"> </w:t>
      </w:r>
      <w:r>
        <w:rPr>
          <w:rFonts w:ascii="Arial" w:eastAsia="Arial" w:hAnsi="Arial"/>
          <w:i/>
        </w:rPr>
        <w:t>a</w:t>
      </w:r>
      <w:r>
        <w:rPr>
          <w:rFonts w:ascii="Arial" w:eastAsia="Arial" w:hAnsi="Arial"/>
          <w:i/>
          <w:w w:val="99"/>
        </w:rPr>
        <w:t xml:space="preserve"> </w:t>
      </w:r>
      <w:r>
        <w:rPr>
          <w:rFonts w:ascii="Arial" w:eastAsia="Arial" w:hAnsi="Arial"/>
          <w:i/>
        </w:rPr>
        <w:t>r</w:t>
      </w:r>
      <w:r>
        <w:rPr>
          <w:rFonts w:ascii="Arial" w:eastAsia="Arial" w:hAnsi="Arial"/>
          <w:i/>
          <w:spacing w:val="-1"/>
        </w:rPr>
        <w:t>e</w:t>
      </w:r>
      <w:r>
        <w:rPr>
          <w:rFonts w:ascii="Arial" w:eastAsia="Arial" w:hAnsi="Arial"/>
          <w:i/>
          <w:spacing w:val="1"/>
        </w:rPr>
        <w:t>s</w:t>
      </w:r>
      <w:r>
        <w:rPr>
          <w:rFonts w:ascii="Arial" w:eastAsia="Arial" w:hAnsi="Arial"/>
          <w:i/>
          <w:spacing w:val="-1"/>
        </w:rPr>
        <w:t>u</w:t>
      </w:r>
      <w:r>
        <w:rPr>
          <w:rFonts w:ascii="Arial" w:eastAsia="Arial" w:hAnsi="Arial"/>
          <w:i/>
          <w:spacing w:val="-2"/>
        </w:rPr>
        <w:t>l</w:t>
      </w:r>
      <w:r>
        <w:rPr>
          <w:rFonts w:ascii="Arial" w:eastAsia="Arial" w:hAnsi="Arial"/>
          <w:i/>
        </w:rPr>
        <w:t>t</w:t>
      </w:r>
      <w:r>
        <w:rPr>
          <w:rFonts w:ascii="Arial" w:eastAsia="Arial" w:hAnsi="Arial"/>
          <w:i/>
          <w:spacing w:val="4"/>
        </w:rPr>
        <w:t xml:space="preserve"> </w:t>
      </w:r>
      <w:r>
        <w:rPr>
          <w:rFonts w:ascii="Arial" w:eastAsia="Arial" w:hAnsi="Arial"/>
          <w:i/>
          <w:spacing w:val="-1"/>
        </w:rPr>
        <w:t>o</w:t>
      </w:r>
      <w:r>
        <w:rPr>
          <w:rFonts w:ascii="Arial" w:eastAsia="Arial" w:hAnsi="Arial"/>
          <w:i/>
        </w:rPr>
        <w:t>f</w:t>
      </w:r>
      <w:r>
        <w:rPr>
          <w:rFonts w:ascii="Arial" w:eastAsia="Arial" w:hAnsi="Arial"/>
          <w:i/>
          <w:spacing w:val="4"/>
        </w:rPr>
        <w:t xml:space="preserve"> </w:t>
      </w:r>
      <w:r>
        <w:rPr>
          <w:rFonts w:ascii="Arial" w:eastAsia="Arial" w:hAnsi="Arial"/>
          <w:i/>
        </w:rPr>
        <w:t>a</w:t>
      </w:r>
      <w:r>
        <w:rPr>
          <w:rFonts w:ascii="Arial" w:eastAsia="Arial" w:hAnsi="Arial"/>
          <w:i/>
          <w:spacing w:val="3"/>
        </w:rPr>
        <w:t xml:space="preserve"> </w:t>
      </w:r>
      <w:r>
        <w:rPr>
          <w:rFonts w:ascii="Arial" w:eastAsia="Arial" w:hAnsi="Arial"/>
          <w:i/>
          <w:spacing w:val="-1"/>
        </w:rPr>
        <w:t>na</w:t>
      </w:r>
      <w:r>
        <w:rPr>
          <w:rFonts w:ascii="Arial" w:eastAsia="Arial" w:hAnsi="Arial"/>
          <w:i/>
          <w:spacing w:val="2"/>
        </w:rPr>
        <w:t>t</w:t>
      </w:r>
      <w:r>
        <w:rPr>
          <w:rFonts w:ascii="Arial" w:eastAsia="Arial" w:hAnsi="Arial"/>
          <w:i/>
          <w:spacing w:val="-1"/>
        </w:rPr>
        <w:t>u</w:t>
      </w:r>
      <w:r>
        <w:rPr>
          <w:rFonts w:ascii="Arial" w:eastAsia="Arial" w:hAnsi="Arial"/>
          <w:i/>
        </w:rPr>
        <w:t>r</w:t>
      </w:r>
      <w:r>
        <w:rPr>
          <w:rFonts w:ascii="Arial" w:eastAsia="Arial" w:hAnsi="Arial"/>
          <w:i/>
          <w:spacing w:val="-1"/>
        </w:rPr>
        <w:t>a</w:t>
      </w:r>
      <w:r>
        <w:rPr>
          <w:rFonts w:ascii="Arial" w:eastAsia="Arial" w:hAnsi="Arial"/>
          <w:i/>
        </w:rPr>
        <w:t>l</w:t>
      </w:r>
      <w:r>
        <w:rPr>
          <w:rFonts w:ascii="Arial" w:eastAsia="Arial" w:hAnsi="Arial"/>
          <w:i/>
          <w:spacing w:val="3"/>
        </w:rPr>
        <w:t xml:space="preserve"> </w:t>
      </w:r>
      <w:r>
        <w:rPr>
          <w:rFonts w:ascii="Arial" w:eastAsia="Arial" w:hAnsi="Arial"/>
          <w:i/>
          <w:spacing w:val="2"/>
        </w:rPr>
        <w:t>d</w:t>
      </w:r>
      <w:r>
        <w:rPr>
          <w:rFonts w:ascii="Arial" w:eastAsia="Arial" w:hAnsi="Arial"/>
          <w:i/>
          <w:spacing w:val="-2"/>
        </w:rPr>
        <w:t>i</w:t>
      </w:r>
      <w:r>
        <w:rPr>
          <w:rFonts w:ascii="Arial" w:eastAsia="Arial" w:hAnsi="Arial"/>
          <w:i/>
          <w:spacing w:val="1"/>
        </w:rPr>
        <w:t>s</w:t>
      </w:r>
      <w:r>
        <w:rPr>
          <w:rFonts w:ascii="Arial" w:eastAsia="Arial" w:hAnsi="Arial"/>
          <w:i/>
          <w:spacing w:val="-1"/>
        </w:rPr>
        <w:t>a</w:t>
      </w:r>
      <w:r>
        <w:rPr>
          <w:rFonts w:ascii="Arial" w:eastAsia="Arial" w:hAnsi="Arial"/>
          <w:i/>
          <w:spacing w:val="1"/>
        </w:rPr>
        <w:t>s</w:t>
      </w:r>
      <w:r>
        <w:rPr>
          <w:rFonts w:ascii="Arial" w:eastAsia="Arial" w:hAnsi="Arial"/>
          <w:i/>
          <w:spacing w:val="-1"/>
        </w:rPr>
        <w:t>te</w:t>
      </w:r>
      <w:r>
        <w:rPr>
          <w:rFonts w:ascii="Arial" w:eastAsia="Arial" w:hAnsi="Arial"/>
          <w:i/>
        </w:rPr>
        <w:t>r</w:t>
      </w:r>
      <w:r>
        <w:rPr>
          <w:rFonts w:ascii="Arial" w:eastAsia="Arial" w:hAnsi="Arial"/>
          <w:i/>
          <w:spacing w:val="5"/>
        </w:rPr>
        <w:t xml:space="preserve"> </w:t>
      </w:r>
      <w:r>
        <w:rPr>
          <w:rFonts w:ascii="Arial" w:eastAsia="Arial" w:hAnsi="Arial"/>
          <w:i/>
          <w:spacing w:val="-1"/>
        </w:rPr>
        <w:t>b</w:t>
      </w:r>
      <w:r>
        <w:rPr>
          <w:rFonts w:ascii="Arial" w:eastAsia="Arial" w:hAnsi="Arial"/>
          <w:i/>
        </w:rPr>
        <w:t>e</w:t>
      </w:r>
      <w:r>
        <w:rPr>
          <w:rFonts w:ascii="Arial" w:eastAsia="Arial" w:hAnsi="Arial"/>
          <w:i/>
          <w:spacing w:val="3"/>
        </w:rPr>
        <w:t xml:space="preserve"> </w:t>
      </w:r>
      <w:r>
        <w:rPr>
          <w:rFonts w:ascii="Arial" w:eastAsia="Arial" w:hAnsi="Arial"/>
          <w:i/>
        </w:rPr>
        <w:t>r</w:t>
      </w:r>
      <w:r>
        <w:rPr>
          <w:rFonts w:ascii="Arial" w:eastAsia="Arial" w:hAnsi="Arial"/>
          <w:i/>
          <w:spacing w:val="-1"/>
        </w:rPr>
        <w:t>e</w:t>
      </w:r>
      <w:r>
        <w:rPr>
          <w:rFonts w:ascii="Arial" w:eastAsia="Arial" w:hAnsi="Arial"/>
          <w:i/>
          <w:spacing w:val="1"/>
        </w:rPr>
        <w:t>c</w:t>
      </w:r>
      <w:r>
        <w:rPr>
          <w:rFonts w:ascii="Arial" w:eastAsia="Arial" w:hAnsi="Arial"/>
          <w:i/>
          <w:spacing w:val="-1"/>
        </w:rPr>
        <w:t>og</w:t>
      </w:r>
      <w:r>
        <w:rPr>
          <w:rFonts w:ascii="Arial" w:eastAsia="Arial" w:hAnsi="Arial"/>
          <w:i/>
          <w:spacing w:val="2"/>
        </w:rPr>
        <w:t>n</w:t>
      </w:r>
      <w:r>
        <w:rPr>
          <w:rFonts w:ascii="Arial" w:eastAsia="Arial" w:hAnsi="Arial"/>
          <w:i/>
          <w:spacing w:val="-2"/>
        </w:rPr>
        <w:t>i</w:t>
      </w:r>
      <w:r>
        <w:rPr>
          <w:rFonts w:ascii="Arial" w:eastAsia="Arial" w:hAnsi="Arial"/>
          <w:i/>
          <w:spacing w:val="1"/>
        </w:rPr>
        <w:t>s</w:t>
      </w:r>
      <w:r>
        <w:rPr>
          <w:rFonts w:ascii="Arial" w:eastAsia="Arial" w:hAnsi="Arial"/>
          <w:i/>
          <w:spacing w:val="-1"/>
        </w:rPr>
        <w:t>e</w:t>
      </w:r>
      <w:r>
        <w:rPr>
          <w:rFonts w:ascii="Arial" w:eastAsia="Arial" w:hAnsi="Arial"/>
          <w:i/>
        </w:rPr>
        <w:t>d</w:t>
      </w:r>
      <w:r>
        <w:rPr>
          <w:rFonts w:ascii="Arial" w:eastAsia="Arial" w:hAnsi="Arial"/>
          <w:i/>
          <w:spacing w:val="3"/>
        </w:rPr>
        <w:t xml:space="preserve"> </w:t>
      </w:r>
      <w:r>
        <w:rPr>
          <w:rFonts w:ascii="Arial" w:eastAsia="Arial" w:hAnsi="Arial"/>
          <w:i/>
          <w:spacing w:val="1"/>
        </w:rPr>
        <w:t>i</w:t>
      </w:r>
      <w:r>
        <w:rPr>
          <w:rFonts w:ascii="Arial" w:eastAsia="Arial" w:hAnsi="Arial"/>
          <w:i/>
        </w:rPr>
        <w:t>n</w:t>
      </w:r>
      <w:r>
        <w:rPr>
          <w:rFonts w:ascii="Arial" w:eastAsia="Arial" w:hAnsi="Arial"/>
          <w:i/>
          <w:spacing w:val="3"/>
        </w:rPr>
        <w:t xml:space="preserve"> </w:t>
      </w:r>
      <w:r>
        <w:rPr>
          <w:rFonts w:ascii="Arial" w:eastAsia="Arial" w:hAnsi="Arial"/>
          <w:i/>
          <w:spacing w:val="-1"/>
        </w:rPr>
        <w:t>th</w:t>
      </w:r>
      <w:r>
        <w:rPr>
          <w:rFonts w:ascii="Arial" w:eastAsia="Arial" w:hAnsi="Arial"/>
          <w:i/>
        </w:rPr>
        <w:t>e</w:t>
      </w:r>
      <w:r>
        <w:rPr>
          <w:rFonts w:ascii="Arial" w:eastAsia="Arial" w:hAnsi="Arial"/>
          <w:i/>
          <w:spacing w:val="4"/>
        </w:rPr>
        <w:t xml:space="preserve"> </w:t>
      </w:r>
      <w:r>
        <w:rPr>
          <w:rFonts w:ascii="Arial" w:eastAsia="Arial" w:hAnsi="Arial"/>
          <w:i/>
          <w:spacing w:val="-1"/>
        </w:rPr>
        <w:t>f</w:t>
      </w:r>
      <w:r>
        <w:rPr>
          <w:rFonts w:ascii="Arial" w:eastAsia="Arial" w:hAnsi="Arial"/>
          <w:i/>
          <w:spacing w:val="1"/>
        </w:rPr>
        <w:t>i</w:t>
      </w:r>
      <w:r>
        <w:rPr>
          <w:rFonts w:ascii="Arial" w:eastAsia="Arial" w:hAnsi="Arial"/>
          <w:i/>
          <w:spacing w:val="-1"/>
        </w:rPr>
        <w:t>nan</w:t>
      </w:r>
      <w:r>
        <w:rPr>
          <w:rFonts w:ascii="Arial" w:eastAsia="Arial" w:hAnsi="Arial"/>
          <w:i/>
          <w:spacing w:val="3"/>
        </w:rPr>
        <w:t>c</w:t>
      </w:r>
      <w:r>
        <w:rPr>
          <w:rFonts w:ascii="Arial" w:eastAsia="Arial" w:hAnsi="Arial"/>
          <w:i/>
          <w:spacing w:val="-2"/>
        </w:rPr>
        <w:t>i</w:t>
      </w:r>
      <w:r>
        <w:rPr>
          <w:rFonts w:ascii="Arial" w:eastAsia="Arial" w:hAnsi="Arial"/>
          <w:i/>
          <w:spacing w:val="-1"/>
        </w:rPr>
        <w:t>a</w:t>
      </w:r>
      <w:r>
        <w:rPr>
          <w:rFonts w:ascii="Arial" w:eastAsia="Arial" w:hAnsi="Arial"/>
          <w:i/>
        </w:rPr>
        <w:t>l</w:t>
      </w:r>
      <w:r>
        <w:rPr>
          <w:rFonts w:ascii="Arial" w:eastAsia="Arial" w:hAnsi="Arial"/>
          <w:i/>
          <w:spacing w:val="3"/>
        </w:rPr>
        <w:t xml:space="preserve"> </w:t>
      </w:r>
      <w:r>
        <w:rPr>
          <w:rFonts w:ascii="Arial" w:eastAsia="Arial" w:hAnsi="Arial"/>
          <w:i/>
          <w:spacing w:val="1"/>
        </w:rPr>
        <w:t>s</w:t>
      </w:r>
      <w:r>
        <w:rPr>
          <w:rFonts w:ascii="Arial" w:eastAsia="Arial" w:hAnsi="Arial"/>
          <w:i/>
          <w:spacing w:val="-1"/>
        </w:rPr>
        <w:t>ta</w:t>
      </w:r>
      <w:r>
        <w:rPr>
          <w:rFonts w:ascii="Arial" w:eastAsia="Arial" w:hAnsi="Arial"/>
          <w:i/>
          <w:spacing w:val="2"/>
        </w:rPr>
        <w:t>t</w:t>
      </w:r>
      <w:r>
        <w:rPr>
          <w:rFonts w:ascii="Arial" w:eastAsia="Arial" w:hAnsi="Arial"/>
          <w:i/>
          <w:spacing w:val="-1"/>
        </w:rPr>
        <w:t>em</w:t>
      </w:r>
      <w:r>
        <w:rPr>
          <w:rFonts w:ascii="Arial" w:eastAsia="Arial" w:hAnsi="Arial"/>
          <w:i/>
          <w:spacing w:val="2"/>
        </w:rPr>
        <w:t>e</w:t>
      </w:r>
      <w:r>
        <w:rPr>
          <w:rFonts w:ascii="Arial" w:eastAsia="Arial" w:hAnsi="Arial"/>
          <w:i/>
          <w:spacing w:val="-1"/>
        </w:rPr>
        <w:t>nt</w:t>
      </w:r>
      <w:r>
        <w:rPr>
          <w:rFonts w:ascii="Arial" w:eastAsia="Arial" w:hAnsi="Arial"/>
          <w:i/>
          <w:spacing w:val="1"/>
        </w:rPr>
        <w:t>s</w:t>
      </w:r>
      <w:r>
        <w:rPr>
          <w:rFonts w:ascii="Arial" w:eastAsia="Arial" w:hAnsi="Arial"/>
          <w:i/>
        </w:rPr>
        <w:t>?</w:t>
      </w:r>
      <w:r>
        <w:rPr>
          <w:rFonts w:ascii="Arial" w:eastAsia="Arial" w:hAnsi="Arial"/>
          <w:i/>
          <w:spacing w:val="3"/>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5"/>
        </w:rPr>
        <w:t xml:space="preserve"> </w:t>
      </w:r>
      <w:r>
        <w:rPr>
          <w:rFonts w:ascii="Arial" w:eastAsia="Arial" w:hAnsi="Arial"/>
          <w:spacing w:val="-1"/>
        </w:rPr>
        <w:t>app</w:t>
      </w:r>
      <w:r>
        <w:rPr>
          <w:rFonts w:ascii="Arial" w:eastAsia="Arial" w:hAnsi="Arial"/>
        </w:rPr>
        <w:t>r</w:t>
      </w:r>
      <w:r>
        <w:rPr>
          <w:rFonts w:ascii="Arial" w:eastAsia="Arial" w:hAnsi="Arial"/>
          <w:spacing w:val="-1"/>
        </w:rPr>
        <w:t>op</w:t>
      </w:r>
      <w:r>
        <w:rPr>
          <w:rFonts w:ascii="Arial" w:eastAsia="Arial" w:hAnsi="Arial"/>
        </w:rPr>
        <w:t>r</w:t>
      </w:r>
      <w:r>
        <w:rPr>
          <w:rFonts w:ascii="Arial" w:eastAsia="Arial" w:hAnsi="Arial"/>
          <w:spacing w:val="1"/>
        </w:rPr>
        <w:t>i</w:t>
      </w:r>
      <w:r>
        <w:rPr>
          <w:rFonts w:ascii="Arial" w:eastAsia="Arial" w:hAnsi="Arial"/>
          <w:spacing w:val="-1"/>
        </w:rPr>
        <w:t>at</w:t>
      </w:r>
      <w:r>
        <w:rPr>
          <w:rFonts w:ascii="Arial" w:eastAsia="Arial" w:hAnsi="Arial"/>
        </w:rPr>
        <w:t>e</w:t>
      </w:r>
      <w:r>
        <w:rPr>
          <w:rFonts w:ascii="Arial" w:eastAsia="Arial" w:hAnsi="Arial"/>
          <w:spacing w:val="3"/>
        </w:rPr>
        <w:t xml:space="preserve"> </w:t>
      </w:r>
      <w:r>
        <w:rPr>
          <w:rFonts w:ascii="Arial" w:eastAsia="Arial" w:hAnsi="Arial"/>
          <w:spacing w:val="-1"/>
        </w:rPr>
        <w:t>g</w:t>
      </w:r>
      <w:r>
        <w:rPr>
          <w:rFonts w:ascii="Arial" w:eastAsia="Arial" w:hAnsi="Arial"/>
        </w:rPr>
        <w:t>r</w:t>
      </w:r>
      <w:r>
        <w:rPr>
          <w:rFonts w:ascii="Arial" w:eastAsia="Arial" w:hAnsi="Arial"/>
          <w:spacing w:val="-1"/>
        </w:rPr>
        <w:t>an</w:t>
      </w:r>
      <w:r>
        <w:rPr>
          <w:rFonts w:ascii="Arial" w:eastAsia="Arial" w:hAnsi="Arial"/>
        </w:rPr>
        <w:t>t</w:t>
      </w:r>
      <w:r>
        <w:rPr>
          <w:rFonts w:ascii="Arial" w:eastAsia="Arial" w:hAnsi="Arial"/>
          <w:spacing w:val="4"/>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2"/>
        </w:rPr>
        <w:t>o</w:t>
      </w:r>
      <w:r>
        <w:rPr>
          <w:rFonts w:ascii="Arial" w:eastAsia="Arial" w:hAnsi="Arial"/>
          <w:spacing w:val="-1"/>
        </w:rPr>
        <w:t>gn</w:t>
      </w:r>
      <w:r>
        <w:rPr>
          <w:rFonts w:ascii="Arial" w:eastAsia="Arial" w:hAnsi="Arial"/>
          <w:spacing w:val="1"/>
        </w:rPr>
        <w:t>i</w:t>
      </w:r>
      <w:r>
        <w:rPr>
          <w:rFonts w:ascii="Arial" w:eastAsia="Arial" w:hAnsi="Arial"/>
          <w:spacing w:val="-1"/>
        </w:rPr>
        <w:t>t</w:t>
      </w:r>
      <w:r>
        <w:rPr>
          <w:rFonts w:ascii="Arial" w:eastAsia="Arial" w:hAnsi="Arial"/>
          <w:spacing w:val="-2"/>
        </w:rPr>
        <w:t>i</w:t>
      </w:r>
      <w:r>
        <w:rPr>
          <w:rFonts w:ascii="Arial" w:eastAsia="Arial" w:hAnsi="Arial"/>
          <w:spacing w:val="2"/>
        </w:rPr>
        <w:t>o</w:t>
      </w:r>
      <w:r>
        <w:rPr>
          <w:rFonts w:ascii="Arial" w:eastAsia="Arial" w:hAnsi="Arial"/>
        </w:rPr>
        <w:t>n</w:t>
      </w:r>
      <w:r>
        <w:rPr>
          <w:rFonts w:ascii="Arial" w:eastAsia="Arial" w:hAnsi="Arial"/>
          <w:spacing w:val="3"/>
        </w:rPr>
        <w:t xml:space="preserve"> </w:t>
      </w:r>
      <w:r>
        <w:rPr>
          <w:rFonts w:ascii="Arial" w:eastAsia="Arial" w:hAnsi="Arial"/>
          <w:spacing w:val="-2"/>
        </w:rPr>
        <w:t>i</w:t>
      </w:r>
      <w:r>
        <w:rPr>
          <w:rFonts w:ascii="Arial" w:eastAsia="Arial" w:hAnsi="Arial"/>
        </w:rPr>
        <w:t>n</w:t>
      </w:r>
      <w:r>
        <w:rPr>
          <w:rFonts w:ascii="Arial" w:eastAsia="Arial" w:hAnsi="Arial"/>
          <w:spacing w:val="3"/>
        </w:rPr>
        <w:t xml:space="preserve"> </w:t>
      </w:r>
      <w:r>
        <w:rPr>
          <w:rFonts w:ascii="Arial" w:eastAsia="Arial" w:hAnsi="Arial"/>
        </w:rPr>
        <w:t>r</w:t>
      </w:r>
      <w:r>
        <w:rPr>
          <w:rFonts w:ascii="Arial" w:eastAsia="Arial" w:hAnsi="Arial"/>
          <w:spacing w:val="-1"/>
        </w:rPr>
        <w:t>e</w:t>
      </w:r>
      <w:r>
        <w:rPr>
          <w:rFonts w:ascii="Arial" w:eastAsia="Arial" w:hAnsi="Arial"/>
          <w:spacing w:val="3"/>
        </w:rPr>
        <w:t>s</w:t>
      </w:r>
      <w:r>
        <w:rPr>
          <w:rFonts w:ascii="Arial" w:eastAsia="Arial" w:hAnsi="Arial"/>
          <w:spacing w:val="-1"/>
        </w:rPr>
        <w:t>pe</w:t>
      </w:r>
      <w:r>
        <w:rPr>
          <w:rFonts w:ascii="Arial" w:eastAsia="Arial" w:hAnsi="Arial"/>
          <w:spacing w:val="1"/>
        </w:rPr>
        <w:t>c</w:t>
      </w:r>
      <w:r>
        <w:rPr>
          <w:rFonts w:ascii="Arial" w:eastAsia="Arial" w:hAnsi="Arial"/>
        </w:rPr>
        <w:t>t</w:t>
      </w:r>
      <w:r>
        <w:rPr>
          <w:rFonts w:ascii="Arial" w:eastAsia="Arial" w:hAnsi="Arial"/>
          <w:spacing w:val="4"/>
        </w:rPr>
        <w:t xml:space="preserve"> </w:t>
      </w:r>
      <w:r>
        <w:rPr>
          <w:rFonts w:ascii="Arial" w:eastAsia="Arial" w:hAnsi="Arial"/>
          <w:spacing w:val="-1"/>
        </w:rPr>
        <w:t>o</w:t>
      </w:r>
      <w:r>
        <w:rPr>
          <w:rFonts w:ascii="Arial" w:eastAsia="Arial" w:hAnsi="Arial"/>
        </w:rPr>
        <w:t>f</w:t>
      </w:r>
      <w:r>
        <w:rPr>
          <w:rFonts w:ascii="Arial" w:eastAsia="Arial" w:hAnsi="Arial"/>
          <w:w w:val="99"/>
        </w:rPr>
        <w:t xml:space="preserve"> </w:t>
      </w:r>
      <w:r>
        <w:rPr>
          <w:rFonts w:ascii="Arial" w:eastAsia="Arial" w:hAnsi="Arial"/>
          <w:spacing w:val="1"/>
        </w:rPr>
        <w:t>c</w:t>
      </w:r>
      <w:r>
        <w:rPr>
          <w:rFonts w:ascii="Arial" w:eastAsia="Arial" w:hAnsi="Arial"/>
          <w:spacing w:val="-3"/>
        </w:rPr>
        <w:t>o</w:t>
      </w:r>
      <w:r>
        <w:rPr>
          <w:rFonts w:ascii="Arial" w:eastAsia="Arial" w:hAnsi="Arial"/>
          <w:spacing w:val="4"/>
        </w:rPr>
        <w:t>m</w:t>
      </w:r>
      <w:r>
        <w:rPr>
          <w:rFonts w:ascii="Arial" w:eastAsia="Arial" w:hAnsi="Arial"/>
          <w:spacing w:val="-1"/>
        </w:rPr>
        <w:t>pen</w:t>
      </w:r>
      <w:r>
        <w:rPr>
          <w:rFonts w:ascii="Arial" w:eastAsia="Arial" w:hAnsi="Arial"/>
          <w:spacing w:val="1"/>
        </w:rPr>
        <w:t>s</w:t>
      </w:r>
      <w:r>
        <w:rPr>
          <w:rFonts w:ascii="Arial" w:eastAsia="Arial" w:hAnsi="Arial"/>
          <w:spacing w:val="-1"/>
        </w:rPr>
        <w:t>at</w:t>
      </w:r>
      <w:r>
        <w:rPr>
          <w:rFonts w:ascii="Arial" w:eastAsia="Arial" w:hAnsi="Arial"/>
          <w:spacing w:val="1"/>
        </w:rPr>
        <w:t>i</w:t>
      </w:r>
      <w:r>
        <w:rPr>
          <w:rFonts w:ascii="Arial" w:eastAsia="Arial" w:hAnsi="Arial"/>
          <w:spacing w:val="-1"/>
        </w:rPr>
        <w:t>o</w:t>
      </w:r>
      <w:r>
        <w:rPr>
          <w:rFonts w:ascii="Arial" w:eastAsia="Arial" w:hAnsi="Arial"/>
        </w:rPr>
        <w:t>n</w:t>
      </w:r>
      <w:r>
        <w:rPr>
          <w:rFonts w:ascii="Arial" w:eastAsia="Arial" w:hAnsi="Arial"/>
          <w:spacing w:val="-22"/>
        </w:rPr>
        <w:t xml:space="preserve"> </w:t>
      </w:r>
      <w:r>
        <w:rPr>
          <w:rFonts w:ascii="Arial" w:eastAsia="Arial" w:hAnsi="Arial"/>
          <w:spacing w:val="2"/>
        </w:rPr>
        <w:t>pa</w:t>
      </w:r>
      <w:r>
        <w:rPr>
          <w:rFonts w:ascii="Arial" w:eastAsia="Arial" w:hAnsi="Arial"/>
          <w:spacing w:val="-7"/>
        </w:rPr>
        <w:t>y</w:t>
      </w:r>
      <w:r>
        <w:rPr>
          <w:rFonts w:ascii="Arial" w:eastAsia="Arial" w:hAnsi="Arial"/>
          <w:spacing w:val="4"/>
        </w:rPr>
        <w:t>m</w:t>
      </w:r>
      <w:r>
        <w:rPr>
          <w:rFonts w:ascii="Arial" w:eastAsia="Arial" w:hAnsi="Arial"/>
          <w:spacing w:val="2"/>
        </w:rPr>
        <w:t>e</w:t>
      </w:r>
      <w:r>
        <w:rPr>
          <w:rFonts w:ascii="Arial" w:eastAsia="Arial" w:hAnsi="Arial"/>
          <w:spacing w:val="-1"/>
        </w:rPr>
        <w:t>nt</w:t>
      </w:r>
      <w:r>
        <w:rPr>
          <w:rFonts w:ascii="Arial" w:eastAsia="Arial" w:hAnsi="Arial"/>
          <w:spacing w:val="1"/>
        </w:rPr>
        <w:t>s</w:t>
      </w:r>
      <w:r>
        <w:rPr>
          <w:rFonts w:ascii="Arial" w:eastAsia="Arial" w:hAnsi="Arial"/>
        </w:rPr>
        <w:t>.</w:t>
      </w:r>
    </w:p>
    <w:p w14:paraId="02DF8D20" w14:textId="77777777" w:rsidR="00CC35A9" w:rsidRPr="007E3AE4" w:rsidRDefault="00CC35A9" w:rsidP="003E2711">
      <w:pPr>
        <w:pStyle w:val="BoldHeading"/>
        <w:ind w:left="993"/>
        <w:rPr>
          <w:bCs/>
        </w:rPr>
      </w:pPr>
      <w:r>
        <w:t>The</w:t>
      </w:r>
      <w:r>
        <w:rPr>
          <w:spacing w:val="-9"/>
        </w:rPr>
        <w:t xml:space="preserve"> </w:t>
      </w:r>
      <w:r>
        <w:t>d</w:t>
      </w:r>
      <w:r>
        <w:rPr>
          <w:spacing w:val="-1"/>
        </w:rPr>
        <w:t>i</w:t>
      </w:r>
      <w:r>
        <w:t>ff</w:t>
      </w:r>
      <w:r>
        <w:rPr>
          <w:spacing w:val="-1"/>
        </w:rPr>
        <w:t>ere</w:t>
      </w:r>
      <w:r>
        <w:t>n</w:t>
      </w:r>
      <w:r>
        <w:rPr>
          <w:spacing w:val="2"/>
        </w:rPr>
        <w:t>c</w:t>
      </w:r>
      <w:r>
        <w:t>e</w:t>
      </w:r>
      <w:r>
        <w:rPr>
          <w:spacing w:val="-9"/>
        </w:rPr>
        <w:t xml:space="preserve"> </w:t>
      </w:r>
      <w:r>
        <w:t>b</w:t>
      </w:r>
      <w:r>
        <w:rPr>
          <w:spacing w:val="-1"/>
        </w:rPr>
        <w:t>e</w:t>
      </w:r>
      <w:r>
        <w:t>t</w:t>
      </w:r>
      <w:r>
        <w:rPr>
          <w:spacing w:val="1"/>
        </w:rPr>
        <w:t>w</w:t>
      </w:r>
      <w:r>
        <w:rPr>
          <w:spacing w:val="-1"/>
        </w:rPr>
        <w:t>ee</w:t>
      </w:r>
      <w:r>
        <w:t>n</w:t>
      </w:r>
      <w:r>
        <w:rPr>
          <w:spacing w:val="-9"/>
        </w:rPr>
        <w:t xml:space="preserve"> </w:t>
      </w:r>
      <w:r>
        <w:rPr>
          <w:spacing w:val="3"/>
        </w:rPr>
        <w:t>p</w:t>
      </w:r>
      <w:r>
        <w:rPr>
          <w:spacing w:val="-1"/>
        </w:rPr>
        <w:t>r</w:t>
      </w:r>
      <w:r>
        <w:t>o</w:t>
      </w:r>
      <w:r>
        <w:rPr>
          <w:spacing w:val="-1"/>
        </w:rPr>
        <w:t>visi</w:t>
      </w:r>
      <w:r>
        <w:t>o</w:t>
      </w:r>
      <w:r>
        <w:rPr>
          <w:spacing w:val="3"/>
        </w:rPr>
        <w:t>n</w:t>
      </w:r>
      <w:r>
        <w:t>s</w:t>
      </w:r>
      <w:r>
        <w:rPr>
          <w:spacing w:val="-8"/>
        </w:rPr>
        <w:t xml:space="preserve"> </w:t>
      </w:r>
      <w:r>
        <w:rPr>
          <w:spacing w:val="-1"/>
        </w:rPr>
        <w:t>a</w:t>
      </w:r>
      <w:r>
        <w:t>nd</w:t>
      </w:r>
      <w:r>
        <w:rPr>
          <w:spacing w:val="-9"/>
        </w:rPr>
        <w:t xml:space="preserve"> </w:t>
      </w:r>
      <w:r>
        <w:t>oth</w:t>
      </w:r>
      <w:r>
        <w:rPr>
          <w:spacing w:val="-1"/>
        </w:rPr>
        <w:t>e</w:t>
      </w:r>
      <w:r>
        <w:t>r</w:t>
      </w:r>
      <w:r>
        <w:rPr>
          <w:spacing w:val="-7"/>
        </w:rPr>
        <w:t xml:space="preserve"> </w:t>
      </w:r>
      <w:r>
        <w:rPr>
          <w:spacing w:val="-1"/>
        </w:rPr>
        <w:t>lia</w:t>
      </w:r>
      <w:r>
        <w:t>b</w:t>
      </w:r>
      <w:r>
        <w:rPr>
          <w:spacing w:val="-1"/>
        </w:rPr>
        <w:t>i</w:t>
      </w:r>
      <w:r>
        <w:rPr>
          <w:spacing w:val="2"/>
        </w:rPr>
        <w:t>li</w:t>
      </w:r>
      <w:r>
        <w:t>t</w:t>
      </w:r>
      <w:r>
        <w:rPr>
          <w:spacing w:val="-1"/>
        </w:rPr>
        <w:t>ie</w:t>
      </w:r>
      <w:r>
        <w:t>s</w:t>
      </w:r>
    </w:p>
    <w:p w14:paraId="02DF8D21" w14:textId="77777777" w:rsidR="00CC35A9" w:rsidRDefault="00CC35A9" w:rsidP="00BB12E1">
      <w:pPr>
        <w:pStyle w:val="BodyText"/>
        <w:spacing w:line="271" w:lineRule="auto"/>
        <w:ind w:left="993"/>
        <w:jc w:val="both"/>
      </w:pPr>
      <w:r>
        <w:rPr>
          <w:spacing w:val="-1"/>
        </w:rPr>
        <w:t>A</w:t>
      </w:r>
      <w:r>
        <w:t>s</w:t>
      </w:r>
      <w:r>
        <w:rPr>
          <w:spacing w:val="-5"/>
        </w:rPr>
        <w:t xml:space="preserve"> </w:t>
      </w:r>
      <w:r>
        <w:rPr>
          <w:spacing w:val="-1"/>
        </w:rPr>
        <w:t>the</w:t>
      </w:r>
      <w:r>
        <w:rPr>
          <w:spacing w:val="3"/>
        </w:rPr>
        <w:t>r</w:t>
      </w:r>
      <w:r>
        <w:t>e</w:t>
      </w:r>
      <w:r>
        <w:rPr>
          <w:spacing w:val="-5"/>
        </w:rPr>
        <w:t xml:space="preserve"> </w:t>
      </w:r>
      <w:r>
        <w:rPr>
          <w:spacing w:val="-2"/>
        </w:rPr>
        <w:t>i</w:t>
      </w:r>
      <w:r>
        <w:t>s</w:t>
      </w:r>
      <w:r>
        <w:rPr>
          <w:spacing w:val="-1"/>
        </w:rPr>
        <w:t xml:space="preserve"> un</w:t>
      </w:r>
      <w:r>
        <w:rPr>
          <w:spacing w:val="1"/>
        </w:rPr>
        <w:t>c</w:t>
      </w:r>
      <w:r>
        <w:rPr>
          <w:spacing w:val="-1"/>
        </w:rPr>
        <w:t>e</w:t>
      </w:r>
      <w:r>
        <w:t>r</w:t>
      </w:r>
      <w:r>
        <w:rPr>
          <w:spacing w:val="-1"/>
        </w:rPr>
        <w:t>t</w:t>
      </w:r>
      <w:r>
        <w:rPr>
          <w:spacing w:val="2"/>
        </w:rPr>
        <w:t>a</w:t>
      </w:r>
      <w:r>
        <w:rPr>
          <w:spacing w:val="-2"/>
        </w:rPr>
        <w:t>i</w:t>
      </w:r>
      <w:r>
        <w:rPr>
          <w:spacing w:val="-1"/>
        </w:rPr>
        <w:t>n</w:t>
      </w:r>
      <w:r>
        <w:rPr>
          <w:spacing w:val="4"/>
        </w:rPr>
        <w:t>t</w:t>
      </w:r>
      <w:r>
        <w:t>y</w:t>
      </w:r>
      <w:r>
        <w:rPr>
          <w:spacing w:val="-6"/>
        </w:rPr>
        <w:t xml:space="preserve"> </w:t>
      </w:r>
      <w:r>
        <w:rPr>
          <w:spacing w:val="-2"/>
        </w:rPr>
        <w:t>i</w:t>
      </w:r>
      <w:r>
        <w:rPr>
          <w:spacing w:val="2"/>
        </w:rPr>
        <w:t>n</w:t>
      </w:r>
      <w:r>
        <w:rPr>
          <w:spacing w:val="-2"/>
        </w:rPr>
        <w:t>v</w:t>
      </w:r>
      <w:r>
        <w:rPr>
          <w:spacing w:val="2"/>
        </w:rPr>
        <w:t>o</w:t>
      </w:r>
      <w:r>
        <w:rPr>
          <w:spacing w:val="1"/>
        </w:rPr>
        <w:t>l</w:t>
      </w:r>
      <w:r>
        <w:rPr>
          <w:spacing w:val="-2"/>
        </w:rPr>
        <w:t>v</w:t>
      </w:r>
      <w:r>
        <w:rPr>
          <w:spacing w:val="-1"/>
        </w:rPr>
        <w:t>e</w:t>
      </w:r>
      <w:r>
        <w:t>d</w:t>
      </w:r>
      <w:r>
        <w:rPr>
          <w:spacing w:val="-1"/>
        </w:rPr>
        <w:t xml:space="preserve"> </w:t>
      </w:r>
      <w:r>
        <w:rPr>
          <w:spacing w:val="-3"/>
        </w:rPr>
        <w:t>w</w:t>
      </w:r>
      <w:r>
        <w:rPr>
          <w:spacing w:val="1"/>
        </w:rPr>
        <w:t>i</w:t>
      </w:r>
      <w:r>
        <w:rPr>
          <w:spacing w:val="-1"/>
        </w:rPr>
        <w:t>t</w:t>
      </w:r>
      <w:r>
        <w:t>h</w:t>
      </w:r>
      <w:r>
        <w:rPr>
          <w:spacing w:val="-3"/>
        </w:rPr>
        <w:t xml:space="preserve"> </w:t>
      </w:r>
      <w:r>
        <w:rPr>
          <w:spacing w:val="-1"/>
        </w:rPr>
        <w:t>p</w:t>
      </w:r>
      <w:r>
        <w:t>r</w:t>
      </w:r>
      <w:r>
        <w:rPr>
          <w:spacing w:val="-1"/>
        </w:rPr>
        <w:t>o</w:t>
      </w:r>
      <w:r>
        <w:rPr>
          <w:spacing w:val="1"/>
        </w:rPr>
        <w:t>v</w:t>
      </w:r>
      <w:r>
        <w:rPr>
          <w:spacing w:val="-2"/>
        </w:rPr>
        <w:t>i</w:t>
      </w:r>
      <w:r>
        <w:rPr>
          <w:spacing w:val="1"/>
        </w:rPr>
        <w:t>s</w:t>
      </w:r>
      <w:r>
        <w:rPr>
          <w:spacing w:val="-2"/>
        </w:rPr>
        <w:t>i</w:t>
      </w:r>
      <w:r>
        <w:rPr>
          <w:spacing w:val="2"/>
        </w:rPr>
        <w:t>o</w:t>
      </w:r>
      <w:r>
        <w:rPr>
          <w:spacing w:val="-1"/>
        </w:rPr>
        <w:t>n</w:t>
      </w:r>
      <w:r>
        <w:t>s</w:t>
      </w:r>
      <w:r>
        <w:rPr>
          <w:spacing w:val="-4"/>
        </w:rPr>
        <w:t xml:space="preserve"> </w:t>
      </w:r>
      <w:r>
        <w:rPr>
          <w:spacing w:val="-1"/>
        </w:rPr>
        <w:t>d</w:t>
      </w:r>
      <w:r>
        <w:rPr>
          <w:spacing w:val="2"/>
        </w:rPr>
        <w:t>u</w:t>
      </w:r>
      <w:r>
        <w:t>e</w:t>
      </w:r>
      <w:r>
        <w:rPr>
          <w:spacing w:val="-5"/>
        </w:rPr>
        <w:t xml:space="preserve"> </w:t>
      </w:r>
      <w:r>
        <w:rPr>
          <w:spacing w:val="2"/>
        </w:rPr>
        <w:t>t</w:t>
      </w:r>
      <w:r>
        <w:t>o</w:t>
      </w:r>
      <w:r>
        <w:rPr>
          <w:spacing w:val="-5"/>
        </w:rPr>
        <w:t xml:space="preserve"> </w:t>
      </w:r>
      <w:r>
        <w:rPr>
          <w:spacing w:val="2"/>
        </w:rPr>
        <w:t>t</w:t>
      </w:r>
      <w:r>
        <w:rPr>
          <w:spacing w:val="-1"/>
        </w:rPr>
        <w:t>h</w:t>
      </w:r>
      <w:r>
        <w:t>e</w:t>
      </w:r>
      <w:r>
        <w:rPr>
          <w:spacing w:val="-5"/>
        </w:rPr>
        <w:t xml:space="preserve"> </w:t>
      </w:r>
      <w:r>
        <w:rPr>
          <w:spacing w:val="2"/>
        </w:rPr>
        <w:t>t</w:t>
      </w:r>
      <w:r>
        <w:rPr>
          <w:spacing w:val="-2"/>
        </w:rPr>
        <w:t>i</w:t>
      </w:r>
      <w:r>
        <w:rPr>
          <w:spacing w:val="4"/>
        </w:rPr>
        <w:t>m</w:t>
      </w:r>
      <w:r>
        <w:rPr>
          <w:spacing w:val="-2"/>
        </w:rPr>
        <w:t>i</w:t>
      </w:r>
      <w:r>
        <w:rPr>
          <w:spacing w:val="-1"/>
        </w:rPr>
        <w:t>n</w:t>
      </w:r>
      <w:r>
        <w:t>g</w:t>
      </w:r>
      <w:r>
        <w:rPr>
          <w:spacing w:val="-5"/>
        </w:rPr>
        <w:t xml:space="preserve"> </w:t>
      </w:r>
      <w:r>
        <w:rPr>
          <w:spacing w:val="-1"/>
        </w:rPr>
        <w:t>o</w:t>
      </w:r>
      <w:r>
        <w:t>r</w:t>
      </w:r>
      <w:r>
        <w:rPr>
          <w:spacing w:val="-4"/>
        </w:rPr>
        <w:t xml:space="preserve"> </w:t>
      </w:r>
      <w:r>
        <w:rPr>
          <w:spacing w:val="-1"/>
        </w:rPr>
        <w:t>e</w:t>
      </w:r>
      <w:r>
        <w:rPr>
          <w:spacing w:val="3"/>
        </w:rPr>
        <w:t>x</w:t>
      </w:r>
      <w:r>
        <w:rPr>
          <w:spacing w:val="-1"/>
        </w:rPr>
        <w:t>pe</w:t>
      </w:r>
      <w:r>
        <w:rPr>
          <w:spacing w:val="1"/>
        </w:rPr>
        <w:t>c</w:t>
      </w:r>
      <w:r>
        <w:rPr>
          <w:spacing w:val="-1"/>
        </w:rPr>
        <w:t>te</w:t>
      </w:r>
      <w:r>
        <w:t>d</w:t>
      </w:r>
      <w:r>
        <w:rPr>
          <w:spacing w:val="-4"/>
        </w:rPr>
        <w:t xml:space="preserve"> </w:t>
      </w:r>
      <w:r>
        <w:rPr>
          <w:spacing w:val="1"/>
        </w:rPr>
        <w:t>c</w:t>
      </w:r>
      <w:r>
        <w:rPr>
          <w:spacing w:val="-1"/>
        </w:rPr>
        <w:t>o</w:t>
      </w:r>
      <w:r>
        <w:rPr>
          <w:spacing w:val="1"/>
        </w:rPr>
        <w:t>s</w:t>
      </w:r>
      <w:r>
        <w:rPr>
          <w:spacing w:val="-1"/>
        </w:rPr>
        <w:t>t</w:t>
      </w:r>
      <w:r>
        <w:t>,</w:t>
      </w:r>
      <w:r>
        <w:rPr>
          <w:spacing w:val="-3"/>
        </w:rPr>
        <w:t xml:space="preserve"> </w:t>
      </w:r>
      <w:r>
        <w:rPr>
          <w:spacing w:val="-1"/>
        </w:rPr>
        <w:t>th</w:t>
      </w:r>
      <w:r>
        <w:rPr>
          <w:spacing w:val="4"/>
        </w:rPr>
        <w:t>e</w:t>
      </w:r>
      <w:r>
        <w:t>y</w:t>
      </w:r>
      <w:r>
        <w:rPr>
          <w:spacing w:val="-8"/>
        </w:rPr>
        <w:t xml:space="preserve"> </w:t>
      </w:r>
      <w:r>
        <w:rPr>
          <w:spacing w:val="-1"/>
        </w:rPr>
        <w:t>a</w:t>
      </w:r>
      <w:r>
        <w:t>re</w:t>
      </w:r>
      <w:r>
        <w:rPr>
          <w:spacing w:val="-3"/>
        </w:rPr>
        <w:t xml:space="preserve"> </w:t>
      </w:r>
      <w:r>
        <w:rPr>
          <w:spacing w:val="1"/>
        </w:rPr>
        <w:t>c</w:t>
      </w:r>
      <w:r>
        <w:rPr>
          <w:spacing w:val="-2"/>
        </w:rPr>
        <w:t>l</w:t>
      </w:r>
      <w:r>
        <w:rPr>
          <w:spacing w:val="2"/>
        </w:rPr>
        <w:t>e</w:t>
      </w:r>
      <w:r>
        <w:rPr>
          <w:spacing w:val="-1"/>
        </w:rPr>
        <w:t>a</w:t>
      </w:r>
      <w:r>
        <w:t>r</w:t>
      </w:r>
      <w:r>
        <w:rPr>
          <w:spacing w:val="1"/>
        </w:rPr>
        <w:t>l</w:t>
      </w:r>
      <w:r>
        <w:t>y</w:t>
      </w:r>
      <w:r>
        <w:rPr>
          <w:spacing w:val="-6"/>
        </w:rPr>
        <w:t xml:space="preserve"> </w:t>
      </w:r>
      <w:r>
        <w:rPr>
          <w:spacing w:val="2"/>
        </w:rPr>
        <w:t>d</w:t>
      </w:r>
      <w:r>
        <w:rPr>
          <w:spacing w:val="-2"/>
        </w:rPr>
        <w:t>i</w:t>
      </w:r>
      <w:r>
        <w:rPr>
          <w:spacing w:val="2"/>
        </w:rPr>
        <w:t>ff</w:t>
      </w:r>
      <w:r>
        <w:rPr>
          <w:spacing w:val="-1"/>
        </w:rPr>
        <w:t>e</w:t>
      </w:r>
      <w:r>
        <w:t>r</w:t>
      </w:r>
      <w:r>
        <w:rPr>
          <w:spacing w:val="-1"/>
        </w:rPr>
        <w:t>en</w:t>
      </w:r>
      <w:r>
        <w:t>t</w:t>
      </w:r>
      <w:r>
        <w:rPr>
          <w:spacing w:val="-5"/>
        </w:rPr>
        <w:t xml:space="preserve"> </w:t>
      </w:r>
      <w:r>
        <w:rPr>
          <w:spacing w:val="-1"/>
        </w:rPr>
        <w:t>t</w:t>
      </w:r>
      <w:r>
        <w:t>o</w:t>
      </w:r>
      <w:r>
        <w:rPr>
          <w:spacing w:val="-3"/>
        </w:rPr>
        <w:t xml:space="preserve"> </w:t>
      </w:r>
      <w:r>
        <w:rPr>
          <w:spacing w:val="-1"/>
        </w:rPr>
        <w:t>tha</w:t>
      </w:r>
      <w:r>
        <w:t>t</w:t>
      </w:r>
      <w:r>
        <w:rPr>
          <w:spacing w:val="-4"/>
        </w:rPr>
        <w:t xml:space="preserve"> </w:t>
      </w:r>
      <w:r>
        <w:rPr>
          <w:spacing w:val="-1"/>
        </w:rPr>
        <w:t>o</w:t>
      </w:r>
      <w:r>
        <w:t>f</w:t>
      </w:r>
      <w:r>
        <w:rPr>
          <w:w w:val="99"/>
        </w:rPr>
        <w:t xml:space="preserve"> </w:t>
      </w:r>
      <w:r>
        <w:rPr>
          <w:spacing w:val="-1"/>
        </w:rPr>
        <w:t>t</w:t>
      </w:r>
      <w:r>
        <w:t>r</w:t>
      </w:r>
      <w:r>
        <w:rPr>
          <w:spacing w:val="-1"/>
        </w:rPr>
        <w:t>ad</w:t>
      </w:r>
      <w:r>
        <w:t>e</w:t>
      </w:r>
      <w:r>
        <w:rPr>
          <w:spacing w:val="1"/>
        </w:rPr>
        <w:t xml:space="preserve"> </w:t>
      </w:r>
      <w:r>
        <w:rPr>
          <w:spacing w:val="-1"/>
        </w:rPr>
        <w:t>p</w:t>
      </w:r>
      <w:r>
        <w:rPr>
          <w:spacing w:val="4"/>
        </w:rPr>
        <w:t>a</w:t>
      </w:r>
      <w:r>
        <w:rPr>
          <w:spacing w:val="-5"/>
        </w:rPr>
        <w:t>y</w:t>
      </w:r>
      <w:r>
        <w:rPr>
          <w:spacing w:val="-1"/>
        </w:rPr>
        <w:t>a</w:t>
      </w:r>
      <w:r>
        <w:rPr>
          <w:spacing w:val="2"/>
        </w:rPr>
        <w:t>b</w:t>
      </w:r>
      <w:r>
        <w:rPr>
          <w:spacing w:val="-2"/>
        </w:rPr>
        <w:t>l</w:t>
      </w:r>
      <w:r>
        <w:rPr>
          <w:spacing w:val="-1"/>
        </w:rPr>
        <w:t>e</w:t>
      </w:r>
      <w:r>
        <w:t xml:space="preserve">s </w:t>
      </w:r>
      <w:r>
        <w:rPr>
          <w:spacing w:val="-1"/>
        </w:rPr>
        <w:t>o</w:t>
      </w:r>
      <w:r>
        <w:t>r</w:t>
      </w:r>
      <w:r>
        <w:rPr>
          <w:spacing w:val="2"/>
        </w:rPr>
        <w:t xml:space="preserve"> </w:t>
      </w:r>
      <w:r>
        <w:rPr>
          <w:spacing w:val="-1"/>
        </w:rPr>
        <w:t>a</w:t>
      </w:r>
      <w:r>
        <w:rPr>
          <w:spacing w:val="1"/>
        </w:rPr>
        <w:t>cc</w:t>
      </w:r>
      <w:r>
        <w:t>r</w:t>
      </w:r>
      <w:r>
        <w:rPr>
          <w:spacing w:val="-1"/>
        </w:rPr>
        <w:t>ua</w:t>
      </w:r>
      <w:r>
        <w:rPr>
          <w:spacing w:val="-2"/>
        </w:rPr>
        <w:t>l</w:t>
      </w:r>
      <w:r>
        <w:rPr>
          <w:spacing w:val="1"/>
        </w:rPr>
        <w:t>s</w:t>
      </w:r>
      <w:r>
        <w:t>.</w:t>
      </w:r>
      <w:r>
        <w:rPr>
          <w:spacing w:val="1"/>
        </w:rPr>
        <w:t xml:space="preserve"> </w:t>
      </w:r>
      <w:r>
        <w:rPr>
          <w:spacing w:val="3"/>
        </w:rPr>
        <w:t>T</w:t>
      </w:r>
      <w:r>
        <w:t>r</w:t>
      </w:r>
      <w:r>
        <w:rPr>
          <w:spacing w:val="-1"/>
        </w:rPr>
        <w:t>ad</w:t>
      </w:r>
      <w:r>
        <w:t>e</w:t>
      </w:r>
      <w:r>
        <w:rPr>
          <w:spacing w:val="-1"/>
        </w:rPr>
        <w:t xml:space="preserve"> p</w:t>
      </w:r>
      <w:r>
        <w:rPr>
          <w:spacing w:val="4"/>
        </w:rPr>
        <w:t>a</w:t>
      </w:r>
      <w:r>
        <w:rPr>
          <w:spacing w:val="-5"/>
        </w:rPr>
        <w:t>y</w:t>
      </w:r>
      <w:r>
        <w:rPr>
          <w:spacing w:val="-1"/>
        </w:rPr>
        <w:t>a</w:t>
      </w:r>
      <w:r>
        <w:rPr>
          <w:spacing w:val="2"/>
        </w:rPr>
        <w:t>b</w:t>
      </w:r>
      <w:r>
        <w:rPr>
          <w:spacing w:val="-2"/>
        </w:rPr>
        <w:t>l</w:t>
      </w:r>
      <w:r>
        <w:rPr>
          <w:spacing w:val="-1"/>
        </w:rPr>
        <w:t>e</w:t>
      </w:r>
      <w:r>
        <w:t xml:space="preserve">s </w:t>
      </w:r>
      <w:r>
        <w:rPr>
          <w:spacing w:val="-1"/>
        </w:rPr>
        <w:t>a</w:t>
      </w:r>
      <w:r>
        <w:rPr>
          <w:spacing w:val="3"/>
        </w:rPr>
        <w:t>r</w:t>
      </w:r>
      <w:r>
        <w:t xml:space="preserve">e </w:t>
      </w:r>
      <w:r>
        <w:rPr>
          <w:spacing w:val="1"/>
        </w:rPr>
        <w:t>l</w:t>
      </w:r>
      <w:r>
        <w:rPr>
          <w:spacing w:val="-2"/>
        </w:rPr>
        <w:t>i</w:t>
      </w:r>
      <w:r>
        <w:rPr>
          <w:spacing w:val="2"/>
        </w:rPr>
        <w:t>a</w:t>
      </w:r>
      <w:r>
        <w:rPr>
          <w:spacing w:val="-1"/>
        </w:rPr>
        <w:t>b</w:t>
      </w:r>
      <w:r>
        <w:rPr>
          <w:spacing w:val="1"/>
        </w:rPr>
        <w:t>i</w:t>
      </w:r>
      <w:r>
        <w:rPr>
          <w:spacing w:val="-2"/>
        </w:rPr>
        <w:t>li</w:t>
      </w:r>
      <w:r>
        <w:rPr>
          <w:spacing w:val="2"/>
        </w:rPr>
        <w:t>t</w:t>
      </w:r>
      <w:r>
        <w:rPr>
          <w:spacing w:val="1"/>
        </w:rPr>
        <w:t>i</w:t>
      </w:r>
      <w:r>
        <w:rPr>
          <w:spacing w:val="-1"/>
        </w:rPr>
        <w:t>e</w:t>
      </w:r>
      <w:r>
        <w:t xml:space="preserve">s </w:t>
      </w:r>
      <w:r>
        <w:rPr>
          <w:spacing w:val="-1"/>
        </w:rPr>
        <w:t>boo</w:t>
      </w:r>
      <w:r>
        <w:rPr>
          <w:spacing w:val="3"/>
        </w:rPr>
        <w:t>k</w:t>
      </w:r>
      <w:r>
        <w:rPr>
          <w:spacing w:val="-1"/>
        </w:rPr>
        <w:t>e</w:t>
      </w:r>
      <w:r>
        <w:t>d</w:t>
      </w:r>
      <w:r>
        <w:rPr>
          <w:spacing w:val="-1"/>
        </w:rPr>
        <w:t xml:space="preserve"> </w:t>
      </w:r>
      <w:r>
        <w:rPr>
          <w:spacing w:val="2"/>
        </w:rPr>
        <w:t>f</w:t>
      </w:r>
      <w:r>
        <w:rPr>
          <w:spacing w:val="-1"/>
        </w:rPr>
        <w:t>o</w:t>
      </w:r>
      <w:r>
        <w:t xml:space="preserve">r </w:t>
      </w:r>
      <w:r>
        <w:rPr>
          <w:spacing w:val="-1"/>
        </w:rPr>
        <w:t>g</w:t>
      </w:r>
      <w:r>
        <w:rPr>
          <w:spacing w:val="2"/>
        </w:rPr>
        <w:t>o</w:t>
      </w:r>
      <w:r>
        <w:rPr>
          <w:spacing w:val="-1"/>
        </w:rPr>
        <w:t>od</w:t>
      </w:r>
      <w:r>
        <w:t>s</w:t>
      </w:r>
      <w:r>
        <w:rPr>
          <w:spacing w:val="1"/>
        </w:rPr>
        <w:t xml:space="preserve"> </w:t>
      </w:r>
      <w:r>
        <w:rPr>
          <w:spacing w:val="-1"/>
        </w:rPr>
        <w:t>o</w:t>
      </w:r>
      <w:r>
        <w:t xml:space="preserve">r </w:t>
      </w:r>
      <w:r>
        <w:rPr>
          <w:spacing w:val="1"/>
        </w:rPr>
        <w:t>s</w:t>
      </w:r>
      <w:r>
        <w:rPr>
          <w:spacing w:val="-1"/>
        </w:rPr>
        <w:t>e</w:t>
      </w:r>
      <w:r>
        <w:rPr>
          <w:spacing w:val="3"/>
        </w:rPr>
        <w:t>r</w:t>
      </w:r>
      <w:r>
        <w:rPr>
          <w:spacing w:val="-2"/>
        </w:rPr>
        <w:t>vi</w:t>
      </w:r>
      <w:r>
        <w:rPr>
          <w:spacing w:val="1"/>
        </w:rPr>
        <w:t>c</w:t>
      </w:r>
      <w:r>
        <w:rPr>
          <w:spacing w:val="-1"/>
        </w:rPr>
        <w:t>e</w:t>
      </w:r>
      <w:r>
        <w:t xml:space="preserve">s </w:t>
      </w:r>
      <w:r>
        <w:rPr>
          <w:spacing w:val="2"/>
        </w:rPr>
        <w:t>t</w:t>
      </w:r>
      <w:r>
        <w:rPr>
          <w:spacing w:val="-1"/>
        </w:rPr>
        <w:t>ha</w:t>
      </w:r>
      <w:r>
        <w:t>t</w:t>
      </w:r>
      <w:r>
        <w:rPr>
          <w:spacing w:val="1"/>
        </w:rPr>
        <w:t xml:space="preserve"> </w:t>
      </w:r>
      <w:r>
        <w:rPr>
          <w:spacing w:val="-1"/>
        </w:rPr>
        <w:t>h</w:t>
      </w:r>
      <w:r>
        <w:rPr>
          <w:spacing w:val="2"/>
        </w:rPr>
        <w:t>a</w:t>
      </w:r>
      <w:r>
        <w:rPr>
          <w:spacing w:val="-2"/>
        </w:rPr>
        <w:t>v</w:t>
      </w:r>
      <w:r>
        <w:t>e</w:t>
      </w:r>
      <w:r>
        <w:rPr>
          <w:spacing w:val="1"/>
        </w:rPr>
        <w:t xml:space="preserve"> </w:t>
      </w:r>
      <w:r>
        <w:rPr>
          <w:spacing w:val="-1"/>
        </w:rPr>
        <w:t>be</w:t>
      </w:r>
      <w:r>
        <w:rPr>
          <w:spacing w:val="2"/>
        </w:rPr>
        <w:t>e</w:t>
      </w:r>
      <w:r>
        <w:t>n</w:t>
      </w:r>
      <w:r>
        <w:rPr>
          <w:spacing w:val="-1"/>
        </w:rPr>
        <w:t xml:space="preserve"> </w:t>
      </w:r>
      <w:r>
        <w:t>r</w:t>
      </w:r>
      <w:r>
        <w:rPr>
          <w:spacing w:val="-1"/>
        </w:rPr>
        <w:t>e</w:t>
      </w:r>
      <w:r>
        <w:rPr>
          <w:spacing w:val="1"/>
        </w:rPr>
        <w:t>c</w:t>
      </w:r>
      <w:r>
        <w:rPr>
          <w:spacing w:val="2"/>
        </w:rPr>
        <w:t>e</w:t>
      </w:r>
      <w:r>
        <w:rPr>
          <w:spacing w:val="-2"/>
        </w:rPr>
        <w:t>i</w:t>
      </w:r>
      <w:r>
        <w:rPr>
          <w:spacing w:val="1"/>
        </w:rPr>
        <w:t>v</w:t>
      </w:r>
      <w:r>
        <w:rPr>
          <w:spacing w:val="-1"/>
        </w:rPr>
        <w:t>e</w:t>
      </w:r>
      <w:r>
        <w:t xml:space="preserve">d </w:t>
      </w:r>
      <w:r>
        <w:rPr>
          <w:spacing w:val="2"/>
        </w:rPr>
        <w:t>a</w:t>
      </w:r>
      <w:r>
        <w:rPr>
          <w:spacing w:val="-1"/>
        </w:rPr>
        <w:t>n</w:t>
      </w:r>
      <w:r>
        <w:t>d</w:t>
      </w:r>
      <w:r>
        <w:rPr>
          <w:w w:val="99"/>
        </w:rPr>
        <w:t xml:space="preserve"> </w:t>
      </w:r>
      <w:r>
        <w:rPr>
          <w:spacing w:val="-1"/>
        </w:rPr>
        <w:t>e</w:t>
      </w:r>
      <w:r>
        <w:rPr>
          <w:spacing w:val="1"/>
        </w:rPr>
        <w:t>x</w:t>
      </w:r>
      <w:r>
        <w:rPr>
          <w:spacing w:val="-1"/>
        </w:rPr>
        <w:t>pen</w:t>
      </w:r>
      <w:r>
        <w:rPr>
          <w:spacing w:val="2"/>
        </w:rPr>
        <w:t>d</w:t>
      </w:r>
      <w:r>
        <w:rPr>
          <w:spacing w:val="-2"/>
        </w:rPr>
        <w:t>i</w:t>
      </w:r>
      <w:r>
        <w:rPr>
          <w:spacing w:val="-1"/>
        </w:rPr>
        <w:t>tu</w:t>
      </w:r>
      <w:r>
        <w:rPr>
          <w:spacing w:val="3"/>
        </w:rPr>
        <w:t>r</w:t>
      </w:r>
      <w:r>
        <w:t>e</w:t>
      </w:r>
      <w:r>
        <w:rPr>
          <w:spacing w:val="17"/>
        </w:rPr>
        <w:t xml:space="preserve"> </w:t>
      </w:r>
      <w:r>
        <w:rPr>
          <w:spacing w:val="-2"/>
        </w:rPr>
        <w:t>i</w:t>
      </w:r>
      <w:r>
        <w:rPr>
          <w:spacing w:val="-1"/>
        </w:rPr>
        <w:t>n</w:t>
      </w:r>
      <w:r>
        <w:rPr>
          <w:spacing w:val="1"/>
        </w:rPr>
        <w:t>c</w:t>
      </w:r>
      <w:r>
        <w:rPr>
          <w:spacing w:val="-1"/>
        </w:rPr>
        <w:t>u</w:t>
      </w:r>
      <w:r>
        <w:t>rr</w:t>
      </w:r>
      <w:r>
        <w:rPr>
          <w:spacing w:val="2"/>
        </w:rPr>
        <w:t>e</w:t>
      </w:r>
      <w:r>
        <w:t>d</w:t>
      </w:r>
      <w:r>
        <w:rPr>
          <w:spacing w:val="20"/>
        </w:rPr>
        <w:t xml:space="preserve"> </w:t>
      </w:r>
      <w:r>
        <w:rPr>
          <w:spacing w:val="-3"/>
        </w:rPr>
        <w:t>w</w:t>
      </w:r>
      <w:r>
        <w:rPr>
          <w:spacing w:val="-2"/>
        </w:rPr>
        <w:t>i</w:t>
      </w:r>
      <w:r>
        <w:rPr>
          <w:spacing w:val="2"/>
        </w:rPr>
        <w:t>t</w:t>
      </w:r>
      <w:r>
        <w:rPr>
          <w:spacing w:val="-1"/>
        </w:rPr>
        <w:t>h</w:t>
      </w:r>
      <w:r>
        <w:rPr>
          <w:spacing w:val="1"/>
        </w:rPr>
        <w:t>i</w:t>
      </w:r>
      <w:r>
        <w:t>n</w:t>
      </w:r>
      <w:r>
        <w:rPr>
          <w:spacing w:val="19"/>
        </w:rPr>
        <w:t xml:space="preserve"> </w:t>
      </w:r>
      <w:r>
        <w:rPr>
          <w:spacing w:val="-1"/>
        </w:rPr>
        <w:t>th</w:t>
      </w:r>
      <w:r>
        <w:t>e</w:t>
      </w:r>
      <w:r>
        <w:rPr>
          <w:spacing w:val="18"/>
        </w:rPr>
        <w:t xml:space="preserve"> </w:t>
      </w:r>
      <w:r>
        <w:t>r</w:t>
      </w:r>
      <w:r>
        <w:rPr>
          <w:spacing w:val="-1"/>
        </w:rPr>
        <w:t>e</w:t>
      </w:r>
      <w:r>
        <w:rPr>
          <w:spacing w:val="2"/>
        </w:rPr>
        <w:t>p</w:t>
      </w:r>
      <w:r>
        <w:rPr>
          <w:spacing w:val="-1"/>
        </w:rPr>
        <w:t>o</w:t>
      </w:r>
      <w:r>
        <w:t>r</w:t>
      </w:r>
      <w:r>
        <w:rPr>
          <w:spacing w:val="-1"/>
        </w:rPr>
        <w:t>t</w:t>
      </w:r>
      <w:r>
        <w:rPr>
          <w:spacing w:val="-2"/>
        </w:rPr>
        <w:t>i</w:t>
      </w:r>
      <w:r>
        <w:rPr>
          <w:spacing w:val="2"/>
        </w:rPr>
        <w:t>n</w:t>
      </w:r>
      <w:r>
        <w:t>g</w:t>
      </w:r>
      <w:r>
        <w:rPr>
          <w:spacing w:val="17"/>
        </w:rPr>
        <w:t xml:space="preserve"> </w:t>
      </w:r>
      <w:r>
        <w:rPr>
          <w:spacing w:val="-1"/>
        </w:rPr>
        <w:t>pe</w:t>
      </w:r>
      <w:r>
        <w:rPr>
          <w:spacing w:val="3"/>
        </w:rPr>
        <w:t>r</w:t>
      </w:r>
      <w:r>
        <w:rPr>
          <w:spacing w:val="-2"/>
        </w:rPr>
        <w:t>i</w:t>
      </w:r>
      <w:r>
        <w:rPr>
          <w:spacing w:val="-1"/>
        </w:rPr>
        <w:t>o</w:t>
      </w:r>
      <w:r>
        <w:rPr>
          <w:spacing w:val="2"/>
        </w:rPr>
        <w:t>d</w:t>
      </w:r>
      <w:r>
        <w:t>,</w:t>
      </w:r>
      <w:r>
        <w:rPr>
          <w:spacing w:val="20"/>
        </w:rPr>
        <w:t xml:space="preserve"> </w:t>
      </w:r>
      <w:r>
        <w:rPr>
          <w:spacing w:val="-3"/>
        </w:rPr>
        <w:t>w</w:t>
      </w:r>
      <w:r>
        <w:rPr>
          <w:spacing w:val="-1"/>
        </w:rPr>
        <w:t>he</w:t>
      </w:r>
      <w:r>
        <w:rPr>
          <w:spacing w:val="3"/>
        </w:rPr>
        <w:t>r</w:t>
      </w:r>
      <w:r>
        <w:t>e</w:t>
      </w:r>
      <w:r>
        <w:rPr>
          <w:spacing w:val="17"/>
        </w:rPr>
        <w:t xml:space="preserve"> </w:t>
      </w:r>
      <w:r>
        <w:rPr>
          <w:spacing w:val="-1"/>
        </w:rPr>
        <w:t>a</w:t>
      </w:r>
      <w:r>
        <w:t>n</w:t>
      </w:r>
      <w:r>
        <w:rPr>
          <w:spacing w:val="20"/>
        </w:rPr>
        <w:t xml:space="preserve"> </w:t>
      </w:r>
      <w:r>
        <w:rPr>
          <w:spacing w:val="-2"/>
        </w:rPr>
        <w:t>i</w:t>
      </w:r>
      <w:r>
        <w:rPr>
          <w:spacing w:val="2"/>
        </w:rPr>
        <w:t>n</w:t>
      </w:r>
      <w:r>
        <w:rPr>
          <w:spacing w:val="-2"/>
        </w:rPr>
        <w:t>v</w:t>
      </w:r>
      <w:r>
        <w:rPr>
          <w:spacing w:val="-1"/>
        </w:rPr>
        <w:t>o</w:t>
      </w:r>
      <w:r>
        <w:rPr>
          <w:spacing w:val="-2"/>
        </w:rPr>
        <w:t>i</w:t>
      </w:r>
      <w:r>
        <w:rPr>
          <w:spacing w:val="1"/>
        </w:rPr>
        <w:t>c</w:t>
      </w:r>
      <w:r>
        <w:t>e</w:t>
      </w:r>
      <w:r>
        <w:rPr>
          <w:spacing w:val="19"/>
        </w:rPr>
        <w:t xml:space="preserve"> </w:t>
      </w:r>
      <w:r>
        <w:rPr>
          <w:spacing w:val="-1"/>
        </w:rPr>
        <w:t>e</w:t>
      </w:r>
      <w:r>
        <w:rPr>
          <w:spacing w:val="1"/>
        </w:rPr>
        <w:t>x</w:t>
      </w:r>
      <w:r>
        <w:rPr>
          <w:spacing w:val="-2"/>
        </w:rPr>
        <w:t>i</w:t>
      </w:r>
      <w:r>
        <w:rPr>
          <w:spacing w:val="1"/>
        </w:rPr>
        <w:t>s</w:t>
      </w:r>
      <w:r>
        <w:rPr>
          <w:spacing w:val="-1"/>
        </w:rPr>
        <w:t>t</w:t>
      </w:r>
      <w:r>
        <w:t>s</w:t>
      </w:r>
      <w:r>
        <w:rPr>
          <w:spacing w:val="19"/>
        </w:rPr>
        <w:t xml:space="preserve"> </w:t>
      </w:r>
      <w:r>
        <w:rPr>
          <w:spacing w:val="-1"/>
        </w:rPr>
        <w:t>t</w:t>
      </w:r>
      <w:r>
        <w:t>o</w:t>
      </w:r>
      <w:r>
        <w:rPr>
          <w:spacing w:val="17"/>
        </w:rPr>
        <w:t xml:space="preserve"> </w:t>
      </w:r>
      <w:r>
        <w:rPr>
          <w:spacing w:val="1"/>
        </w:rPr>
        <w:t>s</w:t>
      </w:r>
      <w:r>
        <w:rPr>
          <w:spacing w:val="-1"/>
        </w:rPr>
        <w:t>ub</w:t>
      </w:r>
      <w:r>
        <w:rPr>
          <w:spacing w:val="3"/>
        </w:rPr>
        <w:t>s</w:t>
      </w:r>
      <w:r>
        <w:rPr>
          <w:spacing w:val="-1"/>
        </w:rPr>
        <w:t>tan</w:t>
      </w:r>
      <w:r>
        <w:rPr>
          <w:spacing w:val="2"/>
        </w:rPr>
        <w:t>t</w:t>
      </w:r>
      <w:r>
        <w:rPr>
          <w:spacing w:val="-2"/>
        </w:rPr>
        <w:t>i</w:t>
      </w:r>
      <w:r>
        <w:rPr>
          <w:spacing w:val="-1"/>
        </w:rPr>
        <w:t>at</w:t>
      </w:r>
      <w:r>
        <w:t>e</w:t>
      </w:r>
      <w:r>
        <w:rPr>
          <w:spacing w:val="20"/>
        </w:rPr>
        <w:t xml:space="preserve"> </w:t>
      </w:r>
      <w:r>
        <w:rPr>
          <w:spacing w:val="-1"/>
        </w:rPr>
        <w:t>th</w:t>
      </w:r>
      <w:r>
        <w:t>e</w:t>
      </w:r>
      <w:r>
        <w:rPr>
          <w:spacing w:val="19"/>
        </w:rPr>
        <w:t xml:space="preserve"> </w:t>
      </w:r>
      <w:r>
        <w:rPr>
          <w:spacing w:val="-2"/>
        </w:rPr>
        <w:t>l</w:t>
      </w:r>
      <w:r>
        <w:rPr>
          <w:spacing w:val="1"/>
        </w:rPr>
        <w:t>i</w:t>
      </w:r>
      <w:r>
        <w:rPr>
          <w:spacing w:val="-1"/>
        </w:rPr>
        <w:t>ab</w:t>
      </w:r>
      <w:r>
        <w:rPr>
          <w:spacing w:val="1"/>
        </w:rPr>
        <w:t>i</w:t>
      </w:r>
      <w:r>
        <w:rPr>
          <w:spacing w:val="-2"/>
        </w:rPr>
        <w:t>l</w:t>
      </w:r>
      <w:r>
        <w:rPr>
          <w:spacing w:val="1"/>
        </w:rPr>
        <w:t>i</w:t>
      </w:r>
      <w:r>
        <w:rPr>
          <w:spacing w:val="2"/>
        </w:rPr>
        <w:t>t</w:t>
      </w:r>
      <w:r>
        <w:rPr>
          <w:spacing w:val="-5"/>
        </w:rPr>
        <w:t>y</w:t>
      </w:r>
      <w:r>
        <w:t>.</w:t>
      </w:r>
      <w:r>
        <w:rPr>
          <w:spacing w:val="20"/>
        </w:rPr>
        <w:t xml:space="preserve"> </w:t>
      </w:r>
      <w:r>
        <w:rPr>
          <w:spacing w:val="-1"/>
        </w:rPr>
        <w:t>A</w:t>
      </w:r>
      <w:r>
        <w:rPr>
          <w:spacing w:val="1"/>
        </w:rPr>
        <w:t>cc</w:t>
      </w:r>
      <w:r>
        <w:t>r</w:t>
      </w:r>
      <w:r>
        <w:rPr>
          <w:spacing w:val="-1"/>
        </w:rPr>
        <w:t>u</w:t>
      </w:r>
      <w:r>
        <w:rPr>
          <w:spacing w:val="2"/>
        </w:rPr>
        <w:t>a</w:t>
      </w:r>
      <w:r>
        <w:rPr>
          <w:spacing w:val="-2"/>
        </w:rPr>
        <w:t>l</w:t>
      </w:r>
      <w:r>
        <w:t>s</w:t>
      </w:r>
      <w:r>
        <w:rPr>
          <w:spacing w:val="18"/>
        </w:rPr>
        <w:t xml:space="preserve"> </w:t>
      </w:r>
      <w:r>
        <w:rPr>
          <w:spacing w:val="-1"/>
        </w:rPr>
        <w:t>a</w:t>
      </w:r>
      <w:r>
        <w:t>re</w:t>
      </w:r>
      <w:r>
        <w:rPr>
          <w:w w:val="99"/>
        </w:rPr>
        <w:t xml:space="preserve"> </w:t>
      </w:r>
      <w:r>
        <w:rPr>
          <w:spacing w:val="-2"/>
        </w:rPr>
        <w:t>li</w:t>
      </w:r>
      <w:r>
        <w:rPr>
          <w:spacing w:val="2"/>
        </w:rPr>
        <w:t>a</w:t>
      </w:r>
      <w:r>
        <w:rPr>
          <w:spacing w:val="-1"/>
        </w:rPr>
        <w:t>b</w:t>
      </w:r>
      <w:r>
        <w:rPr>
          <w:spacing w:val="1"/>
        </w:rPr>
        <w:t>i</w:t>
      </w:r>
      <w:r>
        <w:rPr>
          <w:spacing w:val="-2"/>
        </w:rPr>
        <w:t>li</w:t>
      </w:r>
      <w:r>
        <w:rPr>
          <w:spacing w:val="2"/>
        </w:rPr>
        <w:t>t</w:t>
      </w:r>
      <w:r>
        <w:rPr>
          <w:spacing w:val="-2"/>
        </w:rPr>
        <w:t>i</w:t>
      </w:r>
      <w:r>
        <w:rPr>
          <w:spacing w:val="-1"/>
        </w:rPr>
        <w:t>e</w:t>
      </w:r>
      <w:r>
        <w:t>s</w:t>
      </w:r>
      <w:r>
        <w:rPr>
          <w:spacing w:val="24"/>
        </w:rPr>
        <w:t xml:space="preserve"> </w:t>
      </w:r>
      <w:r>
        <w:rPr>
          <w:spacing w:val="-1"/>
        </w:rPr>
        <w:t>boo</w:t>
      </w:r>
      <w:r>
        <w:rPr>
          <w:spacing w:val="3"/>
        </w:rPr>
        <w:t>k</w:t>
      </w:r>
      <w:r>
        <w:rPr>
          <w:spacing w:val="-1"/>
        </w:rPr>
        <w:t>e</w:t>
      </w:r>
      <w:r>
        <w:t>d</w:t>
      </w:r>
      <w:r>
        <w:rPr>
          <w:spacing w:val="20"/>
        </w:rPr>
        <w:t xml:space="preserve"> </w:t>
      </w:r>
      <w:r>
        <w:rPr>
          <w:spacing w:val="2"/>
        </w:rPr>
        <w:t>f</w:t>
      </w:r>
      <w:r>
        <w:rPr>
          <w:spacing w:val="-1"/>
        </w:rPr>
        <w:t>o</w:t>
      </w:r>
      <w:r>
        <w:t>r</w:t>
      </w:r>
      <w:r>
        <w:rPr>
          <w:spacing w:val="22"/>
        </w:rPr>
        <w:t xml:space="preserve"> </w:t>
      </w:r>
      <w:r>
        <w:rPr>
          <w:spacing w:val="-1"/>
        </w:rPr>
        <w:t>go</w:t>
      </w:r>
      <w:r>
        <w:rPr>
          <w:spacing w:val="2"/>
        </w:rPr>
        <w:t>o</w:t>
      </w:r>
      <w:r>
        <w:rPr>
          <w:spacing w:val="-1"/>
        </w:rPr>
        <w:t>d</w:t>
      </w:r>
      <w:r>
        <w:t>s</w:t>
      </w:r>
      <w:r>
        <w:rPr>
          <w:spacing w:val="24"/>
        </w:rPr>
        <w:t xml:space="preserve"> </w:t>
      </w:r>
      <w:r>
        <w:rPr>
          <w:spacing w:val="-1"/>
        </w:rPr>
        <w:t>an</w:t>
      </w:r>
      <w:r>
        <w:t>d</w:t>
      </w:r>
      <w:r>
        <w:rPr>
          <w:spacing w:val="23"/>
        </w:rPr>
        <w:t xml:space="preserve"> </w:t>
      </w:r>
      <w:r>
        <w:rPr>
          <w:spacing w:val="1"/>
        </w:rPr>
        <w:t>s</w:t>
      </w:r>
      <w:r>
        <w:rPr>
          <w:spacing w:val="-1"/>
        </w:rPr>
        <w:t>e</w:t>
      </w:r>
      <w:r>
        <w:t>r</w:t>
      </w:r>
      <w:r>
        <w:rPr>
          <w:spacing w:val="1"/>
        </w:rPr>
        <w:t>v</w:t>
      </w:r>
      <w:r>
        <w:rPr>
          <w:spacing w:val="-2"/>
        </w:rPr>
        <w:t>i</w:t>
      </w:r>
      <w:r>
        <w:rPr>
          <w:spacing w:val="1"/>
        </w:rPr>
        <w:t>c</w:t>
      </w:r>
      <w:r>
        <w:rPr>
          <w:spacing w:val="-1"/>
        </w:rPr>
        <w:t>e</w:t>
      </w:r>
      <w:r>
        <w:t>s</w:t>
      </w:r>
      <w:r>
        <w:rPr>
          <w:spacing w:val="22"/>
        </w:rPr>
        <w:t xml:space="preserve"> </w:t>
      </w:r>
      <w:r>
        <w:t>r</w:t>
      </w:r>
      <w:r>
        <w:rPr>
          <w:spacing w:val="-1"/>
        </w:rPr>
        <w:t>e</w:t>
      </w:r>
      <w:r>
        <w:rPr>
          <w:spacing w:val="1"/>
        </w:rPr>
        <w:t>c</w:t>
      </w:r>
      <w:r>
        <w:rPr>
          <w:spacing w:val="-1"/>
        </w:rPr>
        <w:t>e</w:t>
      </w:r>
      <w:r>
        <w:rPr>
          <w:spacing w:val="1"/>
        </w:rPr>
        <w:t>i</w:t>
      </w:r>
      <w:r>
        <w:rPr>
          <w:spacing w:val="-2"/>
        </w:rPr>
        <w:t>v</w:t>
      </w:r>
      <w:r>
        <w:rPr>
          <w:spacing w:val="2"/>
        </w:rPr>
        <w:t>e</w:t>
      </w:r>
      <w:r>
        <w:t>d</w:t>
      </w:r>
      <w:r>
        <w:rPr>
          <w:spacing w:val="21"/>
        </w:rPr>
        <w:t xml:space="preserve"> </w:t>
      </w:r>
      <w:r>
        <w:rPr>
          <w:spacing w:val="1"/>
        </w:rPr>
        <w:t>i</w:t>
      </w:r>
      <w:r>
        <w:t>n</w:t>
      </w:r>
      <w:r>
        <w:rPr>
          <w:spacing w:val="22"/>
        </w:rPr>
        <w:t xml:space="preserve"> </w:t>
      </w:r>
      <w:r>
        <w:t>a</w:t>
      </w:r>
      <w:r>
        <w:rPr>
          <w:spacing w:val="21"/>
        </w:rPr>
        <w:t xml:space="preserve"> </w:t>
      </w:r>
      <w:r>
        <w:rPr>
          <w:spacing w:val="2"/>
        </w:rPr>
        <w:t>f</w:t>
      </w:r>
      <w:r>
        <w:rPr>
          <w:spacing w:val="-2"/>
        </w:rPr>
        <w:t>i</w:t>
      </w:r>
      <w:r>
        <w:rPr>
          <w:spacing w:val="-1"/>
        </w:rPr>
        <w:t>nan</w:t>
      </w:r>
      <w:r>
        <w:rPr>
          <w:spacing w:val="3"/>
        </w:rPr>
        <w:t>c</w:t>
      </w:r>
      <w:r>
        <w:rPr>
          <w:spacing w:val="-2"/>
        </w:rPr>
        <w:t>i</w:t>
      </w:r>
      <w:r>
        <w:rPr>
          <w:spacing w:val="-1"/>
        </w:rPr>
        <w:t>a</w:t>
      </w:r>
      <w:r>
        <w:t>l</w:t>
      </w:r>
      <w:r>
        <w:rPr>
          <w:spacing w:val="24"/>
        </w:rPr>
        <w:t xml:space="preserve"> </w:t>
      </w:r>
      <w:r>
        <w:rPr>
          <w:spacing w:val="-5"/>
        </w:rPr>
        <w:t>y</w:t>
      </w:r>
      <w:r>
        <w:rPr>
          <w:spacing w:val="2"/>
        </w:rPr>
        <w:t>e</w:t>
      </w:r>
      <w:r>
        <w:rPr>
          <w:spacing w:val="-1"/>
        </w:rPr>
        <w:t>a</w:t>
      </w:r>
      <w:r>
        <w:t>r,</w:t>
      </w:r>
      <w:r>
        <w:rPr>
          <w:spacing w:val="23"/>
        </w:rPr>
        <w:t xml:space="preserve"> </w:t>
      </w:r>
      <w:r>
        <w:t>w</w:t>
      </w:r>
      <w:r>
        <w:rPr>
          <w:spacing w:val="-1"/>
        </w:rPr>
        <w:t>he</w:t>
      </w:r>
      <w:r>
        <w:t>re</w:t>
      </w:r>
      <w:r>
        <w:rPr>
          <w:spacing w:val="23"/>
        </w:rPr>
        <w:t xml:space="preserve"> </w:t>
      </w:r>
      <w:r>
        <w:rPr>
          <w:spacing w:val="-1"/>
        </w:rPr>
        <w:t>n</w:t>
      </w:r>
      <w:r>
        <w:t>o</w:t>
      </w:r>
      <w:r>
        <w:rPr>
          <w:spacing w:val="23"/>
        </w:rPr>
        <w:t xml:space="preserve"> </w:t>
      </w:r>
      <w:r>
        <w:rPr>
          <w:spacing w:val="-2"/>
        </w:rPr>
        <w:t>i</w:t>
      </w:r>
      <w:r>
        <w:rPr>
          <w:spacing w:val="2"/>
        </w:rPr>
        <w:t>n</w:t>
      </w:r>
      <w:r>
        <w:rPr>
          <w:spacing w:val="-2"/>
        </w:rPr>
        <w:t>v</w:t>
      </w:r>
      <w:r>
        <w:rPr>
          <w:spacing w:val="2"/>
        </w:rPr>
        <w:t>o</w:t>
      </w:r>
      <w:r>
        <w:rPr>
          <w:spacing w:val="-2"/>
        </w:rPr>
        <w:t>i</w:t>
      </w:r>
      <w:r>
        <w:rPr>
          <w:spacing w:val="1"/>
        </w:rPr>
        <w:t>c</w:t>
      </w:r>
      <w:r>
        <w:t>e</w:t>
      </w:r>
      <w:r>
        <w:rPr>
          <w:spacing w:val="20"/>
        </w:rPr>
        <w:t xml:space="preserve"> </w:t>
      </w:r>
      <w:r>
        <w:rPr>
          <w:spacing w:val="-1"/>
        </w:rPr>
        <w:t>e</w:t>
      </w:r>
      <w:r>
        <w:rPr>
          <w:spacing w:val="1"/>
        </w:rPr>
        <w:t>x</w:t>
      </w:r>
      <w:r>
        <w:rPr>
          <w:spacing w:val="-2"/>
        </w:rPr>
        <w:t>i</w:t>
      </w:r>
      <w:r>
        <w:rPr>
          <w:spacing w:val="1"/>
        </w:rPr>
        <w:t>s</w:t>
      </w:r>
      <w:r>
        <w:rPr>
          <w:spacing w:val="-1"/>
        </w:rPr>
        <w:t>t</w:t>
      </w:r>
      <w:r>
        <w:t>s</w:t>
      </w:r>
      <w:r>
        <w:rPr>
          <w:spacing w:val="22"/>
        </w:rPr>
        <w:t xml:space="preserve"> </w:t>
      </w:r>
      <w:r>
        <w:rPr>
          <w:spacing w:val="2"/>
        </w:rPr>
        <w:t>t</w:t>
      </w:r>
      <w:r>
        <w:t>o</w:t>
      </w:r>
      <w:r>
        <w:rPr>
          <w:spacing w:val="20"/>
        </w:rPr>
        <w:t xml:space="preserve"> </w:t>
      </w:r>
      <w:r>
        <w:rPr>
          <w:spacing w:val="1"/>
        </w:rPr>
        <w:t>s</w:t>
      </w:r>
      <w:r>
        <w:rPr>
          <w:spacing w:val="-1"/>
        </w:rPr>
        <w:t>ub</w:t>
      </w:r>
      <w:r>
        <w:rPr>
          <w:spacing w:val="1"/>
        </w:rPr>
        <w:t>s</w:t>
      </w:r>
      <w:r>
        <w:rPr>
          <w:spacing w:val="2"/>
        </w:rPr>
        <w:t>t</w:t>
      </w:r>
      <w:r>
        <w:rPr>
          <w:spacing w:val="-1"/>
        </w:rPr>
        <w:t>an</w:t>
      </w:r>
      <w:r>
        <w:rPr>
          <w:spacing w:val="2"/>
        </w:rPr>
        <w:t>t</w:t>
      </w:r>
      <w:r>
        <w:rPr>
          <w:spacing w:val="1"/>
        </w:rPr>
        <w:t>i</w:t>
      </w:r>
      <w:r>
        <w:rPr>
          <w:spacing w:val="-1"/>
        </w:rPr>
        <w:t>at</w:t>
      </w:r>
      <w:r>
        <w:t>e</w:t>
      </w:r>
      <w:r>
        <w:rPr>
          <w:spacing w:val="21"/>
        </w:rPr>
        <w:t xml:space="preserve"> </w:t>
      </w:r>
      <w:r>
        <w:rPr>
          <w:spacing w:val="2"/>
        </w:rPr>
        <w:t>t</w:t>
      </w:r>
      <w:r>
        <w:rPr>
          <w:spacing w:val="-1"/>
        </w:rPr>
        <w:t>h</w:t>
      </w:r>
      <w:r>
        <w:t>e</w:t>
      </w:r>
      <w:r>
        <w:rPr>
          <w:w w:val="99"/>
        </w:rPr>
        <w:t xml:space="preserve"> </w:t>
      </w:r>
      <w:r>
        <w:rPr>
          <w:spacing w:val="-1"/>
        </w:rPr>
        <w:t>ba</w:t>
      </w:r>
      <w:r>
        <w:rPr>
          <w:spacing w:val="1"/>
        </w:rPr>
        <w:t>l</w:t>
      </w:r>
      <w:r>
        <w:rPr>
          <w:spacing w:val="-1"/>
        </w:rPr>
        <w:t>an</w:t>
      </w:r>
      <w:r>
        <w:rPr>
          <w:spacing w:val="1"/>
        </w:rPr>
        <w:t>c</w:t>
      </w:r>
      <w:r>
        <w:rPr>
          <w:spacing w:val="-1"/>
        </w:rPr>
        <w:t>e</w:t>
      </w:r>
      <w:r>
        <w:t>,</w:t>
      </w:r>
      <w:r>
        <w:rPr>
          <w:spacing w:val="29"/>
        </w:rPr>
        <w:t xml:space="preserve"> </w:t>
      </w:r>
      <w:r>
        <w:t>w</w:t>
      </w:r>
      <w:r>
        <w:rPr>
          <w:spacing w:val="-1"/>
        </w:rPr>
        <w:t>he</w:t>
      </w:r>
      <w:r>
        <w:t>re</w:t>
      </w:r>
      <w:r>
        <w:rPr>
          <w:spacing w:val="28"/>
        </w:rPr>
        <w:t xml:space="preserve"> </w:t>
      </w:r>
      <w:r>
        <w:rPr>
          <w:spacing w:val="2"/>
        </w:rPr>
        <w:t>a</w:t>
      </w:r>
      <w:r>
        <w:t>n</w:t>
      </w:r>
      <w:r>
        <w:rPr>
          <w:spacing w:val="28"/>
        </w:rPr>
        <w:t xml:space="preserve"> </w:t>
      </w:r>
      <w:r>
        <w:rPr>
          <w:spacing w:val="-1"/>
        </w:rPr>
        <w:t>e</w:t>
      </w:r>
      <w:r>
        <w:rPr>
          <w:spacing w:val="1"/>
        </w:rPr>
        <w:t>s</w:t>
      </w:r>
      <w:r>
        <w:rPr>
          <w:spacing w:val="-1"/>
        </w:rPr>
        <w:t>t</w:t>
      </w:r>
      <w:r>
        <w:rPr>
          <w:spacing w:val="-2"/>
        </w:rPr>
        <w:t>i</w:t>
      </w:r>
      <w:r>
        <w:rPr>
          <w:spacing w:val="4"/>
        </w:rPr>
        <w:t>m</w:t>
      </w:r>
      <w:r>
        <w:rPr>
          <w:spacing w:val="-1"/>
        </w:rPr>
        <w:t>at</w:t>
      </w:r>
      <w:r>
        <w:t>e</w:t>
      </w:r>
      <w:r>
        <w:rPr>
          <w:spacing w:val="28"/>
        </w:rPr>
        <w:t xml:space="preserve"> </w:t>
      </w:r>
      <w:r>
        <w:rPr>
          <w:spacing w:val="-2"/>
        </w:rPr>
        <w:t>i</w:t>
      </w:r>
      <w:r>
        <w:t>s</w:t>
      </w:r>
      <w:r>
        <w:rPr>
          <w:spacing w:val="28"/>
        </w:rPr>
        <w:t xml:space="preserve"> </w:t>
      </w:r>
      <w:r>
        <w:rPr>
          <w:spacing w:val="-1"/>
        </w:rPr>
        <w:t>de</w:t>
      </w:r>
      <w:r>
        <w:t>r</w:t>
      </w:r>
      <w:r>
        <w:rPr>
          <w:spacing w:val="1"/>
        </w:rPr>
        <w:t>iv</w:t>
      </w:r>
      <w:r>
        <w:rPr>
          <w:spacing w:val="-1"/>
        </w:rPr>
        <w:t>e</w:t>
      </w:r>
      <w:r>
        <w:t>d</w:t>
      </w:r>
      <w:r>
        <w:rPr>
          <w:spacing w:val="28"/>
        </w:rPr>
        <w:t xml:space="preserve"> </w:t>
      </w:r>
      <w:r>
        <w:rPr>
          <w:spacing w:val="-1"/>
        </w:rPr>
        <w:t>t</w:t>
      </w:r>
      <w:r>
        <w:t>o</w:t>
      </w:r>
      <w:r>
        <w:rPr>
          <w:spacing w:val="28"/>
        </w:rPr>
        <w:t xml:space="preserve"> </w:t>
      </w:r>
      <w:r>
        <w:rPr>
          <w:spacing w:val="1"/>
        </w:rPr>
        <w:t>c</w:t>
      </w:r>
      <w:r>
        <w:rPr>
          <w:spacing w:val="2"/>
        </w:rPr>
        <w:t>a</w:t>
      </w:r>
      <w:r>
        <w:rPr>
          <w:spacing w:val="-2"/>
        </w:rPr>
        <w:t>l</w:t>
      </w:r>
      <w:r>
        <w:rPr>
          <w:spacing w:val="1"/>
        </w:rPr>
        <w:t>c</w:t>
      </w:r>
      <w:r>
        <w:rPr>
          <w:spacing w:val="-1"/>
        </w:rPr>
        <w:t>u</w:t>
      </w:r>
      <w:r>
        <w:rPr>
          <w:spacing w:val="1"/>
        </w:rPr>
        <w:t>l</w:t>
      </w:r>
      <w:r>
        <w:rPr>
          <w:spacing w:val="-1"/>
        </w:rPr>
        <w:t>at</w:t>
      </w:r>
      <w:r>
        <w:t>e</w:t>
      </w:r>
      <w:r>
        <w:rPr>
          <w:spacing w:val="28"/>
        </w:rPr>
        <w:t xml:space="preserve"> </w:t>
      </w:r>
      <w:r>
        <w:rPr>
          <w:spacing w:val="2"/>
        </w:rPr>
        <w:t>t</w:t>
      </w:r>
      <w:r>
        <w:rPr>
          <w:spacing w:val="-1"/>
        </w:rPr>
        <w:t>h</w:t>
      </w:r>
      <w:r>
        <w:t>e</w:t>
      </w:r>
      <w:r>
        <w:rPr>
          <w:spacing w:val="28"/>
        </w:rPr>
        <w:t xml:space="preserve"> </w:t>
      </w:r>
      <w:r>
        <w:rPr>
          <w:spacing w:val="-1"/>
        </w:rPr>
        <w:t>a</w:t>
      </w:r>
      <w:r>
        <w:rPr>
          <w:spacing w:val="1"/>
        </w:rPr>
        <w:t>cc</w:t>
      </w:r>
      <w:r>
        <w:t>r</w:t>
      </w:r>
      <w:r>
        <w:rPr>
          <w:spacing w:val="-1"/>
        </w:rPr>
        <w:t>ua</w:t>
      </w:r>
      <w:r>
        <w:rPr>
          <w:spacing w:val="1"/>
        </w:rPr>
        <w:t>l</w:t>
      </w:r>
      <w:r>
        <w:t>,</w:t>
      </w:r>
      <w:r>
        <w:rPr>
          <w:spacing w:val="27"/>
        </w:rPr>
        <w:t xml:space="preserve"> </w:t>
      </w:r>
      <w:r>
        <w:rPr>
          <w:spacing w:val="-1"/>
        </w:rPr>
        <w:t>h</w:t>
      </w:r>
      <w:r>
        <w:rPr>
          <w:spacing w:val="2"/>
        </w:rPr>
        <w:t>o</w:t>
      </w:r>
      <w:r>
        <w:t>w</w:t>
      </w:r>
      <w:r>
        <w:rPr>
          <w:spacing w:val="-1"/>
        </w:rPr>
        <w:t>e</w:t>
      </w:r>
      <w:r>
        <w:rPr>
          <w:spacing w:val="1"/>
        </w:rPr>
        <w:t>v</w:t>
      </w:r>
      <w:r>
        <w:rPr>
          <w:spacing w:val="-1"/>
        </w:rPr>
        <w:t>e</w:t>
      </w:r>
      <w:r>
        <w:t>r</w:t>
      </w:r>
      <w:r>
        <w:rPr>
          <w:spacing w:val="29"/>
        </w:rPr>
        <w:t xml:space="preserve"> </w:t>
      </w:r>
      <w:r>
        <w:rPr>
          <w:spacing w:val="-1"/>
        </w:rPr>
        <w:t>th</w:t>
      </w:r>
      <w:r>
        <w:t>e</w:t>
      </w:r>
      <w:r>
        <w:rPr>
          <w:spacing w:val="28"/>
        </w:rPr>
        <w:t xml:space="preserve"> </w:t>
      </w:r>
      <w:r>
        <w:rPr>
          <w:spacing w:val="3"/>
        </w:rPr>
        <w:t>c</w:t>
      </w:r>
      <w:r>
        <w:rPr>
          <w:spacing w:val="-1"/>
        </w:rPr>
        <w:t>e</w:t>
      </w:r>
      <w:r>
        <w:t>r</w:t>
      </w:r>
      <w:r>
        <w:rPr>
          <w:spacing w:val="-1"/>
        </w:rPr>
        <w:t>ta</w:t>
      </w:r>
      <w:r>
        <w:rPr>
          <w:spacing w:val="-2"/>
        </w:rPr>
        <w:t>i</w:t>
      </w:r>
      <w:r>
        <w:rPr>
          <w:spacing w:val="2"/>
        </w:rPr>
        <w:t>nt</w:t>
      </w:r>
      <w:r>
        <w:t>y</w:t>
      </w:r>
      <w:r>
        <w:rPr>
          <w:spacing w:val="25"/>
        </w:rPr>
        <w:t xml:space="preserve"> </w:t>
      </w:r>
      <w:r>
        <w:rPr>
          <w:spacing w:val="2"/>
        </w:rPr>
        <w:t>f</w:t>
      </w:r>
      <w:r>
        <w:rPr>
          <w:spacing w:val="-1"/>
        </w:rPr>
        <w:t>o</w:t>
      </w:r>
      <w:r>
        <w:t>r</w:t>
      </w:r>
      <w:r>
        <w:rPr>
          <w:spacing w:val="29"/>
        </w:rPr>
        <w:t xml:space="preserve"> </w:t>
      </w:r>
      <w:r>
        <w:rPr>
          <w:spacing w:val="-1"/>
        </w:rPr>
        <w:t>t</w:t>
      </w:r>
      <w:r>
        <w:rPr>
          <w:spacing w:val="2"/>
        </w:rPr>
        <w:t>h</w:t>
      </w:r>
      <w:r>
        <w:rPr>
          <w:spacing w:val="-2"/>
        </w:rPr>
        <w:t>i</w:t>
      </w:r>
      <w:r>
        <w:t>s</w:t>
      </w:r>
      <w:r>
        <w:rPr>
          <w:spacing w:val="28"/>
        </w:rPr>
        <w:t xml:space="preserve"> </w:t>
      </w:r>
      <w:r>
        <w:rPr>
          <w:spacing w:val="-1"/>
        </w:rPr>
        <w:t>e</w:t>
      </w:r>
      <w:r>
        <w:rPr>
          <w:spacing w:val="1"/>
        </w:rPr>
        <w:t>x</w:t>
      </w:r>
      <w:r>
        <w:rPr>
          <w:spacing w:val="-1"/>
        </w:rPr>
        <w:t>pe</w:t>
      </w:r>
      <w:r>
        <w:rPr>
          <w:spacing w:val="2"/>
        </w:rPr>
        <w:t>n</w:t>
      </w:r>
      <w:r>
        <w:rPr>
          <w:spacing w:val="-1"/>
        </w:rPr>
        <w:t>d</w:t>
      </w:r>
      <w:r>
        <w:rPr>
          <w:spacing w:val="-2"/>
        </w:rPr>
        <w:t>i</w:t>
      </w:r>
      <w:r>
        <w:rPr>
          <w:spacing w:val="2"/>
        </w:rPr>
        <w:t>t</w:t>
      </w:r>
      <w:r>
        <w:rPr>
          <w:spacing w:val="-1"/>
        </w:rPr>
        <w:t>u</w:t>
      </w:r>
      <w:r>
        <w:t>re</w:t>
      </w:r>
      <w:r>
        <w:rPr>
          <w:spacing w:val="28"/>
        </w:rPr>
        <w:t xml:space="preserve"> </w:t>
      </w:r>
      <w:r>
        <w:rPr>
          <w:spacing w:val="-2"/>
        </w:rPr>
        <w:t>i</w:t>
      </w:r>
      <w:r>
        <w:t>s</w:t>
      </w:r>
      <w:r>
        <w:rPr>
          <w:spacing w:val="29"/>
        </w:rPr>
        <w:t xml:space="preserve"> </w:t>
      </w:r>
      <w:r>
        <w:rPr>
          <w:spacing w:val="2"/>
        </w:rPr>
        <w:t>f</w:t>
      </w:r>
      <w:r>
        <w:rPr>
          <w:spacing w:val="-1"/>
        </w:rPr>
        <w:t>a</w:t>
      </w:r>
      <w:r>
        <w:t>r</w:t>
      </w:r>
      <w:r>
        <w:rPr>
          <w:w w:val="99"/>
        </w:rPr>
        <w:t xml:space="preserve"> </w:t>
      </w:r>
      <w:r>
        <w:rPr>
          <w:spacing w:val="-1"/>
        </w:rPr>
        <w:t>g</w:t>
      </w:r>
      <w:r>
        <w:t>r</w:t>
      </w:r>
      <w:r>
        <w:rPr>
          <w:spacing w:val="-1"/>
        </w:rPr>
        <w:t>eate</w:t>
      </w:r>
      <w:r>
        <w:t>r</w:t>
      </w:r>
      <w:r>
        <w:rPr>
          <w:spacing w:val="-6"/>
        </w:rPr>
        <w:t xml:space="preserve"> </w:t>
      </w:r>
      <w:r>
        <w:rPr>
          <w:spacing w:val="2"/>
        </w:rPr>
        <w:t>t</w:t>
      </w:r>
      <w:r>
        <w:rPr>
          <w:spacing w:val="-1"/>
        </w:rPr>
        <w:t>ha</w:t>
      </w:r>
      <w:r>
        <w:t>n</w:t>
      </w:r>
      <w:r>
        <w:rPr>
          <w:spacing w:val="-5"/>
        </w:rPr>
        <w:t xml:space="preserve"> </w:t>
      </w:r>
      <w:r>
        <w:rPr>
          <w:spacing w:val="2"/>
        </w:rPr>
        <w:t>f</w:t>
      </w:r>
      <w:r>
        <w:rPr>
          <w:spacing w:val="-1"/>
        </w:rPr>
        <w:t>o</w:t>
      </w:r>
      <w:r>
        <w:t>r</w:t>
      </w:r>
      <w:r>
        <w:rPr>
          <w:spacing w:val="-5"/>
        </w:rPr>
        <w:t xml:space="preserve"> </w:t>
      </w:r>
      <w:r>
        <w:t>a</w:t>
      </w:r>
      <w:r>
        <w:rPr>
          <w:spacing w:val="-7"/>
        </w:rPr>
        <w:t xml:space="preserve"> </w:t>
      </w:r>
      <w:r>
        <w:rPr>
          <w:spacing w:val="-1"/>
        </w:rPr>
        <w:t>p</w:t>
      </w:r>
      <w:r>
        <w:t>r</w:t>
      </w:r>
      <w:r>
        <w:rPr>
          <w:spacing w:val="2"/>
        </w:rPr>
        <w:t>o</w:t>
      </w:r>
      <w:r>
        <w:rPr>
          <w:spacing w:val="-2"/>
        </w:rPr>
        <w:t>vi</w:t>
      </w:r>
      <w:r>
        <w:rPr>
          <w:spacing w:val="1"/>
        </w:rPr>
        <w:t>si</w:t>
      </w:r>
      <w:r>
        <w:rPr>
          <w:spacing w:val="-1"/>
        </w:rPr>
        <w:t>on</w:t>
      </w:r>
      <w:r w:rsidR="007E3AE4">
        <w:t>.</w:t>
      </w:r>
    </w:p>
    <w:p w14:paraId="02DF8D22" w14:textId="77777777" w:rsidR="00CC35A9" w:rsidRDefault="00CC35A9" w:rsidP="00BB12E1">
      <w:pPr>
        <w:pStyle w:val="BodyText"/>
        <w:spacing w:before="67"/>
        <w:ind w:left="993"/>
      </w:pPr>
      <w:r>
        <w:rPr>
          <w:spacing w:val="-1"/>
        </w:rPr>
        <w:t>Let’</w:t>
      </w:r>
      <w:r>
        <w:t>s</w:t>
      </w:r>
      <w:r>
        <w:rPr>
          <w:spacing w:val="-3"/>
        </w:rPr>
        <w:t xml:space="preserve"> </w:t>
      </w:r>
      <w:r>
        <w:rPr>
          <w:spacing w:val="-2"/>
        </w:rPr>
        <w:t>l</w:t>
      </w:r>
      <w:r>
        <w:rPr>
          <w:spacing w:val="-1"/>
        </w:rPr>
        <w:t>oo</w:t>
      </w:r>
      <w:r>
        <w:t>k</w:t>
      </w:r>
      <w:r>
        <w:rPr>
          <w:spacing w:val="-2"/>
        </w:rPr>
        <w:t xml:space="preserve"> </w:t>
      </w:r>
      <w:r>
        <w:rPr>
          <w:spacing w:val="-1"/>
        </w:rPr>
        <w:t>a</w:t>
      </w:r>
      <w:r>
        <w:t>t</w:t>
      </w:r>
      <w:r>
        <w:rPr>
          <w:spacing w:val="-6"/>
        </w:rPr>
        <w:t xml:space="preserve"> </w:t>
      </w:r>
      <w:r>
        <w:rPr>
          <w:spacing w:val="2"/>
        </w:rPr>
        <w:t>a</w:t>
      </w:r>
      <w:r>
        <w:t>n</w:t>
      </w:r>
      <w:r>
        <w:rPr>
          <w:spacing w:val="-6"/>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6"/>
        </w:rPr>
        <w:t xml:space="preserve"> </w:t>
      </w:r>
      <w:r>
        <w:rPr>
          <w:spacing w:val="2"/>
        </w:rPr>
        <w:t>he</w:t>
      </w:r>
      <w:r>
        <w:t>re</w:t>
      </w:r>
      <w:r>
        <w:rPr>
          <w:spacing w:val="-6"/>
        </w:rPr>
        <w:t xml:space="preserve"> </w:t>
      </w:r>
      <w:r>
        <w:rPr>
          <w:spacing w:val="2"/>
        </w:rPr>
        <w:t>f</w:t>
      </w:r>
      <w:r>
        <w:rPr>
          <w:spacing w:val="-1"/>
        </w:rPr>
        <w:t>o</w:t>
      </w:r>
      <w:r>
        <w:t>r</w:t>
      </w:r>
      <w:r>
        <w:rPr>
          <w:spacing w:val="-5"/>
        </w:rPr>
        <w:t xml:space="preserve"> </w:t>
      </w:r>
      <w:r>
        <w:t>r</w:t>
      </w:r>
      <w:r>
        <w:rPr>
          <w:spacing w:val="-1"/>
        </w:rPr>
        <w:t>e</w:t>
      </w:r>
      <w:r>
        <w:rPr>
          <w:spacing w:val="1"/>
        </w:rPr>
        <w:t>c</w:t>
      </w:r>
      <w:r>
        <w:rPr>
          <w:spacing w:val="-1"/>
        </w:rPr>
        <w:t>ogn</w:t>
      </w:r>
      <w:r>
        <w:rPr>
          <w:spacing w:val="-2"/>
        </w:rPr>
        <w:t>i</w:t>
      </w:r>
      <w:r>
        <w:rPr>
          <w:spacing w:val="1"/>
        </w:rPr>
        <w:t>si</w:t>
      </w:r>
      <w:r>
        <w:rPr>
          <w:spacing w:val="-1"/>
        </w:rPr>
        <w:t>n</w:t>
      </w:r>
      <w:r>
        <w:t>g</w:t>
      </w:r>
      <w:r>
        <w:rPr>
          <w:spacing w:val="-6"/>
        </w:rPr>
        <w:t xml:space="preserve"> </w:t>
      </w:r>
      <w:r>
        <w:t>a</w:t>
      </w:r>
      <w:r>
        <w:rPr>
          <w:spacing w:val="-4"/>
        </w:rPr>
        <w:t xml:space="preserve"> </w:t>
      </w:r>
      <w:r>
        <w:rPr>
          <w:spacing w:val="-1"/>
        </w:rPr>
        <w:t>p</w:t>
      </w:r>
      <w:r>
        <w:t>r</w:t>
      </w:r>
      <w:r>
        <w:rPr>
          <w:spacing w:val="2"/>
        </w:rPr>
        <w:t>o</w:t>
      </w:r>
      <w:r>
        <w:rPr>
          <w:spacing w:val="-2"/>
        </w:rPr>
        <w:t>vi</w:t>
      </w:r>
      <w:r>
        <w:rPr>
          <w:spacing w:val="1"/>
        </w:rPr>
        <w:t>si</w:t>
      </w:r>
      <w:r>
        <w:rPr>
          <w:spacing w:val="-1"/>
        </w:rPr>
        <w:t>on</w:t>
      </w:r>
      <w:r>
        <w:t>:</w:t>
      </w:r>
    </w:p>
    <w:p w14:paraId="02DF8D23" w14:textId="77777777" w:rsidR="00CC35A9" w:rsidRDefault="00CC35A9" w:rsidP="00BB12E1">
      <w:pPr>
        <w:spacing w:before="8" w:line="220" w:lineRule="exact"/>
        <w:ind w:left="993"/>
      </w:pPr>
    </w:p>
    <w:p w14:paraId="02DF8D24" w14:textId="77777777" w:rsidR="00CC35A9" w:rsidRDefault="00CC35A9" w:rsidP="00BB12E1">
      <w:pPr>
        <w:ind w:left="993"/>
        <w:rPr>
          <w:rFonts w:ascii="Arial" w:eastAsia="Arial" w:hAnsi="Arial"/>
        </w:rPr>
      </w:pPr>
      <w:r>
        <w:rPr>
          <w:rFonts w:ascii="Arial" w:eastAsia="Arial" w:hAnsi="Arial"/>
          <w:b/>
          <w:bCs/>
          <w:spacing w:val="-1"/>
        </w:rPr>
        <w:t>Exa</w:t>
      </w:r>
      <w:r>
        <w:rPr>
          <w:rFonts w:ascii="Arial" w:eastAsia="Arial" w:hAnsi="Arial"/>
          <w:b/>
          <w:bCs/>
        </w:rPr>
        <w:t>mp</w:t>
      </w:r>
      <w:r>
        <w:rPr>
          <w:rFonts w:ascii="Arial" w:eastAsia="Arial" w:hAnsi="Arial"/>
          <w:b/>
          <w:bCs/>
          <w:spacing w:val="2"/>
        </w:rPr>
        <w:t>l</w:t>
      </w:r>
      <w:r>
        <w:rPr>
          <w:rFonts w:ascii="Arial" w:eastAsia="Arial" w:hAnsi="Arial"/>
          <w:b/>
          <w:bCs/>
        </w:rPr>
        <w:t>e</w:t>
      </w:r>
      <w:r>
        <w:rPr>
          <w:rFonts w:ascii="Arial" w:eastAsia="Arial" w:hAnsi="Arial"/>
          <w:b/>
          <w:bCs/>
          <w:spacing w:val="-7"/>
        </w:rPr>
        <w:t xml:space="preserve"> </w:t>
      </w:r>
      <w:r>
        <w:rPr>
          <w:rFonts w:ascii="Arial" w:eastAsia="Arial" w:hAnsi="Arial"/>
          <w:b/>
          <w:bCs/>
        </w:rPr>
        <w:t>1</w:t>
      </w:r>
      <w:r>
        <w:rPr>
          <w:rFonts w:ascii="Arial" w:eastAsia="Arial" w:hAnsi="Arial"/>
          <w:b/>
          <w:bCs/>
          <w:spacing w:val="-5"/>
        </w:rPr>
        <w:t xml:space="preserve"> </w:t>
      </w:r>
      <w:r>
        <w:rPr>
          <w:rFonts w:ascii="Arial" w:eastAsia="Arial" w:hAnsi="Arial"/>
          <w:b/>
          <w:bCs/>
        </w:rPr>
        <w:t>–</w:t>
      </w:r>
      <w:r>
        <w:rPr>
          <w:rFonts w:ascii="Arial" w:eastAsia="Arial" w:hAnsi="Arial"/>
          <w:b/>
          <w:bCs/>
          <w:spacing w:val="-6"/>
        </w:rPr>
        <w:t xml:space="preserve"> </w:t>
      </w:r>
      <w:r>
        <w:rPr>
          <w:rFonts w:ascii="Arial" w:eastAsia="Arial" w:hAnsi="Arial"/>
          <w:b/>
          <w:bCs/>
        </w:rPr>
        <w:t>R</w:t>
      </w:r>
      <w:r>
        <w:rPr>
          <w:rFonts w:ascii="Arial" w:eastAsia="Arial" w:hAnsi="Arial"/>
          <w:b/>
          <w:bCs/>
          <w:spacing w:val="2"/>
        </w:rPr>
        <w:t>e</w:t>
      </w:r>
      <w:r>
        <w:rPr>
          <w:rFonts w:ascii="Arial" w:eastAsia="Arial" w:hAnsi="Arial"/>
          <w:b/>
          <w:bCs/>
          <w:spacing w:val="-1"/>
        </w:rPr>
        <w:t>c</w:t>
      </w:r>
      <w:r>
        <w:rPr>
          <w:rFonts w:ascii="Arial" w:eastAsia="Arial" w:hAnsi="Arial"/>
          <w:b/>
          <w:bCs/>
        </w:rPr>
        <w:t>ogn</w:t>
      </w:r>
      <w:r>
        <w:rPr>
          <w:rFonts w:ascii="Arial" w:eastAsia="Arial" w:hAnsi="Arial"/>
          <w:b/>
          <w:bCs/>
          <w:spacing w:val="-1"/>
        </w:rPr>
        <w:t>i</w:t>
      </w:r>
      <w:r>
        <w:rPr>
          <w:rFonts w:ascii="Arial" w:eastAsia="Arial" w:hAnsi="Arial"/>
          <w:b/>
          <w:bCs/>
        </w:rPr>
        <w:t>t</w:t>
      </w:r>
      <w:r>
        <w:rPr>
          <w:rFonts w:ascii="Arial" w:eastAsia="Arial" w:hAnsi="Arial"/>
          <w:b/>
          <w:bCs/>
          <w:spacing w:val="-1"/>
        </w:rPr>
        <w:t>i</w:t>
      </w:r>
      <w:r>
        <w:rPr>
          <w:rFonts w:ascii="Arial" w:eastAsia="Arial" w:hAnsi="Arial"/>
          <w:b/>
          <w:bCs/>
        </w:rPr>
        <w:t>on</w:t>
      </w:r>
      <w:r>
        <w:rPr>
          <w:rFonts w:ascii="Arial" w:eastAsia="Arial" w:hAnsi="Arial"/>
          <w:b/>
          <w:bCs/>
          <w:spacing w:val="-4"/>
        </w:rPr>
        <w:t xml:space="preserve"> </w:t>
      </w:r>
      <w:r>
        <w:rPr>
          <w:rFonts w:ascii="Arial" w:eastAsia="Arial" w:hAnsi="Arial"/>
          <w:b/>
          <w:bCs/>
        </w:rPr>
        <w:t>of</w:t>
      </w:r>
      <w:r>
        <w:rPr>
          <w:rFonts w:ascii="Arial" w:eastAsia="Arial" w:hAnsi="Arial"/>
          <w:b/>
          <w:bCs/>
          <w:spacing w:val="-6"/>
        </w:rPr>
        <w:t xml:space="preserve"> </w:t>
      </w:r>
      <w:r>
        <w:rPr>
          <w:rFonts w:ascii="Arial" w:eastAsia="Arial" w:hAnsi="Arial"/>
          <w:b/>
          <w:bCs/>
        </w:rPr>
        <w:t>a</w:t>
      </w:r>
      <w:r>
        <w:rPr>
          <w:rFonts w:ascii="Arial" w:eastAsia="Arial" w:hAnsi="Arial"/>
          <w:b/>
          <w:bCs/>
          <w:spacing w:val="-6"/>
        </w:rPr>
        <w:t xml:space="preserve"> </w:t>
      </w:r>
      <w:r>
        <w:rPr>
          <w:rFonts w:ascii="Arial" w:eastAsia="Arial" w:hAnsi="Arial"/>
          <w:b/>
          <w:bCs/>
        </w:rPr>
        <w:t>p</w:t>
      </w:r>
      <w:r>
        <w:rPr>
          <w:rFonts w:ascii="Arial" w:eastAsia="Arial" w:hAnsi="Arial"/>
          <w:b/>
          <w:bCs/>
          <w:spacing w:val="-1"/>
        </w:rPr>
        <w:t>r</w:t>
      </w:r>
      <w:r>
        <w:rPr>
          <w:rFonts w:ascii="Arial" w:eastAsia="Arial" w:hAnsi="Arial"/>
          <w:b/>
          <w:bCs/>
        </w:rPr>
        <w:t>o</w:t>
      </w:r>
      <w:r>
        <w:rPr>
          <w:rFonts w:ascii="Arial" w:eastAsia="Arial" w:hAnsi="Arial"/>
          <w:b/>
          <w:bCs/>
          <w:spacing w:val="2"/>
        </w:rPr>
        <w:t>v</w:t>
      </w:r>
      <w:r>
        <w:rPr>
          <w:rFonts w:ascii="Arial" w:eastAsia="Arial" w:hAnsi="Arial"/>
          <w:b/>
          <w:bCs/>
          <w:spacing w:val="-1"/>
        </w:rPr>
        <w:t>isi</w:t>
      </w:r>
      <w:r>
        <w:rPr>
          <w:rFonts w:ascii="Arial" w:eastAsia="Arial" w:hAnsi="Arial"/>
          <w:b/>
          <w:bCs/>
        </w:rPr>
        <w:t>on</w:t>
      </w:r>
    </w:p>
    <w:tbl>
      <w:tblPr>
        <w:tblStyle w:val="HighlightTable"/>
        <w:tblW w:w="4552" w:type="pct"/>
        <w:tblInd w:w="945" w:type="dxa"/>
        <w:tblLook w:val="0600" w:firstRow="0" w:lastRow="0" w:firstColumn="0" w:lastColumn="0" w:noHBand="1" w:noVBand="1"/>
        <w:tblCaption w:val="Hightlight Text"/>
      </w:tblPr>
      <w:tblGrid>
        <w:gridCol w:w="8647"/>
      </w:tblGrid>
      <w:tr w:rsidR="007E3AE4" w14:paraId="02DF8D32" w14:textId="77777777" w:rsidTr="00C948BE">
        <w:tc>
          <w:tcPr>
            <w:tcW w:w="5000" w:type="pct"/>
          </w:tcPr>
          <w:p w14:paraId="02DF8D25" w14:textId="77777777" w:rsidR="007E3AE4" w:rsidRPr="005F584D" w:rsidRDefault="007E3AE4" w:rsidP="00C948BE">
            <w:pPr>
              <w:spacing w:before="66"/>
              <w:ind w:left="331" w:right="283"/>
              <w:rPr>
                <w:rFonts w:ascii="Arial" w:eastAsia="Arial" w:hAnsi="Arial"/>
                <w:sz w:val="22"/>
                <w:szCs w:val="24"/>
              </w:rPr>
            </w:pPr>
            <w:r w:rsidRPr="005F584D">
              <w:rPr>
                <w:rFonts w:ascii="Arial" w:eastAsia="Arial" w:hAnsi="Arial"/>
                <w:b/>
                <w:bCs/>
                <w:spacing w:val="-1"/>
                <w:sz w:val="22"/>
                <w:szCs w:val="24"/>
              </w:rPr>
              <w:t>Exa</w:t>
            </w:r>
            <w:r w:rsidRPr="005F584D">
              <w:rPr>
                <w:rFonts w:ascii="Arial" w:eastAsia="Arial" w:hAnsi="Arial"/>
                <w:b/>
                <w:bCs/>
                <w:sz w:val="22"/>
                <w:szCs w:val="24"/>
              </w:rPr>
              <w:t>mp</w:t>
            </w:r>
            <w:r w:rsidRPr="005F584D">
              <w:rPr>
                <w:rFonts w:ascii="Arial" w:eastAsia="Arial" w:hAnsi="Arial"/>
                <w:b/>
                <w:bCs/>
                <w:spacing w:val="2"/>
                <w:sz w:val="22"/>
                <w:szCs w:val="24"/>
              </w:rPr>
              <w:t>l</w:t>
            </w:r>
            <w:r w:rsidRPr="005F584D">
              <w:rPr>
                <w:rFonts w:ascii="Arial" w:eastAsia="Arial" w:hAnsi="Arial"/>
                <w:b/>
                <w:bCs/>
                <w:spacing w:val="-1"/>
                <w:sz w:val="22"/>
                <w:szCs w:val="24"/>
              </w:rPr>
              <w:t>e</w:t>
            </w:r>
          </w:p>
          <w:p w14:paraId="02DF8D26" w14:textId="77777777" w:rsidR="007E3AE4" w:rsidRPr="005F584D" w:rsidRDefault="007E3AE4" w:rsidP="00C948BE">
            <w:pPr>
              <w:spacing w:before="6" w:line="160" w:lineRule="exact"/>
              <w:ind w:left="331" w:right="283"/>
              <w:rPr>
                <w:sz w:val="22"/>
                <w:szCs w:val="24"/>
              </w:rPr>
            </w:pPr>
          </w:p>
          <w:p w14:paraId="02DF8D27" w14:textId="77777777" w:rsidR="007E3AE4" w:rsidRPr="005F584D" w:rsidRDefault="007E3AE4" w:rsidP="00C948BE">
            <w:pPr>
              <w:pStyle w:val="BodyText"/>
              <w:spacing w:before="67"/>
              <w:ind w:left="331" w:right="283"/>
              <w:jc w:val="both"/>
              <w:rPr>
                <w:sz w:val="22"/>
                <w:szCs w:val="24"/>
              </w:rPr>
            </w:pPr>
            <w:r w:rsidRPr="005F584D">
              <w:rPr>
                <w:spacing w:val="-1"/>
                <w:sz w:val="22"/>
                <w:szCs w:val="24"/>
              </w:rPr>
              <w:t>I</w:t>
            </w:r>
            <w:r w:rsidRPr="005F584D">
              <w:rPr>
                <w:sz w:val="22"/>
                <w:szCs w:val="24"/>
              </w:rPr>
              <w:t>n</w:t>
            </w:r>
            <w:r w:rsidRPr="005F584D">
              <w:rPr>
                <w:spacing w:val="-1"/>
                <w:sz w:val="22"/>
                <w:szCs w:val="24"/>
              </w:rPr>
              <w:t xml:space="preserve"> </w:t>
            </w:r>
            <w:r w:rsidRPr="005F584D">
              <w:rPr>
                <w:spacing w:val="1"/>
                <w:sz w:val="22"/>
                <w:szCs w:val="24"/>
              </w:rPr>
              <w:t>J</w:t>
            </w:r>
            <w:r w:rsidRPr="005F584D">
              <w:rPr>
                <w:spacing w:val="-1"/>
                <w:sz w:val="22"/>
                <w:szCs w:val="24"/>
              </w:rPr>
              <w:t>un</w:t>
            </w:r>
            <w:r w:rsidRPr="005F584D">
              <w:rPr>
                <w:sz w:val="22"/>
                <w:szCs w:val="24"/>
              </w:rPr>
              <w:t>e</w:t>
            </w:r>
            <w:r w:rsidRPr="005F584D">
              <w:rPr>
                <w:spacing w:val="-1"/>
                <w:sz w:val="22"/>
                <w:szCs w:val="24"/>
              </w:rPr>
              <w:t xml:space="preserve"> 2</w:t>
            </w:r>
            <w:r w:rsidRPr="005F584D">
              <w:rPr>
                <w:spacing w:val="2"/>
                <w:sz w:val="22"/>
                <w:szCs w:val="24"/>
              </w:rPr>
              <w:t>0</w:t>
            </w:r>
            <w:r w:rsidRPr="005F584D">
              <w:rPr>
                <w:spacing w:val="-1"/>
                <w:sz w:val="22"/>
                <w:szCs w:val="24"/>
              </w:rPr>
              <w:t>11</w:t>
            </w:r>
            <w:r w:rsidRPr="005F584D">
              <w:rPr>
                <w:sz w:val="22"/>
                <w:szCs w:val="24"/>
              </w:rPr>
              <w:t>,</w:t>
            </w:r>
            <w:r w:rsidRPr="005F584D">
              <w:rPr>
                <w:spacing w:val="-1"/>
                <w:sz w:val="22"/>
                <w:szCs w:val="24"/>
              </w:rPr>
              <w:t xml:space="preserve"> </w:t>
            </w:r>
            <w:r w:rsidRPr="005F584D">
              <w:rPr>
                <w:spacing w:val="1"/>
                <w:sz w:val="22"/>
                <w:szCs w:val="24"/>
              </w:rPr>
              <w:t>A</w:t>
            </w:r>
            <w:r w:rsidRPr="005F584D">
              <w:rPr>
                <w:spacing w:val="-1"/>
                <w:sz w:val="22"/>
                <w:szCs w:val="24"/>
              </w:rPr>
              <w:t>u</w:t>
            </w:r>
            <w:r w:rsidRPr="005F584D">
              <w:rPr>
                <w:spacing w:val="1"/>
                <w:sz w:val="22"/>
                <w:szCs w:val="24"/>
              </w:rPr>
              <w:t>s</w:t>
            </w:r>
            <w:r w:rsidRPr="005F584D">
              <w:rPr>
                <w:spacing w:val="-1"/>
                <w:sz w:val="22"/>
                <w:szCs w:val="24"/>
              </w:rPr>
              <w:t>t</w:t>
            </w:r>
            <w:r w:rsidRPr="005F584D">
              <w:rPr>
                <w:sz w:val="22"/>
                <w:szCs w:val="24"/>
              </w:rPr>
              <w:t>r</w:t>
            </w:r>
            <w:r w:rsidRPr="005F584D">
              <w:rPr>
                <w:spacing w:val="-1"/>
                <w:sz w:val="22"/>
                <w:szCs w:val="24"/>
              </w:rPr>
              <w:t>a</w:t>
            </w:r>
            <w:r w:rsidRPr="005F584D">
              <w:rPr>
                <w:spacing w:val="1"/>
                <w:sz w:val="22"/>
                <w:szCs w:val="24"/>
              </w:rPr>
              <w:t>l</w:t>
            </w:r>
            <w:r w:rsidRPr="005F584D">
              <w:rPr>
                <w:spacing w:val="-2"/>
                <w:sz w:val="22"/>
                <w:szCs w:val="24"/>
              </w:rPr>
              <w:t>i</w:t>
            </w:r>
            <w:r w:rsidRPr="005F584D">
              <w:rPr>
                <w:spacing w:val="-1"/>
                <w:sz w:val="22"/>
                <w:szCs w:val="24"/>
              </w:rPr>
              <w:t>a</w:t>
            </w:r>
            <w:r w:rsidRPr="005F584D">
              <w:rPr>
                <w:sz w:val="22"/>
                <w:szCs w:val="24"/>
              </w:rPr>
              <w:t xml:space="preserve">n </w:t>
            </w:r>
            <w:r w:rsidRPr="005F584D">
              <w:rPr>
                <w:spacing w:val="2"/>
                <w:sz w:val="22"/>
                <w:szCs w:val="24"/>
              </w:rPr>
              <w:t>C</w:t>
            </w:r>
            <w:r w:rsidRPr="005F584D">
              <w:rPr>
                <w:spacing w:val="1"/>
                <w:sz w:val="22"/>
                <w:szCs w:val="24"/>
              </w:rPr>
              <w:t>i</w:t>
            </w:r>
            <w:r w:rsidRPr="005F584D">
              <w:rPr>
                <w:spacing w:val="2"/>
                <w:sz w:val="22"/>
                <w:szCs w:val="24"/>
              </w:rPr>
              <w:t>t</w:t>
            </w:r>
            <w:r w:rsidRPr="005F584D">
              <w:rPr>
                <w:sz w:val="22"/>
                <w:szCs w:val="24"/>
              </w:rPr>
              <w:t>y</w:t>
            </w:r>
            <w:r w:rsidRPr="005F584D">
              <w:rPr>
                <w:spacing w:val="-5"/>
                <w:sz w:val="22"/>
                <w:szCs w:val="24"/>
              </w:rPr>
              <w:t xml:space="preserve"> </w:t>
            </w:r>
            <w:r w:rsidRPr="005F584D">
              <w:rPr>
                <w:sz w:val="22"/>
                <w:szCs w:val="24"/>
              </w:rPr>
              <w:t>C</w:t>
            </w:r>
            <w:r w:rsidRPr="005F584D">
              <w:rPr>
                <w:spacing w:val="-1"/>
                <w:sz w:val="22"/>
                <w:szCs w:val="24"/>
              </w:rPr>
              <w:t>o</w:t>
            </w:r>
            <w:r w:rsidRPr="005F584D">
              <w:rPr>
                <w:spacing w:val="2"/>
                <w:sz w:val="22"/>
                <w:szCs w:val="24"/>
              </w:rPr>
              <w:t>u</w:t>
            </w:r>
            <w:r w:rsidRPr="005F584D">
              <w:rPr>
                <w:spacing w:val="-1"/>
                <w:sz w:val="22"/>
                <w:szCs w:val="24"/>
              </w:rPr>
              <w:t>n</w:t>
            </w:r>
            <w:r w:rsidRPr="005F584D">
              <w:rPr>
                <w:spacing w:val="1"/>
                <w:sz w:val="22"/>
                <w:szCs w:val="24"/>
              </w:rPr>
              <w:t>c</w:t>
            </w:r>
            <w:r w:rsidRPr="005F584D">
              <w:rPr>
                <w:spacing w:val="-2"/>
                <w:sz w:val="22"/>
                <w:szCs w:val="24"/>
              </w:rPr>
              <w:t>i</w:t>
            </w:r>
            <w:r w:rsidRPr="005F584D">
              <w:rPr>
                <w:sz w:val="22"/>
                <w:szCs w:val="24"/>
              </w:rPr>
              <w:t>l</w:t>
            </w:r>
            <w:r w:rsidRPr="005F584D">
              <w:rPr>
                <w:spacing w:val="-1"/>
                <w:sz w:val="22"/>
                <w:szCs w:val="24"/>
              </w:rPr>
              <w:t xml:space="preserve"> </w:t>
            </w:r>
            <w:r w:rsidRPr="005F584D">
              <w:rPr>
                <w:sz w:val="22"/>
                <w:szCs w:val="24"/>
              </w:rPr>
              <w:t>(“C</w:t>
            </w:r>
            <w:r w:rsidRPr="005F584D">
              <w:rPr>
                <w:spacing w:val="-2"/>
                <w:sz w:val="22"/>
                <w:szCs w:val="24"/>
              </w:rPr>
              <w:t>i</w:t>
            </w:r>
            <w:r w:rsidRPr="005F584D">
              <w:rPr>
                <w:spacing w:val="4"/>
                <w:sz w:val="22"/>
                <w:szCs w:val="24"/>
              </w:rPr>
              <w:t>t</w:t>
            </w:r>
            <w:r w:rsidRPr="005F584D">
              <w:rPr>
                <w:sz w:val="22"/>
                <w:szCs w:val="24"/>
              </w:rPr>
              <w:t>y</w:t>
            </w:r>
            <w:r w:rsidRPr="005F584D">
              <w:rPr>
                <w:spacing w:val="-5"/>
                <w:sz w:val="22"/>
                <w:szCs w:val="24"/>
              </w:rPr>
              <w:t xml:space="preserve"> </w:t>
            </w:r>
            <w:r w:rsidRPr="005F584D">
              <w:rPr>
                <w:sz w:val="22"/>
                <w:szCs w:val="24"/>
              </w:rPr>
              <w:t>C</w:t>
            </w:r>
            <w:r w:rsidRPr="005F584D">
              <w:rPr>
                <w:spacing w:val="2"/>
                <w:sz w:val="22"/>
                <w:szCs w:val="24"/>
              </w:rPr>
              <w:t>o</w:t>
            </w:r>
            <w:r w:rsidRPr="005F584D">
              <w:rPr>
                <w:spacing w:val="-1"/>
                <w:sz w:val="22"/>
                <w:szCs w:val="24"/>
              </w:rPr>
              <w:t>un</w:t>
            </w:r>
            <w:r w:rsidRPr="005F584D">
              <w:rPr>
                <w:spacing w:val="1"/>
                <w:sz w:val="22"/>
                <w:szCs w:val="24"/>
              </w:rPr>
              <w:t>ci</w:t>
            </w:r>
            <w:r w:rsidRPr="005F584D">
              <w:rPr>
                <w:spacing w:val="-2"/>
                <w:sz w:val="22"/>
                <w:szCs w:val="24"/>
              </w:rPr>
              <w:t>l</w:t>
            </w:r>
            <w:r w:rsidRPr="005F584D">
              <w:rPr>
                <w:sz w:val="22"/>
                <w:szCs w:val="24"/>
              </w:rPr>
              <w:t>”)</w:t>
            </w:r>
            <w:r w:rsidRPr="005F584D">
              <w:rPr>
                <w:spacing w:val="1"/>
                <w:sz w:val="22"/>
                <w:szCs w:val="24"/>
              </w:rPr>
              <w:t xml:space="preserve"> </w:t>
            </w:r>
            <w:r w:rsidRPr="005F584D">
              <w:rPr>
                <w:spacing w:val="4"/>
                <w:sz w:val="22"/>
                <w:szCs w:val="24"/>
              </w:rPr>
              <w:t>m</w:t>
            </w:r>
            <w:r w:rsidRPr="005F584D">
              <w:rPr>
                <w:spacing w:val="-1"/>
                <w:sz w:val="22"/>
                <w:szCs w:val="24"/>
              </w:rPr>
              <w:t>anage</w:t>
            </w:r>
            <w:r w:rsidRPr="005F584D">
              <w:rPr>
                <w:spacing w:val="4"/>
                <w:sz w:val="22"/>
                <w:szCs w:val="24"/>
              </w:rPr>
              <w:t>m</w:t>
            </w:r>
            <w:r w:rsidRPr="005F584D">
              <w:rPr>
                <w:spacing w:val="-1"/>
                <w:sz w:val="22"/>
                <w:szCs w:val="24"/>
              </w:rPr>
              <w:t>en</w:t>
            </w:r>
            <w:r w:rsidRPr="005F584D">
              <w:rPr>
                <w:sz w:val="22"/>
                <w:szCs w:val="24"/>
              </w:rPr>
              <w:t>t</w:t>
            </w:r>
            <w:r w:rsidRPr="005F584D">
              <w:rPr>
                <w:spacing w:val="-1"/>
                <w:sz w:val="22"/>
                <w:szCs w:val="24"/>
              </w:rPr>
              <w:t xml:space="preserve"> a</w:t>
            </w:r>
            <w:r w:rsidRPr="005F584D">
              <w:rPr>
                <w:sz w:val="22"/>
                <w:szCs w:val="24"/>
              </w:rPr>
              <w:t>re</w:t>
            </w:r>
            <w:r w:rsidRPr="005F584D">
              <w:rPr>
                <w:spacing w:val="-1"/>
                <w:sz w:val="22"/>
                <w:szCs w:val="24"/>
              </w:rPr>
              <w:t xml:space="preserve"> a</w:t>
            </w:r>
            <w:r w:rsidRPr="005F584D">
              <w:rPr>
                <w:spacing w:val="-3"/>
                <w:sz w:val="22"/>
                <w:szCs w:val="24"/>
              </w:rPr>
              <w:t>w</w:t>
            </w:r>
            <w:r w:rsidRPr="005F584D">
              <w:rPr>
                <w:spacing w:val="-1"/>
                <w:sz w:val="22"/>
                <w:szCs w:val="24"/>
              </w:rPr>
              <w:t>a</w:t>
            </w:r>
            <w:r w:rsidRPr="005F584D">
              <w:rPr>
                <w:sz w:val="22"/>
                <w:szCs w:val="24"/>
              </w:rPr>
              <w:t>re</w:t>
            </w:r>
            <w:r w:rsidRPr="005F584D">
              <w:rPr>
                <w:spacing w:val="-1"/>
                <w:sz w:val="22"/>
                <w:szCs w:val="24"/>
              </w:rPr>
              <w:t xml:space="preserve"> t</w:t>
            </w:r>
            <w:r w:rsidRPr="005F584D">
              <w:rPr>
                <w:spacing w:val="2"/>
                <w:sz w:val="22"/>
                <w:szCs w:val="24"/>
              </w:rPr>
              <w:t>h</w:t>
            </w:r>
            <w:r w:rsidRPr="005F584D">
              <w:rPr>
                <w:spacing w:val="-1"/>
                <w:sz w:val="22"/>
                <w:szCs w:val="24"/>
              </w:rPr>
              <w:t>a</w:t>
            </w:r>
            <w:r w:rsidRPr="005F584D">
              <w:rPr>
                <w:sz w:val="22"/>
                <w:szCs w:val="24"/>
              </w:rPr>
              <w:t xml:space="preserve">t </w:t>
            </w:r>
            <w:r w:rsidRPr="005F584D">
              <w:rPr>
                <w:spacing w:val="-1"/>
                <w:sz w:val="22"/>
                <w:szCs w:val="24"/>
              </w:rPr>
              <w:t>th</w:t>
            </w:r>
            <w:r w:rsidRPr="005F584D">
              <w:rPr>
                <w:spacing w:val="4"/>
                <w:sz w:val="22"/>
                <w:szCs w:val="24"/>
              </w:rPr>
              <w:t>e</w:t>
            </w:r>
            <w:r w:rsidRPr="005F584D">
              <w:rPr>
                <w:sz w:val="22"/>
                <w:szCs w:val="24"/>
              </w:rPr>
              <w:t>y</w:t>
            </w:r>
            <w:r w:rsidRPr="005F584D">
              <w:rPr>
                <w:spacing w:val="-5"/>
                <w:sz w:val="22"/>
                <w:szCs w:val="24"/>
              </w:rPr>
              <w:t xml:space="preserve"> </w:t>
            </w:r>
            <w:r w:rsidRPr="005F584D">
              <w:rPr>
                <w:spacing w:val="-1"/>
                <w:sz w:val="22"/>
                <w:szCs w:val="24"/>
              </w:rPr>
              <w:t>h</w:t>
            </w:r>
            <w:r w:rsidRPr="005F584D">
              <w:rPr>
                <w:spacing w:val="2"/>
                <w:sz w:val="22"/>
                <w:szCs w:val="24"/>
              </w:rPr>
              <w:t>a</w:t>
            </w:r>
            <w:r w:rsidRPr="005F584D">
              <w:rPr>
                <w:spacing w:val="-2"/>
                <w:sz w:val="22"/>
                <w:szCs w:val="24"/>
              </w:rPr>
              <w:t>v</w:t>
            </w:r>
            <w:r w:rsidRPr="005F584D">
              <w:rPr>
                <w:sz w:val="22"/>
                <w:szCs w:val="24"/>
              </w:rPr>
              <w:t xml:space="preserve">e </w:t>
            </w:r>
            <w:r w:rsidRPr="005F584D">
              <w:rPr>
                <w:spacing w:val="-1"/>
                <w:sz w:val="22"/>
                <w:szCs w:val="24"/>
              </w:rPr>
              <w:t>t</w:t>
            </w:r>
            <w:r w:rsidRPr="005F584D">
              <w:rPr>
                <w:sz w:val="22"/>
                <w:szCs w:val="24"/>
              </w:rPr>
              <w:t>o</w:t>
            </w:r>
            <w:r w:rsidRPr="005F584D">
              <w:rPr>
                <w:spacing w:val="-1"/>
                <w:sz w:val="22"/>
                <w:szCs w:val="24"/>
              </w:rPr>
              <w:t xml:space="preserve"> </w:t>
            </w:r>
            <w:r w:rsidRPr="005F584D">
              <w:rPr>
                <w:spacing w:val="1"/>
                <w:sz w:val="22"/>
                <w:szCs w:val="24"/>
              </w:rPr>
              <w:t>c</w:t>
            </w:r>
            <w:r w:rsidRPr="005F584D">
              <w:rPr>
                <w:spacing w:val="-1"/>
                <w:sz w:val="22"/>
                <w:szCs w:val="24"/>
              </w:rPr>
              <w:t>o</w:t>
            </w:r>
            <w:r w:rsidRPr="005F584D">
              <w:rPr>
                <w:spacing w:val="1"/>
                <w:sz w:val="22"/>
                <w:szCs w:val="24"/>
              </w:rPr>
              <w:t>l</w:t>
            </w:r>
            <w:r w:rsidRPr="005F584D">
              <w:rPr>
                <w:spacing w:val="-2"/>
                <w:sz w:val="22"/>
                <w:szCs w:val="24"/>
              </w:rPr>
              <w:t>l</w:t>
            </w:r>
            <w:r w:rsidRPr="005F584D">
              <w:rPr>
                <w:spacing w:val="-1"/>
                <w:sz w:val="22"/>
                <w:szCs w:val="24"/>
              </w:rPr>
              <w:t>e</w:t>
            </w:r>
            <w:r w:rsidRPr="005F584D">
              <w:rPr>
                <w:spacing w:val="1"/>
                <w:sz w:val="22"/>
                <w:szCs w:val="24"/>
              </w:rPr>
              <w:t>c</w:t>
            </w:r>
            <w:r w:rsidRPr="005F584D">
              <w:rPr>
                <w:sz w:val="22"/>
                <w:szCs w:val="24"/>
              </w:rPr>
              <w:t>t</w:t>
            </w:r>
            <w:r w:rsidRPr="005F584D">
              <w:rPr>
                <w:spacing w:val="-1"/>
                <w:sz w:val="22"/>
                <w:szCs w:val="24"/>
              </w:rPr>
              <w:t xml:space="preserve"> d</w:t>
            </w:r>
            <w:r w:rsidRPr="005F584D">
              <w:rPr>
                <w:spacing w:val="2"/>
                <w:sz w:val="22"/>
                <w:szCs w:val="24"/>
              </w:rPr>
              <w:t>e</w:t>
            </w:r>
            <w:r w:rsidRPr="005F584D">
              <w:rPr>
                <w:spacing w:val="-1"/>
                <w:sz w:val="22"/>
                <w:szCs w:val="24"/>
              </w:rPr>
              <w:t>b</w:t>
            </w:r>
            <w:r w:rsidRPr="005F584D">
              <w:rPr>
                <w:sz w:val="22"/>
                <w:szCs w:val="24"/>
              </w:rPr>
              <w:t>r</w:t>
            </w:r>
            <w:r w:rsidRPr="005F584D">
              <w:rPr>
                <w:spacing w:val="1"/>
                <w:sz w:val="22"/>
                <w:szCs w:val="24"/>
              </w:rPr>
              <w:t>i</w:t>
            </w:r>
            <w:r w:rsidRPr="005F584D">
              <w:rPr>
                <w:sz w:val="22"/>
                <w:szCs w:val="24"/>
              </w:rPr>
              <w:t>s</w:t>
            </w:r>
            <w:r w:rsidRPr="005F584D">
              <w:rPr>
                <w:spacing w:val="-1"/>
                <w:sz w:val="22"/>
                <w:szCs w:val="24"/>
              </w:rPr>
              <w:t xml:space="preserve"> </w:t>
            </w:r>
            <w:r w:rsidRPr="005F584D">
              <w:rPr>
                <w:spacing w:val="2"/>
                <w:sz w:val="22"/>
                <w:szCs w:val="24"/>
              </w:rPr>
              <w:t>f</w:t>
            </w:r>
            <w:r w:rsidRPr="005F584D">
              <w:rPr>
                <w:sz w:val="22"/>
                <w:szCs w:val="24"/>
              </w:rPr>
              <w:t>r</w:t>
            </w:r>
            <w:r w:rsidRPr="005F584D">
              <w:rPr>
                <w:spacing w:val="-3"/>
                <w:sz w:val="22"/>
                <w:szCs w:val="24"/>
              </w:rPr>
              <w:t>o</w:t>
            </w:r>
            <w:r w:rsidRPr="005F584D">
              <w:rPr>
                <w:sz w:val="22"/>
                <w:szCs w:val="24"/>
              </w:rPr>
              <w:t>m</w:t>
            </w:r>
            <w:r w:rsidRPr="005F584D">
              <w:rPr>
                <w:spacing w:val="3"/>
                <w:sz w:val="22"/>
                <w:szCs w:val="24"/>
              </w:rPr>
              <w:t xml:space="preserve"> </w:t>
            </w:r>
            <w:r w:rsidRPr="005F584D">
              <w:rPr>
                <w:sz w:val="22"/>
                <w:szCs w:val="24"/>
              </w:rPr>
              <w:t>a</w:t>
            </w:r>
            <w:r w:rsidRPr="005F584D">
              <w:rPr>
                <w:w w:val="99"/>
                <w:sz w:val="22"/>
                <w:szCs w:val="24"/>
              </w:rPr>
              <w:t xml:space="preserve"> </w:t>
            </w:r>
            <w:r w:rsidRPr="005F584D">
              <w:rPr>
                <w:sz w:val="22"/>
                <w:szCs w:val="24"/>
              </w:rPr>
              <w:t>r</w:t>
            </w:r>
            <w:r w:rsidRPr="005F584D">
              <w:rPr>
                <w:spacing w:val="-1"/>
                <w:sz w:val="22"/>
                <w:szCs w:val="24"/>
              </w:rPr>
              <w:t>e</w:t>
            </w:r>
            <w:r w:rsidRPr="005F584D">
              <w:rPr>
                <w:spacing w:val="1"/>
                <w:sz w:val="22"/>
                <w:szCs w:val="24"/>
              </w:rPr>
              <w:t>c</w:t>
            </w:r>
            <w:r w:rsidRPr="005F584D">
              <w:rPr>
                <w:spacing w:val="-1"/>
                <w:sz w:val="22"/>
                <w:szCs w:val="24"/>
              </w:rPr>
              <w:t>en</w:t>
            </w:r>
            <w:r w:rsidRPr="005F584D">
              <w:rPr>
                <w:sz w:val="22"/>
                <w:szCs w:val="24"/>
              </w:rPr>
              <w:t>t</w:t>
            </w:r>
            <w:r w:rsidRPr="005F584D">
              <w:rPr>
                <w:spacing w:val="-1"/>
                <w:sz w:val="22"/>
                <w:szCs w:val="24"/>
              </w:rPr>
              <w:t xml:space="preserve"> </w:t>
            </w:r>
            <w:r w:rsidRPr="005F584D">
              <w:rPr>
                <w:spacing w:val="1"/>
                <w:sz w:val="22"/>
                <w:szCs w:val="24"/>
              </w:rPr>
              <w:t>s</w:t>
            </w:r>
            <w:r w:rsidRPr="005F584D">
              <w:rPr>
                <w:spacing w:val="-2"/>
                <w:sz w:val="22"/>
                <w:szCs w:val="24"/>
              </w:rPr>
              <w:t>i</w:t>
            </w:r>
            <w:r w:rsidRPr="005F584D">
              <w:rPr>
                <w:spacing w:val="-1"/>
                <w:sz w:val="22"/>
                <w:szCs w:val="24"/>
              </w:rPr>
              <w:t>t</w:t>
            </w:r>
            <w:r w:rsidRPr="005F584D">
              <w:rPr>
                <w:sz w:val="22"/>
                <w:szCs w:val="24"/>
              </w:rPr>
              <w:t>e</w:t>
            </w:r>
            <w:r w:rsidRPr="005F584D">
              <w:rPr>
                <w:spacing w:val="1"/>
                <w:sz w:val="22"/>
                <w:szCs w:val="24"/>
              </w:rPr>
              <w:t xml:space="preserve"> </w:t>
            </w:r>
            <w:r w:rsidRPr="005F584D">
              <w:rPr>
                <w:spacing w:val="-3"/>
                <w:sz w:val="22"/>
                <w:szCs w:val="24"/>
              </w:rPr>
              <w:t>w</w:t>
            </w:r>
            <w:r w:rsidRPr="005F584D">
              <w:rPr>
                <w:spacing w:val="2"/>
                <w:sz w:val="22"/>
                <w:szCs w:val="24"/>
              </w:rPr>
              <w:t>h</w:t>
            </w:r>
            <w:r w:rsidRPr="005F584D">
              <w:rPr>
                <w:spacing w:val="-1"/>
                <w:sz w:val="22"/>
                <w:szCs w:val="24"/>
              </w:rPr>
              <w:t>e</w:t>
            </w:r>
            <w:r w:rsidRPr="005F584D">
              <w:rPr>
                <w:sz w:val="22"/>
                <w:szCs w:val="24"/>
              </w:rPr>
              <w:t xml:space="preserve">re </w:t>
            </w:r>
            <w:r w:rsidRPr="005F584D">
              <w:rPr>
                <w:spacing w:val="-3"/>
                <w:sz w:val="22"/>
                <w:szCs w:val="24"/>
              </w:rPr>
              <w:t>w</w:t>
            </w:r>
            <w:r w:rsidRPr="005F584D">
              <w:rPr>
                <w:spacing w:val="-1"/>
                <w:sz w:val="22"/>
                <w:szCs w:val="24"/>
              </w:rPr>
              <w:t>a</w:t>
            </w:r>
            <w:r w:rsidRPr="005F584D">
              <w:rPr>
                <w:spacing w:val="2"/>
                <w:sz w:val="22"/>
                <w:szCs w:val="24"/>
              </w:rPr>
              <w:t>t</w:t>
            </w:r>
            <w:r w:rsidRPr="005F584D">
              <w:rPr>
                <w:spacing w:val="-1"/>
                <w:sz w:val="22"/>
                <w:szCs w:val="24"/>
              </w:rPr>
              <w:t>e</w:t>
            </w:r>
            <w:r w:rsidRPr="005F584D">
              <w:rPr>
                <w:sz w:val="22"/>
                <w:szCs w:val="24"/>
              </w:rPr>
              <w:t xml:space="preserve">r </w:t>
            </w:r>
            <w:r w:rsidRPr="005F584D">
              <w:rPr>
                <w:spacing w:val="-1"/>
                <w:sz w:val="22"/>
                <w:szCs w:val="24"/>
              </w:rPr>
              <w:t>h</w:t>
            </w:r>
            <w:r w:rsidRPr="005F584D">
              <w:rPr>
                <w:spacing w:val="2"/>
                <w:sz w:val="22"/>
                <w:szCs w:val="24"/>
              </w:rPr>
              <w:t>a</w:t>
            </w:r>
            <w:r w:rsidRPr="005F584D">
              <w:rPr>
                <w:sz w:val="22"/>
                <w:szCs w:val="24"/>
              </w:rPr>
              <w:t>s r</w:t>
            </w:r>
            <w:r w:rsidRPr="005F584D">
              <w:rPr>
                <w:spacing w:val="-1"/>
                <w:sz w:val="22"/>
                <w:szCs w:val="24"/>
              </w:rPr>
              <w:t>e</w:t>
            </w:r>
            <w:r w:rsidRPr="005F584D">
              <w:rPr>
                <w:spacing w:val="1"/>
                <w:sz w:val="22"/>
                <w:szCs w:val="24"/>
              </w:rPr>
              <w:t>c</w:t>
            </w:r>
            <w:r w:rsidRPr="005F584D">
              <w:rPr>
                <w:spacing w:val="-1"/>
                <w:sz w:val="22"/>
                <w:szCs w:val="24"/>
              </w:rPr>
              <w:t>ent</w:t>
            </w:r>
            <w:r w:rsidRPr="005F584D">
              <w:rPr>
                <w:spacing w:val="1"/>
                <w:sz w:val="22"/>
                <w:szCs w:val="24"/>
              </w:rPr>
              <w:t>l</w:t>
            </w:r>
            <w:r w:rsidRPr="005F584D">
              <w:rPr>
                <w:sz w:val="22"/>
                <w:szCs w:val="24"/>
              </w:rPr>
              <w:t>y</w:t>
            </w:r>
            <w:r w:rsidRPr="005F584D">
              <w:rPr>
                <w:spacing w:val="-4"/>
                <w:sz w:val="22"/>
                <w:szCs w:val="24"/>
              </w:rPr>
              <w:t xml:space="preserve"> </w:t>
            </w:r>
            <w:r w:rsidRPr="005F584D">
              <w:rPr>
                <w:spacing w:val="1"/>
                <w:sz w:val="22"/>
                <w:szCs w:val="24"/>
              </w:rPr>
              <w:t>s</w:t>
            </w:r>
            <w:r w:rsidRPr="005F584D">
              <w:rPr>
                <w:spacing w:val="-1"/>
                <w:sz w:val="22"/>
                <w:szCs w:val="24"/>
              </w:rPr>
              <w:t>ub</w:t>
            </w:r>
            <w:r w:rsidRPr="005F584D">
              <w:rPr>
                <w:spacing w:val="3"/>
                <w:sz w:val="22"/>
                <w:szCs w:val="24"/>
              </w:rPr>
              <w:t>s</w:t>
            </w:r>
            <w:r w:rsidRPr="005F584D">
              <w:rPr>
                <w:spacing w:val="-2"/>
                <w:sz w:val="22"/>
                <w:szCs w:val="24"/>
              </w:rPr>
              <w:t>i</w:t>
            </w:r>
            <w:r w:rsidRPr="005F584D">
              <w:rPr>
                <w:spacing w:val="-1"/>
                <w:sz w:val="22"/>
                <w:szCs w:val="24"/>
              </w:rPr>
              <w:t>d</w:t>
            </w:r>
            <w:r w:rsidRPr="005F584D">
              <w:rPr>
                <w:spacing w:val="2"/>
                <w:sz w:val="22"/>
                <w:szCs w:val="24"/>
              </w:rPr>
              <w:t>e</w:t>
            </w:r>
            <w:r w:rsidRPr="005F584D">
              <w:rPr>
                <w:spacing w:val="-1"/>
                <w:sz w:val="22"/>
                <w:szCs w:val="24"/>
              </w:rPr>
              <w:t>d</w:t>
            </w:r>
            <w:r w:rsidRPr="005F584D">
              <w:rPr>
                <w:sz w:val="22"/>
                <w:szCs w:val="24"/>
              </w:rPr>
              <w:t>.</w:t>
            </w:r>
            <w:r w:rsidRPr="005F584D">
              <w:rPr>
                <w:spacing w:val="-1"/>
                <w:sz w:val="22"/>
                <w:szCs w:val="24"/>
              </w:rPr>
              <w:t xml:space="preserve"> </w:t>
            </w:r>
            <w:r w:rsidRPr="005F584D">
              <w:rPr>
                <w:sz w:val="22"/>
                <w:szCs w:val="24"/>
              </w:rPr>
              <w:t>C</w:t>
            </w:r>
            <w:r w:rsidRPr="005F584D">
              <w:rPr>
                <w:spacing w:val="-2"/>
                <w:sz w:val="22"/>
                <w:szCs w:val="24"/>
              </w:rPr>
              <w:t>i</w:t>
            </w:r>
            <w:r w:rsidRPr="005F584D">
              <w:rPr>
                <w:spacing w:val="4"/>
                <w:sz w:val="22"/>
                <w:szCs w:val="24"/>
              </w:rPr>
              <w:t>t</w:t>
            </w:r>
            <w:r w:rsidRPr="005F584D">
              <w:rPr>
                <w:sz w:val="22"/>
                <w:szCs w:val="24"/>
              </w:rPr>
              <w:t>y</w:t>
            </w:r>
            <w:r w:rsidRPr="005F584D">
              <w:rPr>
                <w:spacing w:val="-5"/>
                <w:sz w:val="22"/>
                <w:szCs w:val="24"/>
              </w:rPr>
              <w:t xml:space="preserve"> </w:t>
            </w:r>
            <w:r w:rsidRPr="005F584D">
              <w:rPr>
                <w:spacing w:val="2"/>
                <w:sz w:val="22"/>
                <w:szCs w:val="24"/>
              </w:rPr>
              <w:t>C</w:t>
            </w:r>
            <w:r w:rsidRPr="005F584D">
              <w:rPr>
                <w:spacing w:val="-1"/>
                <w:sz w:val="22"/>
                <w:szCs w:val="24"/>
              </w:rPr>
              <w:t>oun</w:t>
            </w:r>
            <w:r w:rsidRPr="005F584D">
              <w:rPr>
                <w:spacing w:val="1"/>
                <w:sz w:val="22"/>
                <w:szCs w:val="24"/>
              </w:rPr>
              <w:t>ci</w:t>
            </w:r>
            <w:r w:rsidRPr="005F584D">
              <w:rPr>
                <w:sz w:val="22"/>
                <w:szCs w:val="24"/>
              </w:rPr>
              <w:t>l</w:t>
            </w:r>
            <w:r w:rsidRPr="005F584D">
              <w:rPr>
                <w:spacing w:val="-1"/>
                <w:sz w:val="22"/>
                <w:szCs w:val="24"/>
              </w:rPr>
              <w:t xml:space="preserve"> ha</w:t>
            </w:r>
            <w:r w:rsidRPr="005F584D">
              <w:rPr>
                <w:sz w:val="22"/>
                <w:szCs w:val="24"/>
              </w:rPr>
              <w:t xml:space="preserve">s </w:t>
            </w:r>
            <w:r w:rsidRPr="005F584D">
              <w:rPr>
                <w:spacing w:val="-1"/>
                <w:sz w:val="22"/>
                <w:szCs w:val="24"/>
              </w:rPr>
              <w:t>o</w:t>
            </w:r>
            <w:r w:rsidRPr="005F584D">
              <w:rPr>
                <w:spacing w:val="2"/>
                <w:sz w:val="22"/>
                <w:szCs w:val="24"/>
              </w:rPr>
              <w:t>n</w:t>
            </w:r>
            <w:r w:rsidRPr="005F584D">
              <w:rPr>
                <w:spacing w:val="1"/>
                <w:sz w:val="22"/>
                <w:szCs w:val="24"/>
              </w:rPr>
              <w:t>l</w:t>
            </w:r>
            <w:r w:rsidRPr="005F584D">
              <w:rPr>
                <w:sz w:val="22"/>
                <w:szCs w:val="24"/>
              </w:rPr>
              <w:t>y</w:t>
            </w:r>
            <w:r w:rsidRPr="005F584D">
              <w:rPr>
                <w:spacing w:val="-2"/>
                <w:sz w:val="22"/>
                <w:szCs w:val="24"/>
              </w:rPr>
              <w:t xml:space="preserve"> </w:t>
            </w:r>
            <w:r w:rsidRPr="005F584D">
              <w:rPr>
                <w:spacing w:val="-1"/>
                <w:sz w:val="22"/>
                <w:szCs w:val="24"/>
              </w:rPr>
              <w:t>d</w:t>
            </w:r>
            <w:r w:rsidRPr="005F584D">
              <w:rPr>
                <w:spacing w:val="-2"/>
                <w:sz w:val="22"/>
                <w:szCs w:val="24"/>
              </w:rPr>
              <w:t>i</w:t>
            </w:r>
            <w:r w:rsidRPr="005F584D">
              <w:rPr>
                <w:spacing w:val="1"/>
                <w:sz w:val="22"/>
                <w:szCs w:val="24"/>
              </w:rPr>
              <w:t>sc</w:t>
            </w:r>
            <w:r w:rsidRPr="005F584D">
              <w:rPr>
                <w:spacing w:val="-1"/>
                <w:sz w:val="22"/>
                <w:szCs w:val="24"/>
              </w:rPr>
              <w:t>u</w:t>
            </w:r>
            <w:r w:rsidRPr="005F584D">
              <w:rPr>
                <w:spacing w:val="1"/>
                <w:sz w:val="22"/>
                <w:szCs w:val="24"/>
              </w:rPr>
              <w:t>ss</w:t>
            </w:r>
            <w:r w:rsidRPr="005F584D">
              <w:rPr>
                <w:spacing w:val="-1"/>
                <w:sz w:val="22"/>
                <w:szCs w:val="24"/>
              </w:rPr>
              <w:t>e</w:t>
            </w:r>
            <w:r w:rsidRPr="005F584D">
              <w:rPr>
                <w:sz w:val="22"/>
                <w:szCs w:val="24"/>
              </w:rPr>
              <w:t>d</w:t>
            </w:r>
            <w:r w:rsidRPr="005F584D">
              <w:rPr>
                <w:spacing w:val="-1"/>
                <w:sz w:val="22"/>
                <w:szCs w:val="24"/>
              </w:rPr>
              <w:t xml:space="preserve"> </w:t>
            </w:r>
            <w:r w:rsidRPr="005F584D">
              <w:rPr>
                <w:spacing w:val="2"/>
                <w:sz w:val="22"/>
                <w:szCs w:val="24"/>
              </w:rPr>
              <w:t>t</w:t>
            </w:r>
            <w:r w:rsidRPr="005F584D">
              <w:rPr>
                <w:spacing w:val="-1"/>
                <w:sz w:val="22"/>
                <w:szCs w:val="24"/>
              </w:rPr>
              <w:t>h</w:t>
            </w:r>
            <w:r w:rsidRPr="005F584D">
              <w:rPr>
                <w:spacing w:val="-2"/>
                <w:sz w:val="22"/>
                <w:szCs w:val="24"/>
              </w:rPr>
              <w:t>i</w:t>
            </w:r>
            <w:r w:rsidRPr="005F584D">
              <w:rPr>
                <w:sz w:val="22"/>
                <w:szCs w:val="24"/>
              </w:rPr>
              <w:t xml:space="preserve">s </w:t>
            </w:r>
            <w:r w:rsidRPr="005F584D">
              <w:rPr>
                <w:spacing w:val="-1"/>
                <w:sz w:val="22"/>
                <w:szCs w:val="24"/>
              </w:rPr>
              <w:t>a</w:t>
            </w:r>
            <w:r w:rsidRPr="005F584D">
              <w:rPr>
                <w:sz w:val="22"/>
                <w:szCs w:val="24"/>
              </w:rPr>
              <w:t>t</w:t>
            </w:r>
            <w:r w:rsidRPr="005F584D">
              <w:rPr>
                <w:spacing w:val="-1"/>
                <w:sz w:val="22"/>
                <w:szCs w:val="24"/>
              </w:rPr>
              <w:t xml:space="preserve"> </w:t>
            </w:r>
            <w:r w:rsidRPr="005F584D">
              <w:rPr>
                <w:sz w:val="22"/>
                <w:szCs w:val="24"/>
              </w:rPr>
              <w:t>a</w:t>
            </w:r>
            <w:r w:rsidRPr="005F584D">
              <w:rPr>
                <w:spacing w:val="-1"/>
                <w:sz w:val="22"/>
                <w:szCs w:val="24"/>
              </w:rPr>
              <w:t xml:space="preserve"> </w:t>
            </w:r>
            <w:r w:rsidRPr="005F584D">
              <w:rPr>
                <w:sz w:val="22"/>
                <w:szCs w:val="24"/>
              </w:rPr>
              <w:t>r</w:t>
            </w:r>
            <w:r w:rsidRPr="005F584D">
              <w:rPr>
                <w:spacing w:val="-1"/>
                <w:sz w:val="22"/>
                <w:szCs w:val="24"/>
              </w:rPr>
              <w:t>e</w:t>
            </w:r>
            <w:r w:rsidRPr="005F584D">
              <w:rPr>
                <w:spacing w:val="1"/>
                <w:sz w:val="22"/>
                <w:szCs w:val="24"/>
              </w:rPr>
              <w:t>c</w:t>
            </w:r>
            <w:r w:rsidRPr="005F584D">
              <w:rPr>
                <w:spacing w:val="-1"/>
                <w:sz w:val="22"/>
                <w:szCs w:val="24"/>
              </w:rPr>
              <w:t>en</w:t>
            </w:r>
            <w:r w:rsidRPr="005F584D">
              <w:rPr>
                <w:sz w:val="22"/>
                <w:szCs w:val="24"/>
              </w:rPr>
              <w:t>t</w:t>
            </w:r>
            <w:r w:rsidRPr="005F584D">
              <w:rPr>
                <w:spacing w:val="-1"/>
                <w:sz w:val="22"/>
                <w:szCs w:val="24"/>
              </w:rPr>
              <w:t xml:space="preserve"> </w:t>
            </w:r>
            <w:r w:rsidRPr="005F584D">
              <w:rPr>
                <w:spacing w:val="2"/>
                <w:sz w:val="22"/>
                <w:szCs w:val="24"/>
              </w:rPr>
              <w:t>o</w:t>
            </w:r>
            <w:r w:rsidRPr="005F584D">
              <w:rPr>
                <w:spacing w:val="-1"/>
                <w:sz w:val="22"/>
                <w:szCs w:val="24"/>
              </w:rPr>
              <w:t>pe</w:t>
            </w:r>
            <w:r w:rsidRPr="005F584D">
              <w:rPr>
                <w:sz w:val="22"/>
                <w:szCs w:val="24"/>
              </w:rPr>
              <w:t>r</w:t>
            </w:r>
            <w:r w:rsidRPr="005F584D">
              <w:rPr>
                <w:spacing w:val="-1"/>
                <w:sz w:val="22"/>
                <w:szCs w:val="24"/>
              </w:rPr>
              <w:t>a</w:t>
            </w:r>
            <w:r w:rsidRPr="005F584D">
              <w:rPr>
                <w:spacing w:val="2"/>
                <w:sz w:val="22"/>
                <w:szCs w:val="24"/>
              </w:rPr>
              <w:t>t</w:t>
            </w:r>
            <w:r w:rsidRPr="005F584D">
              <w:rPr>
                <w:spacing w:val="-2"/>
                <w:sz w:val="22"/>
                <w:szCs w:val="24"/>
              </w:rPr>
              <w:t>i</w:t>
            </w:r>
            <w:r w:rsidRPr="005F584D">
              <w:rPr>
                <w:spacing w:val="-1"/>
                <w:sz w:val="22"/>
                <w:szCs w:val="24"/>
              </w:rPr>
              <w:t>o</w:t>
            </w:r>
            <w:r w:rsidRPr="005F584D">
              <w:rPr>
                <w:spacing w:val="2"/>
                <w:sz w:val="22"/>
                <w:szCs w:val="24"/>
              </w:rPr>
              <w:t>n</w:t>
            </w:r>
            <w:r w:rsidRPr="005F584D">
              <w:rPr>
                <w:spacing w:val="-1"/>
                <w:sz w:val="22"/>
                <w:szCs w:val="24"/>
              </w:rPr>
              <w:t>a</w:t>
            </w:r>
            <w:r w:rsidRPr="005F584D">
              <w:rPr>
                <w:sz w:val="22"/>
                <w:szCs w:val="24"/>
              </w:rPr>
              <w:t xml:space="preserve">l </w:t>
            </w:r>
            <w:r w:rsidRPr="005F584D">
              <w:rPr>
                <w:spacing w:val="4"/>
                <w:sz w:val="22"/>
                <w:szCs w:val="24"/>
              </w:rPr>
              <w:t>m</w:t>
            </w:r>
            <w:r w:rsidRPr="005F584D">
              <w:rPr>
                <w:spacing w:val="-1"/>
                <w:sz w:val="22"/>
                <w:szCs w:val="24"/>
              </w:rPr>
              <w:t>eet</w:t>
            </w:r>
            <w:r w:rsidRPr="005F584D">
              <w:rPr>
                <w:spacing w:val="-2"/>
                <w:sz w:val="22"/>
                <w:szCs w:val="24"/>
              </w:rPr>
              <w:t>i</w:t>
            </w:r>
            <w:r w:rsidRPr="005F584D">
              <w:rPr>
                <w:spacing w:val="-1"/>
                <w:sz w:val="22"/>
                <w:szCs w:val="24"/>
              </w:rPr>
              <w:t>ng</w:t>
            </w:r>
            <w:r w:rsidRPr="005F584D">
              <w:rPr>
                <w:sz w:val="22"/>
                <w:szCs w:val="24"/>
              </w:rPr>
              <w:t>,</w:t>
            </w:r>
            <w:r w:rsidRPr="005F584D">
              <w:rPr>
                <w:w w:val="99"/>
                <w:sz w:val="22"/>
                <w:szCs w:val="24"/>
              </w:rPr>
              <w:t xml:space="preserve"> </w:t>
            </w:r>
            <w:r w:rsidRPr="005F584D">
              <w:rPr>
                <w:sz w:val="22"/>
                <w:szCs w:val="24"/>
              </w:rPr>
              <w:t>w</w:t>
            </w:r>
            <w:r w:rsidRPr="005F584D">
              <w:rPr>
                <w:spacing w:val="-1"/>
                <w:sz w:val="22"/>
                <w:szCs w:val="24"/>
              </w:rPr>
              <w:t>he</w:t>
            </w:r>
            <w:r w:rsidRPr="005F584D">
              <w:rPr>
                <w:sz w:val="22"/>
                <w:szCs w:val="24"/>
              </w:rPr>
              <w:t>re</w:t>
            </w:r>
            <w:r w:rsidRPr="005F584D">
              <w:rPr>
                <w:spacing w:val="-1"/>
                <w:sz w:val="22"/>
                <w:szCs w:val="24"/>
              </w:rPr>
              <w:t xml:space="preserve"> $</w:t>
            </w:r>
            <w:r w:rsidRPr="005F584D">
              <w:rPr>
                <w:spacing w:val="2"/>
                <w:sz w:val="22"/>
                <w:szCs w:val="24"/>
              </w:rPr>
              <w:t>1</w:t>
            </w:r>
            <w:r w:rsidRPr="005F584D">
              <w:rPr>
                <w:spacing w:val="-1"/>
                <w:sz w:val="22"/>
                <w:szCs w:val="24"/>
              </w:rPr>
              <w:t>5,</w:t>
            </w:r>
            <w:r w:rsidRPr="005F584D">
              <w:rPr>
                <w:spacing w:val="2"/>
                <w:sz w:val="22"/>
                <w:szCs w:val="24"/>
              </w:rPr>
              <w:t>0</w:t>
            </w:r>
            <w:r w:rsidRPr="005F584D">
              <w:rPr>
                <w:spacing w:val="-1"/>
                <w:sz w:val="22"/>
                <w:szCs w:val="24"/>
              </w:rPr>
              <w:t>0</w:t>
            </w:r>
            <w:r w:rsidRPr="005F584D">
              <w:rPr>
                <w:sz w:val="22"/>
                <w:szCs w:val="24"/>
              </w:rPr>
              <w:t>0</w:t>
            </w:r>
            <w:r w:rsidRPr="005F584D">
              <w:rPr>
                <w:spacing w:val="-1"/>
                <w:sz w:val="22"/>
                <w:szCs w:val="24"/>
              </w:rPr>
              <w:t xml:space="preserve"> ha</w:t>
            </w:r>
            <w:r w:rsidRPr="005F584D">
              <w:rPr>
                <w:sz w:val="22"/>
                <w:szCs w:val="24"/>
              </w:rPr>
              <w:t xml:space="preserve">s </w:t>
            </w:r>
            <w:r w:rsidRPr="005F584D">
              <w:rPr>
                <w:spacing w:val="-1"/>
                <w:sz w:val="22"/>
                <w:szCs w:val="24"/>
              </w:rPr>
              <w:t>b</w:t>
            </w:r>
            <w:r w:rsidRPr="005F584D">
              <w:rPr>
                <w:spacing w:val="2"/>
                <w:sz w:val="22"/>
                <w:szCs w:val="24"/>
              </w:rPr>
              <w:t>e</w:t>
            </w:r>
            <w:r w:rsidRPr="005F584D">
              <w:rPr>
                <w:spacing w:val="-1"/>
                <w:sz w:val="22"/>
                <w:szCs w:val="24"/>
              </w:rPr>
              <w:t>e</w:t>
            </w:r>
            <w:r w:rsidRPr="005F584D">
              <w:rPr>
                <w:sz w:val="22"/>
                <w:szCs w:val="24"/>
              </w:rPr>
              <w:t>n</w:t>
            </w:r>
            <w:r w:rsidRPr="005F584D">
              <w:rPr>
                <w:spacing w:val="-1"/>
                <w:sz w:val="22"/>
                <w:szCs w:val="24"/>
              </w:rPr>
              <w:t xml:space="preserve"> </w:t>
            </w:r>
            <w:r w:rsidRPr="005F584D">
              <w:rPr>
                <w:spacing w:val="2"/>
                <w:sz w:val="22"/>
                <w:szCs w:val="24"/>
              </w:rPr>
              <w:t>b</w:t>
            </w:r>
            <w:r w:rsidRPr="005F584D">
              <w:rPr>
                <w:spacing w:val="-1"/>
                <w:sz w:val="22"/>
                <w:szCs w:val="24"/>
              </w:rPr>
              <w:t>udg</w:t>
            </w:r>
            <w:r w:rsidRPr="005F584D">
              <w:rPr>
                <w:spacing w:val="2"/>
                <w:sz w:val="22"/>
                <w:szCs w:val="24"/>
              </w:rPr>
              <w:t>e</w:t>
            </w:r>
            <w:r w:rsidRPr="005F584D">
              <w:rPr>
                <w:spacing w:val="-1"/>
                <w:sz w:val="22"/>
                <w:szCs w:val="24"/>
              </w:rPr>
              <w:t>te</w:t>
            </w:r>
            <w:r w:rsidRPr="005F584D">
              <w:rPr>
                <w:sz w:val="22"/>
                <w:szCs w:val="24"/>
              </w:rPr>
              <w:t>d</w:t>
            </w:r>
            <w:r w:rsidRPr="005F584D">
              <w:rPr>
                <w:spacing w:val="-1"/>
                <w:sz w:val="22"/>
                <w:szCs w:val="24"/>
              </w:rPr>
              <w:t xml:space="preserve"> </w:t>
            </w:r>
            <w:r w:rsidRPr="005F584D">
              <w:rPr>
                <w:spacing w:val="2"/>
                <w:sz w:val="22"/>
                <w:szCs w:val="24"/>
              </w:rPr>
              <w:t>f</w:t>
            </w:r>
            <w:r w:rsidRPr="005F584D">
              <w:rPr>
                <w:spacing w:val="-1"/>
                <w:sz w:val="22"/>
                <w:szCs w:val="24"/>
              </w:rPr>
              <w:t>o</w:t>
            </w:r>
            <w:r w:rsidRPr="005F584D">
              <w:rPr>
                <w:sz w:val="22"/>
                <w:szCs w:val="24"/>
              </w:rPr>
              <w:t xml:space="preserve">r </w:t>
            </w:r>
            <w:r w:rsidRPr="005F584D">
              <w:rPr>
                <w:spacing w:val="-1"/>
                <w:sz w:val="22"/>
                <w:szCs w:val="24"/>
              </w:rPr>
              <w:t>th</w:t>
            </w:r>
            <w:r w:rsidRPr="005F584D">
              <w:rPr>
                <w:spacing w:val="-2"/>
                <w:sz w:val="22"/>
                <w:szCs w:val="24"/>
              </w:rPr>
              <w:t>i</w:t>
            </w:r>
            <w:r w:rsidRPr="005F584D">
              <w:rPr>
                <w:sz w:val="22"/>
                <w:szCs w:val="24"/>
              </w:rPr>
              <w:t xml:space="preserve">s </w:t>
            </w:r>
            <w:r w:rsidRPr="005F584D">
              <w:rPr>
                <w:spacing w:val="-1"/>
                <w:sz w:val="22"/>
                <w:szCs w:val="24"/>
              </w:rPr>
              <w:t>a</w:t>
            </w:r>
            <w:r w:rsidRPr="005F584D">
              <w:rPr>
                <w:spacing w:val="1"/>
                <w:sz w:val="22"/>
                <w:szCs w:val="24"/>
              </w:rPr>
              <w:t>c</w:t>
            </w:r>
            <w:r w:rsidRPr="005F584D">
              <w:rPr>
                <w:spacing w:val="-1"/>
                <w:sz w:val="22"/>
                <w:szCs w:val="24"/>
              </w:rPr>
              <w:t>t</w:t>
            </w:r>
            <w:r w:rsidRPr="005F584D">
              <w:rPr>
                <w:spacing w:val="1"/>
                <w:sz w:val="22"/>
                <w:szCs w:val="24"/>
              </w:rPr>
              <w:t>i</w:t>
            </w:r>
            <w:r w:rsidRPr="005F584D">
              <w:rPr>
                <w:spacing w:val="-2"/>
                <w:sz w:val="22"/>
                <w:szCs w:val="24"/>
              </w:rPr>
              <w:t>vi</w:t>
            </w:r>
            <w:r w:rsidRPr="005F584D">
              <w:rPr>
                <w:spacing w:val="4"/>
                <w:sz w:val="22"/>
                <w:szCs w:val="24"/>
              </w:rPr>
              <w:t>t</w:t>
            </w:r>
            <w:r w:rsidRPr="005F584D">
              <w:rPr>
                <w:sz w:val="22"/>
                <w:szCs w:val="24"/>
              </w:rPr>
              <w:t>y</w:t>
            </w:r>
            <w:r w:rsidRPr="005F584D">
              <w:rPr>
                <w:spacing w:val="-5"/>
                <w:sz w:val="22"/>
                <w:szCs w:val="24"/>
              </w:rPr>
              <w:t xml:space="preserve"> </w:t>
            </w:r>
            <w:r w:rsidRPr="005F584D">
              <w:rPr>
                <w:spacing w:val="-1"/>
                <w:sz w:val="22"/>
                <w:szCs w:val="24"/>
              </w:rPr>
              <w:t>ba</w:t>
            </w:r>
            <w:r w:rsidRPr="005F584D">
              <w:rPr>
                <w:spacing w:val="3"/>
                <w:sz w:val="22"/>
                <w:szCs w:val="24"/>
              </w:rPr>
              <w:t>s</w:t>
            </w:r>
            <w:r w:rsidRPr="005F584D">
              <w:rPr>
                <w:spacing w:val="-1"/>
                <w:sz w:val="22"/>
                <w:szCs w:val="24"/>
              </w:rPr>
              <w:t>e</w:t>
            </w:r>
            <w:r w:rsidRPr="005F584D">
              <w:rPr>
                <w:sz w:val="22"/>
                <w:szCs w:val="24"/>
              </w:rPr>
              <w:t>d</w:t>
            </w:r>
            <w:r w:rsidRPr="005F584D">
              <w:rPr>
                <w:spacing w:val="-1"/>
                <w:sz w:val="22"/>
                <w:szCs w:val="24"/>
              </w:rPr>
              <w:t xml:space="preserve"> o</w:t>
            </w:r>
            <w:r w:rsidRPr="005F584D">
              <w:rPr>
                <w:sz w:val="22"/>
                <w:szCs w:val="24"/>
              </w:rPr>
              <w:t>n</w:t>
            </w:r>
            <w:r w:rsidRPr="005F584D">
              <w:rPr>
                <w:spacing w:val="-1"/>
                <w:sz w:val="22"/>
                <w:szCs w:val="24"/>
              </w:rPr>
              <w:t xml:space="preserve"> </w:t>
            </w:r>
            <w:r w:rsidRPr="005F584D">
              <w:rPr>
                <w:spacing w:val="2"/>
                <w:sz w:val="22"/>
                <w:szCs w:val="24"/>
              </w:rPr>
              <w:t>g</w:t>
            </w:r>
            <w:r w:rsidRPr="005F584D">
              <w:rPr>
                <w:spacing w:val="-1"/>
                <w:sz w:val="22"/>
                <w:szCs w:val="24"/>
              </w:rPr>
              <w:t>ene</w:t>
            </w:r>
            <w:r w:rsidRPr="005F584D">
              <w:rPr>
                <w:sz w:val="22"/>
                <w:szCs w:val="24"/>
              </w:rPr>
              <w:t>r</w:t>
            </w:r>
            <w:r w:rsidRPr="005F584D">
              <w:rPr>
                <w:spacing w:val="2"/>
                <w:sz w:val="22"/>
                <w:szCs w:val="24"/>
              </w:rPr>
              <w:t>a</w:t>
            </w:r>
            <w:r w:rsidRPr="005F584D">
              <w:rPr>
                <w:sz w:val="22"/>
                <w:szCs w:val="24"/>
              </w:rPr>
              <w:t>l</w:t>
            </w:r>
            <w:r w:rsidRPr="005F584D">
              <w:rPr>
                <w:spacing w:val="-2"/>
                <w:sz w:val="22"/>
                <w:szCs w:val="24"/>
              </w:rPr>
              <w:t xml:space="preserve"> </w:t>
            </w:r>
            <w:r w:rsidRPr="005F584D">
              <w:rPr>
                <w:spacing w:val="1"/>
                <w:sz w:val="22"/>
                <w:szCs w:val="24"/>
              </w:rPr>
              <w:t>c</w:t>
            </w:r>
            <w:r w:rsidRPr="005F584D">
              <w:rPr>
                <w:spacing w:val="-1"/>
                <w:sz w:val="22"/>
                <w:szCs w:val="24"/>
              </w:rPr>
              <w:t>a</w:t>
            </w:r>
            <w:r w:rsidRPr="005F584D">
              <w:rPr>
                <w:spacing w:val="1"/>
                <w:sz w:val="22"/>
                <w:szCs w:val="24"/>
              </w:rPr>
              <w:t>s</w:t>
            </w:r>
            <w:r w:rsidRPr="005F584D">
              <w:rPr>
                <w:sz w:val="22"/>
                <w:szCs w:val="24"/>
              </w:rPr>
              <w:t>h</w:t>
            </w:r>
            <w:r w:rsidRPr="005F584D">
              <w:rPr>
                <w:spacing w:val="-1"/>
                <w:sz w:val="22"/>
                <w:szCs w:val="24"/>
              </w:rPr>
              <w:t xml:space="preserve"> a</w:t>
            </w:r>
            <w:r w:rsidRPr="005F584D">
              <w:rPr>
                <w:spacing w:val="1"/>
                <w:sz w:val="22"/>
                <w:szCs w:val="24"/>
              </w:rPr>
              <w:t>v</w:t>
            </w:r>
            <w:r w:rsidRPr="005F584D">
              <w:rPr>
                <w:spacing w:val="-1"/>
                <w:sz w:val="22"/>
                <w:szCs w:val="24"/>
              </w:rPr>
              <w:t>a</w:t>
            </w:r>
            <w:r w:rsidRPr="005F584D">
              <w:rPr>
                <w:spacing w:val="1"/>
                <w:sz w:val="22"/>
                <w:szCs w:val="24"/>
              </w:rPr>
              <w:t>i</w:t>
            </w:r>
            <w:r w:rsidRPr="005F584D">
              <w:rPr>
                <w:spacing w:val="-2"/>
                <w:sz w:val="22"/>
                <w:szCs w:val="24"/>
              </w:rPr>
              <w:t>l</w:t>
            </w:r>
            <w:r w:rsidRPr="005F584D">
              <w:rPr>
                <w:spacing w:val="-1"/>
                <w:sz w:val="22"/>
                <w:szCs w:val="24"/>
              </w:rPr>
              <w:t>a</w:t>
            </w:r>
            <w:r w:rsidRPr="005F584D">
              <w:rPr>
                <w:spacing w:val="2"/>
                <w:sz w:val="22"/>
                <w:szCs w:val="24"/>
              </w:rPr>
              <w:t>b</w:t>
            </w:r>
            <w:r w:rsidRPr="005F584D">
              <w:rPr>
                <w:spacing w:val="1"/>
                <w:sz w:val="22"/>
                <w:szCs w:val="24"/>
              </w:rPr>
              <w:t>l</w:t>
            </w:r>
            <w:r w:rsidRPr="005F584D">
              <w:rPr>
                <w:spacing w:val="-1"/>
                <w:sz w:val="22"/>
                <w:szCs w:val="24"/>
              </w:rPr>
              <w:t>e</w:t>
            </w:r>
            <w:r w:rsidRPr="005F584D">
              <w:rPr>
                <w:sz w:val="22"/>
                <w:szCs w:val="24"/>
              </w:rPr>
              <w:t>. No</w:t>
            </w:r>
            <w:r w:rsidRPr="005F584D">
              <w:rPr>
                <w:spacing w:val="-1"/>
                <w:sz w:val="22"/>
                <w:szCs w:val="24"/>
              </w:rPr>
              <w:t xml:space="preserve"> </w:t>
            </w:r>
            <w:r w:rsidRPr="005F584D">
              <w:rPr>
                <w:spacing w:val="2"/>
                <w:sz w:val="22"/>
                <w:szCs w:val="24"/>
              </w:rPr>
              <w:t>f</w:t>
            </w:r>
            <w:r w:rsidRPr="005F584D">
              <w:rPr>
                <w:spacing w:val="-1"/>
                <w:sz w:val="22"/>
                <w:szCs w:val="24"/>
              </w:rPr>
              <w:t>u</w:t>
            </w:r>
            <w:r w:rsidRPr="005F584D">
              <w:rPr>
                <w:sz w:val="22"/>
                <w:szCs w:val="24"/>
              </w:rPr>
              <w:t>r</w:t>
            </w:r>
            <w:r w:rsidRPr="005F584D">
              <w:rPr>
                <w:spacing w:val="-1"/>
                <w:sz w:val="22"/>
                <w:szCs w:val="24"/>
              </w:rPr>
              <w:t>the</w:t>
            </w:r>
            <w:r w:rsidRPr="005F584D">
              <w:rPr>
                <w:sz w:val="22"/>
                <w:szCs w:val="24"/>
              </w:rPr>
              <w:t xml:space="preserve">r </w:t>
            </w:r>
            <w:r w:rsidRPr="005F584D">
              <w:rPr>
                <w:spacing w:val="-1"/>
                <w:sz w:val="22"/>
                <w:szCs w:val="24"/>
              </w:rPr>
              <w:t>de</w:t>
            </w:r>
            <w:r w:rsidRPr="005F584D">
              <w:rPr>
                <w:spacing w:val="1"/>
                <w:sz w:val="22"/>
                <w:szCs w:val="24"/>
              </w:rPr>
              <w:t>c</w:t>
            </w:r>
            <w:r w:rsidRPr="005F584D">
              <w:rPr>
                <w:spacing w:val="-2"/>
                <w:sz w:val="22"/>
                <w:szCs w:val="24"/>
              </w:rPr>
              <w:t>i</w:t>
            </w:r>
            <w:r w:rsidRPr="005F584D">
              <w:rPr>
                <w:spacing w:val="1"/>
                <w:sz w:val="22"/>
                <w:szCs w:val="24"/>
              </w:rPr>
              <w:t>s</w:t>
            </w:r>
            <w:r w:rsidRPr="005F584D">
              <w:rPr>
                <w:spacing w:val="-2"/>
                <w:sz w:val="22"/>
                <w:szCs w:val="24"/>
              </w:rPr>
              <w:t>i</w:t>
            </w:r>
            <w:r w:rsidRPr="005F584D">
              <w:rPr>
                <w:spacing w:val="2"/>
                <w:sz w:val="22"/>
                <w:szCs w:val="24"/>
              </w:rPr>
              <w:t>o</w:t>
            </w:r>
            <w:r w:rsidRPr="005F584D">
              <w:rPr>
                <w:spacing w:val="-1"/>
                <w:sz w:val="22"/>
                <w:szCs w:val="24"/>
              </w:rPr>
              <w:t>n</w:t>
            </w:r>
            <w:r w:rsidRPr="005F584D">
              <w:rPr>
                <w:sz w:val="22"/>
                <w:szCs w:val="24"/>
              </w:rPr>
              <w:t xml:space="preserve">s </w:t>
            </w:r>
            <w:r w:rsidRPr="005F584D">
              <w:rPr>
                <w:spacing w:val="-1"/>
                <w:sz w:val="22"/>
                <w:szCs w:val="24"/>
              </w:rPr>
              <w:t>h</w:t>
            </w:r>
            <w:r w:rsidRPr="005F584D">
              <w:rPr>
                <w:spacing w:val="2"/>
                <w:sz w:val="22"/>
                <w:szCs w:val="24"/>
              </w:rPr>
              <w:t>a</w:t>
            </w:r>
            <w:r w:rsidRPr="005F584D">
              <w:rPr>
                <w:spacing w:val="1"/>
                <w:sz w:val="22"/>
                <w:szCs w:val="24"/>
              </w:rPr>
              <w:t>v</w:t>
            </w:r>
            <w:r w:rsidRPr="005F584D">
              <w:rPr>
                <w:sz w:val="22"/>
                <w:szCs w:val="24"/>
              </w:rPr>
              <w:t>e</w:t>
            </w:r>
            <w:r w:rsidRPr="005F584D">
              <w:rPr>
                <w:spacing w:val="-1"/>
                <w:sz w:val="22"/>
                <w:szCs w:val="24"/>
              </w:rPr>
              <w:t xml:space="preserve"> bee</w:t>
            </w:r>
            <w:r w:rsidRPr="005F584D">
              <w:rPr>
                <w:sz w:val="22"/>
                <w:szCs w:val="24"/>
              </w:rPr>
              <w:t>n</w:t>
            </w:r>
            <w:r w:rsidRPr="005F584D">
              <w:rPr>
                <w:w w:val="99"/>
                <w:sz w:val="22"/>
                <w:szCs w:val="24"/>
              </w:rPr>
              <w:t xml:space="preserve"> </w:t>
            </w:r>
            <w:r w:rsidRPr="005F584D">
              <w:rPr>
                <w:spacing w:val="4"/>
                <w:sz w:val="22"/>
                <w:szCs w:val="24"/>
              </w:rPr>
              <w:t>m</w:t>
            </w:r>
            <w:r w:rsidRPr="005F584D">
              <w:rPr>
                <w:spacing w:val="-1"/>
                <w:sz w:val="22"/>
                <w:szCs w:val="24"/>
              </w:rPr>
              <w:t>ade</w:t>
            </w:r>
            <w:r w:rsidRPr="005F584D">
              <w:rPr>
                <w:sz w:val="22"/>
                <w:szCs w:val="24"/>
              </w:rPr>
              <w:t>.</w:t>
            </w:r>
          </w:p>
          <w:p w14:paraId="02DF8D28" w14:textId="77777777" w:rsidR="007E3AE4" w:rsidRPr="005F584D" w:rsidRDefault="007E3AE4" w:rsidP="00C948BE">
            <w:pPr>
              <w:spacing w:before="2" w:line="160" w:lineRule="exact"/>
              <w:ind w:left="331" w:right="283"/>
              <w:jc w:val="both"/>
              <w:rPr>
                <w:sz w:val="22"/>
                <w:szCs w:val="24"/>
              </w:rPr>
            </w:pPr>
          </w:p>
          <w:p w14:paraId="02DF8D29" w14:textId="77777777" w:rsidR="007E3AE4" w:rsidRPr="005F584D" w:rsidRDefault="007E3AE4" w:rsidP="00C948BE">
            <w:pPr>
              <w:pStyle w:val="Heading5"/>
              <w:numPr>
                <w:ilvl w:val="0"/>
                <w:numId w:val="0"/>
              </w:numPr>
              <w:spacing w:before="66"/>
              <w:ind w:left="331" w:right="283"/>
              <w:jc w:val="both"/>
              <w:outlineLvl w:val="4"/>
              <w:rPr>
                <w:b/>
                <w:bCs/>
                <w:i w:val="0"/>
                <w:color w:val="FFFFFF" w:themeColor="background1"/>
                <w:sz w:val="22"/>
                <w:szCs w:val="24"/>
              </w:rPr>
            </w:pPr>
            <w:r w:rsidRPr="005F584D">
              <w:rPr>
                <w:b/>
                <w:color w:val="FFFFFF" w:themeColor="background1"/>
                <w:sz w:val="22"/>
                <w:szCs w:val="24"/>
              </w:rPr>
              <w:t>C</w:t>
            </w:r>
            <w:r w:rsidRPr="005F584D">
              <w:rPr>
                <w:b/>
                <w:color w:val="FFFFFF" w:themeColor="background1"/>
                <w:spacing w:val="-1"/>
                <w:sz w:val="22"/>
                <w:szCs w:val="24"/>
              </w:rPr>
              <w:t>a</w:t>
            </w:r>
            <w:r w:rsidRPr="005F584D">
              <w:rPr>
                <w:b/>
                <w:color w:val="FFFFFF" w:themeColor="background1"/>
                <w:sz w:val="22"/>
                <w:szCs w:val="24"/>
              </w:rPr>
              <w:t>n</w:t>
            </w:r>
            <w:r w:rsidRPr="005F584D">
              <w:rPr>
                <w:b/>
                <w:color w:val="FFFFFF" w:themeColor="background1"/>
                <w:spacing w:val="-6"/>
                <w:sz w:val="22"/>
                <w:szCs w:val="24"/>
              </w:rPr>
              <w:t xml:space="preserve"> </w:t>
            </w:r>
            <w:r w:rsidRPr="005F584D">
              <w:rPr>
                <w:b/>
                <w:color w:val="FFFFFF" w:themeColor="background1"/>
                <w:sz w:val="22"/>
                <w:szCs w:val="24"/>
              </w:rPr>
              <w:t>a</w:t>
            </w:r>
            <w:r w:rsidRPr="005F584D">
              <w:rPr>
                <w:b/>
                <w:color w:val="FFFFFF" w:themeColor="background1"/>
                <w:spacing w:val="-6"/>
                <w:sz w:val="22"/>
                <w:szCs w:val="24"/>
              </w:rPr>
              <w:t xml:space="preserve"> </w:t>
            </w:r>
            <w:r w:rsidRPr="005F584D">
              <w:rPr>
                <w:b/>
                <w:color w:val="FFFFFF" w:themeColor="background1"/>
                <w:sz w:val="22"/>
                <w:szCs w:val="24"/>
              </w:rPr>
              <w:t>p</w:t>
            </w:r>
            <w:r w:rsidRPr="005F584D">
              <w:rPr>
                <w:b/>
                <w:color w:val="FFFFFF" w:themeColor="background1"/>
                <w:spacing w:val="-1"/>
                <w:sz w:val="22"/>
                <w:szCs w:val="24"/>
              </w:rPr>
              <w:t>r</w:t>
            </w:r>
            <w:r w:rsidRPr="005F584D">
              <w:rPr>
                <w:b/>
                <w:color w:val="FFFFFF" w:themeColor="background1"/>
                <w:spacing w:val="3"/>
                <w:sz w:val="22"/>
                <w:szCs w:val="24"/>
              </w:rPr>
              <w:t>o</w:t>
            </w:r>
            <w:r w:rsidRPr="005F584D">
              <w:rPr>
                <w:b/>
                <w:color w:val="FFFFFF" w:themeColor="background1"/>
                <w:spacing w:val="-1"/>
                <w:sz w:val="22"/>
                <w:szCs w:val="24"/>
              </w:rPr>
              <w:t>visi</w:t>
            </w:r>
            <w:r w:rsidRPr="005F584D">
              <w:rPr>
                <w:b/>
                <w:color w:val="FFFFFF" w:themeColor="background1"/>
                <w:sz w:val="22"/>
                <w:szCs w:val="24"/>
              </w:rPr>
              <w:t>on</w:t>
            </w:r>
            <w:r w:rsidRPr="005F584D">
              <w:rPr>
                <w:b/>
                <w:color w:val="FFFFFF" w:themeColor="background1"/>
                <w:spacing w:val="-6"/>
                <w:sz w:val="22"/>
                <w:szCs w:val="24"/>
              </w:rPr>
              <w:t xml:space="preserve"> </w:t>
            </w:r>
            <w:r w:rsidRPr="005F584D">
              <w:rPr>
                <w:b/>
                <w:color w:val="FFFFFF" w:themeColor="background1"/>
                <w:spacing w:val="3"/>
                <w:sz w:val="22"/>
                <w:szCs w:val="24"/>
              </w:rPr>
              <w:t>b</w:t>
            </w:r>
            <w:r w:rsidRPr="005F584D">
              <w:rPr>
                <w:b/>
                <w:color w:val="FFFFFF" w:themeColor="background1"/>
                <w:sz w:val="22"/>
                <w:szCs w:val="24"/>
              </w:rPr>
              <w:t>e</w:t>
            </w:r>
            <w:r w:rsidRPr="005F584D">
              <w:rPr>
                <w:b/>
                <w:color w:val="FFFFFF" w:themeColor="background1"/>
                <w:spacing w:val="-6"/>
                <w:sz w:val="22"/>
                <w:szCs w:val="24"/>
              </w:rPr>
              <w:t xml:space="preserve"> </w:t>
            </w:r>
            <w:r w:rsidRPr="005F584D">
              <w:rPr>
                <w:b/>
                <w:color w:val="FFFFFF" w:themeColor="background1"/>
                <w:spacing w:val="1"/>
                <w:sz w:val="22"/>
                <w:szCs w:val="24"/>
              </w:rPr>
              <w:t>r</w:t>
            </w:r>
            <w:r w:rsidRPr="005F584D">
              <w:rPr>
                <w:b/>
                <w:color w:val="FFFFFF" w:themeColor="background1"/>
                <w:spacing w:val="-1"/>
                <w:sz w:val="22"/>
                <w:szCs w:val="24"/>
              </w:rPr>
              <w:t>ec</w:t>
            </w:r>
            <w:r w:rsidRPr="005F584D">
              <w:rPr>
                <w:b/>
                <w:color w:val="FFFFFF" w:themeColor="background1"/>
                <w:sz w:val="22"/>
                <w:szCs w:val="24"/>
              </w:rPr>
              <w:t>o</w:t>
            </w:r>
            <w:r w:rsidRPr="005F584D">
              <w:rPr>
                <w:b/>
                <w:color w:val="FFFFFF" w:themeColor="background1"/>
                <w:spacing w:val="3"/>
                <w:sz w:val="22"/>
                <w:szCs w:val="24"/>
              </w:rPr>
              <w:t>g</w:t>
            </w:r>
            <w:r w:rsidRPr="005F584D">
              <w:rPr>
                <w:b/>
                <w:color w:val="FFFFFF" w:themeColor="background1"/>
                <w:sz w:val="22"/>
                <w:szCs w:val="24"/>
              </w:rPr>
              <w:t>n</w:t>
            </w:r>
            <w:r w:rsidRPr="005F584D">
              <w:rPr>
                <w:b/>
                <w:color w:val="FFFFFF" w:themeColor="background1"/>
                <w:spacing w:val="-1"/>
                <w:sz w:val="22"/>
                <w:szCs w:val="24"/>
              </w:rPr>
              <w:t>ise</w:t>
            </w:r>
            <w:r w:rsidRPr="005F584D">
              <w:rPr>
                <w:b/>
                <w:color w:val="FFFFFF" w:themeColor="background1"/>
                <w:sz w:val="22"/>
                <w:szCs w:val="24"/>
              </w:rPr>
              <w:t>d</w:t>
            </w:r>
            <w:r w:rsidRPr="005F584D">
              <w:rPr>
                <w:b/>
                <w:color w:val="FFFFFF" w:themeColor="background1"/>
                <w:spacing w:val="-5"/>
                <w:sz w:val="22"/>
                <w:szCs w:val="24"/>
              </w:rPr>
              <w:t xml:space="preserve"> </w:t>
            </w:r>
            <w:r w:rsidRPr="005F584D">
              <w:rPr>
                <w:b/>
                <w:color w:val="FFFFFF" w:themeColor="background1"/>
                <w:spacing w:val="-1"/>
                <w:sz w:val="22"/>
                <w:szCs w:val="24"/>
              </w:rPr>
              <w:t>i</w:t>
            </w:r>
            <w:r w:rsidRPr="005F584D">
              <w:rPr>
                <w:b/>
                <w:color w:val="FFFFFF" w:themeColor="background1"/>
                <w:sz w:val="22"/>
                <w:szCs w:val="24"/>
              </w:rPr>
              <w:t>n</w:t>
            </w:r>
            <w:r w:rsidRPr="005F584D">
              <w:rPr>
                <w:b/>
                <w:color w:val="FFFFFF" w:themeColor="background1"/>
                <w:spacing w:val="-6"/>
                <w:sz w:val="22"/>
                <w:szCs w:val="24"/>
              </w:rPr>
              <w:t xml:space="preserve"> </w:t>
            </w:r>
            <w:r w:rsidRPr="005F584D">
              <w:rPr>
                <w:b/>
                <w:color w:val="FFFFFF" w:themeColor="background1"/>
                <w:sz w:val="22"/>
                <w:szCs w:val="24"/>
              </w:rPr>
              <w:t>the</w:t>
            </w:r>
            <w:r w:rsidRPr="005F584D">
              <w:rPr>
                <w:b/>
                <w:color w:val="FFFFFF" w:themeColor="background1"/>
                <w:spacing w:val="-6"/>
                <w:sz w:val="22"/>
                <w:szCs w:val="24"/>
              </w:rPr>
              <w:t xml:space="preserve"> </w:t>
            </w:r>
            <w:r w:rsidRPr="005F584D">
              <w:rPr>
                <w:b/>
                <w:color w:val="FFFFFF" w:themeColor="background1"/>
                <w:sz w:val="22"/>
                <w:szCs w:val="24"/>
              </w:rPr>
              <w:t>f</w:t>
            </w:r>
            <w:r w:rsidRPr="005F584D">
              <w:rPr>
                <w:b/>
                <w:color w:val="FFFFFF" w:themeColor="background1"/>
                <w:spacing w:val="-1"/>
                <w:sz w:val="22"/>
                <w:szCs w:val="24"/>
              </w:rPr>
              <w:t>i</w:t>
            </w:r>
            <w:r w:rsidRPr="005F584D">
              <w:rPr>
                <w:b/>
                <w:color w:val="FFFFFF" w:themeColor="background1"/>
                <w:sz w:val="22"/>
                <w:szCs w:val="24"/>
              </w:rPr>
              <w:t>n</w:t>
            </w:r>
            <w:r w:rsidRPr="005F584D">
              <w:rPr>
                <w:b/>
                <w:color w:val="FFFFFF" w:themeColor="background1"/>
                <w:spacing w:val="-1"/>
                <w:sz w:val="22"/>
                <w:szCs w:val="24"/>
              </w:rPr>
              <w:t>a</w:t>
            </w:r>
            <w:r w:rsidRPr="005F584D">
              <w:rPr>
                <w:b/>
                <w:color w:val="FFFFFF" w:themeColor="background1"/>
                <w:spacing w:val="3"/>
                <w:sz w:val="22"/>
                <w:szCs w:val="24"/>
              </w:rPr>
              <w:t>n</w:t>
            </w:r>
            <w:r w:rsidRPr="005F584D">
              <w:rPr>
                <w:b/>
                <w:color w:val="FFFFFF" w:themeColor="background1"/>
                <w:spacing w:val="-1"/>
                <w:sz w:val="22"/>
                <w:szCs w:val="24"/>
              </w:rPr>
              <w:t>cia</w:t>
            </w:r>
            <w:r w:rsidRPr="005F584D">
              <w:rPr>
                <w:b/>
                <w:color w:val="FFFFFF" w:themeColor="background1"/>
                <w:sz w:val="22"/>
                <w:szCs w:val="24"/>
              </w:rPr>
              <w:t>l</w:t>
            </w:r>
            <w:r w:rsidRPr="005F584D">
              <w:rPr>
                <w:b/>
                <w:color w:val="FFFFFF" w:themeColor="background1"/>
                <w:spacing w:val="-5"/>
                <w:sz w:val="22"/>
                <w:szCs w:val="24"/>
              </w:rPr>
              <w:t xml:space="preserve"> </w:t>
            </w:r>
            <w:r w:rsidRPr="005F584D">
              <w:rPr>
                <w:b/>
                <w:color w:val="FFFFFF" w:themeColor="background1"/>
                <w:spacing w:val="-1"/>
                <w:sz w:val="22"/>
                <w:szCs w:val="24"/>
              </w:rPr>
              <w:t>s</w:t>
            </w:r>
            <w:r w:rsidRPr="005F584D">
              <w:rPr>
                <w:b/>
                <w:color w:val="FFFFFF" w:themeColor="background1"/>
                <w:sz w:val="22"/>
                <w:szCs w:val="24"/>
              </w:rPr>
              <w:t>t</w:t>
            </w:r>
            <w:r w:rsidRPr="005F584D">
              <w:rPr>
                <w:b/>
                <w:color w:val="FFFFFF" w:themeColor="background1"/>
                <w:spacing w:val="-1"/>
                <w:sz w:val="22"/>
                <w:szCs w:val="24"/>
              </w:rPr>
              <w:t>a</w:t>
            </w:r>
            <w:r w:rsidRPr="005F584D">
              <w:rPr>
                <w:b/>
                <w:color w:val="FFFFFF" w:themeColor="background1"/>
                <w:spacing w:val="3"/>
                <w:sz w:val="22"/>
                <w:szCs w:val="24"/>
              </w:rPr>
              <w:t>t</w:t>
            </w:r>
            <w:r w:rsidRPr="005F584D">
              <w:rPr>
                <w:b/>
                <w:color w:val="FFFFFF" w:themeColor="background1"/>
                <w:spacing w:val="-1"/>
                <w:sz w:val="22"/>
                <w:szCs w:val="24"/>
              </w:rPr>
              <w:t>e</w:t>
            </w:r>
            <w:r w:rsidRPr="005F584D">
              <w:rPr>
                <w:b/>
                <w:color w:val="FFFFFF" w:themeColor="background1"/>
                <w:sz w:val="22"/>
                <w:szCs w:val="24"/>
              </w:rPr>
              <w:t>m</w:t>
            </w:r>
            <w:r w:rsidRPr="005F584D">
              <w:rPr>
                <w:b/>
                <w:color w:val="FFFFFF" w:themeColor="background1"/>
                <w:spacing w:val="-1"/>
                <w:sz w:val="22"/>
                <w:szCs w:val="24"/>
              </w:rPr>
              <w:t>e</w:t>
            </w:r>
            <w:r w:rsidRPr="005F584D">
              <w:rPr>
                <w:b/>
                <w:color w:val="FFFFFF" w:themeColor="background1"/>
                <w:sz w:val="22"/>
                <w:szCs w:val="24"/>
              </w:rPr>
              <w:t>nts</w:t>
            </w:r>
            <w:r w:rsidRPr="005F584D">
              <w:rPr>
                <w:b/>
                <w:color w:val="FFFFFF" w:themeColor="background1"/>
                <w:spacing w:val="-6"/>
                <w:sz w:val="22"/>
                <w:szCs w:val="24"/>
              </w:rPr>
              <w:t xml:space="preserve"> </w:t>
            </w:r>
            <w:r w:rsidRPr="005F584D">
              <w:rPr>
                <w:b/>
                <w:color w:val="FFFFFF" w:themeColor="background1"/>
                <w:spacing w:val="-1"/>
                <w:sz w:val="22"/>
                <w:szCs w:val="24"/>
              </w:rPr>
              <w:t>a</w:t>
            </w:r>
            <w:r w:rsidRPr="005F584D">
              <w:rPr>
                <w:b/>
                <w:color w:val="FFFFFF" w:themeColor="background1"/>
                <w:sz w:val="22"/>
                <w:szCs w:val="24"/>
              </w:rPr>
              <w:t>t</w:t>
            </w:r>
            <w:r w:rsidRPr="005F584D">
              <w:rPr>
                <w:b/>
                <w:color w:val="FFFFFF" w:themeColor="background1"/>
                <w:spacing w:val="-4"/>
                <w:sz w:val="22"/>
                <w:szCs w:val="24"/>
              </w:rPr>
              <w:t xml:space="preserve"> </w:t>
            </w:r>
            <w:r w:rsidRPr="005F584D">
              <w:rPr>
                <w:b/>
                <w:color w:val="FFFFFF" w:themeColor="background1"/>
                <w:spacing w:val="-1"/>
                <w:sz w:val="22"/>
                <w:szCs w:val="24"/>
              </w:rPr>
              <w:t>3</w:t>
            </w:r>
            <w:r w:rsidRPr="005F584D">
              <w:rPr>
                <w:b/>
                <w:color w:val="FFFFFF" w:themeColor="background1"/>
                <w:sz w:val="22"/>
                <w:szCs w:val="24"/>
              </w:rPr>
              <w:t>0</w:t>
            </w:r>
            <w:r w:rsidRPr="005F584D">
              <w:rPr>
                <w:b/>
                <w:color w:val="FFFFFF" w:themeColor="background1"/>
                <w:spacing w:val="-6"/>
                <w:sz w:val="22"/>
                <w:szCs w:val="24"/>
              </w:rPr>
              <w:t xml:space="preserve"> </w:t>
            </w:r>
            <w:r w:rsidRPr="005F584D">
              <w:rPr>
                <w:b/>
                <w:color w:val="FFFFFF" w:themeColor="background1"/>
                <w:spacing w:val="-1"/>
                <w:sz w:val="22"/>
                <w:szCs w:val="24"/>
              </w:rPr>
              <w:t>J</w:t>
            </w:r>
            <w:r w:rsidRPr="005F584D">
              <w:rPr>
                <w:b/>
                <w:color w:val="FFFFFF" w:themeColor="background1"/>
                <w:sz w:val="22"/>
                <w:szCs w:val="24"/>
              </w:rPr>
              <w:t>u</w:t>
            </w:r>
            <w:r w:rsidRPr="005F584D">
              <w:rPr>
                <w:b/>
                <w:color w:val="FFFFFF" w:themeColor="background1"/>
                <w:spacing w:val="3"/>
                <w:sz w:val="22"/>
                <w:szCs w:val="24"/>
              </w:rPr>
              <w:t>n</w:t>
            </w:r>
            <w:r w:rsidRPr="005F584D">
              <w:rPr>
                <w:b/>
                <w:color w:val="FFFFFF" w:themeColor="background1"/>
                <w:sz w:val="22"/>
                <w:szCs w:val="24"/>
              </w:rPr>
              <w:t>e</w:t>
            </w:r>
            <w:r w:rsidRPr="005F584D">
              <w:rPr>
                <w:b/>
                <w:color w:val="FFFFFF" w:themeColor="background1"/>
                <w:spacing w:val="-6"/>
                <w:sz w:val="22"/>
                <w:szCs w:val="24"/>
              </w:rPr>
              <w:t xml:space="preserve"> </w:t>
            </w:r>
            <w:r w:rsidRPr="005F584D">
              <w:rPr>
                <w:b/>
                <w:color w:val="FFFFFF" w:themeColor="background1"/>
                <w:spacing w:val="-1"/>
                <w:sz w:val="22"/>
                <w:szCs w:val="24"/>
              </w:rPr>
              <w:t>2</w:t>
            </w:r>
            <w:r w:rsidRPr="005F584D">
              <w:rPr>
                <w:b/>
                <w:color w:val="FFFFFF" w:themeColor="background1"/>
                <w:spacing w:val="2"/>
                <w:sz w:val="22"/>
                <w:szCs w:val="24"/>
              </w:rPr>
              <w:t>0</w:t>
            </w:r>
            <w:r w:rsidRPr="005F584D">
              <w:rPr>
                <w:b/>
                <w:color w:val="FFFFFF" w:themeColor="background1"/>
                <w:spacing w:val="-1"/>
                <w:sz w:val="22"/>
                <w:szCs w:val="24"/>
              </w:rPr>
              <w:t>11</w:t>
            </w:r>
            <w:r w:rsidRPr="005F584D">
              <w:rPr>
                <w:b/>
                <w:color w:val="FFFFFF" w:themeColor="background1"/>
                <w:sz w:val="22"/>
                <w:szCs w:val="24"/>
              </w:rPr>
              <w:t>?</w:t>
            </w:r>
          </w:p>
          <w:p w14:paraId="02DF8D2A" w14:textId="77777777" w:rsidR="007E3AE4" w:rsidRPr="005F584D" w:rsidRDefault="007E3AE4" w:rsidP="00C948BE">
            <w:pPr>
              <w:spacing w:before="1" w:line="160" w:lineRule="exact"/>
              <w:ind w:left="331" w:right="283"/>
              <w:jc w:val="both"/>
              <w:rPr>
                <w:sz w:val="22"/>
                <w:szCs w:val="24"/>
              </w:rPr>
            </w:pPr>
          </w:p>
          <w:p w14:paraId="02DF8D2B" w14:textId="77777777" w:rsidR="007E3AE4" w:rsidRPr="005F584D" w:rsidRDefault="007E3AE4" w:rsidP="00C948BE">
            <w:pPr>
              <w:spacing w:before="67"/>
              <w:ind w:left="331" w:right="283"/>
              <w:jc w:val="both"/>
              <w:rPr>
                <w:rFonts w:ascii="Arial" w:eastAsia="Arial" w:hAnsi="Arial"/>
                <w:sz w:val="22"/>
                <w:szCs w:val="24"/>
              </w:rPr>
            </w:pPr>
            <w:r w:rsidRPr="005F584D">
              <w:rPr>
                <w:rFonts w:ascii="Arial" w:eastAsia="Arial" w:hAnsi="Arial"/>
                <w:b/>
                <w:bCs/>
                <w:spacing w:val="-1"/>
                <w:sz w:val="22"/>
                <w:szCs w:val="24"/>
              </w:rPr>
              <w:lastRenderedPageBreak/>
              <w:t>Pr</w:t>
            </w:r>
            <w:r w:rsidRPr="005F584D">
              <w:rPr>
                <w:rFonts w:ascii="Arial" w:eastAsia="Arial" w:hAnsi="Arial"/>
                <w:b/>
                <w:bCs/>
                <w:spacing w:val="2"/>
                <w:sz w:val="22"/>
                <w:szCs w:val="24"/>
              </w:rPr>
              <w:t>e</w:t>
            </w:r>
            <w:r w:rsidRPr="005F584D">
              <w:rPr>
                <w:rFonts w:ascii="Arial" w:eastAsia="Arial" w:hAnsi="Arial"/>
                <w:b/>
                <w:bCs/>
                <w:spacing w:val="-1"/>
                <w:sz w:val="22"/>
                <w:szCs w:val="24"/>
              </w:rPr>
              <w:t>se</w:t>
            </w:r>
            <w:r w:rsidRPr="005F584D">
              <w:rPr>
                <w:rFonts w:ascii="Arial" w:eastAsia="Arial" w:hAnsi="Arial"/>
                <w:b/>
                <w:bCs/>
                <w:sz w:val="22"/>
                <w:szCs w:val="24"/>
              </w:rPr>
              <w:t>nt</w:t>
            </w:r>
            <w:r w:rsidRPr="005F584D">
              <w:rPr>
                <w:rFonts w:ascii="Arial" w:eastAsia="Arial" w:hAnsi="Arial"/>
                <w:b/>
                <w:bCs/>
                <w:spacing w:val="-7"/>
                <w:sz w:val="22"/>
                <w:szCs w:val="24"/>
              </w:rPr>
              <w:t xml:space="preserve"> </w:t>
            </w:r>
            <w:r w:rsidRPr="005F584D">
              <w:rPr>
                <w:rFonts w:ascii="Arial" w:eastAsia="Arial" w:hAnsi="Arial"/>
                <w:b/>
                <w:bCs/>
                <w:spacing w:val="1"/>
                <w:sz w:val="22"/>
                <w:szCs w:val="24"/>
              </w:rPr>
              <w:t>O</w:t>
            </w:r>
            <w:r w:rsidRPr="005F584D">
              <w:rPr>
                <w:rFonts w:ascii="Arial" w:eastAsia="Arial" w:hAnsi="Arial"/>
                <w:b/>
                <w:bCs/>
                <w:sz w:val="22"/>
                <w:szCs w:val="24"/>
              </w:rPr>
              <w:t>b</w:t>
            </w:r>
            <w:r w:rsidRPr="005F584D">
              <w:rPr>
                <w:rFonts w:ascii="Arial" w:eastAsia="Arial" w:hAnsi="Arial"/>
                <w:b/>
                <w:bCs/>
                <w:spacing w:val="-1"/>
                <w:sz w:val="22"/>
                <w:szCs w:val="24"/>
              </w:rPr>
              <w:t>li</w:t>
            </w:r>
            <w:r w:rsidRPr="005F584D">
              <w:rPr>
                <w:rFonts w:ascii="Arial" w:eastAsia="Arial" w:hAnsi="Arial"/>
                <w:b/>
                <w:bCs/>
                <w:sz w:val="22"/>
                <w:szCs w:val="24"/>
              </w:rPr>
              <w:t>g</w:t>
            </w:r>
            <w:r w:rsidRPr="005F584D">
              <w:rPr>
                <w:rFonts w:ascii="Arial" w:eastAsia="Arial" w:hAnsi="Arial"/>
                <w:b/>
                <w:bCs/>
                <w:spacing w:val="-1"/>
                <w:sz w:val="22"/>
                <w:szCs w:val="24"/>
              </w:rPr>
              <w:t>a</w:t>
            </w:r>
            <w:r w:rsidRPr="005F584D">
              <w:rPr>
                <w:rFonts w:ascii="Arial" w:eastAsia="Arial" w:hAnsi="Arial"/>
                <w:b/>
                <w:bCs/>
                <w:sz w:val="22"/>
                <w:szCs w:val="24"/>
              </w:rPr>
              <w:t>t</w:t>
            </w:r>
            <w:r w:rsidRPr="005F584D">
              <w:rPr>
                <w:rFonts w:ascii="Arial" w:eastAsia="Arial" w:hAnsi="Arial"/>
                <w:b/>
                <w:bCs/>
                <w:spacing w:val="-1"/>
                <w:sz w:val="22"/>
                <w:szCs w:val="24"/>
              </w:rPr>
              <w:t>i</w:t>
            </w:r>
            <w:r w:rsidRPr="005F584D">
              <w:rPr>
                <w:rFonts w:ascii="Arial" w:eastAsia="Arial" w:hAnsi="Arial"/>
                <w:b/>
                <w:bCs/>
                <w:sz w:val="22"/>
                <w:szCs w:val="24"/>
              </w:rPr>
              <w:t>on?</w:t>
            </w:r>
            <w:r w:rsidRPr="005F584D">
              <w:rPr>
                <w:rFonts w:ascii="Arial" w:eastAsia="Arial" w:hAnsi="Arial"/>
                <w:b/>
                <w:bCs/>
                <w:spacing w:val="-7"/>
                <w:sz w:val="22"/>
                <w:szCs w:val="24"/>
              </w:rPr>
              <w:t xml:space="preserve"> </w:t>
            </w:r>
            <w:r w:rsidRPr="005F584D">
              <w:rPr>
                <w:rFonts w:ascii="Arial" w:eastAsia="Arial" w:hAnsi="Arial"/>
                <w:sz w:val="22"/>
                <w:szCs w:val="24"/>
              </w:rPr>
              <w:t>N</w:t>
            </w:r>
            <w:r w:rsidRPr="005F584D">
              <w:rPr>
                <w:rFonts w:ascii="Arial" w:eastAsia="Arial" w:hAnsi="Arial"/>
                <w:spacing w:val="2"/>
                <w:sz w:val="22"/>
                <w:szCs w:val="24"/>
              </w:rPr>
              <w:t>o</w:t>
            </w:r>
            <w:r w:rsidRPr="005F584D">
              <w:rPr>
                <w:rFonts w:ascii="Arial" w:eastAsia="Arial" w:hAnsi="Arial"/>
                <w:sz w:val="22"/>
                <w:szCs w:val="24"/>
              </w:rPr>
              <w:t>,</w:t>
            </w:r>
            <w:r w:rsidRPr="005F584D">
              <w:rPr>
                <w:rFonts w:ascii="Arial" w:eastAsia="Arial" w:hAnsi="Arial"/>
                <w:spacing w:val="-7"/>
                <w:sz w:val="22"/>
                <w:szCs w:val="24"/>
              </w:rPr>
              <w:t xml:space="preserve"> </w:t>
            </w:r>
            <w:r w:rsidRPr="005F584D">
              <w:rPr>
                <w:rFonts w:ascii="Arial" w:eastAsia="Arial" w:hAnsi="Arial"/>
                <w:spacing w:val="2"/>
                <w:sz w:val="22"/>
                <w:szCs w:val="24"/>
              </w:rPr>
              <w:t>a</w:t>
            </w:r>
            <w:r w:rsidRPr="005F584D">
              <w:rPr>
                <w:rFonts w:ascii="Arial" w:eastAsia="Arial" w:hAnsi="Arial"/>
                <w:spacing w:val="1"/>
                <w:sz w:val="22"/>
                <w:szCs w:val="24"/>
              </w:rPr>
              <w:t>c</w:t>
            </w:r>
            <w:r w:rsidRPr="005F584D">
              <w:rPr>
                <w:rFonts w:ascii="Arial" w:eastAsia="Arial" w:hAnsi="Arial"/>
                <w:spacing w:val="-1"/>
                <w:sz w:val="22"/>
                <w:szCs w:val="24"/>
              </w:rPr>
              <w:t>t</w:t>
            </w:r>
            <w:r w:rsidRPr="005F584D">
              <w:rPr>
                <w:rFonts w:ascii="Arial" w:eastAsia="Arial" w:hAnsi="Arial"/>
                <w:spacing w:val="-2"/>
                <w:sz w:val="22"/>
                <w:szCs w:val="24"/>
              </w:rPr>
              <w:t>i</w:t>
            </w:r>
            <w:r w:rsidRPr="005F584D">
              <w:rPr>
                <w:rFonts w:ascii="Arial" w:eastAsia="Arial" w:hAnsi="Arial"/>
                <w:spacing w:val="1"/>
                <w:sz w:val="22"/>
                <w:szCs w:val="24"/>
              </w:rPr>
              <w:t>v</w:t>
            </w:r>
            <w:r w:rsidRPr="005F584D">
              <w:rPr>
                <w:rFonts w:ascii="Arial" w:eastAsia="Arial" w:hAnsi="Arial"/>
                <w:spacing w:val="-2"/>
                <w:sz w:val="22"/>
                <w:szCs w:val="24"/>
              </w:rPr>
              <w:t>i</w:t>
            </w:r>
            <w:r w:rsidRPr="005F584D">
              <w:rPr>
                <w:rFonts w:ascii="Arial" w:eastAsia="Arial" w:hAnsi="Arial"/>
                <w:spacing w:val="2"/>
                <w:sz w:val="22"/>
                <w:szCs w:val="24"/>
              </w:rPr>
              <w:t>t</w:t>
            </w:r>
            <w:r w:rsidRPr="005F584D">
              <w:rPr>
                <w:rFonts w:ascii="Arial" w:eastAsia="Arial" w:hAnsi="Arial"/>
                <w:sz w:val="22"/>
                <w:szCs w:val="24"/>
              </w:rPr>
              <w:t>y</w:t>
            </w:r>
            <w:r w:rsidRPr="005F584D">
              <w:rPr>
                <w:rFonts w:ascii="Arial" w:eastAsia="Arial" w:hAnsi="Arial"/>
                <w:spacing w:val="-10"/>
                <w:sz w:val="22"/>
                <w:szCs w:val="24"/>
              </w:rPr>
              <w:t xml:space="preserve"> </w:t>
            </w:r>
            <w:r w:rsidRPr="005F584D">
              <w:rPr>
                <w:rFonts w:ascii="Arial" w:eastAsia="Arial" w:hAnsi="Arial"/>
                <w:spacing w:val="2"/>
                <w:sz w:val="22"/>
                <w:szCs w:val="24"/>
              </w:rPr>
              <w:t>f</w:t>
            </w:r>
            <w:r w:rsidRPr="005F584D">
              <w:rPr>
                <w:rFonts w:ascii="Arial" w:eastAsia="Arial" w:hAnsi="Arial"/>
                <w:spacing w:val="-1"/>
                <w:sz w:val="22"/>
                <w:szCs w:val="24"/>
              </w:rPr>
              <w:t>o</w:t>
            </w:r>
            <w:r w:rsidRPr="005F584D">
              <w:rPr>
                <w:rFonts w:ascii="Arial" w:eastAsia="Arial" w:hAnsi="Arial"/>
                <w:sz w:val="22"/>
                <w:szCs w:val="24"/>
              </w:rPr>
              <w:t>r</w:t>
            </w:r>
            <w:r w:rsidRPr="005F584D">
              <w:rPr>
                <w:rFonts w:ascii="Arial" w:eastAsia="Arial" w:hAnsi="Arial"/>
                <w:spacing w:val="-7"/>
                <w:sz w:val="22"/>
                <w:szCs w:val="24"/>
              </w:rPr>
              <w:t xml:space="preserve"> </w:t>
            </w:r>
            <w:r w:rsidRPr="005F584D">
              <w:rPr>
                <w:rFonts w:ascii="Arial" w:eastAsia="Arial" w:hAnsi="Arial"/>
                <w:spacing w:val="1"/>
                <w:sz w:val="22"/>
                <w:szCs w:val="24"/>
              </w:rPr>
              <w:t>c</w:t>
            </w:r>
            <w:r w:rsidRPr="005F584D">
              <w:rPr>
                <w:rFonts w:ascii="Arial" w:eastAsia="Arial" w:hAnsi="Arial"/>
                <w:spacing w:val="-2"/>
                <w:sz w:val="22"/>
                <w:szCs w:val="24"/>
              </w:rPr>
              <w:t>l</w:t>
            </w:r>
            <w:r w:rsidRPr="005F584D">
              <w:rPr>
                <w:rFonts w:ascii="Arial" w:eastAsia="Arial" w:hAnsi="Arial"/>
                <w:spacing w:val="2"/>
                <w:sz w:val="22"/>
                <w:szCs w:val="24"/>
              </w:rPr>
              <w:t>e</w:t>
            </w:r>
            <w:r w:rsidRPr="005F584D">
              <w:rPr>
                <w:rFonts w:ascii="Arial" w:eastAsia="Arial" w:hAnsi="Arial"/>
                <w:spacing w:val="-1"/>
                <w:sz w:val="22"/>
                <w:szCs w:val="24"/>
              </w:rPr>
              <w:t>an</w:t>
            </w:r>
            <w:r w:rsidRPr="005F584D">
              <w:rPr>
                <w:rFonts w:ascii="Arial" w:eastAsia="Arial" w:hAnsi="Arial"/>
                <w:spacing w:val="2"/>
                <w:sz w:val="22"/>
                <w:szCs w:val="24"/>
              </w:rPr>
              <w:t>u</w:t>
            </w:r>
            <w:r w:rsidRPr="005F584D">
              <w:rPr>
                <w:rFonts w:ascii="Arial" w:eastAsia="Arial" w:hAnsi="Arial"/>
                <w:sz w:val="22"/>
                <w:szCs w:val="24"/>
              </w:rPr>
              <w:t>p</w:t>
            </w:r>
            <w:r w:rsidRPr="005F584D">
              <w:rPr>
                <w:rFonts w:ascii="Arial" w:eastAsia="Arial" w:hAnsi="Arial"/>
                <w:spacing w:val="-7"/>
                <w:sz w:val="22"/>
                <w:szCs w:val="24"/>
              </w:rPr>
              <w:t xml:space="preserve"> </w:t>
            </w:r>
            <w:r w:rsidRPr="005F584D">
              <w:rPr>
                <w:rFonts w:ascii="Arial" w:eastAsia="Arial" w:hAnsi="Arial"/>
                <w:spacing w:val="2"/>
                <w:sz w:val="22"/>
                <w:szCs w:val="24"/>
              </w:rPr>
              <w:t>h</w:t>
            </w:r>
            <w:r w:rsidRPr="005F584D">
              <w:rPr>
                <w:rFonts w:ascii="Arial" w:eastAsia="Arial" w:hAnsi="Arial"/>
                <w:spacing w:val="-1"/>
                <w:sz w:val="22"/>
                <w:szCs w:val="24"/>
              </w:rPr>
              <w:t>a</w:t>
            </w:r>
            <w:r w:rsidRPr="005F584D">
              <w:rPr>
                <w:rFonts w:ascii="Arial" w:eastAsia="Arial" w:hAnsi="Arial"/>
                <w:sz w:val="22"/>
                <w:szCs w:val="24"/>
              </w:rPr>
              <w:t>s</w:t>
            </w:r>
            <w:r w:rsidRPr="005F584D">
              <w:rPr>
                <w:rFonts w:ascii="Arial" w:eastAsia="Arial" w:hAnsi="Arial"/>
                <w:spacing w:val="-6"/>
                <w:sz w:val="22"/>
                <w:szCs w:val="24"/>
              </w:rPr>
              <w:t xml:space="preserve"> </w:t>
            </w:r>
            <w:r w:rsidRPr="005F584D">
              <w:rPr>
                <w:rFonts w:ascii="Arial" w:eastAsia="Arial" w:hAnsi="Arial"/>
                <w:spacing w:val="-1"/>
                <w:sz w:val="22"/>
                <w:szCs w:val="24"/>
              </w:rPr>
              <w:t>no</w:t>
            </w:r>
            <w:r w:rsidRPr="005F584D">
              <w:rPr>
                <w:rFonts w:ascii="Arial" w:eastAsia="Arial" w:hAnsi="Arial"/>
                <w:sz w:val="22"/>
                <w:szCs w:val="24"/>
              </w:rPr>
              <w:t>t</w:t>
            </w:r>
            <w:r w:rsidRPr="005F584D">
              <w:rPr>
                <w:rFonts w:ascii="Arial" w:eastAsia="Arial" w:hAnsi="Arial"/>
                <w:spacing w:val="-6"/>
                <w:sz w:val="22"/>
                <w:szCs w:val="24"/>
              </w:rPr>
              <w:t xml:space="preserve"> </w:t>
            </w:r>
            <w:r w:rsidRPr="005F584D">
              <w:rPr>
                <w:rFonts w:ascii="Arial" w:eastAsia="Arial" w:hAnsi="Arial"/>
                <w:spacing w:val="1"/>
                <w:sz w:val="22"/>
                <w:szCs w:val="24"/>
              </w:rPr>
              <w:t>c</w:t>
            </w:r>
            <w:r w:rsidRPr="005F584D">
              <w:rPr>
                <w:rFonts w:ascii="Arial" w:eastAsia="Arial" w:hAnsi="Arial"/>
                <w:spacing w:val="-1"/>
                <w:sz w:val="22"/>
                <w:szCs w:val="24"/>
              </w:rPr>
              <w:t>o</w:t>
            </w:r>
            <w:r w:rsidRPr="005F584D">
              <w:rPr>
                <w:rFonts w:ascii="Arial" w:eastAsia="Arial" w:hAnsi="Arial"/>
                <w:spacing w:val="2"/>
                <w:sz w:val="22"/>
                <w:szCs w:val="24"/>
              </w:rPr>
              <w:t>m</w:t>
            </w:r>
            <w:r w:rsidRPr="005F584D">
              <w:rPr>
                <w:rFonts w:ascii="Arial" w:eastAsia="Arial" w:hAnsi="Arial"/>
                <w:spacing w:val="4"/>
                <w:sz w:val="22"/>
                <w:szCs w:val="24"/>
              </w:rPr>
              <w:t>m</w:t>
            </w:r>
            <w:r w:rsidRPr="005F584D">
              <w:rPr>
                <w:rFonts w:ascii="Arial" w:eastAsia="Arial" w:hAnsi="Arial"/>
                <w:spacing w:val="-1"/>
                <w:sz w:val="22"/>
                <w:szCs w:val="24"/>
              </w:rPr>
              <w:t>en</w:t>
            </w:r>
            <w:r w:rsidRPr="005F584D">
              <w:rPr>
                <w:rFonts w:ascii="Arial" w:eastAsia="Arial" w:hAnsi="Arial"/>
                <w:spacing w:val="1"/>
                <w:sz w:val="22"/>
                <w:szCs w:val="24"/>
              </w:rPr>
              <w:t>c</w:t>
            </w:r>
            <w:r w:rsidRPr="005F584D">
              <w:rPr>
                <w:rFonts w:ascii="Arial" w:eastAsia="Arial" w:hAnsi="Arial"/>
                <w:spacing w:val="-1"/>
                <w:sz w:val="22"/>
                <w:szCs w:val="24"/>
              </w:rPr>
              <w:t>ed</w:t>
            </w:r>
            <w:r w:rsidRPr="005F584D">
              <w:rPr>
                <w:rFonts w:ascii="Arial" w:eastAsia="Arial" w:hAnsi="Arial"/>
                <w:sz w:val="22"/>
                <w:szCs w:val="24"/>
              </w:rPr>
              <w:t>–</w:t>
            </w:r>
            <w:r w:rsidRPr="005F584D">
              <w:rPr>
                <w:rFonts w:ascii="Arial" w:eastAsia="Arial" w:hAnsi="Arial"/>
                <w:spacing w:val="-8"/>
                <w:sz w:val="22"/>
                <w:szCs w:val="24"/>
              </w:rPr>
              <w:t xml:space="preserve"> </w:t>
            </w:r>
            <w:r w:rsidRPr="005F584D">
              <w:rPr>
                <w:rFonts w:ascii="Arial" w:eastAsia="Arial" w:hAnsi="Arial"/>
                <w:spacing w:val="-1"/>
                <w:sz w:val="22"/>
                <w:szCs w:val="24"/>
              </w:rPr>
              <w:t>n</w:t>
            </w:r>
            <w:r w:rsidRPr="005F584D">
              <w:rPr>
                <w:rFonts w:ascii="Arial" w:eastAsia="Arial" w:hAnsi="Arial"/>
                <w:sz w:val="22"/>
                <w:szCs w:val="24"/>
              </w:rPr>
              <w:t>o</w:t>
            </w:r>
            <w:r w:rsidRPr="005F584D">
              <w:rPr>
                <w:rFonts w:ascii="Arial" w:eastAsia="Arial" w:hAnsi="Arial"/>
                <w:spacing w:val="-7"/>
                <w:sz w:val="22"/>
                <w:szCs w:val="24"/>
              </w:rPr>
              <w:t xml:space="preserve"> </w:t>
            </w:r>
            <w:r w:rsidRPr="005F584D">
              <w:rPr>
                <w:rFonts w:ascii="Arial" w:eastAsia="Arial" w:hAnsi="Arial"/>
                <w:spacing w:val="-1"/>
                <w:sz w:val="22"/>
                <w:szCs w:val="24"/>
              </w:rPr>
              <w:t>o</w:t>
            </w:r>
            <w:r w:rsidRPr="005F584D">
              <w:rPr>
                <w:rFonts w:ascii="Arial" w:eastAsia="Arial" w:hAnsi="Arial"/>
                <w:spacing w:val="2"/>
                <w:sz w:val="22"/>
                <w:szCs w:val="24"/>
              </w:rPr>
              <w:t>b</w:t>
            </w:r>
            <w:r w:rsidRPr="005F584D">
              <w:rPr>
                <w:rFonts w:ascii="Arial" w:eastAsia="Arial" w:hAnsi="Arial"/>
                <w:spacing w:val="-2"/>
                <w:sz w:val="22"/>
                <w:szCs w:val="24"/>
              </w:rPr>
              <w:t>l</w:t>
            </w:r>
            <w:r w:rsidRPr="005F584D">
              <w:rPr>
                <w:rFonts w:ascii="Arial" w:eastAsia="Arial" w:hAnsi="Arial"/>
                <w:spacing w:val="1"/>
                <w:sz w:val="22"/>
                <w:szCs w:val="24"/>
              </w:rPr>
              <w:t>i</w:t>
            </w:r>
            <w:r w:rsidRPr="005F584D">
              <w:rPr>
                <w:rFonts w:ascii="Arial" w:eastAsia="Arial" w:hAnsi="Arial"/>
                <w:spacing w:val="-1"/>
                <w:sz w:val="22"/>
                <w:szCs w:val="24"/>
              </w:rPr>
              <w:t>ga</w:t>
            </w:r>
            <w:r w:rsidRPr="005F584D">
              <w:rPr>
                <w:rFonts w:ascii="Arial" w:eastAsia="Arial" w:hAnsi="Arial"/>
                <w:spacing w:val="2"/>
                <w:sz w:val="22"/>
                <w:szCs w:val="24"/>
              </w:rPr>
              <w:t>t</w:t>
            </w:r>
            <w:r w:rsidRPr="005F584D">
              <w:rPr>
                <w:rFonts w:ascii="Arial" w:eastAsia="Arial" w:hAnsi="Arial"/>
                <w:spacing w:val="-2"/>
                <w:sz w:val="22"/>
                <w:szCs w:val="24"/>
              </w:rPr>
              <w:t>i</w:t>
            </w:r>
            <w:r w:rsidRPr="005F584D">
              <w:rPr>
                <w:rFonts w:ascii="Arial" w:eastAsia="Arial" w:hAnsi="Arial"/>
                <w:spacing w:val="-1"/>
                <w:sz w:val="22"/>
                <w:szCs w:val="24"/>
              </w:rPr>
              <w:t>o</w:t>
            </w:r>
            <w:r w:rsidRPr="005F584D">
              <w:rPr>
                <w:rFonts w:ascii="Arial" w:eastAsia="Arial" w:hAnsi="Arial"/>
                <w:sz w:val="22"/>
                <w:szCs w:val="24"/>
              </w:rPr>
              <w:t>n</w:t>
            </w:r>
            <w:r w:rsidRPr="005F584D">
              <w:rPr>
                <w:rFonts w:ascii="Arial" w:eastAsia="Arial" w:hAnsi="Arial"/>
                <w:spacing w:val="-3"/>
                <w:sz w:val="22"/>
                <w:szCs w:val="24"/>
              </w:rPr>
              <w:t xml:space="preserve"> </w:t>
            </w:r>
            <w:r w:rsidRPr="005F584D">
              <w:rPr>
                <w:rFonts w:ascii="Arial" w:eastAsia="Arial" w:hAnsi="Arial"/>
                <w:spacing w:val="-1"/>
                <w:sz w:val="22"/>
                <w:szCs w:val="24"/>
              </w:rPr>
              <w:t>e</w:t>
            </w:r>
            <w:r w:rsidRPr="005F584D">
              <w:rPr>
                <w:rFonts w:ascii="Arial" w:eastAsia="Arial" w:hAnsi="Arial"/>
                <w:spacing w:val="1"/>
                <w:sz w:val="22"/>
                <w:szCs w:val="24"/>
              </w:rPr>
              <w:t>x</w:t>
            </w:r>
            <w:r w:rsidRPr="005F584D">
              <w:rPr>
                <w:rFonts w:ascii="Arial" w:eastAsia="Arial" w:hAnsi="Arial"/>
                <w:spacing w:val="-2"/>
                <w:sz w:val="22"/>
                <w:szCs w:val="24"/>
              </w:rPr>
              <w:t>i</w:t>
            </w:r>
            <w:r w:rsidRPr="005F584D">
              <w:rPr>
                <w:rFonts w:ascii="Arial" w:eastAsia="Arial" w:hAnsi="Arial"/>
                <w:spacing w:val="1"/>
                <w:sz w:val="22"/>
                <w:szCs w:val="24"/>
              </w:rPr>
              <w:t>s</w:t>
            </w:r>
            <w:r w:rsidRPr="005F584D">
              <w:rPr>
                <w:rFonts w:ascii="Arial" w:eastAsia="Arial" w:hAnsi="Arial"/>
                <w:spacing w:val="-1"/>
                <w:sz w:val="22"/>
                <w:szCs w:val="24"/>
              </w:rPr>
              <w:t>t</w:t>
            </w:r>
            <w:r w:rsidRPr="005F584D">
              <w:rPr>
                <w:rFonts w:ascii="Arial" w:eastAsia="Arial" w:hAnsi="Arial"/>
                <w:spacing w:val="1"/>
                <w:sz w:val="22"/>
                <w:szCs w:val="24"/>
              </w:rPr>
              <w:t>s</w:t>
            </w:r>
            <w:r w:rsidRPr="005F584D">
              <w:rPr>
                <w:rFonts w:ascii="Arial" w:eastAsia="Arial" w:hAnsi="Arial"/>
                <w:sz w:val="22"/>
                <w:szCs w:val="24"/>
              </w:rPr>
              <w:t>.</w:t>
            </w:r>
          </w:p>
          <w:p w14:paraId="02DF8D2C" w14:textId="77777777" w:rsidR="007E3AE4" w:rsidRPr="005F584D" w:rsidRDefault="007E3AE4" w:rsidP="00C948BE">
            <w:pPr>
              <w:spacing w:before="3" w:line="160" w:lineRule="exact"/>
              <w:ind w:left="331" w:right="283"/>
              <w:jc w:val="both"/>
              <w:rPr>
                <w:sz w:val="22"/>
                <w:szCs w:val="24"/>
              </w:rPr>
            </w:pPr>
          </w:p>
          <w:p w14:paraId="02DF8D2D" w14:textId="77777777" w:rsidR="007E3AE4" w:rsidRPr="005F584D" w:rsidRDefault="007E3AE4" w:rsidP="00C948BE">
            <w:pPr>
              <w:pStyle w:val="BodyText"/>
              <w:spacing w:before="67"/>
              <w:ind w:left="331" w:right="283"/>
              <w:jc w:val="both"/>
              <w:rPr>
                <w:sz w:val="22"/>
                <w:szCs w:val="24"/>
              </w:rPr>
            </w:pPr>
            <w:r w:rsidRPr="005F584D">
              <w:rPr>
                <w:rFonts w:cs="Arial"/>
                <w:b/>
                <w:bCs/>
                <w:spacing w:val="-1"/>
                <w:sz w:val="22"/>
                <w:szCs w:val="24"/>
              </w:rPr>
              <w:t>Ec</w:t>
            </w:r>
            <w:r w:rsidRPr="005F584D">
              <w:rPr>
                <w:rFonts w:cs="Arial"/>
                <w:b/>
                <w:bCs/>
                <w:sz w:val="22"/>
                <w:szCs w:val="24"/>
              </w:rPr>
              <w:t>onom</w:t>
            </w:r>
            <w:r w:rsidRPr="005F584D">
              <w:rPr>
                <w:rFonts w:cs="Arial"/>
                <w:b/>
                <w:bCs/>
                <w:spacing w:val="-1"/>
                <w:sz w:val="22"/>
                <w:szCs w:val="24"/>
              </w:rPr>
              <w:t>i</w:t>
            </w:r>
            <w:r w:rsidRPr="005F584D">
              <w:rPr>
                <w:rFonts w:cs="Arial"/>
                <w:b/>
                <w:bCs/>
                <w:sz w:val="22"/>
                <w:szCs w:val="24"/>
              </w:rPr>
              <w:t>c</w:t>
            </w:r>
            <w:r w:rsidRPr="005F584D">
              <w:rPr>
                <w:rFonts w:cs="Arial"/>
                <w:b/>
                <w:bCs/>
                <w:spacing w:val="-8"/>
                <w:sz w:val="22"/>
                <w:szCs w:val="24"/>
              </w:rPr>
              <w:t xml:space="preserve"> </w:t>
            </w:r>
            <w:r w:rsidRPr="005F584D">
              <w:rPr>
                <w:rFonts w:cs="Arial"/>
                <w:b/>
                <w:bCs/>
                <w:sz w:val="22"/>
                <w:szCs w:val="24"/>
              </w:rPr>
              <w:t>F</w:t>
            </w:r>
            <w:r w:rsidRPr="005F584D">
              <w:rPr>
                <w:rFonts w:cs="Arial"/>
                <w:b/>
                <w:bCs/>
                <w:spacing w:val="-1"/>
                <w:sz w:val="22"/>
                <w:szCs w:val="24"/>
              </w:rPr>
              <w:t>l</w:t>
            </w:r>
            <w:r w:rsidRPr="005F584D">
              <w:rPr>
                <w:rFonts w:cs="Arial"/>
                <w:b/>
                <w:bCs/>
                <w:sz w:val="22"/>
                <w:szCs w:val="24"/>
              </w:rPr>
              <w:t>o</w:t>
            </w:r>
            <w:r w:rsidRPr="005F584D">
              <w:rPr>
                <w:rFonts w:cs="Arial"/>
                <w:b/>
                <w:bCs/>
                <w:spacing w:val="3"/>
                <w:sz w:val="22"/>
                <w:szCs w:val="24"/>
              </w:rPr>
              <w:t>w</w:t>
            </w:r>
            <w:r w:rsidRPr="005F584D">
              <w:rPr>
                <w:rFonts w:cs="Arial"/>
                <w:b/>
                <w:bCs/>
                <w:sz w:val="22"/>
                <w:szCs w:val="24"/>
              </w:rPr>
              <w:t>?</w:t>
            </w:r>
            <w:r w:rsidRPr="005F584D">
              <w:rPr>
                <w:rFonts w:cs="Arial"/>
                <w:b/>
                <w:bCs/>
                <w:spacing w:val="-4"/>
                <w:sz w:val="22"/>
                <w:szCs w:val="24"/>
              </w:rPr>
              <w:t xml:space="preserve"> </w:t>
            </w:r>
            <w:r w:rsidRPr="005F584D">
              <w:rPr>
                <w:spacing w:val="-5"/>
                <w:sz w:val="22"/>
                <w:szCs w:val="24"/>
              </w:rPr>
              <w:t>Y</w:t>
            </w:r>
            <w:r w:rsidRPr="005F584D">
              <w:rPr>
                <w:spacing w:val="-1"/>
                <w:sz w:val="22"/>
                <w:szCs w:val="24"/>
              </w:rPr>
              <w:t>e</w:t>
            </w:r>
            <w:r w:rsidRPr="005F584D">
              <w:rPr>
                <w:spacing w:val="1"/>
                <w:sz w:val="22"/>
                <w:szCs w:val="24"/>
              </w:rPr>
              <w:t>s</w:t>
            </w:r>
            <w:r w:rsidRPr="005F584D">
              <w:rPr>
                <w:sz w:val="22"/>
                <w:szCs w:val="24"/>
              </w:rPr>
              <w:t>,</w:t>
            </w:r>
            <w:r w:rsidRPr="005F584D">
              <w:rPr>
                <w:spacing w:val="-5"/>
                <w:sz w:val="22"/>
                <w:szCs w:val="24"/>
              </w:rPr>
              <w:t xml:space="preserve"> </w:t>
            </w:r>
            <w:r w:rsidRPr="005F584D">
              <w:rPr>
                <w:spacing w:val="-1"/>
                <w:sz w:val="22"/>
                <w:szCs w:val="24"/>
              </w:rPr>
              <w:t>p</w:t>
            </w:r>
            <w:r w:rsidRPr="005F584D">
              <w:rPr>
                <w:spacing w:val="4"/>
                <w:sz w:val="22"/>
                <w:szCs w:val="24"/>
              </w:rPr>
              <w:t>a</w:t>
            </w:r>
            <w:r w:rsidRPr="005F584D">
              <w:rPr>
                <w:spacing w:val="-2"/>
                <w:sz w:val="22"/>
                <w:szCs w:val="24"/>
              </w:rPr>
              <w:t>y</w:t>
            </w:r>
            <w:r w:rsidRPr="005F584D">
              <w:rPr>
                <w:spacing w:val="4"/>
                <w:sz w:val="22"/>
                <w:szCs w:val="24"/>
              </w:rPr>
              <w:t>m</w:t>
            </w:r>
            <w:r w:rsidRPr="005F584D">
              <w:rPr>
                <w:spacing w:val="-1"/>
                <w:sz w:val="22"/>
                <w:szCs w:val="24"/>
              </w:rPr>
              <w:t>en</w:t>
            </w:r>
            <w:r w:rsidRPr="005F584D">
              <w:rPr>
                <w:sz w:val="22"/>
                <w:szCs w:val="24"/>
              </w:rPr>
              <w:t>t</w:t>
            </w:r>
            <w:r w:rsidRPr="005F584D">
              <w:rPr>
                <w:spacing w:val="-7"/>
                <w:sz w:val="22"/>
                <w:szCs w:val="24"/>
              </w:rPr>
              <w:t xml:space="preserve"> </w:t>
            </w:r>
            <w:r w:rsidRPr="005F584D">
              <w:rPr>
                <w:spacing w:val="2"/>
                <w:sz w:val="22"/>
                <w:szCs w:val="24"/>
              </w:rPr>
              <w:t>f</w:t>
            </w:r>
            <w:r w:rsidRPr="005F584D">
              <w:rPr>
                <w:spacing w:val="-1"/>
                <w:sz w:val="22"/>
                <w:szCs w:val="24"/>
              </w:rPr>
              <w:t>o</w:t>
            </w:r>
            <w:r w:rsidRPr="005F584D">
              <w:rPr>
                <w:sz w:val="22"/>
                <w:szCs w:val="24"/>
              </w:rPr>
              <w:t>r</w:t>
            </w:r>
            <w:r w:rsidRPr="005F584D">
              <w:rPr>
                <w:spacing w:val="-7"/>
                <w:sz w:val="22"/>
                <w:szCs w:val="24"/>
              </w:rPr>
              <w:t xml:space="preserve"> </w:t>
            </w:r>
            <w:r w:rsidRPr="005F584D">
              <w:rPr>
                <w:spacing w:val="1"/>
                <w:sz w:val="22"/>
                <w:szCs w:val="24"/>
              </w:rPr>
              <w:t>s</w:t>
            </w:r>
            <w:r w:rsidRPr="005F584D">
              <w:rPr>
                <w:spacing w:val="-1"/>
                <w:sz w:val="22"/>
                <w:szCs w:val="24"/>
              </w:rPr>
              <w:t>e</w:t>
            </w:r>
            <w:r w:rsidRPr="005F584D">
              <w:rPr>
                <w:sz w:val="22"/>
                <w:szCs w:val="24"/>
              </w:rPr>
              <w:t>r</w:t>
            </w:r>
            <w:r w:rsidRPr="005F584D">
              <w:rPr>
                <w:spacing w:val="-2"/>
                <w:sz w:val="22"/>
                <w:szCs w:val="24"/>
              </w:rPr>
              <w:t>vi</w:t>
            </w:r>
            <w:r w:rsidRPr="005F584D">
              <w:rPr>
                <w:spacing w:val="1"/>
                <w:sz w:val="22"/>
                <w:szCs w:val="24"/>
              </w:rPr>
              <w:t>c</w:t>
            </w:r>
            <w:r w:rsidRPr="005F584D">
              <w:rPr>
                <w:spacing w:val="-1"/>
                <w:sz w:val="22"/>
                <w:szCs w:val="24"/>
              </w:rPr>
              <w:t>e</w:t>
            </w:r>
            <w:r w:rsidRPr="005F584D">
              <w:rPr>
                <w:sz w:val="22"/>
                <w:szCs w:val="24"/>
              </w:rPr>
              <w:t>s</w:t>
            </w:r>
            <w:r w:rsidRPr="005F584D">
              <w:rPr>
                <w:spacing w:val="-6"/>
                <w:sz w:val="22"/>
                <w:szCs w:val="24"/>
              </w:rPr>
              <w:t xml:space="preserve"> </w:t>
            </w:r>
            <w:r w:rsidRPr="005F584D">
              <w:rPr>
                <w:spacing w:val="-2"/>
                <w:sz w:val="22"/>
                <w:szCs w:val="24"/>
              </w:rPr>
              <w:t>i</w:t>
            </w:r>
            <w:r w:rsidRPr="005F584D">
              <w:rPr>
                <w:sz w:val="22"/>
                <w:szCs w:val="24"/>
              </w:rPr>
              <w:t>s</w:t>
            </w:r>
            <w:r w:rsidRPr="005F584D">
              <w:rPr>
                <w:spacing w:val="-6"/>
                <w:sz w:val="22"/>
                <w:szCs w:val="24"/>
              </w:rPr>
              <w:t xml:space="preserve"> </w:t>
            </w:r>
            <w:r w:rsidRPr="005F584D">
              <w:rPr>
                <w:spacing w:val="-1"/>
                <w:sz w:val="22"/>
                <w:szCs w:val="24"/>
              </w:rPr>
              <w:t>a</w:t>
            </w:r>
            <w:r w:rsidRPr="005F584D">
              <w:rPr>
                <w:spacing w:val="1"/>
                <w:sz w:val="22"/>
                <w:szCs w:val="24"/>
              </w:rPr>
              <w:t>ss</w:t>
            </w:r>
            <w:r w:rsidRPr="005F584D">
              <w:rPr>
                <w:spacing w:val="-3"/>
                <w:sz w:val="22"/>
                <w:szCs w:val="24"/>
              </w:rPr>
              <w:t>u</w:t>
            </w:r>
            <w:r w:rsidRPr="005F584D">
              <w:rPr>
                <w:spacing w:val="2"/>
                <w:sz w:val="22"/>
                <w:szCs w:val="24"/>
              </w:rPr>
              <w:t>m</w:t>
            </w:r>
            <w:r w:rsidRPr="005F584D">
              <w:rPr>
                <w:spacing w:val="-1"/>
                <w:sz w:val="22"/>
                <w:szCs w:val="24"/>
              </w:rPr>
              <w:t>e</w:t>
            </w:r>
            <w:r w:rsidRPr="005F584D">
              <w:rPr>
                <w:sz w:val="22"/>
                <w:szCs w:val="24"/>
              </w:rPr>
              <w:t>d</w:t>
            </w:r>
            <w:r w:rsidRPr="005F584D">
              <w:rPr>
                <w:spacing w:val="-7"/>
                <w:sz w:val="22"/>
                <w:szCs w:val="24"/>
              </w:rPr>
              <w:t xml:space="preserve"> </w:t>
            </w:r>
            <w:r w:rsidRPr="005F584D">
              <w:rPr>
                <w:spacing w:val="-1"/>
                <w:sz w:val="22"/>
                <w:szCs w:val="24"/>
              </w:rPr>
              <w:t>t</w:t>
            </w:r>
            <w:r w:rsidRPr="005F584D">
              <w:rPr>
                <w:sz w:val="22"/>
                <w:szCs w:val="24"/>
              </w:rPr>
              <w:t>o</w:t>
            </w:r>
            <w:r w:rsidRPr="005F584D">
              <w:rPr>
                <w:spacing w:val="-6"/>
                <w:sz w:val="22"/>
                <w:szCs w:val="24"/>
              </w:rPr>
              <w:t xml:space="preserve"> </w:t>
            </w:r>
            <w:r w:rsidRPr="005F584D">
              <w:rPr>
                <w:spacing w:val="-1"/>
                <w:sz w:val="22"/>
                <w:szCs w:val="24"/>
              </w:rPr>
              <w:t>o</w:t>
            </w:r>
            <w:r w:rsidRPr="005F584D">
              <w:rPr>
                <w:spacing w:val="1"/>
                <w:sz w:val="22"/>
                <w:szCs w:val="24"/>
              </w:rPr>
              <w:t>cc</w:t>
            </w:r>
            <w:r w:rsidRPr="005F584D">
              <w:rPr>
                <w:spacing w:val="-1"/>
                <w:sz w:val="22"/>
                <w:szCs w:val="24"/>
              </w:rPr>
              <w:t>u</w:t>
            </w:r>
            <w:r w:rsidRPr="005F584D">
              <w:rPr>
                <w:sz w:val="22"/>
                <w:szCs w:val="24"/>
              </w:rPr>
              <w:t>r</w:t>
            </w:r>
            <w:r w:rsidRPr="005F584D">
              <w:rPr>
                <w:spacing w:val="-6"/>
                <w:sz w:val="22"/>
                <w:szCs w:val="24"/>
              </w:rPr>
              <w:t xml:space="preserve"> </w:t>
            </w:r>
            <w:r w:rsidRPr="005F584D">
              <w:rPr>
                <w:spacing w:val="-1"/>
                <w:sz w:val="22"/>
                <w:szCs w:val="24"/>
              </w:rPr>
              <w:t>on</w:t>
            </w:r>
            <w:r w:rsidRPr="005F584D">
              <w:rPr>
                <w:spacing w:val="1"/>
                <w:sz w:val="22"/>
                <w:szCs w:val="24"/>
              </w:rPr>
              <w:t>c</w:t>
            </w:r>
            <w:r w:rsidRPr="005F584D">
              <w:rPr>
                <w:sz w:val="22"/>
                <w:szCs w:val="24"/>
              </w:rPr>
              <w:t>e</w:t>
            </w:r>
            <w:r w:rsidRPr="005F584D">
              <w:rPr>
                <w:spacing w:val="-7"/>
                <w:sz w:val="22"/>
                <w:szCs w:val="24"/>
              </w:rPr>
              <w:t xml:space="preserve"> </w:t>
            </w:r>
            <w:r w:rsidRPr="005F584D">
              <w:rPr>
                <w:spacing w:val="3"/>
                <w:sz w:val="22"/>
                <w:szCs w:val="24"/>
              </w:rPr>
              <w:t>c</w:t>
            </w:r>
            <w:r w:rsidRPr="005F584D">
              <w:rPr>
                <w:spacing w:val="-2"/>
                <w:sz w:val="22"/>
                <w:szCs w:val="24"/>
              </w:rPr>
              <w:t>l</w:t>
            </w:r>
            <w:r w:rsidRPr="005F584D">
              <w:rPr>
                <w:spacing w:val="-1"/>
                <w:sz w:val="22"/>
                <w:szCs w:val="24"/>
              </w:rPr>
              <w:t>e</w:t>
            </w:r>
            <w:r w:rsidRPr="005F584D">
              <w:rPr>
                <w:spacing w:val="2"/>
                <w:sz w:val="22"/>
                <w:szCs w:val="24"/>
              </w:rPr>
              <w:t>a</w:t>
            </w:r>
            <w:r w:rsidRPr="005F584D">
              <w:rPr>
                <w:spacing w:val="-1"/>
                <w:sz w:val="22"/>
                <w:szCs w:val="24"/>
              </w:rPr>
              <w:t>nu</w:t>
            </w:r>
            <w:r w:rsidRPr="005F584D">
              <w:rPr>
                <w:sz w:val="22"/>
                <w:szCs w:val="24"/>
              </w:rPr>
              <w:t>p</w:t>
            </w:r>
            <w:r w:rsidRPr="005F584D">
              <w:rPr>
                <w:spacing w:val="-7"/>
                <w:sz w:val="22"/>
                <w:szCs w:val="24"/>
              </w:rPr>
              <w:t xml:space="preserve"> </w:t>
            </w:r>
            <w:r w:rsidRPr="005F584D">
              <w:rPr>
                <w:spacing w:val="3"/>
                <w:sz w:val="22"/>
                <w:szCs w:val="24"/>
              </w:rPr>
              <w:t>c</w:t>
            </w:r>
            <w:r w:rsidRPr="005F584D">
              <w:rPr>
                <w:spacing w:val="-1"/>
                <w:sz w:val="22"/>
                <w:szCs w:val="24"/>
              </w:rPr>
              <w:t>o</w:t>
            </w:r>
            <w:r w:rsidRPr="005F584D">
              <w:rPr>
                <w:spacing w:val="2"/>
                <w:sz w:val="22"/>
                <w:szCs w:val="24"/>
              </w:rPr>
              <w:t>m</w:t>
            </w:r>
            <w:r w:rsidRPr="005F584D">
              <w:rPr>
                <w:spacing w:val="4"/>
                <w:sz w:val="22"/>
                <w:szCs w:val="24"/>
              </w:rPr>
              <w:t>m</w:t>
            </w:r>
            <w:r w:rsidRPr="005F584D">
              <w:rPr>
                <w:spacing w:val="-1"/>
                <w:sz w:val="22"/>
                <w:szCs w:val="24"/>
              </w:rPr>
              <w:t>en</w:t>
            </w:r>
            <w:r w:rsidRPr="005F584D">
              <w:rPr>
                <w:spacing w:val="1"/>
                <w:sz w:val="22"/>
                <w:szCs w:val="24"/>
              </w:rPr>
              <w:t>c</w:t>
            </w:r>
            <w:r w:rsidRPr="005F584D">
              <w:rPr>
                <w:spacing w:val="-1"/>
                <w:sz w:val="22"/>
                <w:szCs w:val="24"/>
              </w:rPr>
              <w:t>e</w:t>
            </w:r>
            <w:r w:rsidRPr="005F584D">
              <w:rPr>
                <w:spacing w:val="1"/>
                <w:sz w:val="22"/>
                <w:szCs w:val="24"/>
              </w:rPr>
              <w:t>s</w:t>
            </w:r>
            <w:r w:rsidRPr="005F584D">
              <w:rPr>
                <w:sz w:val="22"/>
                <w:szCs w:val="24"/>
              </w:rPr>
              <w:t>.</w:t>
            </w:r>
          </w:p>
          <w:p w14:paraId="02DF8D2E" w14:textId="77777777" w:rsidR="007E3AE4" w:rsidRPr="005F584D" w:rsidRDefault="007E3AE4" w:rsidP="00C948BE">
            <w:pPr>
              <w:spacing w:before="1" w:line="160" w:lineRule="exact"/>
              <w:ind w:left="331" w:right="283"/>
              <w:jc w:val="both"/>
              <w:rPr>
                <w:sz w:val="22"/>
                <w:szCs w:val="24"/>
              </w:rPr>
            </w:pPr>
          </w:p>
          <w:p w14:paraId="02DF8D2F" w14:textId="77777777" w:rsidR="007E3AE4" w:rsidRPr="005F584D" w:rsidRDefault="007E3AE4" w:rsidP="00C948BE">
            <w:pPr>
              <w:pStyle w:val="BodyText"/>
              <w:spacing w:before="67" w:line="242" w:lineRule="auto"/>
              <w:ind w:left="331" w:right="283"/>
              <w:jc w:val="both"/>
              <w:rPr>
                <w:sz w:val="22"/>
                <w:szCs w:val="24"/>
              </w:rPr>
            </w:pPr>
            <w:r w:rsidRPr="005F584D">
              <w:rPr>
                <w:rFonts w:cs="Arial"/>
                <w:b/>
                <w:bCs/>
                <w:sz w:val="22"/>
                <w:szCs w:val="24"/>
              </w:rPr>
              <w:t>R</w:t>
            </w:r>
            <w:r w:rsidRPr="005F584D">
              <w:rPr>
                <w:rFonts w:cs="Arial"/>
                <w:b/>
                <w:bCs/>
                <w:spacing w:val="-1"/>
                <w:sz w:val="22"/>
                <w:szCs w:val="24"/>
              </w:rPr>
              <w:t>elia</w:t>
            </w:r>
            <w:r w:rsidRPr="005F584D">
              <w:rPr>
                <w:rFonts w:cs="Arial"/>
                <w:b/>
                <w:bCs/>
                <w:sz w:val="22"/>
                <w:szCs w:val="24"/>
              </w:rPr>
              <w:t>b</w:t>
            </w:r>
            <w:r w:rsidRPr="005F584D">
              <w:rPr>
                <w:rFonts w:cs="Arial"/>
                <w:b/>
                <w:bCs/>
                <w:spacing w:val="2"/>
                <w:sz w:val="22"/>
                <w:szCs w:val="24"/>
              </w:rPr>
              <w:t>l</w:t>
            </w:r>
            <w:r w:rsidRPr="005F584D">
              <w:rPr>
                <w:rFonts w:cs="Arial"/>
                <w:b/>
                <w:bCs/>
                <w:sz w:val="22"/>
                <w:szCs w:val="24"/>
              </w:rPr>
              <w:t>e</w:t>
            </w:r>
            <w:r w:rsidRPr="005F584D">
              <w:rPr>
                <w:rFonts w:cs="Arial"/>
                <w:b/>
                <w:bCs/>
                <w:spacing w:val="26"/>
                <w:sz w:val="22"/>
                <w:szCs w:val="24"/>
              </w:rPr>
              <w:t xml:space="preserve"> </w:t>
            </w:r>
            <w:r w:rsidRPr="005F584D">
              <w:rPr>
                <w:rFonts w:cs="Arial"/>
                <w:b/>
                <w:bCs/>
                <w:spacing w:val="-1"/>
                <w:sz w:val="22"/>
                <w:szCs w:val="24"/>
              </w:rPr>
              <w:t>Es</w:t>
            </w:r>
            <w:r w:rsidRPr="005F584D">
              <w:rPr>
                <w:rFonts w:cs="Arial"/>
                <w:b/>
                <w:bCs/>
                <w:sz w:val="22"/>
                <w:szCs w:val="24"/>
              </w:rPr>
              <w:t>t</w:t>
            </w:r>
            <w:r w:rsidRPr="005F584D">
              <w:rPr>
                <w:rFonts w:cs="Arial"/>
                <w:b/>
                <w:bCs/>
                <w:spacing w:val="-1"/>
                <w:sz w:val="22"/>
                <w:szCs w:val="24"/>
              </w:rPr>
              <w:t>i</w:t>
            </w:r>
            <w:r w:rsidRPr="005F584D">
              <w:rPr>
                <w:rFonts w:cs="Arial"/>
                <w:b/>
                <w:bCs/>
                <w:spacing w:val="2"/>
                <w:sz w:val="22"/>
                <w:szCs w:val="24"/>
              </w:rPr>
              <w:t>m</w:t>
            </w:r>
            <w:r w:rsidRPr="005F584D">
              <w:rPr>
                <w:rFonts w:cs="Arial"/>
                <w:b/>
                <w:bCs/>
                <w:spacing w:val="-1"/>
                <w:sz w:val="22"/>
                <w:szCs w:val="24"/>
              </w:rPr>
              <w:t>a</w:t>
            </w:r>
            <w:r w:rsidRPr="005F584D">
              <w:rPr>
                <w:rFonts w:cs="Arial"/>
                <w:b/>
                <w:bCs/>
                <w:sz w:val="22"/>
                <w:szCs w:val="24"/>
              </w:rPr>
              <w:t>t</w:t>
            </w:r>
            <w:r w:rsidRPr="005F584D">
              <w:rPr>
                <w:rFonts w:cs="Arial"/>
                <w:b/>
                <w:bCs/>
                <w:spacing w:val="-1"/>
                <w:sz w:val="22"/>
                <w:szCs w:val="24"/>
              </w:rPr>
              <w:t>e</w:t>
            </w:r>
            <w:r w:rsidRPr="005F584D">
              <w:rPr>
                <w:rFonts w:cs="Arial"/>
                <w:b/>
                <w:bCs/>
                <w:sz w:val="22"/>
                <w:szCs w:val="24"/>
              </w:rPr>
              <w:t>?</w:t>
            </w:r>
            <w:r w:rsidRPr="005F584D">
              <w:rPr>
                <w:rFonts w:cs="Arial"/>
                <w:b/>
                <w:bCs/>
                <w:spacing w:val="28"/>
                <w:sz w:val="22"/>
                <w:szCs w:val="24"/>
              </w:rPr>
              <w:t xml:space="preserve"> </w:t>
            </w:r>
            <w:r w:rsidRPr="005F584D">
              <w:rPr>
                <w:sz w:val="22"/>
                <w:szCs w:val="24"/>
              </w:rPr>
              <w:t>N</w:t>
            </w:r>
            <w:r w:rsidRPr="005F584D">
              <w:rPr>
                <w:spacing w:val="-1"/>
                <w:sz w:val="22"/>
                <w:szCs w:val="24"/>
              </w:rPr>
              <w:t>o</w:t>
            </w:r>
            <w:r w:rsidRPr="005F584D">
              <w:rPr>
                <w:sz w:val="22"/>
                <w:szCs w:val="24"/>
              </w:rPr>
              <w:t>,</w:t>
            </w:r>
            <w:r w:rsidRPr="005F584D">
              <w:rPr>
                <w:spacing w:val="26"/>
                <w:sz w:val="22"/>
                <w:szCs w:val="24"/>
              </w:rPr>
              <w:t xml:space="preserve"> </w:t>
            </w:r>
            <w:r w:rsidRPr="005F584D">
              <w:rPr>
                <w:spacing w:val="2"/>
                <w:sz w:val="22"/>
                <w:szCs w:val="24"/>
              </w:rPr>
              <w:t>f</w:t>
            </w:r>
            <w:r w:rsidRPr="005F584D">
              <w:rPr>
                <w:spacing w:val="-2"/>
                <w:sz w:val="22"/>
                <w:szCs w:val="24"/>
              </w:rPr>
              <w:t>i</w:t>
            </w:r>
            <w:r w:rsidRPr="005F584D">
              <w:rPr>
                <w:spacing w:val="-1"/>
                <w:sz w:val="22"/>
                <w:szCs w:val="24"/>
              </w:rPr>
              <w:t>nan</w:t>
            </w:r>
            <w:r w:rsidRPr="005F584D">
              <w:rPr>
                <w:spacing w:val="1"/>
                <w:sz w:val="22"/>
                <w:szCs w:val="24"/>
              </w:rPr>
              <w:t>ci</w:t>
            </w:r>
            <w:r w:rsidRPr="005F584D">
              <w:rPr>
                <w:spacing w:val="-1"/>
                <w:sz w:val="22"/>
                <w:szCs w:val="24"/>
              </w:rPr>
              <w:t>a</w:t>
            </w:r>
            <w:r w:rsidRPr="005F584D">
              <w:rPr>
                <w:sz w:val="22"/>
                <w:szCs w:val="24"/>
              </w:rPr>
              <w:t>l</w:t>
            </w:r>
            <w:r w:rsidRPr="005F584D">
              <w:rPr>
                <w:spacing w:val="26"/>
                <w:sz w:val="22"/>
                <w:szCs w:val="24"/>
              </w:rPr>
              <w:t xml:space="preserve"> </w:t>
            </w:r>
            <w:r w:rsidRPr="005F584D">
              <w:rPr>
                <w:spacing w:val="-1"/>
                <w:sz w:val="22"/>
                <w:szCs w:val="24"/>
              </w:rPr>
              <w:t>e</w:t>
            </w:r>
            <w:r w:rsidRPr="005F584D">
              <w:rPr>
                <w:spacing w:val="1"/>
                <w:sz w:val="22"/>
                <w:szCs w:val="24"/>
              </w:rPr>
              <w:t>s</w:t>
            </w:r>
            <w:r w:rsidRPr="005F584D">
              <w:rPr>
                <w:spacing w:val="-1"/>
                <w:sz w:val="22"/>
                <w:szCs w:val="24"/>
              </w:rPr>
              <w:t>t</w:t>
            </w:r>
            <w:r w:rsidRPr="005F584D">
              <w:rPr>
                <w:spacing w:val="-2"/>
                <w:sz w:val="22"/>
                <w:szCs w:val="24"/>
              </w:rPr>
              <w:t>i</w:t>
            </w:r>
            <w:r w:rsidRPr="005F584D">
              <w:rPr>
                <w:spacing w:val="4"/>
                <w:sz w:val="22"/>
                <w:szCs w:val="24"/>
              </w:rPr>
              <w:t>m</w:t>
            </w:r>
            <w:r w:rsidRPr="005F584D">
              <w:rPr>
                <w:spacing w:val="-1"/>
                <w:sz w:val="22"/>
                <w:szCs w:val="24"/>
              </w:rPr>
              <w:t>ate</w:t>
            </w:r>
            <w:r w:rsidRPr="005F584D">
              <w:rPr>
                <w:sz w:val="22"/>
                <w:szCs w:val="24"/>
              </w:rPr>
              <w:t>s</w:t>
            </w:r>
            <w:r w:rsidRPr="005F584D">
              <w:rPr>
                <w:spacing w:val="28"/>
                <w:sz w:val="22"/>
                <w:szCs w:val="24"/>
              </w:rPr>
              <w:t xml:space="preserve"> </w:t>
            </w:r>
            <w:r w:rsidRPr="005F584D">
              <w:rPr>
                <w:spacing w:val="2"/>
                <w:sz w:val="22"/>
                <w:szCs w:val="24"/>
              </w:rPr>
              <w:t>f</w:t>
            </w:r>
            <w:r w:rsidRPr="005F584D">
              <w:rPr>
                <w:spacing w:val="-1"/>
                <w:sz w:val="22"/>
                <w:szCs w:val="24"/>
              </w:rPr>
              <w:t>o</w:t>
            </w:r>
            <w:r w:rsidRPr="005F584D">
              <w:rPr>
                <w:sz w:val="22"/>
                <w:szCs w:val="24"/>
              </w:rPr>
              <w:t>r</w:t>
            </w:r>
            <w:r w:rsidRPr="005F584D">
              <w:rPr>
                <w:spacing w:val="27"/>
                <w:sz w:val="22"/>
                <w:szCs w:val="24"/>
              </w:rPr>
              <w:t xml:space="preserve"> </w:t>
            </w:r>
            <w:r w:rsidRPr="005F584D">
              <w:rPr>
                <w:spacing w:val="-1"/>
                <w:sz w:val="22"/>
                <w:szCs w:val="24"/>
              </w:rPr>
              <w:t>th</w:t>
            </w:r>
            <w:r w:rsidRPr="005F584D">
              <w:rPr>
                <w:sz w:val="22"/>
                <w:szCs w:val="24"/>
              </w:rPr>
              <w:t>e</w:t>
            </w:r>
            <w:r w:rsidRPr="005F584D">
              <w:rPr>
                <w:spacing w:val="27"/>
                <w:sz w:val="22"/>
                <w:szCs w:val="24"/>
              </w:rPr>
              <w:t xml:space="preserve"> </w:t>
            </w:r>
            <w:r w:rsidRPr="005F584D">
              <w:rPr>
                <w:spacing w:val="-2"/>
                <w:sz w:val="22"/>
                <w:szCs w:val="24"/>
              </w:rPr>
              <w:t>s</w:t>
            </w:r>
            <w:r w:rsidRPr="005F584D">
              <w:rPr>
                <w:spacing w:val="-1"/>
                <w:sz w:val="22"/>
                <w:szCs w:val="24"/>
              </w:rPr>
              <w:t>pe</w:t>
            </w:r>
            <w:r w:rsidRPr="005F584D">
              <w:rPr>
                <w:spacing w:val="1"/>
                <w:sz w:val="22"/>
                <w:szCs w:val="24"/>
              </w:rPr>
              <w:t>c</w:t>
            </w:r>
            <w:r w:rsidRPr="005F584D">
              <w:rPr>
                <w:spacing w:val="-2"/>
                <w:sz w:val="22"/>
                <w:szCs w:val="24"/>
              </w:rPr>
              <w:t>i</w:t>
            </w:r>
            <w:r w:rsidRPr="005F584D">
              <w:rPr>
                <w:spacing w:val="2"/>
                <w:sz w:val="22"/>
                <w:szCs w:val="24"/>
              </w:rPr>
              <w:t>f</w:t>
            </w:r>
            <w:r w:rsidRPr="005F584D">
              <w:rPr>
                <w:spacing w:val="-2"/>
                <w:sz w:val="22"/>
                <w:szCs w:val="24"/>
              </w:rPr>
              <w:t>i</w:t>
            </w:r>
            <w:r w:rsidRPr="005F584D">
              <w:rPr>
                <w:sz w:val="22"/>
                <w:szCs w:val="24"/>
              </w:rPr>
              <w:t>c</w:t>
            </w:r>
            <w:r w:rsidRPr="005F584D">
              <w:rPr>
                <w:spacing w:val="27"/>
                <w:sz w:val="22"/>
                <w:szCs w:val="24"/>
              </w:rPr>
              <w:t xml:space="preserve"> </w:t>
            </w:r>
            <w:r w:rsidRPr="005F584D">
              <w:rPr>
                <w:spacing w:val="-1"/>
                <w:sz w:val="22"/>
                <w:szCs w:val="24"/>
              </w:rPr>
              <w:t>a</w:t>
            </w:r>
            <w:r w:rsidRPr="005F584D">
              <w:rPr>
                <w:spacing w:val="1"/>
                <w:sz w:val="22"/>
                <w:szCs w:val="24"/>
              </w:rPr>
              <w:t>c</w:t>
            </w:r>
            <w:r w:rsidRPr="005F584D">
              <w:rPr>
                <w:spacing w:val="-1"/>
                <w:sz w:val="22"/>
                <w:szCs w:val="24"/>
              </w:rPr>
              <w:t>t</w:t>
            </w:r>
            <w:r w:rsidRPr="005F584D">
              <w:rPr>
                <w:spacing w:val="-2"/>
                <w:sz w:val="22"/>
                <w:szCs w:val="24"/>
              </w:rPr>
              <w:t>i</w:t>
            </w:r>
            <w:r w:rsidRPr="005F584D">
              <w:rPr>
                <w:spacing w:val="1"/>
                <w:sz w:val="22"/>
                <w:szCs w:val="24"/>
              </w:rPr>
              <w:t>v</w:t>
            </w:r>
            <w:r w:rsidRPr="005F584D">
              <w:rPr>
                <w:spacing w:val="-2"/>
                <w:sz w:val="22"/>
                <w:szCs w:val="24"/>
              </w:rPr>
              <w:t>i</w:t>
            </w:r>
            <w:r w:rsidRPr="005F584D">
              <w:rPr>
                <w:spacing w:val="4"/>
                <w:sz w:val="22"/>
                <w:szCs w:val="24"/>
              </w:rPr>
              <w:t>t</w:t>
            </w:r>
            <w:r w:rsidRPr="005F584D">
              <w:rPr>
                <w:sz w:val="22"/>
                <w:szCs w:val="24"/>
              </w:rPr>
              <w:t>y</w:t>
            </w:r>
            <w:r w:rsidRPr="005F584D">
              <w:rPr>
                <w:spacing w:val="24"/>
                <w:sz w:val="22"/>
                <w:szCs w:val="24"/>
              </w:rPr>
              <w:t xml:space="preserve"> </w:t>
            </w:r>
            <w:r w:rsidRPr="005F584D">
              <w:rPr>
                <w:spacing w:val="-1"/>
                <w:sz w:val="22"/>
                <w:szCs w:val="24"/>
              </w:rPr>
              <w:t>h</w:t>
            </w:r>
            <w:r w:rsidRPr="005F584D">
              <w:rPr>
                <w:spacing w:val="2"/>
                <w:sz w:val="22"/>
                <w:szCs w:val="24"/>
              </w:rPr>
              <w:t>a</w:t>
            </w:r>
            <w:r w:rsidRPr="005F584D">
              <w:rPr>
                <w:spacing w:val="-2"/>
                <w:sz w:val="22"/>
                <w:szCs w:val="24"/>
              </w:rPr>
              <w:t>v</w:t>
            </w:r>
            <w:r w:rsidRPr="005F584D">
              <w:rPr>
                <w:sz w:val="22"/>
                <w:szCs w:val="24"/>
              </w:rPr>
              <w:t>e</w:t>
            </w:r>
            <w:r w:rsidRPr="005F584D">
              <w:rPr>
                <w:spacing w:val="27"/>
                <w:sz w:val="22"/>
                <w:szCs w:val="24"/>
              </w:rPr>
              <w:t xml:space="preserve"> </w:t>
            </w:r>
            <w:r w:rsidRPr="005F584D">
              <w:rPr>
                <w:spacing w:val="-1"/>
                <w:sz w:val="22"/>
                <w:szCs w:val="24"/>
              </w:rPr>
              <w:t>n</w:t>
            </w:r>
            <w:r w:rsidRPr="005F584D">
              <w:rPr>
                <w:spacing w:val="2"/>
                <w:sz w:val="22"/>
                <w:szCs w:val="24"/>
              </w:rPr>
              <w:t>o</w:t>
            </w:r>
            <w:r w:rsidRPr="005F584D">
              <w:rPr>
                <w:sz w:val="22"/>
                <w:szCs w:val="24"/>
              </w:rPr>
              <w:t>t</w:t>
            </w:r>
            <w:r w:rsidRPr="005F584D">
              <w:rPr>
                <w:spacing w:val="26"/>
                <w:sz w:val="22"/>
                <w:szCs w:val="24"/>
              </w:rPr>
              <w:t xml:space="preserve"> </w:t>
            </w:r>
            <w:r w:rsidRPr="005F584D">
              <w:rPr>
                <w:spacing w:val="2"/>
                <w:sz w:val="22"/>
                <w:szCs w:val="24"/>
              </w:rPr>
              <w:t>b</w:t>
            </w:r>
            <w:r w:rsidRPr="005F584D">
              <w:rPr>
                <w:spacing w:val="-1"/>
                <w:sz w:val="22"/>
                <w:szCs w:val="24"/>
              </w:rPr>
              <w:t>ee</w:t>
            </w:r>
            <w:r w:rsidRPr="005F584D">
              <w:rPr>
                <w:sz w:val="22"/>
                <w:szCs w:val="24"/>
              </w:rPr>
              <w:t>n</w:t>
            </w:r>
            <w:r w:rsidRPr="005F584D">
              <w:rPr>
                <w:spacing w:val="27"/>
                <w:sz w:val="22"/>
                <w:szCs w:val="24"/>
              </w:rPr>
              <w:t xml:space="preserve"> </w:t>
            </w:r>
            <w:r w:rsidRPr="005F584D">
              <w:rPr>
                <w:spacing w:val="-1"/>
                <w:sz w:val="22"/>
                <w:szCs w:val="24"/>
              </w:rPr>
              <w:t>d</w:t>
            </w:r>
            <w:r w:rsidRPr="005F584D">
              <w:rPr>
                <w:spacing w:val="2"/>
                <w:sz w:val="22"/>
                <w:szCs w:val="24"/>
              </w:rPr>
              <w:t>e</w:t>
            </w:r>
            <w:r w:rsidRPr="005F584D">
              <w:rPr>
                <w:spacing w:val="-1"/>
                <w:sz w:val="22"/>
                <w:szCs w:val="24"/>
              </w:rPr>
              <w:t>te</w:t>
            </w:r>
            <w:r w:rsidRPr="005F584D">
              <w:rPr>
                <w:sz w:val="22"/>
                <w:szCs w:val="24"/>
              </w:rPr>
              <w:t>r</w:t>
            </w:r>
            <w:r w:rsidRPr="005F584D">
              <w:rPr>
                <w:spacing w:val="4"/>
                <w:sz w:val="22"/>
                <w:szCs w:val="24"/>
              </w:rPr>
              <w:t>m</w:t>
            </w:r>
            <w:r w:rsidRPr="005F584D">
              <w:rPr>
                <w:spacing w:val="-2"/>
                <w:sz w:val="22"/>
                <w:szCs w:val="24"/>
              </w:rPr>
              <w:t>i</w:t>
            </w:r>
            <w:r w:rsidRPr="005F584D">
              <w:rPr>
                <w:spacing w:val="-1"/>
                <w:sz w:val="22"/>
                <w:szCs w:val="24"/>
              </w:rPr>
              <w:t>ned</w:t>
            </w:r>
            <w:r w:rsidRPr="005F584D">
              <w:rPr>
                <w:sz w:val="22"/>
                <w:szCs w:val="24"/>
              </w:rPr>
              <w:t>,</w:t>
            </w:r>
            <w:r w:rsidRPr="005F584D">
              <w:rPr>
                <w:spacing w:val="26"/>
                <w:sz w:val="22"/>
                <w:szCs w:val="24"/>
              </w:rPr>
              <w:t xml:space="preserve"> </w:t>
            </w:r>
            <w:r w:rsidRPr="005F584D">
              <w:rPr>
                <w:spacing w:val="-1"/>
                <w:sz w:val="22"/>
                <w:szCs w:val="24"/>
              </w:rPr>
              <w:t>o</w:t>
            </w:r>
            <w:r w:rsidRPr="005F584D">
              <w:rPr>
                <w:spacing w:val="2"/>
                <w:sz w:val="22"/>
                <w:szCs w:val="24"/>
              </w:rPr>
              <w:t>n</w:t>
            </w:r>
            <w:r w:rsidRPr="005F584D">
              <w:rPr>
                <w:spacing w:val="1"/>
                <w:sz w:val="22"/>
                <w:szCs w:val="24"/>
              </w:rPr>
              <w:t>l</w:t>
            </w:r>
            <w:r w:rsidRPr="005F584D">
              <w:rPr>
                <w:sz w:val="22"/>
                <w:szCs w:val="24"/>
              </w:rPr>
              <w:t>y</w:t>
            </w:r>
            <w:r w:rsidRPr="005F584D">
              <w:rPr>
                <w:spacing w:val="24"/>
                <w:sz w:val="22"/>
                <w:szCs w:val="24"/>
              </w:rPr>
              <w:t xml:space="preserve"> </w:t>
            </w:r>
            <w:r w:rsidRPr="005F584D">
              <w:rPr>
                <w:sz w:val="22"/>
                <w:szCs w:val="24"/>
              </w:rPr>
              <w:t>a</w:t>
            </w:r>
            <w:r w:rsidRPr="005F584D">
              <w:rPr>
                <w:spacing w:val="27"/>
                <w:sz w:val="22"/>
                <w:szCs w:val="24"/>
              </w:rPr>
              <w:t xml:space="preserve"> </w:t>
            </w:r>
            <w:r w:rsidRPr="005F584D">
              <w:rPr>
                <w:spacing w:val="2"/>
                <w:sz w:val="22"/>
                <w:szCs w:val="24"/>
              </w:rPr>
              <w:t>h</w:t>
            </w:r>
            <w:r w:rsidRPr="005F584D">
              <w:rPr>
                <w:spacing w:val="1"/>
                <w:sz w:val="22"/>
                <w:szCs w:val="24"/>
              </w:rPr>
              <w:t>i</w:t>
            </w:r>
            <w:r w:rsidRPr="005F584D">
              <w:rPr>
                <w:spacing w:val="-1"/>
                <w:sz w:val="22"/>
                <w:szCs w:val="24"/>
              </w:rPr>
              <w:t>gh</w:t>
            </w:r>
            <w:r w:rsidRPr="005F584D">
              <w:rPr>
                <w:sz w:val="22"/>
                <w:szCs w:val="24"/>
              </w:rPr>
              <w:t>-</w:t>
            </w:r>
            <w:r w:rsidRPr="005F584D">
              <w:rPr>
                <w:spacing w:val="-2"/>
                <w:sz w:val="22"/>
                <w:szCs w:val="24"/>
              </w:rPr>
              <w:t>l</w:t>
            </w:r>
            <w:r w:rsidRPr="005F584D">
              <w:rPr>
                <w:spacing w:val="2"/>
                <w:sz w:val="22"/>
                <w:szCs w:val="24"/>
              </w:rPr>
              <w:t>e</w:t>
            </w:r>
            <w:r w:rsidRPr="005F584D">
              <w:rPr>
                <w:spacing w:val="-2"/>
                <w:sz w:val="22"/>
                <w:szCs w:val="24"/>
              </w:rPr>
              <w:t>v</w:t>
            </w:r>
            <w:r w:rsidRPr="005F584D">
              <w:rPr>
                <w:spacing w:val="2"/>
                <w:sz w:val="22"/>
                <w:szCs w:val="24"/>
              </w:rPr>
              <w:t>e</w:t>
            </w:r>
            <w:r w:rsidRPr="005F584D">
              <w:rPr>
                <w:sz w:val="22"/>
                <w:szCs w:val="24"/>
              </w:rPr>
              <w:t>l</w:t>
            </w:r>
            <w:r w:rsidRPr="005F584D">
              <w:rPr>
                <w:w w:val="99"/>
                <w:sz w:val="22"/>
                <w:szCs w:val="24"/>
              </w:rPr>
              <w:t xml:space="preserve"> </w:t>
            </w:r>
            <w:r w:rsidRPr="005F584D">
              <w:rPr>
                <w:spacing w:val="-1"/>
                <w:sz w:val="22"/>
                <w:szCs w:val="24"/>
              </w:rPr>
              <w:t>bud</w:t>
            </w:r>
            <w:r w:rsidRPr="005F584D">
              <w:rPr>
                <w:spacing w:val="2"/>
                <w:sz w:val="22"/>
                <w:szCs w:val="24"/>
              </w:rPr>
              <w:t>g</w:t>
            </w:r>
            <w:r w:rsidRPr="005F584D">
              <w:rPr>
                <w:spacing w:val="-1"/>
                <w:sz w:val="22"/>
                <w:szCs w:val="24"/>
              </w:rPr>
              <w:t>e</w:t>
            </w:r>
            <w:r w:rsidRPr="005F584D">
              <w:rPr>
                <w:sz w:val="22"/>
                <w:szCs w:val="24"/>
              </w:rPr>
              <w:t>t</w:t>
            </w:r>
            <w:r w:rsidRPr="005F584D">
              <w:rPr>
                <w:spacing w:val="-13"/>
                <w:sz w:val="22"/>
                <w:szCs w:val="24"/>
              </w:rPr>
              <w:t xml:space="preserve"> </w:t>
            </w:r>
            <w:r w:rsidRPr="005F584D">
              <w:rPr>
                <w:spacing w:val="2"/>
                <w:sz w:val="22"/>
                <w:szCs w:val="24"/>
              </w:rPr>
              <w:t>f</w:t>
            </w:r>
            <w:r w:rsidRPr="005F584D">
              <w:rPr>
                <w:spacing w:val="-2"/>
                <w:sz w:val="22"/>
                <w:szCs w:val="24"/>
              </w:rPr>
              <w:t>i</w:t>
            </w:r>
            <w:r w:rsidRPr="005F584D">
              <w:rPr>
                <w:spacing w:val="-1"/>
                <w:sz w:val="22"/>
                <w:szCs w:val="24"/>
              </w:rPr>
              <w:t>gu</w:t>
            </w:r>
            <w:r w:rsidRPr="005F584D">
              <w:rPr>
                <w:spacing w:val="3"/>
                <w:sz w:val="22"/>
                <w:szCs w:val="24"/>
              </w:rPr>
              <w:t>r</w:t>
            </w:r>
            <w:r w:rsidRPr="005F584D">
              <w:rPr>
                <w:spacing w:val="-1"/>
                <w:sz w:val="22"/>
                <w:szCs w:val="24"/>
              </w:rPr>
              <w:t>e</w:t>
            </w:r>
            <w:r w:rsidRPr="005F584D">
              <w:rPr>
                <w:sz w:val="22"/>
                <w:szCs w:val="24"/>
              </w:rPr>
              <w:t>.</w:t>
            </w:r>
          </w:p>
          <w:p w14:paraId="02DF8D30" w14:textId="77777777" w:rsidR="007E3AE4" w:rsidRPr="005F584D" w:rsidRDefault="007E3AE4" w:rsidP="00C948BE">
            <w:pPr>
              <w:spacing w:line="160" w:lineRule="exact"/>
              <w:ind w:left="331" w:right="283"/>
              <w:jc w:val="both"/>
              <w:rPr>
                <w:sz w:val="22"/>
                <w:szCs w:val="24"/>
              </w:rPr>
            </w:pPr>
          </w:p>
          <w:p w14:paraId="02DF8D31" w14:textId="77777777" w:rsidR="007E3AE4" w:rsidRPr="007E3AE4" w:rsidRDefault="007E3AE4" w:rsidP="00C948BE">
            <w:pPr>
              <w:pStyle w:val="BodyText"/>
              <w:spacing w:before="67"/>
              <w:ind w:left="331" w:right="283"/>
              <w:jc w:val="both"/>
              <w:rPr>
                <w:szCs w:val="24"/>
              </w:rPr>
            </w:pPr>
            <w:r w:rsidRPr="005F584D">
              <w:rPr>
                <w:sz w:val="22"/>
                <w:szCs w:val="24"/>
              </w:rPr>
              <w:t>No</w:t>
            </w:r>
            <w:r w:rsidRPr="005F584D">
              <w:rPr>
                <w:spacing w:val="1"/>
                <w:sz w:val="22"/>
                <w:szCs w:val="24"/>
              </w:rPr>
              <w:t xml:space="preserve"> </w:t>
            </w:r>
            <w:r w:rsidRPr="005F584D">
              <w:rPr>
                <w:spacing w:val="-1"/>
                <w:sz w:val="22"/>
                <w:szCs w:val="24"/>
              </w:rPr>
              <w:t>p</w:t>
            </w:r>
            <w:r w:rsidRPr="005F584D">
              <w:rPr>
                <w:sz w:val="22"/>
                <w:szCs w:val="24"/>
              </w:rPr>
              <w:t>r</w:t>
            </w:r>
            <w:r w:rsidRPr="005F584D">
              <w:rPr>
                <w:spacing w:val="2"/>
                <w:sz w:val="22"/>
                <w:szCs w:val="24"/>
              </w:rPr>
              <w:t>o</w:t>
            </w:r>
            <w:r w:rsidRPr="005F584D">
              <w:rPr>
                <w:spacing w:val="1"/>
                <w:sz w:val="22"/>
                <w:szCs w:val="24"/>
              </w:rPr>
              <w:t>v</w:t>
            </w:r>
            <w:r w:rsidRPr="005F584D">
              <w:rPr>
                <w:spacing w:val="-2"/>
                <w:sz w:val="22"/>
                <w:szCs w:val="24"/>
              </w:rPr>
              <w:t>i</w:t>
            </w:r>
            <w:r w:rsidRPr="005F584D">
              <w:rPr>
                <w:spacing w:val="1"/>
                <w:sz w:val="22"/>
                <w:szCs w:val="24"/>
              </w:rPr>
              <w:t>s</w:t>
            </w:r>
            <w:r w:rsidRPr="005F584D">
              <w:rPr>
                <w:spacing w:val="-2"/>
                <w:sz w:val="22"/>
                <w:szCs w:val="24"/>
              </w:rPr>
              <w:t>i</w:t>
            </w:r>
            <w:r w:rsidRPr="005F584D">
              <w:rPr>
                <w:spacing w:val="-1"/>
                <w:sz w:val="22"/>
                <w:szCs w:val="24"/>
              </w:rPr>
              <w:t>o</w:t>
            </w:r>
            <w:r w:rsidRPr="005F584D">
              <w:rPr>
                <w:sz w:val="22"/>
                <w:szCs w:val="24"/>
              </w:rPr>
              <w:t>n</w:t>
            </w:r>
            <w:r w:rsidRPr="005F584D">
              <w:rPr>
                <w:spacing w:val="3"/>
                <w:sz w:val="22"/>
                <w:szCs w:val="24"/>
              </w:rPr>
              <w:t xml:space="preserve"> </w:t>
            </w:r>
            <w:r w:rsidRPr="005F584D">
              <w:rPr>
                <w:spacing w:val="1"/>
                <w:sz w:val="22"/>
                <w:szCs w:val="24"/>
              </w:rPr>
              <w:t>c</w:t>
            </w:r>
            <w:r w:rsidRPr="005F584D">
              <w:rPr>
                <w:spacing w:val="-1"/>
                <w:sz w:val="22"/>
                <w:szCs w:val="24"/>
              </w:rPr>
              <w:t>a</w:t>
            </w:r>
            <w:r w:rsidRPr="005F584D">
              <w:rPr>
                <w:sz w:val="22"/>
                <w:szCs w:val="24"/>
              </w:rPr>
              <w:t>n</w:t>
            </w:r>
            <w:r w:rsidRPr="005F584D">
              <w:rPr>
                <w:spacing w:val="4"/>
                <w:sz w:val="22"/>
                <w:szCs w:val="24"/>
              </w:rPr>
              <w:t xml:space="preserve"> </w:t>
            </w:r>
            <w:r w:rsidRPr="005F584D">
              <w:rPr>
                <w:spacing w:val="-1"/>
                <w:sz w:val="22"/>
                <w:szCs w:val="24"/>
              </w:rPr>
              <w:t>b</w:t>
            </w:r>
            <w:r w:rsidRPr="005F584D">
              <w:rPr>
                <w:sz w:val="22"/>
                <w:szCs w:val="24"/>
              </w:rPr>
              <w:t>e</w:t>
            </w:r>
            <w:r w:rsidRPr="005F584D">
              <w:rPr>
                <w:spacing w:val="3"/>
                <w:sz w:val="22"/>
                <w:szCs w:val="24"/>
              </w:rPr>
              <w:t xml:space="preserve"> </w:t>
            </w:r>
            <w:r w:rsidRPr="005F584D">
              <w:rPr>
                <w:sz w:val="22"/>
                <w:szCs w:val="24"/>
              </w:rPr>
              <w:t>r</w:t>
            </w:r>
            <w:r w:rsidRPr="005F584D">
              <w:rPr>
                <w:spacing w:val="-1"/>
                <w:sz w:val="22"/>
                <w:szCs w:val="24"/>
              </w:rPr>
              <w:t>e</w:t>
            </w:r>
            <w:r w:rsidRPr="005F584D">
              <w:rPr>
                <w:spacing w:val="1"/>
                <w:sz w:val="22"/>
                <w:szCs w:val="24"/>
              </w:rPr>
              <w:t>c</w:t>
            </w:r>
            <w:r w:rsidRPr="005F584D">
              <w:rPr>
                <w:spacing w:val="-1"/>
                <w:sz w:val="22"/>
                <w:szCs w:val="24"/>
              </w:rPr>
              <w:t>o</w:t>
            </w:r>
            <w:r w:rsidRPr="005F584D">
              <w:rPr>
                <w:spacing w:val="2"/>
                <w:sz w:val="22"/>
                <w:szCs w:val="24"/>
              </w:rPr>
              <w:t>g</w:t>
            </w:r>
            <w:r w:rsidRPr="005F584D">
              <w:rPr>
                <w:spacing w:val="-1"/>
                <w:sz w:val="22"/>
                <w:szCs w:val="24"/>
              </w:rPr>
              <w:t>n</w:t>
            </w:r>
            <w:r w:rsidRPr="005F584D">
              <w:rPr>
                <w:spacing w:val="-2"/>
                <w:sz w:val="22"/>
                <w:szCs w:val="24"/>
              </w:rPr>
              <w:t>i</w:t>
            </w:r>
            <w:r w:rsidRPr="005F584D">
              <w:rPr>
                <w:spacing w:val="1"/>
                <w:sz w:val="22"/>
                <w:szCs w:val="24"/>
              </w:rPr>
              <w:t>s</w:t>
            </w:r>
            <w:r w:rsidRPr="005F584D">
              <w:rPr>
                <w:spacing w:val="-1"/>
                <w:sz w:val="22"/>
                <w:szCs w:val="24"/>
              </w:rPr>
              <w:t>e</w:t>
            </w:r>
            <w:r w:rsidRPr="005F584D">
              <w:rPr>
                <w:sz w:val="22"/>
                <w:szCs w:val="24"/>
              </w:rPr>
              <w:t>d</w:t>
            </w:r>
            <w:r w:rsidRPr="005F584D">
              <w:rPr>
                <w:spacing w:val="3"/>
                <w:sz w:val="22"/>
                <w:szCs w:val="24"/>
              </w:rPr>
              <w:t xml:space="preserve"> </w:t>
            </w:r>
            <w:r w:rsidRPr="005F584D">
              <w:rPr>
                <w:spacing w:val="1"/>
                <w:sz w:val="22"/>
                <w:szCs w:val="24"/>
              </w:rPr>
              <w:t>i</w:t>
            </w:r>
            <w:r w:rsidRPr="005F584D">
              <w:rPr>
                <w:sz w:val="22"/>
                <w:szCs w:val="24"/>
              </w:rPr>
              <w:t>n</w:t>
            </w:r>
            <w:r w:rsidRPr="005F584D">
              <w:rPr>
                <w:spacing w:val="2"/>
                <w:sz w:val="22"/>
                <w:szCs w:val="24"/>
              </w:rPr>
              <w:t xml:space="preserve"> </w:t>
            </w:r>
            <w:r w:rsidRPr="005F584D">
              <w:rPr>
                <w:spacing w:val="-1"/>
                <w:sz w:val="22"/>
                <w:szCs w:val="24"/>
              </w:rPr>
              <w:t>t</w:t>
            </w:r>
            <w:r w:rsidRPr="005F584D">
              <w:rPr>
                <w:spacing w:val="2"/>
                <w:sz w:val="22"/>
                <w:szCs w:val="24"/>
              </w:rPr>
              <w:t>h</w:t>
            </w:r>
            <w:r w:rsidRPr="005F584D">
              <w:rPr>
                <w:sz w:val="22"/>
                <w:szCs w:val="24"/>
              </w:rPr>
              <w:t>e</w:t>
            </w:r>
            <w:r w:rsidRPr="005F584D">
              <w:rPr>
                <w:spacing w:val="1"/>
                <w:sz w:val="22"/>
                <w:szCs w:val="24"/>
              </w:rPr>
              <w:t xml:space="preserve"> </w:t>
            </w:r>
            <w:r w:rsidRPr="005F584D">
              <w:rPr>
                <w:spacing w:val="2"/>
                <w:sz w:val="22"/>
                <w:szCs w:val="24"/>
              </w:rPr>
              <w:t>f</w:t>
            </w:r>
            <w:r w:rsidRPr="005F584D">
              <w:rPr>
                <w:spacing w:val="-2"/>
                <w:sz w:val="22"/>
                <w:szCs w:val="24"/>
              </w:rPr>
              <w:t>i</w:t>
            </w:r>
            <w:r w:rsidRPr="005F584D">
              <w:rPr>
                <w:spacing w:val="2"/>
                <w:sz w:val="22"/>
                <w:szCs w:val="24"/>
              </w:rPr>
              <w:t>n</w:t>
            </w:r>
            <w:r w:rsidRPr="005F584D">
              <w:rPr>
                <w:spacing w:val="-1"/>
                <w:sz w:val="22"/>
                <w:szCs w:val="24"/>
              </w:rPr>
              <w:t>an</w:t>
            </w:r>
            <w:r w:rsidRPr="005F584D">
              <w:rPr>
                <w:spacing w:val="1"/>
                <w:sz w:val="22"/>
                <w:szCs w:val="24"/>
              </w:rPr>
              <w:t>ci</w:t>
            </w:r>
            <w:r w:rsidRPr="005F584D">
              <w:rPr>
                <w:spacing w:val="-1"/>
                <w:sz w:val="22"/>
                <w:szCs w:val="24"/>
              </w:rPr>
              <w:t>a</w:t>
            </w:r>
            <w:r w:rsidRPr="005F584D">
              <w:rPr>
                <w:sz w:val="22"/>
                <w:szCs w:val="24"/>
              </w:rPr>
              <w:t>l</w:t>
            </w:r>
            <w:r w:rsidRPr="005F584D">
              <w:rPr>
                <w:spacing w:val="1"/>
                <w:sz w:val="22"/>
                <w:szCs w:val="24"/>
              </w:rPr>
              <w:t xml:space="preserve"> s</w:t>
            </w:r>
            <w:r w:rsidRPr="005F584D">
              <w:rPr>
                <w:spacing w:val="2"/>
                <w:sz w:val="22"/>
                <w:szCs w:val="24"/>
              </w:rPr>
              <w:t>t</w:t>
            </w:r>
            <w:r w:rsidRPr="005F584D">
              <w:rPr>
                <w:spacing w:val="-1"/>
                <w:sz w:val="22"/>
                <w:szCs w:val="24"/>
              </w:rPr>
              <w:t>at</w:t>
            </w:r>
            <w:r w:rsidRPr="005F584D">
              <w:rPr>
                <w:spacing w:val="2"/>
                <w:sz w:val="22"/>
                <w:szCs w:val="24"/>
              </w:rPr>
              <w:t>e</w:t>
            </w:r>
            <w:r w:rsidRPr="005F584D">
              <w:rPr>
                <w:spacing w:val="4"/>
                <w:sz w:val="22"/>
                <w:szCs w:val="24"/>
              </w:rPr>
              <w:t>m</w:t>
            </w:r>
            <w:r w:rsidRPr="005F584D">
              <w:rPr>
                <w:spacing w:val="-1"/>
                <w:sz w:val="22"/>
                <w:szCs w:val="24"/>
              </w:rPr>
              <w:t>ent</w:t>
            </w:r>
            <w:r w:rsidRPr="005F584D">
              <w:rPr>
                <w:sz w:val="22"/>
                <w:szCs w:val="24"/>
              </w:rPr>
              <w:t>s</w:t>
            </w:r>
            <w:r w:rsidRPr="005F584D">
              <w:rPr>
                <w:spacing w:val="3"/>
                <w:sz w:val="22"/>
                <w:szCs w:val="24"/>
              </w:rPr>
              <w:t xml:space="preserve"> </w:t>
            </w:r>
            <w:r w:rsidRPr="005F584D">
              <w:rPr>
                <w:spacing w:val="-1"/>
                <w:sz w:val="22"/>
                <w:szCs w:val="24"/>
              </w:rPr>
              <w:t>a</w:t>
            </w:r>
            <w:r w:rsidRPr="005F584D">
              <w:rPr>
                <w:sz w:val="22"/>
                <w:szCs w:val="24"/>
              </w:rPr>
              <w:t>s</w:t>
            </w:r>
            <w:r w:rsidRPr="005F584D">
              <w:rPr>
                <w:spacing w:val="3"/>
                <w:sz w:val="22"/>
                <w:szCs w:val="24"/>
              </w:rPr>
              <w:t xml:space="preserve"> </w:t>
            </w:r>
            <w:r w:rsidRPr="005F584D">
              <w:rPr>
                <w:spacing w:val="-1"/>
                <w:sz w:val="22"/>
                <w:szCs w:val="24"/>
              </w:rPr>
              <w:t>th</w:t>
            </w:r>
            <w:r w:rsidRPr="005F584D">
              <w:rPr>
                <w:sz w:val="22"/>
                <w:szCs w:val="24"/>
              </w:rPr>
              <w:t>e</w:t>
            </w:r>
            <w:r w:rsidRPr="005F584D">
              <w:rPr>
                <w:spacing w:val="2"/>
                <w:sz w:val="22"/>
                <w:szCs w:val="24"/>
              </w:rPr>
              <w:t xml:space="preserve"> </w:t>
            </w:r>
            <w:r w:rsidRPr="005F584D">
              <w:rPr>
                <w:spacing w:val="1"/>
                <w:sz w:val="22"/>
                <w:szCs w:val="24"/>
              </w:rPr>
              <w:t>s</w:t>
            </w:r>
            <w:r w:rsidRPr="005F584D">
              <w:rPr>
                <w:spacing w:val="-2"/>
                <w:sz w:val="22"/>
                <w:szCs w:val="24"/>
              </w:rPr>
              <w:t>i</w:t>
            </w:r>
            <w:r w:rsidRPr="005F584D">
              <w:rPr>
                <w:spacing w:val="2"/>
                <w:sz w:val="22"/>
                <w:szCs w:val="24"/>
              </w:rPr>
              <w:t>t</w:t>
            </w:r>
            <w:r w:rsidRPr="005F584D">
              <w:rPr>
                <w:spacing w:val="-1"/>
                <w:sz w:val="22"/>
                <w:szCs w:val="24"/>
              </w:rPr>
              <w:t>ua</w:t>
            </w:r>
            <w:r w:rsidRPr="005F584D">
              <w:rPr>
                <w:spacing w:val="2"/>
                <w:sz w:val="22"/>
                <w:szCs w:val="24"/>
              </w:rPr>
              <w:t>t</w:t>
            </w:r>
            <w:r w:rsidRPr="005F584D">
              <w:rPr>
                <w:spacing w:val="-2"/>
                <w:sz w:val="22"/>
                <w:szCs w:val="24"/>
              </w:rPr>
              <w:t>i</w:t>
            </w:r>
            <w:r w:rsidRPr="005F584D">
              <w:rPr>
                <w:spacing w:val="2"/>
                <w:sz w:val="22"/>
                <w:szCs w:val="24"/>
              </w:rPr>
              <w:t>o</w:t>
            </w:r>
            <w:r w:rsidRPr="005F584D">
              <w:rPr>
                <w:sz w:val="22"/>
                <w:szCs w:val="24"/>
              </w:rPr>
              <w:t>n</w:t>
            </w:r>
            <w:r w:rsidRPr="005F584D">
              <w:rPr>
                <w:spacing w:val="1"/>
                <w:sz w:val="22"/>
                <w:szCs w:val="24"/>
              </w:rPr>
              <w:t xml:space="preserve"> </w:t>
            </w:r>
            <w:r w:rsidRPr="005F584D">
              <w:rPr>
                <w:spacing w:val="2"/>
                <w:sz w:val="22"/>
                <w:szCs w:val="24"/>
              </w:rPr>
              <w:t>d</w:t>
            </w:r>
            <w:r w:rsidRPr="005F584D">
              <w:rPr>
                <w:spacing w:val="-1"/>
                <w:sz w:val="22"/>
                <w:szCs w:val="24"/>
              </w:rPr>
              <w:t>o</w:t>
            </w:r>
            <w:r w:rsidRPr="005F584D">
              <w:rPr>
                <w:spacing w:val="2"/>
                <w:sz w:val="22"/>
                <w:szCs w:val="24"/>
              </w:rPr>
              <w:t>e</w:t>
            </w:r>
            <w:r w:rsidRPr="005F584D">
              <w:rPr>
                <w:sz w:val="22"/>
                <w:szCs w:val="24"/>
              </w:rPr>
              <w:t>s</w:t>
            </w:r>
            <w:r w:rsidRPr="005F584D">
              <w:rPr>
                <w:spacing w:val="4"/>
                <w:sz w:val="22"/>
                <w:szCs w:val="24"/>
              </w:rPr>
              <w:t xml:space="preserve"> </w:t>
            </w:r>
            <w:r w:rsidRPr="005F584D">
              <w:rPr>
                <w:spacing w:val="-1"/>
                <w:sz w:val="22"/>
                <w:szCs w:val="24"/>
              </w:rPr>
              <w:t>no</w:t>
            </w:r>
            <w:r w:rsidRPr="005F584D">
              <w:rPr>
                <w:sz w:val="22"/>
                <w:szCs w:val="24"/>
              </w:rPr>
              <w:t>t</w:t>
            </w:r>
            <w:r w:rsidRPr="005F584D">
              <w:rPr>
                <w:spacing w:val="1"/>
                <w:sz w:val="22"/>
                <w:szCs w:val="24"/>
              </w:rPr>
              <w:t xml:space="preserve"> </w:t>
            </w:r>
            <w:r w:rsidRPr="005F584D">
              <w:rPr>
                <w:spacing w:val="4"/>
                <w:sz w:val="22"/>
                <w:szCs w:val="24"/>
              </w:rPr>
              <w:t>m</w:t>
            </w:r>
            <w:r w:rsidRPr="005F584D">
              <w:rPr>
                <w:spacing w:val="-1"/>
                <w:sz w:val="22"/>
                <w:szCs w:val="24"/>
              </w:rPr>
              <w:t>ee</w:t>
            </w:r>
            <w:r w:rsidRPr="005F584D">
              <w:rPr>
                <w:sz w:val="22"/>
                <w:szCs w:val="24"/>
              </w:rPr>
              <w:t>t</w:t>
            </w:r>
            <w:r w:rsidRPr="005F584D">
              <w:rPr>
                <w:spacing w:val="1"/>
                <w:sz w:val="22"/>
                <w:szCs w:val="24"/>
              </w:rPr>
              <w:t xml:space="preserve"> </w:t>
            </w:r>
            <w:r w:rsidRPr="005F584D">
              <w:rPr>
                <w:spacing w:val="2"/>
                <w:sz w:val="22"/>
                <w:szCs w:val="24"/>
              </w:rPr>
              <w:t>t</w:t>
            </w:r>
            <w:r w:rsidRPr="005F584D">
              <w:rPr>
                <w:spacing w:val="-1"/>
                <w:sz w:val="22"/>
                <w:szCs w:val="24"/>
              </w:rPr>
              <w:t>h</w:t>
            </w:r>
            <w:r w:rsidRPr="005F584D">
              <w:rPr>
                <w:sz w:val="22"/>
                <w:szCs w:val="24"/>
              </w:rPr>
              <w:t>e</w:t>
            </w:r>
            <w:r w:rsidRPr="005F584D">
              <w:rPr>
                <w:spacing w:val="2"/>
                <w:sz w:val="22"/>
                <w:szCs w:val="24"/>
              </w:rPr>
              <w:t xml:space="preserve"> </w:t>
            </w:r>
            <w:r w:rsidRPr="005F584D">
              <w:rPr>
                <w:spacing w:val="3"/>
                <w:sz w:val="22"/>
                <w:szCs w:val="24"/>
              </w:rPr>
              <w:t>r</w:t>
            </w:r>
            <w:r w:rsidRPr="005F584D">
              <w:rPr>
                <w:spacing w:val="-1"/>
                <w:sz w:val="22"/>
                <w:szCs w:val="24"/>
              </w:rPr>
              <w:t>e</w:t>
            </w:r>
            <w:r w:rsidRPr="005F584D">
              <w:rPr>
                <w:spacing w:val="1"/>
                <w:sz w:val="22"/>
                <w:szCs w:val="24"/>
              </w:rPr>
              <w:t>c</w:t>
            </w:r>
            <w:r w:rsidRPr="005F584D">
              <w:rPr>
                <w:spacing w:val="-1"/>
                <w:sz w:val="22"/>
                <w:szCs w:val="24"/>
              </w:rPr>
              <w:t>og</w:t>
            </w:r>
            <w:r w:rsidRPr="005F584D">
              <w:rPr>
                <w:spacing w:val="2"/>
                <w:sz w:val="22"/>
                <w:szCs w:val="24"/>
              </w:rPr>
              <w:t>n</w:t>
            </w:r>
            <w:r w:rsidRPr="005F584D">
              <w:rPr>
                <w:spacing w:val="-2"/>
                <w:sz w:val="22"/>
                <w:szCs w:val="24"/>
              </w:rPr>
              <w:t>i</w:t>
            </w:r>
            <w:r w:rsidRPr="005F584D">
              <w:rPr>
                <w:spacing w:val="-1"/>
                <w:sz w:val="22"/>
                <w:szCs w:val="24"/>
              </w:rPr>
              <w:t>t</w:t>
            </w:r>
            <w:r w:rsidRPr="005F584D">
              <w:rPr>
                <w:spacing w:val="1"/>
                <w:sz w:val="22"/>
                <w:szCs w:val="24"/>
              </w:rPr>
              <w:t>i</w:t>
            </w:r>
            <w:r w:rsidRPr="005F584D">
              <w:rPr>
                <w:spacing w:val="-1"/>
                <w:sz w:val="22"/>
                <w:szCs w:val="24"/>
              </w:rPr>
              <w:t>o</w:t>
            </w:r>
            <w:r w:rsidRPr="005F584D">
              <w:rPr>
                <w:sz w:val="22"/>
                <w:szCs w:val="24"/>
              </w:rPr>
              <w:t>n</w:t>
            </w:r>
            <w:r w:rsidRPr="005F584D">
              <w:rPr>
                <w:spacing w:val="6"/>
                <w:sz w:val="22"/>
                <w:szCs w:val="24"/>
              </w:rPr>
              <w:t xml:space="preserve"> </w:t>
            </w:r>
            <w:r w:rsidRPr="005F584D">
              <w:rPr>
                <w:spacing w:val="1"/>
                <w:sz w:val="22"/>
                <w:szCs w:val="24"/>
              </w:rPr>
              <w:t>c</w:t>
            </w:r>
            <w:r w:rsidRPr="005F584D">
              <w:rPr>
                <w:sz w:val="22"/>
                <w:szCs w:val="24"/>
              </w:rPr>
              <w:t>r</w:t>
            </w:r>
            <w:r w:rsidRPr="005F584D">
              <w:rPr>
                <w:spacing w:val="-2"/>
                <w:sz w:val="22"/>
                <w:szCs w:val="24"/>
              </w:rPr>
              <w:t>i</w:t>
            </w:r>
            <w:r w:rsidRPr="005F584D">
              <w:rPr>
                <w:spacing w:val="-1"/>
                <w:sz w:val="22"/>
                <w:szCs w:val="24"/>
              </w:rPr>
              <w:t>te</w:t>
            </w:r>
            <w:r w:rsidRPr="005F584D">
              <w:rPr>
                <w:sz w:val="22"/>
                <w:szCs w:val="24"/>
              </w:rPr>
              <w:t>r</w:t>
            </w:r>
            <w:r w:rsidRPr="005F584D">
              <w:rPr>
                <w:spacing w:val="-2"/>
                <w:sz w:val="22"/>
                <w:szCs w:val="24"/>
              </w:rPr>
              <w:t>i</w:t>
            </w:r>
            <w:r w:rsidRPr="005F584D">
              <w:rPr>
                <w:sz w:val="22"/>
                <w:szCs w:val="24"/>
              </w:rPr>
              <w:t>a</w:t>
            </w:r>
            <w:r w:rsidRPr="005F584D">
              <w:rPr>
                <w:spacing w:val="3"/>
                <w:sz w:val="22"/>
                <w:szCs w:val="24"/>
              </w:rPr>
              <w:t xml:space="preserve"> </w:t>
            </w:r>
            <w:r w:rsidRPr="005F584D">
              <w:rPr>
                <w:spacing w:val="-1"/>
                <w:sz w:val="22"/>
                <w:szCs w:val="24"/>
              </w:rPr>
              <w:t>o</w:t>
            </w:r>
            <w:r w:rsidRPr="005F584D">
              <w:rPr>
                <w:sz w:val="22"/>
                <w:szCs w:val="24"/>
              </w:rPr>
              <w:t>f</w:t>
            </w:r>
            <w:r w:rsidRPr="005F584D">
              <w:rPr>
                <w:w w:val="99"/>
                <w:sz w:val="22"/>
                <w:szCs w:val="24"/>
              </w:rPr>
              <w:t xml:space="preserve"> </w:t>
            </w:r>
            <w:r w:rsidRPr="005F584D">
              <w:rPr>
                <w:sz w:val="22"/>
                <w:szCs w:val="24"/>
              </w:rPr>
              <w:t>a</w:t>
            </w:r>
            <w:r w:rsidRPr="005F584D">
              <w:rPr>
                <w:spacing w:val="3"/>
                <w:sz w:val="22"/>
                <w:szCs w:val="24"/>
              </w:rPr>
              <w:t xml:space="preserve"> </w:t>
            </w:r>
            <w:r w:rsidRPr="005F584D">
              <w:rPr>
                <w:spacing w:val="-1"/>
                <w:sz w:val="22"/>
                <w:szCs w:val="24"/>
              </w:rPr>
              <w:t>p</w:t>
            </w:r>
            <w:r w:rsidRPr="005F584D">
              <w:rPr>
                <w:sz w:val="22"/>
                <w:szCs w:val="24"/>
              </w:rPr>
              <w:t>r</w:t>
            </w:r>
            <w:r w:rsidRPr="005F584D">
              <w:rPr>
                <w:spacing w:val="2"/>
                <w:sz w:val="22"/>
                <w:szCs w:val="24"/>
              </w:rPr>
              <w:t>o</w:t>
            </w:r>
            <w:r w:rsidRPr="005F584D">
              <w:rPr>
                <w:spacing w:val="-2"/>
                <w:sz w:val="22"/>
                <w:szCs w:val="24"/>
              </w:rPr>
              <w:t>vi</w:t>
            </w:r>
            <w:r w:rsidRPr="005F584D">
              <w:rPr>
                <w:spacing w:val="3"/>
                <w:sz w:val="22"/>
                <w:szCs w:val="24"/>
              </w:rPr>
              <w:t>s</w:t>
            </w:r>
            <w:r w:rsidRPr="005F584D">
              <w:rPr>
                <w:spacing w:val="-2"/>
                <w:sz w:val="22"/>
                <w:szCs w:val="24"/>
              </w:rPr>
              <w:t>i</w:t>
            </w:r>
            <w:r w:rsidRPr="005F584D">
              <w:rPr>
                <w:spacing w:val="-1"/>
                <w:sz w:val="22"/>
                <w:szCs w:val="24"/>
              </w:rPr>
              <w:t>o</w:t>
            </w:r>
            <w:r w:rsidRPr="005F584D">
              <w:rPr>
                <w:spacing w:val="2"/>
                <w:sz w:val="22"/>
                <w:szCs w:val="24"/>
              </w:rPr>
              <w:t>n</w:t>
            </w:r>
            <w:r w:rsidRPr="005F584D">
              <w:rPr>
                <w:sz w:val="22"/>
                <w:szCs w:val="24"/>
              </w:rPr>
              <w:t>;</w:t>
            </w:r>
            <w:r w:rsidRPr="005F584D">
              <w:rPr>
                <w:spacing w:val="4"/>
                <w:sz w:val="22"/>
                <w:szCs w:val="24"/>
              </w:rPr>
              <w:t xml:space="preserve"> </w:t>
            </w:r>
            <w:r w:rsidRPr="005F584D">
              <w:rPr>
                <w:spacing w:val="-1"/>
                <w:sz w:val="22"/>
                <w:szCs w:val="24"/>
              </w:rPr>
              <w:t>t</w:t>
            </w:r>
            <w:r w:rsidRPr="005F584D">
              <w:rPr>
                <w:spacing w:val="2"/>
                <w:sz w:val="22"/>
                <w:szCs w:val="24"/>
              </w:rPr>
              <w:t>h</w:t>
            </w:r>
            <w:r w:rsidRPr="005F584D">
              <w:rPr>
                <w:spacing w:val="-1"/>
                <w:sz w:val="22"/>
                <w:szCs w:val="24"/>
              </w:rPr>
              <w:t>a</w:t>
            </w:r>
            <w:r w:rsidRPr="005F584D">
              <w:rPr>
                <w:sz w:val="22"/>
                <w:szCs w:val="24"/>
              </w:rPr>
              <w:t>t</w:t>
            </w:r>
            <w:r w:rsidRPr="005F584D">
              <w:rPr>
                <w:spacing w:val="7"/>
                <w:sz w:val="22"/>
                <w:szCs w:val="24"/>
              </w:rPr>
              <w:t xml:space="preserve"> </w:t>
            </w:r>
            <w:r w:rsidRPr="005F584D">
              <w:rPr>
                <w:spacing w:val="-1"/>
                <w:sz w:val="22"/>
                <w:szCs w:val="24"/>
              </w:rPr>
              <w:t>b</w:t>
            </w:r>
            <w:r w:rsidRPr="005F584D">
              <w:rPr>
                <w:spacing w:val="2"/>
                <w:sz w:val="22"/>
                <w:szCs w:val="24"/>
              </w:rPr>
              <w:t>e</w:t>
            </w:r>
            <w:r w:rsidRPr="005F584D">
              <w:rPr>
                <w:spacing w:val="-2"/>
                <w:sz w:val="22"/>
                <w:szCs w:val="24"/>
              </w:rPr>
              <w:t>i</w:t>
            </w:r>
            <w:r w:rsidRPr="005F584D">
              <w:rPr>
                <w:spacing w:val="-1"/>
                <w:sz w:val="22"/>
                <w:szCs w:val="24"/>
              </w:rPr>
              <w:t>n</w:t>
            </w:r>
            <w:r w:rsidRPr="005F584D">
              <w:rPr>
                <w:spacing w:val="2"/>
                <w:sz w:val="22"/>
                <w:szCs w:val="24"/>
              </w:rPr>
              <w:t>g</w:t>
            </w:r>
            <w:r w:rsidRPr="005F584D">
              <w:rPr>
                <w:sz w:val="22"/>
                <w:szCs w:val="24"/>
              </w:rPr>
              <w:t>,</w:t>
            </w:r>
            <w:r w:rsidRPr="005F584D">
              <w:rPr>
                <w:spacing w:val="4"/>
                <w:sz w:val="22"/>
                <w:szCs w:val="24"/>
              </w:rPr>
              <w:t xml:space="preserve"> </w:t>
            </w:r>
            <w:r w:rsidRPr="005F584D">
              <w:rPr>
                <w:spacing w:val="2"/>
                <w:sz w:val="22"/>
                <w:szCs w:val="24"/>
              </w:rPr>
              <w:t>t</w:t>
            </w:r>
            <w:r w:rsidRPr="005F584D">
              <w:rPr>
                <w:spacing w:val="-1"/>
                <w:sz w:val="22"/>
                <w:szCs w:val="24"/>
              </w:rPr>
              <w:t>h</w:t>
            </w:r>
            <w:r w:rsidRPr="005F584D">
              <w:rPr>
                <w:sz w:val="22"/>
                <w:szCs w:val="24"/>
              </w:rPr>
              <w:t>e</w:t>
            </w:r>
            <w:r w:rsidRPr="005F584D">
              <w:rPr>
                <w:spacing w:val="6"/>
                <w:sz w:val="22"/>
                <w:szCs w:val="24"/>
              </w:rPr>
              <w:t xml:space="preserve"> </w:t>
            </w:r>
            <w:r w:rsidRPr="005F584D">
              <w:rPr>
                <w:spacing w:val="-1"/>
                <w:sz w:val="22"/>
                <w:szCs w:val="24"/>
              </w:rPr>
              <w:t>a</w:t>
            </w:r>
            <w:r w:rsidRPr="005F584D">
              <w:rPr>
                <w:spacing w:val="1"/>
                <w:sz w:val="22"/>
                <w:szCs w:val="24"/>
              </w:rPr>
              <w:t>c</w:t>
            </w:r>
            <w:r w:rsidRPr="005F584D">
              <w:rPr>
                <w:spacing w:val="-1"/>
                <w:sz w:val="22"/>
                <w:szCs w:val="24"/>
              </w:rPr>
              <w:t>t</w:t>
            </w:r>
            <w:r w:rsidRPr="005F584D">
              <w:rPr>
                <w:spacing w:val="-2"/>
                <w:sz w:val="22"/>
                <w:szCs w:val="24"/>
              </w:rPr>
              <w:t>i</w:t>
            </w:r>
            <w:r w:rsidRPr="005F584D">
              <w:rPr>
                <w:spacing w:val="1"/>
                <w:sz w:val="22"/>
                <w:szCs w:val="24"/>
              </w:rPr>
              <w:t>v</w:t>
            </w:r>
            <w:r w:rsidRPr="005F584D">
              <w:rPr>
                <w:spacing w:val="-2"/>
                <w:sz w:val="22"/>
                <w:szCs w:val="24"/>
              </w:rPr>
              <w:t>i</w:t>
            </w:r>
            <w:r w:rsidRPr="005F584D">
              <w:rPr>
                <w:spacing w:val="4"/>
                <w:sz w:val="22"/>
                <w:szCs w:val="24"/>
              </w:rPr>
              <w:t>t</w:t>
            </w:r>
            <w:r w:rsidRPr="005F584D">
              <w:rPr>
                <w:sz w:val="22"/>
                <w:szCs w:val="24"/>
              </w:rPr>
              <w:t>y</w:t>
            </w:r>
            <w:r w:rsidRPr="005F584D">
              <w:rPr>
                <w:spacing w:val="1"/>
                <w:sz w:val="22"/>
                <w:szCs w:val="24"/>
              </w:rPr>
              <w:t xml:space="preserve"> </w:t>
            </w:r>
            <w:r w:rsidRPr="005F584D">
              <w:rPr>
                <w:spacing w:val="2"/>
                <w:sz w:val="22"/>
                <w:szCs w:val="24"/>
              </w:rPr>
              <w:t>f</w:t>
            </w:r>
            <w:r w:rsidRPr="005F584D">
              <w:rPr>
                <w:spacing w:val="-1"/>
                <w:sz w:val="22"/>
                <w:szCs w:val="24"/>
              </w:rPr>
              <w:t>o</w:t>
            </w:r>
            <w:r w:rsidRPr="005F584D">
              <w:rPr>
                <w:sz w:val="22"/>
                <w:szCs w:val="24"/>
              </w:rPr>
              <w:t>r</w:t>
            </w:r>
            <w:r w:rsidRPr="005F584D">
              <w:rPr>
                <w:spacing w:val="5"/>
                <w:sz w:val="22"/>
                <w:szCs w:val="24"/>
              </w:rPr>
              <w:t xml:space="preserve"> </w:t>
            </w:r>
            <w:r w:rsidRPr="005F584D">
              <w:rPr>
                <w:spacing w:val="1"/>
                <w:sz w:val="22"/>
                <w:szCs w:val="24"/>
              </w:rPr>
              <w:t>c</w:t>
            </w:r>
            <w:r w:rsidRPr="005F584D">
              <w:rPr>
                <w:spacing w:val="-1"/>
                <w:sz w:val="22"/>
                <w:szCs w:val="24"/>
              </w:rPr>
              <w:t>o</w:t>
            </w:r>
            <w:r w:rsidRPr="005F584D">
              <w:rPr>
                <w:spacing w:val="1"/>
                <w:sz w:val="22"/>
                <w:szCs w:val="24"/>
              </w:rPr>
              <w:t>s</w:t>
            </w:r>
            <w:r w:rsidRPr="005F584D">
              <w:rPr>
                <w:spacing w:val="-1"/>
                <w:sz w:val="22"/>
                <w:szCs w:val="24"/>
              </w:rPr>
              <w:t>t</w:t>
            </w:r>
            <w:r w:rsidRPr="005F584D">
              <w:rPr>
                <w:sz w:val="22"/>
                <w:szCs w:val="24"/>
              </w:rPr>
              <w:t>s</w:t>
            </w:r>
            <w:r w:rsidRPr="005F584D">
              <w:rPr>
                <w:spacing w:val="6"/>
                <w:sz w:val="22"/>
                <w:szCs w:val="24"/>
              </w:rPr>
              <w:t xml:space="preserve"> </w:t>
            </w:r>
            <w:r w:rsidRPr="005F584D">
              <w:rPr>
                <w:spacing w:val="2"/>
                <w:sz w:val="22"/>
                <w:szCs w:val="24"/>
              </w:rPr>
              <w:t>h</w:t>
            </w:r>
            <w:r w:rsidRPr="005F584D">
              <w:rPr>
                <w:spacing w:val="-1"/>
                <w:sz w:val="22"/>
                <w:szCs w:val="24"/>
              </w:rPr>
              <w:t>a</w:t>
            </w:r>
            <w:r w:rsidRPr="005F584D">
              <w:rPr>
                <w:sz w:val="22"/>
                <w:szCs w:val="24"/>
              </w:rPr>
              <w:t>s</w:t>
            </w:r>
            <w:r w:rsidRPr="005F584D">
              <w:rPr>
                <w:spacing w:val="5"/>
                <w:sz w:val="22"/>
                <w:szCs w:val="24"/>
              </w:rPr>
              <w:t xml:space="preserve"> </w:t>
            </w:r>
            <w:r w:rsidRPr="005F584D">
              <w:rPr>
                <w:spacing w:val="-1"/>
                <w:sz w:val="22"/>
                <w:szCs w:val="24"/>
              </w:rPr>
              <w:t>n</w:t>
            </w:r>
            <w:r w:rsidRPr="005F584D">
              <w:rPr>
                <w:spacing w:val="2"/>
                <w:sz w:val="22"/>
                <w:szCs w:val="24"/>
              </w:rPr>
              <w:t>o</w:t>
            </w:r>
            <w:r w:rsidRPr="005F584D">
              <w:rPr>
                <w:sz w:val="22"/>
                <w:szCs w:val="24"/>
              </w:rPr>
              <w:t>t</w:t>
            </w:r>
            <w:r w:rsidRPr="005F584D">
              <w:rPr>
                <w:spacing w:val="4"/>
                <w:sz w:val="22"/>
                <w:szCs w:val="24"/>
              </w:rPr>
              <w:t xml:space="preserve"> </w:t>
            </w:r>
            <w:r w:rsidRPr="005F584D">
              <w:rPr>
                <w:spacing w:val="-1"/>
                <w:sz w:val="22"/>
                <w:szCs w:val="24"/>
              </w:rPr>
              <w:t>o</w:t>
            </w:r>
            <w:r w:rsidRPr="005F584D">
              <w:rPr>
                <w:spacing w:val="3"/>
                <w:sz w:val="22"/>
                <w:szCs w:val="24"/>
              </w:rPr>
              <w:t>c</w:t>
            </w:r>
            <w:r w:rsidRPr="005F584D">
              <w:rPr>
                <w:spacing w:val="1"/>
                <w:sz w:val="22"/>
                <w:szCs w:val="24"/>
              </w:rPr>
              <w:t>c</w:t>
            </w:r>
            <w:r w:rsidRPr="005F584D">
              <w:rPr>
                <w:spacing w:val="-1"/>
                <w:sz w:val="22"/>
                <w:szCs w:val="24"/>
              </w:rPr>
              <w:t>u</w:t>
            </w:r>
            <w:r w:rsidRPr="005F584D">
              <w:rPr>
                <w:sz w:val="22"/>
                <w:szCs w:val="24"/>
              </w:rPr>
              <w:t>rr</w:t>
            </w:r>
            <w:r w:rsidRPr="005F584D">
              <w:rPr>
                <w:spacing w:val="-1"/>
                <w:sz w:val="22"/>
                <w:szCs w:val="24"/>
              </w:rPr>
              <w:t>ed</w:t>
            </w:r>
            <w:r w:rsidRPr="005F584D">
              <w:rPr>
                <w:sz w:val="22"/>
                <w:szCs w:val="24"/>
              </w:rPr>
              <w:t>,</w:t>
            </w:r>
            <w:r w:rsidRPr="005F584D">
              <w:rPr>
                <w:spacing w:val="5"/>
                <w:sz w:val="22"/>
                <w:szCs w:val="24"/>
              </w:rPr>
              <w:t xml:space="preserve"> </w:t>
            </w:r>
            <w:r w:rsidRPr="005F584D">
              <w:rPr>
                <w:spacing w:val="2"/>
                <w:sz w:val="22"/>
                <w:szCs w:val="24"/>
              </w:rPr>
              <w:t>n</w:t>
            </w:r>
            <w:r w:rsidRPr="005F584D">
              <w:rPr>
                <w:spacing w:val="-1"/>
                <w:sz w:val="22"/>
                <w:szCs w:val="24"/>
              </w:rPr>
              <w:t>o</w:t>
            </w:r>
            <w:r w:rsidRPr="005F584D">
              <w:rPr>
                <w:sz w:val="22"/>
                <w:szCs w:val="24"/>
              </w:rPr>
              <w:t>r</w:t>
            </w:r>
            <w:r w:rsidRPr="005F584D">
              <w:rPr>
                <w:spacing w:val="5"/>
                <w:sz w:val="22"/>
                <w:szCs w:val="24"/>
              </w:rPr>
              <w:t xml:space="preserve"> </w:t>
            </w:r>
            <w:r w:rsidRPr="005F584D">
              <w:rPr>
                <w:spacing w:val="1"/>
                <w:sz w:val="22"/>
                <w:szCs w:val="24"/>
              </w:rPr>
              <w:t>c</w:t>
            </w:r>
            <w:r w:rsidRPr="005F584D">
              <w:rPr>
                <w:spacing w:val="-1"/>
                <w:sz w:val="22"/>
                <w:szCs w:val="24"/>
              </w:rPr>
              <w:t>a</w:t>
            </w:r>
            <w:r w:rsidRPr="005F584D">
              <w:rPr>
                <w:sz w:val="22"/>
                <w:szCs w:val="24"/>
              </w:rPr>
              <w:t>n</w:t>
            </w:r>
            <w:r w:rsidRPr="005F584D">
              <w:rPr>
                <w:spacing w:val="6"/>
                <w:sz w:val="22"/>
                <w:szCs w:val="24"/>
              </w:rPr>
              <w:t xml:space="preserve"> </w:t>
            </w:r>
            <w:r w:rsidRPr="005F584D">
              <w:rPr>
                <w:sz w:val="22"/>
                <w:szCs w:val="24"/>
              </w:rPr>
              <w:t>a</w:t>
            </w:r>
            <w:r w:rsidRPr="005F584D">
              <w:rPr>
                <w:spacing w:val="4"/>
                <w:sz w:val="22"/>
                <w:szCs w:val="24"/>
              </w:rPr>
              <w:t xml:space="preserve"> </w:t>
            </w:r>
            <w:r w:rsidRPr="005F584D">
              <w:rPr>
                <w:spacing w:val="3"/>
                <w:sz w:val="22"/>
                <w:szCs w:val="24"/>
              </w:rPr>
              <w:t>r</w:t>
            </w:r>
            <w:r w:rsidRPr="005F584D">
              <w:rPr>
                <w:spacing w:val="-1"/>
                <w:sz w:val="22"/>
                <w:szCs w:val="24"/>
              </w:rPr>
              <w:t>e</w:t>
            </w:r>
            <w:r w:rsidRPr="005F584D">
              <w:rPr>
                <w:spacing w:val="1"/>
                <w:sz w:val="22"/>
                <w:szCs w:val="24"/>
              </w:rPr>
              <w:t>l</w:t>
            </w:r>
            <w:r w:rsidRPr="005F584D">
              <w:rPr>
                <w:spacing w:val="-2"/>
                <w:sz w:val="22"/>
                <w:szCs w:val="24"/>
              </w:rPr>
              <w:t>i</w:t>
            </w:r>
            <w:r w:rsidRPr="005F584D">
              <w:rPr>
                <w:spacing w:val="-1"/>
                <w:sz w:val="22"/>
                <w:szCs w:val="24"/>
              </w:rPr>
              <w:t>a</w:t>
            </w:r>
            <w:r w:rsidRPr="005F584D">
              <w:rPr>
                <w:spacing w:val="2"/>
                <w:sz w:val="22"/>
                <w:szCs w:val="24"/>
              </w:rPr>
              <w:t>b</w:t>
            </w:r>
            <w:r w:rsidRPr="005F584D">
              <w:rPr>
                <w:spacing w:val="-2"/>
                <w:sz w:val="22"/>
                <w:szCs w:val="24"/>
              </w:rPr>
              <w:t>l</w:t>
            </w:r>
            <w:r w:rsidRPr="005F584D">
              <w:rPr>
                <w:sz w:val="22"/>
                <w:szCs w:val="24"/>
              </w:rPr>
              <w:t>e</w:t>
            </w:r>
            <w:r w:rsidRPr="005F584D">
              <w:rPr>
                <w:spacing w:val="6"/>
                <w:sz w:val="22"/>
                <w:szCs w:val="24"/>
              </w:rPr>
              <w:t xml:space="preserve"> </w:t>
            </w:r>
            <w:r w:rsidRPr="005F584D">
              <w:rPr>
                <w:spacing w:val="2"/>
                <w:sz w:val="22"/>
                <w:szCs w:val="24"/>
              </w:rPr>
              <w:t>e</w:t>
            </w:r>
            <w:r w:rsidRPr="005F584D">
              <w:rPr>
                <w:spacing w:val="1"/>
                <w:sz w:val="22"/>
                <w:szCs w:val="24"/>
              </w:rPr>
              <w:t>s</w:t>
            </w:r>
            <w:r w:rsidRPr="005F584D">
              <w:rPr>
                <w:spacing w:val="-1"/>
                <w:sz w:val="22"/>
                <w:szCs w:val="24"/>
              </w:rPr>
              <w:t>t</w:t>
            </w:r>
            <w:r w:rsidRPr="005F584D">
              <w:rPr>
                <w:spacing w:val="-2"/>
                <w:sz w:val="22"/>
                <w:szCs w:val="24"/>
              </w:rPr>
              <w:t>i</w:t>
            </w:r>
            <w:r w:rsidRPr="005F584D">
              <w:rPr>
                <w:spacing w:val="4"/>
                <w:sz w:val="22"/>
                <w:szCs w:val="24"/>
              </w:rPr>
              <w:t>m</w:t>
            </w:r>
            <w:r w:rsidRPr="005F584D">
              <w:rPr>
                <w:spacing w:val="-1"/>
                <w:sz w:val="22"/>
                <w:szCs w:val="24"/>
              </w:rPr>
              <w:t>at</w:t>
            </w:r>
            <w:r w:rsidRPr="005F584D">
              <w:rPr>
                <w:sz w:val="22"/>
                <w:szCs w:val="24"/>
              </w:rPr>
              <w:t>e</w:t>
            </w:r>
            <w:r w:rsidRPr="005F584D">
              <w:rPr>
                <w:spacing w:val="4"/>
                <w:sz w:val="22"/>
                <w:szCs w:val="24"/>
              </w:rPr>
              <w:t xml:space="preserve"> </w:t>
            </w:r>
            <w:r w:rsidRPr="005F584D">
              <w:rPr>
                <w:spacing w:val="-1"/>
                <w:sz w:val="22"/>
                <w:szCs w:val="24"/>
              </w:rPr>
              <w:t>b</w:t>
            </w:r>
            <w:r w:rsidRPr="005F584D">
              <w:rPr>
                <w:sz w:val="22"/>
                <w:szCs w:val="24"/>
              </w:rPr>
              <w:t>e</w:t>
            </w:r>
            <w:r w:rsidRPr="005F584D">
              <w:rPr>
                <w:spacing w:val="6"/>
                <w:sz w:val="22"/>
                <w:szCs w:val="24"/>
              </w:rPr>
              <w:t xml:space="preserve"> </w:t>
            </w:r>
            <w:r w:rsidRPr="005F584D">
              <w:rPr>
                <w:spacing w:val="-1"/>
                <w:sz w:val="22"/>
                <w:szCs w:val="24"/>
              </w:rPr>
              <w:t>de</w:t>
            </w:r>
            <w:r w:rsidRPr="005F584D">
              <w:rPr>
                <w:sz w:val="22"/>
                <w:szCs w:val="24"/>
              </w:rPr>
              <w:t>r</w:t>
            </w:r>
            <w:r w:rsidRPr="005F584D">
              <w:rPr>
                <w:spacing w:val="1"/>
                <w:sz w:val="22"/>
                <w:szCs w:val="24"/>
              </w:rPr>
              <w:t>i</w:t>
            </w:r>
            <w:r w:rsidRPr="005F584D">
              <w:rPr>
                <w:spacing w:val="-2"/>
                <w:sz w:val="22"/>
                <w:szCs w:val="24"/>
              </w:rPr>
              <w:t>v</w:t>
            </w:r>
            <w:r w:rsidRPr="005F584D">
              <w:rPr>
                <w:spacing w:val="2"/>
                <w:sz w:val="22"/>
                <w:szCs w:val="24"/>
              </w:rPr>
              <w:t>e</w:t>
            </w:r>
            <w:r w:rsidRPr="005F584D">
              <w:rPr>
                <w:spacing w:val="-1"/>
                <w:sz w:val="22"/>
                <w:szCs w:val="24"/>
              </w:rPr>
              <w:t>d</w:t>
            </w:r>
            <w:r w:rsidRPr="005F584D">
              <w:rPr>
                <w:sz w:val="22"/>
                <w:szCs w:val="24"/>
              </w:rPr>
              <w:t>.</w:t>
            </w:r>
            <w:r w:rsidRPr="005F584D">
              <w:rPr>
                <w:spacing w:val="6"/>
                <w:sz w:val="22"/>
                <w:szCs w:val="24"/>
              </w:rPr>
              <w:t xml:space="preserve"> </w:t>
            </w:r>
            <w:r w:rsidRPr="005F584D">
              <w:rPr>
                <w:spacing w:val="-1"/>
                <w:sz w:val="22"/>
                <w:szCs w:val="24"/>
              </w:rPr>
              <w:t>Ma</w:t>
            </w:r>
            <w:r w:rsidRPr="005F584D">
              <w:rPr>
                <w:spacing w:val="2"/>
                <w:sz w:val="22"/>
                <w:szCs w:val="24"/>
              </w:rPr>
              <w:t>n</w:t>
            </w:r>
            <w:r w:rsidRPr="005F584D">
              <w:rPr>
                <w:spacing w:val="-1"/>
                <w:sz w:val="22"/>
                <w:szCs w:val="24"/>
              </w:rPr>
              <w:t>a</w:t>
            </w:r>
            <w:r w:rsidRPr="005F584D">
              <w:rPr>
                <w:spacing w:val="2"/>
                <w:sz w:val="22"/>
                <w:szCs w:val="24"/>
              </w:rPr>
              <w:t>g</w:t>
            </w:r>
            <w:r w:rsidRPr="005F584D">
              <w:rPr>
                <w:spacing w:val="-1"/>
                <w:sz w:val="22"/>
                <w:szCs w:val="24"/>
              </w:rPr>
              <w:t>e</w:t>
            </w:r>
            <w:r w:rsidRPr="005F584D">
              <w:rPr>
                <w:spacing w:val="4"/>
                <w:sz w:val="22"/>
                <w:szCs w:val="24"/>
              </w:rPr>
              <w:t>m</w:t>
            </w:r>
            <w:r w:rsidRPr="005F584D">
              <w:rPr>
                <w:spacing w:val="-1"/>
                <w:sz w:val="22"/>
                <w:szCs w:val="24"/>
              </w:rPr>
              <w:t>en</w:t>
            </w:r>
            <w:r w:rsidRPr="005F584D">
              <w:rPr>
                <w:sz w:val="22"/>
                <w:szCs w:val="24"/>
              </w:rPr>
              <w:t>t</w:t>
            </w:r>
            <w:r w:rsidRPr="005F584D">
              <w:rPr>
                <w:w w:val="99"/>
                <w:sz w:val="22"/>
                <w:szCs w:val="24"/>
              </w:rPr>
              <w:t xml:space="preserve"> </w:t>
            </w:r>
            <w:r w:rsidRPr="005F584D">
              <w:rPr>
                <w:spacing w:val="-1"/>
                <w:sz w:val="22"/>
                <w:szCs w:val="24"/>
              </w:rPr>
              <w:t>a</w:t>
            </w:r>
            <w:r w:rsidRPr="005F584D">
              <w:rPr>
                <w:sz w:val="22"/>
                <w:szCs w:val="24"/>
              </w:rPr>
              <w:t>re</w:t>
            </w:r>
            <w:r w:rsidRPr="005F584D">
              <w:rPr>
                <w:spacing w:val="-7"/>
                <w:sz w:val="22"/>
                <w:szCs w:val="24"/>
              </w:rPr>
              <w:t xml:space="preserve"> </w:t>
            </w:r>
            <w:r w:rsidRPr="005F584D">
              <w:rPr>
                <w:spacing w:val="-1"/>
                <w:sz w:val="22"/>
                <w:szCs w:val="24"/>
              </w:rPr>
              <w:t>o</w:t>
            </w:r>
            <w:r w:rsidRPr="005F584D">
              <w:rPr>
                <w:spacing w:val="2"/>
                <w:sz w:val="22"/>
                <w:szCs w:val="24"/>
              </w:rPr>
              <w:t>n</w:t>
            </w:r>
            <w:r w:rsidRPr="005F584D">
              <w:rPr>
                <w:spacing w:val="1"/>
                <w:sz w:val="22"/>
                <w:szCs w:val="24"/>
              </w:rPr>
              <w:t>l</w:t>
            </w:r>
            <w:r w:rsidRPr="005F584D">
              <w:rPr>
                <w:sz w:val="22"/>
                <w:szCs w:val="24"/>
              </w:rPr>
              <w:t>y</w:t>
            </w:r>
            <w:r w:rsidRPr="005F584D">
              <w:rPr>
                <w:spacing w:val="-8"/>
                <w:sz w:val="22"/>
                <w:szCs w:val="24"/>
              </w:rPr>
              <w:t xml:space="preserve"> </w:t>
            </w:r>
            <w:r w:rsidRPr="005F584D">
              <w:rPr>
                <w:spacing w:val="3"/>
                <w:sz w:val="22"/>
                <w:szCs w:val="24"/>
              </w:rPr>
              <w:t>“</w:t>
            </w:r>
            <w:r w:rsidRPr="005F584D">
              <w:rPr>
                <w:spacing w:val="2"/>
                <w:sz w:val="22"/>
                <w:szCs w:val="24"/>
              </w:rPr>
              <w:t>a</w:t>
            </w:r>
            <w:r w:rsidRPr="005F584D">
              <w:rPr>
                <w:spacing w:val="-3"/>
                <w:sz w:val="22"/>
                <w:szCs w:val="24"/>
              </w:rPr>
              <w:t>w</w:t>
            </w:r>
            <w:r w:rsidRPr="005F584D">
              <w:rPr>
                <w:spacing w:val="-1"/>
                <w:sz w:val="22"/>
                <w:szCs w:val="24"/>
              </w:rPr>
              <w:t>a</w:t>
            </w:r>
            <w:r w:rsidRPr="005F584D">
              <w:rPr>
                <w:sz w:val="22"/>
                <w:szCs w:val="24"/>
              </w:rPr>
              <w:t>r</w:t>
            </w:r>
            <w:r w:rsidRPr="005F584D">
              <w:rPr>
                <w:spacing w:val="-1"/>
                <w:sz w:val="22"/>
                <w:szCs w:val="24"/>
              </w:rPr>
              <w:t>e</w:t>
            </w:r>
            <w:r w:rsidRPr="005F584D">
              <w:rPr>
                <w:sz w:val="22"/>
                <w:szCs w:val="24"/>
              </w:rPr>
              <w:t>”</w:t>
            </w:r>
            <w:r w:rsidRPr="005F584D">
              <w:rPr>
                <w:spacing w:val="-4"/>
                <w:sz w:val="22"/>
                <w:szCs w:val="24"/>
              </w:rPr>
              <w:t xml:space="preserve"> </w:t>
            </w:r>
            <w:r w:rsidRPr="005F584D">
              <w:rPr>
                <w:spacing w:val="-1"/>
                <w:sz w:val="22"/>
                <w:szCs w:val="24"/>
              </w:rPr>
              <w:t>o</w:t>
            </w:r>
            <w:r w:rsidRPr="005F584D">
              <w:rPr>
                <w:sz w:val="22"/>
                <w:szCs w:val="24"/>
              </w:rPr>
              <w:t>f</w:t>
            </w:r>
            <w:r w:rsidRPr="005F584D">
              <w:rPr>
                <w:spacing w:val="-4"/>
                <w:sz w:val="22"/>
                <w:szCs w:val="24"/>
              </w:rPr>
              <w:t xml:space="preserve"> </w:t>
            </w:r>
            <w:r w:rsidRPr="005F584D">
              <w:rPr>
                <w:spacing w:val="-1"/>
                <w:sz w:val="22"/>
                <w:szCs w:val="24"/>
              </w:rPr>
              <w:t>th</w:t>
            </w:r>
            <w:r w:rsidRPr="005F584D">
              <w:rPr>
                <w:sz w:val="22"/>
                <w:szCs w:val="24"/>
              </w:rPr>
              <w:t>e</w:t>
            </w:r>
            <w:r w:rsidRPr="005F584D">
              <w:rPr>
                <w:spacing w:val="-6"/>
                <w:sz w:val="22"/>
                <w:szCs w:val="24"/>
              </w:rPr>
              <w:t xml:space="preserve"> </w:t>
            </w:r>
            <w:r w:rsidRPr="005F584D">
              <w:rPr>
                <w:spacing w:val="1"/>
                <w:sz w:val="22"/>
                <w:szCs w:val="24"/>
              </w:rPr>
              <w:t>c</w:t>
            </w:r>
            <w:r w:rsidRPr="005F584D">
              <w:rPr>
                <w:spacing w:val="-2"/>
                <w:sz w:val="22"/>
                <w:szCs w:val="24"/>
              </w:rPr>
              <w:t>l</w:t>
            </w:r>
            <w:r w:rsidRPr="005F584D">
              <w:rPr>
                <w:spacing w:val="2"/>
                <w:sz w:val="22"/>
                <w:szCs w:val="24"/>
              </w:rPr>
              <w:t>ea</w:t>
            </w:r>
            <w:r w:rsidRPr="005F584D">
              <w:rPr>
                <w:spacing w:val="-1"/>
                <w:sz w:val="22"/>
                <w:szCs w:val="24"/>
              </w:rPr>
              <w:t>nu</w:t>
            </w:r>
            <w:r w:rsidRPr="005F584D">
              <w:rPr>
                <w:sz w:val="22"/>
                <w:szCs w:val="24"/>
              </w:rPr>
              <w:t>p</w:t>
            </w:r>
            <w:r w:rsidRPr="005F584D">
              <w:rPr>
                <w:spacing w:val="-6"/>
                <w:sz w:val="22"/>
                <w:szCs w:val="24"/>
              </w:rPr>
              <w:t xml:space="preserve"> </w:t>
            </w:r>
            <w:r w:rsidRPr="005F584D">
              <w:rPr>
                <w:sz w:val="22"/>
                <w:szCs w:val="24"/>
              </w:rPr>
              <w:t>r</w:t>
            </w:r>
            <w:r w:rsidRPr="005F584D">
              <w:rPr>
                <w:spacing w:val="2"/>
                <w:sz w:val="22"/>
                <w:szCs w:val="24"/>
              </w:rPr>
              <w:t>e</w:t>
            </w:r>
            <w:r w:rsidRPr="005F584D">
              <w:rPr>
                <w:spacing w:val="-1"/>
                <w:sz w:val="22"/>
                <w:szCs w:val="24"/>
              </w:rPr>
              <w:t>q</w:t>
            </w:r>
            <w:r w:rsidRPr="005F584D">
              <w:rPr>
                <w:spacing w:val="2"/>
                <w:sz w:val="22"/>
                <w:szCs w:val="24"/>
              </w:rPr>
              <w:t>u</w:t>
            </w:r>
            <w:r w:rsidRPr="005F584D">
              <w:rPr>
                <w:spacing w:val="-2"/>
                <w:sz w:val="22"/>
                <w:szCs w:val="24"/>
              </w:rPr>
              <w:t>i</w:t>
            </w:r>
            <w:r w:rsidRPr="005F584D">
              <w:rPr>
                <w:sz w:val="22"/>
                <w:szCs w:val="24"/>
              </w:rPr>
              <w:t>r</w:t>
            </w:r>
            <w:r w:rsidRPr="005F584D">
              <w:rPr>
                <w:spacing w:val="-1"/>
                <w:sz w:val="22"/>
                <w:szCs w:val="24"/>
              </w:rPr>
              <w:t>ed</w:t>
            </w:r>
            <w:r w:rsidRPr="005F584D">
              <w:rPr>
                <w:sz w:val="22"/>
                <w:szCs w:val="24"/>
              </w:rPr>
              <w:t>,</w:t>
            </w:r>
            <w:r w:rsidRPr="005F584D">
              <w:rPr>
                <w:spacing w:val="-4"/>
                <w:sz w:val="22"/>
                <w:szCs w:val="24"/>
              </w:rPr>
              <w:t xml:space="preserve"> </w:t>
            </w:r>
            <w:r w:rsidRPr="005F584D">
              <w:rPr>
                <w:spacing w:val="-1"/>
                <w:sz w:val="22"/>
                <w:szCs w:val="24"/>
              </w:rPr>
              <w:t>n</w:t>
            </w:r>
            <w:r w:rsidRPr="005F584D">
              <w:rPr>
                <w:sz w:val="22"/>
                <w:szCs w:val="24"/>
              </w:rPr>
              <w:t>o</w:t>
            </w:r>
            <w:r w:rsidRPr="005F584D">
              <w:rPr>
                <w:spacing w:val="-6"/>
                <w:sz w:val="22"/>
                <w:szCs w:val="24"/>
              </w:rPr>
              <w:t xml:space="preserve"> </w:t>
            </w:r>
            <w:r w:rsidRPr="005F584D">
              <w:rPr>
                <w:spacing w:val="1"/>
                <w:sz w:val="22"/>
                <w:szCs w:val="24"/>
              </w:rPr>
              <w:t>s</w:t>
            </w:r>
            <w:r w:rsidRPr="005F584D">
              <w:rPr>
                <w:spacing w:val="2"/>
                <w:sz w:val="22"/>
                <w:szCs w:val="24"/>
              </w:rPr>
              <w:t>p</w:t>
            </w:r>
            <w:r w:rsidRPr="005F584D">
              <w:rPr>
                <w:spacing w:val="-1"/>
                <w:sz w:val="22"/>
                <w:szCs w:val="24"/>
              </w:rPr>
              <w:t>e</w:t>
            </w:r>
            <w:r w:rsidRPr="005F584D">
              <w:rPr>
                <w:spacing w:val="1"/>
                <w:sz w:val="22"/>
                <w:szCs w:val="24"/>
              </w:rPr>
              <w:t>c</w:t>
            </w:r>
            <w:r w:rsidRPr="005F584D">
              <w:rPr>
                <w:spacing w:val="-2"/>
                <w:sz w:val="22"/>
                <w:szCs w:val="24"/>
              </w:rPr>
              <w:t>i</w:t>
            </w:r>
            <w:r w:rsidRPr="005F584D">
              <w:rPr>
                <w:spacing w:val="2"/>
                <w:sz w:val="22"/>
                <w:szCs w:val="24"/>
              </w:rPr>
              <w:t>f</w:t>
            </w:r>
            <w:r w:rsidRPr="005F584D">
              <w:rPr>
                <w:spacing w:val="-2"/>
                <w:sz w:val="22"/>
                <w:szCs w:val="24"/>
              </w:rPr>
              <w:t>i</w:t>
            </w:r>
            <w:r w:rsidRPr="005F584D">
              <w:rPr>
                <w:sz w:val="22"/>
                <w:szCs w:val="24"/>
              </w:rPr>
              <w:t>c</w:t>
            </w:r>
            <w:r w:rsidRPr="005F584D">
              <w:rPr>
                <w:spacing w:val="-5"/>
                <w:sz w:val="22"/>
                <w:szCs w:val="24"/>
              </w:rPr>
              <w:t xml:space="preserve"> </w:t>
            </w:r>
            <w:r w:rsidRPr="005F584D">
              <w:rPr>
                <w:spacing w:val="2"/>
                <w:sz w:val="22"/>
                <w:szCs w:val="24"/>
              </w:rPr>
              <w:t>o</w:t>
            </w:r>
            <w:r w:rsidRPr="005F584D">
              <w:rPr>
                <w:spacing w:val="-1"/>
                <w:sz w:val="22"/>
                <w:szCs w:val="24"/>
              </w:rPr>
              <w:t>b</w:t>
            </w:r>
            <w:r w:rsidRPr="005F584D">
              <w:rPr>
                <w:spacing w:val="-2"/>
                <w:sz w:val="22"/>
                <w:szCs w:val="24"/>
              </w:rPr>
              <w:t>l</w:t>
            </w:r>
            <w:r w:rsidRPr="005F584D">
              <w:rPr>
                <w:spacing w:val="1"/>
                <w:sz w:val="22"/>
                <w:szCs w:val="24"/>
              </w:rPr>
              <w:t>i</w:t>
            </w:r>
            <w:r w:rsidRPr="005F584D">
              <w:rPr>
                <w:spacing w:val="-1"/>
                <w:sz w:val="22"/>
                <w:szCs w:val="24"/>
              </w:rPr>
              <w:t>ga</w:t>
            </w:r>
            <w:r w:rsidRPr="005F584D">
              <w:rPr>
                <w:spacing w:val="2"/>
                <w:sz w:val="22"/>
                <w:szCs w:val="24"/>
              </w:rPr>
              <w:t>t</w:t>
            </w:r>
            <w:r w:rsidRPr="005F584D">
              <w:rPr>
                <w:spacing w:val="-2"/>
                <w:sz w:val="22"/>
                <w:szCs w:val="24"/>
              </w:rPr>
              <w:t>i</w:t>
            </w:r>
            <w:r w:rsidRPr="005F584D">
              <w:rPr>
                <w:spacing w:val="-1"/>
                <w:sz w:val="22"/>
                <w:szCs w:val="24"/>
              </w:rPr>
              <w:t>o</w:t>
            </w:r>
            <w:r w:rsidRPr="005F584D">
              <w:rPr>
                <w:sz w:val="22"/>
                <w:szCs w:val="24"/>
              </w:rPr>
              <w:t>n</w:t>
            </w:r>
            <w:r w:rsidRPr="005F584D">
              <w:rPr>
                <w:spacing w:val="-4"/>
                <w:sz w:val="22"/>
                <w:szCs w:val="24"/>
              </w:rPr>
              <w:t xml:space="preserve"> </w:t>
            </w:r>
            <w:r w:rsidRPr="005F584D">
              <w:rPr>
                <w:spacing w:val="-1"/>
                <w:sz w:val="22"/>
                <w:szCs w:val="24"/>
              </w:rPr>
              <w:t>e</w:t>
            </w:r>
            <w:r w:rsidRPr="005F584D">
              <w:rPr>
                <w:spacing w:val="1"/>
                <w:sz w:val="22"/>
                <w:szCs w:val="24"/>
              </w:rPr>
              <w:t>x</w:t>
            </w:r>
            <w:r w:rsidRPr="005F584D">
              <w:rPr>
                <w:spacing w:val="-2"/>
                <w:sz w:val="22"/>
                <w:szCs w:val="24"/>
              </w:rPr>
              <w:t>i</w:t>
            </w:r>
            <w:r w:rsidRPr="005F584D">
              <w:rPr>
                <w:spacing w:val="1"/>
                <w:sz w:val="22"/>
                <w:szCs w:val="24"/>
              </w:rPr>
              <w:t>s</w:t>
            </w:r>
            <w:r w:rsidRPr="005F584D">
              <w:rPr>
                <w:spacing w:val="-1"/>
                <w:sz w:val="22"/>
                <w:szCs w:val="24"/>
              </w:rPr>
              <w:t>t</w:t>
            </w:r>
            <w:r w:rsidRPr="005F584D">
              <w:rPr>
                <w:sz w:val="22"/>
                <w:szCs w:val="24"/>
              </w:rPr>
              <w:t>s</w:t>
            </w:r>
            <w:r w:rsidRPr="005F584D">
              <w:rPr>
                <w:spacing w:val="-6"/>
                <w:sz w:val="22"/>
                <w:szCs w:val="24"/>
              </w:rPr>
              <w:t xml:space="preserve"> </w:t>
            </w:r>
            <w:r w:rsidRPr="005F584D">
              <w:rPr>
                <w:spacing w:val="-1"/>
                <w:sz w:val="22"/>
                <w:szCs w:val="24"/>
              </w:rPr>
              <w:t>t</w:t>
            </w:r>
            <w:r w:rsidRPr="005F584D">
              <w:rPr>
                <w:sz w:val="22"/>
                <w:szCs w:val="24"/>
              </w:rPr>
              <w:t>o</w:t>
            </w:r>
            <w:r w:rsidRPr="005F584D">
              <w:rPr>
                <w:spacing w:val="-4"/>
                <w:sz w:val="22"/>
                <w:szCs w:val="24"/>
              </w:rPr>
              <w:t xml:space="preserve"> </w:t>
            </w:r>
            <w:r w:rsidRPr="005F584D">
              <w:rPr>
                <w:sz w:val="22"/>
                <w:szCs w:val="24"/>
              </w:rPr>
              <w:t>w</w:t>
            </w:r>
            <w:r w:rsidRPr="005F584D">
              <w:rPr>
                <w:spacing w:val="-1"/>
                <w:sz w:val="22"/>
                <w:szCs w:val="24"/>
              </w:rPr>
              <w:t>a</w:t>
            </w:r>
            <w:r w:rsidRPr="005F584D">
              <w:rPr>
                <w:sz w:val="22"/>
                <w:szCs w:val="24"/>
              </w:rPr>
              <w:t>rr</w:t>
            </w:r>
            <w:r w:rsidRPr="005F584D">
              <w:rPr>
                <w:spacing w:val="-1"/>
                <w:sz w:val="22"/>
                <w:szCs w:val="24"/>
              </w:rPr>
              <w:t>an</w:t>
            </w:r>
            <w:r w:rsidRPr="005F584D">
              <w:rPr>
                <w:sz w:val="22"/>
                <w:szCs w:val="24"/>
              </w:rPr>
              <w:t>t</w:t>
            </w:r>
            <w:r w:rsidRPr="005F584D">
              <w:rPr>
                <w:spacing w:val="-4"/>
                <w:sz w:val="22"/>
                <w:szCs w:val="24"/>
              </w:rPr>
              <w:t xml:space="preserve"> </w:t>
            </w:r>
            <w:r w:rsidRPr="005F584D">
              <w:rPr>
                <w:sz w:val="22"/>
                <w:szCs w:val="24"/>
              </w:rPr>
              <w:t>a</w:t>
            </w:r>
            <w:r w:rsidRPr="005F584D">
              <w:rPr>
                <w:spacing w:val="-4"/>
                <w:sz w:val="22"/>
                <w:szCs w:val="24"/>
              </w:rPr>
              <w:t xml:space="preserve"> </w:t>
            </w:r>
            <w:r w:rsidRPr="005F584D">
              <w:rPr>
                <w:spacing w:val="-1"/>
                <w:sz w:val="22"/>
                <w:szCs w:val="24"/>
              </w:rPr>
              <w:t>p</w:t>
            </w:r>
            <w:r w:rsidRPr="005F584D">
              <w:rPr>
                <w:sz w:val="22"/>
                <w:szCs w:val="24"/>
              </w:rPr>
              <w:t>r</w:t>
            </w:r>
            <w:r w:rsidRPr="005F584D">
              <w:rPr>
                <w:spacing w:val="-1"/>
                <w:sz w:val="22"/>
                <w:szCs w:val="24"/>
              </w:rPr>
              <w:t>o</w:t>
            </w:r>
            <w:r w:rsidRPr="005F584D">
              <w:rPr>
                <w:spacing w:val="1"/>
                <w:sz w:val="22"/>
                <w:szCs w:val="24"/>
              </w:rPr>
              <w:t>v</w:t>
            </w:r>
            <w:r w:rsidRPr="005F584D">
              <w:rPr>
                <w:spacing w:val="-2"/>
                <w:sz w:val="22"/>
                <w:szCs w:val="24"/>
              </w:rPr>
              <w:t>i</w:t>
            </w:r>
            <w:r w:rsidRPr="005F584D">
              <w:rPr>
                <w:spacing w:val="1"/>
                <w:sz w:val="22"/>
                <w:szCs w:val="24"/>
              </w:rPr>
              <w:t>s</w:t>
            </w:r>
            <w:r w:rsidRPr="005F584D">
              <w:rPr>
                <w:spacing w:val="-2"/>
                <w:sz w:val="22"/>
                <w:szCs w:val="24"/>
              </w:rPr>
              <w:t>i</w:t>
            </w:r>
            <w:r w:rsidRPr="005F584D">
              <w:rPr>
                <w:spacing w:val="2"/>
                <w:sz w:val="22"/>
                <w:szCs w:val="24"/>
              </w:rPr>
              <w:t>o</w:t>
            </w:r>
            <w:r w:rsidRPr="005F584D">
              <w:rPr>
                <w:sz w:val="22"/>
                <w:szCs w:val="24"/>
              </w:rPr>
              <w:t>n</w:t>
            </w:r>
            <w:r w:rsidRPr="005F584D">
              <w:rPr>
                <w:spacing w:val="-6"/>
                <w:sz w:val="22"/>
                <w:szCs w:val="24"/>
              </w:rPr>
              <w:t xml:space="preserve"> </w:t>
            </w:r>
            <w:r w:rsidRPr="005F584D">
              <w:rPr>
                <w:spacing w:val="-1"/>
                <w:sz w:val="22"/>
                <w:szCs w:val="24"/>
              </w:rPr>
              <w:t>t</w:t>
            </w:r>
            <w:r w:rsidRPr="005F584D">
              <w:rPr>
                <w:sz w:val="22"/>
                <w:szCs w:val="24"/>
              </w:rPr>
              <w:t>o</w:t>
            </w:r>
            <w:r w:rsidRPr="005F584D">
              <w:rPr>
                <w:spacing w:val="-4"/>
                <w:sz w:val="22"/>
                <w:szCs w:val="24"/>
              </w:rPr>
              <w:t xml:space="preserve"> </w:t>
            </w:r>
            <w:r w:rsidRPr="005F584D">
              <w:rPr>
                <w:spacing w:val="-1"/>
                <w:sz w:val="22"/>
                <w:szCs w:val="24"/>
              </w:rPr>
              <w:t>b</w:t>
            </w:r>
            <w:r w:rsidRPr="005F584D">
              <w:rPr>
                <w:sz w:val="22"/>
                <w:szCs w:val="24"/>
              </w:rPr>
              <w:t>e</w:t>
            </w:r>
            <w:r w:rsidRPr="005F584D">
              <w:rPr>
                <w:spacing w:val="-6"/>
                <w:sz w:val="22"/>
                <w:szCs w:val="24"/>
              </w:rPr>
              <w:t xml:space="preserve"> </w:t>
            </w:r>
            <w:r w:rsidRPr="005F584D">
              <w:rPr>
                <w:sz w:val="22"/>
                <w:szCs w:val="24"/>
              </w:rPr>
              <w:t>r</w:t>
            </w:r>
            <w:r w:rsidRPr="005F584D">
              <w:rPr>
                <w:spacing w:val="-1"/>
                <w:sz w:val="22"/>
                <w:szCs w:val="24"/>
              </w:rPr>
              <w:t>e</w:t>
            </w:r>
            <w:r w:rsidRPr="005F584D">
              <w:rPr>
                <w:spacing w:val="1"/>
                <w:sz w:val="22"/>
                <w:szCs w:val="24"/>
              </w:rPr>
              <w:t>c</w:t>
            </w:r>
            <w:r w:rsidRPr="005F584D">
              <w:rPr>
                <w:spacing w:val="2"/>
                <w:sz w:val="22"/>
                <w:szCs w:val="24"/>
              </w:rPr>
              <w:t>o</w:t>
            </w:r>
            <w:r w:rsidRPr="005F584D">
              <w:rPr>
                <w:spacing w:val="-1"/>
                <w:sz w:val="22"/>
                <w:szCs w:val="24"/>
              </w:rPr>
              <w:t>g</w:t>
            </w:r>
            <w:r w:rsidRPr="005F584D">
              <w:rPr>
                <w:spacing w:val="2"/>
                <w:sz w:val="22"/>
                <w:szCs w:val="24"/>
              </w:rPr>
              <w:t>n</w:t>
            </w:r>
            <w:r w:rsidRPr="005F584D">
              <w:rPr>
                <w:spacing w:val="-2"/>
                <w:sz w:val="22"/>
                <w:szCs w:val="24"/>
              </w:rPr>
              <w:t>i</w:t>
            </w:r>
            <w:r w:rsidRPr="005F584D">
              <w:rPr>
                <w:spacing w:val="1"/>
                <w:sz w:val="22"/>
                <w:szCs w:val="24"/>
              </w:rPr>
              <w:t>s</w:t>
            </w:r>
            <w:r w:rsidRPr="005F584D">
              <w:rPr>
                <w:spacing w:val="-1"/>
                <w:sz w:val="22"/>
                <w:szCs w:val="24"/>
              </w:rPr>
              <w:t>ed</w:t>
            </w:r>
            <w:r w:rsidRPr="005F584D">
              <w:rPr>
                <w:sz w:val="22"/>
                <w:szCs w:val="24"/>
              </w:rPr>
              <w:t>.</w:t>
            </w:r>
          </w:p>
        </w:tc>
      </w:tr>
    </w:tbl>
    <w:p w14:paraId="02DF8D33" w14:textId="77777777" w:rsidR="007E3AE4" w:rsidRPr="00EE4C04" w:rsidRDefault="007E3AE4" w:rsidP="00EE4C04">
      <w:pPr>
        <w:pStyle w:val="BodyText"/>
        <w:ind w:left="993"/>
        <w:rPr>
          <w:rFonts w:ascii="Arial" w:eastAsia="Arial" w:hAnsi="Arial" w:cs="Arial"/>
          <w:w w:val="99"/>
        </w:rPr>
      </w:pPr>
      <w:r>
        <w:rPr>
          <w:spacing w:val="-1"/>
        </w:rPr>
        <w:lastRenderedPageBreak/>
        <w:t>A</w:t>
      </w:r>
      <w:r>
        <w:rPr>
          <w:spacing w:val="1"/>
        </w:rPr>
        <w:t>A</w:t>
      </w:r>
      <w:r>
        <w:rPr>
          <w:spacing w:val="-1"/>
        </w:rPr>
        <w:t>S</w:t>
      </w:r>
      <w:r>
        <w:t>B</w:t>
      </w:r>
      <w:r>
        <w:rPr>
          <w:spacing w:val="21"/>
        </w:rPr>
        <w:t xml:space="preserve"> </w:t>
      </w:r>
      <w:r>
        <w:rPr>
          <w:spacing w:val="-1"/>
        </w:rPr>
        <w:t>1</w:t>
      </w:r>
      <w:r>
        <w:rPr>
          <w:spacing w:val="2"/>
        </w:rPr>
        <w:t>3</w:t>
      </w:r>
      <w:r>
        <w:t>7</w:t>
      </w:r>
      <w:r>
        <w:rPr>
          <w:spacing w:val="19"/>
        </w:rPr>
        <w:t xml:space="preserve"> </w:t>
      </w:r>
      <w:r>
        <w:t>(</w:t>
      </w:r>
      <w:r>
        <w:rPr>
          <w:spacing w:val="-1"/>
        </w:rPr>
        <w:t>pa</w:t>
      </w:r>
      <w:r>
        <w:t>r</w:t>
      </w:r>
      <w:r>
        <w:rPr>
          <w:spacing w:val="2"/>
        </w:rPr>
        <w:t>a</w:t>
      </w:r>
      <w:r>
        <w:rPr>
          <w:spacing w:val="-1"/>
        </w:rPr>
        <w:t>g</w:t>
      </w:r>
      <w:r>
        <w:t>r</w:t>
      </w:r>
      <w:r>
        <w:rPr>
          <w:spacing w:val="-1"/>
        </w:rPr>
        <w:t>a</w:t>
      </w:r>
      <w:r>
        <w:rPr>
          <w:spacing w:val="2"/>
        </w:rPr>
        <w:t>p</w:t>
      </w:r>
      <w:r>
        <w:rPr>
          <w:spacing w:val="-1"/>
        </w:rPr>
        <w:t>h</w:t>
      </w:r>
      <w:r>
        <w:t>s</w:t>
      </w:r>
      <w:r>
        <w:rPr>
          <w:spacing w:val="22"/>
        </w:rPr>
        <w:t xml:space="preserve"> </w:t>
      </w:r>
      <w:r>
        <w:rPr>
          <w:spacing w:val="-1"/>
        </w:rPr>
        <w:t>8</w:t>
      </w:r>
      <w:r>
        <w:t>4</w:t>
      </w:r>
      <w:r>
        <w:rPr>
          <w:spacing w:val="22"/>
        </w:rPr>
        <w:t xml:space="preserve"> </w:t>
      </w:r>
      <w:r>
        <w:rPr>
          <w:spacing w:val="-1"/>
        </w:rPr>
        <w:t>an</w:t>
      </w:r>
      <w:r>
        <w:t>d</w:t>
      </w:r>
      <w:r>
        <w:rPr>
          <w:spacing w:val="22"/>
        </w:rPr>
        <w:t xml:space="preserve"> </w:t>
      </w:r>
      <w:r>
        <w:rPr>
          <w:spacing w:val="-1"/>
        </w:rPr>
        <w:t>85</w:t>
      </w:r>
      <w:r>
        <w:t>)</w:t>
      </w:r>
      <w:r>
        <w:rPr>
          <w:spacing w:val="20"/>
        </w:rPr>
        <w:t xml:space="preserve"> </w:t>
      </w:r>
      <w:r>
        <w:rPr>
          <w:spacing w:val="2"/>
        </w:rPr>
        <w:t>a</w:t>
      </w:r>
      <w:r>
        <w:rPr>
          <w:spacing w:val="-2"/>
        </w:rPr>
        <w:t>l</w:t>
      </w:r>
      <w:r>
        <w:rPr>
          <w:spacing w:val="1"/>
        </w:rPr>
        <w:t>s</w:t>
      </w:r>
      <w:r>
        <w:t>o</w:t>
      </w:r>
      <w:r>
        <w:rPr>
          <w:spacing w:val="22"/>
        </w:rPr>
        <w:t xml:space="preserve"> </w:t>
      </w:r>
      <w:r>
        <w:rPr>
          <w:spacing w:val="-1"/>
        </w:rPr>
        <w:t>det</w:t>
      </w:r>
      <w:r>
        <w:rPr>
          <w:spacing w:val="2"/>
        </w:rPr>
        <w:t>a</w:t>
      </w:r>
      <w:r>
        <w:rPr>
          <w:spacing w:val="-2"/>
        </w:rPr>
        <w:t>il</w:t>
      </w:r>
      <w:r>
        <w:t>s</w:t>
      </w:r>
      <w:r>
        <w:rPr>
          <w:spacing w:val="22"/>
        </w:rPr>
        <w:t xml:space="preserve"> </w:t>
      </w:r>
      <w:r>
        <w:rPr>
          <w:spacing w:val="1"/>
        </w:rPr>
        <w:t>s</w:t>
      </w:r>
      <w:r>
        <w:rPr>
          <w:spacing w:val="2"/>
        </w:rPr>
        <w:t>p</w:t>
      </w:r>
      <w:r>
        <w:rPr>
          <w:spacing w:val="-1"/>
        </w:rPr>
        <w:t>e</w:t>
      </w:r>
      <w:r>
        <w:rPr>
          <w:spacing w:val="1"/>
        </w:rPr>
        <w:t>ci</w:t>
      </w:r>
      <w:r>
        <w:rPr>
          <w:spacing w:val="2"/>
        </w:rPr>
        <w:t>f</w:t>
      </w:r>
      <w:r>
        <w:rPr>
          <w:spacing w:val="-2"/>
        </w:rPr>
        <w:t>i</w:t>
      </w:r>
      <w:r>
        <w:t>c</w:t>
      </w:r>
      <w:r>
        <w:rPr>
          <w:spacing w:val="21"/>
        </w:rPr>
        <w:t xml:space="preserve"> </w:t>
      </w:r>
      <w:r>
        <w:rPr>
          <w:spacing w:val="-1"/>
        </w:rPr>
        <w:t>d</w:t>
      </w:r>
      <w:r>
        <w:rPr>
          <w:spacing w:val="-2"/>
        </w:rPr>
        <w:t>i</w:t>
      </w:r>
      <w:r>
        <w:rPr>
          <w:spacing w:val="1"/>
        </w:rPr>
        <w:t>sc</w:t>
      </w:r>
      <w:r>
        <w:rPr>
          <w:spacing w:val="-2"/>
        </w:rPr>
        <w:t>l</w:t>
      </w:r>
      <w:r>
        <w:rPr>
          <w:spacing w:val="-1"/>
        </w:rPr>
        <w:t>o</w:t>
      </w:r>
      <w:r>
        <w:rPr>
          <w:spacing w:val="1"/>
        </w:rPr>
        <w:t>s</w:t>
      </w:r>
      <w:r>
        <w:rPr>
          <w:spacing w:val="-1"/>
        </w:rPr>
        <w:t>u</w:t>
      </w:r>
      <w:r>
        <w:t>re</w:t>
      </w:r>
      <w:r>
        <w:rPr>
          <w:spacing w:val="20"/>
        </w:rPr>
        <w:t xml:space="preserve"> </w:t>
      </w:r>
      <w:r>
        <w:t>r</w:t>
      </w:r>
      <w:r>
        <w:rPr>
          <w:spacing w:val="-1"/>
        </w:rPr>
        <w:t>e</w:t>
      </w:r>
      <w:r>
        <w:rPr>
          <w:spacing w:val="2"/>
        </w:rPr>
        <w:t>q</w:t>
      </w:r>
      <w:r>
        <w:rPr>
          <w:spacing w:val="-1"/>
        </w:rPr>
        <w:t>u</w:t>
      </w:r>
      <w:r>
        <w:rPr>
          <w:spacing w:val="-2"/>
        </w:rPr>
        <w:t>i</w:t>
      </w:r>
      <w:r>
        <w:t>r</w:t>
      </w:r>
      <w:r>
        <w:rPr>
          <w:spacing w:val="-1"/>
        </w:rPr>
        <w:t>e</w:t>
      </w:r>
      <w:r>
        <w:rPr>
          <w:spacing w:val="4"/>
        </w:rPr>
        <w:t>m</w:t>
      </w:r>
      <w:r>
        <w:rPr>
          <w:spacing w:val="-1"/>
        </w:rPr>
        <w:t>ent</w:t>
      </w:r>
      <w:r>
        <w:t>s</w:t>
      </w:r>
      <w:r>
        <w:rPr>
          <w:spacing w:val="21"/>
        </w:rPr>
        <w:t xml:space="preserve"> </w:t>
      </w:r>
      <w:r>
        <w:rPr>
          <w:spacing w:val="2"/>
        </w:rPr>
        <w:t>f</w:t>
      </w:r>
      <w:r>
        <w:rPr>
          <w:spacing w:val="-1"/>
        </w:rPr>
        <w:t>o</w:t>
      </w:r>
      <w:r>
        <w:t>r</w:t>
      </w:r>
      <w:r>
        <w:rPr>
          <w:spacing w:val="21"/>
        </w:rPr>
        <w:t xml:space="preserve"> </w:t>
      </w:r>
      <w:r>
        <w:rPr>
          <w:spacing w:val="-1"/>
        </w:rPr>
        <w:t>p</w:t>
      </w:r>
      <w:r>
        <w:t>r</w:t>
      </w:r>
      <w:r>
        <w:rPr>
          <w:spacing w:val="-1"/>
        </w:rPr>
        <w:t>o</w:t>
      </w:r>
      <w:r>
        <w:rPr>
          <w:spacing w:val="-2"/>
        </w:rPr>
        <w:t>vi</w:t>
      </w:r>
      <w:r>
        <w:rPr>
          <w:spacing w:val="1"/>
        </w:rPr>
        <w:t>si</w:t>
      </w:r>
      <w:r>
        <w:rPr>
          <w:spacing w:val="-1"/>
        </w:rPr>
        <w:t>on</w:t>
      </w:r>
      <w:r>
        <w:rPr>
          <w:spacing w:val="1"/>
        </w:rPr>
        <w:t>s.</w:t>
      </w:r>
      <w:r>
        <w:rPr>
          <w:spacing w:val="-1"/>
        </w:rPr>
        <w:t xml:space="preserve"> </w:t>
      </w:r>
      <w:r>
        <w:rPr>
          <w:spacing w:val="3"/>
        </w:rPr>
        <w:t>T</w:t>
      </w:r>
      <w:r>
        <w:rPr>
          <w:spacing w:val="-1"/>
        </w:rPr>
        <w:t>h</w:t>
      </w:r>
      <w:r>
        <w:t xml:space="preserve">e </w:t>
      </w:r>
      <w:r>
        <w:rPr>
          <w:spacing w:val="1"/>
        </w:rPr>
        <w:t>k</w:t>
      </w:r>
      <w:r>
        <w:rPr>
          <w:spacing w:val="2"/>
        </w:rPr>
        <w:t>e</w:t>
      </w:r>
      <w:r>
        <w:t>y</w:t>
      </w:r>
      <w:r>
        <w:rPr>
          <w:spacing w:val="-1"/>
        </w:rPr>
        <w:t xml:space="preserve"> </w:t>
      </w:r>
      <w:r>
        <w:rPr>
          <w:spacing w:val="-2"/>
        </w:rPr>
        <w:t>i</w:t>
      </w:r>
      <w:r>
        <w:rPr>
          <w:spacing w:val="-1"/>
        </w:rPr>
        <w:t>te</w:t>
      </w:r>
      <w:r>
        <w:rPr>
          <w:spacing w:val="4"/>
        </w:rPr>
        <w:t>m</w:t>
      </w:r>
      <w:r>
        <w:t xml:space="preserve">s </w:t>
      </w:r>
      <w:r>
        <w:rPr>
          <w:spacing w:val="-1"/>
        </w:rPr>
        <w:t>tha</w:t>
      </w:r>
      <w:r>
        <w:t xml:space="preserve">t </w:t>
      </w:r>
      <w:r>
        <w:rPr>
          <w:spacing w:val="4"/>
        </w:rPr>
        <w:t>m</w:t>
      </w:r>
      <w:r>
        <w:rPr>
          <w:spacing w:val="-1"/>
        </w:rPr>
        <w:t>u</w:t>
      </w:r>
      <w:r>
        <w:rPr>
          <w:spacing w:val="1"/>
        </w:rPr>
        <w:t>s</w:t>
      </w:r>
      <w:r>
        <w:t>t</w:t>
      </w:r>
      <w:r>
        <w:rPr>
          <w:spacing w:val="-1"/>
        </w:rPr>
        <w:t xml:space="preserve"> b</w:t>
      </w:r>
      <w:r>
        <w:t xml:space="preserve">e </w:t>
      </w:r>
      <w:r>
        <w:rPr>
          <w:spacing w:val="-1"/>
        </w:rPr>
        <w:t>d</w:t>
      </w:r>
      <w:r>
        <w:rPr>
          <w:spacing w:val="-2"/>
        </w:rPr>
        <w:t>i</w:t>
      </w:r>
      <w:r>
        <w:rPr>
          <w:spacing w:val="1"/>
        </w:rPr>
        <w:t>sc</w:t>
      </w:r>
      <w:r>
        <w:rPr>
          <w:spacing w:val="-2"/>
        </w:rPr>
        <w:t>l</w:t>
      </w:r>
      <w:r>
        <w:rPr>
          <w:spacing w:val="-1"/>
        </w:rPr>
        <w:t>o</w:t>
      </w:r>
      <w:r>
        <w:rPr>
          <w:spacing w:val="1"/>
        </w:rPr>
        <w:t>s</w:t>
      </w:r>
      <w:r>
        <w:rPr>
          <w:spacing w:val="-1"/>
        </w:rPr>
        <w:t>e</w:t>
      </w:r>
      <w:r>
        <w:t>d</w:t>
      </w:r>
      <w:r>
        <w:rPr>
          <w:spacing w:val="-1"/>
        </w:rPr>
        <w:t xml:space="preserve"> </w:t>
      </w:r>
      <w:r>
        <w:rPr>
          <w:spacing w:val="1"/>
        </w:rPr>
        <w:t>i</w:t>
      </w:r>
      <w:r>
        <w:t>n</w:t>
      </w:r>
      <w:r>
        <w:rPr>
          <w:w w:val="99"/>
        </w:rPr>
        <w:t xml:space="preserve"> </w:t>
      </w:r>
      <w:r>
        <w:t>r</w:t>
      </w:r>
      <w:r>
        <w:rPr>
          <w:spacing w:val="-1"/>
        </w:rPr>
        <w:t>e</w:t>
      </w:r>
      <w:r>
        <w:rPr>
          <w:spacing w:val="1"/>
        </w:rPr>
        <w:t>s</w:t>
      </w:r>
      <w:r>
        <w:rPr>
          <w:spacing w:val="-1"/>
        </w:rPr>
        <w:t>pe</w:t>
      </w:r>
      <w:r>
        <w:rPr>
          <w:spacing w:val="1"/>
        </w:rPr>
        <w:t>c</w:t>
      </w:r>
      <w:r>
        <w:t>t</w:t>
      </w:r>
      <w:r>
        <w:rPr>
          <w:spacing w:val="-7"/>
        </w:rPr>
        <w:t xml:space="preserve"> </w:t>
      </w:r>
      <w:r>
        <w:rPr>
          <w:spacing w:val="-1"/>
        </w:rPr>
        <w:t>o</w:t>
      </w:r>
      <w:r>
        <w:t>f</w:t>
      </w:r>
      <w:r>
        <w:rPr>
          <w:spacing w:val="-6"/>
        </w:rPr>
        <w:t xml:space="preserve"> </w:t>
      </w:r>
      <w:r>
        <w:rPr>
          <w:spacing w:val="-1"/>
        </w:rPr>
        <w:t>ea</w:t>
      </w:r>
      <w:r>
        <w:rPr>
          <w:spacing w:val="1"/>
        </w:rPr>
        <w:t>c</w:t>
      </w:r>
      <w:r>
        <w:t>h</w:t>
      </w:r>
      <w:r>
        <w:rPr>
          <w:spacing w:val="-7"/>
        </w:rPr>
        <w:t xml:space="preserve"> </w:t>
      </w:r>
      <w:r>
        <w:rPr>
          <w:spacing w:val="-1"/>
        </w:rPr>
        <w:t>p</w:t>
      </w:r>
      <w:r>
        <w:t>r</w:t>
      </w:r>
      <w:r>
        <w:rPr>
          <w:spacing w:val="2"/>
        </w:rPr>
        <w:t>o</w:t>
      </w:r>
      <w:r>
        <w:rPr>
          <w:spacing w:val="1"/>
        </w:rPr>
        <w:t>v</w:t>
      </w:r>
      <w:r>
        <w:rPr>
          <w:spacing w:val="-2"/>
        </w:rPr>
        <w:t>i</w:t>
      </w:r>
      <w:r>
        <w:rPr>
          <w:spacing w:val="1"/>
        </w:rPr>
        <w:t>s</w:t>
      </w:r>
      <w:r>
        <w:rPr>
          <w:spacing w:val="-2"/>
        </w:rPr>
        <w:t>i</w:t>
      </w:r>
      <w:r>
        <w:rPr>
          <w:spacing w:val="2"/>
        </w:rPr>
        <w:t>o</w:t>
      </w:r>
      <w:r>
        <w:t>n</w:t>
      </w:r>
      <w:r>
        <w:rPr>
          <w:spacing w:val="-6"/>
        </w:rPr>
        <w:t xml:space="preserve"> </w:t>
      </w:r>
      <w:r>
        <w:rPr>
          <w:spacing w:val="2"/>
        </w:rPr>
        <w:t>a</w:t>
      </w:r>
      <w:r>
        <w:t>r</w:t>
      </w:r>
      <w:r>
        <w:rPr>
          <w:spacing w:val="-1"/>
        </w:rPr>
        <w:t>e:</w:t>
      </w:r>
    </w:p>
    <w:p w14:paraId="02DF8D34" w14:textId="77777777" w:rsidR="007E3AE4" w:rsidRDefault="007E3AE4" w:rsidP="00E649CD">
      <w:pPr>
        <w:pStyle w:val="ListBullet"/>
      </w:pPr>
      <w:r>
        <w:t>the</w:t>
      </w:r>
      <w:r>
        <w:rPr>
          <w:spacing w:val="-4"/>
        </w:rPr>
        <w:t xml:space="preserve"> </w:t>
      </w:r>
      <w:r>
        <w:rPr>
          <w:spacing w:val="1"/>
        </w:rPr>
        <w:t>c</w:t>
      </w:r>
      <w:r>
        <w:t>ar</w:t>
      </w:r>
      <w:r>
        <w:rPr>
          <w:spacing w:val="3"/>
        </w:rPr>
        <w:t>r</w:t>
      </w:r>
      <w:r>
        <w:rPr>
          <w:spacing w:val="-5"/>
        </w:rPr>
        <w:t>y</w:t>
      </w:r>
      <w:r>
        <w:rPr>
          <w:spacing w:val="1"/>
        </w:rPr>
        <w:t>i</w:t>
      </w:r>
      <w:r>
        <w:t>ng a</w:t>
      </w:r>
      <w:r>
        <w:rPr>
          <w:spacing w:val="4"/>
        </w:rPr>
        <w:t>m</w:t>
      </w:r>
      <w:r>
        <w:t>ount</w:t>
      </w:r>
      <w:r>
        <w:rPr>
          <w:spacing w:val="-4"/>
        </w:rPr>
        <w:t xml:space="preserve"> </w:t>
      </w:r>
      <w:r>
        <w:t>at the</w:t>
      </w:r>
      <w:r>
        <w:rPr>
          <w:spacing w:val="-2"/>
        </w:rPr>
        <w:t xml:space="preserve"> </w:t>
      </w:r>
      <w:r>
        <w:t>be</w:t>
      </w:r>
      <w:r>
        <w:rPr>
          <w:spacing w:val="2"/>
        </w:rPr>
        <w:t>g</w:t>
      </w:r>
      <w:r>
        <w:rPr>
          <w:spacing w:val="-2"/>
        </w:rPr>
        <w:t>i</w:t>
      </w:r>
      <w:r>
        <w:t>n</w:t>
      </w:r>
      <w:r>
        <w:rPr>
          <w:spacing w:val="2"/>
        </w:rPr>
        <w:t>n</w:t>
      </w:r>
      <w:r>
        <w:rPr>
          <w:spacing w:val="-2"/>
        </w:rPr>
        <w:t>i</w:t>
      </w:r>
      <w:r>
        <w:t>ng a</w:t>
      </w:r>
      <w:r>
        <w:rPr>
          <w:spacing w:val="2"/>
        </w:rPr>
        <w:t>n</w:t>
      </w:r>
      <w:r>
        <w:t>d</w:t>
      </w:r>
      <w:r>
        <w:rPr>
          <w:spacing w:val="-3"/>
        </w:rPr>
        <w:t xml:space="preserve"> </w:t>
      </w:r>
      <w:r>
        <w:rPr>
          <w:spacing w:val="2"/>
        </w:rPr>
        <w:t>e</w:t>
      </w:r>
      <w:r>
        <w:t>nd</w:t>
      </w:r>
      <w:r>
        <w:rPr>
          <w:spacing w:val="-4"/>
        </w:rPr>
        <w:t xml:space="preserve"> </w:t>
      </w:r>
      <w:r>
        <w:t>of t</w:t>
      </w:r>
      <w:r>
        <w:rPr>
          <w:spacing w:val="2"/>
        </w:rPr>
        <w:t>h</w:t>
      </w:r>
      <w:r>
        <w:t xml:space="preserve">e </w:t>
      </w:r>
      <w:r>
        <w:rPr>
          <w:spacing w:val="2"/>
        </w:rPr>
        <w:t>p</w:t>
      </w:r>
      <w:r>
        <w:t>er</w:t>
      </w:r>
      <w:r>
        <w:rPr>
          <w:spacing w:val="-2"/>
        </w:rPr>
        <w:t>i</w:t>
      </w:r>
      <w:r>
        <w:t>od;</w:t>
      </w:r>
    </w:p>
    <w:p w14:paraId="02DF8D35" w14:textId="77777777" w:rsidR="007E3AE4" w:rsidRDefault="007E3AE4" w:rsidP="00E649CD">
      <w:pPr>
        <w:pStyle w:val="ListBullet"/>
      </w:pPr>
      <w:r>
        <w:t>ad</w:t>
      </w:r>
      <w:r>
        <w:rPr>
          <w:spacing w:val="2"/>
        </w:rPr>
        <w:t>d</w:t>
      </w:r>
      <w:r>
        <w:rPr>
          <w:spacing w:val="-2"/>
        </w:rPr>
        <w:t>i</w:t>
      </w:r>
      <w:r>
        <w:t>t</w:t>
      </w:r>
      <w:r>
        <w:rPr>
          <w:spacing w:val="1"/>
        </w:rPr>
        <w:t>i</w:t>
      </w:r>
      <w:r>
        <w:t>on</w:t>
      </w:r>
      <w:r>
        <w:rPr>
          <w:spacing w:val="2"/>
        </w:rPr>
        <w:t>a</w:t>
      </w:r>
      <w:r>
        <w:t>l</w:t>
      </w:r>
      <w:r>
        <w:rPr>
          <w:spacing w:val="-5"/>
        </w:rPr>
        <w:t xml:space="preserve"> </w:t>
      </w:r>
      <w:r>
        <w:t>pr</w:t>
      </w:r>
      <w:r>
        <w:rPr>
          <w:spacing w:val="2"/>
        </w:rPr>
        <w:t>o</w:t>
      </w:r>
      <w:r>
        <w:rPr>
          <w:spacing w:val="1"/>
        </w:rPr>
        <w:t>v</w:t>
      </w:r>
      <w:r>
        <w:rPr>
          <w:spacing w:val="-2"/>
        </w:rPr>
        <w:t>i</w:t>
      </w:r>
      <w:r>
        <w:rPr>
          <w:spacing w:val="1"/>
        </w:rPr>
        <w:t>s</w:t>
      </w:r>
      <w:r>
        <w:rPr>
          <w:spacing w:val="-2"/>
        </w:rPr>
        <w:t>i</w:t>
      </w:r>
      <w:r>
        <w:t>ons</w:t>
      </w:r>
      <w:r>
        <w:rPr>
          <w:spacing w:val="-2"/>
        </w:rPr>
        <w:t xml:space="preserve"> </w:t>
      </w:r>
      <w:r>
        <w:rPr>
          <w:spacing w:val="4"/>
        </w:rPr>
        <w:t>m</w:t>
      </w:r>
      <w:r>
        <w:t>ade</w:t>
      </w:r>
      <w:r>
        <w:rPr>
          <w:spacing w:val="-2"/>
        </w:rPr>
        <w:t xml:space="preserve"> i</w:t>
      </w:r>
      <w:r>
        <w:t>n</w:t>
      </w:r>
      <w:r>
        <w:rPr>
          <w:spacing w:val="-3"/>
        </w:rPr>
        <w:t xml:space="preserve"> </w:t>
      </w:r>
      <w:r>
        <w:rPr>
          <w:spacing w:val="2"/>
        </w:rPr>
        <w:t>t</w:t>
      </w:r>
      <w:r>
        <w:t>he</w:t>
      </w:r>
      <w:r>
        <w:rPr>
          <w:spacing w:val="-4"/>
        </w:rPr>
        <w:t xml:space="preserve"> </w:t>
      </w:r>
      <w:r>
        <w:rPr>
          <w:spacing w:val="2"/>
        </w:rPr>
        <w:t>p</w:t>
      </w:r>
      <w:r>
        <w:t>er</w:t>
      </w:r>
      <w:r>
        <w:rPr>
          <w:spacing w:val="-2"/>
        </w:rPr>
        <w:t>i</w:t>
      </w:r>
      <w:r>
        <w:rPr>
          <w:spacing w:val="2"/>
        </w:rPr>
        <w:t>o</w:t>
      </w:r>
      <w:r>
        <w:t xml:space="preserve">d, </w:t>
      </w:r>
      <w:r>
        <w:rPr>
          <w:spacing w:val="-2"/>
        </w:rPr>
        <w:t>i</w:t>
      </w:r>
      <w:r>
        <w:t>n</w:t>
      </w:r>
      <w:r>
        <w:rPr>
          <w:spacing w:val="1"/>
        </w:rPr>
        <w:t>c</w:t>
      </w:r>
      <w:r>
        <w:rPr>
          <w:spacing w:val="-2"/>
        </w:rPr>
        <w:t>l</w:t>
      </w:r>
      <w:r>
        <w:rPr>
          <w:spacing w:val="2"/>
        </w:rPr>
        <w:t>u</w:t>
      </w:r>
      <w:r>
        <w:t>d</w:t>
      </w:r>
      <w:r>
        <w:rPr>
          <w:spacing w:val="1"/>
        </w:rPr>
        <w:t>i</w:t>
      </w:r>
      <w:r>
        <w:t>ng</w:t>
      </w:r>
      <w:r>
        <w:rPr>
          <w:spacing w:val="-2"/>
        </w:rPr>
        <w:t xml:space="preserve"> i</w:t>
      </w:r>
      <w:r>
        <w:t>n</w:t>
      </w:r>
      <w:r>
        <w:rPr>
          <w:spacing w:val="1"/>
        </w:rPr>
        <w:t>c</w:t>
      </w:r>
      <w:r>
        <w:t>rea</w:t>
      </w:r>
      <w:r>
        <w:rPr>
          <w:spacing w:val="1"/>
        </w:rPr>
        <w:t>s</w:t>
      </w:r>
      <w:r>
        <w:t>es</w:t>
      </w:r>
      <w:r>
        <w:rPr>
          <w:spacing w:val="-2"/>
        </w:rPr>
        <w:t xml:space="preserve"> </w:t>
      </w:r>
      <w:r>
        <w:t>to</w:t>
      </w:r>
      <w:r>
        <w:rPr>
          <w:spacing w:val="-2"/>
        </w:rPr>
        <w:t xml:space="preserve"> </w:t>
      </w:r>
      <w:r>
        <w:t>e</w:t>
      </w:r>
      <w:r>
        <w:rPr>
          <w:spacing w:val="1"/>
        </w:rPr>
        <w:t>x</w:t>
      </w:r>
      <w:r>
        <w:rPr>
          <w:spacing w:val="-2"/>
        </w:rPr>
        <w:t>i</w:t>
      </w:r>
      <w:r>
        <w:rPr>
          <w:spacing w:val="1"/>
        </w:rPr>
        <w:t>s</w:t>
      </w:r>
      <w:r>
        <w:t>t</w:t>
      </w:r>
      <w:r>
        <w:rPr>
          <w:spacing w:val="-2"/>
        </w:rPr>
        <w:t>i</w:t>
      </w:r>
      <w:r>
        <w:rPr>
          <w:spacing w:val="2"/>
        </w:rPr>
        <w:t>n</w:t>
      </w:r>
      <w:r>
        <w:t>g pr</w:t>
      </w:r>
      <w:r>
        <w:rPr>
          <w:spacing w:val="2"/>
        </w:rPr>
        <w:t>o</w:t>
      </w:r>
      <w:r>
        <w:rPr>
          <w:spacing w:val="1"/>
        </w:rPr>
        <w:t>v</w:t>
      </w:r>
      <w:r>
        <w:rPr>
          <w:spacing w:val="-2"/>
        </w:rPr>
        <w:t>i</w:t>
      </w:r>
      <w:r>
        <w:rPr>
          <w:spacing w:val="1"/>
        </w:rPr>
        <w:t>s</w:t>
      </w:r>
      <w:r>
        <w:rPr>
          <w:spacing w:val="-2"/>
        </w:rPr>
        <w:t>i</w:t>
      </w:r>
      <w:r>
        <w:t>on</w:t>
      </w:r>
      <w:r>
        <w:rPr>
          <w:spacing w:val="3"/>
        </w:rPr>
        <w:t>s</w:t>
      </w:r>
      <w:r>
        <w:t>;</w:t>
      </w:r>
    </w:p>
    <w:p w14:paraId="02DF8D36" w14:textId="77777777" w:rsidR="007E3AE4" w:rsidRDefault="007E3AE4" w:rsidP="00E649CD">
      <w:pPr>
        <w:pStyle w:val="ListBullet"/>
      </w:pPr>
      <w:r>
        <w:t>a</w:t>
      </w:r>
      <w:r>
        <w:rPr>
          <w:spacing w:val="4"/>
        </w:rPr>
        <w:t>m</w:t>
      </w:r>
      <w:r>
        <w:t>ounts</w:t>
      </w:r>
      <w:r>
        <w:rPr>
          <w:spacing w:val="-4"/>
        </w:rPr>
        <w:t xml:space="preserve"> </w:t>
      </w:r>
      <w:r>
        <w:t>u</w:t>
      </w:r>
      <w:r>
        <w:rPr>
          <w:spacing w:val="1"/>
        </w:rPr>
        <w:t>s</w:t>
      </w:r>
      <w:r>
        <w:t>ed</w:t>
      </w:r>
      <w:r>
        <w:rPr>
          <w:spacing w:val="-4"/>
        </w:rPr>
        <w:t xml:space="preserve"> </w:t>
      </w:r>
      <w:r>
        <w:t>(that</w:t>
      </w:r>
      <w:r>
        <w:rPr>
          <w:spacing w:val="-2"/>
        </w:rPr>
        <w:t xml:space="preserve"> i</w:t>
      </w:r>
      <w:r>
        <w:rPr>
          <w:spacing w:val="1"/>
        </w:rPr>
        <w:t>s</w:t>
      </w:r>
      <w:r>
        <w:t>,</w:t>
      </w:r>
      <w:r>
        <w:rPr>
          <w:spacing w:val="-3"/>
        </w:rPr>
        <w:t xml:space="preserve"> </w:t>
      </w:r>
      <w:r>
        <w:rPr>
          <w:spacing w:val="-2"/>
        </w:rPr>
        <w:t>i</w:t>
      </w:r>
      <w:r>
        <w:t>n</w:t>
      </w:r>
      <w:r>
        <w:rPr>
          <w:spacing w:val="1"/>
        </w:rPr>
        <w:t>c</w:t>
      </w:r>
      <w:r>
        <w:rPr>
          <w:spacing w:val="2"/>
        </w:rPr>
        <w:t>u</w:t>
      </w:r>
      <w:r>
        <w:t>rred</w:t>
      </w:r>
      <w:r>
        <w:rPr>
          <w:spacing w:val="-4"/>
        </w:rPr>
        <w:t xml:space="preserve"> </w:t>
      </w:r>
      <w:r>
        <w:t>and</w:t>
      </w:r>
      <w:r>
        <w:rPr>
          <w:spacing w:val="-2"/>
        </w:rPr>
        <w:t xml:space="preserve"> </w:t>
      </w:r>
      <w:r>
        <w:rPr>
          <w:spacing w:val="1"/>
        </w:rPr>
        <w:t>c</w:t>
      </w:r>
      <w:r>
        <w:t>harg</w:t>
      </w:r>
      <w:r>
        <w:rPr>
          <w:spacing w:val="2"/>
        </w:rPr>
        <w:t>e</w:t>
      </w:r>
      <w:r>
        <w:t>d</w:t>
      </w:r>
      <w:r>
        <w:rPr>
          <w:spacing w:val="-4"/>
        </w:rPr>
        <w:t xml:space="preserve"> </w:t>
      </w:r>
      <w:r>
        <w:rPr>
          <w:spacing w:val="2"/>
        </w:rPr>
        <w:t>a</w:t>
      </w:r>
      <w:r>
        <w:t>ga</w:t>
      </w:r>
      <w:r>
        <w:rPr>
          <w:spacing w:val="1"/>
        </w:rPr>
        <w:t>i</w:t>
      </w:r>
      <w:r>
        <w:t>n</w:t>
      </w:r>
      <w:r>
        <w:rPr>
          <w:spacing w:val="1"/>
        </w:rPr>
        <w:t>s</w:t>
      </w:r>
      <w:r>
        <w:t>t</w:t>
      </w:r>
      <w:r>
        <w:rPr>
          <w:spacing w:val="-5"/>
        </w:rPr>
        <w:t xml:space="preserve"> </w:t>
      </w:r>
      <w:r>
        <w:t>t</w:t>
      </w:r>
      <w:r>
        <w:rPr>
          <w:spacing w:val="2"/>
        </w:rPr>
        <w:t>h</w:t>
      </w:r>
      <w:r>
        <w:t>e</w:t>
      </w:r>
      <w:r>
        <w:rPr>
          <w:spacing w:val="-4"/>
        </w:rPr>
        <w:t xml:space="preserve"> </w:t>
      </w:r>
      <w:r>
        <w:t>pr</w:t>
      </w:r>
      <w:r>
        <w:rPr>
          <w:spacing w:val="2"/>
        </w:rPr>
        <w:t>o</w:t>
      </w:r>
      <w:r>
        <w:rPr>
          <w:spacing w:val="-2"/>
        </w:rPr>
        <w:t>vi</w:t>
      </w:r>
      <w:r>
        <w:rPr>
          <w:spacing w:val="1"/>
        </w:rPr>
        <w:t>si</w:t>
      </w:r>
      <w:r>
        <w:t>on)</w:t>
      </w:r>
      <w:r>
        <w:rPr>
          <w:spacing w:val="-3"/>
        </w:rPr>
        <w:t xml:space="preserve"> </w:t>
      </w:r>
      <w:r>
        <w:rPr>
          <w:spacing w:val="2"/>
        </w:rPr>
        <w:t>d</w:t>
      </w:r>
      <w:r>
        <w:t>ur</w:t>
      </w:r>
      <w:r>
        <w:rPr>
          <w:spacing w:val="-2"/>
        </w:rPr>
        <w:t>i</w:t>
      </w:r>
      <w:r>
        <w:rPr>
          <w:spacing w:val="2"/>
        </w:rPr>
        <w:t>n</w:t>
      </w:r>
      <w:r>
        <w:t>g</w:t>
      </w:r>
      <w:r>
        <w:rPr>
          <w:spacing w:val="-4"/>
        </w:rPr>
        <w:t xml:space="preserve"> </w:t>
      </w:r>
      <w:r>
        <w:t>t</w:t>
      </w:r>
      <w:r>
        <w:rPr>
          <w:spacing w:val="2"/>
        </w:rPr>
        <w:t>h</w:t>
      </w:r>
      <w:r>
        <w:t>e pe</w:t>
      </w:r>
      <w:r>
        <w:rPr>
          <w:spacing w:val="3"/>
        </w:rPr>
        <w:t>r</w:t>
      </w:r>
      <w:r>
        <w:rPr>
          <w:spacing w:val="1"/>
        </w:rPr>
        <w:t>i</w:t>
      </w:r>
      <w:r>
        <w:t>od;</w:t>
      </w:r>
    </w:p>
    <w:p w14:paraId="02DF8D37" w14:textId="77777777" w:rsidR="007E3AE4" w:rsidRDefault="007E3AE4" w:rsidP="00E649CD">
      <w:pPr>
        <w:pStyle w:val="ListBullet"/>
      </w:pPr>
      <w:r>
        <w:t>unu</w:t>
      </w:r>
      <w:r>
        <w:rPr>
          <w:spacing w:val="1"/>
        </w:rPr>
        <w:t>s</w:t>
      </w:r>
      <w:r>
        <w:t>ed</w:t>
      </w:r>
      <w:r>
        <w:rPr>
          <w:spacing w:val="-5"/>
        </w:rPr>
        <w:t xml:space="preserve"> </w:t>
      </w:r>
      <w:r>
        <w:t>a</w:t>
      </w:r>
      <w:r>
        <w:rPr>
          <w:spacing w:val="4"/>
        </w:rPr>
        <w:t>m</w:t>
      </w:r>
      <w:r>
        <w:t>ounts</w:t>
      </w:r>
      <w:r>
        <w:rPr>
          <w:spacing w:val="-4"/>
        </w:rPr>
        <w:t xml:space="preserve"> </w:t>
      </w:r>
      <w:r>
        <w:t>re</w:t>
      </w:r>
      <w:r>
        <w:rPr>
          <w:spacing w:val="-2"/>
        </w:rPr>
        <w:t>v</w:t>
      </w:r>
      <w:r>
        <w:t>er</w:t>
      </w:r>
      <w:r>
        <w:rPr>
          <w:spacing w:val="1"/>
        </w:rPr>
        <w:t>s</w:t>
      </w:r>
      <w:r>
        <w:rPr>
          <w:spacing w:val="2"/>
        </w:rPr>
        <w:t>e</w:t>
      </w:r>
      <w:r>
        <w:t>d</w:t>
      </w:r>
      <w:r>
        <w:rPr>
          <w:spacing w:val="-4"/>
        </w:rPr>
        <w:t xml:space="preserve"> </w:t>
      </w:r>
      <w:r>
        <w:t>dur</w:t>
      </w:r>
      <w:r>
        <w:rPr>
          <w:spacing w:val="-2"/>
        </w:rPr>
        <w:t>i</w:t>
      </w:r>
      <w:r>
        <w:rPr>
          <w:spacing w:val="2"/>
        </w:rPr>
        <w:t>n</w:t>
      </w:r>
      <w:r>
        <w:t>g</w:t>
      </w:r>
      <w:r>
        <w:rPr>
          <w:spacing w:val="-6"/>
        </w:rPr>
        <w:t xml:space="preserve"> </w:t>
      </w:r>
      <w:r>
        <w:t>t</w:t>
      </w:r>
      <w:r>
        <w:rPr>
          <w:spacing w:val="2"/>
        </w:rPr>
        <w:t>h</w:t>
      </w:r>
      <w:r>
        <w:t>e</w:t>
      </w:r>
      <w:r>
        <w:rPr>
          <w:spacing w:val="-6"/>
        </w:rPr>
        <w:t xml:space="preserve"> </w:t>
      </w:r>
      <w:r>
        <w:rPr>
          <w:spacing w:val="2"/>
        </w:rPr>
        <w:t>p</w:t>
      </w:r>
      <w:r>
        <w:t>er</w:t>
      </w:r>
      <w:r>
        <w:rPr>
          <w:spacing w:val="-2"/>
        </w:rPr>
        <w:t>i</w:t>
      </w:r>
      <w:r>
        <w:t>o</w:t>
      </w:r>
      <w:r>
        <w:rPr>
          <w:spacing w:val="2"/>
        </w:rPr>
        <w:t>d</w:t>
      </w:r>
      <w:r>
        <w:t xml:space="preserve">; </w:t>
      </w:r>
      <w:r>
        <w:rPr>
          <w:spacing w:val="2"/>
        </w:rPr>
        <w:t>a</w:t>
      </w:r>
      <w:r>
        <w:t>nd</w:t>
      </w:r>
    </w:p>
    <w:p w14:paraId="02DF8D38" w14:textId="77777777" w:rsidR="007E3AE4" w:rsidRDefault="007E3AE4" w:rsidP="00E649CD">
      <w:pPr>
        <w:pStyle w:val="ListBullet"/>
      </w:pPr>
      <w:r>
        <w:t>the</w:t>
      </w:r>
      <w:r>
        <w:rPr>
          <w:spacing w:val="6"/>
        </w:rPr>
        <w:t xml:space="preserve"> </w:t>
      </w:r>
      <w:r>
        <w:rPr>
          <w:spacing w:val="1"/>
        </w:rPr>
        <w:t>i</w:t>
      </w:r>
      <w:r>
        <w:t>n</w:t>
      </w:r>
      <w:r>
        <w:rPr>
          <w:spacing w:val="1"/>
        </w:rPr>
        <w:t>c</w:t>
      </w:r>
      <w:r>
        <w:t>rea</w:t>
      </w:r>
      <w:r>
        <w:rPr>
          <w:spacing w:val="1"/>
        </w:rPr>
        <w:t>s</w:t>
      </w:r>
      <w:r>
        <w:t>e</w:t>
      </w:r>
      <w:r>
        <w:rPr>
          <w:spacing w:val="6"/>
        </w:rPr>
        <w:t xml:space="preserve"> </w:t>
      </w:r>
      <w:r>
        <w:t>du</w:t>
      </w:r>
      <w:r>
        <w:rPr>
          <w:spacing w:val="3"/>
        </w:rPr>
        <w:t>r</w:t>
      </w:r>
      <w:r>
        <w:rPr>
          <w:spacing w:val="-2"/>
        </w:rPr>
        <w:t>i</w:t>
      </w:r>
      <w:r>
        <w:t>ng</w:t>
      </w:r>
      <w:r>
        <w:rPr>
          <w:spacing w:val="7"/>
        </w:rPr>
        <w:t xml:space="preserve"> </w:t>
      </w:r>
      <w:r>
        <w:rPr>
          <w:spacing w:val="2"/>
        </w:rPr>
        <w:t>t</w:t>
      </w:r>
      <w:r>
        <w:t>he</w:t>
      </w:r>
      <w:r>
        <w:rPr>
          <w:spacing w:val="6"/>
        </w:rPr>
        <w:t xml:space="preserve"> </w:t>
      </w:r>
      <w:r>
        <w:rPr>
          <w:spacing w:val="2"/>
        </w:rPr>
        <w:t>p</w:t>
      </w:r>
      <w:r>
        <w:t>er</w:t>
      </w:r>
      <w:r>
        <w:rPr>
          <w:spacing w:val="-2"/>
        </w:rPr>
        <w:t>i</w:t>
      </w:r>
      <w:r>
        <w:t>od</w:t>
      </w:r>
      <w:r>
        <w:rPr>
          <w:spacing w:val="9"/>
        </w:rPr>
        <w:t xml:space="preserve"> </w:t>
      </w:r>
      <w:r>
        <w:rPr>
          <w:spacing w:val="-2"/>
        </w:rPr>
        <w:t>i</w:t>
      </w:r>
      <w:r>
        <w:t>n</w:t>
      </w:r>
      <w:r>
        <w:rPr>
          <w:spacing w:val="6"/>
        </w:rPr>
        <w:t xml:space="preserve"> </w:t>
      </w:r>
      <w:r>
        <w:t>t</w:t>
      </w:r>
      <w:r>
        <w:rPr>
          <w:spacing w:val="2"/>
        </w:rPr>
        <w:t>h</w:t>
      </w:r>
      <w:r>
        <w:t>e</w:t>
      </w:r>
      <w:r>
        <w:rPr>
          <w:spacing w:val="7"/>
        </w:rPr>
        <w:t xml:space="preserve"> </w:t>
      </w:r>
      <w:r>
        <w:t>d</w:t>
      </w:r>
      <w:r>
        <w:rPr>
          <w:spacing w:val="-2"/>
        </w:rPr>
        <w:t>i</w:t>
      </w:r>
      <w:r>
        <w:rPr>
          <w:spacing w:val="1"/>
        </w:rPr>
        <w:t>sc</w:t>
      </w:r>
      <w:r>
        <w:t>o</w:t>
      </w:r>
      <w:r>
        <w:rPr>
          <w:spacing w:val="2"/>
        </w:rPr>
        <w:t>u</w:t>
      </w:r>
      <w:r>
        <w:t>nt</w:t>
      </w:r>
      <w:r>
        <w:rPr>
          <w:spacing w:val="2"/>
        </w:rPr>
        <w:t>e</w:t>
      </w:r>
      <w:r>
        <w:t>d</w:t>
      </w:r>
      <w:r>
        <w:rPr>
          <w:spacing w:val="6"/>
        </w:rPr>
        <w:t xml:space="preserve"> </w:t>
      </w:r>
      <w:r>
        <w:t>a</w:t>
      </w:r>
      <w:r>
        <w:rPr>
          <w:spacing w:val="4"/>
        </w:rPr>
        <w:t>m</w:t>
      </w:r>
      <w:r>
        <w:t>ount</w:t>
      </w:r>
      <w:r>
        <w:rPr>
          <w:spacing w:val="7"/>
        </w:rPr>
        <w:t xml:space="preserve"> </w:t>
      </w:r>
      <w:r>
        <w:t>ar</w:t>
      </w:r>
      <w:r>
        <w:rPr>
          <w:spacing w:val="-2"/>
        </w:rPr>
        <w:t>i</w:t>
      </w:r>
      <w:r>
        <w:rPr>
          <w:spacing w:val="1"/>
        </w:rPr>
        <w:t>si</w:t>
      </w:r>
      <w:r>
        <w:t>ng</w:t>
      </w:r>
      <w:r>
        <w:rPr>
          <w:spacing w:val="6"/>
        </w:rPr>
        <w:t xml:space="preserve"> </w:t>
      </w:r>
      <w:r>
        <w:rPr>
          <w:spacing w:val="2"/>
        </w:rPr>
        <w:t>f</w:t>
      </w:r>
      <w:r>
        <w:t>r</w:t>
      </w:r>
      <w:r>
        <w:rPr>
          <w:spacing w:val="-3"/>
        </w:rPr>
        <w:t>o</w:t>
      </w:r>
      <w:r>
        <w:t>m</w:t>
      </w:r>
      <w:r>
        <w:rPr>
          <w:spacing w:val="11"/>
        </w:rPr>
        <w:t xml:space="preserve"> </w:t>
      </w:r>
      <w:r>
        <w:t>the</w:t>
      </w:r>
      <w:r>
        <w:rPr>
          <w:spacing w:val="7"/>
        </w:rPr>
        <w:t xml:space="preserve"> </w:t>
      </w:r>
      <w:r>
        <w:t>pa</w:t>
      </w:r>
      <w:r>
        <w:rPr>
          <w:spacing w:val="1"/>
        </w:rPr>
        <w:t>ss</w:t>
      </w:r>
      <w:r>
        <w:t>a</w:t>
      </w:r>
      <w:r>
        <w:rPr>
          <w:spacing w:val="2"/>
        </w:rPr>
        <w:t>g</w:t>
      </w:r>
      <w:r>
        <w:t>e</w:t>
      </w:r>
      <w:r>
        <w:rPr>
          <w:spacing w:val="6"/>
        </w:rPr>
        <w:t xml:space="preserve"> </w:t>
      </w:r>
      <w:r>
        <w:t>of</w:t>
      </w:r>
      <w:r>
        <w:rPr>
          <w:spacing w:val="9"/>
        </w:rPr>
        <w:t xml:space="preserve"> </w:t>
      </w:r>
      <w:r>
        <w:t>t</w:t>
      </w:r>
      <w:r>
        <w:rPr>
          <w:spacing w:val="-2"/>
        </w:rPr>
        <w:t>i</w:t>
      </w:r>
      <w:r>
        <w:rPr>
          <w:spacing w:val="4"/>
        </w:rPr>
        <w:t>m</w:t>
      </w:r>
      <w:r>
        <w:t>e</w:t>
      </w:r>
      <w:r>
        <w:rPr>
          <w:spacing w:val="6"/>
        </w:rPr>
        <w:t xml:space="preserve"> </w:t>
      </w:r>
      <w:r>
        <w:t>and</w:t>
      </w:r>
      <w:r>
        <w:rPr>
          <w:spacing w:val="7"/>
        </w:rPr>
        <w:t xml:space="preserve"> </w:t>
      </w:r>
      <w:r>
        <w:t>the</w:t>
      </w:r>
      <w:r>
        <w:rPr>
          <w:spacing w:val="6"/>
        </w:rPr>
        <w:t xml:space="preserve"> </w:t>
      </w:r>
      <w:r>
        <w:t>e</w:t>
      </w:r>
      <w:r>
        <w:rPr>
          <w:spacing w:val="2"/>
        </w:rPr>
        <w:t>ff</w:t>
      </w:r>
      <w:r>
        <w:t>e</w:t>
      </w:r>
      <w:r>
        <w:rPr>
          <w:spacing w:val="1"/>
        </w:rPr>
        <w:t>c</w:t>
      </w:r>
      <w:r>
        <w:t>t</w:t>
      </w:r>
      <w:r>
        <w:rPr>
          <w:spacing w:val="7"/>
        </w:rPr>
        <w:t xml:space="preserve"> </w:t>
      </w:r>
      <w:r>
        <w:t>of</w:t>
      </w:r>
      <w:r>
        <w:rPr>
          <w:spacing w:val="6"/>
        </w:rPr>
        <w:t xml:space="preserve"> </w:t>
      </w:r>
      <w:r>
        <w:t>a</w:t>
      </w:r>
      <w:r>
        <w:rPr>
          <w:spacing w:val="2"/>
        </w:rPr>
        <w:t>n</w:t>
      </w:r>
      <w:r>
        <w:t>y</w:t>
      </w:r>
      <w:r>
        <w:rPr>
          <w:w w:val="99"/>
        </w:rPr>
        <w:t xml:space="preserve"> </w:t>
      </w:r>
      <w:r>
        <w:rPr>
          <w:spacing w:val="1"/>
        </w:rPr>
        <w:t>c</w:t>
      </w:r>
      <w:r>
        <w:t>hange</w:t>
      </w:r>
      <w:r>
        <w:rPr>
          <w:spacing w:val="-5"/>
        </w:rPr>
        <w:t xml:space="preserve"> </w:t>
      </w:r>
      <w:r>
        <w:rPr>
          <w:spacing w:val="-2"/>
        </w:rPr>
        <w:t>i</w:t>
      </w:r>
      <w:r>
        <w:t>n</w:t>
      </w:r>
      <w:r>
        <w:rPr>
          <w:spacing w:val="-5"/>
        </w:rPr>
        <w:t xml:space="preserve"> </w:t>
      </w:r>
      <w:r>
        <w:t>the</w:t>
      </w:r>
      <w:r>
        <w:rPr>
          <w:spacing w:val="-4"/>
        </w:rPr>
        <w:t xml:space="preserve"> </w:t>
      </w:r>
      <w:r>
        <w:t>d</w:t>
      </w:r>
      <w:r>
        <w:rPr>
          <w:spacing w:val="-2"/>
        </w:rPr>
        <w:t>i</w:t>
      </w:r>
      <w:r>
        <w:rPr>
          <w:spacing w:val="1"/>
        </w:rPr>
        <w:t>sc</w:t>
      </w:r>
      <w:r>
        <w:rPr>
          <w:spacing w:val="2"/>
        </w:rPr>
        <w:t>o</w:t>
      </w:r>
      <w:r>
        <w:t>unt</w:t>
      </w:r>
      <w:r>
        <w:rPr>
          <w:spacing w:val="-7"/>
        </w:rPr>
        <w:t xml:space="preserve"> </w:t>
      </w:r>
      <w:r>
        <w:t>ra</w:t>
      </w:r>
      <w:r>
        <w:rPr>
          <w:spacing w:val="2"/>
        </w:rPr>
        <w:t>te</w:t>
      </w:r>
      <w:r>
        <w:t>.</w:t>
      </w:r>
    </w:p>
    <w:p w14:paraId="02DF8D39" w14:textId="77777777" w:rsidR="007E3AE4" w:rsidRPr="00EE4C04" w:rsidRDefault="007E3AE4" w:rsidP="00C948BE">
      <w:pPr>
        <w:pStyle w:val="BodyText"/>
        <w:ind w:left="993" w:right="42"/>
        <w:jc w:val="both"/>
      </w:pPr>
      <w:r>
        <w:rPr>
          <w:spacing w:val="-1"/>
        </w:rPr>
        <w:t>I</w:t>
      </w:r>
      <w:r>
        <w:t>n</w:t>
      </w:r>
      <w:r>
        <w:rPr>
          <w:spacing w:val="-8"/>
        </w:rPr>
        <w:t xml:space="preserve"> </w:t>
      </w:r>
      <w:r>
        <w:rPr>
          <w:spacing w:val="-1"/>
        </w:rPr>
        <w:t>a</w:t>
      </w:r>
      <w:r>
        <w:rPr>
          <w:spacing w:val="2"/>
        </w:rPr>
        <w:t>d</w:t>
      </w:r>
      <w:r>
        <w:rPr>
          <w:spacing w:val="-1"/>
        </w:rPr>
        <w:t>d</w:t>
      </w:r>
      <w:r>
        <w:rPr>
          <w:spacing w:val="-2"/>
        </w:rPr>
        <w:t>i</w:t>
      </w:r>
      <w:r>
        <w:rPr>
          <w:spacing w:val="2"/>
        </w:rPr>
        <w:t>t</w:t>
      </w:r>
      <w:r>
        <w:rPr>
          <w:spacing w:val="-2"/>
        </w:rPr>
        <w:t>i</w:t>
      </w:r>
      <w:r>
        <w:rPr>
          <w:spacing w:val="2"/>
        </w:rPr>
        <w:t>o</w:t>
      </w:r>
      <w:r>
        <w:rPr>
          <w:spacing w:val="-1"/>
        </w:rPr>
        <w:t>n</w:t>
      </w:r>
      <w:r>
        <w:t>,</w:t>
      </w:r>
      <w:r>
        <w:rPr>
          <w:spacing w:val="-7"/>
        </w:rPr>
        <w:t xml:space="preserve"> </w:t>
      </w:r>
      <w:r>
        <w:rPr>
          <w:spacing w:val="-1"/>
        </w:rPr>
        <w:t>t</w:t>
      </w:r>
      <w:r>
        <w:rPr>
          <w:spacing w:val="2"/>
        </w:rPr>
        <w:t>h</w:t>
      </w:r>
      <w:r>
        <w:t>e</w:t>
      </w:r>
      <w:r>
        <w:rPr>
          <w:spacing w:val="-8"/>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w:t>
      </w:r>
      <w:r>
        <w:t>g</w:t>
      </w:r>
      <w:r>
        <w:rPr>
          <w:spacing w:val="-7"/>
        </w:rPr>
        <w:t xml:space="preserve"> </w:t>
      </w:r>
      <w:r>
        <w:rPr>
          <w:spacing w:val="1"/>
        </w:rPr>
        <w:t>c</w:t>
      </w:r>
      <w:r>
        <w:rPr>
          <w:spacing w:val="2"/>
        </w:rPr>
        <w:t>omm</w:t>
      </w:r>
      <w:r>
        <w:rPr>
          <w:spacing w:val="-1"/>
        </w:rPr>
        <w:t>enta</w:t>
      </w:r>
      <w:r>
        <w:rPr>
          <w:spacing w:val="3"/>
        </w:rPr>
        <w:t>r</w:t>
      </w:r>
      <w:r>
        <w:t>y</w:t>
      </w:r>
      <w:r>
        <w:rPr>
          <w:spacing w:val="-10"/>
        </w:rPr>
        <w:t xml:space="preserve"> </w:t>
      </w:r>
      <w:r>
        <w:rPr>
          <w:spacing w:val="-2"/>
        </w:rPr>
        <w:t>i</w:t>
      </w:r>
      <w:r>
        <w:t>s</w:t>
      </w:r>
      <w:r>
        <w:rPr>
          <w:spacing w:val="-7"/>
        </w:rPr>
        <w:t xml:space="preserve"> </w:t>
      </w:r>
      <w:r>
        <w:t>r</w:t>
      </w:r>
      <w:r>
        <w:rPr>
          <w:spacing w:val="-1"/>
        </w:rPr>
        <w:t>e</w:t>
      </w:r>
      <w:r>
        <w:rPr>
          <w:spacing w:val="2"/>
        </w:rPr>
        <w:t>q</w:t>
      </w:r>
      <w:r>
        <w:rPr>
          <w:spacing w:val="-1"/>
        </w:rPr>
        <w:t>u</w:t>
      </w:r>
      <w:r>
        <w:rPr>
          <w:spacing w:val="-2"/>
        </w:rPr>
        <w:t>i</w:t>
      </w:r>
      <w:r>
        <w:t>r</w:t>
      </w:r>
      <w:r>
        <w:rPr>
          <w:spacing w:val="2"/>
        </w:rPr>
        <w:t>e</w:t>
      </w:r>
      <w:r>
        <w:t>d</w:t>
      </w:r>
      <w:r>
        <w:rPr>
          <w:spacing w:val="-7"/>
        </w:rPr>
        <w:t xml:space="preserve"> </w:t>
      </w:r>
      <w:r>
        <w:rPr>
          <w:spacing w:val="-1"/>
        </w:rPr>
        <w:t>t</w:t>
      </w:r>
      <w:r>
        <w:t>o</w:t>
      </w:r>
      <w:r>
        <w:rPr>
          <w:spacing w:val="-6"/>
        </w:rPr>
        <w:t xml:space="preserve"> </w:t>
      </w:r>
      <w:r>
        <w:rPr>
          <w:spacing w:val="1"/>
        </w:rPr>
        <w:t>s</w:t>
      </w:r>
      <w:r>
        <w:rPr>
          <w:spacing w:val="2"/>
        </w:rPr>
        <w:t>u</w:t>
      </w:r>
      <w:r>
        <w:rPr>
          <w:spacing w:val="-1"/>
        </w:rPr>
        <w:t>pp</w:t>
      </w:r>
      <w:r>
        <w:rPr>
          <w:spacing w:val="1"/>
        </w:rPr>
        <w:t>l</w:t>
      </w:r>
      <w:r>
        <w:rPr>
          <w:spacing w:val="-1"/>
        </w:rPr>
        <w:t>e</w:t>
      </w:r>
      <w:r>
        <w:rPr>
          <w:spacing w:val="4"/>
        </w:rPr>
        <w:t>m</w:t>
      </w:r>
      <w:r>
        <w:rPr>
          <w:spacing w:val="-1"/>
        </w:rPr>
        <w:t>en</w:t>
      </w:r>
      <w:r>
        <w:t>t</w:t>
      </w:r>
      <w:r>
        <w:rPr>
          <w:spacing w:val="-7"/>
        </w:rPr>
        <w:t xml:space="preserve"> </w:t>
      </w:r>
      <w:r>
        <w:rPr>
          <w:spacing w:val="-1"/>
        </w:rPr>
        <w:t>th</w:t>
      </w:r>
      <w:r>
        <w:t>e</w:t>
      </w:r>
      <w:r>
        <w:rPr>
          <w:spacing w:val="-7"/>
        </w:rPr>
        <w:t xml:space="preserve"> </w:t>
      </w:r>
      <w:r>
        <w:rPr>
          <w:spacing w:val="-1"/>
        </w:rPr>
        <w:t>p</w:t>
      </w:r>
      <w:r>
        <w:t>r</w:t>
      </w:r>
      <w:r>
        <w:rPr>
          <w:spacing w:val="2"/>
        </w:rPr>
        <w:t>o</w:t>
      </w:r>
      <w:r>
        <w:rPr>
          <w:spacing w:val="1"/>
        </w:rPr>
        <w:t>v</w:t>
      </w:r>
      <w:r>
        <w:rPr>
          <w:spacing w:val="-2"/>
        </w:rPr>
        <w:t>i</w:t>
      </w:r>
      <w:r>
        <w:rPr>
          <w:spacing w:val="1"/>
        </w:rPr>
        <w:t>s</w:t>
      </w:r>
      <w:r>
        <w:rPr>
          <w:spacing w:val="-2"/>
        </w:rPr>
        <w:t>i</w:t>
      </w:r>
      <w:r>
        <w:rPr>
          <w:spacing w:val="2"/>
        </w:rPr>
        <w:t>o</w:t>
      </w:r>
      <w:r>
        <w:rPr>
          <w:spacing w:val="-1"/>
        </w:rPr>
        <w:t>n</w:t>
      </w:r>
      <w:r>
        <w:rPr>
          <w:spacing w:val="1"/>
        </w:rPr>
        <w:t>s</w:t>
      </w:r>
      <w:r w:rsidR="00EE4C04">
        <w:t>:</w:t>
      </w:r>
    </w:p>
    <w:p w14:paraId="02DF8D3A" w14:textId="77777777" w:rsidR="007E3AE4" w:rsidRDefault="007E3AE4" w:rsidP="00E649CD">
      <w:pPr>
        <w:pStyle w:val="ListBullet"/>
      </w:pPr>
      <w:r>
        <w:t>a</w:t>
      </w:r>
      <w:r>
        <w:rPr>
          <w:spacing w:val="3"/>
        </w:rPr>
        <w:t xml:space="preserve"> </w:t>
      </w:r>
      <w:r>
        <w:t>br</w:t>
      </w:r>
      <w:r>
        <w:rPr>
          <w:spacing w:val="1"/>
        </w:rPr>
        <w:t>i</w:t>
      </w:r>
      <w:r>
        <w:t>ef</w:t>
      </w:r>
      <w:r>
        <w:rPr>
          <w:spacing w:val="6"/>
        </w:rPr>
        <w:t xml:space="preserve"> </w:t>
      </w:r>
      <w:r>
        <w:t>de</w:t>
      </w:r>
      <w:r>
        <w:rPr>
          <w:spacing w:val="1"/>
        </w:rPr>
        <w:t>sc</w:t>
      </w:r>
      <w:r>
        <w:t>r</w:t>
      </w:r>
      <w:r>
        <w:rPr>
          <w:spacing w:val="-2"/>
        </w:rPr>
        <w:t>i</w:t>
      </w:r>
      <w:r>
        <w:t>p</w:t>
      </w:r>
      <w:r>
        <w:rPr>
          <w:spacing w:val="2"/>
        </w:rPr>
        <w:t>t</w:t>
      </w:r>
      <w:r>
        <w:rPr>
          <w:spacing w:val="-2"/>
        </w:rPr>
        <w:t>i</w:t>
      </w:r>
      <w:r>
        <w:t>on</w:t>
      </w:r>
      <w:r>
        <w:rPr>
          <w:spacing w:val="6"/>
        </w:rPr>
        <w:t xml:space="preserve"> </w:t>
      </w:r>
      <w:r>
        <w:t>of</w:t>
      </w:r>
      <w:r>
        <w:rPr>
          <w:spacing w:val="6"/>
        </w:rPr>
        <w:t xml:space="preserve"> </w:t>
      </w:r>
      <w:r>
        <w:t>the</w:t>
      </w:r>
      <w:r>
        <w:rPr>
          <w:spacing w:val="6"/>
        </w:rPr>
        <w:t xml:space="preserve"> </w:t>
      </w:r>
      <w:r>
        <w:rPr>
          <w:spacing w:val="2"/>
        </w:rPr>
        <w:t>n</w:t>
      </w:r>
      <w:r>
        <w:t>ature</w:t>
      </w:r>
      <w:r>
        <w:rPr>
          <w:spacing w:val="6"/>
        </w:rPr>
        <w:t xml:space="preserve"> </w:t>
      </w:r>
      <w:r>
        <w:t>of</w:t>
      </w:r>
      <w:r>
        <w:rPr>
          <w:spacing w:val="7"/>
        </w:rPr>
        <w:t xml:space="preserve"> </w:t>
      </w:r>
      <w:r>
        <w:t>the</w:t>
      </w:r>
      <w:r>
        <w:rPr>
          <w:spacing w:val="6"/>
        </w:rPr>
        <w:t xml:space="preserve"> </w:t>
      </w:r>
      <w:r>
        <w:t>o</w:t>
      </w:r>
      <w:r>
        <w:rPr>
          <w:spacing w:val="2"/>
        </w:rPr>
        <w:t>b</w:t>
      </w:r>
      <w:r>
        <w:rPr>
          <w:spacing w:val="-2"/>
        </w:rPr>
        <w:t>li</w:t>
      </w:r>
      <w:r>
        <w:rPr>
          <w:spacing w:val="2"/>
        </w:rPr>
        <w:t>g</w:t>
      </w:r>
      <w:r>
        <w:t>a</w:t>
      </w:r>
      <w:r>
        <w:rPr>
          <w:spacing w:val="2"/>
        </w:rPr>
        <w:t>t</w:t>
      </w:r>
      <w:r>
        <w:rPr>
          <w:spacing w:val="-2"/>
        </w:rPr>
        <w:t>i</w:t>
      </w:r>
      <w:r>
        <w:t>on</w:t>
      </w:r>
      <w:r>
        <w:rPr>
          <w:spacing w:val="6"/>
        </w:rPr>
        <w:t xml:space="preserve"> </w:t>
      </w:r>
      <w:r>
        <w:t>a</w:t>
      </w:r>
      <w:r>
        <w:rPr>
          <w:spacing w:val="2"/>
        </w:rPr>
        <w:t>n</w:t>
      </w:r>
      <w:r>
        <w:t>d</w:t>
      </w:r>
      <w:r>
        <w:rPr>
          <w:spacing w:val="6"/>
        </w:rPr>
        <w:t xml:space="preserve"> </w:t>
      </w:r>
      <w:r>
        <w:t>the</w:t>
      </w:r>
      <w:r>
        <w:rPr>
          <w:spacing w:val="6"/>
        </w:rPr>
        <w:t xml:space="preserve"> </w:t>
      </w:r>
      <w:r>
        <w:t>e</w:t>
      </w:r>
      <w:r>
        <w:rPr>
          <w:spacing w:val="1"/>
        </w:rPr>
        <w:t>x</w:t>
      </w:r>
      <w:r>
        <w:t>pe</w:t>
      </w:r>
      <w:r>
        <w:rPr>
          <w:spacing w:val="1"/>
        </w:rPr>
        <w:t>c</w:t>
      </w:r>
      <w:r>
        <w:t>ted</w:t>
      </w:r>
      <w:r>
        <w:rPr>
          <w:spacing w:val="6"/>
        </w:rPr>
        <w:t xml:space="preserve"> </w:t>
      </w:r>
      <w:r>
        <w:t>t</w:t>
      </w:r>
      <w:r>
        <w:rPr>
          <w:spacing w:val="-2"/>
        </w:rPr>
        <w:t>i</w:t>
      </w:r>
      <w:r>
        <w:rPr>
          <w:spacing w:val="4"/>
        </w:rPr>
        <w:t>m</w:t>
      </w:r>
      <w:r>
        <w:rPr>
          <w:spacing w:val="-2"/>
        </w:rPr>
        <w:t>i</w:t>
      </w:r>
      <w:r>
        <w:t>ng</w:t>
      </w:r>
      <w:r>
        <w:rPr>
          <w:spacing w:val="6"/>
        </w:rPr>
        <w:t xml:space="preserve"> </w:t>
      </w:r>
      <w:r>
        <w:t>of</w:t>
      </w:r>
      <w:r>
        <w:rPr>
          <w:spacing w:val="6"/>
        </w:rPr>
        <w:t xml:space="preserve"> </w:t>
      </w:r>
      <w:r>
        <w:t>a</w:t>
      </w:r>
      <w:r>
        <w:rPr>
          <w:spacing w:val="4"/>
        </w:rPr>
        <w:t>n</w:t>
      </w:r>
      <w:r>
        <w:t>y</w:t>
      </w:r>
      <w:r>
        <w:rPr>
          <w:spacing w:val="4"/>
        </w:rPr>
        <w:t xml:space="preserve"> </w:t>
      </w:r>
      <w:r>
        <w:t>re</w:t>
      </w:r>
      <w:r>
        <w:rPr>
          <w:spacing w:val="1"/>
        </w:rPr>
        <w:t>s</w:t>
      </w:r>
      <w:r>
        <w:t>u</w:t>
      </w:r>
      <w:r>
        <w:rPr>
          <w:spacing w:val="-2"/>
        </w:rPr>
        <w:t>l</w:t>
      </w:r>
      <w:r>
        <w:t>t</w:t>
      </w:r>
      <w:r>
        <w:rPr>
          <w:spacing w:val="1"/>
        </w:rPr>
        <w:t>i</w:t>
      </w:r>
      <w:r>
        <w:t>ng</w:t>
      </w:r>
      <w:r>
        <w:rPr>
          <w:spacing w:val="6"/>
        </w:rPr>
        <w:t xml:space="preserve"> </w:t>
      </w:r>
      <w:r>
        <w:t>out</w:t>
      </w:r>
      <w:r>
        <w:rPr>
          <w:spacing w:val="2"/>
        </w:rPr>
        <w:t>f</w:t>
      </w:r>
      <w:r>
        <w:rPr>
          <w:spacing w:val="-2"/>
        </w:rPr>
        <w:t>l</w:t>
      </w:r>
      <w:r>
        <w:rPr>
          <w:spacing w:val="2"/>
        </w:rPr>
        <w:t>o</w:t>
      </w:r>
      <w:r>
        <w:rPr>
          <w:spacing w:val="-3"/>
        </w:rPr>
        <w:t>w</w:t>
      </w:r>
      <w:r>
        <w:t>s</w:t>
      </w:r>
      <w:r>
        <w:rPr>
          <w:spacing w:val="7"/>
        </w:rPr>
        <w:t xml:space="preserve"> </w:t>
      </w:r>
      <w:r>
        <w:t>of</w:t>
      </w:r>
      <w:r>
        <w:rPr>
          <w:spacing w:val="6"/>
        </w:rPr>
        <w:t xml:space="preserve"> </w:t>
      </w:r>
      <w:r>
        <w:t>e</w:t>
      </w:r>
      <w:r>
        <w:rPr>
          <w:spacing w:val="1"/>
        </w:rPr>
        <w:t>c</w:t>
      </w:r>
      <w:r>
        <w:t>on</w:t>
      </w:r>
      <w:r>
        <w:rPr>
          <w:spacing w:val="2"/>
        </w:rPr>
        <w:t>o</w:t>
      </w:r>
      <w:r>
        <w:rPr>
          <w:spacing w:val="4"/>
        </w:rPr>
        <w:t>m</w:t>
      </w:r>
      <w:r>
        <w:rPr>
          <w:spacing w:val="-2"/>
        </w:rPr>
        <w:t>i</w:t>
      </w:r>
      <w:r>
        <w:t>c</w:t>
      </w:r>
      <w:r>
        <w:rPr>
          <w:w w:val="99"/>
        </w:rPr>
        <w:t xml:space="preserve"> </w:t>
      </w:r>
      <w:r>
        <w:t>bene</w:t>
      </w:r>
      <w:r>
        <w:rPr>
          <w:spacing w:val="2"/>
        </w:rPr>
        <w:t>f</w:t>
      </w:r>
      <w:r>
        <w:rPr>
          <w:spacing w:val="-2"/>
        </w:rPr>
        <w:t>i</w:t>
      </w:r>
      <w:r>
        <w:t>t</w:t>
      </w:r>
      <w:r>
        <w:rPr>
          <w:spacing w:val="1"/>
        </w:rPr>
        <w:t>s</w:t>
      </w:r>
      <w:r>
        <w:t>;</w:t>
      </w:r>
    </w:p>
    <w:p w14:paraId="02DF8D3B" w14:textId="77777777" w:rsidR="007E3AE4" w:rsidRDefault="007E3AE4" w:rsidP="00E649CD">
      <w:pPr>
        <w:pStyle w:val="ListBullet"/>
      </w:pPr>
      <w:r>
        <w:t>an</w:t>
      </w:r>
      <w:r>
        <w:rPr>
          <w:spacing w:val="21"/>
        </w:rPr>
        <w:t xml:space="preserve"> </w:t>
      </w:r>
      <w:r>
        <w:rPr>
          <w:spacing w:val="-2"/>
        </w:rPr>
        <w:t>i</w:t>
      </w:r>
      <w:r>
        <w:rPr>
          <w:spacing w:val="2"/>
        </w:rPr>
        <w:t>n</w:t>
      </w:r>
      <w:r>
        <w:t>d</w:t>
      </w:r>
      <w:r>
        <w:rPr>
          <w:spacing w:val="-2"/>
        </w:rPr>
        <w:t>i</w:t>
      </w:r>
      <w:r>
        <w:rPr>
          <w:spacing w:val="1"/>
        </w:rPr>
        <w:t>c</w:t>
      </w:r>
      <w:r>
        <w:t>a</w:t>
      </w:r>
      <w:r>
        <w:rPr>
          <w:spacing w:val="2"/>
        </w:rPr>
        <w:t>t</w:t>
      </w:r>
      <w:r>
        <w:rPr>
          <w:spacing w:val="-2"/>
        </w:rPr>
        <w:t>i</w:t>
      </w:r>
      <w:r>
        <w:rPr>
          <w:spacing w:val="2"/>
        </w:rPr>
        <w:t>o</w:t>
      </w:r>
      <w:r>
        <w:t>n</w:t>
      </w:r>
      <w:r>
        <w:rPr>
          <w:spacing w:val="21"/>
        </w:rPr>
        <w:t xml:space="preserve"> </w:t>
      </w:r>
      <w:r>
        <w:t>of</w:t>
      </w:r>
      <w:r>
        <w:rPr>
          <w:spacing w:val="24"/>
        </w:rPr>
        <w:t xml:space="preserve"> </w:t>
      </w:r>
      <w:r>
        <w:t>the</w:t>
      </w:r>
      <w:r>
        <w:rPr>
          <w:spacing w:val="21"/>
        </w:rPr>
        <w:t xml:space="preserve"> </w:t>
      </w:r>
      <w:r>
        <w:t>un</w:t>
      </w:r>
      <w:r>
        <w:rPr>
          <w:spacing w:val="1"/>
        </w:rPr>
        <w:t>c</w:t>
      </w:r>
      <w:r>
        <w:t>er</w:t>
      </w:r>
      <w:r>
        <w:rPr>
          <w:spacing w:val="2"/>
        </w:rPr>
        <w:t>t</w:t>
      </w:r>
      <w:r>
        <w:t>a</w:t>
      </w:r>
      <w:r>
        <w:rPr>
          <w:spacing w:val="-2"/>
        </w:rPr>
        <w:t>i</w:t>
      </w:r>
      <w:r>
        <w:t>n</w:t>
      </w:r>
      <w:r>
        <w:rPr>
          <w:spacing w:val="2"/>
        </w:rPr>
        <w:t>t</w:t>
      </w:r>
      <w:r>
        <w:rPr>
          <w:spacing w:val="-2"/>
        </w:rPr>
        <w:t>i</w:t>
      </w:r>
      <w:r>
        <w:t>es</w:t>
      </w:r>
      <w:r>
        <w:rPr>
          <w:spacing w:val="23"/>
        </w:rPr>
        <w:t xml:space="preserve"> </w:t>
      </w:r>
      <w:r>
        <w:t>a</w:t>
      </w:r>
      <w:r>
        <w:rPr>
          <w:spacing w:val="2"/>
        </w:rPr>
        <w:t>b</w:t>
      </w:r>
      <w:r>
        <w:t>out</w:t>
      </w:r>
      <w:r>
        <w:rPr>
          <w:spacing w:val="21"/>
        </w:rPr>
        <w:t xml:space="preserve"> </w:t>
      </w:r>
      <w:r>
        <w:t>t</w:t>
      </w:r>
      <w:r>
        <w:rPr>
          <w:spacing w:val="2"/>
        </w:rPr>
        <w:t>h</w:t>
      </w:r>
      <w:r>
        <w:t>e</w:t>
      </w:r>
      <w:r>
        <w:rPr>
          <w:spacing w:val="21"/>
        </w:rPr>
        <w:t xml:space="preserve"> </w:t>
      </w:r>
      <w:r>
        <w:t>a</w:t>
      </w:r>
      <w:r>
        <w:rPr>
          <w:spacing w:val="4"/>
        </w:rPr>
        <w:t>m</w:t>
      </w:r>
      <w:r>
        <w:t>ount</w:t>
      </w:r>
      <w:r>
        <w:rPr>
          <w:spacing w:val="22"/>
        </w:rPr>
        <w:t xml:space="preserve"> </w:t>
      </w:r>
      <w:r>
        <w:t>or</w:t>
      </w:r>
      <w:r>
        <w:rPr>
          <w:spacing w:val="22"/>
        </w:rPr>
        <w:t xml:space="preserve"> </w:t>
      </w:r>
      <w:r>
        <w:t>t</w:t>
      </w:r>
      <w:r>
        <w:rPr>
          <w:spacing w:val="-2"/>
        </w:rPr>
        <w:t>i</w:t>
      </w:r>
      <w:r>
        <w:rPr>
          <w:spacing w:val="4"/>
        </w:rPr>
        <w:t>m</w:t>
      </w:r>
      <w:r>
        <w:rPr>
          <w:spacing w:val="-2"/>
        </w:rPr>
        <w:t>i</w:t>
      </w:r>
      <w:r>
        <w:t>ng</w:t>
      </w:r>
      <w:r>
        <w:rPr>
          <w:spacing w:val="21"/>
        </w:rPr>
        <w:t xml:space="preserve"> </w:t>
      </w:r>
      <w:r>
        <w:t>of</w:t>
      </w:r>
      <w:r>
        <w:rPr>
          <w:spacing w:val="24"/>
        </w:rPr>
        <w:t xml:space="preserve"> </w:t>
      </w:r>
      <w:r>
        <w:t>tho</w:t>
      </w:r>
      <w:r>
        <w:rPr>
          <w:spacing w:val="1"/>
        </w:rPr>
        <w:t>s</w:t>
      </w:r>
      <w:r>
        <w:t>e</w:t>
      </w:r>
      <w:r>
        <w:rPr>
          <w:spacing w:val="21"/>
        </w:rPr>
        <w:t xml:space="preserve"> </w:t>
      </w:r>
      <w:r>
        <w:t>out</w:t>
      </w:r>
      <w:r>
        <w:rPr>
          <w:spacing w:val="2"/>
        </w:rPr>
        <w:t>f</w:t>
      </w:r>
      <w:r>
        <w:rPr>
          <w:spacing w:val="-2"/>
        </w:rPr>
        <w:t>l</w:t>
      </w:r>
      <w:r>
        <w:rPr>
          <w:spacing w:val="2"/>
        </w:rPr>
        <w:t>o</w:t>
      </w:r>
      <w:r>
        <w:rPr>
          <w:spacing w:val="-3"/>
        </w:rPr>
        <w:t>w</w:t>
      </w:r>
      <w:r>
        <w:rPr>
          <w:spacing w:val="1"/>
        </w:rPr>
        <w:t>s</w:t>
      </w:r>
      <w:r>
        <w:t>.</w:t>
      </w:r>
      <w:r>
        <w:rPr>
          <w:spacing w:val="17"/>
        </w:rPr>
        <w:t xml:space="preserve"> </w:t>
      </w:r>
      <w:r>
        <w:rPr>
          <w:spacing w:val="8"/>
        </w:rPr>
        <w:t>W</w:t>
      </w:r>
      <w:r>
        <w:t>here</w:t>
      </w:r>
      <w:r>
        <w:rPr>
          <w:spacing w:val="22"/>
        </w:rPr>
        <w:t xml:space="preserve"> </w:t>
      </w:r>
      <w:r>
        <w:t>ne</w:t>
      </w:r>
      <w:r>
        <w:rPr>
          <w:spacing w:val="1"/>
        </w:rPr>
        <w:t>c</w:t>
      </w:r>
      <w:r>
        <w:t>e</w:t>
      </w:r>
      <w:r>
        <w:rPr>
          <w:spacing w:val="1"/>
        </w:rPr>
        <w:t>ss</w:t>
      </w:r>
      <w:r>
        <w:t>a</w:t>
      </w:r>
      <w:r>
        <w:rPr>
          <w:spacing w:val="3"/>
        </w:rPr>
        <w:t>r</w:t>
      </w:r>
      <w:r>
        <w:t>y</w:t>
      </w:r>
      <w:r>
        <w:rPr>
          <w:spacing w:val="16"/>
        </w:rPr>
        <w:t xml:space="preserve"> </w:t>
      </w:r>
      <w:r>
        <w:t>to</w:t>
      </w:r>
      <w:r>
        <w:rPr>
          <w:spacing w:val="25"/>
        </w:rPr>
        <w:t xml:space="preserve"> </w:t>
      </w:r>
      <w:r>
        <w:t>pr</w:t>
      </w:r>
      <w:r>
        <w:rPr>
          <w:spacing w:val="2"/>
        </w:rPr>
        <w:t>o</w:t>
      </w:r>
      <w:r>
        <w:rPr>
          <w:spacing w:val="1"/>
        </w:rPr>
        <w:t>v</w:t>
      </w:r>
      <w:r>
        <w:rPr>
          <w:spacing w:val="-2"/>
        </w:rPr>
        <w:t>i</w:t>
      </w:r>
      <w:r>
        <w:t>de</w:t>
      </w:r>
    </w:p>
    <w:p w14:paraId="02DF8D3C" w14:textId="77777777" w:rsidR="007E3AE4" w:rsidRDefault="007E3AE4" w:rsidP="00E649CD">
      <w:pPr>
        <w:pStyle w:val="ListBullet"/>
      </w:pPr>
      <w:r>
        <w:t>ade</w:t>
      </w:r>
      <w:r>
        <w:rPr>
          <w:spacing w:val="2"/>
        </w:rPr>
        <w:t>q</w:t>
      </w:r>
      <w:r>
        <w:t>ua</w:t>
      </w:r>
      <w:r>
        <w:rPr>
          <w:spacing w:val="2"/>
        </w:rPr>
        <w:t>t</w:t>
      </w:r>
      <w:r>
        <w:t>e</w:t>
      </w:r>
      <w:r>
        <w:rPr>
          <w:spacing w:val="50"/>
        </w:rPr>
        <w:t xml:space="preserve"> </w:t>
      </w:r>
      <w:r>
        <w:rPr>
          <w:spacing w:val="-2"/>
        </w:rPr>
        <w:t>i</w:t>
      </w:r>
      <w:r>
        <w:t>n</w:t>
      </w:r>
      <w:r>
        <w:rPr>
          <w:spacing w:val="2"/>
        </w:rPr>
        <w:t>f</w:t>
      </w:r>
      <w:r>
        <w:t>or</w:t>
      </w:r>
      <w:r>
        <w:rPr>
          <w:spacing w:val="4"/>
        </w:rPr>
        <w:t>m</w:t>
      </w:r>
      <w:r>
        <w:t>at</w:t>
      </w:r>
      <w:r>
        <w:rPr>
          <w:spacing w:val="-2"/>
        </w:rPr>
        <w:t>i</w:t>
      </w:r>
      <w:r>
        <w:t>on,</w:t>
      </w:r>
      <w:r>
        <w:rPr>
          <w:spacing w:val="50"/>
        </w:rPr>
        <w:t xml:space="preserve"> </w:t>
      </w:r>
      <w:r>
        <w:t>an</w:t>
      </w:r>
      <w:r>
        <w:rPr>
          <w:spacing w:val="52"/>
        </w:rPr>
        <w:t xml:space="preserve"> </w:t>
      </w:r>
      <w:r>
        <w:t>ent</w:t>
      </w:r>
      <w:r>
        <w:rPr>
          <w:spacing w:val="1"/>
        </w:rPr>
        <w:t>i</w:t>
      </w:r>
      <w:r>
        <w:rPr>
          <w:spacing w:val="2"/>
        </w:rPr>
        <w:t>t</w:t>
      </w:r>
      <w:r>
        <w:t>y</w:t>
      </w:r>
      <w:r>
        <w:rPr>
          <w:spacing w:val="47"/>
        </w:rPr>
        <w:t xml:space="preserve"> </w:t>
      </w:r>
      <w:r>
        <w:rPr>
          <w:spacing w:val="1"/>
        </w:rPr>
        <w:t>s</w:t>
      </w:r>
      <w:r>
        <w:t>h</w:t>
      </w:r>
      <w:r>
        <w:rPr>
          <w:spacing w:val="2"/>
        </w:rPr>
        <w:t>a</w:t>
      </w:r>
      <w:r>
        <w:rPr>
          <w:spacing w:val="-2"/>
        </w:rPr>
        <w:t>l</w:t>
      </w:r>
      <w:r>
        <w:t>l</w:t>
      </w:r>
      <w:r>
        <w:rPr>
          <w:spacing w:val="51"/>
        </w:rPr>
        <w:t xml:space="preserve"> </w:t>
      </w:r>
      <w:r>
        <w:t>d</w:t>
      </w:r>
      <w:r>
        <w:rPr>
          <w:spacing w:val="-2"/>
        </w:rPr>
        <w:t>i</w:t>
      </w:r>
      <w:r>
        <w:rPr>
          <w:spacing w:val="1"/>
        </w:rPr>
        <w:t>sc</w:t>
      </w:r>
      <w:r>
        <w:rPr>
          <w:spacing w:val="-2"/>
        </w:rPr>
        <w:t>l</w:t>
      </w:r>
      <w:r>
        <w:t>o</w:t>
      </w:r>
      <w:r>
        <w:rPr>
          <w:spacing w:val="1"/>
        </w:rPr>
        <w:t>s</w:t>
      </w:r>
      <w:r>
        <w:t>e</w:t>
      </w:r>
      <w:r>
        <w:rPr>
          <w:spacing w:val="50"/>
        </w:rPr>
        <w:t xml:space="preserve"> </w:t>
      </w:r>
      <w:r>
        <w:rPr>
          <w:spacing w:val="2"/>
        </w:rPr>
        <w:t>t</w:t>
      </w:r>
      <w:r>
        <w:t>he</w:t>
      </w:r>
      <w:r>
        <w:rPr>
          <w:spacing w:val="52"/>
        </w:rPr>
        <w:t xml:space="preserve"> </w:t>
      </w:r>
      <w:r>
        <w:rPr>
          <w:spacing w:val="4"/>
        </w:rPr>
        <w:t>m</w:t>
      </w:r>
      <w:r>
        <w:rPr>
          <w:spacing w:val="-3"/>
        </w:rPr>
        <w:t>a</w:t>
      </w:r>
      <w:r>
        <w:rPr>
          <w:spacing w:val="1"/>
        </w:rPr>
        <w:t>j</w:t>
      </w:r>
      <w:r>
        <w:t>or</w:t>
      </w:r>
      <w:r>
        <w:rPr>
          <w:spacing w:val="51"/>
        </w:rPr>
        <w:t xml:space="preserve"> </w:t>
      </w:r>
      <w:r>
        <w:t>a</w:t>
      </w:r>
      <w:r>
        <w:rPr>
          <w:spacing w:val="1"/>
        </w:rPr>
        <w:t>ss</w:t>
      </w:r>
      <w:r>
        <w:rPr>
          <w:spacing w:val="-3"/>
        </w:rPr>
        <w:t>u</w:t>
      </w:r>
      <w:r>
        <w:rPr>
          <w:spacing w:val="4"/>
        </w:rPr>
        <w:t>m</w:t>
      </w:r>
      <w:r>
        <w:t>pt</w:t>
      </w:r>
      <w:r>
        <w:rPr>
          <w:spacing w:val="-2"/>
        </w:rPr>
        <w:t>i</w:t>
      </w:r>
      <w:r>
        <w:t>ons</w:t>
      </w:r>
      <w:r>
        <w:rPr>
          <w:spacing w:val="49"/>
        </w:rPr>
        <w:t xml:space="preserve"> </w:t>
      </w:r>
      <w:r>
        <w:rPr>
          <w:spacing w:val="4"/>
        </w:rPr>
        <w:t>m</w:t>
      </w:r>
      <w:r>
        <w:t>ade</w:t>
      </w:r>
      <w:r>
        <w:rPr>
          <w:spacing w:val="50"/>
        </w:rPr>
        <w:t xml:space="preserve"> </w:t>
      </w:r>
      <w:r>
        <w:rPr>
          <w:spacing w:val="1"/>
        </w:rPr>
        <w:t>c</w:t>
      </w:r>
      <w:r>
        <w:t>on</w:t>
      </w:r>
      <w:r>
        <w:rPr>
          <w:spacing w:val="1"/>
        </w:rPr>
        <w:t>c</w:t>
      </w:r>
      <w:r>
        <w:t>ern</w:t>
      </w:r>
      <w:r>
        <w:rPr>
          <w:spacing w:val="-2"/>
        </w:rPr>
        <w:t>i</w:t>
      </w:r>
      <w:r>
        <w:rPr>
          <w:spacing w:val="2"/>
        </w:rPr>
        <w:t>n</w:t>
      </w:r>
      <w:r>
        <w:t>g</w:t>
      </w:r>
      <w:r>
        <w:rPr>
          <w:spacing w:val="51"/>
        </w:rPr>
        <w:t xml:space="preserve"> </w:t>
      </w:r>
      <w:r>
        <w:rPr>
          <w:spacing w:val="2"/>
        </w:rPr>
        <w:t>f</w:t>
      </w:r>
      <w:r>
        <w:t>uture</w:t>
      </w:r>
      <w:r>
        <w:rPr>
          <w:spacing w:val="50"/>
        </w:rPr>
        <w:t xml:space="preserve"> </w:t>
      </w:r>
      <w:r>
        <w:t>e</w:t>
      </w:r>
      <w:r>
        <w:rPr>
          <w:spacing w:val="1"/>
        </w:rPr>
        <w:t>v</w:t>
      </w:r>
      <w:r>
        <w:t>ent</w:t>
      </w:r>
      <w:r>
        <w:rPr>
          <w:spacing w:val="3"/>
        </w:rPr>
        <w:t>s</w:t>
      </w:r>
      <w:r>
        <w:t>,</w:t>
      </w:r>
      <w:r>
        <w:rPr>
          <w:spacing w:val="50"/>
        </w:rPr>
        <w:t xml:space="preserve"> </w:t>
      </w:r>
      <w:r>
        <w:t>as</w:t>
      </w:r>
      <w:r>
        <w:rPr>
          <w:w w:val="99"/>
        </w:rPr>
        <w:t xml:space="preserve"> </w:t>
      </w:r>
      <w:r>
        <w:t>addre</w:t>
      </w:r>
      <w:r>
        <w:rPr>
          <w:spacing w:val="1"/>
        </w:rPr>
        <w:t>ss</w:t>
      </w:r>
      <w:r>
        <w:t>ed</w:t>
      </w:r>
      <w:r>
        <w:rPr>
          <w:spacing w:val="-6"/>
        </w:rPr>
        <w:t xml:space="preserve"> </w:t>
      </w:r>
      <w:r>
        <w:rPr>
          <w:spacing w:val="-2"/>
        </w:rPr>
        <w:t>i</w:t>
      </w:r>
      <w:r>
        <w:t>n</w:t>
      </w:r>
      <w:r>
        <w:rPr>
          <w:spacing w:val="-6"/>
        </w:rPr>
        <w:t xml:space="preserve"> </w:t>
      </w:r>
      <w:r>
        <w:t>par</w:t>
      </w:r>
      <w:r>
        <w:rPr>
          <w:spacing w:val="2"/>
        </w:rPr>
        <w:t>a</w:t>
      </w:r>
      <w:r>
        <w:t>graph</w:t>
      </w:r>
      <w:r>
        <w:rPr>
          <w:spacing w:val="-5"/>
        </w:rPr>
        <w:t xml:space="preserve"> </w:t>
      </w:r>
      <w:r>
        <w:t>48;</w:t>
      </w:r>
      <w:r>
        <w:rPr>
          <w:spacing w:val="-6"/>
        </w:rPr>
        <w:t xml:space="preserve"> </w:t>
      </w:r>
      <w:r>
        <w:t>and</w:t>
      </w:r>
    </w:p>
    <w:p w14:paraId="02DF8D3D" w14:textId="77777777" w:rsidR="007E3AE4" w:rsidRDefault="007E3AE4" w:rsidP="00E649CD">
      <w:pPr>
        <w:pStyle w:val="ListBullet"/>
      </w:pPr>
      <w:r>
        <w:t>the</w:t>
      </w:r>
      <w:r>
        <w:rPr>
          <w:spacing w:val="3"/>
        </w:rPr>
        <w:t xml:space="preserve"> </w:t>
      </w:r>
      <w:r>
        <w:t>a</w:t>
      </w:r>
      <w:r>
        <w:rPr>
          <w:spacing w:val="4"/>
        </w:rPr>
        <w:t>m</w:t>
      </w:r>
      <w:r>
        <w:t>ount</w:t>
      </w:r>
      <w:r>
        <w:rPr>
          <w:spacing w:val="4"/>
        </w:rPr>
        <w:t xml:space="preserve"> </w:t>
      </w:r>
      <w:r>
        <w:t>of</w:t>
      </w:r>
      <w:r>
        <w:rPr>
          <w:spacing w:val="6"/>
        </w:rPr>
        <w:t xml:space="preserve"> </w:t>
      </w:r>
      <w:r>
        <w:t>a</w:t>
      </w:r>
      <w:r>
        <w:rPr>
          <w:spacing w:val="2"/>
        </w:rPr>
        <w:t>n</w:t>
      </w:r>
      <w:r>
        <w:t>y e</w:t>
      </w:r>
      <w:r>
        <w:rPr>
          <w:spacing w:val="1"/>
        </w:rPr>
        <w:t>x</w:t>
      </w:r>
      <w:r>
        <w:rPr>
          <w:spacing w:val="2"/>
        </w:rPr>
        <w:t>p</w:t>
      </w:r>
      <w:r>
        <w:t>e</w:t>
      </w:r>
      <w:r>
        <w:rPr>
          <w:spacing w:val="1"/>
        </w:rPr>
        <w:t>c</w:t>
      </w:r>
      <w:r>
        <w:t>t</w:t>
      </w:r>
      <w:r>
        <w:rPr>
          <w:spacing w:val="2"/>
        </w:rPr>
        <w:t>e</w:t>
      </w:r>
      <w:r>
        <w:t>d</w:t>
      </w:r>
      <w:r>
        <w:rPr>
          <w:spacing w:val="3"/>
        </w:rPr>
        <w:t xml:space="preserve"> </w:t>
      </w:r>
      <w:r>
        <w:t>re</w:t>
      </w:r>
      <w:r>
        <w:rPr>
          <w:spacing w:val="-2"/>
        </w:rPr>
        <w:t>i</w:t>
      </w:r>
      <w:r>
        <w:rPr>
          <w:spacing w:val="4"/>
        </w:rPr>
        <w:t>m</w:t>
      </w:r>
      <w:r>
        <w:t>bur</w:t>
      </w:r>
      <w:r>
        <w:rPr>
          <w:spacing w:val="1"/>
        </w:rPr>
        <w:t>s</w:t>
      </w:r>
      <w:r>
        <w:rPr>
          <w:spacing w:val="-3"/>
        </w:rPr>
        <w:t>e</w:t>
      </w:r>
      <w:r>
        <w:rPr>
          <w:spacing w:val="4"/>
        </w:rPr>
        <w:t>m</w:t>
      </w:r>
      <w:r>
        <w:t>ent,</w:t>
      </w:r>
      <w:r>
        <w:rPr>
          <w:spacing w:val="5"/>
        </w:rPr>
        <w:t xml:space="preserve"> </w:t>
      </w:r>
      <w:r>
        <w:rPr>
          <w:spacing w:val="1"/>
        </w:rPr>
        <w:t>s</w:t>
      </w:r>
      <w:r>
        <w:t>tat</w:t>
      </w:r>
      <w:r>
        <w:rPr>
          <w:spacing w:val="-2"/>
        </w:rPr>
        <w:t>i</w:t>
      </w:r>
      <w:r>
        <w:t>ng</w:t>
      </w:r>
      <w:r>
        <w:rPr>
          <w:spacing w:val="3"/>
        </w:rPr>
        <w:t xml:space="preserve"> </w:t>
      </w:r>
      <w:r>
        <w:t>t</w:t>
      </w:r>
      <w:r>
        <w:rPr>
          <w:spacing w:val="2"/>
        </w:rPr>
        <w:t>h</w:t>
      </w:r>
      <w:r>
        <w:t>e</w:t>
      </w:r>
      <w:r>
        <w:rPr>
          <w:spacing w:val="3"/>
        </w:rPr>
        <w:t xml:space="preserve"> </w:t>
      </w:r>
      <w:r>
        <w:t>a</w:t>
      </w:r>
      <w:r>
        <w:rPr>
          <w:spacing w:val="4"/>
        </w:rPr>
        <w:t>m</w:t>
      </w:r>
      <w:r>
        <w:t>ount</w:t>
      </w:r>
      <w:r>
        <w:rPr>
          <w:spacing w:val="5"/>
        </w:rPr>
        <w:t xml:space="preserve"> </w:t>
      </w:r>
      <w:r>
        <w:t>of</w:t>
      </w:r>
      <w:r>
        <w:rPr>
          <w:spacing w:val="4"/>
        </w:rPr>
        <w:t xml:space="preserve"> </w:t>
      </w:r>
      <w:r>
        <w:t>a</w:t>
      </w:r>
      <w:r>
        <w:rPr>
          <w:spacing w:val="2"/>
        </w:rPr>
        <w:t>n</w:t>
      </w:r>
      <w:r>
        <w:t>y</w:t>
      </w:r>
      <w:r>
        <w:rPr>
          <w:spacing w:val="1"/>
        </w:rPr>
        <w:t xml:space="preserve"> </w:t>
      </w:r>
      <w:r>
        <w:t>a</w:t>
      </w:r>
      <w:r>
        <w:rPr>
          <w:spacing w:val="1"/>
        </w:rPr>
        <w:t>ss</w:t>
      </w:r>
      <w:r>
        <w:t>et</w:t>
      </w:r>
      <w:r>
        <w:rPr>
          <w:spacing w:val="4"/>
        </w:rPr>
        <w:t xml:space="preserve"> </w:t>
      </w:r>
      <w:r>
        <w:t>that</w:t>
      </w:r>
      <w:r>
        <w:rPr>
          <w:spacing w:val="6"/>
        </w:rPr>
        <w:t xml:space="preserve"> </w:t>
      </w:r>
      <w:r>
        <w:t>has</w:t>
      </w:r>
      <w:r>
        <w:rPr>
          <w:spacing w:val="5"/>
        </w:rPr>
        <w:t xml:space="preserve"> </w:t>
      </w:r>
      <w:r>
        <w:t>been</w:t>
      </w:r>
      <w:r>
        <w:rPr>
          <w:spacing w:val="4"/>
        </w:rPr>
        <w:t xml:space="preserve"> </w:t>
      </w:r>
      <w:r>
        <w:t>re</w:t>
      </w:r>
      <w:r>
        <w:rPr>
          <w:spacing w:val="1"/>
        </w:rPr>
        <w:t>c</w:t>
      </w:r>
      <w:r>
        <w:t>og</w:t>
      </w:r>
      <w:r>
        <w:rPr>
          <w:spacing w:val="2"/>
        </w:rPr>
        <w:t>n</w:t>
      </w:r>
      <w:r>
        <w:rPr>
          <w:spacing w:val="-2"/>
        </w:rPr>
        <w:t>i</w:t>
      </w:r>
      <w:r>
        <w:rPr>
          <w:spacing w:val="1"/>
        </w:rPr>
        <w:t>s</w:t>
      </w:r>
      <w:r>
        <w:t>ed</w:t>
      </w:r>
      <w:r>
        <w:rPr>
          <w:spacing w:val="3"/>
        </w:rPr>
        <w:t xml:space="preserve"> </w:t>
      </w:r>
      <w:r>
        <w:rPr>
          <w:spacing w:val="2"/>
        </w:rPr>
        <w:t>f</w:t>
      </w:r>
      <w:r>
        <w:t>or</w:t>
      </w:r>
      <w:r>
        <w:rPr>
          <w:spacing w:val="10"/>
        </w:rPr>
        <w:t xml:space="preserve"> </w:t>
      </w:r>
      <w:r>
        <w:rPr>
          <w:spacing w:val="-3"/>
        </w:rPr>
        <w:t>t</w:t>
      </w:r>
      <w:r>
        <w:t>hat</w:t>
      </w:r>
    </w:p>
    <w:p w14:paraId="02DF8D3E" w14:textId="77777777" w:rsidR="007E3AE4" w:rsidRDefault="007E3AE4" w:rsidP="00E649CD">
      <w:pPr>
        <w:pStyle w:val="ListBullet"/>
      </w:pPr>
      <w:r>
        <w:t>e</w:t>
      </w:r>
      <w:r>
        <w:rPr>
          <w:spacing w:val="1"/>
        </w:rPr>
        <w:t>x</w:t>
      </w:r>
      <w:r>
        <w:t>pe</w:t>
      </w:r>
      <w:r>
        <w:rPr>
          <w:spacing w:val="1"/>
        </w:rPr>
        <w:t>c</w:t>
      </w:r>
      <w:r>
        <w:t>ted</w:t>
      </w:r>
      <w:r>
        <w:rPr>
          <w:spacing w:val="-23"/>
        </w:rPr>
        <w:t xml:space="preserve"> </w:t>
      </w:r>
      <w:r>
        <w:t>r</w:t>
      </w:r>
      <w:r>
        <w:rPr>
          <w:spacing w:val="2"/>
        </w:rPr>
        <w:t>e</w:t>
      </w:r>
      <w:r>
        <w:rPr>
          <w:spacing w:val="-2"/>
        </w:rPr>
        <w:t>i</w:t>
      </w:r>
      <w:r>
        <w:rPr>
          <w:spacing w:val="4"/>
        </w:rPr>
        <w:t>m</w:t>
      </w:r>
      <w:r>
        <w:t>bur</w:t>
      </w:r>
      <w:r>
        <w:rPr>
          <w:spacing w:val="1"/>
        </w:rPr>
        <w:t>s</w:t>
      </w:r>
      <w:r>
        <w:rPr>
          <w:spacing w:val="-3"/>
        </w:rPr>
        <w:t>e</w:t>
      </w:r>
      <w:r>
        <w:rPr>
          <w:spacing w:val="4"/>
        </w:rPr>
        <w:t>m</w:t>
      </w:r>
      <w:r>
        <w:t>ent.</w:t>
      </w:r>
    </w:p>
    <w:p w14:paraId="02DF8D3F" w14:textId="77777777" w:rsidR="007E3AE4" w:rsidRPr="007E3AE4" w:rsidRDefault="007E3AE4" w:rsidP="003E2711">
      <w:pPr>
        <w:pStyle w:val="Heading3"/>
      </w:pPr>
      <w:bookmarkStart w:id="48" w:name="_TOC_250030"/>
      <w:r w:rsidRPr="007E3AE4">
        <w:t>Accounting for contingent liabilitie</w:t>
      </w:r>
      <w:bookmarkEnd w:id="48"/>
      <w:r w:rsidRPr="007E3AE4">
        <w:t>s</w:t>
      </w:r>
    </w:p>
    <w:p w14:paraId="02DF8D40" w14:textId="77777777" w:rsidR="007E3AE4" w:rsidRPr="007E3AE4" w:rsidRDefault="007E3AE4" w:rsidP="00BB12E1">
      <w:pPr>
        <w:pStyle w:val="BodyText"/>
        <w:ind w:left="993" w:right="1260"/>
        <w:jc w:val="both"/>
      </w:pPr>
      <w:r>
        <w:rPr>
          <w:spacing w:val="-1"/>
        </w:rPr>
        <w:t>A</w:t>
      </w:r>
      <w:r>
        <w:rPr>
          <w:spacing w:val="1"/>
        </w:rPr>
        <w:t>A</w:t>
      </w:r>
      <w:r>
        <w:rPr>
          <w:spacing w:val="-1"/>
        </w:rPr>
        <w:t>S</w:t>
      </w:r>
      <w:r>
        <w:t>B</w:t>
      </w:r>
      <w:r>
        <w:rPr>
          <w:spacing w:val="-4"/>
        </w:rPr>
        <w:t xml:space="preserve"> </w:t>
      </w:r>
      <w:r>
        <w:rPr>
          <w:spacing w:val="-1"/>
        </w:rPr>
        <w:t>1</w:t>
      </w:r>
      <w:r>
        <w:rPr>
          <w:spacing w:val="2"/>
        </w:rPr>
        <w:t>3</w:t>
      </w:r>
      <w:r>
        <w:t>7</w:t>
      </w:r>
      <w:r>
        <w:rPr>
          <w:spacing w:val="-6"/>
        </w:rPr>
        <w:t xml:space="preserve"> </w:t>
      </w:r>
      <w:r>
        <w:rPr>
          <w:spacing w:val="-1"/>
        </w:rPr>
        <w:t>d</w:t>
      </w:r>
      <w:r>
        <w:rPr>
          <w:spacing w:val="2"/>
        </w:rPr>
        <w:t>o</w:t>
      </w:r>
      <w:r>
        <w:rPr>
          <w:spacing w:val="-1"/>
        </w:rPr>
        <w:t>e</w:t>
      </w:r>
      <w:r>
        <w:t>s</w:t>
      </w:r>
      <w:r>
        <w:rPr>
          <w:spacing w:val="-4"/>
        </w:rPr>
        <w:t xml:space="preserve"> </w:t>
      </w:r>
      <w:r>
        <w:rPr>
          <w:spacing w:val="-1"/>
        </w:rPr>
        <w:t>no</w:t>
      </w:r>
      <w:r>
        <w:t>t</w:t>
      </w:r>
      <w:r>
        <w:rPr>
          <w:spacing w:val="-4"/>
        </w:rPr>
        <w:t xml:space="preserve"> </w:t>
      </w:r>
      <w:r>
        <w:rPr>
          <w:spacing w:val="-1"/>
        </w:rPr>
        <w:t>a</w:t>
      </w:r>
      <w:r>
        <w:rPr>
          <w:spacing w:val="1"/>
        </w:rPr>
        <w:t>l</w:t>
      </w:r>
      <w:r>
        <w:rPr>
          <w:spacing w:val="-2"/>
        </w:rPr>
        <w:t>l</w:t>
      </w:r>
      <w:r>
        <w:rPr>
          <w:spacing w:val="2"/>
        </w:rPr>
        <w:t>o</w:t>
      </w:r>
      <w:r>
        <w:t>w</w:t>
      </w:r>
      <w:r>
        <w:rPr>
          <w:spacing w:val="-5"/>
        </w:rPr>
        <w:t xml:space="preserve"> </w:t>
      </w:r>
      <w:r>
        <w:rPr>
          <w:spacing w:val="2"/>
        </w:rPr>
        <w:t>f</w:t>
      </w:r>
      <w:r>
        <w:rPr>
          <w:spacing w:val="-1"/>
        </w:rPr>
        <w:t>o</w:t>
      </w:r>
      <w:r>
        <w:t>r</w:t>
      </w:r>
      <w:r>
        <w:rPr>
          <w:spacing w:val="-5"/>
        </w:rPr>
        <w:t xml:space="preserve"> </w:t>
      </w:r>
      <w:r>
        <w:rPr>
          <w:spacing w:val="-1"/>
        </w:rPr>
        <w:t>th</w:t>
      </w:r>
      <w:r>
        <w:t>e</w:t>
      </w:r>
      <w:r>
        <w:rPr>
          <w:spacing w:val="-5"/>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1"/>
        </w:rPr>
        <w:t>t</w:t>
      </w:r>
      <w:r>
        <w:rPr>
          <w:spacing w:val="1"/>
        </w:rPr>
        <w:t>i</w:t>
      </w:r>
      <w:r>
        <w:rPr>
          <w:spacing w:val="-1"/>
        </w:rPr>
        <w:t>o</w:t>
      </w:r>
      <w:r>
        <w:t>n</w:t>
      </w:r>
      <w:r>
        <w:rPr>
          <w:spacing w:val="-6"/>
        </w:rPr>
        <w:t xml:space="preserve"> </w:t>
      </w:r>
      <w:r>
        <w:rPr>
          <w:spacing w:val="-1"/>
        </w:rPr>
        <w:t>o</w:t>
      </w:r>
      <w:r>
        <w:t>f</w:t>
      </w:r>
      <w:r>
        <w:rPr>
          <w:spacing w:val="-3"/>
        </w:rPr>
        <w:t xml:space="preserve"> </w:t>
      </w:r>
      <w:r>
        <w:t>a</w:t>
      </w:r>
      <w:r>
        <w:rPr>
          <w:spacing w:val="-4"/>
        </w:rPr>
        <w:t xml:space="preserve"> </w:t>
      </w:r>
      <w:r>
        <w:rPr>
          <w:spacing w:val="-2"/>
        </w:rPr>
        <w:t>l</w:t>
      </w:r>
      <w:r>
        <w:rPr>
          <w:spacing w:val="1"/>
        </w:rPr>
        <w:t>i</w:t>
      </w:r>
      <w:r>
        <w:rPr>
          <w:spacing w:val="-1"/>
        </w:rPr>
        <w:t>a</w:t>
      </w:r>
      <w:r>
        <w:rPr>
          <w:spacing w:val="2"/>
        </w:rPr>
        <w:t>b</w:t>
      </w:r>
      <w:r>
        <w:rPr>
          <w:spacing w:val="-2"/>
        </w:rPr>
        <w:t>i</w:t>
      </w:r>
      <w:r>
        <w:rPr>
          <w:spacing w:val="1"/>
        </w:rPr>
        <w:t>li</w:t>
      </w:r>
      <w:r>
        <w:rPr>
          <w:spacing w:val="2"/>
        </w:rPr>
        <w:t>t</w:t>
      </w:r>
      <w:r>
        <w:t>y</w:t>
      </w:r>
      <w:r>
        <w:rPr>
          <w:spacing w:val="-8"/>
        </w:rPr>
        <w:t xml:space="preserve"> </w:t>
      </w:r>
      <w:r>
        <w:rPr>
          <w:spacing w:val="2"/>
        </w:rPr>
        <w:t>f</w:t>
      </w:r>
      <w:r>
        <w:rPr>
          <w:spacing w:val="-1"/>
        </w:rPr>
        <w:t>o</w:t>
      </w:r>
      <w:r>
        <w:t>r</w:t>
      </w:r>
      <w:r>
        <w:rPr>
          <w:spacing w:val="-5"/>
        </w:rPr>
        <w:t xml:space="preserve"> </w:t>
      </w:r>
      <w:r>
        <w:rPr>
          <w:spacing w:val="2"/>
        </w:rPr>
        <w:t>f</w:t>
      </w:r>
      <w:r>
        <w:rPr>
          <w:spacing w:val="-1"/>
        </w:rPr>
        <w:t>utu</w:t>
      </w:r>
      <w:r>
        <w:t>re</w:t>
      </w:r>
      <w:r>
        <w:rPr>
          <w:spacing w:val="-5"/>
        </w:rPr>
        <w:t xml:space="preserve"> </w:t>
      </w:r>
      <w:r>
        <w:rPr>
          <w:spacing w:val="-1"/>
        </w:rPr>
        <w:t>e</w:t>
      </w:r>
      <w:r>
        <w:rPr>
          <w:spacing w:val="1"/>
        </w:rPr>
        <w:t>x</w:t>
      </w:r>
      <w:r>
        <w:rPr>
          <w:spacing w:val="-1"/>
        </w:rPr>
        <w:t>pe</w:t>
      </w:r>
      <w:r>
        <w:rPr>
          <w:spacing w:val="1"/>
        </w:rPr>
        <w:t>c</w:t>
      </w:r>
      <w:r>
        <w:rPr>
          <w:spacing w:val="2"/>
        </w:rPr>
        <w:t>t</w:t>
      </w:r>
      <w:r>
        <w:rPr>
          <w:spacing w:val="-1"/>
        </w:rPr>
        <w:t>e</w:t>
      </w:r>
      <w:r>
        <w:t>d</w:t>
      </w:r>
      <w:r>
        <w:rPr>
          <w:spacing w:val="-6"/>
        </w:rPr>
        <w:t xml:space="preserve"> </w:t>
      </w:r>
      <w:r>
        <w:rPr>
          <w:spacing w:val="1"/>
        </w:rPr>
        <w:t>c</w:t>
      </w:r>
      <w:r>
        <w:rPr>
          <w:spacing w:val="-1"/>
        </w:rPr>
        <w:t>o</w:t>
      </w:r>
      <w:r>
        <w:rPr>
          <w:spacing w:val="1"/>
        </w:rPr>
        <w:t>s</w:t>
      </w:r>
      <w:r>
        <w:rPr>
          <w:spacing w:val="-1"/>
        </w:rPr>
        <w:t>t</w:t>
      </w:r>
      <w:r>
        <w:t>s</w:t>
      </w:r>
      <w:r>
        <w:rPr>
          <w:spacing w:val="-2"/>
        </w:rPr>
        <w:t xml:space="preserve"> </w:t>
      </w:r>
      <w:r>
        <w:rPr>
          <w:spacing w:val="-1"/>
        </w:rPr>
        <w:t>tha</w:t>
      </w:r>
      <w:r>
        <w:t>t</w:t>
      </w:r>
      <w:r>
        <w:rPr>
          <w:spacing w:val="-5"/>
        </w:rPr>
        <w:t xml:space="preserve"> </w:t>
      </w:r>
      <w:r>
        <w:rPr>
          <w:rFonts w:cs="Arial"/>
          <w:b/>
          <w:bCs/>
          <w:spacing w:val="2"/>
        </w:rPr>
        <w:t>ma</w:t>
      </w:r>
      <w:r>
        <w:rPr>
          <w:rFonts w:cs="Arial"/>
          <w:b/>
          <w:bCs/>
        </w:rPr>
        <w:t>y</w:t>
      </w:r>
      <w:r>
        <w:rPr>
          <w:rFonts w:cs="Arial"/>
          <w:b/>
          <w:bCs/>
          <w:spacing w:val="-5"/>
        </w:rPr>
        <w:t xml:space="preserve"> </w:t>
      </w:r>
      <w:r>
        <w:rPr>
          <w:spacing w:val="-1"/>
        </w:rPr>
        <w:t>b</w:t>
      </w:r>
      <w:r>
        <w:t>e</w:t>
      </w:r>
      <w:r>
        <w:rPr>
          <w:spacing w:val="-4"/>
        </w:rPr>
        <w:t xml:space="preserve"> </w:t>
      </w:r>
      <w:r>
        <w:rPr>
          <w:spacing w:val="-2"/>
        </w:rPr>
        <w:t>i</w:t>
      </w:r>
      <w:r>
        <w:rPr>
          <w:spacing w:val="-1"/>
        </w:rPr>
        <w:t>n</w:t>
      </w:r>
      <w:r>
        <w:rPr>
          <w:spacing w:val="1"/>
        </w:rPr>
        <w:t>c</w:t>
      </w:r>
      <w:r>
        <w:rPr>
          <w:spacing w:val="-1"/>
        </w:rPr>
        <w:t>u</w:t>
      </w:r>
      <w:r>
        <w:t>rr</w:t>
      </w:r>
      <w:r>
        <w:rPr>
          <w:spacing w:val="-1"/>
        </w:rPr>
        <w:t>ed</w:t>
      </w:r>
      <w:r>
        <w:t>.</w:t>
      </w:r>
    </w:p>
    <w:p w14:paraId="02DF8D41" w14:textId="77777777" w:rsidR="007E3AE4" w:rsidRDefault="007E3AE4" w:rsidP="00BB12E1">
      <w:pPr>
        <w:pStyle w:val="BodyText"/>
        <w:spacing w:line="271" w:lineRule="auto"/>
        <w:ind w:left="993" w:right="140"/>
        <w:jc w:val="both"/>
      </w:pPr>
      <w:r>
        <w:t>C</w:t>
      </w:r>
      <w:r>
        <w:rPr>
          <w:spacing w:val="-1"/>
        </w:rPr>
        <w:t>o</w:t>
      </w:r>
      <w:r>
        <w:rPr>
          <w:spacing w:val="1"/>
        </w:rPr>
        <w:t>s</w:t>
      </w:r>
      <w:r>
        <w:rPr>
          <w:spacing w:val="-1"/>
        </w:rPr>
        <w:t>t</w:t>
      </w:r>
      <w:r>
        <w:t>s</w:t>
      </w:r>
      <w:r>
        <w:rPr>
          <w:spacing w:val="22"/>
        </w:rPr>
        <w:t xml:space="preserve"> </w:t>
      </w:r>
      <w:r>
        <w:rPr>
          <w:spacing w:val="-1"/>
        </w:rPr>
        <w:t>e</w:t>
      </w:r>
      <w:r>
        <w:rPr>
          <w:spacing w:val="1"/>
        </w:rPr>
        <w:t>x</w:t>
      </w:r>
      <w:r>
        <w:rPr>
          <w:spacing w:val="-1"/>
        </w:rPr>
        <w:t>pe</w:t>
      </w:r>
      <w:r>
        <w:rPr>
          <w:spacing w:val="1"/>
        </w:rPr>
        <w:t>c</w:t>
      </w:r>
      <w:r>
        <w:rPr>
          <w:spacing w:val="-1"/>
        </w:rPr>
        <w:t>te</w:t>
      </w:r>
      <w:r>
        <w:t>d</w:t>
      </w:r>
      <w:r>
        <w:rPr>
          <w:spacing w:val="20"/>
        </w:rPr>
        <w:t xml:space="preserve"> </w:t>
      </w:r>
      <w:r>
        <w:rPr>
          <w:spacing w:val="2"/>
        </w:rPr>
        <w:t>t</w:t>
      </w:r>
      <w:r>
        <w:t>o</w:t>
      </w:r>
      <w:r>
        <w:rPr>
          <w:spacing w:val="21"/>
        </w:rPr>
        <w:t xml:space="preserve"> </w:t>
      </w:r>
      <w:r>
        <w:rPr>
          <w:spacing w:val="-1"/>
        </w:rPr>
        <w:t>b</w:t>
      </w:r>
      <w:r>
        <w:t>e</w:t>
      </w:r>
      <w:r>
        <w:rPr>
          <w:spacing w:val="23"/>
        </w:rPr>
        <w:t xml:space="preserve"> </w:t>
      </w:r>
      <w:r>
        <w:rPr>
          <w:spacing w:val="-2"/>
        </w:rPr>
        <w:t>i</w:t>
      </w:r>
      <w:r>
        <w:rPr>
          <w:spacing w:val="-1"/>
        </w:rPr>
        <w:t>n</w:t>
      </w:r>
      <w:r>
        <w:rPr>
          <w:spacing w:val="1"/>
        </w:rPr>
        <w:t>c</w:t>
      </w:r>
      <w:r>
        <w:rPr>
          <w:spacing w:val="2"/>
        </w:rPr>
        <w:t>u</w:t>
      </w:r>
      <w:r>
        <w:t>rr</w:t>
      </w:r>
      <w:r>
        <w:rPr>
          <w:spacing w:val="-1"/>
        </w:rPr>
        <w:t>e</w:t>
      </w:r>
      <w:r>
        <w:t>d</w:t>
      </w:r>
      <w:r>
        <w:rPr>
          <w:spacing w:val="20"/>
        </w:rPr>
        <w:t xml:space="preserve"> </w:t>
      </w:r>
      <w:r>
        <w:rPr>
          <w:spacing w:val="-2"/>
        </w:rPr>
        <w:t>i</w:t>
      </w:r>
      <w:r>
        <w:t>n</w:t>
      </w:r>
      <w:r>
        <w:rPr>
          <w:spacing w:val="21"/>
        </w:rPr>
        <w:t xml:space="preserve"> </w:t>
      </w:r>
      <w:r>
        <w:rPr>
          <w:spacing w:val="-1"/>
        </w:rPr>
        <w:t>t</w:t>
      </w:r>
      <w:r>
        <w:rPr>
          <w:spacing w:val="2"/>
        </w:rPr>
        <w:t>h</w:t>
      </w:r>
      <w:r>
        <w:t>e</w:t>
      </w:r>
      <w:r>
        <w:rPr>
          <w:spacing w:val="20"/>
        </w:rPr>
        <w:t xml:space="preserve"> </w:t>
      </w:r>
      <w:r>
        <w:rPr>
          <w:spacing w:val="2"/>
        </w:rPr>
        <w:t>f</w:t>
      </w:r>
      <w:r>
        <w:rPr>
          <w:spacing w:val="-1"/>
        </w:rPr>
        <w:t>utu</w:t>
      </w:r>
      <w:r>
        <w:t>r</w:t>
      </w:r>
      <w:r>
        <w:rPr>
          <w:spacing w:val="-1"/>
        </w:rPr>
        <w:t>e</w:t>
      </w:r>
      <w:r>
        <w:t>,</w:t>
      </w:r>
      <w:r>
        <w:rPr>
          <w:spacing w:val="21"/>
        </w:rPr>
        <w:t xml:space="preserve"> </w:t>
      </w:r>
      <w:r>
        <w:rPr>
          <w:spacing w:val="1"/>
        </w:rPr>
        <w:t>s</w:t>
      </w:r>
      <w:r>
        <w:rPr>
          <w:spacing w:val="-1"/>
        </w:rPr>
        <w:t>u</w:t>
      </w:r>
      <w:r>
        <w:rPr>
          <w:spacing w:val="1"/>
        </w:rPr>
        <w:t>c</w:t>
      </w:r>
      <w:r>
        <w:t>h</w:t>
      </w:r>
      <w:r>
        <w:rPr>
          <w:spacing w:val="20"/>
        </w:rPr>
        <w:t xml:space="preserve"> </w:t>
      </w:r>
      <w:r>
        <w:rPr>
          <w:spacing w:val="-1"/>
        </w:rPr>
        <w:t>a</w:t>
      </w:r>
      <w:r>
        <w:t>s</w:t>
      </w:r>
      <w:r>
        <w:rPr>
          <w:spacing w:val="25"/>
        </w:rPr>
        <w:t xml:space="preserve"> </w:t>
      </w:r>
      <w:r>
        <w:rPr>
          <w:spacing w:val="1"/>
        </w:rPr>
        <w:t>c</w:t>
      </w:r>
      <w:r>
        <w:rPr>
          <w:spacing w:val="-2"/>
        </w:rPr>
        <w:t>l</w:t>
      </w:r>
      <w:r>
        <w:rPr>
          <w:spacing w:val="-1"/>
        </w:rPr>
        <w:t>ean</w:t>
      </w:r>
      <w:r>
        <w:rPr>
          <w:spacing w:val="2"/>
        </w:rPr>
        <w:t>u</w:t>
      </w:r>
      <w:r>
        <w:t>p</w:t>
      </w:r>
      <w:r>
        <w:rPr>
          <w:spacing w:val="20"/>
        </w:rPr>
        <w:t xml:space="preserve"> </w:t>
      </w:r>
      <w:r>
        <w:rPr>
          <w:spacing w:val="1"/>
        </w:rPr>
        <w:t>c</w:t>
      </w:r>
      <w:r>
        <w:rPr>
          <w:spacing w:val="-1"/>
        </w:rPr>
        <w:t>o</w:t>
      </w:r>
      <w:r>
        <w:rPr>
          <w:spacing w:val="1"/>
        </w:rPr>
        <w:t>s</w:t>
      </w:r>
      <w:r>
        <w:rPr>
          <w:spacing w:val="-1"/>
        </w:rPr>
        <w:t>t</w:t>
      </w:r>
      <w:r>
        <w:t>s</w:t>
      </w:r>
      <w:r>
        <w:rPr>
          <w:spacing w:val="23"/>
        </w:rPr>
        <w:t xml:space="preserve"> </w:t>
      </w:r>
      <w:r>
        <w:rPr>
          <w:spacing w:val="-1"/>
        </w:rPr>
        <w:t>o</w:t>
      </w:r>
      <w:r>
        <w:t>r</w:t>
      </w:r>
      <w:r>
        <w:rPr>
          <w:spacing w:val="21"/>
        </w:rPr>
        <w:t xml:space="preserve"> </w:t>
      </w:r>
      <w:r>
        <w:t>r</w:t>
      </w:r>
      <w:r>
        <w:rPr>
          <w:spacing w:val="-1"/>
        </w:rPr>
        <w:t>ep</w:t>
      </w:r>
      <w:r>
        <w:rPr>
          <w:spacing w:val="2"/>
        </w:rPr>
        <w:t>a</w:t>
      </w:r>
      <w:r>
        <w:rPr>
          <w:spacing w:val="-2"/>
        </w:rPr>
        <w:t>i</w:t>
      </w:r>
      <w:r>
        <w:t>rs</w:t>
      </w:r>
      <w:r>
        <w:rPr>
          <w:spacing w:val="23"/>
        </w:rPr>
        <w:t xml:space="preserve"> </w:t>
      </w:r>
      <w:r>
        <w:rPr>
          <w:spacing w:val="-1"/>
        </w:rPr>
        <w:t>an</w:t>
      </w:r>
      <w:r>
        <w:t>d</w:t>
      </w:r>
      <w:r>
        <w:rPr>
          <w:spacing w:val="20"/>
        </w:rPr>
        <w:t xml:space="preserve"> </w:t>
      </w:r>
      <w:r>
        <w:rPr>
          <w:spacing w:val="4"/>
        </w:rPr>
        <w:t>m</w:t>
      </w:r>
      <w:r>
        <w:rPr>
          <w:spacing w:val="-1"/>
        </w:rPr>
        <w:t>a</w:t>
      </w:r>
      <w:r>
        <w:rPr>
          <w:spacing w:val="-2"/>
        </w:rPr>
        <w:t>i</w:t>
      </w:r>
      <w:r>
        <w:rPr>
          <w:spacing w:val="-1"/>
        </w:rPr>
        <w:t>nte</w:t>
      </w:r>
      <w:r>
        <w:rPr>
          <w:spacing w:val="2"/>
        </w:rPr>
        <w:t>n</w:t>
      </w:r>
      <w:r>
        <w:rPr>
          <w:spacing w:val="-1"/>
        </w:rPr>
        <w:t>an</w:t>
      </w:r>
      <w:r>
        <w:rPr>
          <w:spacing w:val="1"/>
        </w:rPr>
        <w:t>c</w:t>
      </w:r>
      <w:r>
        <w:t>e</w:t>
      </w:r>
      <w:r>
        <w:rPr>
          <w:spacing w:val="21"/>
        </w:rPr>
        <w:t xml:space="preserve"> </w:t>
      </w:r>
      <w:r>
        <w:rPr>
          <w:spacing w:val="1"/>
        </w:rPr>
        <w:t>c</w:t>
      </w:r>
      <w:r>
        <w:rPr>
          <w:spacing w:val="-1"/>
        </w:rPr>
        <w:t>o</w:t>
      </w:r>
      <w:r>
        <w:rPr>
          <w:spacing w:val="1"/>
        </w:rPr>
        <w:t>s</w:t>
      </w:r>
      <w:r>
        <w:rPr>
          <w:spacing w:val="-1"/>
        </w:rPr>
        <w:t>t</w:t>
      </w:r>
      <w:r>
        <w:rPr>
          <w:spacing w:val="1"/>
        </w:rPr>
        <w:t>s</w:t>
      </w:r>
      <w:r>
        <w:t>,</w:t>
      </w:r>
      <w:r>
        <w:rPr>
          <w:spacing w:val="23"/>
        </w:rPr>
        <w:t xml:space="preserve"> </w:t>
      </w:r>
      <w:r>
        <w:t>w</w:t>
      </w:r>
      <w:r>
        <w:rPr>
          <w:spacing w:val="-1"/>
        </w:rPr>
        <w:t>he</w:t>
      </w:r>
      <w:r>
        <w:t>re</w:t>
      </w:r>
      <w:r>
        <w:rPr>
          <w:spacing w:val="20"/>
        </w:rPr>
        <w:t xml:space="preserve"> </w:t>
      </w:r>
      <w:r>
        <w:rPr>
          <w:rFonts w:cs="Arial"/>
          <w:b/>
          <w:bCs/>
        </w:rPr>
        <w:t>no</w:t>
      </w:r>
      <w:r>
        <w:rPr>
          <w:rFonts w:cs="Arial"/>
          <w:b/>
          <w:bCs/>
          <w:w w:val="99"/>
        </w:rPr>
        <w:t xml:space="preserve"> </w:t>
      </w:r>
      <w:r>
        <w:rPr>
          <w:rFonts w:cs="Arial"/>
          <w:b/>
          <w:bCs/>
          <w:spacing w:val="-1"/>
        </w:rPr>
        <w:t>ac</w:t>
      </w:r>
      <w:r>
        <w:rPr>
          <w:rFonts w:cs="Arial"/>
          <w:b/>
          <w:bCs/>
        </w:rPr>
        <w:t>t</w:t>
      </w:r>
      <w:r>
        <w:rPr>
          <w:rFonts w:cs="Arial"/>
          <w:b/>
          <w:bCs/>
          <w:spacing w:val="-1"/>
        </w:rPr>
        <w:t>i</w:t>
      </w:r>
      <w:r>
        <w:rPr>
          <w:rFonts w:cs="Arial"/>
          <w:b/>
          <w:bCs/>
          <w:spacing w:val="2"/>
        </w:rPr>
        <w:t>v</w:t>
      </w:r>
      <w:r>
        <w:rPr>
          <w:rFonts w:cs="Arial"/>
          <w:b/>
          <w:bCs/>
          <w:spacing w:val="-1"/>
        </w:rPr>
        <w:t>i</w:t>
      </w:r>
      <w:r>
        <w:rPr>
          <w:rFonts w:cs="Arial"/>
          <w:b/>
          <w:bCs/>
        </w:rPr>
        <w:t>ty</w:t>
      </w:r>
      <w:r>
        <w:rPr>
          <w:rFonts w:cs="Arial"/>
          <w:b/>
          <w:bCs/>
          <w:spacing w:val="-4"/>
        </w:rPr>
        <w:t xml:space="preserve"> </w:t>
      </w:r>
      <w:r>
        <w:rPr>
          <w:spacing w:val="-1"/>
        </w:rPr>
        <w:t>ha</w:t>
      </w:r>
      <w:r>
        <w:t>s</w:t>
      </w:r>
      <w:r>
        <w:rPr>
          <w:spacing w:val="-2"/>
        </w:rPr>
        <w:t xml:space="preserve"> </w:t>
      </w:r>
      <w:r>
        <w:rPr>
          <w:spacing w:val="-1"/>
        </w:rPr>
        <w:t>ta</w:t>
      </w:r>
      <w:r>
        <w:rPr>
          <w:spacing w:val="3"/>
        </w:rPr>
        <w:t>k</w:t>
      </w:r>
      <w:r>
        <w:rPr>
          <w:spacing w:val="-1"/>
        </w:rPr>
        <w:t>e</w:t>
      </w:r>
      <w:r>
        <w:t>n</w:t>
      </w:r>
      <w:r>
        <w:rPr>
          <w:spacing w:val="-3"/>
        </w:rPr>
        <w:t xml:space="preserve"> </w:t>
      </w:r>
      <w:r>
        <w:rPr>
          <w:spacing w:val="2"/>
        </w:rPr>
        <w:t>p</w:t>
      </w:r>
      <w:r>
        <w:rPr>
          <w:spacing w:val="-2"/>
        </w:rPr>
        <w:t>l</w:t>
      </w:r>
      <w:r>
        <w:rPr>
          <w:spacing w:val="-1"/>
        </w:rPr>
        <w:t>a</w:t>
      </w:r>
      <w:r>
        <w:rPr>
          <w:spacing w:val="1"/>
        </w:rPr>
        <w:t>c</w:t>
      </w:r>
      <w:r>
        <w:rPr>
          <w:spacing w:val="-1"/>
        </w:rPr>
        <w:t>e</w:t>
      </w:r>
      <w:r>
        <w:t>,</w:t>
      </w:r>
      <w:r>
        <w:rPr>
          <w:spacing w:val="-1"/>
        </w:rPr>
        <w:t xml:space="preserve"> </w:t>
      </w:r>
      <w:r>
        <w:rPr>
          <w:spacing w:val="-2"/>
        </w:rPr>
        <w:t>i</w:t>
      </w:r>
      <w:r>
        <w:rPr>
          <w:spacing w:val="2"/>
        </w:rPr>
        <w:t>n</w:t>
      </w:r>
      <w:r>
        <w:rPr>
          <w:spacing w:val="1"/>
        </w:rPr>
        <w:t>c</w:t>
      </w:r>
      <w:r>
        <w:rPr>
          <w:spacing w:val="-2"/>
        </w:rPr>
        <w:t>l</w:t>
      </w:r>
      <w:r>
        <w:rPr>
          <w:spacing w:val="-1"/>
        </w:rPr>
        <w:t>ud</w:t>
      </w:r>
      <w:r>
        <w:rPr>
          <w:spacing w:val="1"/>
        </w:rPr>
        <w:t>i</w:t>
      </w:r>
      <w:r>
        <w:rPr>
          <w:spacing w:val="-1"/>
        </w:rPr>
        <w:t>n</w:t>
      </w:r>
      <w:r>
        <w:t>g</w:t>
      </w:r>
      <w:r>
        <w:rPr>
          <w:spacing w:val="-1"/>
        </w:rPr>
        <w:t xml:space="preserve"> n</w:t>
      </w:r>
      <w:r>
        <w:t>o</w:t>
      </w:r>
      <w:r>
        <w:rPr>
          <w:spacing w:val="-3"/>
        </w:rPr>
        <w:t xml:space="preserve"> </w:t>
      </w:r>
      <w:r>
        <w:rPr>
          <w:spacing w:val="2"/>
        </w:rPr>
        <w:t>e</w:t>
      </w:r>
      <w:r>
        <w:rPr>
          <w:spacing w:val="-1"/>
        </w:rPr>
        <w:t>ng</w:t>
      </w:r>
      <w:r>
        <w:rPr>
          <w:spacing w:val="2"/>
        </w:rPr>
        <w:t>a</w:t>
      </w:r>
      <w:r>
        <w:rPr>
          <w:spacing w:val="-1"/>
        </w:rPr>
        <w:t>ge</w:t>
      </w:r>
      <w:r>
        <w:rPr>
          <w:spacing w:val="4"/>
        </w:rPr>
        <w:t>m</w:t>
      </w:r>
      <w:r>
        <w:rPr>
          <w:spacing w:val="-1"/>
        </w:rPr>
        <w:t>en</w:t>
      </w:r>
      <w:r>
        <w:t>t</w:t>
      </w:r>
      <w:r>
        <w:rPr>
          <w:spacing w:val="-4"/>
        </w:rPr>
        <w:t xml:space="preserve"> </w:t>
      </w:r>
      <w:r>
        <w:rPr>
          <w:spacing w:val="-1"/>
        </w:rPr>
        <w:t>o</w:t>
      </w:r>
      <w:r>
        <w:t>f</w:t>
      </w:r>
      <w:r>
        <w:rPr>
          <w:spacing w:val="-1"/>
        </w:rPr>
        <w:t xml:space="preserve"> </w:t>
      </w:r>
      <w:r>
        <w:t>a</w:t>
      </w:r>
      <w:r>
        <w:rPr>
          <w:spacing w:val="-3"/>
        </w:rPr>
        <w:t xml:space="preserve"> </w:t>
      </w:r>
      <w:r>
        <w:rPr>
          <w:spacing w:val="1"/>
        </w:rPr>
        <w:t>s</w:t>
      </w:r>
      <w:r>
        <w:rPr>
          <w:spacing w:val="-1"/>
        </w:rPr>
        <w:t>e</w:t>
      </w:r>
      <w:r>
        <w:t>r</w:t>
      </w:r>
      <w:r>
        <w:rPr>
          <w:spacing w:val="-2"/>
        </w:rPr>
        <w:t>vi</w:t>
      </w:r>
      <w:r>
        <w:rPr>
          <w:spacing w:val="1"/>
        </w:rPr>
        <w:t>c</w:t>
      </w:r>
      <w:r>
        <w:t>e</w:t>
      </w:r>
      <w:r>
        <w:rPr>
          <w:spacing w:val="-1"/>
        </w:rPr>
        <w:t xml:space="preserve"> p</w:t>
      </w:r>
      <w:r>
        <w:t>r</w:t>
      </w:r>
      <w:r>
        <w:rPr>
          <w:spacing w:val="2"/>
        </w:rPr>
        <w:t>o</w:t>
      </w:r>
      <w:r>
        <w:rPr>
          <w:spacing w:val="-2"/>
        </w:rPr>
        <w:t>v</w:t>
      </w:r>
      <w:r>
        <w:rPr>
          <w:spacing w:val="1"/>
        </w:rPr>
        <w:t>i</w:t>
      </w:r>
      <w:r>
        <w:rPr>
          <w:spacing w:val="-1"/>
        </w:rPr>
        <w:t>de</w:t>
      </w:r>
      <w:r>
        <w:t>r</w:t>
      </w:r>
      <w:r>
        <w:rPr>
          <w:spacing w:val="-3"/>
        </w:rPr>
        <w:t xml:space="preserve"> </w:t>
      </w:r>
      <w:r>
        <w:rPr>
          <w:spacing w:val="-1"/>
        </w:rPr>
        <w:t>t</w:t>
      </w:r>
      <w:r>
        <w:t>o</w:t>
      </w:r>
      <w:r>
        <w:rPr>
          <w:spacing w:val="-3"/>
        </w:rPr>
        <w:t xml:space="preserve"> </w:t>
      </w:r>
      <w:r>
        <w:rPr>
          <w:spacing w:val="1"/>
        </w:rPr>
        <w:t>c</w:t>
      </w:r>
      <w:r>
        <w:rPr>
          <w:spacing w:val="-1"/>
        </w:rPr>
        <w:t>a</w:t>
      </w:r>
      <w:r>
        <w:t>r</w:t>
      </w:r>
      <w:r>
        <w:rPr>
          <w:spacing w:val="5"/>
        </w:rPr>
        <w:t>r</w:t>
      </w:r>
      <w:r>
        <w:t>y</w:t>
      </w:r>
      <w:r>
        <w:rPr>
          <w:spacing w:val="-6"/>
        </w:rPr>
        <w:t xml:space="preserve"> </w:t>
      </w:r>
      <w:r>
        <w:rPr>
          <w:spacing w:val="2"/>
        </w:rPr>
        <w:t>t</w:t>
      </w:r>
      <w:r>
        <w:rPr>
          <w:spacing w:val="-1"/>
        </w:rPr>
        <w:t>h</w:t>
      </w:r>
      <w:r>
        <w:t>e</w:t>
      </w:r>
      <w:r>
        <w:rPr>
          <w:spacing w:val="-1"/>
        </w:rPr>
        <w:t xml:space="preserve"> </w:t>
      </w:r>
      <w:r>
        <w:rPr>
          <w:spacing w:val="-3"/>
        </w:rPr>
        <w:t>w</w:t>
      </w:r>
      <w:r>
        <w:rPr>
          <w:spacing w:val="-1"/>
        </w:rPr>
        <w:t>o</w:t>
      </w:r>
      <w:r>
        <w:t xml:space="preserve">rk </w:t>
      </w:r>
      <w:r>
        <w:rPr>
          <w:spacing w:val="-1"/>
        </w:rPr>
        <w:t>out</w:t>
      </w:r>
      <w:r>
        <w:t>,</w:t>
      </w:r>
      <w:r>
        <w:rPr>
          <w:spacing w:val="-4"/>
        </w:rPr>
        <w:t xml:space="preserve"> </w:t>
      </w:r>
      <w:r>
        <w:rPr>
          <w:spacing w:val="1"/>
        </w:rPr>
        <w:t>c</w:t>
      </w:r>
      <w:r>
        <w:rPr>
          <w:spacing w:val="-1"/>
        </w:rPr>
        <w:t>a</w:t>
      </w:r>
      <w:r>
        <w:rPr>
          <w:spacing w:val="2"/>
        </w:rPr>
        <w:t>n</w:t>
      </w:r>
      <w:r>
        <w:rPr>
          <w:spacing w:val="-1"/>
        </w:rPr>
        <w:t>no</w:t>
      </w:r>
      <w:r>
        <w:t xml:space="preserve">t </w:t>
      </w:r>
      <w:r>
        <w:rPr>
          <w:spacing w:val="-1"/>
        </w:rPr>
        <w:t>b</w:t>
      </w:r>
      <w:r>
        <w:t>e</w:t>
      </w:r>
      <w:r>
        <w:rPr>
          <w:spacing w:val="-4"/>
        </w:rPr>
        <w:t xml:space="preserve"> </w:t>
      </w:r>
      <w:r>
        <w:t>r</w:t>
      </w:r>
      <w:r>
        <w:rPr>
          <w:spacing w:val="-1"/>
        </w:rPr>
        <w:t>e</w:t>
      </w:r>
      <w:r>
        <w:rPr>
          <w:spacing w:val="3"/>
        </w:rPr>
        <w:t>c</w:t>
      </w:r>
      <w:r>
        <w:rPr>
          <w:spacing w:val="-1"/>
        </w:rPr>
        <w:t>og</w:t>
      </w:r>
      <w:r>
        <w:rPr>
          <w:spacing w:val="2"/>
        </w:rPr>
        <w:t>n</w:t>
      </w:r>
      <w:r>
        <w:rPr>
          <w:spacing w:val="-2"/>
        </w:rPr>
        <w:t>i</w:t>
      </w:r>
      <w:r>
        <w:rPr>
          <w:spacing w:val="1"/>
        </w:rPr>
        <w:t>s</w:t>
      </w:r>
      <w:r>
        <w:rPr>
          <w:spacing w:val="-1"/>
        </w:rPr>
        <w:t>e</w:t>
      </w:r>
      <w:r>
        <w:t>d</w:t>
      </w:r>
      <w:r>
        <w:rPr>
          <w:w w:val="99"/>
        </w:rPr>
        <w:t xml:space="preserve"> </w:t>
      </w:r>
      <w:r>
        <w:rPr>
          <w:spacing w:val="-1"/>
        </w:rPr>
        <w:t>a</w:t>
      </w:r>
      <w:r>
        <w:t>s</w:t>
      </w:r>
      <w:r>
        <w:rPr>
          <w:spacing w:val="-5"/>
        </w:rPr>
        <w:t xml:space="preserve"> a </w:t>
      </w:r>
      <w:r>
        <w:rPr>
          <w:spacing w:val="-1"/>
        </w:rPr>
        <w:t>p</w:t>
      </w:r>
      <w:r>
        <w:t>r</w:t>
      </w:r>
      <w:r>
        <w:rPr>
          <w:spacing w:val="-1"/>
        </w:rPr>
        <w:t>o</w:t>
      </w:r>
      <w:r>
        <w:rPr>
          <w:spacing w:val="1"/>
        </w:rPr>
        <w:t>v</w:t>
      </w:r>
      <w:r>
        <w:rPr>
          <w:spacing w:val="-2"/>
        </w:rPr>
        <w:t>i</w:t>
      </w:r>
      <w:r>
        <w:rPr>
          <w:spacing w:val="1"/>
        </w:rPr>
        <w:t>s</w:t>
      </w:r>
      <w:r>
        <w:rPr>
          <w:spacing w:val="-2"/>
        </w:rPr>
        <w:t>i</w:t>
      </w:r>
      <w:r>
        <w:rPr>
          <w:spacing w:val="2"/>
        </w:rPr>
        <w:t>o</w:t>
      </w:r>
      <w:r>
        <w:t>n</w:t>
      </w:r>
      <w:r>
        <w:rPr>
          <w:spacing w:val="-6"/>
        </w:rPr>
        <w:t xml:space="preserve"> </w:t>
      </w:r>
      <w:r>
        <w:rPr>
          <w:spacing w:val="1"/>
        </w:rPr>
        <w:t>i</w:t>
      </w:r>
      <w:r>
        <w:t>n</w:t>
      </w:r>
      <w:r>
        <w:rPr>
          <w:spacing w:val="-5"/>
        </w:rPr>
        <w:t xml:space="preserve"> </w:t>
      </w:r>
      <w:r>
        <w:rPr>
          <w:spacing w:val="-1"/>
        </w:rPr>
        <w:t>t</w:t>
      </w:r>
      <w:r>
        <w:rPr>
          <w:spacing w:val="2"/>
        </w:rPr>
        <w:t>h</w:t>
      </w:r>
      <w:r>
        <w:t>e</w:t>
      </w:r>
      <w:r>
        <w:rPr>
          <w:spacing w:val="-6"/>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5"/>
        </w:rPr>
        <w:t xml:space="preserve"> </w:t>
      </w:r>
      <w:r>
        <w:rPr>
          <w:spacing w:val="1"/>
        </w:rPr>
        <w:t>s</w:t>
      </w:r>
      <w:r>
        <w:rPr>
          <w:spacing w:val="-1"/>
        </w:rPr>
        <w:t>tate</w:t>
      </w:r>
      <w:r>
        <w:rPr>
          <w:spacing w:val="4"/>
        </w:rPr>
        <w:t>m</w:t>
      </w:r>
      <w:r>
        <w:rPr>
          <w:spacing w:val="-1"/>
        </w:rPr>
        <w:t>ent</w:t>
      </w:r>
      <w:r>
        <w:rPr>
          <w:spacing w:val="1"/>
        </w:rPr>
        <w:t>s</w:t>
      </w:r>
      <w:r>
        <w:t>,</w:t>
      </w:r>
      <w:r>
        <w:rPr>
          <w:spacing w:val="-5"/>
        </w:rPr>
        <w:t xml:space="preserve"> </w:t>
      </w:r>
      <w:r>
        <w:rPr>
          <w:spacing w:val="-1"/>
        </w:rPr>
        <w:t>a</w:t>
      </w:r>
      <w:r>
        <w:t>s</w:t>
      </w:r>
      <w:r>
        <w:rPr>
          <w:spacing w:val="-5"/>
        </w:rPr>
        <w:t xml:space="preserve"> </w:t>
      </w:r>
      <w:r>
        <w:rPr>
          <w:spacing w:val="-1"/>
        </w:rPr>
        <w:t>th</w:t>
      </w:r>
      <w:r>
        <w:rPr>
          <w:spacing w:val="4"/>
        </w:rPr>
        <w:t>e</w:t>
      </w:r>
      <w:r>
        <w:t>y</w:t>
      </w:r>
      <w:r>
        <w:rPr>
          <w:spacing w:val="-8"/>
        </w:rPr>
        <w:t xml:space="preserve"> </w:t>
      </w:r>
      <w:r>
        <w:rPr>
          <w:spacing w:val="2"/>
        </w:rPr>
        <w:t>d</w:t>
      </w:r>
      <w:r>
        <w:t>o</w:t>
      </w:r>
      <w:r>
        <w:rPr>
          <w:spacing w:val="-6"/>
        </w:rPr>
        <w:t xml:space="preserve"> </w:t>
      </w:r>
      <w:r>
        <w:rPr>
          <w:spacing w:val="-1"/>
        </w:rPr>
        <w:t>n</w:t>
      </w:r>
      <w:r>
        <w:rPr>
          <w:spacing w:val="2"/>
        </w:rPr>
        <w:t>o</w:t>
      </w:r>
      <w:r>
        <w:t>t</w:t>
      </w:r>
      <w:r>
        <w:rPr>
          <w:spacing w:val="-4"/>
        </w:rPr>
        <w:t xml:space="preserve"> </w:t>
      </w:r>
      <w:r>
        <w:rPr>
          <w:spacing w:val="4"/>
        </w:rPr>
        <w:t>m</w:t>
      </w:r>
      <w:r>
        <w:rPr>
          <w:spacing w:val="-1"/>
        </w:rPr>
        <w:t>ee</w:t>
      </w:r>
      <w:r>
        <w:t>t</w:t>
      </w:r>
      <w:r>
        <w:rPr>
          <w:spacing w:val="-5"/>
        </w:rPr>
        <w:t xml:space="preserve"> </w:t>
      </w:r>
      <w:r>
        <w:rPr>
          <w:spacing w:val="-1"/>
        </w:rPr>
        <w:t>th</w:t>
      </w:r>
      <w:r>
        <w:t>e</w:t>
      </w:r>
      <w:r>
        <w:rPr>
          <w:spacing w:val="-6"/>
        </w:rPr>
        <w:t xml:space="preserve"> </w:t>
      </w:r>
      <w:r>
        <w:rPr>
          <w:spacing w:val="-1"/>
        </w:rPr>
        <w:t>de</w:t>
      </w:r>
      <w:r>
        <w:rPr>
          <w:spacing w:val="2"/>
        </w:rPr>
        <w:t>f</w:t>
      </w:r>
      <w:r>
        <w:rPr>
          <w:spacing w:val="-2"/>
        </w:rPr>
        <w:t>i</w:t>
      </w:r>
      <w:r>
        <w:rPr>
          <w:spacing w:val="2"/>
        </w:rPr>
        <w:t>n</w:t>
      </w:r>
      <w:r>
        <w:rPr>
          <w:spacing w:val="-2"/>
        </w:rPr>
        <w:t>i</w:t>
      </w:r>
      <w:r>
        <w:rPr>
          <w:spacing w:val="-1"/>
        </w:rPr>
        <w:t>t</w:t>
      </w:r>
      <w:r>
        <w:rPr>
          <w:spacing w:val="1"/>
        </w:rPr>
        <w:t>i</w:t>
      </w:r>
      <w:r>
        <w:rPr>
          <w:spacing w:val="-1"/>
        </w:rPr>
        <w:t>o</w:t>
      </w:r>
      <w:r>
        <w:t>n</w:t>
      </w:r>
      <w:r>
        <w:rPr>
          <w:spacing w:val="-4"/>
        </w:rPr>
        <w:t xml:space="preserve"> </w:t>
      </w:r>
      <w:r>
        <w:rPr>
          <w:spacing w:val="-1"/>
        </w:rPr>
        <w:t>o</w:t>
      </w:r>
      <w:r>
        <w:t>f</w:t>
      </w:r>
      <w:r>
        <w:rPr>
          <w:spacing w:val="-3"/>
        </w:rPr>
        <w:t xml:space="preserve"> </w:t>
      </w:r>
      <w:r>
        <w:t>a</w:t>
      </w:r>
      <w:r>
        <w:rPr>
          <w:spacing w:val="-6"/>
        </w:rPr>
        <w:t xml:space="preserve"> </w:t>
      </w:r>
      <w:r>
        <w:rPr>
          <w:spacing w:val="-1"/>
        </w:rPr>
        <w:t>p</w:t>
      </w:r>
      <w:r>
        <w:t>r</w:t>
      </w:r>
      <w:r>
        <w:rPr>
          <w:spacing w:val="2"/>
        </w:rPr>
        <w:t>o</w:t>
      </w:r>
      <w:r>
        <w:rPr>
          <w:spacing w:val="-2"/>
        </w:rPr>
        <w:t>vi</w:t>
      </w:r>
      <w:r>
        <w:rPr>
          <w:spacing w:val="1"/>
        </w:rPr>
        <w:t>si</w:t>
      </w:r>
      <w:r>
        <w:rPr>
          <w:spacing w:val="-1"/>
        </w:rPr>
        <w:t>on</w:t>
      </w:r>
      <w:r>
        <w:t>.</w:t>
      </w:r>
    </w:p>
    <w:p w14:paraId="02DF8D42" w14:textId="77777777" w:rsidR="00BA77B7" w:rsidRPr="0058521A" w:rsidRDefault="007E3AE4" w:rsidP="00BB12E1">
      <w:pPr>
        <w:pStyle w:val="BodyText"/>
        <w:spacing w:before="67"/>
        <w:ind w:left="993"/>
      </w:pPr>
      <w:r>
        <w:rPr>
          <w:spacing w:val="-1"/>
        </w:rPr>
        <w:t>A</w:t>
      </w:r>
      <w:r>
        <w:rPr>
          <w:spacing w:val="1"/>
        </w:rPr>
        <w:t>A</w:t>
      </w:r>
      <w:r>
        <w:rPr>
          <w:spacing w:val="-1"/>
        </w:rPr>
        <w:t>S</w:t>
      </w:r>
      <w:r>
        <w:t>B</w:t>
      </w:r>
      <w:r>
        <w:rPr>
          <w:spacing w:val="-5"/>
        </w:rPr>
        <w:t xml:space="preserve"> </w:t>
      </w:r>
      <w:r>
        <w:rPr>
          <w:spacing w:val="-1"/>
        </w:rPr>
        <w:t>1</w:t>
      </w:r>
      <w:r>
        <w:rPr>
          <w:spacing w:val="2"/>
        </w:rPr>
        <w:t>3</w:t>
      </w:r>
      <w:r>
        <w:t>7</w:t>
      </w:r>
      <w:r>
        <w:rPr>
          <w:spacing w:val="-6"/>
        </w:rPr>
        <w:t xml:space="preserve"> </w:t>
      </w:r>
      <w:r>
        <w:rPr>
          <w:spacing w:val="-1"/>
        </w:rPr>
        <w:t>de</w:t>
      </w:r>
      <w:r>
        <w:rPr>
          <w:spacing w:val="2"/>
        </w:rPr>
        <w:t>f</w:t>
      </w:r>
      <w:r>
        <w:rPr>
          <w:spacing w:val="-2"/>
        </w:rPr>
        <w:t>i</w:t>
      </w:r>
      <w:r>
        <w:rPr>
          <w:spacing w:val="2"/>
        </w:rPr>
        <w:t>n</w:t>
      </w:r>
      <w:r>
        <w:rPr>
          <w:spacing w:val="-1"/>
        </w:rPr>
        <w:t>e</w:t>
      </w:r>
      <w:r>
        <w:t>s</w:t>
      </w:r>
      <w:r>
        <w:rPr>
          <w:spacing w:val="-5"/>
        </w:rPr>
        <w:t xml:space="preserve"> </w:t>
      </w:r>
      <w:r>
        <w:t>a</w:t>
      </w:r>
      <w:r>
        <w:rPr>
          <w:spacing w:val="-6"/>
        </w:rPr>
        <w:t xml:space="preserve"> </w:t>
      </w:r>
      <w:r>
        <w:rPr>
          <w:spacing w:val="1"/>
        </w:rPr>
        <w:t>c</w:t>
      </w:r>
      <w:r>
        <w:rPr>
          <w:spacing w:val="-1"/>
        </w:rPr>
        <w:t>o</w:t>
      </w:r>
      <w:r>
        <w:rPr>
          <w:spacing w:val="2"/>
        </w:rPr>
        <w:t>n</w:t>
      </w:r>
      <w:r>
        <w:rPr>
          <w:spacing w:val="-1"/>
        </w:rPr>
        <w:t>t</w:t>
      </w:r>
      <w:r>
        <w:rPr>
          <w:spacing w:val="-2"/>
        </w:rPr>
        <w:t>i</w:t>
      </w:r>
      <w:r>
        <w:rPr>
          <w:spacing w:val="2"/>
        </w:rPr>
        <w:t>n</w:t>
      </w:r>
      <w:r>
        <w:rPr>
          <w:spacing w:val="-1"/>
        </w:rPr>
        <w:t>gen</w:t>
      </w:r>
      <w:r>
        <w:t>t</w:t>
      </w:r>
      <w:r>
        <w:rPr>
          <w:spacing w:val="-4"/>
        </w:rPr>
        <w:t xml:space="preserve"> </w:t>
      </w:r>
      <w:r>
        <w:rPr>
          <w:spacing w:val="-2"/>
        </w:rPr>
        <w:t>l</w:t>
      </w:r>
      <w:r>
        <w:rPr>
          <w:spacing w:val="1"/>
        </w:rPr>
        <w:t>i</w:t>
      </w:r>
      <w:r>
        <w:rPr>
          <w:spacing w:val="-1"/>
        </w:rPr>
        <w:t>a</w:t>
      </w:r>
      <w:r>
        <w:rPr>
          <w:spacing w:val="2"/>
        </w:rPr>
        <w:t>b</w:t>
      </w:r>
      <w:r>
        <w:rPr>
          <w:spacing w:val="-2"/>
        </w:rPr>
        <w:t>i</w:t>
      </w:r>
      <w:r>
        <w:rPr>
          <w:spacing w:val="1"/>
        </w:rPr>
        <w:t>l</w:t>
      </w:r>
      <w:r>
        <w:rPr>
          <w:spacing w:val="-2"/>
        </w:rPr>
        <w:t>i</w:t>
      </w:r>
      <w:r>
        <w:rPr>
          <w:spacing w:val="2"/>
        </w:rPr>
        <w:t>t</w:t>
      </w:r>
      <w:r>
        <w:t>y</w:t>
      </w:r>
      <w:r>
        <w:rPr>
          <w:spacing w:val="-7"/>
        </w:rPr>
        <w:t xml:space="preserve"> </w:t>
      </w:r>
      <w:r>
        <w:rPr>
          <w:spacing w:val="-1"/>
        </w:rPr>
        <w:t>t</w:t>
      </w:r>
      <w:r>
        <w:t>o</w:t>
      </w:r>
      <w:r>
        <w:rPr>
          <w:spacing w:val="-4"/>
        </w:rPr>
        <w:t xml:space="preserve"> </w:t>
      </w:r>
      <w:r>
        <w:rPr>
          <w:spacing w:val="-1"/>
        </w:rPr>
        <w:t>be</w:t>
      </w:r>
      <w:r>
        <w:t>:</w:t>
      </w:r>
    </w:p>
    <w:tbl>
      <w:tblPr>
        <w:tblStyle w:val="HighlightTable"/>
        <w:tblW w:w="4502" w:type="pct"/>
        <w:tblInd w:w="993" w:type="dxa"/>
        <w:tblLook w:val="0600" w:firstRow="0" w:lastRow="0" w:firstColumn="0" w:lastColumn="0" w:noHBand="1" w:noVBand="1"/>
        <w:tblCaption w:val="Hightlight Text"/>
      </w:tblPr>
      <w:tblGrid>
        <w:gridCol w:w="8552"/>
      </w:tblGrid>
      <w:tr w:rsidR="007E3AE4" w14:paraId="02DF8D47" w14:textId="77777777" w:rsidTr="00C948BE">
        <w:tc>
          <w:tcPr>
            <w:tcW w:w="5000" w:type="pct"/>
          </w:tcPr>
          <w:p w14:paraId="02DF8D43" w14:textId="77777777" w:rsidR="007E3AE4" w:rsidRPr="005F584D" w:rsidRDefault="007E3AE4" w:rsidP="007E6DCC">
            <w:pPr>
              <w:widowControl w:val="0"/>
              <w:numPr>
                <w:ilvl w:val="0"/>
                <w:numId w:val="27"/>
              </w:numPr>
              <w:tabs>
                <w:tab w:val="left" w:pos="992"/>
              </w:tabs>
              <w:spacing w:before="67"/>
              <w:ind w:left="992" w:right="284"/>
              <w:jc w:val="both"/>
              <w:rPr>
                <w:rFonts w:ascii="Arial" w:eastAsia="Arial" w:hAnsi="Arial"/>
                <w:color w:val="FFFFFF" w:themeColor="background1"/>
                <w:sz w:val="22"/>
                <w:szCs w:val="24"/>
              </w:rPr>
            </w:pPr>
            <w:r w:rsidRPr="005F584D">
              <w:rPr>
                <w:rFonts w:ascii="Arial" w:eastAsia="Arial" w:hAnsi="Arial"/>
                <w:color w:val="FFFFFF" w:themeColor="background1"/>
                <w:sz w:val="22"/>
                <w:szCs w:val="24"/>
              </w:rPr>
              <w:t>a</w:t>
            </w:r>
            <w:r w:rsidRPr="005F584D">
              <w:rPr>
                <w:rFonts w:ascii="Arial" w:eastAsia="Arial" w:hAnsi="Arial"/>
                <w:color w:val="FFFFFF" w:themeColor="background1"/>
                <w:spacing w:val="8"/>
                <w:sz w:val="22"/>
                <w:szCs w:val="24"/>
              </w:rPr>
              <w:t xml:space="preserve"> </w:t>
            </w:r>
            <w:r w:rsidRPr="005F584D">
              <w:rPr>
                <w:rFonts w:ascii="Arial" w:eastAsia="Arial" w:hAnsi="Arial"/>
                <w:b/>
                <w:bCs/>
                <w:color w:val="FFFFFF" w:themeColor="background1"/>
                <w:sz w:val="22"/>
                <w:szCs w:val="24"/>
              </w:rPr>
              <w:t>po</w:t>
            </w:r>
            <w:r w:rsidRPr="005F584D">
              <w:rPr>
                <w:rFonts w:ascii="Arial" w:eastAsia="Arial" w:hAnsi="Arial"/>
                <w:b/>
                <w:bCs/>
                <w:color w:val="FFFFFF" w:themeColor="background1"/>
                <w:spacing w:val="-1"/>
                <w:sz w:val="22"/>
                <w:szCs w:val="24"/>
              </w:rPr>
              <w:t>ssi</w:t>
            </w:r>
            <w:r w:rsidRPr="005F584D">
              <w:rPr>
                <w:rFonts w:ascii="Arial" w:eastAsia="Arial" w:hAnsi="Arial"/>
                <w:b/>
                <w:bCs/>
                <w:color w:val="FFFFFF" w:themeColor="background1"/>
                <w:sz w:val="22"/>
                <w:szCs w:val="24"/>
              </w:rPr>
              <w:t>b</w:t>
            </w:r>
            <w:r w:rsidRPr="005F584D">
              <w:rPr>
                <w:rFonts w:ascii="Arial" w:eastAsia="Arial" w:hAnsi="Arial"/>
                <w:b/>
                <w:bCs/>
                <w:color w:val="FFFFFF" w:themeColor="background1"/>
                <w:spacing w:val="-1"/>
                <w:sz w:val="22"/>
                <w:szCs w:val="24"/>
              </w:rPr>
              <w:t>l</w:t>
            </w:r>
            <w:r w:rsidRPr="005F584D">
              <w:rPr>
                <w:rFonts w:ascii="Arial" w:eastAsia="Arial" w:hAnsi="Arial"/>
                <w:b/>
                <w:bCs/>
                <w:color w:val="FFFFFF" w:themeColor="background1"/>
                <w:sz w:val="22"/>
                <w:szCs w:val="24"/>
              </w:rPr>
              <w:t>e</w:t>
            </w:r>
            <w:r w:rsidRPr="005F584D">
              <w:rPr>
                <w:rFonts w:ascii="Arial" w:eastAsia="Arial" w:hAnsi="Arial"/>
                <w:b/>
                <w:bCs/>
                <w:color w:val="FFFFFF" w:themeColor="background1"/>
                <w:spacing w:val="8"/>
                <w:sz w:val="22"/>
                <w:szCs w:val="24"/>
              </w:rPr>
              <w:t xml:space="preserve"> </w:t>
            </w:r>
            <w:r w:rsidRPr="005F584D">
              <w:rPr>
                <w:rFonts w:ascii="Arial" w:eastAsia="Arial" w:hAnsi="Arial"/>
                <w:b/>
                <w:bCs/>
                <w:color w:val="FFFFFF" w:themeColor="background1"/>
                <w:sz w:val="22"/>
                <w:szCs w:val="24"/>
              </w:rPr>
              <w:t>ob</w:t>
            </w:r>
            <w:r w:rsidRPr="005F584D">
              <w:rPr>
                <w:rFonts w:ascii="Arial" w:eastAsia="Arial" w:hAnsi="Arial"/>
                <w:b/>
                <w:bCs/>
                <w:color w:val="FFFFFF" w:themeColor="background1"/>
                <w:spacing w:val="-1"/>
                <w:sz w:val="22"/>
                <w:szCs w:val="24"/>
              </w:rPr>
              <w:t>li</w:t>
            </w:r>
            <w:r w:rsidRPr="005F584D">
              <w:rPr>
                <w:rFonts w:ascii="Arial" w:eastAsia="Arial" w:hAnsi="Arial"/>
                <w:b/>
                <w:bCs/>
                <w:color w:val="FFFFFF" w:themeColor="background1"/>
                <w:spacing w:val="3"/>
                <w:sz w:val="22"/>
                <w:szCs w:val="24"/>
              </w:rPr>
              <w:t>g</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1"/>
                <w:sz w:val="22"/>
                <w:szCs w:val="24"/>
              </w:rPr>
              <w:t>i</w:t>
            </w:r>
            <w:r w:rsidRPr="005F584D">
              <w:rPr>
                <w:rFonts w:ascii="Arial" w:eastAsia="Arial" w:hAnsi="Arial"/>
                <w:b/>
                <w:bCs/>
                <w:color w:val="FFFFFF" w:themeColor="background1"/>
                <w:sz w:val="22"/>
                <w:szCs w:val="24"/>
              </w:rPr>
              <w:t>on</w:t>
            </w:r>
            <w:r w:rsidRPr="005F584D">
              <w:rPr>
                <w:rFonts w:ascii="Arial" w:eastAsia="Arial" w:hAnsi="Arial"/>
                <w:b/>
                <w:bCs/>
                <w:color w:val="FFFFFF" w:themeColor="background1"/>
                <w:spacing w:val="9"/>
                <w:sz w:val="22"/>
                <w:szCs w:val="24"/>
              </w:rPr>
              <w:t xml:space="preserve"> </w:t>
            </w:r>
            <w:r w:rsidRPr="005F584D">
              <w:rPr>
                <w:rFonts w:ascii="Arial" w:eastAsia="Arial" w:hAnsi="Arial"/>
                <w:b/>
                <w:bCs/>
                <w:color w:val="FFFFFF" w:themeColor="background1"/>
                <w:sz w:val="22"/>
                <w:szCs w:val="24"/>
              </w:rPr>
              <w:t>th</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9"/>
                <w:sz w:val="22"/>
                <w:szCs w:val="24"/>
              </w:rPr>
              <w:t xml:space="preserve"> </w:t>
            </w:r>
            <w:r w:rsidRPr="005F584D">
              <w:rPr>
                <w:rFonts w:ascii="Arial" w:eastAsia="Arial" w:hAnsi="Arial"/>
                <w:b/>
                <w:bCs/>
                <w:color w:val="FFFFFF" w:themeColor="background1"/>
                <w:spacing w:val="-1"/>
                <w:sz w:val="22"/>
                <w:szCs w:val="24"/>
              </w:rPr>
              <w:t>ari</w:t>
            </w:r>
            <w:r w:rsidRPr="005F584D">
              <w:rPr>
                <w:rFonts w:ascii="Arial" w:eastAsia="Arial" w:hAnsi="Arial"/>
                <w:b/>
                <w:bCs/>
                <w:color w:val="FFFFFF" w:themeColor="background1"/>
                <w:spacing w:val="2"/>
                <w:sz w:val="22"/>
                <w:szCs w:val="24"/>
              </w:rPr>
              <w:t>s</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s</w:t>
            </w:r>
            <w:r w:rsidRPr="005F584D">
              <w:rPr>
                <w:rFonts w:ascii="Arial" w:eastAsia="Arial" w:hAnsi="Arial"/>
                <w:b/>
                <w:bCs/>
                <w:color w:val="FFFFFF" w:themeColor="background1"/>
                <w:spacing w:val="8"/>
                <w:sz w:val="22"/>
                <w:szCs w:val="24"/>
              </w:rPr>
              <w:t xml:space="preserve"> </w:t>
            </w:r>
            <w:r w:rsidRPr="005F584D">
              <w:rPr>
                <w:rFonts w:ascii="Arial" w:eastAsia="Arial" w:hAnsi="Arial"/>
                <w:b/>
                <w:bCs/>
                <w:color w:val="FFFFFF" w:themeColor="background1"/>
                <w:sz w:val="22"/>
                <w:szCs w:val="24"/>
              </w:rPr>
              <w:t>f</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z w:val="22"/>
                <w:szCs w:val="24"/>
              </w:rPr>
              <w:t>om</w:t>
            </w:r>
            <w:r w:rsidRPr="005F584D">
              <w:rPr>
                <w:rFonts w:ascii="Arial" w:eastAsia="Arial" w:hAnsi="Arial"/>
                <w:b/>
                <w:bCs/>
                <w:color w:val="FFFFFF" w:themeColor="background1"/>
                <w:spacing w:val="9"/>
                <w:sz w:val="22"/>
                <w:szCs w:val="24"/>
              </w:rPr>
              <w:t xml:space="preserve"> </w:t>
            </w:r>
            <w:r w:rsidRPr="005F584D">
              <w:rPr>
                <w:rFonts w:ascii="Arial" w:eastAsia="Arial" w:hAnsi="Arial"/>
                <w:b/>
                <w:bCs/>
                <w:color w:val="FFFFFF" w:themeColor="background1"/>
                <w:sz w:val="22"/>
                <w:szCs w:val="24"/>
              </w:rPr>
              <w:t>p</w:t>
            </w:r>
            <w:r w:rsidRPr="005F584D">
              <w:rPr>
                <w:rFonts w:ascii="Arial" w:eastAsia="Arial" w:hAnsi="Arial"/>
                <w:b/>
                <w:bCs/>
                <w:color w:val="FFFFFF" w:themeColor="background1"/>
                <w:spacing w:val="2"/>
                <w:sz w:val="22"/>
                <w:szCs w:val="24"/>
              </w:rPr>
              <w:t>a</w:t>
            </w:r>
            <w:r w:rsidRPr="005F584D">
              <w:rPr>
                <w:rFonts w:ascii="Arial" w:eastAsia="Arial" w:hAnsi="Arial"/>
                <w:b/>
                <w:bCs/>
                <w:color w:val="FFFFFF" w:themeColor="background1"/>
                <w:spacing w:val="-1"/>
                <w:sz w:val="22"/>
                <w:szCs w:val="24"/>
              </w:rPr>
              <w:t>s</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9"/>
                <w:sz w:val="22"/>
                <w:szCs w:val="24"/>
              </w:rPr>
              <w:t xml:space="preserve"> </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pacing w:val="2"/>
                <w:sz w:val="22"/>
                <w:szCs w:val="24"/>
              </w:rPr>
              <w:t>v</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nts</w:t>
            </w:r>
            <w:r w:rsidRPr="005F584D">
              <w:rPr>
                <w:rFonts w:ascii="Arial" w:eastAsia="Arial" w:hAnsi="Arial"/>
                <w:b/>
                <w:bCs/>
                <w:color w:val="FFFFFF" w:themeColor="background1"/>
                <w:spacing w:val="8"/>
                <w:sz w:val="22"/>
                <w:szCs w:val="24"/>
              </w:rPr>
              <w:t xml:space="preserve"> </w:t>
            </w:r>
            <w:r w:rsidRPr="005F584D">
              <w:rPr>
                <w:rFonts w:ascii="Arial" w:eastAsia="Arial" w:hAnsi="Arial"/>
                <w:color w:val="FFFFFF" w:themeColor="background1"/>
                <w:spacing w:val="-1"/>
                <w:sz w:val="22"/>
                <w:szCs w:val="24"/>
              </w:rPr>
              <w:t>an</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11"/>
                <w:sz w:val="22"/>
                <w:szCs w:val="24"/>
              </w:rPr>
              <w:t xml:space="preserve"> </w:t>
            </w:r>
            <w:r w:rsidRPr="005F584D">
              <w:rPr>
                <w:rFonts w:ascii="Arial" w:eastAsia="Arial" w:hAnsi="Arial"/>
                <w:color w:val="FFFFFF" w:themeColor="background1"/>
                <w:sz w:val="22"/>
                <w:szCs w:val="24"/>
              </w:rPr>
              <w:t>w</w:t>
            </w:r>
            <w:r w:rsidRPr="005F584D">
              <w:rPr>
                <w:rFonts w:ascii="Arial" w:eastAsia="Arial" w:hAnsi="Arial"/>
                <w:color w:val="FFFFFF" w:themeColor="background1"/>
                <w:spacing w:val="-1"/>
                <w:sz w:val="22"/>
                <w:szCs w:val="24"/>
              </w:rPr>
              <w:t>ho</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8"/>
                <w:sz w:val="22"/>
                <w:szCs w:val="24"/>
              </w:rPr>
              <w:t xml:space="preserve"> </w:t>
            </w:r>
            <w:r w:rsidRPr="005F584D">
              <w:rPr>
                <w:rFonts w:ascii="Arial" w:eastAsia="Arial" w:hAnsi="Arial"/>
                <w:b/>
                <w:bCs/>
                <w:color w:val="FFFFFF" w:themeColor="background1"/>
                <w:spacing w:val="2"/>
                <w:sz w:val="22"/>
                <w:szCs w:val="24"/>
              </w:rPr>
              <w:t>e</w:t>
            </w:r>
            <w:r w:rsidRPr="005F584D">
              <w:rPr>
                <w:rFonts w:ascii="Arial" w:eastAsia="Arial" w:hAnsi="Arial"/>
                <w:b/>
                <w:bCs/>
                <w:color w:val="FFFFFF" w:themeColor="background1"/>
                <w:spacing w:val="-1"/>
                <w:sz w:val="22"/>
                <w:szCs w:val="24"/>
              </w:rPr>
              <w:t>xis</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n</w:t>
            </w:r>
            <w:r w:rsidRPr="005F584D">
              <w:rPr>
                <w:rFonts w:ascii="Arial" w:eastAsia="Arial" w:hAnsi="Arial"/>
                <w:b/>
                <w:bCs/>
                <w:color w:val="FFFFFF" w:themeColor="background1"/>
                <w:spacing w:val="2"/>
                <w:sz w:val="22"/>
                <w:szCs w:val="24"/>
              </w:rPr>
              <w:t>c</w:t>
            </w:r>
            <w:r w:rsidRPr="005F584D">
              <w:rPr>
                <w:rFonts w:ascii="Arial" w:eastAsia="Arial" w:hAnsi="Arial"/>
                <w:b/>
                <w:bCs/>
                <w:color w:val="FFFFFF" w:themeColor="background1"/>
                <w:sz w:val="22"/>
                <w:szCs w:val="24"/>
              </w:rPr>
              <w:t>e</w:t>
            </w:r>
            <w:r w:rsidRPr="005F584D">
              <w:rPr>
                <w:rFonts w:ascii="Arial" w:eastAsia="Arial" w:hAnsi="Arial"/>
                <w:b/>
                <w:bCs/>
                <w:color w:val="FFFFFF" w:themeColor="background1"/>
                <w:spacing w:val="8"/>
                <w:sz w:val="22"/>
                <w:szCs w:val="24"/>
              </w:rPr>
              <w:t xml:space="preserve"> </w:t>
            </w:r>
            <w:r w:rsidRPr="005F584D">
              <w:rPr>
                <w:rFonts w:ascii="Arial" w:eastAsia="Arial" w:hAnsi="Arial"/>
                <w:b/>
                <w:bCs/>
                <w:color w:val="FFFFFF" w:themeColor="background1"/>
                <w:spacing w:val="3"/>
                <w:sz w:val="22"/>
                <w:szCs w:val="24"/>
              </w:rPr>
              <w:t>w</w:t>
            </w:r>
            <w:r w:rsidRPr="005F584D">
              <w:rPr>
                <w:rFonts w:ascii="Arial" w:eastAsia="Arial" w:hAnsi="Arial"/>
                <w:b/>
                <w:bCs/>
                <w:color w:val="FFFFFF" w:themeColor="background1"/>
                <w:spacing w:val="-1"/>
                <w:sz w:val="22"/>
                <w:szCs w:val="24"/>
              </w:rPr>
              <w:t>il</w:t>
            </w:r>
            <w:r w:rsidRPr="005F584D">
              <w:rPr>
                <w:rFonts w:ascii="Arial" w:eastAsia="Arial" w:hAnsi="Arial"/>
                <w:b/>
                <w:bCs/>
                <w:color w:val="FFFFFF" w:themeColor="background1"/>
                <w:sz w:val="22"/>
                <w:szCs w:val="24"/>
              </w:rPr>
              <w:t>l</w:t>
            </w:r>
            <w:r w:rsidRPr="005F584D">
              <w:rPr>
                <w:rFonts w:ascii="Arial" w:eastAsia="Arial" w:hAnsi="Arial"/>
                <w:b/>
                <w:bCs/>
                <w:color w:val="FFFFFF" w:themeColor="background1"/>
                <w:spacing w:val="8"/>
                <w:sz w:val="22"/>
                <w:szCs w:val="24"/>
              </w:rPr>
              <w:t xml:space="preserve"> </w:t>
            </w:r>
            <w:r w:rsidRPr="005F584D">
              <w:rPr>
                <w:rFonts w:ascii="Arial" w:eastAsia="Arial" w:hAnsi="Arial"/>
                <w:b/>
                <w:bCs/>
                <w:color w:val="FFFFFF" w:themeColor="background1"/>
                <w:sz w:val="22"/>
                <w:szCs w:val="24"/>
              </w:rPr>
              <w:t>be</w:t>
            </w:r>
            <w:r w:rsidRPr="005F584D">
              <w:rPr>
                <w:rFonts w:ascii="Arial" w:eastAsia="Arial" w:hAnsi="Arial"/>
                <w:b/>
                <w:bCs/>
                <w:color w:val="FFFFFF" w:themeColor="background1"/>
                <w:spacing w:val="9"/>
                <w:sz w:val="22"/>
                <w:szCs w:val="24"/>
              </w:rPr>
              <w:t xml:space="preserve"> </w:t>
            </w:r>
            <w:r w:rsidRPr="005F584D">
              <w:rPr>
                <w:rFonts w:ascii="Arial" w:eastAsia="Arial" w:hAnsi="Arial"/>
                <w:b/>
                <w:bCs/>
                <w:color w:val="FFFFFF" w:themeColor="background1"/>
                <w:spacing w:val="-1"/>
                <w:sz w:val="22"/>
                <w:szCs w:val="24"/>
              </w:rPr>
              <w:t>c</w:t>
            </w:r>
            <w:r w:rsidRPr="005F584D">
              <w:rPr>
                <w:rFonts w:ascii="Arial" w:eastAsia="Arial" w:hAnsi="Arial"/>
                <w:b/>
                <w:bCs/>
                <w:color w:val="FFFFFF" w:themeColor="background1"/>
                <w:sz w:val="22"/>
                <w:szCs w:val="24"/>
              </w:rPr>
              <w:t>onf</w:t>
            </w:r>
            <w:r w:rsidRPr="005F584D">
              <w:rPr>
                <w:rFonts w:ascii="Arial" w:eastAsia="Arial" w:hAnsi="Arial"/>
                <w:b/>
                <w:bCs/>
                <w:color w:val="FFFFFF" w:themeColor="background1"/>
                <w:spacing w:val="-1"/>
                <w:sz w:val="22"/>
                <w:szCs w:val="24"/>
              </w:rPr>
              <w:t>ir</w:t>
            </w:r>
            <w:r w:rsidRPr="005F584D">
              <w:rPr>
                <w:rFonts w:ascii="Arial" w:eastAsia="Arial" w:hAnsi="Arial"/>
                <w:b/>
                <w:bCs/>
                <w:color w:val="FFFFFF" w:themeColor="background1"/>
                <w:sz w:val="22"/>
                <w:szCs w:val="24"/>
              </w:rPr>
              <w:t>m</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d</w:t>
            </w:r>
            <w:r w:rsidRPr="005F584D">
              <w:rPr>
                <w:rFonts w:ascii="Arial" w:eastAsia="Arial" w:hAnsi="Arial"/>
                <w:b/>
                <w:bCs/>
                <w:color w:val="FFFFFF" w:themeColor="background1"/>
                <w:spacing w:val="9"/>
                <w:sz w:val="22"/>
                <w:szCs w:val="24"/>
              </w:rPr>
              <w:t xml:space="preserve"> </w:t>
            </w:r>
            <w:r w:rsidRPr="005F584D">
              <w:rPr>
                <w:rFonts w:ascii="Arial" w:eastAsia="Arial" w:hAnsi="Arial"/>
                <w:b/>
                <w:bCs/>
                <w:color w:val="FFFFFF" w:themeColor="background1"/>
                <w:sz w:val="22"/>
                <w:szCs w:val="24"/>
              </w:rPr>
              <w:t>on</w:t>
            </w:r>
            <w:r w:rsidRPr="005F584D">
              <w:rPr>
                <w:rFonts w:ascii="Arial" w:eastAsia="Arial" w:hAnsi="Arial"/>
                <w:b/>
                <w:bCs/>
                <w:color w:val="FFFFFF" w:themeColor="background1"/>
                <w:spacing w:val="2"/>
                <w:sz w:val="22"/>
                <w:szCs w:val="24"/>
              </w:rPr>
              <w:t>l</w:t>
            </w:r>
            <w:r w:rsidRPr="005F584D">
              <w:rPr>
                <w:rFonts w:ascii="Arial" w:eastAsia="Arial" w:hAnsi="Arial"/>
                <w:b/>
                <w:bCs/>
                <w:color w:val="FFFFFF" w:themeColor="background1"/>
                <w:sz w:val="22"/>
                <w:szCs w:val="24"/>
              </w:rPr>
              <w:t>y</w:t>
            </w:r>
            <w:r w:rsidRPr="005F584D">
              <w:rPr>
                <w:rFonts w:ascii="Arial" w:eastAsia="Arial" w:hAnsi="Arial"/>
                <w:b/>
                <w:bCs/>
                <w:color w:val="FFFFFF" w:themeColor="background1"/>
                <w:spacing w:val="6"/>
                <w:sz w:val="22"/>
                <w:szCs w:val="24"/>
              </w:rPr>
              <w:t xml:space="preserve"> </w:t>
            </w:r>
            <w:r w:rsidRPr="005F584D">
              <w:rPr>
                <w:rFonts w:ascii="Arial" w:eastAsia="Arial" w:hAnsi="Arial"/>
                <w:b/>
                <w:bCs/>
                <w:color w:val="FFFFFF" w:themeColor="background1"/>
                <w:spacing w:val="3"/>
                <w:sz w:val="22"/>
                <w:szCs w:val="24"/>
              </w:rPr>
              <w:t>b</w:t>
            </w:r>
            <w:r w:rsidRPr="005F584D">
              <w:rPr>
                <w:rFonts w:ascii="Arial" w:eastAsia="Arial" w:hAnsi="Arial"/>
                <w:b/>
                <w:bCs/>
                <w:color w:val="FFFFFF" w:themeColor="background1"/>
                <w:sz w:val="22"/>
                <w:szCs w:val="24"/>
              </w:rPr>
              <w:t>y</w:t>
            </w:r>
            <w:r w:rsidRPr="005F584D">
              <w:rPr>
                <w:rFonts w:ascii="Arial" w:eastAsia="Arial" w:hAnsi="Arial"/>
                <w:b/>
                <w:bCs/>
                <w:color w:val="FFFFFF" w:themeColor="background1"/>
                <w:spacing w:val="6"/>
                <w:sz w:val="22"/>
                <w:szCs w:val="24"/>
              </w:rPr>
              <w:t xml:space="preserve"> </w:t>
            </w:r>
            <w:r w:rsidRPr="005F584D">
              <w:rPr>
                <w:rFonts w:ascii="Arial" w:eastAsia="Arial" w:hAnsi="Arial"/>
                <w:b/>
                <w:bCs/>
                <w:color w:val="FFFFFF" w:themeColor="background1"/>
                <w:sz w:val="22"/>
                <w:szCs w:val="24"/>
              </w:rPr>
              <w:t>the</w:t>
            </w:r>
            <w:r w:rsidRPr="005F584D">
              <w:rPr>
                <w:rFonts w:ascii="Arial" w:eastAsia="Arial" w:hAnsi="Arial"/>
                <w:b/>
                <w:bCs/>
                <w:color w:val="FFFFFF" w:themeColor="background1"/>
                <w:w w:val="99"/>
                <w:sz w:val="22"/>
                <w:szCs w:val="24"/>
              </w:rPr>
              <w:t xml:space="preserve"> </w:t>
            </w:r>
            <w:r w:rsidRPr="005F584D">
              <w:rPr>
                <w:rFonts w:ascii="Arial" w:eastAsia="Arial" w:hAnsi="Arial"/>
                <w:b/>
                <w:bCs/>
                <w:color w:val="FFFFFF" w:themeColor="background1"/>
                <w:sz w:val="22"/>
                <w:szCs w:val="24"/>
              </w:rPr>
              <w:t>o</w:t>
            </w:r>
            <w:r w:rsidRPr="005F584D">
              <w:rPr>
                <w:rFonts w:ascii="Arial" w:eastAsia="Arial" w:hAnsi="Arial"/>
                <w:b/>
                <w:bCs/>
                <w:color w:val="FFFFFF" w:themeColor="background1"/>
                <w:spacing w:val="-1"/>
                <w:sz w:val="22"/>
                <w:szCs w:val="24"/>
              </w:rPr>
              <w:t>cc</w:t>
            </w:r>
            <w:r w:rsidRPr="005F584D">
              <w:rPr>
                <w:rFonts w:ascii="Arial" w:eastAsia="Arial" w:hAnsi="Arial"/>
                <w:b/>
                <w:bCs/>
                <w:color w:val="FFFFFF" w:themeColor="background1"/>
                <w:sz w:val="22"/>
                <w:szCs w:val="24"/>
              </w:rPr>
              <w:t>u</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n</w:t>
            </w:r>
            <w:r w:rsidRPr="005F584D">
              <w:rPr>
                <w:rFonts w:ascii="Arial" w:eastAsia="Arial" w:hAnsi="Arial"/>
                <w:b/>
                <w:bCs/>
                <w:color w:val="FFFFFF" w:themeColor="background1"/>
                <w:spacing w:val="-1"/>
                <w:sz w:val="22"/>
                <w:szCs w:val="24"/>
              </w:rPr>
              <w:t>c</w:t>
            </w:r>
            <w:r w:rsidRPr="005F584D">
              <w:rPr>
                <w:rFonts w:ascii="Arial" w:eastAsia="Arial" w:hAnsi="Arial"/>
                <w:b/>
                <w:bCs/>
                <w:color w:val="FFFFFF" w:themeColor="background1"/>
                <w:sz w:val="22"/>
                <w:szCs w:val="24"/>
              </w:rPr>
              <w:t>e</w:t>
            </w:r>
            <w:r w:rsidRPr="005F584D">
              <w:rPr>
                <w:rFonts w:ascii="Arial" w:eastAsia="Arial" w:hAnsi="Arial"/>
                <w:b/>
                <w:bCs/>
                <w:color w:val="FFFFFF" w:themeColor="background1"/>
                <w:spacing w:val="-4"/>
                <w:sz w:val="22"/>
                <w:szCs w:val="24"/>
              </w:rPr>
              <w:t xml:space="preserve"> </w:t>
            </w:r>
            <w:r w:rsidRPr="005F584D">
              <w:rPr>
                <w:rFonts w:ascii="Arial" w:eastAsia="Arial" w:hAnsi="Arial"/>
                <w:b/>
                <w:bCs/>
                <w:color w:val="FFFFFF" w:themeColor="background1"/>
                <w:spacing w:val="3"/>
                <w:sz w:val="22"/>
                <w:szCs w:val="24"/>
              </w:rPr>
              <w:t>o</w:t>
            </w:r>
            <w:r w:rsidRPr="005F584D">
              <w:rPr>
                <w:rFonts w:ascii="Arial" w:eastAsia="Arial" w:hAnsi="Arial"/>
                <w:b/>
                <w:bCs/>
                <w:color w:val="FFFFFF" w:themeColor="background1"/>
                <w:sz w:val="22"/>
                <w:szCs w:val="24"/>
              </w:rPr>
              <w:t>r</w:t>
            </w:r>
            <w:r w:rsidRPr="005F584D">
              <w:rPr>
                <w:rFonts w:ascii="Arial" w:eastAsia="Arial" w:hAnsi="Arial"/>
                <w:b/>
                <w:bCs/>
                <w:color w:val="FFFFFF" w:themeColor="background1"/>
                <w:spacing w:val="-4"/>
                <w:sz w:val="22"/>
                <w:szCs w:val="24"/>
              </w:rPr>
              <w:t xml:space="preserve"> </w:t>
            </w:r>
            <w:r w:rsidRPr="005F584D">
              <w:rPr>
                <w:rFonts w:ascii="Arial" w:eastAsia="Arial" w:hAnsi="Arial"/>
                <w:b/>
                <w:bCs/>
                <w:color w:val="FFFFFF" w:themeColor="background1"/>
                <w:sz w:val="22"/>
                <w:szCs w:val="24"/>
              </w:rPr>
              <w:t>non-o</w:t>
            </w:r>
            <w:r w:rsidRPr="005F584D">
              <w:rPr>
                <w:rFonts w:ascii="Arial" w:eastAsia="Arial" w:hAnsi="Arial"/>
                <w:b/>
                <w:bCs/>
                <w:color w:val="FFFFFF" w:themeColor="background1"/>
                <w:spacing w:val="-1"/>
                <w:sz w:val="22"/>
                <w:szCs w:val="24"/>
              </w:rPr>
              <w:t>cc</w:t>
            </w:r>
            <w:r w:rsidRPr="005F584D">
              <w:rPr>
                <w:rFonts w:ascii="Arial" w:eastAsia="Arial" w:hAnsi="Arial"/>
                <w:b/>
                <w:bCs/>
                <w:color w:val="FFFFFF" w:themeColor="background1"/>
                <w:sz w:val="22"/>
                <w:szCs w:val="24"/>
              </w:rPr>
              <w:t>u</w:t>
            </w:r>
            <w:r w:rsidRPr="005F584D">
              <w:rPr>
                <w:rFonts w:ascii="Arial" w:eastAsia="Arial" w:hAnsi="Arial"/>
                <w:b/>
                <w:bCs/>
                <w:color w:val="FFFFFF" w:themeColor="background1"/>
                <w:spacing w:val="1"/>
                <w:sz w:val="22"/>
                <w:szCs w:val="24"/>
              </w:rPr>
              <w:t>rr</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n</w:t>
            </w:r>
            <w:r w:rsidRPr="005F584D">
              <w:rPr>
                <w:rFonts w:ascii="Arial" w:eastAsia="Arial" w:hAnsi="Arial"/>
                <w:b/>
                <w:bCs/>
                <w:color w:val="FFFFFF" w:themeColor="background1"/>
                <w:spacing w:val="-1"/>
                <w:sz w:val="22"/>
                <w:szCs w:val="24"/>
              </w:rPr>
              <w:t>c</w:t>
            </w:r>
            <w:r w:rsidRPr="005F584D">
              <w:rPr>
                <w:rFonts w:ascii="Arial" w:eastAsia="Arial" w:hAnsi="Arial"/>
                <w:b/>
                <w:bCs/>
                <w:color w:val="FFFFFF" w:themeColor="background1"/>
                <w:sz w:val="22"/>
                <w:szCs w:val="24"/>
              </w:rPr>
              <w:t>e</w:t>
            </w:r>
            <w:r w:rsidRPr="005F584D">
              <w:rPr>
                <w:rFonts w:ascii="Arial" w:eastAsia="Arial" w:hAnsi="Arial"/>
                <w:b/>
                <w:bCs/>
                <w:color w:val="FFFFFF" w:themeColor="background1"/>
                <w:spacing w:val="-4"/>
                <w:sz w:val="22"/>
                <w:szCs w:val="24"/>
              </w:rPr>
              <w:t xml:space="preserve"> </w:t>
            </w:r>
            <w:r w:rsidRPr="005F584D">
              <w:rPr>
                <w:rFonts w:ascii="Arial" w:eastAsia="Arial" w:hAnsi="Arial"/>
                <w:b/>
                <w:bCs/>
                <w:color w:val="FFFFFF" w:themeColor="background1"/>
                <w:sz w:val="22"/>
                <w:szCs w:val="24"/>
              </w:rPr>
              <w:t>of</w:t>
            </w:r>
            <w:r w:rsidRPr="005F584D">
              <w:rPr>
                <w:rFonts w:ascii="Arial" w:eastAsia="Arial" w:hAnsi="Arial"/>
                <w:b/>
                <w:bCs/>
                <w:color w:val="FFFFFF" w:themeColor="background1"/>
                <w:spacing w:val="-3"/>
                <w:sz w:val="22"/>
                <w:szCs w:val="24"/>
              </w:rPr>
              <w:t xml:space="preserve"> </w:t>
            </w:r>
            <w:r w:rsidRPr="005F584D">
              <w:rPr>
                <w:rFonts w:ascii="Arial" w:eastAsia="Arial" w:hAnsi="Arial"/>
                <w:b/>
                <w:bCs/>
                <w:color w:val="FFFFFF" w:themeColor="background1"/>
                <w:sz w:val="22"/>
                <w:szCs w:val="24"/>
              </w:rPr>
              <w:t>one</w:t>
            </w:r>
            <w:r w:rsidRPr="005F584D">
              <w:rPr>
                <w:rFonts w:ascii="Arial" w:eastAsia="Arial" w:hAnsi="Arial"/>
                <w:b/>
                <w:bCs/>
                <w:color w:val="FFFFFF" w:themeColor="background1"/>
                <w:spacing w:val="-4"/>
                <w:sz w:val="22"/>
                <w:szCs w:val="24"/>
              </w:rPr>
              <w:t xml:space="preserve"> </w:t>
            </w:r>
            <w:r w:rsidRPr="005F584D">
              <w:rPr>
                <w:rFonts w:ascii="Arial" w:eastAsia="Arial" w:hAnsi="Arial"/>
                <w:b/>
                <w:bCs/>
                <w:color w:val="FFFFFF" w:themeColor="background1"/>
                <w:sz w:val="22"/>
                <w:szCs w:val="24"/>
              </w:rPr>
              <w:t>or</w:t>
            </w:r>
            <w:r w:rsidRPr="005F584D">
              <w:rPr>
                <w:rFonts w:ascii="Arial" w:eastAsia="Arial" w:hAnsi="Arial"/>
                <w:b/>
                <w:bCs/>
                <w:color w:val="FFFFFF" w:themeColor="background1"/>
                <w:spacing w:val="-4"/>
                <w:sz w:val="22"/>
                <w:szCs w:val="24"/>
              </w:rPr>
              <w:t xml:space="preserve"> </w:t>
            </w:r>
            <w:r w:rsidRPr="005F584D">
              <w:rPr>
                <w:rFonts w:ascii="Arial" w:eastAsia="Arial" w:hAnsi="Arial"/>
                <w:b/>
                <w:bCs/>
                <w:color w:val="FFFFFF" w:themeColor="background1"/>
                <w:sz w:val="22"/>
                <w:szCs w:val="24"/>
              </w:rPr>
              <w:t>m</w:t>
            </w:r>
            <w:r w:rsidRPr="005F584D">
              <w:rPr>
                <w:rFonts w:ascii="Arial" w:eastAsia="Arial" w:hAnsi="Arial"/>
                <w:b/>
                <w:bCs/>
                <w:color w:val="FFFFFF" w:themeColor="background1"/>
                <w:spacing w:val="3"/>
                <w:sz w:val="22"/>
                <w:szCs w:val="24"/>
              </w:rPr>
              <w:t>o</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z w:val="22"/>
                <w:szCs w:val="24"/>
              </w:rPr>
              <w:t>e</w:t>
            </w:r>
            <w:r w:rsidRPr="005F584D">
              <w:rPr>
                <w:rFonts w:ascii="Arial" w:eastAsia="Arial" w:hAnsi="Arial"/>
                <w:b/>
                <w:bCs/>
                <w:color w:val="FFFFFF" w:themeColor="background1"/>
                <w:spacing w:val="-4"/>
                <w:sz w:val="22"/>
                <w:szCs w:val="24"/>
              </w:rPr>
              <w:t xml:space="preserve"> </w:t>
            </w:r>
            <w:r w:rsidRPr="005F584D">
              <w:rPr>
                <w:rFonts w:ascii="Arial" w:eastAsia="Arial" w:hAnsi="Arial"/>
                <w:b/>
                <w:bCs/>
                <w:color w:val="FFFFFF" w:themeColor="background1"/>
                <w:sz w:val="22"/>
                <w:szCs w:val="24"/>
              </w:rPr>
              <w:t>un</w:t>
            </w:r>
            <w:r w:rsidRPr="005F584D">
              <w:rPr>
                <w:rFonts w:ascii="Arial" w:eastAsia="Arial" w:hAnsi="Arial"/>
                <w:b/>
                <w:bCs/>
                <w:color w:val="FFFFFF" w:themeColor="background1"/>
                <w:spacing w:val="2"/>
                <w:sz w:val="22"/>
                <w:szCs w:val="24"/>
              </w:rPr>
              <w:t>ce</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1"/>
                <w:sz w:val="22"/>
                <w:szCs w:val="24"/>
              </w:rPr>
              <w:t>ai</w:t>
            </w:r>
            <w:r w:rsidRPr="005F584D">
              <w:rPr>
                <w:rFonts w:ascii="Arial" w:eastAsia="Arial" w:hAnsi="Arial"/>
                <w:b/>
                <w:bCs/>
                <w:color w:val="FFFFFF" w:themeColor="background1"/>
                <w:sz w:val="22"/>
                <w:szCs w:val="24"/>
              </w:rPr>
              <w:t>n</w:t>
            </w:r>
            <w:r w:rsidRPr="005F584D">
              <w:rPr>
                <w:rFonts w:ascii="Arial" w:eastAsia="Arial" w:hAnsi="Arial"/>
                <w:b/>
                <w:bCs/>
                <w:color w:val="FFFFFF" w:themeColor="background1"/>
                <w:spacing w:val="-3"/>
                <w:sz w:val="22"/>
                <w:szCs w:val="24"/>
              </w:rPr>
              <w:t xml:space="preserve"> </w:t>
            </w:r>
            <w:r w:rsidRPr="005F584D">
              <w:rPr>
                <w:rFonts w:ascii="Arial" w:eastAsia="Arial" w:hAnsi="Arial"/>
                <w:b/>
                <w:bCs/>
                <w:color w:val="FFFFFF" w:themeColor="background1"/>
                <w:sz w:val="22"/>
                <w:szCs w:val="24"/>
              </w:rPr>
              <w:t>futu</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z w:val="22"/>
                <w:szCs w:val="24"/>
              </w:rPr>
              <w:t>e</w:t>
            </w:r>
            <w:r w:rsidRPr="005F584D">
              <w:rPr>
                <w:rFonts w:ascii="Arial" w:eastAsia="Arial" w:hAnsi="Arial"/>
                <w:b/>
                <w:bCs/>
                <w:color w:val="FFFFFF" w:themeColor="background1"/>
                <w:spacing w:val="-4"/>
                <w:sz w:val="22"/>
                <w:szCs w:val="24"/>
              </w:rPr>
              <w:t xml:space="preserve"> </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pacing w:val="2"/>
                <w:sz w:val="22"/>
                <w:szCs w:val="24"/>
              </w:rPr>
              <w:t>v</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nts</w:t>
            </w:r>
            <w:r w:rsidRPr="005F584D">
              <w:rPr>
                <w:rFonts w:ascii="Arial" w:eastAsia="Arial" w:hAnsi="Arial"/>
                <w:b/>
                <w:bCs/>
                <w:color w:val="FFFFFF" w:themeColor="background1"/>
                <w:spacing w:val="-3"/>
                <w:sz w:val="22"/>
                <w:szCs w:val="24"/>
              </w:rPr>
              <w:t xml:space="preserve"> </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2"/>
                <w:sz w:val="22"/>
                <w:szCs w:val="24"/>
              </w:rPr>
              <w:t xml:space="preserve"> </w:t>
            </w:r>
            <w:r w:rsidRPr="005F584D">
              <w:rPr>
                <w:rFonts w:ascii="Arial" w:eastAsia="Arial" w:hAnsi="Arial"/>
                <w:color w:val="FFFFFF" w:themeColor="background1"/>
                <w:spacing w:val="-3"/>
                <w:sz w:val="22"/>
                <w:szCs w:val="24"/>
              </w:rPr>
              <w:t>w</w:t>
            </w:r>
            <w:r w:rsidRPr="005F584D">
              <w:rPr>
                <w:rFonts w:ascii="Arial" w:eastAsia="Arial" w:hAnsi="Arial"/>
                <w:color w:val="FFFFFF" w:themeColor="background1"/>
                <w:spacing w:val="2"/>
                <w:sz w:val="22"/>
                <w:szCs w:val="24"/>
              </w:rPr>
              <w:t>h</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2"/>
                <w:sz w:val="22"/>
                <w:szCs w:val="24"/>
              </w:rPr>
              <w:t>l</w:t>
            </w:r>
            <w:r w:rsidRPr="005F584D">
              <w:rPr>
                <w:rFonts w:ascii="Arial" w:eastAsia="Arial" w:hAnsi="Arial"/>
                <w:color w:val="FFFFFF" w:themeColor="background1"/>
                <w:spacing w:val="3"/>
                <w:sz w:val="22"/>
                <w:szCs w:val="24"/>
              </w:rPr>
              <w:t>l</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z w:val="22"/>
                <w:szCs w:val="24"/>
              </w:rPr>
              <w:t>w</w:t>
            </w: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pacing w:val="2"/>
                <w:sz w:val="22"/>
                <w:szCs w:val="24"/>
              </w:rPr>
              <w:t>h</w:t>
            </w: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pacing w:val="-1"/>
                <w:sz w:val="22"/>
                <w:szCs w:val="24"/>
              </w:rPr>
              <w: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2"/>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f</w:t>
            </w:r>
            <w:r w:rsidRPr="005F584D">
              <w:rPr>
                <w:rFonts w:ascii="Arial" w:eastAsia="Arial" w:hAnsi="Arial"/>
                <w:color w:val="FFFFFF" w:themeColor="background1"/>
                <w:spacing w:val="-1"/>
                <w:sz w:val="22"/>
                <w:szCs w:val="24"/>
              </w:rPr>
              <w:t xml:space="preserve"> th</w:t>
            </w:r>
            <w:r w:rsidRPr="005F584D">
              <w:rPr>
                <w:rFonts w:ascii="Arial" w:eastAsia="Arial" w:hAnsi="Arial"/>
                <w:color w:val="FFFFFF" w:themeColor="background1"/>
                <w:sz w:val="22"/>
                <w:szCs w:val="24"/>
              </w:rPr>
              <w:t>e</w:t>
            </w:r>
            <w:r w:rsidRPr="005F584D">
              <w:rPr>
                <w:rFonts w:ascii="Arial" w:eastAsia="Arial" w:hAnsi="Arial"/>
                <w:color w:val="FFFFFF" w:themeColor="background1"/>
                <w:w w:val="99"/>
                <w:sz w:val="22"/>
                <w:szCs w:val="24"/>
              </w:rPr>
              <w:t xml:space="preserve"> </w:t>
            </w:r>
            <w:r w:rsidRPr="005F584D">
              <w:rPr>
                <w:rFonts w:ascii="Arial" w:eastAsia="Arial" w:hAnsi="Arial"/>
                <w:color w:val="FFFFFF" w:themeColor="background1"/>
                <w:spacing w:val="-1"/>
                <w:sz w:val="22"/>
                <w:szCs w:val="24"/>
              </w:rPr>
              <w:t>ent</w:t>
            </w:r>
            <w:r w:rsidRPr="005F584D">
              <w:rPr>
                <w:rFonts w:ascii="Arial" w:eastAsia="Arial" w:hAnsi="Arial"/>
                <w:color w:val="FFFFFF" w:themeColor="background1"/>
                <w:spacing w:val="1"/>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pacing w:val="-5"/>
                <w:sz w:val="22"/>
                <w:szCs w:val="24"/>
              </w:rPr>
              <w:t>y</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r</w:t>
            </w:r>
          </w:p>
          <w:p w14:paraId="02DF8D44" w14:textId="77777777" w:rsidR="007E3AE4" w:rsidRPr="005F584D" w:rsidRDefault="007E3AE4" w:rsidP="007E6DCC">
            <w:pPr>
              <w:pStyle w:val="Heading4"/>
              <w:keepNext w:val="0"/>
              <w:keepLines w:val="0"/>
              <w:widowControl w:val="0"/>
              <w:numPr>
                <w:ilvl w:val="0"/>
                <w:numId w:val="27"/>
              </w:numPr>
              <w:tabs>
                <w:tab w:val="clear" w:pos="1418"/>
                <w:tab w:val="clear" w:pos="1701"/>
                <w:tab w:val="clear" w:pos="1985"/>
                <w:tab w:val="left" w:pos="566"/>
                <w:tab w:val="left" w:pos="992"/>
              </w:tabs>
              <w:spacing w:before="67" w:after="0"/>
              <w:ind w:left="992" w:right="284"/>
              <w:jc w:val="both"/>
              <w:outlineLvl w:val="3"/>
              <w:rPr>
                <w:rFonts w:cs="Arial"/>
                <w:b w:val="0"/>
                <w:bCs w:val="0"/>
                <w:color w:val="FFFFFF" w:themeColor="background1"/>
                <w:sz w:val="22"/>
                <w:szCs w:val="24"/>
              </w:rPr>
            </w:pPr>
            <w:r w:rsidRPr="005F584D">
              <w:rPr>
                <w:rFonts w:cs="Arial"/>
                <w:b w:val="0"/>
                <w:bCs w:val="0"/>
                <w:color w:val="FFFFFF" w:themeColor="background1"/>
                <w:sz w:val="22"/>
                <w:szCs w:val="24"/>
              </w:rPr>
              <w:t>a</w:t>
            </w:r>
            <w:r w:rsidRPr="005F584D">
              <w:rPr>
                <w:rFonts w:cs="Arial"/>
                <w:b w:val="0"/>
                <w:bCs w:val="0"/>
                <w:color w:val="FFFFFF" w:themeColor="background1"/>
                <w:spacing w:val="-7"/>
                <w:sz w:val="22"/>
                <w:szCs w:val="24"/>
              </w:rPr>
              <w:t xml:space="preserve"> </w:t>
            </w:r>
            <w:r w:rsidRPr="005F584D">
              <w:rPr>
                <w:color w:val="FFFFFF" w:themeColor="background1"/>
                <w:sz w:val="22"/>
                <w:szCs w:val="24"/>
              </w:rPr>
              <w:t>p</w:t>
            </w:r>
            <w:r w:rsidRPr="005F584D">
              <w:rPr>
                <w:color w:val="FFFFFF" w:themeColor="background1"/>
                <w:spacing w:val="-1"/>
                <w:sz w:val="22"/>
                <w:szCs w:val="24"/>
              </w:rPr>
              <w:t>r</w:t>
            </w:r>
            <w:r w:rsidRPr="005F584D">
              <w:rPr>
                <w:color w:val="FFFFFF" w:themeColor="background1"/>
                <w:spacing w:val="2"/>
                <w:sz w:val="22"/>
                <w:szCs w:val="24"/>
              </w:rPr>
              <w:t>e</w:t>
            </w:r>
            <w:r w:rsidRPr="005F584D">
              <w:rPr>
                <w:color w:val="FFFFFF" w:themeColor="background1"/>
                <w:spacing w:val="-1"/>
                <w:sz w:val="22"/>
                <w:szCs w:val="24"/>
              </w:rPr>
              <w:t>se</w:t>
            </w:r>
            <w:r w:rsidRPr="005F584D">
              <w:rPr>
                <w:color w:val="FFFFFF" w:themeColor="background1"/>
                <w:sz w:val="22"/>
                <w:szCs w:val="24"/>
              </w:rPr>
              <w:t>nt</w:t>
            </w:r>
            <w:r w:rsidRPr="005F584D">
              <w:rPr>
                <w:color w:val="FFFFFF" w:themeColor="background1"/>
                <w:spacing w:val="-6"/>
                <w:sz w:val="22"/>
                <w:szCs w:val="24"/>
              </w:rPr>
              <w:t xml:space="preserve"> </w:t>
            </w:r>
            <w:r w:rsidRPr="005F584D">
              <w:rPr>
                <w:color w:val="FFFFFF" w:themeColor="background1"/>
                <w:sz w:val="22"/>
                <w:szCs w:val="24"/>
              </w:rPr>
              <w:t>ob</w:t>
            </w:r>
            <w:r w:rsidRPr="005F584D">
              <w:rPr>
                <w:color w:val="FFFFFF" w:themeColor="background1"/>
                <w:spacing w:val="-1"/>
                <w:sz w:val="22"/>
                <w:szCs w:val="24"/>
              </w:rPr>
              <w:t>li</w:t>
            </w:r>
            <w:r w:rsidRPr="005F584D">
              <w:rPr>
                <w:color w:val="FFFFFF" w:themeColor="background1"/>
                <w:sz w:val="22"/>
                <w:szCs w:val="24"/>
              </w:rPr>
              <w:t>g</w:t>
            </w:r>
            <w:r w:rsidRPr="005F584D">
              <w:rPr>
                <w:color w:val="FFFFFF" w:themeColor="background1"/>
                <w:spacing w:val="-1"/>
                <w:sz w:val="22"/>
                <w:szCs w:val="24"/>
              </w:rPr>
              <w:t>a</w:t>
            </w:r>
            <w:r w:rsidRPr="005F584D">
              <w:rPr>
                <w:color w:val="FFFFFF" w:themeColor="background1"/>
                <w:sz w:val="22"/>
                <w:szCs w:val="24"/>
              </w:rPr>
              <w:t>t</w:t>
            </w:r>
            <w:r w:rsidRPr="005F584D">
              <w:rPr>
                <w:color w:val="FFFFFF" w:themeColor="background1"/>
                <w:spacing w:val="-1"/>
                <w:sz w:val="22"/>
                <w:szCs w:val="24"/>
              </w:rPr>
              <w:t>i</w:t>
            </w:r>
            <w:r w:rsidRPr="005F584D">
              <w:rPr>
                <w:color w:val="FFFFFF" w:themeColor="background1"/>
                <w:sz w:val="22"/>
                <w:szCs w:val="24"/>
              </w:rPr>
              <w:t>on</w:t>
            </w:r>
            <w:r w:rsidRPr="005F584D">
              <w:rPr>
                <w:color w:val="FFFFFF" w:themeColor="background1"/>
                <w:spacing w:val="-6"/>
                <w:sz w:val="22"/>
                <w:szCs w:val="24"/>
              </w:rPr>
              <w:t xml:space="preserve"> </w:t>
            </w:r>
            <w:r w:rsidRPr="005F584D">
              <w:rPr>
                <w:color w:val="FFFFFF" w:themeColor="background1"/>
                <w:sz w:val="22"/>
                <w:szCs w:val="24"/>
              </w:rPr>
              <w:t>th</w:t>
            </w:r>
            <w:r w:rsidRPr="005F584D">
              <w:rPr>
                <w:color w:val="FFFFFF" w:themeColor="background1"/>
                <w:spacing w:val="-1"/>
                <w:sz w:val="22"/>
                <w:szCs w:val="24"/>
              </w:rPr>
              <w:t>a</w:t>
            </w:r>
            <w:r w:rsidRPr="005F584D">
              <w:rPr>
                <w:color w:val="FFFFFF" w:themeColor="background1"/>
                <w:sz w:val="22"/>
                <w:szCs w:val="24"/>
              </w:rPr>
              <w:t>t</w:t>
            </w:r>
            <w:r w:rsidRPr="005F584D">
              <w:rPr>
                <w:color w:val="FFFFFF" w:themeColor="background1"/>
                <w:spacing w:val="-4"/>
                <w:sz w:val="22"/>
                <w:szCs w:val="24"/>
              </w:rPr>
              <w:t xml:space="preserve"> </w:t>
            </w:r>
            <w:r w:rsidRPr="005F584D">
              <w:rPr>
                <w:color w:val="FFFFFF" w:themeColor="background1"/>
                <w:spacing w:val="-1"/>
                <w:sz w:val="22"/>
                <w:szCs w:val="24"/>
              </w:rPr>
              <w:t>ari</w:t>
            </w:r>
            <w:r w:rsidRPr="005F584D">
              <w:rPr>
                <w:color w:val="FFFFFF" w:themeColor="background1"/>
                <w:spacing w:val="2"/>
                <w:sz w:val="22"/>
                <w:szCs w:val="24"/>
              </w:rPr>
              <w:t>s</w:t>
            </w:r>
            <w:r w:rsidRPr="005F584D">
              <w:rPr>
                <w:color w:val="FFFFFF" w:themeColor="background1"/>
                <w:spacing w:val="-1"/>
                <w:sz w:val="22"/>
                <w:szCs w:val="24"/>
              </w:rPr>
              <w:t>e</w:t>
            </w:r>
            <w:r w:rsidRPr="005F584D">
              <w:rPr>
                <w:color w:val="FFFFFF" w:themeColor="background1"/>
                <w:sz w:val="22"/>
                <w:szCs w:val="24"/>
              </w:rPr>
              <w:t>s</w:t>
            </w:r>
            <w:r w:rsidRPr="005F584D">
              <w:rPr>
                <w:color w:val="FFFFFF" w:themeColor="background1"/>
                <w:spacing w:val="-6"/>
                <w:sz w:val="22"/>
                <w:szCs w:val="24"/>
              </w:rPr>
              <w:t xml:space="preserve"> </w:t>
            </w:r>
            <w:r w:rsidRPr="005F584D">
              <w:rPr>
                <w:color w:val="FFFFFF" w:themeColor="background1"/>
                <w:sz w:val="22"/>
                <w:szCs w:val="24"/>
              </w:rPr>
              <w:t>f</w:t>
            </w:r>
            <w:r w:rsidRPr="005F584D">
              <w:rPr>
                <w:color w:val="FFFFFF" w:themeColor="background1"/>
                <w:spacing w:val="-1"/>
                <w:sz w:val="22"/>
                <w:szCs w:val="24"/>
              </w:rPr>
              <w:t>r</w:t>
            </w:r>
            <w:r w:rsidRPr="005F584D">
              <w:rPr>
                <w:color w:val="FFFFFF" w:themeColor="background1"/>
                <w:sz w:val="22"/>
                <w:szCs w:val="24"/>
              </w:rPr>
              <w:t>om</w:t>
            </w:r>
            <w:r w:rsidRPr="005F584D">
              <w:rPr>
                <w:color w:val="FFFFFF" w:themeColor="background1"/>
                <w:spacing w:val="-6"/>
                <w:sz w:val="22"/>
                <w:szCs w:val="24"/>
              </w:rPr>
              <w:t xml:space="preserve"> </w:t>
            </w:r>
            <w:r w:rsidRPr="005F584D">
              <w:rPr>
                <w:color w:val="FFFFFF" w:themeColor="background1"/>
                <w:spacing w:val="3"/>
                <w:sz w:val="22"/>
                <w:szCs w:val="24"/>
              </w:rPr>
              <w:t>p</w:t>
            </w:r>
            <w:r w:rsidRPr="005F584D">
              <w:rPr>
                <w:color w:val="FFFFFF" w:themeColor="background1"/>
                <w:spacing w:val="-1"/>
                <w:sz w:val="22"/>
                <w:szCs w:val="24"/>
              </w:rPr>
              <w:t>as</w:t>
            </w:r>
            <w:r w:rsidRPr="005F584D">
              <w:rPr>
                <w:color w:val="FFFFFF" w:themeColor="background1"/>
                <w:sz w:val="22"/>
                <w:szCs w:val="24"/>
              </w:rPr>
              <w:t>t</w:t>
            </w:r>
            <w:r w:rsidRPr="005F584D">
              <w:rPr>
                <w:color w:val="FFFFFF" w:themeColor="background1"/>
                <w:spacing w:val="-6"/>
                <w:sz w:val="22"/>
                <w:szCs w:val="24"/>
              </w:rPr>
              <w:t xml:space="preserve"> </w:t>
            </w:r>
            <w:r w:rsidRPr="005F584D">
              <w:rPr>
                <w:color w:val="FFFFFF" w:themeColor="background1"/>
                <w:spacing w:val="-1"/>
                <w:sz w:val="22"/>
                <w:szCs w:val="24"/>
              </w:rPr>
              <w:t>e</w:t>
            </w:r>
            <w:r w:rsidRPr="005F584D">
              <w:rPr>
                <w:color w:val="FFFFFF" w:themeColor="background1"/>
                <w:spacing w:val="2"/>
                <w:sz w:val="22"/>
                <w:szCs w:val="24"/>
              </w:rPr>
              <w:t>v</w:t>
            </w:r>
            <w:r w:rsidRPr="005F584D">
              <w:rPr>
                <w:color w:val="FFFFFF" w:themeColor="background1"/>
                <w:spacing w:val="-1"/>
                <w:sz w:val="22"/>
                <w:szCs w:val="24"/>
              </w:rPr>
              <w:t>e</w:t>
            </w:r>
            <w:r w:rsidRPr="005F584D">
              <w:rPr>
                <w:color w:val="FFFFFF" w:themeColor="background1"/>
                <w:sz w:val="22"/>
                <w:szCs w:val="24"/>
              </w:rPr>
              <w:t>nts</w:t>
            </w:r>
            <w:r w:rsidRPr="005F584D">
              <w:rPr>
                <w:color w:val="FFFFFF" w:themeColor="background1"/>
                <w:spacing w:val="-7"/>
                <w:sz w:val="22"/>
                <w:szCs w:val="24"/>
              </w:rPr>
              <w:t xml:space="preserve"> </w:t>
            </w:r>
            <w:r w:rsidRPr="005F584D">
              <w:rPr>
                <w:color w:val="FFFFFF" w:themeColor="background1"/>
                <w:spacing w:val="3"/>
                <w:sz w:val="22"/>
                <w:szCs w:val="24"/>
              </w:rPr>
              <w:t>b</w:t>
            </w:r>
            <w:r w:rsidRPr="005F584D">
              <w:rPr>
                <w:color w:val="FFFFFF" w:themeColor="background1"/>
                <w:sz w:val="22"/>
                <w:szCs w:val="24"/>
              </w:rPr>
              <w:t>ut</w:t>
            </w:r>
            <w:r w:rsidRPr="005F584D">
              <w:rPr>
                <w:color w:val="FFFFFF" w:themeColor="background1"/>
                <w:spacing w:val="-6"/>
                <w:sz w:val="22"/>
                <w:szCs w:val="24"/>
              </w:rPr>
              <w:t xml:space="preserve"> </w:t>
            </w:r>
            <w:r w:rsidRPr="005F584D">
              <w:rPr>
                <w:color w:val="FFFFFF" w:themeColor="background1"/>
                <w:spacing w:val="-1"/>
                <w:sz w:val="22"/>
                <w:szCs w:val="24"/>
              </w:rPr>
              <w:t>i</w:t>
            </w:r>
            <w:r w:rsidRPr="005F584D">
              <w:rPr>
                <w:color w:val="FFFFFF" w:themeColor="background1"/>
                <w:sz w:val="22"/>
                <w:szCs w:val="24"/>
              </w:rPr>
              <w:t>s</w:t>
            </w:r>
            <w:r w:rsidRPr="005F584D">
              <w:rPr>
                <w:color w:val="FFFFFF" w:themeColor="background1"/>
                <w:spacing w:val="-6"/>
                <w:sz w:val="22"/>
                <w:szCs w:val="24"/>
              </w:rPr>
              <w:t xml:space="preserve"> </w:t>
            </w:r>
            <w:r w:rsidRPr="005F584D">
              <w:rPr>
                <w:color w:val="FFFFFF" w:themeColor="background1"/>
                <w:sz w:val="22"/>
                <w:szCs w:val="24"/>
              </w:rPr>
              <w:t>not</w:t>
            </w:r>
            <w:r w:rsidRPr="005F584D">
              <w:rPr>
                <w:color w:val="FFFFFF" w:themeColor="background1"/>
                <w:spacing w:val="-6"/>
                <w:sz w:val="22"/>
                <w:szCs w:val="24"/>
              </w:rPr>
              <w:t xml:space="preserve"> </w:t>
            </w:r>
            <w:r w:rsidRPr="005F584D">
              <w:rPr>
                <w:color w:val="FFFFFF" w:themeColor="background1"/>
                <w:spacing w:val="-1"/>
                <w:sz w:val="22"/>
                <w:szCs w:val="24"/>
              </w:rPr>
              <w:lastRenderedPageBreak/>
              <w:t>rec</w:t>
            </w:r>
            <w:r w:rsidRPr="005F584D">
              <w:rPr>
                <w:color w:val="FFFFFF" w:themeColor="background1"/>
                <w:sz w:val="22"/>
                <w:szCs w:val="24"/>
              </w:rPr>
              <w:t>ogn</w:t>
            </w:r>
            <w:r w:rsidRPr="005F584D">
              <w:rPr>
                <w:color w:val="FFFFFF" w:themeColor="background1"/>
                <w:spacing w:val="2"/>
                <w:sz w:val="22"/>
                <w:szCs w:val="24"/>
              </w:rPr>
              <w:t>i</w:t>
            </w:r>
            <w:r w:rsidRPr="005F584D">
              <w:rPr>
                <w:color w:val="FFFFFF" w:themeColor="background1"/>
                <w:spacing w:val="-1"/>
                <w:sz w:val="22"/>
                <w:szCs w:val="24"/>
              </w:rPr>
              <w:t>se</w:t>
            </w:r>
            <w:r w:rsidRPr="005F584D">
              <w:rPr>
                <w:color w:val="FFFFFF" w:themeColor="background1"/>
                <w:sz w:val="22"/>
                <w:szCs w:val="24"/>
              </w:rPr>
              <w:t>d</w:t>
            </w:r>
            <w:r w:rsidRPr="005F584D">
              <w:rPr>
                <w:color w:val="FFFFFF" w:themeColor="background1"/>
                <w:spacing w:val="-6"/>
                <w:sz w:val="22"/>
                <w:szCs w:val="24"/>
              </w:rPr>
              <w:t xml:space="preserve"> </w:t>
            </w:r>
            <w:r w:rsidRPr="005F584D">
              <w:rPr>
                <w:color w:val="FFFFFF" w:themeColor="background1"/>
                <w:sz w:val="22"/>
                <w:szCs w:val="24"/>
              </w:rPr>
              <w:t>b</w:t>
            </w:r>
            <w:r w:rsidRPr="005F584D">
              <w:rPr>
                <w:color w:val="FFFFFF" w:themeColor="background1"/>
                <w:spacing w:val="2"/>
                <w:sz w:val="22"/>
                <w:szCs w:val="24"/>
              </w:rPr>
              <w:t>e</w:t>
            </w:r>
            <w:r w:rsidRPr="005F584D">
              <w:rPr>
                <w:color w:val="FFFFFF" w:themeColor="background1"/>
                <w:spacing w:val="-1"/>
                <w:sz w:val="22"/>
                <w:szCs w:val="24"/>
              </w:rPr>
              <w:t>c</w:t>
            </w:r>
            <w:r w:rsidRPr="005F584D">
              <w:rPr>
                <w:color w:val="FFFFFF" w:themeColor="background1"/>
                <w:spacing w:val="2"/>
                <w:sz w:val="22"/>
                <w:szCs w:val="24"/>
              </w:rPr>
              <w:t>a</w:t>
            </w:r>
            <w:r w:rsidRPr="005F584D">
              <w:rPr>
                <w:color w:val="FFFFFF" w:themeColor="background1"/>
                <w:sz w:val="22"/>
                <w:szCs w:val="24"/>
              </w:rPr>
              <w:t>u</w:t>
            </w:r>
            <w:r w:rsidRPr="005F584D">
              <w:rPr>
                <w:color w:val="FFFFFF" w:themeColor="background1"/>
                <w:spacing w:val="-1"/>
                <w:sz w:val="22"/>
                <w:szCs w:val="24"/>
              </w:rPr>
              <w:t>se</w:t>
            </w:r>
            <w:r w:rsidRPr="005F584D">
              <w:rPr>
                <w:rFonts w:cs="Arial"/>
                <w:b w:val="0"/>
                <w:bCs w:val="0"/>
                <w:color w:val="FFFFFF" w:themeColor="background1"/>
                <w:sz w:val="22"/>
                <w:szCs w:val="24"/>
              </w:rPr>
              <w:t>:</w:t>
            </w:r>
          </w:p>
          <w:p w14:paraId="02DF8D45" w14:textId="77777777" w:rsidR="007E3AE4" w:rsidRPr="005F584D" w:rsidRDefault="007E3AE4" w:rsidP="007E6DCC">
            <w:pPr>
              <w:widowControl w:val="0"/>
              <w:numPr>
                <w:ilvl w:val="1"/>
                <w:numId w:val="27"/>
              </w:numPr>
              <w:spacing w:line="228" w:lineRule="exact"/>
              <w:ind w:left="1701" w:right="567" w:hanging="567"/>
              <w:jc w:val="both"/>
              <w:rPr>
                <w:rFonts w:ascii="Arial" w:eastAsia="Arial" w:hAnsi="Arial"/>
                <w:color w:val="FFFFFF" w:themeColor="background1"/>
                <w:sz w:val="22"/>
                <w:szCs w:val="24"/>
              </w:rPr>
            </w:pP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27"/>
                <w:sz w:val="22"/>
                <w:szCs w:val="24"/>
              </w:rPr>
              <w:t xml:space="preserve"> </w:t>
            </w: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26"/>
                <w:sz w:val="22"/>
                <w:szCs w:val="24"/>
              </w:rPr>
              <w:t xml:space="preserve"> </w:t>
            </w:r>
            <w:r w:rsidRPr="005F584D">
              <w:rPr>
                <w:rFonts w:ascii="Arial" w:eastAsia="Arial" w:hAnsi="Arial"/>
                <w:b/>
                <w:bCs/>
                <w:color w:val="FFFFFF" w:themeColor="background1"/>
                <w:sz w:val="22"/>
                <w:szCs w:val="24"/>
              </w:rPr>
              <w:t>not</w:t>
            </w:r>
            <w:r w:rsidRPr="005F584D">
              <w:rPr>
                <w:rFonts w:ascii="Arial" w:eastAsia="Arial" w:hAnsi="Arial"/>
                <w:b/>
                <w:bCs/>
                <w:color w:val="FFFFFF" w:themeColor="background1"/>
                <w:spacing w:val="26"/>
                <w:sz w:val="22"/>
                <w:szCs w:val="24"/>
              </w:rPr>
              <w:t xml:space="preserve"> </w:t>
            </w:r>
            <w:r w:rsidRPr="005F584D">
              <w:rPr>
                <w:rFonts w:ascii="Arial" w:eastAsia="Arial" w:hAnsi="Arial"/>
                <w:b/>
                <w:bCs/>
                <w:color w:val="FFFFFF" w:themeColor="background1"/>
                <w:sz w:val="22"/>
                <w:szCs w:val="24"/>
              </w:rPr>
              <w:t>p</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z w:val="22"/>
                <w:szCs w:val="24"/>
              </w:rPr>
              <w:t>ob</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b</w:t>
            </w:r>
            <w:r w:rsidRPr="005F584D">
              <w:rPr>
                <w:rFonts w:ascii="Arial" w:eastAsia="Arial" w:hAnsi="Arial"/>
                <w:b/>
                <w:bCs/>
                <w:color w:val="FFFFFF" w:themeColor="background1"/>
                <w:spacing w:val="-1"/>
                <w:sz w:val="22"/>
                <w:szCs w:val="24"/>
              </w:rPr>
              <w:t>l</w:t>
            </w:r>
            <w:r w:rsidRPr="005F584D">
              <w:rPr>
                <w:rFonts w:ascii="Arial" w:eastAsia="Arial" w:hAnsi="Arial"/>
                <w:b/>
                <w:bCs/>
                <w:color w:val="FFFFFF" w:themeColor="background1"/>
                <w:sz w:val="22"/>
                <w:szCs w:val="24"/>
              </w:rPr>
              <w:t>e</w:t>
            </w:r>
            <w:r w:rsidRPr="005F584D">
              <w:rPr>
                <w:rFonts w:ascii="Arial" w:eastAsia="Arial" w:hAnsi="Arial"/>
                <w:b/>
                <w:bCs/>
                <w:color w:val="FFFFFF" w:themeColor="background1"/>
                <w:spacing w:val="24"/>
                <w:sz w:val="22"/>
                <w:szCs w:val="24"/>
              </w:rPr>
              <w:t xml:space="preserve"> </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3"/>
                <w:sz w:val="22"/>
                <w:szCs w:val="24"/>
              </w:rPr>
              <w:t>h</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26"/>
                <w:sz w:val="22"/>
                <w:szCs w:val="24"/>
              </w:rPr>
              <w:t xml:space="preserve"> </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n</w:t>
            </w:r>
            <w:r w:rsidRPr="005F584D">
              <w:rPr>
                <w:rFonts w:ascii="Arial" w:eastAsia="Arial" w:hAnsi="Arial"/>
                <w:b/>
                <w:bCs/>
                <w:color w:val="FFFFFF" w:themeColor="background1"/>
                <w:spacing w:val="26"/>
                <w:sz w:val="22"/>
                <w:szCs w:val="24"/>
              </w:rPr>
              <w:t xml:space="preserve"> </w:t>
            </w:r>
            <w:r w:rsidRPr="005F584D">
              <w:rPr>
                <w:rFonts w:ascii="Arial" w:eastAsia="Arial" w:hAnsi="Arial"/>
                <w:b/>
                <w:bCs/>
                <w:color w:val="FFFFFF" w:themeColor="background1"/>
                <w:sz w:val="22"/>
                <w:szCs w:val="24"/>
              </w:rPr>
              <w:t>outf</w:t>
            </w:r>
            <w:r w:rsidRPr="005F584D">
              <w:rPr>
                <w:rFonts w:ascii="Arial" w:eastAsia="Arial" w:hAnsi="Arial"/>
                <w:b/>
                <w:bCs/>
                <w:color w:val="FFFFFF" w:themeColor="background1"/>
                <w:spacing w:val="-1"/>
                <w:sz w:val="22"/>
                <w:szCs w:val="24"/>
              </w:rPr>
              <w:t>l</w:t>
            </w:r>
            <w:r w:rsidRPr="005F584D">
              <w:rPr>
                <w:rFonts w:ascii="Arial" w:eastAsia="Arial" w:hAnsi="Arial"/>
                <w:b/>
                <w:bCs/>
                <w:color w:val="FFFFFF" w:themeColor="background1"/>
                <w:sz w:val="22"/>
                <w:szCs w:val="24"/>
              </w:rPr>
              <w:t>ow</w:t>
            </w:r>
            <w:r w:rsidRPr="005F584D">
              <w:rPr>
                <w:rFonts w:ascii="Arial" w:eastAsia="Arial" w:hAnsi="Arial"/>
                <w:b/>
                <w:bCs/>
                <w:color w:val="FFFFFF" w:themeColor="background1"/>
                <w:spacing w:val="28"/>
                <w:sz w:val="22"/>
                <w:szCs w:val="24"/>
              </w:rPr>
              <w:t xml:space="preserve"> </w:t>
            </w:r>
            <w:r w:rsidRPr="005F584D">
              <w:rPr>
                <w:rFonts w:ascii="Arial" w:eastAsia="Arial" w:hAnsi="Arial"/>
                <w:b/>
                <w:bCs/>
                <w:color w:val="FFFFFF" w:themeColor="background1"/>
                <w:sz w:val="22"/>
                <w:szCs w:val="24"/>
              </w:rPr>
              <w:t>of</w:t>
            </w:r>
            <w:r w:rsidRPr="005F584D">
              <w:rPr>
                <w:rFonts w:ascii="Arial" w:eastAsia="Arial" w:hAnsi="Arial"/>
                <w:b/>
                <w:bCs/>
                <w:color w:val="FFFFFF" w:themeColor="background1"/>
                <w:spacing w:val="26"/>
                <w:sz w:val="22"/>
                <w:szCs w:val="24"/>
              </w:rPr>
              <w:t xml:space="preserve"> </w:t>
            </w:r>
            <w:r w:rsidRPr="005F584D">
              <w:rPr>
                <w:rFonts w:ascii="Arial" w:eastAsia="Arial" w:hAnsi="Arial"/>
                <w:b/>
                <w:bCs/>
                <w:color w:val="FFFFFF" w:themeColor="background1"/>
                <w:spacing w:val="-1"/>
                <w:sz w:val="22"/>
                <w:szCs w:val="24"/>
              </w:rPr>
              <w:t>res</w:t>
            </w:r>
            <w:r w:rsidRPr="005F584D">
              <w:rPr>
                <w:rFonts w:ascii="Arial" w:eastAsia="Arial" w:hAnsi="Arial"/>
                <w:b/>
                <w:bCs/>
                <w:color w:val="FFFFFF" w:themeColor="background1"/>
                <w:sz w:val="22"/>
                <w:szCs w:val="24"/>
              </w:rPr>
              <w:t>ou</w:t>
            </w:r>
            <w:r w:rsidRPr="005F584D">
              <w:rPr>
                <w:rFonts w:ascii="Arial" w:eastAsia="Arial" w:hAnsi="Arial"/>
                <w:b/>
                <w:bCs/>
                <w:color w:val="FFFFFF" w:themeColor="background1"/>
                <w:spacing w:val="-1"/>
                <w:sz w:val="22"/>
                <w:szCs w:val="24"/>
              </w:rPr>
              <w:t>rce</w:t>
            </w:r>
            <w:r w:rsidRPr="005F584D">
              <w:rPr>
                <w:rFonts w:ascii="Arial" w:eastAsia="Arial" w:hAnsi="Arial"/>
                <w:b/>
                <w:bCs/>
                <w:color w:val="FFFFFF" w:themeColor="background1"/>
                <w:sz w:val="22"/>
                <w:szCs w:val="24"/>
              </w:rPr>
              <w:t>s</w:t>
            </w:r>
            <w:r w:rsidRPr="005F584D">
              <w:rPr>
                <w:rFonts w:ascii="Arial" w:eastAsia="Arial" w:hAnsi="Arial"/>
                <w:b/>
                <w:bCs/>
                <w:color w:val="FFFFFF" w:themeColor="background1"/>
                <w:spacing w:val="27"/>
                <w:sz w:val="22"/>
                <w:szCs w:val="24"/>
              </w:rPr>
              <w:t xml:space="preserve"> </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mbo</w:t>
            </w:r>
            <w:r w:rsidRPr="005F584D">
              <w:rPr>
                <w:rFonts w:ascii="Arial" w:eastAsia="Arial" w:hAnsi="Arial"/>
                <w:b/>
                <w:bCs/>
                <w:color w:val="FFFFFF" w:themeColor="background1"/>
                <w:spacing w:val="3"/>
                <w:sz w:val="22"/>
                <w:szCs w:val="24"/>
              </w:rPr>
              <w:t>d</w:t>
            </w:r>
            <w:r w:rsidRPr="005F584D">
              <w:rPr>
                <w:rFonts w:ascii="Arial" w:eastAsia="Arial" w:hAnsi="Arial"/>
                <w:b/>
                <w:bCs/>
                <w:color w:val="FFFFFF" w:themeColor="background1"/>
                <w:spacing w:val="-3"/>
                <w:sz w:val="22"/>
                <w:szCs w:val="24"/>
              </w:rPr>
              <w:t>y</w:t>
            </w:r>
            <w:r w:rsidRPr="005F584D">
              <w:rPr>
                <w:rFonts w:ascii="Arial" w:eastAsia="Arial" w:hAnsi="Arial"/>
                <w:b/>
                <w:bCs/>
                <w:color w:val="FFFFFF" w:themeColor="background1"/>
                <w:spacing w:val="-1"/>
                <w:sz w:val="22"/>
                <w:szCs w:val="24"/>
              </w:rPr>
              <w:t>i</w:t>
            </w:r>
            <w:r w:rsidRPr="005F584D">
              <w:rPr>
                <w:rFonts w:ascii="Arial" w:eastAsia="Arial" w:hAnsi="Arial"/>
                <w:b/>
                <w:bCs/>
                <w:color w:val="FFFFFF" w:themeColor="background1"/>
                <w:sz w:val="22"/>
                <w:szCs w:val="24"/>
              </w:rPr>
              <w:t>ng</w:t>
            </w:r>
            <w:r w:rsidRPr="005F584D">
              <w:rPr>
                <w:rFonts w:ascii="Arial" w:eastAsia="Arial" w:hAnsi="Arial"/>
                <w:b/>
                <w:bCs/>
                <w:color w:val="FFFFFF" w:themeColor="background1"/>
                <w:spacing w:val="25"/>
                <w:sz w:val="22"/>
                <w:szCs w:val="24"/>
              </w:rPr>
              <w:t xml:space="preserve"> </w:t>
            </w:r>
            <w:r w:rsidRPr="005F584D">
              <w:rPr>
                <w:rFonts w:ascii="Arial" w:eastAsia="Arial" w:hAnsi="Arial"/>
                <w:b/>
                <w:bCs/>
                <w:color w:val="FFFFFF" w:themeColor="background1"/>
                <w:spacing w:val="2"/>
                <w:sz w:val="22"/>
                <w:szCs w:val="24"/>
              </w:rPr>
              <w:t>e</w:t>
            </w:r>
            <w:r w:rsidRPr="005F584D">
              <w:rPr>
                <w:rFonts w:ascii="Arial" w:eastAsia="Arial" w:hAnsi="Arial"/>
                <w:b/>
                <w:bCs/>
                <w:color w:val="FFFFFF" w:themeColor="background1"/>
                <w:spacing w:val="-1"/>
                <w:sz w:val="22"/>
                <w:szCs w:val="24"/>
              </w:rPr>
              <w:t>c</w:t>
            </w:r>
            <w:r w:rsidRPr="005F584D">
              <w:rPr>
                <w:rFonts w:ascii="Arial" w:eastAsia="Arial" w:hAnsi="Arial"/>
                <w:b/>
                <w:bCs/>
                <w:color w:val="FFFFFF" w:themeColor="background1"/>
                <w:sz w:val="22"/>
                <w:szCs w:val="24"/>
              </w:rPr>
              <w:t>onom</w:t>
            </w:r>
            <w:r w:rsidRPr="005F584D">
              <w:rPr>
                <w:rFonts w:ascii="Arial" w:eastAsia="Arial" w:hAnsi="Arial"/>
                <w:b/>
                <w:bCs/>
                <w:color w:val="FFFFFF" w:themeColor="background1"/>
                <w:spacing w:val="-1"/>
                <w:sz w:val="22"/>
                <w:szCs w:val="24"/>
              </w:rPr>
              <w:t>i</w:t>
            </w:r>
            <w:r w:rsidRPr="005F584D">
              <w:rPr>
                <w:rFonts w:ascii="Arial" w:eastAsia="Arial" w:hAnsi="Arial"/>
                <w:b/>
                <w:bCs/>
                <w:color w:val="FFFFFF" w:themeColor="background1"/>
                <w:sz w:val="22"/>
                <w:szCs w:val="24"/>
              </w:rPr>
              <w:t>c</w:t>
            </w:r>
            <w:r w:rsidRPr="005F584D">
              <w:rPr>
                <w:rFonts w:ascii="Arial" w:eastAsia="Arial" w:hAnsi="Arial"/>
                <w:b/>
                <w:bCs/>
                <w:color w:val="FFFFFF" w:themeColor="background1"/>
                <w:spacing w:val="24"/>
                <w:sz w:val="22"/>
                <w:szCs w:val="24"/>
              </w:rPr>
              <w:t xml:space="preserve"> </w:t>
            </w:r>
            <w:r w:rsidRPr="005F584D">
              <w:rPr>
                <w:rFonts w:ascii="Arial" w:eastAsia="Arial" w:hAnsi="Arial"/>
                <w:b/>
                <w:bCs/>
                <w:color w:val="FFFFFF" w:themeColor="background1"/>
                <w:spacing w:val="3"/>
                <w:sz w:val="22"/>
                <w:szCs w:val="24"/>
              </w:rPr>
              <w:t>b</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n</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f</w:t>
            </w:r>
            <w:r w:rsidRPr="005F584D">
              <w:rPr>
                <w:rFonts w:ascii="Arial" w:eastAsia="Arial" w:hAnsi="Arial"/>
                <w:b/>
                <w:bCs/>
                <w:color w:val="FFFFFF" w:themeColor="background1"/>
                <w:spacing w:val="-1"/>
                <w:sz w:val="22"/>
                <w:szCs w:val="24"/>
              </w:rPr>
              <w:t>i</w:t>
            </w:r>
            <w:r w:rsidRPr="005F584D">
              <w:rPr>
                <w:rFonts w:ascii="Arial" w:eastAsia="Arial" w:hAnsi="Arial"/>
                <w:b/>
                <w:bCs/>
                <w:color w:val="FFFFFF" w:themeColor="background1"/>
                <w:sz w:val="22"/>
                <w:szCs w:val="24"/>
              </w:rPr>
              <w:t>ts</w:t>
            </w:r>
            <w:r w:rsidRPr="005F584D">
              <w:rPr>
                <w:rFonts w:ascii="Arial" w:eastAsia="Arial" w:hAnsi="Arial"/>
                <w:b/>
                <w:bCs/>
                <w:color w:val="FFFFFF" w:themeColor="background1"/>
                <w:spacing w:val="25"/>
                <w:sz w:val="22"/>
                <w:szCs w:val="24"/>
              </w:rPr>
              <w:t xml:space="preserve"> </w:t>
            </w:r>
            <w:r w:rsidRPr="005F584D">
              <w:rPr>
                <w:rFonts w:ascii="Arial" w:eastAsia="Arial" w:hAnsi="Arial"/>
                <w:b/>
                <w:bCs/>
                <w:color w:val="FFFFFF" w:themeColor="background1"/>
                <w:spacing w:val="3"/>
                <w:sz w:val="22"/>
                <w:szCs w:val="24"/>
              </w:rPr>
              <w:t>w</w:t>
            </w:r>
            <w:r w:rsidRPr="005F584D">
              <w:rPr>
                <w:rFonts w:ascii="Arial" w:eastAsia="Arial" w:hAnsi="Arial"/>
                <w:b/>
                <w:bCs/>
                <w:color w:val="FFFFFF" w:themeColor="background1"/>
                <w:spacing w:val="-1"/>
                <w:sz w:val="22"/>
                <w:szCs w:val="24"/>
              </w:rPr>
              <w:t>il</w:t>
            </w:r>
            <w:r w:rsidRPr="005F584D">
              <w:rPr>
                <w:rFonts w:ascii="Arial" w:eastAsia="Arial" w:hAnsi="Arial"/>
                <w:b/>
                <w:bCs/>
                <w:color w:val="FFFFFF" w:themeColor="background1"/>
                <w:sz w:val="22"/>
                <w:szCs w:val="24"/>
              </w:rPr>
              <w:t>l</w:t>
            </w:r>
            <w:r w:rsidRPr="005F584D">
              <w:rPr>
                <w:rFonts w:ascii="Arial" w:eastAsia="Arial" w:hAnsi="Arial"/>
                <w:b/>
                <w:bCs/>
                <w:color w:val="FFFFFF" w:themeColor="background1"/>
                <w:spacing w:val="25"/>
                <w:sz w:val="22"/>
                <w:szCs w:val="24"/>
              </w:rPr>
              <w:t xml:space="preserve"> </w:t>
            </w:r>
            <w:r w:rsidRPr="005F584D">
              <w:rPr>
                <w:rFonts w:ascii="Arial" w:eastAsia="Arial" w:hAnsi="Arial"/>
                <w:b/>
                <w:bCs/>
                <w:color w:val="FFFFFF" w:themeColor="background1"/>
                <w:sz w:val="22"/>
                <w:szCs w:val="24"/>
              </w:rPr>
              <w:t>be</w:t>
            </w:r>
            <w:r w:rsidRPr="005F584D">
              <w:rPr>
                <w:rFonts w:ascii="Arial" w:eastAsia="Arial" w:hAnsi="Arial"/>
                <w:b/>
                <w:bCs/>
                <w:color w:val="FFFFFF" w:themeColor="background1"/>
                <w:spacing w:val="24"/>
                <w:sz w:val="22"/>
                <w:szCs w:val="24"/>
              </w:rPr>
              <w:t xml:space="preserve"> </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qu</w:t>
            </w:r>
            <w:r w:rsidRPr="005F584D">
              <w:rPr>
                <w:rFonts w:ascii="Arial" w:eastAsia="Arial" w:hAnsi="Arial"/>
                <w:b/>
                <w:bCs/>
                <w:color w:val="FFFFFF" w:themeColor="background1"/>
                <w:spacing w:val="-1"/>
                <w:sz w:val="22"/>
                <w:szCs w:val="24"/>
              </w:rPr>
              <w:t>ire</w:t>
            </w:r>
            <w:r w:rsidRPr="005F584D">
              <w:rPr>
                <w:rFonts w:ascii="Arial" w:eastAsia="Arial" w:hAnsi="Arial"/>
                <w:b/>
                <w:bCs/>
                <w:color w:val="FFFFFF" w:themeColor="background1"/>
                <w:sz w:val="22"/>
                <w:szCs w:val="24"/>
              </w:rPr>
              <w:t>d</w:t>
            </w:r>
            <w:r w:rsidRPr="005F584D">
              <w:rPr>
                <w:rFonts w:ascii="Arial" w:eastAsia="Arial" w:hAnsi="Arial"/>
                <w:b/>
                <w:bCs/>
                <w:color w:val="FFFFFF" w:themeColor="background1"/>
                <w:spacing w:val="28"/>
                <w:sz w:val="22"/>
                <w:szCs w:val="24"/>
              </w:rPr>
              <w:t xml:space="preserve"> </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 xml:space="preserve">o </w:t>
            </w:r>
            <w:r w:rsidRPr="005F584D">
              <w:rPr>
                <w:color w:val="FFFFFF" w:themeColor="background1"/>
                <w:spacing w:val="1"/>
                <w:sz w:val="22"/>
                <w:szCs w:val="24"/>
              </w:rPr>
              <w:t>s</w:t>
            </w:r>
            <w:r w:rsidRPr="005F584D">
              <w:rPr>
                <w:color w:val="FFFFFF" w:themeColor="background1"/>
                <w:spacing w:val="-1"/>
                <w:sz w:val="22"/>
                <w:szCs w:val="24"/>
              </w:rPr>
              <w:t>ett</w:t>
            </w:r>
            <w:r w:rsidRPr="005F584D">
              <w:rPr>
                <w:color w:val="FFFFFF" w:themeColor="background1"/>
                <w:spacing w:val="-2"/>
                <w:sz w:val="22"/>
                <w:szCs w:val="24"/>
              </w:rPr>
              <w:t>l</w:t>
            </w:r>
            <w:r w:rsidRPr="005F584D">
              <w:rPr>
                <w:color w:val="FFFFFF" w:themeColor="background1"/>
                <w:sz w:val="22"/>
                <w:szCs w:val="24"/>
              </w:rPr>
              <w:t>e</w:t>
            </w:r>
            <w:r w:rsidRPr="005F584D">
              <w:rPr>
                <w:color w:val="FFFFFF" w:themeColor="background1"/>
                <w:spacing w:val="-6"/>
                <w:sz w:val="22"/>
                <w:szCs w:val="24"/>
              </w:rPr>
              <w:t xml:space="preserve"> </w:t>
            </w:r>
            <w:r w:rsidRPr="005F584D">
              <w:rPr>
                <w:color w:val="FFFFFF" w:themeColor="background1"/>
                <w:spacing w:val="-1"/>
                <w:sz w:val="22"/>
                <w:szCs w:val="24"/>
              </w:rPr>
              <w:t>th</w:t>
            </w:r>
            <w:r w:rsidRPr="005F584D">
              <w:rPr>
                <w:color w:val="FFFFFF" w:themeColor="background1"/>
                <w:sz w:val="22"/>
                <w:szCs w:val="24"/>
              </w:rPr>
              <w:t>e</w:t>
            </w:r>
            <w:r w:rsidRPr="005F584D">
              <w:rPr>
                <w:color w:val="FFFFFF" w:themeColor="background1"/>
                <w:spacing w:val="-5"/>
                <w:sz w:val="22"/>
                <w:szCs w:val="24"/>
              </w:rPr>
              <w:t xml:space="preserve"> </w:t>
            </w:r>
            <w:r w:rsidRPr="005F584D">
              <w:rPr>
                <w:color w:val="FFFFFF" w:themeColor="background1"/>
                <w:spacing w:val="-1"/>
                <w:sz w:val="22"/>
                <w:szCs w:val="24"/>
              </w:rPr>
              <w:t>o</w:t>
            </w:r>
            <w:r w:rsidRPr="005F584D">
              <w:rPr>
                <w:color w:val="FFFFFF" w:themeColor="background1"/>
                <w:spacing w:val="2"/>
                <w:sz w:val="22"/>
                <w:szCs w:val="24"/>
              </w:rPr>
              <w:t>b</w:t>
            </w:r>
            <w:r w:rsidRPr="005F584D">
              <w:rPr>
                <w:color w:val="FFFFFF" w:themeColor="background1"/>
                <w:spacing w:val="-2"/>
                <w:sz w:val="22"/>
                <w:szCs w:val="24"/>
              </w:rPr>
              <w:t>li</w:t>
            </w:r>
            <w:r w:rsidRPr="005F584D">
              <w:rPr>
                <w:color w:val="FFFFFF" w:themeColor="background1"/>
                <w:spacing w:val="2"/>
                <w:sz w:val="22"/>
                <w:szCs w:val="24"/>
              </w:rPr>
              <w:t>g</w:t>
            </w:r>
            <w:r w:rsidRPr="005F584D">
              <w:rPr>
                <w:color w:val="FFFFFF" w:themeColor="background1"/>
                <w:spacing w:val="-1"/>
                <w:sz w:val="22"/>
                <w:szCs w:val="24"/>
              </w:rPr>
              <w:t>at</w:t>
            </w:r>
            <w:r w:rsidRPr="005F584D">
              <w:rPr>
                <w:color w:val="FFFFFF" w:themeColor="background1"/>
                <w:spacing w:val="1"/>
                <w:sz w:val="22"/>
                <w:szCs w:val="24"/>
              </w:rPr>
              <w:t>i</w:t>
            </w:r>
            <w:r w:rsidRPr="005F584D">
              <w:rPr>
                <w:color w:val="FFFFFF" w:themeColor="background1"/>
                <w:spacing w:val="-1"/>
                <w:sz w:val="22"/>
                <w:szCs w:val="24"/>
              </w:rPr>
              <w:t>on</w:t>
            </w:r>
            <w:r w:rsidRPr="005F584D">
              <w:rPr>
                <w:color w:val="FFFFFF" w:themeColor="background1"/>
                <w:sz w:val="22"/>
                <w:szCs w:val="24"/>
              </w:rPr>
              <w:t>;</w:t>
            </w:r>
            <w:r w:rsidRPr="005F584D">
              <w:rPr>
                <w:color w:val="FFFFFF" w:themeColor="background1"/>
                <w:spacing w:val="-5"/>
                <w:sz w:val="22"/>
                <w:szCs w:val="24"/>
              </w:rPr>
              <w:t xml:space="preserve"> </w:t>
            </w:r>
            <w:r w:rsidRPr="005F584D">
              <w:rPr>
                <w:color w:val="FFFFFF" w:themeColor="background1"/>
                <w:spacing w:val="-1"/>
                <w:sz w:val="22"/>
                <w:szCs w:val="24"/>
              </w:rPr>
              <w:t>o</w:t>
            </w:r>
            <w:r w:rsidRPr="005F584D">
              <w:rPr>
                <w:color w:val="FFFFFF" w:themeColor="background1"/>
                <w:sz w:val="22"/>
                <w:szCs w:val="24"/>
              </w:rPr>
              <w:t>r</w:t>
            </w:r>
          </w:p>
          <w:p w14:paraId="02DF8D46" w14:textId="77777777" w:rsidR="007E3AE4" w:rsidRPr="007E3AE4" w:rsidRDefault="007E3AE4" w:rsidP="007E6DCC">
            <w:pPr>
              <w:widowControl w:val="0"/>
              <w:numPr>
                <w:ilvl w:val="1"/>
                <w:numId w:val="27"/>
              </w:numPr>
              <w:ind w:left="1701" w:right="567" w:hanging="567"/>
              <w:jc w:val="both"/>
              <w:rPr>
                <w:rFonts w:ascii="Arial" w:eastAsia="Arial" w:hAnsi="Arial"/>
                <w:color w:val="FFFFFF" w:themeColor="background1"/>
                <w:szCs w:val="24"/>
              </w:rPr>
            </w:pP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pacing w:val="2"/>
                <w:sz w:val="22"/>
                <w:szCs w:val="24"/>
              </w:rPr>
              <w: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8"/>
                <w:sz w:val="22"/>
                <w:szCs w:val="24"/>
              </w:rPr>
              <w:t xml:space="preserve"> </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mount</w:t>
            </w:r>
            <w:r w:rsidRPr="005F584D">
              <w:rPr>
                <w:rFonts w:ascii="Arial" w:eastAsia="Arial" w:hAnsi="Arial"/>
                <w:b/>
                <w:bCs/>
                <w:color w:val="FFFFFF" w:themeColor="background1"/>
                <w:spacing w:val="-6"/>
                <w:sz w:val="22"/>
                <w:szCs w:val="24"/>
              </w:rPr>
              <w:t xml:space="preserve"> </w:t>
            </w:r>
            <w:r w:rsidRPr="005F584D">
              <w:rPr>
                <w:rFonts w:ascii="Arial" w:eastAsia="Arial" w:hAnsi="Arial"/>
                <w:b/>
                <w:bCs/>
                <w:color w:val="FFFFFF" w:themeColor="background1"/>
                <w:sz w:val="22"/>
                <w:szCs w:val="24"/>
              </w:rPr>
              <w:t>of</w:t>
            </w:r>
            <w:r w:rsidRPr="005F584D">
              <w:rPr>
                <w:rFonts w:ascii="Arial" w:eastAsia="Arial" w:hAnsi="Arial"/>
                <w:b/>
                <w:bCs/>
                <w:color w:val="FFFFFF" w:themeColor="background1"/>
                <w:spacing w:val="-6"/>
                <w:sz w:val="22"/>
                <w:szCs w:val="24"/>
              </w:rPr>
              <w:t xml:space="preserve"> </w:t>
            </w:r>
            <w:r w:rsidRPr="005F584D">
              <w:rPr>
                <w:rFonts w:ascii="Arial" w:eastAsia="Arial" w:hAnsi="Arial"/>
                <w:b/>
                <w:bCs/>
                <w:color w:val="FFFFFF" w:themeColor="background1"/>
                <w:sz w:val="22"/>
                <w:szCs w:val="24"/>
              </w:rPr>
              <w:t>the</w:t>
            </w:r>
            <w:r w:rsidRPr="005F584D">
              <w:rPr>
                <w:rFonts w:ascii="Arial" w:eastAsia="Arial" w:hAnsi="Arial"/>
                <w:b/>
                <w:bCs/>
                <w:color w:val="FFFFFF" w:themeColor="background1"/>
                <w:spacing w:val="-7"/>
                <w:sz w:val="22"/>
                <w:szCs w:val="24"/>
              </w:rPr>
              <w:t xml:space="preserve"> </w:t>
            </w:r>
            <w:r w:rsidRPr="005F584D">
              <w:rPr>
                <w:rFonts w:ascii="Arial" w:eastAsia="Arial" w:hAnsi="Arial"/>
                <w:b/>
                <w:bCs/>
                <w:color w:val="FFFFFF" w:themeColor="background1"/>
                <w:sz w:val="22"/>
                <w:szCs w:val="24"/>
              </w:rPr>
              <w:t>ob</w:t>
            </w:r>
            <w:r w:rsidRPr="005F584D">
              <w:rPr>
                <w:rFonts w:ascii="Arial" w:eastAsia="Arial" w:hAnsi="Arial"/>
                <w:b/>
                <w:bCs/>
                <w:color w:val="FFFFFF" w:themeColor="background1"/>
                <w:spacing w:val="-1"/>
                <w:sz w:val="22"/>
                <w:szCs w:val="24"/>
              </w:rPr>
              <w:t>l</w:t>
            </w:r>
            <w:r w:rsidRPr="005F584D">
              <w:rPr>
                <w:rFonts w:ascii="Arial" w:eastAsia="Arial" w:hAnsi="Arial"/>
                <w:b/>
                <w:bCs/>
                <w:color w:val="FFFFFF" w:themeColor="background1"/>
                <w:spacing w:val="2"/>
                <w:sz w:val="22"/>
                <w:szCs w:val="24"/>
              </w:rPr>
              <w:t>i</w:t>
            </w:r>
            <w:r w:rsidRPr="005F584D">
              <w:rPr>
                <w:rFonts w:ascii="Arial" w:eastAsia="Arial" w:hAnsi="Arial"/>
                <w:b/>
                <w:bCs/>
                <w:color w:val="FFFFFF" w:themeColor="background1"/>
                <w:sz w:val="22"/>
                <w:szCs w:val="24"/>
              </w:rPr>
              <w:t>g</w:t>
            </w:r>
            <w:r w:rsidRPr="005F584D">
              <w:rPr>
                <w:rFonts w:ascii="Arial" w:eastAsia="Arial" w:hAnsi="Arial"/>
                <w:b/>
                <w:bCs/>
                <w:color w:val="FFFFFF" w:themeColor="background1"/>
                <w:spacing w:val="-1"/>
                <w:sz w:val="22"/>
                <w:szCs w:val="24"/>
              </w:rPr>
              <w:t>a</w:t>
            </w:r>
            <w:r w:rsidRPr="005F584D">
              <w:rPr>
                <w:rFonts w:ascii="Arial" w:eastAsia="Arial" w:hAnsi="Arial"/>
                <w:b/>
                <w:bCs/>
                <w:color w:val="FFFFFF" w:themeColor="background1"/>
                <w:sz w:val="22"/>
                <w:szCs w:val="24"/>
              </w:rPr>
              <w:t>t</w:t>
            </w:r>
            <w:r w:rsidRPr="005F584D">
              <w:rPr>
                <w:rFonts w:ascii="Arial" w:eastAsia="Arial" w:hAnsi="Arial"/>
                <w:b/>
                <w:bCs/>
                <w:color w:val="FFFFFF" w:themeColor="background1"/>
                <w:spacing w:val="-1"/>
                <w:sz w:val="22"/>
                <w:szCs w:val="24"/>
              </w:rPr>
              <w:t>i</w:t>
            </w:r>
            <w:r w:rsidRPr="005F584D">
              <w:rPr>
                <w:rFonts w:ascii="Arial" w:eastAsia="Arial" w:hAnsi="Arial"/>
                <w:b/>
                <w:bCs/>
                <w:color w:val="FFFFFF" w:themeColor="background1"/>
                <w:sz w:val="22"/>
                <w:szCs w:val="24"/>
              </w:rPr>
              <w:t>on</w:t>
            </w:r>
            <w:r w:rsidRPr="005F584D">
              <w:rPr>
                <w:rFonts w:ascii="Arial" w:eastAsia="Arial" w:hAnsi="Arial"/>
                <w:b/>
                <w:bCs/>
                <w:color w:val="FFFFFF" w:themeColor="background1"/>
                <w:spacing w:val="-6"/>
                <w:sz w:val="22"/>
                <w:szCs w:val="24"/>
              </w:rPr>
              <w:t xml:space="preserve"> </w:t>
            </w:r>
            <w:r w:rsidRPr="005F584D">
              <w:rPr>
                <w:rFonts w:ascii="Arial" w:eastAsia="Arial" w:hAnsi="Arial"/>
                <w:b/>
                <w:bCs/>
                <w:color w:val="FFFFFF" w:themeColor="background1"/>
                <w:spacing w:val="-1"/>
                <w:sz w:val="22"/>
                <w:szCs w:val="24"/>
              </w:rPr>
              <w:t>ca</w:t>
            </w:r>
            <w:r w:rsidRPr="005F584D">
              <w:rPr>
                <w:rFonts w:ascii="Arial" w:eastAsia="Arial" w:hAnsi="Arial"/>
                <w:b/>
                <w:bCs/>
                <w:color w:val="FFFFFF" w:themeColor="background1"/>
                <w:sz w:val="22"/>
                <w:szCs w:val="24"/>
              </w:rPr>
              <w:t>nnot</w:t>
            </w:r>
            <w:r w:rsidRPr="005F584D">
              <w:rPr>
                <w:rFonts w:ascii="Arial" w:eastAsia="Arial" w:hAnsi="Arial"/>
                <w:b/>
                <w:bCs/>
                <w:color w:val="FFFFFF" w:themeColor="background1"/>
                <w:spacing w:val="-6"/>
                <w:sz w:val="22"/>
                <w:szCs w:val="24"/>
              </w:rPr>
              <w:t xml:space="preserve"> </w:t>
            </w:r>
            <w:r w:rsidRPr="005F584D">
              <w:rPr>
                <w:rFonts w:ascii="Arial" w:eastAsia="Arial" w:hAnsi="Arial"/>
                <w:b/>
                <w:bCs/>
                <w:color w:val="FFFFFF" w:themeColor="background1"/>
                <w:sz w:val="22"/>
                <w:szCs w:val="24"/>
              </w:rPr>
              <w:t>be</w:t>
            </w:r>
            <w:r w:rsidRPr="005F584D">
              <w:rPr>
                <w:rFonts w:ascii="Arial" w:eastAsia="Arial" w:hAnsi="Arial"/>
                <w:b/>
                <w:bCs/>
                <w:color w:val="FFFFFF" w:themeColor="background1"/>
                <w:spacing w:val="-7"/>
                <w:sz w:val="22"/>
                <w:szCs w:val="24"/>
              </w:rPr>
              <w:t xml:space="preserve"> </w:t>
            </w:r>
            <w:r w:rsidRPr="005F584D">
              <w:rPr>
                <w:rFonts w:ascii="Arial" w:eastAsia="Arial" w:hAnsi="Arial"/>
                <w:b/>
                <w:bCs/>
                <w:color w:val="FFFFFF" w:themeColor="background1"/>
                <w:sz w:val="22"/>
                <w:szCs w:val="24"/>
              </w:rPr>
              <w:t>m</w:t>
            </w:r>
            <w:r w:rsidRPr="005F584D">
              <w:rPr>
                <w:rFonts w:ascii="Arial" w:eastAsia="Arial" w:hAnsi="Arial"/>
                <w:b/>
                <w:bCs/>
                <w:color w:val="FFFFFF" w:themeColor="background1"/>
                <w:spacing w:val="2"/>
                <w:sz w:val="22"/>
                <w:szCs w:val="24"/>
              </w:rPr>
              <w:t>e</w:t>
            </w:r>
            <w:r w:rsidRPr="005F584D">
              <w:rPr>
                <w:rFonts w:ascii="Arial" w:eastAsia="Arial" w:hAnsi="Arial"/>
                <w:b/>
                <w:bCs/>
                <w:color w:val="FFFFFF" w:themeColor="background1"/>
                <w:spacing w:val="-1"/>
                <w:sz w:val="22"/>
                <w:szCs w:val="24"/>
              </w:rPr>
              <w:t>as</w:t>
            </w:r>
            <w:r w:rsidRPr="005F584D">
              <w:rPr>
                <w:rFonts w:ascii="Arial" w:eastAsia="Arial" w:hAnsi="Arial"/>
                <w:b/>
                <w:bCs/>
                <w:color w:val="FFFFFF" w:themeColor="background1"/>
                <w:sz w:val="22"/>
                <w:szCs w:val="24"/>
              </w:rPr>
              <w:t>u</w:t>
            </w:r>
            <w:r w:rsidRPr="005F584D">
              <w:rPr>
                <w:rFonts w:ascii="Arial" w:eastAsia="Arial" w:hAnsi="Arial"/>
                <w:b/>
                <w:bCs/>
                <w:color w:val="FFFFFF" w:themeColor="background1"/>
                <w:spacing w:val="1"/>
                <w:sz w:val="22"/>
                <w:szCs w:val="24"/>
              </w:rPr>
              <w:t>r</w:t>
            </w:r>
            <w:r w:rsidRPr="005F584D">
              <w:rPr>
                <w:rFonts w:ascii="Arial" w:eastAsia="Arial" w:hAnsi="Arial"/>
                <w:b/>
                <w:bCs/>
                <w:color w:val="FFFFFF" w:themeColor="background1"/>
                <w:spacing w:val="-1"/>
                <w:sz w:val="22"/>
                <w:szCs w:val="24"/>
              </w:rPr>
              <w:t>e</w:t>
            </w:r>
            <w:r w:rsidRPr="005F584D">
              <w:rPr>
                <w:rFonts w:ascii="Arial" w:eastAsia="Arial" w:hAnsi="Arial"/>
                <w:b/>
                <w:bCs/>
                <w:color w:val="FFFFFF" w:themeColor="background1"/>
                <w:sz w:val="22"/>
                <w:szCs w:val="24"/>
              </w:rPr>
              <w:t>d</w:t>
            </w:r>
            <w:r w:rsidRPr="005F584D">
              <w:rPr>
                <w:rFonts w:ascii="Arial" w:eastAsia="Arial" w:hAnsi="Arial"/>
                <w:b/>
                <w:bCs/>
                <w:color w:val="FFFFFF" w:themeColor="background1"/>
                <w:spacing w:val="-5"/>
                <w:sz w:val="22"/>
                <w:szCs w:val="24"/>
              </w:rPr>
              <w:t xml:space="preserve"> </w:t>
            </w:r>
            <w:r w:rsidRPr="005F584D">
              <w:rPr>
                <w:rFonts w:ascii="Arial" w:eastAsia="Arial" w:hAnsi="Arial"/>
                <w:color w:val="FFFFFF" w:themeColor="background1"/>
                <w:spacing w:val="-3"/>
                <w:sz w:val="22"/>
                <w:szCs w:val="24"/>
              </w:rPr>
              <w:t>w</w:t>
            </w: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h</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u</w:t>
            </w:r>
            <w:r w:rsidRPr="005F584D">
              <w:rPr>
                <w:rFonts w:ascii="Arial" w:eastAsia="Arial" w:hAnsi="Arial"/>
                <w:color w:val="FFFFFF" w:themeColor="background1"/>
                <w:spacing w:val="2"/>
                <w:sz w:val="22"/>
                <w:szCs w:val="24"/>
              </w:rPr>
              <w:t>ff</w:t>
            </w: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pacing w:val="-1"/>
                <w:sz w:val="22"/>
                <w:szCs w:val="24"/>
              </w:rPr>
              <w:t>en</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pacing w:val="-2"/>
                <w:sz w:val="22"/>
                <w:szCs w:val="24"/>
              </w:rPr>
              <w:t>i</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pacing w:val="-1"/>
                <w:sz w:val="22"/>
                <w:szCs w:val="24"/>
              </w:rPr>
              <w:t>b</w:t>
            </w:r>
            <w:r w:rsidRPr="005F584D">
              <w:rPr>
                <w:rFonts w:ascii="Arial" w:eastAsia="Arial" w:hAnsi="Arial"/>
                <w:color w:val="FFFFFF" w:themeColor="background1"/>
                <w:spacing w:val="1"/>
                <w:sz w:val="22"/>
                <w:szCs w:val="24"/>
              </w:rPr>
              <w:t>i</w:t>
            </w:r>
            <w:r w:rsidRPr="005F584D">
              <w:rPr>
                <w:rFonts w:ascii="Arial" w:eastAsia="Arial" w:hAnsi="Arial"/>
                <w:color w:val="FFFFFF" w:themeColor="background1"/>
                <w:spacing w:val="-2"/>
                <w:sz w:val="22"/>
                <w:szCs w:val="24"/>
              </w:rPr>
              <w:t>li</w:t>
            </w:r>
            <w:r w:rsidRPr="005F584D">
              <w:rPr>
                <w:rFonts w:ascii="Arial" w:eastAsia="Arial" w:hAnsi="Arial"/>
                <w:color w:val="FFFFFF" w:themeColor="background1"/>
                <w:spacing w:val="4"/>
                <w:sz w:val="22"/>
                <w:szCs w:val="24"/>
              </w:rPr>
              <w:t>t</w:t>
            </w:r>
            <w:r w:rsidRPr="005F584D">
              <w:rPr>
                <w:rFonts w:ascii="Arial" w:eastAsia="Arial" w:hAnsi="Arial"/>
                <w:color w:val="FFFFFF" w:themeColor="background1"/>
                <w:spacing w:val="-5"/>
                <w:sz w:val="22"/>
                <w:szCs w:val="24"/>
              </w:rPr>
              <w:t>y</w:t>
            </w:r>
            <w:r w:rsidRPr="005F584D">
              <w:rPr>
                <w:rFonts w:ascii="Arial" w:eastAsia="Arial" w:hAnsi="Arial"/>
                <w:color w:val="FFFFFF" w:themeColor="background1"/>
                <w:sz w:val="22"/>
                <w:szCs w:val="24"/>
              </w:rPr>
              <w:t>.</w:t>
            </w:r>
          </w:p>
        </w:tc>
      </w:tr>
    </w:tbl>
    <w:p w14:paraId="02DF8D48" w14:textId="77777777" w:rsidR="00BA77B7" w:rsidRDefault="0058521A" w:rsidP="003A00A5">
      <w:pPr>
        <w:pStyle w:val="BodyText"/>
        <w:ind w:left="993"/>
        <w:jc w:val="both"/>
        <w:rPr>
          <w:rFonts w:ascii="Arial" w:eastAsia="Arial" w:hAnsi="Arial" w:cs="Arial"/>
          <w:w w:val="99"/>
        </w:rPr>
      </w:pPr>
      <w:r>
        <w:rPr>
          <w:spacing w:val="-1"/>
        </w:rPr>
        <w:lastRenderedPageBreak/>
        <w:t>E</w:t>
      </w:r>
      <w:r>
        <w:rPr>
          <w:spacing w:val="1"/>
        </w:rPr>
        <w:t>ss</w:t>
      </w:r>
      <w:r>
        <w:rPr>
          <w:spacing w:val="-1"/>
        </w:rPr>
        <w:t>ent</w:t>
      </w:r>
      <w:r>
        <w:rPr>
          <w:spacing w:val="1"/>
        </w:rPr>
        <w:t>i</w:t>
      </w:r>
      <w:r>
        <w:rPr>
          <w:spacing w:val="-1"/>
        </w:rPr>
        <w:t>a</w:t>
      </w:r>
      <w:r>
        <w:rPr>
          <w:spacing w:val="1"/>
        </w:rPr>
        <w:t>ll</w:t>
      </w:r>
      <w:r>
        <w:rPr>
          <w:spacing w:val="-5"/>
        </w:rPr>
        <w:t>y</w:t>
      </w:r>
      <w:r>
        <w:t>,</w:t>
      </w:r>
      <w:r>
        <w:rPr>
          <w:spacing w:val="29"/>
        </w:rPr>
        <w:t xml:space="preserve"> </w:t>
      </w:r>
      <w:r>
        <w:t>a</w:t>
      </w:r>
      <w:r>
        <w:rPr>
          <w:spacing w:val="28"/>
        </w:rPr>
        <w:t xml:space="preserve"> </w:t>
      </w:r>
      <w:r>
        <w:rPr>
          <w:spacing w:val="1"/>
        </w:rPr>
        <w:t>c</w:t>
      </w:r>
      <w:r>
        <w:rPr>
          <w:spacing w:val="-1"/>
        </w:rPr>
        <w:t>on</w:t>
      </w:r>
      <w:r>
        <w:rPr>
          <w:spacing w:val="2"/>
        </w:rPr>
        <w:t>t</w:t>
      </w:r>
      <w:r>
        <w:rPr>
          <w:spacing w:val="-2"/>
        </w:rPr>
        <w:t>i</w:t>
      </w:r>
      <w:r>
        <w:rPr>
          <w:spacing w:val="2"/>
        </w:rPr>
        <w:t>n</w:t>
      </w:r>
      <w:r>
        <w:rPr>
          <w:spacing w:val="-1"/>
        </w:rPr>
        <w:t>gen</w:t>
      </w:r>
      <w:r>
        <w:t>t</w:t>
      </w:r>
      <w:r>
        <w:rPr>
          <w:spacing w:val="30"/>
        </w:rPr>
        <w:t xml:space="preserve"> </w:t>
      </w:r>
      <w:r>
        <w:rPr>
          <w:spacing w:val="-2"/>
        </w:rPr>
        <w:t>l</w:t>
      </w:r>
      <w:r>
        <w:rPr>
          <w:spacing w:val="1"/>
        </w:rPr>
        <w:t>i</w:t>
      </w:r>
      <w:r>
        <w:rPr>
          <w:spacing w:val="-1"/>
        </w:rPr>
        <w:t>ab</w:t>
      </w:r>
      <w:r>
        <w:rPr>
          <w:spacing w:val="1"/>
        </w:rPr>
        <w:t>i</w:t>
      </w:r>
      <w:r>
        <w:rPr>
          <w:spacing w:val="-2"/>
        </w:rPr>
        <w:t>li</w:t>
      </w:r>
      <w:r>
        <w:rPr>
          <w:spacing w:val="4"/>
        </w:rPr>
        <w:t>t</w:t>
      </w:r>
      <w:r>
        <w:t>y</w:t>
      </w:r>
      <w:r>
        <w:rPr>
          <w:spacing w:val="27"/>
        </w:rPr>
        <w:t xml:space="preserve"> </w:t>
      </w:r>
      <w:r>
        <w:rPr>
          <w:spacing w:val="-2"/>
        </w:rPr>
        <w:t>i</w:t>
      </w:r>
      <w:r>
        <w:t>s</w:t>
      </w:r>
      <w:r>
        <w:rPr>
          <w:spacing w:val="29"/>
        </w:rPr>
        <w:t xml:space="preserve"> </w:t>
      </w:r>
      <w:r>
        <w:t>a</w:t>
      </w:r>
      <w:r>
        <w:rPr>
          <w:spacing w:val="28"/>
        </w:rPr>
        <w:t xml:space="preserve"> </w:t>
      </w:r>
      <w:r>
        <w:rPr>
          <w:spacing w:val="-1"/>
        </w:rPr>
        <w:t>po</w:t>
      </w:r>
      <w:r>
        <w:rPr>
          <w:spacing w:val="2"/>
        </w:rPr>
        <w:t>t</w:t>
      </w:r>
      <w:r>
        <w:rPr>
          <w:spacing w:val="-1"/>
        </w:rPr>
        <w:t>en</w:t>
      </w:r>
      <w:r>
        <w:rPr>
          <w:spacing w:val="2"/>
        </w:rPr>
        <w:t>t</w:t>
      </w:r>
      <w:r>
        <w:rPr>
          <w:spacing w:val="-2"/>
        </w:rPr>
        <w:t>i</w:t>
      </w:r>
      <w:r>
        <w:rPr>
          <w:spacing w:val="2"/>
        </w:rPr>
        <w:t>a</w:t>
      </w:r>
      <w:r>
        <w:t>l</w:t>
      </w:r>
      <w:r>
        <w:rPr>
          <w:spacing w:val="27"/>
        </w:rPr>
        <w:t xml:space="preserve"> </w:t>
      </w:r>
      <w:r>
        <w:rPr>
          <w:spacing w:val="-1"/>
        </w:rPr>
        <w:t>o</w:t>
      </w:r>
      <w:r>
        <w:rPr>
          <w:spacing w:val="2"/>
        </w:rPr>
        <w:t>b</w:t>
      </w:r>
      <w:r>
        <w:rPr>
          <w:spacing w:val="-2"/>
        </w:rPr>
        <w:t>l</w:t>
      </w:r>
      <w:r>
        <w:rPr>
          <w:spacing w:val="1"/>
        </w:rPr>
        <w:t>i</w:t>
      </w:r>
      <w:r>
        <w:rPr>
          <w:spacing w:val="-1"/>
        </w:rPr>
        <w:t>g</w:t>
      </w:r>
      <w:r>
        <w:rPr>
          <w:spacing w:val="2"/>
        </w:rPr>
        <w:t>a</w:t>
      </w:r>
      <w:r>
        <w:rPr>
          <w:spacing w:val="-1"/>
        </w:rPr>
        <w:t>t</w:t>
      </w:r>
      <w:r>
        <w:rPr>
          <w:spacing w:val="-2"/>
        </w:rPr>
        <w:t>i</w:t>
      </w:r>
      <w:r>
        <w:rPr>
          <w:spacing w:val="-1"/>
        </w:rPr>
        <w:t>o</w:t>
      </w:r>
      <w:r>
        <w:t>n</w:t>
      </w:r>
      <w:r>
        <w:rPr>
          <w:spacing w:val="29"/>
        </w:rPr>
        <w:t xml:space="preserve"> </w:t>
      </w:r>
      <w:r>
        <w:rPr>
          <w:spacing w:val="-1"/>
        </w:rPr>
        <w:t>tha</w:t>
      </w:r>
      <w:r>
        <w:t>t</w:t>
      </w:r>
      <w:r>
        <w:rPr>
          <w:spacing w:val="28"/>
        </w:rPr>
        <w:t xml:space="preserve"> </w:t>
      </w:r>
      <w:r>
        <w:rPr>
          <w:spacing w:val="4"/>
        </w:rPr>
        <w:t>m</w:t>
      </w:r>
      <w:r>
        <w:rPr>
          <w:spacing w:val="2"/>
        </w:rPr>
        <w:t>a</w:t>
      </w:r>
      <w:r>
        <w:t>y</w:t>
      </w:r>
      <w:r>
        <w:rPr>
          <w:spacing w:val="25"/>
        </w:rPr>
        <w:t xml:space="preserve"> </w:t>
      </w:r>
      <w:r>
        <w:rPr>
          <w:spacing w:val="-1"/>
        </w:rPr>
        <w:t>a</w:t>
      </w:r>
      <w:r>
        <w:t>r</w:t>
      </w:r>
      <w:r>
        <w:rPr>
          <w:spacing w:val="-2"/>
        </w:rPr>
        <w:t>i</w:t>
      </w:r>
      <w:r>
        <w:rPr>
          <w:spacing w:val="1"/>
        </w:rPr>
        <w:t>s</w:t>
      </w:r>
      <w:r>
        <w:t>e</w:t>
      </w:r>
      <w:r>
        <w:rPr>
          <w:spacing w:val="30"/>
        </w:rPr>
        <w:t xml:space="preserve"> </w:t>
      </w:r>
      <w:r>
        <w:rPr>
          <w:spacing w:val="-1"/>
        </w:rPr>
        <w:t>du</w:t>
      </w:r>
      <w:r>
        <w:t>e</w:t>
      </w:r>
      <w:r>
        <w:rPr>
          <w:spacing w:val="30"/>
        </w:rPr>
        <w:t xml:space="preserve"> </w:t>
      </w:r>
      <w:r>
        <w:rPr>
          <w:spacing w:val="-1"/>
        </w:rPr>
        <w:t>t</w:t>
      </w:r>
      <w:r>
        <w:t>o</w:t>
      </w:r>
      <w:r>
        <w:rPr>
          <w:spacing w:val="29"/>
        </w:rPr>
        <w:t xml:space="preserve"> </w:t>
      </w:r>
      <w:r>
        <w:rPr>
          <w:spacing w:val="1"/>
        </w:rPr>
        <w:t>s</w:t>
      </w:r>
      <w:r>
        <w:rPr>
          <w:spacing w:val="-3"/>
        </w:rPr>
        <w:t>o</w:t>
      </w:r>
      <w:r>
        <w:rPr>
          <w:spacing w:val="4"/>
        </w:rPr>
        <w:t>m</w:t>
      </w:r>
      <w:r>
        <w:rPr>
          <w:spacing w:val="-1"/>
        </w:rPr>
        <w:t>eth</w:t>
      </w:r>
      <w:r>
        <w:rPr>
          <w:spacing w:val="-2"/>
        </w:rPr>
        <w:t>i</w:t>
      </w:r>
      <w:r>
        <w:rPr>
          <w:spacing w:val="-1"/>
        </w:rPr>
        <w:t>n</w:t>
      </w:r>
      <w:r>
        <w:t>g</w:t>
      </w:r>
      <w:r>
        <w:rPr>
          <w:spacing w:val="30"/>
        </w:rPr>
        <w:t xml:space="preserve"> </w:t>
      </w:r>
      <w:r>
        <w:rPr>
          <w:spacing w:val="-1"/>
        </w:rPr>
        <w:t>o</w:t>
      </w:r>
      <w:r>
        <w:rPr>
          <w:spacing w:val="1"/>
        </w:rPr>
        <w:t>cc</w:t>
      </w:r>
      <w:r>
        <w:rPr>
          <w:spacing w:val="-1"/>
        </w:rPr>
        <w:t>u</w:t>
      </w:r>
      <w:r>
        <w:t>rr</w:t>
      </w:r>
      <w:r>
        <w:rPr>
          <w:spacing w:val="-2"/>
        </w:rPr>
        <w:t>i</w:t>
      </w:r>
      <w:r>
        <w:rPr>
          <w:spacing w:val="-1"/>
        </w:rPr>
        <w:t>n</w:t>
      </w:r>
      <w:r>
        <w:t>g</w:t>
      </w:r>
      <w:r>
        <w:rPr>
          <w:spacing w:val="30"/>
        </w:rPr>
        <w:t xml:space="preserve"> </w:t>
      </w:r>
      <w:r>
        <w:rPr>
          <w:spacing w:val="-2"/>
        </w:rPr>
        <w:t>i</w:t>
      </w:r>
      <w:r>
        <w:t>n</w:t>
      </w:r>
      <w:r>
        <w:rPr>
          <w:spacing w:val="28"/>
        </w:rPr>
        <w:t xml:space="preserve"> </w:t>
      </w:r>
      <w:r>
        <w:rPr>
          <w:spacing w:val="2"/>
        </w:rPr>
        <w:t>th</w:t>
      </w:r>
      <w:r>
        <w:t>e</w:t>
      </w:r>
      <w:r>
        <w:rPr>
          <w:spacing w:val="28"/>
        </w:rPr>
        <w:t xml:space="preserve"> </w:t>
      </w:r>
      <w:r>
        <w:rPr>
          <w:spacing w:val="-1"/>
        </w:rPr>
        <w:t>pa</w:t>
      </w:r>
      <w:r>
        <w:rPr>
          <w:spacing w:val="1"/>
        </w:rPr>
        <w:t>s</w:t>
      </w:r>
      <w:r>
        <w:rPr>
          <w:spacing w:val="-1"/>
        </w:rPr>
        <w:t>t</w:t>
      </w:r>
      <w:r>
        <w:t>,</w:t>
      </w:r>
      <w:r>
        <w:rPr>
          <w:w w:val="99"/>
        </w:rPr>
        <w:t xml:space="preserve"> </w:t>
      </w:r>
      <w:r>
        <w:t>w</w:t>
      </w:r>
      <w:r>
        <w:rPr>
          <w:spacing w:val="-1"/>
        </w:rPr>
        <w:t>he</w:t>
      </w:r>
      <w:r>
        <w:t>re</w:t>
      </w:r>
      <w:r>
        <w:rPr>
          <w:spacing w:val="-6"/>
        </w:rPr>
        <w:t xml:space="preserve"> </w:t>
      </w:r>
      <w:r>
        <w:t>a</w:t>
      </w:r>
      <w:r>
        <w:rPr>
          <w:spacing w:val="-4"/>
        </w:rPr>
        <w:t xml:space="preserve"> </w:t>
      </w:r>
      <w:r>
        <w:rPr>
          <w:spacing w:val="1"/>
        </w:rPr>
        <w:t>s</w:t>
      </w:r>
      <w:r>
        <w:rPr>
          <w:spacing w:val="-2"/>
        </w:rPr>
        <w:t>i</w:t>
      </w:r>
      <w:r>
        <w:rPr>
          <w:spacing w:val="2"/>
        </w:rPr>
        <w:t>g</w:t>
      </w:r>
      <w:r>
        <w:rPr>
          <w:spacing w:val="-1"/>
        </w:rPr>
        <w:t>n</w:t>
      </w:r>
      <w:r>
        <w:rPr>
          <w:spacing w:val="-2"/>
        </w:rPr>
        <w:t>i</w:t>
      </w:r>
      <w:r>
        <w:rPr>
          <w:spacing w:val="2"/>
        </w:rPr>
        <w:t>f</w:t>
      </w:r>
      <w:r>
        <w:rPr>
          <w:spacing w:val="-2"/>
        </w:rPr>
        <w:t>i</w:t>
      </w:r>
      <w:r>
        <w:rPr>
          <w:spacing w:val="1"/>
        </w:rPr>
        <w:t>c</w:t>
      </w:r>
      <w:r>
        <w:rPr>
          <w:spacing w:val="-1"/>
        </w:rPr>
        <w:t>an</w:t>
      </w:r>
      <w:r>
        <w:t>t</w:t>
      </w:r>
      <w:r>
        <w:rPr>
          <w:spacing w:val="-4"/>
        </w:rPr>
        <w:t xml:space="preserve"> </w:t>
      </w:r>
      <w:r>
        <w:rPr>
          <w:spacing w:val="-1"/>
        </w:rPr>
        <w:t>a</w:t>
      </w:r>
      <w:r>
        <w:rPr>
          <w:spacing w:val="4"/>
        </w:rPr>
        <w:t>m</w:t>
      </w:r>
      <w:r>
        <w:rPr>
          <w:spacing w:val="-1"/>
        </w:rPr>
        <w:t>oun</w:t>
      </w:r>
      <w:r>
        <w:t>t</w:t>
      </w:r>
      <w:r>
        <w:rPr>
          <w:spacing w:val="-4"/>
        </w:rPr>
        <w:t xml:space="preserve"> </w:t>
      </w:r>
      <w:r>
        <w:rPr>
          <w:spacing w:val="-1"/>
        </w:rPr>
        <w:t>o</w:t>
      </w:r>
      <w:r>
        <w:t>f</w:t>
      </w:r>
      <w:r>
        <w:rPr>
          <w:spacing w:val="-4"/>
        </w:rPr>
        <w:t xml:space="preserve"> </w:t>
      </w:r>
      <w:r>
        <w:rPr>
          <w:spacing w:val="-1"/>
        </w:rPr>
        <w:t>un</w:t>
      </w:r>
      <w:r>
        <w:rPr>
          <w:spacing w:val="1"/>
        </w:rPr>
        <w:t>c</w:t>
      </w:r>
      <w:r>
        <w:rPr>
          <w:spacing w:val="-1"/>
        </w:rPr>
        <w:t>e</w:t>
      </w:r>
      <w:r>
        <w:t>r</w:t>
      </w:r>
      <w:r>
        <w:rPr>
          <w:spacing w:val="-1"/>
        </w:rPr>
        <w:t>ta</w:t>
      </w:r>
      <w:r>
        <w:rPr>
          <w:spacing w:val="-2"/>
        </w:rPr>
        <w:t>i</w:t>
      </w:r>
      <w:r>
        <w:rPr>
          <w:spacing w:val="2"/>
        </w:rPr>
        <w:t>nt</w:t>
      </w:r>
      <w:r>
        <w:t>y</w:t>
      </w:r>
      <w:r>
        <w:rPr>
          <w:spacing w:val="-6"/>
        </w:rPr>
        <w:t xml:space="preserve"> </w:t>
      </w:r>
      <w:r>
        <w:rPr>
          <w:spacing w:val="-1"/>
        </w:rPr>
        <w:t>e</w:t>
      </w:r>
      <w:r>
        <w:rPr>
          <w:spacing w:val="1"/>
        </w:rPr>
        <w:t>x</w:t>
      </w:r>
      <w:r>
        <w:rPr>
          <w:spacing w:val="-2"/>
        </w:rPr>
        <w:t>i</w:t>
      </w:r>
      <w:r>
        <w:rPr>
          <w:spacing w:val="1"/>
        </w:rPr>
        <w:t>s</w:t>
      </w:r>
      <w:r>
        <w:rPr>
          <w:spacing w:val="-1"/>
        </w:rPr>
        <w:t>t</w:t>
      </w:r>
      <w:r>
        <w:t>s</w:t>
      </w:r>
      <w:r>
        <w:rPr>
          <w:spacing w:val="-5"/>
        </w:rPr>
        <w:t xml:space="preserve"> </w:t>
      </w:r>
      <w:r>
        <w:rPr>
          <w:spacing w:val="-1"/>
        </w:rPr>
        <w:t>a</w:t>
      </w:r>
      <w:r>
        <w:t>r</w:t>
      </w:r>
      <w:r>
        <w:rPr>
          <w:spacing w:val="-1"/>
        </w:rPr>
        <w:t>o</w:t>
      </w:r>
      <w:r>
        <w:rPr>
          <w:spacing w:val="2"/>
        </w:rPr>
        <w:t>u</w:t>
      </w:r>
      <w:r>
        <w:rPr>
          <w:spacing w:val="-1"/>
        </w:rPr>
        <w:t>n</w:t>
      </w:r>
      <w:r>
        <w:t>d</w:t>
      </w:r>
      <w:r>
        <w:rPr>
          <w:spacing w:val="-4"/>
        </w:rPr>
        <w:t xml:space="preserve"> </w:t>
      </w:r>
      <w:r>
        <w:rPr>
          <w:spacing w:val="-1"/>
        </w:rPr>
        <w:t>th</w:t>
      </w:r>
      <w:r>
        <w:t>e</w:t>
      </w:r>
      <w:r>
        <w:rPr>
          <w:spacing w:val="-4"/>
        </w:rPr>
        <w:t xml:space="preserve"> </w:t>
      </w:r>
      <w:r>
        <w:rPr>
          <w:spacing w:val="-1"/>
        </w:rPr>
        <w:t>out</w:t>
      </w:r>
      <w:r>
        <w:rPr>
          <w:spacing w:val="1"/>
        </w:rPr>
        <w:t>c</w:t>
      </w:r>
      <w:r>
        <w:rPr>
          <w:spacing w:val="-1"/>
        </w:rPr>
        <w:t>o</w:t>
      </w:r>
      <w:r>
        <w:rPr>
          <w:spacing w:val="4"/>
        </w:rPr>
        <w:t>m</w:t>
      </w:r>
      <w:r>
        <w:t>e</w:t>
      </w:r>
      <w:r>
        <w:rPr>
          <w:spacing w:val="-5"/>
        </w:rPr>
        <w:t xml:space="preserve"> </w:t>
      </w:r>
      <w:r>
        <w:rPr>
          <w:spacing w:val="-1"/>
        </w:rPr>
        <w:t>o</w:t>
      </w:r>
      <w:r>
        <w:t>f</w:t>
      </w:r>
      <w:r>
        <w:rPr>
          <w:spacing w:val="-4"/>
        </w:rPr>
        <w:t xml:space="preserve"> </w:t>
      </w:r>
      <w:r>
        <w:rPr>
          <w:spacing w:val="-1"/>
        </w:rPr>
        <w:t>th</w:t>
      </w:r>
      <w:r>
        <w:t>e</w:t>
      </w:r>
      <w:r>
        <w:rPr>
          <w:spacing w:val="-6"/>
        </w:rPr>
        <w:t xml:space="preserve"> </w:t>
      </w:r>
      <w:r>
        <w:rPr>
          <w:spacing w:val="1"/>
        </w:rPr>
        <w:t>l</w:t>
      </w:r>
      <w:r>
        <w:rPr>
          <w:spacing w:val="-2"/>
        </w:rPr>
        <w:t>i</w:t>
      </w:r>
      <w:r>
        <w:rPr>
          <w:spacing w:val="-1"/>
        </w:rPr>
        <w:t>a</w:t>
      </w:r>
      <w:r>
        <w:rPr>
          <w:spacing w:val="2"/>
        </w:rPr>
        <w:t>b</w:t>
      </w:r>
      <w:r>
        <w:rPr>
          <w:spacing w:val="-2"/>
        </w:rPr>
        <w:t>i</w:t>
      </w:r>
      <w:r>
        <w:rPr>
          <w:spacing w:val="1"/>
        </w:rPr>
        <w:t>l</w:t>
      </w:r>
      <w:r>
        <w:rPr>
          <w:spacing w:val="-2"/>
        </w:rPr>
        <w:t>i</w:t>
      </w:r>
      <w:r>
        <w:rPr>
          <w:spacing w:val="4"/>
        </w:rPr>
        <w:t>t</w:t>
      </w:r>
      <w:r>
        <w:t>y</w:t>
      </w:r>
      <w:r>
        <w:rPr>
          <w:spacing w:val="-6"/>
        </w:rPr>
        <w:t xml:space="preserve"> </w:t>
      </w:r>
      <w:r>
        <w:rPr>
          <w:spacing w:val="-1"/>
        </w:rPr>
        <w:t>an</w:t>
      </w:r>
      <w:r>
        <w:t>d</w:t>
      </w:r>
      <w:r>
        <w:rPr>
          <w:spacing w:val="-6"/>
        </w:rPr>
        <w:t xml:space="preserve"> </w:t>
      </w:r>
      <w:r>
        <w:rPr>
          <w:spacing w:val="2"/>
        </w:rPr>
        <w:t>t</w:t>
      </w:r>
      <w:r>
        <w:rPr>
          <w:spacing w:val="-1"/>
        </w:rPr>
        <w:t>h</w:t>
      </w:r>
      <w:r>
        <w:t>e</w:t>
      </w:r>
      <w:r>
        <w:rPr>
          <w:spacing w:val="-6"/>
        </w:rPr>
        <w:t xml:space="preserve"> </w:t>
      </w:r>
      <w:r>
        <w:rPr>
          <w:spacing w:val="1"/>
        </w:rPr>
        <w:t>c</w:t>
      </w:r>
      <w:r>
        <w:rPr>
          <w:spacing w:val="-1"/>
        </w:rPr>
        <w:t>o</w:t>
      </w:r>
      <w:r>
        <w:rPr>
          <w:spacing w:val="1"/>
        </w:rPr>
        <w:t>s</w:t>
      </w:r>
      <w:r>
        <w:t>t</w:t>
      </w:r>
      <w:r>
        <w:rPr>
          <w:spacing w:val="-4"/>
        </w:rPr>
        <w:t xml:space="preserve"> </w:t>
      </w:r>
      <w:r>
        <w:rPr>
          <w:spacing w:val="-1"/>
        </w:rPr>
        <w:t>o</w:t>
      </w:r>
      <w:r>
        <w:t>f</w:t>
      </w:r>
      <w:r>
        <w:rPr>
          <w:spacing w:val="-3"/>
        </w:rPr>
        <w:t xml:space="preserve"> </w:t>
      </w:r>
      <w:r>
        <w:rPr>
          <w:spacing w:val="-1"/>
        </w:rPr>
        <w:t>th</w:t>
      </w:r>
      <w:r>
        <w:t>e</w:t>
      </w:r>
      <w:r>
        <w:rPr>
          <w:spacing w:val="-6"/>
        </w:rPr>
        <w:t xml:space="preserve"> </w:t>
      </w:r>
      <w:r>
        <w:rPr>
          <w:spacing w:val="1"/>
        </w:rPr>
        <w:t>l</w:t>
      </w:r>
      <w:r>
        <w:rPr>
          <w:spacing w:val="-2"/>
        </w:rPr>
        <w:t>i</w:t>
      </w:r>
      <w:r>
        <w:rPr>
          <w:spacing w:val="2"/>
        </w:rPr>
        <w:t>a</w:t>
      </w:r>
      <w:r>
        <w:rPr>
          <w:spacing w:val="-1"/>
        </w:rPr>
        <w:t>b</w:t>
      </w:r>
      <w:r>
        <w:rPr>
          <w:spacing w:val="1"/>
        </w:rPr>
        <w:t>i</w:t>
      </w:r>
      <w:r>
        <w:rPr>
          <w:spacing w:val="-2"/>
        </w:rPr>
        <w:t>li</w:t>
      </w:r>
      <w:r>
        <w:rPr>
          <w:spacing w:val="4"/>
        </w:rPr>
        <w:t>t</w:t>
      </w:r>
      <w:r>
        <w:rPr>
          <w:spacing w:val="-5"/>
        </w:rPr>
        <w:t>y</w:t>
      </w:r>
      <w:r>
        <w:t>.</w:t>
      </w:r>
    </w:p>
    <w:p w14:paraId="02DF8D49" w14:textId="77777777" w:rsidR="0058521A" w:rsidRDefault="0058521A" w:rsidP="003A00A5">
      <w:pPr>
        <w:pStyle w:val="BodyText"/>
        <w:spacing w:line="239" w:lineRule="auto"/>
        <w:ind w:left="993"/>
        <w:jc w:val="both"/>
      </w:pPr>
      <w:r>
        <w:t>C</w:t>
      </w:r>
      <w:r>
        <w:rPr>
          <w:spacing w:val="-1"/>
        </w:rPr>
        <w:t>oun</w:t>
      </w:r>
      <w:r>
        <w:rPr>
          <w:spacing w:val="1"/>
        </w:rPr>
        <w:t>ci</w:t>
      </w:r>
      <w:r>
        <w:rPr>
          <w:spacing w:val="-2"/>
        </w:rPr>
        <w:t>l</w:t>
      </w:r>
      <w:r>
        <w:t>s</w:t>
      </w:r>
      <w:r>
        <w:rPr>
          <w:spacing w:val="9"/>
        </w:rPr>
        <w:t xml:space="preserve"> </w:t>
      </w:r>
      <w:r>
        <w:rPr>
          <w:spacing w:val="1"/>
        </w:rPr>
        <w:t>s</w:t>
      </w:r>
      <w:r>
        <w:rPr>
          <w:spacing w:val="-1"/>
        </w:rPr>
        <w:t>ho</w:t>
      </w:r>
      <w:r>
        <w:rPr>
          <w:spacing w:val="2"/>
        </w:rPr>
        <w:t>u</w:t>
      </w:r>
      <w:r>
        <w:rPr>
          <w:spacing w:val="-2"/>
        </w:rPr>
        <w:t>l</w:t>
      </w:r>
      <w:r>
        <w:t>d</w:t>
      </w:r>
      <w:r>
        <w:rPr>
          <w:spacing w:val="11"/>
        </w:rPr>
        <w:t xml:space="preserve"> </w:t>
      </w:r>
      <w:r>
        <w:rPr>
          <w:spacing w:val="-1"/>
        </w:rPr>
        <w:t>no</w:t>
      </w:r>
      <w:r>
        <w:t>t</w:t>
      </w:r>
      <w:r>
        <w:rPr>
          <w:spacing w:val="11"/>
        </w:rPr>
        <w:t xml:space="preserve"> </w:t>
      </w:r>
      <w:r>
        <w:t>r</w:t>
      </w:r>
      <w:r>
        <w:rPr>
          <w:spacing w:val="-1"/>
        </w:rPr>
        <w:t>e</w:t>
      </w:r>
      <w:r>
        <w:rPr>
          <w:spacing w:val="1"/>
        </w:rPr>
        <w:t>c</w:t>
      </w:r>
      <w:r>
        <w:rPr>
          <w:spacing w:val="-1"/>
        </w:rPr>
        <w:t>og</w:t>
      </w:r>
      <w:r>
        <w:rPr>
          <w:spacing w:val="2"/>
        </w:rPr>
        <w:t>n</w:t>
      </w:r>
      <w:r>
        <w:rPr>
          <w:spacing w:val="-2"/>
        </w:rPr>
        <w:t>i</w:t>
      </w:r>
      <w:r>
        <w:rPr>
          <w:spacing w:val="1"/>
        </w:rPr>
        <w:t>s</w:t>
      </w:r>
      <w:r>
        <w:t>e</w:t>
      </w:r>
      <w:r>
        <w:rPr>
          <w:spacing w:val="7"/>
        </w:rPr>
        <w:t xml:space="preserve"> </w:t>
      </w:r>
      <w:r>
        <w:t>a</w:t>
      </w:r>
      <w:r>
        <w:rPr>
          <w:spacing w:val="8"/>
        </w:rPr>
        <w:t xml:space="preserve"> </w:t>
      </w:r>
      <w:r>
        <w:rPr>
          <w:spacing w:val="1"/>
        </w:rPr>
        <w:t>c</w:t>
      </w:r>
      <w:r>
        <w:rPr>
          <w:spacing w:val="2"/>
        </w:rPr>
        <w:t>o</w:t>
      </w:r>
      <w:r>
        <w:rPr>
          <w:spacing w:val="-1"/>
        </w:rPr>
        <w:t>nt</w:t>
      </w:r>
      <w:r>
        <w:rPr>
          <w:spacing w:val="1"/>
        </w:rPr>
        <w:t>i</w:t>
      </w:r>
      <w:r>
        <w:rPr>
          <w:spacing w:val="-1"/>
        </w:rPr>
        <w:t>ng</w:t>
      </w:r>
      <w:r>
        <w:rPr>
          <w:spacing w:val="2"/>
        </w:rPr>
        <w:t>e</w:t>
      </w:r>
      <w:r>
        <w:rPr>
          <w:spacing w:val="-1"/>
        </w:rPr>
        <w:t>n</w:t>
      </w:r>
      <w:r>
        <w:t>t</w:t>
      </w:r>
      <w:r>
        <w:rPr>
          <w:spacing w:val="8"/>
        </w:rPr>
        <w:t xml:space="preserve"> </w:t>
      </w:r>
      <w:r>
        <w:rPr>
          <w:spacing w:val="1"/>
        </w:rPr>
        <w:t>l</w:t>
      </w:r>
      <w:r>
        <w:rPr>
          <w:spacing w:val="-2"/>
        </w:rPr>
        <w:t>i</w:t>
      </w:r>
      <w:r>
        <w:rPr>
          <w:spacing w:val="2"/>
        </w:rPr>
        <w:t>a</w:t>
      </w:r>
      <w:r>
        <w:rPr>
          <w:spacing w:val="-1"/>
        </w:rPr>
        <w:t>b</w:t>
      </w:r>
      <w:r>
        <w:rPr>
          <w:spacing w:val="1"/>
        </w:rPr>
        <w:t>i</w:t>
      </w:r>
      <w:r>
        <w:rPr>
          <w:spacing w:val="-2"/>
        </w:rPr>
        <w:t>li</w:t>
      </w:r>
      <w:r>
        <w:rPr>
          <w:spacing w:val="4"/>
        </w:rPr>
        <w:t>t</w:t>
      </w:r>
      <w:r>
        <w:t>y</w:t>
      </w:r>
      <w:r>
        <w:rPr>
          <w:spacing w:val="7"/>
        </w:rPr>
        <w:t xml:space="preserve"> </w:t>
      </w:r>
      <w:r>
        <w:rPr>
          <w:spacing w:val="-2"/>
        </w:rPr>
        <w:t>i</w:t>
      </w:r>
      <w:r>
        <w:t>n</w:t>
      </w:r>
      <w:r>
        <w:rPr>
          <w:spacing w:val="8"/>
        </w:rPr>
        <w:t xml:space="preserve"> </w:t>
      </w:r>
      <w:r>
        <w:rPr>
          <w:spacing w:val="2"/>
        </w:rPr>
        <w:t>t</w:t>
      </w:r>
      <w:r>
        <w:rPr>
          <w:spacing w:val="-1"/>
        </w:rPr>
        <w:t>he</w:t>
      </w:r>
      <w:r>
        <w:rPr>
          <w:spacing w:val="-2"/>
        </w:rPr>
        <w:t>i</w:t>
      </w:r>
      <w:r>
        <w:t>r</w:t>
      </w:r>
      <w:r>
        <w:rPr>
          <w:spacing w:val="9"/>
        </w:rPr>
        <w:t xml:space="preserve"> </w:t>
      </w:r>
      <w:r>
        <w:rPr>
          <w:spacing w:val="2"/>
        </w:rPr>
        <w:t>b</w:t>
      </w:r>
      <w:r>
        <w:rPr>
          <w:spacing w:val="-1"/>
        </w:rPr>
        <w:t>a</w:t>
      </w:r>
      <w:r>
        <w:rPr>
          <w:spacing w:val="1"/>
        </w:rPr>
        <w:t>l</w:t>
      </w:r>
      <w:r>
        <w:rPr>
          <w:spacing w:val="-1"/>
        </w:rPr>
        <w:t>an</w:t>
      </w:r>
      <w:r>
        <w:rPr>
          <w:spacing w:val="1"/>
        </w:rPr>
        <w:t>c</w:t>
      </w:r>
      <w:r>
        <w:t>e</w:t>
      </w:r>
      <w:r>
        <w:rPr>
          <w:spacing w:val="8"/>
        </w:rPr>
        <w:t xml:space="preserve"> </w:t>
      </w:r>
      <w:r>
        <w:rPr>
          <w:spacing w:val="1"/>
        </w:rPr>
        <w:t>s</w:t>
      </w:r>
      <w:r>
        <w:rPr>
          <w:spacing w:val="2"/>
        </w:rPr>
        <w:t>h</w:t>
      </w:r>
      <w:r>
        <w:rPr>
          <w:spacing w:val="-1"/>
        </w:rPr>
        <w:t>eet</w:t>
      </w:r>
      <w:r>
        <w:rPr>
          <w:spacing w:val="1"/>
        </w:rPr>
        <w:t>s</w:t>
      </w:r>
      <w:r>
        <w:t>.</w:t>
      </w:r>
      <w:r>
        <w:rPr>
          <w:spacing w:val="7"/>
        </w:rPr>
        <w:t xml:space="preserve"> </w:t>
      </w:r>
      <w:r>
        <w:rPr>
          <w:spacing w:val="2"/>
        </w:rPr>
        <w:t>C</w:t>
      </w:r>
      <w:r>
        <w:rPr>
          <w:spacing w:val="-1"/>
        </w:rPr>
        <w:t>on</w:t>
      </w:r>
      <w:r>
        <w:rPr>
          <w:spacing w:val="2"/>
        </w:rPr>
        <w:t>t</w:t>
      </w:r>
      <w:r>
        <w:rPr>
          <w:spacing w:val="1"/>
        </w:rPr>
        <w:t>i</w:t>
      </w:r>
      <w:r>
        <w:rPr>
          <w:spacing w:val="-1"/>
        </w:rPr>
        <w:t>nge</w:t>
      </w:r>
      <w:r>
        <w:rPr>
          <w:spacing w:val="2"/>
        </w:rPr>
        <w:t>n</w:t>
      </w:r>
      <w:r>
        <w:t>t</w:t>
      </w:r>
      <w:r>
        <w:rPr>
          <w:spacing w:val="8"/>
        </w:rPr>
        <w:t xml:space="preserve"> </w:t>
      </w:r>
      <w:r>
        <w:rPr>
          <w:spacing w:val="1"/>
        </w:rPr>
        <w:t>l</w:t>
      </w:r>
      <w:r>
        <w:rPr>
          <w:spacing w:val="-2"/>
        </w:rPr>
        <w:t>i</w:t>
      </w:r>
      <w:r>
        <w:rPr>
          <w:spacing w:val="-1"/>
        </w:rPr>
        <w:t>a</w:t>
      </w:r>
      <w:r>
        <w:rPr>
          <w:spacing w:val="2"/>
        </w:rPr>
        <w:t>b</w:t>
      </w:r>
      <w:r>
        <w:rPr>
          <w:spacing w:val="-2"/>
        </w:rPr>
        <w:t>i</w:t>
      </w:r>
      <w:r>
        <w:rPr>
          <w:spacing w:val="1"/>
        </w:rPr>
        <w:t>l</w:t>
      </w:r>
      <w:r>
        <w:rPr>
          <w:spacing w:val="-2"/>
        </w:rPr>
        <w:t>i</w:t>
      </w:r>
      <w:r>
        <w:rPr>
          <w:spacing w:val="2"/>
        </w:rPr>
        <w:t>t</w:t>
      </w:r>
      <w:r>
        <w:rPr>
          <w:spacing w:val="-2"/>
        </w:rPr>
        <w:t>i</w:t>
      </w:r>
      <w:r>
        <w:rPr>
          <w:spacing w:val="-1"/>
        </w:rPr>
        <w:t>e</w:t>
      </w:r>
      <w:r>
        <w:t>s</w:t>
      </w:r>
      <w:r>
        <w:rPr>
          <w:spacing w:val="10"/>
        </w:rPr>
        <w:t xml:space="preserve"> </w:t>
      </w:r>
      <w:r>
        <w:rPr>
          <w:spacing w:val="-1"/>
        </w:rPr>
        <w:t>a</w:t>
      </w:r>
      <w:r>
        <w:t>re</w:t>
      </w:r>
      <w:r>
        <w:rPr>
          <w:spacing w:val="8"/>
        </w:rPr>
        <w:t xml:space="preserve"> </w:t>
      </w:r>
      <w:r>
        <w:rPr>
          <w:spacing w:val="3"/>
        </w:rPr>
        <w:t>r</w:t>
      </w:r>
      <w:r>
        <w:rPr>
          <w:spacing w:val="-1"/>
        </w:rPr>
        <w:t>eq</w:t>
      </w:r>
      <w:r>
        <w:rPr>
          <w:spacing w:val="2"/>
        </w:rPr>
        <w:t>u</w:t>
      </w:r>
      <w:r>
        <w:rPr>
          <w:spacing w:val="-2"/>
        </w:rPr>
        <w:t>i</w:t>
      </w:r>
      <w:r>
        <w:t>r</w:t>
      </w:r>
      <w:r>
        <w:rPr>
          <w:spacing w:val="2"/>
        </w:rPr>
        <w:t>e</w:t>
      </w:r>
      <w:r>
        <w:t>d</w:t>
      </w:r>
      <w:r>
        <w:rPr>
          <w:spacing w:val="8"/>
        </w:rPr>
        <w:t xml:space="preserve"> </w:t>
      </w:r>
      <w:r>
        <w:rPr>
          <w:spacing w:val="-1"/>
        </w:rPr>
        <w:t>t</w:t>
      </w:r>
      <w:r>
        <w:t>o</w:t>
      </w:r>
      <w:r>
        <w:rPr>
          <w:spacing w:val="10"/>
        </w:rPr>
        <w:t xml:space="preserve"> </w:t>
      </w:r>
      <w:r>
        <w:rPr>
          <w:spacing w:val="-1"/>
        </w:rPr>
        <w:t>b</w:t>
      </w:r>
      <w:r>
        <w:t>e</w:t>
      </w:r>
      <w:r>
        <w:rPr>
          <w:w w:val="99"/>
        </w:rPr>
        <w:t xml:space="preserve"> </w:t>
      </w:r>
      <w:r>
        <w:rPr>
          <w:spacing w:val="-1"/>
        </w:rPr>
        <w:t>d</w:t>
      </w:r>
      <w:r>
        <w:rPr>
          <w:spacing w:val="-2"/>
        </w:rPr>
        <w:t>i</w:t>
      </w:r>
      <w:r>
        <w:rPr>
          <w:spacing w:val="1"/>
        </w:rPr>
        <w:t>sc</w:t>
      </w:r>
      <w:r>
        <w:rPr>
          <w:spacing w:val="-2"/>
        </w:rPr>
        <w:t>l</w:t>
      </w:r>
      <w:r>
        <w:rPr>
          <w:spacing w:val="-1"/>
        </w:rPr>
        <w:t>o</w:t>
      </w:r>
      <w:r>
        <w:rPr>
          <w:spacing w:val="1"/>
        </w:rPr>
        <w:t>s</w:t>
      </w:r>
      <w:r>
        <w:rPr>
          <w:spacing w:val="-1"/>
        </w:rPr>
        <w:t>e</w:t>
      </w:r>
      <w:r>
        <w:t>d</w:t>
      </w:r>
      <w:r>
        <w:rPr>
          <w:spacing w:val="-2"/>
        </w:rPr>
        <w:t xml:space="preserve"> </w:t>
      </w:r>
      <w:r>
        <w:rPr>
          <w:spacing w:val="1"/>
        </w:rPr>
        <w:t>i</w:t>
      </w:r>
      <w:r>
        <w:t>n</w:t>
      </w:r>
      <w:r>
        <w:rPr>
          <w:spacing w:val="-1"/>
        </w:rPr>
        <w:t xml:space="preserve"> th</w:t>
      </w:r>
      <w:r>
        <w:t>e</w:t>
      </w:r>
      <w:r>
        <w:rPr>
          <w:spacing w:val="-1"/>
        </w:rPr>
        <w:t xml:space="preserve"> notes to the </w:t>
      </w:r>
      <w:r>
        <w:rPr>
          <w:spacing w:val="2"/>
        </w:rPr>
        <w:t>f</w:t>
      </w:r>
      <w:r>
        <w:rPr>
          <w:spacing w:val="-2"/>
        </w:rPr>
        <w:t>i</w:t>
      </w:r>
      <w:r>
        <w:rPr>
          <w:spacing w:val="-1"/>
        </w:rPr>
        <w:t>nan</w:t>
      </w:r>
      <w:r>
        <w:rPr>
          <w:spacing w:val="3"/>
        </w:rPr>
        <w:t>c</w:t>
      </w:r>
      <w:r>
        <w:rPr>
          <w:spacing w:val="-2"/>
        </w:rPr>
        <w:t>i</w:t>
      </w:r>
      <w:r>
        <w:rPr>
          <w:spacing w:val="2"/>
        </w:rPr>
        <w:t>a</w:t>
      </w:r>
      <w:r>
        <w:t>l</w:t>
      </w:r>
      <w:r>
        <w:rPr>
          <w:spacing w:val="-2"/>
        </w:rPr>
        <w:t xml:space="preserve"> </w:t>
      </w:r>
      <w:r>
        <w:rPr>
          <w:spacing w:val="1"/>
        </w:rPr>
        <w:t>s</w:t>
      </w:r>
      <w:r>
        <w:rPr>
          <w:spacing w:val="-1"/>
        </w:rPr>
        <w:t>tate</w:t>
      </w:r>
      <w:r>
        <w:rPr>
          <w:spacing w:val="4"/>
        </w:rPr>
        <w:t>m</w:t>
      </w:r>
      <w:r>
        <w:rPr>
          <w:spacing w:val="-1"/>
        </w:rPr>
        <w:t>ent</w:t>
      </w:r>
      <w:r>
        <w:rPr>
          <w:spacing w:val="1"/>
        </w:rPr>
        <w:t>s</w:t>
      </w:r>
      <w:r>
        <w:t>.</w:t>
      </w:r>
      <w:r>
        <w:rPr>
          <w:spacing w:val="-4"/>
        </w:rPr>
        <w:t xml:space="preserve"> </w:t>
      </w:r>
    </w:p>
    <w:p w14:paraId="02DF8D4A" w14:textId="77777777" w:rsidR="0058521A" w:rsidRDefault="0058521A" w:rsidP="003A00A5">
      <w:pPr>
        <w:pStyle w:val="BodyText"/>
        <w:ind w:left="993"/>
        <w:jc w:val="both"/>
      </w:pPr>
      <w:r>
        <w:rPr>
          <w:spacing w:val="-1"/>
        </w:rPr>
        <w:t>Let’</w:t>
      </w:r>
      <w:r>
        <w:t>s</w:t>
      </w:r>
      <w:r>
        <w:rPr>
          <w:spacing w:val="12"/>
        </w:rPr>
        <w:t xml:space="preserve"> </w:t>
      </w:r>
      <w:r>
        <w:rPr>
          <w:spacing w:val="-1"/>
        </w:rPr>
        <w:t>h</w:t>
      </w:r>
      <w:r>
        <w:rPr>
          <w:spacing w:val="2"/>
        </w:rPr>
        <w:t>a</w:t>
      </w:r>
      <w:r>
        <w:rPr>
          <w:spacing w:val="-2"/>
        </w:rPr>
        <w:t>v</w:t>
      </w:r>
      <w:r>
        <w:t>e</w:t>
      </w:r>
      <w:r>
        <w:rPr>
          <w:spacing w:val="12"/>
        </w:rPr>
        <w:t xml:space="preserve"> </w:t>
      </w:r>
      <w:r>
        <w:t>a</w:t>
      </w:r>
      <w:r>
        <w:rPr>
          <w:spacing w:val="12"/>
        </w:rPr>
        <w:t xml:space="preserve"> </w:t>
      </w:r>
      <w:r>
        <w:rPr>
          <w:spacing w:val="1"/>
        </w:rPr>
        <w:t>l</w:t>
      </w:r>
      <w:r>
        <w:rPr>
          <w:spacing w:val="-1"/>
        </w:rPr>
        <w:t>oo</w:t>
      </w:r>
      <w:r>
        <w:t>k</w:t>
      </w:r>
      <w:r>
        <w:rPr>
          <w:spacing w:val="16"/>
        </w:rPr>
        <w:t xml:space="preserve"> </w:t>
      </w:r>
      <w:r>
        <w:rPr>
          <w:spacing w:val="-1"/>
        </w:rPr>
        <w:t>a</w:t>
      </w:r>
      <w:r>
        <w:t>t</w:t>
      </w:r>
      <w:r>
        <w:rPr>
          <w:spacing w:val="12"/>
        </w:rPr>
        <w:t xml:space="preserve"> </w:t>
      </w:r>
      <w:r>
        <w:t>a</w:t>
      </w:r>
      <w:r>
        <w:rPr>
          <w:spacing w:val="11"/>
        </w:rPr>
        <w:t xml:space="preserve"> </w:t>
      </w:r>
      <w:r>
        <w:rPr>
          <w:spacing w:val="2"/>
        </w:rPr>
        <w:t>f</w:t>
      </w:r>
      <w:r>
        <w:rPr>
          <w:spacing w:val="-1"/>
        </w:rPr>
        <w:t>e</w:t>
      </w:r>
      <w:r>
        <w:t>w</w:t>
      </w:r>
      <w:r>
        <w:rPr>
          <w:spacing w:val="10"/>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13"/>
        </w:rPr>
        <w:t xml:space="preserve"> </w:t>
      </w:r>
      <w:r>
        <w:rPr>
          <w:spacing w:val="-1"/>
        </w:rPr>
        <w:t>e</w:t>
      </w:r>
      <w:r>
        <w:rPr>
          <w:spacing w:val="-2"/>
        </w:rPr>
        <w:t>v</w:t>
      </w:r>
      <w:r>
        <w:rPr>
          <w:spacing w:val="-1"/>
        </w:rPr>
        <w:t>ent</w:t>
      </w:r>
      <w:r>
        <w:t>s</w:t>
      </w:r>
      <w:r>
        <w:rPr>
          <w:spacing w:val="13"/>
        </w:rPr>
        <w:t xml:space="preserve"> </w:t>
      </w:r>
      <w:r>
        <w:rPr>
          <w:spacing w:val="-1"/>
        </w:rPr>
        <w:t>t</w:t>
      </w:r>
      <w:r>
        <w:t>o</w:t>
      </w:r>
      <w:r>
        <w:rPr>
          <w:spacing w:val="12"/>
        </w:rPr>
        <w:t xml:space="preserve"> </w:t>
      </w:r>
      <w:r>
        <w:rPr>
          <w:spacing w:val="-1"/>
        </w:rPr>
        <w:t>a</w:t>
      </w:r>
      <w:r>
        <w:rPr>
          <w:spacing w:val="1"/>
        </w:rPr>
        <w:t>ss</w:t>
      </w:r>
      <w:r>
        <w:rPr>
          <w:spacing w:val="-1"/>
        </w:rPr>
        <w:t>e</w:t>
      </w:r>
      <w:r>
        <w:rPr>
          <w:spacing w:val="1"/>
        </w:rPr>
        <w:t>s</w:t>
      </w:r>
      <w:r>
        <w:t>s</w:t>
      </w:r>
      <w:r>
        <w:rPr>
          <w:spacing w:val="13"/>
        </w:rPr>
        <w:t xml:space="preserve"> </w:t>
      </w:r>
      <w:r>
        <w:t>w</w:t>
      </w:r>
      <w:r>
        <w:rPr>
          <w:spacing w:val="-1"/>
        </w:rPr>
        <w:t>het</w:t>
      </w:r>
      <w:r>
        <w:rPr>
          <w:spacing w:val="2"/>
        </w:rPr>
        <w:t>h</w:t>
      </w:r>
      <w:r>
        <w:rPr>
          <w:spacing w:val="-1"/>
        </w:rPr>
        <w:t>e</w:t>
      </w:r>
      <w:r>
        <w:t>r</w:t>
      </w:r>
      <w:r>
        <w:rPr>
          <w:spacing w:val="13"/>
        </w:rPr>
        <w:t xml:space="preserve"> </w:t>
      </w:r>
      <w:r>
        <w:rPr>
          <w:spacing w:val="-1"/>
        </w:rPr>
        <w:t>th</w:t>
      </w:r>
      <w:r>
        <w:rPr>
          <w:spacing w:val="4"/>
        </w:rPr>
        <w:t>e</w:t>
      </w:r>
      <w:r>
        <w:t>y</w:t>
      </w:r>
      <w:r>
        <w:rPr>
          <w:spacing w:val="8"/>
        </w:rPr>
        <w:t xml:space="preserve"> </w:t>
      </w:r>
      <w:r>
        <w:t>w</w:t>
      </w:r>
      <w:r>
        <w:rPr>
          <w:spacing w:val="-1"/>
        </w:rPr>
        <w:t>a</w:t>
      </w:r>
      <w:r>
        <w:t>rr</w:t>
      </w:r>
      <w:r>
        <w:rPr>
          <w:spacing w:val="-1"/>
        </w:rPr>
        <w:t>an</w:t>
      </w:r>
      <w:r>
        <w:t>t</w:t>
      </w:r>
      <w:r>
        <w:rPr>
          <w:spacing w:val="12"/>
        </w:rPr>
        <w:t xml:space="preserve"> </w:t>
      </w:r>
      <w:r>
        <w:rPr>
          <w:spacing w:val="-1"/>
        </w:rPr>
        <w:t>t</w:t>
      </w:r>
      <w:r>
        <w:rPr>
          <w:spacing w:val="2"/>
        </w:rPr>
        <w:t>h</w:t>
      </w:r>
      <w:r>
        <w:t>e</w:t>
      </w:r>
      <w:r>
        <w:rPr>
          <w:spacing w:val="11"/>
        </w:rPr>
        <w:t xml:space="preserve"> </w:t>
      </w:r>
      <w:r>
        <w:rPr>
          <w:spacing w:val="-1"/>
        </w:rPr>
        <w:t>d</w:t>
      </w:r>
      <w:r>
        <w:rPr>
          <w:spacing w:val="-2"/>
        </w:rPr>
        <w:t>i</w:t>
      </w:r>
      <w:r>
        <w:rPr>
          <w:spacing w:val="1"/>
        </w:rPr>
        <w:t>sc</w:t>
      </w:r>
      <w:r>
        <w:rPr>
          <w:spacing w:val="-2"/>
        </w:rPr>
        <w:t>l</w:t>
      </w:r>
      <w:r>
        <w:rPr>
          <w:spacing w:val="-1"/>
        </w:rPr>
        <w:t>o</w:t>
      </w:r>
      <w:r>
        <w:rPr>
          <w:spacing w:val="1"/>
        </w:rPr>
        <w:t>s</w:t>
      </w:r>
      <w:r>
        <w:rPr>
          <w:spacing w:val="-1"/>
        </w:rPr>
        <w:t>u</w:t>
      </w:r>
      <w:r>
        <w:t>re</w:t>
      </w:r>
      <w:r>
        <w:rPr>
          <w:spacing w:val="12"/>
        </w:rPr>
        <w:t xml:space="preserve"> </w:t>
      </w:r>
      <w:r>
        <w:rPr>
          <w:spacing w:val="-1"/>
        </w:rPr>
        <w:t>o</w:t>
      </w:r>
      <w:r>
        <w:t>f</w:t>
      </w:r>
      <w:r>
        <w:rPr>
          <w:spacing w:val="14"/>
        </w:rPr>
        <w:t xml:space="preserve"> </w:t>
      </w:r>
      <w:r>
        <w:t>a</w:t>
      </w:r>
      <w:r>
        <w:rPr>
          <w:spacing w:val="12"/>
        </w:rPr>
        <w:t xml:space="preserve"> </w:t>
      </w:r>
      <w:r>
        <w:rPr>
          <w:spacing w:val="1"/>
        </w:rPr>
        <w:t>c</w:t>
      </w:r>
      <w:r>
        <w:rPr>
          <w:spacing w:val="-1"/>
        </w:rPr>
        <w:t>ont</w:t>
      </w:r>
      <w:r>
        <w:rPr>
          <w:spacing w:val="-2"/>
        </w:rPr>
        <w:t>i</w:t>
      </w:r>
      <w:r>
        <w:rPr>
          <w:spacing w:val="-1"/>
        </w:rPr>
        <w:t>n</w:t>
      </w:r>
      <w:r>
        <w:rPr>
          <w:spacing w:val="2"/>
        </w:rPr>
        <w:t>g</w:t>
      </w:r>
      <w:r>
        <w:rPr>
          <w:spacing w:val="-1"/>
        </w:rPr>
        <w:t>en</w:t>
      </w:r>
      <w:r>
        <w:t>t</w:t>
      </w:r>
      <w:r>
        <w:rPr>
          <w:spacing w:val="12"/>
        </w:rPr>
        <w:t xml:space="preserve"> </w:t>
      </w:r>
      <w:r>
        <w:rPr>
          <w:spacing w:val="1"/>
        </w:rPr>
        <w:t>li</w:t>
      </w:r>
      <w:r>
        <w:rPr>
          <w:spacing w:val="-1"/>
        </w:rPr>
        <w:t>ab</w:t>
      </w:r>
      <w:r>
        <w:rPr>
          <w:spacing w:val="1"/>
        </w:rPr>
        <w:t>i</w:t>
      </w:r>
      <w:r>
        <w:rPr>
          <w:spacing w:val="-2"/>
        </w:rPr>
        <w:t>li</w:t>
      </w:r>
      <w:r>
        <w:rPr>
          <w:spacing w:val="4"/>
        </w:rPr>
        <w:t>t</w:t>
      </w:r>
      <w:r>
        <w:t>y</w:t>
      </w:r>
      <w:r>
        <w:rPr>
          <w:spacing w:val="8"/>
        </w:rPr>
        <w:t xml:space="preserve"> </w:t>
      </w:r>
      <w:r>
        <w:rPr>
          <w:spacing w:val="1"/>
        </w:rPr>
        <w:t>i</w:t>
      </w:r>
      <w:r>
        <w:t>n</w:t>
      </w:r>
      <w:r>
        <w:rPr>
          <w:w w:val="99"/>
        </w:rPr>
        <w:t xml:space="preserve"> </w:t>
      </w:r>
      <w:r>
        <w:rPr>
          <w:spacing w:val="-1"/>
        </w:rPr>
        <w:t>th</w:t>
      </w:r>
      <w:r>
        <w:t>e</w:t>
      </w:r>
      <w:r>
        <w:rPr>
          <w:spacing w:val="-12"/>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12"/>
        </w:rPr>
        <w:t xml:space="preserve"> </w:t>
      </w:r>
      <w:r>
        <w:rPr>
          <w:spacing w:val="1"/>
        </w:rPr>
        <w:t>s</w:t>
      </w:r>
      <w:r>
        <w:rPr>
          <w:spacing w:val="-1"/>
        </w:rPr>
        <w:t>ta</w:t>
      </w:r>
      <w:r>
        <w:rPr>
          <w:spacing w:val="2"/>
        </w:rPr>
        <w:t>t</w:t>
      </w:r>
      <w:r>
        <w:rPr>
          <w:spacing w:val="-1"/>
        </w:rPr>
        <w:t>e</w:t>
      </w:r>
      <w:r>
        <w:rPr>
          <w:spacing w:val="4"/>
        </w:rPr>
        <w:t>m</w:t>
      </w:r>
      <w:r>
        <w:rPr>
          <w:spacing w:val="-1"/>
        </w:rPr>
        <w:t>ent</w:t>
      </w:r>
      <w:r>
        <w:rPr>
          <w:spacing w:val="1"/>
        </w:rPr>
        <w:t>s</w:t>
      </w:r>
      <w:r>
        <w:t>.</w:t>
      </w:r>
    </w:p>
    <w:p w14:paraId="02DF8D4B" w14:textId="77777777" w:rsidR="0058521A" w:rsidRDefault="0058521A" w:rsidP="003A00A5">
      <w:pPr>
        <w:pStyle w:val="CaptionImageorFigure"/>
        <w:jc w:val="both"/>
      </w:pPr>
      <w:r>
        <w:rPr>
          <w:spacing w:val="3"/>
        </w:rPr>
        <w:t>T</w:t>
      </w:r>
      <w:r>
        <w:t>able</w:t>
      </w:r>
      <w:r>
        <w:rPr>
          <w:spacing w:val="-8"/>
        </w:rPr>
        <w:t xml:space="preserve"> </w:t>
      </w:r>
      <w:r>
        <w:rPr>
          <w:spacing w:val="2"/>
        </w:rPr>
        <w:t>5</w:t>
      </w:r>
      <w:r>
        <w:t>A</w:t>
      </w:r>
      <w:r>
        <w:rPr>
          <w:spacing w:val="-10"/>
        </w:rPr>
        <w:t xml:space="preserve"> </w:t>
      </w:r>
      <w:r>
        <w:t>–</w:t>
      </w:r>
      <w:r>
        <w:rPr>
          <w:spacing w:val="-6"/>
        </w:rPr>
        <w:t xml:space="preserve"> </w:t>
      </w:r>
      <w:r>
        <w:t>Examp</w:t>
      </w:r>
      <w:r>
        <w:rPr>
          <w:spacing w:val="2"/>
        </w:rPr>
        <w:t>l</w:t>
      </w:r>
      <w:r>
        <w:t>es</w:t>
      </w:r>
      <w:r>
        <w:rPr>
          <w:spacing w:val="-7"/>
        </w:rPr>
        <w:t xml:space="preserve"> </w:t>
      </w:r>
      <w:r>
        <w:t>of</w:t>
      </w:r>
      <w:r>
        <w:rPr>
          <w:spacing w:val="-7"/>
        </w:rPr>
        <w:t xml:space="preserve"> </w:t>
      </w:r>
      <w:r>
        <w:rPr>
          <w:spacing w:val="2"/>
        </w:rPr>
        <w:t>c</w:t>
      </w:r>
      <w:r w:rsidR="003A00A5">
        <w:t>ontingencies</w:t>
      </w:r>
    </w:p>
    <w:tbl>
      <w:tblPr>
        <w:tblStyle w:val="TableGrid"/>
        <w:tblW w:w="8505" w:type="dxa"/>
        <w:tblInd w:w="993" w:type="dxa"/>
        <w:tblLayout w:type="fixed"/>
        <w:tblLook w:val="01E0" w:firstRow="1" w:lastRow="1" w:firstColumn="1" w:lastColumn="1" w:noHBand="0" w:noVBand="0"/>
      </w:tblPr>
      <w:tblGrid>
        <w:gridCol w:w="3402"/>
        <w:gridCol w:w="2835"/>
        <w:gridCol w:w="2268"/>
      </w:tblGrid>
      <w:tr w:rsidR="0058521A" w14:paraId="02DF8D4F" w14:textId="77777777" w:rsidTr="009712AC">
        <w:trPr>
          <w:cnfStyle w:val="100000000000" w:firstRow="1" w:lastRow="0" w:firstColumn="0" w:lastColumn="0" w:oddVBand="0" w:evenVBand="0" w:oddHBand="0" w:evenHBand="0" w:firstRowFirstColumn="0" w:firstRowLastColumn="0" w:lastRowFirstColumn="0" w:lastRowLastColumn="0"/>
          <w:trHeight w:hRule="exact" w:val="530"/>
        </w:trPr>
        <w:tc>
          <w:tcPr>
            <w:cnfStyle w:val="000000000100" w:firstRow="0" w:lastRow="0" w:firstColumn="0" w:lastColumn="0" w:oddVBand="0" w:evenVBand="0" w:oddHBand="0" w:evenHBand="0" w:firstRowFirstColumn="1" w:firstRowLastColumn="0" w:lastRowFirstColumn="0" w:lastRowLastColumn="0"/>
            <w:tcW w:w="3402" w:type="dxa"/>
          </w:tcPr>
          <w:p w14:paraId="02DF8D4C" w14:textId="77777777" w:rsidR="0058521A" w:rsidRDefault="0058521A" w:rsidP="003A00A5">
            <w:pPr>
              <w:pStyle w:val="TableParagraph"/>
              <w:spacing w:before="25"/>
              <w:ind w:left="283" w:right="0"/>
              <w:rPr>
                <w:rFonts w:ascii="Arial" w:eastAsia="Arial" w:hAnsi="Arial" w:cs="Arial"/>
                <w:sz w:val="20"/>
                <w:szCs w:val="20"/>
              </w:rPr>
            </w:pPr>
            <w:r>
              <w:rPr>
                <w:rFonts w:ascii="Arial" w:eastAsia="Arial" w:hAnsi="Arial" w:cs="Arial"/>
                <w:b/>
                <w:bCs/>
                <w:color w:val="FFFFFF"/>
                <w:spacing w:val="-1"/>
                <w:sz w:val="20"/>
                <w:szCs w:val="20"/>
              </w:rPr>
              <w:t>Si</w:t>
            </w:r>
            <w:r>
              <w:rPr>
                <w:rFonts w:ascii="Arial" w:eastAsia="Arial" w:hAnsi="Arial" w:cs="Arial"/>
                <w:b/>
                <w:bCs/>
                <w:color w:val="FFFFFF"/>
                <w:sz w:val="20"/>
                <w:szCs w:val="20"/>
              </w:rPr>
              <w:t>tu</w:t>
            </w:r>
            <w:r>
              <w:rPr>
                <w:rFonts w:ascii="Arial" w:eastAsia="Arial" w:hAnsi="Arial" w:cs="Arial"/>
                <w:b/>
                <w:bCs/>
                <w:color w:val="FFFFFF"/>
                <w:spacing w:val="-1"/>
                <w:sz w:val="20"/>
                <w:szCs w:val="20"/>
              </w:rPr>
              <w:t>a</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on</w:t>
            </w:r>
          </w:p>
        </w:tc>
        <w:tc>
          <w:tcPr>
            <w:cnfStyle w:val="000010000000" w:firstRow="0" w:lastRow="0" w:firstColumn="0" w:lastColumn="0" w:oddVBand="1" w:evenVBand="0" w:oddHBand="0" w:evenHBand="0" w:firstRowFirstColumn="0" w:firstRowLastColumn="0" w:lastRowFirstColumn="0" w:lastRowLastColumn="0"/>
            <w:tcW w:w="2835" w:type="dxa"/>
          </w:tcPr>
          <w:p w14:paraId="02DF8D4D" w14:textId="77777777" w:rsidR="0058521A" w:rsidRDefault="0058521A" w:rsidP="003A00A5">
            <w:pPr>
              <w:pStyle w:val="TableParagraph"/>
              <w:spacing w:before="25" w:line="270" w:lineRule="auto"/>
              <w:ind w:left="283" w:right="0"/>
              <w:rPr>
                <w:rFonts w:ascii="Arial" w:eastAsia="Arial" w:hAnsi="Arial" w:cs="Arial"/>
                <w:sz w:val="20"/>
                <w:szCs w:val="20"/>
              </w:rPr>
            </w:pPr>
            <w:r>
              <w:rPr>
                <w:rFonts w:ascii="Arial" w:eastAsia="Arial" w:hAnsi="Arial" w:cs="Arial"/>
                <w:b/>
                <w:bCs/>
                <w:color w:val="FFFFFF"/>
                <w:spacing w:val="-1"/>
                <w:sz w:val="20"/>
                <w:szCs w:val="20"/>
              </w:rPr>
              <w:t>Pr</w:t>
            </w:r>
            <w:r>
              <w:rPr>
                <w:rFonts w:ascii="Arial" w:eastAsia="Arial" w:hAnsi="Arial" w:cs="Arial"/>
                <w:b/>
                <w:bCs/>
                <w:color w:val="FFFFFF"/>
                <w:spacing w:val="2"/>
                <w:sz w:val="20"/>
                <w:szCs w:val="20"/>
              </w:rPr>
              <w:t>e</w:t>
            </w:r>
            <w:r>
              <w:rPr>
                <w:rFonts w:ascii="Arial" w:eastAsia="Arial" w:hAnsi="Arial" w:cs="Arial"/>
                <w:b/>
                <w:bCs/>
                <w:color w:val="FFFFFF"/>
                <w:spacing w:val="-1"/>
                <w:sz w:val="20"/>
                <w:szCs w:val="20"/>
              </w:rPr>
              <w:t>se</w:t>
            </w:r>
            <w:r>
              <w:rPr>
                <w:rFonts w:ascii="Arial" w:eastAsia="Arial" w:hAnsi="Arial" w:cs="Arial"/>
                <w:b/>
                <w:bCs/>
                <w:color w:val="FFFFFF"/>
                <w:sz w:val="20"/>
                <w:szCs w:val="20"/>
              </w:rPr>
              <w:t>nt ob</w:t>
            </w:r>
            <w:r>
              <w:rPr>
                <w:rFonts w:ascii="Arial" w:eastAsia="Arial" w:hAnsi="Arial" w:cs="Arial"/>
                <w:b/>
                <w:bCs/>
                <w:color w:val="FFFFFF"/>
                <w:spacing w:val="-1"/>
                <w:sz w:val="20"/>
                <w:szCs w:val="20"/>
              </w:rPr>
              <w:t>li</w:t>
            </w:r>
            <w:r>
              <w:rPr>
                <w:rFonts w:ascii="Arial" w:eastAsia="Arial" w:hAnsi="Arial" w:cs="Arial"/>
                <w:b/>
                <w:bCs/>
                <w:color w:val="FFFFFF"/>
                <w:sz w:val="20"/>
                <w:szCs w:val="20"/>
              </w:rPr>
              <w:t>g</w:t>
            </w:r>
            <w:r>
              <w:rPr>
                <w:rFonts w:ascii="Arial" w:eastAsia="Arial" w:hAnsi="Arial" w:cs="Arial"/>
                <w:b/>
                <w:bCs/>
                <w:color w:val="FFFFFF"/>
                <w:spacing w:val="-1"/>
                <w:sz w:val="20"/>
                <w:szCs w:val="20"/>
              </w:rPr>
              <w:t>a</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 xml:space="preserve">on </w:t>
            </w:r>
            <w:r>
              <w:rPr>
                <w:rFonts w:ascii="Arial" w:eastAsia="Arial" w:hAnsi="Arial" w:cs="Arial"/>
                <w:b/>
                <w:bCs/>
                <w:color w:val="FFFFFF"/>
                <w:spacing w:val="-1"/>
                <w:sz w:val="20"/>
                <w:szCs w:val="20"/>
              </w:rPr>
              <w:t>a</w:t>
            </w:r>
            <w:r>
              <w:rPr>
                <w:rFonts w:ascii="Arial" w:eastAsia="Arial" w:hAnsi="Arial" w:cs="Arial"/>
                <w:b/>
                <w:bCs/>
                <w:color w:val="FFFFFF"/>
                <w:sz w:val="20"/>
                <w:szCs w:val="20"/>
              </w:rPr>
              <w:t>s</w:t>
            </w:r>
            <w:r>
              <w:rPr>
                <w:rFonts w:ascii="Arial" w:eastAsia="Arial" w:hAnsi="Arial" w:cs="Arial"/>
                <w:b/>
                <w:bCs/>
                <w:color w:val="FFFFFF"/>
                <w:spacing w:val="-1"/>
                <w:sz w:val="20"/>
                <w:szCs w:val="20"/>
              </w:rPr>
              <w:t xml:space="preserve"> </w:t>
            </w:r>
            <w:r>
              <w:rPr>
                <w:rFonts w:ascii="Arial" w:eastAsia="Arial" w:hAnsi="Arial" w:cs="Arial"/>
                <w:b/>
                <w:bCs/>
                <w:color w:val="FFFFFF"/>
                <w:sz w:val="20"/>
                <w:szCs w:val="20"/>
              </w:rPr>
              <w:t>a</w:t>
            </w:r>
            <w:r>
              <w:rPr>
                <w:rFonts w:ascii="Arial" w:eastAsia="Arial" w:hAnsi="Arial" w:cs="Arial"/>
                <w:b/>
                <w:bCs/>
                <w:color w:val="FFFFFF"/>
                <w:spacing w:val="-1"/>
                <w:sz w:val="20"/>
                <w:szCs w:val="20"/>
              </w:rPr>
              <w:t xml:space="preserve"> r</w:t>
            </w:r>
            <w:r>
              <w:rPr>
                <w:rFonts w:ascii="Arial" w:eastAsia="Arial" w:hAnsi="Arial" w:cs="Arial"/>
                <w:b/>
                <w:bCs/>
                <w:color w:val="FFFFFF"/>
                <w:spacing w:val="2"/>
                <w:sz w:val="20"/>
                <w:szCs w:val="20"/>
              </w:rPr>
              <w:t>e</w:t>
            </w:r>
            <w:r>
              <w:rPr>
                <w:rFonts w:ascii="Arial" w:eastAsia="Arial" w:hAnsi="Arial" w:cs="Arial"/>
                <w:b/>
                <w:bCs/>
                <w:color w:val="FFFFFF"/>
                <w:spacing w:val="-1"/>
                <w:sz w:val="20"/>
                <w:szCs w:val="20"/>
              </w:rPr>
              <w:t>s</w:t>
            </w:r>
            <w:r>
              <w:rPr>
                <w:rFonts w:ascii="Arial" w:eastAsia="Arial" w:hAnsi="Arial" w:cs="Arial"/>
                <w:b/>
                <w:bCs/>
                <w:color w:val="FFFFFF"/>
                <w:sz w:val="20"/>
                <w:szCs w:val="20"/>
              </w:rPr>
              <w:t>u</w:t>
            </w:r>
            <w:r>
              <w:rPr>
                <w:rFonts w:ascii="Arial" w:eastAsia="Arial" w:hAnsi="Arial" w:cs="Arial"/>
                <w:b/>
                <w:bCs/>
                <w:color w:val="FFFFFF"/>
                <w:spacing w:val="-1"/>
                <w:sz w:val="20"/>
                <w:szCs w:val="20"/>
              </w:rPr>
              <w:t>l</w:t>
            </w:r>
            <w:r>
              <w:rPr>
                <w:rFonts w:ascii="Arial" w:eastAsia="Arial" w:hAnsi="Arial" w:cs="Arial"/>
                <w:b/>
                <w:bCs/>
                <w:color w:val="FFFFFF"/>
                <w:sz w:val="20"/>
                <w:szCs w:val="20"/>
              </w:rPr>
              <w:t>t</w:t>
            </w:r>
            <w:r>
              <w:rPr>
                <w:rFonts w:ascii="Arial" w:eastAsia="Arial" w:hAnsi="Arial" w:cs="Arial"/>
                <w:b/>
                <w:bCs/>
                <w:color w:val="FFFFFF"/>
                <w:spacing w:val="1"/>
                <w:sz w:val="20"/>
                <w:szCs w:val="20"/>
              </w:rPr>
              <w:t xml:space="preserve"> </w:t>
            </w:r>
            <w:r>
              <w:rPr>
                <w:rFonts w:ascii="Arial" w:eastAsia="Arial" w:hAnsi="Arial" w:cs="Arial"/>
                <w:b/>
                <w:bCs/>
                <w:color w:val="FFFFFF"/>
                <w:sz w:val="20"/>
                <w:szCs w:val="20"/>
              </w:rPr>
              <w:t>of a</w:t>
            </w:r>
            <w:r>
              <w:rPr>
                <w:rFonts w:ascii="Arial" w:eastAsia="Arial" w:hAnsi="Arial" w:cs="Arial"/>
                <w:b/>
                <w:bCs/>
                <w:color w:val="FFFFFF"/>
                <w:w w:val="99"/>
                <w:sz w:val="20"/>
                <w:szCs w:val="20"/>
              </w:rPr>
              <w:t xml:space="preserve"> </w:t>
            </w:r>
            <w:r>
              <w:rPr>
                <w:rFonts w:ascii="Arial" w:eastAsia="Arial" w:hAnsi="Arial" w:cs="Arial"/>
                <w:b/>
                <w:bCs/>
                <w:color w:val="FFFFFF"/>
                <w:sz w:val="20"/>
                <w:szCs w:val="20"/>
              </w:rPr>
              <w:t>p</w:t>
            </w:r>
            <w:r>
              <w:rPr>
                <w:rFonts w:ascii="Arial" w:eastAsia="Arial" w:hAnsi="Arial" w:cs="Arial"/>
                <w:b/>
                <w:bCs/>
                <w:color w:val="FFFFFF"/>
                <w:spacing w:val="-1"/>
                <w:sz w:val="20"/>
                <w:szCs w:val="20"/>
              </w:rPr>
              <w:t>as</w:t>
            </w:r>
            <w:r>
              <w:rPr>
                <w:rFonts w:ascii="Arial" w:eastAsia="Arial" w:hAnsi="Arial" w:cs="Arial"/>
                <w:b/>
                <w:bCs/>
                <w:color w:val="FFFFFF"/>
                <w:sz w:val="20"/>
                <w:szCs w:val="20"/>
              </w:rPr>
              <w:t>t</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ob</w:t>
            </w:r>
            <w:r>
              <w:rPr>
                <w:rFonts w:ascii="Arial" w:eastAsia="Arial" w:hAnsi="Arial" w:cs="Arial"/>
                <w:b/>
                <w:bCs/>
                <w:color w:val="FFFFFF"/>
                <w:spacing w:val="-1"/>
                <w:sz w:val="20"/>
                <w:szCs w:val="20"/>
              </w:rPr>
              <w:t>li</w:t>
            </w:r>
            <w:r>
              <w:rPr>
                <w:rFonts w:ascii="Arial" w:eastAsia="Arial" w:hAnsi="Arial" w:cs="Arial"/>
                <w:b/>
                <w:bCs/>
                <w:color w:val="FFFFFF"/>
                <w:sz w:val="20"/>
                <w:szCs w:val="20"/>
              </w:rPr>
              <w:t>g</w:t>
            </w:r>
            <w:r>
              <w:rPr>
                <w:rFonts w:ascii="Arial" w:eastAsia="Arial" w:hAnsi="Arial" w:cs="Arial"/>
                <w:b/>
                <w:bCs/>
                <w:color w:val="FFFFFF"/>
                <w:spacing w:val="-1"/>
                <w:sz w:val="20"/>
                <w:szCs w:val="20"/>
              </w:rPr>
              <w:t>a</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ng</w:t>
            </w:r>
            <w:r>
              <w:rPr>
                <w:rFonts w:ascii="Arial" w:eastAsia="Arial" w:hAnsi="Arial" w:cs="Arial"/>
                <w:b/>
                <w:bCs/>
                <w:color w:val="FFFFFF"/>
                <w:spacing w:val="-10"/>
                <w:sz w:val="20"/>
                <w:szCs w:val="20"/>
              </w:rPr>
              <w:t xml:space="preserve"> </w:t>
            </w:r>
            <w:r>
              <w:rPr>
                <w:rFonts w:ascii="Arial" w:eastAsia="Arial" w:hAnsi="Arial" w:cs="Arial"/>
                <w:b/>
                <w:bCs/>
                <w:color w:val="FFFFFF"/>
                <w:spacing w:val="-1"/>
                <w:sz w:val="20"/>
                <w:szCs w:val="20"/>
              </w:rPr>
              <w:t>e</w:t>
            </w:r>
            <w:r>
              <w:rPr>
                <w:rFonts w:ascii="Arial" w:eastAsia="Arial" w:hAnsi="Arial" w:cs="Arial"/>
                <w:b/>
                <w:bCs/>
                <w:color w:val="FFFFFF"/>
                <w:spacing w:val="2"/>
                <w:sz w:val="20"/>
                <w:szCs w:val="20"/>
              </w:rPr>
              <w:t>v</w:t>
            </w:r>
            <w:r>
              <w:rPr>
                <w:rFonts w:ascii="Arial" w:eastAsia="Arial" w:hAnsi="Arial" w:cs="Arial"/>
                <w:b/>
                <w:bCs/>
                <w:color w:val="FFFFFF"/>
                <w:spacing w:val="-1"/>
                <w:sz w:val="20"/>
                <w:szCs w:val="20"/>
              </w:rPr>
              <w:t>e</w:t>
            </w:r>
            <w:r>
              <w:rPr>
                <w:rFonts w:ascii="Arial" w:eastAsia="Arial" w:hAnsi="Arial" w:cs="Arial"/>
                <w:b/>
                <w:bCs/>
                <w:color w:val="FFFFFF"/>
                <w:sz w:val="20"/>
                <w:szCs w:val="20"/>
              </w:rPr>
              <w:t>nt?</w:t>
            </w:r>
          </w:p>
        </w:tc>
        <w:tc>
          <w:tcPr>
            <w:cnfStyle w:val="000100000000" w:firstRow="0" w:lastRow="0" w:firstColumn="0" w:lastColumn="1" w:oddVBand="0" w:evenVBand="0" w:oddHBand="0" w:evenHBand="0" w:firstRowFirstColumn="0" w:firstRowLastColumn="0" w:lastRowFirstColumn="0" w:lastRowLastColumn="0"/>
            <w:tcW w:w="2268" w:type="dxa"/>
          </w:tcPr>
          <w:p w14:paraId="02DF8D4E" w14:textId="77777777" w:rsidR="0058521A" w:rsidRDefault="0058521A" w:rsidP="003A00A5">
            <w:pPr>
              <w:pStyle w:val="TableParagraph"/>
              <w:spacing w:before="25"/>
              <w:ind w:left="354" w:right="0"/>
              <w:rPr>
                <w:rFonts w:ascii="Arial" w:eastAsia="Arial" w:hAnsi="Arial" w:cs="Arial"/>
                <w:sz w:val="20"/>
                <w:szCs w:val="20"/>
              </w:rPr>
            </w:pPr>
            <w:r>
              <w:rPr>
                <w:rFonts w:ascii="Arial" w:eastAsia="Arial" w:hAnsi="Arial" w:cs="Arial"/>
                <w:b/>
                <w:bCs/>
                <w:color w:val="FFFFFF"/>
                <w:sz w:val="20"/>
                <w:szCs w:val="20"/>
              </w:rPr>
              <w:t>Con</w:t>
            </w:r>
            <w:r>
              <w:rPr>
                <w:rFonts w:ascii="Arial" w:eastAsia="Arial" w:hAnsi="Arial" w:cs="Arial"/>
                <w:b/>
                <w:bCs/>
                <w:color w:val="FFFFFF"/>
                <w:spacing w:val="-1"/>
                <w:sz w:val="20"/>
                <w:szCs w:val="20"/>
              </w:rPr>
              <w:t>cl</w:t>
            </w:r>
            <w:r>
              <w:rPr>
                <w:rFonts w:ascii="Arial" w:eastAsia="Arial" w:hAnsi="Arial" w:cs="Arial"/>
                <w:b/>
                <w:bCs/>
                <w:color w:val="FFFFFF"/>
                <w:sz w:val="20"/>
                <w:szCs w:val="20"/>
              </w:rPr>
              <w:t>u</w:t>
            </w:r>
            <w:r>
              <w:rPr>
                <w:rFonts w:ascii="Arial" w:eastAsia="Arial" w:hAnsi="Arial" w:cs="Arial"/>
                <w:b/>
                <w:bCs/>
                <w:color w:val="FFFFFF"/>
                <w:spacing w:val="-1"/>
                <w:sz w:val="20"/>
                <w:szCs w:val="20"/>
              </w:rPr>
              <w:t>si</w:t>
            </w:r>
            <w:r>
              <w:rPr>
                <w:rFonts w:ascii="Arial" w:eastAsia="Arial" w:hAnsi="Arial" w:cs="Arial"/>
                <w:b/>
                <w:bCs/>
                <w:color w:val="FFFFFF"/>
                <w:sz w:val="20"/>
                <w:szCs w:val="20"/>
              </w:rPr>
              <w:t>on</w:t>
            </w:r>
          </w:p>
        </w:tc>
      </w:tr>
      <w:tr w:rsidR="0058521A" w14:paraId="02DF8D54" w14:textId="77777777" w:rsidTr="009712AC">
        <w:trPr>
          <w:trHeight w:hRule="exact" w:val="3519"/>
        </w:trPr>
        <w:tc>
          <w:tcPr>
            <w:tcW w:w="3402" w:type="dxa"/>
          </w:tcPr>
          <w:p w14:paraId="02DF8D50" w14:textId="5C18ADD6" w:rsidR="0058521A" w:rsidRDefault="0058521A" w:rsidP="00873070">
            <w:pPr>
              <w:pStyle w:val="TableParagraph"/>
              <w:spacing w:before="27" w:line="271" w:lineRule="auto"/>
              <w:ind w:left="283" w:right="178"/>
              <w:jc w:val="both"/>
              <w:rPr>
                <w:rFonts w:ascii="Arial" w:eastAsia="Arial" w:hAnsi="Arial" w:cs="Arial"/>
                <w:sz w:val="20"/>
                <w:szCs w:val="20"/>
              </w:rPr>
            </w:pP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1</w:t>
            </w:r>
            <w:r>
              <w:rPr>
                <w:rFonts w:ascii="Arial" w:eastAsia="Arial" w:hAnsi="Arial" w:cs="Arial"/>
                <w:sz w:val="20"/>
                <w:szCs w:val="20"/>
              </w:rPr>
              <w:t>4</w:t>
            </w:r>
            <w:r>
              <w:rPr>
                <w:rFonts w:ascii="Arial" w:eastAsia="Arial" w:hAnsi="Arial" w:cs="Arial"/>
                <w:spacing w:val="11"/>
                <w:sz w:val="20"/>
                <w:szCs w:val="20"/>
              </w:rPr>
              <w:t xml:space="preserve"> </w:t>
            </w:r>
            <w:r>
              <w:rPr>
                <w:rFonts w:ascii="Arial" w:eastAsia="Arial" w:hAnsi="Arial" w:cs="Arial"/>
                <w:spacing w:val="-1"/>
                <w:sz w:val="20"/>
                <w:szCs w:val="20"/>
              </w:rPr>
              <w:t>M</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2</w:t>
            </w:r>
            <w:r>
              <w:rPr>
                <w:rFonts w:ascii="Arial" w:eastAsia="Arial" w:hAnsi="Arial" w:cs="Arial"/>
                <w:spacing w:val="2"/>
                <w:sz w:val="20"/>
                <w:szCs w:val="20"/>
              </w:rPr>
              <w:t>0</w:t>
            </w:r>
            <w:r>
              <w:rPr>
                <w:rFonts w:ascii="Arial" w:eastAsia="Arial" w:hAnsi="Arial" w:cs="Arial"/>
                <w:spacing w:val="-1"/>
                <w:sz w:val="20"/>
                <w:szCs w:val="20"/>
              </w:rPr>
              <w:t>11</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1"/>
                <w:sz w:val="20"/>
                <w:szCs w:val="20"/>
              </w:rPr>
              <w:t>oun</w:t>
            </w:r>
            <w:r>
              <w:rPr>
                <w:rFonts w:ascii="Arial" w:eastAsia="Arial" w:hAnsi="Arial" w:cs="Arial"/>
                <w:spacing w:val="1"/>
                <w:sz w:val="20"/>
                <w:szCs w:val="20"/>
              </w:rPr>
              <w:t>ci</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de</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2"/>
                <w:sz w:val="20"/>
                <w:szCs w:val="20"/>
              </w:rPr>
              <w:t>d</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ea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pe</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1"/>
                <w:sz w:val="20"/>
                <w:szCs w:val="20"/>
              </w:rPr>
              <w:t>ente</w:t>
            </w:r>
            <w:r>
              <w:rPr>
                <w:rFonts w:ascii="Arial" w:eastAsia="Arial" w:hAnsi="Arial" w:cs="Arial"/>
                <w:sz w:val="20"/>
                <w:szCs w:val="20"/>
              </w:rPr>
              <w:t>r</w:t>
            </w:r>
            <w:r>
              <w:rPr>
                <w:rFonts w:ascii="Arial" w:eastAsia="Arial" w:hAnsi="Arial" w:cs="Arial"/>
                <w:spacing w:val="2"/>
                <w:sz w:val="20"/>
                <w:szCs w:val="20"/>
              </w:rPr>
              <w:t>t</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ent</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Be</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re</w:t>
            </w:r>
            <w:r>
              <w:rPr>
                <w:rFonts w:ascii="Arial" w:eastAsia="Arial" w:hAnsi="Arial" w:cs="Arial"/>
                <w:w w:val="99"/>
                <w:sz w:val="20"/>
                <w:szCs w:val="20"/>
              </w:rPr>
              <w:t xml:space="preserve"> </w:t>
            </w:r>
            <w:r>
              <w:rPr>
                <w:rFonts w:ascii="Arial" w:eastAsia="Arial" w:hAnsi="Arial" w:cs="Arial"/>
                <w:spacing w:val="-1"/>
                <w:sz w:val="20"/>
                <w:szCs w:val="20"/>
              </w:rPr>
              <w:t>3</w:t>
            </w:r>
            <w:r>
              <w:rPr>
                <w:rFonts w:ascii="Arial" w:eastAsia="Arial" w:hAnsi="Arial" w:cs="Arial"/>
                <w:sz w:val="20"/>
                <w:szCs w:val="20"/>
              </w:rPr>
              <w:t>0</w:t>
            </w:r>
            <w:r>
              <w:rPr>
                <w:rFonts w:ascii="Arial" w:eastAsia="Arial" w:hAnsi="Arial" w:cs="Arial"/>
                <w:spacing w:val="18"/>
                <w:sz w:val="20"/>
                <w:szCs w:val="20"/>
              </w:rPr>
              <w:t xml:space="preserve"> </w:t>
            </w:r>
            <w:r>
              <w:rPr>
                <w:rFonts w:ascii="Arial" w:eastAsia="Arial" w:hAnsi="Arial" w:cs="Arial"/>
                <w:spacing w:val="1"/>
                <w:sz w:val="20"/>
                <w:szCs w:val="20"/>
              </w:rPr>
              <w:t>J</w:t>
            </w:r>
            <w:r>
              <w:rPr>
                <w:rFonts w:ascii="Arial" w:eastAsia="Arial" w:hAnsi="Arial" w:cs="Arial"/>
                <w:spacing w:val="-1"/>
                <w:sz w:val="20"/>
                <w:szCs w:val="20"/>
              </w:rPr>
              <w:t>un</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2</w:t>
            </w:r>
            <w:r>
              <w:rPr>
                <w:rFonts w:ascii="Arial" w:eastAsia="Arial" w:hAnsi="Arial" w:cs="Arial"/>
                <w:spacing w:val="2"/>
                <w:sz w:val="20"/>
                <w:szCs w:val="20"/>
              </w:rPr>
              <w:t>0</w:t>
            </w:r>
            <w:r>
              <w:rPr>
                <w:rFonts w:ascii="Arial" w:eastAsia="Arial" w:hAnsi="Arial" w:cs="Arial"/>
                <w:spacing w:val="-1"/>
                <w:sz w:val="20"/>
                <w:szCs w:val="20"/>
              </w:rPr>
              <w:t>1</w:t>
            </w:r>
            <w:r>
              <w:rPr>
                <w:rFonts w:ascii="Arial" w:eastAsia="Arial" w:hAnsi="Arial" w:cs="Arial"/>
                <w:sz w:val="20"/>
                <w:szCs w:val="20"/>
              </w:rPr>
              <w:t>1</w:t>
            </w:r>
            <w:r>
              <w:rPr>
                <w:rFonts w:ascii="Arial" w:eastAsia="Arial" w:hAnsi="Arial" w:cs="Arial"/>
                <w:spacing w:val="19"/>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1"/>
                <w:sz w:val="20"/>
                <w:szCs w:val="20"/>
              </w:rPr>
              <w:t>de</w:t>
            </w:r>
            <w:r>
              <w:rPr>
                <w:rFonts w:ascii="Arial" w:eastAsia="Arial" w:hAnsi="Arial" w:cs="Arial"/>
                <w:spacing w:val="3"/>
                <w:sz w:val="20"/>
                <w:szCs w:val="20"/>
              </w:rPr>
              <w:t>c</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z w:val="20"/>
                <w:szCs w:val="20"/>
              </w:rPr>
              <w:t>w</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no</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un</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1"/>
                <w:sz w:val="20"/>
                <w:szCs w:val="20"/>
              </w:rPr>
              <w:t>ate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1"/>
                <w:sz w:val="20"/>
                <w:szCs w:val="20"/>
              </w:rPr>
              <w:t>f</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ili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52"/>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n</w:t>
            </w:r>
            <w:r>
              <w:rPr>
                <w:rFonts w:ascii="Arial" w:eastAsia="Arial" w:hAnsi="Arial" w:cs="Arial"/>
                <w:sz w:val="20"/>
                <w:szCs w:val="20"/>
              </w:rPr>
              <w:t xml:space="preserve">o </w:t>
            </w:r>
            <w:r>
              <w:rPr>
                <w:rFonts w:ascii="Arial" w:eastAsia="Arial" w:hAnsi="Arial" w:cs="Arial"/>
                <w:spacing w:val="2"/>
                <w:sz w:val="20"/>
                <w:szCs w:val="20"/>
              </w:rPr>
              <w:t>o</w:t>
            </w:r>
            <w:r>
              <w:rPr>
                <w:rFonts w:ascii="Arial" w:eastAsia="Arial" w:hAnsi="Arial" w:cs="Arial"/>
                <w:spacing w:val="-1"/>
                <w:sz w:val="20"/>
                <w:szCs w:val="20"/>
              </w:rPr>
              <w:t>the</w:t>
            </w:r>
            <w:r w:rsidR="00873070">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on</w:t>
            </w:r>
            <w:r w:rsidR="00873070">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e</w:t>
            </w:r>
            <w:r w:rsidR="009712AC">
              <w:rPr>
                <w:rFonts w:ascii="Arial" w:eastAsia="Arial" w:hAnsi="Arial" w:cs="Arial"/>
                <w:sz w:val="20"/>
                <w:szCs w:val="20"/>
              </w:rPr>
              <w:t xml:space="preserve">re </w:t>
            </w:r>
            <w:r>
              <w:rPr>
                <w:rFonts w:ascii="Arial" w:eastAsia="Arial" w:hAnsi="Arial" w:cs="Arial"/>
                <w:spacing w:val="-1"/>
                <w:sz w:val="20"/>
                <w:szCs w:val="20"/>
              </w:rPr>
              <w:t>ta</w:t>
            </w:r>
            <w:r>
              <w:rPr>
                <w:rFonts w:ascii="Arial" w:eastAsia="Arial" w:hAnsi="Arial" w:cs="Arial"/>
                <w:spacing w:val="3"/>
                <w:sz w:val="20"/>
                <w:szCs w:val="20"/>
              </w:rPr>
              <w:t>k</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pacing w:val="-1"/>
                <w:sz w:val="20"/>
                <w:szCs w:val="20"/>
              </w:rPr>
              <w:t>p</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de</w:t>
            </w:r>
            <w:r>
              <w:rPr>
                <w:rFonts w:ascii="Arial" w:eastAsia="Arial" w:hAnsi="Arial" w:cs="Arial"/>
                <w:spacing w:val="1"/>
                <w:sz w:val="20"/>
                <w:szCs w:val="20"/>
              </w:rPr>
              <w:t>cis</w:t>
            </w:r>
            <w:r>
              <w:rPr>
                <w:rFonts w:ascii="Arial" w:eastAsia="Arial" w:hAnsi="Arial" w:cs="Arial"/>
                <w:spacing w:val="-2"/>
                <w:sz w:val="20"/>
                <w:szCs w:val="20"/>
              </w:rPr>
              <w:t>i</w:t>
            </w:r>
            <w:r>
              <w:rPr>
                <w:rFonts w:ascii="Arial" w:eastAsia="Arial" w:hAnsi="Arial" w:cs="Arial"/>
                <w:spacing w:val="-1"/>
                <w:sz w:val="20"/>
                <w:szCs w:val="20"/>
              </w:rPr>
              <w:t>on</w:t>
            </w:r>
            <w:r>
              <w:rPr>
                <w:rFonts w:ascii="Arial" w:eastAsia="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2835" w:type="dxa"/>
          </w:tcPr>
          <w:p w14:paraId="02DF8D51" w14:textId="786828AA" w:rsidR="0058521A" w:rsidRDefault="0058521A" w:rsidP="00873070">
            <w:pPr>
              <w:pStyle w:val="TableParagraph"/>
              <w:spacing w:before="27" w:line="271" w:lineRule="auto"/>
              <w:ind w:left="283" w:right="178"/>
              <w:jc w:val="both"/>
              <w:rPr>
                <w:rFonts w:ascii="Arial" w:eastAsia="Arial" w:hAnsi="Arial" w:cs="Arial"/>
                <w:sz w:val="20"/>
                <w:szCs w:val="20"/>
              </w:rPr>
            </w:pPr>
            <w:r>
              <w:rPr>
                <w:rFonts w:ascii="Arial" w:eastAsia="Arial" w:hAnsi="Arial" w:cs="Arial"/>
                <w:sz w:val="20"/>
                <w:szCs w:val="20"/>
              </w:rPr>
              <w:t>No</w:t>
            </w:r>
            <w:r>
              <w:rPr>
                <w:rFonts w:ascii="Arial" w:eastAsia="Arial" w:hAnsi="Arial" w:cs="Arial"/>
                <w:spacing w:val="52"/>
                <w:sz w:val="20"/>
                <w:szCs w:val="20"/>
              </w:rPr>
              <w:t xml:space="preserve"> </w:t>
            </w:r>
            <w:r>
              <w:rPr>
                <w:rFonts w:ascii="Arial" w:eastAsia="Arial" w:hAnsi="Arial" w:cs="Arial"/>
                <w:spacing w:val="2"/>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5"/>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55"/>
                <w:sz w:val="20"/>
                <w:szCs w:val="20"/>
              </w:rPr>
              <w:t xml:space="preserve"> </w:t>
            </w:r>
            <w:r>
              <w:rPr>
                <w:rFonts w:ascii="Arial" w:eastAsia="Arial" w:hAnsi="Arial" w:cs="Arial"/>
                <w:spacing w:val="-1"/>
                <w:sz w:val="20"/>
                <w:szCs w:val="20"/>
              </w:rPr>
              <w:t>ha</w:t>
            </w:r>
            <w:r>
              <w:rPr>
                <w:rFonts w:ascii="Arial" w:eastAsia="Arial" w:hAnsi="Arial" w:cs="Arial"/>
                <w:sz w:val="20"/>
                <w:szCs w:val="20"/>
              </w:rPr>
              <w:t>s</w:t>
            </w:r>
            <w:r w:rsidR="003A00A5">
              <w:rPr>
                <w:rFonts w:ascii="Arial" w:eastAsia="Arial" w:hAnsi="Arial" w:cs="Arial"/>
                <w:spacing w:val="1"/>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cc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1"/>
                <w:sz w:val="20"/>
                <w:szCs w:val="20"/>
              </w:rPr>
              <w:t>ed</w:t>
            </w:r>
            <w:r>
              <w:rPr>
                <w:rFonts w:ascii="Arial" w:eastAsia="Arial" w:hAnsi="Arial" w:cs="Arial"/>
                <w:sz w:val="20"/>
                <w:szCs w:val="20"/>
              </w:rPr>
              <w:t>;</w:t>
            </w:r>
            <w:r w:rsidR="00873070">
              <w:rPr>
                <w:rFonts w:ascii="Arial" w:eastAsia="Arial" w:hAnsi="Arial" w:cs="Arial"/>
                <w:w w:val="99"/>
                <w:sz w:val="20"/>
                <w:szCs w:val="20"/>
              </w:rPr>
              <w:t xml:space="preserve"> </w:t>
            </w:r>
            <w:r>
              <w:rPr>
                <w:rFonts w:ascii="Arial" w:eastAsia="Arial" w:hAnsi="Arial" w:cs="Arial"/>
                <w:spacing w:val="-1"/>
                <w:sz w:val="20"/>
                <w:szCs w:val="20"/>
              </w:rPr>
              <w:t>the</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re</w:t>
            </w:r>
            <w:r w:rsidR="00873070">
              <w:rPr>
                <w:rFonts w:ascii="Arial" w:eastAsia="Arial" w:hAnsi="Arial" w:cs="Arial"/>
                <w:sz w:val="20"/>
                <w:szCs w:val="20"/>
              </w:rPr>
              <w:t xml:space="preserve"> </w:t>
            </w:r>
            <w:r>
              <w:rPr>
                <w:rFonts w:ascii="Arial" w:eastAsia="Arial" w:hAnsi="Arial" w:cs="Arial"/>
                <w:spacing w:val="-1"/>
                <w:sz w:val="20"/>
                <w:szCs w:val="20"/>
              </w:rPr>
              <w:t>the</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ob</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268" w:type="dxa"/>
          </w:tcPr>
          <w:p w14:paraId="02DF8D52" w14:textId="4B142E64" w:rsidR="0058521A" w:rsidRDefault="0058521A" w:rsidP="003A00A5">
            <w:pPr>
              <w:pStyle w:val="TableParagraph"/>
              <w:spacing w:before="27" w:line="271" w:lineRule="auto"/>
              <w:ind w:left="354" w:right="178"/>
              <w:jc w:val="both"/>
              <w:rPr>
                <w:rFonts w:ascii="Arial" w:eastAsia="Arial" w:hAnsi="Arial" w:cs="Arial"/>
                <w:sz w:val="20"/>
                <w:szCs w:val="20"/>
              </w:rPr>
            </w:pPr>
            <w:r>
              <w:rPr>
                <w:rFonts w:ascii="Arial" w:eastAsia="Arial" w:hAnsi="Arial" w:cs="Arial"/>
                <w:sz w:val="20"/>
                <w:szCs w:val="20"/>
              </w:rPr>
              <w:t>No</w:t>
            </w:r>
            <w:r w:rsidRPr="009712AC">
              <w:rPr>
                <w:rFonts w:ascii="Arial" w:eastAsia="Arial" w:hAnsi="Arial" w:cs="Arial"/>
                <w:sz w:val="20"/>
                <w:szCs w:val="20"/>
              </w:rPr>
              <w:t xml:space="preserve"> p</w:t>
            </w:r>
            <w:r>
              <w:rPr>
                <w:rFonts w:ascii="Arial" w:eastAsia="Arial" w:hAnsi="Arial" w:cs="Arial"/>
                <w:sz w:val="20"/>
                <w:szCs w:val="20"/>
              </w:rPr>
              <w:t>r</w:t>
            </w:r>
            <w:r w:rsidRPr="009712AC">
              <w:rPr>
                <w:rFonts w:ascii="Arial" w:eastAsia="Arial" w:hAnsi="Arial" w:cs="Arial"/>
                <w:sz w:val="20"/>
                <w:szCs w:val="20"/>
              </w:rPr>
              <w:t>ovisio</w:t>
            </w:r>
            <w:r>
              <w:rPr>
                <w:rFonts w:ascii="Arial" w:eastAsia="Arial" w:hAnsi="Arial" w:cs="Arial"/>
                <w:sz w:val="20"/>
                <w:szCs w:val="20"/>
              </w:rPr>
              <w:t>n</w:t>
            </w:r>
            <w:r w:rsidRPr="009712AC">
              <w:rPr>
                <w:rFonts w:ascii="Arial" w:eastAsia="Arial" w:hAnsi="Arial" w:cs="Arial"/>
                <w:sz w:val="20"/>
                <w:szCs w:val="20"/>
              </w:rPr>
              <w:t xml:space="preserve"> ca</w:t>
            </w:r>
            <w:r>
              <w:rPr>
                <w:rFonts w:ascii="Arial" w:eastAsia="Arial" w:hAnsi="Arial" w:cs="Arial"/>
                <w:sz w:val="20"/>
                <w:szCs w:val="20"/>
              </w:rPr>
              <w:t>n</w:t>
            </w:r>
            <w:r w:rsidRPr="009712AC">
              <w:rPr>
                <w:rFonts w:ascii="Arial" w:eastAsia="Arial" w:hAnsi="Arial" w:cs="Arial"/>
                <w:sz w:val="20"/>
                <w:szCs w:val="20"/>
              </w:rPr>
              <w:t xml:space="preserve"> b</w:t>
            </w:r>
            <w:r>
              <w:rPr>
                <w:rFonts w:ascii="Arial" w:eastAsia="Arial" w:hAnsi="Arial" w:cs="Arial"/>
                <w:sz w:val="20"/>
                <w:szCs w:val="20"/>
              </w:rPr>
              <w:t>e</w:t>
            </w:r>
            <w:r w:rsidRPr="009712AC">
              <w:rPr>
                <w:rFonts w:ascii="Arial" w:eastAsia="Arial" w:hAnsi="Arial" w:cs="Arial"/>
                <w:sz w:val="20"/>
                <w:szCs w:val="20"/>
              </w:rPr>
              <w:t xml:space="preserve"> </w:t>
            </w:r>
            <w:r>
              <w:rPr>
                <w:rFonts w:ascii="Arial" w:eastAsia="Arial" w:hAnsi="Arial" w:cs="Arial"/>
                <w:sz w:val="20"/>
                <w:szCs w:val="20"/>
              </w:rPr>
              <w:t>r</w:t>
            </w:r>
            <w:r w:rsidRPr="009712AC">
              <w:rPr>
                <w:rFonts w:ascii="Arial" w:eastAsia="Arial" w:hAnsi="Arial" w:cs="Arial"/>
                <w:sz w:val="20"/>
                <w:szCs w:val="20"/>
              </w:rPr>
              <w:t>ecognised</w:t>
            </w:r>
            <w:r>
              <w:rPr>
                <w:rFonts w:ascii="Arial" w:eastAsia="Arial" w:hAnsi="Arial" w:cs="Arial"/>
                <w:sz w:val="20"/>
                <w:szCs w:val="20"/>
              </w:rPr>
              <w:t>.</w:t>
            </w:r>
            <w:r w:rsidRPr="009712AC">
              <w:rPr>
                <w:rFonts w:ascii="Arial" w:eastAsia="Arial" w:hAnsi="Arial" w:cs="Arial"/>
                <w:sz w:val="20"/>
                <w:szCs w:val="20"/>
              </w:rPr>
              <w:t xml:space="preserve"> Th</w:t>
            </w:r>
            <w:r>
              <w:rPr>
                <w:rFonts w:ascii="Arial" w:eastAsia="Arial" w:hAnsi="Arial" w:cs="Arial"/>
                <w:sz w:val="20"/>
                <w:szCs w:val="20"/>
              </w:rPr>
              <w:t>e</w:t>
            </w:r>
            <w:r w:rsidRPr="009712AC">
              <w:rPr>
                <w:rFonts w:ascii="Arial" w:eastAsia="Arial" w:hAnsi="Arial" w:cs="Arial"/>
                <w:sz w:val="20"/>
                <w:szCs w:val="20"/>
              </w:rPr>
              <w:t xml:space="preserve"> </w:t>
            </w:r>
            <w:r>
              <w:rPr>
                <w:rFonts w:ascii="Arial" w:eastAsia="Arial" w:hAnsi="Arial" w:cs="Arial"/>
                <w:sz w:val="20"/>
                <w:szCs w:val="20"/>
              </w:rPr>
              <w:t>c</w:t>
            </w:r>
            <w:r w:rsidRPr="009712AC">
              <w:rPr>
                <w:rFonts w:ascii="Arial" w:eastAsia="Arial" w:hAnsi="Arial" w:cs="Arial"/>
                <w:sz w:val="20"/>
                <w:szCs w:val="20"/>
              </w:rPr>
              <w:t>ounci</w:t>
            </w:r>
            <w:r>
              <w:rPr>
                <w:rFonts w:ascii="Arial" w:eastAsia="Arial" w:hAnsi="Arial" w:cs="Arial"/>
                <w:sz w:val="20"/>
                <w:szCs w:val="20"/>
              </w:rPr>
              <w:t>l</w:t>
            </w:r>
            <w:r w:rsidRPr="009712AC">
              <w:rPr>
                <w:rFonts w:ascii="Arial" w:eastAsia="Arial" w:hAnsi="Arial" w:cs="Arial"/>
                <w:sz w:val="20"/>
                <w:szCs w:val="20"/>
              </w:rPr>
              <w:t xml:space="preserve"> ma</w:t>
            </w:r>
            <w:r>
              <w:rPr>
                <w:rFonts w:ascii="Arial" w:eastAsia="Arial" w:hAnsi="Arial" w:cs="Arial"/>
                <w:sz w:val="20"/>
                <w:szCs w:val="20"/>
              </w:rPr>
              <w:t>y</w:t>
            </w:r>
            <w:r w:rsidRPr="009712AC">
              <w:rPr>
                <w:rFonts w:ascii="Arial" w:eastAsia="Arial" w:hAnsi="Arial" w:cs="Arial"/>
                <w:sz w:val="20"/>
                <w:szCs w:val="20"/>
              </w:rPr>
              <w:t xml:space="preserve"> conside</w:t>
            </w:r>
            <w:r>
              <w:rPr>
                <w:rFonts w:ascii="Arial" w:eastAsia="Arial" w:hAnsi="Arial" w:cs="Arial"/>
                <w:sz w:val="20"/>
                <w:szCs w:val="20"/>
              </w:rPr>
              <w:t>r</w:t>
            </w:r>
            <w:r w:rsidRPr="009712AC">
              <w:rPr>
                <w:rFonts w:ascii="Arial" w:eastAsia="Arial" w:hAnsi="Arial" w:cs="Arial"/>
                <w:sz w:val="20"/>
                <w:szCs w:val="20"/>
              </w:rPr>
              <w:t xml:space="preserve"> disclosu</w:t>
            </w:r>
            <w:r>
              <w:rPr>
                <w:rFonts w:ascii="Arial" w:eastAsia="Arial" w:hAnsi="Arial" w:cs="Arial"/>
                <w:sz w:val="20"/>
                <w:szCs w:val="20"/>
              </w:rPr>
              <w:t>re</w:t>
            </w:r>
            <w:r w:rsidRPr="009712AC">
              <w:rPr>
                <w:rFonts w:ascii="Arial" w:eastAsia="Arial" w:hAnsi="Arial" w:cs="Arial"/>
                <w:sz w:val="20"/>
                <w:szCs w:val="20"/>
              </w:rPr>
              <w:t xml:space="preserve"> o</w:t>
            </w:r>
            <w:r>
              <w:rPr>
                <w:rFonts w:ascii="Arial" w:eastAsia="Arial" w:hAnsi="Arial" w:cs="Arial"/>
                <w:sz w:val="20"/>
                <w:szCs w:val="20"/>
              </w:rPr>
              <w:t>f</w:t>
            </w:r>
            <w:r w:rsidRPr="009712AC">
              <w:rPr>
                <w:rFonts w:ascii="Arial" w:eastAsia="Arial" w:hAnsi="Arial" w:cs="Arial"/>
                <w:sz w:val="20"/>
                <w:szCs w:val="20"/>
              </w:rPr>
              <w:t xml:space="preserve"> </w:t>
            </w:r>
            <w:r>
              <w:rPr>
                <w:rFonts w:ascii="Arial" w:eastAsia="Arial" w:hAnsi="Arial" w:cs="Arial"/>
                <w:sz w:val="20"/>
                <w:szCs w:val="20"/>
              </w:rPr>
              <w:t>a</w:t>
            </w:r>
            <w:r w:rsidRPr="009712AC">
              <w:rPr>
                <w:rFonts w:ascii="Arial" w:eastAsia="Arial" w:hAnsi="Arial" w:cs="Arial"/>
                <w:sz w:val="20"/>
                <w:szCs w:val="20"/>
              </w:rPr>
              <w:t xml:space="preserve"> contingen</w:t>
            </w:r>
            <w:r>
              <w:rPr>
                <w:rFonts w:ascii="Arial" w:eastAsia="Arial" w:hAnsi="Arial" w:cs="Arial"/>
                <w:sz w:val="20"/>
                <w:szCs w:val="20"/>
              </w:rPr>
              <w:t>t</w:t>
            </w:r>
            <w:r w:rsidRPr="009712AC">
              <w:rPr>
                <w:rFonts w:ascii="Arial" w:eastAsia="Arial" w:hAnsi="Arial" w:cs="Arial"/>
                <w:sz w:val="20"/>
                <w:szCs w:val="20"/>
              </w:rPr>
              <w:t xml:space="preserve"> liabilit</w:t>
            </w:r>
            <w:r>
              <w:rPr>
                <w:rFonts w:ascii="Arial" w:eastAsia="Arial" w:hAnsi="Arial" w:cs="Arial"/>
                <w:sz w:val="20"/>
                <w:szCs w:val="20"/>
              </w:rPr>
              <w:t>y</w:t>
            </w:r>
            <w:r w:rsidRPr="009712AC">
              <w:rPr>
                <w:rFonts w:ascii="Arial" w:eastAsia="Arial" w:hAnsi="Arial" w:cs="Arial"/>
                <w:sz w:val="20"/>
                <w:szCs w:val="20"/>
              </w:rPr>
              <w:t xml:space="preserve"> i</w:t>
            </w:r>
            <w:r>
              <w:rPr>
                <w:rFonts w:ascii="Arial" w:eastAsia="Arial" w:hAnsi="Arial" w:cs="Arial"/>
                <w:sz w:val="20"/>
                <w:szCs w:val="20"/>
              </w:rPr>
              <w:t>n</w:t>
            </w:r>
            <w:r w:rsidRPr="009712AC">
              <w:rPr>
                <w:rFonts w:ascii="Arial" w:eastAsia="Arial" w:hAnsi="Arial" w:cs="Arial"/>
                <w:sz w:val="20"/>
                <w:szCs w:val="20"/>
              </w:rPr>
              <w:t xml:space="preserve"> th</w:t>
            </w:r>
            <w:r>
              <w:rPr>
                <w:rFonts w:ascii="Arial" w:eastAsia="Arial" w:hAnsi="Arial" w:cs="Arial"/>
                <w:sz w:val="20"/>
                <w:szCs w:val="20"/>
              </w:rPr>
              <w:t>e</w:t>
            </w:r>
            <w:r w:rsidRPr="009712AC">
              <w:rPr>
                <w:rFonts w:ascii="Arial" w:eastAsia="Arial" w:hAnsi="Arial" w:cs="Arial"/>
                <w:sz w:val="20"/>
                <w:szCs w:val="20"/>
              </w:rPr>
              <w:t xml:space="preserve"> note</w:t>
            </w:r>
            <w:r>
              <w:rPr>
                <w:rFonts w:ascii="Arial" w:eastAsia="Arial" w:hAnsi="Arial" w:cs="Arial"/>
                <w:sz w:val="20"/>
                <w:szCs w:val="20"/>
              </w:rPr>
              <w:t>s</w:t>
            </w:r>
            <w:r w:rsidRPr="009712AC">
              <w:rPr>
                <w:rFonts w:ascii="Arial" w:eastAsia="Arial" w:hAnsi="Arial" w:cs="Arial"/>
                <w:sz w:val="20"/>
                <w:szCs w:val="20"/>
              </w:rPr>
              <w:t xml:space="preserve"> t</w:t>
            </w:r>
            <w:r>
              <w:rPr>
                <w:rFonts w:ascii="Arial" w:eastAsia="Arial" w:hAnsi="Arial" w:cs="Arial"/>
                <w:sz w:val="20"/>
                <w:szCs w:val="20"/>
              </w:rPr>
              <w:t>o</w:t>
            </w:r>
            <w:r w:rsidRPr="009712AC">
              <w:rPr>
                <w:rFonts w:ascii="Arial" w:eastAsia="Arial" w:hAnsi="Arial" w:cs="Arial"/>
                <w:sz w:val="20"/>
                <w:szCs w:val="20"/>
              </w:rPr>
              <w:t xml:space="preserve"> th</w:t>
            </w:r>
            <w:r>
              <w:rPr>
                <w:rFonts w:ascii="Arial" w:eastAsia="Arial" w:hAnsi="Arial" w:cs="Arial"/>
                <w:sz w:val="20"/>
                <w:szCs w:val="20"/>
              </w:rPr>
              <w:t>e</w:t>
            </w:r>
            <w:r w:rsidRPr="009712AC">
              <w:rPr>
                <w:rFonts w:ascii="Arial" w:eastAsia="Arial" w:hAnsi="Arial" w:cs="Arial"/>
                <w:sz w:val="20"/>
                <w:szCs w:val="20"/>
              </w:rPr>
              <w:t xml:space="preserve"> financia</w:t>
            </w:r>
            <w:r>
              <w:rPr>
                <w:rFonts w:ascii="Arial" w:eastAsia="Arial" w:hAnsi="Arial" w:cs="Arial"/>
                <w:sz w:val="20"/>
                <w:szCs w:val="20"/>
              </w:rPr>
              <w:t>l</w:t>
            </w:r>
            <w:r w:rsidRPr="009712AC">
              <w:rPr>
                <w:rFonts w:ascii="Arial" w:eastAsia="Arial" w:hAnsi="Arial" w:cs="Arial"/>
                <w:sz w:val="20"/>
                <w:szCs w:val="20"/>
              </w:rPr>
              <w:t xml:space="preserve"> statements</w:t>
            </w:r>
            <w:r>
              <w:rPr>
                <w:rFonts w:ascii="Arial" w:eastAsia="Arial" w:hAnsi="Arial" w:cs="Arial"/>
                <w:sz w:val="20"/>
                <w:szCs w:val="20"/>
              </w:rPr>
              <w:t>,</w:t>
            </w:r>
            <w:r w:rsidRPr="009712AC">
              <w:rPr>
                <w:rFonts w:ascii="Arial" w:eastAsia="Arial" w:hAnsi="Arial" w:cs="Arial"/>
                <w:sz w:val="20"/>
                <w:szCs w:val="20"/>
              </w:rPr>
              <w:t xml:space="preserve"> detailin</w:t>
            </w:r>
            <w:r>
              <w:rPr>
                <w:rFonts w:ascii="Arial" w:eastAsia="Arial" w:hAnsi="Arial" w:cs="Arial"/>
                <w:sz w:val="20"/>
                <w:szCs w:val="20"/>
              </w:rPr>
              <w:t>g</w:t>
            </w:r>
            <w:r w:rsidRPr="009712AC">
              <w:rPr>
                <w:rFonts w:ascii="Arial" w:eastAsia="Arial" w:hAnsi="Arial" w:cs="Arial"/>
                <w:sz w:val="20"/>
                <w:szCs w:val="20"/>
              </w:rPr>
              <w:t xml:space="preserve"> thei</w:t>
            </w:r>
            <w:r>
              <w:rPr>
                <w:rFonts w:ascii="Arial" w:eastAsia="Arial" w:hAnsi="Arial" w:cs="Arial"/>
                <w:sz w:val="20"/>
                <w:szCs w:val="20"/>
              </w:rPr>
              <w:t>r</w:t>
            </w:r>
            <w:r w:rsidRPr="009712AC">
              <w:rPr>
                <w:rFonts w:ascii="Arial" w:eastAsia="Arial" w:hAnsi="Arial" w:cs="Arial"/>
                <w:sz w:val="20"/>
                <w:szCs w:val="20"/>
              </w:rPr>
              <w:t xml:space="preserve"> intentio</w:t>
            </w:r>
            <w:r>
              <w:rPr>
                <w:rFonts w:ascii="Arial" w:eastAsia="Arial" w:hAnsi="Arial" w:cs="Arial"/>
                <w:sz w:val="20"/>
                <w:szCs w:val="20"/>
              </w:rPr>
              <w:t>n</w:t>
            </w:r>
            <w:r w:rsidRPr="009712AC">
              <w:rPr>
                <w:rFonts w:ascii="Arial" w:eastAsia="Arial" w:hAnsi="Arial" w:cs="Arial"/>
                <w:sz w:val="20"/>
                <w:szCs w:val="20"/>
              </w:rPr>
              <w:t xml:space="preserve"> t</w:t>
            </w:r>
            <w:r>
              <w:rPr>
                <w:rFonts w:ascii="Arial" w:eastAsia="Arial" w:hAnsi="Arial" w:cs="Arial"/>
                <w:sz w:val="20"/>
                <w:szCs w:val="20"/>
              </w:rPr>
              <w:t xml:space="preserve">o </w:t>
            </w:r>
            <w:r w:rsidRPr="009712AC">
              <w:rPr>
                <w:rFonts w:ascii="Arial" w:eastAsia="Arial" w:hAnsi="Arial" w:cs="Arial"/>
                <w:sz w:val="20"/>
                <w:szCs w:val="20"/>
              </w:rPr>
              <w:t>clos</w:t>
            </w:r>
            <w:r>
              <w:rPr>
                <w:rFonts w:ascii="Arial" w:eastAsia="Arial" w:hAnsi="Arial" w:cs="Arial"/>
                <w:sz w:val="20"/>
                <w:szCs w:val="20"/>
              </w:rPr>
              <w:t>e</w:t>
            </w:r>
            <w:r w:rsidRPr="009712AC">
              <w:rPr>
                <w:rFonts w:ascii="Arial" w:eastAsia="Arial" w:hAnsi="Arial" w:cs="Arial"/>
                <w:sz w:val="20"/>
                <w:szCs w:val="20"/>
              </w:rPr>
              <w:t xml:space="preserve"> th</w:t>
            </w:r>
            <w:r w:rsidR="00873070">
              <w:rPr>
                <w:rFonts w:ascii="Arial" w:eastAsia="Arial" w:hAnsi="Arial" w:cs="Arial"/>
                <w:sz w:val="20"/>
                <w:szCs w:val="20"/>
              </w:rPr>
              <w:t xml:space="preserve">e </w:t>
            </w:r>
            <w:r w:rsidRPr="009712AC">
              <w:rPr>
                <w:rFonts w:ascii="Arial" w:eastAsia="Arial" w:hAnsi="Arial" w:cs="Arial"/>
                <w:sz w:val="20"/>
                <w:szCs w:val="20"/>
              </w:rPr>
              <w:t>loca</w:t>
            </w:r>
            <w:r>
              <w:rPr>
                <w:rFonts w:ascii="Arial" w:eastAsia="Arial" w:hAnsi="Arial" w:cs="Arial"/>
                <w:sz w:val="20"/>
                <w:szCs w:val="20"/>
              </w:rPr>
              <w:t xml:space="preserve">l </w:t>
            </w:r>
            <w:r w:rsidRPr="009712AC">
              <w:rPr>
                <w:rFonts w:ascii="Arial" w:eastAsia="Arial" w:hAnsi="Arial" w:cs="Arial"/>
                <w:sz w:val="20"/>
                <w:szCs w:val="20"/>
              </w:rPr>
              <w:t>entertainmen</w:t>
            </w:r>
            <w:r>
              <w:rPr>
                <w:rFonts w:ascii="Arial" w:eastAsia="Arial" w:hAnsi="Arial" w:cs="Arial"/>
                <w:sz w:val="20"/>
                <w:szCs w:val="20"/>
              </w:rPr>
              <w:t>t</w:t>
            </w:r>
          </w:p>
          <w:p w14:paraId="02DF8D53" w14:textId="77777777" w:rsidR="0058521A" w:rsidRDefault="0058521A" w:rsidP="003A00A5">
            <w:pPr>
              <w:pStyle w:val="TableParagraph"/>
              <w:ind w:left="354" w:right="178"/>
              <w:jc w:val="both"/>
              <w:rPr>
                <w:rFonts w:ascii="Arial" w:eastAsia="Arial" w:hAnsi="Arial" w:cs="Arial"/>
                <w:sz w:val="20"/>
                <w:szCs w:val="20"/>
              </w:rPr>
            </w:pPr>
            <w:r w:rsidRPr="009712AC">
              <w:rPr>
                <w:rFonts w:ascii="Arial" w:eastAsia="Arial" w:hAnsi="Arial" w:cs="Arial"/>
                <w:sz w:val="20"/>
                <w:szCs w:val="20"/>
              </w:rPr>
              <w:t>centre.</w:t>
            </w:r>
          </w:p>
        </w:tc>
      </w:tr>
      <w:tr w:rsidR="0058521A" w14:paraId="02DF8D5C" w14:textId="77777777" w:rsidTr="009712AC">
        <w:trPr>
          <w:cnfStyle w:val="010000000000" w:firstRow="0" w:lastRow="1" w:firstColumn="0" w:lastColumn="0" w:oddVBand="0" w:evenVBand="0" w:oddHBand="0" w:evenHBand="0" w:firstRowFirstColumn="0" w:firstRowLastColumn="0" w:lastRowFirstColumn="0" w:lastRowLastColumn="0"/>
          <w:trHeight w:hRule="exact" w:val="4944"/>
        </w:trPr>
        <w:tc>
          <w:tcPr>
            <w:tcW w:w="3402" w:type="dxa"/>
          </w:tcPr>
          <w:p w14:paraId="02DF8D55" w14:textId="257517B4" w:rsidR="0058521A" w:rsidRDefault="0058521A" w:rsidP="003A00A5">
            <w:pPr>
              <w:pStyle w:val="TableParagraph"/>
              <w:spacing w:before="27" w:line="271" w:lineRule="auto"/>
              <w:ind w:left="283" w:right="178"/>
              <w:jc w:val="both"/>
              <w:rPr>
                <w:rFonts w:ascii="Arial" w:eastAsia="Arial" w:hAnsi="Arial" w:cs="Arial"/>
                <w:sz w:val="20"/>
                <w:szCs w:val="20"/>
              </w:rPr>
            </w:pPr>
            <w:r>
              <w:rPr>
                <w:rFonts w:ascii="Arial" w:eastAsia="Arial" w:hAnsi="Arial" w:cs="Arial"/>
                <w:sz w:val="20"/>
                <w:szCs w:val="20"/>
              </w:rPr>
              <w:t>C</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a</w:t>
            </w:r>
            <w:r>
              <w:rPr>
                <w:rFonts w:ascii="Arial" w:eastAsia="Arial" w:hAnsi="Arial" w:cs="Arial"/>
                <w:spacing w:val="-2"/>
                <w:sz w:val="20"/>
                <w:szCs w:val="20"/>
              </w:rPr>
              <w:t>l</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da</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Au</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C</w:t>
            </w:r>
            <w:r>
              <w:rPr>
                <w:rFonts w:ascii="Arial" w:eastAsia="Arial" w:hAnsi="Arial" w:cs="Arial"/>
                <w:spacing w:val="-2"/>
                <w:sz w:val="20"/>
                <w:szCs w:val="20"/>
              </w:rPr>
              <w:t>i</w:t>
            </w:r>
            <w:r>
              <w:rPr>
                <w:rFonts w:ascii="Arial" w:eastAsia="Arial" w:hAnsi="Arial" w:cs="Arial"/>
                <w:spacing w:val="4"/>
                <w:sz w:val="20"/>
                <w:szCs w:val="20"/>
              </w:rPr>
              <w:t>t</w:t>
            </w:r>
            <w:r>
              <w:rPr>
                <w:rFonts w:ascii="Arial" w:eastAsia="Arial" w:hAnsi="Arial" w:cs="Arial"/>
                <w:sz w:val="20"/>
                <w:szCs w:val="20"/>
              </w:rPr>
              <w:t>y</w:t>
            </w:r>
            <w:r>
              <w:rPr>
                <w:rFonts w:ascii="Arial" w:eastAsia="Arial" w:hAnsi="Arial" w:cs="Arial"/>
                <w:spacing w:val="4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pacing w:val="-1"/>
                <w:sz w:val="20"/>
                <w:szCs w:val="20"/>
              </w:rPr>
              <w:t>un</w:t>
            </w:r>
            <w:r>
              <w:rPr>
                <w:rFonts w:ascii="Arial" w:eastAsia="Arial" w:hAnsi="Arial" w:cs="Arial"/>
                <w:spacing w:val="1"/>
                <w:sz w:val="20"/>
                <w:szCs w:val="20"/>
              </w:rPr>
              <w:t>ci</w:t>
            </w:r>
            <w:r>
              <w:rPr>
                <w:rFonts w:ascii="Arial" w:eastAsia="Arial" w:hAnsi="Arial" w:cs="Arial"/>
                <w:sz w:val="20"/>
                <w:szCs w:val="20"/>
              </w:rPr>
              <w:t>l</w:t>
            </w:r>
            <w:r>
              <w:rPr>
                <w:rFonts w:ascii="Arial" w:eastAsia="Arial" w:hAnsi="Arial" w:cs="Arial"/>
                <w:spacing w:val="44"/>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7"/>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ot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1"/>
                <w:sz w:val="20"/>
                <w:szCs w:val="20"/>
              </w:rPr>
              <w:t>at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1"/>
                <w:sz w:val="20"/>
                <w:szCs w:val="20"/>
              </w:rPr>
              <w:t>tha</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pacing w:val="-1"/>
                <w:sz w:val="20"/>
                <w:szCs w:val="20"/>
              </w:rPr>
              <w:t>te</w:t>
            </w:r>
            <w:r>
              <w:rPr>
                <w:rFonts w:ascii="Arial" w:eastAsia="Arial" w:hAnsi="Arial" w:cs="Arial"/>
                <w:spacing w:val="2"/>
                <w:sz w:val="20"/>
                <w:szCs w:val="20"/>
              </w:rPr>
              <w:t>pa</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pacing w:val="-1"/>
                <w:sz w:val="20"/>
                <w:szCs w:val="20"/>
              </w:rPr>
              <w:t>ha</w:t>
            </w:r>
            <w:r>
              <w:rPr>
                <w:rFonts w:ascii="Arial" w:eastAsia="Arial" w:hAnsi="Arial" w:cs="Arial"/>
                <w:sz w:val="20"/>
                <w:szCs w:val="20"/>
              </w:rPr>
              <w:t>s</w:t>
            </w:r>
            <w:r>
              <w:rPr>
                <w:rFonts w:ascii="Arial" w:eastAsia="Arial" w:hAnsi="Arial" w:cs="Arial"/>
                <w:spacing w:val="13"/>
                <w:sz w:val="20"/>
                <w:szCs w:val="20"/>
              </w:rPr>
              <w:t xml:space="preserve"> </w:t>
            </w:r>
            <w:r>
              <w:rPr>
                <w:rFonts w:ascii="Arial" w:eastAsia="Arial" w:hAnsi="Arial" w:cs="Arial"/>
                <w:spacing w:val="-2"/>
                <w:sz w:val="20"/>
                <w:szCs w:val="20"/>
              </w:rPr>
              <w:t>l</w:t>
            </w:r>
            <w:r>
              <w:rPr>
                <w:rFonts w:ascii="Arial" w:eastAsia="Arial" w:hAnsi="Arial" w:cs="Arial"/>
                <w:spacing w:val="2"/>
                <w:sz w:val="20"/>
                <w:szCs w:val="20"/>
              </w:rPr>
              <w:t>o</w:t>
            </w:r>
            <w:r>
              <w:rPr>
                <w:rFonts w:ascii="Arial" w:eastAsia="Arial" w:hAnsi="Arial" w:cs="Arial"/>
                <w:spacing w:val="-1"/>
                <w:sz w:val="20"/>
                <w:szCs w:val="20"/>
              </w:rPr>
              <w:t>d</w:t>
            </w:r>
            <w:r>
              <w:rPr>
                <w:rFonts w:ascii="Arial" w:eastAsia="Arial" w:hAnsi="Arial" w:cs="Arial"/>
                <w:spacing w:val="2"/>
                <w:sz w:val="20"/>
                <w:szCs w:val="20"/>
              </w:rPr>
              <w:t>ge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pacing w:val="2"/>
                <w:sz w:val="20"/>
                <w:szCs w:val="20"/>
              </w:rPr>
              <w:t>a</w:t>
            </w:r>
            <w:r>
              <w:rPr>
                <w:rFonts w:ascii="Arial" w:eastAsia="Arial" w:hAnsi="Arial" w:cs="Arial"/>
                <w:spacing w:val="-2"/>
                <w:sz w:val="20"/>
                <w:szCs w:val="20"/>
              </w:rPr>
              <w:t>i</w:t>
            </w:r>
            <w:r>
              <w:rPr>
                <w:rFonts w:ascii="Arial" w:eastAsia="Arial" w:hAnsi="Arial" w:cs="Arial"/>
                <w:sz w:val="20"/>
                <w:szCs w:val="20"/>
              </w:rPr>
              <w:t>m</w:t>
            </w:r>
            <w:r>
              <w:rPr>
                <w:rFonts w:ascii="Arial" w:eastAsia="Arial" w:hAnsi="Arial" w:cs="Arial"/>
                <w:w w:val="99"/>
                <w:sz w:val="20"/>
                <w:szCs w:val="20"/>
              </w:rPr>
              <w:t xml:space="preserve"> </w:t>
            </w:r>
            <w:r>
              <w:rPr>
                <w:rFonts w:ascii="Arial" w:eastAsia="Arial" w:hAnsi="Arial" w:cs="Arial"/>
                <w:spacing w:val="-1"/>
                <w:sz w:val="20"/>
                <w:szCs w:val="20"/>
              </w:rPr>
              <w:t>ag</w:t>
            </w:r>
            <w:r>
              <w:rPr>
                <w:rFonts w:ascii="Arial" w:eastAsia="Arial" w:hAnsi="Arial" w:cs="Arial"/>
                <w:spacing w:val="2"/>
                <w:sz w:val="20"/>
                <w:szCs w:val="20"/>
              </w:rPr>
              <w:t>a</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0"/>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pacing w:val="2"/>
                <w:sz w:val="20"/>
                <w:szCs w:val="20"/>
              </w:rPr>
              <w:t>c</w:t>
            </w:r>
            <w:r>
              <w:rPr>
                <w:rFonts w:ascii="Arial" w:eastAsia="Arial" w:hAnsi="Arial" w:cs="Arial"/>
                <w:spacing w:val="-1"/>
                <w:sz w:val="20"/>
                <w:szCs w:val="20"/>
              </w:rPr>
              <w:t>oun</w:t>
            </w:r>
            <w:r>
              <w:rPr>
                <w:rFonts w:ascii="Arial" w:eastAsia="Arial" w:hAnsi="Arial" w:cs="Arial"/>
                <w:spacing w:val="3"/>
                <w:sz w:val="20"/>
                <w:szCs w:val="20"/>
              </w:rPr>
              <w:t>c</w:t>
            </w:r>
            <w:r>
              <w:rPr>
                <w:rFonts w:ascii="Arial" w:eastAsia="Arial" w:hAnsi="Arial" w:cs="Arial"/>
                <w:spacing w:val="-2"/>
                <w:sz w:val="20"/>
                <w:szCs w:val="20"/>
              </w:rPr>
              <w:t>i</w:t>
            </w:r>
            <w:r>
              <w:rPr>
                <w:rFonts w:ascii="Arial" w:eastAsia="Arial" w:hAnsi="Arial" w:cs="Arial"/>
                <w:sz w:val="20"/>
                <w:szCs w:val="20"/>
              </w:rPr>
              <w:t>l</w:t>
            </w:r>
            <w:r>
              <w:rPr>
                <w:rFonts w:ascii="Arial" w:eastAsia="Arial" w:hAnsi="Arial" w:cs="Arial"/>
                <w:spacing w:val="41"/>
                <w:sz w:val="20"/>
                <w:szCs w:val="20"/>
              </w:rPr>
              <w:t xml:space="preserve"> </w:t>
            </w:r>
            <w:r>
              <w:rPr>
                <w:rFonts w:ascii="Arial" w:eastAsia="Arial" w:hAnsi="Arial" w:cs="Arial"/>
                <w:spacing w:val="-1"/>
                <w:sz w:val="20"/>
                <w:szCs w:val="20"/>
              </w:rPr>
              <w:t>du</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1"/>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pacing w:val="-1"/>
                <w:sz w:val="20"/>
                <w:szCs w:val="20"/>
              </w:rPr>
              <w:t>bu</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18"/>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pacing w:val="-1"/>
                <w:sz w:val="20"/>
                <w:szCs w:val="20"/>
              </w:rPr>
              <w:t>un</w:t>
            </w:r>
            <w:r>
              <w:rPr>
                <w:rFonts w:ascii="Arial" w:eastAsia="Arial" w:hAnsi="Arial" w:cs="Arial"/>
                <w:spacing w:val="1"/>
                <w:sz w:val="20"/>
                <w:szCs w:val="20"/>
              </w:rPr>
              <w:t>ci</w:t>
            </w:r>
            <w:r>
              <w:rPr>
                <w:rFonts w:ascii="Arial" w:eastAsia="Arial" w:hAnsi="Arial" w:cs="Arial"/>
                <w:sz w:val="20"/>
                <w:szCs w:val="20"/>
              </w:rPr>
              <w:t>l</w:t>
            </w:r>
            <w:r>
              <w:rPr>
                <w:rFonts w:ascii="Arial" w:eastAsia="Arial" w:hAnsi="Arial" w:cs="Arial"/>
                <w:spacing w:val="17"/>
                <w:sz w:val="20"/>
                <w:szCs w:val="20"/>
              </w:rPr>
              <w:t xml:space="preserve"> </w:t>
            </w:r>
            <w:r>
              <w:rPr>
                <w:rFonts w:ascii="Arial" w:eastAsia="Arial" w:hAnsi="Arial" w:cs="Arial"/>
                <w:spacing w:val="2"/>
                <w:sz w:val="20"/>
                <w:szCs w:val="20"/>
              </w:rPr>
              <w:t>ow</w:t>
            </w:r>
            <w:r>
              <w:rPr>
                <w:rFonts w:ascii="Arial" w:eastAsia="Arial" w:hAnsi="Arial" w:cs="Arial"/>
                <w:spacing w:val="-1"/>
                <w:sz w:val="20"/>
                <w:szCs w:val="20"/>
              </w:rPr>
              <w:t>ne</w:t>
            </w:r>
            <w:r>
              <w:rPr>
                <w:rFonts w:ascii="Arial" w:eastAsia="Arial" w:hAnsi="Arial" w:cs="Arial"/>
                <w:sz w:val="20"/>
                <w:szCs w:val="20"/>
              </w:rPr>
              <w:t>d</w:t>
            </w:r>
            <w:r>
              <w:rPr>
                <w:rFonts w:ascii="Arial" w:eastAsia="Arial" w:hAnsi="Arial" w:cs="Arial"/>
                <w:spacing w:val="17"/>
                <w:sz w:val="20"/>
                <w:szCs w:val="20"/>
              </w:rPr>
              <w:t xml:space="preserve"> </w:t>
            </w:r>
            <w:r>
              <w:rPr>
                <w:rFonts w:ascii="Arial" w:eastAsia="Arial" w:hAnsi="Arial" w:cs="Arial"/>
                <w:sz w:val="20"/>
                <w:szCs w:val="20"/>
              </w:rPr>
              <w:t>r</w:t>
            </w:r>
            <w:r>
              <w:rPr>
                <w:rFonts w:ascii="Arial" w:eastAsia="Arial" w:hAnsi="Arial" w:cs="Arial"/>
                <w:spacing w:val="2"/>
                <w:sz w:val="20"/>
                <w:szCs w:val="20"/>
              </w:rPr>
              <w:t>o</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pacing w:val="2"/>
                <w:sz w:val="20"/>
                <w:szCs w:val="20"/>
              </w:rPr>
              <w:t>a</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3"/>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pacing w:val="-1"/>
                <w:sz w:val="20"/>
                <w:szCs w:val="20"/>
              </w:rPr>
              <w:t>th</w:t>
            </w:r>
            <w:r>
              <w:rPr>
                <w:rFonts w:ascii="Arial" w:eastAsia="Arial" w:hAnsi="Arial" w:cs="Arial"/>
                <w:spacing w:val="2"/>
                <w:sz w:val="20"/>
                <w:szCs w:val="20"/>
              </w:rPr>
              <w:t>e</w:t>
            </w:r>
            <w:r>
              <w:rPr>
                <w:rFonts w:ascii="Arial" w:eastAsia="Arial" w:hAnsi="Arial" w:cs="Arial"/>
                <w:spacing w:val="-2"/>
                <w:sz w:val="20"/>
                <w:szCs w:val="20"/>
              </w:rPr>
              <w:t>i</w:t>
            </w:r>
            <w:r>
              <w:rPr>
                <w:rFonts w:ascii="Arial" w:eastAsia="Arial" w:hAnsi="Arial" w:cs="Arial"/>
                <w:sz w:val="20"/>
                <w:szCs w:val="20"/>
              </w:rPr>
              <w:t xml:space="preserve">r </w:t>
            </w:r>
            <w:r>
              <w:rPr>
                <w:rFonts w:ascii="Arial" w:eastAsia="Arial" w:hAnsi="Arial" w:cs="Arial"/>
                <w:spacing w:val="2"/>
                <w:sz w:val="20"/>
                <w:szCs w:val="20"/>
              </w:rPr>
              <w:t>f</w:t>
            </w:r>
            <w:r>
              <w:rPr>
                <w:rFonts w:ascii="Arial" w:eastAsia="Arial" w:hAnsi="Arial" w:cs="Arial"/>
                <w:spacing w:val="-1"/>
                <w:sz w:val="20"/>
                <w:szCs w:val="20"/>
              </w:rPr>
              <w:t>a</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pacing w:val="-2"/>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1"/>
                <w:sz w:val="20"/>
                <w:szCs w:val="20"/>
              </w:rPr>
              <w:t>il</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2"/>
                <w:sz w:val="20"/>
                <w:szCs w:val="20"/>
              </w:rPr>
              <w:t>u</w:t>
            </w:r>
            <w:r>
              <w:rPr>
                <w:rFonts w:ascii="Arial" w:eastAsia="Arial" w:hAnsi="Arial" w:cs="Arial"/>
                <w:spacing w:val="-1"/>
                <w:sz w:val="20"/>
                <w:szCs w:val="20"/>
              </w:rPr>
              <w:t>nda</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5"/>
                <w:sz w:val="20"/>
                <w:szCs w:val="20"/>
              </w:rPr>
              <w:t xml:space="preserve"> </w:t>
            </w:r>
            <w:r>
              <w:rPr>
                <w:rFonts w:ascii="Arial" w:eastAsia="Arial" w:hAnsi="Arial" w:cs="Arial"/>
                <w:sz w:val="20"/>
                <w:szCs w:val="20"/>
              </w:rPr>
              <w:t>w</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z w:val="20"/>
                <w:szCs w:val="20"/>
              </w:rPr>
              <w:t>h</w:t>
            </w:r>
            <w:r>
              <w:rPr>
                <w:rFonts w:ascii="Arial" w:eastAsia="Arial" w:hAnsi="Arial" w:cs="Arial"/>
                <w:spacing w:val="26"/>
                <w:sz w:val="20"/>
                <w:szCs w:val="20"/>
              </w:rPr>
              <w:t xml:space="preserve"> </w:t>
            </w:r>
            <w:r>
              <w:rPr>
                <w:rFonts w:ascii="Arial" w:eastAsia="Arial" w:hAnsi="Arial" w:cs="Arial"/>
                <w:sz w:val="20"/>
                <w:szCs w:val="20"/>
              </w:rPr>
              <w:t>w</w:t>
            </w:r>
            <w:r>
              <w:rPr>
                <w:rFonts w:ascii="Arial" w:eastAsia="Arial" w:hAnsi="Arial" w:cs="Arial"/>
                <w:spacing w:val="-1"/>
                <w:sz w:val="20"/>
                <w:szCs w:val="20"/>
              </w:rPr>
              <w:t>ate</w:t>
            </w:r>
            <w:r>
              <w:rPr>
                <w:rFonts w:ascii="Arial" w:eastAsia="Arial" w:hAnsi="Arial" w:cs="Arial"/>
                <w:sz w:val="20"/>
                <w:szCs w:val="20"/>
              </w:rPr>
              <w:t>r</w:t>
            </w:r>
            <w:r>
              <w:rPr>
                <w:rFonts w:ascii="Arial" w:eastAsia="Arial" w:hAnsi="Arial" w:cs="Arial"/>
                <w:spacing w:val="25"/>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23"/>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anno</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an</w:t>
            </w:r>
            <w:r>
              <w:rPr>
                <w:rFonts w:ascii="Arial" w:eastAsia="Arial" w:hAnsi="Arial" w:cs="Arial"/>
                <w:spacing w:val="1"/>
                <w:sz w:val="20"/>
                <w:szCs w:val="20"/>
              </w:rPr>
              <w:t>s</w:t>
            </w:r>
            <w:r>
              <w:rPr>
                <w:rFonts w:ascii="Arial" w:eastAsia="Arial" w:hAnsi="Arial" w:cs="Arial"/>
                <w:spacing w:val="-1"/>
                <w:sz w:val="20"/>
                <w:szCs w:val="20"/>
              </w:rPr>
              <w:t>po</w:t>
            </w:r>
            <w:r>
              <w:rPr>
                <w:rFonts w:ascii="Arial" w:eastAsia="Arial" w:hAnsi="Arial" w:cs="Arial"/>
                <w:sz w:val="20"/>
                <w:szCs w:val="20"/>
              </w:rPr>
              <w:t>rt</w:t>
            </w:r>
            <w:r>
              <w:rPr>
                <w:rFonts w:ascii="Arial" w:eastAsia="Arial" w:hAnsi="Arial" w:cs="Arial"/>
                <w:spacing w:val="-8"/>
                <w:sz w:val="20"/>
                <w:szCs w:val="20"/>
              </w:rPr>
              <w:t xml:space="preserve"> </w:t>
            </w:r>
            <w:r>
              <w:rPr>
                <w:rFonts w:ascii="Arial" w:eastAsia="Arial" w:hAnsi="Arial" w:cs="Arial"/>
                <w:spacing w:val="-1"/>
                <w:sz w:val="20"/>
                <w:szCs w:val="20"/>
              </w:rPr>
              <w:t>th</w:t>
            </w:r>
            <w:r>
              <w:rPr>
                <w:rFonts w:ascii="Arial" w:eastAsia="Arial" w:hAnsi="Arial" w:cs="Arial"/>
                <w:spacing w:val="2"/>
                <w:sz w:val="20"/>
                <w:szCs w:val="20"/>
              </w:rPr>
              <w:t>e</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o</w:t>
            </w:r>
            <w:r>
              <w:rPr>
                <w:rFonts w:ascii="Arial" w:eastAsia="Arial" w:hAnsi="Arial" w:cs="Arial"/>
                <w:spacing w:val="2"/>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w:t>
            </w:r>
          </w:p>
          <w:p w14:paraId="02DF8D56" w14:textId="77777777" w:rsidR="0058521A" w:rsidRDefault="0058521A" w:rsidP="003A00A5">
            <w:pPr>
              <w:pStyle w:val="TableParagraph"/>
              <w:spacing w:before="19" w:line="240" w:lineRule="exact"/>
              <w:ind w:left="283" w:right="178"/>
              <w:rPr>
                <w:sz w:val="24"/>
                <w:szCs w:val="24"/>
              </w:rPr>
            </w:pPr>
          </w:p>
          <w:p w14:paraId="02DF8D57" w14:textId="77777777" w:rsidR="0058521A" w:rsidRDefault="0058521A" w:rsidP="003A00A5">
            <w:pPr>
              <w:pStyle w:val="TableParagraph"/>
              <w:spacing w:line="271" w:lineRule="auto"/>
              <w:ind w:left="283" w:right="178"/>
              <w:jc w:val="both"/>
              <w:rPr>
                <w:rFonts w:ascii="Arial" w:eastAsia="Arial" w:hAnsi="Arial" w:cs="Arial"/>
                <w:sz w:val="20"/>
                <w:szCs w:val="20"/>
              </w:rPr>
            </w:pPr>
            <w:r>
              <w:rPr>
                <w:rFonts w:ascii="Arial" w:eastAsia="Arial" w:hAnsi="Arial" w:cs="Arial"/>
                <w:spacing w:val="-1"/>
                <w:sz w:val="20"/>
                <w:szCs w:val="20"/>
              </w:rPr>
              <w:t>Man</w:t>
            </w:r>
            <w:r>
              <w:rPr>
                <w:rFonts w:ascii="Arial" w:eastAsia="Arial" w:hAnsi="Arial" w:cs="Arial"/>
                <w:spacing w:val="2"/>
                <w:sz w:val="20"/>
                <w:szCs w:val="20"/>
              </w:rPr>
              <w:t>a</w:t>
            </w:r>
            <w:r>
              <w:rPr>
                <w:rFonts w:ascii="Arial" w:eastAsia="Arial" w:hAnsi="Arial" w:cs="Arial"/>
                <w:spacing w:val="-1"/>
                <w:sz w:val="20"/>
                <w:szCs w:val="20"/>
              </w:rPr>
              <w:t>ge</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u</w:t>
            </w:r>
            <w:r>
              <w:rPr>
                <w:rFonts w:ascii="Arial" w:eastAsia="Arial" w:hAnsi="Arial" w:cs="Arial"/>
                <w:spacing w:val="2"/>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23"/>
                <w:sz w:val="20"/>
                <w:szCs w:val="20"/>
              </w:rPr>
              <w:t xml:space="preserve"> </w:t>
            </w:r>
            <w:r>
              <w:rPr>
                <w:rFonts w:ascii="Arial" w:eastAsia="Arial" w:hAnsi="Arial" w:cs="Arial"/>
                <w:spacing w:val="-2"/>
                <w:sz w:val="20"/>
                <w:szCs w:val="20"/>
              </w:rPr>
              <w:t>l</w:t>
            </w:r>
            <w:r>
              <w:rPr>
                <w:rFonts w:ascii="Arial" w:eastAsia="Arial" w:hAnsi="Arial" w:cs="Arial"/>
                <w:spacing w:val="2"/>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ad</w:t>
            </w:r>
            <w:r>
              <w:rPr>
                <w:rFonts w:ascii="Arial" w:eastAsia="Arial" w:hAnsi="Arial" w:cs="Arial"/>
                <w:spacing w:val="1"/>
                <w:sz w:val="20"/>
                <w:szCs w:val="20"/>
              </w:rPr>
              <w:t>v</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pacing w:val="2"/>
                <w:sz w:val="20"/>
                <w:szCs w:val="20"/>
              </w:rPr>
              <w:t>e</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tha</w:t>
            </w:r>
            <w:r>
              <w:rPr>
                <w:rFonts w:ascii="Arial" w:eastAsia="Arial" w:hAnsi="Arial" w:cs="Arial"/>
                <w:sz w:val="20"/>
                <w:szCs w:val="20"/>
              </w:rPr>
              <w:t>t</w:t>
            </w:r>
            <w:r>
              <w:rPr>
                <w:rFonts w:ascii="Arial" w:eastAsia="Arial" w:hAnsi="Arial" w:cs="Arial"/>
                <w:w w:val="99"/>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2"/>
                <w:sz w:val="20"/>
                <w:szCs w:val="20"/>
              </w:rPr>
              <w:t>p</w:t>
            </w:r>
            <w:r>
              <w:rPr>
                <w:rFonts w:ascii="Arial" w:eastAsia="Arial" w:hAnsi="Arial" w:cs="Arial"/>
                <w:spacing w:val="-2"/>
                <w:sz w:val="20"/>
                <w:szCs w:val="20"/>
              </w:rPr>
              <w:t>l</w:t>
            </w:r>
            <w:r>
              <w:rPr>
                <w:rFonts w:ascii="Arial" w:eastAsia="Arial" w:hAnsi="Arial" w:cs="Arial"/>
                <w:spacing w:val="-1"/>
                <w:sz w:val="20"/>
                <w:szCs w:val="20"/>
              </w:rPr>
              <w:t>au</w:t>
            </w:r>
            <w:r>
              <w:rPr>
                <w:rFonts w:ascii="Arial" w:eastAsia="Arial" w:hAnsi="Arial" w:cs="Arial"/>
                <w:spacing w:val="3"/>
                <w:sz w:val="20"/>
                <w:szCs w:val="20"/>
              </w:rPr>
              <w:t>s</w:t>
            </w:r>
            <w:r>
              <w:rPr>
                <w:rFonts w:ascii="Arial" w:eastAsia="Arial" w:hAnsi="Arial" w:cs="Arial"/>
                <w:spacing w:val="-2"/>
                <w:sz w:val="20"/>
                <w:szCs w:val="20"/>
              </w:rPr>
              <w:t>i</w:t>
            </w:r>
            <w:r>
              <w:rPr>
                <w:rFonts w:ascii="Arial" w:eastAsia="Arial" w:hAnsi="Arial" w:cs="Arial"/>
                <w:spacing w:val="2"/>
                <w:sz w:val="20"/>
                <w:szCs w:val="20"/>
              </w:rPr>
              <w:t>b</w:t>
            </w:r>
            <w:r>
              <w:rPr>
                <w:rFonts w:ascii="Arial" w:eastAsia="Arial" w:hAnsi="Arial" w:cs="Arial"/>
                <w:spacing w:val="-2"/>
                <w:sz w:val="20"/>
                <w:szCs w:val="20"/>
              </w:rPr>
              <w:t>l</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30"/>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pacing w:val="-1"/>
                <w:sz w:val="20"/>
                <w:szCs w:val="20"/>
              </w:rPr>
              <w:t>ate</w:t>
            </w:r>
            <w:r>
              <w:rPr>
                <w:rFonts w:ascii="Arial" w:eastAsia="Arial" w:hAnsi="Arial" w:cs="Arial"/>
                <w:sz w:val="20"/>
                <w:szCs w:val="20"/>
              </w:rPr>
              <w:t>d</w:t>
            </w:r>
            <w:r>
              <w:rPr>
                <w:rFonts w:ascii="Arial" w:eastAsia="Arial" w:hAnsi="Arial" w:cs="Arial"/>
                <w:spacing w:val="43"/>
                <w:sz w:val="20"/>
                <w:szCs w:val="20"/>
              </w:rPr>
              <w:t xml:space="preserve"> </w:t>
            </w:r>
            <w:r>
              <w:rPr>
                <w:rFonts w:ascii="Arial" w:eastAsia="Arial" w:hAnsi="Arial" w:cs="Arial"/>
                <w:spacing w:val="-1"/>
                <w:sz w:val="20"/>
                <w:szCs w:val="20"/>
              </w:rPr>
              <w:t>pot</w:t>
            </w:r>
            <w:r>
              <w:rPr>
                <w:rFonts w:ascii="Arial" w:eastAsia="Arial" w:hAnsi="Arial" w:cs="Arial"/>
                <w:spacing w:val="2"/>
                <w:sz w:val="20"/>
                <w:szCs w:val="20"/>
              </w:rPr>
              <w:t>e</w:t>
            </w:r>
            <w:r>
              <w:rPr>
                <w:rFonts w:ascii="Arial" w:eastAsia="Arial" w:hAnsi="Arial" w:cs="Arial"/>
                <w:spacing w:val="-1"/>
                <w:sz w:val="20"/>
                <w:szCs w:val="20"/>
              </w:rPr>
              <w:t>nt</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ann</w:t>
            </w:r>
            <w:r>
              <w:rPr>
                <w:rFonts w:ascii="Arial" w:eastAsia="Arial" w:hAnsi="Arial" w:cs="Arial"/>
                <w:spacing w:val="2"/>
                <w:sz w:val="20"/>
                <w:szCs w:val="20"/>
              </w:rPr>
              <w:t>o</w:t>
            </w:r>
            <w:r>
              <w:rPr>
                <w:rFonts w:ascii="Arial" w:eastAsia="Arial" w:hAnsi="Arial" w:cs="Arial"/>
                <w:sz w:val="20"/>
                <w:szCs w:val="20"/>
              </w:rPr>
              <w:t>t</w:t>
            </w:r>
            <w:r>
              <w:rPr>
                <w:rFonts w:ascii="Arial" w:eastAsia="Arial" w:hAnsi="Arial" w:cs="Arial"/>
                <w:spacing w:val="43"/>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dete</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pacing w:val="-1"/>
                <w:sz w:val="20"/>
                <w:szCs w:val="20"/>
              </w:rPr>
              <w:t>ned</w:t>
            </w:r>
            <w:r>
              <w:rPr>
                <w:rFonts w:ascii="Arial" w:eastAsia="Arial" w:hAnsi="Arial" w:cs="Arial"/>
                <w:sz w:val="20"/>
                <w:szCs w:val="20"/>
              </w:rPr>
              <w:t>.</w:t>
            </w:r>
          </w:p>
        </w:tc>
        <w:tc>
          <w:tcPr>
            <w:cnfStyle w:val="000010000000" w:firstRow="0" w:lastRow="0" w:firstColumn="0" w:lastColumn="0" w:oddVBand="1" w:evenVBand="0" w:oddHBand="0" w:evenHBand="0" w:firstRowFirstColumn="0" w:firstRowLastColumn="0" w:lastRowFirstColumn="0" w:lastRowLastColumn="0"/>
            <w:tcW w:w="2835" w:type="dxa"/>
          </w:tcPr>
          <w:p w14:paraId="02DF8D58" w14:textId="77777777" w:rsidR="0058521A" w:rsidRDefault="0058521A" w:rsidP="003A00A5">
            <w:pPr>
              <w:pStyle w:val="TableParagraph"/>
              <w:spacing w:before="27" w:line="271" w:lineRule="auto"/>
              <w:ind w:left="283" w:right="17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pacing w:val="-2"/>
                <w:sz w:val="20"/>
                <w:szCs w:val="20"/>
              </w:rPr>
              <w:t>l</w:t>
            </w:r>
            <w:r>
              <w:rPr>
                <w:rFonts w:ascii="Arial" w:eastAsia="Arial" w:hAnsi="Arial" w:cs="Arial"/>
                <w:spacing w:val="2"/>
                <w:sz w:val="20"/>
                <w:szCs w:val="20"/>
              </w:rPr>
              <w:t>a</w:t>
            </w:r>
            <w:r>
              <w:rPr>
                <w:rFonts w:ascii="Arial" w:eastAsia="Arial" w:hAnsi="Arial" w:cs="Arial"/>
                <w:spacing w:val="-3"/>
                <w:sz w:val="20"/>
                <w:szCs w:val="20"/>
              </w:rPr>
              <w:t>w</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23"/>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w:t>
            </w:r>
            <w:r>
              <w:rPr>
                <w:rFonts w:ascii="Arial" w:eastAsia="Arial" w:hAnsi="Arial" w:cs="Arial"/>
                <w:spacing w:val="1"/>
                <w:sz w:val="20"/>
                <w:szCs w:val="20"/>
              </w:rPr>
              <w:t>si</w:t>
            </w:r>
            <w:r>
              <w:rPr>
                <w:rFonts w:ascii="Arial" w:eastAsia="Arial" w:hAnsi="Arial" w:cs="Arial"/>
                <w:spacing w:val="-1"/>
                <w:sz w:val="20"/>
                <w:szCs w:val="20"/>
              </w:rPr>
              <w:t>de</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23"/>
                <w:sz w:val="20"/>
                <w:szCs w:val="20"/>
              </w:rPr>
              <w:t xml:space="preserve"> </w:t>
            </w:r>
            <w:r>
              <w:rPr>
                <w:rFonts w:ascii="Arial" w:eastAsia="Arial" w:hAnsi="Arial" w:cs="Arial"/>
                <w:sz w:val="20"/>
                <w:szCs w:val="20"/>
              </w:rPr>
              <w:t>a</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pacing w:val="-2"/>
                <w:sz w:val="20"/>
                <w:szCs w:val="20"/>
              </w:rPr>
              <w:t>i</w:t>
            </w:r>
            <w:r>
              <w:rPr>
                <w:rFonts w:ascii="Arial" w:eastAsia="Arial" w:hAnsi="Arial" w:cs="Arial"/>
                <w:spacing w:val="2"/>
                <w:sz w:val="20"/>
                <w:szCs w:val="20"/>
              </w:rPr>
              <w:t>n</w:t>
            </w:r>
            <w:r>
              <w:rPr>
                <w:rFonts w:ascii="Arial" w:eastAsia="Arial" w:hAnsi="Arial" w:cs="Arial"/>
                <w:spacing w:val="-1"/>
                <w:sz w:val="20"/>
                <w:szCs w:val="20"/>
              </w:rPr>
              <w:t>ge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2"/>
                <w:sz w:val="20"/>
                <w:szCs w:val="20"/>
              </w:rPr>
              <w:t>li</w:t>
            </w:r>
            <w:r>
              <w:rPr>
                <w:rFonts w:ascii="Arial" w:eastAsia="Arial" w:hAnsi="Arial" w:cs="Arial"/>
                <w:spacing w:val="4"/>
                <w:sz w:val="20"/>
                <w:szCs w:val="20"/>
              </w:rPr>
              <w:t>t</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pacing w:val="-3"/>
                <w:sz w:val="20"/>
                <w:szCs w:val="20"/>
              </w:rPr>
              <w:t>w</w:t>
            </w:r>
            <w:r>
              <w:rPr>
                <w:rFonts w:ascii="Arial" w:eastAsia="Arial" w:hAnsi="Arial" w:cs="Arial"/>
                <w:spacing w:val="2"/>
                <w:sz w:val="20"/>
                <w:szCs w:val="20"/>
              </w:rPr>
              <w:t>h</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7"/>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ho</w:t>
            </w:r>
            <w:r>
              <w:rPr>
                <w:rFonts w:ascii="Arial" w:eastAsia="Arial" w:hAnsi="Arial" w:cs="Arial"/>
                <w:spacing w:val="2"/>
                <w:sz w:val="20"/>
                <w:szCs w:val="20"/>
              </w:rPr>
              <w:t>u</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19"/>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on</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39"/>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1"/>
                <w:sz w:val="20"/>
                <w:szCs w:val="20"/>
              </w:rPr>
              <w:t>be</w:t>
            </w:r>
            <w:r>
              <w:rPr>
                <w:rFonts w:ascii="Arial" w:eastAsia="Arial" w:hAnsi="Arial" w:cs="Arial"/>
                <w:sz w:val="20"/>
                <w:szCs w:val="20"/>
              </w:rPr>
              <w:t>d</w:t>
            </w:r>
            <w:r>
              <w:rPr>
                <w:rFonts w:ascii="Arial" w:eastAsia="Arial" w:hAnsi="Arial" w:cs="Arial"/>
                <w:spacing w:val="4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42"/>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pacing w:val="-1"/>
                <w:sz w:val="20"/>
                <w:szCs w:val="20"/>
              </w:rPr>
              <w:t>no</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2"/>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nan</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0"/>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ta</w:t>
            </w:r>
            <w:r>
              <w:rPr>
                <w:rFonts w:ascii="Arial" w:eastAsia="Arial" w:hAnsi="Arial" w:cs="Arial"/>
                <w:spacing w:val="2"/>
                <w:sz w:val="20"/>
                <w:szCs w:val="20"/>
              </w:rPr>
              <w:t>t</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ent</w:t>
            </w:r>
            <w:r>
              <w:rPr>
                <w:rFonts w:ascii="Arial" w:eastAsia="Arial" w:hAnsi="Arial" w:cs="Arial"/>
                <w:spacing w:val="1"/>
                <w:sz w:val="20"/>
                <w:szCs w:val="20"/>
              </w:rPr>
              <w:t>s</w:t>
            </w:r>
            <w:r>
              <w:rPr>
                <w:rFonts w:ascii="Arial" w:eastAsia="Arial" w:hAnsi="Arial" w:cs="Arial"/>
                <w:sz w:val="20"/>
                <w:szCs w:val="20"/>
              </w:rPr>
              <w:t>.</w:t>
            </w:r>
          </w:p>
          <w:p w14:paraId="02DF8D59" w14:textId="77777777" w:rsidR="0058521A" w:rsidRDefault="0058521A" w:rsidP="003A00A5">
            <w:pPr>
              <w:pStyle w:val="TableParagraph"/>
              <w:spacing w:before="2" w:line="260" w:lineRule="exact"/>
              <w:ind w:left="283" w:right="178"/>
              <w:rPr>
                <w:sz w:val="26"/>
                <w:szCs w:val="26"/>
              </w:rPr>
            </w:pPr>
          </w:p>
          <w:p w14:paraId="02DF8D5A" w14:textId="16435A29" w:rsidR="0058521A" w:rsidRDefault="0058521A" w:rsidP="00873070">
            <w:pPr>
              <w:pStyle w:val="TableParagraph"/>
              <w:spacing w:line="271" w:lineRule="auto"/>
              <w:ind w:left="283" w:right="178"/>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pacing w:val="-1"/>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2"/>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3"/>
                <w:sz w:val="20"/>
                <w:szCs w:val="20"/>
              </w:rPr>
              <w:t xml:space="preserve"> </w:t>
            </w:r>
            <w:r>
              <w:rPr>
                <w:rFonts w:ascii="Arial" w:eastAsia="Arial" w:hAnsi="Arial" w:cs="Arial"/>
                <w:spacing w:val="-1"/>
                <w:sz w:val="20"/>
                <w:szCs w:val="20"/>
              </w:rPr>
              <w:t>du</w:t>
            </w:r>
            <w:r>
              <w:rPr>
                <w:rFonts w:ascii="Arial" w:eastAsia="Arial" w:hAnsi="Arial" w:cs="Arial"/>
                <w:sz w:val="20"/>
                <w:szCs w:val="20"/>
              </w:rPr>
              <w:t>e</w:t>
            </w:r>
            <w:r>
              <w:rPr>
                <w:rFonts w:ascii="Arial" w:eastAsia="Arial" w:hAnsi="Arial" w:cs="Arial"/>
                <w:spacing w:val="43"/>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4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1"/>
                <w:sz w:val="20"/>
                <w:szCs w:val="20"/>
              </w:rPr>
              <w:t xml:space="preserve"> </w:t>
            </w:r>
            <w:r>
              <w:rPr>
                <w:rFonts w:ascii="Arial" w:eastAsia="Arial" w:hAnsi="Arial" w:cs="Arial"/>
                <w:spacing w:val="-1"/>
                <w:sz w:val="20"/>
                <w:szCs w:val="20"/>
              </w:rPr>
              <w:t>tha</w:t>
            </w:r>
            <w:r>
              <w:rPr>
                <w:rFonts w:ascii="Arial" w:eastAsia="Arial" w:hAnsi="Arial" w:cs="Arial"/>
                <w:sz w:val="20"/>
                <w:szCs w:val="20"/>
              </w:rPr>
              <w:t>t</w:t>
            </w:r>
            <w:r>
              <w:rPr>
                <w:rFonts w:ascii="Arial" w:eastAsia="Arial" w:hAnsi="Arial" w:cs="Arial"/>
                <w:spacing w:val="44"/>
                <w:sz w:val="20"/>
                <w:szCs w:val="20"/>
              </w:rPr>
              <w:t xml:space="preserve"> </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r</w:t>
            </w:r>
            <w:r>
              <w:rPr>
                <w:rFonts w:ascii="Arial" w:eastAsia="Arial" w:hAnsi="Arial" w:cs="Arial"/>
                <w:spacing w:val="-1"/>
                <w:sz w:val="20"/>
                <w:szCs w:val="20"/>
              </w:rPr>
              <w:t>ea</w:t>
            </w:r>
            <w:r>
              <w:rPr>
                <w:rFonts w:ascii="Arial" w:eastAsia="Arial" w:hAnsi="Arial" w:cs="Arial"/>
                <w:spacing w:val="1"/>
                <w:sz w:val="20"/>
                <w:szCs w:val="20"/>
              </w:rPr>
              <w:t>s</w:t>
            </w:r>
            <w:r>
              <w:rPr>
                <w:rFonts w:ascii="Arial" w:eastAsia="Arial" w:hAnsi="Arial" w:cs="Arial"/>
                <w:spacing w:val="-1"/>
                <w:sz w:val="20"/>
                <w:szCs w:val="20"/>
              </w:rPr>
              <w:t>on</w:t>
            </w:r>
            <w:r>
              <w:rPr>
                <w:rFonts w:ascii="Arial" w:eastAsia="Arial" w:hAnsi="Arial" w:cs="Arial"/>
                <w:spacing w:val="2"/>
                <w:sz w:val="20"/>
                <w:szCs w:val="20"/>
              </w:rPr>
              <w:t>a</w:t>
            </w:r>
            <w:r>
              <w:rPr>
                <w:rFonts w:ascii="Arial" w:eastAsia="Arial" w:hAnsi="Arial" w:cs="Arial"/>
                <w:spacing w:val="-1"/>
                <w:sz w:val="20"/>
                <w:szCs w:val="20"/>
              </w:rPr>
              <w:t>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pacing w:val="-1"/>
                <w:sz w:val="20"/>
                <w:szCs w:val="20"/>
              </w:rPr>
              <w:t>at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 xml:space="preserve">f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pe</w:t>
            </w:r>
            <w:r>
              <w:rPr>
                <w:rFonts w:ascii="Arial" w:eastAsia="Arial" w:hAnsi="Arial" w:cs="Arial"/>
                <w:spacing w:val="1"/>
                <w:sz w:val="20"/>
                <w:szCs w:val="20"/>
              </w:rPr>
              <w:t>c</w:t>
            </w:r>
            <w:r>
              <w:rPr>
                <w:rFonts w:ascii="Arial" w:eastAsia="Arial" w:hAnsi="Arial" w:cs="Arial"/>
                <w:spacing w:val="-1"/>
                <w:sz w:val="20"/>
                <w:szCs w:val="20"/>
              </w:rPr>
              <w:t>te</w:t>
            </w:r>
            <w:r>
              <w:rPr>
                <w:rFonts w:ascii="Arial" w:eastAsia="Arial" w:hAnsi="Arial" w:cs="Arial"/>
                <w:sz w:val="20"/>
                <w:szCs w:val="20"/>
              </w:rPr>
              <w:t>d</w:t>
            </w:r>
            <w:r>
              <w:rPr>
                <w:rFonts w:ascii="Arial" w:eastAsia="Arial" w:hAnsi="Arial" w:cs="Arial"/>
                <w:spacing w:val="42"/>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43"/>
                <w:sz w:val="20"/>
                <w:szCs w:val="20"/>
              </w:rPr>
              <w:t xml:space="preserve"> </w:t>
            </w:r>
            <w:r>
              <w:rPr>
                <w:rFonts w:ascii="Arial" w:eastAsia="Arial" w:hAnsi="Arial" w:cs="Arial"/>
                <w:spacing w:val="-1"/>
                <w:sz w:val="20"/>
                <w:szCs w:val="20"/>
              </w:rPr>
              <w:t>no</w:t>
            </w:r>
            <w:r>
              <w:rPr>
                <w:rFonts w:ascii="Arial" w:eastAsia="Arial" w:hAnsi="Arial" w:cs="Arial"/>
                <w:sz w:val="20"/>
                <w:szCs w:val="20"/>
              </w:rPr>
              <w:t>t</w:t>
            </w:r>
            <w:r>
              <w:rPr>
                <w:rFonts w:ascii="Arial" w:eastAsia="Arial" w:hAnsi="Arial" w:cs="Arial"/>
                <w:spacing w:val="40"/>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dete</w:t>
            </w:r>
            <w:r>
              <w:rPr>
                <w:rFonts w:ascii="Arial" w:eastAsia="Arial" w:hAnsi="Arial" w:cs="Arial"/>
                <w:sz w:val="20"/>
                <w:szCs w:val="20"/>
              </w:rPr>
              <w:t>r</w:t>
            </w:r>
            <w:r>
              <w:rPr>
                <w:rFonts w:ascii="Arial" w:eastAsia="Arial" w:hAnsi="Arial" w:cs="Arial"/>
                <w:spacing w:val="4"/>
                <w:sz w:val="20"/>
                <w:szCs w:val="20"/>
              </w:rPr>
              <w:t>m</w:t>
            </w:r>
            <w:r>
              <w:rPr>
                <w:rFonts w:ascii="Arial" w:eastAsia="Arial" w:hAnsi="Arial" w:cs="Arial"/>
                <w:spacing w:val="-2"/>
                <w:sz w:val="20"/>
                <w:szCs w:val="20"/>
              </w:rPr>
              <w:t>i</w:t>
            </w:r>
            <w:r>
              <w:rPr>
                <w:rFonts w:ascii="Arial" w:eastAsia="Arial" w:hAnsi="Arial" w:cs="Arial"/>
                <w:spacing w:val="-1"/>
                <w:sz w:val="20"/>
                <w:szCs w:val="20"/>
              </w:rPr>
              <w:t>ne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pacing w:val="2"/>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1"/>
                <w:sz w:val="20"/>
                <w:szCs w:val="20"/>
              </w:rPr>
              <w:t>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l</w:t>
            </w:r>
            <w:r>
              <w:rPr>
                <w:rFonts w:ascii="Arial" w:eastAsia="Arial" w:hAnsi="Arial" w:cs="Arial"/>
                <w:spacing w:val="-1"/>
                <w:sz w:val="20"/>
                <w:szCs w:val="20"/>
              </w:rPr>
              <w:t>a</w:t>
            </w:r>
            <w:r>
              <w:rPr>
                <w:rFonts w:ascii="Arial" w:eastAsia="Arial" w:hAnsi="Arial" w:cs="Arial"/>
                <w:spacing w:val="-2"/>
                <w:sz w:val="20"/>
                <w:szCs w:val="20"/>
              </w:rPr>
              <w:t>i</w:t>
            </w:r>
            <w:r>
              <w:rPr>
                <w:rFonts w:ascii="Arial" w:eastAsia="Arial" w:hAnsi="Arial" w:cs="Arial"/>
                <w:sz w:val="20"/>
                <w:szCs w:val="20"/>
              </w:rPr>
              <w:t>m</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pacing w:val="-1"/>
                <w:sz w:val="20"/>
                <w:szCs w:val="20"/>
              </w:rPr>
              <w:t>on</w:t>
            </w:r>
            <w:r>
              <w:rPr>
                <w:rFonts w:ascii="Arial" w:eastAsia="Arial" w:hAnsi="Arial" w:cs="Arial"/>
                <w:spacing w:val="3"/>
                <w:sz w:val="20"/>
                <w:szCs w:val="20"/>
              </w:rPr>
              <w:t>l</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2"/>
                <w:sz w:val="20"/>
                <w:szCs w:val="20"/>
              </w:rPr>
              <w:t>m</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cc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1"/>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6"/>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on</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pacing w:val="1"/>
                <w:sz w:val="20"/>
                <w:szCs w:val="20"/>
              </w:rPr>
              <w:t>cc</w:t>
            </w:r>
            <w:r>
              <w:rPr>
                <w:rFonts w:ascii="Arial" w:eastAsia="Arial" w:hAnsi="Arial" w:cs="Arial"/>
                <w:spacing w:val="-1"/>
                <w:sz w:val="20"/>
                <w:szCs w:val="20"/>
              </w:rPr>
              <w:t>u</w:t>
            </w:r>
            <w:r>
              <w:rPr>
                <w:rFonts w:ascii="Arial" w:eastAsia="Arial" w:hAnsi="Arial" w:cs="Arial"/>
                <w:sz w:val="20"/>
                <w:szCs w:val="20"/>
              </w:rPr>
              <w:t>rr</w:t>
            </w:r>
            <w:r>
              <w:rPr>
                <w:rFonts w:ascii="Arial" w:eastAsia="Arial" w:hAnsi="Arial" w:cs="Arial"/>
                <w:spacing w:val="-1"/>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the</w:t>
            </w:r>
            <w:r>
              <w:rPr>
                <w:rFonts w:ascii="Arial" w:eastAsia="Arial" w:hAnsi="Arial" w:cs="Arial"/>
                <w:sz w:val="20"/>
                <w:szCs w:val="20"/>
              </w:rPr>
              <w:t>r</w:t>
            </w:r>
            <w:r>
              <w:rPr>
                <w:rFonts w:ascii="Arial" w:eastAsia="Arial" w:hAnsi="Arial" w:cs="Arial"/>
                <w:spacing w:val="43"/>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eg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2"/>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pacing w:val="-2"/>
                <w:sz w:val="20"/>
                <w:szCs w:val="20"/>
              </w:rPr>
              <w:t>i</w:t>
            </w:r>
            <w:r>
              <w:rPr>
                <w:rFonts w:ascii="Arial" w:eastAsia="Arial" w:hAnsi="Arial" w:cs="Arial"/>
                <w:sz w:val="20"/>
                <w:szCs w:val="20"/>
              </w:rPr>
              <w:t>t</w:t>
            </w:r>
            <w:r>
              <w:rPr>
                <w:rFonts w:ascii="Arial" w:eastAsia="Arial" w:hAnsi="Arial" w:cs="Arial"/>
                <w:spacing w:val="45"/>
                <w:sz w:val="20"/>
                <w:szCs w:val="20"/>
              </w:rPr>
              <w:t xml:space="preserve"> </w:t>
            </w:r>
            <w:r>
              <w:rPr>
                <w:rFonts w:ascii="Arial" w:eastAsia="Arial" w:hAnsi="Arial" w:cs="Arial"/>
                <w:sz w:val="20"/>
                <w:szCs w:val="20"/>
              </w:rPr>
              <w:t>(</w:t>
            </w:r>
            <w:r>
              <w:rPr>
                <w:rFonts w:ascii="Arial" w:eastAsia="Arial" w:hAnsi="Arial" w:cs="Arial"/>
                <w:spacing w:val="-1"/>
                <w:sz w:val="20"/>
                <w:szCs w:val="20"/>
              </w:rPr>
              <w:t>po</w:t>
            </w:r>
            <w:r>
              <w:rPr>
                <w:rFonts w:ascii="Arial" w:eastAsia="Arial" w:hAnsi="Arial" w:cs="Arial"/>
                <w:spacing w:val="1"/>
                <w:sz w:val="20"/>
                <w:szCs w:val="20"/>
              </w:rPr>
              <w:t>ss</w:t>
            </w:r>
            <w:r>
              <w:rPr>
                <w:rFonts w:ascii="Arial" w:eastAsia="Arial" w:hAnsi="Arial" w:cs="Arial"/>
                <w:spacing w:val="-2"/>
                <w:sz w:val="20"/>
                <w:szCs w:val="20"/>
              </w:rPr>
              <w:t>i</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ob</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w:t>
            </w:r>
          </w:p>
        </w:tc>
        <w:tc>
          <w:tcPr>
            <w:cnfStyle w:val="000100000000" w:firstRow="0" w:lastRow="0" w:firstColumn="0" w:lastColumn="1" w:oddVBand="0" w:evenVBand="0" w:oddHBand="0" w:evenHBand="0" w:firstRowFirstColumn="0" w:firstRowLastColumn="0" w:lastRowFirstColumn="0" w:lastRowLastColumn="0"/>
            <w:tcW w:w="2268" w:type="dxa"/>
          </w:tcPr>
          <w:p w14:paraId="02DF8D5B" w14:textId="77777777" w:rsidR="0058521A" w:rsidRDefault="0058521A" w:rsidP="003A00A5">
            <w:pPr>
              <w:pStyle w:val="TableParagraph"/>
              <w:spacing w:before="27" w:line="272" w:lineRule="auto"/>
              <w:ind w:left="283" w:right="178"/>
              <w:rPr>
                <w:rFonts w:ascii="Arial" w:eastAsia="Arial" w:hAnsi="Arial" w:cs="Arial"/>
                <w:sz w:val="20"/>
                <w:szCs w:val="20"/>
              </w:rPr>
            </w:pP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20"/>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2"/>
                <w:sz w:val="20"/>
                <w:szCs w:val="20"/>
              </w:rPr>
              <w:t>i</w:t>
            </w: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1"/>
                <w:sz w:val="20"/>
                <w:szCs w:val="20"/>
              </w:rPr>
              <w:t>note</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2"/>
                <w:sz w:val="20"/>
                <w:szCs w:val="20"/>
              </w:rPr>
              <w:t>i</w:t>
            </w:r>
            <w:r>
              <w:rPr>
                <w:rFonts w:ascii="Arial" w:eastAsia="Arial" w:hAnsi="Arial" w:cs="Arial"/>
                <w:spacing w:val="-1"/>
                <w:sz w:val="20"/>
                <w:szCs w:val="20"/>
              </w:rPr>
              <w:t>nan</w:t>
            </w:r>
            <w:r>
              <w:rPr>
                <w:rFonts w:ascii="Arial" w:eastAsia="Arial" w:hAnsi="Arial" w:cs="Arial"/>
                <w:spacing w:val="3"/>
                <w:sz w:val="20"/>
                <w:szCs w:val="20"/>
              </w:rPr>
              <w:t>c</w:t>
            </w:r>
            <w:r>
              <w:rPr>
                <w:rFonts w:ascii="Arial" w:eastAsia="Arial" w:hAnsi="Arial" w:cs="Arial"/>
                <w:spacing w:val="-2"/>
                <w:sz w:val="20"/>
                <w:szCs w:val="20"/>
              </w:rPr>
              <w:t>i</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tat</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pacing w:val="-1"/>
                <w:sz w:val="20"/>
                <w:szCs w:val="20"/>
              </w:rPr>
              <w:t>ent</w:t>
            </w:r>
            <w:r>
              <w:rPr>
                <w:rFonts w:ascii="Arial" w:eastAsia="Arial" w:hAnsi="Arial" w:cs="Arial"/>
                <w:spacing w:val="1"/>
                <w:sz w:val="20"/>
                <w:szCs w:val="20"/>
              </w:rPr>
              <w:t>s</w:t>
            </w:r>
            <w:r>
              <w:rPr>
                <w:rFonts w:ascii="Arial" w:eastAsia="Arial" w:hAnsi="Arial" w:cs="Arial"/>
                <w:sz w:val="20"/>
                <w:szCs w:val="20"/>
              </w:rPr>
              <w:t>.</w:t>
            </w:r>
          </w:p>
        </w:tc>
      </w:tr>
    </w:tbl>
    <w:p w14:paraId="02DF8D5D" w14:textId="77777777" w:rsidR="0058521A" w:rsidRDefault="0058521A" w:rsidP="00BB12E1">
      <w:pPr>
        <w:spacing w:before="7" w:line="150" w:lineRule="exact"/>
        <w:ind w:left="993"/>
        <w:rPr>
          <w:sz w:val="15"/>
          <w:szCs w:val="15"/>
        </w:rPr>
      </w:pPr>
    </w:p>
    <w:p w14:paraId="02DF8D5E" w14:textId="77777777" w:rsidR="0058521A" w:rsidRDefault="0058521A" w:rsidP="00BB12E1">
      <w:pPr>
        <w:spacing w:before="73" w:line="228" w:lineRule="exact"/>
        <w:ind w:left="993"/>
        <w:rPr>
          <w:rFonts w:ascii="Arial" w:eastAsia="Arial" w:hAnsi="Arial"/>
        </w:rPr>
      </w:pP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7"/>
        </w:rPr>
        <w:t xml:space="preserve"> </w:t>
      </w:r>
      <w:r>
        <w:rPr>
          <w:rFonts w:ascii="Arial" w:eastAsia="Arial" w:hAnsi="Arial"/>
          <w:spacing w:val="-1"/>
        </w:rPr>
        <w:t>1</w:t>
      </w:r>
      <w:r>
        <w:rPr>
          <w:rFonts w:ascii="Arial" w:eastAsia="Arial" w:hAnsi="Arial"/>
          <w:spacing w:val="2"/>
        </w:rPr>
        <w:t>3</w:t>
      </w:r>
      <w:r>
        <w:rPr>
          <w:rFonts w:ascii="Arial" w:eastAsia="Arial" w:hAnsi="Arial"/>
        </w:rPr>
        <w:t>7</w:t>
      </w:r>
      <w:r>
        <w:rPr>
          <w:rFonts w:ascii="Arial" w:eastAsia="Arial" w:hAnsi="Arial"/>
          <w:spacing w:val="6"/>
        </w:rPr>
        <w:t xml:space="preserve"> </w:t>
      </w:r>
      <w:r>
        <w:rPr>
          <w:rFonts w:ascii="Arial" w:eastAsia="Arial" w:hAnsi="Arial"/>
          <w:spacing w:val="2"/>
        </w:rPr>
        <w:t>h</w:t>
      </w:r>
      <w:r>
        <w:rPr>
          <w:rFonts w:ascii="Arial" w:eastAsia="Arial" w:hAnsi="Arial"/>
          <w:spacing w:val="-1"/>
        </w:rPr>
        <w:t>a</w:t>
      </w:r>
      <w:r>
        <w:rPr>
          <w:rFonts w:ascii="Arial" w:eastAsia="Arial" w:hAnsi="Arial"/>
        </w:rPr>
        <w:t>s</w:t>
      </w:r>
      <w:r>
        <w:rPr>
          <w:rFonts w:ascii="Arial" w:eastAsia="Arial" w:hAnsi="Arial"/>
          <w:spacing w:val="7"/>
        </w:rPr>
        <w:t xml:space="preserve"> </w:t>
      </w:r>
      <w:r>
        <w:rPr>
          <w:rFonts w:ascii="Arial" w:eastAsia="Arial" w:hAnsi="Arial"/>
        </w:rPr>
        <w:t>a</w:t>
      </w:r>
      <w:r>
        <w:rPr>
          <w:rFonts w:ascii="Arial" w:eastAsia="Arial" w:hAnsi="Arial"/>
          <w:spacing w:val="6"/>
        </w:rPr>
        <w:t xml:space="preserve"> </w:t>
      </w:r>
      <w:r>
        <w:rPr>
          <w:rFonts w:ascii="Arial" w:eastAsia="Arial" w:hAnsi="Arial"/>
          <w:spacing w:val="2"/>
        </w:rPr>
        <w:t>t</w:t>
      </w:r>
      <w:r>
        <w:rPr>
          <w:rFonts w:ascii="Arial" w:eastAsia="Arial" w:hAnsi="Arial"/>
          <w:spacing w:val="-1"/>
        </w:rPr>
        <w:t>ab</w:t>
      </w:r>
      <w:r>
        <w:rPr>
          <w:rFonts w:ascii="Arial" w:eastAsia="Arial" w:hAnsi="Arial"/>
          <w:spacing w:val="1"/>
        </w:rPr>
        <w:t>l</w:t>
      </w:r>
      <w:r>
        <w:rPr>
          <w:rFonts w:ascii="Arial" w:eastAsia="Arial" w:hAnsi="Arial"/>
        </w:rPr>
        <w:t>e</w:t>
      </w:r>
      <w:r>
        <w:rPr>
          <w:rFonts w:ascii="Arial" w:eastAsia="Arial" w:hAnsi="Arial"/>
          <w:spacing w:val="6"/>
        </w:rPr>
        <w:t xml:space="preserve"> </w:t>
      </w:r>
      <w:r>
        <w:rPr>
          <w:rFonts w:ascii="Arial" w:eastAsia="Arial" w:hAnsi="Arial"/>
          <w:spacing w:val="2"/>
        </w:rPr>
        <w:t>h</w:t>
      </w:r>
      <w:r>
        <w:rPr>
          <w:rFonts w:ascii="Arial" w:eastAsia="Arial" w:hAnsi="Arial"/>
          <w:spacing w:val="-2"/>
        </w:rPr>
        <w:t>i</w:t>
      </w:r>
      <w:r>
        <w:rPr>
          <w:rFonts w:ascii="Arial" w:eastAsia="Arial" w:hAnsi="Arial"/>
          <w:spacing w:val="2"/>
        </w:rPr>
        <w:t>gh</w:t>
      </w:r>
      <w:r>
        <w:rPr>
          <w:rFonts w:ascii="Arial" w:eastAsia="Arial" w:hAnsi="Arial"/>
          <w:spacing w:val="-2"/>
        </w:rPr>
        <w:t>li</w:t>
      </w:r>
      <w:r>
        <w:rPr>
          <w:rFonts w:ascii="Arial" w:eastAsia="Arial" w:hAnsi="Arial"/>
          <w:spacing w:val="2"/>
        </w:rPr>
        <w:t>g</w:t>
      </w:r>
      <w:r>
        <w:rPr>
          <w:rFonts w:ascii="Arial" w:eastAsia="Arial" w:hAnsi="Arial"/>
          <w:spacing w:val="-1"/>
        </w:rPr>
        <w:t>ht</w:t>
      </w:r>
      <w:r>
        <w:rPr>
          <w:rFonts w:ascii="Arial" w:eastAsia="Arial" w:hAnsi="Arial"/>
          <w:spacing w:val="1"/>
        </w:rPr>
        <w:t>i</w:t>
      </w:r>
      <w:r>
        <w:rPr>
          <w:rFonts w:ascii="Arial" w:eastAsia="Arial" w:hAnsi="Arial"/>
          <w:spacing w:val="-1"/>
        </w:rPr>
        <w:t>n</w:t>
      </w:r>
      <w:r>
        <w:rPr>
          <w:rFonts w:ascii="Arial" w:eastAsia="Arial" w:hAnsi="Arial"/>
        </w:rPr>
        <w:t>g</w:t>
      </w:r>
      <w:r>
        <w:rPr>
          <w:rFonts w:ascii="Arial" w:eastAsia="Arial" w:hAnsi="Arial"/>
          <w:spacing w:val="6"/>
        </w:rPr>
        <w:t xml:space="preserve"> </w:t>
      </w: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6"/>
        </w:rPr>
        <w:t xml:space="preserve"> </w:t>
      </w:r>
      <w:r>
        <w:rPr>
          <w:rFonts w:ascii="Arial" w:eastAsia="Arial" w:hAnsi="Arial"/>
          <w:spacing w:val="3"/>
        </w:rPr>
        <w:t>r</w:t>
      </w:r>
      <w:r>
        <w:rPr>
          <w:rFonts w:ascii="Arial" w:eastAsia="Arial" w:hAnsi="Arial"/>
          <w:spacing w:val="-1"/>
        </w:rPr>
        <w:t>u</w:t>
      </w:r>
      <w:r>
        <w:rPr>
          <w:rFonts w:ascii="Arial" w:eastAsia="Arial" w:hAnsi="Arial"/>
          <w:spacing w:val="-2"/>
        </w:rPr>
        <w:t>l</w:t>
      </w:r>
      <w:r>
        <w:rPr>
          <w:rFonts w:ascii="Arial" w:eastAsia="Arial" w:hAnsi="Arial"/>
          <w:spacing w:val="-1"/>
        </w:rPr>
        <w:t>e</w:t>
      </w:r>
      <w:r>
        <w:rPr>
          <w:rFonts w:ascii="Arial" w:eastAsia="Arial" w:hAnsi="Arial"/>
        </w:rPr>
        <w:t>s</w:t>
      </w:r>
      <w:r>
        <w:rPr>
          <w:rFonts w:ascii="Arial" w:eastAsia="Arial" w:hAnsi="Arial"/>
          <w:spacing w:val="10"/>
        </w:rPr>
        <w:t xml:space="preserve"> </w:t>
      </w:r>
      <w:r>
        <w:rPr>
          <w:rFonts w:ascii="Arial" w:eastAsia="Arial" w:hAnsi="Arial"/>
          <w:spacing w:val="-1"/>
        </w:rPr>
        <w:t>o</w:t>
      </w:r>
      <w:r>
        <w:rPr>
          <w:rFonts w:ascii="Arial" w:eastAsia="Arial" w:hAnsi="Arial"/>
        </w:rPr>
        <w:t>f</w:t>
      </w:r>
      <w:r>
        <w:rPr>
          <w:rFonts w:ascii="Arial" w:eastAsia="Arial" w:hAnsi="Arial"/>
          <w:spacing w:val="8"/>
        </w:rPr>
        <w:t xml:space="preserve"> </w:t>
      </w:r>
      <w:r>
        <w:rPr>
          <w:rFonts w:ascii="Arial" w:eastAsia="Arial" w:hAnsi="Arial"/>
        </w:rPr>
        <w:t>a</w:t>
      </w:r>
      <w:r>
        <w:rPr>
          <w:rFonts w:ascii="Arial" w:eastAsia="Arial" w:hAnsi="Arial"/>
          <w:spacing w:val="6"/>
        </w:rPr>
        <w:t xml:space="preserve"> </w:t>
      </w:r>
      <w:r>
        <w:rPr>
          <w:rFonts w:ascii="Arial" w:eastAsia="Arial" w:hAnsi="Arial"/>
          <w:spacing w:val="1"/>
        </w:rPr>
        <w:t>c</w:t>
      </w:r>
      <w:r>
        <w:rPr>
          <w:rFonts w:ascii="Arial" w:eastAsia="Arial" w:hAnsi="Arial"/>
          <w:spacing w:val="-1"/>
        </w:rPr>
        <w:t>on</w:t>
      </w:r>
      <w:r>
        <w:rPr>
          <w:rFonts w:ascii="Arial" w:eastAsia="Arial" w:hAnsi="Arial"/>
          <w:spacing w:val="2"/>
        </w:rPr>
        <w:t>t</w:t>
      </w:r>
      <w:r>
        <w:rPr>
          <w:rFonts w:ascii="Arial" w:eastAsia="Arial" w:hAnsi="Arial"/>
          <w:spacing w:val="1"/>
        </w:rPr>
        <w:t>i</w:t>
      </w:r>
      <w:r>
        <w:rPr>
          <w:rFonts w:ascii="Arial" w:eastAsia="Arial" w:hAnsi="Arial"/>
          <w:spacing w:val="-1"/>
        </w:rPr>
        <w:t>nge</w:t>
      </w:r>
      <w:r>
        <w:rPr>
          <w:rFonts w:ascii="Arial" w:eastAsia="Arial" w:hAnsi="Arial"/>
          <w:spacing w:val="2"/>
        </w:rPr>
        <w:t>n</w:t>
      </w:r>
      <w:r>
        <w:rPr>
          <w:rFonts w:ascii="Arial" w:eastAsia="Arial" w:hAnsi="Arial"/>
        </w:rPr>
        <w:t>t</w:t>
      </w:r>
      <w:r>
        <w:rPr>
          <w:rFonts w:ascii="Arial" w:eastAsia="Arial" w:hAnsi="Arial"/>
          <w:spacing w:val="6"/>
        </w:rPr>
        <w:t xml:space="preserve"> </w:t>
      </w:r>
      <w:r>
        <w:rPr>
          <w:rFonts w:ascii="Arial" w:eastAsia="Arial" w:hAnsi="Arial"/>
          <w:spacing w:val="1"/>
        </w:rPr>
        <w:t>l</w:t>
      </w:r>
      <w:r>
        <w:rPr>
          <w:rFonts w:ascii="Arial" w:eastAsia="Arial" w:hAnsi="Arial"/>
          <w:spacing w:val="-2"/>
        </w:rPr>
        <w:t>i</w:t>
      </w:r>
      <w:r>
        <w:rPr>
          <w:rFonts w:ascii="Arial" w:eastAsia="Arial" w:hAnsi="Arial"/>
          <w:spacing w:val="2"/>
        </w:rPr>
        <w:t>a</w:t>
      </w:r>
      <w:r>
        <w:rPr>
          <w:rFonts w:ascii="Arial" w:eastAsia="Arial" w:hAnsi="Arial"/>
          <w:spacing w:val="-1"/>
        </w:rPr>
        <w:t>b</w:t>
      </w:r>
      <w:r>
        <w:rPr>
          <w:rFonts w:ascii="Arial" w:eastAsia="Arial" w:hAnsi="Arial"/>
          <w:spacing w:val="1"/>
        </w:rPr>
        <w:t>i</w:t>
      </w:r>
      <w:r>
        <w:rPr>
          <w:rFonts w:ascii="Arial" w:eastAsia="Arial" w:hAnsi="Arial"/>
          <w:spacing w:val="-2"/>
        </w:rPr>
        <w:t>li</w:t>
      </w:r>
      <w:r>
        <w:rPr>
          <w:rFonts w:ascii="Arial" w:eastAsia="Arial" w:hAnsi="Arial"/>
          <w:spacing w:val="4"/>
        </w:rPr>
        <w:t>t</w:t>
      </w:r>
      <w:r>
        <w:rPr>
          <w:rFonts w:ascii="Arial" w:eastAsia="Arial" w:hAnsi="Arial"/>
        </w:rPr>
        <w:t>y</w:t>
      </w:r>
      <w:r>
        <w:rPr>
          <w:rFonts w:ascii="Arial" w:eastAsia="Arial" w:hAnsi="Arial"/>
          <w:spacing w:val="5"/>
        </w:rPr>
        <w:t xml:space="preserve"> </w:t>
      </w:r>
      <w:r>
        <w:rPr>
          <w:rFonts w:ascii="Arial" w:eastAsia="Arial" w:hAnsi="Arial"/>
          <w:spacing w:val="-2"/>
        </w:rPr>
        <w:t>i</w:t>
      </w:r>
      <w:r>
        <w:rPr>
          <w:rFonts w:ascii="Arial" w:eastAsia="Arial" w:hAnsi="Arial"/>
        </w:rPr>
        <w:t>n</w:t>
      </w:r>
      <w:r>
        <w:rPr>
          <w:rFonts w:ascii="Arial" w:eastAsia="Arial" w:hAnsi="Arial"/>
          <w:spacing w:val="6"/>
        </w:rPr>
        <w:t xml:space="preserve"> </w:t>
      </w:r>
      <w:r>
        <w:rPr>
          <w:rFonts w:ascii="Arial" w:eastAsia="Arial" w:hAnsi="Arial"/>
          <w:spacing w:val="1"/>
        </w:rPr>
        <w:t>G</w:t>
      </w:r>
      <w:r>
        <w:rPr>
          <w:rFonts w:ascii="Arial" w:eastAsia="Arial" w:hAnsi="Arial"/>
          <w:spacing w:val="2"/>
        </w:rPr>
        <w:t>u</w:t>
      </w:r>
      <w:r>
        <w:rPr>
          <w:rFonts w:ascii="Arial" w:eastAsia="Arial" w:hAnsi="Arial"/>
          <w:spacing w:val="-2"/>
        </w:rPr>
        <w:t>i</w:t>
      </w:r>
      <w:r>
        <w:rPr>
          <w:rFonts w:ascii="Arial" w:eastAsia="Arial" w:hAnsi="Arial"/>
          <w:spacing w:val="2"/>
        </w:rPr>
        <w:t>d</w:t>
      </w:r>
      <w:r>
        <w:rPr>
          <w:rFonts w:ascii="Arial" w:eastAsia="Arial" w:hAnsi="Arial"/>
          <w:spacing w:val="-1"/>
        </w:rPr>
        <w:t>an</w:t>
      </w:r>
      <w:r>
        <w:rPr>
          <w:rFonts w:ascii="Arial" w:eastAsia="Arial" w:hAnsi="Arial"/>
          <w:spacing w:val="1"/>
        </w:rPr>
        <w:t>c</w:t>
      </w:r>
      <w:r>
        <w:rPr>
          <w:rFonts w:ascii="Arial" w:eastAsia="Arial" w:hAnsi="Arial"/>
        </w:rPr>
        <w:t xml:space="preserve">e on implementing AASB 137, on page 19, </w:t>
      </w:r>
      <w:r>
        <w:rPr>
          <w:rFonts w:ascii="Arial" w:eastAsia="Arial" w:hAnsi="Arial"/>
          <w:spacing w:val="-3"/>
        </w:rPr>
        <w:t>w</w:t>
      </w:r>
      <w:r>
        <w:rPr>
          <w:rFonts w:ascii="Arial" w:eastAsia="Arial" w:hAnsi="Arial"/>
          <w:spacing w:val="2"/>
        </w:rPr>
        <w:t>h</w:t>
      </w:r>
      <w:r>
        <w:rPr>
          <w:rFonts w:ascii="Arial" w:eastAsia="Arial" w:hAnsi="Arial"/>
          <w:spacing w:val="-2"/>
        </w:rPr>
        <w:t>i</w:t>
      </w:r>
      <w:r>
        <w:rPr>
          <w:rFonts w:ascii="Arial" w:eastAsia="Arial" w:hAnsi="Arial"/>
          <w:spacing w:val="1"/>
        </w:rPr>
        <w:t>c</w:t>
      </w:r>
      <w:r>
        <w:rPr>
          <w:rFonts w:ascii="Arial" w:eastAsia="Arial" w:hAnsi="Arial"/>
        </w:rPr>
        <w:t>h</w:t>
      </w:r>
      <w:r>
        <w:rPr>
          <w:rFonts w:ascii="Arial" w:eastAsia="Arial" w:hAnsi="Arial"/>
          <w:spacing w:val="-6"/>
        </w:rPr>
        <w:t xml:space="preserve"> </w:t>
      </w:r>
      <w:r>
        <w:rPr>
          <w:rFonts w:ascii="Arial" w:eastAsia="Arial" w:hAnsi="Arial"/>
          <w:spacing w:val="-3"/>
        </w:rPr>
        <w:t>w</w:t>
      </w:r>
      <w:r>
        <w:rPr>
          <w:rFonts w:ascii="Arial" w:eastAsia="Arial" w:hAnsi="Arial"/>
        </w:rPr>
        <w:t>e</w:t>
      </w:r>
      <w:r>
        <w:rPr>
          <w:rFonts w:ascii="Arial" w:eastAsia="Arial" w:hAnsi="Arial"/>
          <w:spacing w:val="-5"/>
        </w:rPr>
        <w:t xml:space="preserve"> </w:t>
      </w:r>
      <w:r>
        <w:rPr>
          <w:rFonts w:ascii="Arial" w:eastAsia="Arial" w:hAnsi="Arial"/>
          <w:spacing w:val="-1"/>
        </w:rPr>
        <w:t>h</w:t>
      </w:r>
      <w:r>
        <w:rPr>
          <w:rFonts w:ascii="Arial" w:eastAsia="Arial" w:hAnsi="Arial"/>
          <w:spacing w:val="2"/>
        </w:rPr>
        <w:t>a</w:t>
      </w:r>
      <w:r>
        <w:rPr>
          <w:rFonts w:ascii="Arial" w:eastAsia="Arial" w:hAnsi="Arial"/>
          <w:spacing w:val="-2"/>
        </w:rPr>
        <w:t>v</w:t>
      </w:r>
      <w:r>
        <w:rPr>
          <w:rFonts w:ascii="Arial" w:eastAsia="Arial" w:hAnsi="Arial"/>
        </w:rPr>
        <w:t>e</w:t>
      </w:r>
      <w:r>
        <w:rPr>
          <w:rFonts w:ascii="Arial" w:eastAsia="Arial" w:hAnsi="Arial"/>
          <w:spacing w:val="-6"/>
        </w:rPr>
        <w:t xml:space="preserve"> </w:t>
      </w:r>
      <w:r>
        <w:rPr>
          <w:rFonts w:ascii="Arial" w:eastAsia="Arial" w:hAnsi="Arial"/>
          <w:spacing w:val="2"/>
        </w:rPr>
        <w:t>a</w:t>
      </w:r>
      <w:r>
        <w:rPr>
          <w:rFonts w:ascii="Arial" w:eastAsia="Arial" w:hAnsi="Arial"/>
          <w:spacing w:val="-1"/>
        </w:rPr>
        <w:t>dap</w:t>
      </w:r>
      <w:r>
        <w:rPr>
          <w:rFonts w:ascii="Arial" w:eastAsia="Arial" w:hAnsi="Arial"/>
          <w:spacing w:val="2"/>
        </w:rPr>
        <w:t>t</w:t>
      </w:r>
      <w:r>
        <w:rPr>
          <w:rFonts w:ascii="Arial" w:eastAsia="Arial" w:hAnsi="Arial"/>
          <w:spacing w:val="-1"/>
        </w:rPr>
        <w:t>e</w:t>
      </w:r>
      <w:r>
        <w:rPr>
          <w:rFonts w:ascii="Arial" w:eastAsia="Arial" w:hAnsi="Arial"/>
        </w:rPr>
        <w:t>d</w:t>
      </w:r>
      <w:r>
        <w:rPr>
          <w:rFonts w:ascii="Arial" w:eastAsia="Arial" w:hAnsi="Arial"/>
          <w:spacing w:val="-7"/>
        </w:rPr>
        <w:t xml:space="preserve"> </w:t>
      </w:r>
      <w:r>
        <w:rPr>
          <w:rFonts w:ascii="Arial" w:eastAsia="Arial" w:hAnsi="Arial"/>
          <w:spacing w:val="2"/>
        </w:rPr>
        <w:t>b</w:t>
      </w:r>
      <w:r>
        <w:rPr>
          <w:rFonts w:ascii="Arial" w:eastAsia="Arial" w:hAnsi="Arial"/>
          <w:spacing w:val="-1"/>
        </w:rPr>
        <w:t>e</w:t>
      </w:r>
      <w:r>
        <w:rPr>
          <w:rFonts w:ascii="Arial" w:eastAsia="Arial" w:hAnsi="Arial"/>
          <w:spacing w:val="1"/>
        </w:rPr>
        <w:t>l</w:t>
      </w:r>
      <w:r>
        <w:rPr>
          <w:rFonts w:ascii="Arial" w:eastAsia="Arial" w:hAnsi="Arial"/>
          <w:spacing w:val="2"/>
        </w:rPr>
        <w:t>o</w:t>
      </w:r>
      <w:r>
        <w:rPr>
          <w:rFonts w:ascii="Arial" w:eastAsia="Arial" w:hAnsi="Arial"/>
          <w:spacing w:val="-3"/>
        </w:rPr>
        <w:t>w</w:t>
      </w:r>
      <w:r>
        <w:rPr>
          <w:rFonts w:ascii="Arial" w:eastAsia="Arial" w:hAnsi="Arial"/>
        </w:rPr>
        <w:t>:</w:t>
      </w:r>
    </w:p>
    <w:p w14:paraId="02DF8D5F" w14:textId="77777777" w:rsidR="003A00A5" w:rsidRDefault="003A00A5" w:rsidP="001C167C">
      <w:pPr>
        <w:spacing w:before="73" w:line="228" w:lineRule="exact"/>
        <w:rPr>
          <w:rFonts w:ascii="Arial" w:eastAsia="Arial" w:hAnsi="Arial"/>
        </w:rPr>
      </w:pPr>
    </w:p>
    <w:p w14:paraId="02DF8D60" w14:textId="77777777" w:rsidR="005F584D" w:rsidRDefault="005F584D" w:rsidP="001C167C">
      <w:pPr>
        <w:spacing w:before="73" w:line="228" w:lineRule="exact"/>
        <w:rPr>
          <w:rFonts w:ascii="Arial" w:eastAsia="Arial" w:hAnsi="Arial"/>
        </w:rPr>
      </w:pPr>
    </w:p>
    <w:p w14:paraId="02DF8D61" w14:textId="77777777" w:rsidR="0058521A" w:rsidRPr="00EE4C04" w:rsidRDefault="0058521A" w:rsidP="00EE4C04">
      <w:pPr>
        <w:pStyle w:val="CaptionImageorFigure"/>
      </w:pPr>
      <w:r>
        <w:rPr>
          <w:spacing w:val="3"/>
        </w:rPr>
        <w:lastRenderedPageBreak/>
        <w:t>T</w:t>
      </w:r>
      <w:r>
        <w:t>able</w:t>
      </w:r>
      <w:r>
        <w:rPr>
          <w:spacing w:val="-8"/>
        </w:rPr>
        <w:t xml:space="preserve"> </w:t>
      </w:r>
      <w:r>
        <w:t>5B</w:t>
      </w:r>
      <w:r>
        <w:rPr>
          <w:spacing w:val="-7"/>
        </w:rPr>
        <w:t xml:space="preserve"> </w:t>
      </w:r>
      <w:r>
        <w:t>–</w:t>
      </w:r>
      <w:r>
        <w:rPr>
          <w:spacing w:val="-7"/>
        </w:rPr>
        <w:t xml:space="preserve"> </w:t>
      </w:r>
      <w:r>
        <w:t>Contingent</w:t>
      </w:r>
      <w:r>
        <w:rPr>
          <w:spacing w:val="-6"/>
        </w:rPr>
        <w:t xml:space="preserve"> </w:t>
      </w:r>
      <w:r>
        <w:t>l</w:t>
      </w:r>
      <w:r>
        <w:rPr>
          <w:spacing w:val="2"/>
        </w:rPr>
        <w:t>ia</w:t>
      </w:r>
      <w:r>
        <w:t>bility</w:t>
      </w:r>
      <w:r>
        <w:rPr>
          <w:spacing w:val="-8"/>
        </w:rPr>
        <w:t xml:space="preserve"> </w:t>
      </w:r>
      <w:r>
        <w:t>rul</w:t>
      </w:r>
      <w:r>
        <w:rPr>
          <w:spacing w:val="2"/>
        </w:rPr>
        <w:t>e</w:t>
      </w:r>
      <w:r>
        <w:t>s</w:t>
      </w:r>
    </w:p>
    <w:p w14:paraId="02DF8D62" w14:textId="77777777" w:rsidR="0058521A" w:rsidRDefault="0058521A" w:rsidP="00BB12E1">
      <w:pPr>
        <w:pStyle w:val="BodyText"/>
        <w:spacing w:line="270" w:lineRule="auto"/>
        <w:ind w:left="993"/>
        <w:jc w:val="both"/>
      </w:pPr>
      <w:r>
        <w:rPr>
          <w:spacing w:val="6"/>
        </w:rPr>
        <w:t>W</w:t>
      </w:r>
      <w:r>
        <w:rPr>
          <w:spacing w:val="-3"/>
        </w:rPr>
        <w:t>h</w:t>
      </w:r>
      <w:r>
        <w:rPr>
          <w:spacing w:val="-1"/>
        </w:rPr>
        <w:t>e</w:t>
      </w:r>
      <w:r>
        <w:t>r</w:t>
      </w:r>
      <w:r>
        <w:rPr>
          <w:spacing w:val="-1"/>
        </w:rPr>
        <w:t>e</w:t>
      </w:r>
      <w:r>
        <w:t>,</w:t>
      </w:r>
      <w:r>
        <w:rPr>
          <w:spacing w:val="20"/>
        </w:rPr>
        <w:t xml:space="preserve"> </w:t>
      </w:r>
      <w:r>
        <w:rPr>
          <w:spacing w:val="-1"/>
        </w:rPr>
        <w:t>a</w:t>
      </w:r>
      <w:r>
        <w:t>s</w:t>
      </w:r>
      <w:r>
        <w:rPr>
          <w:spacing w:val="23"/>
        </w:rPr>
        <w:t xml:space="preserve"> </w:t>
      </w:r>
      <w:r>
        <w:t>a</w:t>
      </w:r>
      <w:r>
        <w:rPr>
          <w:spacing w:val="20"/>
        </w:rPr>
        <w:t xml:space="preserve"> </w:t>
      </w:r>
      <w:r>
        <w:t>r</w:t>
      </w:r>
      <w:r>
        <w:rPr>
          <w:spacing w:val="-1"/>
        </w:rPr>
        <w:t>e</w:t>
      </w:r>
      <w:r>
        <w:rPr>
          <w:spacing w:val="1"/>
        </w:rPr>
        <w:t>s</w:t>
      </w:r>
      <w:r>
        <w:rPr>
          <w:spacing w:val="-1"/>
        </w:rPr>
        <w:t>u</w:t>
      </w:r>
      <w:r>
        <w:rPr>
          <w:spacing w:val="-2"/>
        </w:rPr>
        <w:t>l</w:t>
      </w:r>
      <w:r>
        <w:t>t</w:t>
      </w:r>
      <w:r>
        <w:rPr>
          <w:spacing w:val="23"/>
        </w:rPr>
        <w:t xml:space="preserve"> </w:t>
      </w:r>
      <w:r>
        <w:rPr>
          <w:spacing w:val="-1"/>
        </w:rPr>
        <w:t>o</w:t>
      </w:r>
      <w:r>
        <w:t>f</w:t>
      </w:r>
      <w:r>
        <w:rPr>
          <w:spacing w:val="23"/>
        </w:rPr>
        <w:t xml:space="preserve"> </w:t>
      </w:r>
      <w:r>
        <w:rPr>
          <w:spacing w:val="-1"/>
        </w:rPr>
        <w:t>pa</w:t>
      </w:r>
      <w:r>
        <w:rPr>
          <w:spacing w:val="1"/>
        </w:rPr>
        <w:t>s</w:t>
      </w:r>
      <w:r>
        <w:t>t</w:t>
      </w:r>
      <w:r>
        <w:rPr>
          <w:spacing w:val="23"/>
        </w:rPr>
        <w:t xml:space="preserve"> </w:t>
      </w:r>
      <w:r>
        <w:rPr>
          <w:spacing w:val="-1"/>
        </w:rPr>
        <w:t>e</w:t>
      </w:r>
      <w:r>
        <w:rPr>
          <w:spacing w:val="1"/>
        </w:rPr>
        <w:t>v</w:t>
      </w:r>
      <w:r>
        <w:rPr>
          <w:spacing w:val="-1"/>
        </w:rPr>
        <w:t>ent</w:t>
      </w:r>
      <w:r>
        <w:rPr>
          <w:spacing w:val="1"/>
        </w:rPr>
        <w:t>s</w:t>
      </w:r>
      <w:r>
        <w:t>,</w:t>
      </w:r>
      <w:r>
        <w:rPr>
          <w:spacing w:val="21"/>
        </w:rPr>
        <w:t xml:space="preserve"> </w:t>
      </w:r>
      <w:r>
        <w:rPr>
          <w:spacing w:val="2"/>
        </w:rPr>
        <w:t>t</w:t>
      </w:r>
      <w:r>
        <w:rPr>
          <w:spacing w:val="-1"/>
        </w:rPr>
        <w:t>he</w:t>
      </w:r>
      <w:r>
        <w:t>re</w:t>
      </w:r>
      <w:r>
        <w:rPr>
          <w:spacing w:val="20"/>
        </w:rPr>
        <w:t xml:space="preserve"> </w:t>
      </w:r>
      <w:r>
        <w:rPr>
          <w:spacing w:val="4"/>
        </w:rPr>
        <w:t>m</w:t>
      </w:r>
      <w:r>
        <w:rPr>
          <w:spacing w:val="2"/>
        </w:rPr>
        <w:t>a</w:t>
      </w:r>
      <w:r>
        <w:t>y</w:t>
      </w:r>
      <w:r>
        <w:rPr>
          <w:spacing w:val="18"/>
        </w:rPr>
        <w:t xml:space="preserve"> </w:t>
      </w:r>
      <w:r>
        <w:rPr>
          <w:spacing w:val="-1"/>
        </w:rPr>
        <w:t>b</w:t>
      </w:r>
      <w:r>
        <w:t>e</w:t>
      </w:r>
      <w:r>
        <w:rPr>
          <w:spacing w:val="23"/>
        </w:rPr>
        <w:t xml:space="preserve"> </w:t>
      </w:r>
      <w:r>
        <w:rPr>
          <w:spacing w:val="-1"/>
        </w:rPr>
        <w:t>a</w:t>
      </w:r>
      <w:r>
        <w:t>n</w:t>
      </w:r>
      <w:r>
        <w:rPr>
          <w:spacing w:val="25"/>
        </w:rPr>
        <w:t xml:space="preserve"> </w:t>
      </w:r>
      <w:r>
        <w:rPr>
          <w:spacing w:val="-1"/>
        </w:rPr>
        <w:t>out</w:t>
      </w:r>
      <w:r>
        <w:rPr>
          <w:spacing w:val="2"/>
        </w:rPr>
        <w:t>f</w:t>
      </w:r>
      <w:r>
        <w:rPr>
          <w:spacing w:val="-2"/>
        </w:rPr>
        <w:t>l</w:t>
      </w:r>
      <w:r>
        <w:rPr>
          <w:spacing w:val="2"/>
        </w:rPr>
        <w:t>o</w:t>
      </w:r>
      <w:r>
        <w:t>w</w:t>
      </w:r>
      <w:r>
        <w:rPr>
          <w:spacing w:val="21"/>
        </w:rPr>
        <w:t xml:space="preserve"> </w:t>
      </w:r>
      <w:r>
        <w:rPr>
          <w:spacing w:val="-1"/>
        </w:rPr>
        <w:t>o</w:t>
      </w:r>
      <w:r>
        <w:t>f</w:t>
      </w:r>
      <w:r>
        <w:rPr>
          <w:spacing w:val="23"/>
        </w:rPr>
        <w:t xml:space="preserve"> </w:t>
      </w:r>
      <w:r>
        <w:t>r</w:t>
      </w:r>
      <w:r>
        <w:rPr>
          <w:spacing w:val="-1"/>
        </w:rPr>
        <w:t>e</w:t>
      </w:r>
      <w:r>
        <w:rPr>
          <w:spacing w:val="1"/>
        </w:rPr>
        <w:t>s</w:t>
      </w:r>
      <w:r>
        <w:rPr>
          <w:spacing w:val="-1"/>
        </w:rPr>
        <w:t>ou</w:t>
      </w:r>
      <w:r>
        <w:t>r</w:t>
      </w:r>
      <w:r>
        <w:rPr>
          <w:spacing w:val="1"/>
        </w:rPr>
        <w:t>c</w:t>
      </w:r>
      <w:r>
        <w:rPr>
          <w:spacing w:val="-1"/>
        </w:rPr>
        <w:t>e</w:t>
      </w:r>
      <w:r>
        <w:t>s</w:t>
      </w:r>
      <w:r>
        <w:rPr>
          <w:spacing w:val="23"/>
        </w:rPr>
        <w:t xml:space="preserve"> </w:t>
      </w:r>
      <w:r>
        <w:rPr>
          <w:spacing w:val="-1"/>
        </w:rPr>
        <w:t>e</w:t>
      </w:r>
      <w:r>
        <w:rPr>
          <w:spacing w:val="4"/>
        </w:rPr>
        <w:t>m</w:t>
      </w:r>
      <w:r>
        <w:rPr>
          <w:spacing w:val="-1"/>
        </w:rPr>
        <w:t>b</w:t>
      </w:r>
      <w:r>
        <w:rPr>
          <w:spacing w:val="-3"/>
        </w:rPr>
        <w:t>o</w:t>
      </w:r>
      <w:r>
        <w:rPr>
          <w:spacing w:val="2"/>
        </w:rPr>
        <w:t>d</w:t>
      </w:r>
      <w:r>
        <w:rPr>
          <w:spacing w:val="-5"/>
        </w:rPr>
        <w:t>y</w:t>
      </w:r>
      <w:r>
        <w:rPr>
          <w:spacing w:val="1"/>
        </w:rPr>
        <w:t>i</w:t>
      </w:r>
      <w:r>
        <w:rPr>
          <w:spacing w:val="-1"/>
        </w:rPr>
        <w:t>n</w:t>
      </w:r>
      <w:r>
        <w:t>g</w:t>
      </w:r>
      <w:r>
        <w:rPr>
          <w:spacing w:val="20"/>
        </w:rPr>
        <w:t xml:space="preserve"> </w:t>
      </w:r>
      <w:r>
        <w:rPr>
          <w:spacing w:val="2"/>
        </w:rPr>
        <w:t>f</w:t>
      </w:r>
      <w:r>
        <w:rPr>
          <w:spacing w:val="-1"/>
        </w:rPr>
        <w:t>utu</w:t>
      </w:r>
      <w:r>
        <w:rPr>
          <w:spacing w:val="3"/>
        </w:rPr>
        <w:t>r</w:t>
      </w:r>
      <w:r>
        <w:t>e</w:t>
      </w:r>
      <w:r>
        <w:rPr>
          <w:spacing w:val="21"/>
        </w:rPr>
        <w:t xml:space="preserve"> </w:t>
      </w:r>
      <w:r>
        <w:rPr>
          <w:spacing w:val="-1"/>
        </w:rPr>
        <w:t>e</w:t>
      </w:r>
      <w:r>
        <w:rPr>
          <w:spacing w:val="1"/>
        </w:rPr>
        <w:t>c</w:t>
      </w:r>
      <w:r>
        <w:rPr>
          <w:spacing w:val="-1"/>
        </w:rPr>
        <w:t>o</w:t>
      </w:r>
      <w:r>
        <w:rPr>
          <w:spacing w:val="2"/>
        </w:rPr>
        <w:t>n</w:t>
      </w:r>
      <w:r>
        <w:rPr>
          <w:spacing w:val="-1"/>
        </w:rPr>
        <w:t>o</w:t>
      </w:r>
      <w:r>
        <w:rPr>
          <w:spacing w:val="4"/>
        </w:rPr>
        <w:t>m</w:t>
      </w:r>
      <w:r>
        <w:rPr>
          <w:spacing w:val="-2"/>
        </w:rPr>
        <w:t>i</w:t>
      </w:r>
      <w:r>
        <w:t>c</w:t>
      </w:r>
      <w:r>
        <w:rPr>
          <w:spacing w:val="22"/>
        </w:rPr>
        <w:t xml:space="preserve"> </w:t>
      </w:r>
      <w:r>
        <w:rPr>
          <w:spacing w:val="-1"/>
        </w:rPr>
        <w:t>be</w:t>
      </w:r>
      <w:r>
        <w:rPr>
          <w:spacing w:val="2"/>
        </w:rPr>
        <w:t>n</w:t>
      </w:r>
      <w:r>
        <w:rPr>
          <w:spacing w:val="-1"/>
        </w:rPr>
        <w:t>e</w:t>
      </w:r>
      <w:r>
        <w:rPr>
          <w:spacing w:val="2"/>
        </w:rPr>
        <w:t>f</w:t>
      </w:r>
      <w:r>
        <w:rPr>
          <w:spacing w:val="-2"/>
        </w:rPr>
        <w:t>i</w:t>
      </w:r>
      <w:r>
        <w:rPr>
          <w:spacing w:val="-1"/>
        </w:rPr>
        <w:t>t</w:t>
      </w:r>
      <w:r>
        <w:t>s</w:t>
      </w:r>
      <w:r>
        <w:rPr>
          <w:spacing w:val="23"/>
        </w:rPr>
        <w:t xml:space="preserve"> </w:t>
      </w:r>
      <w:r>
        <w:rPr>
          <w:spacing w:val="-2"/>
        </w:rPr>
        <w:t>i</w:t>
      </w:r>
      <w:r>
        <w:t>n</w:t>
      </w:r>
      <w:r>
        <w:rPr>
          <w:w w:val="99"/>
        </w:rPr>
        <w:t xml:space="preserve"> </w:t>
      </w:r>
      <w:r>
        <w:rPr>
          <w:spacing w:val="1"/>
        </w:rPr>
        <w:t>s</w:t>
      </w:r>
      <w:r>
        <w:rPr>
          <w:spacing w:val="-1"/>
        </w:rPr>
        <w:t>ett</w:t>
      </w:r>
      <w:r>
        <w:rPr>
          <w:spacing w:val="-2"/>
        </w:rPr>
        <w:t>l</w:t>
      </w:r>
      <w:r>
        <w:rPr>
          <w:spacing w:val="-1"/>
        </w:rPr>
        <w:t>e</w:t>
      </w:r>
      <w:r>
        <w:rPr>
          <w:spacing w:val="4"/>
        </w:rPr>
        <w:t>m</w:t>
      </w:r>
      <w:r>
        <w:rPr>
          <w:spacing w:val="-1"/>
        </w:rPr>
        <w:t>en</w:t>
      </w:r>
      <w:r>
        <w:t>t</w:t>
      </w:r>
      <w:r>
        <w:rPr>
          <w:spacing w:val="18"/>
        </w:rPr>
        <w:t xml:space="preserve"> </w:t>
      </w:r>
      <w:r>
        <w:rPr>
          <w:spacing w:val="-1"/>
        </w:rPr>
        <w:t>o</w:t>
      </w:r>
      <w:r>
        <w:rPr>
          <w:spacing w:val="2"/>
        </w:rPr>
        <w:t>f</w:t>
      </w:r>
      <w:r>
        <w:t>:</w:t>
      </w:r>
      <w:r>
        <w:rPr>
          <w:spacing w:val="18"/>
        </w:rPr>
        <w:t xml:space="preserve"> </w:t>
      </w:r>
      <w:r>
        <w:t>(</w:t>
      </w:r>
      <w:r>
        <w:rPr>
          <w:spacing w:val="-1"/>
        </w:rPr>
        <w:t>a</w:t>
      </w:r>
      <w:r>
        <w:t>)</w:t>
      </w:r>
      <w:r>
        <w:rPr>
          <w:spacing w:val="20"/>
        </w:rPr>
        <w:t xml:space="preserve"> </w:t>
      </w:r>
      <w:r>
        <w:t>a</w:t>
      </w:r>
      <w:r>
        <w:rPr>
          <w:spacing w:val="18"/>
        </w:rPr>
        <w:t xml:space="preserve"> </w:t>
      </w:r>
      <w:r>
        <w:rPr>
          <w:spacing w:val="-1"/>
        </w:rPr>
        <w:t>p</w:t>
      </w:r>
      <w:r>
        <w:t>r</w:t>
      </w:r>
      <w:r>
        <w:rPr>
          <w:spacing w:val="-1"/>
        </w:rPr>
        <w:t>e</w:t>
      </w:r>
      <w:r>
        <w:rPr>
          <w:spacing w:val="1"/>
        </w:rPr>
        <w:t>s</w:t>
      </w:r>
      <w:r>
        <w:rPr>
          <w:spacing w:val="-1"/>
        </w:rPr>
        <w:t>e</w:t>
      </w:r>
      <w:r>
        <w:rPr>
          <w:spacing w:val="2"/>
        </w:rPr>
        <w:t>n</w:t>
      </w:r>
      <w:r>
        <w:t>t</w:t>
      </w:r>
      <w:r>
        <w:rPr>
          <w:spacing w:val="19"/>
        </w:rPr>
        <w:t xml:space="preserve"> </w:t>
      </w:r>
      <w:r>
        <w:rPr>
          <w:spacing w:val="-1"/>
        </w:rPr>
        <w:t>ob</w:t>
      </w:r>
      <w:r>
        <w:rPr>
          <w:spacing w:val="1"/>
        </w:rPr>
        <w:t>l</w:t>
      </w:r>
      <w:r>
        <w:rPr>
          <w:spacing w:val="-2"/>
        </w:rPr>
        <w:t>i</w:t>
      </w:r>
      <w:r>
        <w:rPr>
          <w:spacing w:val="-1"/>
        </w:rPr>
        <w:t>g</w:t>
      </w:r>
      <w:r>
        <w:rPr>
          <w:spacing w:val="2"/>
        </w:rPr>
        <w:t>a</w:t>
      </w:r>
      <w:r>
        <w:rPr>
          <w:spacing w:val="-1"/>
        </w:rPr>
        <w:t>t</w:t>
      </w:r>
      <w:r>
        <w:rPr>
          <w:spacing w:val="-2"/>
        </w:rPr>
        <w:t>i</w:t>
      </w:r>
      <w:r>
        <w:rPr>
          <w:spacing w:val="2"/>
        </w:rPr>
        <w:t>o</w:t>
      </w:r>
      <w:r>
        <w:rPr>
          <w:spacing w:val="-1"/>
        </w:rPr>
        <w:t>n</w:t>
      </w:r>
      <w:r>
        <w:t>;</w:t>
      </w:r>
      <w:r>
        <w:rPr>
          <w:spacing w:val="18"/>
        </w:rPr>
        <w:t xml:space="preserve"> </w:t>
      </w:r>
      <w:r>
        <w:rPr>
          <w:spacing w:val="-1"/>
        </w:rPr>
        <w:t>o</w:t>
      </w:r>
      <w:r>
        <w:t>r</w:t>
      </w:r>
      <w:r>
        <w:rPr>
          <w:spacing w:val="19"/>
        </w:rPr>
        <w:t xml:space="preserve"> </w:t>
      </w:r>
      <w:r>
        <w:t>(</w:t>
      </w:r>
      <w:r>
        <w:rPr>
          <w:spacing w:val="-1"/>
        </w:rPr>
        <w:t>b</w:t>
      </w:r>
      <w:r>
        <w:t>)</w:t>
      </w:r>
      <w:r>
        <w:rPr>
          <w:spacing w:val="20"/>
        </w:rPr>
        <w:t xml:space="preserve"> </w:t>
      </w:r>
      <w:r>
        <w:t>a</w:t>
      </w:r>
      <w:r>
        <w:rPr>
          <w:spacing w:val="18"/>
        </w:rPr>
        <w:t xml:space="preserve"> </w:t>
      </w:r>
      <w:r>
        <w:rPr>
          <w:spacing w:val="2"/>
        </w:rPr>
        <w:t>p</w:t>
      </w:r>
      <w:r>
        <w:rPr>
          <w:spacing w:val="-1"/>
        </w:rPr>
        <w:t>o</w:t>
      </w:r>
      <w:r>
        <w:rPr>
          <w:spacing w:val="1"/>
        </w:rPr>
        <w:t>ss</w:t>
      </w:r>
      <w:r>
        <w:rPr>
          <w:spacing w:val="-2"/>
        </w:rPr>
        <w:t>i</w:t>
      </w:r>
      <w:r>
        <w:rPr>
          <w:spacing w:val="-1"/>
        </w:rPr>
        <w:t>b</w:t>
      </w:r>
      <w:r>
        <w:rPr>
          <w:spacing w:val="-2"/>
        </w:rPr>
        <w:t>l</w:t>
      </w:r>
      <w:r>
        <w:t>e</w:t>
      </w:r>
      <w:r>
        <w:rPr>
          <w:spacing w:val="19"/>
        </w:rPr>
        <w:t xml:space="preserve"> </w:t>
      </w:r>
      <w:r>
        <w:rPr>
          <w:spacing w:val="2"/>
        </w:rPr>
        <w:t>o</w:t>
      </w:r>
      <w:r>
        <w:rPr>
          <w:spacing w:val="-1"/>
        </w:rPr>
        <w:t>b</w:t>
      </w:r>
      <w:r>
        <w:rPr>
          <w:spacing w:val="1"/>
        </w:rPr>
        <w:t>l</w:t>
      </w:r>
      <w:r>
        <w:rPr>
          <w:spacing w:val="-2"/>
        </w:rPr>
        <w:t>i</w:t>
      </w:r>
      <w:r>
        <w:rPr>
          <w:spacing w:val="2"/>
        </w:rPr>
        <w:t>g</w:t>
      </w:r>
      <w:r>
        <w:rPr>
          <w:spacing w:val="-1"/>
        </w:rPr>
        <w:t>at</w:t>
      </w:r>
      <w:r>
        <w:rPr>
          <w:spacing w:val="1"/>
        </w:rPr>
        <w:t>i</w:t>
      </w:r>
      <w:r>
        <w:rPr>
          <w:spacing w:val="-1"/>
        </w:rPr>
        <w:t>o</w:t>
      </w:r>
      <w:r>
        <w:t>n</w:t>
      </w:r>
      <w:r>
        <w:rPr>
          <w:spacing w:val="20"/>
        </w:rPr>
        <w:t xml:space="preserve"> </w:t>
      </w:r>
      <w:r>
        <w:rPr>
          <w:spacing w:val="-3"/>
        </w:rPr>
        <w:t>w</w:t>
      </w:r>
      <w:r>
        <w:rPr>
          <w:spacing w:val="2"/>
        </w:rPr>
        <w:t>h</w:t>
      </w:r>
      <w:r>
        <w:rPr>
          <w:spacing w:val="-1"/>
        </w:rPr>
        <w:t>o</w:t>
      </w:r>
      <w:r>
        <w:rPr>
          <w:spacing w:val="1"/>
        </w:rPr>
        <w:t>s</w:t>
      </w:r>
      <w:r>
        <w:t>e</w:t>
      </w:r>
      <w:r>
        <w:rPr>
          <w:spacing w:val="18"/>
        </w:rPr>
        <w:t xml:space="preserve"> </w:t>
      </w:r>
      <w:r>
        <w:rPr>
          <w:spacing w:val="-1"/>
        </w:rPr>
        <w:t>e</w:t>
      </w:r>
      <w:r>
        <w:rPr>
          <w:spacing w:val="1"/>
        </w:rPr>
        <w:t>x</w:t>
      </w:r>
      <w:r>
        <w:rPr>
          <w:spacing w:val="-2"/>
        </w:rPr>
        <w:t>i</w:t>
      </w:r>
      <w:r>
        <w:rPr>
          <w:spacing w:val="1"/>
        </w:rPr>
        <w:t>s</w:t>
      </w:r>
      <w:r>
        <w:rPr>
          <w:spacing w:val="2"/>
        </w:rPr>
        <w:t>t</w:t>
      </w:r>
      <w:r>
        <w:rPr>
          <w:spacing w:val="-1"/>
        </w:rPr>
        <w:t>en</w:t>
      </w:r>
      <w:r>
        <w:rPr>
          <w:spacing w:val="1"/>
        </w:rPr>
        <w:t>c</w:t>
      </w:r>
      <w:r>
        <w:t>e</w:t>
      </w:r>
      <w:r>
        <w:rPr>
          <w:spacing w:val="21"/>
        </w:rPr>
        <w:t xml:space="preserve"> </w:t>
      </w:r>
      <w:r>
        <w:rPr>
          <w:spacing w:val="-3"/>
        </w:rPr>
        <w:t>w</w:t>
      </w:r>
      <w:r>
        <w:rPr>
          <w:spacing w:val="1"/>
        </w:rPr>
        <w:t>i</w:t>
      </w:r>
      <w:r>
        <w:rPr>
          <w:spacing w:val="-2"/>
        </w:rPr>
        <w:t>l</w:t>
      </w:r>
      <w:r>
        <w:t>l</w:t>
      </w:r>
      <w:r>
        <w:rPr>
          <w:spacing w:val="19"/>
        </w:rPr>
        <w:t xml:space="preserve"> </w:t>
      </w:r>
      <w:r>
        <w:rPr>
          <w:spacing w:val="-1"/>
        </w:rPr>
        <w:t>b</w:t>
      </w:r>
      <w:r>
        <w:t>e</w:t>
      </w:r>
      <w:r>
        <w:rPr>
          <w:spacing w:val="19"/>
        </w:rPr>
        <w:t xml:space="preserve"> </w:t>
      </w:r>
      <w:r>
        <w:rPr>
          <w:spacing w:val="1"/>
        </w:rPr>
        <w:t>c</w:t>
      </w:r>
      <w:r>
        <w:rPr>
          <w:spacing w:val="-1"/>
        </w:rPr>
        <w:t>on</w:t>
      </w:r>
      <w:r>
        <w:rPr>
          <w:spacing w:val="2"/>
        </w:rPr>
        <w:t>f</w:t>
      </w:r>
      <w:r>
        <w:rPr>
          <w:spacing w:val="-2"/>
        </w:rPr>
        <w:t>i</w:t>
      </w:r>
      <w:r>
        <w:t>r</w:t>
      </w:r>
      <w:r>
        <w:rPr>
          <w:spacing w:val="4"/>
        </w:rPr>
        <w:t>m</w:t>
      </w:r>
      <w:r>
        <w:rPr>
          <w:spacing w:val="-1"/>
        </w:rPr>
        <w:t>e</w:t>
      </w:r>
      <w:r>
        <w:t>d</w:t>
      </w:r>
      <w:r>
        <w:rPr>
          <w:spacing w:val="18"/>
        </w:rPr>
        <w:t xml:space="preserve"> </w:t>
      </w:r>
      <w:r>
        <w:rPr>
          <w:spacing w:val="-1"/>
        </w:rPr>
        <w:t>on</w:t>
      </w:r>
      <w:r>
        <w:rPr>
          <w:spacing w:val="1"/>
        </w:rPr>
        <w:t>l</w:t>
      </w:r>
      <w:r>
        <w:t>y</w:t>
      </w:r>
      <w:r>
        <w:rPr>
          <w:spacing w:val="18"/>
        </w:rPr>
        <w:t xml:space="preserve"> </w:t>
      </w:r>
      <w:r>
        <w:rPr>
          <w:spacing w:val="4"/>
        </w:rPr>
        <w:t>b</w:t>
      </w:r>
      <w:r>
        <w:t>y</w:t>
      </w:r>
      <w:r>
        <w:rPr>
          <w:spacing w:val="15"/>
        </w:rPr>
        <w:t xml:space="preserve"> </w:t>
      </w:r>
      <w:r>
        <w:rPr>
          <w:spacing w:val="-1"/>
        </w:rPr>
        <w:t>th</w:t>
      </w:r>
      <w:r>
        <w:t>e</w:t>
      </w:r>
      <w:r>
        <w:rPr>
          <w:w w:val="99"/>
        </w:rPr>
        <w:t xml:space="preserve"> </w:t>
      </w:r>
      <w:r>
        <w:rPr>
          <w:spacing w:val="-1"/>
        </w:rPr>
        <w:t>o</w:t>
      </w:r>
      <w:r>
        <w:rPr>
          <w:spacing w:val="1"/>
        </w:rPr>
        <w:t>cc</w:t>
      </w:r>
      <w:r>
        <w:rPr>
          <w:spacing w:val="-1"/>
        </w:rPr>
        <w:t>u</w:t>
      </w:r>
      <w:r>
        <w:t>rr</w:t>
      </w:r>
      <w:r>
        <w:rPr>
          <w:spacing w:val="-1"/>
        </w:rPr>
        <w:t>en</w:t>
      </w:r>
      <w:r>
        <w:rPr>
          <w:spacing w:val="1"/>
        </w:rPr>
        <w:t>c</w:t>
      </w:r>
      <w:r>
        <w:t>e</w:t>
      </w:r>
      <w:r>
        <w:rPr>
          <w:spacing w:val="-7"/>
        </w:rPr>
        <w:t xml:space="preserve"> </w:t>
      </w:r>
      <w:r>
        <w:rPr>
          <w:spacing w:val="-1"/>
        </w:rPr>
        <w:t>o</w:t>
      </w:r>
      <w:r>
        <w:t>r</w:t>
      </w:r>
      <w:r>
        <w:rPr>
          <w:spacing w:val="-5"/>
        </w:rPr>
        <w:t xml:space="preserve"> </w:t>
      </w:r>
      <w:r>
        <w:rPr>
          <w:spacing w:val="-1"/>
        </w:rPr>
        <w:t>n</w:t>
      </w:r>
      <w:r>
        <w:rPr>
          <w:spacing w:val="2"/>
        </w:rPr>
        <w:t>o</w:t>
      </w:r>
      <w:r>
        <w:rPr>
          <w:spacing w:val="-1"/>
        </w:rPr>
        <w:t>n</w:t>
      </w:r>
      <w:r>
        <w:t>-</w:t>
      </w:r>
      <w:r>
        <w:rPr>
          <w:spacing w:val="-1"/>
        </w:rPr>
        <w:t>o</w:t>
      </w:r>
      <w:r>
        <w:rPr>
          <w:spacing w:val="1"/>
        </w:rPr>
        <w:t>cc</w:t>
      </w:r>
      <w:r>
        <w:rPr>
          <w:spacing w:val="-1"/>
        </w:rPr>
        <w:t>u</w:t>
      </w:r>
      <w:r>
        <w:t>rr</w:t>
      </w:r>
      <w:r>
        <w:rPr>
          <w:spacing w:val="-1"/>
        </w:rPr>
        <w:t>en</w:t>
      </w:r>
      <w:r>
        <w:rPr>
          <w:spacing w:val="1"/>
        </w:rPr>
        <w:t>c</w:t>
      </w:r>
      <w:r>
        <w:t>e</w:t>
      </w:r>
      <w:r>
        <w:rPr>
          <w:spacing w:val="-6"/>
        </w:rPr>
        <w:t xml:space="preserve"> </w:t>
      </w:r>
      <w:r>
        <w:rPr>
          <w:spacing w:val="-1"/>
        </w:rPr>
        <w:t>o</w:t>
      </w:r>
      <w:r>
        <w:t>f</w:t>
      </w:r>
      <w:r>
        <w:rPr>
          <w:spacing w:val="-4"/>
        </w:rPr>
        <w:t xml:space="preserve"> </w:t>
      </w:r>
      <w:r>
        <w:rPr>
          <w:spacing w:val="-1"/>
        </w:rPr>
        <w:t>on</w:t>
      </w:r>
      <w:r>
        <w:t>e</w:t>
      </w:r>
      <w:r>
        <w:rPr>
          <w:spacing w:val="-4"/>
        </w:rPr>
        <w:t xml:space="preserve"> </w:t>
      </w:r>
      <w:r>
        <w:rPr>
          <w:spacing w:val="-1"/>
        </w:rPr>
        <w:t>o</w:t>
      </w:r>
      <w:r>
        <w:t>r</w:t>
      </w:r>
      <w:r>
        <w:rPr>
          <w:spacing w:val="-5"/>
        </w:rPr>
        <w:t xml:space="preserve"> </w:t>
      </w:r>
      <w:r>
        <w:rPr>
          <w:spacing w:val="4"/>
        </w:rPr>
        <w:t>m</w:t>
      </w:r>
      <w:r>
        <w:rPr>
          <w:spacing w:val="-1"/>
        </w:rPr>
        <w:t>o</w:t>
      </w:r>
      <w:r>
        <w:t>re</w:t>
      </w:r>
      <w:r>
        <w:rPr>
          <w:spacing w:val="-6"/>
        </w:rPr>
        <w:t xml:space="preserve"> </w:t>
      </w:r>
      <w:r>
        <w:rPr>
          <w:spacing w:val="-1"/>
        </w:rPr>
        <w:t>un</w:t>
      </w:r>
      <w:r>
        <w:rPr>
          <w:spacing w:val="1"/>
        </w:rPr>
        <w:t>c</w:t>
      </w:r>
      <w:r>
        <w:rPr>
          <w:spacing w:val="-1"/>
        </w:rPr>
        <w:t>e</w:t>
      </w:r>
      <w:r>
        <w:t>r</w:t>
      </w:r>
      <w:r>
        <w:rPr>
          <w:spacing w:val="-1"/>
        </w:rPr>
        <w:t>ta</w:t>
      </w:r>
      <w:r>
        <w:rPr>
          <w:spacing w:val="1"/>
        </w:rPr>
        <w:t>i</w:t>
      </w:r>
      <w:r>
        <w:t>n</w:t>
      </w:r>
      <w:r>
        <w:rPr>
          <w:spacing w:val="-6"/>
        </w:rPr>
        <w:t xml:space="preserve"> </w:t>
      </w:r>
      <w:r>
        <w:rPr>
          <w:spacing w:val="2"/>
        </w:rPr>
        <w:t>f</w:t>
      </w:r>
      <w:r>
        <w:rPr>
          <w:spacing w:val="-1"/>
        </w:rPr>
        <w:t>utu</w:t>
      </w:r>
      <w:r>
        <w:t>re</w:t>
      </w:r>
      <w:r>
        <w:rPr>
          <w:spacing w:val="-7"/>
        </w:rPr>
        <w:t xml:space="preserve"> </w:t>
      </w:r>
      <w:r>
        <w:rPr>
          <w:spacing w:val="2"/>
        </w:rPr>
        <w:t>e</w:t>
      </w:r>
      <w:r>
        <w:rPr>
          <w:spacing w:val="-2"/>
        </w:rPr>
        <w:t>v</w:t>
      </w:r>
      <w:r>
        <w:rPr>
          <w:spacing w:val="-1"/>
        </w:rPr>
        <w:t>e</w:t>
      </w:r>
      <w:r>
        <w:rPr>
          <w:spacing w:val="2"/>
        </w:rPr>
        <w:t>n</w:t>
      </w:r>
      <w:r>
        <w:rPr>
          <w:spacing w:val="-1"/>
        </w:rPr>
        <w:t>t</w:t>
      </w:r>
      <w:r>
        <w:t>s</w:t>
      </w:r>
      <w:r>
        <w:rPr>
          <w:spacing w:val="-5"/>
        </w:rPr>
        <w:t xml:space="preserve"> </w:t>
      </w:r>
      <w:r>
        <w:rPr>
          <w:spacing w:val="-1"/>
        </w:rPr>
        <w:t>no</w:t>
      </w:r>
      <w:r>
        <w:t>t</w:t>
      </w:r>
      <w:r>
        <w:rPr>
          <w:spacing w:val="-4"/>
        </w:rPr>
        <w:t xml:space="preserve"> </w:t>
      </w:r>
      <w:r>
        <w:t>w</w:t>
      </w:r>
      <w:r>
        <w:rPr>
          <w:spacing w:val="-1"/>
        </w:rPr>
        <w:t>h</w:t>
      </w:r>
      <w:r>
        <w:rPr>
          <w:spacing w:val="2"/>
        </w:rPr>
        <w:t>o</w:t>
      </w:r>
      <w:r>
        <w:rPr>
          <w:spacing w:val="-2"/>
        </w:rPr>
        <w:t>l</w:t>
      </w:r>
      <w:r>
        <w:rPr>
          <w:spacing w:val="3"/>
        </w:rPr>
        <w:t>l</w:t>
      </w:r>
      <w:r>
        <w:t>y</w:t>
      </w:r>
      <w:r>
        <w:rPr>
          <w:spacing w:val="-7"/>
        </w:rPr>
        <w:t xml:space="preserve"> </w:t>
      </w:r>
      <w:r>
        <w:t>w</w:t>
      </w:r>
      <w:r>
        <w:rPr>
          <w:spacing w:val="-2"/>
        </w:rPr>
        <w:t>i</w:t>
      </w:r>
      <w:r>
        <w:rPr>
          <w:spacing w:val="-1"/>
        </w:rPr>
        <w:t>t</w:t>
      </w:r>
      <w:r>
        <w:rPr>
          <w:spacing w:val="2"/>
        </w:rPr>
        <w:t>h</w:t>
      </w:r>
      <w:r>
        <w:rPr>
          <w:spacing w:val="-2"/>
        </w:rPr>
        <w:t>i</w:t>
      </w:r>
      <w:r>
        <w:t>n</w:t>
      </w:r>
      <w:r>
        <w:rPr>
          <w:spacing w:val="-6"/>
        </w:rPr>
        <w:t xml:space="preserve"> </w:t>
      </w:r>
      <w:r>
        <w:rPr>
          <w:spacing w:val="2"/>
        </w:rPr>
        <w:t>t</w:t>
      </w:r>
      <w:r>
        <w:rPr>
          <w:spacing w:val="-1"/>
        </w:rPr>
        <w:t>h</w:t>
      </w:r>
      <w:r>
        <w:t>e</w:t>
      </w:r>
      <w:r>
        <w:rPr>
          <w:spacing w:val="-6"/>
        </w:rPr>
        <w:t xml:space="preserve"> </w:t>
      </w:r>
      <w:r>
        <w:rPr>
          <w:spacing w:val="1"/>
        </w:rPr>
        <w:t>c</w:t>
      </w:r>
      <w:r>
        <w:rPr>
          <w:spacing w:val="2"/>
        </w:rPr>
        <w:t>o</w:t>
      </w:r>
      <w:r>
        <w:rPr>
          <w:spacing w:val="-1"/>
        </w:rPr>
        <w:t>nt</w:t>
      </w:r>
      <w:r>
        <w:t>r</w:t>
      </w:r>
      <w:r>
        <w:rPr>
          <w:spacing w:val="-1"/>
        </w:rPr>
        <w:t>o</w:t>
      </w:r>
      <w:r>
        <w:t>l</w:t>
      </w:r>
      <w:r>
        <w:rPr>
          <w:spacing w:val="-5"/>
        </w:rPr>
        <w:t xml:space="preserve"> </w:t>
      </w:r>
      <w:r>
        <w:rPr>
          <w:spacing w:val="-1"/>
        </w:rPr>
        <w:t>o</w:t>
      </w:r>
      <w:r>
        <w:t>f</w:t>
      </w:r>
      <w:r>
        <w:rPr>
          <w:spacing w:val="-4"/>
        </w:rPr>
        <w:t xml:space="preserve"> </w:t>
      </w:r>
      <w:r>
        <w:rPr>
          <w:spacing w:val="-1"/>
        </w:rPr>
        <w:t>th</w:t>
      </w:r>
      <w:r>
        <w:t>e</w:t>
      </w:r>
      <w:r>
        <w:rPr>
          <w:spacing w:val="-5"/>
        </w:rPr>
        <w:t xml:space="preserve"> </w:t>
      </w:r>
      <w:r>
        <w:rPr>
          <w:spacing w:val="-1"/>
        </w:rPr>
        <w:t>en</w:t>
      </w:r>
      <w:r>
        <w:rPr>
          <w:spacing w:val="2"/>
        </w:rPr>
        <w:t>t</w:t>
      </w:r>
      <w:r>
        <w:rPr>
          <w:spacing w:val="1"/>
        </w:rPr>
        <w:t>i</w:t>
      </w:r>
      <w:r>
        <w:rPr>
          <w:spacing w:val="2"/>
        </w:rPr>
        <w:t>t</w:t>
      </w:r>
      <w:r>
        <w:rPr>
          <w:spacing w:val="-5"/>
        </w:rPr>
        <w:t>y</w:t>
      </w:r>
      <w:r>
        <w:t>:</w:t>
      </w:r>
    </w:p>
    <w:p w14:paraId="02DF8D63" w14:textId="77777777" w:rsidR="0058521A" w:rsidRDefault="0058521A" w:rsidP="00BB12E1">
      <w:pPr>
        <w:spacing w:before="13" w:line="220" w:lineRule="exact"/>
        <w:ind w:left="993"/>
      </w:pPr>
    </w:p>
    <w:tbl>
      <w:tblPr>
        <w:tblStyle w:val="TableGrid"/>
        <w:tblW w:w="8493" w:type="dxa"/>
        <w:tblInd w:w="1005" w:type="dxa"/>
        <w:tblLayout w:type="fixed"/>
        <w:tblLook w:val="01E0" w:firstRow="1" w:lastRow="1" w:firstColumn="1" w:lastColumn="1" w:noHBand="0" w:noVBand="0"/>
      </w:tblPr>
      <w:tblGrid>
        <w:gridCol w:w="2551"/>
        <w:gridCol w:w="1831"/>
        <w:gridCol w:w="2268"/>
        <w:gridCol w:w="1843"/>
      </w:tblGrid>
      <w:tr w:rsidR="008F68B8" w14:paraId="02DF8D68" w14:textId="77777777" w:rsidTr="009712AC">
        <w:trPr>
          <w:cnfStyle w:val="100000000000" w:firstRow="1" w:lastRow="0" w:firstColumn="0" w:lastColumn="0" w:oddVBand="0" w:evenVBand="0" w:oddHBand="0" w:evenHBand="0" w:firstRowFirstColumn="0" w:firstRowLastColumn="0" w:lastRowFirstColumn="0" w:lastRowLastColumn="0"/>
          <w:trHeight w:hRule="exact" w:val="500"/>
        </w:trPr>
        <w:tc>
          <w:tcPr>
            <w:cnfStyle w:val="000000000100" w:firstRow="0" w:lastRow="0" w:firstColumn="0" w:lastColumn="0" w:oddVBand="0" w:evenVBand="0" w:oddHBand="0" w:evenHBand="0" w:firstRowFirstColumn="1" w:firstRowLastColumn="0" w:lastRowFirstColumn="0" w:lastRowLastColumn="0"/>
            <w:tcW w:w="2551" w:type="dxa"/>
          </w:tcPr>
          <w:p w14:paraId="02DF8D64" w14:textId="77777777" w:rsidR="0058521A" w:rsidRDefault="0058521A" w:rsidP="003A00A5">
            <w:pPr>
              <w:pStyle w:val="TableParagraph"/>
              <w:spacing w:before="25"/>
              <w:ind w:left="271" w:right="0"/>
              <w:rPr>
                <w:rFonts w:ascii="Arial" w:eastAsia="Arial" w:hAnsi="Arial" w:cs="Arial"/>
                <w:sz w:val="20"/>
                <w:szCs w:val="20"/>
              </w:rPr>
            </w:pPr>
            <w:r>
              <w:rPr>
                <w:rFonts w:ascii="Arial" w:eastAsia="Arial" w:hAnsi="Arial" w:cs="Arial"/>
                <w:b/>
                <w:bCs/>
                <w:color w:val="FFFFFF"/>
                <w:spacing w:val="-1"/>
                <w:sz w:val="20"/>
                <w:szCs w:val="20"/>
              </w:rPr>
              <w:t>Si</w:t>
            </w:r>
            <w:r>
              <w:rPr>
                <w:rFonts w:ascii="Arial" w:eastAsia="Arial" w:hAnsi="Arial" w:cs="Arial"/>
                <w:b/>
                <w:bCs/>
                <w:color w:val="FFFFFF"/>
                <w:sz w:val="20"/>
                <w:szCs w:val="20"/>
              </w:rPr>
              <w:t>tu</w:t>
            </w:r>
            <w:r>
              <w:rPr>
                <w:rFonts w:ascii="Arial" w:eastAsia="Arial" w:hAnsi="Arial" w:cs="Arial"/>
                <w:b/>
                <w:bCs/>
                <w:color w:val="FFFFFF"/>
                <w:spacing w:val="-1"/>
                <w:sz w:val="20"/>
                <w:szCs w:val="20"/>
              </w:rPr>
              <w:t>a</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on</w:t>
            </w:r>
          </w:p>
        </w:tc>
        <w:tc>
          <w:tcPr>
            <w:cnfStyle w:val="000010000000" w:firstRow="0" w:lastRow="0" w:firstColumn="0" w:lastColumn="0" w:oddVBand="1" w:evenVBand="0" w:oddHBand="0" w:evenHBand="0" w:firstRowFirstColumn="0" w:firstRowLastColumn="0" w:lastRowFirstColumn="0" w:lastRowLastColumn="0"/>
            <w:tcW w:w="1831" w:type="dxa"/>
          </w:tcPr>
          <w:p w14:paraId="02DF8D65" w14:textId="77777777" w:rsidR="0058521A" w:rsidRDefault="0058521A" w:rsidP="003A00A5">
            <w:pPr>
              <w:pStyle w:val="TableParagraph"/>
              <w:spacing w:before="25"/>
              <w:ind w:left="271" w:right="0"/>
              <w:rPr>
                <w:rFonts w:ascii="Arial" w:eastAsia="Arial" w:hAnsi="Arial" w:cs="Arial"/>
                <w:sz w:val="20"/>
                <w:szCs w:val="20"/>
              </w:rPr>
            </w:pPr>
            <w:r>
              <w:rPr>
                <w:rFonts w:ascii="Arial" w:eastAsia="Arial" w:hAnsi="Arial" w:cs="Arial"/>
                <w:b/>
                <w:bCs/>
                <w:color w:val="FFFFFF"/>
                <w:spacing w:val="-1"/>
                <w:sz w:val="20"/>
                <w:szCs w:val="20"/>
              </w:rPr>
              <w:t>Pr</w:t>
            </w:r>
            <w:r>
              <w:rPr>
                <w:rFonts w:ascii="Arial" w:eastAsia="Arial" w:hAnsi="Arial" w:cs="Arial"/>
                <w:b/>
                <w:bCs/>
                <w:color w:val="FFFFFF"/>
                <w:sz w:val="20"/>
                <w:szCs w:val="20"/>
              </w:rPr>
              <w:t>o</w:t>
            </w:r>
            <w:r>
              <w:rPr>
                <w:rFonts w:ascii="Arial" w:eastAsia="Arial" w:hAnsi="Arial" w:cs="Arial"/>
                <w:b/>
                <w:bCs/>
                <w:color w:val="FFFFFF"/>
                <w:spacing w:val="2"/>
                <w:sz w:val="20"/>
                <w:szCs w:val="20"/>
              </w:rPr>
              <w:t>v</w:t>
            </w:r>
            <w:r>
              <w:rPr>
                <w:rFonts w:ascii="Arial" w:eastAsia="Arial" w:hAnsi="Arial" w:cs="Arial"/>
                <w:b/>
                <w:bCs/>
                <w:color w:val="FFFFFF"/>
                <w:spacing w:val="-1"/>
                <w:sz w:val="20"/>
                <w:szCs w:val="20"/>
              </w:rPr>
              <w:t>isi</w:t>
            </w:r>
            <w:r>
              <w:rPr>
                <w:rFonts w:ascii="Arial" w:eastAsia="Arial" w:hAnsi="Arial" w:cs="Arial"/>
                <w:b/>
                <w:bCs/>
                <w:color w:val="FFFFFF"/>
                <w:sz w:val="20"/>
                <w:szCs w:val="20"/>
              </w:rPr>
              <w:t>on</w:t>
            </w:r>
          </w:p>
        </w:tc>
        <w:tc>
          <w:tcPr>
            <w:tcW w:w="2268" w:type="dxa"/>
          </w:tcPr>
          <w:p w14:paraId="02DF8D66" w14:textId="77777777" w:rsidR="0058521A" w:rsidRDefault="0058521A" w:rsidP="003A00A5">
            <w:pPr>
              <w:pStyle w:val="TableParagraph"/>
              <w:spacing w:before="25"/>
              <w:ind w:left="271" w:right="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bCs/>
                <w:color w:val="FFFFFF"/>
                <w:sz w:val="20"/>
                <w:szCs w:val="20"/>
              </w:rPr>
              <w:t>Cont</w:t>
            </w:r>
            <w:r>
              <w:rPr>
                <w:rFonts w:ascii="Arial" w:eastAsia="Arial" w:hAnsi="Arial" w:cs="Arial"/>
                <w:b/>
                <w:bCs/>
                <w:color w:val="FFFFFF"/>
                <w:spacing w:val="-1"/>
                <w:sz w:val="20"/>
                <w:szCs w:val="20"/>
              </w:rPr>
              <w:t>i</w:t>
            </w:r>
            <w:r>
              <w:rPr>
                <w:rFonts w:ascii="Arial" w:eastAsia="Arial" w:hAnsi="Arial" w:cs="Arial"/>
                <w:b/>
                <w:bCs/>
                <w:color w:val="FFFFFF"/>
                <w:sz w:val="20"/>
                <w:szCs w:val="20"/>
              </w:rPr>
              <w:t>ng</w:t>
            </w:r>
            <w:r>
              <w:rPr>
                <w:rFonts w:ascii="Arial" w:eastAsia="Arial" w:hAnsi="Arial" w:cs="Arial"/>
                <w:b/>
                <w:bCs/>
                <w:color w:val="FFFFFF"/>
                <w:spacing w:val="-1"/>
                <w:sz w:val="20"/>
                <w:szCs w:val="20"/>
              </w:rPr>
              <w:t>e</w:t>
            </w:r>
            <w:r>
              <w:rPr>
                <w:rFonts w:ascii="Arial" w:eastAsia="Arial" w:hAnsi="Arial" w:cs="Arial"/>
                <w:b/>
                <w:bCs/>
                <w:color w:val="FFFFFF"/>
                <w:sz w:val="20"/>
                <w:szCs w:val="20"/>
              </w:rPr>
              <w:t>n</w:t>
            </w:r>
            <w:r>
              <w:rPr>
                <w:rFonts w:ascii="Arial" w:eastAsia="Arial" w:hAnsi="Arial" w:cs="Arial"/>
                <w:b/>
                <w:bCs/>
                <w:color w:val="FFFFFF"/>
                <w:spacing w:val="2"/>
                <w:sz w:val="20"/>
                <w:szCs w:val="20"/>
              </w:rPr>
              <w:t>c</w:t>
            </w:r>
            <w:r>
              <w:rPr>
                <w:rFonts w:ascii="Arial" w:eastAsia="Arial" w:hAnsi="Arial" w:cs="Arial"/>
                <w:b/>
                <w:bCs/>
                <w:color w:val="FFFFFF"/>
                <w:sz w:val="20"/>
                <w:szCs w:val="20"/>
              </w:rPr>
              <w:t>y</w:t>
            </w:r>
          </w:p>
        </w:tc>
        <w:tc>
          <w:tcPr>
            <w:cnfStyle w:val="000100000000" w:firstRow="0" w:lastRow="0" w:firstColumn="0" w:lastColumn="1" w:oddVBand="0" w:evenVBand="0" w:oddHBand="0" w:evenHBand="0" w:firstRowFirstColumn="0" w:firstRowLastColumn="0" w:lastRowFirstColumn="0" w:lastRowLastColumn="0"/>
            <w:tcW w:w="1843" w:type="dxa"/>
          </w:tcPr>
          <w:p w14:paraId="02DF8D67" w14:textId="77777777" w:rsidR="0058521A" w:rsidRDefault="0058521A" w:rsidP="003A00A5">
            <w:pPr>
              <w:pStyle w:val="TableParagraph"/>
              <w:spacing w:before="25"/>
              <w:ind w:left="271" w:right="0"/>
              <w:rPr>
                <w:rFonts w:ascii="Arial" w:eastAsia="Arial" w:hAnsi="Arial" w:cs="Arial"/>
                <w:sz w:val="20"/>
                <w:szCs w:val="20"/>
              </w:rPr>
            </w:pPr>
            <w:r>
              <w:rPr>
                <w:rFonts w:ascii="Arial" w:eastAsia="Arial" w:hAnsi="Arial" w:cs="Arial"/>
                <w:b/>
                <w:bCs/>
                <w:color w:val="FFFFFF"/>
                <w:sz w:val="20"/>
                <w:szCs w:val="20"/>
              </w:rPr>
              <w:t>No</w:t>
            </w:r>
            <w:r>
              <w:rPr>
                <w:rFonts w:ascii="Arial" w:eastAsia="Arial" w:hAnsi="Arial" w:cs="Arial"/>
                <w:b/>
                <w:bCs/>
                <w:color w:val="FFFFFF"/>
                <w:spacing w:val="-9"/>
                <w:sz w:val="20"/>
                <w:szCs w:val="20"/>
              </w:rPr>
              <w:t xml:space="preserve"> </w:t>
            </w:r>
            <w:r>
              <w:rPr>
                <w:rFonts w:ascii="Arial" w:eastAsia="Arial" w:hAnsi="Arial" w:cs="Arial"/>
                <w:b/>
                <w:bCs/>
                <w:color w:val="FFFFFF"/>
                <w:spacing w:val="-1"/>
                <w:sz w:val="20"/>
                <w:szCs w:val="20"/>
              </w:rPr>
              <w:t>ac</w:t>
            </w:r>
            <w:r>
              <w:rPr>
                <w:rFonts w:ascii="Arial" w:eastAsia="Arial" w:hAnsi="Arial" w:cs="Arial"/>
                <w:b/>
                <w:bCs/>
                <w:color w:val="FFFFFF"/>
                <w:sz w:val="20"/>
                <w:szCs w:val="20"/>
              </w:rPr>
              <w:t>t</w:t>
            </w:r>
            <w:r>
              <w:rPr>
                <w:rFonts w:ascii="Arial" w:eastAsia="Arial" w:hAnsi="Arial" w:cs="Arial"/>
                <w:b/>
                <w:bCs/>
                <w:color w:val="FFFFFF"/>
                <w:spacing w:val="-1"/>
                <w:sz w:val="20"/>
                <w:szCs w:val="20"/>
              </w:rPr>
              <w:t>i</w:t>
            </w:r>
            <w:r>
              <w:rPr>
                <w:rFonts w:ascii="Arial" w:eastAsia="Arial" w:hAnsi="Arial" w:cs="Arial"/>
                <w:b/>
                <w:bCs/>
                <w:color w:val="FFFFFF"/>
                <w:sz w:val="20"/>
                <w:szCs w:val="20"/>
              </w:rPr>
              <w:t>on</w:t>
            </w:r>
          </w:p>
        </w:tc>
      </w:tr>
      <w:tr w:rsidR="008F68B8" w14:paraId="02DF8D6D" w14:textId="77777777" w:rsidTr="009712AC">
        <w:trPr>
          <w:trHeight w:hRule="exact" w:val="1482"/>
        </w:trPr>
        <w:tc>
          <w:tcPr>
            <w:tcW w:w="2551" w:type="dxa"/>
          </w:tcPr>
          <w:p w14:paraId="02DF8D69" w14:textId="77777777" w:rsidR="0058521A" w:rsidRPr="008F68B8" w:rsidRDefault="0058521A" w:rsidP="003A00A5">
            <w:pPr>
              <w:pStyle w:val="BodyText12ptBefore"/>
              <w:ind w:left="271"/>
              <w:rPr>
                <w:rFonts w:asciiTheme="majorHAnsi" w:eastAsia="Arial" w:hAnsiTheme="majorHAnsi" w:cstheme="majorHAnsi"/>
                <w:color w:val="auto"/>
                <w:sz w:val="20"/>
              </w:rPr>
            </w:pPr>
            <w:r w:rsidRPr="008F68B8">
              <w:rPr>
                <w:rFonts w:asciiTheme="majorHAnsi" w:eastAsia="Arial" w:hAnsiTheme="majorHAnsi" w:cstheme="majorHAnsi"/>
                <w:color w:val="auto"/>
                <w:spacing w:val="3"/>
                <w:sz w:val="20"/>
              </w:rPr>
              <w:t>T</w:t>
            </w:r>
            <w:r w:rsidRPr="008F68B8">
              <w:rPr>
                <w:rFonts w:asciiTheme="majorHAnsi" w:eastAsia="Arial" w:hAnsiTheme="majorHAnsi" w:cstheme="majorHAnsi"/>
                <w:color w:val="auto"/>
                <w:sz w:val="20"/>
              </w:rPr>
              <w:t>here</w:t>
            </w:r>
            <w:r w:rsidRPr="008F68B8">
              <w:rPr>
                <w:rFonts w:asciiTheme="majorHAnsi" w:eastAsia="Arial" w:hAnsiTheme="majorHAnsi" w:cstheme="majorHAnsi"/>
                <w:color w:val="auto"/>
                <w:spacing w:val="21"/>
                <w:sz w:val="20"/>
              </w:rPr>
              <w:t xml:space="preserve"> </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s</w:t>
            </w:r>
            <w:r w:rsidRPr="008F68B8">
              <w:rPr>
                <w:rFonts w:asciiTheme="majorHAnsi" w:eastAsia="Arial" w:hAnsiTheme="majorHAnsi" w:cstheme="majorHAnsi"/>
                <w:color w:val="auto"/>
                <w:spacing w:val="23"/>
                <w:sz w:val="20"/>
              </w:rPr>
              <w:t xml:space="preserve"> </w:t>
            </w:r>
            <w:r w:rsidRPr="008F68B8">
              <w:rPr>
                <w:rFonts w:asciiTheme="majorHAnsi" w:eastAsia="Arial" w:hAnsiTheme="majorHAnsi" w:cstheme="majorHAnsi"/>
                <w:color w:val="auto"/>
                <w:sz w:val="20"/>
              </w:rPr>
              <w:t>a</w:t>
            </w:r>
            <w:r w:rsidRPr="008F68B8">
              <w:rPr>
                <w:rFonts w:asciiTheme="majorHAnsi" w:eastAsia="Arial" w:hAnsiTheme="majorHAnsi" w:cstheme="majorHAnsi"/>
                <w:color w:val="auto"/>
                <w:spacing w:val="24"/>
                <w:sz w:val="20"/>
              </w:rPr>
              <w:t xml:space="preserve"> </w:t>
            </w:r>
            <w:r w:rsidRPr="008F68B8">
              <w:rPr>
                <w:rFonts w:asciiTheme="majorHAnsi" w:eastAsia="Arial" w:hAnsiTheme="majorHAnsi" w:cstheme="majorHAnsi"/>
                <w:color w:val="auto"/>
                <w:sz w:val="20"/>
              </w:rPr>
              <w:t>pre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ent</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ob</w:t>
            </w:r>
            <w:r w:rsidRPr="008F68B8">
              <w:rPr>
                <w:rFonts w:asciiTheme="majorHAnsi" w:eastAsia="Arial" w:hAnsiTheme="majorHAnsi" w:cstheme="majorHAnsi"/>
                <w:color w:val="auto"/>
                <w:spacing w:val="1"/>
                <w:sz w:val="20"/>
              </w:rPr>
              <w:t>l</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g</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n</w:t>
            </w:r>
            <w:r w:rsidRPr="008F68B8">
              <w:rPr>
                <w:rFonts w:asciiTheme="majorHAnsi" w:eastAsia="Arial" w:hAnsiTheme="majorHAnsi" w:cstheme="majorHAnsi"/>
                <w:color w:val="auto"/>
                <w:spacing w:val="24"/>
                <w:sz w:val="20"/>
              </w:rPr>
              <w:t xml:space="preserve"> </w:t>
            </w:r>
            <w:r w:rsidRPr="008F68B8">
              <w:rPr>
                <w:rFonts w:asciiTheme="majorHAnsi" w:eastAsia="Arial" w:hAnsiTheme="majorHAnsi" w:cstheme="majorHAnsi"/>
                <w:color w:val="auto"/>
                <w:spacing w:val="2"/>
                <w:sz w:val="20"/>
              </w:rPr>
              <w:t>t</w:t>
            </w:r>
            <w:r w:rsidRPr="008F68B8">
              <w:rPr>
                <w:rFonts w:asciiTheme="majorHAnsi" w:eastAsia="Arial" w:hAnsiTheme="majorHAnsi" w:cstheme="majorHAnsi"/>
                <w:color w:val="auto"/>
                <w:sz w:val="20"/>
              </w:rPr>
              <w:t>hat</w:t>
            </w:r>
            <w:r w:rsidRPr="008F68B8">
              <w:rPr>
                <w:rFonts w:asciiTheme="majorHAnsi" w:eastAsia="Arial" w:hAnsiTheme="majorHAnsi" w:cstheme="majorHAnsi"/>
                <w:color w:val="auto"/>
                <w:spacing w:val="27"/>
                <w:sz w:val="20"/>
              </w:rPr>
              <w:t xml:space="preserve"> </w:t>
            </w:r>
            <w:r w:rsidRPr="008F68B8">
              <w:rPr>
                <w:rFonts w:asciiTheme="majorHAnsi" w:eastAsia="Arial" w:hAnsiTheme="majorHAnsi" w:cstheme="majorHAnsi"/>
                <w:color w:val="auto"/>
                <w:sz w:val="20"/>
              </w:rPr>
              <w:t>pro</w:t>
            </w:r>
            <w:r w:rsidRPr="008F68B8">
              <w:rPr>
                <w:rFonts w:asciiTheme="majorHAnsi" w:eastAsia="Arial" w:hAnsiTheme="majorHAnsi" w:cstheme="majorHAnsi"/>
                <w:color w:val="auto"/>
                <w:spacing w:val="2"/>
                <w:sz w:val="20"/>
              </w:rPr>
              <w:t>b</w:t>
            </w:r>
            <w:r w:rsidRPr="008F68B8">
              <w:rPr>
                <w:rFonts w:asciiTheme="majorHAnsi" w:eastAsia="Arial" w:hAnsiTheme="majorHAnsi" w:cstheme="majorHAnsi"/>
                <w:color w:val="auto"/>
                <w:sz w:val="20"/>
              </w:rPr>
              <w:t>a</w:t>
            </w:r>
            <w:r w:rsidRPr="008F68B8">
              <w:rPr>
                <w:rFonts w:asciiTheme="majorHAnsi" w:eastAsia="Arial" w:hAnsiTheme="majorHAnsi" w:cstheme="majorHAnsi"/>
                <w:color w:val="auto"/>
                <w:spacing w:val="2"/>
                <w:sz w:val="20"/>
              </w:rPr>
              <w:t>b</w:t>
            </w:r>
            <w:r w:rsidRPr="008F68B8">
              <w:rPr>
                <w:rFonts w:asciiTheme="majorHAnsi" w:eastAsia="Arial" w:hAnsiTheme="majorHAnsi" w:cstheme="majorHAnsi"/>
                <w:color w:val="auto"/>
                <w:spacing w:val="1"/>
                <w:sz w:val="20"/>
              </w:rPr>
              <w:t>l</w:t>
            </w:r>
            <w:r w:rsidRPr="008F68B8">
              <w:rPr>
                <w:rFonts w:asciiTheme="majorHAnsi" w:eastAsia="Arial" w:hAnsiTheme="majorHAnsi" w:cstheme="majorHAnsi"/>
                <w:color w:val="auto"/>
                <w:sz w:val="20"/>
              </w:rPr>
              <w:t>y</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requ</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res</w:t>
            </w:r>
            <w:r w:rsidRPr="008F68B8">
              <w:rPr>
                <w:rFonts w:asciiTheme="majorHAnsi" w:eastAsia="Arial" w:hAnsiTheme="majorHAnsi" w:cstheme="majorHAnsi"/>
                <w:color w:val="auto"/>
                <w:spacing w:val="34"/>
                <w:sz w:val="20"/>
              </w:rPr>
              <w:t xml:space="preserve"> </w:t>
            </w:r>
            <w:r w:rsidRPr="008F68B8">
              <w:rPr>
                <w:rFonts w:asciiTheme="majorHAnsi" w:eastAsia="Arial" w:hAnsiTheme="majorHAnsi" w:cstheme="majorHAnsi"/>
                <w:color w:val="auto"/>
                <w:sz w:val="20"/>
              </w:rPr>
              <w:t>an</w:t>
            </w:r>
            <w:r w:rsidRPr="008F68B8">
              <w:rPr>
                <w:rFonts w:asciiTheme="majorHAnsi" w:eastAsia="Arial" w:hAnsiTheme="majorHAnsi" w:cstheme="majorHAnsi"/>
                <w:color w:val="auto"/>
                <w:spacing w:val="34"/>
                <w:sz w:val="20"/>
              </w:rPr>
              <w:t xml:space="preserve"> </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ut</w:t>
            </w:r>
            <w:r w:rsidRPr="008F68B8">
              <w:rPr>
                <w:rFonts w:asciiTheme="majorHAnsi" w:eastAsia="Arial" w:hAnsiTheme="majorHAnsi" w:cstheme="majorHAnsi"/>
                <w:color w:val="auto"/>
                <w:spacing w:val="2"/>
                <w:sz w:val="20"/>
              </w:rPr>
              <w:t>f</w:t>
            </w:r>
            <w:r w:rsidRPr="008F68B8">
              <w:rPr>
                <w:rFonts w:asciiTheme="majorHAnsi" w:eastAsia="Arial" w:hAnsiTheme="majorHAnsi" w:cstheme="majorHAnsi"/>
                <w:color w:val="auto"/>
                <w:spacing w:val="-2"/>
                <w:sz w:val="20"/>
              </w:rPr>
              <w:t>l</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w</w:t>
            </w:r>
            <w:r w:rsidRPr="008F68B8">
              <w:rPr>
                <w:rFonts w:asciiTheme="majorHAnsi" w:eastAsia="Arial" w:hAnsiTheme="majorHAnsi" w:cstheme="majorHAnsi"/>
                <w:color w:val="auto"/>
                <w:spacing w:val="31"/>
                <w:sz w:val="20"/>
              </w:rPr>
              <w:t xml:space="preserve"> </w:t>
            </w:r>
            <w:r w:rsidRPr="008F68B8">
              <w:rPr>
                <w:rFonts w:asciiTheme="majorHAnsi" w:eastAsia="Arial" w:hAnsiTheme="majorHAnsi" w:cstheme="majorHAnsi"/>
                <w:color w:val="auto"/>
                <w:sz w:val="20"/>
              </w:rPr>
              <w:t>of</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re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our</w:t>
            </w:r>
            <w:r w:rsidRPr="008F68B8">
              <w:rPr>
                <w:rFonts w:asciiTheme="majorHAnsi" w:eastAsia="Arial" w:hAnsiTheme="majorHAnsi" w:cstheme="majorHAnsi"/>
                <w:color w:val="auto"/>
                <w:spacing w:val="1"/>
                <w:sz w:val="20"/>
              </w:rPr>
              <w:t>c</w:t>
            </w:r>
            <w:r w:rsidRPr="008F68B8">
              <w:rPr>
                <w:rFonts w:asciiTheme="majorHAnsi" w:eastAsia="Arial" w:hAnsiTheme="majorHAnsi" w:cstheme="majorHAnsi"/>
                <w:color w:val="auto"/>
                <w:sz w:val="20"/>
              </w:rPr>
              <w:t>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w:t>
            </w:r>
          </w:p>
        </w:tc>
        <w:tc>
          <w:tcPr>
            <w:cnfStyle w:val="000010000000" w:firstRow="0" w:lastRow="0" w:firstColumn="0" w:lastColumn="0" w:oddVBand="1" w:evenVBand="0" w:oddHBand="0" w:evenHBand="0" w:firstRowFirstColumn="0" w:firstRowLastColumn="0" w:lastRowFirstColumn="0" w:lastRowLastColumn="0"/>
            <w:tcW w:w="1831" w:type="dxa"/>
          </w:tcPr>
          <w:p w14:paraId="02DF8D6A" w14:textId="0D8B3171" w:rsidR="0058521A" w:rsidRPr="008F68B8" w:rsidRDefault="008F68B8" w:rsidP="00873070">
            <w:pPr>
              <w:pStyle w:val="BodyText12ptBefore"/>
              <w:ind w:left="271"/>
              <w:rPr>
                <w:rFonts w:asciiTheme="majorHAnsi" w:eastAsia="Arial" w:hAnsiTheme="majorHAnsi" w:cstheme="majorHAnsi"/>
                <w:color w:val="auto"/>
                <w:sz w:val="20"/>
              </w:rPr>
            </w:pPr>
            <w:r w:rsidRPr="008F68B8">
              <w:rPr>
                <w:rFonts w:asciiTheme="majorHAnsi" w:eastAsia="Arial" w:hAnsiTheme="majorHAnsi" w:cstheme="majorHAnsi"/>
                <w:color w:val="auto"/>
                <w:sz w:val="20"/>
              </w:rPr>
              <w:t xml:space="preserve">A </w:t>
            </w:r>
            <w:r w:rsidR="0058521A" w:rsidRPr="008F68B8">
              <w:rPr>
                <w:rFonts w:asciiTheme="majorHAnsi" w:eastAsia="Arial" w:hAnsiTheme="majorHAnsi" w:cstheme="majorHAnsi"/>
                <w:color w:val="auto"/>
                <w:sz w:val="20"/>
              </w:rPr>
              <w:t>pro</w:t>
            </w:r>
            <w:r w:rsidR="0058521A" w:rsidRPr="009712AC">
              <w:rPr>
                <w:rFonts w:asciiTheme="majorHAnsi" w:eastAsia="Arial" w:hAnsiTheme="majorHAnsi" w:cstheme="majorHAnsi"/>
                <w:color w:val="auto"/>
                <w:sz w:val="20"/>
              </w:rPr>
              <w:t>visio</w:t>
            </w:r>
            <w:r w:rsidR="0058521A" w:rsidRPr="008F68B8">
              <w:rPr>
                <w:rFonts w:asciiTheme="majorHAnsi" w:eastAsia="Arial" w:hAnsiTheme="majorHAnsi" w:cstheme="majorHAnsi"/>
                <w:color w:val="auto"/>
                <w:sz w:val="20"/>
              </w:rPr>
              <w:t>n</w:t>
            </w:r>
            <w:r>
              <w:rPr>
                <w:rFonts w:asciiTheme="majorHAnsi" w:eastAsia="Arial" w:hAnsiTheme="majorHAnsi" w:cstheme="majorHAnsi"/>
                <w:color w:val="auto"/>
                <w:sz w:val="20"/>
              </w:rPr>
              <w:t xml:space="preserve"> </w:t>
            </w:r>
            <w:r w:rsidR="0058521A" w:rsidRPr="009712AC">
              <w:rPr>
                <w:rFonts w:asciiTheme="majorHAnsi" w:eastAsia="Arial" w:hAnsiTheme="majorHAnsi" w:cstheme="majorHAnsi"/>
                <w:color w:val="auto"/>
                <w:sz w:val="20"/>
              </w:rPr>
              <w:t>i</w:t>
            </w:r>
            <w:r w:rsidR="0058521A" w:rsidRPr="008F68B8">
              <w:rPr>
                <w:rFonts w:asciiTheme="majorHAnsi" w:eastAsia="Arial" w:hAnsiTheme="majorHAnsi" w:cstheme="majorHAnsi"/>
                <w:color w:val="auto"/>
                <w:sz w:val="20"/>
              </w:rPr>
              <w:t>s</w:t>
            </w:r>
            <w:r>
              <w:rPr>
                <w:rFonts w:asciiTheme="majorHAnsi" w:eastAsia="Arial" w:hAnsiTheme="majorHAnsi" w:cstheme="majorHAnsi"/>
                <w:color w:val="auto"/>
                <w:sz w:val="20"/>
              </w:rPr>
              <w:t xml:space="preserve"> </w:t>
            </w:r>
            <w:r w:rsidR="0058521A" w:rsidRPr="008F68B8">
              <w:rPr>
                <w:rFonts w:asciiTheme="majorHAnsi" w:eastAsia="Arial" w:hAnsiTheme="majorHAnsi" w:cstheme="majorHAnsi"/>
                <w:color w:val="auto"/>
                <w:sz w:val="20"/>
              </w:rPr>
              <w:t>re</w:t>
            </w:r>
            <w:r w:rsidR="0058521A" w:rsidRPr="009712AC">
              <w:rPr>
                <w:rFonts w:asciiTheme="majorHAnsi" w:eastAsia="Arial" w:hAnsiTheme="majorHAnsi" w:cstheme="majorHAnsi"/>
                <w:color w:val="auto"/>
                <w:sz w:val="20"/>
              </w:rPr>
              <w:t>c</w:t>
            </w:r>
            <w:r w:rsidR="0058521A" w:rsidRPr="008F68B8">
              <w:rPr>
                <w:rFonts w:asciiTheme="majorHAnsi" w:eastAsia="Arial" w:hAnsiTheme="majorHAnsi" w:cstheme="majorHAnsi"/>
                <w:color w:val="auto"/>
                <w:sz w:val="20"/>
              </w:rPr>
              <w:t>ogn</w:t>
            </w:r>
            <w:r w:rsidR="0058521A" w:rsidRPr="009712AC">
              <w:rPr>
                <w:rFonts w:asciiTheme="majorHAnsi" w:eastAsia="Arial" w:hAnsiTheme="majorHAnsi" w:cstheme="majorHAnsi"/>
                <w:color w:val="auto"/>
                <w:sz w:val="20"/>
              </w:rPr>
              <w:t>ise</w:t>
            </w:r>
            <w:r w:rsidR="0058521A" w:rsidRPr="008F68B8">
              <w:rPr>
                <w:rFonts w:asciiTheme="majorHAnsi" w:eastAsia="Arial" w:hAnsiTheme="majorHAnsi" w:cstheme="majorHAnsi"/>
                <w:color w:val="auto"/>
                <w:sz w:val="20"/>
              </w:rPr>
              <w:t>d</w:t>
            </w:r>
            <w:r w:rsidRPr="008F68B8">
              <w:rPr>
                <w:rFonts w:asciiTheme="majorHAnsi" w:eastAsia="Arial" w:hAnsiTheme="majorHAnsi" w:cstheme="majorHAnsi"/>
                <w:color w:val="auto"/>
                <w:sz w:val="20"/>
              </w:rPr>
              <w:t xml:space="preserve">, </w:t>
            </w:r>
            <w:r w:rsidR="0058521A" w:rsidRPr="009712AC">
              <w:rPr>
                <w:rFonts w:asciiTheme="majorHAnsi" w:eastAsia="Arial" w:hAnsiTheme="majorHAnsi" w:cstheme="majorHAnsi"/>
                <w:color w:val="auto"/>
                <w:sz w:val="20"/>
              </w:rPr>
              <w:t>wi</w:t>
            </w:r>
            <w:r w:rsidR="0058521A" w:rsidRPr="008F68B8">
              <w:rPr>
                <w:rFonts w:asciiTheme="majorHAnsi" w:eastAsia="Arial" w:hAnsiTheme="majorHAnsi" w:cstheme="majorHAnsi"/>
                <w:color w:val="auto"/>
                <w:sz w:val="20"/>
              </w:rPr>
              <w:t>t</w:t>
            </w:r>
            <w:r w:rsidRPr="008F68B8">
              <w:rPr>
                <w:rFonts w:asciiTheme="majorHAnsi" w:eastAsia="Arial" w:hAnsiTheme="majorHAnsi" w:cstheme="majorHAnsi"/>
                <w:color w:val="auto"/>
                <w:sz w:val="20"/>
              </w:rPr>
              <w:t xml:space="preserve">h </w:t>
            </w:r>
            <w:r w:rsidR="0058521A" w:rsidRPr="009712AC">
              <w:rPr>
                <w:rFonts w:asciiTheme="majorHAnsi" w:eastAsia="Arial" w:hAnsiTheme="majorHAnsi" w:cstheme="majorHAnsi"/>
                <w:color w:val="auto"/>
                <w:sz w:val="20"/>
              </w:rPr>
              <w:t xml:space="preserve">the </w:t>
            </w:r>
            <w:r w:rsidR="0058521A" w:rsidRPr="008F68B8">
              <w:rPr>
                <w:rFonts w:asciiTheme="majorHAnsi" w:eastAsia="Arial" w:hAnsiTheme="majorHAnsi" w:cstheme="majorHAnsi"/>
                <w:color w:val="auto"/>
                <w:sz w:val="20"/>
              </w:rPr>
              <w:t>requ</w:t>
            </w:r>
            <w:r w:rsidR="0058521A" w:rsidRPr="009712AC">
              <w:rPr>
                <w:rFonts w:asciiTheme="majorHAnsi" w:eastAsia="Arial" w:hAnsiTheme="majorHAnsi" w:cstheme="majorHAnsi"/>
                <w:color w:val="auto"/>
                <w:sz w:val="20"/>
              </w:rPr>
              <w:t>i</w:t>
            </w:r>
            <w:r w:rsidR="0058521A" w:rsidRPr="008F68B8">
              <w:rPr>
                <w:rFonts w:asciiTheme="majorHAnsi" w:eastAsia="Arial" w:hAnsiTheme="majorHAnsi" w:cstheme="majorHAnsi"/>
                <w:color w:val="auto"/>
                <w:sz w:val="20"/>
              </w:rPr>
              <w:t>r</w:t>
            </w:r>
            <w:r w:rsidR="0058521A" w:rsidRPr="009712AC">
              <w:rPr>
                <w:rFonts w:asciiTheme="majorHAnsi" w:eastAsia="Arial" w:hAnsiTheme="majorHAnsi" w:cstheme="majorHAnsi"/>
                <w:color w:val="auto"/>
                <w:sz w:val="20"/>
              </w:rPr>
              <w:t>e</w:t>
            </w:r>
            <w:r w:rsidR="005D3807">
              <w:rPr>
                <w:rFonts w:asciiTheme="majorHAnsi" w:eastAsia="Arial" w:hAnsiTheme="majorHAnsi" w:cstheme="majorHAnsi"/>
                <w:color w:val="auto"/>
                <w:sz w:val="20"/>
              </w:rPr>
              <w:t>d</w:t>
            </w:r>
            <w:r w:rsidRPr="008F68B8">
              <w:rPr>
                <w:rFonts w:asciiTheme="majorHAnsi" w:eastAsia="Arial" w:hAnsiTheme="majorHAnsi" w:cstheme="majorHAnsi"/>
                <w:color w:val="auto"/>
                <w:sz w:val="20"/>
              </w:rPr>
              <w:t xml:space="preserve"> </w:t>
            </w:r>
            <w:r w:rsidR="0058521A" w:rsidRPr="009712AC">
              <w:rPr>
                <w:rFonts w:asciiTheme="majorHAnsi" w:eastAsia="Arial" w:hAnsiTheme="majorHAnsi" w:cstheme="majorHAnsi"/>
                <w:color w:val="auto"/>
                <w:sz w:val="20"/>
              </w:rPr>
              <w:t>provision</w:t>
            </w:r>
            <w:r>
              <w:rPr>
                <w:rFonts w:asciiTheme="majorHAnsi" w:eastAsia="Arial" w:hAnsiTheme="majorHAnsi" w:cstheme="majorHAnsi"/>
                <w:color w:val="auto"/>
                <w:sz w:val="20"/>
              </w:rPr>
              <w:t xml:space="preserve"> </w:t>
            </w:r>
            <w:r w:rsidR="0058521A" w:rsidRPr="008F68B8">
              <w:rPr>
                <w:rFonts w:asciiTheme="majorHAnsi" w:eastAsia="Arial" w:hAnsiTheme="majorHAnsi" w:cstheme="majorHAnsi"/>
                <w:color w:val="auto"/>
                <w:sz w:val="20"/>
              </w:rPr>
              <w:t>d</w:t>
            </w:r>
            <w:r w:rsidR="0058521A" w:rsidRPr="009712AC">
              <w:rPr>
                <w:rFonts w:asciiTheme="majorHAnsi" w:eastAsia="Arial" w:hAnsiTheme="majorHAnsi" w:cstheme="majorHAnsi"/>
                <w:color w:val="auto"/>
                <w:sz w:val="20"/>
              </w:rPr>
              <w:t>iscl</w:t>
            </w:r>
            <w:r w:rsidR="0058521A" w:rsidRPr="008F68B8">
              <w:rPr>
                <w:rFonts w:asciiTheme="majorHAnsi" w:eastAsia="Arial" w:hAnsiTheme="majorHAnsi" w:cstheme="majorHAnsi"/>
                <w:color w:val="auto"/>
                <w:sz w:val="20"/>
              </w:rPr>
              <w:t>o</w:t>
            </w:r>
            <w:r w:rsidR="0058521A" w:rsidRPr="009712AC">
              <w:rPr>
                <w:rFonts w:asciiTheme="majorHAnsi" w:eastAsia="Arial" w:hAnsiTheme="majorHAnsi" w:cstheme="majorHAnsi"/>
                <w:color w:val="auto"/>
                <w:sz w:val="20"/>
              </w:rPr>
              <w:t>s</w:t>
            </w:r>
            <w:r w:rsidR="0058521A" w:rsidRPr="008F68B8">
              <w:rPr>
                <w:rFonts w:asciiTheme="majorHAnsi" w:eastAsia="Arial" w:hAnsiTheme="majorHAnsi" w:cstheme="majorHAnsi"/>
                <w:color w:val="auto"/>
                <w:sz w:val="20"/>
              </w:rPr>
              <w:t>ure.</w:t>
            </w:r>
          </w:p>
        </w:tc>
        <w:tc>
          <w:tcPr>
            <w:tcW w:w="2268" w:type="dxa"/>
          </w:tcPr>
          <w:p w14:paraId="02DF8D6B" w14:textId="77777777" w:rsidR="0058521A" w:rsidRPr="008F68B8" w:rsidRDefault="0058521A" w:rsidP="003A00A5">
            <w:pPr>
              <w:pStyle w:val="BodyText12ptBefore"/>
              <w:ind w:left="27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rPr>
            </w:pPr>
          </w:p>
        </w:tc>
        <w:tc>
          <w:tcPr>
            <w:cnfStyle w:val="000100000000" w:firstRow="0" w:lastRow="0" w:firstColumn="0" w:lastColumn="1" w:oddVBand="0" w:evenVBand="0" w:oddHBand="0" w:evenHBand="0" w:firstRowFirstColumn="0" w:firstRowLastColumn="0" w:lastRowFirstColumn="0" w:lastRowLastColumn="0"/>
            <w:tcW w:w="1843" w:type="dxa"/>
          </w:tcPr>
          <w:p w14:paraId="02DF8D6C" w14:textId="77777777" w:rsidR="0058521A" w:rsidRPr="008F68B8" w:rsidRDefault="0058521A" w:rsidP="003A00A5">
            <w:pPr>
              <w:pStyle w:val="BodyText12ptBefore"/>
              <w:ind w:left="271"/>
              <w:rPr>
                <w:rFonts w:asciiTheme="majorHAnsi" w:hAnsiTheme="majorHAnsi" w:cstheme="majorHAnsi"/>
                <w:color w:val="auto"/>
                <w:sz w:val="20"/>
              </w:rPr>
            </w:pPr>
          </w:p>
        </w:tc>
      </w:tr>
      <w:tr w:rsidR="008F68B8" w14:paraId="02DF8D73" w14:textId="77777777" w:rsidTr="009712AC">
        <w:trPr>
          <w:trHeight w:hRule="exact" w:val="1995"/>
        </w:trPr>
        <w:tc>
          <w:tcPr>
            <w:tcW w:w="2551" w:type="dxa"/>
          </w:tcPr>
          <w:p w14:paraId="02DF8D6E" w14:textId="77777777" w:rsidR="0058521A" w:rsidRPr="008F68B8" w:rsidRDefault="0058521A" w:rsidP="003A00A5">
            <w:pPr>
              <w:pStyle w:val="BodyText12ptBefore"/>
              <w:ind w:left="271"/>
              <w:rPr>
                <w:rFonts w:asciiTheme="majorHAnsi" w:eastAsia="Arial" w:hAnsiTheme="majorHAnsi" w:cstheme="majorHAnsi"/>
                <w:color w:val="auto"/>
                <w:sz w:val="20"/>
              </w:rPr>
            </w:pPr>
            <w:r w:rsidRPr="008F68B8">
              <w:rPr>
                <w:rFonts w:asciiTheme="majorHAnsi" w:eastAsia="Arial" w:hAnsiTheme="majorHAnsi" w:cstheme="majorHAnsi"/>
                <w:color w:val="auto"/>
                <w:spacing w:val="3"/>
                <w:sz w:val="20"/>
              </w:rPr>
              <w:t>T</w:t>
            </w:r>
            <w:r w:rsidRPr="008F68B8">
              <w:rPr>
                <w:rFonts w:asciiTheme="majorHAnsi" w:eastAsia="Arial" w:hAnsiTheme="majorHAnsi" w:cstheme="majorHAnsi"/>
                <w:color w:val="auto"/>
                <w:sz w:val="20"/>
              </w:rPr>
              <w:t>here</w:t>
            </w:r>
            <w:r w:rsidRPr="008F68B8">
              <w:rPr>
                <w:rFonts w:asciiTheme="majorHAnsi" w:eastAsia="Arial" w:hAnsiTheme="majorHAnsi" w:cstheme="majorHAnsi"/>
                <w:color w:val="auto"/>
                <w:spacing w:val="54"/>
                <w:sz w:val="20"/>
              </w:rPr>
              <w:t xml:space="preserve"> </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s</w:t>
            </w:r>
            <w:r w:rsidRPr="008F68B8">
              <w:rPr>
                <w:rFonts w:asciiTheme="majorHAnsi" w:eastAsia="Arial" w:hAnsiTheme="majorHAnsi" w:cstheme="majorHAnsi"/>
                <w:color w:val="auto"/>
                <w:spacing w:val="1"/>
                <w:sz w:val="20"/>
              </w:rPr>
              <w:t xml:space="preserve"> </w:t>
            </w:r>
            <w:r w:rsidRPr="008F68B8">
              <w:rPr>
                <w:rFonts w:asciiTheme="majorHAnsi" w:eastAsia="Arial" w:hAnsiTheme="majorHAnsi" w:cstheme="majorHAnsi"/>
                <w:color w:val="auto"/>
                <w:sz w:val="20"/>
              </w:rPr>
              <w:t>a</w:t>
            </w:r>
            <w:r w:rsidRPr="008F68B8">
              <w:rPr>
                <w:rFonts w:asciiTheme="majorHAnsi" w:eastAsia="Arial" w:hAnsiTheme="majorHAnsi" w:cstheme="majorHAnsi"/>
                <w:color w:val="auto"/>
                <w:spacing w:val="55"/>
                <w:sz w:val="20"/>
              </w:rPr>
              <w:t xml:space="preserve"> </w:t>
            </w:r>
            <w:r w:rsidRPr="008F68B8">
              <w:rPr>
                <w:rFonts w:asciiTheme="majorHAnsi" w:eastAsia="Arial" w:hAnsiTheme="majorHAnsi" w:cstheme="majorHAnsi"/>
                <w:color w:val="auto"/>
                <w:sz w:val="20"/>
              </w:rPr>
              <w:t>po</w:t>
            </w:r>
            <w:r w:rsidRPr="008F68B8">
              <w:rPr>
                <w:rFonts w:asciiTheme="majorHAnsi" w:eastAsia="Arial" w:hAnsiTheme="majorHAnsi" w:cstheme="majorHAnsi"/>
                <w:color w:val="auto"/>
                <w:spacing w:val="1"/>
                <w:sz w:val="20"/>
              </w:rPr>
              <w:t>ss</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b</w:t>
            </w:r>
            <w:r w:rsidRPr="008F68B8">
              <w:rPr>
                <w:rFonts w:asciiTheme="majorHAnsi" w:eastAsia="Arial" w:hAnsiTheme="majorHAnsi" w:cstheme="majorHAnsi"/>
                <w:color w:val="auto"/>
                <w:spacing w:val="-2"/>
                <w:sz w:val="20"/>
              </w:rPr>
              <w:t>l</w:t>
            </w:r>
            <w:r w:rsidRPr="008F68B8">
              <w:rPr>
                <w:rFonts w:asciiTheme="majorHAnsi" w:eastAsia="Arial" w:hAnsiTheme="majorHAnsi" w:cstheme="majorHAnsi"/>
                <w:color w:val="auto"/>
                <w:sz w:val="20"/>
              </w:rPr>
              <w:t>e</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ob</w:t>
            </w:r>
            <w:r w:rsidRPr="008F68B8">
              <w:rPr>
                <w:rFonts w:asciiTheme="majorHAnsi" w:eastAsia="Arial" w:hAnsiTheme="majorHAnsi" w:cstheme="majorHAnsi"/>
                <w:color w:val="auto"/>
                <w:spacing w:val="1"/>
                <w:sz w:val="20"/>
              </w:rPr>
              <w:t>l</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g</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n</w:t>
            </w:r>
            <w:r w:rsidRPr="008F68B8">
              <w:rPr>
                <w:rFonts w:asciiTheme="majorHAnsi" w:eastAsia="Arial" w:hAnsiTheme="majorHAnsi" w:cstheme="majorHAnsi"/>
                <w:color w:val="auto"/>
                <w:spacing w:val="9"/>
                <w:sz w:val="20"/>
              </w:rPr>
              <w:t xml:space="preserve"> </w:t>
            </w:r>
            <w:r w:rsidRPr="008F68B8">
              <w:rPr>
                <w:rFonts w:asciiTheme="majorHAnsi" w:eastAsia="Arial" w:hAnsiTheme="majorHAnsi" w:cstheme="majorHAnsi"/>
                <w:color w:val="auto"/>
                <w:sz w:val="20"/>
              </w:rPr>
              <w:t>or</w:t>
            </w:r>
            <w:r w:rsidRPr="008F68B8">
              <w:rPr>
                <w:rFonts w:asciiTheme="majorHAnsi" w:eastAsia="Arial" w:hAnsiTheme="majorHAnsi" w:cstheme="majorHAnsi"/>
                <w:color w:val="auto"/>
                <w:spacing w:val="12"/>
                <w:sz w:val="20"/>
              </w:rPr>
              <w:t xml:space="preserve"> </w:t>
            </w:r>
            <w:r w:rsidRPr="008F68B8">
              <w:rPr>
                <w:rFonts w:asciiTheme="majorHAnsi" w:eastAsia="Arial" w:hAnsiTheme="majorHAnsi" w:cstheme="majorHAnsi"/>
                <w:color w:val="auto"/>
                <w:sz w:val="20"/>
              </w:rPr>
              <w:t>a</w:t>
            </w:r>
            <w:r w:rsidRPr="008F68B8">
              <w:rPr>
                <w:rFonts w:asciiTheme="majorHAnsi" w:eastAsia="Arial" w:hAnsiTheme="majorHAnsi" w:cstheme="majorHAnsi"/>
                <w:color w:val="auto"/>
                <w:spacing w:val="11"/>
                <w:sz w:val="20"/>
              </w:rPr>
              <w:t xml:space="preserve"> </w:t>
            </w:r>
            <w:r w:rsidRPr="008F68B8">
              <w:rPr>
                <w:rFonts w:asciiTheme="majorHAnsi" w:eastAsia="Arial" w:hAnsiTheme="majorHAnsi" w:cstheme="majorHAnsi"/>
                <w:color w:val="auto"/>
                <w:sz w:val="20"/>
              </w:rPr>
              <w:t>pre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ent</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ob</w:t>
            </w:r>
            <w:r w:rsidRPr="008F68B8">
              <w:rPr>
                <w:rFonts w:asciiTheme="majorHAnsi" w:eastAsia="Arial" w:hAnsiTheme="majorHAnsi" w:cstheme="majorHAnsi"/>
                <w:color w:val="auto"/>
                <w:spacing w:val="1"/>
                <w:sz w:val="20"/>
              </w:rPr>
              <w:t>l</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g</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n</w:t>
            </w:r>
            <w:r w:rsidRPr="008F68B8">
              <w:rPr>
                <w:rFonts w:asciiTheme="majorHAnsi" w:eastAsia="Arial" w:hAnsiTheme="majorHAnsi" w:cstheme="majorHAnsi"/>
                <w:color w:val="auto"/>
                <w:spacing w:val="35"/>
                <w:sz w:val="20"/>
              </w:rPr>
              <w:t xml:space="preserve"> </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h</w:t>
            </w:r>
            <w:r w:rsidRPr="008F68B8">
              <w:rPr>
                <w:rFonts w:asciiTheme="majorHAnsi" w:eastAsia="Arial" w:hAnsiTheme="majorHAnsi" w:cstheme="majorHAnsi"/>
                <w:color w:val="auto"/>
                <w:sz w:val="20"/>
              </w:rPr>
              <w:t>at</w:t>
            </w:r>
            <w:r w:rsidRPr="008F68B8">
              <w:rPr>
                <w:rFonts w:asciiTheme="majorHAnsi" w:eastAsia="Arial" w:hAnsiTheme="majorHAnsi" w:cstheme="majorHAnsi"/>
                <w:color w:val="auto"/>
                <w:spacing w:val="36"/>
                <w:sz w:val="20"/>
              </w:rPr>
              <w:t xml:space="preserve"> </w:t>
            </w:r>
            <w:r w:rsidRPr="008F68B8">
              <w:rPr>
                <w:rFonts w:asciiTheme="majorHAnsi" w:eastAsia="Arial" w:hAnsiTheme="majorHAnsi" w:cstheme="majorHAnsi"/>
                <w:color w:val="auto"/>
                <w:spacing w:val="4"/>
                <w:sz w:val="20"/>
              </w:rPr>
              <w:t>m</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pacing w:val="-7"/>
                <w:sz w:val="20"/>
              </w:rPr>
              <w:t>y</w:t>
            </w:r>
            <w:r w:rsidRPr="008F68B8">
              <w:rPr>
                <w:rFonts w:asciiTheme="majorHAnsi" w:eastAsia="Arial" w:hAnsiTheme="majorHAnsi" w:cstheme="majorHAnsi"/>
                <w:color w:val="auto"/>
                <w:sz w:val="20"/>
              </w:rPr>
              <w:t>,</w:t>
            </w:r>
            <w:r w:rsidRPr="008F68B8">
              <w:rPr>
                <w:rFonts w:asciiTheme="majorHAnsi" w:eastAsia="Arial" w:hAnsiTheme="majorHAnsi" w:cstheme="majorHAnsi"/>
                <w:color w:val="auto"/>
                <w:spacing w:val="39"/>
                <w:sz w:val="20"/>
              </w:rPr>
              <w:t xml:space="preserve"> </w:t>
            </w:r>
            <w:r w:rsidRPr="008F68B8">
              <w:rPr>
                <w:rFonts w:asciiTheme="majorHAnsi" w:eastAsia="Arial" w:hAnsiTheme="majorHAnsi" w:cstheme="majorHAnsi"/>
                <w:color w:val="auto"/>
                <w:sz w:val="20"/>
              </w:rPr>
              <w:t>but</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prob</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z w:val="20"/>
              </w:rPr>
              <w:t>b</w:t>
            </w:r>
            <w:r w:rsidRPr="008F68B8">
              <w:rPr>
                <w:rFonts w:asciiTheme="majorHAnsi" w:eastAsia="Arial" w:hAnsiTheme="majorHAnsi" w:cstheme="majorHAnsi"/>
                <w:color w:val="auto"/>
                <w:spacing w:val="3"/>
                <w:sz w:val="20"/>
              </w:rPr>
              <w:t>l</w:t>
            </w:r>
            <w:r w:rsidRPr="008F68B8">
              <w:rPr>
                <w:rFonts w:asciiTheme="majorHAnsi" w:eastAsia="Arial" w:hAnsiTheme="majorHAnsi" w:cstheme="majorHAnsi"/>
                <w:color w:val="auto"/>
                <w:sz w:val="20"/>
              </w:rPr>
              <w:t>y w</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1"/>
                <w:sz w:val="20"/>
              </w:rPr>
              <w:t>l</w:t>
            </w:r>
            <w:r w:rsidRPr="008F68B8">
              <w:rPr>
                <w:rFonts w:asciiTheme="majorHAnsi" w:eastAsia="Arial" w:hAnsiTheme="majorHAnsi" w:cstheme="majorHAnsi"/>
                <w:color w:val="auto"/>
                <w:sz w:val="20"/>
              </w:rPr>
              <w:t>l</w:t>
            </w:r>
            <w:r w:rsidRPr="008F68B8">
              <w:rPr>
                <w:rFonts w:asciiTheme="majorHAnsi" w:eastAsia="Arial" w:hAnsiTheme="majorHAnsi" w:cstheme="majorHAnsi"/>
                <w:color w:val="auto"/>
                <w:spacing w:val="1"/>
                <w:sz w:val="20"/>
              </w:rPr>
              <w:t xml:space="preserve"> </w:t>
            </w:r>
            <w:r w:rsidRPr="008F68B8">
              <w:rPr>
                <w:rFonts w:asciiTheme="majorHAnsi" w:eastAsia="Arial" w:hAnsiTheme="majorHAnsi" w:cstheme="majorHAnsi"/>
                <w:color w:val="auto"/>
                <w:sz w:val="20"/>
              </w:rPr>
              <w:t>n</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 xml:space="preserve"> </w:t>
            </w:r>
            <w:r w:rsidRPr="008F68B8">
              <w:rPr>
                <w:rFonts w:asciiTheme="majorHAnsi" w:eastAsia="Arial" w:hAnsiTheme="majorHAnsi" w:cstheme="majorHAnsi"/>
                <w:color w:val="auto"/>
                <w:sz w:val="20"/>
              </w:rPr>
              <w:t>re</w:t>
            </w:r>
            <w:r w:rsidRPr="008F68B8">
              <w:rPr>
                <w:rFonts w:asciiTheme="majorHAnsi" w:eastAsia="Arial" w:hAnsiTheme="majorHAnsi" w:cstheme="majorHAnsi"/>
                <w:color w:val="auto"/>
                <w:spacing w:val="2"/>
                <w:sz w:val="20"/>
              </w:rPr>
              <w:t>q</w:t>
            </w:r>
            <w:r w:rsidRPr="008F68B8">
              <w:rPr>
                <w:rFonts w:asciiTheme="majorHAnsi" w:eastAsia="Arial" w:hAnsiTheme="majorHAnsi" w:cstheme="majorHAnsi"/>
                <w:color w:val="auto"/>
                <w:sz w:val="20"/>
              </w:rPr>
              <w:t>u</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re</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an</w:t>
            </w:r>
            <w:r w:rsidRPr="008F68B8">
              <w:rPr>
                <w:rFonts w:asciiTheme="majorHAnsi" w:eastAsia="Arial" w:hAnsiTheme="majorHAnsi" w:cstheme="majorHAnsi"/>
                <w:color w:val="auto"/>
                <w:spacing w:val="-8"/>
                <w:sz w:val="20"/>
              </w:rPr>
              <w:t xml:space="preserve"> </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ut</w:t>
            </w:r>
            <w:r w:rsidRPr="008F68B8">
              <w:rPr>
                <w:rFonts w:asciiTheme="majorHAnsi" w:eastAsia="Arial" w:hAnsiTheme="majorHAnsi" w:cstheme="majorHAnsi"/>
                <w:color w:val="auto"/>
                <w:spacing w:val="2"/>
                <w:sz w:val="20"/>
              </w:rPr>
              <w:t>f</w:t>
            </w:r>
            <w:r w:rsidRPr="008F68B8">
              <w:rPr>
                <w:rFonts w:asciiTheme="majorHAnsi" w:eastAsia="Arial" w:hAnsiTheme="majorHAnsi" w:cstheme="majorHAnsi"/>
                <w:color w:val="auto"/>
                <w:spacing w:val="-2"/>
                <w:sz w:val="20"/>
              </w:rPr>
              <w:t>l</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w</w:t>
            </w:r>
            <w:r w:rsidRPr="008F68B8">
              <w:rPr>
                <w:rFonts w:asciiTheme="majorHAnsi" w:eastAsia="Arial" w:hAnsiTheme="majorHAnsi" w:cstheme="majorHAnsi"/>
                <w:color w:val="auto"/>
                <w:spacing w:val="-9"/>
                <w:sz w:val="20"/>
              </w:rPr>
              <w:t xml:space="preserve"> </w:t>
            </w:r>
            <w:r w:rsidRPr="008F68B8">
              <w:rPr>
                <w:rFonts w:asciiTheme="majorHAnsi" w:eastAsia="Arial" w:hAnsiTheme="majorHAnsi" w:cstheme="majorHAnsi"/>
                <w:color w:val="auto"/>
                <w:sz w:val="20"/>
              </w:rPr>
              <w:t>of</w:t>
            </w:r>
            <w:r w:rsidRPr="008F68B8">
              <w:rPr>
                <w:rFonts w:asciiTheme="majorHAnsi" w:eastAsia="Arial" w:hAnsiTheme="majorHAnsi" w:cstheme="majorHAnsi"/>
                <w:color w:val="auto"/>
                <w:spacing w:val="-6"/>
                <w:sz w:val="20"/>
              </w:rPr>
              <w:t xml:space="preserve"> </w:t>
            </w:r>
            <w:r w:rsidRPr="008F68B8">
              <w:rPr>
                <w:rFonts w:asciiTheme="majorHAnsi" w:eastAsia="Arial" w:hAnsiTheme="majorHAnsi" w:cstheme="majorHAnsi"/>
                <w:color w:val="auto"/>
                <w:sz w:val="20"/>
              </w:rPr>
              <w:t>re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our</w:t>
            </w:r>
            <w:r w:rsidRPr="008F68B8">
              <w:rPr>
                <w:rFonts w:asciiTheme="majorHAnsi" w:eastAsia="Arial" w:hAnsiTheme="majorHAnsi" w:cstheme="majorHAnsi"/>
                <w:color w:val="auto"/>
                <w:spacing w:val="1"/>
                <w:sz w:val="20"/>
              </w:rPr>
              <w:t>c</w:t>
            </w:r>
            <w:r w:rsidRPr="008F68B8">
              <w:rPr>
                <w:rFonts w:asciiTheme="majorHAnsi" w:eastAsia="Arial" w:hAnsiTheme="majorHAnsi" w:cstheme="majorHAnsi"/>
                <w:color w:val="auto"/>
                <w:sz w:val="20"/>
              </w:rPr>
              <w:t>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w:t>
            </w:r>
          </w:p>
        </w:tc>
        <w:tc>
          <w:tcPr>
            <w:cnfStyle w:val="000010000000" w:firstRow="0" w:lastRow="0" w:firstColumn="0" w:lastColumn="0" w:oddVBand="1" w:evenVBand="0" w:oddHBand="0" w:evenHBand="0" w:firstRowFirstColumn="0" w:firstRowLastColumn="0" w:lastRowFirstColumn="0" w:lastRowLastColumn="0"/>
            <w:tcW w:w="1831" w:type="dxa"/>
          </w:tcPr>
          <w:p w14:paraId="02DF8D6F" w14:textId="77777777" w:rsidR="0058521A" w:rsidRPr="008F68B8" w:rsidRDefault="0058521A" w:rsidP="003A00A5">
            <w:pPr>
              <w:pStyle w:val="BodyText12ptBefore"/>
              <w:ind w:left="271"/>
              <w:rPr>
                <w:rFonts w:asciiTheme="majorHAnsi" w:hAnsiTheme="majorHAnsi" w:cstheme="majorHAnsi"/>
                <w:color w:val="auto"/>
                <w:sz w:val="20"/>
              </w:rPr>
            </w:pPr>
          </w:p>
        </w:tc>
        <w:tc>
          <w:tcPr>
            <w:tcW w:w="2268" w:type="dxa"/>
          </w:tcPr>
          <w:p w14:paraId="02DF8D70" w14:textId="77777777" w:rsidR="0058521A" w:rsidRPr="008F68B8" w:rsidRDefault="0058521A" w:rsidP="003A00A5">
            <w:pPr>
              <w:pStyle w:val="BodyText12ptBefore"/>
              <w:ind w:left="271"/>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rPr>
            </w:pPr>
            <w:r w:rsidRPr="008F68B8">
              <w:rPr>
                <w:rFonts w:asciiTheme="majorHAnsi" w:eastAsia="Arial" w:hAnsiTheme="majorHAnsi" w:cstheme="majorHAnsi"/>
                <w:color w:val="auto"/>
                <w:sz w:val="20"/>
              </w:rPr>
              <w:t>No</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pr</w:t>
            </w:r>
            <w:r w:rsidRPr="009712AC">
              <w:rPr>
                <w:rFonts w:asciiTheme="majorHAnsi" w:eastAsia="Arial" w:hAnsiTheme="majorHAnsi" w:cstheme="majorHAnsi"/>
                <w:color w:val="auto"/>
                <w:sz w:val="20"/>
              </w:rPr>
              <w:t>ovisi</w:t>
            </w:r>
            <w:r w:rsidRPr="008F68B8">
              <w:rPr>
                <w:rFonts w:asciiTheme="majorHAnsi" w:eastAsia="Arial" w:hAnsiTheme="majorHAnsi" w:cstheme="majorHAnsi"/>
                <w:color w:val="auto"/>
                <w:sz w:val="20"/>
              </w:rPr>
              <w:t>on</w:t>
            </w:r>
            <w:r w:rsidRPr="009712AC">
              <w:rPr>
                <w:rFonts w:asciiTheme="majorHAnsi" w:eastAsia="Arial" w:hAnsiTheme="majorHAnsi" w:cstheme="majorHAnsi"/>
                <w:color w:val="auto"/>
                <w:sz w:val="20"/>
              </w:rPr>
              <w:t xml:space="preserve"> i</w:t>
            </w:r>
            <w:r w:rsidRPr="008F68B8">
              <w:rPr>
                <w:rFonts w:asciiTheme="majorHAnsi" w:eastAsia="Arial" w:hAnsiTheme="majorHAnsi" w:cstheme="majorHAnsi"/>
                <w:color w:val="auto"/>
                <w:sz w:val="20"/>
              </w:rPr>
              <w:t>s</w:t>
            </w:r>
            <w:r w:rsidRPr="009712AC">
              <w:rPr>
                <w:rFonts w:asciiTheme="majorHAnsi" w:eastAsia="Arial" w:hAnsiTheme="majorHAnsi" w:cstheme="majorHAnsi"/>
                <w:color w:val="auto"/>
                <w:sz w:val="20"/>
              </w:rPr>
              <w:t xml:space="preserve"> t</w:t>
            </w:r>
            <w:r w:rsidRPr="008F68B8">
              <w:rPr>
                <w:rFonts w:asciiTheme="majorHAnsi" w:eastAsia="Arial" w:hAnsiTheme="majorHAnsi" w:cstheme="majorHAnsi"/>
                <w:color w:val="auto"/>
                <w:sz w:val="20"/>
              </w:rPr>
              <w:t>o</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be</w:t>
            </w:r>
            <w:r w:rsidR="008F68B8" w:rsidRPr="008F68B8">
              <w:rPr>
                <w:rFonts w:asciiTheme="majorHAnsi" w:eastAsia="Arial" w:hAnsiTheme="majorHAnsi" w:cstheme="majorHAnsi"/>
                <w:color w:val="auto"/>
                <w:sz w:val="20"/>
              </w:rPr>
              <w:t xml:space="preserve"> </w:t>
            </w:r>
            <w:r w:rsidRPr="009712AC">
              <w:rPr>
                <w:rFonts w:asciiTheme="majorHAnsi" w:eastAsia="Arial" w:hAnsiTheme="majorHAnsi" w:cstheme="majorHAnsi"/>
                <w:color w:val="auto"/>
                <w:sz w:val="20"/>
              </w:rPr>
              <w:t>recognised.</w:t>
            </w:r>
          </w:p>
          <w:p w14:paraId="02DF8D71" w14:textId="77777777" w:rsidR="0058521A" w:rsidRPr="008F68B8" w:rsidRDefault="0058521A" w:rsidP="003A00A5">
            <w:pPr>
              <w:pStyle w:val="BodyText12ptBefore"/>
              <w:ind w:left="271"/>
              <w:cnfStyle w:val="000000000000" w:firstRow="0" w:lastRow="0" w:firstColumn="0" w:lastColumn="0" w:oddVBand="0" w:evenVBand="0" w:oddHBand="0" w:evenHBand="0" w:firstRowFirstColumn="0" w:firstRowLastColumn="0" w:lastRowFirstColumn="0" w:lastRowLastColumn="0"/>
              <w:rPr>
                <w:rFonts w:asciiTheme="majorHAnsi" w:eastAsia="Arial" w:hAnsiTheme="majorHAnsi" w:cstheme="majorHAnsi"/>
                <w:color w:val="auto"/>
                <w:sz w:val="20"/>
              </w:rPr>
            </w:pPr>
            <w:r w:rsidRPr="008F68B8">
              <w:rPr>
                <w:rFonts w:asciiTheme="majorHAnsi" w:eastAsia="Arial" w:hAnsiTheme="majorHAnsi" w:cstheme="majorHAnsi"/>
                <w:color w:val="auto"/>
                <w:sz w:val="20"/>
              </w:rPr>
              <w:t>A</w:t>
            </w:r>
            <w:r w:rsidRPr="009712AC">
              <w:rPr>
                <w:rFonts w:asciiTheme="majorHAnsi" w:eastAsia="Arial" w:hAnsiTheme="majorHAnsi" w:cstheme="majorHAnsi"/>
                <w:color w:val="auto"/>
                <w:sz w:val="20"/>
              </w:rPr>
              <w:t xml:space="preserve"> c</w:t>
            </w:r>
            <w:r w:rsidRPr="008F68B8">
              <w:rPr>
                <w:rFonts w:asciiTheme="majorHAnsi" w:eastAsia="Arial" w:hAnsiTheme="majorHAnsi" w:cstheme="majorHAnsi"/>
                <w:color w:val="auto"/>
                <w:sz w:val="20"/>
              </w:rPr>
              <w:t>ont</w:t>
            </w:r>
            <w:r w:rsidRPr="009712AC">
              <w:rPr>
                <w:rFonts w:asciiTheme="majorHAnsi" w:eastAsia="Arial" w:hAnsiTheme="majorHAnsi" w:cstheme="majorHAnsi"/>
                <w:color w:val="auto"/>
                <w:sz w:val="20"/>
              </w:rPr>
              <w:t>i</w:t>
            </w:r>
            <w:r w:rsidRPr="008F68B8">
              <w:rPr>
                <w:rFonts w:asciiTheme="majorHAnsi" w:eastAsia="Arial" w:hAnsiTheme="majorHAnsi" w:cstheme="majorHAnsi"/>
                <w:color w:val="auto"/>
                <w:sz w:val="20"/>
              </w:rPr>
              <w:t>n</w:t>
            </w:r>
            <w:r w:rsidRPr="009712AC">
              <w:rPr>
                <w:rFonts w:asciiTheme="majorHAnsi" w:eastAsia="Arial" w:hAnsiTheme="majorHAnsi" w:cstheme="majorHAnsi"/>
                <w:color w:val="auto"/>
                <w:sz w:val="20"/>
              </w:rPr>
              <w:t>g</w:t>
            </w:r>
            <w:r w:rsidRPr="008F68B8">
              <w:rPr>
                <w:rFonts w:asciiTheme="majorHAnsi" w:eastAsia="Arial" w:hAnsiTheme="majorHAnsi" w:cstheme="majorHAnsi"/>
                <w:color w:val="auto"/>
                <w:sz w:val="20"/>
              </w:rPr>
              <w:t>ent</w:t>
            </w:r>
            <w:r w:rsidRPr="009712AC">
              <w:rPr>
                <w:rFonts w:asciiTheme="majorHAnsi" w:eastAsia="Arial" w:hAnsiTheme="majorHAnsi" w:cstheme="majorHAnsi"/>
                <w:color w:val="auto"/>
                <w:sz w:val="20"/>
              </w:rPr>
              <w:t xml:space="preserve"> lia</w:t>
            </w:r>
            <w:r w:rsidRPr="008F68B8">
              <w:rPr>
                <w:rFonts w:asciiTheme="majorHAnsi" w:eastAsia="Arial" w:hAnsiTheme="majorHAnsi" w:cstheme="majorHAnsi"/>
                <w:color w:val="auto"/>
                <w:sz w:val="20"/>
              </w:rPr>
              <w:t>b</w:t>
            </w:r>
            <w:r w:rsidRPr="009712AC">
              <w:rPr>
                <w:rFonts w:asciiTheme="majorHAnsi" w:eastAsia="Arial" w:hAnsiTheme="majorHAnsi" w:cstheme="majorHAnsi"/>
                <w:color w:val="auto"/>
                <w:sz w:val="20"/>
              </w:rPr>
              <w:t>ilit</w:t>
            </w:r>
            <w:r w:rsidRPr="008F68B8">
              <w:rPr>
                <w:rFonts w:asciiTheme="majorHAnsi" w:eastAsia="Arial" w:hAnsiTheme="majorHAnsi" w:cstheme="majorHAnsi"/>
                <w:color w:val="auto"/>
                <w:sz w:val="20"/>
              </w:rPr>
              <w:t>y</w:t>
            </w:r>
            <w:r w:rsidRPr="009712AC">
              <w:rPr>
                <w:rFonts w:asciiTheme="majorHAnsi" w:eastAsia="Arial" w:hAnsiTheme="majorHAnsi" w:cstheme="majorHAnsi"/>
                <w:color w:val="auto"/>
                <w:sz w:val="20"/>
              </w:rPr>
              <w:t xml:space="preserve"> s</w:t>
            </w:r>
            <w:r w:rsidRPr="008F68B8">
              <w:rPr>
                <w:rFonts w:asciiTheme="majorHAnsi" w:eastAsia="Arial" w:hAnsiTheme="majorHAnsi" w:cstheme="majorHAnsi"/>
                <w:color w:val="auto"/>
                <w:sz w:val="20"/>
              </w:rPr>
              <w:t>h</w:t>
            </w:r>
            <w:r w:rsidRPr="009712AC">
              <w:rPr>
                <w:rFonts w:asciiTheme="majorHAnsi" w:eastAsia="Arial" w:hAnsiTheme="majorHAnsi" w:cstheme="majorHAnsi"/>
                <w:color w:val="auto"/>
                <w:sz w:val="20"/>
              </w:rPr>
              <w:t>al</w:t>
            </w:r>
            <w:r w:rsidRPr="008F68B8">
              <w:rPr>
                <w:rFonts w:asciiTheme="majorHAnsi" w:eastAsia="Arial" w:hAnsiTheme="majorHAnsi" w:cstheme="majorHAnsi"/>
                <w:color w:val="auto"/>
                <w:sz w:val="20"/>
              </w:rPr>
              <w:t>l</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be</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d</w:t>
            </w:r>
            <w:r w:rsidRPr="009712AC">
              <w:rPr>
                <w:rFonts w:asciiTheme="majorHAnsi" w:eastAsia="Arial" w:hAnsiTheme="majorHAnsi" w:cstheme="majorHAnsi"/>
                <w:color w:val="auto"/>
                <w:sz w:val="20"/>
              </w:rPr>
              <w:t>iscl</w:t>
            </w:r>
            <w:r w:rsidRPr="008F68B8">
              <w:rPr>
                <w:rFonts w:asciiTheme="majorHAnsi" w:eastAsia="Arial" w:hAnsiTheme="majorHAnsi" w:cstheme="majorHAnsi"/>
                <w:color w:val="auto"/>
                <w:sz w:val="20"/>
              </w:rPr>
              <w:t>o</w:t>
            </w:r>
            <w:r w:rsidRPr="009712AC">
              <w:rPr>
                <w:rFonts w:asciiTheme="majorHAnsi" w:eastAsia="Arial" w:hAnsiTheme="majorHAnsi" w:cstheme="majorHAnsi"/>
                <w:color w:val="auto"/>
                <w:sz w:val="20"/>
              </w:rPr>
              <w:t>s</w:t>
            </w:r>
            <w:r w:rsidRPr="008F68B8">
              <w:rPr>
                <w:rFonts w:asciiTheme="majorHAnsi" w:eastAsia="Arial" w:hAnsiTheme="majorHAnsi" w:cstheme="majorHAnsi"/>
                <w:color w:val="auto"/>
                <w:sz w:val="20"/>
              </w:rPr>
              <w:t>ed</w:t>
            </w:r>
            <w:r w:rsidRPr="009712AC">
              <w:rPr>
                <w:rFonts w:asciiTheme="majorHAnsi" w:eastAsia="Arial" w:hAnsiTheme="majorHAnsi" w:cstheme="majorHAnsi"/>
                <w:color w:val="auto"/>
                <w:sz w:val="20"/>
              </w:rPr>
              <w:t xml:space="preserve"> i</w:t>
            </w:r>
            <w:r w:rsidRPr="008F68B8">
              <w:rPr>
                <w:rFonts w:asciiTheme="majorHAnsi" w:eastAsia="Arial" w:hAnsiTheme="majorHAnsi" w:cstheme="majorHAnsi"/>
                <w:color w:val="auto"/>
                <w:sz w:val="20"/>
              </w:rPr>
              <w:t>n</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the</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no</w:t>
            </w:r>
            <w:r w:rsidRPr="009712AC">
              <w:rPr>
                <w:rFonts w:asciiTheme="majorHAnsi" w:eastAsia="Arial" w:hAnsiTheme="majorHAnsi" w:cstheme="majorHAnsi"/>
                <w:color w:val="auto"/>
                <w:sz w:val="20"/>
              </w:rPr>
              <w:t>t</w:t>
            </w:r>
            <w:r w:rsidRPr="008F68B8">
              <w:rPr>
                <w:rFonts w:asciiTheme="majorHAnsi" w:eastAsia="Arial" w:hAnsiTheme="majorHAnsi" w:cstheme="majorHAnsi"/>
                <w:color w:val="auto"/>
                <w:sz w:val="20"/>
              </w:rPr>
              <w:t>es</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to</w:t>
            </w:r>
            <w:r w:rsidRPr="009712AC">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the</w:t>
            </w:r>
            <w:r w:rsidRPr="009712AC">
              <w:rPr>
                <w:rFonts w:asciiTheme="majorHAnsi" w:eastAsia="Arial" w:hAnsiTheme="majorHAnsi" w:cstheme="majorHAnsi"/>
                <w:color w:val="auto"/>
                <w:sz w:val="20"/>
              </w:rPr>
              <w:t xml:space="preserve"> fi</w:t>
            </w:r>
            <w:r w:rsidRPr="008F68B8">
              <w:rPr>
                <w:rFonts w:asciiTheme="majorHAnsi" w:eastAsia="Arial" w:hAnsiTheme="majorHAnsi" w:cstheme="majorHAnsi"/>
                <w:color w:val="auto"/>
                <w:sz w:val="20"/>
              </w:rPr>
              <w:t>nan</w:t>
            </w:r>
            <w:r w:rsidRPr="009712AC">
              <w:rPr>
                <w:rFonts w:asciiTheme="majorHAnsi" w:eastAsia="Arial" w:hAnsiTheme="majorHAnsi" w:cstheme="majorHAnsi"/>
                <w:color w:val="auto"/>
                <w:sz w:val="20"/>
              </w:rPr>
              <w:t>ci</w:t>
            </w:r>
            <w:r w:rsidRPr="008F68B8">
              <w:rPr>
                <w:rFonts w:asciiTheme="majorHAnsi" w:eastAsia="Arial" w:hAnsiTheme="majorHAnsi" w:cstheme="majorHAnsi"/>
                <w:color w:val="auto"/>
                <w:sz w:val="20"/>
              </w:rPr>
              <w:t>al</w:t>
            </w:r>
            <w:r w:rsidRPr="009712AC">
              <w:rPr>
                <w:rFonts w:asciiTheme="majorHAnsi" w:eastAsia="Arial" w:hAnsiTheme="majorHAnsi" w:cstheme="majorHAnsi"/>
                <w:color w:val="auto"/>
                <w:sz w:val="20"/>
              </w:rPr>
              <w:t xml:space="preserve"> s</w:t>
            </w:r>
            <w:r w:rsidRPr="008F68B8">
              <w:rPr>
                <w:rFonts w:asciiTheme="majorHAnsi" w:eastAsia="Arial" w:hAnsiTheme="majorHAnsi" w:cstheme="majorHAnsi"/>
                <w:color w:val="auto"/>
                <w:sz w:val="20"/>
              </w:rPr>
              <w:t>tate</w:t>
            </w:r>
            <w:r w:rsidRPr="009712AC">
              <w:rPr>
                <w:rFonts w:asciiTheme="majorHAnsi" w:eastAsia="Arial" w:hAnsiTheme="majorHAnsi" w:cstheme="majorHAnsi"/>
                <w:color w:val="auto"/>
                <w:sz w:val="20"/>
              </w:rPr>
              <w:t>m</w:t>
            </w:r>
            <w:r w:rsidRPr="008F68B8">
              <w:rPr>
                <w:rFonts w:asciiTheme="majorHAnsi" w:eastAsia="Arial" w:hAnsiTheme="majorHAnsi" w:cstheme="majorHAnsi"/>
                <w:color w:val="auto"/>
                <w:sz w:val="20"/>
              </w:rPr>
              <w:t>ent</w:t>
            </w:r>
            <w:r w:rsidRPr="009712AC">
              <w:rPr>
                <w:rFonts w:asciiTheme="majorHAnsi" w:eastAsia="Arial" w:hAnsiTheme="majorHAnsi" w:cstheme="majorHAnsi"/>
                <w:color w:val="auto"/>
                <w:sz w:val="20"/>
              </w:rPr>
              <w:t>s</w:t>
            </w:r>
            <w:r w:rsidRPr="008F68B8">
              <w:rPr>
                <w:rFonts w:asciiTheme="majorHAnsi" w:eastAsia="Arial" w:hAnsiTheme="majorHAnsi" w:cstheme="majorHAnsi"/>
                <w:color w:val="auto"/>
                <w:sz w:val="20"/>
              </w:rPr>
              <w:t>.</w:t>
            </w:r>
          </w:p>
        </w:tc>
        <w:tc>
          <w:tcPr>
            <w:cnfStyle w:val="000100000000" w:firstRow="0" w:lastRow="0" w:firstColumn="0" w:lastColumn="1" w:oddVBand="0" w:evenVBand="0" w:oddHBand="0" w:evenHBand="0" w:firstRowFirstColumn="0" w:firstRowLastColumn="0" w:lastRowFirstColumn="0" w:lastRowLastColumn="0"/>
            <w:tcW w:w="1843" w:type="dxa"/>
          </w:tcPr>
          <w:p w14:paraId="02DF8D72" w14:textId="77777777" w:rsidR="0058521A" w:rsidRPr="009712AC" w:rsidRDefault="0058521A" w:rsidP="003A00A5">
            <w:pPr>
              <w:pStyle w:val="BodyText12ptBefore"/>
              <w:ind w:left="271"/>
              <w:rPr>
                <w:rFonts w:asciiTheme="majorHAnsi" w:eastAsia="Arial" w:hAnsiTheme="majorHAnsi" w:cstheme="majorHAnsi"/>
                <w:color w:val="auto"/>
                <w:sz w:val="20"/>
              </w:rPr>
            </w:pPr>
          </w:p>
        </w:tc>
      </w:tr>
      <w:tr w:rsidR="008F68B8" w14:paraId="02DF8D78" w14:textId="77777777" w:rsidTr="009712AC">
        <w:trPr>
          <w:cnfStyle w:val="010000000000" w:firstRow="0" w:lastRow="1" w:firstColumn="0" w:lastColumn="0" w:oddVBand="0" w:evenVBand="0" w:oddHBand="0" w:evenHBand="0" w:firstRowFirstColumn="0" w:firstRowLastColumn="0" w:lastRowFirstColumn="0" w:lastRowLastColumn="0"/>
          <w:trHeight w:hRule="exact" w:val="1941"/>
        </w:trPr>
        <w:tc>
          <w:tcPr>
            <w:tcW w:w="2551" w:type="dxa"/>
          </w:tcPr>
          <w:p w14:paraId="02DF8D74" w14:textId="77777777" w:rsidR="0058521A" w:rsidRPr="008F68B8" w:rsidRDefault="0058521A" w:rsidP="003A00A5">
            <w:pPr>
              <w:pStyle w:val="BodyText12ptBefore"/>
              <w:ind w:left="271"/>
              <w:rPr>
                <w:rFonts w:asciiTheme="majorHAnsi" w:eastAsia="Arial" w:hAnsiTheme="majorHAnsi" w:cstheme="majorHAnsi"/>
                <w:color w:val="auto"/>
                <w:sz w:val="20"/>
              </w:rPr>
            </w:pPr>
            <w:r w:rsidRPr="008F68B8">
              <w:rPr>
                <w:rFonts w:asciiTheme="majorHAnsi" w:eastAsia="Arial" w:hAnsiTheme="majorHAnsi" w:cstheme="majorHAnsi"/>
                <w:color w:val="auto"/>
                <w:spacing w:val="3"/>
                <w:sz w:val="20"/>
              </w:rPr>
              <w:t>T</w:t>
            </w:r>
            <w:r w:rsidRPr="008F68B8">
              <w:rPr>
                <w:rFonts w:asciiTheme="majorHAnsi" w:eastAsia="Arial" w:hAnsiTheme="majorHAnsi" w:cstheme="majorHAnsi"/>
                <w:color w:val="auto"/>
                <w:sz w:val="20"/>
              </w:rPr>
              <w:t>here</w:t>
            </w:r>
            <w:r w:rsidRPr="008F68B8">
              <w:rPr>
                <w:rFonts w:asciiTheme="majorHAnsi" w:eastAsia="Arial" w:hAnsiTheme="majorHAnsi" w:cstheme="majorHAnsi"/>
                <w:color w:val="auto"/>
                <w:spacing w:val="54"/>
                <w:sz w:val="20"/>
              </w:rPr>
              <w:t xml:space="preserve"> </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s</w:t>
            </w:r>
            <w:r w:rsidRPr="008F68B8">
              <w:rPr>
                <w:rFonts w:asciiTheme="majorHAnsi" w:eastAsia="Arial" w:hAnsiTheme="majorHAnsi" w:cstheme="majorHAnsi"/>
                <w:color w:val="auto"/>
                <w:spacing w:val="1"/>
                <w:sz w:val="20"/>
              </w:rPr>
              <w:t xml:space="preserve"> </w:t>
            </w:r>
            <w:r w:rsidRPr="008F68B8">
              <w:rPr>
                <w:rFonts w:asciiTheme="majorHAnsi" w:eastAsia="Arial" w:hAnsiTheme="majorHAnsi" w:cstheme="majorHAnsi"/>
                <w:color w:val="auto"/>
                <w:sz w:val="20"/>
              </w:rPr>
              <w:t>a</w:t>
            </w:r>
            <w:r w:rsidRPr="008F68B8">
              <w:rPr>
                <w:rFonts w:asciiTheme="majorHAnsi" w:eastAsia="Arial" w:hAnsiTheme="majorHAnsi" w:cstheme="majorHAnsi"/>
                <w:color w:val="auto"/>
                <w:spacing w:val="55"/>
                <w:sz w:val="20"/>
              </w:rPr>
              <w:t xml:space="preserve"> </w:t>
            </w:r>
            <w:r w:rsidRPr="008F68B8">
              <w:rPr>
                <w:rFonts w:asciiTheme="majorHAnsi" w:eastAsia="Arial" w:hAnsiTheme="majorHAnsi" w:cstheme="majorHAnsi"/>
                <w:color w:val="auto"/>
                <w:sz w:val="20"/>
              </w:rPr>
              <w:t>po</w:t>
            </w:r>
            <w:r w:rsidRPr="008F68B8">
              <w:rPr>
                <w:rFonts w:asciiTheme="majorHAnsi" w:eastAsia="Arial" w:hAnsiTheme="majorHAnsi" w:cstheme="majorHAnsi"/>
                <w:color w:val="auto"/>
                <w:spacing w:val="1"/>
                <w:sz w:val="20"/>
              </w:rPr>
              <w:t>ss</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b</w:t>
            </w:r>
            <w:r w:rsidRPr="008F68B8">
              <w:rPr>
                <w:rFonts w:asciiTheme="majorHAnsi" w:eastAsia="Arial" w:hAnsiTheme="majorHAnsi" w:cstheme="majorHAnsi"/>
                <w:color w:val="auto"/>
                <w:spacing w:val="-2"/>
                <w:sz w:val="20"/>
              </w:rPr>
              <w:t>l</w:t>
            </w:r>
            <w:r w:rsidRPr="008F68B8">
              <w:rPr>
                <w:rFonts w:asciiTheme="majorHAnsi" w:eastAsia="Arial" w:hAnsiTheme="majorHAnsi" w:cstheme="majorHAnsi"/>
                <w:color w:val="auto"/>
                <w:sz w:val="20"/>
              </w:rPr>
              <w:t>e</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ob</w:t>
            </w:r>
            <w:r w:rsidRPr="008F68B8">
              <w:rPr>
                <w:rFonts w:asciiTheme="majorHAnsi" w:eastAsia="Arial" w:hAnsiTheme="majorHAnsi" w:cstheme="majorHAnsi"/>
                <w:color w:val="auto"/>
                <w:spacing w:val="1"/>
                <w:sz w:val="20"/>
              </w:rPr>
              <w:t>l</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g</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n</w:t>
            </w:r>
            <w:r w:rsidRPr="008F68B8">
              <w:rPr>
                <w:rFonts w:asciiTheme="majorHAnsi" w:eastAsia="Arial" w:hAnsiTheme="majorHAnsi" w:cstheme="majorHAnsi"/>
                <w:color w:val="auto"/>
                <w:spacing w:val="9"/>
                <w:sz w:val="20"/>
              </w:rPr>
              <w:t xml:space="preserve"> </w:t>
            </w:r>
            <w:r w:rsidRPr="008F68B8">
              <w:rPr>
                <w:rFonts w:asciiTheme="majorHAnsi" w:eastAsia="Arial" w:hAnsiTheme="majorHAnsi" w:cstheme="majorHAnsi"/>
                <w:color w:val="auto"/>
                <w:sz w:val="20"/>
              </w:rPr>
              <w:t>or</w:t>
            </w:r>
            <w:r w:rsidRPr="008F68B8">
              <w:rPr>
                <w:rFonts w:asciiTheme="majorHAnsi" w:eastAsia="Arial" w:hAnsiTheme="majorHAnsi" w:cstheme="majorHAnsi"/>
                <w:color w:val="auto"/>
                <w:spacing w:val="12"/>
                <w:sz w:val="20"/>
              </w:rPr>
              <w:t xml:space="preserve"> </w:t>
            </w:r>
            <w:r w:rsidRPr="008F68B8">
              <w:rPr>
                <w:rFonts w:asciiTheme="majorHAnsi" w:eastAsia="Arial" w:hAnsiTheme="majorHAnsi" w:cstheme="majorHAnsi"/>
                <w:color w:val="auto"/>
                <w:sz w:val="20"/>
              </w:rPr>
              <w:t>a</w:t>
            </w:r>
            <w:r w:rsidRPr="008F68B8">
              <w:rPr>
                <w:rFonts w:asciiTheme="majorHAnsi" w:eastAsia="Arial" w:hAnsiTheme="majorHAnsi" w:cstheme="majorHAnsi"/>
                <w:color w:val="auto"/>
                <w:spacing w:val="11"/>
                <w:sz w:val="20"/>
              </w:rPr>
              <w:t xml:space="preserve"> </w:t>
            </w:r>
            <w:r w:rsidRPr="008F68B8">
              <w:rPr>
                <w:rFonts w:asciiTheme="majorHAnsi" w:eastAsia="Arial" w:hAnsiTheme="majorHAnsi" w:cstheme="majorHAnsi"/>
                <w:color w:val="auto"/>
                <w:sz w:val="20"/>
              </w:rPr>
              <w:t>pre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ent</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ob</w:t>
            </w:r>
            <w:r w:rsidRPr="008F68B8">
              <w:rPr>
                <w:rFonts w:asciiTheme="majorHAnsi" w:eastAsia="Arial" w:hAnsiTheme="majorHAnsi" w:cstheme="majorHAnsi"/>
                <w:color w:val="auto"/>
                <w:spacing w:val="1"/>
                <w:sz w:val="20"/>
              </w:rPr>
              <w:t>l</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g</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n where</w:t>
            </w:r>
            <w:r w:rsidRPr="008F68B8">
              <w:rPr>
                <w:rFonts w:asciiTheme="majorHAnsi" w:eastAsia="Arial" w:hAnsiTheme="majorHAnsi" w:cstheme="majorHAnsi"/>
                <w:color w:val="auto"/>
                <w:spacing w:val="1"/>
                <w:sz w:val="20"/>
              </w:rPr>
              <w:t xml:space="preserve"> </w:t>
            </w:r>
            <w:r w:rsidRPr="008F68B8">
              <w:rPr>
                <w:rFonts w:asciiTheme="majorHAnsi" w:eastAsia="Arial" w:hAnsiTheme="majorHAnsi" w:cstheme="majorHAnsi"/>
                <w:color w:val="auto"/>
                <w:sz w:val="20"/>
              </w:rPr>
              <w:t>the</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pacing w:val="-2"/>
                <w:sz w:val="20"/>
              </w:rPr>
              <w:t>li</w:t>
            </w:r>
            <w:r w:rsidRPr="008F68B8">
              <w:rPr>
                <w:rFonts w:asciiTheme="majorHAnsi" w:eastAsia="Arial" w:hAnsiTheme="majorHAnsi" w:cstheme="majorHAnsi"/>
                <w:color w:val="auto"/>
                <w:spacing w:val="3"/>
                <w:sz w:val="20"/>
              </w:rPr>
              <w:t>k</w:t>
            </w:r>
            <w:r w:rsidRPr="008F68B8">
              <w:rPr>
                <w:rFonts w:asciiTheme="majorHAnsi" w:eastAsia="Arial" w:hAnsiTheme="majorHAnsi" w:cstheme="majorHAnsi"/>
                <w:color w:val="auto"/>
                <w:sz w:val="20"/>
              </w:rPr>
              <w:t>e</w:t>
            </w:r>
            <w:r w:rsidRPr="008F68B8">
              <w:rPr>
                <w:rFonts w:asciiTheme="majorHAnsi" w:eastAsia="Arial" w:hAnsiTheme="majorHAnsi" w:cstheme="majorHAnsi"/>
                <w:color w:val="auto"/>
                <w:spacing w:val="-2"/>
                <w:sz w:val="20"/>
              </w:rPr>
              <w:t>li</w:t>
            </w:r>
            <w:r w:rsidRPr="008F68B8">
              <w:rPr>
                <w:rFonts w:asciiTheme="majorHAnsi" w:eastAsia="Arial" w:hAnsiTheme="majorHAnsi" w:cstheme="majorHAnsi"/>
                <w:color w:val="auto"/>
                <w:spacing w:val="2"/>
                <w:sz w:val="20"/>
              </w:rPr>
              <w:t>h</w:t>
            </w:r>
            <w:r w:rsidRPr="008F68B8">
              <w:rPr>
                <w:rFonts w:asciiTheme="majorHAnsi" w:eastAsia="Arial" w:hAnsiTheme="majorHAnsi" w:cstheme="majorHAnsi"/>
                <w:color w:val="auto"/>
                <w:sz w:val="20"/>
              </w:rPr>
              <w:t>ood</w:t>
            </w:r>
            <w:r w:rsidRPr="008F68B8">
              <w:rPr>
                <w:rFonts w:asciiTheme="majorHAnsi" w:eastAsia="Arial" w:hAnsiTheme="majorHAnsi" w:cstheme="majorHAnsi"/>
                <w:color w:val="auto"/>
                <w:spacing w:val="24"/>
                <w:sz w:val="20"/>
              </w:rPr>
              <w:t xml:space="preserve"> </w:t>
            </w:r>
            <w:r w:rsidRPr="008F68B8">
              <w:rPr>
                <w:rFonts w:asciiTheme="majorHAnsi" w:eastAsia="Arial" w:hAnsiTheme="majorHAnsi" w:cstheme="majorHAnsi"/>
                <w:color w:val="auto"/>
                <w:sz w:val="20"/>
              </w:rPr>
              <w:t>of</w:t>
            </w:r>
            <w:r w:rsidRPr="008F68B8">
              <w:rPr>
                <w:rFonts w:asciiTheme="majorHAnsi" w:eastAsia="Arial" w:hAnsiTheme="majorHAnsi" w:cstheme="majorHAnsi"/>
                <w:color w:val="auto"/>
                <w:spacing w:val="26"/>
                <w:sz w:val="20"/>
              </w:rPr>
              <w:t xml:space="preserve"> </w:t>
            </w:r>
            <w:r w:rsidRPr="008F68B8">
              <w:rPr>
                <w:rFonts w:asciiTheme="majorHAnsi" w:eastAsia="Arial" w:hAnsiTheme="majorHAnsi" w:cstheme="majorHAnsi"/>
                <w:color w:val="auto"/>
                <w:sz w:val="20"/>
              </w:rPr>
              <w:t>an</w:t>
            </w:r>
            <w:r w:rsidRPr="008F68B8">
              <w:rPr>
                <w:rFonts w:asciiTheme="majorHAnsi" w:eastAsia="Arial" w:hAnsiTheme="majorHAnsi" w:cstheme="majorHAnsi"/>
                <w:color w:val="auto"/>
                <w:spacing w:val="25"/>
                <w:sz w:val="20"/>
              </w:rPr>
              <w:t xml:space="preserve"> </w:t>
            </w:r>
            <w:r w:rsidRPr="008F68B8">
              <w:rPr>
                <w:rFonts w:asciiTheme="majorHAnsi" w:eastAsia="Arial" w:hAnsiTheme="majorHAnsi" w:cstheme="majorHAnsi"/>
                <w:color w:val="auto"/>
                <w:sz w:val="20"/>
              </w:rPr>
              <w:t>out</w:t>
            </w:r>
            <w:r w:rsidRPr="008F68B8">
              <w:rPr>
                <w:rFonts w:asciiTheme="majorHAnsi" w:eastAsia="Arial" w:hAnsiTheme="majorHAnsi" w:cstheme="majorHAnsi"/>
                <w:color w:val="auto"/>
                <w:spacing w:val="2"/>
                <w:sz w:val="20"/>
              </w:rPr>
              <w:t>f</w:t>
            </w:r>
            <w:r w:rsidRPr="008F68B8">
              <w:rPr>
                <w:rFonts w:asciiTheme="majorHAnsi" w:eastAsia="Arial" w:hAnsiTheme="majorHAnsi" w:cstheme="majorHAnsi"/>
                <w:color w:val="auto"/>
                <w:spacing w:val="-2"/>
                <w:sz w:val="20"/>
              </w:rPr>
              <w:t>l</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w</w:t>
            </w:r>
            <w:r w:rsidRPr="008F68B8">
              <w:rPr>
                <w:rFonts w:asciiTheme="majorHAnsi" w:eastAsia="Arial" w:hAnsiTheme="majorHAnsi" w:cstheme="majorHAnsi"/>
                <w:color w:val="auto"/>
                <w:spacing w:val="23"/>
                <w:sz w:val="20"/>
              </w:rPr>
              <w:t xml:space="preserve"> </w:t>
            </w:r>
            <w:r w:rsidRPr="008F68B8">
              <w:rPr>
                <w:rFonts w:asciiTheme="majorHAnsi" w:eastAsia="Arial" w:hAnsiTheme="majorHAnsi" w:cstheme="majorHAnsi"/>
                <w:color w:val="auto"/>
                <w:sz w:val="20"/>
              </w:rPr>
              <w:t>of</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re</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our</w:t>
            </w:r>
            <w:r w:rsidRPr="008F68B8">
              <w:rPr>
                <w:rFonts w:asciiTheme="majorHAnsi" w:eastAsia="Arial" w:hAnsiTheme="majorHAnsi" w:cstheme="majorHAnsi"/>
                <w:color w:val="auto"/>
                <w:spacing w:val="1"/>
                <w:sz w:val="20"/>
              </w:rPr>
              <w:t>c</w:t>
            </w:r>
            <w:r w:rsidRPr="008F68B8">
              <w:rPr>
                <w:rFonts w:asciiTheme="majorHAnsi" w:eastAsia="Arial" w:hAnsiTheme="majorHAnsi" w:cstheme="majorHAnsi"/>
                <w:color w:val="auto"/>
                <w:sz w:val="20"/>
              </w:rPr>
              <w:t>es</w:t>
            </w:r>
            <w:r w:rsidRPr="008F68B8">
              <w:rPr>
                <w:rFonts w:asciiTheme="majorHAnsi" w:eastAsia="Arial" w:hAnsiTheme="majorHAnsi" w:cstheme="majorHAnsi"/>
                <w:color w:val="auto"/>
                <w:spacing w:val="-9"/>
                <w:sz w:val="20"/>
              </w:rPr>
              <w:t xml:space="preserve"> </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s</w:t>
            </w:r>
            <w:r w:rsidRPr="008F68B8">
              <w:rPr>
                <w:rFonts w:asciiTheme="majorHAnsi" w:eastAsia="Arial" w:hAnsiTheme="majorHAnsi" w:cstheme="majorHAnsi"/>
                <w:color w:val="auto"/>
                <w:spacing w:val="-8"/>
                <w:sz w:val="20"/>
              </w:rPr>
              <w:t xml:space="preserve"> </w:t>
            </w:r>
            <w:r w:rsidRPr="008F68B8">
              <w:rPr>
                <w:rFonts w:asciiTheme="majorHAnsi" w:eastAsia="Arial" w:hAnsiTheme="majorHAnsi" w:cstheme="majorHAnsi"/>
                <w:color w:val="auto"/>
                <w:sz w:val="20"/>
              </w:rPr>
              <w:t>re</w:t>
            </w:r>
            <w:r w:rsidRPr="008F68B8">
              <w:rPr>
                <w:rFonts w:asciiTheme="majorHAnsi" w:eastAsia="Arial" w:hAnsiTheme="majorHAnsi" w:cstheme="majorHAnsi"/>
                <w:color w:val="auto"/>
                <w:spacing w:val="4"/>
                <w:sz w:val="20"/>
              </w:rPr>
              <w:t>m</w:t>
            </w:r>
            <w:r w:rsidRPr="008F68B8">
              <w:rPr>
                <w:rFonts w:asciiTheme="majorHAnsi" w:eastAsia="Arial" w:hAnsiTheme="majorHAnsi" w:cstheme="majorHAnsi"/>
                <w:color w:val="auto"/>
                <w:sz w:val="20"/>
              </w:rPr>
              <w:t>ote.</w:t>
            </w:r>
          </w:p>
        </w:tc>
        <w:tc>
          <w:tcPr>
            <w:cnfStyle w:val="000010000000" w:firstRow="0" w:lastRow="0" w:firstColumn="0" w:lastColumn="0" w:oddVBand="1" w:evenVBand="0" w:oddHBand="0" w:evenHBand="0" w:firstRowFirstColumn="0" w:firstRowLastColumn="0" w:lastRowFirstColumn="0" w:lastRowLastColumn="0"/>
            <w:tcW w:w="1831" w:type="dxa"/>
          </w:tcPr>
          <w:p w14:paraId="02DF8D75" w14:textId="77777777" w:rsidR="0058521A" w:rsidRPr="008F68B8" w:rsidRDefault="0058521A" w:rsidP="003A00A5">
            <w:pPr>
              <w:pStyle w:val="BodyText12ptBefore"/>
              <w:ind w:left="271"/>
              <w:rPr>
                <w:rFonts w:asciiTheme="majorHAnsi" w:hAnsiTheme="majorHAnsi" w:cstheme="majorHAnsi"/>
                <w:color w:val="auto"/>
                <w:sz w:val="20"/>
              </w:rPr>
            </w:pPr>
          </w:p>
        </w:tc>
        <w:tc>
          <w:tcPr>
            <w:tcW w:w="2268" w:type="dxa"/>
          </w:tcPr>
          <w:p w14:paraId="02DF8D76" w14:textId="77777777" w:rsidR="0058521A" w:rsidRPr="008F68B8" w:rsidRDefault="0058521A" w:rsidP="003A00A5">
            <w:pPr>
              <w:pStyle w:val="BodyText12ptBefore"/>
              <w:ind w:left="271"/>
              <w:cnfStyle w:val="010000000000" w:firstRow="0" w:lastRow="1" w:firstColumn="0" w:lastColumn="0" w:oddVBand="0" w:evenVBand="0" w:oddHBand="0" w:evenHBand="0" w:firstRowFirstColumn="0" w:firstRowLastColumn="0" w:lastRowFirstColumn="0" w:lastRowLastColumn="0"/>
              <w:rPr>
                <w:rFonts w:asciiTheme="majorHAnsi" w:hAnsiTheme="majorHAnsi" w:cstheme="majorHAnsi"/>
                <w:color w:val="auto"/>
                <w:sz w:val="20"/>
              </w:rPr>
            </w:pPr>
          </w:p>
        </w:tc>
        <w:tc>
          <w:tcPr>
            <w:cnfStyle w:val="000100000000" w:firstRow="0" w:lastRow="0" w:firstColumn="0" w:lastColumn="1" w:oddVBand="0" w:evenVBand="0" w:oddHBand="0" w:evenHBand="0" w:firstRowFirstColumn="0" w:firstRowLastColumn="0" w:lastRowFirstColumn="0" w:lastRowLastColumn="0"/>
            <w:tcW w:w="1843" w:type="dxa"/>
          </w:tcPr>
          <w:p w14:paraId="02DF8D77" w14:textId="77777777" w:rsidR="0058521A" w:rsidRPr="008F68B8" w:rsidRDefault="0058521A" w:rsidP="003A00A5">
            <w:pPr>
              <w:pStyle w:val="BodyText12ptBefore"/>
              <w:ind w:left="271"/>
              <w:rPr>
                <w:rFonts w:asciiTheme="majorHAnsi" w:eastAsia="Arial" w:hAnsiTheme="majorHAnsi" w:cstheme="majorHAnsi"/>
                <w:color w:val="auto"/>
                <w:sz w:val="20"/>
              </w:rPr>
            </w:pPr>
            <w:r w:rsidRPr="008F68B8">
              <w:rPr>
                <w:rFonts w:asciiTheme="majorHAnsi" w:eastAsia="Arial" w:hAnsiTheme="majorHAnsi" w:cstheme="majorHAnsi"/>
                <w:color w:val="auto"/>
                <w:sz w:val="20"/>
              </w:rPr>
              <w:t>No</w:t>
            </w:r>
            <w:r w:rsidRPr="008F68B8">
              <w:rPr>
                <w:rFonts w:asciiTheme="majorHAnsi" w:eastAsia="Arial" w:hAnsiTheme="majorHAnsi" w:cstheme="majorHAnsi"/>
                <w:color w:val="auto"/>
                <w:spacing w:val="37"/>
                <w:sz w:val="20"/>
              </w:rPr>
              <w:t xml:space="preserve"> </w:t>
            </w:r>
            <w:r w:rsidRPr="008F68B8">
              <w:rPr>
                <w:rFonts w:asciiTheme="majorHAnsi" w:eastAsia="Arial" w:hAnsiTheme="majorHAnsi" w:cstheme="majorHAnsi"/>
                <w:color w:val="auto"/>
                <w:sz w:val="20"/>
              </w:rPr>
              <w:t>pr</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pacing w:val="1"/>
                <w:sz w:val="20"/>
              </w:rPr>
              <w:t>v</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o</w:t>
            </w:r>
            <w:r w:rsidRPr="008F68B8">
              <w:rPr>
                <w:rFonts w:asciiTheme="majorHAnsi" w:eastAsia="Arial" w:hAnsiTheme="majorHAnsi" w:cstheme="majorHAnsi"/>
                <w:color w:val="auto"/>
                <w:sz w:val="20"/>
              </w:rPr>
              <w:t>n</w:t>
            </w:r>
            <w:r w:rsidRPr="008F68B8">
              <w:rPr>
                <w:rFonts w:asciiTheme="majorHAnsi" w:eastAsia="Arial" w:hAnsiTheme="majorHAnsi" w:cstheme="majorHAnsi"/>
                <w:color w:val="auto"/>
                <w:spacing w:val="38"/>
                <w:sz w:val="20"/>
              </w:rPr>
              <w:t xml:space="preserve"> </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s</w:t>
            </w:r>
            <w:r w:rsidRPr="008F68B8">
              <w:rPr>
                <w:rFonts w:asciiTheme="majorHAnsi" w:eastAsia="Arial" w:hAnsiTheme="majorHAnsi" w:cstheme="majorHAnsi"/>
                <w:color w:val="auto"/>
                <w:spacing w:val="39"/>
                <w:sz w:val="20"/>
              </w:rPr>
              <w:t xml:space="preserve"> </w:t>
            </w:r>
            <w:r w:rsidRPr="008F68B8">
              <w:rPr>
                <w:rFonts w:asciiTheme="majorHAnsi" w:eastAsia="Arial" w:hAnsiTheme="majorHAnsi" w:cstheme="majorHAnsi"/>
                <w:color w:val="auto"/>
                <w:spacing w:val="2"/>
                <w:sz w:val="20"/>
              </w:rPr>
              <w:t>t</w:t>
            </w:r>
            <w:r w:rsidRPr="008F68B8">
              <w:rPr>
                <w:rFonts w:asciiTheme="majorHAnsi" w:eastAsia="Arial" w:hAnsiTheme="majorHAnsi" w:cstheme="majorHAnsi"/>
                <w:color w:val="auto"/>
                <w:sz w:val="20"/>
              </w:rPr>
              <w:t>o</w:t>
            </w:r>
            <w:r w:rsidRPr="008F68B8">
              <w:rPr>
                <w:rFonts w:asciiTheme="majorHAnsi" w:eastAsia="Arial" w:hAnsiTheme="majorHAnsi" w:cstheme="majorHAnsi"/>
                <w:color w:val="auto"/>
                <w:spacing w:val="38"/>
                <w:sz w:val="20"/>
              </w:rPr>
              <w:t xml:space="preserve"> </w:t>
            </w:r>
            <w:r w:rsidRPr="008F68B8">
              <w:rPr>
                <w:rFonts w:asciiTheme="majorHAnsi" w:eastAsia="Arial" w:hAnsiTheme="majorHAnsi" w:cstheme="majorHAnsi"/>
                <w:color w:val="auto"/>
                <w:spacing w:val="2"/>
                <w:sz w:val="20"/>
              </w:rPr>
              <w:t>b</w:t>
            </w:r>
            <w:r w:rsidRPr="008F68B8">
              <w:rPr>
                <w:rFonts w:asciiTheme="majorHAnsi" w:eastAsia="Arial" w:hAnsiTheme="majorHAnsi" w:cstheme="majorHAnsi"/>
                <w:color w:val="auto"/>
                <w:sz w:val="20"/>
              </w:rPr>
              <w:t>e</w:t>
            </w:r>
            <w:r w:rsidR="008F68B8" w:rsidRPr="008F68B8">
              <w:rPr>
                <w:rFonts w:asciiTheme="majorHAnsi" w:eastAsia="Arial" w:hAnsiTheme="majorHAnsi" w:cstheme="majorHAnsi"/>
                <w:color w:val="auto"/>
                <w:sz w:val="20"/>
              </w:rPr>
              <w:t xml:space="preserve"> </w:t>
            </w:r>
            <w:r w:rsidRPr="008F68B8">
              <w:rPr>
                <w:rFonts w:asciiTheme="majorHAnsi" w:eastAsia="Arial" w:hAnsiTheme="majorHAnsi" w:cstheme="majorHAnsi"/>
                <w:color w:val="auto"/>
                <w:sz w:val="20"/>
              </w:rPr>
              <w:t>re</w:t>
            </w:r>
            <w:r w:rsidRPr="008F68B8">
              <w:rPr>
                <w:rFonts w:asciiTheme="majorHAnsi" w:eastAsia="Arial" w:hAnsiTheme="majorHAnsi" w:cstheme="majorHAnsi"/>
                <w:color w:val="auto"/>
                <w:spacing w:val="1"/>
                <w:sz w:val="20"/>
              </w:rPr>
              <w:t>c</w:t>
            </w:r>
            <w:r w:rsidRPr="008F68B8">
              <w:rPr>
                <w:rFonts w:asciiTheme="majorHAnsi" w:eastAsia="Arial" w:hAnsiTheme="majorHAnsi" w:cstheme="majorHAnsi"/>
                <w:color w:val="auto"/>
                <w:sz w:val="20"/>
              </w:rPr>
              <w:t>ogn</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pacing w:val="2"/>
                <w:sz w:val="20"/>
              </w:rPr>
              <w:t>e</w:t>
            </w:r>
            <w:r w:rsidRPr="008F68B8">
              <w:rPr>
                <w:rFonts w:asciiTheme="majorHAnsi" w:eastAsia="Arial" w:hAnsiTheme="majorHAnsi" w:cstheme="majorHAnsi"/>
                <w:color w:val="auto"/>
                <w:sz w:val="20"/>
              </w:rPr>
              <w:t>d.</w:t>
            </w:r>
            <w:r w:rsidR="008F68B8" w:rsidRPr="008F68B8">
              <w:rPr>
                <w:rFonts w:asciiTheme="majorHAnsi" w:eastAsia="Arial" w:hAnsiTheme="majorHAnsi" w:cstheme="majorHAnsi"/>
                <w:color w:val="auto"/>
                <w:sz w:val="20"/>
              </w:rPr>
              <w:t xml:space="preserve"> </w:t>
            </w:r>
            <w:r w:rsidRPr="008F68B8">
              <w:rPr>
                <w:rFonts w:asciiTheme="majorHAnsi" w:eastAsia="Arial" w:hAnsiTheme="majorHAnsi" w:cstheme="majorHAnsi"/>
                <w:color w:val="auto"/>
                <w:spacing w:val="2"/>
                <w:sz w:val="20"/>
              </w:rPr>
              <w:t>N</w:t>
            </w:r>
            <w:r w:rsidRPr="008F68B8">
              <w:rPr>
                <w:rFonts w:asciiTheme="majorHAnsi" w:eastAsia="Arial" w:hAnsiTheme="majorHAnsi" w:cstheme="majorHAnsi"/>
                <w:color w:val="auto"/>
                <w:sz w:val="20"/>
              </w:rPr>
              <w:t>o</w:t>
            </w:r>
            <w:r w:rsidRPr="008F68B8">
              <w:rPr>
                <w:rFonts w:asciiTheme="majorHAnsi" w:eastAsia="Arial" w:hAnsiTheme="majorHAnsi" w:cstheme="majorHAnsi"/>
                <w:color w:val="auto"/>
                <w:spacing w:val="9"/>
                <w:sz w:val="20"/>
              </w:rPr>
              <w:t xml:space="preserve"> </w:t>
            </w:r>
            <w:r w:rsidRPr="008F68B8">
              <w:rPr>
                <w:rFonts w:asciiTheme="majorHAnsi" w:eastAsia="Arial" w:hAnsiTheme="majorHAnsi" w:cstheme="majorHAnsi"/>
                <w:color w:val="auto"/>
                <w:spacing w:val="1"/>
                <w:sz w:val="20"/>
              </w:rPr>
              <w:t>c</w:t>
            </w:r>
            <w:r w:rsidRPr="008F68B8">
              <w:rPr>
                <w:rFonts w:asciiTheme="majorHAnsi" w:eastAsia="Arial" w:hAnsiTheme="majorHAnsi" w:cstheme="majorHAnsi"/>
                <w:color w:val="auto"/>
                <w:sz w:val="20"/>
              </w:rPr>
              <w:t>o</w:t>
            </w:r>
            <w:r w:rsidRPr="008F68B8">
              <w:rPr>
                <w:rFonts w:asciiTheme="majorHAnsi" w:eastAsia="Arial" w:hAnsiTheme="majorHAnsi" w:cstheme="majorHAnsi"/>
                <w:color w:val="auto"/>
                <w:spacing w:val="2"/>
                <w:sz w:val="20"/>
              </w:rPr>
              <w:t>n</w:t>
            </w:r>
            <w:r w:rsidRPr="008F68B8">
              <w:rPr>
                <w:rFonts w:asciiTheme="majorHAnsi" w:eastAsia="Arial" w:hAnsiTheme="majorHAnsi" w:cstheme="majorHAnsi"/>
                <w:color w:val="auto"/>
                <w:sz w:val="20"/>
              </w:rPr>
              <w:t>t</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2"/>
                <w:sz w:val="20"/>
              </w:rPr>
              <w:t>n</w:t>
            </w:r>
            <w:r w:rsidRPr="008F68B8">
              <w:rPr>
                <w:rFonts w:asciiTheme="majorHAnsi" w:eastAsia="Arial" w:hAnsiTheme="majorHAnsi" w:cstheme="majorHAnsi"/>
                <w:color w:val="auto"/>
                <w:sz w:val="20"/>
              </w:rPr>
              <w:t>g</w:t>
            </w:r>
            <w:r w:rsidRPr="008F68B8">
              <w:rPr>
                <w:rFonts w:asciiTheme="majorHAnsi" w:eastAsia="Arial" w:hAnsiTheme="majorHAnsi" w:cstheme="majorHAnsi"/>
                <w:color w:val="auto"/>
                <w:spacing w:val="2"/>
                <w:sz w:val="20"/>
              </w:rPr>
              <w:t>e</w:t>
            </w:r>
            <w:r w:rsidRPr="008F68B8">
              <w:rPr>
                <w:rFonts w:asciiTheme="majorHAnsi" w:eastAsia="Arial" w:hAnsiTheme="majorHAnsi" w:cstheme="majorHAnsi"/>
                <w:color w:val="auto"/>
                <w:sz w:val="20"/>
              </w:rPr>
              <w:t>nt</w:t>
            </w:r>
            <w:r w:rsidR="008F68B8" w:rsidRPr="008F68B8">
              <w:rPr>
                <w:rFonts w:asciiTheme="majorHAnsi" w:eastAsia="Arial" w:hAnsiTheme="majorHAnsi" w:cstheme="majorHAnsi"/>
                <w:color w:val="auto"/>
                <w:sz w:val="20"/>
              </w:rPr>
              <w:t xml:space="preserve"> </w:t>
            </w:r>
            <w:r w:rsidRPr="008F68B8">
              <w:rPr>
                <w:rFonts w:asciiTheme="majorHAnsi" w:eastAsia="Arial" w:hAnsiTheme="majorHAnsi" w:cstheme="majorHAnsi"/>
                <w:color w:val="auto"/>
                <w:spacing w:val="-2"/>
                <w:sz w:val="20"/>
              </w:rPr>
              <w:t>li</w:t>
            </w:r>
            <w:r w:rsidRPr="008F68B8">
              <w:rPr>
                <w:rFonts w:asciiTheme="majorHAnsi" w:eastAsia="Arial" w:hAnsiTheme="majorHAnsi" w:cstheme="majorHAnsi"/>
                <w:color w:val="auto"/>
                <w:spacing w:val="2"/>
                <w:sz w:val="20"/>
              </w:rPr>
              <w:t>a</w:t>
            </w:r>
            <w:r w:rsidRPr="008F68B8">
              <w:rPr>
                <w:rFonts w:asciiTheme="majorHAnsi" w:eastAsia="Arial" w:hAnsiTheme="majorHAnsi" w:cstheme="majorHAnsi"/>
                <w:color w:val="auto"/>
                <w:sz w:val="20"/>
              </w:rPr>
              <w:t>b</w:t>
            </w:r>
            <w:r w:rsidRPr="008F68B8">
              <w:rPr>
                <w:rFonts w:asciiTheme="majorHAnsi" w:eastAsia="Arial" w:hAnsiTheme="majorHAnsi" w:cstheme="majorHAnsi"/>
                <w:color w:val="auto"/>
                <w:spacing w:val="1"/>
                <w:sz w:val="20"/>
              </w:rPr>
              <w:t>i</w:t>
            </w:r>
            <w:r w:rsidRPr="008F68B8">
              <w:rPr>
                <w:rFonts w:asciiTheme="majorHAnsi" w:eastAsia="Arial" w:hAnsiTheme="majorHAnsi" w:cstheme="majorHAnsi"/>
                <w:color w:val="auto"/>
                <w:spacing w:val="-2"/>
                <w:sz w:val="20"/>
              </w:rPr>
              <w:t>li</w:t>
            </w:r>
            <w:r w:rsidRPr="008F68B8">
              <w:rPr>
                <w:rFonts w:asciiTheme="majorHAnsi" w:eastAsia="Arial" w:hAnsiTheme="majorHAnsi" w:cstheme="majorHAnsi"/>
                <w:color w:val="auto"/>
                <w:spacing w:val="4"/>
                <w:sz w:val="20"/>
              </w:rPr>
              <w:t>t</w:t>
            </w:r>
            <w:r w:rsidRPr="008F68B8">
              <w:rPr>
                <w:rFonts w:asciiTheme="majorHAnsi" w:eastAsia="Arial" w:hAnsiTheme="majorHAnsi" w:cstheme="majorHAnsi"/>
                <w:color w:val="auto"/>
                <w:sz w:val="20"/>
              </w:rPr>
              <w:t>y</w:t>
            </w:r>
            <w:r w:rsidRPr="008F68B8">
              <w:rPr>
                <w:rFonts w:asciiTheme="majorHAnsi" w:eastAsia="Arial" w:hAnsiTheme="majorHAnsi" w:cstheme="majorHAnsi"/>
                <w:color w:val="auto"/>
                <w:spacing w:val="14"/>
                <w:sz w:val="20"/>
              </w:rPr>
              <w:t xml:space="preserve"> </w:t>
            </w:r>
            <w:r w:rsidRPr="008F68B8">
              <w:rPr>
                <w:rFonts w:asciiTheme="majorHAnsi" w:eastAsia="Arial" w:hAnsiTheme="majorHAnsi" w:cstheme="majorHAnsi"/>
                <w:color w:val="auto"/>
                <w:spacing w:val="2"/>
                <w:sz w:val="20"/>
              </w:rPr>
              <w:t>d</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pacing w:val="1"/>
                <w:sz w:val="20"/>
              </w:rPr>
              <w:t>sc</w:t>
            </w:r>
            <w:r w:rsidRPr="008F68B8">
              <w:rPr>
                <w:rFonts w:asciiTheme="majorHAnsi" w:eastAsia="Arial" w:hAnsiTheme="majorHAnsi" w:cstheme="majorHAnsi"/>
                <w:color w:val="auto"/>
                <w:spacing w:val="-2"/>
                <w:sz w:val="20"/>
              </w:rPr>
              <w:t>l</w:t>
            </w:r>
            <w:r w:rsidRPr="008F68B8">
              <w:rPr>
                <w:rFonts w:asciiTheme="majorHAnsi" w:eastAsia="Arial" w:hAnsiTheme="majorHAnsi" w:cstheme="majorHAnsi"/>
                <w:color w:val="auto"/>
                <w:sz w:val="20"/>
              </w:rPr>
              <w:t>o</w:t>
            </w:r>
            <w:r w:rsidRPr="008F68B8">
              <w:rPr>
                <w:rFonts w:asciiTheme="majorHAnsi" w:eastAsia="Arial" w:hAnsiTheme="majorHAnsi" w:cstheme="majorHAnsi"/>
                <w:color w:val="auto"/>
                <w:spacing w:val="1"/>
                <w:sz w:val="20"/>
              </w:rPr>
              <w:t>s</w:t>
            </w:r>
            <w:r w:rsidRPr="008F68B8">
              <w:rPr>
                <w:rFonts w:asciiTheme="majorHAnsi" w:eastAsia="Arial" w:hAnsiTheme="majorHAnsi" w:cstheme="majorHAnsi"/>
                <w:color w:val="auto"/>
                <w:sz w:val="20"/>
              </w:rPr>
              <w:t>ure</w:t>
            </w:r>
            <w:r w:rsidRPr="008F68B8">
              <w:rPr>
                <w:rFonts w:asciiTheme="majorHAnsi" w:eastAsia="Arial" w:hAnsiTheme="majorHAnsi" w:cstheme="majorHAnsi"/>
                <w:color w:val="auto"/>
                <w:spacing w:val="18"/>
                <w:sz w:val="20"/>
              </w:rPr>
              <w:t xml:space="preserve"> </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s</w:t>
            </w:r>
            <w:r w:rsidRPr="008F68B8">
              <w:rPr>
                <w:rFonts w:asciiTheme="majorHAnsi" w:eastAsia="Arial" w:hAnsiTheme="majorHAnsi" w:cstheme="majorHAnsi"/>
                <w:color w:val="auto"/>
                <w:w w:val="99"/>
                <w:sz w:val="20"/>
              </w:rPr>
              <w:t xml:space="preserve"> </w:t>
            </w:r>
            <w:r w:rsidRPr="008F68B8">
              <w:rPr>
                <w:rFonts w:asciiTheme="majorHAnsi" w:eastAsia="Arial" w:hAnsiTheme="majorHAnsi" w:cstheme="majorHAnsi"/>
                <w:color w:val="auto"/>
                <w:sz w:val="20"/>
              </w:rPr>
              <w:t>requ</w:t>
            </w:r>
            <w:r w:rsidRPr="008F68B8">
              <w:rPr>
                <w:rFonts w:asciiTheme="majorHAnsi" w:eastAsia="Arial" w:hAnsiTheme="majorHAnsi" w:cstheme="majorHAnsi"/>
                <w:color w:val="auto"/>
                <w:spacing w:val="-2"/>
                <w:sz w:val="20"/>
              </w:rPr>
              <w:t>i</w:t>
            </w:r>
            <w:r w:rsidRPr="008F68B8">
              <w:rPr>
                <w:rFonts w:asciiTheme="majorHAnsi" w:eastAsia="Arial" w:hAnsiTheme="majorHAnsi" w:cstheme="majorHAnsi"/>
                <w:color w:val="auto"/>
                <w:sz w:val="20"/>
              </w:rPr>
              <w:t>r</w:t>
            </w:r>
            <w:r w:rsidRPr="008F68B8">
              <w:rPr>
                <w:rFonts w:asciiTheme="majorHAnsi" w:eastAsia="Arial" w:hAnsiTheme="majorHAnsi" w:cstheme="majorHAnsi"/>
                <w:color w:val="auto"/>
                <w:spacing w:val="2"/>
                <w:sz w:val="20"/>
              </w:rPr>
              <w:t>e</w:t>
            </w:r>
            <w:r w:rsidRPr="008F68B8">
              <w:rPr>
                <w:rFonts w:asciiTheme="majorHAnsi" w:eastAsia="Arial" w:hAnsiTheme="majorHAnsi" w:cstheme="majorHAnsi"/>
                <w:color w:val="auto"/>
                <w:sz w:val="20"/>
              </w:rPr>
              <w:t>d.</w:t>
            </w:r>
          </w:p>
        </w:tc>
      </w:tr>
    </w:tbl>
    <w:p w14:paraId="02DF8D79" w14:textId="77777777" w:rsidR="0058521A" w:rsidRDefault="0058521A" w:rsidP="00BB12E1">
      <w:pPr>
        <w:spacing w:before="6" w:line="170" w:lineRule="exact"/>
        <w:ind w:left="993"/>
        <w:rPr>
          <w:sz w:val="17"/>
          <w:szCs w:val="17"/>
        </w:rPr>
      </w:pPr>
    </w:p>
    <w:p w14:paraId="02DF8D7A" w14:textId="77777777" w:rsidR="0058521A" w:rsidRDefault="0058521A" w:rsidP="00BB12E1">
      <w:pPr>
        <w:pStyle w:val="Heading2"/>
        <w:ind w:left="993"/>
      </w:pPr>
      <w:bookmarkStart w:id="49" w:name="_TOC_250029"/>
      <w:bookmarkStart w:id="50" w:name="_Toc473729229"/>
      <w:r>
        <w:t>A</w:t>
      </w:r>
      <w:r>
        <w:rPr>
          <w:spacing w:val="1"/>
        </w:rPr>
        <w:t>cc</w:t>
      </w:r>
      <w:r>
        <w:t>ount</w:t>
      </w:r>
      <w:r>
        <w:rPr>
          <w:spacing w:val="1"/>
        </w:rPr>
        <w:t>i</w:t>
      </w:r>
      <w:r>
        <w:t>ng</w:t>
      </w:r>
      <w:r>
        <w:rPr>
          <w:spacing w:val="-21"/>
        </w:rPr>
        <w:t xml:space="preserve"> </w:t>
      </w:r>
      <w:r>
        <w:t>for</w:t>
      </w:r>
      <w:r>
        <w:rPr>
          <w:spacing w:val="-20"/>
        </w:rPr>
        <w:t xml:space="preserve"> </w:t>
      </w:r>
      <w:r>
        <w:rPr>
          <w:spacing w:val="1"/>
        </w:rPr>
        <w:t>c</w:t>
      </w:r>
      <w:r>
        <w:t>omm</w:t>
      </w:r>
      <w:r>
        <w:rPr>
          <w:spacing w:val="1"/>
        </w:rPr>
        <w:t>i</w:t>
      </w:r>
      <w:r>
        <w:t>tments</w:t>
      </w:r>
      <w:bookmarkEnd w:id="49"/>
      <w:bookmarkEnd w:id="50"/>
    </w:p>
    <w:p w14:paraId="02DF8D7B" w14:textId="77777777" w:rsidR="00BA77B7" w:rsidRDefault="008F68B8" w:rsidP="00BB12E1">
      <w:pPr>
        <w:pStyle w:val="BodyText"/>
        <w:ind w:left="993"/>
      </w:pPr>
      <w:r>
        <w:rPr>
          <w:spacing w:val="-1"/>
        </w:rPr>
        <w:t>T</w:t>
      </w:r>
      <w:r>
        <w:rPr>
          <w:spacing w:val="2"/>
        </w:rPr>
        <w:t>h</w:t>
      </w:r>
      <w:r>
        <w:t>e</w:t>
      </w:r>
      <w:r>
        <w:rPr>
          <w:spacing w:val="-9"/>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w:t>
      </w:r>
      <w:r>
        <w:t>g</w:t>
      </w:r>
      <w:r>
        <w:rPr>
          <w:spacing w:val="-7"/>
        </w:rPr>
        <w:t xml:space="preserve"> are the </w:t>
      </w:r>
      <w:r>
        <w:rPr>
          <w:spacing w:val="-1"/>
        </w:rPr>
        <w:t>d</w:t>
      </w:r>
      <w:r>
        <w:rPr>
          <w:spacing w:val="1"/>
        </w:rPr>
        <w:t>isc</w:t>
      </w:r>
      <w:r>
        <w:rPr>
          <w:spacing w:val="-2"/>
        </w:rPr>
        <w:t>l</w:t>
      </w:r>
      <w:r>
        <w:rPr>
          <w:spacing w:val="-1"/>
        </w:rPr>
        <w:t>o</w:t>
      </w:r>
      <w:r>
        <w:rPr>
          <w:spacing w:val="1"/>
        </w:rPr>
        <w:t>s</w:t>
      </w:r>
      <w:r>
        <w:rPr>
          <w:spacing w:val="-1"/>
        </w:rPr>
        <w:t>u</w:t>
      </w:r>
      <w:r>
        <w:t>re</w:t>
      </w:r>
      <w:r>
        <w:rPr>
          <w:spacing w:val="-9"/>
        </w:rPr>
        <w:t xml:space="preserve"> </w:t>
      </w:r>
      <w:r>
        <w:t>r</w:t>
      </w:r>
      <w:r>
        <w:rPr>
          <w:spacing w:val="-1"/>
        </w:rPr>
        <w:t>eq</w:t>
      </w:r>
      <w:r>
        <w:rPr>
          <w:spacing w:val="2"/>
        </w:rPr>
        <w:t>u</w:t>
      </w:r>
      <w:r>
        <w:rPr>
          <w:spacing w:val="-2"/>
        </w:rPr>
        <w:t>i</w:t>
      </w:r>
      <w:r>
        <w:t>r</w:t>
      </w:r>
      <w:r>
        <w:rPr>
          <w:spacing w:val="-1"/>
        </w:rPr>
        <w:t>e</w:t>
      </w:r>
      <w:r>
        <w:rPr>
          <w:spacing w:val="4"/>
        </w:rPr>
        <w:t>m</w:t>
      </w:r>
      <w:r>
        <w:rPr>
          <w:spacing w:val="-1"/>
        </w:rPr>
        <w:t>ent</w:t>
      </w:r>
      <w:r>
        <w:t>s</w:t>
      </w:r>
      <w:r>
        <w:rPr>
          <w:spacing w:val="-7"/>
        </w:rPr>
        <w:t xml:space="preserve"> </w:t>
      </w:r>
      <w:r>
        <w:rPr>
          <w:spacing w:val="2"/>
        </w:rPr>
        <w:t>f</w:t>
      </w:r>
      <w:r>
        <w:rPr>
          <w:spacing w:val="-1"/>
        </w:rPr>
        <w:t>o</w:t>
      </w:r>
      <w:r>
        <w:t>r</w:t>
      </w:r>
      <w:r>
        <w:rPr>
          <w:spacing w:val="-8"/>
        </w:rPr>
        <w:t xml:space="preserve"> </w:t>
      </w:r>
      <w:r>
        <w:rPr>
          <w:spacing w:val="-2"/>
        </w:rPr>
        <w:t>c</w:t>
      </w:r>
      <w:r>
        <w:rPr>
          <w:spacing w:val="-1"/>
        </w:rPr>
        <w:t>o</w:t>
      </w:r>
      <w:r>
        <w:rPr>
          <w:spacing w:val="2"/>
        </w:rPr>
        <w:t>m</w:t>
      </w:r>
      <w:r>
        <w:rPr>
          <w:spacing w:val="4"/>
        </w:rPr>
        <w:t>m</w:t>
      </w:r>
      <w:r>
        <w:rPr>
          <w:spacing w:val="-2"/>
        </w:rPr>
        <w:t>i</w:t>
      </w:r>
      <w:r>
        <w:rPr>
          <w:spacing w:val="-3"/>
        </w:rPr>
        <w:t>t</w:t>
      </w:r>
      <w:r>
        <w:rPr>
          <w:spacing w:val="4"/>
        </w:rPr>
        <w:t>m</w:t>
      </w:r>
      <w:r>
        <w:rPr>
          <w:spacing w:val="-1"/>
        </w:rPr>
        <w:t>ent</w:t>
      </w:r>
      <w:r>
        <w:rPr>
          <w:spacing w:val="1"/>
        </w:rPr>
        <w:t>s</w:t>
      </w:r>
      <w:r>
        <w:t>:</w:t>
      </w:r>
    </w:p>
    <w:tbl>
      <w:tblPr>
        <w:tblStyle w:val="HighlightTable"/>
        <w:tblW w:w="4499" w:type="pct"/>
        <w:tblInd w:w="993" w:type="dxa"/>
        <w:tblLook w:val="0600" w:firstRow="0" w:lastRow="0" w:firstColumn="0" w:lastColumn="0" w:noHBand="1" w:noVBand="1"/>
        <w:tblCaption w:val="Hightlight Text"/>
      </w:tblPr>
      <w:tblGrid>
        <w:gridCol w:w="8546"/>
      </w:tblGrid>
      <w:tr w:rsidR="008F68B8" w14:paraId="02DF8D83" w14:textId="77777777" w:rsidTr="003A00A5">
        <w:tc>
          <w:tcPr>
            <w:tcW w:w="5000" w:type="pct"/>
          </w:tcPr>
          <w:p w14:paraId="02DF8D7C" w14:textId="77777777" w:rsidR="008F68B8" w:rsidRPr="005F584D" w:rsidRDefault="008F68B8" w:rsidP="005F584D">
            <w:pPr>
              <w:spacing w:before="67" w:line="241" w:lineRule="auto"/>
              <w:ind w:left="283" w:right="267"/>
              <w:jc w:val="both"/>
              <w:rPr>
                <w:rFonts w:ascii="Arial" w:eastAsia="Arial" w:hAnsi="Arial"/>
                <w:sz w:val="22"/>
                <w:szCs w:val="24"/>
              </w:rPr>
            </w:pPr>
            <w:r w:rsidRPr="005F584D">
              <w:rPr>
                <w:rFonts w:ascii="Arial" w:eastAsia="Arial" w:hAnsi="Arial"/>
                <w:spacing w:val="-1"/>
                <w:sz w:val="22"/>
                <w:szCs w:val="24"/>
              </w:rPr>
              <w:t>A</w:t>
            </w:r>
            <w:r w:rsidRPr="005F584D">
              <w:rPr>
                <w:rFonts w:ascii="Arial" w:eastAsia="Arial" w:hAnsi="Arial"/>
                <w:sz w:val="22"/>
                <w:szCs w:val="24"/>
              </w:rPr>
              <w:t>n</w:t>
            </w:r>
            <w:r w:rsidRPr="005F584D">
              <w:rPr>
                <w:rFonts w:ascii="Arial" w:eastAsia="Arial" w:hAnsi="Arial"/>
                <w:spacing w:val="-6"/>
                <w:sz w:val="22"/>
                <w:szCs w:val="24"/>
              </w:rPr>
              <w:t xml:space="preserve"> </w:t>
            </w:r>
            <w:r w:rsidRPr="005F584D">
              <w:rPr>
                <w:rFonts w:ascii="Arial" w:eastAsia="Arial" w:hAnsi="Arial"/>
                <w:spacing w:val="2"/>
                <w:sz w:val="22"/>
                <w:szCs w:val="24"/>
              </w:rPr>
              <w:t>e</w:t>
            </w:r>
            <w:r w:rsidRPr="005F584D">
              <w:rPr>
                <w:rFonts w:ascii="Arial" w:eastAsia="Arial" w:hAnsi="Arial"/>
                <w:spacing w:val="-1"/>
                <w:sz w:val="22"/>
                <w:szCs w:val="24"/>
              </w:rPr>
              <w:t>nt</w:t>
            </w:r>
            <w:r w:rsidRPr="005F584D">
              <w:rPr>
                <w:rFonts w:ascii="Arial" w:eastAsia="Arial" w:hAnsi="Arial"/>
                <w:spacing w:val="1"/>
                <w:sz w:val="22"/>
                <w:szCs w:val="24"/>
              </w:rPr>
              <w:t>i</w:t>
            </w:r>
            <w:r w:rsidRPr="005F584D">
              <w:rPr>
                <w:rFonts w:ascii="Arial" w:eastAsia="Arial" w:hAnsi="Arial"/>
                <w:spacing w:val="2"/>
                <w:sz w:val="22"/>
                <w:szCs w:val="24"/>
              </w:rPr>
              <w:t>t</w:t>
            </w:r>
            <w:r w:rsidRPr="005F584D">
              <w:rPr>
                <w:rFonts w:ascii="Arial" w:eastAsia="Arial" w:hAnsi="Arial"/>
                <w:sz w:val="22"/>
                <w:szCs w:val="24"/>
              </w:rPr>
              <w:t>y</w:t>
            </w:r>
            <w:r w:rsidRPr="005F584D">
              <w:rPr>
                <w:rFonts w:ascii="Arial" w:eastAsia="Arial" w:hAnsi="Arial"/>
                <w:spacing w:val="-7"/>
                <w:sz w:val="22"/>
                <w:szCs w:val="24"/>
              </w:rPr>
              <w:t xml:space="preserve"> </w:t>
            </w:r>
            <w:r w:rsidRPr="005F584D">
              <w:rPr>
                <w:rFonts w:ascii="Arial" w:eastAsia="Arial" w:hAnsi="Arial"/>
                <w:b/>
                <w:bCs/>
                <w:spacing w:val="-1"/>
                <w:sz w:val="22"/>
                <w:szCs w:val="24"/>
              </w:rPr>
              <w:t>s</w:t>
            </w:r>
            <w:r w:rsidRPr="005F584D">
              <w:rPr>
                <w:rFonts w:ascii="Arial" w:eastAsia="Arial" w:hAnsi="Arial"/>
                <w:b/>
                <w:bCs/>
                <w:sz w:val="22"/>
                <w:szCs w:val="24"/>
              </w:rPr>
              <w:t>h</w:t>
            </w:r>
            <w:r w:rsidRPr="005F584D">
              <w:rPr>
                <w:rFonts w:ascii="Arial" w:eastAsia="Arial" w:hAnsi="Arial"/>
                <w:b/>
                <w:bCs/>
                <w:spacing w:val="-1"/>
                <w:sz w:val="22"/>
                <w:szCs w:val="24"/>
              </w:rPr>
              <w:t>al</w:t>
            </w:r>
            <w:r w:rsidRPr="005F584D">
              <w:rPr>
                <w:rFonts w:ascii="Arial" w:eastAsia="Arial" w:hAnsi="Arial"/>
                <w:b/>
                <w:bCs/>
                <w:sz w:val="22"/>
                <w:szCs w:val="24"/>
              </w:rPr>
              <w:t>l</w:t>
            </w:r>
            <w:r w:rsidRPr="005F584D">
              <w:rPr>
                <w:rFonts w:ascii="Arial" w:eastAsia="Arial" w:hAnsi="Arial"/>
                <w:b/>
                <w:bCs/>
                <w:spacing w:val="-4"/>
                <w:sz w:val="22"/>
                <w:szCs w:val="24"/>
              </w:rPr>
              <w:t xml:space="preserve"> </w:t>
            </w:r>
            <w:r w:rsidRPr="005F584D">
              <w:rPr>
                <w:rFonts w:ascii="Arial" w:eastAsia="Arial" w:hAnsi="Arial"/>
                <w:b/>
                <w:bCs/>
                <w:sz w:val="22"/>
                <w:szCs w:val="24"/>
              </w:rPr>
              <w:t>d</w:t>
            </w:r>
            <w:r w:rsidRPr="005F584D">
              <w:rPr>
                <w:rFonts w:ascii="Arial" w:eastAsia="Arial" w:hAnsi="Arial"/>
                <w:b/>
                <w:bCs/>
                <w:spacing w:val="-1"/>
                <w:sz w:val="22"/>
                <w:szCs w:val="24"/>
              </w:rPr>
              <w:t>iscl</w:t>
            </w:r>
            <w:r w:rsidRPr="005F584D">
              <w:rPr>
                <w:rFonts w:ascii="Arial" w:eastAsia="Arial" w:hAnsi="Arial"/>
                <w:b/>
                <w:bCs/>
                <w:spacing w:val="3"/>
                <w:sz w:val="22"/>
                <w:szCs w:val="24"/>
              </w:rPr>
              <w:t>o</w:t>
            </w:r>
            <w:r w:rsidRPr="005F584D">
              <w:rPr>
                <w:rFonts w:ascii="Arial" w:eastAsia="Arial" w:hAnsi="Arial"/>
                <w:b/>
                <w:bCs/>
                <w:spacing w:val="-1"/>
                <w:sz w:val="22"/>
                <w:szCs w:val="24"/>
              </w:rPr>
              <w:t>s</w:t>
            </w:r>
            <w:r w:rsidRPr="005F584D">
              <w:rPr>
                <w:rFonts w:ascii="Arial" w:eastAsia="Arial" w:hAnsi="Arial"/>
                <w:b/>
                <w:bCs/>
                <w:sz w:val="22"/>
                <w:szCs w:val="24"/>
              </w:rPr>
              <w:t>e</w:t>
            </w:r>
            <w:r w:rsidRPr="005F584D">
              <w:rPr>
                <w:rFonts w:ascii="Arial" w:eastAsia="Arial" w:hAnsi="Arial"/>
                <w:b/>
                <w:bCs/>
                <w:spacing w:val="-6"/>
                <w:sz w:val="22"/>
                <w:szCs w:val="24"/>
              </w:rPr>
              <w:t xml:space="preserve"> </w:t>
            </w:r>
            <w:r w:rsidRPr="005F584D">
              <w:rPr>
                <w:rFonts w:ascii="Arial" w:eastAsia="Arial" w:hAnsi="Arial"/>
                <w:b/>
                <w:bCs/>
                <w:sz w:val="22"/>
                <w:szCs w:val="24"/>
              </w:rPr>
              <w:t>t</w:t>
            </w:r>
            <w:r w:rsidRPr="005F584D">
              <w:rPr>
                <w:rFonts w:ascii="Arial" w:eastAsia="Arial" w:hAnsi="Arial"/>
                <w:b/>
                <w:bCs/>
                <w:spacing w:val="3"/>
                <w:sz w:val="22"/>
                <w:szCs w:val="24"/>
              </w:rPr>
              <w:t>h</w:t>
            </w:r>
            <w:r w:rsidRPr="005F584D">
              <w:rPr>
                <w:rFonts w:ascii="Arial" w:eastAsia="Arial" w:hAnsi="Arial"/>
                <w:b/>
                <w:bCs/>
                <w:sz w:val="22"/>
                <w:szCs w:val="24"/>
              </w:rPr>
              <w:t>e</w:t>
            </w:r>
            <w:r w:rsidRPr="005F584D">
              <w:rPr>
                <w:rFonts w:ascii="Arial" w:eastAsia="Arial" w:hAnsi="Arial"/>
                <w:b/>
                <w:bCs/>
                <w:spacing w:val="-6"/>
                <w:sz w:val="22"/>
                <w:szCs w:val="24"/>
              </w:rPr>
              <w:t xml:space="preserve"> </w:t>
            </w:r>
            <w:r w:rsidRPr="005F584D">
              <w:rPr>
                <w:rFonts w:ascii="Arial" w:eastAsia="Arial" w:hAnsi="Arial"/>
                <w:b/>
                <w:bCs/>
                <w:sz w:val="22"/>
                <w:szCs w:val="24"/>
              </w:rPr>
              <w:t>n</w:t>
            </w:r>
            <w:r w:rsidRPr="005F584D">
              <w:rPr>
                <w:rFonts w:ascii="Arial" w:eastAsia="Arial" w:hAnsi="Arial"/>
                <w:b/>
                <w:bCs/>
                <w:spacing w:val="-1"/>
                <w:sz w:val="22"/>
                <w:szCs w:val="24"/>
              </w:rPr>
              <w:t>a</w:t>
            </w:r>
            <w:r w:rsidRPr="005F584D">
              <w:rPr>
                <w:rFonts w:ascii="Arial" w:eastAsia="Arial" w:hAnsi="Arial"/>
                <w:b/>
                <w:bCs/>
                <w:sz w:val="22"/>
                <w:szCs w:val="24"/>
              </w:rPr>
              <w:t>tu</w:t>
            </w:r>
            <w:r w:rsidRPr="005F584D">
              <w:rPr>
                <w:rFonts w:ascii="Arial" w:eastAsia="Arial" w:hAnsi="Arial"/>
                <w:b/>
                <w:bCs/>
                <w:spacing w:val="-1"/>
                <w:sz w:val="22"/>
                <w:szCs w:val="24"/>
              </w:rPr>
              <w:t>r</w:t>
            </w:r>
            <w:r w:rsidRPr="005F584D">
              <w:rPr>
                <w:rFonts w:ascii="Arial" w:eastAsia="Arial" w:hAnsi="Arial"/>
                <w:b/>
                <w:bCs/>
                <w:sz w:val="22"/>
                <w:szCs w:val="24"/>
              </w:rPr>
              <w:t>e</w:t>
            </w:r>
            <w:r w:rsidRPr="005F584D">
              <w:rPr>
                <w:rFonts w:ascii="Arial" w:eastAsia="Arial" w:hAnsi="Arial"/>
                <w:b/>
                <w:bCs/>
                <w:spacing w:val="-4"/>
                <w:sz w:val="22"/>
                <w:szCs w:val="24"/>
              </w:rPr>
              <w:t xml:space="preserve"> </w:t>
            </w:r>
            <w:r w:rsidRPr="005F584D">
              <w:rPr>
                <w:rFonts w:ascii="Arial" w:eastAsia="Arial" w:hAnsi="Arial"/>
                <w:b/>
                <w:bCs/>
                <w:spacing w:val="-1"/>
                <w:sz w:val="22"/>
                <w:szCs w:val="24"/>
              </w:rPr>
              <w:t>a</w:t>
            </w:r>
            <w:r w:rsidRPr="005F584D">
              <w:rPr>
                <w:rFonts w:ascii="Arial" w:eastAsia="Arial" w:hAnsi="Arial"/>
                <w:b/>
                <w:bCs/>
                <w:sz w:val="22"/>
                <w:szCs w:val="24"/>
              </w:rPr>
              <w:t>nd</w:t>
            </w:r>
            <w:r w:rsidRPr="005F584D">
              <w:rPr>
                <w:rFonts w:ascii="Arial" w:eastAsia="Arial" w:hAnsi="Arial"/>
                <w:b/>
                <w:bCs/>
                <w:spacing w:val="-5"/>
                <w:sz w:val="22"/>
                <w:szCs w:val="24"/>
              </w:rPr>
              <w:t xml:space="preserve"> </w:t>
            </w:r>
            <w:r w:rsidRPr="005F584D">
              <w:rPr>
                <w:rFonts w:ascii="Arial" w:eastAsia="Arial" w:hAnsi="Arial"/>
                <w:b/>
                <w:bCs/>
                <w:spacing w:val="-1"/>
                <w:sz w:val="22"/>
                <w:szCs w:val="24"/>
              </w:rPr>
              <w:t>a</w:t>
            </w:r>
            <w:r w:rsidRPr="005F584D">
              <w:rPr>
                <w:rFonts w:ascii="Arial" w:eastAsia="Arial" w:hAnsi="Arial"/>
                <w:b/>
                <w:bCs/>
                <w:sz w:val="22"/>
                <w:szCs w:val="24"/>
              </w:rPr>
              <w:t>mount</w:t>
            </w:r>
            <w:r w:rsidRPr="005F584D">
              <w:rPr>
                <w:rFonts w:ascii="Arial" w:eastAsia="Arial" w:hAnsi="Arial"/>
                <w:b/>
                <w:bCs/>
                <w:spacing w:val="-4"/>
                <w:sz w:val="22"/>
                <w:szCs w:val="24"/>
              </w:rPr>
              <w:t xml:space="preserve"> </w:t>
            </w:r>
            <w:r w:rsidRPr="005F584D">
              <w:rPr>
                <w:rFonts w:ascii="Arial" w:eastAsia="Arial" w:hAnsi="Arial"/>
                <w:b/>
                <w:bCs/>
                <w:sz w:val="22"/>
                <w:szCs w:val="24"/>
              </w:rPr>
              <w:t>of</w:t>
            </w:r>
            <w:r w:rsidRPr="005F584D">
              <w:rPr>
                <w:rFonts w:ascii="Arial" w:eastAsia="Arial" w:hAnsi="Arial"/>
                <w:b/>
                <w:bCs/>
                <w:spacing w:val="-5"/>
                <w:sz w:val="22"/>
                <w:szCs w:val="24"/>
              </w:rPr>
              <w:t xml:space="preserve"> </w:t>
            </w:r>
            <w:r w:rsidRPr="005F584D">
              <w:rPr>
                <w:rFonts w:ascii="Arial" w:eastAsia="Arial" w:hAnsi="Arial"/>
                <w:b/>
                <w:bCs/>
                <w:spacing w:val="2"/>
                <w:sz w:val="22"/>
                <w:szCs w:val="24"/>
              </w:rPr>
              <w:t>e</w:t>
            </w:r>
            <w:r w:rsidRPr="005F584D">
              <w:rPr>
                <w:rFonts w:ascii="Arial" w:eastAsia="Arial" w:hAnsi="Arial"/>
                <w:b/>
                <w:bCs/>
                <w:spacing w:val="-1"/>
                <w:sz w:val="22"/>
                <w:szCs w:val="24"/>
              </w:rPr>
              <w:t>ac</w:t>
            </w:r>
            <w:r w:rsidRPr="005F584D">
              <w:rPr>
                <w:rFonts w:ascii="Arial" w:eastAsia="Arial" w:hAnsi="Arial"/>
                <w:b/>
                <w:bCs/>
                <w:sz w:val="22"/>
                <w:szCs w:val="24"/>
              </w:rPr>
              <w:t>h</w:t>
            </w:r>
            <w:r w:rsidRPr="005F584D">
              <w:rPr>
                <w:rFonts w:ascii="Arial" w:eastAsia="Arial" w:hAnsi="Arial"/>
                <w:b/>
                <w:bCs/>
                <w:spacing w:val="-5"/>
                <w:sz w:val="22"/>
                <w:szCs w:val="24"/>
              </w:rPr>
              <w:t xml:space="preserve"> </w:t>
            </w:r>
            <w:r w:rsidRPr="005F584D">
              <w:rPr>
                <w:rFonts w:ascii="Arial" w:eastAsia="Arial" w:hAnsi="Arial"/>
                <w:b/>
                <w:bCs/>
                <w:spacing w:val="-1"/>
                <w:sz w:val="22"/>
                <w:szCs w:val="24"/>
              </w:rPr>
              <w:t>i</w:t>
            </w:r>
            <w:r w:rsidRPr="005F584D">
              <w:rPr>
                <w:rFonts w:ascii="Arial" w:eastAsia="Arial" w:hAnsi="Arial"/>
                <w:b/>
                <w:bCs/>
                <w:sz w:val="22"/>
                <w:szCs w:val="24"/>
              </w:rPr>
              <w:t>nd</w:t>
            </w:r>
            <w:r w:rsidRPr="005F584D">
              <w:rPr>
                <w:rFonts w:ascii="Arial" w:eastAsia="Arial" w:hAnsi="Arial"/>
                <w:b/>
                <w:bCs/>
                <w:spacing w:val="-1"/>
                <w:sz w:val="22"/>
                <w:szCs w:val="24"/>
              </w:rPr>
              <w:t>i</w:t>
            </w:r>
            <w:r w:rsidRPr="005F584D">
              <w:rPr>
                <w:rFonts w:ascii="Arial" w:eastAsia="Arial" w:hAnsi="Arial"/>
                <w:b/>
                <w:bCs/>
                <w:spacing w:val="2"/>
                <w:sz w:val="22"/>
                <w:szCs w:val="24"/>
              </w:rPr>
              <w:t>v</w:t>
            </w:r>
            <w:r w:rsidRPr="005F584D">
              <w:rPr>
                <w:rFonts w:ascii="Arial" w:eastAsia="Arial" w:hAnsi="Arial"/>
                <w:b/>
                <w:bCs/>
                <w:spacing w:val="-1"/>
                <w:sz w:val="22"/>
                <w:szCs w:val="24"/>
              </w:rPr>
              <w:t>i</w:t>
            </w:r>
            <w:r w:rsidRPr="005F584D">
              <w:rPr>
                <w:rFonts w:ascii="Arial" w:eastAsia="Arial" w:hAnsi="Arial"/>
                <w:b/>
                <w:bCs/>
                <w:sz w:val="22"/>
                <w:szCs w:val="24"/>
              </w:rPr>
              <w:t>du</w:t>
            </w:r>
            <w:r w:rsidRPr="005F584D">
              <w:rPr>
                <w:rFonts w:ascii="Arial" w:eastAsia="Arial" w:hAnsi="Arial"/>
                <w:b/>
                <w:bCs/>
                <w:spacing w:val="-1"/>
                <w:sz w:val="22"/>
                <w:szCs w:val="24"/>
              </w:rPr>
              <w:t>a</w:t>
            </w:r>
            <w:r w:rsidRPr="005F584D">
              <w:rPr>
                <w:rFonts w:ascii="Arial" w:eastAsia="Arial" w:hAnsi="Arial"/>
                <w:b/>
                <w:bCs/>
                <w:sz w:val="22"/>
                <w:szCs w:val="24"/>
              </w:rPr>
              <w:t>l</w:t>
            </w:r>
            <w:r w:rsidRPr="005F584D">
              <w:rPr>
                <w:rFonts w:ascii="Arial" w:eastAsia="Arial" w:hAnsi="Arial"/>
                <w:b/>
                <w:bCs/>
                <w:spacing w:val="-6"/>
                <w:sz w:val="22"/>
                <w:szCs w:val="24"/>
              </w:rPr>
              <w:t xml:space="preserve"> </w:t>
            </w:r>
            <w:r w:rsidRPr="005F584D">
              <w:rPr>
                <w:rFonts w:ascii="Arial" w:eastAsia="Arial" w:hAnsi="Arial"/>
                <w:b/>
                <w:bCs/>
                <w:spacing w:val="-1"/>
                <w:sz w:val="22"/>
                <w:szCs w:val="24"/>
              </w:rPr>
              <w:t>a</w:t>
            </w:r>
            <w:r w:rsidRPr="005F584D">
              <w:rPr>
                <w:rFonts w:ascii="Arial" w:eastAsia="Arial" w:hAnsi="Arial"/>
                <w:b/>
                <w:bCs/>
                <w:sz w:val="22"/>
                <w:szCs w:val="24"/>
              </w:rPr>
              <w:t>nd</w:t>
            </w:r>
            <w:r w:rsidRPr="005F584D">
              <w:rPr>
                <w:rFonts w:ascii="Arial" w:eastAsia="Arial" w:hAnsi="Arial"/>
                <w:b/>
                <w:bCs/>
                <w:spacing w:val="-3"/>
                <w:sz w:val="22"/>
                <w:szCs w:val="24"/>
              </w:rPr>
              <w:t xml:space="preserve"> </w:t>
            </w:r>
            <w:r w:rsidRPr="005F584D">
              <w:rPr>
                <w:rFonts w:ascii="Arial" w:eastAsia="Arial" w:hAnsi="Arial"/>
                <w:b/>
                <w:bCs/>
                <w:spacing w:val="-1"/>
                <w:sz w:val="22"/>
                <w:szCs w:val="24"/>
              </w:rPr>
              <w:t>eac</w:t>
            </w:r>
            <w:r w:rsidRPr="005F584D">
              <w:rPr>
                <w:rFonts w:ascii="Arial" w:eastAsia="Arial" w:hAnsi="Arial"/>
                <w:b/>
                <w:bCs/>
                <w:sz w:val="22"/>
                <w:szCs w:val="24"/>
              </w:rPr>
              <w:t>h</w:t>
            </w:r>
            <w:r w:rsidRPr="005F584D">
              <w:rPr>
                <w:rFonts w:ascii="Arial" w:eastAsia="Arial" w:hAnsi="Arial"/>
                <w:b/>
                <w:bCs/>
                <w:spacing w:val="-3"/>
                <w:sz w:val="22"/>
                <w:szCs w:val="24"/>
              </w:rPr>
              <w:t xml:space="preserve"> </w:t>
            </w:r>
            <w:r w:rsidRPr="005F584D">
              <w:rPr>
                <w:rFonts w:ascii="Arial" w:eastAsia="Arial" w:hAnsi="Arial"/>
                <w:b/>
                <w:bCs/>
                <w:spacing w:val="2"/>
                <w:sz w:val="22"/>
                <w:szCs w:val="24"/>
              </w:rPr>
              <w:t>c</w:t>
            </w:r>
            <w:r w:rsidRPr="005F584D">
              <w:rPr>
                <w:rFonts w:ascii="Arial" w:eastAsia="Arial" w:hAnsi="Arial"/>
                <w:b/>
                <w:bCs/>
                <w:spacing w:val="-1"/>
                <w:sz w:val="22"/>
                <w:szCs w:val="24"/>
              </w:rPr>
              <w:t>las</w:t>
            </w:r>
            <w:r w:rsidRPr="005F584D">
              <w:rPr>
                <w:rFonts w:ascii="Arial" w:eastAsia="Arial" w:hAnsi="Arial"/>
                <w:b/>
                <w:bCs/>
                <w:sz w:val="22"/>
                <w:szCs w:val="24"/>
              </w:rPr>
              <w:t>s</w:t>
            </w:r>
            <w:r w:rsidRPr="005F584D">
              <w:rPr>
                <w:rFonts w:ascii="Arial" w:eastAsia="Arial" w:hAnsi="Arial"/>
                <w:b/>
                <w:bCs/>
                <w:spacing w:val="-6"/>
                <w:sz w:val="22"/>
                <w:szCs w:val="24"/>
              </w:rPr>
              <w:t xml:space="preserve"> </w:t>
            </w:r>
            <w:r w:rsidRPr="005F584D">
              <w:rPr>
                <w:rFonts w:ascii="Arial" w:eastAsia="Arial" w:hAnsi="Arial"/>
                <w:b/>
                <w:bCs/>
                <w:sz w:val="22"/>
                <w:szCs w:val="24"/>
              </w:rPr>
              <w:t>of</w:t>
            </w:r>
            <w:r w:rsidRPr="005F584D">
              <w:rPr>
                <w:rFonts w:ascii="Arial" w:eastAsia="Arial" w:hAnsi="Arial"/>
                <w:b/>
                <w:bCs/>
                <w:spacing w:val="-3"/>
                <w:sz w:val="22"/>
                <w:szCs w:val="24"/>
              </w:rPr>
              <w:t xml:space="preserve"> </w:t>
            </w:r>
            <w:r w:rsidRPr="005F584D">
              <w:rPr>
                <w:rFonts w:ascii="Arial" w:eastAsia="Arial" w:hAnsi="Arial"/>
                <w:b/>
                <w:bCs/>
                <w:spacing w:val="-1"/>
                <w:sz w:val="22"/>
                <w:szCs w:val="24"/>
              </w:rPr>
              <w:t>ca</w:t>
            </w:r>
            <w:r w:rsidRPr="005F584D">
              <w:rPr>
                <w:rFonts w:ascii="Arial" w:eastAsia="Arial" w:hAnsi="Arial"/>
                <w:b/>
                <w:bCs/>
                <w:sz w:val="22"/>
                <w:szCs w:val="24"/>
              </w:rPr>
              <w:t>p</w:t>
            </w:r>
            <w:r w:rsidRPr="005F584D">
              <w:rPr>
                <w:rFonts w:ascii="Arial" w:eastAsia="Arial" w:hAnsi="Arial"/>
                <w:b/>
                <w:bCs/>
                <w:spacing w:val="-1"/>
                <w:sz w:val="22"/>
                <w:szCs w:val="24"/>
              </w:rPr>
              <w:t>i</w:t>
            </w:r>
            <w:r w:rsidRPr="005F584D">
              <w:rPr>
                <w:rFonts w:ascii="Arial" w:eastAsia="Arial" w:hAnsi="Arial"/>
                <w:b/>
                <w:bCs/>
                <w:sz w:val="22"/>
                <w:szCs w:val="24"/>
              </w:rPr>
              <w:t>t</w:t>
            </w:r>
            <w:r w:rsidRPr="005F584D">
              <w:rPr>
                <w:rFonts w:ascii="Arial" w:eastAsia="Arial" w:hAnsi="Arial"/>
                <w:b/>
                <w:bCs/>
                <w:spacing w:val="-1"/>
                <w:sz w:val="22"/>
                <w:szCs w:val="24"/>
              </w:rPr>
              <w:t>a</w:t>
            </w:r>
            <w:r w:rsidRPr="005F584D">
              <w:rPr>
                <w:rFonts w:ascii="Arial" w:eastAsia="Arial" w:hAnsi="Arial"/>
                <w:b/>
                <w:bCs/>
                <w:sz w:val="22"/>
                <w:szCs w:val="24"/>
              </w:rPr>
              <w:t>l</w:t>
            </w:r>
            <w:r w:rsidRPr="005F584D">
              <w:rPr>
                <w:rFonts w:ascii="Arial" w:eastAsia="Arial" w:hAnsi="Arial"/>
                <w:b/>
                <w:bCs/>
                <w:spacing w:val="-4"/>
                <w:sz w:val="22"/>
                <w:szCs w:val="24"/>
              </w:rPr>
              <w:t xml:space="preserve"> </w:t>
            </w:r>
            <w:r w:rsidRPr="005F584D">
              <w:rPr>
                <w:rFonts w:ascii="Arial" w:eastAsia="Arial" w:hAnsi="Arial"/>
                <w:b/>
                <w:bCs/>
                <w:spacing w:val="-1"/>
                <w:sz w:val="22"/>
                <w:szCs w:val="24"/>
              </w:rPr>
              <w:t>c</w:t>
            </w:r>
            <w:r w:rsidRPr="005F584D">
              <w:rPr>
                <w:rFonts w:ascii="Arial" w:eastAsia="Arial" w:hAnsi="Arial"/>
                <w:b/>
                <w:bCs/>
                <w:sz w:val="22"/>
                <w:szCs w:val="24"/>
              </w:rPr>
              <w:t>omm</w:t>
            </w:r>
            <w:r w:rsidRPr="005F584D">
              <w:rPr>
                <w:rFonts w:ascii="Arial" w:eastAsia="Arial" w:hAnsi="Arial"/>
                <w:b/>
                <w:bCs/>
                <w:spacing w:val="-1"/>
                <w:sz w:val="22"/>
                <w:szCs w:val="24"/>
              </w:rPr>
              <w:t>i</w:t>
            </w:r>
            <w:r w:rsidRPr="005F584D">
              <w:rPr>
                <w:rFonts w:ascii="Arial" w:eastAsia="Arial" w:hAnsi="Arial"/>
                <w:b/>
                <w:bCs/>
                <w:sz w:val="22"/>
                <w:szCs w:val="24"/>
              </w:rPr>
              <w:t>tm</w:t>
            </w:r>
            <w:r w:rsidRPr="005F584D">
              <w:rPr>
                <w:rFonts w:ascii="Arial" w:eastAsia="Arial" w:hAnsi="Arial"/>
                <w:b/>
                <w:bCs/>
                <w:spacing w:val="2"/>
                <w:sz w:val="22"/>
                <w:szCs w:val="24"/>
              </w:rPr>
              <w:t>e</w:t>
            </w:r>
            <w:r w:rsidRPr="005F584D">
              <w:rPr>
                <w:rFonts w:ascii="Arial" w:eastAsia="Arial" w:hAnsi="Arial"/>
                <w:b/>
                <w:bCs/>
                <w:sz w:val="22"/>
                <w:szCs w:val="24"/>
              </w:rPr>
              <w:t>nts</w:t>
            </w:r>
            <w:r w:rsidRPr="005F584D">
              <w:rPr>
                <w:rFonts w:ascii="Arial" w:eastAsia="Arial" w:hAnsi="Arial"/>
                <w:b/>
                <w:bCs/>
                <w:spacing w:val="-6"/>
                <w:sz w:val="22"/>
                <w:szCs w:val="24"/>
              </w:rPr>
              <w:t xml:space="preserve"> </w:t>
            </w:r>
            <w:r w:rsidRPr="005F584D">
              <w:rPr>
                <w:rFonts w:ascii="Arial" w:eastAsia="Arial" w:hAnsi="Arial"/>
                <w:b/>
                <w:bCs/>
                <w:spacing w:val="-1"/>
                <w:sz w:val="22"/>
                <w:szCs w:val="24"/>
              </w:rPr>
              <w:t>a</w:t>
            </w:r>
            <w:r w:rsidRPr="005F584D">
              <w:rPr>
                <w:rFonts w:ascii="Arial" w:eastAsia="Arial" w:hAnsi="Arial"/>
                <w:b/>
                <w:bCs/>
                <w:sz w:val="22"/>
                <w:szCs w:val="24"/>
              </w:rPr>
              <w:t>nd</w:t>
            </w:r>
            <w:r w:rsidRPr="005F584D">
              <w:rPr>
                <w:rFonts w:ascii="Arial" w:eastAsia="Arial" w:hAnsi="Arial"/>
                <w:b/>
                <w:bCs/>
                <w:w w:val="99"/>
                <w:sz w:val="22"/>
                <w:szCs w:val="24"/>
              </w:rPr>
              <w:t xml:space="preserve"> </w:t>
            </w:r>
            <w:r w:rsidRPr="005F584D">
              <w:rPr>
                <w:rFonts w:ascii="Arial" w:eastAsia="Arial" w:hAnsi="Arial"/>
                <w:b/>
                <w:bCs/>
                <w:sz w:val="22"/>
                <w:szCs w:val="24"/>
              </w:rPr>
              <w:t>of</w:t>
            </w:r>
            <w:r w:rsidRPr="005F584D">
              <w:rPr>
                <w:rFonts w:ascii="Arial" w:eastAsia="Arial" w:hAnsi="Arial"/>
                <w:b/>
                <w:bCs/>
                <w:spacing w:val="38"/>
                <w:sz w:val="22"/>
                <w:szCs w:val="24"/>
              </w:rPr>
              <w:t xml:space="preserve"> </w:t>
            </w:r>
            <w:r w:rsidRPr="005F584D">
              <w:rPr>
                <w:rFonts w:ascii="Arial" w:eastAsia="Arial" w:hAnsi="Arial"/>
                <w:b/>
                <w:bCs/>
                <w:sz w:val="22"/>
                <w:szCs w:val="24"/>
              </w:rPr>
              <w:t>oth</w:t>
            </w:r>
            <w:r w:rsidRPr="005F584D">
              <w:rPr>
                <w:rFonts w:ascii="Arial" w:eastAsia="Arial" w:hAnsi="Arial"/>
                <w:b/>
                <w:bCs/>
                <w:spacing w:val="-1"/>
                <w:sz w:val="22"/>
                <w:szCs w:val="24"/>
              </w:rPr>
              <w:t>e</w:t>
            </w:r>
            <w:r w:rsidRPr="005F584D">
              <w:rPr>
                <w:rFonts w:ascii="Arial" w:eastAsia="Arial" w:hAnsi="Arial"/>
                <w:b/>
                <w:bCs/>
                <w:sz w:val="22"/>
                <w:szCs w:val="24"/>
              </w:rPr>
              <w:t>r</w:t>
            </w:r>
            <w:r w:rsidRPr="005F584D">
              <w:rPr>
                <w:rFonts w:ascii="Arial" w:eastAsia="Arial" w:hAnsi="Arial"/>
                <w:b/>
                <w:bCs/>
                <w:spacing w:val="36"/>
                <w:sz w:val="22"/>
                <w:szCs w:val="24"/>
              </w:rPr>
              <w:t xml:space="preserve"> </w:t>
            </w:r>
            <w:r w:rsidRPr="005F584D">
              <w:rPr>
                <w:rFonts w:ascii="Arial" w:eastAsia="Arial" w:hAnsi="Arial"/>
                <w:b/>
                <w:bCs/>
                <w:spacing w:val="-1"/>
                <w:sz w:val="22"/>
                <w:szCs w:val="24"/>
              </w:rPr>
              <w:t>ex</w:t>
            </w:r>
            <w:r w:rsidRPr="005F584D">
              <w:rPr>
                <w:rFonts w:ascii="Arial" w:eastAsia="Arial" w:hAnsi="Arial"/>
                <w:b/>
                <w:bCs/>
                <w:sz w:val="22"/>
                <w:szCs w:val="24"/>
              </w:rPr>
              <w:t>p</w:t>
            </w:r>
            <w:r w:rsidRPr="005F584D">
              <w:rPr>
                <w:rFonts w:ascii="Arial" w:eastAsia="Arial" w:hAnsi="Arial"/>
                <w:b/>
                <w:bCs/>
                <w:spacing w:val="-1"/>
                <w:sz w:val="22"/>
                <w:szCs w:val="24"/>
              </w:rPr>
              <w:t>e</w:t>
            </w:r>
            <w:r w:rsidRPr="005F584D">
              <w:rPr>
                <w:rFonts w:ascii="Arial" w:eastAsia="Arial" w:hAnsi="Arial"/>
                <w:b/>
                <w:bCs/>
                <w:sz w:val="22"/>
                <w:szCs w:val="24"/>
              </w:rPr>
              <w:t>nd</w:t>
            </w:r>
            <w:r w:rsidRPr="005F584D">
              <w:rPr>
                <w:rFonts w:ascii="Arial" w:eastAsia="Arial" w:hAnsi="Arial"/>
                <w:b/>
                <w:bCs/>
                <w:spacing w:val="-1"/>
                <w:sz w:val="22"/>
                <w:szCs w:val="24"/>
              </w:rPr>
              <w:t>i</w:t>
            </w:r>
            <w:r w:rsidRPr="005F584D">
              <w:rPr>
                <w:rFonts w:ascii="Arial" w:eastAsia="Arial" w:hAnsi="Arial"/>
                <w:b/>
                <w:bCs/>
                <w:sz w:val="22"/>
                <w:szCs w:val="24"/>
              </w:rPr>
              <w:t>tu</w:t>
            </w:r>
            <w:r w:rsidRPr="005F584D">
              <w:rPr>
                <w:rFonts w:ascii="Arial" w:eastAsia="Arial" w:hAnsi="Arial"/>
                <w:b/>
                <w:bCs/>
                <w:spacing w:val="-1"/>
                <w:sz w:val="22"/>
                <w:szCs w:val="24"/>
              </w:rPr>
              <w:t>r</w:t>
            </w:r>
            <w:r w:rsidRPr="005F584D">
              <w:rPr>
                <w:rFonts w:ascii="Arial" w:eastAsia="Arial" w:hAnsi="Arial"/>
                <w:b/>
                <w:bCs/>
                <w:sz w:val="22"/>
                <w:szCs w:val="24"/>
              </w:rPr>
              <w:t>e</w:t>
            </w:r>
            <w:r w:rsidRPr="005F584D">
              <w:rPr>
                <w:rFonts w:ascii="Arial" w:eastAsia="Arial" w:hAnsi="Arial"/>
                <w:b/>
                <w:bCs/>
                <w:spacing w:val="36"/>
                <w:sz w:val="22"/>
                <w:szCs w:val="24"/>
              </w:rPr>
              <w:t xml:space="preserve"> </w:t>
            </w:r>
            <w:r w:rsidRPr="005F584D">
              <w:rPr>
                <w:rFonts w:ascii="Arial" w:eastAsia="Arial" w:hAnsi="Arial"/>
                <w:b/>
                <w:bCs/>
                <w:spacing w:val="-1"/>
                <w:sz w:val="22"/>
                <w:szCs w:val="24"/>
              </w:rPr>
              <w:t>c</w:t>
            </w:r>
            <w:r w:rsidRPr="005F584D">
              <w:rPr>
                <w:rFonts w:ascii="Arial" w:eastAsia="Arial" w:hAnsi="Arial"/>
                <w:b/>
                <w:bCs/>
                <w:spacing w:val="3"/>
                <w:sz w:val="22"/>
                <w:szCs w:val="24"/>
              </w:rPr>
              <w:t>o</w:t>
            </w:r>
            <w:r w:rsidRPr="005F584D">
              <w:rPr>
                <w:rFonts w:ascii="Arial" w:eastAsia="Arial" w:hAnsi="Arial"/>
                <w:b/>
                <w:bCs/>
                <w:sz w:val="22"/>
                <w:szCs w:val="24"/>
              </w:rPr>
              <w:t>mm</w:t>
            </w:r>
            <w:r w:rsidRPr="005F584D">
              <w:rPr>
                <w:rFonts w:ascii="Arial" w:eastAsia="Arial" w:hAnsi="Arial"/>
                <w:b/>
                <w:bCs/>
                <w:spacing w:val="-1"/>
                <w:sz w:val="22"/>
                <w:szCs w:val="24"/>
              </w:rPr>
              <w:t>i</w:t>
            </w:r>
            <w:r w:rsidRPr="005F584D">
              <w:rPr>
                <w:rFonts w:ascii="Arial" w:eastAsia="Arial" w:hAnsi="Arial"/>
                <w:b/>
                <w:bCs/>
                <w:sz w:val="22"/>
                <w:szCs w:val="24"/>
              </w:rPr>
              <w:t>tm</w:t>
            </w:r>
            <w:r w:rsidRPr="005F584D">
              <w:rPr>
                <w:rFonts w:ascii="Arial" w:eastAsia="Arial" w:hAnsi="Arial"/>
                <w:b/>
                <w:bCs/>
                <w:spacing w:val="-1"/>
                <w:sz w:val="22"/>
                <w:szCs w:val="24"/>
              </w:rPr>
              <w:t>e</w:t>
            </w:r>
            <w:r w:rsidRPr="005F584D">
              <w:rPr>
                <w:rFonts w:ascii="Arial" w:eastAsia="Arial" w:hAnsi="Arial"/>
                <w:b/>
                <w:bCs/>
                <w:sz w:val="22"/>
                <w:szCs w:val="24"/>
              </w:rPr>
              <w:t>nts</w:t>
            </w:r>
            <w:r w:rsidRPr="005F584D">
              <w:rPr>
                <w:rFonts w:ascii="Arial" w:eastAsia="Arial" w:hAnsi="Arial"/>
                <w:b/>
                <w:bCs/>
                <w:spacing w:val="36"/>
                <w:sz w:val="22"/>
                <w:szCs w:val="24"/>
              </w:rPr>
              <w:t xml:space="preserve"> </w:t>
            </w:r>
            <w:r w:rsidRPr="005F584D">
              <w:rPr>
                <w:rFonts w:ascii="Arial" w:eastAsia="Arial" w:hAnsi="Arial"/>
                <w:b/>
                <w:bCs/>
                <w:spacing w:val="-1"/>
                <w:sz w:val="22"/>
                <w:szCs w:val="24"/>
              </w:rPr>
              <w:t>c</w:t>
            </w:r>
            <w:r w:rsidRPr="005F584D">
              <w:rPr>
                <w:rFonts w:ascii="Arial" w:eastAsia="Arial" w:hAnsi="Arial"/>
                <w:b/>
                <w:bCs/>
                <w:sz w:val="22"/>
                <w:szCs w:val="24"/>
              </w:rPr>
              <w:t>ont</w:t>
            </w:r>
            <w:r w:rsidRPr="005F584D">
              <w:rPr>
                <w:rFonts w:ascii="Arial" w:eastAsia="Arial" w:hAnsi="Arial"/>
                <w:b/>
                <w:bCs/>
                <w:spacing w:val="-1"/>
                <w:sz w:val="22"/>
                <w:szCs w:val="24"/>
              </w:rPr>
              <w:t>rac</w:t>
            </w:r>
            <w:r w:rsidRPr="005F584D">
              <w:rPr>
                <w:rFonts w:ascii="Arial" w:eastAsia="Arial" w:hAnsi="Arial"/>
                <w:b/>
                <w:bCs/>
                <w:sz w:val="22"/>
                <w:szCs w:val="24"/>
              </w:rPr>
              <w:t>t</w:t>
            </w:r>
            <w:r w:rsidRPr="005F584D">
              <w:rPr>
                <w:rFonts w:ascii="Arial" w:eastAsia="Arial" w:hAnsi="Arial"/>
                <w:b/>
                <w:bCs/>
                <w:spacing w:val="-1"/>
                <w:sz w:val="22"/>
                <w:szCs w:val="24"/>
              </w:rPr>
              <w:t>e</w:t>
            </w:r>
            <w:r w:rsidRPr="005F584D">
              <w:rPr>
                <w:rFonts w:ascii="Arial" w:eastAsia="Arial" w:hAnsi="Arial"/>
                <w:b/>
                <w:bCs/>
                <w:sz w:val="22"/>
                <w:szCs w:val="24"/>
              </w:rPr>
              <w:t>d</w:t>
            </w:r>
            <w:r w:rsidRPr="005F584D">
              <w:rPr>
                <w:rFonts w:ascii="Arial" w:eastAsia="Arial" w:hAnsi="Arial"/>
                <w:b/>
                <w:bCs/>
                <w:spacing w:val="37"/>
                <w:sz w:val="22"/>
                <w:szCs w:val="24"/>
              </w:rPr>
              <w:t xml:space="preserve"> </w:t>
            </w:r>
            <w:r w:rsidRPr="005F584D">
              <w:rPr>
                <w:rFonts w:ascii="Arial" w:eastAsia="Arial" w:hAnsi="Arial"/>
                <w:spacing w:val="2"/>
                <w:sz w:val="22"/>
                <w:szCs w:val="24"/>
              </w:rPr>
              <w:t>fo</w:t>
            </w:r>
            <w:r w:rsidRPr="005F584D">
              <w:rPr>
                <w:rFonts w:ascii="Arial" w:eastAsia="Arial" w:hAnsi="Arial"/>
                <w:sz w:val="22"/>
                <w:szCs w:val="24"/>
              </w:rPr>
              <w:t>r</w:t>
            </w:r>
            <w:r w:rsidRPr="005F584D">
              <w:rPr>
                <w:rFonts w:ascii="Arial" w:eastAsia="Arial" w:hAnsi="Arial"/>
                <w:spacing w:val="38"/>
                <w:sz w:val="22"/>
                <w:szCs w:val="24"/>
              </w:rPr>
              <w:t xml:space="preserve"> </w:t>
            </w:r>
            <w:r w:rsidRPr="005F584D">
              <w:rPr>
                <w:rFonts w:ascii="Arial" w:eastAsia="Arial" w:hAnsi="Arial"/>
                <w:spacing w:val="-1"/>
                <w:sz w:val="22"/>
                <w:szCs w:val="24"/>
              </w:rPr>
              <w:t>a</w:t>
            </w:r>
            <w:r w:rsidRPr="005F584D">
              <w:rPr>
                <w:rFonts w:ascii="Arial" w:eastAsia="Arial" w:hAnsi="Arial"/>
                <w:sz w:val="22"/>
                <w:szCs w:val="24"/>
              </w:rPr>
              <w:t>s</w:t>
            </w:r>
            <w:r w:rsidRPr="005F584D">
              <w:rPr>
                <w:rFonts w:ascii="Arial" w:eastAsia="Arial" w:hAnsi="Arial"/>
                <w:spacing w:val="38"/>
                <w:sz w:val="22"/>
                <w:szCs w:val="24"/>
              </w:rPr>
              <w:t xml:space="preserve"> </w:t>
            </w:r>
            <w:r w:rsidRPr="005F584D">
              <w:rPr>
                <w:rFonts w:ascii="Arial" w:eastAsia="Arial" w:hAnsi="Arial"/>
                <w:spacing w:val="-1"/>
                <w:sz w:val="22"/>
                <w:szCs w:val="24"/>
              </w:rPr>
              <w:t>a</w:t>
            </w:r>
            <w:r w:rsidRPr="005F584D">
              <w:rPr>
                <w:rFonts w:ascii="Arial" w:eastAsia="Arial" w:hAnsi="Arial"/>
                <w:sz w:val="22"/>
                <w:szCs w:val="24"/>
              </w:rPr>
              <w:t>t</w:t>
            </w:r>
            <w:r w:rsidRPr="005F584D">
              <w:rPr>
                <w:rFonts w:ascii="Arial" w:eastAsia="Arial" w:hAnsi="Arial"/>
                <w:spacing w:val="37"/>
                <w:sz w:val="22"/>
                <w:szCs w:val="24"/>
              </w:rPr>
              <w:t xml:space="preserve"> </w:t>
            </w:r>
            <w:r w:rsidRPr="005F584D">
              <w:rPr>
                <w:rFonts w:ascii="Arial" w:eastAsia="Arial" w:hAnsi="Arial"/>
                <w:spacing w:val="-1"/>
                <w:sz w:val="22"/>
                <w:szCs w:val="24"/>
              </w:rPr>
              <w:t>th</w:t>
            </w:r>
            <w:r w:rsidRPr="005F584D">
              <w:rPr>
                <w:rFonts w:ascii="Arial" w:eastAsia="Arial" w:hAnsi="Arial"/>
                <w:sz w:val="22"/>
                <w:szCs w:val="24"/>
              </w:rPr>
              <w:t>e</w:t>
            </w:r>
            <w:r w:rsidRPr="005F584D">
              <w:rPr>
                <w:rFonts w:ascii="Arial" w:eastAsia="Arial" w:hAnsi="Arial"/>
                <w:spacing w:val="37"/>
                <w:sz w:val="22"/>
                <w:szCs w:val="24"/>
              </w:rPr>
              <w:t xml:space="preserve"> </w:t>
            </w:r>
            <w:r w:rsidRPr="005F584D">
              <w:rPr>
                <w:rFonts w:ascii="Arial" w:eastAsia="Arial" w:hAnsi="Arial"/>
                <w:sz w:val="22"/>
                <w:szCs w:val="24"/>
              </w:rPr>
              <w:t>r</w:t>
            </w:r>
            <w:r w:rsidRPr="005F584D">
              <w:rPr>
                <w:rFonts w:ascii="Arial" w:eastAsia="Arial" w:hAnsi="Arial"/>
                <w:spacing w:val="-1"/>
                <w:sz w:val="22"/>
                <w:szCs w:val="24"/>
              </w:rPr>
              <w:t>epo</w:t>
            </w:r>
            <w:r w:rsidRPr="005F584D">
              <w:rPr>
                <w:rFonts w:ascii="Arial" w:eastAsia="Arial" w:hAnsi="Arial"/>
                <w:sz w:val="22"/>
                <w:szCs w:val="24"/>
              </w:rPr>
              <w:t>r</w:t>
            </w:r>
            <w:r w:rsidRPr="005F584D">
              <w:rPr>
                <w:rFonts w:ascii="Arial" w:eastAsia="Arial" w:hAnsi="Arial"/>
                <w:spacing w:val="-1"/>
                <w:sz w:val="22"/>
                <w:szCs w:val="24"/>
              </w:rPr>
              <w:t>t</w:t>
            </w:r>
            <w:r w:rsidRPr="005F584D">
              <w:rPr>
                <w:rFonts w:ascii="Arial" w:eastAsia="Arial" w:hAnsi="Arial"/>
                <w:spacing w:val="1"/>
                <w:sz w:val="22"/>
                <w:szCs w:val="24"/>
              </w:rPr>
              <w:t>i</w:t>
            </w:r>
            <w:r w:rsidRPr="005F584D">
              <w:rPr>
                <w:rFonts w:ascii="Arial" w:eastAsia="Arial" w:hAnsi="Arial"/>
                <w:spacing w:val="-1"/>
                <w:sz w:val="22"/>
                <w:szCs w:val="24"/>
              </w:rPr>
              <w:t>n</w:t>
            </w:r>
            <w:r w:rsidRPr="005F584D">
              <w:rPr>
                <w:rFonts w:ascii="Arial" w:eastAsia="Arial" w:hAnsi="Arial"/>
                <w:sz w:val="22"/>
                <w:szCs w:val="24"/>
              </w:rPr>
              <w:t>g</w:t>
            </w:r>
            <w:r w:rsidRPr="005F584D">
              <w:rPr>
                <w:rFonts w:ascii="Arial" w:eastAsia="Arial" w:hAnsi="Arial"/>
                <w:spacing w:val="36"/>
                <w:sz w:val="22"/>
                <w:szCs w:val="24"/>
              </w:rPr>
              <w:t xml:space="preserve"> </w:t>
            </w:r>
            <w:r w:rsidRPr="005F584D">
              <w:rPr>
                <w:rFonts w:ascii="Arial" w:eastAsia="Arial" w:hAnsi="Arial"/>
                <w:spacing w:val="-1"/>
                <w:sz w:val="22"/>
                <w:szCs w:val="24"/>
              </w:rPr>
              <w:t>d</w:t>
            </w:r>
            <w:r w:rsidRPr="005F584D">
              <w:rPr>
                <w:rFonts w:ascii="Arial" w:eastAsia="Arial" w:hAnsi="Arial"/>
                <w:spacing w:val="2"/>
                <w:sz w:val="22"/>
                <w:szCs w:val="24"/>
              </w:rPr>
              <w:t>a</w:t>
            </w:r>
            <w:r w:rsidRPr="005F584D">
              <w:rPr>
                <w:rFonts w:ascii="Arial" w:eastAsia="Arial" w:hAnsi="Arial"/>
                <w:spacing w:val="-1"/>
                <w:sz w:val="22"/>
                <w:szCs w:val="24"/>
              </w:rPr>
              <w:t>te</w:t>
            </w:r>
            <w:r w:rsidRPr="005F584D">
              <w:rPr>
                <w:rFonts w:ascii="Arial" w:eastAsia="Arial" w:hAnsi="Arial"/>
                <w:sz w:val="22"/>
                <w:szCs w:val="24"/>
              </w:rPr>
              <w:t>,</w:t>
            </w:r>
            <w:r w:rsidRPr="005F584D">
              <w:rPr>
                <w:rFonts w:ascii="Arial" w:eastAsia="Arial" w:hAnsi="Arial"/>
                <w:spacing w:val="39"/>
                <w:sz w:val="22"/>
                <w:szCs w:val="24"/>
              </w:rPr>
              <w:t xml:space="preserve"> </w:t>
            </w:r>
            <w:r w:rsidRPr="005F584D">
              <w:rPr>
                <w:rFonts w:ascii="Arial" w:eastAsia="Arial" w:hAnsi="Arial"/>
                <w:spacing w:val="-1"/>
                <w:sz w:val="22"/>
                <w:szCs w:val="24"/>
              </w:rPr>
              <w:t>othe</w:t>
            </w:r>
            <w:r w:rsidRPr="005F584D">
              <w:rPr>
                <w:rFonts w:ascii="Arial" w:eastAsia="Arial" w:hAnsi="Arial"/>
                <w:sz w:val="22"/>
                <w:szCs w:val="24"/>
              </w:rPr>
              <w:t>r</w:t>
            </w:r>
            <w:r w:rsidRPr="005F584D">
              <w:rPr>
                <w:rFonts w:ascii="Arial" w:eastAsia="Arial" w:hAnsi="Arial"/>
                <w:spacing w:val="38"/>
                <w:sz w:val="22"/>
                <w:szCs w:val="24"/>
              </w:rPr>
              <w:t xml:space="preserve"> </w:t>
            </w:r>
            <w:r w:rsidRPr="005F584D">
              <w:rPr>
                <w:rFonts w:ascii="Arial" w:eastAsia="Arial" w:hAnsi="Arial"/>
                <w:spacing w:val="-1"/>
                <w:sz w:val="22"/>
                <w:szCs w:val="24"/>
              </w:rPr>
              <w:t>th</w:t>
            </w:r>
            <w:r w:rsidRPr="005F584D">
              <w:rPr>
                <w:rFonts w:ascii="Arial" w:eastAsia="Arial" w:hAnsi="Arial"/>
                <w:spacing w:val="2"/>
                <w:sz w:val="22"/>
                <w:szCs w:val="24"/>
              </w:rPr>
              <w:t>a</w:t>
            </w:r>
            <w:r w:rsidRPr="005F584D">
              <w:rPr>
                <w:rFonts w:ascii="Arial" w:eastAsia="Arial" w:hAnsi="Arial"/>
                <w:sz w:val="22"/>
                <w:szCs w:val="24"/>
              </w:rPr>
              <w:t>n</w:t>
            </w:r>
            <w:r w:rsidRPr="005F584D">
              <w:rPr>
                <w:rFonts w:ascii="Arial" w:eastAsia="Arial" w:hAnsi="Arial"/>
                <w:spacing w:val="36"/>
                <w:sz w:val="22"/>
                <w:szCs w:val="24"/>
              </w:rPr>
              <w:t xml:space="preserve"> </w:t>
            </w:r>
            <w:r w:rsidRPr="005F584D">
              <w:rPr>
                <w:rFonts w:ascii="Arial" w:eastAsia="Arial" w:hAnsi="Arial"/>
                <w:spacing w:val="1"/>
                <w:sz w:val="22"/>
                <w:szCs w:val="24"/>
              </w:rPr>
              <w:t>c</w:t>
            </w:r>
            <w:r w:rsidRPr="005F584D">
              <w:rPr>
                <w:rFonts w:ascii="Arial" w:eastAsia="Arial" w:hAnsi="Arial"/>
                <w:spacing w:val="-1"/>
                <w:sz w:val="22"/>
                <w:szCs w:val="24"/>
              </w:rPr>
              <w:t>o</w:t>
            </w:r>
            <w:r w:rsidRPr="005F584D">
              <w:rPr>
                <w:rFonts w:ascii="Arial" w:eastAsia="Arial" w:hAnsi="Arial"/>
                <w:spacing w:val="2"/>
                <w:sz w:val="22"/>
                <w:szCs w:val="24"/>
              </w:rPr>
              <w:t>m</w:t>
            </w:r>
            <w:r w:rsidRPr="005F584D">
              <w:rPr>
                <w:rFonts w:ascii="Arial" w:eastAsia="Arial" w:hAnsi="Arial"/>
                <w:spacing w:val="4"/>
                <w:sz w:val="22"/>
                <w:szCs w:val="24"/>
              </w:rPr>
              <w:t>m</w:t>
            </w:r>
            <w:r w:rsidRPr="005F584D">
              <w:rPr>
                <w:rFonts w:ascii="Arial" w:eastAsia="Arial" w:hAnsi="Arial"/>
                <w:spacing w:val="-2"/>
                <w:sz w:val="22"/>
                <w:szCs w:val="24"/>
              </w:rPr>
              <w:t>i</w:t>
            </w:r>
            <w:r w:rsidRPr="005F584D">
              <w:rPr>
                <w:rFonts w:ascii="Arial" w:eastAsia="Arial" w:hAnsi="Arial"/>
                <w:spacing w:val="-3"/>
                <w:sz w:val="22"/>
                <w:szCs w:val="24"/>
              </w:rPr>
              <w:t>t</w:t>
            </w:r>
            <w:r w:rsidRPr="005F584D">
              <w:rPr>
                <w:rFonts w:ascii="Arial" w:eastAsia="Arial" w:hAnsi="Arial"/>
                <w:spacing w:val="4"/>
                <w:sz w:val="22"/>
                <w:szCs w:val="24"/>
              </w:rPr>
              <w:t>m</w:t>
            </w:r>
            <w:r w:rsidRPr="005F584D">
              <w:rPr>
                <w:rFonts w:ascii="Arial" w:eastAsia="Arial" w:hAnsi="Arial"/>
                <w:spacing w:val="-1"/>
                <w:sz w:val="22"/>
                <w:szCs w:val="24"/>
              </w:rPr>
              <w:t>ent</w:t>
            </w:r>
            <w:r w:rsidRPr="005F584D">
              <w:rPr>
                <w:rFonts w:ascii="Arial" w:eastAsia="Arial" w:hAnsi="Arial"/>
                <w:sz w:val="22"/>
                <w:szCs w:val="24"/>
              </w:rPr>
              <w:t>s</w:t>
            </w:r>
            <w:r w:rsidRPr="005F584D">
              <w:rPr>
                <w:rFonts w:ascii="Arial" w:eastAsia="Arial" w:hAnsi="Arial"/>
                <w:spacing w:val="36"/>
                <w:sz w:val="22"/>
                <w:szCs w:val="24"/>
              </w:rPr>
              <w:t xml:space="preserve"> </w:t>
            </w:r>
            <w:r w:rsidRPr="005F584D">
              <w:rPr>
                <w:rFonts w:ascii="Arial" w:eastAsia="Arial" w:hAnsi="Arial"/>
                <w:spacing w:val="2"/>
                <w:sz w:val="22"/>
                <w:szCs w:val="24"/>
              </w:rPr>
              <w:t>f</w:t>
            </w:r>
            <w:r w:rsidRPr="005F584D">
              <w:rPr>
                <w:rFonts w:ascii="Arial" w:eastAsia="Arial" w:hAnsi="Arial"/>
                <w:spacing w:val="-1"/>
                <w:sz w:val="22"/>
                <w:szCs w:val="24"/>
              </w:rPr>
              <w:t>o</w:t>
            </w:r>
            <w:r w:rsidRPr="005F584D">
              <w:rPr>
                <w:rFonts w:ascii="Arial" w:eastAsia="Arial" w:hAnsi="Arial"/>
                <w:sz w:val="22"/>
                <w:szCs w:val="24"/>
              </w:rPr>
              <w:t>r</w:t>
            </w:r>
            <w:r w:rsidRPr="005F584D">
              <w:rPr>
                <w:rFonts w:ascii="Arial" w:eastAsia="Arial" w:hAnsi="Arial"/>
                <w:spacing w:val="38"/>
                <w:sz w:val="22"/>
                <w:szCs w:val="24"/>
              </w:rPr>
              <w:t xml:space="preserve"> </w:t>
            </w:r>
            <w:r w:rsidRPr="005F584D">
              <w:rPr>
                <w:rFonts w:ascii="Arial" w:eastAsia="Arial" w:hAnsi="Arial"/>
                <w:spacing w:val="-1"/>
                <w:sz w:val="22"/>
                <w:szCs w:val="24"/>
              </w:rPr>
              <w:t>th</w:t>
            </w:r>
            <w:r w:rsidRPr="005F584D">
              <w:rPr>
                <w:rFonts w:ascii="Arial" w:eastAsia="Arial" w:hAnsi="Arial"/>
                <w:sz w:val="22"/>
                <w:szCs w:val="24"/>
              </w:rPr>
              <w:t>e</w:t>
            </w:r>
            <w:r w:rsidRPr="005F584D">
              <w:rPr>
                <w:rFonts w:ascii="Arial" w:eastAsia="Arial" w:hAnsi="Arial"/>
                <w:w w:val="99"/>
                <w:sz w:val="22"/>
                <w:szCs w:val="24"/>
              </w:rPr>
              <w:t xml:space="preserve"> </w:t>
            </w:r>
            <w:r w:rsidRPr="005F584D">
              <w:rPr>
                <w:rFonts w:ascii="Arial" w:eastAsia="Arial" w:hAnsi="Arial"/>
                <w:spacing w:val="1"/>
                <w:sz w:val="22"/>
                <w:szCs w:val="24"/>
              </w:rPr>
              <w:t>s</w:t>
            </w:r>
            <w:r w:rsidRPr="005F584D">
              <w:rPr>
                <w:rFonts w:ascii="Arial" w:eastAsia="Arial" w:hAnsi="Arial"/>
                <w:spacing w:val="-1"/>
                <w:sz w:val="22"/>
                <w:szCs w:val="24"/>
              </w:rPr>
              <w:t>upp</w:t>
            </w:r>
            <w:r w:rsidRPr="005F584D">
              <w:rPr>
                <w:rFonts w:ascii="Arial" w:eastAsia="Arial" w:hAnsi="Arial"/>
                <w:spacing w:val="3"/>
                <w:sz w:val="22"/>
                <w:szCs w:val="24"/>
              </w:rPr>
              <w:t>l</w:t>
            </w:r>
            <w:r w:rsidRPr="005F584D">
              <w:rPr>
                <w:rFonts w:ascii="Arial" w:eastAsia="Arial" w:hAnsi="Arial"/>
                <w:sz w:val="22"/>
                <w:szCs w:val="24"/>
              </w:rPr>
              <w:t>y</w:t>
            </w:r>
            <w:r w:rsidRPr="005F584D">
              <w:rPr>
                <w:rFonts w:ascii="Arial" w:eastAsia="Arial" w:hAnsi="Arial"/>
                <w:spacing w:val="-10"/>
                <w:sz w:val="22"/>
                <w:szCs w:val="24"/>
              </w:rPr>
              <w:t xml:space="preserve"> </w:t>
            </w:r>
            <w:r w:rsidRPr="005F584D">
              <w:rPr>
                <w:rFonts w:ascii="Arial" w:eastAsia="Arial" w:hAnsi="Arial"/>
                <w:spacing w:val="-1"/>
                <w:sz w:val="22"/>
                <w:szCs w:val="24"/>
              </w:rPr>
              <w:t>o</w:t>
            </w:r>
            <w:r w:rsidRPr="005F584D">
              <w:rPr>
                <w:rFonts w:ascii="Arial" w:eastAsia="Arial" w:hAnsi="Arial"/>
                <w:sz w:val="22"/>
                <w:szCs w:val="24"/>
              </w:rPr>
              <w:t>f</w:t>
            </w:r>
            <w:r w:rsidRPr="005F584D">
              <w:rPr>
                <w:rFonts w:ascii="Arial" w:eastAsia="Arial" w:hAnsi="Arial"/>
                <w:spacing w:val="-5"/>
                <w:sz w:val="22"/>
                <w:szCs w:val="24"/>
              </w:rPr>
              <w:t xml:space="preserve"> </w:t>
            </w:r>
            <w:r w:rsidRPr="005F584D">
              <w:rPr>
                <w:rFonts w:ascii="Arial" w:eastAsia="Arial" w:hAnsi="Arial"/>
                <w:spacing w:val="1"/>
                <w:sz w:val="22"/>
                <w:szCs w:val="24"/>
              </w:rPr>
              <w:t>i</w:t>
            </w:r>
            <w:r w:rsidRPr="005F584D">
              <w:rPr>
                <w:rFonts w:ascii="Arial" w:eastAsia="Arial" w:hAnsi="Arial"/>
                <w:spacing w:val="-1"/>
                <w:sz w:val="22"/>
                <w:szCs w:val="24"/>
              </w:rPr>
              <w:t>n</w:t>
            </w:r>
            <w:r w:rsidRPr="005F584D">
              <w:rPr>
                <w:rFonts w:ascii="Arial" w:eastAsia="Arial" w:hAnsi="Arial"/>
                <w:spacing w:val="1"/>
                <w:sz w:val="22"/>
                <w:szCs w:val="24"/>
              </w:rPr>
              <w:t>v</w:t>
            </w:r>
            <w:r w:rsidRPr="005F584D">
              <w:rPr>
                <w:rFonts w:ascii="Arial" w:eastAsia="Arial" w:hAnsi="Arial"/>
                <w:spacing w:val="-1"/>
                <w:sz w:val="22"/>
                <w:szCs w:val="24"/>
              </w:rPr>
              <w:t>ento</w:t>
            </w:r>
            <w:r w:rsidRPr="005F584D">
              <w:rPr>
                <w:rFonts w:ascii="Arial" w:eastAsia="Arial" w:hAnsi="Arial"/>
                <w:spacing w:val="3"/>
                <w:sz w:val="22"/>
                <w:szCs w:val="24"/>
              </w:rPr>
              <w:t>r</w:t>
            </w:r>
            <w:r w:rsidRPr="005F584D">
              <w:rPr>
                <w:rFonts w:ascii="Arial" w:eastAsia="Arial" w:hAnsi="Arial"/>
                <w:spacing w:val="-2"/>
                <w:sz w:val="22"/>
                <w:szCs w:val="24"/>
              </w:rPr>
              <w:t>i</w:t>
            </w:r>
            <w:r w:rsidRPr="005F584D">
              <w:rPr>
                <w:rFonts w:ascii="Arial" w:eastAsia="Arial" w:hAnsi="Arial"/>
                <w:spacing w:val="-1"/>
                <w:sz w:val="22"/>
                <w:szCs w:val="24"/>
              </w:rPr>
              <w:t>e</w:t>
            </w:r>
            <w:r w:rsidRPr="005F584D">
              <w:rPr>
                <w:rFonts w:ascii="Arial" w:eastAsia="Arial" w:hAnsi="Arial"/>
                <w:spacing w:val="1"/>
                <w:sz w:val="22"/>
                <w:szCs w:val="24"/>
              </w:rPr>
              <w:t>s</w:t>
            </w:r>
            <w:r w:rsidRPr="005F584D">
              <w:rPr>
                <w:rFonts w:ascii="Arial" w:eastAsia="Arial" w:hAnsi="Arial"/>
                <w:sz w:val="22"/>
                <w:szCs w:val="24"/>
              </w:rPr>
              <w:t>,</w:t>
            </w:r>
            <w:r w:rsidRPr="005F584D">
              <w:rPr>
                <w:rFonts w:ascii="Arial" w:eastAsia="Arial" w:hAnsi="Arial"/>
                <w:spacing w:val="-5"/>
                <w:sz w:val="22"/>
                <w:szCs w:val="24"/>
              </w:rPr>
              <w:t xml:space="preserve"> </w:t>
            </w:r>
            <w:r w:rsidRPr="005F584D">
              <w:rPr>
                <w:rFonts w:ascii="Arial" w:eastAsia="Arial" w:hAnsi="Arial"/>
                <w:sz w:val="22"/>
                <w:szCs w:val="24"/>
              </w:rPr>
              <w:t>w</w:t>
            </w:r>
            <w:r w:rsidRPr="005F584D">
              <w:rPr>
                <w:rFonts w:ascii="Arial" w:eastAsia="Arial" w:hAnsi="Arial"/>
                <w:spacing w:val="-1"/>
                <w:sz w:val="22"/>
                <w:szCs w:val="24"/>
              </w:rPr>
              <w:t>h</w:t>
            </w:r>
            <w:r w:rsidRPr="005F584D">
              <w:rPr>
                <w:rFonts w:ascii="Arial" w:eastAsia="Arial" w:hAnsi="Arial"/>
                <w:spacing w:val="-2"/>
                <w:sz w:val="22"/>
                <w:szCs w:val="24"/>
              </w:rPr>
              <w:t>i</w:t>
            </w:r>
            <w:r w:rsidRPr="005F584D">
              <w:rPr>
                <w:rFonts w:ascii="Arial" w:eastAsia="Arial" w:hAnsi="Arial"/>
                <w:spacing w:val="1"/>
                <w:sz w:val="22"/>
                <w:szCs w:val="24"/>
              </w:rPr>
              <w:t>c</w:t>
            </w:r>
            <w:r w:rsidRPr="005F584D">
              <w:rPr>
                <w:rFonts w:ascii="Arial" w:eastAsia="Arial" w:hAnsi="Arial"/>
                <w:sz w:val="22"/>
                <w:szCs w:val="24"/>
              </w:rPr>
              <w:t>h</w:t>
            </w:r>
            <w:r w:rsidRPr="005F584D">
              <w:rPr>
                <w:rFonts w:ascii="Arial" w:eastAsia="Arial" w:hAnsi="Arial"/>
                <w:spacing w:val="-6"/>
                <w:sz w:val="22"/>
                <w:szCs w:val="24"/>
              </w:rPr>
              <w:t xml:space="preserve"> </w:t>
            </w:r>
            <w:r w:rsidRPr="005F584D">
              <w:rPr>
                <w:rFonts w:ascii="Arial" w:eastAsia="Arial" w:hAnsi="Arial"/>
                <w:spacing w:val="-1"/>
                <w:sz w:val="22"/>
                <w:szCs w:val="24"/>
              </w:rPr>
              <w:t>h</w:t>
            </w:r>
            <w:r w:rsidRPr="005F584D">
              <w:rPr>
                <w:rFonts w:ascii="Arial" w:eastAsia="Arial" w:hAnsi="Arial"/>
                <w:spacing w:val="2"/>
                <w:sz w:val="22"/>
                <w:szCs w:val="24"/>
              </w:rPr>
              <w:t>a</w:t>
            </w:r>
            <w:r w:rsidRPr="005F584D">
              <w:rPr>
                <w:rFonts w:ascii="Arial" w:eastAsia="Arial" w:hAnsi="Arial"/>
                <w:spacing w:val="-2"/>
                <w:sz w:val="22"/>
                <w:szCs w:val="24"/>
              </w:rPr>
              <w:t>v</w:t>
            </w:r>
            <w:r w:rsidRPr="005F584D">
              <w:rPr>
                <w:rFonts w:ascii="Arial" w:eastAsia="Arial" w:hAnsi="Arial"/>
                <w:sz w:val="22"/>
                <w:szCs w:val="24"/>
              </w:rPr>
              <w:t>e</w:t>
            </w:r>
            <w:r w:rsidRPr="005F584D">
              <w:rPr>
                <w:rFonts w:ascii="Arial" w:eastAsia="Arial" w:hAnsi="Arial"/>
                <w:spacing w:val="-7"/>
                <w:sz w:val="22"/>
                <w:szCs w:val="24"/>
              </w:rPr>
              <w:t xml:space="preserve"> </w:t>
            </w:r>
            <w:r w:rsidRPr="005F584D">
              <w:rPr>
                <w:rFonts w:ascii="Arial" w:eastAsia="Arial" w:hAnsi="Arial"/>
                <w:spacing w:val="2"/>
                <w:sz w:val="22"/>
                <w:szCs w:val="24"/>
              </w:rPr>
              <w:t>n</w:t>
            </w:r>
            <w:r w:rsidRPr="005F584D">
              <w:rPr>
                <w:rFonts w:ascii="Arial" w:eastAsia="Arial" w:hAnsi="Arial"/>
                <w:spacing w:val="-1"/>
                <w:sz w:val="22"/>
                <w:szCs w:val="24"/>
              </w:rPr>
              <w:t>o</w:t>
            </w:r>
            <w:r w:rsidRPr="005F584D">
              <w:rPr>
                <w:rFonts w:ascii="Arial" w:eastAsia="Arial" w:hAnsi="Arial"/>
                <w:sz w:val="22"/>
                <w:szCs w:val="24"/>
              </w:rPr>
              <w:t>t</w:t>
            </w:r>
            <w:r w:rsidRPr="005F584D">
              <w:rPr>
                <w:rFonts w:ascii="Arial" w:eastAsia="Arial" w:hAnsi="Arial"/>
                <w:spacing w:val="-6"/>
                <w:sz w:val="22"/>
                <w:szCs w:val="24"/>
              </w:rPr>
              <w:t xml:space="preserve"> </w:t>
            </w:r>
            <w:r w:rsidRPr="005F584D">
              <w:rPr>
                <w:rFonts w:ascii="Arial" w:eastAsia="Arial" w:hAnsi="Arial"/>
                <w:spacing w:val="2"/>
                <w:sz w:val="22"/>
                <w:szCs w:val="24"/>
              </w:rPr>
              <w:t>b</w:t>
            </w:r>
            <w:r w:rsidRPr="005F584D">
              <w:rPr>
                <w:rFonts w:ascii="Arial" w:eastAsia="Arial" w:hAnsi="Arial"/>
                <w:spacing w:val="-1"/>
                <w:sz w:val="22"/>
                <w:szCs w:val="24"/>
              </w:rPr>
              <w:t>ee</w:t>
            </w:r>
            <w:r w:rsidRPr="005F584D">
              <w:rPr>
                <w:rFonts w:ascii="Arial" w:eastAsia="Arial" w:hAnsi="Arial"/>
                <w:sz w:val="22"/>
                <w:szCs w:val="24"/>
              </w:rPr>
              <w:t>n</w:t>
            </w:r>
            <w:r w:rsidRPr="005F584D">
              <w:rPr>
                <w:rFonts w:ascii="Arial" w:eastAsia="Arial" w:hAnsi="Arial"/>
                <w:spacing w:val="-6"/>
                <w:sz w:val="22"/>
                <w:szCs w:val="24"/>
              </w:rPr>
              <w:t xml:space="preserve"> </w:t>
            </w:r>
            <w:r w:rsidRPr="005F584D">
              <w:rPr>
                <w:rFonts w:ascii="Arial" w:eastAsia="Arial" w:hAnsi="Arial"/>
                <w:sz w:val="22"/>
                <w:szCs w:val="24"/>
              </w:rPr>
              <w:t>r</w:t>
            </w:r>
            <w:r w:rsidRPr="005F584D">
              <w:rPr>
                <w:rFonts w:ascii="Arial" w:eastAsia="Arial" w:hAnsi="Arial"/>
                <w:spacing w:val="-1"/>
                <w:sz w:val="22"/>
                <w:szCs w:val="24"/>
              </w:rPr>
              <w:t>e</w:t>
            </w:r>
            <w:r w:rsidRPr="005F584D">
              <w:rPr>
                <w:rFonts w:ascii="Arial" w:eastAsia="Arial" w:hAnsi="Arial"/>
                <w:spacing w:val="1"/>
                <w:sz w:val="22"/>
                <w:szCs w:val="24"/>
              </w:rPr>
              <w:t>c</w:t>
            </w:r>
            <w:r w:rsidRPr="005F584D">
              <w:rPr>
                <w:rFonts w:ascii="Arial" w:eastAsia="Arial" w:hAnsi="Arial"/>
                <w:spacing w:val="-1"/>
                <w:sz w:val="22"/>
                <w:szCs w:val="24"/>
              </w:rPr>
              <w:t>og</w:t>
            </w:r>
            <w:r w:rsidRPr="005F584D">
              <w:rPr>
                <w:rFonts w:ascii="Arial" w:eastAsia="Arial" w:hAnsi="Arial"/>
                <w:spacing w:val="2"/>
                <w:sz w:val="22"/>
                <w:szCs w:val="24"/>
              </w:rPr>
              <w:t>n</w:t>
            </w:r>
            <w:r w:rsidRPr="005F584D">
              <w:rPr>
                <w:rFonts w:ascii="Arial" w:eastAsia="Arial" w:hAnsi="Arial"/>
                <w:spacing w:val="-2"/>
                <w:sz w:val="22"/>
                <w:szCs w:val="24"/>
              </w:rPr>
              <w:t>i</w:t>
            </w:r>
            <w:r w:rsidRPr="005F584D">
              <w:rPr>
                <w:rFonts w:ascii="Arial" w:eastAsia="Arial" w:hAnsi="Arial"/>
                <w:spacing w:val="1"/>
                <w:sz w:val="22"/>
                <w:szCs w:val="24"/>
              </w:rPr>
              <w:t>s</w:t>
            </w:r>
            <w:r w:rsidRPr="005F584D">
              <w:rPr>
                <w:rFonts w:ascii="Arial" w:eastAsia="Arial" w:hAnsi="Arial"/>
                <w:spacing w:val="-1"/>
                <w:sz w:val="22"/>
                <w:szCs w:val="24"/>
              </w:rPr>
              <w:t>e</w:t>
            </w:r>
            <w:r w:rsidRPr="005F584D">
              <w:rPr>
                <w:rFonts w:ascii="Arial" w:eastAsia="Arial" w:hAnsi="Arial"/>
                <w:sz w:val="22"/>
                <w:szCs w:val="24"/>
              </w:rPr>
              <w:t>d</w:t>
            </w:r>
            <w:r w:rsidRPr="005F584D">
              <w:rPr>
                <w:rFonts w:ascii="Arial" w:eastAsia="Arial" w:hAnsi="Arial"/>
                <w:spacing w:val="-5"/>
                <w:sz w:val="22"/>
                <w:szCs w:val="24"/>
              </w:rPr>
              <w:t xml:space="preserve"> </w:t>
            </w:r>
            <w:r w:rsidRPr="005F584D">
              <w:rPr>
                <w:rFonts w:ascii="Arial" w:eastAsia="Arial" w:hAnsi="Arial"/>
                <w:spacing w:val="-1"/>
                <w:sz w:val="22"/>
                <w:szCs w:val="24"/>
              </w:rPr>
              <w:t>a</w:t>
            </w:r>
            <w:r w:rsidRPr="005F584D">
              <w:rPr>
                <w:rFonts w:ascii="Arial" w:eastAsia="Arial" w:hAnsi="Arial"/>
                <w:sz w:val="22"/>
                <w:szCs w:val="24"/>
              </w:rPr>
              <w:t>s</w:t>
            </w:r>
            <w:r w:rsidRPr="005F584D">
              <w:rPr>
                <w:rFonts w:ascii="Arial" w:eastAsia="Arial" w:hAnsi="Arial"/>
                <w:spacing w:val="-6"/>
                <w:sz w:val="22"/>
                <w:szCs w:val="24"/>
              </w:rPr>
              <w:t xml:space="preserve"> </w:t>
            </w:r>
            <w:r w:rsidRPr="005F584D">
              <w:rPr>
                <w:rFonts w:ascii="Arial" w:eastAsia="Arial" w:hAnsi="Arial"/>
                <w:spacing w:val="-2"/>
                <w:sz w:val="22"/>
                <w:szCs w:val="24"/>
              </w:rPr>
              <w:t>l</w:t>
            </w:r>
            <w:r w:rsidRPr="005F584D">
              <w:rPr>
                <w:rFonts w:ascii="Arial" w:eastAsia="Arial" w:hAnsi="Arial"/>
                <w:spacing w:val="1"/>
                <w:sz w:val="22"/>
                <w:szCs w:val="24"/>
              </w:rPr>
              <w:t>i</w:t>
            </w:r>
            <w:r w:rsidRPr="005F584D">
              <w:rPr>
                <w:rFonts w:ascii="Arial" w:eastAsia="Arial" w:hAnsi="Arial"/>
                <w:spacing w:val="-1"/>
                <w:sz w:val="22"/>
                <w:szCs w:val="24"/>
              </w:rPr>
              <w:t>ab</w:t>
            </w:r>
            <w:r w:rsidRPr="005F584D">
              <w:rPr>
                <w:rFonts w:ascii="Arial" w:eastAsia="Arial" w:hAnsi="Arial"/>
                <w:spacing w:val="1"/>
                <w:sz w:val="22"/>
                <w:szCs w:val="24"/>
              </w:rPr>
              <w:t>i</w:t>
            </w:r>
            <w:r w:rsidRPr="005F584D">
              <w:rPr>
                <w:rFonts w:ascii="Arial" w:eastAsia="Arial" w:hAnsi="Arial"/>
                <w:spacing w:val="-2"/>
                <w:sz w:val="22"/>
                <w:szCs w:val="24"/>
              </w:rPr>
              <w:t>l</w:t>
            </w:r>
            <w:r w:rsidRPr="005F584D">
              <w:rPr>
                <w:rFonts w:ascii="Arial" w:eastAsia="Arial" w:hAnsi="Arial"/>
                <w:spacing w:val="1"/>
                <w:sz w:val="22"/>
                <w:szCs w:val="24"/>
              </w:rPr>
              <w:t>i</w:t>
            </w:r>
            <w:r w:rsidRPr="005F584D">
              <w:rPr>
                <w:rFonts w:ascii="Arial" w:eastAsia="Arial" w:hAnsi="Arial"/>
                <w:spacing w:val="-1"/>
                <w:sz w:val="22"/>
                <w:szCs w:val="24"/>
              </w:rPr>
              <w:t>t</w:t>
            </w:r>
            <w:r w:rsidRPr="005F584D">
              <w:rPr>
                <w:rFonts w:ascii="Arial" w:eastAsia="Arial" w:hAnsi="Arial"/>
                <w:spacing w:val="-2"/>
                <w:sz w:val="22"/>
                <w:szCs w:val="24"/>
              </w:rPr>
              <w:t>i</w:t>
            </w:r>
            <w:r w:rsidRPr="005F584D">
              <w:rPr>
                <w:rFonts w:ascii="Arial" w:eastAsia="Arial" w:hAnsi="Arial"/>
                <w:spacing w:val="-1"/>
                <w:sz w:val="22"/>
                <w:szCs w:val="24"/>
              </w:rPr>
              <w:t>e</w:t>
            </w:r>
            <w:r w:rsidRPr="005F584D">
              <w:rPr>
                <w:rFonts w:ascii="Arial" w:eastAsia="Arial" w:hAnsi="Arial"/>
                <w:spacing w:val="1"/>
                <w:sz w:val="22"/>
                <w:szCs w:val="24"/>
              </w:rPr>
              <w:t>s</w:t>
            </w:r>
            <w:r w:rsidRPr="005F584D">
              <w:rPr>
                <w:rFonts w:ascii="Arial" w:eastAsia="Arial" w:hAnsi="Arial"/>
                <w:sz w:val="22"/>
                <w:szCs w:val="24"/>
              </w:rPr>
              <w:t>.</w:t>
            </w:r>
          </w:p>
          <w:p w14:paraId="02DF8D7D" w14:textId="77777777" w:rsidR="008F68B8" w:rsidRPr="005F584D" w:rsidRDefault="008F68B8" w:rsidP="005F584D">
            <w:pPr>
              <w:spacing w:before="9" w:line="150" w:lineRule="exact"/>
              <w:ind w:left="283" w:right="267"/>
              <w:rPr>
                <w:sz w:val="22"/>
                <w:szCs w:val="24"/>
              </w:rPr>
            </w:pPr>
          </w:p>
          <w:p w14:paraId="02DF8D7E" w14:textId="77777777" w:rsidR="008F68B8" w:rsidRPr="005F584D" w:rsidRDefault="008F68B8" w:rsidP="005F584D">
            <w:pPr>
              <w:pStyle w:val="BodyText"/>
              <w:spacing w:before="67"/>
              <w:ind w:left="283" w:right="267"/>
              <w:rPr>
                <w:sz w:val="22"/>
                <w:szCs w:val="24"/>
              </w:rPr>
            </w:pPr>
            <w:r w:rsidRPr="005F584D">
              <w:rPr>
                <w:spacing w:val="3"/>
                <w:sz w:val="22"/>
                <w:szCs w:val="24"/>
              </w:rPr>
              <w:t>T</w:t>
            </w:r>
            <w:r w:rsidRPr="005F584D">
              <w:rPr>
                <w:spacing w:val="-1"/>
                <w:sz w:val="22"/>
                <w:szCs w:val="24"/>
              </w:rPr>
              <w:t>h</w:t>
            </w:r>
            <w:r w:rsidRPr="005F584D">
              <w:rPr>
                <w:sz w:val="22"/>
                <w:szCs w:val="24"/>
              </w:rPr>
              <w:t>e</w:t>
            </w:r>
            <w:r w:rsidRPr="005F584D">
              <w:rPr>
                <w:spacing w:val="-1"/>
                <w:sz w:val="22"/>
                <w:szCs w:val="24"/>
              </w:rPr>
              <w:t xml:space="preserve"> d</w:t>
            </w:r>
            <w:r w:rsidRPr="005F584D">
              <w:rPr>
                <w:spacing w:val="-2"/>
                <w:sz w:val="22"/>
                <w:szCs w:val="24"/>
              </w:rPr>
              <w:t>i</w:t>
            </w:r>
            <w:r w:rsidRPr="005F584D">
              <w:rPr>
                <w:spacing w:val="1"/>
                <w:sz w:val="22"/>
                <w:szCs w:val="24"/>
              </w:rPr>
              <w:t>sc</w:t>
            </w:r>
            <w:r w:rsidRPr="005F584D">
              <w:rPr>
                <w:spacing w:val="-2"/>
                <w:sz w:val="22"/>
                <w:szCs w:val="24"/>
              </w:rPr>
              <w:t>l</w:t>
            </w:r>
            <w:r w:rsidRPr="005F584D">
              <w:rPr>
                <w:spacing w:val="-1"/>
                <w:sz w:val="22"/>
                <w:szCs w:val="24"/>
              </w:rPr>
              <w:t>o</w:t>
            </w:r>
            <w:r w:rsidRPr="005F584D">
              <w:rPr>
                <w:spacing w:val="1"/>
                <w:sz w:val="22"/>
                <w:szCs w:val="24"/>
              </w:rPr>
              <w:t>s</w:t>
            </w:r>
            <w:r w:rsidRPr="005F584D">
              <w:rPr>
                <w:spacing w:val="-1"/>
                <w:sz w:val="22"/>
                <w:szCs w:val="24"/>
              </w:rPr>
              <w:t>u</w:t>
            </w:r>
            <w:r w:rsidRPr="005F584D">
              <w:rPr>
                <w:sz w:val="22"/>
                <w:szCs w:val="24"/>
              </w:rPr>
              <w:t>r</w:t>
            </w:r>
            <w:r w:rsidRPr="005F584D">
              <w:rPr>
                <w:spacing w:val="-1"/>
                <w:sz w:val="22"/>
                <w:szCs w:val="24"/>
              </w:rPr>
              <w:t>e</w:t>
            </w:r>
            <w:r w:rsidRPr="005F584D">
              <w:rPr>
                <w:sz w:val="22"/>
                <w:szCs w:val="24"/>
              </w:rPr>
              <w:t xml:space="preserve">s </w:t>
            </w:r>
            <w:r w:rsidRPr="005F584D">
              <w:rPr>
                <w:spacing w:val="1"/>
                <w:sz w:val="22"/>
                <w:szCs w:val="24"/>
              </w:rPr>
              <w:t>s</w:t>
            </w:r>
            <w:r w:rsidRPr="005F584D">
              <w:rPr>
                <w:spacing w:val="-1"/>
                <w:sz w:val="22"/>
                <w:szCs w:val="24"/>
              </w:rPr>
              <w:t>ha</w:t>
            </w:r>
            <w:r w:rsidRPr="005F584D">
              <w:rPr>
                <w:spacing w:val="1"/>
                <w:sz w:val="22"/>
                <w:szCs w:val="24"/>
              </w:rPr>
              <w:t>l</w:t>
            </w:r>
            <w:r w:rsidRPr="005F584D">
              <w:rPr>
                <w:sz w:val="22"/>
                <w:szCs w:val="24"/>
              </w:rPr>
              <w:t>l</w:t>
            </w:r>
            <w:r w:rsidRPr="005F584D">
              <w:rPr>
                <w:spacing w:val="-1"/>
                <w:sz w:val="22"/>
                <w:szCs w:val="24"/>
              </w:rPr>
              <w:t xml:space="preserve"> b</w:t>
            </w:r>
            <w:r w:rsidRPr="005F584D">
              <w:rPr>
                <w:sz w:val="22"/>
                <w:szCs w:val="24"/>
              </w:rPr>
              <w:t>e</w:t>
            </w:r>
            <w:r w:rsidRPr="005F584D">
              <w:rPr>
                <w:spacing w:val="-1"/>
                <w:sz w:val="22"/>
                <w:szCs w:val="24"/>
              </w:rPr>
              <w:t xml:space="preserve"> </w:t>
            </w:r>
            <w:r w:rsidRPr="005F584D">
              <w:rPr>
                <w:spacing w:val="4"/>
                <w:sz w:val="22"/>
                <w:szCs w:val="24"/>
              </w:rPr>
              <w:t>m</w:t>
            </w:r>
            <w:r w:rsidRPr="005F584D">
              <w:rPr>
                <w:spacing w:val="-1"/>
                <w:sz w:val="22"/>
                <w:szCs w:val="24"/>
              </w:rPr>
              <w:t>ad</w:t>
            </w:r>
            <w:r w:rsidRPr="005F584D">
              <w:rPr>
                <w:sz w:val="22"/>
                <w:szCs w:val="24"/>
              </w:rPr>
              <w:t>e</w:t>
            </w:r>
            <w:r w:rsidRPr="005F584D">
              <w:rPr>
                <w:spacing w:val="2"/>
                <w:sz w:val="22"/>
                <w:szCs w:val="24"/>
              </w:rPr>
              <w:t xml:space="preserve"> </w:t>
            </w:r>
            <w:r w:rsidRPr="005F584D">
              <w:rPr>
                <w:spacing w:val="-2"/>
                <w:sz w:val="22"/>
                <w:szCs w:val="24"/>
              </w:rPr>
              <w:t>i</w:t>
            </w:r>
            <w:r w:rsidRPr="005F584D">
              <w:rPr>
                <w:sz w:val="22"/>
                <w:szCs w:val="24"/>
              </w:rPr>
              <w:t>n</w:t>
            </w:r>
            <w:r w:rsidRPr="005F584D">
              <w:rPr>
                <w:spacing w:val="-1"/>
                <w:sz w:val="22"/>
                <w:szCs w:val="24"/>
              </w:rPr>
              <w:t xml:space="preserve"> t</w:t>
            </w:r>
            <w:r w:rsidRPr="005F584D">
              <w:rPr>
                <w:spacing w:val="2"/>
                <w:sz w:val="22"/>
                <w:szCs w:val="24"/>
              </w:rPr>
              <w:t>h</w:t>
            </w:r>
            <w:r w:rsidRPr="005F584D">
              <w:rPr>
                <w:sz w:val="22"/>
                <w:szCs w:val="24"/>
              </w:rPr>
              <w:t xml:space="preserve">e </w:t>
            </w:r>
            <w:r w:rsidRPr="005F584D">
              <w:rPr>
                <w:spacing w:val="2"/>
                <w:sz w:val="22"/>
                <w:szCs w:val="24"/>
              </w:rPr>
              <w:t>f</w:t>
            </w:r>
            <w:r w:rsidRPr="005F584D">
              <w:rPr>
                <w:spacing w:val="-1"/>
                <w:sz w:val="22"/>
                <w:szCs w:val="24"/>
              </w:rPr>
              <w:t>o</w:t>
            </w:r>
            <w:r w:rsidRPr="005F584D">
              <w:rPr>
                <w:spacing w:val="-2"/>
                <w:sz w:val="22"/>
                <w:szCs w:val="24"/>
              </w:rPr>
              <w:t>l</w:t>
            </w:r>
            <w:r w:rsidRPr="005F584D">
              <w:rPr>
                <w:spacing w:val="1"/>
                <w:sz w:val="22"/>
                <w:szCs w:val="24"/>
              </w:rPr>
              <w:t>l</w:t>
            </w:r>
            <w:r w:rsidRPr="005F584D">
              <w:rPr>
                <w:spacing w:val="2"/>
                <w:sz w:val="22"/>
                <w:szCs w:val="24"/>
              </w:rPr>
              <w:t>o</w:t>
            </w:r>
            <w:r w:rsidRPr="005F584D">
              <w:rPr>
                <w:spacing w:val="-3"/>
                <w:sz w:val="22"/>
                <w:szCs w:val="24"/>
              </w:rPr>
              <w:t>w</w:t>
            </w:r>
            <w:r w:rsidRPr="005F584D">
              <w:rPr>
                <w:spacing w:val="1"/>
                <w:sz w:val="22"/>
                <w:szCs w:val="24"/>
              </w:rPr>
              <w:t>i</w:t>
            </w:r>
            <w:r w:rsidRPr="005F584D">
              <w:rPr>
                <w:spacing w:val="-1"/>
                <w:sz w:val="22"/>
                <w:szCs w:val="24"/>
              </w:rPr>
              <w:t>n</w:t>
            </w:r>
            <w:r w:rsidRPr="005F584D">
              <w:rPr>
                <w:sz w:val="22"/>
                <w:szCs w:val="24"/>
              </w:rPr>
              <w:t>g</w:t>
            </w:r>
            <w:r w:rsidRPr="005F584D">
              <w:rPr>
                <w:spacing w:val="-1"/>
                <w:sz w:val="22"/>
                <w:szCs w:val="24"/>
              </w:rPr>
              <w:t xml:space="preserve"> </w:t>
            </w:r>
            <w:r w:rsidRPr="005F584D">
              <w:rPr>
                <w:spacing w:val="2"/>
                <w:sz w:val="22"/>
                <w:szCs w:val="24"/>
              </w:rPr>
              <w:t>t</w:t>
            </w:r>
            <w:r w:rsidRPr="005F584D">
              <w:rPr>
                <w:spacing w:val="-2"/>
                <w:sz w:val="22"/>
                <w:szCs w:val="24"/>
              </w:rPr>
              <w:t>i</w:t>
            </w:r>
            <w:r w:rsidRPr="005F584D">
              <w:rPr>
                <w:spacing w:val="4"/>
                <w:sz w:val="22"/>
                <w:szCs w:val="24"/>
              </w:rPr>
              <w:t>m</w:t>
            </w:r>
            <w:r w:rsidRPr="005F584D">
              <w:rPr>
                <w:sz w:val="22"/>
                <w:szCs w:val="24"/>
              </w:rPr>
              <w:t xml:space="preserve">e </w:t>
            </w:r>
            <w:r w:rsidRPr="005F584D">
              <w:rPr>
                <w:spacing w:val="-1"/>
                <w:sz w:val="22"/>
                <w:szCs w:val="24"/>
              </w:rPr>
              <w:t>band</w:t>
            </w:r>
            <w:r w:rsidRPr="005F584D">
              <w:rPr>
                <w:spacing w:val="1"/>
                <w:sz w:val="22"/>
                <w:szCs w:val="24"/>
              </w:rPr>
              <w:t>s</w:t>
            </w:r>
            <w:r w:rsidRPr="005F584D">
              <w:rPr>
                <w:sz w:val="22"/>
                <w:szCs w:val="24"/>
              </w:rPr>
              <w:t>,</w:t>
            </w:r>
            <w:r w:rsidRPr="005F584D">
              <w:rPr>
                <w:spacing w:val="-1"/>
                <w:sz w:val="22"/>
                <w:szCs w:val="24"/>
              </w:rPr>
              <w:t xml:space="preserve"> a</w:t>
            </w:r>
            <w:r w:rsidRPr="005F584D">
              <w:rPr>
                <w:spacing w:val="1"/>
                <w:sz w:val="22"/>
                <w:szCs w:val="24"/>
              </w:rPr>
              <w:t>cc</w:t>
            </w:r>
            <w:r w:rsidRPr="005F584D">
              <w:rPr>
                <w:spacing w:val="-1"/>
                <w:sz w:val="22"/>
                <w:szCs w:val="24"/>
              </w:rPr>
              <w:t>o</w:t>
            </w:r>
            <w:r w:rsidRPr="005F584D">
              <w:rPr>
                <w:sz w:val="22"/>
                <w:szCs w:val="24"/>
              </w:rPr>
              <w:t>r</w:t>
            </w:r>
            <w:r w:rsidRPr="005F584D">
              <w:rPr>
                <w:spacing w:val="-1"/>
                <w:sz w:val="22"/>
                <w:szCs w:val="24"/>
              </w:rPr>
              <w:t>d</w:t>
            </w:r>
            <w:r w:rsidRPr="005F584D">
              <w:rPr>
                <w:spacing w:val="-2"/>
                <w:sz w:val="22"/>
                <w:szCs w:val="24"/>
              </w:rPr>
              <w:t>i</w:t>
            </w:r>
            <w:r w:rsidRPr="005F584D">
              <w:rPr>
                <w:spacing w:val="2"/>
                <w:sz w:val="22"/>
                <w:szCs w:val="24"/>
              </w:rPr>
              <w:t>n</w:t>
            </w:r>
            <w:r w:rsidRPr="005F584D">
              <w:rPr>
                <w:sz w:val="22"/>
                <w:szCs w:val="24"/>
              </w:rPr>
              <w:t xml:space="preserve">g </w:t>
            </w:r>
            <w:r w:rsidRPr="005F584D">
              <w:rPr>
                <w:spacing w:val="-1"/>
                <w:sz w:val="22"/>
                <w:szCs w:val="24"/>
              </w:rPr>
              <w:t>t</w:t>
            </w:r>
            <w:r w:rsidRPr="005F584D">
              <w:rPr>
                <w:sz w:val="22"/>
                <w:szCs w:val="24"/>
              </w:rPr>
              <w:t>o</w:t>
            </w:r>
            <w:r w:rsidRPr="005F584D">
              <w:rPr>
                <w:spacing w:val="-1"/>
                <w:sz w:val="22"/>
                <w:szCs w:val="24"/>
              </w:rPr>
              <w:t xml:space="preserve"> </w:t>
            </w:r>
            <w:r w:rsidRPr="005F584D">
              <w:rPr>
                <w:spacing w:val="2"/>
                <w:sz w:val="22"/>
                <w:szCs w:val="24"/>
              </w:rPr>
              <w:t>t</w:t>
            </w:r>
            <w:r w:rsidRPr="005F584D">
              <w:rPr>
                <w:spacing w:val="-1"/>
                <w:sz w:val="22"/>
                <w:szCs w:val="24"/>
              </w:rPr>
              <w:t>h</w:t>
            </w:r>
            <w:r w:rsidRPr="005F584D">
              <w:rPr>
                <w:sz w:val="22"/>
                <w:szCs w:val="24"/>
              </w:rPr>
              <w:t xml:space="preserve">e </w:t>
            </w:r>
            <w:r w:rsidRPr="005F584D">
              <w:rPr>
                <w:spacing w:val="2"/>
                <w:sz w:val="22"/>
                <w:szCs w:val="24"/>
              </w:rPr>
              <w:t>t</w:t>
            </w:r>
            <w:r w:rsidRPr="005F584D">
              <w:rPr>
                <w:spacing w:val="-2"/>
                <w:sz w:val="22"/>
                <w:szCs w:val="24"/>
              </w:rPr>
              <w:t>i</w:t>
            </w:r>
            <w:r w:rsidRPr="005F584D">
              <w:rPr>
                <w:spacing w:val="4"/>
                <w:sz w:val="22"/>
                <w:szCs w:val="24"/>
              </w:rPr>
              <w:t>m</w:t>
            </w:r>
            <w:r w:rsidRPr="005F584D">
              <w:rPr>
                <w:sz w:val="22"/>
                <w:szCs w:val="24"/>
              </w:rPr>
              <w:t>e</w:t>
            </w:r>
            <w:r w:rsidRPr="005F584D">
              <w:rPr>
                <w:spacing w:val="-1"/>
                <w:sz w:val="22"/>
                <w:szCs w:val="24"/>
              </w:rPr>
              <w:t xml:space="preserve"> tha</w:t>
            </w:r>
            <w:r w:rsidRPr="005F584D">
              <w:rPr>
                <w:sz w:val="22"/>
                <w:szCs w:val="24"/>
              </w:rPr>
              <w:t xml:space="preserve">t </w:t>
            </w:r>
            <w:r w:rsidRPr="005F584D">
              <w:rPr>
                <w:spacing w:val="-2"/>
                <w:sz w:val="22"/>
                <w:szCs w:val="24"/>
              </w:rPr>
              <w:t>i</w:t>
            </w:r>
            <w:r w:rsidRPr="005F584D">
              <w:rPr>
                <w:sz w:val="22"/>
                <w:szCs w:val="24"/>
              </w:rPr>
              <w:t xml:space="preserve">s </w:t>
            </w:r>
            <w:r w:rsidRPr="005F584D">
              <w:rPr>
                <w:spacing w:val="-1"/>
                <w:sz w:val="22"/>
                <w:szCs w:val="24"/>
              </w:rPr>
              <w:t>e</w:t>
            </w:r>
            <w:r w:rsidRPr="005F584D">
              <w:rPr>
                <w:spacing w:val="1"/>
                <w:sz w:val="22"/>
                <w:szCs w:val="24"/>
              </w:rPr>
              <w:t>x</w:t>
            </w:r>
            <w:r w:rsidRPr="005F584D">
              <w:rPr>
                <w:spacing w:val="2"/>
                <w:sz w:val="22"/>
                <w:szCs w:val="24"/>
              </w:rPr>
              <w:t>p</w:t>
            </w:r>
            <w:r w:rsidRPr="005F584D">
              <w:rPr>
                <w:spacing w:val="-1"/>
                <w:sz w:val="22"/>
                <w:szCs w:val="24"/>
              </w:rPr>
              <w:t>e</w:t>
            </w:r>
            <w:r w:rsidRPr="005F584D">
              <w:rPr>
                <w:spacing w:val="1"/>
                <w:sz w:val="22"/>
                <w:szCs w:val="24"/>
              </w:rPr>
              <w:t>c</w:t>
            </w:r>
            <w:r w:rsidRPr="005F584D">
              <w:rPr>
                <w:spacing w:val="-1"/>
                <w:sz w:val="22"/>
                <w:szCs w:val="24"/>
              </w:rPr>
              <w:t>te</w:t>
            </w:r>
            <w:r w:rsidRPr="005F584D">
              <w:rPr>
                <w:sz w:val="22"/>
                <w:szCs w:val="24"/>
              </w:rPr>
              <w:t xml:space="preserve">d </w:t>
            </w:r>
            <w:r w:rsidRPr="005F584D">
              <w:rPr>
                <w:spacing w:val="2"/>
                <w:sz w:val="22"/>
                <w:szCs w:val="24"/>
              </w:rPr>
              <w:t>t</w:t>
            </w:r>
            <w:r w:rsidRPr="005F584D">
              <w:rPr>
                <w:sz w:val="22"/>
                <w:szCs w:val="24"/>
              </w:rPr>
              <w:t>o</w:t>
            </w:r>
            <w:r w:rsidRPr="005F584D">
              <w:rPr>
                <w:spacing w:val="-1"/>
                <w:sz w:val="22"/>
                <w:szCs w:val="24"/>
              </w:rPr>
              <w:t xml:space="preserve"> e</w:t>
            </w:r>
            <w:r w:rsidRPr="005F584D">
              <w:rPr>
                <w:spacing w:val="1"/>
                <w:sz w:val="22"/>
                <w:szCs w:val="24"/>
              </w:rPr>
              <w:t>l</w:t>
            </w:r>
            <w:r w:rsidRPr="005F584D">
              <w:rPr>
                <w:spacing w:val="-1"/>
                <w:sz w:val="22"/>
                <w:szCs w:val="24"/>
              </w:rPr>
              <w:t>ap</w:t>
            </w:r>
            <w:r w:rsidRPr="005F584D">
              <w:rPr>
                <w:spacing w:val="1"/>
                <w:sz w:val="22"/>
                <w:szCs w:val="24"/>
              </w:rPr>
              <w:t>s</w:t>
            </w:r>
            <w:r w:rsidRPr="005F584D">
              <w:rPr>
                <w:sz w:val="22"/>
                <w:szCs w:val="24"/>
              </w:rPr>
              <w:t xml:space="preserve">e </w:t>
            </w:r>
            <w:r w:rsidRPr="005F584D">
              <w:rPr>
                <w:spacing w:val="2"/>
                <w:sz w:val="22"/>
                <w:szCs w:val="24"/>
              </w:rPr>
              <w:t>f</w:t>
            </w:r>
            <w:r w:rsidRPr="005F584D">
              <w:rPr>
                <w:sz w:val="22"/>
                <w:szCs w:val="24"/>
              </w:rPr>
              <w:t>r</w:t>
            </w:r>
            <w:r w:rsidRPr="005F584D">
              <w:rPr>
                <w:spacing w:val="-1"/>
                <w:sz w:val="22"/>
                <w:szCs w:val="24"/>
              </w:rPr>
              <w:t>o</w:t>
            </w:r>
            <w:r w:rsidRPr="005F584D">
              <w:rPr>
                <w:sz w:val="22"/>
                <w:szCs w:val="24"/>
              </w:rPr>
              <w:t>m</w:t>
            </w:r>
            <w:r w:rsidRPr="005F584D">
              <w:rPr>
                <w:spacing w:val="3"/>
                <w:sz w:val="22"/>
                <w:szCs w:val="24"/>
              </w:rPr>
              <w:t xml:space="preserve"> </w:t>
            </w:r>
            <w:r w:rsidRPr="005F584D">
              <w:rPr>
                <w:spacing w:val="-1"/>
                <w:sz w:val="22"/>
                <w:szCs w:val="24"/>
              </w:rPr>
              <w:t>th</w:t>
            </w:r>
            <w:r w:rsidRPr="005F584D">
              <w:rPr>
                <w:sz w:val="22"/>
                <w:szCs w:val="24"/>
              </w:rPr>
              <w:t>e</w:t>
            </w:r>
            <w:r w:rsidRPr="005F584D">
              <w:rPr>
                <w:w w:val="99"/>
                <w:sz w:val="22"/>
                <w:szCs w:val="24"/>
              </w:rPr>
              <w:t xml:space="preserve"> </w:t>
            </w:r>
            <w:r w:rsidRPr="005F584D">
              <w:rPr>
                <w:sz w:val="22"/>
                <w:szCs w:val="24"/>
              </w:rPr>
              <w:t>r</w:t>
            </w:r>
            <w:r w:rsidRPr="005F584D">
              <w:rPr>
                <w:spacing w:val="-1"/>
                <w:sz w:val="22"/>
                <w:szCs w:val="24"/>
              </w:rPr>
              <w:t>epo</w:t>
            </w:r>
            <w:r w:rsidRPr="005F584D">
              <w:rPr>
                <w:sz w:val="22"/>
                <w:szCs w:val="24"/>
              </w:rPr>
              <w:t>r</w:t>
            </w:r>
            <w:r w:rsidRPr="005F584D">
              <w:rPr>
                <w:spacing w:val="-1"/>
                <w:sz w:val="22"/>
                <w:szCs w:val="24"/>
              </w:rPr>
              <w:t>t</w:t>
            </w:r>
            <w:r w:rsidRPr="005F584D">
              <w:rPr>
                <w:spacing w:val="1"/>
                <w:sz w:val="22"/>
                <w:szCs w:val="24"/>
              </w:rPr>
              <w:t>i</w:t>
            </w:r>
            <w:r w:rsidRPr="005F584D">
              <w:rPr>
                <w:spacing w:val="-1"/>
                <w:sz w:val="22"/>
                <w:szCs w:val="24"/>
              </w:rPr>
              <w:t>n</w:t>
            </w:r>
            <w:r w:rsidRPr="005F584D">
              <w:rPr>
                <w:sz w:val="22"/>
                <w:szCs w:val="24"/>
              </w:rPr>
              <w:t>g</w:t>
            </w:r>
            <w:r w:rsidRPr="005F584D">
              <w:rPr>
                <w:spacing w:val="-7"/>
                <w:sz w:val="22"/>
                <w:szCs w:val="24"/>
              </w:rPr>
              <w:t xml:space="preserve"> </w:t>
            </w:r>
            <w:r w:rsidRPr="005F584D">
              <w:rPr>
                <w:spacing w:val="2"/>
                <w:sz w:val="22"/>
                <w:szCs w:val="24"/>
              </w:rPr>
              <w:t>d</w:t>
            </w:r>
            <w:r w:rsidRPr="005F584D">
              <w:rPr>
                <w:spacing w:val="-1"/>
                <w:sz w:val="22"/>
                <w:szCs w:val="24"/>
              </w:rPr>
              <w:t>at</w:t>
            </w:r>
            <w:r w:rsidRPr="005F584D">
              <w:rPr>
                <w:sz w:val="22"/>
                <w:szCs w:val="24"/>
              </w:rPr>
              <w:t>e</w:t>
            </w:r>
            <w:r w:rsidRPr="005F584D">
              <w:rPr>
                <w:spacing w:val="-5"/>
                <w:sz w:val="22"/>
                <w:szCs w:val="24"/>
              </w:rPr>
              <w:t xml:space="preserve"> </w:t>
            </w:r>
            <w:r w:rsidRPr="005F584D">
              <w:rPr>
                <w:spacing w:val="-1"/>
                <w:sz w:val="22"/>
                <w:szCs w:val="24"/>
              </w:rPr>
              <w:t>t</w:t>
            </w:r>
            <w:r w:rsidRPr="005F584D">
              <w:rPr>
                <w:sz w:val="22"/>
                <w:szCs w:val="24"/>
              </w:rPr>
              <w:t>o</w:t>
            </w:r>
            <w:r w:rsidRPr="005F584D">
              <w:rPr>
                <w:spacing w:val="-7"/>
                <w:sz w:val="22"/>
                <w:szCs w:val="24"/>
              </w:rPr>
              <w:t xml:space="preserve"> </w:t>
            </w:r>
            <w:r w:rsidRPr="005F584D">
              <w:rPr>
                <w:spacing w:val="2"/>
                <w:sz w:val="22"/>
                <w:szCs w:val="24"/>
              </w:rPr>
              <w:t>t</w:t>
            </w:r>
            <w:r w:rsidRPr="005F584D">
              <w:rPr>
                <w:spacing w:val="-1"/>
                <w:sz w:val="22"/>
                <w:szCs w:val="24"/>
              </w:rPr>
              <w:t>he</w:t>
            </w:r>
            <w:r w:rsidRPr="005F584D">
              <w:rPr>
                <w:spacing w:val="-2"/>
                <w:sz w:val="22"/>
                <w:szCs w:val="24"/>
              </w:rPr>
              <w:t>i</w:t>
            </w:r>
            <w:r w:rsidRPr="005F584D">
              <w:rPr>
                <w:sz w:val="22"/>
                <w:szCs w:val="24"/>
              </w:rPr>
              <w:t>r</w:t>
            </w:r>
            <w:r w:rsidRPr="005F584D">
              <w:rPr>
                <w:spacing w:val="-4"/>
                <w:sz w:val="22"/>
                <w:szCs w:val="24"/>
              </w:rPr>
              <w:t xml:space="preserve"> </w:t>
            </w:r>
            <w:r w:rsidRPr="005F584D">
              <w:rPr>
                <w:spacing w:val="-1"/>
                <w:sz w:val="22"/>
                <w:szCs w:val="24"/>
              </w:rPr>
              <w:t>e</w:t>
            </w:r>
            <w:r w:rsidRPr="005F584D">
              <w:rPr>
                <w:spacing w:val="1"/>
                <w:sz w:val="22"/>
                <w:szCs w:val="24"/>
              </w:rPr>
              <w:t>x</w:t>
            </w:r>
            <w:r w:rsidRPr="005F584D">
              <w:rPr>
                <w:spacing w:val="-1"/>
                <w:sz w:val="22"/>
                <w:szCs w:val="24"/>
              </w:rPr>
              <w:t>p</w:t>
            </w:r>
            <w:r w:rsidRPr="005F584D">
              <w:rPr>
                <w:spacing w:val="2"/>
                <w:sz w:val="22"/>
                <w:szCs w:val="24"/>
              </w:rPr>
              <w:t>e</w:t>
            </w:r>
            <w:r w:rsidRPr="005F584D">
              <w:rPr>
                <w:spacing w:val="1"/>
                <w:sz w:val="22"/>
                <w:szCs w:val="24"/>
              </w:rPr>
              <w:t>c</w:t>
            </w:r>
            <w:r w:rsidRPr="005F584D">
              <w:rPr>
                <w:spacing w:val="-1"/>
                <w:sz w:val="22"/>
                <w:szCs w:val="24"/>
              </w:rPr>
              <w:t>te</w:t>
            </w:r>
            <w:r w:rsidRPr="005F584D">
              <w:rPr>
                <w:sz w:val="22"/>
                <w:szCs w:val="24"/>
              </w:rPr>
              <w:t>d</w:t>
            </w:r>
            <w:r w:rsidRPr="005F584D">
              <w:rPr>
                <w:spacing w:val="-7"/>
                <w:sz w:val="22"/>
                <w:szCs w:val="24"/>
              </w:rPr>
              <w:t xml:space="preserve"> </w:t>
            </w:r>
            <w:r w:rsidRPr="005F584D">
              <w:rPr>
                <w:spacing w:val="-1"/>
                <w:sz w:val="22"/>
                <w:szCs w:val="24"/>
              </w:rPr>
              <w:t>d</w:t>
            </w:r>
            <w:r w:rsidRPr="005F584D">
              <w:rPr>
                <w:spacing w:val="2"/>
                <w:sz w:val="22"/>
                <w:szCs w:val="24"/>
              </w:rPr>
              <w:t>a</w:t>
            </w:r>
            <w:r w:rsidRPr="005F584D">
              <w:rPr>
                <w:spacing w:val="-1"/>
                <w:sz w:val="22"/>
                <w:szCs w:val="24"/>
              </w:rPr>
              <w:t>t</w:t>
            </w:r>
            <w:r w:rsidRPr="005F584D">
              <w:rPr>
                <w:sz w:val="22"/>
                <w:szCs w:val="24"/>
              </w:rPr>
              <w:t>e</w:t>
            </w:r>
            <w:r w:rsidRPr="005F584D">
              <w:rPr>
                <w:spacing w:val="-6"/>
                <w:sz w:val="22"/>
                <w:szCs w:val="24"/>
              </w:rPr>
              <w:t xml:space="preserve"> </w:t>
            </w:r>
            <w:r w:rsidRPr="005F584D">
              <w:rPr>
                <w:spacing w:val="-1"/>
                <w:sz w:val="22"/>
                <w:szCs w:val="24"/>
              </w:rPr>
              <w:t>o</w:t>
            </w:r>
            <w:r w:rsidRPr="005F584D">
              <w:rPr>
                <w:sz w:val="22"/>
                <w:szCs w:val="24"/>
              </w:rPr>
              <w:t>f</w:t>
            </w:r>
            <w:r w:rsidRPr="005F584D">
              <w:rPr>
                <w:spacing w:val="-5"/>
                <w:sz w:val="22"/>
                <w:szCs w:val="24"/>
              </w:rPr>
              <w:t xml:space="preserve"> </w:t>
            </w:r>
            <w:r w:rsidRPr="005F584D">
              <w:rPr>
                <w:spacing w:val="1"/>
                <w:sz w:val="22"/>
                <w:szCs w:val="24"/>
              </w:rPr>
              <w:t>s</w:t>
            </w:r>
            <w:r w:rsidRPr="005F584D">
              <w:rPr>
                <w:spacing w:val="-1"/>
                <w:sz w:val="22"/>
                <w:szCs w:val="24"/>
              </w:rPr>
              <w:t>et</w:t>
            </w:r>
            <w:r w:rsidRPr="005F584D">
              <w:rPr>
                <w:spacing w:val="2"/>
                <w:sz w:val="22"/>
                <w:szCs w:val="24"/>
              </w:rPr>
              <w:t>t</w:t>
            </w:r>
            <w:r w:rsidRPr="005F584D">
              <w:rPr>
                <w:spacing w:val="-2"/>
                <w:sz w:val="22"/>
                <w:szCs w:val="24"/>
              </w:rPr>
              <w:t>l</w:t>
            </w:r>
            <w:r w:rsidRPr="005F584D">
              <w:rPr>
                <w:spacing w:val="-1"/>
                <w:sz w:val="22"/>
                <w:szCs w:val="24"/>
              </w:rPr>
              <w:t>e</w:t>
            </w:r>
            <w:r w:rsidRPr="005F584D">
              <w:rPr>
                <w:spacing w:val="4"/>
                <w:sz w:val="22"/>
                <w:szCs w:val="24"/>
              </w:rPr>
              <w:t>m</w:t>
            </w:r>
            <w:r w:rsidRPr="005F584D">
              <w:rPr>
                <w:spacing w:val="-1"/>
                <w:sz w:val="22"/>
                <w:szCs w:val="24"/>
              </w:rPr>
              <w:t>ent</w:t>
            </w:r>
            <w:r w:rsidRPr="005F584D">
              <w:rPr>
                <w:sz w:val="22"/>
                <w:szCs w:val="24"/>
              </w:rPr>
              <w:t>:</w:t>
            </w:r>
          </w:p>
          <w:p w14:paraId="02DF8D7F" w14:textId="77777777" w:rsidR="008F68B8" w:rsidRPr="005F584D" w:rsidRDefault="008F68B8" w:rsidP="005F584D">
            <w:pPr>
              <w:spacing w:before="3" w:line="160" w:lineRule="exact"/>
              <w:ind w:left="993" w:right="267"/>
              <w:rPr>
                <w:sz w:val="22"/>
                <w:szCs w:val="24"/>
              </w:rPr>
            </w:pPr>
          </w:p>
          <w:p w14:paraId="02DF8D80" w14:textId="77777777" w:rsidR="008F68B8" w:rsidRPr="005F584D" w:rsidRDefault="008F68B8" w:rsidP="005F584D">
            <w:pPr>
              <w:pStyle w:val="BodyText"/>
              <w:widowControl w:val="0"/>
              <w:numPr>
                <w:ilvl w:val="0"/>
                <w:numId w:val="26"/>
              </w:numPr>
              <w:tabs>
                <w:tab w:val="left" w:pos="518"/>
              </w:tabs>
              <w:spacing w:before="67" w:after="0"/>
              <w:ind w:left="1275" w:right="267" w:hanging="567"/>
              <w:rPr>
                <w:sz w:val="22"/>
                <w:szCs w:val="24"/>
              </w:rPr>
            </w:pPr>
            <w:r w:rsidRPr="005F584D">
              <w:rPr>
                <w:sz w:val="22"/>
                <w:szCs w:val="24"/>
              </w:rPr>
              <w:t>w</w:t>
            </w:r>
            <w:r w:rsidRPr="005F584D">
              <w:rPr>
                <w:spacing w:val="-2"/>
                <w:sz w:val="22"/>
                <w:szCs w:val="24"/>
              </w:rPr>
              <w:t>i</w:t>
            </w:r>
            <w:r w:rsidRPr="005F584D">
              <w:rPr>
                <w:spacing w:val="-1"/>
                <w:sz w:val="22"/>
                <w:szCs w:val="24"/>
              </w:rPr>
              <w:t>t</w:t>
            </w:r>
            <w:r w:rsidRPr="005F584D">
              <w:rPr>
                <w:spacing w:val="2"/>
                <w:sz w:val="22"/>
                <w:szCs w:val="24"/>
              </w:rPr>
              <w:t>h</w:t>
            </w:r>
            <w:r w:rsidRPr="005F584D">
              <w:rPr>
                <w:spacing w:val="-2"/>
                <w:sz w:val="22"/>
                <w:szCs w:val="24"/>
              </w:rPr>
              <w:t>i</w:t>
            </w:r>
            <w:r w:rsidRPr="005F584D">
              <w:rPr>
                <w:sz w:val="22"/>
                <w:szCs w:val="24"/>
              </w:rPr>
              <w:t>n</w:t>
            </w:r>
            <w:r w:rsidRPr="005F584D">
              <w:rPr>
                <w:spacing w:val="-10"/>
                <w:sz w:val="22"/>
                <w:szCs w:val="24"/>
              </w:rPr>
              <w:t xml:space="preserve"> </w:t>
            </w:r>
            <w:r w:rsidRPr="005F584D">
              <w:rPr>
                <w:spacing w:val="2"/>
                <w:sz w:val="22"/>
                <w:szCs w:val="24"/>
              </w:rPr>
              <w:t>t</w:t>
            </w:r>
            <w:r w:rsidRPr="005F584D">
              <w:rPr>
                <w:sz w:val="22"/>
                <w:szCs w:val="24"/>
              </w:rPr>
              <w:t>w</w:t>
            </w:r>
            <w:r w:rsidRPr="005F584D">
              <w:rPr>
                <w:spacing w:val="-1"/>
                <w:sz w:val="22"/>
                <w:szCs w:val="24"/>
              </w:rPr>
              <w:t>e</w:t>
            </w:r>
            <w:r w:rsidRPr="005F584D">
              <w:rPr>
                <w:spacing w:val="1"/>
                <w:sz w:val="22"/>
                <w:szCs w:val="24"/>
              </w:rPr>
              <w:t>l</w:t>
            </w:r>
            <w:r w:rsidRPr="005F584D">
              <w:rPr>
                <w:spacing w:val="-2"/>
                <w:sz w:val="22"/>
                <w:szCs w:val="24"/>
              </w:rPr>
              <w:t>v</w:t>
            </w:r>
            <w:r w:rsidRPr="005F584D">
              <w:rPr>
                <w:sz w:val="22"/>
                <w:szCs w:val="24"/>
              </w:rPr>
              <w:t>e</w:t>
            </w:r>
            <w:r w:rsidRPr="005F584D">
              <w:rPr>
                <w:spacing w:val="-8"/>
                <w:sz w:val="22"/>
                <w:szCs w:val="24"/>
              </w:rPr>
              <w:t xml:space="preserve"> </w:t>
            </w:r>
            <w:r w:rsidRPr="005F584D">
              <w:rPr>
                <w:spacing w:val="4"/>
                <w:sz w:val="22"/>
                <w:szCs w:val="24"/>
              </w:rPr>
              <w:t>m</w:t>
            </w:r>
            <w:r w:rsidRPr="005F584D">
              <w:rPr>
                <w:spacing w:val="-1"/>
                <w:sz w:val="22"/>
                <w:szCs w:val="24"/>
              </w:rPr>
              <w:t>onth</w:t>
            </w:r>
            <w:r w:rsidRPr="005F584D">
              <w:rPr>
                <w:spacing w:val="1"/>
                <w:sz w:val="22"/>
                <w:szCs w:val="24"/>
              </w:rPr>
              <w:t>s</w:t>
            </w:r>
            <w:r w:rsidRPr="005F584D">
              <w:rPr>
                <w:sz w:val="22"/>
                <w:szCs w:val="24"/>
              </w:rPr>
              <w:t>;</w:t>
            </w:r>
          </w:p>
          <w:p w14:paraId="02DF8D81" w14:textId="77777777" w:rsidR="008F68B8" w:rsidRPr="005F584D" w:rsidRDefault="008F68B8" w:rsidP="005F584D">
            <w:pPr>
              <w:pStyle w:val="BodyText"/>
              <w:widowControl w:val="0"/>
              <w:numPr>
                <w:ilvl w:val="0"/>
                <w:numId w:val="26"/>
              </w:numPr>
              <w:tabs>
                <w:tab w:val="left" w:pos="518"/>
              </w:tabs>
              <w:spacing w:before="0" w:after="0"/>
              <w:ind w:left="1275" w:right="267" w:hanging="567"/>
              <w:rPr>
                <w:sz w:val="22"/>
                <w:szCs w:val="24"/>
              </w:rPr>
            </w:pPr>
            <w:r w:rsidRPr="005F584D">
              <w:rPr>
                <w:spacing w:val="-1"/>
                <w:sz w:val="22"/>
                <w:szCs w:val="24"/>
              </w:rPr>
              <w:t>t</w:t>
            </w:r>
            <w:r w:rsidRPr="005F584D">
              <w:rPr>
                <w:sz w:val="22"/>
                <w:szCs w:val="24"/>
              </w:rPr>
              <w:t>w</w:t>
            </w:r>
            <w:r w:rsidRPr="005F584D">
              <w:rPr>
                <w:spacing w:val="-1"/>
                <w:sz w:val="22"/>
                <w:szCs w:val="24"/>
              </w:rPr>
              <w:t>e</w:t>
            </w:r>
            <w:r w:rsidRPr="005F584D">
              <w:rPr>
                <w:spacing w:val="1"/>
                <w:sz w:val="22"/>
                <w:szCs w:val="24"/>
              </w:rPr>
              <w:t>l</w:t>
            </w:r>
            <w:r w:rsidRPr="005F584D">
              <w:rPr>
                <w:spacing w:val="-2"/>
                <w:sz w:val="22"/>
                <w:szCs w:val="24"/>
              </w:rPr>
              <w:t>v</w:t>
            </w:r>
            <w:r w:rsidRPr="005F584D">
              <w:rPr>
                <w:sz w:val="22"/>
                <w:szCs w:val="24"/>
              </w:rPr>
              <w:t>e</w:t>
            </w:r>
            <w:r w:rsidRPr="005F584D">
              <w:rPr>
                <w:spacing w:val="-6"/>
                <w:sz w:val="22"/>
                <w:szCs w:val="24"/>
              </w:rPr>
              <w:t xml:space="preserve"> </w:t>
            </w:r>
            <w:r w:rsidRPr="005F584D">
              <w:rPr>
                <w:spacing w:val="4"/>
                <w:sz w:val="22"/>
                <w:szCs w:val="24"/>
              </w:rPr>
              <w:t>m</w:t>
            </w:r>
            <w:r w:rsidRPr="005F584D">
              <w:rPr>
                <w:spacing w:val="-1"/>
                <w:sz w:val="22"/>
                <w:szCs w:val="24"/>
              </w:rPr>
              <w:t>onth</w:t>
            </w:r>
            <w:r w:rsidRPr="005F584D">
              <w:rPr>
                <w:sz w:val="22"/>
                <w:szCs w:val="24"/>
              </w:rPr>
              <w:t>s</w:t>
            </w:r>
            <w:r w:rsidRPr="005F584D">
              <w:rPr>
                <w:spacing w:val="-4"/>
                <w:sz w:val="22"/>
                <w:szCs w:val="24"/>
              </w:rPr>
              <w:t xml:space="preserve"> </w:t>
            </w:r>
            <w:r w:rsidRPr="005F584D">
              <w:rPr>
                <w:spacing w:val="-1"/>
                <w:sz w:val="22"/>
                <w:szCs w:val="24"/>
              </w:rPr>
              <w:t>o</w:t>
            </w:r>
            <w:r w:rsidRPr="005F584D">
              <w:rPr>
                <w:sz w:val="22"/>
                <w:szCs w:val="24"/>
              </w:rPr>
              <w:t>r</w:t>
            </w:r>
            <w:r w:rsidRPr="005F584D">
              <w:rPr>
                <w:spacing w:val="-3"/>
                <w:sz w:val="22"/>
                <w:szCs w:val="24"/>
              </w:rPr>
              <w:t xml:space="preserve"> </w:t>
            </w:r>
            <w:r w:rsidRPr="005F584D">
              <w:rPr>
                <w:spacing w:val="-2"/>
                <w:sz w:val="22"/>
                <w:szCs w:val="24"/>
              </w:rPr>
              <w:t>l</w:t>
            </w:r>
            <w:r w:rsidRPr="005F584D">
              <w:rPr>
                <w:spacing w:val="-1"/>
                <w:sz w:val="22"/>
                <w:szCs w:val="24"/>
              </w:rPr>
              <w:t>o</w:t>
            </w:r>
            <w:r w:rsidRPr="005F584D">
              <w:rPr>
                <w:spacing w:val="2"/>
                <w:sz w:val="22"/>
                <w:szCs w:val="24"/>
              </w:rPr>
              <w:t>n</w:t>
            </w:r>
            <w:r w:rsidRPr="005F584D">
              <w:rPr>
                <w:spacing w:val="-1"/>
                <w:sz w:val="22"/>
                <w:szCs w:val="24"/>
              </w:rPr>
              <w:t>ge</w:t>
            </w:r>
            <w:r w:rsidRPr="005F584D">
              <w:rPr>
                <w:sz w:val="22"/>
                <w:szCs w:val="24"/>
              </w:rPr>
              <w:t>r</w:t>
            </w:r>
            <w:r w:rsidRPr="005F584D">
              <w:rPr>
                <w:spacing w:val="-3"/>
                <w:sz w:val="22"/>
                <w:szCs w:val="24"/>
              </w:rPr>
              <w:t xml:space="preserve"> </w:t>
            </w:r>
            <w:r w:rsidRPr="005F584D">
              <w:rPr>
                <w:spacing w:val="-1"/>
                <w:sz w:val="22"/>
                <w:szCs w:val="24"/>
              </w:rPr>
              <w:t>an</w:t>
            </w:r>
            <w:r w:rsidRPr="005F584D">
              <w:rPr>
                <w:sz w:val="22"/>
                <w:szCs w:val="24"/>
              </w:rPr>
              <w:t>d</w:t>
            </w:r>
            <w:r w:rsidRPr="005F584D">
              <w:rPr>
                <w:spacing w:val="-3"/>
                <w:sz w:val="22"/>
                <w:szCs w:val="24"/>
              </w:rPr>
              <w:t xml:space="preserve"> </w:t>
            </w:r>
            <w:r w:rsidRPr="005F584D">
              <w:rPr>
                <w:spacing w:val="-1"/>
                <w:sz w:val="22"/>
                <w:szCs w:val="24"/>
              </w:rPr>
              <w:t>no</w:t>
            </w:r>
            <w:r w:rsidRPr="005F584D">
              <w:rPr>
                <w:sz w:val="22"/>
                <w:szCs w:val="24"/>
              </w:rPr>
              <w:t>t</w:t>
            </w:r>
            <w:r w:rsidRPr="005F584D">
              <w:rPr>
                <w:spacing w:val="-4"/>
                <w:sz w:val="22"/>
                <w:szCs w:val="24"/>
              </w:rPr>
              <w:t xml:space="preserve"> </w:t>
            </w:r>
            <w:r w:rsidRPr="005F584D">
              <w:rPr>
                <w:spacing w:val="-2"/>
                <w:sz w:val="22"/>
                <w:szCs w:val="24"/>
              </w:rPr>
              <w:t>l</w:t>
            </w:r>
            <w:r w:rsidRPr="005F584D">
              <w:rPr>
                <w:spacing w:val="2"/>
                <w:sz w:val="22"/>
                <w:szCs w:val="24"/>
              </w:rPr>
              <w:t>o</w:t>
            </w:r>
            <w:r w:rsidRPr="005F584D">
              <w:rPr>
                <w:spacing w:val="-1"/>
                <w:sz w:val="22"/>
                <w:szCs w:val="24"/>
              </w:rPr>
              <w:t>nge</w:t>
            </w:r>
            <w:r w:rsidRPr="005F584D">
              <w:rPr>
                <w:sz w:val="22"/>
                <w:szCs w:val="24"/>
              </w:rPr>
              <w:t>r</w:t>
            </w:r>
            <w:r w:rsidRPr="005F584D">
              <w:rPr>
                <w:spacing w:val="-5"/>
                <w:sz w:val="22"/>
                <w:szCs w:val="24"/>
              </w:rPr>
              <w:t xml:space="preserve"> </w:t>
            </w:r>
            <w:r w:rsidRPr="005F584D">
              <w:rPr>
                <w:spacing w:val="2"/>
                <w:sz w:val="22"/>
                <w:szCs w:val="24"/>
              </w:rPr>
              <w:t>t</w:t>
            </w:r>
            <w:r w:rsidRPr="005F584D">
              <w:rPr>
                <w:spacing w:val="-1"/>
                <w:sz w:val="22"/>
                <w:szCs w:val="24"/>
              </w:rPr>
              <w:t>ha</w:t>
            </w:r>
            <w:r w:rsidRPr="005F584D">
              <w:rPr>
                <w:sz w:val="22"/>
                <w:szCs w:val="24"/>
              </w:rPr>
              <w:t>n</w:t>
            </w:r>
            <w:r w:rsidRPr="005F584D">
              <w:rPr>
                <w:spacing w:val="-3"/>
                <w:sz w:val="22"/>
                <w:szCs w:val="24"/>
              </w:rPr>
              <w:t xml:space="preserve"> </w:t>
            </w:r>
            <w:r w:rsidRPr="005F584D">
              <w:rPr>
                <w:spacing w:val="2"/>
                <w:sz w:val="22"/>
                <w:szCs w:val="24"/>
              </w:rPr>
              <w:t>f</w:t>
            </w:r>
            <w:r w:rsidRPr="005F584D">
              <w:rPr>
                <w:spacing w:val="-2"/>
                <w:sz w:val="22"/>
                <w:szCs w:val="24"/>
              </w:rPr>
              <w:t>iv</w:t>
            </w:r>
            <w:r w:rsidRPr="005F584D">
              <w:rPr>
                <w:sz w:val="22"/>
                <w:szCs w:val="24"/>
              </w:rPr>
              <w:t>e</w:t>
            </w:r>
            <w:r w:rsidRPr="005F584D">
              <w:rPr>
                <w:spacing w:val="-1"/>
                <w:sz w:val="22"/>
                <w:szCs w:val="24"/>
              </w:rPr>
              <w:t xml:space="preserve"> </w:t>
            </w:r>
            <w:r w:rsidRPr="005F584D">
              <w:rPr>
                <w:spacing w:val="-5"/>
                <w:sz w:val="22"/>
                <w:szCs w:val="24"/>
              </w:rPr>
              <w:t>y</w:t>
            </w:r>
            <w:r w:rsidRPr="005F584D">
              <w:rPr>
                <w:spacing w:val="2"/>
                <w:sz w:val="22"/>
                <w:szCs w:val="24"/>
              </w:rPr>
              <w:t>e</w:t>
            </w:r>
            <w:r w:rsidRPr="005F584D">
              <w:rPr>
                <w:spacing w:val="-1"/>
                <w:sz w:val="22"/>
                <w:szCs w:val="24"/>
              </w:rPr>
              <w:t>a</w:t>
            </w:r>
            <w:r w:rsidRPr="005F584D">
              <w:rPr>
                <w:sz w:val="22"/>
                <w:szCs w:val="24"/>
              </w:rPr>
              <w:t>r</w:t>
            </w:r>
            <w:r w:rsidRPr="005F584D">
              <w:rPr>
                <w:spacing w:val="1"/>
                <w:sz w:val="22"/>
                <w:szCs w:val="24"/>
              </w:rPr>
              <w:t>s</w:t>
            </w:r>
            <w:r w:rsidRPr="005F584D">
              <w:rPr>
                <w:sz w:val="22"/>
                <w:szCs w:val="24"/>
              </w:rPr>
              <w:t>;</w:t>
            </w:r>
            <w:r w:rsidRPr="005F584D">
              <w:rPr>
                <w:spacing w:val="-6"/>
                <w:sz w:val="22"/>
                <w:szCs w:val="24"/>
              </w:rPr>
              <w:t xml:space="preserve"> </w:t>
            </w:r>
            <w:r w:rsidRPr="005F584D">
              <w:rPr>
                <w:spacing w:val="-1"/>
                <w:sz w:val="22"/>
                <w:szCs w:val="24"/>
              </w:rPr>
              <w:t>an</w:t>
            </w:r>
            <w:r w:rsidRPr="005F584D">
              <w:rPr>
                <w:sz w:val="22"/>
                <w:szCs w:val="24"/>
              </w:rPr>
              <w:t>d</w:t>
            </w:r>
          </w:p>
          <w:p w14:paraId="02DF8D82" w14:textId="77777777" w:rsidR="008F68B8" w:rsidRPr="008F68B8" w:rsidRDefault="008F68B8" w:rsidP="005F584D">
            <w:pPr>
              <w:pStyle w:val="BodyText"/>
              <w:widowControl w:val="0"/>
              <w:numPr>
                <w:ilvl w:val="0"/>
                <w:numId w:val="26"/>
              </w:numPr>
              <w:tabs>
                <w:tab w:val="left" w:pos="508"/>
              </w:tabs>
              <w:spacing w:before="29" w:after="0"/>
              <w:ind w:left="1275" w:right="267" w:hanging="567"/>
            </w:pPr>
            <w:r w:rsidRPr="005F584D">
              <w:rPr>
                <w:spacing w:val="-2"/>
                <w:sz w:val="22"/>
                <w:szCs w:val="24"/>
              </w:rPr>
              <w:t>l</w:t>
            </w:r>
            <w:r w:rsidRPr="005F584D">
              <w:rPr>
                <w:spacing w:val="-1"/>
                <w:sz w:val="22"/>
                <w:szCs w:val="24"/>
              </w:rPr>
              <w:t>onge</w:t>
            </w:r>
            <w:r w:rsidRPr="005F584D">
              <w:rPr>
                <w:sz w:val="22"/>
                <w:szCs w:val="24"/>
              </w:rPr>
              <w:t>r</w:t>
            </w:r>
            <w:r w:rsidRPr="005F584D">
              <w:rPr>
                <w:spacing w:val="-6"/>
                <w:sz w:val="22"/>
                <w:szCs w:val="24"/>
              </w:rPr>
              <w:t xml:space="preserve"> </w:t>
            </w:r>
            <w:r w:rsidRPr="005F584D">
              <w:rPr>
                <w:spacing w:val="2"/>
                <w:sz w:val="22"/>
                <w:szCs w:val="24"/>
              </w:rPr>
              <w:t>t</w:t>
            </w:r>
            <w:r w:rsidRPr="005F584D">
              <w:rPr>
                <w:spacing w:val="-1"/>
                <w:sz w:val="22"/>
                <w:szCs w:val="24"/>
              </w:rPr>
              <w:t>ha</w:t>
            </w:r>
            <w:r w:rsidRPr="005F584D">
              <w:rPr>
                <w:sz w:val="22"/>
                <w:szCs w:val="24"/>
              </w:rPr>
              <w:t>n</w:t>
            </w:r>
            <w:r w:rsidRPr="005F584D">
              <w:rPr>
                <w:spacing w:val="-5"/>
                <w:sz w:val="22"/>
                <w:szCs w:val="24"/>
              </w:rPr>
              <w:t xml:space="preserve"> </w:t>
            </w:r>
            <w:r w:rsidRPr="005F584D">
              <w:rPr>
                <w:spacing w:val="2"/>
                <w:sz w:val="22"/>
                <w:szCs w:val="24"/>
              </w:rPr>
              <w:t>f</w:t>
            </w:r>
            <w:r w:rsidRPr="005F584D">
              <w:rPr>
                <w:spacing w:val="-2"/>
                <w:sz w:val="22"/>
                <w:szCs w:val="24"/>
              </w:rPr>
              <w:t>iv</w:t>
            </w:r>
            <w:r w:rsidRPr="005F584D">
              <w:rPr>
                <w:sz w:val="22"/>
                <w:szCs w:val="24"/>
              </w:rPr>
              <w:t>e</w:t>
            </w:r>
            <w:r w:rsidRPr="005F584D">
              <w:rPr>
                <w:spacing w:val="-1"/>
                <w:sz w:val="22"/>
                <w:szCs w:val="24"/>
              </w:rPr>
              <w:t xml:space="preserve"> </w:t>
            </w:r>
            <w:r w:rsidRPr="005F584D">
              <w:rPr>
                <w:spacing w:val="-5"/>
                <w:sz w:val="22"/>
                <w:szCs w:val="24"/>
              </w:rPr>
              <w:t>y</w:t>
            </w:r>
            <w:r w:rsidRPr="005F584D">
              <w:rPr>
                <w:spacing w:val="2"/>
                <w:sz w:val="22"/>
                <w:szCs w:val="24"/>
              </w:rPr>
              <w:t>e</w:t>
            </w:r>
            <w:r w:rsidRPr="005F584D">
              <w:rPr>
                <w:spacing w:val="-1"/>
                <w:sz w:val="22"/>
                <w:szCs w:val="24"/>
              </w:rPr>
              <w:t>a</w:t>
            </w:r>
            <w:r w:rsidRPr="005F584D">
              <w:rPr>
                <w:sz w:val="22"/>
                <w:szCs w:val="24"/>
              </w:rPr>
              <w:t>r</w:t>
            </w:r>
            <w:r w:rsidRPr="005F584D">
              <w:rPr>
                <w:spacing w:val="1"/>
                <w:sz w:val="22"/>
                <w:szCs w:val="24"/>
              </w:rPr>
              <w:t>s</w:t>
            </w:r>
            <w:r w:rsidRPr="005F584D">
              <w:rPr>
                <w:sz w:val="22"/>
                <w:szCs w:val="24"/>
              </w:rPr>
              <w:t>.</w:t>
            </w:r>
          </w:p>
        </w:tc>
      </w:tr>
    </w:tbl>
    <w:p w14:paraId="02DF8D84" w14:textId="77777777" w:rsidR="008F68B8" w:rsidRDefault="008F68B8" w:rsidP="00BB12E1">
      <w:pPr>
        <w:pStyle w:val="BodyText"/>
        <w:ind w:left="993"/>
        <w:rPr>
          <w:rFonts w:ascii="Arial" w:eastAsia="Arial" w:hAnsi="Arial" w:cs="Arial"/>
          <w:w w:val="99"/>
        </w:rPr>
      </w:pPr>
    </w:p>
    <w:p w14:paraId="02DF8D85" w14:textId="77777777" w:rsidR="008F68B8" w:rsidRPr="003A00A5" w:rsidRDefault="008F68B8" w:rsidP="003A00A5">
      <w:pPr>
        <w:pStyle w:val="BodyText"/>
        <w:spacing w:before="67" w:line="270" w:lineRule="auto"/>
        <w:ind w:left="993" w:right="142"/>
        <w:jc w:val="both"/>
      </w:pPr>
      <w:r>
        <w:t>C</w:t>
      </w:r>
      <w:r>
        <w:rPr>
          <w:spacing w:val="-1"/>
        </w:rPr>
        <w:t>oun</w:t>
      </w:r>
      <w:r>
        <w:rPr>
          <w:spacing w:val="1"/>
        </w:rPr>
        <w:t>ci</w:t>
      </w:r>
      <w:r>
        <w:rPr>
          <w:spacing w:val="-2"/>
        </w:rPr>
        <w:t>l</w:t>
      </w:r>
      <w:r>
        <w:t>s</w:t>
      </w:r>
      <w:r>
        <w:rPr>
          <w:spacing w:val="14"/>
        </w:rPr>
        <w:t xml:space="preserve"> </w:t>
      </w:r>
      <w:r>
        <w:rPr>
          <w:spacing w:val="-1"/>
        </w:rPr>
        <w:t>ne</w:t>
      </w:r>
      <w:r>
        <w:rPr>
          <w:spacing w:val="2"/>
        </w:rPr>
        <w:t>e</w:t>
      </w:r>
      <w:r>
        <w:t>d</w:t>
      </w:r>
      <w:r>
        <w:rPr>
          <w:spacing w:val="13"/>
        </w:rPr>
        <w:t xml:space="preserve"> </w:t>
      </w:r>
      <w:r>
        <w:rPr>
          <w:spacing w:val="-1"/>
        </w:rPr>
        <w:t>t</w:t>
      </w:r>
      <w:r>
        <w:t>o</w:t>
      </w:r>
      <w:r>
        <w:rPr>
          <w:spacing w:val="13"/>
        </w:rPr>
        <w:t xml:space="preserve"> </w:t>
      </w:r>
      <w:r>
        <w:rPr>
          <w:spacing w:val="2"/>
        </w:rPr>
        <w:t>b</w:t>
      </w:r>
      <w:r>
        <w:t>e</w:t>
      </w:r>
      <w:r>
        <w:rPr>
          <w:spacing w:val="13"/>
        </w:rPr>
        <w:t xml:space="preserve"> </w:t>
      </w:r>
      <w:r>
        <w:rPr>
          <w:spacing w:val="4"/>
        </w:rPr>
        <w:t>m</w:t>
      </w:r>
      <w:r>
        <w:rPr>
          <w:spacing w:val="-2"/>
        </w:rPr>
        <w:t>i</w:t>
      </w:r>
      <w:r>
        <w:rPr>
          <w:spacing w:val="-1"/>
        </w:rPr>
        <w:t>nd</w:t>
      </w:r>
      <w:r>
        <w:rPr>
          <w:spacing w:val="2"/>
        </w:rPr>
        <w:t>f</w:t>
      </w:r>
      <w:r>
        <w:rPr>
          <w:spacing w:val="-1"/>
        </w:rPr>
        <w:t>u</w:t>
      </w:r>
      <w:r>
        <w:rPr>
          <w:spacing w:val="-2"/>
        </w:rPr>
        <w:t>l</w:t>
      </w:r>
      <w:r>
        <w:t>,</w:t>
      </w:r>
      <w:r>
        <w:rPr>
          <w:spacing w:val="13"/>
        </w:rPr>
        <w:t xml:space="preserve"> </w:t>
      </w:r>
      <w:r>
        <w:rPr>
          <w:spacing w:val="-1"/>
        </w:rPr>
        <w:t>tha</w:t>
      </w:r>
      <w:r>
        <w:t>t</w:t>
      </w:r>
      <w:r>
        <w:rPr>
          <w:spacing w:val="15"/>
        </w:rPr>
        <w:t xml:space="preserve"> </w:t>
      </w:r>
      <w:r>
        <w:t>w</w:t>
      </w:r>
      <w:r>
        <w:rPr>
          <w:spacing w:val="-1"/>
        </w:rPr>
        <w:t>he</w:t>
      </w:r>
      <w:r>
        <w:t>re</w:t>
      </w:r>
      <w:r>
        <w:rPr>
          <w:spacing w:val="13"/>
        </w:rPr>
        <w:t xml:space="preserve"> </w:t>
      </w:r>
      <w:r>
        <w:rPr>
          <w:spacing w:val="1"/>
        </w:rPr>
        <w:t>c</w:t>
      </w:r>
      <w:r>
        <w:rPr>
          <w:spacing w:val="-1"/>
        </w:rPr>
        <w:t>ont</w:t>
      </w:r>
      <w:r>
        <w:t>r</w:t>
      </w:r>
      <w:r>
        <w:rPr>
          <w:spacing w:val="-1"/>
        </w:rPr>
        <w:t>a</w:t>
      </w:r>
      <w:r>
        <w:rPr>
          <w:spacing w:val="1"/>
        </w:rPr>
        <w:t>c</w:t>
      </w:r>
      <w:r>
        <w:rPr>
          <w:spacing w:val="-1"/>
        </w:rPr>
        <w:t>t</w:t>
      </w:r>
      <w:r>
        <w:t>s</w:t>
      </w:r>
      <w:r>
        <w:rPr>
          <w:spacing w:val="17"/>
        </w:rPr>
        <w:t xml:space="preserve"> </w:t>
      </w:r>
      <w:r>
        <w:rPr>
          <w:spacing w:val="-1"/>
        </w:rPr>
        <w:t>ha</w:t>
      </w:r>
      <w:r>
        <w:rPr>
          <w:spacing w:val="-2"/>
        </w:rPr>
        <w:t>v</w:t>
      </w:r>
      <w:r>
        <w:t>e</w:t>
      </w:r>
      <w:r>
        <w:rPr>
          <w:spacing w:val="15"/>
        </w:rPr>
        <w:t xml:space="preserve"> </w:t>
      </w:r>
      <w:r>
        <w:rPr>
          <w:spacing w:val="-1"/>
        </w:rPr>
        <w:t>be</w:t>
      </w:r>
      <w:r>
        <w:rPr>
          <w:spacing w:val="2"/>
        </w:rPr>
        <w:t>e</w:t>
      </w:r>
      <w:r>
        <w:t>n</w:t>
      </w:r>
      <w:r>
        <w:rPr>
          <w:spacing w:val="13"/>
        </w:rPr>
        <w:t xml:space="preserve"> </w:t>
      </w:r>
      <w:r>
        <w:rPr>
          <w:spacing w:val="-1"/>
        </w:rPr>
        <w:t>en</w:t>
      </w:r>
      <w:r>
        <w:rPr>
          <w:spacing w:val="2"/>
        </w:rPr>
        <w:t>t</w:t>
      </w:r>
      <w:r>
        <w:rPr>
          <w:spacing w:val="-1"/>
        </w:rPr>
        <w:t>e</w:t>
      </w:r>
      <w:r>
        <w:t>r</w:t>
      </w:r>
      <w:r>
        <w:rPr>
          <w:spacing w:val="-1"/>
        </w:rPr>
        <w:t>e</w:t>
      </w:r>
      <w:r>
        <w:t>d</w:t>
      </w:r>
      <w:r>
        <w:rPr>
          <w:spacing w:val="14"/>
        </w:rPr>
        <w:t xml:space="preserve"> </w:t>
      </w:r>
      <w:r>
        <w:rPr>
          <w:spacing w:val="1"/>
        </w:rPr>
        <w:t>i</w:t>
      </w:r>
      <w:r>
        <w:rPr>
          <w:spacing w:val="-1"/>
        </w:rPr>
        <w:t>nt</w:t>
      </w:r>
      <w:r>
        <w:t>o</w:t>
      </w:r>
      <w:r>
        <w:rPr>
          <w:spacing w:val="15"/>
        </w:rPr>
        <w:t xml:space="preserve"> </w:t>
      </w:r>
      <w:r>
        <w:rPr>
          <w:spacing w:val="2"/>
        </w:rPr>
        <w:t>f</w:t>
      </w:r>
      <w:r>
        <w:rPr>
          <w:spacing w:val="-1"/>
        </w:rPr>
        <w:t>o</w:t>
      </w:r>
      <w:r>
        <w:t>r</w:t>
      </w:r>
      <w:r>
        <w:rPr>
          <w:spacing w:val="11"/>
        </w:rPr>
        <w:t xml:space="preserve"> </w:t>
      </w:r>
      <w:r>
        <w:rPr>
          <w:spacing w:val="1"/>
        </w:rPr>
        <w:t>c</w:t>
      </w:r>
      <w:r>
        <w:rPr>
          <w:spacing w:val="-1"/>
        </w:rPr>
        <w:t>ap</w:t>
      </w:r>
      <w:r>
        <w:rPr>
          <w:spacing w:val="-2"/>
        </w:rPr>
        <w:t>i</w:t>
      </w:r>
      <w:r>
        <w:rPr>
          <w:spacing w:val="-1"/>
        </w:rPr>
        <w:t>t</w:t>
      </w:r>
      <w:r>
        <w:rPr>
          <w:spacing w:val="2"/>
        </w:rPr>
        <w:t>a</w:t>
      </w:r>
      <w:r>
        <w:t>l</w:t>
      </w:r>
      <w:r>
        <w:rPr>
          <w:spacing w:val="14"/>
        </w:rPr>
        <w:t xml:space="preserve"> </w:t>
      </w:r>
      <w:r>
        <w:rPr>
          <w:spacing w:val="-3"/>
        </w:rPr>
        <w:t>w</w:t>
      </w:r>
      <w:r>
        <w:rPr>
          <w:spacing w:val="-1"/>
        </w:rPr>
        <w:t>o</w:t>
      </w:r>
      <w:r>
        <w:t>r</w:t>
      </w:r>
      <w:r>
        <w:rPr>
          <w:spacing w:val="3"/>
        </w:rPr>
        <w:t>k</w:t>
      </w:r>
      <w:r>
        <w:t>s</w:t>
      </w:r>
      <w:r>
        <w:rPr>
          <w:spacing w:val="14"/>
        </w:rPr>
        <w:t xml:space="preserve"> </w:t>
      </w:r>
      <w:r>
        <w:rPr>
          <w:spacing w:val="-1"/>
        </w:rPr>
        <w:t>o</w:t>
      </w:r>
      <w:r>
        <w:t>r</w:t>
      </w:r>
      <w:r>
        <w:rPr>
          <w:spacing w:val="14"/>
        </w:rPr>
        <w:t xml:space="preserve"> </w:t>
      </w:r>
      <w:r>
        <w:rPr>
          <w:spacing w:val="-1"/>
        </w:rPr>
        <w:t>o</w:t>
      </w:r>
      <w:r>
        <w:rPr>
          <w:spacing w:val="-3"/>
        </w:rPr>
        <w:t>p</w:t>
      </w:r>
      <w:r>
        <w:rPr>
          <w:spacing w:val="-1"/>
        </w:rPr>
        <w:t>e</w:t>
      </w:r>
      <w:r>
        <w:t>r</w:t>
      </w:r>
      <w:r>
        <w:rPr>
          <w:spacing w:val="-1"/>
        </w:rPr>
        <w:t>at</w:t>
      </w:r>
      <w:r>
        <w:rPr>
          <w:spacing w:val="-2"/>
        </w:rPr>
        <w:t>i</w:t>
      </w:r>
      <w:r>
        <w:rPr>
          <w:spacing w:val="2"/>
        </w:rPr>
        <w:t>n</w:t>
      </w:r>
      <w:r>
        <w:t>g</w:t>
      </w:r>
      <w:r>
        <w:rPr>
          <w:w w:val="99"/>
        </w:rPr>
        <w:t xml:space="preserve"> </w:t>
      </w:r>
      <w:r>
        <w:rPr>
          <w:spacing w:val="-1"/>
        </w:rPr>
        <w:t>a</w:t>
      </w:r>
      <w:r>
        <w:t>rr</w:t>
      </w:r>
      <w:r>
        <w:rPr>
          <w:spacing w:val="-1"/>
        </w:rPr>
        <w:t>ange</w:t>
      </w:r>
      <w:r>
        <w:rPr>
          <w:spacing w:val="4"/>
        </w:rPr>
        <w:t>m</w:t>
      </w:r>
      <w:r>
        <w:rPr>
          <w:spacing w:val="-1"/>
        </w:rPr>
        <w:t>ent</w:t>
      </w:r>
      <w:r>
        <w:rPr>
          <w:spacing w:val="1"/>
        </w:rPr>
        <w:t>s</w:t>
      </w:r>
      <w:r>
        <w:t>,</w:t>
      </w:r>
      <w:r>
        <w:rPr>
          <w:spacing w:val="4"/>
        </w:rPr>
        <w:t xml:space="preserve"> </w:t>
      </w:r>
      <w:r>
        <w:rPr>
          <w:spacing w:val="1"/>
        </w:rPr>
        <w:t>s</w:t>
      </w:r>
      <w:r>
        <w:rPr>
          <w:spacing w:val="-1"/>
        </w:rPr>
        <w:t>u</w:t>
      </w:r>
      <w:r>
        <w:rPr>
          <w:spacing w:val="1"/>
        </w:rPr>
        <w:t>c</w:t>
      </w:r>
      <w:r>
        <w:t>h</w:t>
      </w:r>
      <w:r>
        <w:rPr>
          <w:spacing w:val="3"/>
        </w:rPr>
        <w:t xml:space="preserve"> </w:t>
      </w:r>
      <w:r>
        <w:rPr>
          <w:spacing w:val="-1"/>
        </w:rPr>
        <w:t>a</w:t>
      </w:r>
      <w:r>
        <w:t>s</w:t>
      </w:r>
      <w:r>
        <w:rPr>
          <w:spacing w:val="6"/>
        </w:rPr>
        <w:t xml:space="preserve"> </w:t>
      </w:r>
      <w:r>
        <w:t>r</w:t>
      </w:r>
      <w:r>
        <w:rPr>
          <w:spacing w:val="-1"/>
        </w:rPr>
        <w:t>e</w:t>
      </w:r>
      <w:r>
        <w:rPr>
          <w:spacing w:val="2"/>
        </w:rPr>
        <w:t>p</w:t>
      </w:r>
      <w:r>
        <w:rPr>
          <w:spacing w:val="-1"/>
        </w:rPr>
        <w:t>a</w:t>
      </w:r>
      <w:r>
        <w:rPr>
          <w:spacing w:val="-2"/>
        </w:rPr>
        <w:t>i</w:t>
      </w:r>
      <w:r>
        <w:t>rs</w:t>
      </w:r>
      <w:r>
        <w:rPr>
          <w:spacing w:val="5"/>
        </w:rPr>
        <w:t xml:space="preserve"> </w:t>
      </w:r>
      <w:r>
        <w:rPr>
          <w:spacing w:val="-1"/>
        </w:rPr>
        <w:t>a</w:t>
      </w:r>
      <w:r>
        <w:rPr>
          <w:spacing w:val="2"/>
        </w:rPr>
        <w:t>n</w:t>
      </w:r>
      <w:r>
        <w:t>d</w:t>
      </w:r>
      <w:r>
        <w:rPr>
          <w:spacing w:val="4"/>
        </w:rPr>
        <w:t xml:space="preserve"> m</w:t>
      </w:r>
      <w:r>
        <w:rPr>
          <w:spacing w:val="-1"/>
        </w:rPr>
        <w:t>a</w:t>
      </w:r>
      <w:r>
        <w:rPr>
          <w:spacing w:val="-2"/>
        </w:rPr>
        <w:t>i</w:t>
      </w:r>
      <w:r>
        <w:rPr>
          <w:spacing w:val="-1"/>
        </w:rPr>
        <w:t>nte</w:t>
      </w:r>
      <w:r>
        <w:rPr>
          <w:spacing w:val="2"/>
        </w:rPr>
        <w:t>n</w:t>
      </w:r>
      <w:r>
        <w:rPr>
          <w:spacing w:val="-1"/>
        </w:rPr>
        <w:t>an</w:t>
      </w:r>
      <w:r>
        <w:rPr>
          <w:spacing w:val="1"/>
        </w:rPr>
        <w:t>c</w:t>
      </w:r>
      <w:r>
        <w:t>e</w:t>
      </w:r>
      <w:r>
        <w:rPr>
          <w:spacing w:val="6"/>
        </w:rPr>
        <w:t xml:space="preserve"> </w:t>
      </w:r>
      <w:r>
        <w:rPr>
          <w:spacing w:val="-1"/>
        </w:rPr>
        <w:t>a</w:t>
      </w:r>
      <w:r>
        <w:t>s</w:t>
      </w:r>
      <w:r>
        <w:rPr>
          <w:spacing w:val="5"/>
        </w:rPr>
        <w:t xml:space="preserve"> </w:t>
      </w:r>
      <w:r>
        <w:t>a</w:t>
      </w:r>
      <w:r>
        <w:rPr>
          <w:spacing w:val="7"/>
        </w:rPr>
        <w:t xml:space="preserve"> </w:t>
      </w:r>
      <w:r>
        <w:t>r</w:t>
      </w:r>
      <w:r>
        <w:rPr>
          <w:spacing w:val="-1"/>
        </w:rPr>
        <w:t>e</w:t>
      </w:r>
      <w:r>
        <w:rPr>
          <w:spacing w:val="1"/>
        </w:rPr>
        <w:t>s</w:t>
      </w:r>
      <w:r>
        <w:rPr>
          <w:spacing w:val="-1"/>
        </w:rPr>
        <w:t>u</w:t>
      </w:r>
      <w:r>
        <w:rPr>
          <w:spacing w:val="-2"/>
        </w:rPr>
        <w:t>l</w:t>
      </w:r>
      <w:r>
        <w:t>t</w:t>
      </w:r>
      <w:r>
        <w:rPr>
          <w:spacing w:val="4"/>
        </w:rPr>
        <w:t xml:space="preserve"> </w:t>
      </w:r>
      <w:r>
        <w:rPr>
          <w:spacing w:val="-1"/>
        </w:rPr>
        <w:t>o</w:t>
      </w:r>
      <w:r>
        <w:t>f</w:t>
      </w:r>
      <w:r>
        <w:rPr>
          <w:spacing w:val="6"/>
        </w:rPr>
        <w:t xml:space="preserve"> </w:t>
      </w:r>
      <w:r>
        <w:rPr>
          <w:spacing w:val="-1"/>
        </w:rPr>
        <w:t>t</w:t>
      </w:r>
      <w:r>
        <w:rPr>
          <w:spacing w:val="2"/>
        </w:rPr>
        <w:t>h</w:t>
      </w:r>
      <w:r>
        <w:t>e</w:t>
      </w:r>
      <w:r>
        <w:rPr>
          <w:spacing w:val="4"/>
        </w:rPr>
        <w:t xml:space="preserve"> </w:t>
      </w:r>
      <w:r>
        <w:t>r</w:t>
      </w:r>
      <w:r>
        <w:rPr>
          <w:spacing w:val="-1"/>
        </w:rPr>
        <w:t>e</w:t>
      </w:r>
      <w:r>
        <w:rPr>
          <w:spacing w:val="1"/>
        </w:rPr>
        <w:t>c</w:t>
      </w:r>
      <w:r>
        <w:rPr>
          <w:spacing w:val="-1"/>
        </w:rPr>
        <w:t>en</w:t>
      </w:r>
      <w:r>
        <w:t>t</w:t>
      </w:r>
      <w:r>
        <w:rPr>
          <w:spacing w:val="6"/>
        </w:rPr>
        <w:t xml:space="preserve"> </w:t>
      </w:r>
      <w:r>
        <w:rPr>
          <w:spacing w:val="2"/>
        </w:rPr>
        <w:t>f</w:t>
      </w:r>
      <w:r>
        <w:rPr>
          <w:spacing w:val="-2"/>
        </w:rPr>
        <w:t>l</w:t>
      </w:r>
      <w:r>
        <w:rPr>
          <w:spacing w:val="-1"/>
        </w:rPr>
        <w:t>ood</w:t>
      </w:r>
      <w:r>
        <w:rPr>
          <w:spacing w:val="1"/>
        </w:rPr>
        <w:t>s</w:t>
      </w:r>
      <w:r>
        <w:t>,</w:t>
      </w:r>
      <w:r>
        <w:rPr>
          <w:spacing w:val="6"/>
        </w:rPr>
        <w:t xml:space="preserve"> </w:t>
      </w:r>
      <w:r>
        <w:rPr>
          <w:spacing w:val="-1"/>
        </w:rPr>
        <w:t>tha</w:t>
      </w:r>
      <w:r>
        <w:t>t</w:t>
      </w:r>
      <w:r>
        <w:rPr>
          <w:spacing w:val="5"/>
        </w:rPr>
        <w:t xml:space="preserve"> </w:t>
      </w:r>
      <w:r>
        <w:rPr>
          <w:spacing w:val="1"/>
        </w:rPr>
        <w:t>s</w:t>
      </w:r>
      <w:r>
        <w:rPr>
          <w:spacing w:val="2"/>
        </w:rPr>
        <w:t>p</w:t>
      </w:r>
      <w:r>
        <w:rPr>
          <w:spacing w:val="-1"/>
        </w:rPr>
        <w:t>a</w:t>
      </w:r>
      <w:r>
        <w:t>n</w:t>
      </w:r>
      <w:r>
        <w:rPr>
          <w:spacing w:val="3"/>
        </w:rPr>
        <w:t xml:space="preserve"> </w:t>
      </w:r>
      <w:r>
        <w:rPr>
          <w:spacing w:val="-1"/>
        </w:rPr>
        <w:t>g</w:t>
      </w:r>
      <w:r>
        <w:rPr>
          <w:spacing w:val="3"/>
        </w:rPr>
        <w:t>r</w:t>
      </w:r>
      <w:r>
        <w:rPr>
          <w:spacing w:val="-1"/>
        </w:rPr>
        <w:t>eate</w:t>
      </w:r>
      <w:r>
        <w:t>r</w:t>
      </w:r>
      <w:r>
        <w:rPr>
          <w:spacing w:val="7"/>
        </w:rPr>
        <w:t xml:space="preserve"> </w:t>
      </w:r>
      <w:r>
        <w:rPr>
          <w:spacing w:val="-1"/>
        </w:rPr>
        <w:t>th</w:t>
      </w:r>
      <w:r>
        <w:rPr>
          <w:spacing w:val="2"/>
        </w:rPr>
        <w:t>a</w:t>
      </w:r>
      <w:r>
        <w:t>n</w:t>
      </w:r>
      <w:r>
        <w:rPr>
          <w:spacing w:val="4"/>
        </w:rPr>
        <w:t xml:space="preserve"> </w:t>
      </w:r>
      <w:r>
        <w:rPr>
          <w:spacing w:val="-1"/>
        </w:rPr>
        <w:t>t</w:t>
      </w:r>
      <w:r>
        <w:rPr>
          <w:spacing w:val="2"/>
        </w:rPr>
        <w:t>h</w:t>
      </w:r>
      <w:r>
        <w:t>e</w:t>
      </w:r>
      <w:r>
        <w:rPr>
          <w:spacing w:val="6"/>
        </w:rPr>
        <w:t xml:space="preserve"> </w:t>
      </w:r>
      <w:r>
        <w:rPr>
          <w:spacing w:val="1"/>
        </w:rPr>
        <w:t>c</w:t>
      </w:r>
      <w:r>
        <w:rPr>
          <w:spacing w:val="-1"/>
        </w:rPr>
        <w:t>u</w:t>
      </w:r>
      <w:r>
        <w:t>rr</w:t>
      </w:r>
      <w:r>
        <w:rPr>
          <w:spacing w:val="-1"/>
        </w:rPr>
        <w:t>en</w:t>
      </w:r>
      <w:r>
        <w:t>t</w:t>
      </w:r>
      <w:r>
        <w:rPr>
          <w:w w:val="99"/>
        </w:rPr>
        <w:t xml:space="preserve"> </w:t>
      </w:r>
      <w:r>
        <w:t>r</w:t>
      </w:r>
      <w:r>
        <w:rPr>
          <w:spacing w:val="-1"/>
        </w:rPr>
        <w:t>epo</w:t>
      </w:r>
      <w:r>
        <w:t>r</w:t>
      </w:r>
      <w:r>
        <w:rPr>
          <w:spacing w:val="-1"/>
        </w:rPr>
        <w:t>t</w:t>
      </w:r>
      <w:r>
        <w:rPr>
          <w:spacing w:val="1"/>
        </w:rPr>
        <w:t>i</w:t>
      </w:r>
      <w:r>
        <w:rPr>
          <w:spacing w:val="-1"/>
        </w:rPr>
        <w:t>n</w:t>
      </w:r>
      <w:r>
        <w:t>g</w:t>
      </w:r>
      <w:r>
        <w:rPr>
          <w:spacing w:val="-8"/>
        </w:rPr>
        <w:t xml:space="preserve"> </w:t>
      </w:r>
      <w:r>
        <w:rPr>
          <w:spacing w:val="2"/>
        </w:rPr>
        <w:t>p</w:t>
      </w:r>
      <w:r>
        <w:rPr>
          <w:spacing w:val="-1"/>
        </w:rPr>
        <w:t>e</w:t>
      </w:r>
      <w:r>
        <w:t>r</w:t>
      </w:r>
      <w:r>
        <w:rPr>
          <w:spacing w:val="-2"/>
        </w:rPr>
        <w:t>i</w:t>
      </w:r>
      <w:r>
        <w:rPr>
          <w:spacing w:val="2"/>
        </w:rPr>
        <w:t>o</w:t>
      </w:r>
      <w:r>
        <w:t>d</w:t>
      </w:r>
      <w:r>
        <w:rPr>
          <w:spacing w:val="-7"/>
        </w:rPr>
        <w:t xml:space="preserve"> </w:t>
      </w:r>
      <w:r>
        <w:rPr>
          <w:spacing w:val="-1"/>
        </w:rPr>
        <w:t>t</w:t>
      </w:r>
      <w:r>
        <w:rPr>
          <w:spacing w:val="2"/>
        </w:rPr>
        <w:t>h</w:t>
      </w:r>
      <w:r>
        <w:rPr>
          <w:spacing w:val="-1"/>
        </w:rPr>
        <w:t>a</w:t>
      </w:r>
      <w:r>
        <w:t>t</w:t>
      </w:r>
      <w:r>
        <w:rPr>
          <w:spacing w:val="-7"/>
        </w:rPr>
        <w:t xml:space="preserve"> </w:t>
      </w:r>
      <w:r>
        <w:rPr>
          <w:spacing w:val="2"/>
        </w:rPr>
        <w:t>t</w:t>
      </w:r>
      <w:r>
        <w:rPr>
          <w:spacing w:val="-1"/>
        </w:rPr>
        <w:t>h</w:t>
      </w:r>
      <w:r>
        <w:rPr>
          <w:spacing w:val="4"/>
        </w:rPr>
        <w:t>e</w:t>
      </w:r>
      <w:r>
        <w:t>y</w:t>
      </w:r>
      <w:r>
        <w:rPr>
          <w:spacing w:val="-10"/>
        </w:rPr>
        <w:t xml:space="preserve"> </w:t>
      </w:r>
      <w:r>
        <w:rPr>
          <w:spacing w:val="1"/>
        </w:rPr>
        <w:t>i</w:t>
      </w:r>
      <w:r>
        <w:rPr>
          <w:spacing w:val="2"/>
        </w:rPr>
        <w:t>n</w:t>
      </w:r>
      <w:r>
        <w:rPr>
          <w:spacing w:val="1"/>
        </w:rPr>
        <w:t>c</w:t>
      </w:r>
      <w:r>
        <w:rPr>
          <w:spacing w:val="-2"/>
        </w:rPr>
        <w:t>l</w:t>
      </w:r>
      <w:r>
        <w:rPr>
          <w:spacing w:val="-1"/>
        </w:rPr>
        <w:t>ud</w:t>
      </w:r>
      <w:r>
        <w:t>e</w:t>
      </w:r>
      <w:r>
        <w:rPr>
          <w:spacing w:val="-5"/>
        </w:rPr>
        <w:t xml:space="preserve"> </w:t>
      </w:r>
      <w:r>
        <w:rPr>
          <w:spacing w:val="-1"/>
        </w:rPr>
        <w:t>the</w:t>
      </w:r>
      <w:r>
        <w:rPr>
          <w:spacing w:val="1"/>
        </w:rPr>
        <w:t>s</w:t>
      </w:r>
      <w:r>
        <w:t>e</w:t>
      </w:r>
      <w:r>
        <w:rPr>
          <w:spacing w:val="-5"/>
        </w:rPr>
        <w:t xml:space="preserve"> </w:t>
      </w:r>
      <w:r>
        <w:rPr>
          <w:spacing w:val="-2"/>
        </w:rPr>
        <w:t>i</w:t>
      </w:r>
      <w:r>
        <w:t>n</w:t>
      </w:r>
      <w:r>
        <w:rPr>
          <w:spacing w:val="-6"/>
        </w:rPr>
        <w:t xml:space="preserve"> </w:t>
      </w:r>
      <w:r>
        <w:rPr>
          <w:spacing w:val="-1"/>
        </w:rPr>
        <w:t>th</w:t>
      </w:r>
      <w:r>
        <w:rPr>
          <w:spacing w:val="2"/>
        </w:rPr>
        <w:t>e</w:t>
      </w:r>
      <w:r>
        <w:rPr>
          <w:spacing w:val="-2"/>
        </w:rPr>
        <w:t>i</w:t>
      </w:r>
      <w:r>
        <w:t>r</w:t>
      </w:r>
      <w:r>
        <w:rPr>
          <w:spacing w:val="-6"/>
        </w:rPr>
        <w:t xml:space="preserve"> </w:t>
      </w:r>
      <w:r>
        <w:rPr>
          <w:spacing w:val="1"/>
        </w:rPr>
        <w:t>c</w:t>
      </w:r>
      <w:r>
        <w:rPr>
          <w:spacing w:val="-1"/>
        </w:rPr>
        <w:t>o</w:t>
      </w:r>
      <w:r>
        <w:rPr>
          <w:spacing w:val="2"/>
        </w:rPr>
        <w:t>m</w:t>
      </w:r>
      <w:r>
        <w:rPr>
          <w:spacing w:val="4"/>
        </w:rPr>
        <w:t>m</w:t>
      </w:r>
      <w:r>
        <w:rPr>
          <w:spacing w:val="-2"/>
        </w:rPr>
        <w:t>i</w:t>
      </w:r>
      <w:r>
        <w:rPr>
          <w:spacing w:val="-3"/>
        </w:rPr>
        <w:t>t</w:t>
      </w:r>
      <w:r>
        <w:rPr>
          <w:spacing w:val="4"/>
        </w:rPr>
        <w:t>m</w:t>
      </w:r>
      <w:r>
        <w:rPr>
          <w:spacing w:val="-1"/>
        </w:rPr>
        <w:t>en</w:t>
      </w:r>
      <w:r>
        <w:t>t</w:t>
      </w:r>
      <w:r>
        <w:rPr>
          <w:spacing w:val="-7"/>
        </w:rPr>
        <w:t xml:space="preserve"> </w:t>
      </w:r>
      <w:r>
        <w:rPr>
          <w:spacing w:val="-1"/>
        </w:rPr>
        <w:t>not</w:t>
      </w:r>
      <w:r>
        <w:t>e</w:t>
      </w:r>
      <w:r>
        <w:rPr>
          <w:spacing w:val="-7"/>
        </w:rPr>
        <w:t xml:space="preserve"> </w:t>
      </w:r>
      <w:r>
        <w:rPr>
          <w:spacing w:val="2"/>
        </w:rPr>
        <w:t>d</w:t>
      </w:r>
      <w:r>
        <w:rPr>
          <w:spacing w:val="-2"/>
        </w:rPr>
        <w:t>i</w:t>
      </w:r>
      <w:r>
        <w:rPr>
          <w:spacing w:val="1"/>
        </w:rPr>
        <w:t>sc</w:t>
      </w:r>
      <w:r>
        <w:rPr>
          <w:spacing w:val="-2"/>
        </w:rPr>
        <w:t>l</w:t>
      </w:r>
      <w:r>
        <w:rPr>
          <w:spacing w:val="-1"/>
        </w:rPr>
        <w:t>o</w:t>
      </w:r>
      <w:r>
        <w:rPr>
          <w:spacing w:val="1"/>
        </w:rPr>
        <w:t>s</w:t>
      </w:r>
      <w:r>
        <w:rPr>
          <w:spacing w:val="-1"/>
        </w:rPr>
        <w:t>u</w:t>
      </w:r>
      <w:r>
        <w:t>r</w:t>
      </w:r>
      <w:r>
        <w:rPr>
          <w:spacing w:val="-1"/>
        </w:rPr>
        <w:t>e</w:t>
      </w:r>
      <w:r w:rsidR="003A00A5">
        <w:t>.</w:t>
      </w:r>
    </w:p>
    <w:p w14:paraId="02DF8D86" w14:textId="77777777" w:rsidR="008F68B8" w:rsidRPr="00EE4C04" w:rsidRDefault="008F68B8" w:rsidP="00EE4C04">
      <w:pPr>
        <w:pStyle w:val="BodyText"/>
        <w:spacing w:line="270" w:lineRule="auto"/>
        <w:ind w:left="993" w:right="140"/>
        <w:jc w:val="both"/>
      </w:pPr>
      <w:r>
        <w:lastRenderedPageBreak/>
        <w:t>D</w:t>
      </w:r>
      <w:r>
        <w:rPr>
          <w:spacing w:val="-2"/>
        </w:rPr>
        <w:t>i</w:t>
      </w:r>
      <w:r>
        <w:rPr>
          <w:spacing w:val="1"/>
        </w:rPr>
        <w:t>sc</w:t>
      </w:r>
      <w:r>
        <w:rPr>
          <w:spacing w:val="-2"/>
        </w:rPr>
        <w:t>l</w:t>
      </w:r>
      <w:r>
        <w:rPr>
          <w:spacing w:val="-1"/>
        </w:rPr>
        <w:t>o</w:t>
      </w:r>
      <w:r>
        <w:rPr>
          <w:spacing w:val="1"/>
        </w:rPr>
        <w:t>s</w:t>
      </w:r>
      <w:r>
        <w:rPr>
          <w:spacing w:val="-1"/>
        </w:rPr>
        <w:t>u</w:t>
      </w:r>
      <w:r>
        <w:t>re</w:t>
      </w:r>
      <w:r>
        <w:rPr>
          <w:spacing w:val="17"/>
        </w:rPr>
        <w:t xml:space="preserve"> </w:t>
      </w:r>
      <w:r>
        <w:rPr>
          <w:spacing w:val="-1"/>
        </w:rPr>
        <w:t>o</w:t>
      </w:r>
      <w:r>
        <w:t>f</w:t>
      </w:r>
      <w:r>
        <w:rPr>
          <w:spacing w:val="20"/>
        </w:rPr>
        <w:t xml:space="preserve"> </w:t>
      </w:r>
      <w:r>
        <w:rPr>
          <w:spacing w:val="1"/>
        </w:rPr>
        <w:t>c</w:t>
      </w:r>
      <w:r>
        <w:rPr>
          <w:spacing w:val="-3"/>
        </w:rPr>
        <w:t>o</w:t>
      </w:r>
      <w:r>
        <w:rPr>
          <w:spacing w:val="2"/>
        </w:rPr>
        <w:t>m</w:t>
      </w:r>
      <w:r>
        <w:rPr>
          <w:spacing w:val="4"/>
        </w:rPr>
        <w:t>m</w:t>
      </w:r>
      <w:r>
        <w:rPr>
          <w:spacing w:val="-2"/>
        </w:rPr>
        <w:t>i</w:t>
      </w:r>
      <w:r>
        <w:rPr>
          <w:spacing w:val="-3"/>
        </w:rPr>
        <w:t>t</w:t>
      </w:r>
      <w:r>
        <w:rPr>
          <w:spacing w:val="4"/>
        </w:rPr>
        <w:t>m</w:t>
      </w:r>
      <w:r>
        <w:rPr>
          <w:spacing w:val="-1"/>
        </w:rPr>
        <w:t>ent</w:t>
      </w:r>
      <w:r>
        <w:t>s</w:t>
      </w:r>
      <w:r>
        <w:rPr>
          <w:spacing w:val="17"/>
        </w:rPr>
        <w:t xml:space="preserve"> </w:t>
      </w:r>
      <w:r>
        <w:rPr>
          <w:spacing w:val="-1"/>
        </w:rPr>
        <w:t>a</w:t>
      </w:r>
      <w:r>
        <w:rPr>
          <w:spacing w:val="-2"/>
        </w:rPr>
        <w:t>ll</w:t>
      </w:r>
      <w:r>
        <w:rPr>
          <w:spacing w:val="2"/>
        </w:rPr>
        <w:t>o</w:t>
      </w:r>
      <w:r>
        <w:rPr>
          <w:spacing w:val="-3"/>
        </w:rPr>
        <w:t>w</w:t>
      </w:r>
      <w:r>
        <w:t>s</w:t>
      </w:r>
      <w:r>
        <w:rPr>
          <w:spacing w:val="19"/>
        </w:rPr>
        <w:t xml:space="preserve"> </w:t>
      </w:r>
      <w:r>
        <w:rPr>
          <w:spacing w:val="-1"/>
        </w:rPr>
        <w:t>t</w:t>
      </w:r>
      <w:r>
        <w:rPr>
          <w:spacing w:val="2"/>
        </w:rPr>
        <w:t>h</w:t>
      </w:r>
      <w:r>
        <w:t>e</w:t>
      </w:r>
      <w:r>
        <w:rPr>
          <w:spacing w:val="18"/>
        </w:rPr>
        <w:t xml:space="preserve"> </w:t>
      </w:r>
      <w:r>
        <w:t>r</w:t>
      </w:r>
      <w:r>
        <w:rPr>
          <w:spacing w:val="-1"/>
        </w:rPr>
        <w:t>ea</w:t>
      </w:r>
      <w:r>
        <w:rPr>
          <w:spacing w:val="2"/>
        </w:rPr>
        <w:t>d</w:t>
      </w:r>
      <w:r>
        <w:rPr>
          <w:spacing w:val="-1"/>
        </w:rPr>
        <w:t>e</w:t>
      </w:r>
      <w:r>
        <w:t>rs</w:t>
      </w:r>
      <w:r>
        <w:rPr>
          <w:spacing w:val="18"/>
        </w:rPr>
        <w:t xml:space="preserve"> </w:t>
      </w:r>
      <w:r>
        <w:rPr>
          <w:spacing w:val="-1"/>
        </w:rPr>
        <w:t>o</w:t>
      </w:r>
      <w:r>
        <w:t>f</w:t>
      </w:r>
      <w:r>
        <w:rPr>
          <w:spacing w:val="20"/>
        </w:rPr>
        <w:t xml:space="preserve"> </w:t>
      </w:r>
      <w:r>
        <w:rPr>
          <w:spacing w:val="-1"/>
        </w:rPr>
        <w:t>th</w:t>
      </w:r>
      <w:r>
        <w:t>e</w:t>
      </w:r>
      <w:r>
        <w:rPr>
          <w:spacing w:val="15"/>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17"/>
        </w:rPr>
        <w:t xml:space="preserve"> </w:t>
      </w:r>
      <w:r>
        <w:rPr>
          <w:spacing w:val="1"/>
        </w:rPr>
        <w:t>s</w:t>
      </w:r>
      <w:r>
        <w:rPr>
          <w:spacing w:val="-1"/>
        </w:rPr>
        <w:t>tate</w:t>
      </w:r>
      <w:r>
        <w:rPr>
          <w:spacing w:val="4"/>
        </w:rPr>
        <w:t>m</w:t>
      </w:r>
      <w:r>
        <w:rPr>
          <w:spacing w:val="-1"/>
        </w:rPr>
        <w:t>ent</w:t>
      </w:r>
      <w:r>
        <w:t>s</w:t>
      </w:r>
      <w:r>
        <w:rPr>
          <w:spacing w:val="19"/>
        </w:rPr>
        <w:t xml:space="preserve"> </w:t>
      </w:r>
      <w:r>
        <w:rPr>
          <w:spacing w:val="-1"/>
        </w:rPr>
        <w:t>t</w:t>
      </w:r>
      <w:r>
        <w:t>o</w:t>
      </w:r>
      <w:r>
        <w:rPr>
          <w:spacing w:val="17"/>
        </w:rPr>
        <w:t xml:space="preserve"> </w:t>
      </w:r>
      <w:r>
        <w:rPr>
          <w:spacing w:val="-1"/>
        </w:rPr>
        <w:t>a</w:t>
      </w:r>
      <w:r>
        <w:rPr>
          <w:spacing w:val="1"/>
        </w:rPr>
        <w:t>ss</w:t>
      </w:r>
      <w:r>
        <w:rPr>
          <w:spacing w:val="-1"/>
        </w:rPr>
        <w:t>e</w:t>
      </w:r>
      <w:r>
        <w:rPr>
          <w:spacing w:val="1"/>
        </w:rPr>
        <w:t>s</w:t>
      </w:r>
      <w:r>
        <w:t>s</w:t>
      </w:r>
      <w:r>
        <w:rPr>
          <w:spacing w:val="19"/>
        </w:rPr>
        <w:t xml:space="preserve"> </w:t>
      </w:r>
      <w:r>
        <w:rPr>
          <w:spacing w:val="-1"/>
        </w:rPr>
        <w:t>th</w:t>
      </w:r>
      <w:r>
        <w:t>e</w:t>
      </w:r>
      <w:r>
        <w:rPr>
          <w:spacing w:val="18"/>
        </w:rPr>
        <w:t xml:space="preserve"> </w:t>
      </w:r>
      <w:r>
        <w:rPr>
          <w:spacing w:val="-1"/>
        </w:rPr>
        <w:t>quan</w:t>
      </w:r>
      <w:r>
        <w:rPr>
          <w:spacing w:val="2"/>
        </w:rPr>
        <w:t>t</w:t>
      </w:r>
      <w:r>
        <w:rPr>
          <w:spacing w:val="-1"/>
        </w:rPr>
        <w:t>u</w:t>
      </w:r>
      <w:r>
        <w:t>m</w:t>
      </w:r>
      <w:r>
        <w:rPr>
          <w:spacing w:val="22"/>
        </w:rPr>
        <w:t xml:space="preserve"> </w:t>
      </w:r>
      <w:r>
        <w:rPr>
          <w:spacing w:val="-3"/>
        </w:rPr>
        <w:t>o</w:t>
      </w:r>
      <w:r>
        <w:t>f</w:t>
      </w:r>
      <w:r>
        <w:rPr>
          <w:spacing w:val="20"/>
        </w:rPr>
        <w:t xml:space="preserve"> </w:t>
      </w:r>
      <w:r>
        <w:rPr>
          <w:spacing w:val="1"/>
        </w:rPr>
        <w:t>c</w:t>
      </w:r>
      <w:r>
        <w:rPr>
          <w:spacing w:val="-1"/>
        </w:rPr>
        <w:t>a</w:t>
      </w:r>
      <w:r>
        <w:rPr>
          <w:spacing w:val="1"/>
        </w:rPr>
        <w:t>s</w:t>
      </w:r>
      <w:r>
        <w:t>h</w:t>
      </w:r>
      <w:r>
        <w:rPr>
          <w:spacing w:val="15"/>
        </w:rPr>
        <w:t xml:space="preserve"> </w:t>
      </w:r>
      <w:r>
        <w:rPr>
          <w:spacing w:val="-1"/>
        </w:rPr>
        <w:t>out</w:t>
      </w:r>
      <w:r>
        <w:rPr>
          <w:spacing w:val="2"/>
        </w:rPr>
        <w:t>f</w:t>
      </w:r>
      <w:r>
        <w:rPr>
          <w:spacing w:val="-2"/>
        </w:rPr>
        <w:t>l</w:t>
      </w:r>
      <w:r>
        <w:rPr>
          <w:spacing w:val="2"/>
        </w:rPr>
        <w:t>o</w:t>
      </w:r>
      <w:r>
        <w:t>w</w:t>
      </w:r>
      <w:r>
        <w:rPr>
          <w:w w:val="99"/>
        </w:rPr>
        <w:t xml:space="preserve"> </w:t>
      </w:r>
      <w:r>
        <w:rPr>
          <w:spacing w:val="-1"/>
        </w:rPr>
        <w:t>e</w:t>
      </w:r>
      <w:r>
        <w:rPr>
          <w:spacing w:val="1"/>
        </w:rPr>
        <w:t>x</w:t>
      </w:r>
      <w:r>
        <w:rPr>
          <w:spacing w:val="-1"/>
        </w:rPr>
        <w:t>pe</w:t>
      </w:r>
      <w:r>
        <w:rPr>
          <w:spacing w:val="1"/>
        </w:rPr>
        <w:t>c</w:t>
      </w:r>
      <w:r>
        <w:rPr>
          <w:spacing w:val="-1"/>
        </w:rPr>
        <w:t>te</w:t>
      </w:r>
      <w:r>
        <w:t>d</w:t>
      </w:r>
      <w:r>
        <w:rPr>
          <w:spacing w:val="-5"/>
        </w:rPr>
        <w:t xml:space="preserve"> </w:t>
      </w:r>
      <w:r>
        <w:rPr>
          <w:spacing w:val="-2"/>
        </w:rPr>
        <w:t>i</w:t>
      </w:r>
      <w:r>
        <w:t>n</w:t>
      </w:r>
      <w:r>
        <w:rPr>
          <w:spacing w:val="-4"/>
        </w:rPr>
        <w:t xml:space="preserve"> </w:t>
      </w:r>
      <w:r>
        <w:rPr>
          <w:spacing w:val="-1"/>
        </w:rPr>
        <w:t>th</w:t>
      </w:r>
      <w:r>
        <w:t>e</w:t>
      </w:r>
      <w:r>
        <w:rPr>
          <w:spacing w:val="-6"/>
        </w:rPr>
        <w:t xml:space="preserve"> </w:t>
      </w:r>
      <w:r>
        <w:rPr>
          <w:spacing w:val="1"/>
        </w:rPr>
        <w:t>s</w:t>
      </w:r>
      <w:r>
        <w:rPr>
          <w:spacing w:val="2"/>
        </w:rPr>
        <w:t>h</w:t>
      </w:r>
      <w:r>
        <w:rPr>
          <w:spacing w:val="-1"/>
        </w:rPr>
        <w:t>o</w:t>
      </w:r>
      <w:r>
        <w:t>rt</w:t>
      </w:r>
      <w:r>
        <w:rPr>
          <w:spacing w:val="-6"/>
        </w:rPr>
        <w:t xml:space="preserve"> </w:t>
      </w:r>
      <w:r>
        <w:rPr>
          <w:spacing w:val="2"/>
        </w:rPr>
        <w:t>a</w:t>
      </w:r>
      <w:r>
        <w:rPr>
          <w:spacing w:val="-1"/>
        </w:rPr>
        <w:t>n</w:t>
      </w:r>
      <w:r>
        <w:t>d</w:t>
      </w:r>
      <w:r>
        <w:rPr>
          <w:spacing w:val="-4"/>
        </w:rPr>
        <w:t xml:space="preserve"> </w:t>
      </w:r>
      <w:r>
        <w:rPr>
          <w:spacing w:val="1"/>
        </w:rPr>
        <w:t>l</w:t>
      </w:r>
      <w:r>
        <w:rPr>
          <w:spacing w:val="-1"/>
        </w:rPr>
        <w:t>on</w:t>
      </w:r>
      <w:r>
        <w:t>g</w:t>
      </w:r>
      <w:r>
        <w:rPr>
          <w:spacing w:val="-6"/>
        </w:rPr>
        <w:t xml:space="preserve"> </w:t>
      </w:r>
      <w:r>
        <w:rPr>
          <w:spacing w:val="2"/>
        </w:rPr>
        <w:t>t</w:t>
      </w:r>
      <w:r>
        <w:rPr>
          <w:spacing w:val="-1"/>
        </w:rPr>
        <w:t>e</w:t>
      </w:r>
      <w:r>
        <w:t>rm</w:t>
      </w:r>
      <w:r>
        <w:rPr>
          <w:spacing w:val="-5"/>
        </w:rPr>
        <w:t xml:space="preserve"> </w:t>
      </w:r>
      <w:r>
        <w:rPr>
          <w:spacing w:val="2"/>
        </w:rPr>
        <w:t>f</w:t>
      </w:r>
      <w:r>
        <w:rPr>
          <w:spacing w:val="-1"/>
        </w:rPr>
        <w:t>o</w:t>
      </w:r>
      <w:r>
        <w:t>r</w:t>
      </w:r>
      <w:r>
        <w:rPr>
          <w:spacing w:val="-5"/>
        </w:rPr>
        <w:t xml:space="preserve"> </w:t>
      </w:r>
      <w:r>
        <w:rPr>
          <w:spacing w:val="1"/>
        </w:rPr>
        <w:t>c</w:t>
      </w:r>
      <w:r>
        <w:rPr>
          <w:spacing w:val="-1"/>
        </w:rPr>
        <w:t>ap</w:t>
      </w:r>
      <w:r>
        <w:rPr>
          <w:spacing w:val="-2"/>
        </w:rPr>
        <w:t>i</w:t>
      </w:r>
      <w:r>
        <w:rPr>
          <w:spacing w:val="-1"/>
        </w:rPr>
        <w:t>ta</w:t>
      </w:r>
      <w:r>
        <w:t>l</w:t>
      </w:r>
      <w:r>
        <w:rPr>
          <w:spacing w:val="-5"/>
        </w:rPr>
        <w:t xml:space="preserve"> </w:t>
      </w:r>
      <w:r>
        <w:rPr>
          <w:spacing w:val="-1"/>
        </w:rPr>
        <w:t>a</w:t>
      </w:r>
      <w:r>
        <w:rPr>
          <w:spacing w:val="2"/>
        </w:rPr>
        <w:t>n</w:t>
      </w:r>
      <w:r>
        <w:t>d</w:t>
      </w:r>
      <w:r>
        <w:rPr>
          <w:spacing w:val="-6"/>
        </w:rPr>
        <w:t xml:space="preserve"> </w:t>
      </w:r>
      <w:r>
        <w:rPr>
          <w:spacing w:val="-1"/>
        </w:rPr>
        <w:t>o</w:t>
      </w:r>
      <w:r>
        <w:rPr>
          <w:spacing w:val="2"/>
        </w:rPr>
        <w:t>p</w:t>
      </w:r>
      <w:r>
        <w:rPr>
          <w:spacing w:val="-1"/>
        </w:rPr>
        <w:t>e</w:t>
      </w:r>
      <w:r>
        <w:t>r</w:t>
      </w:r>
      <w:r>
        <w:rPr>
          <w:spacing w:val="-1"/>
        </w:rPr>
        <w:t>at</w:t>
      </w:r>
      <w:r>
        <w:rPr>
          <w:spacing w:val="-2"/>
        </w:rPr>
        <w:t>i</w:t>
      </w:r>
      <w:r>
        <w:rPr>
          <w:spacing w:val="2"/>
        </w:rPr>
        <w:t>n</w:t>
      </w:r>
      <w:r>
        <w:t>g</w:t>
      </w:r>
      <w:r>
        <w:rPr>
          <w:spacing w:val="-6"/>
        </w:rPr>
        <w:t xml:space="preserve"> </w:t>
      </w:r>
      <w:r>
        <w:rPr>
          <w:spacing w:val="2"/>
        </w:rPr>
        <w:t>p</w:t>
      </w:r>
      <w:r>
        <w:rPr>
          <w:spacing w:val="-1"/>
        </w:rPr>
        <w:t>u</w:t>
      </w:r>
      <w:r>
        <w:t>r</w:t>
      </w:r>
      <w:r>
        <w:rPr>
          <w:spacing w:val="-1"/>
        </w:rPr>
        <w:t>po</w:t>
      </w:r>
      <w:r>
        <w:rPr>
          <w:spacing w:val="1"/>
        </w:rPr>
        <w:t>s</w:t>
      </w:r>
      <w:r>
        <w:rPr>
          <w:spacing w:val="-1"/>
        </w:rPr>
        <w:t>e</w:t>
      </w:r>
      <w:r>
        <w:rPr>
          <w:spacing w:val="1"/>
        </w:rPr>
        <w:t>s</w:t>
      </w:r>
      <w:r w:rsidR="00EE4C04">
        <w:t>.</w:t>
      </w:r>
    </w:p>
    <w:p w14:paraId="02DF8D87" w14:textId="77777777" w:rsidR="008F68B8" w:rsidRDefault="008F68B8" w:rsidP="00BB12E1">
      <w:pPr>
        <w:spacing w:line="271" w:lineRule="auto"/>
        <w:ind w:left="993" w:right="142"/>
        <w:jc w:val="both"/>
      </w:pPr>
      <w:r>
        <w:rPr>
          <w:rFonts w:ascii="Arial" w:eastAsia="Arial" w:hAnsi="Arial"/>
          <w:spacing w:val="-1"/>
        </w:rPr>
        <w:t>P</w:t>
      </w:r>
      <w:r>
        <w:rPr>
          <w:rFonts w:ascii="Arial" w:eastAsia="Arial" w:hAnsi="Arial"/>
          <w:spacing w:val="1"/>
        </w:rPr>
        <w:t>l</w:t>
      </w:r>
      <w:r>
        <w:rPr>
          <w:rFonts w:ascii="Arial" w:eastAsia="Arial" w:hAnsi="Arial"/>
          <w:spacing w:val="-1"/>
        </w:rPr>
        <w:t>ea</w:t>
      </w:r>
      <w:r>
        <w:rPr>
          <w:rFonts w:ascii="Arial" w:eastAsia="Arial" w:hAnsi="Arial"/>
          <w:spacing w:val="1"/>
        </w:rPr>
        <w:t>s</w:t>
      </w:r>
      <w:r>
        <w:rPr>
          <w:rFonts w:ascii="Arial" w:eastAsia="Arial" w:hAnsi="Arial"/>
        </w:rPr>
        <w:t>e</w:t>
      </w:r>
      <w:r>
        <w:rPr>
          <w:rFonts w:ascii="Arial" w:eastAsia="Arial" w:hAnsi="Arial"/>
          <w:spacing w:val="29"/>
        </w:rPr>
        <w:t xml:space="preserve"> </w:t>
      </w:r>
      <w:r>
        <w:rPr>
          <w:rFonts w:ascii="Arial" w:eastAsia="Arial" w:hAnsi="Arial"/>
        </w:rPr>
        <w:t>r</w:t>
      </w:r>
      <w:r>
        <w:rPr>
          <w:rFonts w:ascii="Arial" w:eastAsia="Arial" w:hAnsi="Arial"/>
          <w:spacing w:val="-1"/>
        </w:rPr>
        <w:t>e</w:t>
      </w:r>
      <w:r>
        <w:rPr>
          <w:rFonts w:ascii="Arial" w:eastAsia="Arial" w:hAnsi="Arial"/>
          <w:spacing w:val="4"/>
        </w:rPr>
        <w:t>m</w:t>
      </w:r>
      <w:r>
        <w:rPr>
          <w:rFonts w:ascii="Arial" w:eastAsia="Arial" w:hAnsi="Arial"/>
          <w:spacing w:val="-1"/>
        </w:rPr>
        <w:t>e</w:t>
      </w:r>
      <w:r>
        <w:rPr>
          <w:rFonts w:ascii="Arial" w:eastAsia="Arial" w:hAnsi="Arial"/>
          <w:spacing w:val="4"/>
        </w:rPr>
        <w:t>m</w:t>
      </w:r>
      <w:r>
        <w:rPr>
          <w:rFonts w:ascii="Arial" w:eastAsia="Arial" w:hAnsi="Arial"/>
          <w:spacing w:val="-1"/>
        </w:rPr>
        <w:t>be</w:t>
      </w:r>
      <w:r>
        <w:rPr>
          <w:rFonts w:ascii="Arial" w:eastAsia="Arial" w:hAnsi="Arial"/>
        </w:rPr>
        <w:t>r</w:t>
      </w:r>
      <w:r>
        <w:rPr>
          <w:rFonts w:ascii="Arial" w:eastAsia="Arial" w:hAnsi="Arial"/>
          <w:spacing w:val="28"/>
        </w:rPr>
        <w:t xml:space="preserve"> </w:t>
      </w:r>
      <w:r>
        <w:rPr>
          <w:rFonts w:ascii="Arial" w:eastAsia="Arial" w:hAnsi="Arial"/>
          <w:spacing w:val="-1"/>
        </w:rPr>
        <w:t>tha</w:t>
      </w:r>
      <w:r>
        <w:rPr>
          <w:rFonts w:ascii="Arial" w:eastAsia="Arial" w:hAnsi="Arial"/>
        </w:rPr>
        <w:t>t</w:t>
      </w:r>
      <w:r>
        <w:rPr>
          <w:rFonts w:ascii="Arial" w:eastAsia="Arial" w:hAnsi="Arial"/>
          <w:spacing w:val="32"/>
        </w:rPr>
        <w:t xml:space="preserve"> </w:t>
      </w:r>
      <w:r>
        <w:rPr>
          <w:rFonts w:ascii="Arial" w:eastAsia="Arial" w:hAnsi="Arial"/>
        </w:rPr>
        <w:t>w</w:t>
      </w:r>
      <w:r>
        <w:rPr>
          <w:rFonts w:ascii="Arial" w:eastAsia="Arial" w:hAnsi="Arial"/>
          <w:spacing w:val="-1"/>
        </w:rPr>
        <w:t>he</w:t>
      </w:r>
      <w:r>
        <w:rPr>
          <w:rFonts w:ascii="Arial" w:eastAsia="Arial" w:hAnsi="Arial"/>
        </w:rPr>
        <w:t>n</w:t>
      </w:r>
      <w:r>
        <w:rPr>
          <w:rFonts w:ascii="Arial" w:eastAsia="Arial" w:hAnsi="Arial"/>
          <w:spacing w:val="32"/>
        </w:rPr>
        <w:t xml:space="preserve"> </w:t>
      </w:r>
      <w:r>
        <w:rPr>
          <w:rFonts w:ascii="Arial" w:eastAsia="Arial" w:hAnsi="Arial"/>
          <w:spacing w:val="2"/>
        </w:rPr>
        <w:t>d</w:t>
      </w:r>
      <w:r>
        <w:rPr>
          <w:rFonts w:ascii="Arial" w:eastAsia="Arial" w:hAnsi="Arial"/>
          <w:spacing w:val="-2"/>
        </w:rPr>
        <w:t>i</w:t>
      </w:r>
      <w:r>
        <w:rPr>
          <w:rFonts w:ascii="Arial" w:eastAsia="Arial" w:hAnsi="Arial"/>
          <w:spacing w:val="1"/>
        </w:rPr>
        <w:t>sc</w:t>
      </w:r>
      <w:r>
        <w:rPr>
          <w:rFonts w:ascii="Arial" w:eastAsia="Arial" w:hAnsi="Arial"/>
          <w:spacing w:val="-2"/>
        </w:rPr>
        <w:t>l</w:t>
      </w:r>
      <w:r>
        <w:rPr>
          <w:rFonts w:ascii="Arial" w:eastAsia="Arial" w:hAnsi="Arial"/>
          <w:spacing w:val="-1"/>
        </w:rPr>
        <w:t>o</w:t>
      </w:r>
      <w:r>
        <w:rPr>
          <w:rFonts w:ascii="Arial" w:eastAsia="Arial" w:hAnsi="Arial"/>
          <w:spacing w:val="1"/>
        </w:rPr>
        <w:t>s</w:t>
      </w:r>
      <w:r>
        <w:rPr>
          <w:rFonts w:ascii="Arial" w:eastAsia="Arial" w:hAnsi="Arial"/>
          <w:spacing w:val="-2"/>
        </w:rPr>
        <w:t>i</w:t>
      </w:r>
      <w:r>
        <w:rPr>
          <w:rFonts w:ascii="Arial" w:eastAsia="Arial" w:hAnsi="Arial"/>
          <w:spacing w:val="2"/>
        </w:rPr>
        <w:t>n</w:t>
      </w:r>
      <w:r>
        <w:rPr>
          <w:rFonts w:ascii="Arial" w:eastAsia="Arial" w:hAnsi="Arial"/>
        </w:rPr>
        <w:t>g</w:t>
      </w:r>
      <w:r>
        <w:rPr>
          <w:rFonts w:ascii="Arial" w:eastAsia="Arial" w:hAnsi="Arial"/>
          <w:spacing w:val="29"/>
        </w:rPr>
        <w:t xml:space="preserve"> </w:t>
      </w:r>
      <w:r>
        <w:rPr>
          <w:rFonts w:ascii="Arial" w:eastAsia="Arial" w:hAnsi="Arial"/>
          <w:spacing w:val="1"/>
        </w:rPr>
        <w:t>c</w:t>
      </w:r>
      <w:r>
        <w:rPr>
          <w:rFonts w:ascii="Arial" w:eastAsia="Arial" w:hAnsi="Arial"/>
          <w:spacing w:val="-1"/>
        </w:rPr>
        <w:t>o</w:t>
      </w:r>
      <w:r>
        <w:rPr>
          <w:rFonts w:ascii="Arial" w:eastAsia="Arial" w:hAnsi="Arial"/>
          <w:spacing w:val="2"/>
        </w:rPr>
        <w:t>m</w:t>
      </w:r>
      <w:r>
        <w:rPr>
          <w:rFonts w:ascii="Arial" w:eastAsia="Arial" w:hAnsi="Arial"/>
          <w:spacing w:val="4"/>
        </w:rPr>
        <w:t>m</w:t>
      </w:r>
      <w:r>
        <w:rPr>
          <w:rFonts w:ascii="Arial" w:eastAsia="Arial" w:hAnsi="Arial"/>
          <w:spacing w:val="-2"/>
        </w:rPr>
        <w:t>i</w:t>
      </w:r>
      <w:r>
        <w:rPr>
          <w:rFonts w:ascii="Arial" w:eastAsia="Arial" w:hAnsi="Arial"/>
          <w:spacing w:val="-3"/>
        </w:rPr>
        <w:t>t</w:t>
      </w:r>
      <w:r>
        <w:rPr>
          <w:rFonts w:ascii="Arial" w:eastAsia="Arial" w:hAnsi="Arial"/>
          <w:spacing w:val="4"/>
        </w:rPr>
        <w:t>m</w:t>
      </w:r>
      <w:r>
        <w:rPr>
          <w:rFonts w:ascii="Arial" w:eastAsia="Arial" w:hAnsi="Arial"/>
          <w:spacing w:val="-1"/>
        </w:rPr>
        <w:t>ent</w:t>
      </w:r>
      <w:r>
        <w:rPr>
          <w:rFonts w:ascii="Arial" w:eastAsia="Arial" w:hAnsi="Arial"/>
          <w:spacing w:val="1"/>
        </w:rPr>
        <w:t>s</w:t>
      </w:r>
      <w:r>
        <w:rPr>
          <w:rFonts w:ascii="Arial" w:eastAsia="Arial" w:hAnsi="Arial"/>
        </w:rPr>
        <w:t>,</w:t>
      </w:r>
      <w:r>
        <w:rPr>
          <w:rFonts w:ascii="Arial" w:eastAsia="Arial" w:hAnsi="Arial"/>
          <w:spacing w:val="29"/>
        </w:rPr>
        <w:t xml:space="preserve"> </w:t>
      </w:r>
      <w:r>
        <w:rPr>
          <w:rFonts w:ascii="Arial" w:eastAsia="Arial" w:hAnsi="Arial"/>
          <w:spacing w:val="-1"/>
        </w:rPr>
        <w:t>th</w:t>
      </w:r>
      <w:r>
        <w:rPr>
          <w:rFonts w:ascii="Arial" w:eastAsia="Arial" w:hAnsi="Arial"/>
          <w:spacing w:val="2"/>
        </w:rPr>
        <w:t>e</w:t>
      </w:r>
      <w:r>
        <w:rPr>
          <w:rFonts w:ascii="Arial" w:eastAsia="Arial" w:hAnsi="Arial"/>
        </w:rPr>
        <w:t>y</w:t>
      </w:r>
      <w:r>
        <w:rPr>
          <w:rFonts w:ascii="Arial" w:eastAsia="Arial" w:hAnsi="Arial"/>
          <w:spacing w:val="28"/>
        </w:rPr>
        <w:t xml:space="preserve"> </w:t>
      </w:r>
      <w:r>
        <w:rPr>
          <w:rFonts w:ascii="Arial" w:eastAsia="Arial" w:hAnsi="Arial"/>
          <w:spacing w:val="-1"/>
        </w:rPr>
        <w:t>a</w:t>
      </w:r>
      <w:r>
        <w:rPr>
          <w:rFonts w:ascii="Arial" w:eastAsia="Arial" w:hAnsi="Arial"/>
        </w:rPr>
        <w:t>re</w:t>
      </w:r>
      <w:r>
        <w:rPr>
          <w:rFonts w:ascii="Arial" w:eastAsia="Arial" w:hAnsi="Arial"/>
          <w:spacing w:val="30"/>
        </w:rPr>
        <w:t xml:space="preserve"> </w:t>
      </w:r>
      <w:r>
        <w:rPr>
          <w:rFonts w:ascii="Arial" w:eastAsia="Arial" w:hAnsi="Arial"/>
        </w:rPr>
        <w:t>r</w:t>
      </w:r>
      <w:r>
        <w:rPr>
          <w:rFonts w:ascii="Arial" w:eastAsia="Arial" w:hAnsi="Arial"/>
          <w:spacing w:val="-1"/>
        </w:rPr>
        <w:t>e</w:t>
      </w:r>
      <w:r>
        <w:rPr>
          <w:rFonts w:ascii="Arial" w:eastAsia="Arial" w:hAnsi="Arial"/>
          <w:spacing w:val="2"/>
        </w:rPr>
        <w:t>q</w:t>
      </w:r>
      <w:r>
        <w:rPr>
          <w:rFonts w:ascii="Arial" w:eastAsia="Arial" w:hAnsi="Arial"/>
          <w:spacing w:val="-1"/>
        </w:rPr>
        <w:t>u</w:t>
      </w:r>
      <w:r>
        <w:rPr>
          <w:rFonts w:ascii="Arial" w:eastAsia="Arial" w:hAnsi="Arial"/>
          <w:spacing w:val="-2"/>
        </w:rPr>
        <w:t>i</w:t>
      </w:r>
      <w:r>
        <w:rPr>
          <w:rFonts w:ascii="Arial" w:eastAsia="Arial" w:hAnsi="Arial"/>
        </w:rPr>
        <w:t>r</w:t>
      </w:r>
      <w:r>
        <w:rPr>
          <w:rFonts w:ascii="Arial" w:eastAsia="Arial" w:hAnsi="Arial"/>
          <w:spacing w:val="2"/>
        </w:rPr>
        <w:t>e</w:t>
      </w:r>
      <w:r>
        <w:rPr>
          <w:rFonts w:ascii="Arial" w:eastAsia="Arial" w:hAnsi="Arial"/>
        </w:rPr>
        <w:t>d</w:t>
      </w:r>
      <w:r>
        <w:rPr>
          <w:rFonts w:ascii="Arial" w:eastAsia="Arial" w:hAnsi="Arial"/>
          <w:spacing w:val="29"/>
        </w:rPr>
        <w:t xml:space="preserve"> </w:t>
      </w:r>
      <w:r>
        <w:rPr>
          <w:rFonts w:ascii="Arial" w:eastAsia="Arial" w:hAnsi="Arial"/>
          <w:spacing w:val="-1"/>
        </w:rPr>
        <w:t>t</w:t>
      </w:r>
      <w:r>
        <w:rPr>
          <w:rFonts w:ascii="Arial" w:eastAsia="Arial" w:hAnsi="Arial"/>
        </w:rPr>
        <w:t>o</w:t>
      </w:r>
      <w:r>
        <w:rPr>
          <w:rFonts w:ascii="Arial" w:eastAsia="Arial" w:hAnsi="Arial"/>
          <w:spacing w:val="32"/>
        </w:rPr>
        <w:t xml:space="preserve"> </w:t>
      </w:r>
      <w:r>
        <w:rPr>
          <w:rFonts w:ascii="Arial" w:eastAsia="Arial" w:hAnsi="Arial"/>
          <w:spacing w:val="2"/>
        </w:rPr>
        <w:t>b</w:t>
      </w:r>
      <w:r>
        <w:rPr>
          <w:rFonts w:ascii="Arial" w:eastAsia="Arial" w:hAnsi="Arial"/>
        </w:rPr>
        <w:t>e</w:t>
      </w:r>
      <w:r>
        <w:rPr>
          <w:rFonts w:ascii="Arial" w:eastAsia="Arial" w:hAnsi="Arial"/>
          <w:w w:val="99"/>
        </w:rPr>
        <w:t xml:space="preserve"> </w:t>
      </w:r>
      <w:r>
        <w:rPr>
          <w:rFonts w:ascii="Arial" w:eastAsia="Arial" w:hAnsi="Arial"/>
          <w:b/>
          <w:bCs/>
          <w:spacing w:val="-1"/>
        </w:rPr>
        <w:t>i</w:t>
      </w:r>
      <w:r>
        <w:rPr>
          <w:rFonts w:ascii="Arial" w:eastAsia="Arial" w:hAnsi="Arial"/>
          <w:b/>
          <w:bCs/>
        </w:rPr>
        <w:t>n</w:t>
      </w:r>
      <w:r>
        <w:rPr>
          <w:rFonts w:ascii="Arial" w:eastAsia="Arial" w:hAnsi="Arial"/>
          <w:b/>
          <w:bCs/>
          <w:spacing w:val="-1"/>
        </w:rPr>
        <w:t>cl</w:t>
      </w:r>
      <w:r>
        <w:rPr>
          <w:rFonts w:ascii="Arial" w:eastAsia="Arial" w:hAnsi="Arial"/>
          <w:b/>
          <w:bCs/>
        </w:rPr>
        <w:t>u</w:t>
      </w:r>
      <w:r>
        <w:rPr>
          <w:rFonts w:ascii="Arial" w:eastAsia="Arial" w:hAnsi="Arial"/>
          <w:b/>
          <w:bCs/>
          <w:spacing w:val="-1"/>
        </w:rPr>
        <w:t>si</w:t>
      </w:r>
      <w:r>
        <w:rPr>
          <w:rFonts w:ascii="Arial" w:eastAsia="Arial" w:hAnsi="Arial"/>
          <w:b/>
          <w:bCs/>
          <w:spacing w:val="2"/>
        </w:rPr>
        <w:t>v</w:t>
      </w:r>
      <w:r>
        <w:rPr>
          <w:rFonts w:ascii="Arial" w:eastAsia="Arial" w:hAnsi="Arial"/>
          <w:b/>
          <w:bCs/>
        </w:rPr>
        <w:t>e</w:t>
      </w:r>
      <w:r>
        <w:rPr>
          <w:rFonts w:ascii="Arial" w:eastAsia="Arial" w:hAnsi="Arial"/>
          <w:b/>
          <w:bCs/>
          <w:spacing w:val="-9"/>
        </w:rPr>
        <w:t xml:space="preserve"> </w:t>
      </w:r>
      <w:r>
        <w:rPr>
          <w:rFonts w:ascii="Arial" w:eastAsia="Arial" w:hAnsi="Arial"/>
          <w:b/>
          <w:bCs/>
        </w:rPr>
        <w:t>of</w:t>
      </w:r>
      <w:r>
        <w:rPr>
          <w:rFonts w:ascii="Arial" w:eastAsia="Arial" w:hAnsi="Arial"/>
          <w:b/>
          <w:bCs/>
          <w:spacing w:val="-8"/>
        </w:rPr>
        <w:t xml:space="preserve"> </w:t>
      </w:r>
      <w:r>
        <w:rPr>
          <w:rFonts w:ascii="Arial" w:eastAsia="Arial" w:hAnsi="Arial"/>
          <w:b/>
          <w:bCs/>
          <w:spacing w:val="1"/>
        </w:rPr>
        <w:t>G</w:t>
      </w:r>
      <w:r>
        <w:rPr>
          <w:rFonts w:ascii="Arial" w:eastAsia="Arial" w:hAnsi="Arial"/>
          <w:b/>
          <w:bCs/>
          <w:spacing w:val="-1"/>
        </w:rPr>
        <w:t>S</w:t>
      </w:r>
      <w:r>
        <w:rPr>
          <w:rFonts w:ascii="Arial" w:eastAsia="Arial" w:hAnsi="Arial"/>
          <w:b/>
          <w:bCs/>
          <w:spacing w:val="3"/>
        </w:rPr>
        <w:t>T</w:t>
      </w:r>
      <w:r>
        <w:rPr>
          <w:rFonts w:ascii="Arial" w:eastAsia="Arial" w:hAnsi="Arial"/>
        </w:rPr>
        <w:t>.</w:t>
      </w:r>
    </w:p>
    <w:p w14:paraId="02DF8D88" w14:textId="77777777" w:rsidR="00EE4C04" w:rsidRDefault="00EE4C04">
      <w:pPr>
        <w:rPr>
          <w:b/>
          <w:bCs/>
          <w:color w:val="B3272F" w:themeColor="text2"/>
          <w:spacing w:val="-1"/>
          <w:kern w:val="32"/>
          <w:sz w:val="40"/>
          <w:szCs w:val="32"/>
        </w:rPr>
      </w:pPr>
      <w:bookmarkStart w:id="51" w:name="_TOC_250028"/>
      <w:r>
        <w:rPr>
          <w:spacing w:val="-1"/>
        </w:rPr>
        <w:br w:type="page"/>
      </w:r>
    </w:p>
    <w:p w14:paraId="02DF8D89" w14:textId="0E68352C" w:rsidR="008F68B8" w:rsidRPr="00EE4C04" w:rsidRDefault="008F68B8" w:rsidP="00EE4C04">
      <w:pPr>
        <w:pStyle w:val="Heading1"/>
        <w:ind w:left="993"/>
      </w:pPr>
      <w:bookmarkStart w:id="52" w:name="_Toc473729230"/>
      <w:r>
        <w:rPr>
          <w:spacing w:val="-1"/>
        </w:rPr>
        <w:lastRenderedPageBreak/>
        <w:t>H</w:t>
      </w:r>
      <w:r>
        <w:rPr>
          <w:spacing w:val="2"/>
        </w:rPr>
        <w:t>o</w:t>
      </w:r>
      <w:r>
        <w:t>w</w:t>
      </w:r>
      <w:r>
        <w:rPr>
          <w:spacing w:val="37"/>
        </w:rPr>
        <w:t xml:space="preserve"> </w:t>
      </w:r>
      <w:r>
        <w:rPr>
          <w:spacing w:val="2"/>
        </w:rPr>
        <w:t>f</w:t>
      </w:r>
      <w:r>
        <w:t>u</w:t>
      </w:r>
      <w:r>
        <w:rPr>
          <w:spacing w:val="2"/>
        </w:rPr>
        <w:t>n</w:t>
      </w:r>
      <w:r>
        <w:t>d</w:t>
      </w:r>
      <w:r>
        <w:rPr>
          <w:spacing w:val="1"/>
        </w:rPr>
        <w:t>i</w:t>
      </w:r>
      <w:r>
        <w:t>ng</w:t>
      </w:r>
      <w:r>
        <w:rPr>
          <w:spacing w:val="41"/>
        </w:rPr>
        <w:t xml:space="preserve"> </w:t>
      </w:r>
      <w:r>
        <w:t>p</w:t>
      </w:r>
      <w:r>
        <w:rPr>
          <w:spacing w:val="-1"/>
        </w:rPr>
        <w:t>r</w:t>
      </w:r>
      <w:r>
        <w:t>o</w:t>
      </w:r>
      <w:r>
        <w:rPr>
          <w:spacing w:val="1"/>
        </w:rPr>
        <w:t>vi</w:t>
      </w:r>
      <w:r>
        <w:t>ded</w:t>
      </w:r>
      <w:r>
        <w:rPr>
          <w:spacing w:val="40"/>
        </w:rPr>
        <w:t xml:space="preserve"> </w:t>
      </w:r>
      <w:r>
        <w:t>as</w:t>
      </w:r>
      <w:r>
        <w:rPr>
          <w:spacing w:val="44"/>
        </w:rPr>
        <w:t xml:space="preserve"> </w:t>
      </w:r>
      <w:r>
        <w:t>a</w:t>
      </w:r>
      <w:r>
        <w:rPr>
          <w:spacing w:val="40"/>
        </w:rPr>
        <w:t xml:space="preserve"> </w:t>
      </w:r>
      <w:r>
        <w:rPr>
          <w:spacing w:val="-1"/>
        </w:rPr>
        <w:t>r</w:t>
      </w:r>
      <w:r>
        <w:t>e</w:t>
      </w:r>
      <w:r>
        <w:rPr>
          <w:spacing w:val="1"/>
        </w:rPr>
        <w:t>s</w:t>
      </w:r>
      <w:r>
        <w:t>u</w:t>
      </w:r>
      <w:r>
        <w:rPr>
          <w:spacing w:val="1"/>
        </w:rPr>
        <w:t>l</w:t>
      </w:r>
      <w:r>
        <w:t>t</w:t>
      </w:r>
      <w:r>
        <w:rPr>
          <w:spacing w:val="40"/>
        </w:rPr>
        <w:t xml:space="preserve"> </w:t>
      </w:r>
      <w:r>
        <w:t>of</w:t>
      </w:r>
      <w:r>
        <w:rPr>
          <w:spacing w:val="43"/>
        </w:rPr>
        <w:t xml:space="preserve"> </w:t>
      </w:r>
      <w:r>
        <w:t>a</w:t>
      </w:r>
      <w:r>
        <w:rPr>
          <w:spacing w:val="40"/>
        </w:rPr>
        <w:t xml:space="preserve"> </w:t>
      </w:r>
      <w:r>
        <w:rPr>
          <w:spacing w:val="2"/>
        </w:rPr>
        <w:t>na</w:t>
      </w:r>
      <w:r>
        <w:t>tu</w:t>
      </w:r>
      <w:r>
        <w:rPr>
          <w:spacing w:val="-1"/>
        </w:rPr>
        <w:t>r</w:t>
      </w:r>
      <w:r>
        <w:t>al</w:t>
      </w:r>
      <w:r>
        <w:rPr>
          <w:spacing w:val="42"/>
        </w:rPr>
        <w:t xml:space="preserve"> </w:t>
      </w:r>
      <w:r>
        <w:t>d</w:t>
      </w:r>
      <w:r>
        <w:rPr>
          <w:spacing w:val="1"/>
        </w:rPr>
        <w:t>is</w:t>
      </w:r>
      <w:r>
        <w:t>a</w:t>
      </w:r>
      <w:r>
        <w:rPr>
          <w:spacing w:val="1"/>
        </w:rPr>
        <w:t>s</w:t>
      </w:r>
      <w:r>
        <w:t>ter</w:t>
      </w:r>
      <w:r>
        <w:rPr>
          <w:spacing w:val="40"/>
        </w:rPr>
        <w:t xml:space="preserve"> </w:t>
      </w:r>
      <w:r w:rsidR="00873070">
        <w:rPr>
          <w:spacing w:val="1"/>
        </w:rPr>
        <w:t>s</w:t>
      </w:r>
      <w:r w:rsidR="00873070">
        <w:t>hou</w:t>
      </w:r>
      <w:r w:rsidR="00873070">
        <w:rPr>
          <w:spacing w:val="1"/>
        </w:rPr>
        <w:t>l</w:t>
      </w:r>
      <w:r w:rsidR="00873070">
        <w:t>d</w:t>
      </w:r>
      <w:r w:rsidR="00873070">
        <w:rPr>
          <w:spacing w:val="41"/>
        </w:rPr>
        <w:t xml:space="preserve"> </w:t>
      </w:r>
      <w:r>
        <w:t>be</w:t>
      </w:r>
      <w:r>
        <w:rPr>
          <w:w w:val="99"/>
        </w:rPr>
        <w:t xml:space="preserve"> </w:t>
      </w:r>
      <w:r>
        <w:rPr>
          <w:spacing w:val="-1"/>
        </w:rPr>
        <w:t>r</w:t>
      </w:r>
      <w:r>
        <w:t>e</w:t>
      </w:r>
      <w:r>
        <w:rPr>
          <w:spacing w:val="1"/>
        </w:rPr>
        <w:t>c</w:t>
      </w:r>
      <w:r>
        <w:t>ogn</w:t>
      </w:r>
      <w:r>
        <w:rPr>
          <w:spacing w:val="1"/>
        </w:rPr>
        <w:t>is</w:t>
      </w:r>
      <w:r>
        <w:t>ed</w:t>
      </w:r>
      <w:r>
        <w:rPr>
          <w:spacing w:val="-14"/>
        </w:rPr>
        <w:t xml:space="preserve"> </w:t>
      </w:r>
      <w:r>
        <w:rPr>
          <w:spacing w:val="1"/>
        </w:rPr>
        <w:t>i</w:t>
      </w:r>
      <w:r>
        <w:t>n</w:t>
      </w:r>
      <w:r>
        <w:rPr>
          <w:spacing w:val="-14"/>
        </w:rPr>
        <w:t xml:space="preserve"> </w:t>
      </w:r>
      <w:r>
        <w:t>the</w:t>
      </w:r>
      <w:r>
        <w:rPr>
          <w:spacing w:val="-11"/>
        </w:rPr>
        <w:t xml:space="preserve"> </w:t>
      </w:r>
      <w:r>
        <w:t>f</w:t>
      </w:r>
      <w:r>
        <w:rPr>
          <w:spacing w:val="1"/>
        </w:rPr>
        <w:t>i</w:t>
      </w:r>
      <w:r>
        <w:t>nan</w:t>
      </w:r>
      <w:r>
        <w:rPr>
          <w:spacing w:val="1"/>
        </w:rPr>
        <w:t>ci</w:t>
      </w:r>
      <w:r>
        <w:t>al</w:t>
      </w:r>
      <w:r>
        <w:rPr>
          <w:spacing w:val="-13"/>
        </w:rPr>
        <w:t xml:space="preserve"> </w:t>
      </w:r>
      <w:r>
        <w:rPr>
          <w:spacing w:val="1"/>
        </w:rPr>
        <w:t>s</w:t>
      </w:r>
      <w:r>
        <w:t>tate</w:t>
      </w:r>
      <w:r>
        <w:rPr>
          <w:spacing w:val="-2"/>
        </w:rPr>
        <w:t>m</w:t>
      </w:r>
      <w:r>
        <w:t>ent</w:t>
      </w:r>
      <w:r>
        <w:rPr>
          <w:spacing w:val="1"/>
        </w:rPr>
        <w:t>s</w:t>
      </w:r>
      <w:bookmarkEnd w:id="51"/>
      <w:bookmarkEnd w:id="52"/>
    </w:p>
    <w:p w14:paraId="02DF8D8B" w14:textId="77777777" w:rsidR="008F68B8" w:rsidRPr="008F68B8" w:rsidRDefault="008F68B8" w:rsidP="00BB12E1">
      <w:pPr>
        <w:pStyle w:val="BodyText"/>
        <w:tabs>
          <w:tab w:val="left" w:pos="0"/>
        </w:tabs>
        <w:spacing w:line="271" w:lineRule="auto"/>
        <w:ind w:left="993" w:right="-11" w:hanging="4"/>
        <w:jc w:val="both"/>
      </w:pPr>
      <w:r>
        <w:rPr>
          <w:spacing w:val="-1"/>
        </w:rPr>
        <w:t>A</w:t>
      </w:r>
      <w:r>
        <w:t>s</w:t>
      </w:r>
      <w:r>
        <w:rPr>
          <w:spacing w:val="24"/>
        </w:rPr>
        <w:t xml:space="preserve"> </w:t>
      </w:r>
      <w:r>
        <w:t>a</w:t>
      </w:r>
      <w:r>
        <w:rPr>
          <w:spacing w:val="22"/>
        </w:rPr>
        <w:t xml:space="preserve"> </w:t>
      </w:r>
      <w:r>
        <w:t>r</w:t>
      </w:r>
      <w:r>
        <w:rPr>
          <w:spacing w:val="-1"/>
        </w:rPr>
        <w:t>e</w:t>
      </w:r>
      <w:r>
        <w:rPr>
          <w:spacing w:val="1"/>
        </w:rPr>
        <w:t>s</w:t>
      </w:r>
      <w:r>
        <w:rPr>
          <w:spacing w:val="-1"/>
        </w:rPr>
        <w:t>u</w:t>
      </w:r>
      <w:r>
        <w:rPr>
          <w:spacing w:val="-2"/>
        </w:rPr>
        <w:t>l</w:t>
      </w:r>
      <w:r>
        <w:t>t</w:t>
      </w:r>
      <w:r>
        <w:rPr>
          <w:spacing w:val="26"/>
        </w:rPr>
        <w:t xml:space="preserve"> </w:t>
      </w:r>
      <w:r>
        <w:rPr>
          <w:spacing w:val="-1"/>
        </w:rPr>
        <w:t>o</w:t>
      </w:r>
      <w:r>
        <w:t>f</w:t>
      </w:r>
      <w:r>
        <w:rPr>
          <w:spacing w:val="25"/>
        </w:rPr>
        <w:t xml:space="preserve"> </w:t>
      </w:r>
      <w:r>
        <w:rPr>
          <w:spacing w:val="-1"/>
        </w:rPr>
        <w:t>th</w:t>
      </w:r>
      <w:r>
        <w:t>e</w:t>
      </w:r>
      <w:r>
        <w:rPr>
          <w:spacing w:val="22"/>
        </w:rPr>
        <w:t xml:space="preserve"> </w:t>
      </w:r>
      <w:r>
        <w:t>r</w:t>
      </w:r>
      <w:r>
        <w:rPr>
          <w:spacing w:val="-1"/>
        </w:rPr>
        <w:t>e</w:t>
      </w:r>
      <w:r>
        <w:rPr>
          <w:spacing w:val="1"/>
        </w:rPr>
        <w:t>c</w:t>
      </w:r>
      <w:r>
        <w:rPr>
          <w:spacing w:val="-1"/>
        </w:rPr>
        <w:t>en</w:t>
      </w:r>
      <w:r>
        <w:t>t</w:t>
      </w:r>
      <w:r>
        <w:rPr>
          <w:spacing w:val="23"/>
        </w:rPr>
        <w:t xml:space="preserve"> </w:t>
      </w:r>
      <w:r>
        <w:rPr>
          <w:spacing w:val="2"/>
        </w:rPr>
        <w:t>f</w:t>
      </w:r>
      <w:r>
        <w:rPr>
          <w:spacing w:val="1"/>
        </w:rPr>
        <w:t>l</w:t>
      </w:r>
      <w:r>
        <w:rPr>
          <w:spacing w:val="-1"/>
        </w:rPr>
        <w:t>ood</w:t>
      </w:r>
      <w:r>
        <w:rPr>
          <w:spacing w:val="1"/>
        </w:rPr>
        <w:t>s</w:t>
      </w:r>
      <w:r>
        <w:t>,</w:t>
      </w:r>
      <w:r>
        <w:rPr>
          <w:spacing w:val="22"/>
        </w:rPr>
        <w:t xml:space="preserve"> </w:t>
      </w:r>
      <w:r>
        <w:t>c</w:t>
      </w:r>
      <w:r>
        <w:rPr>
          <w:spacing w:val="2"/>
        </w:rPr>
        <w:t>o</w:t>
      </w:r>
      <w:r>
        <w:rPr>
          <w:spacing w:val="-1"/>
        </w:rPr>
        <w:t>un</w:t>
      </w:r>
      <w:r>
        <w:rPr>
          <w:spacing w:val="1"/>
        </w:rPr>
        <w:t>ci</w:t>
      </w:r>
      <w:r>
        <w:rPr>
          <w:spacing w:val="-2"/>
        </w:rPr>
        <w:t>l</w:t>
      </w:r>
      <w:r>
        <w:t>s</w:t>
      </w:r>
      <w:r>
        <w:rPr>
          <w:spacing w:val="27"/>
        </w:rPr>
        <w:t xml:space="preserve"> </w:t>
      </w:r>
      <w:r>
        <w:rPr>
          <w:spacing w:val="-3"/>
        </w:rPr>
        <w:t>w</w:t>
      </w:r>
      <w:r>
        <w:rPr>
          <w:spacing w:val="-1"/>
        </w:rPr>
        <w:t>o</w:t>
      </w:r>
      <w:r>
        <w:rPr>
          <w:spacing w:val="2"/>
        </w:rPr>
        <w:t>u</w:t>
      </w:r>
      <w:r>
        <w:rPr>
          <w:spacing w:val="-2"/>
        </w:rPr>
        <w:t>l</w:t>
      </w:r>
      <w:r>
        <w:t>d</w:t>
      </w:r>
      <w:r>
        <w:rPr>
          <w:spacing w:val="22"/>
        </w:rPr>
        <w:t xml:space="preserve"> </w:t>
      </w:r>
      <w:r>
        <w:rPr>
          <w:spacing w:val="2"/>
        </w:rPr>
        <w:t>ha</w:t>
      </w:r>
      <w:r>
        <w:rPr>
          <w:spacing w:val="1"/>
        </w:rPr>
        <w:t>v</w:t>
      </w:r>
      <w:r>
        <w:t>e</w:t>
      </w:r>
      <w:r>
        <w:rPr>
          <w:spacing w:val="23"/>
        </w:rPr>
        <w:t xml:space="preserve"> </w:t>
      </w:r>
      <w:r>
        <w:t>r</w:t>
      </w:r>
      <w:r>
        <w:rPr>
          <w:spacing w:val="-1"/>
        </w:rPr>
        <w:t>e</w:t>
      </w:r>
      <w:r>
        <w:rPr>
          <w:spacing w:val="1"/>
        </w:rPr>
        <w:t>c</w:t>
      </w:r>
      <w:r>
        <w:rPr>
          <w:spacing w:val="-1"/>
        </w:rPr>
        <w:t>e</w:t>
      </w:r>
      <w:r>
        <w:rPr>
          <w:spacing w:val="1"/>
        </w:rPr>
        <w:t>i</w:t>
      </w:r>
      <w:r>
        <w:rPr>
          <w:spacing w:val="-2"/>
        </w:rPr>
        <w:t>v</w:t>
      </w:r>
      <w:r>
        <w:rPr>
          <w:spacing w:val="-1"/>
        </w:rPr>
        <w:t>e</w:t>
      </w:r>
      <w:r>
        <w:t>d</w:t>
      </w:r>
      <w:r>
        <w:rPr>
          <w:spacing w:val="22"/>
        </w:rPr>
        <w:t xml:space="preserve"> </w:t>
      </w:r>
      <w:r>
        <w:rPr>
          <w:spacing w:val="2"/>
        </w:rPr>
        <w:t>f</w:t>
      </w:r>
      <w:r>
        <w:rPr>
          <w:spacing w:val="-1"/>
        </w:rPr>
        <w:t>un</w:t>
      </w:r>
      <w:r>
        <w:rPr>
          <w:spacing w:val="2"/>
        </w:rPr>
        <w:t>d</w:t>
      </w:r>
      <w:r>
        <w:rPr>
          <w:spacing w:val="-2"/>
        </w:rPr>
        <w:t>i</w:t>
      </w:r>
      <w:r>
        <w:rPr>
          <w:spacing w:val="2"/>
        </w:rPr>
        <w:t>n</w:t>
      </w:r>
      <w:r>
        <w:t>g</w:t>
      </w:r>
      <w:r>
        <w:rPr>
          <w:spacing w:val="23"/>
        </w:rPr>
        <w:t xml:space="preserve"> </w:t>
      </w:r>
      <w:r>
        <w:rPr>
          <w:spacing w:val="2"/>
        </w:rPr>
        <w:t>f</w:t>
      </w:r>
      <w:r>
        <w:t>r</w:t>
      </w:r>
      <w:r>
        <w:rPr>
          <w:spacing w:val="-3"/>
        </w:rPr>
        <w:t>o</w:t>
      </w:r>
      <w:r>
        <w:t>m</w:t>
      </w:r>
      <w:r>
        <w:rPr>
          <w:spacing w:val="27"/>
        </w:rPr>
        <w:t xml:space="preserve"> </w:t>
      </w:r>
      <w:r>
        <w:rPr>
          <w:spacing w:val="-2"/>
        </w:rPr>
        <w:t>v</w:t>
      </w:r>
      <w:r>
        <w:rPr>
          <w:spacing w:val="-1"/>
        </w:rPr>
        <w:t>a</w:t>
      </w:r>
      <w:r>
        <w:t>r</w:t>
      </w:r>
      <w:r>
        <w:rPr>
          <w:spacing w:val="-2"/>
        </w:rPr>
        <w:t>i</w:t>
      </w:r>
      <w:r>
        <w:rPr>
          <w:spacing w:val="-1"/>
        </w:rPr>
        <w:t>ou</w:t>
      </w:r>
      <w:r>
        <w:t>s</w:t>
      </w:r>
      <w:r>
        <w:rPr>
          <w:spacing w:val="24"/>
        </w:rPr>
        <w:t xml:space="preserve"> </w:t>
      </w:r>
      <w:r>
        <w:rPr>
          <w:spacing w:val="2"/>
        </w:rPr>
        <w:t>g</w:t>
      </w:r>
      <w:r>
        <w:rPr>
          <w:spacing w:val="-1"/>
        </w:rPr>
        <w:t>o</w:t>
      </w:r>
      <w:r>
        <w:rPr>
          <w:spacing w:val="1"/>
        </w:rPr>
        <w:t>v</w:t>
      </w:r>
      <w:r>
        <w:rPr>
          <w:spacing w:val="-1"/>
        </w:rPr>
        <w:t>e</w:t>
      </w:r>
      <w:r>
        <w:t>r</w:t>
      </w:r>
      <w:r>
        <w:rPr>
          <w:spacing w:val="-1"/>
        </w:rPr>
        <w:t>n</w:t>
      </w:r>
      <w:r>
        <w:rPr>
          <w:spacing w:val="4"/>
        </w:rPr>
        <w:t>m</w:t>
      </w:r>
      <w:r>
        <w:rPr>
          <w:spacing w:val="-1"/>
        </w:rPr>
        <w:t>en</w:t>
      </w:r>
      <w:r>
        <w:t>t</w:t>
      </w:r>
      <w:r>
        <w:rPr>
          <w:spacing w:val="23"/>
        </w:rPr>
        <w:t xml:space="preserve"> </w:t>
      </w:r>
      <w:r>
        <w:rPr>
          <w:spacing w:val="-1"/>
        </w:rPr>
        <w:t>depa</w:t>
      </w:r>
      <w:r>
        <w:t>r</w:t>
      </w:r>
      <w:r>
        <w:rPr>
          <w:spacing w:val="2"/>
        </w:rPr>
        <w:t>t</w:t>
      </w:r>
      <w:r>
        <w:rPr>
          <w:spacing w:val="4"/>
        </w:rPr>
        <w:t>m</w:t>
      </w:r>
      <w:r>
        <w:rPr>
          <w:spacing w:val="-1"/>
        </w:rPr>
        <w:t>ent</w:t>
      </w:r>
      <w:r>
        <w:t>s</w:t>
      </w:r>
      <w:r>
        <w:rPr>
          <w:spacing w:val="24"/>
        </w:rPr>
        <w:t xml:space="preserve"> </w:t>
      </w:r>
      <w:r>
        <w:rPr>
          <w:spacing w:val="-1"/>
        </w:rPr>
        <w:t>t</w:t>
      </w:r>
      <w:r>
        <w:t>o</w:t>
      </w:r>
      <w:r>
        <w:rPr>
          <w:w w:val="99"/>
        </w:rPr>
        <w:t xml:space="preserve"> </w:t>
      </w:r>
      <w:r>
        <w:rPr>
          <w:spacing w:val="-1"/>
        </w:rPr>
        <w:t>a</w:t>
      </w:r>
      <w:r>
        <w:rPr>
          <w:spacing w:val="1"/>
        </w:rPr>
        <w:t>ss</w:t>
      </w:r>
      <w:r>
        <w:rPr>
          <w:spacing w:val="-2"/>
        </w:rPr>
        <w:t>i</w:t>
      </w:r>
      <w:r>
        <w:rPr>
          <w:spacing w:val="1"/>
        </w:rPr>
        <w:t>s</w:t>
      </w:r>
      <w:r>
        <w:t>t</w:t>
      </w:r>
      <w:r>
        <w:rPr>
          <w:spacing w:val="1"/>
        </w:rPr>
        <w:t xml:space="preserve"> </w:t>
      </w:r>
      <w:r>
        <w:rPr>
          <w:spacing w:val="-2"/>
        </w:rPr>
        <w:t>i</w:t>
      </w:r>
      <w:r>
        <w:t>n</w:t>
      </w:r>
      <w:r>
        <w:rPr>
          <w:spacing w:val="1"/>
        </w:rPr>
        <w:t xml:space="preserve"> </w:t>
      </w:r>
      <w:r>
        <w:rPr>
          <w:spacing w:val="-1"/>
        </w:rPr>
        <w:t>th</w:t>
      </w:r>
      <w:r>
        <w:t>e</w:t>
      </w:r>
      <w:r>
        <w:rPr>
          <w:spacing w:val="1"/>
        </w:rPr>
        <w:t xml:space="preserve"> cl</w:t>
      </w:r>
      <w:r>
        <w:rPr>
          <w:spacing w:val="-1"/>
        </w:rPr>
        <w:t>ea</w:t>
      </w:r>
      <w:r>
        <w:rPr>
          <w:spacing w:val="2"/>
        </w:rPr>
        <w:t>n</w:t>
      </w:r>
      <w:r>
        <w:rPr>
          <w:spacing w:val="-1"/>
        </w:rPr>
        <w:t>up</w:t>
      </w:r>
      <w:r>
        <w:t>.</w:t>
      </w:r>
      <w:r>
        <w:rPr>
          <w:spacing w:val="1"/>
        </w:rPr>
        <w:t xml:space="preserve"> </w:t>
      </w:r>
      <w:r>
        <w:t>F</w:t>
      </w:r>
      <w:r>
        <w:rPr>
          <w:spacing w:val="-1"/>
        </w:rPr>
        <w:t>o</w:t>
      </w:r>
      <w:r>
        <w:t>r</w:t>
      </w:r>
      <w:r>
        <w:rPr>
          <w:spacing w:val="2"/>
        </w:rPr>
        <w:t xml:space="preserve"> e</w:t>
      </w:r>
      <w:r>
        <w:rPr>
          <w:spacing w:val="1"/>
        </w:rPr>
        <w:t>x</w:t>
      </w:r>
      <w:r>
        <w:rPr>
          <w:spacing w:val="-3"/>
        </w:rPr>
        <w:t>a</w:t>
      </w:r>
      <w:r>
        <w:rPr>
          <w:spacing w:val="4"/>
        </w:rPr>
        <w:t>m</w:t>
      </w:r>
      <w:r>
        <w:rPr>
          <w:spacing w:val="-1"/>
        </w:rPr>
        <w:t>p</w:t>
      </w:r>
      <w:r>
        <w:rPr>
          <w:spacing w:val="-2"/>
        </w:rPr>
        <w:t>l</w:t>
      </w:r>
      <w:r>
        <w:rPr>
          <w:spacing w:val="-1"/>
        </w:rPr>
        <w:t>e</w:t>
      </w:r>
      <w:r>
        <w:t>,</w:t>
      </w:r>
      <w:r>
        <w:rPr>
          <w:spacing w:val="1"/>
        </w:rPr>
        <w:t xml:space="preserve"> in 2011 </w:t>
      </w:r>
      <w:r>
        <w:rPr>
          <w:spacing w:val="-1"/>
        </w:rPr>
        <w:t>g</w:t>
      </w:r>
      <w:r>
        <w:t>r</w:t>
      </w:r>
      <w:r>
        <w:rPr>
          <w:spacing w:val="-1"/>
        </w:rPr>
        <w:t>a</w:t>
      </w:r>
      <w:r>
        <w:rPr>
          <w:spacing w:val="2"/>
        </w:rPr>
        <w:t>n</w:t>
      </w:r>
      <w:r>
        <w:rPr>
          <w:spacing w:val="-1"/>
        </w:rPr>
        <w:t>t</w:t>
      </w:r>
      <w:r>
        <w:t>s</w:t>
      </w:r>
      <w:r>
        <w:rPr>
          <w:spacing w:val="3"/>
        </w:rPr>
        <w:t xml:space="preserve"> </w:t>
      </w:r>
      <w:r>
        <w:rPr>
          <w:spacing w:val="1"/>
        </w:rPr>
        <w:t>c</w:t>
      </w:r>
      <w:r>
        <w:rPr>
          <w:spacing w:val="-1"/>
        </w:rPr>
        <w:t>ou</w:t>
      </w:r>
      <w:r>
        <w:rPr>
          <w:spacing w:val="-2"/>
        </w:rPr>
        <w:t>l</w:t>
      </w:r>
      <w:r>
        <w:t>d</w:t>
      </w:r>
      <w:r>
        <w:rPr>
          <w:spacing w:val="1"/>
        </w:rPr>
        <w:t xml:space="preserve"> </w:t>
      </w:r>
      <w:r>
        <w:rPr>
          <w:spacing w:val="2"/>
        </w:rPr>
        <w:t>h</w:t>
      </w:r>
      <w:r>
        <w:rPr>
          <w:spacing w:val="-1"/>
        </w:rPr>
        <w:t>a</w:t>
      </w:r>
      <w:r>
        <w:rPr>
          <w:spacing w:val="1"/>
        </w:rPr>
        <w:t>v</w:t>
      </w:r>
      <w:r>
        <w:t>e</w:t>
      </w:r>
      <w:r>
        <w:rPr>
          <w:spacing w:val="3"/>
        </w:rPr>
        <w:t xml:space="preserve"> </w:t>
      </w:r>
      <w:r>
        <w:rPr>
          <w:spacing w:val="-1"/>
        </w:rPr>
        <w:t>bee</w:t>
      </w:r>
      <w:r>
        <w:t>n</w:t>
      </w:r>
      <w:r>
        <w:rPr>
          <w:spacing w:val="1"/>
        </w:rPr>
        <w:t xml:space="preserve"> </w:t>
      </w:r>
      <w:r>
        <w:t>r</w:t>
      </w:r>
      <w:r>
        <w:rPr>
          <w:spacing w:val="-1"/>
        </w:rPr>
        <w:t>e</w:t>
      </w:r>
      <w:r>
        <w:rPr>
          <w:spacing w:val="1"/>
        </w:rPr>
        <w:t>c</w:t>
      </w:r>
      <w:r>
        <w:rPr>
          <w:spacing w:val="2"/>
        </w:rPr>
        <w:t>e</w:t>
      </w:r>
      <w:r>
        <w:rPr>
          <w:spacing w:val="1"/>
        </w:rPr>
        <w:t>i</w:t>
      </w:r>
      <w:r>
        <w:rPr>
          <w:spacing w:val="-2"/>
        </w:rPr>
        <w:t>v</w:t>
      </w:r>
      <w:r>
        <w:rPr>
          <w:spacing w:val="-1"/>
        </w:rPr>
        <w:t>e</w:t>
      </w:r>
      <w:r>
        <w:t>d</w:t>
      </w:r>
      <w:r>
        <w:rPr>
          <w:spacing w:val="1"/>
        </w:rPr>
        <w:t xml:space="preserve"> </w:t>
      </w:r>
      <w:r>
        <w:rPr>
          <w:spacing w:val="2"/>
        </w:rPr>
        <w:t>u</w:t>
      </w:r>
      <w:r>
        <w:rPr>
          <w:spacing w:val="-1"/>
        </w:rPr>
        <w:t>nde</w:t>
      </w:r>
      <w:r>
        <w:t>r</w:t>
      </w:r>
      <w:r>
        <w:rPr>
          <w:spacing w:val="2"/>
        </w:rPr>
        <w:t xml:space="preserve"> t</w:t>
      </w:r>
      <w:r>
        <w:rPr>
          <w:spacing w:val="-1"/>
        </w:rPr>
        <w:t>h</w:t>
      </w:r>
      <w:r>
        <w:t>e</w:t>
      </w:r>
      <w:r>
        <w:rPr>
          <w:spacing w:val="2"/>
        </w:rPr>
        <w:t xml:space="preserve"> </w:t>
      </w:r>
      <w:r>
        <w:rPr>
          <w:spacing w:val="1"/>
        </w:rPr>
        <w:t>‘</w:t>
      </w:r>
      <w:r>
        <w:rPr>
          <w:spacing w:val="2"/>
        </w:rPr>
        <w:t>L</w:t>
      </w:r>
      <w:r>
        <w:rPr>
          <w:spacing w:val="-1"/>
        </w:rPr>
        <w:t>o</w:t>
      </w:r>
      <w:r>
        <w:rPr>
          <w:spacing w:val="1"/>
        </w:rPr>
        <w:t>c</w:t>
      </w:r>
      <w:r>
        <w:rPr>
          <w:spacing w:val="-1"/>
        </w:rPr>
        <w:t>a</w:t>
      </w:r>
      <w:r>
        <w:t xml:space="preserve">l </w:t>
      </w:r>
      <w:r>
        <w:rPr>
          <w:spacing w:val="1"/>
        </w:rPr>
        <w:t>G</w:t>
      </w:r>
      <w:r>
        <w:rPr>
          <w:spacing w:val="2"/>
        </w:rPr>
        <w:t>o</w:t>
      </w:r>
      <w:r>
        <w:rPr>
          <w:spacing w:val="-2"/>
        </w:rPr>
        <w:t>v</w:t>
      </w:r>
      <w:r>
        <w:rPr>
          <w:spacing w:val="-1"/>
        </w:rPr>
        <w:t>e</w:t>
      </w:r>
      <w:r>
        <w:t>r</w:t>
      </w:r>
      <w:r>
        <w:rPr>
          <w:spacing w:val="-1"/>
        </w:rPr>
        <w:t>n</w:t>
      </w:r>
      <w:r>
        <w:rPr>
          <w:spacing w:val="4"/>
        </w:rPr>
        <w:t>m</w:t>
      </w:r>
      <w:r>
        <w:rPr>
          <w:spacing w:val="-1"/>
        </w:rPr>
        <w:t>en</w:t>
      </w:r>
      <w:r>
        <w:t>t</w:t>
      </w:r>
      <w:r>
        <w:rPr>
          <w:spacing w:val="1"/>
        </w:rPr>
        <w:t xml:space="preserve"> </w:t>
      </w:r>
      <w:r>
        <w:t>C</w:t>
      </w:r>
      <w:r>
        <w:rPr>
          <w:spacing w:val="-2"/>
        </w:rPr>
        <w:t>l</w:t>
      </w:r>
      <w:r>
        <w:rPr>
          <w:spacing w:val="-1"/>
        </w:rPr>
        <w:t>e</w:t>
      </w:r>
      <w:r>
        <w:rPr>
          <w:spacing w:val="2"/>
        </w:rPr>
        <w:t>a</w:t>
      </w:r>
      <w:r>
        <w:t>n</w:t>
      </w:r>
      <w:r>
        <w:rPr>
          <w:spacing w:val="1"/>
        </w:rPr>
        <w:t xml:space="preserve"> </w:t>
      </w:r>
      <w:r>
        <w:t>Up</w:t>
      </w:r>
      <w:r>
        <w:rPr>
          <w:spacing w:val="3"/>
        </w:rPr>
        <w:t xml:space="preserve"> </w:t>
      </w:r>
      <w:r>
        <w:t>F</w:t>
      </w:r>
      <w:r>
        <w:rPr>
          <w:spacing w:val="-1"/>
        </w:rPr>
        <w:t>und’</w:t>
      </w:r>
      <w:r>
        <w:t>,</w:t>
      </w:r>
      <w:r>
        <w:rPr>
          <w:w w:val="99"/>
        </w:rPr>
        <w:t xml:space="preserve"> </w:t>
      </w:r>
      <w:r>
        <w:t>w</w:t>
      </w:r>
      <w:r>
        <w:rPr>
          <w:spacing w:val="-1"/>
        </w:rPr>
        <w:t>h</w:t>
      </w:r>
      <w:r>
        <w:rPr>
          <w:spacing w:val="-2"/>
        </w:rPr>
        <w:t>i</w:t>
      </w:r>
      <w:r>
        <w:rPr>
          <w:spacing w:val="1"/>
        </w:rPr>
        <w:t>c</w:t>
      </w:r>
      <w:r>
        <w:t>h</w:t>
      </w:r>
      <w:r>
        <w:rPr>
          <w:spacing w:val="13"/>
        </w:rPr>
        <w:t xml:space="preserve"> </w:t>
      </w:r>
      <w:r>
        <w:rPr>
          <w:spacing w:val="-3"/>
        </w:rPr>
        <w:t>w</w:t>
      </w:r>
      <w:r>
        <w:rPr>
          <w:spacing w:val="-1"/>
        </w:rPr>
        <w:t>a</w:t>
      </w:r>
      <w:r>
        <w:t>s</w:t>
      </w:r>
      <w:r>
        <w:rPr>
          <w:spacing w:val="13"/>
        </w:rPr>
        <w:t xml:space="preserve"> </w:t>
      </w:r>
      <w:r>
        <w:t>a</w:t>
      </w:r>
      <w:r>
        <w:rPr>
          <w:spacing w:val="12"/>
        </w:rPr>
        <w:t xml:space="preserve"> </w:t>
      </w:r>
      <w:r>
        <w:rPr>
          <w:spacing w:val="2"/>
        </w:rPr>
        <w:t>$</w:t>
      </w:r>
      <w:r>
        <w:rPr>
          <w:spacing w:val="-1"/>
        </w:rPr>
        <w:t>5.</w:t>
      </w:r>
      <w:r>
        <w:t>0</w:t>
      </w:r>
      <w:r>
        <w:rPr>
          <w:spacing w:val="12"/>
        </w:rPr>
        <w:t xml:space="preserve"> </w:t>
      </w:r>
      <w:r>
        <w:rPr>
          <w:spacing w:val="4"/>
        </w:rPr>
        <w:t>m</w:t>
      </w:r>
      <w:r>
        <w:rPr>
          <w:spacing w:val="-2"/>
        </w:rPr>
        <w:t>il</w:t>
      </w:r>
      <w:r>
        <w:rPr>
          <w:spacing w:val="1"/>
        </w:rPr>
        <w:t>l</w:t>
      </w:r>
      <w:r>
        <w:rPr>
          <w:spacing w:val="-2"/>
        </w:rPr>
        <w:t>i</w:t>
      </w:r>
      <w:r>
        <w:rPr>
          <w:spacing w:val="-1"/>
        </w:rPr>
        <w:t>o</w:t>
      </w:r>
      <w:r>
        <w:t>n</w:t>
      </w:r>
      <w:r>
        <w:rPr>
          <w:spacing w:val="12"/>
        </w:rPr>
        <w:t xml:space="preserve"> </w:t>
      </w:r>
      <w:r>
        <w:rPr>
          <w:spacing w:val="2"/>
        </w:rPr>
        <w:t>p</w:t>
      </w:r>
      <w:r>
        <w:t>r</w:t>
      </w:r>
      <w:r>
        <w:rPr>
          <w:spacing w:val="-1"/>
        </w:rPr>
        <w:t>og</w:t>
      </w:r>
      <w:r>
        <w:t>r</w:t>
      </w:r>
      <w:r>
        <w:rPr>
          <w:spacing w:val="-1"/>
        </w:rPr>
        <w:t>a</w:t>
      </w:r>
      <w:r>
        <w:t>m</w:t>
      </w:r>
      <w:r>
        <w:rPr>
          <w:spacing w:val="14"/>
        </w:rPr>
        <w:t xml:space="preserve"> </w:t>
      </w:r>
      <w:r>
        <w:rPr>
          <w:spacing w:val="4"/>
        </w:rPr>
        <w:t>m</w:t>
      </w:r>
      <w:r>
        <w:rPr>
          <w:spacing w:val="-1"/>
        </w:rPr>
        <w:t>ad</w:t>
      </w:r>
      <w:r>
        <w:t>e</w:t>
      </w:r>
      <w:r>
        <w:rPr>
          <w:spacing w:val="11"/>
        </w:rPr>
        <w:t xml:space="preserve"> </w:t>
      </w:r>
      <w:r>
        <w:rPr>
          <w:spacing w:val="-1"/>
        </w:rPr>
        <w:t>a</w:t>
      </w:r>
      <w:r>
        <w:rPr>
          <w:spacing w:val="-2"/>
        </w:rPr>
        <w:t>v</w:t>
      </w:r>
      <w:r>
        <w:rPr>
          <w:spacing w:val="-1"/>
        </w:rPr>
        <w:t>a</w:t>
      </w:r>
      <w:r>
        <w:rPr>
          <w:spacing w:val="1"/>
        </w:rPr>
        <w:t>i</w:t>
      </w:r>
      <w:r>
        <w:rPr>
          <w:spacing w:val="-2"/>
        </w:rPr>
        <w:t>l</w:t>
      </w:r>
      <w:r>
        <w:rPr>
          <w:spacing w:val="-1"/>
        </w:rPr>
        <w:t>a</w:t>
      </w:r>
      <w:r>
        <w:rPr>
          <w:spacing w:val="2"/>
        </w:rPr>
        <w:t>b</w:t>
      </w:r>
      <w:r>
        <w:rPr>
          <w:spacing w:val="-2"/>
        </w:rPr>
        <w:t>l</w:t>
      </w:r>
      <w:r>
        <w:t>e</w:t>
      </w:r>
      <w:r>
        <w:rPr>
          <w:spacing w:val="12"/>
        </w:rPr>
        <w:t xml:space="preserve"> </w:t>
      </w:r>
      <w:r>
        <w:rPr>
          <w:spacing w:val="-1"/>
        </w:rPr>
        <w:t>t</w:t>
      </w:r>
      <w:r>
        <w:t>o</w:t>
      </w:r>
      <w:r>
        <w:rPr>
          <w:spacing w:val="12"/>
        </w:rPr>
        <w:t xml:space="preserve"> </w:t>
      </w:r>
      <w:r>
        <w:rPr>
          <w:spacing w:val="2"/>
        </w:rPr>
        <w:t>t</w:t>
      </w:r>
      <w:r>
        <w:rPr>
          <w:spacing w:val="-1"/>
        </w:rPr>
        <w:t>h</w:t>
      </w:r>
      <w:r>
        <w:t>e</w:t>
      </w:r>
      <w:r>
        <w:rPr>
          <w:spacing w:val="12"/>
        </w:rPr>
        <w:t xml:space="preserve"> </w:t>
      </w:r>
      <w:r>
        <w:rPr>
          <w:spacing w:val="-1"/>
        </w:rPr>
        <w:t>2</w:t>
      </w:r>
      <w:r>
        <w:t>8</w:t>
      </w:r>
      <w:r>
        <w:rPr>
          <w:spacing w:val="12"/>
        </w:rPr>
        <w:t xml:space="preserve"> </w:t>
      </w:r>
      <w:r>
        <w:rPr>
          <w:spacing w:val="2"/>
        </w:rPr>
        <w:t>C</w:t>
      </w:r>
      <w:r>
        <w:rPr>
          <w:spacing w:val="-1"/>
        </w:rPr>
        <w:t>oun</w:t>
      </w:r>
      <w:r>
        <w:rPr>
          <w:spacing w:val="1"/>
        </w:rPr>
        <w:t>ci</w:t>
      </w:r>
      <w:r>
        <w:rPr>
          <w:spacing w:val="-2"/>
        </w:rPr>
        <w:t>l</w:t>
      </w:r>
      <w:r>
        <w:t>s</w:t>
      </w:r>
      <w:r>
        <w:rPr>
          <w:spacing w:val="13"/>
        </w:rPr>
        <w:t xml:space="preserve"> </w:t>
      </w:r>
      <w:r>
        <w:rPr>
          <w:spacing w:val="-1"/>
        </w:rPr>
        <w:t>a</w:t>
      </w:r>
      <w:r>
        <w:rPr>
          <w:spacing w:val="2"/>
        </w:rPr>
        <w:t>ff</w:t>
      </w:r>
      <w:r>
        <w:rPr>
          <w:spacing w:val="-1"/>
        </w:rPr>
        <w:t>e</w:t>
      </w:r>
      <w:r>
        <w:rPr>
          <w:spacing w:val="1"/>
        </w:rPr>
        <w:t>c</w:t>
      </w:r>
      <w:r>
        <w:rPr>
          <w:spacing w:val="-1"/>
        </w:rPr>
        <w:t>te</w:t>
      </w:r>
      <w:r>
        <w:t>d</w:t>
      </w:r>
      <w:r>
        <w:rPr>
          <w:spacing w:val="12"/>
        </w:rPr>
        <w:t xml:space="preserve"> </w:t>
      </w:r>
      <w:r>
        <w:rPr>
          <w:spacing w:val="2"/>
        </w:rPr>
        <w:t>b</w:t>
      </w:r>
      <w:r>
        <w:t>y</w:t>
      </w:r>
      <w:r>
        <w:rPr>
          <w:spacing w:val="11"/>
        </w:rPr>
        <w:t xml:space="preserve"> </w:t>
      </w:r>
      <w:r>
        <w:rPr>
          <w:spacing w:val="-1"/>
        </w:rPr>
        <w:t>th</w:t>
      </w:r>
      <w:r>
        <w:t>e</w:t>
      </w:r>
      <w:r>
        <w:rPr>
          <w:spacing w:val="12"/>
        </w:rPr>
        <w:t xml:space="preserve"> </w:t>
      </w:r>
      <w:r>
        <w:rPr>
          <w:spacing w:val="2"/>
        </w:rPr>
        <w:t>f</w:t>
      </w:r>
      <w:r>
        <w:rPr>
          <w:spacing w:val="-2"/>
        </w:rPr>
        <w:t>l</w:t>
      </w:r>
      <w:r>
        <w:rPr>
          <w:spacing w:val="-1"/>
        </w:rPr>
        <w:t>ood</w:t>
      </w:r>
      <w:r>
        <w:t>s</w:t>
      </w:r>
      <w:r>
        <w:rPr>
          <w:spacing w:val="12"/>
        </w:rPr>
        <w:t xml:space="preserve"> </w:t>
      </w:r>
      <w:r>
        <w:rPr>
          <w:spacing w:val="-1"/>
        </w:rPr>
        <w:t>t</w:t>
      </w:r>
      <w:r>
        <w:t>o</w:t>
      </w:r>
      <w:r>
        <w:rPr>
          <w:spacing w:val="12"/>
        </w:rPr>
        <w:t xml:space="preserve"> </w:t>
      </w:r>
      <w:r>
        <w:rPr>
          <w:spacing w:val="-1"/>
        </w:rPr>
        <w:t>a</w:t>
      </w:r>
      <w:r>
        <w:rPr>
          <w:spacing w:val="1"/>
        </w:rPr>
        <w:t>ss</w:t>
      </w:r>
      <w:r>
        <w:rPr>
          <w:spacing w:val="-2"/>
        </w:rPr>
        <w:t>i</w:t>
      </w:r>
      <w:r>
        <w:rPr>
          <w:spacing w:val="1"/>
        </w:rPr>
        <w:t>s</w:t>
      </w:r>
      <w:r>
        <w:t>t</w:t>
      </w:r>
      <w:r>
        <w:rPr>
          <w:spacing w:val="12"/>
        </w:rPr>
        <w:t xml:space="preserve"> </w:t>
      </w:r>
      <w:r>
        <w:rPr>
          <w:spacing w:val="-1"/>
        </w:rPr>
        <w:t>t</w:t>
      </w:r>
      <w:r>
        <w:rPr>
          <w:spacing w:val="2"/>
        </w:rPr>
        <w:t>h</w:t>
      </w:r>
      <w:r>
        <w:rPr>
          <w:spacing w:val="-1"/>
        </w:rPr>
        <w:t>e</w:t>
      </w:r>
      <w:r>
        <w:t>m</w:t>
      </w:r>
      <w:r>
        <w:rPr>
          <w:spacing w:val="14"/>
        </w:rPr>
        <w:t xml:space="preserve"> </w:t>
      </w:r>
      <w:r>
        <w:rPr>
          <w:spacing w:val="-1"/>
        </w:rPr>
        <w:t>a</w:t>
      </w:r>
      <w:r>
        <w:t>s</w:t>
      </w:r>
      <w:r>
        <w:rPr>
          <w:spacing w:val="13"/>
        </w:rPr>
        <w:t xml:space="preserve"> </w:t>
      </w:r>
      <w:r>
        <w:rPr>
          <w:spacing w:val="-1"/>
        </w:rPr>
        <w:t>th</w:t>
      </w:r>
      <w:r>
        <w:rPr>
          <w:spacing w:val="4"/>
        </w:rPr>
        <w:t>e</w:t>
      </w:r>
      <w:r>
        <w:t>y</w:t>
      </w:r>
      <w:r>
        <w:rPr>
          <w:w w:val="99"/>
        </w:rPr>
        <w:t xml:space="preserve"> </w:t>
      </w:r>
      <w:r>
        <w:rPr>
          <w:spacing w:val="-1"/>
        </w:rPr>
        <w:t>unde</w:t>
      </w:r>
      <w:r>
        <w:t>r</w:t>
      </w:r>
      <w:r>
        <w:rPr>
          <w:spacing w:val="2"/>
        </w:rPr>
        <w:t>t</w:t>
      </w:r>
      <w:r>
        <w:rPr>
          <w:spacing w:val="-1"/>
        </w:rPr>
        <w:t>oo</w:t>
      </w:r>
      <w:r>
        <w:t>k</w:t>
      </w:r>
      <w:r>
        <w:rPr>
          <w:spacing w:val="29"/>
        </w:rPr>
        <w:t xml:space="preserve"> </w:t>
      </w:r>
      <w:r>
        <w:rPr>
          <w:spacing w:val="-1"/>
        </w:rPr>
        <w:t>th</w:t>
      </w:r>
      <w:r>
        <w:t>e</w:t>
      </w:r>
      <w:r>
        <w:rPr>
          <w:spacing w:val="28"/>
        </w:rPr>
        <w:t xml:space="preserve"> </w:t>
      </w:r>
      <w:r>
        <w:rPr>
          <w:spacing w:val="-2"/>
        </w:rPr>
        <w:t>l</w:t>
      </w:r>
      <w:r>
        <w:rPr>
          <w:spacing w:val="-1"/>
        </w:rPr>
        <w:t>o</w:t>
      </w:r>
      <w:r>
        <w:rPr>
          <w:spacing w:val="2"/>
        </w:rPr>
        <w:t>n</w:t>
      </w:r>
      <w:r>
        <w:t>g</w:t>
      </w:r>
      <w:r>
        <w:rPr>
          <w:spacing w:val="25"/>
        </w:rPr>
        <w:t xml:space="preserve"> </w:t>
      </w:r>
      <w:r>
        <w:rPr>
          <w:spacing w:val="2"/>
        </w:rPr>
        <w:t>a</w:t>
      </w:r>
      <w:r>
        <w:rPr>
          <w:spacing w:val="-1"/>
        </w:rPr>
        <w:t>n</w:t>
      </w:r>
      <w:r>
        <w:t>d</w:t>
      </w:r>
      <w:r>
        <w:rPr>
          <w:spacing w:val="26"/>
        </w:rPr>
        <w:t xml:space="preserve"> </w:t>
      </w:r>
      <w:r>
        <w:rPr>
          <w:spacing w:val="1"/>
        </w:rPr>
        <w:t>c</w:t>
      </w:r>
      <w:r>
        <w:rPr>
          <w:spacing w:val="2"/>
        </w:rPr>
        <w:t>o</w:t>
      </w:r>
      <w:r>
        <w:rPr>
          <w:spacing w:val="1"/>
        </w:rPr>
        <w:t>s</w:t>
      </w:r>
      <w:r>
        <w:rPr>
          <w:spacing w:val="-1"/>
        </w:rPr>
        <w:t>t</w:t>
      </w:r>
      <w:r>
        <w:rPr>
          <w:spacing w:val="1"/>
        </w:rPr>
        <w:t>l</w:t>
      </w:r>
      <w:r>
        <w:t>y</w:t>
      </w:r>
      <w:r>
        <w:rPr>
          <w:spacing w:val="23"/>
        </w:rPr>
        <w:t xml:space="preserve"> </w:t>
      </w:r>
      <w:r>
        <w:rPr>
          <w:spacing w:val="1"/>
        </w:rPr>
        <w:t>cl</w:t>
      </w:r>
      <w:r>
        <w:rPr>
          <w:spacing w:val="-1"/>
        </w:rPr>
        <w:t>e</w:t>
      </w:r>
      <w:r>
        <w:rPr>
          <w:spacing w:val="2"/>
        </w:rPr>
        <w:t>a</w:t>
      </w:r>
      <w:r>
        <w:t>n</w:t>
      </w:r>
      <w:r>
        <w:rPr>
          <w:spacing w:val="25"/>
        </w:rPr>
        <w:t xml:space="preserve"> </w:t>
      </w:r>
      <w:r>
        <w:rPr>
          <w:spacing w:val="-1"/>
        </w:rPr>
        <w:t>u</w:t>
      </w:r>
      <w:r>
        <w:t>p</w:t>
      </w:r>
      <w:r>
        <w:rPr>
          <w:spacing w:val="28"/>
        </w:rPr>
        <w:t xml:space="preserve"> </w:t>
      </w:r>
      <w:r>
        <w:rPr>
          <w:spacing w:val="-1"/>
        </w:rPr>
        <w:t>a</w:t>
      </w:r>
      <w:r>
        <w:rPr>
          <w:spacing w:val="2"/>
        </w:rPr>
        <w:t>n</w:t>
      </w:r>
      <w:r>
        <w:t>d</w:t>
      </w:r>
      <w:r>
        <w:rPr>
          <w:spacing w:val="26"/>
        </w:rPr>
        <w:t xml:space="preserve"> </w:t>
      </w:r>
      <w:r>
        <w:t>r</w:t>
      </w:r>
      <w:r>
        <w:rPr>
          <w:spacing w:val="-1"/>
        </w:rPr>
        <w:t>e</w:t>
      </w:r>
      <w:r>
        <w:rPr>
          <w:spacing w:val="2"/>
        </w:rPr>
        <w:t>b</w:t>
      </w:r>
      <w:r>
        <w:rPr>
          <w:spacing w:val="-1"/>
        </w:rPr>
        <w:t>u</w:t>
      </w:r>
      <w:r>
        <w:rPr>
          <w:spacing w:val="1"/>
        </w:rPr>
        <w:t>i</w:t>
      </w:r>
      <w:r>
        <w:rPr>
          <w:spacing w:val="-2"/>
        </w:rPr>
        <w:t>l</w:t>
      </w:r>
      <w:r>
        <w:rPr>
          <w:spacing w:val="2"/>
        </w:rPr>
        <w:t>d</w:t>
      </w:r>
      <w:r>
        <w:rPr>
          <w:spacing w:val="-2"/>
        </w:rPr>
        <w:t>i</w:t>
      </w:r>
      <w:r>
        <w:rPr>
          <w:spacing w:val="2"/>
        </w:rPr>
        <w:t>n</w:t>
      </w:r>
      <w:r>
        <w:t>g</w:t>
      </w:r>
      <w:r>
        <w:rPr>
          <w:spacing w:val="25"/>
        </w:rPr>
        <w:t xml:space="preserve"> </w:t>
      </w:r>
      <w:r>
        <w:rPr>
          <w:spacing w:val="-1"/>
        </w:rPr>
        <w:t>p</w:t>
      </w:r>
      <w:r>
        <w:t>r</w:t>
      </w:r>
      <w:r>
        <w:rPr>
          <w:spacing w:val="-1"/>
        </w:rPr>
        <w:t>o</w:t>
      </w:r>
      <w:r>
        <w:rPr>
          <w:spacing w:val="1"/>
        </w:rPr>
        <w:t>c</w:t>
      </w:r>
      <w:r>
        <w:rPr>
          <w:spacing w:val="-1"/>
        </w:rPr>
        <w:t>e</w:t>
      </w:r>
      <w:r>
        <w:rPr>
          <w:spacing w:val="1"/>
        </w:rPr>
        <w:t>ss</w:t>
      </w:r>
      <w:r>
        <w:t>.</w:t>
      </w:r>
      <w:r>
        <w:rPr>
          <w:spacing w:val="27"/>
        </w:rPr>
        <w:t xml:space="preserve"> </w:t>
      </w:r>
      <w:r>
        <w:t>F</w:t>
      </w:r>
      <w:r>
        <w:rPr>
          <w:spacing w:val="-1"/>
        </w:rPr>
        <w:t>u</w:t>
      </w:r>
      <w:r>
        <w:rPr>
          <w:spacing w:val="2"/>
        </w:rPr>
        <w:t>n</w:t>
      </w:r>
      <w:r>
        <w:rPr>
          <w:spacing w:val="-1"/>
        </w:rPr>
        <w:t>d</w:t>
      </w:r>
      <w:r>
        <w:t>s</w:t>
      </w:r>
      <w:r>
        <w:rPr>
          <w:spacing w:val="27"/>
        </w:rPr>
        <w:t xml:space="preserve"> </w:t>
      </w:r>
      <w:r>
        <w:rPr>
          <w:spacing w:val="2"/>
        </w:rPr>
        <w:t>f</w:t>
      </w:r>
      <w:r>
        <w:t>r</w:t>
      </w:r>
      <w:r>
        <w:rPr>
          <w:spacing w:val="-3"/>
        </w:rPr>
        <w:t>o</w:t>
      </w:r>
      <w:r>
        <w:t>m</w:t>
      </w:r>
      <w:r>
        <w:rPr>
          <w:spacing w:val="30"/>
        </w:rPr>
        <w:t xml:space="preserve"> </w:t>
      </w:r>
      <w:r>
        <w:rPr>
          <w:spacing w:val="-1"/>
        </w:rPr>
        <w:t>th</w:t>
      </w:r>
      <w:r>
        <w:t>e</w:t>
      </w:r>
      <w:r>
        <w:rPr>
          <w:spacing w:val="28"/>
        </w:rPr>
        <w:t xml:space="preserve"> </w:t>
      </w:r>
      <w:r>
        <w:rPr>
          <w:spacing w:val="-1"/>
        </w:rPr>
        <w:t>p</w:t>
      </w:r>
      <w:r>
        <w:t>r</w:t>
      </w:r>
      <w:r>
        <w:rPr>
          <w:spacing w:val="-1"/>
        </w:rPr>
        <w:t>og</w:t>
      </w:r>
      <w:r>
        <w:t>r</w:t>
      </w:r>
      <w:r>
        <w:rPr>
          <w:spacing w:val="-1"/>
        </w:rPr>
        <w:t>a</w:t>
      </w:r>
      <w:r>
        <w:t>m</w:t>
      </w:r>
      <w:r>
        <w:rPr>
          <w:spacing w:val="31"/>
        </w:rPr>
        <w:t xml:space="preserve"> </w:t>
      </w:r>
      <w:r>
        <w:rPr>
          <w:spacing w:val="-3"/>
        </w:rPr>
        <w:t>w</w:t>
      </w:r>
      <w:r>
        <w:rPr>
          <w:spacing w:val="-1"/>
        </w:rPr>
        <w:t>e</w:t>
      </w:r>
      <w:r>
        <w:t>re</w:t>
      </w:r>
      <w:r>
        <w:rPr>
          <w:spacing w:val="28"/>
        </w:rPr>
        <w:t xml:space="preserve"> </w:t>
      </w:r>
      <w:r>
        <w:rPr>
          <w:spacing w:val="-1"/>
        </w:rPr>
        <w:t>t</w:t>
      </w:r>
      <w:r>
        <w:t>o</w:t>
      </w:r>
      <w:r>
        <w:rPr>
          <w:spacing w:val="28"/>
        </w:rPr>
        <w:t xml:space="preserve"> </w:t>
      </w:r>
      <w:r>
        <w:rPr>
          <w:spacing w:val="-1"/>
        </w:rPr>
        <w:t>b</w:t>
      </w:r>
      <w:r>
        <w:t>e</w:t>
      </w:r>
      <w:r>
        <w:rPr>
          <w:spacing w:val="28"/>
        </w:rPr>
        <w:t xml:space="preserve"> </w:t>
      </w:r>
      <w:r>
        <w:rPr>
          <w:spacing w:val="-1"/>
        </w:rPr>
        <w:t>u</w:t>
      </w:r>
      <w:r>
        <w:rPr>
          <w:spacing w:val="1"/>
        </w:rPr>
        <w:t>s</w:t>
      </w:r>
      <w:r>
        <w:rPr>
          <w:spacing w:val="-1"/>
        </w:rPr>
        <w:t>e</w:t>
      </w:r>
      <w:r>
        <w:t>d</w:t>
      </w:r>
      <w:r>
        <w:rPr>
          <w:spacing w:val="29"/>
        </w:rPr>
        <w:t xml:space="preserve"> </w:t>
      </w:r>
      <w:r>
        <w:rPr>
          <w:spacing w:val="2"/>
        </w:rPr>
        <w:t>f</w:t>
      </w:r>
      <w:r>
        <w:rPr>
          <w:spacing w:val="-1"/>
        </w:rPr>
        <w:t>o</w:t>
      </w:r>
      <w:r>
        <w:t>r</w:t>
      </w:r>
      <w:r>
        <w:rPr>
          <w:spacing w:val="27"/>
        </w:rPr>
        <w:t xml:space="preserve"> </w:t>
      </w:r>
      <w:r>
        <w:t>a</w:t>
      </w:r>
      <w:r>
        <w:rPr>
          <w:w w:val="99"/>
        </w:rPr>
        <w:t xml:space="preserve"> </w:t>
      </w:r>
      <w:r>
        <w:rPr>
          <w:spacing w:val="-2"/>
        </w:rPr>
        <w:t>v</w:t>
      </w:r>
      <w:r>
        <w:rPr>
          <w:spacing w:val="-1"/>
        </w:rPr>
        <w:t>a</w:t>
      </w:r>
      <w:r>
        <w:t>r</w:t>
      </w:r>
      <w:r>
        <w:rPr>
          <w:spacing w:val="1"/>
        </w:rPr>
        <w:t>i</w:t>
      </w:r>
      <w:r>
        <w:rPr>
          <w:spacing w:val="-1"/>
        </w:rPr>
        <w:t>e</w:t>
      </w:r>
      <w:r>
        <w:rPr>
          <w:spacing w:val="2"/>
        </w:rPr>
        <w:t>t</w:t>
      </w:r>
      <w:r>
        <w:t>y</w:t>
      </w:r>
      <w:r>
        <w:rPr>
          <w:spacing w:val="-7"/>
        </w:rPr>
        <w:t xml:space="preserve"> </w:t>
      </w:r>
      <w:r>
        <w:rPr>
          <w:spacing w:val="-1"/>
        </w:rPr>
        <w:t>o</w:t>
      </w:r>
      <w:r>
        <w:t>f</w:t>
      </w:r>
      <w:r>
        <w:rPr>
          <w:spacing w:val="-4"/>
        </w:rPr>
        <w:t xml:space="preserve"> </w:t>
      </w:r>
      <w:r>
        <w:rPr>
          <w:spacing w:val="-1"/>
        </w:rPr>
        <w:t>pu</w:t>
      </w:r>
      <w:r>
        <w:t>r</w:t>
      </w:r>
      <w:r>
        <w:rPr>
          <w:spacing w:val="-1"/>
        </w:rPr>
        <w:t>po</w:t>
      </w:r>
      <w:r>
        <w:rPr>
          <w:spacing w:val="1"/>
        </w:rPr>
        <w:t>s</w:t>
      </w:r>
      <w:r>
        <w:rPr>
          <w:spacing w:val="-1"/>
        </w:rPr>
        <w:t>e</w:t>
      </w:r>
      <w:r>
        <w:t>s</w:t>
      </w:r>
      <w:r>
        <w:rPr>
          <w:spacing w:val="-2"/>
        </w:rPr>
        <w:t xml:space="preserve"> </w:t>
      </w:r>
      <w:r>
        <w:rPr>
          <w:spacing w:val="-1"/>
        </w:rPr>
        <w:t>a</w:t>
      </w:r>
      <w:r>
        <w:t>s</w:t>
      </w:r>
      <w:r>
        <w:rPr>
          <w:spacing w:val="-5"/>
        </w:rPr>
        <w:t xml:space="preserve"> </w:t>
      </w:r>
      <w:r>
        <w:t>a</w:t>
      </w:r>
      <w:r>
        <w:rPr>
          <w:spacing w:val="-6"/>
        </w:rPr>
        <w:t xml:space="preserve"> </w:t>
      </w:r>
      <w:r>
        <w:rPr>
          <w:spacing w:val="2"/>
        </w:rPr>
        <w:t>d</w:t>
      </w:r>
      <w:r>
        <w:rPr>
          <w:spacing w:val="-2"/>
        </w:rPr>
        <w:t>i</w:t>
      </w:r>
      <w:r>
        <w:rPr>
          <w:spacing w:val="3"/>
        </w:rPr>
        <w:t>r</w:t>
      </w:r>
      <w:r>
        <w:rPr>
          <w:spacing w:val="-1"/>
        </w:rPr>
        <w:t>e</w:t>
      </w:r>
      <w:r>
        <w:rPr>
          <w:spacing w:val="1"/>
        </w:rPr>
        <w:t>c</w:t>
      </w:r>
      <w:r>
        <w:t>t</w:t>
      </w:r>
      <w:r>
        <w:rPr>
          <w:spacing w:val="-6"/>
        </w:rPr>
        <w:t xml:space="preserve"> </w:t>
      </w:r>
      <w:r>
        <w:t>r</w:t>
      </w:r>
      <w:r>
        <w:rPr>
          <w:spacing w:val="-1"/>
        </w:rPr>
        <w:t>e</w:t>
      </w:r>
      <w:r>
        <w:rPr>
          <w:spacing w:val="1"/>
        </w:rPr>
        <w:t>s</w:t>
      </w:r>
      <w:r>
        <w:rPr>
          <w:spacing w:val="-1"/>
        </w:rPr>
        <w:t>u</w:t>
      </w:r>
      <w:r>
        <w:rPr>
          <w:spacing w:val="-2"/>
        </w:rPr>
        <w:t>l</w:t>
      </w:r>
      <w:r>
        <w:t>t</w:t>
      </w:r>
      <w:r>
        <w:rPr>
          <w:spacing w:val="-4"/>
        </w:rPr>
        <w:t xml:space="preserve"> </w:t>
      </w:r>
      <w:r>
        <w:rPr>
          <w:spacing w:val="-1"/>
        </w:rPr>
        <w:t>o</w:t>
      </w:r>
      <w:r>
        <w:t>f</w:t>
      </w:r>
      <w:r>
        <w:rPr>
          <w:spacing w:val="-4"/>
        </w:rPr>
        <w:t xml:space="preserve"> </w:t>
      </w:r>
      <w:r>
        <w:rPr>
          <w:spacing w:val="-1"/>
        </w:rPr>
        <w:t>th</w:t>
      </w:r>
      <w:r>
        <w:t>e</w:t>
      </w:r>
      <w:r>
        <w:rPr>
          <w:spacing w:val="-6"/>
        </w:rPr>
        <w:t xml:space="preserve"> </w:t>
      </w:r>
      <w:r>
        <w:rPr>
          <w:spacing w:val="2"/>
        </w:rPr>
        <w:t>f</w:t>
      </w:r>
      <w:r>
        <w:rPr>
          <w:spacing w:val="-2"/>
        </w:rPr>
        <w:t>l</w:t>
      </w:r>
      <w:r>
        <w:rPr>
          <w:spacing w:val="-1"/>
        </w:rPr>
        <w:t>o</w:t>
      </w:r>
      <w:r>
        <w:rPr>
          <w:spacing w:val="2"/>
        </w:rPr>
        <w:t>o</w:t>
      </w:r>
      <w:r>
        <w:rPr>
          <w:spacing w:val="-1"/>
        </w:rPr>
        <w:t>d</w:t>
      </w:r>
      <w:r>
        <w:rPr>
          <w:spacing w:val="1"/>
        </w:rPr>
        <w:t>s</w:t>
      </w:r>
      <w:r>
        <w:t>,</w:t>
      </w:r>
      <w:r>
        <w:rPr>
          <w:spacing w:val="-4"/>
        </w:rPr>
        <w:t xml:space="preserve"> </w:t>
      </w:r>
      <w:r>
        <w:rPr>
          <w:spacing w:val="-3"/>
        </w:rPr>
        <w:t>w</w:t>
      </w:r>
      <w:r>
        <w:rPr>
          <w:spacing w:val="-2"/>
        </w:rPr>
        <w:t>i</w:t>
      </w:r>
      <w:r>
        <w:rPr>
          <w:spacing w:val="2"/>
        </w:rPr>
        <w:t>t</w:t>
      </w:r>
      <w:r>
        <w:t>h</w:t>
      </w:r>
      <w:r>
        <w:rPr>
          <w:spacing w:val="-4"/>
        </w:rPr>
        <w:t xml:space="preserve"> </w:t>
      </w:r>
      <w:r>
        <w:rPr>
          <w:spacing w:val="-1"/>
        </w:rPr>
        <w:t>n</w:t>
      </w:r>
      <w:r>
        <w:t>o</w:t>
      </w:r>
      <w:r>
        <w:rPr>
          <w:spacing w:val="-5"/>
        </w:rPr>
        <w:t xml:space="preserve"> </w:t>
      </w:r>
      <w:r>
        <w:rPr>
          <w:spacing w:val="1"/>
        </w:rPr>
        <w:t>s</w:t>
      </w:r>
      <w:r>
        <w:rPr>
          <w:spacing w:val="-1"/>
        </w:rPr>
        <w:t>pe</w:t>
      </w:r>
      <w:r>
        <w:rPr>
          <w:spacing w:val="3"/>
        </w:rPr>
        <w:t>c</w:t>
      </w:r>
      <w:r>
        <w:rPr>
          <w:spacing w:val="-2"/>
        </w:rPr>
        <w:t>i</w:t>
      </w:r>
      <w:r>
        <w:rPr>
          <w:spacing w:val="2"/>
        </w:rPr>
        <w:t>f</w:t>
      </w:r>
      <w:r>
        <w:rPr>
          <w:spacing w:val="-2"/>
        </w:rPr>
        <w:t>i</w:t>
      </w:r>
      <w:r>
        <w:t>c</w:t>
      </w:r>
      <w:r>
        <w:rPr>
          <w:spacing w:val="-5"/>
        </w:rPr>
        <w:t xml:space="preserve"> </w:t>
      </w:r>
      <w:r>
        <w:rPr>
          <w:spacing w:val="1"/>
        </w:rPr>
        <w:t>c</w:t>
      </w:r>
      <w:r>
        <w:rPr>
          <w:spacing w:val="-1"/>
        </w:rPr>
        <w:t>ond</w:t>
      </w:r>
      <w:r>
        <w:rPr>
          <w:spacing w:val="-2"/>
        </w:rPr>
        <w:t>i</w:t>
      </w:r>
      <w:r>
        <w:rPr>
          <w:spacing w:val="2"/>
        </w:rPr>
        <w:t>t</w:t>
      </w:r>
      <w:r>
        <w:rPr>
          <w:spacing w:val="-2"/>
        </w:rPr>
        <w:t>i</w:t>
      </w:r>
      <w:r>
        <w:rPr>
          <w:spacing w:val="2"/>
        </w:rPr>
        <w:t>o</w:t>
      </w:r>
      <w:r>
        <w:rPr>
          <w:spacing w:val="-1"/>
        </w:rPr>
        <w:t>n</w:t>
      </w:r>
      <w:r>
        <w:t>s</w:t>
      </w:r>
      <w:r>
        <w:rPr>
          <w:spacing w:val="-5"/>
        </w:rPr>
        <w:t xml:space="preserve"> </w:t>
      </w:r>
      <w:r>
        <w:rPr>
          <w:spacing w:val="-1"/>
        </w:rPr>
        <w:t>atta</w:t>
      </w:r>
      <w:r>
        <w:rPr>
          <w:spacing w:val="3"/>
        </w:rPr>
        <w:t>c</w:t>
      </w:r>
      <w:r>
        <w:rPr>
          <w:spacing w:val="-1"/>
        </w:rPr>
        <w:t>hed</w:t>
      </w:r>
      <w:r>
        <w:t>.</w:t>
      </w:r>
    </w:p>
    <w:p w14:paraId="02DF8D8C" w14:textId="77777777" w:rsidR="008F68B8" w:rsidRDefault="008F68B8" w:rsidP="00BB12E1">
      <w:pPr>
        <w:pStyle w:val="BodyText"/>
        <w:tabs>
          <w:tab w:val="left" w:pos="0"/>
        </w:tabs>
        <w:spacing w:line="270" w:lineRule="auto"/>
        <w:ind w:left="993" w:right="-11" w:hanging="4"/>
        <w:jc w:val="both"/>
      </w:pPr>
      <w:r>
        <w:rPr>
          <w:spacing w:val="3"/>
        </w:rPr>
        <w:t>T</w:t>
      </w:r>
      <w:r>
        <w:rPr>
          <w:spacing w:val="-1"/>
        </w:rPr>
        <w:t>h</w:t>
      </w:r>
      <w:r>
        <w:rPr>
          <w:spacing w:val="-2"/>
        </w:rPr>
        <w:t>i</w:t>
      </w:r>
      <w:r>
        <w:t>s</w:t>
      </w:r>
      <w:r>
        <w:rPr>
          <w:spacing w:val="16"/>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15"/>
        </w:rPr>
        <w:t xml:space="preserve"> </w:t>
      </w:r>
      <w:r>
        <w:rPr>
          <w:spacing w:val="-1"/>
        </w:rPr>
        <w:t>p</w:t>
      </w:r>
      <w:r>
        <w:t>r</w:t>
      </w:r>
      <w:r>
        <w:rPr>
          <w:spacing w:val="2"/>
        </w:rPr>
        <w:t>o</w:t>
      </w:r>
      <w:r>
        <w:rPr>
          <w:spacing w:val="-2"/>
        </w:rPr>
        <w:t>v</w:t>
      </w:r>
      <w:r>
        <w:rPr>
          <w:spacing w:val="1"/>
        </w:rPr>
        <w:t>i</w:t>
      </w:r>
      <w:r>
        <w:rPr>
          <w:spacing w:val="-1"/>
        </w:rPr>
        <w:t>de</w:t>
      </w:r>
      <w:r>
        <w:t>s</w:t>
      </w:r>
      <w:r>
        <w:rPr>
          <w:spacing w:val="17"/>
        </w:rPr>
        <w:t xml:space="preserve"> </w:t>
      </w:r>
      <w:r>
        <w:rPr>
          <w:spacing w:val="-1"/>
        </w:rPr>
        <w:t>g</w:t>
      </w:r>
      <w:r>
        <w:rPr>
          <w:spacing w:val="2"/>
        </w:rPr>
        <w:t>u</w:t>
      </w:r>
      <w:r>
        <w:rPr>
          <w:spacing w:val="-2"/>
        </w:rPr>
        <w:t>i</w:t>
      </w:r>
      <w:r>
        <w:rPr>
          <w:spacing w:val="2"/>
        </w:rPr>
        <w:t>d</w:t>
      </w:r>
      <w:r>
        <w:rPr>
          <w:spacing w:val="-1"/>
        </w:rPr>
        <w:t>an</w:t>
      </w:r>
      <w:r>
        <w:rPr>
          <w:spacing w:val="1"/>
        </w:rPr>
        <w:t>c</w:t>
      </w:r>
      <w:r>
        <w:t>e</w:t>
      </w:r>
      <w:r>
        <w:rPr>
          <w:spacing w:val="15"/>
        </w:rPr>
        <w:t xml:space="preserve"> </w:t>
      </w:r>
      <w:r>
        <w:rPr>
          <w:spacing w:val="-1"/>
        </w:rPr>
        <w:t>o</w:t>
      </w:r>
      <w:r>
        <w:t>n</w:t>
      </w:r>
      <w:r>
        <w:rPr>
          <w:spacing w:val="17"/>
        </w:rPr>
        <w:t xml:space="preserve"> </w:t>
      </w:r>
      <w:r>
        <w:rPr>
          <w:spacing w:val="-1"/>
        </w:rPr>
        <w:t>h</w:t>
      </w:r>
      <w:r>
        <w:rPr>
          <w:spacing w:val="2"/>
        </w:rPr>
        <w:t>o</w:t>
      </w:r>
      <w:r>
        <w:t>w</w:t>
      </w:r>
      <w:r>
        <w:rPr>
          <w:spacing w:val="13"/>
        </w:rPr>
        <w:t xml:space="preserve"> </w:t>
      </w:r>
      <w:r>
        <w:rPr>
          <w:spacing w:val="1"/>
        </w:rPr>
        <w:t>s</w:t>
      </w:r>
      <w:r>
        <w:rPr>
          <w:spacing w:val="-1"/>
        </w:rPr>
        <w:t>u</w:t>
      </w:r>
      <w:r>
        <w:rPr>
          <w:spacing w:val="1"/>
        </w:rPr>
        <w:t>c</w:t>
      </w:r>
      <w:r>
        <w:t>h</w:t>
      </w:r>
      <w:r>
        <w:rPr>
          <w:spacing w:val="18"/>
        </w:rPr>
        <w:t xml:space="preserve"> </w:t>
      </w:r>
      <w:r>
        <w:rPr>
          <w:spacing w:val="2"/>
        </w:rPr>
        <w:t>f</w:t>
      </w:r>
      <w:r>
        <w:rPr>
          <w:spacing w:val="-1"/>
        </w:rPr>
        <w:t>und</w:t>
      </w:r>
      <w:r>
        <w:rPr>
          <w:spacing w:val="1"/>
        </w:rPr>
        <w:t>i</w:t>
      </w:r>
      <w:r>
        <w:rPr>
          <w:spacing w:val="-1"/>
        </w:rPr>
        <w:t>n</w:t>
      </w:r>
      <w:r>
        <w:t>g</w:t>
      </w:r>
      <w:r>
        <w:rPr>
          <w:spacing w:val="18"/>
        </w:rPr>
        <w:t xml:space="preserve"> </w:t>
      </w:r>
      <w:r>
        <w:rPr>
          <w:spacing w:val="1"/>
        </w:rPr>
        <w:t>s</w:t>
      </w:r>
      <w:r>
        <w:rPr>
          <w:spacing w:val="-1"/>
        </w:rPr>
        <w:t>hou</w:t>
      </w:r>
      <w:r>
        <w:rPr>
          <w:spacing w:val="1"/>
        </w:rPr>
        <w:t>l</w:t>
      </w:r>
      <w:r>
        <w:t>d</w:t>
      </w:r>
      <w:r>
        <w:rPr>
          <w:spacing w:val="15"/>
        </w:rPr>
        <w:t xml:space="preserve"> </w:t>
      </w:r>
      <w:r>
        <w:rPr>
          <w:spacing w:val="-1"/>
        </w:rPr>
        <w:t>b</w:t>
      </w:r>
      <w:r>
        <w:t>e</w:t>
      </w:r>
      <w:r>
        <w:rPr>
          <w:spacing w:val="14"/>
        </w:rPr>
        <w:t xml:space="preserve"> </w:t>
      </w:r>
      <w:r>
        <w:rPr>
          <w:spacing w:val="3"/>
        </w:rP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18"/>
        </w:rPr>
        <w:t xml:space="preserve"> </w:t>
      </w:r>
      <w:r>
        <w:rPr>
          <w:spacing w:val="-2"/>
        </w:rPr>
        <w:t>i</w:t>
      </w:r>
      <w:r>
        <w:t>n</w:t>
      </w:r>
      <w:r>
        <w:rPr>
          <w:spacing w:val="15"/>
        </w:rPr>
        <w:t xml:space="preserve"> </w:t>
      </w:r>
      <w:r>
        <w:rPr>
          <w:spacing w:val="2"/>
        </w:rPr>
        <w:t>t</w:t>
      </w:r>
      <w:r>
        <w:rPr>
          <w:spacing w:val="-1"/>
        </w:rPr>
        <w:t>h</w:t>
      </w:r>
      <w:r>
        <w:t>e</w:t>
      </w:r>
      <w:r>
        <w:rPr>
          <w:spacing w:val="15"/>
        </w:rPr>
        <w:t xml:space="preserve"> </w:t>
      </w:r>
      <w:r>
        <w:rPr>
          <w:spacing w:val="2"/>
        </w:rPr>
        <w:t>f</w:t>
      </w:r>
      <w:r>
        <w:rPr>
          <w:spacing w:val="-2"/>
        </w:rPr>
        <w:t>i</w:t>
      </w:r>
      <w:r>
        <w:rPr>
          <w:spacing w:val="-1"/>
        </w:rPr>
        <w:t>nan</w:t>
      </w:r>
      <w:r>
        <w:rPr>
          <w:spacing w:val="3"/>
        </w:rPr>
        <w:t>c</w:t>
      </w:r>
      <w:r>
        <w:rPr>
          <w:spacing w:val="-2"/>
        </w:rPr>
        <w:t>i</w:t>
      </w:r>
      <w:r>
        <w:rPr>
          <w:spacing w:val="2"/>
        </w:rPr>
        <w:t>a</w:t>
      </w:r>
      <w:r>
        <w:t>l</w:t>
      </w:r>
      <w:r>
        <w:rPr>
          <w:spacing w:val="15"/>
        </w:rPr>
        <w:t xml:space="preserve"> </w:t>
      </w:r>
      <w:r>
        <w:rPr>
          <w:spacing w:val="1"/>
        </w:rPr>
        <w:t>s</w:t>
      </w:r>
      <w:r>
        <w:rPr>
          <w:spacing w:val="-1"/>
        </w:rPr>
        <w:t>tate</w:t>
      </w:r>
      <w:r>
        <w:rPr>
          <w:spacing w:val="4"/>
        </w:rPr>
        <w:t>m</w:t>
      </w:r>
      <w:r>
        <w:rPr>
          <w:spacing w:val="-1"/>
        </w:rPr>
        <w:t>ent</w:t>
      </w:r>
      <w:r>
        <w:t>s</w:t>
      </w:r>
      <w:r>
        <w:rPr>
          <w:spacing w:val="16"/>
        </w:rPr>
        <w:t xml:space="preserve"> </w:t>
      </w:r>
      <w:r>
        <w:rPr>
          <w:spacing w:val="-1"/>
        </w:rPr>
        <w:t>a</w:t>
      </w:r>
      <w:r>
        <w:t>t</w:t>
      </w:r>
      <w:r>
        <w:rPr>
          <w:spacing w:val="18"/>
        </w:rPr>
        <w:t xml:space="preserve"> </w:t>
      </w:r>
      <w:r>
        <w:rPr>
          <w:spacing w:val="-1"/>
        </w:rPr>
        <w:t>ba</w:t>
      </w:r>
      <w:r>
        <w:rPr>
          <w:spacing w:val="1"/>
        </w:rPr>
        <w:t>l</w:t>
      </w:r>
      <w:r>
        <w:rPr>
          <w:spacing w:val="-1"/>
        </w:rPr>
        <w:t>an</w:t>
      </w:r>
      <w:r>
        <w:rPr>
          <w:spacing w:val="1"/>
        </w:rPr>
        <w:t>c</w:t>
      </w:r>
      <w:r>
        <w:t>e</w:t>
      </w:r>
      <w:r>
        <w:rPr>
          <w:w w:val="99"/>
        </w:rPr>
        <w:t xml:space="preserve"> </w:t>
      </w:r>
      <w:r>
        <w:rPr>
          <w:spacing w:val="-1"/>
        </w:rPr>
        <w:t>date</w:t>
      </w:r>
      <w:r>
        <w:t>.</w:t>
      </w:r>
    </w:p>
    <w:p w14:paraId="02DF8D8D" w14:textId="77777777" w:rsidR="008F68B8" w:rsidRPr="00EE4C04" w:rsidRDefault="008F68B8" w:rsidP="00EE4C04">
      <w:pPr>
        <w:pStyle w:val="Heading2"/>
        <w:ind w:left="993"/>
      </w:pPr>
      <w:bookmarkStart w:id="53" w:name="_TOC_250026"/>
      <w:bookmarkStart w:id="54" w:name="_Toc473729231"/>
      <w:r>
        <w:rPr>
          <w:spacing w:val="1"/>
        </w:rPr>
        <w:t>W</w:t>
      </w:r>
      <w:r>
        <w:t>hat</w:t>
      </w:r>
      <w:r>
        <w:rPr>
          <w:spacing w:val="-9"/>
        </w:rPr>
        <w:t xml:space="preserve"> </w:t>
      </w:r>
      <w:r>
        <w:rPr>
          <w:spacing w:val="2"/>
        </w:rPr>
        <w:t>t</w:t>
      </w:r>
      <w:r>
        <w:rPr>
          <w:spacing w:val="-5"/>
        </w:rPr>
        <w:t>y</w:t>
      </w:r>
      <w:r>
        <w:t>pes</w:t>
      </w:r>
      <w:r>
        <w:rPr>
          <w:spacing w:val="-7"/>
        </w:rPr>
        <w:t xml:space="preserve"> </w:t>
      </w:r>
      <w:r>
        <w:t>of</w:t>
      </w:r>
      <w:r>
        <w:rPr>
          <w:spacing w:val="-9"/>
        </w:rPr>
        <w:t xml:space="preserve"> </w:t>
      </w:r>
      <w:r>
        <w:rPr>
          <w:spacing w:val="2"/>
        </w:rPr>
        <w:t>g</w:t>
      </w:r>
      <w:r>
        <w:rPr>
          <w:spacing w:val="1"/>
        </w:rPr>
        <w:t>r</w:t>
      </w:r>
      <w:r>
        <w:t>ants</w:t>
      </w:r>
      <w:r>
        <w:rPr>
          <w:spacing w:val="-7"/>
        </w:rPr>
        <w:t xml:space="preserve"> </w:t>
      </w:r>
      <w:r>
        <w:t>a</w:t>
      </w:r>
      <w:r>
        <w:rPr>
          <w:spacing w:val="-1"/>
        </w:rPr>
        <w:t>r</w:t>
      </w:r>
      <w:r>
        <w:t>e</w:t>
      </w:r>
      <w:r>
        <w:rPr>
          <w:spacing w:val="-9"/>
        </w:rPr>
        <w:t xml:space="preserve"> </w:t>
      </w:r>
      <w:r>
        <w:t>th</w:t>
      </w:r>
      <w:r>
        <w:rPr>
          <w:spacing w:val="2"/>
        </w:rPr>
        <w:t>e</w:t>
      </w:r>
      <w:r>
        <w:rPr>
          <w:spacing w:val="-1"/>
        </w:rPr>
        <w:t>r</w:t>
      </w:r>
      <w:r>
        <w:t>e?</w:t>
      </w:r>
      <w:bookmarkEnd w:id="53"/>
      <w:bookmarkEnd w:id="54"/>
    </w:p>
    <w:p w14:paraId="02DF8D8E" w14:textId="77777777" w:rsidR="008F68B8" w:rsidRDefault="008F68B8" w:rsidP="00BB12E1">
      <w:pPr>
        <w:pStyle w:val="BodyText"/>
        <w:tabs>
          <w:tab w:val="left" w:pos="0"/>
        </w:tabs>
        <w:spacing w:line="272" w:lineRule="auto"/>
        <w:ind w:left="993" w:right="-11" w:hanging="4"/>
        <w:jc w:val="both"/>
      </w:pPr>
      <w:r>
        <w:rPr>
          <w:spacing w:val="-1"/>
        </w:rPr>
        <w:t>In</w:t>
      </w:r>
      <w:r>
        <w:rPr>
          <w:spacing w:val="-2"/>
        </w:rPr>
        <w:t>i</w:t>
      </w:r>
      <w:r>
        <w:rPr>
          <w:spacing w:val="2"/>
        </w:rPr>
        <w:t>t</w:t>
      </w:r>
      <w:r>
        <w:rPr>
          <w:spacing w:val="-2"/>
        </w:rPr>
        <w:t>i</w:t>
      </w:r>
      <w:r>
        <w:rPr>
          <w:spacing w:val="2"/>
        </w:rPr>
        <w:t>a</w:t>
      </w:r>
      <w:r>
        <w:rPr>
          <w:spacing w:val="-2"/>
        </w:rPr>
        <w:t>l</w:t>
      </w:r>
      <w:r>
        <w:rPr>
          <w:spacing w:val="3"/>
        </w:rPr>
        <w:t>l</w:t>
      </w:r>
      <w:r>
        <w:rPr>
          <w:spacing w:val="-5"/>
        </w:rPr>
        <w:t>y</w:t>
      </w:r>
      <w:r>
        <w:t>,</w:t>
      </w:r>
      <w:r>
        <w:rPr>
          <w:spacing w:val="44"/>
        </w:rPr>
        <w:t xml:space="preserve"> </w:t>
      </w:r>
      <w:r>
        <w:t>c</w:t>
      </w:r>
      <w:r>
        <w:rPr>
          <w:spacing w:val="2"/>
        </w:rPr>
        <w:t>o</w:t>
      </w:r>
      <w:r>
        <w:rPr>
          <w:spacing w:val="-1"/>
        </w:rPr>
        <w:t>un</w:t>
      </w:r>
      <w:r>
        <w:rPr>
          <w:spacing w:val="1"/>
        </w:rPr>
        <w:t>ci</w:t>
      </w:r>
      <w:r>
        <w:rPr>
          <w:spacing w:val="-2"/>
        </w:rPr>
        <w:t>l</w:t>
      </w:r>
      <w:r>
        <w:t>s</w:t>
      </w:r>
      <w:r>
        <w:rPr>
          <w:spacing w:val="46"/>
        </w:rPr>
        <w:t xml:space="preserve"> </w:t>
      </w:r>
      <w:r>
        <w:rPr>
          <w:spacing w:val="-1"/>
        </w:rPr>
        <w:t>ne</w:t>
      </w:r>
      <w:r>
        <w:rPr>
          <w:spacing w:val="2"/>
        </w:rPr>
        <w:t>e</w:t>
      </w:r>
      <w:r>
        <w:t>d</w:t>
      </w:r>
      <w:r>
        <w:rPr>
          <w:spacing w:val="44"/>
        </w:rPr>
        <w:t xml:space="preserve"> </w:t>
      </w:r>
      <w:r>
        <w:rPr>
          <w:spacing w:val="-1"/>
        </w:rPr>
        <w:t>t</w:t>
      </w:r>
      <w:r>
        <w:t>o</w:t>
      </w:r>
      <w:r>
        <w:rPr>
          <w:spacing w:val="47"/>
        </w:rPr>
        <w:t xml:space="preserve"> </w:t>
      </w:r>
      <w:r>
        <w:rPr>
          <w:spacing w:val="1"/>
        </w:rPr>
        <w:t>c</w:t>
      </w:r>
      <w:r>
        <w:rPr>
          <w:spacing w:val="-1"/>
        </w:rPr>
        <w:t>on</w:t>
      </w:r>
      <w:r>
        <w:rPr>
          <w:spacing w:val="1"/>
        </w:rPr>
        <w:t>s</w:t>
      </w:r>
      <w:r>
        <w:rPr>
          <w:spacing w:val="-2"/>
        </w:rPr>
        <w:t>i</w:t>
      </w:r>
      <w:r>
        <w:rPr>
          <w:spacing w:val="-1"/>
        </w:rPr>
        <w:t>de</w:t>
      </w:r>
      <w:r>
        <w:t>r</w:t>
      </w:r>
      <w:r>
        <w:rPr>
          <w:spacing w:val="47"/>
        </w:rPr>
        <w:t xml:space="preserve"> </w:t>
      </w:r>
      <w:r>
        <w:rPr>
          <w:spacing w:val="-3"/>
        </w:rPr>
        <w:t>w</w:t>
      </w:r>
      <w:r>
        <w:rPr>
          <w:spacing w:val="2"/>
        </w:rPr>
        <w:t>h</w:t>
      </w:r>
      <w:r>
        <w:rPr>
          <w:spacing w:val="-1"/>
        </w:rPr>
        <w:t>et</w:t>
      </w:r>
      <w:r>
        <w:rPr>
          <w:spacing w:val="2"/>
        </w:rPr>
        <w:t>h</w:t>
      </w:r>
      <w:r>
        <w:rPr>
          <w:spacing w:val="-1"/>
        </w:rPr>
        <w:t>e</w:t>
      </w:r>
      <w:r>
        <w:t>r</w:t>
      </w:r>
      <w:r>
        <w:rPr>
          <w:spacing w:val="46"/>
        </w:rPr>
        <w:t xml:space="preserve"> </w:t>
      </w:r>
      <w:r>
        <w:rPr>
          <w:spacing w:val="-1"/>
        </w:rPr>
        <w:t>g</w:t>
      </w:r>
      <w:r>
        <w:t>r</w:t>
      </w:r>
      <w:r>
        <w:rPr>
          <w:spacing w:val="-1"/>
        </w:rPr>
        <w:t>an</w:t>
      </w:r>
      <w:r>
        <w:t>t</w:t>
      </w:r>
      <w:r>
        <w:rPr>
          <w:spacing w:val="45"/>
        </w:rPr>
        <w:t xml:space="preserve"> </w:t>
      </w:r>
      <w:r>
        <w:rPr>
          <w:spacing w:val="2"/>
        </w:rPr>
        <w:t>f</w:t>
      </w:r>
      <w:r>
        <w:rPr>
          <w:spacing w:val="-1"/>
        </w:rPr>
        <w:t>un</w:t>
      </w:r>
      <w:r>
        <w:rPr>
          <w:spacing w:val="2"/>
        </w:rPr>
        <w:t>d</w:t>
      </w:r>
      <w:r>
        <w:rPr>
          <w:spacing w:val="-2"/>
        </w:rPr>
        <w:t>i</w:t>
      </w:r>
      <w:r>
        <w:rPr>
          <w:spacing w:val="-1"/>
        </w:rPr>
        <w:t>n</w:t>
      </w:r>
      <w:r>
        <w:t>g</w:t>
      </w:r>
      <w:r>
        <w:rPr>
          <w:spacing w:val="44"/>
        </w:rPr>
        <w:t xml:space="preserve"> </w:t>
      </w:r>
      <w:r>
        <w:t>r</w:t>
      </w:r>
      <w:r>
        <w:rPr>
          <w:spacing w:val="-1"/>
        </w:rPr>
        <w:t>e</w:t>
      </w:r>
      <w:r>
        <w:rPr>
          <w:spacing w:val="1"/>
        </w:rPr>
        <w:t>c</w:t>
      </w:r>
      <w:r>
        <w:rPr>
          <w:spacing w:val="2"/>
        </w:rPr>
        <w:t>e</w:t>
      </w:r>
      <w:r>
        <w:rPr>
          <w:spacing w:val="1"/>
        </w:rPr>
        <w:t>i</w:t>
      </w:r>
      <w:r>
        <w:rPr>
          <w:spacing w:val="-2"/>
        </w:rPr>
        <w:t>v</w:t>
      </w:r>
      <w:r>
        <w:rPr>
          <w:spacing w:val="-1"/>
        </w:rPr>
        <w:t>e</w:t>
      </w:r>
      <w:r>
        <w:t>d</w:t>
      </w:r>
      <w:r>
        <w:rPr>
          <w:spacing w:val="47"/>
        </w:rPr>
        <w:t xml:space="preserve"> </w:t>
      </w:r>
      <w:r>
        <w:rPr>
          <w:spacing w:val="-2"/>
        </w:rPr>
        <w:t>i</w:t>
      </w:r>
      <w:r>
        <w:t>s</w:t>
      </w:r>
      <w:r>
        <w:rPr>
          <w:spacing w:val="45"/>
        </w:rPr>
        <w:t xml:space="preserve"> </w:t>
      </w:r>
      <w:r>
        <w:rPr>
          <w:spacing w:val="-1"/>
        </w:rPr>
        <w:t>dee</w:t>
      </w:r>
      <w:r>
        <w:rPr>
          <w:spacing w:val="4"/>
        </w:rPr>
        <w:t>m</w:t>
      </w:r>
      <w:r>
        <w:rPr>
          <w:spacing w:val="-1"/>
        </w:rPr>
        <w:t>e</w:t>
      </w:r>
      <w:r>
        <w:t>d</w:t>
      </w:r>
      <w:r>
        <w:rPr>
          <w:spacing w:val="45"/>
        </w:rPr>
        <w:t xml:space="preserve"> </w:t>
      </w:r>
      <w:r>
        <w:t>a</w:t>
      </w:r>
      <w:r>
        <w:rPr>
          <w:spacing w:val="45"/>
        </w:rPr>
        <w:t xml:space="preserve"> </w:t>
      </w:r>
      <w:r>
        <w:t>r</w:t>
      </w:r>
      <w:r>
        <w:rPr>
          <w:spacing w:val="-1"/>
        </w:rPr>
        <w:t>e</w:t>
      </w:r>
      <w:r>
        <w:rPr>
          <w:spacing w:val="1"/>
        </w:rPr>
        <w:t>c</w:t>
      </w:r>
      <w:r>
        <w:rPr>
          <w:spacing w:val="-2"/>
        </w:rPr>
        <w:t>i</w:t>
      </w:r>
      <w:r>
        <w:rPr>
          <w:spacing w:val="-1"/>
        </w:rPr>
        <w:t>p</w:t>
      </w:r>
      <w:r>
        <w:t>r</w:t>
      </w:r>
      <w:r>
        <w:rPr>
          <w:spacing w:val="-1"/>
        </w:rPr>
        <w:t>o</w:t>
      </w:r>
      <w:r>
        <w:rPr>
          <w:spacing w:val="1"/>
        </w:rPr>
        <w:t>c</w:t>
      </w:r>
      <w:r>
        <w:rPr>
          <w:spacing w:val="2"/>
        </w:rPr>
        <w:t>a</w:t>
      </w:r>
      <w:r>
        <w:t>l</w:t>
      </w:r>
      <w:r>
        <w:rPr>
          <w:spacing w:val="43"/>
        </w:rPr>
        <w:t xml:space="preserve"> </w:t>
      </w:r>
      <w:r>
        <w:rPr>
          <w:spacing w:val="-1"/>
        </w:rPr>
        <w:t>t</w:t>
      </w:r>
      <w:r>
        <w:t>r</w:t>
      </w:r>
      <w:r>
        <w:rPr>
          <w:spacing w:val="-1"/>
        </w:rPr>
        <w:t>an</w:t>
      </w:r>
      <w:r>
        <w:rPr>
          <w:spacing w:val="1"/>
        </w:rPr>
        <w:t>s</w:t>
      </w:r>
      <w:r>
        <w:rPr>
          <w:spacing w:val="2"/>
        </w:rPr>
        <w:t>f</w:t>
      </w:r>
      <w:r>
        <w:rPr>
          <w:spacing w:val="-1"/>
        </w:rPr>
        <w:t>e</w:t>
      </w:r>
      <w:r>
        <w:t>r</w:t>
      </w:r>
      <w:r>
        <w:rPr>
          <w:spacing w:val="46"/>
        </w:rPr>
        <w:t xml:space="preserve"> </w:t>
      </w:r>
      <w:r>
        <w:rPr>
          <w:spacing w:val="-1"/>
        </w:rPr>
        <w:t>o</w:t>
      </w:r>
      <w:r>
        <w:t>r</w:t>
      </w:r>
      <w:r>
        <w:rPr>
          <w:spacing w:val="45"/>
        </w:rPr>
        <w:t xml:space="preserve"> </w:t>
      </w:r>
      <w:r>
        <w:t>a</w:t>
      </w:r>
      <w:r>
        <w:rPr>
          <w:spacing w:val="45"/>
        </w:rPr>
        <w:t xml:space="preserve"> </w:t>
      </w:r>
      <w:r>
        <w:rPr>
          <w:spacing w:val="-1"/>
        </w:rPr>
        <w:t>non</w:t>
      </w:r>
      <w:r>
        <w:t>-</w:t>
      </w:r>
      <w:r>
        <w:rPr>
          <w:w w:val="99"/>
        </w:rPr>
        <w:t xml:space="preserve"> </w:t>
      </w:r>
      <w:r>
        <w:t>r</w:t>
      </w:r>
      <w:r>
        <w:rPr>
          <w:spacing w:val="-1"/>
        </w:rPr>
        <w:t>e</w:t>
      </w:r>
      <w:r>
        <w:rPr>
          <w:spacing w:val="1"/>
        </w:rPr>
        <w:t>c</w:t>
      </w:r>
      <w:r>
        <w:rPr>
          <w:spacing w:val="-2"/>
        </w:rPr>
        <w:t>i</w:t>
      </w:r>
      <w:r>
        <w:rPr>
          <w:spacing w:val="-1"/>
        </w:rPr>
        <w:t>p</w:t>
      </w:r>
      <w:r>
        <w:t>r</w:t>
      </w:r>
      <w:r>
        <w:rPr>
          <w:spacing w:val="-1"/>
        </w:rPr>
        <w:t>o</w:t>
      </w:r>
      <w:r>
        <w:rPr>
          <w:spacing w:val="1"/>
        </w:rPr>
        <w:t>c</w:t>
      </w:r>
      <w:r>
        <w:rPr>
          <w:spacing w:val="-1"/>
        </w:rPr>
        <w:t>a</w:t>
      </w:r>
      <w:r>
        <w:t>l</w:t>
      </w:r>
      <w:r>
        <w:rPr>
          <w:spacing w:val="-7"/>
        </w:rPr>
        <w:t xml:space="preserve"> </w:t>
      </w:r>
      <w:r>
        <w:rPr>
          <w:spacing w:val="-1"/>
        </w:rPr>
        <w:t>t</w:t>
      </w:r>
      <w:r>
        <w:t>r</w:t>
      </w:r>
      <w:r>
        <w:rPr>
          <w:spacing w:val="-1"/>
        </w:rPr>
        <w:t>an</w:t>
      </w:r>
      <w:r>
        <w:rPr>
          <w:spacing w:val="1"/>
        </w:rPr>
        <w:t>s</w:t>
      </w:r>
      <w:r>
        <w:rPr>
          <w:spacing w:val="2"/>
        </w:rPr>
        <w:t>f</w:t>
      </w:r>
      <w:r>
        <w:rPr>
          <w:spacing w:val="-1"/>
        </w:rPr>
        <w:t>e</w:t>
      </w:r>
      <w:r>
        <w:t>r</w:t>
      </w:r>
      <w:r>
        <w:rPr>
          <w:spacing w:val="-7"/>
        </w:rPr>
        <w:t xml:space="preserve"> </w:t>
      </w:r>
      <w:r>
        <w:rPr>
          <w:spacing w:val="-1"/>
        </w:rPr>
        <w:t>be</w:t>
      </w:r>
      <w:r>
        <w:rPr>
          <w:spacing w:val="2"/>
        </w:rPr>
        <w:t>t</w:t>
      </w:r>
      <w:r>
        <w:t>w</w:t>
      </w:r>
      <w:r>
        <w:rPr>
          <w:spacing w:val="-1"/>
        </w:rPr>
        <w:t>ee</w:t>
      </w:r>
      <w:r>
        <w:t>n</w:t>
      </w:r>
      <w:r>
        <w:rPr>
          <w:spacing w:val="-6"/>
        </w:rPr>
        <w:t xml:space="preserve"> </w:t>
      </w:r>
      <w:r>
        <w:rPr>
          <w:spacing w:val="-1"/>
        </w:rPr>
        <w:t>th</w:t>
      </w:r>
      <w:r>
        <w:t>e</w:t>
      </w:r>
      <w:r>
        <w:rPr>
          <w:spacing w:val="-8"/>
        </w:rPr>
        <w:t xml:space="preserve"> </w:t>
      </w:r>
      <w:r>
        <w:rPr>
          <w:spacing w:val="2"/>
        </w:rPr>
        <w:t>c</w:t>
      </w:r>
      <w:r>
        <w:rPr>
          <w:spacing w:val="-1"/>
        </w:rPr>
        <w:t>oun</w:t>
      </w:r>
      <w:r>
        <w:rPr>
          <w:spacing w:val="3"/>
        </w:rPr>
        <w:t>c</w:t>
      </w:r>
      <w:r>
        <w:rPr>
          <w:spacing w:val="-2"/>
        </w:rPr>
        <w:t>i</w:t>
      </w:r>
      <w:r>
        <w:t>l</w:t>
      </w:r>
      <w:r>
        <w:rPr>
          <w:spacing w:val="-6"/>
        </w:rPr>
        <w:t xml:space="preserve"> </w:t>
      </w:r>
      <w:r>
        <w:rPr>
          <w:spacing w:val="-1"/>
        </w:rPr>
        <w:t>an</w:t>
      </w:r>
      <w:r>
        <w:t>d</w:t>
      </w:r>
      <w:r>
        <w:rPr>
          <w:spacing w:val="-6"/>
        </w:rPr>
        <w:t xml:space="preserve"> </w:t>
      </w:r>
      <w:r>
        <w:rPr>
          <w:spacing w:val="-1"/>
        </w:rPr>
        <w:t>th</w:t>
      </w:r>
      <w:r>
        <w:t>e</w:t>
      </w:r>
      <w:r>
        <w:rPr>
          <w:spacing w:val="-6"/>
        </w:rPr>
        <w:t xml:space="preserve"> </w:t>
      </w:r>
      <w:r>
        <w:rPr>
          <w:spacing w:val="-1"/>
        </w:rPr>
        <w:t>g</w:t>
      </w:r>
      <w:r>
        <w:t>r</w:t>
      </w:r>
      <w:r>
        <w:rPr>
          <w:spacing w:val="-1"/>
        </w:rPr>
        <w:t>an</w:t>
      </w:r>
      <w:r>
        <w:rPr>
          <w:spacing w:val="2"/>
        </w:rPr>
        <w:t>to</w:t>
      </w:r>
      <w:r>
        <w:t>r</w:t>
      </w:r>
      <w:r>
        <w:rPr>
          <w:spacing w:val="-7"/>
        </w:rPr>
        <w:t xml:space="preserve"> </w:t>
      </w:r>
      <w:r>
        <w:t>(</w:t>
      </w:r>
      <w:r>
        <w:rPr>
          <w:spacing w:val="-2"/>
        </w:rPr>
        <w:t>i</w:t>
      </w:r>
      <w:r>
        <w:rPr>
          <w:spacing w:val="-1"/>
        </w:rPr>
        <w:t>.e</w:t>
      </w:r>
      <w:r>
        <w:t>.</w:t>
      </w:r>
      <w:r>
        <w:rPr>
          <w:spacing w:val="-8"/>
        </w:rPr>
        <w:t xml:space="preserve"> </w:t>
      </w:r>
      <w:r>
        <w:rPr>
          <w:spacing w:val="2"/>
        </w:rPr>
        <w:t>D</w:t>
      </w:r>
      <w:r>
        <w:rPr>
          <w:spacing w:val="-1"/>
        </w:rPr>
        <w:t>epa</w:t>
      </w:r>
      <w:r>
        <w:t>r</w:t>
      </w:r>
      <w:r>
        <w:rPr>
          <w:spacing w:val="-1"/>
        </w:rPr>
        <w:t>t</w:t>
      </w:r>
      <w:r>
        <w:rPr>
          <w:spacing w:val="4"/>
        </w:rPr>
        <w:t>m</w:t>
      </w:r>
      <w:r>
        <w:rPr>
          <w:spacing w:val="-1"/>
        </w:rPr>
        <w:t>en</w:t>
      </w:r>
      <w:r>
        <w:t>t</w:t>
      </w:r>
      <w:r>
        <w:rPr>
          <w:spacing w:val="-7"/>
        </w:rPr>
        <w:t xml:space="preserve"> </w:t>
      </w:r>
      <w:r>
        <w:rPr>
          <w:spacing w:val="-1"/>
        </w:rPr>
        <w:t>o</w:t>
      </w:r>
      <w:r>
        <w:t>f</w:t>
      </w:r>
      <w:r>
        <w:rPr>
          <w:spacing w:val="-6"/>
        </w:rPr>
        <w:t xml:space="preserve"> Environment, Land, Water and </w:t>
      </w:r>
      <w:r>
        <w:rPr>
          <w:spacing w:val="-1"/>
        </w:rPr>
        <w:t>P</w:t>
      </w:r>
      <w:r>
        <w:rPr>
          <w:spacing w:val="1"/>
        </w:rPr>
        <w:t>l</w:t>
      </w:r>
      <w:r>
        <w:rPr>
          <w:spacing w:val="-1"/>
        </w:rPr>
        <w:t>an</w:t>
      </w:r>
      <w:r>
        <w:rPr>
          <w:spacing w:val="2"/>
        </w:rPr>
        <w:t>n</w:t>
      </w:r>
      <w:r>
        <w:rPr>
          <w:spacing w:val="1"/>
        </w:rPr>
        <w:t>i</w:t>
      </w:r>
      <w:r>
        <w:rPr>
          <w:spacing w:val="-1"/>
        </w:rPr>
        <w:t>n</w:t>
      </w:r>
      <w:r>
        <w:t>g).</w:t>
      </w:r>
    </w:p>
    <w:p w14:paraId="02DF8D8F" w14:textId="77777777" w:rsidR="00663DA8" w:rsidRDefault="009712AC" w:rsidP="002933E5">
      <w:pPr>
        <w:pStyle w:val="BodyText"/>
        <w:tabs>
          <w:tab w:val="left" w:pos="0"/>
        </w:tabs>
        <w:spacing w:line="272" w:lineRule="auto"/>
        <w:ind w:left="993" w:right="-11" w:hanging="4"/>
        <w:jc w:val="both"/>
      </w:pPr>
      <w:r>
        <w:rPr>
          <w:noProof/>
          <w:lang w:eastAsia="en-AU"/>
        </w:rPr>
        <w:drawing>
          <wp:inline distT="0" distB="0" distL="0" distR="0" wp14:anchorId="02DF8F1A" wp14:editId="02DF8F1B">
            <wp:extent cx="5486400" cy="1137684"/>
            <wp:effectExtent l="0" t="19050" r="0" b="4381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02DF8D90" w14:textId="77777777" w:rsidR="002933E5" w:rsidRDefault="008F68B8" w:rsidP="002933E5">
      <w:pPr>
        <w:pStyle w:val="BodyText"/>
        <w:tabs>
          <w:tab w:val="left" w:pos="0"/>
        </w:tabs>
        <w:spacing w:line="271" w:lineRule="auto"/>
        <w:ind w:left="993" w:right="-11" w:hanging="4"/>
        <w:jc w:val="both"/>
      </w:pPr>
      <w:r>
        <w:t>A</w:t>
      </w:r>
      <w:r>
        <w:rPr>
          <w:spacing w:val="19"/>
        </w:rPr>
        <w:t xml:space="preserve"> </w:t>
      </w:r>
      <w:r>
        <w:rPr>
          <w:rFonts w:cs="Arial"/>
          <w:b/>
          <w:bCs/>
          <w:i/>
        </w:rPr>
        <w:t>non-</w:t>
      </w:r>
      <w:r>
        <w:rPr>
          <w:rFonts w:cs="Arial"/>
          <w:b/>
          <w:bCs/>
          <w:i/>
          <w:spacing w:val="-1"/>
        </w:rPr>
        <w:t>re</w:t>
      </w:r>
      <w:r>
        <w:rPr>
          <w:rFonts w:cs="Arial"/>
          <w:b/>
          <w:bCs/>
          <w:i/>
          <w:spacing w:val="2"/>
        </w:rPr>
        <w:t>c</w:t>
      </w:r>
      <w:r>
        <w:rPr>
          <w:rFonts w:cs="Arial"/>
          <w:b/>
          <w:bCs/>
          <w:i/>
          <w:spacing w:val="-1"/>
        </w:rPr>
        <w:t>i</w:t>
      </w:r>
      <w:r>
        <w:rPr>
          <w:rFonts w:cs="Arial"/>
          <w:b/>
          <w:bCs/>
          <w:i/>
        </w:rPr>
        <w:t>p</w:t>
      </w:r>
      <w:r>
        <w:rPr>
          <w:rFonts w:cs="Arial"/>
          <w:b/>
          <w:bCs/>
          <w:i/>
          <w:spacing w:val="-1"/>
        </w:rPr>
        <w:t>r</w:t>
      </w:r>
      <w:r>
        <w:rPr>
          <w:rFonts w:cs="Arial"/>
          <w:b/>
          <w:bCs/>
          <w:i/>
        </w:rPr>
        <w:t>o</w:t>
      </w:r>
      <w:r>
        <w:rPr>
          <w:rFonts w:cs="Arial"/>
          <w:b/>
          <w:bCs/>
          <w:i/>
          <w:spacing w:val="2"/>
        </w:rPr>
        <w:t>c</w:t>
      </w:r>
      <w:r>
        <w:rPr>
          <w:rFonts w:cs="Arial"/>
          <w:b/>
          <w:bCs/>
          <w:i/>
          <w:spacing w:val="-1"/>
        </w:rPr>
        <w:t>a</w:t>
      </w:r>
      <w:r>
        <w:rPr>
          <w:rFonts w:cs="Arial"/>
          <w:b/>
          <w:bCs/>
          <w:i/>
        </w:rPr>
        <w:t>l</w:t>
      </w:r>
      <w:r>
        <w:rPr>
          <w:rFonts w:cs="Arial"/>
          <w:b/>
          <w:bCs/>
          <w:i/>
          <w:spacing w:val="20"/>
        </w:rPr>
        <w:t xml:space="preserve"> </w:t>
      </w:r>
      <w:r>
        <w:rPr>
          <w:rFonts w:cs="Arial"/>
          <w:b/>
          <w:bCs/>
          <w:i/>
        </w:rPr>
        <w:t>t</w:t>
      </w:r>
      <w:r>
        <w:rPr>
          <w:rFonts w:cs="Arial"/>
          <w:b/>
          <w:bCs/>
          <w:i/>
          <w:spacing w:val="-1"/>
        </w:rPr>
        <w:t>ra</w:t>
      </w:r>
      <w:r>
        <w:rPr>
          <w:rFonts w:cs="Arial"/>
          <w:b/>
          <w:bCs/>
          <w:i/>
          <w:spacing w:val="3"/>
        </w:rPr>
        <w:t>n</w:t>
      </w:r>
      <w:r>
        <w:rPr>
          <w:rFonts w:cs="Arial"/>
          <w:b/>
          <w:bCs/>
          <w:i/>
          <w:spacing w:val="-1"/>
        </w:rPr>
        <w:t>s</w:t>
      </w:r>
      <w:r>
        <w:rPr>
          <w:rFonts w:cs="Arial"/>
          <w:b/>
          <w:bCs/>
          <w:i/>
        </w:rPr>
        <w:t>f</w:t>
      </w:r>
      <w:r>
        <w:rPr>
          <w:rFonts w:cs="Arial"/>
          <w:b/>
          <w:bCs/>
          <w:i/>
          <w:spacing w:val="-1"/>
        </w:rPr>
        <w:t>e</w:t>
      </w:r>
      <w:r>
        <w:rPr>
          <w:rFonts w:cs="Arial"/>
          <w:b/>
          <w:bCs/>
          <w:i/>
        </w:rPr>
        <w:t>r</w:t>
      </w:r>
      <w:r>
        <w:rPr>
          <w:rFonts w:cs="Arial"/>
          <w:b/>
          <w:bCs/>
          <w:i/>
          <w:spacing w:val="21"/>
        </w:rPr>
        <w:t xml:space="preserve"> </w:t>
      </w:r>
      <w:r>
        <w:rPr>
          <w:spacing w:val="-2"/>
        </w:rPr>
        <w:t>i</w:t>
      </w:r>
      <w:r>
        <w:rPr>
          <w:spacing w:val="2"/>
        </w:rPr>
        <w:t>n</w:t>
      </w:r>
      <w:r>
        <w:rPr>
          <w:spacing w:val="-2"/>
        </w:rPr>
        <w:t>v</w:t>
      </w:r>
      <w:r>
        <w:rPr>
          <w:spacing w:val="2"/>
        </w:rPr>
        <w:t>o</w:t>
      </w:r>
      <w:r>
        <w:rPr>
          <w:spacing w:val="-2"/>
        </w:rPr>
        <w:t>l</w:t>
      </w:r>
      <w:r>
        <w:rPr>
          <w:spacing w:val="1"/>
        </w:rPr>
        <w:t>v</w:t>
      </w:r>
      <w:r>
        <w:rPr>
          <w:spacing w:val="-1"/>
        </w:rPr>
        <w:t>e</w:t>
      </w:r>
      <w:r>
        <w:t>s</w:t>
      </w:r>
      <w:r>
        <w:rPr>
          <w:spacing w:val="22"/>
        </w:rPr>
        <w:t xml:space="preserve"> </w:t>
      </w:r>
      <w:r>
        <w:t>a</w:t>
      </w:r>
      <w:r>
        <w:rPr>
          <w:spacing w:val="19"/>
        </w:rPr>
        <w:t xml:space="preserve"> </w:t>
      </w:r>
      <w:r>
        <w:rPr>
          <w:spacing w:val="-1"/>
        </w:rPr>
        <w:t>t</w:t>
      </w:r>
      <w:r>
        <w:t>r</w:t>
      </w:r>
      <w:r>
        <w:rPr>
          <w:spacing w:val="2"/>
        </w:rPr>
        <w:t>a</w:t>
      </w:r>
      <w:r>
        <w:rPr>
          <w:spacing w:val="-1"/>
        </w:rPr>
        <w:t>n</w:t>
      </w:r>
      <w:r>
        <w:rPr>
          <w:spacing w:val="1"/>
        </w:rPr>
        <w:t>s</w:t>
      </w:r>
      <w:r>
        <w:rPr>
          <w:spacing w:val="2"/>
        </w:rPr>
        <w:t>f</w:t>
      </w:r>
      <w:r>
        <w:rPr>
          <w:spacing w:val="-1"/>
        </w:rPr>
        <w:t>e</w:t>
      </w:r>
      <w:r>
        <w:t>r</w:t>
      </w:r>
      <w:r>
        <w:rPr>
          <w:spacing w:val="21"/>
        </w:rPr>
        <w:t xml:space="preserve"> </w:t>
      </w:r>
      <w:r>
        <w:t>w</w:t>
      </w:r>
      <w:r>
        <w:rPr>
          <w:spacing w:val="-1"/>
        </w:rPr>
        <w:t>he</w:t>
      </w:r>
      <w:r>
        <w:t>re</w:t>
      </w:r>
      <w:r>
        <w:rPr>
          <w:spacing w:val="22"/>
        </w:rPr>
        <w:t xml:space="preserve"> </w:t>
      </w:r>
      <w:r>
        <w:rPr>
          <w:spacing w:val="-1"/>
        </w:rPr>
        <w:t>th</w:t>
      </w:r>
      <w:r>
        <w:t>e</w:t>
      </w:r>
      <w:r>
        <w:rPr>
          <w:spacing w:val="22"/>
        </w:rPr>
        <w:t xml:space="preserve"> </w:t>
      </w:r>
      <w:r>
        <w:t>c</w:t>
      </w:r>
      <w:r>
        <w:rPr>
          <w:spacing w:val="-1"/>
        </w:rPr>
        <w:t>o</w:t>
      </w:r>
      <w:r>
        <w:rPr>
          <w:spacing w:val="2"/>
        </w:rPr>
        <w:t>u</w:t>
      </w:r>
      <w:r>
        <w:rPr>
          <w:spacing w:val="-1"/>
        </w:rPr>
        <w:t>n</w:t>
      </w:r>
      <w:r>
        <w:rPr>
          <w:spacing w:val="1"/>
        </w:rPr>
        <w:t>c</w:t>
      </w:r>
      <w:r>
        <w:rPr>
          <w:spacing w:val="-2"/>
        </w:rPr>
        <w:t>i</w:t>
      </w:r>
      <w:r>
        <w:t>l</w:t>
      </w:r>
      <w:r>
        <w:rPr>
          <w:spacing w:val="21"/>
        </w:rPr>
        <w:t xml:space="preserve"> </w:t>
      </w:r>
      <w:r>
        <w:t>r</w:t>
      </w:r>
      <w:r>
        <w:rPr>
          <w:spacing w:val="-1"/>
        </w:rPr>
        <w:t>e</w:t>
      </w:r>
      <w:r>
        <w:rPr>
          <w:spacing w:val="1"/>
        </w:rPr>
        <w:t>c</w:t>
      </w:r>
      <w:r>
        <w:rPr>
          <w:spacing w:val="-1"/>
        </w:rPr>
        <w:t>e</w:t>
      </w:r>
      <w:r>
        <w:rPr>
          <w:spacing w:val="1"/>
        </w:rPr>
        <w:t>i</w:t>
      </w:r>
      <w:r>
        <w:rPr>
          <w:spacing w:val="-2"/>
        </w:rPr>
        <w:t>v</w:t>
      </w:r>
      <w:r>
        <w:rPr>
          <w:spacing w:val="-1"/>
        </w:rPr>
        <w:t>e</w:t>
      </w:r>
      <w:r>
        <w:t>s</w:t>
      </w:r>
      <w:r>
        <w:rPr>
          <w:spacing w:val="21"/>
        </w:rPr>
        <w:t xml:space="preserve"> </w:t>
      </w:r>
      <w:r>
        <w:rPr>
          <w:spacing w:val="-1"/>
        </w:rPr>
        <w:t>a</w:t>
      </w:r>
      <w:r>
        <w:rPr>
          <w:spacing w:val="1"/>
        </w:rPr>
        <w:t>ss</w:t>
      </w:r>
      <w:r>
        <w:rPr>
          <w:spacing w:val="2"/>
        </w:rPr>
        <w:t>e</w:t>
      </w:r>
      <w:r>
        <w:rPr>
          <w:spacing w:val="-1"/>
        </w:rPr>
        <w:t>t</w:t>
      </w:r>
      <w:r>
        <w:t>s</w:t>
      </w:r>
      <w:r>
        <w:rPr>
          <w:spacing w:val="22"/>
        </w:rPr>
        <w:t xml:space="preserve"> </w:t>
      </w:r>
      <w:r>
        <w:t>(</w:t>
      </w:r>
      <w:r>
        <w:rPr>
          <w:spacing w:val="1"/>
        </w:rPr>
        <w:t>s</w:t>
      </w:r>
      <w:r>
        <w:rPr>
          <w:spacing w:val="-1"/>
        </w:rPr>
        <w:t>u</w:t>
      </w:r>
      <w:r>
        <w:rPr>
          <w:spacing w:val="1"/>
        </w:rPr>
        <w:t>c</w:t>
      </w:r>
      <w:r>
        <w:t>h</w:t>
      </w:r>
      <w:r>
        <w:rPr>
          <w:spacing w:val="19"/>
        </w:rPr>
        <w:t xml:space="preserve"> </w:t>
      </w:r>
      <w:r>
        <w:rPr>
          <w:spacing w:val="-1"/>
        </w:rPr>
        <w:t>a</w:t>
      </w:r>
      <w:r>
        <w:t>s</w:t>
      </w:r>
      <w:r>
        <w:rPr>
          <w:spacing w:val="22"/>
        </w:rPr>
        <w:t xml:space="preserve"> </w:t>
      </w:r>
      <w:r>
        <w:rPr>
          <w:spacing w:val="1"/>
        </w:rPr>
        <w:t>c</w:t>
      </w:r>
      <w:r>
        <w:rPr>
          <w:spacing w:val="-1"/>
        </w:rPr>
        <w:t>a</w:t>
      </w:r>
      <w:r>
        <w:rPr>
          <w:spacing w:val="1"/>
        </w:rPr>
        <w:t>s</w:t>
      </w:r>
      <w:r>
        <w:rPr>
          <w:spacing w:val="-1"/>
        </w:rPr>
        <w:t>h</w:t>
      </w:r>
      <w:r>
        <w:t>)</w:t>
      </w:r>
      <w:r>
        <w:rPr>
          <w:spacing w:val="23"/>
        </w:rPr>
        <w:t xml:space="preserve"> </w:t>
      </w:r>
      <w:r>
        <w:rPr>
          <w:spacing w:val="-3"/>
        </w:rPr>
        <w:t>w</w:t>
      </w:r>
      <w:r>
        <w:rPr>
          <w:spacing w:val="-2"/>
        </w:rPr>
        <w:t>i</w:t>
      </w:r>
      <w:r>
        <w:rPr>
          <w:spacing w:val="2"/>
        </w:rPr>
        <w:t>t</w:t>
      </w:r>
      <w:r>
        <w:rPr>
          <w:spacing w:val="-1"/>
        </w:rPr>
        <w:t>hou</w:t>
      </w:r>
      <w:r>
        <w:t>t</w:t>
      </w:r>
      <w:r>
        <w:rPr>
          <w:spacing w:val="25"/>
        </w:rPr>
        <w:t xml:space="preserve"> </w:t>
      </w:r>
      <w:r>
        <w:rPr>
          <w:spacing w:val="-1"/>
        </w:rPr>
        <w:t>d</w:t>
      </w:r>
      <w:r>
        <w:rPr>
          <w:spacing w:val="-2"/>
        </w:rPr>
        <w:t>i</w:t>
      </w:r>
      <w:r>
        <w:t>r</w:t>
      </w:r>
      <w:r>
        <w:rPr>
          <w:spacing w:val="-1"/>
        </w:rPr>
        <w:t>e</w:t>
      </w:r>
      <w:r>
        <w:rPr>
          <w:spacing w:val="1"/>
        </w:rPr>
        <w:t>c</w:t>
      </w:r>
      <w:r>
        <w:rPr>
          <w:spacing w:val="-1"/>
        </w:rPr>
        <w:t>t</w:t>
      </w:r>
      <w:r>
        <w:rPr>
          <w:spacing w:val="3"/>
        </w:rPr>
        <w:t>l</w:t>
      </w:r>
      <w:r>
        <w:t>y</w:t>
      </w:r>
      <w:r>
        <w:rPr>
          <w:w w:val="99"/>
        </w:rPr>
        <w:t xml:space="preserve"> </w:t>
      </w:r>
      <w:r>
        <w:rPr>
          <w:spacing w:val="-1"/>
        </w:rPr>
        <w:t>g</w:t>
      </w:r>
      <w:r>
        <w:rPr>
          <w:spacing w:val="1"/>
        </w:rPr>
        <w:t>i</w:t>
      </w:r>
      <w:r>
        <w:rPr>
          <w:spacing w:val="-2"/>
        </w:rPr>
        <w:t>vi</w:t>
      </w:r>
      <w:r>
        <w:rPr>
          <w:spacing w:val="2"/>
        </w:rPr>
        <w:t>n</w:t>
      </w:r>
      <w:r>
        <w:t>g</w:t>
      </w:r>
      <w:r>
        <w:rPr>
          <w:spacing w:val="3"/>
        </w:rPr>
        <w:t xml:space="preserve"> </w:t>
      </w:r>
      <w:r>
        <w:rPr>
          <w:spacing w:val="-1"/>
        </w:rPr>
        <w:t>a</w:t>
      </w:r>
      <w:r>
        <w:rPr>
          <w:spacing w:val="2"/>
        </w:rPr>
        <w:t>p</w:t>
      </w:r>
      <w:r>
        <w:rPr>
          <w:spacing w:val="-1"/>
        </w:rPr>
        <w:t>p</w:t>
      </w:r>
      <w:r>
        <w:t>r</w:t>
      </w:r>
      <w:r>
        <w:rPr>
          <w:spacing w:val="-1"/>
        </w:rPr>
        <w:t>o</w:t>
      </w:r>
      <w:r>
        <w:rPr>
          <w:spacing w:val="1"/>
        </w:rPr>
        <w:t>x</w:t>
      </w:r>
      <w:r>
        <w:rPr>
          <w:spacing w:val="-2"/>
        </w:rPr>
        <w:t>i</w:t>
      </w:r>
      <w:r>
        <w:rPr>
          <w:spacing w:val="4"/>
        </w:rPr>
        <w:t>m</w:t>
      </w:r>
      <w:r>
        <w:rPr>
          <w:spacing w:val="-1"/>
        </w:rPr>
        <w:t>ate</w:t>
      </w:r>
      <w:r>
        <w:rPr>
          <w:spacing w:val="1"/>
        </w:rPr>
        <w:t>l</w:t>
      </w:r>
      <w:r>
        <w:t>y</w:t>
      </w:r>
      <w:r>
        <w:rPr>
          <w:spacing w:val="1"/>
        </w:rPr>
        <w:t xml:space="preserve"> </w:t>
      </w:r>
      <w:r>
        <w:rPr>
          <w:spacing w:val="2"/>
        </w:rPr>
        <w:t>e</w:t>
      </w:r>
      <w:r>
        <w:rPr>
          <w:spacing w:val="-1"/>
        </w:rPr>
        <w:t>qu</w:t>
      </w:r>
      <w:r>
        <w:rPr>
          <w:spacing w:val="2"/>
        </w:rPr>
        <w:t>a</w:t>
      </w:r>
      <w:r>
        <w:t>l</w:t>
      </w:r>
      <w:r>
        <w:rPr>
          <w:spacing w:val="6"/>
        </w:rPr>
        <w:t xml:space="preserve"> </w:t>
      </w:r>
      <w:r>
        <w:rPr>
          <w:spacing w:val="-2"/>
        </w:rPr>
        <w:t>v</w:t>
      </w:r>
      <w:r>
        <w:rPr>
          <w:spacing w:val="2"/>
        </w:rPr>
        <w:t>a</w:t>
      </w:r>
      <w:r>
        <w:rPr>
          <w:spacing w:val="-2"/>
        </w:rPr>
        <w:t>l</w:t>
      </w:r>
      <w:r>
        <w:rPr>
          <w:spacing w:val="-1"/>
        </w:rPr>
        <w:t>u</w:t>
      </w:r>
      <w:r>
        <w:t>e</w:t>
      </w:r>
      <w:r>
        <w:rPr>
          <w:spacing w:val="6"/>
        </w:rPr>
        <w:t xml:space="preserve"> </w:t>
      </w:r>
      <w:r>
        <w:rPr>
          <w:spacing w:val="-2"/>
        </w:rPr>
        <w:t>i</w:t>
      </w:r>
      <w:r>
        <w:t>n</w:t>
      </w:r>
      <w:r>
        <w:rPr>
          <w:spacing w:val="4"/>
        </w:rPr>
        <w:t xml:space="preserve"> </w:t>
      </w:r>
      <w:r>
        <w:rPr>
          <w:spacing w:val="-1"/>
        </w:rPr>
        <w:t>e</w:t>
      </w:r>
      <w:r>
        <w:rPr>
          <w:spacing w:val="1"/>
        </w:rPr>
        <w:t>xc</w:t>
      </w:r>
      <w:r>
        <w:rPr>
          <w:spacing w:val="-1"/>
        </w:rPr>
        <w:t>ha</w:t>
      </w:r>
      <w:r>
        <w:rPr>
          <w:spacing w:val="2"/>
        </w:rPr>
        <w:t>n</w:t>
      </w:r>
      <w:r>
        <w:rPr>
          <w:spacing w:val="-1"/>
        </w:rPr>
        <w:t>g</w:t>
      </w:r>
      <w:r>
        <w:t>e</w:t>
      </w:r>
      <w:r>
        <w:rPr>
          <w:spacing w:val="3"/>
        </w:rPr>
        <w:t xml:space="preserve"> </w:t>
      </w:r>
      <w:r>
        <w:rPr>
          <w:spacing w:val="-1"/>
        </w:rPr>
        <w:t>t</w:t>
      </w:r>
      <w:r>
        <w:t>o</w:t>
      </w:r>
      <w:r>
        <w:rPr>
          <w:spacing w:val="4"/>
        </w:rPr>
        <w:t xml:space="preserve"> </w:t>
      </w:r>
      <w:r>
        <w:rPr>
          <w:spacing w:val="2"/>
        </w:rPr>
        <w:t>t</w:t>
      </w:r>
      <w:r>
        <w:rPr>
          <w:spacing w:val="-1"/>
        </w:rPr>
        <w:t>h</w:t>
      </w:r>
      <w:r>
        <w:t>e</w:t>
      </w:r>
      <w:r>
        <w:rPr>
          <w:spacing w:val="4"/>
        </w:rPr>
        <w:t xml:space="preserve"> </w:t>
      </w:r>
      <w:r>
        <w:rPr>
          <w:spacing w:val="-1"/>
        </w:rPr>
        <w:t>o</w:t>
      </w:r>
      <w:r>
        <w:rPr>
          <w:spacing w:val="2"/>
        </w:rPr>
        <w:t>t</w:t>
      </w:r>
      <w:r>
        <w:rPr>
          <w:spacing w:val="-1"/>
        </w:rPr>
        <w:t>he</w:t>
      </w:r>
      <w:r>
        <w:t>r</w:t>
      </w:r>
      <w:r>
        <w:rPr>
          <w:spacing w:val="5"/>
        </w:rPr>
        <w:t xml:space="preserve"> </w:t>
      </w:r>
      <w:r>
        <w:rPr>
          <w:spacing w:val="-1"/>
        </w:rPr>
        <w:t>pa</w:t>
      </w:r>
      <w:r>
        <w:t>r</w:t>
      </w:r>
      <w:r>
        <w:rPr>
          <w:spacing w:val="2"/>
        </w:rPr>
        <w:t>t</w:t>
      </w:r>
      <w:r>
        <w:t>y</w:t>
      </w:r>
      <w:r>
        <w:rPr>
          <w:spacing w:val="4"/>
        </w:rPr>
        <w:t xml:space="preserve"> </w:t>
      </w:r>
      <w:r>
        <w:rPr>
          <w:spacing w:val="-1"/>
        </w:rPr>
        <w:t>o</w:t>
      </w:r>
      <w:r>
        <w:t>r</w:t>
      </w:r>
      <w:r>
        <w:rPr>
          <w:spacing w:val="6"/>
        </w:rPr>
        <w:t xml:space="preserve"> </w:t>
      </w:r>
      <w:r>
        <w:rPr>
          <w:spacing w:val="-1"/>
        </w:rPr>
        <w:t>pa</w:t>
      </w:r>
      <w:r>
        <w:t>r</w:t>
      </w:r>
      <w:r>
        <w:rPr>
          <w:spacing w:val="-1"/>
        </w:rPr>
        <w:t>t</w:t>
      </w:r>
      <w:r>
        <w:rPr>
          <w:spacing w:val="1"/>
        </w:rPr>
        <w:t>i</w:t>
      </w:r>
      <w:r>
        <w:rPr>
          <w:spacing w:val="-1"/>
        </w:rPr>
        <w:t>e</w:t>
      </w:r>
      <w:r>
        <w:t>s</w:t>
      </w:r>
      <w:r>
        <w:rPr>
          <w:spacing w:val="5"/>
        </w:rPr>
        <w:t xml:space="preserve"> </w:t>
      </w:r>
      <w:r>
        <w:rPr>
          <w:spacing w:val="-1"/>
        </w:rPr>
        <w:t>t</w:t>
      </w:r>
      <w:r>
        <w:t>o</w:t>
      </w:r>
      <w:r>
        <w:rPr>
          <w:spacing w:val="4"/>
        </w:rPr>
        <w:t xml:space="preserve"> </w:t>
      </w:r>
      <w:r>
        <w:rPr>
          <w:spacing w:val="-1"/>
        </w:rPr>
        <w:t>th</w:t>
      </w:r>
      <w:r>
        <w:t>e</w:t>
      </w:r>
      <w:r>
        <w:rPr>
          <w:spacing w:val="3"/>
        </w:rPr>
        <w:t xml:space="preserve"> </w:t>
      </w:r>
      <w:r>
        <w:rPr>
          <w:spacing w:val="2"/>
        </w:rPr>
        <w:t>t</w:t>
      </w:r>
      <w:r>
        <w:t>r</w:t>
      </w:r>
      <w:r>
        <w:rPr>
          <w:spacing w:val="-1"/>
        </w:rPr>
        <w:t>an</w:t>
      </w:r>
      <w:r>
        <w:rPr>
          <w:spacing w:val="1"/>
        </w:rPr>
        <w:t>s</w:t>
      </w:r>
      <w:r>
        <w:rPr>
          <w:spacing w:val="2"/>
        </w:rPr>
        <w:t>f</w:t>
      </w:r>
      <w:r>
        <w:rPr>
          <w:spacing w:val="-1"/>
        </w:rPr>
        <w:t>e</w:t>
      </w:r>
      <w:r>
        <w:t>r.</w:t>
      </w:r>
      <w:r>
        <w:rPr>
          <w:spacing w:val="5"/>
        </w:rPr>
        <w:t xml:space="preserve"> </w:t>
      </w:r>
      <w:r>
        <w:rPr>
          <w:spacing w:val="-1"/>
        </w:rPr>
        <w:t>A</w:t>
      </w:r>
      <w:r>
        <w:t>n</w:t>
      </w:r>
      <w:r>
        <w:rPr>
          <w:spacing w:val="4"/>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3"/>
        </w:rPr>
        <w:t xml:space="preserve"> </w:t>
      </w:r>
      <w:r>
        <w:rPr>
          <w:spacing w:val="-1"/>
        </w:rPr>
        <w:t>o</w:t>
      </w:r>
      <w:r>
        <w:t>f</w:t>
      </w:r>
      <w:r>
        <w:rPr>
          <w:spacing w:val="7"/>
        </w:rPr>
        <w:t xml:space="preserve"> </w:t>
      </w:r>
      <w:r>
        <w:rPr>
          <w:spacing w:val="-1"/>
        </w:rPr>
        <w:t>th</w:t>
      </w:r>
      <w:r>
        <w:rPr>
          <w:spacing w:val="-2"/>
        </w:rPr>
        <w:t>i</w:t>
      </w:r>
      <w:r>
        <w:t>s</w:t>
      </w:r>
      <w:r>
        <w:rPr>
          <w:spacing w:val="5"/>
        </w:rPr>
        <w:t xml:space="preserve"> </w:t>
      </w:r>
      <w:r>
        <w:rPr>
          <w:spacing w:val="-3"/>
        </w:rPr>
        <w:t>w</w:t>
      </w:r>
      <w:r>
        <w:rPr>
          <w:spacing w:val="2"/>
        </w:rPr>
        <w:t>o</w:t>
      </w:r>
      <w:r>
        <w:rPr>
          <w:spacing w:val="-1"/>
        </w:rPr>
        <w:t>u</w:t>
      </w:r>
      <w:r>
        <w:rPr>
          <w:spacing w:val="1"/>
        </w:rPr>
        <w:t>l</w:t>
      </w:r>
      <w:r>
        <w:t>d</w:t>
      </w:r>
      <w:r>
        <w:rPr>
          <w:w w:val="99"/>
        </w:rPr>
        <w:t xml:space="preserve"> </w:t>
      </w:r>
      <w:r>
        <w:rPr>
          <w:spacing w:val="-1"/>
        </w:rPr>
        <w:t>b</w:t>
      </w:r>
      <w:r>
        <w:t>e</w:t>
      </w:r>
      <w:r>
        <w:rPr>
          <w:spacing w:val="-7"/>
        </w:rPr>
        <w:t xml:space="preserve"> </w:t>
      </w:r>
      <w:r>
        <w:rPr>
          <w:spacing w:val="-1"/>
        </w:rPr>
        <w:t>g</w:t>
      </w:r>
      <w:r>
        <w:t>r</w:t>
      </w:r>
      <w:r>
        <w:rPr>
          <w:spacing w:val="2"/>
        </w:rPr>
        <w:t>a</w:t>
      </w:r>
      <w:r>
        <w:rPr>
          <w:spacing w:val="-1"/>
        </w:rPr>
        <w:t>n</w:t>
      </w:r>
      <w:r>
        <w:t>t</w:t>
      </w:r>
      <w:r>
        <w:rPr>
          <w:spacing w:val="-7"/>
        </w:rPr>
        <w:t xml:space="preserve"> </w:t>
      </w:r>
      <w:r>
        <w:rPr>
          <w:spacing w:val="2"/>
        </w:rPr>
        <w:t>f</w:t>
      </w:r>
      <w:r>
        <w:rPr>
          <w:spacing w:val="-1"/>
        </w:rPr>
        <w:t>un</w:t>
      </w:r>
      <w:r>
        <w:rPr>
          <w:spacing w:val="2"/>
        </w:rPr>
        <w:t>d</w:t>
      </w:r>
      <w:r>
        <w:rPr>
          <w:spacing w:val="-2"/>
        </w:rPr>
        <w:t>i</w:t>
      </w:r>
      <w:r>
        <w:rPr>
          <w:spacing w:val="-1"/>
        </w:rPr>
        <w:t>n</w:t>
      </w:r>
      <w:r>
        <w:t>g</w:t>
      </w:r>
      <w:r>
        <w:rPr>
          <w:spacing w:val="-5"/>
        </w:rPr>
        <w:t xml:space="preserve"> </w:t>
      </w:r>
      <w:r>
        <w:rPr>
          <w:spacing w:val="-1"/>
        </w:rPr>
        <w:t>p</w:t>
      </w:r>
      <w:r>
        <w:t>r</w:t>
      </w:r>
      <w:r>
        <w:rPr>
          <w:spacing w:val="2"/>
        </w:rPr>
        <w:t>o</w:t>
      </w:r>
      <w:r>
        <w:rPr>
          <w:spacing w:val="-2"/>
        </w:rPr>
        <w:t>v</w:t>
      </w:r>
      <w:r>
        <w:rPr>
          <w:spacing w:val="1"/>
        </w:rPr>
        <w:t>i</w:t>
      </w:r>
      <w:r>
        <w:rPr>
          <w:spacing w:val="-1"/>
        </w:rPr>
        <w:t>de</w:t>
      </w:r>
      <w:r>
        <w:t>d</w:t>
      </w:r>
      <w:r>
        <w:rPr>
          <w:spacing w:val="-5"/>
        </w:rPr>
        <w:t xml:space="preserve"> </w:t>
      </w:r>
      <w:r>
        <w:t>w</w:t>
      </w:r>
      <w:r>
        <w:rPr>
          <w:spacing w:val="-2"/>
        </w:rPr>
        <w:t>i</w:t>
      </w:r>
      <w:r>
        <w:rPr>
          <w:spacing w:val="-1"/>
        </w:rPr>
        <w:t>t</w:t>
      </w:r>
      <w:r>
        <w:t>h</w:t>
      </w:r>
      <w:r>
        <w:rPr>
          <w:spacing w:val="-5"/>
        </w:rPr>
        <w:t xml:space="preserve"> </w:t>
      </w:r>
      <w:r>
        <w:rPr>
          <w:spacing w:val="-1"/>
        </w:rPr>
        <w:t>n</w:t>
      </w:r>
      <w:r>
        <w:t>o</w:t>
      </w:r>
      <w:r>
        <w:rPr>
          <w:spacing w:val="-7"/>
        </w:rPr>
        <w:t xml:space="preserve"> </w:t>
      </w:r>
      <w:r>
        <w:rPr>
          <w:spacing w:val="1"/>
        </w:rPr>
        <w:t>s</w:t>
      </w:r>
      <w:r>
        <w:rPr>
          <w:spacing w:val="2"/>
        </w:rPr>
        <w:t>p</w:t>
      </w:r>
      <w:r>
        <w:rPr>
          <w:spacing w:val="-1"/>
        </w:rPr>
        <w:t>e</w:t>
      </w:r>
      <w:r>
        <w:rPr>
          <w:spacing w:val="1"/>
        </w:rPr>
        <w:t>c</w:t>
      </w:r>
      <w:r>
        <w:rPr>
          <w:spacing w:val="-2"/>
        </w:rPr>
        <w:t>i</w:t>
      </w:r>
      <w:r>
        <w:rPr>
          <w:spacing w:val="2"/>
        </w:rPr>
        <w:t>f</w:t>
      </w:r>
      <w:r>
        <w:rPr>
          <w:spacing w:val="-2"/>
        </w:rPr>
        <w:t>i</w:t>
      </w:r>
      <w:r>
        <w:t>c</w:t>
      </w:r>
      <w:r>
        <w:rPr>
          <w:spacing w:val="-6"/>
        </w:rPr>
        <w:t xml:space="preserve"> </w:t>
      </w:r>
      <w:r>
        <w:rPr>
          <w:spacing w:val="1"/>
        </w:rPr>
        <w:t>c</w:t>
      </w:r>
      <w:r>
        <w:rPr>
          <w:spacing w:val="-1"/>
        </w:rPr>
        <w:t>ond</w:t>
      </w:r>
      <w:r>
        <w:rPr>
          <w:spacing w:val="1"/>
        </w:rPr>
        <w:t>i</w:t>
      </w:r>
      <w:r>
        <w:rPr>
          <w:spacing w:val="-1"/>
        </w:rPr>
        <w:t>t</w:t>
      </w:r>
      <w:r>
        <w:rPr>
          <w:spacing w:val="1"/>
        </w:rPr>
        <w:t>i</w:t>
      </w:r>
      <w:r>
        <w:rPr>
          <w:spacing w:val="-1"/>
        </w:rPr>
        <w:t>on</w:t>
      </w:r>
      <w:r>
        <w:t>s</w:t>
      </w:r>
      <w:r>
        <w:rPr>
          <w:spacing w:val="-4"/>
        </w:rPr>
        <w:t xml:space="preserve"> </w:t>
      </w:r>
      <w:r>
        <w:rPr>
          <w:spacing w:val="-1"/>
        </w:rPr>
        <w:t>atta</w:t>
      </w:r>
      <w:r>
        <w:rPr>
          <w:spacing w:val="1"/>
        </w:rPr>
        <w:t>c</w:t>
      </w:r>
      <w:r>
        <w:rPr>
          <w:spacing w:val="-1"/>
        </w:rPr>
        <w:t>h</w:t>
      </w:r>
      <w:r>
        <w:rPr>
          <w:spacing w:val="2"/>
        </w:rPr>
        <w:t>e</w:t>
      </w:r>
      <w:r>
        <w:rPr>
          <w:spacing w:val="-1"/>
        </w:rPr>
        <w:t>d</w:t>
      </w:r>
      <w:r>
        <w:t>,</w:t>
      </w:r>
      <w:r>
        <w:rPr>
          <w:spacing w:val="-6"/>
        </w:rPr>
        <w:t xml:space="preserve"> </w:t>
      </w:r>
      <w:r>
        <w:rPr>
          <w:spacing w:val="1"/>
        </w:rPr>
        <w:t>s</w:t>
      </w:r>
      <w:r>
        <w:rPr>
          <w:spacing w:val="-1"/>
        </w:rPr>
        <w:t>u</w:t>
      </w:r>
      <w:r>
        <w:rPr>
          <w:spacing w:val="1"/>
        </w:rPr>
        <w:t>c</w:t>
      </w:r>
      <w:r>
        <w:t>h</w:t>
      </w:r>
      <w:r>
        <w:rPr>
          <w:spacing w:val="-6"/>
        </w:rPr>
        <w:t xml:space="preserve"> </w:t>
      </w:r>
      <w:r>
        <w:rPr>
          <w:spacing w:val="-1"/>
        </w:rPr>
        <w:t>a</w:t>
      </w:r>
      <w:r>
        <w:t>s</w:t>
      </w:r>
      <w:r>
        <w:rPr>
          <w:spacing w:val="-6"/>
        </w:rPr>
        <w:t xml:space="preserve"> </w:t>
      </w:r>
      <w:r>
        <w:t>r</w:t>
      </w:r>
      <w:r>
        <w:rPr>
          <w:spacing w:val="-1"/>
        </w:rPr>
        <w:t>e</w:t>
      </w:r>
      <w:r>
        <w:rPr>
          <w:spacing w:val="1"/>
        </w:rPr>
        <w:t>c</w:t>
      </w:r>
      <w:r>
        <w:rPr>
          <w:spacing w:val="-1"/>
        </w:rPr>
        <w:t>u</w:t>
      </w:r>
      <w:r>
        <w:t>rr</w:t>
      </w:r>
      <w:r>
        <w:rPr>
          <w:spacing w:val="-1"/>
        </w:rPr>
        <w:t>en</w:t>
      </w:r>
      <w:r>
        <w:t>t</w:t>
      </w:r>
      <w:r>
        <w:rPr>
          <w:spacing w:val="-5"/>
        </w:rPr>
        <w:t xml:space="preserve"> </w:t>
      </w:r>
      <w:r>
        <w:rPr>
          <w:spacing w:val="2"/>
        </w:rPr>
        <w:t>f</w:t>
      </w:r>
      <w:r>
        <w:rPr>
          <w:spacing w:val="-1"/>
        </w:rPr>
        <w:t>und</w:t>
      </w:r>
      <w:r>
        <w:rPr>
          <w:spacing w:val="-2"/>
        </w:rPr>
        <w:t>i</w:t>
      </w:r>
      <w:r>
        <w:rPr>
          <w:spacing w:val="2"/>
        </w:rPr>
        <w:t>n</w:t>
      </w:r>
      <w:r>
        <w:rPr>
          <w:spacing w:val="-1"/>
        </w:rPr>
        <w:t>g</w:t>
      </w:r>
      <w:r w:rsidR="00227C40">
        <w:t>.</w:t>
      </w:r>
    </w:p>
    <w:p w14:paraId="02DF8D91" w14:textId="77777777" w:rsidR="008F68B8" w:rsidRDefault="002933E5" w:rsidP="002933E5">
      <w:pPr>
        <w:pStyle w:val="BodyText"/>
        <w:tabs>
          <w:tab w:val="left" w:pos="0"/>
        </w:tabs>
        <w:spacing w:line="272" w:lineRule="auto"/>
        <w:ind w:left="993" w:right="-11" w:hanging="4"/>
        <w:jc w:val="both"/>
      </w:pPr>
      <w:r>
        <w:rPr>
          <w:noProof/>
          <w:lang w:eastAsia="en-AU"/>
        </w:rPr>
        <w:drawing>
          <wp:inline distT="0" distB="0" distL="0" distR="0" wp14:anchorId="02DF8F1C" wp14:editId="02DF8F1D">
            <wp:extent cx="5486400" cy="1137684"/>
            <wp:effectExtent l="0" t="19050" r="0" b="4381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2DF8D92" w14:textId="77777777" w:rsidR="008F68B8" w:rsidRPr="00EE4C04" w:rsidRDefault="008F68B8" w:rsidP="00EE4C04">
      <w:pPr>
        <w:pStyle w:val="BodyText"/>
        <w:tabs>
          <w:tab w:val="left" w:pos="0"/>
        </w:tabs>
        <w:spacing w:before="67" w:line="271" w:lineRule="auto"/>
        <w:ind w:left="993" w:right="-11" w:hanging="4"/>
        <w:jc w:val="both"/>
      </w:pPr>
      <w:r>
        <w:t>A</w:t>
      </w:r>
      <w:r>
        <w:rPr>
          <w:spacing w:val="1"/>
        </w:rPr>
        <w:t xml:space="preserve"> </w:t>
      </w:r>
      <w:r>
        <w:rPr>
          <w:rFonts w:cs="Arial"/>
          <w:b/>
          <w:bCs/>
          <w:i/>
          <w:spacing w:val="1"/>
        </w:rPr>
        <w:t>r</w:t>
      </w:r>
      <w:r>
        <w:rPr>
          <w:rFonts w:cs="Arial"/>
          <w:b/>
          <w:bCs/>
          <w:i/>
          <w:spacing w:val="-1"/>
        </w:rPr>
        <w:t>eci</w:t>
      </w:r>
      <w:r>
        <w:rPr>
          <w:rFonts w:cs="Arial"/>
          <w:b/>
          <w:bCs/>
          <w:i/>
          <w:spacing w:val="3"/>
        </w:rPr>
        <w:t>p</w:t>
      </w:r>
      <w:r>
        <w:rPr>
          <w:rFonts w:cs="Arial"/>
          <w:b/>
          <w:bCs/>
          <w:i/>
          <w:spacing w:val="-1"/>
        </w:rPr>
        <w:t>r</w:t>
      </w:r>
      <w:r>
        <w:rPr>
          <w:rFonts w:cs="Arial"/>
          <w:b/>
          <w:bCs/>
          <w:i/>
        </w:rPr>
        <w:t>o</w:t>
      </w:r>
      <w:r>
        <w:rPr>
          <w:rFonts w:cs="Arial"/>
          <w:b/>
          <w:bCs/>
          <w:i/>
          <w:spacing w:val="-1"/>
        </w:rPr>
        <w:t>ca</w:t>
      </w:r>
      <w:r>
        <w:rPr>
          <w:rFonts w:cs="Arial"/>
          <w:b/>
          <w:bCs/>
          <w:i/>
        </w:rPr>
        <w:t>l</w:t>
      </w:r>
      <w:r>
        <w:rPr>
          <w:rFonts w:cs="Arial"/>
          <w:b/>
          <w:bCs/>
          <w:i/>
          <w:spacing w:val="5"/>
        </w:rPr>
        <w:t xml:space="preserve"> </w:t>
      </w:r>
      <w:r>
        <w:rPr>
          <w:rFonts w:cs="Arial"/>
          <w:b/>
          <w:bCs/>
          <w:i/>
        </w:rPr>
        <w:t>t</w:t>
      </w:r>
      <w:r>
        <w:rPr>
          <w:rFonts w:cs="Arial"/>
          <w:b/>
          <w:bCs/>
          <w:i/>
          <w:spacing w:val="-1"/>
        </w:rPr>
        <w:t>ra</w:t>
      </w:r>
      <w:r>
        <w:rPr>
          <w:rFonts w:cs="Arial"/>
          <w:b/>
          <w:bCs/>
          <w:i/>
          <w:spacing w:val="3"/>
        </w:rPr>
        <w:t>n</w:t>
      </w:r>
      <w:r>
        <w:rPr>
          <w:rFonts w:cs="Arial"/>
          <w:b/>
          <w:bCs/>
          <w:i/>
          <w:spacing w:val="-1"/>
        </w:rPr>
        <w:t>s</w:t>
      </w:r>
      <w:r>
        <w:rPr>
          <w:rFonts w:cs="Arial"/>
          <w:b/>
          <w:bCs/>
          <w:i/>
        </w:rPr>
        <w:t>f</w:t>
      </w:r>
      <w:r>
        <w:rPr>
          <w:rFonts w:cs="Arial"/>
          <w:b/>
          <w:bCs/>
          <w:i/>
          <w:spacing w:val="-1"/>
        </w:rPr>
        <w:t>e</w:t>
      </w:r>
      <w:r>
        <w:rPr>
          <w:rFonts w:cs="Arial"/>
          <w:b/>
          <w:bCs/>
          <w:i/>
        </w:rPr>
        <w:t>r</w:t>
      </w:r>
      <w:r>
        <w:rPr>
          <w:rFonts w:cs="Arial"/>
          <w:b/>
          <w:bCs/>
          <w:i/>
          <w:spacing w:val="4"/>
        </w:rPr>
        <w:t xml:space="preserve"> </w:t>
      </w:r>
      <w:r>
        <w:rPr>
          <w:spacing w:val="-2"/>
        </w:rPr>
        <w:t>i</w:t>
      </w:r>
      <w:r>
        <w:t>s</w:t>
      </w:r>
      <w:r>
        <w:rPr>
          <w:spacing w:val="6"/>
        </w:rPr>
        <w:t xml:space="preserve"> </w:t>
      </w:r>
      <w:r>
        <w:rPr>
          <w:spacing w:val="-1"/>
        </w:rPr>
        <w:t>o</w:t>
      </w:r>
      <w:r>
        <w:rPr>
          <w:spacing w:val="2"/>
        </w:rPr>
        <w:t>n</w:t>
      </w:r>
      <w:r>
        <w:t>e</w:t>
      </w:r>
      <w:r>
        <w:rPr>
          <w:spacing w:val="2"/>
        </w:rPr>
        <w:t xml:space="preserve"> </w:t>
      </w:r>
      <w:r>
        <w:rPr>
          <w:spacing w:val="1"/>
        </w:rPr>
        <w:t>i</w:t>
      </w:r>
      <w:r>
        <w:t>n</w:t>
      </w:r>
      <w:r>
        <w:rPr>
          <w:spacing w:val="4"/>
        </w:rPr>
        <w:t xml:space="preserve"> </w:t>
      </w:r>
      <w:r>
        <w:t>w</w:t>
      </w:r>
      <w:r>
        <w:rPr>
          <w:spacing w:val="-1"/>
        </w:rPr>
        <w:t>h</w:t>
      </w:r>
      <w:r>
        <w:rPr>
          <w:spacing w:val="-2"/>
        </w:rPr>
        <w:t>i</w:t>
      </w:r>
      <w:r>
        <w:rPr>
          <w:spacing w:val="1"/>
        </w:rPr>
        <w:t>c</w:t>
      </w:r>
      <w:r>
        <w:t>h</w:t>
      </w:r>
      <w:r>
        <w:rPr>
          <w:spacing w:val="4"/>
        </w:rPr>
        <w:t xml:space="preserve"> </w:t>
      </w:r>
      <w:r>
        <w:rPr>
          <w:spacing w:val="-1"/>
        </w:rPr>
        <w:t>a</w:t>
      </w:r>
      <w:r>
        <w:t>n</w:t>
      </w:r>
      <w:r>
        <w:rPr>
          <w:spacing w:val="4"/>
        </w:rPr>
        <w:t xml:space="preserve"> </w:t>
      </w:r>
      <w:r>
        <w:rPr>
          <w:spacing w:val="-1"/>
        </w:rPr>
        <w:t>e</w:t>
      </w:r>
      <w:r>
        <w:rPr>
          <w:spacing w:val="2"/>
        </w:rPr>
        <w:t>q</w:t>
      </w:r>
      <w:r>
        <w:rPr>
          <w:spacing w:val="-1"/>
        </w:rPr>
        <w:t>u</w:t>
      </w:r>
      <w:r>
        <w:rPr>
          <w:spacing w:val="2"/>
        </w:rPr>
        <w:t>a</w:t>
      </w:r>
      <w:r>
        <w:t>l</w:t>
      </w:r>
      <w:r>
        <w:rPr>
          <w:spacing w:val="4"/>
        </w:rPr>
        <w:t xml:space="preserve"> </w:t>
      </w:r>
      <w:r>
        <w:rPr>
          <w:spacing w:val="-2"/>
        </w:rPr>
        <w:t>v</w:t>
      </w:r>
      <w:r>
        <w:rPr>
          <w:spacing w:val="2"/>
        </w:rPr>
        <w:t>a</w:t>
      </w:r>
      <w:r>
        <w:rPr>
          <w:spacing w:val="-2"/>
        </w:rPr>
        <w:t>l</w:t>
      </w:r>
      <w:r>
        <w:rPr>
          <w:spacing w:val="-1"/>
        </w:rPr>
        <w:t>u</w:t>
      </w:r>
      <w:r>
        <w:t>e</w:t>
      </w:r>
      <w:r>
        <w:rPr>
          <w:spacing w:val="4"/>
        </w:rPr>
        <w:t xml:space="preserve"> </w:t>
      </w:r>
      <w:r>
        <w:rPr>
          <w:spacing w:val="1"/>
        </w:rPr>
        <w:t>i</w:t>
      </w:r>
      <w:r>
        <w:t>s</w:t>
      </w:r>
      <w:r>
        <w:rPr>
          <w:spacing w:val="4"/>
        </w:rPr>
        <w:t xml:space="preserve"> </w:t>
      </w:r>
      <w:r>
        <w:rPr>
          <w:spacing w:val="-1"/>
        </w:rPr>
        <w:t>e</w:t>
      </w:r>
      <w:r>
        <w:rPr>
          <w:spacing w:val="1"/>
        </w:rPr>
        <w:t>xc</w:t>
      </w:r>
      <w:r>
        <w:rPr>
          <w:spacing w:val="-1"/>
        </w:rPr>
        <w:t>han</w:t>
      </w:r>
      <w:r>
        <w:rPr>
          <w:spacing w:val="2"/>
        </w:rPr>
        <w:t>g</w:t>
      </w:r>
      <w:r>
        <w:rPr>
          <w:spacing w:val="-1"/>
        </w:rPr>
        <w:t>e</w:t>
      </w:r>
      <w:r>
        <w:t>d</w:t>
      </w:r>
      <w:r>
        <w:rPr>
          <w:spacing w:val="2"/>
        </w:rPr>
        <w:t xml:space="preserve"> f</w:t>
      </w:r>
      <w:r>
        <w:rPr>
          <w:spacing w:val="-1"/>
        </w:rPr>
        <w:t>o</w:t>
      </w:r>
      <w:r>
        <w:t>r</w:t>
      </w:r>
      <w:r>
        <w:rPr>
          <w:spacing w:val="3"/>
        </w:rPr>
        <w:t xml:space="preserve"> </w:t>
      </w:r>
      <w:r>
        <w:rPr>
          <w:spacing w:val="2"/>
        </w:rPr>
        <w:t>a</w:t>
      </w:r>
      <w:r>
        <w:t>n</w:t>
      </w:r>
      <w:r>
        <w:rPr>
          <w:spacing w:val="2"/>
        </w:rPr>
        <w:t xml:space="preserve"> </w:t>
      </w:r>
      <w:r>
        <w:rPr>
          <w:spacing w:val="-1"/>
        </w:rPr>
        <w:t>a</w:t>
      </w:r>
      <w:r>
        <w:rPr>
          <w:spacing w:val="1"/>
        </w:rPr>
        <w:t>ss</w:t>
      </w:r>
      <w:r>
        <w:rPr>
          <w:spacing w:val="-1"/>
        </w:rPr>
        <w:t>e</w:t>
      </w:r>
      <w:r>
        <w:t>t</w:t>
      </w:r>
      <w:r>
        <w:rPr>
          <w:spacing w:val="5"/>
        </w:rPr>
        <w:t xml:space="preserve"> </w:t>
      </w:r>
      <w:r>
        <w:t>(</w:t>
      </w:r>
      <w:r>
        <w:rPr>
          <w:spacing w:val="1"/>
        </w:rPr>
        <w:t>s</w:t>
      </w:r>
      <w:r>
        <w:rPr>
          <w:spacing w:val="-1"/>
        </w:rPr>
        <w:t>u</w:t>
      </w:r>
      <w:r>
        <w:rPr>
          <w:spacing w:val="1"/>
        </w:rPr>
        <w:t>c</w:t>
      </w:r>
      <w:r>
        <w:t>h</w:t>
      </w:r>
      <w:r>
        <w:rPr>
          <w:spacing w:val="3"/>
        </w:rPr>
        <w:t xml:space="preserve"> </w:t>
      </w:r>
      <w:r>
        <w:rPr>
          <w:spacing w:val="-1"/>
        </w:rPr>
        <w:t>a</w:t>
      </w:r>
      <w:r>
        <w:t>s</w:t>
      </w:r>
      <w:r>
        <w:rPr>
          <w:spacing w:val="4"/>
        </w:rPr>
        <w:t xml:space="preserve"> </w:t>
      </w:r>
      <w:r>
        <w:rPr>
          <w:spacing w:val="1"/>
        </w:rPr>
        <w:t>c</w:t>
      </w:r>
      <w:r>
        <w:rPr>
          <w:spacing w:val="-1"/>
        </w:rPr>
        <w:t>a</w:t>
      </w:r>
      <w:r>
        <w:rPr>
          <w:spacing w:val="1"/>
        </w:rPr>
        <w:t>s</w:t>
      </w:r>
      <w:r>
        <w:rPr>
          <w:spacing w:val="-1"/>
        </w:rPr>
        <w:t>h</w:t>
      </w:r>
      <w:r>
        <w:t>).</w:t>
      </w:r>
      <w:r>
        <w:rPr>
          <w:spacing w:val="5"/>
        </w:rPr>
        <w:t xml:space="preserve"> </w:t>
      </w:r>
      <w:r>
        <w:rPr>
          <w:spacing w:val="-1"/>
        </w:rPr>
        <w:t>A</w:t>
      </w:r>
      <w:r>
        <w:t>n</w:t>
      </w:r>
      <w:r>
        <w:rPr>
          <w:spacing w:val="4"/>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4"/>
        </w:rPr>
        <w:t xml:space="preserve"> </w:t>
      </w:r>
      <w:r>
        <w:rPr>
          <w:spacing w:val="-1"/>
        </w:rPr>
        <w:t>o</w:t>
      </w:r>
      <w:r>
        <w:t>f</w:t>
      </w:r>
      <w:r>
        <w:rPr>
          <w:spacing w:val="5"/>
        </w:rPr>
        <w:t xml:space="preserve"> </w:t>
      </w:r>
      <w:r>
        <w:rPr>
          <w:spacing w:val="-1"/>
        </w:rPr>
        <w:t>th</w:t>
      </w:r>
      <w:r>
        <w:rPr>
          <w:spacing w:val="-2"/>
        </w:rPr>
        <w:t>i</w:t>
      </w:r>
      <w:r>
        <w:t>s</w:t>
      </w:r>
      <w:r>
        <w:rPr>
          <w:w w:val="99"/>
        </w:rPr>
        <w:t xml:space="preserve"> </w:t>
      </w:r>
      <w:r>
        <w:t>w</w:t>
      </w:r>
      <w:r>
        <w:rPr>
          <w:spacing w:val="-1"/>
        </w:rPr>
        <w:t>ou</w:t>
      </w:r>
      <w:r>
        <w:rPr>
          <w:spacing w:val="1"/>
        </w:rPr>
        <w:t>l</w:t>
      </w:r>
      <w:r>
        <w:t>d</w:t>
      </w:r>
      <w:r>
        <w:rPr>
          <w:spacing w:val="1"/>
        </w:rPr>
        <w:t xml:space="preserve"> </w:t>
      </w:r>
      <w:r>
        <w:rPr>
          <w:spacing w:val="-1"/>
        </w:rPr>
        <w:t>b</w:t>
      </w:r>
      <w:r>
        <w:t>e</w:t>
      </w:r>
      <w:r>
        <w:rPr>
          <w:spacing w:val="4"/>
        </w:rPr>
        <w:t xml:space="preserve"> </w:t>
      </w:r>
      <w:r>
        <w:t>w</w:t>
      </w:r>
      <w:r>
        <w:rPr>
          <w:spacing w:val="-1"/>
        </w:rPr>
        <w:t>he</w:t>
      </w:r>
      <w:r>
        <w:t>re</w:t>
      </w:r>
      <w:r>
        <w:rPr>
          <w:spacing w:val="1"/>
        </w:rPr>
        <w:t xml:space="preserve"> </w:t>
      </w:r>
      <w:r>
        <w:rPr>
          <w:spacing w:val="-1"/>
        </w:rPr>
        <w:t>g</w:t>
      </w:r>
      <w:r>
        <w:t>r</w:t>
      </w:r>
      <w:r>
        <w:rPr>
          <w:spacing w:val="2"/>
        </w:rPr>
        <w:t>a</w:t>
      </w:r>
      <w:r>
        <w:rPr>
          <w:spacing w:val="-1"/>
        </w:rPr>
        <w:t>n</w:t>
      </w:r>
      <w:r>
        <w:t>t</w:t>
      </w:r>
      <w:r>
        <w:rPr>
          <w:spacing w:val="2"/>
        </w:rPr>
        <w:t xml:space="preserve"> f</w:t>
      </w:r>
      <w:r>
        <w:rPr>
          <w:spacing w:val="-1"/>
        </w:rPr>
        <w:t>und</w:t>
      </w:r>
      <w:r>
        <w:rPr>
          <w:spacing w:val="1"/>
        </w:rPr>
        <w:t>i</w:t>
      </w:r>
      <w:r>
        <w:rPr>
          <w:spacing w:val="-1"/>
        </w:rPr>
        <w:t>n</w:t>
      </w:r>
      <w:r>
        <w:t>g</w:t>
      </w:r>
      <w:r>
        <w:rPr>
          <w:spacing w:val="2"/>
        </w:rPr>
        <w:t xml:space="preserve"> </w:t>
      </w:r>
      <w:r>
        <w:rPr>
          <w:spacing w:val="-1"/>
        </w:rPr>
        <w:t>ha</w:t>
      </w:r>
      <w:r>
        <w:t>s</w:t>
      </w:r>
      <w:r>
        <w:rPr>
          <w:spacing w:val="3"/>
        </w:rPr>
        <w:t xml:space="preserve"> </w:t>
      </w:r>
      <w:r>
        <w:rPr>
          <w:spacing w:val="-1"/>
        </w:rPr>
        <w:t>b</w:t>
      </w:r>
      <w:r>
        <w:rPr>
          <w:spacing w:val="2"/>
        </w:rPr>
        <w:t>e</w:t>
      </w:r>
      <w:r>
        <w:rPr>
          <w:spacing w:val="-1"/>
        </w:rPr>
        <w:t>e</w:t>
      </w:r>
      <w:r>
        <w:t>n</w:t>
      </w:r>
      <w:r>
        <w:rPr>
          <w:spacing w:val="2"/>
        </w:rPr>
        <w:t xml:space="preserve"> </w:t>
      </w:r>
      <w:r>
        <w:rPr>
          <w:spacing w:val="-1"/>
        </w:rPr>
        <w:t>p</w:t>
      </w:r>
      <w:r>
        <w:t>r</w:t>
      </w:r>
      <w:r>
        <w:rPr>
          <w:spacing w:val="2"/>
        </w:rPr>
        <w:t>o</w:t>
      </w:r>
      <w:r>
        <w:rPr>
          <w:spacing w:val="-2"/>
        </w:rPr>
        <w:t>v</w:t>
      </w:r>
      <w:r>
        <w:rPr>
          <w:spacing w:val="1"/>
        </w:rPr>
        <w:t>i</w:t>
      </w:r>
      <w:r>
        <w:rPr>
          <w:spacing w:val="-1"/>
        </w:rPr>
        <w:t>de</w:t>
      </w:r>
      <w:r>
        <w:t>d</w:t>
      </w:r>
      <w:r>
        <w:rPr>
          <w:spacing w:val="2"/>
        </w:rPr>
        <w:t xml:space="preserve"> t</w:t>
      </w:r>
      <w:r>
        <w:t>o</w:t>
      </w:r>
      <w:r>
        <w:rPr>
          <w:spacing w:val="1"/>
        </w:rPr>
        <w:t xml:space="preserve"> </w:t>
      </w:r>
      <w:r>
        <w:t>a</w:t>
      </w:r>
      <w:r>
        <w:rPr>
          <w:spacing w:val="4"/>
        </w:rPr>
        <w:t xml:space="preserve"> </w:t>
      </w:r>
      <w:r>
        <w:t>c</w:t>
      </w:r>
      <w:r>
        <w:rPr>
          <w:spacing w:val="-1"/>
        </w:rPr>
        <w:t>oun</w:t>
      </w:r>
      <w:r>
        <w:rPr>
          <w:spacing w:val="1"/>
        </w:rPr>
        <w:t>ci</w:t>
      </w:r>
      <w:r>
        <w:t>l</w:t>
      </w:r>
      <w:r>
        <w:rPr>
          <w:spacing w:val="1"/>
        </w:rPr>
        <w:t xml:space="preserve"> </w:t>
      </w:r>
      <w:r>
        <w:rPr>
          <w:spacing w:val="-1"/>
        </w:rPr>
        <w:t>t</w:t>
      </w:r>
      <w:r>
        <w:rPr>
          <w:spacing w:val="2"/>
        </w:rPr>
        <w:t>h</w:t>
      </w:r>
      <w:r>
        <w:rPr>
          <w:spacing w:val="-1"/>
        </w:rPr>
        <w:t>a</w:t>
      </w:r>
      <w:r>
        <w:t>t</w:t>
      </w:r>
      <w:r>
        <w:rPr>
          <w:spacing w:val="1"/>
        </w:rPr>
        <w:t xml:space="preserve"> </w:t>
      </w:r>
      <w:r>
        <w:rPr>
          <w:spacing w:val="-1"/>
        </w:rPr>
        <w:t>ha</w:t>
      </w:r>
      <w:r>
        <w:t>s</w:t>
      </w:r>
      <w:r>
        <w:rPr>
          <w:spacing w:val="4"/>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3"/>
        </w:rPr>
        <w:t xml:space="preserve"> </w:t>
      </w:r>
      <w:r>
        <w:rPr>
          <w:spacing w:val="1"/>
        </w:rPr>
        <w:t>c</w:t>
      </w:r>
      <w:r>
        <w:rPr>
          <w:spacing w:val="-1"/>
        </w:rPr>
        <w:t>ond</w:t>
      </w:r>
      <w:r>
        <w:rPr>
          <w:spacing w:val="-2"/>
        </w:rPr>
        <w:t>i</w:t>
      </w:r>
      <w:r>
        <w:rPr>
          <w:spacing w:val="2"/>
        </w:rPr>
        <w:t>t</w:t>
      </w:r>
      <w:r>
        <w:rPr>
          <w:spacing w:val="-2"/>
        </w:rPr>
        <w:t>i</w:t>
      </w:r>
      <w:r>
        <w:rPr>
          <w:spacing w:val="2"/>
        </w:rPr>
        <w:t>o</w:t>
      </w:r>
      <w:r>
        <w:rPr>
          <w:spacing w:val="-1"/>
        </w:rPr>
        <w:t>n</w:t>
      </w:r>
      <w:r>
        <w:t>s</w:t>
      </w:r>
      <w:r>
        <w:rPr>
          <w:spacing w:val="4"/>
        </w:rPr>
        <w:t xml:space="preserve"> </w:t>
      </w:r>
      <w:r>
        <w:rPr>
          <w:spacing w:val="-1"/>
        </w:rPr>
        <w:t>atta</w:t>
      </w:r>
      <w:r>
        <w:rPr>
          <w:spacing w:val="1"/>
        </w:rPr>
        <w:t>c</w:t>
      </w:r>
      <w:r>
        <w:rPr>
          <w:spacing w:val="-1"/>
        </w:rPr>
        <w:t>h</w:t>
      </w:r>
      <w:r>
        <w:rPr>
          <w:spacing w:val="2"/>
        </w:rPr>
        <w:t>e</w:t>
      </w:r>
      <w:r>
        <w:t>d</w:t>
      </w:r>
      <w:r>
        <w:rPr>
          <w:spacing w:val="3"/>
        </w:rPr>
        <w:t xml:space="preserve"> </w:t>
      </w:r>
      <w:r>
        <w:rPr>
          <w:spacing w:val="-3"/>
        </w:rPr>
        <w:t>w</w:t>
      </w:r>
      <w:r>
        <w:rPr>
          <w:spacing w:val="2"/>
        </w:rPr>
        <w:t>h</w:t>
      </w:r>
      <w:r>
        <w:rPr>
          <w:spacing w:val="-2"/>
        </w:rPr>
        <w:t>i</w:t>
      </w:r>
      <w:r>
        <w:rPr>
          <w:spacing w:val="1"/>
        </w:rPr>
        <w:t>c</w:t>
      </w:r>
      <w:r>
        <w:t>h</w:t>
      </w:r>
      <w:r>
        <w:rPr>
          <w:spacing w:val="2"/>
        </w:rPr>
        <w:t xml:space="preserve"> </w:t>
      </w:r>
      <w:r>
        <w:rPr>
          <w:spacing w:val="-1"/>
        </w:rPr>
        <w:t>a</w:t>
      </w:r>
      <w:r>
        <w:t>re</w:t>
      </w:r>
      <w:r>
        <w:rPr>
          <w:spacing w:val="4"/>
        </w:rPr>
        <w:t xml:space="preserve"> </w:t>
      </w:r>
      <w:r>
        <w:rPr>
          <w:spacing w:val="-2"/>
        </w:rPr>
        <w:t>i</w:t>
      </w:r>
      <w:r>
        <w:t>n</w:t>
      </w:r>
      <w:r>
        <w:rPr>
          <w:spacing w:val="1"/>
        </w:rPr>
        <w:t xml:space="preserve"> </w:t>
      </w:r>
      <w:r>
        <w:rPr>
          <w:spacing w:val="-1"/>
        </w:rPr>
        <w:t>th</w:t>
      </w:r>
      <w:r>
        <w:t>e</w:t>
      </w:r>
      <w:r>
        <w:rPr>
          <w:w w:val="99"/>
        </w:rPr>
        <w:t xml:space="preserve"> </w:t>
      </w:r>
      <w:r>
        <w:rPr>
          <w:spacing w:val="-1"/>
        </w:rPr>
        <w:t>natu</w:t>
      </w:r>
      <w:r>
        <w:t>re</w:t>
      </w:r>
      <w:r>
        <w:rPr>
          <w:spacing w:val="-1"/>
        </w:rPr>
        <w:t xml:space="preserve"> o</w:t>
      </w:r>
      <w:r>
        <w:t>f</w:t>
      </w:r>
      <w:r>
        <w:rPr>
          <w:spacing w:val="2"/>
        </w:rPr>
        <w:t xml:space="preserve"> </w:t>
      </w:r>
      <w:r>
        <w:rPr>
          <w:spacing w:val="-1"/>
        </w:rPr>
        <w:t>p</w:t>
      </w:r>
      <w:r>
        <w:t>r</w:t>
      </w:r>
      <w:r>
        <w:rPr>
          <w:spacing w:val="2"/>
        </w:rPr>
        <w:t>o</w:t>
      </w:r>
      <w:r>
        <w:rPr>
          <w:spacing w:val="-2"/>
        </w:rPr>
        <w:t>vi</w:t>
      </w:r>
      <w:r>
        <w:rPr>
          <w:spacing w:val="2"/>
        </w:rPr>
        <w:t>d</w:t>
      </w:r>
      <w:r>
        <w:rPr>
          <w:spacing w:val="-2"/>
        </w:rPr>
        <w:t>i</w:t>
      </w:r>
      <w:r>
        <w:rPr>
          <w:spacing w:val="2"/>
        </w:rPr>
        <w:t>n</w:t>
      </w:r>
      <w:r>
        <w:t>g</w:t>
      </w:r>
      <w:r>
        <w:rPr>
          <w:spacing w:val="-1"/>
        </w:rPr>
        <w:t xml:space="preserve"> </w:t>
      </w:r>
      <w:r>
        <w:rPr>
          <w:spacing w:val="1"/>
        </w:rPr>
        <w:t>s</w:t>
      </w:r>
      <w:r>
        <w:rPr>
          <w:spacing w:val="-1"/>
        </w:rPr>
        <w:t>e</w:t>
      </w:r>
      <w:r>
        <w:t>r</w:t>
      </w:r>
      <w:r>
        <w:rPr>
          <w:spacing w:val="-2"/>
        </w:rPr>
        <w:t>vi</w:t>
      </w:r>
      <w:r>
        <w:rPr>
          <w:spacing w:val="1"/>
        </w:rPr>
        <w:t>c</w:t>
      </w:r>
      <w:r>
        <w:rPr>
          <w:spacing w:val="2"/>
        </w:rPr>
        <w:t>e</w:t>
      </w:r>
      <w:r>
        <w:t>s</w:t>
      </w:r>
      <w:r>
        <w:rPr>
          <w:spacing w:val="1"/>
        </w:rPr>
        <w:t xml:space="preserve"> </w:t>
      </w:r>
      <w:r>
        <w:rPr>
          <w:spacing w:val="-1"/>
        </w:rPr>
        <w:t>d</w:t>
      </w:r>
      <w:r>
        <w:rPr>
          <w:spacing w:val="-2"/>
        </w:rPr>
        <w:t>i</w:t>
      </w:r>
      <w:r>
        <w:t>r</w:t>
      </w:r>
      <w:r>
        <w:rPr>
          <w:spacing w:val="-1"/>
        </w:rPr>
        <w:t>e</w:t>
      </w:r>
      <w:r>
        <w:rPr>
          <w:spacing w:val="1"/>
        </w:rPr>
        <w:t>c</w:t>
      </w:r>
      <w:r>
        <w:rPr>
          <w:spacing w:val="-1"/>
        </w:rPr>
        <w:t>t</w:t>
      </w:r>
      <w:r>
        <w:rPr>
          <w:spacing w:val="1"/>
        </w:rPr>
        <w:t>l</w:t>
      </w:r>
      <w:r>
        <w:t>y</w:t>
      </w:r>
      <w:r>
        <w:rPr>
          <w:spacing w:val="-1"/>
        </w:rPr>
        <w:t xml:space="preserve"> ba</w:t>
      </w:r>
      <w:r>
        <w:rPr>
          <w:spacing w:val="1"/>
        </w:rPr>
        <w:t>c</w:t>
      </w:r>
      <w:r>
        <w:t>k</w:t>
      </w:r>
      <w:r>
        <w:rPr>
          <w:spacing w:val="3"/>
        </w:rPr>
        <w:t xml:space="preserve"> </w:t>
      </w:r>
      <w:r>
        <w:rPr>
          <w:spacing w:val="-1"/>
        </w:rPr>
        <w:t>t</w:t>
      </w:r>
      <w:r>
        <w:t xml:space="preserve">o </w:t>
      </w:r>
      <w:r>
        <w:rPr>
          <w:spacing w:val="-1"/>
        </w:rPr>
        <w:t>th</w:t>
      </w:r>
      <w:r>
        <w:t>e</w:t>
      </w:r>
      <w:r>
        <w:rPr>
          <w:spacing w:val="-1"/>
        </w:rPr>
        <w:t xml:space="preserve"> g</w:t>
      </w:r>
      <w:r>
        <w:t>r</w:t>
      </w:r>
      <w:r>
        <w:rPr>
          <w:spacing w:val="-1"/>
        </w:rPr>
        <w:t>an</w:t>
      </w:r>
      <w:r>
        <w:rPr>
          <w:spacing w:val="2"/>
        </w:rPr>
        <w:t>t</w:t>
      </w:r>
      <w:r>
        <w:rPr>
          <w:spacing w:val="-1"/>
        </w:rPr>
        <w:t>o</w:t>
      </w:r>
      <w:r>
        <w:t xml:space="preserve">r, </w:t>
      </w:r>
      <w:r>
        <w:rPr>
          <w:spacing w:val="-1"/>
        </w:rPr>
        <w:t>an</w:t>
      </w:r>
      <w:r>
        <w:t>d</w:t>
      </w:r>
      <w:r>
        <w:rPr>
          <w:spacing w:val="-1"/>
        </w:rPr>
        <w:t xml:space="preserve"> </w:t>
      </w:r>
      <w:r>
        <w:rPr>
          <w:spacing w:val="-2"/>
        </w:rPr>
        <w:t>i</w:t>
      </w:r>
      <w:r>
        <w:t>f</w:t>
      </w:r>
      <w:r>
        <w:rPr>
          <w:spacing w:val="2"/>
        </w:rPr>
        <w:t xml:space="preserve"> </w:t>
      </w:r>
      <w:r>
        <w:rPr>
          <w:spacing w:val="-1"/>
        </w:rPr>
        <w:t>the</w:t>
      </w:r>
      <w:r>
        <w:rPr>
          <w:spacing w:val="1"/>
        </w:rPr>
        <w:t>s</w:t>
      </w:r>
      <w:r>
        <w:t xml:space="preserve">e </w:t>
      </w:r>
      <w:r>
        <w:rPr>
          <w:spacing w:val="1"/>
        </w:rPr>
        <w:t>c</w:t>
      </w:r>
      <w:r>
        <w:rPr>
          <w:spacing w:val="-1"/>
        </w:rPr>
        <w:t>o</w:t>
      </w:r>
      <w:r>
        <w:rPr>
          <w:spacing w:val="2"/>
        </w:rPr>
        <w:t>n</w:t>
      </w:r>
      <w:r>
        <w:rPr>
          <w:spacing w:val="-1"/>
        </w:rPr>
        <w:t>d</w:t>
      </w:r>
      <w:r>
        <w:rPr>
          <w:spacing w:val="-2"/>
        </w:rPr>
        <w:t>i</w:t>
      </w:r>
      <w:r>
        <w:rPr>
          <w:spacing w:val="2"/>
        </w:rPr>
        <w:t>t</w:t>
      </w:r>
      <w:r>
        <w:rPr>
          <w:spacing w:val="-2"/>
        </w:rPr>
        <w:t>i</w:t>
      </w:r>
      <w:r>
        <w:rPr>
          <w:spacing w:val="2"/>
        </w:rPr>
        <w:t>o</w:t>
      </w:r>
      <w:r>
        <w:rPr>
          <w:spacing w:val="-1"/>
        </w:rPr>
        <w:t>n</w:t>
      </w:r>
      <w:r>
        <w:t xml:space="preserve">s </w:t>
      </w:r>
      <w:r>
        <w:rPr>
          <w:spacing w:val="-1"/>
        </w:rPr>
        <w:t>ha</w:t>
      </w:r>
      <w:r>
        <w:rPr>
          <w:spacing w:val="1"/>
        </w:rPr>
        <w:t>v</w:t>
      </w:r>
      <w:r>
        <w:t xml:space="preserve">e </w:t>
      </w:r>
      <w:r>
        <w:rPr>
          <w:spacing w:val="-1"/>
        </w:rPr>
        <w:t>no</w:t>
      </w:r>
      <w:r>
        <w:t>t</w:t>
      </w:r>
      <w:r>
        <w:rPr>
          <w:spacing w:val="1"/>
        </w:rPr>
        <w:t xml:space="preserve"> </w:t>
      </w:r>
      <w:r>
        <w:rPr>
          <w:spacing w:val="-1"/>
        </w:rPr>
        <w:t>be</w:t>
      </w:r>
      <w:r>
        <w:rPr>
          <w:spacing w:val="2"/>
        </w:rPr>
        <w:t>e</w:t>
      </w:r>
      <w:r>
        <w:t xml:space="preserve">n </w:t>
      </w:r>
      <w:r>
        <w:rPr>
          <w:spacing w:val="4"/>
        </w:rPr>
        <w:t>m</w:t>
      </w:r>
      <w:r>
        <w:rPr>
          <w:spacing w:val="-1"/>
        </w:rPr>
        <w:t>eet</w:t>
      </w:r>
      <w:r>
        <w:t xml:space="preserve">, </w:t>
      </w:r>
      <w:r>
        <w:rPr>
          <w:spacing w:val="-1"/>
        </w:rPr>
        <w:t>th</w:t>
      </w:r>
      <w:r>
        <w:t>e</w:t>
      </w:r>
      <w:r>
        <w:rPr>
          <w:spacing w:val="-1"/>
        </w:rPr>
        <w:t xml:space="preserve"> </w:t>
      </w:r>
      <w:r>
        <w:rPr>
          <w:spacing w:val="2"/>
        </w:rPr>
        <w:t>f</w:t>
      </w:r>
      <w:r>
        <w:rPr>
          <w:spacing w:val="-1"/>
        </w:rPr>
        <w:t>und</w:t>
      </w:r>
      <w:r>
        <w:t>s</w:t>
      </w:r>
      <w:r>
        <w:rPr>
          <w:spacing w:val="1"/>
        </w:rPr>
        <w:t xml:space="preserve"> </w:t>
      </w:r>
      <w:r>
        <w:rPr>
          <w:spacing w:val="4"/>
        </w:rPr>
        <w:t>m</w:t>
      </w:r>
      <w:r>
        <w:rPr>
          <w:spacing w:val="-1"/>
        </w:rPr>
        <w:t>u</w:t>
      </w:r>
      <w:r>
        <w:rPr>
          <w:spacing w:val="1"/>
        </w:rPr>
        <w:t>s</w:t>
      </w:r>
      <w:r>
        <w:t>t</w:t>
      </w:r>
      <w:r>
        <w:rPr>
          <w:w w:val="99"/>
        </w:rPr>
        <w:t xml:space="preserve"> </w:t>
      </w:r>
      <w:r>
        <w:rPr>
          <w:spacing w:val="-1"/>
        </w:rPr>
        <w:t>b</w:t>
      </w:r>
      <w:r>
        <w:t>e</w:t>
      </w:r>
      <w:r>
        <w:rPr>
          <w:spacing w:val="-7"/>
        </w:rPr>
        <w:t xml:space="preserve"> </w:t>
      </w:r>
      <w:r>
        <w:t>r</w:t>
      </w:r>
      <w:r>
        <w:rPr>
          <w:spacing w:val="-1"/>
        </w:rPr>
        <w:t>etu</w:t>
      </w:r>
      <w:r>
        <w:rPr>
          <w:spacing w:val="3"/>
        </w:rPr>
        <w:t>r</w:t>
      </w:r>
      <w:r>
        <w:rPr>
          <w:spacing w:val="-1"/>
        </w:rPr>
        <w:t>ne</w:t>
      </w:r>
      <w:r>
        <w:t>d</w:t>
      </w:r>
      <w:r>
        <w:rPr>
          <w:spacing w:val="-4"/>
        </w:rPr>
        <w:t xml:space="preserve"> </w:t>
      </w:r>
      <w:r>
        <w:rPr>
          <w:spacing w:val="-1"/>
        </w:rPr>
        <w:t>t</w:t>
      </w:r>
      <w:r>
        <w:t>o</w:t>
      </w:r>
      <w:r>
        <w:rPr>
          <w:spacing w:val="-6"/>
        </w:rPr>
        <w:t xml:space="preserve"> </w:t>
      </w:r>
      <w:r>
        <w:rPr>
          <w:spacing w:val="2"/>
        </w:rPr>
        <w:t>t</w:t>
      </w:r>
      <w:r>
        <w:rPr>
          <w:spacing w:val="-1"/>
        </w:rPr>
        <w:t>h</w:t>
      </w:r>
      <w:r>
        <w:t>e</w:t>
      </w:r>
      <w:r>
        <w:rPr>
          <w:spacing w:val="-6"/>
        </w:rPr>
        <w:t xml:space="preserve"> </w:t>
      </w:r>
      <w:r>
        <w:rPr>
          <w:spacing w:val="-1"/>
        </w:rPr>
        <w:t>g</w:t>
      </w:r>
      <w:r>
        <w:rPr>
          <w:spacing w:val="3"/>
        </w:rPr>
        <w:t>r</w:t>
      </w:r>
      <w:r>
        <w:rPr>
          <w:spacing w:val="-1"/>
        </w:rPr>
        <w:t>anto</w:t>
      </w:r>
      <w:r w:rsidR="00EE4C04">
        <w:t>r.</w:t>
      </w:r>
    </w:p>
    <w:p w14:paraId="02DF8D93" w14:textId="77777777" w:rsidR="008F68B8" w:rsidRPr="00EE4C04" w:rsidRDefault="008F68B8" w:rsidP="002933E5">
      <w:pPr>
        <w:tabs>
          <w:tab w:val="left" w:pos="0"/>
        </w:tabs>
        <w:spacing w:before="67" w:line="272" w:lineRule="auto"/>
        <w:ind w:left="993" w:right="-11" w:hanging="4"/>
        <w:jc w:val="both"/>
        <w:rPr>
          <w:rFonts w:ascii="Arial" w:eastAsia="Arial" w:hAnsi="Arial"/>
        </w:rPr>
      </w:pPr>
      <w:r>
        <w:rPr>
          <w:rFonts w:ascii="Arial" w:eastAsia="Arial" w:hAnsi="Arial"/>
          <w:spacing w:val="-1"/>
        </w:rPr>
        <w:t>I</w:t>
      </w:r>
      <w:r>
        <w:rPr>
          <w:rFonts w:ascii="Arial" w:eastAsia="Arial" w:hAnsi="Arial"/>
        </w:rPr>
        <w:t>f</w:t>
      </w:r>
      <w:r>
        <w:rPr>
          <w:rFonts w:ascii="Arial" w:eastAsia="Arial" w:hAnsi="Arial"/>
          <w:spacing w:val="-5"/>
        </w:rPr>
        <w:t xml:space="preserve"> </w:t>
      </w:r>
      <w:r>
        <w:rPr>
          <w:rFonts w:ascii="Arial" w:eastAsia="Arial" w:hAnsi="Arial"/>
          <w:spacing w:val="-1"/>
        </w:rPr>
        <w:t>th</w:t>
      </w:r>
      <w:r>
        <w:rPr>
          <w:rFonts w:ascii="Arial" w:eastAsia="Arial" w:hAnsi="Arial"/>
        </w:rPr>
        <w:t>e</w:t>
      </w:r>
      <w:r>
        <w:rPr>
          <w:rFonts w:ascii="Arial" w:eastAsia="Arial" w:hAnsi="Arial"/>
          <w:spacing w:val="-6"/>
        </w:rPr>
        <w:t xml:space="preserve"> </w:t>
      </w:r>
      <w:r>
        <w:rPr>
          <w:rFonts w:ascii="Arial" w:eastAsia="Arial" w:hAnsi="Arial"/>
          <w:spacing w:val="-1"/>
        </w:rPr>
        <w:t>t</w:t>
      </w:r>
      <w:r>
        <w:rPr>
          <w:rFonts w:ascii="Arial" w:eastAsia="Arial" w:hAnsi="Arial"/>
        </w:rPr>
        <w:t>r</w:t>
      </w:r>
      <w:r>
        <w:rPr>
          <w:rFonts w:ascii="Arial" w:eastAsia="Arial" w:hAnsi="Arial"/>
          <w:spacing w:val="2"/>
        </w:rPr>
        <w:t>a</w:t>
      </w:r>
      <w:r>
        <w:rPr>
          <w:rFonts w:ascii="Arial" w:eastAsia="Arial" w:hAnsi="Arial"/>
          <w:spacing w:val="-1"/>
        </w:rPr>
        <w:t>n</w:t>
      </w:r>
      <w:r>
        <w:rPr>
          <w:rFonts w:ascii="Arial" w:eastAsia="Arial" w:hAnsi="Arial"/>
          <w:spacing w:val="1"/>
        </w:rPr>
        <w:t>s</w:t>
      </w:r>
      <w:r>
        <w:rPr>
          <w:rFonts w:ascii="Arial" w:eastAsia="Arial" w:hAnsi="Arial"/>
          <w:spacing w:val="2"/>
        </w:rPr>
        <w:t>f</w:t>
      </w:r>
      <w:r>
        <w:rPr>
          <w:rFonts w:ascii="Arial" w:eastAsia="Arial" w:hAnsi="Arial"/>
          <w:spacing w:val="-1"/>
        </w:rPr>
        <w:t>e</w:t>
      </w:r>
      <w:r>
        <w:rPr>
          <w:rFonts w:ascii="Arial" w:eastAsia="Arial" w:hAnsi="Arial"/>
        </w:rPr>
        <w:t>r</w:t>
      </w:r>
      <w:r>
        <w:rPr>
          <w:rFonts w:ascii="Arial" w:eastAsia="Arial" w:hAnsi="Arial"/>
          <w:spacing w:val="-6"/>
        </w:rPr>
        <w:t xml:space="preserve"> </w:t>
      </w:r>
      <w:r>
        <w:rPr>
          <w:rFonts w:ascii="Arial" w:eastAsia="Arial" w:hAnsi="Arial"/>
          <w:spacing w:val="-2"/>
        </w:rPr>
        <w:t>i</w:t>
      </w:r>
      <w:r>
        <w:rPr>
          <w:rFonts w:ascii="Arial" w:eastAsia="Arial" w:hAnsi="Arial"/>
        </w:rPr>
        <w:t>s</w:t>
      </w:r>
      <w:r>
        <w:rPr>
          <w:rFonts w:ascii="Arial" w:eastAsia="Arial" w:hAnsi="Arial"/>
          <w:spacing w:val="-5"/>
        </w:rPr>
        <w:t xml:space="preserve"> </w:t>
      </w:r>
      <w:r>
        <w:rPr>
          <w:rFonts w:ascii="Arial" w:eastAsia="Arial" w:hAnsi="Arial"/>
          <w:spacing w:val="1"/>
        </w:rPr>
        <w:t>c</w:t>
      </w:r>
      <w:r>
        <w:rPr>
          <w:rFonts w:ascii="Arial" w:eastAsia="Arial" w:hAnsi="Arial"/>
          <w:spacing w:val="-1"/>
        </w:rPr>
        <w:t>on</w:t>
      </w:r>
      <w:r>
        <w:rPr>
          <w:rFonts w:ascii="Arial" w:eastAsia="Arial" w:hAnsi="Arial"/>
          <w:spacing w:val="1"/>
        </w:rPr>
        <w:t>s</w:t>
      </w:r>
      <w:r>
        <w:rPr>
          <w:rFonts w:ascii="Arial" w:eastAsia="Arial" w:hAnsi="Arial"/>
          <w:spacing w:val="-2"/>
        </w:rPr>
        <w:t>i</w:t>
      </w:r>
      <w:r>
        <w:rPr>
          <w:rFonts w:ascii="Arial" w:eastAsia="Arial" w:hAnsi="Arial"/>
          <w:spacing w:val="2"/>
        </w:rPr>
        <w:t>d</w:t>
      </w:r>
      <w:r>
        <w:rPr>
          <w:rFonts w:ascii="Arial" w:eastAsia="Arial" w:hAnsi="Arial"/>
          <w:spacing w:val="-1"/>
        </w:rPr>
        <w:t>e</w:t>
      </w:r>
      <w:r>
        <w:rPr>
          <w:rFonts w:ascii="Arial" w:eastAsia="Arial" w:hAnsi="Arial"/>
        </w:rPr>
        <w:t>r</w:t>
      </w:r>
      <w:r>
        <w:rPr>
          <w:rFonts w:ascii="Arial" w:eastAsia="Arial" w:hAnsi="Arial"/>
          <w:spacing w:val="-1"/>
        </w:rPr>
        <w:t>e</w:t>
      </w:r>
      <w:r>
        <w:rPr>
          <w:rFonts w:ascii="Arial" w:eastAsia="Arial" w:hAnsi="Arial"/>
        </w:rPr>
        <w:t>d</w:t>
      </w:r>
      <w:r>
        <w:rPr>
          <w:rFonts w:ascii="Arial" w:eastAsia="Arial" w:hAnsi="Arial"/>
          <w:spacing w:val="-5"/>
        </w:rPr>
        <w:t xml:space="preserve"> </w:t>
      </w:r>
      <w:r>
        <w:rPr>
          <w:rFonts w:ascii="Arial" w:eastAsia="Arial" w:hAnsi="Arial"/>
          <w:spacing w:val="-1"/>
        </w:rPr>
        <w:t>t</w:t>
      </w:r>
      <w:r>
        <w:rPr>
          <w:rFonts w:ascii="Arial" w:eastAsia="Arial" w:hAnsi="Arial"/>
        </w:rPr>
        <w:t>o</w:t>
      </w:r>
      <w:r>
        <w:rPr>
          <w:rFonts w:ascii="Arial" w:eastAsia="Arial" w:hAnsi="Arial"/>
          <w:spacing w:val="-4"/>
        </w:rPr>
        <w:t xml:space="preserve"> </w:t>
      </w:r>
      <w:r>
        <w:rPr>
          <w:rFonts w:ascii="Arial" w:eastAsia="Arial" w:hAnsi="Arial"/>
          <w:spacing w:val="-1"/>
        </w:rPr>
        <w:t>b</w:t>
      </w:r>
      <w:r>
        <w:rPr>
          <w:rFonts w:ascii="Arial" w:eastAsia="Arial" w:hAnsi="Arial"/>
        </w:rPr>
        <w:t>e</w:t>
      </w:r>
      <w:r>
        <w:rPr>
          <w:rFonts w:ascii="Arial" w:eastAsia="Arial" w:hAnsi="Arial"/>
          <w:spacing w:val="-7"/>
        </w:rPr>
        <w:t xml:space="preserve"> </w:t>
      </w:r>
      <w:r>
        <w:rPr>
          <w:rFonts w:ascii="Arial" w:eastAsia="Arial" w:hAnsi="Arial"/>
          <w:b/>
          <w:bCs/>
          <w:i/>
        </w:rPr>
        <w:t>non-</w:t>
      </w:r>
      <w:r>
        <w:rPr>
          <w:rFonts w:ascii="Arial" w:eastAsia="Arial" w:hAnsi="Arial"/>
          <w:b/>
          <w:bCs/>
          <w:i/>
          <w:spacing w:val="1"/>
        </w:rPr>
        <w:t>r</w:t>
      </w:r>
      <w:r>
        <w:rPr>
          <w:rFonts w:ascii="Arial" w:eastAsia="Arial" w:hAnsi="Arial"/>
          <w:b/>
          <w:bCs/>
          <w:i/>
          <w:spacing w:val="-1"/>
        </w:rPr>
        <w:t>eci</w:t>
      </w:r>
      <w:r>
        <w:rPr>
          <w:rFonts w:ascii="Arial" w:eastAsia="Arial" w:hAnsi="Arial"/>
          <w:b/>
          <w:bCs/>
          <w:i/>
        </w:rPr>
        <w:t>p</w:t>
      </w:r>
      <w:r>
        <w:rPr>
          <w:rFonts w:ascii="Arial" w:eastAsia="Arial" w:hAnsi="Arial"/>
          <w:b/>
          <w:bCs/>
          <w:i/>
          <w:spacing w:val="-1"/>
        </w:rPr>
        <w:t>r</w:t>
      </w:r>
      <w:r>
        <w:rPr>
          <w:rFonts w:ascii="Arial" w:eastAsia="Arial" w:hAnsi="Arial"/>
          <w:b/>
          <w:bCs/>
          <w:i/>
          <w:spacing w:val="3"/>
        </w:rPr>
        <w:t>o</w:t>
      </w:r>
      <w:r>
        <w:rPr>
          <w:rFonts w:ascii="Arial" w:eastAsia="Arial" w:hAnsi="Arial"/>
          <w:b/>
          <w:bCs/>
          <w:i/>
          <w:spacing w:val="-1"/>
        </w:rPr>
        <w:t>cal</w:t>
      </w:r>
      <w:r>
        <w:rPr>
          <w:rFonts w:ascii="Arial" w:eastAsia="Arial" w:hAnsi="Arial"/>
        </w:rPr>
        <w:t>,</w:t>
      </w:r>
      <w:r>
        <w:rPr>
          <w:rFonts w:ascii="Arial" w:eastAsia="Arial" w:hAnsi="Arial"/>
          <w:spacing w:val="-4"/>
        </w:rPr>
        <w:t xml:space="preserve"> </w:t>
      </w:r>
      <w:r>
        <w:rPr>
          <w:rFonts w:ascii="Arial" w:eastAsia="Arial" w:hAnsi="Arial"/>
          <w:spacing w:val="-1"/>
        </w:rPr>
        <w:t>t</w:t>
      </w:r>
      <w:r>
        <w:rPr>
          <w:rFonts w:ascii="Arial" w:eastAsia="Arial" w:hAnsi="Arial"/>
          <w:spacing w:val="2"/>
        </w:rPr>
        <w:t>h</w:t>
      </w:r>
      <w:r>
        <w:rPr>
          <w:rFonts w:ascii="Arial" w:eastAsia="Arial" w:hAnsi="Arial"/>
          <w:spacing w:val="-1"/>
        </w:rPr>
        <w:t>e</w:t>
      </w:r>
      <w:r>
        <w:rPr>
          <w:rFonts w:ascii="Arial" w:eastAsia="Arial" w:hAnsi="Arial"/>
        </w:rPr>
        <w:t>n</w:t>
      </w:r>
      <w:r>
        <w:rPr>
          <w:rFonts w:ascii="Arial" w:eastAsia="Arial" w:hAnsi="Arial"/>
          <w:spacing w:val="-5"/>
        </w:rPr>
        <w:t xml:space="preserve"> </w:t>
      </w:r>
      <w:r>
        <w:rPr>
          <w:rFonts w:ascii="Arial" w:eastAsia="Arial" w:hAnsi="Arial"/>
        </w:rPr>
        <w:t>c</w:t>
      </w:r>
      <w:r>
        <w:rPr>
          <w:rFonts w:ascii="Arial" w:eastAsia="Arial" w:hAnsi="Arial"/>
          <w:spacing w:val="-1"/>
        </w:rPr>
        <w:t>o</w:t>
      </w:r>
      <w:r>
        <w:rPr>
          <w:rFonts w:ascii="Arial" w:eastAsia="Arial" w:hAnsi="Arial"/>
          <w:spacing w:val="2"/>
        </w:rPr>
        <w:t>u</w:t>
      </w:r>
      <w:r>
        <w:rPr>
          <w:rFonts w:ascii="Arial" w:eastAsia="Arial" w:hAnsi="Arial"/>
          <w:spacing w:val="-1"/>
        </w:rPr>
        <w:t>n</w:t>
      </w:r>
      <w:r>
        <w:rPr>
          <w:rFonts w:ascii="Arial" w:eastAsia="Arial" w:hAnsi="Arial"/>
          <w:spacing w:val="1"/>
        </w:rPr>
        <w:t>c</w:t>
      </w:r>
      <w:r>
        <w:rPr>
          <w:rFonts w:ascii="Arial" w:eastAsia="Arial" w:hAnsi="Arial"/>
          <w:spacing w:val="-2"/>
        </w:rPr>
        <w:t>il</w:t>
      </w:r>
      <w:r>
        <w:rPr>
          <w:rFonts w:ascii="Arial" w:eastAsia="Arial" w:hAnsi="Arial"/>
        </w:rPr>
        <w:t>s</w:t>
      </w:r>
      <w:r>
        <w:rPr>
          <w:rFonts w:ascii="Arial" w:eastAsia="Arial" w:hAnsi="Arial"/>
          <w:spacing w:val="-5"/>
        </w:rPr>
        <w:t xml:space="preserve"> </w:t>
      </w:r>
      <w:r>
        <w:rPr>
          <w:rFonts w:ascii="Arial" w:eastAsia="Arial" w:hAnsi="Arial"/>
          <w:spacing w:val="1"/>
        </w:rPr>
        <w:t>c</w:t>
      </w:r>
      <w:r>
        <w:rPr>
          <w:rFonts w:ascii="Arial" w:eastAsia="Arial" w:hAnsi="Arial"/>
          <w:spacing w:val="2"/>
        </w:rPr>
        <w:t>a</w:t>
      </w:r>
      <w:r>
        <w:rPr>
          <w:rFonts w:ascii="Arial" w:eastAsia="Arial" w:hAnsi="Arial"/>
        </w:rPr>
        <w:t>n</w:t>
      </w:r>
      <w:r>
        <w:rPr>
          <w:rFonts w:ascii="Arial" w:eastAsia="Arial" w:hAnsi="Arial"/>
          <w:spacing w:val="-7"/>
        </w:rPr>
        <w:t xml:space="preserve"> </w:t>
      </w:r>
      <w:r>
        <w:rPr>
          <w:rFonts w:ascii="Arial" w:eastAsia="Arial" w:hAnsi="Arial"/>
          <w:spacing w:val="2"/>
        </w:rPr>
        <w:t>a</w:t>
      </w:r>
      <w:r>
        <w:rPr>
          <w:rFonts w:ascii="Arial" w:eastAsia="Arial" w:hAnsi="Arial"/>
          <w:spacing w:val="-1"/>
        </w:rPr>
        <w:t>p</w:t>
      </w:r>
      <w:r>
        <w:rPr>
          <w:rFonts w:ascii="Arial" w:eastAsia="Arial" w:hAnsi="Arial"/>
          <w:spacing w:val="2"/>
        </w:rPr>
        <w:t>p</w:t>
      </w:r>
      <w:r>
        <w:rPr>
          <w:rFonts w:ascii="Arial" w:eastAsia="Arial" w:hAnsi="Arial"/>
          <w:spacing w:val="1"/>
        </w:rPr>
        <w:t>l</w:t>
      </w:r>
      <w:r>
        <w:rPr>
          <w:rFonts w:ascii="Arial" w:eastAsia="Arial" w:hAnsi="Arial"/>
        </w:rPr>
        <w:t>y</w:t>
      </w:r>
      <w:r>
        <w:rPr>
          <w:rFonts w:ascii="Arial" w:eastAsia="Arial" w:hAnsi="Arial"/>
          <w:spacing w:val="-7"/>
        </w:rPr>
        <w:t xml:space="preserve"> </w:t>
      </w: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5"/>
        </w:rPr>
        <w:t xml:space="preserve"> </w:t>
      </w:r>
      <w:r>
        <w:rPr>
          <w:rFonts w:ascii="Arial" w:eastAsia="Arial" w:hAnsi="Arial"/>
          <w:spacing w:val="-1"/>
        </w:rPr>
        <w:t>100</w:t>
      </w:r>
      <w:r>
        <w:rPr>
          <w:rFonts w:ascii="Arial" w:eastAsia="Arial" w:hAnsi="Arial"/>
        </w:rPr>
        <w:t>4</w:t>
      </w:r>
      <w:r>
        <w:rPr>
          <w:rFonts w:ascii="Arial" w:eastAsia="Arial" w:hAnsi="Arial"/>
          <w:spacing w:val="-4"/>
        </w:rPr>
        <w:t xml:space="preserve"> </w:t>
      </w:r>
      <w:r>
        <w:rPr>
          <w:rFonts w:ascii="Arial" w:eastAsia="Arial" w:hAnsi="Arial"/>
          <w:i/>
        </w:rPr>
        <w:t>C</w:t>
      </w:r>
      <w:r>
        <w:rPr>
          <w:rFonts w:ascii="Arial" w:eastAsia="Arial" w:hAnsi="Arial"/>
          <w:i/>
          <w:spacing w:val="2"/>
        </w:rPr>
        <w:t>o</w:t>
      </w:r>
      <w:r>
        <w:rPr>
          <w:rFonts w:ascii="Arial" w:eastAsia="Arial" w:hAnsi="Arial"/>
          <w:i/>
          <w:spacing w:val="-1"/>
        </w:rPr>
        <w:t>nt</w:t>
      </w:r>
      <w:r>
        <w:rPr>
          <w:rFonts w:ascii="Arial" w:eastAsia="Arial" w:hAnsi="Arial"/>
          <w:i/>
        </w:rPr>
        <w:t>r</w:t>
      </w:r>
      <w:r>
        <w:rPr>
          <w:rFonts w:ascii="Arial" w:eastAsia="Arial" w:hAnsi="Arial"/>
          <w:i/>
          <w:spacing w:val="-2"/>
        </w:rPr>
        <w:t>i</w:t>
      </w:r>
      <w:r>
        <w:rPr>
          <w:rFonts w:ascii="Arial" w:eastAsia="Arial" w:hAnsi="Arial"/>
          <w:i/>
          <w:spacing w:val="2"/>
        </w:rPr>
        <w:t>b</w:t>
      </w:r>
      <w:r>
        <w:rPr>
          <w:rFonts w:ascii="Arial" w:eastAsia="Arial" w:hAnsi="Arial"/>
          <w:i/>
          <w:spacing w:val="-1"/>
        </w:rPr>
        <w:t>ut</w:t>
      </w:r>
      <w:r>
        <w:rPr>
          <w:rFonts w:ascii="Arial" w:eastAsia="Arial" w:hAnsi="Arial"/>
          <w:i/>
          <w:spacing w:val="1"/>
        </w:rPr>
        <w:t>i</w:t>
      </w:r>
      <w:r>
        <w:rPr>
          <w:rFonts w:ascii="Arial" w:eastAsia="Arial" w:hAnsi="Arial"/>
          <w:i/>
          <w:spacing w:val="-1"/>
        </w:rPr>
        <w:t>on</w:t>
      </w:r>
      <w:r>
        <w:rPr>
          <w:rFonts w:ascii="Arial" w:eastAsia="Arial" w:hAnsi="Arial"/>
          <w:i/>
          <w:spacing w:val="1"/>
        </w:rPr>
        <w:t>s</w:t>
      </w:r>
      <w:r>
        <w:rPr>
          <w:rFonts w:ascii="Arial" w:eastAsia="Arial" w:hAnsi="Arial"/>
        </w:rPr>
        <w:t>,</w:t>
      </w:r>
      <w:r>
        <w:rPr>
          <w:rFonts w:ascii="Arial" w:eastAsia="Arial" w:hAnsi="Arial"/>
          <w:spacing w:val="-5"/>
        </w:rPr>
        <w:t xml:space="preserve"> </w:t>
      </w:r>
      <w:r>
        <w:rPr>
          <w:rFonts w:ascii="Arial" w:eastAsia="Arial" w:hAnsi="Arial"/>
          <w:spacing w:val="-1"/>
        </w:rPr>
        <w:t>h</w:t>
      </w:r>
      <w:r>
        <w:rPr>
          <w:rFonts w:ascii="Arial" w:eastAsia="Arial" w:hAnsi="Arial"/>
          <w:spacing w:val="2"/>
        </w:rPr>
        <w:t>o</w:t>
      </w:r>
      <w:r>
        <w:rPr>
          <w:rFonts w:ascii="Arial" w:eastAsia="Arial" w:hAnsi="Arial"/>
        </w:rPr>
        <w:t>w</w:t>
      </w:r>
      <w:r>
        <w:rPr>
          <w:rFonts w:ascii="Arial" w:eastAsia="Arial" w:hAnsi="Arial"/>
          <w:spacing w:val="-1"/>
        </w:rPr>
        <w:t>e</w:t>
      </w:r>
      <w:r>
        <w:rPr>
          <w:rFonts w:ascii="Arial" w:eastAsia="Arial" w:hAnsi="Arial"/>
          <w:spacing w:val="1"/>
        </w:rPr>
        <w:t>v</w:t>
      </w:r>
      <w:r>
        <w:rPr>
          <w:rFonts w:ascii="Arial" w:eastAsia="Arial" w:hAnsi="Arial"/>
          <w:spacing w:val="-1"/>
        </w:rPr>
        <w:t>e</w:t>
      </w:r>
      <w:r>
        <w:rPr>
          <w:rFonts w:ascii="Arial" w:eastAsia="Arial" w:hAnsi="Arial"/>
        </w:rPr>
        <w:t>r</w:t>
      </w:r>
      <w:r>
        <w:rPr>
          <w:rFonts w:ascii="Arial" w:eastAsia="Arial" w:hAnsi="Arial"/>
          <w:spacing w:val="-5"/>
        </w:rPr>
        <w:t xml:space="preserve"> </w:t>
      </w:r>
      <w:r>
        <w:rPr>
          <w:rFonts w:ascii="Arial" w:eastAsia="Arial" w:hAnsi="Arial"/>
          <w:spacing w:val="-2"/>
        </w:rPr>
        <w:t>i</w:t>
      </w:r>
      <w:r>
        <w:rPr>
          <w:rFonts w:ascii="Arial" w:eastAsia="Arial" w:hAnsi="Arial"/>
        </w:rPr>
        <w:t>f</w:t>
      </w:r>
      <w:r>
        <w:rPr>
          <w:rFonts w:ascii="Arial" w:eastAsia="Arial" w:hAnsi="Arial"/>
          <w:spacing w:val="-5"/>
        </w:rPr>
        <w:t xml:space="preserve"> </w:t>
      </w:r>
      <w:r>
        <w:rPr>
          <w:rFonts w:ascii="Arial" w:eastAsia="Arial" w:hAnsi="Arial"/>
          <w:spacing w:val="-1"/>
        </w:rPr>
        <w:t>th</w:t>
      </w:r>
      <w:r>
        <w:rPr>
          <w:rFonts w:ascii="Arial" w:eastAsia="Arial" w:hAnsi="Arial"/>
        </w:rPr>
        <w:t>e</w:t>
      </w:r>
      <w:r>
        <w:rPr>
          <w:rFonts w:ascii="Arial" w:eastAsia="Arial" w:hAnsi="Arial"/>
          <w:w w:val="99"/>
        </w:rPr>
        <w:t xml:space="preserve"> </w:t>
      </w:r>
      <w:r>
        <w:rPr>
          <w:rFonts w:ascii="Arial" w:eastAsia="Arial" w:hAnsi="Arial"/>
          <w:spacing w:val="-1"/>
        </w:rPr>
        <w:t>t</w:t>
      </w:r>
      <w:r>
        <w:rPr>
          <w:rFonts w:ascii="Arial" w:eastAsia="Arial" w:hAnsi="Arial"/>
        </w:rPr>
        <w:t>r</w:t>
      </w:r>
      <w:r>
        <w:rPr>
          <w:rFonts w:ascii="Arial" w:eastAsia="Arial" w:hAnsi="Arial"/>
          <w:spacing w:val="-1"/>
        </w:rPr>
        <w:t>an</w:t>
      </w:r>
      <w:r>
        <w:rPr>
          <w:rFonts w:ascii="Arial" w:eastAsia="Arial" w:hAnsi="Arial"/>
          <w:spacing w:val="1"/>
        </w:rPr>
        <w:t>s</w:t>
      </w:r>
      <w:r>
        <w:rPr>
          <w:rFonts w:ascii="Arial" w:eastAsia="Arial" w:hAnsi="Arial"/>
          <w:spacing w:val="2"/>
        </w:rPr>
        <w:t>f</w:t>
      </w:r>
      <w:r>
        <w:rPr>
          <w:rFonts w:ascii="Arial" w:eastAsia="Arial" w:hAnsi="Arial"/>
          <w:spacing w:val="-1"/>
        </w:rPr>
        <w:t>e</w:t>
      </w:r>
      <w:r>
        <w:rPr>
          <w:rFonts w:ascii="Arial" w:eastAsia="Arial" w:hAnsi="Arial"/>
        </w:rPr>
        <w:t>r</w:t>
      </w:r>
      <w:r>
        <w:rPr>
          <w:rFonts w:ascii="Arial" w:eastAsia="Arial" w:hAnsi="Arial"/>
          <w:spacing w:val="-7"/>
        </w:rPr>
        <w:t xml:space="preserve"> </w:t>
      </w:r>
      <w:r>
        <w:rPr>
          <w:rFonts w:ascii="Arial" w:eastAsia="Arial" w:hAnsi="Arial"/>
          <w:spacing w:val="-2"/>
        </w:rPr>
        <w:t>i</w:t>
      </w:r>
      <w:r>
        <w:rPr>
          <w:rFonts w:ascii="Arial" w:eastAsia="Arial" w:hAnsi="Arial"/>
        </w:rPr>
        <w:t>s</w:t>
      </w:r>
      <w:r>
        <w:rPr>
          <w:rFonts w:ascii="Arial" w:eastAsia="Arial" w:hAnsi="Arial"/>
          <w:spacing w:val="-6"/>
        </w:rPr>
        <w:t xml:space="preserve"> </w:t>
      </w:r>
      <w:r>
        <w:rPr>
          <w:rFonts w:ascii="Arial" w:eastAsia="Arial" w:hAnsi="Arial"/>
          <w:spacing w:val="1"/>
        </w:rPr>
        <w:t>c</w:t>
      </w:r>
      <w:r>
        <w:rPr>
          <w:rFonts w:ascii="Arial" w:eastAsia="Arial" w:hAnsi="Arial"/>
          <w:spacing w:val="-1"/>
        </w:rPr>
        <w:t>on</w:t>
      </w:r>
      <w:r>
        <w:rPr>
          <w:rFonts w:ascii="Arial" w:eastAsia="Arial" w:hAnsi="Arial"/>
          <w:spacing w:val="1"/>
        </w:rPr>
        <w:t>s</w:t>
      </w:r>
      <w:r>
        <w:rPr>
          <w:rFonts w:ascii="Arial" w:eastAsia="Arial" w:hAnsi="Arial"/>
          <w:spacing w:val="-2"/>
        </w:rPr>
        <w:t>i</w:t>
      </w:r>
      <w:r>
        <w:rPr>
          <w:rFonts w:ascii="Arial" w:eastAsia="Arial" w:hAnsi="Arial"/>
          <w:spacing w:val="-1"/>
        </w:rPr>
        <w:t>de</w:t>
      </w:r>
      <w:r>
        <w:rPr>
          <w:rFonts w:ascii="Arial" w:eastAsia="Arial" w:hAnsi="Arial"/>
        </w:rPr>
        <w:t>r</w:t>
      </w:r>
      <w:r>
        <w:rPr>
          <w:rFonts w:ascii="Arial" w:eastAsia="Arial" w:hAnsi="Arial"/>
          <w:spacing w:val="2"/>
        </w:rPr>
        <w:t>e</w:t>
      </w:r>
      <w:r>
        <w:rPr>
          <w:rFonts w:ascii="Arial" w:eastAsia="Arial" w:hAnsi="Arial"/>
        </w:rPr>
        <w:t>d</w:t>
      </w:r>
      <w:r>
        <w:rPr>
          <w:rFonts w:ascii="Arial" w:eastAsia="Arial" w:hAnsi="Arial"/>
          <w:spacing w:val="-7"/>
        </w:rPr>
        <w:t xml:space="preserve"> </w:t>
      </w:r>
      <w:r>
        <w:rPr>
          <w:rFonts w:ascii="Arial" w:eastAsia="Arial" w:hAnsi="Arial"/>
          <w:b/>
          <w:bCs/>
          <w:spacing w:val="1"/>
        </w:rPr>
        <w:t>r</w:t>
      </w:r>
      <w:r>
        <w:rPr>
          <w:rFonts w:ascii="Arial" w:eastAsia="Arial" w:hAnsi="Arial"/>
          <w:b/>
          <w:bCs/>
          <w:spacing w:val="-1"/>
        </w:rPr>
        <w:t>eci</w:t>
      </w:r>
      <w:r>
        <w:rPr>
          <w:rFonts w:ascii="Arial" w:eastAsia="Arial" w:hAnsi="Arial"/>
          <w:b/>
          <w:bCs/>
          <w:spacing w:val="3"/>
        </w:rPr>
        <w:t>p</w:t>
      </w:r>
      <w:r>
        <w:rPr>
          <w:rFonts w:ascii="Arial" w:eastAsia="Arial" w:hAnsi="Arial"/>
          <w:b/>
          <w:bCs/>
          <w:spacing w:val="-1"/>
        </w:rPr>
        <w:t>r</w:t>
      </w:r>
      <w:r>
        <w:rPr>
          <w:rFonts w:ascii="Arial" w:eastAsia="Arial" w:hAnsi="Arial"/>
          <w:b/>
          <w:bCs/>
        </w:rPr>
        <w:t>o</w:t>
      </w:r>
      <w:r>
        <w:rPr>
          <w:rFonts w:ascii="Arial" w:eastAsia="Arial" w:hAnsi="Arial"/>
          <w:b/>
          <w:bCs/>
          <w:spacing w:val="-1"/>
        </w:rPr>
        <w:t>cal</w:t>
      </w:r>
      <w:r>
        <w:rPr>
          <w:rFonts w:ascii="Arial" w:eastAsia="Arial" w:hAnsi="Arial"/>
        </w:rPr>
        <w:t>,</w:t>
      </w:r>
      <w:r>
        <w:rPr>
          <w:rFonts w:ascii="Arial" w:eastAsia="Arial" w:hAnsi="Arial"/>
          <w:spacing w:val="-6"/>
        </w:rPr>
        <w:t xml:space="preserve"> </w:t>
      </w:r>
      <w:r>
        <w:rPr>
          <w:rFonts w:ascii="Arial" w:eastAsia="Arial" w:hAnsi="Arial"/>
        </w:rPr>
        <w:t>c</w:t>
      </w:r>
      <w:r>
        <w:rPr>
          <w:rFonts w:ascii="Arial" w:eastAsia="Arial" w:hAnsi="Arial"/>
          <w:spacing w:val="-1"/>
        </w:rPr>
        <w:t>o</w:t>
      </w:r>
      <w:r>
        <w:rPr>
          <w:rFonts w:ascii="Arial" w:eastAsia="Arial" w:hAnsi="Arial"/>
          <w:spacing w:val="2"/>
        </w:rPr>
        <w:t>u</w:t>
      </w:r>
      <w:r>
        <w:rPr>
          <w:rFonts w:ascii="Arial" w:eastAsia="Arial" w:hAnsi="Arial"/>
          <w:spacing w:val="-1"/>
        </w:rPr>
        <w:t>n</w:t>
      </w:r>
      <w:r>
        <w:rPr>
          <w:rFonts w:ascii="Arial" w:eastAsia="Arial" w:hAnsi="Arial"/>
          <w:spacing w:val="1"/>
        </w:rPr>
        <w:t>c</w:t>
      </w:r>
      <w:r>
        <w:rPr>
          <w:rFonts w:ascii="Arial" w:eastAsia="Arial" w:hAnsi="Arial"/>
          <w:spacing w:val="-2"/>
        </w:rPr>
        <w:t>il</w:t>
      </w:r>
      <w:r>
        <w:rPr>
          <w:rFonts w:ascii="Arial" w:eastAsia="Arial" w:hAnsi="Arial"/>
        </w:rPr>
        <w:t>s</w:t>
      </w:r>
      <w:r>
        <w:rPr>
          <w:rFonts w:ascii="Arial" w:eastAsia="Arial" w:hAnsi="Arial"/>
          <w:spacing w:val="-6"/>
        </w:rPr>
        <w:t xml:space="preserve"> </w:t>
      </w:r>
      <w:r>
        <w:rPr>
          <w:rFonts w:ascii="Arial" w:eastAsia="Arial" w:hAnsi="Arial"/>
          <w:spacing w:val="4"/>
        </w:rPr>
        <w:t>m</w:t>
      </w:r>
      <w:r>
        <w:rPr>
          <w:rFonts w:ascii="Arial" w:eastAsia="Arial" w:hAnsi="Arial"/>
          <w:spacing w:val="-1"/>
        </w:rPr>
        <w:t>u</w:t>
      </w:r>
      <w:r>
        <w:rPr>
          <w:rFonts w:ascii="Arial" w:eastAsia="Arial" w:hAnsi="Arial"/>
          <w:spacing w:val="1"/>
        </w:rPr>
        <w:t>s</w:t>
      </w:r>
      <w:r>
        <w:rPr>
          <w:rFonts w:ascii="Arial" w:eastAsia="Arial" w:hAnsi="Arial"/>
        </w:rPr>
        <w:t>t</w:t>
      </w:r>
      <w:r>
        <w:rPr>
          <w:rFonts w:ascii="Arial" w:eastAsia="Arial" w:hAnsi="Arial"/>
          <w:spacing w:val="-7"/>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ogn</w:t>
      </w:r>
      <w:r>
        <w:rPr>
          <w:rFonts w:ascii="Arial" w:eastAsia="Arial" w:hAnsi="Arial"/>
          <w:spacing w:val="-2"/>
        </w:rPr>
        <w:t>i</w:t>
      </w:r>
      <w:r>
        <w:rPr>
          <w:rFonts w:ascii="Arial" w:eastAsia="Arial" w:hAnsi="Arial"/>
          <w:spacing w:val="1"/>
        </w:rPr>
        <w:t>s</w:t>
      </w:r>
      <w:r>
        <w:rPr>
          <w:rFonts w:ascii="Arial" w:eastAsia="Arial" w:hAnsi="Arial"/>
        </w:rPr>
        <w:t>e</w:t>
      </w:r>
      <w:r>
        <w:rPr>
          <w:rFonts w:ascii="Arial" w:eastAsia="Arial" w:hAnsi="Arial"/>
          <w:spacing w:val="-8"/>
        </w:rPr>
        <w:t xml:space="preserve"> </w:t>
      </w: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7"/>
        </w:rPr>
        <w:t xml:space="preserve"> </w:t>
      </w:r>
      <w:r>
        <w:rPr>
          <w:rFonts w:ascii="Arial" w:eastAsia="Arial" w:hAnsi="Arial"/>
          <w:spacing w:val="-1"/>
        </w:rPr>
        <w:t>g</w:t>
      </w:r>
      <w:r>
        <w:rPr>
          <w:rFonts w:ascii="Arial" w:eastAsia="Arial" w:hAnsi="Arial"/>
        </w:rPr>
        <w:t>r</w:t>
      </w:r>
      <w:r>
        <w:rPr>
          <w:rFonts w:ascii="Arial" w:eastAsia="Arial" w:hAnsi="Arial"/>
          <w:spacing w:val="2"/>
        </w:rPr>
        <w:t>a</w:t>
      </w:r>
      <w:r>
        <w:rPr>
          <w:rFonts w:ascii="Arial" w:eastAsia="Arial" w:hAnsi="Arial"/>
          <w:spacing w:val="-1"/>
        </w:rPr>
        <w:t>n</w:t>
      </w:r>
      <w:r>
        <w:rPr>
          <w:rFonts w:ascii="Arial" w:eastAsia="Arial" w:hAnsi="Arial"/>
        </w:rPr>
        <w:t>t</w:t>
      </w:r>
      <w:r>
        <w:rPr>
          <w:rFonts w:ascii="Arial" w:eastAsia="Arial" w:hAnsi="Arial"/>
          <w:spacing w:val="-5"/>
        </w:rPr>
        <w:t xml:space="preserve"> </w:t>
      </w:r>
      <w:r>
        <w:rPr>
          <w:rFonts w:ascii="Arial" w:eastAsia="Arial" w:hAnsi="Arial"/>
          <w:spacing w:val="-2"/>
        </w:rPr>
        <w:t>i</w:t>
      </w:r>
      <w:r>
        <w:rPr>
          <w:rFonts w:ascii="Arial" w:eastAsia="Arial" w:hAnsi="Arial"/>
        </w:rPr>
        <w:t>n</w:t>
      </w:r>
      <w:r>
        <w:rPr>
          <w:rFonts w:ascii="Arial" w:eastAsia="Arial" w:hAnsi="Arial"/>
          <w:spacing w:val="-6"/>
        </w:rPr>
        <w:t xml:space="preserve"> </w:t>
      </w:r>
      <w:r>
        <w:rPr>
          <w:rFonts w:ascii="Arial" w:eastAsia="Arial" w:hAnsi="Arial"/>
          <w:spacing w:val="-1"/>
        </w:rPr>
        <w:t>a</w:t>
      </w:r>
      <w:r>
        <w:rPr>
          <w:rFonts w:ascii="Arial" w:eastAsia="Arial" w:hAnsi="Arial"/>
          <w:spacing w:val="1"/>
        </w:rPr>
        <w:t>cc</w:t>
      </w:r>
      <w:r>
        <w:rPr>
          <w:rFonts w:ascii="Arial" w:eastAsia="Arial" w:hAnsi="Arial"/>
          <w:spacing w:val="-1"/>
        </w:rPr>
        <w:t>o</w:t>
      </w:r>
      <w:r>
        <w:rPr>
          <w:rFonts w:ascii="Arial" w:eastAsia="Arial" w:hAnsi="Arial"/>
        </w:rPr>
        <w:t>r</w:t>
      </w:r>
      <w:r>
        <w:rPr>
          <w:rFonts w:ascii="Arial" w:eastAsia="Arial" w:hAnsi="Arial"/>
          <w:spacing w:val="-1"/>
        </w:rPr>
        <w:t>dan</w:t>
      </w:r>
      <w:r>
        <w:rPr>
          <w:rFonts w:ascii="Arial" w:eastAsia="Arial" w:hAnsi="Arial"/>
          <w:spacing w:val="3"/>
        </w:rPr>
        <w:t>c</w:t>
      </w:r>
      <w:r>
        <w:rPr>
          <w:rFonts w:ascii="Arial" w:eastAsia="Arial" w:hAnsi="Arial"/>
        </w:rPr>
        <w:t>e</w:t>
      </w:r>
      <w:r>
        <w:rPr>
          <w:rFonts w:ascii="Arial" w:eastAsia="Arial" w:hAnsi="Arial"/>
          <w:spacing w:val="-5"/>
        </w:rPr>
        <w:t xml:space="preserve"> </w:t>
      </w:r>
      <w:r>
        <w:rPr>
          <w:rFonts w:ascii="Arial" w:eastAsia="Arial" w:hAnsi="Arial"/>
          <w:spacing w:val="-3"/>
        </w:rPr>
        <w:t>w</w:t>
      </w:r>
      <w:r>
        <w:rPr>
          <w:rFonts w:ascii="Arial" w:eastAsia="Arial" w:hAnsi="Arial"/>
          <w:spacing w:val="-2"/>
        </w:rPr>
        <w:t>i</w:t>
      </w:r>
      <w:r>
        <w:rPr>
          <w:rFonts w:ascii="Arial" w:eastAsia="Arial" w:hAnsi="Arial"/>
          <w:spacing w:val="2"/>
        </w:rPr>
        <w:t>t</w:t>
      </w:r>
      <w:r>
        <w:rPr>
          <w:rFonts w:ascii="Arial" w:eastAsia="Arial" w:hAnsi="Arial"/>
        </w:rPr>
        <w:t>h</w:t>
      </w:r>
      <w:r>
        <w:rPr>
          <w:rFonts w:ascii="Arial" w:eastAsia="Arial" w:hAnsi="Arial"/>
          <w:spacing w:val="-7"/>
        </w:rPr>
        <w:t xml:space="preserve"> </w:t>
      </w:r>
      <w:r>
        <w:rPr>
          <w:rFonts w:ascii="Arial" w:eastAsia="Arial" w:hAnsi="Arial"/>
          <w:spacing w:val="1"/>
        </w:rPr>
        <w:t>AA</w:t>
      </w:r>
      <w:r>
        <w:rPr>
          <w:rFonts w:ascii="Arial" w:eastAsia="Arial" w:hAnsi="Arial"/>
          <w:spacing w:val="-1"/>
        </w:rPr>
        <w:t>S</w:t>
      </w:r>
      <w:r>
        <w:rPr>
          <w:rFonts w:ascii="Arial" w:eastAsia="Arial" w:hAnsi="Arial"/>
        </w:rPr>
        <w:t>B</w:t>
      </w:r>
      <w:r>
        <w:rPr>
          <w:rFonts w:ascii="Arial" w:eastAsia="Arial" w:hAnsi="Arial"/>
          <w:spacing w:val="-6"/>
        </w:rPr>
        <w:t xml:space="preserve"> </w:t>
      </w:r>
      <w:r>
        <w:rPr>
          <w:rFonts w:ascii="Arial" w:eastAsia="Arial" w:hAnsi="Arial"/>
          <w:spacing w:val="-1"/>
        </w:rPr>
        <w:t>11</w:t>
      </w:r>
      <w:r>
        <w:rPr>
          <w:rFonts w:ascii="Arial" w:eastAsia="Arial" w:hAnsi="Arial"/>
        </w:rPr>
        <w:t>8</w:t>
      </w:r>
      <w:r>
        <w:rPr>
          <w:rFonts w:ascii="Arial" w:eastAsia="Arial" w:hAnsi="Arial"/>
          <w:spacing w:val="-5"/>
        </w:rPr>
        <w:t xml:space="preserve"> </w:t>
      </w:r>
      <w:r>
        <w:rPr>
          <w:rFonts w:ascii="Arial" w:eastAsia="Arial" w:hAnsi="Arial"/>
          <w:i/>
        </w:rPr>
        <w:t>R</w:t>
      </w:r>
      <w:r>
        <w:rPr>
          <w:rFonts w:ascii="Arial" w:eastAsia="Arial" w:hAnsi="Arial"/>
          <w:i/>
          <w:spacing w:val="-1"/>
        </w:rPr>
        <w:t>e</w:t>
      </w:r>
      <w:r>
        <w:rPr>
          <w:rFonts w:ascii="Arial" w:eastAsia="Arial" w:hAnsi="Arial"/>
          <w:i/>
          <w:spacing w:val="1"/>
        </w:rPr>
        <w:t>v</w:t>
      </w:r>
      <w:r>
        <w:rPr>
          <w:rFonts w:ascii="Arial" w:eastAsia="Arial" w:hAnsi="Arial"/>
          <w:i/>
          <w:spacing w:val="-1"/>
        </w:rPr>
        <w:t>e</w:t>
      </w:r>
      <w:r>
        <w:rPr>
          <w:rFonts w:ascii="Arial" w:eastAsia="Arial" w:hAnsi="Arial"/>
          <w:i/>
          <w:spacing w:val="2"/>
        </w:rPr>
        <w:t>n</w:t>
      </w:r>
      <w:r>
        <w:rPr>
          <w:rFonts w:ascii="Arial" w:eastAsia="Arial" w:hAnsi="Arial"/>
          <w:i/>
          <w:spacing w:val="-1"/>
        </w:rPr>
        <w:t>ue</w:t>
      </w:r>
      <w:r>
        <w:rPr>
          <w:rFonts w:ascii="Arial" w:eastAsia="Arial" w:hAnsi="Arial"/>
          <w:i/>
        </w:rPr>
        <w:t>.</w:t>
      </w:r>
    </w:p>
    <w:p w14:paraId="02DF8D94" w14:textId="77777777" w:rsidR="008F68B8" w:rsidRPr="008F68B8" w:rsidRDefault="008F68B8" w:rsidP="00BB12E1">
      <w:pPr>
        <w:pStyle w:val="Heading2"/>
        <w:ind w:left="993"/>
      </w:pPr>
      <w:bookmarkStart w:id="55" w:name="_TOC_250025"/>
      <w:bookmarkStart w:id="56" w:name="_Toc473729232"/>
      <w:r>
        <w:rPr>
          <w:spacing w:val="1"/>
        </w:rPr>
        <w:t>W</w:t>
      </w:r>
      <w:r>
        <w:t>hat</w:t>
      </w:r>
      <w:r>
        <w:rPr>
          <w:spacing w:val="-2"/>
        </w:rPr>
        <w:t xml:space="preserve"> </w:t>
      </w:r>
      <w:r>
        <w:t>a</w:t>
      </w:r>
      <w:r>
        <w:rPr>
          <w:spacing w:val="1"/>
        </w:rPr>
        <w:t>cc</w:t>
      </w:r>
      <w:r>
        <w:t>ount</w:t>
      </w:r>
      <w:r>
        <w:rPr>
          <w:spacing w:val="1"/>
        </w:rPr>
        <w:t>i</w:t>
      </w:r>
      <w:r>
        <w:t>ng</w:t>
      </w:r>
      <w:r>
        <w:rPr>
          <w:spacing w:val="-2"/>
        </w:rPr>
        <w:t xml:space="preserve"> </w:t>
      </w:r>
      <w:r>
        <w:rPr>
          <w:spacing w:val="1"/>
        </w:rPr>
        <w:t>s</w:t>
      </w:r>
      <w:r>
        <w:t>tanda</w:t>
      </w:r>
      <w:r>
        <w:rPr>
          <w:spacing w:val="-1"/>
        </w:rPr>
        <w:t>r</w:t>
      </w:r>
      <w:r>
        <w:t>ds</w:t>
      </w:r>
      <w:r>
        <w:rPr>
          <w:spacing w:val="-1"/>
        </w:rPr>
        <w:t xml:space="preserve"> </w:t>
      </w:r>
      <w:r>
        <w:t>need to</w:t>
      </w:r>
      <w:r>
        <w:rPr>
          <w:spacing w:val="-2"/>
        </w:rPr>
        <w:t xml:space="preserve"> </w:t>
      </w:r>
      <w:r>
        <w:t>be</w:t>
      </w:r>
      <w:r>
        <w:rPr>
          <w:spacing w:val="-2"/>
        </w:rPr>
        <w:t xml:space="preserve"> </w:t>
      </w:r>
      <w:r>
        <w:rPr>
          <w:spacing w:val="1"/>
        </w:rPr>
        <w:t>c</w:t>
      </w:r>
      <w:r>
        <w:t>on</w:t>
      </w:r>
      <w:r>
        <w:rPr>
          <w:spacing w:val="1"/>
        </w:rPr>
        <w:t>si</w:t>
      </w:r>
      <w:r>
        <w:t>de</w:t>
      </w:r>
      <w:r>
        <w:rPr>
          <w:spacing w:val="-1"/>
        </w:rPr>
        <w:t>r</w:t>
      </w:r>
      <w:r>
        <w:t xml:space="preserve">ed </w:t>
      </w:r>
      <w:r>
        <w:rPr>
          <w:spacing w:val="-3"/>
        </w:rPr>
        <w:t>w</w:t>
      </w:r>
      <w:r>
        <w:t>h</w:t>
      </w:r>
      <w:r>
        <w:rPr>
          <w:spacing w:val="2"/>
        </w:rPr>
        <w:t>e</w:t>
      </w:r>
      <w:r>
        <w:t>n</w:t>
      </w:r>
      <w:r>
        <w:rPr>
          <w:spacing w:val="-2"/>
        </w:rPr>
        <w:t xml:space="preserve"> </w:t>
      </w:r>
      <w:r>
        <w:t>a</w:t>
      </w:r>
      <w:r>
        <w:rPr>
          <w:spacing w:val="1"/>
        </w:rPr>
        <w:t>ss</w:t>
      </w:r>
      <w:r>
        <w:t>e</w:t>
      </w:r>
      <w:r>
        <w:rPr>
          <w:spacing w:val="1"/>
        </w:rPr>
        <w:t>ssi</w:t>
      </w:r>
      <w:r>
        <w:t>ng</w:t>
      </w:r>
      <w:r>
        <w:rPr>
          <w:w w:val="99"/>
        </w:rPr>
        <w:t xml:space="preserve"> </w:t>
      </w:r>
      <w:r>
        <w:rPr>
          <w:spacing w:val="-1"/>
        </w:rPr>
        <w:t>r</w:t>
      </w:r>
      <w:r>
        <w:t>e</w:t>
      </w:r>
      <w:r>
        <w:rPr>
          <w:spacing w:val="1"/>
        </w:rPr>
        <w:t>v</w:t>
      </w:r>
      <w:r>
        <w:t>enue</w:t>
      </w:r>
      <w:r>
        <w:rPr>
          <w:spacing w:val="-15"/>
        </w:rPr>
        <w:t xml:space="preserve"> </w:t>
      </w:r>
      <w:r>
        <w:rPr>
          <w:spacing w:val="-1"/>
        </w:rPr>
        <w:t>r</w:t>
      </w:r>
      <w:r>
        <w:t>e</w:t>
      </w:r>
      <w:r>
        <w:rPr>
          <w:spacing w:val="1"/>
        </w:rPr>
        <w:t>c</w:t>
      </w:r>
      <w:r>
        <w:t>o</w:t>
      </w:r>
      <w:r>
        <w:rPr>
          <w:spacing w:val="2"/>
        </w:rPr>
        <w:t>g</w:t>
      </w:r>
      <w:r>
        <w:t>n</w:t>
      </w:r>
      <w:r>
        <w:rPr>
          <w:spacing w:val="1"/>
        </w:rPr>
        <w:t>i</w:t>
      </w:r>
      <w:r>
        <w:t>t</w:t>
      </w:r>
      <w:r>
        <w:rPr>
          <w:spacing w:val="1"/>
        </w:rPr>
        <w:t>i</w:t>
      </w:r>
      <w:r>
        <w:t>on</w:t>
      </w:r>
      <w:r>
        <w:rPr>
          <w:spacing w:val="-15"/>
        </w:rPr>
        <w:t xml:space="preserve"> </w:t>
      </w:r>
      <w:r>
        <w:t>for</w:t>
      </w:r>
      <w:r>
        <w:rPr>
          <w:spacing w:val="-15"/>
        </w:rPr>
        <w:t xml:space="preserve"> </w:t>
      </w:r>
      <w:r>
        <w:rPr>
          <w:spacing w:val="2"/>
        </w:rPr>
        <w:t>g</w:t>
      </w:r>
      <w:r>
        <w:rPr>
          <w:spacing w:val="-1"/>
        </w:rPr>
        <w:t>r</w:t>
      </w:r>
      <w:r>
        <w:t>ant</w:t>
      </w:r>
      <w:r>
        <w:rPr>
          <w:spacing w:val="1"/>
        </w:rPr>
        <w:t>s</w:t>
      </w:r>
      <w:r>
        <w:t>?</w:t>
      </w:r>
      <w:bookmarkEnd w:id="55"/>
      <w:bookmarkEnd w:id="56"/>
    </w:p>
    <w:p w14:paraId="02DF8D95" w14:textId="77777777" w:rsidR="008F68B8" w:rsidRDefault="008F68B8" w:rsidP="00BB12E1">
      <w:pPr>
        <w:pStyle w:val="BodyText"/>
        <w:spacing w:line="272" w:lineRule="auto"/>
        <w:ind w:left="993" w:right="137"/>
        <w:jc w:val="both"/>
      </w:pPr>
      <w:r>
        <w:rPr>
          <w:spacing w:val="-1"/>
        </w:rPr>
        <w:t>A</w:t>
      </w:r>
      <w:r>
        <w:rPr>
          <w:spacing w:val="1"/>
        </w:rPr>
        <w:t>A</w:t>
      </w:r>
      <w:r>
        <w:rPr>
          <w:spacing w:val="-1"/>
        </w:rPr>
        <w:t>S</w:t>
      </w:r>
      <w:r>
        <w:t>B</w:t>
      </w:r>
      <w:r>
        <w:rPr>
          <w:spacing w:val="15"/>
        </w:rPr>
        <w:t xml:space="preserve"> </w:t>
      </w:r>
      <w:r>
        <w:rPr>
          <w:spacing w:val="-1"/>
        </w:rPr>
        <w:t>10</w:t>
      </w:r>
      <w:r>
        <w:rPr>
          <w:spacing w:val="2"/>
        </w:rPr>
        <w:t>0</w:t>
      </w:r>
      <w:r>
        <w:t>4</w:t>
      </w:r>
      <w:r>
        <w:rPr>
          <w:spacing w:val="15"/>
        </w:rPr>
        <w:t xml:space="preserve"> </w:t>
      </w:r>
      <w:r>
        <w:rPr>
          <w:rFonts w:cs="Arial"/>
          <w:i/>
        </w:rPr>
        <w:t>C</w:t>
      </w:r>
      <w:r>
        <w:rPr>
          <w:rFonts w:cs="Arial"/>
          <w:i/>
          <w:spacing w:val="2"/>
        </w:rPr>
        <w:t>o</w:t>
      </w:r>
      <w:r>
        <w:rPr>
          <w:rFonts w:cs="Arial"/>
          <w:i/>
          <w:spacing w:val="-1"/>
        </w:rPr>
        <w:t>nt</w:t>
      </w:r>
      <w:r>
        <w:rPr>
          <w:rFonts w:cs="Arial"/>
          <w:i/>
        </w:rPr>
        <w:t>r</w:t>
      </w:r>
      <w:r>
        <w:rPr>
          <w:rFonts w:cs="Arial"/>
          <w:i/>
          <w:spacing w:val="-2"/>
        </w:rPr>
        <w:t>i</w:t>
      </w:r>
      <w:r>
        <w:rPr>
          <w:rFonts w:cs="Arial"/>
          <w:i/>
          <w:spacing w:val="2"/>
        </w:rPr>
        <w:t>b</w:t>
      </w:r>
      <w:r>
        <w:rPr>
          <w:rFonts w:cs="Arial"/>
          <w:i/>
          <w:spacing w:val="-1"/>
        </w:rPr>
        <w:t>ut</w:t>
      </w:r>
      <w:r>
        <w:rPr>
          <w:rFonts w:cs="Arial"/>
          <w:i/>
          <w:spacing w:val="1"/>
        </w:rPr>
        <w:t>i</w:t>
      </w:r>
      <w:r>
        <w:rPr>
          <w:rFonts w:cs="Arial"/>
          <w:i/>
          <w:spacing w:val="-1"/>
        </w:rPr>
        <w:t>on</w:t>
      </w:r>
      <w:r>
        <w:rPr>
          <w:rFonts w:cs="Arial"/>
          <w:i/>
        </w:rPr>
        <w:t>s</w:t>
      </w:r>
      <w:r>
        <w:rPr>
          <w:rFonts w:cs="Arial"/>
          <w:i/>
          <w:spacing w:val="15"/>
        </w:rPr>
        <w:t xml:space="preserve"> </w:t>
      </w:r>
      <w:r>
        <w:rPr>
          <w:spacing w:val="3"/>
        </w:rPr>
        <w:t>(</w:t>
      </w:r>
      <w:r>
        <w:t>“</w:t>
      </w:r>
      <w:r>
        <w:rPr>
          <w:spacing w:val="-1"/>
        </w:rPr>
        <w:t>A</w:t>
      </w:r>
      <w:r>
        <w:rPr>
          <w:spacing w:val="1"/>
        </w:rPr>
        <w:t>A</w:t>
      </w:r>
      <w:r>
        <w:rPr>
          <w:spacing w:val="-1"/>
        </w:rPr>
        <w:t>S</w:t>
      </w:r>
      <w:r>
        <w:t>B</w:t>
      </w:r>
      <w:r>
        <w:rPr>
          <w:spacing w:val="15"/>
        </w:rPr>
        <w:t xml:space="preserve"> </w:t>
      </w:r>
      <w:r>
        <w:rPr>
          <w:spacing w:val="2"/>
        </w:rPr>
        <w:t>1</w:t>
      </w:r>
      <w:r>
        <w:rPr>
          <w:spacing w:val="-1"/>
        </w:rPr>
        <w:t>0</w:t>
      </w:r>
      <w:r>
        <w:rPr>
          <w:spacing w:val="2"/>
        </w:rPr>
        <w:t>0</w:t>
      </w:r>
      <w:r>
        <w:rPr>
          <w:spacing w:val="-1"/>
        </w:rPr>
        <w:t>4</w:t>
      </w:r>
      <w:r>
        <w:t>”)</w:t>
      </w:r>
      <w:r>
        <w:rPr>
          <w:spacing w:val="15"/>
        </w:rPr>
        <w:t xml:space="preserve"> </w:t>
      </w:r>
      <w:r>
        <w:rPr>
          <w:spacing w:val="-1"/>
        </w:rPr>
        <w:t>p</w:t>
      </w:r>
      <w:r>
        <w:t>r</w:t>
      </w:r>
      <w:r>
        <w:rPr>
          <w:spacing w:val="-1"/>
        </w:rPr>
        <w:t>o</w:t>
      </w:r>
      <w:r>
        <w:rPr>
          <w:spacing w:val="1"/>
        </w:rPr>
        <w:t>v</w:t>
      </w:r>
      <w:r>
        <w:rPr>
          <w:spacing w:val="-2"/>
        </w:rPr>
        <w:t>i</w:t>
      </w:r>
      <w:r>
        <w:rPr>
          <w:spacing w:val="-1"/>
        </w:rPr>
        <w:t>de</w:t>
      </w:r>
      <w:r>
        <w:t>s</w:t>
      </w:r>
      <w:r>
        <w:rPr>
          <w:spacing w:val="16"/>
        </w:rPr>
        <w:t xml:space="preserve"> </w:t>
      </w:r>
      <w:r>
        <w:rPr>
          <w:spacing w:val="2"/>
        </w:rPr>
        <w:t>g</w:t>
      </w:r>
      <w:r>
        <w:rPr>
          <w:spacing w:val="-1"/>
        </w:rPr>
        <w:t>u</w:t>
      </w:r>
      <w:r>
        <w:rPr>
          <w:spacing w:val="1"/>
        </w:rPr>
        <w:t>i</w:t>
      </w:r>
      <w:r>
        <w:rPr>
          <w:spacing w:val="-1"/>
        </w:rPr>
        <w:t>dan</w:t>
      </w:r>
      <w:r>
        <w:rPr>
          <w:spacing w:val="1"/>
        </w:rPr>
        <w:t>c</w:t>
      </w:r>
      <w:r>
        <w:t>e</w:t>
      </w:r>
      <w:r>
        <w:rPr>
          <w:spacing w:val="14"/>
        </w:rPr>
        <w:t xml:space="preserve"> </w:t>
      </w:r>
      <w:r>
        <w:rPr>
          <w:spacing w:val="2"/>
        </w:rPr>
        <w:t>o</w:t>
      </w:r>
      <w:r>
        <w:t>n</w:t>
      </w:r>
      <w:r>
        <w:rPr>
          <w:spacing w:val="15"/>
        </w:rPr>
        <w:t xml:space="preserve"> </w:t>
      </w:r>
      <w:r>
        <w:rPr>
          <w:spacing w:val="-1"/>
        </w:rPr>
        <w:t>h</w:t>
      </w:r>
      <w:r>
        <w:rPr>
          <w:spacing w:val="2"/>
        </w:rPr>
        <w:t>o</w:t>
      </w:r>
      <w:r>
        <w:t>w</w:t>
      </w:r>
      <w:r>
        <w:rPr>
          <w:spacing w:val="15"/>
        </w:rPr>
        <w:t xml:space="preserve"> </w:t>
      </w:r>
      <w:r>
        <w:rPr>
          <w:spacing w:val="-1"/>
        </w:rPr>
        <w:t>t</w:t>
      </w:r>
      <w:r>
        <w:t>o</w:t>
      </w:r>
      <w:r>
        <w:rPr>
          <w:spacing w:val="14"/>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1"/>
        </w:rPr>
        <w:t>s</w:t>
      </w:r>
      <w:r>
        <w:t>e</w:t>
      </w:r>
      <w:r>
        <w:rPr>
          <w:spacing w:val="14"/>
        </w:rPr>
        <w:t xml:space="preserve"> </w:t>
      </w:r>
      <w:r>
        <w:rPr>
          <w:spacing w:val="-1"/>
        </w:rPr>
        <w:t>g</w:t>
      </w:r>
      <w:r>
        <w:t>r</w:t>
      </w:r>
      <w:r>
        <w:rPr>
          <w:spacing w:val="-1"/>
        </w:rPr>
        <w:t>an</w:t>
      </w:r>
      <w:r>
        <w:t>t</w:t>
      </w:r>
      <w:r>
        <w:rPr>
          <w:spacing w:val="15"/>
        </w:rPr>
        <w:t xml:space="preserve"> </w:t>
      </w:r>
      <w:r>
        <w:rPr>
          <w:spacing w:val="2"/>
        </w:rPr>
        <w:t>f</w:t>
      </w:r>
      <w:r>
        <w:rPr>
          <w:spacing w:val="-1"/>
        </w:rPr>
        <w:t>u</w:t>
      </w:r>
      <w:r>
        <w:rPr>
          <w:spacing w:val="2"/>
        </w:rPr>
        <w:t>n</w:t>
      </w:r>
      <w:r>
        <w:rPr>
          <w:spacing w:val="-1"/>
        </w:rPr>
        <w:t>d</w:t>
      </w:r>
      <w:r>
        <w:rPr>
          <w:spacing w:val="-2"/>
        </w:rPr>
        <w:t>i</w:t>
      </w:r>
      <w:r>
        <w:rPr>
          <w:spacing w:val="2"/>
        </w:rPr>
        <w:t>n</w:t>
      </w:r>
      <w:r>
        <w:t>g</w:t>
      </w:r>
      <w:r>
        <w:rPr>
          <w:spacing w:val="14"/>
        </w:rPr>
        <w:t xml:space="preserve"> </w:t>
      </w:r>
      <w:r>
        <w:rPr>
          <w:spacing w:val="2"/>
        </w:rPr>
        <w:t>f</w:t>
      </w:r>
      <w:r>
        <w:rPr>
          <w:spacing w:val="-1"/>
        </w:rPr>
        <w:t>o</w:t>
      </w:r>
      <w:r>
        <w:t>r</w:t>
      </w:r>
      <w:r>
        <w:rPr>
          <w:spacing w:val="16"/>
        </w:rPr>
        <w:t xml:space="preserve"> </w:t>
      </w:r>
      <w:r>
        <w:rPr>
          <w:spacing w:val="-1"/>
        </w:rPr>
        <w:t>non</w:t>
      </w:r>
      <w:r>
        <w:t>-r</w:t>
      </w:r>
      <w:r>
        <w:rPr>
          <w:spacing w:val="-1"/>
        </w:rPr>
        <w:t>e</w:t>
      </w:r>
      <w:r>
        <w:rPr>
          <w:spacing w:val="3"/>
        </w:rPr>
        <w:t>c</w:t>
      </w:r>
      <w:r>
        <w:rPr>
          <w:spacing w:val="-2"/>
        </w:rPr>
        <w:t>i</w:t>
      </w:r>
      <w:r>
        <w:rPr>
          <w:spacing w:val="-1"/>
        </w:rPr>
        <w:t>p</w:t>
      </w:r>
      <w:r>
        <w:t>r</w:t>
      </w:r>
      <w:r>
        <w:rPr>
          <w:spacing w:val="-1"/>
        </w:rPr>
        <w:t>o</w:t>
      </w:r>
      <w:r>
        <w:rPr>
          <w:spacing w:val="1"/>
        </w:rPr>
        <w:t>c</w:t>
      </w:r>
      <w:r>
        <w:rPr>
          <w:spacing w:val="2"/>
        </w:rPr>
        <w:t>a</w:t>
      </w:r>
      <w:r>
        <w:t>l</w:t>
      </w:r>
      <w:r>
        <w:rPr>
          <w:w w:val="99"/>
        </w:rPr>
        <w:t xml:space="preserve"> </w:t>
      </w:r>
      <w:r>
        <w:rPr>
          <w:spacing w:val="-1"/>
        </w:rPr>
        <w:t>t</w:t>
      </w:r>
      <w:r>
        <w:t>r</w:t>
      </w:r>
      <w:r>
        <w:rPr>
          <w:spacing w:val="-1"/>
        </w:rPr>
        <w:t>an</w:t>
      </w:r>
      <w:r>
        <w:rPr>
          <w:spacing w:val="1"/>
        </w:rPr>
        <w:t>s</w:t>
      </w:r>
      <w:r>
        <w:rPr>
          <w:spacing w:val="2"/>
        </w:rPr>
        <w:t>f</w:t>
      </w:r>
      <w:r>
        <w:rPr>
          <w:spacing w:val="-1"/>
        </w:rPr>
        <w:t>e</w:t>
      </w:r>
      <w:r>
        <w:t>r</w:t>
      </w:r>
      <w:r>
        <w:rPr>
          <w:spacing w:val="1"/>
        </w:rPr>
        <w:t>s</w:t>
      </w:r>
      <w:r>
        <w:t>.</w:t>
      </w:r>
      <w:r>
        <w:rPr>
          <w:spacing w:val="17"/>
        </w:rPr>
        <w:t xml:space="preserve"> </w:t>
      </w:r>
      <w:r>
        <w:rPr>
          <w:spacing w:val="3"/>
        </w:rPr>
        <w:t>T</w:t>
      </w:r>
      <w:r>
        <w:rPr>
          <w:spacing w:val="-1"/>
        </w:rPr>
        <w:t>h</w:t>
      </w:r>
      <w:r>
        <w:t>e</w:t>
      </w:r>
      <w:r>
        <w:rPr>
          <w:spacing w:val="18"/>
        </w:rPr>
        <w:t xml:space="preserve"> </w:t>
      </w:r>
      <w:r>
        <w:rPr>
          <w:spacing w:val="1"/>
        </w:rPr>
        <w:t>s</w:t>
      </w:r>
      <w:r>
        <w:rPr>
          <w:spacing w:val="-1"/>
        </w:rPr>
        <w:t>tanda</w:t>
      </w:r>
      <w:r>
        <w:t>rd</w:t>
      </w:r>
      <w:r>
        <w:rPr>
          <w:spacing w:val="17"/>
        </w:rPr>
        <w:t xml:space="preserve"> </w:t>
      </w:r>
      <w:r>
        <w:rPr>
          <w:spacing w:val="1"/>
        </w:rPr>
        <w:t>s</w:t>
      </w:r>
      <w:r>
        <w:rPr>
          <w:spacing w:val="-1"/>
        </w:rPr>
        <w:t>t</w:t>
      </w:r>
      <w:r>
        <w:rPr>
          <w:spacing w:val="1"/>
        </w:rPr>
        <w:t>i</w:t>
      </w:r>
      <w:r>
        <w:rPr>
          <w:spacing w:val="-1"/>
        </w:rPr>
        <w:t>pu</w:t>
      </w:r>
      <w:r>
        <w:rPr>
          <w:spacing w:val="1"/>
        </w:rPr>
        <w:t>l</w:t>
      </w:r>
      <w:r>
        <w:rPr>
          <w:spacing w:val="-1"/>
        </w:rPr>
        <w:t>ate</w:t>
      </w:r>
      <w:r>
        <w:rPr>
          <w:spacing w:val="1"/>
        </w:rPr>
        <w:t>s</w:t>
      </w:r>
      <w:r>
        <w:t>,</w:t>
      </w:r>
      <w:r>
        <w:rPr>
          <w:spacing w:val="19"/>
        </w:rPr>
        <w:t xml:space="preserve"> </w:t>
      </w:r>
      <w:r>
        <w:rPr>
          <w:spacing w:val="-2"/>
        </w:rPr>
        <w:t>i</w:t>
      </w:r>
      <w:r>
        <w:t>n</w:t>
      </w:r>
      <w:r>
        <w:rPr>
          <w:spacing w:val="20"/>
        </w:rPr>
        <w:t xml:space="preserve"> </w:t>
      </w:r>
      <w:r>
        <w:rPr>
          <w:spacing w:val="-1"/>
        </w:rPr>
        <w:t>pa</w:t>
      </w:r>
      <w:r>
        <w:t>r</w:t>
      </w:r>
      <w:r>
        <w:rPr>
          <w:spacing w:val="-1"/>
        </w:rPr>
        <w:t>ag</w:t>
      </w:r>
      <w:r>
        <w:rPr>
          <w:spacing w:val="3"/>
        </w:rPr>
        <w:t>r</w:t>
      </w:r>
      <w:r>
        <w:rPr>
          <w:spacing w:val="-1"/>
        </w:rPr>
        <w:t>ap</w:t>
      </w:r>
      <w:r>
        <w:t>h</w:t>
      </w:r>
      <w:r>
        <w:rPr>
          <w:spacing w:val="19"/>
        </w:rPr>
        <w:t xml:space="preserve"> </w:t>
      </w:r>
      <w:r>
        <w:rPr>
          <w:spacing w:val="-1"/>
        </w:rPr>
        <w:t>6</w:t>
      </w:r>
      <w:r>
        <w:t>,</w:t>
      </w:r>
      <w:r>
        <w:rPr>
          <w:spacing w:val="18"/>
        </w:rPr>
        <w:t xml:space="preserve"> </w:t>
      </w:r>
      <w:r>
        <w:rPr>
          <w:spacing w:val="2"/>
        </w:rPr>
        <w:t>th</w:t>
      </w:r>
      <w:r>
        <w:t>e</w:t>
      </w:r>
      <w:r>
        <w:rPr>
          <w:spacing w:val="17"/>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19"/>
        </w:rPr>
        <w:t xml:space="preserve"> </w:t>
      </w:r>
      <w:r>
        <w:rPr>
          <w:spacing w:val="1"/>
        </w:rPr>
        <w:t>s</w:t>
      </w:r>
      <w:r>
        <w:rPr>
          <w:spacing w:val="-1"/>
        </w:rPr>
        <w:t>e</w:t>
      </w:r>
      <w:r>
        <w:rPr>
          <w:spacing w:val="1"/>
        </w:rPr>
        <w:t>c</w:t>
      </w:r>
      <w:r>
        <w:rPr>
          <w:spacing w:val="-1"/>
        </w:rPr>
        <w:t>t</w:t>
      </w:r>
      <w:r>
        <w:rPr>
          <w:spacing w:val="1"/>
        </w:rPr>
        <w:t>i</w:t>
      </w:r>
      <w:r>
        <w:rPr>
          <w:spacing w:val="-1"/>
        </w:rPr>
        <w:t>on</w:t>
      </w:r>
      <w:r>
        <w:t>s</w:t>
      </w:r>
      <w:r>
        <w:rPr>
          <w:spacing w:val="18"/>
        </w:rPr>
        <w:t xml:space="preserve"> </w:t>
      </w:r>
      <w:r>
        <w:rPr>
          <w:spacing w:val="-1"/>
        </w:rPr>
        <w:t>t</w:t>
      </w:r>
      <w:r>
        <w:rPr>
          <w:spacing w:val="2"/>
        </w:rPr>
        <w:t>h</w:t>
      </w:r>
      <w:r>
        <w:rPr>
          <w:spacing w:val="-1"/>
        </w:rPr>
        <w:t>a</w:t>
      </w:r>
      <w:r>
        <w:t>t</w:t>
      </w:r>
      <w:r>
        <w:rPr>
          <w:spacing w:val="18"/>
        </w:rPr>
        <w:t xml:space="preserve"> </w:t>
      </w:r>
      <w:r>
        <w:rPr>
          <w:spacing w:val="-1"/>
        </w:rPr>
        <w:t>a</w:t>
      </w:r>
      <w:r>
        <w:rPr>
          <w:spacing w:val="3"/>
        </w:rPr>
        <w:t>r</w:t>
      </w:r>
      <w:r>
        <w:t>e</w:t>
      </w:r>
      <w:r>
        <w:rPr>
          <w:spacing w:val="19"/>
        </w:rPr>
        <w:t xml:space="preserve"> </w:t>
      </w:r>
      <w:r>
        <w:rPr>
          <w:spacing w:val="-1"/>
        </w:rPr>
        <w:t>ap</w:t>
      </w:r>
      <w:r>
        <w:rPr>
          <w:spacing w:val="2"/>
        </w:rPr>
        <w:t>p</w:t>
      </w:r>
      <w:r>
        <w:rPr>
          <w:spacing w:val="-2"/>
        </w:rPr>
        <w:t>li</w:t>
      </w:r>
      <w:r>
        <w:rPr>
          <w:spacing w:val="1"/>
        </w:rPr>
        <w:t>c</w:t>
      </w:r>
      <w:r>
        <w:rPr>
          <w:spacing w:val="2"/>
        </w:rPr>
        <w:t>a</w:t>
      </w:r>
      <w:r>
        <w:rPr>
          <w:spacing w:val="-1"/>
        </w:rPr>
        <w:t>b</w:t>
      </w:r>
      <w:r>
        <w:rPr>
          <w:spacing w:val="1"/>
        </w:rPr>
        <w:t>l</w:t>
      </w:r>
      <w:r>
        <w:t>e</w:t>
      </w:r>
      <w:r>
        <w:rPr>
          <w:spacing w:val="17"/>
        </w:rPr>
        <w:t xml:space="preserve"> </w:t>
      </w:r>
      <w:r>
        <w:rPr>
          <w:spacing w:val="-1"/>
        </w:rPr>
        <w:t>t</w:t>
      </w:r>
      <w:r>
        <w:t>o</w:t>
      </w:r>
      <w:r>
        <w:rPr>
          <w:spacing w:val="20"/>
        </w:rPr>
        <w:t xml:space="preserve"> </w:t>
      </w:r>
      <w:r>
        <w:rPr>
          <w:spacing w:val="1"/>
        </w:rPr>
        <w:t>l</w:t>
      </w:r>
      <w:r>
        <w:rPr>
          <w:spacing w:val="-1"/>
        </w:rPr>
        <w:t>o</w:t>
      </w:r>
      <w:r>
        <w:rPr>
          <w:spacing w:val="1"/>
        </w:rPr>
        <w:t>c</w:t>
      </w:r>
      <w:r>
        <w:rPr>
          <w:spacing w:val="-1"/>
        </w:rPr>
        <w:t>a</w:t>
      </w:r>
      <w:r>
        <w:t>l</w:t>
      </w:r>
      <w:r>
        <w:rPr>
          <w:spacing w:val="18"/>
        </w:rPr>
        <w:t xml:space="preserve"> </w:t>
      </w:r>
      <w:r>
        <w:rPr>
          <w:spacing w:val="-1"/>
        </w:rPr>
        <w:t>g</w:t>
      </w:r>
      <w:r>
        <w:rPr>
          <w:spacing w:val="2"/>
        </w:rPr>
        <w:t>o</w:t>
      </w:r>
      <w:r>
        <w:rPr>
          <w:spacing w:val="-2"/>
        </w:rPr>
        <w:t>v</w:t>
      </w:r>
      <w:r>
        <w:rPr>
          <w:spacing w:val="-1"/>
        </w:rPr>
        <w:t>e</w:t>
      </w:r>
      <w:r>
        <w:t>r</w:t>
      </w:r>
      <w:r>
        <w:rPr>
          <w:spacing w:val="2"/>
        </w:rPr>
        <w:t>n</w:t>
      </w:r>
      <w:r>
        <w:rPr>
          <w:spacing w:val="4"/>
        </w:rPr>
        <w:t>m</w:t>
      </w:r>
      <w:r>
        <w:rPr>
          <w:spacing w:val="-1"/>
        </w:rPr>
        <w:t>ent</w:t>
      </w:r>
      <w:r>
        <w:rPr>
          <w:spacing w:val="1"/>
        </w:rPr>
        <w:t>s</w:t>
      </w:r>
      <w:r>
        <w:t>,</w:t>
      </w:r>
      <w:r>
        <w:rPr>
          <w:w w:val="99"/>
        </w:rPr>
        <w:t xml:space="preserve"> </w:t>
      </w:r>
      <w:r>
        <w:rPr>
          <w:spacing w:val="-1"/>
        </w:rPr>
        <w:t>the</w:t>
      </w:r>
      <w:r>
        <w:rPr>
          <w:spacing w:val="1"/>
        </w:rPr>
        <w:t>s</w:t>
      </w:r>
      <w:r>
        <w:t>e</w:t>
      </w:r>
      <w:r>
        <w:rPr>
          <w:spacing w:val="-12"/>
        </w:rPr>
        <w:t xml:space="preserve"> </w:t>
      </w:r>
      <w:r>
        <w:rPr>
          <w:spacing w:val="2"/>
        </w:rPr>
        <w:t>b</w:t>
      </w:r>
      <w:r>
        <w:rPr>
          <w:spacing w:val="-1"/>
        </w:rPr>
        <w:t>e</w:t>
      </w:r>
      <w:r>
        <w:rPr>
          <w:spacing w:val="1"/>
        </w:rPr>
        <w:t>i</w:t>
      </w:r>
      <w:r>
        <w:rPr>
          <w:spacing w:val="-1"/>
        </w:rPr>
        <w:t>ng</w:t>
      </w:r>
      <w:r>
        <w:t>:</w:t>
      </w:r>
    </w:p>
    <w:tbl>
      <w:tblPr>
        <w:tblStyle w:val="TableGrid"/>
        <w:tblW w:w="0" w:type="auto"/>
        <w:tblInd w:w="993" w:type="dxa"/>
        <w:tblLayout w:type="fixed"/>
        <w:tblLook w:val="01E0" w:firstRow="1" w:lastRow="1" w:firstColumn="1" w:lastColumn="1" w:noHBand="0" w:noVBand="0"/>
      </w:tblPr>
      <w:tblGrid>
        <w:gridCol w:w="1559"/>
        <w:gridCol w:w="7229"/>
      </w:tblGrid>
      <w:tr w:rsidR="008F68B8" w14:paraId="02DF8D98" w14:textId="77777777" w:rsidTr="003A00A5">
        <w:trPr>
          <w:cnfStyle w:val="100000000000" w:firstRow="1" w:lastRow="0" w:firstColumn="0" w:lastColumn="0" w:oddVBand="0" w:evenVBand="0" w:oddHBand="0" w:evenHBand="0" w:firstRowFirstColumn="0" w:firstRowLastColumn="0" w:lastRowFirstColumn="0" w:lastRowLastColumn="0"/>
          <w:trHeight w:hRule="exact" w:val="278"/>
        </w:trPr>
        <w:tc>
          <w:tcPr>
            <w:cnfStyle w:val="000000000100" w:firstRow="0" w:lastRow="0" w:firstColumn="0" w:lastColumn="0" w:oddVBand="0" w:evenVBand="0" w:oddHBand="0" w:evenHBand="0" w:firstRowFirstColumn="1" w:firstRowLastColumn="0" w:lastRowFirstColumn="0" w:lastRowLastColumn="0"/>
            <w:tcW w:w="1559" w:type="dxa"/>
          </w:tcPr>
          <w:p w14:paraId="02DF8D96" w14:textId="77777777" w:rsidR="008F68B8" w:rsidRDefault="008F68B8" w:rsidP="003A00A5">
            <w:pPr>
              <w:pStyle w:val="TableParagraph"/>
              <w:spacing w:before="25"/>
              <w:ind w:left="283"/>
              <w:rPr>
                <w:rFonts w:ascii="Arial" w:eastAsia="Arial" w:hAnsi="Arial" w:cs="Arial"/>
                <w:sz w:val="20"/>
                <w:szCs w:val="20"/>
              </w:rPr>
            </w:pPr>
            <w:r>
              <w:rPr>
                <w:rFonts w:ascii="Arial" w:eastAsia="Arial" w:hAnsi="Arial" w:cs="Arial"/>
                <w:b/>
                <w:bCs/>
                <w:color w:val="FFFFFF"/>
                <w:spacing w:val="-1"/>
                <w:sz w:val="20"/>
                <w:szCs w:val="20"/>
              </w:rPr>
              <w:lastRenderedPageBreak/>
              <w:t>Pa</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a</w:t>
            </w:r>
            <w:r>
              <w:rPr>
                <w:rFonts w:ascii="Arial" w:eastAsia="Arial" w:hAnsi="Arial" w:cs="Arial"/>
                <w:b/>
                <w:bCs/>
                <w:color w:val="FFFFFF"/>
                <w:sz w:val="20"/>
                <w:szCs w:val="20"/>
              </w:rPr>
              <w:t>g</w:t>
            </w:r>
            <w:r>
              <w:rPr>
                <w:rFonts w:ascii="Arial" w:eastAsia="Arial" w:hAnsi="Arial" w:cs="Arial"/>
                <w:b/>
                <w:bCs/>
                <w:color w:val="FFFFFF"/>
                <w:spacing w:val="-1"/>
                <w:sz w:val="20"/>
                <w:szCs w:val="20"/>
              </w:rPr>
              <w:t>ra</w:t>
            </w:r>
            <w:r>
              <w:rPr>
                <w:rFonts w:ascii="Arial" w:eastAsia="Arial" w:hAnsi="Arial" w:cs="Arial"/>
                <w:b/>
                <w:bCs/>
                <w:color w:val="FFFFFF"/>
                <w:sz w:val="20"/>
                <w:szCs w:val="20"/>
              </w:rPr>
              <w:t>ph</w:t>
            </w:r>
          </w:p>
        </w:tc>
        <w:tc>
          <w:tcPr>
            <w:cnfStyle w:val="000100000000" w:firstRow="0" w:lastRow="0" w:firstColumn="0" w:lastColumn="1" w:oddVBand="0" w:evenVBand="0" w:oddHBand="0" w:evenHBand="0" w:firstRowFirstColumn="0" w:firstRowLastColumn="0" w:lastRowFirstColumn="0" w:lastRowLastColumn="0"/>
            <w:tcW w:w="7229" w:type="dxa"/>
          </w:tcPr>
          <w:p w14:paraId="02DF8D97" w14:textId="77777777" w:rsidR="008F68B8" w:rsidRDefault="008F68B8" w:rsidP="003A00A5">
            <w:pPr>
              <w:pStyle w:val="TableParagraph"/>
              <w:spacing w:before="25"/>
              <w:ind w:left="283"/>
              <w:rPr>
                <w:rFonts w:ascii="Arial" w:eastAsia="Arial" w:hAnsi="Arial" w:cs="Arial"/>
                <w:sz w:val="20"/>
                <w:szCs w:val="20"/>
              </w:rPr>
            </w:pPr>
            <w:r>
              <w:rPr>
                <w:rFonts w:ascii="Arial" w:eastAsia="Arial" w:hAnsi="Arial" w:cs="Arial"/>
                <w:b/>
                <w:bCs/>
                <w:color w:val="FFFFFF"/>
                <w:spacing w:val="3"/>
                <w:sz w:val="20"/>
                <w:szCs w:val="20"/>
              </w:rPr>
              <w:t>T</w:t>
            </w:r>
            <w:r>
              <w:rPr>
                <w:rFonts w:ascii="Arial" w:eastAsia="Arial" w:hAnsi="Arial" w:cs="Arial"/>
                <w:b/>
                <w:bCs/>
                <w:color w:val="FFFFFF"/>
                <w:sz w:val="20"/>
                <w:szCs w:val="20"/>
              </w:rPr>
              <w:t>op</w:t>
            </w:r>
            <w:r>
              <w:rPr>
                <w:rFonts w:ascii="Arial" w:eastAsia="Arial" w:hAnsi="Arial" w:cs="Arial"/>
                <w:b/>
                <w:bCs/>
                <w:color w:val="FFFFFF"/>
                <w:spacing w:val="-1"/>
                <w:sz w:val="20"/>
                <w:szCs w:val="20"/>
              </w:rPr>
              <w:t>i</w:t>
            </w:r>
            <w:r>
              <w:rPr>
                <w:rFonts w:ascii="Arial" w:eastAsia="Arial" w:hAnsi="Arial" w:cs="Arial"/>
                <w:b/>
                <w:bCs/>
                <w:color w:val="FFFFFF"/>
                <w:sz w:val="20"/>
                <w:szCs w:val="20"/>
              </w:rPr>
              <w:t>c</w:t>
            </w:r>
          </w:p>
        </w:tc>
      </w:tr>
      <w:tr w:rsidR="008F68B8" w14:paraId="02DF8D9B" w14:textId="77777777" w:rsidTr="003A00A5">
        <w:trPr>
          <w:trHeight w:hRule="exact" w:val="281"/>
        </w:trPr>
        <w:tc>
          <w:tcPr>
            <w:tcW w:w="1559" w:type="dxa"/>
          </w:tcPr>
          <w:p w14:paraId="02DF8D99" w14:textId="77777777" w:rsidR="008F68B8" w:rsidRDefault="008F68B8" w:rsidP="003A00A5">
            <w:pPr>
              <w:pStyle w:val="TableParagraph"/>
              <w:spacing w:before="28"/>
              <w:ind w:left="283"/>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1</w:t>
            </w:r>
          </w:p>
        </w:tc>
        <w:tc>
          <w:tcPr>
            <w:cnfStyle w:val="000100000000" w:firstRow="0" w:lastRow="0" w:firstColumn="0" w:lastColumn="1" w:oddVBand="0" w:evenVBand="0" w:oddHBand="0" w:evenHBand="0" w:firstRowFirstColumn="0" w:firstRowLastColumn="0" w:lastRowFirstColumn="0" w:lastRowLastColumn="0"/>
            <w:tcW w:w="7229" w:type="dxa"/>
          </w:tcPr>
          <w:p w14:paraId="02DF8D9A" w14:textId="77777777" w:rsidR="008F68B8" w:rsidRDefault="008F68B8" w:rsidP="003A00A5">
            <w:pPr>
              <w:pStyle w:val="TableParagraph"/>
              <w:spacing w:before="28"/>
              <w:ind w:left="283"/>
              <w:rPr>
                <w:rFonts w:ascii="Arial" w:eastAsia="Arial" w:hAnsi="Arial" w:cs="Arial"/>
                <w:sz w:val="20"/>
                <w:szCs w:val="20"/>
              </w:rPr>
            </w:pPr>
            <w:r>
              <w:rPr>
                <w:rFonts w:ascii="Arial" w:eastAsia="Arial" w:hAnsi="Arial" w:cs="Arial"/>
                <w:spacing w:val="-1"/>
                <w:sz w:val="20"/>
                <w:szCs w:val="20"/>
              </w:rPr>
              <w:t>Mea</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pacing w:val="-1"/>
                <w:sz w:val="20"/>
                <w:szCs w:val="20"/>
              </w:rPr>
              <w:t>en</w:t>
            </w:r>
            <w:r>
              <w:rPr>
                <w:rFonts w:ascii="Arial" w:eastAsia="Arial" w:hAnsi="Arial" w:cs="Arial"/>
                <w:sz w:val="20"/>
                <w:szCs w:val="20"/>
              </w:rPr>
              <w:t>t</w:t>
            </w:r>
            <w:r>
              <w:rPr>
                <w:rFonts w:ascii="Arial" w:eastAsia="Arial" w:hAnsi="Arial" w:cs="Arial"/>
                <w:spacing w:val="-14"/>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2"/>
                <w:sz w:val="20"/>
                <w:szCs w:val="20"/>
              </w:rPr>
              <w:t>b</w:t>
            </w:r>
            <w:r>
              <w:rPr>
                <w:rFonts w:ascii="Arial" w:eastAsia="Arial" w:hAnsi="Arial" w:cs="Arial"/>
                <w:spacing w:val="-1"/>
                <w:sz w:val="20"/>
                <w:szCs w:val="20"/>
              </w:rPr>
              <w:t>ut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s</w:t>
            </w:r>
          </w:p>
        </w:tc>
      </w:tr>
      <w:tr w:rsidR="008F68B8" w14:paraId="02DF8D9E" w14:textId="77777777" w:rsidTr="003A00A5">
        <w:trPr>
          <w:trHeight w:hRule="exact" w:val="275"/>
        </w:trPr>
        <w:tc>
          <w:tcPr>
            <w:tcW w:w="1559" w:type="dxa"/>
          </w:tcPr>
          <w:p w14:paraId="02DF8D9C"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12</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5</w:t>
            </w:r>
          </w:p>
        </w:tc>
        <w:tc>
          <w:tcPr>
            <w:cnfStyle w:val="000100000000" w:firstRow="0" w:lastRow="0" w:firstColumn="0" w:lastColumn="1" w:oddVBand="0" w:evenVBand="0" w:oddHBand="0" w:evenHBand="0" w:firstRowFirstColumn="0" w:firstRowLastColumn="0" w:lastRowFirstColumn="0" w:lastRowLastColumn="0"/>
            <w:tcW w:w="7229" w:type="dxa"/>
          </w:tcPr>
          <w:p w14:paraId="02DF8D9D"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og</w:t>
            </w:r>
            <w:r>
              <w:rPr>
                <w:rFonts w:ascii="Arial" w:eastAsia="Arial" w:hAnsi="Arial" w:cs="Arial"/>
                <w:spacing w:val="2"/>
                <w:sz w:val="20"/>
                <w:szCs w:val="20"/>
              </w:rPr>
              <w:t>n</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1"/>
                <w:sz w:val="20"/>
                <w:szCs w:val="20"/>
              </w:rPr>
              <w:t>b</w:t>
            </w:r>
            <w:r>
              <w:rPr>
                <w:rFonts w:ascii="Arial" w:eastAsia="Arial" w:hAnsi="Arial" w:cs="Arial"/>
                <w:spacing w:val="2"/>
                <w:sz w:val="20"/>
                <w:szCs w:val="20"/>
              </w:rPr>
              <w:t>u</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on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ss</w:t>
            </w:r>
            <w:r>
              <w:rPr>
                <w:rFonts w:ascii="Arial" w:eastAsia="Arial" w:hAnsi="Arial" w:cs="Arial"/>
                <w:spacing w:val="-1"/>
                <w:sz w:val="20"/>
                <w:szCs w:val="20"/>
              </w:rPr>
              <w:t>et</w:t>
            </w:r>
            <w:r>
              <w:rPr>
                <w:rFonts w:ascii="Arial" w:eastAsia="Arial" w:hAnsi="Arial" w:cs="Arial"/>
                <w:sz w:val="20"/>
                <w:szCs w:val="20"/>
              </w:rPr>
              <w:t>s</w:t>
            </w:r>
          </w:p>
        </w:tc>
      </w:tr>
      <w:tr w:rsidR="008F68B8" w14:paraId="02DF8DA1" w14:textId="77777777" w:rsidTr="003A00A5">
        <w:trPr>
          <w:trHeight w:hRule="exact" w:val="280"/>
        </w:trPr>
        <w:tc>
          <w:tcPr>
            <w:tcW w:w="1559" w:type="dxa"/>
          </w:tcPr>
          <w:p w14:paraId="02DF8D9F"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16</w:t>
            </w:r>
            <w:r>
              <w:rPr>
                <w:rFonts w:ascii="Arial" w:eastAsia="Arial" w:hAnsi="Arial" w:cs="Arial"/>
                <w:sz w:val="20"/>
                <w:szCs w:val="20"/>
              </w:rPr>
              <w:t>-</w:t>
            </w:r>
            <w:r>
              <w:rPr>
                <w:rFonts w:ascii="Arial" w:eastAsia="Arial" w:hAnsi="Arial" w:cs="Arial"/>
                <w:spacing w:val="-1"/>
                <w:sz w:val="20"/>
                <w:szCs w:val="20"/>
              </w:rPr>
              <w:t>1</w:t>
            </w:r>
            <w:r>
              <w:rPr>
                <w:rFonts w:ascii="Arial" w:eastAsia="Arial" w:hAnsi="Arial" w:cs="Arial"/>
                <w:sz w:val="20"/>
                <w:szCs w:val="20"/>
              </w:rPr>
              <w:t>7</w:t>
            </w:r>
          </w:p>
        </w:tc>
        <w:tc>
          <w:tcPr>
            <w:cnfStyle w:val="000100000000" w:firstRow="0" w:lastRow="0" w:firstColumn="0" w:lastColumn="1" w:oddVBand="0" w:evenVBand="0" w:oddHBand="0" w:evenHBand="0" w:firstRowFirstColumn="0" w:firstRowLastColumn="0" w:lastRowFirstColumn="0" w:lastRowLastColumn="0"/>
            <w:tcW w:w="7229" w:type="dxa"/>
          </w:tcPr>
          <w:p w14:paraId="02DF8DA0"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L</w:t>
            </w:r>
            <w:r>
              <w:rPr>
                <w:rFonts w:ascii="Arial" w:eastAsia="Arial" w:hAnsi="Arial" w:cs="Arial"/>
                <w:spacing w:val="-2"/>
                <w:sz w:val="20"/>
                <w:szCs w:val="20"/>
              </w:rPr>
              <w:t>i</w:t>
            </w:r>
            <w:r>
              <w:rPr>
                <w:rFonts w:ascii="Arial" w:eastAsia="Arial" w:hAnsi="Arial" w:cs="Arial"/>
                <w:spacing w:val="2"/>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2"/>
                <w:sz w:val="20"/>
                <w:szCs w:val="20"/>
              </w:rPr>
              <w:t>li</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n</w:t>
            </w:r>
          </w:p>
        </w:tc>
      </w:tr>
      <w:tr w:rsidR="008F68B8" w14:paraId="02DF8DA4" w14:textId="77777777" w:rsidTr="003A00A5">
        <w:trPr>
          <w:trHeight w:hRule="exact" w:val="280"/>
        </w:trPr>
        <w:tc>
          <w:tcPr>
            <w:tcW w:w="1559" w:type="dxa"/>
          </w:tcPr>
          <w:p w14:paraId="02DF8DA2"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1</w:t>
            </w:r>
            <w:r>
              <w:rPr>
                <w:rFonts w:ascii="Arial" w:eastAsia="Arial" w:hAnsi="Arial" w:cs="Arial"/>
                <w:sz w:val="20"/>
                <w:szCs w:val="20"/>
              </w:rPr>
              <w:t>8</w:t>
            </w:r>
          </w:p>
        </w:tc>
        <w:tc>
          <w:tcPr>
            <w:cnfStyle w:val="000100000000" w:firstRow="0" w:lastRow="0" w:firstColumn="0" w:lastColumn="1" w:oddVBand="0" w:evenVBand="0" w:oddHBand="0" w:evenHBand="0" w:firstRowFirstColumn="0" w:firstRowLastColumn="0" w:lastRowFirstColumn="0" w:lastRowLastColumn="0"/>
            <w:tcW w:w="7229" w:type="dxa"/>
          </w:tcPr>
          <w:p w14:paraId="02DF8DA3"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s</w:t>
            </w:r>
          </w:p>
        </w:tc>
      </w:tr>
      <w:tr w:rsidR="008F68B8" w14:paraId="02DF8DA7" w14:textId="77777777" w:rsidTr="003A00A5">
        <w:trPr>
          <w:trHeight w:hRule="exact" w:val="275"/>
        </w:trPr>
        <w:tc>
          <w:tcPr>
            <w:tcW w:w="1559" w:type="dxa"/>
          </w:tcPr>
          <w:p w14:paraId="02DF8DA5"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19</w:t>
            </w:r>
            <w:r>
              <w:rPr>
                <w:rFonts w:ascii="Arial" w:eastAsia="Arial" w:hAnsi="Arial" w:cs="Arial"/>
                <w:sz w:val="20"/>
                <w:szCs w:val="20"/>
              </w:rPr>
              <w:t>-</w:t>
            </w:r>
            <w:r>
              <w:rPr>
                <w:rFonts w:ascii="Arial" w:eastAsia="Arial" w:hAnsi="Arial" w:cs="Arial"/>
                <w:spacing w:val="-1"/>
                <w:sz w:val="20"/>
                <w:szCs w:val="20"/>
              </w:rPr>
              <w:t>3</w:t>
            </w:r>
            <w:r>
              <w:rPr>
                <w:rFonts w:ascii="Arial" w:eastAsia="Arial" w:hAnsi="Arial" w:cs="Arial"/>
                <w:sz w:val="20"/>
                <w:szCs w:val="20"/>
              </w:rPr>
              <w:t>0</w:t>
            </w:r>
          </w:p>
        </w:tc>
        <w:tc>
          <w:tcPr>
            <w:cnfStyle w:val="000100000000" w:firstRow="0" w:lastRow="0" w:firstColumn="0" w:lastColumn="1" w:oddVBand="0" w:evenVBand="0" w:oddHBand="0" w:evenHBand="0" w:firstRowFirstColumn="0" w:firstRowLastColumn="0" w:lastRowFirstColumn="0" w:lastRowLastColumn="0"/>
            <w:tcW w:w="7229" w:type="dxa"/>
          </w:tcPr>
          <w:p w14:paraId="02DF8DA6"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og</w:t>
            </w:r>
            <w:r>
              <w:rPr>
                <w:rFonts w:ascii="Arial" w:eastAsia="Arial" w:hAnsi="Arial" w:cs="Arial"/>
                <w:spacing w:val="2"/>
                <w:sz w:val="20"/>
                <w:szCs w:val="20"/>
              </w:rPr>
              <w:t>n</w:t>
            </w:r>
            <w:r>
              <w:rPr>
                <w:rFonts w:ascii="Arial" w:eastAsia="Arial" w:hAnsi="Arial" w:cs="Arial"/>
                <w:spacing w:val="-2"/>
                <w:sz w:val="20"/>
                <w:szCs w:val="20"/>
              </w:rPr>
              <w:t>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1"/>
                <w:sz w:val="20"/>
                <w:szCs w:val="20"/>
              </w:rPr>
              <w:t>b</w:t>
            </w:r>
            <w:r>
              <w:rPr>
                <w:rFonts w:ascii="Arial" w:eastAsia="Arial" w:hAnsi="Arial" w:cs="Arial"/>
                <w:spacing w:val="2"/>
                <w:sz w:val="20"/>
                <w:szCs w:val="20"/>
              </w:rPr>
              <w:t>u</w:t>
            </w:r>
            <w:r>
              <w:rPr>
                <w:rFonts w:ascii="Arial" w:eastAsia="Arial" w:hAnsi="Arial" w:cs="Arial"/>
                <w:spacing w:val="-1"/>
                <w:sz w:val="20"/>
                <w:szCs w:val="20"/>
              </w:rPr>
              <w:t>t</w:t>
            </w:r>
            <w:r>
              <w:rPr>
                <w:rFonts w:ascii="Arial" w:eastAsia="Arial" w:hAnsi="Arial" w:cs="Arial"/>
                <w:spacing w:val="-2"/>
                <w:sz w:val="20"/>
                <w:szCs w:val="20"/>
              </w:rPr>
              <w:t>i</w:t>
            </w:r>
            <w:r>
              <w:rPr>
                <w:rFonts w:ascii="Arial" w:eastAsia="Arial" w:hAnsi="Arial" w:cs="Arial"/>
                <w:spacing w:val="2"/>
                <w:sz w:val="20"/>
                <w:szCs w:val="20"/>
              </w:rPr>
              <w:t>on</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othe</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h</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nt</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2"/>
                <w:sz w:val="20"/>
                <w:szCs w:val="20"/>
              </w:rPr>
              <w:t>b</w:t>
            </w:r>
            <w:r>
              <w:rPr>
                <w:rFonts w:ascii="Arial" w:eastAsia="Arial" w:hAnsi="Arial" w:cs="Arial"/>
                <w:spacing w:val="-1"/>
                <w:sz w:val="20"/>
                <w:szCs w:val="20"/>
              </w:rPr>
              <w:t>ut</w:t>
            </w:r>
            <w:r>
              <w:rPr>
                <w:rFonts w:ascii="Arial" w:eastAsia="Arial" w:hAnsi="Arial" w:cs="Arial"/>
                <w:spacing w:val="1"/>
                <w:sz w:val="20"/>
                <w:szCs w:val="20"/>
              </w:rPr>
              <w:t>i</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ne</w:t>
            </w:r>
            <w:r>
              <w:rPr>
                <w:rFonts w:ascii="Arial" w:eastAsia="Arial" w:hAnsi="Arial" w:cs="Arial"/>
                <w:sz w:val="20"/>
                <w:szCs w:val="20"/>
              </w:rPr>
              <w:t>rs</w:t>
            </w:r>
          </w:p>
        </w:tc>
      </w:tr>
      <w:tr w:rsidR="008F68B8" w14:paraId="02DF8DAA" w14:textId="77777777" w:rsidTr="003A00A5">
        <w:trPr>
          <w:trHeight w:hRule="exact" w:val="277"/>
        </w:trPr>
        <w:tc>
          <w:tcPr>
            <w:tcW w:w="1559" w:type="dxa"/>
          </w:tcPr>
          <w:p w14:paraId="02DF8DA8"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44</w:t>
            </w:r>
            <w:r>
              <w:rPr>
                <w:rFonts w:ascii="Arial" w:eastAsia="Arial" w:hAnsi="Arial" w:cs="Arial"/>
                <w:sz w:val="20"/>
                <w:szCs w:val="20"/>
              </w:rPr>
              <w:t>-</w:t>
            </w:r>
            <w:r>
              <w:rPr>
                <w:rFonts w:ascii="Arial" w:eastAsia="Arial" w:hAnsi="Arial" w:cs="Arial"/>
                <w:spacing w:val="-1"/>
                <w:sz w:val="20"/>
                <w:szCs w:val="20"/>
              </w:rPr>
              <w:t>4</w:t>
            </w:r>
            <w:r>
              <w:rPr>
                <w:rFonts w:ascii="Arial" w:eastAsia="Arial" w:hAnsi="Arial" w:cs="Arial"/>
                <w:sz w:val="20"/>
                <w:szCs w:val="20"/>
              </w:rPr>
              <w:t>7</w:t>
            </w:r>
          </w:p>
        </w:tc>
        <w:tc>
          <w:tcPr>
            <w:cnfStyle w:val="000100000000" w:firstRow="0" w:lastRow="0" w:firstColumn="0" w:lastColumn="1" w:oddVBand="0" w:evenVBand="0" w:oddHBand="0" w:evenHBand="0" w:firstRowFirstColumn="0" w:firstRowLastColumn="0" w:lastRowFirstColumn="0" w:lastRowLastColumn="0"/>
            <w:tcW w:w="7229" w:type="dxa"/>
          </w:tcPr>
          <w:p w14:paraId="02DF8DA9"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bu</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
                <w:sz w:val="20"/>
                <w:szCs w:val="20"/>
              </w:rPr>
              <w:t>vi</w:t>
            </w:r>
            <w:r>
              <w:rPr>
                <w:rFonts w:ascii="Arial" w:eastAsia="Arial" w:hAnsi="Arial" w:cs="Arial"/>
                <w:spacing w:val="1"/>
                <w:sz w:val="20"/>
                <w:szCs w:val="20"/>
              </w:rPr>
              <w:t>c</w:t>
            </w:r>
            <w:r>
              <w:rPr>
                <w:rFonts w:ascii="Arial" w:eastAsia="Arial" w:hAnsi="Arial" w:cs="Arial"/>
                <w:spacing w:val="-1"/>
                <w:sz w:val="20"/>
                <w:szCs w:val="20"/>
              </w:rPr>
              <w:t>e</w:t>
            </w:r>
            <w:r>
              <w:rPr>
                <w:rFonts w:ascii="Arial" w:eastAsia="Arial" w:hAnsi="Arial" w:cs="Arial"/>
                <w:sz w:val="20"/>
                <w:szCs w:val="20"/>
              </w:rPr>
              <w:t>s</w:t>
            </w:r>
          </w:p>
        </w:tc>
      </w:tr>
      <w:tr w:rsidR="008F68B8" w14:paraId="02DF8DAD" w14:textId="77777777" w:rsidTr="003A00A5">
        <w:trPr>
          <w:trHeight w:hRule="exact" w:val="280"/>
        </w:trPr>
        <w:tc>
          <w:tcPr>
            <w:tcW w:w="1559" w:type="dxa"/>
          </w:tcPr>
          <w:p w14:paraId="02DF8DAB"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48</w:t>
            </w:r>
            <w:r>
              <w:rPr>
                <w:rFonts w:ascii="Arial" w:eastAsia="Arial" w:hAnsi="Arial" w:cs="Arial"/>
                <w:sz w:val="20"/>
                <w:szCs w:val="20"/>
              </w:rPr>
              <w:t>-</w:t>
            </w:r>
            <w:r>
              <w:rPr>
                <w:rFonts w:ascii="Arial" w:eastAsia="Arial" w:hAnsi="Arial" w:cs="Arial"/>
                <w:spacing w:val="-1"/>
                <w:sz w:val="20"/>
                <w:szCs w:val="20"/>
              </w:rPr>
              <w:t>5</w:t>
            </w:r>
            <w:r>
              <w:rPr>
                <w:rFonts w:ascii="Arial" w:eastAsia="Arial" w:hAnsi="Arial" w:cs="Arial"/>
                <w:sz w:val="20"/>
                <w:szCs w:val="20"/>
              </w:rPr>
              <w:t>3</w:t>
            </w:r>
          </w:p>
        </w:tc>
        <w:tc>
          <w:tcPr>
            <w:cnfStyle w:val="000100000000" w:firstRow="0" w:lastRow="0" w:firstColumn="0" w:lastColumn="1" w:oddVBand="0" w:evenVBand="0" w:oddHBand="0" w:evenHBand="0" w:firstRowFirstColumn="0" w:firstRowLastColumn="0" w:lastRowFirstColumn="0" w:lastRowLastColumn="0"/>
            <w:tcW w:w="7229" w:type="dxa"/>
          </w:tcPr>
          <w:p w14:paraId="02DF8DAC"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bu</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1"/>
                <w:sz w:val="20"/>
                <w:szCs w:val="20"/>
              </w:rPr>
              <w:t>on</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o</w:t>
            </w:r>
            <w:r>
              <w:rPr>
                <w:rFonts w:ascii="Arial" w:eastAsia="Arial" w:hAnsi="Arial" w:cs="Arial"/>
                <w:spacing w:val="-3"/>
                <w:sz w:val="20"/>
                <w:szCs w:val="20"/>
              </w:rPr>
              <w:t>w</w:t>
            </w:r>
            <w:r>
              <w:rPr>
                <w:rFonts w:ascii="Arial" w:eastAsia="Arial" w:hAnsi="Arial" w:cs="Arial"/>
                <w:spacing w:val="2"/>
                <w:sz w:val="20"/>
                <w:szCs w:val="20"/>
              </w:rPr>
              <w:t>n</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1"/>
                <w:sz w:val="20"/>
                <w:szCs w:val="20"/>
              </w:rPr>
              <w:t>t</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pacing w:val="-1"/>
                <w:sz w:val="20"/>
                <w:szCs w:val="20"/>
              </w:rPr>
              <w:t>bu</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ne</w:t>
            </w:r>
            <w:r>
              <w:rPr>
                <w:rFonts w:ascii="Arial" w:eastAsia="Arial" w:hAnsi="Arial" w:cs="Arial"/>
                <w:sz w:val="20"/>
                <w:szCs w:val="20"/>
              </w:rPr>
              <w:t>rs</w:t>
            </w:r>
          </w:p>
        </w:tc>
      </w:tr>
      <w:tr w:rsidR="008F68B8" w14:paraId="02DF8DB0" w14:textId="77777777" w:rsidTr="003A00A5">
        <w:trPr>
          <w:cnfStyle w:val="010000000000" w:firstRow="0" w:lastRow="1" w:firstColumn="0" w:lastColumn="0" w:oddVBand="0" w:evenVBand="0" w:oddHBand="0" w:evenHBand="0" w:firstRowFirstColumn="0" w:firstRowLastColumn="0" w:lastRowFirstColumn="0" w:lastRowLastColumn="0"/>
          <w:trHeight w:hRule="exact" w:val="280"/>
        </w:trPr>
        <w:tc>
          <w:tcPr>
            <w:tcW w:w="1559" w:type="dxa"/>
          </w:tcPr>
          <w:p w14:paraId="02DF8DAE"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pacing w:val="-1"/>
                <w:sz w:val="20"/>
                <w:szCs w:val="20"/>
              </w:rPr>
              <w:t>60</w:t>
            </w:r>
            <w:r>
              <w:rPr>
                <w:rFonts w:ascii="Arial" w:eastAsia="Arial" w:hAnsi="Arial" w:cs="Arial"/>
                <w:sz w:val="20"/>
                <w:szCs w:val="20"/>
              </w:rPr>
              <w:t>-</w:t>
            </w:r>
            <w:r>
              <w:rPr>
                <w:rFonts w:ascii="Arial" w:eastAsia="Arial" w:hAnsi="Arial" w:cs="Arial"/>
                <w:spacing w:val="-1"/>
                <w:sz w:val="20"/>
                <w:szCs w:val="20"/>
              </w:rPr>
              <w:t>6</w:t>
            </w:r>
            <w:r>
              <w:rPr>
                <w:rFonts w:ascii="Arial" w:eastAsia="Arial" w:hAnsi="Arial" w:cs="Arial"/>
                <w:sz w:val="20"/>
                <w:szCs w:val="20"/>
              </w:rPr>
              <w:t>2</w:t>
            </w:r>
          </w:p>
        </w:tc>
        <w:tc>
          <w:tcPr>
            <w:cnfStyle w:val="000100000000" w:firstRow="0" w:lastRow="0" w:firstColumn="0" w:lastColumn="1" w:oddVBand="0" w:evenVBand="0" w:oddHBand="0" w:evenHBand="0" w:firstRowFirstColumn="0" w:firstRowLastColumn="0" w:lastRowFirstColumn="0" w:lastRowLastColumn="0"/>
            <w:tcW w:w="7229" w:type="dxa"/>
          </w:tcPr>
          <w:p w14:paraId="02DF8DAF" w14:textId="77777777" w:rsidR="008F68B8" w:rsidRDefault="008F68B8" w:rsidP="003A00A5">
            <w:pPr>
              <w:pStyle w:val="TableParagraph"/>
              <w:spacing w:before="27"/>
              <w:ind w:left="283"/>
              <w:rPr>
                <w:rFonts w:ascii="Arial" w:eastAsia="Arial" w:hAnsi="Arial" w:cs="Arial"/>
                <w:sz w:val="20"/>
                <w:szCs w:val="20"/>
              </w:rPr>
            </w:pP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sc</w:t>
            </w:r>
            <w:r>
              <w:rPr>
                <w:rFonts w:ascii="Arial" w:eastAsia="Arial" w:hAnsi="Arial" w:cs="Arial"/>
                <w:spacing w:val="-2"/>
                <w:sz w:val="20"/>
                <w:szCs w:val="20"/>
              </w:rPr>
              <w:t>l</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u</w:t>
            </w:r>
            <w:r>
              <w:rPr>
                <w:rFonts w:ascii="Arial" w:eastAsia="Arial" w:hAnsi="Arial" w:cs="Arial"/>
                <w:sz w:val="20"/>
                <w:szCs w:val="20"/>
              </w:rPr>
              <w:t>re</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ont</w:t>
            </w:r>
            <w:r>
              <w:rPr>
                <w:rFonts w:ascii="Arial" w:eastAsia="Arial" w:hAnsi="Arial" w:cs="Arial"/>
                <w:sz w:val="20"/>
                <w:szCs w:val="20"/>
              </w:rPr>
              <w:t>r</w:t>
            </w:r>
            <w:r>
              <w:rPr>
                <w:rFonts w:ascii="Arial" w:eastAsia="Arial" w:hAnsi="Arial" w:cs="Arial"/>
                <w:spacing w:val="-2"/>
                <w:sz w:val="20"/>
                <w:szCs w:val="20"/>
              </w:rPr>
              <w:t>i</w:t>
            </w:r>
            <w:r>
              <w:rPr>
                <w:rFonts w:ascii="Arial" w:eastAsia="Arial" w:hAnsi="Arial" w:cs="Arial"/>
                <w:spacing w:val="-1"/>
                <w:sz w:val="20"/>
                <w:szCs w:val="20"/>
              </w:rPr>
              <w:t>bu</w:t>
            </w:r>
            <w:r>
              <w:rPr>
                <w:rFonts w:ascii="Arial" w:eastAsia="Arial" w:hAnsi="Arial" w:cs="Arial"/>
                <w:spacing w:val="2"/>
                <w:sz w:val="20"/>
                <w:szCs w:val="20"/>
              </w:rPr>
              <w:t>t</w:t>
            </w:r>
            <w:r>
              <w:rPr>
                <w:rFonts w:ascii="Arial" w:eastAsia="Arial" w:hAnsi="Arial" w:cs="Arial"/>
                <w:spacing w:val="-2"/>
                <w:sz w:val="20"/>
                <w:szCs w:val="20"/>
              </w:rPr>
              <w: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s</w:t>
            </w:r>
          </w:p>
        </w:tc>
      </w:tr>
    </w:tbl>
    <w:p w14:paraId="02DF8DB1" w14:textId="77777777" w:rsidR="008F68B8" w:rsidRDefault="008F68B8" w:rsidP="00BB12E1">
      <w:pPr>
        <w:spacing w:before="17" w:line="200" w:lineRule="exact"/>
        <w:ind w:left="993"/>
      </w:pPr>
    </w:p>
    <w:p w14:paraId="02DF8DB2" w14:textId="77777777" w:rsidR="008F68B8" w:rsidRPr="008F68B8" w:rsidRDefault="008F68B8" w:rsidP="00BB12E1">
      <w:pPr>
        <w:pStyle w:val="BodyText"/>
        <w:spacing w:before="67" w:line="272" w:lineRule="auto"/>
        <w:ind w:left="993"/>
      </w:pPr>
      <w:r>
        <w:rPr>
          <w:spacing w:val="-1"/>
        </w:rPr>
        <w:t>A</w:t>
      </w:r>
      <w:r>
        <w:rPr>
          <w:spacing w:val="1"/>
        </w:rPr>
        <w:t>A</w:t>
      </w:r>
      <w:r>
        <w:rPr>
          <w:spacing w:val="-1"/>
        </w:rPr>
        <w:t>S</w:t>
      </w:r>
      <w:r>
        <w:t>B</w:t>
      </w:r>
      <w:r>
        <w:rPr>
          <w:spacing w:val="21"/>
        </w:rPr>
        <w:t xml:space="preserve"> </w:t>
      </w:r>
      <w:r>
        <w:rPr>
          <w:spacing w:val="2"/>
        </w:rPr>
        <w:t>1</w:t>
      </w:r>
      <w:r>
        <w:rPr>
          <w:spacing w:val="-1"/>
        </w:rPr>
        <w:t>1</w:t>
      </w:r>
      <w:r>
        <w:t>8</w:t>
      </w:r>
      <w:r>
        <w:rPr>
          <w:spacing w:val="22"/>
        </w:rPr>
        <w:t xml:space="preserve"> </w:t>
      </w:r>
      <w:r>
        <w:rPr>
          <w:rFonts w:cs="Arial"/>
          <w:i/>
        </w:rPr>
        <w:t>R</w:t>
      </w:r>
      <w:r>
        <w:rPr>
          <w:rFonts w:cs="Arial"/>
          <w:i/>
          <w:spacing w:val="-1"/>
        </w:rPr>
        <w:t>e</w:t>
      </w:r>
      <w:r>
        <w:rPr>
          <w:rFonts w:cs="Arial"/>
          <w:i/>
          <w:spacing w:val="1"/>
        </w:rPr>
        <w:t>v</w:t>
      </w:r>
      <w:r>
        <w:rPr>
          <w:rFonts w:cs="Arial"/>
          <w:i/>
          <w:spacing w:val="2"/>
        </w:rPr>
        <w:t>e</w:t>
      </w:r>
      <w:r>
        <w:rPr>
          <w:rFonts w:cs="Arial"/>
          <w:i/>
          <w:spacing w:val="-1"/>
        </w:rPr>
        <w:t>nu</w:t>
      </w:r>
      <w:r>
        <w:rPr>
          <w:rFonts w:cs="Arial"/>
          <w:i/>
        </w:rPr>
        <w:t>e</w:t>
      </w:r>
      <w:r>
        <w:rPr>
          <w:rFonts w:cs="Arial"/>
          <w:i/>
          <w:spacing w:val="22"/>
        </w:rPr>
        <w:t xml:space="preserve"> </w:t>
      </w:r>
      <w:r>
        <w:t>(“</w:t>
      </w:r>
      <w:r>
        <w:rPr>
          <w:spacing w:val="1"/>
        </w:rPr>
        <w:t>A</w:t>
      </w:r>
      <w:r>
        <w:rPr>
          <w:spacing w:val="-1"/>
        </w:rPr>
        <w:t>A</w:t>
      </w:r>
      <w:r>
        <w:rPr>
          <w:spacing w:val="1"/>
        </w:rPr>
        <w:t>S</w:t>
      </w:r>
      <w:r>
        <w:t>B</w:t>
      </w:r>
      <w:r>
        <w:rPr>
          <w:spacing w:val="21"/>
        </w:rPr>
        <w:t xml:space="preserve"> </w:t>
      </w:r>
      <w:r>
        <w:rPr>
          <w:spacing w:val="-1"/>
        </w:rPr>
        <w:t>118</w:t>
      </w:r>
      <w:r>
        <w:t>”)</w:t>
      </w:r>
      <w:r>
        <w:rPr>
          <w:spacing w:val="23"/>
        </w:rPr>
        <w:t xml:space="preserve"> </w:t>
      </w:r>
      <w:r>
        <w:rPr>
          <w:spacing w:val="-1"/>
        </w:rPr>
        <w:t>p</w:t>
      </w:r>
      <w:r>
        <w:t>r</w:t>
      </w:r>
      <w:r>
        <w:rPr>
          <w:spacing w:val="2"/>
        </w:rPr>
        <w:t>o</w:t>
      </w:r>
      <w:r>
        <w:rPr>
          <w:spacing w:val="-2"/>
        </w:rPr>
        <w:t>vi</w:t>
      </w:r>
      <w:r>
        <w:rPr>
          <w:spacing w:val="2"/>
        </w:rPr>
        <w:t>d</w:t>
      </w:r>
      <w:r>
        <w:rPr>
          <w:spacing w:val="-1"/>
        </w:rPr>
        <w:t>e</w:t>
      </w:r>
      <w:r>
        <w:t>s</w:t>
      </w:r>
      <w:r>
        <w:rPr>
          <w:spacing w:val="24"/>
        </w:rPr>
        <w:t xml:space="preserve"> </w:t>
      </w:r>
      <w:r>
        <w:rPr>
          <w:spacing w:val="-1"/>
        </w:rPr>
        <w:t>gu</w:t>
      </w:r>
      <w:r>
        <w:rPr>
          <w:spacing w:val="1"/>
        </w:rPr>
        <w:t>i</w:t>
      </w:r>
      <w:r>
        <w:rPr>
          <w:spacing w:val="-1"/>
        </w:rPr>
        <w:t>dan</w:t>
      </w:r>
      <w:r>
        <w:rPr>
          <w:spacing w:val="1"/>
        </w:rPr>
        <w:t>c</w:t>
      </w:r>
      <w:r>
        <w:t>e</w:t>
      </w:r>
      <w:r>
        <w:rPr>
          <w:spacing w:val="24"/>
        </w:rPr>
        <w:t xml:space="preserve"> </w:t>
      </w:r>
      <w:r>
        <w:rPr>
          <w:spacing w:val="-1"/>
        </w:rPr>
        <w:t>o</w:t>
      </w:r>
      <w:r>
        <w:t>n</w:t>
      </w:r>
      <w:r>
        <w:rPr>
          <w:spacing w:val="22"/>
        </w:rPr>
        <w:t xml:space="preserve"> </w:t>
      </w:r>
      <w:r>
        <w:rPr>
          <w:spacing w:val="-1"/>
        </w:rPr>
        <w:t>h</w:t>
      </w:r>
      <w:r>
        <w:rPr>
          <w:spacing w:val="2"/>
        </w:rPr>
        <w:t>o</w:t>
      </w:r>
      <w:r>
        <w:t>w</w:t>
      </w:r>
      <w:r>
        <w:rPr>
          <w:spacing w:val="21"/>
        </w:rPr>
        <w:t xml:space="preserve"> </w:t>
      </w:r>
      <w:r>
        <w:rPr>
          <w:spacing w:val="-1"/>
        </w:rPr>
        <w:t>t</w:t>
      </w:r>
      <w:r>
        <w:t>o</w:t>
      </w:r>
      <w:r>
        <w:rPr>
          <w:spacing w:val="22"/>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t>e</w:t>
      </w:r>
      <w:r>
        <w:rPr>
          <w:spacing w:val="22"/>
        </w:rPr>
        <w:t xml:space="preserve"> </w:t>
      </w:r>
      <w:r>
        <w:rPr>
          <w:spacing w:val="-1"/>
        </w:rPr>
        <w:t>g</w:t>
      </w:r>
      <w:r>
        <w:t>r</w:t>
      </w:r>
      <w:r>
        <w:rPr>
          <w:spacing w:val="2"/>
        </w:rPr>
        <w:t>an</w:t>
      </w:r>
      <w:r>
        <w:t>t</w:t>
      </w:r>
      <w:r>
        <w:rPr>
          <w:spacing w:val="22"/>
        </w:rPr>
        <w:t xml:space="preserve"> </w:t>
      </w:r>
      <w:r>
        <w:rPr>
          <w:spacing w:val="2"/>
        </w:rPr>
        <w:t>f</w:t>
      </w:r>
      <w:r>
        <w:rPr>
          <w:spacing w:val="-1"/>
        </w:rPr>
        <w:t>und</w:t>
      </w:r>
      <w:r>
        <w:rPr>
          <w:spacing w:val="-2"/>
        </w:rPr>
        <w:t>i</w:t>
      </w:r>
      <w:r>
        <w:rPr>
          <w:spacing w:val="-1"/>
        </w:rPr>
        <w:t>n</w:t>
      </w:r>
      <w:r>
        <w:t>g</w:t>
      </w:r>
      <w:r>
        <w:rPr>
          <w:spacing w:val="22"/>
        </w:rPr>
        <w:t xml:space="preserve"> </w:t>
      </w:r>
      <w:r>
        <w:rPr>
          <w:spacing w:val="1"/>
        </w:rPr>
        <w:t>i</w:t>
      </w:r>
      <w:r>
        <w:t>n</w:t>
      </w:r>
      <w:r>
        <w:rPr>
          <w:spacing w:val="22"/>
        </w:rPr>
        <w:t xml:space="preserve"> </w:t>
      </w:r>
      <w:r>
        <w:t>r</w:t>
      </w:r>
      <w:r>
        <w:rPr>
          <w:spacing w:val="-1"/>
        </w:rPr>
        <w:t>e</w:t>
      </w:r>
      <w:r>
        <w:rPr>
          <w:spacing w:val="1"/>
        </w:rPr>
        <w:t>s</w:t>
      </w:r>
      <w:r>
        <w:rPr>
          <w:spacing w:val="-1"/>
        </w:rPr>
        <w:t>pe</w:t>
      </w:r>
      <w:r>
        <w:rPr>
          <w:spacing w:val="1"/>
        </w:rPr>
        <w:t>c</w:t>
      </w:r>
      <w:r>
        <w:t>t</w:t>
      </w:r>
      <w:r>
        <w:rPr>
          <w:spacing w:val="22"/>
        </w:rPr>
        <w:t xml:space="preserve"> </w:t>
      </w:r>
      <w:r>
        <w:rPr>
          <w:spacing w:val="-1"/>
        </w:rPr>
        <w:t>t</w:t>
      </w:r>
      <w:r>
        <w:t>o</w:t>
      </w:r>
      <w:r>
        <w:rPr>
          <w:spacing w:val="22"/>
        </w:rPr>
        <w:t xml:space="preserve"> </w:t>
      </w:r>
      <w:r>
        <w:t>r</w:t>
      </w:r>
      <w:r>
        <w:rPr>
          <w:spacing w:val="-1"/>
        </w:rPr>
        <w:t>e</w:t>
      </w:r>
      <w:r>
        <w:rPr>
          <w:spacing w:val="1"/>
        </w:rPr>
        <w:t>ci</w:t>
      </w:r>
      <w:r>
        <w:rPr>
          <w:spacing w:val="-1"/>
        </w:rPr>
        <w:t>p</w:t>
      </w:r>
      <w:r>
        <w:t>r</w:t>
      </w:r>
      <w:r>
        <w:rPr>
          <w:spacing w:val="-1"/>
        </w:rPr>
        <w:t>o</w:t>
      </w:r>
      <w:r>
        <w:rPr>
          <w:spacing w:val="1"/>
        </w:rPr>
        <w:t>c</w:t>
      </w:r>
      <w:r>
        <w:rPr>
          <w:spacing w:val="-1"/>
        </w:rPr>
        <w:t>a</w:t>
      </w:r>
      <w:r>
        <w:t>l</w:t>
      </w:r>
      <w:r>
        <w:rPr>
          <w:w w:val="99"/>
        </w:rPr>
        <w:t xml:space="preserve"> </w:t>
      </w:r>
      <w:r>
        <w:rPr>
          <w:spacing w:val="-1"/>
        </w:rPr>
        <w:t>t</w:t>
      </w:r>
      <w:r>
        <w:t>r</w:t>
      </w:r>
      <w:r>
        <w:rPr>
          <w:spacing w:val="-1"/>
        </w:rPr>
        <w:t>an</w:t>
      </w:r>
      <w:r>
        <w:rPr>
          <w:spacing w:val="1"/>
        </w:rPr>
        <w:t>s</w:t>
      </w:r>
      <w:r>
        <w:rPr>
          <w:spacing w:val="2"/>
        </w:rPr>
        <w:t>f</w:t>
      </w:r>
      <w:r>
        <w:rPr>
          <w:spacing w:val="-1"/>
        </w:rPr>
        <w:t>e</w:t>
      </w:r>
      <w:r>
        <w:t>r</w:t>
      </w:r>
      <w:r>
        <w:rPr>
          <w:spacing w:val="1"/>
        </w:rPr>
        <w:t>s</w:t>
      </w:r>
      <w:r>
        <w:t>.</w:t>
      </w:r>
    </w:p>
    <w:p w14:paraId="02DF8DB3" w14:textId="77777777" w:rsidR="008F68B8" w:rsidRPr="008F68B8" w:rsidRDefault="008F68B8" w:rsidP="00BB12E1">
      <w:pPr>
        <w:pStyle w:val="BodyText"/>
        <w:ind w:left="993"/>
      </w:pPr>
      <w:r>
        <w:rPr>
          <w:spacing w:val="-1"/>
        </w:rPr>
        <w:t>P</w:t>
      </w:r>
      <w:r>
        <w:rPr>
          <w:spacing w:val="-2"/>
        </w:rPr>
        <w:t>l</w:t>
      </w:r>
      <w:r>
        <w:rPr>
          <w:spacing w:val="2"/>
        </w:rPr>
        <w:t>e</w:t>
      </w:r>
      <w:r>
        <w:rPr>
          <w:spacing w:val="-1"/>
        </w:rPr>
        <w:t>a</w:t>
      </w:r>
      <w:r>
        <w:rPr>
          <w:spacing w:val="1"/>
        </w:rPr>
        <w:t>s</w:t>
      </w:r>
      <w:r>
        <w:t>e</w:t>
      </w:r>
      <w:r>
        <w:rPr>
          <w:spacing w:val="-8"/>
        </w:rPr>
        <w:t xml:space="preserve"> </w:t>
      </w:r>
      <w:r>
        <w:rPr>
          <w:spacing w:val="2"/>
        </w:rPr>
        <w:t>n</w:t>
      </w:r>
      <w:r>
        <w:rPr>
          <w:spacing w:val="-1"/>
        </w:rPr>
        <w:t>ot</w:t>
      </w:r>
      <w:r>
        <w:t>e</w:t>
      </w:r>
      <w:r>
        <w:rPr>
          <w:spacing w:val="-8"/>
        </w:rPr>
        <w:t xml:space="preserve"> </w:t>
      </w:r>
      <w:r>
        <w:rPr>
          <w:spacing w:val="2"/>
        </w:rPr>
        <w:t>t</w:t>
      </w:r>
      <w:r>
        <w:rPr>
          <w:spacing w:val="-1"/>
        </w:rPr>
        <w:t>hat</w:t>
      </w:r>
      <w:r>
        <w:t>:</w:t>
      </w:r>
    </w:p>
    <w:p w14:paraId="02DF8DB4" w14:textId="77777777" w:rsidR="008F68B8" w:rsidRDefault="008F68B8" w:rsidP="00E649CD">
      <w:pPr>
        <w:pStyle w:val="ListBullet"/>
        <w:rPr>
          <w:rFonts w:eastAsia="Arial"/>
        </w:rPr>
      </w:pPr>
      <w:r>
        <w:rPr>
          <w:rFonts w:eastAsia="Arial"/>
        </w:rPr>
        <w:t>A</w:t>
      </w:r>
      <w:r>
        <w:rPr>
          <w:rFonts w:eastAsia="Arial"/>
          <w:spacing w:val="1"/>
        </w:rPr>
        <w:t>A</w:t>
      </w:r>
      <w:r>
        <w:rPr>
          <w:rFonts w:eastAsia="Arial"/>
        </w:rPr>
        <w:t>SB</w:t>
      </w:r>
      <w:r>
        <w:rPr>
          <w:rFonts w:eastAsia="Arial"/>
          <w:spacing w:val="10"/>
        </w:rPr>
        <w:t xml:space="preserve"> </w:t>
      </w:r>
      <w:r>
        <w:rPr>
          <w:rFonts w:eastAsia="Arial"/>
        </w:rPr>
        <w:t>120</w:t>
      </w:r>
      <w:r>
        <w:rPr>
          <w:rFonts w:eastAsia="Arial"/>
          <w:spacing w:val="12"/>
        </w:rPr>
        <w:t xml:space="preserve"> </w:t>
      </w:r>
      <w:r>
        <w:rPr>
          <w:rFonts w:eastAsia="Arial"/>
          <w:i/>
        </w:rPr>
        <w:t>A</w:t>
      </w:r>
      <w:r>
        <w:rPr>
          <w:rFonts w:eastAsia="Arial"/>
          <w:i/>
          <w:spacing w:val="1"/>
        </w:rPr>
        <w:t>cc</w:t>
      </w:r>
      <w:r>
        <w:rPr>
          <w:rFonts w:eastAsia="Arial"/>
          <w:i/>
        </w:rPr>
        <w:t>oun</w:t>
      </w:r>
      <w:r>
        <w:rPr>
          <w:rFonts w:eastAsia="Arial"/>
          <w:i/>
          <w:spacing w:val="2"/>
        </w:rPr>
        <w:t>t</w:t>
      </w:r>
      <w:r>
        <w:rPr>
          <w:rFonts w:eastAsia="Arial"/>
          <w:i/>
          <w:spacing w:val="-2"/>
        </w:rPr>
        <w:t>i</w:t>
      </w:r>
      <w:r>
        <w:rPr>
          <w:rFonts w:eastAsia="Arial"/>
          <w:i/>
          <w:spacing w:val="2"/>
        </w:rPr>
        <w:t>n</w:t>
      </w:r>
      <w:r>
        <w:rPr>
          <w:rFonts w:eastAsia="Arial"/>
          <w:i/>
        </w:rPr>
        <w:t>g</w:t>
      </w:r>
      <w:r>
        <w:rPr>
          <w:rFonts w:eastAsia="Arial"/>
          <w:i/>
          <w:spacing w:val="9"/>
        </w:rPr>
        <w:t xml:space="preserve"> </w:t>
      </w:r>
      <w:r>
        <w:rPr>
          <w:rFonts w:eastAsia="Arial"/>
          <w:i/>
        </w:rPr>
        <w:t>for</w:t>
      </w:r>
      <w:r>
        <w:rPr>
          <w:rFonts w:eastAsia="Arial"/>
          <w:i/>
          <w:spacing w:val="13"/>
        </w:rPr>
        <w:t xml:space="preserve"> </w:t>
      </w:r>
      <w:r>
        <w:rPr>
          <w:rFonts w:eastAsia="Arial"/>
          <w:i/>
          <w:spacing w:val="1"/>
        </w:rPr>
        <w:t>G</w:t>
      </w:r>
      <w:r>
        <w:rPr>
          <w:rFonts w:eastAsia="Arial"/>
          <w:i/>
        </w:rPr>
        <w:t>o</w:t>
      </w:r>
      <w:r>
        <w:rPr>
          <w:rFonts w:eastAsia="Arial"/>
          <w:i/>
          <w:spacing w:val="1"/>
        </w:rPr>
        <w:t>v</w:t>
      </w:r>
      <w:r>
        <w:rPr>
          <w:rFonts w:eastAsia="Arial"/>
          <w:i/>
        </w:rPr>
        <w:t>ernme</w:t>
      </w:r>
      <w:r>
        <w:rPr>
          <w:rFonts w:eastAsia="Arial"/>
          <w:i/>
          <w:spacing w:val="2"/>
        </w:rPr>
        <w:t>n</w:t>
      </w:r>
      <w:r>
        <w:rPr>
          <w:rFonts w:eastAsia="Arial"/>
          <w:i/>
        </w:rPr>
        <w:t>t</w:t>
      </w:r>
      <w:r>
        <w:rPr>
          <w:rFonts w:eastAsia="Arial"/>
          <w:i/>
          <w:spacing w:val="9"/>
        </w:rPr>
        <w:t xml:space="preserve"> </w:t>
      </w:r>
      <w:r>
        <w:rPr>
          <w:rFonts w:eastAsia="Arial"/>
          <w:i/>
          <w:spacing w:val="1"/>
        </w:rPr>
        <w:t>G</w:t>
      </w:r>
      <w:r>
        <w:rPr>
          <w:rFonts w:eastAsia="Arial"/>
          <w:i/>
        </w:rPr>
        <w:t>rants</w:t>
      </w:r>
      <w:r>
        <w:rPr>
          <w:rFonts w:eastAsia="Arial"/>
          <w:i/>
          <w:spacing w:val="11"/>
        </w:rPr>
        <w:t xml:space="preserve"> </w:t>
      </w:r>
      <w:r>
        <w:rPr>
          <w:rFonts w:eastAsia="Arial"/>
          <w:i/>
        </w:rPr>
        <w:t>a</w:t>
      </w:r>
      <w:r>
        <w:rPr>
          <w:rFonts w:eastAsia="Arial"/>
          <w:i/>
          <w:spacing w:val="2"/>
        </w:rPr>
        <w:t>n</w:t>
      </w:r>
      <w:r>
        <w:rPr>
          <w:rFonts w:eastAsia="Arial"/>
          <w:i/>
        </w:rPr>
        <w:t>d</w:t>
      </w:r>
      <w:r>
        <w:rPr>
          <w:rFonts w:eastAsia="Arial"/>
          <w:i/>
          <w:spacing w:val="10"/>
        </w:rPr>
        <w:t xml:space="preserve"> </w:t>
      </w:r>
      <w:r>
        <w:rPr>
          <w:rFonts w:eastAsia="Arial"/>
          <w:i/>
        </w:rPr>
        <w:t>D</w:t>
      </w:r>
      <w:r>
        <w:rPr>
          <w:rFonts w:eastAsia="Arial"/>
          <w:i/>
          <w:spacing w:val="1"/>
        </w:rPr>
        <w:t>isc</w:t>
      </w:r>
      <w:r>
        <w:rPr>
          <w:rFonts w:eastAsia="Arial"/>
          <w:i/>
          <w:spacing w:val="-2"/>
        </w:rPr>
        <w:t>l</w:t>
      </w:r>
      <w:r>
        <w:rPr>
          <w:rFonts w:eastAsia="Arial"/>
          <w:i/>
        </w:rPr>
        <w:t>o</w:t>
      </w:r>
      <w:r>
        <w:rPr>
          <w:rFonts w:eastAsia="Arial"/>
          <w:i/>
          <w:spacing w:val="1"/>
        </w:rPr>
        <w:t>s</w:t>
      </w:r>
      <w:r>
        <w:rPr>
          <w:rFonts w:eastAsia="Arial"/>
          <w:i/>
        </w:rPr>
        <w:t>ure</w:t>
      </w:r>
      <w:r>
        <w:rPr>
          <w:rFonts w:eastAsia="Arial"/>
          <w:i/>
          <w:spacing w:val="9"/>
        </w:rPr>
        <w:t xml:space="preserve"> </w:t>
      </w:r>
      <w:r>
        <w:rPr>
          <w:rFonts w:eastAsia="Arial"/>
          <w:i/>
        </w:rPr>
        <w:t>of</w:t>
      </w:r>
      <w:r>
        <w:rPr>
          <w:rFonts w:eastAsia="Arial"/>
          <w:i/>
          <w:spacing w:val="10"/>
        </w:rPr>
        <w:t xml:space="preserve"> </w:t>
      </w:r>
      <w:r>
        <w:rPr>
          <w:rFonts w:eastAsia="Arial"/>
          <w:i/>
          <w:spacing w:val="1"/>
        </w:rPr>
        <w:t>G</w:t>
      </w:r>
      <w:r>
        <w:rPr>
          <w:rFonts w:eastAsia="Arial"/>
          <w:i/>
        </w:rPr>
        <w:t>o</w:t>
      </w:r>
      <w:r>
        <w:rPr>
          <w:rFonts w:eastAsia="Arial"/>
          <w:i/>
          <w:spacing w:val="1"/>
        </w:rPr>
        <w:t>v</w:t>
      </w:r>
      <w:r>
        <w:rPr>
          <w:rFonts w:eastAsia="Arial"/>
          <w:i/>
        </w:rPr>
        <w:t>ern</w:t>
      </w:r>
      <w:r>
        <w:rPr>
          <w:rFonts w:eastAsia="Arial"/>
          <w:i/>
          <w:spacing w:val="2"/>
        </w:rPr>
        <w:t>m</w:t>
      </w:r>
      <w:r>
        <w:rPr>
          <w:rFonts w:eastAsia="Arial"/>
          <w:i/>
        </w:rPr>
        <w:t>ent</w:t>
      </w:r>
      <w:r>
        <w:rPr>
          <w:rFonts w:eastAsia="Arial"/>
          <w:i/>
          <w:spacing w:val="12"/>
        </w:rPr>
        <w:t xml:space="preserve"> </w:t>
      </w:r>
      <w:r>
        <w:rPr>
          <w:rFonts w:eastAsia="Arial"/>
          <w:i/>
          <w:spacing w:val="1"/>
        </w:rPr>
        <w:t>Ass</w:t>
      </w:r>
      <w:r>
        <w:rPr>
          <w:rFonts w:eastAsia="Arial"/>
          <w:i/>
          <w:spacing w:val="-2"/>
        </w:rPr>
        <w:t>i</w:t>
      </w:r>
      <w:r>
        <w:rPr>
          <w:rFonts w:eastAsia="Arial"/>
          <w:i/>
          <w:spacing w:val="1"/>
        </w:rPr>
        <w:t>s</w:t>
      </w:r>
      <w:r>
        <w:rPr>
          <w:rFonts w:eastAsia="Arial"/>
          <w:i/>
        </w:rPr>
        <w:t>tan</w:t>
      </w:r>
      <w:r>
        <w:rPr>
          <w:rFonts w:eastAsia="Arial"/>
          <w:i/>
          <w:spacing w:val="1"/>
        </w:rPr>
        <w:t>c</w:t>
      </w:r>
      <w:r>
        <w:rPr>
          <w:rFonts w:eastAsia="Arial"/>
          <w:i/>
        </w:rPr>
        <w:t>e</w:t>
      </w:r>
      <w:r>
        <w:rPr>
          <w:rFonts w:eastAsia="Arial"/>
          <w:i/>
          <w:spacing w:val="9"/>
        </w:rPr>
        <w:t xml:space="preserve"> </w:t>
      </w:r>
      <w:r>
        <w:rPr>
          <w:rFonts w:eastAsia="Arial"/>
          <w:b/>
          <w:bCs/>
        </w:rPr>
        <w:t>is</w:t>
      </w:r>
      <w:r>
        <w:rPr>
          <w:rFonts w:eastAsia="Arial"/>
          <w:b/>
          <w:bCs/>
          <w:spacing w:val="10"/>
        </w:rPr>
        <w:t xml:space="preserve"> </w:t>
      </w:r>
      <w:r>
        <w:rPr>
          <w:rFonts w:eastAsia="Arial"/>
          <w:b/>
          <w:bCs/>
        </w:rPr>
        <w:t>not</w:t>
      </w:r>
      <w:r>
        <w:rPr>
          <w:rFonts w:eastAsia="Arial"/>
          <w:b/>
          <w:bCs/>
          <w:spacing w:val="11"/>
        </w:rPr>
        <w:t xml:space="preserve"> </w:t>
      </w:r>
      <w:r>
        <w:rPr>
          <w:rFonts w:eastAsia="Arial"/>
          <w:b/>
          <w:bCs/>
        </w:rPr>
        <w:t>applica</w:t>
      </w:r>
      <w:r>
        <w:rPr>
          <w:rFonts w:eastAsia="Arial"/>
          <w:b/>
          <w:bCs/>
          <w:spacing w:val="3"/>
        </w:rPr>
        <w:t>b</w:t>
      </w:r>
      <w:r>
        <w:rPr>
          <w:rFonts w:eastAsia="Arial"/>
          <w:b/>
          <w:bCs/>
          <w:spacing w:val="2"/>
        </w:rPr>
        <w:t>l</w:t>
      </w:r>
      <w:r>
        <w:rPr>
          <w:rFonts w:eastAsia="Arial"/>
          <w:b/>
          <w:bCs/>
        </w:rPr>
        <w:t>e</w:t>
      </w:r>
      <w:r>
        <w:rPr>
          <w:rFonts w:eastAsia="Arial"/>
          <w:b/>
          <w:bCs/>
          <w:spacing w:val="9"/>
        </w:rPr>
        <w:t xml:space="preserve"> </w:t>
      </w:r>
      <w:r>
        <w:rPr>
          <w:rFonts w:eastAsia="Arial"/>
        </w:rPr>
        <w:t>to</w:t>
      </w:r>
      <w:r>
        <w:rPr>
          <w:rFonts w:eastAsia="Arial"/>
          <w:w w:val="99"/>
        </w:rPr>
        <w:t xml:space="preserve"> </w:t>
      </w:r>
      <w:r>
        <w:rPr>
          <w:rFonts w:eastAsia="Arial"/>
        </w:rPr>
        <w:t>coun</w:t>
      </w:r>
      <w:r>
        <w:rPr>
          <w:rFonts w:eastAsia="Arial"/>
          <w:spacing w:val="1"/>
        </w:rPr>
        <w:t>ci</w:t>
      </w:r>
      <w:r>
        <w:rPr>
          <w:rFonts w:eastAsia="Arial"/>
          <w:spacing w:val="-2"/>
        </w:rPr>
        <w:t>l</w:t>
      </w:r>
      <w:r>
        <w:rPr>
          <w:rFonts w:eastAsia="Arial"/>
          <w:spacing w:val="1"/>
        </w:rPr>
        <w:t>s</w:t>
      </w:r>
      <w:r>
        <w:rPr>
          <w:rFonts w:eastAsia="Arial"/>
        </w:rPr>
        <w:t>.</w:t>
      </w:r>
      <w:r>
        <w:rPr>
          <w:rFonts w:eastAsia="Arial"/>
          <w:spacing w:val="-8"/>
        </w:rPr>
        <w:t xml:space="preserve"> </w:t>
      </w:r>
      <w:r>
        <w:rPr>
          <w:rFonts w:eastAsia="Arial"/>
          <w:spacing w:val="3"/>
        </w:rPr>
        <w:t>T</w:t>
      </w:r>
      <w:r>
        <w:rPr>
          <w:rFonts w:eastAsia="Arial"/>
        </w:rPr>
        <w:t>h</w:t>
      </w:r>
      <w:r>
        <w:rPr>
          <w:rFonts w:eastAsia="Arial"/>
          <w:spacing w:val="-2"/>
        </w:rPr>
        <w:t>i</w:t>
      </w:r>
      <w:r>
        <w:rPr>
          <w:rFonts w:eastAsia="Arial"/>
        </w:rPr>
        <w:t>s</w:t>
      </w:r>
      <w:r>
        <w:rPr>
          <w:rFonts w:eastAsia="Arial"/>
          <w:spacing w:val="-7"/>
        </w:rPr>
        <w:t xml:space="preserve"> </w:t>
      </w:r>
      <w:r>
        <w:rPr>
          <w:rFonts w:eastAsia="Arial"/>
          <w:spacing w:val="1"/>
        </w:rPr>
        <w:t>s</w:t>
      </w:r>
      <w:r>
        <w:rPr>
          <w:rFonts w:eastAsia="Arial"/>
        </w:rPr>
        <w:t>tan</w:t>
      </w:r>
      <w:r>
        <w:rPr>
          <w:rFonts w:eastAsia="Arial"/>
          <w:spacing w:val="2"/>
        </w:rPr>
        <w:t>d</w:t>
      </w:r>
      <w:r>
        <w:rPr>
          <w:rFonts w:eastAsia="Arial"/>
        </w:rPr>
        <w:t>ard</w:t>
      </w:r>
      <w:r>
        <w:rPr>
          <w:rFonts w:eastAsia="Arial"/>
          <w:spacing w:val="-7"/>
        </w:rPr>
        <w:t xml:space="preserve"> </w:t>
      </w:r>
      <w:r>
        <w:rPr>
          <w:rFonts w:eastAsia="Arial"/>
          <w:spacing w:val="2"/>
        </w:rPr>
        <w:t>o</w:t>
      </w:r>
      <w:r>
        <w:rPr>
          <w:rFonts w:eastAsia="Arial"/>
        </w:rPr>
        <w:t>n</w:t>
      </w:r>
      <w:r>
        <w:rPr>
          <w:rFonts w:eastAsia="Arial"/>
          <w:spacing w:val="1"/>
        </w:rPr>
        <w:t>l</w:t>
      </w:r>
      <w:r>
        <w:rPr>
          <w:rFonts w:eastAsia="Arial"/>
        </w:rPr>
        <w:t>y</w:t>
      </w:r>
      <w:r>
        <w:rPr>
          <w:rFonts w:eastAsia="Arial"/>
          <w:spacing w:val="-9"/>
        </w:rPr>
        <w:t xml:space="preserve"> </w:t>
      </w:r>
      <w:r>
        <w:rPr>
          <w:rFonts w:eastAsia="Arial"/>
        </w:rPr>
        <w:t>re</w:t>
      </w:r>
      <w:r>
        <w:rPr>
          <w:rFonts w:eastAsia="Arial"/>
          <w:spacing w:val="1"/>
        </w:rPr>
        <w:t>l</w:t>
      </w:r>
      <w:r>
        <w:rPr>
          <w:rFonts w:eastAsia="Arial"/>
        </w:rPr>
        <w:t>ates</w:t>
      </w:r>
      <w:r>
        <w:rPr>
          <w:rFonts w:eastAsia="Arial"/>
          <w:spacing w:val="-6"/>
        </w:rPr>
        <w:t xml:space="preserve"> </w:t>
      </w:r>
      <w:r>
        <w:rPr>
          <w:rFonts w:eastAsia="Arial"/>
          <w:spacing w:val="2"/>
        </w:rPr>
        <w:t>t</w:t>
      </w:r>
      <w:r>
        <w:rPr>
          <w:rFonts w:eastAsia="Arial"/>
        </w:rPr>
        <w:t>o</w:t>
      </w:r>
      <w:r>
        <w:rPr>
          <w:rFonts w:eastAsia="Arial"/>
          <w:spacing w:val="-8"/>
        </w:rPr>
        <w:t xml:space="preserve"> </w:t>
      </w:r>
      <w:r>
        <w:rPr>
          <w:rFonts w:eastAsia="Arial"/>
          <w:spacing w:val="-2"/>
        </w:rPr>
        <w:t>‘</w:t>
      </w:r>
      <w:r>
        <w:rPr>
          <w:rFonts w:eastAsia="Arial"/>
          <w:spacing w:val="2"/>
        </w:rPr>
        <w:t>f</w:t>
      </w:r>
      <w:r>
        <w:rPr>
          <w:rFonts w:eastAsia="Arial"/>
        </w:rPr>
        <w:t>or-pro</w:t>
      </w:r>
      <w:r>
        <w:rPr>
          <w:rFonts w:eastAsia="Arial"/>
          <w:spacing w:val="2"/>
        </w:rPr>
        <w:t>f</w:t>
      </w:r>
      <w:r>
        <w:rPr>
          <w:rFonts w:eastAsia="Arial"/>
          <w:spacing w:val="-2"/>
        </w:rPr>
        <w:t>i</w:t>
      </w:r>
      <w:r>
        <w:rPr>
          <w:rFonts w:eastAsia="Arial"/>
        </w:rPr>
        <w:t>t’</w:t>
      </w:r>
      <w:r>
        <w:rPr>
          <w:rFonts w:eastAsia="Arial"/>
          <w:spacing w:val="-6"/>
        </w:rPr>
        <w:t xml:space="preserve"> </w:t>
      </w:r>
      <w:r>
        <w:rPr>
          <w:rFonts w:eastAsia="Arial"/>
        </w:rPr>
        <w:t>en</w:t>
      </w:r>
      <w:r>
        <w:rPr>
          <w:rFonts w:eastAsia="Arial"/>
          <w:spacing w:val="2"/>
        </w:rPr>
        <w:t>t</w:t>
      </w:r>
      <w:r>
        <w:rPr>
          <w:rFonts w:eastAsia="Arial"/>
          <w:spacing w:val="-2"/>
        </w:rPr>
        <w:t>i</w:t>
      </w:r>
      <w:r>
        <w:rPr>
          <w:rFonts w:eastAsia="Arial"/>
        </w:rPr>
        <w:t>t</w:t>
      </w:r>
      <w:r>
        <w:rPr>
          <w:rFonts w:eastAsia="Arial"/>
          <w:spacing w:val="1"/>
        </w:rPr>
        <w:t>i</w:t>
      </w:r>
      <w:r>
        <w:rPr>
          <w:rFonts w:eastAsia="Arial"/>
        </w:rPr>
        <w:t>e</w:t>
      </w:r>
      <w:r>
        <w:rPr>
          <w:rFonts w:eastAsia="Arial"/>
          <w:spacing w:val="1"/>
        </w:rPr>
        <w:t>s</w:t>
      </w:r>
      <w:r>
        <w:rPr>
          <w:rFonts w:eastAsia="Arial"/>
        </w:rPr>
        <w:t>.</w:t>
      </w:r>
    </w:p>
    <w:p w14:paraId="02DF8DB6" w14:textId="1D39FDE6" w:rsidR="008F68B8" w:rsidRPr="005D3807" w:rsidRDefault="008F68B8" w:rsidP="005D3807">
      <w:pPr>
        <w:pStyle w:val="ListBullet"/>
        <w:rPr>
          <w:rFonts w:eastAsia="Arial"/>
        </w:rPr>
      </w:pPr>
      <w:r>
        <w:rPr>
          <w:rFonts w:eastAsia="Arial"/>
        </w:rPr>
        <w:t>A</w:t>
      </w:r>
      <w:r>
        <w:rPr>
          <w:rFonts w:eastAsia="Arial"/>
          <w:spacing w:val="1"/>
        </w:rPr>
        <w:t>A</w:t>
      </w:r>
      <w:r>
        <w:rPr>
          <w:rFonts w:eastAsia="Arial"/>
        </w:rPr>
        <w:t>S</w:t>
      </w:r>
      <w:r>
        <w:rPr>
          <w:rFonts w:eastAsia="Arial"/>
          <w:spacing w:val="32"/>
        </w:rPr>
        <w:t xml:space="preserve"> </w:t>
      </w:r>
      <w:r>
        <w:rPr>
          <w:rFonts w:eastAsia="Arial"/>
        </w:rPr>
        <w:t>27</w:t>
      </w:r>
      <w:r>
        <w:rPr>
          <w:rFonts w:eastAsia="Arial"/>
          <w:spacing w:val="34"/>
        </w:rPr>
        <w:t xml:space="preserve"> </w:t>
      </w:r>
      <w:r>
        <w:rPr>
          <w:rFonts w:eastAsia="Arial"/>
          <w:i/>
          <w:spacing w:val="3"/>
        </w:rPr>
        <w:t>F</w:t>
      </w:r>
      <w:r>
        <w:rPr>
          <w:rFonts w:eastAsia="Arial"/>
          <w:i/>
          <w:spacing w:val="-2"/>
        </w:rPr>
        <w:t>i</w:t>
      </w:r>
      <w:r>
        <w:rPr>
          <w:rFonts w:eastAsia="Arial"/>
          <w:i/>
        </w:rPr>
        <w:t>n</w:t>
      </w:r>
      <w:r>
        <w:rPr>
          <w:rFonts w:eastAsia="Arial"/>
          <w:i/>
          <w:spacing w:val="2"/>
        </w:rPr>
        <w:t>a</w:t>
      </w:r>
      <w:r>
        <w:rPr>
          <w:rFonts w:eastAsia="Arial"/>
          <w:i/>
        </w:rPr>
        <w:t>n</w:t>
      </w:r>
      <w:r>
        <w:rPr>
          <w:rFonts w:eastAsia="Arial"/>
          <w:i/>
          <w:spacing w:val="1"/>
        </w:rPr>
        <w:t>c</w:t>
      </w:r>
      <w:r>
        <w:rPr>
          <w:rFonts w:eastAsia="Arial"/>
          <w:i/>
          <w:spacing w:val="-2"/>
        </w:rPr>
        <w:t>i</w:t>
      </w:r>
      <w:r>
        <w:rPr>
          <w:rFonts w:eastAsia="Arial"/>
          <w:i/>
          <w:spacing w:val="2"/>
        </w:rPr>
        <w:t>a</w:t>
      </w:r>
      <w:r>
        <w:rPr>
          <w:rFonts w:eastAsia="Arial"/>
          <w:i/>
        </w:rPr>
        <w:t>l</w:t>
      </w:r>
      <w:r>
        <w:rPr>
          <w:rFonts w:eastAsia="Arial"/>
          <w:i/>
          <w:spacing w:val="33"/>
        </w:rPr>
        <w:t xml:space="preserve"> </w:t>
      </w:r>
      <w:r>
        <w:rPr>
          <w:rFonts w:eastAsia="Arial"/>
          <w:i/>
        </w:rPr>
        <w:t>Re</w:t>
      </w:r>
      <w:r>
        <w:rPr>
          <w:rFonts w:eastAsia="Arial"/>
          <w:i/>
          <w:spacing w:val="2"/>
        </w:rPr>
        <w:t>p</w:t>
      </w:r>
      <w:r>
        <w:rPr>
          <w:rFonts w:eastAsia="Arial"/>
          <w:i/>
        </w:rPr>
        <w:t>ort</w:t>
      </w:r>
      <w:r>
        <w:rPr>
          <w:rFonts w:eastAsia="Arial"/>
          <w:i/>
          <w:spacing w:val="1"/>
        </w:rPr>
        <w:t>i</w:t>
      </w:r>
      <w:r>
        <w:rPr>
          <w:rFonts w:eastAsia="Arial"/>
          <w:i/>
        </w:rPr>
        <w:t>ng</w:t>
      </w:r>
      <w:r>
        <w:rPr>
          <w:rFonts w:eastAsia="Arial"/>
          <w:i/>
          <w:spacing w:val="34"/>
        </w:rPr>
        <w:t xml:space="preserve"> </w:t>
      </w:r>
      <w:r>
        <w:rPr>
          <w:rFonts w:eastAsia="Arial"/>
          <w:i/>
        </w:rPr>
        <w:t>by</w:t>
      </w:r>
      <w:r>
        <w:rPr>
          <w:rFonts w:eastAsia="Arial"/>
          <w:i/>
          <w:spacing w:val="35"/>
        </w:rPr>
        <w:t xml:space="preserve"> </w:t>
      </w:r>
      <w:r>
        <w:rPr>
          <w:rFonts w:eastAsia="Arial"/>
          <w:i/>
        </w:rPr>
        <w:t>Lo</w:t>
      </w:r>
      <w:r>
        <w:rPr>
          <w:rFonts w:eastAsia="Arial"/>
          <w:i/>
          <w:spacing w:val="1"/>
        </w:rPr>
        <w:t>c</w:t>
      </w:r>
      <w:r>
        <w:rPr>
          <w:rFonts w:eastAsia="Arial"/>
          <w:i/>
          <w:spacing w:val="2"/>
        </w:rPr>
        <w:t>a</w:t>
      </w:r>
      <w:r>
        <w:rPr>
          <w:rFonts w:eastAsia="Arial"/>
          <w:i/>
        </w:rPr>
        <w:t>l</w:t>
      </w:r>
      <w:r>
        <w:rPr>
          <w:rFonts w:eastAsia="Arial"/>
          <w:i/>
          <w:spacing w:val="33"/>
        </w:rPr>
        <w:t xml:space="preserve"> </w:t>
      </w:r>
      <w:r>
        <w:rPr>
          <w:rFonts w:eastAsia="Arial"/>
          <w:i/>
          <w:spacing w:val="1"/>
        </w:rPr>
        <w:t>G</w:t>
      </w:r>
      <w:r>
        <w:rPr>
          <w:rFonts w:eastAsia="Arial"/>
          <w:i/>
        </w:rPr>
        <w:t>o</w:t>
      </w:r>
      <w:r>
        <w:rPr>
          <w:rFonts w:eastAsia="Arial"/>
          <w:i/>
          <w:spacing w:val="1"/>
        </w:rPr>
        <w:t>v</w:t>
      </w:r>
      <w:r>
        <w:rPr>
          <w:rFonts w:eastAsia="Arial"/>
          <w:i/>
        </w:rPr>
        <w:t>ern</w:t>
      </w:r>
      <w:r>
        <w:rPr>
          <w:rFonts w:eastAsia="Arial"/>
          <w:i/>
          <w:spacing w:val="2"/>
        </w:rPr>
        <w:t>m</w:t>
      </w:r>
      <w:r>
        <w:rPr>
          <w:rFonts w:eastAsia="Arial"/>
          <w:i/>
        </w:rPr>
        <w:t>ent</w:t>
      </w:r>
      <w:r>
        <w:rPr>
          <w:rFonts w:eastAsia="Arial"/>
          <w:i/>
          <w:spacing w:val="36"/>
        </w:rPr>
        <w:t xml:space="preserve"> </w:t>
      </w:r>
      <w:r>
        <w:rPr>
          <w:rFonts w:eastAsia="Arial"/>
          <w:spacing w:val="1"/>
        </w:rPr>
        <w:t>c</w:t>
      </w:r>
      <w:r>
        <w:rPr>
          <w:rFonts w:eastAsia="Arial"/>
        </w:rPr>
        <w:t>ea</w:t>
      </w:r>
      <w:r>
        <w:rPr>
          <w:rFonts w:eastAsia="Arial"/>
          <w:spacing w:val="1"/>
        </w:rPr>
        <w:t>s</w:t>
      </w:r>
      <w:r>
        <w:rPr>
          <w:rFonts w:eastAsia="Arial"/>
        </w:rPr>
        <w:t>ed</w:t>
      </w:r>
      <w:r>
        <w:rPr>
          <w:rFonts w:eastAsia="Arial"/>
          <w:spacing w:val="34"/>
        </w:rPr>
        <w:t xml:space="preserve"> </w:t>
      </w:r>
      <w:r>
        <w:rPr>
          <w:rFonts w:eastAsia="Arial"/>
        </w:rPr>
        <w:t>to</w:t>
      </w:r>
      <w:r>
        <w:rPr>
          <w:rFonts w:eastAsia="Arial"/>
          <w:spacing w:val="34"/>
        </w:rPr>
        <w:t xml:space="preserve"> </w:t>
      </w:r>
      <w:r>
        <w:rPr>
          <w:rFonts w:eastAsia="Arial"/>
        </w:rPr>
        <w:t>e</w:t>
      </w:r>
      <w:r>
        <w:rPr>
          <w:rFonts w:eastAsia="Arial"/>
          <w:spacing w:val="1"/>
        </w:rPr>
        <w:t>x</w:t>
      </w:r>
      <w:r>
        <w:rPr>
          <w:rFonts w:eastAsia="Arial"/>
          <w:spacing w:val="-2"/>
        </w:rPr>
        <w:t>i</w:t>
      </w:r>
      <w:r>
        <w:rPr>
          <w:rFonts w:eastAsia="Arial"/>
          <w:spacing w:val="1"/>
        </w:rPr>
        <w:t>s</w:t>
      </w:r>
      <w:r>
        <w:rPr>
          <w:rFonts w:eastAsia="Arial"/>
        </w:rPr>
        <w:t>t</w:t>
      </w:r>
      <w:r>
        <w:rPr>
          <w:rFonts w:eastAsia="Arial"/>
          <w:spacing w:val="34"/>
        </w:rPr>
        <w:t xml:space="preserve"> </w:t>
      </w:r>
      <w:r>
        <w:rPr>
          <w:rFonts w:eastAsia="Arial"/>
        </w:rPr>
        <w:t>as</w:t>
      </w:r>
      <w:r>
        <w:rPr>
          <w:rFonts w:eastAsia="Arial"/>
          <w:spacing w:val="35"/>
        </w:rPr>
        <w:t xml:space="preserve"> </w:t>
      </w:r>
      <w:r>
        <w:rPr>
          <w:rFonts w:eastAsia="Arial"/>
        </w:rPr>
        <w:t>t</w:t>
      </w:r>
      <w:r>
        <w:rPr>
          <w:rFonts w:eastAsia="Arial"/>
          <w:spacing w:val="2"/>
        </w:rPr>
        <w:t>h</w:t>
      </w:r>
      <w:r>
        <w:rPr>
          <w:rFonts w:eastAsia="Arial"/>
        </w:rPr>
        <w:t>e</w:t>
      </w:r>
      <w:r>
        <w:rPr>
          <w:rFonts w:eastAsia="Arial"/>
          <w:spacing w:val="34"/>
        </w:rPr>
        <w:t xml:space="preserve"> </w:t>
      </w:r>
      <w:r>
        <w:rPr>
          <w:rFonts w:eastAsia="Arial"/>
          <w:spacing w:val="1"/>
        </w:rPr>
        <w:t>A</w:t>
      </w:r>
      <w:r>
        <w:rPr>
          <w:rFonts w:eastAsia="Arial"/>
          <w:spacing w:val="2"/>
        </w:rPr>
        <w:t>u</w:t>
      </w:r>
      <w:r>
        <w:rPr>
          <w:rFonts w:eastAsia="Arial"/>
          <w:spacing w:val="1"/>
        </w:rPr>
        <w:t>s</w:t>
      </w:r>
      <w:r>
        <w:rPr>
          <w:rFonts w:eastAsia="Arial"/>
        </w:rPr>
        <w:t>tra</w:t>
      </w:r>
      <w:r>
        <w:rPr>
          <w:rFonts w:eastAsia="Arial"/>
          <w:spacing w:val="-2"/>
        </w:rPr>
        <w:t>li</w:t>
      </w:r>
      <w:r>
        <w:rPr>
          <w:rFonts w:eastAsia="Arial"/>
          <w:spacing w:val="2"/>
        </w:rPr>
        <w:t>a</w:t>
      </w:r>
      <w:r>
        <w:rPr>
          <w:rFonts w:eastAsia="Arial"/>
        </w:rPr>
        <w:t>n</w:t>
      </w:r>
      <w:r>
        <w:rPr>
          <w:rFonts w:eastAsia="Arial"/>
          <w:spacing w:val="34"/>
        </w:rPr>
        <w:t xml:space="preserve"> </w:t>
      </w:r>
      <w:r>
        <w:rPr>
          <w:rFonts w:eastAsia="Arial"/>
        </w:rPr>
        <w:t>A</w:t>
      </w:r>
      <w:r>
        <w:rPr>
          <w:rFonts w:eastAsia="Arial"/>
          <w:spacing w:val="1"/>
        </w:rPr>
        <w:t>cc</w:t>
      </w:r>
      <w:r>
        <w:rPr>
          <w:rFonts w:eastAsia="Arial"/>
        </w:rPr>
        <w:t>ou</w:t>
      </w:r>
      <w:r>
        <w:rPr>
          <w:rFonts w:eastAsia="Arial"/>
          <w:spacing w:val="2"/>
        </w:rPr>
        <w:t>n</w:t>
      </w:r>
      <w:r>
        <w:rPr>
          <w:rFonts w:eastAsia="Arial"/>
        </w:rPr>
        <w:t>t</w:t>
      </w:r>
      <w:r>
        <w:rPr>
          <w:rFonts w:eastAsia="Arial"/>
          <w:spacing w:val="-2"/>
        </w:rPr>
        <w:t>i</w:t>
      </w:r>
      <w:r>
        <w:rPr>
          <w:rFonts w:eastAsia="Arial"/>
          <w:spacing w:val="2"/>
        </w:rPr>
        <w:t>n</w:t>
      </w:r>
      <w:r>
        <w:rPr>
          <w:rFonts w:eastAsia="Arial"/>
        </w:rPr>
        <w:t>g S</w:t>
      </w:r>
      <w:r>
        <w:rPr>
          <w:rFonts w:eastAsia="Arial"/>
          <w:spacing w:val="2"/>
        </w:rPr>
        <w:t>t</w:t>
      </w:r>
      <w:r>
        <w:rPr>
          <w:rFonts w:eastAsia="Arial"/>
        </w:rPr>
        <w:t>an</w:t>
      </w:r>
      <w:r>
        <w:rPr>
          <w:rFonts w:eastAsia="Arial"/>
          <w:spacing w:val="2"/>
        </w:rPr>
        <w:t>d</w:t>
      </w:r>
      <w:r w:rsidR="005D3807">
        <w:rPr>
          <w:rFonts w:eastAsia="Arial"/>
        </w:rPr>
        <w:t xml:space="preserve">ards </w:t>
      </w:r>
      <w:r w:rsidRPr="005D3807">
        <w:rPr>
          <w:spacing w:val="-1"/>
        </w:rPr>
        <w:t>Boa</w:t>
      </w:r>
      <w:r>
        <w:t>rd</w:t>
      </w:r>
      <w:r w:rsidRPr="005D3807">
        <w:rPr>
          <w:spacing w:val="28"/>
        </w:rPr>
        <w:t xml:space="preserve"> </w:t>
      </w:r>
      <w:r>
        <w:t>r</w:t>
      </w:r>
      <w:r w:rsidRPr="005D3807">
        <w:rPr>
          <w:spacing w:val="2"/>
        </w:rPr>
        <w:t>e</w:t>
      </w:r>
      <w:r w:rsidRPr="005D3807">
        <w:rPr>
          <w:spacing w:val="-2"/>
        </w:rPr>
        <w:t>l</w:t>
      </w:r>
      <w:r w:rsidRPr="005D3807">
        <w:rPr>
          <w:spacing w:val="-1"/>
        </w:rPr>
        <w:t>o</w:t>
      </w:r>
      <w:r w:rsidRPr="005D3807">
        <w:rPr>
          <w:spacing w:val="1"/>
        </w:rPr>
        <w:t>c</w:t>
      </w:r>
      <w:r w:rsidRPr="005D3807">
        <w:rPr>
          <w:spacing w:val="-1"/>
        </w:rPr>
        <w:t>a</w:t>
      </w:r>
      <w:r w:rsidRPr="005D3807">
        <w:rPr>
          <w:spacing w:val="2"/>
        </w:rPr>
        <w:t>t</w:t>
      </w:r>
      <w:r w:rsidRPr="005D3807">
        <w:rPr>
          <w:spacing w:val="-1"/>
        </w:rPr>
        <w:t>e</w:t>
      </w:r>
      <w:r>
        <w:t>d</w:t>
      </w:r>
      <w:r w:rsidRPr="005D3807">
        <w:rPr>
          <w:spacing w:val="29"/>
        </w:rPr>
        <w:t xml:space="preserve"> </w:t>
      </w:r>
      <w:r w:rsidRPr="005D3807">
        <w:rPr>
          <w:spacing w:val="-1"/>
        </w:rPr>
        <w:t>t</w:t>
      </w:r>
      <w:r w:rsidRPr="005D3807">
        <w:rPr>
          <w:spacing w:val="2"/>
        </w:rPr>
        <w:t>h</w:t>
      </w:r>
      <w:r>
        <w:t>e</w:t>
      </w:r>
      <w:r w:rsidRPr="005D3807">
        <w:rPr>
          <w:spacing w:val="29"/>
        </w:rPr>
        <w:t xml:space="preserve"> </w:t>
      </w:r>
      <w:r>
        <w:t>r</w:t>
      </w:r>
      <w:r w:rsidRPr="005D3807">
        <w:rPr>
          <w:spacing w:val="-1"/>
        </w:rPr>
        <w:t>eq</w:t>
      </w:r>
      <w:r w:rsidRPr="005D3807">
        <w:rPr>
          <w:spacing w:val="2"/>
        </w:rPr>
        <w:t>u</w:t>
      </w:r>
      <w:r w:rsidRPr="005D3807">
        <w:rPr>
          <w:spacing w:val="-2"/>
        </w:rPr>
        <w:t>i</w:t>
      </w:r>
      <w:r w:rsidRPr="005D3807">
        <w:rPr>
          <w:spacing w:val="3"/>
        </w:rPr>
        <w:t>r</w:t>
      </w:r>
      <w:r w:rsidRPr="005D3807">
        <w:rPr>
          <w:spacing w:val="-1"/>
        </w:rPr>
        <w:t>e</w:t>
      </w:r>
      <w:r w:rsidRPr="005D3807">
        <w:rPr>
          <w:spacing w:val="4"/>
        </w:rPr>
        <w:t>m</w:t>
      </w:r>
      <w:r w:rsidRPr="005D3807">
        <w:rPr>
          <w:spacing w:val="-1"/>
        </w:rPr>
        <w:t>ent</w:t>
      </w:r>
      <w:r>
        <w:t>s</w:t>
      </w:r>
      <w:r w:rsidRPr="005D3807">
        <w:rPr>
          <w:spacing w:val="31"/>
        </w:rPr>
        <w:t xml:space="preserve"> </w:t>
      </w:r>
      <w:r w:rsidRPr="005D3807">
        <w:rPr>
          <w:spacing w:val="-1"/>
        </w:rPr>
        <w:t>o</w:t>
      </w:r>
      <w:r>
        <w:t>f</w:t>
      </w:r>
      <w:r w:rsidRPr="005D3807">
        <w:rPr>
          <w:spacing w:val="29"/>
        </w:rPr>
        <w:t xml:space="preserve"> </w:t>
      </w:r>
      <w:r w:rsidRPr="005D3807">
        <w:rPr>
          <w:spacing w:val="-1"/>
        </w:rPr>
        <w:t>th</w:t>
      </w:r>
      <w:r w:rsidRPr="005D3807">
        <w:rPr>
          <w:spacing w:val="-2"/>
        </w:rPr>
        <w:t>i</w:t>
      </w:r>
      <w:r>
        <w:t>s</w:t>
      </w:r>
      <w:r w:rsidRPr="005D3807">
        <w:rPr>
          <w:spacing w:val="31"/>
        </w:rPr>
        <w:t xml:space="preserve"> </w:t>
      </w:r>
      <w:r w:rsidRPr="005D3807">
        <w:rPr>
          <w:spacing w:val="1"/>
        </w:rPr>
        <w:t>s</w:t>
      </w:r>
      <w:r w:rsidRPr="005D3807">
        <w:rPr>
          <w:spacing w:val="-1"/>
        </w:rPr>
        <w:t>tanda</w:t>
      </w:r>
      <w:r>
        <w:t>rd</w:t>
      </w:r>
      <w:r w:rsidRPr="005D3807">
        <w:rPr>
          <w:spacing w:val="29"/>
        </w:rPr>
        <w:t xml:space="preserve"> </w:t>
      </w:r>
      <w:r w:rsidRPr="005D3807">
        <w:rPr>
          <w:spacing w:val="2"/>
        </w:rPr>
        <w:t>a</w:t>
      </w:r>
      <w:r w:rsidRPr="005D3807">
        <w:rPr>
          <w:spacing w:val="1"/>
        </w:rPr>
        <w:t>c</w:t>
      </w:r>
      <w:r>
        <w:t>r</w:t>
      </w:r>
      <w:r w:rsidRPr="005D3807">
        <w:rPr>
          <w:spacing w:val="-1"/>
        </w:rPr>
        <w:t>o</w:t>
      </w:r>
      <w:r w:rsidRPr="005D3807">
        <w:rPr>
          <w:spacing w:val="1"/>
        </w:rPr>
        <w:t>s</w:t>
      </w:r>
      <w:r>
        <w:t>s</w:t>
      </w:r>
      <w:r w:rsidRPr="005D3807">
        <w:rPr>
          <w:spacing w:val="31"/>
        </w:rPr>
        <w:t xml:space="preserve"> </w:t>
      </w:r>
      <w:r>
        <w:t>r</w:t>
      </w:r>
      <w:r w:rsidRPr="005D3807">
        <w:rPr>
          <w:spacing w:val="-1"/>
        </w:rPr>
        <w:t>e</w:t>
      </w:r>
      <w:r w:rsidRPr="005D3807">
        <w:rPr>
          <w:spacing w:val="-2"/>
        </w:rPr>
        <w:t>l</w:t>
      </w:r>
      <w:r w:rsidRPr="005D3807">
        <w:rPr>
          <w:spacing w:val="-1"/>
        </w:rPr>
        <w:t>e</w:t>
      </w:r>
      <w:r w:rsidRPr="005D3807">
        <w:rPr>
          <w:spacing w:val="-2"/>
        </w:rPr>
        <w:t>v</w:t>
      </w:r>
      <w:r w:rsidRPr="005D3807">
        <w:rPr>
          <w:spacing w:val="-1"/>
        </w:rPr>
        <w:t>an</w:t>
      </w:r>
      <w:r>
        <w:t>t</w:t>
      </w:r>
      <w:r w:rsidRPr="005D3807">
        <w:rPr>
          <w:spacing w:val="32"/>
        </w:rPr>
        <w:t xml:space="preserve"> </w:t>
      </w:r>
      <w:r w:rsidRPr="005D3807">
        <w:rPr>
          <w:spacing w:val="-1"/>
        </w:rPr>
        <w:t>e</w:t>
      </w:r>
      <w:r w:rsidRPr="005D3807">
        <w:rPr>
          <w:spacing w:val="1"/>
        </w:rPr>
        <w:t>x</w:t>
      </w:r>
      <w:r w:rsidRPr="005D3807">
        <w:rPr>
          <w:spacing w:val="-2"/>
        </w:rPr>
        <w:t>i</w:t>
      </w:r>
      <w:r w:rsidRPr="005D3807">
        <w:rPr>
          <w:spacing w:val="1"/>
        </w:rPr>
        <w:t>s</w:t>
      </w:r>
      <w:r w:rsidRPr="005D3807">
        <w:rPr>
          <w:spacing w:val="-1"/>
        </w:rPr>
        <w:t>t</w:t>
      </w:r>
      <w:r w:rsidRPr="005D3807">
        <w:rPr>
          <w:spacing w:val="-2"/>
        </w:rPr>
        <w:t>i</w:t>
      </w:r>
      <w:r w:rsidRPr="005D3807">
        <w:rPr>
          <w:spacing w:val="2"/>
        </w:rPr>
        <w:t>n</w:t>
      </w:r>
      <w:r>
        <w:t>g</w:t>
      </w:r>
      <w:r w:rsidRPr="005D3807">
        <w:rPr>
          <w:spacing w:val="29"/>
        </w:rPr>
        <w:t xml:space="preserve"> </w:t>
      </w:r>
      <w:r w:rsidRPr="005D3807">
        <w:rPr>
          <w:spacing w:val="1"/>
        </w:rPr>
        <w:t>s</w:t>
      </w:r>
      <w:r w:rsidRPr="005D3807">
        <w:rPr>
          <w:spacing w:val="-1"/>
        </w:rPr>
        <w:t>t</w:t>
      </w:r>
      <w:r w:rsidRPr="005D3807">
        <w:rPr>
          <w:spacing w:val="2"/>
        </w:rPr>
        <w:t>a</w:t>
      </w:r>
      <w:r w:rsidRPr="005D3807">
        <w:rPr>
          <w:spacing w:val="-1"/>
        </w:rPr>
        <w:t>nda</w:t>
      </w:r>
      <w:r>
        <w:t>r</w:t>
      </w:r>
      <w:r w:rsidRPr="005D3807">
        <w:rPr>
          <w:spacing w:val="-1"/>
        </w:rPr>
        <w:t>d</w:t>
      </w:r>
      <w:r>
        <w:t>s</w:t>
      </w:r>
      <w:r w:rsidRPr="005D3807">
        <w:rPr>
          <w:spacing w:val="30"/>
        </w:rPr>
        <w:t xml:space="preserve"> </w:t>
      </w:r>
      <w:r w:rsidRPr="005D3807">
        <w:rPr>
          <w:spacing w:val="-1"/>
        </w:rPr>
        <w:t>a</w:t>
      </w:r>
      <w:r>
        <w:t>s</w:t>
      </w:r>
      <w:r w:rsidRPr="005D3807">
        <w:rPr>
          <w:spacing w:val="31"/>
        </w:rPr>
        <w:t xml:space="preserve"> </w:t>
      </w:r>
      <w:r w:rsidRPr="005D3807">
        <w:rPr>
          <w:spacing w:val="-1"/>
        </w:rPr>
        <w:t>pa</w:t>
      </w:r>
      <w:r>
        <w:t>rt</w:t>
      </w:r>
      <w:r w:rsidRPr="005D3807">
        <w:rPr>
          <w:spacing w:val="29"/>
        </w:rPr>
        <w:t xml:space="preserve"> </w:t>
      </w:r>
      <w:r w:rsidRPr="005D3807">
        <w:rPr>
          <w:spacing w:val="-1"/>
        </w:rPr>
        <w:t>o</w:t>
      </w:r>
      <w:r>
        <w:t>f</w:t>
      </w:r>
      <w:r w:rsidRPr="005D3807">
        <w:rPr>
          <w:spacing w:val="32"/>
        </w:rPr>
        <w:t xml:space="preserve"> </w:t>
      </w:r>
      <w:r w:rsidRPr="005D3807">
        <w:rPr>
          <w:spacing w:val="-1"/>
        </w:rPr>
        <w:t>th</w:t>
      </w:r>
      <w:r w:rsidRPr="005D3807">
        <w:rPr>
          <w:spacing w:val="2"/>
        </w:rPr>
        <w:t>e</w:t>
      </w:r>
      <w:r w:rsidRPr="005D3807">
        <w:rPr>
          <w:spacing w:val="-2"/>
        </w:rPr>
        <w:t>i</w:t>
      </w:r>
      <w:r>
        <w:t>r</w:t>
      </w:r>
      <w:r w:rsidRPr="005D3807">
        <w:rPr>
          <w:spacing w:val="30"/>
        </w:rPr>
        <w:t xml:space="preserve"> </w:t>
      </w:r>
      <w:r w:rsidRPr="005D3807">
        <w:rPr>
          <w:spacing w:val="-2"/>
        </w:rPr>
        <w:t>‘</w:t>
      </w:r>
      <w:r w:rsidRPr="005D3807">
        <w:rPr>
          <w:spacing w:val="-1"/>
        </w:rPr>
        <w:t>t</w:t>
      </w:r>
      <w:r w:rsidRPr="005D3807">
        <w:rPr>
          <w:spacing w:val="2"/>
        </w:rPr>
        <w:t>o</w:t>
      </w:r>
      <w:r w:rsidRPr="005D3807">
        <w:rPr>
          <w:spacing w:val="-1"/>
        </w:rPr>
        <w:t>p</w:t>
      </w:r>
      <w:r w:rsidRPr="005D3807">
        <w:rPr>
          <w:spacing w:val="-2"/>
        </w:rPr>
        <w:t>i</w:t>
      </w:r>
      <w:r w:rsidRPr="005D3807">
        <w:rPr>
          <w:spacing w:val="1"/>
        </w:rPr>
        <w:t>c</w:t>
      </w:r>
      <w:r>
        <w:t>-</w:t>
      </w:r>
      <w:r w:rsidRPr="005D3807">
        <w:rPr>
          <w:w w:val="99"/>
        </w:rPr>
        <w:t xml:space="preserve"> </w:t>
      </w:r>
      <w:r w:rsidRPr="005D3807">
        <w:rPr>
          <w:spacing w:val="-1"/>
        </w:rPr>
        <w:t>ba</w:t>
      </w:r>
      <w:r w:rsidRPr="005D3807">
        <w:rPr>
          <w:spacing w:val="1"/>
        </w:rPr>
        <w:t>s</w:t>
      </w:r>
      <w:r w:rsidRPr="005D3807">
        <w:rPr>
          <w:spacing w:val="-1"/>
        </w:rPr>
        <w:t>ed</w:t>
      </w:r>
      <w:r>
        <w:t>,</w:t>
      </w:r>
      <w:r w:rsidRPr="005D3807">
        <w:rPr>
          <w:spacing w:val="-12"/>
        </w:rPr>
        <w:t xml:space="preserve"> </w:t>
      </w:r>
      <w:r w:rsidRPr="005D3807">
        <w:rPr>
          <w:spacing w:val="-1"/>
        </w:rPr>
        <w:t>t</w:t>
      </w:r>
      <w:r>
        <w:t>r</w:t>
      </w:r>
      <w:r w:rsidRPr="005D3807">
        <w:rPr>
          <w:spacing w:val="-1"/>
        </w:rPr>
        <w:t>an</w:t>
      </w:r>
      <w:r w:rsidRPr="005D3807">
        <w:rPr>
          <w:spacing w:val="1"/>
        </w:rPr>
        <w:t>s</w:t>
      </w:r>
      <w:r w:rsidRPr="005D3807">
        <w:rPr>
          <w:spacing w:val="-1"/>
        </w:rPr>
        <w:t>a</w:t>
      </w:r>
      <w:r w:rsidRPr="005D3807">
        <w:rPr>
          <w:spacing w:val="1"/>
        </w:rPr>
        <w:t>c</w:t>
      </w:r>
      <w:r w:rsidRPr="005D3807">
        <w:rPr>
          <w:spacing w:val="-1"/>
        </w:rPr>
        <w:t>t</w:t>
      </w:r>
      <w:r w:rsidRPr="005D3807">
        <w:rPr>
          <w:spacing w:val="1"/>
        </w:rPr>
        <w:t>i</w:t>
      </w:r>
      <w:r w:rsidRPr="005D3807">
        <w:rPr>
          <w:spacing w:val="-1"/>
        </w:rPr>
        <w:t>on</w:t>
      </w:r>
      <w:r>
        <w:t>-</w:t>
      </w:r>
      <w:r w:rsidRPr="005D3807">
        <w:rPr>
          <w:spacing w:val="-1"/>
        </w:rPr>
        <w:t>n</w:t>
      </w:r>
      <w:r w:rsidRPr="005D3807">
        <w:rPr>
          <w:spacing w:val="2"/>
        </w:rPr>
        <w:t>e</w:t>
      </w:r>
      <w:r w:rsidRPr="005D3807">
        <w:rPr>
          <w:spacing w:val="-1"/>
        </w:rPr>
        <w:t>ut</w:t>
      </w:r>
      <w:r>
        <w:t>r</w:t>
      </w:r>
      <w:r w:rsidRPr="005D3807">
        <w:rPr>
          <w:spacing w:val="2"/>
        </w:rPr>
        <w:t>a</w:t>
      </w:r>
      <w:r w:rsidRPr="005D3807">
        <w:rPr>
          <w:spacing w:val="-2"/>
        </w:rPr>
        <w:t>l</w:t>
      </w:r>
      <w:r>
        <w:t>’</w:t>
      </w:r>
      <w:r w:rsidRPr="005D3807">
        <w:rPr>
          <w:spacing w:val="-12"/>
        </w:rPr>
        <w:t xml:space="preserve"> </w:t>
      </w:r>
      <w:r w:rsidRPr="005D3807">
        <w:rPr>
          <w:spacing w:val="1"/>
        </w:rPr>
        <w:t>s</w:t>
      </w:r>
      <w:r w:rsidRPr="005D3807">
        <w:rPr>
          <w:spacing w:val="-1"/>
        </w:rPr>
        <w:t>tanda</w:t>
      </w:r>
      <w:r>
        <w:t>r</w:t>
      </w:r>
      <w:r w:rsidRPr="005D3807">
        <w:rPr>
          <w:spacing w:val="-1"/>
        </w:rPr>
        <w:t>d</w:t>
      </w:r>
      <w:r>
        <w:t>s</w:t>
      </w:r>
      <w:r w:rsidRPr="005D3807">
        <w:rPr>
          <w:spacing w:val="-13"/>
        </w:rPr>
        <w:t xml:space="preserve"> </w:t>
      </w:r>
      <w:r w:rsidRPr="005D3807">
        <w:rPr>
          <w:spacing w:val="-1"/>
        </w:rPr>
        <w:t>p</w:t>
      </w:r>
      <w:r w:rsidRPr="005D3807">
        <w:rPr>
          <w:spacing w:val="3"/>
        </w:rPr>
        <w:t>r</w:t>
      </w:r>
      <w:r w:rsidRPr="005D3807">
        <w:rPr>
          <w:spacing w:val="-1"/>
        </w:rPr>
        <w:t>o</w:t>
      </w:r>
      <w:r w:rsidRPr="005D3807">
        <w:rPr>
          <w:spacing w:val="1"/>
        </w:rPr>
        <w:t>j</w:t>
      </w:r>
      <w:r w:rsidRPr="005D3807">
        <w:rPr>
          <w:spacing w:val="-1"/>
        </w:rPr>
        <w:t>e</w:t>
      </w:r>
      <w:r w:rsidRPr="005D3807">
        <w:rPr>
          <w:spacing w:val="1"/>
        </w:rPr>
        <w:t>c</w:t>
      </w:r>
      <w:r w:rsidRPr="005D3807">
        <w:rPr>
          <w:spacing w:val="-1"/>
        </w:rPr>
        <w:t>t</w:t>
      </w:r>
      <w:r>
        <w:t>.</w:t>
      </w:r>
    </w:p>
    <w:p w14:paraId="02DF8DB7" w14:textId="77777777" w:rsidR="008F68B8" w:rsidRDefault="008F68B8" w:rsidP="00BB12E1">
      <w:pPr>
        <w:pStyle w:val="Heading2"/>
        <w:ind w:left="993"/>
      </w:pPr>
      <w:bookmarkStart w:id="57" w:name="_TOC_250024"/>
      <w:bookmarkStart w:id="58" w:name="_Toc473729233"/>
      <w:r>
        <w:rPr>
          <w:spacing w:val="1"/>
        </w:rPr>
        <w:t>W</w:t>
      </w:r>
      <w:r>
        <w:t>hat</w:t>
      </w:r>
      <w:r>
        <w:rPr>
          <w:spacing w:val="-11"/>
        </w:rPr>
        <w:t xml:space="preserve"> </w:t>
      </w:r>
      <w:r>
        <w:rPr>
          <w:spacing w:val="1"/>
        </w:rPr>
        <w:t>i</w:t>
      </w:r>
      <w:r>
        <w:t>s</w:t>
      </w:r>
      <w:r>
        <w:rPr>
          <w:spacing w:val="-9"/>
        </w:rPr>
        <w:t xml:space="preserve"> </w:t>
      </w:r>
      <w:r>
        <w:t>a</w:t>
      </w:r>
      <w:r>
        <w:rPr>
          <w:spacing w:val="-11"/>
        </w:rPr>
        <w:t xml:space="preserve"> </w:t>
      </w:r>
      <w:r>
        <w:rPr>
          <w:spacing w:val="1"/>
        </w:rPr>
        <w:t>c</w:t>
      </w:r>
      <w:r>
        <w:t>ont</w:t>
      </w:r>
      <w:r>
        <w:rPr>
          <w:spacing w:val="-1"/>
        </w:rPr>
        <w:t>r</w:t>
      </w:r>
      <w:r>
        <w:rPr>
          <w:spacing w:val="1"/>
        </w:rPr>
        <w:t>i</w:t>
      </w:r>
      <w:r>
        <w:t>but</w:t>
      </w:r>
      <w:r>
        <w:rPr>
          <w:spacing w:val="1"/>
        </w:rPr>
        <w:t>i</w:t>
      </w:r>
      <w:r>
        <w:t>on?</w:t>
      </w:r>
      <w:bookmarkEnd w:id="57"/>
      <w:bookmarkEnd w:id="58"/>
    </w:p>
    <w:p w14:paraId="02DF8DB8" w14:textId="77777777" w:rsidR="008F68B8" w:rsidRDefault="008F68B8" w:rsidP="00BB12E1">
      <w:pPr>
        <w:pStyle w:val="BodyText"/>
        <w:ind w:left="993"/>
        <w:rPr>
          <w:rFonts w:ascii="Arial" w:eastAsia="Arial" w:hAnsi="Arial" w:cs="Arial"/>
          <w:w w:val="99"/>
        </w:rPr>
      </w:pPr>
      <w:r>
        <w:rPr>
          <w:spacing w:val="-1"/>
        </w:rPr>
        <w:t>A</w:t>
      </w:r>
      <w:r>
        <w:rPr>
          <w:spacing w:val="1"/>
        </w:rPr>
        <w:t>A</w:t>
      </w:r>
      <w:r>
        <w:rPr>
          <w:spacing w:val="-1"/>
        </w:rPr>
        <w:t>S</w:t>
      </w:r>
      <w:r>
        <w:t>B</w:t>
      </w:r>
      <w:r>
        <w:rPr>
          <w:spacing w:val="-5"/>
        </w:rPr>
        <w:t xml:space="preserve"> </w:t>
      </w:r>
      <w:r>
        <w:rPr>
          <w:spacing w:val="-1"/>
        </w:rPr>
        <w:t>1</w:t>
      </w:r>
      <w:r>
        <w:rPr>
          <w:spacing w:val="2"/>
        </w:rPr>
        <w:t>0</w:t>
      </w:r>
      <w:r>
        <w:rPr>
          <w:spacing w:val="-1"/>
        </w:rPr>
        <w:t>0</w:t>
      </w:r>
      <w:r>
        <w:t>4</w:t>
      </w:r>
      <w:r>
        <w:rPr>
          <w:spacing w:val="-5"/>
        </w:rPr>
        <w:t xml:space="preserve"> </w:t>
      </w:r>
      <w:r>
        <w:rPr>
          <w:spacing w:val="2"/>
        </w:rPr>
        <w:t>d</w:t>
      </w:r>
      <w:r>
        <w:rPr>
          <w:spacing w:val="-1"/>
        </w:rPr>
        <w:t>e</w:t>
      </w:r>
      <w:r>
        <w:rPr>
          <w:spacing w:val="2"/>
        </w:rPr>
        <w:t>f</w:t>
      </w:r>
      <w:r>
        <w:rPr>
          <w:spacing w:val="-2"/>
        </w:rPr>
        <w:t>i</w:t>
      </w:r>
      <w:r>
        <w:rPr>
          <w:spacing w:val="-1"/>
        </w:rPr>
        <w:t>ne</w:t>
      </w:r>
      <w:r>
        <w:t>s</w:t>
      </w:r>
      <w:r>
        <w:rPr>
          <w:spacing w:val="-5"/>
        </w:rPr>
        <w:t xml:space="preserve"> </w:t>
      </w:r>
      <w:r>
        <w:t>a</w:t>
      </w:r>
      <w:r>
        <w:rPr>
          <w:spacing w:val="-6"/>
        </w:rPr>
        <w:t xml:space="preserve"> </w:t>
      </w:r>
      <w:r>
        <w:rPr>
          <w:spacing w:val="1"/>
        </w:rPr>
        <w:t>c</w:t>
      </w:r>
      <w:r>
        <w:rPr>
          <w:spacing w:val="2"/>
        </w:rPr>
        <w:t>o</w:t>
      </w:r>
      <w:r>
        <w:rPr>
          <w:spacing w:val="-1"/>
        </w:rPr>
        <w:t>nt</w:t>
      </w:r>
      <w:r>
        <w:t>r</w:t>
      </w:r>
      <w:r>
        <w:rPr>
          <w:spacing w:val="1"/>
        </w:rPr>
        <w:t>i</w:t>
      </w:r>
      <w:r>
        <w:rPr>
          <w:spacing w:val="-1"/>
        </w:rPr>
        <w:t>but</w:t>
      </w:r>
      <w:r>
        <w:rPr>
          <w:spacing w:val="1"/>
        </w:rPr>
        <w:t>i</w:t>
      </w:r>
      <w:r>
        <w:rPr>
          <w:spacing w:val="-1"/>
        </w:rPr>
        <w:t>o</w:t>
      </w:r>
      <w:r>
        <w:t>n</w:t>
      </w:r>
      <w:r>
        <w:rPr>
          <w:spacing w:val="-4"/>
        </w:rPr>
        <w:t xml:space="preserve"> </w:t>
      </w:r>
      <w:r>
        <w:rPr>
          <w:spacing w:val="-2"/>
        </w:rPr>
        <w:t>i</w:t>
      </w:r>
      <w:r>
        <w:t>n</w:t>
      </w:r>
      <w:r>
        <w:rPr>
          <w:spacing w:val="-5"/>
        </w:rPr>
        <w:t xml:space="preserve"> </w:t>
      </w:r>
      <w:r>
        <w:rPr>
          <w:spacing w:val="-1"/>
        </w:rPr>
        <w:t>pa</w:t>
      </w:r>
      <w:r>
        <w:t>r</w:t>
      </w:r>
      <w:r>
        <w:rPr>
          <w:spacing w:val="-1"/>
        </w:rPr>
        <w:t>ag</w:t>
      </w:r>
      <w:r>
        <w:t>r</w:t>
      </w:r>
      <w:r>
        <w:rPr>
          <w:spacing w:val="2"/>
        </w:rPr>
        <w:t>a</w:t>
      </w:r>
      <w:r>
        <w:rPr>
          <w:spacing w:val="-1"/>
        </w:rPr>
        <w:t>p</w:t>
      </w:r>
      <w:r>
        <w:t>h</w:t>
      </w:r>
      <w:r>
        <w:rPr>
          <w:spacing w:val="-4"/>
        </w:rPr>
        <w:t xml:space="preserve"> </w:t>
      </w:r>
      <w:r>
        <w:rPr>
          <w:spacing w:val="-1"/>
        </w:rPr>
        <w:t>1</w:t>
      </w:r>
      <w:r>
        <w:t>9</w:t>
      </w:r>
      <w:r>
        <w:rPr>
          <w:spacing w:val="-6"/>
        </w:rPr>
        <w:t xml:space="preserve"> </w:t>
      </w:r>
      <w:r>
        <w:rPr>
          <w:spacing w:val="2"/>
        </w:rPr>
        <w:t>t</w:t>
      </w:r>
      <w:r>
        <w:t>o</w:t>
      </w:r>
      <w:r>
        <w:rPr>
          <w:spacing w:val="-6"/>
        </w:rPr>
        <w:t xml:space="preserve"> </w:t>
      </w:r>
      <w:r>
        <w:rPr>
          <w:spacing w:val="2"/>
        </w:rPr>
        <w:t>b</w:t>
      </w:r>
      <w:r>
        <w:rPr>
          <w:spacing w:val="-1"/>
        </w:rPr>
        <w:t>e</w:t>
      </w:r>
      <w:r>
        <w:t>:</w:t>
      </w:r>
    </w:p>
    <w:tbl>
      <w:tblPr>
        <w:tblStyle w:val="HighlightTable"/>
        <w:tblW w:w="4436" w:type="pct"/>
        <w:tblInd w:w="993" w:type="dxa"/>
        <w:tblLook w:val="0600" w:firstRow="0" w:lastRow="0" w:firstColumn="0" w:lastColumn="0" w:noHBand="1" w:noVBand="1"/>
        <w:tblCaption w:val="Hightlight Text"/>
      </w:tblPr>
      <w:tblGrid>
        <w:gridCol w:w="8427"/>
      </w:tblGrid>
      <w:tr w:rsidR="008F68B8" w14:paraId="02DF8DBA" w14:textId="77777777" w:rsidTr="003A00A5">
        <w:trPr>
          <w:trHeight w:val="889"/>
        </w:trPr>
        <w:tc>
          <w:tcPr>
            <w:tcW w:w="5000" w:type="pct"/>
          </w:tcPr>
          <w:p w14:paraId="02DF8DB9" w14:textId="77777777" w:rsidR="008F68B8" w:rsidRPr="008F68B8" w:rsidRDefault="008F68B8" w:rsidP="003A00A5">
            <w:pPr>
              <w:pStyle w:val="BodyText"/>
              <w:spacing w:before="67" w:line="272" w:lineRule="auto"/>
              <w:ind w:left="283" w:right="283"/>
              <w:jc w:val="both"/>
            </w:pPr>
            <w:r w:rsidRPr="00E649CD">
              <w:rPr>
                <w:sz w:val="22"/>
              </w:rPr>
              <w:t>C</w:t>
            </w:r>
            <w:r w:rsidRPr="00E649CD">
              <w:rPr>
                <w:spacing w:val="-1"/>
                <w:sz w:val="22"/>
              </w:rPr>
              <w:t>ont</w:t>
            </w:r>
            <w:r w:rsidRPr="00E649CD">
              <w:rPr>
                <w:sz w:val="22"/>
              </w:rPr>
              <w:t>r</w:t>
            </w:r>
            <w:r w:rsidRPr="00E649CD">
              <w:rPr>
                <w:spacing w:val="1"/>
                <w:sz w:val="22"/>
              </w:rPr>
              <w:t>i</w:t>
            </w:r>
            <w:r w:rsidRPr="00E649CD">
              <w:rPr>
                <w:spacing w:val="-1"/>
                <w:sz w:val="22"/>
              </w:rPr>
              <w:t>bu</w:t>
            </w:r>
            <w:r w:rsidRPr="00E649CD">
              <w:rPr>
                <w:spacing w:val="2"/>
                <w:sz w:val="22"/>
              </w:rPr>
              <w:t>t</w:t>
            </w:r>
            <w:r w:rsidRPr="00E649CD">
              <w:rPr>
                <w:spacing w:val="-2"/>
                <w:sz w:val="22"/>
              </w:rPr>
              <w:t>i</w:t>
            </w:r>
            <w:r w:rsidRPr="00E649CD">
              <w:rPr>
                <w:spacing w:val="-1"/>
                <w:sz w:val="22"/>
              </w:rPr>
              <w:t>on</w:t>
            </w:r>
            <w:r w:rsidRPr="00E649CD">
              <w:rPr>
                <w:spacing w:val="1"/>
                <w:sz w:val="22"/>
              </w:rPr>
              <w:t>s</w:t>
            </w:r>
            <w:r w:rsidRPr="00E649CD">
              <w:rPr>
                <w:sz w:val="22"/>
              </w:rPr>
              <w:t>,</w:t>
            </w:r>
            <w:r w:rsidRPr="00E649CD">
              <w:rPr>
                <w:spacing w:val="27"/>
                <w:sz w:val="22"/>
              </w:rPr>
              <w:t xml:space="preserve"> </w:t>
            </w:r>
            <w:r w:rsidRPr="00E649CD">
              <w:rPr>
                <w:spacing w:val="-1"/>
                <w:sz w:val="22"/>
              </w:rPr>
              <w:t>ot</w:t>
            </w:r>
            <w:r w:rsidRPr="00E649CD">
              <w:rPr>
                <w:spacing w:val="2"/>
                <w:sz w:val="22"/>
              </w:rPr>
              <w:t>h</w:t>
            </w:r>
            <w:r w:rsidRPr="00E649CD">
              <w:rPr>
                <w:spacing w:val="-1"/>
                <w:sz w:val="22"/>
              </w:rPr>
              <w:t>e</w:t>
            </w:r>
            <w:r w:rsidRPr="00E649CD">
              <w:rPr>
                <w:sz w:val="22"/>
              </w:rPr>
              <w:t>r</w:t>
            </w:r>
            <w:r w:rsidRPr="00E649CD">
              <w:rPr>
                <w:spacing w:val="26"/>
                <w:sz w:val="22"/>
              </w:rPr>
              <w:t xml:space="preserve"> </w:t>
            </w:r>
            <w:r w:rsidRPr="00E649CD">
              <w:rPr>
                <w:spacing w:val="-1"/>
                <w:sz w:val="22"/>
              </w:rPr>
              <w:t>t</w:t>
            </w:r>
            <w:r w:rsidRPr="00E649CD">
              <w:rPr>
                <w:spacing w:val="2"/>
                <w:sz w:val="22"/>
              </w:rPr>
              <w:t>h</w:t>
            </w:r>
            <w:r w:rsidRPr="00E649CD">
              <w:rPr>
                <w:spacing w:val="-1"/>
                <w:sz w:val="22"/>
              </w:rPr>
              <w:t>a</w:t>
            </w:r>
            <w:r w:rsidRPr="00E649CD">
              <w:rPr>
                <w:sz w:val="22"/>
              </w:rPr>
              <w:t>n</w:t>
            </w:r>
            <w:r w:rsidRPr="00E649CD">
              <w:rPr>
                <w:spacing w:val="27"/>
                <w:sz w:val="22"/>
              </w:rPr>
              <w:t xml:space="preserve"> </w:t>
            </w:r>
            <w:r w:rsidRPr="00E649CD">
              <w:rPr>
                <w:spacing w:val="1"/>
                <w:sz w:val="22"/>
              </w:rPr>
              <w:t>c</w:t>
            </w:r>
            <w:r w:rsidRPr="00E649CD">
              <w:rPr>
                <w:spacing w:val="-1"/>
                <w:sz w:val="22"/>
              </w:rPr>
              <w:t>ont</w:t>
            </w:r>
            <w:r w:rsidRPr="00E649CD">
              <w:rPr>
                <w:sz w:val="22"/>
              </w:rPr>
              <w:t>r</w:t>
            </w:r>
            <w:r w:rsidRPr="00E649CD">
              <w:rPr>
                <w:spacing w:val="-2"/>
                <w:sz w:val="22"/>
              </w:rPr>
              <w:t>i</w:t>
            </w:r>
            <w:r w:rsidRPr="00E649CD">
              <w:rPr>
                <w:spacing w:val="2"/>
                <w:sz w:val="22"/>
              </w:rPr>
              <w:t>b</w:t>
            </w:r>
            <w:r w:rsidRPr="00E649CD">
              <w:rPr>
                <w:spacing w:val="-1"/>
                <w:sz w:val="22"/>
              </w:rPr>
              <w:t>ut</w:t>
            </w:r>
            <w:r w:rsidRPr="00E649CD">
              <w:rPr>
                <w:spacing w:val="1"/>
                <w:sz w:val="22"/>
              </w:rPr>
              <w:t>i</w:t>
            </w:r>
            <w:r w:rsidRPr="00E649CD">
              <w:rPr>
                <w:spacing w:val="-1"/>
                <w:sz w:val="22"/>
              </w:rPr>
              <w:t>on</w:t>
            </w:r>
            <w:r w:rsidRPr="00E649CD">
              <w:rPr>
                <w:sz w:val="22"/>
              </w:rPr>
              <w:t>s</w:t>
            </w:r>
            <w:r w:rsidRPr="00E649CD">
              <w:rPr>
                <w:spacing w:val="27"/>
                <w:sz w:val="22"/>
              </w:rPr>
              <w:t xml:space="preserve"> </w:t>
            </w:r>
            <w:r w:rsidRPr="00E649CD">
              <w:rPr>
                <w:spacing w:val="2"/>
                <w:sz w:val="22"/>
              </w:rPr>
              <w:t>b</w:t>
            </w:r>
            <w:r w:rsidRPr="00E649CD">
              <w:rPr>
                <w:sz w:val="22"/>
              </w:rPr>
              <w:t>y</w:t>
            </w:r>
            <w:r w:rsidRPr="00E649CD">
              <w:rPr>
                <w:spacing w:val="25"/>
                <w:sz w:val="22"/>
              </w:rPr>
              <w:t xml:space="preserve"> </w:t>
            </w:r>
            <w:r w:rsidRPr="00E649CD">
              <w:rPr>
                <w:spacing w:val="2"/>
                <w:sz w:val="22"/>
              </w:rPr>
              <w:t>o</w:t>
            </w:r>
            <w:r w:rsidRPr="00E649CD">
              <w:rPr>
                <w:sz w:val="22"/>
              </w:rPr>
              <w:t>w</w:t>
            </w:r>
            <w:r w:rsidRPr="00E649CD">
              <w:rPr>
                <w:spacing w:val="-1"/>
                <w:sz w:val="22"/>
              </w:rPr>
              <w:t>ne</w:t>
            </w:r>
            <w:r w:rsidRPr="00E649CD">
              <w:rPr>
                <w:sz w:val="22"/>
              </w:rPr>
              <w:t>r</w:t>
            </w:r>
            <w:r w:rsidRPr="00E649CD">
              <w:rPr>
                <w:spacing w:val="1"/>
                <w:sz w:val="22"/>
              </w:rPr>
              <w:t>s</w:t>
            </w:r>
            <w:r w:rsidRPr="00E649CD">
              <w:rPr>
                <w:sz w:val="22"/>
              </w:rPr>
              <w:t>,</w:t>
            </w:r>
            <w:r w:rsidRPr="00E649CD">
              <w:rPr>
                <w:spacing w:val="25"/>
                <w:sz w:val="22"/>
              </w:rPr>
              <w:t xml:space="preserve"> </w:t>
            </w:r>
            <w:r w:rsidRPr="00E649CD">
              <w:rPr>
                <w:spacing w:val="-1"/>
                <w:sz w:val="22"/>
              </w:rPr>
              <w:t>t</w:t>
            </w:r>
            <w:r w:rsidRPr="00E649CD">
              <w:rPr>
                <w:sz w:val="22"/>
              </w:rPr>
              <w:t>o</w:t>
            </w:r>
            <w:r w:rsidRPr="00E649CD">
              <w:rPr>
                <w:spacing w:val="27"/>
                <w:sz w:val="22"/>
              </w:rPr>
              <w:t xml:space="preserve"> </w:t>
            </w:r>
            <w:r w:rsidRPr="00E649CD">
              <w:rPr>
                <w:sz w:val="22"/>
              </w:rPr>
              <w:t>a</w:t>
            </w:r>
            <w:r w:rsidRPr="00E649CD">
              <w:rPr>
                <w:spacing w:val="27"/>
                <w:sz w:val="22"/>
              </w:rPr>
              <w:t xml:space="preserve"> </w:t>
            </w:r>
            <w:r w:rsidRPr="00E649CD">
              <w:rPr>
                <w:spacing w:val="-2"/>
                <w:sz w:val="22"/>
              </w:rPr>
              <w:t>l</w:t>
            </w:r>
            <w:r w:rsidRPr="00E649CD">
              <w:rPr>
                <w:spacing w:val="-1"/>
                <w:sz w:val="22"/>
              </w:rPr>
              <w:t>o</w:t>
            </w:r>
            <w:r w:rsidRPr="00E649CD">
              <w:rPr>
                <w:spacing w:val="1"/>
                <w:sz w:val="22"/>
              </w:rPr>
              <w:t>c</w:t>
            </w:r>
            <w:r w:rsidRPr="00E649CD">
              <w:rPr>
                <w:spacing w:val="2"/>
                <w:sz w:val="22"/>
              </w:rPr>
              <w:t>a</w:t>
            </w:r>
            <w:r w:rsidRPr="00E649CD">
              <w:rPr>
                <w:sz w:val="22"/>
              </w:rPr>
              <w:t>l</w:t>
            </w:r>
            <w:r w:rsidRPr="00E649CD">
              <w:rPr>
                <w:spacing w:val="24"/>
                <w:sz w:val="22"/>
              </w:rPr>
              <w:t xml:space="preserve"> </w:t>
            </w:r>
            <w:r w:rsidRPr="00E649CD">
              <w:rPr>
                <w:spacing w:val="2"/>
                <w:sz w:val="22"/>
              </w:rPr>
              <w:t>g</w:t>
            </w:r>
            <w:r w:rsidRPr="00E649CD">
              <w:rPr>
                <w:spacing w:val="-1"/>
                <w:sz w:val="22"/>
              </w:rPr>
              <w:t>o</w:t>
            </w:r>
            <w:r w:rsidRPr="00E649CD">
              <w:rPr>
                <w:spacing w:val="1"/>
                <w:sz w:val="22"/>
              </w:rPr>
              <w:t>v</w:t>
            </w:r>
            <w:r w:rsidRPr="00E649CD">
              <w:rPr>
                <w:spacing w:val="-1"/>
                <w:sz w:val="22"/>
              </w:rPr>
              <w:t>e</w:t>
            </w:r>
            <w:r w:rsidRPr="00E649CD">
              <w:rPr>
                <w:sz w:val="22"/>
              </w:rPr>
              <w:t>r</w:t>
            </w:r>
            <w:r w:rsidRPr="00E649CD">
              <w:rPr>
                <w:spacing w:val="-1"/>
                <w:sz w:val="22"/>
              </w:rPr>
              <w:t>n</w:t>
            </w:r>
            <w:r w:rsidRPr="00E649CD">
              <w:rPr>
                <w:spacing w:val="4"/>
                <w:sz w:val="22"/>
              </w:rPr>
              <w:t>m</w:t>
            </w:r>
            <w:r w:rsidRPr="00E649CD">
              <w:rPr>
                <w:spacing w:val="-1"/>
                <w:sz w:val="22"/>
              </w:rPr>
              <w:t>en</w:t>
            </w:r>
            <w:r w:rsidRPr="00E649CD">
              <w:rPr>
                <w:sz w:val="22"/>
              </w:rPr>
              <w:t>t</w:t>
            </w:r>
            <w:r w:rsidRPr="00E649CD">
              <w:rPr>
                <w:spacing w:val="25"/>
                <w:sz w:val="22"/>
              </w:rPr>
              <w:t xml:space="preserve"> </w:t>
            </w:r>
            <w:r w:rsidRPr="00E649CD">
              <w:rPr>
                <w:spacing w:val="-1"/>
                <w:sz w:val="22"/>
              </w:rPr>
              <w:t>a</w:t>
            </w:r>
            <w:r w:rsidRPr="00E649CD">
              <w:rPr>
                <w:sz w:val="22"/>
              </w:rPr>
              <w:t>re</w:t>
            </w:r>
            <w:r w:rsidRPr="00E649CD">
              <w:rPr>
                <w:spacing w:val="24"/>
                <w:sz w:val="22"/>
              </w:rPr>
              <w:t xml:space="preserve"> </w:t>
            </w:r>
            <w:r w:rsidRPr="00E649CD">
              <w:rPr>
                <w:spacing w:val="3"/>
                <w:sz w:val="22"/>
              </w:rPr>
              <w:t>r</w:t>
            </w:r>
            <w:r w:rsidRPr="00E649CD">
              <w:rPr>
                <w:spacing w:val="-1"/>
                <w:sz w:val="22"/>
              </w:rPr>
              <w:t>e</w:t>
            </w:r>
            <w:r w:rsidRPr="00E649CD">
              <w:rPr>
                <w:spacing w:val="1"/>
                <w:sz w:val="22"/>
              </w:rPr>
              <w:t>c</w:t>
            </w:r>
            <w:r w:rsidRPr="00E649CD">
              <w:rPr>
                <w:spacing w:val="-1"/>
                <w:sz w:val="22"/>
              </w:rPr>
              <w:t>e</w:t>
            </w:r>
            <w:r w:rsidRPr="00E649CD">
              <w:rPr>
                <w:spacing w:val="1"/>
                <w:sz w:val="22"/>
              </w:rPr>
              <w:t>i</w:t>
            </w:r>
            <w:r w:rsidRPr="00E649CD">
              <w:rPr>
                <w:spacing w:val="-2"/>
                <w:sz w:val="22"/>
              </w:rPr>
              <w:t>v</w:t>
            </w:r>
            <w:r w:rsidRPr="00E649CD">
              <w:rPr>
                <w:spacing w:val="-1"/>
                <w:sz w:val="22"/>
              </w:rPr>
              <w:t>e</w:t>
            </w:r>
            <w:r w:rsidRPr="00E649CD">
              <w:rPr>
                <w:sz w:val="22"/>
              </w:rPr>
              <w:t>d</w:t>
            </w:r>
            <w:r w:rsidRPr="00E649CD">
              <w:rPr>
                <w:spacing w:val="27"/>
                <w:sz w:val="22"/>
              </w:rPr>
              <w:t xml:space="preserve"> </w:t>
            </w:r>
            <w:r w:rsidRPr="00E649CD">
              <w:rPr>
                <w:spacing w:val="1"/>
                <w:sz w:val="22"/>
              </w:rPr>
              <w:t>i</w:t>
            </w:r>
            <w:r w:rsidRPr="00E649CD">
              <w:rPr>
                <w:sz w:val="22"/>
              </w:rPr>
              <w:t>n</w:t>
            </w:r>
            <w:r w:rsidRPr="00E649CD">
              <w:rPr>
                <w:spacing w:val="24"/>
                <w:sz w:val="22"/>
              </w:rPr>
              <w:t xml:space="preserve"> </w:t>
            </w:r>
            <w:r w:rsidRPr="00E649CD">
              <w:rPr>
                <w:spacing w:val="-1"/>
                <w:sz w:val="22"/>
              </w:rPr>
              <w:t>t</w:t>
            </w:r>
            <w:r w:rsidRPr="00E649CD">
              <w:rPr>
                <w:spacing w:val="2"/>
                <w:sz w:val="22"/>
              </w:rPr>
              <w:t>h</w:t>
            </w:r>
            <w:r w:rsidRPr="00E649CD">
              <w:rPr>
                <w:sz w:val="22"/>
              </w:rPr>
              <w:t>e</w:t>
            </w:r>
            <w:r w:rsidRPr="00E649CD">
              <w:rPr>
                <w:spacing w:val="24"/>
                <w:sz w:val="22"/>
              </w:rPr>
              <w:t xml:space="preserve"> </w:t>
            </w:r>
            <w:r w:rsidRPr="00E649CD">
              <w:rPr>
                <w:spacing w:val="2"/>
                <w:sz w:val="22"/>
              </w:rPr>
              <w:t>f</w:t>
            </w:r>
            <w:r w:rsidRPr="00E649CD">
              <w:rPr>
                <w:spacing w:val="-1"/>
                <w:sz w:val="22"/>
              </w:rPr>
              <w:t>o</w:t>
            </w:r>
            <w:r w:rsidRPr="00E649CD">
              <w:rPr>
                <w:sz w:val="22"/>
              </w:rPr>
              <w:t>rm</w:t>
            </w:r>
            <w:r w:rsidRPr="00E649CD">
              <w:rPr>
                <w:spacing w:val="29"/>
                <w:sz w:val="22"/>
              </w:rPr>
              <w:t xml:space="preserve"> </w:t>
            </w:r>
            <w:r w:rsidRPr="00E649CD">
              <w:rPr>
                <w:spacing w:val="-1"/>
                <w:sz w:val="22"/>
              </w:rPr>
              <w:t>o</w:t>
            </w:r>
            <w:r w:rsidRPr="00E649CD">
              <w:rPr>
                <w:sz w:val="22"/>
              </w:rPr>
              <w:t>f</w:t>
            </w:r>
            <w:r w:rsidRPr="00E649CD">
              <w:rPr>
                <w:spacing w:val="27"/>
                <w:sz w:val="22"/>
              </w:rPr>
              <w:t xml:space="preserve"> </w:t>
            </w:r>
            <w:r w:rsidRPr="00E649CD">
              <w:rPr>
                <w:spacing w:val="-2"/>
                <w:sz w:val="22"/>
              </w:rPr>
              <w:t>i</w:t>
            </w:r>
            <w:r w:rsidRPr="00E649CD">
              <w:rPr>
                <w:spacing w:val="-1"/>
                <w:sz w:val="22"/>
              </w:rPr>
              <w:t>n</w:t>
            </w:r>
            <w:r w:rsidRPr="00E649CD">
              <w:rPr>
                <w:spacing w:val="1"/>
                <w:sz w:val="22"/>
              </w:rPr>
              <w:t>v</w:t>
            </w:r>
            <w:r w:rsidRPr="00E649CD">
              <w:rPr>
                <w:spacing w:val="-1"/>
                <w:sz w:val="22"/>
              </w:rPr>
              <w:t>o</w:t>
            </w:r>
            <w:r w:rsidRPr="00E649CD">
              <w:rPr>
                <w:spacing w:val="-2"/>
                <w:sz w:val="22"/>
              </w:rPr>
              <w:t>l</w:t>
            </w:r>
            <w:r w:rsidRPr="00E649CD">
              <w:rPr>
                <w:spacing w:val="2"/>
                <w:sz w:val="22"/>
              </w:rPr>
              <w:t>u</w:t>
            </w:r>
            <w:r w:rsidRPr="00E649CD">
              <w:rPr>
                <w:spacing w:val="-1"/>
                <w:sz w:val="22"/>
              </w:rPr>
              <w:t>nta</w:t>
            </w:r>
            <w:r w:rsidRPr="00E649CD">
              <w:rPr>
                <w:spacing w:val="5"/>
                <w:sz w:val="22"/>
              </w:rPr>
              <w:t>r</w:t>
            </w:r>
            <w:r w:rsidRPr="00E649CD">
              <w:rPr>
                <w:sz w:val="22"/>
              </w:rPr>
              <w:t>y</w:t>
            </w:r>
            <w:r w:rsidRPr="00E649CD">
              <w:rPr>
                <w:w w:val="99"/>
                <w:sz w:val="22"/>
              </w:rPr>
              <w:t xml:space="preserve"> </w:t>
            </w:r>
            <w:r w:rsidRPr="00E649CD">
              <w:rPr>
                <w:spacing w:val="-1"/>
                <w:sz w:val="22"/>
              </w:rPr>
              <w:t>t</w:t>
            </w:r>
            <w:r w:rsidRPr="00E649CD">
              <w:rPr>
                <w:sz w:val="22"/>
              </w:rPr>
              <w:t>r</w:t>
            </w:r>
            <w:r w:rsidRPr="00E649CD">
              <w:rPr>
                <w:spacing w:val="-1"/>
                <w:sz w:val="22"/>
              </w:rPr>
              <w:t>an</w:t>
            </w:r>
            <w:r w:rsidRPr="00E649CD">
              <w:rPr>
                <w:spacing w:val="1"/>
                <w:sz w:val="22"/>
              </w:rPr>
              <w:t>s</w:t>
            </w:r>
            <w:r w:rsidRPr="00E649CD">
              <w:rPr>
                <w:spacing w:val="2"/>
                <w:sz w:val="22"/>
              </w:rPr>
              <w:t>f</w:t>
            </w:r>
            <w:r w:rsidRPr="00E649CD">
              <w:rPr>
                <w:spacing w:val="-1"/>
                <w:sz w:val="22"/>
              </w:rPr>
              <w:t>e</w:t>
            </w:r>
            <w:r w:rsidRPr="00E649CD">
              <w:rPr>
                <w:sz w:val="22"/>
              </w:rPr>
              <w:t>r</w:t>
            </w:r>
            <w:r w:rsidRPr="00E649CD">
              <w:rPr>
                <w:spacing w:val="1"/>
                <w:sz w:val="22"/>
              </w:rPr>
              <w:t>s</w:t>
            </w:r>
            <w:r w:rsidRPr="00E649CD">
              <w:rPr>
                <w:sz w:val="22"/>
              </w:rPr>
              <w:t>,</w:t>
            </w:r>
            <w:r w:rsidRPr="00E649CD">
              <w:rPr>
                <w:spacing w:val="-8"/>
                <w:sz w:val="22"/>
              </w:rPr>
              <w:t xml:space="preserve"> </w:t>
            </w:r>
            <w:r w:rsidRPr="00E649CD">
              <w:rPr>
                <w:spacing w:val="1"/>
                <w:sz w:val="22"/>
              </w:rPr>
              <w:t>s</w:t>
            </w:r>
            <w:r w:rsidRPr="00E649CD">
              <w:rPr>
                <w:spacing w:val="-1"/>
                <w:sz w:val="22"/>
              </w:rPr>
              <w:t>u</w:t>
            </w:r>
            <w:r w:rsidRPr="00E649CD">
              <w:rPr>
                <w:spacing w:val="1"/>
                <w:sz w:val="22"/>
              </w:rPr>
              <w:t>c</w:t>
            </w:r>
            <w:r w:rsidRPr="00E649CD">
              <w:rPr>
                <w:sz w:val="22"/>
              </w:rPr>
              <w:t>h</w:t>
            </w:r>
            <w:r w:rsidRPr="00E649CD">
              <w:rPr>
                <w:spacing w:val="-8"/>
                <w:sz w:val="22"/>
              </w:rPr>
              <w:t xml:space="preserve"> </w:t>
            </w:r>
            <w:r w:rsidRPr="00E649CD">
              <w:rPr>
                <w:spacing w:val="-1"/>
                <w:sz w:val="22"/>
              </w:rPr>
              <w:t>a</w:t>
            </w:r>
            <w:r w:rsidRPr="00E649CD">
              <w:rPr>
                <w:sz w:val="22"/>
              </w:rPr>
              <w:t>s</w:t>
            </w:r>
            <w:r w:rsidRPr="00E649CD">
              <w:rPr>
                <w:spacing w:val="-6"/>
                <w:sz w:val="22"/>
              </w:rPr>
              <w:t xml:space="preserve"> rates, taxes and fines, and voluntary transfers, such as </w:t>
            </w:r>
            <w:r w:rsidRPr="00E649CD">
              <w:rPr>
                <w:spacing w:val="-1"/>
                <w:sz w:val="22"/>
              </w:rPr>
              <w:t>g</w:t>
            </w:r>
            <w:r w:rsidRPr="00E649CD">
              <w:rPr>
                <w:sz w:val="22"/>
              </w:rPr>
              <w:t>r</w:t>
            </w:r>
            <w:r w:rsidRPr="00E649CD">
              <w:rPr>
                <w:spacing w:val="-1"/>
                <w:sz w:val="22"/>
              </w:rPr>
              <w:t>ant</w:t>
            </w:r>
            <w:r w:rsidRPr="00E649CD">
              <w:rPr>
                <w:sz w:val="22"/>
              </w:rPr>
              <w:t>s</w:t>
            </w:r>
            <w:r w:rsidRPr="00E649CD">
              <w:rPr>
                <w:spacing w:val="-7"/>
                <w:sz w:val="22"/>
              </w:rPr>
              <w:t xml:space="preserve"> </w:t>
            </w:r>
            <w:r w:rsidRPr="00E649CD">
              <w:rPr>
                <w:spacing w:val="2"/>
                <w:sz w:val="22"/>
              </w:rPr>
              <w:t>a</w:t>
            </w:r>
            <w:r w:rsidRPr="00E649CD">
              <w:rPr>
                <w:spacing w:val="-1"/>
                <w:sz w:val="22"/>
              </w:rPr>
              <w:t>n</w:t>
            </w:r>
            <w:r w:rsidRPr="00E649CD">
              <w:rPr>
                <w:sz w:val="22"/>
              </w:rPr>
              <w:t>d</w:t>
            </w:r>
            <w:r w:rsidRPr="00E649CD">
              <w:rPr>
                <w:spacing w:val="-7"/>
                <w:sz w:val="22"/>
              </w:rPr>
              <w:t xml:space="preserve"> </w:t>
            </w:r>
            <w:r w:rsidRPr="00E649CD">
              <w:rPr>
                <w:spacing w:val="2"/>
                <w:sz w:val="22"/>
              </w:rPr>
              <w:t>d</w:t>
            </w:r>
            <w:r w:rsidRPr="00E649CD">
              <w:rPr>
                <w:spacing w:val="-1"/>
                <w:sz w:val="22"/>
              </w:rPr>
              <w:t>ona</w:t>
            </w:r>
            <w:r w:rsidRPr="00E649CD">
              <w:rPr>
                <w:spacing w:val="2"/>
                <w:sz w:val="22"/>
              </w:rPr>
              <w:t>t</w:t>
            </w:r>
            <w:r w:rsidRPr="00E649CD">
              <w:rPr>
                <w:spacing w:val="-2"/>
                <w:sz w:val="22"/>
              </w:rPr>
              <w:t>i</w:t>
            </w:r>
            <w:r w:rsidRPr="00E649CD">
              <w:rPr>
                <w:spacing w:val="2"/>
                <w:sz w:val="22"/>
              </w:rPr>
              <w:t>o</w:t>
            </w:r>
            <w:r w:rsidRPr="00E649CD">
              <w:rPr>
                <w:spacing w:val="-1"/>
                <w:sz w:val="22"/>
              </w:rPr>
              <w:t>n</w:t>
            </w:r>
            <w:r w:rsidRPr="00E649CD">
              <w:rPr>
                <w:spacing w:val="1"/>
                <w:sz w:val="22"/>
              </w:rPr>
              <w:t>s</w:t>
            </w:r>
            <w:r w:rsidRPr="00E649CD">
              <w:rPr>
                <w:sz w:val="22"/>
              </w:rPr>
              <w:t>.</w:t>
            </w:r>
          </w:p>
        </w:tc>
      </w:tr>
    </w:tbl>
    <w:p w14:paraId="02DF8DBB" w14:textId="77777777" w:rsidR="008F68B8" w:rsidRPr="008F68B8" w:rsidRDefault="008F68B8" w:rsidP="00BB12E1">
      <w:pPr>
        <w:pStyle w:val="BodyText"/>
        <w:spacing w:before="67" w:line="271" w:lineRule="auto"/>
        <w:ind w:left="993" w:right="139"/>
        <w:jc w:val="both"/>
      </w:pPr>
      <w:r>
        <w:rPr>
          <w:spacing w:val="-1"/>
        </w:rPr>
        <w:t>A</w:t>
      </w:r>
      <w:r>
        <w:rPr>
          <w:spacing w:val="1"/>
        </w:rPr>
        <w:t>A</w:t>
      </w:r>
      <w:r>
        <w:rPr>
          <w:spacing w:val="-1"/>
        </w:rPr>
        <w:t>S</w:t>
      </w:r>
      <w:r>
        <w:t>B</w:t>
      </w:r>
      <w:r>
        <w:rPr>
          <w:spacing w:val="-3"/>
        </w:rPr>
        <w:t xml:space="preserve"> </w:t>
      </w:r>
      <w:r>
        <w:rPr>
          <w:spacing w:val="-1"/>
        </w:rPr>
        <w:t>10</w:t>
      </w:r>
      <w:r>
        <w:rPr>
          <w:spacing w:val="2"/>
        </w:rPr>
        <w:t>0</w:t>
      </w:r>
      <w:r>
        <w:t>4</w:t>
      </w:r>
      <w:r>
        <w:rPr>
          <w:spacing w:val="-3"/>
        </w:rPr>
        <w:t xml:space="preserve"> </w:t>
      </w:r>
      <w:r>
        <w:rPr>
          <w:spacing w:val="-2"/>
        </w:rPr>
        <w:t>i</w:t>
      </w:r>
      <w:r>
        <w:t>s</w:t>
      </w:r>
      <w:r>
        <w:rPr>
          <w:spacing w:val="-2"/>
        </w:rPr>
        <w:t xml:space="preserve"> </w:t>
      </w:r>
      <w:r>
        <w:rPr>
          <w:spacing w:val="-1"/>
        </w:rPr>
        <w:t>q</w:t>
      </w:r>
      <w:r>
        <w:rPr>
          <w:spacing w:val="2"/>
        </w:rPr>
        <w:t>u</w:t>
      </w:r>
      <w:r>
        <w:rPr>
          <w:spacing w:val="-2"/>
        </w:rPr>
        <w:t>i</w:t>
      </w:r>
      <w:r>
        <w:rPr>
          <w:spacing w:val="-1"/>
        </w:rPr>
        <w:t>t</w:t>
      </w:r>
      <w:r>
        <w:t>e</w:t>
      </w:r>
      <w:r>
        <w:rPr>
          <w:spacing w:val="-4"/>
        </w:rPr>
        <w:t xml:space="preserve"> </w:t>
      </w:r>
      <w:r>
        <w:rPr>
          <w:spacing w:val="1"/>
        </w:rPr>
        <w:t>s</w:t>
      </w:r>
      <w:r>
        <w:rPr>
          <w:spacing w:val="2"/>
        </w:rPr>
        <w:t>p</w:t>
      </w:r>
      <w:r>
        <w:rPr>
          <w:spacing w:val="-1"/>
        </w:rPr>
        <w:t>e</w:t>
      </w:r>
      <w:r>
        <w:rPr>
          <w:spacing w:val="1"/>
        </w:rPr>
        <w:t>c</w:t>
      </w:r>
      <w:r>
        <w:rPr>
          <w:spacing w:val="-2"/>
        </w:rPr>
        <w:t>i</w:t>
      </w:r>
      <w:r>
        <w:rPr>
          <w:spacing w:val="2"/>
        </w:rPr>
        <w:t>f</w:t>
      </w:r>
      <w:r>
        <w:rPr>
          <w:spacing w:val="-2"/>
        </w:rPr>
        <w:t>i</w:t>
      </w:r>
      <w:r>
        <w:t>c</w:t>
      </w:r>
      <w:r>
        <w:rPr>
          <w:spacing w:val="-2"/>
        </w:rPr>
        <w:t xml:space="preserve"> </w:t>
      </w:r>
      <w:r>
        <w:rPr>
          <w:spacing w:val="-1"/>
        </w:rPr>
        <w:t>abou</w:t>
      </w:r>
      <w:r>
        <w:t>t</w:t>
      </w:r>
      <w:r>
        <w:rPr>
          <w:spacing w:val="-2"/>
        </w:rPr>
        <w:t xml:space="preserve"> </w:t>
      </w:r>
      <w:r>
        <w:rPr>
          <w:spacing w:val="-1"/>
        </w:rPr>
        <w:t>th</w:t>
      </w:r>
      <w:r>
        <w:t>e</w:t>
      </w:r>
      <w:r>
        <w:rPr>
          <w:spacing w:val="-3"/>
        </w:rPr>
        <w:t xml:space="preserve"> </w:t>
      </w:r>
      <w:r>
        <w:t>r</w:t>
      </w:r>
      <w:r>
        <w:rPr>
          <w:spacing w:val="2"/>
        </w:rPr>
        <w:t>e</w:t>
      </w:r>
      <w:r>
        <w:rPr>
          <w:spacing w:val="-2"/>
        </w:rPr>
        <w:t>v</w:t>
      </w:r>
      <w:r>
        <w:rPr>
          <w:spacing w:val="2"/>
        </w:rPr>
        <w:t>e</w:t>
      </w:r>
      <w:r>
        <w:rPr>
          <w:spacing w:val="-1"/>
        </w:rPr>
        <w:t>nu</w:t>
      </w:r>
      <w:r>
        <w:t>e</w:t>
      </w:r>
      <w:r>
        <w:rPr>
          <w:spacing w:val="-4"/>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2"/>
        </w:rPr>
        <w:t>t</w:t>
      </w:r>
      <w:r>
        <w:rPr>
          <w:spacing w:val="-2"/>
        </w:rPr>
        <w:t>i</w:t>
      </w:r>
      <w:r>
        <w:rPr>
          <w:spacing w:val="-1"/>
        </w:rPr>
        <w:t>o</w:t>
      </w:r>
      <w:r>
        <w:t>n</w:t>
      </w:r>
      <w:r>
        <w:rPr>
          <w:spacing w:val="-4"/>
        </w:rPr>
        <w:t xml:space="preserve"> </w:t>
      </w:r>
      <w:r>
        <w:rPr>
          <w:spacing w:val="-1"/>
        </w:rPr>
        <w:t>o</w:t>
      </w:r>
      <w:r>
        <w:t>f</w:t>
      </w:r>
      <w:r>
        <w:rPr>
          <w:spacing w:val="-1"/>
        </w:rPr>
        <w:t xml:space="preserve"> g</w:t>
      </w:r>
      <w:r>
        <w:t>r</w:t>
      </w:r>
      <w:r>
        <w:rPr>
          <w:spacing w:val="-1"/>
        </w:rPr>
        <w:t>ant</w:t>
      </w:r>
      <w:r>
        <w:t>s</w:t>
      </w:r>
      <w:r>
        <w:rPr>
          <w:spacing w:val="-2"/>
        </w:rPr>
        <w:t xml:space="preserve"> </w:t>
      </w:r>
      <w:r>
        <w:t>r</w:t>
      </w:r>
      <w:r>
        <w:rPr>
          <w:spacing w:val="-1"/>
        </w:rPr>
        <w:t>e</w:t>
      </w:r>
      <w:r>
        <w:rPr>
          <w:spacing w:val="1"/>
        </w:rPr>
        <w:t>c</w:t>
      </w:r>
      <w:r>
        <w:rPr>
          <w:spacing w:val="2"/>
        </w:rPr>
        <w:t>e</w:t>
      </w:r>
      <w:r>
        <w:rPr>
          <w:spacing w:val="-2"/>
        </w:rPr>
        <w:t>i</w:t>
      </w:r>
      <w:r>
        <w:rPr>
          <w:spacing w:val="1"/>
        </w:rPr>
        <w:t>v</w:t>
      </w:r>
      <w:r>
        <w:rPr>
          <w:spacing w:val="-1"/>
        </w:rPr>
        <w:t>e</w:t>
      </w:r>
      <w:r>
        <w:t>d</w:t>
      </w:r>
      <w:r>
        <w:rPr>
          <w:spacing w:val="-4"/>
        </w:rPr>
        <w:t xml:space="preserve"> </w:t>
      </w:r>
      <w:r>
        <w:rPr>
          <w:spacing w:val="4"/>
        </w:rPr>
        <w:t>b</w:t>
      </w:r>
      <w:r>
        <w:t>y</w:t>
      </w:r>
      <w:r>
        <w:rPr>
          <w:spacing w:val="-7"/>
        </w:rPr>
        <w:t xml:space="preserve"> </w:t>
      </w:r>
      <w:r>
        <w:rPr>
          <w:spacing w:val="2"/>
        </w:rPr>
        <w:t>l</w:t>
      </w:r>
      <w:r>
        <w:rPr>
          <w:spacing w:val="-1"/>
        </w:rPr>
        <w:t>o</w:t>
      </w:r>
      <w:r>
        <w:rPr>
          <w:spacing w:val="1"/>
        </w:rPr>
        <w:t>c</w:t>
      </w:r>
      <w:r>
        <w:rPr>
          <w:spacing w:val="-1"/>
        </w:rPr>
        <w:t>a</w:t>
      </w:r>
      <w:r>
        <w:t>l</w:t>
      </w:r>
      <w:r>
        <w:rPr>
          <w:spacing w:val="-5"/>
        </w:rPr>
        <w:t xml:space="preserve"> </w:t>
      </w:r>
      <w:r>
        <w:rPr>
          <w:spacing w:val="1"/>
        </w:rPr>
        <w:t>g</w:t>
      </w:r>
      <w:r>
        <w:rPr>
          <w:spacing w:val="2"/>
        </w:rPr>
        <w:t>o</w:t>
      </w:r>
      <w:r>
        <w:rPr>
          <w:spacing w:val="-2"/>
        </w:rPr>
        <w:t>v</w:t>
      </w:r>
      <w:r>
        <w:rPr>
          <w:spacing w:val="-1"/>
        </w:rPr>
        <w:t>e</w:t>
      </w:r>
      <w:r>
        <w:t>r</w:t>
      </w:r>
      <w:r>
        <w:rPr>
          <w:spacing w:val="-1"/>
        </w:rPr>
        <w:t>n</w:t>
      </w:r>
      <w:r>
        <w:rPr>
          <w:spacing w:val="4"/>
        </w:rPr>
        <w:t>m</w:t>
      </w:r>
      <w:r>
        <w:rPr>
          <w:spacing w:val="-1"/>
        </w:rPr>
        <w:t>ent</w:t>
      </w:r>
      <w:r>
        <w:rPr>
          <w:spacing w:val="1"/>
        </w:rPr>
        <w:t>s</w:t>
      </w:r>
      <w:r>
        <w:t>.</w:t>
      </w:r>
      <w:r>
        <w:rPr>
          <w:spacing w:val="-4"/>
        </w:rPr>
        <w:t xml:space="preserve"> </w:t>
      </w:r>
      <w:r>
        <w:rPr>
          <w:spacing w:val="-1"/>
        </w:rPr>
        <w:t>I</w:t>
      </w:r>
      <w:r>
        <w:t>n</w:t>
      </w:r>
      <w:r>
        <w:rPr>
          <w:spacing w:val="-4"/>
        </w:rPr>
        <w:t xml:space="preserve"> </w:t>
      </w:r>
      <w:r>
        <w:rPr>
          <w:spacing w:val="4"/>
        </w:rPr>
        <w:t>m</w:t>
      </w:r>
      <w:r>
        <w:rPr>
          <w:spacing w:val="-1"/>
        </w:rPr>
        <w:t>o</w:t>
      </w:r>
      <w:r>
        <w:rPr>
          <w:spacing w:val="1"/>
        </w:rPr>
        <w:t>s</w:t>
      </w:r>
      <w:r>
        <w:t>t</w:t>
      </w:r>
      <w:r>
        <w:rPr>
          <w:spacing w:val="-5"/>
        </w:rPr>
        <w:t xml:space="preserve"> </w:t>
      </w:r>
      <w:r>
        <w:rPr>
          <w:spacing w:val="1"/>
        </w:rPr>
        <w:t>c</w:t>
      </w:r>
      <w:r>
        <w:rPr>
          <w:spacing w:val="-1"/>
        </w:rPr>
        <w:t>a</w:t>
      </w:r>
      <w:r>
        <w:rPr>
          <w:spacing w:val="1"/>
        </w:rPr>
        <w:t>s</w:t>
      </w:r>
      <w:r>
        <w:rPr>
          <w:spacing w:val="-1"/>
        </w:rPr>
        <w:t>e</w:t>
      </w:r>
      <w:r>
        <w:rPr>
          <w:spacing w:val="1"/>
        </w:rPr>
        <w:t>s</w:t>
      </w:r>
      <w:r>
        <w:t>,</w:t>
      </w:r>
      <w:r>
        <w:rPr>
          <w:w w:val="99"/>
        </w:rPr>
        <w:t xml:space="preserve"> </w:t>
      </w:r>
      <w:r>
        <w:rPr>
          <w:spacing w:val="-2"/>
        </w:rPr>
        <w:t>i</w:t>
      </w:r>
      <w:r>
        <w:t>t</w:t>
      </w:r>
      <w:r>
        <w:rPr>
          <w:spacing w:val="16"/>
        </w:rPr>
        <w:t xml:space="preserve"> </w:t>
      </w:r>
      <w:r>
        <w:t>r</w:t>
      </w:r>
      <w:r>
        <w:rPr>
          <w:spacing w:val="-1"/>
        </w:rPr>
        <w:t>eq</w:t>
      </w:r>
      <w:r>
        <w:rPr>
          <w:spacing w:val="2"/>
        </w:rPr>
        <w:t>u</w:t>
      </w:r>
      <w:r>
        <w:rPr>
          <w:spacing w:val="-2"/>
        </w:rPr>
        <w:t>i</w:t>
      </w:r>
      <w:r>
        <w:t>r</w:t>
      </w:r>
      <w:r>
        <w:rPr>
          <w:spacing w:val="-1"/>
        </w:rPr>
        <w:t>e</w:t>
      </w:r>
      <w:r>
        <w:t>s</w:t>
      </w:r>
      <w:r>
        <w:rPr>
          <w:spacing w:val="18"/>
        </w:rPr>
        <w:t xml:space="preserve"> </w:t>
      </w:r>
      <w:r>
        <w:t>a</w:t>
      </w:r>
      <w:r>
        <w:rPr>
          <w:spacing w:val="16"/>
        </w:rPr>
        <w:t xml:space="preserve"> </w:t>
      </w:r>
      <w:r>
        <w:rPr>
          <w:spacing w:val="1"/>
        </w:rPr>
        <w:t>c</w:t>
      </w:r>
      <w:r>
        <w:rPr>
          <w:spacing w:val="-1"/>
        </w:rPr>
        <w:t>ont</w:t>
      </w:r>
      <w:r>
        <w:rPr>
          <w:spacing w:val="3"/>
        </w:rPr>
        <w:t>r</w:t>
      </w:r>
      <w:r>
        <w:rPr>
          <w:spacing w:val="-2"/>
        </w:rPr>
        <w:t>i</w:t>
      </w:r>
      <w:r>
        <w:rPr>
          <w:spacing w:val="-1"/>
        </w:rPr>
        <w:t>bu</w:t>
      </w:r>
      <w:r>
        <w:rPr>
          <w:spacing w:val="2"/>
        </w:rPr>
        <w:t>t</w:t>
      </w:r>
      <w:r>
        <w:rPr>
          <w:spacing w:val="-2"/>
        </w:rPr>
        <w:t>i</w:t>
      </w:r>
      <w:r>
        <w:rPr>
          <w:spacing w:val="2"/>
        </w:rPr>
        <w:t>o</w:t>
      </w:r>
      <w:r>
        <w:rPr>
          <w:spacing w:val="-1"/>
        </w:rPr>
        <w:t>n</w:t>
      </w:r>
      <w:r>
        <w:t>,</w:t>
      </w:r>
      <w:r>
        <w:rPr>
          <w:spacing w:val="17"/>
        </w:rPr>
        <w:t xml:space="preserve"> </w:t>
      </w:r>
      <w:r>
        <w:rPr>
          <w:spacing w:val="1"/>
        </w:rPr>
        <w:t>i</w:t>
      </w:r>
      <w:r>
        <w:t>n</w:t>
      </w:r>
      <w:r>
        <w:rPr>
          <w:spacing w:val="16"/>
        </w:rPr>
        <w:t xml:space="preserve"> </w:t>
      </w:r>
      <w:r>
        <w:rPr>
          <w:spacing w:val="-1"/>
        </w:rPr>
        <w:t>th</w:t>
      </w:r>
      <w:r>
        <w:rPr>
          <w:spacing w:val="-2"/>
        </w:rPr>
        <w:t>i</w:t>
      </w:r>
      <w:r>
        <w:t>s</w:t>
      </w:r>
      <w:r>
        <w:rPr>
          <w:spacing w:val="18"/>
        </w:rPr>
        <w:t xml:space="preserve"> </w:t>
      </w:r>
      <w:r>
        <w:rPr>
          <w:spacing w:val="1"/>
        </w:rPr>
        <w:t>c</w:t>
      </w:r>
      <w:r>
        <w:rPr>
          <w:spacing w:val="-1"/>
        </w:rPr>
        <w:t>a</w:t>
      </w:r>
      <w:r>
        <w:rPr>
          <w:spacing w:val="1"/>
        </w:rPr>
        <w:t>s</w:t>
      </w:r>
      <w:r>
        <w:t>e</w:t>
      </w:r>
      <w:r>
        <w:rPr>
          <w:spacing w:val="16"/>
        </w:rPr>
        <w:t xml:space="preserve"> </w:t>
      </w:r>
      <w:r>
        <w:t>a</w:t>
      </w:r>
      <w:r>
        <w:rPr>
          <w:spacing w:val="16"/>
        </w:rPr>
        <w:t xml:space="preserve"> </w:t>
      </w:r>
      <w:r>
        <w:rPr>
          <w:spacing w:val="-1"/>
        </w:rPr>
        <w:t>g</w:t>
      </w:r>
      <w:r>
        <w:t>r</w:t>
      </w:r>
      <w:r>
        <w:rPr>
          <w:spacing w:val="2"/>
        </w:rPr>
        <w:t>a</w:t>
      </w:r>
      <w:r>
        <w:rPr>
          <w:spacing w:val="-1"/>
        </w:rPr>
        <w:t>nt</w:t>
      </w:r>
      <w:r>
        <w:t>,</w:t>
      </w:r>
      <w:r>
        <w:rPr>
          <w:spacing w:val="17"/>
        </w:rPr>
        <w:t xml:space="preserve"> </w:t>
      </w:r>
      <w:r>
        <w:rPr>
          <w:spacing w:val="2"/>
        </w:rPr>
        <w:t>t</w:t>
      </w:r>
      <w:r>
        <w:t>o</w:t>
      </w:r>
      <w:r>
        <w:rPr>
          <w:spacing w:val="16"/>
        </w:rPr>
        <w:t xml:space="preserve"> </w:t>
      </w:r>
      <w:r>
        <w:rPr>
          <w:spacing w:val="-1"/>
        </w:rPr>
        <w:t>b</w:t>
      </w:r>
      <w:r>
        <w:t>e</w:t>
      </w:r>
      <w:r>
        <w:rPr>
          <w:spacing w:val="19"/>
        </w:rPr>
        <w:t xml:space="preserve"> </w:t>
      </w:r>
      <w:r>
        <w:t>r</w:t>
      </w:r>
      <w:r>
        <w:rPr>
          <w:spacing w:val="-1"/>
        </w:rPr>
        <w:t>e</w:t>
      </w:r>
      <w:r>
        <w:rPr>
          <w:spacing w:val="1"/>
        </w:rPr>
        <w:t>c</w:t>
      </w:r>
      <w:r>
        <w:rPr>
          <w:spacing w:val="-1"/>
        </w:rPr>
        <w:t>ogn</w:t>
      </w:r>
      <w:r>
        <w:rPr>
          <w:spacing w:val="-2"/>
        </w:rPr>
        <w:t>i</w:t>
      </w:r>
      <w:r>
        <w:rPr>
          <w:spacing w:val="1"/>
        </w:rPr>
        <w:t>s</w:t>
      </w:r>
      <w:r>
        <w:rPr>
          <w:spacing w:val="2"/>
        </w:rPr>
        <w:t>e</w:t>
      </w:r>
      <w:r>
        <w:t>d</w:t>
      </w:r>
      <w:r>
        <w:rPr>
          <w:spacing w:val="16"/>
        </w:rPr>
        <w:t xml:space="preserve"> </w:t>
      </w:r>
      <w:r>
        <w:rPr>
          <w:spacing w:val="-1"/>
        </w:rPr>
        <w:t>a</w:t>
      </w:r>
      <w:r>
        <w:t>s</w:t>
      </w:r>
      <w:r>
        <w:rPr>
          <w:spacing w:val="17"/>
        </w:rPr>
        <w:t xml:space="preserve"> </w:t>
      </w:r>
      <w:r>
        <w:rPr>
          <w:spacing w:val="-2"/>
        </w:rPr>
        <w:t>i</w:t>
      </w:r>
      <w:r>
        <w:rPr>
          <w:spacing w:val="-1"/>
        </w:rPr>
        <w:t>n</w:t>
      </w:r>
      <w:r>
        <w:rPr>
          <w:spacing w:val="1"/>
        </w:rPr>
        <w:t>c</w:t>
      </w:r>
      <w:r>
        <w:rPr>
          <w:spacing w:val="-1"/>
        </w:rPr>
        <w:t>o</w:t>
      </w:r>
      <w:r>
        <w:rPr>
          <w:spacing w:val="4"/>
        </w:rPr>
        <w:t>m</w:t>
      </w:r>
      <w:r>
        <w:t>e</w:t>
      </w:r>
      <w:r>
        <w:rPr>
          <w:spacing w:val="16"/>
        </w:rPr>
        <w:t xml:space="preserve"> </w:t>
      </w:r>
      <w:r>
        <w:rPr>
          <w:spacing w:val="-1"/>
        </w:rPr>
        <w:t>up</w:t>
      </w:r>
      <w:r>
        <w:rPr>
          <w:spacing w:val="2"/>
        </w:rPr>
        <w:t>f</w:t>
      </w:r>
      <w:r>
        <w:t>r</w:t>
      </w:r>
      <w:r>
        <w:rPr>
          <w:spacing w:val="-1"/>
        </w:rPr>
        <w:t>ont</w:t>
      </w:r>
      <w:r>
        <w:t>,</w:t>
      </w:r>
      <w:r>
        <w:rPr>
          <w:spacing w:val="19"/>
        </w:rPr>
        <w:t xml:space="preserve"> </w:t>
      </w:r>
      <w:r>
        <w:rPr>
          <w:spacing w:val="-3"/>
        </w:rPr>
        <w:t>w</w:t>
      </w:r>
      <w:r>
        <w:rPr>
          <w:spacing w:val="2"/>
        </w:rPr>
        <w:t>h</w:t>
      </w:r>
      <w:r>
        <w:rPr>
          <w:spacing w:val="-1"/>
        </w:rPr>
        <w:t>e</w:t>
      </w:r>
      <w:r>
        <w:t>n</w:t>
      </w:r>
      <w:r>
        <w:rPr>
          <w:spacing w:val="16"/>
        </w:rPr>
        <w:t xml:space="preserve"> </w:t>
      </w:r>
      <w:r>
        <w:rPr>
          <w:spacing w:val="1"/>
        </w:rPr>
        <w:t>c</w:t>
      </w:r>
      <w:r>
        <w:rPr>
          <w:spacing w:val="-1"/>
        </w:rPr>
        <w:t>o</w:t>
      </w:r>
      <w:r>
        <w:rPr>
          <w:spacing w:val="2"/>
        </w:rPr>
        <w:t>n</w:t>
      </w:r>
      <w:r>
        <w:rPr>
          <w:spacing w:val="-1"/>
        </w:rPr>
        <w:t>t</w:t>
      </w:r>
      <w:r>
        <w:t>r</w:t>
      </w:r>
      <w:r>
        <w:rPr>
          <w:spacing w:val="-1"/>
        </w:rPr>
        <w:t>o</w:t>
      </w:r>
      <w:r>
        <w:t>l</w:t>
      </w:r>
      <w:r>
        <w:rPr>
          <w:spacing w:val="18"/>
        </w:rPr>
        <w:t xml:space="preserve"> </w:t>
      </w:r>
      <w:r>
        <w:rPr>
          <w:spacing w:val="-2"/>
        </w:rPr>
        <w:t>i</w:t>
      </w:r>
      <w:r>
        <w:t>s</w:t>
      </w:r>
      <w:r>
        <w:rPr>
          <w:spacing w:val="18"/>
        </w:rPr>
        <w:t xml:space="preserve"> </w:t>
      </w:r>
      <w:r>
        <w:rPr>
          <w:spacing w:val="-1"/>
        </w:rPr>
        <w:t>obt</w:t>
      </w:r>
      <w:r>
        <w:rPr>
          <w:spacing w:val="2"/>
        </w:rPr>
        <w:t>a</w:t>
      </w:r>
      <w:r>
        <w:rPr>
          <w:spacing w:val="-2"/>
        </w:rPr>
        <w:t>i</w:t>
      </w:r>
      <w:r>
        <w:rPr>
          <w:spacing w:val="2"/>
        </w:rPr>
        <w:t>n</w:t>
      </w:r>
      <w:r>
        <w:rPr>
          <w:spacing w:val="-1"/>
        </w:rPr>
        <w:t>e</w:t>
      </w:r>
      <w:r>
        <w:t>d</w:t>
      </w:r>
      <w:r>
        <w:rPr>
          <w:spacing w:val="16"/>
        </w:rPr>
        <w:t xml:space="preserve"> </w:t>
      </w:r>
      <w:r>
        <w:rPr>
          <w:spacing w:val="4"/>
        </w:rPr>
        <w:t>b</w:t>
      </w:r>
      <w:r>
        <w:t>y</w:t>
      </w:r>
      <w:r>
        <w:rPr>
          <w:spacing w:val="13"/>
        </w:rPr>
        <w:t xml:space="preserve"> </w:t>
      </w:r>
      <w:r>
        <w:t>a</w:t>
      </w:r>
      <w:r>
        <w:rPr>
          <w:w w:val="99"/>
        </w:rPr>
        <w:t xml:space="preserve"> </w:t>
      </w:r>
      <w:r>
        <w:rPr>
          <w:spacing w:val="-1"/>
        </w:rPr>
        <w:t>lo</w:t>
      </w:r>
      <w:r>
        <w:rPr>
          <w:spacing w:val="1"/>
        </w:rPr>
        <w:t>c</w:t>
      </w:r>
      <w:r>
        <w:rPr>
          <w:spacing w:val="-1"/>
        </w:rPr>
        <w:t>a</w:t>
      </w:r>
      <w:r>
        <w:t>l</w:t>
      </w:r>
      <w:r>
        <w:rPr>
          <w:spacing w:val="-6"/>
        </w:rPr>
        <w:t xml:space="preserve"> </w:t>
      </w:r>
      <w:r>
        <w:t>c</w:t>
      </w:r>
      <w:r>
        <w:rPr>
          <w:spacing w:val="-1"/>
        </w:rPr>
        <w:t>o</w:t>
      </w:r>
      <w:r>
        <w:rPr>
          <w:spacing w:val="2"/>
        </w:rPr>
        <w:t>u</w:t>
      </w:r>
      <w:r>
        <w:rPr>
          <w:spacing w:val="-1"/>
        </w:rPr>
        <w:t>n</w:t>
      </w:r>
      <w:r>
        <w:rPr>
          <w:spacing w:val="1"/>
        </w:rPr>
        <w:t>c</w:t>
      </w:r>
      <w:r>
        <w:rPr>
          <w:spacing w:val="-2"/>
        </w:rPr>
        <w:t>il</w:t>
      </w:r>
      <w:r>
        <w:t>,</w:t>
      </w:r>
      <w:r>
        <w:rPr>
          <w:spacing w:val="-4"/>
        </w:rPr>
        <w:t xml:space="preserve"> </w:t>
      </w:r>
      <w:r>
        <w:rPr>
          <w:spacing w:val="-2"/>
        </w:rPr>
        <w:t>i</w:t>
      </w:r>
      <w:r>
        <w:t>rr</w:t>
      </w:r>
      <w:r>
        <w:rPr>
          <w:spacing w:val="-1"/>
        </w:rPr>
        <w:t>e</w:t>
      </w:r>
      <w:r>
        <w:rPr>
          <w:spacing w:val="1"/>
        </w:rPr>
        <w:t>s</w:t>
      </w:r>
      <w:r>
        <w:rPr>
          <w:spacing w:val="-1"/>
        </w:rPr>
        <w:t>pe</w:t>
      </w:r>
      <w:r>
        <w:rPr>
          <w:spacing w:val="1"/>
        </w:rPr>
        <w:t>c</w:t>
      </w:r>
      <w:r>
        <w:rPr>
          <w:spacing w:val="2"/>
        </w:rPr>
        <w:t>t</w:t>
      </w:r>
      <w:r>
        <w:rPr>
          <w:spacing w:val="-2"/>
        </w:rPr>
        <w:t>i</w:t>
      </w:r>
      <w:r>
        <w:rPr>
          <w:spacing w:val="1"/>
        </w:rPr>
        <w:t>v</w:t>
      </w:r>
      <w:r>
        <w:t>e</w:t>
      </w:r>
      <w:r>
        <w:rPr>
          <w:spacing w:val="-5"/>
        </w:rPr>
        <w:t xml:space="preserve"> </w:t>
      </w:r>
      <w:r>
        <w:rPr>
          <w:spacing w:val="-1"/>
        </w:rPr>
        <w:t>o</w:t>
      </w:r>
      <w:r>
        <w:t>f</w:t>
      </w:r>
      <w:r>
        <w:rPr>
          <w:spacing w:val="-4"/>
        </w:rPr>
        <w:t xml:space="preserve"> </w:t>
      </w:r>
      <w:r>
        <w:rPr>
          <w:spacing w:val="-3"/>
        </w:rPr>
        <w:t>w</w:t>
      </w:r>
      <w:r>
        <w:rPr>
          <w:spacing w:val="2"/>
        </w:rPr>
        <w:t>h</w:t>
      </w:r>
      <w:r>
        <w:rPr>
          <w:spacing w:val="-1"/>
        </w:rPr>
        <w:t>ethe</w:t>
      </w:r>
      <w:r>
        <w:t>r</w:t>
      </w:r>
      <w:r>
        <w:rPr>
          <w:spacing w:val="-5"/>
        </w:rPr>
        <w:t xml:space="preserve"> </w:t>
      </w:r>
      <w:r>
        <w:t>r</w:t>
      </w:r>
      <w:r>
        <w:rPr>
          <w:spacing w:val="-1"/>
        </w:rPr>
        <w:t>e</w:t>
      </w:r>
      <w:r>
        <w:rPr>
          <w:spacing w:val="1"/>
        </w:rPr>
        <w:t>s</w:t>
      </w:r>
      <w:r>
        <w:rPr>
          <w:spacing w:val="-1"/>
        </w:rPr>
        <w:t>t</w:t>
      </w:r>
      <w:r>
        <w:t>r</w:t>
      </w:r>
      <w:r>
        <w:rPr>
          <w:spacing w:val="-2"/>
        </w:rPr>
        <w:t>i</w:t>
      </w:r>
      <w:r>
        <w:rPr>
          <w:spacing w:val="1"/>
        </w:rPr>
        <w:t>c</w:t>
      </w:r>
      <w:r>
        <w:rPr>
          <w:spacing w:val="2"/>
        </w:rPr>
        <w:t>t</w:t>
      </w:r>
      <w:r>
        <w:rPr>
          <w:spacing w:val="-2"/>
        </w:rPr>
        <w:t>i</w:t>
      </w:r>
      <w:r>
        <w:rPr>
          <w:spacing w:val="2"/>
        </w:rPr>
        <w:t>o</w:t>
      </w:r>
      <w:r>
        <w:rPr>
          <w:spacing w:val="-1"/>
        </w:rPr>
        <w:t>n</w:t>
      </w:r>
      <w:r>
        <w:t>s</w:t>
      </w:r>
      <w:r>
        <w:rPr>
          <w:spacing w:val="-5"/>
        </w:rPr>
        <w:t xml:space="preserve"> </w:t>
      </w:r>
      <w:r>
        <w:rPr>
          <w:spacing w:val="-1"/>
        </w:rPr>
        <w:t>o</w:t>
      </w:r>
      <w:r>
        <w:t>r</w:t>
      </w:r>
      <w:r>
        <w:rPr>
          <w:spacing w:val="-6"/>
        </w:rPr>
        <w:t xml:space="preserve"> </w:t>
      </w:r>
      <w:r>
        <w:rPr>
          <w:spacing w:val="1"/>
        </w:rPr>
        <w:t>c</w:t>
      </w:r>
      <w:r>
        <w:rPr>
          <w:spacing w:val="-1"/>
        </w:rPr>
        <w:t>on</w:t>
      </w:r>
      <w:r>
        <w:rPr>
          <w:spacing w:val="2"/>
        </w:rPr>
        <w:t>d</w:t>
      </w:r>
      <w:r>
        <w:rPr>
          <w:spacing w:val="-2"/>
        </w:rPr>
        <w:t>i</w:t>
      </w:r>
      <w:r>
        <w:rPr>
          <w:spacing w:val="-1"/>
        </w:rPr>
        <w:t>t</w:t>
      </w:r>
      <w:r>
        <w:rPr>
          <w:spacing w:val="1"/>
        </w:rPr>
        <w:t>i</w:t>
      </w:r>
      <w:r>
        <w:rPr>
          <w:spacing w:val="-1"/>
        </w:rPr>
        <w:t>on</w:t>
      </w:r>
      <w:r>
        <w:t>s</w:t>
      </w:r>
      <w:r>
        <w:rPr>
          <w:spacing w:val="-5"/>
        </w:rPr>
        <w:t xml:space="preserve"> </w:t>
      </w:r>
      <w:r>
        <w:rPr>
          <w:spacing w:val="-1"/>
        </w:rPr>
        <w:t>a</w:t>
      </w:r>
      <w:r>
        <w:t>re</w:t>
      </w:r>
      <w:r>
        <w:rPr>
          <w:spacing w:val="-4"/>
        </w:rPr>
        <w:t xml:space="preserve"> </w:t>
      </w:r>
      <w:r>
        <w:rPr>
          <w:spacing w:val="-2"/>
        </w:rPr>
        <w:t>i</w:t>
      </w:r>
      <w:r>
        <w:rPr>
          <w:spacing w:val="4"/>
        </w:rPr>
        <w:t>m</w:t>
      </w:r>
      <w:r>
        <w:rPr>
          <w:spacing w:val="-1"/>
        </w:rPr>
        <w:t>po</w:t>
      </w:r>
      <w:r>
        <w:rPr>
          <w:spacing w:val="1"/>
        </w:rPr>
        <w:t>s</w:t>
      </w:r>
      <w:r>
        <w:rPr>
          <w:spacing w:val="-1"/>
        </w:rPr>
        <w:t>e</w:t>
      </w:r>
      <w:r>
        <w:t>d</w:t>
      </w:r>
      <w:r>
        <w:rPr>
          <w:spacing w:val="-7"/>
        </w:rPr>
        <w:t xml:space="preserve"> </w:t>
      </w:r>
      <w:r>
        <w:rPr>
          <w:spacing w:val="-1"/>
        </w:rPr>
        <w:t>o</w:t>
      </w:r>
      <w:r>
        <w:t>n</w:t>
      </w:r>
      <w:r>
        <w:rPr>
          <w:spacing w:val="-4"/>
        </w:rPr>
        <w:t xml:space="preserve"> </w:t>
      </w:r>
      <w:r>
        <w:rPr>
          <w:spacing w:val="2"/>
        </w:rPr>
        <w:t>t</w:t>
      </w:r>
      <w:r>
        <w:rPr>
          <w:spacing w:val="-1"/>
        </w:rPr>
        <w:t>h</w:t>
      </w:r>
      <w:r>
        <w:t>e</w:t>
      </w:r>
      <w:r>
        <w:rPr>
          <w:spacing w:val="-6"/>
        </w:rPr>
        <w:t xml:space="preserve"> </w:t>
      </w:r>
      <w:r>
        <w:rPr>
          <w:spacing w:val="-1"/>
        </w:rPr>
        <w:t>u</w:t>
      </w:r>
      <w:r>
        <w:rPr>
          <w:spacing w:val="1"/>
        </w:rPr>
        <w:t>s</w:t>
      </w:r>
      <w:r>
        <w:t>e</w:t>
      </w:r>
      <w:r>
        <w:rPr>
          <w:spacing w:val="-5"/>
        </w:rPr>
        <w:t xml:space="preserve"> </w:t>
      </w:r>
      <w:r>
        <w:rPr>
          <w:spacing w:val="-1"/>
        </w:rPr>
        <w:t>o</w:t>
      </w:r>
      <w:r>
        <w:t>f</w:t>
      </w:r>
      <w:r>
        <w:rPr>
          <w:spacing w:val="-4"/>
        </w:rPr>
        <w:t xml:space="preserve"> </w:t>
      </w:r>
      <w:r>
        <w:rPr>
          <w:spacing w:val="-1"/>
        </w:rPr>
        <w:t>th</w:t>
      </w:r>
      <w:r>
        <w:t>e</w:t>
      </w:r>
      <w:r>
        <w:rPr>
          <w:spacing w:val="-6"/>
        </w:rPr>
        <w:t xml:space="preserve"> </w:t>
      </w:r>
      <w:r>
        <w:rPr>
          <w:spacing w:val="-1"/>
        </w:rPr>
        <w:t>g</w:t>
      </w:r>
      <w:r>
        <w:t>r</w:t>
      </w:r>
      <w:r>
        <w:rPr>
          <w:spacing w:val="2"/>
        </w:rPr>
        <w:t>a</w:t>
      </w:r>
      <w:r>
        <w:rPr>
          <w:spacing w:val="-1"/>
        </w:rPr>
        <w:t>nt</w:t>
      </w:r>
      <w:r>
        <w:t>.</w:t>
      </w:r>
    </w:p>
    <w:p w14:paraId="02DF8DBC" w14:textId="77777777" w:rsidR="008F68B8" w:rsidRPr="008F68B8" w:rsidRDefault="008F68B8" w:rsidP="00BB12E1">
      <w:pPr>
        <w:pStyle w:val="BodyText"/>
        <w:spacing w:line="271" w:lineRule="auto"/>
        <w:ind w:left="993" w:right="137"/>
        <w:jc w:val="both"/>
      </w:pPr>
      <w:r>
        <w:rPr>
          <w:spacing w:val="-1"/>
        </w:rPr>
        <w:t>I</w:t>
      </w:r>
      <w:r>
        <w:t>t</w:t>
      </w:r>
      <w:r>
        <w:rPr>
          <w:spacing w:val="1"/>
        </w:rPr>
        <w:t xml:space="preserve"> </w:t>
      </w:r>
      <w:r>
        <w:rPr>
          <w:spacing w:val="-1"/>
        </w:rPr>
        <w:t>d</w:t>
      </w:r>
      <w:r>
        <w:rPr>
          <w:spacing w:val="-2"/>
        </w:rPr>
        <w:t>i</w:t>
      </w:r>
      <w:r>
        <w:rPr>
          <w:spacing w:val="1"/>
        </w:rPr>
        <w:t>sc</w:t>
      </w:r>
      <w:r>
        <w:rPr>
          <w:spacing w:val="-1"/>
        </w:rPr>
        <w:t>u</w:t>
      </w:r>
      <w:r>
        <w:rPr>
          <w:spacing w:val="1"/>
        </w:rPr>
        <w:t>ss</w:t>
      </w:r>
      <w:r>
        <w:rPr>
          <w:spacing w:val="-1"/>
        </w:rPr>
        <w:t>e</w:t>
      </w:r>
      <w:r>
        <w:t>s</w:t>
      </w:r>
      <w:r>
        <w:rPr>
          <w:spacing w:val="3"/>
        </w:rPr>
        <w:t xml:space="preserve"> </w:t>
      </w:r>
      <w:r>
        <w:rPr>
          <w:spacing w:val="-1"/>
        </w:rPr>
        <w:t>th</w:t>
      </w:r>
      <w:r>
        <w:rPr>
          <w:spacing w:val="-2"/>
        </w:rPr>
        <w:t>i</w:t>
      </w:r>
      <w:r>
        <w:t>s</w:t>
      </w:r>
      <w:r>
        <w:rPr>
          <w:spacing w:val="3"/>
        </w:rPr>
        <w:t xml:space="preserve"> </w:t>
      </w:r>
      <w:r>
        <w:rPr>
          <w:spacing w:val="1"/>
        </w:rPr>
        <w:t>c</w:t>
      </w:r>
      <w:r>
        <w:rPr>
          <w:spacing w:val="-1"/>
        </w:rPr>
        <w:t>on</w:t>
      </w:r>
      <w:r>
        <w:rPr>
          <w:spacing w:val="1"/>
        </w:rPr>
        <w:t>c</w:t>
      </w:r>
      <w:r>
        <w:rPr>
          <w:spacing w:val="-1"/>
        </w:rPr>
        <w:t>e</w:t>
      </w:r>
      <w:r>
        <w:rPr>
          <w:spacing w:val="2"/>
        </w:rPr>
        <w:t>p</w:t>
      </w:r>
      <w:r>
        <w:t>t</w:t>
      </w:r>
      <w:r>
        <w:rPr>
          <w:spacing w:val="2"/>
        </w:rPr>
        <w:t xml:space="preserve"> b</w:t>
      </w:r>
      <w:r>
        <w:t>y</w:t>
      </w:r>
      <w:r>
        <w:rPr>
          <w:spacing w:val="-2"/>
        </w:rPr>
        <w:t xml:space="preserve"> </w:t>
      </w:r>
      <w:r>
        <w:rPr>
          <w:spacing w:val="3"/>
        </w:rPr>
        <w:t>c</w:t>
      </w:r>
      <w:r>
        <w:rPr>
          <w:spacing w:val="-2"/>
        </w:rPr>
        <w:t>l</w:t>
      </w:r>
      <w:r>
        <w:rPr>
          <w:spacing w:val="2"/>
        </w:rPr>
        <w:t>a</w:t>
      </w:r>
      <w:r>
        <w:rPr>
          <w:spacing w:val="-2"/>
        </w:rPr>
        <w:t>i</w:t>
      </w:r>
      <w:r>
        <w:rPr>
          <w:spacing w:val="4"/>
        </w:rPr>
        <w:t>m</w:t>
      </w:r>
      <w:r>
        <w:rPr>
          <w:spacing w:val="-2"/>
        </w:rPr>
        <w:t>i</w:t>
      </w:r>
      <w:r>
        <w:rPr>
          <w:spacing w:val="-1"/>
        </w:rPr>
        <w:t>n</w:t>
      </w:r>
      <w:r>
        <w:t>g</w:t>
      </w:r>
      <w:r>
        <w:rPr>
          <w:spacing w:val="2"/>
        </w:rPr>
        <w:t xml:space="preserve"> </w:t>
      </w:r>
      <w:r>
        <w:rPr>
          <w:spacing w:val="-1"/>
        </w:rPr>
        <w:t>tha</w:t>
      </w:r>
      <w:r>
        <w:t>t</w:t>
      </w:r>
      <w:r>
        <w:rPr>
          <w:spacing w:val="4"/>
        </w:rPr>
        <w:t xml:space="preserve"> </w:t>
      </w:r>
      <w:r>
        <w:t>a</w:t>
      </w:r>
      <w:r>
        <w:rPr>
          <w:spacing w:val="2"/>
        </w:rPr>
        <w:t xml:space="preserve"> </w:t>
      </w:r>
      <w:r>
        <w:t>r</w:t>
      </w:r>
      <w:r>
        <w:rPr>
          <w:spacing w:val="-1"/>
        </w:rPr>
        <w:t>e</w:t>
      </w:r>
      <w:r>
        <w:rPr>
          <w:spacing w:val="1"/>
        </w:rPr>
        <w:t>c</w:t>
      </w:r>
      <w:r>
        <w:rPr>
          <w:spacing w:val="-2"/>
        </w:rPr>
        <w:t>i</w:t>
      </w:r>
      <w:r>
        <w:rPr>
          <w:spacing w:val="2"/>
        </w:rPr>
        <w:t>p</w:t>
      </w:r>
      <w:r>
        <w:rPr>
          <w:spacing w:val="-2"/>
        </w:rPr>
        <w:t>i</w:t>
      </w:r>
      <w:r>
        <w:rPr>
          <w:spacing w:val="-1"/>
        </w:rPr>
        <w:t>en</w:t>
      </w:r>
      <w:r>
        <w:rPr>
          <w:spacing w:val="2"/>
        </w:rPr>
        <w:t>t</w:t>
      </w:r>
      <w:r>
        <w:t>,</w:t>
      </w:r>
      <w:r>
        <w:rPr>
          <w:spacing w:val="4"/>
        </w:rPr>
        <w:t xml:space="preserve"> </w:t>
      </w:r>
      <w:r>
        <w:t>(</w:t>
      </w:r>
      <w:r>
        <w:rPr>
          <w:spacing w:val="-1"/>
        </w:rPr>
        <w:t>Lo</w:t>
      </w:r>
      <w:r>
        <w:rPr>
          <w:spacing w:val="1"/>
        </w:rPr>
        <w:t>c</w:t>
      </w:r>
      <w:r>
        <w:rPr>
          <w:spacing w:val="-1"/>
        </w:rPr>
        <w:t>a</w:t>
      </w:r>
      <w:r>
        <w:t>l C</w:t>
      </w:r>
      <w:r>
        <w:rPr>
          <w:spacing w:val="2"/>
        </w:rPr>
        <w:t>o</w:t>
      </w:r>
      <w:r>
        <w:rPr>
          <w:spacing w:val="-1"/>
        </w:rPr>
        <w:t>un</w:t>
      </w:r>
      <w:r>
        <w:rPr>
          <w:spacing w:val="1"/>
        </w:rPr>
        <w:t>ci</w:t>
      </w:r>
      <w:r>
        <w:rPr>
          <w:spacing w:val="-2"/>
        </w:rPr>
        <w:t>l</w:t>
      </w:r>
      <w:r>
        <w:t>)</w:t>
      </w:r>
      <w:r>
        <w:rPr>
          <w:spacing w:val="3"/>
        </w:rPr>
        <w:t xml:space="preserve"> </w:t>
      </w:r>
      <w:r>
        <w:rPr>
          <w:spacing w:val="-1"/>
        </w:rPr>
        <w:t>d</w:t>
      </w:r>
      <w:r>
        <w:rPr>
          <w:spacing w:val="2"/>
        </w:rPr>
        <w:t>o</w:t>
      </w:r>
      <w:r>
        <w:rPr>
          <w:spacing w:val="-1"/>
        </w:rPr>
        <w:t>e</w:t>
      </w:r>
      <w:r>
        <w:t>s</w:t>
      </w:r>
      <w:r>
        <w:rPr>
          <w:spacing w:val="3"/>
        </w:rPr>
        <w:t xml:space="preserve"> </w:t>
      </w:r>
      <w:r>
        <w:rPr>
          <w:spacing w:val="-1"/>
        </w:rPr>
        <w:t>no</w:t>
      </w:r>
      <w:r>
        <w:t>t</w:t>
      </w:r>
      <w:r>
        <w:rPr>
          <w:spacing w:val="1"/>
        </w:rPr>
        <w:t xml:space="preserve"> </w:t>
      </w:r>
      <w:r>
        <w:rPr>
          <w:spacing w:val="2"/>
        </w:rPr>
        <w:t>h</w:t>
      </w:r>
      <w:r>
        <w:rPr>
          <w:spacing w:val="-1"/>
        </w:rPr>
        <w:t>a</w:t>
      </w:r>
      <w:r>
        <w:rPr>
          <w:spacing w:val="-2"/>
        </w:rPr>
        <w:t>v</w:t>
      </w:r>
      <w:r>
        <w:t>e</w:t>
      </w:r>
      <w:r>
        <w:rPr>
          <w:spacing w:val="3"/>
        </w:rPr>
        <w:t xml:space="preserve"> </w:t>
      </w:r>
      <w:r>
        <w:t>a</w:t>
      </w:r>
      <w:r>
        <w:rPr>
          <w:spacing w:val="2"/>
        </w:rPr>
        <w:t xml:space="preserve"> </w:t>
      </w:r>
      <w:r>
        <w:rPr>
          <w:spacing w:val="-1"/>
        </w:rPr>
        <w:t>p</w:t>
      </w:r>
      <w:r>
        <w:t>r</w:t>
      </w:r>
      <w:r>
        <w:rPr>
          <w:spacing w:val="-1"/>
        </w:rPr>
        <w:t>e</w:t>
      </w:r>
      <w:r>
        <w:rPr>
          <w:spacing w:val="1"/>
        </w:rPr>
        <w:t>s</w:t>
      </w:r>
      <w:r>
        <w:rPr>
          <w:spacing w:val="-1"/>
        </w:rPr>
        <w:t>e</w:t>
      </w:r>
      <w:r>
        <w:rPr>
          <w:spacing w:val="2"/>
        </w:rPr>
        <w:t>n</w:t>
      </w:r>
      <w:r>
        <w:t>t</w:t>
      </w:r>
      <w:r>
        <w:rPr>
          <w:spacing w:val="1"/>
        </w:rPr>
        <w:t xml:space="preserve"> </w:t>
      </w:r>
      <w:r>
        <w:rPr>
          <w:spacing w:val="-1"/>
        </w:rPr>
        <w:t>o</w:t>
      </w:r>
      <w:r>
        <w:rPr>
          <w:spacing w:val="2"/>
        </w:rPr>
        <w:t>b</w:t>
      </w:r>
      <w:r>
        <w:rPr>
          <w:spacing w:val="-2"/>
        </w:rPr>
        <w:t>l</w:t>
      </w:r>
      <w:r>
        <w:rPr>
          <w:spacing w:val="1"/>
        </w:rPr>
        <w:t>i</w:t>
      </w:r>
      <w:r>
        <w:rPr>
          <w:spacing w:val="-1"/>
        </w:rPr>
        <w:t>ga</w:t>
      </w:r>
      <w:r>
        <w:rPr>
          <w:spacing w:val="2"/>
        </w:rPr>
        <w:t>t</w:t>
      </w:r>
      <w:r>
        <w:rPr>
          <w:spacing w:val="-2"/>
        </w:rPr>
        <w:t>i</w:t>
      </w:r>
      <w:r>
        <w:rPr>
          <w:spacing w:val="-1"/>
        </w:rPr>
        <w:t>o</w:t>
      </w:r>
      <w:r>
        <w:t>n</w:t>
      </w:r>
      <w:r>
        <w:rPr>
          <w:spacing w:val="2"/>
        </w:rPr>
        <w:t xml:space="preserve"> t</w:t>
      </w:r>
      <w:r>
        <w:t>o</w:t>
      </w:r>
      <w:r>
        <w:rPr>
          <w:spacing w:val="3"/>
        </w:rPr>
        <w:t xml:space="preserve"> </w:t>
      </w:r>
      <w:r>
        <w:rPr>
          <w:spacing w:val="1"/>
        </w:rPr>
        <w:t>s</w:t>
      </w:r>
      <w:r>
        <w:rPr>
          <w:spacing w:val="-1"/>
        </w:rPr>
        <w:t>a</w:t>
      </w:r>
      <w:r>
        <w:rPr>
          <w:spacing w:val="1"/>
        </w:rPr>
        <w:t>c</w:t>
      </w:r>
      <w:r>
        <w:t>r</w:t>
      </w:r>
      <w:r>
        <w:rPr>
          <w:spacing w:val="-2"/>
        </w:rPr>
        <w:t>i</w:t>
      </w:r>
      <w:r>
        <w:rPr>
          <w:spacing w:val="2"/>
        </w:rPr>
        <w:t>f</w:t>
      </w:r>
      <w:r>
        <w:rPr>
          <w:spacing w:val="-2"/>
        </w:rPr>
        <w:t>i</w:t>
      </w:r>
      <w:r>
        <w:rPr>
          <w:spacing w:val="1"/>
        </w:rPr>
        <w:t>c</w:t>
      </w:r>
      <w:r>
        <w:t>e</w:t>
      </w:r>
      <w:r>
        <w:rPr>
          <w:w w:val="99"/>
        </w:rPr>
        <w:t xml:space="preserve"> </w:t>
      </w:r>
      <w:r>
        <w:rPr>
          <w:spacing w:val="2"/>
        </w:rPr>
        <w:t>f</w:t>
      </w:r>
      <w:r>
        <w:rPr>
          <w:spacing w:val="-1"/>
        </w:rPr>
        <w:t>utu</w:t>
      </w:r>
      <w:r>
        <w:t>re</w:t>
      </w:r>
      <w:r>
        <w:rPr>
          <w:spacing w:val="46"/>
        </w:rPr>
        <w:t xml:space="preserve"> </w:t>
      </w:r>
      <w:r>
        <w:rPr>
          <w:spacing w:val="-1"/>
        </w:rPr>
        <w:t>bene</w:t>
      </w:r>
      <w:r>
        <w:rPr>
          <w:spacing w:val="2"/>
        </w:rPr>
        <w:t>f</w:t>
      </w:r>
      <w:r>
        <w:rPr>
          <w:spacing w:val="-2"/>
        </w:rPr>
        <w:t>i</w:t>
      </w:r>
      <w:r>
        <w:rPr>
          <w:spacing w:val="-1"/>
        </w:rPr>
        <w:t>t</w:t>
      </w:r>
      <w:r>
        <w:t>s</w:t>
      </w:r>
      <w:r>
        <w:rPr>
          <w:spacing w:val="49"/>
        </w:rPr>
        <w:t xml:space="preserve"> </w:t>
      </w:r>
      <w:r>
        <w:rPr>
          <w:spacing w:val="-1"/>
        </w:rPr>
        <w:t>t</w:t>
      </w:r>
      <w:r>
        <w:t>o</w:t>
      </w:r>
      <w:r>
        <w:rPr>
          <w:spacing w:val="46"/>
        </w:rPr>
        <w:t xml:space="preserve"> </w:t>
      </w:r>
      <w:r>
        <w:rPr>
          <w:spacing w:val="-1"/>
        </w:rPr>
        <w:t>t</w:t>
      </w:r>
      <w:r>
        <w:rPr>
          <w:spacing w:val="2"/>
        </w:rPr>
        <w:t>h</w:t>
      </w:r>
      <w:r>
        <w:t>e</w:t>
      </w:r>
      <w:r>
        <w:rPr>
          <w:spacing w:val="47"/>
        </w:rPr>
        <w:t xml:space="preserve"> </w:t>
      </w:r>
      <w:r>
        <w:rPr>
          <w:spacing w:val="-1"/>
        </w:rPr>
        <w:t>g</w:t>
      </w:r>
      <w:r>
        <w:t>r</w:t>
      </w:r>
      <w:r>
        <w:rPr>
          <w:spacing w:val="2"/>
        </w:rPr>
        <w:t>a</w:t>
      </w:r>
      <w:r>
        <w:rPr>
          <w:spacing w:val="-1"/>
        </w:rPr>
        <w:t>nto</w:t>
      </w:r>
      <w:r>
        <w:t>r</w:t>
      </w:r>
      <w:r>
        <w:rPr>
          <w:spacing w:val="47"/>
        </w:rPr>
        <w:t xml:space="preserve"> </w:t>
      </w:r>
      <w:r>
        <w:t>(</w:t>
      </w:r>
      <w:r>
        <w:rPr>
          <w:spacing w:val="-2"/>
        </w:rPr>
        <w:t>i</w:t>
      </w:r>
      <w:r>
        <w:rPr>
          <w:spacing w:val="-1"/>
        </w:rPr>
        <w:t>.e</w:t>
      </w:r>
      <w:r>
        <w:t>.</w:t>
      </w:r>
      <w:r>
        <w:rPr>
          <w:spacing w:val="47"/>
        </w:rPr>
        <w:t xml:space="preserve"> </w:t>
      </w:r>
      <w:r>
        <w:rPr>
          <w:spacing w:val="2"/>
        </w:rPr>
        <w:t>D</w:t>
      </w:r>
      <w:r>
        <w:rPr>
          <w:spacing w:val="-1"/>
        </w:rPr>
        <w:t>epa</w:t>
      </w:r>
      <w:r>
        <w:t>r</w:t>
      </w:r>
      <w:r>
        <w:rPr>
          <w:spacing w:val="-1"/>
        </w:rPr>
        <w:t>t</w:t>
      </w:r>
      <w:r>
        <w:rPr>
          <w:spacing w:val="4"/>
        </w:rPr>
        <w:t>m</w:t>
      </w:r>
      <w:r>
        <w:rPr>
          <w:spacing w:val="-1"/>
        </w:rPr>
        <w:t>ent</w:t>
      </w:r>
      <w:r>
        <w:t>)</w:t>
      </w:r>
      <w:r>
        <w:rPr>
          <w:spacing w:val="47"/>
        </w:rPr>
        <w:t xml:space="preserve"> </w:t>
      </w:r>
      <w:r>
        <w:t>w</w:t>
      </w:r>
      <w:r>
        <w:rPr>
          <w:spacing w:val="2"/>
        </w:rPr>
        <w:t>h</w:t>
      </w:r>
      <w:r>
        <w:t>o</w:t>
      </w:r>
      <w:r>
        <w:rPr>
          <w:spacing w:val="47"/>
        </w:rPr>
        <w:t xml:space="preserve"> </w:t>
      </w:r>
      <w:r>
        <w:rPr>
          <w:spacing w:val="-1"/>
        </w:rPr>
        <w:t>p</w:t>
      </w:r>
      <w:r>
        <w:t>r</w:t>
      </w:r>
      <w:r>
        <w:rPr>
          <w:spacing w:val="-1"/>
        </w:rPr>
        <w:t>o</w:t>
      </w:r>
      <w:r>
        <w:rPr>
          <w:spacing w:val="1"/>
        </w:rPr>
        <w:t>v</w:t>
      </w:r>
      <w:r>
        <w:rPr>
          <w:spacing w:val="-2"/>
        </w:rPr>
        <w:t>i</w:t>
      </w:r>
      <w:r>
        <w:rPr>
          <w:spacing w:val="-1"/>
        </w:rPr>
        <w:t>d</w:t>
      </w:r>
      <w:r>
        <w:rPr>
          <w:spacing w:val="2"/>
        </w:rPr>
        <w:t>e</w:t>
      </w:r>
      <w:r>
        <w:t>d</w:t>
      </w:r>
      <w:r>
        <w:rPr>
          <w:spacing w:val="47"/>
        </w:rPr>
        <w:t xml:space="preserve"> </w:t>
      </w:r>
      <w:r>
        <w:rPr>
          <w:spacing w:val="-1"/>
        </w:rPr>
        <w:t>th</w:t>
      </w:r>
      <w:r>
        <w:t>e</w:t>
      </w:r>
      <w:r>
        <w:rPr>
          <w:spacing w:val="46"/>
        </w:rPr>
        <w:t xml:space="preserve"> </w:t>
      </w:r>
      <w:r>
        <w:rPr>
          <w:spacing w:val="2"/>
        </w:rPr>
        <w:t>f</w:t>
      </w:r>
      <w:r>
        <w:rPr>
          <w:spacing w:val="-1"/>
        </w:rPr>
        <w:t>un</w:t>
      </w:r>
      <w:r>
        <w:rPr>
          <w:spacing w:val="2"/>
        </w:rPr>
        <w:t>d</w:t>
      </w:r>
      <w:r>
        <w:rPr>
          <w:spacing w:val="-2"/>
        </w:rPr>
        <w:t>i</w:t>
      </w:r>
      <w:r>
        <w:rPr>
          <w:spacing w:val="2"/>
        </w:rPr>
        <w:t>n</w:t>
      </w:r>
      <w:r>
        <w:rPr>
          <w:spacing w:val="-1"/>
        </w:rPr>
        <w:t>g</w:t>
      </w:r>
      <w:r>
        <w:t>,</w:t>
      </w:r>
      <w:r>
        <w:rPr>
          <w:spacing w:val="47"/>
        </w:rPr>
        <w:t xml:space="preserve"> </w:t>
      </w:r>
      <w:r>
        <w:rPr>
          <w:spacing w:val="2"/>
        </w:rPr>
        <w:t>e</w:t>
      </w:r>
      <w:r>
        <w:rPr>
          <w:spacing w:val="-2"/>
        </w:rPr>
        <w:t>v</w:t>
      </w:r>
      <w:r>
        <w:rPr>
          <w:spacing w:val="-1"/>
        </w:rPr>
        <w:t>e</w:t>
      </w:r>
      <w:r>
        <w:t>n</w:t>
      </w:r>
      <w:r>
        <w:rPr>
          <w:spacing w:val="46"/>
        </w:rPr>
        <w:t xml:space="preserve"> </w:t>
      </w:r>
      <w:r>
        <w:rPr>
          <w:spacing w:val="2"/>
        </w:rPr>
        <w:t>t</w:t>
      </w:r>
      <w:r>
        <w:rPr>
          <w:spacing w:val="-1"/>
        </w:rPr>
        <w:t>ho</w:t>
      </w:r>
      <w:r>
        <w:rPr>
          <w:spacing w:val="2"/>
        </w:rPr>
        <w:t>u</w:t>
      </w:r>
      <w:r>
        <w:rPr>
          <w:spacing w:val="-1"/>
        </w:rPr>
        <w:t>g</w:t>
      </w:r>
      <w:r>
        <w:t>h</w:t>
      </w:r>
      <w:r>
        <w:rPr>
          <w:spacing w:val="47"/>
        </w:rPr>
        <w:t xml:space="preserve"> </w:t>
      </w:r>
      <w:r>
        <w:rPr>
          <w:spacing w:val="-1"/>
        </w:rPr>
        <w:t>t</w:t>
      </w:r>
      <w:r>
        <w:rPr>
          <w:spacing w:val="2"/>
        </w:rPr>
        <w:t>h</w:t>
      </w:r>
      <w:r>
        <w:t>e</w:t>
      </w:r>
      <w:r>
        <w:rPr>
          <w:spacing w:val="46"/>
        </w:rPr>
        <w:t xml:space="preserve"> </w:t>
      </w:r>
      <w:r>
        <w:t>c</w:t>
      </w:r>
      <w:r>
        <w:rPr>
          <w:spacing w:val="-1"/>
        </w:rPr>
        <w:t>o</w:t>
      </w:r>
      <w:r>
        <w:rPr>
          <w:spacing w:val="2"/>
        </w:rPr>
        <w:t>u</w:t>
      </w:r>
      <w:r>
        <w:rPr>
          <w:spacing w:val="-1"/>
        </w:rPr>
        <w:t>n</w:t>
      </w:r>
      <w:r>
        <w:rPr>
          <w:spacing w:val="1"/>
        </w:rPr>
        <w:t>c</w:t>
      </w:r>
      <w:r>
        <w:rPr>
          <w:spacing w:val="-2"/>
        </w:rPr>
        <w:t>i</w:t>
      </w:r>
      <w:r>
        <w:t>l</w:t>
      </w:r>
      <w:r>
        <w:rPr>
          <w:spacing w:val="49"/>
        </w:rPr>
        <w:t xml:space="preserve"> </w:t>
      </w:r>
      <w:r>
        <w:t>w</w:t>
      </w:r>
      <w:r>
        <w:rPr>
          <w:spacing w:val="-2"/>
        </w:rPr>
        <w:t>i</w:t>
      </w:r>
      <w:r>
        <w:rPr>
          <w:spacing w:val="1"/>
        </w:rPr>
        <w:t>l</w:t>
      </w:r>
      <w:r>
        <w:t>l</w:t>
      </w:r>
      <w:r>
        <w:rPr>
          <w:spacing w:val="46"/>
        </w:rPr>
        <w:t xml:space="preserve"> </w:t>
      </w:r>
      <w:r>
        <w:rPr>
          <w:spacing w:val="-1"/>
        </w:rPr>
        <w:t>h</w:t>
      </w:r>
      <w:r>
        <w:rPr>
          <w:spacing w:val="2"/>
        </w:rPr>
        <w:t>a</w:t>
      </w:r>
      <w:r>
        <w:rPr>
          <w:spacing w:val="-2"/>
        </w:rPr>
        <w:t>v</w:t>
      </w:r>
      <w:r>
        <w:t>e</w:t>
      </w:r>
      <w:r>
        <w:rPr>
          <w:w w:val="99"/>
        </w:rPr>
        <w:t xml:space="preserve"> </w:t>
      </w:r>
      <w:r>
        <w:t>r</w:t>
      </w:r>
      <w:r>
        <w:rPr>
          <w:spacing w:val="-1"/>
        </w:rPr>
        <w:t>e</w:t>
      </w:r>
      <w:r>
        <w:rPr>
          <w:spacing w:val="1"/>
        </w:rPr>
        <w:t>s</w:t>
      </w:r>
      <w:r>
        <w:rPr>
          <w:spacing w:val="-1"/>
        </w:rPr>
        <w:t>pon</w:t>
      </w:r>
      <w:r>
        <w:rPr>
          <w:spacing w:val="1"/>
        </w:rPr>
        <w:t>s</w:t>
      </w:r>
      <w:r>
        <w:rPr>
          <w:spacing w:val="-2"/>
        </w:rPr>
        <w:t>i</w:t>
      </w:r>
      <w:r>
        <w:rPr>
          <w:spacing w:val="2"/>
        </w:rPr>
        <w:t>b</w:t>
      </w:r>
      <w:r>
        <w:rPr>
          <w:spacing w:val="-2"/>
        </w:rPr>
        <w:t>i</w:t>
      </w:r>
      <w:r>
        <w:rPr>
          <w:spacing w:val="1"/>
        </w:rPr>
        <w:t>l</w:t>
      </w:r>
      <w:r>
        <w:rPr>
          <w:spacing w:val="-2"/>
        </w:rPr>
        <w:t>i</w:t>
      </w:r>
      <w:r>
        <w:rPr>
          <w:spacing w:val="4"/>
        </w:rPr>
        <w:t>t</w:t>
      </w:r>
      <w:r>
        <w:t>y</w:t>
      </w:r>
      <w:r>
        <w:rPr>
          <w:spacing w:val="17"/>
        </w:rPr>
        <w:t xml:space="preserve"> </w:t>
      </w:r>
      <w:r>
        <w:rPr>
          <w:spacing w:val="-1"/>
        </w:rPr>
        <w:t>t</w:t>
      </w:r>
      <w:r>
        <w:t>o</w:t>
      </w:r>
      <w:r>
        <w:rPr>
          <w:spacing w:val="22"/>
        </w:rPr>
        <w:t xml:space="preserve"> </w:t>
      </w:r>
      <w:r>
        <w:rPr>
          <w:spacing w:val="-1"/>
        </w:rPr>
        <w:t>u</w:t>
      </w:r>
      <w:r>
        <w:rPr>
          <w:spacing w:val="1"/>
        </w:rPr>
        <w:t>s</w:t>
      </w:r>
      <w:r>
        <w:t>e</w:t>
      </w:r>
      <w:r>
        <w:rPr>
          <w:spacing w:val="20"/>
        </w:rPr>
        <w:t xml:space="preserve"> </w:t>
      </w:r>
      <w:r>
        <w:rPr>
          <w:spacing w:val="-1"/>
        </w:rPr>
        <w:t>t</w:t>
      </w:r>
      <w:r>
        <w:rPr>
          <w:spacing w:val="2"/>
        </w:rPr>
        <w:t>h</w:t>
      </w:r>
      <w:r>
        <w:t>e</w:t>
      </w:r>
      <w:r>
        <w:rPr>
          <w:spacing w:val="20"/>
        </w:rPr>
        <w:t xml:space="preserve"> </w:t>
      </w:r>
      <w:r>
        <w:rPr>
          <w:spacing w:val="-1"/>
        </w:rPr>
        <w:t>g</w:t>
      </w:r>
      <w:r>
        <w:rPr>
          <w:spacing w:val="3"/>
        </w:rPr>
        <w:t>r</w:t>
      </w:r>
      <w:r>
        <w:rPr>
          <w:spacing w:val="-1"/>
        </w:rPr>
        <w:t>an</w:t>
      </w:r>
      <w:r>
        <w:t>t</w:t>
      </w:r>
      <w:r>
        <w:rPr>
          <w:spacing w:val="20"/>
        </w:rPr>
        <w:t xml:space="preserve"> </w:t>
      </w:r>
      <w:r>
        <w:rPr>
          <w:spacing w:val="2"/>
        </w:rPr>
        <w:t>f</w:t>
      </w:r>
      <w:r>
        <w:rPr>
          <w:spacing w:val="-1"/>
        </w:rPr>
        <w:t>un</w:t>
      </w:r>
      <w:r>
        <w:rPr>
          <w:spacing w:val="2"/>
        </w:rPr>
        <w:t>d</w:t>
      </w:r>
      <w:r>
        <w:rPr>
          <w:spacing w:val="-2"/>
        </w:rPr>
        <w:t>i</w:t>
      </w:r>
      <w:r>
        <w:rPr>
          <w:spacing w:val="-1"/>
        </w:rPr>
        <w:t>n</w:t>
      </w:r>
      <w:r>
        <w:t>g</w:t>
      </w:r>
      <w:r>
        <w:rPr>
          <w:spacing w:val="22"/>
        </w:rPr>
        <w:t xml:space="preserve"> </w:t>
      </w:r>
      <w:r>
        <w:rPr>
          <w:spacing w:val="-1"/>
        </w:rPr>
        <w:t>e</w:t>
      </w:r>
      <w:r>
        <w:rPr>
          <w:spacing w:val="2"/>
        </w:rPr>
        <w:t>ff</w:t>
      </w:r>
      <w:r>
        <w:rPr>
          <w:spacing w:val="-2"/>
        </w:rPr>
        <w:t>i</w:t>
      </w:r>
      <w:r>
        <w:rPr>
          <w:spacing w:val="1"/>
        </w:rPr>
        <w:t>c</w:t>
      </w:r>
      <w:r>
        <w:rPr>
          <w:spacing w:val="-2"/>
        </w:rPr>
        <w:t>i</w:t>
      </w:r>
      <w:r>
        <w:rPr>
          <w:spacing w:val="-1"/>
        </w:rPr>
        <w:t>ent</w:t>
      </w:r>
      <w:r>
        <w:rPr>
          <w:spacing w:val="3"/>
        </w:rPr>
        <w:t>l</w:t>
      </w:r>
      <w:r>
        <w:t>y</w:t>
      </w:r>
      <w:r>
        <w:rPr>
          <w:spacing w:val="17"/>
        </w:rPr>
        <w:t xml:space="preserve"> </w:t>
      </w:r>
      <w:r>
        <w:rPr>
          <w:spacing w:val="2"/>
        </w:rPr>
        <w:t>a</w:t>
      </w:r>
      <w:r>
        <w:rPr>
          <w:spacing w:val="-1"/>
        </w:rPr>
        <w:t>n</w:t>
      </w:r>
      <w:r>
        <w:t>d</w:t>
      </w:r>
      <w:r>
        <w:rPr>
          <w:spacing w:val="23"/>
        </w:rPr>
        <w:t xml:space="preserve"> </w:t>
      </w:r>
      <w:r>
        <w:rPr>
          <w:spacing w:val="-1"/>
        </w:rPr>
        <w:t>e</w:t>
      </w:r>
      <w:r>
        <w:rPr>
          <w:spacing w:val="2"/>
        </w:rPr>
        <w:t>ff</w:t>
      </w:r>
      <w:r>
        <w:rPr>
          <w:spacing w:val="-1"/>
        </w:rPr>
        <w:t>e</w:t>
      </w:r>
      <w:r>
        <w:rPr>
          <w:spacing w:val="1"/>
        </w:rPr>
        <w:t>c</w:t>
      </w:r>
      <w:r>
        <w:rPr>
          <w:spacing w:val="-1"/>
        </w:rPr>
        <w:t>t</w:t>
      </w:r>
      <w:r>
        <w:rPr>
          <w:spacing w:val="-2"/>
        </w:rPr>
        <w:t>iv</w:t>
      </w:r>
      <w:r>
        <w:rPr>
          <w:spacing w:val="-1"/>
        </w:rPr>
        <w:t>e</w:t>
      </w:r>
      <w:r>
        <w:rPr>
          <w:spacing w:val="3"/>
        </w:rPr>
        <w:t>l</w:t>
      </w:r>
      <w:r>
        <w:rPr>
          <w:spacing w:val="-5"/>
        </w:rPr>
        <w:t>y</w:t>
      </w:r>
      <w:r>
        <w:t>.</w:t>
      </w:r>
      <w:r>
        <w:rPr>
          <w:spacing w:val="20"/>
        </w:rPr>
        <w:t xml:space="preserve"> </w:t>
      </w:r>
      <w:r>
        <w:rPr>
          <w:spacing w:val="3"/>
        </w:rPr>
        <w:t>T</w:t>
      </w:r>
      <w:r>
        <w:rPr>
          <w:spacing w:val="-1"/>
        </w:rPr>
        <w:t>h</w:t>
      </w:r>
      <w:r>
        <w:rPr>
          <w:spacing w:val="-2"/>
        </w:rPr>
        <w:t>i</w:t>
      </w:r>
      <w:r>
        <w:t>s</w:t>
      </w:r>
      <w:r>
        <w:rPr>
          <w:spacing w:val="21"/>
        </w:rPr>
        <w:t xml:space="preserve"> </w:t>
      </w:r>
      <w:r>
        <w:rPr>
          <w:spacing w:val="-2"/>
        </w:rPr>
        <w:t>i</w:t>
      </w:r>
      <w:r>
        <w:t>s</w:t>
      </w:r>
      <w:r>
        <w:rPr>
          <w:spacing w:val="22"/>
        </w:rPr>
        <w:t xml:space="preserve"> </w:t>
      </w:r>
      <w:r>
        <w:rPr>
          <w:spacing w:val="-1"/>
        </w:rPr>
        <w:t>be</w:t>
      </w:r>
      <w:r>
        <w:rPr>
          <w:spacing w:val="1"/>
        </w:rPr>
        <w:t>c</w:t>
      </w:r>
      <w:r>
        <w:rPr>
          <w:spacing w:val="2"/>
        </w:rPr>
        <w:t>a</w:t>
      </w:r>
      <w:r>
        <w:rPr>
          <w:spacing w:val="-1"/>
        </w:rPr>
        <w:t>u</w:t>
      </w:r>
      <w:r>
        <w:rPr>
          <w:spacing w:val="1"/>
        </w:rPr>
        <w:t>s</w:t>
      </w:r>
      <w:r>
        <w:t>e</w:t>
      </w:r>
      <w:r>
        <w:rPr>
          <w:spacing w:val="20"/>
        </w:rPr>
        <w:t xml:space="preserve"> </w:t>
      </w:r>
      <w:r>
        <w:rPr>
          <w:spacing w:val="2"/>
        </w:rPr>
        <w:t>f</w:t>
      </w:r>
      <w:r>
        <w:rPr>
          <w:spacing w:val="-1"/>
        </w:rPr>
        <w:t>und</w:t>
      </w:r>
      <w:r>
        <w:rPr>
          <w:spacing w:val="1"/>
        </w:rPr>
        <w:t>i</w:t>
      </w:r>
      <w:r>
        <w:rPr>
          <w:spacing w:val="-1"/>
        </w:rPr>
        <w:t>n</w:t>
      </w:r>
      <w:r>
        <w:t>g</w:t>
      </w:r>
      <w:r>
        <w:rPr>
          <w:spacing w:val="20"/>
        </w:rPr>
        <w:t xml:space="preserve"> </w:t>
      </w:r>
      <w:r>
        <w:rPr>
          <w:spacing w:val="-2"/>
        </w:rPr>
        <w:t>i</w:t>
      </w:r>
      <w:r>
        <w:t>s</w:t>
      </w:r>
      <w:r>
        <w:rPr>
          <w:spacing w:val="24"/>
        </w:rPr>
        <w:t xml:space="preserve"> </w:t>
      </w:r>
      <w:r>
        <w:rPr>
          <w:spacing w:val="-1"/>
        </w:rPr>
        <w:t>ge</w:t>
      </w:r>
      <w:r>
        <w:rPr>
          <w:spacing w:val="2"/>
        </w:rPr>
        <w:t>n</w:t>
      </w:r>
      <w:r>
        <w:rPr>
          <w:spacing w:val="-1"/>
        </w:rPr>
        <w:t>e</w:t>
      </w:r>
      <w:r>
        <w:t>r</w:t>
      </w:r>
      <w:r>
        <w:rPr>
          <w:spacing w:val="-1"/>
        </w:rPr>
        <w:t>a</w:t>
      </w:r>
      <w:r>
        <w:rPr>
          <w:spacing w:val="1"/>
        </w:rPr>
        <w:t>ll</w:t>
      </w:r>
      <w:r>
        <w:t>y</w:t>
      </w:r>
      <w:r>
        <w:rPr>
          <w:spacing w:val="19"/>
        </w:rPr>
        <w:t xml:space="preserve"> </w:t>
      </w:r>
      <w:r>
        <w:rPr>
          <w:spacing w:val="-1"/>
        </w:rPr>
        <w:t>p</w:t>
      </w:r>
      <w:r>
        <w:t>r</w:t>
      </w:r>
      <w:r>
        <w:rPr>
          <w:spacing w:val="2"/>
        </w:rPr>
        <w:t>o</w:t>
      </w:r>
      <w:r>
        <w:rPr>
          <w:spacing w:val="1"/>
        </w:rPr>
        <w:t>v</w:t>
      </w:r>
      <w:r>
        <w:rPr>
          <w:spacing w:val="-2"/>
        </w:rPr>
        <w:t>i</w:t>
      </w:r>
      <w:r>
        <w:rPr>
          <w:spacing w:val="-1"/>
        </w:rPr>
        <w:t>d</w:t>
      </w:r>
      <w:r>
        <w:rPr>
          <w:spacing w:val="2"/>
        </w:rPr>
        <w:t>e</w:t>
      </w:r>
      <w:r>
        <w:t>d</w:t>
      </w:r>
      <w:r>
        <w:rPr>
          <w:spacing w:val="20"/>
        </w:rPr>
        <w:t xml:space="preserve"> </w:t>
      </w:r>
      <w:r>
        <w:rPr>
          <w:spacing w:val="-1"/>
        </w:rPr>
        <w:t>t</w:t>
      </w:r>
      <w:r>
        <w:t>o</w:t>
      </w:r>
      <w:r>
        <w:rPr>
          <w:w w:val="99"/>
        </w:rPr>
        <w:t xml:space="preserve"> </w:t>
      </w:r>
      <w:r>
        <w:t>c</w:t>
      </w:r>
      <w:r>
        <w:rPr>
          <w:spacing w:val="-1"/>
        </w:rPr>
        <w:t>oun</w:t>
      </w:r>
      <w:r>
        <w:rPr>
          <w:spacing w:val="1"/>
        </w:rPr>
        <w:t>ci</w:t>
      </w:r>
      <w:r>
        <w:rPr>
          <w:spacing w:val="-2"/>
        </w:rPr>
        <w:t>l</w:t>
      </w:r>
      <w:r>
        <w:t>s</w:t>
      </w:r>
      <w:r>
        <w:rPr>
          <w:spacing w:val="3"/>
        </w:rPr>
        <w:t xml:space="preserve"> </w:t>
      </w:r>
      <w:r>
        <w:rPr>
          <w:spacing w:val="-1"/>
        </w:rPr>
        <w:t>t</w:t>
      </w:r>
      <w:r>
        <w:t>o</w:t>
      </w:r>
      <w:r>
        <w:rPr>
          <w:spacing w:val="1"/>
        </w:rPr>
        <w:t xml:space="preserve"> </w:t>
      </w:r>
      <w:r>
        <w:rPr>
          <w:spacing w:val="2"/>
        </w:rPr>
        <w:t>b</w:t>
      </w:r>
      <w:r>
        <w:rPr>
          <w:spacing w:val="-1"/>
        </w:rPr>
        <w:t>ene</w:t>
      </w:r>
      <w:r>
        <w:rPr>
          <w:spacing w:val="2"/>
        </w:rPr>
        <w:t>f</w:t>
      </w:r>
      <w:r>
        <w:rPr>
          <w:spacing w:val="-2"/>
        </w:rPr>
        <w:t>i</w:t>
      </w:r>
      <w:r>
        <w:t>t</w:t>
      </w:r>
      <w:r>
        <w:rPr>
          <w:spacing w:val="2"/>
        </w:rPr>
        <w:t xml:space="preserve"> t</w:t>
      </w:r>
      <w:r>
        <w:rPr>
          <w:spacing w:val="-1"/>
        </w:rPr>
        <w:t>h</w:t>
      </w:r>
      <w:r>
        <w:t>e</w:t>
      </w:r>
      <w:r>
        <w:rPr>
          <w:spacing w:val="1"/>
        </w:rPr>
        <w:t xml:space="preserve"> c</w:t>
      </w:r>
      <w:r>
        <w:rPr>
          <w:spacing w:val="-1"/>
        </w:rPr>
        <w:t>o</w:t>
      </w:r>
      <w:r>
        <w:rPr>
          <w:spacing w:val="2"/>
        </w:rPr>
        <w:t>m</w:t>
      </w:r>
      <w:r>
        <w:rPr>
          <w:spacing w:val="4"/>
        </w:rPr>
        <w:t>m</w:t>
      </w:r>
      <w:r>
        <w:rPr>
          <w:spacing w:val="-1"/>
        </w:rPr>
        <w:t>un</w:t>
      </w:r>
      <w:r>
        <w:rPr>
          <w:spacing w:val="-2"/>
        </w:rPr>
        <w:t>i</w:t>
      </w:r>
      <w:r>
        <w:rPr>
          <w:spacing w:val="2"/>
        </w:rPr>
        <w:t>t</w:t>
      </w:r>
      <w:r>
        <w:t>y</w:t>
      </w:r>
      <w:r>
        <w:rPr>
          <w:spacing w:val="-4"/>
        </w:rPr>
        <w:t xml:space="preserve"> </w:t>
      </w:r>
      <w:r>
        <w:rPr>
          <w:spacing w:val="3"/>
        </w:rPr>
        <w:t>r</w:t>
      </w:r>
      <w:r>
        <w:rPr>
          <w:spacing w:val="-1"/>
        </w:rPr>
        <w:t>athe</w:t>
      </w:r>
      <w:r>
        <w:t>r</w:t>
      </w:r>
      <w:r>
        <w:rPr>
          <w:spacing w:val="2"/>
        </w:rPr>
        <w:t xml:space="preserve"> t</w:t>
      </w:r>
      <w:r>
        <w:rPr>
          <w:spacing w:val="-1"/>
        </w:rPr>
        <w:t>ha</w:t>
      </w:r>
      <w:r>
        <w:t>n</w:t>
      </w:r>
      <w:r>
        <w:rPr>
          <w:spacing w:val="3"/>
        </w:rPr>
        <w:t xml:space="preserve"> </w:t>
      </w:r>
      <w:r>
        <w:rPr>
          <w:spacing w:val="-1"/>
        </w:rPr>
        <w:t>p</w:t>
      </w:r>
      <w:r>
        <w:t>r</w:t>
      </w:r>
      <w:r>
        <w:rPr>
          <w:spacing w:val="-1"/>
        </w:rPr>
        <w:t>o</w:t>
      </w:r>
      <w:r>
        <w:rPr>
          <w:spacing w:val="1"/>
        </w:rPr>
        <w:t>v</w:t>
      </w:r>
      <w:r>
        <w:rPr>
          <w:spacing w:val="-2"/>
        </w:rPr>
        <w:t>i</w:t>
      </w:r>
      <w:r>
        <w:rPr>
          <w:spacing w:val="2"/>
        </w:rPr>
        <w:t>d</w:t>
      </w:r>
      <w:r>
        <w:rPr>
          <w:spacing w:val="-2"/>
        </w:rPr>
        <w:t>i</w:t>
      </w:r>
      <w:r>
        <w:rPr>
          <w:spacing w:val="2"/>
        </w:rPr>
        <w:t>n</w:t>
      </w:r>
      <w:r>
        <w:t>g</w:t>
      </w:r>
      <w:r>
        <w:rPr>
          <w:spacing w:val="2"/>
        </w:rPr>
        <w:t xml:space="preserve"> </w:t>
      </w:r>
      <w:r>
        <w:rPr>
          <w:spacing w:val="-1"/>
        </w:rPr>
        <w:t>be</w:t>
      </w:r>
      <w:r>
        <w:rPr>
          <w:spacing w:val="2"/>
        </w:rPr>
        <w:t>n</w:t>
      </w:r>
      <w:r>
        <w:rPr>
          <w:spacing w:val="-1"/>
        </w:rPr>
        <w:t>e</w:t>
      </w:r>
      <w:r>
        <w:rPr>
          <w:spacing w:val="2"/>
        </w:rPr>
        <w:t>f</w:t>
      </w:r>
      <w:r>
        <w:rPr>
          <w:spacing w:val="-2"/>
        </w:rPr>
        <w:t>i</w:t>
      </w:r>
      <w:r>
        <w:rPr>
          <w:spacing w:val="-1"/>
        </w:rPr>
        <w:t>t</w:t>
      </w:r>
      <w:r>
        <w:t>s</w:t>
      </w:r>
      <w:r>
        <w:rPr>
          <w:spacing w:val="3"/>
        </w:rPr>
        <w:t xml:space="preserve"> </w:t>
      </w:r>
      <w:r>
        <w:rPr>
          <w:spacing w:val="-1"/>
        </w:rPr>
        <w:t>d</w:t>
      </w:r>
      <w:r>
        <w:rPr>
          <w:spacing w:val="-2"/>
        </w:rPr>
        <w:t>i</w:t>
      </w:r>
      <w:r>
        <w:t>r</w:t>
      </w:r>
      <w:r>
        <w:rPr>
          <w:spacing w:val="-1"/>
        </w:rPr>
        <w:t>e</w:t>
      </w:r>
      <w:r>
        <w:rPr>
          <w:spacing w:val="1"/>
        </w:rPr>
        <w:t>c</w:t>
      </w:r>
      <w:r>
        <w:rPr>
          <w:spacing w:val="-1"/>
        </w:rPr>
        <w:t>t</w:t>
      </w:r>
      <w:r>
        <w:rPr>
          <w:spacing w:val="3"/>
        </w:rPr>
        <w:t>l</w:t>
      </w:r>
      <w:r>
        <w:t>y</w:t>
      </w:r>
      <w:r>
        <w:rPr>
          <w:spacing w:val="-1"/>
        </w:rPr>
        <w:t xml:space="preserve"> </w:t>
      </w:r>
      <w:r>
        <w:rPr>
          <w:spacing w:val="2"/>
        </w:rPr>
        <w:t>b</w:t>
      </w:r>
      <w:r>
        <w:rPr>
          <w:spacing w:val="-1"/>
        </w:rPr>
        <w:t>a</w:t>
      </w:r>
      <w:r>
        <w:rPr>
          <w:spacing w:val="1"/>
        </w:rPr>
        <w:t>c</w:t>
      </w:r>
      <w:r>
        <w:t>k</w:t>
      </w:r>
      <w:r>
        <w:rPr>
          <w:spacing w:val="5"/>
        </w:rPr>
        <w:t xml:space="preserve"> </w:t>
      </w:r>
      <w:r>
        <w:rPr>
          <w:spacing w:val="-1"/>
        </w:rPr>
        <w:t>t</w:t>
      </w:r>
      <w:r>
        <w:t>o</w:t>
      </w:r>
      <w:r>
        <w:rPr>
          <w:spacing w:val="1"/>
        </w:rPr>
        <w:t xml:space="preserve"> </w:t>
      </w:r>
      <w:r>
        <w:rPr>
          <w:spacing w:val="-1"/>
        </w:rPr>
        <w:t>th</w:t>
      </w:r>
      <w:r>
        <w:t>e</w:t>
      </w:r>
      <w:r>
        <w:rPr>
          <w:spacing w:val="2"/>
        </w:rPr>
        <w:t xml:space="preserve"> </w:t>
      </w:r>
      <w:r>
        <w:rPr>
          <w:spacing w:val="-1"/>
        </w:rPr>
        <w:t>g</w:t>
      </w:r>
      <w:r>
        <w:t>r</w:t>
      </w:r>
      <w:r>
        <w:rPr>
          <w:spacing w:val="-1"/>
        </w:rPr>
        <w:t>a</w:t>
      </w:r>
      <w:r>
        <w:rPr>
          <w:spacing w:val="2"/>
        </w:rPr>
        <w:t>n</w:t>
      </w:r>
      <w:r>
        <w:rPr>
          <w:spacing w:val="-1"/>
        </w:rPr>
        <w:t>to</w:t>
      </w:r>
      <w:r>
        <w:t>r.</w:t>
      </w:r>
      <w:r>
        <w:rPr>
          <w:spacing w:val="1"/>
        </w:rPr>
        <w:t xml:space="preserve"> </w:t>
      </w:r>
      <w:r>
        <w:rPr>
          <w:spacing w:val="-1"/>
        </w:rPr>
        <w:t>A</w:t>
      </w:r>
      <w:r>
        <w:t>s</w:t>
      </w:r>
      <w:r>
        <w:rPr>
          <w:spacing w:val="3"/>
        </w:rPr>
        <w:t xml:space="preserve"> </w:t>
      </w:r>
      <w:r>
        <w:t>a</w:t>
      </w:r>
      <w:r>
        <w:rPr>
          <w:spacing w:val="2"/>
        </w:rPr>
        <w:t xml:space="preserve"> </w:t>
      </w:r>
      <w:r>
        <w:t>r</w:t>
      </w:r>
      <w:r>
        <w:rPr>
          <w:spacing w:val="-1"/>
        </w:rPr>
        <w:t>e</w:t>
      </w:r>
      <w:r>
        <w:rPr>
          <w:spacing w:val="1"/>
        </w:rPr>
        <w:t>s</w:t>
      </w:r>
      <w:r>
        <w:rPr>
          <w:spacing w:val="2"/>
        </w:rPr>
        <w:t>u</w:t>
      </w:r>
      <w:r>
        <w:rPr>
          <w:spacing w:val="-2"/>
        </w:rPr>
        <w:t>l</w:t>
      </w:r>
      <w:r>
        <w:rPr>
          <w:spacing w:val="-1"/>
        </w:rPr>
        <w:t>t</w:t>
      </w:r>
      <w:r>
        <w:t>,</w:t>
      </w:r>
      <w:r>
        <w:rPr>
          <w:spacing w:val="1"/>
        </w:rPr>
        <w:t xml:space="preserve"> </w:t>
      </w:r>
      <w:r>
        <w:rPr>
          <w:spacing w:val="2"/>
        </w:rPr>
        <w:t>t</w:t>
      </w:r>
      <w:r>
        <w:rPr>
          <w:spacing w:val="-1"/>
        </w:rPr>
        <w:t>h</w:t>
      </w:r>
      <w:r>
        <w:t>e</w:t>
      </w:r>
      <w:r>
        <w:rPr>
          <w:spacing w:val="4"/>
        </w:rPr>
        <w:t xml:space="preserve"> </w:t>
      </w:r>
      <w:r>
        <w:t>r</w:t>
      </w:r>
      <w:r>
        <w:rPr>
          <w:spacing w:val="-1"/>
        </w:rPr>
        <w:t>e</w:t>
      </w:r>
      <w:r>
        <w:rPr>
          <w:spacing w:val="1"/>
        </w:rPr>
        <w:t>c</w:t>
      </w:r>
      <w:r>
        <w:rPr>
          <w:spacing w:val="-1"/>
        </w:rPr>
        <w:t>e</w:t>
      </w:r>
      <w:r>
        <w:rPr>
          <w:spacing w:val="-2"/>
        </w:rPr>
        <w:t>i</w:t>
      </w:r>
      <w:r>
        <w:rPr>
          <w:spacing w:val="-1"/>
        </w:rPr>
        <w:t>p</w:t>
      </w:r>
      <w:r>
        <w:t>t</w:t>
      </w:r>
      <w:r>
        <w:rPr>
          <w:w w:val="99"/>
        </w:rPr>
        <w:t xml:space="preserve"> </w:t>
      </w:r>
      <w:r>
        <w:rPr>
          <w:spacing w:val="-1"/>
        </w:rPr>
        <w:t>o</w:t>
      </w:r>
      <w:r>
        <w:t>f</w:t>
      </w:r>
      <w:r>
        <w:rPr>
          <w:spacing w:val="-4"/>
        </w:rPr>
        <w:t xml:space="preserve"> </w:t>
      </w:r>
      <w:r>
        <w:rPr>
          <w:spacing w:val="1"/>
        </w:rPr>
        <w:t>s</w:t>
      </w:r>
      <w:r>
        <w:rPr>
          <w:spacing w:val="-1"/>
        </w:rPr>
        <w:t>u</w:t>
      </w:r>
      <w:r>
        <w:rPr>
          <w:spacing w:val="1"/>
        </w:rPr>
        <w:t>c</w:t>
      </w:r>
      <w:r>
        <w:t>h</w:t>
      </w:r>
      <w:r>
        <w:rPr>
          <w:spacing w:val="-5"/>
        </w:rPr>
        <w:t xml:space="preserve"> </w:t>
      </w:r>
      <w:r>
        <w:rPr>
          <w:spacing w:val="2"/>
        </w:rPr>
        <w:t>f</w:t>
      </w:r>
      <w:r>
        <w:rPr>
          <w:spacing w:val="-1"/>
        </w:rPr>
        <w:t>und</w:t>
      </w:r>
      <w:r>
        <w:rPr>
          <w:spacing w:val="-2"/>
        </w:rPr>
        <w:t>i</w:t>
      </w:r>
      <w:r>
        <w:rPr>
          <w:spacing w:val="-1"/>
        </w:rPr>
        <w:t>n</w:t>
      </w:r>
      <w:r>
        <w:t>g</w:t>
      </w:r>
      <w:r>
        <w:rPr>
          <w:spacing w:val="-5"/>
        </w:rPr>
        <w:t xml:space="preserve"> </w:t>
      </w:r>
      <w:r>
        <w:rPr>
          <w:spacing w:val="1"/>
        </w:rPr>
        <w:t>c</w:t>
      </w:r>
      <w:r>
        <w:rPr>
          <w:spacing w:val="2"/>
        </w:rPr>
        <w:t>a</w:t>
      </w:r>
      <w:r>
        <w:rPr>
          <w:spacing w:val="-1"/>
        </w:rPr>
        <w:t>nn</w:t>
      </w:r>
      <w:r>
        <w:rPr>
          <w:spacing w:val="2"/>
        </w:rPr>
        <w:t>o</w:t>
      </w:r>
      <w:r>
        <w:t>t</w:t>
      </w:r>
      <w:r>
        <w:rPr>
          <w:spacing w:val="-5"/>
        </w:rPr>
        <w:t xml:space="preserve"> </w:t>
      </w:r>
      <w:r>
        <w:rPr>
          <w:spacing w:val="2"/>
        </w:rPr>
        <w:t>g</w:t>
      </w:r>
      <w:r>
        <w:rPr>
          <w:spacing w:val="-2"/>
        </w:rPr>
        <w:t>i</w:t>
      </w:r>
      <w:r>
        <w:rPr>
          <w:spacing w:val="1"/>
        </w:rPr>
        <w:t>v</w:t>
      </w:r>
      <w:r>
        <w:t>e</w:t>
      </w:r>
      <w:r>
        <w:rPr>
          <w:spacing w:val="-4"/>
        </w:rPr>
        <w:t xml:space="preserve"> </w:t>
      </w:r>
      <w:r>
        <w:t>r</w:t>
      </w:r>
      <w:r>
        <w:rPr>
          <w:spacing w:val="-2"/>
        </w:rPr>
        <w:t>i</w:t>
      </w:r>
      <w:r>
        <w:rPr>
          <w:spacing w:val="1"/>
        </w:rPr>
        <w:t>s</w:t>
      </w:r>
      <w:r>
        <w:t>e</w:t>
      </w:r>
      <w:r>
        <w:rPr>
          <w:spacing w:val="-5"/>
        </w:rPr>
        <w:t xml:space="preserve"> </w:t>
      </w:r>
      <w:r>
        <w:rPr>
          <w:spacing w:val="-1"/>
        </w:rPr>
        <w:t>t</w:t>
      </w:r>
      <w:r>
        <w:t>o</w:t>
      </w:r>
      <w:r>
        <w:rPr>
          <w:spacing w:val="-3"/>
        </w:rPr>
        <w:t xml:space="preserve"> </w:t>
      </w:r>
      <w:r>
        <w:t>a</w:t>
      </w:r>
      <w:r>
        <w:rPr>
          <w:spacing w:val="-5"/>
        </w:rPr>
        <w:t xml:space="preserve"> </w:t>
      </w:r>
      <w:r>
        <w:rPr>
          <w:spacing w:val="1"/>
        </w:rPr>
        <w:t>l</w:t>
      </w:r>
      <w:r>
        <w:rPr>
          <w:spacing w:val="-2"/>
        </w:rPr>
        <w:t>i</w:t>
      </w:r>
      <w:r>
        <w:rPr>
          <w:spacing w:val="-1"/>
        </w:rPr>
        <w:t>a</w:t>
      </w:r>
      <w:r>
        <w:rPr>
          <w:spacing w:val="2"/>
        </w:rPr>
        <w:t>b</w:t>
      </w:r>
      <w:r>
        <w:rPr>
          <w:spacing w:val="1"/>
        </w:rPr>
        <w:t>i</w:t>
      </w:r>
      <w:r>
        <w:rPr>
          <w:spacing w:val="-2"/>
        </w:rPr>
        <w:t>li</w:t>
      </w:r>
      <w:r>
        <w:rPr>
          <w:spacing w:val="4"/>
        </w:rPr>
        <w:t>t</w:t>
      </w:r>
      <w:r>
        <w:rPr>
          <w:spacing w:val="-5"/>
        </w:rPr>
        <w:t>y</w:t>
      </w:r>
      <w:r>
        <w:t>.</w:t>
      </w:r>
    </w:p>
    <w:p w14:paraId="02DF8DBD" w14:textId="77777777" w:rsidR="00663DA8" w:rsidRDefault="008F68B8" w:rsidP="00BB12E1">
      <w:pPr>
        <w:pStyle w:val="BodyText"/>
        <w:spacing w:line="271" w:lineRule="auto"/>
        <w:ind w:left="993" w:right="137"/>
        <w:jc w:val="both"/>
      </w:pPr>
      <w:r>
        <w:rPr>
          <w:spacing w:val="-1"/>
        </w:rPr>
        <w:t>I</w:t>
      </w:r>
      <w:r>
        <w:t>n</w:t>
      </w:r>
      <w:r>
        <w:rPr>
          <w:spacing w:val="46"/>
        </w:rPr>
        <w:t xml:space="preserve"> </w:t>
      </w:r>
      <w:r>
        <w:rPr>
          <w:spacing w:val="-2"/>
        </w:rPr>
        <w:t>v</w:t>
      </w:r>
      <w:r>
        <w:rPr>
          <w:spacing w:val="-1"/>
        </w:rPr>
        <w:t>e</w:t>
      </w:r>
      <w:r>
        <w:rPr>
          <w:spacing w:val="5"/>
        </w:rPr>
        <w:t>r</w:t>
      </w:r>
      <w:r>
        <w:t>y</w:t>
      </w:r>
      <w:r>
        <w:rPr>
          <w:spacing w:val="44"/>
        </w:rPr>
        <w:t xml:space="preserve"> </w:t>
      </w:r>
      <w:r>
        <w:t>r</w:t>
      </w:r>
      <w:r>
        <w:rPr>
          <w:spacing w:val="-1"/>
        </w:rPr>
        <w:t>a</w:t>
      </w:r>
      <w:r>
        <w:t>re</w:t>
      </w:r>
      <w:r>
        <w:rPr>
          <w:spacing w:val="46"/>
        </w:rPr>
        <w:t xml:space="preserve"> </w:t>
      </w:r>
      <w:r>
        <w:rPr>
          <w:spacing w:val="1"/>
        </w:rPr>
        <w:t>c</w:t>
      </w:r>
      <w:r>
        <w:rPr>
          <w:spacing w:val="-2"/>
        </w:rPr>
        <w:t>i</w:t>
      </w:r>
      <w:r>
        <w:t>r</w:t>
      </w:r>
      <w:r>
        <w:rPr>
          <w:spacing w:val="1"/>
        </w:rPr>
        <w:t>c</w:t>
      </w:r>
      <w:r>
        <w:rPr>
          <w:spacing w:val="-1"/>
        </w:rPr>
        <w:t>u</w:t>
      </w:r>
      <w:r>
        <w:rPr>
          <w:spacing w:val="4"/>
        </w:rPr>
        <w:t>m</w:t>
      </w:r>
      <w:r>
        <w:rPr>
          <w:spacing w:val="1"/>
        </w:rPr>
        <w:t>s</w:t>
      </w:r>
      <w:r>
        <w:rPr>
          <w:spacing w:val="-1"/>
        </w:rPr>
        <w:t>tan</w:t>
      </w:r>
      <w:r>
        <w:rPr>
          <w:spacing w:val="1"/>
        </w:rPr>
        <w:t>c</w:t>
      </w:r>
      <w:r>
        <w:rPr>
          <w:spacing w:val="-1"/>
        </w:rPr>
        <w:t>e</w:t>
      </w:r>
      <w:r>
        <w:rPr>
          <w:spacing w:val="1"/>
        </w:rPr>
        <w:t>s</w:t>
      </w:r>
      <w:r>
        <w:t>,</w:t>
      </w:r>
      <w:r>
        <w:rPr>
          <w:spacing w:val="47"/>
        </w:rPr>
        <w:t xml:space="preserve"> </w:t>
      </w:r>
      <w:r>
        <w:rPr>
          <w:spacing w:val="-1"/>
        </w:rPr>
        <w:t>g</w:t>
      </w:r>
      <w:r>
        <w:t>r</w:t>
      </w:r>
      <w:r>
        <w:rPr>
          <w:spacing w:val="-1"/>
        </w:rPr>
        <w:t>an</w:t>
      </w:r>
      <w:r>
        <w:t>t</w:t>
      </w:r>
      <w:r>
        <w:rPr>
          <w:spacing w:val="47"/>
        </w:rPr>
        <w:t xml:space="preserve"> </w:t>
      </w:r>
      <w:r>
        <w:rPr>
          <w:spacing w:val="2"/>
        </w:rPr>
        <w:t>f</w:t>
      </w:r>
      <w:r>
        <w:rPr>
          <w:spacing w:val="-1"/>
        </w:rPr>
        <w:t>und</w:t>
      </w:r>
      <w:r>
        <w:rPr>
          <w:spacing w:val="1"/>
        </w:rPr>
        <w:t>i</w:t>
      </w:r>
      <w:r>
        <w:rPr>
          <w:spacing w:val="-1"/>
        </w:rPr>
        <w:t>n</w:t>
      </w:r>
      <w:r>
        <w:t>g</w:t>
      </w:r>
      <w:r>
        <w:rPr>
          <w:spacing w:val="46"/>
        </w:rPr>
        <w:t xml:space="preserve"> </w:t>
      </w:r>
      <w:r>
        <w:t>r</w:t>
      </w:r>
      <w:r>
        <w:rPr>
          <w:spacing w:val="-1"/>
        </w:rPr>
        <w:t>e</w:t>
      </w:r>
      <w:r>
        <w:rPr>
          <w:spacing w:val="1"/>
        </w:rPr>
        <w:t>c</w:t>
      </w:r>
      <w:r>
        <w:rPr>
          <w:spacing w:val="-1"/>
        </w:rPr>
        <w:t>e</w:t>
      </w:r>
      <w:r>
        <w:rPr>
          <w:spacing w:val="1"/>
        </w:rPr>
        <w:t>i</w:t>
      </w:r>
      <w:r>
        <w:rPr>
          <w:spacing w:val="-2"/>
        </w:rPr>
        <w:t>v</w:t>
      </w:r>
      <w:r>
        <w:rPr>
          <w:spacing w:val="2"/>
        </w:rPr>
        <w:t>e</w:t>
      </w:r>
      <w:r>
        <w:t>d</w:t>
      </w:r>
      <w:r>
        <w:rPr>
          <w:spacing w:val="49"/>
        </w:rPr>
        <w:t xml:space="preserve"> </w:t>
      </w:r>
      <w:r>
        <w:rPr>
          <w:spacing w:val="2"/>
        </w:rPr>
        <w:t>b</w:t>
      </w:r>
      <w:r>
        <w:t>y</w:t>
      </w:r>
      <w:r>
        <w:rPr>
          <w:spacing w:val="44"/>
        </w:rPr>
        <w:t xml:space="preserve"> </w:t>
      </w:r>
      <w:r>
        <w:t>c</w:t>
      </w:r>
      <w:r>
        <w:rPr>
          <w:spacing w:val="2"/>
        </w:rPr>
        <w:t>o</w:t>
      </w:r>
      <w:r>
        <w:rPr>
          <w:spacing w:val="-1"/>
        </w:rPr>
        <w:t>un</w:t>
      </w:r>
      <w:r>
        <w:rPr>
          <w:spacing w:val="1"/>
        </w:rPr>
        <w:t>ci</w:t>
      </w:r>
      <w:r>
        <w:rPr>
          <w:spacing w:val="-2"/>
        </w:rPr>
        <w:t>l</w:t>
      </w:r>
      <w:r>
        <w:t>s</w:t>
      </w:r>
      <w:r>
        <w:rPr>
          <w:spacing w:val="48"/>
        </w:rPr>
        <w:t xml:space="preserve"> </w:t>
      </w:r>
      <w:r>
        <w:rPr>
          <w:spacing w:val="4"/>
        </w:rPr>
        <w:t>m</w:t>
      </w:r>
      <w:r>
        <w:rPr>
          <w:spacing w:val="2"/>
        </w:rPr>
        <w:t>a</w:t>
      </w:r>
      <w:r>
        <w:t>y</w:t>
      </w:r>
      <w:r>
        <w:rPr>
          <w:spacing w:val="41"/>
        </w:rPr>
        <w:t xml:space="preserve"> </w:t>
      </w:r>
      <w:r>
        <w:rPr>
          <w:spacing w:val="-1"/>
        </w:rPr>
        <w:t>t</w:t>
      </w:r>
      <w:r>
        <w:t>r</w:t>
      </w:r>
      <w:r>
        <w:rPr>
          <w:spacing w:val="-2"/>
        </w:rPr>
        <w:t>i</w:t>
      </w:r>
      <w:r>
        <w:rPr>
          <w:spacing w:val="2"/>
        </w:rPr>
        <w:t>g</w:t>
      </w:r>
      <w:r>
        <w:rPr>
          <w:spacing w:val="-1"/>
        </w:rPr>
        <w:t>ge</w:t>
      </w:r>
      <w:r>
        <w:t>r</w:t>
      </w:r>
      <w:r>
        <w:rPr>
          <w:spacing w:val="47"/>
        </w:rPr>
        <w:t xml:space="preserve"> </w:t>
      </w:r>
      <w:r>
        <w:rPr>
          <w:spacing w:val="2"/>
        </w:rPr>
        <w:t>t</w:t>
      </w:r>
      <w:r>
        <w:rPr>
          <w:spacing w:val="-1"/>
        </w:rPr>
        <w:t>h</w:t>
      </w:r>
      <w:r>
        <w:t>e</w:t>
      </w:r>
      <w:r>
        <w:rPr>
          <w:spacing w:val="47"/>
        </w:rPr>
        <w:t xml:space="preserve"> </w:t>
      </w:r>
      <w:r>
        <w:t>r</w:t>
      </w:r>
      <w:r>
        <w:rPr>
          <w:spacing w:val="-1"/>
        </w:rPr>
        <w:t>e</w:t>
      </w:r>
      <w:r>
        <w:rPr>
          <w:spacing w:val="1"/>
        </w:rPr>
        <w:t>c</w:t>
      </w:r>
      <w:r>
        <w:rPr>
          <w:spacing w:val="-1"/>
        </w:rPr>
        <w:t>og</w:t>
      </w:r>
      <w:r>
        <w:rPr>
          <w:spacing w:val="2"/>
        </w:rPr>
        <w:t>n</w:t>
      </w:r>
      <w:r>
        <w:rPr>
          <w:spacing w:val="-2"/>
        </w:rPr>
        <w:t>i</w:t>
      </w:r>
      <w:r>
        <w:rPr>
          <w:spacing w:val="2"/>
        </w:rPr>
        <w:t>t</w:t>
      </w:r>
      <w:r>
        <w:rPr>
          <w:spacing w:val="-2"/>
        </w:rPr>
        <w:t>i</w:t>
      </w:r>
      <w:r>
        <w:rPr>
          <w:spacing w:val="-1"/>
        </w:rPr>
        <w:t>o</w:t>
      </w:r>
      <w:r>
        <w:t>n</w:t>
      </w:r>
      <w:r>
        <w:rPr>
          <w:spacing w:val="47"/>
        </w:rPr>
        <w:t xml:space="preserve"> </w:t>
      </w:r>
      <w:r>
        <w:rPr>
          <w:spacing w:val="-1"/>
        </w:rPr>
        <w:t>o</w:t>
      </w:r>
      <w:r>
        <w:t>f</w:t>
      </w:r>
      <w:r>
        <w:rPr>
          <w:spacing w:val="49"/>
        </w:rPr>
        <w:t xml:space="preserve"> </w:t>
      </w:r>
      <w:r>
        <w:t>a</w:t>
      </w:r>
      <w:r>
        <w:rPr>
          <w:spacing w:val="47"/>
        </w:rPr>
        <w:t xml:space="preserve"> </w:t>
      </w:r>
      <w:r>
        <w:rPr>
          <w:spacing w:val="1"/>
        </w:rPr>
        <w:t>l</w:t>
      </w:r>
      <w:r>
        <w:rPr>
          <w:spacing w:val="-2"/>
        </w:rPr>
        <w:t>i</w:t>
      </w:r>
      <w:r>
        <w:rPr>
          <w:spacing w:val="-1"/>
        </w:rPr>
        <w:t>a</w:t>
      </w:r>
      <w:r>
        <w:rPr>
          <w:spacing w:val="2"/>
        </w:rPr>
        <w:t>b</w:t>
      </w:r>
      <w:r>
        <w:rPr>
          <w:spacing w:val="-2"/>
        </w:rPr>
        <w:t>i</w:t>
      </w:r>
      <w:r>
        <w:rPr>
          <w:spacing w:val="1"/>
        </w:rPr>
        <w:t>l</w:t>
      </w:r>
      <w:r>
        <w:rPr>
          <w:spacing w:val="-2"/>
        </w:rPr>
        <w:t>i</w:t>
      </w:r>
      <w:r>
        <w:rPr>
          <w:spacing w:val="2"/>
        </w:rPr>
        <w:t>t</w:t>
      </w:r>
      <w:r>
        <w:rPr>
          <w:spacing w:val="-5"/>
        </w:rPr>
        <w:t>y</w:t>
      </w:r>
      <w:r>
        <w:t>.</w:t>
      </w:r>
      <w:r>
        <w:rPr>
          <w:spacing w:val="49"/>
        </w:rPr>
        <w:t xml:space="preserve"> </w:t>
      </w:r>
      <w:r>
        <w:rPr>
          <w:spacing w:val="3"/>
        </w:rPr>
        <w:t>T</w:t>
      </w:r>
      <w:r>
        <w:rPr>
          <w:spacing w:val="-1"/>
        </w:rPr>
        <w:t>h</w:t>
      </w:r>
      <w:r>
        <w:t>e</w:t>
      </w:r>
      <w:r>
        <w:rPr>
          <w:w w:val="99"/>
        </w:rPr>
        <w:t xml:space="preserve"> </w:t>
      </w:r>
      <w:r>
        <w:rPr>
          <w:spacing w:val="1"/>
        </w:rPr>
        <w:t>s</w:t>
      </w:r>
      <w:r>
        <w:rPr>
          <w:spacing w:val="-1"/>
        </w:rPr>
        <w:t>tanda</w:t>
      </w:r>
      <w:r>
        <w:t>rd</w:t>
      </w:r>
      <w:r>
        <w:rPr>
          <w:spacing w:val="6"/>
        </w:rPr>
        <w:t xml:space="preserve"> </w:t>
      </w:r>
      <w:r>
        <w:rPr>
          <w:spacing w:val="1"/>
        </w:rPr>
        <w:t>s</w:t>
      </w:r>
      <w:r>
        <w:rPr>
          <w:spacing w:val="-1"/>
        </w:rPr>
        <w:t>pe</w:t>
      </w:r>
      <w:r>
        <w:rPr>
          <w:spacing w:val="1"/>
        </w:rPr>
        <w:t>c</w:t>
      </w:r>
      <w:r>
        <w:rPr>
          <w:spacing w:val="-2"/>
        </w:rPr>
        <w:t>i</w:t>
      </w:r>
      <w:r>
        <w:rPr>
          <w:spacing w:val="2"/>
        </w:rPr>
        <w:t>f</w:t>
      </w:r>
      <w:r>
        <w:rPr>
          <w:spacing w:val="-2"/>
        </w:rPr>
        <w:t>i</w:t>
      </w:r>
      <w:r>
        <w:rPr>
          <w:spacing w:val="-1"/>
        </w:rPr>
        <w:t>e</w:t>
      </w:r>
      <w:r>
        <w:t>s</w:t>
      </w:r>
      <w:r>
        <w:rPr>
          <w:spacing w:val="8"/>
        </w:rPr>
        <w:t xml:space="preserve"> </w:t>
      </w:r>
      <w:r>
        <w:rPr>
          <w:spacing w:val="-1"/>
        </w:rPr>
        <w:t>th</w:t>
      </w:r>
      <w:r>
        <w:rPr>
          <w:spacing w:val="2"/>
        </w:rPr>
        <w:t>a</w:t>
      </w:r>
      <w:r>
        <w:t>t</w:t>
      </w:r>
      <w:r>
        <w:rPr>
          <w:spacing w:val="4"/>
        </w:rPr>
        <w:t xml:space="preserve"> </w:t>
      </w:r>
      <w:r>
        <w:rPr>
          <w:spacing w:val="2"/>
        </w:rPr>
        <w:t>f</w:t>
      </w:r>
      <w:r>
        <w:rPr>
          <w:spacing w:val="-1"/>
        </w:rPr>
        <w:t>o</w:t>
      </w:r>
      <w:r>
        <w:t>r</w:t>
      </w:r>
      <w:r>
        <w:rPr>
          <w:spacing w:val="8"/>
        </w:rPr>
        <w:t xml:space="preserve"> </w:t>
      </w:r>
      <w:r>
        <w:t>a</w:t>
      </w:r>
      <w:r>
        <w:rPr>
          <w:spacing w:val="4"/>
        </w:rPr>
        <w:t xml:space="preserve"> </w:t>
      </w:r>
      <w:r>
        <w:rPr>
          <w:rFonts w:cs="Arial"/>
          <w:b/>
          <w:bCs/>
          <w:spacing w:val="1"/>
        </w:rPr>
        <w:t>r</w:t>
      </w:r>
      <w:r>
        <w:rPr>
          <w:rFonts w:cs="Arial"/>
          <w:b/>
          <w:bCs/>
          <w:spacing w:val="-1"/>
        </w:rPr>
        <w:t>eci</w:t>
      </w:r>
      <w:r>
        <w:rPr>
          <w:rFonts w:cs="Arial"/>
          <w:b/>
          <w:bCs/>
        </w:rPr>
        <w:t>p</w:t>
      </w:r>
      <w:r>
        <w:rPr>
          <w:rFonts w:cs="Arial"/>
          <w:b/>
          <w:bCs/>
          <w:spacing w:val="-1"/>
        </w:rPr>
        <w:t>r</w:t>
      </w:r>
      <w:r>
        <w:rPr>
          <w:rFonts w:cs="Arial"/>
          <w:b/>
          <w:bCs/>
          <w:spacing w:val="3"/>
        </w:rPr>
        <w:t>o</w:t>
      </w:r>
      <w:r>
        <w:rPr>
          <w:rFonts w:cs="Arial"/>
          <w:b/>
          <w:bCs/>
          <w:spacing w:val="-1"/>
        </w:rPr>
        <w:t>ca</w:t>
      </w:r>
      <w:r>
        <w:rPr>
          <w:rFonts w:cs="Arial"/>
          <w:b/>
          <w:bCs/>
        </w:rPr>
        <w:t>l</w:t>
      </w:r>
      <w:r>
        <w:rPr>
          <w:rFonts w:cs="Arial"/>
          <w:b/>
          <w:bCs/>
          <w:spacing w:val="6"/>
        </w:rPr>
        <w:t xml:space="preserve"> </w:t>
      </w:r>
      <w:r>
        <w:rPr>
          <w:rFonts w:cs="Arial"/>
          <w:b/>
          <w:bCs/>
        </w:rPr>
        <w:t>t</w:t>
      </w:r>
      <w:r>
        <w:rPr>
          <w:rFonts w:cs="Arial"/>
          <w:b/>
          <w:bCs/>
          <w:spacing w:val="-1"/>
        </w:rPr>
        <w:t>ra</w:t>
      </w:r>
      <w:r>
        <w:rPr>
          <w:rFonts w:cs="Arial"/>
          <w:b/>
          <w:bCs/>
          <w:spacing w:val="3"/>
        </w:rPr>
        <w:t>n</w:t>
      </w:r>
      <w:r>
        <w:rPr>
          <w:rFonts w:cs="Arial"/>
          <w:b/>
          <w:bCs/>
          <w:spacing w:val="-1"/>
        </w:rPr>
        <w:t>s</w:t>
      </w:r>
      <w:r>
        <w:rPr>
          <w:rFonts w:cs="Arial"/>
          <w:b/>
          <w:bCs/>
        </w:rPr>
        <w:t>f</w:t>
      </w:r>
      <w:r>
        <w:rPr>
          <w:rFonts w:cs="Arial"/>
          <w:b/>
          <w:bCs/>
          <w:spacing w:val="-1"/>
        </w:rPr>
        <w:t>e</w:t>
      </w:r>
      <w:r>
        <w:rPr>
          <w:rFonts w:cs="Arial"/>
          <w:b/>
          <w:bCs/>
        </w:rPr>
        <w:t>r</w:t>
      </w:r>
      <w:r>
        <w:rPr>
          <w:rFonts w:cs="Arial"/>
          <w:b/>
          <w:bCs/>
          <w:spacing w:val="6"/>
        </w:rPr>
        <w:t xml:space="preserve"> </w:t>
      </w:r>
      <w:r>
        <w:rPr>
          <w:spacing w:val="-1"/>
        </w:rPr>
        <w:t>t</w:t>
      </w:r>
      <w:r>
        <w:t>o</w:t>
      </w:r>
      <w:r>
        <w:rPr>
          <w:spacing w:val="6"/>
        </w:rPr>
        <w:t xml:space="preserve"> </w:t>
      </w:r>
      <w:r>
        <w:rPr>
          <w:spacing w:val="-1"/>
        </w:rPr>
        <w:t>o</w:t>
      </w:r>
      <w:r>
        <w:rPr>
          <w:spacing w:val="3"/>
        </w:rPr>
        <w:t>c</w:t>
      </w:r>
      <w:r>
        <w:rPr>
          <w:spacing w:val="1"/>
        </w:rPr>
        <w:t>c</w:t>
      </w:r>
      <w:r>
        <w:rPr>
          <w:spacing w:val="-1"/>
        </w:rPr>
        <w:t>u</w:t>
      </w:r>
      <w:r>
        <w:t>r,</w:t>
      </w:r>
      <w:r>
        <w:rPr>
          <w:spacing w:val="5"/>
        </w:rPr>
        <w:t xml:space="preserve"> </w:t>
      </w:r>
      <w:r>
        <w:rPr>
          <w:spacing w:val="-1"/>
        </w:rPr>
        <w:t>a</w:t>
      </w:r>
      <w:r>
        <w:rPr>
          <w:spacing w:val="1"/>
        </w:rPr>
        <w:t>ss</w:t>
      </w:r>
      <w:r>
        <w:rPr>
          <w:spacing w:val="-1"/>
        </w:rPr>
        <w:t>et</w:t>
      </w:r>
      <w:r>
        <w:t>s</w:t>
      </w:r>
      <w:r>
        <w:rPr>
          <w:spacing w:val="6"/>
        </w:rPr>
        <w:t xml:space="preserve"> </w:t>
      </w:r>
      <w:r>
        <w:rPr>
          <w:spacing w:val="1"/>
        </w:rPr>
        <w:t>s</w:t>
      </w:r>
      <w:r>
        <w:rPr>
          <w:spacing w:val="-1"/>
        </w:rPr>
        <w:t>u</w:t>
      </w:r>
      <w:r>
        <w:rPr>
          <w:spacing w:val="1"/>
        </w:rPr>
        <w:t>c</w:t>
      </w:r>
      <w:r>
        <w:t>h</w:t>
      </w:r>
      <w:r>
        <w:rPr>
          <w:spacing w:val="6"/>
        </w:rPr>
        <w:t xml:space="preserve"> </w:t>
      </w:r>
      <w:r>
        <w:rPr>
          <w:spacing w:val="-1"/>
        </w:rPr>
        <w:t>a</w:t>
      </w:r>
      <w:r>
        <w:t>s</w:t>
      </w:r>
      <w:r>
        <w:rPr>
          <w:spacing w:val="6"/>
        </w:rPr>
        <w:t xml:space="preserve"> </w:t>
      </w:r>
      <w:r>
        <w:rPr>
          <w:spacing w:val="1"/>
        </w:rPr>
        <w:t>c</w:t>
      </w:r>
      <w:r>
        <w:rPr>
          <w:spacing w:val="-1"/>
        </w:rPr>
        <w:t>a</w:t>
      </w:r>
      <w:r>
        <w:rPr>
          <w:spacing w:val="1"/>
        </w:rPr>
        <w:t>s</w:t>
      </w:r>
      <w:r>
        <w:t>h</w:t>
      </w:r>
      <w:r>
        <w:rPr>
          <w:spacing w:val="6"/>
        </w:rPr>
        <w:t xml:space="preserve"> </w:t>
      </w:r>
      <w:r>
        <w:rPr>
          <w:spacing w:val="2"/>
        </w:rPr>
        <w:t>a</w:t>
      </w:r>
      <w:r>
        <w:t>re</w:t>
      </w:r>
      <w:r>
        <w:rPr>
          <w:spacing w:val="4"/>
        </w:rPr>
        <w:t xml:space="preserve"> </w:t>
      </w:r>
      <w:r>
        <w:rPr>
          <w:spacing w:val="-1"/>
        </w:rPr>
        <w:t>t</w:t>
      </w:r>
      <w:r>
        <w:t>o</w:t>
      </w:r>
      <w:r>
        <w:rPr>
          <w:spacing w:val="7"/>
        </w:rPr>
        <w:t xml:space="preserve"> </w:t>
      </w:r>
      <w:r>
        <w:rPr>
          <w:spacing w:val="-1"/>
        </w:rPr>
        <w:t>b</w:t>
      </w:r>
      <w:r>
        <w:t>e</w:t>
      </w:r>
      <w:r>
        <w:rPr>
          <w:spacing w:val="6"/>
        </w:rPr>
        <w:t xml:space="preserve"> </w:t>
      </w:r>
      <w:r>
        <w:rPr>
          <w:spacing w:val="-1"/>
        </w:rPr>
        <w:t>p</w:t>
      </w:r>
      <w:r>
        <w:t>r</w:t>
      </w:r>
      <w:r>
        <w:rPr>
          <w:spacing w:val="2"/>
        </w:rPr>
        <w:t>o</w:t>
      </w:r>
      <w:r>
        <w:rPr>
          <w:spacing w:val="-2"/>
        </w:rPr>
        <w:t>v</w:t>
      </w:r>
      <w:r>
        <w:rPr>
          <w:spacing w:val="1"/>
        </w:rPr>
        <w:t>i</w:t>
      </w:r>
      <w:r>
        <w:rPr>
          <w:spacing w:val="-1"/>
        </w:rPr>
        <w:t>de</w:t>
      </w:r>
      <w:r>
        <w:t>d</w:t>
      </w:r>
      <w:r>
        <w:rPr>
          <w:spacing w:val="7"/>
        </w:rPr>
        <w:t xml:space="preserve"> </w:t>
      </w:r>
      <w:r>
        <w:rPr>
          <w:spacing w:val="2"/>
        </w:rPr>
        <w:t>o</w:t>
      </w:r>
      <w:r>
        <w:t>n</w:t>
      </w:r>
      <w:r>
        <w:rPr>
          <w:spacing w:val="4"/>
        </w:rPr>
        <w:t xml:space="preserve"> </w:t>
      </w:r>
      <w:r>
        <w:rPr>
          <w:spacing w:val="2"/>
        </w:rPr>
        <w:t>t</w:t>
      </w:r>
      <w:r>
        <w:rPr>
          <w:spacing w:val="-1"/>
        </w:rPr>
        <w:t>h</w:t>
      </w:r>
      <w:r>
        <w:t>e</w:t>
      </w:r>
      <w:r>
        <w:rPr>
          <w:spacing w:val="3"/>
        </w:rPr>
        <w:t xml:space="preserve"> </w:t>
      </w:r>
      <w:r>
        <w:rPr>
          <w:spacing w:val="1"/>
        </w:rPr>
        <w:t>c</w:t>
      </w:r>
      <w:r>
        <w:rPr>
          <w:spacing w:val="2"/>
        </w:rPr>
        <w:t>o</w:t>
      </w:r>
      <w:r>
        <w:rPr>
          <w:spacing w:val="-1"/>
        </w:rPr>
        <w:t>nd</w:t>
      </w:r>
      <w:r>
        <w:rPr>
          <w:spacing w:val="-2"/>
        </w:rPr>
        <w:t>i</w:t>
      </w:r>
      <w:r>
        <w:rPr>
          <w:spacing w:val="2"/>
        </w:rPr>
        <w:t>t</w:t>
      </w:r>
      <w:r>
        <w:rPr>
          <w:spacing w:val="-2"/>
        </w:rPr>
        <w:t>i</w:t>
      </w:r>
      <w:r>
        <w:rPr>
          <w:spacing w:val="2"/>
        </w:rPr>
        <w:t>o</w:t>
      </w:r>
      <w:r>
        <w:t>n</w:t>
      </w:r>
      <w:r>
        <w:rPr>
          <w:w w:val="99"/>
        </w:rPr>
        <w:t xml:space="preserve"> </w:t>
      </w:r>
      <w:r>
        <w:rPr>
          <w:spacing w:val="-1"/>
        </w:rPr>
        <w:t>tha</w:t>
      </w:r>
      <w:r>
        <w:t>t</w:t>
      </w:r>
      <w:r>
        <w:rPr>
          <w:spacing w:val="25"/>
        </w:rPr>
        <w:t xml:space="preserve"> </w:t>
      </w:r>
      <w:r>
        <w:rPr>
          <w:spacing w:val="-1"/>
        </w:rPr>
        <w:t>th</w:t>
      </w:r>
      <w:r>
        <w:t>e</w:t>
      </w:r>
      <w:r>
        <w:rPr>
          <w:spacing w:val="26"/>
        </w:rPr>
        <w:t xml:space="preserve"> </w:t>
      </w:r>
      <w:r>
        <w:rPr>
          <w:spacing w:val="1"/>
        </w:rPr>
        <w:t>l</w:t>
      </w:r>
      <w:r>
        <w:rPr>
          <w:spacing w:val="-1"/>
        </w:rPr>
        <w:t>o</w:t>
      </w:r>
      <w:r>
        <w:rPr>
          <w:spacing w:val="1"/>
        </w:rPr>
        <w:t>c</w:t>
      </w:r>
      <w:r>
        <w:rPr>
          <w:spacing w:val="-1"/>
        </w:rPr>
        <w:t>a</w:t>
      </w:r>
      <w:r>
        <w:t>l</w:t>
      </w:r>
      <w:r>
        <w:rPr>
          <w:spacing w:val="25"/>
        </w:rPr>
        <w:t xml:space="preserve"> </w:t>
      </w:r>
      <w:r>
        <w:rPr>
          <w:spacing w:val="-1"/>
        </w:rPr>
        <w:t>g</w:t>
      </w:r>
      <w:r>
        <w:rPr>
          <w:spacing w:val="2"/>
        </w:rPr>
        <w:t>o</w:t>
      </w:r>
      <w:r>
        <w:rPr>
          <w:spacing w:val="-2"/>
        </w:rPr>
        <w:t>v</w:t>
      </w:r>
      <w:r>
        <w:rPr>
          <w:spacing w:val="-1"/>
        </w:rPr>
        <w:t>e</w:t>
      </w:r>
      <w:r>
        <w:t>r</w:t>
      </w:r>
      <w:r>
        <w:rPr>
          <w:spacing w:val="-1"/>
        </w:rPr>
        <w:t>n</w:t>
      </w:r>
      <w:r>
        <w:rPr>
          <w:spacing w:val="4"/>
        </w:rPr>
        <w:t>m</w:t>
      </w:r>
      <w:r>
        <w:rPr>
          <w:spacing w:val="-1"/>
        </w:rPr>
        <w:t>en</w:t>
      </w:r>
      <w:r>
        <w:t>t</w:t>
      </w:r>
      <w:r>
        <w:rPr>
          <w:spacing w:val="26"/>
        </w:rPr>
        <w:t xml:space="preserve"> </w:t>
      </w:r>
      <w:r>
        <w:rPr>
          <w:spacing w:val="-2"/>
        </w:rPr>
        <w:t>i</w:t>
      </w:r>
      <w:r>
        <w:t>s</w:t>
      </w:r>
      <w:r>
        <w:rPr>
          <w:spacing w:val="25"/>
        </w:rPr>
        <w:t xml:space="preserve"> </w:t>
      </w:r>
      <w:r>
        <w:rPr>
          <w:spacing w:val="-1"/>
        </w:rPr>
        <w:t>t</w:t>
      </w:r>
      <w:r>
        <w:t>o</w:t>
      </w:r>
      <w:r>
        <w:rPr>
          <w:spacing w:val="25"/>
        </w:rPr>
        <w:t xml:space="preserve"> </w:t>
      </w:r>
      <w:r>
        <w:rPr>
          <w:spacing w:val="4"/>
        </w:rPr>
        <w:t>m</w:t>
      </w:r>
      <w:r>
        <w:rPr>
          <w:spacing w:val="-3"/>
        </w:rPr>
        <w:t>a</w:t>
      </w:r>
      <w:r>
        <w:rPr>
          <w:spacing w:val="3"/>
        </w:rPr>
        <w:t>k</w:t>
      </w:r>
      <w:r>
        <w:t>e</w:t>
      </w:r>
      <w:r>
        <w:rPr>
          <w:spacing w:val="23"/>
        </w:rPr>
        <w:t xml:space="preserve"> </w:t>
      </w:r>
      <w:r>
        <w:t>a</w:t>
      </w:r>
      <w:r>
        <w:rPr>
          <w:spacing w:val="23"/>
        </w:rPr>
        <w:t xml:space="preserve"> </w:t>
      </w:r>
      <w:r>
        <w:t>r</w:t>
      </w:r>
      <w:r>
        <w:rPr>
          <w:spacing w:val="-1"/>
        </w:rPr>
        <w:t>e</w:t>
      </w:r>
      <w:r>
        <w:rPr>
          <w:spacing w:val="1"/>
        </w:rPr>
        <w:t>c</w:t>
      </w:r>
      <w:r>
        <w:rPr>
          <w:spacing w:val="-2"/>
        </w:rPr>
        <w:t>i</w:t>
      </w:r>
      <w:r>
        <w:rPr>
          <w:spacing w:val="-1"/>
        </w:rPr>
        <w:t>p</w:t>
      </w:r>
      <w:r>
        <w:t>r</w:t>
      </w:r>
      <w:r>
        <w:rPr>
          <w:spacing w:val="-1"/>
        </w:rPr>
        <w:t>o</w:t>
      </w:r>
      <w:r>
        <w:rPr>
          <w:spacing w:val="1"/>
        </w:rPr>
        <w:t>c</w:t>
      </w:r>
      <w:r>
        <w:rPr>
          <w:spacing w:val="2"/>
        </w:rPr>
        <w:t>a</w:t>
      </w:r>
      <w:r>
        <w:t>l</w:t>
      </w:r>
      <w:r>
        <w:rPr>
          <w:spacing w:val="25"/>
        </w:rPr>
        <w:t xml:space="preserve"> </w:t>
      </w:r>
      <w:r>
        <w:rPr>
          <w:spacing w:val="-1"/>
        </w:rPr>
        <w:t>t</w:t>
      </w:r>
      <w:r>
        <w:t>r</w:t>
      </w:r>
      <w:r>
        <w:rPr>
          <w:spacing w:val="2"/>
        </w:rPr>
        <w:t>a</w:t>
      </w:r>
      <w:r>
        <w:rPr>
          <w:spacing w:val="-1"/>
        </w:rPr>
        <w:t>n</w:t>
      </w:r>
      <w:r>
        <w:rPr>
          <w:spacing w:val="1"/>
        </w:rPr>
        <w:t>s</w:t>
      </w:r>
      <w:r>
        <w:rPr>
          <w:spacing w:val="2"/>
        </w:rPr>
        <w:t>f</w:t>
      </w:r>
      <w:r>
        <w:rPr>
          <w:spacing w:val="-1"/>
        </w:rPr>
        <w:t>e</w:t>
      </w:r>
      <w:r>
        <w:t>r</w:t>
      </w:r>
      <w:r>
        <w:rPr>
          <w:spacing w:val="24"/>
        </w:rPr>
        <w:t xml:space="preserve"> </w:t>
      </w:r>
      <w:r>
        <w:rPr>
          <w:spacing w:val="-1"/>
        </w:rPr>
        <w:t>o</w:t>
      </w:r>
      <w:r>
        <w:t>f</w:t>
      </w:r>
      <w:r>
        <w:rPr>
          <w:spacing w:val="26"/>
        </w:rPr>
        <w:t xml:space="preserve"> </w:t>
      </w:r>
      <w:r>
        <w:rPr>
          <w:spacing w:val="-1"/>
        </w:rPr>
        <w:t>equ</w:t>
      </w:r>
      <w:r>
        <w:rPr>
          <w:spacing w:val="2"/>
        </w:rPr>
        <w:t>a</w:t>
      </w:r>
      <w:r>
        <w:t>l</w:t>
      </w:r>
      <w:r>
        <w:rPr>
          <w:spacing w:val="22"/>
        </w:rPr>
        <w:t xml:space="preserve"> </w:t>
      </w:r>
      <w:r>
        <w:rPr>
          <w:spacing w:val="-1"/>
        </w:rPr>
        <w:t>e</w:t>
      </w:r>
      <w:r>
        <w:rPr>
          <w:spacing w:val="1"/>
        </w:rPr>
        <w:t>c</w:t>
      </w:r>
      <w:r>
        <w:rPr>
          <w:spacing w:val="2"/>
        </w:rPr>
        <w:t>o</w:t>
      </w:r>
      <w:r>
        <w:rPr>
          <w:spacing w:val="-1"/>
        </w:rPr>
        <w:t>no</w:t>
      </w:r>
      <w:r>
        <w:rPr>
          <w:spacing w:val="4"/>
        </w:rPr>
        <w:t>m</w:t>
      </w:r>
      <w:r>
        <w:rPr>
          <w:spacing w:val="-2"/>
        </w:rPr>
        <w:t>i</w:t>
      </w:r>
      <w:r>
        <w:t>c</w:t>
      </w:r>
      <w:r>
        <w:rPr>
          <w:spacing w:val="26"/>
        </w:rPr>
        <w:t xml:space="preserve"> </w:t>
      </w:r>
      <w:r>
        <w:rPr>
          <w:spacing w:val="2"/>
        </w:rPr>
        <w:t>b</w:t>
      </w:r>
      <w:r>
        <w:rPr>
          <w:spacing w:val="-1"/>
        </w:rPr>
        <w:t>ene</w:t>
      </w:r>
      <w:r>
        <w:rPr>
          <w:spacing w:val="2"/>
        </w:rPr>
        <w:t>f</w:t>
      </w:r>
      <w:r>
        <w:rPr>
          <w:spacing w:val="-2"/>
        </w:rPr>
        <w:t>i</w:t>
      </w:r>
      <w:r>
        <w:rPr>
          <w:spacing w:val="-1"/>
        </w:rPr>
        <w:t>t</w:t>
      </w:r>
      <w:r>
        <w:rPr>
          <w:spacing w:val="1"/>
        </w:rPr>
        <w:t>s</w:t>
      </w:r>
      <w:r>
        <w:t>,</w:t>
      </w:r>
      <w:r>
        <w:rPr>
          <w:spacing w:val="23"/>
        </w:rPr>
        <w:t xml:space="preserve"> </w:t>
      </w:r>
      <w:r>
        <w:rPr>
          <w:spacing w:val="2"/>
        </w:rPr>
        <w:t>a</w:t>
      </w:r>
      <w:r>
        <w:rPr>
          <w:spacing w:val="-1"/>
        </w:rPr>
        <w:t>n</w:t>
      </w:r>
      <w:r>
        <w:t>d</w:t>
      </w:r>
      <w:r>
        <w:rPr>
          <w:spacing w:val="25"/>
        </w:rPr>
        <w:t xml:space="preserve"> </w:t>
      </w:r>
      <w:r>
        <w:rPr>
          <w:spacing w:val="-1"/>
        </w:rPr>
        <w:t>t</w:t>
      </w:r>
      <w:r>
        <w:rPr>
          <w:spacing w:val="2"/>
        </w:rPr>
        <w:t>h</w:t>
      </w:r>
      <w:r>
        <w:rPr>
          <w:spacing w:val="-1"/>
        </w:rPr>
        <w:t>a</w:t>
      </w:r>
      <w:r>
        <w:t>t</w:t>
      </w:r>
      <w:r>
        <w:rPr>
          <w:spacing w:val="23"/>
        </w:rPr>
        <w:t xml:space="preserve"> </w:t>
      </w:r>
      <w:r>
        <w:rPr>
          <w:spacing w:val="-1"/>
        </w:rPr>
        <w:t>t</w:t>
      </w:r>
      <w:r>
        <w:t>r</w:t>
      </w:r>
      <w:r>
        <w:rPr>
          <w:spacing w:val="2"/>
        </w:rPr>
        <w:t>a</w:t>
      </w:r>
      <w:r>
        <w:rPr>
          <w:spacing w:val="-1"/>
        </w:rPr>
        <w:t>n</w:t>
      </w:r>
      <w:r>
        <w:rPr>
          <w:spacing w:val="1"/>
        </w:rPr>
        <w:t>s</w:t>
      </w:r>
      <w:r>
        <w:rPr>
          <w:spacing w:val="2"/>
        </w:rPr>
        <w:t>f</w:t>
      </w:r>
      <w:r>
        <w:rPr>
          <w:spacing w:val="-1"/>
        </w:rPr>
        <w:t>e</w:t>
      </w:r>
      <w:r>
        <w:t>r</w:t>
      </w:r>
      <w:r>
        <w:rPr>
          <w:spacing w:val="24"/>
        </w:rPr>
        <w:t xml:space="preserve"> </w:t>
      </w:r>
      <w:r>
        <w:rPr>
          <w:spacing w:val="-1"/>
        </w:rPr>
        <w:t>ha</w:t>
      </w:r>
      <w:r>
        <w:t>s</w:t>
      </w:r>
      <w:r>
        <w:rPr>
          <w:spacing w:val="25"/>
        </w:rPr>
        <w:t xml:space="preserve"> </w:t>
      </w:r>
      <w:r>
        <w:rPr>
          <w:spacing w:val="-1"/>
        </w:rPr>
        <w:t>no</w:t>
      </w:r>
      <w:r>
        <w:t>t</w:t>
      </w:r>
      <w:r>
        <w:rPr>
          <w:w w:val="99"/>
        </w:rPr>
        <w:t xml:space="preserve"> </w:t>
      </w:r>
      <w:r>
        <w:rPr>
          <w:spacing w:val="-1"/>
        </w:rPr>
        <w:t>o</w:t>
      </w:r>
      <w:r>
        <w:rPr>
          <w:spacing w:val="1"/>
        </w:rPr>
        <w:t>cc</w:t>
      </w:r>
      <w:r>
        <w:rPr>
          <w:spacing w:val="-1"/>
        </w:rPr>
        <w:t>u</w:t>
      </w:r>
      <w:r>
        <w:t>rr</w:t>
      </w:r>
      <w:r>
        <w:rPr>
          <w:spacing w:val="-1"/>
        </w:rPr>
        <w:t>e</w:t>
      </w:r>
      <w:r>
        <w:t>d</w:t>
      </w:r>
      <w:r>
        <w:rPr>
          <w:spacing w:val="3"/>
        </w:rPr>
        <w:t xml:space="preserve"> </w:t>
      </w:r>
      <w:r>
        <w:rPr>
          <w:spacing w:val="-1"/>
        </w:rPr>
        <w:t>p</w:t>
      </w:r>
      <w:r>
        <w:t>r</w:t>
      </w:r>
      <w:r>
        <w:rPr>
          <w:spacing w:val="-2"/>
        </w:rPr>
        <w:t>i</w:t>
      </w:r>
      <w:r>
        <w:rPr>
          <w:spacing w:val="-1"/>
        </w:rPr>
        <w:t>o</w:t>
      </w:r>
      <w:r>
        <w:t>r</w:t>
      </w:r>
      <w:r>
        <w:rPr>
          <w:spacing w:val="6"/>
        </w:rPr>
        <w:t xml:space="preserve"> </w:t>
      </w:r>
      <w:r>
        <w:rPr>
          <w:spacing w:val="-1"/>
        </w:rPr>
        <w:t>t</w:t>
      </w:r>
      <w:r>
        <w:t>o</w:t>
      </w:r>
      <w:r>
        <w:rPr>
          <w:spacing w:val="4"/>
        </w:rPr>
        <w:t xml:space="preserve"> </w:t>
      </w:r>
      <w:r>
        <w:rPr>
          <w:spacing w:val="-1"/>
        </w:rPr>
        <w:t>th</w:t>
      </w:r>
      <w:r>
        <w:t>e</w:t>
      </w:r>
      <w:r>
        <w:rPr>
          <w:spacing w:val="4"/>
        </w:rPr>
        <w:t xml:space="preserve"> </w:t>
      </w:r>
      <w:r>
        <w:t>r</w:t>
      </w:r>
      <w:r>
        <w:rPr>
          <w:spacing w:val="-1"/>
        </w:rPr>
        <w:t>epo</w:t>
      </w:r>
      <w:r>
        <w:t>r</w:t>
      </w:r>
      <w:r>
        <w:rPr>
          <w:spacing w:val="2"/>
        </w:rPr>
        <w:t>t</w:t>
      </w:r>
      <w:r>
        <w:rPr>
          <w:spacing w:val="1"/>
        </w:rPr>
        <w:t>i</w:t>
      </w:r>
      <w:r>
        <w:rPr>
          <w:spacing w:val="-1"/>
        </w:rPr>
        <w:t>n</w:t>
      </w:r>
      <w:r>
        <w:t>g</w:t>
      </w:r>
      <w:r>
        <w:rPr>
          <w:spacing w:val="4"/>
        </w:rPr>
        <w:t xml:space="preserve"> </w:t>
      </w:r>
      <w:r>
        <w:rPr>
          <w:spacing w:val="-1"/>
        </w:rPr>
        <w:t>dat</w:t>
      </w:r>
      <w:r>
        <w:rPr>
          <w:spacing w:val="2"/>
        </w:rPr>
        <w:t>e</w:t>
      </w:r>
      <w:r>
        <w:t>.</w:t>
      </w:r>
      <w:r>
        <w:rPr>
          <w:spacing w:val="5"/>
        </w:rPr>
        <w:t xml:space="preserve"> </w:t>
      </w:r>
      <w:r>
        <w:t>A</w:t>
      </w:r>
      <w:r>
        <w:rPr>
          <w:spacing w:val="4"/>
        </w:rPr>
        <w:t xml:space="preserve"> </w:t>
      </w:r>
      <w:r>
        <w:rPr>
          <w:spacing w:val="-2"/>
        </w:rPr>
        <w:t>l</w:t>
      </w:r>
      <w:r>
        <w:rPr>
          <w:spacing w:val="1"/>
        </w:rPr>
        <w:t>i</w:t>
      </w:r>
      <w:r>
        <w:rPr>
          <w:spacing w:val="-1"/>
        </w:rPr>
        <w:t>a</w:t>
      </w:r>
      <w:r>
        <w:rPr>
          <w:spacing w:val="2"/>
        </w:rPr>
        <w:t>b</w:t>
      </w:r>
      <w:r>
        <w:rPr>
          <w:spacing w:val="-2"/>
        </w:rPr>
        <w:t>i</w:t>
      </w:r>
      <w:r>
        <w:rPr>
          <w:spacing w:val="1"/>
        </w:rPr>
        <w:t>l</w:t>
      </w:r>
      <w:r>
        <w:rPr>
          <w:spacing w:val="-2"/>
        </w:rPr>
        <w:t>i</w:t>
      </w:r>
      <w:r>
        <w:rPr>
          <w:spacing w:val="2"/>
        </w:rPr>
        <w:t>t</w:t>
      </w:r>
      <w:r>
        <w:t>y</w:t>
      </w:r>
      <w:r>
        <w:rPr>
          <w:spacing w:val="1"/>
        </w:rPr>
        <w:t xml:space="preserve"> s</w:t>
      </w:r>
      <w:r>
        <w:rPr>
          <w:spacing w:val="-1"/>
        </w:rPr>
        <w:t>h</w:t>
      </w:r>
      <w:r>
        <w:rPr>
          <w:spacing w:val="2"/>
        </w:rPr>
        <w:t>o</w:t>
      </w:r>
      <w:r>
        <w:rPr>
          <w:spacing w:val="-1"/>
        </w:rPr>
        <w:t>u</w:t>
      </w:r>
      <w:r>
        <w:rPr>
          <w:spacing w:val="1"/>
        </w:rPr>
        <w:t>l</w:t>
      </w:r>
      <w:r>
        <w:t>d</w:t>
      </w:r>
      <w:r>
        <w:rPr>
          <w:spacing w:val="4"/>
        </w:rPr>
        <w:t xml:space="preserve"> </w:t>
      </w:r>
      <w:r>
        <w:rPr>
          <w:spacing w:val="-1"/>
        </w:rPr>
        <w:t>the</w:t>
      </w:r>
      <w:r>
        <w:t>n</w:t>
      </w:r>
      <w:r>
        <w:rPr>
          <w:spacing w:val="3"/>
        </w:rPr>
        <w:t xml:space="preserve"> </w:t>
      </w:r>
      <w:r>
        <w:rPr>
          <w:spacing w:val="-1"/>
        </w:rPr>
        <w:t>b</w:t>
      </w:r>
      <w:r>
        <w:t>e</w:t>
      </w:r>
      <w:r>
        <w:rPr>
          <w:spacing w:val="4"/>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2"/>
        </w:rPr>
        <w:t>e</w:t>
      </w:r>
      <w:r>
        <w:t>d</w:t>
      </w:r>
      <w:r>
        <w:rPr>
          <w:spacing w:val="4"/>
        </w:rPr>
        <w:t xml:space="preserve"> </w:t>
      </w:r>
      <w:r>
        <w:rPr>
          <w:spacing w:val="-1"/>
        </w:rPr>
        <w:t>a</w:t>
      </w:r>
      <w:r>
        <w:t>s</w:t>
      </w:r>
      <w:r>
        <w:rPr>
          <w:spacing w:val="6"/>
        </w:rPr>
        <w:t xml:space="preserve"> </w:t>
      </w:r>
      <w:r>
        <w:rPr>
          <w:spacing w:val="-1"/>
        </w:rPr>
        <w:t>a</w:t>
      </w:r>
      <w:r>
        <w:t>t</w:t>
      </w:r>
      <w:r>
        <w:rPr>
          <w:spacing w:val="5"/>
        </w:rPr>
        <w:t xml:space="preserve"> </w:t>
      </w:r>
      <w:r>
        <w:rPr>
          <w:spacing w:val="-1"/>
        </w:rPr>
        <w:t>th</w:t>
      </w:r>
      <w:r>
        <w:t>e</w:t>
      </w:r>
      <w:r>
        <w:rPr>
          <w:spacing w:val="4"/>
        </w:rPr>
        <w:t xml:space="preserve"> </w:t>
      </w:r>
      <w:r>
        <w:t>r</w:t>
      </w:r>
      <w:r>
        <w:rPr>
          <w:spacing w:val="-1"/>
        </w:rPr>
        <w:t>epo</w:t>
      </w:r>
      <w:r>
        <w:t>r</w:t>
      </w:r>
      <w:r>
        <w:rPr>
          <w:spacing w:val="-1"/>
        </w:rPr>
        <w:t>t</w:t>
      </w:r>
      <w:r>
        <w:rPr>
          <w:spacing w:val="-2"/>
        </w:rPr>
        <w:t>i</w:t>
      </w:r>
      <w:r>
        <w:rPr>
          <w:spacing w:val="2"/>
        </w:rPr>
        <w:t>n</w:t>
      </w:r>
      <w:r>
        <w:t>g</w:t>
      </w:r>
      <w:r>
        <w:rPr>
          <w:spacing w:val="4"/>
        </w:rPr>
        <w:t xml:space="preserve"> </w:t>
      </w:r>
      <w:r>
        <w:rPr>
          <w:spacing w:val="-1"/>
        </w:rPr>
        <w:t>da</w:t>
      </w:r>
      <w:r>
        <w:rPr>
          <w:spacing w:val="2"/>
        </w:rPr>
        <w:t>t</w:t>
      </w:r>
      <w:r>
        <w:t>e</w:t>
      </w:r>
      <w:r>
        <w:rPr>
          <w:spacing w:val="3"/>
        </w:rPr>
        <w:t xml:space="preserve"> </w:t>
      </w:r>
      <w:r>
        <w:rPr>
          <w:spacing w:val="-2"/>
        </w:rPr>
        <w:t>i</w:t>
      </w:r>
      <w:r>
        <w:t>n</w:t>
      </w:r>
      <w:r>
        <w:rPr>
          <w:spacing w:val="4"/>
        </w:rPr>
        <w:t xml:space="preserve"> </w:t>
      </w:r>
      <w:r>
        <w:t>r</w:t>
      </w:r>
      <w:r>
        <w:rPr>
          <w:spacing w:val="-1"/>
        </w:rPr>
        <w:t>e</w:t>
      </w:r>
      <w:r>
        <w:rPr>
          <w:spacing w:val="1"/>
        </w:rPr>
        <w:t>s</w:t>
      </w:r>
      <w:r>
        <w:rPr>
          <w:spacing w:val="-1"/>
        </w:rPr>
        <w:t>pe</w:t>
      </w:r>
      <w:r>
        <w:rPr>
          <w:spacing w:val="1"/>
        </w:rPr>
        <w:t>c</w:t>
      </w:r>
      <w:r>
        <w:t>t</w:t>
      </w:r>
      <w:r>
        <w:rPr>
          <w:spacing w:val="5"/>
        </w:rPr>
        <w:t xml:space="preserve"> </w:t>
      </w:r>
      <w:r>
        <w:rPr>
          <w:spacing w:val="-1"/>
        </w:rPr>
        <w:t>o</w:t>
      </w:r>
      <w:r>
        <w:t>f</w:t>
      </w:r>
      <w:r>
        <w:rPr>
          <w:spacing w:val="7"/>
        </w:rPr>
        <w:t xml:space="preserve"> </w:t>
      </w:r>
      <w:r>
        <w:rPr>
          <w:spacing w:val="1"/>
        </w:rPr>
        <w:t>s</w:t>
      </w:r>
      <w:r>
        <w:rPr>
          <w:spacing w:val="-1"/>
        </w:rPr>
        <w:t>u</w:t>
      </w:r>
      <w:r>
        <w:rPr>
          <w:spacing w:val="1"/>
        </w:rPr>
        <w:t>c</w:t>
      </w:r>
      <w:r>
        <w:t>h</w:t>
      </w:r>
      <w:r>
        <w:rPr>
          <w:w w:val="99"/>
        </w:rPr>
        <w:t xml:space="preserve"> </w:t>
      </w:r>
      <w:r>
        <w:rPr>
          <w:spacing w:val="-1"/>
        </w:rPr>
        <w:t>a</w:t>
      </w:r>
      <w:r>
        <w:rPr>
          <w:spacing w:val="4"/>
        </w:rPr>
        <w:t>m</w:t>
      </w:r>
      <w:r>
        <w:rPr>
          <w:spacing w:val="-1"/>
        </w:rPr>
        <w:t>ount</w:t>
      </w:r>
      <w:r>
        <w:rPr>
          <w:spacing w:val="1"/>
        </w:rPr>
        <w:t>s</w:t>
      </w:r>
      <w:r>
        <w:t>.</w:t>
      </w:r>
    </w:p>
    <w:p w14:paraId="02DF8DBE" w14:textId="77777777" w:rsidR="008F68B8" w:rsidRPr="008F68B8" w:rsidRDefault="008F68B8" w:rsidP="00BB12E1">
      <w:pPr>
        <w:pStyle w:val="BodyText"/>
        <w:spacing w:before="67" w:line="271" w:lineRule="auto"/>
        <w:ind w:left="993" w:right="138"/>
        <w:jc w:val="both"/>
      </w:pPr>
      <w:r>
        <w:t>F</w:t>
      </w:r>
      <w:r>
        <w:rPr>
          <w:spacing w:val="-1"/>
        </w:rPr>
        <w:t>o</w:t>
      </w:r>
      <w:r>
        <w:t>r</w:t>
      </w:r>
      <w:r>
        <w:rPr>
          <w:spacing w:val="5"/>
        </w:rPr>
        <w:t xml:space="preserve"> </w:t>
      </w:r>
      <w:r>
        <w:t>a</w:t>
      </w:r>
      <w:r>
        <w:rPr>
          <w:spacing w:val="4"/>
        </w:rPr>
        <w:t xml:space="preserve"> </w:t>
      </w:r>
      <w:r>
        <w:rPr>
          <w:spacing w:val="-1"/>
        </w:rPr>
        <w:t>t</w:t>
      </w:r>
      <w:r>
        <w:t>r</w:t>
      </w:r>
      <w:r>
        <w:rPr>
          <w:spacing w:val="-1"/>
        </w:rPr>
        <w:t>an</w:t>
      </w:r>
      <w:r>
        <w:rPr>
          <w:spacing w:val="1"/>
        </w:rPr>
        <w:t>s</w:t>
      </w:r>
      <w:r>
        <w:rPr>
          <w:spacing w:val="-1"/>
        </w:rPr>
        <w:t>a</w:t>
      </w:r>
      <w:r>
        <w:rPr>
          <w:spacing w:val="1"/>
        </w:rPr>
        <w:t>c</w:t>
      </w:r>
      <w:r>
        <w:rPr>
          <w:spacing w:val="2"/>
        </w:rPr>
        <w:t>t</w:t>
      </w:r>
      <w:r>
        <w:rPr>
          <w:spacing w:val="-2"/>
        </w:rPr>
        <w:t>i</w:t>
      </w:r>
      <w:r>
        <w:rPr>
          <w:spacing w:val="2"/>
        </w:rPr>
        <w:t>o</w:t>
      </w:r>
      <w:r>
        <w:t>n</w:t>
      </w:r>
      <w:r>
        <w:rPr>
          <w:spacing w:val="4"/>
        </w:rPr>
        <w:t xml:space="preserve"> </w:t>
      </w:r>
      <w:r>
        <w:rPr>
          <w:spacing w:val="-1"/>
        </w:rPr>
        <w:t>t</w:t>
      </w:r>
      <w:r>
        <w:t>o</w:t>
      </w:r>
      <w:r>
        <w:rPr>
          <w:spacing w:val="6"/>
        </w:rPr>
        <w:t xml:space="preserve"> </w:t>
      </w:r>
      <w:r>
        <w:rPr>
          <w:spacing w:val="-1"/>
        </w:rPr>
        <w:t>b</w:t>
      </w:r>
      <w:r>
        <w:t>e</w:t>
      </w:r>
      <w:r>
        <w:rPr>
          <w:spacing w:val="7"/>
        </w:rPr>
        <w:t xml:space="preserve"> </w:t>
      </w:r>
      <w:r>
        <w:rPr>
          <w:spacing w:val="-1"/>
        </w:rPr>
        <w:t>d</w:t>
      </w:r>
      <w:r>
        <w:rPr>
          <w:spacing w:val="2"/>
        </w:rPr>
        <w:t>ee</w:t>
      </w:r>
      <w:r>
        <w:rPr>
          <w:spacing w:val="4"/>
        </w:rPr>
        <w:t>m</w:t>
      </w:r>
      <w:r>
        <w:rPr>
          <w:spacing w:val="-1"/>
        </w:rPr>
        <w:t>e</w:t>
      </w:r>
      <w:r>
        <w:t>d</w:t>
      </w:r>
      <w:r>
        <w:rPr>
          <w:spacing w:val="3"/>
        </w:rPr>
        <w:t xml:space="preserve"> </w:t>
      </w:r>
      <w:r>
        <w:t>r</w:t>
      </w:r>
      <w:r>
        <w:rPr>
          <w:spacing w:val="-1"/>
        </w:rPr>
        <w:t>e</w:t>
      </w:r>
      <w:r>
        <w:rPr>
          <w:spacing w:val="1"/>
        </w:rPr>
        <w:t>c</w:t>
      </w:r>
      <w:r>
        <w:rPr>
          <w:spacing w:val="-2"/>
        </w:rPr>
        <w:t>i</w:t>
      </w:r>
      <w:r>
        <w:rPr>
          <w:spacing w:val="-1"/>
        </w:rPr>
        <w:t>p</w:t>
      </w:r>
      <w:r>
        <w:t>r</w:t>
      </w:r>
      <w:r>
        <w:rPr>
          <w:spacing w:val="-1"/>
        </w:rPr>
        <w:t>o</w:t>
      </w:r>
      <w:r>
        <w:rPr>
          <w:spacing w:val="1"/>
        </w:rPr>
        <w:t>c</w:t>
      </w:r>
      <w:r>
        <w:rPr>
          <w:spacing w:val="-1"/>
        </w:rPr>
        <w:t>a</w:t>
      </w:r>
      <w:r>
        <w:t>l</w:t>
      </w:r>
      <w:r>
        <w:rPr>
          <w:spacing w:val="4"/>
        </w:rPr>
        <w:t xml:space="preserve"> </w:t>
      </w:r>
      <w:r>
        <w:rPr>
          <w:spacing w:val="2"/>
        </w:rPr>
        <w:t>f</w:t>
      </w:r>
      <w:r>
        <w:rPr>
          <w:spacing w:val="-1"/>
        </w:rPr>
        <w:t>o</w:t>
      </w:r>
      <w:r>
        <w:t>r</w:t>
      </w:r>
      <w:r>
        <w:rPr>
          <w:spacing w:val="6"/>
        </w:rPr>
        <w:t xml:space="preserve"> </w:t>
      </w:r>
      <w:r>
        <w:t>a</w:t>
      </w:r>
      <w:r>
        <w:rPr>
          <w:spacing w:val="4"/>
        </w:rPr>
        <w:t xml:space="preserve"> </w:t>
      </w:r>
      <w:r>
        <w:rPr>
          <w:spacing w:val="2"/>
        </w:rPr>
        <w:t>c</w:t>
      </w:r>
      <w:r>
        <w:rPr>
          <w:spacing w:val="-1"/>
        </w:rPr>
        <w:t>oun</w:t>
      </w:r>
      <w:r>
        <w:rPr>
          <w:spacing w:val="3"/>
        </w:rPr>
        <w:t>c</w:t>
      </w:r>
      <w:r>
        <w:rPr>
          <w:spacing w:val="-2"/>
        </w:rPr>
        <w:t>il</w:t>
      </w:r>
      <w:r>
        <w:t>,</w:t>
      </w:r>
      <w:r>
        <w:rPr>
          <w:spacing w:val="6"/>
        </w:rPr>
        <w:t xml:space="preserve"> </w:t>
      </w:r>
      <w:r>
        <w:rPr>
          <w:spacing w:val="-1"/>
        </w:rPr>
        <w:t>th</w:t>
      </w:r>
      <w:r>
        <w:t>e</w:t>
      </w:r>
      <w:r>
        <w:rPr>
          <w:spacing w:val="7"/>
        </w:rPr>
        <w:t xml:space="preserve"> </w:t>
      </w:r>
      <w:r>
        <w:t>D</w:t>
      </w:r>
      <w:r>
        <w:rPr>
          <w:spacing w:val="-1"/>
        </w:rPr>
        <w:t>e</w:t>
      </w:r>
      <w:r>
        <w:rPr>
          <w:spacing w:val="2"/>
        </w:rPr>
        <w:t>p</w:t>
      </w:r>
      <w:r>
        <w:rPr>
          <w:spacing w:val="-1"/>
        </w:rPr>
        <w:t>a</w:t>
      </w:r>
      <w:r>
        <w:t>r</w:t>
      </w:r>
      <w:r>
        <w:rPr>
          <w:spacing w:val="-1"/>
        </w:rPr>
        <w:t>t</w:t>
      </w:r>
      <w:r>
        <w:rPr>
          <w:spacing w:val="4"/>
        </w:rPr>
        <w:t>m</w:t>
      </w:r>
      <w:r>
        <w:rPr>
          <w:spacing w:val="-1"/>
        </w:rPr>
        <w:t>en</w:t>
      </w:r>
      <w:r>
        <w:t>t</w:t>
      </w:r>
      <w:r>
        <w:rPr>
          <w:spacing w:val="4"/>
        </w:rPr>
        <w:t xml:space="preserve"> </w:t>
      </w:r>
      <w:r>
        <w:t>r</w:t>
      </w:r>
      <w:r>
        <w:rPr>
          <w:spacing w:val="-1"/>
        </w:rPr>
        <w:t>e</w:t>
      </w:r>
      <w:r>
        <w:rPr>
          <w:spacing w:val="-2"/>
        </w:rPr>
        <w:t>l</w:t>
      </w:r>
      <w:r>
        <w:rPr>
          <w:spacing w:val="2"/>
        </w:rPr>
        <w:t>e</w:t>
      </w:r>
      <w:r>
        <w:rPr>
          <w:spacing w:val="-1"/>
        </w:rPr>
        <w:t>a</w:t>
      </w:r>
      <w:r>
        <w:rPr>
          <w:spacing w:val="1"/>
        </w:rPr>
        <w:t>s</w:t>
      </w:r>
      <w:r>
        <w:rPr>
          <w:spacing w:val="-2"/>
        </w:rPr>
        <w:t>i</w:t>
      </w:r>
      <w:r>
        <w:rPr>
          <w:spacing w:val="2"/>
        </w:rPr>
        <w:t>n</w:t>
      </w:r>
      <w:r>
        <w:t>g</w:t>
      </w:r>
      <w:r>
        <w:rPr>
          <w:spacing w:val="4"/>
        </w:rPr>
        <w:t xml:space="preserve"> </w:t>
      </w:r>
      <w:r>
        <w:rPr>
          <w:spacing w:val="-1"/>
        </w:rPr>
        <w:t>th</w:t>
      </w:r>
      <w:r>
        <w:t>e</w:t>
      </w:r>
      <w:r>
        <w:rPr>
          <w:spacing w:val="7"/>
        </w:rPr>
        <w:t xml:space="preserve"> </w:t>
      </w:r>
      <w:r>
        <w:rPr>
          <w:spacing w:val="2"/>
        </w:rPr>
        <w:t>f</w:t>
      </w:r>
      <w:r>
        <w:rPr>
          <w:spacing w:val="-1"/>
        </w:rPr>
        <w:t>und</w:t>
      </w:r>
      <w:r>
        <w:t>s</w:t>
      </w:r>
      <w:r>
        <w:rPr>
          <w:spacing w:val="5"/>
        </w:rPr>
        <w:t xml:space="preserve"> </w:t>
      </w:r>
      <w:r>
        <w:rPr>
          <w:spacing w:val="4"/>
        </w:rPr>
        <w:t>m</w:t>
      </w:r>
      <w:r>
        <w:rPr>
          <w:spacing w:val="-1"/>
        </w:rPr>
        <w:t>u</w:t>
      </w:r>
      <w:r>
        <w:rPr>
          <w:spacing w:val="1"/>
        </w:rPr>
        <w:t>s</w:t>
      </w:r>
      <w:r>
        <w:t>t</w:t>
      </w:r>
      <w:r>
        <w:rPr>
          <w:spacing w:val="5"/>
        </w:rPr>
        <w:t xml:space="preserve"> </w:t>
      </w:r>
      <w:r>
        <w:rPr>
          <w:spacing w:val="-1"/>
        </w:rPr>
        <w:t>ha</w:t>
      </w:r>
      <w:r>
        <w:rPr>
          <w:spacing w:val="-2"/>
        </w:rPr>
        <w:t>v</w:t>
      </w:r>
      <w:r>
        <w:t>e</w:t>
      </w:r>
      <w:r>
        <w:rPr>
          <w:spacing w:val="6"/>
        </w:rPr>
        <w:t xml:space="preserve"> </w:t>
      </w:r>
      <w:r>
        <w:rPr>
          <w:spacing w:val="-1"/>
        </w:rPr>
        <w:t>th</w:t>
      </w:r>
      <w:r>
        <w:t>e</w:t>
      </w:r>
      <w:r>
        <w:rPr>
          <w:spacing w:val="9"/>
        </w:rPr>
        <w:t xml:space="preserve"> </w:t>
      </w:r>
      <w:r>
        <w:t>r</w:t>
      </w:r>
      <w:r>
        <w:rPr>
          <w:spacing w:val="-2"/>
        </w:rPr>
        <w:t>i</w:t>
      </w:r>
      <w:r>
        <w:rPr>
          <w:spacing w:val="-1"/>
        </w:rPr>
        <w:t>gh</w:t>
      </w:r>
      <w:r>
        <w:t>t</w:t>
      </w:r>
      <w:r>
        <w:rPr>
          <w:spacing w:val="6"/>
        </w:rPr>
        <w:t xml:space="preserve"> </w:t>
      </w:r>
      <w:r>
        <w:rPr>
          <w:spacing w:val="-1"/>
        </w:rPr>
        <w:t>t</w:t>
      </w:r>
      <w:r>
        <w:t>o</w:t>
      </w:r>
      <w:r>
        <w:rPr>
          <w:w w:val="99"/>
        </w:rPr>
        <w:t xml:space="preserve"> </w:t>
      </w:r>
      <w:r>
        <w:t>r</w:t>
      </w:r>
      <w:r>
        <w:rPr>
          <w:spacing w:val="-1"/>
        </w:rPr>
        <w:t>e</w:t>
      </w:r>
      <w:r>
        <w:rPr>
          <w:spacing w:val="1"/>
        </w:rPr>
        <w:t>c</w:t>
      </w:r>
      <w:r>
        <w:rPr>
          <w:spacing w:val="-1"/>
        </w:rPr>
        <w:t>e</w:t>
      </w:r>
      <w:r>
        <w:rPr>
          <w:spacing w:val="-2"/>
        </w:rPr>
        <w:t>i</w:t>
      </w:r>
      <w:r>
        <w:rPr>
          <w:spacing w:val="1"/>
        </w:rPr>
        <w:t>v</w:t>
      </w:r>
      <w:r>
        <w:t>e</w:t>
      </w:r>
      <w:r>
        <w:rPr>
          <w:spacing w:val="8"/>
        </w:rPr>
        <w:t xml:space="preserve"> </w:t>
      </w:r>
      <w:r>
        <w:rPr>
          <w:spacing w:val="-1"/>
        </w:rPr>
        <w:t>th</w:t>
      </w:r>
      <w:r>
        <w:t>e</w:t>
      </w:r>
      <w:r>
        <w:rPr>
          <w:spacing w:val="11"/>
        </w:rPr>
        <w:t xml:space="preserve"> </w:t>
      </w:r>
      <w:r>
        <w:rPr>
          <w:spacing w:val="-1"/>
        </w:rPr>
        <w:t>be</w:t>
      </w:r>
      <w:r>
        <w:rPr>
          <w:spacing w:val="2"/>
        </w:rPr>
        <w:t>n</w:t>
      </w:r>
      <w:r>
        <w:rPr>
          <w:spacing w:val="-1"/>
        </w:rPr>
        <w:t>e</w:t>
      </w:r>
      <w:r>
        <w:rPr>
          <w:spacing w:val="2"/>
        </w:rPr>
        <w:t>f</w:t>
      </w:r>
      <w:r>
        <w:rPr>
          <w:spacing w:val="-2"/>
        </w:rPr>
        <w:t>i</w:t>
      </w:r>
      <w:r>
        <w:rPr>
          <w:spacing w:val="-1"/>
        </w:rPr>
        <w:t>t</w:t>
      </w:r>
      <w:r>
        <w:t>s</w:t>
      </w:r>
      <w:r>
        <w:rPr>
          <w:spacing w:val="10"/>
        </w:rPr>
        <w:t xml:space="preserve"> </w:t>
      </w:r>
      <w:r>
        <w:rPr>
          <w:spacing w:val="-1"/>
        </w:rPr>
        <w:t>d</w:t>
      </w:r>
      <w:r>
        <w:rPr>
          <w:spacing w:val="-2"/>
        </w:rPr>
        <w:t>i</w:t>
      </w:r>
      <w:r>
        <w:t>r</w:t>
      </w:r>
      <w:r>
        <w:rPr>
          <w:spacing w:val="-1"/>
        </w:rPr>
        <w:t>e</w:t>
      </w:r>
      <w:r>
        <w:rPr>
          <w:spacing w:val="1"/>
        </w:rPr>
        <w:t>c</w:t>
      </w:r>
      <w:r>
        <w:rPr>
          <w:spacing w:val="-1"/>
        </w:rPr>
        <w:t>t</w:t>
      </w:r>
      <w:r>
        <w:rPr>
          <w:spacing w:val="1"/>
        </w:rPr>
        <w:t>l</w:t>
      </w:r>
      <w:r>
        <w:rPr>
          <w:spacing w:val="-5"/>
        </w:rPr>
        <w:t>y</w:t>
      </w:r>
      <w:r>
        <w:t>.</w:t>
      </w:r>
      <w:r>
        <w:rPr>
          <w:spacing w:val="11"/>
        </w:rPr>
        <w:t xml:space="preserve"> </w:t>
      </w:r>
      <w:r>
        <w:rPr>
          <w:spacing w:val="3"/>
        </w:rPr>
        <w:t>T</w:t>
      </w:r>
      <w:r>
        <w:rPr>
          <w:spacing w:val="-1"/>
        </w:rPr>
        <w:t>he</w:t>
      </w:r>
      <w:r>
        <w:t>r</w:t>
      </w:r>
      <w:r>
        <w:rPr>
          <w:spacing w:val="-1"/>
        </w:rPr>
        <w:t>e</w:t>
      </w:r>
      <w:r>
        <w:rPr>
          <w:spacing w:val="2"/>
        </w:rPr>
        <w:t>f</w:t>
      </w:r>
      <w:r>
        <w:rPr>
          <w:spacing w:val="-1"/>
        </w:rPr>
        <w:t>o</w:t>
      </w:r>
      <w:r>
        <w:t>r</w:t>
      </w:r>
      <w:r>
        <w:rPr>
          <w:spacing w:val="-1"/>
        </w:rPr>
        <w:t>e</w:t>
      </w:r>
      <w:r>
        <w:t>,</w:t>
      </w:r>
      <w:r>
        <w:rPr>
          <w:spacing w:val="8"/>
        </w:rPr>
        <w:t xml:space="preserve"> </w:t>
      </w:r>
      <w:r>
        <w:rPr>
          <w:spacing w:val="-2"/>
        </w:rPr>
        <w:t>i</w:t>
      </w:r>
      <w:r>
        <w:t>f</w:t>
      </w:r>
      <w:r>
        <w:rPr>
          <w:spacing w:val="11"/>
        </w:rPr>
        <w:t xml:space="preserve"> </w:t>
      </w:r>
      <w:r>
        <w:rPr>
          <w:spacing w:val="-1"/>
        </w:rPr>
        <w:t>th</w:t>
      </w:r>
      <w:r>
        <w:t>e</w:t>
      </w:r>
      <w:r>
        <w:rPr>
          <w:spacing w:val="8"/>
        </w:rPr>
        <w:t xml:space="preserve"> </w:t>
      </w:r>
      <w:r>
        <w:t>D</w:t>
      </w:r>
      <w:r>
        <w:rPr>
          <w:spacing w:val="-1"/>
        </w:rPr>
        <w:t>epa</w:t>
      </w:r>
      <w:r>
        <w:t>r</w:t>
      </w:r>
      <w:r>
        <w:rPr>
          <w:spacing w:val="2"/>
        </w:rPr>
        <w:t>t</w:t>
      </w:r>
      <w:r>
        <w:rPr>
          <w:spacing w:val="4"/>
        </w:rPr>
        <w:t>m</w:t>
      </w:r>
      <w:r>
        <w:rPr>
          <w:spacing w:val="-1"/>
        </w:rPr>
        <w:t>en</w:t>
      </w:r>
      <w:r>
        <w:t>t</w:t>
      </w:r>
      <w:r>
        <w:rPr>
          <w:spacing w:val="9"/>
        </w:rPr>
        <w:t xml:space="preserve"> </w:t>
      </w:r>
      <w:r>
        <w:rPr>
          <w:spacing w:val="-2"/>
        </w:rPr>
        <w:t>i</w:t>
      </w:r>
      <w:r>
        <w:t>s</w:t>
      </w:r>
      <w:r>
        <w:rPr>
          <w:spacing w:val="10"/>
        </w:rPr>
        <w:t xml:space="preserve"> </w:t>
      </w:r>
      <w:r>
        <w:rPr>
          <w:spacing w:val="-1"/>
        </w:rPr>
        <w:t>p</w:t>
      </w:r>
      <w:r>
        <w:t>r</w:t>
      </w:r>
      <w:r>
        <w:rPr>
          <w:spacing w:val="-1"/>
        </w:rPr>
        <w:t>o</w:t>
      </w:r>
      <w:r>
        <w:rPr>
          <w:spacing w:val="-2"/>
        </w:rPr>
        <w:t>vi</w:t>
      </w:r>
      <w:r>
        <w:rPr>
          <w:spacing w:val="2"/>
        </w:rPr>
        <w:t>d</w:t>
      </w:r>
      <w:r>
        <w:rPr>
          <w:spacing w:val="-2"/>
        </w:rPr>
        <w:t>i</w:t>
      </w:r>
      <w:r>
        <w:rPr>
          <w:spacing w:val="-1"/>
        </w:rPr>
        <w:t>n</w:t>
      </w:r>
      <w:r>
        <w:t>g</w:t>
      </w:r>
      <w:r>
        <w:rPr>
          <w:spacing w:val="8"/>
        </w:rPr>
        <w:t xml:space="preserve"> </w:t>
      </w:r>
      <w:r>
        <w:rPr>
          <w:spacing w:val="2"/>
        </w:rPr>
        <w:t>f</w:t>
      </w:r>
      <w:r>
        <w:rPr>
          <w:spacing w:val="-1"/>
        </w:rPr>
        <w:t>und</w:t>
      </w:r>
      <w:r>
        <w:t>s</w:t>
      </w:r>
      <w:r>
        <w:rPr>
          <w:spacing w:val="10"/>
        </w:rPr>
        <w:t xml:space="preserve"> </w:t>
      </w:r>
      <w:r>
        <w:rPr>
          <w:spacing w:val="-1"/>
        </w:rPr>
        <w:t>t</w:t>
      </w:r>
      <w:r>
        <w:t>o</w:t>
      </w:r>
      <w:r>
        <w:rPr>
          <w:spacing w:val="11"/>
        </w:rPr>
        <w:t xml:space="preserve"> </w:t>
      </w:r>
      <w:r>
        <w:rPr>
          <w:spacing w:val="-1"/>
        </w:rPr>
        <w:t>th</w:t>
      </w:r>
      <w:r>
        <w:t>e</w:t>
      </w:r>
      <w:r>
        <w:rPr>
          <w:spacing w:val="8"/>
        </w:rPr>
        <w:t xml:space="preserve"> </w:t>
      </w:r>
      <w:r>
        <w:t>c</w:t>
      </w:r>
      <w:r>
        <w:rPr>
          <w:spacing w:val="2"/>
        </w:rPr>
        <w:t>o</w:t>
      </w:r>
      <w:r>
        <w:rPr>
          <w:spacing w:val="-1"/>
        </w:rPr>
        <w:t>un</w:t>
      </w:r>
      <w:r>
        <w:rPr>
          <w:spacing w:val="1"/>
        </w:rPr>
        <w:t>ci</w:t>
      </w:r>
      <w:r>
        <w:t>l</w:t>
      </w:r>
      <w:r>
        <w:rPr>
          <w:spacing w:val="8"/>
        </w:rPr>
        <w:t xml:space="preserve"> </w:t>
      </w:r>
      <w:r>
        <w:rPr>
          <w:spacing w:val="-1"/>
        </w:rPr>
        <w:t>t</w:t>
      </w:r>
      <w:r>
        <w:t>o</w:t>
      </w:r>
      <w:r>
        <w:rPr>
          <w:spacing w:val="8"/>
        </w:rPr>
        <w:t xml:space="preserve"> </w:t>
      </w:r>
      <w:r>
        <w:rPr>
          <w:spacing w:val="-1"/>
        </w:rPr>
        <w:t>a</w:t>
      </w:r>
      <w:r>
        <w:rPr>
          <w:spacing w:val="1"/>
        </w:rPr>
        <w:t>ss</w:t>
      </w:r>
      <w:r>
        <w:rPr>
          <w:spacing w:val="-2"/>
        </w:rPr>
        <w:t>i</w:t>
      </w:r>
      <w:r>
        <w:rPr>
          <w:spacing w:val="1"/>
        </w:rPr>
        <w:t>s</w:t>
      </w:r>
      <w:r>
        <w:t>t</w:t>
      </w:r>
      <w:r>
        <w:rPr>
          <w:spacing w:val="8"/>
        </w:rPr>
        <w:t xml:space="preserve"> </w:t>
      </w:r>
      <w:r>
        <w:rPr>
          <w:spacing w:val="1"/>
        </w:rPr>
        <w:t>i</w:t>
      </w:r>
      <w:r>
        <w:t>n</w:t>
      </w:r>
      <w:r>
        <w:rPr>
          <w:spacing w:val="8"/>
        </w:rPr>
        <w:t xml:space="preserve"> </w:t>
      </w:r>
      <w:r>
        <w:rPr>
          <w:spacing w:val="-2"/>
        </w:rPr>
        <w:t>‘</w:t>
      </w:r>
      <w:r>
        <w:t>C</w:t>
      </w:r>
      <w:r>
        <w:rPr>
          <w:spacing w:val="2"/>
        </w:rPr>
        <w:t>omm</w:t>
      </w:r>
      <w:r>
        <w:rPr>
          <w:spacing w:val="-1"/>
        </w:rPr>
        <w:t>un</w:t>
      </w:r>
      <w:r>
        <w:rPr>
          <w:spacing w:val="-2"/>
        </w:rPr>
        <w:t>i</w:t>
      </w:r>
      <w:r>
        <w:rPr>
          <w:spacing w:val="4"/>
        </w:rPr>
        <w:t>t</w:t>
      </w:r>
      <w:r>
        <w:t>y</w:t>
      </w:r>
      <w:r>
        <w:rPr>
          <w:w w:val="99"/>
        </w:rPr>
        <w:t xml:space="preserve"> </w:t>
      </w:r>
      <w:r>
        <w:t>R</w:t>
      </w:r>
      <w:r>
        <w:rPr>
          <w:spacing w:val="-1"/>
        </w:rPr>
        <w:t>eb</w:t>
      </w:r>
      <w:r>
        <w:rPr>
          <w:spacing w:val="2"/>
        </w:rPr>
        <w:t>u</w:t>
      </w:r>
      <w:r>
        <w:rPr>
          <w:spacing w:val="-2"/>
        </w:rPr>
        <w:t>i</w:t>
      </w:r>
      <w:r>
        <w:rPr>
          <w:spacing w:val="1"/>
        </w:rPr>
        <w:t>l</w:t>
      </w:r>
      <w:r>
        <w:rPr>
          <w:spacing w:val="-1"/>
        </w:rPr>
        <w:t>d</w:t>
      </w:r>
      <w:r>
        <w:rPr>
          <w:spacing w:val="-2"/>
        </w:rPr>
        <w:t>i</w:t>
      </w:r>
      <w:r>
        <w:rPr>
          <w:spacing w:val="2"/>
        </w:rPr>
        <w:t>n</w:t>
      </w:r>
      <w:r>
        <w:rPr>
          <w:spacing w:val="-1"/>
        </w:rPr>
        <w:t>g’</w:t>
      </w:r>
      <w:r>
        <w:t>,</w:t>
      </w:r>
      <w:r>
        <w:rPr>
          <w:spacing w:val="6"/>
        </w:rPr>
        <w:t xml:space="preserve"> </w:t>
      </w:r>
      <w:r>
        <w:rPr>
          <w:spacing w:val="-1"/>
        </w:rPr>
        <w:t>t</w:t>
      </w:r>
      <w:r>
        <w:rPr>
          <w:spacing w:val="2"/>
        </w:rPr>
        <w:t>h</w:t>
      </w:r>
      <w:r>
        <w:rPr>
          <w:spacing w:val="-1"/>
        </w:rPr>
        <w:t>e</w:t>
      </w:r>
      <w:r>
        <w:t>n</w:t>
      </w:r>
      <w:r>
        <w:rPr>
          <w:spacing w:val="4"/>
        </w:rPr>
        <w:t xml:space="preserve"> </w:t>
      </w:r>
      <w:r>
        <w:rPr>
          <w:spacing w:val="2"/>
        </w:rPr>
        <w:t>t</w:t>
      </w:r>
      <w:r>
        <w:rPr>
          <w:spacing w:val="-1"/>
        </w:rPr>
        <w:t>h</w:t>
      </w:r>
      <w:r>
        <w:rPr>
          <w:spacing w:val="4"/>
        </w:rPr>
        <w:t>e</w:t>
      </w:r>
      <w:r>
        <w:t>y</w:t>
      </w:r>
      <w:r>
        <w:rPr>
          <w:spacing w:val="1"/>
        </w:rPr>
        <w:t xml:space="preserve"> </w:t>
      </w:r>
      <w:r>
        <w:rPr>
          <w:spacing w:val="-1"/>
        </w:rPr>
        <w:t>a</w:t>
      </w:r>
      <w:r>
        <w:t>re</w:t>
      </w:r>
      <w:r>
        <w:rPr>
          <w:spacing w:val="8"/>
        </w:rPr>
        <w:t xml:space="preserve"> </w:t>
      </w:r>
      <w:r>
        <w:rPr>
          <w:spacing w:val="-1"/>
        </w:rPr>
        <w:t>no</w:t>
      </w:r>
      <w:r>
        <w:t>t</w:t>
      </w:r>
      <w:r>
        <w:rPr>
          <w:spacing w:val="5"/>
        </w:rPr>
        <w:t xml:space="preserve"> </w:t>
      </w:r>
      <w:r>
        <w:t>r</w:t>
      </w:r>
      <w:r>
        <w:rPr>
          <w:spacing w:val="-1"/>
        </w:rPr>
        <w:t>e</w:t>
      </w:r>
      <w:r>
        <w:rPr>
          <w:spacing w:val="1"/>
        </w:rPr>
        <w:t>c</w:t>
      </w:r>
      <w:r>
        <w:rPr>
          <w:spacing w:val="2"/>
        </w:rPr>
        <w:t>e</w:t>
      </w:r>
      <w:r>
        <w:rPr>
          <w:spacing w:val="-2"/>
        </w:rPr>
        <w:t>i</w:t>
      </w:r>
      <w:r>
        <w:rPr>
          <w:spacing w:val="1"/>
        </w:rPr>
        <w:t>v</w:t>
      </w:r>
      <w:r>
        <w:rPr>
          <w:spacing w:val="-2"/>
        </w:rPr>
        <w:t>i</w:t>
      </w:r>
      <w:r>
        <w:rPr>
          <w:spacing w:val="2"/>
        </w:rPr>
        <w:t>n</w:t>
      </w:r>
      <w:r>
        <w:t>g</w:t>
      </w:r>
      <w:r>
        <w:rPr>
          <w:spacing w:val="3"/>
        </w:rPr>
        <w:t xml:space="preserve"> </w:t>
      </w:r>
      <w:r>
        <w:t>a</w:t>
      </w:r>
      <w:r>
        <w:rPr>
          <w:spacing w:val="7"/>
        </w:rPr>
        <w:t xml:space="preserve"> </w:t>
      </w:r>
      <w:r>
        <w:rPr>
          <w:spacing w:val="-1"/>
        </w:rPr>
        <w:t>d</w:t>
      </w:r>
      <w:r>
        <w:rPr>
          <w:spacing w:val="-2"/>
        </w:rPr>
        <w:t>i</w:t>
      </w:r>
      <w:r>
        <w:t>r</w:t>
      </w:r>
      <w:r>
        <w:rPr>
          <w:spacing w:val="-1"/>
        </w:rPr>
        <w:t>e</w:t>
      </w:r>
      <w:r>
        <w:rPr>
          <w:spacing w:val="1"/>
        </w:rPr>
        <w:t>c</w:t>
      </w:r>
      <w:r>
        <w:t>t</w:t>
      </w:r>
      <w:r>
        <w:rPr>
          <w:spacing w:val="6"/>
        </w:rPr>
        <w:t xml:space="preserve"> </w:t>
      </w:r>
      <w:r>
        <w:rPr>
          <w:spacing w:val="-1"/>
        </w:rPr>
        <w:t>b</w:t>
      </w:r>
      <w:r>
        <w:rPr>
          <w:spacing w:val="2"/>
        </w:rPr>
        <w:t>e</w:t>
      </w:r>
      <w:r>
        <w:rPr>
          <w:spacing w:val="-1"/>
        </w:rPr>
        <w:t>ne</w:t>
      </w:r>
      <w:r>
        <w:rPr>
          <w:spacing w:val="2"/>
        </w:rPr>
        <w:t>f</w:t>
      </w:r>
      <w:r>
        <w:rPr>
          <w:spacing w:val="-2"/>
        </w:rPr>
        <w:t>i</w:t>
      </w:r>
      <w:r>
        <w:t>t</w:t>
      </w:r>
      <w:r>
        <w:rPr>
          <w:spacing w:val="5"/>
        </w:rPr>
        <w:t xml:space="preserve"> </w:t>
      </w:r>
      <w:r>
        <w:rPr>
          <w:spacing w:val="-1"/>
        </w:rPr>
        <w:t>o</w:t>
      </w:r>
      <w:r>
        <w:t>f</w:t>
      </w:r>
      <w:r>
        <w:rPr>
          <w:spacing w:val="7"/>
        </w:rPr>
        <w:t xml:space="preserve"> </w:t>
      </w:r>
      <w:r>
        <w:rPr>
          <w:spacing w:val="-1"/>
        </w:rPr>
        <w:t>e</w:t>
      </w:r>
      <w:r>
        <w:rPr>
          <w:spacing w:val="2"/>
        </w:rPr>
        <w:t>q</w:t>
      </w:r>
      <w:r>
        <w:rPr>
          <w:spacing w:val="-1"/>
        </w:rPr>
        <w:t>u</w:t>
      </w:r>
      <w:r>
        <w:rPr>
          <w:spacing w:val="2"/>
        </w:rPr>
        <w:t>a</w:t>
      </w:r>
      <w:r>
        <w:t>l</w:t>
      </w:r>
      <w:r>
        <w:rPr>
          <w:spacing w:val="3"/>
        </w:rPr>
        <w:t xml:space="preserve"> </w:t>
      </w:r>
      <w:r>
        <w:t>r</w:t>
      </w:r>
      <w:r>
        <w:rPr>
          <w:spacing w:val="-1"/>
        </w:rPr>
        <w:t>etu</w:t>
      </w:r>
      <w:r>
        <w:rPr>
          <w:spacing w:val="3"/>
        </w:rPr>
        <w:t>r</w:t>
      </w:r>
      <w:r>
        <w:rPr>
          <w:spacing w:val="-1"/>
        </w:rPr>
        <w:t>n</w:t>
      </w:r>
      <w:r>
        <w:t>.</w:t>
      </w:r>
      <w:r>
        <w:rPr>
          <w:spacing w:val="5"/>
        </w:rPr>
        <w:t xml:space="preserve"> </w:t>
      </w:r>
      <w:r>
        <w:rPr>
          <w:spacing w:val="3"/>
        </w:rPr>
        <w:t>T</w:t>
      </w:r>
      <w:r>
        <w:rPr>
          <w:spacing w:val="-1"/>
        </w:rPr>
        <w:t>h</w:t>
      </w:r>
      <w:r>
        <w:rPr>
          <w:spacing w:val="-2"/>
        </w:rPr>
        <w:t>i</w:t>
      </w:r>
      <w:r>
        <w:t>s</w:t>
      </w:r>
      <w:r>
        <w:rPr>
          <w:spacing w:val="6"/>
        </w:rPr>
        <w:t xml:space="preserve"> </w:t>
      </w:r>
      <w:r>
        <w:rPr>
          <w:spacing w:val="-2"/>
        </w:rPr>
        <w:t>i</w:t>
      </w:r>
      <w:r>
        <w:t>s</w:t>
      </w:r>
      <w:r>
        <w:rPr>
          <w:spacing w:val="5"/>
        </w:rPr>
        <w:t xml:space="preserve"> </w:t>
      </w:r>
      <w:r>
        <w:rPr>
          <w:spacing w:val="2"/>
        </w:rPr>
        <w:t>b</w:t>
      </w:r>
      <w:r>
        <w:rPr>
          <w:spacing w:val="-1"/>
        </w:rPr>
        <w:t>e</w:t>
      </w:r>
      <w:r>
        <w:rPr>
          <w:spacing w:val="1"/>
        </w:rPr>
        <w:t>c</w:t>
      </w:r>
      <w:r>
        <w:rPr>
          <w:spacing w:val="-1"/>
        </w:rPr>
        <w:t>au</w:t>
      </w:r>
      <w:r>
        <w:rPr>
          <w:spacing w:val="1"/>
        </w:rPr>
        <w:t>s</w:t>
      </w:r>
      <w:r>
        <w:t>e</w:t>
      </w:r>
      <w:r>
        <w:rPr>
          <w:spacing w:val="4"/>
        </w:rPr>
        <w:t xml:space="preserve"> </w:t>
      </w:r>
      <w:r>
        <w:rPr>
          <w:spacing w:val="-1"/>
        </w:rPr>
        <w:t>t</w:t>
      </w:r>
      <w:r>
        <w:rPr>
          <w:spacing w:val="2"/>
        </w:rPr>
        <w:t>h</w:t>
      </w:r>
      <w:r>
        <w:t>e</w:t>
      </w:r>
      <w:r>
        <w:rPr>
          <w:spacing w:val="4"/>
        </w:rPr>
        <w:t xml:space="preserve"> </w:t>
      </w:r>
      <w:r>
        <w:rPr>
          <w:spacing w:val="2"/>
        </w:rPr>
        <w:t>b</w:t>
      </w:r>
      <w:r>
        <w:rPr>
          <w:spacing w:val="-1"/>
        </w:rPr>
        <w:t>ene</w:t>
      </w:r>
      <w:r>
        <w:rPr>
          <w:spacing w:val="2"/>
        </w:rPr>
        <w:t>f</w:t>
      </w:r>
      <w:r>
        <w:rPr>
          <w:spacing w:val="-2"/>
        </w:rPr>
        <w:t>i</w:t>
      </w:r>
      <w:r>
        <w:t>t</w:t>
      </w:r>
      <w:r>
        <w:rPr>
          <w:spacing w:val="6"/>
        </w:rPr>
        <w:t xml:space="preserve"> </w:t>
      </w:r>
      <w:r>
        <w:rPr>
          <w:spacing w:val="-2"/>
        </w:rPr>
        <w:t>i</w:t>
      </w:r>
      <w:r>
        <w:t>s</w:t>
      </w:r>
      <w:r>
        <w:rPr>
          <w:spacing w:val="6"/>
        </w:rPr>
        <w:t xml:space="preserve"> </w:t>
      </w:r>
      <w:r>
        <w:rPr>
          <w:spacing w:val="2"/>
        </w:rPr>
        <w:t>g</w:t>
      </w:r>
      <w:r>
        <w:rPr>
          <w:spacing w:val="-1"/>
        </w:rPr>
        <w:t>o</w:t>
      </w:r>
      <w:r>
        <w:rPr>
          <w:spacing w:val="1"/>
        </w:rPr>
        <w:t>i</w:t>
      </w:r>
      <w:r>
        <w:rPr>
          <w:spacing w:val="-1"/>
        </w:rPr>
        <w:t>n</w:t>
      </w:r>
      <w:r>
        <w:t>g</w:t>
      </w:r>
      <w:r>
        <w:rPr>
          <w:spacing w:val="6"/>
        </w:rPr>
        <w:t xml:space="preserve"> </w:t>
      </w:r>
      <w:r>
        <w:rPr>
          <w:spacing w:val="-1"/>
        </w:rPr>
        <w:t>d</w:t>
      </w:r>
      <w:r>
        <w:rPr>
          <w:spacing w:val="-2"/>
        </w:rPr>
        <w:t>i</w:t>
      </w:r>
      <w:r>
        <w:t>r</w:t>
      </w:r>
      <w:r>
        <w:rPr>
          <w:spacing w:val="-1"/>
        </w:rPr>
        <w:t>e</w:t>
      </w:r>
      <w:r>
        <w:rPr>
          <w:spacing w:val="1"/>
        </w:rPr>
        <w:t>c</w:t>
      </w:r>
      <w:r>
        <w:rPr>
          <w:spacing w:val="2"/>
        </w:rPr>
        <w:t>t</w:t>
      </w:r>
      <w:r>
        <w:rPr>
          <w:spacing w:val="1"/>
        </w:rPr>
        <w:t>l</w:t>
      </w:r>
      <w:r>
        <w:t>y</w:t>
      </w:r>
      <w:r>
        <w:rPr>
          <w:w w:val="99"/>
        </w:rPr>
        <w:t xml:space="preserve"> </w:t>
      </w:r>
      <w:r>
        <w:rPr>
          <w:spacing w:val="-1"/>
        </w:rPr>
        <w:t>t</w:t>
      </w:r>
      <w:r>
        <w:t>o</w:t>
      </w:r>
      <w:r>
        <w:rPr>
          <w:spacing w:val="-7"/>
        </w:rPr>
        <w:t xml:space="preserve"> </w:t>
      </w:r>
      <w:r>
        <w:rPr>
          <w:spacing w:val="-1"/>
        </w:rPr>
        <w:t>t</w:t>
      </w:r>
      <w:r>
        <w:rPr>
          <w:spacing w:val="2"/>
        </w:rPr>
        <w:t>h</w:t>
      </w:r>
      <w:r>
        <w:t>e</w:t>
      </w:r>
      <w:r>
        <w:rPr>
          <w:spacing w:val="-6"/>
        </w:rPr>
        <w:t xml:space="preserve"> </w:t>
      </w:r>
      <w:r>
        <w:rPr>
          <w:spacing w:val="1"/>
        </w:rPr>
        <w:t>c</w:t>
      </w:r>
      <w:r>
        <w:rPr>
          <w:spacing w:val="-1"/>
        </w:rPr>
        <w:t>o</w:t>
      </w:r>
      <w:r>
        <w:rPr>
          <w:spacing w:val="2"/>
        </w:rPr>
        <w:t>m</w:t>
      </w:r>
      <w:r>
        <w:rPr>
          <w:spacing w:val="4"/>
        </w:rPr>
        <w:t>m</w:t>
      </w:r>
      <w:r>
        <w:rPr>
          <w:spacing w:val="-1"/>
        </w:rPr>
        <w:t>un</w:t>
      </w:r>
      <w:r>
        <w:rPr>
          <w:spacing w:val="-2"/>
        </w:rPr>
        <w:t>i</w:t>
      </w:r>
      <w:r>
        <w:rPr>
          <w:spacing w:val="2"/>
        </w:rPr>
        <w:t>t</w:t>
      </w:r>
      <w:r>
        <w:rPr>
          <w:spacing w:val="-5"/>
        </w:rPr>
        <w:t>y</w:t>
      </w:r>
      <w:r>
        <w:t>.</w:t>
      </w:r>
      <w:r>
        <w:rPr>
          <w:spacing w:val="-7"/>
        </w:rPr>
        <w:t xml:space="preserve"> </w:t>
      </w:r>
      <w:r>
        <w:rPr>
          <w:spacing w:val="-1"/>
        </w:rPr>
        <w:t>I</w:t>
      </w:r>
      <w:r>
        <w:t>f</w:t>
      </w:r>
      <w:r>
        <w:rPr>
          <w:spacing w:val="-4"/>
        </w:rPr>
        <w:t xml:space="preserve"> </w:t>
      </w:r>
      <w:r>
        <w:rPr>
          <w:spacing w:val="-1"/>
        </w:rPr>
        <w:t>th</w:t>
      </w:r>
      <w:r>
        <w:rPr>
          <w:spacing w:val="-2"/>
        </w:rPr>
        <w:t>i</w:t>
      </w:r>
      <w:r>
        <w:t>s</w:t>
      </w:r>
      <w:r>
        <w:rPr>
          <w:spacing w:val="-3"/>
        </w:rPr>
        <w:t xml:space="preserve"> </w:t>
      </w:r>
      <w:r>
        <w:rPr>
          <w:spacing w:val="-1"/>
        </w:rPr>
        <w:t>o</w:t>
      </w:r>
      <w:r>
        <w:rPr>
          <w:spacing w:val="1"/>
        </w:rPr>
        <w:t>cc</w:t>
      </w:r>
      <w:r>
        <w:rPr>
          <w:spacing w:val="-1"/>
        </w:rPr>
        <w:t>u</w:t>
      </w:r>
      <w:r>
        <w:t>r</w:t>
      </w:r>
      <w:r>
        <w:rPr>
          <w:spacing w:val="1"/>
        </w:rPr>
        <w:t>s</w:t>
      </w:r>
      <w:r>
        <w:t>,</w:t>
      </w:r>
      <w:r>
        <w:rPr>
          <w:spacing w:val="-6"/>
        </w:rPr>
        <w:t xml:space="preserve"> </w:t>
      </w:r>
      <w:r>
        <w:rPr>
          <w:spacing w:val="-1"/>
        </w:rPr>
        <w:t>the</w:t>
      </w:r>
      <w:r>
        <w:t>n</w:t>
      </w:r>
      <w:r>
        <w:rPr>
          <w:spacing w:val="-6"/>
        </w:rPr>
        <w:t xml:space="preserve"> </w:t>
      </w:r>
      <w:r>
        <w:rPr>
          <w:spacing w:val="2"/>
        </w:rPr>
        <w:t>t</w:t>
      </w:r>
      <w:r>
        <w:rPr>
          <w:spacing w:val="-1"/>
        </w:rPr>
        <w:t>h</w:t>
      </w:r>
      <w:r>
        <w:t>e</w:t>
      </w:r>
      <w:r>
        <w:rPr>
          <w:spacing w:val="-7"/>
        </w:rPr>
        <w:t xml:space="preserve"> </w:t>
      </w:r>
      <w:r>
        <w:rPr>
          <w:spacing w:val="-1"/>
        </w:rPr>
        <w:t>t</w:t>
      </w:r>
      <w:r>
        <w:t>r</w:t>
      </w:r>
      <w:r>
        <w:rPr>
          <w:spacing w:val="2"/>
        </w:rPr>
        <w:t>a</w:t>
      </w:r>
      <w:r>
        <w:rPr>
          <w:spacing w:val="-1"/>
        </w:rPr>
        <w:t>n</w:t>
      </w:r>
      <w:r>
        <w:rPr>
          <w:spacing w:val="1"/>
        </w:rPr>
        <w:t>s</w:t>
      </w:r>
      <w:r>
        <w:rPr>
          <w:spacing w:val="2"/>
        </w:rPr>
        <w:t>f</w:t>
      </w:r>
      <w:r>
        <w:rPr>
          <w:spacing w:val="-1"/>
        </w:rPr>
        <w:t>e</w:t>
      </w:r>
      <w:r>
        <w:t>r</w:t>
      </w:r>
      <w:r>
        <w:rPr>
          <w:spacing w:val="-5"/>
        </w:rPr>
        <w:t xml:space="preserve"> </w:t>
      </w:r>
      <w:r>
        <w:rPr>
          <w:spacing w:val="1"/>
        </w:rPr>
        <w:t>c</w:t>
      </w:r>
      <w:r>
        <w:rPr>
          <w:spacing w:val="-1"/>
        </w:rPr>
        <w:t>an</w:t>
      </w:r>
      <w:r>
        <w:rPr>
          <w:spacing w:val="2"/>
        </w:rPr>
        <w:t>n</w:t>
      </w:r>
      <w:r>
        <w:rPr>
          <w:spacing w:val="-1"/>
        </w:rPr>
        <w:t>o</w:t>
      </w:r>
      <w:r>
        <w:t>t</w:t>
      </w:r>
      <w:r>
        <w:rPr>
          <w:spacing w:val="-7"/>
        </w:rPr>
        <w:t xml:space="preserve"> </w:t>
      </w:r>
      <w:r>
        <w:rPr>
          <w:spacing w:val="-1"/>
        </w:rPr>
        <w:t>b</w:t>
      </w:r>
      <w:r>
        <w:t>e</w:t>
      </w:r>
      <w:r>
        <w:rPr>
          <w:spacing w:val="-4"/>
        </w:rPr>
        <w:t xml:space="preserve"> </w:t>
      </w:r>
      <w:r>
        <w:rPr>
          <w:spacing w:val="1"/>
        </w:rPr>
        <w:t>c</w:t>
      </w:r>
      <w:r>
        <w:rPr>
          <w:spacing w:val="-1"/>
        </w:rPr>
        <w:t>on</w:t>
      </w:r>
      <w:r>
        <w:rPr>
          <w:spacing w:val="1"/>
        </w:rPr>
        <w:t>s</w:t>
      </w:r>
      <w:r>
        <w:rPr>
          <w:spacing w:val="-2"/>
        </w:rPr>
        <w:t>i</w:t>
      </w:r>
      <w:r>
        <w:rPr>
          <w:spacing w:val="2"/>
        </w:rPr>
        <w:t>d</w:t>
      </w:r>
      <w:r>
        <w:rPr>
          <w:spacing w:val="-1"/>
        </w:rPr>
        <w:t>e</w:t>
      </w:r>
      <w:r>
        <w:t>r</w:t>
      </w:r>
      <w:r>
        <w:rPr>
          <w:spacing w:val="-1"/>
        </w:rPr>
        <w:t>e</w:t>
      </w:r>
      <w:r>
        <w:t>d</w:t>
      </w:r>
      <w:r>
        <w:rPr>
          <w:spacing w:val="-7"/>
        </w:rPr>
        <w:t xml:space="preserve"> </w:t>
      </w:r>
      <w:r>
        <w:t>r</w:t>
      </w:r>
      <w:r>
        <w:rPr>
          <w:spacing w:val="-1"/>
        </w:rPr>
        <w:t>e</w:t>
      </w:r>
      <w:r>
        <w:rPr>
          <w:spacing w:val="3"/>
        </w:rPr>
        <w:t>c</w:t>
      </w:r>
      <w:r>
        <w:rPr>
          <w:spacing w:val="-2"/>
        </w:rPr>
        <w:t>i</w:t>
      </w:r>
      <w:r>
        <w:rPr>
          <w:spacing w:val="-1"/>
        </w:rPr>
        <w:t>p</w:t>
      </w:r>
      <w:r>
        <w:t>r</w:t>
      </w:r>
      <w:r>
        <w:rPr>
          <w:spacing w:val="-1"/>
        </w:rPr>
        <w:t>o</w:t>
      </w:r>
      <w:r>
        <w:rPr>
          <w:spacing w:val="1"/>
        </w:rPr>
        <w:t>c</w:t>
      </w:r>
      <w:r>
        <w:rPr>
          <w:spacing w:val="2"/>
        </w:rPr>
        <w:t>a</w:t>
      </w:r>
      <w:r>
        <w:rPr>
          <w:spacing w:val="1"/>
        </w:rPr>
        <w:t>l</w:t>
      </w:r>
      <w:r>
        <w:t>.</w:t>
      </w:r>
    </w:p>
    <w:p w14:paraId="02DF8DBF" w14:textId="77777777" w:rsidR="008F68B8" w:rsidRPr="008F68B8" w:rsidRDefault="008F68B8" w:rsidP="00BB12E1">
      <w:pPr>
        <w:pStyle w:val="BodyText"/>
        <w:spacing w:line="270" w:lineRule="auto"/>
        <w:ind w:left="993" w:right="144"/>
        <w:jc w:val="both"/>
      </w:pPr>
      <w:r>
        <w:rPr>
          <w:spacing w:val="3"/>
        </w:rPr>
        <w:lastRenderedPageBreak/>
        <w:t>T</w:t>
      </w:r>
      <w:r>
        <w:t>o</w:t>
      </w:r>
      <w:r>
        <w:rPr>
          <w:spacing w:val="8"/>
        </w:rPr>
        <w:t xml:space="preserve"> </w:t>
      </w:r>
      <w:r>
        <w:rPr>
          <w:spacing w:val="-1"/>
        </w:rPr>
        <w:t>a</w:t>
      </w:r>
      <w:r>
        <w:rPr>
          <w:spacing w:val="1"/>
        </w:rPr>
        <w:t>ss</w:t>
      </w:r>
      <w:r>
        <w:rPr>
          <w:spacing w:val="-2"/>
        </w:rPr>
        <w:t>i</w:t>
      </w:r>
      <w:r>
        <w:rPr>
          <w:spacing w:val="1"/>
        </w:rPr>
        <w:t>s</w:t>
      </w:r>
      <w:r>
        <w:t>t</w:t>
      </w:r>
      <w:r>
        <w:rPr>
          <w:spacing w:val="9"/>
        </w:rPr>
        <w:t xml:space="preserve"> </w:t>
      </w:r>
      <w:r>
        <w:rPr>
          <w:spacing w:val="-2"/>
        </w:rPr>
        <w:t>i</w:t>
      </w:r>
      <w:r>
        <w:t>n</w:t>
      </w:r>
      <w:r>
        <w:rPr>
          <w:spacing w:val="9"/>
        </w:rPr>
        <w:t xml:space="preserve"> </w:t>
      </w:r>
      <w:r>
        <w:rPr>
          <w:spacing w:val="-1"/>
        </w:rPr>
        <w:t>a</w:t>
      </w:r>
      <w:r>
        <w:rPr>
          <w:spacing w:val="1"/>
        </w:rPr>
        <w:t>ss</w:t>
      </w:r>
      <w:r>
        <w:rPr>
          <w:spacing w:val="-1"/>
        </w:rPr>
        <w:t>e</w:t>
      </w:r>
      <w:r>
        <w:rPr>
          <w:spacing w:val="1"/>
        </w:rPr>
        <w:t>ss</w:t>
      </w:r>
      <w:r>
        <w:rPr>
          <w:spacing w:val="-2"/>
        </w:rPr>
        <w:t>i</w:t>
      </w:r>
      <w:r>
        <w:rPr>
          <w:spacing w:val="-1"/>
        </w:rPr>
        <w:t>n</w:t>
      </w:r>
      <w:r>
        <w:t>g</w:t>
      </w:r>
      <w:r>
        <w:rPr>
          <w:spacing w:val="9"/>
        </w:rPr>
        <w:t xml:space="preserve"> </w:t>
      </w:r>
      <w:r>
        <w:rPr>
          <w:spacing w:val="-1"/>
        </w:rPr>
        <w:t>h</w:t>
      </w:r>
      <w:r>
        <w:rPr>
          <w:spacing w:val="2"/>
        </w:rPr>
        <w:t>o</w:t>
      </w:r>
      <w:r>
        <w:t>w</w:t>
      </w:r>
      <w:r>
        <w:rPr>
          <w:spacing w:val="10"/>
        </w:rPr>
        <w:t xml:space="preserve"> </w:t>
      </w:r>
      <w:r>
        <w:rPr>
          <w:spacing w:val="-1"/>
        </w:rPr>
        <w:t>t</w:t>
      </w:r>
      <w:r>
        <w:t>o</w:t>
      </w:r>
      <w:r>
        <w:rPr>
          <w:spacing w:val="9"/>
        </w:rPr>
        <w:t xml:space="preserve"> </w:t>
      </w:r>
      <w:r>
        <w:t>r</w:t>
      </w:r>
      <w:r>
        <w:rPr>
          <w:spacing w:val="-1"/>
        </w:rPr>
        <w:t>e</w:t>
      </w:r>
      <w:r>
        <w:rPr>
          <w:spacing w:val="1"/>
        </w:rPr>
        <w:t>c</w:t>
      </w:r>
      <w:r>
        <w:rPr>
          <w:spacing w:val="-1"/>
        </w:rPr>
        <w:t>og</w:t>
      </w:r>
      <w:r>
        <w:rPr>
          <w:spacing w:val="2"/>
        </w:rPr>
        <w:t>n</w:t>
      </w:r>
      <w:r>
        <w:rPr>
          <w:spacing w:val="-2"/>
        </w:rPr>
        <w:t>i</w:t>
      </w:r>
      <w:r>
        <w:rPr>
          <w:spacing w:val="1"/>
        </w:rPr>
        <w:t>s</w:t>
      </w:r>
      <w:r>
        <w:t>e</w:t>
      </w:r>
      <w:r>
        <w:rPr>
          <w:spacing w:val="9"/>
        </w:rPr>
        <w:t xml:space="preserve"> </w:t>
      </w:r>
      <w:r>
        <w:rPr>
          <w:spacing w:val="-1"/>
        </w:rPr>
        <w:t>th</w:t>
      </w:r>
      <w:r>
        <w:t>e</w:t>
      </w:r>
      <w:r>
        <w:rPr>
          <w:spacing w:val="9"/>
        </w:rPr>
        <w:t xml:space="preserve"> </w:t>
      </w:r>
      <w:r>
        <w:rPr>
          <w:spacing w:val="2"/>
        </w:rPr>
        <w:t>f</w:t>
      </w:r>
      <w:r>
        <w:rPr>
          <w:spacing w:val="-1"/>
        </w:rPr>
        <w:t>u</w:t>
      </w:r>
      <w:r>
        <w:rPr>
          <w:spacing w:val="2"/>
        </w:rPr>
        <w:t>n</w:t>
      </w:r>
      <w:r>
        <w:rPr>
          <w:spacing w:val="-1"/>
        </w:rPr>
        <w:t>d</w:t>
      </w:r>
      <w:r>
        <w:rPr>
          <w:spacing w:val="-2"/>
        </w:rPr>
        <w:t>i</w:t>
      </w:r>
      <w:r>
        <w:rPr>
          <w:spacing w:val="2"/>
        </w:rPr>
        <w:t>n</w:t>
      </w:r>
      <w:r>
        <w:t>g</w:t>
      </w:r>
      <w:r>
        <w:rPr>
          <w:spacing w:val="9"/>
        </w:rPr>
        <w:t xml:space="preserve"> </w:t>
      </w:r>
      <w:r>
        <w:rPr>
          <w:spacing w:val="2"/>
        </w:rPr>
        <w:t>o</w:t>
      </w:r>
      <w:r>
        <w:t>f</w:t>
      </w:r>
      <w:r>
        <w:rPr>
          <w:spacing w:val="11"/>
        </w:rPr>
        <w:t xml:space="preserve"> </w:t>
      </w:r>
      <w:r>
        <w:t>a</w:t>
      </w:r>
      <w:r>
        <w:rPr>
          <w:spacing w:val="9"/>
        </w:rPr>
        <w:t xml:space="preserve"> </w:t>
      </w:r>
      <w:r>
        <w:rPr>
          <w:spacing w:val="-1"/>
        </w:rPr>
        <w:t>g</w:t>
      </w:r>
      <w:r>
        <w:t>r</w:t>
      </w:r>
      <w:r>
        <w:rPr>
          <w:spacing w:val="-1"/>
        </w:rPr>
        <w:t>an</w:t>
      </w:r>
      <w:r>
        <w:t>t</w:t>
      </w:r>
      <w:r>
        <w:rPr>
          <w:spacing w:val="9"/>
        </w:rPr>
        <w:t xml:space="preserve"> </w:t>
      </w:r>
      <w:r>
        <w:rPr>
          <w:spacing w:val="-1"/>
        </w:rPr>
        <w:t>o</w:t>
      </w:r>
      <w:r>
        <w:t>r</w:t>
      </w:r>
      <w:r>
        <w:rPr>
          <w:spacing w:val="10"/>
        </w:rPr>
        <w:t xml:space="preserve"> </w:t>
      </w:r>
      <w:r>
        <w:rPr>
          <w:spacing w:val="1"/>
        </w:rPr>
        <w:t>c</w:t>
      </w:r>
      <w:r>
        <w:rPr>
          <w:spacing w:val="-1"/>
        </w:rPr>
        <w:t>ont</w:t>
      </w:r>
      <w:r>
        <w:t>r</w:t>
      </w:r>
      <w:r>
        <w:rPr>
          <w:spacing w:val="-2"/>
        </w:rPr>
        <w:t>i</w:t>
      </w:r>
      <w:r>
        <w:rPr>
          <w:spacing w:val="2"/>
        </w:rPr>
        <w:t>b</w:t>
      </w:r>
      <w:r>
        <w:rPr>
          <w:spacing w:val="-1"/>
        </w:rPr>
        <w:t>ut</w:t>
      </w:r>
      <w:r>
        <w:rPr>
          <w:spacing w:val="1"/>
        </w:rPr>
        <w:t>i</w:t>
      </w:r>
      <w:r>
        <w:rPr>
          <w:spacing w:val="-1"/>
        </w:rPr>
        <w:t>o</w:t>
      </w:r>
      <w:r>
        <w:t>n</w:t>
      </w:r>
      <w:r>
        <w:rPr>
          <w:spacing w:val="9"/>
        </w:rPr>
        <w:t xml:space="preserve"> </w:t>
      </w:r>
      <w:r>
        <w:t>r</w:t>
      </w:r>
      <w:r>
        <w:rPr>
          <w:spacing w:val="2"/>
        </w:rPr>
        <w:t>e</w:t>
      </w:r>
      <w:r>
        <w:rPr>
          <w:spacing w:val="1"/>
        </w:rPr>
        <w:t>c</w:t>
      </w:r>
      <w:r>
        <w:rPr>
          <w:spacing w:val="-1"/>
        </w:rPr>
        <w:t>e</w:t>
      </w:r>
      <w:r>
        <w:rPr>
          <w:spacing w:val="-2"/>
        </w:rPr>
        <w:t>i</w:t>
      </w:r>
      <w:r>
        <w:rPr>
          <w:spacing w:val="1"/>
        </w:rPr>
        <w:t>v</w:t>
      </w:r>
      <w:r>
        <w:rPr>
          <w:spacing w:val="-1"/>
        </w:rPr>
        <w:t>e</w:t>
      </w:r>
      <w:r>
        <w:t>d</w:t>
      </w:r>
      <w:r>
        <w:rPr>
          <w:spacing w:val="9"/>
        </w:rPr>
        <w:t xml:space="preserve"> </w:t>
      </w:r>
      <w:r>
        <w:rPr>
          <w:spacing w:val="-1"/>
        </w:rPr>
        <w:t>o</w:t>
      </w:r>
      <w:r>
        <w:t>r</w:t>
      </w:r>
      <w:r>
        <w:rPr>
          <w:spacing w:val="10"/>
        </w:rPr>
        <w:t xml:space="preserve"> </w:t>
      </w:r>
      <w:r>
        <w:t>r</w:t>
      </w:r>
      <w:r>
        <w:rPr>
          <w:spacing w:val="-1"/>
        </w:rPr>
        <w:t>e</w:t>
      </w:r>
      <w:r>
        <w:rPr>
          <w:spacing w:val="1"/>
        </w:rPr>
        <w:t>c</w:t>
      </w:r>
      <w:r>
        <w:rPr>
          <w:spacing w:val="-1"/>
        </w:rPr>
        <w:t>e</w:t>
      </w:r>
      <w:r>
        <w:rPr>
          <w:spacing w:val="1"/>
        </w:rPr>
        <w:t>i</w:t>
      </w:r>
      <w:r>
        <w:rPr>
          <w:spacing w:val="-2"/>
        </w:rPr>
        <w:t>v</w:t>
      </w:r>
      <w:r>
        <w:rPr>
          <w:spacing w:val="2"/>
        </w:rPr>
        <w:t>a</w:t>
      </w:r>
      <w:r>
        <w:rPr>
          <w:spacing w:val="-1"/>
        </w:rPr>
        <w:t>b</w:t>
      </w:r>
      <w:r>
        <w:rPr>
          <w:spacing w:val="1"/>
        </w:rPr>
        <w:t>l</w:t>
      </w:r>
      <w:r>
        <w:t>e</w:t>
      </w:r>
      <w:r>
        <w:rPr>
          <w:spacing w:val="8"/>
        </w:rPr>
        <w:t xml:space="preserve"> </w:t>
      </w:r>
      <w:r>
        <w:rPr>
          <w:spacing w:val="-1"/>
        </w:rPr>
        <w:t>a</w:t>
      </w:r>
      <w:r>
        <w:t>s</w:t>
      </w:r>
      <w:r>
        <w:rPr>
          <w:spacing w:val="11"/>
        </w:rPr>
        <w:t xml:space="preserve"> </w:t>
      </w:r>
      <w:r>
        <w:t>a</w:t>
      </w:r>
      <w:r>
        <w:rPr>
          <w:spacing w:val="9"/>
        </w:rPr>
        <w:t xml:space="preserve"> </w:t>
      </w:r>
      <w:r>
        <w:t>r</w:t>
      </w:r>
      <w:r>
        <w:rPr>
          <w:spacing w:val="-1"/>
        </w:rPr>
        <w:t>e</w:t>
      </w:r>
      <w:r>
        <w:rPr>
          <w:spacing w:val="1"/>
        </w:rPr>
        <w:t>s</w:t>
      </w:r>
      <w:r>
        <w:rPr>
          <w:spacing w:val="-1"/>
        </w:rPr>
        <w:t>u</w:t>
      </w:r>
      <w:r>
        <w:rPr>
          <w:spacing w:val="-2"/>
        </w:rPr>
        <w:t>l</w:t>
      </w:r>
      <w:r>
        <w:t>t</w:t>
      </w:r>
      <w:r>
        <w:rPr>
          <w:spacing w:val="9"/>
        </w:rPr>
        <w:t xml:space="preserve"> </w:t>
      </w:r>
      <w:r>
        <w:rPr>
          <w:spacing w:val="-1"/>
        </w:rPr>
        <w:t>o</w:t>
      </w:r>
      <w:r>
        <w:t>f</w:t>
      </w:r>
      <w:r>
        <w:rPr>
          <w:w w:val="99"/>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8"/>
        </w:rPr>
        <w:t xml:space="preserve"> </w:t>
      </w:r>
      <w:r>
        <w:rPr>
          <w:spacing w:val="-1"/>
        </w:rPr>
        <w:t>a</w:t>
      </w:r>
      <w:r>
        <w:rPr>
          <w:spacing w:val="1"/>
        </w:rPr>
        <w:t>ss</w:t>
      </w:r>
      <w:r>
        <w:rPr>
          <w:spacing w:val="-2"/>
        </w:rPr>
        <w:t>i</w:t>
      </w:r>
      <w:r>
        <w:rPr>
          <w:spacing w:val="1"/>
        </w:rPr>
        <w:t>s</w:t>
      </w:r>
      <w:r>
        <w:rPr>
          <w:spacing w:val="-1"/>
        </w:rPr>
        <w:t>t</w:t>
      </w:r>
      <w:r>
        <w:rPr>
          <w:spacing w:val="2"/>
        </w:rPr>
        <w:t>a</w:t>
      </w:r>
      <w:r>
        <w:rPr>
          <w:spacing w:val="-1"/>
        </w:rPr>
        <w:t>n</w:t>
      </w:r>
      <w:r>
        <w:rPr>
          <w:spacing w:val="1"/>
        </w:rPr>
        <w:t>c</w:t>
      </w:r>
      <w:r>
        <w:t>e</w:t>
      </w:r>
      <w:r>
        <w:rPr>
          <w:spacing w:val="-6"/>
        </w:rPr>
        <w:t xml:space="preserve"> </w:t>
      </w:r>
      <w:r>
        <w:rPr>
          <w:spacing w:val="-1"/>
        </w:rPr>
        <w:t>p</w:t>
      </w:r>
      <w:r>
        <w:t>r</w:t>
      </w:r>
      <w:r>
        <w:rPr>
          <w:spacing w:val="2"/>
        </w:rPr>
        <w:t>o</w:t>
      </w:r>
      <w:r>
        <w:rPr>
          <w:spacing w:val="-2"/>
        </w:rPr>
        <w:t>v</w:t>
      </w:r>
      <w:r>
        <w:rPr>
          <w:spacing w:val="1"/>
        </w:rPr>
        <w:t>i</w:t>
      </w:r>
      <w:r>
        <w:rPr>
          <w:spacing w:val="-1"/>
        </w:rPr>
        <w:t>d</w:t>
      </w:r>
      <w:r>
        <w:rPr>
          <w:spacing w:val="2"/>
        </w:rPr>
        <w:t>e</w:t>
      </w:r>
      <w:r>
        <w:rPr>
          <w:spacing w:val="-1"/>
        </w:rPr>
        <w:t>d</w:t>
      </w:r>
      <w:r>
        <w:t>,</w:t>
      </w:r>
      <w:r>
        <w:rPr>
          <w:spacing w:val="-6"/>
        </w:rPr>
        <w:t xml:space="preserve"> </w:t>
      </w:r>
      <w:r>
        <w:rPr>
          <w:spacing w:val="-1"/>
        </w:rPr>
        <w:t>t</w:t>
      </w:r>
      <w:r>
        <w:rPr>
          <w:spacing w:val="2"/>
        </w:rPr>
        <w:t>h</w:t>
      </w:r>
      <w:r>
        <w:t>e</w:t>
      </w:r>
      <w:r>
        <w:rPr>
          <w:spacing w:val="-7"/>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w:t>
      </w:r>
      <w:r>
        <w:t>g</w:t>
      </w:r>
      <w:r>
        <w:rPr>
          <w:spacing w:val="-6"/>
        </w:rPr>
        <w:t xml:space="preserve"> </w:t>
      </w:r>
      <w:r>
        <w:rPr>
          <w:spacing w:val="2"/>
        </w:rPr>
        <w:t>d</w:t>
      </w:r>
      <w:r>
        <w:rPr>
          <w:spacing w:val="-1"/>
        </w:rPr>
        <w:t>e</w:t>
      </w:r>
      <w:r>
        <w:rPr>
          <w:spacing w:val="1"/>
        </w:rPr>
        <w:t>c</w:t>
      </w:r>
      <w:r>
        <w:rPr>
          <w:spacing w:val="-2"/>
        </w:rPr>
        <w:t>i</w:t>
      </w:r>
      <w:r>
        <w:rPr>
          <w:spacing w:val="1"/>
        </w:rPr>
        <w:t>si</w:t>
      </w:r>
      <w:r>
        <w:rPr>
          <w:spacing w:val="-1"/>
        </w:rPr>
        <w:t>o</w:t>
      </w:r>
      <w:r>
        <w:t>n</w:t>
      </w:r>
      <w:r>
        <w:rPr>
          <w:spacing w:val="-6"/>
        </w:rPr>
        <w:t xml:space="preserve"> </w:t>
      </w:r>
      <w:r>
        <w:rPr>
          <w:spacing w:val="-1"/>
        </w:rPr>
        <w:t>t</w:t>
      </w:r>
      <w:r>
        <w:t>r</w:t>
      </w:r>
      <w:r>
        <w:rPr>
          <w:spacing w:val="2"/>
        </w:rPr>
        <w:t>e</w:t>
      </w:r>
      <w:r>
        <w:t>e</w:t>
      </w:r>
      <w:r>
        <w:rPr>
          <w:spacing w:val="-6"/>
        </w:rPr>
        <w:t xml:space="preserve"> </w:t>
      </w:r>
      <w:r>
        <w:rPr>
          <w:spacing w:val="1"/>
        </w:rPr>
        <w:t>c</w:t>
      </w:r>
      <w:r>
        <w:rPr>
          <w:spacing w:val="-1"/>
        </w:rPr>
        <w:t>a</w:t>
      </w:r>
      <w:r>
        <w:t>n</w:t>
      </w:r>
      <w:r>
        <w:rPr>
          <w:spacing w:val="-7"/>
        </w:rPr>
        <w:t xml:space="preserve"> </w:t>
      </w:r>
      <w:r>
        <w:rPr>
          <w:spacing w:val="2"/>
        </w:rPr>
        <w:t>b</w:t>
      </w:r>
      <w:r>
        <w:t>e</w:t>
      </w:r>
      <w:r>
        <w:rPr>
          <w:spacing w:val="-6"/>
        </w:rPr>
        <w:t xml:space="preserve"> </w:t>
      </w:r>
      <w:r>
        <w:rPr>
          <w:spacing w:val="-1"/>
        </w:rPr>
        <w:t>u</w:t>
      </w:r>
      <w:r>
        <w:rPr>
          <w:spacing w:val="2"/>
        </w:rPr>
        <w:t>t</w:t>
      </w:r>
      <w:r>
        <w:rPr>
          <w:spacing w:val="-2"/>
        </w:rPr>
        <w:t>i</w:t>
      </w:r>
      <w:r>
        <w:rPr>
          <w:spacing w:val="1"/>
        </w:rPr>
        <w:t>l</w:t>
      </w:r>
      <w:r>
        <w:rPr>
          <w:spacing w:val="-2"/>
        </w:rPr>
        <w:t>i</w:t>
      </w:r>
      <w:r>
        <w:rPr>
          <w:spacing w:val="1"/>
        </w:rPr>
        <w:t>s</w:t>
      </w:r>
      <w:r>
        <w:rPr>
          <w:spacing w:val="-1"/>
        </w:rPr>
        <w:t>e</w:t>
      </w:r>
      <w:r>
        <w:t>d</w:t>
      </w:r>
      <w:r>
        <w:rPr>
          <w:spacing w:val="-5"/>
        </w:rPr>
        <w:t xml:space="preserve"> </w:t>
      </w:r>
      <w:r>
        <w:rPr>
          <w:spacing w:val="-1"/>
        </w:rPr>
        <w:t>t</w:t>
      </w:r>
      <w:r>
        <w:t>o</w:t>
      </w:r>
      <w:r>
        <w:rPr>
          <w:spacing w:val="-4"/>
        </w:rPr>
        <w:t xml:space="preserve"> </w:t>
      </w:r>
      <w:r>
        <w:t>w</w:t>
      </w:r>
      <w:r>
        <w:rPr>
          <w:spacing w:val="-1"/>
        </w:rPr>
        <w:t>o</w:t>
      </w:r>
      <w:r>
        <w:t>rk</w:t>
      </w:r>
      <w:r>
        <w:rPr>
          <w:spacing w:val="-3"/>
        </w:rPr>
        <w:t xml:space="preserve"> </w:t>
      </w:r>
      <w:r>
        <w:rPr>
          <w:spacing w:val="-1"/>
        </w:rPr>
        <w:t>ou</w:t>
      </w:r>
      <w:r>
        <w:t>t</w:t>
      </w:r>
      <w:r>
        <w:rPr>
          <w:spacing w:val="-6"/>
        </w:rPr>
        <w:t xml:space="preserve"> </w:t>
      </w:r>
      <w:r>
        <w:t>w</w:t>
      </w:r>
      <w:r>
        <w:rPr>
          <w:spacing w:val="-1"/>
        </w:rPr>
        <w:t>h</w:t>
      </w:r>
      <w:r>
        <w:rPr>
          <w:spacing w:val="-2"/>
        </w:rPr>
        <w:t>i</w:t>
      </w:r>
      <w:r>
        <w:rPr>
          <w:spacing w:val="1"/>
        </w:rPr>
        <w:t>c</w:t>
      </w:r>
      <w:r>
        <w:t>h</w:t>
      </w:r>
      <w:r>
        <w:rPr>
          <w:spacing w:val="-4"/>
        </w:rPr>
        <w:t xml:space="preserve"> </w:t>
      </w:r>
      <w:r>
        <w:rPr>
          <w:spacing w:val="1"/>
        </w:rPr>
        <w:t>s</w:t>
      </w:r>
      <w:r>
        <w:rPr>
          <w:spacing w:val="-1"/>
        </w:rPr>
        <w:t>tan</w:t>
      </w:r>
      <w:r>
        <w:rPr>
          <w:spacing w:val="2"/>
        </w:rPr>
        <w:t>d</w:t>
      </w:r>
      <w:r>
        <w:rPr>
          <w:spacing w:val="-1"/>
        </w:rPr>
        <w:t>a</w:t>
      </w:r>
      <w:r>
        <w:t>rd</w:t>
      </w:r>
      <w:r>
        <w:rPr>
          <w:spacing w:val="-7"/>
        </w:rPr>
        <w:t xml:space="preserve"> </w:t>
      </w:r>
      <w:r>
        <w:rPr>
          <w:spacing w:val="2"/>
        </w:rPr>
        <w:t>t</w:t>
      </w:r>
      <w:r>
        <w:t>o</w:t>
      </w:r>
      <w:r>
        <w:rPr>
          <w:spacing w:val="-6"/>
        </w:rPr>
        <w:t xml:space="preserve"> </w:t>
      </w:r>
      <w:r>
        <w:rPr>
          <w:spacing w:val="-1"/>
        </w:rPr>
        <w:t>a</w:t>
      </w:r>
      <w:r>
        <w:rPr>
          <w:spacing w:val="2"/>
        </w:rPr>
        <w:t>p</w:t>
      </w:r>
      <w:r>
        <w:rPr>
          <w:spacing w:val="-1"/>
        </w:rPr>
        <w:t>p</w:t>
      </w:r>
      <w:r>
        <w:rPr>
          <w:spacing w:val="3"/>
        </w:rPr>
        <w:t>l</w:t>
      </w:r>
      <w:r>
        <w:rPr>
          <w:spacing w:val="-5"/>
        </w:rPr>
        <w:t>y</w:t>
      </w:r>
      <w:r>
        <w:t>.</w:t>
      </w:r>
    </w:p>
    <w:p w14:paraId="02DF8DC0" w14:textId="77777777" w:rsidR="008F68B8" w:rsidRPr="008F68B8" w:rsidRDefault="008F68B8" w:rsidP="00EE4C04">
      <w:pPr>
        <w:pStyle w:val="CaptionImageorFigure"/>
      </w:pPr>
      <w:r>
        <w:t>Figure</w:t>
      </w:r>
      <w:r>
        <w:rPr>
          <w:spacing w:val="-8"/>
        </w:rPr>
        <w:t xml:space="preserve"> </w:t>
      </w:r>
      <w:r>
        <w:rPr>
          <w:spacing w:val="4"/>
        </w:rPr>
        <w:t>6</w:t>
      </w:r>
      <w:r>
        <w:t>A</w:t>
      </w:r>
      <w:r>
        <w:rPr>
          <w:spacing w:val="-9"/>
        </w:rPr>
        <w:t xml:space="preserve"> </w:t>
      </w:r>
      <w:r>
        <w:t>De</w:t>
      </w:r>
      <w:r>
        <w:rPr>
          <w:spacing w:val="2"/>
        </w:rPr>
        <w:t>c</w:t>
      </w:r>
      <w:r>
        <w:t>ision</w:t>
      </w:r>
      <w:r>
        <w:rPr>
          <w:spacing w:val="-6"/>
        </w:rPr>
        <w:t xml:space="preserve"> </w:t>
      </w:r>
      <w:r>
        <w:t>t</w:t>
      </w:r>
      <w:r>
        <w:rPr>
          <w:spacing w:val="1"/>
        </w:rPr>
        <w:t>r</w:t>
      </w:r>
      <w:r>
        <w:t>ee–</w:t>
      </w:r>
      <w:r>
        <w:rPr>
          <w:spacing w:val="-5"/>
        </w:rPr>
        <w:t xml:space="preserve"> </w:t>
      </w:r>
      <w:r>
        <w:rPr>
          <w:spacing w:val="1"/>
        </w:rPr>
        <w:t>W</w:t>
      </w:r>
      <w:r>
        <w:t>hat</w:t>
      </w:r>
      <w:r>
        <w:rPr>
          <w:spacing w:val="-6"/>
        </w:rPr>
        <w:t xml:space="preserve"> </w:t>
      </w:r>
      <w:r>
        <w:t>standard</w:t>
      </w:r>
      <w:r>
        <w:rPr>
          <w:spacing w:val="-7"/>
        </w:rPr>
        <w:t xml:space="preserve"> </w:t>
      </w:r>
      <w:r>
        <w:t>to</w:t>
      </w:r>
      <w:r>
        <w:rPr>
          <w:spacing w:val="-6"/>
        </w:rPr>
        <w:t xml:space="preserve"> </w:t>
      </w:r>
      <w:r>
        <w:t>app</w:t>
      </w:r>
      <w:r>
        <w:rPr>
          <w:spacing w:val="2"/>
        </w:rPr>
        <w:t>l</w:t>
      </w:r>
      <w:r>
        <w:t>y</w:t>
      </w:r>
      <w:r>
        <w:rPr>
          <w:spacing w:val="-7"/>
        </w:rPr>
        <w:t xml:space="preserve"> </w:t>
      </w:r>
      <w:r>
        <w:rPr>
          <w:spacing w:val="1"/>
        </w:rPr>
        <w:t>w</w:t>
      </w:r>
      <w:r>
        <w:t>hen</w:t>
      </w:r>
      <w:r>
        <w:rPr>
          <w:spacing w:val="-6"/>
        </w:rPr>
        <w:t xml:space="preserve"> </w:t>
      </w:r>
      <w:r>
        <w:t>consid</w:t>
      </w:r>
      <w:r>
        <w:rPr>
          <w:spacing w:val="2"/>
        </w:rPr>
        <w:t>e</w:t>
      </w:r>
      <w:r>
        <w:t>ring</w:t>
      </w:r>
      <w:r>
        <w:rPr>
          <w:spacing w:val="-6"/>
        </w:rPr>
        <w:t xml:space="preserve"> </w:t>
      </w:r>
      <w:r>
        <w:rPr>
          <w:spacing w:val="1"/>
        </w:rPr>
        <w:t>r</w:t>
      </w:r>
      <w:r>
        <w:t>eceipt</w:t>
      </w:r>
      <w:r>
        <w:rPr>
          <w:spacing w:val="-7"/>
        </w:rPr>
        <w:t xml:space="preserve"> </w:t>
      </w:r>
      <w:r>
        <w:rPr>
          <w:spacing w:val="3"/>
        </w:rPr>
        <w:t>o</w:t>
      </w:r>
      <w:r>
        <w:t>f</w:t>
      </w:r>
      <w:r>
        <w:rPr>
          <w:spacing w:val="-6"/>
        </w:rPr>
        <w:t xml:space="preserve"> </w:t>
      </w:r>
      <w:r>
        <w:t>funding</w:t>
      </w:r>
    </w:p>
    <w:p w14:paraId="02DF8DC1" w14:textId="77777777" w:rsidR="00055AAD" w:rsidRDefault="00055AAD" w:rsidP="00BB12E1">
      <w:pPr>
        <w:pStyle w:val="BodyText"/>
        <w:spacing w:before="67" w:line="270" w:lineRule="auto"/>
        <w:ind w:left="993" w:right="139"/>
        <w:rPr>
          <w:spacing w:val="-1"/>
        </w:rPr>
      </w:pPr>
      <w:r>
        <w:rPr>
          <w:noProof/>
          <w:lang w:eastAsia="en-AU"/>
        </w:rPr>
        <w:drawing>
          <wp:inline distT="0" distB="0" distL="0" distR="0" wp14:anchorId="02DF8F1E" wp14:editId="02DF8F1F">
            <wp:extent cx="5486400" cy="6921795"/>
            <wp:effectExtent l="38100" t="0" r="95250" b="0"/>
            <wp:docPr id="894" name="Diagram 8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2DF8DC2" w14:textId="77777777" w:rsidR="00055AAD" w:rsidRDefault="00055AAD" w:rsidP="00BB12E1">
      <w:pPr>
        <w:pStyle w:val="BodyText"/>
        <w:spacing w:before="67" w:line="270" w:lineRule="auto"/>
        <w:ind w:left="993" w:right="139"/>
        <w:rPr>
          <w:spacing w:val="-1"/>
        </w:rPr>
      </w:pPr>
    </w:p>
    <w:p w14:paraId="02DF8DC3" w14:textId="77777777" w:rsidR="00055AAD" w:rsidRDefault="00055AAD" w:rsidP="00BB12E1">
      <w:pPr>
        <w:pStyle w:val="BodyText"/>
        <w:spacing w:before="67" w:line="270" w:lineRule="auto"/>
        <w:ind w:left="993" w:right="139"/>
        <w:rPr>
          <w:spacing w:val="-1"/>
        </w:rPr>
      </w:pPr>
    </w:p>
    <w:p w14:paraId="02DF8DC4" w14:textId="77777777" w:rsidR="008F68B8" w:rsidRPr="008F68B8" w:rsidRDefault="008F68B8" w:rsidP="00BB12E1">
      <w:pPr>
        <w:pStyle w:val="BodyText"/>
        <w:spacing w:before="67" w:line="270" w:lineRule="auto"/>
        <w:ind w:left="993" w:right="139"/>
      </w:pPr>
      <w:r>
        <w:rPr>
          <w:spacing w:val="-1"/>
        </w:rPr>
        <w:t>A</w:t>
      </w:r>
      <w:r>
        <w:rPr>
          <w:spacing w:val="1"/>
        </w:rPr>
        <w:t>A</w:t>
      </w:r>
      <w:r>
        <w:rPr>
          <w:spacing w:val="-1"/>
        </w:rPr>
        <w:t>S</w:t>
      </w:r>
      <w:r>
        <w:t>B</w:t>
      </w:r>
      <w:r>
        <w:rPr>
          <w:spacing w:val="20"/>
        </w:rPr>
        <w:t xml:space="preserve"> </w:t>
      </w:r>
      <w:r>
        <w:rPr>
          <w:spacing w:val="2"/>
        </w:rPr>
        <w:t>1</w:t>
      </w:r>
      <w:r>
        <w:rPr>
          <w:spacing w:val="-1"/>
        </w:rPr>
        <w:t>00</w:t>
      </w:r>
      <w:r>
        <w:t>4</w:t>
      </w:r>
      <w:r>
        <w:rPr>
          <w:spacing w:val="23"/>
        </w:rPr>
        <w:t xml:space="preserve"> </w:t>
      </w:r>
      <w:r>
        <w:rPr>
          <w:spacing w:val="-2"/>
        </w:rPr>
        <w:t>i</w:t>
      </w:r>
      <w:r>
        <w:rPr>
          <w:spacing w:val="-1"/>
        </w:rPr>
        <w:t>n</w:t>
      </w:r>
      <w:r>
        <w:rPr>
          <w:spacing w:val="1"/>
        </w:rPr>
        <w:t>c</w:t>
      </w:r>
      <w:r>
        <w:rPr>
          <w:spacing w:val="-2"/>
        </w:rPr>
        <w:t>l</w:t>
      </w:r>
      <w:r>
        <w:rPr>
          <w:spacing w:val="2"/>
        </w:rPr>
        <w:t>u</w:t>
      </w:r>
      <w:r>
        <w:rPr>
          <w:spacing w:val="-1"/>
        </w:rPr>
        <w:t>de</w:t>
      </w:r>
      <w:r>
        <w:t>s</w:t>
      </w:r>
      <w:r>
        <w:rPr>
          <w:spacing w:val="23"/>
        </w:rPr>
        <w:t xml:space="preserve"> </w:t>
      </w:r>
      <w:r>
        <w:rPr>
          <w:spacing w:val="-1"/>
        </w:rPr>
        <w:t>th</w:t>
      </w:r>
      <w:r>
        <w:t>e</w:t>
      </w:r>
      <w:r>
        <w:rPr>
          <w:spacing w:val="21"/>
        </w:rPr>
        <w:t xml:space="preserve"> </w:t>
      </w:r>
      <w:r>
        <w:rPr>
          <w:spacing w:val="2"/>
        </w:rPr>
        <w:t>f</w:t>
      </w:r>
      <w:r>
        <w:rPr>
          <w:spacing w:val="-1"/>
        </w:rPr>
        <w:t>o</w:t>
      </w:r>
      <w:r>
        <w:rPr>
          <w:spacing w:val="-2"/>
        </w:rPr>
        <w:t>l</w:t>
      </w:r>
      <w:r>
        <w:rPr>
          <w:spacing w:val="1"/>
        </w:rPr>
        <w:t>l</w:t>
      </w:r>
      <w:r>
        <w:rPr>
          <w:spacing w:val="2"/>
        </w:rPr>
        <w:t>o</w:t>
      </w:r>
      <w:r>
        <w:rPr>
          <w:spacing w:val="-3"/>
        </w:rPr>
        <w:t>w</w:t>
      </w:r>
      <w:r>
        <w:rPr>
          <w:spacing w:val="1"/>
        </w:rPr>
        <w:t>i</w:t>
      </w:r>
      <w:r>
        <w:rPr>
          <w:spacing w:val="-1"/>
        </w:rPr>
        <w:t>n</w:t>
      </w:r>
      <w:r>
        <w:t>g</w:t>
      </w:r>
      <w:r>
        <w:rPr>
          <w:spacing w:val="21"/>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t>s</w:t>
      </w:r>
      <w:r>
        <w:rPr>
          <w:spacing w:val="23"/>
        </w:rPr>
        <w:t xml:space="preserve"> </w:t>
      </w:r>
      <w:r>
        <w:rPr>
          <w:spacing w:val="-1"/>
        </w:rPr>
        <w:t>o</w:t>
      </w:r>
      <w:r>
        <w:t>f</w:t>
      </w:r>
      <w:r>
        <w:rPr>
          <w:spacing w:val="24"/>
        </w:rPr>
        <w:t xml:space="preserve"> </w:t>
      </w:r>
      <w:r>
        <w:rPr>
          <w:spacing w:val="1"/>
        </w:rPr>
        <w:t>s</w:t>
      </w:r>
      <w:r>
        <w:rPr>
          <w:spacing w:val="-2"/>
        </w:rPr>
        <w:t>i</w:t>
      </w:r>
      <w:r>
        <w:rPr>
          <w:spacing w:val="-1"/>
        </w:rPr>
        <w:t>tuat</w:t>
      </w:r>
      <w:r>
        <w:rPr>
          <w:spacing w:val="-2"/>
        </w:rPr>
        <w:t>i</w:t>
      </w:r>
      <w:r>
        <w:rPr>
          <w:spacing w:val="-1"/>
        </w:rPr>
        <w:t>on</w:t>
      </w:r>
      <w:r>
        <w:t>s</w:t>
      </w:r>
      <w:r>
        <w:rPr>
          <w:spacing w:val="23"/>
        </w:rPr>
        <w:t xml:space="preserve"> </w:t>
      </w:r>
      <w:r>
        <w:rPr>
          <w:spacing w:val="-1"/>
        </w:rPr>
        <w:t>d</w:t>
      </w:r>
      <w:r>
        <w:rPr>
          <w:spacing w:val="2"/>
        </w:rPr>
        <w:t>e</w:t>
      </w:r>
      <w:r>
        <w:rPr>
          <w:spacing w:val="-1"/>
        </w:rPr>
        <w:t>e</w:t>
      </w:r>
      <w:r>
        <w:rPr>
          <w:spacing w:val="4"/>
        </w:rPr>
        <w:t>m</w:t>
      </w:r>
      <w:r>
        <w:rPr>
          <w:spacing w:val="-1"/>
        </w:rPr>
        <w:t>e</w:t>
      </w:r>
      <w:r>
        <w:t>d</w:t>
      </w:r>
      <w:r>
        <w:rPr>
          <w:spacing w:val="21"/>
        </w:rPr>
        <w:t xml:space="preserve"> </w:t>
      </w:r>
      <w:r>
        <w:rPr>
          <w:spacing w:val="-1"/>
        </w:rPr>
        <w:t>e</w:t>
      </w:r>
      <w:r>
        <w:rPr>
          <w:spacing w:val="-2"/>
        </w:rPr>
        <w:t>i</w:t>
      </w:r>
      <w:r>
        <w:rPr>
          <w:spacing w:val="-1"/>
        </w:rPr>
        <w:t>the</w:t>
      </w:r>
      <w:r>
        <w:t>r</w:t>
      </w:r>
      <w:r>
        <w:rPr>
          <w:spacing w:val="23"/>
        </w:rPr>
        <w:t xml:space="preserve"> </w:t>
      </w:r>
      <w:r>
        <w:t>r</w:t>
      </w:r>
      <w:r>
        <w:rPr>
          <w:spacing w:val="-1"/>
        </w:rPr>
        <w:t>e</w:t>
      </w:r>
      <w:r>
        <w:rPr>
          <w:spacing w:val="1"/>
        </w:rPr>
        <w:t>c</w:t>
      </w:r>
      <w:r>
        <w:rPr>
          <w:spacing w:val="-2"/>
        </w:rPr>
        <w:t>i</w:t>
      </w:r>
      <w:r>
        <w:rPr>
          <w:spacing w:val="-1"/>
        </w:rPr>
        <w:t>p</w:t>
      </w:r>
      <w:r>
        <w:rPr>
          <w:spacing w:val="3"/>
        </w:rPr>
        <w:t>r</w:t>
      </w:r>
      <w:r>
        <w:rPr>
          <w:spacing w:val="-1"/>
        </w:rPr>
        <w:t>o</w:t>
      </w:r>
      <w:r>
        <w:rPr>
          <w:spacing w:val="1"/>
        </w:rPr>
        <w:t>c</w:t>
      </w:r>
      <w:r>
        <w:rPr>
          <w:spacing w:val="-1"/>
        </w:rPr>
        <w:t>a</w:t>
      </w:r>
      <w:r>
        <w:t>l</w:t>
      </w:r>
      <w:r>
        <w:rPr>
          <w:spacing w:val="20"/>
        </w:rPr>
        <w:t xml:space="preserve"> </w:t>
      </w:r>
      <w:r>
        <w:rPr>
          <w:spacing w:val="-1"/>
        </w:rPr>
        <w:t>o</w:t>
      </w:r>
      <w:r>
        <w:t>r</w:t>
      </w:r>
      <w:r>
        <w:rPr>
          <w:spacing w:val="22"/>
        </w:rPr>
        <w:t xml:space="preserve"> </w:t>
      </w:r>
      <w:r>
        <w:rPr>
          <w:spacing w:val="-1"/>
        </w:rPr>
        <w:t>non</w:t>
      </w:r>
      <w:r>
        <w:t>-r</w:t>
      </w:r>
      <w:r>
        <w:rPr>
          <w:spacing w:val="-1"/>
        </w:rPr>
        <w:t>e</w:t>
      </w:r>
      <w:r>
        <w:rPr>
          <w:spacing w:val="1"/>
        </w:rPr>
        <w:t>ci</w:t>
      </w:r>
      <w:r>
        <w:rPr>
          <w:spacing w:val="-1"/>
        </w:rPr>
        <w:t>p</w:t>
      </w:r>
      <w:r>
        <w:t>r</w:t>
      </w:r>
      <w:r>
        <w:rPr>
          <w:spacing w:val="-1"/>
        </w:rPr>
        <w:t>o</w:t>
      </w:r>
      <w:r>
        <w:rPr>
          <w:spacing w:val="1"/>
        </w:rPr>
        <w:t>c</w:t>
      </w:r>
      <w:r>
        <w:rPr>
          <w:spacing w:val="-1"/>
        </w:rPr>
        <w:t>a</w:t>
      </w:r>
      <w:r>
        <w:t>l</w:t>
      </w:r>
      <w:r>
        <w:rPr>
          <w:spacing w:val="21"/>
        </w:rPr>
        <w:t xml:space="preserve"> </w:t>
      </w:r>
      <w:r>
        <w:rPr>
          <w:spacing w:val="-1"/>
        </w:rPr>
        <w:t>t</w:t>
      </w:r>
      <w:r>
        <w:t>r</w:t>
      </w:r>
      <w:r>
        <w:rPr>
          <w:spacing w:val="2"/>
        </w:rPr>
        <w:t>an</w:t>
      </w:r>
      <w:r>
        <w:rPr>
          <w:spacing w:val="1"/>
        </w:rPr>
        <w:t>s</w:t>
      </w:r>
      <w:r>
        <w:rPr>
          <w:spacing w:val="2"/>
        </w:rPr>
        <w:t>f</w:t>
      </w:r>
      <w:r>
        <w:rPr>
          <w:spacing w:val="-1"/>
        </w:rPr>
        <w:t>e</w:t>
      </w:r>
      <w:r>
        <w:t>rs</w:t>
      </w:r>
      <w:r>
        <w:rPr>
          <w:spacing w:val="20"/>
        </w:rPr>
        <w:t xml:space="preserve"> </w:t>
      </w:r>
      <w:r>
        <w:rPr>
          <w:spacing w:val="-1"/>
        </w:rPr>
        <w:t>t</w:t>
      </w:r>
      <w:r>
        <w:t>o</w:t>
      </w:r>
      <w:r>
        <w:rPr>
          <w:w w:val="99"/>
        </w:rPr>
        <w:t xml:space="preserve"> </w:t>
      </w:r>
      <w:r>
        <w:rPr>
          <w:spacing w:val="-1"/>
        </w:rPr>
        <w:t>a</w:t>
      </w:r>
      <w:r>
        <w:rPr>
          <w:spacing w:val="1"/>
        </w:rPr>
        <w:t>ss</w:t>
      </w:r>
      <w:r>
        <w:rPr>
          <w:spacing w:val="-2"/>
        </w:rPr>
        <w:t>i</w:t>
      </w:r>
      <w:r>
        <w:rPr>
          <w:spacing w:val="1"/>
        </w:rPr>
        <w:t>s</w:t>
      </w:r>
      <w:r>
        <w:t>t</w:t>
      </w:r>
      <w:r>
        <w:rPr>
          <w:spacing w:val="-10"/>
        </w:rPr>
        <w:t xml:space="preserve"> </w:t>
      </w:r>
      <w:r>
        <w:rPr>
          <w:spacing w:val="-2"/>
        </w:rPr>
        <w:t>i</w:t>
      </w:r>
      <w:r>
        <w:t>n</w:t>
      </w:r>
      <w:r>
        <w:rPr>
          <w:spacing w:val="-7"/>
        </w:rPr>
        <w:t xml:space="preserve"> </w:t>
      </w:r>
      <w:r>
        <w:rPr>
          <w:spacing w:val="-1"/>
        </w:rPr>
        <w:t>un</w:t>
      </w:r>
      <w:r>
        <w:rPr>
          <w:spacing w:val="2"/>
        </w:rPr>
        <w:t>d</w:t>
      </w:r>
      <w:r>
        <w:rPr>
          <w:spacing w:val="-1"/>
        </w:rPr>
        <w:t>e</w:t>
      </w:r>
      <w:r>
        <w:t>r</w:t>
      </w:r>
      <w:r>
        <w:rPr>
          <w:spacing w:val="1"/>
        </w:rPr>
        <w:t>s</w:t>
      </w:r>
      <w:r>
        <w:rPr>
          <w:spacing w:val="-1"/>
        </w:rPr>
        <w:t>tan</w:t>
      </w:r>
      <w:r>
        <w:rPr>
          <w:spacing w:val="2"/>
        </w:rPr>
        <w:t>d</w:t>
      </w:r>
      <w:r>
        <w:rPr>
          <w:spacing w:val="-2"/>
        </w:rPr>
        <w:t>i</w:t>
      </w:r>
      <w:r>
        <w:rPr>
          <w:spacing w:val="-1"/>
        </w:rPr>
        <w:t>n</w:t>
      </w:r>
      <w:r>
        <w:t>g</w:t>
      </w:r>
      <w:r>
        <w:rPr>
          <w:spacing w:val="-7"/>
        </w:rPr>
        <w:t xml:space="preserve"> </w:t>
      </w:r>
      <w:r>
        <w:rPr>
          <w:spacing w:val="-1"/>
        </w:rPr>
        <w:t>th</w:t>
      </w:r>
      <w:r>
        <w:t>e</w:t>
      </w:r>
      <w:r>
        <w:rPr>
          <w:spacing w:val="-5"/>
        </w:rPr>
        <w:t xml:space="preserve"> </w:t>
      </w:r>
      <w:r>
        <w:rPr>
          <w:spacing w:val="2"/>
        </w:rPr>
        <w:t>f</w:t>
      </w:r>
      <w:r>
        <w:rPr>
          <w:spacing w:val="-1"/>
        </w:rPr>
        <w:t>unda</w:t>
      </w:r>
      <w:r>
        <w:rPr>
          <w:spacing w:val="4"/>
        </w:rPr>
        <w:t>m</w:t>
      </w:r>
      <w:r>
        <w:rPr>
          <w:spacing w:val="-1"/>
        </w:rPr>
        <w:t>enta</w:t>
      </w:r>
      <w:r>
        <w:t>l</w:t>
      </w:r>
      <w:r>
        <w:rPr>
          <w:spacing w:val="-10"/>
        </w:rPr>
        <w:t xml:space="preserve"> </w:t>
      </w:r>
      <w:r>
        <w:rPr>
          <w:spacing w:val="1"/>
        </w:rPr>
        <w:t>c</w:t>
      </w:r>
      <w:r>
        <w:rPr>
          <w:spacing w:val="-1"/>
        </w:rPr>
        <w:t>on</w:t>
      </w:r>
      <w:r>
        <w:rPr>
          <w:spacing w:val="1"/>
        </w:rPr>
        <w:t>c</w:t>
      </w:r>
      <w:r>
        <w:rPr>
          <w:spacing w:val="2"/>
        </w:rPr>
        <w:t>e</w:t>
      </w:r>
      <w:r>
        <w:rPr>
          <w:spacing w:val="-1"/>
        </w:rPr>
        <w:t>pt</w:t>
      </w:r>
      <w:r>
        <w:rPr>
          <w:spacing w:val="1"/>
        </w:rPr>
        <w:t>s</w:t>
      </w:r>
      <w:r>
        <w:t>.</w:t>
      </w:r>
    </w:p>
    <w:p w14:paraId="02DF8DC5" w14:textId="77777777" w:rsidR="008F68B8" w:rsidRPr="001C167C" w:rsidRDefault="008F68B8" w:rsidP="001C167C">
      <w:pPr>
        <w:pStyle w:val="CaptionImageorFigure"/>
      </w:pPr>
      <w:r w:rsidRPr="008F68B8">
        <w:lastRenderedPageBreak/>
        <w:t>Table 6A – Examples of reciproc</w:t>
      </w:r>
      <w:r w:rsidR="001C167C">
        <w:t>al and non-reciprocal transfers</w:t>
      </w:r>
    </w:p>
    <w:tbl>
      <w:tblPr>
        <w:tblStyle w:val="TableGrid"/>
        <w:tblW w:w="0" w:type="auto"/>
        <w:tblInd w:w="1005" w:type="dxa"/>
        <w:tblLook w:val="01E0" w:firstRow="1" w:lastRow="1" w:firstColumn="1" w:lastColumn="1" w:noHBand="0" w:noVBand="0"/>
      </w:tblPr>
      <w:tblGrid>
        <w:gridCol w:w="1404"/>
        <w:gridCol w:w="7089"/>
      </w:tblGrid>
      <w:tr w:rsidR="008F68B8" w14:paraId="02DF8DCA" w14:textId="77777777" w:rsidTr="003A00A5">
        <w:trPr>
          <w:cnfStyle w:val="100000000000" w:firstRow="1" w:lastRow="0" w:firstColumn="0" w:lastColumn="0" w:oddVBand="0" w:evenVBand="0" w:oddHBand="0" w:evenHBand="0" w:firstRowFirstColumn="0" w:firstRowLastColumn="0" w:lastRowFirstColumn="0" w:lastRowLastColumn="0"/>
          <w:trHeight w:hRule="exact" w:val="3268"/>
        </w:trPr>
        <w:tc>
          <w:tcPr>
            <w:cnfStyle w:val="000000000100" w:firstRow="0" w:lastRow="0" w:firstColumn="0" w:lastColumn="0" w:oddVBand="0" w:evenVBand="0" w:oddHBand="0" w:evenHBand="0" w:firstRowFirstColumn="1" w:firstRowLastColumn="0" w:lastRowFirstColumn="0" w:lastRowLastColumn="0"/>
            <w:tcW w:w="1190" w:type="dxa"/>
          </w:tcPr>
          <w:p w14:paraId="02DF8DC6" w14:textId="77777777" w:rsidR="008F68B8" w:rsidRDefault="008F68B8" w:rsidP="003A00A5">
            <w:pPr>
              <w:pStyle w:val="TableParagraph"/>
              <w:spacing w:before="25"/>
              <w:ind w:left="271"/>
              <w:rPr>
                <w:rFonts w:ascii="Arial" w:eastAsia="Arial" w:hAnsi="Arial" w:cs="Arial"/>
                <w:sz w:val="20"/>
                <w:szCs w:val="20"/>
              </w:rPr>
            </w:pPr>
            <w:r>
              <w:rPr>
                <w:rFonts w:ascii="Arial" w:eastAsia="Arial" w:hAnsi="Arial" w:cs="Arial"/>
                <w:b/>
                <w:bCs/>
                <w:color w:val="FFFFFF"/>
                <w:sz w:val="20"/>
                <w:szCs w:val="20"/>
              </w:rPr>
              <w:t>R</w:t>
            </w:r>
            <w:r>
              <w:rPr>
                <w:rFonts w:ascii="Arial" w:eastAsia="Arial" w:hAnsi="Arial" w:cs="Arial"/>
                <w:b/>
                <w:bCs/>
                <w:color w:val="FFFFFF"/>
                <w:spacing w:val="-1"/>
                <w:sz w:val="20"/>
                <w:szCs w:val="20"/>
              </w:rPr>
              <w:t>eci</w:t>
            </w:r>
            <w:r>
              <w:rPr>
                <w:rFonts w:ascii="Arial" w:eastAsia="Arial" w:hAnsi="Arial" w:cs="Arial"/>
                <w:b/>
                <w:bCs/>
                <w:color w:val="FFFFFF"/>
                <w:sz w:val="20"/>
                <w:szCs w:val="20"/>
              </w:rPr>
              <w:t>p</w:t>
            </w:r>
            <w:r>
              <w:rPr>
                <w:rFonts w:ascii="Arial" w:eastAsia="Arial" w:hAnsi="Arial" w:cs="Arial"/>
                <w:b/>
                <w:bCs/>
                <w:color w:val="FFFFFF"/>
                <w:spacing w:val="-1"/>
                <w:sz w:val="20"/>
                <w:szCs w:val="20"/>
              </w:rPr>
              <w:t>r</w:t>
            </w:r>
            <w:r>
              <w:rPr>
                <w:rFonts w:ascii="Arial" w:eastAsia="Arial" w:hAnsi="Arial" w:cs="Arial"/>
                <w:b/>
                <w:bCs/>
                <w:color w:val="FFFFFF"/>
                <w:spacing w:val="3"/>
                <w:sz w:val="20"/>
                <w:szCs w:val="20"/>
              </w:rPr>
              <w:t>o</w:t>
            </w:r>
            <w:r>
              <w:rPr>
                <w:rFonts w:ascii="Arial" w:eastAsia="Arial" w:hAnsi="Arial" w:cs="Arial"/>
                <w:b/>
                <w:bCs/>
                <w:color w:val="FFFFFF"/>
                <w:spacing w:val="-1"/>
                <w:sz w:val="20"/>
                <w:szCs w:val="20"/>
              </w:rPr>
              <w:t>ca</w:t>
            </w:r>
            <w:r>
              <w:rPr>
                <w:rFonts w:ascii="Arial" w:eastAsia="Arial" w:hAnsi="Arial" w:cs="Arial"/>
                <w:b/>
                <w:bCs/>
                <w:color w:val="FFFFFF"/>
                <w:sz w:val="20"/>
                <w:szCs w:val="20"/>
              </w:rPr>
              <w:t>l</w:t>
            </w:r>
          </w:p>
        </w:tc>
        <w:tc>
          <w:tcPr>
            <w:cnfStyle w:val="000100000000" w:firstRow="0" w:lastRow="0" w:firstColumn="0" w:lastColumn="1" w:oddVBand="0" w:evenVBand="0" w:oddHBand="0" w:evenHBand="0" w:firstRowFirstColumn="0" w:firstRowLastColumn="0" w:lastRowFirstColumn="0" w:lastRowLastColumn="0"/>
            <w:tcW w:w="0" w:type="auto"/>
          </w:tcPr>
          <w:p w14:paraId="02DF8DC7" w14:textId="77777777" w:rsidR="008F68B8" w:rsidRPr="008F68B8" w:rsidRDefault="008F68B8" w:rsidP="007E6DCC">
            <w:pPr>
              <w:pStyle w:val="ListParagraph"/>
              <w:widowControl w:val="0"/>
              <w:numPr>
                <w:ilvl w:val="0"/>
                <w:numId w:val="25"/>
              </w:numPr>
              <w:tabs>
                <w:tab w:val="left" w:pos="814"/>
              </w:tabs>
              <w:spacing w:before="27" w:line="270" w:lineRule="auto"/>
              <w:ind w:left="568" w:right="103"/>
              <w:contextualSpacing w:val="0"/>
              <w:rPr>
                <w:rFonts w:ascii="Arial" w:eastAsia="Arial" w:hAnsi="Arial" w:cs="Arial"/>
                <w:color w:val="FFFFFF" w:themeColor="background1"/>
                <w:sz w:val="20"/>
              </w:rPr>
            </w:pPr>
            <w:r w:rsidRPr="008F68B8">
              <w:rPr>
                <w:rFonts w:ascii="Arial" w:eastAsia="Arial" w:hAnsi="Arial" w:cs="Arial"/>
                <w:color w:val="FFFFFF" w:themeColor="background1"/>
                <w:spacing w:val="6"/>
                <w:sz w:val="20"/>
              </w:rPr>
              <w:t>W</w:t>
            </w:r>
            <w:r w:rsidRPr="008F68B8">
              <w:rPr>
                <w:rFonts w:ascii="Arial" w:eastAsia="Arial" w:hAnsi="Arial" w:cs="Arial"/>
                <w:color w:val="FFFFFF" w:themeColor="background1"/>
                <w:spacing w:val="-3"/>
                <w:sz w:val="20"/>
              </w:rPr>
              <w:t>h</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re</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pacing w:val="-1"/>
                <w:sz w:val="20"/>
              </w:rPr>
              <w:t>u</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ha</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g</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 xml:space="preserve">s </w:t>
            </w:r>
            <w:r w:rsidRPr="008F68B8">
              <w:rPr>
                <w:rFonts w:ascii="Arial" w:eastAsia="Arial" w:hAnsi="Arial" w:cs="Arial"/>
                <w:color w:val="FFFFFF" w:themeColor="background1"/>
                <w:spacing w:val="-1"/>
                <w:sz w:val="20"/>
              </w:rPr>
              <w:t>p</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o</w:t>
            </w:r>
            <w:r w:rsidRPr="008F68B8">
              <w:rPr>
                <w:rFonts w:ascii="Arial" w:eastAsia="Arial" w:hAnsi="Arial" w:cs="Arial"/>
                <w:color w:val="FFFFFF" w:themeColor="background1"/>
                <w:spacing w:val="-2"/>
                <w:sz w:val="20"/>
              </w:rPr>
              <w:t>v</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1"/>
                <w:sz w:val="20"/>
              </w:rPr>
              <w:t>de</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z w:val="20"/>
              </w:rPr>
              <w:t>c</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pacing w:val="2"/>
                <w:sz w:val="20"/>
              </w:rPr>
              <w:t>u</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 xml:space="preserve">l </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2"/>
                <w:sz w:val="20"/>
              </w:rPr>
              <w:t>d</w:t>
            </w:r>
            <w:r w:rsidRPr="008F68B8">
              <w:rPr>
                <w:rFonts w:ascii="Arial" w:eastAsia="Arial" w:hAnsi="Arial" w:cs="Arial"/>
                <w:color w:val="FFFFFF" w:themeColor="background1"/>
                <w:spacing w:val="-2"/>
                <w:sz w:val="20"/>
              </w:rPr>
              <w:t>v</w:t>
            </w:r>
            <w:r w:rsidRPr="008F68B8">
              <w:rPr>
                <w:rFonts w:ascii="Arial" w:eastAsia="Arial" w:hAnsi="Arial" w:cs="Arial"/>
                <w:color w:val="FFFFFF" w:themeColor="background1"/>
                <w:spacing w:val="2"/>
                <w:sz w:val="20"/>
              </w:rPr>
              <w:t>an</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 r</w:t>
            </w:r>
            <w:r w:rsidRPr="008F68B8">
              <w:rPr>
                <w:rFonts w:ascii="Arial" w:eastAsia="Arial" w:hAnsi="Arial" w:cs="Arial"/>
                <w:color w:val="FFFFFF" w:themeColor="background1"/>
                <w:spacing w:val="-1"/>
                <w:sz w:val="20"/>
              </w:rPr>
              <w:t>epa</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 xml:space="preserve">rs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p</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2"/>
                <w:sz w:val="20"/>
              </w:rPr>
              <w:t>v</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pacing w:val="3"/>
                <w:sz w:val="20"/>
              </w:rPr>
              <w:t>r</w:t>
            </w:r>
            <w:r w:rsidRPr="008F68B8">
              <w:rPr>
                <w:rFonts w:ascii="Arial" w:eastAsia="Arial" w:hAnsi="Arial" w:cs="Arial"/>
                <w:color w:val="FFFFFF" w:themeColor="background1"/>
                <w:spacing w:val="-1"/>
                <w:sz w:val="20"/>
              </w:rPr>
              <w:t>oad</w:t>
            </w:r>
            <w:r w:rsidRPr="008F68B8">
              <w:rPr>
                <w:rFonts w:ascii="Arial" w:eastAsia="Arial" w:hAnsi="Arial" w:cs="Arial"/>
                <w:color w:val="FFFFFF" w:themeColor="background1"/>
                <w:sz w:val="20"/>
              </w:rPr>
              <w:t>,</w:t>
            </w:r>
            <w:r w:rsidRPr="008F68B8">
              <w:rPr>
                <w:rFonts w:ascii="Arial" w:eastAsia="Arial" w:hAnsi="Arial" w:cs="Arial"/>
                <w:color w:val="FFFFFF" w:themeColor="background1"/>
                <w:w w:val="99"/>
                <w:sz w:val="20"/>
              </w:rPr>
              <w:t xml:space="preserve"> </w:t>
            </w:r>
            <w:r w:rsidRPr="008F68B8">
              <w:rPr>
                <w:rFonts w:ascii="Arial" w:eastAsia="Arial" w:hAnsi="Arial" w:cs="Arial"/>
                <w:color w:val="FFFFFF" w:themeColor="background1"/>
                <w:sz w:val="20"/>
              </w:rPr>
              <w:t>w</w:t>
            </w:r>
            <w:r w:rsidRPr="008F68B8">
              <w:rPr>
                <w:rFonts w:ascii="Arial" w:eastAsia="Arial" w:hAnsi="Arial" w:cs="Arial"/>
                <w:color w:val="FFFFFF" w:themeColor="background1"/>
                <w:spacing w:val="-1"/>
                <w:sz w:val="20"/>
              </w:rPr>
              <w:t>he</w:t>
            </w:r>
            <w:r w:rsidRPr="008F68B8">
              <w:rPr>
                <w:rFonts w:ascii="Arial" w:eastAsia="Arial" w:hAnsi="Arial" w:cs="Arial"/>
                <w:color w:val="FFFFFF" w:themeColor="background1"/>
                <w:sz w:val="20"/>
              </w:rPr>
              <w:t>re</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1"/>
                <w:sz w:val="20"/>
              </w:rPr>
              <w: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g</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2"/>
                <w:sz w:val="20"/>
              </w:rPr>
              <w:t xml:space="preserve"> </w:t>
            </w:r>
            <w:r w:rsidRPr="008F68B8">
              <w:rPr>
                <w:rFonts w:ascii="Arial" w:eastAsia="Arial" w:hAnsi="Arial" w:cs="Arial"/>
                <w:color w:val="FFFFFF" w:themeColor="background1"/>
                <w:spacing w:val="-3"/>
                <w:sz w:val="20"/>
              </w:rPr>
              <w:t>w</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pacing w:val="2"/>
                <w:sz w:val="20"/>
              </w:rPr>
              <w:t>u</w:t>
            </w:r>
            <w:r w:rsidRPr="008F68B8">
              <w:rPr>
                <w:rFonts w:ascii="Arial" w:eastAsia="Arial" w:hAnsi="Arial" w:cs="Arial"/>
                <w:color w:val="FFFFFF" w:themeColor="background1"/>
                <w:spacing w:val="-2"/>
                <w:sz w:val="20"/>
              </w:rPr>
              <w:t>l</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b</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ep</w:t>
            </w:r>
            <w:r w:rsidRPr="008F68B8">
              <w:rPr>
                <w:rFonts w:ascii="Arial" w:eastAsia="Arial" w:hAnsi="Arial" w:cs="Arial"/>
                <w:color w:val="FFFFFF" w:themeColor="background1"/>
                <w:spacing w:val="4"/>
                <w:sz w:val="20"/>
              </w:rPr>
              <w:t>a</w:t>
            </w:r>
            <w:r w:rsidRPr="008F68B8">
              <w:rPr>
                <w:rFonts w:ascii="Arial" w:eastAsia="Arial" w:hAnsi="Arial" w:cs="Arial"/>
                <w:color w:val="FFFFFF" w:themeColor="background1"/>
                <w:spacing w:val="-5"/>
                <w:sz w:val="20"/>
              </w:rPr>
              <w:t>y</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2"/>
                <w:sz w:val="20"/>
              </w:rPr>
              <w:t>b</w:t>
            </w:r>
            <w:r w:rsidRPr="008F68B8">
              <w:rPr>
                <w:rFonts w:ascii="Arial" w:eastAsia="Arial" w:hAnsi="Arial" w:cs="Arial"/>
                <w:color w:val="FFFFFF" w:themeColor="background1"/>
                <w:spacing w:val="-2"/>
                <w:sz w:val="20"/>
              </w:rPr>
              <w:t>l</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d</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3"/>
                <w:sz w:val="20"/>
              </w:rPr>
              <w:t>r</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3"/>
                <w:sz w:val="20"/>
              </w:rPr>
              <w:t>l</w:t>
            </w:r>
            <w:r w:rsidRPr="008F68B8">
              <w:rPr>
                <w:rFonts w:ascii="Arial" w:eastAsia="Arial" w:hAnsi="Arial" w:cs="Arial"/>
                <w:color w:val="FFFFFF" w:themeColor="background1"/>
                <w:sz w:val="20"/>
              </w:rPr>
              <w:t>y</w:t>
            </w:r>
            <w:r w:rsidRPr="008F68B8">
              <w:rPr>
                <w:rFonts w:ascii="Arial" w:eastAsia="Arial" w:hAnsi="Arial" w:cs="Arial"/>
                <w:color w:val="FFFFFF" w:themeColor="background1"/>
                <w:spacing w:val="-5"/>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p</w:t>
            </w:r>
            <w:r w:rsidRPr="008F68B8">
              <w:rPr>
                <w:rFonts w:ascii="Arial" w:eastAsia="Arial" w:hAnsi="Arial" w:cs="Arial"/>
                <w:color w:val="FFFFFF" w:themeColor="background1"/>
                <w:spacing w:val="3"/>
                <w:sz w:val="20"/>
              </w:rPr>
              <w:t>r</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pacing w:val="1"/>
                <w:sz w:val="20"/>
              </w:rPr>
              <w:t>v</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de</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 xml:space="preserve"> p</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o</w:t>
            </w:r>
            <w:r w:rsidRPr="008F68B8">
              <w:rPr>
                <w:rFonts w:ascii="Arial" w:eastAsia="Arial" w:hAnsi="Arial" w:cs="Arial"/>
                <w:color w:val="FFFFFF" w:themeColor="background1"/>
                <w:spacing w:val="-2"/>
                <w:sz w:val="20"/>
              </w:rPr>
              <w:t>v</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1"/>
                <w:sz w:val="20"/>
              </w:rPr>
              <w:t>de</w:t>
            </w:r>
            <w:r w:rsidRPr="008F68B8">
              <w:rPr>
                <w:rFonts w:ascii="Arial" w:eastAsia="Arial" w:hAnsi="Arial" w:cs="Arial"/>
                <w:color w:val="FFFFFF" w:themeColor="background1"/>
                <w:sz w:val="20"/>
              </w:rPr>
              <w:t xml:space="preserve">rs </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f</w:t>
            </w:r>
            <w:r w:rsidRPr="008F68B8">
              <w:rPr>
                <w:rFonts w:ascii="Arial" w:eastAsia="Arial" w:hAnsi="Arial" w:cs="Arial"/>
                <w:color w:val="FFFFFF" w:themeColor="background1"/>
                <w:spacing w:val="1"/>
                <w:sz w:val="20"/>
              </w:rPr>
              <w:t xml:space="preserve"> </w:t>
            </w:r>
            <w:r w:rsidRPr="008F68B8">
              <w:rPr>
                <w:rFonts w:ascii="Arial" w:eastAsia="Arial" w:hAnsi="Arial" w:cs="Arial"/>
                <w:color w:val="FFFFFF" w:themeColor="background1"/>
                <w:spacing w:val="-1"/>
                <w:sz w:val="20"/>
              </w:rPr>
              <w:t>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3"/>
                <w:sz w:val="20"/>
              </w:rPr>
              <w:t xml:space="preserve"> </w:t>
            </w:r>
            <w:r w:rsidRPr="008F68B8">
              <w:rPr>
                <w:rFonts w:ascii="Arial" w:eastAsia="Arial" w:hAnsi="Arial" w:cs="Arial"/>
                <w:color w:val="FFFFFF" w:themeColor="background1"/>
                <w:sz w:val="20"/>
              </w:rPr>
              <w:t>w</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k</w:t>
            </w:r>
            <w:r w:rsidRPr="008F68B8">
              <w:rPr>
                <w:rFonts w:ascii="Arial" w:eastAsia="Arial" w:hAnsi="Arial" w:cs="Arial"/>
                <w:color w:val="FFFFFF" w:themeColor="background1"/>
                <w:sz w:val="20"/>
              </w:rPr>
              <w:t>s</w:t>
            </w:r>
            <w:r w:rsidRPr="008F68B8">
              <w:rPr>
                <w:rFonts w:ascii="Arial" w:eastAsia="Arial" w:hAnsi="Arial" w:cs="Arial"/>
                <w:color w:val="FFFFFF" w:themeColor="background1"/>
                <w:w w:val="99"/>
                <w:sz w:val="20"/>
              </w:rPr>
              <w:t xml:space="preserve"> </w:t>
            </w:r>
            <w:r w:rsidRPr="008F68B8">
              <w:rPr>
                <w:rFonts w:ascii="Arial" w:eastAsia="Arial" w:hAnsi="Arial" w:cs="Arial"/>
                <w:color w:val="FFFFFF" w:themeColor="background1"/>
                <w:sz w:val="20"/>
              </w:rPr>
              <w:t>w</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re</w:t>
            </w:r>
            <w:r w:rsidRPr="008F68B8">
              <w:rPr>
                <w:rFonts w:ascii="Arial" w:eastAsia="Arial" w:hAnsi="Arial" w:cs="Arial"/>
                <w:color w:val="FFFFFF" w:themeColor="background1"/>
                <w:spacing w:val="-10"/>
                <w:sz w:val="20"/>
              </w:rPr>
              <w:t xml:space="preserve"> </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pacing w:val="2"/>
                <w:sz w:val="20"/>
              </w:rPr>
              <w:t>o</w:t>
            </w:r>
            <w:r w:rsidRPr="008F68B8">
              <w:rPr>
                <w:rFonts w:ascii="Arial" w:eastAsia="Arial" w:hAnsi="Arial" w:cs="Arial"/>
                <w:color w:val="FFFFFF" w:themeColor="background1"/>
                <w:sz w:val="20"/>
              </w:rPr>
              <w:t>t</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pe</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4"/>
                <w:sz w:val="20"/>
              </w:rPr>
              <w:t>m</w:t>
            </w:r>
            <w:r w:rsidRPr="008F68B8">
              <w:rPr>
                <w:rFonts w:ascii="Arial" w:eastAsia="Arial" w:hAnsi="Arial" w:cs="Arial"/>
                <w:color w:val="FFFFFF" w:themeColor="background1"/>
                <w:spacing w:val="-1"/>
                <w:sz w:val="20"/>
              </w:rPr>
              <w:t>ed</w:t>
            </w:r>
            <w:r w:rsidRPr="008F68B8">
              <w:rPr>
                <w:rFonts w:ascii="Arial" w:eastAsia="Arial" w:hAnsi="Arial" w:cs="Arial"/>
                <w:color w:val="FFFFFF" w:themeColor="background1"/>
                <w:sz w:val="20"/>
              </w:rPr>
              <w:t>.</w:t>
            </w:r>
          </w:p>
          <w:p w14:paraId="02DF8DC9" w14:textId="68E9760B" w:rsidR="008F68B8" w:rsidRPr="005D3807" w:rsidRDefault="008F68B8" w:rsidP="005D3807">
            <w:pPr>
              <w:pStyle w:val="ListParagraph"/>
              <w:widowControl w:val="0"/>
              <w:numPr>
                <w:ilvl w:val="0"/>
                <w:numId w:val="25"/>
              </w:numPr>
              <w:tabs>
                <w:tab w:val="left" w:pos="814"/>
              </w:tabs>
              <w:spacing w:before="3" w:line="270" w:lineRule="auto"/>
              <w:ind w:left="568" w:right="103"/>
              <w:contextualSpacing w:val="0"/>
              <w:rPr>
                <w:rFonts w:ascii="Arial" w:eastAsia="Arial" w:hAnsi="Arial" w:cs="Arial"/>
                <w:color w:val="FFFFFF" w:themeColor="background1"/>
                <w:sz w:val="20"/>
              </w:rPr>
            </w:pPr>
            <w:r w:rsidRPr="008F68B8">
              <w:rPr>
                <w:rFonts w:ascii="Arial" w:eastAsia="Arial" w:hAnsi="Arial" w:cs="Arial"/>
                <w:color w:val="FFFFFF" w:themeColor="background1"/>
                <w:spacing w:val="6"/>
                <w:sz w:val="20"/>
              </w:rPr>
              <w:t>W</w:t>
            </w:r>
            <w:r w:rsidRPr="008F68B8">
              <w:rPr>
                <w:rFonts w:ascii="Arial" w:eastAsia="Arial" w:hAnsi="Arial" w:cs="Arial"/>
                <w:color w:val="FFFFFF" w:themeColor="background1"/>
                <w:spacing w:val="-3"/>
                <w:sz w:val="20"/>
              </w:rPr>
              <w:t>h</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re</w:t>
            </w:r>
            <w:r w:rsidRPr="008F68B8">
              <w:rPr>
                <w:rFonts w:ascii="Arial" w:eastAsia="Arial" w:hAnsi="Arial" w:cs="Arial"/>
                <w:color w:val="FFFFFF" w:themeColor="background1"/>
                <w:spacing w:val="30"/>
                <w:sz w:val="20"/>
              </w:rPr>
              <w:t xml:space="preserve"> </w:t>
            </w:r>
            <w:r w:rsidRPr="008F68B8">
              <w:rPr>
                <w:rFonts w:ascii="Arial" w:eastAsia="Arial" w:hAnsi="Arial" w:cs="Arial"/>
                <w:color w:val="FFFFFF" w:themeColor="background1"/>
                <w:spacing w:val="-1"/>
                <w:sz w:val="20"/>
              </w:rPr>
              <w:t>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31"/>
                <w:sz w:val="20"/>
              </w:rPr>
              <w:t xml:space="preserve"> </w:t>
            </w:r>
            <w:r w:rsidRPr="008F68B8">
              <w:rPr>
                <w:rFonts w:ascii="Arial" w:eastAsia="Arial" w:hAnsi="Arial" w:cs="Arial"/>
                <w:color w:val="FFFFFF" w:themeColor="background1"/>
                <w:spacing w:val="-1"/>
                <w:sz w:val="20"/>
              </w:rPr>
              <w:t>g</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a</w:t>
            </w:r>
            <w:r w:rsidRPr="008F68B8">
              <w:rPr>
                <w:rFonts w:ascii="Arial" w:eastAsia="Arial" w:hAnsi="Arial" w:cs="Arial"/>
                <w:color w:val="FFFFFF" w:themeColor="background1"/>
                <w:spacing w:val="-1"/>
                <w:sz w:val="20"/>
              </w:rPr>
              <w:t>nto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35"/>
                <w:sz w:val="20"/>
              </w:rPr>
              <w:t xml:space="preserve"> </w:t>
            </w:r>
            <w:r w:rsidRPr="008F68B8">
              <w:rPr>
                <w:rFonts w:ascii="Arial" w:eastAsia="Arial" w:hAnsi="Arial" w:cs="Arial"/>
                <w:color w:val="FFFFFF" w:themeColor="background1"/>
                <w:spacing w:val="-1"/>
                <w:sz w:val="20"/>
              </w:rPr>
              <w:t>p</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o</w:t>
            </w:r>
            <w:r w:rsidRPr="008F68B8">
              <w:rPr>
                <w:rFonts w:ascii="Arial" w:eastAsia="Arial" w:hAnsi="Arial" w:cs="Arial"/>
                <w:color w:val="FFFFFF" w:themeColor="background1"/>
                <w:spacing w:val="-2"/>
                <w:sz w:val="20"/>
              </w:rPr>
              <w:t>vi</w:t>
            </w:r>
            <w:r w:rsidRPr="008F68B8">
              <w:rPr>
                <w:rFonts w:ascii="Arial" w:eastAsia="Arial" w:hAnsi="Arial" w:cs="Arial"/>
                <w:color w:val="FFFFFF" w:themeColor="background1"/>
                <w:spacing w:val="2"/>
                <w:sz w:val="20"/>
              </w:rPr>
              <w:t>de</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32"/>
                <w:sz w:val="20"/>
              </w:rPr>
              <w:t xml:space="preserve"> </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1"/>
                <w:sz w:val="20"/>
              </w:rPr>
              <w:t>und</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z w:val="20"/>
              </w:rPr>
              <w:t>g</w:t>
            </w:r>
            <w:r w:rsidRPr="008F68B8">
              <w:rPr>
                <w:rFonts w:ascii="Arial" w:eastAsia="Arial" w:hAnsi="Arial" w:cs="Arial"/>
                <w:color w:val="FFFFFF" w:themeColor="background1"/>
                <w:spacing w:val="34"/>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34"/>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34"/>
                <w:sz w:val="20"/>
              </w:rPr>
              <w:t xml:space="preserve"> </w:t>
            </w:r>
            <w:r w:rsidRPr="008F68B8">
              <w:rPr>
                <w:rFonts w:ascii="Arial" w:eastAsia="Arial" w:hAnsi="Arial" w:cs="Arial"/>
                <w:color w:val="FFFFFF" w:themeColor="background1"/>
                <w:sz w:val="20"/>
              </w:rPr>
              <w:t>c</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pacing w:val="2"/>
                <w:sz w:val="20"/>
              </w:rPr>
              <w:t>u</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2"/>
                <w:sz w:val="20"/>
              </w:rPr>
              <w:t>il</w:t>
            </w:r>
            <w:r w:rsidRPr="008F68B8">
              <w:rPr>
                <w:rFonts w:ascii="Arial" w:eastAsia="Arial" w:hAnsi="Arial" w:cs="Arial"/>
                <w:color w:val="FFFFFF" w:themeColor="background1"/>
                <w:sz w:val="20"/>
              </w:rPr>
              <w:t>,</w:t>
            </w:r>
            <w:r w:rsidRPr="008F68B8">
              <w:rPr>
                <w:rFonts w:ascii="Arial" w:eastAsia="Arial" w:hAnsi="Arial" w:cs="Arial"/>
                <w:color w:val="FFFFFF" w:themeColor="background1"/>
                <w:spacing w:val="35"/>
                <w:sz w:val="20"/>
              </w:rPr>
              <w:t xml:space="preserve"> </w:t>
            </w:r>
            <w:r w:rsidRPr="008F68B8">
              <w:rPr>
                <w:rFonts w:ascii="Arial" w:eastAsia="Arial" w:hAnsi="Arial" w:cs="Arial"/>
                <w:color w:val="FFFFFF" w:themeColor="background1"/>
                <w:spacing w:val="-3"/>
                <w:sz w:val="20"/>
              </w:rPr>
              <w:t>w</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z w:val="20"/>
              </w:rPr>
              <w:t>h</w:t>
            </w:r>
            <w:r w:rsidRPr="008F68B8">
              <w:rPr>
                <w:rFonts w:ascii="Arial" w:eastAsia="Arial" w:hAnsi="Arial" w:cs="Arial"/>
                <w:color w:val="FFFFFF" w:themeColor="background1"/>
                <w:spacing w:val="31"/>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31"/>
                <w:sz w:val="20"/>
              </w:rPr>
              <w:t xml:space="preserve"> </w:t>
            </w:r>
            <w:r w:rsidRPr="008F68B8">
              <w:rPr>
                <w:rFonts w:ascii="Arial" w:eastAsia="Arial" w:hAnsi="Arial" w:cs="Arial"/>
                <w:color w:val="FFFFFF" w:themeColor="background1"/>
                <w:spacing w:val="-1"/>
                <w:sz w:val="20"/>
              </w:rPr>
              <w:t>g</w:t>
            </w:r>
            <w:r w:rsidRPr="008F68B8">
              <w:rPr>
                <w:rFonts w:ascii="Arial" w:eastAsia="Arial" w:hAnsi="Arial" w:cs="Arial"/>
                <w:color w:val="FFFFFF" w:themeColor="background1"/>
                <w:spacing w:val="3"/>
                <w:sz w:val="20"/>
              </w:rPr>
              <w:t>r</w:t>
            </w:r>
            <w:r w:rsidRPr="008F68B8">
              <w:rPr>
                <w:rFonts w:ascii="Arial" w:eastAsia="Arial" w:hAnsi="Arial" w:cs="Arial"/>
                <w:color w:val="FFFFFF" w:themeColor="background1"/>
                <w:spacing w:val="-1"/>
                <w:sz w:val="20"/>
              </w:rPr>
              <w:t>anto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31"/>
                <w:sz w:val="20"/>
              </w:rPr>
              <w:t xml:space="preserve"> </w:t>
            </w:r>
            <w:r w:rsidRPr="008F68B8">
              <w:rPr>
                <w:rFonts w:ascii="Arial" w:eastAsia="Arial" w:hAnsi="Arial" w:cs="Arial"/>
                <w:color w:val="FFFFFF" w:themeColor="background1"/>
                <w:spacing w:val="3"/>
                <w:sz w:val="20"/>
              </w:rPr>
              <w:t>r</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2"/>
                <w:sz w:val="20"/>
              </w:rPr>
              <w:t>v</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z w:val="20"/>
              </w:rPr>
              <w:t>g</w:t>
            </w:r>
            <w:r w:rsidRPr="008F68B8">
              <w:rPr>
                <w:rFonts w:ascii="Arial" w:eastAsia="Arial" w:hAnsi="Arial" w:cs="Arial"/>
                <w:color w:val="FFFFFF" w:themeColor="background1"/>
                <w:spacing w:val="34"/>
                <w:sz w:val="20"/>
              </w:rPr>
              <w:t xml:space="preserve"> </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pacing w:val="-1"/>
                <w:sz w:val="20"/>
              </w:rPr>
              <w:t>qu</w:t>
            </w:r>
            <w:r w:rsidRPr="008F68B8">
              <w:rPr>
                <w:rFonts w:ascii="Arial" w:eastAsia="Arial" w:hAnsi="Arial" w:cs="Arial"/>
                <w:color w:val="FFFFFF" w:themeColor="background1"/>
                <w:spacing w:val="2"/>
                <w:sz w:val="20"/>
              </w:rPr>
              <w:t>a</w:t>
            </w:r>
            <w:r w:rsidRPr="008F68B8">
              <w:rPr>
                <w:rFonts w:ascii="Arial" w:eastAsia="Arial" w:hAnsi="Arial" w:cs="Arial"/>
                <w:color w:val="FFFFFF" w:themeColor="background1"/>
                <w:sz w:val="20"/>
              </w:rPr>
              <w:t>l</w:t>
            </w:r>
            <w:r w:rsidRPr="008F68B8">
              <w:rPr>
                <w:rFonts w:ascii="Arial" w:eastAsia="Arial" w:hAnsi="Arial" w:cs="Arial"/>
                <w:color w:val="FFFFFF" w:themeColor="background1"/>
                <w:w w:val="99"/>
                <w:sz w:val="20"/>
              </w:rPr>
              <w:t xml:space="preserve"> </w:t>
            </w:r>
            <w:r w:rsidRPr="008F68B8">
              <w:rPr>
                <w:rFonts w:ascii="Arial" w:eastAsia="Arial" w:hAnsi="Arial" w:cs="Arial"/>
                <w:color w:val="FFFFFF" w:themeColor="background1"/>
                <w:spacing w:val="-1"/>
                <w:sz w:val="20"/>
              </w:rPr>
              <w:t>bene</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t</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2"/>
                <w:sz w:val="20"/>
              </w:rPr>
              <w:t>b</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z w:val="20"/>
              </w:rPr>
              <w:t>k</w:t>
            </w:r>
            <w:r w:rsidRPr="008F68B8">
              <w:rPr>
                <w:rFonts w:ascii="Arial" w:eastAsia="Arial" w:hAnsi="Arial" w:cs="Arial"/>
                <w:color w:val="FFFFFF" w:themeColor="background1"/>
                <w:spacing w:val="18"/>
                <w:sz w:val="20"/>
              </w:rPr>
              <w:t xml:space="preserve"> </w:t>
            </w:r>
            <w:r w:rsidRPr="008F68B8">
              <w:rPr>
                <w:rFonts w:ascii="Arial" w:eastAsia="Arial" w:hAnsi="Arial" w:cs="Arial"/>
                <w:color w:val="FFFFFF" w:themeColor="background1"/>
                <w:spacing w:val="2"/>
                <w:sz w:val="20"/>
              </w:rPr>
              <w:t>b</w:t>
            </w:r>
            <w:r w:rsidRPr="008F68B8">
              <w:rPr>
                <w:rFonts w:ascii="Arial" w:eastAsia="Arial" w:hAnsi="Arial" w:cs="Arial"/>
                <w:color w:val="FFFFFF" w:themeColor="background1"/>
                <w:sz w:val="20"/>
              </w:rPr>
              <w:t>y</w:t>
            </w:r>
            <w:r w:rsidRPr="008F68B8">
              <w:rPr>
                <w:rFonts w:ascii="Arial" w:eastAsia="Arial" w:hAnsi="Arial" w:cs="Arial"/>
                <w:color w:val="FFFFFF" w:themeColor="background1"/>
                <w:spacing w:val="8"/>
                <w:sz w:val="20"/>
              </w:rPr>
              <w:t xml:space="preserve"> </w:t>
            </w:r>
            <w:r w:rsidRPr="008F68B8">
              <w:rPr>
                <w:rFonts w:ascii="Arial" w:eastAsia="Arial" w:hAnsi="Arial" w:cs="Arial"/>
                <w:color w:val="FFFFFF" w:themeColor="background1"/>
                <w:sz w:val="20"/>
              </w:rPr>
              <w:t>w</w:t>
            </w:r>
            <w:r w:rsidRPr="008F68B8">
              <w:rPr>
                <w:rFonts w:ascii="Arial" w:eastAsia="Arial" w:hAnsi="Arial" w:cs="Arial"/>
                <w:color w:val="FFFFFF" w:themeColor="background1"/>
                <w:spacing w:val="4"/>
                <w:sz w:val="20"/>
              </w:rPr>
              <w:t>a</w:t>
            </w:r>
            <w:r w:rsidRPr="008F68B8">
              <w:rPr>
                <w:rFonts w:ascii="Arial" w:eastAsia="Arial" w:hAnsi="Arial" w:cs="Arial"/>
                <w:color w:val="FFFFFF" w:themeColor="background1"/>
                <w:sz w:val="20"/>
              </w:rPr>
              <w:t>y</w:t>
            </w:r>
            <w:r w:rsidRPr="008F68B8">
              <w:rPr>
                <w:rFonts w:ascii="Arial" w:eastAsia="Arial" w:hAnsi="Arial" w:cs="Arial"/>
                <w:color w:val="FFFFFF" w:themeColor="background1"/>
                <w:spacing w:val="12"/>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f</w:t>
            </w:r>
            <w:r w:rsidRPr="008F68B8">
              <w:rPr>
                <w:rFonts w:ascii="Arial" w:eastAsia="Arial" w:hAnsi="Arial" w:cs="Arial"/>
                <w:color w:val="FFFFFF" w:themeColor="background1"/>
                <w:spacing w:val="17"/>
                <w:sz w:val="20"/>
              </w:rPr>
              <w:t xml:space="preserve"> </w:t>
            </w:r>
            <w:r w:rsidRPr="008F68B8">
              <w:rPr>
                <w:rFonts w:ascii="Arial" w:eastAsia="Arial" w:hAnsi="Arial" w:cs="Arial"/>
                <w:color w:val="FFFFFF" w:themeColor="background1"/>
                <w:spacing w:val="-1"/>
                <w:sz w:val="20"/>
              </w:rPr>
              <w:t>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1"/>
                <w:sz w:val="20"/>
              </w:rPr>
              <w:t>p</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pacing w:val="-2"/>
                <w:sz w:val="20"/>
              </w:rPr>
              <w:t>vi</w:t>
            </w:r>
            <w:r w:rsidRPr="008F68B8">
              <w:rPr>
                <w:rFonts w:ascii="Arial" w:eastAsia="Arial" w:hAnsi="Arial" w:cs="Arial"/>
                <w:color w:val="FFFFFF" w:themeColor="background1"/>
                <w:spacing w:val="1"/>
                <w:sz w:val="20"/>
              </w:rPr>
              <w:t>si</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15"/>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f</w:t>
            </w:r>
            <w:r w:rsidRPr="008F68B8">
              <w:rPr>
                <w:rFonts w:ascii="Arial" w:eastAsia="Arial" w:hAnsi="Arial" w:cs="Arial"/>
                <w:color w:val="FFFFFF" w:themeColor="background1"/>
                <w:spacing w:val="17"/>
                <w:sz w:val="20"/>
              </w:rPr>
              <w:t xml:space="preserve"> </w:t>
            </w:r>
            <w:r w:rsidRPr="008F68B8">
              <w:rPr>
                <w:rFonts w:ascii="Arial" w:eastAsia="Arial" w:hAnsi="Arial" w:cs="Arial"/>
                <w:color w:val="FFFFFF" w:themeColor="background1"/>
                <w:spacing w:val="-1"/>
                <w:sz w:val="20"/>
              </w:rPr>
              <w:t>good</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16"/>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5"/>
                <w:sz w:val="20"/>
              </w:rPr>
              <w:t xml:space="preserve"> </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v</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16"/>
                <w:sz w:val="20"/>
              </w:rPr>
              <w:t xml:space="preserve"> </w:t>
            </w:r>
            <w:r w:rsidRPr="008F68B8">
              <w:rPr>
                <w:rFonts w:ascii="Arial" w:eastAsia="Arial" w:hAnsi="Arial" w:cs="Arial"/>
                <w:color w:val="FFFFFF" w:themeColor="background1"/>
                <w:spacing w:val="-1"/>
                <w:sz w:val="20"/>
              </w:rPr>
              <w:t>and</w:t>
            </w:r>
            <w:r w:rsidRPr="008F68B8">
              <w:rPr>
                <w:rFonts w:ascii="Arial" w:eastAsia="Arial" w:hAnsi="Arial" w:cs="Arial"/>
                <w:color w:val="FFFFFF" w:themeColor="background1"/>
                <w:sz w:val="20"/>
              </w:rPr>
              <w:t>,</w:t>
            </w:r>
            <w:r w:rsidRPr="008F68B8">
              <w:rPr>
                <w:rFonts w:ascii="Arial" w:eastAsia="Arial" w:hAnsi="Arial" w:cs="Arial"/>
                <w:color w:val="FFFFFF" w:themeColor="background1"/>
                <w:spacing w:val="15"/>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1"/>
                <w:sz w:val="20"/>
              </w:rPr>
              <w:t>und</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n</w:t>
            </w:r>
            <w:r w:rsidRPr="008F68B8">
              <w:rPr>
                <w:rFonts w:ascii="Arial" w:eastAsia="Arial" w:hAnsi="Arial" w:cs="Arial"/>
                <w:color w:val="FFFFFF" w:themeColor="background1"/>
                <w:sz w:val="20"/>
              </w:rPr>
              <w:t>g</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16"/>
                <w:sz w:val="20"/>
              </w:rPr>
              <w:t xml:space="preserve"> </w:t>
            </w:r>
            <w:r w:rsidRPr="008F68B8">
              <w:rPr>
                <w:rFonts w:ascii="Arial" w:eastAsia="Arial" w:hAnsi="Arial" w:cs="Arial"/>
                <w:color w:val="FFFFFF" w:themeColor="background1"/>
                <w:spacing w:val="-1"/>
                <w:sz w:val="20"/>
              </w:rPr>
              <w:t>b</w:t>
            </w:r>
            <w:r w:rsidRPr="008F68B8">
              <w:rPr>
                <w:rFonts w:ascii="Arial" w:eastAsia="Arial" w:hAnsi="Arial" w:cs="Arial"/>
                <w:color w:val="FFFFFF" w:themeColor="background1"/>
                <w:spacing w:val="2"/>
                <w:sz w:val="20"/>
              </w:rPr>
              <w:t>a</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3"/>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 xml:space="preserve">n </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1"/>
                <w:sz w:val="20"/>
              </w:rPr>
              <w:t>pe</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c</w:t>
            </w:r>
            <w:r w:rsidRPr="008F68B8">
              <w:rPr>
                <w:rFonts w:ascii="Arial" w:eastAsia="Arial" w:hAnsi="Arial" w:cs="Arial"/>
                <w:color w:val="FFFFFF" w:themeColor="background1"/>
                <w:spacing w:val="33"/>
                <w:sz w:val="20"/>
              </w:rPr>
              <w:t xml:space="preserve"> </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pacing w:val="2"/>
                <w:sz w:val="20"/>
              </w:rPr>
              <w:t>n</w:t>
            </w:r>
            <w:r w:rsidRPr="008F68B8">
              <w:rPr>
                <w:rFonts w:ascii="Arial" w:eastAsia="Arial" w:hAnsi="Arial" w:cs="Arial"/>
                <w:color w:val="FFFFFF" w:themeColor="background1"/>
                <w:spacing w:val="-1"/>
                <w:sz w:val="20"/>
              </w:rPr>
              <w:t>d</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o</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z w:val="20"/>
              </w:rPr>
              <w:t>,</w:t>
            </w:r>
            <w:r w:rsidRPr="008F68B8">
              <w:rPr>
                <w:rFonts w:ascii="Arial" w:eastAsia="Arial" w:hAnsi="Arial" w:cs="Arial"/>
                <w:color w:val="FFFFFF" w:themeColor="background1"/>
                <w:spacing w:val="35"/>
                <w:sz w:val="20"/>
              </w:rPr>
              <w:t xml:space="preserve"> </w:t>
            </w:r>
            <w:r w:rsidRPr="008F68B8">
              <w:rPr>
                <w:rFonts w:ascii="Arial" w:eastAsia="Arial" w:hAnsi="Arial" w:cs="Arial"/>
                <w:color w:val="FFFFFF" w:themeColor="background1"/>
                <w:spacing w:val="-3"/>
                <w:sz w:val="20"/>
              </w:rPr>
              <w:t>w</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re</w:t>
            </w:r>
            <w:r w:rsidRPr="008F68B8">
              <w:rPr>
                <w:rFonts w:ascii="Arial" w:eastAsia="Arial" w:hAnsi="Arial" w:cs="Arial"/>
                <w:color w:val="FFFFFF" w:themeColor="background1"/>
                <w:spacing w:val="32"/>
                <w:sz w:val="20"/>
              </w:rPr>
              <w:t xml:space="preserve"> </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f</w:t>
            </w:r>
            <w:r w:rsidRPr="008F68B8">
              <w:rPr>
                <w:rFonts w:ascii="Arial" w:eastAsia="Arial" w:hAnsi="Arial" w:cs="Arial"/>
                <w:color w:val="FFFFFF" w:themeColor="background1"/>
                <w:spacing w:val="34"/>
                <w:sz w:val="20"/>
              </w:rPr>
              <w:t xml:space="preserve"> </w:t>
            </w:r>
            <w:r w:rsidRPr="008F68B8">
              <w:rPr>
                <w:rFonts w:ascii="Arial" w:eastAsia="Arial" w:hAnsi="Arial" w:cs="Arial"/>
                <w:color w:val="FFFFFF" w:themeColor="background1"/>
                <w:sz w:val="20"/>
              </w:rPr>
              <w:t>c</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pacing w:val="2"/>
                <w:sz w:val="20"/>
              </w:rPr>
              <w:t>u</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l</w:t>
            </w:r>
            <w:r w:rsidRPr="008F68B8">
              <w:rPr>
                <w:rFonts w:ascii="Arial" w:eastAsia="Arial" w:hAnsi="Arial" w:cs="Arial"/>
                <w:color w:val="FFFFFF" w:themeColor="background1"/>
                <w:spacing w:val="34"/>
                <w:sz w:val="20"/>
              </w:rPr>
              <w:t xml:space="preserve"> </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2"/>
                <w:sz w:val="20"/>
              </w:rPr>
              <w:t>il</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32"/>
                <w:sz w:val="20"/>
              </w:rPr>
              <w:t xml:space="preserve"> </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32"/>
                <w:sz w:val="20"/>
              </w:rPr>
              <w:t xml:space="preserve"> </w:t>
            </w:r>
            <w:r w:rsidRPr="008F68B8">
              <w:rPr>
                <w:rFonts w:ascii="Arial" w:eastAsia="Arial" w:hAnsi="Arial" w:cs="Arial"/>
                <w:color w:val="FFFFFF" w:themeColor="background1"/>
                <w:spacing w:val="4"/>
                <w:sz w:val="20"/>
              </w:rPr>
              <w:t>m</w:t>
            </w:r>
            <w:r w:rsidRPr="008F68B8">
              <w:rPr>
                <w:rFonts w:ascii="Arial" w:eastAsia="Arial" w:hAnsi="Arial" w:cs="Arial"/>
                <w:color w:val="FFFFFF" w:themeColor="background1"/>
                <w:spacing w:val="-3"/>
                <w:sz w:val="20"/>
              </w:rPr>
              <w:t>e</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t</w:t>
            </w:r>
            <w:r w:rsidRPr="008F68B8">
              <w:rPr>
                <w:rFonts w:ascii="Arial" w:eastAsia="Arial" w:hAnsi="Arial" w:cs="Arial"/>
                <w:color w:val="FFFFFF" w:themeColor="background1"/>
                <w:spacing w:val="31"/>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32"/>
                <w:sz w:val="20"/>
              </w:rPr>
              <w:t xml:space="preserve"> </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on</w:t>
            </w:r>
            <w:r w:rsidRPr="008F68B8">
              <w:rPr>
                <w:rFonts w:ascii="Arial" w:eastAsia="Arial" w:hAnsi="Arial" w:cs="Arial"/>
                <w:color w:val="FFFFFF" w:themeColor="background1"/>
                <w:spacing w:val="2"/>
                <w:sz w:val="20"/>
              </w:rPr>
              <w:t>d</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on</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36"/>
                <w:sz w:val="20"/>
              </w:rPr>
              <w:t xml:space="preserve"> </w:t>
            </w:r>
            <w:r w:rsidRPr="008F68B8">
              <w:rPr>
                <w:rFonts w:ascii="Arial" w:eastAsia="Arial" w:hAnsi="Arial" w:cs="Arial"/>
                <w:color w:val="FFFFFF" w:themeColor="background1"/>
                <w:spacing w:val="-1"/>
                <w:sz w:val="20"/>
              </w:rPr>
              <w:t>pa</w:t>
            </w:r>
            <w:r w:rsidRPr="008F68B8">
              <w:rPr>
                <w:rFonts w:ascii="Arial" w:eastAsia="Arial" w:hAnsi="Arial" w:cs="Arial"/>
                <w:color w:val="FFFFFF" w:themeColor="background1"/>
                <w:sz w:val="20"/>
              </w:rPr>
              <w:t>rt</w:t>
            </w:r>
            <w:r w:rsidRPr="008F68B8">
              <w:rPr>
                <w:rFonts w:ascii="Arial" w:eastAsia="Arial" w:hAnsi="Arial" w:cs="Arial"/>
                <w:color w:val="FFFFFF" w:themeColor="background1"/>
                <w:spacing w:val="32"/>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35"/>
                <w:sz w:val="20"/>
              </w:rPr>
              <w:t xml:space="preserve"> </w:t>
            </w:r>
            <w:r w:rsidRPr="008F68B8">
              <w:rPr>
                <w:rFonts w:ascii="Arial" w:eastAsia="Arial" w:hAnsi="Arial" w:cs="Arial"/>
                <w:color w:val="FFFFFF" w:themeColor="background1"/>
                <w:spacing w:val="2"/>
                <w:sz w:val="20"/>
              </w:rPr>
              <w:t>a</w:t>
            </w:r>
            <w:r w:rsidRPr="008F68B8">
              <w:rPr>
                <w:rFonts w:ascii="Arial" w:eastAsia="Arial" w:hAnsi="Arial" w:cs="Arial"/>
                <w:color w:val="FFFFFF" w:themeColor="background1"/>
                <w:spacing w:val="-2"/>
                <w:sz w:val="20"/>
              </w:rPr>
              <w:t>l</w:t>
            </w:r>
            <w:r w:rsidRPr="008F68B8">
              <w:rPr>
                <w:rFonts w:ascii="Arial" w:eastAsia="Arial" w:hAnsi="Arial" w:cs="Arial"/>
                <w:color w:val="FFFFFF" w:themeColor="background1"/>
                <w:sz w:val="20"/>
              </w:rPr>
              <w:t>l</w:t>
            </w:r>
            <w:r w:rsidRPr="008F68B8">
              <w:rPr>
                <w:rFonts w:ascii="Arial" w:eastAsia="Arial" w:hAnsi="Arial" w:cs="Arial"/>
                <w:color w:val="FFFFFF" w:themeColor="background1"/>
                <w:spacing w:val="34"/>
                <w:sz w:val="20"/>
              </w:rPr>
              <w:t xml:space="preserve"> </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s</w:t>
            </w:r>
            <w:r w:rsidRPr="008F68B8">
              <w:rPr>
                <w:rFonts w:ascii="Arial" w:eastAsia="Arial" w:hAnsi="Arial" w:cs="Arial"/>
                <w:color w:val="FFFFFF" w:themeColor="background1"/>
                <w:w w:val="99"/>
                <w:sz w:val="20"/>
              </w:rPr>
              <w:t xml:space="preserve"> </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equ</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21"/>
                <w:sz w:val="20"/>
              </w:rPr>
              <w:t xml:space="preserve"> </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22"/>
                <w:sz w:val="20"/>
              </w:rPr>
              <w:t xml:space="preserve"> </w:t>
            </w:r>
            <w:r w:rsidRPr="008F68B8">
              <w:rPr>
                <w:rFonts w:ascii="Arial" w:eastAsia="Arial" w:hAnsi="Arial" w:cs="Arial"/>
                <w:color w:val="FFFFFF" w:themeColor="background1"/>
                <w:spacing w:val="2"/>
                <w:sz w:val="20"/>
              </w:rPr>
              <w:t>b</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22"/>
                <w:sz w:val="20"/>
              </w:rPr>
              <w:t xml:space="preserve"> </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pacing w:val="-1"/>
                <w:sz w:val="20"/>
              </w:rPr>
              <w:t>pa</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1"/>
                <w:sz w:val="20"/>
              </w:rPr>
              <w:t>d</w:t>
            </w:r>
            <w:r w:rsidRPr="008F68B8">
              <w:rPr>
                <w:rFonts w:ascii="Arial" w:eastAsia="Arial" w:hAnsi="Arial" w:cs="Arial"/>
                <w:color w:val="FFFFFF" w:themeColor="background1"/>
                <w:sz w:val="20"/>
              </w:rPr>
              <w:t>.</w:t>
            </w:r>
            <w:r w:rsidRPr="008F68B8">
              <w:rPr>
                <w:rFonts w:ascii="Arial" w:eastAsia="Arial" w:hAnsi="Arial" w:cs="Arial"/>
                <w:color w:val="FFFFFF" w:themeColor="background1"/>
                <w:spacing w:val="22"/>
                <w:sz w:val="20"/>
              </w:rPr>
              <w:t xml:space="preserve"> </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22"/>
                <w:sz w:val="20"/>
              </w:rPr>
              <w:t xml:space="preserve"> </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1"/>
                <w:sz w:val="20"/>
              </w:rPr>
              <w:t>h</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24"/>
                <w:sz w:val="20"/>
              </w:rPr>
              <w:t xml:space="preserve"> </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1"/>
                <w:sz w:val="20"/>
              </w:rPr>
              <w:t>ua</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24"/>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25"/>
                <w:sz w:val="20"/>
              </w:rPr>
              <w:t xml:space="preserve"> </w:t>
            </w:r>
            <w:r w:rsidRPr="008F68B8">
              <w:rPr>
                <w:rFonts w:ascii="Arial" w:eastAsia="Arial" w:hAnsi="Arial" w:cs="Arial"/>
                <w:color w:val="FFFFFF" w:themeColor="background1"/>
                <w:spacing w:val="-2"/>
                <w:sz w:val="20"/>
              </w:rPr>
              <w:t>l</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2"/>
                <w:sz w:val="20"/>
              </w:rPr>
              <w:t>b</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l</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z w:val="20"/>
              </w:rPr>
              <w:t>y</w:t>
            </w:r>
            <w:r w:rsidRPr="008F68B8">
              <w:rPr>
                <w:rFonts w:ascii="Arial" w:eastAsia="Arial" w:hAnsi="Arial" w:cs="Arial"/>
                <w:color w:val="FFFFFF" w:themeColor="background1"/>
                <w:spacing w:val="21"/>
                <w:sz w:val="20"/>
              </w:rPr>
              <w:t xml:space="preserve"> </w:t>
            </w:r>
            <w:r w:rsidRPr="008F68B8">
              <w:rPr>
                <w:rFonts w:ascii="Arial" w:eastAsia="Arial" w:hAnsi="Arial" w:cs="Arial"/>
                <w:color w:val="FFFFFF" w:themeColor="background1"/>
                <w:spacing w:val="2"/>
                <w:sz w:val="20"/>
              </w:rPr>
              <w:t>a</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24"/>
                <w:sz w:val="20"/>
              </w:rPr>
              <w:t xml:space="preserve"> </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25"/>
                <w:sz w:val="20"/>
              </w:rPr>
              <w:t xml:space="preserve"> </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pacing w:val="1"/>
                <w:sz w:val="20"/>
              </w:rPr>
              <w:t>x</w:t>
            </w:r>
            <w:r w:rsidRPr="008F68B8">
              <w:rPr>
                <w:rFonts w:ascii="Arial" w:eastAsia="Arial" w:hAnsi="Arial" w:cs="Arial"/>
                <w:color w:val="FFFFFF" w:themeColor="background1"/>
                <w:spacing w:val="-1"/>
                <w:sz w:val="20"/>
              </w:rPr>
              <w:t>pen</w:t>
            </w:r>
            <w:r w:rsidRPr="008F68B8">
              <w:rPr>
                <w:rFonts w:ascii="Arial" w:eastAsia="Arial" w:hAnsi="Arial" w:cs="Arial"/>
                <w:color w:val="FFFFFF" w:themeColor="background1"/>
                <w:spacing w:val="3"/>
                <w:sz w:val="20"/>
              </w:rPr>
              <w:t>s</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24"/>
                <w:sz w:val="20"/>
              </w:rPr>
              <w:t xml:space="preserve"> </w:t>
            </w:r>
            <w:r w:rsidRPr="008F68B8">
              <w:rPr>
                <w:rFonts w:ascii="Arial" w:eastAsia="Arial" w:hAnsi="Arial" w:cs="Arial"/>
                <w:color w:val="FFFFFF" w:themeColor="background1"/>
                <w:spacing w:val="-3"/>
                <w:sz w:val="20"/>
              </w:rPr>
              <w:t>w</w:t>
            </w:r>
            <w:r w:rsidRPr="008F68B8">
              <w:rPr>
                <w:rFonts w:ascii="Arial" w:eastAsia="Arial" w:hAnsi="Arial" w:cs="Arial"/>
                <w:color w:val="FFFFFF" w:themeColor="background1"/>
                <w:spacing w:val="2"/>
                <w:sz w:val="20"/>
              </w:rPr>
              <w:t>o</w:t>
            </w:r>
            <w:r w:rsidRPr="008F68B8">
              <w:rPr>
                <w:rFonts w:ascii="Arial" w:eastAsia="Arial" w:hAnsi="Arial" w:cs="Arial"/>
                <w:color w:val="FFFFFF" w:themeColor="background1"/>
                <w:spacing w:val="-1"/>
                <w:sz w:val="20"/>
              </w:rPr>
              <w:t>u</w:t>
            </w:r>
            <w:r w:rsidRPr="008F68B8">
              <w:rPr>
                <w:rFonts w:ascii="Arial" w:eastAsia="Arial" w:hAnsi="Arial" w:cs="Arial"/>
                <w:color w:val="FFFFFF" w:themeColor="background1"/>
                <w:spacing w:val="1"/>
                <w:sz w:val="20"/>
              </w:rPr>
              <w:t>l</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22"/>
                <w:sz w:val="20"/>
              </w:rPr>
              <w:t xml:space="preserve"> </w:t>
            </w:r>
            <w:r w:rsidRPr="008F68B8">
              <w:rPr>
                <w:rFonts w:ascii="Arial" w:eastAsia="Arial" w:hAnsi="Arial" w:cs="Arial"/>
                <w:color w:val="FFFFFF" w:themeColor="background1"/>
                <w:spacing w:val="2"/>
                <w:sz w:val="20"/>
              </w:rPr>
              <w:t>n</w:t>
            </w:r>
            <w:r w:rsidRPr="008F68B8">
              <w:rPr>
                <w:rFonts w:ascii="Arial" w:eastAsia="Arial" w:hAnsi="Arial" w:cs="Arial"/>
                <w:color w:val="FFFFFF" w:themeColor="background1"/>
                <w:spacing w:val="-1"/>
                <w:sz w:val="20"/>
              </w:rPr>
              <w:t>ee</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24"/>
                <w:sz w:val="20"/>
              </w:rPr>
              <w:t xml:space="preserve"> </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22"/>
                <w:sz w:val="20"/>
              </w:rPr>
              <w:t xml:space="preserve"> </w:t>
            </w:r>
            <w:r w:rsidRPr="008F68B8">
              <w:rPr>
                <w:rFonts w:ascii="Arial" w:eastAsia="Arial" w:hAnsi="Arial" w:cs="Arial"/>
                <w:color w:val="FFFFFF" w:themeColor="background1"/>
                <w:spacing w:val="-1"/>
                <w:sz w:val="20"/>
              </w:rPr>
              <w:t>b</w:t>
            </w:r>
            <w:r w:rsidRPr="008F68B8">
              <w:rPr>
                <w:rFonts w:ascii="Arial" w:eastAsia="Arial" w:hAnsi="Arial" w:cs="Arial"/>
                <w:color w:val="FFFFFF" w:themeColor="background1"/>
                <w:sz w:val="20"/>
              </w:rPr>
              <w:t>e</w:t>
            </w:r>
            <w:r w:rsidRPr="008F68B8">
              <w:rPr>
                <w:rFonts w:ascii="Arial" w:eastAsia="Arial" w:hAnsi="Arial" w:cs="Arial"/>
                <w:color w:val="FFFFFF" w:themeColor="background1"/>
                <w:w w:val="99"/>
                <w:sz w:val="20"/>
              </w:rPr>
              <w:t xml:space="preserve"> </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ogn</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z w:val="20"/>
              </w:rPr>
              <w:t>d</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5"/>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5"/>
                <w:sz w:val="20"/>
              </w:rPr>
              <w:t xml:space="preserve"> </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4"/>
                <w:sz w:val="20"/>
              </w:rPr>
              <w:t>m</w:t>
            </w:r>
            <w:r w:rsidRPr="008F68B8">
              <w:rPr>
                <w:rFonts w:ascii="Arial" w:eastAsia="Arial" w:hAnsi="Arial" w:cs="Arial"/>
                <w:color w:val="FFFFFF" w:themeColor="background1"/>
                <w:spacing w:val="-1"/>
                <w:sz w:val="20"/>
              </w:rPr>
              <w:t>oun</w:t>
            </w:r>
            <w:r w:rsidRPr="008F68B8">
              <w:rPr>
                <w:rFonts w:ascii="Arial" w:eastAsia="Arial" w:hAnsi="Arial" w:cs="Arial"/>
                <w:color w:val="FFFFFF" w:themeColor="background1"/>
                <w:sz w:val="20"/>
              </w:rPr>
              <w:t>t</w:t>
            </w:r>
            <w:r w:rsidRPr="008F68B8">
              <w:rPr>
                <w:rFonts w:ascii="Arial" w:eastAsia="Arial" w:hAnsi="Arial" w:cs="Arial"/>
                <w:color w:val="FFFFFF" w:themeColor="background1"/>
                <w:spacing w:val="17"/>
                <w:sz w:val="20"/>
              </w:rPr>
              <w:t xml:space="preserve"> </w:t>
            </w:r>
            <w:r w:rsidRPr="008F68B8">
              <w:rPr>
                <w:rFonts w:ascii="Arial" w:eastAsia="Arial" w:hAnsi="Arial" w:cs="Arial"/>
                <w:color w:val="FFFFFF" w:themeColor="background1"/>
                <w:spacing w:val="-1"/>
                <w:sz w:val="20"/>
              </w:rPr>
              <w:t>p</w:t>
            </w:r>
            <w:r w:rsidRPr="008F68B8">
              <w:rPr>
                <w:rFonts w:ascii="Arial" w:eastAsia="Arial" w:hAnsi="Arial" w:cs="Arial"/>
                <w:color w:val="FFFFFF" w:themeColor="background1"/>
                <w:spacing w:val="4"/>
                <w:sz w:val="20"/>
              </w:rPr>
              <w:t>a</w:t>
            </w:r>
            <w:r w:rsidRPr="008F68B8">
              <w:rPr>
                <w:rFonts w:ascii="Arial" w:eastAsia="Arial" w:hAnsi="Arial" w:cs="Arial"/>
                <w:color w:val="FFFFFF" w:themeColor="background1"/>
                <w:spacing w:val="-5"/>
                <w:sz w:val="20"/>
              </w:rPr>
              <w:t>y</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2"/>
                <w:sz w:val="20"/>
              </w:rPr>
              <w:t>b</w:t>
            </w:r>
            <w:r w:rsidRPr="008F68B8">
              <w:rPr>
                <w:rFonts w:ascii="Arial" w:eastAsia="Arial" w:hAnsi="Arial" w:cs="Arial"/>
                <w:color w:val="FFFFFF" w:themeColor="background1"/>
                <w:spacing w:val="-2"/>
                <w:sz w:val="20"/>
              </w:rPr>
              <w:t>l</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w:t>
            </w:r>
            <w:r w:rsidRPr="008F68B8">
              <w:rPr>
                <w:rFonts w:ascii="Arial" w:eastAsia="Arial" w:hAnsi="Arial" w:cs="Arial"/>
                <w:color w:val="FFFFFF" w:themeColor="background1"/>
                <w:spacing w:val="17"/>
                <w:sz w:val="20"/>
              </w:rPr>
              <w:t xml:space="preserve"> </w:t>
            </w:r>
            <w:r w:rsidRPr="008F68B8">
              <w:rPr>
                <w:rFonts w:ascii="Arial" w:eastAsia="Arial" w:hAnsi="Arial" w:cs="Arial"/>
                <w:color w:val="FFFFFF" w:themeColor="background1"/>
                <w:spacing w:val="-1"/>
                <w:sz w:val="20"/>
              </w:rPr>
              <w:t>I</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16"/>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17"/>
                <w:sz w:val="20"/>
              </w:rPr>
              <w:t xml:space="preserve"> </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u</w:t>
            </w:r>
            <w:r w:rsidRPr="008F68B8">
              <w:rPr>
                <w:rFonts w:ascii="Arial" w:eastAsia="Arial" w:hAnsi="Arial" w:cs="Arial"/>
                <w:color w:val="FFFFFF" w:themeColor="background1"/>
                <w:spacing w:val="4"/>
                <w:sz w:val="20"/>
              </w:rPr>
              <w:t>m</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3"/>
                <w:sz w:val="20"/>
              </w:rPr>
              <w:t>a</w:t>
            </w:r>
            <w:r w:rsidRPr="008F68B8">
              <w:rPr>
                <w:rFonts w:ascii="Arial" w:eastAsia="Arial" w:hAnsi="Arial" w:cs="Arial"/>
                <w:color w:val="FFFFFF" w:themeColor="background1"/>
                <w:spacing w:val="-1"/>
                <w:sz w:val="20"/>
              </w:rPr>
              <w:t>n</w:t>
            </w:r>
            <w:r w:rsidRPr="008F68B8">
              <w:rPr>
                <w:rFonts w:ascii="Arial" w:eastAsia="Arial" w:hAnsi="Arial" w:cs="Arial"/>
                <w:color w:val="FFFFFF" w:themeColor="background1"/>
                <w:spacing w:val="1"/>
                <w:sz w:val="20"/>
              </w:rPr>
              <w:t>c</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z w:val="20"/>
              </w:rPr>
              <w:t>,</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2"/>
                <w:sz w:val="20"/>
              </w:rPr>
              <w:t>c</w:t>
            </w:r>
            <w:r w:rsidRPr="008F68B8">
              <w:rPr>
                <w:rFonts w:ascii="Arial" w:eastAsia="Arial" w:hAnsi="Arial" w:cs="Arial"/>
                <w:color w:val="FFFFFF" w:themeColor="background1"/>
                <w:spacing w:val="-1"/>
                <w:sz w:val="20"/>
              </w:rPr>
              <w:t>oun</w:t>
            </w:r>
            <w:r w:rsidRPr="008F68B8">
              <w:rPr>
                <w:rFonts w:ascii="Arial" w:eastAsia="Arial" w:hAnsi="Arial" w:cs="Arial"/>
                <w:color w:val="FFFFFF" w:themeColor="background1"/>
                <w:spacing w:val="3"/>
                <w:sz w:val="20"/>
              </w:rPr>
              <w:t>c</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z w:val="20"/>
              </w:rPr>
              <w:t>l</w:t>
            </w:r>
            <w:r w:rsidRPr="008F68B8">
              <w:rPr>
                <w:rFonts w:ascii="Arial" w:eastAsia="Arial" w:hAnsi="Arial" w:cs="Arial"/>
                <w:color w:val="FFFFFF" w:themeColor="background1"/>
                <w:spacing w:val="17"/>
                <w:sz w:val="20"/>
              </w:rPr>
              <w:t xml:space="preserve"> </w:t>
            </w:r>
            <w:r w:rsidRPr="008F68B8">
              <w:rPr>
                <w:rFonts w:ascii="Arial" w:eastAsia="Arial" w:hAnsi="Arial" w:cs="Arial"/>
                <w:color w:val="FFFFFF" w:themeColor="background1"/>
                <w:spacing w:val="-1"/>
                <w:sz w:val="20"/>
              </w:rPr>
              <w:t>ha</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18"/>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14"/>
                <w:sz w:val="20"/>
              </w:rPr>
              <w:t xml:space="preserve"> </w:t>
            </w:r>
            <w:r w:rsidRPr="008F68B8">
              <w:rPr>
                <w:rFonts w:ascii="Arial" w:eastAsia="Arial" w:hAnsi="Arial" w:cs="Arial"/>
                <w:color w:val="FFFFFF" w:themeColor="background1"/>
                <w:spacing w:val="-1"/>
                <w:sz w:val="20"/>
              </w:rPr>
              <w:t>p</w:t>
            </w:r>
            <w:r w:rsidRPr="008F68B8">
              <w:rPr>
                <w:rFonts w:ascii="Arial" w:eastAsia="Arial" w:hAnsi="Arial" w:cs="Arial"/>
                <w:color w:val="FFFFFF" w:themeColor="background1"/>
                <w:spacing w:val="3"/>
                <w:sz w:val="20"/>
              </w:rPr>
              <w:t>r</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1"/>
                <w:sz w:val="20"/>
              </w:rPr>
              <w:t>en</w:t>
            </w:r>
            <w:r w:rsidRPr="008F68B8">
              <w:rPr>
                <w:rFonts w:ascii="Arial" w:eastAsia="Arial" w:hAnsi="Arial" w:cs="Arial"/>
                <w:color w:val="FFFFFF" w:themeColor="background1"/>
                <w:sz w:val="20"/>
              </w:rPr>
              <w:t>t</w:t>
            </w:r>
            <w:r w:rsidRPr="008F68B8">
              <w:rPr>
                <w:rFonts w:ascii="Arial" w:eastAsia="Arial" w:hAnsi="Arial" w:cs="Arial"/>
                <w:color w:val="FFFFFF" w:themeColor="background1"/>
                <w:w w:val="99"/>
                <w:sz w:val="20"/>
              </w:rPr>
              <w:t xml:space="preserve"> </w:t>
            </w:r>
            <w:r w:rsidRPr="008F68B8">
              <w:rPr>
                <w:rFonts w:ascii="Arial" w:eastAsia="Arial" w:hAnsi="Arial" w:cs="Arial"/>
                <w:color w:val="FFFFFF" w:themeColor="background1"/>
                <w:spacing w:val="-1"/>
                <w:sz w:val="20"/>
              </w:rPr>
              <w:t>ob</w:t>
            </w:r>
            <w:r w:rsidRPr="008F68B8">
              <w:rPr>
                <w:rFonts w:ascii="Arial" w:eastAsia="Arial" w:hAnsi="Arial" w:cs="Arial"/>
                <w:color w:val="FFFFFF" w:themeColor="background1"/>
                <w:spacing w:val="1"/>
                <w:sz w:val="20"/>
              </w:rPr>
              <w:t>l</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g</w:t>
            </w:r>
            <w:r w:rsidRPr="008F68B8">
              <w:rPr>
                <w:rFonts w:ascii="Arial" w:eastAsia="Arial" w:hAnsi="Arial" w:cs="Arial"/>
                <w:color w:val="FFFFFF" w:themeColor="background1"/>
                <w:spacing w:val="2"/>
                <w:sz w:val="20"/>
              </w:rPr>
              <w:t>a</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2"/>
                <w:sz w:val="20"/>
              </w:rPr>
              <w:t>o</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7"/>
                <w:sz w:val="20"/>
              </w:rPr>
              <w:t xml:space="preserve"> </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z w:val="20"/>
              </w:rPr>
              <w:t>o</w:t>
            </w:r>
            <w:r w:rsidRPr="008F68B8">
              <w:rPr>
                <w:rFonts w:ascii="Arial" w:eastAsia="Arial" w:hAnsi="Arial" w:cs="Arial"/>
                <w:color w:val="FFFFFF" w:themeColor="background1"/>
                <w:spacing w:val="7"/>
                <w:sz w:val="20"/>
              </w:rPr>
              <w:t xml:space="preserve"> </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1"/>
                <w:sz w:val="20"/>
              </w:rPr>
              <w: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g</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an</w:t>
            </w:r>
            <w:r w:rsidRPr="008F68B8">
              <w:rPr>
                <w:rFonts w:ascii="Arial" w:eastAsia="Arial" w:hAnsi="Arial" w:cs="Arial"/>
                <w:color w:val="FFFFFF" w:themeColor="background1"/>
                <w:spacing w:val="2"/>
                <w:sz w:val="20"/>
              </w:rPr>
              <w:t>t</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z w:val="20"/>
              </w:rPr>
              <w:t>t</w:t>
            </w:r>
            <w:r w:rsidRPr="008F68B8">
              <w:rPr>
                <w:rFonts w:ascii="Arial" w:eastAsia="Arial" w:hAnsi="Arial" w:cs="Arial"/>
                <w:color w:val="FFFFFF" w:themeColor="background1"/>
                <w:spacing w:val="7"/>
                <w:sz w:val="20"/>
              </w:rPr>
              <w:t xml:space="preserve"> </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8"/>
                <w:sz w:val="20"/>
              </w:rPr>
              <w:t xml:space="preserve"> </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z w:val="20"/>
              </w:rPr>
              <w:t>n</w:t>
            </w:r>
            <w:r w:rsidRPr="008F68B8">
              <w:rPr>
                <w:rFonts w:ascii="Arial" w:eastAsia="Arial" w:hAnsi="Arial" w:cs="Arial"/>
                <w:color w:val="FFFFFF" w:themeColor="background1"/>
                <w:spacing w:val="7"/>
                <w:sz w:val="20"/>
              </w:rPr>
              <w:t xml:space="preserve"> </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z w:val="20"/>
              </w:rPr>
              <w:t>s</w:t>
            </w:r>
            <w:r w:rsidRPr="008F68B8">
              <w:rPr>
                <w:rFonts w:ascii="Arial" w:eastAsia="Arial" w:hAnsi="Arial" w:cs="Arial"/>
                <w:color w:val="FFFFFF" w:themeColor="background1"/>
                <w:spacing w:val="11"/>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8"/>
                <w:sz w:val="20"/>
              </w:rPr>
              <w:t xml:space="preserve"> </w:t>
            </w:r>
            <w:r w:rsidRPr="008F68B8">
              <w:rPr>
                <w:rFonts w:ascii="Arial" w:eastAsia="Arial" w:hAnsi="Arial" w:cs="Arial"/>
                <w:color w:val="FFFFFF" w:themeColor="background1"/>
                <w:sz w:val="20"/>
              </w:rPr>
              <w:t>r</w:t>
            </w:r>
            <w:r w:rsidRPr="008F68B8">
              <w:rPr>
                <w:rFonts w:ascii="Arial" w:eastAsia="Arial" w:hAnsi="Arial" w:cs="Arial"/>
                <w:color w:val="FFFFFF" w:themeColor="background1"/>
                <w:spacing w:val="-1"/>
                <w:sz w:val="20"/>
              </w:rPr>
              <w:t>e</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pacing w:val="2"/>
                <w:sz w:val="20"/>
              </w:rPr>
              <w:t>u</w:t>
            </w:r>
            <w:r w:rsidRPr="008F68B8">
              <w:rPr>
                <w:rFonts w:ascii="Arial" w:eastAsia="Arial" w:hAnsi="Arial" w:cs="Arial"/>
                <w:color w:val="FFFFFF" w:themeColor="background1"/>
                <w:spacing w:val="-2"/>
                <w:sz w:val="20"/>
              </w:rPr>
              <w:t>l</w:t>
            </w:r>
            <w:r w:rsidRPr="008F68B8">
              <w:rPr>
                <w:rFonts w:ascii="Arial" w:eastAsia="Arial" w:hAnsi="Arial" w:cs="Arial"/>
                <w:color w:val="FFFFFF" w:themeColor="background1"/>
                <w:sz w:val="20"/>
              </w:rPr>
              <w:t>t</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f</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z w:val="20"/>
              </w:rPr>
              <w:t>a</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pa</w:t>
            </w:r>
            <w:r w:rsidRPr="008F68B8">
              <w:rPr>
                <w:rFonts w:ascii="Arial" w:eastAsia="Arial" w:hAnsi="Arial" w:cs="Arial"/>
                <w:color w:val="FFFFFF" w:themeColor="background1"/>
                <w:spacing w:val="1"/>
                <w:sz w:val="20"/>
              </w:rPr>
              <w:t>s</w:t>
            </w:r>
            <w:r w:rsidRPr="008F68B8">
              <w:rPr>
                <w:rFonts w:ascii="Arial" w:eastAsia="Arial" w:hAnsi="Arial" w:cs="Arial"/>
                <w:color w:val="FFFFFF" w:themeColor="background1"/>
                <w:sz w:val="20"/>
              </w:rPr>
              <w:t>t</w:t>
            </w:r>
            <w:r w:rsidRPr="008F68B8">
              <w:rPr>
                <w:rFonts w:ascii="Arial" w:eastAsia="Arial" w:hAnsi="Arial" w:cs="Arial"/>
                <w:color w:val="FFFFFF" w:themeColor="background1"/>
                <w:spacing w:val="8"/>
                <w:sz w:val="20"/>
              </w:rPr>
              <w:t xml:space="preserve"> </w:t>
            </w:r>
            <w:r w:rsidRPr="008F68B8">
              <w:rPr>
                <w:rFonts w:ascii="Arial" w:eastAsia="Arial" w:hAnsi="Arial" w:cs="Arial"/>
                <w:color w:val="FFFFFF" w:themeColor="background1"/>
                <w:spacing w:val="2"/>
                <w:sz w:val="20"/>
              </w:rPr>
              <w:t>e</w:t>
            </w:r>
            <w:r w:rsidRPr="008F68B8">
              <w:rPr>
                <w:rFonts w:ascii="Arial" w:eastAsia="Arial" w:hAnsi="Arial" w:cs="Arial"/>
                <w:color w:val="FFFFFF" w:themeColor="background1"/>
                <w:spacing w:val="1"/>
                <w:sz w:val="20"/>
              </w:rPr>
              <w:t>v</w:t>
            </w:r>
            <w:r w:rsidRPr="008F68B8">
              <w:rPr>
                <w:rFonts w:ascii="Arial" w:eastAsia="Arial" w:hAnsi="Arial" w:cs="Arial"/>
                <w:color w:val="FFFFFF" w:themeColor="background1"/>
                <w:spacing w:val="-1"/>
                <w:sz w:val="20"/>
              </w:rPr>
              <w:t>ent</w:t>
            </w:r>
            <w:r w:rsidRPr="008F68B8">
              <w:rPr>
                <w:rFonts w:ascii="Arial" w:eastAsia="Arial" w:hAnsi="Arial" w:cs="Arial"/>
                <w:color w:val="FFFFFF" w:themeColor="background1"/>
                <w:sz w:val="20"/>
              </w:rPr>
              <w:t>:</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th</w:t>
            </w:r>
            <w:r w:rsidRPr="008F68B8">
              <w:rPr>
                <w:rFonts w:ascii="Arial" w:eastAsia="Arial" w:hAnsi="Arial" w:cs="Arial"/>
                <w:color w:val="FFFFFF" w:themeColor="background1"/>
                <w:sz w:val="20"/>
              </w:rPr>
              <w:t>e</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2"/>
                <w:sz w:val="20"/>
              </w:rPr>
              <w:t>f</w:t>
            </w:r>
            <w:r w:rsidRPr="008F68B8">
              <w:rPr>
                <w:rFonts w:ascii="Arial" w:eastAsia="Arial" w:hAnsi="Arial" w:cs="Arial"/>
                <w:color w:val="FFFFFF" w:themeColor="background1"/>
                <w:spacing w:val="-1"/>
                <w:sz w:val="20"/>
              </w:rPr>
              <w:t>a</w:t>
            </w:r>
            <w:r w:rsidRPr="008F68B8">
              <w:rPr>
                <w:rFonts w:ascii="Arial" w:eastAsia="Arial" w:hAnsi="Arial" w:cs="Arial"/>
                <w:color w:val="FFFFFF" w:themeColor="background1"/>
                <w:spacing w:val="-2"/>
                <w:sz w:val="20"/>
              </w:rPr>
              <w:t>i</w:t>
            </w:r>
            <w:r w:rsidRPr="008F68B8">
              <w:rPr>
                <w:rFonts w:ascii="Arial" w:eastAsia="Arial" w:hAnsi="Arial" w:cs="Arial"/>
                <w:color w:val="FFFFFF" w:themeColor="background1"/>
                <w:spacing w:val="1"/>
                <w:sz w:val="20"/>
              </w:rPr>
              <w:t>l</w:t>
            </w:r>
            <w:r w:rsidRPr="008F68B8">
              <w:rPr>
                <w:rFonts w:ascii="Arial" w:eastAsia="Arial" w:hAnsi="Arial" w:cs="Arial"/>
                <w:color w:val="FFFFFF" w:themeColor="background1"/>
                <w:spacing w:val="-1"/>
                <w:sz w:val="20"/>
              </w:rPr>
              <w:t>u</w:t>
            </w:r>
            <w:r w:rsidRPr="008F68B8">
              <w:rPr>
                <w:rFonts w:ascii="Arial" w:eastAsia="Arial" w:hAnsi="Arial" w:cs="Arial"/>
                <w:color w:val="FFFFFF" w:themeColor="background1"/>
                <w:sz w:val="20"/>
              </w:rPr>
              <w:t>re</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o</w:t>
            </w:r>
            <w:r w:rsidRPr="008F68B8">
              <w:rPr>
                <w:rFonts w:ascii="Arial" w:eastAsia="Arial" w:hAnsi="Arial" w:cs="Arial"/>
                <w:color w:val="FFFFFF" w:themeColor="background1"/>
                <w:sz w:val="20"/>
              </w:rPr>
              <w:t>f</w:t>
            </w:r>
            <w:r w:rsidRPr="008F68B8">
              <w:rPr>
                <w:rFonts w:ascii="Arial" w:eastAsia="Arial" w:hAnsi="Arial" w:cs="Arial"/>
                <w:color w:val="FFFFFF" w:themeColor="background1"/>
                <w:spacing w:val="9"/>
                <w:sz w:val="20"/>
              </w:rPr>
              <w:t xml:space="preserve"> </w:t>
            </w:r>
            <w:r w:rsidRPr="008F68B8">
              <w:rPr>
                <w:rFonts w:ascii="Arial" w:eastAsia="Arial" w:hAnsi="Arial" w:cs="Arial"/>
                <w:color w:val="FFFFFF" w:themeColor="background1"/>
                <w:spacing w:val="-1"/>
                <w:sz w:val="20"/>
              </w:rPr>
              <w:t>t</w:t>
            </w:r>
            <w:r w:rsidRPr="008F68B8">
              <w:rPr>
                <w:rFonts w:ascii="Arial" w:eastAsia="Arial" w:hAnsi="Arial" w:cs="Arial"/>
                <w:color w:val="FFFFFF" w:themeColor="background1"/>
                <w:spacing w:val="2"/>
                <w:sz w:val="20"/>
              </w:rPr>
              <w:t>h</w:t>
            </w:r>
            <w:r w:rsidRPr="008F68B8">
              <w:rPr>
                <w:rFonts w:ascii="Arial" w:eastAsia="Arial" w:hAnsi="Arial" w:cs="Arial"/>
                <w:color w:val="FFFFFF" w:themeColor="background1"/>
                <w:sz w:val="20"/>
              </w:rPr>
              <w:t>e</w:t>
            </w:r>
            <w:r w:rsidR="005D3807">
              <w:rPr>
                <w:rFonts w:ascii="Arial" w:eastAsia="Arial" w:hAnsi="Arial" w:cs="Arial"/>
                <w:color w:val="FFFFFF" w:themeColor="background1"/>
                <w:sz w:val="20"/>
              </w:rPr>
              <w:t xml:space="preserve"> </w:t>
            </w:r>
            <w:r w:rsidRPr="005D3807">
              <w:rPr>
                <w:rFonts w:ascii="Arial" w:eastAsia="Arial" w:hAnsi="Arial" w:cs="Arial"/>
                <w:color w:val="FFFFFF" w:themeColor="background1"/>
                <w:spacing w:val="-1"/>
                <w:sz w:val="20"/>
              </w:rPr>
              <w:t>t</w:t>
            </w:r>
            <w:r w:rsidRPr="005D3807">
              <w:rPr>
                <w:rFonts w:ascii="Arial" w:eastAsia="Arial" w:hAnsi="Arial" w:cs="Arial"/>
                <w:color w:val="FFFFFF" w:themeColor="background1"/>
                <w:sz w:val="20"/>
              </w:rPr>
              <w:t>r</w:t>
            </w:r>
            <w:r w:rsidRPr="005D3807">
              <w:rPr>
                <w:rFonts w:ascii="Arial" w:eastAsia="Arial" w:hAnsi="Arial" w:cs="Arial"/>
                <w:color w:val="FFFFFF" w:themeColor="background1"/>
                <w:spacing w:val="-1"/>
                <w:sz w:val="20"/>
              </w:rPr>
              <w:t>an</w:t>
            </w:r>
            <w:r w:rsidRPr="005D3807">
              <w:rPr>
                <w:rFonts w:ascii="Arial" w:eastAsia="Arial" w:hAnsi="Arial" w:cs="Arial"/>
                <w:color w:val="FFFFFF" w:themeColor="background1"/>
                <w:spacing w:val="1"/>
                <w:sz w:val="20"/>
              </w:rPr>
              <w:t>s</w:t>
            </w:r>
            <w:r w:rsidRPr="005D3807">
              <w:rPr>
                <w:rFonts w:ascii="Arial" w:eastAsia="Arial" w:hAnsi="Arial" w:cs="Arial"/>
                <w:color w:val="FFFFFF" w:themeColor="background1"/>
                <w:spacing w:val="2"/>
                <w:sz w:val="20"/>
              </w:rPr>
              <w:t>f</w:t>
            </w:r>
            <w:r w:rsidRPr="005D3807">
              <w:rPr>
                <w:rFonts w:ascii="Arial" w:eastAsia="Arial" w:hAnsi="Arial" w:cs="Arial"/>
                <w:color w:val="FFFFFF" w:themeColor="background1"/>
                <w:spacing w:val="-1"/>
                <w:sz w:val="20"/>
              </w:rPr>
              <w:t>e</w:t>
            </w:r>
            <w:r w:rsidRPr="005D3807">
              <w:rPr>
                <w:rFonts w:ascii="Arial" w:eastAsia="Arial" w:hAnsi="Arial" w:cs="Arial"/>
                <w:color w:val="FFFFFF" w:themeColor="background1"/>
                <w:sz w:val="20"/>
              </w:rPr>
              <w:t>r</w:t>
            </w:r>
            <w:r w:rsidRPr="005D3807">
              <w:rPr>
                <w:rFonts w:ascii="Arial" w:eastAsia="Arial" w:hAnsi="Arial" w:cs="Arial"/>
                <w:color w:val="FFFFFF" w:themeColor="background1"/>
                <w:spacing w:val="-1"/>
                <w:sz w:val="20"/>
              </w:rPr>
              <w:t>e</w:t>
            </w:r>
            <w:r w:rsidRPr="005D3807">
              <w:rPr>
                <w:rFonts w:ascii="Arial" w:eastAsia="Arial" w:hAnsi="Arial" w:cs="Arial"/>
                <w:color w:val="FFFFFF" w:themeColor="background1"/>
                <w:sz w:val="20"/>
              </w:rPr>
              <w:t>e</w:t>
            </w:r>
            <w:r w:rsidRPr="005D3807">
              <w:rPr>
                <w:rFonts w:ascii="Arial" w:eastAsia="Arial" w:hAnsi="Arial" w:cs="Arial"/>
                <w:color w:val="FFFFFF" w:themeColor="background1"/>
                <w:spacing w:val="-7"/>
                <w:sz w:val="20"/>
              </w:rPr>
              <w:t xml:space="preserve"> </w:t>
            </w:r>
            <w:r w:rsidRPr="005D3807">
              <w:rPr>
                <w:rFonts w:ascii="Arial" w:eastAsia="Arial" w:hAnsi="Arial" w:cs="Arial"/>
                <w:color w:val="FFFFFF" w:themeColor="background1"/>
                <w:spacing w:val="-1"/>
                <w:sz w:val="20"/>
              </w:rPr>
              <w:t>t</w:t>
            </w:r>
            <w:r w:rsidRPr="005D3807">
              <w:rPr>
                <w:rFonts w:ascii="Arial" w:eastAsia="Arial" w:hAnsi="Arial" w:cs="Arial"/>
                <w:color w:val="FFFFFF" w:themeColor="background1"/>
                <w:sz w:val="20"/>
              </w:rPr>
              <w:t>o</w:t>
            </w:r>
            <w:r w:rsidRPr="005D3807">
              <w:rPr>
                <w:rFonts w:ascii="Arial" w:eastAsia="Arial" w:hAnsi="Arial" w:cs="Arial"/>
                <w:color w:val="FFFFFF" w:themeColor="background1"/>
                <w:spacing w:val="-6"/>
                <w:sz w:val="20"/>
              </w:rPr>
              <w:t xml:space="preserve"> </w:t>
            </w:r>
            <w:r w:rsidRPr="005D3807">
              <w:rPr>
                <w:rFonts w:ascii="Arial" w:eastAsia="Arial" w:hAnsi="Arial" w:cs="Arial"/>
                <w:color w:val="FFFFFF" w:themeColor="background1"/>
                <w:spacing w:val="4"/>
                <w:sz w:val="20"/>
              </w:rPr>
              <w:t>m</w:t>
            </w:r>
            <w:r w:rsidRPr="005D3807">
              <w:rPr>
                <w:rFonts w:ascii="Arial" w:eastAsia="Arial" w:hAnsi="Arial" w:cs="Arial"/>
                <w:color w:val="FFFFFF" w:themeColor="background1"/>
                <w:spacing w:val="-1"/>
                <w:sz w:val="20"/>
              </w:rPr>
              <w:t>ee</w:t>
            </w:r>
            <w:r w:rsidRPr="005D3807">
              <w:rPr>
                <w:rFonts w:ascii="Arial" w:eastAsia="Arial" w:hAnsi="Arial" w:cs="Arial"/>
                <w:color w:val="FFFFFF" w:themeColor="background1"/>
                <w:sz w:val="20"/>
              </w:rPr>
              <w:t>t</w:t>
            </w:r>
            <w:r w:rsidRPr="005D3807">
              <w:rPr>
                <w:rFonts w:ascii="Arial" w:eastAsia="Arial" w:hAnsi="Arial" w:cs="Arial"/>
                <w:color w:val="FFFFFF" w:themeColor="background1"/>
                <w:spacing w:val="-6"/>
                <w:sz w:val="20"/>
              </w:rPr>
              <w:t xml:space="preserve"> </w:t>
            </w:r>
            <w:r w:rsidRPr="005D3807">
              <w:rPr>
                <w:rFonts w:ascii="Arial" w:eastAsia="Arial" w:hAnsi="Arial" w:cs="Arial"/>
                <w:color w:val="FFFFFF" w:themeColor="background1"/>
                <w:spacing w:val="-1"/>
                <w:sz w:val="20"/>
              </w:rPr>
              <w:t>th</w:t>
            </w:r>
            <w:r w:rsidRPr="005D3807">
              <w:rPr>
                <w:rFonts w:ascii="Arial" w:eastAsia="Arial" w:hAnsi="Arial" w:cs="Arial"/>
                <w:color w:val="FFFFFF" w:themeColor="background1"/>
                <w:sz w:val="20"/>
              </w:rPr>
              <w:t>e</w:t>
            </w:r>
            <w:r w:rsidRPr="005D3807">
              <w:rPr>
                <w:rFonts w:ascii="Arial" w:eastAsia="Arial" w:hAnsi="Arial" w:cs="Arial"/>
                <w:color w:val="FFFFFF" w:themeColor="background1"/>
                <w:spacing w:val="-7"/>
                <w:sz w:val="20"/>
              </w:rPr>
              <w:t xml:space="preserve"> </w:t>
            </w:r>
            <w:r w:rsidRPr="005D3807">
              <w:rPr>
                <w:rFonts w:ascii="Arial" w:eastAsia="Arial" w:hAnsi="Arial" w:cs="Arial"/>
                <w:color w:val="FFFFFF" w:themeColor="background1"/>
                <w:spacing w:val="3"/>
                <w:sz w:val="20"/>
              </w:rPr>
              <w:t>c</w:t>
            </w:r>
            <w:r w:rsidRPr="005D3807">
              <w:rPr>
                <w:rFonts w:ascii="Arial" w:eastAsia="Arial" w:hAnsi="Arial" w:cs="Arial"/>
                <w:color w:val="FFFFFF" w:themeColor="background1"/>
                <w:spacing w:val="-1"/>
                <w:sz w:val="20"/>
              </w:rPr>
              <w:t>on</w:t>
            </w:r>
            <w:r w:rsidRPr="005D3807">
              <w:rPr>
                <w:rFonts w:ascii="Arial" w:eastAsia="Arial" w:hAnsi="Arial" w:cs="Arial"/>
                <w:color w:val="FFFFFF" w:themeColor="background1"/>
                <w:spacing w:val="2"/>
                <w:sz w:val="20"/>
              </w:rPr>
              <w:t>d</w:t>
            </w:r>
            <w:r w:rsidRPr="005D3807">
              <w:rPr>
                <w:rFonts w:ascii="Arial" w:eastAsia="Arial" w:hAnsi="Arial" w:cs="Arial"/>
                <w:color w:val="FFFFFF" w:themeColor="background1"/>
                <w:spacing w:val="-2"/>
                <w:sz w:val="20"/>
              </w:rPr>
              <w:t>i</w:t>
            </w:r>
            <w:r w:rsidRPr="005D3807">
              <w:rPr>
                <w:rFonts w:ascii="Arial" w:eastAsia="Arial" w:hAnsi="Arial" w:cs="Arial"/>
                <w:color w:val="FFFFFF" w:themeColor="background1"/>
                <w:spacing w:val="-1"/>
                <w:sz w:val="20"/>
              </w:rPr>
              <w:t>t</w:t>
            </w:r>
            <w:r w:rsidRPr="005D3807">
              <w:rPr>
                <w:rFonts w:ascii="Arial" w:eastAsia="Arial" w:hAnsi="Arial" w:cs="Arial"/>
                <w:color w:val="FFFFFF" w:themeColor="background1"/>
                <w:spacing w:val="1"/>
                <w:sz w:val="20"/>
              </w:rPr>
              <w:t>i</w:t>
            </w:r>
            <w:r w:rsidRPr="005D3807">
              <w:rPr>
                <w:rFonts w:ascii="Arial" w:eastAsia="Arial" w:hAnsi="Arial" w:cs="Arial"/>
                <w:color w:val="FFFFFF" w:themeColor="background1"/>
                <w:spacing w:val="-1"/>
                <w:sz w:val="20"/>
              </w:rPr>
              <w:t>on</w:t>
            </w:r>
            <w:r w:rsidRPr="005D3807">
              <w:rPr>
                <w:rFonts w:ascii="Arial" w:eastAsia="Arial" w:hAnsi="Arial" w:cs="Arial"/>
                <w:color w:val="FFFFFF" w:themeColor="background1"/>
                <w:sz w:val="20"/>
              </w:rPr>
              <w:t>s</w:t>
            </w:r>
            <w:r w:rsidRPr="005D3807">
              <w:rPr>
                <w:rFonts w:ascii="Arial" w:eastAsia="Arial" w:hAnsi="Arial" w:cs="Arial"/>
                <w:color w:val="FFFFFF" w:themeColor="background1"/>
                <w:spacing w:val="-5"/>
                <w:sz w:val="20"/>
              </w:rPr>
              <w:t xml:space="preserve"> </w:t>
            </w:r>
            <w:r w:rsidRPr="005D3807">
              <w:rPr>
                <w:rFonts w:ascii="Arial" w:eastAsia="Arial" w:hAnsi="Arial" w:cs="Arial"/>
                <w:color w:val="FFFFFF" w:themeColor="background1"/>
                <w:spacing w:val="2"/>
                <w:sz w:val="20"/>
              </w:rPr>
              <w:t>f</w:t>
            </w:r>
            <w:r w:rsidRPr="005D3807">
              <w:rPr>
                <w:rFonts w:ascii="Arial" w:eastAsia="Arial" w:hAnsi="Arial" w:cs="Arial"/>
                <w:color w:val="FFFFFF" w:themeColor="background1"/>
                <w:spacing w:val="-1"/>
                <w:sz w:val="20"/>
              </w:rPr>
              <w:t>o</w:t>
            </w:r>
            <w:r w:rsidRPr="005D3807">
              <w:rPr>
                <w:rFonts w:ascii="Arial" w:eastAsia="Arial" w:hAnsi="Arial" w:cs="Arial"/>
                <w:color w:val="FFFFFF" w:themeColor="background1"/>
                <w:sz w:val="20"/>
              </w:rPr>
              <w:t>r</w:t>
            </w:r>
            <w:r w:rsidRPr="005D3807">
              <w:rPr>
                <w:rFonts w:ascii="Arial" w:eastAsia="Arial" w:hAnsi="Arial" w:cs="Arial"/>
                <w:color w:val="FFFFFF" w:themeColor="background1"/>
                <w:spacing w:val="-6"/>
                <w:sz w:val="20"/>
              </w:rPr>
              <w:t xml:space="preserve"> </w:t>
            </w:r>
            <w:r w:rsidRPr="005D3807">
              <w:rPr>
                <w:rFonts w:ascii="Arial" w:eastAsia="Arial" w:hAnsi="Arial" w:cs="Arial"/>
                <w:color w:val="FFFFFF" w:themeColor="background1"/>
                <w:sz w:val="20"/>
              </w:rPr>
              <w:t>r</w:t>
            </w:r>
            <w:r w:rsidRPr="005D3807">
              <w:rPr>
                <w:rFonts w:ascii="Arial" w:eastAsia="Arial" w:hAnsi="Arial" w:cs="Arial"/>
                <w:color w:val="FFFFFF" w:themeColor="background1"/>
                <w:spacing w:val="-1"/>
                <w:sz w:val="20"/>
              </w:rPr>
              <w:t>eten</w:t>
            </w:r>
            <w:r w:rsidRPr="005D3807">
              <w:rPr>
                <w:rFonts w:ascii="Arial" w:eastAsia="Arial" w:hAnsi="Arial" w:cs="Arial"/>
                <w:color w:val="FFFFFF" w:themeColor="background1"/>
                <w:spacing w:val="2"/>
                <w:sz w:val="20"/>
              </w:rPr>
              <w:t>t</w:t>
            </w:r>
            <w:r w:rsidRPr="005D3807">
              <w:rPr>
                <w:rFonts w:ascii="Arial" w:eastAsia="Arial" w:hAnsi="Arial" w:cs="Arial"/>
                <w:color w:val="FFFFFF" w:themeColor="background1"/>
                <w:spacing w:val="-2"/>
                <w:sz w:val="20"/>
              </w:rPr>
              <w:t>i</w:t>
            </w:r>
            <w:r w:rsidRPr="005D3807">
              <w:rPr>
                <w:rFonts w:ascii="Arial" w:eastAsia="Arial" w:hAnsi="Arial" w:cs="Arial"/>
                <w:color w:val="FFFFFF" w:themeColor="background1"/>
                <w:spacing w:val="-1"/>
                <w:sz w:val="20"/>
              </w:rPr>
              <w:t>o</w:t>
            </w:r>
            <w:r w:rsidRPr="005D3807">
              <w:rPr>
                <w:rFonts w:ascii="Arial" w:eastAsia="Arial" w:hAnsi="Arial" w:cs="Arial"/>
                <w:color w:val="FFFFFF" w:themeColor="background1"/>
                <w:sz w:val="20"/>
              </w:rPr>
              <w:t>n</w:t>
            </w:r>
            <w:r w:rsidRPr="005D3807">
              <w:rPr>
                <w:rFonts w:ascii="Arial" w:eastAsia="Arial" w:hAnsi="Arial" w:cs="Arial"/>
                <w:color w:val="FFFFFF" w:themeColor="background1"/>
                <w:spacing w:val="-4"/>
                <w:sz w:val="20"/>
              </w:rPr>
              <w:t xml:space="preserve"> </w:t>
            </w:r>
            <w:r w:rsidRPr="005D3807">
              <w:rPr>
                <w:rFonts w:ascii="Arial" w:eastAsia="Arial" w:hAnsi="Arial" w:cs="Arial"/>
                <w:color w:val="FFFFFF" w:themeColor="background1"/>
                <w:spacing w:val="-1"/>
                <w:sz w:val="20"/>
              </w:rPr>
              <w:t>o</w:t>
            </w:r>
            <w:r w:rsidRPr="005D3807">
              <w:rPr>
                <w:rFonts w:ascii="Arial" w:eastAsia="Arial" w:hAnsi="Arial" w:cs="Arial"/>
                <w:color w:val="FFFFFF" w:themeColor="background1"/>
                <w:sz w:val="20"/>
              </w:rPr>
              <w:t>f</w:t>
            </w:r>
            <w:r w:rsidRPr="005D3807">
              <w:rPr>
                <w:rFonts w:ascii="Arial" w:eastAsia="Arial" w:hAnsi="Arial" w:cs="Arial"/>
                <w:color w:val="FFFFFF" w:themeColor="background1"/>
                <w:spacing w:val="-5"/>
                <w:sz w:val="20"/>
              </w:rPr>
              <w:t xml:space="preserve"> </w:t>
            </w:r>
            <w:r w:rsidRPr="005D3807">
              <w:rPr>
                <w:rFonts w:ascii="Arial" w:eastAsia="Arial" w:hAnsi="Arial" w:cs="Arial"/>
                <w:color w:val="FFFFFF" w:themeColor="background1"/>
                <w:spacing w:val="-1"/>
                <w:sz w:val="20"/>
              </w:rPr>
              <w:t>th</w:t>
            </w:r>
            <w:r w:rsidRPr="005D3807">
              <w:rPr>
                <w:rFonts w:ascii="Arial" w:eastAsia="Arial" w:hAnsi="Arial" w:cs="Arial"/>
                <w:color w:val="FFFFFF" w:themeColor="background1"/>
                <w:sz w:val="20"/>
              </w:rPr>
              <w:t>e</w:t>
            </w:r>
            <w:r w:rsidRPr="005D3807">
              <w:rPr>
                <w:rFonts w:ascii="Arial" w:eastAsia="Arial" w:hAnsi="Arial" w:cs="Arial"/>
                <w:color w:val="FFFFFF" w:themeColor="background1"/>
                <w:spacing w:val="-6"/>
                <w:sz w:val="20"/>
              </w:rPr>
              <w:t xml:space="preserve"> </w:t>
            </w:r>
            <w:r w:rsidRPr="005D3807">
              <w:rPr>
                <w:rFonts w:ascii="Arial" w:eastAsia="Arial" w:hAnsi="Arial" w:cs="Arial"/>
                <w:color w:val="FFFFFF" w:themeColor="background1"/>
                <w:spacing w:val="2"/>
                <w:sz w:val="20"/>
              </w:rPr>
              <w:t>fu</w:t>
            </w:r>
            <w:r w:rsidRPr="005D3807">
              <w:rPr>
                <w:rFonts w:ascii="Arial" w:eastAsia="Arial" w:hAnsi="Arial" w:cs="Arial"/>
                <w:color w:val="FFFFFF" w:themeColor="background1"/>
                <w:spacing w:val="-1"/>
                <w:sz w:val="20"/>
              </w:rPr>
              <w:t>nd</w:t>
            </w:r>
            <w:r w:rsidRPr="005D3807">
              <w:rPr>
                <w:rFonts w:ascii="Arial" w:eastAsia="Arial" w:hAnsi="Arial" w:cs="Arial"/>
                <w:color w:val="FFFFFF" w:themeColor="background1"/>
                <w:spacing w:val="1"/>
                <w:sz w:val="20"/>
              </w:rPr>
              <w:t>i</w:t>
            </w:r>
            <w:r w:rsidRPr="005D3807">
              <w:rPr>
                <w:rFonts w:ascii="Arial" w:eastAsia="Arial" w:hAnsi="Arial" w:cs="Arial"/>
                <w:color w:val="FFFFFF" w:themeColor="background1"/>
                <w:spacing w:val="-1"/>
                <w:sz w:val="20"/>
              </w:rPr>
              <w:t>ng</w:t>
            </w:r>
            <w:r w:rsidRPr="005D3807">
              <w:rPr>
                <w:rFonts w:ascii="Arial" w:eastAsia="Arial" w:hAnsi="Arial" w:cs="Arial"/>
                <w:color w:val="FFFFFF" w:themeColor="background1"/>
                <w:sz w:val="20"/>
              </w:rPr>
              <w:t>.</w:t>
            </w:r>
          </w:p>
        </w:tc>
      </w:tr>
      <w:tr w:rsidR="008F68B8" w14:paraId="02DF8DCD" w14:textId="77777777" w:rsidTr="003A00A5">
        <w:trPr>
          <w:cnfStyle w:val="010000000000" w:firstRow="0" w:lastRow="1" w:firstColumn="0" w:lastColumn="0" w:oddVBand="0" w:evenVBand="0" w:oddHBand="0" w:evenHBand="0" w:firstRowFirstColumn="0" w:firstRowLastColumn="0" w:lastRowFirstColumn="0" w:lastRowLastColumn="0"/>
          <w:trHeight w:hRule="exact" w:val="1490"/>
        </w:trPr>
        <w:tc>
          <w:tcPr>
            <w:tcW w:w="1190" w:type="dxa"/>
            <w:vAlign w:val="center"/>
          </w:tcPr>
          <w:p w14:paraId="02DF8DCB" w14:textId="77777777" w:rsidR="008F68B8" w:rsidRDefault="008F68B8" w:rsidP="003A00A5">
            <w:pPr>
              <w:pStyle w:val="TableParagraph"/>
              <w:spacing w:before="25"/>
              <w:ind w:left="271"/>
              <w:rPr>
                <w:rFonts w:ascii="Arial" w:eastAsia="Arial" w:hAnsi="Arial" w:cs="Arial"/>
                <w:sz w:val="20"/>
                <w:szCs w:val="20"/>
              </w:rPr>
            </w:pPr>
            <w:r w:rsidRPr="008F68B8">
              <w:rPr>
                <w:rFonts w:ascii="Arial" w:eastAsia="Arial" w:hAnsi="Arial" w:cs="Arial"/>
                <w:b/>
                <w:bCs/>
                <w:sz w:val="20"/>
                <w:szCs w:val="20"/>
              </w:rPr>
              <w:t>Non</w:t>
            </w:r>
            <w:r w:rsidRPr="008F68B8">
              <w:rPr>
                <w:rFonts w:ascii="Arial" w:eastAsia="Arial" w:hAnsi="Arial" w:cs="Arial"/>
                <w:b/>
                <w:bCs/>
                <w:spacing w:val="-14"/>
                <w:sz w:val="20"/>
                <w:szCs w:val="20"/>
              </w:rPr>
              <w:t xml:space="preserve"> </w:t>
            </w:r>
            <w:r w:rsidRPr="008F68B8">
              <w:rPr>
                <w:rFonts w:ascii="Arial" w:eastAsia="Arial" w:hAnsi="Arial" w:cs="Arial"/>
                <w:b/>
                <w:bCs/>
                <w:spacing w:val="-1"/>
                <w:sz w:val="20"/>
                <w:szCs w:val="20"/>
              </w:rPr>
              <w:t>reci</w:t>
            </w:r>
            <w:r w:rsidRPr="008F68B8">
              <w:rPr>
                <w:rFonts w:ascii="Arial" w:eastAsia="Arial" w:hAnsi="Arial" w:cs="Arial"/>
                <w:b/>
                <w:bCs/>
                <w:spacing w:val="3"/>
                <w:sz w:val="20"/>
                <w:szCs w:val="20"/>
              </w:rPr>
              <w:t>p</w:t>
            </w:r>
            <w:r w:rsidRPr="008F68B8">
              <w:rPr>
                <w:rFonts w:ascii="Arial" w:eastAsia="Arial" w:hAnsi="Arial" w:cs="Arial"/>
                <w:b/>
                <w:bCs/>
                <w:spacing w:val="-1"/>
                <w:sz w:val="20"/>
                <w:szCs w:val="20"/>
              </w:rPr>
              <w:t>r</w:t>
            </w:r>
            <w:r w:rsidRPr="008F68B8">
              <w:rPr>
                <w:rFonts w:ascii="Arial" w:eastAsia="Arial" w:hAnsi="Arial" w:cs="Arial"/>
                <w:b/>
                <w:bCs/>
                <w:sz w:val="20"/>
                <w:szCs w:val="20"/>
              </w:rPr>
              <w:t>o</w:t>
            </w:r>
            <w:r w:rsidRPr="008F68B8">
              <w:rPr>
                <w:rFonts w:ascii="Arial" w:eastAsia="Arial" w:hAnsi="Arial" w:cs="Arial"/>
                <w:b/>
                <w:bCs/>
                <w:spacing w:val="-1"/>
                <w:sz w:val="20"/>
                <w:szCs w:val="20"/>
              </w:rPr>
              <w:t>c</w:t>
            </w:r>
            <w:r w:rsidRPr="008F68B8">
              <w:rPr>
                <w:rFonts w:ascii="Arial" w:eastAsia="Arial" w:hAnsi="Arial" w:cs="Arial"/>
                <w:b/>
                <w:bCs/>
                <w:spacing w:val="2"/>
                <w:sz w:val="20"/>
                <w:szCs w:val="20"/>
              </w:rPr>
              <w:t>a</w:t>
            </w:r>
            <w:r w:rsidRPr="008F68B8">
              <w:rPr>
                <w:rFonts w:ascii="Arial" w:eastAsia="Arial" w:hAnsi="Arial" w:cs="Arial"/>
                <w:b/>
                <w:bCs/>
                <w:sz w:val="20"/>
                <w:szCs w:val="20"/>
              </w:rPr>
              <w:t>l</w:t>
            </w:r>
          </w:p>
        </w:tc>
        <w:tc>
          <w:tcPr>
            <w:cnfStyle w:val="000100000000" w:firstRow="0" w:lastRow="0" w:firstColumn="0" w:lastColumn="1" w:oddVBand="0" w:evenVBand="0" w:oddHBand="0" w:evenHBand="0" w:firstRowFirstColumn="0" w:firstRowLastColumn="0" w:lastRowFirstColumn="0" w:lastRowLastColumn="0"/>
            <w:tcW w:w="0" w:type="auto"/>
            <w:vAlign w:val="center"/>
          </w:tcPr>
          <w:p w14:paraId="02DF8DCC" w14:textId="77777777" w:rsidR="008F68B8" w:rsidRDefault="008F68B8" w:rsidP="007E6DCC">
            <w:pPr>
              <w:pStyle w:val="ListParagraph"/>
              <w:widowControl w:val="0"/>
              <w:numPr>
                <w:ilvl w:val="0"/>
                <w:numId w:val="24"/>
              </w:numPr>
              <w:tabs>
                <w:tab w:val="left" w:pos="814"/>
              </w:tabs>
              <w:spacing w:before="27" w:line="271" w:lineRule="auto"/>
              <w:ind w:left="568" w:right="101"/>
              <w:contextualSpacing w:val="0"/>
              <w:rPr>
                <w:rFonts w:ascii="Arial" w:eastAsia="Arial" w:hAnsi="Arial" w:cs="Arial"/>
                <w:sz w:val="20"/>
              </w:rPr>
            </w:pPr>
            <w:r>
              <w:rPr>
                <w:rFonts w:ascii="Arial" w:eastAsia="Arial" w:hAnsi="Arial" w:cs="Arial"/>
                <w:spacing w:val="6"/>
                <w:sz w:val="20"/>
              </w:rPr>
              <w:t>W</w:t>
            </w:r>
            <w:r>
              <w:rPr>
                <w:rFonts w:ascii="Arial" w:eastAsia="Arial" w:hAnsi="Arial" w:cs="Arial"/>
                <w:spacing w:val="-3"/>
                <w:sz w:val="20"/>
              </w:rPr>
              <w:t>h</w:t>
            </w:r>
            <w:r>
              <w:rPr>
                <w:rFonts w:ascii="Arial" w:eastAsia="Arial" w:hAnsi="Arial" w:cs="Arial"/>
                <w:spacing w:val="-1"/>
                <w:sz w:val="20"/>
              </w:rPr>
              <w:t>e</w:t>
            </w:r>
            <w:r>
              <w:rPr>
                <w:rFonts w:ascii="Arial" w:eastAsia="Arial" w:hAnsi="Arial" w:cs="Arial"/>
                <w:sz w:val="20"/>
              </w:rPr>
              <w:t>n a</w:t>
            </w:r>
            <w:r>
              <w:rPr>
                <w:rFonts w:ascii="Arial" w:eastAsia="Arial" w:hAnsi="Arial" w:cs="Arial"/>
                <w:spacing w:val="1"/>
                <w:sz w:val="20"/>
              </w:rPr>
              <w:t xml:space="preserve"> </w:t>
            </w:r>
            <w:r>
              <w:rPr>
                <w:rFonts w:ascii="Arial" w:eastAsia="Arial" w:hAnsi="Arial" w:cs="Arial"/>
                <w:spacing w:val="-1"/>
                <w:sz w:val="20"/>
              </w:rPr>
              <w:t>go</w:t>
            </w:r>
            <w:r>
              <w:rPr>
                <w:rFonts w:ascii="Arial" w:eastAsia="Arial" w:hAnsi="Arial" w:cs="Arial"/>
                <w:spacing w:val="-2"/>
                <w:sz w:val="20"/>
              </w:rPr>
              <w:t>v</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n</w:t>
            </w:r>
            <w:r>
              <w:rPr>
                <w:rFonts w:ascii="Arial" w:eastAsia="Arial" w:hAnsi="Arial" w:cs="Arial"/>
                <w:spacing w:val="4"/>
                <w:sz w:val="20"/>
              </w:rPr>
              <w:t>m</w:t>
            </w:r>
            <w:r>
              <w:rPr>
                <w:rFonts w:ascii="Arial" w:eastAsia="Arial" w:hAnsi="Arial" w:cs="Arial"/>
                <w:spacing w:val="-1"/>
                <w:sz w:val="20"/>
              </w:rPr>
              <w:t>en</w:t>
            </w:r>
            <w:r>
              <w:rPr>
                <w:rFonts w:ascii="Arial" w:eastAsia="Arial" w:hAnsi="Arial" w:cs="Arial"/>
                <w:sz w:val="20"/>
              </w:rPr>
              <w:t>t</w:t>
            </w:r>
            <w:r>
              <w:rPr>
                <w:rFonts w:ascii="Arial" w:eastAsia="Arial" w:hAnsi="Arial" w:cs="Arial"/>
                <w:spacing w:val="1"/>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w:t>
            </w:r>
            <w:r>
              <w:rPr>
                <w:rFonts w:ascii="Arial" w:eastAsia="Arial" w:hAnsi="Arial" w:cs="Arial"/>
                <w:spacing w:val="1"/>
                <w:sz w:val="20"/>
              </w:rPr>
              <w:t>v</w:t>
            </w:r>
            <w:r>
              <w:rPr>
                <w:rFonts w:ascii="Arial" w:eastAsia="Arial" w:hAnsi="Arial" w:cs="Arial"/>
                <w:spacing w:val="-2"/>
                <w:sz w:val="20"/>
              </w:rPr>
              <w:t>i</w:t>
            </w:r>
            <w:r>
              <w:rPr>
                <w:rFonts w:ascii="Arial" w:eastAsia="Arial" w:hAnsi="Arial" w:cs="Arial"/>
                <w:spacing w:val="2"/>
                <w:sz w:val="20"/>
              </w:rPr>
              <w:t>d</w:t>
            </w:r>
            <w:r>
              <w:rPr>
                <w:rFonts w:ascii="Arial" w:eastAsia="Arial" w:hAnsi="Arial" w:cs="Arial"/>
                <w:spacing w:val="-1"/>
                <w:sz w:val="20"/>
              </w:rPr>
              <w:t>e</w:t>
            </w:r>
            <w:r>
              <w:rPr>
                <w:rFonts w:ascii="Arial" w:eastAsia="Arial" w:hAnsi="Arial" w:cs="Arial"/>
                <w:sz w:val="20"/>
              </w:rPr>
              <w:t>s</w:t>
            </w:r>
            <w:r>
              <w:rPr>
                <w:rFonts w:ascii="Arial" w:eastAsia="Arial" w:hAnsi="Arial" w:cs="Arial"/>
                <w:spacing w:val="2"/>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1"/>
                <w:sz w:val="20"/>
              </w:rPr>
              <w:t>g</w:t>
            </w:r>
            <w:r>
              <w:rPr>
                <w:rFonts w:ascii="Arial" w:eastAsia="Arial" w:hAnsi="Arial" w:cs="Arial"/>
                <w:sz w:val="20"/>
              </w:rPr>
              <w:t>r</w:t>
            </w:r>
            <w:r>
              <w:rPr>
                <w:rFonts w:ascii="Arial" w:eastAsia="Arial" w:hAnsi="Arial" w:cs="Arial"/>
                <w:spacing w:val="-1"/>
                <w:sz w:val="20"/>
              </w:rPr>
              <w:t>an</w:t>
            </w:r>
            <w:r>
              <w:rPr>
                <w:rFonts w:ascii="Arial" w:eastAsia="Arial" w:hAnsi="Arial" w:cs="Arial"/>
                <w:sz w:val="20"/>
              </w:rPr>
              <w:t xml:space="preserve">t </w:t>
            </w:r>
            <w:r>
              <w:rPr>
                <w:rFonts w:ascii="Arial" w:eastAsia="Arial" w:hAnsi="Arial" w:cs="Arial"/>
                <w:spacing w:val="-1"/>
                <w:sz w:val="20"/>
              </w:rPr>
              <w:t>t</w:t>
            </w:r>
            <w:r>
              <w:rPr>
                <w:rFonts w:ascii="Arial" w:eastAsia="Arial" w:hAnsi="Arial" w:cs="Arial"/>
                <w:sz w:val="20"/>
              </w:rPr>
              <w:t>o</w:t>
            </w:r>
            <w:r>
              <w:rPr>
                <w:rFonts w:ascii="Arial" w:eastAsia="Arial" w:hAnsi="Arial" w:cs="Arial"/>
                <w:spacing w:val="1"/>
                <w:sz w:val="20"/>
              </w:rPr>
              <w:t xml:space="preserve"> </w:t>
            </w:r>
            <w:r>
              <w:rPr>
                <w:rFonts w:ascii="Arial" w:eastAsia="Arial" w:hAnsi="Arial" w:cs="Arial"/>
                <w:sz w:val="20"/>
              </w:rPr>
              <w:t>a</w:t>
            </w:r>
            <w:r>
              <w:rPr>
                <w:rFonts w:ascii="Arial" w:eastAsia="Arial" w:hAnsi="Arial" w:cs="Arial"/>
                <w:spacing w:val="1"/>
                <w:sz w:val="20"/>
              </w:rPr>
              <w:t xml:space="preserve"> </w:t>
            </w:r>
            <w:r>
              <w:rPr>
                <w:rFonts w:ascii="Arial" w:eastAsia="Arial" w:hAnsi="Arial" w:cs="Arial"/>
                <w:spacing w:val="-2"/>
                <w:sz w:val="20"/>
              </w:rPr>
              <w:t>l</w:t>
            </w:r>
            <w:r>
              <w:rPr>
                <w:rFonts w:ascii="Arial" w:eastAsia="Arial" w:hAnsi="Arial" w:cs="Arial"/>
                <w:spacing w:val="-1"/>
                <w:sz w:val="20"/>
              </w:rPr>
              <w:t>o</w:t>
            </w:r>
            <w:r>
              <w:rPr>
                <w:rFonts w:ascii="Arial" w:eastAsia="Arial" w:hAnsi="Arial" w:cs="Arial"/>
                <w:spacing w:val="1"/>
                <w:sz w:val="20"/>
              </w:rPr>
              <w:t>c</w:t>
            </w:r>
            <w:r>
              <w:rPr>
                <w:rFonts w:ascii="Arial" w:eastAsia="Arial" w:hAnsi="Arial" w:cs="Arial"/>
                <w:spacing w:val="2"/>
                <w:sz w:val="20"/>
              </w:rPr>
              <w:t>a</w:t>
            </w:r>
            <w:r>
              <w:rPr>
                <w:rFonts w:ascii="Arial" w:eastAsia="Arial" w:hAnsi="Arial" w:cs="Arial"/>
                <w:sz w:val="20"/>
              </w:rPr>
              <w:t xml:space="preserve">l </w:t>
            </w:r>
            <w:r>
              <w:rPr>
                <w:rFonts w:ascii="Arial" w:eastAsia="Arial" w:hAnsi="Arial" w:cs="Arial"/>
                <w:spacing w:val="-1"/>
                <w:sz w:val="20"/>
              </w:rPr>
              <w:t>g</w:t>
            </w:r>
            <w:r>
              <w:rPr>
                <w:rFonts w:ascii="Arial" w:eastAsia="Arial" w:hAnsi="Arial" w:cs="Arial"/>
                <w:spacing w:val="2"/>
                <w:sz w:val="20"/>
              </w:rPr>
              <w:t>o</w:t>
            </w:r>
            <w:r>
              <w:rPr>
                <w:rFonts w:ascii="Arial" w:eastAsia="Arial" w:hAnsi="Arial" w:cs="Arial"/>
                <w:spacing w:val="-2"/>
                <w:sz w:val="20"/>
              </w:rPr>
              <w:t>v</w:t>
            </w:r>
            <w:r>
              <w:rPr>
                <w:rFonts w:ascii="Arial" w:eastAsia="Arial" w:hAnsi="Arial" w:cs="Arial"/>
                <w:spacing w:val="-1"/>
                <w:sz w:val="20"/>
              </w:rPr>
              <w:t>e</w:t>
            </w:r>
            <w:r>
              <w:rPr>
                <w:rFonts w:ascii="Arial" w:eastAsia="Arial" w:hAnsi="Arial" w:cs="Arial"/>
                <w:sz w:val="20"/>
              </w:rPr>
              <w:t>r</w:t>
            </w:r>
            <w:r>
              <w:rPr>
                <w:rFonts w:ascii="Arial" w:eastAsia="Arial" w:hAnsi="Arial" w:cs="Arial"/>
                <w:spacing w:val="2"/>
                <w:sz w:val="20"/>
              </w:rPr>
              <w:t>n</w:t>
            </w:r>
            <w:r>
              <w:rPr>
                <w:rFonts w:ascii="Arial" w:eastAsia="Arial" w:hAnsi="Arial" w:cs="Arial"/>
                <w:spacing w:val="4"/>
                <w:sz w:val="20"/>
              </w:rPr>
              <w:t>m</w:t>
            </w:r>
            <w:r>
              <w:rPr>
                <w:rFonts w:ascii="Arial" w:eastAsia="Arial" w:hAnsi="Arial" w:cs="Arial"/>
                <w:spacing w:val="-1"/>
                <w:sz w:val="20"/>
              </w:rPr>
              <w:t>ent</w:t>
            </w:r>
            <w:r>
              <w:rPr>
                <w:rFonts w:ascii="Arial" w:eastAsia="Arial" w:hAnsi="Arial" w:cs="Arial"/>
                <w:sz w:val="20"/>
              </w:rPr>
              <w:t>,</w:t>
            </w:r>
            <w:r>
              <w:rPr>
                <w:rFonts w:ascii="Arial" w:eastAsia="Arial" w:hAnsi="Arial" w:cs="Arial"/>
                <w:spacing w:val="1"/>
                <w:sz w:val="20"/>
              </w:rPr>
              <w:t xml:space="preserve"> </w:t>
            </w:r>
            <w:r>
              <w:rPr>
                <w:rFonts w:ascii="Arial" w:eastAsia="Arial" w:hAnsi="Arial" w:cs="Arial"/>
                <w:spacing w:val="-2"/>
                <w:sz w:val="20"/>
              </w:rPr>
              <w:t>i</w:t>
            </w:r>
            <w:r>
              <w:rPr>
                <w:rFonts w:ascii="Arial" w:eastAsia="Arial" w:hAnsi="Arial" w:cs="Arial"/>
                <w:sz w:val="20"/>
              </w:rPr>
              <w:t>t</w:t>
            </w:r>
            <w:r>
              <w:rPr>
                <w:rFonts w:ascii="Arial" w:eastAsia="Arial" w:hAnsi="Arial" w:cs="Arial"/>
                <w:spacing w:val="1"/>
                <w:sz w:val="20"/>
              </w:rPr>
              <w:t xml:space="preserve"> </w:t>
            </w:r>
            <w:r>
              <w:rPr>
                <w:rFonts w:ascii="Arial" w:eastAsia="Arial" w:hAnsi="Arial" w:cs="Arial"/>
                <w:spacing w:val="-1"/>
                <w:sz w:val="20"/>
              </w:rPr>
              <w:t>doe</w:t>
            </w:r>
            <w:r>
              <w:rPr>
                <w:rFonts w:ascii="Arial" w:eastAsia="Arial" w:hAnsi="Arial" w:cs="Arial"/>
                <w:sz w:val="20"/>
              </w:rPr>
              <w:t>s</w:t>
            </w:r>
            <w:r>
              <w:rPr>
                <w:rFonts w:ascii="Arial" w:eastAsia="Arial" w:hAnsi="Arial" w:cs="Arial"/>
                <w:spacing w:val="1"/>
                <w:sz w:val="20"/>
              </w:rPr>
              <w:t xml:space="preserve"> </w:t>
            </w:r>
            <w:r>
              <w:rPr>
                <w:rFonts w:ascii="Arial" w:eastAsia="Arial" w:hAnsi="Arial" w:cs="Arial"/>
                <w:spacing w:val="-1"/>
                <w:sz w:val="20"/>
              </w:rPr>
              <w:t>no</w:t>
            </w:r>
            <w:r>
              <w:rPr>
                <w:rFonts w:ascii="Arial" w:eastAsia="Arial" w:hAnsi="Arial" w:cs="Arial"/>
                <w:sz w:val="20"/>
              </w:rPr>
              <w:t>t</w:t>
            </w:r>
            <w:r>
              <w:rPr>
                <w:rFonts w:ascii="Arial" w:eastAsia="Arial" w:hAnsi="Arial" w:cs="Arial"/>
                <w:spacing w:val="1"/>
                <w:sz w:val="20"/>
              </w:rPr>
              <w:t xml:space="preserve"> </w:t>
            </w:r>
            <w:r>
              <w:rPr>
                <w:rFonts w:ascii="Arial" w:eastAsia="Arial" w:hAnsi="Arial" w:cs="Arial"/>
                <w:sz w:val="20"/>
              </w:rPr>
              <w:t>r</w:t>
            </w:r>
            <w:r>
              <w:rPr>
                <w:rFonts w:ascii="Arial" w:eastAsia="Arial" w:hAnsi="Arial" w:cs="Arial"/>
                <w:spacing w:val="-1"/>
                <w:sz w:val="20"/>
              </w:rPr>
              <w:t>e</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pacing w:val="-2"/>
                <w:sz w:val="20"/>
              </w:rPr>
              <w:t>i</w:t>
            </w:r>
            <w:r>
              <w:rPr>
                <w:rFonts w:ascii="Arial" w:eastAsia="Arial" w:hAnsi="Arial" w:cs="Arial"/>
                <w:spacing w:val="1"/>
                <w:sz w:val="20"/>
              </w:rPr>
              <w:t>v</w:t>
            </w:r>
            <w:r>
              <w:rPr>
                <w:rFonts w:ascii="Arial" w:eastAsia="Arial" w:hAnsi="Arial" w:cs="Arial"/>
                <w:sz w:val="20"/>
              </w:rPr>
              <w:t>e</w:t>
            </w:r>
            <w:r>
              <w:rPr>
                <w:rFonts w:ascii="Arial" w:eastAsia="Arial" w:hAnsi="Arial" w:cs="Arial"/>
                <w:spacing w:val="1"/>
                <w:sz w:val="20"/>
              </w:rPr>
              <w:t xml:space="preserve"> v</w:t>
            </w:r>
            <w:r>
              <w:rPr>
                <w:rFonts w:ascii="Arial" w:eastAsia="Arial" w:hAnsi="Arial" w:cs="Arial"/>
                <w:spacing w:val="-1"/>
                <w:sz w:val="20"/>
              </w:rPr>
              <w:t>a</w:t>
            </w:r>
            <w:r>
              <w:rPr>
                <w:rFonts w:ascii="Arial" w:eastAsia="Arial" w:hAnsi="Arial" w:cs="Arial"/>
                <w:spacing w:val="-2"/>
                <w:sz w:val="20"/>
              </w:rPr>
              <w:t>l</w:t>
            </w:r>
            <w:r>
              <w:rPr>
                <w:rFonts w:ascii="Arial" w:eastAsia="Arial" w:hAnsi="Arial" w:cs="Arial"/>
                <w:spacing w:val="2"/>
                <w:sz w:val="20"/>
              </w:rPr>
              <w:t>u</w:t>
            </w:r>
            <w:r>
              <w:rPr>
                <w:rFonts w:ascii="Arial" w:eastAsia="Arial" w:hAnsi="Arial" w:cs="Arial"/>
                <w:sz w:val="20"/>
              </w:rPr>
              <w:t>e</w:t>
            </w:r>
            <w:r>
              <w:rPr>
                <w:rFonts w:ascii="Arial" w:eastAsia="Arial" w:hAnsi="Arial" w:cs="Arial"/>
                <w:w w:val="99"/>
                <w:sz w:val="20"/>
              </w:rPr>
              <w:t xml:space="preserve"> </w:t>
            </w:r>
            <w:r>
              <w:rPr>
                <w:rFonts w:ascii="Arial" w:eastAsia="Arial" w:hAnsi="Arial" w:cs="Arial"/>
                <w:spacing w:val="-1"/>
                <w:sz w:val="20"/>
              </w:rPr>
              <w:t>d</w:t>
            </w:r>
            <w:r>
              <w:rPr>
                <w:rFonts w:ascii="Arial" w:eastAsia="Arial" w:hAnsi="Arial" w:cs="Arial"/>
                <w:spacing w:val="-2"/>
                <w:sz w:val="20"/>
              </w:rPr>
              <w:t>i</w:t>
            </w:r>
            <w:r>
              <w:rPr>
                <w:rFonts w:ascii="Arial" w:eastAsia="Arial" w:hAnsi="Arial" w:cs="Arial"/>
                <w:sz w:val="20"/>
              </w:rPr>
              <w:t>r</w:t>
            </w:r>
            <w:r>
              <w:rPr>
                <w:rFonts w:ascii="Arial" w:eastAsia="Arial" w:hAnsi="Arial" w:cs="Arial"/>
                <w:spacing w:val="-1"/>
                <w:sz w:val="20"/>
              </w:rPr>
              <w:t>e</w:t>
            </w:r>
            <w:r>
              <w:rPr>
                <w:rFonts w:ascii="Arial" w:eastAsia="Arial" w:hAnsi="Arial" w:cs="Arial"/>
                <w:spacing w:val="1"/>
                <w:sz w:val="20"/>
              </w:rPr>
              <w:t>c</w:t>
            </w:r>
            <w:r>
              <w:rPr>
                <w:rFonts w:ascii="Arial" w:eastAsia="Arial" w:hAnsi="Arial" w:cs="Arial"/>
                <w:spacing w:val="-1"/>
                <w:sz w:val="20"/>
              </w:rPr>
              <w:t>t</w:t>
            </w:r>
            <w:r>
              <w:rPr>
                <w:rFonts w:ascii="Arial" w:eastAsia="Arial" w:hAnsi="Arial" w:cs="Arial"/>
                <w:spacing w:val="3"/>
                <w:sz w:val="20"/>
              </w:rPr>
              <w:t>l</w:t>
            </w:r>
            <w:r>
              <w:rPr>
                <w:rFonts w:ascii="Arial" w:eastAsia="Arial" w:hAnsi="Arial" w:cs="Arial"/>
                <w:sz w:val="20"/>
              </w:rPr>
              <w:t>y</w:t>
            </w:r>
            <w:r>
              <w:rPr>
                <w:rFonts w:ascii="Arial" w:eastAsia="Arial" w:hAnsi="Arial" w:cs="Arial"/>
                <w:spacing w:val="27"/>
                <w:sz w:val="20"/>
              </w:rPr>
              <w:t xml:space="preserve"> </w:t>
            </w:r>
            <w:r>
              <w:rPr>
                <w:rFonts w:ascii="Arial" w:eastAsia="Arial" w:hAnsi="Arial" w:cs="Arial"/>
                <w:spacing w:val="-2"/>
                <w:sz w:val="20"/>
              </w:rPr>
              <w:t>i</w:t>
            </w:r>
            <w:r>
              <w:rPr>
                <w:rFonts w:ascii="Arial" w:eastAsia="Arial" w:hAnsi="Arial" w:cs="Arial"/>
                <w:sz w:val="20"/>
              </w:rPr>
              <w:t>n</w:t>
            </w:r>
            <w:r>
              <w:rPr>
                <w:rFonts w:ascii="Arial" w:eastAsia="Arial" w:hAnsi="Arial" w:cs="Arial"/>
                <w:spacing w:val="31"/>
                <w:sz w:val="20"/>
              </w:rPr>
              <w:t xml:space="preserve"> </w:t>
            </w:r>
            <w:r>
              <w:rPr>
                <w:rFonts w:ascii="Arial" w:eastAsia="Arial" w:hAnsi="Arial" w:cs="Arial"/>
                <w:spacing w:val="-1"/>
                <w:sz w:val="20"/>
              </w:rPr>
              <w:t>e</w:t>
            </w:r>
            <w:r>
              <w:rPr>
                <w:rFonts w:ascii="Arial" w:eastAsia="Arial" w:hAnsi="Arial" w:cs="Arial"/>
                <w:spacing w:val="1"/>
                <w:sz w:val="20"/>
              </w:rPr>
              <w:t>xc</w:t>
            </w:r>
            <w:r>
              <w:rPr>
                <w:rFonts w:ascii="Arial" w:eastAsia="Arial" w:hAnsi="Arial" w:cs="Arial"/>
                <w:spacing w:val="-1"/>
                <w:sz w:val="20"/>
              </w:rPr>
              <w:t>h</w:t>
            </w:r>
            <w:r>
              <w:rPr>
                <w:rFonts w:ascii="Arial" w:eastAsia="Arial" w:hAnsi="Arial" w:cs="Arial"/>
                <w:spacing w:val="2"/>
                <w:sz w:val="20"/>
              </w:rPr>
              <w:t>a</w:t>
            </w:r>
            <w:r>
              <w:rPr>
                <w:rFonts w:ascii="Arial" w:eastAsia="Arial" w:hAnsi="Arial" w:cs="Arial"/>
                <w:spacing w:val="-1"/>
                <w:sz w:val="20"/>
              </w:rPr>
              <w:t>ng</w:t>
            </w:r>
            <w:r>
              <w:rPr>
                <w:rFonts w:ascii="Arial" w:eastAsia="Arial" w:hAnsi="Arial" w:cs="Arial"/>
                <w:spacing w:val="2"/>
                <w:sz w:val="20"/>
              </w:rPr>
              <w:t>e</w:t>
            </w:r>
            <w:r>
              <w:rPr>
                <w:rFonts w:ascii="Arial" w:eastAsia="Arial" w:hAnsi="Arial" w:cs="Arial"/>
                <w:sz w:val="20"/>
              </w:rPr>
              <w:t>,</w:t>
            </w:r>
            <w:r>
              <w:rPr>
                <w:rFonts w:ascii="Arial" w:eastAsia="Arial" w:hAnsi="Arial" w:cs="Arial"/>
                <w:spacing w:val="31"/>
                <w:sz w:val="20"/>
              </w:rPr>
              <w:t xml:space="preserve"> </w:t>
            </w:r>
            <w:r>
              <w:rPr>
                <w:rFonts w:ascii="Arial" w:eastAsia="Arial" w:hAnsi="Arial" w:cs="Arial"/>
                <w:spacing w:val="-1"/>
                <w:sz w:val="20"/>
              </w:rPr>
              <w:t>a</w:t>
            </w:r>
            <w:r>
              <w:rPr>
                <w:rFonts w:ascii="Arial" w:eastAsia="Arial" w:hAnsi="Arial" w:cs="Arial"/>
                <w:spacing w:val="-2"/>
                <w:sz w:val="20"/>
              </w:rPr>
              <w:t>l</w:t>
            </w:r>
            <w:r>
              <w:rPr>
                <w:rFonts w:ascii="Arial" w:eastAsia="Arial" w:hAnsi="Arial" w:cs="Arial"/>
                <w:spacing w:val="2"/>
                <w:sz w:val="20"/>
              </w:rPr>
              <w:t>t</w:t>
            </w:r>
            <w:r>
              <w:rPr>
                <w:rFonts w:ascii="Arial" w:eastAsia="Arial" w:hAnsi="Arial" w:cs="Arial"/>
                <w:spacing w:val="-1"/>
                <w:sz w:val="20"/>
              </w:rPr>
              <w:t>h</w:t>
            </w:r>
            <w:r>
              <w:rPr>
                <w:rFonts w:ascii="Arial" w:eastAsia="Arial" w:hAnsi="Arial" w:cs="Arial"/>
                <w:spacing w:val="2"/>
                <w:sz w:val="20"/>
              </w:rPr>
              <w:t>o</w:t>
            </w:r>
            <w:r>
              <w:rPr>
                <w:rFonts w:ascii="Arial" w:eastAsia="Arial" w:hAnsi="Arial" w:cs="Arial"/>
                <w:spacing w:val="-1"/>
                <w:sz w:val="20"/>
              </w:rPr>
              <w:t>ug</w:t>
            </w:r>
            <w:r>
              <w:rPr>
                <w:rFonts w:ascii="Arial" w:eastAsia="Arial" w:hAnsi="Arial" w:cs="Arial"/>
                <w:sz w:val="20"/>
              </w:rPr>
              <w:t>h</w:t>
            </w:r>
            <w:r>
              <w:rPr>
                <w:rFonts w:ascii="Arial" w:eastAsia="Arial" w:hAnsi="Arial" w:cs="Arial"/>
                <w:spacing w:val="31"/>
                <w:sz w:val="20"/>
              </w:rPr>
              <w:t xml:space="preserve"> </w:t>
            </w:r>
            <w:r>
              <w:rPr>
                <w:rFonts w:ascii="Arial" w:eastAsia="Arial" w:hAnsi="Arial" w:cs="Arial"/>
                <w:spacing w:val="-2"/>
                <w:sz w:val="20"/>
              </w:rPr>
              <w:t>i</w:t>
            </w:r>
            <w:r>
              <w:rPr>
                <w:rFonts w:ascii="Arial" w:eastAsia="Arial" w:hAnsi="Arial" w:cs="Arial"/>
                <w:sz w:val="20"/>
              </w:rPr>
              <w:t>t</w:t>
            </w:r>
            <w:r>
              <w:rPr>
                <w:rFonts w:ascii="Arial" w:eastAsia="Arial" w:hAnsi="Arial" w:cs="Arial"/>
                <w:spacing w:val="30"/>
                <w:sz w:val="20"/>
              </w:rPr>
              <w:t xml:space="preserve"> </w:t>
            </w:r>
            <w:r>
              <w:rPr>
                <w:rFonts w:ascii="Arial" w:eastAsia="Arial" w:hAnsi="Arial" w:cs="Arial"/>
                <w:sz w:val="20"/>
              </w:rPr>
              <w:t>(</w:t>
            </w:r>
            <w:r>
              <w:rPr>
                <w:rFonts w:ascii="Arial" w:eastAsia="Arial" w:hAnsi="Arial" w:cs="Arial"/>
                <w:spacing w:val="-1"/>
                <w:sz w:val="20"/>
              </w:rPr>
              <w:t>o</w:t>
            </w:r>
            <w:r>
              <w:rPr>
                <w:rFonts w:ascii="Arial" w:eastAsia="Arial" w:hAnsi="Arial" w:cs="Arial"/>
                <w:sz w:val="20"/>
              </w:rPr>
              <w:t>r</w:t>
            </w:r>
            <w:r>
              <w:rPr>
                <w:rFonts w:ascii="Arial" w:eastAsia="Arial" w:hAnsi="Arial" w:cs="Arial"/>
                <w:spacing w:val="32"/>
                <w:sz w:val="20"/>
              </w:rPr>
              <w:t xml:space="preserve"> </w:t>
            </w:r>
            <w:r>
              <w:rPr>
                <w:rFonts w:ascii="Arial" w:eastAsia="Arial" w:hAnsi="Arial" w:cs="Arial"/>
                <w:spacing w:val="-1"/>
                <w:sz w:val="20"/>
              </w:rPr>
              <w:t>tho</w:t>
            </w:r>
            <w:r>
              <w:rPr>
                <w:rFonts w:ascii="Arial" w:eastAsia="Arial" w:hAnsi="Arial" w:cs="Arial"/>
                <w:spacing w:val="1"/>
                <w:sz w:val="20"/>
              </w:rPr>
              <w:t>s</w:t>
            </w:r>
            <w:r>
              <w:rPr>
                <w:rFonts w:ascii="Arial" w:eastAsia="Arial" w:hAnsi="Arial" w:cs="Arial"/>
                <w:sz w:val="20"/>
              </w:rPr>
              <w:t>e</w:t>
            </w:r>
            <w:r>
              <w:rPr>
                <w:rFonts w:ascii="Arial" w:eastAsia="Arial" w:hAnsi="Arial" w:cs="Arial"/>
                <w:spacing w:val="31"/>
                <w:sz w:val="20"/>
              </w:rPr>
              <w:t xml:space="preserve"> </w:t>
            </w:r>
            <w:r>
              <w:rPr>
                <w:rFonts w:ascii="Arial" w:eastAsia="Arial" w:hAnsi="Arial" w:cs="Arial"/>
                <w:spacing w:val="-2"/>
                <w:sz w:val="20"/>
              </w:rPr>
              <w:t>i</w:t>
            </w:r>
            <w:r>
              <w:rPr>
                <w:rFonts w:ascii="Arial" w:eastAsia="Arial" w:hAnsi="Arial" w:cs="Arial"/>
                <w:sz w:val="20"/>
              </w:rPr>
              <w:t>t</w:t>
            </w:r>
            <w:r>
              <w:rPr>
                <w:rFonts w:ascii="Arial" w:eastAsia="Arial" w:hAnsi="Arial" w:cs="Arial"/>
                <w:spacing w:val="30"/>
                <w:sz w:val="20"/>
              </w:rPr>
              <w:t xml:space="preserve"> </w:t>
            </w:r>
            <w:r>
              <w:rPr>
                <w:rFonts w:ascii="Arial" w:eastAsia="Arial" w:hAnsi="Arial" w:cs="Arial"/>
                <w:sz w:val="20"/>
              </w:rPr>
              <w:t>r</w:t>
            </w:r>
            <w:r>
              <w:rPr>
                <w:rFonts w:ascii="Arial" w:eastAsia="Arial" w:hAnsi="Arial" w:cs="Arial"/>
                <w:spacing w:val="2"/>
                <w:sz w:val="20"/>
              </w:rPr>
              <w:t>e</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pacing w:val="2"/>
                <w:sz w:val="20"/>
              </w:rPr>
              <w:t>e</w:t>
            </w:r>
            <w:r>
              <w:rPr>
                <w:rFonts w:ascii="Arial" w:eastAsia="Arial" w:hAnsi="Arial" w:cs="Arial"/>
                <w:spacing w:val="-1"/>
                <w:sz w:val="20"/>
              </w:rPr>
              <w:t>nt</w:t>
            </w:r>
            <w:r>
              <w:rPr>
                <w:rFonts w:ascii="Arial" w:eastAsia="Arial" w:hAnsi="Arial" w:cs="Arial"/>
                <w:spacing w:val="1"/>
                <w:sz w:val="20"/>
              </w:rPr>
              <w:t>s</w:t>
            </w:r>
            <w:r>
              <w:rPr>
                <w:rFonts w:ascii="Arial" w:eastAsia="Arial" w:hAnsi="Arial" w:cs="Arial"/>
                <w:sz w:val="20"/>
              </w:rPr>
              <w:t>)</w:t>
            </w:r>
            <w:r>
              <w:rPr>
                <w:rFonts w:ascii="Arial" w:eastAsia="Arial" w:hAnsi="Arial" w:cs="Arial"/>
                <w:spacing w:val="32"/>
                <w:sz w:val="20"/>
              </w:rPr>
              <w:t xml:space="preserve"> </w:t>
            </w:r>
            <w:r>
              <w:rPr>
                <w:rFonts w:ascii="Arial" w:eastAsia="Arial" w:hAnsi="Arial" w:cs="Arial"/>
                <w:spacing w:val="-3"/>
                <w:sz w:val="20"/>
              </w:rPr>
              <w:t>w</w:t>
            </w:r>
            <w:r>
              <w:rPr>
                <w:rFonts w:ascii="Arial" w:eastAsia="Arial" w:hAnsi="Arial" w:cs="Arial"/>
                <w:spacing w:val="-1"/>
                <w:sz w:val="20"/>
              </w:rPr>
              <w:t>o</w:t>
            </w:r>
            <w:r>
              <w:rPr>
                <w:rFonts w:ascii="Arial" w:eastAsia="Arial" w:hAnsi="Arial" w:cs="Arial"/>
                <w:spacing w:val="2"/>
                <w:sz w:val="20"/>
              </w:rPr>
              <w:t>u</w:t>
            </w:r>
            <w:r>
              <w:rPr>
                <w:rFonts w:ascii="Arial" w:eastAsia="Arial" w:hAnsi="Arial" w:cs="Arial"/>
                <w:spacing w:val="-2"/>
                <w:sz w:val="20"/>
              </w:rPr>
              <w:t>l</w:t>
            </w:r>
            <w:r>
              <w:rPr>
                <w:rFonts w:ascii="Arial" w:eastAsia="Arial" w:hAnsi="Arial" w:cs="Arial"/>
                <w:sz w:val="20"/>
              </w:rPr>
              <w:t>d</w:t>
            </w:r>
            <w:r>
              <w:rPr>
                <w:rFonts w:ascii="Arial" w:eastAsia="Arial" w:hAnsi="Arial" w:cs="Arial"/>
                <w:spacing w:val="31"/>
                <w:sz w:val="20"/>
              </w:rPr>
              <w:t xml:space="preserve"> </w:t>
            </w:r>
            <w:r>
              <w:rPr>
                <w:rFonts w:ascii="Arial" w:eastAsia="Arial" w:hAnsi="Arial" w:cs="Arial"/>
                <w:spacing w:val="1"/>
                <w:sz w:val="20"/>
              </w:rPr>
              <w:t>i</w:t>
            </w:r>
            <w:r>
              <w:rPr>
                <w:rFonts w:ascii="Arial" w:eastAsia="Arial" w:hAnsi="Arial" w:cs="Arial"/>
                <w:spacing w:val="-1"/>
                <w:sz w:val="20"/>
              </w:rPr>
              <w:t>n</w:t>
            </w:r>
            <w:r>
              <w:rPr>
                <w:rFonts w:ascii="Arial" w:eastAsia="Arial" w:hAnsi="Arial" w:cs="Arial"/>
                <w:spacing w:val="2"/>
                <w:sz w:val="20"/>
              </w:rPr>
              <w:t>d</w:t>
            </w:r>
            <w:r>
              <w:rPr>
                <w:rFonts w:ascii="Arial" w:eastAsia="Arial" w:hAnsi="Arial" w:cs="Arial"/>
                <w:spacing w:val="-2"/>
                <w:sz w:val="20"/>
              </w:rPr>
              <w:t>i</w:t>
            </w:r>
            <w:r>
              <w:rPr>
                <w:rFonts w:ascii="Arial" w:eastAsia="Arial" w:hAnsi="Arial" w:cs="Arial"/>
                <w:sz w:val="20"/>
              </w:rPr>
              <w:t>r</w:t>
            </w:r>
            <w:r>
              <w:rPr>
                <w:rFonts w:ascii="Arial" w:eastAsia="Arial" w:hAnsi="Arial" w:cs="Arial"/>
                <w:spacing w:val="-1"/>
                <w:sz w:val="20"/>
              </w:rPr>
              <w:t>e</w:t>
            </w:r>
            <w:r>
              <w:rPr>
                <w:rFonts w:ascii="Arial" w:eastAsia="Arial" w:hAnsi="Arial" w:cs="Arial"/>
                <w:spacing w:val="1"/>
                <w:sz w:val="20"/>
              </w:rPr>
              <w:t>c</w:t>
            </w:r>
            <w:r>
              <w:rPr>
                <w:rFonts w:ascii="Arial" w:eastAsia="Arial" w:hAnsi="Arial" w:cs="Arial"/>
                <w:spacing w:val="-1"/>
                <w:sz w:val="20"/>
              </w:rPr>
              <w:t>t</w:t>
            </w:r>
            <w:r>
              <w:rPr>
                <w:rFonts w:ascii="Arial" w:eastAsia="Arial" w:hAnsi="Arial" w:cs="Arial"/>
                <w:spacing w:val="3"/>
                <w:sz w:val="20"/>
              </w:rPr>
              <w:t>l</w:t>
            </w:r>
            <w:r>
              <w:rPr>
                <w:rFonts w:ascii="Arial" w:eastAsia="Arial" w:hAnsi="Arial" w:cs="Arial"/>
                <w:sz w:val="20"/>
              </w:rPr>
              <w:t>y</w:t>
            </w:r>
            <w:r>
              <w:rPr>
                <w:rFonts w:ascii="Arial" w:eastAsia="Arial" w:hAnsi="Arial" w:cs="Arial"/>
                <w:spacing w:val="26"/>
                <w:sz w:val="20"/>
              </w:rPr>
              <w:t xml:space="preserve"> </w:t>
            </w:r>
            <w:r>
              <w:rPr>
                <w:rFonts w:ascii="Arial" w:eastAsia="Arial" w:hAnsi="Arial" w:cs="Arial"/>
                <w:sz w:val="20"/>
              </w:rPr>
              <w:t>r</w:t>
            </w:r>
            <w:r>
              <w:rPr>
                <w:rFonts w:ascii="Arial" w:eastAsia="Arial" w:hAnsi="Arial" w:cs="Arial"/>
                <w:spacing w:val="-1"/>
                <w:sz w:val="20"/>
              </w:rPr>
              <w:t>e</w:t>
            </w:r>
            <w:r>
              <w:rPr>
                <w:rFonts w:ascii="Arial" w:eastAsia="Arial" w:hAnsi="Arial" w:cs="Arial"/>
                <w:spacing w:val="1"/>
                <w:sz w:val="20"/>
              </w:rPr>
              <w:t>c</w:t>
            </w:r>
            <w:r>
              <w:rPr>
                <w:rFonts w:ascii="Arial" w:eastAsia="Arial" w:hAnsi="Arial" w:cs="Arial"/>
                <w:spacing w:val="2"/>
                <w:sz w:val="20"/>
              </w:rPr>
              <w:t>e</w:t>
            </w:r>
            <w:r>
              <w:rPr>
                <w:rFonts w:ascii="Arial" w:eastAsia="Arial" w:hAnsi="Arial" w:cs="Arial"/>
                <w:spacing w:val="1"/>
                <w:sz w:val="20"/>
              </w:rPr>
              <w:t>iv</w:t>
            </w:r>
            <w:r>
              <w:rPr>
                <w:rFonts w:ascii="Arial" w:eastAsia="Arial" w:hAnsi="Arial" w:cs="Arial"/>
                <w:sz w:val="20"/>
              </w:rPr>
              <w:t>e</w:t>
            </w:r>
            <w:r>
              <w:rPr>
                <w:rFonts w:ascii="Arial" w:eastAsia="Arial" w:hAnsi="Arial" w:cs="Arial"/>
                <w:spacing w:val="31"/>
                <w:sz w:val="20"/>
              </w:rPr>
              <w:t xml:space="preserve"> </w:t>
            </w:r>
            <w:r>
              <w:rPr>
                <w:rFonts w:ascii="Arial" w:eastAsia="Arial" w:hAnsi="Arial" w:cs="Arial"/>
                <w:sz w:val="20"/>
              </w:rPr>
              <w:t>a</w:t>
            </w:r>
            <w:r>
              <w:rPr>
                <w:rFonts w:ascii="Arial" w:eastAsia="Arial" w:hAnsi="Arial" w:cs="Arial"/>
                <w:w w:val="99"/>
                <w:sz w:val="20"/>
              </w:rPr>
              <w:t xml:space="preserve"> </w:t>
            </w:r>
            <w:r>
              <w:rPr>
                <w:rFonts w:ascii="Arial" w:eastAsia="Arial" w:hAnsi="Arial" w:cs="Arial"/>
                <w:spacing w:val="-1"/>
                <w:sz w:val="20"/>
              </w:rPr>
              <w:t>bene</w:t>
            </w:r>
            <w:r>
              <w:rPr>
                <w:rFonts w:ascii="Arial" w:eastAsia="Arial" w:hAnsi="Arial" w:cs="Arial"/>
                <w:spacing w:val="2"/>
                <w:sz w:val="20"/>
              </w:rPr>
              <w:t>f</w:t>
            </w:r>
            <w:r>
              <w:rPr>
                <w:rFonts w:ascii="Arial" w:eastAsia="Arial" w:hAnsi="Arial" w:cs="Arial"/>
                <w:spacing w:val="-2"/>
                <w:sz w:val="20"/>
              </w:rPr>
              <w:t>i</w:t>
            </w:r>
            <w:r>
              <w:rPr>
                <w:rFonts w:ascii="Arial" w:eastAsia="Arial" w:hAnsi="Arial" w:cs="Arial"/>
                <w:sz w:val="20"/>
              </w:rPr>
              <w:t>t</w:t>
            </w:r>
            <w:r>
              <w:rPr>
                <w:rFonts w:ascii="Arial" w:eastAsia="Arial" w:hAnsi="Arial" w:cs="Arial"/>
                <w:spacing w:val="9"/>
                <w:sz w:val="20"/>
              </w:rPr>
              <w:t xml:space="preserve"> </w:t>
            </w:r>
            <w:r>
              <w:rPr>
                <w:rFonts w:ascii="Arial" w:eastAsia="Arial" w:hAnsi="Arial" w:cs="Arial"/>
                <w:spacing w:val="-1"/>
                <w:sz w:val="20"/>
              </w:rPr>
              <w:t>a</w:t>
            </w:r>
            <w:r>
              <w:rPr>
                <w:rFonts w:ascii="Arial" w:eastAsia="Arial" w:hAnsi="Arial" w:cs="Arial"/>
                <w:sz w:val="20"/>
              </w:rPr>
              <w:t>s</w:t>
            </w:r>
            <w:r>
              <w:rPr>
                <w:rFonts w:ascii="Arial" w:eastAsia="Arial" w:hAnsi="Arial" w:cs="Arial"/>
                <w:spacing w:val="12"/>
                <w:sz w:val="20"/>
              </w:rPr>
              <w:t xml:space="preserve"> </w:t>
            </w:r>
            <w:r>
              <w:rPr>
                <w:rFonts w:ascii="Arial" w:eastAsia="Arial" w:hAnsi="Arial" w:cs="Arial"/>
                <w:sz w:val="20"/>
              </w:rPr>
              <w:t>a</w:t>
            </w:r>
            <w:r>
              <w:rPr>
                <w:rFonts w:ascii="Arial" w:eastAsia="Arial" w:hAnsi="Arial" w:cs="Arial"/>
                <w:spacing w:val="10"/>
                <w:sz w:val="20"/>
              </w:rPr>
              <w:t xml:space="preserve"> </w:t>
            </w:r>
            <w:r>
              <w:rPr>
                <w:rFonts w:ascii="Arial" w:eastAsia="Arial" w:hAnsi="Arial" w:cs="Arial"/>
                <w:sz w:val="20"/>
              </w:rPr>
              <w:t>r</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pacing w:val="2"/>
                <w:sz w:val="20"/>
              </w:rPr>
              <w:t>u</w:t>
            </w:r>
            <w:r>
              <w:rPr>
                <w:rFonts w:ascii="Arial" w:eastAsia="Arial" w:hAnsi="Arial" w:cs="Arial"/>
                <w:spacing w:val="-2"/>
                <w:sz w:val="20"/>
              </w:rPr>
              <w:t>l</w:t>
            </w:r>
            <w:r>
              <w:rPr>
                <w:rFonts w:ascii="Arial" w:eastAsia="Arial" w:hAnsi="Arial" w:cs="Arial"/>
                <w:sz w:val="20"/>
              </w:rPr>
              <w:t>t</w:t>
            </w:r>
            <w:r>
              <w:rPr>
                <w:rFonts w:ascii="Arial" w:eastAsia="Arial" w:hAnsi="Arial" w:cs="Arial"/>
                <w:spacing w:val="10"/>
                <w:sz w:val="20"/>
              </w:rPr>
              <w:t xml:space="preserve"> </w:t>
            </w:r>
            <w:r>
              <w:rPr>
                <w:rFonts w:ascii="Arial" w:eastAsia="Arial" w:hAnsi="Arial" w:cs="Arial"/>
                <w:spacing w:val="-1"/>
                <w:sz w:val="20"/>
              </w:rPr>
              <w:t>o</w:t>
            </w:r>
            <w:r>
              <w:rPr>
                <w:rFonts w:ascii="Arial" w:eastAsia="Arial" w:hAnsi="Arial" w:cs="Arial"/>
                <w:sz w:val="20"/>
              </w:rPr>
              <w:t>f</w:t>
            </w:r>
            <w:r>
              <w:rPr>
                <w:rFonts w:ascii="Arial" w:eastAsia="Arial" w:hAnsi="Arial" w:cs="Arial"/>
                <w:spacing w:val="12"/>
                <w:sz w:val="20"/>
              </w:rPr>
              <w:t xml:space="preserve"> </w:t>
            </w:r>
            <w:r>
              <w:rPr>
                <w:rFonts w:ascii="Arial" w:eastAsia="Arial" w:hAnsi="Arial" w:cs="Arial"/>
                <w:spacing w:val="-1"/>
                <w:sz w:val="20"/>
              </w:rPr>
              <w:t>th</w:t>
            </w:r>
            <w:r>
              <w:rPr>
                <w:rFonts w:ascii="Arial" w:eastAsia="Arial" w:hAnsi="Arial" w:cs="Arial"/>
                <w:sz w:val="20"/>
              </w:rPr>
              <w:t>e</w:t>
            </w:r>
            <w:r>
              <w:rPr>
                <w:rFonts w:ascii="Arial" w:eastAsia="Arial" w:hAnsi="Arial" w:cs="Arial"/>
                <w:spacing w:val="13"/>
                <w:sz w:val="20"/>
              </w:rPr>
              <w:t xml:space="preserve"> </w:t>
            </w:r>
            <w:r>
              <w:rPr>
                <w:rFonts w:ascii="Arial" w:eastAsia="Arial" w:hAnsi="Arial" w:cs="Arial"/>
                <w:spacing w:val="-2"/>
                <w:sz w:val="20"/>
              </w:rPr>
              <w:t>l</w:t>
            </w:r>
            <w:r>
              <w:rPr>
                <w:rFonts w:ascii="Arial" w:eastAsia="Arial" w:hAnsi="Arial" w:cs="Arial"/>
                <w:spacing w:val="2"/>
                <w:sz w:val="20"/>
              </w:rPr>
              <w:t>o</w:t>
            </w:r>
            <w:r>
              <w:rPr>
                <w:rFonts w:ascii="Arial" w:eastAsia="Arial" w:hAnsi="Arial" w:cs="Arial"/>
                <w:spacing w:val="1"/>
                <w:sz w:val="20"/>
              </w:rPr>
              <w:t>c</w:t>
            </w:r>
            <w:r>
              <w:rPr>
                <w:rFonts w:ascii="Arial" w:eastAsia="Arial" w:hAnsi="Arial" w:cs="Arial"/>
                <w:spacing w:val="-1"/>
                <w:sz w:val="20"/>
              </w:rPr>
              <w:t>a</w:t>
            </w:r>
            <w:r>
              <w:rPr>
                <w:rFonts w:ascii="Arial" w:eastAsia="Arial" w:hAnsi="Arial" w:cs="Arial"/>
                <w:sz w:val="20"/>
              </w:rPr>
              <w:t>l</w:t>
            </w:r>
            <w:r>
              <w:rPr>
                <w:rFonts w:ascii="Arial" w:eastAsia="Arial" w:hAnsi="Arial" w:cs="Arial"/>
                <w:spacing w:val="9"/>
                <w:sz w:val="20"/>
              </w:rPr>
              <w:t xml:space="preserve"> </w:t>
            </w:r>
            <w:r>
              <w:rPr>
                <w:rFonts w:ascii="Arial" w:eastAsia="Arial" w:hAnsi="Arial" w:cs="Arial"/>
                <w:spacing w:val="-1"/>
                <w:sz w:val="20"/>
              </w:rPr>
              <w:t>g</w:t>
            </w:r>
            <w:r>
              <w:rPr>
                <w:rFonts w:ascii="Arial" w:eastAsia="Arial" w:hAnsi="Arial" w:cs="Arial"/>
                <w:spacing w:val="2"/>
                <w:sz w:val="20"/>
              </w:rPr>
              <w:t>o</w:t>
            </w:r>
            <w:r>
              <w:rPr>
                <w:rFonts w:ascii="Arial" w:eastAsia="Arial" w:hAnsi="Arial" w:cs="Arial"/>
                <w:spacing w:val="-2"/>
                <w:sz w:val="20"/>
              </w:rPr>
              <w:t>v</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n</w:t>
            </w:r>
            <w:r>
              <w:rPr>
                <w:rFonts w:ascii="Arial" w:eastAsia="Arial" w:hAnsi="Arial" w:cs="Arial"/>
                <w:spacing w:val="4"/>
                <w:sz w:val="20"/>
              </w:rPr>
              <w:t>m</w:t>
            </w:r>
            <w:r>
              <w:rPr>
                <w:rFonts w:ascii="Arial" w:eastAsia="Arial" w:hAnsi="Arial" w:cs="Arial"/>
                <w:spacing w:val="-1"/>
                <w:sz w:val="20"/>
              </w:rPr>
              <w:t>en</w:t>
            </w:r>
            <w:r>
              <w:rPr>
                <w:rFonts w:ascii="Arial" w:eastAsia="Arial" w:hAnsi="Arial" w:cs="Arial"/>
                <w:sz w:val="20"/>
              </w:rPr>
              <w:t>t</w:t>
            </w:r>
            <w:r>
              <w:rPr>
                <w:rFonts w:ascii="Arial" w:eastAsia="Arial" w:hAnsi="Arial" w:cs="Arial"/>
                <w:spacing w:val="10"/>
                <w:sz w:val="20"/>
              </w:rPr>
              <w:t xml:space="preserve"> </w:t>
            </w:r>
            <w:r>
              <w:rPr>
                <w:rFonts w:ascii="Arial" w:eastAsia="Arial" w:hAnsi="Arial" w:cs="Arial"/>
                <w:spacing w:val="-1"/>
                <w:sz w:val="20"/>
              </w:rPr>
              <w:t>de</w:t>
            </w:r>
            <w:r>
              <w:rPr>
                <w:rFonts w:ascii="Arial" w:eastAsia="Arial" w:hAnsi="Arial" w:cs="Arial"/>
                <w:spacing w:val="2"/>
                <w:sz w:val="20"/>
              </w:rPr>
              <w:t>p</w:t>
            </w:r>
            <w:r>
              <w:rPr>
                <w:rFonts w:ascii="Arial" w:eastAsia="Arial" w:hAnsi="Arial" w:cs="Arial"/>
                <w:spacing w:val="-2"/>
                <w:sz w:val="20"/>
              </w:rPr>
              <w:t>l</w:t>
            </w:r>
            <w:r>
              <w:rPr>
                <w:rFonts w:ascii="Arial" w:eastAsia="Arial" w:hAnsi="Arial" w:cs="Arial"/>
                <w:spacing w:val="4"/>
                <w:sz w:val="20"/>
              </w:rPr>
              <w:t>o</w:t>
            </w:r>
            <w:r>
              <w:rPr>
                <w:rFonts w:ascii="Arial" w:eastAsia="Arial" w:hAnsi="Arial" w:cs="Arial"/>
                <w:spacing w:val="-5"/>
                <w:sz w:val="20"/>
              </w:rPr>
              <w:t>y</w:t>
            </w:r>
            <w:r>
              <w:rPr>
                <w:rFonts w:ascii="Arial" w:eastAsia="Arial" w:hAnsi="Arial" w:cs="Arial"/>
                <w:spacing w:val="1"/>
                <w:sz w:val="20"/>
              </w:rPr>
              <w:t>i</w:t>
            </w:r>
            <w:r>
              <w:rPr>
                <w:rFonts w:ascii="Arial" w:eastAsia="Arial" w:hAnsi="Arial" w:cs="Arial"/>
                <w:spacing w:val="-1"/>
                <w:sz w:val="20"/>
              </w:rPr>
              <w:t>n</w:t>
            </w:r>
            <w:r>
              <w:rPr>
                <w:rFonts w:ascii="Arial" w:eastAsia="Arial" w:hAnsi="Arial" w:cs="Arial"/>
                <w:sz w:val="20"/>
              </w:rPr>
              <w:t>g</w:t>
            </w:r>
            <w:r>
              <w:rPr>
                <w:rFonts w:ascii="Arial" w:eastAsia="Arial" w:hAnsi="Arial" w:cs="Arial"/>
                <w:spacing w:val="10"/>
                <w:sz w:val="20"/>
              </w:rPr>
              <w:t xml:space="preserve"> </w:t>
            </w:r>
            <w:r>
              <w:rPr>
                <w:rFonts w:ascii="Arial" w:eastAsia="Arial" w:hAnsi="Arial" w:cs="Arial"/>
                <w:spacing w:val="2"/>
                <w:sz w:val="20"/>
              </w:rPr>
              <w:t>t</w:t>
            </w:r>
            <w:r>
              <w:rPr>
                <w:rFonts w:ascii="Arial" w:eastAsia="Arial" w:hAnsi="Arial" w:cs="Arial"/>
                <w:spacing w:val="-1"/>
                <w:sz w:val="20"/>
              </w:rPr>
              <w:t>h</w:t>
            </w:r>
            <w:r>
              <w:rPr>
                <w:rFonts w:ascii="Arial" w:eastAsia="Arial" w:hAnsi="Arial" w:cs="Arial"/>
                <w:sz w:val="20"/>
              </w:rPr>
              <w:t>e</w:t>
            </w:r>
            <w:r>
              <w:rPr>
                <w:rFonts w:ascii="Arial" w:eastAsia="Arial" w:hAnsi="Arial" w:cs="Arial"/>
                <w:spacing w:val="10"/>
                <w:sz w:val="20"/>
              </w:rPr>
              <w:t xml:space="preserve"> </w:t>
            </w:r>
            <w:r>
              <w:rPr>
                <w:rFonts w:ascii="Arial" w:eastAsia="Arial" w:hAnsi="Arial" w:cs="Arial"/>
                <w:spacing w:val="-1"/>
                <w:sz w:val="20"/>
              </w:rPr>
              <w:t>g</w:t>
            </w:r>
            <w:r>
              <w:rPr>
                <w:rFonts w:ascii="Arial" w:eastAsia="Arial" w:hAnsi="Arial" w:cs="Arial"/>
                <w:sz w:val="20"/>
              </w:rPr>
              <w:t>r</w:t>
            </w:r>
            <w:r>
              <w:rPr>
                <w:rFonts w:ascii="Arial" w:eastAsia="Arial" w:hAnsi="Arial" w:cs="Arial"/>
                <w:spacing w:val="-1"/>
                <w:sz w:val="20"/>
              </w:rPr>
              <w:t>a</w:t>
            </w:r>
            <w:r>
              <w:rPr>
                <w:rFonts w:ascii="Arial" w:eastAsia="Arial" w:hAnsi="Arial" w:cs="Arial"/>
                <w:spacing w:val="2"/>
                <w:sz w:val="20"/>
              </w:rPr>
              <w:t>n</w:t>
            </w:r>
            <w:r>
              <w:rPr>
                <w:rFonts w:ascii="Arial" w:eastAsia="Arial" w:hAnsi="Arial" w:cs="Arial"/>
                <w:sz w:val="20"/>
              </w:rPr>
              <w:t>t</w:t>
            </w:r>
            <w:r>
              <w:rPr>
                <w:rFonts w:ascii="Arial" w:eastAsia="Arial" w:hAnsi="Arial" w:cs="Arial"/>
                <w:spacing w:val="9"/>
                <w:sz w:val="20"/>
              </w:rPr>
              <w:t xml:space="preserve"> </w:t>
            </w:r>
            <w:r>
              <w:rPr>
                <w:rFonts w:ascii="Arial" w:eastAsia="Arial" w:hAnsi="Arial" w:cs="Arial"/>
                <w:spacing w:val="-2"/>
                <w:sz w:val="20"/>
              </w:rPr>
              <w:t>i</w:t>
            </w:r>
            <w:r>
              <w:rPr>
                <w:rFonts w:ascii="Arial" w:eastAsia="Arial" w:hAnsi="Arial" w:cs="Arial"/>
                <w:sz w:val="20"/>
              </w:rPr>
              <w:t>n</w:t>
            </w:r>
            <w:r>
              <w:rPr>
                <w:rFonts w:ascii="Arial" w:eastAsia="Arial" w:hAnsi="Arial" w:cs="Arial"/>
                <w:spacing w:val="13"/>
                <w:sz w:val="20"/>
              </w:rPr>
              <w:t xml:space="preserve"> </w:t>
            </w:r>
            <w:r>
              <w:rPr>
                <w:rFonts w:ascii="Arial" w:eastAsia="Arial" w:hAnsi="Arial" w:cs="Arial"/>
                <w:spacing w:val="-1"/>
                <w:sz w:val="20"/>
              </w:rPr>
              <w:t>p</w:t>
            </w:r>
            <w:r>
              <w:rPr>
                <w:rFonts w:ascii="Arial" w:eastAsia="Arial" w:hAnsi="Arial" w:cs="Arial"/>
                <w:sz w:val="20"/>
              </w:rPr>
              <w:t>r</w:t>
            </w:r>
            <w:r>
              <w:rPr>
                <w:rFonts w:ascii="Arial" w:eastAsia="Arial" w:hAnsi="Arial" w:cs="Arial"/>
                <w:spacing w:val="-1"/>
                <w:sz w:val="20"/>
              </w:rPr>
              <w:t>o</w:t>
            </w:r>
            <w:r>
              <w:rPr>
                <w:rFonts w:ascii="Arial" w:eastAsia="Arial" w:hAnsi="Arial" w:cs="Arial"/>
                <w:spacing w:val="1"/>
                <w:sz w:val="20"/>
              </w:rPr>
              <w:t>v</w:t>
            </w:r>
            <w:r>
              <w:rPr>
                <w:rFonts w:ascii="Arial" w:eastAsia="Arial" w:hAnsi="Arial" w:cs="Arial"/>
                <w:spacing w:val="-2"/>
                <w:sz w:val="20"/>
              </w:rPr>
              <w:t>i</w:t>
            </w:r>
            <w:r>
              <w:rPr>
                <w:rFonts w:ascii="Arial" w:eastAsia="Arial" w:hAnsi="Arial" w:cs="Arial"/>
                <w:spacing w:val="2"/>
                <w:sz w:val="20"/>
              </w:rPr>
              <w:t>d</w:t>
            </w:r>
            <w:r>
              <w:rPr>
                <w:rFonts w:ascii="Arial" w:eastAsia="Arial" w:hAnsi="Arial" w:cs="Arial"/>
                <w:spacing w:val="-2"/>
                <w:sz w:val="20"/>
              </w:rPr>
              <w:t>i</w:t>
            </w:r>
            <w:r>
              <w:rPr>
                <w:rFonts w:ascii="Arial" w:eastAsia="Arial" w:hAnsi="Arial" w:cs="Arial"/>
                <w:spacing w:val="-1"/>
                <w:sz w:val="20"/>
              </w:rPr>
              <w:t>n</w:t>
            </w:r>
            <w:r>
              <w:rPr>
                <w:rFonts w:ascii="Arial" w:eastAsia="Arial" w:hAnsi="Arial" w:cs="Arial"/>
                <w:sz w:val="20"/>
              </w:rPr>
              <w:t>g</w:t>
            </w:r>
            <w:r>
              <w:rPr>
                <w:rFonts w:ascii="Arial" w:eastAsia="Arial" w:hAnsi="Arial" w:cs="Arial"/>
                <w:spacing w:val="13"/>
                <w:sz w:val="20"/>
              </w:rPr>
              <w:t xml:space="preserve"> </w:t>
            </w:r>
            <w:r>
              <w:rPr>
                <w:rFonts w:ascii="Arial" w:eastAsia="Arial" w:hAnsi="Arial" w:cs="Arial"/>
                <w:spacing w:val="-1"/>
                <w:sz w:val="20"/>
              </w:rPr>
              <w:t>go</w:t>
            </w:r>
            <w:r>
              <w:rPr>
                <w:rFonts w:ascii="Arial" w:eastAsia="Arial" w:hAnsi="Arial" w:cs="Arial"/>
                <w:spacing w:val="2"/>
                <w:sz w:val="20"/>
              </w:rPr>
              <w:t>od</w:t>
            </w:r>
            <w:r>
              <w:rPr>
                <w:rFonts w:ascii="Arial" w:eastAsia="Arial" w:hAnsi="Arial" w:cs="Arial"/>
                <w:sz w:val="20"/>
              </w:rPr>
              <w:t>s</w:t>
            </w:r>
            <w:r>
              <w:rPr>
                <w:rFonts w:ascii="Arial" w:eastAsia="Arial" w:hAnsi="Arial" w:cs="Arial"/>
                <w:spacing w:val="12"/>
                <w:sz w:val="20"/>
              </w:rPr>
              <w:t xml:space="preserve"> </w:t>
            </w:r>
            <w:r>
              <w:rPr>
                <w:rFonts w:ascii="Arial" w:eastAsia="Arial" w:hAnsi="Arial" w:cs="Arial"/>
                <w:spacing w:val="-1"/>
                <w:sz w:val="20"/>
              </w:rPr>
              <w:t>o</w:t>
            </w:r>
            <w:r>
              <w:rPr>
                <w:rFonts w:ascii="Arial" w:eastAsia="Arial" w:hAnsi="Arial" w:cs="Arial"/>
                <w:sz w:val="20"/>
              </w:rPr>
              <w:t>r</w:t>
            </w:r>
            <w:r>
              <w:rPr>
                <w:rFonts w:ascii="Arial" w:eastAsia="Arial" w:hAnsi="Arial" w:cs="Arial"/>
                <w:w w:val="99"/>
                <w:sz w:val="20"/>
              </w:rPr>
              <w:t xml:space="preserve"> </w:t>
            </w:r>
            <w:r>
              <w:rPr>
                <w:rFonts w:ascii="Arial" w:eastAsia="Arial" w:hAnsi="Arial" w:cs="Arial"/>
                <w:spacing w:val="1"/>
                <w:sz w:val="20"/>
              </w:rPr>
              <w:t>s</w:t>
            </w:r>
            <w:r>
              <w:rPr>
                <w:rFonts w:ascii="Arial" w:eastAsia="Arial" w:hAnsi="Arial" w:cs="Arial"/>
                <w:spacing w:val="-1"/>
                <w:sz w:val="20"/>
              </w:rPr>
              <w:t>e</w:t>
            </w:r>
            <w:r>
              <w:rPr>
                <w:rFonts w:ascii="Arial" w:eastAsia="Arial" w:hAnsi="Arial" w:cs="Arial"/>
                <w:sz w:val="20"/>
              </w:rPr>
              <w:t>r</w:t>
            </w:r>
            <w:r>
              <w:rPr>
                <w:rFonts w:ascii="Arial" w:eastAsia="Arial" w:hAnsi="Arial" w:cs="Arial"/>
                <w:spacing w:val="-2"/>
                <w:sz w:val="20"/>
              </w:rPr>
              <w:t>vi</w:t>
            </w:r>
            <w:r>
              <w:rPr>
                <w:rFonts w:ascii="Arial" w:eastAsia="Arial" w:hAnsi="Arial" w:cs="Arial"/>
                <w:spacing w:val="1"/>
                <w:sz w:val="20"/>
              </w:rPr>
              <w:t>c</w:t>
            </w:r>
            <w:r>
              <w:rPr>
                <w:rFonts w:ascii="Arial" w:eastAsia="Arial" w:hAnsi="Arial" w:cs="Arial"/>
                <w:spacing w:val="-1"/>
                <w:sz w:val="20"/>
              </w:rPr>
              <w:t>e</w:t>
            </w:r>
            <w:r>
              <w:rPr>
                <w:rFonts w:ascii="Arial" w:eastAsia="Arial" w:hAnsi="Arial" w:cs="Arial"/>
                <w:sz w:val="20"/>
              </w:rPr>
              <w:t>s</w:t>
            </w:r>
            <w:r>
              <w:rPr>
                <w:rFonts w:ascii="Arial" w:eastAsia="Arial" w:hAnsi="Arial" w:cs="Arial"/>
                <w:spacing w:val="-8"/>
                <w:sz w:val="20"/>
              </w:rPr>
              <w:t xml:space="preserve"> </w:t>
            </w:r>
            <w:r>
              <w:rPr>
                <w:rFonts w:ascii="Arial" w:eastAsia="Arial" w:hAnsi="Arial" w:cs="Arial"/>
                <w:spacing w:val="-1"/>
                <w:sz w:val="20"/>
              </w:rPr>
              <w:t>t</w:t>
            </w:r>
            <w:r>
              <w:rPr>
                <w:rFonts w:ascii="Arial" w:eastAsia="Arial" w:hAnsi="Arial" w:cs="Arial"/>
                <w:sz w:val="20"/>
              </w:rPr>
              <w:t>o</w:t>
            </w:r>
            <w:r>
              <w:rPr>
                <w:rFonts w:ascii="Arial" w:eastAsia="Arial" w:hAnsi="Arial" w:cs="Arial"/>
                <w:spacing w:val="-7"/>
                <w:sz w:val="20"/>
              </w:rPr>
              <w:t xml:space="preserve"> </w:t>
            </w:r>
            <w:r>
              <w:rPr>
                <w:rFonts w:ascii="Arial" w:eastAsia="Arial" w:hAnsi="Arial" w:cs="Arial"/>
                <w:spacing w:val="-1"/>
                <w:sz w:val="20"/>
              </w:rPr>
              <w:t>b</w:t>
            </w:r>
            <w:r>
              <w:rPr>
                <w:rFonts w:ascii="Arial" w:eastAsia="Arial" w:hAnsi="Arial" w:cs="Arial"/>
                <w:spacing w:val="2"/>
                <w:sz w:val="20"/>
              </w:rPr>
              <w:t>e</w:t>
            </w:r>
            <w:r>
              <w:rPr>
                <w:rFonts w:ascii="Arial" w:eastAsia="Arial" w:hAnsi="Arial" w:cs="Arial"/>
                <w:spacing w:val="-1"/>
                <w:sz w:val="20"/>
              </w:rPr>
              <w:t>ne</w:t>
            </w:r>
            <w:r>
              <w:rPr>
                <w:rFonts w:ascii="Arial" w:eastAsia="Arial" w:hAnsi="Arial" w:cs="Arial"/>
                <w:spacing w:val="2"/>
                <w:sz w:val="20"/>
              </w:rPr>
              <w:t>f</w:t>
            </w:r>
            <w:r>
              <w:rPr>
                <w:rFonts w:ascii="Arial" w:eastAsia="Arial" w:hAnsi="Arial" w:cs="Arial"/>
                <w:spacing w:val="-2"/>
                <w:sz w:val="20"/>
              </w:rPr>
              <w:t>i</w:t>
            </w:r>
            <w:r>
              <w:rPr>
                <w:rFonts w:ascii="Arial" w:eastAsia="Arial" w:hAnsi="Arial" w:cs="Arial"/>
                <w:spacing w:val="1"/>
                <w:sz w:val="20"/>
              </w:rPr>
              <w:t>c</w:t>
            </w:r>
            <w:r>
              <w:rPr>
                <w:rFonts w:ascii="Arial" w:eastAsia="Arial" w:hAnsi="Arial" w:cs="Arial"/>
                <w:spacing w:val="-2"/>
                <w:sz w:val="20"/>
              </w:rPr>
              <w:t>i</w:t>
            </w:r>
            <w:r>
              <w:rPr>
                <w:rFonts w:ascii="Arial" w:eastAsia="Arial" w:hAnsi="Arial" w:cs="Arial"/>
                <w:spacing w:val="-1"/>
                <w:sz w:val="20"/>
              </w:rPr>
              <w:t>a</w:t>
            </w:r>
            <w:r>
              <w:rPr>
                <w:rFonts w:ascii="Arial" w:eastAsia="Arial" w:hAnsi="Arial" w:cs="Arial"/>
                <w:sz w:val="20"/>
              </w:rPr>
              <w:t>r</w:t>
            </w:r>
            <w:r>
              <w:rPr>
                <w:rFonts w:ascii="Arial" w:eastAsia="Arial" w:hAnsi="Arial" w:cs="Arial"/>
                <w:spacing w:val="1"/>
                <w:sz w:val="20"/>
              </w:rPr>
              <w:t>i</w:t>
            </w:r>
            <w:r>
              <w:rPr>
                <w:rFonts w:ascii="Arial" w:eastAsia="Arial" w:hAnsi="Arial" w:cs="Arial"/>
                <w:spacing w:val="-1"/>
                <w:sz w:val="20"/>
              </w:rPr>
              <w:t>e</w:t>
            </w:r>
            <w:r>
              <w:rPr>
                <w:rFonts w:ascii="Arial" w:eastAsia="Arial" w:hAnsi="Arial" w:cs="Arial"/>
                <w:sz w:val="20"/>
              </w:rPr>
              <w:t>s</w:t>
            </w:r>
            <w:r>
              <w:rPr>
                <w:rFonts w:ascii="Arial" w:eastAsia="Arial" w:hAnsi="Arial" w:cs="Arial"/>
                <w:spacing w:val="-8"/>
                <w:sz w:val="20"/>
              </w:rPr>
              <w:t xml:space="preserve"> </w:t>
            </w:r>
            <w:r>
              <w:rPr>
                <w:rFonts w:ascii="Arial" w:eastAsia="Arial" w:hAnsi="Arial" w:cs="Arial"/>
                <w:spacing w:val="-1"/>
                <w:sz w:val="20"/>
              </w:rPr>
              <w:t>t</w:t>
            </w:r>
            <w:r>
              <w:rPr>
                <w:rFonts w:ascii="Arial" w:eastAsia="Arial" w:hAnsi="Arial" w:cs="Arial"/>
                <w:spacing w:val="2"/>
                <w:sz w:val="20"/>
              </w:rPr>
              <w:t>h</w:t>
            </w:r>
            <w:r>
              <w:rPr>
                <w:rFonts w:ascii="Arial" w:eastAsia="Arial" w:hAnsi="Arial" w:cs="Arial"/>
                <w:spacing w:val="-1"/>
                <w:sz w:val="20"/>
              </w:rPr>
              <w:t>a</w:t>
            </w:r>
            <w:r>
              <w:rPr>
                <w:rFonts w:ascii="Arial" w:eastAsia="Arial" w:hAnsi="Arial" w:cs="Arial"/>
                <w:sz w:val="20"/>
              </w:rPr>
              <w:t>t</w:t>
            </w:r>
            <w:r>
              <w:rPr>
                <w:rFonts w:ascii="Arial" w:eastAsia="Arial" w:hAnsi="Arial" w:cs="Arial"/>
                <w:spacing w:val="-8"/>
                <w:sz w:val="20"/>
              </w:rPr>
              <w:t xml:space="preserve"> </w:t>
            </w:r>
            <w:r>
              <w:rPr>
                <w:rFonts w:ascii="Arial" w:eastAsia="Arial" w:hAnsi="Arial" w:cs="Arial"/>
                <w:spacing w:val="-1"/>
                <w:sz w:val="20"/>
              </w:rPr>
              <w:t>t</w:t>
            </w:r>
            <w:r>
              <w:rPr>
                <w:rFonts w:ascii="Arial" w:eastAsia="Arial" w:hAnsi="Arial" w:cs="Arial"/>
                <w:spacing w:val="2"/>
                <w:sz w:val="20"/>
              </w:rPr>
              <w:t>h</w:t>
            </w:r>
            <w:r>
              <w:rPr>
                <w:rFonts w:ascii="Arial" w:eastAsia="Arial" w:hAnsi="Arial" w:cs="Arial"/>
                <w:sz w:val="20"/>
              </w:rPr>
              <w:t>e</w:t>
            </w:r>
            <w:r>
              <w:rPr>
                <w:rFonts w:ascii="Arial" w:eastAsia="Arial" w:hAnsi="Arial" w:cs="Arial"/>
                <w:spacing w:val="-9"/>
                <w:sz w:val="20"/>
              </w:rPr>
              <w:t xml:space="preserve"> </w:t>
            </w:r>
            <w:r>
              <w:rPr>
                <w:rFonts w:ascii="Arial" w:eastAsia="Arial" w:hAnsi="Arial" w:cs="Arial"/>
                <w:spacing w:val="-1"/>
                <w:sz w:val="20"/>
              </w:rPr>
              <w:t>g</w:t>
            </w:r>
            <w:r>
              <w:rPr>
                <w:rFonts w:ascii="Arial" w:eastAsia="Arial" w:hAnsi="Arial" w:cs="Arial"/>
                <w:sz w:val="20"/>
              </w:rPr>
              <w:t>r</w:t>
            </w:r>
            <w:r>
              <w:rPr>
                <w:rFonts w:ascii="Arial" w:eastAsia="Arial" w:hAnsi="Arial" w:cs="Arial"/>
                <w:spacing w:val="-1"/>
                <w:sz w:val="20"/>
              </w:rPr>
              <w:t>a</w:t>
            </w:r>
            <w:r>
              <w:rPr>
                <w:rFonts w:ascii="Arial" w:eastAsia="Arial" w:hAnsi="Arial" w:cs="Arial"/>
                <w:spacing w:val="2"/>
                <w:sz w:val="20"/>
              </w:rPr>
              <w:t>n</w:t>
            </w:r>
            <w:r>
              <w:rPr>
                <w:rFonts w:ascii="Arial" w:eastAsia="Arial" w:hAnsi="Arial" w:cs="Arial"/>
                <w:spacing w:val="-1"/>
                <w:sz w:val="20"/>
              </w:rPr>
              <w:t>to</w:t>
            </w:r>
            <w:r>
              <w:rPr>
                <w:rFonts w:ascii="Arial" w:eastAsia="Arial" w:hAnsi="Arial" w:cs="Arial"/>
                <w:sz w:val="20"/>
              </w:rPr>
              <w:t>r</w:t>
            </w:r>
            <w:r>
              <w:rPr>
                <w:rFonts w:ascii="Arial" w:eastAsia="Arial" w:hAnsi="Arial" w:cs="Arial"/>
                <w:spacing w:val="-7"/>
                <w:sz w:val="20"/>
              </w:rPr>
              <w:t xml:space="preserve"> </w:t>
            </w:r>
            <w:r>
              <w:rPr>
                <w:rFonts w:ascii="Arial" w:eastAsia="Arial" w:hAnsi="Arial" w:cs="Arial"/>
                <w:spacing w:val="2"/>
                <w:sz w:val="20"/>
              </w:rPr>
              <w:t>g</w:t>
            </w:r>
            <w:r>
              <w:rPr>
                <w:rFonts w:ascii="Arial" w:eastAsia="Arial" w:hAnsi="Arial" w:cs="Arial"/>
                <w:spacing w:val="-1"/>
                <w:sz w:val="20"/>
              </w:rPr>
              <w:t>o</w:t>
            </w:r>
            <w:r>
              <w:rPr>
                <w:rFonts w:ascii="Arial" w:eastAsia="Arial" w:hAnsi="Arial" w:cs="Arial"/>
                <w:spacing w:val="1"/>
                <w:sz w:val="20"/>
              </w:rPr>
              <w:t>v</w:t>
            </w:r>
            <w:r>
              <w:rPr>
                <w:rFonts w:ascii="Arial" w:eastAsia="Arial" w:hAnsi="Arial" w:cs="Arial"/>
                <w:spacing w:val="-1"/>
                <w:sz w:val="20"/>
              </w:rPr>
              <w:t>e</w:t>
            </w:r>
            <w:r>
              <w:rPr>
                <w:rFonts w:ascii="Arial" w:eastAsia="Arial" w:hAnsi="Arial" w:cs="Arial"/>
                <w:sz w:val="20"/>
              </w:rPr>
              <w:t>r</w:t>
            </w:r>
            <w:r>
              <w:rPr>
                <w:rFonts w:ascii="Arial" w:eastAsia="Arial" w:hAnsi="Arial" w:cs="Arial"/>
                <w:spacing w:val="-1"/>
                <w:sz w:val="20"/>
              </w:rPr>
              <w:t>n</w:t>
            </w:r>
            <w:r>
              <w:rPr>
                <w:rFonts w:ascii="Arial" w:eastAsia="Arial" w:hAnsi="Arial" w:cs="Arial"/>
                <w:spacing w:val="4"/>
                <w:sz w:val="20"/>
              </w:rPr>
              <w:t>m</w:t>
            </w:r>
            <w:r>
              <w:rPr>
                <w:rFonts w:ascii="Arial" w:eastAsia="Arial" w:hAnsi="Arial" w:cs="Arial"/>
                <w:spacing w:val="-1"/>
                <w:sz w:val="20"/>
              </w:rPr>
              <w:t>en</w:t>
            </w:r>
            <w:r>
              <w:rPr>
                <w:rFonts w:ascii="Arial" w:eastAsia="Arial" w:hAnsi="Arial" w:cs="Arial"/>
                <w:sz w:val="20"/>
              </w:rPr>
              <w:t>t</w:t>
            </w:r>
            <w:r>
              <w:rPr>
                <w:rFonts w:ascii="Arial" w:eastAsia="Arial" w:hAnsi="Arial" w:cs="Arial"/>
                <w:spacing w:val="-9"/>
                <w:sz w:val="20"/>
              </w:rPr>
              <w:t xml:space="preserve"> </w:t>
            </w:r>
            <w:r>
              <w:rPr>
                <w:rFonts w:ascii="Arial" w:eastAsia="Arial" w:hAnsi="Arial" w:cs="Arial"/>
                <w:sz w:val="20"/>
              </w:rPr>
              <w:t>r</w:t>
            </w:r>
            <w:r>
              <w:rPr>
                <w:rFonts w:ascii="Arial" w:eastAsia="Arial" w:hAnsi="Arial" w:cs="Arial"/>
                <w:spacing w:val="-1"/>
                <w:sz w:val="20"/>
              </w:rPr>
              <w:t>ep</w:t>
            </w:r>
            <w:r>
              <w:rPr>
                <w:rFonts w:ascii="Arial" w:eastAsia="Arial" w:hAnsi="Arial" w:cs="Arial"/>
                <w:sz w:val="20"/>
              </w:rPr>
              <w:t>r</w:t>
            </w:r>
            <w:r>
              <w:rPr>
                <w:rFonts w:ascii="Arial" w:eastAsia="Arial" w:hAnsi="Arial" w:cs="Arial"/>
                <w:spacing w:val="-1"/>
                <w:sz w:val="20"/>
              </w:rPr>
              <w:t>e</w:t>
            </w:r>
            <w:r>
              <w:rPr>
                <w:rFonts w:ascii="Arial" w:eastAsia="Arial" w:hAnsi="Arial" w:cs="Arial"/>
                <w:spacing w:val="1"/>
                <w:sz w:val="20"/>
              </w:rPr>
              <w:t>s</w:t>
            </w:r>
            <w:r>
              <w:rPr>
                <w:rFonts w:ascii="Arial" w:eastAsia="Arial" w:hAnsi="Arial" w:cs="Arial"/>
                <w:spacing w:val="-1"/>
                <w:sz w:val="20"/>
              </w:rPr>
              <w:t>ent</w:t>
            </w:r>
            <w:r>
              <w:rPr>
                <w:rFonts w:ascii="Arial" w:eastAsia="Arial" w:hAnsi="Arial" w:cs="Arial"/>
                <w:spacing w:val="1"/>
                <w:sz w:val="20"/>
              </w:rPr>
              <w:t>s</w:t>
            </w:r>
            <w:r>
              <w:rPr>
                <w:rFonts w:ascii="Arial" w:eastAsia="Arial" w:hAnsi="Arial" w:cs="Arial"/>
                <w:sz w:val="20"/>
              </w:rPr>
              <w:t>.</w:t>
            </w:r>
          </w:p>
        </w:tc>
      </w:tr>
    </w:tbl>
    <w:p w14:paraId="02DF8DCE" w14:textId="77777777" w:rsidR="008F68B8" w:rsidRDefault="008F68B8" w:rsidP="00BB12E1">
      <w:pPr>
        <w:spacing w:before="5" w:line="200" w:lineRule="exact"/>
        <w:ind w:left="993"/>
      </w:pPr>
    </w:p>
    <w:p w14:paraId="02DF8DCF" w14:textId="77777777" w:rsidR="008F68B8" w:rsidRPr="00134C6C" w:rsidRDefault="008F68B8" w:rsidP="00BB12E1">
      <w:pPr>
        <w:pStyle w:val="Heading2"/>
        <w:ind w:left="993"/>
      </w:pPr>
      <w:bookmarkStart w:id="59" w:name="_TOC_250023"/>
      <w:bookmarkStart w:id="60" w:name="_Toc473729234"/>
      <w:r>
        <w:rPr>
          <w:spacing w:val="1"/>
        </w:rPr>
        <w:t>W</w:t>
      </w:r>
      <w:r>
        <w:t>hat</w:t>
      </w:r>
      <w:r>
        <w:rPr>
          <w:spacing w:val="7"/>
        </w:rPr>
        <w:t xml:space="preserve"> </w:t>
      </w:r>
      <w:r>
        <w:t>a</w:t>
      </w:r>
      <w:r>
        <w:rPr>
          <w:spacing w:val="-1"/>
        </w:rPr>
        <w:t>r</w:t>
      </w:r>
      <w:r>
        <w:t>e</w:t>
      </w:r>
      <w:r>
        <w:rPr>
          <w:spacing w:val="7"/>
        </w:rPr>
        <w:t xml:space="preserve"> </w:t>
      </w:r>
      <w:r>
        <w:t>the</w:t>
      </w:r>
      <w:r>
        <w:rPr>
          <w:spacing w:val="10"/>
        </w:rPr>
        <w:t xml:space="preserve"> </w:t>
      </w:r>
      <w:r>
        <w:t>m</w:t>
      </w:r>
      <w:r>
        <w:rPr>
          <w:spacing w:val="2"/>
        </w:rPr>
        <w:t>e</w:t>
      </w:r>
      <w:r>
        <w:t>a</w:t>
      </w:r>
      <w:r>
        <w:rPr>
          <w:spacing w:val="1"/>
        </w:rPr>
        <w:t>s</w:t>
      </w:r>
      <w:r>
        <w:t>u</w:t>
      </w:r>
      <w:r>
        <w:rPr>
          <w:spacing w:val="-1"/>
        </w:rPr>
        <w:t>r</w:t>
      </w:r>
      <w:r>
        <w:t>ement</w:t>
      </w:r>
      <w:r>
        <w:rPr>
          <w:spacing w:val="-1"/>
        </w:rPr>
        <w:t xml:space="preserve"> </w:t>
      </w:r>
      <w:r>
        <w:rPr>
          <w:spacing w:val="1"/>
        </w:rPr>
        <w:t>r</w:t>
      </w:r>
      <w:r>
        <w:t>equ</w:t>
      </w:r>
      <w:r>
        <w:rPr>
          <w:spacing w:val="1"/>
        </w:rPr>
        <w:t>ir</w:t>
      </w:r>
      <w:r>
        <w:t>ement</w:t>
      </w:r>
      <w:r>
        <w:rPr>
          <w:spacing w:val="1"/>
        </w:rPr>
        <w:t>s</w:t>
      </w:r>
      <w:r>
        <w:t>?</w:t>
      </w:r>
      <w:bookmarkEnd w:id="59"/>
      <w:bookmarkEnd w:id="60"/>
    </w:p>
    <w:p w14:paraId="02DF8DD0" w14:textId="77777777" w:rsidR="008F68B8" w:rsidRPr="00134C6C" w:rsidRDefault="008F68B8" w:rsidP="003E2711">
      <w:pPr>
        <w:pStyle w:val="BoldHeading"/>
        <w:ind w:left="993"/>
        <w:rPr>
          <w:bCs/>
        </w:rPr>
      </w:pPr>
      <w:r>
        <w:t>Non-</w:t>
      </w:r>
      <w:r>
        <w:rPr>
          <w:spacing w:val="-1"/>
        </w:rPr>
        <w:t>reci</w:t>
      </w:r>
      <w:r>
        <w:t>p</w:t>
      </w:r>
      <w:r>
        <w:rPr>
          <w:spacing w:val="-1"/>
        </w:rPr>
        <w:t>r</w:t>
      </w:r>
      <w:r>
        <w:rPr>
          <w:spacing w:val="3"/>
        </w:rPr>
        <w:t>o</w:t>
      </w:r>
      <w:r>
        <w:rPr>
          <w:spacing w:val="-1"/>
        </w:rPr>
        <w:t>ca</w:t>
      </w:r>
      <w:r>
        <w:t>l</w:t>
      </w:r>
      <w:r>
        <w:rPr>
          <w:spacing w:val="-24"/>
        </w:rPr>
        <w:t xml:space="preserve"> </w:t>
      </w:r>
      <w:r>
        <w:t>t</w:t>
      </w:r>
      <w:r>
        <w:rPr>
          <w:spacing w:val="1"/>
        </w:rPr>
        <w:t>r</w:t>
      </w:r>
      <w:r>
        <w:rPr>
          <w:spacing w:val="-1"/>
        </w:rPr>
        <w:t>a</w:t>
      </w:r>
      <w:r>
        <w:t>n</w:t>
      </w:r>
      <w:r>
        <w:rPr>
          <w:spacing w:val="-1"/>
        </w:rPr>
        <w:t>s</w:t>
      </w:r>
      <w:r>
        <w:t>f</w:t>
      </w:r>
      <w:r>
        <w:rPr>
          <w:spacing w:val="2"/>
        </w:rPr>
        <w:t>e</w:t>
      </w:r>
      <w:r>
        <w:rPr>
          <w:spacing w:val="-1"/>
        </w:rPr>
        <w:t>r</w:t>
      </w:r>
      <w:r>
        <w:t>s</w:t>
      </w:r>
    </w:p>
    <w:p w14:paraId="02DF8DD1" w14:textId="77777777" w:rsidR="008F68B8" w:rsidRPr="00134C6C" w:rsidRDefault="008F68B8" w:rsidP="00BB12E1">
      <w:pPr>
        <w:pStyle w:val="BodyText"/>
        <w:spacing w:line="271" w:lineRule="auto"/>
        <w:ind w:left="993"/>
        <w:jc w:val="both"/>
      </w:pPr>
      <w:r>
        <w:rPr>
          <w:spacing w:val="-1"/>
        </w:rPr>
        <w:t>A</w:t>
      </w:r>
      <w:r>
        <w:rPr>
          <w:spacing w:val="1"/>
        </w:rPr>
        <w:t>A</w:t>
      </w:r>
      <w:r>
        <w:rPr>
          <w:spacing w:val="-1"/>
        </w:rPr>
        <w:t>S</w:t>
      </w:r>
      <w:r>
        <w:t>B</w:t>
      </w:r>
      <w:r>
        <w:rPr>
          <w:spacing w:val="4"/>
        </w:rPr>
        <w:t xml:space="preserve"> </w:t>
      </w:r>
      <w:r>
        <w:rPr>
          <w:spacing w:val="2"/>
        </w:rPr>
        <w:t>1</w:t>
      </w:r>
      <w:r>
        <w:rPr>
          <w:spacing w:val="-1"/>
        </w:rPr>
        <w:t>00</w:t>
      </w:r>
      <w:r>
        <w:t>4</w:t>
      </w:r>
      <w:r>
        <w:rPr>
          <w:spacing w:val="6"/>
        </w:rPr>
        <w:t xml:space="preserve"> </w:t>
      </w:r>
      <w:r>
        <w:rPr>
          <w:rFonts w:cs="Arial"/>
          <w:i/>
          <w:spacing w:val="2"/>
        </w:rPr>
        <w:t>C</w:t>
      </w:r>
      <w:r>
        <w:rPr>
          <w:rFonts w:cs="Arial"/>
          <w:i/>
          <w:spacing w:val="-1"/>
        </w:rPr>
        <w:t>ont</w:t>
      </w:r>
      <w:r>
        <w:rPr>
          <w:rFonts w:cs="Arial"/>
          <w:i/>
        </w:rPr>
        <w:t>r</w:t>
      </w:r>
      <w:r>
        <w:rPr>
          <w:rFonts w:cs="Arial"/>
          <w:i/>
          <w:spacing w:val="1"/>
        </w:rPr>
        <w:t>i</w:t>
      </w:r>
      <w:r>
        <w:rPr>
          <w:rFonts w:cs="Arial"/>
          <w:i/>
          <w:spacing w:val="-1"/>
        </w:rPr>
        <w:t>bu</w:t>
      </w:r>
      <w:r>
        <w:rPr>
          <w:rFonts w:cs="Arial"/>
          <w:i/>
          <w:spacing w:val="2"/>
        </w:rPr>
        <w:t>t</w:t>
      </w:r>
      <w:r>
        <w:rPr>
          <w:rFonts w:cs="Arial"/>
          <w:i/>
          <w:spacing w:val="-2"/>
        </w:rPr>
        <w:t>i</w:t>
      </w:r>
      <w:r>
        <w:rPr>
          <w:rFonts w:cs="Arial"/>
          <w:i/>
          <w:spacing w:val="2"/>
        </w:rPr>
        <w:t>o</w:t>
      </w:r>
      <w:r>
        <w:rPr>
          <w:rFonts w:cs="Arial"/>
          <w:i/>
          <w:spacing w:val="-1"/>
        </w:rPr>
        <w:t>n</w:t>
      </w:r>
      <w:r>
        <w:rPr>
          <w:rFonts w:cs="Arial"/>
          <w:i/>
        </w:rPr>
        <w:t>s</w:t>
      </w:r>
      <w:r>
        <w:rPr>
          <w:rFonts w:cs="Arial"/>
          <w:i/>
          <w:spacing w:val="7"/>
        </w:rPr>
        <w:t xml:space="preserve"> </w:t>
      </w:r>
      <w:r>
        <w:rPr>
          <w:spacing w:val="1"/>
        </w:rPr>
        <w:t>s</w:t>
      </w:r>
      <w:r>
        <w:rPr>
          <w:spacing w:val="-1"/>
        </w:rPr>
        <w:t>tate</w:t>
      </w:r>
      <w:r>
        <w:t>s</w:t>
      </w:r>
      <w:r>
        <w:rPr>
          <w:spacing w:val="7"/>
        </w:rPr>
        <w:t xml:space="preserve"> </w:t>
      </w:r>
      <w:r>
        <w:rPr>
          <w:spacing w:val="-1"/>
        </w:rPr>
        <w:t>tha</w:t>
      </w:r>
      <w:r>
        <w:t>t</w:t>
      </w:r>
      <w:r>
        <w:rPr>
          <w:spacing w:val="5"/>
        </w:rPr>
        <w:t xml:space="preserve"> </w:t>
      </w:r>
      <w:r>
        <w:rPr>
          <w:spacing w:val="1"/>
        </w:rPr>
        <w:t>c</w:t>
      </w:r>
      <w:r>
        <w:rPr>
          <w:spacing w:val="-1"/>
        </w:rPr>
        <w:t>ont</w:t>
      </w:r>
      <w:r>
        <w:rPr>
          <w:spacing w:val="3"/>
        </w:rPr>
        <w:t>r</w:t>
      </w:r>
      <w:r>
        <w:rPr>
          <w:spacing w:val="-2"/>
        </w:rPr>
        <w:t>i</w:t>
      </w:r>
      <w:r>
        <w:rPr>
          <w:spacing w:val="-1"/>
        </w:rPr>
        <w:t>bu</w:t>
      </w:r>
      <w:r>
        <w:rPr>
          <w:spacing w:val="2"/>
        </w:rPr>
        <w:t>t</w:t>
      </w:r>
      <w:r>
        <w:rPr>
          <w:spacing w:val="-2"/>
        </w:rPr>
        <w:t>i</w:t>
      </w:r>
      <w:r>
        <w:rPr>
          <w:spacing w:val="2"/>
        </w:rPr>
        <w:t>o</w:t>
      </w:r>
      <w:r>
        <w:rPr>
          <w:spacing w:val="-1"/>
        </w:rPr>
        <w:t>n</w:t>
      </w:r>
      <w:r>
        <w:t>s</w:t>
      </w:r>
      <w:r>
        <w:rPr>
          <w:spacing w:val="7"/>
        </w:rPr>
        <w:t xml:space="preserve"> </w:t>
      </w:r>
      <w:r>
        <w:rPr>
          <w:spacing w:val="1"/>
        </w:rPr>
        <w:t>s</w:t>
      </w:r>
      <w:r>
        <w:rPr>
          <w:spacing w:val="-1"/>
        </w:rPr>
        <w:t>ha</w:t>
      </w:r>
      <w:r>
        <w:rPr>
          <w:spacing w:val="-2"/>
        </w:rPr>
        <w:t>l</w:t>
      </w:r>
      <w:r>
        <w:t>l</w:t>
      </w:r>
      <w:r>
        <w:rPr>
          <w:spacing w:val="5"/>
        </w:rPr>
        <w:t xml:space="preserve"> </w:t>
      </w:r>
      <w:r>
        <w:rPr>
          <w:spacing w:val="2"/>
        </w:rPr>
        <w:t>b</w:t>
      </w:r>
      <w:r>
        <w:t>e</w:t>
      </w:r>
      <w:r>
        <w:rPr>
          <w:spacing w:val="6"/>
        </w:rPr>
        <w:t xml:space="preserve"> </w:t>
      </w:r>
      <w:r>
        <w:rPr>
          <w:spacing w:val="4"/>
        </w:rPr>
        <w:t>m</w:t>
      </w:r>
      <w:r>
        <w:rPr>
          <w:spacing w:val="-1"/>
        </w:rPr>
        <w:t>ea</w:t>
      </w:r>
      <w:r>
        <w:rPr>
          <w:spacing w:val="1"/>
        </w:rPr>
        <w:t>s</w:t>
      </w:r>
      <w:r>
        <w:rPr>
          <w:spacing w:val="-1"/>
        </w:rPr>
        <w:t>u</w:t>
      </w:r>
      <w:r>
        <w:t>r</w:t>
      </w:r>
      <w:r>
        <w:rPr>
          <w:spacing w:val="-1"/>
        </w:rPr>
        <w:t>e</w:t>
      </w:r>
      <w:r>
        <w:t>d</w:t>
      </w:r>
      <w:r>
        <w:rPr>
          <w:spacing w:val="6"/>
        </w:rPr>
        <w:t xml:space="preserve"> </w:t>
      </w:r>
      <w:r>
        <w:rPr>
          <w:spacing w:val="-1"/>
        </w:rPr>
        <w:t>a</w:t>
      </w:r>
      <w:r>
        <w:t>t</w:t>
      </w:r>
      <w:r>
        <w:rPr>
          <w:spacing w:val="6"/>
        </w:rPr>
        <w:t xml:space="preserve"> </w:t>
      </w:r>
      <w:r>
        <w:rPr>
          <w:spacing w:val="-1"/>
        </w:rPr>
        <w:t>th</w:t>
      </w:r>
      <w:r>
        <w:t>e</w:t>
      </w:r>
      <w:r>
        <w:rPr>
          <w:spacing w:val="5"/>
        </w:rPr>
        <w:t xml:space="preserve"> </w:t>
      </w:r>
      <w:r>
        <w:rPr>
          <w:spacing w:val="2"/>
        </w:rPr>
        <w:t>f</w:t>
      </w:r>
      <w:r>
        <w:rPr>
          <w:spacing w:val="-1"/>
        </w:rPr>
        <w:t>a</w:t>
      </w:r>
      <w:r>
        <w:rPr>
          <w:spacing w:val="-2"/>
        </w:rPr>
        <w:t>i</w:t>
      </w:r>
      <w:r>
        <w:t>r</w:t>
      </w:r>
      <w:r>
        <w:rPr>
          <w:spacing w:val="7"/>
        </w:rPr>
        <w:t xml:space="preserve"> </w:t>
      </w:r>
      <w:r>
        <w:rPr>
          <w:spacing w:val="-2"/>
        </w:rPr>
        <w:t>v</w:t>
      </w:r>
      <w:r>
        <w:rPr>
          <w:spacing w:val="2"/>
        </w:rPr>
        <w:t>a</w:t>
      </w:r>
      <w:r>
        <w:rPr>
          <w:spacing w:val="-2"/>
        </w:rPr>
        <w:t>l</w:t>
      </w:r>
      <w:r>
        <w:rPr>
          <w:spacing w:val="-1"/>
        </w:rPr>
        <w:t>u</w:t>
      </w:r>
      <w:r>
        <w:t>e</w:t>
      </w:r>
      <w:r>
        <w:rPr>
          <w:spacing w:val="6"/>
        </w:rPr>
        <w:t xml:space="preserve"> </w:t>
      </w:r>
      <w:r>
        <w:rPr>
          <w:spacing w:val="-1"/>
        </w:rPr>
        <w:t>o</w:t>
      </w:r>
      <w:r>
        <w:t>f</w:t>
      </w:r>
      <w:r>
        <w:rPr>
          <w:spacing w:val="7"/>
        </w:rPr>
        <w:t xml:space="preserve"> </w:t>
      </w:r>
      <w:r>
        <w:rPr>
          <w:spacing w:val="-1"/>
        </w:rPr>
        <w:t>th</w:t>
      </w:r>
      <w:r>
        <w:t>e</w:t>
      </w:r>
      <w:r>
        <w:rPr>
          <w:spacing w:val="6"/>
        </w:rPr>
        <w:t xml:space="preserve"> </w:t>
      </w:r>
      <w:r>
        <w:rPr>
          <w:spacing w:val="1"/>
        </w:rPr>
        <w:t>c</w:t>
      </w:r>
      <w:r>
        <w:rPr>
          <w:spacing w:val="-1"/>
        </w:rPr>
        <w:t>ont</w:t>
      </w:r>
      <w:r>
        <w:rPr>
          <w:spacing w:val="3"/>
        </w:rPr>
        <w:t>r</w:t>
      </w:r>
      <w:r>
        <w:rPr>
          <w:spacing w:val="-2"/>
        </w:rPr>
        <w:t>i</w:t>
      </w:r>
      <w:r>
        <w:rPr>
          <w:spacing w:val="-1"/>
        </w:rPr>
        <w:t>bu</w:t>
      </w:r>
      <w:r>
        <w:rPr>
          <w:spacing w:val="2"/>
        </w:rPr>
        <w:t>t</w:t>
      </w:r>
      <w:r>
        <w:rPr>
          <w:spacing w:val="-2"/>
        </w:rPr>
        <w:t>i</w:t>
      </w:r>
      <w:r>
        <w:rPr>
          <w:spacing w:val="2"/>
        </w:rPr>
        <w:t>o</w:t>
      </w:r>
      <w:r>
        <w:rPr>
          <w:spacing w:val="-1"/>
        </w:rPr>
        <w:t>n</w:t>
      </w:r>
      <w:r>
        <w:t>s</w:t>
      </w:r>
      <w:r>
        <w:rPr>
          <w:spacing w:val="7"/>
        </w:rPr>
        <w:t xml:space="preserve"> </w:t>
      </w:r>
      <w:r>
        <w:t>r</w:t>
      </w:r>
      <w:r>
        <w:rPr>
          <w:spacing w:val="-1"/>
        </w:rPr>
        <w:t>e</w:t>
      </w:r>
      <w:r>
        <w:rPr>
          <w:spacing w:val="1"/>
        </w:rPr>
        <w:t>c</w:t>
      </w:r>
      <w:r>
        <w:rPr>
          <w:spacing w:val="-1"/>
        </w:rPr>
        <w:t>e</w:t>
      </w:r>
      <w:r>
        <w:rPr>
          <w:spacing w:val="1"/>
        </w:rPr>
        <w:t>i</w:t>
      </w:r>
      <w:r>
        <w:rPr>
          <w:spacing w:val="-2"/>
        </w:rPr>
        <w:t>v</w:t>
      </w:r>
      <w:r>
        <w:rPr>
          <w:spacing w:val="-1"/>
        </w:rPr>
        <w:t>e</w:t>
      </w:r>
      <w:r>
        <w:t>d</w:t>
      </w:r>
      <w:r>
        <w:rPr>
          <w:w w:val="99"/>
        </w:rPr>
        <w:t xml:space="preserve"> </w:t>
      </w:r>
      <w:r>
        <w:rPr>
          <w:spacing w:val="-1"/>
        </w:rPr>
        <w:t>o</w:t>
      </w:r>
      <w:r>
        <w:t>r</w:t>
      </w:r>
      <w:r>
        <w:rPr>
          <w:spacing w:val="19"/>
        </w:rPr>
        <w:t xml:space="preserve"> </w:t>
      </w:r>
      <w:r>
        <w:t>r</w:t>
      </w:r>
      <w:r>
        <w:rPr>
          <w:spacing w:val="-1"/>
        </w:rPr>
        <w:t>e</w:t>
      </w:r>
      <w:r>
        <w:rPr>
          <w:spacing w:val="1"/>
        </w:rPr>
        <w:t>c</w:t>
      </w:r>
      <w:r>
        <w:rPr>
          <w:spacing w:val="-1"/>
        </w:rPr>
        <w:t>e</w:t>
      </w:r>
      <w:r>
        <w:rPr>
          <w:spacing w:val="1"/>
        </w:rPr>
        <w:t>i</w:t>
      </w:r>
      <w:r>
        <w:rPr>
          <w:spacing w:val="-2"/>
        </w:rPr>
        <w:t>v</w:t>
      </w:r>
      <w:r>
        <w:rPr>
          <w:spacing w:val="-1"/>
        </w:rPr>
        <w:t>a</w:t>
      </w:r>
      <w:r>
        <w:rPr>
          <w:spacing w:val="2"/>
        </w:rPr>
        <w:t>b</w:t>
      </w:r>
      <w:r>
        <w:rPr>
          <w:spacing w:val="-2"/>
        </w:rPr>
        <w:t>l</w:t>
      </w:r>
      <w:r>
        <w:rPr>
          <w:spacing w:val="-1"/>
        </w:rPr>
        <w:t>e</w:t>
      </w:r>
      <w:r>
        <w:t>.</w:t>
      </w:r>
      <w:r>
        <w:rPr>
          <w:spacing w:val="21"/>
        </w:rPr>
        <w:t xml:space="preserve"> </w:t>
      </w:r>
      <w:r>
        <w:rPr>
          <w:spacing w:val="-1"/>
        </w:rPr>
        <w:t>I</w:t>
      </w:r>
      <w:r>
        <w:t>n</w:t>
      </w:r>
      <w:r>
        <w:rPr>
          <w:spacing w:val="21"/>
        </w:rPr>
        <w:t xml:space="preserve"> </w:t>
      </w:r>
      <w:r>
        <w:rPr>
          <w:spacing w:val="-1"/>
        </w:rPr>
        <w:t>th</w:t>
      </w:r>
      <w:r>
        <w:t>e</w:t>
      </w:r>
      <w:r>
        <w:rPr>
          <w:spacing w:val="21"/>
        </w:rPr>
        <w:t xml:space="preserve"> </w:t>
      </w:r>
      <w:r>
        <w:rPr>
          <w:spacing w:val="1"/>
        </w:rPr>
        <w:t>s</w:t>
      </w:r>
      <w:r>
        <w:rPr>
          <w:spacing w:val="-2"/>
        </w:rPr>
        <w:t>i</w:t>
      </w:r>
      <w:r>
        <w:rPr>
          <w:spacing w:val="-1"/>
        </w:rPr>
        <w:t>t</w:t>
      </w:r>
      <w:r>
        <w:rPr>
          <w:spacing w:val="2"/>
        </w:rPr>
        <w:t>u</w:t>
      </w:r>
      <w:r>
        <w:rPr>
          <w:spacing w:val="-1"/>
        </w:rPr>
        <w:t>at</w:t>
      </w:r>
      <w:r>
        <w:rPr>
          <w:spacing w:val="1"/>
        </w:rPr>
        <w:t>i</w:t>
      </w:r>
      <w:r>
        <w:rPr>
          <w:spacing w:val="-1"/>
        </w:rPr>
        <w:t>o</w:t>
      </w:r>
      <w:r>
        <w:t>n</w:t>
      </w:r>
      <w:r>
        <w:rPr>
          <w:spacing w:val="19"/>
        </w:rPr>
        <w:t xml:space="preserve"> </w:t>
      </w:r>
      <w:r>
        <w:rPr>
          <w:spacing w:val="-1"/>
        </w:rPr>
        <w:t>o</w:t>
      </w:r>
      <w:r>
        <w:t>f</w:t>
      </w:r>
      <w:r>
        <w:rPr>
          <w:spacing w:val="21"/>
        </w:rPr>
        <w:t xml:space="preserve"> </w:t>
      </w:r>
      <w:r>
        <w:t>a</w:t>
      </w:r>
      <w:r>
        <w:rPr>
          <w:spacing w:val="21"/>
        </w:rPr>
        <w:t xml:space="preserve"> </w:t>
      </w:r>
      <w:r>
        <w:rPr>
          <w:spacing w:val="-1"/>
        </w:rPr>
        <w:t>g</w:t>
      </w:r>
      <w:r>
        <w:t>r</w:t>
      </w:r>
      <w:r>
        <w:rPr>
          <w:spacing w:val="-1"/>
        </w:rPr>
        <w:t>an</w:t>
      </w:r>
      <w:r>
        <w:rPr>
          <w:spacing w:val="2"/>
        </w:rPr>
        <w:t>t</w:t>
      </w:r>
      <w:r>
        <w:t>,</w:t>
      </w:r>
      <w:r>
        <w:rPr>
          <w:spacing w:val="19"/>
        </w:rPr>
        <w:t xml:space="preserve"> </w:t>
      </w:r>
      <w:r>
        <w:rPr>
          <w:spacing w:val="1"/>
        </w:rPr>
        <w:t>i</w:t>
      </w:r>
      <w:r>
        <w:rPr>
          <w:spacing w:val="-1"/>
        </w:rPr>
        <w:t>t</w:t>
      </w:r>
      <w:r>
        <w:t>s</w:t>
      </w:r>
      <w:r>
        <w:rPr>
          <w:spacing w:val="20"/>
        </w:rPr>
        <w:t xml:space="preserve"> </w:t>
      </w:r>
      <w:r>
        <w:rPr>
          <w:spacing w:val="2"/>
        </w:rPr>
        <w:t>f</w:t>
      </w:r>
      <w:r>
        <w:rPr>
          <w:spacing w:val="-1"/>
        </w:rPr>
        <w:t>a</w:t>
      </w:r>
      <w:r>
        <w:rPr>
          <w:spacing w:val="-2"/>
        </w:rPr>
        <w:t>i</w:t>
      </w:r>
      <w:r>
        <w:t>r</w:t>
      </w:r>
      <w:r>
        <w:rPr>
          <w:spacing w:val="20"/>
        </w:rPr>
        <w:t xml:space="preserve"> </w:t>
      </w:r>
      <w:r>
        <w:rPr>
          <w:spacing w:val="1"/>
        </w:rPr>
        <w:t>v</w:t>
      </w:r>
      <w:r>
        <w:rPr>
          <w:spacing w:val="-1"/>
        </w:rPr>
        <w:t>a</w:t>
      </w:r>
      <w:r>
        <w:rPr>
          <w:spacing w:val="-2"/>
        </w:rPr>
        <w:t>l</w:t>
      </w:r>
      <w:r>
        <w:rPr>
          <w:spacing w:val="2"/>
        </w:rPr>
        <w:t>u</w:t>
      </w:r>
      <w:r>
        <w:t>e</w:t>
      </w:r>
      <w:r>
        <w:rPr>
          <w:spacing w:val="21"/>
        </w:rPr>
        <w:t xml:space="preserve"> </w:t>
      </w:r>
      <w:r>
        <w:t>w</w:t>
      </w:r>
      <w:r>
        <w:rPr>
          <w:spacing w:val="1"/>
        </w:rPr>
        <w:t>i</w:t>
      </w:r>
      <w:r>
        <w:rPr>
          <w:spacing w:val="-2"/>
        </w:rPr>
        <w:t>l</w:t>
      </w:r>
      <w:r>
        <w:t>l</w:t>
      </w:r>
      <w:r>
        <w:rPr>
          <w:spacing w:val="19"/>
        </w:rPr>
        <w:t xml:space="preserve"> </w:t>
      </w:r>
      <w:r>
        <w:rPr>
          <w:spacing w:val="-1"/>
        </w:rPr>
        <w:t>b</w:t>
      </w:r>
      <w:r>
        <w:t>e</w:t>
      </w:r>
      <w:r>
        <w:rPr>
          <w:spacing w:val="21"/>
        </w:rPr>
        <w:t xml:space="preserve"> </w:t>
      </w:r>
      <w:r>
        <w:rPr>
          <w:spacing w:val="-1"/>
        </w:rPr>
        <w:t>ba</w:t>
      </w:r>
      <w:r>
        <w:rPr>
          <w:spacing w:val="1"/>
        </w:rPr>
        <w:t>s</w:t>
      </w:r>
      <w:r>
        <w:rPr>
          <w:spacing w:val="-1"/>
        </w:rPr>
        <w:t>e</w:t>
      </w:r>
      <w:r>
        <w:t>d</w:t>
      </w:r>
      <w:r>
        <w:rPr>
          <w:spacing w:val="21"/>
        </w:rPr>
        <w:t xml:space="preserve"> </w:t>
      </w:r>
      <w:r>
        <w:rPr>
          <w:spacing w:val="-1"/>
        </w:rPr>
        <w:t>o</w:t>
      </w:r>
      <w:r>
        <w:t>n</w:t>
      </w:r>
      <w:r>
        <w:rPr>
          <w:spacing w:val="21"/>
        </w:rPr>
        <w:t xml:space="preserve"> </w:t>
      </w:r>
      <w:r>
        <w:rPr>
          <w:spacing w:val="-1"/>
        </w:rPr>
        <w:t>t</w:t>
      </w:r>
      <w:r>
        <w:rPr>
          <w:spacing w:val="2"/>
        </w:rPr>
        <w:t>h</w:t>
      </w:r>
      <w:r>
        <w:t>e</w:t>
      </w:r>
      <w:r>
        <w:rPr>
          <w:spacing w:val="19"/>
        </w:rPr>
        <w:t xml:space="preserve"> </w:t>
      </w:r>
      <w:r>
        <w:rPr>
          <w:spacing w:val="2"/>
        </w:rPr>
        <w:t>f</w:t>
      </w:r>
      <w:r>
        <w:rPr>
          <w:spacing w:val="-1"/>
        </w:rPr>
        <w:t>o</w:t>
      </w:r>
      <w:r>
        <w:rPr>
          <w:spacing w:val="-2"/>
        </w:rPr>
        <w:t>r</w:t>
      </w:r>
      <w:r>
        <w:rPr>
          <w:spacing w:val="2"/>
        </w:rPr>
        <w:t>m</w:t>
      </w:r>
      <w:r>
        <w:rPr>
          <w:spacing w:val="-1"/>
        </w:rPr>
        <w:t>a</w:t>
      </w:r>
      <w:r>
        <w:t>l</w:t>
      </w:r>
      <w:r>
        <w:rPr>
          <w:spacing w:val="18"/>
        </w:rPr>
        <w:t xml:space="preserve"> </w:t>
      </w:r>
      <w:r>
        <w:rPr>
          <w:spacing w:val="1"/>
        </w:rPr>
        <w:t>c</w:t>
      </w:r>
      <w:r>
        <w:rPr>
          <w:spacing w:val="-1"/>
        </w:rPr>
        <w:t>o</w:t>
      </w:r>
      <w:r>
        <w:t>rr</w:t>
      </w:r>
      <w:r>
        <w:rPr>
          <w:spacing w:val="-1"/>
        </w:rPr>
        <w:t>e</w:t>
      </w:r>
      <w:r>
        <w:rPr>
          <w:spacing w:val="1"/>
        </w:rPr>
        <w:t>s</w:t>
      </w:r>
      <w:r>
        <w:rPr>
          <w:spacing w:val="-1"/>
        </w:rPr>
        <w:t>p</w:t>
      </w:r>
      <w:r>
        <w:rPr>
          <w:spacing w:val="2"/>
        </w:rPr>
        <w:t>o</w:t>
      </w:r>
      <w:r>
        <w:rPr>
          <w:spacing w:val="-1"/>
        </w:rPr>
        <w:t>nd</w:t>
      </w:r>
      <w:r>
        <w:rPr>
          <w:spacing w:val="2"/>
        </w:rPr>
        <w:t>e</w:t>
      </w:r>
      <w:r>
        <w:rPr>
          <w:spacing w:val="-1"/>
        </w:rPr>
        <w:t>n</w:t>
      </w:r>
      <w:r>
        <w:rPr>
          <w:spacing w:val="1"/>
        </w:rPr>
        <w:t>c</w:t>
      </w:r>
      <w:r>
        <w:t>e</w:t>
      </w:r>
      <w:r>
        <w:rPr>
          <w:spacing w:val="21"/>
        </w:rPr>
        <w:t xml:space="preserve"> </w:t>
      </w:r>
      <w:r>
        <w:rPr>
          <w:spacing w:val="-2"/>
        </w:rPr>
        <w:t>i</w:t>
      </w:r>
      <w:r>
        <w:rPr>
          <w:spacing w:val="1"/>
        </w:rPr>
        <w:t>ss</w:t>
      </w:r>
      <w:r>
        <w:rPr>
          <w:spacing w:val="-1"/>
        </w:rPr>
        <w:t>ue</w:t>
      </w:r>
      <w:r>
        <w:t>d</w:t>
      </w:r>
      <w:r>
        <w:rPr>
          <w:spacing w:val="21"/>
        </w:rPr>
        <w:t xml:space="preserve"> </w:t>
      </w:r>
      <w:r>
        <w:rPr>
          <w:spacing w:val="2"/>
        </w:rPr>
        <w:t>b</w:t>
      </w:r>
      <w:r>
        <w:t>y</w:t>
      </w:r>
      <w:r>
        <w:rPr>
          <w:spacing w:val="16"/>
        </w:rPr>
        <w:t xml:space="preserve"> </w:t>
      </w:r>
      <w:r>
        <w:rPr>
          <w:spacing w:val="2"/>
        </w:rPr>
        <w:t>th</w:t>
      </w:r>
      <w:r>
        <w:t>e</w:t>
      </w:r>
      <w:r>
        <w:rPr>
          <w:w w:val="99"/>
        </w:rPr>
        <w:t xml:space="preserve"> </w:t>
      </w:r>
      <w:r>
        <w:rPr>
          <w:spacing w:val="-1"/>
        </w:rPr>
        <w:t>g</w:t>
      </w:r>
      <w:r>
        <w:t>r</w:t>
      </w:r>
      <w:r>
        <w:rPr>
          <w:spacing w:val="-1"/>
        </w:rPr>
        <w:t>anto</w:t>
      </w:r>
      <w:r>
        <w:t>r</w:t>
      </w:r>
      <w:r>
        <w:rPr>
          <w:spacing w:val="-6"/>
        </w:rPr>
        <w:t xml:space="preserve"> </w:t>
      </w:r>
      <w:r>
        <w:t>(</w:t>
      </w:r>
      <w:r>
        <w:rPr>
          <w:spacing w:val="1"/>
        </w:rPr>
        <w:t>i</w:t>
      </w:r>
      <w:r>
        <w:t>n</w:t>
      </w:r>
      <w:r>
        <w:rPr>
          <w:spacing w:val="-7"/>
        </w:rPr>
        <w:t xml:space="preserve"> </w:t>
      </w:r>
      <w:r>
        <w:rPr>
          <w:spacing w:val="4"/>
        </w:rPr>
        <w:t>m</w:t>
      </w:r>
      <w:r>
        <w:rPr>
          <w:spacing w:val="-1"/>
        </w:rPr>
        <w:t>o</w:t>
      </w:r>
      <w:r>
        <w:rPr>
          <w:spacing w:val="1"/>
        </w:rPr>
        <w:t>s</w:t>
      </w:r>
      <w:r>
        <w:t>t</w:t>
      </w:r>
      <w:r>
        <w:rPr>
          <w:spacing w:val="-6"/>
        </w:rPr>
        <w:t xml:space="preserve"> </w:t>
      </w:r>
      <w:r>
        <w:rPr>
          <w:spacing w:val="1"/>
        </w:rPr>
        <w:t>c</w:t>
      </w:r>
      <w:r>
        <w:rPr>
          <w:spacing w:val="-1"/>
        </w:rPr>
        <w:t>a</w:t>
      </w:r>
      <w:r>
        <w:rPr>
          <w:spacing w:val="1"/>
        </w:rPr>
        <w:t>s</w:t>
      </w:r>
      <w:r>
        <w:rPr>
          <w:spacing w:val="-1"/>
        </w:rPr>
        <w:t>e</w:t>
      </w:r>
      <w:r>
        <w:t>s</w:t>
      </w:r>
      <w:r>
        <w:rPr>
          <w:spacing w:val="-6"/>
        </w:rPr>
        <w:t xml:space="preserve"> </w:t>
      </w:r>
      <w:r>
        <w:t>a</w:t>
      </w:r>
      <w:r>
        <w:rPr>
          <w:spacing w:val="-6"/>
        </w:rPr>
        <w:t xml:space="preserve"> </w:t>
      </w:r>
      <w:r>
        <w:t>D</w:t>
      </w:r>
      <w:r>
        <w:rPr>
          <w:spacing w:val="-1"/>
        </w:rPr>
        <w:t>epa</w:t>
      </w:r>
      <w:r>
        <w:t>r</w:t>
      </w:r>
      <w:r>
        <w:rPr>
          <w:spacing w:val="-1"/>
        </w:rPr>
        <w:t>t</w:t>
      </w:r>
      <w:r>
        <w:rPr>
          <w:spacing w:val="4"/>
        </w:rPr>
        <w:t>m</w:t>
      </w:r>
      <w:r>
        <w:rPr>
          <w:spacing w:val="-1"/>
        </w:rPr>
        <w:t>ent</w:t>
      </w:r>
      <w:r>
        <w:t>),</w:t>
      </w:r>
      <w:r>
        <w:rPr>
          <w:spacing w:val="-7"/>
        </w:rPr>
        <w:t xml:space="preserve"> </w:t>
      </w:r>
      <w:r>
        <w:rPr>
          <w:spacing w:val="1"/>
        </w:rPr>
        <w:t>s</w:t>
      </w:r>
      <w:r>
        <w:rPr>
          <w:spacing w:val="-1"/>
        </w:rPr>
        <w:t>u</w:t>
      </w:r>
      <w:r>
        <w:rPr>
          <w:spacing w:val="1"/>
        </w:rPr>
        <w:t>c</w:t>
      </w:r>
      <w:r>
        <w:t>h</w:t>
      </w:r>
      <w:r>
        <w:rPr>
          <w:spacing w:val="-6"/>
        </w:rPr>
        <w:t xml:space="preserve"> </w:t>
      </w:r>
      <w:r>
        <w:rPr>
          <w:spacing w:val="-1"/>
        </w:rPr>
        <w:t>a</w:t>
      </w:r>
      <w:r>
        <w:t>s</w:t>
      </w:r>
      <w:r>
        <w:rPr>
          <w:spacing w:val="-6"/>
        </w:rPr>
        <w:t xml:space="preserve"> </w:t>
      </w:r>
      <w:r>
        <w:t>a</w:t>
      </w:r>
      <w:r>
        <w:rPr>
          <w:spacing w:val="-6"/>
        </w:rPr>
        <w:t xml:space="preserve"> </w:t>
      </w:r>
      <w:r>
        <w:rPr>
          <w:spacing w:val="1"/>
        </w:rPr>
        <w:t>si</w:t>
      </w:r>
      <w:r>
        <w:rPr>
          <w:spacing w:val="-1"/>
        </w:rPr>
        <w:t>g</w:t>
      </w:r>
      <w:r>
        <w:rPr>
          <w:spacing w:val="2"/>
        </w:rPr>
        <w:t>n</w:t>
      </w:r>
      <w:r>
        <w:rPr>
          <w:spacing w:val="-1"/>
        </w:rPr>
        <w:t>e</w:t>
      </w:r>
      <w:r>
        <w:t>d</w:t>
      </w:r>
      <w:r>
        <w:rPr>
          <w:spacing w:val="-7"/>
        </w:rPr>
        <w:t xml:space="preserve"> </w:t>
      </w:r>
      <w:r>
        <w:rPr>
          <w:spacing w:val="2"/>
        </w:rPr>
        <w:t>f</w:t>
      </w:r>
      <w:r>
        <w:rPr>
          <w:spacing w:val="-1"/>
        </w:rPr>
        <w:t>un</w:t>
      </w:r>
      <w:r>
        <w:rPr>
          <w:spacing w:val="2"/>
        </w:rPr>
        <w:t>d</w:t>
      </w:r>
      <w:r>
        <w:rPr>
          <w:spacing w:val="-2"/>
        </w:rPr>
        <w:t>i</w:t>
      </w:r>
      <w:r>
        <w:rPr>
          <w:spacing w:val="-1"/>
        </w:rPr>
        <w:t>n</w:t>
      </w:r>
      <w:r>
        <w:t>g</w:t>
      </w:r>
      <w:r>
        <w:rPr>
          <w:spacing w:val="-4"/>
        </w:rPr>
        <w:t xml:space="preserve"> </w:t>
      </w:r>
      <w:r>
        <w:rPr>
          <w:spacing w:val="-1"/>
        </w:rPr>
        <w:t>ag</w:t>
      </w:r>
      <w:r>
        <w:t>r</w:t>
      </w:r>
      <w:r>
        <w:rPr>
          <w:spacing w:val="2"/>
        </w:rPr>
        <w:t>e</w:t>
      </w:r>
      <w:r>
        <w:rPr>
          <w:spacing w:val="-1"/>
        </w:rPr>
        <w:t>e</w:t>
      </w:r>
      <w:r>
        <w:rPr>
          <w:spacing w:val="4"/>
        </w:rPr>
        <w:t>m</w:t>
      </w:r>
      <w:r>
        <w:rPr>
          <w:spacing w:val="-1"/>
        </w:rPr>
        <w:t>ent</w:t>
      </w:r>
      <w:r>
        <w:t>.</w:t>
      </w:r>
    </w:p>
    <w:p w14:paraId="02DF8DD2" w14:textId="77777777" w:rsidR="008F68B8" w:rsidRPr="00134C6C" w:rsidRDefault="008F68B8" w:rsidP="003E2711">
      <w:pPr>
        <w:pStyle w:val="BoldHeading"/>
        <w:ind w:left="993"/>
        <w:rPr>
          <w:bCs/>
        </w:rPr>
      </w:pPr>
      <w:r>
        <w:t>Recipr</w:t>
      </w:r>
      <w:r>
        <w:rPr>
          <w:spacing w:val="3"/>
        </w:rPr>
        <w:t>o</w:t>
      </w:r>
      <w:r>
        <w:t>cal</w:t>
      </w:r>
      <w:r>
        <w:rPr>
          <w:spacing w:val="-20"/>
        </w:rPr>
        <w:t xml:space="preserve"> </w:t>
      </w:r>
      <w:r>
        <w:t>t</w:t>
      </w:r>
      <w:r>
        <w:rPr>
          <w:spacing w:val="1"/>
        </w:rPr>
        <w:t>r</w:t>
      </w:r>
      <w:r>
        <w:t>ansf</w:t>
      </w:r>
      <w:r>
        <w:rPr>
          <w:spacing w:val="2"/>
        </w:rPr>
        <w:t>e</w:t>
      </w:r>
      <w:r>
        <w:t>rs</w:t>
      </w:r>
    </w:p>
    <w:p w14:paraId="02DF8DD3" w14:textId="77777777" w:rsidR="008F68B8" w:rsidRDefault="008F68B8" w:rsidP="00BB12E1">
      <w:pPr>
        <w:pStyle w:val="BodyText"/>
        <w:spacing w:line="271" w:lineRule="auto"/>
        <w:ind w:left="993"/>
        <w:jc w:val="both"/>
      </w:pPr>
      <w:r>
        <w:rPr>
          <w:spacing w:val="-1"/>
        </w:rPr>
        <w:t>A</w:t>
      </w:r>
      <w:r>
        <w:rPr>
          <w:spacing w:val="1"/>
        </w:rPr>
        <w:t>A</w:t>
      </w:r>
      <w:r>
        <w:rPr>
          <w:spacing w:val="-1"/>
        </w:rPr>
        <w:t>S</w:t>
      </w:r>
      <w:r>
        <w:t>B</w:t>
      </w:r>
      <w:r>
        <w:rPr>
          <w:spacing w:val="41"/>
        </w:rPr>
        <w:t xml:space="preserve"> </w:t>
      </w:r>
      <w:r>
        <w:rPr>
          <w:spacing w:val="-1"/>
        </w:rPr>
        <w:t>1</w:t>
      </w:r>
      <w:r>
        <w:rPr>
          <w:spacing w:val="2"/>
        </w:rPr>
        <w:t>1</w:t>
      </w:r>
      <w:r>
        <w:t>8</w:t>
      </w:r>
      <w:r>
        <w:rPr>
          <w:spacing w:val="40"/>
        </w:rPr>
        <w:t xml:space="preserve"> </w:t>
      </w:r>
      <w:r>
        <w:rPr>
          <w:rFonts w:cs="Arial"/>
          <w:i/>
          <w:spacing w:val="2"/>
        </w:rPr>
        <w:t>R</w:t>
      </w:r>
      <w:r>
        <w:rPr>
          <w:rFonts w:cs="Arial"/>
          <w:i/>
          <w:spacing w:val="-1"/>
        </w:rPr>
        <w:t>e</w:t>
      </w:r>
      <w:r>
        <w:rPr>
          <w:rFonts w:cs="Arial"/>
          <w:i/>
          <w:spacing w:val="1"/>
        </w:rPr>
        <w:t>v</w:t>
      </w:r>
      <w:r>
        <w:rPr>
          <w:rFonts w:cs="Arial"/>
          <w:i/>
          <w:spacing w:val="-1"/>
        </w:rPr>
        <w:t>e</w:t>
      </w:r>
      <w:r>
        <w:rPr>
          <w:rFonts w:cs="Arial"/>
          <w:i/>
          <w:spacing w:val="2"/>
        </w:rPr>
        <w:t>n</w:t>
      </w:r>
      <w:r>
        <w:rPr>
          <w:rFonts w:cs="Arial"/>
          <w:i/>
          <w:spacing w:val="-1"/>
        </w:rPr>
        <w:t>u</w:t>
      </w:r>
      <w:r>
        <w:rPr>
          <w:rFonts w:cs="Arial"/>
          <w:i/>
        </w:rPr>
        <w:t>e</w:t>
      </w:r>
      <w:r>
        <w:rPr>
          <w:rFonts w:cs="Arial"/>
          <w:i/>
          <w:spacing w:val="40"/>
        </w:rPr>
        <w:t xml:space="preserve"> </w:t>
      </w:r>
      <w:r>
        <w:rPr>
          <w:spacing w:val="1"/>
        </w:rPr>
        <w:t>s</w:t>
      </w:r>
      <w:r>
        <w:rPr>
          <w:spacing w:val="-1"/>
        </w:rPr>
        <w:t>t</w:t>
      </w:r>
      <w:r>
        <w:rPr>
          <w:spacing w:val="2"/>
        </w:rPr>
        <w:t>a</w:t>
      </w:r>
      <w:r>
        <w:rPr>
          <w:spacing w:val="-1"/>
        </w:rPr>
        <w:t>t</w:t>
      </w:r>
      <w:r>
        <w:rPr>
          <w:spacing w:val="2"/>
        </w:rPr>
        <w:t>e</w:t>
      </w:r>
      <w:r>
        <w:t>s</w:t>
      </w:r>
      <w:r>
        <w:rPr>
          <w:spacing w:val="41"/>
        </w:rPr>
        <w:t xml:space="preserve"> </w:t>
      </w:r>
      <w:r>
        <w:rPr>
          <w:spacing w:val="-1"/>
        </w:rPr>
        <w:t>tha</w:t>
      </w:r>
      <w:r>
        <w:t>t</w:t>
      </w:r>
      <w:r>
        <w:rPr>
          <w:spacing w:val="42"/>
        </w:rPr>
        <w:t xml:space="preserve"> </w:t>
      </w:r>
      <w:r>
        <w:t>r</w:t>
      </w:r>
      <w:r>
        <w:rPr>
          <w:spacing w:val="-1"/>
        </w:rPr>
        <w:t>e</w:t>
      </w:r>
      <w:r>
        <w:rPr>
          <w:spacing w:val="1"/>
        </w:rPr>
        <w:t>v</w:t>
      </w:r>
      <w:r>
        <w:rPr>
          <w:spacing w:val="-1"/>
        </w:rPr>
        <w:t>en</w:t>
      </w:r>
      <w:r>
        <w:rPr>
          <w:spacing w:val="2"/>
        </w:rPr>
        <w:t>u</w:t>
      </w:r>
      <w:r>
        <w:t>e</w:t>
      </w:r>
      <w:r>
        <w:rPr>
          <w:spacing w:val="40"/>
        </w:rPr>
        <w:t xml:space="preserve"> </w:t>
      </w:r>
      <w:r>
        <w:rPr>
          <w:spacing w:val="1"/>
        </w:rPr>
        <w:t>s</w:t>
      </w:r>
      <w:r>
        <w:rPr>
          <w:spacing w:val="2"/>
        </w:rPr>
        <w:t>h</w:t>
      </w:r>
      <w:r>
        <w:rPr>
          <w:spacing w:val="-1"/>
        </w:rPr>
        <w:t>a</w:t>
      </w:r>
      <w:r>
        <w:rPr>
          <w:spacing w:val="1"/>
        </w:rPr>
        <w:t>l</w:t>
      </w:r>
      <w:r>
        <w:t>l</w:t>
      </w:r>
      <w:r>
        <w:rPr>
          <w:spacing w:val="38"/>
        </w:rPr>
        <w:t xml:space="preserve"> </w:t>
      </w:r>
      <w:r>
        <w:rPr>
          <w:spacing w:val="2"/>
        </w:rPr>
        <w:t>b</w:t>
      </w:r>
      <w:r>
        <w:t>e</w:t>
      </w:r>
      <w:r>
        <w:rPr>
          <w:spacing w:val="42"/>
        </w:rPr>
        <w:t xml:space="preserve"> </w:t>
      </w:r>
      <w:r>
        <w:rPr>
          <w:spacing w:val="4"/>
        </w:rPr>
        <w:t>m</w:t>
      </w:r>
      <w:r>
        <w:rPr>
          <w:spacing w:val="-1"/>
        </w:rPr>
        <w:t>ea</w:t>
      </w:r>
      <w:r>
        <w:rPr>
          <w:spacing w:val="1"/>
        </w:rPr>
        <w:t>s</w:t>
      </w:r>
      <w:r>
        <w:rPr>
          <w:spacing w:val="-1"/>
        </w:rPr>
        <w:t>u</w:t>
      </w:r>
      <w:r>
        <w:t>r</w:t>
      </w:r>
      <w:r>
        <w:rPr>
          <w:spacing w:val="-1"/>
        </w:rPr>
        <w:t>e</w:t>
      </w:r>
      <w:r>
        <w:t>d</w:t>
      </w:r>
      <w:r>
        <w:rPr>
          <w:spacing w:val="40"/>
        </w:rPr>
        <w:t xml:space="preserve"> </w:t>
      </w:r>
      <w:r>
        <w:rPr>
          <w:spacing w:val="-1"/>
        </w:rPr>
        <w:t>a</w:t>
      </w:r>
      <w:r>
        <w:t>t</w:t>
      </w:r>
      <w:r>
        <w:rPr>
          <w:spacing w:val="40"/>
        </w:rPr>
        <w:t xml:space="preserve"> </w:t>
      </w:r>
      <w:r>
        <w:rPr>
          <w:spacing w:val="-1"/>
        </w:rPr>
        <w:t>t</w:t>
      </w:r>
      <w:r>
        <w:rPr>
          <w:spacing w:val="2"/>
        </w:rPr>
        <w:t>h</w:t>
      </w:r>
      <w:r>
        <w:t>e</w:t>
      </w:r>
      <w:r>
        <w:rPr>
          <w:spacing w:val="40"/>
        </w:rPr>
        <w:t xml:space="preserve"> </w:t>
      </w:r>
      <w:r>
        <w:rPr>
          <w:spacing w:val="2"/>
        </w:rPr>
        <w:t>f</w:t>
      </w:r>
      <w:r>
        <w:rPr>
          <w:spacing w:val="-1"/>
        </w:rPr>
        <w:t>a</w:t>
      </w:r>
      <w:r>
        <w:rPr>
          <w:spacing w:val="-2"/>
        </w:rPr>
        <w:t>i</w:t>
      </w:r>
      <w:r>
        <w:t>r</w:t>
      </w:r>
      <w:r>
        <w:rPr>
          <w:spacing w:val="43"/>
        </w:rPr>
        <w:t xml:space="preserve"> </w:t>
      </w:r>
      <w:r>
        <w:rPr>
          <w:spacing w:val="-2"/>
        </w:rPr>
        <w:t>v</w:t>
      </w:r>
      <w:r>
        <w:rPr>
          <w:spacing w:val="2"/>
        </w:rPr>
        <w:t>a</w:t>
      </w:r>
      <w:r>
        <w:rPr>
          <w:spacing w:val="-2"/>
        </w:rPr>
        <w:t>l</w:t>
      </w:r>
      <w:r>
        <w:rPr>
          <w:spacing w:val="2"/>
        </w:rPr>
        <w:t>u</w:t>
      </w:r>
      <w:r>
        <w:t>e</w:t>
      </w:r>
      <w:r>
        <w:rPr>
          <w:spacing w:val="39"/>
        </w:rPr>
        <w:t xml:space="preserve"> </w:t>
      </w:r>
      <w:r>
        <w:rPr>
          <w:spacing w:val="-1"/>
        </w:rPr>
        <w:t>o</w:t>
      </w:r>
      <w:r>
        <w:t>f</w:t>
      </w:r>
      <w:r>
        <w:rPr>
          <w:spacing w:val="42"/>
        </w:rPr>
        <w:t xml:space="preserve"> </w:t>
      </w:r>
      <w:r>
        <w:rPr>
          <w:spacing w:val="-1"/>
        </w:rPr>
        <w:t>t</w:t>
      </w:r>
      <w:r>
        <w:rPr>
          <w:spacing w:val="2"/>
        </w:rPr>
        <w:t>h</w:t>
      </w:r>
      <w:r>
        <w:t>e</w:t>
      </w:r>
      <w:r>
        <w:rPr>
          <w:spacing w:val="40"/>
        </w:rPr>
        <w:t xml:space="preserve"> </w:t>
      </w:r>
      <w:r>
        <w:rPr>
          <w:spacing w:val="1"/>
        </w:rPr>
        <w:t>c</w:t>
      </w:r>
      <w:r>
        <w:rPr>
          <w:spacing w:val="-1"/>
        </w:rPr>
        <w:t>on</w:t>
      </w:r>
      <w:r>
        <w:rPr>
          <w:spacing w:val="3"/>
        </w:rPr>
        <w:t>s</w:t>
      </w:r>
      <w:r>
        <w:rPr>
          <w:spacing w:val="-2"/>
        </w:rPr>
        <w:t>i</w:t>
      </w:r>
      <w:r>
        <w:rPr>
          <w:spacing w:val="-1"/>
        </w:rPr>
        <w:t>de</w:t>
      </w:r>
      <w:r>
        <w:t>r</w:t>
      </w:r>
      <w:r>
        <w:rPr>
          <w:spacing w:val="2"/>
        </w:rPr>
        <w:t>a</w:t>
      </w:r>
      <w:r>
        <w:rPr>
          <w:spacing w:val="-1"/>
        </w:rPr>
        <w:t>t</w:t>
      </w:r>
      <w:r>
        <w:rPr>
          <w:spacing w:val="-2"/>
        </w:rPr>
        <w:t>i</w:t>
      </w:r>
      <w:r>
        <w:rPr>
          <w:spacing w:val="2"/>
        </w:rPr>
        <w:t>o</w:t>
      </w:r>
      <w:r>
        <w:t>n</w:t>
      </w:r>
      <w:r>
        <w:rPr>
          <w:spacing w:val="40"/>
        </w:rPr>
        <w:t xml:space="preserve"> </w:t>
      </w:r>
      <w:r>
        <w:t>r</w:t>
      </w:r>
      <w:r>
        <w:rPr>
          <w:spacing w:val="-1"/>
        </w:rPr>
        <w:t>e</w:t>
      </w:r>
      <w:r>
        <w:rPr>
          <w:spacing w:val="3"/>
        </w:rPr>
        <w:t>c</w:t>
      </w:r>
      <w:r>
        <w:rPr>
          <w:spacing w:val="-1"/>
        </w:rPr>
        <w:t>e</w:t>
      </w:r>
      <w:r>
        <w:rPr>
          <w:spacing w:val="1"/>
        </w:rPr>
        <w:t>i</w:t>
      </w:r>
      <w:r>
        <w:rPr>
          <w:spacing w:val="-2"/>
        </w:rPr>
        <w:t>v</w:t>
      </w:r>
      <w:r>
        <w:rPr>
          <w:spacing w:val="-1"/>
        </w:rPr>
        <w:t>e</w:t>
      </w:r>
      <w:r>
        <w:t>d</w:t>
      </w:r>
      <w:r>
        <w:rPr>
          <w:spacing w:val="42"/>
        </w:rPr>
        <w:t xml:space="preserve"> </w:t>
      </w:r>
      <w:r>
        <w:rPr>
          <w:spacing w:val="-1"/>
        </w:rPr>
        <w:t>o</w:t>
      </w:r>
      <w:r>
        <w:t>r</w:t>
      </w:r>
      <w:r>
        <w:rPr>
          <w:w w:val="99"/>
        </w:rPr>
        <w:t xml:space="preserve"> </w:t>
      </w:r>
      <w:r>
        <w:t>r</w:t>
      </w:r>
      <w:r>
        <w:rPr>
          <w:spacing w:val="-1"/>
        </w:rPr>
        <w:t>e</w:t>
      </w:r>
      <w:r>
        <w:rPr>
          <w:spacing w:val="1"/>
        </w:rPr>
        <w:t>c</w:t>
      </w:r>
      <w:r>
        <w:rPr>
          <w:spacing w:val="-1"/>
        </w:rPr>
        <w:t>e</w:t>
      </w:r>
      <w:r>
        <w:rPr>
          <w:spacing w:val="-2"/>
        </w:rPr>
        <w:t>i</w:t>
      </w:r>
      <w:r>
        <w:rPr>
          <w:spacing w:val="1"/>
        </w:rPr>
        <w:t>v</w:t>
      </w:r>
      <w:r>
        <w:rPr>
          <w:spacing w:val="-1"/>
        </w:rPr>
        <w:t>a</w:t>
      </w:r>
      <w:r>
        <w:rPr>
          <w:spacing w:val="2"/>
        </w:rPr>
        <w:t>b</w:t>
      </w:r>
      <w:r>
        <w:rPr>
          <w:spacing w:val="-2"/>
        </w:rPr>
        <w:t>l</w:t>
      </w:r>
      <w:r>
        <w:rPr>
          <w:spacing w:val="-1"/>
        </w:rPr>
        <w:t>e</w:t>
      </w:r>
      <w:r>
        <w:t>.</w:t>
      </w:r>
      <w:r>
        <w:rPr>
          <w:spacing w:val="-4"/>
        </w:rPr>
        <w:t xml:space="preserve"> </w:t>
      </w:r>
      <w:r>
        <w:rPr>
          <w:spacing w:val="-1"/>
        </w:rPr>
        <w:t>I</w:t>
      </w:r>
      <w:r>
        <w:t>n</w:t>
      </w:r>
      <w:r>
        <w:rPr>
          <w:spacing w:val="-3"/>
        </w:rPr>
        <w:t xml:space="preserve"> </w:t>
      </w:r>
      <w:r>
        <w:rPr>
          <w:spacing w:val="2"/>
        </w:rPr>
        <w:t>t</w:t>
      </w:r>
      <w:r>
        <w:rPr>
          <w:spacing w:val="-1"/>
        </w:rPr>
        <w:t>h</w:t>
      </w:r>
      <w:r>
        <w:t>e</w:t>
      </w:r>
      <w:r>
        <w:rPr>
          <w:spacing w:val="-3"/>
        </w:rPr>
        <w:t xml:space="preserve"> </w:t>
      </w:r>
      <w:r>
        <w:rPr>
          <w:spacing w:val="1"/>
        </w:rPr>
        <w:t>s</w:t>
      </w:r>
      <w:r>
        <w:rPr>
          <w:spacing w:val="-2"/>
        </w:rPr>
        <w:t>i</w:t>
      </w:r>
      <w:r>
        <w:rPr>
          <w:spacing w:val="-1"/>
        </w:rPr>
        <w:t>t</w:t>
      </w:r>
      <w:r>
        <w:rPr>
          <w:spacing w:val="2"/>
        </w:rPr>
        <w:t>u</w:t>
      </w:r>
      <w:r>
        <w:rPr>
          <w:spacing w:val="-1"/>
        </w:rPr>
        <w:t>at</w:t>
      </w:r>
      <w:r>
        <w:rPr>
          <w:spacing w:val="1"/>
        </w:rPr>
        <w:t>i</w:t>
      </w:r>
      <w:r>
        <w:rPr>
          <w:spacing w:val="-1"/>
        </w:rPr>
        <w:t>o</w:t>
      </w:r>
      <w:r>
        <w:t xml:space="preserve">n </w:t>
      </w:r>
      <w:r>
        <w:rPr>
          <w:spacing w:val="-1"/>
        </w:rPr>
        <w:t>o</w:t>
      </w:r>
      <w:r>
        <w:t>f</w:t>
      </w:r>
      <w:r>
        <w:rPr>
          <w:spacing w:val="-1"/>
        </w:rPr>
        <w:t xml:space="preserve"> </w:t>
      </w:r>
      <w:r>
        <w:t>a</w:t>
      </w:r>
      <w:r>
        <w:rPr>
          <w:spacing w:val="-3"/>
        </w:rPr>
        <w:t xml:space="preserve"> </w:t>
      </w:r>
      <w:r>
        <w:rPr>
          <w:spacing w:val="-1"/>
        </w:rPr>
        <w:t>g</w:t>
      </w:r>
      <w:r>
        <w:t>r</w:t>
      </w:r>
      <w:r>
        <w:rPr>
          <w:spacing w:val="-1"/>
        </w:rPr>
        <w:t>ant</w:t>
      </w:r>
      <w:r>
        <w:t>,</w:t>
      </w:r>
      <w:r>
        <w:rPr>
          <w:spacing w:val="-3"/>
        </w:rPr>
        <w:t xml:space="preserve"> </w:t>
      </w:r>
      <w:r>
        <w:rPr>
          <w:spacing w:val="-2"/>
        </w:rPr>
        <w:t>i</w:t>
      </w:r>
      <w:r>
        <w:rPr>
          <w:spacing w:val="-1"/>
        </w:rPr>
        <w:t>t</w:t>
      </w:r>
      <w:r>
        <w:t>s</w:t>
      </w:r>
      <w:r>
        <w:rPr>
          <w:spacing w:val="-1"/>
        </w:rPr>
        <w:t xml:space="preserve"> </w:t>
      </w:r>
      <w:r>
        <w:rPr>
          <w:spacing w:val="2"/>
        </w:rPr>
        <w:t>f</w:t>
      </w:r>
      <w:r>
        <w:rPr>
          <w:spacing w:val="-1"/>
        </w:rPr>
        <w:t>a</w:t>
      </w:r>
      <w:r>
        <w:rPr>
          <w:spacing w:val="-2"/>
        </w:rPr>
        <w:t>i</w:t>
      </w:r>
      <w:r>
        <w:t>r</w:t>
      </w:r>
      <w:r>
        <w:rPr>
          <w:spacing w:val="-2"/>
        </w:rPr>
        <w:t xml:space="preserve"> v</w:t>
      </w:r>
      <w:r>
        <w:rPr>
          <w:spacing w:val="2"/>
        </w:rPr>
        <w:t>a</w:t>
      </w:r>
      <w:r>
        <w:rPr>
          <w:spacing w:val="-2"/>
        </w:rPr>
        <w:t>l</w:t>
      </w:r>
      <w:r>
        <w:rPr>
          <w:spacing w:val="-1"/>
        </w:rPr>
        <w:t>u</w:t>
      </w:r>
      <w:r>
        <w:t>e</w:t>
      </w:r>
      <w:r>
        <w:rPr>
          <w:spacing w:val="-1"/>
        </w:rPr>
        <w:t xml:space="preserve"> </w:t>
      </w:r>
      <w:r>
        <w:t>w</w:t>
      </w:r>
      <w:r>
        <w:rPr>
          <w:spacing w:val="-2"/>
        </w:rPr>
        <w:t>i</w:t>
      </w:r>
      <w:r>
        <w:rPr>
          <w:spacing w:val="1"/>
        </w:rPr>
        <w:t>l</w:t>
      </w:r>
      <w:r>
        <w:t>l</w:t>
      </w:r>
      <w:r>
        <w:rPr>
          <w:spacing w:val="-1"/>
        </w:rPr>
        <w:t xml:space="preserve"> b</w:t>
      </w:r>
      <w:r>
        <w:t>e</w:t>
      </w:r>
      <w:r>
        <w:rPr>
          <w:spacing w:val="-3"/>
        </w:rPr>
        <w:t xml:space="preserve"> </w:t>
      </w:r>
      <w:r>
        <w:rPr>
          <w:spacing w:val="-1"/>
        </w:rPr>
        <w:t>ba</w:t>
      </w:r>
      <w:r>
        <w:rPr>
          <w:spacing w:val="1"/>
        </w:rPr>
        <w:t>s</w:t>
      </w:r>
      <w:r>
        <w:rPr>
          <w:spacing w:val="2"/>
        </w:rPr>
        <w:t>e</w:t>
      </w:r>
      <w:r>
        <w:t>d</w:t>
      </w:r>
      <w:r>
        <w:rPr>
          <w:spacing w:val="-3"/>
        </w:rPr>
        <w:t xml:space="preserve"> </w:t>
      </w:r>
      <w:r>
        <w:rPr>
          <w:spacing w:val="-1"/>
        </w:rPr>
        <w:t>o</w:t>
      </w:r>
      <w:r>
        <w:t>n</w:t>
      </w:r>
      <w:r>
        <w:rPr>
          <w:spacing w:val="-3"/>
        </w:rPr>
        <w:t xml:space="preserve"> </w:t>
      </w:r>
      <w:r>
        <w:rPr>
          <w:spacing w:val="-1"/>
        </w:rPr>
        <w:t>t</w:t>
      </w:r>
      <w:r>
        <w:rPr>
          <w:spacing w:val="2"/>
        </w:rPr>
        <w:t>h</w:t>
      </w:r>
      <w:r>
        <w:t>e</w:t>
      </w:r>
      <w:r>
        <w:rPr>
          <w:spacing w:val="-3"/>
        </w:rPr>
        <w:t xml:space="preserve"> </w:t>
      </w:r>
      <w:r>
        <w:rPr>
          <w:spacing w:val="2"/>
        </w:rPr>
        <w:t>f</w:t>
      </w:r>
      <w:r>
        <w:rPr>
          <w:spacing w:val="-1"/>
        </w:rPr>
        <w:t>o</w:t>
      </w:r>
      <w:r>
        <w:rPr>
          <w:spacing w:val="-2"/>
        </w:rPr>
        <w:t>r</w:t>
      </w:r>
      <w:r>
        <w:rPr>
          <w:spacing w:val="4"/>
        </w:rPr>
        <w:t>m</w:t>
      </w:r>
      <w:r>
        <w:rPr>
          <w:spacing w:val="-1"/>
        </w:rPr>
        <w:t>a</w:t>
      </w:r>
      <w:r>
        <w:t>l</w:t>
      </w:r>
      <w:r>
        <w:rPr>
          <w:spacing w:val="-4"/>
        </w:rPr>
        <w:t xml:space="preserve"> </w:t>
      </w:r>
      <w:r>
        <w:rPr>
          <w:spacing w:val="1"/>
        </w:rPr>
        <w:t>c</w:t>
      </w:r>
      <w:r>
        <w:rPr>
          <w:spacing w:val="-1"/>
        </w:rPr>
        <w:t>o</w:t>
      </w:r>
      <w:r>
        <w:t>r</w:t>
      </w:r>
      <w:r>
        <w:rPr>
          <w:spacing w:val="-2"/>
        </w:rPr>
        <w:t>r</w:t>
      </w:r>
      <w:r>
        <w:rPr>
          <w:spacing w:val="-1"/>
        </w:rPr>
        <w:t>e</w:t>
      </w:r>
      <w:r>
        <w:rPr>
          <w:spacing w:val="1"/>
        </w:rPr>
        <w:t>s</w:t>
      </w:r>
      <w:r>
        <w:rPr>
          <w:spacing w:val="-1"/>
        </w:rPr>
        <w:t>pon</w:t>
      </w:r>
      <w:r>
        <w:rPr>
          <w:spacing w:val="2"/>
        </w:rPr>
        <w:t>d</w:t>
      </w:r>
      <w:r>
        <w:rPr>
          <w:spacing w:val="-1"/>
        </w:rPr>
        <w:t>en</w:t>
      </w:r>
      <w:r>
        <w:rPr>
          <w:spacing w:val="1"/>
        </w:rPr>
        <w:t>c</w:t>
      </w:r>
      <w:r>
        <w:t>e</w:t>
      </w:r>
      <w:r>
        <w:rPr>
          <w:spacing w:val="-3"/>
        </w:rPr>
        <w:t xml:space="preserve"> </w:t>
      </w:r>
      <w:r>
        <w:rPr>
          <w:spacing w:val="-2"/>
        </w:rPr>
        <w:t>i</w:t>
      </w:r>
      <w:r>
        <w:rPr>
          <w:spacing w:val="1"/>
        </w:rPr>
        <w:t>ss</w:t>
      </w:r>
      <w:r>
        <w:rPr>
          <w:spacing w:val="-1"/>
        </w:rPr>
        <w:t>u</w:t>
      </w:r>
      <w:r>
        <w:rPr>
          <w:spacing w:val="2"/>
        </w:rPr>
        <w:t>e</w:t>
      </w:r>
      <w:r>
        <w:t>d</w:t>
      </w:r>
      <w:r>
        <w:rPr>
          <w:spacing w:val="-4"/>
        </w:rPr>
        <w:t xml:space="preserve"> </w:t>
      </w:r>
      <w:r>
        <w:rPr>
          <w:spacing w:val="4"/>
        </w:rPr>
        <w:t>b</w:t>
      </w:r>
      <w:r>
        <w:t>y</w:t>
      </w:r>
      <w:r>
        <w:rPr>
          <w:spacing w:val="-5"/>
        </w:rPr>
        <w:t xml:space="preserve"> </w:t>
      </w:r>
      <w:r>
        <w:rPr>
          <w:spacing w:val="-1"/>
        </w:rPr>
        <w:t>th</w:t>
      </w:r>
      <w:r>
        <w:t>e</w:t>
      </w:r>
      <w:r>
        <w:rPr>
          <w:spacing w:val="-1"/>
        </w:rPr>
        <w:t xml:space="preserve"> g</w:t>
      </w:r>
      <w:r>
        <w:t>r</w:t>
      </w:r>
      <w:r>
        <w:rPr>
          <w:spacing w:val="-1"/>
        </w:rPr>
        <w:t>anto</w:t>
      </w:r>
      <w:r>
        <w:t>r</w:t>
      </w:r>
      <w:r>
        <w:rPr>
          <w:w w:val="99"/>
        </w:rPr>
        <w:t xml:space="preserve"> </w:t>
      </w:r>
      <w:r>
        <w:t>(</w:t>
      </w:r>
      <w:r>
        <w:rPr>
          <w:spacing w:val="-2"/>
        </w:rPr>
        <w:t>i</w:t>
      </w:r>
      <w:r>
        <w:t>n</w:t>
      </w:r>
      <w:r>
        <w:rPr>
          <w:spacing w:val="-7"/>
        </w:rPr>
        <w:t xml:space="preserve"> </w:t>
      </w:r>
      <w:r>
        <w:rPr>
          <w:spacing w:val="4"/>
        </w:rPr>
        <w:t>m</w:t>
      </w:r>
      <w:r>
        <w:rPr>
          <w:spacing w:val="-1"/>
        </w:rPr>
        <w:t>o</w:t>
      </w:r>
      <w:r>
        <w:rPr>
          <w:spacing w:val="1"/>
        </w:rPr>
        <w:t>s</w:t>
      </w:r>
      <w:r>
        <w:t>t</w:t>
      </w:r>
      <w:r>
        <w:rPr>
          <w:spacing w:val="-6"/>
        </w:rPr>
        <w:t xml:space="preserve"> </w:t>
      </w:r>
      <w:r>
        <w:rPr>
          <w:spacing w:val="1"/>
        </w:rPr>
        <w:t>c</w:t>
      </w:r>
      <w:r>
        <w:rPr>
          <w:spacing w:val="-1"/>
        </w:rPr>
        <w:t>a</w:t>
      </w:r>
      <w:r>
        <w:rPr>
          <w:spacing w:val="1"/>
        </w:rPr>
        <w:t>s</w:t>
      </w:r>
      <w:r>
        <w:rPr>
          <w:spacing w:val="-1"/>
        </w:rPr>
        <w:t>e</w:t>
      </w:r>
      <w:r>
        <w:t>s</w:t>
      </w:r>
      <w:r>
        <w:rPr>
          <w:spacing w:val="-6"/>
        </w:rPr>
        <w:t xml:space="preserve"> </w:t>
      </w:r>
      <w:r>
        <w:t>a</w:t>
      </w:r>
      <w:r>
        <w:rPr>
          <w:spacing w:val="-6"/>
        </w:rPr>
        <w:t xml:space="preserve"> </w:t>
      </w:r>
      <w:r>
        <w:t>D</w:t>
      </w:r>
      <w:r>
        <w:rPr>
          <w:spacing w:val="-1"/>
        </w:rPr>
        <w:t>epa</w:t>
      </w:r>
      <w:r>
        <w:t>r</w:t>
      </w:r>
      <w:r>
        <w:rPr>
          <w:spacing w:val="-1"/>
        </w:rPr>
        <w:t>t</w:t>
      </w:r>
      <w:r>
        <w:rPr>
          <w:spacing w:val="4"/>
        </w:rPr>
        <w:t>m</w:t>
      </w:r>
      <w:r>
        <w:rPr>
          <w:spacing w:val="-1"/>
        </w:rPr>
        <w:t>ent</w:t>
      </w:r>
      <w:r>
        <w:t>),</w:t>
      </w:r>
      <w:r>
        <w:rPr>
          <w:spacing w:val="-7"/>
        </w:rPr>
        <w:t xml:space="preserve"> </w:t>
      </w:r>
      <w:r>
        <w:rPr>
          <w:spacing w:val="1"/>
        </w:rPr>
        <w:t>s</w:t>
      </w:r>
      <w:r>
        <w:rPr>
          <w:spacing w:val="-1"/>
        </w:rPr>
        <w:t>u</w:t>
      </w:r>
      <w:r>
        <w:rPr>
          <w:spacing w:val="1"/>
        </w:rPr>
        <w:t>c</w:t>
      </w:r>
      <w:r>
        <w:t>h</w:t>
      </w:r>
      <w:r>
        <w:rPr>
          <w:spacing w:val="-6"/>
        </w:rPr>
        <w:t xml:space="preserve"> </w:t>
      </w:r>
      <w:r>
        <w:rPr>
          <w:spacing w:val="-1"/>
        </w:rPr>
        <w:t>a</w:t>
      </w:r>
      <w:r>
        <w:t>s</w:t>
      </w:r>
      <w:r>
        <w:rPr>
          <w:spacing w:val="-6"/>
        </w:rPr>
        <w:t xml:space="preserve"> </w:t>
      </w:r>
      <w:r>
        <w:t>a</w:t>
      </w:r>
      <w:r>
        <w:rPr>
          <w:spacing w:val="-6"/>
        </w:rPr>
        <w:t xml:space="preserve"> </w:t>
      </w:r>
      <w:r>
        <w:rPr>
          <w:spacing w:val="3"/>
        </w:rPr>
        <w:t>s</w:t>
      </w:r>
      <w:r>
        <w:rPr>
          <w:spacing w:val="-2"/>
        </w:rPr>
        <w:t>i</w:t>
      </w:r>
      <w:r>
        <w:rPr>
          <w:spacing w:val="-1"/>
        </w:rPr>
        <w:t>g</w:t>
      </w:r>
      <w:r>
        <w:rPr>
          <w:spacing w:val="2"/>
        </w:rPr>
        <w:t>n</w:t>
      </w:r>
      <w:r>
        <w:rPr>
          <w:spacing w:val="-1"/>
        </w:rPr>
        <w:t>e</w:t>
      </w:r>
      <w:r>
        <w:t>d</w:t>
      </w:r>
      <w:r>
        <w:rPr>
          <w:spacing w:val="-7"/>
        </w:rPr>
        <w:t xml:space="preserve"> </w:t>
      </w:r>
      <w:r>
        <w:rPr>
          <w:spacing w:val="2"/>
        </w:rPr>
        <w:t>f</w:t>
      </w:r>
      <w:r>
        <w:rPr>
          <w:spacing w:val="-1"/>
        </w:rPr>
        <w:t>un</w:t>
      </w:r>
      <w:r>
        <w:rPr>
          <w:spacing w:val="2"/>
        </w:rPr>
        <w:t>d</w:t>
      </w:r>
      <w:r>
        <w:rPr>
          <w:spacing w:val="-2"/>
        </w:rPr>
        <w:t>i</w:t>
      </w:r>
      <w:r>
        <w:rPr>
          <w:spacing w:val="2"/>
        </w:rPr>
        <w:t>n</w:t>
      </w:r>
      <w:r>
        <w:t>g</w:t>
      </w:r>
      <w:r>
        <w:rPr>
          <w:spacing w:val="-6"/>
        </w:rPr>
        <w:t xml:space="preserve"> </w:t>
      </w:r>
      <w:r>
        <w:rPr>
          <w:spacing w:val="-1"/>
        </w:rPr>
        <w:t>ag</w:t>
      </w:r>
      <w:r>
        <w:t>r</w:t>
      </w:r>
      <w:r>
        <w:rPr>
          <w:spacing w:val="2"/>
        </w:rPr>
        <w:t>e</w:t>
      </w:r>
      <w:r>
        <w:rPr>
          <w:spacing w:val="-1"/>
        </w:rPr>
        <w:t>e</w:t>
      </w:r>
      <w:r>
        <w:rPr>
          <w:spacing w:val="4"/>
        </w:rPr>
        <w:t>m</w:t>
      </w:r>
      <w:r>
        <w:rPr>
          <w:spacing w:val="-1"/>
        </w:rPr>
        <w:t>ent</w:t>
      </w:r>
      <w:r>
        <w:t>.</w:t>
      </w:r>
    </w:p>
    <w:p w14:paraId="02DF8DD4" w14:textId="77777777" w:rsidR="008F68B8" w:rsidRPr="00134C6C" w:rsidRDefault="008F68B8" w:rsidP="00BB12E1">
      <w:pPr>
        <w:pStyle w:val="Heading2"/>
        <w:ind w:left="993"/>
      </w:pPr>
      <w:bookmarkStart w:id="61" w:name="_TOC_250022"/>
      <w:bookmarkStart w:id="62" w:name="_Toc473729235"/>
      <w:r>
        <w:rPr>
          <w:spacing w:val="1"/>
        </w:rPr>
        <w:t>W</w:t>
      </w:r>
      <w:r>
        <w:t>hat</w:t>
      </w:r>
      <w:r>
        <w:rPr>
          <w:spacing w:val="7"/>
        </w:rPr>
        <w:t xml:space="preserve"> </w:t>
      </w:r>
      <w:r>
        <w:t>a</w:t>
      </w:r>
      <w:r>
        <w:rPr>
          <w:spacing w:val="-1"/>
        </w:rPr>
        <w:t>r</w:t>
      </w:r>
      <w:r>
        <w:t>e</w:t>
      </w:r>
      <w:r>
        <w:rPr>
          <w:spacing w:val="7"/>
        </w:rPr>
        <w:t xml:space="preserve"> </w:t>
      </w:r>
      <w:r>
        <w:t>the</w:t>
      </w:r>
      <w:r>
        <w:rPr>
          <w:spacing w:val="10"/>
        </w:rPr>
        <w:t xml:space="preserve"> </w:t>
      </w:r>
      <w:r>
        <w:rPr>
          <w:spacing w:val="-1"/>
        </w:rPr>
        <w:t>r</w:t>
      </w:r>
      <w:r>
        <w:t>e</w:t>
      </w:r>
      <w:r>
        <w:rPr>
          <w:spacing w:val="3"/>
        </w:rPr>
        <w:t>c</w:t>
      </w:r>
      <w:r>
        <w:t>ogn</w:t>
      </w:r>
      <w:r>
        <w:rPr>
          <w:spacing w:val="1"/>
        </w:rPr>
        <w:t>i</w:t>
      </w:r>
      <w:r>
        <w:t>t</w:t>
      </w:r>
      <w:r>
        <w:rPr>
          <w:spacing w:val="1"/>
        </w:rPr>
        <w:t>i</w:t>
      </w:r>
      <w:r>
        <w:t>on</w:t>
      </w:r>
      <w:r>
        <w:rPr>
          <w:spacing w:val="-1"/>
        </w:rPr>
        <w:t xml:space="preserve"> r</w:t>
      </w:r>
      <w:r>
        <w:t>equ</w:t>
      </w:r>
      <w:r>
        <w:rPr>
          <w:spacing w:val="1"/>
        </w:rPr>
        <w:t>i</w:t>
      </w:r>
      <w:r>
        <w:rPr>
          <w:spacing w:val="-1"/>
        </w:rPr>
        <w:t>r</w:t>
      </w:r>
      <w:r>
        <w:rPr>
          <w:spacing w:val="2"/>
        </w:rPr>
        <w:t>e</w:t>
      </w:r>
      <w:r>
        <w:t>ment</w:t>
      </w:r>
      <w:r>
        <w:rPr>
          <w:spacing w:val="1"/>
        </w:rPr>
        <w:t>s</w:t>
      </w:r>
      <w:r>
        <w:t>?</w:t>
      </w:r>
      <w:bookmarkEnd w:id="61"/>
      <w:bookmarkEnd w:id="62"/>
    </w:p>
    <w:p w14:paraId="02DF8DD5" w14:textId="77777777" w:rsidR="008F68B8" w:rsidRDefault="008F68B8" w:rsidP="003E2711">
      <w:pPr>
        <w:pStyle w:val="BoldHeading"/>
        <w:ind w:left="993"/>
        <w:rPr>
          <w:bCs/>
          <w:i/>
        </w:rPr>
      </w:pPr>
      <w:r>
        <w:t>Non-</w:t>
      </w:r>
      <w:r>
        <w:rPr>
          <w:spacing w:val="-1"/>
        </w:rPr>
        <w:t>reci</w:t>
      </w:r>
      <w:r>
        <w:t>p</w:t>
      </w:r>
      <w:r>
        <w:rPr>
          <w:spacing w:val="-1"/>
        </w:rPr>
        <w:t>r</w:t>
      </w:r>
      <w:r>
        <w:rPr>
          <w:spacing w:val="3"/>
        </w:rPr>
        <w:t>o</w:t>
      </w:r>
      <w:r>
        <w:rPr>
          <w:spacing w:val="-1"/>
        </w:rPr>
        <w:t>ca</w:t>
      </w:r>
      <w:r>
        <w:t>l</w:t>
      </w:r>
      <w:r>
        <w:rPr>
          <w:spacing w:val="-24"/>
        </w:rPr>
        <w:t xml:space="preserve"> </w:t>
      </w:r>
      <w:r>
        <w:t>t</w:t>
      </w:r>
      <w:r>
        <w:rPr>
          <w:spacing w:val="1"/>
        </w:rPr>
        <w:t>r</w:t>
      </w:r>
      <w:r>
        <w:rPr>
          <w:spacing w:val="-1"/>
        </w:rPr>
        <w:t>a</w:t>
      </w:r>
      <w:r>
        <w:t>n</w:t>
      </w:r>
      <w:r>
        <w:rPr>
          <w:spacing w:val="-1"/>
        </w:rPr>
        <w:t>s</w:t>
      </w:r>
      <w:r>
        <w:t>f</w:t>
      </w:r>
      <w:r>
        <w:rPr>
          <w:spacing w:val="2"/>
        </w:rPr>
        <w:t>e</w:t>
      </w:r>
      <w:r>
        <w:rPr>
          <w:spacing w:val="-1"/>
        </w:rPr>
        <w:t>r</w:t>
      </w:r>
      <w:r>
        <w:t>s</w:t>
      </w:r>
    </w:p>
    <w:p w14:paraId="02DF8DD6" w14:textId="77777777" w:rsidR="008F68B8" w:rsidRDefault="00134C6C" w:rsidP="00BB12E1">
      <w:pPr>
        <w:pStyle w:val="BodyText"/>
        <w:ind w:left="993"/>
      </w:pPr>
      <w:r>
        <w:rPr>
          <w:spacing w:val="-1"/>
        </w:rPr>
        <w:t>Pa</w:t>
      </w:r>
      <w:r>
        <w:t>r</w:t>
      </w:r>
      <w:r>
        <w:rPr>
          <w:spacing w:val="-1"/>
        </w:rPr>
        <w:t>ag</w:t>
      </w:r>
      <w:r>
        <w:t>r</w:t>
      </w:r>
      <w:r>
        <w:rPr>
          <w:spacing w:val="2"/>
        </w:rPr>
        <w:t>a</w:t>
      </w:r>
      <w:r>
        <w:rPr>
          <w:spacing w:val="-1"/>
        </w:rPr>
        <w:t>p</w:t>
      </w:r>
      <w:r>
        <w:t>h</w:t>
      </w:r>
      <w:r>
        <w:rPr>
          <w:spacing w:val="-7"/>
        </w:rPr>
        <w:t xml:space="preserve"> </w:t>
      </w:r>
      <w:r>
        <w:rPr>
          <w:spacing w:val="-1"/>
        </w:rPr>
        <w:t>1</w:t>
      </w:r>
      <w:r>
        <w:t>2</w:t>
      </w:r>
      <w:r>
        <w:rPr>
          <w:spacing w:val="-6"/>
        </w:rPr>
        <w:t xml:space="preserve"> </w:t>
      </w:r>
      <w:r>
        <w:rPr>
          <w:spacing w:val="-1"/>
        </w:rPr>
        <w:t>o</w:t>
      </w:r>
      <w:r>
        <w:t>f</w:t>
      </w:r>
      <w:r>
        <w:rPr>
          <w:spacing w:val="-6"/>
        </w:rPr>
        <w:t xml:space="preserve"> </w:t>
      </w:r>
      <w:r>
        <w:rPr>
          <w:spacing w:val="-1"/>
        </w:rPr>
        <w:t>A</w:t>
      </w:r>
      <w:r>
        <w:rPr>
          <w:spacing w:val="1"/>
        </w:rPr>
        <w:t>A</w:t>
      </w:r>
      <w:r>
        <w:rPr>
          <w:spacing w:val="-1"/>
        </w:rPr>
        <w:t>S</w:t>
      </w:r>
      <w:r>
        <w:t>B</w:t>
      </w:r>
      <w:r>
        <w:rPr>
          <w:spacing w:val="-6"/>
        </w:rPr>
        <w:t xml:space="preserve"> </w:t>
      </w:r>
      <w:r>
        <w:rPr>
          <w:spacing w:val="-1"/>
        </w:rPr>
        <w:t>10</w:t>
      </w:r>
      <w:r>
        <w:rPr>
          <w:spacing w:val="2"/>
        </w:rPr>
        <w:t>0</w:t>
      </w:r>
      <w:r>
        <w:t>4</w:t>
      </w:r>
      <w:r>
        <w:rPr>
          <w:spacing w:val="-7"/>
        </w:rPr>
        <w:t xml:space="preserve"> </w:t>
      </w:r>
      <w:r>
        <w:rPr>
          <w:rFonts w:cs="Arial"/>
          <w:i/>
        </w:rPr>
        <w:t>C</w:t>
      </w:r>
      <w:r>
        <w:rPr>
          <w:rFonts w:cs="Arial"/>
          <w:i/>
          <w:spacing w:val="-1"/>
        </w:rPr>
        <w:t>o</w:t>
      </w:r>
      <w:r>
        <w:rPr>
          <w:rFonts w:cs="Arial"/>
          <w:i/>
          <w:spacing w:val="2"/>
        </w:rPr>
        <w:t>n</w:t>
      </w:r>
      <w:r>
        <w:rPr>
          <w:rFonts w:cs="Arial"/>
          <w:i/>
          <w:spacing w:val="-1"/>
        </w:rPr>
        <w:t>t</w:t>
      </w:r>
      <w:r>
        <w:rPr>
          <w:rFonts w:cs="Arial"/>
          <w:i/>
        </w:rPr>
        <w:t>r</w:t>
      </w:r>
      <w:r>
        <w:rPr>
          <w:rFonts w:cs="Arial"/>
          <w:i/>
          <w:spacing w:val="-2"/>
        </w:rPr>
        <w:t>i</w:t>
      </w:r>
      <w:r>
        <w:rPr>
          <w:rFonts w:cs="Arial"/>
          <w:i/>
          <w:spacing w:val="2"/>
        </w:rPr>
        <w:t>b</w:t>
      </w:r>
      <w:r>
        <w:rPr>
          <w:rFonts w:cs="Arial"/>
          <w:i/>
          <w:spacing w:val="-1"/>
        </w:rPr>
        <w:t>ut</w:t>
      </w:r>
      <w:r>
        <w:rPr>
          <w:rFonts w:cs="Arial"/>
          <w:i/>
          <w:spacing w:val="1"/>
        </w:rPr>
        <w:t>i</w:t>
      </w:r>
      <w:r>
        <w:rPr>
          <w:rFonts w:cs="Arial"/>
          <w:i/>
          <w:spacing w:val="-1"/>
        </w:rPr>
        <w:t>on</w:t>
      </w:r>
      <w:r>
        <w:rPr>
          <w:rFonts w:cs="Arial"/>
          <w:i/>
          <w:spacing w:val="1"/>
        </w:rPr>
        <w:t>s</w:t>
      </w:r>
      <w:r>
        <w:t>,</w:t>
      </w:r>
      <w:r>
        <w:rPr>
          <w:spacing w:val="-8"/>
        </w:rPr>
        <w:t xml:space="preserve"> </w:t>
      </w:r>
      <w:r>
        <w:rPr>
          <w:spacing w:val="-2"/>
        </w:rPr>
        <w:t>i</w:t>
      </w:r>
      <w:r>
        <w:rPr>
          <w:spacing w:val="4"/>
        </w:rPr>
        <w:t>m</w:t>
      </w:r>
      <w:r>
        <w:rPr>
          <w:spacing w:val="-1"/>
        </w:rPr>
        <w:t>po</w:t>
      </w:r>
      <w:r>
        <w:rPr>
          <w:spacing w:val="1"/>
        </w:rPr>
        <w:t>s</w:t>
      </w:r>
      <w:r>
        <w:rPr>
          <w:spacing w:val="-1"/>
        </w:rPr>
        <w:t>e</w:t>
      </w:r>
      <w:r>
        <w:t>s</w:t>
      </w:r>
      <w:r>
        <w:rPr>
          <w:spacing w:val="-7"/>
        </w:rPr>
        <w:t xml:space="preserve"> </w:t>
      </w:r>
      <w:r>
        <w:rPr>
          <w:spacing w:val="-1"/>
        </w:rPr>
        <w:t>t</w:t>
      </w:r>
      <w:r>
        <w:rPr>
          <w:spacing w:val="2"/>
        </w:rPr>
        <w:t>h</w:t>
      </w:r>
      <w:r>
        <w:t>e</w:t>
      </w:r>
      <w:r>
        <w:rPr>
          <w:spacing w:val="-8"/>
        </w:rPr>
        <w:t xml:space="preserve"> </w:t>
      </w:r>
      <w:r>
        <w:t>r</w:t>
      </w:r>
      <w:r>
        <w:rPr>
          <w:spacing w:val="-1"/>
        </w:rPr>
        <w:t>e</w:t>
      </w:r>
      <w:r>
        <w:rPr>
          <w:spacing w:val="1"/>
        </w:rPr>
        <w:t>c</w:t>
      </w:r>
      <w:r>
        <w:rPr>
          <w:spacing w:val="-1"/>
        </w:rPr>
        <w:t>og</w:t>
      </w:r>
      <w:r>
        <w:rPr>
          <w:spacing w:val="2"/>
        </w:rPr>
        <w:t>n</w:t>
      </w:r>
      <w:r>
        <w:rPr>
          <w:spacing w:val="-2"/>
        </w:rPr>
        <w:t>i</w:t>
      </w:r>
      <w:r>
        <w:rPr>
          <w:spacing w:val="2"/>
        </w:rPr>
        <w:t>t</w:t>
      </w:r>
      <w:r>
        <w:rPr>
          <w:spacing w:val="-2"/>
        </w:rPr>
        <w:t>i</w:t>
      </w:r>
      <w:r>
        <w:rPr>
          <w:spacing w:val="-1"/>
        </w:rPr>
        <w:t>o</w:t>
      </w:r>
      <w:r>
        <w:t>n</w:t>
      </w:r>
      <w:r>
        <w:rPr>
          <w:spacing w:val="-8"/>
        </w:rPr>
        <w:t xml:space="preserve"> </w:t>
      </w:r>
      <w:r>
        <w:t>r</w:t>
      </w:r>
      <w:r>
        <w:rPr>
          <w:spacing w:val="2"/>
        </w:rPr>
        <w:t>e</w:t>
      </w:r>
      <w:r>
        <w:rPr>
          <w:spacing w:val="-1"/>
        </w:rPr>
        <w:t>q</w:t>
      </w:r>
      <w:r>
        <w:rPr>
          <w:spacing w:val="2"/>
        </w:rPr>
        <w:t>u</w:t>
      </w:r>
      <w:r>
        <w:rPr>
          <w:spacing w:val="-2"/>
        </w:rPr>
        <w:t>i</w:t>
      </w:r>
      <w:r>
        <w:t>r</w:t>
      </w:r>
      <w:r>
        <w:rPr>
          <w:spacing w:val="-1"/>
        </w:rPr>
        <w:t>e</w:t>
      </w:r>
      <w:r>
        <w:rPr>
          <w:spacing w:val="4"/>
        </w:rPr>
        <w:t>m</w:t>
      </w:r>
      <w:r>
        <w:rPr>
          <w:spacing w:val="-1"/>
        </w:rPr>
        <w:t>ent</w:t>
      </w:r>
      <w:r>
        <w:t>s</w:t>
      </w:r>
      <w:r>
        <w:rPr>
          <w:spacing w:val="-7"/>
        </w:rPr>
        <w:t xml:space="preserve"> </w:t>
      </w:r>
      <w:r>
        <w:rPr>
          <w:spacing w:val="-1"/>
        </w:rPr>
        <w:t>o</w:t>
      </w:r>
      <w:r>
        <w:t>f</w:t>
      </w:r>
      <w:r>
        <w:rPr>
          <w:spacing w:val="-6"/>
        </w:rPr>
        <w:t xml:space="preserve"> </w:t>
      </w:r>
      <w:r>
        <w:t>a</w:t>
      </w:r>
      <w:r>
        <w:rPr>
          <w:spacing w:val="-7"/>
        </w:rPr>
        <w:t xml:space="preserve"> </w:t>
      </w:r>
      <w:r>
        <w:rPr>
          <w:spacing w:val="-1"/>
        </w:rPr>
        <w:t>non</w:t>
      </w:r>
      <w:r>
        <w:t>-r</w:t>
      </w:r>
      <w:r>
        <w:rPr>
          <w:spacing w:val="-1"/>
        </w:rPr>
        <w:t>e</w:t>
      </w:r>
      <w:r>
        <w:rPr>
          <w:spacing w:val="1"/>
        </w:rPr>
        <w:t>ci</w:t>
      </w:r>
      <w:r>
        <w:rPr>
          <w:spacing w:val="-1"/>
        </w:rPr>
        <w:t>p</w:t>
      </w:r>
      <w:r>
        <w:t>r</w:t>
      </w:r>
      <w:r>
        <w:rPr>
          <w:spacing w:val="-1"/>
        </w:rPr>
        <w:t>o</w:t>
      </w:r>
      <w:r>
        <w:rPr>
          <w:spacing w:val="1"/>
        </w:rPr>
        <w:t>c</w:t>
      </w:r>
      <w:r>
        <w:rPr>
          <w:spacing w:val="-1"/>
        </w:rPr>
        <w:t>a</w:t>
      </w:r>
      <w:r>
        <w:t>l</w:t>
      </w:r>
      <w:r>
        <w:rPr>
          <w:spacing w:val="-7"/>
        </w:rPr>
        <w:t xml:space="preserve"> </w:t>
      </w:r>
      <w:r>
        <w:rPr>
          <w:spacing w:val="-1"/>
        </w:rPr>
        <w:t>t</w:t>
      </w:r>
      <w:r>
        <w:t>r</w:t>
      </w:r>
      <w:r>
        <w:rPr>
          <w:spacing w:val="-1"/>
        </w:rPr>
        <w:t>an</w:t>
      </w:r>
      <w:r>
        <w:rPr>
          <w:spacing w:val="1"/>
        </w:rPr>
        <w:t>s</w:t>
      </w:r>
      <w:r>
        <w:rPr>
          <w:spacing w:val="2"/>
        </w:rPr>
        <w:t>f</w:t>
      </w:r>
      <w:r>
        <w:rPr>
          <w:spacing w:val="-1"/>
        </w:rPr>
        <w:t>e</w:t>
      </w:r>
      <w:r>
        <w:t>r:</w:t>
      </w:r>
    </w:p>
    <w:tbl>
      <w:tblPr>
        <w:tblStyle w:val="HighlightTable"/>
        <w:tblW w:w="4493" w:type="pct"/>
        <w:tblInd w:w="1005" w:type="dxa"/>
        <w:tblLook w:val="0600" w:firstRow="0" w:lastRow="0" w:firstColumn="0" w:lastColumn="0" w:noHBand="1" w:noVBand="1"/>
        <w:tblCaption w:val="Hightlight Text"/>
      </w:tblPr>
      <w:tblGrid>
        <w:gridCol w:w="8535"/>
      </w:tblGrid>
      <w:tr w:rsidR="00134C6C" w14:paraId="02DF8DDB" w14:textId="77777777" w:rsidTr="003A00A5">
        <w:tc>
          <w:tcPr>
            <w:tcW w:w="5000" w:type="pct"/>
          </w:tcPr>
          <w:p w14:paraId="02DF8DD7" w14:textId="77777777" w:rsidR="00134C6C" w:rsidRPr="005F584D" w:rsidRDefault="00134C6C" w:rsidP="003A00A5">
            <w:pPr>
              <w:pStyle w:val="BodyText"/>
              <w:tabs>
                <w:tab w:val="left" w:pos="9356"/>
              </w:tabs>
              <w:spacing w:before="67" w:line="272" w:lineRule="auto"/>
              <w:ind w:left="271" w:right="283"/>
              <w:rPr>
                <w:sz w:val="22"/>
                <w:szCs w:val="24"/>
              </w:rPr>
            </w:pPr>
            <w:r w:rsidRPr="005F584D">
              <w:rPr>
                <w:spacing w:val="-1"/>
                <w:sz w:val="22"/>
                <w:szCs w:val="24"/>
              </w:rPr>
              <w:t>In</w:t>
            </w:r>
            <w:r w:rsidRPr="005F584D">
              <w:rPr>
                <w:spacing w:val="1"/>
                <w:sz w:val="22"/>
                <w:szCs w:val="24"/>
              </w:rPr>
              <w:t>c</w:t>
            </w:r>
            <w:r w:rsidRPr="005F584D">
              <w:rPr>
                <w:spacing w:val="-1"/>
                <w:sz w:val="22"/>
                <w:szCs w:val="24"/>
              </w:rPr>
              <w:t>o</w:t>
            </w:r>
            <w:r w:rsidRPr="005F584D">
              <w:rPr>
                <w:spacing w:val="4"/>
                <w:sz w:val="22"/>
                <w:szCs w:val="24"/>
              </w:rPr>
              <w:t>m</w:t>
            </w:r>
            <w:r w:rsidRPr="005F584D">
              <w:rPr>
                <w:sz w:val="22"/>
                <w:szCs w:val="24"/>
              </w:rPr>
              <w:t>e</w:t>
            </w:r>
            <w:r w:rsidRPr="005F584D">
              <w:rPr>
                <w:spacing w:val="28"/>
                <w:sz w:val="22"/>
                <w:szCs w:val="24"/>
              </w:rPr>
              <w:t xml:space="preserve"> </w:t>
            </w:r>
            <w:r w:rsidRPr="005F584D">
              <w:rPr>
                <w:spacing w:val="-1"/>
                <w:sz w:val="22"/>
                <w:szCs w:val="24"/>
              </w:rPr>
              <w:t>a</w:t>
            </w:r>
            <w:r w:rsidRPr="005F584D">
              <w:rPr>
                <w:sz w:val="22"/>
                <w:szCs w:val="24"/>
              </w:rPr>
              <w:t>r</w:t>
            </w:r>
            <w:r w:rsidRPr="005F584D">
              <w:rPr>
                <w:spacing w:val="-2"/>
                <w:sz w:val="22"/>
                <w:szCs w:val="24"/>
              </w:rPr>
              <w:t>i</w:t>
            </w:r>
            <w:r w:rsidRPr="005F584D">
              <w:rPr>
                <w:spacing w:val="1"/>
                <w:sz w:val="22"/>
                <w:szCs w:val="24"/>
              </w:rPr>
              <w:t>s</w:t>
            </w:r>
            <w:r w:rsidRPr="005F584D">
              <w:rPr>
                <w:spacing w:val="-2"/>
                <w:sz w:val="22"/>
                <w:szCs w:val="24"/>
              </w:rPr>
              <w:t>i</w:t>
            </w:r>
            <w:r w:rsidRPr="005F584D">
              <w:rPr>
                <w:spacing w:val="-1"/>
                <w:sz w:val="22"/>
                <w:szCs w:val="24"/>
              </w:rPr>
              <w:t>n</w:t>
            </w:r>
            <w:r w:rsidRPr="005F584D">
              <w:rPr>
                <w:sz w:val="22"/>
                <w:szCs w:val="24"/>
              </w:rPr>
              <w:t>g</w:t>
            </w:r>
            <w:r w:rsidRPr="005F584D">
              <w:rPr>
                <w:spacing w:val="28"/>
                <w:sz w:val="22"/>
                <w:szCs w:val="24"/>
              </w:rPr>
              <w:t xml:space="preserve"> </w:t>
            </w:r>
            <w:r w:rsidRPr="005F584D">
              <w:rPr>
                <w:spacing w:val="2"/>
                <w:sz w:val="22"/>
                <w:szCs w:val="24"/>
              </w:rPr>
              <w:t>f</w:t>
            </w:r>
            <w:r w:rsidRPr="005F584D">
              <w:rPr>
                <w:sz w:val="22"/>
                <w:szCs w:val="24"/>
              </w:rPr>
              <w:t>r</w:t>
            </w:r>
            <w:r w:rsidRPr="005F584D">
              <w:rPr>
                <w:spacing w:val="-3"/>
                <w:sz w:val="22"/>
                <w:szCs w:val="24"/>
              </w:rPr>
              <w:t>o</w:t>
            </w:r>
            <w:r w:rsidRPr="005F584D">
              <w:rPr>
                <w:sz w:val="22"/>
                <w:szCs w:val="24"/>
              </w:rPr>
              <w:t>m</w:t>
            </w:r>
            <w:r w:rsidRPr="005F584D">
              <w:rPr>
                <w:spacing w:val="33"/>
                <w:sz w:val="22"/>
                <w:szCs w:val="24"/>
              </w:rPr>
              <w:t xml:space="preserve"> </w:t>
            </w:r>
            <w:r w:rsidRPr="005F584D">
              <w:rPr>
                <w:spacing w:val="-1"/>
                <w:sz w:val="22"/>
                <w:szCs w:val="24"/>
              </w:rPr>
              <w:t>th</w:t>
            </w:r>
            <w:r w:rsidRPr="005F584D">
              <w:rPr>
                <w:sz w:val="22"/>
                <w:szCs w:val="24"/>
              </w:rPr>
              <w:t>e</w:t>
            </w:r>
            <w:r w:rsidRPr="005F584D">
              <w:rPr>
                <w:spacing w:val="28"/>
                <w:sz w:val="22"/>
                <w:szCs w:val="24"/>
              </w:rPr>
              <w:t xml:space="preserve"> </w:t>
            </w:r>
            <w:r w:rsidRPr="005F584D">
              <w:rPr>
                <w:spacing w:val="-2"/>
                <w:sz w:val="22"/>
                <w:szCs w:val="24"/>
              </w:rPr>
              <w:t>c</w:t>
            </w:r>
            <w:r w:rsidRPr="005F584D">
              <w:rPr>
                <w:spacing w:val="-1"/>
                <w:sz w:val="22"/>
                <w:szCs w:val="24"/>
              </w:rPr>
              <w:t>ont</w:t>
            </w:r>
            <w:r w:rsidRPr="005F584D">
              <w:rPr>
                <w:sz w:val="22"/>
                <w:szCs w:val="24"/>
              </w:rPr>
              <w:t>r</w:t>
            </w:r>
            <w:r w:rsidRPr="005F584D">
              <w:rPr>
                <w:spacing w:val="-2"/>
                <w:sz w:val="22"/>
                <w:szCs w:val="24"/>
              </w:rPr>
              <w:t>i</w:t>
            </w:r>
            <w:r w:rsidRPr="005F584D">
              <w:rPr>
                <w:spacing w:val="2"/>
                <w:sz w:val="22"/>
                <w:szCs w:val="24"/>
              </w:rPr>
              <w:t>b</w:t>
            </w:r>
            <w:r w:rsidRPr="005F584D">
              <w:rPr>
                <w:spacing w:val="-1"/>
                <w:sz w:val="22"/>
                <w:szCs w:val="24"/>
              </w:rPr>
              <w:t>ut</w:t>
            </w:r>
            <w:r w:rsidRPr="005F584D">
              <w:rPr>
                <w:spacing w:val="1"/>
                <w:sz w:val="22"/>
                <w:szCs w:val="24"/>
              </w:rPr>
              <w:t>i</w:t>
            </w:r>
            <w:r w:rsidRPr="005F584D">
              <w:rPr>
                <w:spacing w:val="-1"/>
                <w:sz w:val="22"/>
                <w:szCs w:val="24"/>
              </w:rPr>
              <w:t>o</w:t>
            </w:r>
            <w:r w:rsidRPr="005F584D">
              <w:rPr>
                <w:sz w:val="22"/>
                <w:szCs w:val="24"/>
              </w:rPr>
              <w:t>n</w:t>
            </w:r>
            <w:r w:rsidRPr="005F584D">
              <w:rPr>
                <w:spacing w:val="28"/>
                <w:sz w:val="22"/>
                <w:szCs w:val="24"/>
              </w:rPr>
              <w:t xml:space="preserve"> </w:t>
            </w:r>
            <w:r w:rsidRPr="005F584D">
              <w:rPr>
                <w:spacing w:val="-1"/>
                <w:sz w:val="22"/>
                <w:szCs w:val="24"/>
              </w:rPr>
              <w:t>o</w:t>
            </w:r>
            <w:r w:rsidRPr="005F584D">
              <w:rPr>
                <w:sz w:val="22"/>
                <w:szCs w:val="24"/>
              </w:rPr>
              <w:t>f</w:t>
            </w:r>
            <w:r w:rsidRPr="005F584D">
              <w:rPr>
                <w:spacing w:val="30"/>
                <w:sz w:val="22"/>
                <w:szCs w:val="24"/>
              </w:rPr>
              <w:t xml:space="preserve"> </w:t>
            </w:r>
            <w:r w:rsidRPr="005F584D">
              <w:rPr>
                <w:spacing w:val="-1"/>
                <w:sz w:val="22"/>
                <w:szCs w:val="24"/>
              </w:rPr>
              <w:t>a</w:t>
            </w:r>
            <w:r w:rsidRPr="005F584D">
              <w:rPr>
                <w:sz w:val="22"/>
                <w:szCs w:val="24"/>
              </w:rPr>
              <w:t>n</w:t>
            </w:r>
            <w:r w:rsidRPr="005F584D">
              <w:rPr>
                <w:spacing w:val="28"/>
                <w:sz w:val="22"/>
                <w:szCs w:val="24"/>
              </w:rPr>
              <w:t xml:space="preserve"> </w:t>
            </w:r>
            <w:r w:rsidRPr="005F584D">
              <w:rPr>
                <w:spacing w:val="-1"/>
                <w:sz w:val="22"/>
                <w:szCs w:val="24"/>
              </w:rPr>
              <w:t>a</w:t>
            </w:r>
            <w:r w:rsidRPr="005F584D">
              <w:rPr>
                <w:spacing w:val="1"/>
                <w:sz w:val="22"/>
                <w:szCs w:val="24"/>
              </w:rPr>
              <w:t>ss</w:t>
            </w:r>
            <w:r w:rsidRPr="005F584D">
              <w:rPr>
                <w:spacing w:val="-1"/>
                <w:sz w:val="22"/>
                <w:szCs w:val="24"/>
              </w:rPr>
              <w:t>e</w:t>
            </w:r>
            <w:r w:rsidRPr="005F584D">
              <w:rPr>
                <w:sz w:val="22"/>
                <w:szCs w:val="24"/>
              </w:rPr>
              <w:t>t</w:t>
            </w:r>
            <w:r w:rsidRPr="005F584D">
              <w:rPr>
                <w:spacing w:val="28"/>
                <w:sz w:val="22"/>
                <w:szCs w:val="24"/>
              </w:rPr>
              <w:t xml:space="preserve"> </w:t>
            </w:r>
            <w:r w:rsidRPr="005F584D">
              <w:rPr>
                <w:spacing w:val="-1"/>
                <w:sz w:val="22"/>
                <w:szCs w:val="24"/>
              </w:rPr>
              <w:t>t</w:t>
            </w:r>
            <w:r w:rsidRPr="005F584D">
              <w:rPr>
                <w:sz w:val="22"/>
                <w:szCs w:val="24"/>
              </w:rPr>
              <w:t>o</w:t>
            </w:r>
            <w:r w:rsidRPr="005F584D">
              <w:rPr>
                <w:spacing w:val="30"/>
                <w:sz w:val="22"/>
                <w:szCs w:val="24"/>
              </w:rPr>
              <w:t xml:space="preserve"> </w:t>
            </w:r>
            <w:r w:rsidRPr="005F584D">
              <w:rPr>
                <w:spacing w:val="-1"/>
                <w:sz w:val="22"/>
                <w:szCs w:val="24"/>
              </w:rPr>
              <w:t>th</w:t>
            </w:r>
            <w:r w:rsidRPr="005F584D">
              <w:rPr>
                <w:sz w:val="22"/>
                <w:szCs w:val="24"/>
              </w:rPr>
              <w:t>e</w:t>
            </w:r>
            <w:r w:rsidRPr="005F584D">
              <w:rPr>
                <w:spacing w:val="28"/>
                <w:sz w:val="22"/>
                <w:szCs w:val="24"/>
              </w:rPr>
              <w:t xml:space="preserve"> </w:t>
            </w:r>
            <w:r w:rsidRPr="005F584D">
              <w:rPr>
                <w:spacing w:val="-1"/>
                <w:sz w:val="22"/>
                <w:szCs w:val="24"/>
              </w:rPr>
              <w:t>en</w:t>
            </w:r>
            <w:r w:rsidRPr="005F584D">
              <w:rPr>
                <w:spacing w:val="2"/>
                <w:sz w:val="22"/>
                <w:szCs w:val="24"/>
              </w:rPr>
              <w:t>t</w:t>
            </w:r>
            <w:r w:rsidRPr="005F584D">
              <w:rPr>
                <w:spacing w:val="-2"/>
                <w:sz w:val="22"/>
                <w:szCs w:val="24"/>
              </w:rPr>
              <w:t>i</w:t>
            </w:r>
            <w:r w:rsidRPr="005F584D">
              <w:rPr>
                <w:spacing w:val="4"/>
                <w:sz w:val="22"/>
                <w:szCs w:val="24"/>
              </w:rPr>
              <w:t>t</w:t>
            </w:r>
            <w:r w:rsidRPr="005F584D">
              <w:rPr>
                <w:sz w:val="22"/>
                <w:szCs w:val="24"/>
              </w:rPr>
              <w:t>y</w:t>
            </w:r>
            <w:r w:rsidRPr="005F584D">
              <w:rPr>
                <w:spacing w:val="25"/>
                <w:sz w:val="22"/>
                <w:szCs w:val="24"/>
              </w:rPr>
              <w:t xml:space="preserve"> </w:t>
            </w:r>
            <w:r w:rsidRPr="005F584D">
              <w:rPr>
                <w:spacing w:val="1"/>
                <w:sz w:val="22"/>
                <w:szCs w:val="24"/>
              </w:rPr>
              <w:t>s</w:t>
            </w:r>
            <w:r w:rsidRPr="005F584D">
              <w:rPr>
                <w:spacing w:val="-1"/>
                <w:sz w:val="22"/>
                <w:szCs w:val="24"/>
              </w:rPr>
              <w:t>ha</w:t>
            </w:r>
            <w:r w:rsidRPr="005F584D">
              <w:rPr>
                <w:spacing w:val="1"/>
                <w:sz w:val="22"/>
                <w:szCs w:val="24"/>
              </w:rPr>
              <w:t>l</w:t>
            </w:r>
            <w:r w:rsidRPr="005F584D">
              <w:rPr>
                <w:sz w:val="22"/>
                <w:szCs w:val="24"/>
              </w:rPr>
              <w:t>l</w:t>
            </w:r>
            <w:r w:rsidRPr="005F584D">
              <w:rPr>
                <w:spacing w:val="27"/>
                <w:sz w:val="22"/>
                <w:szCs w:val="24"/>
              </w:rPr>
              <w:t xml:space="preserve"> </w:t>
            </w:r>
            <w:r w:rsidRPr="005F584D">
              <w:rPr>
                <w:spacing w:val="-1"/>
                <w:sz w:val="22"/>
                <w:szCs w:val="24"/>
              </w:rPr>
              <w:t>b</w:t>
            </w:r>
            <w:r w:rsidRPr="005F584D">
              <w:rPr>
                <w:sz w:val="22"/>
                <w:szCs w:val="24"/>
              </w:rPr>
              <w:t>e</w:t>
            </w:r>
            <w:r w:rsidRPr="005F584D">
              <w:rPr>
                <w:spacing w:val="28"/>
                <w:sz w:val="22"/>
                <w:szCs w:val="24"/>
              </w:rPr>
              <w:t xml:space="preserve"> </w:t>
            </w:r>
            <w:r w:rsidRPr="005F584D">
              <w:rPr>
                <w:sz w:val="22"/>
                <w:szCs w:val="24"/>
              </w:rPr>
              <w:t>r</w:t>
            </w:r>
            <w:r w:rsidRPr="005F584D">
              <w:rPr>
                <w:spacing w:val="-1"/>
                <w:sz w:val="22"/>
                <w:szCs w:val="24"/>
              </w:rPr>
              <w:t>e</w:t>
            </w:r>
            <w:r w:rsidRPr="005F584D">
              <w:rPr>
                <w:spacing w:val="1"/>
                <w:sz w:val="22"/>
                <w:szCs w:val="24"/>
              </w:rPr>
              <w:t>c</w:t>
            </w:r>
            <w:r w:rsidRPr="005F584D">
              <w:rPr>
                <w:spacing w:val="2"/>
                <w:sz w:val="22"/>
                <w:szCs w:val="24"/>
              </w:rPr>
              <w:t>o</w:t>
            </w:r>
            <w:r w:rsidRPr="005F584D">
              <w:rPr>
                <w:spacing w:val="-1"/>
                <w:sz w:val="22"/>
                <w:szCs w:val="24"/>
              </w:rPr>
              <w:t>gn</w:t>
            </w:r>
            <w:r w:rsidRPr="005F584D">
              <w:rPr>
                <w:spacing w:val="1"/>
                <w:sz w:val="22"/>
                <w:szCs w:val="24"/>
              </w:rPr>
              <w:t>is</w:t>
            </w:r>
            <w:r w:rsidRPr="005F584D">
              <w:rPr>
                <w:spacing w:val="-1"/>
                <w:sz w:val="22"/>
                <w:szCs w:val="24"/>
              </w:rPr>
              <w:t>e</w:t>
            </w:r>
            <w:r w:rsidRPr="005F584D">
              <w:rPr>
                <w:sz w:val="22"/>
                <w:szCs w:val="24"/>
              </w:rPr>
              <w:t>d</w:t>
            </w:r>
            <w:r w:rsidRPr="005F584D">
              <w:rPr>
                <w:spacing w:val="28"/>
                <w:sz w:val="22"/>
                <w:szCs w:val="24"/>
              </w:rPr>
              <w:t xml:space="preserve"> </w:t>
            </w:r>
            <w:r w:rsidRPr="005F584D">
              <w:rPr>
                <w:sz w:val="22"/>
                <w:szCs w:val="24"/>
              </w:rPr>
              <w:t>w</w:t>
            </w:r>
            <w:r w:rsidRPr="005F584D">
              <w:rPr>
                <w:spacing w:val="-1"/>
                <w:sz w:val="22"/>
                <w:szCs w:val="24"/>
              </w:rPr>
              <w:t>he</w:t>
            </w:r>
            <w:r w:rsidRPr="005F584D">
              <w:rPr>
                <w:spacing w:val="2"/>
                <w:sz w:val="22"/>
                <w:szCs w:val="24"/>
              </w:rPr>
              <w:t>n</w:t>
            </w:r>
            <w:r w:rsidRPr="005F584D">
              <w:rPr>
                <w:sz w:val="22"/>
                <w:szCs w:val="24"/>
              </w:rPr>
              <w:t>,</w:t>
            </w:r>
            <w:r w:rsidRPr="005F584D">
              <w:rPr>
                <w:spacing w:val="29"/>
                <w:sz w:val="22"/>
                <w:szCs w:val="24"/>
              </w:rPr>
              <w:t xml:space="preserve"> </w:t>
            </w:r>
            <w:r w:rsidRPr="005F584D">
              <w:rPr>
                <w:spacing w:val="-1"/>
                <w:sz w:val="22"/>
                <w:szCs w:val="24"/>
              </w:rPr>
              <w:t>an</w:t>
            </w:r>
            <w:r w:rsidRPr="005F584D">
              <w:rPr>
                <w:sz w:val="22"/>
                <w:szCs w:val="24"/>
              </w:rPr>
              <w:t>d</w:t>
            </w:r>
            <w:r w:rsidRPr="005F584D">
              <w:rPr>
                <w:spacing w:val="28"/>
                <w:sz w:val="22"/>
                <w:szCs w:val="24"/>
              </w:rPr>
              <w:t xml:space="preserve"> </w:t>
            </w:r>
            <w:r w:rsidRPr="005F584D">
              <w:rPr>
                <w:spacing w:val="2"/>
                <w:sz w:val="22"/>
                <w:szCs w:val="24"/>
              </w:rPr>
              <w:t>o</w:t>
            </w:r>
            <w:r w:rsidRPr="005F584D">
              <w:rPr>
                <w:spacing w:val="-1"/>
                <w:sz w:val="22"/>
                <w:szCs w:val="24"/>
              </w:rPr>
              <w:t>n</w:t>
            </w:r>
            <w:r w:rsidRPr="005F584D">
              <w:rPr>
                <w:spacing w:val="3"/>
                <w:sz w:val="22"/>
                <w:szCs w:val="24"/>
              </w:rPr>
              <w:t>l</w:t>
            </w:r>
            <w:r w:rsidRPr="005F584D">
              <w:rPr>
                <w:sz w:val="22"/>
                <w:szCs w:val="24"/>
              </w:rPr>
              <w:t>y</w:t>
            </w:r>
            <w:r w:rsidRPr="005F584D">
              <w:rPr>
                <w:spacing w:val="27"/>
                <w:sz w:val="22"/>
                <w:szCs w:val="24"/>
              </w:rPr>
              <w:t xml:space="preserve"> </w:t>
            </w:r>
            <w:r w:rsidRPr="005F584D">
              <w:rPr>
                <w:spacing w:val="-3"/>
                <w:sz w:val="22"/>
                <w:szCs w:val="24"/>
              </w:rPr>
              <w:t>w</w:t>
            </w:r>
            <w:r w:rsidRPr="005F584D">
              <w:rPr>
                <w:spacing w:val="2"/>
                <w:sz w:val="22"/>
                <w:szCs w:val="24"/>
              </w:rPr>
              <w:t>h</w:t>
            </w:r>
            <w:r w:rsidRPr="005F584D">
              <w:rPr>
                <w:spacing w:val="-1"/>
                <w:sz w:val="22"/>
                <w:szCs w:val="24"/>
              </w:rPr>
              <w:t>en</w:t>
            </w:r>
            <w:r w:rsidRPr="005F584D">
              <w:rPr>
                <w:sz w:val="22"/>
                <w:szCs w:val="24"/>
              </w:rPr>
              <w:t>,</w:t>
            </w:r>
            <w:r w:rsidRPr="005F584D">
              <w:rPr>
                <w:spacing w:val="30"/>
                <w:sz w:val="22"/>
                <w:szCs w:val="24"/>
              </w:rPr>
              <w:t xml:space="preserve"> </w:t>
            </w:r>
            <w:r w:rsidRPr="005F584D">
              <w:rPr>
                <w:spacing w:val="-1"/>
                <w:sz w:val="22"/>
                <w:szCs w:val="24"/>
              </w:rPr>
              <w:t>a</w:t>
            </w:r>
            <w:r w:rsidRPr="005F584D">
              <w:rPr>
                <w:spacing w:val="-2"/>
                <w:sz w:val="22"/>
                <w:szCs w:val="24"/>
              </w:rPr>
              <w:t>l</w:t>
            </w:r>
            <w:r w:rsidRPr="005F584D">
              <w:rPr>
                <w:sz w:val="22"/>
                <w:szCs w:val="24"/>
              </w:rPr>
              <w:t>l</w:t>
            </w:r>
            <w:r w:rsidRPr="005F584D">
              <w:rPr>
                <w:spacing w:val="27"/>
                <w:sz w:val="22"/>
                <w:szCs w:val="24"/>
              </w:rPr>
              <w:t xml:space="preserve"> </w:t>
            </w:r>
            <w:r w:rsidRPr="005F584D">
              <w:rPr>
                <w:spacing w:val="-1"/>
                <w:sz w:val="22"/>
                <w:szCs w:val="24"/>
              </w:rPr>
              <w:t>t</w:t>
            </w:r>
            <w:r w:rsidRPr="005F584D">
              <w:rPr>
                <w:spacing w:val="2"/>
                <w:sz w:val="22"/>
                <w:szCs w:val="24"/>
              </w:rPr>
              <w:t>h</w:t>
            </w:r>
            <w:r w:rsidRPr="005F584D">
              <w:rPr>
                <w:sz w:val="22"/>
                <w:szCs w:val="24"/>
              </w:rPr>
              <w:t>e</w:t>
            </w:r>
            <w:r w:rsidRPr="005F584D">
              <w:rPr>
                <w:w w:val="99"/>
                <w:sz w:val="22"/>
                <w:szCs w:val="24"/>
              </w:rPr>
              <w:t xml:space="preserve"> </w:t>
            </w:r>
            <w:r w:rsidRPr="005F584D">
              <w:rPr>
                <w:spacing w:val="2"/>
                <w:sz w:val="22"/>
                <w:szCs w:val="24"/>
              </w:rPr>
              <w:t>f</w:t>
            </w:r>
            <w:r w:rsidRPr="005F584D">
              <w:rPr>
                <w:spacing w:val="-1"/>
                <w:sz w:val="22"/>
                <w:szCs w:val="24"/>
              </w:rPr>
              <w:t>o</w:t>
            </w:r>
            <w:r w:rsidRPr="005F584D">
              <w:rPr>
                <w:spacing w:val="-2"/>
                <w:sz w:val="22"/>
                <w:szCs w:val="24"/>
              </w:rPr>
              <w:t>ll</w:t>
            </w:r>
            <w:r w:rsidRPr="005F584D">
              <w:rPr>
                <w:spacing w:val="2"/>
                <w:sz w:val="22"/>
                <w:szCs w:val="24"/>
              </w:rPr>
              <w:t>o</w:t>
            </w:r>
            <w:r w:rsidRPr="005F584D">
              <w:rPr>
                <w:sz w:val="22"/>
                <w:szCs w:val="24"/>
              </w:rPr>
              <w:t>w</w:t>
            </w:r>
            <w:r w:rsidRPr="005F584D">
              <w:rPr>
                <w:spacing w:val="-2"/>
                <w:sz w:val="22"/>
                <w:szCs w:val="24"/>
              </w:rPr>
              <w:t>i</w:t>
            </w:r>
            <w:r w:rsidRPr="005F584D">
              <w:rPr>
                <w:spacing w:val="-1"/>
                <w:sz w:val="22"/>
                <w:szCs w:val="24"/>
              </w:rPr>
              <w:t>n</w:t>
            </w:r>
            <w:r w:rsidRPr="005F584D">
              <w:rPr>
                <w:sz w:val="22"/>
                <w:szCs w:val="24"/>
              </w:rPr>
              <w:t>g</w:t>
            </w:r>
            <w:r w:rsidRPr="005F584D">
              <w:rPr>
                <w:spacing w:val="-10"/>
                <w:sz w:val="22"/>
                <w:szCs w:val="24"/>
              </w:rPr>
              <w:t xml:space="preserve"> </w:t>
            </w:r>
            <w:r w:rsidRPr="005F584D">
              <w:rPr>
                <w:spacing w:val="1"/>
                <w:sz w:val="22"/>
                <w:szCs w:val="24"/>
              </w:rPr>
              <w:t>c</w:t>
            </w:r>
            <w:r w:rsidRPr="005F584D">
              <w:rPr>
                <w:spacing w:val="2"/>
                <w:sz w:val="22"/>
                <w:szCs w:val="24"/>
              </w:rPr>
              <w:t>o</w:t>
            </w:r>
            <w:r w:rsidRPr="005F584D">
              <w:rPr>
                <w:spacing w:val="-1"/>
                <w:sz w:val="22"/>
                <w:szCs w:val="24"/>
              </w:rPr>
              <w:t>n</w:t>
            </w:r>
            <w:r w:rsidRPr="005F584D">
              <w:rPr>
                <w:spacing w:val="2"/>
                <w:sz w:val="22"/>
                <w:szCs w:val="24"/>
              </w:rPr>
              <w:t>d</w:t>
            </w:r>
            <w:r w:rsidRPr="005F584D">
              <w:rPr>
                <w:spacing w:val="-2"/>
                <w:sz w:val="22"/>
                <w:szCs w:val="24"/>
              </w:rPr>
              <w:t>i</w:t>
            </w:r>
            <w:r w:rsidRPr="005F584D">
              <w:rPr>
                <w:spacing w:val="-1"/>
                <w:sz w:val="22"/>
                <w:szCs w:val="24"/>
              </w:rPr>
              <w:t>t</w:t>
            </w:r>
            <w:r w:rsidRPr="005F584D">
              <w:rPr>
                <w:spacing w:val="1"/>
                <w:sz w:val="22"/>
                <w:szCs w:val="24"/>
              </w:rPr>
              <w:t>i</w:t>
            </w:r>
            <w:r w:rsidRPr="005F584D">
              <w:rPr>
                <w:spacing w:val="-1"/>
                <w:sz w:val="22"/>
                <w:szCs w:val="24"/>
              </w:rPr>
              <w:t>on</w:t>
            </w:r>
            <w:r w:rsidRPr="005F584D">
              <w:rPr>
                <w:sz w:val="22"/>
                <w:szCs w:val="24"/>
              </w:rPr>
              <w:t>s</w:t>
            </w:r>
            <w:r w:rsidRPr="005F584D">
              <w:rPr>
                <w:spacing w:val="-8"/>
                <w:sz w:val="22"/>
                <w:szCs w:val="24"/>
              </w:rPr>
              <w:t xml:space="preserve"> </w:t>
            </w:r>
            <w:r w:rsidRPr="005F584D">
              <w:rPr>
                <w:spacing w:val="2"/>
                <w:sz w:val="22"/>
                <w:szCs w:val="24"/>
              </w:rPr>
              <w:t>h</w:t>
            </w:r>
            <w:r w:rsidRPr="005F584D">
              <w:rPr>
                <w:spacing w:val="-1"/>
                <w:sz w:val="22"/>
                <w:szCs w:val="24"/>
              </w:rPr>
              <w:t>a</w:t>
            </w:r>
            <w:r w:rsidRPr="005F584D">
              <w:rPr>
                <w:spacing w:val="1"/>
                <w:sz w:val="22"/>
                <w:szCs w:val="24"/>
              </w:rPr>
              <w:t>v</w:t>
            </w:r>
            <w:r w:rsidRPr="005F584D">
              <w:rPr>
                <w:sz w:val="22"/>
                <w:szCs w:val="24"/>
              </w:rPr>
              <w:t>e</w:t>
            </w:r>
            <w:r w:rsidRPr="005F584D">
              <w:rPr>
                <w:spacing w:val="-10"/>
                <w:sz w:val="22"/>
                <w:szCs w:val="24"/>
              </w:rPr>
              <w:t xml:space="preserve"> </w:t>
            </w:r>
            <w:r w:rsidRPr="005F584D">
              <w:rPr>
                <w:spacing w:val="2"/>
                <w:sz w:val="22"/>
                <w:szCs w:val="24"/>
              </w:rPr>
              <w:t>b</w:t>
            </w:r>
            <w:r w:rsidRPr="005F584D">
              <w:rPr>
                <w:spacing w:val="-1"/>
                <w:sz w:val="22"/>
                <w:szCs w:val="24"/>
              </w:rPr>
              <w:t>ee</w:t>
            </w:r>
            <w:r w:rsidRPr="005F584D">
              <w:rPr>
                <w:sz w:val="22"/>
                <w:szCs w:val="24"/>
              </w:rPr>
              <w:t>n</w:t>
            </w:r>
            <w:r w:rsidRPr="005F584D">
              <w:rPr>
                <w:spacing w:val="-9"/>
                <w:sz w:val="22"/>
                <w:szCs w:val="24"/>
              </w:rPr>
              <w:t xml:space="preserve"> </w:t>
            </w:r>
            <w:r w:rsidRPr="005F584D">
              <w:rPr>
                <w:spacing w:val="1"/>
                <w:sz w:val="22"/>
                <w:szCs w:val="24"/>
              </w:rPr>
              <w:t>s</w:t>
            </w:r>
            <w:r w:rsidRPr="005F584D">
              <w:rPr>
                <w:spacing w:val="-1"/>
                <w:sz w:val="22"/>
                <w:szCs w:val="24"/>
              </w:rPr>
              <w:t>a</w:t>
            </w:r>
            <w:r w:rsidRPr="005F584D">
              <w:rPr>
                <w:spacing w:val="2"/>
                <w:sz w:val="22"/>
                <w:szCs w:val="24"/>
              </w:rPr>
              <w:t>t</w:t>
            </w:r>
            <w:r w:rsidRPr="005F584D">
              <w:rPr>
                <w:spacing w:val="-2"/>
                <w:sz w:val="22"/>
                <w:szCs w:val="24"/>
              </w:rPr>
              <w:t>i</w:t>
            </w:r>
            <w:r w:rsidRPr="005F584D">
              <w:rPr>
                <w:spacing w:val="1"/>
                <w:sz w:val="22"/>
                <w:szCs w:val="24"/>
              </w:rPr>
              <w:t>s</w:t>
            </w:r>
            <w:r w:rsidRPr="005F584D">
              <w:rPr>
                <w:spacing w:val="2"/>
                <w:sz w:val="22"/>
                <w:szCs w:val="24"/>
              </w:rPr>
              <w:t>f</w:t>
            </w:r>
            <w:r w:rsidRPr="005F584D">
              <w:rPr>
                <w:spacing w:val="-2"/>
                <w:sz w:val="22"/>
                <w:szCs w:val="24"/>
              </w:rPr>
              <w:t>i</w:t>
            </w:r>
            <w:r w:rsidRPr="005F584D">
              <w:rPr>
                <w:spacing w:val="-1"/>
                <w:sz w:val="22"/>
                <w:szCs w:val="24"/>
              </w:rPr>
              <w:t>ed</w:t>
            </w:r>
            <w:r w:rsidRPr="005F584D">
              <w:rPr>
                <w:sz w:val="22"/>
                <w:szCs w:val="24"/>
              </w:rPr>
              <w:t>:</w:t>
            </w:r>
          </w:p>
          <w:p w14:paraId="02DF8DD8" w14:textId="77777777" w:rsidR="00134C6C" w:rsidRPr="005F584D" w:rsidRDefault="00134C6C" w:rsidP="007E6DCC">
            <w:pPr>
              <w:pStyle w:val="BodyText"/>
              <w:widowControl w:val="0"/>
              <w:numPr>
                <w:ilvl w:val="0"/>
                <w:numId w:val="23"/>
              </w:numPr>
              <w:tabs>
                <w:tab w:val="left" w:pos="851"/>
                <w:tab w:val="left" w:pos="9356"/>
              </w:tabs>
              <w:spacing w:before="67" w:after="0"/>
              <w:ind w:left="993" w:right="283" w:hanging="567"/>
              <w:rPr>
                <w:sz w:val="22"/>
                <w:szCs w:val="24"/>
              </w:rPr>
            </w:pPr>
            <w:r w:rsidRPr="005F584D">
              <w:rPr>
                <w:spacing w:val="-1"/>
                <w:sz w:val="22"/>
                <w:szCs w:val="24"/>
              </w:rPr>
              <w:t>th</w:t>
            </w:r>
            <w:r w:rsidRPr="005F584D">
              <w:rPr>
                <w:sz w:val="22"/>
                <w:szCs w:val="24"/>
              </w:rPr>
              <w:t>e</w:t>
            </w:r>
            <w:r w:rsidRPr="005F584D">
              <w:rPr>
                <w:spacing w:val="-7"/>
                <w:sz w:val="22"/>
                <w:szCs w:val="24"/>
              </w:rPr>
              <w:t xml:space="preserve"> </w:t>
            </w:r>
            <w:r w:rsidRPr="005F584D">
              <w:rPr>
                <w:spacing w:val="2"/>
                <w:sz w:val="22"/>
                <w:szCs w:val="24"/>
              </w:rPr>
              <w:t>e</w:t>
            </w:r>
            <w:r w:rsidRPr="005F584D">
              <w:rPr>
                <w:spacing w:val="-1"/>
                <w:sz w:val="22"/>
                <w:szCs w:val="24"/>
              </w:rPr>
              <w:t>nt</w:t>
            </w:r>
            <w:r w:rsidRPr="005F584D">
              <w:rPr>
                <w:spacing w:val="1"/>
                <w:sz w:val="22"/>
                <w:szCs w:val="24"/>
              </w:rPr>
              <w:t>i</w:t>
            </w:r>
            <w:r w:rsidRPr="005F584D">
              <w:rPr>
                <w:spacing w:val="2"/>
                <w:sz w:val="22"/>
                <w:szCs w:val="24"/>
              </w:rPr>
              <w:t>t</w:t>
            </w:r>
            <w:r w:rsidRPr="005F584D">
              <w:rPr>
                <w:sz w:val="22"/>
                <w:szCs w:val="24"/>
              </w:rPr>
              <w:t>y</w:t>
            </w:r>
            <w:r w:rsidRPr="005F584D">
              <w:rPr>
                <w:spacing w:val="-8"/>
                <w:sz w:val="22"/>
                <w:szCs w:val="24"/>
              </w:rPr>
              <w:t xml:space="preserve"> </w:t>
            </w:r>
            <w:r w:rsidRPr="005F584D">
              <w:rPr>
                <w:rFonts w:cs="Arial"/>
                <w:b/>
                <w:bCs/>
                <w:sz w:val="22"/>
                <w:szCs w:val="24"/>
              </w:rPr>
              <w:t>obt</w:t>
            </w:r>
            <w:r w:rsidRPr="005F584D">
              <w:rPr>
                <w:rFonts w:cs="Arial"/>
                <w:b/>
                <w:bCs/>
                <w:spacing w:val="-1"/>
                <w:sz w:val="22"/>
                <w:szCs w:val="24"/>
              </w:rPr>
              <w:t>ai</w:t>
            </w:r>
            <w:r w:rsidRPr="005F584D">
              <w:rPr>
                <w:rFonts w:cs="Arial"/>
                <w:b/>
                <w:bCs/>
                <w:spacing w:val="3"/>
                <w:sz w:val="22"/>
                <w:szCs w:val="24"/>
              </w:rPr>
              <w:t>n</w:t>
            </w:r>
            <w:r w:rsidRPr="005F584D">
              <w:rPr>
                <w:rFonts w:cs="Arial"/>
                <w:b/>
                <w:bCs/>
                <w:sz w:val="22"/>
                <w:szCs w:val="24"/>
              </w:rPr>
              <w:t>s</w:t>
            </w:r>
            <w:r w:rsidRPr="005F584D">
              <w:rPr>
                <w:rFonts w:cs="Arial"/>
                <w:b/>
                <w:bCs/>
                <w:spacing w:val="-6"/>
                <w:sz w:val="22"/>
                <w:szCs w:val="24"/>
              </w:rPr>
              <w:t xml:space="preserve"> </w:t>
            </w:r>
            <w:r w:rsidRPr="005F584D">
              <w:rPr>
                <w:rFonts w:cs="Arial"/>
                <w:b/>
                <w:bCs/>
                <w:spacing w:val="-1"/>
                <w:sz w:val="22"/>
                <w:szCs w:val="24"/>
              </w:rPr>
              <w:t>c</w:t>
            </w:r>
            <w:r w:rsidRPr="005F584D">
              <w:rPr>
                <w:rFonts w:cs="Arial"/>
                <w:b/>
                <w:bCs/>
                <w:sz w:val="22"/>
                <w:szCs w:val="24"/>
              </w:rPr>
              <w:t>ont</w:t>
            </w:r>
            <w:r w:rsidRPr="005F584D">
              <w:rPr>
                <w:rFonts w:cs="Arial"/>
                <w:b/>
                <w:bCs/>
                <w:spacing w:val="1"/>
                <w:sz w:val="22"/>
                <w:szCs w:val="24"/>
              </w:rPr>
              <w:t>r</w:t>
            </w:r>
            <w:r w:rsidRPr="005F584D">
              <w:rPr>
                <w:rFonts w:cs="Arial"/>
                <w:b/>
                <w:bCs/>
                <w:sz w:val="22"/>
                <w:szCs w:val="24"/>
              </w:rPr>
              <w:t>ol</w:t>
            </w:r>
            <w:r w:rsidRPr="005F584D">
              <w:rPr>
                <w:rFonts w:cs="Arial"/>
                <w:b/>
                <w:bCs/>
                <w:spacing w:val="-7"/>
                <w:sz w:val="22"/>
                <w:szCs w:val="24"/>
              </w:rPr>
              <w:t xml:space="preserve"> </w:t>
            </w:r>
            <w:r w:rsidRPr="005F584D">
              <w:rPr>
                <w:spacing w:val="-1"/>
                <w:sz w:val="22"/>
                <w:szCs w:val="24"/>
              </w:rPr>
              <w:t>o</w:t>
            </w:r>
            <w:r w:rsidRPr="005F584D">
              <w:rPr>
                <w:sz w:val="22"/>
                <w:szCs w:val="24"/>
              </w:rPr>
              <w:t>f</w:t>
            </w:r>
            <w:r w:rsidRPr="005F584D">
              <w:rPr>
                <w:spacing w:val="-4"/>
                <w:sz w:val="22"/>
                <w:szCs w:val="24"/>
              </w:rPr>
              <w:t xml:space="preserve"> </w:t>
            </w:r>
            <w:r w:rsidRPr="005F584D">
              <w:rPr>
                <w:spacing w:val="-1"/>
                <w:sz w:val="22"/>
                <w:szCs w:val="24"/>
              </w:rPr>
              <w:t>th</w:t>
            </w:r>
            <w:r w:rsidRPr="005F584D">
              <w:rPr>
                <w:sz w:val="22"/>
                <w:szCs w:val="24"/>
              </w:rPr>
              <w:t>e</w:t>
            </w:r>
            <w:r w:rsidRPr="005F584D">
              <w:rPr>
                <w:spacing w:val="-6"/>
                <w:sz w:val="22"/>
                <w:szCs w:val="24"/>
              </w:rPr>
              <w:t xml:space="preserve"> </w:t>
            </w:r>
            <w:r w:rsidRPr="005F584D">
              <w:rPr>
                <w:spacing w:val="1"/>
                <w:sz w:val="22"/>
                <w:szCs w:val="24"/>
              </w:rPr>
              <w:t>c</w:t>
            </w:r>
            <w:r w:rsidRPr="005F584D">
              <w:rPr>
                <w:spacing w:val="-1"/>
                <w:sz w:val="22"/>
                <w:szCs w:val="24"/>
              </w:rPr>
              <w:t>ont</w:t>
            </w:r>
            <w:r w:rsidRPr="005F584D">
              <w:rPr>
                <w:spacing w:val="3"/>
                <w:sz w:val="22"/>
                <w:szCs w:val="24"/>
              </w:rPr>
              <w:t>r</w:t>
            </w:r>
            <w:r w:rsidRPr="005F584D">
              <w:rPr>
                <w:spacing w:val="-2"/>
                <w:sz w:val="22"/>
                <w:szCs w:val="24"/>
              </w:rPr>
              <w:t>i</w:t>
            </w:r>
            <w:r w:rsidRPr="005F584D">
              <w:rPr>
                <w:spacing w:val="-1"/>
                <w:sz w:val="22"/>
                <w:szCs w:val="24"/>
              </w:rPr>
              <w:t>b</w:t>
            </w:r>
            <w:r w:rsidRPr="005F584D">
              <w:rPr>
                <w:spacing w:val="2"/>
                <w:sz w:val="22"/>
                <w:szCs w:val="24"/>
              </w:rPr>
              <w:t>u</w:t>
            </w:r>
            <w:r w:rsidRPr="005F584D">
              <w:rPr>
                <w:spacing w:val="-1"/>
                <w:sz w:val="22"/>
                <w:szCs w:val="24"/>
              </w:rPr>
              <w:t>t</w:t>
            </w:r>
            <w:r w:rsidRPr="005F584D">
              <w:rPr>
                <w:spacing w:val="-2"/>
                <w:sz w:val="22"/>
                <w:szCs w:val="24"/>
              </w:rPr>
              <w:t>i</w:t>
            </w:r>
            <w:r w:rsidRPr="005F584D">
              <w:rPr>
                <w:spacing w:val="2"/>
                <w:sz w:val="22"/>
                <w:szCs w:val="24"/>
              </w:rPr>
              <w:t>o</w:t>
            </w:r>
            <w:r w:rsidRPr="005F584D">
              <w:rPr>
                <w:sz w:val="22"/>
                <w:szCs w:val="24"/>
              </w:rPr>
              <w:t>n</w:t>
            </w:r>
            <w:r w:rsidRPr="005F584D">
              <w:rPr>
                <w:spacing w:val="-6"/>
                <w:sz w:val="22"/>
                <w:szCs w:val="24"/>
              </w:rPr>
              <w:t xml:space="preserve"> </w:t>
            </w:r>
            <w:r w:rsidRPr="005F584D">
              <w:rPr>
                <w:spacing w:val="-1"/>
                <w:sz w:val="22"/>
                <w:szCs w:val="24"/>
              </w:rPr>
              <w:t>o</w:t>
            </w:r>
            <w:r w:rsidRPr="005F584D">
              <w:rPr>
                <w:sz w:val="22"/>
                <w:szCs w:val="24"/>
              </w:rPr>
              <w:t>r</w:t>
            </w:r>
            <w:r w:rsidRPr="005F584D">
              <w:rPr>
                <w:spacing w:val="-5"/>
                <w:sz w:val="22"/>
                <w:szCs w:val="24"/>
              </w:rPr>
              <w:t xml:space="preserve"> </w:t>
            </w:r>
            <w:r w:rsidRPr="005F584D">
              <w:rPr>
                <w:spacing w:val="2"/>
                <w:sz w:val="22"/>
                <w:szCs w:val="24"/>
              </w:rPr>
              <w:t>t</w:t>
            </w:r>
            <w:r w:rsidRPr="005F584D">
              <w:rPr>
                <w:spacing w:val="-1"/>
                <w:sz w:val="22"/>
                <w:szCs w:val="24"/>
              </w:rPr>
              <w:t>h</w:t>
            </w:r>
            <w:r w:rsidRPr="005F584D">
              <w:rPr>
                <w:sz w:val="22"/>
                <w:szCs w:val="24"/>
              </w:rPr>
              <w:t>e</w:t>
            </w:r>
            <w:r w:rsidRPr="005F584D">
              <w:rPr>
                <w:spacing w:val="-5"/>
                <w:sz w:val="22"/>
                <w:szCs w:val="24"/>
              </w:rPr>
              <w:t xml:space="preserve"> </w:t>
            </w:r>
            <w:r w:rsidRPr="005F584D">
              <w:rPr>
                <w:sz w:val="22"/>
                <w:szCs w:val="24"/>
              </w:rPr>
              <w:t>r</w:t>
            </w:r>
            <w:r w:rsidRPr="005F584D">
              <w:rPr>
                <w:spacing w:val="-2"/>
                <w:sz w:val="22"/>
                <w:szCs w:val="24"/>
              </w:rPr>
              <w:t>i</w:t>
            </w:r>
            <w:r w:rsidRPr="005F584D">
              <w:rPr>
                <w:spacing w:val="-1"/>
                <w:sz w:val="22"/>
                <w:szCs w:val="24"/>
              </w:rPr>
              <w:t>gh</w:t>
            </w:r>
            <w:r w:rsidRPr="005F584D">
              <w:rPr>
                <w:sz w:val="22"/>
                <w:szCs w:val="24"/>
              </w:rPr>
              <w:t>t</w:t>
            </w:r>
            <w:r w:rsidRPr="005F584D">
              <w:rPr>
                <w:spacing w:val="-6"/>
                <w:sz w:val="22"/>
                <w:szCs w:val="24"/>
              </w:rPr>
              <w:t xml:space="preserve"> </w:t>
            </w:r>
            <w:r w:rsidRPr="005F584D">
              <w:rPr>
                <w:spacing w:val="2"/>
                <w:sz w:val="22"/>
                <w:szCs w:val="24"/>
              </w:rPr>
              <w:t>t</w:t>
            </w:r>
            <w:r w:rsidRPr="005F584D">
              <w:rPr>
                <w:sz w:val="22"/>
                <w:szCs w:val="24"/>
              </w:rPr>
              <w:t>o</w:t>
            </w:r>
            <w:r w:rsidRPr="005F584D">
              <w:rPr>
                <w:spacing w:val="-6"/>
                <w:sz w:val="22"/>
                <w:szCs w:val="24"/>
              </w:rPr>
              <w:t xml:space="preserve"> </w:t>
            </w:r>
            <w:r w:rsidRPr="005F584D">
              <w:rPr>
                <w:sz w:val="22"/>
                <w:szCs w:val="24"/>
              </w:rPr>
              <w:t>r</w:t>
            </w:r>
            <w:r w:rsidRPr="005F584D">
              <w:rPr>
                <w:spacing w:val="-1"/>
                <w:sz w:val="22"/>
                <w:szCs w:val="24"/>
              </w:rPr>
              <w:t>e</w:t>
            </w:r>
            <w:r w:rsidRPr="005F584D">
              <w:rPr>
                <w:spacing w:val="1"/>
                <w:sz w:val="22"/>
                <w:szCs w:val="24"/>
              </w:rPr>
              <w:t>c</w:t>
            </w:r>
            <w:r w:rsidRPr="005F584D">
              <w:rPr>
                <w:spacing w:val="2"/>
                <w:sz w:val="22"/>
                <w:szCs w:val="24"/>
              </w:rPr>
              <w:t>e</w:t>
            </w:r>
            <w:r w:rsidRPr="005F584D">
              <w:rPr>
                <w:spacing w:val="-2"/>
                <w:sz w:val="22"/>
                <w:szCs w:val="24"/>
              </w:rPr>
              <w:t>i</w:t>
            </w:r>
            <w:r w:rsidRPr="005F584D">
              <w:rPr>
                <w:spacing w:val="1"/>
                <w:sz w:val="22"/>
                <w:szCs w:val="24"/>
              </w:rPr>
              <w:t>v</w:t>
            </w:r>
            <w:r w:rsidRPr="005F584D">
              <w:rPr>
                <w:sz w:val="22"/>
                <w:szCs w:val="24"/>
              </w:rPr>
              <w:t>e</w:t>
            </w:r>
            <w:r w:rsidRPr="005F584D">
              <w:rPr>
                <w:spacing w:val="-6"/>
                <w:sz w:val="22"/>
                <w:szCs w:val="24"/>
              </w:rPr>
              <w:t xml:space="preserve"> </w:t>
            </w:r>
            <w:r w:rsidRPr="005F584D">
              <w:rPr>
                <w:spacing w:val="-1"/>
                <w:sz w:val="22"/>
                <w:szCs w:val="24"/>
              </w:rPr>
              <w:t>t</w:t>
            </w:r>
            <w:r w:rsidRPr="005F584D">
              <w:rPr>
                <w:spacing w:val="2"/>
                <w:sz w:val="22"/>
                <w:szCs w:val="24"/>
              </w:rPr>
              <w:t>h</w:t>
            </w:r>
            <w:r w:rsidRPr="005F584D">
              <w:rPr>
                <w:sz w:val="22"/>
                <w:szCs w:val="24"/>
              </w:rPr>
              <w:t>e</w:t>
            </w:r>
            <w:r w:rsidRPr="005F584D">
              <w:rPr>
                <w:spacing w:val="-6"/>
                <w:sz w:val="22"/>
                <w:szCs w:val="24"/>
              </w:rPr>
              <w:t xml:space="preserve"> </w:t>
            </w:r>
            <w:r w:rsidRPr="005F584D">
              <w:rPr>
                <w:spacing w:val="1"/>
                <w:sz w:val="22"/>
                <w:szCs w:val="24"/>
              </w:rPr>
              <w:t>c</w:t>
            </w:r>
            <w:r w:rsidRPr="005F584D">
              <w:rPr>
                <w:spacing w:val="-1"/>
                <w:sz w:val="22"/>
                <w:szCs w:val="24"/>
              </w:rPr>
              <w:t>ont</w:t>
            </w:r>
            <w:r w:rsidRPr="005F584D">
              <w:rPr>
                <w:spacing w:val="3"/>
                <w:sz w:val="22"/>
                <w:szCs w:val="24"/>
              </w:rPr>
              <w:t>r</w:t>
            </w:r>
            <w:r w:rsidRPr="005F584D">
              <w:rPr>
                <w:spacing w:val="-2"/>
                <w:sz w:val="22"/>
                <w:szCs w:val="24"/>
              </w:rPr>
              <w:t>i</w:t>
            </w:r>
            <w:r w:rsidRPr="005F584D">
              <w:rPr>
                <w:spacing w:val="-1"/>
                <w:sz w:val="22"/>
                <w:szCs w:val="24"/>
              </w:rPr>
              <w:t>b</w:t>
            </w:r>
            <w:r w:rsidRPr="005F584D">
              <w:rPr>
                <w:spacing w:val="2"/>
                <w:sz w:val="22"/>
                <w:szCs w:val="24"/>
              </w:rPr>
              <w:t>u</w:t>
            </w:r>
            <w:r w:rsidRPr="005F584D">
              <w:rPr>
                <w:spacing w:val="-1"/>
                <w:sz w:val="22"/>
                <w:szCs w:val="24"/>
              </w:rPr>
              <w:t>t</w:t>
            </w:r>
            <w:r w:rsidRPr="005F584D">
              <w:rPr>
                <w:spacing w:val="-2"/>
                <w:sz w:val="22"/>
                <w:szCs w:val="24"/>
              </w:rPr>
              <w:t>i</w:t>
            </w:r>
            <w:r w:rsidRPr="005F584D">
              <w:rPr>
                <w:spacing w:val="-1"/>
                <w:sz w:val="22"/>
                <w:szCs w:val="24"/>
              </w:rPr>
              <w:t>o</w:t>
            </w:r>
            <w:r w:rsidRPr="005F584D">
              <w:rPr>
                <w:spacing w:val="2"/>
                <w:sz w:val="22"/>
                <w:szCs w:val="24"/>
              </w:rPr>
              <w:t>n</w:t>
            </w:r>
            <w:r w:rsidRPr="005F584D">
              <w:rPr>
                <w:sz w:val="22"/>
                <w:szCs w:val="24"/>
              </w:rPr>
              <w:t>;</w:t>
            </w:r>
          </w:p>
          <w:p w14:paraId="02DF8DD9" w14:textId="77777777" w:rsidR="00134C6C" w:rsidRPr="005F584D" w:rsidRDefault="00134C6C" w:rsidP="007E6DCC">
            <w:pPr>
              <w:pStyle w:val="BodyText"/>
              <w:widowControl w:val="0"/>
              <w:numPr>
                <w:ilvl w:val="0"/>
                <w:numId w:val="23"/>
              </w:numPr>
              <w:tabs>
                <w:tab w:val="left" w:pos="851"/>
                <w:tab w:val="left" w:pos="9356"/>
              </w:tabs>
              <w:spacing w:before="0" w:after="0"/>
              <w:ind w:left="993" w:right="283" w:hanging="567"/>
              <w:rPr>
                <w:sz w:val="22"/>
                <w:szCs w:val="24"/>
              </w:rPr>
            </w:pPr>
            <w:r w:rsidRPr="005F584D">
              <w:rPr>
                <w:spacing w:val="-2"/>
                <w:sz w:val="22"/>
                <w:szCs w:val="24"/>
              </w:rPr>
              <w:t>i</w:t>
            </w:r>
            <w:r w:rsidRPr="005F584D">
              <w:rPr>
                <w:sz w:val="22"/>
                <w:szCs w:val="24"/>
              </w:rPr>
              <w:t>t</w:t>
            </w:r>
            <w:r w:rsidRPr="005F584D">
              <w:rPr>
                <w:spacing w:val="-6"/>
                <w:sz w:val="22"/>
                <w:szCs w:val="24"/>
              </w:rPr>
              <w:t xml:space="preserve"> </w:t>
            </w:r>
            <w:r w:rsidRPr="005F584D">
              <w:rPr>
                <w:spacing w:val="-2"/>
                <w:sz w:val="22"/>
                <w:szCs w:val="24"/>
              </w:rPr>
              <w:t>i</w:t>
            </w:r>
            <w:r w:rsidRPr="005F584D">
              <w:rPr>
                <w:sz w:val="22"/>
                <w:szCs w:val="24"/>
              </w:rPr>
              <w:t>s</w:t>
            </w:r>
            <w:r w:rsidRPr="005F584D">
              <w:rPr>
                <w:spacing w:val="-5"/>
                <w:sz w:val="22"/>
                <w:szCs w:val="24"/>
              </w:rPr>
              <w:t xml:space="preserve"> </w:t>
            </w:r>
            <w:r w:rsidRPr="005F584D">
              <w:rPr>
                <w:rFonts w:cs="Arial"/>
                <w:b/>
                <w:bCs/>
                <w:spacing w:val="3"/>
                <w:sz w:val="22"/>
                <w:szCs w:val="24"/>
              </w:rPr>
              <w:t>p</w:t>
            </w:r>
            <w:r w:rsidRPr="005F584D">
              <w:rPr>
                <w:rFonts w:cs="Arial"/>
                <w:b/>
                <w:bCs/>
                <w:spacing w:val="-1"/>
                <w:sz w:val="22"/>
                <w:szCs w:val="24"/>
              </w:rPr>
              <w:t>r</w:t>
            </w:r>
            <w:r w:rsidRPr="005F584D">
              <w:rPr>
                <w:rFonts w:cs="Arial"/>
                <w:b/>
                <w:bCs/>
                <w:sz w:val="22"/>
                <w:szCs w:val="24"/>
              </w:rPr>
              <w:t>ob</w:t>
            </w:r>
            <w:r w:rsidRPr="005F584D">
              <w:rPr>
                <w:rFonts w:cs="Arial"/>
                <w:b/>
                <w:bCs/>
                <w:spacing w:val="-1"/>
                <w:sz w:val="22"/>
                <w:szCs w:val="24"/>
              </w:rPr>
              <w:t>a</w:t>
            </w:r>
            <w:r w:rsidRPr="005F584D">
              <w:rPr>
                <w:rFonts w:cs="Arial"/>
                <w:b/>
                <w:bCs/>
                <w:sz w:val="22"/>
                <w:szCs w:val="24"/>
              </w:rPr>
              <w:t>b</w:t>
            </w:r>
            <w:r w:rsidRPr="005F584D">
              <w:rPr>
                <w:rFonts w:cs="Arial"/>
                <w:b/>
                <w:bCs/>
                <w:spacing w:val="-1"/>
                <w:sz w:val="22"/>
                <w:szCs w:val="24"/>
              </w:rPr>
              <w:t>l</w:t>
            </w:r>
            <w:r w:rsidRPr="005F584D">
              <w:rPr>
                <w:rFonts w:cs="Arial"/>
                <w:b/>
                <w:bCs/>
                <w:sz w:val="22"/>
                <w:szCs w:val="24"/>
              </w:rPr>
              <w:t>e</w:t>
            </w:r>
            <w:r w:rsidRPr="005F584D">
              <w:rPr>
                <w:rFonts w:cs="Arial"/>
                <w:b/>
                <w:bCs/>
                <w:spacing w:val="-6"/>
                <w:sz w:val="22"/>
                <w:szCs w:val="24"/>
              </w:rPr>
              <w:t xml:space="preserve"> </w:t>
            </w:r>
            <w:r w:rsidRPr="005F584D">
              <w:rPr>
                <w:spacing w:val="2"/>
                <w:sz w:val="22"/>
                <w:szCs w:val="24"/>
              </w:rPr>
              <w:t>t</w:t>
            </w:r>
            <w:r w:rsidRPr="005F584D">
              <w:rPr>
                <w:spacing w:val="-1"/>
                <w:sz w:val="22"/>
                <w:szCs w:val="24"/>
              </w:rPr>
              <w:t>ha</w:t>
            </w:r>
            <w:r w:rsidRPr="005F584D">
              <w:rPr>
                <w:sz w:val="22"/>
                <w:szCs w:val="24"/>
              </w:rPr>
              <w:t>t</w:t>
            </w:r>
            <w:r w:rsidRPr="005F584D">
              <w:rPr>
                <w:spacing w:val="-4"/>
                <w:sz w:val="22"/>
                <w:szCs w:val="24"/>
              </w:rPr>
              <w:t xml:space="preserve"> </w:t>
            </w:r>
            <w:r w:rsidRPr="005F584D">
              <w:rPr>
                <w:spacing w:val="-1"/>
                <w:sz w:val="22"/>
                <w:szCs w:val="24"/>
              </w:rPr>
              <w:t>th</w:t>
            </w:r>
            <w:r w:rsidRPr="005F584D">
              <w:rPr>
                <w:sz w:val="22"/>
                <w:szCs w:val="24"/>
              </w:rPr>
              <w:t>e</w:t>
            </w:r>
            <w:r w:rsidRPr="005F584D">
              <w:rPr>
                <w:spacing w:val="-4"/>
                <w:sz w:val="22"/>
                <w:szCs w:val="24"/>
              </w:rPr>
              <w:t xml:space="preserve"> </w:t>
            </w:r>
            <w:r w:rsidRPr="005F584D">
              <w:rPr>
                <w:spacing w:val="2"/>
                <w:sz w:val="22"/>
                <w:szCs w:val="24"/>
              </w:rPr>
              <w:t>e</w:t>
            </w:r>
            <w:r w:rsidRPr="005F584D">
              <w:rPr>
                <w:spacing w:val="1"/>
                <w:sz w:val="22"/>
                <w:szCs w:val="24"/>
              </w:rPr>
              <w:t>c</w:t>
            </w:r>
            <w:r w:rsidRPr="005F584D">
              <w:rPr>
                <w:spacing w:val="-1"/>
                <w:sz w:val="22"/>
                <w:szCs w:val="24"/>
              </w:rPr>
              <w:t>ono</w:t>
            </w:r>
            <w:r w:rsidRPr="005F584D">
              <w:rPr>
                <w:spacing w:val="4"/>
                <w:sz w:val="22"/>
                <w:szCs w:val="24"/>
              </w:rPr>
              <w:t>m</w:t>
            </w:r>
            <w:r w:rsidRPr="005F584D">
              <w:rPr>
                <w:spacing w:val="-2"/>
                <w:sz w:val="22"/>
                <w:szCs w:val="24"/>
              </w:rPr>
              <w:t>i</w:t>
            </w:r>
            <w:r w:rsidRPr="005F584D">
              <w:rPr>
                <w:sz w:val="22"/>
                <w:szCs w:val="24"/>
              </w:rPr>
              <w:t>c</w:t>
            </w:r>
            <w:r w:rsidRPr="005F584D">
              <w:rPr>
                <w:spacing w:val="-5"/>
                <w:sz w:val="22"/>
                <w:szCs w:val="24"/>
              </w:rPr>
              <w:t xml:space="preserve"> </w:t>
            </w:r>
            <w:r w:rsidRPr="005F584D">
              <w:rPr>
                <w:spacing w:val="-1"/>
                <w:sz w:val="22"/>
                <w:szCs w:val="24"/>
              </w:rPr>
              <w:t>bene</w:t>
            </w:r>
            <w:r w:rsidRPr="005F584D">
              <w:rPr>
                <w:spacing w:val="2"/>
                <w:sz w:val="22"/>
                <w:szCs w:val="24"/>
              </w:rPr>
              <w:t>f</w:t>
            </w:r>
            <w:r w:rsidRPr="005F584D">
              <w:rPr>
                <w:spacing w:val="-2"/>
                <w:sz w:val="22"/>
                <w:szCs w:val="24"/>
              </w:rPr>
              <w:t>i</w:t>
            </w:r>
            <w:r w:rsidRPr="005F584D">
              <w:rPr>
                <w:spacing w:val="-1"/>
                <w:sz w:val="22"/>
                <w:szCs w:val="24"/>
              </w:rPr>
              <w:t>t</w:t>
            </w:r>
            <w:r w:rsidRPr="005F584D">
              <w:rPr>
                <w:sz w:val="22"/>
                <w:szCs w:val="24"/>
              </w:rPr>
              <w:t>s</w:t>
            </w:r>
            <w:r w:rsidRPr="005F584D">
              <w:rPr>
                <w:spacing w:val="-5"/>
                <w:sz w:val="22"/>
                <w:szCs w:val="24"/>
              </w:rPr>
              <w:t xml:space="preserve"> </w:t>
            </w:r>
            <w:r w:rsidRPr="005F584D">
              <w:rPr>
                <w:spacing w:val="1"/>
                <w:sz w:val="22"/>
                <w:szCs w:val="24"/>
              </w:rPr>
              <w:t>c</w:t>
            </w:r>
            <w:r w:rsidRPr="005F584D">
              <w:rPr>
                <w:spacing w:val="-1"/>
                <w:sz w:val="22"/>
                <w:szCs w:val="24"/>
              </w:rPr>
              <w:t>o</w:t>
            </w:r>
            <w:r w:rsidRPr="005F584D">
              <w:rPr>
                <w:spacing w:val="4"/>
                <w:sz w:val="22"/>
                <w:szCs w:val="24"/>
              </w:rPr>
              <w:t>m</w:t>
            </w:r>
            <w:r w:rsidRPr="005F584D">
              <w:rPr>
                <w:spacing w:val="-1"/>
                <w:sz w:val="22"/>
                <w:szCs w:val="24"/>
              </w:rPr>
              <w:t>p</w:t>
            </w:r>
            <w:r w:rsidRPr="005F584D">
              <w:rPr>
                <w:sz w:val="22"/>
                <w:szCs w:val="24"/>
              </w:rPr>
              <w:t>r</w:t>
            </w:r>
            <w:r w:rsidRPr="005F584D">
              <w:rPr>
                <w:spacing w:val="-2"/>
                <w:sz w:val="22"/>
                <w:szCs w:val="24"/>
              </w:rPr>
              <w:t>i</w:t>
            </w:r>
            <w:r w:rsidRPr="005F584D">
              <w:rPr>
                <w:spacing w:val="1"/>
                <w:sz w:val="22"/>
                <w:szCs w:val="24"/>
              </w:rPr>
              <w:t>s</w:t>
            </w:r>
            <w:r w:rsidRPr="005F584D">
              <w:rPr>
                <w:spacing w:val="-2"/>
                <w:sz w:val="22"/>
                <w:szCs w:val="24"/>
              </w:rPr>
              <w:t>i</w:t>
            </w:r>
            <w:r w:rsidRPr="005F584D">
              <w:rPr>
                <w:spacing w:val="-1"/>
                <w:sz w:val="22"/>
                <w:szCs w:val="24"/>
              </w:rPr>
              <w:t>n</w:t>
            </w:r>
            <w:r w:rsidRPr="005F584D">
              <w:rPr>
                <w:sz w:val="22"/>
                <w:szCs w:val="24"/>
              </w:rPr>
              <w:t>g</w:t>
            </w:r>
            <w:r w:rsidRPr="005F584D">
              <w:rPr>
                <w:spacing w:val="-6"/>
                <w:sz w:val="22"/>
                <w:szCs w:val="24"/>
              </w:rPr>
              <w:t xml:space="preserve"> </w:t>
            </w:r>
            <w:r w:rsidRPr="005F584D">
              <w:rPr>
                <w:spacing w:val="-1"/>
                <w:sz w:val="22"/>
                <w:szCs w:val="24"/>
              </w:rPr>
              <w:t>th</w:t>
            </w:r>
            <w:r w:rsidRPr="005F584D">
              <w:rPr>
                <w:sz w:val="22"/>
                <w:szCs w:val="24"/>
              </w:rPr>
              <w:t>e</w:t>
            </w:r>
            <w:r w:rsidRPr="005F584D">
              <w:rPr>
                <w:spacing w:val="-4"/>
                <w:sz w:val="22"/>
                <w:szCs w:val="24"/>
              </w:rPr>
              <w:t xml:space="preserve"> </w:t>
            </w:r>
            <w:r w:rsidRPr="005F584D">
              <w:rPr>
                <w:spacing w:val="1"/>
                <w:sz w:val="22"/>
                <w:szCs w:val="24"/>
              </w:rPr>
              <w:t>c</w:t>
            </w:r>
            <w:r w:rsidRPr="005F584D">
              <w:rPr>
                <w:spacing w:val="-1"/>
                <w:sz w:val="22"/>
                <w:szCs w:val="24"/>
              </w:rPr>
              <w:t>ont</w:t>
            </w:r>
            <w:r w:rsidRPr="005F584D">
              <w:rPr>
                <w:sz w:val="22"/>
                <w:szCs w:val="24"/>
              </w:rPr>
              <w:t>r</w:t>
            </w:r>
            <w:r w:rsidRPr="005F584D">
              <w:rPr>
                <w:spacing w:val="1"/>
                <w:sz w:val="22"/>
                <w:szCs w:val="24"/>
              </w:rPr>
              <w:t>i</w:t>
            </w:r>
            <w:r w:rsidRPr="005F584D">
              <w:rPr>
                <w:spacing w:val="-1"/>
                <w:sz w:val="22"/>
                <w:szCs w:val="24"/>
              </w:rPr>
              <w:t>bu</w:t>
            </w:r>
            <w:r w:rsidRPr="005F584D">
              <w:rPr>
                <w:spacing w:val="2"/>
                <w:sz w:val="22"/>
                <w:szCs w:val="24"/>
              </w:rPr>
              <w:t>t</w:t>
            </w:r>
            <w:r w:rsidRPr="005F584D">
              <w:rPr>
                <w:spacing w:val="-2"/>
                <w:sz w:val="22"/>
                <w:szCs w:val="24"/>
              </w:rPr>
              <w:t>i</w:t>
            </w:r>
            <w:r w:rsidRPr="005F584D">
              <w:rPr>
                <w:spacing w:val="-1"/>
                <w:sz w:val="22"/>
                <w:szCs w:val="24"/>
              </w:rPr>
              <w:t>o</w:t>
            </w:r>
            <w:r w:rsidRPr="005F584D">
              <w:rPr>
                <w:sz w:val="22"/>
                <w:szCs w:val="24"/>
              </w:rPr>
              <w:t>n</w:t>
            </w:r>
            <w:r w:rsidRPr="005F584D">
              <w:rPr>
                <w:spacing w:val="-1"/>
                <w:sz w:val="22"/>
                <w:szCs w:val="24"/>
              </w:rPr>
              <w:t xml:space="preserve"> </w:t>
            </w:r>
            <w:r w:rsidRPr="005F584D">
              <w:rPr>
                <w:spacing w:val="-3"/>
                <w:sz w:val="22"/>
                <w:szCs w:val="24"/>
              </w:rPr>
              <w:t>w</w:t>
            </w:r>
            <w:r w:rsidRPr="005F584D">
              <w:rPr>
                <w:spacing w:val="1"/>
                <w:sz w:val="22"/>
                <w:szCs w:val="24"/>
              </w:rPr>
              <w:t>i</w:t>
            </w:r>
            <w:r w:rsidRPr="005F584D">
              <w:rPr>
                <w:spacing w:val="-2"/>
                <w:sz w:val="22"/>
                <w:szCs w:val="24"/>
              </w:rPr>
              <w:t>l</w:t>
            </w:r>
            <w:r w:rsidRPr="005F584D">
              <w:rPr>
                <w:sz w:val="22"/>
                <w:szCs w:val="24"/>
              </w:rPr>
              <w:t>l</w:t>
            </w:r>
            <w:r w:rsidRPr="005F584D">
              <w:rPr>
                <w:spacing w:val="-7"/>
                <w:sz w:val="22"/>
                <w:szCs w:val="24"/>
              </w:rPr>
              <w:t xml:space="preserve"> </w:t>
            </w:r>
            <w:r w:rsidRPr="005F584D">
              <w:rPr>
                <w:spacing w:val="2"/>
                <w:sz w:val="22"/>
                <w:szCs w:val="24"/>
              </w:rPr>
              <w:t>f</w:t>
            </w:r>
            <w:r w:rsidRPr="005F584D">
              <w:rPr>
                <w:spacing w:val="-2"/>
                <w:sz w:val="22"/>
                <w:szCs w:val="24"/>
              </w:rPr>
              <w:t>l</w:t>
            </w:r>
            <w:r w:rsidRPr="005F584D">
              <w:rPr>
                <w:spacing w:val="2"/>
                <w:sz w:val="22"/>
                <w:szCs w:val="24"/>
              </w:rPr>
              <w:t>o</w:t>
            </w:r>
            <w:r w:rsidRPr="005F584D">
              <w:rPr>
                <w:sz w:val="22"/>
                <w:szCs w:val="24"/>
              </w:rPr>
              <w:t>w</w:t>
            </w:r>
            <w:r w:rsidRPr="005F584D">
              <w:rPr>
                <w:spacing w:val="-6"/>
                <w:sz w:val="22"/>
                <w:szCs w:val="24"/>
              </w:rPr>
              <w:t xml:space="preserve"> </w:t>
            </w:r>
            <w:r w:rsidRPr="005F584D">
              <w:rPr>
                <w:spacing w:val="2"/>
                <w:sz w:val="22"/>
                <w:szCs w:val="24"/>
              </w:rPr>
              <w:t>t</w:t>
            </w:r>
            <w:r w:rsidRPr="005F584D">
              <w:rPr>
                <w:sz w:val="22"/>
                <w:szCs w:val="24"/>
              </w:rPr>
              <w:t>o</w:t>
            </w:r>
            <w:r w:rsidRPr="005F584D">
              <w:rPr>
                <w:spacing w:val="-5"/>
                <w:sz w:val="22"/>
                <w:szCs w:val="24"/>
              </w:rPr>
              <w:t xml:space="preserve"> </w:t>
            </w:r>
            <w:r w:rsidRPr="005F584D">
              <w:rPr>
                <w:spacing w:val="-1"/>
                <w:sz w:val="22"/>
                <w:szCs w:val="24"/>
              </w:rPr>
              <w:t>th</w:t>
            </w:r>
            <w:r w:rsidRPr="005F584D">
              <w:rPr>
                <w:sz w:val="22"/>
                <w:szCs w:val="24"/>
              </w:rPr>
              <w:t>e</w:t>
            </w:r>
            <w:r w:rsidRPr="005F584D">
              <w:rPr>
                <w:spacing w:val="-4"/>
                <w:sz w:val="22"/>
                <w:szCs w:val="24"/>
              </w:rPr>
              <w:t xml:space="preserve"> </w:t>
            </w:r>
            <w:r w:rsidRPr="005F584D">
              <w:rPr>
                <w:spacing w:val="-1"/>
                <w:sz w:val="22"/>
                <w:szCs w:val="24"/>
              </w:rPr>
              <w:t>en</w:t>
            </w:r>
            <w:r w:rsidRPr="005F584D">
              <w:rPr>
                <w:spacing w:val="2"/>
                <w:sz w:val="22"/>
                <w:szCs w:val="24"/>
              </w:rPr>
              <w:t>t</w:t>
            </w:r>
            <w:r w:rsidRPr="005F584D">
              <w:rPr>
                <w:spacing w:val="-2"/>
                <w:sz w:val="22"/>
                <w:szCs w:val="24"/>
              </w:rPr>
              <w:t>i</w:t>
            </w:r>
            <w:r w:rsidRPr="005F584D">
              <w:rPr>
                <w:spacing w:val="4"/>
                <w:sz w:val="22"/>
                <w:szCs w:val="24"/>
              </w:rPr>
              <w:t>t</w:t>
            </w:r>
            <w:r w:rsidRPr="005F584D">
              <w:rPr>
                <w:spacing w:val="-5"/>
                <w:sz w:val="22"/>
                <w:szCs w:val="24"/>
              </w:rPr>
              <w:t>y</w:t>
            </w:r>
            <w:r w:rsidRPr="005F584D">
              <w:rPr>
                <w:sz w:val="22"/>
                <w:szCs w:val="24"/>
              </w:rPr>
              <w:t>;</w:t>
            </w:r>
            <w:r w:rsidRPr="005F584D">
              <w:rPr>
                <w:spacing w:val="-6"/>
                <w:sz w:val="22"/>
                <w:szCs w:val="24"/>
              </w:rPr>
              <w:t xml:space="preserve"> </w:t>
            </w:r>
            <w:r w:rsidRPr="005F584D">
              <w:rPr>
                <w:spacing w:val="2"/>
                <w:sz w:val="22"/>
                <w:szCs w:val="24"/>
              </w:rPr>
              <w:t>a</w:t>
            </w:r>
            <w:r w:rsidRPr="005F584D">
              <w:rPr>
                <w:spacing w:val="-1"/>
                <w:sz w:val="22"/>
                <w:szCs w:val="24"/>
              </w:rPr>
              <w:t>n</w:t>
            </w:r>
            <w:r w:rsidRPr="005F584D">
              <w:rPr>
                <w:sz w:val="22"/>
                <w:szCs w:val="24"/>
              </w:rPr>
              <w:t>d</w:t>
            </w:r>
          </w:p>
          <w:p w14:paraId="02DF8DDA" w14:textId="77777777" w:rsidR="00134C6C" w:rsidRPr="00134C6C" w:rsidRDefault="00134C6C" w:rsidP="007E6DCC">
            <w:pPr>
              <w:widowControl w:val="0"/>
              <w:numPr>
                <w:ilvl w:val="0"/>
                <w:numId w:val="23"/>
              </w:numPr>
              <w:tabs>
                <w:tab w:val="left" w:pos="851"/>
                <w:tab w:val="left" w:pos="9356"/>
              </w:tabs>
              <w:ind w:left="993" w:right="283" w:hanging="567"/>
              <w:rPr>
                <w:rFonts w:ascii="Arial" w:eastAsia="Arial" w:hAnsi="Arial"/>
                <w:sz w:val="20"/>
              </w:rPr>
            </w:pPr>
            <w:r w:rsidRPr="005F584D">
              <w:rPr>
                <w:rFonts w:ascii="Arial" w:eastAsia="Arial" w:hAnsi="Arial"/>
                <w:spacing w:val="-1"/>
                <w:sz w:val="22"/>
                <w:szCs w:val="24"/>
              </w:rPr>
              <w:t>th</w:t>
            </w:r>
            <w:r w:rsidRPr="005F584D">
              <w:rPr>
                <w:rFonts w:ascii="Arial" w:eastAsia="Arial" w:hAnsi="Arial"/>
                <w:sz w:val="22"/>
                <w:szCs w:val="24"/>
              </w:rPr>
              <w:t>e</w:t>
            </w:r>
            <w:r w:rsidRPr="005F584D">
              <w:rPr>
                <w:rFonts w:ascii="Arial" w:eastAsia="Arial" w:hAnsi="Arial"/>
                <w:spacing w:val="-7"/>
                <w:sz w:val="22"/>
                <w:szCs w:val="24"/>
              </w:rPr>
              <w:t xml:space="preserve"> </w:t>
            </w:r>
            <w:r w:rsidRPr="005F584D">
              <w:rPr>
                <w:rFonts w:ascii="Arial" w:eastAsia="Arial" w:hAnsi="Arial"/>
                <w:spacing w:val="-1"/>
                <w:sz w:val="22"/>
                <w:szCs w:val="24"/>
              </w:rPr>
              <w:t>a</w:t>
            </w:r>
            <w:r w:rsidRPr="005F584D">
              <w:rPr>
                <w:rFonts w:ascii="Arial" w:eastAsia="Arial" w:hAnsi="Arial"/>
                <w:spacing w:val="4"/>
                <w:sz w:val="22"/>
                <w:szCs w:val="24"/>
              </w:rPr>
              <w:t>m</w:t>
            </w:r>
            <w:r w:rsidRPr="005F584D">
              <w:rPr>
                <w:rFonts w:ascii="Arial" w:eastAsia="Arial" w:hAnsi="Arial"/>
                <w:spacing w:val="-1"/>
                <w:sz w:val="22"/>
                <w:szCs w:val="24"/>
              </w:rPr>
              <w:t>oun</w:t>
            </w:r>
            <w:r w:rsidRPr="005F584D">
              <w:rPr>
                <w:rFonts w:ascii="Arial" w:eastAsia="Arial" w:hAnsi="Arial"/>
                <w:sz w:val="22"/>
                <w:szCs w:val="24"/>
              </w:rPr>
              <w:t>t</w:t>
            </w:r>
            <w:r w:rsidRPr="005F584D">
              <w:rPr>
                <w:rFonts w:ascii="Arial" w:eastAsia="Arial" w:hAnsi="Arial"/>
                <w:spacing w:val="-7"/>
                <w:sz w:val="22"/>
                <w:szCs w:val="24"/>
              </w:rPr>
              <w:t xml:space="preserve"> </w:t>
            </w:r>
            <w:r w:rsidRPr="005F584D">
              <w:rPr>
                <w:rFonts w:ascii="Arial" w:eastAsia="Arial" w:hAnsi="Arial"/>
                <w:spacing w:val="-1"/>
                <w:sz w:val="22"/>
                <w:szCs w:val="24"/>
              </w:rPr>
              <w:t>o</w:t>
            </w:r>
            <w:r w:rsidRPr="005F584D">
              <w:rPr>
                <w:rFonts w:ascii="Arial" w:eastAsia="Arial" w:hAnsi="Arial"/>
                <w:sz w:val="22"/>
                <w:szCs w:val="24"/>
              </w:rPr>
              <w:t>f</w:t>
            </w:r>
            <w:r w:rsidRPr="005F584D">
              <w:rPr>
                <w:rFonts w:ascii="Arial" w:eastAsia="Arial" w:hAnsi="Arial"/>
                <w:spacing w:val="-5"/>
                <w:sz w:val="22"/>
                <w:szCs w:val="24"/>
              </w:rPr>
              <w:t xml:space="preserve"> </w:t>
            </w:r>
            <w:r w:rsidRPr="005F584D">
              <w:rPr>
                <w:rFonts w:ascii="Arial" w:eastAsia="Arial" w:hAnsi="Arial"/>
                <w:spacing w:val="-1"/>
                <w:sz w:val="22"/>
                <w:szCs w:val="24"/>
              </w:rPr>
              <w:t>th</w:t>
            </w:r>
            <w:r w:rsidRPr="005F584D">
              <w:rPr>
                <w:rFonts w:ascii="Arial" w:eastAsia="Arial" w:hAnsi="Arial"/>
                <w:sz w:val="22"/>
                <w:szCs w:val="24"/>
              </w:rPr>
              <w:t>e</w:t>
            </w:r>
            <w:r w:rsidRPr="005F584D">
              <w:rPr>
                <w:rFonts w:ascii="Arial" w:eastAsia="Arial" w:hAnsi="Arial"/>
                <w:spacing w:val="-7"/>
                <w:sz w:val="22"/>
                <w:szCs w:val="24"/>
              </w:rPr>
              <w:t xml:space="preserve"> </w:t>
            </w:r>
            <w:r w:rsidRPr="005F584D">
              <w:rPr>
                <w:rFonts w:ascii="Arial" w:eastAsia="Arial" w:hAnsi="Arial"/>
                <w:spacing w:val="1"/>
                <w:sz w:val="22"/>
                <w:szCs w:val="24"/>
              </w:rPr>
              <w:t>c</w:t>
            </w:r>
            <w:r w:rsidRPr="005F584D">
              <w:rPr>
                <w:rFonts w:ascii="Arial" w:eastAsia="Arial" w:hAnsi="Arial"/>
                <w:spacing w:val="2"/>
                <w:sz w:val="22"/>
                <w:szCs w:val="24"/>
              </w:rPr>
              <w:t>o</w:t>
            </w:r>
            <w:r w:rsidRPr="005F584D">
              <w:rPr>
                <w:rFonts w:ascii="Arial" w:eastAsia="Arial" w:hAnsi="Arial"/>
                <w:spacing w:val="-1"/>
                <w:sz w:val="22"/>
                <w:szCs w:val="24"/>
              </w:rPr>
              <w:t>nt</w:t>
            </w:r>
            <w:r w:rsidRPr="005F584D">
              <w:rPr>
                <w:rFonts w:ascii="Arial" w:eastAsia="Arial" w:hAnsi="Arial"/>
                <w:sz w:val="22"/>
                <w:szCs w:val="24"/>
              </w:rPr>
              <w:t>r</w:t>
            </w:r>
            <w:r w:rsidRPr="005F584D">
              <w:rPr>
                <w:rFonts w:ascii="Arial" w:eastAsia="Arial" w:hAnsi="Arial"/>
                <w:spacing w:val="1"/>
                <w:sz w:val="22"/>
                <w:szCs w:val="24"/>
              </w:rPr>
              <w:t>i</w:t>
            </w:r>
            <w:r w:rsidRPr="005F584D">
              <w:rPr>
                <w:rFonts w:ascii="Arial" w:eastAsia="Arial" w:hAnsi="Arial"/>
                <w:spacing w:val="-1"/>
                <w:sz w:val="22"/>
                <w:szCs w:val="24"/>
              </w:rPr>
              <w:t>but</w:t>
            </w:r>
            <w:r w:rsidRPr="005F584D">
              <w:rPr>
                <w:rFonts w:ascii="Arial" w:eastAsia="Arial" w:hAnsi="Arial"/>
                <w:spacing w:val="1"/>
                <w:sz w:val="22"/>
                <w:szCs w:val="24"/>
              </w:rPr>
              <w:t>i</w:t>
            </w:r>
            <w:r w:rsidRPr="005F584D">
              <w:rPr>
                <w:rFonts w:ascii="Arial" w:eastAsia="Arial" w:hAnsi="Arial"/>
                <w:spacing w:val="-1"/>
                <w:sz w:val="22"/>
                <w:szCs w:val="24"/>
              </w:rPr>
              <w:t>o</w:t>
            </w:r>
            <w:r w:rsidRPr="005F584D">
              <w:rPr>
                <w:rFonts w:ascii="Arial" w:eastAsia="Arial" w:hAnsi="Arial"/>
                <w:sz w:val="22"/>
                <w:szCs w:val="24"/>
              </w:rPr>
              <w:t>n</w:t>
            </w:r>
            <w:r w:rsidRPr="005F584D">
              <w:rPr>
                <w:rFonts w:ascii="Arial" w:eastAsia="Arial" w:hAnsi="Arial"/>
                <w:spacing w:val="-6"/>
                <w:sz w:val="22"/>
                <w:szCs w:val="24"/>
              </w:rPr>
              <w:t xml:space="preserve"> </w:t>
            </w:r>
            <w:r w:rsidRPr="005F584D">
              <w:rPr>
                <w:rFonts w:ascii="Arial" w:eastAsia="Arial" w:hAnsi="Arial"/>
                <w:spacing w:val="1"/>
                <w:sz w:val="22"/>
                <w:szCs w:val="24"/>
              </w:rPr>
              <w:t>c</w:t>
            </w:r>
            <w:r w:rsidRPr="005F584D">
              <w:rPr>
                <w:rFonts w:ascii="Arial" w:eastAsia="Arial" w:hAnsi="Arial"/>
                <w:spacing w:val="2"/>
                <w:sz w:val="22"/>
                <w:szCs w:val="24"/>
              </w:rPr>
              <w:t>a</w:t>
            </w:r>
            <w:r w:rsidRPr="005F584D">
              <w:rPr>
                <w:rFonts w:ascii="Arial" w:eastAsia="Arial" w:hAnsi="Arial"/>
                <w:sz w:val="22"/>
                <w:szCs w:val="24"/>
              </w:rPr>
              <w:t>n</w:t>
            </w:r>
            <w:r w:rsidRPr="005F584D">
              <w:rPr>
                <w:rFonts w:ascii="Arial" w:eastAsia="Arial" w:hAnsi="Arial"/>
                <w:spacing w:val="-7"/>
                <w:sz w:val="22"/>
                <w:szCs w:val="24"/>
              </w:rPr>
              <w:t xml:space="preserve"> </w:t>
            </w:r>
            <w:r w:rsidRPr="005F584D">
              <w:rPr>
                <w:rFonts w:ascii="Arial" w:eastAsia="Arial" w:hAnsi="Arial"/>
                <w:spacing w:val="-1"/>
                <w:sz w:val="22"/>
                <w:szCs w:val="24"/>
              </w:rPr>
              <w:t>b</w:t>
            </w:r>
            <w:r w:rsidRPr="005F584D">
              <w:rPr>
                <w:rFonts w:ascii="Arial" w:eastAsia="Arial" w:hAnsi="Arial"/>
                <w:sz w:val="22"/>
                <w:szCs w:val="24"/>
              </w:rPr>
              <w:t>e</w:t>
            </w:r>
            <w:r w:rsidRPr="005F584D">
              <w:rPr>
                <w:rFonts w:ascii="Arial" w:eastAsia="Arial" w:hAnsi="Arial"/>
                <w:spacing w:val="-5"/>
                <w:sz w:val="22"/>
                <w:szCs w:val="24"/>
              </w:rPr>
              <w:t xml:space="preserve"> </w:t>
            </w:r>
            <w:r w:rsidRPr="005F584D">
              <w:rPr>
                <w:rFonts w:ascii="Arial" w:eastAsia="Arial" w:hAnsi="Arial"/>
                <w:b/>
                <w:bCs/>
                <w:sz w:val="22"/>
                <w:szCs w:val="24"/>
              </w:rPr>
              <w:t>m</w:t>
            </w:r>
            <w:r w:rsidRPr="005F584D">
              <w:rPr>
                <w:rFonts w:ascii="Arial" w:eastAsia="Arial" w:hAnsi="Arial"/>
                <w:b/>
                <w:bCs/>
                <w:spacing w:val="-1"/>
                <w:sz w:val="22"/>
                <w:szCs w:val="24"/>
              </w:rPr>
              <w:t>e</w:t>
            </w:r>
            <w:r w:rsidRPr="005F584D">
              <w:rPr>
                <w:rFonts w:ascii="Arial" w:eastAsia="Arial" w:hAnsi="Arial"/>
                <w:b/>
                <w:bCs/>
                <w:spacing w:val="2"/>
                <w:sz w:val="22"/>
                <w:szCs w:val="24"/>
              </w:rPr>
              <w:t>a</w:t>
            </w:r>
            <w:r w:rsidRPr="005F584D">
              <w:rPr>
                <w:rFonts w:ascii="Arial" w:eastAsia="Arial" w:hAnsi="Arial"/>
                <w:b/>
                <w:bCs/>
                <w:spacing w:val="-1"/>
                <w:sz w:val="22"/>
                <w:szCs w:val="24"/>
              </w:rPr>
              <w:t>s</w:t>
            </w:r>
            <w:r w:rsidRPr="005F584D">
              <w:rPr>
                <w:rFonts w:ascii="Arial" w:eastAsia="Arial" w:hAnsi="Arial"/>
                <w:b/>
                <w:bCs/>
                <w:sz w:val="22"/>
                <w:szCs w:val="24"/>
              </w:rPr>
              <w:t>u</w:t>
            </w:r>
            <w:r w:rsidRPr="005F584D">
              <w:rPr>
                <w:rFonts w:ascii="Arial" w:eastAsia="Arial" w:hAnsi="Arial"/>
                <w:b/>
                <w:bCs/>
                <w:spacing w:val="-1"/>
                <w:sz w:val="22"/>
                <w:szCs w:val="24"/>
              </w:rPr>
              <w:t>re</w:t>
            </w:r>
            <w:r w:rsidRPr="005F584D">
              <w:rPr>
                <w:rFonts w:ascii="Arial" w:eastAsia="Arial" w:hAnsi="Arial"/>
                <w:b/>
                <w:bCs/>
                <w:sz w:val="22"/>
                <w:szCs w:val="24"/>
              </w:rPr>
              <w:t>d</w:t>
            </w:r>
            <w:r w:rsidRPr="005F584D">
              <w:rPr>
                <w:rFonts w:ascii="Arial" w:eastAsia="Arial" w:hAnsi="Arial"/>
                <w:b/>
                <w:bCs/>
                <w:spacing w:val="-4"/>
                <w:sz w:val="22"/>
                <w:szCs w:val="24"/>
              </w:rPr>
              <w:t xml:space="preserve"> </w:t>
            </w:r>
            <w:r w:rsidRPr="005F584D">
              <w:rPr>
                <w:rFonts w:ascii="Arial" w:eastAsia="Arial" w:hAnsi="Arial"/>
                <w:b/>
                <w:bCs/>
                <w:spacing w:val="-1"/>
                <w:sz w:val="22"/>
                <w:szCs w:val="24"/>
              </w:rPr>
              <w:t>r</w:t>
            </w:r>
            <w:r w:rsidRPr="005F584D">
              <w:rPr>
                <w:rFonts w:ascii="Arial" w:eastAsia="Arial" w:hAnsi="Arial"/>
                <w:b/>
                <w:bCs/>
                <w:spacing w:val="2"/>
                <w:sz w:val="22"/>
                <w:szCs w:val="24"/>
              </w:rPr>
              <w:t>e</w:t>
            </w:r>
            <w:r w:rsidRPr="005F584D">
              <w:rPr>
                <w:rFonts w:ascii="Arial" w:eastAsia="Arial" w:hAnsi="Arial"/>
                <w:b/>
                <w:bCs/>
                <w:spacing w:val="-1"/>
                <w:sz w:val="22"/>
                <w:szCs w:val="24"/>
              </w:rPr>
              <w:t>lia</w:t>
            </w:r>
            <w:r w:rsidRPr="005F584D">
              <w:rPr>
                <w:rFonts w:ascii="Arial" w:eastAsia="Arial" w:hAnsi="Arial"/>
                <w:b/>
                <w:bCs/>
                <w:sz w:val="22"/>
                <w:szCs w:val="24"/>
              </w:rPr>
              <w:t>b</w:t>
            </w:r>
            <w:r w:rsidRPr="005F584D">
              <w:rPr>
                <w:rFonts w:ascii="Arial" w:eastAsia="Arial" w:hAnsi="Arial"/>
                <w:b/>
                <w:bCs/>
                <w:spacing w:val="2"/>
                <w:sz w:val="22"/>
                <w:szCs w:val="24"/>
              </w:rPr>
              <w:t>l</w:t>
            </w:r>
            <w:r w:rsidRPr="005F584D">
              <w:rPr>
                <w:rFonts w:ascii="Arial" w:eastAsia="Arial" w:hAnsi="Arial"/>
                <w:b/>
                <w:bCs/>
                <w:spacing w:val="-3"/>
                <w:sz w:val="22"/>
                <w:szCs w:val="24"/>
              </w:rPr>
              <w:t>y</w:t>
            </w:r>
            <w:r w:rsidRPr="005F584D">
              <w:rPr>
                <w:rFonts w:ascii="Arial" w:eastAsia="Arial" w:hAnsi="Arial"/>
                <w:sz w:val="22"/>
                <w:szCs w:val="24"/>
              </w:rPr>
              <w:t>.</w:t>
            </w:r>
          </w:p>
        </w:tc>
      </w:tr>
    </w:tbl>
    <w:p w14:paraId="02DF8DDC" w14:textId="77777777" w:rsidR="00134C6C" w:rsidRDefault="00134C6C" w:rsidP="00BB12E1">
      <w:pPr>
        <w:pStyle w:val="BodyText"/>
        <w:spacing w:before="67" w:line="271" w:lineRule="auto"/>
        <w:ind w:left="993"/>
        <w:jc w:val="both"/>
      </w:pPr>
    </w:p>
    <w:p w14:paraId="02DF8DDD" w14:textId="77777777" w:rsidR="00134C6C" w:rsidRDefault="00134C6C" w:rsidP="00BB12E1">
      <w:pPr>
        <w:pStyle w:val="BodyText"/>
        <w:spacing w:before="67" w:line="271" w:lineRule="auto"/>
        <w:ind w:left="993"/>
        <w:jc w:val="both"/>
      </w:pPr>
      <w:r>
        <w:lastRenderedPageBreak/>
        <w:t>A</w:t>
      </w:r>
      <w:r>
        <w:rPr>
          <w:spacing w:val="3"/>
        </w:rPr>
        <w:t xml:space="preserve"> </w:t>
      </w:r>
      <w:r>
        <w:t>c</w:t>
      </w:r>
      <w:r>
        <w:rPr>
          <w:spacing w:val="-1"/>
        </w:rPr>
        <w:t>oun</w:t>
      </w:r>
      <w:r>
        <w:rPr>
          <w:spacing w:val="3"/>
        </w:rPr>
        <w:t>c</w:t>
      </w:r>
      <w:r>
        <w:rPr>
          <w:spacing w:val="-2"/>
        </w:rPr>
        <w:t>i</w:t>
      </w:r>
      <w:r>
        <w:t>l</w:t>
      </w:r>
      <w:r>
        <w:rPr>
          <w:spacing w:val="6"/>
        </w:rPr>
        <w:t xml:space="preserve"> </w:t>
      </w:r>
      <w:r>
        <w:rPr>
          <w:spacing w:val="-3"/>
        </w:rPr>
        <w:t>w</w:t>
      </w:r>
      <w:r>
        <w:rPr>
          <w:spacing w:val="1"/>
        </w:rPr>
        <w:t>i</w:t>
      </w:r>
      <w:r>
        <w:rPr>
          <w:spacing w:val="-2"/>
        </w:rPr>
        <w:t>l</w:t>
      </w:r>
      <w:r>
        <w:t>l</w:t>
      </w:r>
      <w:r>
        <w:rPr>
          <w:spacing w:val="3"/>
        </w:rPr>
        <w:t xml:space="preserve"> </w:t>
      </w:r>
      <w:r>
        <w:rPr>
          <w:spacing w:val="-1"/>
        </w:rPr>
        <w:t>b</w:t>
      </w:r>
      <w:r>
        <w:t>e</w:t>
      </w:r>
      <w:r>
        <w:rPr>
          <w:spacing w:val="4"/>
        </w:rPr>
        <w:t xml:space="preserve"> </w:t>
      </w:r>
      <w:r>
        <w:rPr>
          <w:spacing w:val="2"/>
        </w:rPr>
        <w:t>d</w:t>
      </w:r>
      <w:r>
        <w:rPr>
          <w:spacing w:val="-1"/>
        </w:rPr>
        <w:t>ee</w:t>
      </w:r>
      <w:r>
        <w:rPr>
          <w:spacing w:val="4"/>
        </w:rPr>
        <w:t>m</w:t>
      </w:r>
      <w:r>
        <w:rPr>
          <w:spacing w:val="-1"/>
        </w:rPr>
        <w:t>e</w:t>
      </w:r>
      <w:r>
        <w:t>d</w:t>
      </w:r>
      <w:r>
        <w:rPr>
          <w:spacing w:val="4"/>
        </w:rPr>
        <w:t xml:space="preserve"> </w:t>
      </w:r>
      <w:r>
        <w:rPr>
          <w:spacing w:val="-1"/>
        </w:rPr>
        <w:t>t</w:t>
      </w:r>
      <w:r>
        <w:t>o</w:t>
      </w:r>
      <w:r>
        <w:rPr>
          <w:spacing w:val="3"/>
        </w:rPr>
        <w:t xml:space="preserve"> </w:t>
      </w:r>
      <w:r>
        <w:rPr>
          <w:spacing w:val="-1"/>
        </w:rPr>
        <w:t>obt</w:t>
      </w:r>
      <w:r>
        <w:rPr>
          <w:spacing w:val="2"/>
        </w:rPr>
        <w:t>a</w:t>
      </w:r>
      <w:r>
        <w:rPr>
          <w:spacing w:val="-2"/>
        </w:rPr>
        <w:t>i</w:t>
      </w:r>
      <w:r>
        <w:t>n</w:t>
      </w:r>
      <w:r>
        <w:rPr>
          <w:spacing w:val="4"/>
        </w:rPr>
        <w:t xml:space="preserve"> </w:t>
      </w:r>
      <w:r>
        <w:rPr>
          <w:spacing w:val="1"/>
        </w:rPr>
        <w:t>c</w:t>
      </w:r>
      <w:r>
        <w:rPr>
          <w:spacing w:val="-1"/>
        </w:rPr>
        <w:t>ont</w:t>
      </w:r>
      <w:r>
        <w:t>r</w:t>
      </w:r>
      <w:r>
        <w:rPr>
          <w:spacing w:val="2"/>
        </w:rPr>
        <w:t>o</w:t>
      </w:r>
      <w:r>
        <w:t>l</w:t>
      </w:r>
      <w:r>
        <w:rPr>
          <w:spacing w:val="4"/>
        </w:rPr>
        <w:t xml:space="preserve"> </w:t>
      </w:r>
      <w:r>
        <w:rPr>
          <w:spacing w:val="-1"/>
        </w:rPr>
        <w:t>o</w:t>
      </w:r>
      <w:r>
        <w:rPr>
          <w:spacing w:val="-2"/>
        </w:rPr>
        <w:t>v</w:t>
      </w:r>
      <w:r>
        <w:rPr>
          <w:spacing w:val="-1"/>
        </w:rPr>
        <w:t>e</w:t>
      </w:r>
      <w:r>
        <w:t>r</w:t>
      </w:r>
      <w:r>
        <w:rPr>
          <w:spacing w:val="5"/>
        </w:rPr>
        <w:t xml:space="preserve"> </w:t>
      </w:r>
      <w:r>
        <w:t>a</w:t>
      </w:r>
      <w:r>
        <w:rPr>
          <w:spacing w:val="4"/>
        </w:rPr>
        <w:t xml:space="preserve"> </w:t>
      </w:r>
      <w:r>
        <w:rPr>
          <w:spacing w:val="1"/>
        </w:rPr>
        <w:t>c</w:t>
      </w:r>
      <w:r>
        <w:rPr>
          <w:spacing w:val="-1"/>
        </w:rPr>
        <w:t>on</w:t>
      </w:r>
      <w:r>
        <w:rPr>
          <w:spacing w:val="2"/>
        </w:rPr>
        <w:t>t</w:t>
      </w:r>
      <w:r>
        <w:t>r</w:t>
      </w:r>
      <w:r>
        <w:rPr>
          <w:spacing w:val="-2"/>
        </w:rPr>
        <w:t>i</w:t>
      </w:r>
      <w:r>
        <w:rPr>
          <w:spacing w:val="-1"/>
        </w:rPr>
        <w:t>bu</w:t>
      </w:r>
      <w:r>
        <w:rPr>
          <w:spacing w:val="2"/>
        </w:rPr>
        <w:t>t</w:t>
      </w:r>
      <w:r>
        <w:rPr>
          <w:spacing w:val="-2"/>
        </w:rPr>
        <w:t>i</w:t>
      </w:r>
      <w:r>
        <w:rPr>
          <w:spacing w:val="-1"/>
        </w:rPr>
        <w:t>o</w:t>
      </w:r>
      <w:r>
        <w:t>n</w:t>
      </w:r>
      <w:r>
        <w:rPr>
          <w:spacing w:val="6"/>
        </w:rPr>
        <w:t xml:space="preserve"> </w:t>
      </w:r>
      <w:r>
        <w:rPr>
          <w:spacing w:val="-3"/>
        </w:rPr>
        <w:t>w</w:t>
      </w:r>
      <w:r>
        <w:rPr>
          <w:spacing w:val="2"/>
        </w:rPr>
        <w:t>h</w:t>
      </w:r>
      <w:r>
        <w:rPr>
          <w:spacing w:val="-1"/>
        </w:rPr>
        <w:t>e</w:t>
      </w:r>
      <w:r>
        <w:t>n</w:t>
      </w:r>
      <w:r>
        <w:rPr>
          <w:spacing w:val="4"/>
        </w:rPr>
        <w:t xml:space="preserve"> </w:t>
      </w:r>
      <w:r>
        <w:rPr>
          <w:spacing w:val="-1"/>
        </w:rPr>
        <w:t>th</w:t>
      </w:r>
      <w:r>
        <w:rPr>
          <w:spacing w:val="4"/>
        </w:rPr>
        <w:t>e</w:t>
      </w:r>
      <w:r>
        <w:t>y</w:t>
      </w:r>
      <w:r>
        <w:rPr>
          <w:spacing w:val="1"/>
        </w:rPr>
        <w:t xml:space="preserve"> c</w:t>
      </w:r>
      <w:r>
        <w:rPr>
          <w:spacing w:val="-1"/>
        </w:rPr>
        <w:t>a</w:t>
      </w:r>
      <w:r>
        <w:t>n</w:t>
      </w:r>
      <w:r>
        <w:rPr>
          <w:spacing w:val="3"/>
        </w:rPr>
        <w:t xml:space="preserve"> </w:t>
      </w:r>
      <w:r>
        <w:rPr>
          <w:spacing w:val="-1"/>
        </w:rPr>
        <w:t>u</w:t>
      </w:r>
      <w:r>
        <w:rPr>
          <w:spacing w:val="1"/>
        </w:rPr>
        <w:t>s</w:t>
      </w:r>
      <w:r>
        <w:t>e</w:t>
      </w:r>
      <w:r>
        <w:rPr>
          <w:spacing w:val="7"/>
        </w:rPr>
        <w:t xml:space="preserve"> </w:t>
      </w:r>
      <w:r>
        <w:rPr>
          <w:spacing w:val="2"/>
        </w:rPr>
        <w:t>f</w:t>
      </w:r>
      <w:r>
        <w:rPr>
          <w:spacing w:val="-1"/>
        </w:rPr>
        <w:t>und</w:t>
      </w:r>
      <w:r>
        <w:rPr>
          <w:spacing w:val="1"/>
        </w:rPr>
        <w:t>s</w:t>
      </w:r>
      <w:r>
        <w:t>,</w:t>
      </w:r>
      <w:r>
        <w:rPr>
          <w:spacing w:val="4"/>
        </w:rPr>
        <w:t xml:space="preserve"> </w:t>
      </w:r>
      <w:r>
        <w:rPr>
          <w:spacing w:val="-1"/>
        </w:rPr>
        <w:t>t</w:t>
      </w:r>
      <w:r>
        <w:t>r</w:t>
      </w:r>
      <w:r>
        <w:rPr>
          <w:spacing w:val="-1"/>
        </w:rPr>
        <w:t>an</w:t>
      </w:r>
      <w:r>
        <w:rPr>
          <w:spacing w:val="-2"/>
        </w:rPr>
        <w:t>s</w:t>
      </w:r>
      <w:r>
        <w:rPr>
          <w:spacing w:val="2"/>
        </w:rPr>
        <w:t>f</w:t>
      </w:r>
      <w:r>
        <w:rPr>
          <w:spacing w:val="-1"/>
        </w:rPr>
        <w:t>e</w:t>
      </w:r>
      <w:r>
        <w:t>r</w:t>
      </w:r>
      <w:r>
        <w:rPr>
          <w:spacing w:val="3"/>
        </w:rPr>
        <w:t xml:space="preserve"> </w:t>
      </w:r>
      <w:r>
        <w:rPr>
          <w:spacing w:val="2"/>
        </w:rPr>
        <w:t>f</w:t>
      </w:r>
      <w:r>
        <w:rPr>
          <w:spacing w:val="-1"/>
        </w:rPr>
        <w:t>und</w:t>
      </w:r>
      <w:r>
        <w:t>s</w:t>
      </w:r>
      <w:r>
        <w:rPr>
          <w:spacing w:val="6"/>
        </w:rPr>
        <w:t xml:space="preserve"> </w:t>
      </w:r>
      <w:r>
        <w:rPr>
          <w:spacing w:val="-1"/>
        </w:rPr>
        <w:t>t</w:t>
      </w:r>
      <w:r>
        <w:t>o</w:t>
      </w:r>
      <w:r>
        <w:rPr>
          <w:spacing w:val="3"/>
        </w:rPr>
        <w:t xml:space="preserve"> </w:t>
      </w:r>
      <w:r>
        <w:rPr>
          <w:spacing w:val="-1"/>
        </w:rPr>
        <w:t>pu</w:t>
      </w:r>
      <w:r>
        <w:t>r</w:t>
      </w:r>
      <w:r>
        <w:rPr>
          <w:spacing w:val="1"/>
        </w:rPr>
        <w:t>c</w:t>
      </w:r>
      <w:r>
        <w:rPr>
          <w:spacing w:val="-1"/>
        </w:rPr>
        <w:t>ha</w:t>
      </w:r>
      <w:r>
        <w:rPr>
          <w:spacing w:val="1"/>
        </w:rPr>
        <w:t>s</w:t>
      </w:r>
      <w:r>
        <w:t>e</w:t>
      </w:r>
      <w:r>
        <w:rPr>
          <w:w w:val="99"/>
        </w:rPr>
        <w:t xml:space="preserve"> </w:t>
      </w:r>
      <w:r>
        <w:rPr>
          <w:spacing w:val="-1"/>
        </w:rPr>
        <w:t>good</w:t>
      </w:r>
      <w:r>
        <w:t>s</w:t>
      </w:r>
      <w:r>
        <w:rPr>
          <w:spacing w:val="4"/>
        </w:rPr>
        <w:t xml:space="preserve"> </w:t>
      </w:r>
      <w:r>
        <w:rPr>
          <w:spacing w:val="2"/>
        </w:rPr>
        <w:t>a</w:t>
      </w:r>
      <w:r>
        <w:rPr>
          <w:spacing w:val="-1"/>
        </w:rPr>
        <w:t>n</w:t>
      </w:r>
      <w:r>
        <w:t>d</w:t>
      </w:r>
      <w:r>
        <w:rPr>
          <w:spacing w:val="2"/>
        </w:rPr>
        <w:t xml:space="preserve"> </w:t>
      </w:r>
      <w:r>
        <w:rPr>
          <w:spacing w:val="1"/>
        </w:rPr>
        <w:t>s</w:t>
      </w:r>
      <w:r>
        <w:rPr>
          <w:spacing w:val="-1"/>
        </w:rPr>
        <w:t>e</w:t>
      </w:r>
      <w:r>
        <w:rPr>
          <w:spacing w:val="3"/>
        </w:rPr>
        <w:t>r</w:t>
      </w:r>
      <w:r>
        <w:rPr>
          <w:spacing w:val="-2"/>
        </w:rPr>
        <w:t>vi</w:t>
      </w:r>
      <w:r>
        <w:rPr>
          <w:spacing w:val="1"/>
        </w:rPr>
        <w:t>c</w:t>
      </w:r>
      <w:r>
        <w:rPr>
          <w:spacing w:val="-1"/>
        </w:rPr>
        <w:t>e</w:t>
      </w:r>
      <w:r>
        <w:t>s</w:t>
      </w:r>
      <w:r>
        <w:rPr>
          <w:spacing w:val="4"/>
        </w:rPr>
        <w:t xml:space="preserve"> </w:t>
      </w:r>
      <w:r>
        <w:rPr>
          <w:spacing w:val="-1"/>
        </w:rPr>
        <w:t>o</w:t>
      </w:r>
      <w:r>
        <w:t>r</w:t>
      </w:r>
      <w:r>
        <w:rPr>
          <w:spacing w:val="3"/>
        </w:rPr>
        <w:t xml:space="preserve"> </w:t>
      </w:r>
      <w:r>
        <w:t>r</w:t>
      </w:r>
      <w:r>
        <w:rPr>
          <w:spacing w:val="-1"/>
        </w:rPr>
        <w:t>et</w:t>
      </w:r>
      <w:r>
        <w:rPr>
          <w:spacing w:val="2"/>
        </w:rPr>
        <w:t>a</w:t>
      </w:r>
      <w:r>
        <w:rPr>
          <w:spacing w:val="1"/>
        </w:rPr>
        <w:t>i</w:t>
      </w:r>
      <w:r>
        <w:t>n</w:t>
      </w:r>
      <w:r>
        <w:rPr>
          <w:spacing w:val="2"/>
        </w:rPr>
        <w:t xml:space="preserve"> f</w:t>
      </w:r>
      <w:r>
        <w:rPr>
          <w:spacing w:val="-1"/>
        </w:rPr>
        <w:t>und</w:t>
      </w:r>
      <w:r>
        <w:t>s</w:t>
      </w:r>
      <w:r>
        <w:rPr>
          <w:spacing w:val="4"/>
        </w:rPr>
        <w:t xml:space="preserve"> </w:t>
      </w:r>
      <w:r>
        <w:rPr>
          <w:spacing w:val="2"/>
        </w:rPr>
        <w:t>f</w:t>
      </w:r>
      <w:r>
        <w:rPr>
          <w:spacing w:val="-1"/>
        </w:rPr>
        <w:t>o</w:t>
      </w:r>
      <w:r>
        <w:t>r</w:t>
      </w:r>
      <w:r>
        <w:rPr>
          <w:spacing w:val="3"/>
        </w:rPr>
        <w:t xml:space="preserve"> </w:t>
      </w:r>
      <w:r>
        <w:rPr>
          <w:spacing w:val="2"/>
        </w:rPr>
        <w:t>f</w:t>
      </w:r>
      <w:r>
        <w:rPr>
          <w:spacing w:val="-1"/>
        </w:rPr>
        <w:t>utu</w:t>
      </w:r>
      <w:r>
        <w:t>re</w:t>
      </w:r>
      <w:r>
        <w:rPr>
          <w:spacing w:val="2"/>
        </w:rPr>
        <w:t xml:space="preserve"> </w:t>
      </w:r>
      <w:r>
        <w:rPr>
          <w:spacing w:val="-1"/>
        </w:rPr>
        <w:t>u</w:t>
      </w:r>
      <w:r>
        <w:rPr>
          <w:spacing w:val="1"/>
        </w:rPr>
        <w:t>s</w:t>
      </w:r>
      <w:r>
        <w:rPr>
          <w:spacing w:val="-1"/>
        </w:rPr>
        <w:t>e</w:t>
      </w:r>
      <w:r>
        <w:t>,</w:t>
      </w:r>
      <w:r>
        <w:rPr>
          <w:spacing w:val="2"/>
        </w:rPr>
        <w:t xml:space="preserve"> </w:t>
      </w:r>
      <w:r>
        <w:rPr>
          <w:spacing w:val="1"/>
        </w:rPr>
        <w:t>s</w:t>
      </w:r>
      <w:r>
        <w:t>o</w:t>
      </w:r>
      <w:r>
        <w:rPr>
          <w:spacing w:val="2"/>
        </w:rPr>
        <w:t xml:space="preserve"> </w:t>
      </w:r>
      <w:r>
        <w:rPr>
          <w:spacing w:val="-1"/>
        </w:rPr>
        <w:t>a</w:t>
      </w:r>
      <w:r>
        <w:t>s</w:t>
      </w:r>
      <w:r>
        <w:rPr>
          <w:spacing w:val="4"/>
        </w:rPr>
        <w:t xml:space="preserve"> </w:t>
      </w:r>
      <w:r>
        <w:rPr>
          <w:spacing w:val="-1"/>
        </w:rPr>
        <w:t>t</w:t>
      </w:r>
      <w:r>
        <w:t>o</w:t>
      </w:r>
      <w:r>
        <w:rPr>
          <w:spacing w:val="2"/>
        </w:rPr>
        <w:t xml:space="preserve"> </w:t>
      </w:r>
      <w:r>
        <w:rPr>
          <w:spacing w:val="-1"/>
        </w:rPr>
        <w:t>obt</w:t>
      </w:r>
      <w:r>
        <w:rPr>
          <w:spacing w:val="2"/>
        </w:rPr>
        <w:t>a</w:t>
      </w:r>
      <w:r>
        <w:rPr>
          <w:spacing w:val="-2"/>
        </w:rPr>
        <w:t>i</w:t>
      </w:r>
      <w:r>
        <w:t>n</w:t>
      </w:r>
      <w:r>
        <w:rPr>
          <w:spacing w:val="4"/>
        </w:rPr>
        <w:t xml:space="preserve"> </w:t>
      </w:r>
      <w:r>
        <w:rPr>
          <w:spacing w:val="-1"/>
        </w:rPr>
        <w:t>be</w:t>
      </w:r>
      <w:r>
        <w:rPr>
          <w:spacing w:val="2"/>
        </w:rPr>
        <w:t>n</w:t>
      </w:r>
      <w:r>
        <w:rPr>
          <w:spacing w:val="-1"/>
        </w:rPr>
        <w:t>e</w:t>
      </w:r>
      <w:r>
        <w:rPr>
          <w:spacing w:val="2"/>
        </w:rPr>
        <w:t>f</w:t>
      </w:r>
      <w:r>
        <w:rPr>
          <w:spacing w:val="-2"/>
        </w:rPr>
        <w:t>i</w:t>
      </w:r>
      <w:r>
        <w:rPr>
          <w:spacing w:val="-1"/>
        </w:rPr>
        <w:t>t</w:t>
      </w:r>
      <w:r>
        <w:t>s</w:t>
      </w:r>
      <w:r>
        <w:rPr>
          <w:spacing w:val="4"/>
        </w:rPr>
        <w:t xml:space="preserve"> </w:t>
      </w:r>
      <w:r>
        <w:rPr>
          <w:spacing w:val="2"/>
        </w:rPr>
        <w:t>f</w:t>
      </w:r>
      <w:r>
        <w:t>r</w:t>
      </w:r>
      <w:r>
        <w:rPr>
          <w:spacing w:val="-3"/>
        </w:rPr>
        <w:t>o</w:t>
      </w:r>
      <w:r>
        <w:t>m</w:t>
      </w:r>
      <w:r>
        <w:rPr>
          <w:spacing w:val="7"/>
        </w:rPr>
        <w:t xml:space="preserve"> </w:t>
      </w:r>
      <w:r>
        <w:rPr>
          <w:spacing w:val="-1"/>
        </w:rPr>
        <w:t>t</w:t>
      </w:r>
      <w:r>
        <w:rPr>
          <w:spacing w:val="-3"/>
        </w:rPr>
        <w:t>h</w:t>
      </w:r>
      <w:r>
        <w:rPr>
          <w:spacing w:val="-1"/>
        </w:rPr>
        <w:t>e</w:t>
      </w:r>
      <w:r>
        <w:rPr>
          <w:spacing w:val="4"/>
        </w:rPr>
        <w:t>m</w:t>
      </w:r>
      <w:r>
        <w:t xml:space="preserve">. </w:t>
      </w:r>
      <w:r>
        <w:rPr>
          <w:spacing w:val="3"/>
        </w:rPr>
        <w:t>T</w:t>
      </w:r>
      <w:r>
        <w:rPr>
          <w:spacing w:val="-1"/>
        </w:rPr>
        <w:t>h</w:t>
      </w:r>
      <w:r>
        <w:rPr>
          <w:spacing w:val="-2"/>
        </w:rPr>
        <w:t>i</w:t>
      </w:r>
      <w:r>
        <w:t>s</w:t>
      </w:r>
      <w:r>
        <w:rPr>
          <w:spacing w:val="4"/>
        </w:rPr>
        <w:t xml:space="preserve"> </w:t>
      </w:r>
      <w:r>
        <w:rPr>
          <w:spacing w:val="-1"/>
        </w:rPr>
        <w:t>o</w:t>
      </w:r>
      <w:r>
        <w:t>f</w:t>
      </w:r>
      <w:r>
        <w:rPr>
          <w:spacing w:val="2"/>
        </w:rPr>
        <w:t xml:space="preserve"> </w:t>
      </w:r>
      <w:r>
        <w:rPr>
          <w:spacing w:val="1"/>
        </w:rPr>
        <w:t>c</w:t>
      </w:r>
      <w:r>
        <w:rPr>
          <w:spacing w:val="-1"/>
        </w:rPr>
        <w:t>ou</w:t>
      </w:r>
      <w:r>
        <w:t>r</w:t>
      </w:r>
      <w:r>
        <w:rPr>
          <w:spacing w:val="1"/>
        </w:rPr>
        <w:t>s</w:t>
      </w:r>
      <w:r>
        <w:t>e</w:t>
      </w:r>
      <w:r>
        <w:rPr>
          <w:spacing w:val="2"/>
        </w:rPr>
        <w:t xml:space="preserve"> </w:t>
      </w:r>
      <w:r>
        <w:rPr>
          <w:spacing w:val="-1"/>
        </w:rPr>
        <w:t>a</w:t>
      </w:r>
      <w:r>
        <w:rPr>
          <w:spacing w:val="-2"/>
        </w:rPr>
        <w:t>l</w:t>
      </w:r>
      <w:r>
        <w:rPr>
          <w:spacing w:val="1"/>
        </w:rPr>
        <w:t>s</w:t>
      </w:r>
      <w:r>
        <w:t>o</w:t>
      </w:r>
      <w:r>
        <w:rPr>
          <w:spacing w:val="2"/>
        </w:rPr>
        <w:t xml:space="preserve"> </w:t>
      </w:r>
      <w:r>
        <w:rPr>
          <w:spacing w:val="4"/>
        </w:rPr>
        <w:t>m</w:t>
      </w:r>
      <w:r>
        <w:rPr>
          <w:spacing w:val="-1"/>
        </w:rPr>
        <w:t>eet</w:t>
      </w:r>
      <w:r>
        <w:t>s</w:t>
      </w:r>
      <w:r>
        <w:rPr>
          <w:spacing w:val="4"/>
        </w:rPr>
        <w:t xml:space="preserve"> </w:t>
      </w:r>
      <w:r>
        <w:rPr>
          <w:spacing w:val="-1"/>
        </w:rPr>
        <w:t>th</w:t>
      </w:r>
      <w:r>
        <w:t>e</w:t>
      </w:r>
      <w:r>
        <w:rPr>
          <w:w w:val="99"/>
        </w:rPr>
        <w:t xml:space="preserve"> </w:t>
      </w:r>
      <w:r>
        <w:t>r</w:t>
      </w:r>
      <w:r>
        <w:rPr>
          <w:spacing w:val="-1"/>
        </w:rPr>
        <w:t>equ</w:t>
      </w:r>
      <w:r>
        <w:rPr>
          <w:spacing w:val="-2"/>
        </w:rPr>
        <w:t>i</w:t>
      </w:r>
      <w:r>
        <w:t>r</w:t>
      </w:r>
      <w:r>
        <w:rPr>
          <w:spacing w:val="-1"/>
        </w:rPr>
        <w:t>e</w:t>
      </w:r>
      <w:r>
        <w:rPr>
          <w:spacing w:val="4"/>
        </w:rPr>
        <w:t>m</w:t>
      </w:r>
      <w:r>
        <w:rPr>
          <w:spacing w:val="-1"/>
        </w:rPr>
        <w:t>en</w:t>
      </w:r>
      <w:r>
        <w:t>t</w:t>
      </w:r>
      <w:r>
        <w:rPr>
          <w:spacing w:val="-7"/>
        </w:rPr>
        <w:t xml:space="preserve"> </w:t>
      </w:r>
      <w:r>
        <w:rPr>
          <w:spacing w:val="-1"/>
        </w:rPr>
        <w:t>o</w:t>
      </w:r>
      <w:r>
        <w:t>f</w:t>
      </w:r>
      <w:r>
        <w:rPr>
          <w:spacing w:val="-4"/>
        </w:rPr>
        <w:t xml:space="preserve"> </w:t>
      </w:r>
      <w:r>
        <w:rPr>
          <w:spacing w:val="-1"/>
        </w:rPr>
        <w:t>th</w:t>
      </w:r>
      <w:r>
        <w:t>e</w:t>
      </w:r>
      <w:r>
        <w:rPr>
          <w:spacing w:val="-4"/>
        </w:rPr>
        <w:t xml:space="preserve"> </w:t>
      </w:r>
      <w:r>
        <w:rPr>
          <w:spacing w:val="-1"/>
        </w:rPr>
        <w:t>g</w:t>
      </w:r>
      <w:r>
        <w:t>r</w:t>
      </w:r>
      <w:r>
        <w:rPr>
          <w:spacing w:val="-1"/>
        </w:rPr>
        <w:t>an</w:t>
      </w:r>
      <w:r>
        <w:t>t</w:t>
      </w:r>
      <w:r>
        <w:rPr>
          <w:spacing w:val="-5"/>
        </w:rPr>
        <w:t xml:space="preserve"> </w:t>
      </w:r>
      <w:r>
        <w:rPr>
          <w:spacing w:val="-1"/>
        </w:rPr>
        <w:t>b</w:t>
      </w:r>
      <w:r>
        <w:rPr>
          <w:spacing w:val="2"/>
        </w:rPr>
        <w:t>e</w:t>
      </w:r>
      <w:r>
        <w:rPr>
          <w:spacing w:val="-2"/>
        </w:rPr>
        <w:t>i</w:t>
      </w:r>
      <w:r>
        <w:rPr>
          <w:spacing w:val="-1"/>
        </w:rPr>
        <w:t>n</w:t>
      </w:r>
      <w:r>
        <w:t>g</w:t>
      </w:r>
      <w:r>
        <w:rPr>
          <w:spacing w:val="-4"/>
        </w:rPr>
        <w:t xml:space="preserve"> </w:t>
      </w:r>
      <w:r>
        <w:rPr>
          <w:spacing w:val="-1"/>
        </w:rPr>
        <w:t>a</w:t>
      </w:r>
      <w:r>
        <w:rPr>
          <w:spacing w:val="2"/>
        </w:rPr>
        <w:t>b</w:t>
      </w:r>
      <w:r>
        <w:rPr>
          <w:spacing w:val="-2"/>
        </w:rPr>
        <w:t>l</w:t>
      </w:r>
      <w:r>
        <w:t>e</w:t>
      </w:r>
      <w:r>
        <w:rPr>
          <w:spacing w:val="-6"/>
        </w:rPr>
        <w:t xml:space="preserve"> </w:t>
      </w:r>
      <w:r>
        <w:rPr>
          <w:spacing w:val="2"/>
        </w:rPr>
        <w:t>t</w:t>
      </w:r>
      <w:r>
        <w:t>o</w:t>
      </w:r>
      <w:r>
        <w:rPr>
          <w:spacing w:val="-6"/>
        </w:rPr>
        <w:t xml:space="preserve"> </w:t>
      </w:r>
      <w:r>
        <w:rPr>
          <w:spacing w:val="-1"/>
        </w:rPr>
        <w:t>b</w:t>
      </w:r>
      <w:r>
        <w:t>e</w:t>
      </w:r>
      <w:r>
        <w:rPr>
          <w:spacing w:val="-4"/>
        </w:rPr>
        <w:t xml:space="preserve"> </w:t>
      </w:r>
      <w:r>
        <w:rPr>
          <w:spacing w:val="4"/>
        </w:rPr>
        <w:t>m</w:t>
      </w:r>
      <w:r>
        <w:rPr>
          <w:spacing w:val="-1"/>
        </w:rPr>
        <w:t>ea</w:t>
      </w:r>
      <w:r>
        <w:rPr>
          <w:spacing w:val="1"/>
        </w:rPr>
        <w:t>s</w:t>
      </w:r>
      <w:r>
        <w:rPr>
          <w:spacing w:val="-1"/>
        </w:rPr>
        <w:t>u</w:t>
      </w:r>
      <w:r>
        <w:t>r</w:t>
      </w:r>
      <w:r>
        <w:rPr>
          <w:spacing w:val="-1"/>
        </w:rPr>
        <w:t>e</w:t>
      </w:r>
      <w:r>
        <w:t>d</w:t>
      </w:r>
      <w:r>
        <w:rPr>
          <w:spacing w:val="-7"/>
        </w:rPr>
        <w:t xml:space="preserve"> </w:t>
      </w:r>
      <w:r>
        <w:t>r</w:t>
      </w:r>
      <w:r>
        <w:rPr>
          <w:spacing w:val="-1"/>
        </w:rPr>
        <w:t>e</w:t>
      </w:r>
      <w:r>
        <w:rPr>
          <w:spacing w:val="1"/>
        </w:rPr>
        <w:t>l</w:t>
      </w:r>
      <w:r>
        <w:rPr>
          <w:spacing w:val="-2"/>
        </w:rPr>
        <w:t>i</w:t>
      </w:r>
      <w:r>
        <w:rPr>
          <w:spacing w:val="-1"/>
        </w:rPr>
        <w:t>a</w:t>
      </w:r>
      <w:r>
        <w:rPr>
          <w:spacing w:val="2"/>
        </w:rPr>
        <w:t>b</w:t>
      </w:r>
      <w:r>
        <w:rPr>
          <w:spacing w:val="1"/>
        </w:rPr>
        <w:t>l</w:t>
      </w:r>
      <w:r>
        <w:rPr>
          <w:spacing w:val="-5"/>
        </w:rPr>
        <w:t>y</w:t>
      </w:r>
      <w:r>
        <w:t>.</w:t>
      </w:r>
    </w:p>
    <w:p w14:paraId="02DF8DDE" w14:textId="77777777" w:rsidR="00134C6C" w:rsidRDefault="00134C6C" w:rsidP="008C6C33">
      <w:pPr>
        <w:pStyle w:val="BodyText"/>
        <w:spacing w:line="230" w:lineRule="exact"/>
        <w:ind w:left="993"/>
        <w:jc w:val="both"/>
      </w:pPr>
      <w:r>
        <w:rPr>
          <w:spacing w:val="-1"/>
        </w:rPr>
        <w:t>Let’</w:t>
      </w:r>
      <w:r>
        <w:t>s</w:t>
      </w:r>
      <w:r>
        <w:rPr>
          <w:spacing w:val="-2"/>
        </w:rPr>
        <w:t xml:space="preserve"> l</w:t>
      </w:r>
      <w:r>
        <w:rPr>
          <w:spacing w:val="-1"/>
        </w:rPr>
        <w:t>oo</w:t>
      </w:r>
      <w:r>
        <w:t>k</w:t>
      </w:r>
      <w:r>
        <w:rPr>
          <w:spacing w:val="-2"/>
        </w:rPr>
        <w:t xml:space="preserve"> </w:t>
      </w:r>
      <w:r>
        <w:rPr>
          <w:spacing w:val="-1"/>
        </w:rPr>
        <w:t>a</w:t>
      </w:r>
      <w:r>
        <w:t>t</w:t>
      </w:r>
      <w:r>
        <w:rPr>
          <w:spacing w:val="-6"/>
        </w:rPr>
        <w:t xml:space="preserve"> </w:t>
      </w:r>
      <w:r>
        <w:rPr>
          <w:spacing w:val="2"/>
        </w:rPr>
        <w:t>a</w:t>
      </w:r>
      <w:r>
        <w:t>n</w:t>
      </w:r>
      <w:r>
        <w:rPr>
          <w:spacing w:val="-6"/>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5"/>
        </w:rPr>
        <w:t xml:space="preserve"> </w:t>
      </w:r>
      <w:r>
        <w:rPr>
          <w:spacing w:val="2"/>
        </w:rPr>
        <w:t>he</w:t>
      </w:r>
      <w:r>
        <w:t>r</w:t>
      </w:r>
      <w:r>
        <w:rPr>
          <w:spacing w:val="-1"/>
        </w:rPr>
        <w:t>e</w:t>
      </w:r>
      <w:r w:rsidR="008C6C33">
        <w:t>:</w:t>
      </w:r>
    </w:p>
    <w:p w14:paraId="02DF8DDF" w14:textId="77777777" w:rsidR="00134C6C" w:rsidRDefault="00134C6C" w:rsidP="00EE4C04">
      <w:pPr>
        <w:pStyle w:val="CaptionImageorFigure"/>
        <w:rPr>
          <w:rFonts w:eastAsia="Arial"/>
        </w:rPr>
      </w:pPr>
      <w:r>
        <w:rPr>
          <w:rFonts w:eastAsia="Arial"/>
        </w:rPr>
        <w:t>Examp</w:t>
      </w:r>
      <w:r>
        <w:rPr>
          <w:rFonts w:eastAsia="Arial"/>
          <w:spacing w:val="2"/>
        </w:rPr>
        <w:t>l</w:t>
      </w:r>
      <w:r>
        <w:rPr>
          <w:rFonts w:eastAsia="Arial"/>
        </w:rPr>
        <w:t>e</w:t>
      </w:r>
      <w:r>
        <w:rPr>
          <w:rFonts w:eastAsia="Arial"/>
          <w:spacing w:val="-8"/>
        </w:rPr>
        <w:t xml:space="preserve"> </w:t>
      </w:r>
      <w:r>
        <w:rPr>
          <w:rFonts w:eastAsia="Arial"/>
        </w:rPr>
        <w:t>1</w:t>
      </w:r>
      <w:r>
        <w:rPr>
          <w:rFonts w:eastAsia="Arial"/>
          <w:spacing w:val="-7"/>
        </w:rPr>
        <w:t xml:space="preserve"> </w:t>
      </w:r>
      <w:r>
        <w:rPr>
          <w:rFonts w:eastAsia="Arial"/>
        </w:rPr>
        <w:t>-</w:t>
      </w:r>
      <w:r>
        <w:rPr>
          <w:rFonts w:eastAsia="Arial"/>
          <w:spacing w:val="-4"/>
        </w:rPr>
        <w:t xml:space="preserve"> </w:t>
      </w:r>
      <w:r>
        <w:rPr>
          <w:rFonts w:eastAsia="Arial"/>
        </w:rPr>
        <w:t>Recognition</w:t>
      </w:r>
      <w:r>
        <w:rPr>
          <w:rFonts w:eastAsia="Arial"/>
          <w:spacing w:val="-5"/>
        </w:rPr>
        <w:t xml:space="preserve"> </w:t>
      </w:r>
      <w:r>
        <w:rPr>
          <w:rFonts w:eastAsia="Arial"/>
        </w:rPr>
        <w:t>of</w:t>
      </w:r>
      <w:r>
        <w:rPr>
          <w:rFonts w:eastAsia="Arial"/>
          <w:spacing w:val="-6"/>
        </w:rPr>
        <w:t xml:space="preserve"> </w:t>
      </w:r>
      <w:r>
        <w:rPr>
          <w:rFonts w:eastAsia="Arial"/>
        </w:rPr>
        <w:t>a</w:t>
      </w:r>
      <w:r>
        <w:rPr>
          <w:rFonts w:eastAsia="Arial"/>
          <w:spacing w:val="-7"/>
        </w:rPr>
        <w:t xml:space="preserve"> </w:t>
      </w:r>
      <w:r>
        <w:rPr>
          <w:rFonts w:eastAsia="Arial"/>
        </w:rPr>
        <w:t>non-recipr</w:t>
      </w:r>
      <w:r>
        <w:rPr>
          <w:rFonts w:eastAsia="Arial"/>
          <w:spacing w:val="3"/>
        </w:rPr>
        <w:t>o</w:t>
      </w:r>
      <w:r>
        <w:rPr>
          <w:rFonts w:eastAsia="Arial"/>
        </w:rPr>
        <w:t>cal</w:t>
      </w:r>
      <w:r>
        <w:rPr>
          <w:rFonts w:eastAsia="Arial"/>
          <w:spacing w:val="-7"/>
        </w:rPr>
        <w:t xml:space="preserve"> </w:t>
      </w:r>
      <w:r>
        <w:rPr>
          <w:rFonts w:eastAsia="Arial"/>
          <w:spacing w:val="3"/>
        </w:rPr>
        <w:t>g</w:t>
      </w:r>
      <w:r>
        <w:rPr>
          <w:rFonts w:eastAsia="Arial"/>
        </w:rPr>
        <w:t>rant</w:t>
      </w:r>
    </w:p>
    <w:tbl>
      <w:tblPr>
        <w:tblStyle w:val="HighlightTable"/>
        <w:tblW w:w="4499" w:type="pct"/>
        <w:tblInd w:w="993" w:type="dxa"/>
        <w:tblLook w:val="0600" w:firstRow="0" w:lastRow="0" w:firstColumn="0" w:lastColumn="0" w:noHBand="1" w:noVBand="1"/>
        <w:tblCaption w:val="Hightlight Text"/>
      </w:tblPr>
      <w:tblGrid>
        <w:gridCol w:w="8546"/>
      </w:tblGrid>
      <w:tr w:rsidR="00134C6C" w14:paraId="02DF8DF0" w14:textId="77777777" w:rsidTr="003A00A5">
        <w:tc>
          <w:tcPr>
            <w:tcW w:w="5000" w:type="pct"/>
          </w:tcPr>
          <w:p w14:paraId="02DF8DE0" w14:textId="77777777" w:rsidR="00134C6C" w:rsidRPr="005F584D" w:rsidRDefault="00134C6C" w:rsidP="003A00A5">
            <w:pPr>
              <w:pStyle w:val="HighlightBoxText"/>
              <w:ind w:left="283"/>
              <w:rPr>
                <w:rFonts w:ascii="Arial" w:eastAsia="Arial" w:hAnsi="Arial"/>
                <w:b/>
                <w:bCs/>
                <w:color w:val="FFFFFF" w:themeColor="background1"/>
                <w:spacing w:val="-1"/>
                <w:sz w:val="22"/>
              </w:rPr>
            </w:pPr>
            <w:r w:rsidRPr="005F584D">
              <w:rPr>
                <w:rFonts w:ascii="Arial" w:eastAsia="Arial" w:hAnsi="Arial"/>
                <w:b/>
                <w:bCs/>
                <w:color w:val="FFFFFF" w:themeColor="background1"/>
                <w:spacing w:val="-1"/>
                <w:sz w:val="22"/>
              </w:rPr>
              <w:t>Exa</w:t>
            </w:r>
            <w:r w:rsidRPr="005F584D">
              <w:rPr>
                <w:rFonts w:ascii="Arial" w:eastAsia="Arial" w:hAnsi="Arial"/>
                <w:b/>
                <w:bCs/>
                <w:color w:val="FFFFFF" w:themeColor="background1"/>
                <w:sz w:val="22"/>
              </w:rPr>
              <w:t>mp</w:t>
            </w:r>
            <w:r w:rsidRPr="005F584D">
              <w:rPr>
                <w:rFonts w:ascii="Arial" w:eastAsia="Arial" w:hAnsi="Arial"/>
                <w:b/>
                <w:bCs/>
                <w:color w:val="FFFFFF" w:themeColor="background1"/>
                <w:spacing w:val="2"/>
                <w:sz w:val="22"/>
              </w:rPr>
              <w:t>l</w:t>
            </w:r>
            <w:r w:rsidRPr="005F584D">
              <w:rPr>
                <w:rFonts w:ascii="Arial" w:eastAsia="Arial" w:hAnsi="Arial"/>
                <w:b/>
                <w:bCs/>
                <w:color w:val="FFFFFF" w:themeColor="background1"/>
                <w:spacing w:val="-1"/>
                <w:sz w:val="22"/>
              </w:rPr>
              <w:t>e</w:t>
            </w:r>
          </w:p>
          <w:p w14:paraId="02DF8DE1" w14:textId="77777777" w:rsidR="00134C6C" w:rsidRPr="005F584D" w:rsidRDefault="00134C6C" w:rsidP="005F584D">
            <w:pPr>
              <w:pStyle w:val="HighlightBoxText"/>
              <w:ind w:left="283"/>
              <w:jc w:val="both"/>
              <w:rPr>
                <w:rFonts w:ascii="Arial" w:eastAsia="Arial" w:hAnsi="Arial"/>
                <w:b/>
                <w:bCs/>
                <w:color w:val="FFFFFF" w:themeColor="background1"/>
                <w:spacing w:val="-1"/>
                <w:sz w:val="22"/>
              </w:rPr>
            </w:pPr>
            <w:r w:rsidRPr="005F584D">
              <w:rPr>
                <w:rFonts w:ascii="Arial" w:eastAsia="Arial" w:hAnsi="Arial"/>
                <w:color w:val="FFFFFF" w:themeColor="background1"/>
                <w:spacing w:val="1"/>
                <w:sz w:val="22"/>
              </w:rPr>
              <w:t>O</w:t>
            </w:r>
            <w:r w:rsidRPr="005F584D">
              <w:rPr>
                <w:rFonts w:ascii="Arial" w:eastAsia="Arial" w:hAnsi="Arial"/>
                <w:color w:val="FFFFFF" w:themeColor="background1"/>
                <w:sz w:val="22"/>
              </w:rPr>
              <w:t>n</w:t>
            </w:r>
            <w:r w:rsidRPr="005F584D">
              <w:rPr>
                <w:rFonts w:ascii="Arial" w:eastAsia="Arial" w:hAnsi="Arial"/>
                <w:color w:val="FFFFFF" w:themeColor="background1"/>
                <w:spacing w:val="32"/>
                <w:sz w:val="22"/>
              </w:rPr>
              <w:t xml:space="preserve"> </w:t>
            </w:r>
            <w:r w:rsidRPr="005F584D">
              <w:rPr>
                <w:rFonts w:ascii="Arial" w:eastAsia="Arial" w:hAnsi="Arial"/>
                <w:color w:val="FFFFFF" w:themeColor="background1"/>
                <w:spacing w:val="-1"/>
                <w:sz w:val="22"/>
              </w:rPr>
              <w:t>1</w:t>
            </w:r>
            <w:r w:rsidRPr="005F584D">
              <w:rPr>
                <w:rFonts w:ascii="Arial" w:eastAsia="Arial" w:hAnsi="Arial"/>
                <w:color w:val="FFFFFF" w:themeColor="background1"/>
                <w:sz w:val="22"/>
              </w:rPr>
              <w:t>7</w:t>
            </w:r>
            <w:r w:rsidRPr="005F584D">
              <w:rPr>
                <w:rFonts w:ascii="Arial" w:eastAsia="Arial" w:hAnsi="Arial"/>
                <w:color w:val="FFFFFF" w:themeColor="background1"/>
                <w:spacing w:val="32"/>
                <w:sz w:val="22"/>
              </w:rPr>
              <w:t xml:space="preserve"> </w:t>
            </w:r>
            <w:r w:rsidRPr="005F584D">
              <w:rPr>
                <w:rFonts w:ascii="Arial" w:eastAsia="Arial" w:hAnsi="Arial"/>
                <w:color w:val="FFFFFF" w:themeColor="background1"/>
                <w:spacing w:val="-1"/>
                <w:sz w:val="22"/>
              </w:rPr>
              <w:t>Ap</w:t>
            </w:r>
            <w:r w:rsidRPr="005F584D">
              <w:rPr>
                <w:rFonts w:ascii="Arial" w:eastAsia="Arial" w:hAnsi="Arial"/>
                <w:color w:val="FFFFFF" w:themeColor="background1"/>
                <w:spacing w:val="3"/>
                <w:sz w:val="22"/>
              </w:rPr>
              <w:t>r</w:t>
            </w:r>
            <w:r w:rsidRPr="005F584D">
              <w:rPr>
                <w:rFonts w:ascii="Arial" w:eastAsia="Arial" w:hAnsi="Arial"/>
                <w:color w:val="FFFFFF" w:themeColor="background1"/>
                <w:sz w:val="22"/>
              </w:rPr>
              <w:t>il</w:t>
            </w:r>
            <w:r w:rsidRPr="005F584D">
              <w:rPr>
                <w:rFonts w:ascii="Arial" w:eastAsia="Arial" w:hAnsi="Arial"/>
                <w:color w:val="FFFFFF" w:themeColor="background1"/>
                <w:spacing w:val="32"/>
                <w:sz w:val="22"/>
              </w:rPr>
              <w:t xml:space="preserve"> </w:t>
            </w:r>
            <w:r w:rsidRPr="005F584D">
              <w:rPr>
                <w:rFonts w:ascii="Arial" w:eastAsia="Arial" w:hAnsi="Arial"/>
                <w:color w:val="FFFFFF" w:themeColor="background1"/>
                <w:spacing w:val="2"/>
                <w:sz w:val="22"/>
              </w:rPr>
              <w:t>2</w:t>
            </w:r>
            <w:r w:rsidRPr="005F584D">
              <w:rPr>
                <w:rFonts w:ascii="Arial" w:eastAsia="Arial" w:hAnsi="Arial"/>
                <w:color w:val="FFFFFF" w:themeColor="background1"/>
                <w:spacing w:val="-1"/>
                <w:sz w:val="22"/>
              </w:rPr>
              <w:t>011</w:t>
            </w:r>
            <w:r w:rsidRPr="005F584D">
              <w:rPr>
                <w:rFonts w:ascii="Arial" w:eastAsia="Arial" w:hAnsi="Arial"/>
                <w:color w:val="FFFFFF" w:themeColor="background1"/>
                <w:sz w:val="22"/>
              </w:rPr>
              <w:t>,</w:t>
            </w:r>
            <w:r w:rsidRPr="005F584D">
              <w:rPr>
                <w:rFonts w:ascii="Arial" w:eastAsia="Arial" w:hAnsi="Arial"/>
                <w:color w:val="FFFFFF" w:themeColor="background1"/>
                <w:spacing w:val="34"/>
                <w:sz w:val="22"/>
              </w:rPr>
              <w:t xml:space="preserve"> </w:t>
            </w:r>
            <w:r w:rsidRPr="005F584D">
              <w:rPr>
                <w:rFonts w:ascii="Arial" w:eastAsia="Arial" w:hAnsi="Arial"/>
                <w:color w:val="FFFFFF" w:themeColor="background1"/>
                <w:spacing w:val="-1"/>
                <w:sz w:val="22"/>
              </w:rPr>
              <w:t>Au</w:t>
            </w:r>
            <w:r w:rsidRPr="005F584D">
              <w:rPr>
                <w:rFonts w:ascii="Arial" w:eastAsia="Arial" w:hAnsi="Arial"/>
                <w:color w:val="FFFFFF" w:themeColor="background1"/>
                <w:spacing w:val="1"/>
                <w:sz w:val="22"/>
              </w:rPr>
              <w:t>s</w:t>
            </w:r>
            <w:r w:rsidRPr="005F584D">
              <w:rPr>
                <w:rFonts w:ascii="Arial" w:eastAsia="Arial" w:hAnsi="Arial"/>
                <w:color w:val="FFFFFF" w:themeColor="background1"/>
                <w:spacing w:val="-1"/>
                <w:sz w:val="22"/>
              </w:rPr>
              <w:t>t</w:t>
            </w:r>
            <w:r w:rsidRPr="005F584D">
              <w:rPr>
                <w:rFonts w:ascii="Arial" w:eastAsia="Arial" w:hAnsi="Arial"/>
                <w:color w:val="FFFFFF" w:themeColor="background1"/>
                <w:sz w:val="22"/>
              </w:rPr>
              <w:t>r</w:t>
            </w:r>
            <w:r w:rsidRPr="005F584D">
              <w:rPr>
                <w:rFonts w:ascii="Arial" w:eastAsia="Arial" w:hAnsi="Arial"/>
                <w:color w:val="FFFFFF" w:themeColor="background1"/>
                <w:spacing w:val="2"/>
                <w:sz w:val="22"/>
              </w:rPr>
              <w:t>a</w:t>
            </w:r>
            <w:r w:rsidRPr="005F584D">
              <w:rPr>
                <w:rFonts w:ascii="Arial" w:eastAsia="Arial" w:hAnsi="Arial"/>
                <w:color w:val="FFFFFF" w:themeColor="background1"/>
                <w:sz w:val="22"/>
              </w:rPr>
              <w:t>l</w:t>
            </w:r>
            <w:r w:rsidRPr="005F584D">
              <w:rPr>
                <w:rFonts w:ascii="Arial" w:eastAsia="Arial" w:hAnsi="Arial"/>
                <w:color w:val="FFFFFF" w:themeColor="background1"/>
                <w:spacing w:val="1"/>
                <w:sz w:val="22"/>
              </w:rPr>
              <w:t>i</w:t>
            </w:r>
            <w:r w:rsidRPr="005F584D">
              <w:rPr>
                <w:rFonts w:ascii="Arial" w:eastAsia="Arial" w:hAnsi="Arial"/>
                <w:color w:val="FFFFFF" w:themeColor="background1"/>
                <w:spacing w:val="-1"/>
                <w:sz w:val="22"/>
              </w:rPr>
              <w:t>a</w:t>
            </w:r>
            <w:r w:rsidRPr="005F584D">
              <w:rPr>
                <w:rFonts w:ascii="Arial" w:eastAsia="Arial" w:hAnsi="Arial"/>
                <w:color w:val="FFFFFF" w:themeColor="background1"/>
                <w:sz w:val="22"/>
              </w:rPr>
              <w:t>n</w:t>
            </w:r>
            <w:r w:rsidRPr="005F584D">
              <w:rPr>
                <w:rFonts w:ascii="Arial" w:eastAsia="Arial" w:hAnsi="Arial"/>
                <w:color w:val="FFFFFF" w:themeColor="background1"/>
                <w:spacing w:val="33"/>
                <w:sz w:val="22"/>
              </w:rPr>
              <w:t xml:space="preserve"> </w:t>
            </w:r>
            <w:r w:rsidRPr="005F584D">
              <w:rPr>
                <w:rFonts w:ascii="Arial" w:eastAsia="Arial" w:hAnsi="Arial"/>
                <w:color w:val="FFFFFF" w:themeColor="background1"/>
                <w:sz w:val="22"/>
              </w:rPr>
              <w:t>Ci</w:t>
            </w:r>
            <w:r w:rsidRPr="005F584D">
              <w:rPr>
                <w:rFonts w:ascii="Arial" w:eastAsia="Arial" w:hAnsi="Arial"/>
                <w:color w:val="FFFFFF" w:themeColor="background1"/>
                <w:spacing w:val="4"/>
                <w:sz w:val="22"/>
              </w:rPr>
              <w:t>t</w:t>
            </w:r>
            <w:r w:rsidRPr="005F584D">
              <w:rPr>
                <w:rFonts w:ascii="Arial" w:eastAsia="Arial" w:hAnsi="Arial"/>
                <w:color w:val="FFFFFF" w:themeColor="background1"/>
                <w:sz w:val="22"/>
              </w:rPr>
              <w:t>y</w:t>
            </w:r>
            <w:r w:rsidRPr="005F584D">
              <w:rPr>
                <w:rFonts w:ascii="Arial" w:eastAsia="Arial" w:hAnsi="Arial"/>
                <w:color w:val="FFFFFF" w:themeColor="background1"/>
                <w:spacing w:val="28"/>
                <w:sz w:val="22"/>
              </w:rPr>
              <w:t xml:space="preserve"> </w:t>
            </w:r>
            <w:r w:rsidRPr="005F584D">
              <w:rPr>
                <w:rFonts w:ascii="Arial" w:eastAsia="Arial" w:hAnsi="Arial"/>
                <w:color w:val="FFFFFF" w:themeColor="background1"/>
                <w:sz w:val="22"/>
              </w:rPr>
              <w:t>C</w:t>
            </w:r>
            <w:r w:rsidRPr="005F584D">
              <w:rPr>
                <w:rFonts w:ascii="Arial" w:eastAsia="Arial" w:hAnsi="Arial"/>
                <w:color w:val="FFFFFF" w:themeColor="background1"/>
                <w:spacing w:val="2"/>
                <w:sz w:val="22"/>
              </w:rPr>
              <w:t>o</w:t>
            </w:r>
            <w:r w:rsidRPr="005F584D">
              <w:rPr>
                <w:rFonts w:ascii="Arial" w:eastAsia="Arial" w:hAnsi="Arial"/>
                <w:color w:val="FFFFFF" w:themeColor="background1"/>
                <w:spacing w:val="-1"/>
                <w:sz w:val="22"/>
              </w:rPr>
              <w:t>un</w:t>
            </w:r>
            <w:r w:rsidRPr="005F584D">
              <w:rPr>
                <w:rFonts w:ascii="Arial" w:eastAsia="Arial" w:hAnsi="Arial"/>
                <w:color w:val="FFFFFF" w:themeColor="background1"/>
                <w:spacing w:val="1"/>
                <w:sz w:val="22"/>
              </w:rPr>
              <w:t>ci</w:t>
            </w:r>
            <w:r w:rsidRPr="005F584D">
              <w:rPr>
                <w:rFonts w:ascii="Arial" w:eastAsia="Arial" w:hAnsi="Arial"/>
                <w:color w:val="FFFFFF" w:themeColor="background1"/>
                <w:sz w:val="22"/>
              </w:rPr>
              <w:t>l</w:t>
            </w:r>
            <w:r w:rsidRPr="005F584D">
              <w:rPr>
                <w:rFonts w:ascii="Arial" w:eastAsia="Arial" w:hAnsi="Arial"/>
                <w:color w:val="FFFFFF" w:themeColor="background1"/>
                <w:spacing w:val="32"/>
                <w:sz w:val="22"/>
              </w:rPr>
              <w:t xml:space="preserve"> </w:t>
            </w:r>
            <w:r w:rsidRPr="005F584D">
              <w:rPr>
                <w:rFonts w:ascii="Arial" w:eastAsia="Arial" w:hAnsi="Arial"/>
                <w:color w:val="FFFFFF" w:themeColor="background1"/>
                <w:sz w:val="22"/>
              </w:rPr>
              <w:t>(“Ci</w:t>
            </w:r>
            <w:r w:rsidRPr="005F584D">
              <w:rPr>
                <w:rFonts w:ascii="Arial" w:eastAsia="Arial" w:hAnsi="Arial"/>
                <w:color w:val="FFFFFF" w:themeColor="background1"/>
                <w:spacing w:val="2"/>
                <w:sz w:val="22"/>
              </w:rPr>
              <w:t>t</w:t>
            </w:r>
            <w:r w:rsidRPr="005F584D">
              <w:rPr>
                <w:rFonts w:ascii="Arial" w:eastAsia="Arial" w:hAnsi="Arial"/>
                <w:color w:val="FFFFFF" w:themeColor="background1"/>
                <w:sz w:val="22"/>
              </w:rPr>
              <w:t>y</w:t>
            </w:r>
            <w:r w:rsidRPr="005F584D">
              <w:rPr>
                <w:rFonts w:ascii="Arial" w:eastAsia="Arial" w:hAnsi="Arial"/>
                <w:color w:val="FFFFFF" w:themeColor="background1"/>
                <w:spacing w:val="28"/>
                <w:sz w:val="22"/>
              </w:rPr>
              <w:t xml:space="preserve"> </w:t>
            </w:r>
            <w:r w:rsidRPr="005F584D">
              <w:rPr>
                <w:rFonts w:ascii="Arial" w:eastAsia="Arial" w:hAnsi="Arial"/>
                <w:color w:val="FFFFFF" w:themeColor="background1"/>
                <w:spacing w:val="2"/>
                <w:sz w:val="22"/>
              </w:rPr>
              <w:t>C</w:t>
            </w:r>
            <w:r w:rsidRPr="005F584D">
              <w:rPr>
                <w:rFonts w:ascii="Arial" w:eastAsia="Arial" w:hAnsi="Arial"/>
                <w:color w:val="FFFFFF" w:themeColor="background1"/>
                <w:spacing w:val="-1"/>
                <w:sz w:val="22"/>
              </w:rPr>
              <w:t>o</w:t>
            </w:r>
            <w:r w:rsidRPr="005F584D">
              <w:rPr>
                <w:rFonts w:ascii="Arial" w:eastAsia="Arial" w:hAnsi="Arial"/>
                <w:color w:val="FFFFFF" w:themeColor="background1"/>
                <w:spacing w:val="2"/>
                <w:sz w:val="22"/>
              </w:rPr>
              <w:t>u</w:t>
            </w:r>
            <w:r w:rsidRPr="005F584D">
              <w:rPr>
                <w:rFonts w:ascii="Arial" w:eastAsia="Arial" w:hAnsi="Arial"/>
                <w:color w:val="FFFFFF" w:themeColor="background1"/>
                <w:spacing w:val="-1"/>
                <w:sz w:val="22"/>
              </w:rPr>
              <w:t>n</w:t>
            </w:r>
            <w:r w:rsidRPr="005F584D">
              <w:rPr>
                <w:rFonts w:ascii="Arial" w:eastAsia="Arial" w:hAnsi="Arial"/>
                <w:color w:val="FFFFFF" w:themeColor="background1"/>
                <w:spacing w:val="1"/>
                <w:sz w:val="22"/>
              </w:rPr>
              <w:t>c</w:t>
            </w:r>
            <w:r w:rsidRPr="005F584D">
              <w:rPr>
                <w:rFonts w:ascii="Arial" w:eastAsia="Arial" w:hAnsi="Arial"/>
                <w:color w:val="FFFFFF" w:themeColor="background1"/>
                <w:sz w:val="22"/>
              </w:rPr>
              <w:t>il”)</w:t>
            </w:r>
            <w:r w:rsidRPr="005F584D">
              <w:rPr>
                <w:rFonts w:ascii="Arial" w:eastAsia="Arial" w:hAnsi="Arial"/>
                <w:color w:val="FFFFFF" w:themeColor="background1"/>
                <w:spacing w:val="34"/>
                <w:sz w:val="22"/>
              </w:rPr>
              <w:t xml:space="preserve"> </w:t>
            </w:r>
            <w:r w:rsidRPr="005F584D">
              <w:rPr>
                <w:rFonts w:ascii="Arial" w:eastAsia="Arial" w:hAnsi="Arial"/>
                <w:color w:val="FFFFFF" w:themeColor="background1"/>
                <w:sz w:val="22"/>
              </w:rPr>
              <w:t>w</w:t>
            </w:r>
            <w:r w:rsidRPr="005F584D">
              <w:rPr>
                <w:rFonts w:ascii="Arial" w:eastAsia="Arial" w:hAnsi="Arial"/>
                <w:color w:val="FFFFFF" w:themeColor="background1"/>
                <w:spacing w:val="-1"/>
                <w:sz w:val="22"/>
              </w:rPr>
              <w:t>a</w:t>
            </w:r>
            <w:r w:rsidRPr="005F584D">
              <w:rPr>
                <w:rFonts w:ascii="Arial" w:eastAsia="Arial" w:hAnsi="Arial"/>
                <w:color w:val="FFFFFF" w:themeColor="background1"/>
                <w:sz w:val="22"/>
              </w:rPr>
              <w:t>s</w:t>
            </w:r>
            <w:r w:rsidRPr="005F584D">
              <w:rPr>
                <w:rFonts w:ascii="Arial" w:eastAsia="Arial" w:hAnsi="Arial"/>
                <w:color w:val="FFFFFF" w:themeColor="background1"/>
                <w:spacing w:val="33"/>
                <w:sz w:val="22"/>
              </w:rPr>
              <w:t xml:space="preserve"> </w:t>
            </w:r>
            <w:r w:rsidRPr="005F584D">
              <w:rPr>
                <w:rFonts w:ascii="Arial" w:eastAsia="Arial" w:hAnsi="Arial"/>
                <w:color w:val="FFFFFF" w:themeColor="background1"/>
                <w:sz w:val="22"/>
              </w:rPr>
              <w:t>v</w:t>
            </w:r>
            <w:r w:rsidRPr="005F584D">
              <w:rPr>
                <w:rFonts w:ascii="Arial" w:eastAsia="Arial" w:hAnsi="Arial"/>
                <w:color w:val="FFFFFF" w:themeColor="background1"/>
                <w:spacing w:val="-1"/>
                <w:sz w:val="22"/>
              </w:rPr>
              <w:t>e</w:t>
            </w:r>
            <w:r w:rsidRPr="005F584D">
              <w:rPr>
                <w:rFonts w:ascii="Arial" w:eastAsia="Arial" w:hAnsi="Arial"/>
                <w:color w:val="FFFFFF" w:themeColor="background1"/>
                <w:sz w:val="22"/>
              </w:rPr>
              <w:t>r</w:t>
            </w:r>
            <w:r w:rsidRPr="005F584D">
              <w:rPr>
                <w:rFonts w:ascii="Arial" w:eastAsia="Arial" w:hAnsi="Arial"/>
                <w:color w:val="FFFFFF" w:themeColor="background1"/>
                <w:spacing w:val="2"/>
                <w:sz w:val="22"/>
              </w:rPr>
              <w:t>b</w:t>
            </w:r>
            <w:r w:rsidRPr="005F584D">
              <w:rPr>
                <w:rFonts w:ascii="Arial" w:eastAsia="Arial" w:hAnsi="Arial"/>
                <w:color w:val="FFFFFF" w:themeColor="background1"/>
                <w:spacing w:val="-1"/>
                <w:sz w:val="22"/>
              </w:rPr>
              <w:t>a</w:t>
            </w:r>
            <w:r w:rsidRPr="005F584D">
              <w:rPr>
                <w:rFonts w:ascii="Arial" w:eastAsia="Arial" w:hAnsi="Arial"/>
                <w:color w:val="FFFFFF" w:themeColor="background1"/>
                <w:spacing w:val="1"/>
                <w:sz w:val="22"/>
              </w:rPr>
              <w:t>ll</w:t>
            </w:r>
            <w:r w:rsidRPr="005F584D">
              <w:rPr>
                <w:rFonts w:ascii="Arial" w:eastAsia="Arial" w:hAnsi="Arial"/>
                <w:color w:val="FFFFFF" w:themeColor="background1"/>
                <w:sz w:val="22"/>
              </w:rPr>
              <w:t>y</w:t>
            </w:r>
            <w:r w:rsidRPr="005F584D">
              <w:rPr>
                <w:rFonts w:ascii="Arial" w:eastAsia="Arial" w:hAnsi="Arial"/>
                <w:color w:val="FFFFFF" w:themeColor="background1"/>
                <w:spacing w:val="32"/>
                <w:sz w:val="22"/>
              </w:rPr>
              <w:t xml:space="preserve"> </w:t>
            </w:r>
            <w:r w:rsidRPr="005F584D">
              <w:rPr>
                <w:rFonts w:ascii="Arial" w:eastAsia="Arial" w:hAnsi="Arial"/>
                <w:color w:val="FFFFFF" w:themeColor="background1"/>
                <w:spacing w:val="-1"/>
                <w:sz w:val="22"/>
              </w:rPr>
              <w:t>no</w:t>
            </w:r>
            <w:r w:rsidRPr="005F584D">
              <w:rPr>
                <w:rFonts w:ascii="Arial" w:eastAsia="Arial" w:hAnsi="Arial"/>
                <w:color w:val="FFFFFF" w:themeColor="background1"/>
                <w:spacing w:val="2"/>
                <w:sz w:val="22"/>
              </w:rPr>
              <w:t>t</w:t>
            </w:r>
            <w:r w:rsidRPr="005F584D">
              <w:rPr>
                <w:rFonts w:ascii="Arial" w:eastAsia="Arial" w:hAnsi="Arial"/>
                <w:color w:val="FFFFFF" w:themeColor="background1"/>
                <w:sz w:val="22"/>
              </w:rPr>
              <w:t>i</w:t>
            </w:r>
            <w:r w:rsidRPr="005F584D">
              <w:rPr>
                <w:rFonts w:ascii="Arial" w:eastAsia="Arial" w:hAnsi="Arial"/>
                <w:color w:val="FFFFFF" w:themeColor="background1"/>
                <w:spacing w:val="2"/>
                <w:sz w:val="22"/>
              </w:rPr>
              <w:t>f</w:t>
            </w:r>
            <w:r w:rsidRPr="005F584D">
              <w:rPr>
                <w:rFonts w:ascii="Arial" w:eastAsia="Arial" w:hAnsi="Arial"/>
                <w:color w:val="FFFFFF" w:themeColor="background1"/>
                <w:sz w:val="22"/>
              </w:rPr>
              <w:t>i</w:t>
            </w:r>
            <w:r w:rsidRPr="005F584D">
              <w:rPr>
                <w:rFonts w:ascii="Arial" w:eastAsia="Arial" w:hAnsi="Arial"/>
                <w:color w:val="FFFFFF" w:themeColor="background1"/>
                <w:spacing w:val="-1"/>
                <w:sz w:val="22"/>
              </w:rPr>
              <w:t>e</w:t>
            </w:r>
            <w:r w:rsidRPr="005F584D">
              <w:rPr>
                <w:rFonts w:ascii="Arial" w:eastAsia="Arial" w:hAnsi="Arial"/>
                <w:color w:val="FFFFFF" w:themeColor="background1"/>
                <w:sz w:val="22"/>
              </w:rPr>
              <w:t>d</w:t>
            </w:r>
            <w:r w:rsidRPr="005F584D">
              <w:rPr>
                <w:rFonts w:ascii="Arial" w:eastAsia="Arial" w:hAnsi="Arial"/>
                <w:color w:val="FFFFFF" w:themeColor="background1"/>
                <w:spacing w:val="34"/>
                <w:sz w:val="22"/>
              </w:rPr>
              <w:t xml:space="preserve"> </w:t>
            </w:r>
            <w:r w:rsidRPr="005F584D">
              <w:rPr>
                <w:rFonts w:ascii="Arial" w:eastAsia="Arial" w:hAnsi="Arial"/>
                <w:color w:val="FFFFFF" w:themeColor="background1"/>
                <w:spacing w:val="2"/>
                <w:sz w:val="22"/>
              </w:rPr>
              <w:t>b</w:t>
            </w:r>
            <w:r w:rsidRPr="005F584D">
              <w:rPr>
                <w:rFonts w:ascii="Arial" w:eastAsia="Arial" w:hAnsi="Arial"/>
                <w:color w:val="FFFFFF" w:themeColor="background1"/>
                <w:sz w:val="22"/>
              </w:rPr>
              <w:t>y</w:t>
            </w:r>
            <w:r w:rsidRPr="005F584D">
              <w:rPr>
                <w:rFonts w:ascii="Arial" w:eastAsia="Arial" w:hAnsi="Arial"/>
                <w:color w:val="FFFFFF" w:themeColor="background1"/>
                <w:spacing w:val="29"/>
                <w:sz w:val="22"/>
              </w:rPr>
              <w:t xml:space="preserve"> </w:t>
            </w:r>
            <w:r w:rsidRPr="005F584D">
              <w:rPr>
                <w:rFonts w:ascii="Arial" w:eastAsia="Arial" w:hAnsi="Arial"/>
                <w:color w:val="FFFFFF" w:themeColor="background1"/>
                <w:spacing w:val="-1"/>
                <w:sz w:val="22"/>
              </w:rPr>
              <w:t>th</w:t>
            </w:r>
            <w:r w:rsidRPr="005F584D">
              <w:rPr>
                <w:rFonts w:ascii="Arial" w:eastAsia="Arial" w:hAnsi="Arial"/>
                <w:color w:val="FFFFFF" w:themeColor="background1"/>
                <w:sz w:val="22"/>
              </w:rPr>
              <w:t>e</w:t>
            </w:r>
            <w:r w:rsidRPr="005F584D">
              <w:rPr>
                <w:rFonts w:ascii="Arial" w:eastAsia="Arial" w:hAnsi="Arial"/>
                <w:color w:val="FFFFFF" w:themeColor="background1"/>
                <w:spacing w:val="32"/>
                <w:sz w:val="22"/>
              </w:rPr>
              <w:t xml:space="preserve"> </w:t>
            </w:r>
            <w:r w:rsidRPr="005F584D">
              <w:rPr>
                <w:rFonts w:ascii="Arial" w:eastAsia="Arial" w:hAnsi="Arial"/>
                <w:color w:val="FFFFFF" w:themeColor="background1"/>
                <w:spacing w:val="2"/>
                <w:sz w:val="22"/>
              </w:rPr>
              <w:t>D</w:t>
            </w:r>
            <w:r w:rsidRPr="005F584D">
              <w:rPr>
                <w:rFonts w:ascii="Arial" w:eastAsia="Arial" w:hAnsi="Arial"/>
                <w:color w:val="FFFFFF" w:themeColor="background1"/>
                <w:spacing w:val="-1"/>
                <w:sz w:val="22"/>
              </w:rPr>
              <w:t>epa</w:t>
            </w:r>
            <w:r w:rsidRPr="005F584D">
              <w:rPr>
                <w:rFonts w:ascii="Arial" w:eastAsia="Arial" w:hAnsi="Arial"/>
                <w:color w:val="FFFFFF" w:themeColor="background1"/>
                <w:sz w:val="22"/>
              </w:rPr>
              <w:t>r</w:t>
            </w:r>
            <w:r w:rsidRPr="005F584D">
              <w:rPr>
                <w:rFonts w:ascii="Arial" w:eastAsia="Arial" w:hAnsi="Arial"/>
                <w:color w:val="FFFFFF" w:themeColor="background1"/>
                <w:spacing w:val="-1"/>
                <w:sz w:val="22"/>
              </w:rPr>
              <w:t>t</w:t>
            </w:r>
            <w:r w:rsidRPr="005F584D">
              <w:rPr>
                <w:rFonts w:ascii="Arial" w:eastAsia="Arial" w:hAnsi="Arial"/>
                <w:color w:val="FFFFFF" w:themeColor="background1"/>
                <w:spacing w:val="4"/>
                <w:sz w:val="22"/>
              </w:rPr>
              <w:t>m</w:t>
            </w:r>
            <w:r w:rsidRPr="005F584D">
              <w:rPr>
                <w:rFonts w:ascii="Arial" w:eastAsia="Arial" w:hAnsi="Arial"/>
                <w:color w:val="FFFFFF" w:themeColor="background1"/>
                <w:spacing w:val="-1"/>
                <w:sz w:val="22"/>
              </w:rPr>
              <w:t>en</w:t>
            </w:r>
            <w:r w:rsidRPr="005F584D">
              <w:rPr>
                <w:rFonts w:ascii="Arial" w:eastAsia="Arial" w:hAnsi="Arial"/>
                <w:color w:val="FFFFFF" w:themeColor="background1"/>
                <w:sz w:val="22"/>
              </w:rPr>
              <w:t>t</w:t>
            </w:r>
            <w:r w:rsidRPr="005F584D">
              <w:rPr>
                <w:rFonts w:ascii="Arial" w:eastAsia="Arial" w:hAnsi="Arial"/>
                <w:color w:val="FFFFFF" w:themeColor="background1"/>
                <w:spacing w:val="33"/>
                <w:sz w:val="22"/>
              </w:rPr>
              <w:t xml:space="preserve"> </w:t>
            </w:r>
            <w:r w:rsidRPr="005F584D">
              <w:rPr>
                <w:rFonts w:ascii="Arial" w:eastAsia="Arial" w:hAnsi="Arial"/>
                <w:color w:val="FFFFFF" w:themeColor="background1"/>
                <w:spacing w:val="-1"/>
                <w:sz w:val="22"/>
              </w:rPr>
              <w:t>o</w:t>
            </w:r>
            <w:r w:rsidRPr="005F584D">
              <w:rPr>
                <w:rFonts w:ascii="Arial" w:eastAsia="Arial" w:hAnsi="Arial"/>
                <w:color w:val="FFFFFF" w:themeColor="background1"/>
                <w:sz w:val="22"/>
              </w:rPr>
              <w:t>f</w:t>
            </w:r>
            <w:r w:rsidRPr="005F584D">
              <w:rPr>
                <w:rFonts w:ascii="Arial" w:eastAsia="Arial" w:hAnsi="Arial"/>
                <w:color w:val="FFFFFF" w:themeColor="background1"/>
                <w:spacing w:val="34"/>
                <w:sz w:val="22"/>
              </w:rPr>
              <w:t xml:space="preserve"> </w:t>
            </w:r>
            <w:r w:rsidRPr="005F584D">
              <w:rPr>
                <w:rFonts w:ascii="Arial" w:eastAsia="Arial" w:hAnsi="Arial"/>
                <w:color w:val="FFFFFF" w:themeColor="background1"/>
                <w:spacing w:val="-1"/>
                <w:sz w:val="22"/>
              </w:rPr>
              <w:t>P</w:t>
            </w:r>
            <w:r w:rsidRPr="005F584D">
              <w:rPr>
                <w:rFonts w:ascii="Arial" w:eastAsia="Arial" w:hAnsi="Arial"/>
                <w:color w:val="FFFFFF" w:themeColor="background1"/>
                <w:sz w:val="22"/>
              </w:rPr>
              <w:t>l</w:t>
            </w:r>
            <w:r w:rsidRPr="005F584D">
              <w:rPr>
                <w:rFonts w:ascii="Arial" w:eastAsia="Arial" w:hAnsi="Arial"/>
                <w:color w:val="FFFFFF" w:themeColor="background1"/>
                <w:spacing w:val="2"/>
                <w:sz w:val="22"/>
              </w:rPr>
              <w:t>a</w:t>
            </w:r>
            <w:r w:rsidRPr="005F584D">
              <w:rPr>
                <w:rFonts w:ascii="Arial" w:eastAsia="Arial" w:hAnsi="Arial"/>
                <w:color w:val="FFFFFF" w:themeColor="background1"/>
                <w:spacing w:val="-1"/>
                <w:sz w:val="22"/>
              </w:rPr>
              <w:t>nn</w:t>
            </w:r>
            <w:r w:rsidRPr="005F584D">
              <w:rPr>
                <w:rFonts w:ascii="Arial" w:eastAsia="Arial" w:hAnsi="Arial"/>
                <w:color w:val="FFFFFF" w:themeColor="background1"/>
                <w:spacing w:val="1"/>
                <w:sz w:val="22"/>
              </w:rPr>
              <w:t>i</w:t>
            </w:r>
            <w:r w:rsidRPr="005F584D">
              <w:rPr>
                <w:rFonts w:ascii="Arial" w:eastAsia="Arial" w:hAnsi="Arial"/>
                <w:color w:val="FFFFFF" w:themeColor="background1"/>
                <w:spacing w:val="-1"/>
                <w:sz w:val="22"/>
              </w:rPr>
              <w:t>ng</w:t>
            </w:r>
            <w:r w:rsidRPr="005F584D">
              <w:rPr>
                <w:rFonts w:ascii="Arial" w:eastAsia="Arial" w:hAnsi="Arial"/>
                <w:color w:val="FFFFFF" w:themeColor="background1"/>
                <w:sz w:val="22"/>
              </w:rPr>
              <w:t xml:space="preserve"> and</w:t>
            </w:r>
            <w:r w:rsidRPr="005F584D">
              <w:rPr>
                <w:rFonts w:ascii="Arial" w:eastAsia="Arial" w:hAnsi="Arial"/>
                <w:color w:val="FFFFFF" w:themeColor="background1"/>
                <w:w w:val="99"/>
                <w:sz w:val="22"/>
              </w:rPr>
              <w:t xml:space="preserve"> </w:t>
            </w:r>
            <w:r w:rsidRPr="005F584D">
              <w:rPr>
                <w:rFonts w:ascii="Arial" w:eastAsia="Arial" w:hAnsi="Arial"/>
                <w:color w:val="FFFFFF" w:themeColor="background1"/>
                <w:sz w:val="22"/>
              </w:rPr>
              <w:t>C</w:t>
            </w:r>
            <w:r w:rsidRPr="005F584D">
              <w:rPr>
                <w:rFonts w:ascii="Arial" w:eastAsia="Arial" w:hAnsi="Arial"/>
                <w:color w:val="FFFFFF" w:themeColor="background1"/>
                <w:spacing w:val="-1"/>
                <w:sz w:val="22"/>
              </w:rPr>
              <w:t>o</w:t>
            </w:r>
            <w:r w:rsidRPr="005F584D">
              <w:rPr>
                <w:rFonts w:ascii="Arial" w:eastAsia="Arial" w:hAnsi="Arial"/>
                <w:color w:val="FFFFFF" w:themeColor="background1"/>
                <w:spacing w:val="2"/>
                <w:sz w:val="22"/>
              </w:rPr>
              <w:t>m</w:t>
            </w:r>
            <w:r w:rsidRPr="005F584D">
              <w:rPr>
                <w:rFonts w:ascii="Arial" w:eastAsia="Arial" w:hAnsi="Arial"/>
                <w:color w:val="FFFFFF" w:themeColor="background1"/>
                <w:spacing w:val="4"/>
                <w:sz w:val="22"/>
              </w:rPr>
              <w:t>m</w:t>
            </w:r>
            <w:r w:rsidRPr="005F584D">
              <w:rPr>
                <w:rFonts w:ascii="Arial" w:eastAsia="Arial" w:hAnsi="Arial"/>
                <w:color w:val="FFFFFF" w:themeColor="background1"/>
                <w:spacing w:val="-1"/>
                <w:sz w:val="22"/>
              </w:rPr>
              <w:t>un</w:t>
            </w:r>
            <w:r w:rsidRPr="005F584D">
              <w:rPr>
                <w:rFonts w:ascii="Arial" w:eastAsia="Arial" w:hAnsi="Arial"/>
                <w:color w:val="FFFFFF" w:themeColor="background1"/>
                <w:sz w:val="22"/>
              </w:rPr>
              <w:t>i</w:t>
            </w:r>
            <w:r w:rsidRPr="005F584D">
              <w:rPr>
                <w:rFonts w:ascii="Arial" w:eastAsia="Arial" w:hAnsi="Arial"/>
                <w:color w:val="FFFFFF" w:themeColor="background1"/>
                <w:spacing w:val="2"/>
                <w:sz w:val="22"/>
              </w:rPr>
              <w:t>t</w:t>
            </w:r>
            <w:r w:rsidRPr="005F584D">
              <w:rPr>
                <w:rFonts w:ascii="Arial" w:eastAsia="Arial" w:hAnsi="Arial"/>
                <w:color w:val="FFFFFF" w:themeColor="background1"/>
                <w:sz w:val="22"/>
              </w:rPr>
              <w:t>y</w:t>
            </w:r>
            <w:r w:rsidRPr="005F584D">
              <w:rPr>
                <w:rFonts w:ascii="Arial" w:eastAsia="Arial" w:hAnsi="Arial"/>
                <w:color w:val="FFFFFF" w:themeColor="background1"/>
                <w:spacing w:val="36"/>
                <w:sz w:val="22"/>
              </w:rPr>
              <w:t xml:space="preserve"> </w:t>
            </w:r>
            <w:r w:rsidRPr="005F584D">
              <w:rPr>
                <w:rFonts w:ascii="Arial" w:eastAsia="Arial" w:hAnsi="Arial"/>
                <w:color w:val="FFFFFF" w:themeColor="background1"/>
                <w:spacing w:val="2"/>
                <w:sz w:val="22"/>
              </w:rPr>
              <w:t>D</w:t>
            </w:r>
            <w:r w:rsidRPr="005F584D">
              <w:rPr>
                <w:rFonts w:ascii="Arial" w:eastAsia="Arial" w:hAnsi="Arial"/>
                <w:color w:val="FFFFFF" w:themeColor="background1"/>
                <w:spacing w:val="-1"/>
                <w:sz w:val="22"/>
              </w:rPr>
              <w:t>e</w:t>
            </w:r>
            <w:r w:rsidRPr="005F584D">
              <w:rPr>
                <w:rFonts w:ascii="Arial" w:eastAsia="Arial" w:hAnsi="Arial"/>
                <w:color w:val="FFFFFF" w:themeColor="background1"/>
                <w:spacing w:val="1"/>
                <w:sz w:val="22"/>
              </w:rPr>
              <w:t>v</w:t>
            </w:r>
            <w:r w:rsidRPr="005F584D">
              <w:rPr>
                <w:rFonts w:ascii="Arial" w:eastAsia="Arial" w:hAnsi="Arial"/>
                <w:color w:val="FFFFFF" w:themeColor="background1"/>
                <w:spacing w:val="-1"/>
                <w:sz w:val="22"/>
              </w:rPr>
              <w:t>e</w:t>
            </w:r>
            <w:r w:rsidRPr="005F584D">
              <w:rPr>
                <w:rFonts w:ascii="Arial" w:eastAsia="Arial" w:hAnsi="Arial"/>
                <w:color w:val="FFFFFF" w:themeColor="background1"/>
                <w:spacing w:val="1"/>
                <w:sz w:val="22"/>
              </w:rPr>
              <w:t>l</w:t>
            </w:r>
            <w:r w:rsidRPr="005F584D">
              <w:rPr>
                <w:rFonts w:ascii="Arial" w:eastAsia="Arial" w:hAnsi="Arial"/>
                <w:color w:val="FFFFFF" w:themeColor="background1"/>
                <w:spacing w:val="-1"/>
                <w:sz w:val="22"/>
              </w:rPr>
              <w:t>op</w:t>
            </w:r>
            <w:r w:rsidRPr="005F584D">
              <w:rPr>
                <w:rFonts w:ascii="Arial" w:eastAsia="Arial" w:hAnsi="Arial"/>
                <w:color w:val="FFFFFF" w:themeColor="background1"/>
                <w:spacing w:val="2"/>
                <w:sz w:val="22"/>
              </w:rPr>
              <w:t>m</w:t>
            </w:r>
            <w:r w:rsidRPr="005F584D">
              <w:rPr>
                <w:rFonts w:ascii="Arial" w:eastAsia="Arial" w:hAnsi="Arial"/>
                <w:color w:val="FFFFFF" w:themeColor="background1"/>
                <w:spacing w:val="-1"/>
                <w:sz w:val="22"/>
              </w:rPr>
              <w:t>en</w:t>
            </w:r>
            <w:r w:rsidRPr="005F584D">
              <w:rPr>
                <w:rFonts w:ascii="Arial" w:eastAsia="Arial" w:hAnsi="Arial"/>
                <w:color w:val="FFFFFF" w:themeColor="background1"/>
                <w:sz w:val="22"/>
              </w:rPr>
              <w:t>t</w:t>
            </w:r>
            <w:r w:rsidRPr="005F584D">
              <w:rPr>
                <w:rFonts w:ascii="Arial" w:eastAsia="Arial" w:hAnsi="Arial"/>
                <w:color w:val="FFFFFF" w:themeColor="background1"/>
                <w:spacing w:val="40"/>
                <w:sz w:val="22"/>
              </w:rPr>
              <w:t xml:space="preserve"> </w:t>
            </w:r>
            <w:r w:rsidRPr="005F584D">
              <w:rPr>
                <w:rFonts w:ascii="Arial" w:eastAsia="Arial" w:hAnsi="Arial"/>
                <w:color w:val="FFFFFF" w:themeColor="background1"/>
                <w:spacing w:val="-1"/>
                <w:sz w:val="22"/>
              </w:rPr>
              <w:t>o</w:t>
            </w:r>
            <w:r w:rsidRPr="005F584D">
              <w:rPr>
                <w:rFonts w:ascii="Arial" w:eastAsia="Arial" w:hAnsi="Arial"/>
                <w:color w:val="FFFFFF" w:themeColor="background1"/>
                <w:sz w:val="22"/>
              </w:rPr>
              <w:t>f</w:t>
            </w:r>
            <w:r w:rsidRPr="005F584D">
              <w:rPr>
                <w:rFonts w:ascii="Arial" w:eastAsia="Arial" w:hAnsi="Arial"/>
                <w:color w:val="FFFFFF" w:themeColor="background1"/>
                <w:spacing w:val="40"/>
                <w:sz w:val="22"/>
              </w:rPr>
              <w:t xml:space="preserve"> </w:t>
            </w:r>
            <w:r w:rsidRPr="005F584D">
              <w:rPr>
                <w:rFonts w:ascii="Arial" w:eastAsia="Arial" w:hAnsi="Arial"/>
                <w:color w:val="FFFFFF" w:themeColor="background1"/>
                <w:sz w:val="22"/>
              </w:rPr>
              <w:t>a</w:t>
            </w:r>
            <w:r w:rsidRPr="005F584D">
              <w:rPr>
                <w:rFonts w:ascii="Arial" w:eastAsia="Arial" w:hAnsi="Arial"/>
                <w:color w:val="FFFFFF" w:themeColor="background1"/>
                <w:spacing w:val="37"/>
                <w:sz w:val="22"/>
              </w:rPr>
              <w:t xml:space="preserve"> </w:t>
            </w:r>
            <w:r w:rsidRPr="005F584D">
              <w:rPr>
                <w:rFonts w:ascii="Arial" w:eastAsia="Arial" w:hAnsi="Arial"/>
                <w:color w:val="FFFFFF" w:themeColor="background1"/>
                <w:spacing w:val="-1"/>
                <w:sz w:val="22"/>
              </w:rPr>
              <w:t>g</w:t>
            </w:r>
            <w:r w:rsidRPr="005F584D">
              <w:rPr>
                <w:rFonts w:ascii="Arial" w:eastAsia="Arial" w:hAnsi="Arial"/>
                <w:color w:val="FFFFFF" w:themeColor="background1"/>
                <w:sz w:val="22"/>
              </w:rPr>
              <w:t>r</w:t>
            </w:r>
            <w:r w:rsidRPr="005F584D">
              <w:rPr>
                <w:rFonts w:ascii="Arial" w:eastAsia="Arial" w:hAnsi="Arial"/>
                <w:color w:val="FFFFFF" w:themeColor="background1"/>
                <w:spacing w:val="2"/>
                <w:sz w:val="22"/>
              </w:rPr>
              <w:t>a</w:t>
            </w:r>
            <w:r w:rsidRPr="005F584D">
              <w:rPr>
                <w:rFonts w:ascii="Arial" w:eastAsia="Arial" w:hAnsi="Arial"/>
                <w:color w:val="FFFFFF" w:themeColor="background1"/>
                <w:spacing w:val="-1"/>
                <w:sz w:val="22"/>
              </w:rPr>
              <w:t>n</w:t>
            </w:r>
            <w:r w:rsidRPr="005F584D">
              <w:rPr>
                <w:rFonts w:ascii="Arial" w:eastAsia="Arial" w:hAnsi="Arial"/>
                <w:color w:val="FFFFFF" w:themeColor="background1"/>
                <w:sz w:val="22"/>
              </w:rPr>
              <w:t>t</w:t>
            </w:r>
            <w:r w:rsidRPr="005F584D">
              <w:rPr>
                <w:rFonts w:ascii="Arial" w:eastAsia="Arial" w:hAnsi="Arial"/>
                <w:color w:val="FFFFFF" w:themeColor="background1"/>
                <w:spacing w:val="38"/>
                <w:sz w:val="22"/>
              </w:rPr>
              <w:t xml:space="preserve"> </w:t>
            </w:r>
            <w:r w:rsidRPr="005F584D">
              <w:rPr>
                <w:rFonts w:ascii="Arial" w:eastAsia="Arial" w:hAnsi="Arial"/>
                <w:color w:val="FFFFFF" w:themeColor="background1"/>
                <w:spacing w:val="-1"/>
                <w:sz w:val="22"/>
              </w:rPr>
              <w:t>o</w:t>
            </w:r>
            <w:r w:rsidRPr="005F584D">
              <w:rPr>
                <w:rFonts w:ascii="Arial" w:eastAsia="Arial" w:hAnsi="Arial"/>
                <w:color w:val="FFFFFF" w:themeColor="background1"/>
                <w:sz w:val="22"/>
              </w:rPr>
              <w:t>f</w:t>
            </w:r>
            <w:r w:rsidRPr="005F584D">
              <w:rPr>
                <w:rFonts w:ascii="Arial" w:eastAsia="Arial" w:hAnsi="Arial"/>
                <w:color w:val="FFFFFF" w:themeColor="background1"/>
                <w:spacing w:val="39"/>
                <w:sz w:val="22"/>
              </w:rPr>
              <w:t xml:space="preserve"> </w:t>
            </w:r>
            <w:r w:rsidRPr="005F584D">
              <w:rPr>
                <w:rFonts w:ascii="Arial" w:eastAsia="Arial" w:hAnsi="Arial"/>
                <w:color w:val="FFFFFF" w:themeColor="background1"/>
                <w:spacing w:val="2"/>
                <w:sz w:val="22"/>
              </w:rPr>
              <w:t>$</w:t>
            </w:r>
            <w:r w:rsidRPr="005F584D">
              <w:rPr>
                <w:rFonts w:ascii="Arial" w:eastAsia="Arial" w:hAnsi="Arial"/>
                <w:color w:val="FFFFFF" w:themeColor="background1"/>
                <w:spacing w:val="-1"/>
                <w:sz w:val="22"/>
              </w:rPr>
              <w:t>50</w:t>
            </w:r>
            <w:r w:rsidRPr="005F584D">
              <w:rPr>
                <w:rFonts w:ascii="Arial" w:eastAsia="Arial" w:hAnsi="Arial"/>
                <w:color w:val="FFFFFF" w:themeColor="background1"/>
                <w:spacing w:val="2"/>
                <w:sz w:val="22"/>
              </w:rPr>
              <w:t>,</w:t>
            </w:r>
            <w:r w:rsidRPr="005F584D">
              <w:rPr>
                <w:rFonts w:ascii="Arial" w:eastAsia="Arial" w:hAnsi="Arial"/>
                <w:color w:val="FFFFFF" w:themeColor="background1"/>
                <w:spacing w:val="-1"/>
                <w:sz w:val="22"/>
              </w:rPr>
              <w:t>00</w:t>
            </w:r>
            <w:r w:rsidRPr="005F584D">
              <w:rPr>
                <w:rFonts w:ascii="Arial" w:eastAsia="Arial" w:hAnsi="Arial"/>
                <w:color w:val="FFFFFF" w:themeColor="background1"/>
                <w:sz w:val="22"/>
              </w:rPr>
              <w:t>0</w:t>
            </w:r>
            <w:r w:rsidRPr="005F584D">
              <w:rPr>
                <w:rFonts w:ascii="Arial" w:eastAsia="Arial" w:hAnsi="Arial"/>
                <w:color w:val="FFFFFF" w:themeColor="background1"/>
                <w:spacing w:val="40"/>
                <w:sz w:val="22"/>
              </w:rPr>
              <w:t xml:space="preserve"> </w:t>
            </w:r>
            <w:r w:rsidRPr="005F584D">
              <w:rPr>
                <w:rFonts w:ascii="Arial" w:eastAsia="Arial" w:hAnsi="Arial"/>
                <w:color w:val="FFFFFF" w:themeColor="background1"/>
                <w:spacing w:val="-1"/>
                <w:sz w:val="22"/>
              </w:rPr>
              <w:t>a</w:t>
            </w:r>
            <w:r w:rsidRPr="005F584D">
              <w:rPr>
                <w:rFonts w:ascii="Arial" w:eastAsia="Arial" w:hAnsi="Arial"/>
                <w:color w:val="FFFFFF" w:themeColor="background1"/>
                <w:sz w:val="22"/>
              </w:rPr>
              <w:t>s</w:t>
            </w:r>
            <w:r w:rsidRPr="005F584D">
              <w:rPr>
                <w:rFonts w:ascii="Arial" w:eastAsia="Arial" w:hAnsi="Arial"/>
                <w:color w:val="FFFFFF" w:themeColor="background1"/>
                <w:spacing w:val="39"/>
                <w:sz w:val="22"/>
              </w:rPr>
              <w:t xml:space="preserve"> </w:t>
            </w:r>
            <w:r w:rsidRPr="005F584D">
              <w:rPr>
                <w:rFonts w:ascii="Arial" w:eastAsia="Arial" w:hAnsi="Arial"/>
                <w:color w:val="FFFFFF" w:themeColor="background1"/>
                <w:spacing w:val="-1"/>
                <w:sz w:val="22"/>
              </w:rPr>
              <w:t>pa</w:t>
            </w:r>
            <w:r w:rsidRPr="005F584D">
              <w:rPr>
                <w:rFonts w:ascii="Arial" w:eastAsia="Arial" w:hAnsi="Arial"/>
                <w:color w:val="FFFFFF" w:themeColor="background1"/>
                <w:sz w:val="22"/>
              </w:rPr>
              <w:t>rt</w:t>
            </w:r>
            <w:r w:rsidRPr="005F584D">
              <w:rPr>
                <w:rFonts w:ascii="Arial" w:eastAsia="Arial" w:hAnsi="Arial"/>
                <w:color w:val="FFFFFF" w:themeColor="background1"/>
                <w:spacing w:val="40"/>
                <w:sz w:val="22"/>
              </w:rPr>
              <w:t xml:space="preserve"> </w:t>
            </w:r>
            <w:r w:rsidRPr="005F584D">
              <w:rPr>
                <w:rFonts w:ascii="Arial" w:eastAsia="Arial" w:hAnsi="Arial"/>
                <w:color w:val="FFFFFF" w:themeColor="background1"/>
                <w:spacing w:val="-1"/>
                <w:sz w:val="22"/>
              </w:rPr>
              <w:t>o</w:t>
            </w:r>
            <w:r w:rsidRPr="005F584D">
              <w:rPr>
                <w:rFonts w:ascii="Arial" w:eastAsia="Arial" w:hAnsi="Arial"/>
                <w:color w:val="FFFFFF" w:themeColor="background1"/>
                <w:sz w:val="22"/>
              </w:rPr>
              <w:t>f</w:t>
            </w:r>
            <w:r w:rsidRPr="005F584D">
              <w:rPr>
                <w:rFonts w:ascii="Arial" w:eastAsia="Arial" w:hAnsi="Arial"/>
                <w:color w:val="FFFFFF" w:themeColor="background1"/>
                <w:spacing w:val="39"/>
                <w:sz w:val="22"/>
              </w:rPr>
              <w:t xml:space="preserve"> </w:t>
            </w:r>
            <w:r w:rsidRPr="005F584D">
              <w:rPr>
                <w:rFonts w:ascii="Arial" w:eastAsia="Arial" w:hAnsi="Arial"/>
                <w:color w:val="FFFFFF" w:themeColor="background1"/>
                <w:sz w:val="22"/>
              </w:rPr>
              <w:t>a</w:t>
            </w:r>
            <w:r w:rsidRPr="005F584D">
              <w:rPr>
                <w:rFonts w:ascii="Arial" w:eastAsia="Arial" w:hAnsi="Arial"/>
                <w:color w:val="FFFFFF" w:themeColor="background1"/>
                <w:spacing w:val="40"/>
                <w:sz w:val="22"/>
              </w:rPr>
              <w:t xml:space="preserve"> </w:t>
            </w:r>
            <w:r w:rsidRPr="005F584D">
              <w:rPr>
                <w:rFonts w:ascii="Arial" w:eastAsia="Arial" w:hAnsi="Arial"/>
                <w:color w:val="FFFFFF" w:themeColor="background1"/>
                <w:sz w:val="22"/>
              </w:rPr>
              <w:t>‘C</w:t>
            </w:r>
            <w:r w:rsidRPr="005F584D">
              <w:rPr>
                <w:rFonts w:ascii="Arial" w:eastAsia="Arial" w:hAnsi="Arial"/>
                <w:color w:val="FFFFFF" w:themeColor="background1"/>
                <w:spacing w:val="-1"/>
                <w:sz w:val="22"/>
              </w:rPr>
              <w:t>o</w:t>
            </w:r>
            <w:r w:rsidRPr="005F584D">
              <w:rPr>
                <w:rFonts w:ascii="Arial" w:eastAsia="Arial" w:hAnsi="Arial"/>
                <w:color w:val="FFFFFF" w:themeColor="background1"/>
                <w:spacing w:val="2"/>
                <w:sz w:val="22"/>
              </w:rPr>
              <w:t>m</w:t>
            </w:r>
            <w:r w:rsidRPr="005F584D">
              <w:rPr>
                <w:rFonts w:ascii="Arial" w:eastAsia="Arial" w:hAnsi="Arial"/>
                <w:color w:val="FFFFFF" w:themeColor="background1"/>
                <w:spacing w:val="4"/>
                <w:sz w:val="22"/>
              </w:rPr>
              <w:t>m</w:t>
            </w:r>
            <w:r w:rsidRPr="005F584D">
              <w:rPr>
                <w:rFonts w:ascii="Arial" w:eastAsia="Arial" w:hAnsi="Arial"/>
                <w:color w:val="FFFFFF" w:themeColor="background1"/>
                <w:spacing w:val="-1"/>
                <w:sz w:val="22"/>
              </w:rPr>
              <w:t>un</w:t>
            </w:r>
            <w:r w:rsidRPr="005F584D">
              <w:rPr>
                <w:rFonts w:ascii="Arial" w:eastAsia="Arial" w:hAnsi="Arial"/>
                <w:color w:val="FFFFFF" w:themeColor="background1"/>
                <w:sz w:val="22"/>
              </w:rPr>
              <w:t>i</w:t>
            </w:r>
            <w:r w:rsidRPr="005F584D">
              <w:rPr>
                <w:rFonts w:ascii="Arial" w:eastAsia="Arial" w:hAnsi="Arial"/>
                <w:color w:val="FFFFFF" w:themeColor="background1"/>
                <w:spacing w:val="2"/>
                <w:sz w:val="22"/>
              </w:rPr>
              <w:t>t</w:t>
            </w:r>
            <w:r w:rsidRPr="005F584D">
              <w:rPr>
                <w:rFonts w:ascii="Arial" w:eastAsia="Arial" w:hAnsi="Arial"/>
                <w:color w:val="FFFFFF" w:themeColor="background1"/>
                <w:sz w:val="22"/>
              </w:rPr>
              <w:t>y</w:t>
            </w:r>
            <w:r w:rsidRPr="005F584D">
              <w:rPr>
                <w:rFonts w:ascii="Arial" w:eastAsia="Arial" w:hAnsi="Arial"/>
                <w:color w:val="FFFFFF" w:themeColor="background1"/>
                <w:spacing w:val="37"/>
                <w:sz w:val="22"/>
              </w:rPr>
              <w:t xml:space="preserve"> </w:t>
            </w:r>
            <w:r w:rsidRPr="005F584D">
              <w:rPr>
                <w:rFonts w:ascii="Arial" w:eastAsia="Arial" w:hAnsi="Arial"/>
                <w:color w:val="FFFFFF" w:themeColor="background1"/>
                <w:sz w:val="22"/>
              </w:rPr>
              <w:t>R</w:t>
            </w:r>
            <w:r w:rsidRPr="005F584D">
              <w:rPr>
                <w:rFonts w:ascii="Arial" w:eastAsia="Arial" w:hAnsi="Arial"/>
                <w:color w:val="FFFFFF" w:themeColor="background1"/>
                <w:spacing w:val="-1"/>
                <w:sz w:val="22"/>
              </w:rPr>
              <w:t>e</w:t>
            </w:r>
            <w:r w:rsidRPr="005F584D">
              <w:rPr>
                <w:rFonts w:ascii="Arial" w:eastAsia="Arial" w:hAnsi="Arial"/>
                <w:color w:val="FFFFFF" w:themeColor="background1"/>
                <w:spacing w:val="2"/>
                <w:sz w:val="22"/>
              </w:rPr>
              <w:t>b</w:t>
            </w:r>
            <w:r w:rsidRPr="005F584D">
              <w:rPr>
                <w:rFonts w:ascii="Arial" w:eastAsia="Arial" w:hAnsi="Arial"/>
                <w:color w:val="FFFFFF" w:themeColor="background1"/>
                <w:spacing w:val="-1"/>
                <w:sz w:val="22"/>
              </w:rPr>
              <w:t>u</w:t>
            </w:r>
            <w:r w:rsidRPr="005F584D">
              <w:rPr>
                <w:rFonts w:ascii="Arial" w:eastAsia="Arial" w:hAnsi="Arial"/>
                <w:color w:val="FFFFFF" w:themeColor="background1"/>
                <w:spacing w:val="1"/>
                <w:sz w:val="22"/>
              </w:rPr>
              <w:t>i</w:t>
            </w:r>
            <w:r w:rsidRPr="005F584D">
              <w:rPr>
                <w:rFonts w:ascii="Arial" w:eastAsia="Arial" w:hAnsi="Arial"/>
                <w:color w:val="FFFFFF" w:themeColor="background1"/>
                <w:sz w:val="22"/>
              </w:rPr>
              <w:t>l</w:t>
            </w:r>
            <w:r w:rsidRPr="005F584D">
              <w:rPr>
                <w:rFonts w:ascii="Arial" w:eastAsia="Arial" w:hAnsi="Arial"/>
                <w:color w:val="FFFFFF" w:themeColor="background1"/>
                <w:spacing w:val="-1"/>
                <w:sz w:val="22"/>
              </w:rPr>
              <w:t>d</w:t>
            </w:r>
            <w:r w:rsidRPr="005F584D">
              <w:rPr>
                <w:rFonts w:ascii="Arial" w:eastAsia="Arial" w:hAnsi="Arial"/>
                <w:color w:val="FFFFFF" w:themeColor="background1"/>
                <w:spacing w:val="1"/>
                <w:sz w:val="22"/>
              </w:rPr>
              <w:t>i</w:t>
            </w:r>
            <w:r w:rsidRPr="005F584D">
              <w:rPr>
                <w:rFonts w:ascii="Arial" w:eastAsia="Arial" w:hAnsi="Arial"/>
                <w:color w:val="FFFFFF" w:themeColor="background1"/>
                <w:spacing w:val="-1"/>
                <w:sz w:val="22"/>
              </w:rPr>
              <w:t>n</w:t>
            </w:r>
            <w:r w:rsidRPr="005F584D">
              <w:rPr>
                <w:rFonts w:ascii="Arial" w:eastAsia="Arial" w:hAnsi="Arial"/>
                <w:color w:val="FFFFFF" w:themeColor="background1"/>
                <w:sz w:val="22"/>
              </w:rPr>
              <w:t>g</w:t>
            </w:r>
            <w:r w:rsidRPr="005F584D">
              <w:rPr>
                <w:rFonts w:ascii="Arial" w:eastAsia="Arial" w:hAnsi="Arial"/>
                <w:color w:val="FFFFFF" w:themeColor="background1"/>
                <w:spacing w:val="40"/>
                <w:sz w:val="22"/>
              </w:rPr>
              <w:t xml:space="preserve"> </w:t>
            </w:r>
            <w:r w:rsidRPr="005F584D">
              <w:rPr>
                <w:rFonts w:ascii="Arial" w:eastAsia="Arial" w:hAnsi="Arial"/>
                <w:color w:val="FFFFFF" w:themeColor="background1"/>
                <w:spacing w:val="-1"/>
                <w:sz w:val="22"/>
              </w:rPr>
              <w:t>I</w:t>
            </w:r>
            <w:r w:rsidRPr="005F584D">
              <w:rPr>
                <w:rFonts w:ascii="Arial" w:eastAsia="Arial" w:hAnsi="Arial"/>
                <w:color w:val="FFFFFF" w:themeColor="background1"/>
                <w:spacing w:val="2"/>
                <w:sz w:val="22"/>
              </w:rPr>
              <w:t>n</w:t>
            </w:r>
            <w:r w:rsidRPr="005F584D">
              <w:rPr>
                <w:rFonts w:ascii="Arial" w:eastAsia="Arial" w:hAnsi="Arial"/>
                <w:color w:val="FFFFFF" w:themeColor="background1"/>
                <w:sz w:val="22"/>
              </w:rPr>
              <w:t>i</w:t>
            </w:r>
            <w:r w:rsidRPr="005F584D">
              <w:rPr>
                <w:rFonts w:ascii="Arial" w:eastAsia="Arial" w:hAnsi="Arial"/>
                <w:color w:val="FFFFFF" w:themeColor="background1"/>
                <w:spacing w:val="-1"/>
                <w:sz w:val="22"/>
              </w:rPr>
              <w:t>t</w:t>
            </w:r>
            <w:r w:rsidRPr="005F584D">
              <w:rPr>
                <w:rFonts w:ascii="Arial" w:eastAsia="Arial" w:hAnsi="Arial"/>
                <w:color w:val="FFFFFF" w:themeColor="background1"/>
                <w:spacing w:val="1"/>
                <w:sz w:val="22"/>
              </w:rPr>
              <w:t>i</w:t>
            </w:r>
            <w:r w:rsidRPr="005F584D">
              <w:rPr>
                <w:rFonts w:ascii="Arial" w:eastAsia="Arial" w:hAnsi="Arial"/>
                <w:color w:val="FFFFFF" w:themeColor="background1"/>
                <w:spacing w:val="-1"/>
                <w:sz w:val="22"/>
              </w:rPr>
              <w:t>at</w:t>
            </w:r>
            <w:r w:rsidRPr="005F584D">
              <w:rPr>
                <w:rFonts w:ascii="Arial" w:eastAsia="Arial" w:hAnsi="Arial"/>
                <w:color w:val="FFFFFF" w:themeColor="background1"/>
                <w:spacing w:val="1"/>
                <w:sz w:val="22"/>
              </w:rPr>
              <w:t>i</w:t>
            </w:r>
            <w:r w:rsidRPr="005F584D">
              <w:rPr>
                <w:rFonts w:ascii="Arial" w:eastAsia="Arial" w:hAnsi="Arial"/>
                <w:color w:val="FFFFFF" w:themeColor="background1"/>
                <w:sz w:val="22"/>
              </w:rPr>
              <w:t>v</w:t>
            </w:r>
            <w:r w:rsidRPr="005F584D">
              <w:rPr>
                <w:rFonts w:ascii="Arial" w:eastAsia="Arial" w:hAnsi="Arial"/>
                <w:color w:val="FFFFFF" w:themeColor="background1"/>
                <w:spacing w:val="2"/>
                <w:sz w:val="22"/>
              </w:rPr>
              <w:t>e</w:t>
            </w:r>
            <w:r w:rsidRPr="005F584D">
              <w:rPr>
                <w:rFonts w:ascii="Arial" w:eastAsia="Arial" w:hAnsi="Arial"/>
                <w:color w:val="FFFFFF" w:themeColor="background1"/>
                <w:sz w:val="22"/>
              </w:rPr>
              <w:t>’</w:t>
            </w:r>
            <w:r w:rsidRPr="005F584D">
              <w:rPr>
                <w:rFonts w:ascii="Arial" w:eastAsia="Arial" w:hAnsi="Arial"/>
                <w:color w:val="FFFFFF" w:themeColor="background1"/>
                <w:spacing w:val="37"/>
                <w:sz w:val="22"/>
              </w:rPr>
              <w:t xml:space="preserve"> </w:t>
            </w:r>
            <w:r w:rsidRPr="005F584D">
              <w:rPr>
                <w:rFonts w:ascii="Arial" w:eastAsia="Arial" w:hAnsi="Arial"/>
                <w:color w:val="FFFFFF" w:themeColor="background1"/>
                <w:spacing w:val="2"/>
                <w:sz w:val="22"/>
              </w:rPr>
              <w:t>t</w:t>
            </w:r>
            <w:r w:rsidRPr="005F584D">
              <w:rPr>
                <w:rFonts w:ascii="Arial" w:eastAsia="Arial" w:hAnsi="Arial"/>
                <w:color w:val="FFFFFF" w:themeColor="background1"/>
                <w:sz w:val="22"/>
              </w:rPr>
              <w:t>o</w:t>
            </w:r>
            <w:r w:rsidRPr="005F584D">
              <w:rPr>
                <w:rFonts w:ascii="Arial" w:eastAsia="Arial" w:hAnsi="Arial"/>
                <w:color w:val="FFFFFF" w:themeColor="background1"/>
                <w:spacing w:val="37"/>
                <w:sz w:val="22"/>
              </w:rPr>
              <w:t xml:space="preserve"> </w:t>
            </w:r>
            <w:r w:rsidRPr="005F584D">
              <w:rPr>
                <w:rFonts w:ascii="Arial" w:eastAsia="Arial" w:hAnsi="Arial"/>
                <w:color w:val="FFFFFF" w:themeColor="background1"/>
                <w:spacing w:val="2"/>
                <w:sz w:val="22"/>
              </w:rPr>
              <w:t>a</w:t>
            </w:r>
            <w:r w:rsidRPr="005F584D">
              <w:rPr>
                <w:rFonts w:ascii="Arial" w:eastAsia="Arial" w:hAnsi="Arial"/>
                <w:color w:val="FFFFFF" w:themeColor="background1"/>
                <w:spacing w:val="1"/>
                <w:sz w:val="22"/>
              </w:rPr>
              <w:t>ss</w:t>
            </w:r>
            <w:r w:rsidRPr="005F584D">
              <w:rPr>
                <w:rFonts w:ascii="Arial" w:eastAsia="Arial" w:hAnsi="Arial"/>
                <w:color w:val="FFFFFF" w:themeColor="background1"/>
                <w:sz w:val="22"/>
              </w:rPr>
              <w:t>i</w:t>
            </w:r>
            <w:r w:rsidRPr="005F584D">
              <w:rPr>
                <w:rFonts w:ascii="Arial" w:eastAsia="Arial" w:hAnsi="Arial"/>
                <w:color w:val="FFFFFF" w:themeColor="background1"/>
                <w:spacing w:val="1"/>
                <w:sz w:val="22"/>
              </w:rPr>
              <w:t>s</w:t>
            </w:r>
            <w:r w:rsidRPr="005F584D">
              <w:rPr>
                <w:rFonts w:ascii="Arial" w:eastAsia="Arial" w:hAnsi="Arial"/>
                <w:color w:val="FFFFFF" w:themeColor="background1"/>
                <w:sz w:val="22"/>
              </w:rPr>
              <w:t>t</w:t>
            </w:r>
            <w:r w:rsidRPr="005F584D">
              <w:rPr>
                <w:rFonts w:ascii="Arial" w:eastAsia="Arial" w:hAnsi="Arial"/>
                <w:color w:val="FFFFFF" w:themeColor="background1"/>
                <w:spacing w:val="37"/>
                <w:sz w:val="22"/>
              </w:rPr>
              <w:t xml:space="preserve"> </w:t>
            </w:r>
            <w:r w:rsidRPr="005F584D">
              <w:rPr>
                <w:rFonts w:ascii="Arial" w:eastAsia="Arial" w:hAnsi="Arial"/>
                <w:color w:val="FFFFFF" w:themeColor="background1"/>
                <w:spacing w:val="1"/>
                <w:sz w:val="22"/>
              </w:rPr>
              <w:t>i</w:t>
            </w:r>
            <w:r w:rsidRPr="005F584D">
              <w:rPr>
                <w:rFonts w:ascii="Arial" w:eastAsia="Arial" w:hAnsi="Arial"/>
                <w:color w:val="FFFFFF" w:themeColor="background1"/>
                <w:sz w:val="22"/>
              </w:rPr>
              <w:t>n</w:t>
            </w:r>
            <w:r w:rsidRPr="005F584D">
              <w:rPr>
                <w:rFonts w:ascii="Arial" w:eastAsia="Arial" w:hAnsi="Arial"/>
                <w:color w:val="FFFFFF" w:themeColor="background1"/>
                <w:w w:val="99"/>
                <w:sz w:val="22"/>
              </w:rPr>
              <w:t xml:space="preserve"> </w:t>
            </w:r>
            <w:r w:rsidRPr="005F584D">
              <w:rPr>
                <w:rFonts w:ascii="Arial" w:eastAsia="Arial" w:hAnsi="Arial"/>
                <w:color w:val="FFFFFF" w:themeColor="background1"/>
                <w:sz w:val="22"/>
              </w:rPr>
              <w:t>r</w:t>
            </w:r>
            <w:r w:rsidRPr="005F584D">
              <w:rPr>
                <w:rFonts w:ascii="Arial" w:eastAsia="Arial" w:hAnsi="Arial"/>
                <w:color w:val="FFFFFF" w:themeColor="background1"/>
                <w:spacing w:val="-1"/>
                <w:sz w:val="22"/>
              </w:rPr>
              <w:t>ebu</w:t>
            </w:r>
            <w:r w:rsidRPr="005F584D">
              <w:rPr>
                <w:rFonts w:ascii="Arial" w:eastAsia="Arial" w:hAnsi="Arial"/>
                <w:color w:val="FFFFFF" w:themeColor="background1"/>
                <w:spacing w:val="1"/>
                <w:sz w:val="22"/>
              </w:rPr>
              <w:t>i</w:t>
            </w:r>
            <w:r w:rsidRPr="005F584D">
              <w:rPr>
                <w:rFonts w:ascii="Arial" w:eastAsia="Arial" w:hAnsi="Arial"/>
                <w:color w:val="FFFFFF" w:themeColor="background1"/>
                <w:sz w:val="22"/>
              </w:rPr>
              <w:t>l</w:t>
            </w:r>
            <w:r w:rsidRPr="005F584D">
              <w:rPr>
                <w:rFonts w:ascii="Arial" w:eastAsia="Arial" w:hAnsi="Arial"/>
                <w:color w:val="FFFFFF" w:themeColor="background1"/>
                <w:spacing w:val="2"/>
                <w:sz w:val="22"/>
              </w:rPr>
              <w:t>d</w:t>
            </w:r>
            <w:r w:rsidRPr="005F584D">
              <w:rPr>
                <w:rFonts w:ascii="Arial" w:eastAsia="Arial" w:hAnsi="Arial"/>
                <w:color w:val="FFFFFF" w:themeColor="background1"/>
                <w:sz w:val="22"/>
              </w:rPr>
              <w:t>i</w:t>
            </w:r>
            <w:r w:rsidRPr="005F584D">
              <w:rPr>
                <w:rFonts w:ascii="Arial" w:eastAsia="Arial" w:hAnsi="Arial"/>
                <w:color w:val="FFFFFF" w:themeColor="background1"/>
                <w:spacing w:val="-1"/>
                <w:sz w:val="22"/>
              </w:rPr>
              <w:t>n</w:t>
            </w:r>
            <w:r w:rsidRPr="005F584D">
              <w:rPr>
                <w:rFonts w:ascii="Arial" w:eastAsia="Arial" w:hAnsi="Arial"/>
                <w:color w:val="FFFFFF" w:themeColor="background1"/>
                <w:sz w:val="22"/>
              </w:rPr>
              <w:t>g</w:t>
            </w:r>
            <w:r w:rsidRPr="005F584D">
              <w:rPr>
                <w:rFonts w:ascii="Arial" w:eastAsia="Arial" w:hAnsi="Arial"/>
                <w:color w:val="FFFFFF" w:themeColor="background1"/>
                <w:spacing w:val="-11"/>
                <w:sz w:val="22"/>
              </w:rPr>
              <w:t xml:space="preserve"> </w:t>
            </w:r>
            <w:r w:rsidRPr="005F584D">
              <w:rPr>
                <w:rFonts w:ascii="Arial" w:eastAsia="Arial" w:hAnsi="Arial"/>
                <w:color w:val="FFFFFF" w:themeColor="background1"/>
                <w:sz w:val="22"/>
              </w:rPr>
              <w:t>l</w:t>
            </w:r>
            <w:r w:rsidRPr="005F584D">
              <w:rPr>
                <w:rFonts w:ascii="Arial" w:eastAsia="Arial" w:hAnsi="Arial"/>
                <w:color w:val="FFFFFF" w:themeColor="background1"/>
                <w:spacing w:val="-1"/>
                <w:sz w:val="22"/>
              </w:rPr>
              <w:t>o</w:t>
            </w:r>
            <w:r w:rsidRPr="005F584D">
              <w:rPr>
                <w:rFonts w:ascii="Arial" w:eastAsia="Arial" w:hAnsi="Arial"/>
                <w:color w:val="FFFFFF" w:themeColor="background1"/>
                <w:spacing w:val="1"/>
                <w:sz w:val="22"/>
              </w:rPr>
              <w:t>c</w:t>
            </w:r>
            <w:r w:rsidRPr="005F584D">
              <w:rPr>
                <w:rFonts w:ascii="Arial" w:eastAsia="Arial" w:hAnsi="Arial"/>
                <w:color w:val="FFFFFF" w:themeColor="background1"/>
                <w:spacing w:val="2"/>
                <w:sz w:val="22"/>
              </w:rPr>
              <w:t>a</w:t>
            </w:r>
            <w:r w:rsidRPr="005F584D">
              <w:rPr>
                <w:rFonts w:ascii="Arial" w:eastAsia="Arial" w:hAnsi="Arial"/>
                <w:color w:val="FFFFFF" w:themeColor="background1"/>
                <w:sz w:val="22"/>
              </w:rPr>
              <w:t>l</w:t>
            </w:r>
            <w:r w:rsidRPr="005F584D">
              <w:rPr>
                <w:rFonts w:ascii="Arial" w:eastAsia="Arial" w:hAnsi="Arial"/>
                <w:color w:val="FFFFFF" w:themeColor="background1"/>
                <w:spacing w:val="-14"/>
                <w:sz w:val="22"/>
              </w:rPr>
              <w:t xml:space="preserve"> </w:t>
            </w:r>
            <w:r w:rsidRPr="005F584D">
              <w:rPr>
                <w:rFonts w:ascii="Arial" w:eastAsia="Arial" w:hAnsi="Arial"/>
                <w:color w:val="FFFFFF" w:themeColor="background1"/>
                <w:spacing w:val="2"/>
                <w:sz w:val="22"/>
              </w:rPr>
              <w:t>p</w:t>
            </w:r>
            <w:r w:rsidRPr="005F584D">
              <w:rPr>
                <w:rFonts w:ascii="Arial" w:eastAsia="Arial" w:hAnsi="Arial"/>
                <w:color w:val="FFFFFF" w:themeColor="background1"/>
                <w:sz w:val="22"/>
              </w:rPr>
              <w:t>l</w:t>
            </w:r>
            <w:r w:rsidRPr="005F584D">
              <w:rPr>
                <w:rFonts w:ascii="Arial" w:eastAsia="Arial" w:hAnsi="Arial"/>
                <w:color w:val="FFFFFF" w:themeColor="background1"/>
                <w:spacing w:val="4"/>
                <w:sz w:val="22"/>
              </w:rPr>
              <w:t>a</w:t>
            </w:r>
            <w:r w:rsidRPr="005F584D">
              <w:rPr>
                <w:rFonts w:ascii="Arial" w:eastAsia="Arial" w:hAnsi="Arial"/>
                <w:color w:val="FFFFFF" w:themeColor="background1"/>
                <w:spacing w:val="-5"/>
                <w:sz w:val="22"/>
              </w:rPr>
              <w:t>y</w:t>
            </w:r>
            <w:r w:rsidRPr="005F584D">
              <w:rPr>
                <w:rFonts w:ascii="Arial" w:eastAsia="Arial" w:hAnsi="Arial"/>
                <w:color w:val="FFFFFF" w:themeColor="background1"/>
                <w:spacing w:val="-1"/>
                <w:sz w:val="22"/>
              </w:rPr>
              <w:t>g</w:t>
            </w:r>
            <w:r w:rsidRPr="005F584D">
              <w:rPr>
                <w:rFonts w:ascii="Arial" w:eastAsia="Arial" w:hAnsi="Arial"/>
                <w:color w:val="FFFFFF" w:themeColor="background1"/>
                <w:sz w:val="22"/>
              </w:rPr>
              <w:t>r</w:t>
            </w:r>
            <w:r w:rsidRPr="005F584D">
              <w:rPr>
                <w:rFonts w:ascii="Arial" w:eastAsia="Arial" w:hAnsi="Arial"/>
                <w:color w:val="FFFFFF" w:themeColor="background1"/>
                <w:spacing w:val="2"/>
                <w:sz w:val="22"/>
              </w:rPr>
              <w:t>o</w:t>
            </w:r>
            <w:r w:rsidRPr="005F584D">
              <w:rPr>
                <w:rFonts w:ascii="Arial" w:eastAsia="Arial" w:hAnsi="Arial"/>
                <w:color w:val="FFFFFF" w:themeColor="background1"/>
                <w:spacing w:val="-1"/>
                <w:sz w:val="22"/>
              </w:rPr>
              <w:t>un</w:t>
            </w:r>
            <w:r w:rsidRPr="005F584D">
              <w:rPr>
                <w:rFonts w:ascii="Arial" w:eastAsia="Arial" w:hAnsi="Arial"/>
                <w:color w:val="FFFFFF" w:themeColor="background1"/>
                <w:spacing w:val="2"/>
                <w:sz w:val="22"/>
              </w:rPr>
              <w:t>d</w:t>
            </w:r>
            <w:r w:rsidRPr="005F584D">
              <w:rPr>
                <w:rFonts w:ascii="Arial" w:eastAsia="Arial" w:hAnsi="Arial"/>
                <w:color w:val="FFFFFF" w:themeColor="background1"/>
                <w:spacing w:val="1"/>
                <w:sz w:val="22"/>
              </w:rPr>
              <w:t>s</w:t>
            </w:r>
            <w:r w:rsidRPr="005F584D">
              <w:rPr>
                <w:rFonts w:ascii="Arial" w:eastAsia="Arial" w:hAnsi="Arial"/>
                <w:color w:val="FFFFFF" w:themeColor="background1"/>
                <w:sz w:val="22"/>
              </w:rPr>
              <w:t>.</w:t>
            </w:r>
          </w:p>
          <w:p w14:paraId="02DF8DE2" w14:textId="77777777" w:rsidR="00134C6C" w:rsidRPr="005F584D" w:rsidRDefault="00134C6C" w:rsidP="005F584D">
            <w:pPr>
              <w:pStyle w:val="TableParagraph"/>
              <w:spacing w:line="272" w:lineRule="auto"/>
              <w:ind w:left="283" w:right="227"/>
              <w:jc w:val="both"/>
              <w:rPr>
                <w:rFonts w:ascii="Arial" w:eastAsia="Arial" w:hAnsi="Arial" w:cs="Arial"/>
                <w:color w:val="FFFFFF" w:themeColor="background1"/>
                <w:szCs w:val="20"/>
              </w:rPr>
            </w:pPr>
            <w:r w:rsidRPr="005F584D">
              <w:rPr>
                <w:rFonts w:ascii="Arial" w:eastAsia="Arial" w:hAnsi="Arial" w:cs="Arial"/>
                <w:color w:val="FFFFFF" w:themeColor="background1"/>
                <w:spacing w:val="3"/>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zCs w:val="20"/>
              </w:rPr>
              <w:t>c</w:t>
            </w:r>
            <w:r w:rsidRPr="005F584D">
              <w:rPr>
                <w:rFonts w:ascii="Arial" w:eastAsia="Arial" w:hAnsi="Arial" w:cs="Arial"/>
                <w:color w:val="FFFFFF" w:themeColor="background1"/>
                <w:spacing w:val="-1"/>
                <w:szCs w:val="20"/>
              </w:rPr>
              <w:t>oun</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l</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 xml:space="preserve">s </w:t>
            </w:r>
            <w:r w:rsidRPr="005F584D">
              <w:rPr>
                <w:rFonts w:ascii="Arial" w:eastAsia="Arial" w:hAnsi="Arial" w:cs="Arial"/>
                <w:color w:val="FFFFFF" w:themeColor="background1"/>
                <w:spacing w:val="2"/>
                <w:szCs w:val="20"/>
              </w:rPr>
              <w:t>n</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eq</w:t>
            </w:r>
            <w:r w:rsidRPr="005F584D">
              <w:rPr>
                <w:rFonts w:ascii="Arial" w:eastAsia="Arial" w:hAnsi="Arial" w:cs="Arial"/>
                <w:color w:val="FFFFFF" w:themeColor="background1"/>
                <w:spacing w:val="2"/>
                <w:szCs w:val="20"/>
              </w:rPr>
              <w:t>u</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2"/>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o</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etu</w:t>
            </w:r>
            <w:r w:rsidRPr="005F584D">
              <w:rPr>
                <w:rFonts w:ascii="Arial" w:eastAsia="Arial" w:hAnsi="Arial" w:cs="Arial"/>
                <w:color w:val="FFFFFF" w:themeColor="background1"/>
                <w:szCs w:val="20"/>
              </w:rPr>
              <w:t xml:space="preserve">rn </w:t>
            </w:r>
            <w:r w:rsidRPr="005F584D">
              <w:rPr>
                <w:rFonts w:ascii="Arial" w:eastAsia="Arial" w:hAnsi="Arial" w:cs="Arial"/>
                <w:color w:val="FFFFFF" w:themeColor="background1"/>
                <w:spacing w:val="-1"/>
                <w:szCs w:val="20"/>
              </w:rPr>
              <w:t>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und</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o</w:t>
            </w:r>
            <w:r w:rsidRPr="005F584D">
              <w:rPr>
                <w:rFonts w:ascii="Arial" w:eastAsia="Arial" w:hAnsi="Arial" w:cs="Arial"/>
                <w:color w:val="FFFFFF" w:themeColor="background1"/>
                <w:spacing w:val="-1"/>
                <w:szCs w:val="20"/>
              </w:rPr>
              <w:t xml:space="preserve"> t</w:t>
            </w:r>
            <w:r w:rsidRPr="005F584D">
              <w:rPr>
                <w:rFonts w:ascii="Arial" w:eastAsia="Arial" w:hAnsi="Arial" w:cs="Arial"/>
                <w:color w:val="FFFFFF" w:themeColor="background1"/>
                <w:spacing w:val="2"/>
                <w:szCs w:val="20"/>
              </w:rPr>
              <w:t>h</w:t>
            </w:r>
            <w:r w:rsidRPr="005F584D">
              <w:rPr>
                <w:rFonts w:ascii="Arial" w:eastAsia="Arial" w:hAnsi="Arial" w:cs="Arial"/>
                <w:color w:val="FFFFFF" w:themeColor="background1"/>
                <w:szCs w:val="20"/>
              </w:rPr>
              <w:t xml:space="preserve">e </w:t>
            </w:r>
            <w:r w:rsidRPr="005F584D">
              <w:rPr>
                <w:rFonts w:ascii="Arial" w:eastAsia="Arial" w:hAnsi="Arial" w:cs="Arial"/>
                <w:color w:val="FFFFFF" w:themeColor="background1"/>
                <w:spacing w:val="2"/>
                <w:szCs w:val="20"/>
              </w:rPr>
              <w:t>d</w:t>
            </w:r>
            <w:r w:rsidRPr="005F584D">
              <w:rPr>
                <w:rFonts w:ascii="Arial" w:eastAsia="Arial" w:hAnsi="Arial" w:cs="Arial"/>
                <w:color w:val="FFFFFF" w:themeColor="background1"/>
                <w:spacing w:val="-1"/>
                <w:szCs w:val="20"/>
              </w:rPr>
              <w:t>epa</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ent</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pacing w:val="-5"/>
                <w:szCs w:val="20"/>
              </w:rPr>
              <w:t>y</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 xml:space="preserve">t </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pacing w:val="4"/>
                <w:szCs w:val="20"/>
              </w:rPr>
              <w:t>e</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pacing w:val="2"/>
                <w:szCs w:val="20"/>
              </w:rPr>
              <w:t>a</w:t>
            </w:r>
            <w:r w:rsidRPr="005F584D">
              <w:rPr>
                <w:rFonts w:ascii="Arial" w:eastAsia="Arial" w:hAnsi="Arial" w:cs="Arial"/>
                <w:color w:val="FFFFFF" w:themeColor="background1"/>
                <w:spacing w:val="-2"/>
                <w:szCs w:val="20"/>
              </w:rPr>
              <w:t>v</w:t>
            </w:r>
            <w:r w:rsidRPr="005F584D">
              <w:rPr>
                <w:rFonts w:ascii="Arial" w:eastAsia="Arial" w:hAnsi="Arial" w:cs="Arial"/>
                <w:color w:val="FFFFFF" w:themeColor="background1"/>
                <w:szCs w:val="20"/>
              </w:rPr>
              <w:t xml:space="preserve">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2"/>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1"/>
                <w:szCs w:val="20"/>
              </w:rPr>
              <w:t>pon</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2"/>
                <w:szCs w:val="20"/>
              </w:rPr>
              <w:t>b</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4"/>
                <w:szCs w:val="20"/>
              </w:rPr>
              <w:t>t</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 xml:space="preserve">o </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1"/>
                <w:szCs w:val="20"/>
              </w:rPr>
              <w:t xml:space="preserve"> t</w:t>
            </w:r>
            <w:r w:rsidRPr="005F584D">
              <w:rPr>
                <w:rFonts w:ascii="Arial" w:eastAsia="Arial" w:hAnsi="Arial" w:cs="Arial"/>
                <w:color w:val="FFFFFF" w:themeColor="background1"/>
                <w:spacing w:val="2"/>
                <w:szCs w:val="20"/>
              </w:rPr>
              <w:t>h</w:t>
            </w:r>
            <w:r w:rsidRPr="005F584D">
              <w:rPr>
                <w:rFonts w:ascii="Arial" w:eastAsia="Arial" w:hAnsi="Arial" w:cs="Arial"/>
                <w:color w:val="FFFFFF" w:themeColor="background1"/>
                <w:szCs w:val="20"/>
              </w:rPr>
              <w:t xml:space="preserve">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und</w:t>
            </w:r>
            <w:r w:rsidRPr="005F584D">
              <w:rPr>
                <w:rFonts w:ascii="Arial" w:eastAsia="Arial" w:hAnsi="Arial" w:cs="Arial"/>
                <w:color w:val="FFFFFF" w:themeColor="background1"/>
                <w:szCs w:val="20"/>
              </w:rPr>
              <w:t>s</w:t>
            </w:r>
            <w:r w:rsidRPr="005F584D">
              <w:rPr>
                <w:rFonts w:ascii="Arial" w:eastAsia="Arial" w:hAnsi="Arial" w:cs="Arial"/>
                <w:color w:val="FFFFFF" w:themeColor="background1"/>
                <w:w w:val="99"/>
                <w:szCs w:val="20"/>
              </w:rPr>
              <w:t xml:space="preserve"> </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2"/>
                <w:szCs w:val="20"/>
              </w:rPr>
              <w:t>ff</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2"/>
                <w:szCs w:val="20"/>
              </w:rPr>
              <w:t>iv</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3"/>
                <w:szCs w:val="20"/>
              </w:rPr>
              <w:t>l</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10"/>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2"/>
                <w:szCs w:val="20"/>
              </w:rPr>
              <w:t>n</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2"/>
                <w:szCs w:val="20"/>
              </w:rPr>
              <w:t>ff</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en</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8"/>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o</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en</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zCs w:val="20"/>
              </w:rPr>
              <w:t>re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2"/>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2"/>
                <w:szCs w:val="20"/>
              </w:rPr>
              <w:t>p</w:t>
            </w:r>
            <w:r w:rsidRPr="005F584D">
              <w:rPr>
                <w:rFonts w:ascii="Arial" w:eastAsia="Arial" w:hAnsi="Arial" w:cs="Arial"/>
                <w:color w:val="FFFFFF" w:themeColor="background1"/>
                <w:spacing w:val="-2"/>
                <w:szCs w:val="20"/>
              </w:rPr>
              <w:t>l</w:t>
            </w:r>
            <w:r w:rsidRPr="005F584D">
              <w:rPr>
                <w:rFonts w:ascii="Arial" w:eastAsia="Arial" w:hAnsi="Arial" w:cs="Arial"/>
                <w:color w:val="FFFFFF" w:themeColor="background1"/>
                <w:spacing w:val="4"/>
                <w:szCs w:val="20"/>
              </w:rPr>
              <w:t>a</w:t>
            </w:r>
            <w:r w:rsidRPr="005F584D">
              <w:rPr>
                <w:rFonts w:ascii="Arial" w:eastAsia="Arial" w:hAnsi="Arial" w:cs="Arial"/>
                <w:color w:val="FFFFFF" w:themeColor="background1"/>
                <w:spacing w:val="-5"/>
                <w:szCs w:val="20"/>
              </w:rPr>
              <w:t>y</w:t>
            </w:r>
            <w:r w:rsidRPr="005F584D">
              <w:rPr>
                <w:rFonts w:ascii="Arial" w:eastAsia="Arial" w:hAnsi="Arial" w:cs="Arial"/>
                <w:color w:val="FFFFFF" w:themeColor="background1"/>
                <w:spacing w:val="-1"/>
                <w:szCs w:val="20"/>
              </w:rPr>
              <w:t>g</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2"/>
                <w:szCs w:val="20"/>
              </w:rPr>
              <w:t>o</w:t>
            </w:r>
            <w:r w:rsidRPr="005F584D">
              <w:rPr>
                <w:rFonts w:ascii="Arial" w:eastAsia="Arial" w:hAnsi="Arial" w:cs="Arial"/>
                <w:color w:val="FFFFFF" w:themeColor="background1"/>
                <w:spacing w:val="-1"/>
                <w:szCs w:val="20"/>
              </w:rPr>
              <w:t>und</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3"/>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re</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epa</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3"/>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2"/>
                <w:szCs w:val="20"/>
              </w:rPr>
              <w:t>a</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1"/>
                <w:szCs w:val="20"/>
              </w:rPr>
              <w:t>v</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pacing w:val="-2"/>
                <w:szCs w:val="20"/>
              </w:rPr>
              <w:t>l</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2"/>
                <w:szCs w:val="20"/>
              </w:rPr>
              <w:t>b</w:t>
            </w:r>
            <w:r w:rsidRPr="005F584D">
              <w:rPr>
                <w:rFonts w:ascii="Arial" w:eastAsia="Arial" w:hAnsi="Arial" w:cs="Arial"/>
                <w:color w:val="FFFFFF" w:themeColor="background1"/>
                <w:spacing w:val="-2"/>
                <w:szCs w:val="20"/>
              </w:rPr>
              <w:t>l</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3"/>
                <w:szCs w:val="20"/>
              </w:rPr>
              <w:t>o</w:t>
            </w:r>
            <w:r w:rsidRPr="005F584D">
              <w:rPr>
                <w:rFonts w:ascii="Arial" w:eastAsia="Arial" w:hAnsi="Arial" w:cs="Arial"/>
                <w:color w:val="FFFFFF" w:themeColor="background1"/>
                <w:spacing w:val="2"/>
                <w:szCs w:val="20"/>
              </w:rPr>
              <w:t>m</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un</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10"/>
                <w:szCs w:val="20"/>
              </w:rPr>
              <w:t xml:space="preserve"> </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zCs w:val="20"/>
              </w:rPr>
              <w:t>.</w:t>
            </w:r>
          </w:p>
          <w:p w14:paraId="02DF8DE3" w14:textId="77777777" w:rsidR="00134C6C" w:rsidRPr="005F584D" w:rsidRDefault="00134C6C" w:rsidP="005F584D">
            <w:pPr>
              <w:pStyle w:val="TableParagraph"/>
              <w:spacing w:before="18" w:line="240" w:lineRule="exact"/>
              <w:ind w:left="283" w:right="227"/>
              <w:jc w:val="both"/>
              <w:rPr>
                <w:color w:val="FFFFFF" w:themeColor="background1"/>
                <w:sz w:val="28"/>
                <w:szCs w:val="24"/>
              </w:rPr>
            </w:pPr>
          </w:p>
          <w:p w14:paraId="02DF8DE4" w14:textId="77777777" w:rsidR="00134C6C" w:rsidRPr="005F584D" w:rsidRDefault="00134C6C" w:rsidP="005F584D">
            <w:pPr>
              <w:pStyle w:val="TableParagraph"/>
              <w:ind w:left="283" w:right="227"/>
              <w:jc w:val="both"/>
              <w:rPr>
                <w:rFonts w:ascii="Arial" w:eastAsia="Arial" w:hAnsi="Arial" w:cs="Arial"/>
                <w:color w:val="FFFFFF" w:themeColor="background1"/>
                <w:szCs w:val="20"/>
              </w:rPr>
            </w:pPr>
            <w:r w:rsidRPr="005F584D">
              <w:rPr>
                <w:rFonts w:ascii="Arial" w:eastAsia="Arial" w:hAnsi="Arial" w:cs="Arial"/>
                <w:color w:val="FFFFFF" w:themeColor="background1"/>
                <w:spacing w:val="3"/>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zCs w:val="20"/>
              </w:rPr>
              <w:t>c</w:t>
            </w:r>
            <w:r w:rsidRPr="005F584D">
              <w:rPr>
                <w:rFonts w:ascii="Arial" w:eastAsia="Arial" w:hAnsi="Arial" w:cs="Arial"/>
                <w:color w:val="FFFFFF" w:themeColor="background1"/>
                <w:spacing w:val="-1"/>
                <w:szCs w:val="20"/>
              </w:rPr>
              <w:t>oun</w:t>
            </w:r>
            <w:r w:rsidRPr="005F584D">
              <w:rPr>
                <w:rFonts w:ascii="Arial" w:eastAsia="Arial" w:hAnsi="Arial" w:cs="Arial"/>
                <w:color w:val="FFFFFF" w:themeColor="background1"/>
                <w:spacing w:val="1"/>
                <w:szCs w:val="20"/>
              </w:rPr>
              <w:t>ci</w:t>
            </w:r>
            <w:r w:rsidRPr="005F584D">
              <w:rPr>
                <w:rFonts w:ascii="Arial" w:eastAsia="Arial" w:hAnsi="Arial" w:cs="Arial"/>
                <w:color w:val="FFFFFF" w:themeColor="background1"/>
                <w:szCs w:val="20"/>
              </w:rPr>
              <w:t>l</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iv</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3"/>
                <w:szCs w:val="20"/>
              </w:rPr>
              <w:t>a</w:t>
            </w:r>
            <w:r w:rsidRPr="005F584D">
              <w:rPr>
                <w:rFonts w:ascii="Arial" w:eastAsia="Arial" w:hAnsi="Arial" w:cs="Arial"/>
                <w:color w:val="FFFFFF" w:themeColor="background1"/>
                <w:szCs w:val="20"/>
              </w:rPr>
              <w:t>l</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on</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at</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f</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g</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an</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2"/>
                <w:szCs w:val="20"/>
              </w:rPr>
              <w:t>v</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zCs w:val="20"/>
              </w:rPr>
              <w:t>a</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zCs w:val="20"/>
              </w:rPr>
              <w:t>a</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si</w:t>
            </w:r>
            <w:r w:rsidRPr="005F584D">
              <w:rPr>
                <w:rFonts w:ascii="Arial" w:eastAsia="Arial" w:hAnsi="Arial" w:cs="Arial"/>
                <w:color w:val="FFFFFF" w:themeColor="background1"/>
                <w:spacing w:val="-1"/>
                <w:szCs w:val="20"/>
              </w:rPr>
              <w:t>gn</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a</w:t>
            </w:r>
            <w:r w:rsidRPr="005F584D">
              <w:rPr>
                <w:rFonts w:ascii="Arial" w:eastAsia="Arial" w:hAnsi="Arial" w:cs="Arial"/>
                <w:color w:val="FFFFFF" w:themeColor="background1"/>
                <w:spacing w:val="-1"/>
                <w:szCs w:val="20"/>
              </w:rPr>
              <w:t>g</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ee</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en</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1</w:t>
            </w:r>
            <w:r w:rsidRPr="005F584D">
              <w:rPr>
                <w:rFonts w:ascii="Arial" w:eastAsia="Arial" w:hAnsi="Arial" w:cs="Arial"/>
                <w:color w:val="FFFFFF" w:themeColor="background1"/>
                <w:szCs w:val="20"/>
              </w:rPr>
              <w:t>5</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J</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3"/>
                <w:szCs w:val="20"/>
              </w:rPr>
              <w:t>l</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20</w:t>
            </w:r>
            <w:r w:rsidRPr="005F584D">
              <w:rPr>
                <w:rFonts w:ascii="Arial" w:eastAsia="Arial" w:hAnsi="Arial" w:cs="Arial"/>
                <w:color w:val="FFFFFF" w:themeColor="background1"/>
                <w:spacing w:val="2"/>
                <w:szCs w:val="20"/>
              </w:rPr>
              <w:t>1</w:t>
            </w:r>
            <w:r w:rsidRPr="005F584D">
              <w:rPr>
                <w:rFonts w:ascii="Arial" w:eastAsia="Arial" w:hAnsi="Arial" w:cs="Arial"/>
                <w:color w:val="FFFFFF" w:themeColor="background1"/>
                <w:spacing w:val="-1"/>
                <w:szCs w:val="20"/>
              </w:rPr>
              <w:t>1</w:t>
            </w:r>
            <w:r w:rsidRPr="005F584D">
              <w:rPr>
                <w:rFonts w:ascii="Arial" w:eastAsia="Arial" w:hAnsi="Arial" w:cs="Arial"/>
                <w:color w:val="FFFFFF" w:themeColor="background1"/>
                <w:szCs w:val="20"/>
              </w:rPr>
              <w:t>.</w:t>
            </w:r>
          </w:p>
          <w:p w14:paraId="02DF8DE5" w14:textId="77777777" w:rsidR="00134C6C" w:rsidRPr="005F584D" w:rsidRDefault="00134C6C" w:rsidP="005F584D">
            <w:pPr>
              <w:pStyle w:val="TableParagraph"/>
              <w:spacing w:before="11" w:line="280" w:lineRule="exact"/>
              <w:ind w:left="283" w:right="227"/>
              <w:jc w:val="both"/>
              <w:rPr>
                <w:color w:val="FFFFFF" w:themeColor="background1"/>
                <w:sz w:val="32"/>
                <w:szCs w:val="28"/>
              </w:rPr>
            </w:pPr>
          </w:p>
          <w:p w14:paraId="02DF8DE6" w14:textId="77777777" w:rsidR="00134C6C" w:rsidRPr="005F584D" w:rsidRDefault="00134C6C" w:rsidP="005F584D">
            <w:pPr>
              <w:pStyle w:val="TableParagraph"/>
              <w:ind w:left="283" w:right="227"/>
              <w:jc w:val="both"/>
              <w:rPr>
                <w:rFonts w:ascii="Arial" w:eastAsia="Arial" w:hAnsi="Arial" w:cs="Arial"/>
                <w:color w:val="FFFFFF" w:themeColor="background1"/>
                <w:szCs w:val="20"/>
              </w:rPr>
            </w:pPr>
            <w:r w:rsidRPr="005F584D">
              <w:rPr>
                <w:rFonts w:ascii="Arial" w:eastAsia="Arial" w:hAnsi="Arial" w:cs="Arial"/>
                <w:b/>
                <w:bCs/>
                <w:i/>
                <w:color w:val="FFFFFF" w:themeColor="background1"/>
                <w:szCs w:val="20"/>
              </w:rPr>
              <w:t>How</w:t>
            </w:r>
            <w:r w:rsidRPr="005F584D">
              <w:rPr>
                <w:rFonts w:ascii="Arial" w:eastAsia="Arial" w:hAnsi="Arial" w:cs="Arial"/>
                <w:b/>
                <w:bCs/>
                <w:i/>
                <w:color w:val="FFFFFF" w:themeColor="background1"/>
                <w:spacing w:val="-6"/>
                <w:szCs w:val="20"/>
              </w:rPr>
              <w:t xml:space="preserve"> </w:t>
            </w:r>
            <w:r w:rsidRPr="005F584D">
              <w:rPr>
                <w:rFonts w:ascii="Arial" w:eastAsia="Arial" w:hAnsi="Arial" w:cs="Arial"/>
                <w:b/>
                <w:bCs/>
                <w:i/>
                <w:color w:val="FFFFFF" w:themeColor="background1"/>
                <w:spacing w:val="-1"/>
                <w:szCs w:val="20"/>
              </w:rPr>
              <w:t>i</w:t>
            </w:r>
            <w:r w:rsidRPr="005F584D">
              <w:rPr>
                <w:rFonts w:ascii="Arial" w:eastAsia="Arial" w:hAnsi="Arial" w:cs="Arial"/>
                <w:b/>
                <w:bCs/>
                <w:i/>
                <w:color w:val="FFFFFF" w:themeColor="background1"/>
                <w:szCs w:val="20"/>
              </w:rPr>
              <w:t>s</w:t>
            </w:r>
            <w:r w:rsidRPr="005F584D">
              <w:rPr>
                <w:rFonts w:ascii="Arial" w:eastAsia="Arial" w:hAnsi="Arial" w:cs="Arial"/>
                <w:b/>
                <w:bCs/>
                <w:i/>
                <w:color w:val="FFFFFF" w:themeColor="background1"/>
                <w:spacing w:val="-7"/>
                <w:szCs w:val="20"/>
              </w:rPr>
              <w:t xml:space="preserve"> </w:t>
            </w:r>
            <w:r w:rsidRPr="005F584D">
              <w:rPr>
                <w:rFonts w:ascii="Arial" w:eastAsia="Arial" w:hAnsi="Arial" w:cs="Arial"/>
                <w:b/>
                <w:bCs/>
                <w:i/>
                <w:color w:val="FFFFFF" w:themeColor="background1"/>
                <w:szCs w:val="20"/>
              </w:rPr>
              <w:t>th</w:t>
            </w:r>
            <w:r w:rsidRPr="005F584D">
              <w:rPr>
                <w:rFonts w:ascii="Arial" w:eastAsia="Arial" w:hAnsi="Arial" w:cs="Arial"/>
                <w:b/>
                <w:bCs/>
                <w:i/>
                <w:color w:val="FFFFFF" w:themeColor="background1"/>
                <w:spacing w:val="-1"/>
                <w:szCs w:val="20"/>
              </w:rPr>
              <w:t>i</w:t>
            </w:r>
            <w:r w:rsidRPr="005F584D">
              <w:rPr>
                <w:rFonts w:ascii="Arial" w:eastAsia="Arial" w:hAnsi="Arial" w:cs="Arial"/>
                <w:b/>
                <w:bCs/>
                <w:i/>
                <w:color w:val="FFFFFF" w:themeColor="background1"/>
                <w:szCs w:val="20"/>
              </w:rPr>
              <w:t>s</w:t>
            </w:r>
            <w:r w:rsidRPr="005F584D">
              <w:rPr>
                <w:rFonts w:ascii="Arial" w:eastAsia="Arial" w:hAnsi="Arial" w:cs="Arial"/>
                <w:b/>
                <w:bCs/>
                <w:i/>
                <w:color w:val="FFFFFF" w:themeColor="background1"/>
                <w:spacing w:val="-6"/>
                <w:szCs w:val="20"/>
              </w:rPr>
              <w:t xml:space="preserve"> </w:t>
            </w:r>
            <w:r w:rsidRPr="005F584D">
              <w:rPr>
                <w:rFonts w:ascii="Arial" w:eastAsia="Arial" w:hAnsi="Arial" w:cs="Arial"/>
                <w:b/>
                <w:bCs/>
                <w:i/>
                <w:color w:val="FFFFFF" w:themeColor="background1"/>
                <w:szCs w:val="20"/>
              </w:rPr>
              <w:t>fund</w:t>
            </w:r>
            <w:r w:rsidRPr="005F584D">
              <w:rPr>
                <w:rFonts w:ascii="Arial" w:eastAsia="Arial" w:hAnsi="Arial" w:cs="Arial"/>
                <w:b/>
                <w:bCs/>
                <w:i/>
                <w:color w:val="FFFFFF" w:themeColor="background1"/>
                <w:spacing w:val="-1"/>
                <w:szCs w:val="20"/>
              </w:rPr>
              <w:t>i</w:t>
            </w:r>
            <w:r w:rsidRPr="005F584D">
              <w:rPr>
                <w:rFonts w:ascii="Arial" w:eastAsia="Arial" w:hAnsi="Arial" w:cs="Arial"/>
                <w:b/>
                <w:bCs/>
                <w:i/>
                <w:color w:val="FFFFFF" w:themeColor="background1"/>
                <w:szCs w:val="20"/>
              </w:rPr>
              <w:t>ng</w:t>
            </w:r>
            <w:r w:rsidRPr="005F584D">
              <w:rPr>
                <w:rFonts w:ascii="Arial" w:eastAsia="Arial" w:hAnsi="Arial" w:cs="Arial"/>
                <w:b/>
                <w:bCs/>
                <w:i/>
                <w:color w:val="FFFFFF" w:themeColor="background1"/>
                <w:spacing w:val="-6"/>
                <w:szCs w:val="20"/>
              </w:rPr>
              <w:t xml:space="preserve"> </w:t>
            </w:r>
            <w:r w:rsidRPr="005F584D">
              <w:rPr>
                <w:rFonts w:ascii="Arial" w:eastAsia="Arial" w:hAnsi="Arial" w:cs="Arial"/>
                <w:b/>
                <w:bCs/>
                <w:i/>
                <w:color w:val="FFFFFF" w:themeColor="background1"/>
                <w:szCs w:val="20"/>
              </w:rPr>
              <w:t>to</w:t>
            </w:r>
            <w:r w:rsidRPr="005F584D">
              <w:rPr>
                <w:rFonts w:ascii="Arial" w:eastAsia="Arial" w:hAnsi="Arial" w:cs="Arial"/>
                <w:b/>
                <w:bCs/>
                <w:i/>
                <w:color w:val="FFFFFF" w:themeColor="background1"/>
                <w:spacing w:val="-6"/>
                <w:szCs w:val="20"/>
              </w:rPr>
              <w:t xml:space="preserve"> </w:t>
            </w:r>
            <w:r w:rsidRPr="005F584D">
              <w:rPr>
                <w:rFonts w:ascii="Arial" w:eastAsia="Arial" w:hAnsi="Arial" w:cs="Arial"/>
                <w:b/>
                <w:bCs/>
                <w:i/>
                <w:color w:val="FFFFFF" w:themeColor="background1"/>
                <w:szCs w:val="20"/>
              </w:rPr>
              <w:t>be</w:t>
            </w:r>
            <w:r w:rsidRPr="005F584D">
              <w:rPr>
                <w:rFonts w:ascii="Arial" w:eastAsia="Arial" w:hAnsi="Arial" w:cs="Arial"/>
                <w:b/>
                <w:bCs/>
                <w:i/>
                <w:color w:val="FFFFFF" w:themeColor="background1"/>
                <w:spacing w:val="-4"/>
                <w:szCs w:val="20"/>
              </w:rPr>
              <w:t xml:space="preserve"> </w:t>
            </w:r>
            <w:r w:rsidRPr="005F584D">
              <w:rPr>
                <w:rFonts w:ascii="Arial" w:eastAsia="Arial" w:hAnsi="Arial" w:cs="Arial"/>
                <w:b/>
                <w:bCs/>
                <w:i/>
                <w:color w:val="FFFFFF" w:themeColor="background1"/>
                <w:spacing w:val="-1"/>
                <w:szCs w:val="20"/>
              </w:rPr>
              <w:t>rec</w:t>
            </w:r>
            <w:r w:rsidRPr="005F584D">
              <w:rPr>
                <w:rFonts w:ascii="Arial" w:eastAsia="Arial" w:hAnsi="Arial" w:cs="Arial"/>
                <w:b/>
                <w:bCs/>
                <w:i/>
                <w:color w:val="FFFFFF" w:themeColor="background1"/>
                <w:szCs w:val="20"/>
              </w:rPr>
              <w:t>ogn</w:t>
            </w:r>
            <w:r w:rsidRPr="005F584D">
              <w:rPr>
                <w:rFonts w:ascii="Arial" w:eastAsia="Arial" w:hAnsi="Arial" w:cs="Arial"/>
                <w:b/>
                <w:bCs/>
                <w:i/>
                <w:color w:val="FFFFFF" w:themeColor="background1"/>
                <w:spacing w:val="-1"/>
                <w:szCs w:val="20"/>
              </w:rPr>
              <w:t>i</w:t>
            </w:r>
            <w:r w:rsidRPr="005F584D">
              <w:rPr>
                <w:rFonts w:ascii="Arial" w:eastAsia="Arial" w:hAnsi="Arial" w:cs="Arial"/>
                <w:b/>
                <w:bCs/>
                <w:i/>
                <w:color w:val="FFFFFF" w:themeColor="background1"/>
                <w:spacing w:val="2"/>
                <w:szCs w:val="20"/>
              </w:rPr>
              <w:t>s</w:t>
            </w:r>
            <w:r w:rsidRPr="005F584D">
              <w:rPr>
                <w:rFonts w:ascii="Arial" w:eastAsia="Arial" w:hAnsi="Arial" w:cs="Arial"/>
                <w:b/>
                <w:bCs/>
                <w:i/>
                <w:color w:val="FFFFFF" w:themeColor="background1"/>
                <w:spacing w:val="-1"/>
                <w:szCs w:val="20"/>
              </w:rPr>
              <w:t>e</w:t>
            </w:r>
            <w:r w:rsidRPr="005F584D">
              <w:rPr>
                <w:rFonts w:ascii="Arial" w:eastAsia="Arial" w:hAnsi="Arial" w:cs="Arial"/>
                <w:b/>
                <w:bCs/>
                <w:i/>
                <w:color w:val="FFFFFF" w:themeColor="background1"/>
                <w:szCs w:val="20"/>
              </w:rPr>
              <w:t>d</w:t>
            </w:r>
            <w:r w:rsidRPr="005F584D">
              <w:rPr>
                <w:rFonts w:ascii="Arial" w:eastAsia="Arial" w:hAnsi="Arial" w:cs="Arial"/>
                <w:b/>
                <w:bCs/>
                <w:i/>
                <w:color w:val="FFFFFF" w:themeColor="background1"/>
                <w:spacing w:val="-6"/>
                <w:szCs w:val="20"/>
              </w:rPr>
              <w:t xml:space="preserve"> </w:t>
            </w:r>
            <w:r w:rsidRPr="005F584D">
              <w:rPr>
                <w:rFonts w:ascii="Arial" w:eastAsia="Arial" w:hAnsi="Arial" w:cs="Arial"/>
                <w:b/>
                <w:bCs/>
                <w:i/>
                <w:color w:val="FFFFFF" w:themeColor="background1"/>
                <w:spacing w:val="-1"/>
                <w:szCs w:val="20"/>
              </w:rPr>
              <w:t>i</w:t>
            </w:r>
            <w:r w:rsidRPr="005F584D">
              <w:rPr>
                <w:rFonts w:ascii="Arial" w:eastAsia="Arial" w:hAnsi="Arial" w:cs="Arial"/>
                <w:b/>
                <w:bCs/>
                <w:i/>
                <w:color w:val="FFFFFF" w:themeColor="background1"/>
                <w:szCs w:val="20"/>
              </w:rPr>
              <w:t>n</w:t>
            </w:r>
            <w:r w:rsidRPr="005F584D">
              <w:rPr>
                <w:rFonts w:ascii="Arial" w:eastAsia="Arial" w:hAnsi="Arial" w:cs="Arial"/>
                <w:b/>
                <w:bCs/>
                <w:i/>
                <w:color w:val="FFFFFF" w:themeColor="background1"/>
                <w:spacing w:val="-6"/>
                <w:szCs w:val="20"/>
              </w:rPr>
              <w:t xml:space="preserve"> </w:t>
            </w:r>
            <w:r w:rsidRPr="005F584D">
              <w:rPr>
                <w:rFonts w:ascii="Arial" w:eastAsia="Arial" w:hAnsi="Arial" w:cs="Arial"/>
                <w:b/>
                <w:bCs/>
                <w:i/>
                <w:color w:val="FFFFFF" w:themeColor="background1"/>
                <w:szCs w:val="20"/>
              </w:rPr>
              <w:t>the</w:t>
            </w:r>
            <w:r w:rsidRPr="005F584D">
              <w:rPr>
                <w:rFonts w:ascii="Arial" w:eastAsia="Arial" w:hAnsi="Arial" w:cs="Arial"/>
                <w:b/>
                <w:bCs/>
                <w:i/>
                <w:color w:val="FFFFFF" w:themeColor="background1"/>
                <w:spacing w:val="-6"/>
                <w:szCs w:val="20"/>
              </w:rPr>
              <w:t xml:space="preserve"> </w:t>
            </w:r>
            <w:r w:rsidRPr="005F584D">
              <w:rPr>
                <w:rFonts w:ascii="Arial" w:eastAsia="Arial" w:hAnsi="Arial" w:cs="Arial"/>
                <w:b/>
                <w:bCs/>
                <w:i/>
                <w:color w:val="FFFFFF" w:themeColor="background1"/>
                <w:szCs w:val="20"/>
              </w:rPr>
              <w:t>f</w:t>
            </w:r>
            <w:r w:rsidRPr="005F584D">
              <w:rPr>
                <w:rFonts w:ascii="Arial" w:eastAsia="Arial" w:hAnsi="Arial" w:cs="Arial"/>
                <w:b/>
                <w:bCs/>
                <w:i/>
                <w:color w:val="FFFFFF" w:themeColor="background1"/>
                <w:spacing w:val="-1"/>
                <w:szCs w:val="20"/>
              </w:rPr>
              <w:t>i</w:t>
            </w:r>
            <w:r w:rsidRPr="005F584D">
              <w:rPr>
                <w:rFonts w:ascii="Arial" w:eastAsia="Arial" w:hAnsi="Arial" w:cs="Arial"/>
                <w:b/>
                <w:bCs/>
                <w:i/>
                <w:color w:val="FFFFFF" w:themeColor="background1"/>
                <w:szCs w:val="20"/>
              </w:rPr>
              <w:t>n</w:t>
            </w:r>
            <w:r w:rsidRPr="005F584D">
              <w:rPr>
                <w:rFonts w:ascii="Arial" w:eastAsia="Arial" w:hAnsi="Arial" w:cs="Arial"/>
                <w:b/>
                <w:bCs/>
                <w:i/>
                <w:color w:val="FFFFFF" w:themeColor="background1"/>
                <w:spacing w:val="-1"/>
                <w:szCs w:val="20"/>
              </w:rPr>
              <w:t>a</w:t>
            </w:r>
            <w:r w:rsidRPr="005F584D">
              <w:rPr>
                <w:rFonts w:ascii="Arial" w:eastAsia="Arial" w:hAnsi="Arial" w:cs="Arial"/>
                <w:b/>
                <w:bCs/>
                <w:i/>
                <w:color w:val="FFFFFF" w:themeColor="background1"/>
                <w:spacing w:val="3"/>
                <w:szCs w:val="20"/>
              </w:rPr>
              <w:t>n</w:t>
            </w:r>
            <w:r w:rsidRPr="005F584D">
              <w:rPr>
                <w:rFonts w:ascii="Arial" w:eastAsia="Arial" w:hAnsi="Arial" w:cs="Arial"/>
                <w:b/>
                <w:bCs/>
                <w:i/>
                <w:color w:val="FFFFFF" w:themeColor="background1"/>
                <w:spacing w:val="-1"/>
                <w:szCs w:val="20"/>
              </w:rPr>
              <w:t>c</w:t>
            </w:r>
            <w:r w:rsidRPr="005F584D">
              <w:rPr>
                <w:rFonts w:ascii="Arial" w:eastAsia="Arial" w:hAnsi="Arial" w:cs="Arial"/>
                <w:b/>
                <w:bCs/>
                <w:i/>
                <w:color w:val="FFFFFF" w:themeColor="background1"/>
                <w:spacing w:val="2"/>
                <w:szCs w:val="20"/>
              </w:rPr>
              <w:t>i</w:t>
            </w:r>
            <w:r w:rsidRPr="005F584D">
              <w:rPr>
                <w:rFonts w:ascii="Arial" w:eastAsia="Arial" w:hAnsi="Arial" w:cs="Arial"/>
                <w:b/>
                <w:bCs/>
                <w:i/>
                <w:color w:val="FFFFFF" w:themeColor="background1"/>
                <w:spacing w:val="-1"/>
                <w:szCs w:val="20"/>
              </w:rPr>
              <w:t>a</w:t>
            </w:r>
            <w:r w:rsidRPr="005F584D">
              <w:rPr>
                <w:rFonts w:ascii="Arial" w:eastAsia="Arial" w:hAnsi="Arial" w:cs="Arial"/>
                <w:b/>
                <w:bCs/>
                <w:i/>
                <w:color w:val="FFFFFF" w:themeColor="background1"/>
                <w:szCs w:val="20"/>
              </w:rPr>
              <w:t>l</w:t>
            </w:r>
            <w:r w:rsidRPr="005F584D">
              <w:rPr>
                <w:rFonts w:ascii="Arial" w:eastAsia="Arial" w:hAnsi="Arial" w:cs="Arial"/>
                <w:b/>
                <w:bCs/>
                <w:i/>
                <w:color w:val="FFFFFF" w:themeColor="background1"/>
                <w:spacing w:val="-7"/>
                <w:szCs w:val="20"/>
              </w:rPr>
              <w:t xml:space="preserve"> </w:t>
            </w:r>
            <w:r w:rsidRPr="005F584D">
              <w:rPr>
                <w:rFonts w:ascii="Arial" w:eastAsia="Arial" w:hAnsi="Arial" w:cs="Arial"/>
                <w:b/>
                <w:bCs/>
                <w:i/>
                <w:color w:val="FFFFFF" w:themeColor="background1"/>
                <w:spacing w:val="-1"/>
                <w:szCs w:val="20"/>
              </w:rPr>
              <w:t>s</w:t>
            </w:r>
            <w:r w:rsidRPr="005F584D">
              <w:rPr>
                <w:rFonts w:ascii="Arial" w:eastAsia="Arial" w:hAnsi="Arial" w:cs="Arial"/>
                <w:b/>
                <w:bCs/>
                <w:i/>
                <w:color w:val="FFFFFF" w:themeColor="background1"/>
                <w:szCs w:val="20"/>
              </w:rPr>
              <w:t>t</w:t>
            </w:r>
            <w:r w:rsidRPr="005F584D">
              <w:rPr>
                <w:rFonts w:ascii="Arial" w:eastAsia="Arial" w:hAnsi="Arial" w:cs="Arial"/>
                <w:b/>
                <w:bCs/>
                <w:i/>
                <w:color w:val="FFFFFF" w:themeColor="background1"/>
                <w:spacing w:val="-1"/>
                <w:szCs w:val="20"/>
              </w:rPr>
              <w:t>a</w:t>
            </w:r>
            <w:r w:rsidRPr="005F584D">
              <w:rPr>
                <w:rFonts w:ascii="Arial" w:eastAsia="Arial" w:hAnsi="Arial" w:cs="Arial"/>
                <w:b/>
                <w:bCs/>
                <w:i/>
                <w:color w:val="FFFFFF" w:themeColor="background1"/>
                <w:szCs w:val="20"/>
              </w:rPr>
              <w:t>t</w:t>
            </w:r>
            <w:r w:rsidRPr="005F584D">
              <w:rPr>
                <w:rFonts w:ascii="Arial" w:eastAsia="Arial" w:hAnsi="Arial" w:cs="Arial"/>
                <w:b/>
                <w:bCs/>
                <w:i/>
                <w:color w:val="FFFFFF" w:themeColor="background1"/>
                <w:spacing w:val="-1"/>
                <w:szCs w:val="20"/>
              </w:rPr>
              <w:t>e</w:t>
            </w:r>
            <w:r w:rsidRPr="005F584D">
              <w:rPr>
                <w:rFonts w:ascii="Arial" w:eastAsia="Arial" w:hAnsi="Arial" w:cs="Arial"/>
                <w:b/>
                <w:bCs/>
                <w:i/>
                <w:color w:val="FFFFFF" w:themeColor="background1"/>
                <w:spacing w:val="2"/>
                <w:szCs w:val="20"/>
              </w:rPr>
              <w:t>m</w:t>
            </w:r>
            <w:r w:rsidRPr="005F584D">
              <w:rPr>
                <w:rFonts w:ascii="Arial" w:eastAsia="Arial" w:hAnsi="Arial" w:cs="Arial"/>
                <w:b/>
                <w:bCs/>
                <w:i/>
                <w:color w:val="FFFFFF" w:themeColor="background1"/>
                <w:spacing w:val="-1"/>
                <w:szCs w:val="20"/>
              </w:rPr>
              <w:t>e</w:t>
            </w:r>
            <w:r w:rsidRPr="005F584D">
              <w:rPr>
                <w:rFonts w:ascii="Arial" w:eastAsia="Arial" w:hAnsi="Arial" w:cs="Arial"/>
                <w:b/>
                <w:bCs/>
                <w:i/>
                <w:color w:val="FFFFFF" w:themeColor="background1"/>
                <w:szCs w:val="20"/>
              </w:rPr>
              <w:t>nt</w:t>
            </w:r>
            <w:r w:rsidRPr="005F584D">
              <w:rPr>
                <w:rFonts w:ascii="Arial" w:eastAsia="Arial" w:hAnsi="Arial" w:cs="Arial"/>
                <w:b/>
                <w:bCs/>
                <w:i/>
                <w:color w:val="FFFFFF" w:themeColor="background1"/>
                <w:spacing w:val="-1"/>
                <w:szCs w:val="20"/>
              </w:rPr>
              <w:t>s</w:t>
            </w:r>
            <w:r w:rsidRPr="005F584D">
              <w:rPr>
                <w:rFonts w:ascii="Arial" w:eastAsia="Arial" w:hAnsi="Arial" w:cs="Arial"/>
                <w:b/>
                <w:bCs/>
                <w:i/>
                <w:color w:val="FFFFFF" w:themeColor="background1"/>
                <w:szCs w:val="20"/>
              </w:rPr>
              <w:t>?</w:t>
            </w:r>
          </w:p>
          <w:p w14:paraId="02DF8DE7" w14:textId="77777777" w:rsidR="00134C6C" w:rsidRPr="005F584D" w:rsidRDefault="00134C6C" w:rsidP="005F584D">
            <w:pPr>
              <w:pStyle w:val="TableParagraph"/>
              <w:spacing w:before="11" w:line="280" w:lineRule="exact"/>
              <w:ind w:left="283" w:right="227"/>
              <w:jc w:val="both"/>
              <w:rPr>
                <w:color w:val="FFFFFF" w:themeColor="background1"/>
                <w:sz w:val="32"/>
                <w:szCs w:val="28"/>
              </w:rPr>
            </w:pPr>
          </w:p>
          <w:p w14:paraId="02DF8DE8" w14:textId="77777777" w:rsidR="00134C6C" w:rsidRPr="005F584D" w:rsidRDefault="00134C6C" w:rsidP="005F584D">
            <w:pPr>
              <w:pStyle w:val="TableParagraph"/>
              <w:spacing w:line="270" w:lineRule="auto"/>
              <w:ind w:left="283" w:right="227"/>
              <w:jc w:val="both"/>
              <w:rPr>
                <w:rFonts w:ascii="Arial" w:eastAsia="Arial" w:hAnsi="Arial" w:cs="Arial"/>
                <w:color w:val="FFFFFF" w:themeColor="background1"/>
                <w:szCs w:val="20"/>
              </w:rPr>
            </w:pPr>
            <w:r w:rsidRPr="005F584D">
              <w:rPr>
                <w:rFonts w:ascii="Arial" w:eastAsia="Arial" w:hAnsi="Arial" w:cs="Arial"/>
                <w:color w:val="FFFFFF" w:themeColor="background1"/>
                <w:spacing w:val="3"/>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3"/>
                <w:szCs w:val="20"/>
              </w:rPr>
              <w:t>w</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pacing w:val="2"/>
                <w:szCs w:val="20"/>
              </w:rPr>
              <w:t>o</w:t>
            </w:r>
            <w:r w:rsidRPr="005F584D">
              <w:rPr>
                <w:rFonts w:ascii="Arial" w:eastAsia="Arial" w:hAnsi="Arial" w:cs="Arial"/>
                <w:color w:val="FFFFFF" w:themeColor="background1"/>
                <w:spacing w:val="-2"/>
                <w:szCs w:val="20"/>
              </w:rPr>
              <w:t>l</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g</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2"/>
                <w:szCs w:val="20"/>
              </w:rPr>
              <w:t>n</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1"/>
                <w:szCs w:val="20"/>
              </w:rPr>
              <w:t>hou</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b</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eate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5"/>
                <w:szCs w:val="20"/>
              </w:rPr>
              <w:t>y</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f</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pt</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3"/>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1"/>
                <w:szCs w:val="20"/>
              </w:rPr>
              <w:t>cc</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dan</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zCs w:val="20"/>
              </w:rPr>
              <w:t>w</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h</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2"/>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equ</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3"/>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3"/>
                <w:szCs w:val="20"/>
              </w:rPr>
              <w:t>e</w:t>
            </w:r>
            <w:r w:rsidRPr="005F584D">
              <w:rPr>
                <w:rFonts w:ascii="Arial" w:eastAsia="Arial" w:hAnsi="Arial" w:cs="Arial"/>
                <w:color w:val="FFFFFF" w:themeColor="background1"/>
                <w:spacing w:val="-1"/>
                <w:szCs w:val="20"/>
              </w:rPr>
              <w:t>nt</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f</w:t>
            </w:r>
            <w:r w:rsidRPr="005F584D">
              <w:rPr>
                <w:rFonts w:ascii="Arial" w:eastAsia="Arial" w:hAnsi="Arial" w:cs="Arial"/>
                <w:color w:val="FFFFFF" w:themeColor="background1"/>
                <w:w w:val="99"/>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zCs w:val="20"/>
              </w:rPr>
              <w:t>B</w:t>
            </w:r>
            <w:r w:rsidRPr="005F584D">
              <w:rPr>
                <w:rFonts w:ascii="Arial" w:eastAsia="Arial" w:hAnsi="Arial" w:cs="Arial"/>
                <w:color w:val="FFFFFF" w:themeColor="background1"/>
                <w:spacing w:val="41"/>
                <w:szCs w:val="20"/>
              </w:rPr>
              <w:t xml:space="preserve"> </w:t>
            </w:r>
            <w:r w:rsidRPr="005F584D">
              <w:rPr>
                <w:rFonts w:ascii="Arial" w:eastAsia="Arial" w:hAnsi="Arial" w:cs="Arial"/>
                <w:color w:val="FFFFFF" w:themeColor="background1"/>
                <w:spacing w:val="-1"/>
                <w:szCs w:val="20"/>
              </w:rPr>
              <w:t>10</w:t>
            </w:r>
            <w:r w:rsidRPr="005F584D">
              <w:rPr>
                <w:rFonts w:ascii="Arial" w:eastAsia="Arial" w:hAnsi="Arial" w:cs="Arial"/>
                <w:color w:val="FFFFFF" w:themeColor="background1"/>
                <w:spacing w:val="2"/>
                <w:szCs w:val="20"/>
              </w:rPr>
              <w:t>0</w:t>
            </w:r>
            <w:r w:rsidRPr="005F584D">
              <w:rPr>
                <w:rFonts w:ascii="Arial" w:eastAsia="Arial" w:hAnsi="Arial" w:cs="Arial"/>
                <w:color w:val="FFFFFF" w:themeColor="background1"/>
                <w:spacing w:val="-1"/>
                <w:szCs w:val="20"/>
              </w:rPr>
              <w:t>4</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zCs w:val="20"/>
              </w:rPr>
              <w:t>o</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3"/>
                <w:szCs w:val="20"/>
              </w:rPr>
              <w:t>c</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p</w:t>
            </w:r>
            <w:r w:rsidRPr="005F584D">
              <w:rPr>
                <w:rFonts w:ascii="Arial" w:eastAsia="Arial" w:hAnsi="Arial" w:cs="Arial"/>
                <w:color w:val="FFFFFF" w:themeColor="background1"/>
                <w:spacing w:val="3"/>
                <w:szCs w:val="20"/>
              </w:rPr>
              <w:t>r</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l</w:t>
            </w:r>
            <w:r w:rsidRPr="005F584D">
              <w:rPr>
                <w:rFonts w:ascii="Arial" w:eastAsia="Arial" w:hAnsi="Arial" w:cs="Arial"/>
                <w:color w:val="FFFFFF" w:themeColor="background1"/>
                <w:spacing w:val="38"/>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an</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41"/>
                <w:szCs w:val="20"/>
              </w:rPr>
              <w:t xml:space="preserve"> </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x</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39"/>
                <w:szCs w:val="20"/>
              </w:rPr>
              <w:t xml:space="preserve"> </w:t>
            </w:r>
            <w:r w:rsidRPr="005F584D">
              <w:rPr>
                <w:rFonts w:ascii="Arial" w:eastAsia="Arial" w:hAnsi="Arial" w:cs="Arial"/>
                <w:color w:val="FFFFFF" w:themeColor="background1"/>
                <w:spacing w:val="3"/>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zCs w:val="20"/>
              </w:rPr>
              <w:t>c</w:t>
            </w:r>
            <w:r w:rsidRPr="005F584D">
              <w:rPr>
                <w:rFonts w:ascii="Arial" w:eastAsia="Arial" w:hAnsi="Arial" w:cs="Arial"/>
                <w:color w:val="FFFFFF" w:themeColor="background1"/>
                <w:spacing w:val="-1"/>
                <w:szCs w:val="20"/>
              </w:rPr>
              <w:t>oun</w:t>
            </w:r>
            <w:r w:rsidRPr="005F584D">
              <w:rPr>
                <w:rFonts w:ascii="Arial" w:eastAsia="Arial" w:hAnsi="Arial" w:cs="Arial"/>
                <w:color w:val="FFFFFF" w:themeColor="background1"/>
                <w:spacing w:val="1"/>
                <w:szCs w:val="20"/>
              </w:rPr>
              <w:t>ci</w:t>
            </w:r>
            <w:r w:rsidRPr="005F584D">
              <w:rPr>
                <w:rFonts w:ascii="Arial" w:eastAsia="Arial" w:hAnsi="Arial" w:cs="Arial"/>
                <w:color w:val="FFFFFF" w:themeColor="background1"/>
                <w:szCs w:val="20"/>
              </w:rPr>
              <w:t>l</w:t>
            </w:r>
            <w:r w:rsidRPr="005F584D">
              <w:rPr>
                <w:rFonts w:ascii="Arial" w:eastAsia="Arial" w:hAnsi="Arial" w:cs="Arial"/>
                <w:color w:val="FFFFFF" w:themeColor="background1"/>
                <w:spacing w:val="39"/>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v</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zCs w:val="20"/>
              </w:rPr>
              <w:t>g</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2"/>
                <w:szCs w:val="20"/>
              </w:rPr>
              <w:t>n</w:t>
            </w:r>
            <w:r w:rsidRPr="005F584D">
              <w:rPr>
                <w:rFonts w:ascii="Arial" w:eastAsia="Arial" w:hAnsi="Arial" w:cs="Arial"/>
                <w:color w:val="FFFFFF" w:themeColor="background1"/>
                <w:spacing w:val="-1"/>
                <w:szCs w:val="20"/>
              </w:rPr>
              <w:t>d</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zCs w:val="20"/>
              </w:rPr>
              <w:t>o</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eb</w:t>
            </w:r>
            <w:r w:rsidRPr="005F584D">
              <w:rPr>
                <w:rFonts w:ascii="Arial" w:eastAsia="Arial" w:hAnsi="Arial" w:cs="Arial"/>
                <w:color w:val="FFFFFF" w:themeColor="background1"/>
                <w:spacing w:val="2"/>
                <w:szCs w:val="20"/>
              </w:rPr>
              <w:t>u</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pacing w:val="-1"/>
                <w:szCs w:val="20"/>
              </w:rPr>
              <w:t>p</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pacing w:val="2"/>
                <w:szCs w:val="20"/>
              </w:rPr>
              <w:t>a</w:t>
            </w:r>
            <w:r w:rsidRPr="005F584D">
              <w:rPr>
                <w:rFonts w:ascii="Arial" w:eastAsia="Arial" w:hAnsi="Arial" w:cs="Arial"/>
                <w:color w:val="FFFFFF" w:themeColor="background1"/>
                <w:spacing w:val="-5"/>
                <w:szCs w:val="20"/>
              </w:rPr>
              <w:t>y</w:t>
            </w:r>
            <w:r w:rsidRPr="005F584D">
              <w:rPr>
                <w:rFonts w:ascii="Arial" w:eastAsia="Arial" w:hAnsi="Arial" w:cs="Arial"/>
                <w:color w:val="FFFFFF" w:themeColor="background1"/>
                <w:spacing w:val="-1"/>
                <w:szCs w:val="20"/>
              </w:rPr>
              <w:t>g</w:t>
            </w:r>
            <w:r w:rsidRPr="005F584D">
              <w:rPr>
                <w:rFonts w:ascii="Arial" w:eastAsia="Arial" w:hAnsi="Arial" w:cs="Arial"/>
                <w:color w:val="FFFFFF" w:themeColor="background1"/>
                <w:spacing w:val="3"/>
                <w:szCs w:val="20"/>
              </w:rPr>
              <w:t>r</w:t>
            </w:r>
            <w:r w:rsidRPr="005F584D">
              <w:rPr>
                <w:rFonts w:ascii="Arial" w:eastAsia="Arial" w:hAnsi="Arial" w:cs="Arial"/>
                <w:color w:val="FFFFFF" w:themeColor="background1"/>
                <w:spacing w:val="-1"/>
                <w:szCs w:val="20"/>
              </w:rPr>
              <w:t>ou</w:t>
            </w:r>
            <w:r w:rsidRPr="005F584D">
              <w:rPr>
                <w:rFonts w:ascii="Arial" w:eastAsia="Arial" w:hAnsi="Arial" w:cs="Arial"/>
                <w:color w:val="FFFFFF" w:themeColor="background1"/>
                <w:spacing w:val="2"/>
                <w:szCs w:val="20"/>
              </w:rPr>
              <w:t>n</w:t>
            </w:r>
            <w:r w:rsidRPr="005F584D">
              <w:rPr>
                <w:rFonts w:ascii="Arial" w:eastAsia="Arial" w:hAnsi="Arial" w:cs="Arial"/>
                <w:color w:val="FFFFFF" w:themeColor="background1"/>
                <w:spacing w:val="-1"/>
                <w:szCs w:val="20"/>
              </w:rPr>
              <w:t>d</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43"/>
                <w:szCs w:val="20"/>
              </w:rPr>
              <w:t xml:space="preserve"> </w:t>
            </w:r>
            <w:r w:rsidRPr="005F584D">
              <w:rPr>
                <w:rFonts w:ascii="Arial" w:eastAsia="Arial" w:hAnsi="Arial" w:cs="Arial"/>
                <w:color w:val="FFFFFF" w:themeColor="background1"/>
                <w:spacing w:val="-3"/>
                <w:szCs w:val="20"/>
              </w:rPr>
              <w:t>w</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pacing w:val="-1"/>
                <w:szCs w:val="20"/>
              </w:rPr>
              <w:t>th</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40"/>
                <w:szCs w:val="20"/>
              </w:rPr>
              <w:t xml:space="preserve"> </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w w:val="99"/>
                <w:szCs w:val="20"/>
              </w:rPr>
              <w:t xml:space="preserve"> </w:t>
            </w:r>
            <w:r w:rsidRPr="005F584D">
              <w:rPr>
                <w:rFonts w:ascii="Arial" w:eastAsia="Arial" w:hAnsi="Arial" w:cs="Arial"/>
                <w:color w:val="FFFFFF" w:themeColor="background1"/>
                <w:szCs w:val="20"/>
              </w:rPr>
              <w:t>C</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pacing w:val="2"/>
                <w:szCs w:val="20"/>
              </w:rPr>
              <w:t>m</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un</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pacing w:val="-5"/>
                <w:szCs w:val="20"/>
              </w:rPr>
              <w:t>y</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2"/>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pacing w:val="-1"/>
                <w:szCs w:val="20"/>
              </w:rPr>
              <w:t>pa</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en</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pacing w:val="2"/>
                <w:szCs w:val="20"/>
              </w:rPr>
              <w:t>o</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pacing w:val="-2"/>
                <w:szCs w:val="20"/>
              </w:rPr>
              <w:t>v</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zCs w:val="20"/>
              </w:rPr>
              <w:t>g</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zCs w:val="20"/>
              </w:rPr>
              <w:t>a</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d</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b</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pacing w:val="-1"/>
                <w:szCs w:val="20"/>
              </w:rPr>
              <w:t>ne</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zCs w:val="20"/>
              </w:rPr>
              <w:t>a</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2"/>
                <w:szCs w:val="20"/>
              </w:rPr>
              <w:t>u</w:t>
            </w:r>
            <w:r w:rsidRPr="005F584D">
              <w:rPr>
                <w:rFonts w:ascii="Arial" w:eastAsia="Arial" w:hAnsi="Arial" w:cs="Arial"/>
                <w:color w:val="FFFFFF" w:themeColor="background1"/>
                <w:spacing w:val="-2"/>
                <w:szCs w:val="20"/>
              </w:rPr>
              <w:t>l</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f</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1"/>
                <w:szCs w:val="20"/>
              </w:rPr>
              <w:t>th</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un</w:t>
            </w:r>
            <w:r w:rsidRPr="005F584D">
              <w:rPr>
                <w:rFonts w:ascii="Arial" w:eastAsia="Arial" w:hAnsi="Arial" w:cs="Arial"/>
                <w:color w:val="FFFFFF" w:themeColor="background1"/>
                <w:spacing w:val="2"/>
                <w:szCs w:val="20"/>
              </w:rPr>
              <w:t>d</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pacing w:val="-1"/>
                <w:szCs w:val="20"/>
              </w:rPr>
              <w:t>ng</w:t>
            </w:r>
            <w:r w:rsidRPr="005F584D">
              <w:rPr>
                <w:rFonts w:ascii="Arial" w:eastAsia="Arial" w:hAnsi="Arial" w:cs="Arial"/>
                <w:color w:val="FFFFFF" w:themeColor="background1"/>
                <w:szCs w:val="20"/>
              </w:rPr>
              <w:t>.</w:t>
            </w:r>
          </w:p>
          <w:p w14:paraId="02DF8DE9" w14:textId="77777777" w:rsidR="00134C6C" w:rsidRPr="005F584D" w:rsidRDefault="00134C6C" w:rsidP="005F584D">
            <w:pPr>
              <w:pStyle w:val="TableParagraph"/>
              <w:spacing w:line="260" w:lineRule="exact"/>
              <w:ind w:left="283" w:right="227"/>
              <w:jc w:val="both"/>
              <w:rPr>
                <w:color w:val="FFFFFF" w:themeColor="background1"/>
                <w:sz w:val="28"/>
                <w:szCs w:val="26"/>
              </w:rPr>
            </w:pPr>
          </w:p>
          <w:p w14:paraId="02DF8DEA" w14:textId="77777777" w:rsidR="00134C6C" w:rsidRPr="005F584D" w:rsidRDefault="00134C6C" w:rsidP="005F584D">
            <w:pPr>
              <w:pStyle w:val="TableParagraph"/>
              <w:spacing w:line="272" w:lineRule="auto"/>
              <w:ind w:left="283" w:right="227"/>
              <w:jc w:val="both"/>
              <w:rPr>
                <w:rFonts w:ascii="Arial" w:eastAsia="Arial" w:hAnsi="Arial" w:cs="Arial"/>
                <w:color w:val="FFFFFF" w:themeColor="background1"/>
                <w:szCs w:val="20"/>
              </w:rPr>
            </w:pPr>
            <w:r w:rsidRPr="005F584D">
              <w:rPr>
                <w:rFonts w:ascii="Arial" w:eastAsia="Arial" w:hAnsi="Arial" w:cs="Arial"/>
                <w:color w:val="FFFFFF" w:themeColor="background1"/>
                <w:spacing w:val="3"/>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8"/>
                <w:szCs w:val="20"/>
              </w:rPr>
              <w:t xml:space="preserv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und</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11"/>
                <w:szCs w:val="20"/>
              </w:rPr>
              <w:t xml:space="preserve"> </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pacing w:val="2"/>
                <w:szCs w:val="20"/>
              </w:rPr>
              <w:t>o</w:t>
            </w:r>
            <w:r w:rsidRPr="005F584D">
              <w:rPr>
                <w:rFonts w:ascii="Arial" w:eastAsia="Arial" w:hAnsi="Arial" w:cs="Arial"/>
                <w:color w:val="FFFFFF" w:themeColor="background1"/>
                <w:spacing w:val="-3"/>
                <w:szCs w:val="20"/>
              </w:rPr>
              <w:t>w</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pacing w:val="-2"/>
                <w:szCs w:val="20"/>
              </w:rPr>
              <w:t>v</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1"/>
                <w:szCs w:val="20"/>
              </w:rPr>
              <w:t xml:space="preserve"> </w:t>
            </w:r>
            <w:r w:rsidRPr="005F584D">
              <w:rPr>
                <w:rFonts w:ascii="Arial" w:eastAsia="Arial" w:hAnsi="Arial" w:cs="Arial"/>
                <w:b/>
                <w:bCs/>
                <w:color w:val="FFFFFF" w:themeColor="background1"/>
                <w:spacing w:val="-1"/>
                <w:szCs w:val="20"/>
              </w:rPr>
              <w:t>ca</w:t>
            </w:r>
            <w:r w:rsidRPr="005F584D">
              <w:rPr>
                <w:rFonts w:ascii="Arial" w:eastAsia="Arial" w:hAnsi="Arial" w:cs="Arial"/>
                <w:b/>
                <w:bCs/>
                <w:color w:val="FFFFFF" w:themeColor="background1"/>
                <w:szCs w:val="20"/>
              </w:rPr>
              <w:t>n</w:t>
            </w:r>
            <w:r w:rsidRPr="005F584D">
              <w:rPr>
                <w:rFonts w:ascii="Arial" w:eastAsia="Arial" w:hAnsi="Arial" w:cs="Arial"/>
                <w:b/>
                <w:bCs/>
                <w:color w:val="FFFFFF" w:themeColor="background1"/>
                <w:spacing w:val="3"/>
                <w:szCs w:val="20"/>
              </w:rPr>
              <w:t>n</w:t>
            </w:r>
            <w:r w:rsidRPr="005F584D">
              <w:rPr>
                <w:rFonts w:ascii="Arial" w:eastAsia="Arial" w:hAnsi="Arial" w:cs="Arial"/>
                <w:b/>
                <w:bCs/>
                <w:color w:val="FFFFFF" w:themeColor="background1"/>
                <w:szCs w:val="20"/>
              </w:rPr>
              <w:t>ot</w:t>
            </w:r>
            <w:r w:rsidRPr="005F584D">
              <w:rPr>
                <w:rFonts w:ascii="Arial" w:eastAsia="Arial" w:hAnsi="Arial" w:cs="Arial"/>
                <w:b/>
                <w:bCs/>
                <w:color w:val="FFFFFF" w:themeColor="background1"/>
                <w:spacing w:val="12"/>
                <w:szCs w:val="20"/>
              </w:rPr>
              <w:t xml:space="preserve"> </w:t>
            </w:r>
            <w:r w:rsidRPr="005F584D">
              <w:rPr>
                <w:rFonts w:ascii="Arial" w:eastAsia="Arial" w:hAnsi="Arial" w:cs="Arial"/>
                <w:b/>
                <w:bCs/>
                <w:color w:val="FFFFFF" w:themeColor="background1"/>
                <w:szCs w:val="20"/>
              </w:rPr>
              <w:t>be</w:t>
            </w:r>
            <w:r w:rsidRPr="005F584D">
              <w:rPr>
                <w:rFonts w:ascii="Arial" w:eastAsia="Arial" w:hAnsi="Arial" w:cs="Arial"/>
                <w:b/>
                <w:bCs/>
                <w:color w:val="FFFFFF" w:themeColor="background1"/>
                <w:spacing w:val="11"/>
                <w:szCs w:val="20"/>
              </w:rPr>
              <w:t xml:space="preserve"> </w:t>
            </w:r>
            <w:r w:rsidRPr="005F584D">
              <w:rPr>
                <w:rFonts w:ascii="Arial" w:eastAsia="Arial" w:hAnsi="Arial" w:cs="Arial"/>
                <w:b/>
                <w:bCs/>
                <w:color w:val="FFFFFF" w:themeColor="background1"/>
                <w:spacing w:val="-1"/>
                <w:szCs w:val="20"/>
              </w:rPr>
              <w:t>rec</w:t>
            </w:r>
            <w:r w:rsidRPr="005F584D">
              <w:rPr>
                <w:rFonts w:ascii="Arial" w:eastAsia="Arial" w:hAnsi="Arial" w:cs="Arial"/>
                <w:b/>
                <w:bCs/>
                <w:color w:val="FFFFFF" w:themeColor="background1"/>
                <w:szCs w:val="20"/>
              </w:rPr>
              <w:t>ogn</w:t>
            </w:r>
            <w:r w:rsidRPr="005F584D">
              <w:rPr>
                <w:rFonts w:ascii="Arial" w:eastAsia="Arial" w:hAnsi="Arial" w:cs="Arial"/>
                <w:b/>
                <w:bCs/>
                <w:color w:val="FFFFFF" w:themeColor="background1"/>
                <w:spacing w:val="-1"/>
                <w:szCs w:val="20"/>
              </w:rPr>
              <w:t>ise</w:t>
            </w:r>
            <w:r w:rsidRPr="005F584D">
              <w:rPr>
                <w:rFonts w:ascii="Arial" w:eastAsia="Arial" w:hAnsi="Arial" w:cs="Arial"/>
                <w:b/>
                <w:bCs/>
                <w:color w:val="FFFFFF" w:themeColor="background1"/>
                <w:szCs w:val="20"/>
              </w:rPr>
              <w:t>d</w:t>
            </w:r>
            <w:r w:rsidRPr="005F584D">
              <w:rPr>
                <w:rFonts w:ascii="Arial" w:eastAsia="Arial" w:hAnsi="Arial" w:cs="Arial"/>
                <w:b/>
                <w:bCs/>
                <w:color w:val="FFFFFF" w:themeColor="background1"/>
                <w:spacing w:val="12"/>
                <w:szCs w:val="20"/>
              </w:rPr>
              <w:t xml:space="preserve"> </w:t>
            </w:r>
            <w:r w:rsidRPr="005F584D">
              <w:rPr>
                <w:rFonts w:ascii="Arial" w:eastAsia="Arial" w:hAnsi="Arial" w:cs="Arial"/>
                <w:b/>
                <w:bCs/>
                <w:color w:val="FFFFFF" w:themeColor="background1"/>
                <w:spacing w:val="-1"/>
                <w:szCs w:val="20"/>
              </w:rPr>
              <w:t>i</w:t>
            </w:r>
            <w:r w:rsidRPr="005F584D">
              <w:rPr>
                <w:rFonts w:ascii="Arial" w:eastAsia="Arial" w:hAnsi="Arial" w:cs="Arial"/>
                <w:b/>
                <w:bCs/>
                <w:color w:val="FFFFFF" w:themeColor="background1"/>
                <w:szCs w:val="20"/>
              </w:rPr>
              <w:t>n</w:t>
            </w:r>
            <w:r w:rsidRPr="005F584D">
              <w:rPr>
                <w:rFonts w:ascii="Arial" w:eastAsia="Arial" w:hAnsi="Arial" w:cs="Arial"/>
                <w:b/>
                <w:bCs/>
                <w:color w:val="FFFFFF" w:themeColor="background1"/>
                <w:spacing w:val="12"/>
                <w:szCs w:val="20"/>
              </w:rPr>
              <w:t xml:space="preserve"> </w:t>
            </w:r>
            <w:r w:rsidRPr="005F584D">
              <w:rPr>
                <w:rFonts w:ascii="Arial" w:eastAsia="Arial" w:hAnsi="Arial" w:cs="Arial"/>
                <w:b/>
                <w:bCs/>
                <w:color w:val="FFFFFF" w:themeColor="background1"/>
                <w:spacing w:val="-1"/>
                <w:szCs w:val="20"/>
              </w:rPr>
              <w:t>201</w:t>
            </w:r>
            <w:r w:rsidRPr="005F584D">
              <w:rPr>
                <w:rFonts w:ascii="Arial" w:eastAsia="Arial" w:hAnsi="Arial" w:cs="Arial"/>
                <w:b/>
                <w:bCs/>
                <w:color w:val="FFFFFF" w:themeColor="background1"/>
                <w:szCs w:val="20"/>
              </w:rPr>
              <w:t>1</w:t>
            </w:r>
            <w:r w:rsidRPr="005F584D">
              <w:rPr>
                <w:rFonts w:ascii="Arial" w:eastAsia="Arial" w:hAnsi="Arial" w:cs="Arial"/>
                <w:b/>
                <w:bCs/>
                <w:color w:val="FFFFFF" w:themeColor="background1"/>
                <w:spacing w:val="12"/>
                <w:szCs w:val="20"/>
              </w:rPr>
              <w:t xml:space="preserve"> </w:t>
            </w:r>
            <w:r w:rsidRPr="005F584D">
              <w:rPr>
                <w:rFonts w:ascii="Arial" w:eastAsia="Arial" w:hAnsi="Arial" w:cs="Arial"/>
                <w:b/>
                <w:bCs/>
                <w:color w:val="FFFFFF" w:themeColor="background1"/>
                <w:szCs w:val="20"/>
              </w:rPr>
              <w:t>f</w:t>
            </w:r>
            <w:r w:rsidRPr="005F584D">
              <w:rPr>
                <w:rFonts w:ascii="Arial" w:eastAsia="Arial" w:hAnsi="Arial" w:cs="Arial"/>
                <w:b/>
                <w:bCs/>
                <w:color w:val="FFFFFF" w:themeColor="background1"/>
                <w:spacing w:val="-1"/>
                <w:szCs w:val="20"/>
              </w:rPr>
              <w:t>i</w:t>
            </w:r>
            <w:r w:rsidRPr="005F584D">
              <w:rPr>
                <w:rFonts w:ascii="Arial" w:eastAsia="Arial" w:hAnsi="Arial" w:cs="Arial"/>
                <w:b/>
                <w:bCs/>
                <w:color w:val="FFFFFF" w:themeColor="background1"/>
                <w:szCs w:val="20"/>
              </w:rPr>
              <w:t>n</w:t>
            </w:r>
            <w:r w:rsidRPr="005F584D">
              <w:rPr>
                <w:rFonts w:ascii="Arial" w:eastAsia="Arial" w:hAnsi="Arial" w:cs="Arial"/>
                <w:b/>
                <w:bCs/>
                <w:color w:val="FFFFFF" w:themeColor="background1"/>
                <w:spacing w:val="-1"/>
                <w:szCs w:val="20"/>
              </w:rPr>
              <w:t>a</w:t>
            </w:r>
            <w:r w:rsidRPr="005F584D">
              <w:rPr>
                <w:rFonts w:ascii="Arial" w:eastAsia="Arial" w:hAnsi="Arial" w:cs="Arial"/>
                <w:b/>
                <w:bCs/>
                <w:color w:val="FFFFFF" w:themeColor="background1"/>
                <w:szCs w:val="20"/>
              </w:rPr>
              <w:t>n</w:t>
            </w:r>
            <w:r w:rsidRPr="005F584D">
              <w:rPr>
                <w:rFonts w:ascii="Arial" w:eastAsia="Arial" w:hAnsi="Arial" w:cs="Arial"/>
                <w:b/>
                <w:bCs/>
                <w:color w:val="FFFFFF" w:themeColor="background1"/>
                <w:spacing w:val="-1"/>
                <w:szCs w:val="20"/>
              </w:rPr>
              <w:t>cia</w:t>
            </w:r>
            <w:r w:rsidRPr="005F584D">
              <w:rPr>
                <w:rFonts w:ascii="Arial" w:eastAsia="Arial" w:hAnsi="Arial" w:cs="Arial"/>
                <w:b/>
                <w:bCs/>
                <w:color w:val="FFFFFF" w:themeColor="background1"/>
                <w:szCs w:val="20"/>
              </w:rPr>
              <w:t>l</w:t>
            </w:r>
            <w:r w:rsidRPr="005F584D">
              <w:rPr>
                <w:rFonts w:ascii="Arial" w:eastAsia="Arial" w:hAnsi="Arial" w:cs="Arial"/>
                <w:b/>
                <w:bCs/>
                <w:color w:val="FFFFFF" w:themeColor="background1"/>
                <w:spacing w:val="13"/>
                <w:szCs w:val="20"/>
              </w:rPr>
              <w:t xml:space="preserve"> </w:t>
            </w:r>
            <w:r w:rsidRPr="005F584D">
              <w:rPr>
                <w:rFonts w:ascii="Arial" w:eastAsia="Arial" w:hAnsi="Arial" w:cs="Arial"/>
                <w:b/>
                <w:bCs/>
                <w:color w:val="FFFFFF" w:themeColor="background1"/>
                <w:spacing w:val="-3"/>
                <w:szCs w:val="20"/>
              </w:rPr>
              <w:t>y</w:t>
            </w:r>
            <w:r w:rsidRPr="005F584D">
              <w:rPr>
                <w:rFonts w:ascii="Arial" w:eastAsia="Arial" w:hAnsi="Arial" w:cs="Arial"/>
                <w:b/>
                <w:bCs/>
                <w:color w:val="FFFFFF" w:themeColor="background1"/>
                <w:spacing w:val="-1"/>
                <w:szCs w:val="20"/>
              </w:rPr>
              <w:t>e</w:t>
            </w:r>
            <w:r w:rsidRPr="005F584D">
              <w:rPr>
                <w:rFonts w:ascii="Arial" w:eastAsia="Arial" w:hAnsi="Arial" w:cs="Arial"/>
                <w:b/>
                <w:bCs/>
                <w:color w:val="FFFFFF" w:themeColor="background1"/>
                <w:spacing w:val="2"/>
                <w:szCs w:val="20"/>
              </w:rPr>
              <w:t>a</w:t>
            </w:r>
            <w:r w:rsidRPr="005F584D">
              <w:rPr>
                <w:rFonts w:ascii="Arial" w:eastAsia="Arial" w:hAnsi="Arial" w:cs="Arial"/>
                <w:b/>
                <w:bCs/>
                <w:color w:val="FFFFFF" w:themeColor="background1"/>
                <w:szCs w:val="20"/>
              </w:rPr>
              <w:t>r</w:t>
            </w:r>
            <w:r w:rsidRPr="005F584D">
              <w:rPr>
                <w:rFonts w:ascii="Arial" w:eastAsia="Arial" w:hAnsi="Arial" w:cs="Arial"/>
                <w:b/>
                <w:bCs/>
                <w:color w:val="FFFFFF" w:themeColor="background1"/>
                <w:spacing w:val="10"/>
                <w:szCs w:val="20"/>
              </w:rPr>
              <w:t xml:space="preserve"> </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12"/>
                <w:szCs w:val="20"/>
              </w:rPr>
              <w:t xml:space="preserve"> </w:t>
            </w:r>
            <w:r w:rsidRPr="005F584D">
              <w:rPr>
                <w:rFonts w:ascii="Arial" w:eastAsia="Arial" w:hAnsi="Arial" w:cs="Arial"/>
                <w:color w:val="FFFFFF" w:themeColor="background1"/>
                <w:spacing w:val="-1"/>
                <w:szCs w:val="20"/>
              </w:rPr>
              <w:t>th</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10"/>
                <w:szCs w:val="20"/>
              </w:rPr>
              <w:t xml:space="preserve"> </w:t>
            </w:r>
            <w:r w:rsidRPr="005F584D">
              <w:rPr>
                <w:rFonts w:ascii="Arial" w:eastAsia="Arial" w:hAnsi="Arial" w:cs="Arial"/>
                <w:color w:val="FFFFFF" w:themeColor="background1"/>
                <w:spacing w:val="-3"/>
                <w:szCs w:val="20"/>
              </w:rPr>
              <w:t>w</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zCs w:val="20"/>
              </w:rPr>
              <w:t>re</w:t>
            </w:r>
            <w:r w:rsidRPr="005F584D">
              <w:rPr>
                <w:rFonts w:ascii="Arial" w:eastAsia="Arial" w:hAnsi="Arial" w:cs="Arial"/>
                <w:color w:val="FFFFFF" w:themeColor="background1"/>
                <w:spacing w:val="11"/>
                <w:szCs w:val="20"/>
              </w:rPr>
              <w:t xml:space="preserve"> </w:t>
            </w:r>
            <w:r w:rsidRPr="005F584D">
              <w:rPr>
                <w:rFonts w:ascii="Arial" w:eastAsia="Arial" w:hAnsi="Arial" w:cs="Arial"/>
                <w:color w:val="FFFFFF" w:themeColor="background1"/>
                <w:spacing w:val="-1"/>
                <w:szCs w:val="20"/>
              </w:rPr>
              <w:t>no</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11"/>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v</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11"/>
                <w:szCs w:val="20"/>
              </w:rPr>
              <w:t xml:space="preserve"> </w:t>
            </w:r>
            <w:r w:rsidRPr="005F584D">
              <w:rPr>
                <w:rFonts w:ascii="Arial" w:eastAsia="Arial" w:hAnsi="Arial" w:cs="Arial"/>
                <w:color w:val="FFFFFF" w:themeColor="background1"/>
                <w:spacing w:val="-1"/>
                <w:szCs w:val="20"/>
              </w:rPr>
              <w:t>un</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l</w:t>
            </w:r>
            <w:r w:rsidRPr="005F584D">
              <w:rPr>
                <w:rFonts w:ascii="Arial" w:eastAsia="Arial" w:hAnsi="Arial" w:cs="Arial"/>
                <w:color w:val="FFFFFF" w:themeColor="background1"/>
                <w:spacing w:val="10"/>
                <w:szCs w:val="20"/>
              </w:rPr>
              <w:t xml:space="preserve"> </w:t>
            </w:r>
            <w:r w:rsidRPr="005F584D">
              <w:rPr>
                <w:rFonts w:ascii="Arial" w:eastAsia="Arial" w:hAnsi="Arial" w:cs="Arial"/>
                <w:color w:val="FFFFFF" w:themeColor="background1"/>
                <w:spacing w:val="2"/>
                <w:szCs w:val="20"/>
              </w:rPr>
              <w:t>1</w:t>
            </w:r>
            <w:r w:rsidRPr="005F584D">
              <w:rPr>
                <w:rFonts w:ascii="Arial" w:eastAsia="Arial" w:hAnsi="Arial" w:cs="Arial"/>
                <w:color w:val="FFFFFF" w:themeColor="background1"/>
                <w:szCs w:val="20"/>
              </w:rPr>
              <w:t>5</w:t>
            </w:r>
            <w:r w:rsidRPr="005F584D">
              <w:rPr>
                <w:rFonts w:ascii="Arial" w:eastAsia="Arial" w:hAnsi="Arial" w:cs="Arial"/>
                <w:color w:val="FFFFFF" w:themeColor="background1"/>
                <w:spacing w:val="11"/>
                <w:szCs w:val="20"/>
              </w:rPr>
              <w:t xml:space="preserve"> </w:t>
            </w:r>
            <w:r w:rsidRPr="005F584D">
              <w:rPr>
                <w:rFonts w:ascii="Arial" w:eastAsia="Arial" w:hAnsi="Arial" w:cs="Arial"/>
                <w:color w:val="FFFFFF" w:themeColor="background1"/>
                <w:spacing w:val="1"/>
                <w:szCs w:val="20"/>
              </w:rPr>
              <w:t>J</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10"/>
                <w:szCs w:val="20"/>
              </w:rPr>
              <w:t xml:space="preserve"> </w:t>
            </w:r>
            <w:r w:rsidRPr="005F584D">
              <w:rPr>
                <w:rFonts w:ascii="Arial" w:eastAsia="Arial" w:hAnsi="Arial" w:cs="Arial"/>
                <w:color w:val="FFFFFF" w:themeColor="background1"/>
                <w:spacing w:val="-1"/>
                <w:szCs w:val="20"/>
              </w:rPr>
              <w:t>20</w:t>
            </w:r>
            <w:r w:rsidRPr="005F584D">
              <w:rPr>
                <w:rFonts w:ascii="Arial" w:eastAsia="Arial" w:hAnsi="Arial" w:cs="Arial"/>
                <w:color w:val="FFFFFF" w:themeColor="background1"/>
                <w:spacing w:val="2"/>
                <w:szCs w:val="20"/>
              </w:rPr>
              <w:t>1</w:t>
            </w:r>
            <w:r w:rsidRPr="005F584D">
              <w:rPr>
                <w:rFonts w:ascii="Arial" w:eastAsia="Arial" w:hAnsi="Arial" w:cs="Arial"/>
                <w:color w:val="FFFFFF" w:themeColor="background1"/>
                <w:spacing w:val="-1"/>
                <w:szCs w:val="20"/>
              </w:rPr>
              <w:t>1</w:t>
            </w:r>
            <w:r w:rsidRPr="005F584D">
              <w:rPr>
                <w:rFonts w:ascii="Arial" w:eastAsia="Arial" w:hAnsi="Arial" w:cs="Arial"/>
                <w:color w:val="FFFFFF" w:themeColor="background1"/>
                <w:szCs w:val="20"/>
              </w:rPr>
              <w:t>,</w:t>
            </w:r>
            <w:r w:rsidRPr="005F584D">
              <w:rPr>
                <w:rFonts w:ascii="Arial" w:eastAsia="Arial" w:hAnsi="Arial" w:cs="Arial"/>
                <w:color w:val="FFFFFF" w:themeColor="background1"/>
                <w:w w:val="99"/>
                <w:szCs w:val="20"/>
              </w:rPr>
              <w:t xml:space="preserve"> </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ont</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l</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s</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p</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2"/>
                <w:szCs w:val="20"/>
              </w:rPr>
              <w:t>p</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i</w:t>
            </w:r>
            <w:r w:rsidRPr="005F584D">
              <w:rPr>
                <w:rFonts w:ascii="Arial" w:eastAsia="Arial" w:hAnsi="Arial" w:cs="Arial"/>
                <w:color w:val="FFFFFF" w:themeColor="background1"/>
                <w:spacing w:val="-1"/>
                <w:szCs w:val="20"/>
              </w:rPr>
              <w:t>pt</w:t>
            </w:r>
            <w:r w:rsidRPr="005F584D">
              <w:rPr>
                <w:rFonts w:ascii="Arial" w:eastAsia="Arial" w:hAnsi="Arial" w:cs="Arial"/>
                <w:color w:val="FFFFFF" w:themeColor="background1"/>
                <w:szCs w:val="20"/>
              </w:rPr>
              <w:t>).</w:t>
            </w:r>
          </w:p>
          <w:p w14:paraId="02DF8DEB" w14:textId="77777777" w:rsidR="00134C6C" w:rsidRPr="005F584D" w:rsidRDefault="00134C6C" w:rsidP="005F584D">
            <w:pPr>
              <w:pStyle w:val="TableParagraph"/>
              <w:spacing w:line="260" w:lineRule="exact"/>
              <w:ind w:left="283" w:right="227"/>
              <w:jc w:val="both"/>
              <w:rPr>
                <w:color w:val="FFFFFF" w:themeColor="background1"/>
                <w:sz w:val="28"/>
                <w:szCs w:val="26"/>
              </w:rPr>
            </w:pPr>
          </w:p>
          <w:p w14:paraId="02DF8DEC" w14:textId="77777777" w:rsidR="00134C6C" w:rsidRPr="005F584D" w:rsidRDefault="00134C6C" w:rsidP="003A00A5">
            <w:pPr>
              <w:pStyle w:val="TableParagraph"/>
              <w:ind w:left="283" w:right="227"/>
              <w:jc w:val="both"/>
              <w:rPr>
                <w:rFonts w:ascii="Arial" w:eastAsia="Arial" w:hAnsi="Arial" w:cs="Arial"/>
                <w:color w:val="FFFFFF" w:themeColor="background1"/>
                <w:szCs w:val="20"/>
              </w:rPr>
            </w:pPr>
            <w:r w:rsidRPr="005F584D">
              <w:rPr>
                <w:rFonts w:ascii="Arial" w:eastAsia="Arial" w:hAnsi="Arial" w:cs="Arial"/>
                <w:color w:val="FFFFFF" w:themeColor="background1"/>
                <w:spacing w:val="3"/>
                <w:szCs w:val="20"/>
              </w:rPr>
              <w:t>T</w:t>
            </w:r>
            <w:r w:rsidRPr="005F584D">
              <w:rPr>
                <w:rFonts w:ascii="Arial" w:eastAsia="Arial" w:hAnsi="Arial" w:cs="Arial"/>
                <w:color w:val="FFFFFF" w:themeColor="background1"/>
                <w:spacing w:val="-1"/>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ogn</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2"/>
                <w:szCs w:val="20"/>
              </w:rPr>
              <w:t>t</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eq</w:t>
            </w:r>
            <w:r w:rsidRPr="005F584D">
              <w:rPr>
                <w:rFonts w:ascii="Arial" w:eastAsia="Arial" w:hAnsi="Arial" w:cs="Arial"/>
                <w:color w:val="FFFFFF" w:themeColor="background1"/>
                <w:spacing w:val="2"/>
                <w:szCs w:val="20"/>
              </w:rPr>
              <w:t>u</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zCs w:val="20"/>
              </w:rPr>
              <w:t>n</w:t>
            </w:r>
            <w:r w:rsidRPr="005F584D">
              <w:rPr>
                <w:rFonts w:ascii="Arial" w:eastAsia="Arial" w:hAnsi="Arial" w:cs="Arial"/>
                <w:color w:val="FFFFFF" w:themeColor="background1"/>
                <w:spacing w:val="-2"/>
                <w:szCs w:val="20"/>
              </w:rPr>
              <w:t xml:space="preserve"> </w:t>
            </w:r>
            <w:r w:rsidRPr="005F584D">
              <w:rPr>
                <w:rFonts w:ascii="Arial" w:eastAsia="Arial" w:hAnsi="Arial" w:cs="Arial"/>
                <w:color w:val="FFFFFF" w:themeColor="background1"/>
                <w:spacing w:val="1"/>
                <w:szCs w:val="20"/>
              </w:rPr>
              <w:t>J</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zCs w:val="20"/>
              </w:rPr>
              <w:t>y</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1"/>
                <w:szCs w:val="20"/>
              </w:rPr>
              <w:t>20</w:t>
            </w:r>
            <w:r w:rsidRPr="005F584D">
              <w:rPr>
                <w:rFonts w:ascii="Arial" w:eastAsia="Arial" w:hAnsi="Arial" w:cs="Arial"/>
                <w:color w:val="FFFFFF" w:themeColor="background1"/>
                <w:spacing w:val="2"/>
                <w:szCs w:val="20"/>
              </w:rPr>
              <w:t>1</w:t>
            </w:r>
            <w:r w:rsidRPr="005F584D">
              <w:rPr>
                <w:rFonts w:ascii="Arial" w:eastAsia="Arial" w:hAnsi="Arial" w:cs="Arial"/>
                <w:color w:val="FFFFFF" w:themeColor="background1"/>
                <w:szCs w:val="20"/>
              </w:rPr>
              <w:t>1</w:t>
            </w:r>
            <w:r w:rsidRPr="005F584D">
              <w:rPr>
                <w:rFonts w:ascii="Arial" w:eastAsia="Arial" w:hAnsi="Arial" w:cs="Arial"/>
                <w:color w:val="FFFFFF" w:themeColor="background1"/>
                <w:spacing w:val="-4"/>
                <w:szCs w:val="20"/>
              </w:rPr>
              <w:t xml:space="preserve"> </w:t>
            </w:r>
            <w:r w:rsidRPr="005F584D">
              <w:rPr>
                <w:rFonts w:ascii="Arial" w:eastAsia="Arial" w:hAnsi="Arial" w:cs="Arial"/>
                <w:color w:val="FFFFFF" w:themeColor="background1"/>
                <w:spacing w:val="-3"/>
                <w:szCs w:val="20"/>
              </w:rPr>
              <w:t>w</w:t>
            </w:r>
            <w:r w:rsidRPr="005F584D">
              <w:rPr>
                <w:rFonts w:ascii="Arial" w:eastAsia="Arial" w:hAnsi="Arial" w:cs="Arial"/>
                <w:color w:val="FFFFFF" w:themeColor="background1"/>
                <w:spacing w:val="2"/>
                <w:szCs w:val="20"/>
              </w:rPr>
              <w:t>o</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zCs w:val="20"/>
              </w:rPr>
              <w:t>d</w:t>
            </w:r>
            <w:r w:rsidRPr="005F584D">
              <w:rPr>
                <w:rFonts w:ascii="Arial" w:eastAsia="Arial" w:hAnsi="Arial" w:cs="Arial"/>
                <w:color w:val="FFFFFF" w:themeColor="background1"/>
                <w:spacing w:val="-7"/>
                <w:szCs w:val="20"/>
              </w:rPr>
              <w:t xml:space="preserve"> </w:t>
            </w:r>
            <w:r w:rsidRPr="005F584D">
              <w:rPr>
                <w:rFonts w:ascii="Arial" w:eastAsia="Arial" w:hAnsi="Arial" w:cs="Arial"/>
                <w:color w:val="FFFFFF" w:themeColor="background1"/>
                <w:spacing w:val="2"/>
                <w:szCs w:val="20"/>
              </w:rPr>
              <w:t>b</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1"/>
                <w:szCs w:val="20"/>
              </w:rPr>
              <w:t>t</w:t>
            </w:r>
            <w:r w:rsidRPr="005F584D">
              <w:rPr>
                <w:rFonts w:ascii="Arial" w:eastAsia="Arial" w:hAnsi="Arial" w:cs="Arial"/>
                <w:color w:val="FFFFFF" w:themeColor="background1"/>
                <w:spacing w:val="2"/>
                <w:szCs w:val="20"/>
              </w:rPr>
              <w:t>h</w:t>
            </w:r>
            <w:r w:rsidRPr="005F584D">
              <w:rPr>
                <w:rFonts w:ascii="Arial" w:eastAsia="Arial" w:hAnsi="Arial" w:cs="Arial"/>
                <w:color w:val="FFFFFF" w:themeColor="background1"/>
                <w:szCs w:val="20"/>
              </w:rPr>
              <w:t>e</w:t>
            </w:r>
            <w:r w:rsidRPr="005F584D">
              <w:rPr>
                <w:rFonts w:ascii="Arial" w:eastAsia="Arial" w:hAnsi="Arial" w:cs="Arial"/>
                <w:color w:val="FFFFFF" w:themeColor="background1"/>
                <w:spacing w:val="-6"/>
                <w:szCs w:val="20"/>
              </w:rPr>
              <w:t xml:space="preserve"> </w:t>
            </w:r>
            <w:r w:rsidRPr="005F584D">
              <w:rPr>
                <w:rFonts w:ascii="Arial" w:eastAsia="Arial" w:hAnsi="Arial" w:cs="Arial"/>
                <w:color w:val="FFFFFF" w:themeColor="background1"/>
                <w:spacing w:val="2"/>
                <w:szCs w:val="20"/>
              </w:rPr>
              <w:t>f</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pacing w:val="-2"/>
                <w:szCs w:val="20"/>
              </w:rPr>
              <w:t>l</w:t>
            </w:r>
            <w:r w:rsidRPr="005F584D">
              <w:rPr>
                <w:rFonts w:ascii="Arial" w:eastAsia="Arial" w:hAnsi="Arial" w:cs="Arial"/>
                <w:color w:val="FFFFFF" w:themeColor="background1"/>
                <w:spacing w:val="1"/>
                <w:szCs w:val="20"/>
              </w:rPr>
              <w:t>l</w:t>
            </w:r>
            <w:r w:rsidRPr="005F584D">
              <w:rPr>
                <w:rFonts w:ascii="Arial" w:eastAsia="Arial" w:hAnsi="Arial" w:cs="Arial"/>
                <w:color w:val="FFFFFF" w:themeColor="background1"/>
                <w:spacing w:val="2"/>
                <w:szCs w:val="20"/>
              </w:rPr>
              <w:t>o</w:t>
            </w:r>
            <w:r w:rsidRPr="005F584D">
              <w:rPr>
                <w:rFonts w:ascii="Arial" w:eastAsia="Arial" w:hAnsi="Arial" w:cs="Arial"/>
                <w:color w:val="FFFFFF" w:themeColor="background1"/>
                <w:spacing w:val="-3"/>
                <w:szCs w:val="20"/>
              </w:rPr>
              <w:t>w</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2"/>
                <w:szCs w:val="20"/>
              </w:rPr>
              <w:t>n</w:t>
            </w:r>
            <w:r w:rsidRPr="005F584D">
              <w:rPr>
                <w:rFonts w:ascii="Arial" w:eastAsia="Arial" w:hAnsi="Arial" w:cs="Arial"/>
                <w:color w:val="FFFFFF" w:themeColor="background1"/>
                <w:spacing w:val="-1"/>
                <w:szCs w:val="20"/>
              </w:rPr>
              <w:t>g</w:t>
            </w:r>
            <w:r w:rsidRPr="005F584D">
              <w:rPr>
                <w:rFonts w:ascii="Arial" w:eastAsia="Arial" w:hAnsi="Arial" w:cs="Arial"/>
                <w:color w:val="FFFFFF" w:themeColor="background1"/>
                <w:szCs w:val="20"/>
              </w:rPr>
              <w:t>:</w:t>
            </w:r>
          </w:p>
          <w:p w14:paraId="02DF8DED" w14:textId="77777777" w:rsidR="00134C6C" w:rsidRPr="005F584D" w:rsidRDefault="00134C6C" w:rsidP="003A00A5">
            <w:pPr>
              <w:pStyle w:val="TableParagraph"/>
              <w:spacing w:before="11" w:line="280" w:lineRule="exact"/>
              <w:ind w:left="283" w:right="227"/>
              <w:rPr>
                <w:color w:val="FFFFFF" w:themeColor="background1"/>
                <w:sz w:val="32"/>
                <w:szCs w:val="28"/>
              </w:rPr>
            </w:pPr>
          </w:p>
          <w:p w14:paraId="02DF8DEE" w14:textId="77777777" w:rsidR="00134C6C" w:rsidRPr="005F584D" w:rsidRDefault="00134C6C" w:rsidP="003A00A5">
            <w:pPr>
              <w:pStyle w:val="TableParagraph"/>
              <w:ind w:left="283" w:right="227"/>
              <w:jc w:val="both"/>
              <w:rPr>
                <w:rFonts w:ascii="Arial" w:eastAsia="Arial" w:hAnsi="Arial" w:cs="Arial"/>
                <w:color w:val="FFFFFF" w:themeColor="background1"/>
                <w:szCs w:val="20"/>
              </w:rPr>
            </w:pPr>
            <w:r w:rsidRPr="005F584D">
              <w:rPr>
                <w:rFonts w:ascii="Arial" w:eastAsia="Arial" w:hAnsi="Arial" w:cs="Arial"/>
                <w:color w:val="FFFFFF" w:themeColor="background1"/>
                <w:szCs w:val="20"/>
              </w:rPr>
              <w:t>Dr</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zCs w:val="20"/>
              </w:rPr>
              <w:t>C</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zCs w:val="20"/>
              </w:rPr>
              <w:t>h</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1"/>
                <w:szCs w:val="20"/>
              </w:rPr>
              <w:t>a</w:t>
            </w:r>
            <w:r w:rsidRPr="005F584D">
              <w:rPr>
                <w:rFonts w:ascii="Arial" w:eastAsia="Arial" w:hAnsi="Arial" w:cs="Arial"/>
                <w:color w:val="FFFFFF" w:themeColor="background1"/>
                <w:spacing w:val="1"/>
                <w:szCs w:val="20"/>
              </w:rPr>
              <w:t>ss</w:t>
            </w:r>
            <w:r w:rsidRPr="005F584D">
              <w:rPr>
                <w:rFonts w:ascii="Arial" w:eastAsia="Arial" w:hAnsi="Arial" w:cs="Arial"/>
                <w:color w:val="FFFFFF" w:themeColor="background1"/>
                <w:spacing w:val="-1"/>
                <w:szCs w:val="20"/>
              </w:rPr>
              <w:t>et</w:t>
            </w:r>
            <w:r w:rsidRPr="005F584D">
              <w:rPr>
                <w:rFonts w:ascii="Arial" w:eastAsia="Arial" w:hAnsi="Arial" w:cs="Arial"/>
                <w:color w:val="FFFFFF" w:themeColor="background1"/>
                <w:szCs w:val="20"/>
              </w:rPr>
              <w:t xml:space="preserve">)                                                   </w:t>
            </w:r>
            <w:r w:rsidRPr="005F584D">
              <w:rPr>
                <w:rFonts w:ascii="Arial" w:eastAsia="Arial" w:hAnsi="Arial" w:cs="Arial"/>
                <w:color w:val="FFFFFF" w:themeColor="background1"/>
                <w:spacing w:val="5"/>
                <w:szCs w:val="20"/>
              </w:rPr>
              <w:t xml:space="preserve"> </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2"/>
                <w:szCs w:val="20"/>
              </w:rPr>
              <w:t xml:space="preserve"> </w:t>
            </w:r>
            <w:r w:rsidRPr="005F584D">
              <w:rPr>
                <w:rFonts w:ascii="Arial" w:eastAsia="Arial" w:hAnsi="Arial" w:cs="Arial"/>
                <w:color w:val="FFFFFF" w:themeColor="background1"/>
                <w:spacing w:val="-1"/>
                <w:szCs w:val="20"/>
              </w:rPr>
              <w:t>50</w:t>
            </w:r>
            <w:r w:rsidRPr="005F584D">
              <w:rPr>
                <w:rFonts w:ascii="Arial" w:eastAsia="Arial" w:hAnsi="Arial" w:cs="Arial"/>
                <w:color w:val="FFFFFF" w:themeColor="background1"/>
                <w:spacing w:val="2"/>
                <w:szCs w:val="20"/>
              </w:rPr>
              <w:t>,</w:t>
            </w:r>
            <w:r w:rsidRPr="005F584D">
              <w:rPr>
                <w:rFonts w:ascii="Arial" w:eastAsia="Arial" w:hAnsi="Arial" w:cs="Arial"/>
                <w:color w:val="FFFFFF" w:themeColor="background1"/>
                <w:spacing w:val="-1"/>
                <w:szCs w:val="20"/>
              </w:rPr>
              <w:t>00</w:t>
            </w:r>
            <w:r w:rsidRPr="005F584D">
              <w:rPr>
                <w:rFonts w:ascii="Arial" w:eastAsia="Arial" w:hAnsi="Arial" w:cs="Arial"/>
                <w:color w:val="FFFFFF" w:themeColor="background1"/>
                <w:szCs w:val="20"/>
              </w:rPr>
              <w:t>0</w:t>
            </w:r>
          </w:p>
          <w:p w14:paraId="02DF8DEF" w14:textId="77777777" w:rsidR="00134C6C" w:rsidRPr="00134C6C" w:rsidRDefault="00134C6C" w:rsidP="003A00A5">
            <w:pPr>
              <w:pStyle w:val="TableParagraph"/>
              <w:spacing w:before="29"/>
              <w:ind w:left="283" w:right="227"/>
              <w:jc w:val="both"/>
              <w:rPr>
                <w:rFonts w:ascii="Arial" w:eastAsia="Arial" w:hAnsi="Arial" w:cs="Arial"/>
                <w:color w:val="FFFFFF" w:themeColor="background1"/>
                <w:sz w:val="24"/>
                <w:szCs w:val="20"/>
              </w:rPr>
            </w:pPr>
            <w:r w:rsidRPr="005F584D">
              <w:rPr>
                <w:rFonts w:ascii="Arial" w:eastAsia="Arial" w:hAnsi="Arial" w:cs="Arial"/>
                <w:color w:val="FFFFFF" w:themeColor="background1"/>
                <w:szCs w:val="20"/>
              </w:rPr>
              <w:t>Cr</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pacing w:val="1"/>
                <w:szCs w:val="20"/>
              </w:rPr>
              <w:t>G</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ant</w:t>
            </w:r>
            <w:r w:rsidRPr="005F584D">
              <w:rPr>
                <w:rFonts w:ascii="Arial" w:eastAsia="Arial" w:hAnsi="Arial" w:cs="Arial"/>
                <w:color w:val="FFFFFF" w:themeColor="background1"/>
                <w:spacing w:val="1"/>
                <w:szCs w:val="20"/>
              </w:rPr>
              <w:t>s</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2"/>
                <w:szCs w:val="20"/>
              </w:rPr>
              <w:t xml:space="preserve"> </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pacing w:val="2"/>
                <w:szCs w:val="20"/>
              </w:rPr>
              <w:t>o</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u</w:t>
            </w:r>
            <w:r w:rsidRPr="005F584D">
              <w:rPr>
                <w:rFonts w:ascii="Arial" w:eastAsia="Arial" w:hAnsi="Arial" w:cs="Arial"/>
                <w:color w:val="FFFFFF" w:themeColor="background1"/>
                <w:szCs w:val="20"/>
              </w:rPr>
              <w:t>rr</w:t>
            </w:r>
            <w:r w:rsidRPr="005F584D">
              <w:rPr>
                <w:rFonts w:ascii="Arial" w:eastAsia="Arial" w:hAnsi="Arial" w:cs="Arial"/>
                <w:color w:val="FFFFFF" w:themeColor="background1"/>
                <w:spacing w:val="-1"/>
                <w:szCs w:val="20"/>
              </w:rPr>
              <w:t>en</w:t>
            </w:r>
            <w:r w:rsidRPr="005F584D">
              <w:rPr>
                <w:rFonts w:ascii="Arial" w:eastAsia="Arial" w:hAnsi="Arial" w:cs="Arial"/>
                <w:color w:val="FFFFFF" w:themeColor="background1"/>
                <w:szCs w:val="20"/>
              </w:rPr>
              <w:t>t</w:t>
            </w:r>
            <w:r w:rsidRPr="005F584D">
              <w:rPr>
                <w:rFonts w:ascii="Arial" w:eastAsia="Arial" w:hAnsi="Arial" w:cs="Arial"/>
                <w:color w:val="FFFFFF" w:themeColor="background1"/>
                <w:spacing w:val="-1"/>
                <w:szCs w:val="20"/>
              </w:rPr>
              <w:t xml:space="preserve"> </w:t>
            </w:r>
            <w:r w:rsidRPr="005F584D">
              <w:rPr>
                <w:rFonts w:ascii="Arial" w:eastAsia="Arial" w:hAnsi="Arial" w:cs="Arial"/>
                <w:color w:val="FFFFFF" w:themeColor="background1"/>
                <w:spacing w:val="3"/>
                <w:szCs w:val="20"/>
              </w:rPr>
              <w:t>r</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pacing w:val="-2"/>
                <w:szCs w:val="20"/>
              </w:rPr>
              <w:t>v</w:t>
            </w:r>
            <w:r w:rsidRPr="005F584D">
              <w:rPr>
                <w:rFonts w:ascii="Arial" w:eastAsia="Arial" w:hAnsi="Arial" w:cs="Arial"/>
                <w:color w:val="FFFFFF" w:themeColor="background1"/>
                <w:spacing w:val="2"/>
                <w:szCs w:val="20"/>
              </w:rPr>
              <w:t>e</w:t>
            </w:r>
            <w:r w:rsidRPr="005F584D">
              <w:rPr>
                <w:rFonts w:ascii="Arial" w:eastAsia="Arial" w:hAnsi="Arial" w:cs="Arial"/>
                <w:color w:val="FFFFFF" w:themeColor="background1"/>
                <w:spacing w:val="-1"/>
                <w:szCs w:val="20"/>
              </w:rPr>
              <w:t>nu</w:t>
            </w:r>
            <w:r w:rsidRPr="005F584D">
              <w:rPr>
                <w:rFonts w:ascii="Arial" w:eastAsia="Arial" w:hAnsi="Arial" w:cs="Arial"/>
                <w:color w:val="FFFFFF" w:themeColor="background1"/>
                <w:szCs w:val="20"/>
              </w:rPr>
              <w:t>e (</w:t>
            </w:r>
            <w:r w:rsidRPr="005F584D">
              <w:rPr>
                <w:rFonts w:ascii="Arial" w:eastAsia="Arial" w:hAnsi="Arial" w:cs="Arial"/>
                <w:color w:val="FFFFFF" w:themeColor="background1"/>
                <w:spacing w:val="-2"/>
                <w:szCs w:val="20"/>
              </w:rPr>
              <w:t>i</w:t>
            </w:r>
            <w:r w:rsidRPr="005F584D">
              <w:rPr>
                <w:rFonts w:ascii="Arial" w:eastAsia="Arial" w:hAnsi="Arial" w:cs="Arial"/>
                <w:color w:val="FFFFFF" w:themeColor="background1"/>
                <w:spacing w:val="-1"/>
                <w:szCs w:val="20"/>
              </w:rPr>
              <w:t>n</w:t>
            </w:r>
            <w:r w:rsidRPr="005F584D">
              <w:rPr>
                <w:rFonts w:ascii="Arial" w:eastAsia="Arial" w:hAnsi="Arial" w:cs="Arial"/>
                <w:color w:val="FFFFFF" w:themeColor="background1"/>
                <w:spacing w:val="1"/>
                <w:szCs w:val="20"/>
              </w:rPr>
              <w:t>c</w:t>
            </w:r>
            <w:r w:rsidRPr="005F584D">
              <w:rPr>
                <w:rFonts w:ascii="Arial" w:eastAsia="Arial" w:hAnsi="Arial" w:cs="Arial"/>
                <w:color w:val="FFFFFF" w:themeColor="background1"/>
                <w:spacing w:val="-1"/>
                <w:szCs w:val="20"/>
              </w:rPr>
              <w:t>o</w:t>
            </w:r>
            <w:r w:rsidRPr="005F584D">
              <w:rPr>
                <w:rFonts w:ascii="Arial" w:eastAsia="Arial" w:hAnsi="Arial" w:cs="Arial"/>
                <w:color w:val="FFFFFF" w:themeColor="background1"/>
                <w:spacing w:val="4"/>
                <w:szCs w:val="20"/>
              </w:rPr>
              <w:t>m</w:t>
            </w:r>
            <w:r w:rsidRPr="005F584D">
              <w:rPr>
                <w:rFonts w:ascii="Arial" w:eastAsia="Arial" w:hAnsi="Arial" w:cs="Arial"/>
                <w:color w:val="FFFFFF" w:themeColor="background1"/>
                <w:spacing w:val="-1"/>
                <w:szCs w:val="20"/>
              </w:rPr>
              <w:t>e</w:t>
            </w:r>
            <w:r w:rsidRPr="005F584D">
              <w:rPr>
                <w:rFonts w:ascii="Arial" w:eastAsia="Arial" w:hAnsi="Arial" w:cs="Arial"/>
                <w:color w:val="FFFFFF" w:themeColor="background1"/>
                <w:szCs w:val="20"/>
              </w:rPr>
              <w:t xml:space="preserve">)                            </w:t>
            </w:r>
            <w:r w:rsidRPr="005F584D">
              <w:rPr>
                <w:rFonts w:ascii="Arial" w:eastAsia="Arial" w:hAnsi="Arial" w:cs="Arial"/>
                <w:color w:val="FFFFFF" w:themeColor="background1"/>
                <w:spacing w:val="32"/>
                <w:szCs w:val="20"/>
              </w:rPr>
              <w:t xml:space="preserve"> </w:t>
            </w:r>
            <w:r w:rsidRPr="005F584D">
              <w:rPr>
                <w:rFonts w:ascii="Arial" w:eastAsia="Arial" w:hAnsi="Arial" w:cs="Arial"/>
                <w:color w:val="FFFFFF" w:themeColor="background1"/>
                <w:szCs w:val="20"/>
              </w:rPr>
              <w:t>$</w:t>
            </w:r>
            <w:r w:rsidRPr="005F584D">
              <w:rPr>
                <w:rFonts w:ascii="Arial" w:eastAsia="Arial" w:hAnsi="Arial" w:cs="Arial"/>
                <w:color w:val="FFFFFF" w:themeColor="background1"/>
                <w:spacing w:val="-1"/>
                <w:szCs w:val="20"/>
              </w:rPr>
              <w:t xml:space="preserve"> 50</w:t>
            </w:r>
            <w:r w:rsidRPr="005F584D">
              <w:rPr>
                <w:rFonts w:ascii="Arial" w:eastAsia="Arial" w:hAnsi="Arial" w:cs="Arial"/>
                <w:color w:val="FFFFFF" w:themeColor="background1"/>
                <w:spacing w:val="2"/>
                <w:szCs w:val="20"/>
              </w:rPr>
              <w:t>,</w:t>
            </w:r>
            <w:r w:rsidRPr="005F584D">
              <w:rPr>
                <w:rFonts w:ascii="Arial" w:eastAsia="Arial" w:hAnsi="Arial" w:cs="Arial"/>
                <w:color w:val="FFFFFF" w:themeColor="background1"/>
                <w:spacing w:val="-1"/>
                <w:szCs w:val="20"/>
              </w:rPr>
              <w:t>00</w:t>
            </w:r>
            <w:r w:rsidRPr="005F584D">
              <w:rPr>
                <w:rFonts w:ascii="Arial" w:eastAsia="Arial" w:hAnsi="Arial" w:cs="Arial"/>
                <w:color w:val="FFFFFF" w:themeColor="background1"/>
                <w:szCs w:val="20"/>
              </w:rPr>
              <w:t>0</w:t>
            </w:r>
          </w:p>
        </w:tc>
      </w:tr>
    </w:tbl>
    <w:p w14:paraId="02DF8DF1" w14:textId="77777777" w:rsidR="00134C6C" w:rsidRDefault="00134C6C" w:rsidP="003E2711">
      <w:pPr>
        <w:pStyle w:val="BoldHeading"/>
        <w:ind w:left="993"/>
        <w:rPr>
          <w:bCs/>
          <w:i/>
        </w:rPr>
      </w:pPr>
      <w:r>
        <w:t>Recipr</w:t>
      </w:r>
      <w:r>
        <w:rPr>
          <w:spacing w:val="3"/>
        </w:rPr>
        <w:t>o</w:t>
      </w:r>
      <w:r>
        <w:t>cal</w:t>
      </w:r>
      <w:r>
        <w:rPr>
          <w:spacing w:val="-20"/>
        </w:rPr>
        <w:t xml:space="preserve"> </w:t>
      </w:r>
      <w:r>
        <w:t>t</w:t>
      </w:r>
      <w:r>
        <w:rPr>
          <w:spacing w:val="1"/>
        </w:rPr>
        <w:t>r</w:t>
      </w:r>
      <w:r>
        <w:t>ansf</w:t>
      </w:r>
      <w:r>
        <w:rPr>
          <w:spacing w:val="2"/>
        </w:rPr>
        <w:t>e</w:t>
      </w:r>
      <w:r>
        <w:t>rs</w:t>
      </w:r>
    </w:p>
    <w:p w14:paraId="02DF8DF2" w14:textId="77777777" w:rsidR="008F68B8" w:rsidRDefault="00134C6C" w:rsidP="00BB12E1">
      <w:pPr>
        <w:pStyle w:val="BodyText"/>
        <w:ind w:left="993"/>
        <w:rPr>
          <w:rFonts w:ascii="Arial" w:eastAsia="Arial" w:hAnsi="Arial" w:cs="Arial"/>
          <w:w w:val="99"/>
        </w:rPr>
      </w:pPr>
      <w:r>
        <w:rPr>
          <w:spacing w:val="-1"/>
        </w:rPr>
        <w:t>Pa</w:t>
      </w:r>
      <w:r>
        <w:t>r</w:t>
      </w:r>
      <w:r>
        <w:rPr>
          <w:spacing w:val="-1"/>
        </w:rPr>
        <w:t>ag</w:t>
      </w:r>
      <w:r>
        <w:t>r</w:t>
      </w:r>
      <w:r>
        <w:rPr>
          <w:spacing w:val="2"/>
        </w:rPr>
        <w:t>a</w:t>
      </w:r>
      <w:r>
        <w:rPr>
          <w:spacing w:val="-1"/>
        </w:rPr>
        <w:t>p</w:t>
      </w:r>
      <w:r>
        <w:t>h</w:t>
      </w:r>
      <w:r>
        <w:rPr>
          <w:spacing w:val="43"/>
        </w:rPr>
        <w:t xml:space="preserve"> </w:t>
      </w:r>
      <w:r>
        <w:t>20</w:t>
      </w:r>
      <w:r>
        <w:rPr>
          <w:spacing w:val="44"/>
        </w:rPr>
        <w:t xml:space="preserve"> </w:t>
      </w:r>
      <w:r>
        <w:rPr>
          <w:spacing w:val="-1"/>
        </w:rPr>
        <w:t>o</w:t>
      </w:r>
      <w:r>
        <w:t>f</w:t>
      </w:r>
      <w:r>
        <w:rPr>
          <w:spacing w:val="46"/>
        </w:rPr>
        <w:t xml:space="preserve"> </w:t>
      </w:r>
      <w:r>
        <w:rPr>
          <w:spacing w:val="-1"/>
        </w:rPr>
        <w:t>AA</w:t>
      </w:r>
      <w:r>
        <w:rPr>
          <w:spacing w:val="1"/>
        </w:rPr>
        <w:t>S</w:t>
      </w:r>
      <w:r>
        <w:t>B</w:t>
      </w:r>
      <w:r>
        <w:rPr>
          <w:spacing w:val="43"/>
        </w:rPr>
        <w:t xml:space="preserve"> </w:t>
      </w:r>
      <w:r>
        <w:rPr>
          <w:spacing w:val="2"/>
        </w:rPr>
        <w:t>1</w:t>
      </w:r>
      <w:r>
        <w:rPr>
          <w:spacing w:val="-1"/>
        </w:rPr>
        <w:t>18</w:t>
      </w:r>
      <w:r>
        <w:t>,</w:t>
      </w:r>
      <w:r>
        <w:rPr>
          <w:spacing w:val="44"/>
        </w:rPr>
        <w:t xml:space="preserve"> </w:t>
      </w:r>
      <w:r>
        <w:rPr>
          <w:spacing w:val="-2"/>
        </w:rPr>
        <w:t>i</w:t>
      </w:r>
      <w:r>
        <w:rPr>
          <w:spacing w:val="4"/>
        </w:rPr>
        <w:t>m</w:t>
      </w:r>
      <w:r>
        <w:rPr>
          <w:spacing w:val="-1"/>
        </w:rPr>
        <w:t>po</w:t>
      </w:r>
      <w:r>
        <w:rPr>
          <w:spacing w:val="1"/>
        </w:rPr>
        <w:t>s</w:t>
      </w:r>
      <w:r>
        <w:rPr>
          <w:spacing w:val="-1"/>
        </w:rPr>
        <w:t>e</w:t>
      </w:r>
      <w:r>
        <w:t>s</w:t>
      </w:r>
      <w:r>
        <w:rPr>
          <w:spacing w:val="45"/>
        </w:rPr>
        <w:t xml:space="preserve"> </w:t>
      </w:r>
      <w:r>
        <w:rPr>
          <w:spacing w:val="-1"/>
        </w:rPr>
        <w:t>th</w:t>
      </w:r>
      <w:r>
        <w:t>e</w:t>
      </w:r>
      <w:r>
        <w:rPr>
          <w:spacing w:val="44"/>
        </w:rPr>
        <w:t xml:space="preserve"> </w:t>
      </w:r>
      <w:r>
        <w:t>r</w:t>
      </w:r>
      <w:r>
        <w:rPr>
          <w:spacing w:val="-1"/>
        </w:rPr>
        <w:t>e</w:t>
      </w:r>
      <w:r>
        <w:rPr>
          <w:spacing w:val="1"/>
        </w:rPr>
        <w:t>c</w:t>
      </w:r>
      <w:r>
        <w:rPr>
          <w:spacing w:val="-1"/>
        </w:rPr>
        <w:t>og</w:t>
      </w:r>
      <w:r>
        <w:rPr>
          <w:spacing w:val="2"/>
        </w:rPr>
        <w:t>n</w:t>
      </w:r>
      <w:r>
        <w:rPr>
          <w:spacing w:val="-2"/>
        </w:rPr>
        <w:t>i</w:t>
      </w:r>
      <w:r>
        <w:rPr>
          <w:spacing w:val="-1"/>
        </w:rPr>
        <w:t>t</w:t>
      </w:r>
      <w:r>
        <w:rPr>
          <w:spacing w:val="1"/>
        </w:rPr>
        <w:t>i</w:t>
      </w:r>
      <w:r>
        <w:rPr>
          <w:spacing w:val="-1"/>
        </w:rPr>
        <w:t>o</w:t>
      </w:r>
      <w:r>
        <w:t>n</w:t>
      </w:r>
      <w:r>
        <w:rPr>
          <w:spacing w:val="43"/>
        </w:rPr>
        <w:t xml:space="preserve"> </w:t>
      </w:r>
      <w:r>
        <w:t>r</w:t>
      </w:r>
      <w:r>
        <w:rPr>
          <w:spacing w:val="-1"/>
        </w:rPr>
        <w:t>eq</w:t>
      </w:r>
      <w:r>
        <w:rPr>
          <w:spacing w:val="2"/>
        </w:rPr>
        <w:t>u</w:t>
      </w:r>
      <w:r>
        <w:rPr>
          <w:spacing w:val="-2"/>
        </w:rPr>
        <w:t>i</w:t>
      </w:r>
      <w:r>
        <w:t>r</w:t>
      </w:r>
      <w:r>
        <w:rPr>
          <w:spacing w:val="-1"/>
        </w:rPr>
        <w:t>e</w:t>
      </w:r>
      <w:r>
        <w:rPr>
          <w:spacing w:val="4"/>
        </w:rPr>
        <w:t>m</w:t>
      </w:r>
      <w:r>
        <w:rPr>
          <w:spacing w:val="-1"/>
        </w:rPr>
        <w:t>ent</w:t>
      </w:r>
      <w:r>
        <w:t>s</w:t>
      </w:r>
      <w:r>
        <w:rPr>
          <w:spacing w:val="45"/>
        </w:rPr>
        <w:t xml:space="preserve"> </w:t>
      </w:r>
      <w:r>
        <w:rPr>
          <w:spacing w:val="-1"/>
        </w:rPr>
        <w:t>o</w:t>
      </w:r>
      <w:r>
        <w:t>f</w:t>
      </w:r>
      <w:r>
        <w:rPr>
          <w:spacing w:val="46"/>
        </w:rPr>
        <w:t xml:space="preserve"> </w:t>
      </w:r>
      <w:r>
        <w:t>a</w:t>
      </w:r>
      <w:r>
        <w:rPr>
          <w:spacing w:val="44"/>
        </w:rPr>
        <w:t xml:space="preserve"> </w:t>
      </w:r>
      <w:r>
        <w:t>r</w:t>
      </w:r>
      <w:r>
        <w:rPr>
          <w:spacing w:val="-1"/>
        </w:rPr>
        <w:t>e</w:t>
      </w:r>
      <w:r>
        <w:rPr>
          <w:spacing w:val="1"/>
        </w:rPr>
        <w:t>c</w:t>
      </w:r>
      <w:r>
        <w:rPr>
          <w:spacing w:val="-5"/>
        </w:rPr>
        <w:t>i</w:t>
      </w:r>
      <w:r>
        <w:rPr>
          <w:spacing w:val="-1"/>
        </w:rPr>
        <w:t>p</w:t>
      </w:r>
      <w:r>
        <w:t>r</w:t>
      </w:r>
      <w:r>
        <w:rPr>
          <w:spacing w:val="-1"/>
        </w:rPr>
        <w:t>o</w:t>
      </w:r>
      <w:r>
        <w:rPr>
          <w:spacing w:val="1"/>
        </w:rPr>
        <w:t>c</w:t>
      </w:r>
      <w:r>
        <w:rPr>
          <w:spacing w:val="-1"/>
        </w:rPr>
        <w:t>a</w:t>
      </w:r>
      <w:r>
        <w:t>l</w:t>
      </w:r>
      <w:r>
        <w:rPr>
          <w:spacing w:val="43"/>
        </w:rPr>
        <w:t xml:space="preserve"> </w:t>
      </w:r>
      <w:r>
        <w:rPr>
          <w:spacing w:val="-1"/>
        </w:rPr>
        <w:t>t</w:t>
      </w:r>
      <w:r>
        <w:t>r</w:t>
      </w:r>
      <w:r>
        <w:rPr>
          <w:spacing w:val="-1"/>
        </w:rPr>
        <w:t>an</w:t>
      </w:r>
      <w:r>
        <w:rPr>
          <w:spacing w:val="1"/>
        </w:rPr>
        <w:t>s</w:t>
      </w:r>
      <w:r>
        <w:rPr>
          <w:spacing w:val="2"/>
        </w:rPr>
        <w:t>f</w:t>
      </w:r>
      <w:r>
        <w:rPr>
          <w:spacing w:val="-1"/>
        </w:rPr>
        <w:t>e</w:t>
      </w:r>
      <w:r>
        <w:t>r,</w:t>
      </w:r>
      <w:r>
        <w:rPr>
          <w:spacing w:val="44"/>
        </w:rPr>
        <w:t xml:space="preserve"> </w:t>
      </w:r>
      <w:r>
        <w:t>w</w:t>
      </w:r>
      <w:r>
        <w:rPr>
          <w:spacing w:val="-1"/>
        </w:rPr>
        <w:t>he</w:t>
      </w:r>
      <w:r>
        <w:t>n</w:t>
      </w:r>
      <w:r>
        <w:rPr>
          <w:spacing w:val="44"/>
        </w:rPr>
        <w:t xml:space="preserve"> </w:t>
      </w:r>
      <w:r>
        <w:rPr>
          <w:spacing w:val="2"/>
        </w:rPr>
        <w:t>t</w:t>
      </w:r>
      <w:r>
        <w:rPr>
          <w:spacing w:val="-1"/>
        </w:rPr>
        <w:t>h</w:t>
      </w:r>
      <w:r>
        <w:t>e</w:t>
      </w:r>
      <w:r>
        <w:rPr>
          <w:spacing w:val="45"/>
        </w:rPr>
        <w:t xml:space="preserve"> </w:t>
      </w:r>
      <w:r>
        <w:rPr>
          <w:spacing w:val="2"/>
        </w:rPr>
        <w:t>f</w:t>
      </w:r>
      <w:r>
        <w:rPr>
          <w:spacing w:val="-1"/>
        </w:rPr>
        <w:t>und</w:t>
      </w:r>
      <w:r>
        <w:rPr>
          <w:spacing w:val="-2"/>
        </w:rPr>
        <w:t>i</w:t>
      </w:r>
      <w:r>
        <w:rPr>
          <w:spacing w:val="-1"/>
        </w:rPr>
        <w:t>n</w:t>
      </w:r>
      <w:r>
        <w:t>g</w:t>
      </w:r>
      <w:r>
        <w:rPr>
          <w:w w:val="99"/>
        </w:rPr>
        <w:t xml:space="preserve"> </w:t>
      </w:r>
      <w:r>
        <w:rPr>
          <w:spacing w:val="-1"/>
        </w:rPr>
        <w:t>p</w:t>
      </w:r>
      <w:r>
        <w:t>r</w:t>
      </w:r>
      <w:r>
        <w:rPr>
          <w:spacing w:val="-1"/>
        </w:rPr>
        <w:t>o</w:t>
      </w:r>
      <w:r>
        <w:rPr>
          <w:spacing w:val="1"/>
        </w:rPr>
        <w:t>v</w:t>
      </w:r>
      <w:r>
        <w:rPr>
          <w:spacing w:val="-2"/>
        </w:rPr>
        <w:t>i</w:t>
      </w:r>
      <w:r>
        <w:rPr>
          <w:spacing w:val="-1"/>
        </w:rPr>
        <w:t>d</w:t>
      </w:r>
      <w:r>
        <w:rPr>
          <w:spacing w:val="2"/>
        </w:rPr>
        <w:t>e</w:t>
      </w:r>
      <w:r>
        <w:t>d</w:t>
      </w:r>
      <w:r>
        <w:rPr>
          <w:spacing w:val="-7"/>
        </w:rPr>
        <w:t xml:space="preserve"> </w:t>
      </w:r>
      <w:r>
        <w:rPr>
          <w:spacing w:val="-2"/>
        </w:rPr>
        <w:t>i</w:t>
      </w:r>
      <w:r>
        <w:t>s</w:t>
      </w:r>
      <w:r>
        <w:rPr>
          <w:spacing w:val="-5"/>
        </w:rPr>
        <w:t xml:space="preserve"> </w:t>
      </w:r>
      <w:r>
        <w:rPr>
          <w:spacing w:val="2"/>
        </w:rPr>
        <w:t>f</w:t>
      </w:r>
      <w:r>
        <w:rPr>
          <w:spacing w:val="-1"/>
        </w:rPr>
        <w:t>o</w:t>
      </w:r>
      <w:r>
        <w:t>r</w:t>
      </w:r>
      <w:r>
        <w:rPr>
          <w:spacing w:val="-5"/>
        </w:rPr>
        <w:t xml:space="preserve"> </w:t>
      </w:r>
      <w:r>
        <w:rPr>
          <w:spacing w:val="-1"/>
        </w:rPr>
        <w:t>th</w:t>
      </w:r>
      <w:r>
        <w:t>e</w:t>
      </w:r>
      <w:r>
        <w:rPr>
          <w:spacing w:val="-5"/>
        </w:rPr>
        <w:t xml:space="preserve"> </w:t>
      </w:r>
      <w:r>
        <w:rPr>
          <w:spacing w:val="-1"/>
        </w:rPr>
        <w:t>p</w:t>
      </w:r>
      <w:r>
        <w:t>r</w:t>
      </w:r>
      <w:r>
        <w:rPr>
          <w:spacing w:val="2"/>
        </w:rPr>
        <w:t>o</w:t>
      </w:r>
      <w:r>
        <w:rPr>
          <w:spacing w:val="-2"/>
        </w:rPr>
        <w:t>vi</w:t>
      </w:r>
      <w:r>
        <w:rPr>
          <w:spacing w:val="1"/>
        </w:rPr>
        <w:t>si</w:t>
      </w:r>
      <w:r>
        <w:rPr>
          <w:spacing w:val="-1"/>
        </w:rPr>
        <w:t>o</w:t>
      </w:r>
      <w:r>
        <w:t>n</w:t>
      </w:r>
      <w:r>
        <w:rPr>
          <w:spacing w:val="-4"/>
        </w:rPr>
        <w:t xml:space="preserve"> </w:t>
      </w:r>
      <w:r>
        <w:rPr>
          <w:spacing w:val="-1"/>
        </w:rPr>
        <w:t>o</w:t>
      </w:r>
      <w:r>
        <w:t>f</w:t>
      </w:r>
      <w:r>
        <w:rPr>
          <w:spacing w:val="-4"/>
        </w:rPr>
        <w:t xml:space="preserve"> </w:t>
      </w:r>
      <w:r>
        <w:rPr>
          <w:spacing w:val="1"/>
        </w:rPr>
        <w:t>s</w:t>
      </w:r>
      <w:r>
        <w:rPr>
          <w:spacing w:val="-1"/>
        </w:rPr>
        <w:t>e</w:t>
      </w:r>
      <w:r>
        <w:t>r</w:t>
      </w:r>
      <w:r>
        <w:rPr>
          <w:spacing w:val="-2"/>
        </w:rPr>
        <w:t>vi</w:t>
      </w:r>
      <w:r>
        <w:rPr>
          <w:spacing w:val="1"/>
        </w:rPr>
        <w:t>c</w:t>
      </w:r>
      <w:r>
        <w:rPr>
          <w:spacing w:val="-1"/>
        </w:rPr>
        <w:t>e</w:t>
      </w:r>
      <w:r>
        <w:rPr>
          <w:spacing w:val="1"/>
        </w:rPr>
        <w:t>s</w:t>
      </w:r>
      <w:r>
        <w:t>.</w:t>
      </w:r>
    </w:p>
    <w:tbl>
      <w:tblPr>
        <w:tblStyle w:val="HighlightTable"/>
        <w:tblW w:w="4508" w:type="pct"/>
        <w:tblInd w:w="993" w:type="dxa"/>
        <w:tblLook w:val="0600" w:firstRow="0" w:lastRow="0" w:firstColumn="0" w:lastColumn="0" w:noHBand="1" w:noVBand="1"/>
        <w:tblCaption w:val="Hightlight Text"/>
      </w:tblPr>
      <w:tblGrid>
        <w:gridCol w:w="8563"/>
      </w:tblGrid>
      <w:tr w:rsidR="00134C6C" w14:paraId="02DF8DF9" w14:textId="77777777" w:rsidTr="003A00A5">
        <w:tc>
          <w:tcPr>
            <w:tcW w:w="5000" w:type="pct"/>
          </w:tcPr>
          <w:p w14:paraId="02DF8DF3" w14:textId="77777777" w:rsidR="00134C6C" w:rsidRPr="005F584D" w:rsidRDefault="00134C6C" w:rsidP="005F584D">
            <w:pPr>
              <w:pStyle w:val="BodyText"/>
              <w:spacing w:before="67" w:line="272" w:lineRule="auto"/>
              <w:ind w:left="284" w:right="221"/>
              <w:jc w:val="both"/>
              <w:rPr>
                <w:sz w:val="22"/>
              </w:rPr>
            </w:pPr>
            <w:r w:rsidRPr="005F584D">
              <w:rPr>
                <w:spacing w:val="-1"/>
                <w:sz w:val="22"/>
              </w:rPr>
              <w:t>2</w:t>
            </w:r>
            <w:r w:rsidRPr="005F584D">
              <w:rPr>
                <w:sz w:val="22"/>
              </w:rPr>
              <w:t>0</w:t>
            </w:r>
            <w:r w:rsidRPr="005F584D">
              <w:rPr>
                <w:spacing w:val="34"/>
                <w:sz w:val="22"/>
              </w:rPr>
              <w:t xml:space="preserve"> </w:t>
            </w:r>
            <w:r w:rsidRPr="005F584D">
              <w:rPr>
                <w:spacing w:val="11"/>
                <w:sz w:val="22"/>
              </w:rPr>
              <w:t>W</w:t>
            </w:r>
            <w:r w:rsidRPr="005F584D">
              <w:rPr>
                <w:spacing w:val="-1"/>
                <w:sz w:val="22"/>
              </w:rPr>
              <w:t>he</w:t>
            </w:r>
            <w:r w:rsidRPr="005F584D">
              <w:rPr>
                <w:sz w:val="22"/>
              </w:rPr>
              <w:t>n</w:t>
            </w:r>
            <w:r w:rsidRPr="005F584D">
              <w:rPr>
                <w:spacing w:val="40"/>
                <w:sz w:val="22"/>
              </w:rPr>
              <w:t xml:space="preserve"> </w:t>
            </w:r>
            <w:r w:rsidRPr="005F584D">
              <w:rPr>
                <w:spacing w:val="-1"/>
                <w:sz w:val="22"/>
              </w:rPr>
              <w:t>th</w:t>
            </w:r>
            <w:r w:rsidRPr="005F584D">
              <w:rPr>
                <w:sz w:val="22"/>
              </w:rPr>
              <w:t>e</w:t>
            </w:r>
            <w:r w:rsidRPr="005F584D">
              <w:rPr>
                <w:spacing w:val="40"/>
                <w:sz w:val="22"/>
              </w:rPr>
              <w:t xml:space="preserve"> </w:t>
            </w:r>
            <w:r w:rsidRPr="005F584D">
              <w:rPr>
                <w:spacing w:val="-1"/>
                <w:sz w:val="22"/>
              </w:rPr>
              <w:t>out</w:t>
            </w:r>
            <w:r w:rsidRPr="005F584D">
              <w:rPr>
                <w:spacing w:val="1"/>
                <w:sz w:val="22"/>
              </w:rPr>
              <w:t>c</w:t>
            </w:r>
            <w:r w:rsidRPr="005F584D">
              <w:rPr>
                <w:spacing w:val="-1"/>
                <w:sz w:val="22"/>
              </w:rPr>
              <w:t>o</w:t>
            </w:r>
            <w:r w:rsidRPr="005F584D">
              <w:rPr>
                <w:spacing w:val="4"/>
                <w:sz w:val="22"/>
              </w:rPr>
              <w:t>m</w:t>
            </w:r>
            <w:r w:rsidRPr="005F584D">
              <w:rPr>
                <w:sz w:val="22"/>
              </w:rPr>
              <w:t>e</w:t>
            </w:r>
            <w:r w:rsidRPr="005F584D">
              <w:rPr>
                <w:spacing w:val="39"/>
                <w:sz w:val="22"/>
              </w:rPr>
              <w:t xml:space="preserve"> </w:t>
            </w:r>
            <w:r w:rsidRPr="005F584D">
              <w:rPr>
                <w:spacing w:val="-1"/>
                <w:sz w:val="22"/>
              </w:rPr>
              <w:t>o</w:t>
            </w:r>
            <w:r w:rsidRPr="005F584D">
              <w:rPr>
                <w:sz w:val="22"/>
              </w:rPr>
              <w:t>f</w:t>
            </w:r>
            <w:r w:rsidRPr="005F584D">
              <w:rPr>
                <w:spacing w:val="40"/>
                <w:sz w:val="22"/>
              </w:rPr>
              <w:t xml:space="preserve"> </w:t>
            </w:r>
            <w:r w:rsidRPr="005F584D">
              <w:rPr>
                <w:sz w:val="22"/>
              </w:rPr>
              <w:t>a</w:t>
            </w:r>
            <w:r w:rsidRPr="005F584D">
              <w:rPr>
                <w:spacing w:val="39"/>
                <w:sz w:val="22"/>
              </w:rPr>
              <w:t xml:space="preserve"> </w:t>
            </w:r>
            <w:r w:rsidRPr="005F584D">
              <w:rPr>
                <w:spacing w:val="-1"/>
                <w:sz w:val="22"/>
              </w:rPr>
              <w:t>t</w:t>
            </w:r>
            <w:r w:rsidRPr="005F584D">
              <w:rPr>
                <w:sz w:val="22"/>
              </w:rPr>
              <w:t>r</w:t>
            </w:r>
            <w:r w:rsidRPr="005F584D">
              <w:rPr>
                <w:spacing w:val="-1"/>
                <w:sz w:val="22"/>
              </w:rPr>
              <w:t>an</w:t>
            </w:r>
            <w:r w:rsidRPr="005F584D">
              <w:rPr>
                <w:spacing w:val="1"/>
                <w:sz w:val="22"/>
              </w:rPr>
              <w:t>s</w:t>
            </w:r>
            <w:r w:rsidRPr="005F584D">
              <w:rPr>
                <w:spacing w:val="-1"/>
                <w:sz w:val="22"/>
              </w:rPr>
              <w:t>a</w:t>
            </w:r>
            <w:r w:rsidRPr="005F584D">
              <w:rPr>
                <w:spacing w:val="1"/>
                <w:sz w:val="22"/>
              </w:rPr>
              <w:t>c</w:t>
            </w:r>
            <w:r w:rsidRPr="005F584D">
              <w:rPr>
                <w:spacing w:val="-1"/>
                <w:sz w:val="22"/>
              </w:rPr>
              <w:t>t</w:t>
            </w:r>
            <w:r w:rsidRPr="005F584D">
              <w:rPr>
                <w:spacing w:val="-2"/>
                <w:sz w:val="22"/>
              </w:rPr>
              <w:t>i</w:t>
            </w:r>
            <w:r w:rsidRPr="005F584D">
              <w:rPr>
                <w:spacing w:val="2"/>
                <w:sz w:val="22"/>
              </w:rPr>
              <w:t>o</w:t>
            </w:r>
            <w:r w:rsidRPr="005F584D">
              <w:rPr>
                <w:sz w:val="22"/>
              </w:rPr>
              <w:t>n</w:t>
            </w:r>
            <w:r w:rsidRPr="005F584D">
              <w:rPr>
                <w:spacing w:val="40"/>
                <w:sz w:val="22"/>
              </w:rPr>
              <w:t xml:space="preserve"> </w:t>
            </w:r>
            <w:r w:rsidRPr="005F584D">
              <w:rPr>
                <w:spacing w:val="1"/>
                <w:sz w:val="22"/>
              </w:rPr>
              <w:t>i</w:t>
            </w:r>
            <w:r w:rsidRPr="005F584D">
              <w:rPr>
                <w:spacing w:val="-1"/>
                <w:sz w:val="22"/>
              </w:rPr>
              <w:t>n</w:t>
            </w:r>
            <w:r w:rsidRPr="005F584D">
              <w:rPr>
                <w:spacing w:val="1"/>
                <w:sz w:val="22"/>
              </w:rPr>
              <w:t>v</w:t>
            </w:r>
            <w:r w:rsidRPr="005F584D">
              <w:rPr>
                <w:spacing w:val="-1"/>
                <w:sz w:val="22"/>
              </w:rPr>
              <w:t>o</w:t>
            </w:r>
            <w:r w:rsidRPr="005F584D">
              <w:rPr>
                <w:spacing w:val="1"/>
                <w:sz w:val="22"/>
              </w:rPr>
              <w:t>l</w:t>
            </w:r>
            <w:r w:rsidRPr="005F584D">
              <w:rPr>
                <w:spacing w:val="-2"/>
                <w:sz w:val="22"/>
              </w:rPr>
              <w:t>v</w:t>
            </w:r>
            <w:r w:rsidRPr="005F584D">
              <w:rPr>
                <w:spacing w:val="1"/>
                <w:sz w:val="22"/>
              </w:rPr>
              <w:t>i</w:t>
            </w:r>
            <w:r w:rsidRPr="005F584D">
              <w:rPr>
                <w:spacing w:val="-1"/>
                <w:sz w:val="22"/>
              </w:rPr>
              <w:t>n</w:t>
            </w:r>
            <w:r w:rsidRPr="005F584D">
              <w:rPr>
                <w:sz w:val="22"/>
              </w:rPr>
              <w:t>g</w:t>
            </w:r>
            <w:r w:rsidRPr="005F584D">
              <w:rPr>
                <w:spacing w:val="40"/>
                <w:sz w:val="22"/>
              </w:rPr>
              <w:t xml:space="preserve"> </w:t>
            </w:r>
            <w:r w:rsidRPr="005F584D">
              <w:rPr>
                <w:spacing w:val="-1"/>
                <w:sz w:val="22"/>
              </w:rPr>
              <w:t>t</w:t>
            </w:r>
            <w:r w:rsidRPr="005F584D">
              <w:rPr>
                <w:spacing w:val="2"/>
                <w:sz w:val="22"/>
              </w:rPr>
              <w:t>h</w:t>
            </w:r>
            <w:r w:rsidRPr="005F584D">
              <w:rPr>
                <w:sz w:val="22"/>
              </w:rPr>
              <w:t>e</w:t>
            </w:r>
            <w:r w:rsidRPr="005F584D">
              <w:rPr>
                <w:spacing w:val="39"/>
                <w:sz w:val="22"/>
              </w:rPr>
              <w:t xml:space="preserve"> </w:t>
            </w:r>
            <w:r w:rsidRPr="005F584D">
              <w:rPr>
                <w:sz w:val="22"/>
              </w:rPr>
              <w:t>r</w:t>
            </w:r>
            <w:r w:rsidRPr="005F584D">
              <w:rPr>
                <w:spacing w:val="-1"/>
                <w:sz w:val="22"/>
              </w:rPr>
              <w:t>ende</w:t>
            </w:r>
            <w:r w:rsidRPr="005F584D">
              <w:rPr>
                <w:spacing w:val="3"/>
                <w:sz w:val="22"/>
              </w:rPr>
              <w:t>r</w:t>
            </w:r>
            <w:r w:rsidRPr="005F584D">
              <w:rPr>
                <w:spacing w:val="-2"/>
                <w:sz w:val="22"/>
              </w:rPr>
              <w:t>i</w:t>
            </w:r>
            <w:r w:rsidRPr="005F584D">
              <w:rPr>
                <w:spacing w:val="-1"/>
                <w:sz w:val="22"/>
              </w:rPr>
              <w:t>n</w:t>
            </w:r>
            <w:r w:rsidRPr="005F584D">
              <w:rPr>
                <w:sz w:val="22"/>
              </w:rPr>
              <w:t>g</w:t>
            </w:r>
            <w:r w:rsidRPr="005F584D">
              <w:rPr>
                <w:spacing w:val="42"/>
                <w:sz w:val="22"/>
              </w:rPr>
              <w:t xml:space="preserve"> </w:t>
            </w:r>
            <w:r w:rsidRPr="005F584D">
              <w:rPr>
                <w:spacing w:val="-1"/>
                <w:sz w:val="22"/>
              </w:rPr>
              <w:t>o</w:t>
            </w:r>
            <w:r w:rsidRPr="005F584D">
              <w:rPr>
                <w:sz w:val="22"/>
              </w:rPr>
              <w:t>f</w:t>
            </w:r>
            <w:r w:rsidRPr="005F584D">
              <w:rPr>
                <w:spacing w:val="41"/>
                <w:sz w:val="22"/>
              </w:rPr>
              <w:t xml:space="preserve"> </w:t>
            </w:r>
            <w:r w:rsidRPr="005F584D">
              <w:rPr>
                <w:spacing w:val="1"/>
                <w:sz w:val="22"/>
              </w:rPr>
              <w:t>s</w:t>
            </w:r>
            <w:r w:rsidRPr="005F584D">
              <w:rPr>
                <w:spacing w:val="-1"/>
                <w:sz w:val="22"/>
              </w:rPr>
              <w:t>e</w:t>
            </w:r>
            <w:r w:rsidRPr="005F584D">
              <w:rPr>
                <w:sz w:val="22"/>
              </w:rPr>
              <w:t>r</w:t>
            </w:r>
            <w:r w:rsidRPr="005F584D">
              <w:rPr>
                <w:spacing w:val="-2"/>
                <w:sz w:val="22"/>
              </w:rPr>
              <w:t>vi</w:t>
            </w:r>
            <w:r w:rsidRPr="005F584D">
              <w:rPr>
                <w:spacing w:val="1"/>
                <w:sz w:val="22"/>
              </w:rPr>
              <w:t>c</w:t>
            </w:r>
            <w:r w:rsidRPr="005F584D">
              <w:rPr>
                <w:spacing w:val="-1"/>
                <w:sz w:val="22"/>
              </w:rPr>
              <w:t>e</w:t>
            </w:r>
            <w:r w:rsidRPr="005F584D">
              <w:rPr>
                <w:sz w:val="22"/>
              </w:rPr>
              <w:t>s</w:t>
            </w:r>
            <w:r w:rsidRPr="005F584D">
              <w:rPr>
                <w:spacing w:val="41"/>
                <w:sz w:val="22"/>
              </w:rPr>
              <w:t xml:space="preserve"> </w:t>
            </w:r>
            <w:r w:rsidRPr="005F584D">
              <w:rPr>
                <w:spacing w:val="1"/>
                <w:sz w:val="22"/>
              </w:rPr>
              <w:t>c</w:t>
            </w:r>
            <w:r w:rsidRPr="005F584D">
              <w:rPr>
                <w:spacing w:val="-1"/>
                <w:sz w:val="22"/>
              </w:rPr>
              <w:t>a</w:t>
            </w:r>
            <w:r w:rsidRPr="005F584D">
              <w:rPr>
                <w:sz w:val="22"/>
              </w:rPr>
              <w:t>n</w:t>
            </w:r>
            <w:r w:rsidRPr="005F584D">
              <w:rPr>
                <w:spacing w:val="39"/>
                <w:sz w:val="22"/>
              </w:rPr>
              <w:t xml:space="preserve"> </w:t>
            </w:r>
            <w:r w:rsidRPr="005F584D">
              <w:rPr>
                <w:spacing w:val="-1"/>
                <w:sz w:val="22"/>
              </w:rPr>
              <w:t>b</w:t>
            </w:r>
            <w:r w:rsidRPr="005F584D">
              <w:rPr>
                <w:sz w:val="22"/>
              </w:rPr>
              <w:t>e</w:t>
            </w:r>
            <w:r w:rsidRPr="005F584D">
              <w:rPr>
                <w:spacing w:val="42"/>
                <w:sz w:val="22"/>
              </w:rPr>
              <w:t xml:space="preserve"> </w:t>
            </w:r>
            <w:r w:rsidRPr="005F584D">
              <w:rPr>
                <w:spacing w:val="-1"/>
                <w:sz w:val="22"/>
              </w:rPr>
              <w:t>e</w:t>
            </w:r>
            <w:r w:rsidRPr="005F584D">
              <w:rPr>
                <w:spacing w:val="1"/>
                <w:sz w:val="22"/>
              </w:rPr>
              <w:t>s</w:t>
            </w:r>
            <w:r w:rsidRPr="005F584D">
              <w:rPr>
                <w:spacing w:val="-1"/>
                <w:sz w:val="22"/>
              </w:rPr>
              <w:t>t</w:t>
            </w:r>
            <w:r w:rsidRPr="005F584D">
              <w:rPr>
                <w:spacing w:val="-2"/>
                <w:sz w:val="22"/>
              </w:rPr>
              <w:t>i</w:t>
            </w:r>
            <w:r w:rsidRPr="005F584D">
              <w:rPr>
                <w:spacing w:val="4"/>
                <w:sz w:val="22"/>
              </w:rPr>
              <w:t>m</w:t>
            </w:r>
            <w:r w:rsidRPr="005F584D">
              <w:rPr>
                <w:spacing w:val="-1"/>
                <w:sz w:val="22"/>
              </w:rPr>
              <w:t>ate</w:t>
            </w:r>
            <w:r w:rsidRPr="005F584D">
              <w:rPr>
                <w:sz w:val="22"/>
              </w:rPr>
              <w:t>d</w:t>
            </w:r>
            <w:r w:rsidRPr="005F584D">
              <w:rPr>
                <w:spacing w:val="39"/>
                <w:sz w:val="22"/>
              </w:rPr>
              <w:t xml:space="preserve"> </w:t>
            </w:r>
            <w:r w:rsidRPr="005F584D">
              <w:rPr>
                <w:sz w:val="22"/>
              </w:rPr>
              <w:t>r</w:t>
            </w:r>
            <w:r w:rsidRPr="005F584D">
              <w:rPr>
                <w:spacing w:val="-1"/>
                <w:sz w:val="22"/>
              </w:rPr>
              <w:t>e</w:t>
            </w:r>
            <w:r w:rsidRPr="005F584D">
              <w:rPr>
                <w:spacing w:val="1"/>
                <w:sz w:val="22"/>
              </w:rPr>
              <w:t>l</w:t>
            </w:r>
            <w:r w:rsidRPr="005F584D">
              <w:rPr>
                <w:spacing w:val="-2"/>
                <w:sz w:val="22"/>
              </w:rPr>
              <w:t>i</w:t>
            </w:r>
            <w:r w:rsidRPr="005F584D">
              <w:rPr>
                <w:spacing w:val="-1"/>
                <w:sz w:val="22"/>
              </w:rPr>
              <w:t>a</w:t>
            </w:r>
            <w:r w:rsidRPr="005F584D">
              <w:rPr>
                <w:spacing w:val="2"/>
                <w:sz w:val="22"/>
              </w:rPr>
              <w:t>b</w:t>
            </w:r>
            <w:r w:rsidRPr="005F584D">
              <w:rPr>
                <w:spacing w:val="1"/>
                <w:sz w:val="22"/>
              </w:rPr>
              <w:t>l</w:t>
            </w:r>
            <w:r w:rsidRPr="005F584D">
              <w:rPr>
                <w:spacing w:val="-5"/>
                <w:sz w:val="22"/>
              </w:rPr>
              <w:t>y</w:t>
            </w:r>
            <w:r w:rsidRPr="005F584D">
              <w:rPr>
                <w:sz w:val="22"/>
              </w:rPr>
              <w:t>,</w:t>
            </w:r>
            <w:r w:rsidRPr="005F584D">
              <w:rPr>
                <w:spacing w:val="45"/>
                <w:sz w:val="22"/>
              </w:rPr>
              <w:t xml:space="preserve"> </w:t>
            </w:r>
            <w:r w:rsidRPr="005F584D">
              <w:rPr>
                <w:sz w:val="22"/>
              </w:rPr>
              <w:t>r</w:t>
            </w:r>
            <w:r w:rsidRPr="005F584D">
              <w:rPr>
                <w:spacing w:val="-1"/>
                <w:sz w:val="22"/>
              </w:rPr>
              <w:t>e</w:t>
            </w:r>
            <w:r w:rsidRPr="005F584D">
              <w:rPr>
                <w:spacing w:val="-2"/>
                <w:sz w:val="22"/>
              </w:rPr>
              <w:t>v</w:t>
            </w:r>
            <w:r w:rsidRPr="005F584D">
              <w:rPr>
                <w:spacing w:val="-1"/>
                <w:sz w:val="22"/>
              </w:rPr>
              <w:t>e</w:t>
            </w:r>
            <w:r w:rsidRPr="005F584D">
              <w:rPr>
                <w:spacing w:val="2"/>
                <w:sz w:val="22"/>
              </w:rPr>
              <w:t>n</w:t>
            </w:r>
            <w:r w:rsidRPr="005F584D">
              <w:rPr>
                <w:spacing w:val="-1"/>
                <w:sz w:val="22"/>
              </w:rPr>
              <w:t>u</w:t>
            </w:r>
            <w:r w:rsidRPr="005F584D">
              <w:rPr>
                <w:sz w:val="22"/>
              </w:rPr>
              <w:t>e</w:t>
            </w:r>
            <w:r w:rsidRPr="005F584D">
              <w:rPr>
                <w:w w:val="99"/>
                <w:sz w:val="22"/>
              </w:rPr>
              <w:t xml:space="preserve"> </w:t>
            </w:r>
            <w:r w:rsidRPr="005F584D">
              <w:rPr>
                <w:spacing w:val="-1"/>
                <w:sz w:val="22"/>
              </w:rPr>
              <w:t>a</w:t>
            </w:r>
            <w:r w:rsidRPr="005F584D">
              <w:rPr>
                <w:spacing w:val="1"/>
                <w:sz w:val="22"/>
              </w:rPr>
              <w:t>ss</w:t>
            </w:r>
            <w:r w:rsidRPr="005F584D">
              <w:rPr>
                <w:spacing w:val="-1"/>
                <w:sz w:val="22"/>
              </w:rPr>
              <w:t>o</w:t>
            </w:r>
            <w:r w:rsidRPr="005F584D">
              <w:rPr>
                <w:spacing w:val="1"/>
                <w:sz w:val="22"/>
              </w:rPr>
              <w:t>c</w:t>
            </w:r>
            <w:r w:rsidRPr="005F584D">
              <w:rPr>
                <w:spacing w:val="-2"/>
                <w:sz w:val="22"/>
              </w:rPr>
              <w:t>i</w:t>
            </w:r>
            <w:r w:rsidRPr="005F584D">
              <w:rPr>
                <w:spacing w:val="-1"/>
                <w:sz w:val="22"/>
              </w:rPr>
              <w:t>ate</w:t>
            </w:r>
            <w:r w:rsidRPr="005F584D">
              <w:rPr>
                <w:sz w:val="22"/>
              </w:rPr>
              <w:t>d</w:t>
            </w:r>
            <w:r w:rsidRPr="005F584D">
              <w:rPr>
                <w:spacing w:val="3"/>
                <w:sz w:val="22"/>
              </w:rPr>
              <w:t xml:space="preserve"> </w:t>
            </w:r>
            <w:r w:rsidRPr="005F584D">
              <w:rPr>
                <w:sz w:val="22"/>
              </w:rPr>
              <w:t>w</w:t>
            </w:r>
            <w:r w:rsidRPr="005F584D">
              <w:rPr>
                <w:spacing w:val="-2"/>
                <w:sz w:val="22"/>
              </w:rPr>
              <w:t>i</w:t>
            </w:r>
            <w:r w:rsidRPr="005F584D">
              <w:rPr>
                <w:spacing w:val="-1"/>
                <w:sz w:val="22"/>
              </w:rPr>
              <w:t>t</w:t>
            </w:r>
            <w:r w:rsidRPr="005F584D">
              <w:rPr>
                <w:sz w:val="22"/>
              </w:rPr>
              <w:t>h</w:t>
            </w:r>
            <w:r w:rsidRPr="005F584D">
              <w:rPr>
                <w:spacing w:val="1"/>
                <w:sz w:val="22"/>
              </w:rPr>
              <w:t xml:space="preserve"> </w:t>
            </w:r>
            <w:r w:rsidRPr="005F584D">
              <w:rPr>
                <w:spacing w:val="-1"/>
                <w:sz w:val="22"/>
              </w:rPr>
              <w:t>t</w:t>
            </w:r>
            <w:r w:rsidRPr="005F584D">
              <w:rPr>
                <w:spacing w:val="2"/>
                <w:sz w:val="22"/>
              </w:rPr>
              <w:t>h</w:t>
            </w:r>
            <w:r w:rsidRPr="005F584D">
              <w:rPr>
                <w:sz w:val="22"/>
              </w:rPr>
              <w:t>e</w:t>
            </w:r>
            <w:r w:rsidRPr="005F584D">
              <w:rPr>
                <w:spacing w:val="2"/>
                <w:sz w:val="22"/>
              </w:rPr>
              <w:t xml:space="preserve"> </w:t>
            </w:r>
            <w:r w:rsidRPr="005F584D">
              <w:rPr>
                <w:spacing w:val="-1"/>
                <w:sz w:val="22"/>
              </w:rPr>
              <w:t>t</w:t>
            </w:r>
            <w:r w:rsidRPr="005F584D">
              <w:rPr>
                <w:sz w:val="22"/>
              </w:rPr>
              <w:t>r</w:t>
            </w:r>
            <w:r w:rsidRPr="005F584D">
              <w:rPr>
                <w:spacing w:val="-1"/>
                <w:sz w:val="22"/>
              </w:rPr>
              <w:t>an</w:t>
            </w:r>
            <w:r w:rsidRPr="005F584D">
              <w:rPr>
                <w:spacing w:val="1"/>
                <w:sz w:val="22"/>
              </w:rPr>
              <w:t>s</w:t>
            </w:r>
            <w:r w:rsidRPr="005F584D">
              <w:rPr>
                <w:spacing w:val="-1"/>
                <w:sz w:val="22"/>
              </w:rPr>
              <w:t>a</w:t>
            </w:r>
            <w:r w:rsidRPr="005F584D">
              <w:rPr>
                <w:spacing w:val="3"/>
                <w:sz w:val="22"/>
              </w:rPr>
              <w:t>c</w:t>
            </w:r>
            <w:r w:rsidRPr="005F584D">
              <w:rPr>
                <w:spacing w:val="-1"/>
                <w:sz w:val="22"/>
              </w:rPr>
              <w:t>t</w:t>
            </w:r>
            <w:r w:rsidRPr="005F584D">
              <w:rPr>
                <w:spacing w:val="-2"/>
                <w:sz w:val="22"/>
              </w:rPr>
              <w:t>i</w:t>
            </w:r>
            <w:r w:rsidRPr="005F584D">
              <w:rPr>
                <w:spacing w:val="-1"/>
                <w:sz w:val="22"/>
              </w:rPr>
              <w:t>o</w:t>
            </w:r>
            <w:r w:rsidRPr="005F584D">
              <w:rPr>
                <w:sz w:val="22"/>
              </w:rPr>
              <w:t>n</w:t>
            </w:r>
            <w:r w:rsidRPr="005F584D">
              <w:rPr>
                <w:spacing w:val="1"/>
                <w:sz w:val="22"/>
              </w:rPr>
              <w:t xml:space="preserve"> s</w:t>
            </w:r>
            <w:r w:rsidRPr="005F584D">
              <w:rPr>
                <w:spacing w:val="-1"/>
                <w:sz w:val="22"/>
              </w:rPr>
              <w:t>h</w:t>
            </w:r>
            <w:r w:rsidRPr="005F584D">
              <w:rPr>
                <w:spacing w:val="2"/>
                <w:sz w:val="22"/>
              </w:rPr>
              <w:t>a</w:t>
            </w:r>
            <w:r w:rsidRPr="005F584D">
              <w:rPr>
                <w:spacing w:val="-2"/>
                <w:sz w:val="22"/>
              </w:rPr>
              <w:t>l</w:t>
            </w:r>
            <w:r w:rsidRPr="005F584D">
              <w:rPr>
                <w:sz w:val="22"/>
              </w:rPr>
              <w:t xml:space="preserve">l </w:t>
            </w:r>
            <w:r w:rsidRPr="005F584D">
              <w:rPr>
                <w:spacing w:val="2"/>
                <w:sz w:val="22"/>
              </w:rPr>
              <w:t>b</w:t>
            </w:r>
            <w:r w:rsidRPr="005F584D">
              <w:rPr>
                <w:sz w:val="22"/>
              </w:rPr>
              <w:t>e</w:t>
            </w:r>
            <w:r w:rsidRPr="005F584D">
              <w:rPr>
                <w:spacing w:val="2"/>
                <w:sz w:val="22"/>
              </w:rPr>
              <w:t xml:space="preserve"> </w:t>
            </w:r>
            <w:r w:rsidRPr="005F584D">
              <w:rPr>
                <w:sz w:val="22"/>
              </w:rPr>
              <w:t>r</w:t>
            </w:r>
            <w:r w:rsidRPr="005F584D">
              <w:rPr>
                <w:spacing w:val="-1"/>
                <w:sz w:val="22"/>
              </w:rPr>
              <w:t>e</w:t>
            </w:r>
            <w:r w:rsidRPr="005F584D">
              <w:rPr>
                <w:spacing w:val="1"/>
                <w:sz w:val="22"/>
              </w:rPr>
              <w:t>c</w:t>
            </w:r>
            <w:r w:rsidRPr="005F584D">
              <w:rPr>
                <w:spacing w:val="-1"/>
                <w:sz w:val="22"/>
              </w:rPr>
              <w:t>og</w:t>
            </w:r>
            <w:r w:rsidRPr="005F584D">
              <w:rPr>
                <w:spacing w:val="2"/>
                <w:sz w:val="22"/>
              </w:rPr>
              <w:t>n</w:t>
            </w:r>
            <w:r w:rsidRPr="005F584D">
              <w:rPr>
                <w:spacing w:val="-2"/>
                <w:sz w:val="22"/>
              </w:rPr>
              <w:t>i</w:t>
            </w:r>
            <w:r w:rsidRPr="005F584D">
              <w:rPr>
                <w:spacing w:val="1"/>
                <w:sz w:val="22"/>
              </w:rPr>
              <w:t>s</w:t>
            </w:r>
            <w:r w:rsidRPr="005F584D">
              <w:rPr>
                <w:spacing w:val="-1"/>
                <w:sz w:val="22"/>
              </w:rPr>
              <w:t>e</w:t>
            </w:r>
            <w:r w:rsidRPr="005F584D">
              <w:rPr>
                <w:sz w:val="22"/>
              </w:rPr>
              <w:t>d</w:t>
            </w:r>
            <w:r w:rsidRPr="005F584D">
              <w:rPr>
                <w:spacing w:val="1"/>
                <w:sz w:val="22"/>
              </w:rPr>
              <w:t xml:space="preserve"> </w:t>
            </w:r>
            <w:r w:rsidRPr="005F584D">
              <w:rPr>
                <w:spacing w:val="4"/>
                <w:sz w:val="22"/>
              </w:rPr>
              <w:t>b</w:t>
            </w:r>
            <w:r w:rsidRPr="005F584D">
              <w:rPr>
                <w:sz w:val="22"/>
              </w:rPr>
              <w:t>y</w:t>
            </w:r>
            <w:r w:rsidRPr="005F584D">
              <w:rPr>
                <w:spacing w:val="1"/>
                <w:sz w:val="22"/>
              </w:rPr>
              <w:t xml:space="preserve"> </w:t>
            </w:r>
            <w:r w:rsidRPr="005F584D">
              <w:rPr>
                <w:sz w:val="22"/>
              </w:rPr>
              <w:t>r</w:t>
            </w:r>
            <w:r w:rsidRPr="005F584D">
              <w:rPr>
                <w:spacing w:val="-1"/>
                <w:sz w:val="22"/>
              </w:rPr>
              <w:t>e</w:t>
            </w:r>
            <w:r w:rsidRPr="005F584D">
              <w:rPr>
                <w:spacing w:val="2"/>
                <w:sz w:val="22"/>
              </w:rPr>
              <w:t>f</w:t>
            </w:r>
            <w:r w:rsidRPr="005F584D">
              <w:rPr>
                <w:spacing w:val="-1"/>
                <w:sz w:val="22"/>
              </w:rPr>
              <w:t>e</w:t>
            </w:r>
            <w:r w:rsidRPr="005F584D">
              <w:rPr>
                <w:sz w:val="22"/>
              </w:rPr>
              <w:t>r</w:t>
            </w:r>
            <w:r w:rsidRPr="005F584D">
              <w:rPr>
                <w:spacing w:val="-1"/>
                <w:sz w:val="22"/>
              </w:rPr>
              <w:t>en</w:t>
            </w:r>
            <w:r w:rsidRPr="005F584D">
              <w:rPr>
                <w:spacing w:val="1"/>
                <w:sz w:val="22"/>
              </w:rPr>
              <w:t>c</w:t>
            </w:r>
            <w:r w:rsidRPr="005F584D">
              <w:rPr>
                <w:sz w:val="22"/>
              </w:rPr>
              <w:t>e</w:t>
            </w:r>
            <w:r w:rsidRPr="005F584D">
              <w:rPr>
                <w:spacing w:val="1"/>
                <w:sz w:val="22"/>
              </w:rPr>
              <w:t xml:space="preserve"> </w:t>
            </w:r>
            <w:r w:rsidRPr="005F584D">
              <w:rPr>
                <w:spacing w:val="-1"/>
                <w:sz w:val="22"/>
              </w:rPr>
              <w:t>t</w:t>
            </w:r>
            <w:r w:rsidRPr="005F584D">
              <w:rPr>
                <w:sz w:val="22"/>
              </w:rPr>
              <w:t>o</w:t>
            </w:r>
            <w:r w:rsidRPr="005F584D">
              <w:rPr>
                <w:spacing w:val="1"/>
                <w:sz w:val="22"/>
              </w:rPr>
              <w:t xml:space="preserve"> </w:t>
            </w:r>
            <w:r w:rsidRPr="005F584D">
              <w:rPr>
                <w:spacing w:val="-1"/>
                <w:sz w:val="22"/>
              </w:rPr>
              <w:t>th</w:t>
            </w:r>
            <w:r w:rsidRPr="005F584D">
              <w:rPr>
                <w:sz w:val="22"/>
              </w:rPr>
              <w:t>e</w:t>
            </w:r>
            <w:r w:rsidRPr="005F584D">
              <w:rPr>
                <w:spacing w:val="2"/>
                <w:sz w:val="22"/>
              </w:rPr>
              <w:t xml:space="preserve"> </w:t>
            </w:r>
            <w:r w:rsidRPr="005F584D">
              <w:rPr>
                <w:spacing w:val="1"/>
                <w:sz w:val="22"/>
              </w:rPr>
              <w:t>s</w:t>
            </w:r>
            <w:r w:rsidRPr="005F584D">
              <w:rPr>
                <w:spacing w:val="-1"/>
                <w:sz w:val="22"/>
              </w:rPr>
              <w:t>tag</w:t>
            </w:r>
            <w:r w:rsidRPr="005F584D">
              <w:rPr>
                <w:sz w:val="22"/>
              </w:rPr>
              <w:t>e</w:t>
            </w:r>
            <w:r w:rsidRPr="005F584D">
              <w:rPr>
                <w:spacing w:val="1"/>
                <w:sz w:val="22"/>
              </w:rPr>
              <w:t xml:space="preserve"> </w:t>
            </w:r>
            <w:r w:rsidRPr="005F584D">
              <w:rPr>
                <w:spacing w:val="-1"/>
                <w:sz w:val="22"/>
              </w:rPr>
              <w:t>o</w:t>
            </w:r>
            <w:r w:rsidRPr="005F584D">
              <w:rPr>
                <w:sz w:val="22"/>
              </w:rPr>
              <w:t>f</w:t>
            </w:r>
            <w:r w:rsidRPr="005F584D">
              <w:rPr>
                <w:spacing w:val="4"/>
                <w:sz w:val="22"/>
              </w:rPr>
              <w:t xml:space="preserve"> </w:t>
            </w:r>
            <w:r w:rsidRPr="005F584D">
              <w:rPr>
                <w:spacing w:val="1"/>
                <w:sz w:val="22"/>
              </w:rPr>
              <w:t>c</w:t>
            </w:r>
            <w:r w:rsidRPr="005F584D">
              <w:rPr>
                <w:spacing w:val="-1"/>
                <w:sz w:val="22"/>
              </w:rPr>
              <w:t>o</w:t>
            </w:r>
            <w:r w:rsidRPr="005F584D">
              <w:rPr>
                <w:spacing w:val="4"/>
                <w:sz w:val="22"/>
              </w:rPr>
              <w:t>m</w:t>
            </w:r>
            <w:r w:rsidRPr="005F584D">
              <w:rPr>
                <w:spacing w:val="-1"/>
                <w:sz w:val="22"/>
              </w:rPr>
              <w:t>p</w:t>
            </w:r>
            <w:r w:rsidRPr="005F584D">
              <w:rPr>
                <w:spacing w:val="-2"/>
                <w:sz w:val="22"/>
              </w:rPr>
              <w:t>l</w:t>
            </w:r>
            <w:r w:rsidRPr="005F584D">
              <w:rPr>
                <w:spacing w:val="-1"/>
                <w:sz w:val="22"/>
              </w:rPr>
              <w:t>et</w:t>
            </w:r>
            <w:r w:rsidRPr="005F584D">
              <w:rPr>
                <w:spacing w:val="-2"/>
                <w:sz w:val="22"/>
              </w:rPr>
              <w:t>i</w:t>
            </w:r>
            <w:r w:rsidRPr="005F584D">
              <w:rPr>
                <w:spacing w:val="-1"/>
                <w:sz w:val="22"/>
              </w:rPr>
              <w:t>o</w:t>
            </w:r>
            <w:r w:rsidRPr="005F584D">
              <w:rPr>
                <w:sz w:val="22"/>
              </w:rPr>
              <w:t>n</w:t>
            </w:r>
            <w:r w:rsidRPr="005F584D">
              <w:rPr>
                <w:spacing w:val="2"/>
                <w:sz w:val="22"/>
              </w:rPr>
              <w:t xml:space="preserve"> </w:t>
            </w:r>
            <w:r w:rsidRPr="005F584D">
              <w:rPr>
                <w:spacing w:val="-1"/>
                <w:sz w:val="22"/>
              </w:rPr>
              <w:t>o</w:t>
            </w:r>
            <w:r w:rsidRPr="005F584D">
              <w:rPr>
                <w:sz w:val="22"/>
              </w:rPr>
              <w:t>f</w:t>
            </w:r>
            <w:r w:rsidRPr="005F584D">
              <w:rPr>
                <w:spacing w:val="4"/>
                <w:sz w:val="22"/>
              </w:rPr>
              <w:t xml:space="preserve"> </w:t>
            </w:r>
            <w:r w:rsidRPr="005F584D">
              <w:rPr>
                <w:spacing w:val="-1"/>
                <w:sz w:val="22"/>
              </w:rPr>
              <w:t>th</w:t>
            </w:r>
            <w:r w:rsidRPr="005F584D">
              <w:rPr>
                <w:sz w:val="22"/>
              </w:rPr>
              <w:t>e</w:t>
            </w:r>
            <w:r w:rsidRPr="005F584D">
              <w:rPr>
                <w:spacing w:val="1"/>
                <w:sz w:val="22"/>
              </w:rPr>
              <w:t xml:space="preserve"> </w:t>
            </w:r>
            <w:r w:rsidRPr="005F584D">
              <w:rPr>
                <w:spacing w:val="-1"/>
                <w:sz w:val="22"/>
              </w:rPr>
              <w:t>t</w:t>
            </w:r>
            <w:r w:rsidRPr="005F584D">
              <w:rPr>
                <w:sz w:val="22"/>
              </w:rPr>
              <w:t>r</w:t>
            </w:r>
            <w:r w:rsidRPr="005F584D">
              <w:rPr>
                <w:spacing w:val="-1"/>
                <w:sz w:val="22"/>
              </w:rPr>
              <w:t>an</w:t>
            </w:r>
            <w:r w:rsidRPr="005F584D">
              <w:rPr>
                <w:spacing w:val="1"/>
                <w:sz w:val="22"/>
              </w:rPr>
              <w:t>s</w:t>
            </w:r>
            <w:r w:rsidRPr="005F584D">
              <w:rPr>
                <w:spacing w:val="-1"/>
                <w:sz w:val="22"/>
              </w:rPr>
              <w:t>a</w:t>
            </w:r>
            <w:r w:rsidRPr="005F584D">
              <w:rPr>
                <w:spacing w:val="1"/>
                <w:sz w:val="22"/>
              </w:rPr>
              <w:t>c</w:t>
            </w:r>
            <w:r w:rsidRPr="005F584D">
              <w:rPr>
                <w:spacing w:val="2"/>
                <w:sz w:val="22"/>
              </w:rPr>
              <w:t>t</w:t>
            </w:r>
            <w:r w:rsidRPr="005F584D">
              <w:rPr>
                <w:spacing w:val="-2"/>
                <w:sz w:val="22"/>
              </w:rPr>
              <w:t>i</w:t>
            </w:r>
            <w:r w:rsidRPr="005F584D">
              <w:rPr>
                <w:spacing w:val="2"/>
                <w:sz w:val="22"/>
              </w:rPr>
              <w:t>o</w:t>
            </w:r>
            <w:r w:rsidRPr="005F584D">
              <w:rPr>
                <w:sz w:val="22"/>
              </w:rPr>
              <w:t>n</w:t>
            </w:r>
            <w:r w:rsidRPr="005F584D">
              <w:rPr>
                <w:spacing w:val="2"/>
                <w:sz w:val="22"/>
              </w:rPr>
              <w:t xml:space="preserve"> </w:t>
            </w:r>
            <w:r w:rsidRPr="005F584D">
              <w:rPr>
                <w:spacing w:val="-1"/>
                <w:sz w:val="22"/>
              </w:rPr>
              <w:t>a</w:t>
            </w:r>
            <w:r w:rsidRPr="005F584D">
              <w:rPr>
                <w:sz w:val="22"/>
              </w:rPr>
              <w:t>t</w:t>
            </w:r>
            <w:r w:rsidRPr="005F584D">
              <w:rPr>
                <w:spacing w:val="1"/>
                <w:sz w:val="22"/>
              </w:rPr>
              <w:t xml:space="preserve"> </w:t>
            </w:r>
            <w:r w:rsidRPr="005F584D">
              <w:rPr>
                <w:spacing w:val="-1"/>
                <w:sz w:val="22"/>
              </w:rPr>
              <w:t>th</w:t>
            </w:r>
            <w:r w:rsidRPr="005F584D">
              <w:rPr>
                <w:sz w:val="22"/>
              </w:rPr>
              <w:t>e</w:t>
            </w:r>
            <w:r w:rsidRPr="005F584D">
              <w:rPr>
                <w:w w:val="99"/>
                <w:sz w:val="22"/>
              </w:rPr>
              <w:t xml:space="preserve"> </w:t>
            </w:r>
            <w:r w:rsidRPr="005F584D">
              <w:rPr>
                <w:spacing w:val="-1"/>
                <w:sz w:val="22"/>
              </w:rPr>
              <w:t>en</w:t>
            </w:r>
            <w:r w:rsidRPr="005F584D">
              <w:rPr>
                <w:sz w:val="22"/>
              </w:rPr>
              <w:t>d</w:t>
            </w:r>
            <w:r w:rsidRPr="005F584D">
              <w:rPr>
                <w:spacing w:val="-1"/>
                <w:sz w:val="22"/>
              </w:rPr>
              <w:t xml:space="preserve"> o</w:t>
            </w:r>
            <w:r w:rsidRPr="005F584D">
              <w:rPr>
                <w:sz w:val="22"/>
              </w:rPr>
              <w:t>f</w:t>
            </w:r>
            <w:r w:rsidRPr="005F584D">
              <w:rPr>
                <w:spacing w:val="-1"/>
                <w:sz w:val="22"/>
              </w:rPr>
              <w:t xml:space="preserve"> th</w:t>
            </w:r>
            <w:r w:rsidRPr="005F584D">
              <w:rPr>
                <w:sz w:val="22"/>
              </w:rPr>
              <w:t>e</w:t>
            </w:r>
            <w:r w:rsidRPr="005F584D">
              <w:rPr>
                <w:spacing w:val="-1"/>
                <w:sz w:val="22"/>
              </w:rPr>
              <w:t xml:space="preserve"> </w:t>
            </w:r>
            <w:r w:rsidRPr="005F584D">
              <w:rPr>
                <w:sz w:val="22"/>
              </w:rPr>
              <w:t>r</w:t>
            </w:r>
            <w:r w:rsidRPr="005F584D">
              <w:rPr>
                <w:spacing w:val="-1"/>
                <w:sz w:val="22"/>
              </w:rPr>
              <w:t>epo</w:t>
            </w:r>
            <w:r w:rsidRPr="005F584D">
              <w:rPr>
                <w:sz w:val="22"/>
              </w:rPr>
              <w:t>r</w:t>
            </w:r>
            <w:r w:rsidRPr="005F584D">
              <w:rPr>
                <w:spacing w:val="2"/>
                <w:sz w:val="22"/>
              </w:rPr>
              <w:t>t</w:t>
            </w:r>
            <w:r w:rsidRPr="005F584D">
              <w:rPr>
                <w:spacing w:val="-2"/>
                <w:sz w:val="22"/>
              </w:rPr>
              <w:t>i</w:t>
            </w:r>
            <w:r w:rsidRPr="005F584D">
              <w:rPr>
                <w:spacing w:val="-1"/>
                <w:sz w:val="22"/>
              </w:rPr>
              <w:t>n</w:t>
            </w:r>
            <w:r w:rsidRPr="005F584D">
              <w:rPr>
                <w:sz w:val="22"/>
              </w:rPr>
              <w:t>g</w:t>
            </w:r>
            <w:r w:rsidRPr="005F584D">
              <w:rPr>
                <w:spacing w:val="-1"/>
                <w:sz w:val="22"/>
              </w:rPr>
              <w:t xml:space="preserve"> </w:t>
            </w:r>
            <w:r w:rsidRPr="005F584D">
              <w:rPr>
                <w:spacing w:val="2"/>
                <w:sz w:val="22"/>
              </w:rPr>
              <w:t>p</w:t>
            </w:r>
            <w:r w:rsidRPr="005F584D">
              <w:rPr>
                <w:spacing w:val="-1"/>
                <w:sz w:val="22"/>
              </w:rPr>
              <w:t>e</w:t>
            </w:r>
            <w:r w:rsidRPr="005F584D">
              <w:rPr>
                <w:sz w:val="22"/>
              </w:rPr>
              <w:t>r</w:t>
            </w:r>
            <w:r w:rsidRPr="005F584D">
              <w:rPr>
                <w:spacing w:val="-2"/>
                <w:sz w:val="22"/>
              </w:rPr>
              <w:t>i</w:t>
            </w:r>
            <w:r w:rsidRPr="005F584D">
              <w:rPr>
                <w:spacing w:val="-1"/>
                <w:sz w:val="22"/>
              </w:rPr>
              <w:t>o</w:t>
            </w:r>
            <w:r w:rsidRPr="005F584D">
              <w:rPr>
                <w:spacing w:val="2"/>
                <w:sz w:val="22"/>
              </w:rPr>
              <w:t>d</w:t>
            </w:r>
            <w:r w:rsidRPr="005F584D">
              <w:rPr>
                <w:sz w:val="22"/>
              </w:rPr>
              <w:t xml:space="preserve">. </w:t>
            </w:r>
            <w:r w:rsidRPr="005F584D">
              <w:rPr>
                <w:spacing w:val="3"/>
                <w:sz w:val="22"/>
              </w:rPr>
              <w:t>T</w:t>
            </w:r>
            <w:r w:rsidRPr="005F584D">
              <w:rPr>
                <w:spacing w:val="-1"/>
                <w:sz w:val="22"/>
              </w:rPr>
              <w:t>h</w:t>
            </w:r>
            <w:r w:rsidRPr="005F584D">
              <w:rPr>
                <w:sz w:val="22"/>
              </w:rPr>
              <w:t>e</w:t>
            </w:r>
            <w:r w:rsidRPr="005F584D">
              <w:rPr>
                <w:spacing w:val="-4"/>
                <w:sz w:val="22"/>
              </w:rPr>
              <w:t xml:space="preserve"> </w:t>
            </w:r>
            <w:r w:rsidRPr="005F584D">
              <w:rPr>
                <w:spacing w:val="-1"/>
                <w:sz w:val="22"/>
              </w:rPr>
              <w:t>out</w:t>
            </w:r>
            <w:r w:rsidRPr="005F584D">
              <w:rPr>
                <w:spacing w:val="1"/>
                <w:sz w:val="22"/>
              </w:rPr>
              <w:t>c</w:t>
            </w:r>
            <w:r w:rsidRPr="005F584D">
              <w:rPr>
                <w:spacing w:val="-1"/>
                <w:sz w:val="22"/>
              </w:rPr>
              <w:t>o</w:t>
            </w:r>
            <w:r w:rsidRPr="005F584D">
              <w:rPr>
                <w:spacing w:val="4"/>
                <w:sz w:val="22"/>
              </w:rPr>
              <w:t>m</w:t>
            </w:r>
            <w:r w:rsidRPr="005F584D">
              <w:rPr>
                <w:sz w:val="22"/>
              </w:rPr>
              <w:t>e</w:t>
            </w:r>
            <w:r w:rsidRPr="005F584D">
              <w:rPr>
                <w:spacing w:val="-3"/>
                <w:sz w:val="22"/>
              </w:rPr>
              <w:t xml:space="preserve"> </w:t>
            </w:r>
            <w:r w:rsidRPr="005F584D">
              <w:rPr>
                <w:spacing w:val="-1"/>
                <w:sz w:val="22"/>
              </w:rPr>
              <w:t>o</w:t>
            </w:r>
            <w:r w:rsidRPr="005F584D">
              <w:rPr>
                <w:sz w:val="22"/>
              </w:rPr>
              <w:t>f</w:t>
            </w:r>
            <w:r w:rsidRPr="005F584D">
              <w:rPr>
                <w:spacing w:val="-1"/>
                <w:sz w:val="22"/>
              </w:rPr>
              <w:t xml:space="preserve"> </w:t>
            </w:r>
            <w:r w:rsidRPr="005F584D">
              <w:rPr>
                <w:sz w:val="22"/>
              </w:rPr>
              <w:t>a</w:t>
            </w:r>
            <w:r w:rsidRPr="005F584D">
              <w:rPr>
                <w:spacing w:val="-4"/>
                <w:sz w:val="22"/>
              </w:rPr>
              <w:t xml:space="preserve"> </w:t>
            </w:r>
            <w:r w:rsidRPr="005F584D">
              <w:rPr>
                <w:spacing w:val="-1"/>
                <w:sz w:val="22"/>
              </w:rPr>
              <w:t>t</w:t>
            </w:r>
            <w:r w:rsidRPr="005F584D">
              <w:rPr>
                <w:sz w:val="22"/>
              </w:rPr>
              <w:t>r</w:t>
            </w:r>
            <w:r w:rsidRPr="005F584D">
              <w:rPr>
                <w:spacing w:val="2"/>
                <w:sz w:val="22"/>
              </w:rPr>
              <w:t>a</w:t>
            </w:r>
            <w:r w:rsidRPr="005F584D">
              <w:rPr>
                <w:spacing w:val="-1"/>
                <w:sz w:val="22"/>
              </w:rPr>
              <w:t>n</w:t>
            </w:r>
            <w:r w:rsidRPr="005F584D">
              <w:rPr>
                <w:spacing w:val="1"/>
                <w:sz w:val="22"/>
              </w:rPr>
              <w:t>s</w:t>
            </w:r>
            <w:r w:rsidRPr="005F584D">
              <w:rPr>
                <w:spacing w:val="-1"/>
                <w:sz w:val="22"/>
              </w:rPr>
              <w:t>a</w:t>
            </w:r>
            <w:r w:rsidRPr="005F584D">
              <w:rPr>
                <w:spacing w:val="1"/>
                <w:sz w:val="22"/>
              </w:rPr>
              <w:t>c</w:t>
            </w:r>
            <w:r w:rsidRPr="005F584D">
              <w:rPr>
                <w:spacing w:val="-1"/>
                <w:sz w:val="22"/>
              </w:rPr>
              <w:t>t</w:t>
            </w:r>
            <w:r w:rsidRPr="005F584D">
              <w:rPr>
                <w:spacing w:val="1"/>
                <w:sz w:val="22"/>
              </w:rPr>
              <w:t>i</w:t>
            </w:r>
            <w:r w:rsidRPr="005F584D">
              <w:rPr>
                <w:spacing w:val="-1"/>
                <w:sz w:val="22"/>
              </w:rPr>
              <w:t>o</w:t>
            </w:r>
            <w:r w:rsidRPr="005F584D">
              <w:rPr>
                <w:sz w:val="22"/>
              </w:rPr>
              <w:t>n</w:t>
            </w:r>
            <w:r w:rsidRPr="005F584D">
              <w:rPr>
                <w:spacing w:val="-3"/>
                <w:sz w:val="22"/>
              </w:rPr>
              <w:t xml:space="preserve"> </w:t>
            </w:r>
            <w:r w:rsidRPr="005F584D">
              <w:rPr>
                <w:spacing w:val="1"/>
                <w:sz w:val="22"/>
              </w:rPr>
              <w:t>c</w:t>
            </w:r>
            <w:r w:rsidRPr="005F584D">
              <w:rPr>
                <w:spacing w:val="-1"/>
                <w:sz w:val="22"/>
              </w:rPr>
              <w:t>a</w:t>
            </w:r>
            <w:r w:rsidRPr="005F584D">
              <w:rPr>
                <w:sz w:val="22"/>
              </w:rPr>
              <w:t>n</w:t>
            </w:r>
            <w:r w:rsidRPr="005F584D">
              <w:rPr>
                <w:spacing w:val="-1"/>
                <w:sz w:val="22"/>
              </w:rPr>
              <w:t xml:space="preserve"> </w:t>
            </w:r>
            <w:r w:rsidRPr="005F584D">
              <w:rPr>
                <w:spacing w:val="2"/>
                <w:sz w:val="22"/>
              </w:rPr>
              <w:t>b</w:t>
            </w:r>
            <w:r w:rsidRPr="005F584D">
              <w:rPr>
                <w:sz w:val="22"/>
              </w:rPr>
              <w:t>e</w:t>
            </w:r>
            <w:r w:rsidRPr="005F584D">
              <w:rPr>
                <w:spacing w:val="-3"/>
                <w:sz w:val="22"/>
              </w:rPr>
              <w:t xml:space="preserve"> </w:t>
            </w:r>
            <w:r w:rsidRPr="005F584D">
              <w:rPr>
                <w:spacing w:val="-1"/>
                <w:sz w:val="22"/>
              </w:rPr>
              <w:t>e</w:t>
            </w:r>
            <w:r w:rsidRPr="005F584D">
              <w:rPr>
                <w:spacing w:val="1"/>
                <w:sz w:val="22"/>
              </w:rPr>
              <w:t>s</w:t>
            </w:r>
            <w:r w:rsidRPr="005F584D">
              <w:rPr>
                <w:spacing w:val="2"/>
                <w:sz w:val="22"/>
              </w:rPr>
              <w:t>t</w:t>
            </w:r>
            <w:r w:rsidRPr="005F584D">
              <w:rPr>
                <w:spacing w:val="-2"/>
                <w:sz w:val="22"/>
              </w:rPr>
              <w:t>i</w:t>
            </w:r>
            <w:r w:rsidRPr="005F584D">
              <w:rPr>
                <w:spacing w:val="4"/>
                <w:sz w:val="22"/>
              </w:rPr>
              <w:t>m</w:t>
            </w:r>
            <w:r w:rsidRPr="005F584D">
              <w:rPr>
                <w:spacing w:val="-1"/>
                <w:sz w:val="22"/>
              </w:rPr>
              <w:t>ate</w:t>
            </w:r>
            <w:r w:rsidRPr="005F584D">
              <w:rPr>
                <w:sz w:val="22"/>
              </w:rPr>
              <w:t>d</w:t>
            </w:r>
            <w:r w:rsidRPr="005F584D">
              <w:rPr>
                <w:spacing w:val="-4"/>
                <w:sz w:val="22"/>
              </w:rPr>
              <w:t xml:space="preserve"> </w:t>
            </w:r>
            <w:r w:rsidRPr="005F584D">
              <w:rPr>
                <w:sz w:val="22"/>
              </w:rPr>
              <w:t>r</w:t>
            </w:r>
            <w:r w:rsidRPr="005F584D">
              <w:rPr>
                <w:spacing w:val="-1"/>
                <w:sz w:val="22"/>
              </w:rPr>
              <w:t>e</w:t>
            </w:r>
            <w:r w:rsidRPr="005F584D">
              <w:rPr>
                <w:spacing w:val="1"/>
                <w:sz w:val="22"/>
              </w:rPr>
              <w:t>l</w:t>
            </w:r>
            <w:r w:rsidRPr="005F584D">
              <w:rPr>
                <w:spacing w:val="-2"/>
                <w:sz w:val="22"/>
              </w:rPr>
              <w:t>i</w:t>
            </w:r>
            <w:r w:rsidRPr="005F584D">
              <w:rPr>
                <w:spacing w:val="-1"/>
                <w:sz w:val="22"/>
              </w:rPr>
              <w:t>a</w:t>
            </w:r>
            <w:r w:rsidRPr="005F584D">
              <w:rPr>
                <w:spacing w:val="2"/>
                <w:sz w:val="22"/>
              </w:rPr>
              <w:t>b</w:t>
            </w:r>
            <w:r w:rsidRPr="005F584D">
              <w:rPr>
                <w:spacing w:val="1"/>
                <w:sz w:val="22"/>
              </w:rPr>
              <w:t>l</w:t>
            </w:r>
            <w:r w:rsidRPr="005F584D">
              <w:rPr>
                <w:sz w:val="22"/>
              </w:rPr>
              <w:t>y</w:t>
            </w:r>
            <w:r w:rsidRPr="005F584D">
              <w:rPr>
                <w:spacing w:val="-4"/>
                <w:sz w:val="22"/>
              </w:rPr>
              <w:t xml:space="preserve"> </w:t>
            </w:r>
            <w:r w:rsidRPr="005F584D">
              <w:rPr>
                <w:sz w:val="22"/>
              </w:rPr>
              <w:t>w</w:t>
            </w:r>
            <w:r w:rsidRPr="005F584D">
              <w:rPr>
                <w:spacing w:val="2"/>
                <w:sz w:val="22"/>
              </w:rPr>
              <w:t>h</w:t>
            </w:r>
            <w:r w:rsidRPr="005F584D">
              <w:rPr>
                <w:spacing w:val="-1"/>
                <w:sz w:val="22"/>
              </w:rPr>
              <w:t>e</w:t>
            </w:r>
            <w:r w:rsidRPr="005F584D">
              <w:rPr>
                <w:sz w:val="22"/>
              </w:rPr>
              <w:t>n</w:t>
            </w:r>
            <w:r w:rsidRPr="005F584D">
              <w:rPr>
                <w:spacing w:val="-1"/>
                <w:sz w:val="22"/>
              </w:rPr>
              <w:t xml:space="preserve"> </w:t>
            </w:r>
            <w:r w:rsidRPr="005F584D">
              <w:rPr>
                <w:spacing w:val="2"/>
                <w:sz w:val="22"/>
              </w:rPr>
              <w:t>a</w:t>
            </w:r>
            <w:r w:rsidRPr="005F584D">
              <w:rPr>
                <w:spacing w:val="-2"/>
                <w:sz w:val="22"/>
              </w:rPr>
              <w:t>l</w:t>
            </w:r>
            <w:r w:rsidRPr="005F584D">
              <w:rPr>
                <w:sz w:val="22"/>
              </w:rPr>
              <w:t>l</w:t>
            </w:r>
            <w:r w:rsidRPr="005F584D">
              <w:rPr>
                <w:spacing w:val="-2"/>
                <w:sz w:val="22"/>
              </w:rPr>
              <w:t xml:space="preserve"> </w:t>
            </w:r>
            <w:r w:rsidRPr="005F584D">
              <w:rPr>
                <w:spacing w:val="-1"/>
                <w:sz w:val="22"/>
              </w:rPr>
              <w:t>th</w:t>
            </w:r>
            <w:r w:rsidRPr="005F584D">
              <w:rPr>
                <w:sz w:val="22"/>
              </w:rPr>
              <w:t>e</w:t>
            </w:r>
            <w:r w:rsidRPr="005F584D">
              <w:rPr>
                <w:spacing w:val="-1"/>
                <w:sz w:val="22"/>
              </w:rPr>
              <w:t xml:space="preserve"> </w:t>
            </w:r>
            <w:r w:rsidRPr="005F584D">
              <w:rPr>
                <w:spacing w:val="2"/>
                <w:sz w:val="22"/>
              </w:rPr>
              <w:t>f</w:t>
            </w:r>
            <w:r w:rsidRPr="005F584D">
              <w:rPr>
                <w:spacing w:val="-1"/>
                <w:sz w:val="22"/>
              </w:rPr>
              <w:t>o</w:t>
            </w:r>
            <w:r w:rsidRPr="005F584D">
              <w:rPr>
                <w:spacing w:val="-2"/>
                <w:sz w:val="22"/>
              </w:rPr>
              <w:t>l</w:t>
            </w:r>
            <w:r w:rsidRPr="005F584D">
              <w:rPr>
                <w:spacing w:val="1"/>
                <w:sz w:val="22"/>
              </w:rPr>
              <w:t>l</w:t>
            </w:r>
            <w:r w:rsidRPr="005F584D">
              <w:rPr>
                <w:spacing w:val="2"/>
                <w:sz w:val="22"/>
              </w:rPr>
              <w:t>o</w:t>
            </w:r>
            <w:r w:rsidRPr="005F584D">
              <w:rPr>
                <w:spacing w:val="-3"/>
                <w:sz w:val="22"/>
              </w:rPr>
              <w:t>w</w:t>
            </w:r>
            <w:r w:rsidRPr="005F584D">
              <w:rPr>
                <w:spacing w:val="1"/>
                <w:sz w:val="22"/>
              </w:rPr>
              <w:t>i</w:t>
            </w:r>
            <w:r w:rsidRPr="005F584D">
              <w:rPr>
                <w:spacing w:val="-1"/>
                <w:sz w:val="22"/>
              </w:rPr>
              <w:t>n</w:t>
            </w:r>
            <w:r w:rsidRPr="005F584D">
              <w:rPr>
                <w:sz w:val="22"/>
              </w:rPr>
              <w:t>g</w:t>
            </w:r>
            <w:r w:rsidRPr="005F584D">
              <w:rPr>
                <w:spacing w:val="-3"/>
                <w:sz w:val="22"/>
              </w:rPr>
              <w:t xml:space="preserve"> </w:t>
            </w:r>
            <w:r w:rsidRPr="005F584D">
              <w:rPr>
                <w:spacing w:val="1"/>
                <w:sz w:val="22"/>
              </w:rPr>
              <w:t>c</w:t>
            </w:r>
            <w:r w:rsidRPr="005F584D">
              <w:rPr>
                <w:spacing w:val="2"/>
                <w:sz w:val="22"/>
              </w:rPr>
              <w:t>on</w:t>
            </w:r>
            <w:r w:rsidRPr="005F584D">
              <w:rPr>
                <w:spacing w:val="-1"/>
                <w:sz w:val="22"/>
              </w:rPr>
              <w:t>d</w:t>
            </w:r>
            <w:r w:rsidRPr="005F584D">
              <w:rPr>
                <w:spacing w:val="-2"/>
                <w:sz w:val="22"/>
              </w:rPr>
              <w:t>i</w:t>
            </w:r>
            <w:r w:rsidRPr="005F584D">
              <w:rPr>
                <w:spacing w:val="2"/>
                <w:sz w:val="22"/>
              </w:rPr>
              <w:t>t</w:t>
            </w:r>
            <w:r w:rsidRPr="005F584D">
              <w:rPr>
                <w:spacing w:val="-2"/>
                <w:sz w:val="22"/>
              </w:rPr>
              <w:t>i</w:t>
            </w:r>
            <w:r w:rsidRPr="005F584D">
              <w:rPr>
                <w:spacing w:val="-1"/>
                <w:sz w:val="22"/>
              </w:rPr>
              <w:t>on</w:t>
            </w:r>
            <w:r w:rsidRPr="005F584D">
              <w:rPr>
                <w:sz w:val="22"/>
              </w:rPr>
              <w:t>s</w:t>
            </w:r>
            <w:r w:rsidRPr="005F584D">
              <w:rPr>
                <w:w w:val="99"/>
                <w:sz w:val="22"/>
              </w:rPr>
              <w:t xml:space="preserve"> </w:t>
            </w:r>
            <w:r w:rsidRPr="005F584D">
              <w:rPr>
                <w:spacing w:val="-1"/>
                <w:sz w:val="22"/>
              </w:rPr>
              <w:t>a</w:t>
            </w:r>
            <w:r w:rsidRPr="005F584D">
              <w:rPr>
                <w:sz w:val="22"/>
              </w:rPr>
              <w:t>re</w:t>
            </w:r>
            <w:r w:rsidRPr="005F584D">
              <w:rPr>
                <w:spacing w:val="-12"/>
                <w:sz w:val="22"/>
              </w:rPr>
              <w:t xml:space="preserve"> </w:t>
            </w:r>
            <w:r w:rsidRPr="005F584D">
              <w:rPr>
                <w:spacing w:val="1"/>
                <w:sz w:val="22"/>
              </w:rPr>
              <w:t>s</w:t>
            </w:r>
            <w:r w:rsidRPr="005F584D">
              <w:rPr>
                <w:spacing w:val="-1"/>
                <w:sz w:val="22"/>
              </w:rPr>
              <w:t>at</w:t>
            </w:r>
            <w:r w:rsidRPr="005F584D">
              <w:rPr>
                <w:spacing w:val="-2"/>
                <w:sz w:val="22"/>
              </w:rPr>
              <w:t>i</w:t>
            </w:r>
            <w:r w:rsidRPr="005F584D">
              <w:rPr>
                <w:spacing w:val="1"/>
                <w:sz w:val="22"/>
              </w:rPr>
              <w:t>s</w:t>
            </w:r>
            <w:r w:rsidRPr="005F584D">
              <w:rPr>
                <w:spacing w:val="2"/>
                <w:sz w:val="22"/>
              </w:rPr>
              <w:t>f</w:t>
            </w:r>
            <w:r w:rsidRPr="005F584D">
              <w:rPr>
                <w:spacing w:val="-2"/>
                <w:sz w:val="22"/>
              </w:rPr>
              <w:t>i</w:t>
            </w:r>
            <w:r w:rsidRPr="005F584D">
              <w:rPr>
                <w:spacing w:val="-1"/>
                <w:sz w:val="22"/>
              </w:rPr>
              <w:t>ed</w:t>
            </w:r>
            <w:r w:rsidRPr="005F584D">
              <w:rPr>
                <w:sz w:val="22"/>
              </w:rPr>
              <w:t>:</w:t>
            </w:r>
          </w:p>
          <w:p w14:paraId="02DF8DF4" w14:textId="77777777" w:rsidR="00134C6C" w:rsidRPr="005F584D" w:rsidRDefault="00134C6C" w:rsidP="005F584D">
            <w:pPr>
              <w:spacing w:before="3" w:line="190" w:lineRule="exact"/>
              <w:ind w:left="284" w:right="221"/>
              <w:rPr>
                <w:sz w:val="18"/>
                <w:szCs w:val="19"/>
              </w:rPr>
            </w:pPr>
          </w:p>
          <w:p w14:paraId="02DF8DF5" w14:textId="77777777" w:rsidR="00134C6C" w:rsidRPr="005F584D" w:rsidRDefault="00134C6C" w:rsidP="005F584D">
            <w:pPr>
              <w:pStyle w:val="BodyText"/>
              <w:widowControl w:val="0"/>
              <w:numPr>
                <w:ilvl w:val="0"/>
                <w:numId w:val="22"/>
              </w:numPr>
              <w:tabs>
                <w:tab w:val="left" w:pos="518"/>
              </w:tabs>
              <w:spacing w:before="67" w:after="0"/>
              <w:ind w:left="850" w:right="221" w:hanging="425"/>
              <w:rPr>
                <w:sz w:val="22"/>
              </w:rPr>
            </w:pPr>
            <w:r w:rsidRPr="005F584D">
              <w:rPr>
                <w:spacing w:val="-1"/>
                <w:sz w:val="22"/>
              </w:rPr>
              <w:t>th</w:t>
            </w:r>
            <w:r w:rsidRPr="005F584D">
              <w:rPr>
                <w:sz w:val="22"/>
              </w:rPr>
              <w:t>e</w:t>
            </w:r>
            <w:r w:rsidRPr="005F584D">
              <w:rPr>
                <w:spacing w:val="-7"/>
                <w:sz w:val="22"/>
              </w:rPr>
              <w:t xml:space="preserve"> </w:t>
            </w:r>
            <w:r w:rsidRPr="005F584D">
              <w:rPr>
                <w:spacing w:val="-1"/>
                <w:sz w:val="22"/>
              </w:rPr>
              <w:t>a</w:t>
            </w:r>
            <w:r w:rsidRPr="005F584D">
              <w:rPr>
                <w:spacing w:val="4"/>
                <w:sz w:val="22"/>
              </w:rPr>
              <w:t>m</w:t>
            </w:r>
            <w:r w:rsidRPr="005F584D">
              <w:rPr>
                <w:spacing w:val="-1"/>
                <w:sz w:val="22"/>
              </w:rPr>
              <w:t>oun</w:t>
            </w:r>
            <w:r w:rsidRPr="005F584D">
              <w:rPr>
                <w:sz w:val="22"/>
              </w:rPr>
              <w:t>t</w:t>
            </w:r>
            <w:r w:rsidRPr="005F584D">
              <w:rPr>
                <w:spacing w:val="-6"/>
                <w:sz w:val="22"/>
              </w:rPr>
              <w:t xml:space="preserve"> </w:t>
            </w:r>
            <w:r w:rsidRPr="005F584D">
              <w:rPr>
                <w:spacing w:val="-1"/>
                <w:sz w:val="22"/>
              </w:rPr>
              <w:t>o</w:t>
            </w:r>
            <w:r w:rsidRPr="005F584D">
              <w:rPr>
                <w:sz w:val="22"/>
              </w:rPr>
              <w:t>f</w:t>
            </w:r>
            <w:r w:rsidRPr="005F584D">
              <w:rPr>
                <w:spacing w:val="-5"/>
                <w:sz w:val="22"/>
              </w:rPr>
              <w:t xml:space="preserve"> </w:t>
            </w:r>
            <w:r w:rsidRPr="005F584D">
              <w:rPr>
                <w:sz w:val="22"/>
              </w:rPr>
              <w:t>r</w:t>
            </w:r>
            <w:r w:rsidRPr="005F584D">
              <w:rPr>
                <w:spacing w:val="2"/>
                <w:sz w:val="22"/>
              </w:rPr>
              <w:t>e</w:t>
            </w:r>
            <w:r w:rsidRPr="005F584D">
              <w:rPr>
                <w:spacing w:val="-2"/>
                <w:sz w:val="22"/>
              </w:rPr>
              <w:t>v</w:t>
            </w:r>
            <w:r w:rsidRPr="005F584D">
              <w:rPr>
                <w:spacing w:val="-1"/>
                <w:sz w:val="22"/>
              </w:rPr>
              <w:t>e</w:t>
            </w:r>
            <w:r w:rsidRPr="005F584D">
              <w:rPr>
                <w:spacing w:val="2"/>
                <w:sz w:val="22"/>
              </w:rPr>
              <w:t>n</w:t>
            </w:r>
            <w:r w:rsidRPr="005F584D">
              <w:rPr>
                <w:spacing w:val="-1"/>
                <w:sz w:val="22"/>
              </w:rPr>
              <w:t>u</w:t>
            </w:r>
            <w:r w:rsidRPr="005F584D">
              <w:rPr>
                <w:sz w:val="22"/>
              </w:rPr>
              <w:t>e</w:t>
            </w:r>
            <w:r w:rsidRPr="005F584D">
              <w:rPr>
                <w:spacing w:val="-5"/>
                <w:sz w:val="22"/>
              </w:rPr>
              <w:t xml:space="preserve"> </w:t>
            </w:r>
            <w:r w:rsidRPr="005F584D">
              <w:rPr>
                <w:spacing w:val="1"/>
                <w:sz w:val="22"/>
              </w:rPr>
              <w:t>c</w:t>
            </w:r>
            <w:r w:rsidRPr="005F584D">
              <w:rPr>
                <w:spacing w:val="-1"/>
                <w:sz w:val="22"/>
              </w:rPr>
              <w:t>a</w:t>
            </w:r>
            <w:r w:rsidRPr="005F584D">
              <w:rPr>
                <w:sz w:val="22"/>
              </w:rPr>
              <w:t>n</w:t>
            </w:r>
            <w:r w:rsidRPr="005F584D">
              <w:rPr>
                <w:spacing w:val="-6"/>
                <w:sz w:val="22"/>
              </w:rPr>
              <w:t xml:space="preserve"> </w:t>
            </w:r>
            <w:r w:rsidRPr="005F584D">
              <w:rPr>
                <w:spacing w:val="-1"/>
                <w:sz w:val="22"/>
              </w:rPr>
              <w:t>b</w:t>
            </w:r>
            <w:r w:rsidRPr="005F584D">
              <w:rPr>
                <w:sz w:val="22"/>
              </w:rPr>
              <w:t>e</w:t>
            </w:r>
            <w:r w:rsidRPr="005F584D">
              <w:rPr>
                <w:spacing w:val="-7"/>
                <w:sz w:val="22"/>
              </w:rPr>
              <w:t xml:space="preserve"> </w:t>
            </w:r>
            <w:r w:rsidRPr="005F584D">
              <w:rPr>
                <w:spacing w:val="4"/>
                <w:sz w:val="22"/>
              </w:rPr>
              <w:t>m</w:t>
            </w:r>
            <w:r w:rsidRPr="005F584D">
              <w:rPr>
                <w:spacing w:val="-1"/>
                <w:sz w:val="22"/>
              </w:rPr>
              <w:t>ea</w:t>
            </w:r>
            <w:r w:rsidRPr="005F584D">
              <w:rPr>
                <w:spacing w:val="1"/>
                <w:sz w:val="22"/>
              </w:rPr>
              <w:t>s</w:t>
            </w:r>
            <w:r w:rsidRPr="005F584D">
              <w:rPr>
                <w:spacing w:val="-1"/>
                <w:sz w:val="22"/>
              </w:rPr>
              <w:t>u</w:t>
            </w:r>
            <w:r w:rsidRPr="005F584D">
              <w:rPr>
                <w:sz w:val="22"/>
              </w:rPr>
              <w:t>r</w:t>
            </w:r>
            <w:r w:rsidRPr="005F584D">
              <w:rPr>
                <w:spacing w:val="-1"/>
                <w:sz w:val="22"/>
              </w:rPr>
              <w:t>e</w:t>
            </w:r>
            <w:r w:rsidRPr="005F584D">
              <w:rPr>
                <w:sz w:val="22"/>
              </w:rPr>
              <w:t>d</w:t>
            </w:r>
            <w:r w:rsidRPr="005F584D">
              <w:rPr>
                <w:spacing w:val="-6"/>
                <w:sz w:val="22"/>
              </w:rPr>
              <w:t xml:space="preserve"> </w:t>
            </w:r>
            <w:r w:rsidRPr="005F584D">
              <w:rPr>
                <w:sz w:val="22"/>
              </w:rPr>
              <w:t>r</w:t>
            </w:r>
            <w:r w:rsidRPr="005F584D">
              <w:rPr>
                <w:spacing w:val="2"/>
                <w:sz w:val="22"/>
              </w:rPr>
              <w:t>e</w:t>
            </w:r>
            <w:r w:rsidRPr="005F584D">
              <w:rPr>
                <w:spacing w:val="-2"/>
                <w:sz w:val="22"/>
              </w:rPr>
              <w:t>l</w:t>
            </w:r>
            <w:r w:rsidRPr="005F584D">
              <w:rPr>
                <w:spacing w:val="1"/>
                <w:sz w:val="22"/>
              </w:rPr>
              <w:t>i</w:t>
            </w:r>
            <w:r w:rsidRPr="005F584D">
              <w:rPr>
                <w:spacing w:val="-1"/>
                <w:sz w:val="22"/>
              </w:rPr>
              <w:t>ab</w:t>
            </w:r>
            <w:r w:rsidRPr="005F584D">
              <w:rPr>
                <w:spacing w:val="3"/>
                <w:sz w:val="22"/>
              </w:rPr>
              <w:t>l</w:t>
            </w:r>
            <w:r w:rsidRPr="005F584D">
              <w:rPr>
                <w:spacing w:val="-5"/>
                <w:sz w:val="22"/>
              </w:rPr>
              <w:t>y</w:t>
            </w:r>
            <w:r w:rsidRPr="005F584D">
              <w:rPr>
                <w:sz w:val="22"/>
              </w:rPr>
              <w:t>;</w:t>
            </w:r>
          </w:p>
          <w:p w14:paraId="02DF8DF6" w14:textId="77777777" w:rsidR="00134C6C" w:rsidRPr="005F584D" w:rsidRDefault="00134C6C" w:rsidP="005F584D">
            <w:pPr>
              <w:pStyle w:val="BodyText"/>
              <w:widowControl w:val="0"/>
              <w:numPr>
                <w:ilvl w:val="0"/>
                <w:numId w:val="22"/>
              </w:numPr>
              <w:tabs>
                <w:tab w:val="left" w:pos="518"/>
              </w:tabs>
              <w:spacing w:before="29" w:after="0"/>
              <w:ind w:left="850" w:right="221" w:hanging="425"/>
              <w:rPr>
                <w:sz w:val="22"/>
              </w:rPr>
            </w:pPr>
            <w:r w:rsidRPr="005F584D">
              <w:rPr>
                <w:spacing w:val="-2"/>
                <w:sz w:val="22"/>
              </w:rPr>
              <w:t>i</w:t>
            </w:r>
            <w:r w:rsidRPr="005F584D">
              <w:rPr>
                <w:sz w:val="22"/>
              </w:rPr>
              <w:t>t</w:t>
            </w:r>
            <w:r w:rsidRPr="005F584D">
              <w:rPr>
                <w:spacing w:val="-6"/>
                <w:sz w:val="22"/>
              </w:rPr>
              <w:t xml:space="preserve"> </w:t>
            </w:r>
            <w:r w:rsidRPr="005F584D">
              <w:rPr>
                <w:spacing w:val="-2"/>
                <w:sz w:val="22"/>
              </w:rPr>
              <w:t>i</w:t>
            </w:r>
            <w:r w:rsidRPr="005F584D">
              <w:rPr>
                <w:sz w:val="22"/>
              </w:rPr>
              <w:t>s</w:t>
            </w:r>
            <w:r w:rsidRPr="005F584D">
              <w:rPr>
                <w:spacing w:val="-2"/>
                <w:sz w:val="22"/>
              </w:rPr>
              <w:t xml:space="preserve"> </w:t>
            </w:r>
            <w:r w:rsidRPr="005F584D">
              <w:rPr>
                <w:spacing w:val="-1"/>
                <w:sz w:val="22"/>
              </w:rPr>
              <w:t>p</w:t>
            </w:r>
            <w:r w:rsidRPr="005F584D">
              <w:rPr>
                <w:sz w:val="22"/>
              </w:rPr>
              <w:t>r</w:t>
            </w:r>
            <w:r w:rsidRPr="005F584D">
              <w:rPr>
                <w:spacing w:val="-1"/>
                <w:sz w:val="22"/>
              </w:rPr>
              <w:t>ob</w:t>
            </w:r>
            <w:r w:rsidRPr="005F584D">
              <w:rPr>
                <w:spacing w:val="2"/>
                <w:sz w:val="22"/>
              </w:rPr>
              <w:t>a</w:t>
            </w:r>
            <w:r w:rsidRPr="005F584D">
              <w:rPr>
                <w:spacing w:val="-1"/>
                <w:sz w:val="22"/>
              </w:rPr>
              <w:t>b</w:t>
            </w:r>
            <w:r w:rsidRPr="005F584D">
              <w:rPr>
                <w:spacing w:val="1"/>
                <w:sz w:val="22"/>
              </w:rPr>
              <w:t>l</w:t>
            </w:r>
            <w:r w:rsidRPr="005F584D">
              <w:rPr>
                <w:sz w:val="22"/>
              </w:rPr>
              <w:t>e</w:t>
            </w:r>
            <w:r w:rsidRPr="005F584D">
              <w:rPr>
                <w:spacing w:val="-6"/>
                <w:sz w:val="22"/>
              </w:rPr>
              <w:t xml:space="preserve"> </w:t>
            </w:r>
            <w:r w:rsidRPr="005F584D">
              <w:rPr>
                <w:spacing w:val="-1"/>
                <w:sz w:val="22"/>
              </w:rPr>
              <w:t>t</w:t>
            </w:r>
            <w:r w:rsidRPr="005F584D">
              <w:rPr>
                <w:spacing w:val="2"/>
                <w:sz w:val="22"/>
              </w:rPr>
              <w:t>h</w:t>
            </w:r>
            <w:r w:rsidRPr="005F584D">
              <w:rPr>
                <w:spacing w:val="-1"/>
                <w:sz w:val="22"/>
              </w:rPr>
              <w:t>a</w:t>
            </w:r>
            <w:r w:rsidRPr="005F584D">
              <w:rPr>
                <w:sz w:val="22"/>
              </w:rPr>
              <w:t>t</w:t>
            </w:r>
            <w:r w:rsidRPr="005F584D">
              <w:rPr>
                <w:spacing w:val="-6"/>
                <w:sz w:val="22"/>
              </w:rPr>
              <w:t xml:space="preserve"> </w:t>
            </w:r>
            <w:r w:rsidRPr="005F584D">
              <w:rPr>
                <w:spacing w:val="-1"/>
                <w:sz w:val="22"/>
              </w:rPr>
              <w:t>t</w:t>
            </w:r>
            <w:r w:rsidRPr="005F584D">
              <w:rPr>
                <w:spacing w:val="2"/>
                <w:sz w:val="22"/>
              </w:rPr>
              <w:t>h</w:t>
            </w:r>
            <w:r w:rsidRPr="005F584D">
              <w:rPr>
                <w:sz w:val="22"/>
              </w:rPr>
              <w:t>e</w:t>
            </w:r>
            <w:r w:rsidRPr="005F584D">
              <w:rPr>
                <w:spacing w:val="-6"/>
                <w:sz w:val="22"/>
              </w:rPr>
              <w:t xml:space="preserve"> </w:t>
            </w:r>
            <w:r w:rsidRPr="005F584D">
              <w:rPr>
                <w:spacing w:val="-1"/>
                <w:sz w:val="22"/>
              </w:rPr>
              <w:t>e</w:t>
            </w:r>
            <w:r w:rsidRPr="005F584D">
              <w:rPr>
                <w:spacing w:val="3"/>
                <w:sz w:val="22"/>
              </w:rPr>
              <w:t>c</w:t>
            </w:r>
            <w:r w:rsidRPr="005F584D">
              <w:rPr>
                <w:spacing w:val="-1"/>
                <w:sz w:val="22"/>
              </w:rPr>
              <w:t>ono</w:t>
            </w:r>
            <w:r w:rsidRPr="005F584D">
              <w:rPr>
                <w:spacing w:val="4"/>
                <w:sz w:val="22"/>
              </w:rPr>
              <w:t>m</w:t>
            </w:r>
            <w:r w:rsidRPr="005F584D">
              <w:rPr>
                <w:spacing w:val="-2"/>
                <w:sz w:val="22"/>
              </w:rPr>
              <w:t>i</w:t>
            </w:r>
            <w:r w:rsidRPr="005F584D">
              <w:rPr>
                <w:sz w:val="22"/>
              </w:rPr>
              <w:t>c</w:t>
            </w:r>
            <w:r w:rsidRPr="005F584D">
              <w:rPr>
                <w:spacing w:val="-5"/>
                <w:sz w:val="22"/>
              </w:rPr>
              <w:t xml:space="preserve"> </w:t>
            </w:r>
            <w:r w:rsidRPr="005F584D">
              <w:rPr>
                <w:spacing w:val="-1"/>
                <w:sz w:val="22"/>
              </w:rPr>
              <w:t>bene</w:t>
            </w:r>
            <w:r w:rsidRPr="005F584D">
              <w:rPr>
                <w:spacing w:val="2"/>
                <w:sz w:val="22"/>
              </w:rPr>
              <w:t>f</w:t>
            </w:r>
            <w:r w:rsidRPr="005F584D">
              <w:rPr>
                <w:spacing w:val="-2"/>
                <w:sz w:val="22"/>
              </w:rPr>
              <w:t>i</w:t>
            </w:r>
            <w:r w:rsidRPr="005F584D">
              <w:rPr>
                <w:spacing w:val="-1"/>
                <w:sz w:val="22"/>
              </w:rPr>
              <w:t>t</w:t>
            </w:r>
            <w:r w:rsidRPr="005F584D">
              <w:rPr>
                <w:sz w:val="22"/>
              </w:rPr>
              <w:t>s</w:t>
            </w:r>
            <w:r w:rsidRPr="005F584D">
              <w:rPr>
                <w:spacing w:val="-4"/>
                <w:sz w:val="22"/>
              </w:rPr>
              <w:t xml:space="preserve"> </w:t>
            </w:r>
            <w:r w:rsidRPr="005F584D">
              <w:rPr>
                <w:spacing w:val="-1"/>
                <w:sz w:val="22"/>
              </w:rPr>
              <w:t>a</w:t>
            </w:r>
            <w:r w:rsidRPr="005F584D">
              <w:rPr>
                <w:spacing w:val="1"/>
                <w:sz w:val="22"/>
              </w:rPr>
              <w:t>ss</w:t>
            </w:r>
            <w:r w:rsidRPr="005F584D">
              <w:rPr>
                <w:spacing w:val="-1"/>
                <w:sz w:val="22"/>
              </w:rPr>
              <w:t>o</w:t>
            </w:r>
            <w:r w:rsidRPr="005F584D">
              <w:rPr>
                <w:spacing w:val="1"/>
                <w:sz w:val="22"/>
              </w:rPr>
              <w:t>c</w:t>
            </w:r>
            <w:r w:rsidRPr="005F584D">
              <w:rPr>
                <w:spacing w:val="-2"/>
                <w:sz w:val="22"/>
              </w:rPr>
              <w:t>i</w:t>
            </w:r>
            <w:r w:rsidRPr="005F584D">
              <w:rPr>
                <w:spacing w:val="2"/>
                <w:sz w:val="22"/>
              </w:rPr>
              <w:t>a</w:t>
            </w:r>
            <w:r w:rsidRPr="005F584D">
              <w:rPr>
                <w:spacing w:val="-1"/>
                <w:sz w:val="22"/>
              </w:rPr>
              <w:t>te</w:t>
            </w:r>
            <w:r w:rsidRPr="005F584D">
              <w:rPr>
                <w:sz w:val="22"/>
              </w:rPr>
              <w:t>d</w:t>
            </w:r>
            <w:r w:rsidRPr="005F584D">
              <w:rPr>
                <w:spacing w:val="-4"/>
                <w:sz w:val="22"/>
              </w:rPr>
              <w:t xml:space="preserve"> </w:t>
            </w:r>
            <w:r w:rsidRPr="005F584D">
              <w:rPr>
                <w:sz w:val="22"/>
              </w:rPr>
              <w:t>w</w:t>
            </w:r>
            <w:r w:rsidRPr="005F584D">
              <w:rPr>
                <w:spacing w:val="-2"/>
                <w:sz w:val="22"/>
              </w:rPr>
              <w:t>i</w:t>
            </w:r>
            <w:r w:rsidRPr="005F584D">
              <w:rPr>
                <w:spacing w:val="-1"/>
                <w:sz w:val="22"/>
              </w:rPr>
              <w:t>t</w:t>
            </w:r>
            <w:r w:rsidRPr="005F584D">
              <w:rPr>
                <w:sz w:val="22"/>
              </w:rPr>
              <w:t>h</w:t>
            </w:r>
            <w:r w:rsidRPr="005F584D">
              <w:rPr>
                <w:spacing w:val="-4"/>
                <w:sz w:val="22"/>
              </w:rPr>
              <w:t xml:space="preserve"> </w:t>
            </w:r>
            <w:r w:rsidRPr="005F584D">
              <w:rPr>
                <w:spacing w:val="-1"/>
                <w:sz w:val="22"/>
              </w:rPr>
              <w:t>th</w:t>
            </w:r>
            <w:r w:rsidRPr="005F584D">
              <w:rPr>
                <w:sz w:val="22"/>
              </w:rPr>
              <w:t>e</w:t>
            </w:r>
            <w:r w:rsidRPr="005F584D">
              <w:rPr>
                <w:spacing w:val="-4"/>
                <w:sz w:val="22"/>
              </w:rPr>
              <w:t xml:space="preserve"> </w:t>
            </w:r>
            <w:r w:rsidRPr="005F584D">
              <w:rPr>
                <w:spacing w:val="-1"/>
                <w:sz w:val="22"/>
              </w:rPr>
              <w:t>t</w:t>
            </w:r>
            <w:r w:rsidRPr="005F584D">
              <w:rPr>
                <w:sz w:val="22"/>
              </w:rPr>
              <w:t>r</w:t>
            </w:r>
            <w:r w:rsidRPr="005F584D">
              <w:rPr>
                <w:spacing w:val="-1"/>
                <w:sz w:val="22"/>
              </w:rPr>
              <w:t>an</w:t>
            </w:r>
            <w:r w:rsidRPr="005F584D">
              <w:rPr>
                <w:spacing w:val="1"/>
                <w:sz w:val="22"/>
              </w:rPr>
              <w:t>s</w:t>
            </w:r>
            <w:r w:rsidRPr="005F584D">
              <w:rPr>
                <w:spacing w:val="-1"/>
                <w:sz w:val="22"/>
              </w:rPr>
              <w:t>a</w:t>
            </w:r>
            <w:r w:rsidRPr="005F584D">
              <w:rPr>
                <w:spacing w:val="1"/>
                <w:sz w:val="22"/>
              </w:rPr>
              <w:t>c</w:t>
            </w:r>
            <w:r w:rsidRPr="005F584D">
              <w:rPr>
                <w:spacing w:val="-1"/>
                <w:sz w:val="22"/>
              </w:rPr>
              <w:t>t</w:t>
            </w:r>
            <w:r w:rsidRPr="005F584D">
              <w:rPr>
                <w:spacing w:val="1"/>
                <w:sz w:val="22"/>
              </w:rPr>
              <w:t>i</w:t>
            </w:r>
            <w:r w:rsidRPr="005F584D">
              <w:rPr>
                <w:spacing w:val="-1"/>
                <w:sz w:val="22"/>
              </w:rPr>
              <w:t>o</w:t>
            </w:r>
            <w:r w:rsidRPr="005F584D">
              <w:rPr>
                <w:sz w:val="22"/>
              </w:rPr>
              <w:t>n</w:t>
            </w:r>
            <w:r w:rsidRPr="005F584D">
              <w:rPr>
                <w:spacing w:val="-4"/>
                <w:sz w:val="22"/>
              </w:rPr>
              <w:t xml:space="preserve"> </w:t>
            </w:r>
            <w:r w:rsidRPr="005F584D">
              <w:rPr>
                <w:sz w:val="22"/>
              </w:rPr>
              <w:t>w</w:t>
            </w:r>
            <w:r w:rsidRPr="005F584D">
              <w:rPr>
                <w:spacing w:val="1"/>
                <w:sz w:val="22"/>
              </w:rPr>
              <w:t>i</w:t>
            </w:r>
            <w:r w:rsidRPr="005F584D">
              <w:rPr>
                <w:spacing w:val="-2"/>
                <w:sz w:val="22"/>
              </w:rPr>
              <w:t>l</w:t>
            </w:r>
            <w:r w:rsidRPr="005F584D">
              <w:rPr>
                <w:sz w:val="22"/>
              </w:rPr>
              <w:t>l</w:t>
            </w:r>
            <w:r w:rsidRPr="005F584D">
              <w:rPr>
                <w:spacing w:val="-7"/>
                <w:sz w:val="22"/>
              </w:rPr>
              <w:t xml:space="preserve"> </w:t>
            </w:r>
            <w:r w:rsidRPr="005F584D">
              <w:rPr>
                <w:spacing w:val="2"/>
                <w:sz w:val="22"/>
              </w:rPr>
              <w:lastRenderedPageBreak/>
              <w:t>f</w:t>
            </w:r>
            <w:r w:rsidRPr="005F584D">
              <w:rPr>
                <w:spacing w:val="-2"/>
                <w:sz w:val="22"/>
              </w:rPr>
              <w:t>l</w:t>
            </w:r>
            <w:r w:rsidRPr="005F584D">
              <w:rPr>
                <w:spacing w:val="2"/>
                <w:sz w:val="22"/>
              </w:rPr>
              <w:t>o</w:t>
            </w:r>
            <w:r w:rsidRPr="005F584D">
              <w:rPr>
                <w:sz w:val="22"/>
              </w:rPr>
              <w:t>w</w:t>
            </w:r>
            <w:r w:rsidRPr="005F584D">
              <w:rPr>
                <w:spacing w:val="-8"/>
                <w:sz w:val="22"/>
              </w:rPr>
              <w:t xml:space="preserve"> </w:t>
            </w:r>
            <w:r w:rsidRPr="005F584D">
              <w:rPr>
                <w:spacing w:val="2"/>
                <w:sz w:val="22"/>
              </w:rPr>
              <w:t>t</w:t>
            </w:r>
            <w:r w:rsidRPr="005F584D">
              <w:rPr>
                <w:sz w:val="22"/>
              </w:rPr>
              <w:t>o</w:t>
            </w:r>
            <w:r w:rsidRPr="005F584D">
              <w:rPr>
                <w:spacing w:val="-5"/>
                <w:sz w:val="22"/>
              </w:rPr>
              <w:t xml:space="preserve"> </w:t>
            </w:r>
            <w:r w:rsidRPr="005F584D">
              <w:rPr>
                <w:spacing w:val="2"/>
                <w:sz w:val="22"/>
              </w:rPr>
              <w:t>t</w:t>
            </w:r>
            <w:r w:rsidRPr="005F584D">
              <w:rPr>
                <w:spacing w:val="-1"/>
                <w:sz w:val="22"/>
              </w:rPr>
              <w:t>h</w:t>
            </w:r>
            <w:r w:rsidRPr="005F584D">
              <w:rPr>
                <w:sz w:val="22"/>
              </w:rPr>
              <w:t>e</w:t>
            </w:r>
            <w:r w:rsidRPr="005F584D">
              <w:rPr>
                <w:spacing w:val="-6"/>
                <w:sz w:val="22"/>
              </w:rPr>
              <w:t xml:space="preserve"> </w:t>
            </w:r>
            <w:r w:rsidRPr="005F584D">
              <w:rPr>
                <w:spacing w:val="2"/>
                <w:sz w:val="22"/>
              </w:rPr>
              <w:t>e</w:t>
            </w:r>
            <w:r w:rsidRPr="005F584D">
              <w:rPr>
                <w:spacing w:val="-1"/>
                <w:sz w:val="22"/>
              </w:rPr>
              <w:t>nt</w:t>
            </w:r>
            <w:r w:rsidRPr="005F584D">
              <w:rPr>
                <w:spacing w:val="1"/>
                <w:sz w:val="22"/>
              </w:rPr>
              <w:t>i</w:t>
            </w:r>
            <w:r w:rsidRPr="005F584D">
              <w:rPr>
                <w:spacing w:val="2"/>
                <w:sz w:val="22"/>
              </w:rPr>
              <w:t>t</w:t>
            </w:r>
            <w:r w:rsidRPr="005F584D">
              <w:rPr>
                <w:spacing w:val="-5"/>
                <w:sz w:val="22"/>
              </w:rPr>
              <w:t>y</w:t>
            </w:r>
            <w:r w:rsidRPr="005F584D">
              <w:rPr>
                <w:sz w:val="22"/>
              </w:rPr>
              <w:t>;</w:t>
            </w:r>
          </w:p>
          <w:p w14:paraId="02DF8DF7" w14:textId="77777777" w:rsidR="00134C6C" w:rsidRPr="005F584D" w:rsidRDefault="00134C6C" w:rsidP="005F584D">
            <w:pPr>
              <w:pStyle w:val="BodyText"/>
              <w:widowControl w:val="0"/>
              <w:numPr>
                <w:ilvl w:val="0"/>
                <w:numId w:val="22"/>
              </w:numPr>
              <w:tabs>
                <w:tab w:val="left" w:pos="508"/>
              </w:tabs>
              <w:spacing w:before="29" w:after="0"/>
              <w:ind w:left="850" w:right="221" w:hanging="425"/>
              <w:rPr>
                <w:sz w:val="22"/>
              </w:rPr>
            </w:pPr>
            <w:r w:rsidRPr="005F584D">
              <w:rPr>
                <w:spacing w:val="-1"/>
                <w:sz w:val="22"/>
              </w:rPr>
              <w:t>th</w:t>
            </w:r>
            <w:r w:rsidRPr="005F584D">
              <w:rPr>
                <w:sz w:val="22"/>
              </w:rPr>
              <w:t>e</w:t>
            </w:r>
            <w:r w:rsidRPr="005F584D">
              <w:rPr>
                <w:spacing w:val="-6"/>
                <w:sz w:val="22"/>
              </w:rPr>
              <w:t xml:space="preserve"> </w:t>
            </w:r>
            <w:r w:rsidRPr="005F584D">
              <w:rPr>
                <w:spacing w:val="1"/>
                <w:sz w:val="22"/>
              </w:rPr>
              <w:t>s</w:t>
            </w:r>
            <w:r w:rsidRPr="005F584D">
              <w:rPr>
                <w:spacing w:val="-1"/>
                <w:sz w:val="22"/>
              </w:rPr>
              <w:t>tag</w:t>
            </w:r>
            <w:r w:rsidRPr="005F584D">
              <w:rPr>
                <w:sz w:val="22"/>
              </w:rPr>
              <w:t>e</w:t>
            </w:r>
            <w:r w:rsidRPr="005F584D">
              <w:rPr>
                <w:spacing w:val="-4"/>
                <w:sz w:val="22"/>
              </w:rPr>
              <w:t xml:space="preserve"> </w:t>
            </w:r>
            <w:r w:rsidRPr="005F584D">
              <w:rPr>
                <w:spacing w:val="-1"/>
                <w:sz w:val="22"/>
              </w:rPr>
              <w:t>o</w:t>
            </w:r>
            <w:r w:rsidRPr="005F584D">
              <w:rPr>
                <w:sz w:val="22"/>
              </w:rPr>
              <w:t>f</w:t>
            </w:r>
            <w:r w:rsidRPr="005F584D">
              <w:rPr>
                <w:spacing w:val="-3"/>
                <w:sz w:val="22"/>
              </w:rPr>
              <w:t xml:space="preserve"> </w:t>
            </w:r>
            <w:r w:rsidRPr="005F584D">
              <w:rPr>
                <w:spacing w:val="1"/>
                <w:sz w:val="22"/>
              </w:rPr>
              <w:t>c</w:t>
            </w:r>
            <w:r w:rsidRPr="005F584D">
              <w:rPr>
                <w:spacing w:val="-3"/>
                <w:sz w:val="22"/>
              </w:rPr>
              <w:t>o</w:t>
            </w:r>
            <w:r w:rsidRPr="005F584D">
              <w:rPr>
                <w:spacing w:val="4"/>
                <w:sz w:val="22"/>
              </w:rPr>
              <w:t>m</w:t>
            </w:r>
            <w:r w:rsidRPr="005F584D">
              <w:rPr>
                <w:spacing w:val="-1"/>
                <w:sz w:val="22"/>
              </w:rPr>
              <w:t>p</w:t>
            </w:r>
            <w:r w:rsidRPr="005F584D">
              <w:rPr>
                <w:spacing w:val="-2"/>
                <w:sz w:val="22"/>
              </w:rPr>
              <w:t>l</w:t>
            </w:r>
            <w:r w:rsidRPr="005F584D">
              <w:rPr>
                <w:spacing w:val="-1"/>
                <w:sz w:val="22"/>
              </w:rPr>
              <w:t>et</w:t>
            </w:r>
            <w:r w:rsidRPr="005F584D">
              <w:rPr>
                <w:spacing w:val="1"/>
                <w:sz w:val="22"/>
              </w:rPr>
              <w:t>i</w:t>
            </w:r>
            <w:r w:rsidRPr="005F584D">
              <w:rPr>
                <w:spacing w:val="-1"/>
                <w:sz w:val="22"/>
              </w:rPr>
              <w:t>o</w:t>
            </w:r>
            <w:r w:rsidRPr="005F584D">
              <w:rPr>
                <w:sz w:val="22"/>
              </w:rPr>
              <w:t>n</w:t>
            </w:r>
            <w:r w:rsidRPr="005F584D">
              <w:rPr>
                <w:spacing w:val="-4"/>
                <w:sz w:val="22"/>
              </w:rPr>
              <w:t xml:space="preserve"> </w:t>
            </w:r>
            <w:r w:rsidRPr="005F584D">
              <w:rPr>
                <w:spacing w:val="-1"/>
                <w:sz w:val="22"/>
              </w:rPr>
              <w:t>o</w:t>
            </w:r>
            <w:r w:rsidRPr="005F584D">
              <w:rPr>
                <w:sz w:val="22"/>
              </w:rPr>
              <w:t>f</w:t>
            </w:r>
            <w:r w:rsidRPr="005F584D">
              <w:rPr>
                <w:spacing w:val="-4"/>
                <w:sz w:val="22"/>
              </w:rPr>
              <w:t xml:space="preserve"> </w:t>
            </w:r>
            <w:r w:rsidRPr="005F584D">
              <w:rPr>
                <w:spacing w:val="-1"/>
                <w:sz w:val="22"/>
              </w:rPr>
              <w:t>th</w:t>
            </w:r>
            <w:r w:rsidRPr="005F584D">
              <w:rPr>
                <w:sz w:val="22"/>
              </w:rPr>
              <w:t>e</w:t>
            </w:r>
            <w:r w:rsidRPr="005F584D">
              <w:rPr>
                <w:spacing w:val="-5"/>
                <w:sz w:val="22"/>
              </w:rPr>
              <w:t xml:space="preserve"> </w:t>
            </w:r>
            <w:r w:rsidRPr="005F584D">
              <w:rPr>
                <w:spacing w:val="-1"/>
                <w:sz w:val="22"/>
              </w:rPr>
              <w:t>t</w:t>
            </w:r>
            <w:r w:rsidRPr="005F584D">
              <w:rPr>
                <w:sz w:val="22"/>
              </w:rPr>
              <w:t>r</w:t>
            </w:r>
            <w:r w:rsidRPr="005F584D">
              <w:rPr>
                <w:spacing w:val="-1"/>
                <w:sz w:val="22"/>
              </w:rPr>
              <w:t>an</w:t>
            </w:r>
            <w:r w:rsidRPr="005F584D">
              <w:rPr>
                <w:spacing w:val="1"/>
                <w:sz w:val="22"/>
              </w:rPr>
              <w:t>s</w:t>
            </w:r>
            <w:r w:rsidRPr="005F584D">
              <w:rPr>
                <w:spacing w:val="-1"/>
                <w:sz w:val="22"/>
              </w:rPr>
              <w:t>a</w:t>
            </w:r>
            <w:r w:rsidRPr="005F584D">
              <w:rPr>
                <w:spacing w:val="1"/>
                <w:sz w:val="22"/>
              </w:rPr>
              <w:t>c</w:t>
            </w:r>
            <w:r w:rsidRPr="005F584D">
              <w:rPr>
                <w:spacing w:val="2"/>
                <w:sz w:val="22"/>
              </w:rPr>
              <w:t>t</w:t>
            </w:r>
            <w:r w:rsidRPr="005F584D">
              <w:rPr>
                <w:spacing w:val="-2"/>
                <w:sz w:val="22"/>
              </w:rPr>
              <w:t>i</w:t>
            </w:r>
            <w:r w:rsidRPr="005F584D">
              <w:rPr>
                <w:spacing w:val="-1"/>
                <w:sz w:val="22"/>
              </w:rPr>
              <w:t>o</w:t>
            </w:r>
            <w:r w:rsidRPr="005F584D">
              <w:rPr>
                <w:sz w:val="22"/>
              </w:rPr>
              <w:t>n</w:t>
            </w:r>
            <w:r w:rsidRPr="005F584D">
              <w:rPr>
                <w:spacing w:val="-4"/>
                <w:sz w:val="22"/>
              </w:rPr>
              <w:t xml:space="preserve"> </w:t>
            </w:r>
            <w:r w:rsidRPr="005F584D">
              <w:rPr>
                <w:spacing w:val="-1"/>
                <w:sz w:val="22"/>
              </w:rPr>
              <w:t>a</w:t>
            </w:r>
            <w:r w:rsidRPr="005F584D">
              <w:rPr>
                <w:sz w:val="22"/>
              </w:rPr>
              <w:t>t</w:t>
            </w:r>
            <w:r w:rsidRPr="005F584D">
              <w:rPr>
                <w:spacing w:val="-5"/>
                <w:sz w:val="22"/>
              </w:rPr>
              <w:t xml:space="preserve"> </w:t>
            </w:r>
            <w:r w:rsidRPr="005F584D">
              <w:rPr>
                <w:spacing w:val="2"/>
                <w:sz w:val="22"/>
              </w:rPr>
              <w:t>t</w:t>
            </w:r>
            <w:r w:rsidRPr="005F584D">
              <w:rPr>
                <w:spacing w:val="-1"/>
                <w:sz w:val="22"/>
              </w:rPr>
              <w:t>h</w:t>
            </w:r>
            <w:r w:rsidRPr="005F584D">
              <w:rPr>
                <w:sz w:val="22"/>
              </w:rPr>
              <w:t>e</w:t>
            </w:r>
            <w:r w:rsidRPr="005F584D">
              <w:rPr>
                <w:spacing w:val="-4"/>
                <w:sz w:val="22"/>
              </w:rPr>
              <w:t xml:space="preserve"> </w:t>
            </w:r>
            <w:r w:rsidRPr="005F584D">
              <w:rPr>
                <w:spacing w:val="-1"/>
                <w:sz w:val="22"/>
              </w:rPr>
              <w:t>e</w:t>
            </w:r>
            <w:r w:rsidRPr="005F584D">
              <w:rPr>
                <w:spacing w:val="2"/>
                <w:sz w:val="22"/>
              </w:rPr>
              <w:t>n</w:t>
            </w:r>
            <w:r w:rsidRPr="005F584D">
              <w:rPr>
                <w:sz w:val="22"/>
              </w:rPr>
              <w:t>d</w:t>
            </w:r>
            <w:r w:rsidRPr="005F584D">
              <w:rPr>
                <w:spacing w:val="-5"/>
                <w:sz w:val="22"/>
              </w:rPr>
              <w:t xml:space="preserve"> </w:t>
            </w:r>
            <w:r w:rsidRPr="005F584D">
              <w:rPr>
                <w:spacing w:val="-1"/>
                <w:sz w:val="22"/>
              </w:rPr>
              <w:t>o</w:t>
            </w:r>
            <w:r w:rsidRPr="005F584D">
              <w:rPr>
                <w:sz w:val="22"/>
              </w:rPr>
              <w:t>f</w:t>
            </w:r>
            <w:r w:rsidRPr="005F584D">
              <w:rPr>
                <w:spacing w:val="-4"/>
                <w:sz w:val="22"/>
              </w:rPr>
              <w:t xml:space="preserve"> </w:t>
            </w:r>
            <w:r w:rsidRPr="005F584D">
              <w:rPr>
                <w:spacing w:val="-1"/>
                <w:sz w:val="22"/>
              </w:rPr>
              <w:t>th</w:t>
            </w:r>
            <w:r w:rsidRPr="005F584D">
              <w:rPr>
                <w:sz w:val="22"/>
              </w:rPr>
              <w:t>e</w:t>
            </w:r>
            <w:r w:rsidRPr="005F584D">
              <w:rPr>
                <w:spacing w:val="-6"/>
                <w:sz w:val="22"/>
              </w:rPr>
              <w:t xml:space="preserve"> </w:t>
            </w:r>
            <w:r w:rsidRPr="005F584D">
              <w:rPr>
                <w:sz w:val="22"/>
              </w:rPr>
              <w:t>r</w:t>
            </w:r>
            <w:r w:rsidRPr="005F584D">
              <w:rPr>
                <w:spacing w:val="2"/>
                <w:sz w:val="22"/>
              </w:rPr>
              <w:t>e</w:t>
            </w:r>
            <w:r w:rsidRPr="005F584D">
              <w:rPr>
                <w:spacing w:val="-1"/>
                <w:sz w:val="22"/>
              </w:rPr>
              <w:t>po</w:t>
            </w:r>
            <w:r w:rsidRPr="005F584D">
              <w:rPr>
                <w:sz w:val="22"/>
              </w:rPr>
              <w:t>r</w:t>
            </w:r>
            <w:r w:rsidRPr="005F584D">
              <w:rPr>
                <w:spacing w:val="-1"/>
                <w:sz w:val="22"/>
              </w:rPr>
              <w:t>t</w:t>
            </w:r>
            <w:r w:rsidRPr="005F584D">
              <w:rPr>
                <w:spacing w:val="1"/>
                <w:sz w:val="22"/>
              </w:rPr>
              <w:t>i</w:t>
            </w:r>
            <w:r w:rsidRPr="005F584D">
              <w:rPr>
                <w:spacing w:val="-1"/>
                <w:sz w:val="22"/>
              </w:rPr>
              <w:t>n</w:t>
            </w:r>
            <w:r w:rsidRPr="005F584D">
              <w:rPr>
                <w:sz w:val="22"/>
              </w:rPr>
              <w:t>g</w:t>
            </w:r>
            <w:r w:rsidRPr="005F584D">
              <w:rPr>
                <w:spacing w:val="-3"/>
                <w:sz w:val="22"/>
              </w:rPr>
              <w:t xml:space="preserve"> </w:t>
            </w:r>
            <w:r w:rsidRPr="005F584D">
              <w:rPr>
                <w:spacing w:val="-1"/>
                <w:sz w:val="22"/>
              </w:rPr>
              <w:t>pe</w:t>
            </w:r>
            <w:r w:rsidRPr="005F584D">
              <w:rPr>
                <w:sz w:val="22"/>
              </w:rPr>
              <w:t>r</w:t>
            </w:r>
            <w:r w:rsidRPr="005F584D">
              <w:rPr>
                <w:spacing w:val="1"/>
                <w:sz w:val="22"/>
              </w:rPr>
              <w:t>i</w:t>
            </w:r>
            <w:r w:rsidRPr="005F584D">
              <w:rPr>
                <w:spacing w:val="-1"/>
                <w:sz w:val="22"/>
              </w:rPr>
              <w:t>o</w:t>
            </w:r>
            <w:r w:rsidRPr="005F584D">
              <w:rPr>
                <w:sz w:val="22"/>
              </w:rPr>
              <w:t>d</w:t>
            </w:r>
            <w:r w:rsidRPr="005F584D">
              <w:rPr>
                <w:spacing w:val="-6"/>
                <w:sz w:val="22"/>
              </w:rPr>
              <w:t xml:space="preserve"> </w:t>
            </w:r>
            <w:r w:rsidRPr="005F584D">
              <w:rPr>
                <w:spacing w:val="1"/>
                <w:sz w:val="22"/>
              </w:rPr>
              <w:t>c</w:t>
            </w:r>
            <w:r w:rsidRPr="005F584D">
              <w:rPr>
                <w:spacing w:val="2"/>
                <w:sz w:val="22"/>
              </w:rPr>
              <w:t>a</w:t>
            </w:r>
            <w:r w:rsidRPr="005F584D">
              <w:rPr>
                <w:sz w:val="22"/>
              </w:rPr>
              <w:t>n</w:t>
            </w:r>
            <w:r w:rsidRPr="005F584D">
              <w:rPr>
                <w:spacing w:val="-5"/>
                <w:sz w:val="22"/>
              </w:rPr>
              <w:t xml:space="preserve"> </w:t>
            </w:r>
            <w:r w:rsidRPr="005F584D">
              <w:rPr>
                <w:spacing w:val="-1"/>
                <w:sz w:val="22"/>
              </w:rPr>
              <w:t>b</w:t>
            </w:r>
            <w:r w:rsidRPr="005F584D">
              <w:rPr>
                <w:sz w:val="22"/>
              </w:rPr>
              <w:t>e</w:t>
            </w:r>
            <w:r w:rsidRPr="005F584D">
              <w:rPr>
                <w:spacing w:val="-6"/>
                <w:sz w:val="22"/>
              </w:rPr>
              <w:t xml:space="preserve"> </w:t>
            </w:r>
            <w:r w:rsidRPr="005F584D">
              <w:rPr>
                <w:spacing w:val="4"/>
                <w:sz w:val="22"/>
              </w:rPr>
              <w:t>m</w:t>
            </w:r>
            <w:r w:rsidRPr="005F584D">
              <w:rPr>
                <w:spacing w:val="-1"/>
                <w:sz w:val="22"/>
              </w:rPr>
              <w:t>ea</w:t>
            </w:r>
            <w:r w:rsidRPr="005F584D">
              <w:rPr>
                <w:spacing w:val="1"/>
                <w:sz w:val="22"/>
              </w:rPr>
              <w:t>s</w:t>
            </w:r>
            <w:r w:rsidRPr="005F584D">
              <w:rPr>
                <w:spacing w:val="-1"/>
                <w:sz w:val="22"/>
              </w:rPr>
              <w:t>u</w:t>
            </w:r>
            <w:r w:rsidRPr="005F584D">
              <w:rPr>
                <w:sz w:val="22"/>
              </w:rPr>
              <w:t>r</w:t>
            </w:r>
            <w:r w:rsidRPr="005F584D">
              <w:rPr>
                <w:spacing w:val="-1"/>
                <w:sz w:val="22"/>
              </w:rPr>
              <w:t>e</w:t>
            </w:r>
            <w:r w:rsidRPr="005F584D">
              <w:rPr>
                <w:sz w:val="22"/>
              </w:rPr>
              <w:t>d</w:t>
            </w:r>
            <w:r w:rsidRPr="005F584D">
              <w:rPr>
                <w:spacing w:val="-5"/>
                <w:sz w:val="22"/>
              </w:rPr>
              <w:t xml:space="preserve"> </w:t>
            </w:r>
            <w:r w:rsidRPr="005F584D">
              <w:rPr>
                <w:sz w:val="22"/>
              </w:rPr>
              <w:t>r</w:t>
            </w:r>
            <w:r w:rsidRPr="005F584D">
              <w:rPr>
                <w:spacing w:val="2"/>
                <w:sz w:val="22"/>
              </w:rPr>
              <w:t>e</w:t>
            </w:r>
            <w:r w:rsidRPr="005F584D">
              <w:rPr>
                <w:spacing w:val="-2"/>
                <w:sz w:val="22"/>
              </w:rPr>
              <w:t>l</w:t>
            </w:r>
            <w:r w:rsidRPr="005F584D">
              <w:rPr>
                <w:spacing w:val="1"/>
                <w:sz w:val="22"/>
              </w:rPr>
              <w:t>i</w:t>
            </w:r>
            <w:r w:rsidRPr="005F584D">
              <w:rPr>
                <w:spacing w:val="-1"/>
                <w:sz w:val="22"/>
              </w:rPr>
              <w:t>ab</w:t>
            </w:r>
            <w:r w:rsidRPr="005F584D">
              <w:rPr>
                <w:spacing w:val="3"/>
                <w:sz w:val="22"/>
              </w:rPr>
              <w:t>l</w:t>
            </w:r>
            <w:r w:rsidRPr="005F584D">
              <w:rPr>
                <w:spacing w:val="-5"/>
                <w:sz w:val="22"/>
              </w:rPr>
              <w:t>y</w:t>
            </w:r>
            <w:r w:rsidRPr="005F584D">
              <w:rPr>
                <w:sz w:val="22"/>
              </w:rPr>
              <w:t>;</w:t>
            </w:r>
            <w:r w:rsidRPr="005F584D">
              <w:rPr>
                <w:spacing w:val="-4"/>
                <w:sz w:val="22"/>
              </w:rPr>
              <w:t xml:space="preserve"> </w:t>
            </w:r>
            <w:r w:rsidRPr="005F584D">
              <w:rPr>
                <w:spacing w:val="-1"/>
                <w:sz w:val="22"/>
              </w:rPr>
              <w:t>a</w:t>
            </w:r>
            <w:r w:rsidRPr="005F584D">
              <w:rPr>
                <w:spacing w:val="2"/>
                <w:sz w:val="22"/>
              </w:rPr>
              <w:t>n</w:t>
            </w:r>
            <w:r w:rsidRPr="005F584D">
              <w:rPr>
                <w:sz w:val="22"/>
              </w:rPr>
              <w:t>d</w:t>
            </w:r>
          </w:p>
          <w:p w14:paraId="02DF8DF8" w14:textId="77777777" w:rsidR="00134C6C" w:rsidRPr="00134C6C" w:rsidRDefault="00134C6C" w:rsidP="005F584D">
            <w:pPr>
              <w:pStyle w:val="BodyText"/>
              <w:widowControl w:val="0"/>
              <w:numPr>
                <w:ilvl w:val="0"/>
                <w:numId w:val="22"/>
              </w:numPr>
              <w:tabs>
                <w:tab w:val="left" w:pos="518"/>
              </w:tabs>
              <w:spacing w:before="31" w:after="0"/>
              <w:ind w:left="850" w:right="221" w:hanging="425"/>
            </w:pPr>
            <w:r w:rsidRPr="005F584D">
              <w:rPr>
                <w:spacing w:val="-1"/>
                <w:sz w:val="22"/>
              </w:rPr>
              <w:t>th</w:t>
            </w:r>
            <w:r w:rsidRPr="005F584D">
              <w:rPr>
                <w:sz w:val="22"/>
              </w:rPr>
              <w:t>e</w:t>
            </w:r>
            <w:r w:rsidRPr="005F584D">
              <w:rPr>
                <w:spacing w:val="-7"/>
                <w:sz w:val="22"/>
              </w:rPr>
              <w:t xml:space="preserve"> </w:t>
            </w:r>
            <w:r w:rsidRPr="005F584D">
              <w:rPr>
                <w:spacing w:val="1"/>
                <w:sz w:val="22"/>
              </w:rPr>
              <w:t>c</w:t>
            </w:r>
            <w:r w:rsidRPr="005F584D">
              <w:rPr>
                <w:spacing w:val="-1"/>
                <w:sz w:val="22"/>
              </w:rPr>
              <w:t>o</w:t>
            </w:r>
            <w:r w:rsidRPr="005F584D">
              <w:rPr>
                <w:spacing w:val="1"/>
                <w:sz w:val="22"/>
              </w:rPr>
              <w:t>s</w:t>
            </w:r>
            <w:r w:rsidRPr="005F584D">
              <w:rPr>
                <w:spacing w:val="-1"/>
                <w:sz w:val="22"/>
              </w:rPr>
              <w:t>t</w:t>
            </w:r>
            <w:r w:rsidRPr="005F584D">
              <w:rPr>
                <w:sz w:val="22"/>
              </w:rPr>
              <w:t>s</w:t>
            </w:r>
            <w:r w:rsidRPr="005F584D">
              <w:rPr>
                <w:spacing w:val="-5"/>
                <w:sz w:val="22"/>
              </w:rPr>
              <w:t xml:space="preserve"> </w:t>
            </w:r>
            <w:r w:rsidRPr="005F584D">
              <w:rPr>
                <w:spacing w:val="1"/>
                <w:sz w:val="22"/>
              </w:rPr>
              <w:t>i</w:t>
            </w:r>
            <w:r w:rsidRPr="005F584D">
              <w:rPr>
                <w:spacing w:val="-1"/>
                <w:sz w:val="22"/>
              </w:rPr>
              <w:t>n</w:t>
            </w:r>
            <w:r w:rsidRPr="005F584D">
              <w:rPr>
                <w:spacing w:val="1"/>
                <w:sz w:val="22"/>
              </w:rPr>
              <w:t>c</w:t>
            </w:r>
            <w:r w:rsidRPr="005F584D">
              <w:rPr>
                <w:spacing w:val="-1"/>
                <w:sz w:val="22"/>
              </w:rPr>
              <w:t>u</w:t>
            </w:r>
            <w:r w:rsidRPr="005F584D">
              <w:rPr>
                <w:sz w:val="22"/>
              </w:rPr>
              <w:t>rr</w:t>
            </w:r>
            <w:r w:rsidRPr="005F584D">
              <w:rPr>
                <w:spacing w:val="-1"/>
                <w:sz w:val="22"/>
              </w:rPr>
              <w:t>e</w:t>
            </w:r>
            <w:r w:rsidRPr="005F584D">
              <w:rPr>
                <w:sz w:val="22"/>
              </w:rPr>
              <w:t>d</w:t>
            </w:r>
            <w:r w:rsidRPr="005F584D">
              <w:rPr>
                <w:spacing w:val="-6"/>
                <w:sz w:val="22"/>
              </w:rPr>
              <w:t xml:space="preserve"> </w:t>
            </w:r>
            <w:r w:rsidRPr="005F584D">
              <w:rPr>
                <w:spacing w:val="2"/>
                <w:sz w:val="22"/>
              </w:rPr>
              <w:t>f</w:t>
            </w:r>
            <w:r w:rsidRPr="005F584D">
              <w:rPr>
                <w:spacing w:val="-1"/>
                <w:sz w:val="22"/>
              </w:rPr>
              <w:t>o</w:t>
            </w:r>
            <w:r w:rsidRPr="005F584D">
              <w:rPr>
                <w:sz w:val="22"/>
              </w:rPr>
              <w:t>r</w:t>
            </w:r>
            <w:r w:rsidRPr="005F584D">
              <w:rPr>
                <w:spacing w:val="-5"/>
                <w:sz w:val="22"/>
              </w:rPr>
              <w:t xml:space="preserve"> </w:t>
            </w:r>
            <w:r w:rsidRPr="005F584D">
              <w:rPr>
                <w:spacing w:val="-1"/>
                <w:sz w:val="22"/>
              </w:rPr>
              <w:t>t</w:t>
            </w:r>
            <w:r w:rsidRPr="005F584D">
              <w:rPr>
                <w:spacing w:val="2"/>
                <w:sz w:val="22"/>
              </w:rPr>
              <w:t>h</w:t>
            </w:r>
            <w:r w:rsidRPr="005F584D">
              <w:rPr>
                <w:sz w:val="22"/>
              </w:rPr>
              <w:t>e</w:t>
            </w:r>
            <w:r w:rsidRPr="005F584D">
              <w:rPr>
                <w:spacing w:val="-6"/>
                <w:sz w:val="22"/>
              </w:rPr>
              <w:t xml:space="preserve"> </w:t>
            </w:r>
            <w:r w:rsidRPr="005F584D">
              <w:rPr>
                <w:spacing w:val="-1"/>
                <w:sz w:val="22"/>
              </w:rPr>
              <w:t>t</w:t>
            </w:r>
            <w:r w:rsidRPr="005F584D">
              <w:rPr>
                <w:sz w:val="22"/>
              </w:rPr>
              <w:t>r</w:t>
            </w:r>
            <w:r w:rsidRPr="005F584D">
              <w:rPr>
                <w:spacing w:val="-1"/>
                <w:sz w:val="22"/>
              </w:rPr>
              <w:t>an</w:t>
            </w:r>
            <w:r w:rsidRPr="005F584D">
              <w:rPr>
                <w:spacing w:val="1"/>
                <w:sz w:val="22"/>
              </w:rPr>
              <w:t>s</w:t>
            </w:r>
            <w:r w:rsidRPr="005F584D">
              <w:rPr>
                <w:spacing w:val="-1"/>
                <w:sz w:val="22"/>
              </w:rPr>
              <w:t>a</w:t>
            </w:r>
            <w:r w:rsidRPr="005F584D">
              <w:rPr>
                <w:spacing w:val="1"/>
                <w:sz w:val="22"/>
              </w:rPr>
              <w:t>c</w:t>
            </w:r>
            <w:r w:rsidRPr="005F584D">
              <w:rPr>
                <w:spacing w:val="-1"/>
                <w:sz w:val="22"/>
              </w:rPr>
              <w:t>t</w:t>
            </w:r>
            <w:r w:rsidRPr="005F584D">
              <w:rPr>
                <w:spacing w:val="1"/>
                <w:sz w:val="22"/>
              </w:rPr>
              <w:t>i</w:t>
            </w:r>
            <w:r w:rsidRPr="005F584D">
              <w:rPr>
                <w:spacing w:val="-1"/>
                <w:sz w:val="22"/>
              </w:rPr>
              <w:t>o</w:t>
            </w:r>
            <w:r w:rsidRPr="005F584D">
              <w:rPr>
                <w:sz w:val="22"/>
              </w:rPr>
              <w:t>n</w:t>
            </w:r>
            <w:r w:rsidRPr="005F584D">
              <w:rPr>
                <w:spacing w:val="-4"/>
                <w:sz w:val="22"/>
              </w:rPr>
              <w:t xml:space="preserve"> </w:t>
            </w:r>
            <w:r w:rsidRPr="005F584D">
              <w:rPr>
                <w:spacing w:val="-1"/>
                <w:sz w:val="22"/>
              </w:rPr>
              <w:t>an</w:t>
            </w:r>
            <w:r w:rsidRPr="005F584D">
              <w:rPr>
                <w:sz w:val="22"/>
              </w:rPr>
              <w:t>d</w:t>
            </w:r>
            <w:r w:rsidRPr="005F584D">
              <w:rPr>
                <w:spacing w:val="-5"/>
                <w:sz w:val="22"/>
              </w:rPr>
              <w:t xml:space="preserve"> </w:t>
            </w:r>
            <w:r w:rsidRPr="005F584D">
              <w:rPr>
                <w:spacing w:val="-1"/>
                <w:sz w:val="22"/>
              </w:rPr>
              <w:t>th</w:t>
            </w:r>
            <w:r w:rsidRPr="005F584D">
              <w:rPr>
                <w:sz w:val="22"/>
              </w:rPr>
              <w:t>e</w:t>
            </w:r>
            <w:r w:rsidRPr="005F584D">
              <w:rPr>
                <w:spacing w:val="-4"/>
                <w:sz w:val="22"/>
              </w:rPr>
              <w:t xml:space="preserve"> </w:t>
            </w:r>
            <w:r w:rsidRPr="005F584D">
              <w:rPr>
                <w:spacing w:val="1"/>
                <w:sz w:val="22"/>
              </w:rPr>
              <w:t>c</w:t>
            </w:r>
            <w:r w:rsidRPr="005F584D">
              <w:rPr>
                <w:spacing w:val="-1"/>
                <w:sz w:val="22"/>
              </w:rPr>
              <w:t>o</w:t>
            </w:r>
            <w:r w:rsidRPr="005F584D">
              <w:rPr>
                <w:spacing w:val="1"/>
                <w:sz w:val="22"/>
              </w:rPr>
              <w:t>s</w:t>
            </w:r>
            <w:r w:rsidRPr="005F584D">
              <w:rPr>
                <w:spacing w:val="-1"/>
                <w:sz w:val="22"/>
              </w:rPr>
              <w:t>t</w:t>
            </w:r>
            <w:r w:rsidRPr="005F584D">
              <w:rPr>
                <w:sz w:val="22"/>
              </w:rPr>
              <w:t>s</w:t>
            </w:r>
            <w:r w:rsidRPr="005F584D">
              <w:rPr>
                <w:spacing w:val="-5"/>
                <w:sz w:val="22"/>
              </w:rPr>
              <w:t xml:space="preserve"> </w:t>
            </w:r>
            <w:r w:rsidRPr="005F584D">
              <w:rPr>
                <w:spacing w:val="-1"/>
                <w:sz w:val="22"/>
              </w:rPr>
              <w:t>t</w:t>
            </w:r>
            <w:r w:rsidRPr="005F584D">
              <w:rPr>
                <w:sz w:val="22"/>
              </w:rPr>
              <w:t>o</w:t>
            </w:r>
            <w:r w:rsidRPr="005F584D">
              <w:rPr>
                <w:spacing w:val="-6"/>
                <w:sz w:val="22"/>
              </w:rPr>
              <w:t xml:space="preserve"> </w:t>
            </w:r>
            <w:r w:rsidRPr="005F584D">
              <w:rPr>
                <w:spacing w:val="1"/>
                <w:sz w:val="22"/>
              </w:rPr>
              <w:t>c</w:t>
            </w:r>
            <w:r w:rsidRPr="005F584D">
              <w:rPr>
                <w:spacing w:val="-1"/>
                <w:sz w:val="22"/>
              </w:rPr>
              <w:t>o</w:t>
            </w:r>
            <w:r w:rsidRPr="005F584D">
              <w:rPr>
                <w:spacing w:val="4"/>
                <w:sz w:val="22"/>
              </w:rPr>
              <w:t>m</w:t>
            </w:r>
            <w:r w:rsidRPr="005F584D">
              <w:rPr>
                <w:spacing w:val="-1"/>
                <w:sz w:val="22"/>
              </w:rPr>
              <w:t>p</w:t>
            </w:r>
            <w:r w:rsidRPr="005F584D">
              <w:rPr>
                <w:spacing w:val="-2"/>
                <w:sz w:val="22"/>
              </w:rPr>
              <w:t>l</w:t>
            </w:r>
            <w:r w:rsidRPr="005F584D">
              <w:rPr>
                <w:spacing w:val="-1"/>
                <w:sz w:val="22"/>
              </w:rPr>
              <w:t>et</w:t>
            </w:r>
            <w:r w:rsidRPr="005F584D">
              <w:rPr>
                <w:sz w:val="22"/>
              </w:rPr>
              <w:t>e</w:t>
            </w:r>
            <w:r w:rsidRPr="005F584D">
              <w:rPr>
                <w:spacing w:val="-6"/>
                <w:sz w:val="22"/>
              </w:rPr>
              <w:t xml:space="preserve"> </w:t>
            </w:r>
            <w:r w:rsidRPr="005F584D">
              <w:rPr>
                <w:spacing w:val="-1"/>
                <w:sz w:val="22"/>
              </w:rPr>
              <w:t>t</w:t>
            </w:r>
            <w:r w:rsidRPr="005F584D">
              <w:rPr>
                <w:spacing w:val="2"/>
                <w:sz w:val="22"/>
              </w:rPr>
              <w:t>h</w:t>
            </w:r>
            <w:r w:rsidRPr="005F584D">
              <w:rPr>
                <w:sz w:val="22"/>
              </w:rPr>
              <w:t>e</w:t>
            </w:r>
            <w:r w:rsidRPr="005F584D">
              <w:rPr>
                <w:spacing w:val="-7"/>
                <w:sz w:val="22"/>
              </w:rPr>
              <w:t xml:space="preserve"> </w:t>
            </w:r>
            <w:r w:rsidRPr="005F584D">
              <w:rPr>
                <w:spacing w:val="-1"/>
                <w:sz w:val="22"/>
              </w:rPr>
              <w:t>t</w:t>
            </w:r>
            <w:r w:rsidRPr="005F584D">
              <w:rPr>
                <w:sz w:val="22"/>
              </w:rPr>
              <w:t>r</w:t>
            </w:r>
            <w:r w:rsidRPr="005F584D">
              <w:rPr>
                <w:spacing w:val="2"/>
                <w:sz w:val="22"/>
              </w:rPr>
              <w:t>a</w:t>
            </w:r>
            <w:r w:rsidRPr="005F584D">
              <w:rPr>
                <w:spacing w:val="-1"/>
                <w:sz w:val="22"/>
              </w:rPr>
              <w:t>n</w:t>
            </w:r>
            <w:r w:rsidRPr="005F584D">
              <w:rPr>
                <w:spacing w:val="1"/>
                <w:sz w:val="22"/>
              </w:rPr>
              <w:t>s</w:t>
            </w:r>
            <w:r w:rsidRPr="005F584D">
              <w:rPr>
                <w:spacing w:val="-1"/>
                <w:sz w:val="22"/>
              </w:rPr>
              <w:t>a</w:t>
            </w:r>
            <w:r w:rsidRPr="005F584D">
              <w:rPr>
                <w:spacing w:val="1"/>
                <w:sz w:val="22"/>
              </w:rPr>
              <w:t>c</w:t>
            </w:r>
            <w:r w:rsidRPr="005F584D">
              <w:rPr>
                <w:spacing w:val="-1"/>
                <w:sz w:val="22"/>
              </w:rPr>
              <w:t>t</w:t>
            </w:r>
            <w:r w:rsidRPr="005F584D">
              <w:rPr>
                <w:spacing w:val="-2"/>
                <w:sz w:val="22"/>
              </w:rPr>
              <w:t>i</w:t>
            </w:r>
            <w:r w:rsidRPr="005F584D">
              <w:rPr>
                <w:spacing w:val="2"/>
                <w:sz w:val="22"/>
              </w:rPr>
              <w:t>o</w:t>
            </w:r>
            <w:r w:rsidRPr="005F584D">
              <w:rPr>
                <w:sz w:val="22"/>
              </w:rPr>
              <w:t>n</w:t>
            </w:r>
            <w:r w:rsidRPr="005F584D">
              <w:rPr>
                <w:spacing w:val="-4"/>
                <w:sz w:val="22"/>
              </w:rPr>
              <w:t xml:space="preserve"> </w:t>
            </w:r>
            <w:r w:rsidRPr="005F584D">
              <w:rPr>
                <w:spacing w:val="1"/>
                <w:sz w:val="22"/>
              </w:rPr>
              <w:t>c</w:t>
            </w:r>
            <w:r w:rsidRPr="005F584D">
              <w:rPr>
                <w:spacing w:val="-1"/>
                <w:sz w:val="22"/>
              </w:rPr>
              <w:t>a</w:t>
            </w:r>
            <w:r w:rsidRPr="005F584D">
              <w:rPr>
                <w:sz w:val="22"/>
              </w:rPr>
              <w:t>n</w:t>
            </w:r>
            <w:r w:rsidRPr="005F584D">
              <w:rPr>
                <w:spacing w:val="-6"/>
                <w:sz w:val="22"/>
              </w:rPr>
              <w:t xml:space="preserve"> </w:t>
            </w:r>
            <w:r w:rsidRPr="005F584D">
              <w:rPr>
                <w:spacing w:val="-1"/>
                <w:sz w:val="22"/>
              </w:rPr>
              <w:t>b</w:t>
            </w:r>
            <w:r w:rsidRPr="005F584D">
              <w:rPr>
                <w:sz w:val="22"/>
              </w:rPr>
              <w:t>e</w:t>
            </w:r>
            <w:r w:rsidRPr="005F584D">
              <w:rPr>
                <w:spacing w:val="-4"/>
                <w:sz w:val="22"/>
              </w:rPr>
              <w:t xml:space="preserve"> </w:t>
            </w:r>
            <w:r w:rsidRPr="005F584D">
              <w:rPr>
                <w:spacing w:val="4"/>
                <w:sz w:val="22"/>
              </w:rPr>
              <w:t>m</w:t>
            </w:r>
            <w:r w:rsidRPr="005F584D">
              <w:rPr>
                <w:spacing w:val="-1"/>
                <w:sz w:val="22"/>
              </w:rPr>
              <w:t>ea</w:t>
            </w:r>
            <w:r w:rsidRPr="005F584D">
              <w:rPr>
                <w:spacing w:val="1"/>
                <w:sz w:val="22"/>
              </w:rPr>
              <w:t>s</w:t>
            </w:r>
            <w:r w:rsidRPr="005F584D">
              <w:rPr>
                <w:spacing w:val="-1"/>
                <w:sz w:val="22"/>
              </w:rPr>
              <w:t>u</w:t>
            </w:r>
            <w:r w:rsidRPr="005F584D">
              <w:rPr>
                <w:sz w:val="22"/>
              </w:rPr>
              <w:t>r</w:t>
            </w:r>
            <w:r w:rsidRPr="005F584D">
              <w:rPr>
                <w:spacing w:val="-1"/>
                <w:sz w:val="22"/>
              </w:rPr>
              <w:t>e</w:t>
            </w:r>
            <w:r w:rsidRPr="005F584D">
              <w:rPr>
                <w:sz w:val="22"/>
              </w:rPr>
              <w:t>d</w:t>
            </w:r>
            <w:r w:rsidRPr="005F584D">
              <w:rPr>
                <w:spacing w:val="-6"/>
                <w:sz w:val="22"/>
              </w:rPr>
              <w:t xml:space="preserve"> </w:t>
            </w:r>
            <w:r w:rsidRPr="005F584D">
              <w:rPr>
                <w:sz w:val="22"/>
              </w:rPr>
              <w:t>r</w:t>
            </w:r>
            <w:r w:rsidRPr="005F584D">
              <w:rPr>
                <w:spacing w:val="-1"/>
                <w:sz w:val="22"/>
              </w:rPr>
              <w:t>e</w:t>
            </w:r>
            <w:r w:rsidRPr="005F584D">
              <w:rPr>
                <w:spacing w:val="-2"/>
                <w:sz w:val="22"/>
              </w:rPr>
              <w:t>l</w:t>
            </w:r>
            <w:r w:rsidRPr="005F584D">
              <w:rPr>
                <w:spacing w:val="1"/>
                <w:sz w:val="22"/>
              </w:rPr>
              <w:t>i</w:t>
            </w:r>
            <w:r w:rsidRPr="005F584D">
              <w:rPr>
                <w:spacing w:val="-1"/>
                <w:sz w:val="22"/>
              </w:rPr>
              <w:t>a</w:t>
            </w:r>
            <w:r w:rsidRPr="005F584D">
              <w:rPr>
                <w:spacing w:val="2"/>
                <w:sz w:val="22"/>
              </w:rPr>
              <w:t>b</w:t>
            </w:r>
            <w:r w:rsidRPr="005F584D">
              <w:rPr>
                <w:spacing w:val="1"/>
                <w:sz w:val="22"/>
              </w:rPr>
              <w:t>l</w:t>
            </w:r>
            <w:r w:rsidRPr="005F584D">
              <w:rPr>
                <w:spacing w:val="-5"/>
                <w:sz w:val="22"/>
              </w:rPr>
              <w:t>y</w:t>
            </w:r>
            <w:r w:rsidRPr="005F584D">
              <w:rPr>
                <w:sz w:val="22"/>
              </w:rPr>
              <w:t>.</w:t>
            </w:r>
          </w:p>
        </w:tc>
      </w:tr>
    </w:tbl>
    <w:p w14:paraId="02DF8DFA" w14:textId="77777777" w:rsidR="00134C6C" w:rsidRDefault="00134C6C" w:rsidP="00BB12E1">
      <w:pPr>
        <w:pStyle w:val="BodyText"/>
        <w:tabs>
          <w:tab w:val="left" w:pos="10490"/>
        </w:tabs>
        <w:spacing w:before="67" w:line="270" w:lineRule="auto"/>
        <w:ind w:left="993" w:right="90"/>
        <w:jc w:val="both"/>
      </w:pPr>
      <w:r>
        <w:rPr>
          <w:spacing w:val="-1"/>
        </w:rPr>
        <w:lastRenderedPageBreak/>
        <w:t>A</w:t>
      </w:r>
      <w:r>
        <w:t>s</w:t>
      </w:r>
      <w:r>
        <w:rPr>
          <w:spacing w:val="3"/>
        </w:rPr>
        <w:t xml:space="preserve"> </w:t>
      </w:r>
      <w:r>
        <w:rPr>
          <w:spacing w:val="-1"/>
        </w:rPr>
        <w:t>d</w:t>
      </w:r>
      <w:r>
        <w:rPr>
          <w:spacing w:val="-2"/>
        </w:rPr>
        <w:t>i</w:t>
      </w:r>
      <w:r>
        <w:rPr>
          <w:spacing w:val="1"/>
        </w:rPr>
        <w:t>sc</w:t>
      </w:r>
      <w:r>
        <w:rPr>
          <w:spacing w:val="-1"/>
        </w:rPr>
        <w:t>u</w:t>
      </w:r>
      <w:r>
        <w:rPr>
          <w:spacing w:val="1"/>
        </w:rPr>
        <w:t>ss</w:t>
      </w:r>
      <w:r>
        <w:rPr>
          <w:spacing w:val="-1"/>
        </w:rPr>
        <w:t>e</w:t>
      </w:r>
      <w:r>
        <w:t>d</w:t>
      </w:r>
      <w:r>
        <w:rPr>
          <w:spacing w:val="3"/>
        </w:rPr>
        <w:t xml:space="preserve"> </w:t>
      </w:r>
      <w:r>
        <w:rPr>
          <w:spacing w:val="-1"/>
        </w:rPr>
        <w:t>ab</w:t>
      </w:r>
      <w:r>
        <w:rPr>
          <w:spacing w:val="2"/>
        </w:rPr>
        <w:t>o</w:t>
      </w:r>
      <w:r>
        <w:rPr>
          <w:spacing w:val="-2"/>
        </w:rPr>
        <w:t>v</w:t>
      </w:r>
      <w:r>
        <w:rPr>
          <w:spacing w:val="-1"/>
        </w:rPr>
        <w:t>e</w:t>
      </w:r>
      <w:r>
        <w:t>,</w:t>
      </w:r>
      <w:r>
        <w:rPr>
          <w:spacing w:val="4"/>
        </w:rPr>
        <w:t xml:space="preserve"> </w:t>
      </w:r>
      <w:r>
        <w:t>a</w:t>
      </w:r>
      <w:r>
        <w:rPr>
          <w:spacing w:val="2"/>
        </w:rPr>
        <w:t xml:space="preserve"> </w:t>
      </w:r>
      <w:r>
        <w:rPr>
          <w:spacing w:val="1"/>
        </w:rPr>
        <w:t>c</w:t>
      </w:r>
      <w:r>
        <w:rPr>
          <w:spacing w:val="2"/>
        </w:rPr>
        <w:t>omm</w:t>
      </w:r>
      <w:r>
        <w:rPr>
          <w:spacing w:val="-1"/>
        </w:rPr>
        <w:t>o</w:t>
      </w:r>
      <w:r>
        <w:t>n</w:t>
      </w:r>
      <w:r>
        <w:rPr>
          <w:spacing w:val="1"/>
        </w:rPr>
        <w:t xml:space="preserve"> c</w:t>
      </w:r>
      <w:r>
        <w:rPr>
          <w:spacing w:val="-1"/>
        </w:rPr>
        <w:t>ond</w:t>
      </w:r>
      <w:r>
        <w:rPr>
          <w:spacing w:val="-2"/>
        </w:rPr>
        <w:t>i</w:t>
      </w:r>
      <w:r>
        <w:rPr>
          <w:spacing w:val="2"/>
        </w:rPr>
        <w:t>t</w:t>
      </w:r>
      <w:r>
        <w:rPr>
          <w:spacing w:val="-2"/>
        </w:rPr>
        <w:t>i</w:t>
      </w:r>
      <w:r>
        <w:rPr>
          <w:spacing w:val="-1"/>
        </w:rPr>
        <w:t>o</w:t>
      </w:r>
      <w:r>
        <w:t>n</w:t>
      </w:r>
      <w:r>
        <w:rPr>
          <w:spacing w:val="4"/>
        </w:rPr>
        <w:t xml:space="preserve"> </w:t>
      </w:r>
      <w:r>
        <w:rPr>
          <w:spacing w:val="2"/>
        </w:rPr>
        <w:t>f</w:t>
      </w:r>
      <w:r>
        <w:rPr>
          <w:spacing w:val="-1"/>
        </w:rPr>
        <w:t>o</w:t>
      </w:r>
      <w:r>
        <w:t>r</w:t>
      </w:r>
      <w:r>
        <w:rPr>
          <w:spacing w:val="2"/>
        </w:rPr>
        <w:t xml:space="preserve"> </w:t>
      </w:r>
      <w:r>
        <w:t>r</w:t>
      </w:r>
      <w:r>
        <w:rPr>
          <w:spacing w:val="-1"/>
        </w:rPr>
        <w:t>e</w:t>
      </w:r>
      <w:r>
        <w:rPr>
          <w:spacing w:val="1"/>
        </w:rPr>
        <w:t>c</w:t>
      </w:r>
      <w:r>
        <w:rPr>
          <w:spacing w:val="-2"/>
        </w:rPr>
        <w:t>i</w:t>
      </w:r>
      <w:r>
        <w:rPr>
          <w:spacing w:val="-1"/>
        </w:rPr>
        <w:t>p</w:t>
      </w:r>
      <w:r>
        <w:t>r</w:t>
      </w:r>
      <w:r>
        <w:rPr>
          <w:spacing w:val="2"/>
        </w:rPr>
        <w:t>o</w:t>
      </w:r>
      <w:r>
        <w:rPr>
          <w:spacing w:val="1"/>
        </w:rPr>
        <w:t>c</w:t>
      </w:r>
      <w:r>
        <w:rPr>
          <w:spacing w:val="-1"/>
        </w:rPr>
        <w:t>a</w:t>
      </w:r>
      <w:r>
        <w:t xml:space="preserve">l </w:t>
      </w:r>
      <w:r>
        <w:rPr>
          <w:spacing w:val="2"/>
        </w:rPr>
        <w:t>f</w:t>
      </w:r>
      <w:r>
        <w:rPr>
          <w:spacing w:val="-1"/>
        </w:rPr>
        <w:t>und</w:t>
      </w:r>
      <w:r>
        <w:rPr>
          <w:spacing w:val="1"/>
        </w:rPr>
        <w:t>i</w:t>
      </w:r>
      <w:r>
        <w:rPr>
          <w:spacing w:val="-1"/>
        </w:rPr>
        <w:t>n</w:t>
      </w:r>
      <w:r>
        <w:t>g</w:t>
      </w:r>
      <w:r>
        <w:rPr>
          <w:spacing w:val="4"/>
        </w:rPr>
        <w:t xml:space="preserve"> </w:t>
      </w:r>
      <w:r>
        <w:rPr>
          <w:spacing w:val="-1"/>
        </w:rPr>
        <w:t>a</w:t>
      </w:r>
      <w:r>
        <w:t>rr</w:t>
      </w:r>
      <w:r>
        <w:rPr>
          <w:spacing w:val="-1"/>
        </w:rPr>
        <w:t>an</w:t>
      </w:r>
      <w:r>
        <w:rPr>
          <w:spacing w:val="2"/>
        </w:rPr>
        <w:t>g</w:t>
      </w:r>
      <w:r>
        <w:rPr>
          <w:spacing w:val="-1"/>
        </w:rPr>
        <w:t>e</w:t>
      </w:r>
      <w:r>
        <w:rPr>
          <w:spacing w:val="4"/>
        </w:rPr>
        <w:t>m</w:t>
      </w:r>
      <w:r>
        <w:rPr>
          <w:spacing w:val="-1"/>
        </w:rPr>
        <w:t>ent</w:t>
      </w:r>
      <w:r>
        <w:t>s</w:t>
      </w:r>
      <w:r>
        <w:rPr>
          <w:spacing w:val="3"/>
        </w:rPr>
        <w:t xml:space="preserve"> </w:t>
      </w:r>
      <w:r>
        <w:t>w</w:t>
      </w:r>
      <w:r>
        <w:rPr>
          <w:spacing w:val="-2"/>
        </w:rPr>
        <w:t>i</w:t>
      </w:r>
      <w:r>
        <w:rPr>
          <w:spacing w:val="1"/>
        </w:rPr>
        <w:t>l</w:t>
      </w:r>
      <w:r>
        <w:t>l</w:t>
      </w:r>
      <w:r>
        <w:rPr>
          <w:spacing w:val="1"/>
        </w:rPr>
        <w:t xml:space="preserve"> </w:t>
      </w:r>
      <w:r>
        <w:rPr>
          <w:spacing w:val="2"/>
        </w:rPr>
        <w:t>b</w:t>
      </w:r>
      <w:r>
        <w:t>e</w:t>
      </w:r>
      <w:r>
        <w:rPr>
          <w:spacing w:val="1"/>
        </w:rPr>
        <w:t xml:space="preserve"> </w:t>
      </w:r>
      <w:r>
        <w:rPr>
          <w:spacing w:val="-1"/>
        </w:rPr>
        <w:t>t</w:t>
      </w:r>
      <w:r>
        <w:rPr>
          <w:spacing w:val="2"/>
        </w:rPr>
        <w:t>h</w:t>
      </w:r>
      <w:r>
        <w:rPr>
          <w:spacing w:val="-1"/>
        </w:rPr>
        <w:t>a</w:t>
      </w:r>
      <w:r>
        <w:t>t</w:t>
      </w:r>
      <w:r>
        <w:rPr>
          <w:spacing w:val="4"/>
        </w:rPr>
        <w:t xml:space="preserve"> </w:t>
      </w:r>
      <w:r>
        <w:rPr>
          <w:spacing w:val="-2"/>
        </w:rPr>
        <w:t>i</w:t>
      </w:r>
      <w:r>
        <w:t>f</w:t>
      </w:r>
      <w:r>
        <w:rPr>
          <w:spacing w:val="4"/>
        </w:rPr>
        <w:t xml:space="preserve"> </w:t>
      </w:r>
      <w:r>
        <w:rPr>
          <w:spacing w:val="-1"/>
        </w:rPr>
        <w:t>th</w:t>
      </w:r>
      <w:r>
        <w:t>e</w:t>
      </w:r>
      <w:r>
        <w:rPr>
          <w:spacing w:val="2"/>
        </w:rPr>
        <w:t xml:space="preserve"> f</w:t>
      </w:r>
      <w:r>
        <w:rPr>
          <w:spacing w:val="-1"/>
        </w:rPr>
        <w:t>und</w:t>
      </w:r>
      <w:r>
        <w:t>s</w:t>
      </w:r>
      <w:r>
        <w:rPr>
          <w:spacing w:val="3"/>
        </w:rPr>
        <w:t xml:space="preserve"> </w:t>
      </w:r>
      <w:r>
        <w:rPr>
          <w:spacing w:val="-1"/>
        </w:rPr>
        <w:t>a</w:t>
      </w:r>
      <w:r>
        <w:t>re</w:t>
      </w:r>
      <w:r>
        <w:rPr>
          <w:spacing w:val="6"/>
        </w:rPr>
        <w:t xml:space="preserve"> </w:t>
      </w:r>
      <w:r>
        <w:rPr>
          <w:spacing w:val="-1"/>
        </w:rPr>
        <w:t>no</w:t>
      </w:r>
      <w:r>
        <w:t>t</w:t>
      </w:r>
      <w:r>
        <w:rPr>
          <w:spacing w:val="2"/>
        </w:rPr>
        <w:t xml:space="preserve"> </w:t>
      </w:r>
      <w:r>
        <w:rPr>
          <w:spacing w:val="1"/>
        </w:rPr>
        <w:t>s</w:t>
      </w:r>
      <w:r>
        <w:rPr>
          <w:spacing w:val="-1"/>
        </w:rPr>
        <w:t>p</w:t>
      </w:r>
      <w:r>
        <w:rPr>
          <w:spacing w:val="2"/>
        </w:rPr>
        <w:t>e</w:t>
      </w:r>
      <w:r>
        <w:rPr>
          <w:spacing w:val="-1"/>
        </w:rPr>
        <w:t>n</w:t>
      </w:r>
      <w:r>
        <w:t>t</w:t>
      </w:r>
      <w:r>
        <w:rPr>
          <w:w w:val="99"/>
        </w:rPr>
        <w:t xml:space="preserve"> </w:t>
      </w:r>
      <w:r>
        <w:rPr>
          <w:spacing w:val="-2"/>
        </w:rPr>
        <w:t>i</w:t>
      </w:r>
      <w:r>
        <w:t>n</w:t>
      </w:r>
      <w:r>
        <w:rPr>
          <w:spacing w:val="6"/>
        </w:rPr>
        <w:t xml:space="preserve"> </w:t>
      </w:r>
      <w:r>
        <w:rPr>
          <w:spacing w:val="-1"/>
        </w:rPr>
        <w:t>a</w:t>
      </w:r>
      <w:r>
        <w:rPr>
          <w:spacing w:val="1"/>
        </w:rPr>
        <w:t>cc</w:t>
      </w:r>
      <w:r>
        <w:rPr>
          <w:spacing w:val="-1"/>
        </w:rPr>
        <w:t>o</w:t>
      </w:r>
      <w:r>
        <w:t>r</w:t>
      </w:r>
      <w:r>
        <w:rPr>
          <w:spacing w:val="-1"/>
        </w:rPr>
        <w:t>d</w:t>
      </w:r>
      <w:r>
        <w:rPr>
          <w:spacing w:val="2"/>
        </w:rPr>
        <w:t>a</w:t>
      </w:r>
      <w:r>
        <w:rPr>
          <w:spacing w:val="-1"/>
        </w:rPr>
        <w:t>n</w:t>
      </w:r>
      <w:r>
        <w:rPr>
          <w:spacing w:val="1"/>
        </w:rPr>
        <w:t>c</w:t>
      </w:r>
      <w:r>
        <w:t>e</w:t>
      </w:r>
      <w:r>
        <w:rPr>
          <w:spacing w:val="9"/>
        </w:rPr>
        <w:t xml:space="preserve"> </w:t>
      </w:r>
      <w:r>
        <w:rPr>
          <w:spacing w:val="-3"/>
        </w:rPr>
        <w:t>w</w:t>
      </w:r>
      <w:r>
        <w:rPr>
          <w:spacing w:val="-2"/>
        </w:rPr>
        <w:t>i</w:t>
      </w:r>
      <w:r>
        <w:rPr>
          <w:spacing w:val="2"/>
        </w:rPr>
        <w:t>t</w:t>
      </w:r>
      <w:r>
        <w:t>h</w:t>
      </w:r>
      <w:r>
        <w:rPr>
          <w:spacing w:val="6"/>
        </w:rPr>
        <w:t xml:space="preserve"> </w:t>
      </w:r>
      <w:r>
        <w:rPr>
          <w:spacing w:val="-1"/>
        </w:rPr>
        <w:t>t</w:t>
      </w:r>
      <w:r>
        <w:rPr>
          <w:spacing w:val="2"/>
        </w:rPr>
        <w:t>h</w:t>
      </w:r>
      <w:r>
        <w:t>e</w:t>
      </w:r>
      <w:r>
        <w:rPr>
          <w:spacing w:val="7"/>
        </w:rPr>
        <w:t xml:space="preserve"> </w:t>
      </w:r>
      <w:r>
        <w:rPr>
          <w:spacing w:val="-1"/>
        </w:rPr>
        <w:t>ob</w:t>
      </w:r>
      <w:r>
        <w:rPr>
          <w:spacing w:val="3"/>
        </w:rPr>
        <w:t>j</w:t>
      </w:r>
      <w:r>
        <w:rPr>
          <w:spacing w:val="-1"/>
        </w:rPr>
        <w:t>e</w:t>
      </w:r>
      <w:r>
        <w:rPr>
          <w:spacing w:val="1"/>
        </w:rPr>
        <w:t>c</w:t>
      </w:r>
      <w:r>
        <w:rPr>
          <w:spacing w:val="-1"/>
        </w:rPr>
        <w:t>t</w:t>
      </w:r>
      <w:r>
        <w:rPr>
          <w:spacing w:val="-2"/>
        </w:rPr>
        <w:t>i</w:t>
      </w:r>
      <w:r>
        <w:rPr>
          <w:spacing w:val="1"/>
        </w:rPr>
        <w:t>v</w:t>
      </w:r>
      <w:r>
        <w:t>e</w:t>
      </w:r>
      <w:r>
        <w:rPr>
          <w:spacing w:val="7"/>
        </w:rPr>
        <w:t xml:space="preserve"> </w:t>
      </w:r>
      <w:r>
        <w:rPr>
          <w:spacing w:val="-1"/>
        </w:rPr>
        <w:t>o</w:t>
      </w:r>
      <w:r>
        <w:t>f</w:t>
      </w:r>
      <w:r>
        <w:rPr>
          <w:spacing w:val="8"/>
        </w:rPr>
        <w:t xml:space="preserve"> </w:t>
      </w:r>
      <w:r>
        <w:rPr>
          <w:spacing w:val="-1"/>
        </w:rPr>
        <w:t>th</w:t>
      </w:r>
      <w:r>
        <w:t>e</w:t>
      </w:r>
      <w:r>
        <w:rPr>
          <w:spacing w:val="7"/>
        </w:rPr>
        <w:t xml:space="preserve"> </w:t>
      </w:r>
      <w:r>
        <w:rPr>
          <w:spacing w:val="2"/>
        </w:rPr>
        <w:t>f</w:t>
      </w:r>
      <w:r>
        <w:rPr>
          <w:spacing w:val="-1"/>
        </w:rPr>
        <w:t>un</w:t>
      </w:r>
      <w:r>
        <w:rPr>
          <w:spacing w:val="2"/>
        </w:rPr>
        <w:t>d</w:t>
      </w:r>
      <w:r>
        <w:rPr>
          <w:spacing w:val="-2"/>
        </w:rPr>
        <w:t>i</w:t>
      </w:r>
      <w:r>
        <w:rPr>
          <w:spacing w:val="-1"/>
        </w:rPr>
        <w:t>n</w:t>
      </w:r>
      <w:r>
        <w:t>g</w:t>
      </w:r>
      <w:r>
        <w:rPr>
          <w:spacing w:val="9"/>
        </w:rPr>
        <w:t xml:space="preserve"> </w:t>
      </w:r>
      <w:r>
        <w:rPr>
          <w:spacing w:val="-1"/>
        </w:rPr>
        <w:t>ag</w:t>
      </w:r>
      <w:r>
        <w:t>r</w:t>
      </w:r>
      <w:r>
        <w:rPr>
          <w:spacing w:val="-1"/>
        </w:rPr>
        <w:t>e</w:t>
      </w:r>
      <w:r>
        <w:rPr>
          <w:spacing w:val="2"/>
        </w:rPr>
        <w:t>e</w:t>
      </w:r>
      <w:r>
        <w:rPr>
          <w:spacing w:val="4"/>
        </w:rPr>
        <w:t>m</w:t>
      </w:r>
      <w:r>
        <w:rPr>
          <w:spacing w:val="-1"/>
        </w:rPr>
        <w:t>en</w:t>
      </w:r>
      <w:r>
        <w:t>t</w:t>
      </w:r>
      <w:r>
        <w:rPr>
          <w:spacing w:val="6"/>
        </w:rPr>
        <w:t xml:space="preserve"> </w:t>
      </w:r>
      <w:r>
        <w:rPr>
          <w:spacing w:val="-1"/>
        </w:rPr>
        <w:t>the</w:t>
      </w:r>
      <w:r>
        <w:t>n</w:t>
      </w:r>
      <w:r>
        <w:rPr>
          <w:spacing w:val="7"/>
        </w:rPr>
        <w:t xml:space="preserve"> </w:t>
      </w:r>
      <w:r>
        <w:rPr>
          <w:spacing w:val="-1"/>
        </w:rPr>
        <w:t>th</w:t>
      </w:r>
      <w:r>
        <w:t>e</w:t>
      </w:r>
      <w:r>
        <w:rPr>
          <w:spacing w:val="7"/>
        </w:rPr>
        <w:t xml:space="preserve"> </w:t>
      </w:r>
      <w:r>
        <w:rPr>
          <w:spacing w:val="2"/>
        </w:rPr>
        <w:t>f</w:t>
      </w:r>
      <w:r>
        <w:rPr>
          <w:spacing w:val="-1"/>
        </w:rPr>
        <w:t>und</w:t>
      </w:r>
      <w:r>
        <w:t>s</w:t>
      </w:r>
      <w:r>
        <w:rPr>
          <w:spacing w:val="10"/>
        </w:rPr>
        <w:t xml:space="preserve"> </w:t>
      </w:r>
      <w:r>
        <w:t>w</w:t>
      </w:r>
      <w:r>
        <w:rPr>
          <w:spacing w:val="-2"/>
        </w:rPr>
        <w:t>i</w:t>
      </w:r>
      <w:r>
        <w:rPr>
          <w:spacing w:val="1"/>
        </w:rPr>
        <w:t>l</w:t>
      </w:r>
      <w:r>
        <w:t>l</w:t>
      </w:r>
      <w:r>
        <w:rPr>
          <w:spacing w:val="6"/>
        </w:rPr>
        <w:t xml:space="preserve"> </w:t>
      </w:r>
      <w:r>
        <w:rPr>
          <w:spacing w:val="-1"/>
        </w:rPr>
        <w:t>b</w:t>
      </w:r>
      <w:r>
        <w:t>e</w:t>
      </w:r>
      <w:r>
        <w:rPr>
          <w:spacing w:val="8"/>
        </w:rPr>
        <w:t xml:space="preserve"> </w:t>
      </w:r>
      <w:r>
        <w:t>r</w:t>
      </w:r>
      <w:r>
        <w:rPr>
          <w:spacing w:val="-1"/>
        </w:rPr>
        <w:t>equ</w:t>
      </w:r>
      <w:r>
        <w:rPr>
          <w:spacing w:val="-2"/>
        </w:rPr>
        <w:t>i</w:t>
      </w:r>
      <w:r>
        <w:t>r</w:t>
      </w:r>
      <w:r>
        <w:rPr>
          <w:spacing w:val="2"/>
        </w:rPr>
        <w:t>e</w:t>
      </w:r>
      <w:r>
        <w:t>d</w:t>
      </w:r>
      <w:r>
        <w:rPr>
          <w:spacing w:val="7"/>
        </w:rPr>
        <w:t xml:space="preserve"> </w:t>
      </w:r>
      <w:r>
        <w:rPr>
          <w:spacing w:val="-1"/>
        </w:rPr>
        <w:t>t</w:t>
      </w:r>
      <w:r>
        <w:t>o</w:t>
      </w:r>
      <w:r>
        <w:rPr>
          <w:spacing w:val="7"/>
        </w:rPr>
        <w:t xml:space="preserve"> </w:t>
      </w:r>
      <w:r>
        <w:rPr>
          <w:spacing w:val="2"/>
        </w:rPr>
        <w:t>b</w:t>
      </w:r>
      <w:r>
        <w:t>e</w:t>
      </w:r>
      <w:r>
        <w:rPr>
          <w:spacing w:val="6"/>
        </w:rPr>
        <w:t xml:space="preserve"> </w:t>
      </w:r>
      <w:r>
        <w:t>r</w:t>
      </w:r>
      <w:r>
        <w:rPr>
          <w:spacing w:val="-1"/>
        </w:rPr>
        <w:t>e</w:t>
      </w:r>
      <w:r>
        <w:rPr>
          <w:spacing w:val="2"/>
        </w:rPr>
        <w:t>p</w:t>
      </w:r>
      <w:r>
        <w:rPr>
          <w:spacing w:val="-1"/>
        </w:rPr>
        <w:t>a</w:t>
      </w:r>
      <w:r>
        <w:rPr>
          <w:spacing w:val="-2"/>
        </w:rPr>
        <w:t>i</w:t>
      </w:r>
      <w:r>
        <w:rPr>
          <w:spacing w:val="2"/>
        </w:rPr>
        <w:t>d</w:t>
      </w:r>
      <w:r>
        <w:t>.</w:t>
      </w:r>
      <w:r>
        <w:rPr>
          <w:spacing w:val="7"/>
        </w:rPr>
        <w:t xml:space="preserve"> </w:t>
      </w:r>
      <w:r>
        <w:rPr>
          <w:spacing w:val="1"/>
        </w:rPr>
        <w:t>B</w:t>
      </w:r>
      <w:r>
        <w:rPr>
          <w:spacing w:val="-1"/>
        </w:rPr>
        <w:t>e</w:t>
      </w:r>
      <w:r>
        <w:rPr>
          <w:spacing w:val="1"/>
        </w:rPr>
        <w:t>c</w:t>
      </w:r>
      <w:r>
        <w:rPr>
          <w:spacing w:val="-1"/>
        </w:rPr>
        <w:t>au</w:t>
      </w:r>
      <w:r>
        <w:rPr>
          <w:spacing w:val="1"/>
        </w:rPr>
        <w:t>s</w:t>
      </w:r>
      <w:r>
        <w:t>e</w:t>
      </w:r>
      <w:r>
        <w:rPr>
          <w:spacing w:val="7"/>
        </w:rPr>
        <w:t xml:space="preserve"> </w:t>
      </w:r>
      <w:r>
        <w:rPr>
          <w:spacing w:val="-1"/>
        </w:rPr>
        <w:t>o</w:t>
      </w:r>
      <w:r>
        <w:t>f</w:t>
      </w:r>
      <w:r>
        <w:rPr>
          <w:w w:val="99"/>
        </w:rPr>
        <w:t xml:space="preserve"> </w:t>
      </w:r>
      <w:r>
        <w:rPr>
          <w:spacing w:val="1"/>
        </w:rPr>
        <w:t>s</w:t>
      </w:r>
      <w:r>
        <w:rPr>
          <w:spacing w:val="-1"/>
        </w:rPr>
        <w:t>u</w:t>
      </w:r>
      <w:r>
        <w:rPr>
          <w:spacing w:val="1"/>
        </w:rPr>
        <w:t>c</w:t>
      </w:r>
      <w:r>
        <w:t>h</w:t>
      </w:r>
      <w:r>
        <w:rPr>
          <w:spacing w:val="1"/>
        </w:rPr>
        <w:t xml:space="preserve"> </w:t>
      </w:r>
      <w:r>
        <w:t>a</w:t>
      </w:r>
      <w:r>
        <w:rPr>
          <w:spacing w:val="2"/>
        </w:rPr>
        <w:t xml:space="preserve"> </w:t>
      </w:r>
      <w:r>
        <w:rPr>
          <w:spacing w:val="1"/>
        </w:rPr>
        <w:t>s</w:t>
      </w:r>
      <w:r>
        <w:rPr>
          <w:spacing w:val="-1"/>
        </w:rPr>
        <w:t>t</w:t>
      </w:r>
      <w:r>
        <w:t>r</w:t>
      </w:r>
      <w:r>
        <w:rPr>
          <w:spacing w:val="-1"/>
        </w:rPr>
        <w:t>o</w:t>
      </w:r>
      <w:r>
        <w:rPr>
          <w:spacing w:val="2"/>
        </w:rPr>
        <w:t>n</w:t>
      </w:r>
      <w:r>
        <w:t>g</w:t>
      </w:r>
      <w:r>
        <w:rPr>
          <w:spacing w:val="2"/>
        </w:rPr>
        <w:t xml:space="preserve"> </w:t>
      </w:r>
      <w:r>
        <w:rPr>
          <w:spacing w:val="1"/>
        </w:rPr>
        <w:t>c</w:t>
      </w:r>
      <w:r>
        <w:rPr>
          <w:spacing w:val="-1"/>
        </w:rPr>
        <w:t>o</w:t>
      </w:r>
      <w:r>
        <w:rPr>
          <w:spacing w:val="2"/>
        </w:rPr>
        <w:t>n</w:t>
      </w:r>
      <w:r>
        <w:rPr>
          <w:spacing w:val="-1"/>
        </w:rPr>
        <w:t>d</w:t>
      </w:r>
      <w:r>
        <w:rPr>
          <w:spacing w:val="-2"/>
        </w:rPr>
        <w:t>i</w:t>
      </w:r>
      <w:r>
        <w:rPr>
          <w:spacing w:val="2"/>
        </w:rPr>
        <w:t>t</w:t>
      </w:r>
      <w:r>
        <w:rPr>
          <w:spacing w:val="-2"/>
        </w:rPr>
        <w:t>i</w:t>
      </w:r>
      <w:r>
        <w:rPr>
          <w:spacing w:val="-1"/>
        </w:rPr>
        <w:t>o</w:t>
      </w:r>
      <w:r>
        <w:rPr>
          <w:spacing w:val="2"/>
        </w:rPr>
        <w:t>n</w:t>
      </w:r>
      <w:r>
        <w:t>,</w:t>
      </w:r>
      <w:r>
        <w:rPr>
          <w:spacing w:val="1"/>
        </w:rPr>
        <w:t xml:space="preserve"> i</w:t>
      </w:r>
      <w:r>
        <w:t>t</w:t>
      </w:r>
      <w:r>
        <w:rPr>
          <w:spacing w:val="5"/>
        </w:rPr>
        <w:t xml:space="preserve"> </w:t>
      </w:r>
      <w:r>
        <w:rPr>
          <w:spacing w:val="4"/>
        </w:rPr>
        <w:t>m</w:t>
      </w:r>
      <w:r>
        <w:rPr>
          <w:spacing w:val="-1"/>
        </w:rPr>
        <w:t>ean</w:t>
      </w:r>
      <w:r>
        <w:t>s</w:t>
      </w:r>
      <w:r>
        <w:rPr>
          <w:spacing w:val="3"/>
        </w:rPr>
        <w:t xml:space="preserve"> </w:t>
      </w:r>
      <w:r>
        <w:rPr>
          <w:spacing w:val="-1"/>
        </w:rPr>
        <w:t>tha</w:t>
      </w:r>
      <w:r>
        <w:t>t</w:t>
      </w:r>
      <w:r>
        <w:rPr>
          <w:spacing w:val="2"/>
        </w:rPr>
        <w:t xml:space="preserve"> </w:t>
      </w:r>
      <w:r>
        <w:t>a</w:t>
      </w:r>
      <w:r>
        <w:rPr>
          <w:spacing w:val="2"/>
        </w:rPr>
        <w:t xml:space="preserve"> c</w:t>
      </w:r>
      <w:r>
        <w:rPr>
          <w:spacing w:val="-1"/>
        </w:rPr>
        <w:t>o</w:t>
      </w:r>
      <w:r>
        <w:rPr>
          <w:spacing w:val="2"/>
        </w:rPr>
        <w:t>u</w:t>
      </w:r>
      <w:r>
        <w:rPr>
          <w:spacing w:val="-1"/>
        </w:rPr>
        <w:t>n</w:t>
      </w:r>
      <w:r>
        <w:rPr>
          <w:spacing w:val="1"/>
        </w:rPr>
        <w:t>c</w:t>
      </w:r>
      <w:r>
        <w:rPr>
          <w:spacing w:val="-2"/>
        </w:rPr>
        <w:t>i</w:t>
      </w:r>
      <w:r>
        <w:t>l</w:t>
      </w:r>
      <w:r>
        <w:rPr>
          <w:spacing w:val="3"/>
        </w:rPr>
        <w:t xml:space="preserve"> </w:t>
      </w:r>
      <w:r>
        <w:rPr>
          <w:spacing w:val="-1"/>
        </w:rPr>
        <w:t>d</w:t>
      </w:r>
      <w:r>
        <w:rPr>
          <w:spacing w:val="2"/>
        </w:rPr>
        <w:t>o</w:t>
      </w:r>
      <w:r>
        <w:rPr>
          <w:spacing w:val="-1"/>
        </w:rPr>
        <w:t>e</w:t>
      </w:r>
      <w:r>
        <w:t>s</w:t>
      </w:r>
      <w:r>
        <w:rPr>
          <w:spacing w:val="4"/>
        </w:rPr>
        <w:t xml:space="preserve"> </w:t>
      </w:r>
      <w:r>
        <w:rPr>
          <w:spacing w:val="-1"/>
        </w:rPr>
        <w:t>no</w:t>
      </w:r>
      <w:r>
        <w:t>t</w:t>
      </w:r>
      <w:r>
        <w:rPr>
          <w:spacing w:val="4"/>
        </w:rPr>
        <w:t xml:space="preserve"> </w:t>
      </w:r>
      <w:r>
        <w:rPr>
          <w:spacing w:val="-2"/>
        </w:rPr>
        <w:t>‘</w:t>
      </w:r>
      <w:r>
        <w:rPr>
          <w:spacing w:val="1"/>
        </w:rPr>
        <w:t>c</w:t>
      </w:r>
      <w:r>
        <w:rPr>
          <w:spacing w:val="-1"/>
        </w:rPr>
        <w:t>ont</w:t>
      </w:r>
      <w:r>
        <w:rPr>
          <w:spacing w:val="3"/>
        </w:rPr>
        <w:t>r</w:t>
      </w:r>
      <w:r>
        <w:rPr>
          <w:spacing w:val="-1"/>
        </w:rPr>
        <w:t>o</w:t>
      </w:r>
      <w:r>
        <w:rPr>
          <w:spacing w:val="1"/>
        </w:rPr>
        <w:t>l</w:t>
      </w:r>
      <w:r>
        <w:t>’</w:t>
      </w:r>
      <w:r>
        <w:rPr>
          <w:spacing w:val="1"/>
        </w:rPr>
        <w:t xml:space="preserve"> </w:t>
      </w:r>
      <w:r>
        <w:rPr>
          <w:spacing w:val="-1"/>
        </w:rPr>
        <w:t>t</w:t>
      </w:r>
      <w:r>
        <w:rPr>
          <w:spacing w:val="2"/>
        </w:rPr>
        <w:t>h</w:t>
      </w:r>
      <w:r>
        <w:t>e</w:t>
      </w:r>
      <w:r>
        <w:rPr>
          <w:spacing w:val="2"/>
        </w:rPr>
        <w:t xml:space="preserve"> f</w:t>
      </w:r>
      <w:r>
        <w:rPr>
          <w:spacing w:val="-1"/>
        </w:rPr>
        <w:t>und</w:t>
      </w:r>
      <w:r>
        <w:t>s</w:t>
      </w:r>
      <w:r>
        <w:rPr>
          <w:spacing w:val="3"/>
        </w:rPr>
        <w:t xml:space="preserve"> </w:t>
      </w:r>
      <w:r>
        <w:rPr>
          <w:spacing w:val="2"/>
        </w:rPr>
        <w:t>u</w:t>
      </w:r>
      <w:r>
        <w:rPr>
          <w:spacing w:val="-1"/>
        </w:rPr>
        <w:t>nt</w:t>
      </w:r>
      <w:r>
        <w:rPr>
          <w:spacing w:val="1"/>
        </w:rPr>
        <w:t>i</w:t>
      </w:r>
      <w:r>
        <w:t>l</w:t>
      </w:r>
      <w:r>
        <w:rPr>
          <w:spacing w:val="4"/>
        </w:rPr>
        <w:t xml:space="preserve"> </w:t>
      </w:r>
      <w:r>
        <w:rPr>
          <w:spacing w:val="-1"/>
        </w:rPr>
        <w:t>th</w:t>
      </w:r>
      <w:r>
        <w:t>e</w:t>
      </w:r>
      <w:r>
        <w:rPr>
          <w:spacing w:val="1"/>
        </w:rPr>
        <w:t xml:space="preserve"> c</w:t>
      </w:r>
      <w:r>
        <w:rPr>
          <w:spacing w:val="2"/>
        </w:rPr>
        <w:t>o</w:t>
      </w:r>
      <w:r>
        <w:rPr>
          <w:spacing w:val="-1"/>
        </w:rPr>
        <w:t>n</w:t>
      </w:r>
      <w:r>
        <w:rPr>
          <w:spacing w:val="2"/>
        </w:rPr>
        <w:t>d</w:t>
      </w:r>
      <w:r>
        <w:rPr>
          <w:spacing w:val="-2"/>
        </w:rPr>
        <w:t>i</w:t>
      </w:r>
      <w:r>
        <w:rPr>
          <w:spacing w:val="-1"/>
        </w:rPr>
        <w:t>t</w:t>
      </w:r>
      <w:r>
        <w:rPr>
          <w:spacing w:val="1"/>
        </w:rPr>
        <w:t>i</w:t>
      </w:r>
      <w:r>
        <w:rPr>
          <w:spacing w:val="-1"/>
        </w:rPr>
        <w:t>on</w:t>
      </w:r>
      <w:r>
        <w:t>s</w:t>
      </w:r>
      <w:r>
        <w:rPr>
          <w:spacing w:val="4"/>
        </w:rPr>
        <w:t xml:space="preserve"> </w:t>
      </w:r>
      <w:r>
        <w:rPr>
          <w:spacing w:val="-1"/>
        </w:rPr>
        <w:t>a</w:t>
      </w:r>
      <w:r>
        <w:t>re</w:t>
      </w:r>
      <w:r>
        <w:rPr>
          <w:spacing w:val="3"/>
        </w:rPr>
        <w:t xml:space="preserve"> </w:t>
      </w:r>
      <w:r>
        <w:rPr>
          <w:spacing w:val="4"/>
        </w:rPr>
        <w:t>m</w:t>
      </w:r>
      <w:r>
        <w:rPr>
          <w:spacing w:val="-1"/>
        </w:rPr>
        <w:t>et</w:t>
      </w:r>
      <w:r>
        <w:t>,</w:t>
      </w:r>
      <w:r>
        <w:rPr>
          <w:spacing w:val="2"/>
        </w:rPr>
        <w:t xml:space="preserve"> </w:t>
      </w:r>
      <w:r>
        <w:t>r</w:t>
      </w:r>
      <w:r>
        <w:rPr>
          <w:spacing w:val="-1"/>
        </w:rPr>
        <w:t>ega</w:t>
      </w:r>
      <w:r>
        <w:t>r</w:t>
      </w:r>
      <w:r>
        <w:rPr>
          <w:spacing w:val="-1"/>
        </w:rPr>
        <w:t>d</w:t>
      </w:r>
      <w:r>
        <w:rPr>
          <w:spacing w:val="1"/>
        </w:rPr>
        <w:t>l</w:t>
      </w:r>
      <w:r>
        <w:rPr>
          <w:spacing w:val="-1"/>
        </w:rPr>
        <w:t>e</w:t>
      </w:r>
      <w:r>
        <w:rPr>
          <w:spacing w:val="1"/>
        </w:rPr>
        <w:t>s</w:t>
      </w:r>
      <w:r>
        <w:t>s</w:t>
      </w:r>
      <w:r>
        <w:rPr>
          <w:w w:val="99"/>
        </w:rPr>
        <w:t xml:space="preserve"> </w:t>
      </w:r>
      <w:r>
        <w:rPr>
          <w:spacing w:val="-1"/>
        </w:rPr>
        <w:t>o</w:t>
      </w:r>
      <w:r>
        <w:t>f</w:t>
      </w:r>
      <w:r>
        <w:rPr>
          <w:spacing w:val="18"/>
        </w:rPr>
        <w:t xml:space="preserve"> </w:t>
      </w:r>
      <w:r>
        <w:rPr>
          <w:spacing w:val="-3"/>
        </w:rPr>
        <w:t>w</w:t>
      </w:r>
      <w:r>
        <w:rPr>
          <w:spacing w:val="2"/>
        </w:rPr>
        <w:t>h</w:t>
      </w:r>
      <w:r>
        <w:rPr>
          <w:spacing w:val="-1"/>
        </w:rPr>
        <w:t>et</w:t>
      </w:r>
      <w:r>
        <w:rPr>
          <w:spacing w:val="2"/>
        </w:rPr>
        <w:t>h</w:t>
      </w:r>
      <w:r>
        <w:rPr>
          <w:spacing w:val="-1"/>
        </w:rPr>
        <w:t>e</w:t>
      </w:r>
      <w:r>
        <w:t>r</w:t>
      </w:r>
      <w:r>
        <w:rPr>
          <w:spacing w:val="18"/>
        </w:rPr>
        <w:t xml:space="preserve"> </w:t>
      </w:r>
      <w:r>
        <w:rPr>
          <w:spacing w:val="-1"/>
        </w:rPr>
        <w:t>t</w:t>
      </w:r>
      <w:r>
        <w:rPr>
          <w:spacing w:val="2"/>
        </w:rPr>
        <w:t>he</w:t>
      </w:r>
      <w:r>
        <w:t>y</w:t>
      </w:r>
      <w:r>
        <w:rPr>
          <w:spacing w:val="16"/>
        </w:rPr>
        <w:t xml:space="preserve"> </w:t>
      </w:r>
      <w:r>
        <w:rPr>
          <w:spacing w:val="-1"/>
        </w:rPr>
        <w:t>h</w:t>
      </w:r>
      <w:r>
        <w:rPr>
          <w:spacing w:val="2"/>
        </w:rPr>
        <w:t>a</w:t>
      </w:r>
      <w:r>
        <w:rPr>
          <w:spacing w:val="-2"/>
        </w:rPr>
        <w:t>v</w:t>
      </w:r>
      <w:r>
        <w:t>e</w:t>
      </w:r>
      <w:r>
        <w:rPr>
          <w:spacing w:val="18"/>
        </w:rPr>
        <w:t xml:space="preserve"> </w:t>
      </w:r>
      <w:r>
        <w:t>r</w:t>
      </w:r>
      <w:r>
        <w:rPr>
          <w:spacing w:val="-1"/>
        </w:rPr>
        <w:t>e</w:t>
      </w:r>
      <w:r>
        <w:rPr>
          <w:spacing w:val="1"/>
        </w:rPr>
        <w:t>c</w:t>
      </w:r>
      <w:r>
        <w:rPr>
          <w:spacing w:val="-1"/>
        </w:rPr>
        <w:t>e</w:t>
      </w:r>
      <w:r>
        <w:rPr>
          <w:spacing w:val="1"/>
        </w:rPr>
        <w:t>i</w:t>
      </w:r>
      <w:r>
        <w:rPr>
          <w:spacing w:val="-2"/>
        </w:rPr>
        <w:t>v</w:t>
      </w:r>
      <w:r>
        <w:rPr>
          <w:spacing w:val="-1"/>
        </w:rPr>
        <w:t>e</w:t>
      </w:r>
      <w:r>
        <w:t>d</w:t>
      </w:r>
      <w:r>
        <w:rPr>
          <w:spacing w:val="19"/>
        </w:rPr>
        <w:t xml:space="preserve"> </w:t>
      </w:r>
      <w:r>
        <w:rPr>
          <w:spacing w:val="-1"/>
        </w:rPr>
        <w:t>t</w:t>
      </w:r>
      <w:r>
        <w:rPr>
          <w:spacing w:val="2"/>
        </w:rPr>
        <w:t>h</w:t>
      </w:r>
      <w:r>
        <w:t>e</w:t>
      </w:r>
      <w:r>
        <w:rPr>
          <w:spacing w:val="16"/>
        </w:rPr>
        <w:t xml:space="preserve"> </w:t>
      </w:r>
      <w:r>
        <w:rPr>
          <w:spacing w:val="1"/>
        </w:rPr>
        <w:t>c</w:t>
      </w:r>
      <w:r>
        <w:rPr>
          <w:spacing w:val="-1"/>
        </w:rPr>
        <w:t>a</w:t>
      </w:r>
      <w:r>
        <w:rPr>
          <w:spacing w:val="1"/>
        </w:rPr>
        <w:t>s</w:t>
      </w:r>
      <w:r>
        <w:rPr>
          <w:spacing w:val="-1"/>
        </w:rPr>
        <w:t>h</w:t>
      </w:r>
      <w:r>
        <w:t>.</w:t>
      </w:r>
      <w:r>
        <w:rPr>
          <w:spacing w:val="18"/>
        </w:rPr>
        <w:t xml:space="preserve"> </w:t>
      </w:r>
      <w:r>
        <w:rPr>
          <w:spacing w:val="-1"/>
        </w:rPr>
        <w:t>A</w:t>
      </w:r>
      <w:r>
        <w:t>s</w:t>
      </w:r>
      <w:r>
        <w:rPr>
          <w:spacing w:val="18"/>
        </w:rPr>
        <w:t xml:space="preserve"> </w:t>
      </w:r>
      <w:r>
        <w:t>a</w:t>
      </w:r>
      <w:r>
        <w:rPr>
          <w:spacing w:val="19"/>
        </w:rPr>
        <w:t xml:space="preserve"> </w:t>
      </w:r>
      <w:r>
        <w:t>r</w:t>
      </w:r>
      <w:r>
        <w:rPr>
          <w:spacing w:val="-1"/>
        </w:rPr>
        <w:t>e</w:t>
      </w:r>
      <w:r>
        <w:rPr>
          <w:spacing w:val="1"/>
        </w:rPr>
        <w:t>s</w:t>
      </w:r>
      <w:r>
        <w:rPr>
          <w:spacing w:val="-1"/>
        </w:rPr>
        <w:t>u</w:t>
      </w:r>
      <w:r>
        <w:rPr>
          <w:spacing w:val="1"/>
        </w:rPr>
        <w:t>l</w:t>
      </w:r>
      <w:r>
        <w:rPr>
          <w:spacing w:val="-1"/>
        </w:rPr>
        <w:t>t</w:t>
      </w:r>
      <w:r>
        <w:t>,</w:t>
      </w:r>
      <w:r>
        <w:rPr>
          <w:spacing w:val="18"/>
        </w:rPr>
        <w:t xml:space="preserve"> </w:t>
      </w:r>
      <w:r>
        <w:rPr>
          <w:spacing w:val="-2"/>
        </w:rPr>
        <w:t>i</w:t>
      </w:r>
      <w:r>
        <w:rPr>
          <w:spacing w:val="-1"/>
        </w:rPr>
        <w:t>n</w:t>
      </w:r>
      <w:r>
        <w:rPr>
          <w:spacing w:val="1"/>
        </w:rPr>
        <w:t>c</w:t>
      </w:r>
      <w:r>
        <w:rPr>
          <w:spacing w:val="-1"/>
        </w:rPr>
        <w:t>o</w:t>
      </w:r>
      <w:r>
        <w:rPr>
          <w:spacing w:val="4"/>
        </w:rPr>
        <w:t>m</w:t>
      </w:r>
      <w:r>
        <w:t>e</w:t>
      </w:r>
      <w:r>
        <w:rPr>
          <w:spacing w:val="16"/>
        </w:rPr>
        <w:t xml:space="preserve"> </w:t>
      </w:r>
      <w:r>
        <w:rPr>
          <w:spacing w:val="1"/>
        </w:rPr>
        <w:t>s</w:t>
      </w:r>
      <w:r>
        <w:rPr>
          <w:spacing w:val="-1"/>
        </w:rPr>
        <w:t>ha</w:t>
      </w:r>
      <w:r>
        <w:rPr>
          <w:spacing w:val="-2"/>
        </w:rPr>
        <w:t>l</w:t>
      </w:r>
      <w:r>
        <w:t>l</w:t>
      </w:r>
      <w:r>
        <w:rPr>
          <w:spacing w:val="18"/>
        </w:rPr>
        <w:t xml:space="preserve"> </w:t>
      </w:r>
      <w:r>
        <w:rPr>
          <w:spacing w:val="-1"/>
        </w:rPr>
        <w:t>o</w:t>
      </w:r>
      <w:r>
        <w:rPr>
          <w:spacing w:val="2"/>
        </w:rPr>
        <w:t>n</w:t>
      </w:r>
      <w:r>
        <w:rPr>
          <w:spacing w:val="3"/>
        </w:rPr>
        <w:t>l</w:t>
      </w:r>
      <w:r>
        <w:t>y</w:t>
      </w:r>
      <w:r>
        <w:rPr>
          <w:spacing w:val="13"/>
        </w:rPr>
        <w:t xml:space="preserve"> </w:t>
      </w:r>
      <w:r>
        <w:rPr>
          <w:spacing w:val="2"/>
        </w:rPr>
        <w:t>b</w:t>
      </w:r>
      <w:r>
        <w:t>e</w:t>
      </w:r>
      <w:r>
        <w:rPr>
          <w:spacing w:val="15"/>
        </w:rPr>
        <w:t xml:space="preserve"> </w:t>
      </w:r>
      <w:r>
        <w:t>r</w:t>
      </w:r>
      <w:r>
        <w:rPr>
          <w:spacing w:val="-1"/>
        </w:rPr>
        <w:t>e</w:t>
      </w:r>
      <w:r>
        <w:rPr>
          <w:spacing w:val="1"/>
        </w:rPr>
        <w:t>c</w:t>
      </w:r>
      <w:r>
        <w:rPr>
          <w:spacing w:val="2"/>
        </w:rPr>
        <w:t>o</w:t>
      </w:r>
      <w:r>
        <w:rPr>
          <w:spacing w:val="-1"/>
        </w:rPr>
        <w:t>gn</w:t>
      </w:r>
      <w:r>
        <w:rPr>
          <w:spacing w:val="-2"/>
        </w:rPr>
        <w:t>i</w:t>
      </w:r>
      <w:r>
        <w:rPr>
          <w:spacing w:val="1"/>
        </w:rPr>
        <w:t>s</w:t>
      </w:r>
      <w:r>
        <w:rPr>
          <w:spacing w:val="2"/>
        </w:rPr>
        <w:t>e</w:t>
      </w:r>
      <w:r>
        <w:t>d</w:t>
      </w:r>
      <w:r>
        <w:rPr>
          <w:spacing w:val="16"/>
        </w:rPr>
        <w:t xml:space="preserve"> </w:t>
      </w:r>
      <w:r>
        <w:rPr>
          <w:spacing w:val="2"/>
        </w:rPr>
        <w:t>a</w:t>
      </w:r>
      <w:r>
        <w:rPr>
          <w:spacing w:val="-2"/>
        </w:rPr>
        <w:t>l</w:t>
      </w:r>
      <w:r>
        <w:rPr>
          <w:spacing w:val="2"/>
        </w:rPr>
        <w:t>o</w:t>
      </w:r>
      <w:r>
        <w:rPr>
          <w:spacing w:val="-1"/>
        </w:rPr>
        <w:t>n</w:t>
      </w:r>
      <w:r>
        <w:t>g</w:t>
      </w:r>
      <w:r>
        <w:rPr>
          <w:spacing w:val="16"/>
        </w:rPr>
        <w:t xml:space="preserve"> </w:t>
      </w:r>
      <w:r>
        <w:rPr>
          <w:spacing w:val="2"/>
        </w:rPr>
        <w:t>t</w:t>
      </w:r>
      <w:r>
        <w:rPr>
          <w:spacing w:val="-1"/>
        </w:rPr>
        <w:t>h</w:t>
      </w:r>
      <w:r>
        <w:t>e</w:t>
      </w:r>
      <w:r>
        <w:rPr>
          <w:spacing w:val="19"/>
        </w:rPr>
        <w:t xml:space="preserve"> </w:t>
      </w:r>
      <w:r>
        <w:t>w</w:t>
      </w:r>
      <w:r>
        <w:rPr>
          <w:spacing w:val="4"/>
        </w:rPr>
        <w:t>a</w:t>
      </w:r>
      <w:r>
        <w:rPr>
          <w:spacing w:val="-5"/>
        </w:rPr>
        <w:t>y</w:t>
      </w:r>
      <w:r>
        <w:t>,</w:t>
      </w:r>
      <w:r>
        <w:rPr>
          <w:spacing w:val="18"/>
        </w:rPr>
        <w:t xml:space="preserve"> </w:t>
      </w:r>
      <w:r>
        <w:t>w</w:t>
      </w:r>
      <w:r>
        <w:rPr>
          <w:spacing w:val="-1"/>
        </w:rPr>
        <w:t>h</w:t>
      </w:r>
      <w:r>
        <w:rPr>
          <w:spacing w:val="2"/>
        </w:rPr>
        <w:t>e</w:t>
      </w:r>
      <w:r>
        <w:t>n</w:t>
      </w:r>
      <w:r>
        <w:rPr>
          <w:spacing w:val="16"/>
        </w:rPr>
        <w:t xml:space="preserve"> </w:t>
      </w:r>
      <w:r>
        <w:rPr>
          <w:spacing w:val="-1"/>
        </w:rPr>
        <w:t>ea</w:t>
      </w:r>
      <w:r>
        <w:rPr>
          <w:spacing w:val="1"/>
        </w:rPr>
        <w:t>c</w:t>
      </w:r>
      <w:r>
        <w:t>h</w:t>
      </w:r>
      <w:r>
        <w:rPr>
          <w:w w:val="99"/>
        </w:rPr>
        <w:t xml:space="preserve"> </w:t>
      </w:r>
      <w:r>
        <w:rPr>
          <w:spacing w:val="1"/>
        </w:rPr>
        <w:t>c</w:t>
      </w:r>
      <w:r>
        <w:rPr>
          <w:spacing w:val="-1"/>
        </w:rPr>
        <w:t>ond</w:t>
      </w:r>
      <w:r>
        <w:rPr>
          <w:spacing w:val="-2"/>
        </w:rPr>
        <w:t>i</w:t>
      </w:r>
      <w:r>
        <w:rPr>
          <w:spacing w:val="2"/>
        </w:rPr>
        <w:t>t</w:t>
      </w:r>
      <w:r>
        <w:rPr>
          <w:spacing w:val="-2"/>
        </w:rPr>
        <w:t>i</w:t>
      </w:r>
      <w:r>
        <w:rPr>
          <w:spacing w:val="2"/>
        </w:rPr>
        <w:t>o</w:t>
      </w:r>
      <w:r>
        <w:t>n</w:t>
      </w:r>
      <w:r>
        <w:rPr>
          <w:spacing w:val="-4"/>
        </w:rPr>
        <w:t xml:space="preserve"> </w:t>
      </w:r>
      <w:r>
        <w:rPr>
          <w:spacing w:val="-2"/>
        </w:rPr>
        <w:t>i</w:t>
      </w:r>
      <w:r>
        <w:t>s</w:t>
      </w:r>
      <w:r>
        <w:rPr>
          <w:spacing w:val="-5"/>
        </w:rPr>
        <w:t xml:space="preserve"> </w:t>
      </w:r>
      <w:r>
        <w:rPr>
          <w:spacing w:val="4"/>
        </w:rPr>
        <w:t>m</w:t>
      </w:r>
      <w:r>
        <w:rPr>
          <w:spacing w:val="-1"/>
        </w:rPr>
        <w:t>e</w:t>
      </w:r>
      <w:r>
        <w:t>t</w:t>
      </w:r>
      <w:r>
        <w:rPr>
          <w:spacing w:val="-3"/>
        </w:rPr>
        <w:t xml:space="preserve"> </w:t>
      </w:r>
      <w:r>
        <w:rPr>
          <w:spacing w:val="-1"/>
        </w:rPr>
        <w:t>unde</w:t>
      </w:r>
      <w:r>
        <w:t>r</w:t>
      </w:r>
      <w:r>
        <w:rPr>
          <w:spacing w:val="-3"/>
        </w:rPr>
        <w:t xml:space="preserve"> </w:t>
      </w:r>
      <w:r>
        <w:rPr>
          <w:spacing w:val="-1"/>
        </w:rPr>
        <w:t>th</w:t>
      </w:r>
      <w:r>
        <w:t>e</w:t>
      </w:r>
      <w:r>
        <w:rPr>
          <w:spacing w:val="-4"/>
        </w:rPr>
        <w:t xml:space="preserve"> </w:t>
      </w:r>
      <w:r>
        <w:rPr>
          <w:spacing w:val="2"/>
        </w:rPr>
        <w:t>f</w:t>
      </w:r>
      <w:r>
        <w:rPr>
          <w:spacing w:val="-1"/>
        </w:rPr>
        <w:t>un</w:t>
      </w:r>
      <w:r>
        <w:rPr>
          <w:spacing w:val="2"/>
        </w:rPr>
        <w:t>d</w:t>
      </w:r>
      <w:r>
        <w:rPr>
          <w:spacing w:val="-2"/>
        </w:rPr>
        <w:t>i</w:t>
      </w:r>
      <w:r>
        <w:rPr>
          <w:spacing w:val="-1"/>
        </w:rPr>
        <w:t>n</w:t>
      </w:r>
      <w:r>
        <w:t>g</w:t>
      </w:r>
      <w:r>
        <w:rPr>
          <w:spacing w:val="-3"/>
        </w:rPr>
        <w:t xml:space="preserve"> </w:t>
      </w:r>
      <w:r>
        <w:rPr>
          <w:spacing w:val="2"/>
        </w:rPr>
        <w:t>a</w:t>
      </w:r>
      <w:r>
        <w:rPr>
          <w:spacing w:val="-1"/>
        </w:rPr>
        <w:t>g</w:t>
      </w:r>
      <w:r>
        <w:t>r</w:t>
      </w:r>
      <w:r>
        <w:rPr>
          <w:spacing w:val="-1"/>
        </w:rPr>
        <w:t>ee</w:t>
      </w:r>
      <w:r>
        <w:rPr>
          <w:spacing w:val="4"/>
        </w:rPr>
        <w:t>m</w:t>
      </w:r>
      <w:r>
        <w:rPr>
          <w:spacing w:val="-1"/>
        </w:rPr>
        <w:t>ent</w:t>
      </w:r>
      <w:r>
        <w:t>.</w:t>
      </w:r>
      <w:r>
        <w:rPr>
          <w:spacing w:val="-4"/>
        </w:rPr>
        <w:t xml:space="preserve"> </w:t>
      </w:r>
      <w:r>
        <w:rPr>
          <w:spacing w:val="-1"/>
        </w:rPr>
        <w:t>I</w:t>
      </w:r>
      <w:r>
        <w:rPr>
          <w:spacing w:val="2"/>
        </w:rPr>
        <w:t>f</w:t>
      </w:r>
      <w:r>
        <w:t>,</w:t>
      </w:r>
      <w:r>
        <w:rPr>
          <w:spacing w:val="-3"/>
        </w:rPr>
        <w:t xml:space="preserve"> </w:t>
      </w:r>
      <w:r>
        <w:rPr>
          <w:spacing w:val="-1"/>
        </w:rPr>
        <w:t>ho</w:t>
      </w:r>
      <w:r>
        <w:rPr>
          <w:spacing w:val="-3"/>
        </w:rPr>
        <w:t>w</w:t>
      </w:r>
      <w:r>
        <w:rPr>
          <w:spacing w:val="2"/>
        </w:rPr>
        <w:t>e</w:t>
      </w:r>
      <w:r>
        <w:rPr>
          <w:spacing w:val="-2"/>
        </w:rPr>
        <w:t>v</w:t>
      </w:r>
      <w:r>
        <w:rPr>
          <w:spacing w:val="-1"/>
        </w:rPr>
        <w:t>e</w:t>
      </w:r>
      <w:r>
        <w:t>r,</w:t>
      </w:r>
      <w:r>
        <w:rPr>
          <w:spacing w:val="-4"/>
        </w:rPr>
        <w:t xml:space="preserve"> </w:t>
      </w:r>
      <w:r>
        <w:rPr>
          <w:spacing w:val="-1"/>
        </w:rPr>
        <w:t>th</w:t>
      </w:r>
      <w:r>
        <w:t>e</w:t>
      </w:r>
      <w:r>
        <w:rPr>
          <w:spacing w:val="-4"/>
        </w:rPr>
        <w:t xml:space="preserve"> </w:t>
      </w:r>
      <w:r>
        <w:rPr>
          <w:spacing w:val="1"/>
        </w:rPr>
        <w:t>c</w:t>
      </w:r>
      <w:r>
        <w:rPr>
          <w:spacing w:val="-1"/>
        </w:rPr>
        <w:t>o</w:t>
      </w:r>
      <w:r>
        <w:rPr>
          <w:spacing w:val="2"/>
        </w:rPr>
        <w:t>n</w:t>
      </w:r>
      <w:r>
        <w:rPr>
          <w:spacing w:val="-1"/>
        </w:rPr>
        <w:t>d</w:t>
      </w:r>
      <w:r>
        <w:rPr>
          <w:spacing w:val="-2"/>
        </w:rPr>
        <w:t>i</w:t>
      </w:r>
      <w:r>
        <w:rPr>
          <w:spacing w:val="2"/>
        </w:rPr>
        <w:t>t</w:t>
      </w:r>
      <w:r>
        <w:rPr>
          <w:spacing w:val="-2"/>
        </w:rPr>
        <w:t>i</w:t>
      </w:r>
      <w:r>
        <w:rPr>
          <w:spacing w:val="2"/>
        </w:rPr>
        <w:t>o</w:t>
      </w:r>
      <w:r>
        <w:rPr>
          <w:spacing w:val="-1"/>
        </w:rPr>
        <w:t>n</w:t>
      </w:r>
      <w:r>
        <w:t>s</w:t>
      </w:r>
      <w:r>
        <w:rPr>
          <w:spacing w:val="-1"/>
        </w:rPr>
        <w:t xml:space="preserve"> a</w:t>
      </w:r>
      <w:r>
        <w:t>re</w:t>
      </w:r>
      <w:r>
        <w:rPr>
          <w:spacing w:val="-4"/>
        </w:rPr>
        <w:t xml:space="preserve"> </w:t>
      </w:r>
      <w:r>
        <w:rPr>
          <w:spacing w:val="1"/>
        </w:rPr>
        <w:t>s</w:t>
      </w:r>
      <w:r>
        <w:rPr>
          <w:spacing w:val="-1"/>
        </w:rPr>
        <w:t>u</w:t>
      </w:r>
      <w:r>
        <w:rPr>
          <w:spacing w:val="1"/>
        </w:rPr>
        <w:t>c</w:t>
      </w:r>
      <w:r>
        <w:t>h</w:t>
      </w:r>
      <w:r>
        <w:rPr>
          <w:spacing w:val="-4"/>
        </w:rPr>
        <w:t xml:space="preserve"> </w:t>
      </w:r>
      <w:r>
        <w:rPr>
          <w:spacing w:val="-1"/>
        </w:rPr>
        <w:t>tha</w:t>
      </w:r>
      <w:r>
        <w:t>t</w:t>
      </w:r>
      <w:r>
        <w:rPr>
          <w:spacing w:val="-3"/>
        </w:rPr>
        <w:t xml:space="preserve"> </w:t>
      </w:r>
      <w:r>
        <w:rPr>
          <w:spacing w:val="-1"/>
        </w:rPr>
        <w:t>th</w:t>
      </w:r>
      <w:r>
        <w:t>e</w:t>
      </w:r>
      <w:r>
        <w:rPr>
          <w:spacing w:val="-4"/>
        </w:rPr>
        <w:t xml:space="preserve"> </w:t>
      </w:r>
      <w:r>
        <w:rPr>
          <w:spacing w:val="-1"/>
        </w:rPr>
        <w:t>a</w:t>
      </w:r>
      <w:r>
        <w:rPr>
          <w:spacing w:val="1"/>
        </w:rPr>
        <w:t>ss</w:t>
      </w:r>
      <w:r>
        <w:rPr>
          <w:spacing w:val="-1"/>
        </w:rPr>
        <w:t>e</w:t>
      </w:r>
      <w:r>
        <w:rPr>
          <w:spacing w:val="1"/>
        </w:rPr>
        <w:t>s</w:t>
      </w:r>
      <w:r>
        <w:rPr>
          <w:spacing w:val="-2"/>
        </w:rPr>
        <w:t>s</w:t>
      </w:r>
      <w:r>
        <w:rPr>
          <w:spacing w:val="4"/>
        </w:rPr>
        <w:t>m</w:t>
      </w:r>
      <w:r>
        <w:rPr>
          <w:spacing w:val="-1"/>
        </w:rPr>
        <w:t>en</w:t>
      </w:r>
      <w:r>
        <w:t>t</w:t>
      </w:r>
      <w:r>
        <w:rPr>
          <w:spacing w:val="-3"/>
        </w:rPr>
        <w:t xml:space="preserve"> </w:t>
      </w:r>
      <w:r>
        <w:rPr>
          <w:spacing w:val="-1"/>
        </w:rPr>
        <w:t>o</w:t>
      </w:r>
      <w:r>
        <w:t>f</w:t>
      </w:r>
      <w:r>
        <w:rPr>
          <w:spacing w:val="-1"/>
        </w:rPr>
        <w:t xml:space="preserve"> th</w:t>
      </w:r>
      <w:r>
        <w:t>e</w:t>
      </w:r>
      <w:r>
        <w:rPr>
          <w:spacing w:val="-4"/>
        </w:rPr>
        <w:t xml:space="preserve"> </w:t>
      </w:r>
      <w:r>
        <w:rPr>
          <w:spacing w:val="1"/>
        </w:rPr>
        <w:t>sc</w:t>
      </w:r>
      <w:r>
        <w:rPr>
          <w:spacing w:val="-1"/>
        </w:rPr>
        <w:t>op</w:t>
      </w:r>
      <w:r>
        <w:t>e</w:t>
      </w:r>
      <w:r>
        <w:rPr>
          <w:w w:val="99"/>
        </w:rPr>
        <w:t xml:space="preserve"> </w:t>
      </w:r>
      <w:r>
        <w:rPr>
          <w:spacing w:val="1"/>
        </w:rPr>
        <w:t>c</w:t>
      </w:r>
      <w:r>
        <w:rPr>
          <w:spacing w:val="-1"/>
        </w:rPr>
        <w:t>anno</w:t>
      </w:r>
      <w:r>
        <w:t>t</w:t>
      </w:r>
      <w:r>
        <w:rPr>
          <w:spacing w:val="-4"/>
        </w:rPr>
        <w:t xml:space="preserve"> </w:t>
      </w:r>
      <w:r>
        <w:rPr>
          <w:spacing w:val="-1"/>
        </w:rPr>
        <w:t>b</w:t>
      </w:r>
      <w:r>
        <w:t>e</w:t>
      </w:r>
      <w:r>
        <w:rPr>
          <w:spacing w:val="-4"/>
        </w:rPr>
        <w:t xml:space="preserve"> </w:t>
      </w:r>
      <w:r>
        <w:rPr>
          <w:spacing w:val="-2"/>
        </w:rPr>
        <w:t>i</w:t>
      </w:r>
      <w:r>
        <w:rPr>
          <w:spacing w:val="-1"/>
        </w:rPr>
        <w:t>d</w:t>
      </w:r>
      <w:r>
        <w:rPr>
          <w:spacing w:val="2"/>
        </w:rPr>
        <w:t>e</w:t>
      </w:r>
      <w:r>
        <w:rPr>
          <w:spacing w:val="-1"/>
        </w:rPr>
        <w:t>nt</w:t>
      </w:r>
      <w:r>
        <w:rPr>
          <w:spacing w:val="-2"/>
        </w:rPr>
        <w:t>i</w:t>
      </w:r>
      <w:r>
        <w:rPr>
          <w:spacing w:val="2"/>
        </w:rPr>
        <w:t>f</w:t>
      </w:r>
      <w:r>
        <w:rPr>
          <w:spacing w:val="-2"/>
        </w:rPr>
        <w:t>i</w:t>
      </w:r>
      <w:r>
        <w:rPr>
          <w:spacing w:val="2"/>
        </w:rPr>
        <w:t>e</w:t>
      </w:r>
      <w:r>
        <w:t>d</w:t>
      </w:r>
      <w:r>
        <w:rPr>
          <w:spacing w:val="-6"/>
        </w:rPr>
        <w:t xml:space="preserve"> </w:t>
      </w:r>
      <w:r>
        <w:rPr>
          <w:spacing w:val="2"/>
        </w:rPr>
        <w:t>u</w:t>
      </w:r>
      <w:r>
        <w:rPr>
          <w:spacing w:val="-1"/>
        </w:rPr>
        <w:t>nt</w:t>
      </w:r>
      <w:r>
        <w:rPr>
          <w:spacing w:val="1"/>
        </w:rPr>
        <w:t>i</w:t>
      </w:r>
      <w:r>
        <w:t>l</w:t>
      </w:r>
      <w:r>
        <w:rPr>
          <w:spacing w:val="-7"/>
        </w:rPr>
        <w:t xml:space="preserve"> </w:t>
      </w:r>
      <w:r>
        <w:rPr>
          <w:spacing w:val="1"/>
        </w:rPr>
        <w:t>c</w:t>
      </w:r>
      <w:r>
        <w:rPr>
          <w:spacing w:val="2"/>
        </w:rPr>
        <w:t>o</w:t>
      </w:r>
      <w:r>
        <w:rPr>
          <w:spacing w:val="4"/>
        </w:rPr>
        <w:t>m</w:t>
      </w:r>
      <w:r>
        <w:rPr>
          <w:spacing w:val="-1"/>
        </w:rPr>
        <w:t>p</w:t>
      </w:r>
      <w:r>
        <w:rPr>
          <w:spacing w:val="-2"/>
        </w:rPr>
        <w:t>l</w:t>
      </w:r>
      <w:r>
        <w:rPr>
          <w:spacing w:val="-1"/>
        </w:rPr>
        <w:t>et</w:t>
      </w:r>
      <w:r>
        <w:rPr>
          <w:spacing w:val="-2"/>
        </w:rPr>
        <w:t>i</w:t>
      </w:r>
      <w:r>
        <w:rPr>
          <w:spacing w:val="-1"/>
        </w:rPr>
        <w:t>o</w:t>
      </w:r>
      <w:r>
        <w:t>n</w:t>
      </w:r>
      <w:r>
        <w:rPr>
          <w:spacing w:val="-4"/>
        </w:rPr>
        <w:t xml:space="preserve"> </w:t>
      </w:r>
      <w:r>
        <w:rPr>
          <w:spacing w:val="-1"/>
        </w:rPr>
        <w:t>o</w:t>
      </w:r>
      <w:r>
        <w:t>f</w:t>
      </w:r>
      <w:r>
        <w:rPr>
          <w:spacing w:val="-4"/>
        </w:rPr>
        <w:t xml:space="preserve"> </w:t>
      </w:r>
      <w:r>
        <w:rPr>
          <w:spacing w:val="-1"/>
        </w:rPr>
        <w:t>a</w:t>
      </w:r>
      <w:r>
        <w:rPr>
          <w:spacing w:val="-2"/>
        </w:rPr>
        <w:t>l</w:t>
      </w:r>
      <w:r>
        <w:t>l</w:t>
      </w:r>
      <w:r>
        <w:rPr>
          <w:spacing w:val="-7"/>
        </w:rPr>
        <w:t xml:space="preserve"> </w:t>
      </w:r>
      <w:r>
        <w:rPr>
          <w:spacing w:val="1"/>
        </w:rPr>
        <w:t>c</w:t>
      </w:r>
      <w:r>
        <w:rPr>
          <w:spacing w:val="2"/>
        </w:rPr>
        <w:t>o</w:t>
      </w:r>
      <w:r>
        <w:rPr>
          <w:spacing w:val="-1"/>
        </w:rPr>
        <w:t>n</w:t>
      </w:r>
      <w:r>
        <w:rPr>
          <w:spacing w:val="2"/>
        </w:rPr>
        <w:t>d</w:t>
      </w:r>
      <w:r>
        <w:rPr>
          <w:spacing w:val="-2"/>
        </w:rPr>
        <w:t>i</w:t>
      </w:r>
      <w:r>
        <w:rPr>
          <w:spacing w:val="-1"/>
        </w:rPr>
        <w:t>t</w:t>
      </w:r>
      <w:r>
        <w:rPr>
          <w:spacing w:val="1"/>
        </w:rPr>
        <w:t>i</w:t>
      </w:r>
      <w:r>
        <w:rPr>
          <w:spacing w:val="-1"/>
        </w:rPr>
        <w:t>on</w:t>
      </w:r>
      <w:r>
        <w:rPr>
          <w:spacing w:val="1"/>
        </w:rPr>
        <w:t>s</w:t>
      </w:r>
      <w:r>
        <w:t>,</w:t>
      </w:r>
      <w:r>
        <w:rPr>
          <w:spacing w:val="-5"/>
        </w:rPr>
        <w:t xml:space="preserve"> </w:t>
      </w:r>
      <w:r>
        <w:rPr>
          <w:spacing w:val="2"/>
        </w:rPr>
        <w:t>t</w:t>
      </w:r>
      <w:r>
        <w:rPr>
          <w:spacing w:val="-1"/>
        </w:rPr>
        <w:t>he</w:t>
      </w:r>
      <w:r>
        <w:t>n</w:t>
      </w:r>
      <w:r>
        <w:rPr>
          <w:spacing w:val="-4"/>
        </w:rPr>
        <w:t xml:space="preserve"> </w:t>
      </w:r>
      <w:r>
        <w:t>a</w:t>
      </w:r>
      <w:r>
        <w:rPr>
          <w:spacing w:val="-6"/>
        </w:rPr>
        <w:t xml:space="preserve"> </w:t>
      </w:r>
      <w:r>
        <w:rPr>
          <w:spacing w:val="1"/>
        </w:rPr>
        <w:t>l</w:t>
      </w:r>
      <w:r>
        <w:rPr>
          <w:spacing w:val="-2"/>
        </w:rPr>
        <w:t>i</w:t>
      </w:r>
      <w:r>
        <w:rPr>
          <w:spacing w:val="-1"/>
        </w:rPr>
        <w:t>a</w:t>
      </w:r>
      <w:r>
        <w:rPr>
          <w:spacing w:val="2"/>
        </w:rPr>
        <w:t>b</w:t>
      </w:r>
      <w:r>
        <w:rPr>
          <w:spacing w:val="-2"/>
        </w:rPr>
        <w:t>i</w:t>
      </w:r>
      <w:r>
        <w:rPr>
          <w:spacing w:val="1"/>
        </w:rPr>
        <w:t>l</w:t>
      </w:r>
      <w:r>
        <w:rPr>
          <w:spacing w:val="-2"/>
        </w:rPr>
        <w:t>i</w:t>
      </w:r>
      <w:r>
        <w:rPr>
          <w:spacing w:val="4"/>
        </w:rPr>
        <w:t>t</w:t>
      </w:r>
      <w:r>
        <w:t>y</w:t>
      </w:r>
      <w:r>
        <w:rPr>
          <w:spacing w:val="-9"/>
        </w:rPr>
        <w:t xml:space="preserve"> </w:t>
      </w:r>
      <w:r>
        <w:rPr>
          <w:spacing w:val="2"/>
        </w:rPr>
        <w:t>n</w:t>
      </w:r>
      <w:r>
        <w:rPr>
          <w:spacing w:val="-1"/>
        </w:rPr>
        <w:t>eed</w:t>
      </w:r>
      <w:r>
        <w:t>s</w:t>
      </w:r>
      <w:r>
        <w:rPr>
          <w:spacing w:val="-5"/>
        </w:rPr>
        <w:t xml:space="preserve"> </w:t>
      </w:r>
      <w:r>
        <w:rPr>
          <w:spacing w:val="2"/>
        </w:rPr>
        <w:t>t</w:t>
      </w:r>
      <w:r>
        <w:t>o</w:t>
      </w:r>
      <w:r>
        <w:rPr>
          <w:spacing w:val="-5"/>
        </w:rPr>
        <w:t xml:space="preserve"> </w:t>
      </w:r>
      <w:r>
        <w:rPr>
          <w:spacing w:val="2"/>
        </w:rPr>
        <w:t>b</w:t>
      </w:r>
      <w:r>
        <w:t>e</w:t>
      </w:r>
      <w:r>
        <w:rPr>
          <w:spacing w:val="-6"/>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4"/>
        </w:rPr>
        <w:t xml:space="preserve"> </w:t>
      </w:r>
      <w:r>
        <w:rPr>
          <w:spacing w:val="-2"/>
        </w:rPr>
        <w:t>i</w:t>
      </w:r>
      <w:r>
        <w:t>n</w:t>
      </w:r>
      <w:r>
        <w:rPr>
          <w:spacing w:val="-6"/>
        </w:rPr>
        <w:t xml:space="preserve"> </w:t>
      </w:r>
      <w:r>
        <w:rPr>
          <w:spacing w:val="2"/>
        </w:rPr>
        <w:t>f</w:t>
      </w:r>
      <w:r>
        <w:rPr>
          <w:spacing w:val="-1"/>
        </w:rPr>
        <w:t>u</w:t>
      </w:r>
      <w:r>
        <w:rPr>
          <w:spacing w:val="1"/>
        </w:rPr>
        <w:t>l</w:t>
      </w:r>
      <w:r>
        <w:rPr>
          <w:spacing w:val="-2"/>
        </w:rPr>
        <w:t>l</w:t>
      </w:r>
      <w:r>
        <w:t>.</w:t>
      </w:r>
    </w:p>
    <w:p w14:paraId="02DF8DFB" w14:textId="77777777" w:rsidR="00134C6C" w:rsidRPr="00134C6C" w:rsidRDefault="00134C6C" w:rsidP="00BB12E1">
      <w:pPr>
        <w:pStyle w:val="Heading2"/>
        <w:ind w:left="993"/>
      </w:pPr>
      <w:bookmarkStart w:id="63" w:name="_TOC_250021"/>
      <w:bookmarkStart w:id="64" w:name="_Toc473729236"/>
      <w:r>
        <w:rPr>
          <w:spacing w:val="1"/>
        </w:rPr>
        <w:t>W</w:t>
      </w:r>
      <w:r>
        <w:t>hat</w:t>
      </w:r>
      <w:r>
        <w:rPr>
          <w:spacing w:val="-14"/>
        </w:rPr>
        <w:t xml:space="preserve"> </w:t>
      </w:r>
      <w:r>
        <w:t>d</w:t>
      </w:r>
      <w:r>
        <w:rPr>
          <w:spacing w:val="1"/>
        </w:rPr>
        <w:t>iscl</w:t>
      </w:r>
      <w:r>
        <w:t>o</w:t>
      </w:r>
      <w:r>
        <w:rPr>
          <w:spacing w:val="1"/>
        </w:rPr>
        <w:t>s</w:t>
      </w:r>
      <w:r>
        <w:t>u</w:t>
      </w:r>
      <w:r>
        <w:rPr>
          <w:spacing w:val="-1"/>
        </w:rPr>
        <w:t>r</w:t>
      </w:r>
      <w:r>
        <w:t>e</w:t>
      </w:r>
      <w:r>
        <w:rPr>
          <w:spacing w:val="-14"/>
        </w:rPr>
        <w:t xml:space="preserve"> </w:t>
      </w:r>
      <w:r>
        <w:rPr>
          <w:spacing w:val="-1"/>
        </w:rPr>
        <w:t>r</w:t>
      </w:r>
      <w:r>
        <w:t>equ</w:t>
      </w:r>
      <w:r>
        <w:rPr>
          <w:spacing w:val="1"/>
        </w:rPr>
        <w:t>i</w:t>
      </w:r>
      <w:r>
        <w:rPr>
          <w:spacing w:val="-1"/>
        </w:rPr>
        <w:t>r</w:t>
      </w:r>
      <w:r>
        <w:t>eme</w:t>
      </w:r>
      <w:r>
        <w:rPr>
          <w:spacing w:val="2"/>
        </w:rPr>
        <w:t>n</w:t>
      </w:r>
      <w:r>
        <w:t>ts</w:t>
      </w:r>
      <w:r>
        <w:rPr>
          <w:spacing w:val="-11"/>
        </w:rPr>
        <w:t xml:space="preserve"> </w:t>
      </w:r>
      <w:r>
        <w:t>a</w:t>
      </w:r>
      <w:r>
        <w:rPr>
          <w:spacing w:val="-1"/>
        </w:rPr>
        <w:t>r</w:t>
      </w:r>
      <w:r>
        <w:t>e</w:t>
      </w:r>
      <w:r>
        <w:rPr>
          <w:spacing w:val="-11"/>
        </w:rPr>
        <w:t xml:space="preserve"> </w:t>
      </w:r>
      <w:r>
        <w:t>the</w:t>
      </w:r>
      <w:r>
        <w:rPr>
          <w:spacing w:val="-1"/>
        </w:rPr>
        <w:t>r</w:t>
      </w:r>
      <w:r>
        <w:t>e</w:t>
      </w:r>
      <w:r>
        <w:rPr>
          <w:spacing w:val="-14"/>
        </w:rPr>
        <w:t xml:space="preserve"> </w:t>
      </w:r>
      <w:r>
        <w:t>f</w:t>
      </w:r>
      <w:r>
        <w:rPr>
          <w:spacing w:val="2"/>
        </w:rPr>
        <w:t>o</w:t>
      </w:r>
      <w:r>
        <w:t>r</w:t>
      </w:r>
      <w:r>
        <w:rPr>
          <w:spacing w:val="-14"/>
        </w:rPr>
        <w:t xml:space="preserve"> </w:t>
      </w:r>
      <w:r>
        <w:rPr>
          <w:spacing w:val="1"/>
        </w:rPr>
        <w:t>c</w:t>
      </w:r>
      <w:r>
        <w:t>ont</w:t>
      </w:r>
      <w:r>
        <w:rPr>
          <w:spacing w:val="-1"/>
        </w:rPr>
        <w:t>r</w:t>
      </w:r>
      <w:r>
        <w:rPr>
          <w:spacing w:val="1"/>
        </w:rPr>
        <w:t>i</w:t>
      </w:r>
      <w:r>
        <w:rPr>
          <w:spacing w:val="2"/>
        </w:rPr>
        <w:t>b</w:t>
      </w:r>
      <w:r>
        <w:t>ut</w:t>
      </w:r>
      <w:r>
        <w:rPr>
          <w:spacing w:val="1"/>
        </w:rPr>
        <w:t>i</w:t>
      </w:r>
      <w:r>
        <w:t>on</w:t>
      </w:r>
      <w:r>
        <w:rPr>
          <w:spacing w:val="1"/>
        </w:rPr>
        <w:t>s</w:t>
      </w:r>
      <w:r>
        <w:t>?</w:t>
      </w:r>
      <w:bookmarkEnd w:id="63"/>
      <w:bookmarkEnd w:id="64"/>
    </w:p>
    <w:p w14:paraId="02DF8DFC" w14:textId="77777777" w:rsidR="00134C6C" w:rsidRPr="00134C6C" w:rsidRDefault="00134C6C" w:rsidP="003E2711">
      <w:pPr>
        <w:pStyle w:val="BoldHeading"/>
        <w:ind w:left="993"/>
        <w:rPr>
          <w:bCs/>
          <w:i/>
        </w:rPr>
      </w:pPr>
      <w:r>
        <w:t>Non-</w:t>
      </w:r>
      <w:r>
        <w:rPr>
          <w:spacing w:val="-1"/>
        </w:rPr>
        <w:t>reci</w:t>
      </w:r>
      <w:r>
        <w:t>p</w:t>
      </w:r>
      <w:r>
        <w:rPr>
          <w:spacing w:val="-1"/>
        </w:rPr>
        <w:t>r</w:t>
      </w:r>
      <w:r>
        <w:rPr>
          <w:spacing w:val="3"/>
        </w:rPr>
        <w:t>o</w:t>
      </w:r>
      <w:r>
        <w:rPr>
          <w:spacing w:val="-1"/>
        </w:rPr>
        <w:t>ca</w:t>
      </w:r>
      <w:r>
        <w:t>l</w:t>
      </w:r>
      <w:r>
        <w:rPr>
          <w:spacing w:val="-24"/>
        </w:rPr>
        <w:t xml:space="preserve"> </w:t>
      </w:r>
      <w:r>
        <w:t>t</w:t>
      </w:r>
      <w:r>
        <w:rPr>
          <w:spacing w:val="1"/>
        </w:rPr>
        <w:t>r</w:t>
      </w:r>
      <w:r>
        <w:rPr>
          <w:spacing w:val="-1"/>
        </w:rPr>
        <w:t>a</w:t>
      </w:r>
      <w:r>
        <w:t>n</w:t>
      </w:r>
      <w:r>
        <w:rPr>
          <w:spacing w:val="-1"/>
        </w:rPr>
        <w:t>s</w:t>
      </w:r>
      <w:r>
        <w:t>f</w:t>
      </w:r>
      <w:r>
        <w:rPr>
          <w:spacing w:val="2"/>
        </w:rPr>
        <w:t>e</w:t>
      </w:r>
      <w:r>
        <w:rPr>
          <w:spacing w:val="-1"/>
        </w:rPr>
        <w:t>r</w:t>
      </w:r>
      <w:r>
        <w:t>s</w:t>
      </w:r>
    </w:p>
    <w:p w14:paraId="02DF8DFD" w14:textId="77777777" w:rsidR="00134C6C" w:rsidRPr="00134C6C" w:rsidRDefault="00134C6C" w:rsidP="00BB12E1">
      <w:pPr>
        <w:pStyle w:val="BodyText"/>
        <w:ind w:left="993"/>
      </w:pPr>
      <w:r>
        <w:rPr>
          <w:spacing w:val="-1"/>
        </w:rPr>
        <w:t>A</w:t>
      </w:r>
      <w:r>
        <w:rPr>
          <w:spacing w:val="1"/>
        </w:rPr>
        <w:t>A</w:t>
      </w:r>
      <w:r>
        <w:rPr>
          <w:spacing w:val="-1"/>
        </w:rPr>
        <w:t>S</w:t>
      </w:r>
      <w:r>
        <w:t>B</w:t>
      </w:r>
      <w:r>
        <w:rPr>
          <w:spacing w:val="-7"/>
        </w:rPr>
        <w:t xml:space="preserve"> </w:t>
      </w:r>
      <w:r>
        <w:rPr>
          <w:spacing w:val="-1"/>
        </w:rPr>
        <w:t>1</w:t>
      </w:r>
      <w:r>
        <w:rPr>
          <w:spacing w:val="2"/>
        </w:rPr>
        <w:t>0</w:t>
      </w:r>
      <w:r>
        <w:rPr>
          <w:spacing w:val="-1"/>
        </w:rPr>
        <w:t>0</w:t>
      </w:r>
      <w:r>
        <w:t>4</w:t>
      </w:r>
      <w:r>
        <w:rPr>
          <w:spacing w:val="-8"/>
        </w:rPr>
        <w:t xml:space="preserve"> </w:t>
      </w:r>
      <w:r>
        <w:rPr>
          <w:rFonts w:cs="Arial"/>
          <w:i/>
          <w:spacing w:val="2"/>
        </w:rPr>
        <w:t>C</w:t>
      </w:r>
      <w:r>
        <w:rPr>
          <w:rFonts w:cs="Arial"/>
          <w:i/>
          <w:spacing w:val="-1"/>
        </w:rPr>
        <w:t>ont</w:t>
      </w:r>
      <w:r>
        <w:rPr>
          <w:rFonts w:cs="Arial"/>
          <w:i/>
        </w:rPr>
        <w:t>r</w:t>
      </w:r>
      <w:r>
        <w:rPr>
          <w:rFonts w:cs="Arial"/>
          <w:i/>
          <w:spacing w:val="1"/>
        </w:rPr>
        <w:t>i</w:t>
      </w:r>
      <w:r>
        <w:rPr>
          <w:rFonts w:cs="Arial"/>
          <w:i/>
          <w:spacing w:val="-1"/>
        </w:rPr>
        <w:t>bu</w:t>
      </w:r>
      <w:r>
        <w:rPr>
          <w:rFonts w:cs="Arial"/>
          <w:i/>
          <w:spacing w:val="2"/>
        </w:rPr>
        <w:t>t</w:t>
      </w:r>
      <w:r>
        <w:rPr>
          <w:rFonts w:cs="Arial"/>
          <w:i/>
          <w:spacing w:val="-2"/>
        </w:rPr>
        <w:t>i</w:t>
      </w:r>
      <w:r>
        <w:rPr>
          <w:rFonts w:cs="Arial"/>
          <w:i/>
          <w:spacing w:val="-1"/>
        </w:rPr>
        <w:t>on</w:t>
      </w:r>
      <w:r>
        <w:rPr>
          <w:rFonts w:cs="Arial"/>
          <w:i/>
          <w:spacing w:val="1"/>
        </w:rPr>
        <w:t>s</w:t>
      </w:r>
      <w:r>
        <w:rPr>
          <w:rFonts w:cs="Arial"/>
          <w:i/>
        </w:rPr>
        <w:t>,</w:t>
      </w:r>
      <w:r>
        <w:rPr>
          <w:rFonts w:cs="Arial"/>
          <w:i/>
          <w:spacing w:val="-8"/>
        </w:rPr>
        <w:t xml:space="preserve"> </w:t>
      </w:r>
      <w:r>
        <w:rPr>
          <w:spacing w:val="3"/>
        </w:rPr>
        <w:t>r</w:t>
      </w:r>
      <w:r>
        <w:rPr>
          <w:spacing w:val="-1"/>
        </w:rPr>
        <w:t>eq</w:t>
      </w:r>
      <w:r>
        <w:rPr>
          <w:spacing w:val="2"/>
        </w:rPr>
        <w:t>u</w:t>
      </w:r>
      <w:r>
        <w:rPr>
          <w:spacing w:val="-2"/>
        </w:rPr>
        <w:t>i</w:t>
      </w:r>
      <w:r>
        <w:t>r</w:t>
      </w:r>
      <w:r>
        <w:rPr>
          <w:spacing w:val="-1"/>
        </w:rPr>
        <w:t>e</w:t>
      </w:r>
      <w:r>
        <w:t>s</w:t>
      </w:r>
      <w:r>
        <w:rPr>
          <w:spacing w:val="-7"/>
        </w:rPr>
        <w:t xml:space="preserve"> </w:t>
      </w:r>
      <w:r>
        <w:rPr>
          <w:spacing w:val="-1"/>
        </w:rPr>
        <w:t>th</w:t>
      </w:r>
      <w:r>
        <w:t>e</w:t>
      </w:r>
      <w:r>
        <w:rPr>
          <w:spacing w:val="-9"/>
        </w:rPr>
        <w:t xml:space="preserve"> </w:t>
      </w:r>
      <w:r>
        <w:rPr>
          <w:spacing w:val="2"/>
        </w:rPr>
        <w:t>fo</w:t>
      </w:r>
      <w:r>
        <w:rPr>
          <w:spacing w:val="-2"/>
        </w:rPr>
        <w:t>ll</w:t>
      </w:r>
      <w:r>
        <w:rPr>
          <w:spacing w:val="2"/>
        </w:rPr>
        <w:t>o</w:t>
      </w:r>
      <w:r>
        <w:t>w</w:t>
      </w:r>
      <w:r>
        <w:rPr>
          <w:spacing w:val="-2"/>
        </w:rPr>
        <w:t>i</w:t>
      </w:r>
      <w:r>
        <w:rPr>
          <w:spacing w:val="2"/>
        </w:rPr>
        <w:t>n</w:t>
      </w:r>
      <w:r>
        <w:t>g</w:t>
      </w:r>
      <w:r>
        <w:rPr>
          <w:spacing w:val="-8"/>
        </w:rPr>
        <w:t xml:space="preserve"> </w:t>
      </w:r>
      <w:r>
        <w:rPr>
          <w:spacing w:val="2"/>
        </w:rPr>
        <w:t>d</w:t>
      </w:r>
      <w:r>
        <w:rPr>
          <w:spacing w:val="-2"/>
        </w:rPr>
        <w:t>i</w:t>
      </w:r>
      <w:r>
        <w:rPr>
          <w:spacing w:val="1"/>
        </w:rPr>
        <w:t>sc</w:t>
      </w:r>
      <w:r>
        <w:rPr>
          <w:spacing w:val="-2"/>
        </w:rPr>
        <w:t>l</w:t>
      </w:r>
      <w:r>
        <w:rPr>
          <w:spacing w:val="2"/>
        </w:rPr>
        <w:t>o</w:t>
      </w:r>
      <w:r>
        <w:rPr>
          <w:spacing w:val="1"/>
        </w:rPr>
        <w:t>s</w:t>
      </w:r>
      <w:r>
        <w:rPr>
          <w:spacing w:val="-1"/>
        </w:rPr>
        <w:t>u</w:t>
      </w:r>
      <w:r>
        <w:t>r</w:t>
      </w:r>
      <w:r>
        <w:rPr>
          <w:spacing w:val="-1"/>
        </w:rPr>
        <w:t>e</w:t>
      </w:r>
      <w:r>
        <w:t>s</w:t>
      </w:r>
      <w:r>
        <w:rPr>
          <w:spacing w:val="-7"/>
        </w:rPr>
        <w:t xml:space="preserve"> </w:t>
      </w:r>
      <w:r>
        <w:rPr>
          <w:spacing w:val="-2"/>
        </w:rPr>
        <w:t>i</w:t>
      </w:r>
      <w:r>
        <w:t>n</w:t>
      </w:r>
      <w:r>
        <w:rPr>
          <w:spacing w:val="-8"/>
        </w:rPr>
        <w:t xml:space="preserve"> </w:t>
      </w:r>
      <w:r>
        <w:rPr>
          <w:spacing w:val="-1"/>
        </w:rPr>
        <w:t>t</w:t>
      </w:r>
      <w:r>
        <w:rPr>
          <w:spacing w:val="2"/>
        </w:rPr>
        <w:t>h</w:t>
      </w:r>
      <w:r>
        <w:t>e</w:t>
      </w:r>
      <w:r>
        <w:rPr>
          <w:spacing w:val="-8"/>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9"/>
        </w:rPr>
        <w:t xml:space="preserve"> </w:t>
      </w:r>
      <w:r>
        <w:rPr>
          <w:spacing w:val="1"/>
        </w:rPr>
        <w:t>s</w:t>
      </w:r>
      <w:r>
        <w:rPr>
          <w:spacing w:val="-1"/>
        </w:rPr>
        <w:t>ta</w:t>
      </w:r>
      <w:r>
        <w:rPr>
          <w:spacing w:val="2"/>
        </w:rPr>
        <w:t>te</w:t>
      </w:r>
      <w:r>
        <w:rPr>
          <w:spacing w:val="4"/>
        </w:rPr>
        <w:t>m</w:t>
      </w:r>
      <w:r>
        <w:rPr>
          <w:spacing w:val="-1"/>
        </w:rPr>
        <w:t>ent</w:t>
      </w:r>
      <w:r>
        <w:rPr>
          <w:spacing w:val="1"/>
        </w:rPr>
        <w:t>s</w:t>
      </w:r>
      <w:r>
        <w:t>:</w:t>
      </w:r>
    </w:p>
    <w:p w14:paraId="02DF8DFE" w14:textId="77777777" w:rsidR="005F584D" w:rsidRDefault="00134C6C" w:rsidP="00E649CD">
      <w:pPr>
        <w:pStyle w:val="ListBullet"/>
      </w:pPr>
      <w:r>
        <w:rPr>
          <w:spacing w:val="1"/>
        </w:rPr>
        <w:t>c</w:t>
      </w:r>
      <w:r>
        <w:t>ontr</w:t>
      </w:r>
      <w:r>
        <w:rPr>
          <w:spacing w:val="-2"/>
        </w:rPr>
        <w:t>i</w:t>
      </w:r>
      <w:r>
        <w:t>b</w:t>
      </w:r>
      <w:r>
        <w:rPr>
          <w:spacing w:val="2"/>
        </w:rPr>
        <w:t>u</w:t>
      </w:r>
      <w:r>
        <w:t>t</w:t>
      </w:r>
      <w:r>
        <w:rPr>
          <w:spacing w:val="1"/>
        </w:rPr>
        <w:t>i</w:t>
      </w:r>
      <w:r>
        <w:t>ons</w:t>
      </w:r>
      <w:r>
        <w:rPr>
          <w:spacing w:val="26"/>
        </w:rPr>
        <w:t xml:space="preserve"> </w:t>
      </w:r>
      <w:r>
        <w:t>re</w:t>
      </w:r>
      <w:r>
        <w:rPr>
          <w:spacing w:val="1"/>
        </w:rPr>
        <w:t>c</w:t>
      </w:r>
      <w:r>
        <w:t>og</w:t>
      </w:r>
      <w:r>
        <w:rPr>
          <w:spacing w:val="2"/>
        </w:rPr>
        <w:t>n</w:t>
      </w:r>
      <w:r>
        <w:rPr>
          <w:spacing w:val="-2"/>
        </w:rPr>
        <w:t>i</w:t>
      </w:r>
      <w:r>
        <w:rPr>
          <w:spacing w:val="1"/>
        </w:rPr>
        <w:t>s</w:t>
      </w:r>
      <w:r>
        <w:t>ed</w:t>
      </w:r>
      <w:r>
        <w:rPr>
          <w:spacing w:val="24"/>
        </w:rPr>
        <w:t xml:space="preserve"> </w:t>
      </w:r>
      <w:r>
        <w:rPr>
          <w:spacing w:val="2"/>
        </w:rPr>
        <w:t>a</w:t>
      </w:r>
      <w:r>
        <w:t>s</w:t>
      </w:r>
      <w:r>
        <w:rPr>
          <w:spacing w:val="26"/>
        </w:rPr>
        <w:t xml:space="preserve"> </w:t>
      </w:r>
      <w:r>
        <w:rPr>
          <w:spacing w:val="-2"/>
        </w:rPr>
        <w:t>i</w:t>
      </w:r>
      <w:r>
        <w:t>n</w:t>
      </w:r>
      <w:r>
        <w:rPr>
          <w:spacing w:val="1"/>
        </w:rPr>
        <w:t>c</w:t>
      </w:r>
      <w:r>
        <w:t>o</w:t>
      </w:r>
      <w:r>
        <w:rPr>
          <w:spacing w:val="4"/>
        </w:rPr>
        <w:t>m</w:t>
      </w:r>
      <w:r>
        <w:t>e</w:t>
      </w:r>
      <w:r>
        <w:rPr>
          <w:spacing w:val="25"/>
        </w:rPr>
        <w:t xml:space="preserve"> </w:t>
      </w:r>
      <w:r>
        <w:t>dur</w:t>
      </w:r>
      <w:r>
        <w:rPr>
          <w:spacing w:val="-2"/>
        </w:rPr>
        <w:t>i</w:t>
      </w:r>
      <w:r>
        <w:t>ng</w:t>
      </w:r>
      <w:r>
        <w:rPr>
          <w:spacing w:val="24"/>
        </w:rPr>
        <w:t xml:space="preserve"> </w:t>
      </w:r>
      <w:r>
        <w:t>t</w:t>
      </w:r>
      <w:r>
        <w:rPr>
          <w:spacing w:val="2"/>
        </w:rPr>
        <w:t>h</w:t>
      </w:r>
      <w:r>
        <w:t>e</w:t>
      </w:r>
      <w:r>
        <w:rPr>
          <w:spacing w:val="24"/>
        </w:rPr>
        <w:t xml:space="preserve"> </w:t>
      </w:r>
      <w:r>
        <w:t>repor</w:t>
      </w:r>
      <w:r>
        <w:rPr>
          <w:spacing w:val="2"/>
        </w:rPr>
        <w:t>t</w:t>
      </w:r>
      <w:r>
        <w:rPr>
          <w:spacing w:val="-2"/>
        </w:rPr>
        <w:t>i</w:t>
      </w:r>
      <w:r>
        <w:t>ng</w:t>
      </w:r>
      <w:r>
        <w:rPr>
          <w:spacing w:val="25"/>
        </w:rPr>
        <w:t xml:space="preserve"> </w:t>
      </w:r>
      <w:r>
        <w:rPr>
          <w:spacing w:val="2"/>
        </w:rPr>
        <w:t>p</w:t>
      </w:r>
      <w:r>
        <w:t>er</w:t>
      </w:r>
      <w:r>
        <w:rPr>
          <w:spacing w:val="-2"/>
        </w:rPr>
        <w:t>i</w:t>
      </w:r>
      <w:r>
        <w:rPr>
          <w:spacing w:val="2"/>
        </w:rPr>
        <w:t>o</w:t>
      </w:r>
      <w:r>
        <w:t>d</w:t>
      </w:r>
      <w:r>
        <w:rPr>
          <w:spacing w:val="24"/>
        </w:rPr>
        <w:t xml:space="preserve"> </w:t>
      </w:r>
      <w:r>
        <w:rPr>
          <w:spacing w:val="1"/>
        </w:rPr>
        <w:t>i</w:t>
      </w:r>
      <w:r>
        <w:t>n</w:t>
      </w:r>
      <w:r>
        <w:rPr>
          <w:spacing w:val="24"/>
        </w:rPr>
        <w:t xml:space="preserve"> </w:t>
      </w:r>
      <w:r>
        <w:t>re</w:t>
      </w:r>
      <w:r>
        <w:rPr>
          <w:spacing w:val="1"/>
        </w:rPr>
        <w:t>s</w:t>
      </w:r>
      <w:r>
        <w:t>pe</w:t>
      </w:r>
      <w:r>
        <w:rPr>
          <w:spacing w:val="1"/>
        </w:rPr>
        <w:t>c</w:t>
      </w:r>
      <w:r>
        <w:t>t</w:t>
      </w:r>
      <w:r>
        <w:rPr>
          <w:spacing w:val="26"/>
        </w:rPr>
        <w:t xml:space="preserve"> </w:t>
      </w:r>
      <w:r>
        <w:t>of</w:t>
      </w:r>
      <w:r>
        <w:rPr>
          <w:spacing w:val="27"/>
        </w:rPr>
        <w:t xml:space="preserve"> </w:t>
      </w:r>
      <w:r>
        <w:t>wh</w:t>
      </w:r>
      <w:r>
        <w:rPr>
          <w:spacing w:val="-2"/>
        </w:rPr>
        <w:t>i</w:t>
      </w:r>
      <w:r>
        <w:rPr>
          <w:spacing w:val="1"/>
        </w:rPr>
        <w:t>c</w:t>
      </w:r>
      <w:r>
        <w:t>h</w:t>
      </w:r>
      <w:r>
        <w:rPr>
          <w:spacing w:val="24"/>
        </w:rPr>
        <w:t xml:space="preserve"> </w:t>
      </w:r>
      <w:r>
        <w:t>e</w:t>
      </w:r>
      <w:r>
        <w:rPr>
          <w:spacing w:val="1"/>
        </w:rPr>
        <w:t>x</w:t>
      </w:r>
      <w:r>
        <w:rPr>
          <w:spacing w:val="2"/>
        </w:rPr>
        <w:t>p</w:t>
      </w:r>
      <w:r>
        <w:t>en</w:t>
      </w:r>
      <w:r>
        <w:rPr>
          <w:spacing w:val="2"/>
        </w:rPr>
        <w:t>d</w:t>
      </w:r>
      <w:r>
        <w:rPr>
          <w:spacing w:val="-2"/>
        </w:rPr>
        <w:t>i</w:t>
      </w:r>
      <w:r>
        <w:t>ture</w:t>
      </w:r>
      <w:r>
        <w:rPr>
          <w:spacing w:val="27"/>
        </w:rPr>
        <w:t xml:space="preserve"> </w:t>
      </w:r>
      <w:r>
        <w:rPr>
          <w:spacing w:val="-2"/>
        </w:rPr>
        <w:t>i</w:t>
      </w:r>
      <w:r>
        <w:t>n</w:t>
      </w:r>
      <w:r>
        <w:rPr>
          <w:spacing w:val="24"/>
        </w:rPr>
        <w:t xml:space="preserve"> </w:t>
      </w:r>
      <w:r>
        <w:t>a</w:t>
      </w:r>
      <w:r>
        <w:rPr>
          <w:spacing w:val="25"/>
        </w:rPr>
        <w:t xml:space="preserve"> </w:t>
      </w:r>
      <w:r>
        <w:rPr>
          <w:spacing w:val="4"/>
        </w:rPr>
        <w:t>m</w:t>
      </w:r>
      <w:r>
        <w:t>ann</w:t>
      </w:r>
      <w:r>
        <w:rPr>
          <w:spacing w:val="2"/>
        </w:rPr>
        <w:t>e</w:t>
      </w:r>
      <w:r>
        <w:t>r</w:t>
      </w:r>
      <w:r>
        <w:rPr>
          <w:w w:val="99"/>
        </w:rPr>
        <w:t xml:space="preserve"> </w:t>
      </w:r>
      <w:r>
        <w:rPr>
          <w:spacing w:val="1"/>
        </w:rPr>
        <w:t>s</w:t>
      </w:r>
      <w:r>
        <w:t>pe</w:t>
      </w:r>
      <w:r>
        <w:rPr>
          <w:spacing w:val="1"/>
        </w:rPr>
        <w:t>c</w:t>
      </w:r>
      <w:r>
        <w:rPr>
          <w:spacing w:val="-2"/>
        </w:rPr>
        <w:t>i</w:t>
      </w:r>
      <w:r>
        <w:rPr>
          <w:spacing w:val="2"/>
        </w:rPr>
        <w:t>f</w:t>
      </w:r>
      <w:r>
        <w:rPr>
          <w:spacing w:val="-2"/>
        </w:rPr>
        <w:t>i</w:t>
      </w:r>
      <w:r>
        <w:t>ed</w:t>
      </w:r>
      <w:r>
        <w:rPr>
          <w:spacing w:val="6"/>
        </w:rPr>
        <w:t xml:space="preserve"> </w:t>
      </w:r>
      <w:r>
        <w:rPr>
          <w:spacing w:val="4"/>
        </w:rPr>
        <w:t>b</w:t>
      </w:r>
      <w:r>
        <w:t>y</w:t>
      </w:r>
      <w:r>
        <w:rPr>
          <w:spacing w:val="4"/>
        </w:rPr>
        <w:t xml:space="preserve"> </w:t>
      </w:r>
      <w:r>
        <w:t>a</w:t>
      </w:r>
      <w:r>
        <w:rPr>
          <w:spacing w:val="7"/>
        </w:rPr>
        <w:t xml:space="preserve"> </w:t>
      </w:r>
      <w:r>
        <w:t>tr</w:t>
      </w:r>
      <w:r>
        <w:rPr>
          <w:spacing w:val="2"/>
        </w:rPr>
        <w:t>a</w:t>
      </w:r>
      <w:r>
        <w:t>n</w:t>
      </w:r>
      <w:r>
        <w:rPr>
          <w:spacing w:val="1"/>
        </w:rPr>
        <w:t>s</w:t>
      </w:r>
      <w:r>
        <w:rPr>
          <w:spacing w:val="2"/>
        </w:rPr>
        <w:t>f</w:t>
      </w:r>
      <w:r>
        <w:t>eror</w:t>
      </w:r>
      <w:r>
        <w:rPr>
          <w:spacing w:val="7"/>
        </w:rPr>
        <w:t xml:space="preserve"> </w:t>
      </w:r>
      <w:r>
        <w:rPr>
          <w:spacing w:val="1"/>
        </w:rPr>
        <w:t>c</w:t>
      </w:r>
      <w:r>
        <w:rPr>
          <w:spacing w:val="-3"/>
        </w:rPr>
        <w:t>o</w:t>
      </w:r>
      <w:r>
        <w:t>ntr</w:t>
      </w:r>
      <w:r>
        <w:rPr>
          <w:spacing w:val="-2"/>
        </w:rPr>
        <w:t>i</w:t>
      </w:r>
      <w:r>
        <w:t>b</w:t>
      </w:r>
      <w:r>
        <w:rPr>
          <w:spacing w:val="2"/>
        </w:rPr>
        <w:t>u</w:t>
      </w:r>
      <w:r>
        <w:t>tor,</w:t>
      </w:r>
      <w:r>
        <w:rPr>
          <w:spacing w:val="7"/>
        </w:rPr>
        <w:t xml:space="preserve"> </w:t>
      </w:r>
      <w:r>
        <w:t>h</w:t>
      </w:r>
      <w:r>
        <w:rPr>
          <w:spacing w:val="2"/>
        </w:rPr>
        <w:t>a</w:t>
      </w:r>
      <w:r>
        <w:t>d</w:t>
      </w:r>
      <w:r>
        <w:rPr>
          <w:spacing w:val="8"/>
        </w:rPr>
        <w:t xml:space="preserve"> </w:t>
      </w:r>
      <w:r>
        <w:rPr>
          <w:spacing w:val="-5"/>
        </w:rPr>
        <w:t>y</w:t>
      </w:r>
      <w:r>
        <w:rPr>
          <w:spacing w:val="2"/>
        </w:rPr>
        <w:t>e</w:t>
      </w:r>
      <w:r>
        <w:t>t</w:t>
      </w:r>
      <w:r>
        <w:rPr>
          <w:spacing w:val="7"/>
        </w:rPr>
        <w:t xml:space="preserve"> </w:t>
      </w:r>
      <w:r>
        <w:t>to</w:t>
      </w:r>
      <w:r>
        <w:rPr>
          <w:spacing w:val="6"/>
        </w:rPr>
        <w:t xml:space="preserve"> </w:t>
      </w:r>
      <w:r>
        <w:rPr>
          <w:spacing w:val="2"/>
        </w:rPr>
        <w:t>b</w:t>
      </w:r>
      <w:r>
        <w:t>e</w:t>
      </w:r>
      <w:r>
        <w:rPr>
          <w:spacing w:val="7"/>
        </w:rPr>
        <w:t xml:space="preserve"> </w:t>
      </w:r>
      <w:r>
        <w:rPr>
          <w:spacing w:val="4"/>
        </w:rPr>
        <w:t>m</w:t>
      </w:r>
      <w:r>
        <w:rPr>
          <w:spacing w:val="-3"/>
        </w:rPr>
        <w:t>a</w:t>
      </w:r>
      <w:r>
        <w:t>de</w:t>
      </w:r>
      <w:r>
        <w:rPr>
          <w:spacing w:val="7"/>
        </w:rPr>
        <w:t xml:space="preserve"> </w:t>
      </w:r>
      <w:r>
        <w:t>as</w:t>
      </w:r>
      <w:r>
        <w:rPr>
          <w:spacing w:val="7"/>
        </w:rPr>
        <w:t xml:space="preserve"> </w:t>
      </w:r>
      <w:r>
        <w:t>at</w:t>
      </w:r>
      <w:r>
        <w:rPr>
          <w:spacing w:val="7"/>
        </w:rPr>
        <w:t xml:space="preserve"> </w:t>
      </w:r>
      <w:r>
        <w:t>t</w:t>
      </w:r>
      <w:r>
        <w:rPr>
          <w:spacing w:val="2"/>
        </w:rPr>
        <w:t>h</w:t>
      </w:r>
      <w:r>
        <w:t>e</w:t>
      </w:r>
      <w:r>
        <w:rPr>
          <w:spacing w:val="6"/>
        </w:rPr>
        <w:t xml:space="preserve"> </w:t>
      </w:r>
      <w:r>
        <w:t>repor</w:t>
      </w:r>
      <w:r>
        <w:rPr>
          <w:spacing w:val="2"/>
        </w:rPr>
        <w:t>t</w:t>
      </w:r>
      <w:r>
        <w:rPr>
          <w:spacing w:val="-2"/>
        </w:rPr>
        <w:t>i</w:t>
      </w:r>
      <w:r>
        <w:rPr>
          <w:spacing w:val="2"/>
        </w:rPr>
        <w:t>n</w:t>
      </w:r>
      <w:r>
        <w:t>g</w:t>
      </w:r>
      <w:r>
        <w:rPr>
          <w:spacing w:val="7"/>
        </w:rPr>
        <w:t xml:space="preserve"> </w:t>
      </w:r>
      <w:r>
        <w:t>da</w:t>
      </w:r>
      <w:r>
        <w:rPr>
          <w:spacing w:val="2"/>
        </w:rPr>
        <w:t>t</w:t>
      </w:r>
      <w:r>
        <w:t>e,</w:t>
      </w:r>
      <w:r>
        <w:rPr>
          <w:spacing w:val="9"/>
        </w:rPr>
        <w:t xml:space="preserve"> </w:t>
      </w:r>
      <w:r>
        <w:t>det</w:t>
      </w:r>
      <w:r>
        <w:rPr>
          <w:spacing w:val="2"/>
        </w:rPr>
        <w:t>a</w:t>
      </w:r>
      <w:r>
        <w:rPr>
          <w:spacing w:val="-2"/>
        </w:rPr>
        <w:t>il</w:t>
      </w:r>
      <w:r>
        <w:t>s</w:t>
      </w:r>
      <w:r>
        <w:rPr>
          <w:spacing w:val="7"/>
        </w:rPr>
        <w:t xml:space="preserve"> </w:t>
      </w:r>
      <w:r>
        <w:t>of</w:t>
      </w:r>
      <w:r>
        <w:rPr>
          <w:spacing w:val="9"/>
        </w:rPr>
        <w:t xml:space="preserve"> </w:t>
      </w:r>
      <w:r>
        <w:t>tho</w:t>
      </w:r>
      <w:r>
        <w:rPr>
          <w:spacing w:val="1"/>
        </w:rPr>
        <w:t>s</w:t>
      </w:r>
      <w:r>
        <w:t>e</w:t>
      </w:r>
      <w:r>
        <w:rPr>
          <w:spacing w:val="6"/>
        </w:rPr>
        <w:t xml:space="preserve"> </w:t>
      </w:r>
      <w:r>
        <w:rPr>
          <w:spacing w:val="1"/>
        </w:rPr>
        <w:t>c</w:t>
      </w:r>
      <w:r>
        <w:t>ont</w:t>
      </w:r>
      <w:r>
        <w:rPr>
          <w:spacing w:val="3"/>
        </w:rPr>
        <w:t>r</w:t>
      </w:r>
      <w:r>
        <w:rPr>
          <w:spacing w:val="-2"/>
        </w:rPr>
        <w:t>i</w:t>
      </w:r>
      <w:r>
        <w:t>bu</w:t>
      </w:r>
      <w:r>
        <w:rPr>
          <w:spacing w:val="2"/>
        </w:rPr>
        <w:t>t</w:t>
      </w:r>
      <w:r>
        <w:rPr>
          <w:spacing w:val="-2"/>
        </w:rPr>
        <w:t>i</w:t>
      </w:r>
      <w:r>
        <w:rPr>
          <w:spacing w:val="2"/>
        </w:rPr>
        <w:t>o</w:t>
      </w:r>
      <w:r>
        <w:t>ns</w:t>
      </w:r>
      <w:r>
        <w:rPr>
          <w:w w:val="99"/>
        </w:rPr>
        <w:t xml:space="preserve"> </w:t>
      </w:r>
      <w:r>
        <w:t>and</w:t>
      </w:r>
      <w:r>
        <w:rPr>
          <w:spacing w:val="-7"/>
        </w:rPr>
        <w:t xml:space="preserve"> </w:t>
      </w:r>
      <w:r>
        <w:rPr>
          <w:spacing w:val="2"/>
        </w:rPr>
        <w:t>t</w:t>
      </w:r>
      <w:r>
        <w:t>he</w:t>
      </w:r>
      <w:r>
        <w:rPr>
          <w:spacing w:val="-7"/>
        </w:rPr>
        <w:t xml:space="preserve"> </w:t>
      </w:r>
      <w:r>
        <w:rPr>
          <w:spacing w:val="1"/>
        </w:rPr>
        <w:t>c</w:t>
      </w:r>
      <w:r>
        <w:rPr>
          <w:spacing w:val="2"/>
        </w:rPr>
        <w:t>o</w:t>
      </w:r>
      <w:r>
        <w:t>nd</w:t>
      </w:r>
      <w:r>
        <w:rPr>
          <w:spacing w:val="1"/>
        </w:rPr>
        <w:t>i</w:t>
      </w:r>
      <w:r>
        <w:t>t</w:t>
      </w:r>
      <w:r>
        <w:rPr>
          <w:spacing w:val="-2"/>
        </w:rPr>
        <w:t>i</w:t>
      </w:r>
      <w:r>
        <w:rPr>
          <w:spacing w:val="2"/>
        </w:rPr>
        <w:t>o</w:t>
      </w:r>
      <w:r>
        <w:t>ns</w:t>
      </w:r>
      <w:r>
        <w:rPr>
          <w:spacing w:val="-6"/>
        </w:rPr>
        <w:t xml:space="preserve"> </w:t>
      </w:r>
      <w:r>
        <w:t>at</w:t>
      </w:r>
      <w:r>
        <w:rPr>
          <w:spacing w:val="2"/>
        </w:rPr>
        <w:t>t</w:t>
      </w:r>
      <w:r>
        <w:t>a</w:t>
      </w:r>
      <w:r>
        <w:rPr>
          <w:spacing w:val="1"/>
        </w:rPr>
        <w:t>c</w:t>
      </w:r>
      <w:r>
        <w:t>h</w:t>
      </w:r>
      <w:r>
        <w:rPr>
          <w:spacing w:val="1"/>
        </w:rPr>
        <w:t>i</w:t>
      </w:r>
      <w:r>
        <w:rPr>
          <w:spacing w:val="2"/>
        </w:rPr>
        <w:t>n</w:t>
      </w:r>
      <w:r>
        <w:t>g</w:t>
      </w:r>
      <w:r>
        <w:rPr>
          <w:spacing w:val="-7"/>
        </w:rPr>
        <w:t xml:space="preserve"> </w:t>
      </w:r>
      <w:r>
        <w:t>to</w:t>
      </w:r>
      <w:r>
        <w:rPr>
          <w:spacing w:val="-7"/>
        </w:rPr>
        <w:t xml:space="preserve"> </w:t>
      </w:r>
      <w:r>
        <w:rPr>
          <w:spacing w:val="2"/>
        </w:rPr>
        <w:t>t</w:t>
      </w:r>
      <w:r>
        <w:t>he</w:t>
      </w:r>
      <w:r>
        <w:rPr>
          <w:spacing w:val="4"/>
        </w:rPr>
        <w:t>m</w:t>
      </w:r>
      <w:r w:rsidR="005F584D">
        <w:t>;</w:t>
      </w:r>
    </w:p>
    <w:p w14:paraId="02DF8DFF" w14:textId="77777777" w:rsidR="005F584D" w:rsidRPr="005F584D" w:rsidRDefault="00134C6C" w:rsidP="00E649CD">
      <w:pPr>
        <w:pStyle w:val="ListBullet"/>
      </w:pPr>
      <w:r w:rsidRPr="005F584D">
        <w:rPr>
          <w:spacing w:val="1"/>
        </w:rPr>
        <w:t>c</w:t>
      </w:r>
      <w:r>
        <w:t>ontr</w:t>
      </w:r>
      <w:r w:rsidRPr="005F584D">
        <w:rPr>
          <w:spacing w:val="-2"/>
        </w:rPr>
        <w:t>i</w:t>
      </w:r>
      <w:r>
        <w:t>b</w:t>
      </w:r>
      <w:r w:rsidRPr="005F584D">
        <w:rPr>
          <w:spacing w:val="2"/>
        </w:rPr>
        <w:t>u</w:t>
      </w:r>
      <w:r>
        <w:t>t</w:t>
      </w:r>
      <w:r w:rsidRPr="005F584D">
        <w:rPr>
          <w:spacing w:val="1"/>
        </w:rPr>
        <w:t>i</w:t>
      </w:r>
      <w:r>
        <w:t>ons</w:t>
      </w:r>
      <w:r w:rsidRPr="005F584D">
        <w:rPr>
          <w:spacing w:val="8"/>
        </w:rPr>
        <w:t xml:space="preserve"> </w:t>
      </w:r>
      <w:r w:rsidRPr="005F584D">
        <w:t>recognised as income during the reporting period that were provided specifically for the provision</w:t>
      </w:r>
      <w:r w:rsidR="005F584D">
        <w:t xml:space="preserve"> </w:t>
      </w:r>
      <w:r w:rsidRPr="005F584D">
        <w:t>of goods or services over a future period;</w:t>
      </w:r>
      <w:r w:rsidR="005F584D">
        <w:t xml:space="preserve"> </w:t>
      </w:r>
    </w:p>
    <w:p w14:paraId="02DF8E00" w14:textId="77777777" w:rsidR="005F584D" w:rsidRPr="005F584D" w:rsidRDefault="00134C6C" w:rsidP="00E649CD">
      <w:pPr>
        <w:pStyle w:val="ListBullet"/>
      </w:pPr>
      <w:r w:rsidRPr="005F584D">
        <w:t>contributions recognised as income during the reporting period that were obtained in respect of a future rating or taxing period identified by the local government, GGS or whole of government for the purpose of establishing a rate or tax;</w:t>
      </w:r>
    </w:p>
    <w:p w14:paraId="02DF8E01" w14:textId="77777777" w:rsidR="00134C6C" w:rsidRPr="005F584D" w:rsidRDefault="00134C6C" w:rsidP="00E649CD">
      <w:pPr>
        <w:pStyle w:val="ListBullet"/>
      </w:pPr>
      <w:r w:rsidRPr="005F584D">
        <w:t>the nature of the amounts of the above three points and the time period that points 2 and 3 relates;</w:t>
      </w:r>
    </w:p>
    <w:p w14:paraId="02DF8E02" w14:textId="77777777" w:rsidR="00134C6C" w:rsidRPr="00134C6C" w:rsidRDefault="00134C6C" w:rsidP="00E649CD">
      <w:pPr>
        <w:pStyle w:val="ListBullet"/>
      </w:pPr>
      <w:r>
        <w:rPr>
          <w:spacing w:val="1"/>
        </w:rPr>
        <w:t>c</w:t>
      </w:r>
      <w:r>
        <w:t>ontr</w:t>
      </w:r>
      <w:r>
        <w:rPr>
          <w:spacing w:val="-2"/>
        </w:rPr>
        <w:t>i</w:t>
      </w:r>
      <w:r>
        <w:t>b</w:t>
      </w:r>
      <w:r>
        <w:rPr>
          <w:spacing w:val="2"/>
        </w:rPr>
        <w:t>u</w:t>
      </w:r>
      <w:r>
        <w:t>t</w:t>
      </w:r>
      <w:r>
        <w:rPr>
          <w:spacing w:val="1"/>
        </w:rPr>
        <w:t>i</w:t>
      </w:r>
      <w:r>
        <w:t>ons</w:t>
      </w:r>
      <w:r>
        <w:rPr>
          <w:spacing w:val="14"/>
        </w:rPr>
        <w:t xml:space="preserve"> </w:t>
      </w:r>
      <w:r>
        <w:t>re</w:t>
      </w:r>
      <w:r>
        <w:rPr>
          <w:spacing w:val="1"/>
        </w:rPr>
        <w:t>c</w:t>
      </w:r>
      <w:r>
        <w:t>ogn</w:t>
      </w:r>
      <w:r>
        <w:rPr>
          <w:spacing w:val="-2"/>
        </w:rPr>
        <w:t>i</w:t>
      </w:r>
      <w:r>
        <w:rPr>
          <w:spacing w:val="1"/>
        </w:rPr>
        <w:t>s</w:t>
      </w:r>
      <w:r>
        <w:rPr>
          <w:spacing w:val="2"/>
        </w:rPr>
        <w:t>e</w:t>
      </w:r>
      <w:r>
        <w:t>d</w:t>
      </w:r>
      <w:r>
        <w:rPr>
          <w:spacing w:val="13"/>
        </w:rPr>
        <w:t xml:space="preserve"> </w:t>
      </w:r>
      <w:r>
        <w:rPr>
          <w:spacing w:val="2"/>
        </w:rPr>
        <w:t>a</w:t>
      </w:r>
      <w:r>
        <w:t>s</w:t>
      </w:r>
      <w:r>
        <w:rPr>
          <w:spacing w:val="14"/>
        </w:rPr>
        <w:t xml:space="preserve"> </w:t>
      </w:r>
      <w:r>
        <w:rPr>
          <w:spacing w:val="-2"/>
        </w:rPr>
        <w:t>i</w:t>
      </w:r>
      <w:r>
        <w:t>n</w:t>
      </w:r>
      <w:r>
        <w:rPr>
          <w:spacing w:val="1"/>
        </w:rPr>
        <w:t>c</w:t>
      </w:r>
      <w:r>
        <w:rPr>
          <w:spacing w:val="-3"/>
        </w:rPr>
        <w:t>o</w:t>
      </w:r>
      <w:r>
        <w:rPr>
          <w:spacing w:val="4"/>
        </w:rPr>
        <w:t>m</w:t>
      </w:r>
      <w:r>
        <w:t>e</w:t>
      </w:r>
      <w:r>
        <w:rPr>
          <w:spacing w:val="13"/>
        </w:rPr>
        <w:t xml:space="preserve"> </w:t>
      </w:r>
      <w:r>
        <w:rPr>
          <w:spacing w:val="-2"/>
        </w:rPr>
        <w:t>i</w:t>
      </w:r>
      <w:r>
        <w:t>n</w:t>
      </w:r>
      <w:r>
        <w:rPr>
          <w:spacing w:val="12"/>
        </w:rPr>
        <w:t xml:space="preserve"> </w:t>
      </w:r>
      <w:r>
        <w:t>a</w:t>
      </w:r>
      <w:r>
        <w:rPr>
          <w:spacing w:val="13"/>
        </w:rPr>
        <w:t xml:space="preserve"> </w:t>
      </w:r>
      <w:r>
        <w:t>pre</w:t>
      </w:r>
      <w:r>
        <w:rPr>
          <w:spacing w:val="-2"/>
        </w:rPr>
        <w:t>v</w:t>
      </w:r>
      <w:r>
        <w:rPr>
          <w:spacing w:val="1"/>
        </w:rPr>
        <w:t>i</w:t>
      </w:r>
      <w:r>
        <w:t>ous</w:t>
      </w:r>
      <w:r>
        <w:rPr>
          <w:spacing w:val="14"/>
        </w:rPr>
        <w:t xml:space="preserve"> </w:t>
      </w:r>
      <w:r>
        <w:t>re</w:t>
      </w:r>
      <w:r>
        <w:rPr>
          <w:spacing w:val="2"/>
        </w:rPr>
        <w:t>p</w:t>
      </w:r>
      <w:r>
        <w:t>ort</w:t>
      </w:r>
      <w:r>
        <w:rPr>
          <w:spacing w:val="-2"/>
        </w:rPr>
        <w:t>i</w:t>
      </w:r>
      <w:r>
        <w:t>ng</w:t>
      </w:r>
      <w:r>
        <w:rPr>
          <w:spacing w:val="13"/>
        </w:rPr>
        <w:t xml:space="preserve"> </w:t>
      </w:r>
      <w:r>
        <w:rPr>
          <w:spacing w:val="2"/>
        </w:rPr>
        <w:t>p</w:t>
      </w:r>
      <w:r>
        <w:t>er</w:t>
      </w:r>
      <w:r>
        <w:rPr>
          <w:spacing w:val="-2"/>
        </w:rPr>
        <w:t>i</w:t>
      </w:r>
      <w:r>
        <w:rPr>
          <w:spacing w:val="2"/>
        </w:rPr>
        <w:t>o</w:t>
      </w:r>
      <w:r>
        <w:t>d</w:t>
      </w:r>
      <w:r>
        <w:rPr>
          <w:spacing w:val="12"/>
        </w:rPr>
        <w:t xml:space="preserve"> </w:t>
      </w:r>
      <w:r>
        <w:t>that</w:t>
      </w:r>
      <w:r>
        <w:rPr>
          <w:spacing w:val="16"/>
        </w:rPr>
        <w:t xml:space="preserve"> </w:t>
      </w:r>
      <w:r>
        <w:rPr>
          <w:spacing w:val="-3"/>
        </w:rPr>
        <w:t>w</w:t>
      </w:r>
      <w:r>
        <w:t>ere</w:t>
      </w:r>
      <w:r>
        <w:rPr>
          <w:spacing w:val="12"/>
        </w:rPr>
        <w:t xml:space="preserve"> </w:t>
      </w:r>
      <w:r>
        <w:t>o</w:t>
      </w:r>
      <w:r>
        <w:rPr>
          <w:spacing w:val="2"/>
        </w:rPr>
        <w:t>bt</w:t>
      </w:r>
      <w:r>
        <w:t>a</w:t>
      </w:r>
      <w:r>
        <w:rPr>
          <w:spacing w:val="-2"/>
        </w:rPr>
        <w:t>i</w:t>
      </w:r>
      <w:r>
        <w:rPr>
          <w:spacing w:val="2"/>
        </w:rPr>
        <w:t>n</w:t>
      </w:r>
      <w:r>
        <w:t>ed</w:t>
      </w:r>
      <w:r>
        <w:rPr>
          <w:spacing w:val="13"/>
        </w:rPr>
        <w:t xml:space="preserve"> </w:t>
      </w:r>
      <w:r>
        <w:rPr>
          <w:spacing w:val="-2"/>
        </w:rPr>
        <w:t>i</w:t>
      </w:r>
      <w:r>
        <w:t>n</w:t>
      </w:r>
      <w:r>
        <w:rPr>
          <w:spacing w:val="12"/>
        </w:rPr>
        <w:t xml:space="preserve"> </w:t>
      </w:r>
      <w:r>
        <w:t>re</w:t>
      </w:r>
      <w:r>
        <w:rPr>
          <w:spacing w:val="1"/>
        </w:rPr>
        <w:t>s</w:t>
      </w:r>
      <w:r>
        <w:t>pe</w:t>
      </w:r>
      <w:r>
        <w:rPr>
          <w:spacing w:val="1"/>
        </w:rPr>
        <w:t>c</w:t>
      </w:r>
      <w:r>
        <w:t>t</w:t>
      </w:r>
      <w:r>
        <w:rPr>
          <w:spacing w:val="13"/>
        </w:rPr>
        <w:t xml:space="preserve"> </w:t>
      </w:r>
      <w:r>
        <w:t>of</w:t>
      </w:r>
      <w:r>
        <w:rPr>
          <w:spacing w:val="15"/>
        </w:rPr>
        <w:t xml:space="preserve"> </w:t>
      </w:r>
      <w:r>
        <w:t>the</w:t>
      </w:r>
      <w:r>
        <w:rPr>
          <w:spacing w:val="13"/>
        </w:rPr>
        <w:t xml:space="preserve"> </w:t>
      </w:r>
      <w:r>
        <w:rPr>
          <w:spacing w:val="1"/>
        </w:rPr>
        <w:t>c</w:t>
      </w:r>
      <w:r>
        <w:t>ur</w:t>
      </w:r>
      <w:r>
        <w:rPr>
          <w:spacing w:val="-2"/>
        </w:rPr>
        <w:t>r</w:t>
      </w:r>
      <w:r>
        <w:t>ent</w:t>
      </w:r>
      <w:r>
        <w:rPr>
          <w:w w:val="99"/>
        </w:rPr>
        <w:t xml:space="preserve"> </w:t>
      </w:r>
      <w:r>
        <w:t>report</w:t>
      </w:r>
      <w:r>
        <w:rPr>
          <w:spacing w:val="1"/>
        </w:rPr>
        <w:t>i</w:t>
      </w:r>
      <w:r>
        <w:t>ng</w:t>
      </w:r>
      <w:r>
        <w:rPr>
          <w:spacing w:val="-15"/>
        </w:rPr>
        <w:t xml:space="preserve"> </w:t>
      </w:r>
      <w:r>
        <w:rPr>
          <w:spacing w:val="2"/>
        </w:rPr>
        <w:t>p</w:t>
      </w:r>
      <w:r>
        <w:t>er</w:t>
      </w:r>
      <w:r>
        <w:rPr>
          <w:spacing w:val="-2"/>
        </w:rPr>
        <w:t>i</w:t>
      </w:r>
      <w:r>
        <w:rPr>
          <w:spacing w:val="2"/>
        </w:rPr>
        <w:t>o</w:t>
      </w:r>
      <w:r>
        <w:t>d.</w:t>
      </w:r>
    </w:p>
    <w:p w14:paraId="02DF8E03" w14:textId="77777777" w:rsidR="00134C6C" w:rsidRPr="00134C6C" w:rsidRDefault="00134C6C" w:rsidP="003E2711">
      <w:pPr>
        <w:pStyle w:val="BoldHeading"/>
        <w:ind w:left="993"/>
        <w:rPr>
          <w:bCs/>
          <w:i/>
        </w:rPr>
      </w:pPr>
      <w:r>
        <w:t>Recipr</w:t>
      </w:r>
      <w:r>
        <w:rPr>
          <w:spacing w:val="3"/>
        </w:rPr>
        <w:t>o</w:t>
      </w:r>
      <w:r>
        <w:t>cal</w:t>
      </w:r>
      <w:r>
        <w:rPr>
          <w:spacing w:val="-20"/>
        </w:rPr>
        <w:t xml:space="preserve"> </w:t>
      </w:r>
      <w:r>
        <w:t>t</w:t>
      </w:r>
      <w:r>
        <w:rPr>
          <w:spacing w:val="1"/>
        </w:rPr>
        <w:t>r</w:t>
      </w:r>
      <w:r>
        <w:t>ansf</w:t>
      </w:r>
      <w:r>
        <w:rPr>
          <w:spacing w:val="2"/>
        </w:rPr>
        <w:t>e</w:t>
      </w:r>
      <w:r>
        <w:t>rs</w:t>
      </w:r>
    </w:p>
    <w:p w14:paraId="02DF8E04" w14:textId="77777777" w:rsidR="00134C6C" w:rsidRPr="00134C6C" w:rsidRDefault="00134C6C" w:rsidP="00BB12E1">
      <w:pPr>
        <w:pStyle w:val="BodyText"/>
        <w:ind w:left="993"/>
      </w:pPr>
      <w:r>
        <w:rPr>
          <w:spacing w:val="-1"/>
        </w:rPr>
        <w:t>A</w:t>
      </w:r>
      <w:r>
        <w:rPr>
          <w:spacing w:val="1"/>
        </w:rPr>
        <w:t>A</w:t>
      </w:r>
      <w:r>
        <w:rPr>
          <w:spacing w:val="-1"/>
        </w:rPr>
        <w:t>S</w:t>
      </w:r>
      <w:r>
        <w:t>B</w:t>
      </w:r>
      <w:r>
        <w:rPr>
          <w:spacing w:val="-6"/>
        </w:rPr>
        <w:t xml:space="preserve"> </w:t>
      </w:r>
      <w:r>
        <w:rPr>
          <w:spacing w:val="-1"/>
        </w:rPr>
        <w:t>1</w:t>
      </w:r>
      <w:r>
        <w:rPr>
          <w:spacing w:val="2"/>
        </w:rPr>
        <w:t>1</w:t>
      </w:r>
      <w:r>
        <w:t>8</w:t>
      </w:r>
      <w:r>
        <w:rPr>
          <w:spacing w:val="-8"/>
        </w:rPr>
        <w:t xml:space="preserve"> </w:t>
      </w:r>
      <w:r>
        <w:rPr>
          <w:rFonts w:cs="Arial"/>
          <w:i/>
        </w:rPr>
        <w:t>R</w:t>
      </w:r>
      <w:r>
        <w:rPr>
          <w:rFonts w:cs="Arial"/>
          <w:i/>
          <w:spacing w:val="-1"/>
        </w:rPr>
        <w:t>e</w:t>
      </w:r>
      <w:r>
        <w:rPr>
          <w:rFonts w:cs="Arial"/>
          <w:i/>
          <w:spacing w:val="1"/>
        </w:rPr>
        <w:t>v</w:t>
      </w:r>
      <w:r>
        <w:rPr>
          <w:rFonts w:cs="Arial"/>
          <w:i/>
          <w:spacing w:val="2"/>
        </w:rPr>
        <w:t>e</w:t>
      </w:r>
      <w:r>
        <w:rPr>
          <w:rFonts w:cs="Arial"/>
          <w:i/>
          <w:spacing w:val="-1"/>
        </w:rPr>
        <w:t>nu</w:t>
      </w:r>
      <w:r>
        <w:rPr>
          <w:rFonts w:cs="Arial"/>
          <w:i/>
        </w:rPr>
        <w:t>e</w:t>
      </w:r>
      <w:r>
        <w:rPr>
          <w:rFonts w:cs="Arial"/>
          <w:i/>
          <w:spacing w:val="-7"/>
        </w:rPr>
        <w:t xml:space="preserve"> </w:t>
      </w:r>
      <w:r>
        <w:rPr>
          <w:spacing w:val="3"/>
        </w:rPr>
        <w:t>r</w:t>
      </w:r>
      <w:r>
        <w:rPr>
          <w:spacing w:val="-1"/>
        </w:rPr>
        <w:t>eq</w:t>
      </w:r>
      <w:r>
        <w:rPr>
          <w:spacing w:val="2"/>
        </w:rPr>
        <w:t>u</w:t>
      </w:r>
      <w:r>
        <w:rPr>
          <w:spacing w:val="-2"/>
        </w:rPr>
        <w:t>i</w:t>
      </w:r>
      <w:r>
        <w:rPr>
          <w:spacing w:val="3"/>
        </w:rPr>
        <w:t>r</w:t>
      </w:r>
      <w:r>
        <w:rPr>
          <w:spacing w:val="-1"/>
        </w:rPr>
        <w:t>e</w:t>
      </w:r>
      <w:r>
        <w:t>s</w:t>
      </w:r>
      <w:r>
        <w:rPr>
          <w:spacing w:val="-7"/>
        </w:rPr>
        <w:t xml:space="preserve"> </w:t>
      </w:r>
      <w:r>
        <w:rPr>
          <w:spacing w:val="-1"/>
        </w:rPr>
        <w:t>th</w:t>
      </w:r>
      <w:r>
        <w:t>e</w:t>
      </w:r>
      <w:r>
        <w:rPr>
          <w:spacing w:val="-8"/>
        </w:rPr>
        <w:t xml:space="preserve"> </w:t>
      </w:r>
      <w:r>
        <w:rPr>
          <w:spacing w:val="2"/>
        </w:rPr>
        <w:t>f</w:t>
      </w:r>
      <w:r>
        <w:rPr>
          <w:spacing w:val="-1"/>
        </w:rPr>
        <w:t>o</w:t>
      </w:r>
      <w:r>
        <w:rPr>
          <w:spacing w:val="1"/>
        </w:rPr>
        <w:t>l</w:t>
      </w:r>
      <w:r>
        <w:rPr>
          <w:spacing w:val="-2"/>
        </w:rPr>
        <w:t>l</w:t>
      </w:r>
      <w:r>
        <w:rPr>
          <w:spacing w:val="2"/>
        </w:rPr>
        <w:t>o</w:t>
      </w:r>
      <w:r>
        <w:t>w</w:t>
      </w:r>
      <w:r>
        <w:rPr>
          <w:spacing w:val="-2"/>
        </w:rPr>
        <w:t>i</w:t>
      </w:r>
      <w:r>
        <w:rPr>
          <w:spacing w:val="-1"/>
        </w:rPr>
        <w:t>n</w:t>
      </w:r>
      <w:r>
        <w:t>g</w:t>
      </w:r>
      <w:r>
        <w:rPr>
          <w:spacing w:val="-6"/>
        </w:rPr>
        <w:t xml:space="preserve"> </w:t>
      </w:r>
      <w:r>
        <w:rPr>
          <w:spacing w:val="-1"/>
        </w:rPr>
        <w:t>d</w:t>
      </w:r>
      <w:r>
        <w:rPr>
          <w:spacing w:val="-2"/>
        </w:rPr>
        <w:t>i</w:t>
      </w:r>
      <w:r>
        <w:rPr>
          <w:spacing w:val="1"/>
        </w:rPr>
        <w:t>scl</w:t>
      </w:r>
      <w:r>
        <w:rPr>
          <w:spacing w:val="-1"/>
        </w:rPr>
        <w:t>o</w:t>
      </w:r>
      <w:r>
        <w:rPr>
          <w:spacing w:val="1"/>
        </w:rPr>
        <w:t>s</w:t>
      </w:r>
      <w:r>
        <w:rPr>
          <w:spacing w:val="-1"/>
        </w:rPr>
        <w:t>u</w:t>
      </w:r>
      <w:r>
        <w:t>r</w:t>
      </w:r>
      <w:r>
        <w:rPr>
          <w:spacing w:val="-1"/>
        </w:rPr>
        <w:t>e</w:t>
      </w:r>
      <w:r>
        <w:t>s</w:t>
      </w:r>
      <w:r>
        <w:rPr>
          <w:spacing w:val="-6"/>
        </w:rPr>
        <w:t xml:space="preserve"> </w:t>
      </w:r>
      <w:r>
        <w:rPr>
          <w:spacing w:val="-2"/>
        </w:rPr>
        <w:t>i</w:t>
      </w:r>
      <w:r>
        <w:t>n</w:t>
      </w:r>
      <w:r>
        <w:rPr>
          <w:spacing w:val="-8"/>
        </w:rPr>
        <w:t xml:space="preserve"> </w:t>
      </w:r>
      <w:r>
        <w:rPr>
          <w:spacing w:val="2"/>
        </w:rPr>
        <w:t>t</w:t>
      </w:r>
      <w:r>
        <w:rPr>
          <w:spacing w:val="-1"/>
        </w:rPr>
        <w:t>h</w:t>
      </w:r>
      <w:r>
        <w:t>e</w:t>
      </w:r>
      <w:r>
        <w:rPr>
          <w:spacing w:val="-7"/>
        </w:rPr>
        <w:t xml:space="preserve"> </w:t>
      </w:r>
      <w:r>
        <w:rPr>
          <w:spacing w:val="2"/>
        </w:rPr>
        <w:t>f</w:t>
      </w:r>
      <w:r>
        <w:rPr>
          <w:spacing w:val="-2"/>
        </w:rPr>
        <w:t>i</w:t>
      </w:r>
      <w:r>
        <w:rPr>
          <w:spacing w:val="2"/>
        </w:rPr>
        <w:t>n</w:t>
      </w:r>
      <w:r>
        <w:rPr>
          <w:spacing w:val="-1"/>
        </w:rPr>
        <w:t>an</w:t>
      </w:r>
      <w:r>
        <w:rPr>
          <w:spacing w:val="1"/>
        </w:rPr>
        <w:t>c</w:t>
      </w:r>
      <w:r>
        <w:rPr>
          <w:spacing w:val="-2"/>
        </w:rPr>
        <w:t>i</w:t>
      </w:r>
      <w:r>
        <w:rPr>
          <w:spacing w:val="2"/>
        </w:rPr>
        <w:t>a</w:t>
      </w:r>
      <w:r>
        <w:t>l</w:t>
      </w:r>
      <w:r>
        <w:rPr>
          <w:spacing w:val="-9"/>
        </w:rPr>
        <w:t xml:space="preserve"> </w:t>
      </w:r>
      <w:r>
        <w:rPr>
          <w:spacing w:val="1"/>
        </w:rPr>
        <w:t>s</w:t>
      </w:r>
      <w:r>
        <w:rPr>
          <w:spacing w:val="-1"/>
        </w:rPr>
        <w:t>ta</w:t>
      </w:r>
      <w:r>
        <w:rPr>
          <w:spacing w:val="2"/>
        </w:rPr>
        <w:t>t</w:t>
      </w:r>
      <w:r>
        <w:rPr>
          <w:spacing w:val="-1"/>
        </w:rPr>
        <w:t>e</w:t>
      </w:r>
      <w:r>
        <w:rPr>
          <w:spacing w:val="4"/>
        </w:rPr>
        <w:t>m</w:t>
      </w:r>
      <w:r>
        <w:rPr>
          <w:spacing w:val="-1"/>
        </w:rPr>
        <w:t>ent</w:t>
      </w:r>
      <w:r>
        <w:rPr>
          <w:spacing w:val="1"/>
        </w:rPr>
        <w:t>s</w:t>
      </w:r>
      <w:r>
        <w:t>:</w:t>
      </w:r>
    </w:p>
    <w:p w14:paraId="02DF8E05" w14:textId="77777777" w:rsidR="00134C6C" w:rsidRDefault="00134C6C" w:rsidP="00E649CD">
      <w:pPr>
        <w:pStyle w:val="ListBullet"/>
      </w:pPr>
      <w:r>
        <w:t>the</w:t>
      </w:r>
      <w:r>
        <w:rPr>
          <w:spacing w:val="5"/>
        </w:rPr>
        <w:t xml:space="preserve"> </w:t>
      </w:r>
      <w:r>
        <w:t>a</w:t>
      </w:r>
      <w:r>
        <w:rPr>
          <w:spacing w:val="1"/>
        </w:rPr>
        <w:t>cc</w:t>
      </w:r>
      <w:r>
        <w:t>o</w:t>
      </w:r>
      <w:r>
        <w:rPr>
          <w:spacing w:val="2"/>
        </w:rPr>
        <w:t>u</w:t>
      </w:r>
      <w:r>
        <w:t>nt</w:t>
      </w:r>
      <w:r>
        <w:rPr>
          <w:spacing w:val="1"/>
        </w:rPr>
        <w:t>i</w:t>
      </w:r>
      <w:r>
        <w:t>ng</w:t>
      </w:r>
      <w:r>
        <w:rPr>
          <w:spacing w:val="7"/>
        </w:rPr>
        <w:t xml:space="preserve"> </w:t>
      </w:r>
      <w:r>
        <w:t>p</w:t>
      </w:r>
      <w:r>
        <w:rPr>
          <w:spacing w:val="2"/>
        </w:rPr>
        <w:t>o</w:t>
      </w:r>
      <w:r>
        <w:rPr>
          <w:spacing w:val="-2"/>
        </w:rPr>
        <w:t>li</w:t>
      </w:r>
      <w:r>
        <w:rPr>
          <w:spacing w:val="1"/>
        </w:rPr>
        <w:t>ci</w:t>
      </w:r>
      <w:r>
        <w:t>es</w:t>
      </w:r>
      <w:r>
        <w:rPr>
          <w:spacing w:val="6"/>
        </w:rPr>
        <w:t xml:space="preserve"> </w:t>
      </w:r>
      <w:r>
        <w:t>a</w:t>
      </w:r>
      <w:r>
        <w:rPr>
          <w:spacing w:val="2"/>
        </w:rPr>
        <w:t>do</w:t>
      </w:r>
      <w:r>
        <w:t>pted</w:t>
      </w:r>
      <w:r>
        <w:rPr>
          <w:spacing w:val="5"/>
        </w:rPr>
        <w:t xml:space="preserve"> </w:t>
      </w:r>
      <w:r>
        <w:rPr>
          <w:spacing w:val="2"/>
        </w:rPr>
        <w:t>f</w:t>
      </w:r>
      <w:r>
        <w:t>or</w:t>
      </w:r>
      <w:r>
        <w:rPr>
          <w:spacing w:val="6"/>
        </w:rPr>
        <w:t xml:space="preserve"> </w:t>
      </w:r>
      <w:r>
        <w:t>t</w:t>
      </w:r>
      <w:r>
        <w:rPr>
          <w:spacing w:val="2"/>
        </w:rPr>
        <w:t>h</w:t>
      </w:r>
      <w:r>
        <w:t>e</w:t>
      </w:r>
      <w:r>
        <w:rPr>
          <w:spacing w:val="5"/>
        </w:rPr>
        <w:t xml:space="preserve"> </w:t>
      </w:r>
      <w:r>
        <w:t>re</w:t>
      </w:r>
      <w:r>
        <w:rPr>
          <w:spacing w:val="1"/>
        </w:rPr>
        <w:t>c</w:t>
      </w:r>
      <w:r>
        <w:t>o</w:t>
      </w:r>
      <w:r>
        <w:rPr>
          <w:spacing w:val="2"/>
        </w:rPr>
        <w:t>g</w:t>
      </w:r>
      <w:r>
        <w:t>n</w:t>
      </w:r>
      <w:r>
        <w:rPr>
          <w:spacing w:val="-2"/>
        </w:rPr>
        <w:t>i</w:t>
      </w:r>
      <w:r>
        <w:rPr>
          <w:spacing w:val="2"/>
        </w:rPr>
        <w:t>t</w:t>
      </w:r>
      <w:r>
        <w:rPr>
          <w:spacing w:val="-2"/>
        </w:rPr>
        <w:t>i</w:t>
      </w:r>
      <w:r>
        <w:rPr>
          <w:spacing w:val="2"/>
        </w:rPr>
        <w:t>o</w:t>
      </w:r>
      <w:r>
        <w:t>n</w:t>
      </w:r>
      <w:r>
        <w:rPr>
          <w:spacing w:val="5"/>
        </w:rPr>
        <w:t xml:space="preserve"> </w:t>
      </w:r>
      <w:r>
        <w:t>of</w:t>
      </w:r>
      <w:r>
        <w:rPr>
          <w:spacing w:val="7"/>
        </w:rPr>
        <w:t xml:space="preserve"> </w:t>
      </w:r>
      <w:r>
        <w:t>re</w:t>
      </w:r>
      <w:r>
        <w:rPr>
          <w:spacing w:val="-2"/>
        </w:rPr>
        <w:t>v</w:t>
      </w:r>
      <w:r>
        <w:rPr>
          <w:spacing w:val="2"/>
        </w:rPr>
        <w:t>e</w:t>
      </w:r>
      <w:r>
        <w:t>nue</w:t>
      </w:r>
      <w:r>
        <w:rPr>
          <w:spacing w:val="7"/>
        </w:rPr>
        <w:t xml:space="preserve"> </w:t>
      </w:r>
      <w:r>
        <w:rPr>
          <w:spacing w:val="-2"/>
        </w:rPr>
        <w:t>i</w:t>
      </w:r>
      <w:r>
        <w:t>n</w:t>
      </w:r>
      <w:r>
        <w:rPr>
          <w:spacing w:val="3"/>
        </w:rPr>
        <w:t>c</w:t>
      </w:r>
      <w:r>
        <w:rPr>
          <w:spacing w:val="-2"/>
        </w:rPr>
        <w:t>l</w:t>
      </w:r>
      <w:r>
        <w:t>u</w:t>
      </w:r>
      <w:r>
        <w:rPr>
          <w:spacing w:val="2"/>
        </w:rPr>
        <w:t>d</w:t>
      </w:r>
      <w:r>
        <w:rPr>
          <w:spacing w:val="-2"/>
        </w:rPr>
        <w:t>i</w:t>
      </w:r>
      <w:r>
        <w:rPr>
          <w:spacing w:val="2"/>
        </w:rPr>
        <w:t>n</w:t>
      </w:r>
      <w:r>
        <w:t>g</w:t>
      </w:r>
      <w:r>
        <w:rPr>
          <w:spacing w:val="5"/>
        </w:rPr>
        <w:t xml:space="preserve"> </w:t>
      </w:r>
      <w:r>
        <w:t>t</w:t>
      </w:r>
      <w:r>
        <w:rPr>
          <w:spacing w:val="2"/>
        </w:rPr>
        <w:t>h</w:t>
      </w:r>
      <w:r>
        <w:t>e</w:t>
      </w:r>
      <w:r>
        <w:rPr>
          <w:spacing w:val="5"/>
        </w:rPr>
        <w:t xml:space="preserve"> </w:t>
      </w:r>
      <w:r>
        <w:rPr>
          <w:spacing w:val="4"/>
        </w:rPr>
        <w:t>m</w:t>
      </w:r>
      <w:r>
        <w:t>ethods</w:t>
      </w:r>
      <w:r>
        <w:rPr>
          <w:spacing w:val="6"/>
        </w:rPr>
        <w:t xml:space="preserve"> </w:t>
      </w:r>
      <w:r>
        <w:t>a</w:t>
      </w:r>
      <w:r>
        <w:rPr>
          <w:spacing w:val="2"/>
        </w:rPr>
        <w:t>d</w:t>
      </w:r>
      <w:r>
        <w:t>opt</w:t>
      </w:r>
      <w:r>
        <w:rPr>
          <w:spacing w:val="2"/>
        </w:rPr>
        <w:t>e</w:t>
      </w:r>
      <w:r>
        <w:t>d</w:t>
      </w:r>
      <w:r>
        <w:rPr>
          <w:spacing w:val="5"/>
        </w:rPr>
        <w:t xml:space="preserve"> </w:t>
      </w:r>
      <w:r>
        <w:t>to</w:t>
      </w:r>
      <w:r>
        <w:rPr>
          <w:spacing w:val="7"/>
        </w:rPr>
        <w:t xml:space="preserve"> </w:t>
      </w:r>
      <w:r>
        <w:t>d</w:t>
      </w:r>
      <w:r>
        <w:rPr>
          <w:spacing w:val="2"/>
        </w:rPr>
        <w:t>e</w:t>
      </w:r>
      <w:r>
        <w:t>ter</w:t>
      </w:r>
      <w:r>
        <w:rPr>
          <w:spacing w:val="4"/>
        </w:rPr>
        <w:t>m</w:t>
      </w:r>
      <w:r>
        <w:rPr>
          <w:spacing w:val="-2"/>
        </w:rPr>
        <w:t>i</w:t>
      </w:r>
      <w:r>
        <w:t>ne</w:t>
      </w:r>
      <w:r>
        <w:rPr>
          <w:spacing w:val="5"/>
        </w:rPr>
        <w:t xml:space="preserve"> </w:t>
      </w:r>
      <w:r>
        <w:rPr>
          <w:spacing w:val="2"/>
        </w:rPr>
        <w:t>t</w:t>
      </w:r>
      <w:r>
        <w:t>he</w:t>
      </w:r>
      <w:r>
        <w:rPr>
          <w:w w:val="99"/>
        </w:rPr>
        <w:t xml:space="preserve"> </w:t>
      </w:r>
      <w:r>
        <w:rPr>
          <w:spacing w:val="1"/>
        </w:rPr>
        <w:t>s</w:t>
      </w:r>
      <w:r>
        <w:t>tage</w:t>
      </w:r>
      <w:r>
        <w:rPr>
          <w:spacing w:val="-8"/>
        </w:rPr>
        <w:t xml:space="preserve"> </w:t>
      </w:r>
      <w:r>
        <w:t>of</w:t>
      </w:r>
      <w:r>
        <w:rPr>
          <w:spacing w:val="-5"/>
        </w:rPr>
        <w:t xml:space="preserve"> </w:t>
      </w:r>
      <w:r>
        <w:rPr>
          <w:spacing w:val="1"/>
        </w:rPr>
        <w:t>c</w:t>
      </w:r>
      <w:r>
        <w:t>o</w:t>
      </w:r>
      <w:r>
        <w:rPr>
          <w:spacing w:val="4"/>
        </w:rPr>
        <w:t>m</w:t>
      </w:r>
      <w:r>
        <w:t>p</w:t>
      </w:r>
      <w:r>
        <w:rPr>
          <w:spacing w:val="-2"/>
        </w:rPr>
        <w:t>l</w:t>
      </w:r>
      <w:r>
        <w:t>et</w:t>
      </w:r>
      <w:r>
        <w:rPr>
          <w:spacing w:val="-2"/>
        </w:rPr>
        <w:t>i</w:t>
      </w:r>
      <w:r>
        <w:rPr>
          <w:spacing w:val="2"/>
        </w:rPr>
        <w:t>o</w:t>
      </w:r>
      <w:r>
        <w:t>n</w:t>
      </w:r>
      <w:r>
        <w:rPr>
          <w:spacing w:val="-7"/>
        </w:rPr>
        <w:t xml:space="preserve"> </w:t>
      </w:r>
      <w:r>
        <w:t>of</w:t>
      </w:r>
      <w:r>
        <w:rPr>
          <w:spacing w:val="-6"/>
        </w:rPr>
        <w:t xml:space="preserve"> </w:t>
      </w:r>
      <w:r>
        <w:t>tra</w:t>
      </w:r>
      <w:r>
        <w:rPr>
          <w:spacing w:val="2"/>
        </w:rPr>
        <w:t>n</w:t>
      </w:r>
      <w:r>
        <w:rPr>
          <w:spacing w:val="1"/>
        </w:rPr>
        <w:t>s</w:t>
      </w:r>
      <w:r>
        <w:t>a</w:t>
      </w:r>
      <w:r>
        <w:rPr>
          <w:spacing w:val="1"/>
        </w:rPr>
        <w:t>c</w:t>
      </w:r>
      <w:r>
        <w:t>t</w:t>
      </w:r>
      <w:r>
        <w:rPr>
          <w:spacing w:val="-2"/>
        </w:rPr>
        <w:t>i</w:t>
      </w:r>
      <w:r>
        <w:t>ons</w:t>
      </w:r>
      <w:r>
        <w:rPr>
          <w:spacing w:val="-6"/>
        </w:rPr>
        <w:t xml:space="preserve"> </w:t>
      </w:r>
      <w:r>
        <w:rPr>
          <w:spacing w:val="1"/>
        </w:rPr>
        <w:t>i</w:t>
      </w:r>
      <w:r>
        <w:t>n</w:t>
      </w:r>
      <w:r>
        <w:rPr>
          <w:spacing w:val="1"/>
        </w:rPr>
        <w:t>v</w:t>
      </w:r>
      <w:r>
        <w:t>o</w:t>
      </w:r>
      <w:r>
        <w:rPr>
          <w:spacing w:val="1"/>
        </w:rPr>
        <w:t>l</w:t>
      </w:r>
      <w:r>
        <w:rPr>
          <w:spacing w:val="-2"/>
        </w:rPr>
        <w:t>v</w:t>
      </w:r>
      <w:r>
        <w:rPr>
          <w:spacing w:val="1"/>
        </w:rPr>
        <w:t>i</w:t>
      </w:r>
      <w:r>
        <w:t>ng</w:t>
      </w:r>
      <w:r>
        <w:rPr>
          <w:spacing w:val="-8"/>
        </w:rPr>
        <w:t xml:space="preserve"> </w:t>
      </w:r>
      <w:r>
        <w:rPr>
          <w:spacing w:val="2"/>
        </w:rPr>
        <w:t>t</w:t>
      </w:r>
      <w:r>
        <w:t>he</w:t>
      </w:r>
      <w:r>
        <w:rPr>
          <w:spacing w:val="-7"/>
        </w:rPr>
        <w:t xml:space="preserve"> </w:t>
      </w:r>
      <w:r>
        <w:t>r</w:t>
      </w:r>
      <w:r>
        <w:rPr>
          <w:spacing w:val="2"/>
        </w:rPr>
        <w:t>e</w:t>
      </w:r>
      <w:r>
        <w:t>n</w:t>
      </w:r>
      <w:r>
        <w:rPr>
          <w:spacing w:val="2"/>
        </w:rPr>
        <w:t>d</w:t>
      </w:r>
      <w:r>
        <w:t>er</w:t>
      </w:r>
      <w:r>
        <w:rPr>
          <w:spacing w:val="-2"/>
        </w:rPr>
        <w:t>i</w:t>
      </w:r>
      <w:r>
        <w:t>ng</w:t>
      </w:r>
      <w:r>
        <w:rPr>
          <w:spacing w:val="-5"/>
        </w:rPr>
        <w:t xml:space="preserve"> </w:t>
      </w:r>
      <w:r>
        <w:t>of</w:t>
      </w:r>
      <w:r>
        <w:rPr>
          <w:spacing w:val="-6"/>
        </w:rPr>
        <w:t xml:space="preserve"> </w:t>
      </w:r>
      <w:r>
        <w:rPr>
          <w:spacing w:val="1"/>
        </w:rPr>
        <w:t>s</w:t>
      </w:r>
      <w:r>
        <w:t>er</w:t>
      </w:r>
      <w:r>
        <w:rPr>
          <w:spacing w:val="-2"/>
        </w:rPr>
        <w:t>vi</w:t>
      </w:r>
      <w:r>
        <w:rPr>
          <w:spacing w:val="1"/>
        </w:rPr>
        <w:t>c</w:t>
      </w:r>
      <w:r>
        <w:t>e</w:t>
      </w:r>
      <w:r>
        <w:rPr>
          <w:spacing w:val="1"/>
        </w:rPr>
        <w:t>s</w:t>
      </w:r>
      <w:r>
        <w:t>;</w:t>
      </w:r>
    </w:p>
    <w:p w14:paraId="02DF8E06" w14:textId="77777777" w:rsidR="00134C6C" w:rsidRDefault="00134C6C" w:rsidP="00E649CD">
      <w:pPr>
        <w:pStyle w:val="ListBullet"/>
      </w:pPr>
      <w:r>
        <w:t>the</w:t>
      </w:r>
      <w:r>
        <w:rPr>
          <w:spacing w:val="-8"/>
        </w:rPr>
        <w:t xml:space="preserve"> </w:t>
      </w:r>
      <w:r>
        <w:t>a</w:t>
      </w:r>
      <w:r>
        <w:rPr>
          <w:spacing w:val="4"/>
        </w:rPr>
        <w:t>m</w:t>
      </w:r>
      <w:r>
        <w:t>ount</w:t>
      </w:r>
      <w:r>
        <w:rPr>
          <w:spacing w:val="-7"/>
        </w:rPr>
        <w:t xml:space="preserve"> </w:t>
      </w:r>
      <w:r>
        <w:t>of</w:t>
      </w:r>
      <w:r>
        <w:rPr>
          <w:spacing w:val="-5"/>
        </w:rPr>
        <w:t xml:space="preserve"> </w:t>
      </w:r>
      <w:r>
        <w:t>ea</w:t>
      </w:r>
      <w:r>
        <w:rPr>
          <w:spacing w:val="3"/>
        </w:rPr>
        <w:t>c</w:t>
      </w:r>
      <w:r>
        <w:t>h</w:t>
      </w:r>
      <w:r>
        <w:rPr>
          <w:spacing w:val="-7"/>
        </w:rPr>
        <w:t xml:space="preserve"> </w:t>
      </w:r>
      <w:r>
        <w:rPr>
          <w:spacing w:val="1"/>
        </w:rPr>
        <w:t>s</w:t>
      </w:r>
      <w:r>
        <w:rPr>
          <w:spacing w:val="-2"/>
        </w:rPr>
        <w:t>i</w:t>
      </w:r>
      <w:r>
        <w:rPr>
          <w:spacing w:val="2"/>
        </w:rPr>
        <w:t>g</w:t>
      </w:r>
      <w:r>
        <w:t>n</w:t>
      </w:r>
      <w:r>
        <w:rPr>
          <w:spacing w:val="-2"/>
        </w:rPr>
        <w:t>i</w:t>
      </w:r>
      <w:r>
        <w:rPr>
          <w:spacing w:val="2"/>
        </w:rPr>
        <w:t>f</w:t>
      </w:r>
      <w:r>
        <w:rPr>
          <w:spacing w:val="-2"/>
        </w:rPr>
        <w:t>i</w:t>
      </w:r>
      <w:r>
        <w:rPr>
          <w:spacing w:val="1"/>
        </w:rPr>
        <w:t>c</w:t>
      </w:r>
      <w:r>
        <w:t>ant</w:t>
      </w:r>
      <w:r>
        <w:rPr>
          <w:spacing w:val="-7"/>
        </w:rPr>
        <w:t xml:space="preserve"> </w:t>
      </w:r>
      <w:r>
        <w:rPr>
          <w:spacing w:val="1"/>
        </w:rPr>
        <w:t>c</w:t>
      </w:r>
      <w:r>
        <w:t>a</w:t>
      </w:r>
      <w:r>
        <w:rPr>
          <w:spacing w:val="2"/>
        </w:rPr>
        <w:t>t</w:t>
      </w:r>
      <w:r>
        <w:t>ego</w:t>
      </w:r>
      <w:r>
        <w:rPr>
          <w:spacing w:val="5"/>
        </w:rPr>
        <w:t>r</w:t>
      </w:r>
      <w:r>
        <w:t>y</w:t>
      </w:r>
      <w:r>
        <w:rPr>
          <w:spacing w:val="-10"/>
        </w:rPr>
        <w:t xml:space="preserve"> </w:t>
      </w:r>
      <w:r>
        <w:t>of</w:t>
      </w:r>
      <w:r>
        <w:rPr>
          <w:spacing w:val="-5"/>
        </w:rPr>
        <w:t xml:space="preserve"> </w:t>
      </w:r>
      <w:r>
        <w:t>re</w:t>
      </w:r>
      <w:r>
        <w:rPr>
          <w:spacing w:val="1"/>
        </w:rPr>
        <w:t>v</w:t>
      </w:r>
      <w:r>
        <w:t>en</w:t>
      </w:r>
      <w:r>
        <w:rPr>
          <w:spacing w:val="2"/>
        </w:rPr>
        <w:t>u</w:t>
      </w:r>
      <w:r>
        <w:t>e</w:t>
      </w:r>
      <w:r>
        <w:rPr>
          <w:spacing w:val="-7"/>
        </w:rPr>
        <w:t xml:space="preserve"> </w:t>
      </w:r>
      <w:r>
        <w:t>re</w:t>
      </w:r>
      <w:r>
        <w:rPr>
          <w:spacing w:val="3"/>
        </w:rPr>
        <w:t>c</w:t>
      </w:r>
      <w:r>
        <w:t>og</w:t>
      </w:r>
      <w:r>
        <w:rPr>
          <w:spacing w:val="2"/>
        </w:rPr>
        <w:t>n</w:t>
      </w:r>
      <w:r>
        <w:rPr>
          <w:spacing w:val="-2"/>
        </w:rPr>
        <w:t>i</w:t>
      </w:r>
      <w:r>
        <w:rPr>
          <w:spacing w:val="1"/>
        </w:rPr>
        <w:t>s</w:t>
      </w:r>
      <w:r>
        <w:t>ed</w:t>
      </w:r>
      <w:r>
        <w:rPr>
          <w:spacing w:val="-7"/>
        </w:rPr>
        <w:t xml:space="preserve"> </w:t>
      </w:r>
      <w:r>
        <w:rPr>
          <w:spacing w:val="2"/>
        </w:rPr>
        <w:t>d</w:t>
      </w:r>
      <w:r>
        <w:t>ur</w:t>
      </w:r>
      <w:r>
        <w:rPr>
          <w:spacing w:val="-2"/>
        </w:rPr>
        <w:t>i</w:t>
      </w:r>
      <w:r>
        <w:rPr>
          <w:spacing w:val="2"/>
        </w:rPr>
        <w:t>n</w:t>
      </w:r>
      <w:r>
        <w:t>g</w:t>
      </w:r>
      <w:r>
        <w:rPr>
          <w:spacing w:val="-7"/>
        </w:rPr>
        <w:t xml:space="preserve"> </w:t>
      </w:r>
      <w:r>
        <w:t>t</w:t>
      </w:r>
      <w:r>
        <w:rPr>
          <w:spacing w:val="2"/>
        </w:rPr>
        <w:t>h</w:t>
      </w:r>
      <w:r>
        <w:t>e</w:t>
      </w:r>
      <w:r>
        <w:rPr>
          <w:spacing w:val="-7"/>
        </w:rPr>
        <w:t xml:space="preserve"> </w:t>
      </w:r>
      <w:r>
        <w:rPr>
          <w:spacing w:val="2"/>
        </w:rPr>
        <w:t>p</w:t>
      </w:r>
      <w:r>
        <w:t>er</w:t>
      </w:r>
      <w:r>
        <w:rPr>
          <w:spacing w:val="-2"/>
        </w:rPr>
        <w:t>i</w:t>
      </w:r>
      <w:r>
        <w:rPr>
          <w:spacing w:val="2"/>
        </w:rPr>
        <w:t>o</w:t>
      </w:r>
      <w:r>
        <w:t>d</w:t>
      </w:r>
      <w:r>
        <w:rPr>
          <w:spacing w:val="-7"/>
        </w:rPr>
        <w:t xml:space="preserve"> </w:t>
      </w:r>
      <w:r>
        <w:rPr>
          <w:spacing w:val="1"/>
        </w:rPr>
        <w:t>i</w:t>
      </w:r>
      <w:r>
        <w:t>n</w:t>
      </w:r>
      <w:r>
        <w:rPr>
          <w:spacing w:val="1"/>
        </w:rPr>
        <w:t>c</w:t>
      </w:r>
      <w:r>
        <w:rPr>
          <w:spacing w:val="-2"/>
        </w:rPr>
        <w:t>l</w:t>
      </w:r>
      <w:r>
        <w:t>u</w:t>
      </w:r>
      <w:r>
        <w:rPr>
          <w:spacing w:val="2"/>
        </w:rPr>
        <w:t>d</w:t>
      </w:r>
      <w:r>
        <w:rPr>
          <w:spacing w:val="-2"/>
        </w:rPr>
        <w:t>i</w:t>
      </w:r>
      <w:r>
        <w:t>ng revenue arising from the sale of goods, the rendering of services, interest, royalties and dividends;</w:t>
      </w:r>
    </w:p>
    <w:p w14:paraId="02DF8E07" w14:textId="77777777" w:rsidR="00134C6C" w:rsidRDefault="00134C6C" w:rsidP="00E649CD">
      <w:pPr>
        <w:pStyle w:val="ListBullet"/>
      </w:pPr>
      <w:r>
        <w:t>the</w:t>
      </w:r>
      <w:r>
        <w:rPr>
          <w:spacing w:val="22"/>
        </w:rPr>
        <w:t xml:space="preserve"> </w:t>
      </w:r>
      <w:r>
        <w:t>a</w:t>
      </w:r>
      <w:r>
        <w:rPr>
          <w:spacing w:val="4"/>
        </w:rPr>
        <w:t>m</w:t>
      </w:r>
      <w:r>
        <w:t>ount</w:t>
      </w:r>
      <w:r>
        <w:rPr>
          <w:spacing w:val="22"/>
        </w:rPr>
        <w:t xml:space="preserve"> </w:t>
      </w:r>
      <w:r>
        <w:t>of</w:t>
      </w:r>
      <w:r>
        <w:rPr>
          <w:spacing w:val="25"/>
        </w:rPr>
        <w:t xml:space="preserve"> </w:t>
      </w:r>
      <w:r>
        <w:t>r</w:t>
      </w:r>
      <w:r>
        <w:rPr>
          <w:spacing w:val="2"/>
        </w:rPr>
        <w:t>e</w:t>
      </w:r>
      <w:r>
        <w:rPr>
          <w:spacing w:val="-2"/>
        </w:rPr>
        <w:t>v</w:t>
      </w:r>
      <w:r>
        <w:t>e</w:t>
      </w:r>
      <w:r>
        <w:rPr>
          <w:spacing w:val="2"/>
        </w:rPr>
        <w:t>n</w:t>
      </w:r>
      <w:r>
        <w:t>ue</w:t>
      </w:r>
      <w:r>
        <w:rPr>
          <w:spacing w:val="23"/>
        </w:rPr>
        <w:t xml:space="preserve"> </w:t>
      </w:r>
      <w:r>
        <w:t>a</w:t>
      </w:r>
      <w:r>
        <w:rPr>
          <w:spacing w:val="3"/>
        </w:rPr>
        <w:t>r</w:t>
      </w:r>
      <w:r>
        <w:rPr>
          <w:spacing w:val="1"/>
        </w:rPr>
        <w:t>is</w:t>
      </w:r>
      <w:r>
        <w:rPr>
          <w:spacing w:val="-2"/>
        </w:rPr>
        <w:t>i</w:t>
      </w:r>
      <w:r>
        <w:t>ng</w:t>
      </w:r>
      <w:r>
        <w:rPr>
          <w:spacing w:val="22"/>
        </w:rPr>
        <w:t xml:space="preserve"> </w:t>
      </w:r>
      <w:r>
        <w:rPr>
          <w:spacing w:val="2"/>
        </w:rPr>
        <w:t>f</w:t>
      </w:r>
      <w:r>
        <w:t>rom</w:t>
      </w:r>
      <w:r>
        <w:rPr>
          <w:spacing w:val="27"/>
        </w:rPr>
        <w:t xml:space="preserve"> </w:t>
      </w:r>
      <w:r>
        <w:t>e</w:t>
      </w:r>
      <w:r>
        <w:rPr>
          <w:spacing w:val="1"/>
        </w:rPr>
        <w:t>xc</w:t>
      </w:r>
      <w:r>
        <w:t>hanges</w:t>
      </w:r>
      <w:r>
        <w:rPr>
          <w:spacing w:val="24"/>
        </w:rPr>
        <w:t xml:space="preserve"> </w:t>
      </w:r>
      <w:r>
        <w:t>of</w:t>
      </w:r>
      <w:r>
        <w:rPr>
          <w:spacing w:val="25"/>
        </w:rPr>
        <w:t xml:space="preserve"> </w:t>
      </w:r>
      <w:r>
        <w:t>goods</w:t>
      </w:r>
      <w:r>
        <w:rPr>
          <w:spacing w:val="25"/>
        </w:rPr>
        <w:t xml:space="preserve"> </w:t>
      </w:r>
      <w:r>
        <w:t>or</w:t>
      </w:r>
      <w:r>
        <w:rPr>
          <w:spacing w:val="23"/>
        </w:rPr>
        <w:t xml:space="preserve"> </w:t>
      </w:r>
      <w:r>
        <w:rPr>
          <w:spacing w:val="1"/>
        </w:rPr>
        <w:t>s</w:t>
      </w:r>
      <w:r>
        <w:t>e</w:t>
      </w:r>
      <w:r>
        <w:rPr>
          <w:spacing w:val="3"/>
        </w:rPr>
        <w:t>r</w:t>
      </w:r>
      <w:r>
        <w:rPr>
          <w:spacing w:val="-2"/>
        </w:rPr>
        <w:t>vi</w:t>
      </w:r>
      <w:r>
        <w:rPr>
          <w:spacing w:val="1"/>
        </w:rPr>
        <w:t>c</w:t>
      </w:r>
      <w:r>
        <w:t>es</w:t>
      </w:r>
      <w:r>
        <w:rPr>
          <w:spacing w:val="24"/>
        </w:rPr>
        <w:t xml:space="preserve"> </w:t>
      </w:r>
      <w:r>
        <w:rPr>
          <w:spacing w:val="1"/>
        </w:rPr>
        <w:t>i</w:t>
      </w:r>
      <w:r>
        <w:t>n</w:t>
      </w:r>
      <w:r>
        <w:rPr>
          <w:spacing w:val="1"/>
        </w:rPr>
        <w:t>c</w:t>
      </w:r>
      <w:r>
        <w:rPr>
          <w:spacing w:val="-2"/>
        </w:rPr>
        <w:t>l</w:t>
      </w:r>
      <w:r>
        <w:rPr>
          <w:spacing w:val="2"/>
        </w:rPr>
        <w:t>u</w:t>
      </w:r>
      <w:r>
        <w:t>ded</w:t>
      </w:r>
      <w:r>
        <w:rPr>
          <w:spacing w:val="24"/>
        </w:rPr>
        <w:t xml:space="preserve"> </w:t>
      </w:r>
      <w:r>
        <w:rPr>
          <w:spacing w:val="-2"/>
        </w:rPr>
        <w:t>i</w:t>
      </w:r>
      <w:r>
        <w:t>n</w:t>
      </w:r>
      <w:r>
        <w:rPr>
          <w:spacing w:val="23"/>
        </w:rPr>
        <w:t xml:space="preserve"> </w:t>
      </w:r>
      <w:r>
        <w:rPr>
          <w:spacing w:val="2"/>
        </w:rPr>
        <w:t>e</w:t>
      </w:r>
      <w:r>
        <w:t>a</w:t>
      </w:r>
      <w:r>
        <w:rPr>
          <w:spacing w:val="1"/>
        </w:rPr>
        <w:t>c</w:t>
      </w:r>
      <w:r>
        <w:t>h</w:t>
      </w:r>
      <w:r>
        <w:rPr>
          <w:spacing w:val="22"/>
        </w:rPr>
        <w:t xml:space="preserve"> </w:t>
      </w:r>
      <w:r>
        <w:rPr>
          <w:spacing w:val="1"/>
        </w:rPr>
        <w:t>s</w:t>
      </w:r>
      <w:r>
        <w:rPr>
          <w:spacing w:val="-2"/>
        </w:rPr>
        <w:t>i</w:t>
      </w:r>
      <w:r>
        <w:rPr>
          <w:spacing w:val="2"/>
        </w:rPr>
        <w:t>g</w:t>
      </w:r>
      <w:r>
        <w:t>n</w:t>
      </w:r>
      <w:r>
        <w:rPr>
          <w:spacing w:val="-2"/>
        </w:rPr>
        <w:t>i</w:t>
      </w:r>
      <w:r>
        <w:rPr>
          <w:spacing w:val="2"/>
        </w:rPr>
        <w:t>f</w:t>
      </w:r>
      <w:r>
        <w:rPr>
          <w:spacing w:val="-2"/>
        </w:rPr>
        <w:t>i</w:t>
      </w:r>
      <w:r>
        <w:rPr>
          <w:spacing w:val="1"/>
        </w:rPr>
        <w:t>c</w:t>
      </w:r>
      <w:r>
        <w:t>ant</w:t>
      </w:r>
      <w:r>
        <w:rPr>
          <w:spacing w:val="25"/>
        </w:rPr>
        <w:t xml:space="preserve"> </w:t>
      </w:r>
      <w:r>
        <w:rPr>
          <w:spacing w:val="1"/>
        </w:rPr>
        <w:t>c</w:t>
      </w:r>
      <w:r>
        <w:t>ate</w:t>
      </w:r>
      <w:r>
        <w:rPr>
          <w:spacing w:val="2"/>
        </w:rPr>
        <w:t>g</w:t>
      </w:r>
      <w:r>
        <w:t>o</w:t>
      </w:r>
      <w:r>
        <w:rPr>
          <w:spacing w:val="3"/>
        </w:rPr>
        <w:t>r</w:t>
      </w:r>
      <w:r>
        <w:t>y</w:t>
      </w:r>
      <w:r>
        <w:rPr>
          <w:spacing w:val="22"/>
        </w:rPr>
        <w:t xml:space="preserve"> </w:t>
      </w:r>
      <w:r>
        <w:t>of</w:t>
      </w:r>
      <w:r>
        <w:rPr>
          <w:w w:val="99"/>
        </w:rPr>
        <w:t xml:space="preserve"> </w:t>
      </w:r>
      <w:r>
        <w:t>re</w:t>
      </w:r>
      <w:r>
        <w:rPr>
          <w:spacing w:val="-2"/>
        </w:rPr>
        <w:t>v</w:t>
      </w:r>
      <w:r>
        <w:t>e</w:t>
      </w:r>
      <w:r>
        <w:rPr>
          <w:spacing w:val="2"/>
        </w:rPr>
        <w:t>n</w:t>
      </w:r>
      <w:r>
        <w:t>ue.</w:t>
      </w:r>
    </w:p>
    <w:p w14:paraId="02DF8E08" w14:textId="77777777" w:rsidR="00134C6C" w:rsidRDefault="00134C6C" w:rsidP="00BB12E1">
      <w:pPr>
        <w:pStyle w:val="Heading2"/>
        <w:ind w:left="993"/>
      </w:pPr>
      <w:bookmarkStart w:id="65" w:name="_TOC_250020"/>
      <w:bookmarkStart w:id="66" w:name="_Toc473729237"/>
      <w:r>
        <w:rPr>
          <w:spacing w:val="-1"/>
        </w:rPr>
        <w:t>H</w:t>
      </w:r>
      <w:r>
        <w:rPr>
          <w:spacing w:val="2"/>
        </w:rPr>
        <w:t>o</w:t>
      </w:r>
      <w:r>
        <w:t>w</w:t>
      </w:r>
      <w:r>
        <w:rPr>
          <w:spacing w:val="3"/>
        </w:rPr>
        <w:t xml:space="preserve"> </w:t>
      </w:r>
      <w:r>
        <w:t>do</w:t>
      </w:r>
      <w:r>
        <w:rPr>
          <w:spacing w:val="8"/>
        </w:rPr>
        <w:t xml:space="preserve"> </w:t>
      </w:r>
      <w:r>
        <w:t>I</w:t>
      </w:r>
      <w:r>
        <w:rPr>
          <w:spacing w:val="7"/>
        </w:rPr>
        <w:t xml:space="preserve"> </w:t>
      </w:r>
      <w:r>
        <w:rPr>
          <w:spacing w:val="-1"/>
        </w:rPr>
        <w:t>r</w:t>
      </w:r>
      <w:r>
        <w:t>e</w:t>
      </w:r>
      <w:r>
        <w:rPr>
          <w:spacing w:val="1"/>
        </w:rPr>
        <w:t>c</w:t>
      </w:r>
      <w:r>
        <w:t>ogn</w:t>
      </w:r>
      <w:r>
        <w:rPr>
          <w:spacing w:val="3"/>
        </w:rPr>
        <w:t>i</w:t>
      </w:r>
      <w:r>
        <w:rPr>
          <w:spacing w:val="1"/>
        </w:rPr>
        <w:t>s</w:t>
      </w:r>
      <w:r>
        <w:t>e</w:t>
      </w:r>
      <w:r>
        <w:rPr>
          <w:spacing w:val="6"/>
        </w:rPr>
        <w:t xml:space="preserve"> </w:t>
      </w:r>
      <w:r>
        <w:t>a</w:t>
      </w:r>
      <w:r>
        <w:rPr>
          <w:spacing w:val="6"/>
        </w:rPr>
        <w:t xml:space="preserve"> </w:t>
      </w:r>
      <w:r>
        <w:rPr>
          <w:spacing w:val="1"/>
        </w:rPr>
        <w:t>c</w:t>
      </w:r>
      <w:r>
        <w:t>ont</w:t>
      </w:r>
      <w:r>
        <w:rPr>
          <w:spacing w:val="-1"/>
        </w:rPr>
        <w:t>r</w:t>
      </w:r>
      <w:r>
        <w:rPr>
          <w:spacing w:val="1"/>
        </w:rPr>
        <w:t>i</w:t>
      </w:r>
      <w:r>
        <w:t>but</w:t>
      </w:r>
      <w:r>
        <w:rPr>
          <w:spacing w:val="1"/>
        </w:rPr>
        <w:t>i</w:t>
      </w:r>
      <w:r>
        <w:t>on</w:t>
      </w:r>
      <w:r>
        <w:rPr>
          <w:spacing w:val="9"/>
        </w:rPr>
        <w:t xml:space="preserve"> </w:t>
      </w:r>
      <w:r>
        <w:t>of</w:t>
      </w:r>
      <w:r>
        <w:rPr>
          <w:spacing w:val="6"/>
        </w:rPr>
        <w:t xml:space="preserve"> </w:t>
      </w:r>
      <w:r>
        <w:rPr>
          <w:spacing w:val="1"/>
        </w:rPr>
        <w:t>v</w:t>
      </w:r>
      <w:r>
        <w:t>o</w:t>
      </w:r>
      <w:r>
        <w:rPr>
          <w:spacing w:val="1"/>
        </w:rPr>
        <w:t>l</w:t>
      </w:r>
      <w:r>
        <w:t>unta</w:t>
      </w:r>
      <w:r>
        <w:rPr>
          <w:spacing w:val="1"/>
        </w:rPr>
        <w:t>r</w:t>
      </w:r>
      <w:r>
        <w:t>y</w:t>
      </w:r>
      <w:r>
        <w:rPr>
          <w:spacing w:val="5"/>
        </w:rPr>
        <w:t xml:space="preserve"> </w:t>
      </w:r>
      <w:r>
        <w:rPr>
          <w:spacing w:val="1"/>
        </w:rPr>
        <w:t>s</w:t>
      </w:r>
      <w:r>
        <w:t>e</w:t>
      </w:r>
      <w:r>
        <w:rPr>
          <w:spacing w:val="1"/>
        </w:rPr>
        <w:t>rvic</w:t>
      </w:r>
      <w:r>
        <w:t>e</w:t>
      </w:r>
      <w:r>
        <w:rPr>
          <w:spacing w:val="1"/>
        </w:rPr>
        <w:t>s</w:t>
      </w:r>
      <w:r>
        <w:t>,</w:t>
      </w:r>
      <w:r>
        <w:rPr>
          <w:spacing w:val="7"/>
        </w:rPr>
        <w:t xml:space="preserve"> </w:t>
      </w:r>
      <w:r>
        <w:t>as</w:t>
      </w:r>
      <w:r>
        <w:rPr>
          <w:spacing w:val="7"/>
        </w:rPr>
        <w:t xml:space="preserve"> </w:t>
      </w:r>
      <w:r>
        <w:t>a</w:t>
      </w:r>
      <w:r>
        <w:rPr>
          <w:spacing w:val="6"/>
        </w:rPr>
        <w:t xml:space="preserve"> </w:t>
      </w:r>
      <w:r>
        <w:rPr>
          <w:spacing w:val="-1"/>
        </w:rPr>
        <w:t>r</w:t>
      </w:r>
      <w:r>
        <w:t>e</w:t>
      </w:r>
      <w:r>
        <w:rPr>
          <w:spacing w:val="1"/>
        </w:rPr>
        <w:t>s</w:t>
      </w:r>
      <w:r>
        <w:t>u</w:t>
      </w:r>
      <w:r>
        <w:rPr>
          <w:spacing w:val="1"/>
        </w:rPr>
        <w:t>l</w:t>
      </w:r>
      <w:r>
        <w:t>t</w:t>
      </w:r>
      <w:r>
        <w:rPr>
          <w:w w:val="99"/>
        </w:rPr>
        <w:t xml:space="preserve"> </w:t>
      </w:r>
      <w:r>
        <w:t>of</w:t>
      </w:r>
      <w:r>
        <w:rPr>
          <w:spacing w:val="-11"/>
        </w:rPr>
        <w:t xml:space="preserve"> </w:t>
      </w:r>
      <w:r>
        <w:t>a</w:t>
      </w:r>
      <w:r>
        <w:rPr>
          <w:spacing w:val="-10"/>
        </w:rPr>
        <w:t xml:space="preserve"> </w:t>
      </w:r>
      <w:r>
        <w:t>natu</w:t>
      </w:r>
      <w:r>
        <w:rPr>
          <w:spacing w:val="1"/>
        </w:rPr>
        <w:t>r</w:t>
      </w:r>
      <w:r>
        <w:t>al</w:t>
      </w:r>
      <w:r>
        <w:rPr>
          <w:spacing w:val="-9"/>
        </w:rPr>
        <w:t xml:space="preserve"> </w:t>
      </w:r>
      <w:r>
        <w:t>d</w:t>
      </w:r>
      <w:r>
        <w:rPr>
          <w:spacing w:val="1"/>
        </w:rPr>
        <w:t>is</w:t>
      </w:r>
      <w:r>
        <w:t>a</w:t>
      </w:r>
      <w:r>
        <w:rPr>
          <w:spacing w:val="1"/>
        </w:rPr>
        <w:t>s</w:t>
      </w:r>
      <w:r>
        <w:t>te</w:t>
      </w:r>
      <w:r>
        <w:rPr>
          <w:spacing w:val="-1"/>
        </w:rPr>
        <w:t>r</w:t>
      </w:r>
      <w:r>
        <w:t>?</w:t>
      </w:r>
      <w:bookmarkEnd w:id="65"/>
      <w:bookmarkEnd w:id="66"/>
    </w:p>
    <w:p w14:paraId="02DF8E09" w14:textId="77777777" w:rsidR="00134C6C" w:rsidRDefault="00134C6C" w:rsidP="00BB12E1">
      <w:pPr>
        <w:pStyle w:val="BodyText"/>
        <w:ind w:left="993"/>
      </w:pPr>
      <w:r>
        <w:t>Lo</w:t>
      </w:r>
      <w:r>
        <w:rPr>
          <w:spacing w:val="1"/>
        </w:rPr>
        <w:t>c</w:t>
      </w:r>
      <w:r>
        <w:t>al</w:t>
      </w:r>
      <w:r>
        <w:rPr>
          <w:spacing w:val="-6"/>
        </w:rPr>
        <w:t xml:space="preserve"> </w:t>
      </w:r>
      <w:r>
        <w:t>co</w:t>
      </w:r>
      <w:r>
        <w:rPr>
          <w:spacing w:val="2"/>
        </w:rPr>
        <w:t>u</w:t>
      </w:r>
      <w:r>
        <w:t>n</w:t>
      </w:r>
      <w:r>
        <w:rPr>
          <w:spacing w:val="1"/>
        </w:rPr>
        <w:t>c</w:t>
      </w:r>
      <w:r>
        <w:rPr>
          <w:spacing w:val="-2"/>
        </w:rPr>
        <w:t>il</w:t>
      </w:r>
      <w:r>
        <w:t>s</w:t>
      </w:r>
      <w:r>
        <w:rPr>
          <w:spacing w:val="-6"/>
        </w:rPr>
        <w:t xml:space="preserve"> </w:t>
      </w:r>
      <w:r>
        <w:rPr>
          <w:spacing w:val="4"/>
        </w:rPr>
        <w:t>m</w:t>
      </w:r>
      <w:r>
        <w:rPr>
          <w:spacing w:val="2"/>
        </w:rPr>
        <w:t>a</w:t>
      </w:r>
      <w:r>
        <w:t>y</w:t>
      </w:r>
      <w:r>
        <w:rPr>
          <w:spacing w:val="-9"/>
        </w:rPr>
        <w:t xml:space="preserve"> </w:t>
      </w:r>
      <w:r>
        <w:t>h</w:t>
      </w:r>
      <w:r>
        <w:rPr>
          <w:spacing w:val="2"/>
        </w:rPr>
        <w:t>a</w:t>
      </w:r>
      <w:r>
        <w:rPr>
          <w:spacing w:val="-2"/>
        </w:rPr>
        <w:t>v</w:t>
      </w:r>
      <w:r>
        <w:t>e</w:t>
      </w:r>
      <w:r>
        <w:rPr>
          <w:spacing w:val="-5"/>
        </w:rPr>
        <w:t xml:space="preserve"> </w:t>
      </w:r>
      <w:r>
        <w:t>re</w:t>
      </w:r>
      <w:r>
        <w:rPr>
          <w:spacing w:val="1"/>
        </w:rPr>
        <w:t>c</w:t>
      </w:r>
      <w:r>
        <w:t>e</w:t>
      </w:r>
      <w:r>
        <w:rPr>
          <w:spacing w:val="1"/>
        </w:rPr>
        <w:t>i</w:t>
      </w:r>
      <w:r>
        <w:rPr>
          <w:spacing w:val="-2"/>
        </w:rPr>
        <w:t>v</w:t>
      </w:r>
      <w:r>
        <w:t>ed</w:t>
      </w:r>
      <w:r>
        <w:rPr>
          <w:spacing w:val="-5"/>
        </w:rPr>
        <w:t xml:space="preserve"> </w:t>
      </w:r>
      <w:r>
        <w:rPr>
          <w:spacing w:val="-2"/>
        </w:rPr>
        <w:t>v</w:t>
      </w:r>
      <w:r>
        <w:rPr>
          <w:spacing w:val="2"/>
        </w:rPr>
        <w:t>o</w:t>
      </w:r>
      <w:r>
        <w:rPr>
          <w:spacing w:val="-2"/>
        </w:rPr>
        <w:t>l</w:t>
      </w:r>
      <w:r>
        <w:rPr>
          <w:spacing w:val="2"/>
        </w:rPr>
        <w:t>u</w:t>
      </w:r>
      <w:r>
        <w:t>nta</w:t>
      </w:r>
      <w:r>
        <w:rPr>
          <w:spacing w:val="5"/>
        </w:rPr>
        <w:t>r</w:t>
      </w:r>
      <w:r>
        <w:t>y</w:t>
      </w:r>
      <w:r>
        <w:rPr>
          <w:spacing w:val="-9"/>
        </w:rPr>
        <w:t xml:space="preserve"> </w:t>
      </w:r>
      <w:r>
        <w:rPr>
          <w:spacing w:val="1"/>
        </w:rPr>
        <w:t>s</w:t>
      </w:r>
      <w:r>
        <w:t>er</w:t>
      </w:r>
      <w:r>
        <w:rPr>
          <w:spacing w:val="1"/>
        </w:rPr>
        <w:t>v</w:t>
      </w:r>
      <w:r>
        <w:rPr>
          <w:spacing w:val="-2"/>
        </w:rPr>
        <w:t>i</w:t>
      </w:r>
      <w:r>
        <w:rPr>
          <w:spacing w:val="1"/>
        </w:rPr>
        <w:t>c</w:t>
      </w:r>
      <w:r>
        <w:t>es</w:t>
      </w:r>
      <w:r>
        <w:rPr>
          <w:spacing w:val="-3"/>
        </w:rPr>
        <w:t xml:space="preserve"> </w:t>
      </w:r>
      <w:r>
        <w:rPr>
          <w:spacing w:val="2"/>
        </w:rPr>
        <w:t>f</w:t>
      </w:r>
      <w:r>
        <w:t>r</w:t>
      </w:r>
      <w:r>
        <w:rPr>
          <w:spacing w:val="-3"/>
        </w:rPr>
        <w:t>o</w:t>
      </w:r>
      <w:r>
        <w:t>m</w:t>
      </w:r>
      <w:r>
        <w:rPr>
          <w:spacing w:val="-2"/>
        </w:rPr>
        <w:t xml:space="preserve"> </w:t>
      </w:r>
      <w:r>
        <w:t>the</w:t>
      </w:r>
      <w:r>
        <w:rPr>
          <w:spacing w:val="-7"/>
        </w:rPr>
        <w:t xml:space="preserve"> </w:t>
      </w:r>
      <w:r>
        <w:rPr>
          <w:spacing w:val="1"/>
        </w:rPr>
        <w:t>c</w:t>
      </w:r>
      <w:r>
        <w:rPr>
          <w:spacing w:val="-3"/>
        </w:rPr>
        <w:t>o</w:t>
      </w:r>
      <w:r>
        <w:rPr>
          <w:spacing w:val="2"/>
        </w:rPr>
        <w:t>m</w:t>
      </w:r>
      <w:r>
        <w:rPr>
          <w:spacing w:val="4"/>
        </w:rPr>
        <w:t>m</w:t>
      </w:r>
      <w:r>
        <w:t>un</w:t>
      </w:r>
      <w:r>
        <w:rPr>
          <w:spacing w:val="-2"/>
        </w:rPr>
        <w:t>i</w:t>
      </w:r>
      <w:r>
        <w:rPr>
          <w:spacing w:val="2"/>
        </w:rPr>
        <w:t>t</w:t>
      </w:r>
      <w:r>
        <w:t>y</w:t>
      </w:r>
      <w:r>
        <w:rPr>
          <w:spacing w:val="-9"/>
        </w:rPr>
        <w:t xml:space="preserve"> </w:t>
      </w:r>
      <w:r>
        <w:t>to</w:t>
      </w:r>
      <w:r>
        <w:rPr>
          <w:spacing w:val="-5"/>
        </w:rPr>
        <w:t xml:space="preserve"> </w:t>
      </w:r>
      <w:r>
        <w:t>a</w:t>
      </w:r>
      <w:r>
        <w:rPr>
          <w:spacing w:val="1"/>
        </w:rPr>
        <w:t>ssis</w:t>
      </w:r>
      <w:r>
        <w:t>t</w:t>
      </w:r>
      <w:r>
        <w:rPr>
          <w:spacing w:val="-7"/>
        </w:rPr>
        <w:t xml:space="preserve"> </w:t>
      </w:r>
      <w:r>
        <w:rPr>
          <w:spacing w:val="-2"/>
        </w:rPr>
        <w:t>i</w:t>
      </w:r>
      <w:r>
        <w:t>n</w:t>
      </w:r>
      <w:r>
        <w:rPr>
          <w:spacing w:val="-6"/>
        </w:rPr>
        <w:t xml:space="preserve"> </w:t>
      </w:r>
      <w:r>
        <w:rPr>
          <w:spacing w:val="2"/>
        </w:rPr>
        <w:t>t</w:t>
      </w:r>
      <w:r>
        <w:t>he</w:t>
      </w:r>
      <w:r>
        <w:rPr>
          <w:spacing w:val="-7"/>
        </w:rPr>
        <w:t xml:space="preserve"> </w:t>
      </w:r>
      <w:r>
        <w:rPr>
          <w:spacing w:val="1"/>
        </w:rPr>
        <w:t>cl</w:t>
      </w:r>
      <w:r>
        <w:t>ea</w:t>
      </w:r>
      <w:r>
        <w:rPr>
          <w:spacing w:val="2"/>
        </w:rPr>
        <w:t>n</w:t>
      </w:r>
      <w:r>
        <w:t>up</w:t>
      </w:r>
      <w:r>
        <w:rPr>
          <w:spacing w:val="-7"/>
        </w:rPr>
        <w:t xml:space="preserve"> </w:t>
      </w:r>
      <w:r>
        <w:rPr>
          <w:spacing w:val="2"/>
        </w:rPr>
        <w:t>a</w:t>
      </w:r>
      <w:r>
        <w:t>nd</w:t>
      </w:r>
      <w:r>
        <w:rPr>
          <w:spacing w:val="-6"/>
        </w:rPr>
        <w:t xml:space="preserve"> </w:t>
      </w:r>
      <w:r>
        <w:t>r</w:t>
      </w:r>
      <w:r>
        <w:rPr>
          <w:spacing w:val="2"/>
        </w:rPr>
        <w:t>e</w:t>
      </w:r>
      <w:r>
        <w:t>b</w:t>
      </w:r>
      <w:r>
        <w:rPr>
          <w:spacing w:val="2"/>
        </w:rPr>
        <w:t>u</w:t>
      </w:r>
      <w:r>
        <w:rPr>
          <w:spacing w:val="-2"/>
        </w:rPr>
        <w:t>i</w:t>
      </w:r>
      <w:r>
        <w:rPr>
          <w:spacing w:val="1"/>
        </w:rPr>
        <w:t>l</w:t>
      </w:r>
      <w:r>
        <w:t>d</w:t>
      </w:r>
      <w:r>
        <w:rPr>
          <w:spacing w:val="-2"/>
        </w:rPr>
        <w:t>i</w:t>
      </w:r>
      <w:r>
        <w:rPr>
          <w:spacing w:val="2"/>
        </w:rPr>
        <w:t>n</w:t>
      </w:r>
      <w:r>
        <w:t>g.</w:t>
      </w:r>
      <w:r>
        <w:rPr>
          <w:w w:val="99"/>
        </w:rPr>
        <w:t xml:space="preserve"> </w:t>
      </w:r>
      <w:r>
        <w:t>Coun</w:t>
      </w:r>
      <w:r>
        <w:rPr>
          <w:spacing w:val="1"/>
        </w:rPr>
        <w:t>ci</w:t>
      </w:r>
      <w:r>
        <w:rPr>
          <w:spacing w:val="-2"/>
        </w:rPr>
        <w:t>l</w:t>
      </w:r>
      <w:r>
        <w:t>s</w:t>
      </w:r>
      <w:r>
        <w:rPr>
          <w:spacing w:val="-7"/>
        </w:rPr>
        <w:t xml:space="preserve"> </w:t>
      </w:r>
      <w:r>
        <w:rPr>
          <w:spacing w:val="1"/>
        </w:rPr>
        <w:t>c</w:t>
      </w:r>
      <w:r>
        <w:t>an</w:t>
      </w:r>
      <w:r>
        <w:rPr>
          <w:spacing w:val="-8"/>
        </w:rPr>
        <w:t xml:space="preserve"> </w:t>
      </w:r>
      <w:r>
        <w:t>re</w:t>
      </w:r>
      <w:r>
        <w:rPr>
          <w:spacing w:val="1"/>
        </w:rPr>
        <w:t>c</w:t>
      </w:r>
      <w:r>
        <w:rPr>
          <w:spacing w:val="2"/>
        </w:rPr>
        <w:t>o</w:t>
      </w:r>
      <w:r>
        <w:t>g</w:t>
      </w:r>
      <w:r>
        <w:rPr>
          <w:spacing w:val="2"/>
        </w:rPr>
        <w:t>n</w:t>
      </w:r>
      <w:r>
        <w:rPr>
          <w:spacing w:val="-2"/>
        </w:rPr>
        <w:t>i</w:t>
      </w:r>
      <w:r>
        <w:rPr>
          <w:spacing w:val="1"/>
        </w:rPr>
        <w:t>s</w:t>
      </w:r>
      <w:r>
        <w:t>e</w:t>
      </w:r>
      <w:r>
        <w:rPr>
          <w:spacing w:val="-8"/>
        </w:rPr>
        <w:t xml:space="preserve"> </w:t>
      </w:r>
      <w:r>
        <w:rPr>
          <w:spacing w:val="1"/>
        </w:rPr>
        <w:t>v</w:t>
      </w:r>
      <w:r>
        <w:t>o</w:t>
      </w:r>
      <w:r>
        <w:rPr>
          <w:spacing w:val="1"/>
        </w:rPr>
        <w:t>l</w:t>
      </w:r>
      <w:r>
        <w:t>unt</w:t>
      </w:r>
      <w:r>
        <w:rPr>
          <w:spacing w:val="2"/>
        </w:rPr>
        <w:t>e</w:t>
      </w:r>
      <w:r>
        <w:t>er</w:t>
      </w:r>
      <w:r>
        <w:rPr>
          <w:spacing w:val="-6"/>
        </w:rPr>
        <w:t xml:space="preserve"> </w:t>
      </w:r>
      <w:r>
        <w:rPr>
          <w:spacing w:val="1"/>
        </w:rPr>
        <w:t>s</w:t>
      </w:r>
      <w:r>
        <w:t>er</w:t>
      </w:r>
      <w:r>
        <w:rPr>
          <w:spacing w:val="-2"/>
        </w:rPr>
        <w:t>vi</w:t>
      </w:r>
      <w:r>
        <w:rPr>
          <w:spacing w:val="1"/>
        </w:rPr>
        <w:t>c</w:t>
      </w:r>
      <w:r>
        <w:t>es</w:t>
      </w:r>
      <w:r>
        <w:rPr>
          <w:spacing w:val="-7"/>
        </w:rPr>
        <w:t xml:space="preserve"> </w:t>
      </w:r>
      <w:r>
        <w:rPr>
          <w:rFonts w:cs="Arial"/>
          <w:b/>
          <w:bCs/>
        </w:rPr>
        <w:t>on</w:t>
      </w:r>
      <w:r>
        <w:rPr>
          <w:rFonts w:cs="Arial"/>
          <w:b/>
          <w:bCs/>
          <w:spacing w:val="2"/>
        </w:rPr>
        <w:t>l</w:t>
      </w:r>
      <w:r>
        <w:rPr>
          <w:rFonts w:cs="Arial"/>
          <w:b/>
          <w:bCs/>
        </w:rPr>
        <w:t>y</w:t>
      </w:r>
      <w:r>
        <w:rPr>
          <w:rFonts w:cs="Arial"/>
          <w:b/>
          <w:bCs/>
          <w:spacing w:val="-6"/>
        </w:rPr>
        <w:t xml:space="preserve"> </w:t>
      </w:r>
      <w:r>
        <w:rPr>
          <w:spacing w:val="-3"/>
        </w:rPr>
        <w:t>w</w:t>
      </w:r>
      <w:r>
        <w:rPr>
          <w:spacing w:val="2"/>
        </w:rPr>
        <w:t>h</w:t>
      </w:r>
      <w:r>
        <w:t>en</w:t>
      </w:r>
      <w:r>
        <w:rPr>
          <w:spacing w:val="-6"/>
        </w:rPr>
        <w:t xml:space="preserve"> </w:t>
      </w:r>
      <w:r>
        <w:t>th</w:t>
      </w:r>
      <w:r>
        <w:rPr>
          <w:spacing w:val="4"/>
        </w:rPr>
        <w:t>e</w:t>
      </w:r>
      <w:r>
        <w:rPr>
          <w:spacing w:val="-5"/>
        </w:rPr>
        <w:t>y</w:t>
      </w:r>
      <w:r>
        <w:t>:</w:t>
      </w:r>
    </w:p>
    <w:p w14:paraId="02DF8E0A" w14:textId="77777777" w:rsidR="00134C6C" w:rsidRPr="008C6C33" w:rsidRDefault="00134C6C" w:rsidP="00E649CD">
      <w:pPr>
        <w:pStyle w:val="ListBullet"/>
      </w:pPr>
      <w:r w:rsidRPr="008C6C33">
        <w:t>would have purchased the service if it were not for the contribution of volunteer services; and</w:t>
      </w:r>
    </w:p>
    <w:p w14:paraId="02DF8E0B" w14:textId="77777777" w:rsidR="00134C6C" w:rsidRPr="008C6C33" w:rsidRDefault="00134C6C" w:rsidP="00E649CD">
      <w:pPr>
        <w:pStyle w:val="ListBullet"/>
      </w:pPr>
      <w:r w:rsidRPr="008C6C33">
        <w:lastRenderedPageBreak/>
        <w:t>the donated services can be measured reliably.</w:t>
      </w:r>
    </w:p>
    <w:p w14:paraId="02DF8E0C" w14:textId="77777777" w:rsidR="00134C6C" w:rsidRPr="00134C6C" w:rsidRDefault="00134C6C" w:rsidP="00BB12E1">
      <w:pPr>
        <w:pStyle w:val="BodyText"/>
        <w:ind w:left="993"/>
      </w:pPr>
      <w:r>
        <w:t>Coun</w:t>
      </w:r>
      <w:r>
        <w:rPr>
          <w:spacing w:val="1"/>
        </w:rPr>
        <w:t>ci</w:t>
      </w:r>
      <w:r>
        <w:rPr>
          <w:spacing w:val="-2"/>
        </w:rPr>
        <w:t>l</w:t>
      </w:r>
      <w:r>
        <w:t>s</w:t>
      </w:r>
      <w:r>
        <w:rPr>
          <w:spacing w:val="9"/>
        </w:rPr>
        <w:t xml:space="preserve"> </w:t>
      </w:r>
      <w:r>
        <w:rPr>
          <w:spacing w:val="-3"/>
        </w:rPr>
        <w:t>w</w:t>
      </w:r>
      <w:r>
        <w:rPr>
          <w:spacing w:val="1"/>
        </w:rPr>
        <w:t>i</w:t>
      </w:r>
      <w:r>
        <w:rPr>
          <w:spacing w:val="-2"/>
        </w:rPr>
        <w:t>l</w:t>
      </w:r>
      <w:r>
        <w:t>l</w:t>
      </w:r>
      <w:r>
        <w:rPr>
          <w:spacing w:val="7"/>
        </w:rPr>
        <w:t xml:space="preserve"> </w:t>
      </w:r>
      <w:r>
        <w:t>be</w:t>
      </w:r>
      <w:r>
        <w:rPr>
          <w:spacing w:val="5"/>
        </w:rPr>
        <w:t xml:space="preserve"> </w:t>
      </w:r>
      <w:r>
        <w:t>re</w:t>
      </w:r>
      <w:r>
        <w:rPr>
          <w:spacing w:val="2"/>
        </w:rPr>
        <w:t>q</w:t>
      </w:r>
      <w:r>
        <w:t>u</w:t>
      </w:r>
      <w:r>
        <w:rPr>
          <w:spacing w:val="-2"/>
        </w:rPr>
        <w:t>i</w:t>
      </w:r>
      <w:r>
        <w:t>r</w:t>
      </w:r>
      <w:r>
        <w:rPr>
          <w:spacing w:val="2"/>
        </w:rPr>
        <w:t>e</w:t>
      </w:r>
      <w:r>
        <w:t>d</w:t>
      </w:r>
      <w:r>
        <w:rPr>
          <w:spacing w:val="6"/>
        </w:rPr>
        <w:t xml:space="preserve"> </w:t>
      </w:r>
      <w:r>
        <w:t>to</w:t>
      </w:r>
      <w:r>
        <w:rPr>
          <w:spacing w:val="6"/>
        </w:rPr>
        <w:t xml:space="preserve"> </w:t>
      </w:r>
      <w:r>
        <w:rPr>
          <w:spacing w:val="4"/>
        </w:rPr>
        <w:t>m</w:t>
      </w:r>
      <w:r>
        <w:t>ea</w:t>
      </w:r>
      <w:r>
        <w:rPr>
          <w:spacing w:val="1"/>
        </w:rPr>
        <w:t>s</w:t>
      </w:r>
      <w:r>
        <w:t>ure</w:t>
      </w:r>
      <w:r>
        <w:rPr>
          <w:spacing w:val="5"/>
        </w:rPr>
        <w:t xml:space="preserve"> </w:t>
      </w:r>
      <w:r>
        <w:t>the</w:t>
      </w:r>
      <w:r>
        <w:rPr>
          <w:spacing w:val="8"/>
        </w:rPr>
        <w:t xml:space="preserve"> </w:t>
      </w:r>
      <w:r>
        <w:rPr>
          <w:spacing w:val="-2"/>
        </w:rPr>
        <w:t>v</w:t>
      </w:r>
      <w:r>
        <w:rPr>
          <w:spacing w:val="2"/>
        </w:rPr>
        <w:t>o</w:t>
      </w:r>
      <w:r>
        <w:rPr>
          <w:spacing w:val="-2"/>
        </w:rPr>
        <w:t>l</w:t>
      </w:r>
      <w:r>
        <w:t>un</w:t>
      </w:r>
      <w:r>
        <w:rPr>
          <w:spacing w:val="2"/>
        </w:rPr>
        <w:t>t</w:t>
      </w:r>
      <w:r>
        <w:t>eer</w:t>
      </w:r>
      <w:r>
        <w:rPr>
          <w:spacing w:val="7"/>
        </w:rPr>
        <w:t xml:space="preserve"> </w:t>
      </w:r>
      <w:r>
        <w:rPr>
          <w:spacing w:val="1"/>
        </w:rPr>
        <w:t>s</w:t>
      </w:r>
      <w:r>
        <w:t>e</w:t>
      </w:r>
      <w:r>
        <w:rPr>
          <w:spacing w:val="3"/>
        </w:rPr>
        <w:t>r</w:t>
      </w:r>
      <w:r>
        <w:rPr>
          <w:spacing w:val="-2"/>
        </w:rPr>
        <w:t>vi</w:t>
      </w:r>
      <w:r>
        <w:rPr>
          <w:spacing w:val="1"/>
        </w:rPr>
        <w:t>c</w:t>
      </w:r>
      <w:r>
        <w:t>es</w:t>
      </w:r>
      <w:r>
        <w:rPr>
          <w:spacing w:val="6"/>
        </w:rPr>
        <w:t xml:space="preserve"> </w:t>
      </w:r>
      <w:r>
        <w:t>at</w:t>
      </w:r>
      <w:r>
        <w:rPr>
          <w:spacing w:val="6"/>
        </w:rPr>
        <w:t xml:space="preserve"> </w:t>
      </w:r>
      <w:r>
        <w:rPr>
          <w:spacing w:val="2"/>
        </w:rPr>
        <w:t>f</w:t>
      </w:r>
      <w:r>
        <w:t>a</w:t>
      </w:r>
      <w:r>
        <w:rPr>
          <w:spacing w:val="-2"/>
        </w:rPr>
        <w:t>i</w:t>
      </w:r>
      <w:r>
        <w:t>r</w:t>
      </w:r>
      <w:r>
        <w:rPr>
          <w:spacing w:val="8"/>
        </w:rPr>
        <w:t xml:space="preserve"> </w:t>
      </w:r>
      <w:r>
        <w:rPr>
          <w:spacing w:val="-2"/>
        </w:rPr>
        <w:t>v</w:t>
      </w:r>
      <w:r>
        <w:rPr>
          <w:spacing w:val="2"/>
        </w:rPr>
        <w:t>a</w:t>
      </w:r>
      <w:r>
        <w:rPr>
          <w:spacing w:val="-2"/>
        </w:rPr>
        <w:t>l</w:t>
      </w:r>
      <w:r>
        <w:t>ue</w:t>
      </w:r>
      <w:r>
        <w:rPr>
          <w:spacing w:val="8"/>
        </w:rPr>
        <w:t xml:space="preserve"> </w:t>
      </w:r>
      <w:r>
        <w:t>as</w:t>
      </w:r>
      <w:r>
        <w:rPr>
          <w:spacing w:val="6"/>
        </w:rPr>
        <w:t xml:space="preserve"> </w:t>
      </w:r>
      <w:r>
        <w:rPr>
          <w:spacing w:val="-2"/>
        </w:rPr>
        <w:t>i</w:t>
      </w:r>
      <w:r>
        <w:t>n</w:t>
      </w:r>
      <w:r>
        <w:rPr>
          <w:spacing w:val="1"/>
        </w:rPr>
        <w:t>c</w:t>
      </w:r>
      <w:r>
        <w:rPr>
          <w:spacing w:val="2"/>
        </w:rPr>
        <w:t>o</w:t>
      </w:r>
      <w:r>
        <w:rPr>
          <w:spacing w:val="4"/>
        </w:rPr>
        <w:t>m</w:t>
      </w:r>
      <w:r>
        <w:t>e,</w:t>
      </w:r>
      <w:r>
        <w:rPr>
          <w:spacing w:val="6"/>
        </w:rPr>
        <w:t xml:space="preserve"> </w:t>
      </w:r>
      <w:r>
        <w:t>and</w:t>
      </w:r>
      <w:r>
        <w:rPr>
          <w:spacing w:val="6"/>
        </w:rPr>
        <w:t xml:space="preserve"> </w:t>
      </w:r>
      <w:r>
        <w:t>a</w:t>
      </w:r>
      <w:r>
        <w:rPr>
          <w:spacing w:val="6"/>
        </w:rPr>
        <w:t xml:space="preserve"> </w:t>
      </w:r>
      <w:r>
        <w:rPr>
          <w:spacing w:val="1"/>
        </w:rPr>
        <w:t>c</w:t>
      </w:r>
      <w:r>
        <w:t>orre</w:t>
      </w:r>
      <w:r>
        <w:rPr>
          <w:spacing w:val="1"/>
        </w:rPr>
        <w:t>s</w:t>
      </w:r>
      <w:r>
        <w:t>pon</w:t>
      </w:r>
      <w:r>
        <w:rPr>
          <w:spacing w:val="2"/>
        </w:rPr>
        <w:t>d</w:t>
      </w:r>
      <w:r>
        <w:rPr>
          <w:spacing w:val="-2"/>
        </w:rPr>
        <w:t>i</w:t>
      </w:r>
      <w:r>
        <w:t>ng</w:t>
      </w:r>
      <w:r>
        <w:rPr>
          <w:spacing w:val="7"/>
        </w:rPr>
        <w:t xml:space="preserve"> </w:t>
      </w:r>
      <w:r>
        <w:rPr>
          <w:spacing w:val="2"/>
        </w:rPr>
        <w:t>e</w:t>
      </w:r>
      <w:r>
        <w:rPr>
          <w:spacing w:val="1"/>
        </w:rPr>
        <w:t>x</w:t>
      </w:r>
      <w:r>
        <w:t>pen</w:t>
      </w:r>
      <w:r>
        <w:rPr>
          <w:spacing w:val="1"/>
        </w:rPr>
        <w:t>s</w:t>
      </w:r>
      <w:r>
        <w:t>e,</w:t>
      </w:r>
      <w:r>
        <w:rPr>
          <w:w w:val="99"/>
        </w:rPr>
        <w:t xml:space="preserve"> </w:t>
      </w:r>
      <w:r>
        <w:t>there</w:t>
      </w:r>
      <w:r>
        <w:rPr>
          <w:spacing w:val="2"/>
        </w:rPr>
        <w:t>f</w:t>
      </w:r>
      <w:r>
        <w:t>ore</w:t>
      </w:r>
      <w:r>
        <w:rPr>
          <w:spacing w:val="-8"/>
        </w:rPr>
        <w:t xml:space="preserve"> </w:t>
      </w:r>
      <w:r>
        <w:t>h</w:t>
      </w:r>
      <w:r>
        <w:rPr>
          <w:spacing w:val="2"/>
        </w:rPr>
        <w:t>a</w:t>
      </w:r>
      <w:r>
        <w:rPr>
          <w:spacing w:val="1"/>
        </w:rPr>
        <w:t>v</w:t>
      </w:r>
      <w:r>
        <w:rPr>
          <w:spacing w:val="-2"/>
        </w:rPr>
        <w:t>i</w:t>
      </w:r>
      <w:r>
        <w:t>ng</w:t>
      </w:r>
      <w:r>
        <w:rPr>
          <w:spacing w:val="-6"/>
        </w:rPr>
        <w:t xml:space="preserve"> </w:t>
      </w:r>
      <w:r>
        <w:t>a</w:t>
      </w:r>
      <w:r>
        <w:rPr>
          <w:spacing w:val="-7"/>
        </w:rPr>
        <w:t xml:space="preserve"> </w:t>
      </w:r>
      <w:r>
        <w:rPr>
          <w:spacing w:val="2"/>
        </w:rPr>
        <w:t>n</w:t>
      </w:r>
      <w:r>
        <w:rPr>
          <w:spacing w:val="-2"/>
        </w:rPr>
        <w:t>i</w:t>
      </w:r>
      <w:r>
        <w:t>l</w:t>
      </w:r>
      <w:r>
        <w:rPr>
          <w:spacing w:val="-7"/>
        </w:rPr>
        <w:t xml:space="preserve"> </w:t>
      </w:r>
      <w:r>
        <w:rPr>
          <w:spacing w:val="-2"/>
        </w:rPr>
        <w:t>i</w:t>
      </w:r>
      <w:r>
        <w:rPr>
          <w:spacing w:val="4"/>
        </w:rPr>
        <w:t>m</w:t>
      </w:r>
      <w:r>
        <w:t>pa</w:t>
      </w:r>
      <w:r>
        <w:rPr>
          <w:spacing w:val="1"/>
        </w:rPr>
        <w:t>c</w:t>
      </w:r>
      <w:r>
        <w:t>t</w:t>
      </w:r>
      <w:r>
        <w:rPr>
          <w:spacing w:val="-7"/>
        </w:rPr>
        <w:t xml:space="preserve"> </w:t>
      </w:r>
      <w:r>
        <w:t>on</w:t>
      </w:r>
      <w:r>
        <w:rPr>
          <w:spacing w:val="-7"/>
        </w:rPr>
        <w:t xml:space="preserve"> </w:t>
      </w:r>
      <w:r>
        <w:t>t</w:t>
      </w:r>
      <w:r>
        <w:rPr>
          <w:spacing w:val="2"/>
        </w:rPr>
        <w:t>h</w:t>
      </w:r>
      <w:r>
        <w:t>e</w:t>
      </w:r>
      <w:r>
        <w:rPr>
          <w:spacing w:val="-8"/>
        </w:rPr>
        <w:t xml:space="preserve"> </w:t>
      </w:r>
      <w:r>
        <w:t>Co</w:t>
      </w:r>
      <w:r>
        <w:rPr>
          <w:spacing w:val="4"/>
        </w:rPr>
        <w:t>m</w:t>
      </w:r>
      <w:r>
        <w:t>prehen</w:t>
      </w:r>
      <w:r>
        <w:rPr>
          <w:spacing w:val="1"/>
        </w:rPr>
        <w:t>siv</w:t>
      </w:r>
      <w:r>
        <w:t>e</w:t>
      </w:r>
      <w:r>
        <w:rPr>
          <w:spacing w:val="-7"/>
        </w:rPr>
        <w:t xml:space="preserve"> </w:t>
      </w:r>
      <w:r>
        <w:t>I</w:t>
      </w:r>
      <w:r>
        <w:rPr>
          <w:spacing w:val="2"/>
        </w:rPr>
        <w:t>n</w:t>
      </w:r>
      <w:r>
        <w:rPr>
          <w:spacing w:val="1"/>
        </w:rPr>
        <w:t>c</w:t>
      </w:r>
      <w:r>
        <w:rPr>
          <w:spacing w:val="-3"/>
        </w:rPr>
        <w:t>o</w:t>
      </w:r>
      <w:r>
        <w:rPr>
          <w:spacing w:val="4"/>
        </w:rPr>
        <w:t>m</w:t>
      </w:r>
      <w:r>
        <w:t>e</w:t>
      </w:r>
      <w:r>
        <w:rPr>
          <w:spacing w:val="-8"/>
        </w:rPr>
        <w:t xml:space="preserve"> </w:t>
      </w:r>
      <w:r>
        <w:t>Sta</w:t>
      </w:r>
      <w:r>
        <w:rPr>
          <w:spacing w:val="2"/>
        </w:rPr>
        <w:t>t</w:t>
      </w:r>
      <w:r>
        <w:t>e</w:t>
      </w:r>
      <w:r>
        <w:rPr>
          <w:spacing w:val="4"/>
        </w:rPr>
        <w:t>m</w:t>
      </w:r>
      <w:r>
        <w:t>ent.</w:t>
      </w:r>
    </w:p>
    <w:p w14:paraId="02DF8E0D" w14:textId="77777777" w:rsidR="00134C6C" w:rsidRPr="008C6C33" w:rsidRDefault="00134C6C" w:rsidP="008C6C33">
      <w:pPr>
        <w:pStyle w:val="BodyText"/>
        <w:ind w:left="993"/>
      </w:pPr>
      <w:r>
        <w:t>P</w:t>
      </w:r>
      <w:r>
        <w:rPr>
          <w:spacing w:val="-2"/>
        </w:rPr>
        <w:t>l</w:t>
      </w:r>
      <w:r>
        <w:rPr>
          <w:spacing w:val="2"/>
        </w:rPr>
        <w:t>e</w:t>
      </w:r>
      <w:r>
        <w:t>a</w:t>
      </w:r>
      <w:r>
        <w:rPr>
          <w:spacing w:val="1"/>
        </w:rPr>
        <w:t>s</w:t>
      </w:r>
      <w:r>
        <w:t>e</w:t>
      </w:r>
      <w:r>
        <w:rPr>
          <w:spacing w:val="-7"/>
        </w:rPr>
        <w:t xml:space="preserve"> </w:t>
      </w:r>
      <w:r>
        <w:t>re</w:t>
      </w:r>
      <w:r>
        <w:rPr>
          <w:spacing w:val="2"/>
        </w:rPr>
        <w:t>f</w:t>
      </w:r>
      <w:r>
        <w:t>er</w:t>
      </w:r>
      <w:r>
        <w:rPr>
          <w:spacing w:val="-6"/>
        </w:rPr>
        <w:t xml:space="preserve"> </w:t>
      </w:r>
      <w:r>
        <w:t>to</w:t>
      </w:r>
      <w:r>
        <w:rPr>
          <w:spacing w:val="-6"/>
        </w:rPr>
        <w:t xml:space="preserve"> </w:t>
      </w:r>
      <w:r>
        <w:rPr>
          <w:spacing w:val="2"/>
        </w:rPr>
        <w:t>t</w:t>
      </w:r>
      <w:r>
        <w:t>he</w:t>
      </w:r>
      <w:r>
        <w:rPr>
          <w:spacing w:val="-5"/>
        </w:rPr>
        <w:t xml:space="preserve"> </w:t>
      </w:r>
      <w:r>
        <w:t>e</w:t>
      </w:r>
      <w:r>
        <w:rPr>
          <w:spacing w:val="1"/>
        </w:rPr>
        <w:t>x</w:t>
      </w:r>
      <w:r>
        <w:t>a</w:t>
      </w:r>
      <w:r>
        <w:rPr>
          <w:spacing w:val="4"/>
        </w:rPr>
        <w:t>m</w:t>
      </w:r>
      <w:r>
        <w:t>p</w:t>
      </w:r>
      <w:r>
        <w:rPr>
          <w:spacing w:val="-2"/>
        </w:rPr>
        <w:t>l</w:t>
      </w:r>
      <w:r>
        <w:t>e</w:t>
      </w:r>
      <w:r>
        <w:rPr>
          <w:spacing w:val="-6"/>
        </w:rPr>
        <w:t xml:space="preserve"> </w:t>
      </w:r>
      <w:r>
        <w:t>be</w:t>
      </w:r>
      <w:r>
        <w:rPr>
          <w:spacing w:val="1"/>
        </w:rPr>
        <w:t>l</w:t>
      </w:r>
      <w:r>
        <w:rPr>
          <w:spacing w:val="2"/>
        </w:rPr>
        <w:t>o</w:t>
      </w:r>
      <w:r>
        <w:rPr>
          <w:spacing w:val="-3"/>
        </w:rPr>
        <w:t>w</w:t>
      </w:r>
      <w:r w:rsidR="008C6C33">
        <w:t>.</w:t>
      </w:r>
    </w:p>
    <w:p w14:paraId="02DF8E0E" w14:textId="77777777" w:rsidR="008F68B8" w:rsidRDefault="00134C6C" w:rsidP="00EE4C04">
      <w:pPr>
        <w:pStyle w:val="CaptionImageorFigure"/>
      </w:pPr>
      <w:r>
        <w:t>Examp</w:t>
      </w:r>
      <w:r>
        <w:rPr>
          <w:spacing w:val="2"/>
        </w:rPr>
        <w:t>l</w:t>
      </w:r>
      <w:r>
        <w:t>e</w:t>
      </w:r>
      <w:r>
        <w:rPr>
          <w:spacing w:val="-8"/>
        </w:rPr>
        <w:t xml:space="preserve"> </w:t>
      </w:r>
      <w:r>
        <w:t>2</w:t>
      </w:r>
      <w:r>
        <w:rPr>
          <w:spacing w:val="-6"/>
        </w:rPr>
        <w:t xml:space="preserve"> </w:t>
      </w:r>
      <w:r>
        <w:t>–</w:t>
      </w:r>
      <w:r>
        <w:rPr>
          <w:spacing w:val="-8"/>
        </w:rPr>
        <w:t xml:space="preserve"> </w:t>
      </w:r>
      <w:r>
        <w:t>R</w:t>
      </w:r>
      <w:r>
        <w:rPr>
          <w:spacing w:val="2"/>
        </w:rPr>
        <w:t>e</w:t>
      </w:r>
      <w:r>
        <w:t>cognition</w:t>
      </w:r>
      <w:r>
        <w:rPr>
          <w:spacing w:val="-5"/>
        </w:rPr>
        <w:t xml:space="preserve"> </w:t>
      </w:r>
      <w:r>
        <w:t>of</w:t>
      </w:r>
      <w:r>
        <w:rPr>
          <w:spacing w:val="-7"/>
        </w:rPr>
        <w:t xml:space="preserve"> </w:t>
      </w:r>
      <w:r>
        <w:rPr>
          <w:spacing w:val="2"/>
        </w:rPr>
        <w:t>v</w:t>
      </w:r>
      <w:r>
        <w:t>oluntary</w:t>
      </w:r>
      <w:r>
        <w:rPr>
          <w:spacing w:val="-10"/>
        </w:rPr>
        <w:t xml:space="preserve"> </w:t>
      </w:r>
      <w:r>
        <w:rPr>
          <w:spacing w:val="2"/>
        </w:rPr>
        <w:t>s</w:t>
      </w:r>
      <w:r>
        <w:t>er</w:t>
      </w:r>
      <w:r>
        <w:rPr>
          <w:spacing w:val="2"/>
        </w:rPr>
        <w:t>v</w:t>
      </w:r>
      <w:r>
        <w:t>ic</w:t>
      </w:r>
      <w:r>
        <w:rPr>
          <w:spacing w:val="2"/>
        </w:rPr>
        <w:t>e</w:t>
      </w:r>
      <w:r>
        <w:t>s</w:t>
      </w:r>
    </w:p>
    <w:tbl>
      <w:tblPr>
        <w:tblStyle w:val="HighlightTable"/>
        <w:tblW w:w="4499" w:type="pct"/>
        <w:tblInd w:w="993" w:type="dxa"/>
        <w:tblLook w:val="0600" w:firstRow="0" w:lastRow="0" w:firstColumn="0" w:lastColumn="0" w:noHBand="1" w:noVBand="1"/>
        <w:tblCaption w:val="Hightlight Text"/>
      </w:tblPr>
      <w:tblGrid>
        <w:gridCol w:w="8546"/>
      </w:tblGrid>
      <w:tr w:rsidR="00134C6C" w14:paraId="02DF8E1D" w14:textId="77777777" w:rsidTr="003A00A5">
        <w:tc>
          <w:tcPr>
            <w:tcW w:w="5000" w:type="pct"/>
          </w:tcPr>
          <w:p w14:paraId="02DF8E0F" w14:textId="77777777" w:rsidR="00134C6C" w:rsidRPr="005F584D" w:rsidRDefault="00134C6C" w:rsidP="003A00A5">
            <w:pPr>
              <w:spacing w:before="66"/>
              <w:ind w:left="283" w:right="283"/>
              <w:rPr>
                <w:rFonts w:ascii="Arial" w:eastAsia="Arial" w:hAnsi="Arial"/>
                <w:color w:val="FFFFFF" w:themeColor="background1"/>
                <w:sz w:val="22"/>
                <w:szCs w:val="24"/>
              </w:rPr>
            </w:pPr>
            <w:r w:rsidRPr="005F584D">
              <w:rPr>
                <w:rFonts w:ascii="Arial" w:eastAsia="Arial" w:hAnsi="Arial"/>
                <w:b/>
                <w:bCs/>
                <w:color w:val="FFFFFF" w:themeColor="background1"/>
                <w:spacing w:val="-1"/>
                <w:sz w:val="22"/>
                <w:szCs w:val="24"/>
              </w:rPr>
              <w:t>Exa</w:t>
            </w:r>
            <w:r w:rsidRPr="005F584D">
              <w:rPr>
                <w:rFonts w:ascii="Arial" w:eastAsia="Arial" w:hAnsi="Arial"/>
                <w:b/>
                <w:bCs/>
                <w:color w:val="FFFFFF" w:themeColor="background1"/>
                <w:sz w:val="22"/>
                <w:szCs w:val="24"/>
              </w:rPr>
              <w:t>mp</w:t>
            </w:r>
            <w:r w:rsidRPr="005F584D">
              <w:rPr>
                <w:rFonts w:ascii="Arial" w:eastAsia="Arial" w:hAnsi="Arial"/>
                <w:b/>
                <w:bCs/>
                <w:color w:val="FFFFFF" w:themeColor="background1"/>
                <w:spacing w:val="2"/>
                <w:sz w:val="22"/>
                <w:szCs w:val="24"/>
              </w:rPr>
              <w:t>l</w:t>
            </w:r>
            <w:r w:rsidRPr="005F584D">
              <w:rPr>
                <w:rFonts w:ascii="Arial" w:eastAsia="Arial" w:hAnsi="Arial"/>
                <w:b/>
                <w:bCs/>
                <w:color w:val="FFFFFF" w:themeColor="background1"/>
                <w:spacing w:val="-1"/>
                <w:sz w:val="22"/>
                <w:szCs w:val="24"/>
              </w:rPr>
              <w:t>e</w:t>
            </w:r>
          </w:p>
          <w:p w14:paraId="02DF8E10" w14:textId="77777777" w:rsidR="00134C6C" w:rsidRPr="005F584D" w:rsidRDefault="00134C6C" w:rsidP="003A00A5">
            <w:pPr>
              <w:spacing w:before="6" w:line="220" w:lineRule="exact"/>
              <w:ind w:left="283" w:right="283"/>
              <w:rPr>
                <w:color w:val="FFFFFF" w:themeColor="background1"/>
                <w:sz w:val="22"/>
                <w:szCs w:val="24"/>
              </w:rPr>
            </w:pPr>
          </w:p>
          <w:p w14:paraId="02DF8E11" w14:textId="77777777" w:rsidR="00134C6C" w:rsidRPr="005F584D" w:rsidRDefault="00134C6C" w:rsidP="001C167C">
            <w:pPr>
              <w:pStyle w:val="BodyText"/>
              <w:spacing w:before="67" w:line="270" w:lineRule="auto"/>
              <w:ind w:left="283" w:right="283"/>
              <w:jc w:val="both"/>
              <w:rPr>
                <w:color w:val="FFFFFF" w:themeColor="background1"/>
                <w:sz w:val="22"/>
                <w:szCs w:val="24"/>
              </w:rPr>
            </w:pPr>
            <w:r w:rsidRPr="005F584D">
              <w:rPr>
                <w:color w:val="FFFFFF" w:themeColor="background1"/>
                <w:spacing w:val="-1"/>
                <w:sz w:val="22"/>
                <w:szCs w:val="24"/>
              </w:rPr>
              <w:t>Au</w:t>
            </w:r>
            <w:r w:rsidRPr="005F584D">
              <w:rPr>
                <w:color w:val="FFFFFF" w:themeColor="background1"/>
                <w:spacing w:val="1"/>
                <w:sz w:val="22"/>
                <w:szCs w:val="24"/>
              </w:rPr>
              <w:t>s</w:t>
            </w:r>
            <w:r w:rsidRPr="005F584D">
              <w:rPr>
                <w:color w:val="FFFFFF" w:themeColor="background1"/>
                <w:spacing w:val="-1"/>
                <w:sz w:val="22"/>
                <w:szCs w:val="24"/>
              </w:rPr>
              <w:t>t</w:t>
            </w:r>
            <w:r w:rsidRPr="005F584D">
              <w:rPr>
                <w:color w:val="FFFFFF" w:themeColor="background1"/>
                <w:sz w:val="22"/>
                <w:szCs w:val="24"/>
              </w:rPr>
              <w:t>r</w:t>
            </w:r>
            <w:r w:rsidRPr="005F584D">
              <w:rPr>
                <w:color w:val="FFFFFF" w:themeColor="background1"/>
                <w:spacing w:val="-1"/>
                <w:sz w:val="22"/>
                <w:szCs w:val="24"/>
              </w:rPr>
              <w:t>a</w:t>
            </w:r>
            <w:r w:rsidRPr="005F584D">
              <w:rPr>
                <w:color w:val="FFFFFF" w:themeColor="background1"/>
                <w:spacing w:val="1"/>
                <w:sz w:val="22"/>
                <w:szCs w:val="24"/>
              </w:rPr>
              <w:t>l</w:t>
            </w:r>
            <w:r w:rsidRPr="005F584D">
              <w:rPr>
                <w:color w:val="FFFFFF" w:themeColor="background1"/>
                <w:spacing w:val="-2"/>
                <w:sz w:val="22"/>
                <w:szCs w:val="24"/>
              </w:rPr>
              <w:t>i</w:t>
            </w:r>
            <w:r w:rsidRPr="005F584D">
              <w:rPr>
                <w:color w:val="FFFFFF" w:themeColor="background1"/>
                <w:spacing w:val="2"/>
                <w:sz w:val="22"/>
                <w:szCs w:val="24"/>
              </w:rPr>
              <w:t>a</w:t>
            </w:r>
            <w:r w:rsidRPr="005F584D">
              <w:rPr>
                <w:color w:val="FFFFFF" w:themeColor="background1"/>
                <w:sz w:val="22"/>
                <w:szCs w:val="24"/>
              </w:rPr>
              <w:t>n</w:t>
            </w:r>
            <w:r w:rsidRPr="005F584D">
              <w:rPr>
                <w:color w:val="FFFFFF" w:themeColor="background1"/>
                <w:spacing w:val="1"/>
                <w:sz w:val="22"/>
                <w:szCs w:val="24"/>
              </w:rPr>
              <w:t xml:space="preserve"> </w:t>
            </w:r>
            <w:r w:rsidRPr="005F584D">
              <w:rPr>
                <w:color w:val="FFFFFF" w:themeColor="background1"/>
                <w:sz w:val="22"/>
                <w:szCs w:val="24"/>
              </w:rPr>
              <w:t>C</w:t>
            </w:r>
            <w:r w:rsidRPr="005F584D">
              <w:rPr>
                <w:color w:val="FFFFFF" w:themeColor="background1"/>
                <w:spacing w:val="1"/>
                <w:sz w:val="22"/>
                <w:szCs w:val="24"/>
              </w:rPr>
              <w:t>i</w:t>
            </w:r>
            <w:r w:rsidRPr="005F584D">
              <w:rPr>
                <w:color w:val="FFFFFF" w:themeColor="background1"/>
                <w:spacing w:val="2"/>
                <w:sz w:val="22"/>
                <w:szCs w:val="24"/>
              </w:rPr>
              <w:t>t</w:t>
            </w:r>
            <w:r w:rsidRPr="005F584D">
              <w:rPr>
                <w:color w:val="FFFFFF" w:themeColor="background1"/>
                <w:sz w:val="22"/>
                <w:szCs w:val="24"/>
              </w:rPr>
              <w:t>y</w:t>
            </w:r>
            <w:r w:rsidRPr="005F584D">
              <w:rPr>
                <w:color w:val="FFFFFF" w:themeColor="background1"/>
                <w:spacing w:val="-2"/>
                <w:sz w:val="22"/>
                <w:szCs w:val="24"/>
              </w:rPr>
              <w:t xml:space="preserve"> </w:t>
            </w:r>
            <w:r w:rsidRPr="005F584D">
              <w:rPr>
                <w:color w:val="FFFFFF" w:themeColor="background1"/>
                <w:spacing w:val="2"/>
                <w:sz w:val="22"/>
                <w:szCs w:val="24"/>
              </w:rPr>
              <w:t>C</w:t>
            </w:r>
            <w:r w:rsidRPr="005F584D">
              <w:rPr>
                <w:color w:val="FFFFFF" w:themeColor="background1"/>
                <w:spacing w:val="-1"/>
                <w:sz w:val="22"/>
                <w:szCs w:val="24"/>
              </w:rPr>
              <w:t>oun</w:t>
            </w:r>
            <w:r w:rsidRPr="005F584D">
              <w:rPr>
                <w:color w:val="FFFFFF" w:themeColor="background1"/>
                <w:spacing w:val="3"/>
                <w:sz w:val="22"/>
                <w:szCs w:val="24"/>
              </w:rPr>
              <w:t>c</w:t>
            </w:r>
            <w:r w:rsidRPr="005F584D">
              <w:rPr>
                <w:color w:val="FFFFFF" w:themeColor="background1"/>
                <w:spacing w:val="-2"/>
                <w:sz w:val="22"/>
                <w:szCs w:val="24"/>
              </w:rPr>
              <w:t>i</w:t>
            </w:r>
            <w:r w:rsidRPr="005F584D">
              <w:rPr>
                <w:color w:val="FFFFFF" w:themeColor="background1"/>
                <w:sz w:val="22"/>
                <w:szCs w:val="24"/>
              </w:rPr>
              <w:t>l</w:t>
            </w:r>
            <w:r w:rsidRPr="005F584D">
              <w:rPr>
                <w:color w:val="FFFFFF" w:themeColor="background1"/>
                <w:spacing w:val="1"/>
                <w:sz w:val="22"/>
                <w:szCs w:val="24"/>
              </w:rPr>
              <w:t xml:space="preserve"> </w:t>
            </w:r>
            <w:r w:rsidRPr="005F584D">
              <w:rPr>
                <w:color w:val="FFFFFF" w:themeColor="background1"/>
                <w:sz w:val="22"/>
                <w:szCs w:val="24"/>
              </w:rPr>
              <w:t>(“C</w:t>
            </w:r>
            <w:r w:rsidRPr="005F584D">
              <w:rPr>
                <w:color w:val="FFFFFF" w:themeColor="background1"/>
                <w:spacing w:val="1"/>
                <w:sz w:val="22"/>
                <w:szCs w:val="24"/>
              </w:rPr>
              <w:t>i</w:t>
            </w:r>
            <w:r w:rsidRPr="005F584D">
              <w:rPr>
                <w:color w:val="FFFFFF" w:themeColor="background1"/>
                <w:spacing w:val="2"/>
                <w:sz w:val="22"/>
                <w:szCs w:val="24"/>
              </w:rPr>
              <w:t>t</w:t>
            </w:r>
            <w:r w:rsidRPr="005F584D">
              <w:rPr>
                <w:color w:val="FFFFFF" w:themeColor="background1"/>
                <w:sz w:val="22"/>
                <w:szCs w:val="24"/>
              </w:rPr>
              <w:t>y</w:t>
            </w:r>
            <w:r w:rsidRPr="005F584D">
              <w:rPr>
                <w:color w:val="FFFFFF" w:themeColor="background1"/>
                <w:spacing w:val="-2"/>
                <w:sz w:val="22"/>
                <w:szCs w:val="24"/>
              </w:rPr>
              <w:t xml:space="preserve"> </w:t>
            </w:r>
            <w:r w:rsidRPr="005F584D">
              <w:rPr>
                <w:color w:val="FFFFFF" w:themeColor="background1"/>
                <w:sz w:val="22"/>
                <w:szCs w:val="24"/>
              </w:rPr>
              <w:t>C</w:t>
            </w:r>
            <w:r w:rsidRPr="005F584D">
              <w:rPr>
                <w:color w:val="FFFFFF" w:themeColor="background1"/>
                <w:spacing w:val="2"/>
                <w:sz w:val="22"/>
                <w:szCs w:val="24"/>
              </w:rPr>
              <w:t>o</w:t>
            </w:r>
            <w:r w:rsidRPr="005F584D">
              <w:rPr>
                <w:color w:val="FFFFFF" w:themeColor="background1"/>
                <w:spacing w:val="-1"/>
                <w:sz w:val="22"/>
                <w:szCs w:val="24"/>
              </w:rPr>
              <w:t>un</w:t>
            </w:r>
            <w:r w:rsidRPr="005F584D">
              <w:rPr>
                <w:color w:val="FFFFFF" w:themeColor="background1"/>
                <w:spacing w:val="1"/>
                <w:sz w:val="22"/>
                <w:szCs w:val="24"/>
              </w:rPr>
              <w:t>ci</w:t>
            </w:r>
            <w:r w:rsidRPr="005F584D">
              <w:rPr>
                <w:color w:val="FFFFFF" w:themeColor="background1"/>
                <w:spacing w:val="-2"/>
                <w:sz w:val="22"/>
                <w:szCs w:val="24"/>
              </w:rPr>
              <w:t>l</w:t>
            </w:r>
            <w:r w:rsidRPr="005F584D">
              <w:rPr>
                <w:color w:val="FFFFFF" w:themeColor="background1"/>
                <w:sz w:val="22"/>
                <w:szCs w:val="24"/>
              </w:rPr>
              <w:t>”)</w:t>
            </w:r>
            <w:r w:rsidRPr="005F584D">
              <w:rPr>
                <w:color w:val="FFFFFF" w:themeColor="background1"/>
                <w:spacing w:val="3"/>
                <w:sz w:val="22"/>
                <w:szCs w:val="24"/>
              </w:rPr>
              <w:t xml:space="preserve"> </w:t>
            </w:r>
            <w:r w:rsidRPr="005F584D">
              <w:rPr>
                <w:color w:val="FFFFFF" w:themeColor="background1"/>
                <w:spacing w:val="-1"/>
                <w:sz w:val="22"/>
                <w:szCs w:val="24"/>
              </w:rPr>
              <w:t>ha</w:t>
            </w:r>
            <w:r w:rsidRPr="005F584D">
              <w:rPr>
                <w:color w:val="FFFFFF" w:themeColor="background1"/>
                <w:sz w:val="22"/>
                <w:szCs w:val="24"/>
              </w:rPr>
              <w:t>d</w:t>
            </w:r>
            <w:r w:rsidRPr="005F584D">
              <w:rPr>
                <w:color w:val="FFFFFF" w:themeColor="background1"/>
                <w:spacing w:val="3"/>
                <w:sz w:val="22"/>
                <w:szCs w:val="24"/>
              </w:rPr>
              <w:t xml:space="preserve"> </w:t>
            </w:r>
            <w:r w:rsidRPr="005F584D">
              <w:rPr>
                <w:color w:val="FFFFFF" w:themeColor="background1"/>
                <w:spacing w:val="-1"/>
                <w:sz w:val="22"/>
                <w:szCs w:val="24"/>
              </w:rPr>
              <w:t>1</w:t>
            </w:r>
            <w:r w:rsidRPr="005F584D">
              <w:rPr>
                <w:color w:val="FFFFFF" w:themeColor="background1"/>
                <w:sz w:val="22"/>
                <w:szCs w:val="24"/>
              </w:rPr>
              <w:t>0</w:t>
            </w:r>
            <w:r w:rsidRPr="005F584D">
              <w:rPr>
                <w:color w:val="FFFFFF" w:themeColor="background1"/>
                <w:spacing w:val="3"/>
                <w:sz w:val="22"/>
                <w:szCs w:val="24"/>
              </w:rPr>
              <w:t xml:space="preserve"> </w:t>
            </w:r>
            <w:r w:rsidRPr="005F584D">
              <w:rPr>
                <w:color w:val="FFFFFF" w:themeColor="background1"/>
                <w:spacing w:val="-2"/>
                <w:sz w:val="22"/>
                <w:szCs w:val="24"/>
              </w:rPr>
              <w:t>v</w:t>
            </w:r>
            <w:r w:rsidRPr="005F584D">
              <w:rPr>
                <w:color w:val="FFFFFF" w:themeColor="background1"/>
                <w:spacing w:val="2"/>
                <w:sz w:val="22"/>
                <w:szCs w:val="24"/>
              </w:rPr>
              <w:t>o</w:t>
            </w:r>
            <w:r w:rsidRPr="005F584D">
              <w:rPr>
                <w:color w:val="FFFFFF" w:themeColor="background1"/>
                <w:spacing w:val="-2"/>
                <w:sz w:val="22"/>
                <w:szCs w:val="24"/>
              </w:rPr>
              <w:t>l</w:t>
            </w:r>
            <w:r w:rsidRPr="005F584D">
              <w:rPr>
                <w:color w:val="FFFFFF" w:themeColor="background1"/>
                <w:spacing w:val="-1"/>
                <w:sz w:val="22"/>
                <w:szCs w:val="24"/>
              </w:rPr>
              <w:t>u</w:t>
            </w:r>
            <w:r w:rsidRPr="005F584D">
              <w:rPr>
                <w:color w:val="FFFFFF" w:themeColor="background1"/>
                <w:spacing w:val="2"/>
                <w:sz w:val="22"/>
                <w:szCs w:val="24"/>
              </w:rPr>
              <w:t>n</w:t>
            </w:r>
            <w:r w:rsidRPr="005F584D">
              <w:rPr>
                <w:color w:val="FFFFFF" w:themeColor="background1"/>
                <w:spacing w:val="-1"/>
                <w:sz w:val="22"/>
                <w:szCs w:val="24"/>
              </w:rPr>
              <w:t>t</w:t>
            </w:r>
            <w:r w:rsidRPr="005F584D">
              <w:rPr>
                <w:color w:val="FFFFFF" w:themeColor="background1"/>
                <w:spacing w:val="2"/>
                <w:sz w:val="22"/>
                <w:szCs w:val="24"/>
              </w:rPr>
              <w:t>e</w:t>
            </w:r>
            <w:r w:rsidRPr="005F584D">
              <w:rPr>
                <w:color w:val="FFFFFF" w:themeColor="background1"/>
                <w:spacing w:val="-1"/>
                <w:sz w:val="22"/>
                <w:szCs w:val="24"/>
              </w:rPr>
              <w:t>e</w:t>
            </w:r>
            <w:r w:rsidRPr="005F584D">
              <w:rPr>
                <w:color w:val="FFFFFF" w:themeColor="background1"/>
                <w:sz w:val="22"/>
                <w:szCs w:val="24"/>
              </w:rPr>
              <w:t>rs</w:t>
            </w:r>
            <w:r w:rsidRPr="005F584D">
              <w:rPr>
                <w:color w:val="FFFFFF" w:themeColor="background1"/>
                <w:spacing w:val="3"/>
                <w:sz w:val="22"/>
                <w:szCs w:val="24"/>
              </w:rPr>
              <w:t xml:space="preserve"> </w:t>
            </w:r>
            <w:r w:rsidRPr="005F584D">
              <w:rPr>
                <w:color w:val="FFFFFF" w:themeColor="background1"/>
                <w:spacing w:val="-1"/>
                <w:sz w:val="22"/>
                <w:szCs w:val="24"/>
              </w:rPr>
              <w:t>of</w:t>
            </w:r>
            <w:r w:rsidRPr="005F584D">
              <w:rPr>
                <w:color w:val="FFFFFF" w:themeColor="background1"/>
                <w:spacing w:val="2"/>
                <w:sz w:val="22"/>
                <w:szCs w:val="24"/>
              </w:rPr>
              <w:t>f</w:t>
            </w:r>
            <w:r w:rsidRPr="005F584D">
              <w:rPr>
                <w:color w:val="FFFFFF" w:themeColor="background1"/>
                <w:spacing w:val="-1"/>
                <w:sz w:val="22"/>
                <w:szCs w:val="24"/>
              </w:rPr>
              <w:t>e</w:t>
            </w:r>
            <w:r w:rsidRPr="005F584D">
              <w:rPr>
                <w:color w:val="FFFFFF" w:themeColor="background1"/>
                <w:sz w:val="22"/>
                <w:szCs w:val="24"/>
              </w:rPr>
              <w:t>r</w:t>
            </w:r>
            <w:r w:rsidRPr="005F584D">
              <w:rPr>
                <w:color w:val="FFFFFF" w:themeColor="background1"/>
                <w:spacing w:val="2"/>
                <w:sz w:val="22"/>
                <w:szCs w:val="24"/>
              </w:rPr>
              <w:t xml:space="preserve"> </w:t>
            </w:r>
            <w:r w:rsidRPr="005F584D">
              <w:rPr>
                <w:color w:val="FFFFFF" w:themeColor="background1"/>
                <w:spacing w:val="-1"/>
                <w:sz w:val="22"/>
                <w:szCs w:val="24"/>
              </w:rPr>
              <w:t>the</w:t>
            </w:r>
            <w:r w:rsidRPr="005F584D">
              <w:rPr>
                <w:color w:val="FFFFFF" w:themeColor="background1"/>
                <w:spacing w:val="-2"/>
                <w:sz w:val="22"/>
                <w:szCs w:val="24"/>
              </w:rPr>
              <w:t>i</w:t>
            </w:r>
            <w:r w:rsidRPr="005F584D">
              <w:rPr>
                <w:color w:val="FFFFFF" w:themeColor="background1"/>
                <w:sz w:val="22"/>
                <w:szCs w:val="24"/>
              </w:rPr>
              <w:t>r</w:t>
            </w:r>
            <w:r w:rsidRPr="005F584D">
              <w:rPr>
                <w:color w:val="FFFFFF" w:themeColor="background1"/>
                <w:spacing w:val="3"/>
                <w:sz w:val="22"/>
                <w:szCs w:val="24"/>
              </w:rPr>
              <w:t xml:space="preserve"> </w:t>
            </w:r>
            <w:r w:rsidRPr="005F584D">
              <w:rPr>
                <w:color w:val="FFFFFF" w:themeColor="background1"/>
                <w:spacing w:val="-1"/>
                <w:sz w:val="22"/>
                <w:szCs w:val="24"/>
              </w:rPr>
              <w:t>t</w:t>
            </w:r>
            <w:r w:rsidRPr="005F584D">
              <w:rPr>
                <w:color w:val="FFFFFF" w:themeColor="background1"/>
                <w:spacing w:val="-2"/>
                <w:sz w:val="22"/>
                <w:szCs w:val="24"/>
              </w:rPr>
              <w:t>i</w:t>
            </w:r>
            <w:r w:rsidRPr="005F584D">
              <w:rPr>
                <w:color w:val="FFFFFF" w:themeColor="background1"/>
                <w:spacing w:val="4"/>
                <w:sz w:val="22"/>
                <w:szCs w:val="24"/>
              </w:rPr>
              <w:t>m</w:t>
            </w:r>
            <w:r w:rsidRPr="005F584D">
              <w:rPr>
                <w:color w:val="FFFFFF" w:themeColor="background1"/>
                <w:sz w:val="22"/>
                <w:szCs w:val="24"/>
              </w:rPr>
              <w:t>e</w:t>
            </w:r>
            <w:r w:rsidRPr="005F584D">
              <w:rPr>
                <w:color w:val="FFFFFF" w:themeColor="background1"/>
                <w:spacing w:val="1"/>
                <w:sz w:val="22"/>
                <w:szCs w:val="24"/>
              </w:rPr>
              <w:t xml:space="preserve"> </w:t>
            </w:r>
            <w:r w:rsidRPr="005F584D">
              <w:rPr>
                <w:color w:val="FFFFFF" w:themeColor="background1"/>
                <w:spacing w:val="-1"/>
                <w:sz w:val="22"/>
                <w:szCs w:val="24"/>
              </w:rPr>
              <w:t>t</w:t>
            </w:r>
            <w:r w:rsidRPr="005F584D">
              <w:rPr>
                <w:color w:val="FFFFFF" w:themeColor="background1"/>
                <w:sz w:val="22"/>
                <w:szCs w:val="24"/>
              </w:rPr>
              <w:t>o</w:t>
            </w:r>
            <w:r w:rsidRPr="005F584D">
              <w:rPr>
                <w:color w:val="FFFFFF" w:themeColor="background1"/>
                <w:spacing w:val="1"/>
                <w:sz w:val="22"/>
                <w:szCs w:val="24"/>
              </w:rPr>
              <w:t xml:space="preserve"> </w:t>
            </w:r>
            <w:r w:rsidRPr="005F584D">
              <w:rPr>
                <w:color w:val="FFFFFF" w:themeColor="background1"/>
                <w:spacing w:val="-1"/>
                <w:sz w:val="22"/>
                <w:szCs w:val="24"/>
              </w:rPr>
              <w:t>a</w:t>
            </w:r>
            <w:r w:rsidRPr="005F584D">
              <w:rPr>
                <w:color w:val="FFFFFF" w:themeColor="background1"/>
                <w:spacing w:val="1"/>
                <w:sz w:val="22"/>
                <w:szCs w:val="24"/>
              </w:rPr>
              <w:t>ss</w:t>
            </w:r>
            <w:r w:rsidRPr="005F584D">
              <w:rPr>
                <w:color w:val="FFFFFF" w:themeColor="background1"/>
                <w:spacing w:val="-2"/>
                <w:sz w:val="22"/>
                <w:szCs w:val="24"/>
              </w:rPr>
              <w:t>i</w:t>
            </w:r>
            <w:r w:rsidRPr="005F584D">
              <w:rPr>
                <w:color w:val="FFFFFF" w:themeColor="background1"/>
                <w:spacing w:val="1"/>
                <w:sz w:val="22"/>
                <w:szCs w:val="24"/>
              </w:rPr>
              <w:t>s</w:t>
            </w:r>
            <w:r w:rsidRPr="005F584D">
              <w:rPr>
                <w:color w:val="FFFFFF" w:themeColor="background1"/>
                <w:sz w:val="22"/>
                <w:szCs w:val="24"/>
              </w:rPr>
              <w:t>t</w:t>
            </w:r>
            <w:r w:rsidRPr="005F584D">
              <w:rPr>
                <w:color w:val="FFFFFF" w:themeColor="background1"/>
                <w:spacing w:val="4"/>
                <w:sz w:val="22"/>
                <w:szCs w:val="24"/>
              </w:rPr>
              <w:t xml:space="preserve"> </w:t>
            </w:r>
            <w:r w:rsidRPr="005F584D">
              <w:rPr>
                <w:color w:val="FFFFFF" w:themeColor="background1"/>
                <w:spacing w:val="-2"/>
                <w:sz w:val="22"/>
                <w:szCs w:val="24"/>
              </w:rPr>
              <w:t>i</w:t>
            </w:r>
            <w:r w:rsidRPr="005F584D">
              <w:rPr>
                <w:color w:val="FFFFFF" w:themeColor="background1"/>
                <w:sz w:val="22"/>
                <w:szCs w:val="24"/>
              </w:rPr>
              <w:t>n</w:t>
            </w:r>
            <w:r w:rsidRPr="005F584D">
              <w:rPr>
                <w:color w:val="FFFFFF" w:themeColor="background1"/>
                <w:spacing w:val="2"/>
                <w:sz w:val="22"/>
                <w:szCs w:val="24"/>
              </w:rPr>
              <w:t xml:space="preserve"> </w:t>
            </w:r>
            <w:r w:rsidRPr="005F584D">
              <w:rPr>
                <w:color w:val="FFFFFF" w:themeColor="background1"/>
                <w:spacing w:val="-1"/>
                <w:sz w:val="22"/>
                <w:szCs w:val="24"/>
              </w:rPr>
              <w:t>t</w:t>
            </w:r>
            <w:r w:rsidRPr="005F584D">
              <w:rPr>
                <w:color w:val="FFFFFF" w:themeColor="background1"/>
                <w:spacing w:val="2"/>
                <w:sz w:val="22"/>
                <w:szCs w:val="24"/>
              </w:rPr>
              <w:t>h</w:t>
            </w:r>
            <w:r w:rsidRPr="005F584D">
              <w:rPr>
                <w:color w:val="FFFFFF" w:themeColor="background1"/>
                <w:sz w:val="22"/>
                <w:szCs w:val="24"/>
              </w:rPr>
              <w:t>e</w:t>
            </w:r>
            <w:r w:rsidRPr="005F584D">
              <w:rPr>
                <w:color w:val="FFFFFF" w:themeColor="background1"/>
                <w:spacing w:val="1"/>
                <w:sz w:val="22"/>
                <w:szCs w:val="24"/>
              </w:rPr>
              <w:t xml:space="preserve"> c</w:t>
            </w:r>
            <w:r w:rsidRPr="005F584D">
              <w:rPr>
                <w:color w:val="FFFFFF" w:themeColor="background1"/>
                <w:spacing w:val="-2"/>
                <w:sz w:val="22"/>
                <w:szCs w:val="24"/>
              </w:rPr>
              <w:t>l</w:t>
            </w:r>
            <w:r w:rsidRPr="005F584D">
              <w:rPr>
                <w:color w:val="FFFFFF" w:themeColor="background1"/>
                <w:spacing w:val="2"/>
                <w:sz w:val="22"/>
                <w:szCs w:val="24"/>
              </w:rPr>
              <w:t>e</w:t>
            </w:r>
            <w:r w:rsidRPr="005F584D">
              <w:rPr>
                <w:color w:val="FFFFFF" w:themeColor="background1"/>
                <w:spacing w:val="-1"/>
                <w:sz w:val="22"/>
                <w:szCs w:val="24"/>
              </w:rPr>
              <w:t>an</w:t>
            </w:r>
            <w:r w:rsidRPr="005F584D">
              <w:rPr>
                <w:color w:val="FFFFFF" w:themeColor="background1"/>
                <w:spacing w:val="2"/>
                <w:sz w:val="22"/>
                <w:szCs w:val="24"/>
              </w:rPr>
              <w:t>u</w:t>
            </w:r>
            <w:r w:rsidRPr="005F584D">
              <w:rPr>
                <w:color w:val="FFFFFF" w:themeColor="background1"/>
                <w:sz w:val="22"/>
                <w:szCs w:val="24"/>
              </w:rPr>
              <w:t>p</w:t>
            </w:r>
            <w:r w:rsidRPr="005F584D">
              <w:rPr>
                <w:color w:val="FFFFFF" w:themeColor="background1"/>
                <w:spacing w:val="1"/>
                <w:sz w:val="22"/>
                <w:szCs w:val="24"/>
              </w:rPr>
              <w:t xml:space="preserve"> </w:t>
            </w:r>
            <w:r w:rsidRPr="005F584D">
              <w:rPr>
                <w:color w:val="FFFFFF" w:themeColor="background1"/>
                <w:spacing w:val="-1"/>
                <w:sz w:val="22"/>
                <w:szCs w:val="24"/>
              </w:rPr>
              <w:t>o</w:t>
            </w:r>
            <w:r w:rsidRPr="005F584D">
              <w:rPr>
                <w:color w:val="FFFFFF" w:themeColor="background1"/>
                <w:sz w:val="22"/>
                <w:szCs w:val="24"/>
              </w:rPr>
              <w:t>f</w:t>
            </w:r>
            <w:r w:rsidRPr="005F584D">
              <w:rPr>
                <w:color w:val="FFFFFF" w:themeColor="background1"/>
                <w:spacing w:val="4"/>
                <w:sz w:val="22"/>
                <w:szCs w:val="24"/>
              </w:rPr>
              <w:t xml:space="preserve"> </w:t>
            </w:r>
            <w:r w:rsidRPr="005F584D">
              <w:rPr>
                <w:color w:val="FFFFFF" w:themeColor="background1"/>
                <w:spacing w:val="-1"/>
                <w:sz w:val="22"/>
                <w:szCs w:val="24"/>
              </w:rPr>
              <w:t>th</w:t>
            </w:r>
            <w:r w:rsidRPr="005F584D">
              <w:rPr>
                <w:color w:val="FFFFFF" w:themeColor="background1"/>
                <w:sz w:val="22"/>
                <w:szCs w:val="24"/>
              </w:rPr>
              <w:t>e</w:t>
            </w:r>
            <w:r w:rsidRPr="005F584D">
              <w:rPr>
                <w:color w:val="FFFFFF" w:themeColor="background1"/>
                <w:spacing w:val="3"/>
                <w:sz w:val="22"/>
                <w:szCs w:val="24"/>
              </w:rPr>
              <w:t xml:space="preserve"> </w:t>
            </w:r>
            <w:r w:rsidRPr="005F584D">
              <w:rPr>
                <w:color w:val="FFFFFF" w:themeColor="background1"/>
                <w:spacing w:val="-2"/>
                <w:sz w:val="22"/>
                <w:szCs w:val="24"/>
              </w:rPr>
              <w:t>l</w:t>
            </w:r>
            <w:r w:rsidRPr="005F584D">
              <w:rPr>
                <w:color w:val="FFFFFF" w:themeColor="background1"/>
                <w:spacing w:val="-1"/>
                <w:sz w:val="22"/>
                <w:szCs w:val="24"/>
              </w:rPr>
              <w:t>o</w:t>
            </w:r>
            <w:r w:rsidRPr="005F584D">
              <w:rPr>
                <w:color w:val="FFFFFF" w:themeColor="background1"/>
                <w:spacing w:val="1"/>
                <w:sz w:val="22"/>
                <w:szCs w:val="24"/>
              </w:rPr>
              <w:t>c</w:t>
            </w:r>
            <w:r w:rsidRPr="005F584D">
              <w:rPr>
                <w:color w:val="FFFFFF" w:themeColor="background1"/>
                <w:spacing w:val="2"/>
                <w:sz w:val="22"/>
                <w:szCs w:val="24"/>
              </w:rPr>
              <w:t>a</w:t>
            </w:r>
            <w:r w:rsidRPr="005F584D">
              <w:rPr>
                <w:color w:val="FFFFFF" w:themeColor="background1"/>
                <w:sz w:val="22"/>
                <w:szCs w:val="24"/>
              </w:rPr>
              <w:t>l</w:t>
            </w:r>
            <w:r w:rsidRPr="005F584D">
              <w:rPr>
                <w:color w:val="FFFFFF" w:themeColor="background1"/>
                <w:spacing w:val="4"/>
                <w:sz w:val="22"/>
                <w:szCs w:val="24"/>
              </w:rPr>
              <w:t xml:space="preserve"> </w:t>
            </w:r>
            <w:r w:rsidRPr="005F584D">
              <w:rPr>
                <w:color w:val="FFFFFF" w:themeColor="background1"/>
                <w:spacing w:val="-2"/>
                <w:sz w:val="22"/>
                <w:szCs w:val="24"/>
              </w:rPr>
              <w:t>li</w:t>
            </w:r>
            <w:r w:rsidRPr="005F584D">
              <w:rPr>
                <w:color w:val="FFFFFF" w:themeColor="background1"/>
                <w:spacing w:val="-1"/>
                <w:sz w:val="22"/>
                <w:szCs w:val="24"/>
              </w:rPr>
              <w:t>b</w:t>
            </w:r>
            <w:r w:rsidRPr="005F584D">
              <w:rPr>
                <w:color w:val="FFFFFF" w:themeColor="background1"/>
                <w:sz w:val="22"/>
                <w:szCs w:val="24"/>
              </w:rPr>
              <w:t>r</w:t>
            </w:r>
            <w:r w:rsidRPr="005F584D">
              <w:rPr>
                <w:color w:val="FFFFFF" w:themeColor="background1"/>
                <w:spacing w:val="-1"/>
                <w:sz w:val="22"/>
                <w:szCs w:val="24"/>
              </w:rPr>
              <w:t>a</w:t>
            </w:r>
            <w:r w:rsidRPr="005F584D">
              <w:rPr>
                <w:color w:val="FFFFFF" w:themeColor="background1"/>
                <w:spacing w:val="5"/>
                <w:sz w:val="22"/>
                <w:szCs w:val="24"/>
              </w:rPr>
              <w:t>r</w:t>
            </w:r>
            <w:r w:rsidRPr="005F584D">
              <w:rPr>
                <w:color w:val="FFFFFF" w:themeColor="background1"/>
                <w:spacing w:val="-5"/>
                <w:sz w:val="22"/>
                <w:szCs w:val="24"/>
              </w:rPr>
              <w:t>y</w:t>
            </w:r>
            <w:r w:rsidRPr="005F584D">
              <w:rPr>
                <w:color w:val="FFFFFF" w:themeColor="background1"/>
                <w:sz w:val="22"/>
                <w:szCs w:val="24"/>
              </w:rPr>
              <w:t>.</w:t>
            </w:r>
            <w:r w:rsidRPr="005F584D">
              <w:rPr>
                <w:color w:val="FFFFFF" w:themeColor="background1"/>
                <w:w w:val="99"/>
                <w:sz w:val="22"/>
                <w:szCs w:val="24"/>
              </w:rPr>
              <w:t xml:space="preserve"> </w:t>
            </w:r>
            <w:r w:rsidRPr="005F584D">
              <w:rPr>
                <w:color w:val="FFFFFF" w:themeColor="background1"/>
                <w:spacing w:val="3"/>
                <w:sz w:val="22"/>
                <w:szCs w:val="24"/>
              </w:rPr>
              <w:t>T</w:t>
            </w:r>
            <w:r w:rsidRPr="005F584D">
              <w:rPr>
                <w:color w:val="FFFFFF" w:themeColor="background1"/>
                <w:spacing w:val="-1"/>
                <w:sz w:val="22"/>
                <w:szCs w:val="24"/>
              </w:rPr>
              <w:t>h</w:t>
            </w:r>
            <w:r w:rsidRPr="005F584D">
              <w:rPr>
                <w:color w:val="FFFFFF" w:themeColor="background1"/>
                <w:sz w:val="22"/>
                <w:szCs w:val="24"/>
              </w:rPr>
              <w:t>e</w:t>
            </w:r>
            <w:r w:rsidRPr="005F584D">
              <w:rPr>
                <w:color w:val="FFFFFF" w:themeColor="background1"/>
                <w:spacing w:val="-6"/>
                <w:sz w:val="22"/>
                <w:szCs w:val="24"/>
              </w:rPr>
              <w:t xml:space="preserve"> </w:t>
            </w:r>
            <w:r w:rsidRPr="005F584D">
              <w:rPr>
                <w:color w:val="FFFFFF" w:themeColor="background1"/>
                <w:sz w:val="22"/>
                <w:szCs w:val="24"/>
              </w:rPr>
              <w:t>c</w:t>
            </w:r>
            <w:r w:rsidRPr="005F584D">
              <w:rPr>
                <w:color w:val="FFFFFF" w:themeColor="background1"/>
                <w:spacing w:val="-1"/>
                <w:sz w:val="22"/>
                <w:szCs w:val="24"/>
              </w:rPr>
              <w:t>oun</w:t>
            </w:r>
            <w:r w:rsidRPr="005F584D">
              <w:rPr>
                <w:color w:val="FFFFFF" w:themeColor="background1"/>
                <w:spacing w:val="1"/>
                <w:sz w:val="22"/>
                <w:szCs w:val="24"/>
              </w:rPr>
              <w:t>ci</w:t>
            </w:r>
            <w:r w:rsidRPr="005F584D">
              <w:rPr>
                <w:color w:val="FFFFFF" w:themeColor="background1"/>
                <w:sz w:val="22"/>
                <w:szCs w:val="24"/>
              </w:rPr>
              <w:t>l</w:t>
            </w:r>
            <w:r w:rsidRPr="005F584D">
              <w:rPr>
                <w:color w:val="FFFFFF" w:themeColor="background1"/>
                <w:spacing w:val="-7"/>
                <w:sz w:val="22"/>
                <w:szCs w:val="24"/>
              </w:rPr>
              <w:t xml:space="preserve"> </w:t>
            </w:r>
            <w:r w:rsidRPr="005F584D">
              <w:rPr>
                <w:color w:val="FFFFFF" w:themeColor="background1"/>
                <w:spacing w:val="1"/>
                <w:sz w:val="22"/>
                <w:szCs w:val="24"/>
              </w:rPr>
              <w:t>i</w:t>
            </w:r>
            <w:r w:rsidRPr="005F584D">
              <w:rPr>
                <w:color w:val="FFFFFF" w:themeColor="background1"/>
                <w:spacing w:val="-1"/>
                <w:sz w:val="22"/>
                <w:szCs w:val="24"/>
              </w:rPr>
              <w:t>n</w:t>
            </w:r>
            <w:r w:rsidRPr="005F584D">
              <w:rPr>
                <w:color w:val="FFFFFF" w:themeColor="background1"/>
                <w:spacing w:val="-2"/>
                <w:sz w:val="22"/>
                <w:szCs w:val="24"/>
              </w:rPr>
              <w:t>i</w:t>
            </w:r>
            <w:r w:rsidRPr="005F584D">
              <w:rPr>
                <w:color w:val="FFFFFF" w:themeColor="background1"/>
                <w:spacing w:val="2"/>
                <w:sz w:val="22"/>
                <w:szCs w:val="24"/>
              </w:rPr>
              <w:t>t</w:t>
            </w:r>
            <w:r w:rsidRPr="005F584D">
              <w:rPr>
                <w:color w:val="FFFFFF" w:themeColor="background1"/>
                <w:spacing w:val="-2"/>
                <w:sz w:val="22"/>
                <w:szCs w:val="24"/>
              </w:rPr>
              <w:t>i</w:t>
            </w:r>
            <w:r w:rsidRPr="005F584D">
              <w:rPr>
                <w:color w:val="FFFFFF" w:themeColor="background1"/>
                <w:spacing w:val="2"/>
                <w:sz w:val="22"/>
                <w:szCs w:val="24"/>
              </w:rPr>
              <w:t>a</w:t>
            </w:r>
            <w:r w:rsidRPr="005F584D">
              <w:rPr>
                <w:color w:val="FFFFFF" w:themeColor="background1"/>
                <w:spacing w:val="-2"/>
                <w:sz w:val="22"/>
                <w:szCs w:val="24"/>
              </w:rPr>
              <w:t>l</w:t>
            </w:r>
            <w:r w:rsidRPr="005F584D">
              <w:rPr>
                <w:color w:val="FFFFFF" w:themeColor="background1"/>
                <w:spacing w:val="3"/>
                <w:sz w:val="22"/>
                <w:szCs w:val="24"/>
              </w:rPr>
              <w:t>l</w:t>
            </w:r>
            <w:r w:rsidRPr="005F584D">
              <w:rPr>
                <w:color w:val="FFFFFF" w:themeColor="background1"/>
                <w:sz w:val="22"/>
                <w:szCs w:val="24"/>
              </w:rPr>
              <w:t>y</w:t>
            </w:r>
            <w:r w:rsidRPr="005F584D">
              <w:rPr>
                <w:color w:val="FFFFFF" w:themeColor="background1"/>
                <w:spacing w:val="-6"/>
                <w:sz w:val="22"/>
                <w:szCs w:val="24"/>
              </w:rPr>
              <w:t xml:space="preserve"> </w:t>
            </w:r>
            <w:r w:rsidRPr="005F584D">
              <w:rPr>
                <w:color w:val="FFFFFF" w:themeColor="background1"/>
                <w:spacing w:val="-2"/>
                <w:sz w:val="22"/>
                <w:szCs w:val="24"/>
              </w:rPr>
              <w:t>l</w:t>
            </w:r>
            <w:r w:rsidRPr="005F584D">
              <w:rPr>
                <w:color w:val="FFFFFF" w:themeColor="background1"/>
                <w:spacing w:val="-1"/>
                <w:sz w:val="22"/>
                <w:szCs w:val="24"/>
              </w:rPr>
              <w:t>oo</w:t>
            </w:r>
            <w:r w:rsidRPr="005F584D">
              <w:rPr>
                <w:color w:val="FFFFFF" w:themeColor="background1"/>
                <w:spacing w:val="3"/>
                <w:sz w:val="22"/>
                <w:szCs w:val="24"/>
              </w:rPr>
              <w:t>k</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4"/>
                <w:sz w:val="22"/>
                <w:szCs w:val="24"/>
              </w:rPr>
              <w:t xml:space="preserve"> </w:t>
            </w:r>
            <w:r w:rsidRPr="005F584D">
              <w:rPr>
                <w:color w:val="FFFFFF" w:themeColor="background1"/>
                <w:spacing w:val="-2"/>
                <w:sz w:val="22"/>
                <w:szCs w:val="24"/>
              </w:rPr>
              <w:t>i</w:t>
            </w:r>
            <w:r w:rsidRPr="005F584D">
              <w:rPr>
                <w:color w:val="FFFFFF" w:themeColor="background1"/>
                <w:sz w:val="22"/>
                <w:szCs w:val="24"/>
              </w:rPr>
              <w:t>n</w:t>
            </w:r>
            <w:r w:rsidRPr="005F584D">
              <w:rPr>
                <w:color w:val="FFFFFF" w:themeColor="background1"/>
                <w:spacing w:val="-5"/>
                <w:sz w:val="22"/>
                <w:szCs w:val="24"/>
              </w:rPr>
              <w:t xml:space="preserve"> </w:t>
            </w:r>
            <w:r w:rsidRPr="005F584D">
              <w:rPr>
                <w:color w:val="FFFFFF" w:themeColor="background1"/>
                <w:spacing w:val="2"/>
                <w:sz w:val="22"/>
                <w:szCs w:val="24"/>
              </w:rPr>
              <w:t>t</w:t>
            </w:r>
            <w:r w:rsidRPr="005F584D">
              <w:rPr>
                <w:color w:val="FFFFFF" w:themeColor="background1"/>
                <w:sz w:val="22"/>
                <w:szCs w:val="24"/>
              </w:rPr>
              <w:t>o</w:t>
            </w:r>
            <w:r w:rsidRPr="005F584D">
              <w:rPr>
                <w:color w:val="FFFFFF" w:themeColor="background1"/>
                <w:spacing w:val="-6"/>
                <w:sz w:val="22"/>
                <w:szCs w:val="24"/>
              </w:rPr>
              <w:t xml:space="preserve"> </w:t>
            </w:r>
            <w:r w:rsidRPr="005F584D">
              <w:rPr>
                <w:color w:val="FFFFFF" w:themeColor="background1"/>
                <w:spacing w:val="-1"/>
                <w:sz w:val="22"/>
                <w:szCs w:val="24"/>
              </w:rPr>
              <w:t>t</w:t>
            </w:r>
            <w:r w:rsidRPr="005F584D">
              <w:rPr>
                <w:color w:val="FFFFFF" w:themeColor="background1"/>
                <w:spacing w:val="2"/>
                <w:sz w:val="22"/>
                <w:szCs w:val="24"/>
              </w:rPr>
              <w:t>h</w:t>
            </w:r>
            <w:r w:rsidRPr="005F584D">
              <w:rPr>
                <w:color w:val="FFFFFF" w:themeColor="background1"/>
                <w:sz w:val="22"/>
                <w:szCs w:val="24"/>
              </w:rPr>
              <w:t>e</w:t>
            </w:r>
            <w:r w:rsidRPr="005F584D">
              <w:rPr>
                <w:color w:val="FFFFFF" w:themeColor="background1"/>
                <w:spacing w:val="-6"/>
                <w:sz w:val="22"/>
                <w:szCs w:val="24"/>
              </w:rPr>
              <w:t xml:space="preserve"> </w:t>
            </w:r>
            <w:r w:rsidRPr="005F584D">
              <w:rPr>
                <w:color w:val="FFFFFF" w:themeColor="background1"/>
                <w:spacing w:val="1"/>
                <w:sz w:val="22"/>
                <w:szCs w:val="24"/>
              </w:rPr>
              <w:t>c</w:t>
            </w:r>
            <w:r w:rsidRPr="005F584D">
              <w:rPr>
                <w:color w:val="FFFFFF" w:themeColor="background1"/>
                <w:spacing w:val="-1"/>
                <w:sz w:val="22"/>
                <w:szCs w:val="24"/>
              </w:rPr>
              <w:t>o</w:t>
            </w:r>
            <w:r w:rsidRPr="005F584D">
              <w:rPr>
                <w:color w:val="FFFFFF" w:themeColor="background1"/>
                <w:spacing w:val="1"/>
                <w:sz w:val="22"/>
                <w:szCs w:val="24"/>
              </w:rPr>
              <w:t>s</w:t>
            </w:r>
            <w:r w:rsidRPr="005F584D">
              <w:rPr>
                <w:color w:val="FFFFFF" w:themeColor="background1"/>
                <w:sz w:val="22"/>
                <w:szCs w:val="24"/>
              </w:rPr>
              <w:t>t</w:t>
            </w:r>
            <w:r w:rsidRPr="005F584D">
              <w:rPr>
                <w:color w:val="FFFFFF" w:themeColor="background1"/>
                <w:spacing w:val="-5"/>
                <w:sz w:val="22"/>
                <w:szCs w:val="24"/>
              </w:rPr>
              <w:t xml:space="preserve"> </w:t>
            </w:r>
            <w:r w:rsidRPr="005F584D">
              <w:rPr>
                <w:color w:val="FFFFFF" w:themeColor="background1"/>
                <w:spacing w:val="-1"/>
                <w:sz w:val="22"/>
                <w:szCs w:val="24"/>
              </w:rPr>
              <w:t>o</w:t>
            </w:r>
            <w:r w:rsidRPr="005F584D">
              <w:rPr>
                <w:color w:val="FFFFFF" w:themeColor="background1"/>
                <w:sz w:val="22"/>
                <w:szCs w:val="24"/>
              </w:rPr>
              <w:t>f</w:t>
            </w:r>
            <w:r w:rsidRPr="005F584D">
              <w:rPr>
                <w:color w:val="FFFFFF" w:themeColor="background1"/>
                <w:spacing w:val="-4"/>
                <w:sz w:val="22"/>
                <w:szCs w:val="24"/>
              </w:rPr>
              <w:t xml:space="preserve"> </w:t>
            </w:r>
            <w:r w:rsidRPr="005F584D">
              <w:rPr>
                <w:color w:val="FFFFFF" w:themeColor="background1"/>
                <w:spacing w:val="-1"/>
                <w:sz w:val="22"/>
                <w:szCs w:val="24"/>
              </w:rPr>
              <w:t>th</w:t>
            </w:r>
            <w:r w:rsidRPr="005F584D">
              <w:rPr>
                <w:color w:val="FFFFFF" w:themeColor="background1"/>
                <w:spacing w:val="-2"/>
                <w:sz w:val="22"/>
                <w:szCs w:val="24"/>
              </w:rPr>
              <w:t>i</w:t>
            </w:r>
            <w:r w:rsidRPr="005F584D">
              <w:rPr>
                <w:color w:val="FFFFFF" w:themeColor="background1"/>
                <w:sz w:val="22"/>
                <w:szCs w:val="24"/>
              </w:rPr>
              <w:t>s</w:t>
            </w:r>
            <w:r w:rsidRPr="005F584D">
              <w:rPr>
                <w:color w:val="FFFFFF" w:themeColor="background1"/>
                <w:spacing w:val="-5"/>
                <w:sz w:val="22"/>
                <w:szCs w:val="24"/>
              </w:rPr>
              <w:t xml:space="preserve"> </w:t>
            </w:r>
            <w:r w:rsidRPr="005F584D">
              <w:rPr>
                <w:color w:val="FFFFFF" w:themeColor="background1"/>
                <w:spacing w:val="1"/>
                <w:sz w:val="22"/>
                <w:szCs w:val="24"/>
              </w:rPr>
              <w:t>cl</w:t>
            </w:r>
            <w:r w:rsidRPr="005F584D">
              <w:rPr>
                <w:color w:val="FFFFFF" w:themeColor="background1"/>
                <w:spacing w:val="-1"/>
                <w:sz w:val="22"/>
                <w:szCs w:val="24"/>
              </w:rPr>
              <w:t>ea</w:t>
            </w:r>
            <w:r w:rsidRPr="005F584D">
              <w:rPr>
                <w:color w:val="FFFFFF" w:themeColor="background1"/>
                <w:sz w:val="22"/>
                <w:szCs w:val="24"/>
              </w:rPr>
              <w:t>n</w:t>
            </w:r>
            <w:r w:rsidRPr="005F584D">
              <w:rPr>
                <w:color w:val="FFFFFF" w:themeColor="background1"/>
                <w:spacing w:val="-3"/>
                <w:sz w:val="22"/>
                <w:szCs w:val="24"/>
              </w:rPr>
              <w:t xml:space="preserve"> </w:t>
            </w:r>
            <w:r w:rsidRPr="005F584D">
              <w:rPr>
                <w:color w:val="FFFFFF" w:themeColor="background1"/>
                <w:spacing w:val="2"/>
                <w:sz w:val="22"/>
                <w:szCs w:val="24"/>
              </w:rPr>
              <w:t>u</w:t>
            </w:r>
            <w:r w:rsidRPr="005F584D">
              <w:rPr>
                <w:color w:val="FFFFFF" w:themeColor="background1"/>
                <w:sz w:val="22"/>
                <w:szCs w:val="24"/>
              </w:rPr>
              <w:t>p</w:t>
            </w:r>
            <w:r w:rsidRPr="005F584D">
              <w:rPr>
                <w:color w:val="FFFFFF" w:themeColor="background1"/>
                <w:spacing w:val="-6"/>
                <w:sz w:val="22"/>
                <w:szCs w:val="24"/>
              </w:rPr>
              <w:t xml:space="preserve"> </w:t>
            </w:r>
            <w:r w:rsidRPr="005F584D">
              <w:rPr>
                <w:color w:val="FFFFFF" w:themeColor="background1"/>
                <w:spacing w:val="-1"/>
                <w:sz w:val="22"/>
                <w:szCs w:val="24"/>
              </w:rPr>
              <w:t>b</w:t>
            </w:r>
            <w:r w:rsidRPr="005F584D">
              <w:rPr>
                <w:color w:val="FFFFFF" w:themeColor="background1"/>
                <w:spacing w:val="2"/>
                <w:sz w:val="22"/>
                <w:szCs w:val="24"/>
              </w:rPr>
              <w:t>e</w:t>
            </w:r>
            <w:r w:rsidRPr="005F584D">
              <w:rPr>
                <w:color w:val="FFFFFF" w:themeColor="background1"/>
                <w:spacing w:val="-2"/>
                <w:sz w:val="22"/>
                <w:szCs w:val="24"/>
              </w:rPr>
              <w:t>i</w:t>
            </w:r>
            <w:r w:rsidRPr="005F584D">
              <w:rPr>
                <w:color w:val="FFFFFF" w:themeColor="background1"/>
                <w:spacing w:val="-1"/>
                <w:sz w:val="22"/>
                <w:szCs w:val="24"/>
              </w:rPr>
              <w:t>n</w:t>
            </w:r>
            <w:r w:rsidRPr="005F584D">
              <w:rPr>
                <w:color w:val="FFFFFF" w:themeColor="background1"/>
                <w:sz w:val="22"/>
                <w:szCs w:val="24"/>
              </w:rPr>
              <w:t>g</w:t>
            </w:r>
            <w:r w:rsidRPr="005F584D">
              <w:rPr>
                <w:color w:val="FFFFFF" w:themeColor="background1"/>
                <w:spacing w:val="-4"/>
                <w:sz w:val="22"/>
                <w:szCs w:val="24"/>
              </w:rPr>
              <w:t xml:space="preserve"> </w:t>
            </w:r>
            <w:r w:rsidRPr="005F584D">
              <w:rPr>
                <w:color w:val="FFFFFF" w:themeColor="background1"/>
                <w:spacing w:val="1"/>
                <w:sz w:val="22"/>
                <w:szCs w:val="24"/>
              </w:rPr>
              <w:t>c</w:t>
            </w:r>
            <w:r w:rsidRPr="005F584D">
              <w:rPr>
                <w:color w:val="FFFFFF" w:themeColor="background1"/>
                <w:spacing w:val="-1"/>
                <w:sz w:val="22"/>
                <w:szCs w:val="24"/>
              </w:rPr>
              <w:t>on</w:t>
            </w:r>
            <w:r w:rsidRPr="005F584D">
              <w:rPr>
                <w:color w:val="FFFFFF" w:themeColor="background1"/>
                <w:spacing w:val="2"/>
                <w:sz w:val="22"/>
                <w:szCs w:val="24"/>
              </w:rPr>
              <w:t>d</w:t>
            </w:r>
            <w:r w:rsidRPr="005F584D">
              <w:rPr>
                <w:color w:val="FFFFFF" w:themeColor="background1"/>
                <w:spacing w:val="-1"/>
                <w:sz w:val="22"/>
                <w:szCs w:val="24"/>
              </w:rPr>
              <w:t>u</w:t>
            </w:r>
            <w:r w:rsidRPr="005F584D">
              <w:rPr>
                <w:color w:val="FFFFFF" w:themeColor="background1"/>
                <w:spacing w:val="1"/>
                <w:sz w:val="22"/>
                <w:szCs w:val="24"/>
              </w:rPr>
              <w:t>c</w:t>
            </w:r>
            <w:r w:rsidRPr="005F584D">
              <w:rPr>
                <w:color w:val="FFFFFF" w:themeColor="background1"/>
                <w:spacing w:val="-1"/>
                <w:sz w:val="22"/>
                <w:szCs w:val="24"/>
              </w:rPr>
              <w:t>te</w:t>
            </w:r>
            <w:r w:rsidRPr="005F584D">
              <w:rPr>
                <w:color w:val="FFFFFF" w:themeColor="background1"/>
                <w:sz w:val="22"/>
                <w:szCs w:val="24"/>
              </w:rPr>
              <w:t>d</w:t>
            </w:r>
            <w:r w:rsidRPr="005F584D">
              <w:rPr>
                <w:color w:val="FFFFFF" w:themeColor="background1"/>
                <w:spacing w:val="-3"/>
                <w:sz w:val="22"/>
                <w:szCs w:val="24"/>
              </w:rPr>
              <w:t xml:space="preserve"> </w:t>
            </w:r>
            <w:r w:rsidRPr="005F584D">
              <w:rPr>
                <w:color w:val="FFFFFF" w:themeColor="background1"/>
                <w:spacing w:val="-1"/>
                <w:sz w:val="22"/>
                <w:szCs w:val="24"/>
              </w:rPr>
              <w:t>an</w:t>
            </w:r>
            <w:r w:rsidRPr="005F584D">
              <w:rPr>
                <w:color w:val="FFFFFF" w:themeColor="background1"/>
                <w:sz w:val="22"/>
                <w:szCs w:val="24"/>
              </w:rPr>
              <w:t>d</w:t>
            </w:r>
            <w:r w:rsidRPr="005F584D">
              <w:rPr>
                <w:color w:val="FFFFFF" w:themeColor="background1"/>
                <w:spacing w:val="-1"/>
                <w:sz w:val="22"/>
                <w:szCs w:val="24"/>
              </w:rPr>
              <w:t xml:space="preserve"> </w:t>
            </w:r>
            <w:r w:rsidRPr="005F584D">
              <w:rPr>
                <w:color w:val="FFFFFF" w:themeColor="background1"/>
                <w:spacing w:val="-3"/>
                <w:sz w:val="22"/>
                <w:szCs w:val="24"/>
              </w:rPr>
              <w:t>w</w:t>
            </w:r>
            <w:r w:rsidRPr="005F584D">
              <w:rPr>
                <w:color w:val="FFFFFF" w:themeColor="background1"/>
                <w:spacing w:val="-1"/>
                <w:sz w:val="22"/>
                <w:szCs w:val="24"/>
              </w:rPr>
              <w:t>e</w:t>
            </w:r>
            <w:r w:rsidRPr="005F584D">
              <w:rPr>
                <w:color w:val="FFFFFF" w:themeColor="background1"/>
                <w:spacing w:val="3"/>
                <w:sz w:val="22"/>
                <w:szCs w:val="24"/>
              </w:rPr>
              <w:t>r</w:t>
            </w:r>
            <w:r w:rsidRPr="005F584D">
              <w:rPr>
                <w:color w:val="FFFFFF" w:themeColor="background1"/>
                <w:sz w:val="22"/>
                <w:szCs w:val="24"/>
              </w:rPr>
              <w:t>e</w:t>
            </w:r>
            <w:r w:rsidRPr="005F584D">
              <w:rPr>
                <w:color w:val="FFFFFF" w:themeColor="background1"/>
                <w:spacing w:val="-6"/>
                <w:sz w:val="22"/>
                <w:szCs w:val="24"/>
              </w:rPr>
              <w:t xml:space="preserve"> </w:t>
            </w:r>
            <w:r w:rsidRPr="005F584D">
              <w:rPr>
                <w:color w:val="FFFFFF" w:themeColor="background1"/>
                <w:spacing w:val="-1"/>
                <w:sz w:val="22"/>
                <w:szCs w:val="24"/>
              </w:rPr>
              <w:t>q</w:t>
            </w:r>
            <w:r w:rsidRPr="005F584D">
              <w:rPr>
                <w:color w:val="FFFFFF" w:themeColor="background1"/>
                <w:spacing w:val="2"/>
                <w:sz w:val="22"/>
                <w:szCs w:val="24"/>
              </w:rPr>
              <w:t>u</w:t>
            </w:r>
            <w:r w:rsidRPr="005F584D">
              <w:rPr>
                <w:color w:val="FFFFFF" w:themeColor="background1"/>
                <w:spacing w:val="-1"/>
                <w:sz w:val="22"/>
                <w:szCs w:val="24"/>
              </w:rPr>
              <w:t>ote</w:t>
            </w:r>
            <w:r w:rsidRPr="005F584D">
              <w:rPr>
                <w:color w:val="FFFFFF" w:themeColor="background1"/>
                <w:sz w:val="22"/>
                <w:szCs w:val="24"/>
              </w:rPr>
              <w:t>d</w:t>
            </w:r>
            <w:r w:rsidRPr="005F584D">
              <w:rPr>
                <w:color w:val="FFFFFF" w:themeColor="background1"/>
                <w:spacing w:val="-4"/>
                <w:sz w:val="22"/>
                <w:szCs w:val="24"/>
              </w:rPr>
              <w:t xml:space="preserve"> </w:t>
            </w:r>
            <w:r w:rsidRPr="005F584D">
              <w:rPr>
                <w:color w:val="FFFFFF" w:themeColor="background1"/>
                <w:spacing w:val="-1"/>
                <w:sz w:val="22"/>
                <w:szCs w:val="24"/>
              </w:rPr>
              <w:t>$</w:t>
            </w:r>
            <w:r w:rsidRPr="005F584D">
              <w:rPr>
                <w:color w:val="FFFFFF" w:themeColor="background1"/>
                <w:spacing w:val="2"/>
                <w:sz w:val="22"/>
                <w:szCs w:val="24"/>
              </w:rPr>
              <w:t>2</w:t>
            </w:r>
            <w:r w:rsidRPr="005F584D">
              <w:rPr>
                <w:color w:val="FFFFFF" w:themeColor="background1"/>
                <w:spacing w:val="-1"/>
                <w:sz w:val="22"/>
                <w:szCs w:val="24"/>
              </w:rPr>
              <w:t>0,0</w:t>
            </w:r>
            <w:r w:rsidRPr="005F584D">
              <w:rPr>
                <w:color w:val="FFFFFF" w:themeColor="background1"/>
                <w:spacing w:val="2"/>
                <w:sz w:val="22"/>
                <w:szCs w:val="24"/>
              </w:rPr>
              <w:t>0</w:t>
            </w:r>
            <w:r w:rsidRPr="005F584D">
              <w:rPr>
                <w:color w:val="FFFFFF" w:themeColor="background1"/>
                <w:spacing w:val="-1"/>
                <w:sz w:val="22"/>
                <w:szCs w:val="24"/>
              </w:rPr>
              <w:t>0</w:t>
            </w:r>
            <w:r w:rsidRPr="005F584D">
              <w:rPr>
                <w:color w:val="FFFFFF" w:themeColor="background1"/>
                <w:sz w:val="22"/>
                <w:szCs w:val="24"/>
              </w:rPr>
              <w:t>.</w:t>
            </w:r>
          </w:p>
          <w:p w14:paraId="02DF8E12" w14:textId="77777777" w:rsidR="00134C6C" w:rsidRPr="005F584D" w:rsidRDefault="00134C6C" w:rsidP="001C167C">
            <w:pPr>
              <w:spacing w:before="6" w:line="190" w:lineRule="exact"/>
              <w:ind w:left="283" w:right="283"/>
              <w:jc w:val="both"/>
              <w:rPr>
                <w:color w:val="FFFFFF" w:themeColor="background1"/>
                <w:sz w:val="22"/>
                <w:szCs w:val="24"/>
              </w:rPr>
            </w:pPr>
          </w:p>
          <w:p w14:paraId="02DF8E13" w14:textId="77777777" w:rsidR="00134C6C" w:rsidRPr="005F584D" w:rsidRDefault="00134C6C" w:rsidP="001C167C">
            <w:pPr>
              <w:pStyle w:val="Heading5"/>
              <w:numPr>
                <w:ilvl w:val="0"/>
                <w:numId w:val="0"/>
              </w:numPr>
              <w:spacing w:before="66"/>
              <w:ind w:left="283" w:right="283"/>
              <w:jc w:val="both"/>
              <w:outlineLvl w:val="4"/>
              <w:rPr>
                <w:b/>
                <w:bCs/>
                <w:i w:val="0"/>
                <w:color w:val="FFFFFF" w:themeColor="background1"/>
                <w:sz w:val="22"/>
                <w:szCs w:val="24"/>
              </w:rPr>
            </w:pPr>
            <w:r w:rsidRPr="005F584D">
              <w:rPr>
                <w:b/>
                <w:color w:val="FFFFFF" w:themeColor="background1"/>
                <w:spacing w:val="-1"/>
                <w:sz w:val="22"/>
                <w:szCs w:val="24"/>
              </w:rPr>
              <w:t>S</w:t>
            </w:r>
            <w:r w:rsidRPr="005F584D">
              <w:rPr>
                <w:b/>
                <w:color w:val="FFFFFF" w:themeColor="background1"/>
                <w:sz w:val="22"/>
                <w:szCs w:val="24"/>
              </w:rPr>
              <w:t>hou</w:t>
            </w:r>
            <w:r w:rsidRPr="005F584D">
              <w:rPr>
                <w:b/>
                <w:color w:val="FFFFFF" w:themeColor="background1"/>
                <w:spacing w:val="-1"/>
                <w:sz w:val="22"/>
                <w:szCs w:val="24"/>
              </w:rPr>
              <w:t>l</w:t>
            </w:r>
            <w:r w:rsidRPr="005F584D">
              <w:rPr>
                <w:b/>
                <w:color w:val="FFFFFF" w:themeColor="background1"/>
                <w:sz w:val="22"/>
                <w:szCs w:val="24"/>
              </w:rPr>
              <w:t>d</w:t>
            </w:r>
            <w:r w:rsidRPr="005F584D">
              <w:rPr>
                <w:b/>
                <w:color w:val="FFFFFF" w:themeColor="background1"/>
                <w:spacing w:val="-8"/>
                <w:sz w:val="22"/>
                <w:szCs w:val="24"/>
              </w:rPr>
              <w:t xml:space="preserve"> </w:t>
            </w:r>
            <w:r w:rsidRPr="005F584D">
              <w:rPr>
                <w:b/>
                <w:color w:val="FFFFFF" w:themeColor="background1"/>
                <w:sz w:val="22"/>
                <w:szCs w:val="24"/>
              </w:rPr>
              <w:t>th</w:t>
            </w:r>
            <w:r w:rsidRPr="005F584D">
              <w:rPr>
                <w:b/>
                <w:color w:val="FFFFFF" w:themeColor="background1"/>
                <w:spacing w:val="-1"/>
                <w:sz w:val="22"/>
                <w:szCs w:val="24"/>
              </w:rPr>
              <w:t>es</w:t>
            </w:r>
            <w:r w:rsidRPr="005F584D">
              <w:rPr>
                <w:b/>
                <w:color w:val="FFFFFF" w:themeColor="background1"/>
                <w:sz w:val="22"/>
                <w:szCs w:val="24"/>
              </w:rPr>
              <w:t>e</w:t>
            </w:r>
            <w:r w:rsidRPr="005F584D">
              <w:rPr>
                <w:b/>
                <w:color w:val="FFFFFF" w:themeColor="background1"/>
                <w:spacing w:val="-6"/>
                <w:sz w:val="22"/>
                <w:szCs w:val="24"/>
              </w:rPr>
              <w:t xml:space="preserve"> </w:t>
            </w:r>
            <w:r w:rsidRPr="005F584D">
              <w:rPr>
                <w:b/>
                <w:color w:val="FFFFFF" w:themeColor="background1"/>
                <w:spacing w:val="-1"/>
                <w:sz w:val="22"/>
                <w:szCs w:val="24"/>
              </w:rPr>
              <w:t>v</w:t>
            </w:r>
            <w:r w:rsidRPr="005F584D">
              <w:rPr>
                <w:b/>
                <w:color w:val="FFFFFF" w:themeColor="background1"/>
                <w:sz w:val="22"/>
                <w:szCs w:val="24"/>
              </w:rPr>
              <w:t>o</w:t>
            </w:r>
            <w:r w:rsidRPr="005F584D">
              <w:rPr>
                <w:b/>
                <w:color w:val="FFFFFF" w:themeColor="background1"/>
                <w:spacing w:val="-1"/>
                <w:sz w:val="22"/>
                <w:szCs w:val="24"/>
              </w:rPr>
              <w:t>l</w:t>
            </w:r>
            <w:r w:rsidRPr="005F584D">
              <w:rPr>
                <w:b/>
                <w:color w:val="FFFFFF" w:themeColor="background1"/>
                <w:sz w:val="22"/>
                <w:szCs w:val="24"/>
              </w:rPr>
              <w:t>unt</w:t>
            </w:r>
            <w:r w:rsidRPr="005F584D">
              <w:rPr>
                <w:b/>
                <w:color w:val="FFFFFF" w:themeColor="background1"/>
                <w:spacing w:val="-1"/>
                <w:sz w:val="22"/>
                <w:szCs w:val="24"/>
              </w:rPr>
              <w:t>ar</w:t>
            </w:r>
            <w:r w:rsidRPr="005F584D">
              <w:rPr>
                <w:b/>
                <w:color w:val="FFFFFF" w:themeColor="background1"/>
                <w:sz w:val="22"/>
                <w:szCs w:val="24"/>
              </w:rPr>
              <w:t>y</w:t>
            </w:r>
            <w:r w:rsidRPr="005F584D">
              <w:rPr>
                <w:b/>
                <w:color w:val="FFFFFF" w:themeColor="background1"/>
                <w:spacing w:val="-7"/>
                <w:sz w:val="22"/>
                <w:szCs w:val="24"/>
              </w:rPr>
              <w:t xml:space="preserve"> </w:t>
            </w:r>
            <w:r w:rsidRPr="005F584D">
              <w:rPr>
                <w:b/>
                <w:color w:val="FFFFFF" w:themeColor="background1"/>
                <w:spacing w:val="2"/>
                <w:sz w:val="22"/>
                <w:szCs w:val="24"/>
              </w:rPr>
              <w:t>s</w:t>
            </w:r>
            <w:r w:rsidRPr="005F584D">
              <w:rPr>
                <w:b/>
                <w:color w:val="FFFFFF" w:themeColor="background1"/>
                <w:spacing w:val="-1"/>
                <w:sz w:val="22"/>
                <w:szCs w:val="24"/>
              </w:rPr>
              <w:t>erv</w:t>
            </w:r>
            <w:r w:rsidRPr="005F584D">
              <w:rPr>
                <w:b/>
                <w:color w:val="FFFFFF" w:themeColor="background1"/>
                <w:spacing w:val="2"/>
                <w:sz w:val="22"/>
                <w:szCs w:val="24"/>
              </w:rPr>
              <w:t>i</w:t>
            </w:r>
            <w:r w:rsidRPr="005F584D">
              <w:rPr>
                <w:b/>
                <w:color w:val="FFFFFF" w:themeColor="background1"/>
                <w:spacing w:val="-1"/>
                <w:sz w:val="22"/>
                <w:szCs w:val="24"/>
              </w:rPr>
              <w:t>ce</w:t>
            </w:r>
            <w:r w:rsidRPr="005F584D">
              <w:rPr>
                <w:b/>
                <w:color w:val="FFFFFF" w:themeColor="background1"/>
                <w:sz w:val="22"/>
                <w:szCs w:val="24"/>
              </w:rPr>
              <w:t>s</w:t>
            </w:r>
            <w:r w:rsidRPr="005F584D">
              <w:rPr>
                <w:b/>
                <w:color w:val="FFFFFF" w:themeColor="background1"/>
                <w:spacing w:val="-8"/>
                <w:sz w:val="22"/>
                <w:szCs w:val="24"/>
              </w:rPr>
              <w:t xml:space="preserve"> </w:t>
            </w:r>
            <w:r w:rsidRPr="005F584D">
              <w:rPr>
                <w:b/>
                <w:color w:val="FFFFFF" w:themeColor="background1"/>
                <w:spacing w:val="3"/>
                <w:sz w:val="22"/>
                <w:szCs w:val="24"/>
              </w:rPr>
              <w:t>b</w:t>
            </w:r>
            <w:r w:rsidRPr="005F584D">
              <w:rPr>
                <w:b/>
                <w:color w:val="FFFFFF" w:themeColor="background1"/>
                <w:sz w:val="22"/>
                <w:szCs w:val="24"/>
              </w:rPr>
              <w:t>e</w:t>
            </w:r>
            <w:r w:rsidRPr="005F584D">
              <w:rPr>
                <w:b/>
                <w:color w:val="FFFFFF" w:themeColor="background1"/>
                <w:spacing w:val="-8"/>
                <w:sz w:val="22"/>
                <w:szCs w:val="24"/>
              </w:rPr>
              <w:t xml:space="preserve"> </w:t>
            </w:r>
            <w:r w:rsidRPr="005F584D">
              <w:rPr>
                <w:b/>
                <w:color w:val="FFFFFF" w:themeColor="background1"/>
                <w:spacing w:val="1"/>
                <w:sz w:val="22"/>
                <w:szCs w:val="24"/>
              </w:rPr>
              <w:t>r</w:t>
            </w:r>
            <w:r w:rsidRPr="005F584D">
              <w:rPr>
                <w:b/>
                <w:color w:val="FFFFFF" w:themeColor="background1"/>
                <w:spacing w:val="-1"/>
                <w:sz w:val="22"/>
                <w:szCs w:val="24"/>
              </w:rPr>
              <w:t>ec</w:t>
            </w:r>
            <w:r w:rsidRPr="005F584D">
              <w:rPr>
                <w:b/>
                <w:color w:val="FFFFFF" w:themeColor="background1"/>
                <w:sz w:val="22"/>
                <w:szCs w:val="24"/>
              </w:rPr>
              <w:t>ogn</w:t>
            </w:r>
            <w:r w:rsidRPr="005F584D">
              <w:rPr>
                <w:b/>
                <w:color w:val="FFFFFF" w:themeColor="background1"/>
                <w:spacing w:val="-1"/>
                <w:sz w:val="22"/>
                <w:szCs w:val="24"/>
              </w:rPr>
              <w:t>i</w:t>
            </w:r>
            <w:r w:rsidRPr="005F584D">
              <w:rPr>
                <w:b/>
                <w:color w:val="FFFFFF" w:themeColor="background1"/>
                <w:spacing w:val="2"/>
                <w:sz w:val="22"/>
                <w:szCs w:val="24"/>
              </w:rPr>
              <w:t>s</w:t>
            </w:r>
            <w:r w:rsidRPr="005F584D">
              <w:rPr>
                <w:b/>
                <w:color w:val="FFFFFF" w:themeColor="background1"/>
                <w:spacing w:val="-1"/>
                <w:sz w:val="22"/>
                <w:szCs w:val="24"/>
              </w:rPr>
              <w:t>e</w:t>
            </w:r>
            <w:r w:rsidRPr="005F584D">
              <w:rPr>
                <w:b/>
                <w:color w:val="FFFFFF" w:themeColor="background1"/>
                <w:sz w:val="22"/>
                <w:szCs w:val="24"/>
              </w:rPr>
              <w:t>d</w:t>
            </w:r>
            <w:r w:rsidRPr="005F584D">
              <w:rPr>
                <w:b/>
                <w:color w:val="FFFFFF" w:themeColor="background1"/>
                <w:spacing w:val="-8"/>
                <w:sz w:val="22"/>
                <w:szCs w:val="24"/>
              </w:rPr>
              <w:t xml:space="preserve"> </w:t>
            </w:r>
            <w:r w:rsidRPr="005F584D">
              <w:rPr>
                <w:b/>
                <w:color w:val="FFFFFF" w:themeColor="background1"/>
                <w:spacing w:val="-1"/>
                <w:sz w:val="22"/>
                <w:szCs w:val="24"/>
              </w:rPr>
              <w:t>i</w:t>
            </w:r>
            <w:r w:rsidRPr="005F584D">
              <w:rPr>
                <w:b/>
                <w:color w:val="FFFFFF" w:themeColor="background1"/>
                <w:sz w:val="22"/>
                <w:szCs w:val="24"/>
              </w:rPr>
              <w:t>n</w:t>
            </w:r>
            <w:r w:rsidRPr="005F584D">
              <w:rPr>
                <w:b/>
                <w:color w:val="FFFFFF" w:themeColor="background1"/>
                <w:spacing w:val="-5"/>
                <w:sz w:val="22"/>
                <w:szCs w:val="24"/>
              </w:rPr>
              <w:t xml:space="preserve"> </w:t>
            </w:r>
            <w:r w:rsidRPr="005F584D">
              <w:rPr>
                <w:b/>
                <w:color w:val="FFFFFF" w:themeColor="background1"/>
                <w:sz w:val="22"/>
                <w:szCs w:val="24"/>
              </w:rPr>
              <w:t>the</w:t>
            </w:r>
            <w:r w:rsidRPr="005F584D">
              <w:rPr>
                <w:b/>
                <w:color w:val="FFFFFF" w:themeColor="background1"/>
                <w:spacing w:val="-9"/>
                <w:sz w:val="22"/>
                <w:szCs w:val="24"/>
              </w:rPr>
              <w:t xml:space="preserve"> </w:t>
            </w:r>
            <w:r w:rsidRPr="005F584D">
              <w:rPr>
                <w:b/>
                <w:color w:val="FFFFFF" w:themeColor="background1"/>
                <w:sz w:val="22"/>
                <w:szCs w:val="24"/>
              </w:rPr>
              <w:t>f</w:t>
            </w:r>
            <w:r w:rsidRPr="005F584D">
              <w:rPr>
                <w:b/>
                <w:color w:val="FFFFFF" w:themeColor="background1"/>
                <w:spacing w:val="-1"/>
                <w:sz w:val="22"/>
                <w:szCs w:val="24"/>
              </w:rPr>
              <w:t>i</w:t>
            </w:r>
            <w:r w:rsidRPr="005F584D">
              <w:rPr>
                <w:b/>
                <w:color w:val="FFFFFF" w:themeColor="background1"/>
                <w:sz w:val="22"/>
                <w:szCs w:val="24"/>
              </w:rPr>
              <w:t>n</w:t>
            </w:r>
            <w:r w:rsidRPr="005F584D">
              <w:rPr>
                <w:b/>
                <w:color w:val="FFFFFF" w:themeColor="background1"/>
                <w:spacing w:val="-1"/>
                <w:sz w:val="22"/>
                <w:szCs w:val="24"/>
              </w:rPr>
              <w:t>a</w:t>
            </w:r>
            <w:r w:rsidRPr="005F584D">
              <w:rPr>
                <w:b/>
                <w:color w:val="FFFFFF" w:themeColor="background1"/>
                <w:sz w:val="22"/>
                <w:szCs w:val="24"/>
              </w:rPr>
              <w:t>n</w:t>
            </w:r>
            <w:r w:rsidRPr="005F584D">
              <w:rPr>
                <w:b/>
                <w:color w:val="FFFFFF" w:themeColor="background1"/>
                <w:spacing w:val="-1"/>
                <w:sz w:val="22"/>
                <w:szCs w:val="24"/>
              </w:rPr>
              <w:t>cia</w:t>
            </w:r>
            <w:r w:rsidRPr="005F584D">
              <w:rPr>
                <w:b/>
                <w:color w:val="FFFFFF" w:themeColor="background1"/>
                <w:sz w:val="22"/>
                <w:szCs w:val="24"/>
              </w:rPr>
              <w:t>l</w:t>
            </w:r>
            <w:r w:rsidRPr="005F584D">
              <w:rPr>
                <w:b/>
                <w:color w:val="FFFFFF" w:themeColor="background1"/>
                <w:spacing w:val="-6"/>
                <w:sz w:val="22"/>
                <w:szCs w:val="24"/>
              </w:rPr>
              <w:t xml:space="preserve"> </w:t>
            </w:r>
            <w:r w:rsidRPr="005F584D">
              <w:rPr>
                <w:b/>
                <w:color w:val="FFFFFF" w:themeColor="background1"/>
                <w:spacing w:val="-1"/>
                <w:sz w:val="22"/>
                <w:szCs w:val="24"/>
              </w:rPr>
              <w:t>s</w:t>
            </w:r>
            <w:r w:rsidRPr="005F584D">
              <w:rPr>
                <w:b/>
                <w:color w:val="FFFFFF" w:themeColor="background1"/>
                <w:sz w:val="22"/>
                <w:szCs w:val="24"/>
              </w:rPr>
              <w:t>t</w:t>
            </w:r>
            <w:r w:rsidRPr="005F584D">
              <w:rPr>
                <w:b/>
                <w:color w:val="FFFFFF" w:themeColor="background1"/>
                <w:spacing w:val="-1"/>
                <w:sz w:val="22"/>
                <w:szCs w:val="24"/>
              </w:rPr>
              <w:t>a</w:t>
            </w:r>
            <w:r w:rsidRPr="005F584D">
              <w:rPr>
                <w:b/>
                <w:color w:val="FFFFFF" w:themeColor="background1"/>
                <w:sz w:val="22"/>
                <w:szCs w:val="24"/>
              </w:rPr>
              <w:t>t</w:t>
            </w:r>
            <w:r w:rsidRPr="005F584D">
              <w:rPr>
                <w:b/>
                <w:color w:val="FFFFFF" w:themeColor="background1"/>
                <w:spacing w:val="-1"/>
                <w:sz w:val="22"/>
                <w:szCs w:val="24"/>
              </w:rPr>
              <w:t>e</w:t>
            </w:r>
            <w:r w:rsidRPr="005F584D">
              <w:rPr>
                <w:b/>
                <w:color w:val="FFFFFF" w:themeColor="background1"/>
                <w:sz w:val="22"/>
                <w:szCs w:val="24"/>
              </w:rPr>
              <w:t>m</w:t>
            </w:r>
            <w:r w:rsidRPr="005F584D">
              <w:rPr>
                <w:b/>
                <w:color w:val="FFFFFF" w:themeColor="background1"/>
                <w:spacing w:val="-1"/>
                <w:sz w:val="22"/>
                <w:szCs w:val="24"/>
              </w:rPr>
              <w:t>e</w:t>
            </w:r>
            <w:r w:rsidRPr="005F584D">
              <w:rPr>
                <w:b/>
                <w:color w:val="FFFFFF" w:themeColor="background1"/>
                <w:sz w:val="22"/>
                <w:szCs w:val="24"/>
              </w:rPr>
              <w:t>nt</w:t>
            </w:r>
            <w:r w:rsidRPr="005F584D">
              <w:rPr>
                <w:b/>
                <w:color w:val="FFFFFF" w:themeColor="background1"/>
                <w:spacing w:val="-1"/>
                <w:sz w:val="22"/>
                <w:szCs w:val="24"/>
              </w:rPr>
              <w:t>s</w:t>
            </w:r>
            <w:r w:rsidRPr="005F584D">
              <w:rPr>
                <w:b/>
                <w:color w:val="FFFFFF" w:themeColor="background1"/>
                <w:sz w:val="22"/>
                <w:szCs w:val="24"/>
              </w:rPr>
              <w:t>?</w:t>
            </w:r>
          </w:p>
          <w:p w14:paraId="02DF8E14" w14:textId="77777777" w:rsidR="00134C6C" w:rsidRPr="005F584D" w:rsidRDefault="00134C6C" w:rsidP="001C167C">
            <w:pPr>
              <w:spacing w:before="3" w:line="220" w:lineRule="exact"/>
              <w:ind w:left="283" w:right="283"/>
              <w:jc w:val="both"/>
              <w:rPr>
                <w:color w:val="FFFFFF" w:themeColor="background1"/>
                <w:sz w:val="22"/>
                <w:szCs w:val="24"/>
              </w:rPr>
            </w:pPr>
          </w:p>
          <w:p w14:paraId="02DF8E15" w14:textId="77777777" w:rsidR="00134C6C" w:rsidRPr="005F584D" w:rsidRDefault="00134C6C" w:rsidP="001C167C">
            <w:pPr>
              <w:pStyle w:val="BodyText"/>
              <w:spacing w:before="67"/>
              <w:ind w:left="283" w:right="283"/>
              <w:jc w:val="both"/>
              <w:rPr>
                <w:color w:val="FFFFFF" w:themeColor="background1"/>
                <w:sz w:val="22"/>
                <w:szCs w:val="24"/>
              </w:rPr>
            </w:pPr>
            <w:r w:rsidRPr="005F584D">
              <w:rPr>
                <w:color w:val="FFFFFF" w:themeColor="background1"/>
                <w:spacing w:val="3"/>
                <w:sz w:val="22"/>
                <w:szCs w:val="24"/>
              </w:rPr>
              <w:t>T</w:t>
            </w:r>
            <w:r w:rsidRPr="005F584D">
              <w:rPr>
                <w:color w:val="FFFFFF" w:themeColor="background1"/>
                <w:spacing w:val="-1"/>
                <w:sz w:val="22"/>
                <w:szCs w:val="24"/>
              </w:rPr>
              <w:t>h</w:t>
            </w:r>
            <w:r w:rsidRPr="005F584D">
              <w:rPr>
                <w:color w:val="FFFFFF" w:themeColor="background1"/>
                <w:sz w:val="22"/>
                <w:szCs w:val="24"/>
              </w:rPr>
              <w:t>e</w:t>
            </w:r>
            <w:r w:rsidRPr="005F584D">
              <w:rPr>
                <w:color w:val="FFFFFF" w:themeColor="background1"/>
                <w:spacing w:val="-8"/>
                <w:sz w:val="22"/>
                <w:szCs w:val="24"/>
              </w:rPr>
              <w:t xml:space="preserve"> </w:t>
            </w:r>
            <w:r w:rsidRPr="005F584D">
              <w:rPr>
                <w:color w:val="FFFFFF" w:themeColor="background1"/>
                <w:spacing w:val="2"/>
                <w:sz w:val="22"/>
                <w:szCs w:val="24"/>
              </w:rPr>
              <w:t>f</w:t>
            </w:r>
            <w:r w:rsidRPr="005F584D">
              <w:rPr>
                <w:color w:val="FFFFFF" w:themeColor="background1"/>
                <w:spacing w:val="-1"/>
                <w:sz w:val="22"/>
                <w:szCs w:val="24"/>
              </w:rPr>
              <w:t>o</w:t>
            </w:r>
            <w:r w:rsidRPr="005F584D">
              <w:rPr>
                <w:color w:val="FFFFFF" w:themeColor="background1"/>
                <w:spacing w:val="-2"/>
                <w:sz w:val="22"/>
                <w:szCs w:val="24"/>
              </w:rPr>
              <w:t>ll</w:t>
            </w:r>
            <w:r w:rsidRPr="005F584D">
              <w:rPr>
                <w:color w:val="FFFFFF" w:themeColor="background1"/>
                <w:spacing w:val="2"/>
                <w:sz w:val="22"/>
                <w:szCs w:val="24"/>
              </w:rPr>
              <w:t>o</w:t>
            </w:r>
            <w:r w:rsidRPr="005F584D">
              <w:rPr>
                <w:color w:val="FFFFFF" w:themeColor="background1"/>
                <w:spacing w:val="-3"/>
                <w:sz w:val="22"/>
                <w:szCs w:val="24"/>
              </w:rPr>
              <w:t>w</w:t>
            </w:r>
            <w:r w:rsidRPr="005F584D">
              <w:rPr>
                <w:color w:val="FFFFFF" w:themeColor="background1"/>
                <w:spacing w:val="1"/>
                <w:sz w:val="22"/>
                <w:szCs w:val="24"/>
              </w:rPr>
              <w:t>i</w:t>
            </w:r>
            <w:r w:rsidRPr="005F584D">
              <w:rPr>
                <w:color w:val="FFFFFF" w:themeColor="background1"/>
                <w:spacing w:val="-1"/>
                <w:sz w:val="22"/>
                <w:szCs w:val="24"/>
              </w:rPr>
              <w:t>n</w:t>
            </w:r>
            <w:r w:rsidRPr="005F584D">
              <w:rPr>
                <w:color w:val="FFFFFF" w:themeColor="background1"/>
                <w:sz w:val="22"/>
                <w:szCs w:val="24"/>
              </w:rPr>
              <w:t>g</w:t>
            </w:r>
            <w:r w:rsidRPr="005F584D">
              <w:rPr>
                <w:color w:val="FFFFFF" w:themeColor="background1"/>
                <w:spacing w:val="-7"/>
                <w:sz w:val="22"/>
                <w:szCs w:val="24"/>
              </w:rPr>
              <w:t xml:space="preserve"> </w:t>
            </w:r>
            <w:r w:rsidRPr="005F584D">
              <w:rPr>
                <w:color w:val="FFFFFF" w:themeColor="background1"/>
                <w:spacing w:val="1"/>
                <w:sz w:val="22"/>
                <w:szCs w:val="24"/>
              </w:rPr>
              <w:t>j</w:t>
            </w:r>
            <w:r w:rsidRPr="005F584D">
              <w:rPr>
                <w:color w:val="FFFFFF" w:themeColor="background1"/>
                <w:spacing w:val="-1"/>
                <w:sz w:val="22"/>
                <w:szCs w:val="24"/>
              </w:rPr>
              <w:t>ou</w:t>
            </w:r>
            <w:r w:rsidRPr="005F584D">
              <w:rPr>
                <w:color w:val="FFFFFF" w:themeColor="background1"/>
                <w:spacing w:val="3"/>
                <w:sz w:val="22"/>
                <w:szCs w:val="24"/>
              </w:rPr>
              <w:t>r</w:t>
            </w:r>
            <w:r w:rsidRPr="005F584D">
              <w:rPr>
                <w:color w:val="FFFFFF" w:themeColor="background1"/>
                <w:spacing w:val="-1"/>
                <w:sz w:val="22"/>
                <w:szCs w:val="24"/>
              </w:rPr>
              <w:t>na</w:t>
            </w:r>
            <w:r w:rsidRPr="005F584D">
              <w:rPr>
                <w:color w:val="FFFFFF" w:themeColor="background1"/>
                <w:spacing w:val="-2"/>
                <w:sz w:val="22"/>
                <w:szCs w:val="24"/>
              </w:rPr>
              <w:t>l</w:t>
            </w:r>
            <w:r w:rsidRPr="005F584D">
              <w:rPr>
                <w:color w:val="FFFFFF" w:themeColor="background1"/>
                <w:sz w:val="22"/>
                <w:szCs w:val="24"/>
              </w:rPr>
              <w:t>s</w:t>
            </w:r>
            <w:r w:rsidRPr="005F584D">
              <w:rPr>
                <w:color w:val="FFFFFF" w:themeColor="background1"/>
                <w:spacing w:val="-3"/>
                <w:sz w:val="22"/>
                <w:szCs w:val="24"/>
              </w:rPr>
              <w:t xml:space="preserve"> </w:t>
            </w:r>
            <w:r w:rsidRPr="005F584D">
              <w:rPr>
                <w:color w:val="FFFFFF" w:themeColor="background1"/>
                <w:spacing w:val="-1"/>
                <w:sz w:val="22"/>
                <w:szCs w:val="24"/>
              </w:rPr>
              <w:t>a</w:t>
            </w:r>
            <w:r w:rsidRPr="005F584D">
              <w:rPr>
                <w:color w:val="FFFFFF" w:themeColor="background1"/>
                <w:sz w:val="22"/>
                <w:szCs w:val="24"/>
              </w:rPr>
              <w:t>re</w:t>
            </w:r>
            <w:r w:rsidRPr="005F584D">
              <w:rPr>
                <w:color w:val="FFFFFF" w:themeColor="background1"/>
                <w:spacing w:val="-7"/>
                <w:sz w:val="22"/>
                <w:szCs w:val="24"/>
              </w:rPr>
              <w:t xml:space="preserve"> </w:t>
            </w:r>
            <w:r w:rsidRPr="005F584D">
              <w:rPr>
                <w:color w:val="FFFFFF" w:themeColor="background1"/>
                <w:spacing w:val="3"/>
                <w:sz w:val="22"/>
                <w:szCs w:val="24"/>
              </w:rPr>
              <w:t>r</w:t>
            </w:r>
            <w:r w:rsidRPr="005F584D">
              <w:rPr>
                <w:color w:val="FFFFFF" w:themeColor="background1"/>
                <w:spacing w:val="-1"/>
                <w:sz w:val="22"/>
                <w:szCs w:val="24"/>
              </w:rPr>
              <w:t>eq</w:t>
            </w:r>
            <w:r w:rsidRPr="005F584D">
              <w:rPr>
                <w:color w:val="FFFFFF" w:themeColor="background1"/>
                <w:spacing w:val="2"/>
                <w:sz w:val="22"/>
                <w:szCs w:val="24"/>
              </w:rPr>
              <w:t>u</w:t>
            </w:r>
            <w:r w:rsidRPr="005F584D">
              <w:rPr>
                <w:color w:val="FFFFFF" w:themeColor="background1"/>
                <w:spacing w:val="-2"/>
                <w:sz w:val="22"/>
                <w:szCs w:val="24"/>
              </w:rPr>
              <w:t>i</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7"/>
                <w:sz w:val="22"/>
                <w:szCs w:val="24"/>
              </w:rPr>
              <w:t xml:space="preserve"> </w:t>
            </w:r>
            <w:r w:rsidRPr="005F584D">
              <w:rPr>
                <w:color w:val="FFFFFF" w:themeColor="background1"/>
                <w:spacing w:val="2"/>
                <w:sz w:val="22"/>
                <w:szCs w:val="24"/>
              </w:rPr>
              <w:t>t</w:t>
            </w:r>
            <w:r w:rsidRPr="005F584D">
              <w:rPr>
                <w:color w:val="FFFFFF" w:themeColor="background1"/>
                <w:sz w:val="22"/>
                <w:szCs w:val="24"/>
              </w:rPr>
              <w:t>o</w:t>
            </w:r>
            <w:r w:rsidRPr="005F584D">
              <w:rPr>
                <w:color w:val="FFFFFF" w:themeColor="background1"/>
                <w:spacing w:val="-7"/>
                <w:sz w:val="22"/>
                <w:szCs w:val="24"/>
              </w:rPr>
              <w:t xml:space="preserve"> </w:t>
            </w:r>
            <w:r w:rsidRPr="005F584D">
              <w:rPr>
                <w:color w:val="FFFFFF" w:themeColor="background1"/>
                <w:spacing w:val="2"/>
                <w:sz w:val="22"/>
                <w:szCs w:val="24"/>
              </w:rPr>
              <w:t>b</w:t>
            </w:r>
            <w:r w:rsidRPr="005F584D">
              <w:rPr>
                <w:color w:val="FFFFFF" w:themeColor="background1"/>
                <w:sz w:val="22"/>
                <w:szCs w:val="24"/>
              </w:rPr>
              <w:t>e</w:t>
            </w:r>
            <w:r w:rsidRPr="005F584D">
              <w:rPr>
                <w:color w:val="FFFFFF" w:themeColor="background1"/>
                <w:spacing w:val="-7"/>
                <w:sz w:val="22"/>
                <w:szCs w:val="24"/>
              </w:rPr>
              <w:t xml:space="preserve"> </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pacing w:val="1"/>
                <w:sz w:val="22"/>
                <w:szCs w:val="24"/>
              </w:rPr>
              <w:t>c</w:t>
            </w:r>
            <w:r w:rsidRPr="005F584D">
              <w:rPr>
                <w:color w:val="FFFFFF" w:themeColor="background1"/>
                <w:spacing w:val="-1"/>
                <w:sz w:val="22"/>
                <w:szCs w:val="24"/>
              </w:rPr>
              <w:t>o</w:t>
            </w:r>
            <w:r w:rsidRPr="005F584D">
              <w:rPr>
                <w:color w:val="FFFFFF" w:themeColor="background1"/>
                <w:spacing w:val="2"/>
                <w:sz w:val="22"/>
                <w:szCs w:val="24"/>
              </w:rPr>
              <w:t>g</w:t>
            </w:r>
            <w:r w:rsidRPr="005F584D">
              <w:rPr>
                <w:color w:val="FFFFFF" w:themeColor="background1"/>
                <w:spacing w:val="-1"/>
                <w:sz w:val="22"/>
                <w:szCs w:val="24"/>
              </w:rPr>
              <w:t>n</w:t>
            </w:r>
            <w:r w:rsidRPr="005F584D">
              <w:rPr>
                <w:color w:val="FFFFFF" w:themeColor="background1"/>
                <w:spacing w:val="-2"/>
                <w:sz w:val="22"/>
                <w:szCs w:val="24"/>
              </w:rPr>
              <w:t>i</w:t>
            </w:r>
            <w:r w:rsidRPr="005F584D">
              <w:rPr>
                <w:color w:val="FFFFFF" w:themeColor="background1"/>
                <w:spacing w:val="1"/>
                <w:sz w:val="22"/>
                <w:szCs w:val="24"/>
              </w:rPr>
              <w:t>s</w:t>
            </w:r>
            <w:r w:rsidRPr="005F584D">
              <w:rPr>
                <w:color w:val="FFFFFF" w:themeColor="background1"/>
                <w:spacing w:val="-1"/>
                <w:sz w:val="22"/>
                <w:szCs w:val="24"/>
              </w:rPr>
              <w:t>e</w:t>
            </w:r>
            <w:r w:rsidRPr="005F584D">
              <w:rPr>
                <w:color w:val="FFFFFF" w:themeColor="background1"/>
                <w:spacing w:val="2"/>
                <w:sz w:val="22"/>
                <w:szCs w:val="24"/>
              </w:rPr>
              <w:t>d</w:t>
            </w:r>
            <w:r w:rsidRPr="005F584D">
              <w:rPr>
                <w:color w:val="FFFFFF" w:themeColor="background1"/>
                <w:sz w:val="22"/>
                <w:szCs w:val="24"/>
              </w:rPr>
              <w:t>:</w:t>
            </w:r>
          </w:p>
          <w:p w14:paraId="02DF8E16" w14:textId="77777777" w:rsidR="00134C6C" w:rsidRPr="005F584D" w:rsidRDefault="00134C6C" w:rsidP="001C167C">
            <w:pPr>
              <w:spacing w:before="1" w:line="220" w:lineRule="exact"/>
              <w:ind w:left="283" w:right="283"/>
              <w:jc w:val="both"/>
              <w:rPr>
                <w:color w:val="FFFFFF" w:themeColor="background1"/>
                <w:sz w:val="22"/>
                <w:szCs w:val="24"/>
              </w:rPr>
            </w:pPr>
          </w:p>
          <w:p w14:paraId="02DF8E17" w14:textId="77777777" w:rsidR="00134C6C" w:rsidRPr="005F584D" w:rsidRDefault="00134C6C" w:rsidP="001C167C">
            <w:pPr>
              <w:pStyle w:val="BodyText"/>
              <w:tabs>
                <w:tab w:val="left" w:pos="5918"/>
              </w:tabs>
              <w:spacing w:before="67"/>
              <w:ind w:left="283" w:right="283"/>
              <w:rPr>
                <w:color w:val="FFFFFF" w:themeColor="background1"/>
                <w:sz w:val="22"/>
                <w:szCs w:val="24"/>
              </w:rPr>
            </w:pPr>
            <w:r w:rsidRPr="005F584D">
              <w:rPr>
                <w:color w:val="FFFFFF" w:themeColor="background1"/>
                <w:sz w:val="22"/>
                <w:szCs w:val="24"/>
              </w:rPr>
              <w:t>Dr</w:t>
            </w:r>
            <w:r w:rsidRPr="005F584D">
              <w:rPr>
                <w:color w:val="FFFFFF" w:themeColor="background1"/>
                <w:spacing w:val="-1"/>
                <w:sz w:val="22"/>
                <w:szCs w:val="24"/>
              </w:rPr>
              <w:t xml:space="preserve"> </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pacing w:val="1"/>
                <w:sz w:val="22"/>
                <w:szCs w:val="24"/>
              </w:rPr>
              <w:t>s</w:t>
            </w:r>
            <w:r w:rsidRPr="005F584D">
              <w:rPr>
                <w:color w:val="FFFFFF" w:themeColor="background1"/>
                <w:spacing w:val="-1"/>
                <w:sz w:val="22"/>
                <w:szCs w:val="24"/>
              </w:rPr>
              <w:t>ou</w:t>
            </w:r>
            <w:r w:rsidRPr="005F584D">
              <w:rPr>
                <w:color w:val="FFFFFF" w:themeColor="background1"/>
                <w:sz w:val="22"/>
                <w:szCs w:val="24"/>
              </w:rPr>
              <w:t>r</w:t>
            </w:r>
            <w:r w:rsidRPr="005F584D">
              <w:rPr>
                <w:color w:val="FFFFFF" w:themeColor="background1"/>
                <w:spacing w:val="1"/>
                <w:sz w:val="22"/>
                <w:szCs w:val="24"/>
              </w:rPr>
              <w:t>c</w:t>
            </w:r>
            <w:r w:rsidRPr="005F584D">
              <w:rPr>
                <w:color w:val="FFFFFF" w:themeColor="background1"/>
                <w:spacing w:val="-1"/>
                <w:sz w:val="22"/>
                <w:szCs w:val="24"/>
              </w:rPr>
              <w:t>e</w:t>
            </w:r>
            <w:r w:rsidRPr="005F584D">
              <w:rPr>
                <w:color w:val="FFFFFF" w:themeColor="background1"/>
                <w:sz w:val="22"/>
                <w:szCs w:val="24"/>
              </w:rPr>
              <w:t>s</w:t>
            </w:r>
            <w:r w:rsidRPr="005F584D">
              <w:rPr>
                <w:color w:val="FFFFFF" w:themeColor="background1"/>
                <w:spacing w:val="-1"/>
                <w:sz w:val="22"/>
                <w:szCs w:val="24"/>
              </w:rPr>
              <w:t xml:space="preserve"> u</w:t>
            </w:r>
            <w:r w:rsidRPr="005F584D">
              <w:rPr>
                <w:color w:val="FFFFFF" w:themeColor="background1"/>
                <w:spacing w:val="2"/>
                <w:sz w:val="22"/>
                <w:szCs w:val="24"/>
              </w:rPr>
              <w:t>t</w:t>
            </w:r>
            <w:r w:rsidRPr="005F584D">
              <w:rPr>
                <w:color w:val="FFFFFF" w:themeColor="background1"/>
                <w:spacing w:val="-2"/>
                <w:sz w:val="22"/>
                <w:szCs w:val="24"/>
              </w:rPr>
              <w:t>i</w:t>
            </w:r>
            <w:r w:rsidRPr="005F584D">
              <w:rPr>
                <w:color w:val="FFFFFF" w:themeColor="background1"/>
                <w:spacing w:val="1"/>
                <w:sz w:val="22"/>
                <w:szCs w:val="24"/>
              </w:rPr>
              <w:t>l</w:t>
            </w:r>
            <w:r w:rsidRPr="005F584D">
              <w:rPr>
                <w:color w:val="FFFFFF" w:themeColor="background1"/>
                <w:spacing w:val="-2"/>
                <w:sz w:val="22"/>
                <w:szCs w:val="24"/>
              </w:rPr>
              <w:t>i</w:t>
            </w:r>
            <w:r w:rsidRPr="005F584D">
              <w:rPr>
                <w:color w:val="FFFFFF" w:themeColor="background1"/>
                <w:spacing w:val="1"/>
                <w:sz w:val="22"/>
                <w:szCs w:val="24"/>
              </w:rPr>
              <w:t>s</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2"/>
                <w:sz w:val="22"/>
                <w:szCs w:val="24"/>
              </w:rPr>
              <w:t xml:space="preserve"> </w:t>
            </w:r>
            <w:r w:rsidRPr="005F584D">
              <w:rPr>
                <w:color w:val="FFFFFF" w:themeColor="background1"/>
                <w:spacing w:val="2"/>
                <w:sz w:val="22"/>
                <w:szCs w:val="24"/>
              </w:rPr>
              <w:t>f</w:t>
            </w:r>
            <w:r w:rsidRPr="005F584D">
              <w:rPr>
                <w:color w:val="FFFFFF" w:themeColor="background1"/>
                <w:spacing w:val="-1"/>
                <w:sz w:val="22"/>
                <w:szCs w:val="24"/>
              </w:rPr>
              <w:t>o</w:t>
            </w:r>
            <w:r w:rsidRPr="005F584D">
              <w:rPr>
                <w:color w:val="FFFFFF" w:themeColor="background1"/>
                <w:sz w:val="22"/>
                <w:szCs w:val="24"/>
              </w:rPr>
              <w:t>r</w:t>
            </w:r>
            <w:r w:rsidRPr="005F584D">
              <w:rPr>
                <w:color w:val="FFFFFF" w:themeColor="background1"/>
                <w:spacing w:val="-1"/>
                <w:sz w:val="22"/>
                <w:szCs w:val="24"/>
              </w:rPr>
              <w:t xml:space="preserve"> </w:t>
            </w:r>
            <w:r w:rsidRPr="005F584D">
              <w:rPr>
                <w:color w:val="FFFFFF" w:themeColor="background1"/>
                <w:spacing w:val="1"/>
                <w:sz w:val="22"/>
                <w:szCs w:val="24"/>
              </w:rPr>
              <w:t>cl</w:t>
            </w:r>
            <w:r w:rsidRPr="005F584D">
              <w:rPr>
                <w:color w:val="FFFFFF" w:themeColor="background1"/>
                <w:spacing w:val="-1"/>
                <w:sz w:val="22"/>
                <w:szCs w:val="24"/>
              </w:rPr>
              <w:t>ean</w:t>
            </w:r>
            <w:r w:rsidRPr="005F584D">
              <w:rPr>
                <w:color w:val="FFFFFF" w:themeColor="background1"/>
                <w:spacing w:val="2"/>
                <w:sz w:val="22"/>
                <w:szCs w:val="24"/>
              </w:rPr>
              <w:t>u</w:t>
            </w:r>
            <w:r w:rsidRPr="005F584D">
              <w:rPr>
                <w:color w:val="FFFFFF" w:themeColor="background1"/>
                <w:sz w:val="22"/>
                <w:szCs w:val="24"/>
              </w:rPr>
              <w:t>p</w:t>
            </w:r>
            <w:r w:rsidRPr="005F584D">
              <w:rPr>
                <w:color w:val="FFFFFF" w:themeColor="background1"/>
                <w:spacing w:val="-2"/>
                <w:sz w:val="22"/>
                <w:szCs w:val="24"/>
              </w:rPr>
              <w:t xml:space="preserve"> </w:t>
            </w:r>
            <w:r w:rsidRPr="005F584D">
              <w:rPr>
                <w:color w:val="FFFFFF" w:themeColor="background1"/>
                <w:sz w:val="22"/>
                <w:szCs w:val="24"/>
              </w:rPr>
              <w:t>(</w:t>
            </w:r>
            <w:r w:rsidRPr="005F584D">
              <w:rPr>
                <w:color w:val="FFFFFF" w:themeColor="background1"/>
                <w:spacing w:val="1"/>
                <w:sz w:val="22"/>
                <w:szCs w:val="24"/>
              </w:rPr>
              <w:t>i</w:t>
            </w:r>
            <w:r w:rsidRPr="005F584D">
              <w:rPr>
                <w:color w:val="FFFFFF" w:themeColor="background1"/>
                <w:spacing w:val="-1"/>
                <w:sz w:val="22"/>
                <w:szCs w:val="24"/>
              </w:rPr>
              <w:t>n</w:t>
            </w:r>
            <w:r w:rsidRPr="005F584D">
              <w:rPr>
                <w:color w:val="FFFFFF" w:themeColor="background1"/>
                <w:spacing w:val="1"/>
                <w:sz w:val="22"/>
                <w:szCs w:val="24"/>
              </w:rPr>
              <w:t>c</w:t>
            </w:r>
            <w:r w:rsidRPr="005F584D">
              <w:rPr>
                <w:color w:val="FFFFFF" w:themeColor="background1"/>
                <w:spacing w:val="-1"/>
                <w:sz w:val="22"/>
                <w:szCs w:val="24"/>
              </w:rPr>
              <w:t>o</w:t>
            </w:r>
            <w:r w:rsidRPr="005F584D">
              <w:rPr>
                <w:color w:val="FFFFFF" w:themeColor="background1"/>
                <w:spacing w:val="4"/>
                <w:sz w:val="22"/>
                <w:szCs w:val="24"/>
              </w:rPr>
              <w:t>m</w:t>
            </w:r>
            <w:r w:rsidRPr="005F584D">
              <w:rPr>
                <w:color w:val="FFFFFF" w:themeColor="background1"/>
                <w:spacing w:val="-1"/>
                <w:sz w:val="22"/>
                <w:szCs w:val="24"/>
              </w:rPr>
              <w:t>e</w:t>
            </w:r>
            <w:r w:rsidRPr="005F584D">
              <w:rPr>
                <w:color w:val="FFFFFF" w:themeColor="background1"/>
                <w:sz w:val="22"/>
                <w:szCs w:val="24"/>
              </w:rPr>
              <w:t>)</w:t>
            </w:r>
            <w:r w:rsidRPr="005F584D">
              <w:rPr>
                <w:color w:val="FFFFFF" w:themeColor="background1"/>
                <w:sz w:val="22"/>
                <w:szCs w:val="24"/>
              </w:rPr>
              <w:tab/>
            </w:r>
            <w:r w:rsidR="002933E5">
              <w:rPr>
                <w:color w:val="FFFFFF" w:themeColor="background1"/>
                <w:sz w:val="22"/>
                <w:szCs w:val="24"/>
              </w:rPr>
              <w:t xml:space="preserve">   </w:t>
            </w:r>
            <w:r w:rsidR="005F584D">
              <w:rPr>
                <w:color w:val="FFFFFF" w:themeColor="background1"/>
                <w:sz w:val="22"/>
                <w:szCs w:val="24"/>
              </w:rPr>
              <w:t xml:space="preserve">   </w:t>
            </w:r>
            <w:r w:rsidRPr="005F584D">
              <w:rPr>
                <w:color w:val="FFFFFF" w:themeColor="background1"/>
                <w:spacing w:val="-1"/>
                <w:sz w:val="22"/>
                <w:szCs w:val="24"/>
              </w:rPr>
              <w:t>$20</w:t>
            </w:r>
            <w:r w:rsidRPr="005F584D">
              <w:rPr>
                <w:color w:val="FFFFFF" w:themeColor="background1"/>
                <w:spacing w:val="2"/>
                <w:sz w:val="22"/>
                <w:szCs w:val="24"/>
              </w:rPr>
              <w:t>,</w:t>
            </w:r>
            <w:r w:rsidRPr="005F584D">
              <w:rPr>
                <w:color w:val="FFFFFF" w:themeColor="background1"/>
                <w:spacing w:val="-1"/>
                <w:sz w:val="22"/>
                <w:szCs w:val="24"/>
              </w:rPr>
              <w:t>00</w:t>
            </w:r>
            <w:r w:rsidRPr="005F584D">
              <w:rPr>
                <w:color w:val="FFFFFF" w:themeColor="background1"/>
                <w:sz w:val="22"/>
                <w:szCs w:val="24"/>
              </w:rPr>
              <w:t>0</w:t>
            </w:r>
          </w:p>
          <w:p w14:paraId="02DF8E18" w14:textId="77777777" w:rsidR="00134C6C" w:rsidRPr="005F584D" w:rsidRDefault="00134C6C" w:rsidP="001C167C">
            <w:pPr>
              <w:pStyle w:val="BodyText"/>
              <w:tabs>
                <w:tab w:val="left" w:pos="6638"/>
              </w:tabs>
              <w:spacing w:before="31"/>
              <w:ind w:left="283" w:right="283"/>
              <w:rPr>
                <w:color w:val="FFFFFF" w:themeColor="background1"/>
                <w:sz w:val="22"/>
                <w:szCs w:val="24"/>
              </w:rPr>
            </w:pPr>
            <w:r w:rsidRPr="005F584D">
              <w:rPr>
                <w:color w:val="FFFFFF" w:themeColor="background1"/>
                <w:sz w:val="22"/>
                <w:szCs w:val="24"/>
              </w:rPr>
              <w:t>Cr</w:t>
            </w:r>
            <w:r w:rsidRPr="005F584D">
              <w:rPr>
                <w:color w:val="FFFFFF" w:themeColor="background1"/>
                <w:spacing w:val="-2"/>
                <w:sz w:val="22"/>
                <w:szCs w:val="24"/>
              </w:rPr>
              <w:t xml:space="preserve"> </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pacing w:val="1"/>
                <w:sz w:val="22"/>
                <w:szCs w:val="24"/>
              </w:rPr>
              <w:t>s</w:t>
            </w:r>
            <w:r w:rsidRPr="005F584D">
              <w:rPr>
                <w:color w:val="FFFFFF" w:themeColor="background1"/>
                <w:spacing w:val="-1"/>
                <w:sz w:val="22"/>
                <w:szCs w:val="24"/>
              </w:rPr>
              <w:t>ou</w:t>
            </w:r>
            <w:r w:rsidRPr="005F584D">
              <w:rPr>
                <w:color w:val="FFFFFF" w:themeColor="background1"/>
                <w:sz w:val="22"/>
                <w:szCs w:val="24"/>
              </w:rPr>
              <w:t>r</w:t>
            </w:r>
            <w:r w:rsidRPr="005F584D">
              <w:rPr>
                <w:color w:val="FFFFFF" w:themeColor="background1"/>
                <w:spacing w:val="1"/>
                <w:sz w:val="22"/>
                <w:szCs w:val="24"/>
              </w:rPr>
              <w:t>c</w:t>
            </w:r>
            <w:r w:rsidRPr="005F584D">
              <w:rPr>
                <w:color w:val="FFFFFF" w:themeColor="background1"/>
                <w:spacing w:val="-1"/>
                <w:sz w:val="22"/>
                <w:szCs w:val="24"/>
              </w:rPr>
              <w:t>e</w:t>
            </w:r>
            <w:r w:rsidRPr="005F584D">
              <w:rPr>
                <w:color w:val="FFFFFF" w:themeColor="background1"/>
                <w:sz w:val="22"/>
                <w:szCs w:val="24"/>
              </w:rPr>
              <w:t>s</w:t>
            </w:r>
            <w:r w:rsidRPr="005F584D">
              <w:rPr>
                <w:color w:val="FFFFFF" w:themeColor="background1"/>
                <w:spacing w:val="-1"/>
                <w:sz w:val="22"/>
                <w:szCs w:val="24"/>
              </w:rPr>
              <w:t xml:space="preserve"> p</w:t>
            </w:r>
            <w:r w:rsidRPr="005F584D">
              <w:rPr>
                <w:color w:val="FFFFFF" w:themeColor="background1"/>
                <w:sz w:val="22"/>
                <w:szCs w:val="24"/>
              </w:rPr>
              <w:t>r</w:t>
            </w:r>
            <w:r w:rsidRPr="005F584D">
              <w:rPr>
                <w:color w:val="FFFFFF" w:themeColor="background1"/>
                <w:spacing w:val="2"/>
                <w:sz w:val="22"/>
                <w:szCs w:val="24"/>
              </w:rPr>
              <w:t>o</w:t>
            </w:r>
            <w:r w:rsidRPr="005F584D">
              <w:rPr>
                <w:color w:val="FFFFFF" w:themeColor="background1"/>
                <w:spacing w:val="-2"/>
                <w:sz w:val="22"/>
                <w:szCs w:val="24"/>
              </w:rPr>
              <w:t>v</w:t>
            </w:r>
            <w:r w:rsidRPr="005F584D">
              <w:rPr>
                <w:color w:val="FFFFFF" w:themeColor="background1"/>
                <w:spacing w:val="1"/>
                <w:sz w:val="22"/>
                <w:szCs w:val="24"/>
              </w:rPr>
              <w:t>i</w:t>
            </w:r>
            <w:r w:rsidRPr="005F584D">
              <w:rPr>
                <w:color w:val="FFFFFF" w:themeColor="background1"/>
                <w:spacing w:val="-1"/>
                <w:sz w:val="22"/>
                <w:szCs w:val="24"/>
              </w:rPr>
              <w:t>de</w:t>
            </w:r>
            <w:r w:rsidRPr="005F584D">
              <w:rPr>
                <w:color w:val="FFFFFF" w:themeColor="background1"/>
                <w:sz w:val="22"/>
                <w:szCs w:val="24"/>
              </w:rPr>
              <w:t>d</w:t>
            </w:r>
            <w:r w:rsidRPr="005F584D">
              <w:rPr>
                <w:color w:val="FFFFFF" w:themeColor="background1"/>
                <w:spacing w:val="-3"/>
                <w:sz w:val="22"/>
                <w:szCs w:val="24"/>
              </w:rPr>
              <w:t xml:space="preserve"> </w:t>
            </w:r>
            <w:r w:rsidRPr="005F584D">
              <w:rPr>
                <w:color w:val="FFFFFF" w:themeColor="background1"/>
                <w:spacing w:val="2"/>
                <w:sz w:val="22"/>
                <w:szCs w:val="24"/>
              </w:rPr>
              <w:t>f</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z w:val="22"/>
                <w:szCs w:val="24"/>
              </w:rPr>
              <w:t xml:space="preserve">e </w:t>
            </w:r>
            <w:r w:rsidRPr="005F584D">
              <w:rPr>
                <w:color w:val="FFFFFF" w:themeColor="background1"/>
                <w:spacing w:val="-1"/>
                <w:sz w:val="22"/>
                <w:szCs w:val="24"/>
              </w:rPr>
              <w:t>o</w:t>
            </w:r>
            <w:r w:rsidRPr="005F584D">
              <w:rPr>
                <w:color w:val="FFFFFF" w:themeColor="background1"/>
                <w:sz w:val="22"/>
                <w:szCs w:val="24"/>
              </w:rPr>
              <w:t>f</w:t>
            </w:r>
            <w:r w:rsidRPr="005F584D">
              <w:rPr>
                <w:color w:val="FFFFFF" w:themeColor="background1"/>
                <w:spacing w:val="-1"/>
                <w:sz w:val="22"/>
                <w:szCs w:val="24"/>
              </w:rPr>
              <w:t xml:space="preserve"> </w:t>
            </w:r>
            <w:r w:rsidRPr="005F584D">
              <w:rPr>
                <w:color w:val="FFFFFF" w:themeColor="background1"/>
                <w:spacing w:val="1"/>
                <w:sz w:val="22"/>
                <w:szCs w:val="24"/>
              </w:rPr>
              <w:t>c</w:t>
            </w:r>
            <w:r w:rsidRPr="005F584D">
              <w:rPr>
                <w:color w:val="FFFFFF" w:themeColor="background1"/>
                <w:spacing w:val="-1"/>
                <w:sz w:val="22"/>
                <w:szCs w:val="24"/>
              </w:rPr>
              <w:t>ha</w:t>
            </w:r>
            <w:r w:rsidRPr="005F584D">
              <w:rPr>
                <w:color w:val="FFFFFF" w:themeColor="background1"/>
                <w:sz w:val="22"/>
                <w:szCs w:val="24"/>
              </w:rPr>
              <w:t>r</w:t>
            </w:r>
            <w:r w:rsidRPr="005F584D">
              <w:rPr>
                <w:color w:val="FFFFFF" w:themeColor="background1"/>
                <w:spacing w:val="-1"/>
                <w:sz w:val="22"/>
                <w:szCs w:val="24"/>
              </w:rPr>
              <w:t>ge</w:t>
            </w:r>
            <w:r w:rsidRPr="005F584D">
              <w:rPr>
                <w:color w:val="FFFFFF" w:themeColor="background1"/>
                <w:sz w:val="22"/>
                <w:szCs w:val="24"/>
              </w:rPr>
              <w:t>–</w:t>
            </w:r>
            <w:r w:rsidRPr="005F584D">
              <w:rPr>
                <w:color w:val="FFFFFF" w:themeColor="background1"/>
                <w:spacing w:val="-2"/>
                <w:sz w:val="22"/>
                <w:szCs w:val="24"/>
              </w:rPr>
              <w:t xml:space="preserve"> </w:t>
            </w:r>
            <w:r w:rsidRPr="005F584D">
              <w:rPr>
                <w:color w:val="FFFFFF" w:themeColor="background1"/>
                <w:spacing w:val="1"/>
                <w:sz w:val="22"/>
                <w:szCs w:val="24"/>
              </w:rPr>
              <w:t>cl</w:t>
            </w:r>
            <w:r w:rsidRPr="005F584D">
              <w:rPr>
                <w:color w:val="FFFFFF" w:themeColor="background1"/>
                <w:spacing w:val="-1"/>
                <w:sz w:val="22"/>
                <w:szCs w:val="24"/>
              </w:rPr>
              <w:t>ea</w:t>
            </w:r>
            <w:r w:rsidRPr="005F584D">
              <w:rPr>
                <w:color w:val="FFFFFF" w:themeColor="background1"/>
                <w:spacing w:val="2"/>
                <w:sz w:val="22"/>
                <w:szCs w:val="24"/>
              </w:rPr>
              <w:t>n</w:t>
            </w:r>
            <w:r w:rsidRPr="005F584D">
              <w:rPr>
                <w:color w:val="FFFFFF" w:themeColor="background1"/>
                <w:spacing w:val="-1"/>
                <w:sz w:val="22"/>
                <w:szCs w:val="24"/>
              </w:rPr>
              <w:t>u</w:t>
            </w:r>
            <w:r w:rsidRPr="005F584D">
              <w:rPr>
                <w:color w:val="FFFFFF" w:themeColor="background1"/>
                <w:sz w:val="22"/>
                <w:szCs w:val="24"/>
              </w:rPr>
              <w:t>p</w:t>
            </w:r>
            <w:r w:rsidRPr="005F584D">
              <w:rPr>
                <w:color w:val="FFFFFF" w:themeColor="background1"/>
                <w:spacing w:val="-3"/>
                <w:sz w:val="22"/>
                <w:szCs w:val="24"/>
              </w:rPr>
              <w:t xml:space="preserve"> </w:t>
            </w:r>
            <w:r w:rsidRPr="005F584D">
              <w:rPr>
                <w:color w:val="FFFFFF" w:themeColor="background1"/>
                <w:sz w:val="22"/>
                <w:szCs w:val="24"/>
              </w:rPr>
              <w:t>(</w:t>
            </w:r>
            <w:r w:rsidRPr="005F584D">
              <w:rPr>
                <w:color w:val="FFFFFF" w:themeColor="background1"/>
                <w:spacing w:val="-1"/>
                <w:sz w:val="22"/>
                <w:szCs w:val="24"/>
              </w:rPr>
              <w:t>e</w:t>
            </w:r>
            <w:r w:rsidRPr="005F584D">
              <w:rPr>
                <w:color w:val="FFFFFF" w:themeColor="background1"/>
                <w:spacing w:val="1"/>
                <w:sz w:val="22"/>
                <w:szCs w:val="24"/>
              </w:rPr>
              <w:t>x</w:t>
            </w:r>
            <w:r w:rsidRPr="005F584D">
              <w:rPr>
                <w:color w:val="FFFFFF" w:themeColor="background1"/>
                <w:spacing w:val="2"/>
                <w:sz w:val="22"/>
                <w:szCs w:val="24"/>
              </w:rPr>
              <w:t>p</w:t>
            </w:r>
            <w:r w:rsidRPr="005F584D">
              <w:rPr>
                <w:color w:val="FFFFFF" w:themeColor="background1"/>
                <w:spacing w:val="-1"/>
                <w:sz w:val="22"/>
                <w:szCs w:val="24"/>
              </w:rPr>
              <w:t>e</w:t>
            </w:r>
            <w:r w:rsidRPr="005F584D">
              <w:rPr>
                <w:color w:val="FFFFFF" w:themeColor="background1"/>
                <w:spacing w:val="2"/>
                <w:sz w:val="22"/>
                <w:szCs w:val="24"/>
              </w:rPr>
              <w:t>n</w:t>
            </w:r>
            <w:r w:rsidRPr="005F584D">
              <w:rPr>
                <w:color w:val="FFFFFF" w:themeColor="background1"/>
                <w:spacing w:val="1"/>
                <w:sz w:val="22"/>
                <w:szCs w:val="24"/>
              </w:rPr>
              <w:t>s</w:t>
            </w:r>
            <w:r w:rsidRPr="005F584D">
              <w:rPr>
                <w:color w:val="FFFFFF" w:themeColor="background1"/>
                <w:spacing w:val="-1"/>
                <w:sz w:val="22"/>
                <w:szCs w:val="24"/>
              </w:rPr>
              <w:t>e</w:t>
            </w:r>
            <w:r w:rsidRPr="005F584D">
              <w:rPr>
                <w:color w:val="FFFFFF" w:themeColor="background1"/>
                <w:sz w:val="22"/>
                <w:szCs w:val="24"/>
              </w:rPr>
              <w:t>)</w:t>
            </w:r>
            <w:r w:rsidRPr="005F584D">
              <w:rPr>
                <w:color w:val="FFFFFF" w:themeColor="background1"/>
                <w:sz w:val="22"/>
                <w:szCs w:val="24"/>
              </w:rPr>
              <w:tab/>
            </w:r>
            <w:r w:rsidR="005F584D">
              <w:rPr>
                <w:color w:val="FFFFFF" w:themeColor="background1"/>
                <w:sz w:val="22"/>
                <w:szCs w:val="24"/>
              </w:rPr>
              <w:t xml:space="preserve">   </w:t>
            </w:r>
            <w:r w:rsidR="002933E5">
              <w:rPr>
                <w:color w:val="FFFFFF" w:themeColor="background1"/>
                <w:sz w:val="22"/>
                <w:szCs w:val="24"/>
              </w:rPr>
              <w:t xml:space="preserve">   </w:t>
            </w:r>
            <w:r w:rsidR="005F584D">
              <w:rPr>
                <w:color w:val="FFFFFF" w:themeColor="background1"/>
                <w:sz w:val="22"/>
                <w:szCs w:val="24"/>
              </w:rPr>
              <w:t xml:space="preserve">  </w:t>
            </w:r>
            <w:r w:rsidR="002933E5">
              <w:rPr>
                <w:color w:val="FFFFFF" w:themeColor="background1"/>
                <w:sz w:val="22"/>
                <w:szCs w:val="24"/>
              </w:rPr>
              <w:t xml:space="preserve"> </w:t>
            </w:r>
            <w:r w:rsidR="005F584D">
              <w:rPr>
                <w:color w:val="FFFFFF" w:themeColor="background1"/>
                <w:sz w:val="22"/>
                <w:szCs w:val="24"/>
              </w:rPr>
              <w:t xml:space="preserve"> </w:t>
            </w:r>
            <w:r w:rsidRPr="005F584D">
              <w:rPr>
                <w:color w:val="FFFFFF" w:themeColor="background1"/>
                <w:spacing w:val="-1"/>
                <w:sz w:val="22"/>
                <w:szCs w:val="24"/>
              </w:rPr>
              <w:t>$20</w:t>
            </w:r>
            <w:r w:rsidRPr="005F584D">
              <w:rPr>
                <w:color w:val="FFFFFF" w:themeColor="background1"/>
                <w:spacing w:val="2"/>
                <w:sz w:val="22"/>
                <w:szCs w:val="24"/>
              </w:rPr>
              <w:t>,</w:t>
            </w:r>
            <w:r w:rsidRPr="005F584D">
              <w:rPr>
                <w:color w:val="FFFFFF" w:themeColor="background1"/>
                <w:spacing w:val="-1"/>
                <w:sz w:val="22"/>
                <w:szCs w:val="24"/>
              </w:rPr>
              <w:t>00</w:t>
            </w:r>
            <w:r w:rsidRPr="005F584D">
              <w:rPr>
                <w:color w:val="FFFFFF" w:themeColor="background1"/>
                <w:sz w:val="22"/>
                <w:szCs w:val="24"/>
              </w:rPr>
              <w:t>0</w:t>
            </w:r>
          </w:p>
          <w:p w14:paraId="02DF8E19" w14:textId="77777777" w:rsidR="00134C6C" w:rsidRPr="005F584D" w:rsidRDefault="00134C6C" w:rsidP="001C167C">
            <w:pPr>
              <w:spacing w:before="20" w:line="200" w:lineRule="exact"/>
              <w:ind w:left="283" w:right="283"/>
              <w:jc w:val="both"/>
              <w:rPr>
                <w:color w:val="FFFFFF" w:themeColor="background1"/>
                <w:sz w:val="22"/>
                <w:szCs w:val="24"/>
              </w:rPr>
            </w:pPr>
          </w:p>
          <w:p w14:paraId="02DF8E1A" w14:textId="77777777" w:rsidR="00134C6C" w:rsidRPr="005F584D" w:rsidRDefault="00134C6C" w:rsidP="001C167C">
            <w:pPr>
              <w:spacing w:before="66"/>
              <w:ind w:left="283" w:right="283"/>
              <w:jc w:val="both"/>
              <w:rPr>
                <w:rFonts w:ascii="Arial" w:eastAsia="Arial" w:hAnsi="Arial"/>
                <w:color w:val="FFFFFF" w:themeColor="background1"/>
                <w:sz w:val="18"/>
                <w:szCs w:val="24"/>
              </w:rPr>
            </w:pPr>
            <w:r w:rsidRPr="005F584D">
              <w:rPr>
                <w:rFonts w:ascii="Arial" w:eastAsia="Arial" w:hAnsi="Arial"/>
                <w:i/>
                <w:color w:val="FFFFFF" w:themeColor="background1"/>
                <w:sz w:val="18"/>
                <w:szCs w:val="24"/>
              </w:rPr>
              <w:t>To</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1"/>
                <w:sz w:val="18"/>
                <w:szCs w:val="24"/>
              </w:rPr>
              <w:t>e</w:t>
            </w:r>
            <w:r w:rsidRPr="005F584D">
              <w:rPr>
                <w:rFonts w:ascii="Arial" w:eastAsia="Arial" w:hAnsi="Arial"/>
                <w:i/>
                <w:color w:val="FFFFFF" w:themeColor="background1"/>
                <w:spacing w:val="1"/>
                <w:sz w:val="18"/>
                <w:szCs w:val="24"/>
              </w:rPr>
              <w:t>c</w:t>
            </w:r>
            <w:r w:rsidRPr="005F584D">
              <w:rPr>
                <w:rFonts w:ascii="Arial" w:eastAsia="Arial" w:hAnsi="Arial"/>
                <w:i/>
                <w:color w:val="FFFFFF" w:themeColor="background1"/>
                <w:spacing w:val="-1"/>
                <w:sz w:val="18"/>
                <w:szCs w:val="24"/>
              </w:rPr>
              <w:t>og</w:t>
            </w:r>
            <w:r w:rsidRPr="005F584D">
              <w:rPr>
                <w:rFonts w:ascii="Arial" w:eastAsia="Arial" w:hAnsi="Arial"/>
                <w:i/>
                <w:color w:val="FFFFFF" w:themeColor="background1"/>
                <w:spacing w:val="2"/>
                <w:sz w:val="18"/>
                <w:szCs w:val="24"/>
              </w:rPr>
              <w:t>n</w:t>
            </w:r>
            <w:r w:rsidRPr="005F584D">
              <w:rPr>
                <w:rFonts w:ascii="Arial" w:eastAsia="Arial" w:hAnsi="Arial"/>
                <w:i/>
                <w:color w:val="FFFFFF" w:themeColor="background1"/>
                <w:spacing w:val="-2"/>
                <w:sz w:val="18"/>
                <w:szCs w:val="24"/>
              </w:rPr>
              <w:t>i</w:t>
            </w:r>
            <w:r w:rsidRPr="005F584D">
              <w:rPr>
                <w:rFonts w:ascii="Arial" w:eastAsia="Arial" w:hAnsi="Arial"/>
                <w:i/>
                <w:color w:val="FFFFFF" w:themeColor="background1"/>
                <w:spacing w:val="1"/>
                <w:sz w:val="18"/>
                <w:szCs w:val="24"/>
              </w:rPr>
              <w:t>s</w:t>
            </w:r>
            <w:r w:rsidRPr="005F584D">
              <w:rPr>
                <w:rFonts w:ascii="Arial" w:eastAsia="Arial" w:hAnsi="Arial"/>
                <w:i/>
                <w:color w:val="FFFFFF" w:themeColor="background1"/>
                <w:spacing w:val="-1"/>
                <w:sz w:val="18"/>
                <w:szCs w:val="24"/>
              </w:rPr>
              <w:t>e</w:t>
            </w:r>
            <w:r w:rsidRPr="005F584D">
              <w:rPr>
                <w:rFonts w:ascii="Arial" w:eastAsia="Arial" w:hAnsi="Arial"/>
                <w:i/>
                <w:color w:val="FFFFFF" w:themeColor="background1"/>
                <w:sz w:val="18"/>
                <w:szCs w:val="24"/>
              </w:rPr>
              <w:t>,</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pacing w:val="2"/>
                <w:sz w:val="18"/>
                <w:szCs w:val="24"/>
              </w:rPr>
              <w:t>a</w:t>
            </w:r>
            <w:r w:rsidRPr="005F584D">
              <w:rPr>
                <w:rFonts w:ascii="Arial" w:eastAsia="Arial" w:hAnsi="Arial"/>
                <w:i/>
                <w:color w:val="FFFFFF" w:themeColor="background1"/>
                <w:sz w:val="18"/>
                <w:szCs w:val="24"/>
              </w:rPr>
              <w:t>t</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pacing w:val="-1"/>
                <w:sz w:val="18"/>
                <w:szCs w:val="24"/>
              </w:rPr>
              <w:t>f</w:t>
            </w:r>
            <w:r w:rsidRPr="005F584D">
              <w:rPr>
                <w:rFonts w:ascii="Arial" w:eastAsia="Arial" w:hAnsi="Arial"/>
                <w:i/>
                <w:color w:val="FFFFFF" w:themeColor="background1"/>
                <w:spacing w:val="2"/>
                <w:sz w:val="18"/>
                <w:szCs w:val="24"/>
              </w:rPr>
              <w:t>a</w:t>
            </w:r>
            <w:r w:rsidRPr="005F584D">
              <w:rPr>
                <w:rFonts w:ascii="Arial" w:eastAsia="Arial" w:hAnsi="Arial"/>
                <w:i/>
                <w:color w:val="FFFFFF" w:themeColor="background1"/>
                <w:spacing w:val="-2"/>
                <w:sz w:val="18"/>
                <w:szCs w:val="24"/>
              </w:rPr>
              <w:t>i</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4"/>
                <w:sz w:val="18"/>
                <w:szCs w:val="24"/>
              </w:rPr>
              <w:t xml:space="preserve"> </w:t>
            </w:r>
            <w:r w:rsidRPr="005F584D">
              <w:rPr>
                <w:rFonts w:ascii="Arial" w:eastAsia="Arial" w:hAnsi="Arial"/>
                <w:i/>
                <w:color w:val="FFFFFF" w:themeColor="background1"/>
                <w:spacing w:val="1"/>
                <w:sz w:val="18"/>
                <w:szCs w:val="24"/>
              </w:rPr>
              <w:t>v</w:t>
            </w:r>
            <w:r w:rsidRPr="005F584D">
              <w:rPr>
                <w:rFonts w:ascii="Arial" w:eastAsia="Arial" w:hAnsi="Arial"/>
                <w:i/>
                <w:color w:val="FFFFFF" w:themeColor="background1"/>
                <w:spacing w:val="-1"/>
                <w:sz w:val="18"/>
                <w:szCs w:val="24"/>
              </w:rPr>
              <w:t>a</w:t>
            </w:r>
            <w:r w:rsidRPr="005F584D">
              <w:rPr>
                <w:rFonts w:ascii="Arial" w:eastAsia="Arial" w:hAnsi="Arial"/>
                <w:i/>
                <w:color w:val="FFFFFF" w:themeColor="background1"/>
                <w:spacing w:val="1"/>
                <w:sz w:val="18"/>
                <w:szCs w:val="24"/>
              </w:rPr>
              <w:t>l</w:t>
            </w:r>
            <w:r w:rsidRPr="005F584D">
              <w:rPr>
                <w:rFonts w:ascii="Arial" w:eastAsia="Arial" w:hAnsi="Arial"/>
                <w:i/>
                <w:color w:val="FFFFFF" w:themeColor="background1"/>
                <w:spacing w:val="-1"/>
                <w:sz w:val="18"/>
                <w:szCs w:val="24"/>
              </w:rPr>
              <w:t>ue</w:t>
            </w:r>
            <w:r w:rsidRPr="005F584D">
              <w:rPr>
                <w:rFonts w:ascii="Arial" w:eastAsia="Arial" w:hAnsi="Arial"/>
                <w:i/>
                <w:color w:val="FFFFFF" w:themeColor="background1"/>
                <w:sz w:val="18"/>
                <w:szCs w:val="24"/>
              </w:rPr>
              <w:t>,</w:t>
            </w:r>
            <w:r w:rsidRPr="005F584D">
              <w:rPr>
                <w:rFonts w:ascii="Arial" w:eastAsia="Arial" w:hAnsi="Arial"/>
                <w:i/>
                <w:color w:val="FFFFFF" w:themeColor="background1"/>
                <w:spacing w:val="-4"/>
                <w:sz w:val="18"/>
                <w:szCs w:val="24"/>
              </w:rPr>
              <w:t xml:space="preserve"> </w:t>
            </w:r>
            <w:r w:rsidRPr="005F584D">
              <w:rPr>
                <w:rFonts w:ascii="Arial" w:eastAsia="Arial" w:hAnsi="Arial"/>
                <w:i/>
                <w:color w:val="FFFFFF" w:themeColor="background1"/>
                <w:spacing w:val="-1"/>
                <w:sz w:val="18"/>
                <w:szCs w:val="24"/>
              </w:rPr>
              <w:t>th</w:t>
            </w:r>
            <w:r w:rsidRPr="005F584D">
              <w:rPr>
                <w:rFonts w:ascii="Arial" w:eastAsia="Arial" w:hAnsi="Arial"/>
                <w:i/>
                <w:color w:val="FFFFFF" w:themeColor="background1"/>
                <w:sz w:val="18"/>
                <w:szCs w:val="24"/>
              </w:rPr>
              <w:t>e</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1"/>
                <w:sz w:val="18"/>
                <w:szCs w:val="24"/>
              </w:rPr>
              <w:t>e</w:t>
            </w:r>
            <w:r w:rsidRPr="005F584D">
              <w:rPr>
                <w:rFonts w:ascii="Arial" w:eastAsia="Arial" w:hAnsi="Arial"/>
                <w:i/>
                <w:color w:val="FFFFFF" w:themeColor="background1"/>
                <w:spacing w:val="1"/>
                <w:sz w:val="18"/>
                <w:szCs w:val="24"/>
              </w:rPr>
              <w:t>s</w:t>
            </w:r>
            <w:r w:rsidRPr="005F584D">
              <w:rPr>
                <w:rFonts w:ascii="Arial" w:eastAsia="Arial" w:hAnsi="Arial"/>
                <w:i/>
                <w:color w:val="FFFFFF" w:themeColor="background1"/>
                <w:spacing w:val="-1"/>
                <w:sz w:val="18"/>
                <w:szCs w:val="24"/>
              </w:rPr>
              <w:t>ou</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1"/>
                <w:sz w:val="18"/>
                <w:szCs w:val="24"/>
              </w:rPr>
              <w:t>c</w:t>
            </w:r>
            <w:r w:rsidRPr="005F584D">
              <w:rPr>
                <w:rFonts w:ascii="Arial" w:eastAsia="Arial" w:hAnsi="Arial"/>
                <w:i/>
                <w:color w:val="FFFFFF" w:themeColor="background1"/>
                <w:spacing w:val="-1"/>
                <w:sz w:val="18"/>
                <w:szCs w:val="24"/>
              </w:rPr>
              <w:t>e</w:t>
            </w:r>
            <w:r w:rsidRPr="005F584D">
              <w:rPr>
                <w:rFonts w:ascii="Arial" w:eastAsia="Arial" w:hAnsi="Arial"/>
                <w:i/>
                <w:color w:val="FFFFFF" w:themeColor="background1"/>
                <w:sz w:val="18"/>
                <w:szCs w:val="24"/>
              </w:rPr>
              <w:t>s</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pacing w:val="-1"/>
                <w:sz w:val="18"/>
                <w:szCs w:val="24"/>
              </w:rPr>
              <w:t>p</w:t>
            </w:r>
            <w:r w:rsidRPr="005F584D">
              <w:rPr>
                <w:rFonts w:ascii="Arial" w:eastAsia="Arial" w:hAnsi="Arial"/>
                <w:i/>
                <w:color w:val="FFFFFF" w:themeColor="background1"/>
                <w:spacing w:val="3"/>
                <w:sz w:val="18"/>
                <w:szCs w:val="24"/>
              </w:rPr>
              <w:t>r</w:t>
            </w:r>
            <w:r w:rsidRPr="005F584D">
              <w:rPr>
                <w:rFonts w:ascii="Arial" w:eastAsia="Arial" w:hAnsi="Arial"/>
                <w:i/>
                <w:color w:val="FFFFFF" w:themeColor="background1"/>
                <w:spacing w:val="-1"/>
                <w:sz w:val="18"/>
                <w:szCs w:val="24"/>
              </w:rPr>
              <w:t>o</w:t>
            </w:r>
            <w:r w:rsidRPr="005F584D">
              <w:rPr>
                <w:rFonts w:ascii="Arial" w:eastAsia="Arial" w:hAnsi="Arial"/>
                <w:i/>
                <w:color w:val="FFFFFF" w:themeColor="background1"/>
                <w:spacing w:val="1"/>
                <w:sz w:val="18"/>
                <w:szCs w:val="24"/>
              </w:rPr>
              <w:t>v</w:t>
            </w:r>
            <w:r w:rsidRPr="005F584D">
              <w:rPr>
                <w:rFonts w:ascii="Arial" w:eastAsia="Arial" w:hAnsi="Arial"/>
                <w:i/>
                <w:color w:val="FFFFFF" w:themeColor="background1"/>
                <w:spacing w:val="-2"/>
                <w:sz w:val="18"/>
                <w:szCs w:val="24"/>
              </w:rPr>
              <w:t>i</w:t>
            </w:r>
            <w:r w:rsidRPr="005F584D">
              <w:rPr>
                <w:rFonts w:ascii="Arial" w:eastAsia="Arial" w:hAnsi="Arial"/>
                <w:i/>
                <w:color w:val="FFFFFF" w:themeColor="background1"/>
                <w:spacing w:val="-1"/>
                <w:sz w:val="18"/>
                <w:szCs w:val="24"/>
              </w:rPr>
              <w:t>d</w:t>
            </w:r>
            <w:r w:rsidRPr="005F584D">
              <w:rPr>
                <w:rFonts w:ascii="Arial" w:eastAsia="Arial" w:hAnsi="Arial"/>
                <w:i/>
                <w:color w:val="FFFFFF" w:themeColor="background1"/>
                <w:spacing w:val="2"/>
                <w:sz w:val="18"/>
                <w:szCs w:val="24"/>
              </w:rPr>
              <w:t>e</w:t>
            </w:r>
            <w:r w:rsidRPr="005F584D">
              <w:rPr>
                <w:rFonts w:ascii="Arial" w:eastAsia="Arial" w:hAnsi="Arial"/>
                <w:i/>
                <w:color w:val="FFFFFF" w:themeColor="background1"/>
                <w:sz w:val="18"/>
                <w:szCs w:val="24"/>
              </w:rPr>
              <w:t>d</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pacing w:val="-1"/>
                <w:sz w:val="18"/>
                <w:szCs w:val="24"/>
              </w:rPr>
              <w:t>f</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2"/>
                <w:sz w:val="18"/>
                <w:szCs w:val="24"/>
              </w:rPr>
              <w:t>e</w:t>
            </w:r>
            <w:r w:rsidRPr="005F584D">
              <w:rPr>
                <w:rFonts w:ascii="Arial" w:eastAsia="Arial" w:hAnsi="Arial"/>
                <w:i/>
                <w:color w:val="FFFFFF" w:themeColor="background1"/>
                <w:sz w:val="18"/>
                <w:szCs w:val="24"/>
              </w:rPr>
              <w:t>e</w:t>
            </w:r>
            <w:r w:rsidRPr="005F584D">
              <w:rPr>
                <w:rFonts w:ascii="Arial" w:eastAsia="Arial" w:hAnsi="Arial"/>
                <w:i/>
                <w:color w:val="FFFFFF" w:themeColor="background1"/>
                <w:spacing w:val="-4"/>
                <w:sz w:val="18"/>
                <w:szCs w:val="24"/>
              </w:rPr>
              <w:t xml:space="preserve"> </w:t>
            </w:r>
            <w:r w:rsidRPr="005F584D">
              <w:rPr>
                <w:rFonts w:ascii="Arial" w:eastAsia="Arial" w:hAnsi="Arial"/>
                <w:i/>
                <w:color w:val="FFFFFF" w:themeColor="background1"/>
                <w:spacing w:val="-1"/>
                <w:sz w:val="18"/>
                <w:szCs w:val="24"/>
              </w:rPr>
              <w:t>o</w:t>
            </w:r>
            <w:r w:rsidRPr="005F584D">
              <w:rPr>
                <w:rFonts w:ascii="Arial" w:eastAsia="Arial" w:hAnsi="Arial"/>
                <w:i/>
                <w:color w:val="FFFFFF" w:themeColor="background1"/>
                <w:sz w:val="18"/>
                <w:szCs w:val="24"/>
              </w:rPr>
              <w:t>f</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pacing w:val="1"/>
                <w:sz w:val="18"/>
                <w:szCs w:val="24"/>
              </w:rPr>
              <w:t>c</w:t>
            </w:r>
            <w:r w:rsidRPr="005F584D">
              <w:rPr>
                <w:rFonts w:ascii="Arial" w:eastAsia="Arial" w:hAnsi="Arial"/>
                <w:i/>
                <w:color w:val="FFFFFF" w:themeColor="background1"/>
                <w:spacing w:val="-1"/>
                <w:sz w:val="18"/>
                <w:szCs w:val="24"/>
              </w:rPr>
              <w:t>ha</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2"/>
                <w:sz w:val="18"/>
                <w:szCs w:val="24"/>
              </w:rPr>
              <w:t>g</w:t>
            </w:r>
            <w:r w:rsidRPr="005F584D">
              <w:rPr>
                <w:rFonts w:ascii="Arial" w:eastAsia="Arial" w:hAnsi="Arial"/>
                <w:i/>
                <w:color w:val="FFFFFF" w:themeColor="background1"/>
                <w:sz w:val="18"/>
                <w:szCs w:val="24"/>
              </w:rPr>
              <w:t>e</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pacing w:val="-1"/>
                <w:sz w:val="18"/>
                <w:szCs w:val="24"/>
              </w:rPr>
              <w:t>t</w:t>
            </w:r>
            <w:r w:rsidRPr="005F584D">
              <w:rPr>
                <w:rFonts w:ascii="Arial" w:eastAsia="Arial" w:hAnsi="Arial"/>
                <w:i/>
                <w:color w:val="FFFFFF" w:themeColor="background1"/>
                <w:sz w:val="18"/>
                <w:szCs w:val="24"/>
              </w:rPr>
              <w:t>o</w:t>
            </w:r>
            <w:r w:rsidRPr="005F584D">
              <w:rPr>
                <w:rFonts w:ascii="Arial" w:eastAsia="Arial" w:hAnsi="Arial"/>
                <w:i/>
                <w:color w:val="FFFFFF" w:themeColor="background1"/>
                <w:spacing w:val="-3"/>
                <w:sz w:val="18"/>
                <w:szCs w:val="24"/>
              </w:rPr>
              <w:t xml:space="preserve"> </w:t>
            </w:r>
            <w:r w:rsidRPr="005F584D">
              <w:rPr>
                <w:rFonts w:ascii="Arial" w:eastAsia="Arial" w:hAnsi="Arial"/>
                <w:i/>
                <w:color w:val="FFFFFF" w:themeColor="background1"/>
                <w:spacing w:val="-1"/>
                <w:sz w:val="18"/>
                <w:szCs w:val="24"/>
              </w:rPr>
              <w:t>a</w:t>
            </w:r>
            <w:r w:rsidRPr="005F584D">
              <w:rPr>
                <w:rFonts w:ascii="Arial" w:eastAsia="Arial" w:hAnsi="Arial"/>
                <w:i/>
                <w:color w:val="FFFFFF" w:themeColor="background1"/>
                <w:spacing w:val="1"/>
                <w:sz w:val="18"/>
                <w:szCs w:val="24"/>
              </w:rPr>
              <w:t>ss</w:t>
            </w:r>
            <w:r w:rsidRPr="005F584D">
              <w:rPr>
                <w:rFonts w:ascii="Arial" w:eastAsia="Arial" w:hAnsi="Arial"/>
                <w:i/>
                <w:color w:val="FFFFFF" w:themeColor="background1"/>
                <w:spacing w:val="-2"/>
                <w:sz w:val="18"/>
                <w:szCs w:val="24"/>
              </w:rPr>
              <w:t>i</w:t>
            </w:r>
            <w:r w:rsidRPr="005F584D">
              <w:rPr>
                <w:rFonts w:ascii="Arial" w:eastAsia="Arial" w:hAnsi="Arial"/>
                <w:i/>
                <w:color w:val="FFFFFF" w:themeColor="background1"/>
                <w:spacing w:val="1"/>
                <w:sz w:val="18"/>
                <w:szCs w:val="24"/>
              </w:rPr>
              <w:t>s</w:t>
            </w:r>
            <w:r w:rsidRPr="005F584D">
              <w:rPr>
                <w:rFonts w:ascii="Arial" w:eastAsia="Arial" w:hAnsi="Arial"/>
                <w:i/>
                <w:color w:val="FFFFFF" w:themeColor="background1"/>
                <w:sz w:val="18"/>
                <w:szCs w:val="24"/>
              </w:rPr>
              <w:t>t</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pacing w:val="-2"/>
                <w:sz w:val="18"/>
                <w:szCs w:val="24"/>
              </w:rPr>
              <w:t>i</w:t>
            </w:r>
            <w:r w:rsidRPr="005F584D">
              <w:rPr>
                <w:rFonts w:ascii="Arial" w:eastAsia="Arial" w:hAnsi="Arial"/>
                <w:i/>
                <w:color w:val="FFFFFF" w:themeColor="background1"/>
                <w:sz w:val="18"/>
                <w:szCs w:val="24"/>
              </w:rPr>
              <w:t>n</w:t>
            </w:r>
            <w:r w:rsidRPr="005F584D">
              <w:rPr>
                <w:rFonts w:ascii="Arial" w:eastAsia="Arial" w:hAnsi="Arial"/>
                <w:i/>
                <w:color w:val="FFFFFF" w:themeColor="background1"/>
                <w:spacing w:val="-3"/>
                <w:sz w:val="18"/>
                <w:szCs w:val="24"/>
              </w:rPr>
              <w:t xml:space="preserve"> </w:t>
            </w:r>
            <w:r w:rsidRPr="005F584D">
              <w:rPr>
                <w:rFonts w:ascii="Arial" w:eastAsia="Arial" w:hAnsi="Arial"/>
                <w:i/>
                <w:color w:val="FFFFFF" w:themeColor="background1"/>
                <w:spacing w:val="-1"/>
                <w:sz w:val="18"/>
                <w:szCs w:val="24"/>
              </w:rPr>
              <w:t>t</w:t>
            </w:r>
            <w:r w:rsidRPr="005F584D">
              <w:rPr>
                <w:rFonts w:ascii="Arial" w:eastAsia="Arial" w:hAnsi="Arial"/>
                <w:i/>
                <w:color w:val="FFFFFF" w:themeColor="background1"/>
                <w:spacing w:val="2"/>
                <w:sz w:val="18"/>
                <w:szCs w:val="24"/>
              </w:rPr>
              <w:t>h</w:t>
            </w:r>
            <w:r w:rsidRPr="005F584D">
              <w:rPr>
                <w:rFonts w:ascii="Arial" w:eastAsia="Arial" w:hAnsi="Arial"/>
                <w:i/>
                <w:color w:val="FFFFFF" w:themeColor="background1"/>
                <w:sz w:val="18"/>
                <w:szCs w:val="24"/>
              </w:rPr>
              <w:t>e</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pacing w:val="1"/>
                <w:sz w:val="18"/>
                <w:szCs w:val="24"/>
              </w:rPr>
              <w:t>cl</w:t>
            </w:r>
            <w:r w:rsidRPr="005F584D">
              <w:rPr>
                <w:rFonts w:ascii="Arial" w:eastAsia="Arial" w:hAnsi="Arial"/>
                <w:i/>
                <w:color w:val="FFFFFF" w:themeColor="background1"/>
                <w:spacing w:val="-1"/>
                <w:sz w:val="18"/>
                <w:szCs w:val="24"/>
              </w:rPr>
              <w:t>ean</w:t>
            </w:r>
            <w:r w:rsidRPr="005F584D">
              <w:rPr>
                <w:rFonts w:ascii="Arial" w:eastAsia="Arial" w:hAnsi="Arial"/>
                <w:i/>
                <w:color w:val="FFFFFF" w:themeColor="background1"/>
                <w:spacing w:val="2"/>
                <w:sz w:val="18"/>
                <w:szCs w:val="24"/>
              </w:rPr>
              <w:t>u</w:t>
            </w:r>
            <w:r w:rsidRPr="005F584D">
              <w:rPr>
                <w:rFonts w:ascii="Arial" w:eastAsia="Arial" w:hAnsi="Arial"/>
                <w:i/>
                <w:color w:val="FFFFFF" w:themeColor="background1"/>
                <w:sz w:val="18"/>
                <w:szCs w:val="24"/>
              </w:rPr>
              <w:t>p</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pacing w:val="-1"/>
                <w:sz w:val="18"/>
                <w:szCs w:val="24"/>
              </w:rPr>
              <w:t>o</w:t>
            </w:r>
            <w:r w:rsidRPr="005F584D">
              <w:rPr>
                <w:rFonts w:ascii="Arial" w:eastAsia="Arial" w:hAnsi="Arial"/>
                <w:i/>
                <w:color w:val="FFFFFF" w:themeColor="background1"/>
                <w:sz w:val="18"/>
                <w:szCs w:val="24"/>
              </w:rPr>
              <w:t>f</w:t>
            </w:r>
            <w:r w:rsidRPr="005F584D">
              <w:rPr>
                <w:rFonts w:ascii="Arial" w:eastAsia="Arial" w:hAnsi="Arial"/>
                <w:i/>
                <w:color w:val="FFFFFF" w:themeColor="background1"/>
                <w:spacing w:val="-4"/>
                <w:sz w:val="18"/>
                <w:szCs w:val="24"/>
              </w:rPr>
              <w:t xml:space="preserve"> </w:t>
            </w:r>
            <w:r w:rsidRPr="005F584D">
              <w:rPr>
                <w:rFonts w:ascii="Arial" w:eastAsia="Arial" w:hAnsi="Arial"/>
                <w:i/>
                <w:color w:val="FFFFFF" w:themeColor="background1"/>
                <w:spacing w:val="-1"/>
                <w:sz w:val="18"/>
                <w:szCs w:val="24"/>
              </w:rPr>
              <w:t>th</w:t>
            </w:r>
            <w:r w:rsidRPr="005F584D">
              <w:rPr>
                <w:rFonts w:ascii="Arial" w:eastAsia="Arial" w:hAnsi="Arial"/>
                <w:i/>
                <w:color w:val="FFFFFF" w:themeColor="background1"/>
                <w:sz w:val="18"/>
                <w:szCs w:val="24"/>
              </w:rPr>
              <w:t>e</w:t>
            </w:r>
            <w:r w:rsidRPr="005F584D">
              <w:rPr>
                <w:rFonts w:ascii="Arial" w:eastAsia="Arial" w:hAnsi="Arial"/>
                <w:i/>
                <w:color w:val="FFFFFF" w:themeColor="background1"/>
                <w:spacing w:val="-3"/>
                <w:sz w:val="18"/>
                <w:szCs w:val="24"/>
              </w:rPr>
              <w:t xml:space="preserve"> </w:t>
            </w:r>
            <w:r w:rsidRPr="005F584D">
              <w:rPr>
                <w:rFonts w:ascii="Arial" w:eastAsia="Arial" w:hAnsi="Arial"/>
                <w:i/>
                <w:color w:val="FFFFFF" w:themeColor="background1"/>
                <w:spacing w:val="-1"/>
                <w:sz w:val="18"/>
                <w:szCs w:val="24"/>
              </w:rPr>
              <w:t>Lo</w:t>
            </w:r>
            <w:r w:rsidRPr="005F584D">
              <w:rPr>
                <w:rFonts w:ascii="Arial" w:eastAsia="Arial" w:hAnsi="Arial"/>
                <w:i/>
                <w:color w:val="FFFFFF" w:themeColor="background1"/>
                <w:spacing w:val="1"/>
                <w:sz w:val="18"/>
                <w:szCs w:val="24"/>
              </w:rPr>
              <w:t>c</w:t>
            </w:r>
            <w:r w:rsidRPr="005F584D">
              <w:rPr>
                <w:rFonts w:ascii="Arial" w:eastAsia="Arial" w:hAnsi="Arial"/>
                <w:i/>
                <w:color w:val="FFFFFF" w:themeColor="background1"/>
                <w:spacing w:val="2"/>
                <w:sz w:val="18"/>
                <w:szCs w:val="24"/>
              </w:rPr>
              <w:t>a</w:t>
            </w:r>
            <w:r w:rsidRPr="005F584D">
              <w:rPr>
                <w:rFonts w:ascii="Arial" w:eastAsia="Arial" w:hAnsi="Arial"/>
                <w:i/>
                <w:color w:val="FFFFFF" w:themeColor="background1"/>
                <w:sz w:val="18"/>
                <w:szCs w:val="24"/>
              </w:rPr>
              <w:t>l</w:t>
            </w:r>
            <w:r w:rsidRPr="005F584D">
              <w:rPr>
                <w:rFonts w:ascii="Arial" w:eastAsia="Arial" w:hAnsi="Arial"/>
                <w:i/>
                <w:color w:val="FFFFFF" w:themeColor="background1"/>
                <w:spacing w:val="-7"/>
                <w:sz w:val="18"/>
                <w:szCs w:val="24"/>
              </w:rPr>
              <w:t xml:space="preserve"> </w:t>
            </w:r>
            <w:r w:rsidRPr="005F584D">
              <w:rPr>
                <w:rFonts w:ascii="Arial" w:eastAsia="Arial" w:hAnsi="Arial"/>
                <w:i/>
                <w:color w:val="FFFFFF" w:themeColor="background1"/>
                <w:spacing w:val="2"/>
                <w:sz w:val="18"/>
                <w:szCs w:val="24"/>
              </w:rPr>
              <w:t>L</w:t>
            </w:r>
            <w:r w:rsidRPr="005F584D">
              <w:rPr>
                <w:rFonts w:ascii="Arial" w:eastAsia="Arial" w:hAnsi="Arial"/>
                <w:i/>
                <w:color w:val="FFFFFF" w:themeColor="background1"/>
                <w:spacing w:val="-2"/>
                <w:sz w:val="18"/>
                <w:szCs w:val="24"/>
              </w:rPr>
              <w:t>i</w:t>
            </w:r>
            <w:r w:rsidRPr="005F584D">
              <w:rPr>
                <w:rFonts w:ascii="Arial" w:eastAsia="Arial" w:hAnsi="Arial"/>
                <w:i/>
                <w:color w:val="FFFFFF" w:themeColor="background1"/>
                <w:spacing w:val="-1"/>
                <w:sz w:val="18"/>
                <w:szCs w:val="24"/>
              </w:rPr>
              <w:t>b</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1"/>
                <w:sz w:val="18"/>
                <w:szCs w:val="24"/>
              </w:rPr>
              <w:t>a</w:t>
            </w:r>
            <w:r w:rsidRPr="005F584D">
              <w:rPr>
                <w:rFonts w:ascii="Arial" w:eastAsia="Arial" w:hAnsi="Arial"/>
                <w:i/>
                <w:color w:val="FFFFFF" w:themeColor="background1"/>
                <w:sz w:val="18"/>
                <w:szCs w:val="24"/>
              </w:rPr>
              <w:t>ry</w:t>
            </w:r>
          </w:p>
          <w:p w14:paraId="02DF8E1B" w14:textId="77777777" w:rsidR="00134C6C" w:rsidRPr="005F584D" w:rsidRDefault="00134C6C" w:rsidP="001C167C">
            <w:pPr>
              <w:spacing w:before="6" w:line="220" w:lineRule="exact"/>
              <w:ind w:left="283" w:right="283"/>
              <w:jc w:val="both"/>
              <w:rPr>
                <w:color w:val="FFFFFF" w:themeColor="background1"/>
                <w:sz w:val="22"/>
                <w:szCs w:val="24"/>
              </w:rPr>
            </w:pPr>
          </w:p>
          <w:p w14:paraId="02DF8E1C" w14:textId="77777777" w:rsidR="00134C6C" w:rsidRPr="00134C6C" w:rsidRDefault="00134C6C" w:rsidP="001C167C">
            <w:pPr>
              <w:pStyle w:val="BodyText"/>
              <w:spacing w:before="67"/>
              <w:ind w:left="283" w:right="283"/>
              <w:jc w:val="both"/>
            </w:pPr>
            <w:r w:rsidRPr="005F584D">
              <w:rPr>
                <w:color w:val="FFFFFF" w:themeColor="background1"/>
                <w:spacing w:val="-1"/>
                <w:sz w:val="22"/>
                <w:szCs w:val="24"/>
              </w:rPr>
              <w:t>P</w:t>
            </w:r>
            <w:r w:rsidRPr="005F584D">
              <w:rPr>
                <w:color w:val="FFFFFF" w:themeColor="background1"/>
                <w:spacing w:val="-2"/>
                <w:sz w:val="22"/>
                <w:szCs w:val="24"/>
              </w:rPr>
              <w:t>l</w:t>
            </w:r>
            <w:r w:rsidRPr="005F584D">
              <w:rPr>
                <w:color w:val="FFFFFF" w:themeColor="background1"/>
                <w:spacing w:val="2"/>
                <w:sz w:val="22"/>
                <w:szCs w:val="24"/>
              </w:rPr>
              <w:t>e</w:t>
            </w:r>
            <w:r w:rsidRPr="005F584D">
              <w:rPr>
                <w:color w:val="FFFFFF" w:themeColor="background1"/>
                <w:spacing w:val="-1"/>
                <w:sz w:val="22"/>
                <w:szCs w:val="24"/>
              </w:rPr>
              <w:t>a</w:t>
            </w:r>
            <w:r w:rsidRPr="005F584D">
              <w:rPr>
                <w:color w:val="FFFFFF" w:themeColor="background1"/>
                <w:spacing w:val="1"/>
                <w:sz w:val="22"/>
                <w:szCs w:val="24"/>
              </w:rPr>
              <w:t>s</w:t>
            </w:r>
            <w:r w:rsidRPr="005F584D">
              <w:rPr>
                <w:color w:val="FFFFFF" w:themeColor="background1"/>
                <w:sz w:val="22"/>
                <w:szCs w:val="24"/>
              </w:rPr>
              <w:t>e</w:t>
            </w:r>
            <w:r w:rsidRPr="005F584D">
              <w:rPr>
                <w:color w:val="FFFFFF" w:themeColor="background1"/>
                <w:spacing w:val="-6"/>
                <w:sz w:val="22"/>
                <w:szCs w:val="24"/>
              </w:rPr>
              <w:t xml:space="preserve"> </w:t>
            </w:r>
            <w:r w:rsidRPr="005F584D">
              <w:rPr>
                <w:color w:val="FFFFFF" w:themeColor="background1"/>
                <w:spacing w:val="2"/>
                <w:sz w:val="22"/>
                <w:szCs w:val="24"/>
              </w:rPr>
              <w:t>n</w:t>
            </w:r>
            <w:r w:rsidRPr="005F584D">
              <w:rPr>
                <w:color w:val="FFFFFF" w:themeColor="background1"/>
                <w:spacing w:val="-1"/>
                <w:sz w:val="22"/>
                <w:szCs w:val="24"/>
              </w:rPr>
              <w:t>ot</w:t>
            </w:r>
            <w:r w:rsidRPr="005F584D">
              <w:rPr>
                <w:color w:val="FFFFFF" w:themeColor="background1"/>
                <w:sz w:val="22"/>
                <w:szCs w:val="24"/>
              </w:rPr>
              <w:t>e</w:t>
            </w:r>
            <w:r w:rsidRPr="005F584D">
              <w:rPr>
                <w:color w:val="FFFFFF" w:themeColor="background1"/>
                <w:spacing w:val="-5"/>
                <w:sz w:val="22"/>
                <w:szCs w:val="24"/>
              </w:rPr>
              <w:t xml:space="preserve"> </w:t>
            </w:r>
            <w:r w:rsidRPr="005F584D">
              <w:rPr>
                <w:color w:val="FFFFFF" w:themeColor="background1"/>
                <w:spacing w:val="2"/>
                <w:sz w:val="22"/>
                <w:szCs w:val="24"/>
              </w:rPr>
              <w:t>t</w:t>
            </w:r>
            <w:r w:rsidRPr="005F584D">
              <w:rPr>
                <w:color w:val="FFFFFF" w:themeColor="background1"/>
                <w:spacing w:val="-1"/>
                <w:sz w:val="22"/>
                <w:szCs w:val="24"/>
              </w:rPr>
              <w:t>ha</w:t>
            </w:r>
            <w:r w:rsidRPr="005F584D">
              <w:rPr>
                <w:color w:val="FFFFFF" w:themeColor="background1"/>
                <w:sz w:val="22"/>
                <w:szCs w:val="24"/>
              </w:rPr>
              <w:t>t</w:t>
            </w:r>
            <w:r w:rsidRPr="005F584D">
              <w:rPr>
                <w:color w:val="FFFFFF" w:themeColor="background1"/>
                <w:spacing w:val="-4"/>
                <w:sz w:val="22"/>
                <w:szCs w:val="24"/>
              </w:rPr>
              <w:t xml:space="preserve"> </w:t>
            </w:r>
            <w:r w:rsidRPr="005F584D">
              <w:rPr>
                <w:color w:val="FFFFFF" w:themeColor="background1"/>
                <w:spacing w:val="-1"/>
                <w:sz w:val="22"/>
                <w:szCs w:val="24"/>
              </w:rPr>
              <w:t>t</w:t>
            </w:r>
            <w:r w:rsidRPr="005F584D">
              <w:rPr>
                <w:color w:val="FFFFFF" w:themeColor="background1"/>
                <w:spacing w:val="2"/>
                <w:sz w:val="22"/>
                <w:szCs w:val="24"/>
              </w:rPr>
              <w:t>h</w:t>
            </w:r>
            <w:r w:rsidRPr="005F584D">
              <w:rPr>
                <w:color w:val="FFFFFF" w:themeColor="background1"/>
                <w:spacing w:val="-2"/>
                <w:sz w:val="22"/>
                <w:szCs w:val="24"/>
              </w:rPr>
              <w:t>i</w:t>
            </w:r>
            <w:r w:rsidRPr="005F584D">
              <w:rPr>
                <w:color w:val="FFFFFF" w:themeColor="background1"/>
                <w:sz w:val="22"/>
                <w:szCs w:val="24"/>
              </w:rPr>
              <w:t>s</w:t>
            </w:r>
            <w:r w:rsidRPr="005F584D">
              <w:rPr>
                <w:color w:val="FFFFFF" w:themeColor="background1"/>
                <w:spacing w:val="-5"/>
                <w:sz w:val="22"/>
                <w:szCs w:val="24"/>
              </w:rPr>
              <w:t xml:space="preserve"> </w:t>
            </w:r>
            <w:r w:rsidRPr="005F584D">
              <w:rPr>
                <w:color w:val="FFFFFF" w:themeColor="background1"/>
                <w:spacing w:val="-2"/>
                <w:sz w:val="22"/>
                <w:szCs w:val="24"/>
              </w:rPr>
              <w:t>i</w:t>
            </w:r>
            <w:r w:rsidRPr="005F584D">
              <w:rPr>
                <w:color w:val="FFFFFF" w:themeColor="background1"/>
                <w:sz w:val="22"/>
                <w:szCs w:val="24"/>
              </w:rPr>
              <w:t>s</w:t>
            </w:r>
            <w:r w:rsidRPr="005F584D">
              <w:rPr>
                <w:color w:val="FFFFFF" w:themeColor="background1"/>
                <w:spacing w:val="-4"/>
                <w:sz w:val="22"/>
                <w:szCs w:val="24"/>
              </w:rPr>
              <w:t xml:space="preserve"> </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pacing w:val="2"/>
                <w:sz w:val="22"/>
                <w:szCs w:val="24"/>
              </w:rPr>
              <w:t>q</w:t>
            </w:r>
            <w:r w:rsidRPr="005F584D">
              <w:rPr>
                <w:color w:val="FFFFFF" w:themeColor="background1"/>
                <w:spacing w:val="-1"/>
                <w:sz w:val="22"/>
                <w:szCs w:val="24"/>
              </w:rPr>
              <w:t>u</w:t>
            </w:r>
            <w:r w:rsidRPr="005F584D">
              <w:rPr>
                <w:color w:val="FFFFFF" w:themeColor="background1"/>
                <w:spacing w:val="-2"/>
                <w:sz w:val="22"/>
                <w:szCs w:val="24"/>
              </w:rPr>
              <w:t>i</w:t>
            </w:r>
            <w:r w:rsidRPr="005F584D">
              <w:rPr>
                <w:color w:val="FFFFFF" w:themeColor="background1"/>
                <w:sz w:val="22"/>
                <w:szCs w:val="24"/>
              </w:rPr>
              <w:t>r</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4"/>
                <w:sz w:val="22"/>
                <w:szCs w:val="24"/>
              </w:rPr>
              <w:t xml:space="preserve"> </w:t>
            </w:r>
            <w:r w:rsidRPr="005F584D">
              <w:rPr>
                <w:color w:val="FFFFFF" w:themeColor="background1"/>
                <w:spacing w:val="-1"/>
                <w:sz w:val="22"/>
                <w:szCs w:val="24"/>
              </w:rPr>
              <w:t>t</w:t>
            </w:r>
            <w:r w:rsidRPr="005F584D">
              <w:rPr>
                <w:color w:val="FFFFFF" w:themeColor="background1"/>
                <w:sz w:val="22"/>
                <w:szCs w:val="24"/>
              </w:rPr>
              <w:t>o</w:t>
            </w:r>
            <w:r w:rsidRPr="005F584D">
              <w:rPr>
                <w:color w:val="FFFFFF" w:themeColor="background1"/>
                <w:spacing w:val="-5"/>
                <w:sz w:val="22"/>
                <w:szCs w:val="24"/>
              </w:rPr>
              <w:t xml:space="preserve"> </w:t>
            </w:r>
            <w:r w:rsidRPr="005F584D">
              <w:rPr>
                <w:color w:val="FFFFFF" w:themeColor="background1"/>
                <w:spacing w:val="2"/>
                <w:sz w:val="22"/>
                <w:szCs w:val="24"/>
              </w:rPr>
              <w:t>b</w:t>
            </w:r>
            <w:r w:rsidRPr="005F584D">
              <w:rPr>
                <w:color w:val="FFFFFF" w:themeColor="background1"/>
                <w:sz w:val="22"/>
                <w:szCs w:val="24"/>
              </w:rPr>
              <w:t>e</w:t>
            </w:r>
            <w:r w:rsidRPr="005F584D">
              <w:rPr>
                <w:color w:val="FFFFFF" w:themeColor="background1"/>
                <w:spacing w:val="-6"/>
                <w:sz w:val="22"/>
                <w:szCs w:val="24"/>
              </w:rPr>
              <w:t xml:space="preserve"> </w:t>
            </w:r>
            <w:r w:rsidRPr="005F584D">
              <w:rPr>
                <w:color w:val="FFFFFF" w:themeColor="background1"/>
                <w:spacing w:val="2"/>
                <w:sz w:val="22"/>
                <w:szCs w:val="24"/>
              </w:rPr>
              <w:t>d</w:t>
            </w:r>
            <w:r w:rsidRPr="005F584D">
              <w:rPr>
                <w:color w:val="FFFFFF" w:themeColor="background1"/>
                <w:spacing w:val="-2"/>
                <w:sz w:val="22"/>
                <w:szCs w:val="24"/>
              </w:rPr>
              <w:t>i</w:t>
            </w:r>
            <w:r w:rsidRPr="005F584D">
              <w:rPr>
                <w:color w:val="FFFFFF" w:themeColor="background1"/>
                <w:spacing w:val="1"/>
                <w:sz w:val="22"/>
                <w:szCs w:val="24"/>
              </w:rPr>
              <w:t>sc</w:t>
            </w:r>
            <w:r w:rsidRPr="005F584D">
              <w:rPr>
                <w:color w:val="FFFFFF" w:themeColor="background1"/>
                <w:spacing w:val="-2"/>
                <w:sz w:val="22"/>
                <w:szCs w:val="24"/>
              </w:rPr>
              <w:t>l</w:t>
            </w:r>
            <w:r w:rsidRPr="005F584D">
              <w:rPr>
                <w:color w:val="FFFFFF" w:themeColor="background1"/>
                <w:spacing w:val="-1"/>
                <w:sz w:val="22"/>
                <w:szCs w:val="24"/>
              </w:rPr>
              <w:t>o</w:t>
            </w:r>
            <w:r w:rsidRPr="005F584D">
              <w:rPr>
                <w:color w:val="FFFFFF" w:themeColor="background1"/>
                <w:spacing w:val="1"/>
                <w:sz w:val="22"/>
                <w:szCs w:val="24"/>
              </w:rPr>
              <w:t>s</w:t>
            </w:r>
            <w:r w:rsidRPr="005F584D">
              <w:rPr>
                <w:color w:val="FFFFFF" w:themeColor="background1"/>
                <w:spacing w:val="-1"/>
                <w:sz w:val="22"/>
                <w:szCs w:val="24"/>
              </w:rPr>
              <w:t>e</w:t>
            </w:r>
            <w:r w:rsidRPr="005F584D">
              <w:rPr>
                <w:color w:val="FFFFFF" w:themeColor="background1"/>
                <w:sz w:val="22"/>
                <w:szCs w:val="24"/>
              </w:rPr>
              <w:t>d</w:t>
            </w:r>
            <w:r w:rsidRPr="005F584D">
              <w:rPr>
                <w:color w:val="FFFFFF" w:themeColor="background1"/>
                <w:spacing w:val="-3"/>
                <w:sz w:val="22"/>
                <w:szCs w:val="24"/>
              </w:rPr>
              <w:t xml:space="preserve"> </w:t>
            </w:r>
            <w:r w:rsidRPr="005F584D">
              <w:rPr>
                <w:color w:val="FFFFFF" w:themeColor="background1"/>
                <w:spacing w:val="-1"/>
                <w:sz w:val="22"/>
                <w:szCs w:val="24"/>
              </w:rPr>
              <w:t>a</w:t>
            </w:r>
            <w:r w:rsidRPr="005F584D">
              <w:rPr>
                <w:color w:val="FFFFFF" w:themeColor="background1"/>
                <w:sz w:val="22"/>
                <w:szCs w:val="24"/>
              </w:rPr>
              <w:t>s</w:t>
            </w:r>
            <w:r w:rsidRPr="005F584D">
              <w:rPr>
                <w:color w:val="FFFFFF" w:themeColor="background1"/>
                <w:spacing w:val="-5"/>
                <w:sz w:val="22"/>
                <w:szCs w:val="24"/>
              </w:rPr>
              <w:t xml:space="preserve"> </w:t>
            </w:r>
            <w:r w:rsidRPr="005F584D">
              <w:rPr>
                <w:color w:val="FFFFFF" w:themeColor="background1"/>
                <w:sz w:val="22"/>
                <w:szCs w:val="24"/>
              </w:rPr>
              <w:t>a</w:t>
            </w:r>
            <w:r w:rsidRPr="005F584D">
              <w:rPr>
                <w:color w:val="FFFFFF" w:themeColor="background1"/>
                <w:spacing w:val="-5"/>
                <w:sz w:val="22"/>
                <w:szCs w:val="24"/>
              </w:rPr>
              <w:t xml:space="preserve"> </w:t>
            </w:r>
            <w:r w:rsidRPr="005F584D">
              <w:rPr>
                <w:color w:val="FFFFFF" w:themeColor="background1"/>
                <w:spacing w:val="3"/>
                <w:sz w:val="22"/>
                <w:szCs w:val="24"/>
              </w:rPr>
              <w:t>s</w:t>
            </w:r>
            <w:r w:rsidRPr="005F584D">
              <w:rPr>
                <w:color w:val="FFFFFF" w:themeColor="background1"/>
                <w:spacing w:val="-1"/>
                <w:sz w:val="22"/>
                <w:szCs w:val="24"/>
              </w:rPr>
              <w:t>epa</w:t>
            </w:r>
            <w:r w:rsidRPr="005F584D">
              <w:rPr>
                <w:color w:val="FFFFFF" w:themeColor="background1"/>
                <w:sz w:val="22"/>
                <w:szCs w:val="24"/>
              </w:rPr>
              <w:t>r</w:t>
            </w:r>
            <w:r w:rsidRPr="005F584D">
              <w:rPr>
                <w:color w:val="FFFFFF" w:themeColor="background1"/>
                <w:spacing w:val="-1"/>
                <w:sz w:val="22"/>
                <w:szCs w:val="24"/>
              </w:rPr>
              <w:t>a</w:t>
            </w:r>
            <w:r w:rsidRPr="005F584D">
              <w:rPr>
                <w:color w:val="FFFFFF" w:themeColor="background1"/>
                <w:spacing w:val="2"/>
                <w:sz w:val="22"/>
                <w:szCs w:val="24"/>
              </w:rPr>
              <w:t>t</w:t>
            </w:r>
            <w:r w:rsidRPr="005F584D">
              <w:rPr>
                <w:color w:val="FFFFFF" w:themeColor="background1"/>
                <w:sz w:val="22"/>
                <w:szCs w:val="24"/>
              </w:rPr>
              <w:t>e</w:t>
            </w:r>
            <w:r w:rsidRPr="005F584D">
              <w:rPr>
                <w:color w:val="FFFFFF" w:themeColor="background1"/>
                <w:spacing w:val="-6"/>
                <w:sz w:val="22"/>
                <w:szCs w:val="24"/>
              </w:rPr>
              <w:t xml:space="preserve"> </w:t>
            </w:r>
            <w:r w:rsidRPr="005F584D">
              <w:rPr>
                <w:color w:val="FFFFFF" w:themeColor="background1"/>
                <w:spacing w:val="1"/>
                <w:sz w:val="22"/>
                <w:szCs w:val="24"/>
              </w:rPr>
              <w:t>l</w:t>
            </w:r>
            <w:r w:rsidRPr="005F584D">
              <w:rPr>
                <w:color w:val="FFFFFF" w:themeColor="background1"/>
                <w:spacing w:val="-2"/>
                <w:sz w:val="22"/>
                <w:szCs w:val="24"/>
              </w:rPr>
              <w:t>i</w:t>
            </w:r>
            <w:r w:rsidRPr="005F584D">
              <w:rPr>
                <w:color w:val="FFFFFF" w:themeColor="background1"/>
                <w:spacing w:val="2"/>
                <w:sz w:val="22"/>
                <w:szCs w:val="24"/>
              </w:rPr>
              <w:t>n</w:t>
            </w:r>
            <w:r w:rsidRPr="005F584D">
              <w:rPr>
                <w:color w:val="FFFFFF" w:themeColor="background1"/>
                <w:sz w:val="22"/>
                <w:szCs w:val="24"/>
              </w:rPr>
              <w:t>e</w:t>
            </w:r>
            <w:r w:rsidRPr="005F584D">
              <w:rPr>
                <w:color w:val="FFFFFF" w:themeColor="background1"/>
                <w:spacing w:val="-5"/>
                <w:sz w:val="22"/>
                <w:szCs w:val="24"/>
              </w:rPr>
              <w:t xml:space="preserve"> </w:t>
            </w:r>
            <w:r w:rsidRPr="005F584D">
              <w:rPr>
                <w:color w:val="FFFFFF" w:themeColor="background1"/>
                <w:spacing w:val="-2"/>
                <w:sz w:val="22"/>
                <w:szCs w:val="24"/>
              </w:rPr>
              <w:t>i</w:t>
            </w:r>
            <w:r w:rsidRPr="005F584D">
              <w:rPr>
                <w:color w:val="FFFFFF" w:themeColor="background1"/>
                <w:spacing w:val="2"/>
                <w:sz w:val="22"/>
                <w:szCs w:val="24"/>
              </w:rPr>
              <w:t>t</w:t>
            </w:r>
            <w:r w:rsidRPr="005F584D">
              <w:rPr>
                <w:color w:val="FFFFFF" w:themeColor="background1"/>
                <w:spacing w:val="-1"/>
                <w:sz w:val="22"/>
                <w:szCs w:val="24"/>
              </w:rPr>
              <w:t>e</w:t>
            </w:r>
            <w:r w:rsidRPr="005F584D">
              <w:rPr>
                <w:color w:val="FFFFFF" w:themeColor="background1"/>
                <w:sz w:val="22"/>
                <w:szCs w:val="24"/>
              </w:rPr>
              <w:t>m</w:t>
            </w:r>
            <w:r w:rsidRPr="005F584D">
              <w:rPr>
                <w:color w:val="FFFFFF" w:themeColor="background1"/>
                <w:spacing w:val="-1"/>
                <w:sz w:val="22"/>
                <w:szCs w:val="24"/>
              </w:rPr>
              <w:t xml:space="preserve"> </w:t>
            </w:r>
            <w:r w:rsidRPr="005F584D">
              <w:rPr>
                <w:color w:val="FFFFFF" w:themeColor="background1"/>
                <w:spacing w:val="-2"/>
                <w:sz w:val="22"/>
                <w:szCs w:val="24"/>
              </w:rPr>
              <w:t>i</w:t>
            </w:r>
            <w:r w:rsidRPr="005F584D">
              <w:rPr>
                <w:color w:val="FFFFFF" w:themeColor="background1"/>
                <w:sz w:val="22"/>
                <w:szCs w:val="24"/>
              </w:rPr>
              <w:t>n</w:t>
            </w:r>
            <w:r w:rsidRPr="005F584D">
              <w:rPr>
                <w:color w:val="FFFFFF" w:themeColor="background1"/>
                <w:spacing w:val="-6"/>
                <w:sz w:val="22"/>
                <w:szCs w:val="24"/>
              </w:rPr>
              <w:t xml:space="preserve"> </w:t>
            </w:r>
            <w:r w:rsidRPr="005F584D">
              <w:rPr>
                <w:color w:val="FFFFFF" w:themeColor="background1"/>
                <w:spacing w:val="-1"/>
                <w:sz w:val="22"/>
                <w:szCs w:val="24"/>
              </w:rPr>
              <w:t>th</w:t>
            </w:r>
            <w:r w:rsidRPr="005F584D">
              <w:rPr>
                <w:color w:val="FFFFFF" w:themeColor="background1"/>
                <w:sz w:val="22"/>
                <w:szCs w:val="24"/>
              </w:rPr>
              <w:t>e</w:t>
            </w:r>
            <w:r w:rsidRPr="005F584D">
              <w:rPr>
                <w:color w:val="FFFFFF" w:themeColor="background1"/>
                <w:spacing w:val="-5"/>
                <w:sz w:val="22"/>
                <w:szCs w:val="24"/>
              </w:rPr>
              <w:t xml:space="preserve"> </w:t>
            </w:r>
            <w:r w:rsidRPr="005F584D">
              <w:rPr>
                <w:color w:val="FFFFFF" w:themeColor="background1"/>
                <w:spacing w:val="2"/>
                <w:sz w:val="22"/>
                <w:szCs w:val="24"/>
              </w:rPr>
              <w:t>f</w:t>
            </w:r>
            <w:r w:rsidRPr="005F584D">
              <w:rPr>
                <w:color w:val="FFFFFF" w:themeColor="background1"/>
                <w:spacing w:val="-2"/>
                <w:sz w:val="22"/>
                <w:szCs w:val="24"/>
              </w:rPr>
              <w:t>i</w:t>
            </w:r>
            <w:r w:rsidRPr="005F584D">
              <w:rPr>
                <w:color w:val="FFFFFF" w:themeColor="background1"/>
                <w:spacing w:val="2"/>
                <w:sz w:val="22"/>
                <w:szCs w:val="24"/>
              </w:rPr>
              <w:t>na</w:t>
            </w:r>
            <w:r w:rsidRPr="005F584D">
              <w:rPr>
                <w:color w:val="FFFFFF" w:themeColor="background1"/>
                <w:spacing w:val="-1"/>
                <w:sz w:val="22"/>
                <w:szCs w:val="24"/>
              </w:rPr>
              <w:t>n</w:t>
            </w:r>
            <w:r w:rsidRPr="005F584D">
              <w:rPr>
                <w:color w:val="FFFFFF" w:themeColor="background1"/>
                <w:spacing w:val="1"/>
                <w:sz w:val="22"/>
                <w:szCs w:val="24"/>
              </w:rPr>
              <w:t>c</w:t>
            </w:r>
            <w:r w:rsidRPr="005F584D">
              <w:rPr>
                <w:color w:val="FFFFFF" w:themeColor="background1"/>
                <w:spacing w:val="-2"/>
                <w:sz w:val="22"/>
                <w:szCs w:val="24"/>
              </w:rPr>
              <w:t>i</w:t>
            </w:r>
            <w:r w:rsidRPr="005F584D">
              <w:rPr>
                <w:color w:val="FFFFFF" w:themeColor="background1"/>
                <w:spacing w:val="-1"/>
                <w:sz w:val="22"/>
                <w:szCs w:val="24"/>
              </w:rPr>
              <w:t>a</w:t>
            </w:r>
            <w:r w:rsidRPr="005F584D">
              <w:rPr>
                <w:color w:val="FFFFFF" w:themeColor="background1"/>
                <w:sz w:val="22"/>
                <w:szCs w:val="24"/>
              </w:rPr>
              <w:t>l</w:t>
            </w:r>
            <w:r w:rsidRPr="005F584D">
              <w:rPr>
                <w:color w:val="FFFFFF" w:themeColor="background1"/>
                <w:spacing w:val="-5"/>
                <w:sz w:val="22"/>
                <w:szCs w:val="24"/>
              </w:rPr>
              <w:t xml:space="preserve"> </w:t>
            </w:r>
            <w:r w:rsidRPr="005F584D">
              <w:rPr>
                <w:color w:val="FFFFFF" w:themeColor="background1"/>
                <w:spacing w:val="1"/>
                <w:sz w:val="22"/>
                <w:szCs w:val="24"/>
              </w:rPr>
              <w:t>s</w:t>
            </w:r>
            <w:r w:rsidRPr="005F584D">
              <w:rPr>
                <w:color w:val="FFFFFF" w:themeColor="background1"/>
                <w:spacing w:val="-1"/>
                <w:sz w:val="22"/>
                <w:szCs w:val="24"/>
              </w:rPr>
              <w:t>tate</w:t>
            </w:r>
            <w:r w:rsidRPr="005F584D">
              <w:rPr>
                <w:color w:val="FFFFFF" w:themeColor="background1"/>
                <w:spacing w:val="4"/>
                <w:sz w:val="22"/>
                <w:szCs w:val="24"/>
              </w:rPr>
              <w:t>m</w:t>
            </w:r>
            <w:r w:rsidRPr="005F584D">
              <w:rPr>
                <w:color w:val="FFFFFF" w:themeColor="background1"/>
                <w:spacing w:val="-1"/>
                <w:sz w:val="22"/>
                <w:szCs w:val="24"/>
              </w:rPr>
              <w:t>ent</w:t>
            </w:r>
            <w:r w:rsidRPr="005F584D">
              <w:rPr>
                <w:color w:val="FFFFFF" w:themeColor="background1"/>
                <w:spacing w:val="1"/>
                <w:sz w:val="22"/>
                <w:szCs w:val="24"/>
              </w:rPr>
              <w:t>s</w:t>
            </w:r>
            <w:r w:rsidRPr="005F584D">
              <w:rPr>
                <w:color w:val="FFFFFF" w:themeColor="background1"/>
                <w:sz w:val="22"/>
                <w:szCs w:val="24"/>
              </w:rPr>
              <w:t>.</w:t>
            </w:r>
          </w:p>
        </w:tc>
      </w:tr>
    </w:tbl>
    <w:p w14:paraId="02DF8E1E" w14:textId="77777777" w:rsidR="00134C6C" w:rsidRDefault="00134C6C" w:rsidP="00BB12E1">
      <w:pPr>
        <w:pStyle w:val="BodyText"/>
        <w:spacing w:before="67"/>
        <w:ind w:left="993"/>
        <w:rPr>
          <w:rFonts w:cs="Arial"/>
        </w:rPr>
      </w:pPr>
      <w:r>
        <w:rPr>
          <w:spacing w:val="3"/>
        </w:rPr>
        <w:t>T</w:t>
      </w:r>
      <w:r>
        <w:rPr>
          <w:spacing w:val="-1"/>
        </w:rPr>
        <w:t>h</w:t>
      </w:r>
      <w:r>
        <w:rPr>
          <w:spacing w:val="-2"/>
        </w:rPr>
        <w:t>i</w:t>
      </w:r>
      <w:r>
        <w:t>s</w:t>
      </w:r>
      <w:r>
        <w:rPr>
          <w:spacing w:val="-6"/>
        </w:rPr>
        <w:t xml:space="preserve"> </w:t>
      </w:r>
      <w:r>
        <w:t>r</w:t>
      </w:r>
      <w:r>
        <w:rPr>
          <w:spacing w:val="-1"/>
        </w:rPr>
        <w:t>equ</w:t>
      </w:r>
      <w:r>
        <w:rPr>
          <w:spacing w:val="-2"/>
        </w:rPr>
        <w:t>i</w:t>
      </w:r>
      <w:r>
        <w:t>r</w:t>
      </w:r>
      <w:r>
        <w:rPr>
          <w:spacing w:val="-1"/>
        </w:rPr>
        <w:t>e</w:t>
      </w:r>
      <w:r>
        <w:rPr>
          <w:spacing w:val="4"/>
        </w:rPr>
        <w:t>m</w:t>
      </w:r>
      <w:r>
        <w:rPr>
          <w:spacing w:val="-1"/>
        </w:rPr>
        <w:t>en</w:t>
      </w:r>
      <w:r>
        <w:t>t</w:t>
      </w:r>
      <w:r>
        <w:rPr>
          <w:spacing w:val="-7"/>
        </w:rPr>
        <w:t xml:space="preserve"> </w:t>
      </w:r>
      <w:r>
        <w:rPr>
          <w:spacing w:val="-2"/>
        </w:rPr>
        <w:t>i</w:t>
      </w:r>
      <w:r>
        <w:t>s</w:t>
      </w:r>
      <w:r>
        <w:rPr>
          <w:spacing w:val="-6"/>
        </w:rPr>
        <w:t xml:space="preserve"> </w:t>
      </w:r>
      <w:r>
        <w:t>r</w:t>
      </w:r>
      <w:r>
        <w:rPr>
          <w:spacing w:val="-1"/>
        </w:rPr>
        <w:t>e</w:t>
      </w:r>
      <w:r>
        <w:rPr>
          <w:spacing w:val="2"/>
        </w:rPr>
        <w:t>f</w:t>
      </w:r>
      <w:r>
        <w:rPr>
          <w:spacing w:val="-2"/>
        </w:rPr>
        <w:t>l</w:t>
      </w:r>
      <w:r>
        <w:rPr>
          <w:spacing w:val="-1"/>
        </w:rPr>
        <w:t>e</w:t>
      </w:r>
      <w:r>
        <w:rPr>
          <w:spacing w:val="1"/>
        </w:rPr>
        <w:t>c</w:t>
      </w:r>
      <w:r>
        <w:rPr>
          <w:spacing w:val="-1"/>
        </w:rPr>
        <w:t>t</w:t>
      </w:r>
      <w:r>
        <w:rPr>
          <w:spacing w:val="2"/>
        </w:rPr>
        <w:t>e</w:t>
      </w:r>
      <w:r>
        <w:t>d</w:t>
      </w:r>
      <w:r>
        <w:rPr>
          <w:spacing w:val="-7"/>
        </w:rPr>
        <w:t xml:space="preserve"> </w:t>
      </w:r>
      <w:r>
        <w:rPr>
          <w:spacing w:val="-2"/>
        </w:rPr>
        <w:t>i</w:t>
      </w:r>
      <w:r>
        <w:t>n</w:t>
      </w:r>
      <w:r>
        <w:rPr>
          <w:spacing w:val="-5"/>
        </w:rPr>
        <w:t xml:space="preserve"> </w:t>
      </w:r>
      <w:r>
        <w:rPr>
          <w:spacing w:val="-1"/>
        </w:rPr>
        <w:t>pa</w:t>
      </w:r>
      <w:r>
        <w:t>r</w:t>
      </w:r>
      <w:r>
        <w:rPr>
          <w:spacing w:val="2"/>
        </w:rPr>
        <w:t>a</w:t>
      </w:r>
      <w:r>
        <w:rPr>
          <w:spacing w:val="-1"/>
        </w:rPr>
        <w:t>g</w:t>
      </w:r>
      <w:r>
        <w:t>r</w:t>
      </w:r>
      <w:r>
        <w:rPr>
          <w:spacing w:val="-1"/>
        </w:rPr>
        <w:t>ap</w:t>
      </w:r>
      <w:r>
        <w:t>h</w:t>
      </w:r>
      <w:r>
        <w:rPr>
          <w:spacing w:val="-5"/>
        </w:rPr>
        <w:t xml:space="preserve"> </w:t>
      </w:r>
      <w:r>
        <w:rPr>
          <w:spacing w:val="-1"/>
        </w:rPr>
        <w:t>4</w:t>
      </w:r>
      <w:r>
        <w:t>4</w:t>
      </w:r>
      <w:r>
        <w:rPr>
          <w:spacing w:val="-5"/>
        </w:rPr>
        <w:t xml:space="preserve"> </w:t>
      </w:r>
      <w:r>
        <w:rPr>
          <w:spacing w:val="-1"/>
        </w:rPr>
        <w:t>o</w:t>
      </w:r>
      <w:r>
        <w:t>f</w:t>
      </w:r>
      <w:r>
        <w:rPr>
          <w:spacing w:val="-5"/>
        </w:rPr>
        <w:t xml:space="preserve"> </w:t>
      </w:r>
      <w:r>
        <w:rPr>
          <w:spacing w:val="-1"/>
        </w:rPr>
        <w:t>A</w:t>
      </w:r>
      <w:r>
        <w:rPr>
          <w:spacing w:val="1"/>
        </w:rPr>
        <w:t>A</w:t>
      </w:r>
      <w:r>
        <w:rPr>
          <w:spacing w:val="-1"/>
        </w:rPr>
        <w:t>S</w:t>
      </w:r>
      <w:r>
        <w:t>B</w:t>
      </w:r>
      <w:r>
        <w:rPr>
          <w:spacing w:val="-4"/>
        </w:rPr>
        <w:t xml:space="preserve"> </w:t>
      </w:r>
      <w:r>
        <w:rPr>
          <w:spacing w:val="-1"/>
        </w:rPr>
        <w:t>100</w:t>
      </w:r>
      <w:r>
        <w:t>4</w:t>
      </w:r>
      <w:r>
        <w:rPr>
          <w:spacing w:val="-5"/>
        </w:rPr>
        <w:t xml:space="preserve"> </w:t>
      </w:r>
      <w:r>
        <w:rPr>
          <w:rFonts w:cs="Arial"/>
          <w:i/>
        </w:rPr>
        <w:t>C</w:t>
      </w:r>
      <w:r>
        <w:rPr>
          <w:rFonts w:cs="Arial"/>
          <w:i/>
          <w:spacing w:val="-1"/>
        </w:rPr>
        <w:t>o</w:t>
      </w:r>
      <w:r>
        <w:rPr>
          <w:rFonts w:cs="Arial"/>
          <w:i/>
          <w:spacing w:val="2"/>
        </w:rPr>
        <w:t>n</w:t>
      </w:r>
      <w:r>
        <w:rPr>
          <w:rFonts w:cs="Arial"/>
          <w:i/>
          <w:spacing w:val="-1"/>
        </w:rPr>
        <w:t>t</w:t>
      </w:r>
      <w:r>
        <w:rPr>
          <w:rFonts w:cs="Arial"/>
          <w:i/>
        </w:rPr>
        <w:t>r</w:t>
      </w:r>
      <w:r>
        <w:rPr>
          <w:rFonts w:cs="Arial"/>
          <w:i/>
          <w:spacing w:val="-2"/>
        </w:rPr>
        <w:t>i</w:t>
      </w:r>
      <w:r>
        <w:rPr>
          <w:rFonts w:cs="Arial"/>
          <w:i/>
          <w:spacing w:val="2"/>
        </w:rPr>
        <w:t>b</w:t>
      </w:r>
      <w:r>
        <w:rPr>
          <w:rFonts w:cs="Arial"/>
          <w:i/>
          <w:spacing w:val="-1"/>
        </w:rPr>
        <w:t>ut</w:t>
      </w:r>
      <w:r>
        <w:rPr>
          <w:rFonts w:cs="Arial"/>
          <w:i/>
          <w:spacing w:val="1"/>
        </w:rPr>
        <w:t>i</w:t>
      </w:r>
      <w:r>
        <w:rPr>
          <w:rFonts w:cs="Arial"/>
          <w:i/>
          <w:spacing w:val="-1"/>
        </w:rPr>
        <w:t>on</w:t>
      </w:r>
      <w:r>
        <w:rPr>
          <w:rFonts w:cs="Arial"/>
          <w:i/>
          <w:spacing w:val="1"/>
        </w:rPr>
        <w:t>s</w:t>
      </w:r>
      <w:r>
        <w:rPr>
          <w:rFonts w:cs="Arial"/>
          <w:i/>
        </w:rPr>
        <w:t>.</w:t>
      </w:r>
    </w:p>
    <w:p w14:paraId="02DF8E1F" w14:textId="77777777" w:rsidR="00BA77B7" w:rsidRDefault="00BA77B7" w:rsidP="00BB12E1">
      <w:pPr>
        <w:pStyle w:val="BodyText"/>
        <w:ind w:left="993"/>
        <w:rPr>
          <w:rFonts w:ascii="Arial" w:eastAsia="Arial" w:hAnsi="Arial" w:cs="Arial"/>
          <w:w w:val="99"/>
        </w:rPr>
      </w:pPr>
    </w:p>
    <w:p w14:paraId="02DF8E20" w14:textId="77777777" w:rsidR="008C6C33" w:rsidRDefault="008C6C33">
      <w:pPr>
        <w:rPr>
          <w:b/>
          <w:bCs/>
          <w:color w:val="B3272F" w:themeColor="text2"/>
          <w:spacing w:val="1"/>
          <w:kern w:val="32"/>
          <w:sz w:val="40"/>
          <w:szCs w:val="32"/>
        </w:rPr>
      </w:pPr>
      <w:bookmarkStart w:id="67" w:name="_TOC_250019"/>
      <w:r>
        <w:rPr>
          <w:spacing w:val="1"/>
        </w:rPr>
        <w:br w:type="page"/>
      </w:r>
    </w:p>
    <w:p w14:paraId="02DF8E21" w14:textId="7EEFBC48" w:rsidR="00134C6C" w:rsidRDefault="001432F9" w:rsidP="00BB12E1">
      <w:pPr>
        <w:pStyle w:val="Heading1"/>
        <w:ind w:left="993"/>
      </w:pPr>
      <w:bookmarkStart w:id="68" w:name="_Toc473729238"/>
      <w:r>
        <w:rPr>
          <w:spacing w:val="1"/>
        </w:rPr>
        <w:lastRenderedPageBreak/>
        <w:t>D</w:t>
      </w:r>
      <w:r w:rsidR="00134C6C">
        <w:t>ebt</w:t>
      </w:r>
      <w:r w:rsidR="00134C6C">
        <w:rPr>
          <w:spacing w:val="-12"/>
        </w:rPr>
        <w:t xml:space="preserve"> </w:t>
      </w:r>
      <w:r w:rsidR="00134C6C">
        <w:rPr>
          <w:spacing w:val="1"/>
        </w:rPr>
        <w:t>c</w:t>
      </w:r>
      <w:r w:rsidR="00134C6C">
        <w:t>o</w:t>
      </w:r>
      <w:r w:rsidR="00134C6C">
        <w:rPr>
          <w:spacing w:val="1"/>
        </w:rPr>
        <w:t>ll</w:t>
      </w:r>
      <w:r w:rsidR="00134C6C">
        <w:t>e</w:t>
      </w:r>
      <w:r w:rsidR="00134C6C">
        <w:rPr>
          <w:spacing w:val="1"/>
        </w:rPr>
        <w:t>c</w:t>
      </w:r>
      <w:r w:rsidR="00134C6C">
        <w:t>tab</w:t>
      </w:r>
      <w:r w:rsidR="00134C6C">
        <w:rPr>
          <w:spacing w:val="1"/>
        </w:rPr>
        <w:t>ili</w:t>
      </w:r>
      <w:r w:rsidR="00134C6C">
        <w:t>ty</w:t>
      </w:r>
      <w:r>
        <w:t xml:space="preserve"> and</w:t>
      </w:r>
      <w:r w:rsidR="00134C6C">
        <w:rPr>
          <w:spacing w:val="-14"/>
        </w:rPr>
        <w:t xml:space="preserve"> </w:t>
      </w:r>
      <w:r w:rsidR="00134C6C">
        <w:rPr>
          <w:spacing w:val="1"/>
        </w:rPr>
        <w:t>i</w:t>
      </w:r>
      <w:r w:rsidR="00134C6C">
        <w:t>mpa</w:t>
      </w:r>
      <w:r w:rsidR="00134C6C">
        <w:rPr>
          <w:spacing w:val="1"/>
        </w:rPr>
        <w:t>c</w:t>
      </w:r>
      <w:r w:rsidR="00134C6C">
        <w:t>t</w:t>
      </w:r>
      <w:r w:rsidR="00134C6C">
        <w:rPr>
          <w:spacing w:val="-12"/>
        </w:rPr>
        <w:t xml:space="preserve"> </w:t>
      </w:r>
      <w:r>
        <w:rPr>
          <w:spacing w:val="-12"/>
        </w:rPr>
        <w:t>on</w:t>
      </w:r>
      <w:r w:rsidR="00134C6C">
        <w:rPr>
          <w:spacing w:val="-12"/>
        </w:rPr>
        <w:t xml:space="preserve"> </w:t>
      </w:r>
      <w:r w:rsidR="00134C6C">
        <w:t>f</w:t>
      </w:r>
      <w:r w:rsidR="00134C6C">
        <w:rPr>
          <w:spacing w:val="1"/>
        </w:rPr>
        <w:t>i</w:t>
      </w:r>
      <w:r w:rsidR="00134C6C">
        <w:t>nan</w:t>
      </w:r>
      <w:r w:rsidR="00134C6C">
        <w:rPr>
          <w:spacing w:val="1"/>
        </w:rPr>
        <w:t>ci</w:t>
      </w:r>
      <w:r w:rsidR="00134C6C">
        <w:t>al</w:t>
      </w:r>
      <w:r w:rsidR="00134C6C">
        <w:rPr>
          <w:spacing w:val="-11"/>
        </w:rPr>
        <w:t xml:space="preserve"> </w:t>
      </w:r>
      <w:r w:rsidR="00134C6C">
        <w:rPr>
          <w:spacing w:val="1"/>
        </w:rPr>
        <w:t>s</w:t>
      </w:r>
      <w:r w:rsidR="00134C6C">
        <w:t>tatement</w:t>
      </w:r>
      <w:r w:rsidR="00134C6C">
        <w:rPr>
          <w:spacing w:val="1"/>
        </w:rPr>
        <w:t>s</w:t>
      </w:r>
      <w:bookmarkEnd w:id="67"/>
      <w:bookmarkEnd w:id="68"/>
    </w:p>
    <w:p w14:paraId="02DF8E23" w14:textId="77777777" w:rsidR="00134C6C" w:rsidRPr="00920CFF" w:rsidRDefault="00134C6C" w:rsidP="00BB12E1">
      <w:pPr>
        <w:pStyle w:val="BodyText"/>
        <w:spacing w:line="272" w:lineRule="auto"/>
        <w:ind w:left="993" w:right="90"/>
      </w:pPr>
      <w:r>
        <w:t>C</w:t>
      </w:r>
      <w:r>
        <w:rPr>
          <w:spacing w:val="-1"/>
        </w:rPr>
        <w:t>oun</w:t>
      </w:r>
      <w:r>
        <w:rPr>
          <w:spacing w:val="1"/>
        </w:rPr>
        <w:t>ci</w:t>
      </w:r>
      <w:r>
        <w:rPr>
          <w:spacing w:val="-2"/>
        </w:rPr>
        <w:t>l</w:t>
      </w:r>
      <w:r>
        <w:t>s</w:t>
      </w:r>
      <w:r>
        <w:rPr>
          <w:spacing w:val="6"/>
        </w:rPr>
        <w:t xml:space="preserve"> </w:t>
      </w:r>
      <w:r>
        <w:rPr>
          <w:spacing w:val="4"/>
        </w:rPr>
        <w:t>m</w:t>
      </w:r>
      <w:r>
        <w:rPr>
          <w:spacing w:val="2"/>
        </w:rPr>
        <w:t>a</w:t>
      </w:r>
      <w:r>
        <w:t>y</w:t>
      </w:r>
      <w:r>
        <w:rPr>
          <w:spacing w:val="-1"/>
        </w:rPr>
        <w:t xml:space="preserve"> h</w:t>
      </w:r>
      <w:r>
        <w:rPr>
          <w:spacing w:val="2"/>
        </w:rPr>
        <w:t>a</w:t>
      </w:r>
      <w:r>
        <w:rPr>
          <w:spacing w:val="-2"/>
        </w:rPr>
        <w:t>v</w:t>
      </w:r>
      <w:r>
        <w:t>e</w:t>
      </w:r>
      <w:r>
        <w:rPr>
          <w:spacing w:val="6"/>
        </w:rPr>
        <w:t xml:space="preserve"> </w:t>
      </w:r>
      <w:r>
        <w:t>r</w:t>
      </w:r>
      <w:r>
        <w:rPr>
          <w:spacing w:val="-1"/>
        </w:rPr>
        <w:t>e</w:t>
      </w:r>
      <w:r>
        <w:rPr>
          <w:spacing w:val="1"/>
        </w:rPr>
        <w:t>c</w:t>
      </w:r>
      <w:r>
        <w:rPr>
          <w:spacing w:val="2"/>
        </w:rPr>
        <w:t>e</w:t>
      </w:r>
      <w:r>
        <w:rPr>
          <w:spacing w:val="-2"/>
        </w:rPr>
        <w:t>i</w:t>
      </w:r>
      <w:r>
        <w:rPr>
          <w:spacing w:val="1"/>
        </w:rPr>
        <w:t>v</w:t>
      </w:r>
      <w:r>
        <w:rPr>
          <w:spacing w:val="2"/>
        </w:rPr>
        <w:t>a</w:t>
      </w:r>
      <w:r>
        <w:rPr>
          <w:spacing w:val="-1"/>
        </w:rPr>
        <w:t>b</w:t>
      </w:r>
      <w:r>
        <w:rPr>
          <w:spacing w:val="-2"/>
        </w:rPr>
        <w:t>l</w:t>
      </w:r>
      <w:r>
        <w:rPr>
          <w:spacing w:val="-1"/>
        </w:rPr>
        <w:t>e</w:t>
      </w:r>
      <w:r>
        <w:t>s</w:t>
      </w:r>
      <w:r>
        <w:rPr>
          <w:spacing w:val="6"/>
        </w:rPr>
        <w:t xml:space="preserve"> </w:t>
      </w:r>
      <w:r>
        <w:rPr>
          <w:spacing w:val="2"/>
        </w:rPr>
        <w:t>f</w:t>
      </w:r>
      <w:r>
        <w:t>r</w:t>
      </w:r>
      <w:r>
        <w:rPr>
          <w:spacing w:val="-3"/>
        </w:rPr>
        <w:t>o</w:t>
      </w:r>
      <w:r>
        <w:t>m</w:t>
      </w:r>
      <w:r>
        <w:rPr>
          <w:spacing w:val="7"/>
        </w:rPr>
        <w:t xml:space="preserve"> </w:t>
      </w:r>
      <w:r>
        <w:rPr>
          <w:spacing w:val="4"/>
        </w:rPr>
        <w:t>m</w:t>
      </w:r>
      <w:r>
        <w:rPr>
          <w:spacing w:val="-3"/>
        </w:rPr>
        <w:t>e</w:t>
      </w:r>
      <w:r>
        <w:rPr>
          <w:spacing w:val="4"/>
        </w:rPr>
        <w:t>m</w:t>
      </w:r>
      <w:r>
        <w:rPr>
          <w:spacing w:val="-1"/>
        </w:rPr>
        <w:t>be</w:t>
      </w:r>
      <w:r>
        <w:rPr>
          <w:spacing w:val="-2"/>
        </w:rPr>
        <w:t>r</w:t>
      </w:r>
      <w:r>
        <w:t>s</w:t>
      </w:r>
      <w:r>
        <w:rPr>
          <w:spacing w:val="6"/>
        </w:rPr>
        <w:t xml:space="preserve"> </w:t>
      </w:r>
      <w:r>
        <w:rPr>
          <w:spacing w:val="-1"/>
        </w:rPr>
        <w:t>o</w:t>
      </w:r>
      <w:r>
        <w:t>f</w:t>
      </w:r>
      <w:r>
        <w:rPr>
          <w:spacing w:val="5"/>
        </w:rPr>
        <w:t xml:space="preserve"> </w:t>
      </w:r>
      <w:r>
        <w:rPr>
          <w:spacing w:val="-1"/>
        </w:rPr>
        <w:t>th</w:t>
      </w:r>
      <w:r>
        <w:t>e</w:t>
      </w:r>
      <w:r>
        <w:rPr>
          <w:spacing w:val="5"/>
        </w:rPr>
        <w:t xml:space="preserve"> </w:t>
      </w:r>
      <w:r>
        <w:rPr>
          <w:spacing w:val="1"/>
        </w:rPr>
        <w:t>c</w:t>
      </w:r>
      <w:r>
        <w:rPr>
          <w:spacing w:val="-3"/>
        </w:rPr>
        <w:t>o</w:t>
      </w:r>
      <w:r>
        <w:rPr>
          <w:spacing w:val="2"/>
        </w:rPr>
        <w:t>m</w:t>
      </w:r>
      <w:r>
        <w:rPr>
          <w:spacing w:val="4"/>
        </w:rPr>
        <w:t>m</w:t>
      </w:r>
      <w:r>
        <w:rPr>
          <w:spacing w:val="-1"/>
        </w:rPr>
        <w:t>un</w:t>
      </w:r>
      <w:r>
        <w:rPr>
          <w:spacing w:val="-2"/>
        </w:rPr>
        <w:t>i</w:t>
      </w:r>
      <w:r>
        <w:rPr>
          <w:spacing w:val="2"/>
        </w:rPr>
        <w:t>t</w:t>
      </w:r>
      <w:r>
        <w:t>y</w:t>
      </w:r>
      <w:r>
        <w:rPr>
          <w:spacing w:val="5"/>
        </w:rPr>
        <w:t xml:space="preserve"> </w:t>
      </w:r>
      <w:r>
        <w:rPr>
          <w:spacing w:val="-3"/>
        </w:rPr>
        <w:t>w</w:t>
      </w:r>
      <w:r>
        <w:rPr>
          <w:spacing w:val="2"/>
        </w:rPr>
        <w:t>h</w:t>
      </w:r>
      <w:r>
        <w:t>o</w:t>
      </w:r>
      <w:r>
        <w:rPr>
          <w:spacing w:val="5"/>
        </w:rPr>
        <w:t xml:space="preserve"> </w:t>
      </w:r>
      <w:r>
        <w:rPr>
          <w:spacing w:val="-1"/>
        </w:rPr>
        <w:t>h</w:t>
      </w:r>
      <w:r>
        <w:rPr>
          <w:spacing w:val="2"/>
        </w:rPr>
        <w:t>a</w:t>
      </w:r>
      <w:r>
        <w:rPr>
          <w:spacing w:val="-2"/>
        </w:rPr>
        <w:t>v</w:t>
      </w:r>
      <w:r>
        <w:t>e</w:t>
      </w:r>
      <w:r>
        <w:rPr>
          <w:spacing w:val="5"/>
        </w:rPr>
        <w:t xml:space="preserve"> </w:t>
      </w:r>
      <w:r>
        <w:rPr>
          <w:spacing w:val="-1"/>
        </w:rPr>
        <w:t>b</w:t>
      </w:r>
      <w:r>
        <w:rPr>
          <w:spacing w:val="2"/>
        </w:rPr>
        <w:t>e</w:t>
      </w:r>
      <w:r>
        <w:rPr>
          <w:spacing w:val="-1"/>
        </w:rPr>
        <w:t>e</w:t>
      </w:r>
      <w:r>
        <w:t>n</w:t>
      </w:r>
      <w:r>
        <w:rPr>
          <w:spacing w:val="7"/>
        </w:rPr>
        <w:t xml:space="preserve"> </w:t>
      </w:r>
      <w:r>
        <w:rPr>
          <w:spacing w:val="-1"/>
        </w:rPr>
        <w:t>af</w:t>
      </w:r>
      <w:r>
        <w:rPr>
          <w:spacing w:val="2"/>
        </w:rPr>
        <w:t>f</w:t>
      </w:r>
      <w:r>
        <w:rPr>
          <w:spacing w:val="-1"/>
        </w:rPr>
        <w:t>e</w:t>
      </w:r>
      <w:r>
        <w:rPr>
          <w:spacing w:val="1"/>
        </w:rPr>
        <w:t>c</w:t>
      </w:r>
      <w:r>
        <w:rPr>
          <w:spacing w:val="-1"/>
        </w:rPr>
        <w:t>te</w:t>
      </w:r>
      <w:r>
        <w:t>d</w:t>
      </w:r>
      <w:r>
        <w:rPr>
          <w:spacing w:val="5"/>
        </w:rPr>
        <w:t xml:space="preserve"> </w:t>
      </w:r>
      <w:r>
        <w:rPr>
          <w:spacing w:val="2"/>
        </w:rPr>
        <w:t>b</w:t>
      </w:r>
      <w:r>
        <w:t>y</w:t>
      </w:r>
      <w:r>
        <w:rPr>
          <w:spacing w:val="3"/>
        </w:rPr>
        <w:t xml:space="preserve"> </w:t>
      </w:r>
      <w:r>
        <w:rPr>
          <w:spacing w:val="2"/>
        </w:rPr>
        <w:t>f</w:t>
      </w:r>
      <w:r>
        <w:rPr>
          <w:spacing w:val="-2"/>
        </w:rPr>
        <w:t>l</w:t>
      </w:r>
      <w:r>
        <w:rPr>
          <w:spacing w:val="-1"/>
        </w:rPr>
        <w:t>ood</w:t>
      </w:r>
      <w:r>
        <w:rPr>
          <w:spacing w:val="1"/>
        </w:rPr>
        <w:t>s</w:t>
      </w:r>
      <w:r>
        <w:t>.</w:t>
      </w:r>
      <w:r>
        <w:rPr>
          <w:spacing w:val="5"/>
        </w:rPr>
        <w:t xml:space="preserve"> </w:t>
      </w:r>
      <w:r>
        <w:rPr>
          <w:spacing w:val="3"/>
        </w:rPr>
        <w:t>T</w:t>
      </w:r>
      <w:r>
        <w:rPr>
          <w:spacing w:val="-1"/>
        </w:rPr>
        <w:t>he</w:t>
      </w:r>
      <w:r>
        <w:rPr>
          <w:spacing w:val="1"/>
        </w:rPr>
        <w:t>s</w:t>
      </w:r>
      <w:r>
        <w:t>e</w:t>
      </w:r>
      <w:r>
        <w:rPr>
          <w:spacing w:val="5"/>
        </w:rPr>
        <w:t xml:space="preserve"> </w:t>
      </w:r>
      <w:r>
        <w:rPr>
          <w:spacing w:val="-1"/>
        </w:rPr>
        <w:t>deb</w:t>
      </w:r>
      <w:r>
        <w:rPr>
          <w:spacing w:val="2"/>
        </w:rPr>
        <w:t>t</w:t>
      </w:r>
      <w:r>
        <w:rPr>
          <w:spacing w:val="-1"/>
        </w:rPr>
        <w:t>o</w:t>
      </w:r>
      <w:r>
        <w:t>rs</w:t>
      </w:r>
      <w:r>
        <w:rPr>
          <w:w w:val="99"/>
        </w:rPr>
        <w:t xml:space="preserve"> </w:t>
      </w:r>
      <w:r>
        <w:rPr>
          <w:spacing w:val="4"/>
        </w:rPr>
        <w:t>m</w:t>
      </w:r>
      <w:r>
        <w:rPr>
          <w:spacing w:val="-1"/>
        </w:rPr>
        <w:t>a</w:t>
      </w:r>
      <w:r>
        <w:t>y</w:t>
      </w:r>
      <w:r>
        <w:rPr>
          <w:spacing w:val="-9"/>
        </w:rPr>
        <w:t xml:space="preserve"> </w:t>
      </w:r>
      <w:r>
        <w:rPr>
          <w:spacing w:val="-1"/>
        </w:rPr>
        <w:t>h</w:t>
      </w:r>
      <w:r>
        <w:rPr>
          <w:spacing w:val="2"/>
        </w:rPr>
        <w:t>a</w:t>
      </w:r>
      <w:r>
        <w:rPr>
          <w:spacing w:val="-2"/>
        </w:rPr>
        <w:t>v</w:t>
      </w:r>
      <w:r>
        <w:t>e</w:t>
      </w:r>
      <w:r>
        <w:rPr>
          <w:spacing w:val="-4"/>
        </w:rPr>
        <w:t xml:space="preserve"> </w:t>
      </w:r>
      <w:r>
        <w:rPr>
          <w:spacing w:val="-1"/>
        </w:rPr>
        <w:t>d</w:t>
      </w:r>
      <w:r>
        <w:rPr>
          <w:spacing w:val="-2"/>
        </w:rPr>
        <w:t>i</w:t>
      </w:r>
      <w:r>
        <w:rPr>
          <w:spacing w:val="2"/>
        </w:rPr>
        <w:t>ff</w:t>
      </w:r>
      <w:r>
        <w:rPr>
          <w:spacing w:val="-2"/>
        </w:rPr>
        <w:t>i</w:t>
      </w:r>
      <w:r>
        <w:rPr>
          <w:spacing w:val="1"/>
        </w:rPr>
        <w:t>c</w:t>
      </w:r>
      <w:r>
        <w:rPr>
          <w:spacing w:val="-1"/>
        </w:rPr>
        <w:t>u</w:t>
      </w:r>
      <w:r>
        <w:rPr>
          <w:spacing w:val="-2"/>
        </w:rPr>
        <w:t>l</w:t>
      </w:r>
      <w:r>
        <w:rPr>
          <w:spacing w:val="4"/>
        </w:rPr>
        <w:t>t</w:t>
      </w:r>
      <w:r>
        <w:t>y</w:t>
      </w:r>
      <w:r>
        <w:rPr>
          <w:spacing w:val="-9"/>
        </w:rPr>
        <w:t xml:space="preserve"> </w:t>
      </w:r>
      <w:r>
        <w:rPr>
          <w:spacing w:val="1"/>
        </w:rPr>
        <w:t>i</w:t>
      </w:r>
      <w:r>
        <w:t>n</w:t>
      </w:r>
      <w:r>
        <w:rPr>
          <w:spacing w:val="-6"/>
        </w:rPr>
        <w:t xml:space="preserve"> </w:t>
      </w:r>
      <w:r>
        <w:t>r</w:t>
      </w:r>
      <w:r>
        <w:rPr>
          <w:spacing w:val="-1"/>
        </w:rPr>
        <w:t>ep</w:t>
      </w:r>
      <w:r>
        <w:rPr>
          <w:spacing w:val="4"/>
        </w:rPr>
        <w:t>a</w:t>
      </w:r>
      <w:r>
        <w:rPr>
          <w:spacing w:val="-2"/>
        </w:rPr>
        <w:t>yi</w:t>
      </w:r>
      <w:r>
        <w:rPr>
          <w:spacing w:val="-1"/>
        </w:rPr>
        <w:t>n</w:t>
      </w:r>
      <w:r>
        <w:t>g</w:t>
      </w:r>
      <w:r>
        <w:rPr>
          <w:spacing w:val="-4"/>
        </w:rPr>
        <w:t xml:space="preserve"> </w:t>
      </w:r>
      <w:r>
        <w:rPr>
          <w:spacing w:val="-1"/>
        </w:rPr>
        <w:t>the</w:t>
      </w:r>
      <w:r>
        <w:rPr>
          <w:spacing w:val="1"/>
        </w:rPr>
        <w:t>s</w:t>
      </w:r>
      <w:r>
        <w:t>e</w:t>
      </w:r>
      <w:r>
        <w:rPr>
          <w:spacing w:val="-4"/>
        </w:rPr>
        <w:t xml:space="preserve"> </w:t>
      </w:r>
      <w:r>
        <w:rPr>
          <w:spacing w:val="-1"/>
        </w:rPr>
        <w:t>de</w:t>
      </w:r>
      <w:r>
        <w:rPr>
          <w:spacing w:val="2"/>
        </w:rPr>
        <w:t>b</w:t>
      </w:r>
      <w:r>
        <w:rPr>
          <w:spacing w:val="-1"/>
        </w:rPr>
        <w:t>t</w:t>
      </w:r>
      <w:r>
        <w:t>s</w:t>
      </w:r>
      <w:r>
        <w:rPr>
          <w:spacing w:val="-3"/>
        </w:rPr>
        <w:t xml:space="preserve"> w</w:t>
      </w:r>
      <w:r>
        <w:rPr>
          <w:spacing w:val="-1"/>
        </w:rPr>
        <w:t>he</w:t>
      </w:r>
      <w:r>
        <w:t>re</w:t>
      </w:r>
      <w:r>
        <w:rPr>
          <w:spacing w:val="-4"/>
        </w:rPr>
        <w:t xml:space="preserve"> </w:t>
      </w:r>
      <w:r>
        <w:rPr>
          <w:spacing w:val="-1"/>
        </w:rPr>
        <w:t>th</w:t>
      </w:r>
      <w:r>
        <w:rPr>
          <w:spacing w:val="4"/>
        </w:rPr>
        <w:t>e</w:t>
      </w:r>
      <w:r>
        <w:t>y</w:t>
      </w:r>
      <w:r>
        <w:rPr>
          <w:spacing w:val="-7"/>
        </w:rPr>
        <w:t xml:space="preserve"> </w:t>
      </w:r>
      <w:r>
        <w:rPr>
          <w:spacing w:val="-1"/>
        </w:rPr>
        <w:t>ha</w:t>
      </w:r>
      <w:r>
        <w:rPr>
          <w:spacing w:val="1"/>
        </w:rPr>
        <w:t>v</w:t>
      </w:r>
      <w:r>
        <w:t>e</w:t>
      </w:r>
      <w:r>
        <w:rPr>
          <w:spacing w:val="-6"/>
        </w:rPr>
        <w:t xml:space="preserve"> </w:t>
      </w:r>
      <w:r>
        <w:rPr>
          <w:spacing w:val="2"/>
        </w:rPr>
        <w:t>b</w:t>
      </w:r>
      <w:r>
        <w:rPr>
          <w:spacing w:val="-1"/>
        </w:rPr>
        <w:t>ee</w:t>
      </w:r>
      <w:r>
        <w:t>n</w:t>
      </w:r>
      <w:r>
        <w:rPr>
          <w:spacing w:val="-4"/>
        </w:rPr>
        <w:t xml:space="preserve"> </w:t>
      </w:r>
      <w:r>
        <w:rPr>
          <w:spacing w:val="-1"/>
        </w:rPr>
        <w:t>a</w:t>
      </w:r>
      <w:r>
        <w:rPr>
          <w:spacing w:val="2"/>
        </w:rPr>
        <w:t>ff</w:t>
      </w:r>
      <w:r>
        <w:rPr>
          <w:spacing w:val="-1"/>
        </w:rPr>
        <w:t>e</w:t>
      </w:r>
      <w:r>
        <w:rPr>
          <w:spacing w:val="1"/>
        </w:rPr>
        <w:t>c</w:t>
      </w:r>
      <w:r>
        <w:rPr>
          <w:spacing w:val="-1"/>
        </w:rPr>
        <w:t>te</w:t>
      </w:r>
      <w:r>
        <w:t>d</w:t>
      </w:r>
      <w:r>
        <w:rPr>
          <w:spacing w:val="-6"/>
        </w:rPr>
        <w:t xml:space="preserve"> </w:t>
      </w:r>
      <w:r>
        <w:rPr>
          <w:spacing w:val="2"/>
        </w:rPr>
        <w:t>b</w:t>
      </w:r>
      <w:r>
        <w:t>y</w:t>
      </w:r>
      <w:r>
        <w:rPr>
          <w:spacing w:val="-9"/>
        </w:rPr>
        <w:t xml:space="preserve"> </w:t>
      </w:r>
      <w:r>
        <w:rPr>
          <w:spacing w:val="2"/>
        </w:rPr>
        <w:t>t</w:t>
      </w:r>
      <w:r>
        <w:rPr>
          <w:spacing w:val="-1"/>
        </w:rPr>
        <w:t>h</w:t>
      </w:r>
      <w:r>
        <w:t>e</w:t>
      </w:r>
      <w:r>
        <w:rPr>
          <w:spacing w:val="-6"/>
        </w:rPr>
        <w:t xml:space="preserve"> </w:t>
      </w:r>
      <w:r>
        <w:rPr>
          <w:spacing w:val="2"/>
        </w:rPr>
        <w:t>f</w:t>
      </w:r>
      <w:r>
        <w:rPr>
          <w:spacing w:val="-2"/>
        </w:rPr>
        <w:t>l</w:t>
      </w:r>
      <w:r>
        <w:rPr>
          <w:spacing w:val="-1"/>
        </w:rPr>
        <w:t>o</w:t>
      </w:r>
      <w:r>
        <w:rPr>
          <w:spacing w:val="2"/>
        </w:rPr>
        <w:t>o</w:t>
      </w:r>
      <w:r>
        <w:rPr>
          <w:spacing w:val="-1"/>
        </w:rPr>
        <w:t>d</w:t>
      </w:r>
      <w:r>
        <w:rPr>
          <w:spacing w:val="1"/>
        </w:rPr>
        <w:t>s</w:t>
      </w:r>
      <w:r>
        <w:t>.</w:t>
      </w:r>
    </w:p>
    <w:p w14:paraId="02DF8E24" w14:textId="77777777" w:rsidR="00134C6C" w:rsidRPr="008C6C33" w:rsidRDefault="00134C6C" w:rsidP="008C6C33">
      <w:pPr>
        <w:pStyle w:val="BodyText"/>
        <w:ind w:left="993" w:right="90"/>
        <w:jc w:val="both"/>
      </w:pPr>
      <w:r>
        <w:rPr>
          <w:spacing w:val="3"/>
        </w:rPr>
        <w:t>T</w:t>
      </w:r>
      <w:r>
        <w:rPr>
          <w:spacing w:val="-1"/>
        </w:rPr>
        <w:t>h</w:t>
      </w:r>
      <w:r>
        <w:rPr>
          <w:spacing w:val="-2"/>
        </w:rPr>
        <w:t>i</w:t>
      </w:r>
      <w:r>
        <w:t>s</w:t>
      </w:r>
      <w:r>
        <w:rPr>
          <w:spacing w:val="-6"/>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6"/>
        </w:rPr>
        <w:t xml:space="preserve"> </w:t>
      </w:r>
      <w:r>
        <w:rPr>
          <w:spacing w:val="2"/>
        </w:rPr>
        <w:t>d</w:t>
      </w:r>
      <w:r>
        <w:rPr>
          <w:spacing w:val="-2"/>
        </w:rPr>
        <w:t>i</w:t>
      </w:r>
      <w:r>
        <w:rPr>
          <w:spacing w:val="1"/>
        </w:rPr>
        <w:t>sc</w:t>
      </w:r>
      <w:r>
        <w:rPr>
          <w:spacing w:val="-1"/>
        </w:rPr>
        <w:t>u</w:t>
      </w:r>
      <w:r>
        <w:rPr>
          <w:spacing w:val="1"/>
        </w:rPr>
        <w:t>ss</w:t>
      </w:r>
      <w:r>
        <w:rPr>
          <w:spacing w:val="-1"/>
        </w:rPr>
        <w:t>e</w:t>
      </w:r>
      <w:r>
        <w:t>s</w:t>
      </w:r>
      <w:r>
        <w:rPr>
          <w:spacing w:val="-5"/>
        </w:rPr>
        <w:t xml:space="preserve"> </w:t>
      </w:r>
      <w:r>
        <w:rPr>
          <w:spacing w:val="-1"/>
        </w:rPr>
        <w:t>h</w:t>
      </w:r>
      <w:r>
        <w:rPr>
          <w:spacing w:val="2"/>
        </w:rPr>
        <w:t>o</w:t>
      </w:r>
      <w:r>
        <w:t>w</w:t>
      </w:r>
      <w:r>
        <w:rPr>
          <w:spacing w:val="-6"/>
        </w:rPr>
        <w:t xml:space="preserve"> </w:t>
      </w:r>
      <w:r>
        <w:rPr>
          <w:spacing w:val="1"/>
        </w:rPr>
        <w:t>s</w:t>
      </w:r>
      <w:r>
        <w:rPr>
          <w:spacing w:val="-1"/>
        </w:rPr>
        <w:t>u</w:t>
      </w:r>
      <w:r>
        <w:rPr>
          <w:spacing w:val="1"/>
        </w:rPr>
        <w:t>c</w:t>
      </w:r>
      <w:r>
        <w:t>h</w:t>
      </w:r>
      <w:r>
        <w:rPr>
          <w:spacing w:val="-6"/>
        </w:rPr>
        <w:t xml:space="preserve"> </w:t>
      </w:r>
      <w:r>
        <w:rPr>
          <w:spacing w:val="-1"/>
        </w:rPr>
        <w:t>de</w:t>
      </w:r>
      <w:r>
        <w:rPr>
          <w:spacing w:val="2"/>
        </w:rPr>
        <w:t>b</w:t>
      </w:r>
      <w:r>
        <w:rPr>
          <w:spacing w:val="-1"/>
        </w:rPr>
        <w:t>to</w:t>
      </w:r>
      <w:r>
        <w:t>rs</w:t>
      </w:r>
      <w:r>
        <w:rPr>
          <w:spacing w:val="-5"/>
        </w:rPr>
        <w:t xml:space="preserve"> </w:t>
      </w:r>
      <w:r>
        <w:rPr>
          <w:spacing w:val="1"/>
        </w:rPr>
        <w:t>s</w:t>
      </w:r>
      <w:r>
        <w:rPr>
          <w:spacing w:val="-1"/>
        </w:rPr>
        <w:t>ho</w:t>
      </w:r>
      <w:r>
        <w:rPr>
          <w:spacing w:val="2"/>
        </w:rPr>
        <w:t>u</w:t>
      </w:r>
      <w:r>
        <w:rPr>
          <w:spacing w:val="-2"/>
        </w:rPr>
        <w:t>l</w:t>
      </w:r>
      <w:r>
        <w:t>d</w:t>
      </w:r>
      <w:r>
        <w:rPr>
          <w:spacing w:val="-5"/>
        </w:rPr>
        <w:t xml:space="preserve"> </w:t>
      </w:r>
      <w:r>
        <w:rPr>
          <w:spacing w:val="-1"/>
        </w:rPr>
        <w:t>b</w:t>
      </w:r>
      <w:r>
        <w:t>e</w:t>
      </w:r>
      <w:r>
        <w:rPr>
          <w:spacing w:val="-6"/>
        </w:rPr>
        <w:t xml:space="preserve"> </w:t>
      </w:r>
      <w:r>
        <w:rPr>
          <w:spacing w:val="-1"/>
        </w:rPr>
        <w:t>a</w:t>
      </w:r>
      <w:r>
        <w:rPr>
          <w:spacing w:val="3"/>
        </w:rPr>
        <w:t>c</w:t>
      </w:r>
      <w:r>
        <w:rPr>
          <w:spacing w:val="1"/>
        </w:rPr>
        <w:t>c</w:t>
      </w:r>
      <w:r>
        <w:rPr>
          <w:spacing w:val="-1"/>
        </w:rPr>
        <w:t>ount</w:t>
      </w:r>
      <w:r>
        <w:rPr>
          <w:spacing w:val="2"/>
        </w:rPr>
        <w:t>e</w:t>
      </w:r>
      <w:r>
        <w:t>d</w:t>
      </w:r>
      <w:r>
        <w:rPr>
          <w:spacing w:val="-6"/>
        </w:rPr>
        <w:t xml:space="preserve"> </w:t>
      </w:r>
      <w:r>
        <w:rPr>
          <w:spacing w:val="2"/>
        </w:rPr>
        <w:t>f</w:t>
      </w:r>
      <w:r>
        <w:rPr>
          <w:spacing w:val="-1"/>
        </w:rPr>
        <w:t>o</w:t>
      </w:r>
      <w:r>
        <w:t>r</w:t>
      </w:r>
      <w:r>
        <w:rPr>
          <w:spacing w:val="-5"/>
        </w:rPr>
        <w:t xml:space="preserve"> </w:t>
      </w:r>
      <w:r>
        <w:rPr>
          <w:spacing w:val="-1"/>
        </w:rPr>
        <w:t>a</w:t>
      </w:r>
      <w:r>
        <w:t>t</w:t>
      </w:r>
      <w:r>
        <w:rPr>
          <w:spacing w:val="-6"/>
        </w:rPr>
        <w:t xml:space="preserve"> </w:t>
      </w:r>
      <w:r>
        <w:rPr>
          <w:spacing w:val="-1"/>
        </w:rPr>
        <w:t>3</w:t>
      </w:r>
      <w:r>
        <w:t>0</w:t>
      </w:r>
      <w:r>
        <w:rPr>
          <w:spacing w:val="-4"/>
        </w:rPr>
        <w:t xml:space="preserve"> </w:t>
      </w:r>
      <w:r>
        <w:rPr>
          <w:spacing w:val="1"/>
        </w:rPr>
        <w:t>J</w:t>
      </w:r>
      <w:r>
        <w:rPr>
          <w:spacing w:val="-1"/>
        </w:rPr>
        <w:t>un</w:t>
      </w:r>
      <w:r>
        <w:rPr>
          <w:spacing w:val="2"/>
        </w:rPr>
        <w:t>e</w:t>
      </w:r>
      <w:r w:rsidR="008C6C33">
        <w:t>.</w:t>
      </w:r>
    </w:p>
    <w:p w14:paraId="02DF8E25" w14:textId="77777777" w:rsidR="00134C6C" w:rsidRDefault="00134C6C" w:rsidP="00BB12E1">
      <w:pPr>
        <w:pStyle w:val="Heading2"/>
        <w:ind w:left="993" w:right="90"/>
      </w:pPr>
      <w:bookmarkStart w:id="69" w:name="_TOC_250017"/>
      <w:bookmarkStart w:id="70" w:name="_Toc473729239"/>
      <w:r>
        <w:rPr>
          <w:spacing w:val="1"/>
        </w:rPr>
        <w:t>W</w:t>
      </w:r>
      <w:r>
        <w:t>hat</w:t>
      </w:r>
      <w:r>
        <w:rPr>
          <w:spacing w:val="-13"/>
        </w:rPr>
        <w:t xml:space="preserve"> </w:t>
      </w:r>
      <w:r>
        <w:t>a</w:t>
      </w:r>
      <w:r>
        <w:rPr>
          <w:spacing w:val="1"/>
        </w:rPr>
        <w:t>c</w:t>
      </w:r>
      <w:r>
        <w:t>ount</w:t>
      </w:r>
      <w:r>
        <w:rPr>
          <w:spacing w:val="1"/>
        </w:rPr>
        <w:t>i</w:t>
      </w:r>
      <w:r>
        <w:t>ng</w:t>
      </w:r>
      <w:r>
        <w:rPr>
          <w:spacing w:val="-12"/>
        </w:rPr>
        <w:t xml:space="preserve"> </w:t>
      </w:r>
      <w:r>
        <w:rPr>
          <w:spacing w:val="1"/>
        </w:rPr>
        <w:t>s</w:t>
      </w:r>
      <w:r>
        <w:t>tanda</w:t>
      </w:r>
      <w:r>
        <w:rPr>
          <w:spacing w:val="-1"/>
        </w:rPr>
        <w:t>r</w:t>
      </w:r>
      <w:r>
        <w:t>ds</w:t>
      </w:r>
      <w:r>
        <w:rPr>
          <w:spacing w:val="-10"/>
        </w:rPr>
        <w:t xml:space="preserve"> </w:t>
      </w:r>
      <w:r>
        <w:t>need</w:t>
      </w:r>
      <w:r>
        <w:rPr>
          <w:spacing w:val="-10"/>
        </w:rPr>
        <w:t xml:space="preserve"> </w:t>
      </w:r>
      <w:r>
        <w:t>to</w:t>
      </w:r>
      <w:r>
        <w:rPr>
          <w:spacing w:val="-12"/>
        </w:rPr>
        <w:t xml:space="preserve"> </w:t>
      </w:r>
      <w:r>
        <w:t>be</w:t>
      </w:r>
      <w:r>
        <w:rPr>
          <w:spacing w:val="-12"/>
        </w:rPr>
        <w:t xml:space="preserve"> </w:t>
      </w:r>
      <w:r>
        <w:rPr>
          <w:spacing w:val="1"/>
        </w:rPr>
        <w:t>c</w:t>
      </w:r>
      <w:r>
        <w:t>on</w:t>
      </w:r>
      <w:r>
        <w:rPr>
          <w:spacing w:val="1"/>
        </w:rPr>
        <w:t>si</w:t>
      </w:r>
      <w:r>
        <w:t>de</w:t>
      </w:r>
      <w:r>
        <w:rPr>
          <w:spacing w:val="-1"/>
        </w:rPr>
        <w:t>r</w:t>
      </w:r>
      <w:r>
        <w:t>e</w:t>
      </w:r>
      <w:r>
        <w:rPr>
          <w:spacing w:val="2"/>
        </w:rPr>
        <w:t>d</w:t>
      </w:r>
      <w:r>
        <w:t>?</w:t>
      </w:r>
      <w:bookmarkEnd w:id="69"/>
      <w:bookmarkEnd w:id="70"/>
    </w:p>
    <w:p w14:paraId="02DF8E26" w14:textId="77777777" w:rsidR="00134C6C" w:rsidRDefault="00134C6C" w:rsidP="00BB12E1">
      <w:pPr>
        <w:spacing w:before="12" w:line="280" w:lineRule="exact"/>
        <w:ind w:left="993" w:right="90"/>
        <w:rPr>
          <w:sz w:val="28"/>
          <w:szCs w:val="28"/>
        </w:rPr>
      </w:pPr>
    </w:p>
    <w:p w14:paraId="02DF8E27" w14:textId="5807EB74" w:rsidR="00134C6C" w:rsidRPr="00920CFF" w:rsidRDefault="00134C6C" w:rsidP="00BB12E1">
      <w:pPr>
        <w:spacing w:line="270" w:lineRule="auto"/>
        <w:ind w:left="993" w:right="90"/>
        <w:jc w:val="both"/>
        <w:rPr>
          <w:rFonts w:ascii="Arial" w:eastAsia="Arial" w:hAnsi="Arial"/>
        </w:rPr>
      </w:pPr>
      <w:r>
        <w:rPr>
          <w:rFonts w:ascii="Arial" w:eastAsia="Arial" w:hAnsi="Arial"/>
          <w:spacing w:val="3"/>
        </w:rPr>
        <w:t>T</w:t>
      </w:r>
      <w:r>
        <w:rPr>
          <w:rFonts w:ascii="Arial" w:eastAsia="Arial" w:hAnsi="Arial"/>
        </w:rPr>
        <w:t>r</w:t>
      </w:r>
      <w:r>
        <w:rPr>
          <w:rFonts w:ascii="Arial" w:eastAsia="Arial" w:hAnsi="Arial"/>
          <w:spacing w:val="-1"/>
        </w:rPr>
        <w:t>ad</w:t>
      </w:r>
      <w:r>
        <w:rPr>
          <w:rFonts w:ascii="Arial" w:eastAsia="Arial" w:hAnsi="Arial"/>
        </w:rPr>
        <w:t>e</w:t>
      </w:r>
      <w:r>
        <w:rPr>
          <w:rFonts w:ascii="Arial" w:eastAsia="Arial" w:hAnsi="Arial"/>
          <w:spacing w:val="-5"/>
        </w:rPr>
        <w:t xml:space="preserve"> </w:t>
      </w:r>
      <w:r>
        <w:rPr>
          <w:rFonts w:ascii="Arial" w:eastAsia="Arial" w:hAnsi="Arial"/>
          <w:spacing w:val="-1"/>
        </w:rPr>
        <w:t>an</w:t>
      </w:r>
      <w:r>
        <w:rPr>
          <w:rFonts w:ascii="Arial" w:eastAsia="Arial" w:hAnsi="Arial"/>
        </w:rPr>
        <w:t>d</w:t>
      </w:r>
      <w:r>
        <w:rPr>
          <w:rFonts w:ascii="Arial" w:eastAsia="Arial" w:hAnsi="Arial"/>
          <w:spacing w:val="-5"/>
        </w:rPr>
        <w:t xml:space="preserve"> </w:t>
      </w:r>
      <w:r>
        <w:rPr>
          <w:rFonts w:ascii="Arial" w:eastAsia="Arial" w:hAnsi="Arial"/>
          <w:spacing w:val="-1"/>
        </w:rPr>
        <w:t>o</w:t>
      </w:r>
      <w:r>
        <w:rPr>
          <w:rFonts w:ascii="Arial" w:eastAsia="Arial" w:hAnsi="Arial"/>
          <w:spacing w:val="2"/>
        </w:rPr>
        <w:t>t</w:t>
      </w:r>
      <w:r>
        <w:rPr>
          <w:rFonts w:ascii="Arial" w:eastAsia="Arial" w:hAnsi="Arial"/>
          <w:spacing w:val="-1"/>
        </w:rPr>
        <w:t>he</w:t>
      </w:r>
      <w:r>
        <w:rPr>
          <w:rFonts w:ascii="Arial" w:eastAsia="Arial" w:hAnsi="Arial"/>
        </w:rPr>
        <w:t>r</w:t>
      </w:r>
      <w:r>
        <w:rPr>
          <w:rFonts w:ascii="Arial" w:eastAsia="Arial" w:hAnsi="Arial"/>
          <w:spacing w:val="-4"/>
        </w:rPr>
        <w:t xml:space="preserve"> </w:t>
      </w:r>
      <w:r>
        <w:rPr>
          <w:rFonts w:ascii="Arial" w:eastAsia="Arial" w:hAnsi="Arial"/>
          <w:spacing w:val="2"/>
        </w:rPr>
        <w:t>d</w:t>
      </w:r>
      <w:r>
        <w:rPr>
          <w:rFonts w:ascii="Arial" w:eastAsia="Arial" w:hAnsi="Arial"/>
          <w:spacing w:val="-1"/>
        </w:rPr>
        <w:t>ebto</w:t>
      </w:r>
      <w:r>
        <w:rPr>
          <w:rFonts w:ascii="Arial" w:eastAsia="Arial" w:hAnsi="Arial"/>
        </w:rPr>
        <w:t>rs</w:t>
      </w:r>
      <w:r>
        <w:rPr>
          <w:rFonts w:ascii="Arial" w:eastAsia="Arial" w:hAnsi="Arial"/>
          <w:spacing w:val="-3"/>
        </w:rPr>
        <w:t xml:space="preserve"> </w:t>
      </w:r>
      <w:r>
        <w:rPr>
          <w:rFonts w:ascii="Arial" w:eastAsia="Arial" w:hAnsi="Arial"/>
          <w:spacing w:val="-1"/>
        </w:rPr>
        <w:t>a</w:t>
      </w:r>
      <w:r>
        <w:rPr>
          <w:rFonts w:ascii="Arial" w:eastAsia="Arial" w:hAnsi="Arial"/>
          <w:spacing w:val="3"/>
        </w:rPr>
        <w:t>r</w:t>
      </w:r>
      <w:r>
        <w:rPr>
          <w:rFonts w:ascii="Arial" w:eastAsia="Arial" w:hAnsi="Arial"/>
        </w:rPr>
        <w:t>e</w:t>
      </w:r>
      <w:r>
        <w:rPr>
          <w:rFonts w:ascii="Arial" w:eastAsia="Arial" w:hAnsi="Arial"/>
          <w:spacing w:val="-5"/>
        </w:rPr>
        <w:t xml:space="preserve"> </w:t>
      </w:r>
      <w:r>
        <w:rPr>
          <w:rFonts w:ascii="Arial" w:eastAsia="Arial" w:hAnsi="Arial"/>
          <w:spacing w:val="2"/>
        </w:rPr>
        <w:t>f</w:t>
      </w:r>
      <w:r>
        <w:rPr>
          <w:rFonts w:ascii="Arial" w:eastAsia="Arial" w:hAnsi="Arial"/>
          <w:spacing w:val="-2"/>
        </w:rPr>
        <w:t>i</w:t>
      </w:r>
      <w:r>
        <w:rPr>
          <w:rFonts w:ascii="Arial" w:eastAsia="Arial" w:hAnsi="Arial"/>
          <w:spacing w:val="-1"/>
        </w:rPr>
        <w:t>nan</w:t>
      </w:r>
      <w:r>
        <w:rPr>
          <w:rFonts w:ascii="Arial" w:eastAsia="Arial" w:hAnsi="Arial"/>
          <w:spacing w:val="1"/>
        </w:rPr>
        <w:t>ci</w:t>
      </w:r>
      <w:r>
        <w:rPr>
          <w:rFonts w:ascii="Arial" w:eastAsia="Arial" w:hAnsi="Arial"/>
          <w:spacing w:val="-1"/>
        </w:rPr>
        <w:t>a</w:t>
      </w:r>
      <w:r>
        <w:rPr>
          <w:rFonts w:ascii="Arial" w:eastAsia="Arial" w:hAnsi="Arial"/>
        </w:rPr>
        <w:t>l</w:t>
      </w:r>
      <w:r>
        <w:rPr>
          <w:rFonts w:ascii="Arial" w:eastAsia="Arial" w:hAnsi="Arial"/>
          <w:spacing w:val="-3"/>
        </w:rPr>
        <w:t xml:space="preserve"> </w:t>
      </w:r>
      <w:r>
        <w:rPr>
          <w:rFonts w:ascii="Arial" w:eastAsia="Arial" w:hAnsi="Arial"/>
          <w:spacing w:val="-1"/>
        </w:rPr>
        <w:t>a</w:t>
      </w:r>
      <w:r>
        <w:rPr>
          <w:rFonts w:ascii="Arial" w:eastAsia="Arial" w:hAnsi="Arial"/>
          <w:spacing w:val="1"/>
        </w:rPr>
        <w:t>ss</w:t>
      </w:r>
      <w:r>
        <w:rPr>
          <w:rFonts w:ascii="Arial" w:eastAsia="Arial" w:hAnsi="Arial"/>
          <w:spacing w:val="-1"/>
        </w:rPr>
        <w:t>et</w:t>
      </w:r>
      <w:r>
        <w:rPr>
          <w:rFonts w:ascii="Arial" w:eastAsia="Arial" w:hAnsi="Arial"/>
        </w:rPr>
        <w:t>s</w:t>
      </w:r>
      <w:r>
        <w:rPr>
          <w:rFonts w:ascii="Arial" w:eastAsia="Arial" w:hAnsi="Arial"/>
          <w:spacing w:val="-3"/>
        </w:rPr>
        <w:t xml:space="preserve"> </w:t>
      </w:r>
      <w:r>
        <w:rPr>
          <w:rFonts w:ascii="Arial" w:eastAsia="Arial" w:hAnsi="Arial"/>
          <w:spacing w:val="-1"/>
        </w:rPr>
        <w:t>un</w:t>
      </w:r>
      <w:r>
        <w:rPr>
          <w:rFonts w:ascii="Arial" w:eastAsia="Arial" w:hAnsi="Arial"/>
          <w:spacing w:val="2"/>
        </w:rPr>
        <w:t>d</w:t>
      </w:r>
      <w:r>
        <w:rPr>
          <w:rFonts w:ascii="Arial" w:eastAsia="Arial" w:hAnsi="Arial"/>
          <w:spacing w:val="-1"/>
        </w:rPr>
        <w:t>e</w:t>
      </w:r>
      <w:r>
        <w:rPr>
          <w:rFonts w:ascii="Arial" w:eastAsia="Arial" w:hAnsi="Arial"/>
        </w:rPr>
        <w:t>r</w:t>
      </w:r>
      <w:r>
        <w:rPr>
          <w:rFonts w:ascii="Arial" w:eastAsia="Arial" w:hAnsi="Arial"/>
          <w:spacing w:val="-4"/>
        </w:rPr>
        <w:t xml:space="preserve"> </w:t>
      </w:r>
      <w:r>
        <w:rPr>
          <w:rFonts w:ascii="Arial" w:eastAsia="Arial" w:hAnsi="Arial"/>
          <w:spacing w:val="1"/>
        </w:rPr>
        <w:t>AA</w:t>
      </w:r>
      <w:r>
        <w:rPr>
          <w:rFonts w:ascii="Arial" w:eastAsia="Arial" w:hAnsi="Arial"/>
          <w:spacing w:val="-1"/>
        </w:rPr>
        <w:t>S</w:t>
      </w:r>
      <w:r>
        <w:rPr>
          <w:rFonts w:ascii="Arial" w:eastAsia="Arial" w:hAnsi="Arial"/>
        </w:rPr>
        <w:t>B</w:t>
      </w:r>
      <w:r>
        <w:rPr>
          <w:rFonts w:ascii="Arial" w:eastAsia="Arial" w:hAnsi="Arial"/>
          <w:spacing w:val="-3"/>
        </w:rPr>
        <w:t xml:space="preserve"> </w:t>
      </w:r>
      <w:r>
        <w:rPr>
          <w:rFonts w:ascii="Arial" w:eastAsia="Arial" w:hAnsi="Arial"/>
          <w:spacing w:val="-1"/>
        </w:rPr>
        <w:t>13</w:t>
      </w:r>
      <w:r>
        <w:rPr>
          <w:rFonts w:ascii="Arial" w:eastAsia="Arial" w:hAnsi="Arial"/>
        </w:rPr>
        <w:t xml:space="preserve">2 </w:t>
      </w:r>
      <w:r>
        <w:rPr>
          <w:rFonts w:ascii="Arial" w:eastAsia="Arial" w:hAnsi="Arial"/>
          <w:i/>
          <w:spacing w:val="3"/>
        </w:rPr>
        <w:t>F</w:t>
      </w:r>
      <w:r>
        <w:rPr>
          <w:rFonts w:ascii="Arial" w:eastAsia="Arial" w:hAnsi="Arial"/>
          <w:i/>
          <w:spacing w:val="-2"/>
        </w:rPr>
        <w:t>i</w:t>
      </w:r>
      <w:r>
        <w:rPr>
          <w:rFonts w:ascii="Arial" w:eastAsia="Arial" w:hAnsi="Arial"/>
          <w:i/>
          <w:spacing w:val="-1"/>
        </w:rPr>
        <w:t>n</w:t>
      </w:r>
      <w:r>
        <w:rPr>
          <w:rFonts w:ascii="Arial" w:eastAsia="Arial" w:hAnsi="Arial"/>
          <w:i/>
          <w:spacing w:val="2"/>
        </w:rPr>
        <w:t>a</w:t>
      </w:r>
      <w:r>
        <w:rPr>
          <w:rFonts w:ascii="Arial" w:eastAsia="Arial" w:hAnsi="Arial"/>
          <w:i/>
          <w:spacing w:val="-1"/>
        </w:rPr>
        <w:t>n</w:t>
      </w:r>
      <w:r>
        <w:rPr>
          <w:rFonts w:ascii="Arial" w:eastAsia="Arial" w:hAnsi="Arial"/>
          <w:i/>
          <w:spacing w:val="1"/>
        </w:rPr>
        <w:t>c</w:t>
      </w:r>
      <w:r>
        <w:rPr>
          <w:rFonts w:ascii="Arial" w:eastAsia="Arial" w:hAnsi="Arial"/>
          <w:i/>
          <w:spacing w:val="-2"/>
        </w:rPr>
        <w:t>i</w:t>
      </w:r>
      <w:r>
        <w:rPr>
          <w:rFonts w:ascii="Arial" w:eastAsia="Arial" w:hAnsi="Arial"/>
          <w:i/>
          <w:spacing w:val="2"/>
        </w:rPr>
        <w:t>a</w:t>
      </w:r>
      <w:r>
        <w:rPr>
          <w:rFonts w:ascii="Arial" w:eastAsia="Arial" w:hAnsi="Arial"/>
          <w:i/>
        </w:rPr>
        <w:t>l</w:t>
      </w:r>
      <w:r>
        <w:rPr>
          <w:rFonts w:ascii="Arial" w:eastAsia="Arial" w:hAnsi="Arial"/>
          <w:i/>
          <w:spacing w:val="-6"/>
        </w:rPr>
        <w:t xml:space="preserve"> </w:t>
      </w:r>
      <w:r>
        <w:rPr>
          <w:rFonts w:ascii="Arial" w:eastAsia="Arial" w:hAnsi="Arial"/>
          <w:i/>
          <w:spacing w:val="-1"/>
        </w:rPr>
        <w:t>In</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2"/>
        </w:rPr>
        <w:t>u</w:t>
      </w:r>
      <w:r>
        <w:rPr>
          <w:rFonts w:ascii="Arial" w:eastAsia="Arial" w:hAnsi="Arial"/>
          <w:i/>
          <w:spacing w:val="-1"/>
        </w:rPr>
        <w:t>m</w:t>
      </w:r>
      <w:r>
        <w:rPr>
          <w:rFonts w:ascii="Arial" w:eastAsia="Arial" w:hAnsi="Arial"/>
          <w:i/>
          <w:spacing w:val="2"/>
        </w:rPr>
        <w:t>e</w:t>
      </w:r>
      <w:r>
        <w:rPr>
          <w:rFonts w:ascii="Arial" w:eastAsia="Arial" w:hAnsi="Arial"/>
          <w:i/>
          <w:spacing w:val="-1"/>
        </w:rPr>
        <w:t>nt</w:t>
      </w:r>
      <w:r>
        <w:rPr>
          <w:rFonts w:ascii="Arial" w:eastAsia="Arial" w:hAnsi="Arial"/>
          <w:i/>
          <w:spacing w:val="1"/>
        </w:rPr>
        <w:t>s</w:t>
      </w:r>
      <w:r>
        <w:rPr>
          <w:rFonts w:ascii="Arial" w:eastAsia="Arial" w:hAnsi="Arial"/>
          <w:i/>
        </w:rPr>
        <w:t>:</w:t>
      </w:r>
      <w:r>
        <w:rPr>
          <w:rFonts w:ascii="Arial" w:eastAsia="Arial" w:hAnsi="Arial"/>
          <w:i/>
          <w:spacing w:val="-5"/>
        </w:rPr>
        <w:t xml:space="preserve"> Presentation </w:t>
      </w:r>
      <w:r w:rsidRPr="005C3C97">
        <w:rPr>
          <w:rFonts w:ascii="Arial" w:eastAsia="Arial" w:hAnsi="Arial"/>
          <w:spacing w:val="-5"/>
        </w:rPr>
        <w:t>(“AASB 132”)</w:t>
      </w:r>
      <w:r>
        <w:rPr>
          <w:rFonts w:ascii="Arial" w:eastAsia="Arial" w:hAnsi="Arial"/>
          <w:i/>
          <w:spacing w:val="-5"/>
        </w:rPr>
        <w:t xml:space="preserve">. </w:t>
      </w:r>
      <w:r w:rsidRPr="005C3C97">
        <w:rPr>
          <w:rFonts w:ascii="Arial" w:eastAsia="Arial" w:hAnsi="Arial"/>
          <w:spacing w:val="-5"/>
        </w:rPr>
        <w:t>AASB 7</w:t>
      </w:r>
      <w:r>
        <w:rPr>
          <w:rFonts w:ascii="Arial" w:eastAsia="Arial" w:hAnsi="Arial"/>
          <w:i/>
          <w:spacing w:val="-5"/>
        </w:rPr>
        <w:t xml:space="preserve"> Financial Instruments: Disclosures </w:t>
      </w:r>
      <w:r w:rsidRPr="005C3C97">
        <w:rPr>
          <w:rFonts w:ascii="Arial" w:eastAsia="Arial" w:hAnsi="Arial"/>
          <w:spacing w:val="-5"/>
        </w:rPr>
        <w:t>(“AASB 7”)</w:t>
      </w:r>
      <w:r>
        <w:rPr>
          <w:rFonts w:ascii="Arial" w:eastAsia="Arial" w:hAnsi="Arial"/>
          <w:spacing w:val="-5"/>
        </w:rPr>
        <w:t xml:space="preserve"> </w:t>
      </w:r>
      <w:r w:rsidRPr="005C3C97">
        <w:rPr>
          <w:rFonts w:ascii="Arial" w:eastAsia="Arial" w:hAnsi="Arial"/>
          <w:spacing w:val="-5"/>
        </w:rPr>
        <w:t>and</w:t>
      </w:r>
      <w:r>
        <w:rPr>
          <w:rFonts w:ascii="Arial" w:eastAsia="Arial" w:hAnsi="Arial"/>
          <w:i/>
          <w:spacing w:val="-5"/>
        </w:rPr>
        <w:t xml:space="preserve"> </w:t>
      </w:r>
      <w:r w:rsidRPr="005C3C97">
        <w:rPr>
          <w:rFonts w:ascii="Arial" w:eastAsia="Arial" w:hAnsi="Arial"/>
          <w:spacing w:val="-5"/>
        </w:rPr>
        <w:t>AASB 9</w:t>
      </w:r>
      <w:r>
        <w:rPr>
          <w:rFonts w:ascii="Arial" w:eastAsia="Arial" w:hAnsi="Arial"/>
          <w:i/>
          <w:spacing w:val="-5"/>
        </w:rPr>
        <w:t xml:space="preserve"> Financial Instruments </w:t>
      </w:r>
      <w:r w:rsidRPr="005C3C97">
        <w:rPr>
          <w:rFonts w:ascii="Arial" w:eastAsia="Arial" w:hAnsi="Arial"/>
          <w:spacing w:val="-5"/>
        </w:rPr>
        <w:t>(“AASB 9”)</w:t>
      </w:r>
      <w:r>
        <w:rPr>
          <w:rFonts w:ascii="Arial" w:eastAsia="Arial" w:hAnsi="Arial"/>
          <w:i/>
          <w:spacing w:val="-5"/>
        </w:rPr>
        <w:t xml:space="preserve"> </w:t>
      </w:r>
      <w:r w:rsidRPr="005C3C97">
        <w:rPr>
          <w:rFonts w:ascii="Arial" w:eastAsia="Arial" w:hAnsi="Arial"/>
          <w:spacing w:val="-5"/>
        </w:rPr>
        <w:t>also cover the principles for recognition, measurement and presentation of financial assets.</w:t>
      </w:r>
      <w:r>
        <w:rPr>
          <w:rFonts w:ascii="Arial" w:eastAsia="Arial" w:hAnsi="Arial"/>
          <w:i/>
          <w:spacing w:val="-5"/>
        </w:rPr>
        <w:t xml:space="preserve"> </w:t>
      </w:r>
      <w:r>
        <w:rPr>
          <w:rFonts w:ascii="Arial" w:eastAsia="Arial" w:hAnsi="Arial"/>
        </w:rPr>
        <w:t>D</w:t>
      </w:r>
      <w:r>
        <w:rPr>
          <w:rFonts w:ascii="Arial" w:eastAsia="Arial" w:hAnsi="Arial"/>
          <w:spacing w:val="2"/>
        </w:rPr>
        <w:t>e</w:t>
      </w:r>
      <w:r>
        <w:rPr>
          <w:rFonts w:ascii="Arial" w:eastAsia="Arial" w:hAnsi="Arial"/>
          <w:spacing w:val="-1"/>
        </w:rPr>
        <w:t>bto</w:t>
      </w:r>
      <w:r>
        <w:rPr>
          <w:rFonts w:ascii="Arial" w:eastAsia="Arial" w:hAnsi="Arial"/>
        </w:rPr>
        <w:t>rs</w:t>
      </w:r>
      <w:r>
        <w:rPr>
          <w:rFonts w:ascii="Arial" w:eastAsia="Arial" w:hAnsi="Arial"/>
          <w:spacing w:val="-4"/>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ogn</w:t>
      </w:r>
      <w:r>
        <w:rPr>
          <w:rFonts w:ascii="Arial" w:eastAsia="Arial" w:hAnsi="Arial"/>
          <w:spacing w:val="-2"/>
        </w:rPr>
        <w:t>i</w:t>
      </w:r>
      <w:r>
        <w:rPr>
          <w:rFonts w:ascii="Arial" w:eastAsia="Arial" w:hAnsi="Arial"/>
          <w:spacing w:val="1"/>
        </w:rPr>
        <w:t>s</w:t>
      </w:r>
      <w:r>
        <w:rPr>
          <w:rFonts w:ascii="Arial" w:eastAsia="Arial" w:hAnsi="Arial"/>
          <w:spacing w:val="2"/>
        </w:rPr>
        <w:t>e</w:t>
      </w:r>
      <w:r>
        <w:rPr>
          <w:rFonts w:ascii="Arial" w:eastAsia="Arial" w:hAnsi="Arial"/>
        </w:rPr>
        <w:t>d</w:t>
      </w:r>
      <w:r>
        <w:rPr>
          <w:rFonts w:ascii="Arial" w:eastAsia="Arial" w:hAnsi="Arial"/>
          <w:spacing w:val="-7"/>
        </w:rPr>
        <w:t xml:space="preserve"> </w:t>
      </w:r>
      <w:r>
        <w:rPr>
          <w:rFonts w:ascii="Arial" w:eastAsia="Arial" w:hAnsi="Arial"/>
          <w:spacing w:val="1"/>
        </w:rPr>
        <w:t>i</w:t>
      </w:r>
      <w:r>
        <w:rPr>
          <w:rFonts w:ascii="Arial" w:eastAsia="Arial" w:hAnsi="Arial"/>
        </w:rPr>
        <w:t>n</w:t>
      </w:r>
      <w:r>
        <w:rPr>
          <w:rFonts w:ascii="Arial" w:eastAsia="Arial" w:hAnsi="Arial"/>
          <w:spacing w:val="-7"/>
        </w:rPr>
        <w:t xml:space="preserve"> </w:t>
      </w:r>
      <w:r>
        <w:rPr>
          <w:rFonts w:ascii="Arial" w:eastAsia="Arial" w:hAnsi="Arial"/>
          <w:spacing w:val="-1"/>
        </w:rPr>
        <w:t>t</w:t>
      </w:r>
      <w:r>
        <w:rPr>
          <w:rFonts w:ascii="Arial" w:eastAsia="Arial" w:hAnsi="Arial"/>
          <w:spacing w:val="2"/>
        </w:rPr>
        <w:t>h</w:t>
      </w:r>
      <w:r>
        <w:rPr>
          <w:rFonts w:ascii="Arial" w:eastAsia="Arial" w:hAnsi="Arial"/>
        </w:rPr>
        <w:t>e</w:t>
      </w:r>
      <w:r>
        <w:rPr>
          <w:rFonts w:ascii="Arial" w:eastAsia="Arial" w:hAnsi="Arial"/>
          <w:spacing w:val="-7"/>
        </w:rPr>
        <w:t xml:space="preserve"> </w:t>
      </w:r>
      <w:r>
        <w:rPr>
          <w:rFonts w:ascii="Arial" w:eastAsia="Arial" w:hAnsi="Arial"/>
          <w:spacing w:val="1"/>
        </w:rPr>
        <w:t>B</w:t>
      </w:r>
      <w:r>
        <w:rPr>
          <w:rFonts w:ascii="Arial" w:eastAsia="Arial" w:hAnsi="Arial"/>
          <w:spacing w:val="-1"/>
        </w:rPr>
        <w:t>a</w:t>
      </w:r>
      <w:r>
        <w:rPr>
          <w:rFonts w:ascii="Arial" w:eastAsia="Arial" w:hAnsi="Arial"/>
          <w:spacing w:val="1"/>
        </w:rPr>
        <w:t>l</w:t>
      </w:r>
      <w:r>
        <w:rPr>
          <w:rFonts w:ascii="Arial" w:eastAsia="Arial" w:hAnsi="Arial"/>
          <w:spacing w:val="-1"/>
        </w:rPr>
        <w:t>an</w:t>
      </w:r>
      <w:r>
        <w:rPr>
          <w:rFonts w:ascii="Arial" w:eastAsia="Arial" w:hAnsi="Arial"/>
          <w:spacing w:val="1"/>
        </w:rPr>
        <w:t>c</w:t>
      </w:r>
      <w:r>
        <w:rPr>
          <w:rFonts w:ascii="Arial" w:eastAsia="Arial" w:hAnsi="Arial"/>
        </w:rPr>
        <w:t>e</w:t>
      </w:r>
      <w:r>
        <w:rPr>
          <w:rFonts w:ascii="Arial" w:eastAsia="Arial" w:hAnsi="Arial"/>
          <w:spacing w:val="-5"/>
        </w:rPr>
        <w:t xml:space="preserve"> </w:t>
      </w:r>
      <w:r>
        <w:rPr>
          <w:rFonts w:ascii="Arial" w:eastAsia="Arial" w:hAnsi="Arial"/>
          <w:spacing w:val="-1"/>
        </w:rPr>
        <w:t>Sh</w:t>
      </w:r>
      <w:r>
        <w:rPr>
          <w:rFonts w:ascii="Arial" w:eastAsia="Arial" w:hAnsi="Arial"/>
          <w:spacing w:val="2"/>
        </w:rPr>
        <w:t>e</w:t>
      </w:r>
      <w:r>
        <w:rPr>
          <w:rFonts w:ascii="Arial" w:eastAsia="Arial" w:hAnsi="Arial"/>
          <w:spacing w:val="-1"/>
        </w:rPr>
        <w:t>e</w:t>
      </w:r>
      <w:r>
        <w:rPr>
          <w:rFonts w:ascii="Arial" w:eastAsia="Arial" w:hAnsi="Arial"/>
        </w:rPr>
        <w:t>t</w:t>
      </w:r>
      <w:r>
        <w:rPr>
          <w:rFonts w:ascii="Arial" w:eastAsia="Arial" w:hAnsi="Arial"/>
          <w:spacing w:val="-7"/>
        </w:rPr>
        <w:t xml:space="preserve"> </w:t>
      </w:r>
      <w:r>
        <w:rPr>
          <w:rFonts w:ascii="Arial" w:eastAsia="Arial" w:hAnsi="Arial"/>
          <w:spacing w:val="-1"/>
        </w:rPr>
        <w:t>o</w:t>
      </w:r>
      <w:r>
        <w:rPr>
          <w:rFonts w:ascii="Arial" w:eastAsia="Arial" w:hAnsi="Arial"/>
        </w:rPr>
        <w:t>f</w:t>
      </w:r>
      <w:r>
        <w:rPr>
          <w:rFonts w:ascii="Arial" w:eastAsia="Arial" w:hAnsi="Arial"/>
          <w:spacing w:val="-5"/>
        </w:rPr>
        <w:t xml:space="preserve"> </w:t>
      </w:r>
      <w:r>
        <w:rPr>
          <w:rFonts w:ascii="Arial" w:eastAsia="Arial" w:hAnsi="Arial"/>
        </w:rPr>
        <w:t>c</w:t>
      </w:r>
      <w:r>
        <w:rPr>
          <w:rFonts w:ascii="Arial" w:eastAsia="Arial" w:hAnsi="Arial"/>
          <w:spacing w:val="-1"/>
        </w:rPr>
        <w:t>o</w:t>
      </w:r>
      <w:r>
        <w:rPr>
          <w:rFonts w:ascii="Arial" w:eastAsia="Arial" w:hAnsi="Arial"/>
          <w:spacing w:val="2"/>
        </w:rPr>
        <w:t>u</w:t>
      </w:r>
      <w:r>
        <w:rPr>
          <w:rFonts w:ascii="Arial" w:eastAsia="Arial" w:hAnsi="Arial"/>
          <w:spacing w:val="-1"/>
        </w:rPr>
        <w:t>n</w:t>
      </w:r>
      <w:r>
        <w:rPr>
          <w:rFonts w:ascii="Arial" w:eastAsia="Arial" w:hAnsi="Arial"/>
          <w:spacing w:val="1"/>
        </w:rPr>
        <w:t>ci</w:t>
      </w:r>
      <w:r>
        <w:rPr>
          <w:rFonts w:ascii="Arial" w:eastAsia="Arial" w:hAnsi="Arial"/>
          <w:spacing w:val="-2"/>
        </w:rPr>
        <w:t>l</w:t>
      </w:r>
      <w:r>
        <w:rPr>
          <w:rFonts w:ascii="Arial" w:eastAsia="Arial" w:hAnsi="Arial"/>
          <w:spacing w:val="1"/>
        </w:rPr>
        <w:t>s</w:t>
      </w:r>
      <w:r>
        <w:rPr>
          <w:rFonts w:ascii="Arial" w:eastAsia="Arial" w:hAnsi="Arial"/>
          <w:spacing w:val="-6"/>
        </w:rPr>
        <w:t xml:space="preserve"> </w:t>
      </w:r>
      <w:r>
        <w:rPr>
          <w:rFonts w:ascii="Arial" w:eastAsia="Arial" w:hAnsi="Arial"/>
          <w:spacing w:val="4"/>
        </w:rPr>
        <w:t>m</w:t>
      </w:r>
      <w:r>
        <w:rPr>
          <w:rFonts w:ascii="Arial" w:eastAsia="Arial" w:hAnsi="Arial"/>
          <w:spacing w:val="2"/>
        </w:rPr>
        <w:t>a</w:t>
      </w:r>
      <w:r>
        <w:rPr>
          <w:rFonts w:ascii="Arial" w:eastAsia="Arial" w:hAnsi="Arial"/>
        </w:rPr>
        <w:t>y</w:t>
      </w:r>
      <w:r>
        <w:rPr>
          <w:rFonts w:ascii="Arial" w:eastAsia="Arial" w:hAnsi="Arial"/>
          <w:spacing w:val="-12"/>
        </w:rPr>
        <w:t xml:space="preserve"> </w:t>
      </w:r>
      <w:r>
        <w:rPr>
          <w:rFonts w:ascii="Arial" w:eastAsia="Arial" w:hAnsi="Arial"/>
          <w:spacing w:val="1"/>
        </w:rPr>
        <w:t>i</w:t>
      </w:r>
      <w:r>
        <w:rPr>
          <w:rFonts w:ascii="Arial" w:eastAsia="Arial" w:hAnsi="Arial"/>
          <w:spacing w:val="-1"/>
        </w:rPr>
        <w:t>n</w:t>
      </w:r>
      <w:r>
        <w:rPr>
          <w:rFonts w:ascii="Arial" w:eastAsia="Arial" w:hAnsi="Arial"/>
          <w:spacing w:val="1"/>
        </w:rPr>
        <w:t>c</w:t>
      </w:r>
      <w:r>
        <w:rPr>
          <w:rFonts w:ascii="Arial" w:eastAsia="Arial" w:hAnsi="Arial"/>
          <w:spacing w:val="-2"/>
        </w:rPr>
        <w:t>l</w:t>
      </w:r>
      <w:r>
        <w:rPr>
          <w:rFonts w:ascii="Arial" w:eastAsia="Arial" w:hAnsi="Arial"/>
          <w:spacing w:val="2"/>
        </w:rPr>
        <w:t>u</w:t>
      </w:r>
      <w:r>
        <w:rPr>
          <w:rFonts w:ascii="Arial" w:eastAsia="Arial" w:hAnsi="Arial"/>
          <w:spacing w:val="-1"/>
        </w:rPr>
        <w:t>de</w:t>
      </w:r>
      <w:r w:rsidR="00920CFF">
        <w:rPr>
          <w:rFonts w:ascii="Arial" w:eastAsia="Arial" w:hAnsi="Arial"/>
        </w:rPr>
        <w:t>:</w:t>
      </w:r>
    </w:p>
    <w:p w14:paraId="02DF8E28" w14:textId="77777777" w:rsidR="00134C6C" w:rsidRDefault="00134C6C" w:rsidP="00E649CD">
      <w:pPr>
        <w:pStyle w:val="ListBullet"/>
      </w:pPr>
      <w:r>
        <w:t>rates de</w:t>
      </w:r>
      <w:r>
        <w:rPr>
          <w:spacing w:val="2"/>
        </w:rPr>
        <w:t>b</w:t>
      </w:r>
      <w:r>
        <w:t>tor</w:t>
      </w:r>
      <w:r>
        <w:rPr>
          <w:spacing w:val="1"/>
        </w:rPr>
        <w:t>s</w:t>
      </w:r>
      <w:r>
        <w:t>;</w:t>
      </w:r>
    </w:p>
    <w:p w14:paraId="02DF8E29" w14:textId="77777777" w:rsidR="00134C6C" w:rsidRDefault="00134C6C" w:rsidP="00E649CD">
      <w:pPr>
        <w:pStyle w:val="ListBullet"/>
      </w:pPr>
      <w:r>
        <w:t>par</w:t>
      </w:r>
      <w:r>
        <w:rPr>
          <w:spacing w:val="3"/>
        </w:rPr>
        <w:t>k</w:t>
      </w:r>
      <w:r>
        <w:rPr>
          <w:spacing w:val="-2"/>
        </w:rPr>
        <w:t>i</w:t>
      </w:r>
      <w:r>
        <w:t>ng</w:t>
      </w:r>
      <w:r>
        <w:rPr>
          <w:spacing w:val="19"/>
        </w:rPr>
        <w:t xml:space="preserve"> </w:t>
      </w:r>
      <w:r>
        <w:rPr>
          <w:spacing w:val="-2"/>
        </w:rPr>
        <w:t>i</w:t>
      </w:r>
      <w:r>
        <w:t>n</w:t>
      </w:r>
      <w:r>
        <w:rPr>
          <w:spacing w:val="2"/>
        </w:rPr>
        <w:t>f</w:t>
      </w:r>
      <w:r>
        <w:t>r</w:t>
      </w:r>
      <w:r>
        <w:rPr>
          <w:spacing w:val="-2"/>
        </w:rPr>
        <w:t>i</w:t>
      </w:r>
      <w:r>
        <w:t>n</w:t>
      </w:r>
      <w:r>
        <w:rPr>
          <w:spacing w:val="2"/>
        </w:rPr>
        <w:t>g</w:t>
      </w:r>
      <w:r>
        <w:t>e</w:t>
      </w:r>
      <w:r>
        <w:rPr>
          <w:spacing w:val="4"/>
        </w:rPr>
        <w:t>m</w:t>
      </w:r>
      <w:r>
        <w:t>ent deb</w:t>
      </w:r>
      <w:r>
        <w:rPr>
          <w:spacing w:val="2"/>
        </w:rPr>
        <w:t>t</w:t>
      </w:r>
      <w:r>
        <w:t>o</w:t>
      </w:r>
      <w:r>
        <w:rPr>
          <w:spacing w:val="3"/>
        </w:rPr>
        <w:t>r</w:t>
      </w:r>
      <w:r>
        <w:rPr>
          <w:spacing w:val="1"/>
        </w:rPr>
        <w:t>s</w:t>
      </w:r>
      <w:r>
        <w:t>;</w:t>
      </w:r>
    </w:p>
    <w:p w14:paraId="02DF8E2A" w14:textId="77777777" w:rsidR="00134C6C" w:rsidRDefault="00134C6C" w:rsidP="00E649CD">
      <w:pPr>
        <w:pStyle w:val="ListBullet"/>
      </w:pPr>
      <w:r>
        <w:rPr>
          <w:spacing w:val="-2"/>
        </w:rPr>
        <w:t>l</w:t>
      </w:r>
      <w:r>
        <w:t>o</w:t>
      </w:r>
      <w:r>
        <w:rPr>
          <w:spacing w:val="2"/>
        </w:rPr>
        <w:t>a</w:t>
      </w:r>
      <w:r>
        <w:t>ns</w:t>
      </w:r>
      <w:r>
        <w:rPr>
          <w:spacing w:val="-8"/>
        </w:rPr>
        <w:t xml:space="preserve"> </w:t>
      </w:r>
      <w:r>
        <w:t>and</w:t>
      </w:r>
      <w:r>
        <w:rPr>
          <w:spacing w:val="-6"/>
        </w:rPr>
        <w:t xml:space="preserve"> </w:t>
      </w:r>
      <w:r>
        <w:t>a</w:t>
      </w:r>
      <w:r>
        <w:rPr>
          <w:spacing w:val="2"/>
        </w:rPr>
        <w:t>d</w:t>
      </w:r>
      <w:r>
        <w:rPr>
          <w:spacing w:val="-2"/>
        </w:rPr>
        <w:t>v</w:t>
      </w:r>
      <w:r>
        <w:rPr>
          <w:spacing w:val="2"/>
        </w:rPr>
        <w:t>a</w:t>
      </w:r>
      <w:r>
        <w:t>n</w:t>
      </w:r>
      <w:r>
        <w:rPr>
          <w:spacing w:val="1"/>
        </w:rPr>
        <w:t>c</w:t>
      </w:r>
      <w:r>
        <w:t>es</w:t>
      </w:r>
      <w:r>
        <w:rPr>
          <w:spacing w:val="-8"/>
        </w:rPr>
        <w:t xml:space="preserve"> </w:t>
      </w:r>
      <w:r>
        <w:t>to</w:t>
      </w:r>
      <w:r>
        <w:rPr>
          <w:spacing w:val="-8"/>
        </w:rPr>
        <w:t xml:space="preserve"> </w:t>
      </w:r>
      <w:r>
        <w:rPr>
          <w:spacing w:val="1"/>
        </w:rPr>
        <w:t>c</w:t>
      </w:r>
      <w:r>
        <w:t>o</w:t>
      </w:r>
      <w:r>
        <w:rPr>
          <w:spacing w:val="4"/>
        </w:rPr>
        <w:t>mm</w:t>
      </w:r>
      <w:r>
        <w:t>un</w:t>
      </w:r>
      <w:r>
        <w:rPr>
          <w:spacing w:val="-2"/>
        </w:rPr>
        <w:t>i</w:t>
      </w:r>
      <w:r>
        <w:rPr>
          <w:spacing w:val="2"/>
        </w:rPr>
        <w:t>t</w:t>
      </w:r>
      <w:r>
        <w:t>y</w:t>
      </w:r>
      <w:r>
        <w:rPr>
          <w:spacing w:val="-11"/>
        </w:rPr>
        <w:t xml:space="preserve"> </w:t>
      </w:r>
      <w:r>
        <w:t>org</w:t>
      </w:r>
      <w:r>
        <w:rPr>
          <w:spacing w:val="2"/>
        </w:rPr>
        <w:t>a</w:t>
      </w:r>
      <w:r>
        <w:t>n</w:t>
      </w:r>
      <w:r>
        <w:rPr>
          <w:spacing w:val="-2"/>
        </w:rPr>
        <w:t>i</w:t>
      </w:r>
      <w:r>
        <w:rPr>
          <w:spacing w:val="1"/>
        </w:rPr>
        <w:t>s</w:t>
      </w:r>
      <w:r>
        <w:t>a</w:t>
      </w:r>
      <w:r>
        <w:rPr>
          <w:spacing w:val="2"/>
        </w:rPr>
        <w:t>t</w:t>
      </w:r>
      <w:r>
        <w:rPr>
          <w:spacing w:val="-2"/>
        </w:rPr>
        <w:t>i</w:t>
      </w:r>
      <w:r>
        <w:rPr>
          <w:spacing w:val="2"/>
        </w:rPr>
        <w:t>o</w:t>
      </w:r>
      <w:r>
        <w:t>n</w:t>
      </w:r>
      <w:r>
        <w:rPr>
          <w:spacing w:val="1"/>
        </w:rPr>
        <w:t>s</w:t>
      </w:r>
      <w:r>
        <w:t>;</w:t>
      </w:r>
      <w:r>
        <w:rPr>
          <w:spacing w:val="-8"/>
        </w:rPr>
        <w:t xml:space="preserve"> </w:t>
      </w:r>
      <w:r>
        <w:t>a</w:t>
      </w:r>
      <w:r>
        <w:rPr>
          <w:spacing w:val="2"/>
        </w:rPr>
        <w:t>n</w:t>
      </w:r>
      <w:r>
        <w:t>d</w:t>
      </w:r>
    </w:p>
    <w:p w14:paraId="02DF8E2B" w14:textId="77777777" w:rsidR="00134C6C" w:rsidRPr="008C6C33" w:rsidRDefault="00134C6C" w:rsidP="00E649CD">
      <w:pPr>
        <w:pStyle w:val="ListBullet"/>
      </w:pPr>
      <w:r>
        <w:t xml:space="preserve">other </w:t>
      </w:r>
      <w:r>
        <w:rPr>
          <w:spacing w:val="2"/>
        </w:rPr>
        <w:t>d</w:t>
      </w:r>
      <w:r>
        <w:t>eb</w:t>
      </w:r>
      <w:r>
        <w:rPr>
          <w:spacing w:val="2"/>
        </w:rPr>
        <w:t>t</w:t>
      </w:r>
      <w:r>
        <w:t>or</w:t>
      </w:r>
      <w:r>
        <w:rPr>
          <w:spacing w:val="1"/>
        </w:rPr>
        <w:t>s</w:t>
      </w:r>
      <w:r>
        <w:t>.</w:t>
      </w:r>
    </w:p>
    <w:p w14:paraId="02DF8E2C" w14:textId="77777777" w:rsidR="00134C6C" w:rsidRDefault="00134C6C" w:rsidP="00BB12E1">
      <w:pPr>
        <w:spacing w:line="270" w:lineRule="auto"/>
        <w:ind w:left="993" w:right="90"/>
        <w:rPr>
          <w:rFonts w:ascii="Arial" w:eastAsia="Arial" w:hAnsi="Arial"/>
        </w:rPr>
      </w:pPr>
      <w:r>
        <w:rPr>
          <w:rFonts w:ascii="Arial" w:eastAsia="Arial" w:hAnsi="Arial"/>
          <w:spacing w:val="3"/>
        </w:rPr>
        <w:t>T</w:t>
      </w:r>
      <w:r>
        <w:rPr>
          <w:rFonts w:ascii="Arial" w:eastAsia="Arial" w:hAnsi="Arial"/>
          <w:spacing w:val="-1"/>
        </w:rPr>
        <w:t>h</w:t>
      </w:r>
      <w:r>
        <w:rPr>
          <w:rFonts w:ascii="Arial" w:eastAsia="Arial" w:hAnsi="Arial"/>
        </w:rPr>
        <w:t>e</w:t>
      </w:r>
      <w:r>
        <w:rPr>
          <w:rFonts w:ascii="Arial" w:eastAsia="Arial" w:hAnsi="Arial"/>
          <w:spacing w:val="11"/>
        </w:rPr>
        <w:t xml:space="preserve"> </w:t>
      </w:r>
      <w:r>
        <w:rPr>
          <w:rFonts w:ascii="Arial" w:eastAsia="Arial" w:hAnsi="Arial"/>
          <w:spacing w:val="-1"/>
        </w:rPr>
        <w:t>a</w:t>
      </w:r>
      <w:r>
        <w:rPr>
          <w:rFonts w:ascii="Arial" w:eastAsia="Arial" w:hAnsi="Arial"/>
          <w:spacing w:val="1"/>
        </w:rPr>
        <w:t>cc</w:t>
      </w:r>
      <w:r>
        <w:rPr>
          <w:rFonts w:ascii="Arial" w:eastAsia="Arial" w:hAnsi="Arial"/>
          <w:spacing w:val="-1"/>
        </w:rPr>
        <w:t>ount</w:t>
      </w:r>
      <w:r>
        <w:rPr>
          <w:rFonts w:ascii="Arial" w:eastAsia="Arial" w:hAnsi="Arial"/>
          <w:spacing w:val="-2"/>
        </w:rPr>
        <w:t>i</w:t>
      </w:r>
      <w:r>
        <w:rPr>
          <w:rFonts w:ascii="Arial" w:eastAsia="Arial" w:hAnsi="Arial"/>
          <w:spacing w:val="-1"/>
        </w:rPr>
        <w:t>n</w:t>
      </w:r>
      <w:r>
        <w:rPr>
          <w:rFonts w:ascii="Arial" w:eastAsia="Arial" w:hAnsi="Arial"/>
        </w:rPr>
        <w:t>g</w:t>
      </w:r>
      <w:r>
        <w:rPr>
          <w:rFonts w:ascii="Arial" w:eastAsia="Arial" w:hAnsi="Arial"/>
          <w:spacing w:val="12"/>
        </w:rPr>
        <w:t xml:space="preserve"> </w:t>
      </w:r>
      <w:r>
        <w:rPr>
          <w:rFonts w:ascii="Arial" w:eastAsia="Arial" w:hAnsi="Arial"/>
          <w:spacing w:val="-1"/>
        </w:rPr>
        <w:t>p</w:t>
      </w:r>
      <w:r>
        <w:rPr>
          <w:rFonts w:ascii="Arial" w:eastAsia="Arial" w:hAnsi="Arial"/>
          <w:spacing w:val="2"/>
        </w:rPr>
        <w:t>o</w:t>
      </w:r>
      <w:r>
        <w:rPr>
          <w:rFonts w:ascii="Arial" w:eastAsia="Arial" w:hAnsi="Arial"/>
          <w:spacing w:val="-2"/>
        </w:rPr>
        <w:t>li</w:t>
      </w:r>
      <w:r>
        <w:rPr>
          <w:rFonts w:ascii="Arial" w:eastAsia="Arial" w:hAnsi="Arial"/>
          <w:spacing w:val="6"/>
        </w:rPr>
        <w:t>c</w:t>
      </w:r>
      <w:r>
        <w:rPr>
          <w:rFonts w:ascii="Arial" w:eastAsia="Arial" w:hAnsi="Arial"/>
        </w:rPr>
        <w:t>y</w:t>
      </w:r>
      <w:r>
        <w:rPr>
          <w:rFonts w:ascii="Arial" w:eastAsia="Arial" w:hAnsi="Arial"/>
          <w:spacing w:val="7"/>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12"/>
        </w:rPr>
        <w:t xml:space="preserve"> </w:t>
      </w:r>
      <w:r>
        <w:rPr>
          <w:rFonts w:ascii="Arial" w:eastAsia="Arial" w:hAnsi="Arial"/>
          <w:spacing w:val="-1"/>
        </w:rPr>
        <w:t>t</w:t>
      </w:r>
      <w:r>
        <w:rPr>
          <w:rFonts w:ascii="Arial" w:eastAsia="Arial" w:hAnsi="Arial"/>
        </w:rPr>
        <w:t>r</w:t>
      </w:r>
      <w:r>
        <w:rPr>
          <w:rFonts w:ascii="Arial" w:eastAsia="Arial" w:hAnsi="Arial"/>
          <w:spacing w:val="-1"/>
        </w:rPr>
        <w:t>ad</w:t>
      </w:r>
      <w:r>
        <w:rPr>
          <w:rFonts w:ascii="Arial" w:eastAsia="Arial" w:hAnsi="Arial"/>
        </w:rPr>
        <w:t>e</w:t>
      </w:r>
      <w:r>
        <w:rPr>
          <w:rFonts w:ascii="Arial" w:eastAsia="Arial" w:hAnsi="Arial"/>
          <w:spacing w:val="12"/>
        </w:rPr>
        <w:t xml:space="preserve"> </w:t>
      </w:r>
      <w:r>
        <w:rPr>
          <w:rFonts w:ascii="Arial" w:eastAsia="Arial" w:hAnsi="Arial"/>
          <w:spacing w:val="-1"/>
        </w:rPr>
        <w:t>an</w:t>
      </w:r>
      <w:r>
        <w:rPr>
          <w:rFonts w:ascii="Arial" w:eastAsia="Arial" w:hAnsi="Arial"/>
        </w:rPr>
        <w:t>d</w:t>
      </w:r>
      <w:r>
        <w:rPr>
          <w:rFonts w:ascii="Arial" w:eastAsia="Arial" w:hAnsi="Arial"/>
          <w:spacing w:val="12"/>
        </w:rPr>
        <w:t xml:space="preserve"> </w:t>
      </w:r>
      <w:r>
        <w:rPr>
          <w:rFonts w:ascii="Arial" w:eastAsia="Arial" w:hAnsi="Arial"/>
          <w:spacing w:val="-1"/>
        </w:rPr>
        <w:t>o</w:t>
      </w:r>
      <w:r>
        <w:rPr>
          <w:rFonts w:ascii="Arial" w:eastAsia="Arial" w:hAnsi="Arial"/>
          <w:spacing w:val="2"/>
        </w:rPr>
        <w:t>t</w:t>
      </w:r>
      <w:r>
        <w:rPr>
          <w:rFonts w:ascii="Arial" w:eastAsia="Arial" w:hAnsi="Arial"/>
          <w:spacing w:val="-1"/>
        </w:rPr>
        <w:t>he</w:t>
      </w:r>
      <w:r>
        <w:rPr>
          <w:rFonts w:ascii="Arial" w:eastAsia="Arial" w:hAnsi="Arial"/>
        </w:rPr>
        <w:t>r</w:t>
      </w:r>
      <w:r>
        <w:rPr>
          <w:rFonts w:ascii="Arial" w:eastAsia="Arial" w:hAnsi="Arial"/>
          <w:spacing w:val="13"/>
        </w:rPr>
        <w:t xml:space="preserve"> </w:t>
      </w:r>
      <w:r>
        <w:rPr>
          <w:rFonts w:ascii="Arial" w:eastAsia="Arial" w:hAnsi="Arial"/>
        </w:rPr>
        <w:t>r</w:t>
      </w:r>
      <w:r>
        <w:rPr>
          <w:rFonts w:ascii="Arial" w:eastAsia="Arial" w:hAnsi="Arial"/>
          <w:spacing w:val="-1"/>
        </w:rPr>
        <w:t>e</w:t>
      </w:r>
      <w:r>
        <w:rPr>
          <w:rFonts w:ascii="Arial" w:eastAsia="Arial" w:hAnsi="Arial"/>
          <w:spacing w:val="1"/>
        </w:rPr>
        <w:t>c</w:t>
      </w:r>
      <w:r>
        <w:rPr>
          <w:rFonts w:ascii="Arial" w:eastAsia="Arial" w:hAnsi="Arial"/>
          <w:spacing w:val="-1"/>
        </w:rPr>
        <w:t>e</w:t>
      </w:r>
      <w:r>
        <w:rPr>
          <w:rFonts w:ascii="Arial" w:eastAsia="Arial" w:hAnsi="Arial"/>
          <w:spacing w:val="1"/>
        </w:rPr>
        <w:t>i</w:t>
      </w:r>
      <w:r>
        <w:rPr>
          <w:rFonts w:ascii="Arial" w:eastAsia="Arial" w:hAnsi="Arial"/>
          <w:spacing w:val="-2"/>
        </w:rPr>
        <w:t>v</w:t>
      </w:r>
      <w:r>
        <w:rPr>
          <w:rFonts w:ascii="Arial" w:eastAsia="Arial" w:hAnsi="Arial"/>
          <w:spacing w:val="-1"/>
        </w:rPr>
        <w:t>a</w:t>
      </w:r>
      <w:r>
        <w:rPr>
          <w:rFonts w:ascii="Arial" w:eastAsia="Arial" w:hAnsi="Arial"/>
          <w:spacing w:val="2"/>
        </w:rPr>
        <w:t>b</w:t>
      </w:r>
      <w:r>
        <w:rPr>
          <w:rFonts w:ascii="Arial" w:eastAsia="Arial" w:hAnsi="Arial"/>
          <w:spacing w:val="-2"/>
        </w:rPr>
        <w:t>l</w:t>
      </w:r>
      <w:r>
        <w:rPr>
          <w:rFonts w:ascii="Arial" w:eastAsia="Arial" w:hAnsi="Arial"/>
          <w:spacing w:val="-1"/>
        </w:rPr>
        <w:t>e</w:t>
      </w:r>
      <w:r>
        <w:rPr>
          <w:rFonts w:ascii="Arial" w:eastAsia="Arial" w:hAnsi="Arial"/>
        </w:rPr>
        <w:t>s</w:t>
      </w:r>
      <w:r>
        <w:rPr>
          <w:rFonts w:ascii="Arial" w:eastAsia="Arial" w:hAnsi="Arial"/>
          <w:spacing w:val="16"/>
        </w:rPr>
        <w:t xml:space="preserve"> </w:t>
      </w:r>
      <w:r>
        <w:rPr>
          <w:rFonts w:ascii="Arial" w:eastAsia="Arial" w:hAnsi="Arial"/>
          <w:spacing w:val="-2"/>
        </w:rPr>
        <w:t>i</w:t>
      </w:r>
      <w:r>
        <w:rPr>
          <w:rFonts w:ascii="Arial" w:eastAsia="Arial" w:hAnsi="Arial"/>
        </w:rPr>
        <w:t>n</w:t>
      </w:r>
      <w:r>
        <w:rPr>
          <w:rFonts w:ascii="Arial" w:eastAsia="Arial" w:hAnsi="Arial"/>
          <w:spacing w:val="11"/>
        </w:rPr>
        <w:t xml:space="preserve"> the Local Government Model Financial Report (LGMFR) </w:t>
      </w:r>
      <w:r>
        <w:rPr>
          <w:rFonts w:ascii="Arial" w:eastAsia="Arial" w:hAnsi="Arial"/>
          <w:spacing w:val="-2"/>
        </w:rPr>
        <w:t>i</w:t>
      </w:r>
      <w:r>
        <w:rPr>
          <w:rFonts w:ascii="Arial" w:eastAsia="Arial" w:hAnsi="Arial"/>
          <w:spacing w:val="1"/>
        </w:rPr>
        <w:t>s</w:t>
      </w:r>
      <w:r>
        <w:rPr>
          <w:rFonts w:ascii="Arial" w:eastAsia="Arial" w:hAnsi="Arial"/>
        </w:rPr>
        <w:t>:</w:t>
      </w:r>
    </w:p>
    <w:tbl>
      <w:tblPr>
        <w:tblStyle w:val="HighlightTable"/>
        <w:tblW w:w="4493" w:type="pct"/>
        <w:tblInd w:w="1005" w:type="dxa"/>
        <w:tblLook w:val="0600" w:firstRow="0" w:lastRow="0" w:firstColumn="0" w:lastColumn="0" w:noHBand="1" w:noVBand="1"/>
        <w:tblCaption w:val="Hightlight Text"/>
      </w:tblPr>
      <w:tblGrid>
        <w:gridCol w:w="8535"/>
      </w:tblGrid>
      <w:tr w:rsidR="00920CFF" w14:paraId="02DF8E2E" w14:textId="77777777" w:rsidTr="003A00A5">
        <w:tc>
          <w:tcPr>
            <w:tcW w:w="5000" w:type="pct"/>
          </w:tcPr>
          <w:p w14:paraId="02DF8E2D" w14:textId="77777777" w:rsidR="00920CFF" w:rsidRPr="00920CFF" w:rsidRDefault="00920CFF" w:rsidP="005F584D">
            <w:pPr>
              <w:pStyle w:val="BodyText"/>
              <w:spacing w:before="67" w:line="272" w:lineRule="auto"/>
              <w:ind w:left="271" w:right="374"/>
            </w:pPr>
            <w:r w:rsidRPr="005F584D">
              <w:rPr>
                <w:sz w:val="22"/>
              </w:rPr>
              <w:t>R</w:t>
            </w:r>
            <w:r w:rsidRPr="005F584D">
              <w:rPr>
                <w:spacing w:val="-1"/>
                <w:sz w:val="22"/>
              </w:rPr>
              <w:t>e</w:t>
            </w:r>
            <w:r w:rsidRPr="005F584D">
              <w:rPr>
                <w:spacing w:val="1"/>
                <w:sz w:val="22"/>
              </w:rPr>
              <w:t>c</w:t>
            </w:r>
            <w:r w:rsidRPr="005F584D">
              <w:rPr>
                <w:spacing w:val="-1"/>
                <w:sz w:val="22"/>
              </w:rPr>
              <w:t>e</w:t>
            </w:r>
            <w:r w:rsidRPr="005F584D">
              <w:rPr>
                <w:spacing w:val="1"/>
                <w:sz w:val="22"/>
              </w:rPr>
              <w:t>i</w:t>
            </w:r>
            <w:r w:rsidRPr="005F584D">
              <w:rPr>
                <w:spacing w:val="-2"/>
                <w:sz w:val="22"/>
              </w:rPr>
              <w:t>v</w:t>
            </w:r>
            <w:r w:rsidRPr="005F584D">
              <w:rPr>
                <w:spacing w:val="-1"/>
                <w:sz w:val="22"/>
              </w:rPr>
              <w:t>a</w:t>
            </w:r>
            <w:r w:rsidRPr="005F584D">
              <w:rPr>
                <w:spacing w:val="2"/>
                <w:sz w:val="22"/>
              </w:rPr>
              <w:t>b</w:t>
            </w:r>
            <w:r w:rsidRPr="005F584D">
              <w:rPr>
                <w:spacing w:val="-2"/>
                <w:sz w:val="22"/>
              </w:rPr>
              <w:t>l</w:t>
            </w:r>
            <w:r w:rsidRPr="005F584D">
              <w:rPr>
                <w:spacing w:val="-1"/>
                <w:sz w:val="22"/>
              </w:rPr>
              <w:t>e</w:t>
            </w:r>
            <w:r w:rsidRPr="005F584D">
              <w:rPr>
                <w:sz w:val="22"/>
              </w:rPr>
              <w:t>s</w:t>
            </w:r>
            <w:r w:rsidRPr="005F584D">
              <w:rPr>
                <w:spacing w:val="6"/>
                <w:sz w:val="22"/>
              </w:rPr>
              <w:t xml:space="preserve"> </w:t>
            </w:r>
            <w:r w:rsidRPr="005F584D">
              <w:rPr>
                <w:spacing w:val="-1"/>
                <w:sz w:val="22"/>
              </w:rPr>
              <w:t>a</w:t>
            </w:r>
            <w:r w:rsidRPr="005F584D">
              <w:rPr>
                <w:sz w:val="22"/>
              </w:rPr>
              <w:t>re</w:t>
            </w:r>
            <w:r w:rsidRPr="005F584D">
              <w:rPr>
                <w:spacing w:val="6"/>
                <w:sz w:val="22"/>
              </w:rPr>
              <w:t xml:space="preserve"> </w:t>
            </w:r>
            <w:r w:rsidRPr="005F584D">
              <w:rPr>
                <w:spacing w:val="1"/>
                <w:sz w:val="22"/>
              </w:rPr>
              <w:t>c</w:t>
            </w:r>
            <w:r w:rsidRPr="005F584D">
              <w:rPr>
                <w:spacing w:val="-1"/>
                <w:sz w:val="22"/>
              </w:rPr>
              <w:t>a</w:t>
            </w:r>
            <w:r w:rsidRPr="005F584D">
              <w:rPr>
                <w:sz w:val="22"/>
              </w:rPr>
              <w:t>rr</w:t>
            </w:r>
            <w:r w:rsidRPr="005F584D">
              <w:rPr>
                <w:spacing w:val="1"/>
                <w:sz w:val="22"/>
              </w:rPr>
              <w:t>i</w:t>
            </w:r>
            <w:r w:rsidRPr="005F584D">
              <w:rPr>
                <w:spacing w:val="-1"/>
                <w:sz w:val="22"/>
              </w:rPr>
              <w:t>e</w:t>
            </w:r>
            <w:r w:rsidRPr="005F584D">
              <w:rPr>
                <w:sz w:val="22"/>
              </w:rPr>
              <w:t>d</w:t>
            </w:r>
            <w:r w:rsidRPr="005F584D">
              <w:rPr>
                <w:spacing w:val="7"/>
                <w:sz w:val="22"/>
              </w:rPr>
              <w:t xml:space="preserve"> </w:t>
            </w:r>
            <w:r w:rsidRPr="005F584D">
              <w:rPr>
                <w:spacing w:val="-1"/>
                <w:sz w:val="22"/>
              </w:rPr>
              <w:t>a</w:t>
            </w:r>
            <w:r w:rsidRPr="005F584D">
              <w:rPr>
                <w:sz w:val="22"/>
              </w:rPr>
              <w:t>t</w:t>
            </w:r>
            <w:r w:rsidRPr="005F584D">
              <w:rPr>
                <w:spacing w:val="8"/>
                <w:sz w:val="22"/>
              </w:rPr>
              <w:t xml:space="preserve"> </w:t>
            </w:r>
            <w:r w:rsidRPr="005F584D">
              <w:rPr>
                <w:spacing w:val="-1"/>
                <w:sz w:val="22"/>
              </w:rPr>
              <w:t>a</w:t>
            </w:r>
            <w:r w:rsidRPr="005F584D">
              <w:rPr>
                <w:spacing w:val="4"/>
                <w:sz w:val="22"/>
              </w:rPr>
              <w:t>m</w:t>
            </w:r>
            <w:r w:rsidRPr="005F584D">
              <w:rPr>
                <w:spacing w:val="-1"/>
                <w:sz w:val="22"/>
              </w:rPr>
              <w:t>o</w:t>
            </w:r>
            <w:r w:rsidRPr="005F584D">
              <w:rPr>
                <w:sz w:val="22"/>
              </w:rPr>
              <w:t>r</w:t>
            </w:r>
            <w:r w:rsidRPr="005F584D">
              <w:rPr>
                <w:spacing w:val="-1"/>
                <w:sz w:val="22"/>
              </w:rPr>
              <w:t>t</w:t>
            </w:r>
            <w:r w:rsidRPr="005F584D">
              <w:rPr>
                <w:spacing w:val="-2"/>
                <w:sz w:val="22"/>
              </w:rPr>
              <w:t>i</w:t>
            </w:r>
            <w:r w:rsidRPr="005F584D">
              <w:rPr>
                <w:spacing w:val="1"/>
                <w:sz w:val="22"/>
              </w:rPr>
              <w:t>s</w:t>
            </w:r>
            <w:r w:rsidRPr="005F584D">
              <w:rPr>
                <w:spacing w:val="-1"/>
                <w:sz w:val="22"/>
              </w:rPr>
              <w:t>e</w:t>
            </w:r>
            <w:r w:rsidRPr="005F584D">
              <w:rPr>
                <w:sz w:val="22"/>
              </w:rPr>
              <w:t>d</w:t>
            </w:r>
            <w:r w:rsidRPr="005F584D">
              <w:rPr>
                <w:spacing w:val="5"/>
                <w:sz w:val="22"/>
              </w:rPr>
              <w:t xml:space="preserve"> </w:t>
            </w:r>
            <w:r w:rsidRPr="005F584D">
              <w:rPr>
                <w:spacing w:val="1"/>
                <w:sz w:val="22"/>
              </w:rPr>
              <w:t>c</w:t>
            </w:r>
            <w:r w:rsidRPr="005F584D">
              <w:rPr>
                <w:spacing w:val="-1"/>
                <w:sz w:val="22"/>
              </w:rPr>
              <w:t>o</w:t>
            </w:r>
            <w:r w:rsidRPr="005F584D">
              <w:rPr>
                <w:spacing w:val="1"/>
                <w:sz w:val="22"/>
              </w:rPr>
              <w:t>s</w:t>
            </w:r>
            <w:r w:rsidRPr="005F584D">
              <w:rPr>
                <w:sz w:val="22"/>
              </w:rPr>
              <w:t>t</w:t>
            </w:r>
            <w:r w:rsidRPr="005F584D">
              <w:rPr>
                <w:spacing w:val="6"/>
                <w:sz w:val="22"/>
              </w:rPr>
              <w:t xml:space="preserve"> </w:t>
            </w:r>
            <w:r w:rsidRPr="005F584D">
              <w:rPr>
                <w:spacing w:val="-1"/>
                <w:sz w:val="22"/>
              </w:rPr>
              <w:t>u</w:t>
            </w:r>
            <w:r w:rsidRPr="005F584D">
              <w:rPr>
                <w:spacing w:val="1"/>
                <w:sz w:val="22"/>
              </w:rPr>
              <w:t>s</w:t>
            </w:r>
            <w:r w:rsidRPr="005F584D">
              <w:rPr>
                <w:spacing w:val="-2"/>
                <w:sz w:val="22"/>
              </w:rPr>
              <w:t>i</w:t>
            </w:r>
            <w:r w:rsidRPr="005F584D">
              <w:rPr>
                <w:spacing w:val="-1"/>
                <w:sz w:val="22"/>
              </w:rPr>
              <w:t>n</w:t>
            </w:r>
            <w:r w:rsidRPr="005F584D">
              <w:rPr>
                <w:sz w:val="22"/>
              </w:rPr>
              <w:t>g</w:t>
            </w:r>
            <w:r w:rsidRPr="005F584D">
              <w:rPr>
                <w:spacing w:val="6"/>
                <w:sz w:val="22"/>
              </w:rPr>
              <w:t xml:space="preserve"> </w:t>
            </w:r>
            <w:r w:rsidRPr="005F584D">
              <w:rPr>
                <w:spacing w:val="2"/>
                <w:sz w:val="22"/>
              </w:rPr>
              <w:t>t</w:t>
            </w:r>
            <w:r w:rsidRPr="005F584D">
              <w:rPr>
                <w:spacing w:val="-1"/>
                <w:sz w:val="22"/>
              </w:rPr>
              <w:t>h</w:t>
            </w:r>
            <w:r w:rsidRPr="005F584D">
              <w:rPr>
                <w:sz w:val="22"/>
              </w:rPr>
              <w:t>e</w:t>
            </w:r>
            <w:r w:rsidRPr="005F584D">
              <w:rPr>
                <w:spacing w:val="5"/>
                <w:sz w:val="22"/>
              </w:rPr>
              <w:t xml:space="preserve"> </w:t>
            </w:r>
            <w:r w:rsidRPr="005F584D">
              <w:rPr>
                <w:spacing w:val="-1"/>
                <w:sz w:val="22"/>
              </w:rPr>
              <w:t>e</w:t>
            </w:r>
            <w:r w:rsidRPr="005F584D">
              <w:rPr>
                <w:spacing w:val="2"/>
                <w:sz w:val="22"/>
              </w:rPr>
              <w:t>ff</w:t>
            </w:r>
            <w:r w:rsidRPr="005F584D">
              <w:rPr>
                <w:spacing w:val="-1"/>
                <w:sz w:val="22"/>
              </w:rPr>
              <w:t>e</w:t>
            </w:r>
            <w:r w:rsidRPr="005F584D">
              <w:rPr>
                <w:spacing w:val="1"/>
                <w:sz w:val="22"/>
              </w:rPr>
              <w:t>c</w:t>
            </w:r>
            <w:r w:rsidRPr="005F584D">
              <w:rPr>
                <w:spacing w:val="-1"/>
                <w:sz w:val="22"/>
              </w:rPr>
              <w:t>t</w:t>
            </w:r>
            <w:r w:rsidRPr="005F584D">
              <w:rPr>
                <w:spacing w:val="-2"/>
                <w:sz w:val="22"/>
              </w:rPr>
              <w:t>iv</w:t>
            </w:r>
            <w:r w:rsidRPr="005F584D">
              <w:rPr>
                <w:sz w:val="22"/>
              </w:rPr>
              <w:t>e</w:t>
            </w:r>
            <w:r w:rsidRPr="005F584D">
              <w:rPr>
                <w:spacing w:val="6"/>
                <w:sz w:val="22"/>
              </w:rPr>
              <w:t xml:space="preserve"> </w:t>
            </w:r>
            <w:r w:rsidRPr="005F584D">
              <w:rPr>
                <w:spacing w:val="1"/>
                <w:sz w:val="22"/>
              </w:rPr>
              <w:t>i</w:t>
            </w:r>
            <w:r w:rsidRPr="005F584D">
              <w:rPr>
                <w:spacing w:val="-1"/>
                <w:sz w:val="22"/>
              </w:rPr>
              <w:t>nte</w:t>
            </w:r>
            <w:r w:rsidRPr="005F584D">
              <w:rPr>
                <w:sz w:val="22"/>
              </w:rPr>
              <w:t>r</w:t>
            </w:r>
            <w:r w:rsidRPr="005F584D">
              <w:rPr>
                <w:spacing w:val="-1"/>
                <w:sz w:val="22"/>
              </w:rPr>
              <w:t>e</w:t>
            </w:r>
            <w:r w:rsidRPr="005F584D">
              <w:rPr>
                <w:spacing w:val="1"/>
                <w:sz w:val="22"/>
              </w:rPr>
              <w:t>s</w:t>
            </w:r>
            <w:r w:rsidRPr="005F584D">
              <w:rPr>
                <w:sz w:val="22"/>
              </w:rPr>
              <w:t>t</w:t>
            </w:r>
            <w:r w:rsidRPr="005F584D">
              <w:rPr>
                <w:spacing w:val="6"/>
                <w:sz w:val="22"/>
              </w:rPr>
              <w:t xml:space="preserve"> </w:t>
            </w:r>
            <w:r w:rsidRPr="005F584D">
              <w:rPr>
                <w:sz w:val="22"/>
              </w:rPr>
              <w:t>r</w:t>
            </w:r>
            <w:r w:rsidRPr="005F584D">
              <w:rPr>
                <w:spacing w:val="-1"/>
                <w:sz w:val="22"/>
              </w:rPr>
              <w:t>a</w:t>
            </w:r>
            <w:r w:rsidRPr="005F584D">
              <w:rPr>
                <w:spacing w:val="2"/>
                <w:sz w:val="22"/>
              </w:rPr>
              <w:t>t</w:t>
            </w:r>
            <w:r w:rsidRPr="005F584D">
              <w:rPr>
                <w:sz w:val="22"/>
              </w:rPr>
              <w:t>e</w:t>
            </w:r>
            <w:r w:rsidRPr="005F584D">
              <w:rPr>
                <w:spacing w:val="5"/>
                <w:sz w:val="22"/>
              </w:rPr>
              <w:t xml:space="preserve"> </w:t>
            </w:r>
            <w:r w:rsidRPr="005F584D">
              <w:rPr>
                <w:spacing w:val="4"/>
                <w:sz w:val="22"/>
              </w:rPr>
              <w:t>m</w:t>
            </w:r>
            <w:r w:rsidRPr="005F584D">
              <w:rPr>
                <w:spacing w:val="-1"/>
                <w:sz w:val="22"/>
              </w:rPr>
              <w:t>etho</w:t>
            </w:r>
            <w:r w:rsidRPr="005F584D">
              <w:rPr>
                <w:spacing w:val="2"/>
                <w:sz w:val="22"/>
              </w:rPr>
              <w:t>d</w:t>
            </w:r>
            <w:r w:rsidRPr="005F584D">
              <w:rPr>
                <w:sz w:val="22"/>
              </w:rPr>
              <w:t>.</w:t>
            </w:r>
            <w:r w:rsidRPr="005F584D">
              <w:rPr>
                <w:spacing w:val="6"/>
                <w:sz w:val="22"/>
              </w:rPr>
              <w:t xml:space="preserve"> </w:t>
            </w:r>
            <w:r w:rsidRPr="005F584D">
              <w:rPr>
                <w:sz w:val="22"/>
              </w:rPr>
              <w:t>A</w:t>
            </w:r>
            <w:r w:rsidRPr="005F584D">
              <w:rPr>
                <w:spacing w:val="5"/>
                <w:sz w:val="22"/>
              </w:rPr>
              <w:t xml:space="preserve"> </w:t>
            </w:r>
            <w:r w:rsidRPr="005F584D">
              <w:rPr>
                <w:spacing w:val="-1"/>
                <w:sz w:val="22"/>
              </w:rPr>
              <w:t>p</w:t>
            </w:r>
            <w:r w:rsidRPr="005F584D">
              <w:rPr>
                <w:sz w:val="22"/>
              </w:rPr>
              <w:t>r</w:t>
            </w:r>
            <w:r w:rsidRPr="005F584D">
              <w:rPr>
                <w:spacing w:val="2"/>
                <w:sz w:val="22"/>
              </w:rPr>
              <w:t>o</w:t>
            </w:r>
            <w:r w:rsidRPr="005F584D">
              <w:rPr>
                <w:spacing w:val="-2"/>
                <w:sz w:val="22"/>
              </w:rPr>
              <w:t>vi</w:t>
            </w:r>
            <w:r w:rsidRPr="005F584D">
              <w:rPr>
                <w:spacing w:val="3"/>
                <w:sz w:val="22"/>
              </w:rPr>
              <w:t>s</w:t>
            </w:r>
            <w:r w:rsidRPr="005F584D">
              <w:rPr>
                <w:spacing w:val="-2"/>
                <w:sz w:val="22"/>
              </w:rPr>
              <w:t>i</w:t>
            </w:r>
            <w:r w:rsidRPr="005F584D">
              <w:rPr>
                <w:spacing w:val="-1"/>
                <w:sz w:val="22"/>
              </w:rPr>
              <w:t>o</w:t>
            </w:r>
            <w:r w:rsidRPr="005F584D">
              <w:rPr>
                <w:sz w:val="22"/>
              </w:rPr>
              <w:t>n</w:t>
            </w:r>
            <w:r w:rsidRPr="005F584D">
              <w:rPr>
                <w:spacing w:val="5"/>
                <w:sz w:val="22"/>
              </w:rPr>
              <w:t xml:space="preserve"> </w:t>
            </w:r>
            <w:r w:rsidRPr="005F584D">
              <w:rPr>
                <w:spacing w:val="2"/>
                <w:sz w:val="22"/>
              </w:rPr>
              <w:t>f</w:t>
            </w:r>
            <w:r w:rsidRPr="005F584D">
              <w:rPr>
                <w:spacing w:val="-1"/>
                <w:sz w:val="22"/>
              </w:rPr>
              <w:t>o</w:t>
            </w:r>
            <w:r w:rsidRPr="005F584D">
              <w:rPr>
                <w:sz w:val="22"/>
              </w:rPr>
              <w:t>r</w:t>
            </w:r>
            <w:r w:rsidRPr="005F584D">
              <w:rPr>
                <w:spacing w:val="7"/>
                <w:sz w:val="22"/>
              </w:rPr>
              <w:t xml:space="preserve"> </w:t>
            </w:r>
            <w:r w:rsidRPr="005F584D">
              <w:rPr>
                <w:spacing w:val="-1"/>
                <w:sz w:val="22"/>
              </w:rPr>
              <w:t>d</w:t>
            </w:r>
            <w:r w:rsidRPr="005F584D">
              <w:rPr>
                <w:spacing w:val="2"/>
                <w:sz w:val="22"/>
              </w:rPr>
              <w:t>o</w:t>
            </w:r>
            <w:r w:rsidRPr="005F584D">
              <w:rPr>
                <w:spacing w:val="-1"/>
                <w:sz w:val="22"/>
              </w:rPr>
              <w:t>ubt</w:t>
            </w:r>
            <w:r w:rsidRPr="005F584D">
              <w:rPr>
                <w:spacing w:val="2"/>
                <w:sz w:val="22"/>
              </w:rPr>
              <w:t>f</w:t>
            </w:r>
            <w:r w:rsidRPr="005F584D">
              <w:rPr>
                <w:spacing w:val="-1"/>
                <w:sz w:val="22"/>
              </w:rPr>
              <w:t>u</w:t>
            </w:r>
            <w:r w:rsidRPr="005F584D">
              <w:rPr>
                <w:sz w:val="22"/>
              </w:rPr>
              <w:t>l</w:t>
            </w:r>
            <w:r w:rsidRPr="005F584D">
              <w:rPr>
                <w:spacing w:val="5"/>
                <w:sz w:val="22"/>
              </w:rPr>
              <w:t xml:space="preserve"> </w:t>
            </w:r>
            <w:r w:rsidRPr="005F584D">
              <w:rPr>
                <w:spacing w:val="2"/>
                <w:sz w:val="22"/>
              </w:rPr>
              <w:t>d</w:t>
            </w:r>
            <w:r w:rsidRPr="005F584D">
              <w:rPr>
                <w:spacing w:val="-1"/>
                <w:sz w:val="22"/>
              </w:rPr>
              <w:t>ebt</w:t>
            </w:r>
            <w:r w:rsidRPr="005F584D">
              <w:rPr>
                <w:sz w:val="22"/>
              </w:rPr>
              <w:t>s</w:t>
            </w:r>
            <w:r w:rsidRPr="005F584D">
              <w:rPr>
                <w:spacing w:val="6"/>
                <w:sz w:val="22"/>
              </w:rPr>
              <w:t xml:space="preserve"> </w:t>
            </w:r>
            <w:r w:rsidRPr="005F584D">
              <w:rPr>
                <w:spacing w:val="-2"/>
                <w:sz w:val="22"/>
              </w:rPr>
              <w:t>i</w:t>
            </w:r>
            <w:r w:rsidRPr="005F584D">
              <w:rPr>
                <w:sz w:val="22"/>
              </w:rPr>
              <w:t>s</w:t>
            </w:r>
            <w:r w:rsidRPr="005F584D">
              <w:rPr>
                <w:w w:val="99"/>
                <w:sz w:val="22"/>
              </w:rPr>
              <w:t xml:space="preserve"> </w:t>
            </w:r>
            <w:r w:rsidRPr="005F584D">
              <w:rPr>
                <w:sz w:val="22"/>
              </w:rPr>
              <w:t>r</w:t>
            </w:r>
            <w:r w:rsidRPr="005F584D">
              <w:rPr>
                <w:spacing w:val="-1"/>
                <w:sz w:val="22"/>
              </w:rPr>
              <w:t>e</w:t>
            </w:r>
            <w:r w:rsidRPr="005F584D">
              <w:rPr>
                <w:spacing w:val="1"/>
                <w:sz w:val="22"/>
              </w:rPr>
              <w:t>c</w:t>
            </w:r>
            <w:r w:rsidRPr="005F584D">
              <w:rPr>
                <w:spacing w:val="-1"/>
                <w:sz w:val="22"/>
              </w:rPr>
              <w:t>ogn</w:t>
            </w:r>
            <w:r w:rsidRPr="005F584D">
              <w:rPr>
                <w:spacing w:val="-2"/>
                <w:sz w:val="22"/>
              </w:rPr>
              <w:t>i</w:t>
            </w:r>
            <w:r w:rsidRPr="005F584D">
              <w:rPr>
                <w:spacing w:val="1"/>
                <w:sz w:val="22"/>
              </w:rPr>
              <w:t>s</w:t>
            </w:r>
            <w:r w:rsidRPr="005F584D">
              <w:rPr>
                <w:spacing w:val="2"/>
                <w:sz w:val="22"/>
              </w:rPr>
              <w:t>e</w:t>
            </w:r>
            <w:r w:rsidRPr="005F584D">
              <w:rPr>
                <w:sz w:val="22"/>
              </w:rPr>
              <w:t>d</w:t>
            </w:r>
            <w:r w:rsidRPr="005F584D">
              <w:rPr>
                <w:spacing w:val="-6"/>
                <w:sz w:val="22"/>
              </w:rPr>
              <w:t xml:space="preserve"> </w:t>
            </w:r>
            <w:r w:rsidRPr="005F584D">
              <w:rPr>
                <w:spacing w:val="-3"/>
                <w:sz w:val="22"/>
              </w:rPr>
              <w:t>w</w:t>
            </w:r>
            <w:r w:rsidRPr="005F584D">
              <w:rPr>
                <w:spacing w:val="2"/>
                <w:sz w:val="22"/>
              </w:rPr>
              <w:t>h</w:t>
            </w:r>
            <w:r w:rsidRPr="005F584D">
              <w:rPr>
                <w:spacing w:val="-1"/>
                <w:sz w:val="22"/>
              </w:rPr>
              <w:t>e</w:t>
            </w:r>
            <w:r w:rsidRPr="005F584D">
              <w:rPr>
                <w:sz w:val="22"/>
              </w:rPr>
              <w:t>n</w:t>
            </w:r>
            <w:r w:rsidRPr="005F584D">
              <w:rPr>
                <w:spacing w:val="-7"/>
                <w:sz w:val="22"/>
              </w:rPr>
              <w:t xml:space="preserve"> </w:t>
            </w:r>
            <w:r w:rsidRPr="005F584D">
              <w:rPr>
                <w:spacing w:val="2"/>
                <w:sz w:val="22"/>
              </w:rPr>
              <w:t>t</w:t>
            </w:r>
            <w:r w:rsidRPr="005F584D">
              <w:rPr>
                <w:spacing w:val="-1"/>
                <w:sz w:val="22"/>
              </w:rPr>
              <w:t>he</w:t>
            </w:r>
            <w:r w:rsidRPr="005F584D">
              <w:rPr>
                <w:sz w:val="22"/>
              </w:rPr>
              <w:t>re</w:t>
            </w:r>
            <w:r w:rsidRPr="005F584D">
              <w:rPr>
                <w:spacing w:val="-5"/>
                <w:sz w:val="22"/>
              </w:rPr>
              <w:t xml:space="preserve"> </w:t>
            </w:r>
            <w:r w:rsidRPr="005F584D">
              <w:rPr>
                <w:spacing w:val="-2"/>
                <w:sz w:val="22"/>
              </w:rPr>
              <w:t>i</w:t>
            </w:r>
            <w:r w:rsidRPr="005F584D">
              <w:rPr>
                <w:sz w:val="22"/>
              </w:rPr>
              <w:t>s</w:t>
            </w:r>
            <w:r w:rsidRPr="005F584D">
              <w:rPr>
                <w:spacing w:val="-6"/>
                <w:sz w:val="22"/>
              </w:rPr>
              <w:t xml:space="preserve"> </w:t>
            </w:r>
            <w:r w:rsidRPr="005F584D">
              <w:rPr>
                <w:spacing w:val="2"/>
                <w:sz w:val="22"/>
              </w:rPr>
              <w:t>o</w:t>
            </w:r>
            <w:r w:rsidRPr="005F584D">
              <w:rPr>
                <w:spacing w:val="-1"/>
                <w:sz w:val="22"/>
              </w:rPr>
              <w:t>b</w:t>
            </w:r>
            <w:r w:rsidRPr="005F584D">
              <w:rPr>
                <w:spacing w:val="1"/>
                <w:sz w:val="22"/>
              </w:rPr>
              <w:t>j</w:t>
            </w:r>
            <w:r w:rsidRPr="005F584D">
              <w:rPr>
                <w:spacing w:val="-1"/>
                <w:sz w:val="22"/>
              </w:rPr>
              <w:t>e</w:t>
            </w:r>
            <w:r w:rsidRPr="005F584D">
              <w:rPr>
                <w:spacing w:val="1"/>
                <w:sz w:val="22"/>
              </w:rPr>
              <w:t>c</w:t>
            </w:r>
            <w:r w:rsidRPr="005F584D">
              <w:rPr>
                <w:spacing w:val="-1"/>
                <w:sz w:val="22"/>
              </w:rPr>
              <w:t>t</w:t>
            </w:r>
            <w:r w:rsidRPr="005F584D">
              <w:rPr>
                <w:spacing w:val="-2"/>
                <w:sz w:val="22"/>
              </w:rPr>
              <w:t>i</w:t>
            </w:r>
            <w:r w:rsidRPr="005F584D">
              <w:rPr>
                <w:spacing w:val="1"/>
                <w:sz w:val="22"/>
              </w:rPr>
              <w:t>v</w:t>
            </w:r>
            <w:r w:rsidRPr="005F584D">
              <w:rPr>
                <w:sz w:val="22"/>
              </w:rPr>
              <w:t>e</w:t>
            </w:r>
            <w:r w:rsidRPr="005F584D">
              <w:rPr>
                <w:spacing w:val="-7"/>
                <w:sz w:val="22"/>
              </w:rPr>
              <w:t xml:space="preserve"> </w:t>
            </w:r>
            <w:r w:rsidRPr="005F584D">
              <w:rPr>
                <w:spacing w:val="2"/>
                <w:sz w:val="22"/>
              </w:rPr>
              <w:t>e</w:t>
            </w:r>
            <w:r w:rsidRPr="005F584D">
              <w:rPr>
                <w:spacing w:val="-2"/>
                <w:sz w:val="22"/>
              </w:rPr>
              <w:t>v</w:t>
            </w:r>
            <w:r w:rsidRPr="005F584D">
              <w:rPr>
                <w:spacing w:val="1"/>
                <w:sz w:val="22"/>
              </w:rPr>
              <w:t>i</w:t>
            </w:r>
            <w:r w:rsidRPr="005F584D">
              <w:rPr>
                <w:spacing w:val="-1"/>
                <w:sz w:val="22"/>
              </w:rPr>
              <w:t>den</w:t>
            </w:r>
            <w:r w:rsidRPr="005F584D">
              <w:rPr>
                <w:spacing w:val="1"/>
                <w:sz w:val="22"/>
              </w:rPr>
              <w:t>c</w:t>
            </w:r>
            <w:r w:rsidRPr="005F584D">
              <w:rPr>
                <w:sz w:val="22"/>
              </w:rPr>
              <w:t>e</w:t>
            </w:r>
            <w:r w:rsidRPr="005F584D">
              <w:rPr>
                <w:spacing w:val="-5"/>
                <w:sz w:val="22"/>
              </w:rPr>
              <w:t xml:space="preserve"> </w:t>
            </w:r>
            <w:r w:rsidRPr="005F584D">
              <w:rPr>
                <w:spacing w:val="-1"/>
                <w:sz w:val="22"/>
              </w:rPr>
              <w:t>tha</w:t>
            </w:r>
            <w:r w:rsidRPr="005F584D">
              <w:rPr>
                <w:sz w:val="22"/>
              </w:rPr>
              <w:t>t</w:t>
            </w:r>
            <w:r w:rsidRPr="005F584D">
              <w:rPr>
                <w:spacing w:val="-5"/>
                <w:sz w:val="22"/>
              </w:rPr>
              <w:t xml:space="preserve"> </w:t>
            </w:r>
            <w:r w:rsidRPr="005F584D">
              <w:rPr>
                <w:spacing w:val="-1"/>
                <w:sz w:val="22"/>
              </w:rPr>
              <w:t>a</w:t>
            </w:r>
            <w:r w:rsidRPr="005F584D">
              <w:rPr>
                <w:sz w:val="22"/>
              </w:rPr>
              <w:t>n</w:t>
            </w:r>
            <w:r w:rsidRPr="005F584D">
              <w:rPr>
                <w:spacing w:val="-5"/>
                <w:sz w:val="22"/>
              </w:rPr>
              <w:t xml:space="preserve"> </w:t>
            </w:r>
            <w:r w:rsidRPr="005F584D">
              <w:rPr>
                <w:spacing w:val="1"/>
                <w:sz w:val="22"/>
              </w:rPr>
              <w:t>i</w:t>
            </w:r>
            <w:r w:rsidRPr="005F584D">
              <w:rPr>
                <w:spacing w:val="4"/>
                <w:sz w:val="22"/>
              </w:rPr>
              <w:t>m</w:t>
            </w:r>
            <w:r w:rsidRPr="005F584D">
              <w:rPr>
                <w:spacing w:val="-1"/>
                <w:sz w:val="22"/>
              </w:rPr>
              <w:t>pa</w:t>
            </w:r>
            <w:r w:rsidRPr="005F584D">
              <w:rPr>
                <w:spacing w:val="-2"/>
                <w:sz w:val="22"/>
              </w:rPr>
              <w:t>ir</w:t>
            </w:r>
            <w:r w:rsidRPr="005F584D">
              <w:rPr>
                <w:spacing w:val="4"/>
                <w:sz w:val="22"/>
              </w:rPr>
              <w:t>m</w:t>
            </w:r>
            <w:r w:rsidRPr="005F584D">
              <w:rPr>
                <w:spacing w:val="-1"/>
                <w:sz w:val="22"/>
              </w:rPr>
              <w:t>en</w:t>
            </w:r>
            <w:r w:rsidRPr="005F584D">
              <w:rPr>
                <w:sz w:val="22"/>
              </w:rPr>
              <w:t>t</w:t>
            </w:r>
            <w:r w:rsidRPr="005F584D">
              <w:rPr>
                <w:spacing w:val="-7"/>
                <w:sz w:val="22"/>
              </w:rPr>
              <w:t xml:space="preserve"> </w:t>
            </w:r>
            <w:r w:rsidRPr="005F584D">
              <w:rPr>
                <w:spacing w:val="-1"/>
                <w:sz w:val="22"/>
              </w:rPr>
              <w:t>ha</w:t>
            </w:r>
            <w:r w:rsidRPr="005F584D">
              <w:rPr>
                <w:sz w:val="22"/>
              </w:rPr>
              <w:t>s</w:t>
            </w:r>
            <w:r w:rsidRPr="005F584D">
              <w:rPr>
                <w:spacing w:val="-7"/>
                <w:sz w:val="22"/>
              </w:rPr>
              <w:t xml:space="preserve"> </w:t>
            </w:r>
            <w:r w:rsidRPr="005F584D">
              <w:rPr>
                <w:spacing w:val="-1"/>
                <w:sz w:val="22"/>
              </w:rPr>
              <w:t>o</w:t>
            </w:r>
            <w:r w:rsidRPr="005F584D">
              <w:rPr>
                <w:spacing w:val="1"/>
                <w:sz w:val="22"/>
              </w:rPr>
              <w:t>cc</w:t>
            </w:r>
            <w:r w:rsidRPr="005F584D">
              <w:rPr>
                <w:spacing w:val="-1"/>
                <w:sz w:val="22"/>
              </w:rPr>
              <w:t>u</w:t>
            </w:r>
            <w:r w:rsidRPr="005F584D">
              <w:rPr>
                <w:sz w:val="22"/>
              </w:rPr>
              <w:t>rr</w:t>
            </w:r>
            <w:r w:rsidRPr="005F584D">
              <w:rPr>
                <w:spacing w:val="-1"/>
                <w:sz w:val="22"/>
              </w:rPr>
              <w:t>ed</w:t>
            </w:r>
            <w:r w:rsidRPr="005F584D">
              <w:rPr>
                <w:sz w:val="22"/>
              </w:rPr>
              <w:t>.</w:t>
            </w:r>
          </w:p>
        </w:tc>
      </w:tr>
    </w:tbl>
    <w:p w14:paraId="02DF8E2F" w14:textId="77777777" w:rsidR="00134C6C" w:rsidRPr="00920CFF" w:rsidRDefault="00134C6C" w:rsidP="00BB12E1">
      <w:pPr>
        <w:pStyle w:val="Heading2"/>
        <w:ind w:left="993" w:right="90"/>
      </w:pPr>
      <w:bookmarkStart w:id="71" w:name="_TOC_250016"/>
      <w:bookmarkStart w:id="72" w:name="_Toc473729240"/>
      <w:r>
        <w:rPr>
          <w:spacing w:val="1"/>
        </w:rPr>
        <w:t>W</w:t>
      </w:r>
      <w:r>
        <w:t>hen</w:t>
      </w:r>
      <w:r>
        <w:rPr>
          <w:spacing w:val="-7"/>
        </w:rPr>
        <w:t xml:space="preserve"> </w:t>
      </w:r>
      <w:r>
        <w:rPr>
          <w:spacing w:val="-3"/>
        </w:rPr>
        <w:t>w</w:t>
      </w:r>
      <w:r>
        <w:rPr>
          <w:spacing w:val="1"/>
        </w:rPr>
        <w:t>il</w:t>
      </w:r>
      <w:r>
        <w:t>l</w:t>
      </w:r>
      <w:r>
        <w:rPr>
          <w:spacing w:val="-9"/>
        </w:rPr>
        <w:t xml:space="preserve"> </w:t>
      </w:r>
      <w:r>
        <w:t>debto</w:t>
      </w:r>
      <w:r>
        <w:rPr>
          <w:spacing w:val="1"/>
        </w:rPr>
        <w:t>r</w:t>
      </w:r>
      <w:r>
        <w:t>s</w:t>
      </w:r>
      <w:r>
        <w:rPr>
          <w:spacing w:val="-7"/>
        </w:rPr>
        <w:t xml:space="preserve"> </w:t>
      </w:r>
      <w:r>
        <w:t>ha</w:t>
      </w:r>
      <w:r>
        <w:rPr>
          <w:spacing w:val="1"/>
        </w:rPr>
        <w:t>v</w:t>
      </w:r>
      <w:r>
        <w:t>e</w:t>
      </w:r>
      <w:r>
        <w:rPr>
          <w:spacing w:val="-9"/>
        </w:rPr>
        <w:t xml:space="preserve"> </w:t>
      </w:r>
      <w:r>
        <w:t>to</w:t>
      </w:r>
      <w:r>
        <w:rPr>
          <w:spacing w:val="-10"/>
        </w:rPr>
        <w:t xml:space="preserve"> </w:t>
      </w:r>
      <w:r>
        <w:t>be</w:t>
      </w:r>
      <w:r>
        <w:rPr>
          <w:spacing w:val="-9"/>
        </w:rPr>
        <w:t xml:space="preserve"> </w:t>
      </w:r>
      <w:r>
        <w:rPr>
          <w:spacing w:val="1"/>
        </w:rPr>
        <w:t>i</w:t>
      </w:r>
      <w:r>
        <w:t>mpa</w:t>
      </w:r>
      <w:r>
        <w:rPr>
          <w:spacing w:val="1"/>
        </w:rPr>
        <w:t>i</w:t>
      </w:r>
      <w:r>
        <w:rPr>
          <w:spacing w:val="-1"/>
        </w:rPr>
        <w:t>r</w:t>
      </w:r>
      <w:r>
        <w:t>ed?</w:t>
      </w:r>
      <w:bookmarkEnd w:id="71"/>
      <w:bookmarkEnd w:id="72"/>
    </w:p>
    <w:p w14:paraId="02DF8E30" w14:textId="77777777" w:rsidR="00134C6C" w:rsidRPr="003A00A5" w:rsidRDefault="00134C6C" w:rsidP="003A00A5">
      <w:pPr>
        <w:pStyle w:val="BodyText"/>
        <w:ind w:left="993" w:right="90"/>
      </w:pPr>
      <w:r>
        <w:t>AASB 9 sets out the impairment requireme</w:t>
      </w:r>
      <w:r w:rsidR="003A00A5">
        <w:t>nts for financial assets.</w:t>
      </w:r>
    </w:p>
    <w:tbl>
      <w:tblPr>
        <w:tblStyle w:val="HighlightTable"/>
        <w:tblW w:w="4493" w:type="pct"/>
        <w:tblInd w:w="1005" w:type="dxa"/>
        <w:tblLook w:val="0600" w:firstRow="0" w:lastRow="0" w:firstColumn="0" w:lastColumn="0" w:noHBand="1" w:noVBand="1"/>
      </w:tblPr>
      <w:tblGrid>
        <w:gridCol w:w="8535"/>
      </w:tblGrid>
      <w:tr w:rsidR="00920CFF" w14:paraId="02DF8E34" w14:textId="77777777" w:rsidTr="003A00A5">
        <w:tc>
          <w:tcPr>
            <w:tcW w:w="5000" w:type="pct"/>
          </w:tcPr>
          <w:p w14:paraId="02DF8E31" w14:textId="77777777" w:rsidR="00920CFF" w:rsidRPr="005F584D" w:rsidRDefault="00920CFF" w:rsidP="005F584D">
            <w:pPr>
              <w:pStyle w:val="BodyText"/>
              <w:spacing w:before="67" w:line="271" w:lineRule="auto"/>
              <w:ind w:left="271" w:right="267"/>
              <w:jc w:val="both"/>
              <w:rPr>
                <w:sz w:val="22"/>
              </w:rPr>
            </w:pPr>
            <w:r w:rsidRPr="005F584D">
              <w:rPr>
                <w:spacing w:val="-1"/>
                <w:sz w:val="22"/>
              </w:rPr>
              <w:t>I</w:t>
            </w:r>
            <w:r w:rsidRPr="005F584D">
              <w:rPr>
                <w:sz w:val="22"/>
              </w:rPr>
              <w:t>f</w:t>
            </w:r>
            <w:r w:rsidRPr="005F584D">
              <w:rPr>
                <w:spacing w:val="34"/>
                <w:sz w:val="22"/>
              </w:rPr>
              <w:t xml:space="preserve"> </w:t>
            </w:r>
            <w:r w:rsidRPr="005F584D">
              <w:rPr>
                <w:spacing w:val="-1"/>
                <w:sz w:val="22"/>
              </w:rPr>
              <w:t>the</w:t>
            </w:r>
            <w:r w:rsidRPr="005F584D">
              <w:rPr>
                <w:sz w:val="22"/>
              </w:rPr>
              <w:t>re</w:t>
            </w:r>
            <w:r w:rsidRPr="005F584D">
              <w:rPr>
                <w:spacing w:val="32"/>
                <w:sz w:val="22"/>
              </w:rPr>
              <w:t xml:space="preserve"> </w:t>
            </w:r>
            <w:r w:rsidRPr="005F584D">
              <w:rPr>
                <w:spacing w:val="-2"/>
                <w:sz w:val="22"/>
              </w:rPr>
              <w:t>i</w:t>
            </w:r>
            <w:r w:rsidRPr="005F584D">
              <w:rPr>
                <w:sz w:val="22"/>
              </w:rPr>
              <w:t>s</w:t>
            </w:r>
            <w:r w:rsidRPr="005F584D">
              <w:rPr>
                <w:spacing w:val="33"/>
                <w:sz w:val="22"/>
              </w:rPr>
              <w:t xml:space="preserve"> </w:t>
            </w:r>
            <w:r w:rsidRPr="005F584D">
              <w:rPr>
                <w:spacing w:val="-1"/>
                <w:sz w:val="22"/>
              </w:rPr>
              <w:t>ob</w:t>
            </w:r>
            <w:r w:rsidRPr="005F584D">
              <w:rPr>
                <w:spacing w:val="1"/>
                <w:sz w:val="22"/>
              </w:rPr>
              <w:t>j</w:t>
            </w:r>
            <w:r w:rsidRPr="005F584D">
              <w:rPr>
                <w:spacing w:val="-1"/>
                <w:sz w:val="22"/>
              </w:rPr>
              <w:t>e</w:t>
            </w:r>
            <w:r w:rsidRPr="005F584D">
              <w:rPr>
                <w:spacing w:val="1"/>
                <w:sz w:val="22"/>
              </w:rPr>
              <w:t>c</w:t>
            </w:r>
            <w:r w:rsidRPr="005F584D">
              <w:rPr>
                <w:spacing w:val="-1"/>
                <w:sz w:val="22"/>
              </w:rPr>
              <w:t>t</w:t>
            </w:r>
            <w:r w:rsidRPr="005F584D">
              <w:rPr>
                <w:spacing w:val="1"/>
                <w:sz w:val="22"/>
              </w:rPr>
              <w:t>i</w:t>
            </w:r>
            <w:r w:rsidRPr="005F584D">
              <w:rPr>
                <w:spacing w:val="-2"/>
                <w:sz w:val="22"/>
              </w:rPr>
              <w:t>v</w:t>
            </w:r>
            <w:r w:rsidRPr="005F584D">
              <w:rPr>
                <w:sz w:val="22"/>
              </w:rPr>
              <w:t>e</w:t>
            </w:r>
            <w:r w:rsidRPr="005F584D">
              <w:rPr>
                <w:spacing w:val="32"/>
                <w:sz w:val="22"/>
              </w:rPr>
              <w:t xml:space="preserve"> </w:t>
            </w:r>
            <w:r w:rsidRPr="005F584D">
              <w:rPr>
                <w:spacing w:val="2"/>
                <w:sz w:val="22"/>
              </w:rPr>
              <w:t>e</w:t>
            </w:r>
            <w:r w:rsidRPr="005F584D">
              <w:rPr>
                <w:spacing w:val="-2"/>
                <w:sz w:val="22"/>
              </w:rPr>
              <w:t>v</w:t>
            </w:r>
            <w:r w:rsidRPr="005F584D">
              <w:rPr>
                <w:spacing w:val="1"/>
                <w:sz w:val="22"/>
              </w:rPr>
              <w:t>i</w:t>
            </w:r>
            <w:r w:rsidRPr="005F584D">
              <w:rPr>
                <w:spacing w:val="-1"/>
                <w:sz w:val="22"/>
              </w:rPr>
              <w:t>d</w:t>
            </w:r>
            <w:r w:rsidRPr="005F584D">
              <w:rPr>
                <w:spacing w:val="2"/>
                <w:sz w:val="22"/>
              </w:rPr>
              <w:t>e</w:t>
            </w:r>
            <w:r w:rsidRPr="005F584D">
              <w:rPr>
                <w:spacing w:val="-1"/>
                <w:sz w:val="22"/>
              </w:rPr>
              <w:t>n</w:t>
            </w:r>
            <w:r w:rsidRPr="005F584D">
              <w:rPr>
                <w:spacing w:val="1"/>
                <w:sz w:val="22"/>
              </w:rPr>
              <w:t>c</w:t>
            </w:r>
            <w:r w:rsidRPr="005F584D">
              <w:rPr>
                <w:sz w:val="22"/>
              </w:rPr>
              <w:t>e</w:t>
            </w:r>
            <w:r w:rsidRPr="005F584D">
              <w:rPr>
                <w:spacing w:val="32"/>
                <w:sz w:val="22"/>
              </w:rPr>
              <w:t xml:space="preserve"> </w:t>
            </w:r>
            <w:r w:rsidRPr="005F584D">
              <w:rPr>
                <w:spacing w:val="-1"/>
                <w:sz w:val="22"/>
              </w:rPr>
              <w:t>tha</w:t>
            </w:r>
            <w:r w:rsidRPr="005F584D">
              <w:rPr>
                <w:sz w:val="22"/>
              </w:rPr>
              <w:t>t</w:t>
            </w:r>
            <w:r w:rsidRPr="005F584D">
              <w:rPr>
                <w:spacing w:val="32"/>
                <w:sz w:val="22"/>
              </w:rPr>
              <w:t xml:space="preserve"> </w:t>
            </w:r>
            <w:r w:rsidRPr="005F584D">
              <w:rPr>
                <w:spacing w:val="2"/>
                <w:sz w:val="22"/>
              </w:rPr>
              <w:t>a</w:t>
            </w:r>
            <w:r w:rsidRPr="005F584D">
              <w:rPr>
                <w:sz w:val="22"/>
              </w:rPr>
              <w:t>n</w:t>
            </w:r>
            <w:r w:rsidRPr="005F584D">
              <w:rPr>
                <w:spacing w:val="32"/>
                <w:sz w:val="22"/>
              </w:rPr>
              <w:t xml:space="preserve"> </w:t>
            </w:r>
            <w:r w:rsidRPr="005F584D">
              <w:rPr>
                <w:spacing w:val="-2"/>
                <w:sz w:val="22"/>
              </w:rPr>
              <w:t>i</w:t>
            </w:r>
            <w:r w:rsidRPr="005F584D">
              <w:rPr>
                <w:spacing w:val="4"/>
                <w:sz w:val="22"/>
              </w:rPr>
              <w:t>m</w:t>
            </w:r>
            <w:r w:rsidRPr="005F584D">
              <w:rPr>
                <w:spacing w:val="-1"/>
                <w:sz w:val="22"/>
              </w:rPr>
              <w:t>pa</w:t>
            </w:r>
            <w:r w:rsidRPr="005F584D">
              <w:rPr>
                <w:spacing w:val="-2"/>
                <w:sz w:val="22"/>
              </w:rPr>
              <w:t>i</w:t>
            </w:r>
            <w:r w:rsidRPr="005F584D">
              <w:rPr>
                <w:sz w:val="22"/>
              </w:rPr>
              <w:t>r</w:t>
            </w:r>
            <w:r w:rsidRPr="005F584D">
              <w:rPr>
                <w:spacing w:val="4"/>
                <w:sz w:val="22"/>
              </w:rPr>
              <w:t>m</w:t>
            </w:r>
            <w:r w:rsidRPr="005F584D">
              <w:rPr>
                <w:spacing w:val="-1"/>
                <w:sz w:val="22"/>
              </w:rPr>
              <w:t>en</w:t>
            </w:r>
            <w:r w:rsidRPr="005F584D">
              <w:rPr>
                <w:sz w:val="22"/>
              </w:rPr>
              <w:t>t</w:t>
            </w:r>
            <w:r w:rsidRPr="005F584D">
              <w:rPr>
                <w:spacing w:val="32"/>
                <w:sz w:val="22"/>
              </w:rPr>
              <w:t xml:space="preserve"> </w:t>
            </w:r>
            <w:r w:rsidRPr="005F584D">
              <w:rPr>
                <w:spacing w:val="-2"/>
                <w:sz w:val="22"/>
              </w:rPr>
              <w:t>l</w:t>
            </w:r>
            <w:r w:rsidRPr="005F584D">
              <w:rPr>
                <w:spacing w:val="2"/>
                <w:sz w:val="22"/>
              </w:rPr>
              <w:t>o</w:t>
            </w:r>
            <w:r w:rsidRPr="005F584D">
              <w:rPr>
                <w:spacing w:val="1"/>
                <w:sz w:val="22"/>
              </w:rPr>
              <w:t>s</w:t>
            </w:r>
            <w:r w:rsidRPr="005F584D">
              <w:rPr>
                <w:sz w:val="22"/>
              </w:rPr>
              <w:t>s</w:t>
            </w:r>
            <w:r w:rsidRPr="005F584D">
              <w:rPr>
                <w:spacing w:val="33"/>
                <w:sz w:val="22"/>
              </w:rPr>
              <w:t xml:space="preserve"> </w:t>
            </w:r>
            <w:r w:rsidRPr="005F584D">
              <w:rPr>
                <w:spacing w:val="-1"/>
                <w:sz w:val="22"/>
              </w:rPr>
              <w:t>o</w:t>
            </w:r>
            <w:r w:rsidRPr="005F584D">
              <w:rPr>
                <w:sz w:val="22"/>
              </w:rPr>
              <w:t>n</w:t>
            </w:r>
            <w:r w:rsidRPr="005F584D">
              <w:rPr>
                <w:spacing w:val="32"/>
                <w:sz w:val="22"/>
              </w:rPr>
              <w:t xml:space="preserve"> </w:t>
            </w:r>
            <w:r w:rsidRPr="005F584D">
              <w:rPr>
                <w:spacing w:val="-2"/>
                <w:sz w:val="22"/>
              </w:rPr>
              <w:t>l</w:t>
            </w:r>
            <w:r w:rsidRPr="005F584D">
              <w:rPr>
                <w:spacing w:val="-1"/>
                <w:sz w:val="22"/>
              </w:rPr>
              <w:t>oan</w:t>
            </w:r>
            <w:r w:rsidRPr="005F584D">
              <w:rPr>
                <w:sz w:val="22"/>
              </w:rPr>
              <w:t>s</w:t>
            </w:r>
            <w:r w:rsidRPr="005F584D">
              <w:rPr>
                <w:spacing w:val="33"/>
                <w:sz w:val="22"/>
              </w:rPr>
              <w:t xml:space="preserve"> </w:t>
            </w:r>
            <w:r w:rsidRPr="005F584D">
              <w:rPr>
                <w:spacing w:val="2"/>
                <w:sz w:val="22"/>
              </w:rPr>
              <w:t>a</w:t>
            </w:r>
            <w:r w:rsidRPr="005F584D">
              <w:rPr>
                <w:spacing w:val="-1"/>
                <w:sz w:val="22"/>
              </w:rPr>
              <w:t>n</w:t>
            </w:r>
            <w:r w:rsidRPr="005F584D">
              <w:rPr>
                <w:sz w:val="22"/>
              </w:rPr>
              <w:t>d</w:t>
            </w:r>
            <w:r w:rsidRPr="005F584D">
              <w:rPr>
                <w:spacing w:val="33"/>
                <w:sz w:val="22"/>
              </w:rPr>
              <w:t xml:space="preserve"> </w:t>
            </w:r>
            <w:r w:rsidRPr="005F584D">
              <w:rPr>
                <w:sz w:val="22"/>
              </w:rPr>
              <w:t>r</w:t>
            </w:r>
            <w:r w:rsidRPr="005F584D">
              <w:rPr>
                <w:spacing w:val="-1"/>
                <w:sz w:val="22"/>
              </w:rPr>
              <w:t>e</w:t>
            </w:r>
            <w:r w:rsidRPr="005F584D">
              <w:rPr>
                <w:spacing w:val="1"/>
                <w:sz w:val="22"/>
              </w:rPr>
              <w:t>c</w:t>
            </w:r>
            <w:r w:rsidRPr="005F584D">
              <w:rPr>
                <w:spacing w:val="-1"/>
                <w:sz w:val="22"/>
              </w:rPr>
              <w:t>e</w:t>
            </w:r>
            <w:r w:rsidRPr="005F584D">
              <w:rPr>
                <w:spacing w:val="1"/>
                <w:sz w:val="22"/>
              </w:rPr>
              <w:t>i</w:t>
            </w:r>
            <w:r w:rsidRPr="005F584D">
              <w:rPr>
                <w:spacing w:val="-2"/>
                <w:sz w:val="22"/>
              </w:rPr>
              <w:t>v</w:t>
            </w:r>
            <w:r w:rsidRPr="005F584D">
              <w:rPr>
                <w:spacing w:val="2"/>
                <w:sz w:val="22"/>
              </w:rPr>
              <w:t>a</w:t>
            </w:r>
            <w:r w:rsidRPr="005F584D">
              <w:rPr>
                <w:spacing w:val="-1"/>
                <w:sz w:val="22"/>
              </w:rPr>
              <w:t>b</w:t>
            </w:r>
            <w:r w:rsidRPr="005F584D">
              <w:rPr>
                <w:spacing w:val="1"/>
                <w:sz w:val="22"/>
              </w:rPr>
              <w:t>l</w:t>
            </w:r>
            <w:r w:rsidRPr="005F584D">
              <w:rPr>
                <w:spacing w:val="-1"/>
                <w:sz w:val="22"/>
              </w:rPr>
              <w:t>e</w:t>
            </w:r>
            <w:r w:rsidRPr="005F584D">
              <w:rPr>
                <w:sz w:val="22"/>
              </w:rPr>
              <w:t>s</w:t>
            </w:r>
            <w:r w:rsidRPr="005F584D">
              <w:rPr>
                <w:spacing w:val="33"/>
                <w:sz w:val="22"/>
              </w:rPr>
              <w:t xml:space="preserve"> </w:t>
            </w:r>
            <w:r w:rsidRPr="005F584D">
              <w:rPr>
                <w:spacing w:val="-1"/>
                <w:sz w:val="22"/>
              </w:rPr>
              <w:t>o</w:t>
            </w:r>
            <w:r w:rsidRPr="005F584D">
              <w:rPr>
                <w:sz w:val="22"/>
              </w:rPr>
              <w:t>r</w:t>
            </w:r>
            <w:r w:rsidRPr="005F584D">
              <w:rPr>
                <w:spacing w:val="33"/>
                <w:sz w:val="22"/>
              </w:rPr>
              <w:t xml:space="preserve"> </w:t>
            </w:r>
            <w:r w:rsidRPr="005F584D">
              <w:rPr>
                <w:spacing w:val="-1"/>
                <w:sz w:val="22"/>
              </w:rPr>
              <w:t>he</w:t>
            </w:r>
            <w:r w:rsidRPr="005F584D">
              <w:rPr>
                <w:spacing w:val="-2"/>
                <w:sz w:val="22"/>
              </w:rPr>
              <w:t>l</w:t>
            </w:r>
            <w:r w:rsidRPr="005F584D">
              <w:rPr>
                <w:spacing w:val="-1"/>
                <w:sz w:val="22"/>
              </w:rPr>
              <w:t>d</w:t>
            </w:r>
            <w:r w:rsidRPr="005F584D">
              <w:rPr>
                <w:sz w:val="22"/>
              </w:rPr>
              <w:t>-</w:t>
            </w:r>
            <w:r w:rsidRPr="005F584D">
              <w:rPr>
                <w:spacing w:val="2"/>
                <w:sz w:val="22"/>
              </w:rPr>
              <w:t>t</w:t>
            </w:r>
            <w:r w:rsidRPr="005F584D">
              <w:rPr>
                <w:spacing w:val="-1"/>
                <w:sz w:val="22"/>
              </w:rPr>
              <w:t>o</w:t>
            </w:r>
            <w:r w:rsidRPr="005F584D">
              <w:rPr>
                <w:sz w:val="22"/>
              </w:rPr>
              <w:t>-</w:t>
            </w:r>
            <w:r w:rsidRPr="005F584D">
              <w:rPr>
                <w:spacing w:val="4"/>
                <w:sz w:val="22"/>
              </w:rPr>
              <w:t>m</w:t>
            </w:r>
            <w:r w:rsidRPr="005F584D">
              <w:rPr>
                <w:spacing w:val="-1"/>
                <w:sz w:val="22"/>
              </w:rPr>
              <w:t>atu</w:t>
            </w:r>
            <w:r w:rsidRPr="005F584D">
              <w:rPr>
                <w:sz w:val="22"/>
              </w:rPr>
              <w:t>r</w:t>
            </w:r>
            <w:r w:rsidRPr="005F584D">
              <w:rPr>
                <w:spacing w:val="-2"/>
                <w:sz w:val="22"/>
              </w:rPr>
              <w:t>i</w:t>
            </w:r>
            <w:r w:rsidRPr="005F584D">
              <w:rPr>
                <w:spacing w:val="2"/>
                <w:sz w:val="22"/>
              </w:rPr>
              <w:t>t</w:t>
            </w:r>
            <w:r w:rsidRPr="005F584D">
              <w:rPr>
                <w:sz w:val="22"/>
              </w:rPr>
              <w:t>y</w:t>
            </w:r>
            <w:r w:rsidRPr="005F584D">
              <w:rPr>
                <w:spacing w:val="28"/>
                <w:sz w:val="22"/>
              </w:rPr>
              <w:t xml:space="preserve"> </w:t>
            </w:r>
            <w:r w:rsidRPr="005F584D">
              <w:rPr>
                <w:spacing w:val="-2"/>
                <w:sz w:val="22"/>
              </w:rPr>
              <w:t>i</w:t>
            </w:r>
            <w:r w:rsidRPr="005F584D">
              <w:rPr>
                <w:spacing w:val="2"/>
                <w:sz w:val="22"/>
              </w:rPr>
              <w:t>n</w:t>
            </w:r>
            <w:r w:rsidRPr="005F584D">
              <w:rPr>
                <w:spacing w:val="1"/>
                <w:sz w:val="22"/>
              </w:rPr>
              <w:t>v</w:t>
            </w:r>
            <w:r w:rsidRPr="005F584D">
              <w:rPr>
                <w:spacing w:val="2"/>
                <w:sz w:val="22"/>
              </w:rPr>
              <w:t>e</w:t>
            </w:r>
            <w:r w:rsidRPr="005F584D">
              <w:rPr>
                <w:spacing w:val="1"/>
                <w:sz w:val="22"/>
              </w:rPr>
              <w:t>s</w:t>
            </w:r>
            <w:r w:rsidRPr="005F584D">
              <w:rPr>
                <w:spacing w:val="-3"/>
                <w:sz w:val="22"/>
              </w:rPr>
              <w:t>t</w:t>
            </w:r>
            <w:r w:rsidRPr="005F584D">
              <w:rPr>
                <w:spacing w:val="4"/>
                <w:sz w:val="22"/>
              </w:rPr>
              <w:t>m</w:t>
            </w:r>
            <w:r w:rsidRPr="005F584D">
              <w:rPr>
                <w:spacing w:val="-1"/>
                <w:sz w:val="22"/>
              </w:rPr>
              <w:t>ent</w:t>
            </w:r>
            <w:r w:rsidRPr="005F584D">
              <w:rPr>
                <w:sz w:val="22"/>
              </w:rPr>
              <w:t>s</w:t>
            </w:r>
            <w:r w:rsidRPr="005F584D">
              <w:rPr>
                <w:w w:val="99"/>
                <w:sz w:val="22"/>
              </w:rPr>
              <w:t xml:space="preserve"> </w:t>
            </w:r>
            <w:r w:rsidRPr="005F584D">
              <w:rPr>
                <w:spacing w:val="1"/>
                <w:sz w:val="22"/>
              </w:rPr>
              <w:t>c</w:t>
            </w:r>
            <w:r w:rsidRPr="005F584D">
              <w:rPr>
                <w:spacing w:val="-1"/>
                <w:sz w:val="22"/>
              </w:rPr>
              <w:t>a</w:t>
            </w:r>
            <w:r w:rsidRPr="005F584D">
              <w:rPr>
                <w:sz w:val="22"/>
              </w:rPr>
              <w:t>rr</w:t>
            </w:r>
            <w:r w:rsidRPr="005F584D">
              <w:rPr>
                <w:spacing w:val="-2"/>
                <w:sz w:val="22"/>
              </w:rPr>
              <w:t>i</w:t>
            </w:r>
            <w:r w:rsidRPr="005F584D">
              <w:rPr>
                <w:spacing w:val="-1"/>
                <w:sz w:val="22"/>
              </w:rPr>
              <w:t>e</w:t>
            </w:r>
            <w:r w:rsidRPr="005F584D">
              <w:rPr>
                <w:sz w:val="22"/>
              </w:rPr>
              <w:t>d</w:t>
            </w:r>
            <w:r w:rsidRPr="005F584D">
              <w:rPr>
                <w:spacing w:val="25"/>
                <w:sz w:val="22"/>
              </w:rPr>
              <w:t xml:space="preserve"> </w:t>
            </w:r>
            <w:r w:rsidRPr="005F584D">
              <w:rPr>
                <w:spacing w:val="-1"/>
                <w:sz w:val="22"/>
              </w:rPr>
              <w:t>a</w:t>
            </w:r>
            <w:r w:rsidRPr="005F584D">
              <w:rPr>
                <w:sz w:val="22"/>
              </w:rPr>
              <w:t>t</w:t>
            </w:r>
            <w:r w:rsidRPr="005F584D">
              <w:rPr>
                <w:spacing w:val="23"/>
                <w:sz w:val="22"/>
              </w:rPr>
              <w:t xml:space="preserve"> </w:t>
            </w:r>
            <w:r w:rsidRPr="005F584D">
              <w:rPr>
                <w:spacing w:val="-1"/>
                <w:sz w:val="22"/>
              </w:rPr>
              <w:t>a</w:t>
            </w:r>
            <w:r w:rsidRPr="005F584D">
              <w:rPr>
                <w:spacing w:val="4"/>
                <w:sz w:val="22"/>
              </w:rPr>
              <w:t>m</w:t>
            </w:r>
            <w:r w:rsidRPr="005F584D">
              <w:rPr>
                <w:spacing w:val="-1"/>
                <w:sz w:val="22"/>
              </w:rPr>
              <w:t>o</w:t>
            </w:r>
            <w:r w:rsidRPr="005F584D">
              <w:rPr>
                <w:sz w:val="22"/>
              </w:rPr>
              <w:t>r</w:t>
            </w:r>
            <w:r w:rsidRPr="005F584D">
              <w:rPr>
                <w:spacing w:val="-1"/>
                <w:sz w:val="22"/>
              </w:rPr>
              <w:t>t</w:t>
            </w:r>
            <w:r w:rsidRPr="005F584D">
              <w:rPr>
                <w:spacing w:val="-2"/>
                <w:sz w:val="22"/>
              </w:rPr>
              <w:t>i</w:t>
            </w:r>
            <w:r w:rsidRPr="005F584D">
              <w:rPr>
                <w:spacing w:val="1"/>
                <w:sz w:val="22"/>
              </w:rPr>
              <w:t>s</w:t>
            </w:r>
            <w:r w:rsidRPr="005F584D">
              <w:rPr>
                <w:spacing w:val="-1"/>
                <w:sz w:val="22"/>
              </w:rPr>
              <w:t>e</w:t>
            </w:r>
            <w:r w:rsidRPr="005F584D">
              <w:rPr>
                <w:sz w:val="22"/>
              </w:rPr>
              <w:t>d</w:t>
            </w:r>
            <w:r w:rsidRPr="005F584D">
              <w:rPr>
                <w:spacing w:val="25"/>
                <w:sz w:val="22"/>
              </w:rPr>
              <w:t xml:space="preserve"> </w:t>
            </w:r>
            <w:r w:rsidRPr="005F584D">
              <w:rPr>
                <w:spacing w:val="1"/>
                <w:sz w:val="22"/>
              </w:rPr>
              <w:t>c</w:t>
            </w:r>
            <w:r w:rsidRPr="005F584D">
              <w:rPr>
                <w:spacing w:val="-1"/>
                <w:sz w:val="22"/>
              </w:rPr>
              <w:t>o</w:t>
            </w:r>
            <w:r w:rsidRPr="005F584D">
              <w:rPr>
                <w:spacing w:val="1"/>
                <w:sz w:val="22"/>
              </w:rPr>
              <w:t>s</w:t>
            </w:r>
            <w:r w:rsidRPr="005F584D">
              <w:rPr>
                <w:sz w:val="22"/>
              </w:rPr>
              <w:t>t</w:t>
            </w:r>
            <w:r w:rsidRPr="005F584D">
              <w:rPr>
                <w:spacing w:val="26"/>
                <w:sz w:val="22"/>
              </w:rPr>
              <w:t xml:space="preserve"> </w:t>
            </w:r>
            <w:r w:rsidRPr="005F584D">
              <w:rPr>
                <w:spacing w:val="-1"/>
                <w:sz w:val="22"/>
              </w:rPr>
              <w:t>ha</w:t>
            </w:r>
            <w:r w:rsidRPr="005F584D">
              <w:rPr>
                <w:sz w:val="22"/>
              </w:rPr>
              <w:t>s</w:t>
            </w:r>
            <w:r w:rsidRPr="005F584D">
              <w:rPr>
                <w:spacing w:val="25"/>
                <w:sz w:val="22"/>
              </w:rPr>
              <w:t xml:space="preserve"> </w:t>
            </w:r>
            <w:r w:rsidRPr="005F584D">
              <w:rPr>
                <w:spacing w:val="2"/>
                <w:sz w:val="22"/>
              </w:rPr>
              <w:t>b</w:t>
            </w:r>
            <w:r w:rsidRPr="005F584D">
              <w:rPr>
                <w:spacing w:val="-1"/>
                <w:sz w:val="22"/>
              </w:rPr>
              <w:t>ee</w:t>
            </w:r>
            <w:r w:rsidRPr="005F584D">
              <w:rPr>
                <w:sz w:val="22"/>
              </w:rPr>
              <w:t>n</w:t>
            </w:r>
            <w:r w:rsidRPr="005F584D">
              <w:rPr>
                <w:spacing w:val="25"/>
                <w:sz w:val="22"/>
              </w:rPr>
              <w:t xml:space="preserve"> </w:t>
            </w:r>
            <w:r w:rsidRPr="005F584D">
              <w:rPr>
                <w:spacing w:val="1"/>
                <w:sz w:val="22"/>
              </w:rPr>
              <w:t>i</w:t>
            </w:r>
            <w:r w:rsidRPr="005F584D">
              <w:rPr>
                <w:spacing w:val="-1"/>
                <w:sz w:val="22"/>
              </w:rPr>
              <w:t>n</w:t>
            </w:r>
            <w:r w:rsidRPr="005F584D">
              <w:rPr>
                <w:spacing w:val="1"/>
                <w:sz w:val="22"/>
              </w:rPr>
              <w:t>c</w:t>
            </w:r>
            <w:r w:rsidRPr="005F584D">
              <w:rPr>
                <w:spacing w:val="-1"/>
                <w:sz w:val="22"/>
              </w:rPr>
              <w:t>u</w:t>
            </w:r>
            <w:r w:rsidRPr="005F584D">
              <w:rPr>
                <w:sz w:val="22"/>
              </w:rPr>
              <w:t>rr</w:t>
            </w:r>
            <w:r w:rsidRPr="005F584D">
              <w:rPr>
                <w:spacing w:val="-1"/>
                <w:sz w:val="22"/>
              </w:rPr>
              <w:t>ed</w:t>
            </w:r>
            <w:r w:rsidRPr="005F584D">
              <w:rPr>
                <w:sz w:val="22"/>
              </w:rPr>
              <w:t>,</w:t>
            </w:r>
            <w:r w:rsidRPr="005F584D">
              <w:rPr>
                <w:spacing w:val="26"/>
                <w:sz w:val="22"/>
              </w:rPr>
              <w:t xml:space="preserve"> </w:t>
            </w:r>
            <w:r w:rsidRPr="005F584D">
              <w:rPr>
                <w:spacing w:val="-1"/>
                <w:sz w:val="22"/>
              </w:rPr>
              <w:t>th</w:t>
            </w:r>
            <w:r w:rsidRPr="005F584D">
              <w:rPr>
                <w:sz w:val="22"/>
              </w:rPr>
              <w:t>e</w:t>
            </w:r>
            <w:r w:rsidRPr="005F584D">
              <w:rPr>
                <w:spacing w:val="25"/>
                <w:sz w:val="22"/>
              </w:rPr>
              <w:t xml:space="preserve"> </w:t>
            </w:r>
            <w:r w:rsidRPr="005F584D">
              <w:rPr>
                <w:spacing w:val="-1"/>
                <w:sz w:val="22"/>
              </w:rPr>
              <w:t>a</w:t>
            </w:r>
            <w:r w:rsidRPr="005F584D">
              <w:rPr>
                <w:spacing w:val="2"/>
                <w:sz w:val="22"/>
              </w:rPr>
              <w:t>m</w:t>
            </w:r>
            <w:r w:rsidRPr="005F584D">
              <w:rPr>
                <w:spacing w:val="-1"/>
                <w:sz w:val="22"/>
              </w:rPr>
              <w:t>oun</w:t>
            </w:r>
            <w:r w:rsidRPr="005F584D">
              <w:rPr>
                <w:sz w:val="22"/>
              </w:rPr>
              <w:t>t</w:t>
            </w:r>
            <w:r w:rsidRPr="005F584D">
              <w:rPr>
                <w:spacing w:val="26"/>
                <w:sz w:val="22"/>
              </w:rPr>
              <w:t xml:space="preserve"> </w:t>
            </w:r>
            <w:r w:rsidRPr="005F584D">
              <w:rPr>
                <w:spacing w:val="-1"/>
                <w:sz w:val="22"/>
              </w:rPr>
              <w:t>o</w:t>
            </w:r>
            <w:r w:rsidRPr="005F584D">
              <w:rPr>
                <w:sz w:val="22"/>
              </w:rPr>
              <w:t>f</w:t>
            </w:r>
            <w:r w:rsidRPr="005F584D">
              <w:rPr>
                <w:spacing w:val="26"/>
                <w:sz w:val="22"/>
              </w:rPr>
              <w:t xml:space="preserve"> </w:t>
            </w:r>
            <w:r w:rsidRPr="005F584D">
              <w:rPr>
                <w:spacing w:val="-1"/>
                <w:sz w:val="22"/>
              </w:rPr>
              <w:t>th</w:t>
            </w:r>
            <w:r w:rsidRPr="005F584D">
              <w:rPr>
                <w:sz w:val="22"/>
              </w:rPr>
              <w:t>e</w:t>
            </w:r>
            <w:r w:rsidRPr="005F584D">
              <w:rPr>
                <w:spacing w:val="25"/>
                <w:sz w:val="22"/>
              </w:rPr>
              <w:t xml:space="preserve"> </w:t>
            </w:r>
            <w:r w:rsidRPr="005F584D">
              <w:rPr>
                <w:spacing w:val="1"/>
                <w:sz w:val="22"/>
              </w:rPr>
              <w:t>l</w:t>
            </w:r>
            <w:r w:rsidRPr="005F584D">
              <w:rPr>
                <w:spacing w:val="-1"/>
                <w:sz w:val="22"/>
              </w:rPr>
              <w:t>o</w:t>
            </w:r>
            <w:r w:rsidRPr="005F584D">
              <w:rPr>
                <w:spacing w:val="1"/>
                <w:sz w:val="22"/>
              </w:rPr>
              <w:t>s</w:t>
            </w:r>
            <w:r w:rsidRPr="005F584D">
              <w:rPr>
                <w:sz w:val="22"/>
              </w:rPr>
              <w:t>s</w:t>
            </w:r>
            <w:r w:rsidRPr="005F584D">
              <w:rPr>
                <w:spacing w:val="25"/>
                <w:sz w:val="22"/>
              </w:rPr>
              <w:t xml:space="preserve"> </w:t>
            </w:r>
            <w:r w:rsidRPr="005F584D">
              <w:rPr>
                <w:spacing w:val="-2"/>
                <w:sz w:val="22"/>
              </w:rPr>
              <w:t>i</w:t>
            </w:r>
            <w:r w:rsidRPr="005F584D">
              <w:rPr>
                <w:sz w:val="22"/>
              </w:rPr>
              <w:t>s</w:t>
            </w:r>
            <w:r w:rsidRPr="005F584D">
              <w:rPr>
                <w:spacing w:val="25"/>
                <w:sz w:val="22"/>
              </w:rPr>
              <w:t xml:space="preserve"> </w:t>
            </w:r>
            <w:r w:rsidRPr="005F584D">
              <w:rPr>
                <w:spacing w:val="4"/>
                <w:sz w:val="22"/>
              </w:rPr>
              <w:t>m</w:t>
            </w:r>
            <w:r w:rsidRPr="005F584D">
              <w:rPr>
                <w:spacing w:val="-1"/>
                <w:sz w:val="22"/>
              </w:rPr>
              <w:t>ea</w:t>
            </w:r>
            <w:r w:rsidRPr="005F584D">
              <w:rPr>
                <w:spacing w:val="1"/>
                <w:sz w:val="22"/>
              </w:rPr>
              <w:t>s</w:t>
            </w:r>
            <w:r w:rsidRPr="005F584D">
              <w:rPr>
                <w:spacing w:val="-1"/>
                <w:sz w:val="22"/>
              </w:rPr>
              <w:t>u</w:t>
            </w:r>
            <w:r w:rsidRPr="005F584D">
              <w:rPr>
                <w:sz w:val="22"/>
              </w:rPr>
              <w:t>r</w:t>
            </w:r>
            <w:r w:rsidRPr="005F584D">
              <w:rPr>
                <w:spacing w:val="-1"/>
                <w:sz w:val="22"/>
              </w:rPr>
              <w:t>e</w:t>
            </w:r>
            <w:r w:rsidRPr="005F584D">
              <w:rPr>
                <w:sz w:val="22"/>
              </w:rPr>
              <w:t>d</w:t>
            </w:r>
            <w:r w:rsidRPr="005F584D">
              <w:rPr>
                <w:spacing w:val="23"/>
                <w:sz w:val="22"/>
              </w:rPr>
              <w:t xml:space="preserve"> </w:t>
            </w:r>
            <w:r w:rsidRPr="005F584D">
              <w:rPr>
                <w:spacing w:val="-1"/>
                <w:sz w:val="22"/>
              </w:rPr>
              <w:t>a</w:t>
            </w:r>
            <w:r w:rsidRPr="005F584D">
              <w:rPr>
                <w:sz w:val="22"/>
              </w:rPr>
              <w:t>s</w:t>
            </w:r>
            <w:r w:rsidRPr="005F584D">
              <w:rPr>
                <w:spacing w:val="27"/>
                <w:sz w:val="22"/>
              </w:rPr>
              <w:t xml:space="preserve"> </w:t>
            </w:r>
            <w:r w:rsidRPr="005F584D">
              <w:rPr>
                <w:spacing w:val="-1"/>
                <w:sz w:val="22"/>
              </w:rPr>
              <w:t>th</w:t>
            </w:r>
            <w:r w:rsidRPr="005F584D">
              <w:rPr>
                <w:sz w:val="22"/>
              </w:rPr>
              <w:t>e</w:t>
            </w:r>
            <w:r w:rsidRPr="005F584D">
              <w:rPr>
                <w:spacing w:val="25"/>
                <w:sz w:val="22"/>
              </w:rPr>
              <w:t xml:space="preserve"> </w:t>
            </w:r>
            <w:r w:rsidRPr="005F584D">
              <w:rPr>
                <w:spacing w:val="2"/>
                <w:sz w:val="22"/>
              </w:rPr>
              <w:t>d</w:t>
            </w:r>
            <w:r w:rsidRPr="005F584D">
              <w:rPr>
                <w:spacing w:val="-2"/>
                <w:sz w:val="22"/>
              </w:rPr>
              <w:t>i</w:t>
            </w:r>
            <w:r w:rsidRPr="005F584D">
              <w:rPr>
                <w:spacing w:val="2"/>
                <w:sz w:val="22"/>
              </w:rPr>
              <w:t>ff</w:t>
            </w:r>
            <w:r w:rsidRPr="005F584D">
              <w:rPr>
                <w:spacing w:val="-1"/>
                <w:sz w:val="22"/>
              </w:rPr>
              <w:t>e</w:t>
            </w:r>
            <w:r w:rsidRPr="005F584D">
              <w:rPr>
                <w:sz w:val="22"/>
              </w:rPr>
              <w:t>r</w:t>
            </w:r>
            <w:r w:rsidRPr="005F584D">
              <w:rPr>
                <w:spacing w:val="-1"/>
                <w:sz w:val="22"/>
              </w:rPr>
              <w:t>en</w:t>
            </w:r>
            <w:r w:rsidRPr="005F584D">
              <w:rPr>
                <w:spacing w:val="1"/>
                <w:sz w:val="22"/>
              </w:rPr>
              <w:t>c</w:t>
            </w:r>
            <w:r w:rsidRPr="005F584D">
              <w:rPr>
                <w:sz w:val="22"/>
              </w:rPr>
              <w:t>e</w:t>
            </w:r>
            <w:r w:rsidRPr="005F584D">
              <w:rPr>
                <w:spacing w:val="24"/>
                <w:sz w:val="22"/>
              </w:rPr>
              <w:t xml:space="preserve"> </w:t>
            </w:r>
            <w:r w:rsidRPr="005F584D">
              <w:rPr>
                <w:spacing w:val="-1"/>
                <w:sz w:val="22"/>
              </w:rPr>
              <w:t>be</w:t>
            </w:r>
            <w:r w:rsidRPr="005F584D">
              <w:rPr>
                <w:spacing w:val="2"/>
                <w:sz w:val="22"/>
              </w:rPr>
              <w:t>t</w:t>
            </w:r>
            <w:r w:rsidRPr="005F584D">
              <w:rPr>
                <w:sz w:val="22"/>
              </w:rPr>
              <w:t>w</w:t>
            </w:r>
            <w:r w:rsidRPr="005F584D">
              <w:rPr>
                <w:spacing w:val="-1"/>
                <w:sz w:val="22"/>
              </w:rPr>
              <w:t>ee</w:t>
            </w:r>
            <w:r w:rsidRPr="005F584D">
              <w:rPr>
                <w:sz w:val="22"/>
              </w:rPr>
              <w:t>n</w:t>
            </w:r>
            <w:r w:rsidRPr="005F584D">
              <w:rPr>
                <w:spacing w:val="25"/>
                <w:sz w:val="22"/>
              </w:rPr>
              <w:t xml:space="preserve"> </w:t>
            </w:r>
            <w:r w:rsidRPr="005F584D">
              <w:rPr>
                <w:spacing w:val="-1"/>
                <w:sz w:val="22"/>
              </w:rPr>
              <w:t>th</w:t>
            </w:r>
            <w:r w:rsidRPr="005F584D">
              <w:rPr>
                <w:sz w:val="22"/>
              </w:rPr>
              <w:t>e</w:t>
            </w:r>
            <w:r w:rsidRPr="005F584D">
              <w:rPr>
                <w:w w:val="99"/>
                <w:sz w:val="22"/>
              </w:rPr>
              <w:t xml:space="preserve"> </w:t>
            </w:r>
            <w:r w:rsidRPr="005F584D">
              <w:rPr>
                <w:spacing w:val="-1"/>
                <w:sz w:val="22"/>
              </w:rPr>
              <w:t>a</w:t>
            </w:r>
            <w:r w:rsidRPr="005F584D">
              <w:rPr>
                <w:spacing w:val="1"/>
                <w:sz w:val="22"/>
              </w:rPr>
              <w:t>ss</w:t>
            </w:r>
            <w:r w:rsidRPr="005F584D">
              <w:rPr>
                <w:spacing w:val="-1"/>
                <w:sz w:val="22"/>
              </w:rPr>
              <w:t>et’</w:t>
            </w:r>
            <w:r w:rsidRPr="005F584D">
              <w:rPr>
                <w:sz w:val="22"/>
              </w:rPr>
              <w:t>s</w:t>
            </w:r>
            <w:r w:rsidRPr="005F584D">
              <w:rPr>
                <w:spacing w:val="-6"/>
                <w:sz w:val="22"/>
              </w:rPr>
              <w:t xml:space="preserve"> </w:t>
            </w:r>
            <w:r w:rsidRPr="005F584D">
              <w:rPr>
                <w:spacing w:val="1"/>
                <w:sz w:val="22"/>
              </w:rPr>
              <w:t>c</w:t>
            </w:r>
            <w:r w:rsidRPr="005F584D">
              <w:rPr>
                <w:spacing w:val="-1"/>
                <w:sz w:val="22"/>
              </w:rPr>
              <w:t>a</w:t>
            </w:r>
            <w:r w:rsidRPr="005F584D">
              <w:rPr>
                <w:sz w:val="22"/>
              </w:rPr>
              <w:t>r</w:t>
            </w:r>
            <w:r w:rsidRPr="005F584D">
              <w:rPr>
                <w:spacing w:val="3"/>
                <w:sz w:val="22"/>
              </w:rPr>
              <w:t>r</w:t>
            </w:r>
            <w:r w:rsidRPr="005F584D">
              <w:rPr>
                <w:spacing w:val="-5"/>
                <w:sz w:val="22"/>
              </w:rPr>
              <w:t>y</w:t>
            </w:r>
            <w:r w:rsidRPr="005F584D">
              <w:rPr>
                <w:spacing w:val="1"/>
                <w:sz w:val="22"/>
              </w:rPr>
              <w:t>i</w:t>
            </w:r>
            <w:r w:rsidRPr="005F584D">
              <w:rPr>
                <w:spacing w:val="-1"/>
                <w:sz w:val="22"/>
              </w:rPr>
              <w:t>n</w:t>
            </w:r>
            <w:r w:rsidRPr="005F584D">
              <w:rPr>
                <w:sz w:val="22"/>
              </w:rPr>
              <w:t>g</w:t>
            </w:r>
            <w:r w:rsidRPr="005F584D">
              <w:rPr>
                <w:spacing w:val="-7"/>
                <w:sz w:val="22"/>
              </w:rPr>
              <w:t xml:space="preserve"> </w:t>
            </w:r>
            <w:r w:rsidRPr="005F584D">
              <w:rPr>
                <w:spacing w:val="-1"/>
                <w:sz w:val="22"/>
              </w:rPr>
              <w:t>a</w:t>
            </w:r>
            <w:r w:rsidRPr="005F584D">
              <w:rPr>
                <w:spacing w:val="4"/>
                <w:sz w:val="22"/>
              </w:rPr>
              <w:t>m</w:t>
            </w:r>
            <w:r w:rsidRPr="005F584D">
              <w:rPr>
                <w:spacing w:val="-1"/>
                <w:sz w:val="22"/>
              </w:rPr>
              <w:t>oun</w:t>
            </w:r>
            <w:r w:rsidRPr="005F584D">
              <w:rPr>
                <w:sz w:val="22"/>
              </w:rPr>
              <w:t>t</w:t>
            </w:r>
            <w:r w:rsidRPr="005F584D">
              <w:rPr>
                <w:spacing w:val="-4"/>
                <w:sz w:val="22"/>
              </w:rPr>
              <w:t xml:space="preserve"> </w:t>
            </w:r>
            <w:r w:rsidRPr="005F584D">
              <w:rPr>
                <w:spacing w:val="-1"/>
                <w:sz w:val="22"/>
              </w:rPr>
              <w:t>a</w:t>
            </w:r>
            <w:r w:rsidRPr="005F584D">
              <w:rPr>
                <w:spacing w:val="2"/>
                <w:sz w:val="22"/>
              </w:rPr>
              <w:t>n</w:t>
            </w:r>
            <w:r w:rsidRPr="005F584D">
              <w:rPr>
                <w:sz w:val="22"/>
              </w:rPr>
              <w:t>d</w:t>
            </w:r>
            <w:r w:rsidRPr="005F584D">
              <w:rPr>
                <w:spacing w:val="-7"/>
                <w:sz w:val="22"/>
              </w:rPr>
              <w:t xml:space="preserve"> </w:t>
            </w:r>
            <w:r w:rsidRPr="005F584D">
              <w:rPr>
                <w:spacing w:val="-1"/>
                <w:sz w:val="22"/>
              </w:rPr>
              <w:t>th</w:t>
            </w:r>
            <w:r w:rsidRPr="005F584D">
              <w:rPr>
                <w:sz w:val="22"/>
              </w:rPr>
              <w:t>e</w:t>
            </w:r>
            <w:r w:rsidRPr="005F584D">
              <w:rPr>
                <w:spacing w:val="-4"/>
                <w:sz w:val="22"/>
              </w:rPr>
              <w:t xml:space="preserve"> </w:t>
            </w:r>
            <w:r w:rsidRPr="005F584D">
              <w:rPr>
                <w:spacing w:val="-1"/>
                <w:sz w:val="22"/>
              </w:rPr>
              <w:t>p</w:t>
            </w:r>
            <w:r w:rsidRPr="005F584D">
              <w:rPr>
                <w:sz w:val="22"/>
              </w:rPr>
              <w:t>r</w:t>
            </w:r>
            <w:r w:rsidRPr="005F584D">
              <w:rPr>
                <w:spacing w:val="-1"/>
                <w:sz w:val="22"/>
              </w:rPr>
              <w:t>e</w:t>
            </w:r>
            <w:r w:rsidRPr="005F584D">
              <w:rPr>
                <w:spacing w:val="1"/>
                <w:sz w:val="22"/>
              </w:rPr>
              <w:t>s</w:t>
            </w:r>
            <w:r w:rsidRPr="005F584D">
              <w:rPr>
                <w:spacing w:val="-1"/>
                <w:sz w:val="22"/>
              </w:rPr>
              <w:t>en</w:t>
            </w:r>
            <w:r w:rsidRPr="005F584D">
              <w:rPr>
                <w:sz w:val="22"/>
              </w:rPr>
              <w:t>t</w:t>
            </w:r>
            <w:r w:rsidRPr="005F584D">
              <w:rPr>
                <w:spacing w:val="-5"/>
                <w:sz w:val="22"/>
              </w:rPr>
              <w:t xml:space="preserve"> </w:t>
            </w:r>
            <w:r w:rsidRPr="005F584D">
              <w:rPr>
                <w:spacing w:val="1"/>
                <w:sz w:val="22"/>
              </w:rPr>
              <w:t>v</w:t>
            </w:r>
            <w:r w:rsidRPr="005F584D">
              <w:rPr>
                <w:spacing w:val="-1"/>
                <w:sz w:val="22"/>
              </w:rPr>
              <w:t>a</w:t>
            </w:r>
            <w:r w:rsidRPr="005F584D">
              <w:rPr>
                <w:spacing w:val="1"/>
                <w:sz w:val="22"/>
              </w:rPr>
              <w:t>l</w:t>
            </w:r>
            <w:r w:rsidRPr="005F584D">
              <w:rPr>
                <w:spacing w:val="-1"/>
                <w:sz w:val="22"/>
              </w:rPr>
              <w:t>u</w:t>
            </w:r>
            <w:r w:rsidRPr="005F584D">
              <w:rPr>
                <w:sz w:val="22"/>
              </w:rPr>
              <w:t>e</w:t>
            </w:r>
            <w:r w:rsidRPr="005F584D">
              <w:rPr>
                <w:spacing w:val="-7"/>
                <w:sz w:val="22"/>
              </w:rPr>
              <w:t xml:space="preserve"> </w:t>
            </w:r>
            <w:r w:rsidRPr="005F584D">
              <w:rPr>
                <w:spacing w:val="-1"/>
                <w:sz w:val="22"/>
              </w:rPr>
              <w:t>o</w:t>
            </w:r>
            <w:r w:rsidRPr="005F584D">
              <w:rPr>
                <w:sz w:val="22"/>
              </w:rPr>
              <w:t>f</w:t>
            </w:r>
            <w:r w:rsidRPr="005F584D">
              <w:rPr>
                <w:spacing w:val="-4"/>
                <w:sz w:val="22"/>
              </w:rPr>
              <w:t xml:space="preserve"> </w:t>
            </w:r>
            <w:r w:rsidRPr="005F584D">
              <w:rPr>
                <w:spacing w:val="-1"/>
                <w:sz w:val="22"/>
              </w:rPr>
              <w:t>e</w:t>
            </w:r>
            <w:r w:rsidRPr="005F584D">
              <w:rPr>
                <w:spacing w:val="1"/>
                <w:sz w:val="22"/>
              </w:rPr>
              <w:t>s</w:t>
            </w:r>
            <w:r w:rsidRPr="005F584D">
              <w:rPr>
                <w:spacing w:val="-1"/>
                <w:sz w:val="22"/>
              </w:rPr>
              <w:t>t</w:t>
            </w:r>
            <w:r w:rsidRPr="005F584D">
              <w:rPr>
                <w:spacing w:val="1"/>
                <w:sz w:val="22"/>
              </w:rPr>
              <w:t>i</w:t>
            </w:r>
            <w:r w:rsidRPr="005F584D">
              <w:rPr>
                <w:spacing w:val="4"/>
                <w:sz w:val="22"/>
              </w:rPr>
              <w:t>m</w:t>
            </w:r>
            <w:r w:rsidRPr="005F584D">
              <w:rPr>
                <w:spacing w:val="-1"/>
                <w:sz w:val="22"/>
              </w:rPr>
              <w:t>ate</w:t>
            </w:r>
            <w:r w:rsidRPr="005F584D">
              <w:rPr>
                <w:sz w:val="22"/>
              </w:rPr>
              <w:t>d</w:t>
            </w:r>
            <w:r w:rsidRPr="005F584D">
              <w:rPr>
                <w:spacing w:val="-7"/>
                <w:sz w:val="22"/>
              </w:rPr>
              <w:t xml:space="preserve"> </w:t>
            </w:r>
            <w:r w:rsidRPr="005F584D">
              <w:rPr>
                <w:spacing w:val="2"/>
                <w:sz w:val="22"/>
              </w:rPr>
              <w:t>f</w:t>
            </w:r>
            <w:r w:rsidRPr="005F584D">
              <w:rPr>
                <w:spacing w:val="-1"/>
                <w:sz w:val="22"/>
              </w:rPr>
              <w:t>utu</w:t>
            </w:r>
            <w:r w:rsidRPr="005F584D">
              <w:rPr>
                <w:sz w:val="22"/>
              </w:rPr>
              <w:t>re</w:t>
            </w:r>
            <w:r w:rsidRPr="005F584D">
              <w:rPr>
                <w:spacing w:val="-6"/>
                <w:sz w:val="22"/>
              </w:rPr>
              <w:t xml:space="preserve"> </w:t>
            </w:r>
            <w:r w:rsidRPr="005F584D">
              <w:rPr>
                <w:spacing w:val="1"/>
                <w:sz w:val="22"/>
              </w:rPr>
              <w:t>c</w:t>
            </w:r>
            <w:r w:rsidRPr="005F584D">
              <w:rPr>
                <w:spacing w:val="-1"/>
                <w:sz w:val="22"/>
              </w:rPr>
              <w:t>a</w:t>
            </w:r>
            <w:r w:rsidRPr="005F584D">
              <w:rPr>
                <w:spacing w:val="1"/>
                <w:sz w:val="22"/>
              </w:rPr>
              <w:t>s</w:t>
            </w:r>
            <w:r w:rsidRPr="005F584D">
              <w:rPr>
                <w:sz w:val="22"/>
              </w:rPr>
              <w:t>h</w:t>
            </w:r>
            <w:r w:rsidRPr="005F584D">
              <w:rPr>
                <w:spacing w:val="-7"/>
                <w:sz w:val="22"/>
              </w:rPr>
              <w:t xml:space="preserve"> </w:t>
            </w:r>
            <w:r w:rsidRPr="005F584D">
              <w:rPr>
                <w:spacing w:val="2"/>
                <w:sz w:val="22"/>
              </w:rPr>
              <w:t>f</w:t>
            </w:r>
            <w:r w:rsidRPr="005F584D">
              <w:rPr>
                <w:spacing w:val="-2"/>
                <w:sz w:val="22"/>
              </w:rPr>
              <w:t>l</w:t>
            </w:r>
            <w:r w:rsidRPr="005F584D">
              <w:rPr>
                <w:spacing w:val="-1"/>
                <w:sz w:val="22"/>
              </w:rPr>
              <w:t>o</w:t>
            </w:r>
            <w:r w:rsidRPr="005F584D">
              <w:rPr>
                <w:spacing w:val="-3"/>
                <w:sz w:val="22"/>
              </w:rPr>
              <w:t>w</w:t>
            </w:r>
            <w:r w:rsidRPr="005F584D">
              <w:rPr>
                <w:spacing w:val="1"/>
                <w:sz w:val="22"/>
              </w:rPr>
              <w:t>s</w:t>
            </w:r>
            <w:r w:rsidRPr="005F584D">
              <w:rPr>
                <w:sz w:val="22"/>
              </w:rPr>
              <w:t>.</w:t>
            </w:r>
          </w:p>
          <w:p w14:paraId="02DF8E32" w14:textId="77777777" w:rsidR="00920CFF" w:rsidRPr="005F584D" w:rsidRDefault="00920CFF" w:rsidP="005F584D">
            <w:pPr>
              <w:spacing w:before="4" w:line="190" w:lineRule="exact"/>
              <w:ind w:left="271" w:right="267"/>
              <w:jc w:val="both"/>
              <w:rPr>
                <w:sz w:val="18"/>
                <w:szCs w:val="19"/>
              </w:rPr>
            </w:pPr>
          </w:p>
          <w:p w14:paraId="02DF8E33" w14:textId="77777777" w:rsidR="00920CFF" w:rsidRDefault="00920CFF" w:rsidP="005F584D">
            <w:pPr>
              <w:pStyle w:val="BodyText"/>
              <w:spacing w:before="67" w:line="270" w:lineRule="auto"/>
              <w:ind w:left="271" w:right="267"/>
              <w:jc w:val="both"/>
            </w:pPr>
            <w:r w:rsidRPr="005F584D">
              <w:rPr>
                <w:spacing w:val="3"/>
                <w:sz w:val="22"/>
              </w:rPr>
              <w:t>T</w:t>
            </w:r>
            <w:r w:rsidRPr="005F584D">
              <w:rPr>
                <w:spacing w:val="-1"/>
                <w:sz w:val="22"/>
              </w:rPr>
              <w:t>h</w:t>
            </w:r>
            <w:r w:rsidRPr="005F584D">
              <w:rPr>
                <w:sz w:val="22"/>
              </w:rPr>
              <w:t>e</w:t>
            </w:r>
            <w:r w:rsidRPr="005F584D">
              <w:rPr>
                <w:spacing w:val="27"/>
                <w:sz w:val="22"/>
              </w:rPr>
              <w:t xml:space="preserve"> </w:t>
            </w:r>
            <w:r w:rsidRPr="005F584D">
              <w:rPr>
                <w:spacing w:val="1"/>
                <w:sz w:val="22"/>
              </w:rPr>
              <w:t>c</w:t>
            </w:r>
            <w:r w:rsidRPr="005F584D">
              <w:rPr>
                <w:spacing w:val="-1"/>
                <w:sz w:val="22"/>
              </w:rPr>
              <w:t>a</w:t>
            </w:r>
            <w:r w:rsidRPr="005F584D">
              <w:rPr>
                <w:sz w:val="22"/>
              </w:rPr>
              <w:t>r</w:t>
            </w:r>
            <w:r w:rsidRPr="005F584D">
              <w:rPr>
                <w:spacing w:val="3"/>
                <w:sz w:val="22"/>
              </w:rPr>
              <w:t>r</w:t>
            </w:r>
            <w:r w:rsidRPr="005F584D">
              <w:rPr>
                <w:spacing w:val="-7"/>
                <w:sz w:val="22"/>
              </w:rPr>
              <w:t>y</w:t>
            </w:r>
            <w:r w:rsidRPr="005F584D">
              <w:rPr>
                <w:spacing w:val="-2"/>
                <w:sz w:val="22"/>
              </w:rPr>
              <w:t>i</w:t>
            </w:r>
            <w:r w:rsidRPr="005F584D">
              <w:rPr>
                <w:spacing w:val="2"/>
                <w:sz w:val="22"/>
              </w:rPr>
              <w:t>n</w:t>
            </w:r>
            <w:r w:rsidRPr="005F584D">
              <w:rPr>
                <w:sz w:val="22"/>
              </w:rPr>
              <w:t>g</w:t>
            </w:r>
            <w:r w:rsidRPr="005F584D">
              <w:rPr>
                <w:spacing w:val="28"/>
                <w:sz w:val="22"/>
              </w:rPr>
              <w:t xml:space="preserve"> </w:t>
            </w:r>
            <w:r w:rsidRPr="005F584D">
              <w:rPr>
                <w:spacing w:val="-1"/>
                <w:sz w:val="22"/>
              </w:rPr>
              <w:t>a</w:t>
            </w:r>
            <w:r w:rsidRPr="005F584D">
              <w:rPr>
                <w:spacing w:val="4"/>
                <w:sz w:val="22"/>
              </w:rPr>
              <w:t>m</w:t>
            </w:r>
            <w:r w:rsidRPr="005F584D">
              <w:rPr>
                <w:spacing w:val="-1"/>
                <w:sz w:val="22"/>
              </w:rPr>
              <w:t>oun</w:t>
            </w:r>
            <w:r w:rsidRPr="005F584D">
              <w:rPr>
                <w:sz w:val="22"/>
              </w:rPr>
              <w:t>t</w:t>
            </w:r>
            <w:r w:rsidRPr="005F584D">
              <w:rPr>
                <w:spacing w:val="28"/>
                <w:sz w:val="22"/>
              </w:rPr>
              <w:t xml:space="preserve"> </w:t>
            </w:r>
            <w:r w:rsidRPr="005F584D">
              <w:rPr>
                <w:spacing w:val="-1"/>
                <w:sz w:val="22"/>
              </w:rPr>
              <w:t>o</w:t>
            </w:r>
            <w:r w:rsidRPr="005F584D">
              <w:rPr>
                <w:sz w:val="22"/>
              </w:rPr>
              <w:t>f</w:t>
            </w:r>
            <w:r w:rsidRPr="005F584D">
              <w:rPr>
                <w:spacing w:val="30"/>
                <w:sz w:val="22"/>
              </w:rPr>
              <w:t xml:space="preserve"> </w:t>
            </w:r>
            <w:r w:rsidRPr="005F584D">
              <w:rPr>
                <w:spacing w:val="-1"/>
                <w:sz w:val="22"/>
              </w:rPr>
              <w:t>th</w:t>
            </w:r>
            <w:r w:rsidRPr="005F584D">
              <w:rPr>
                <w:sz w:val="22"/>
              </w:rPr>
              <w:t>e</w:t>
            </w:r>
            <w:r w:rsidRPr="005F584D">
              <w:rPr>
                <w:spacing w:val="28"/>
                <w:sz w:val="22"/>
              </w:rPr>
              <w:t xml:space="preserve"> </w:t>
            </w:r>
            <w:r w:rsidRPr="005F584D">
              <w:rPr>
                <w:spacing w:val="-1"/>
                <w:sz w:val="22"/>
              </w:rPr>
              <w:t>a</w:t>
            </w:r>
            <w:r w:rsidRPr="005F584D">
              <w:rPr>
                <w:spacing w:val="1"/>
                <w:sz w:val="22"/>
              </w:rPr>
              <w:t>ss</w:t>
            </w:r>
            <w:r w:rsidRPr="005F584D">
              <w:rPr>
                <w:spacing w:val="-1"/>
                <w:sz w:val="22"/>
              </w:rPr>
              <w:t>e</w:t>
            </w:r>
            <w:r w:rsidRPr="005F584D">
              <w:rPr>
                <w:sz w:val="22"/>
              </w:rPr>
              <w:t>t</w:t>
            </w:r>
            <w:r w:rsidRPr="005F584D">
              <w:rPr>
                <w:spacing w:val="27"/>
                <w:sz w:val="22"/>
              </w:rPr>
              <w:t xml:space="preserve"> </w:t>
            </w:r>
            <w:r w:rsidRPr="005F584D">
              <w:rPr>
                <w:spacing w:val="1"/>
                <w:sz w:val="22"/>
              </w:rPr>
              <w:t>s</w:t>
            </w:r>
            <w:r w:rsidRPr="005F584D">
              <w:rPr>
                <w:spacing w:val="-1"/>
                <w:sz w:val="22"/>
              </w:rPr>
              <w:t>ha</w:t>
            </w:r>
            <w:r w:rsidRPr="005F584D">
              <w:rPr>
                <w:spacing w:val="-2"/>
                <w:sz w:val="22"/>
              </w:rPr>
              <w:t>l</w:t>
            </w:r>
            <w:r w:rsidRPr="005F584D">
              <w:rPr>
                <w:sz w:val="22"/>
              </w:rPr>
              <w:t>l</w:t>
            </w:r>
            <w:r w:rsidRPr="005F584D">
              <w:rPr>
                <w:spacing w:val="27"/>
                <w:sz w:val="22"/>
              </w:rPr>
              <w:t xml:space="preserve"> </w:t>
            </w:r>
            <w:r w:rsidRPr="005F584D">
              <w:rPr>
                <w:spacing w:val="2"/>
                <w:sz w:val="22"/>
              </w:rPr>
              <w:t>b</w:t>
            </w:r>
            <w:r w:rsidRPr="005F584D">
              <w:rPr>
                <w:sz w:val="22"/>
              </w:rPr>
              <w:t>e</w:t>
            </w:r>
            <w:r w:rsidRPr="005F584D">
              <w:rPr>
                <w:spacing w:val="28"/>
                <w:sz w:val="22"/>
              </w:rPr>
              <w:t xml:space="preserve"> </w:t>
            </w:r>
            <w:r w:rsidRPr="005F584D">
              <w:rPr>
                <w:sz w:val="22"/>
              </w:rPr>
              <w:t>r</w:t>
            </w:r>
            <w:r w:rsidRPr="005F584D">
              <w:rPr>
                <w:spacing w:val="-1"/>
                <w:sz w:val="22"/>
              </w:rPr>
              <w:t>edu</w:t>
            </w:r>
            <w:r w:rsidRPr="005F584D">
              <w:rPr>
                <w:spacing w:val="1"/>
                <w:sz w:val="22"/>
              </w:rPr>
              <w:t>c</w:t>
            </w:r>
            <w:r w:rsidRPr="005F584D">
              <w:rPr>
                <w:spacing w:val="2"/>
                <w:sz w:val="22"/>
              </w:rPr>
              <w:t>e</w:t>
            </w:r>
            <w:r w:rsidRPr="005F584D">
              <w:rPr>
                <w:sz w:val="22"/>
              </w:rPr>
              <w:t>d</w:t>
            </w:r>
            <w:r w:rsidRPr="005F584D">
              <w:rPr>
                <w:spacing w:val="28"/>
                <w:sz w:val="22"/>
              </w:rPr>
              <w:t xml:space="preserve"> </w:t>
            </w:r>
            <w:r w:rsidRPr="005F584D">
              <w:rPr>
                <w:spacing w:val="-1"/>
                <w:sz w:val="22"/>
              </w:rPr>
              <w:t>e</w:t>
            </w:r>
            <w:r w:rsidRPr="005F584D">
              <w:rPr>
                <w:spacing w:val="-2"/>
                <w:sz w:val="22"/>
              </w:rPr>
              <w:t>i</w:t>
            </w:r>
            <w:r w:rsidRPr="005F584D">
              <w:rPr>
                <w:spacing w:val="-1"/>
                <w:sz w:val="22"/>
              </w:rPr>
              <w:t>t</w:t>
            </w:r>
            <w:r w:rsidRPr="005F584D">
              <w:rPr>
                <w:spacing w:val="2"/>
                <w:sz w:val="22"/>
              </w:rPr>
              <w:t>h</w:t>
            </w:r>
            <w:r w:rsidRPr="005F584D">
              <w:rPr>
                <w:spacing w:val="-1"/>
                <w:sz w:val="22"/>
              </w:rPr>
              <w:t>e</w:t>
            </w:r>
            <w:r w:rsidRPr="005F584D">
              <w:rPr>
                <w:sz w:val="22"/>
              </w:rPr>
              <w:t>r</w:t>
            </w:r>
            <w:r w:rsidRPr="005F584D">
              <w:rPr>
                <w:spacing w:val="29"/>
                <w:sz w:val="22"/>
              </w:rPr>
              <w:t xml:space="preserve"> </w:t>
            </w:r>
            <w:r w:rsidRPr="005F584D">
              <w:rPr>
                <w:spacing w:val="-1"/>
                <w:sz w:val="22"/>
              </w:rPr>
              <w:t>d</w:t>
            </w:r>
            <w:r w:rsidRPr="005F584D">
              <w:rPr>
                <w:spacing w:val="-2"/>
                <w:sz w:val="22"/>
              </w:rPr>
              <w:t>i</w:t>
            </w:r>
            <w:r w:rsidRPr="005F584D">
              <w:rPr>
                <w:sz w:val="22"/>
              </w:rPr>
              <w:t>r</w:t>
            </w:r>
            <w:r w:rsidRPr="005F584D">
              <w:rPr>
                <w:spacing w:val="-1"/>
                <w:sz w:val="22"/>
              </w:rPr>
              <w:t>e</w:t>
            </w:r>
            <w:r w:rsidRPr="005F584D">
              <w:rPr>
                <w:spacing w:val="1"/>
                <w:sz w:val="22"/>
              </w:rPr>
              <w:t>c</w:t>
            </w:r>
            <w:r w:rsidRPr="005F584D">
              <w:rPr>
                <w:spacing w:val="2"/>
                <w:sz w:val="22"/>
              </w:rPr>
              <w:t>t</w:t>
            </w:r>
            <w:r w:rsidRPr="005F584D">
              <w:rPr>
                <w:spacing w:val="1"/>
                <w:sz w:val="22"/>
              </w:rPr>
              <w:t>l</w:t>
            </w:r>
            <w:r w:rsidRPr="005F584D">
              <w:rPr>
                <w:sz w:val="22"/>
              </w:rPr>
              <w:t>y</w:t>
            </w:r>
            <w:r w:rsidRPr="005F584D">
              <w:rPr>
                <w:spacing w:val="25"/>
                <w:sz w:val="22"/>
              </w:rPr>
              <w:t xml:space="preserve"> </w:t>
            </w:r>
            <w:r w:rsidRPr="005F584D">
              <w:rPr>
                <w:spacing w:val="-1"/>
                <w:sz w:val="22"/>
              </w:rPr>
              <w:t>o</w:t>
            </w:r>
            <w:r w:rsidRPr="005F584D">
              <w:rPr>
                <w:sz w:val="22"/>
              </w:rPr>
              <w:t>r</w:t>
            </w:r>
            <w:r w:rsidRPr="005F584D">
              <w:rPr>
                <w:spacing w:val="29"/>
                <w:sz w:val="22"/>
              </w:rPr>
              <w:t xml:space="preserve"> </w:t>
            </w:r>
            <w:r w:rsidRPr="005F584D">
              <w:rPr>
                <w:spacing w:val="-1"/>
                <w:sz w:val="22"/>
              </w:rPr>
              <w:t>th</w:t>
            </w:r>
            <w:r w:rsidRPr="005F584D">
              <w:rPr>
                <w:sz w:val="22"/>
              </w:rPr>
              <w:t>r</w:t>
            </w:r>
            <w:r w:rsidRPr="005F584D">
              <w:rPr>
                <w:spacing w:val="2"/>
                <w:sz w:val="22"/>
              </w:rPr>
              <w:t>o</w:t>
            </w:r>
            <w:r w:rsidRPr="005F584D">
              <w:rPr>
                <w:spacing w:val="-1"/>
                <w:sz w:val="22"/>
              </w:rPr>
              <w:t>ug</w:t>
            </w:r>
            <w:r w:rsidRPr="005F584D">
              <w:rPr>
                <w:sz w:val="22"/>
              </w:rPr>
              <w:t>h</w:t>
            </w:r>
            <w:r w:rsidRPr="005F584D">
              <w:rPr>
                <w:spacing w:val="27"/>
                <w:sz w:val="22"/>
              </w:rPr>
              <w:t xml:space="preserve"> </w:t>
            </w:r>
            <w:r w:rsidRPr="005F584D">
              <w:rPr>
                <w:spacing w:val="2"/>
                <w:sz w:val="22"/>
              </w:rPr>
              <w:t>u</w:t>
            </w:r>
            <w:r w:rsidRPr="005F584D">
              <w:rPr>
                <w:spacing w:val="1"/>
                <w:sz w:val="22"/>
              </w:rPr>
              <w:t>s</w:t>
            </w:r>
            <w:r w:rsidRPr="005F584D">
              <w:rPr>
                <w:sz w:val="22"/>
              </w:rPr>
              <w:t>e</w:t>
            </w:r>
            <w:r w:rsidRPr="005F584D">
              <w:rPr>
                <w:spacing w:val="28"/>
                <w:sz w:val="22"/>
              </w:rPr>
              <w:t xml:space="preserve"> </w:t>
            </w:r>
            <w:r w:rsidRPr="005F584D">
              <w:rPr>
                <w:spacing w:val="-1"/>
                <w:sz w:val="22"/>
              </w:rPr>
              <w:t>o</w:t>
            </w:r>
            <w:r w:rsidRPr="005F584D">
              <w:rPr>
                <w:sz w:val="22"/>
              </w:rPr>
              <w:t>f</w:t>
            </w:r>
            <w:r w:rsidRPr="005F584D">
              <w:rPr>
                <w:spacing w:val="30"/>
                <w:sz w:val="22"/>
              </w:rPr>
              <w:t xml:space="preserve"> </w:t>
            </w:r>
            <w:r w:rsidRPr="005F584D">
              <w:rPr>
                <w:spacing w:val="-1"/>
                <w:sz w:val="22"/>
              </w:rPr>
              <w:t>a</w:t>
            </w:r>
            <w:r w:rsidRPr="005F584D">
              <w:rPr>
                <w:sz w:val="22"/>
              </w:rPr>
              <w:t>n</w:t>
            </w:r>
            <w:r w:rsidRPr="005F584D">
              <w:rPr>
                <w:spacing w:val="28"/>
                <w:sz w:val="22"/>
              </w:rPr>
              <w:t xml:space="preserve"> </w:t>
            </w:r>
            <w:r w:rsidRPr="005F584D">
              <w:rPr>
                <w:spacing w:val="-1"/>
                <w:sz w:val="22"/>
              </w:rPr>
              <w:t>a</w:t>
            </w:r>
            <w:r w:rsidRPr="005F584D">
              <w:rPr>
                <w:spacing w:val="-2"/>
                <w:sz w:val="22"/>
              </w:rPr>
              <w:t>ll</w:t>
            </w:r>
            <w:r w:rsidRPr="005F584D">
              <w:rPr>
                <w:spacing w:val="2"/>
                <w:sz w:val="22"/>
              </w:rPr>
              <w:t>o</w:t>
            </w:r>
            <w:r w:rsidRPr="005F584D">
              <w:rPr>
                <w:sz w:val="22"/>
              </w:rPr>
              <w:t>w</w:t>
            </w:r>
            <w:r w:rsidRPr="005F584D">
              <w:rPr>
                <w:spacing w:val="-1"/>
                <w:sz w:val="22"/>
              </w:rPr>
              <w:t>an</w:t>
            </w:r>
            <w:r w:rsidRPr="005F584D">
              <w:rPr>
                <w:spacing w:val="1"/>
                <w:sz w:val="22"/>
              </w:rPr>
              <w:t>c</w:t>
            </w:r>
            <w:r w:rsidRPr="005F584D">
              <w:rPr>
                <w:sz w:val="22"/>
              </w:rPr>
              <w:t>e</w:t>
            </w:r>
            <w:r w:rsidRPr="005F584D">
              <w:rPr>
                <w:spacing w:val="28"/>
                <w:sz w:val="22"/>
              </w:rPr>
              <w:t xml:space="preserve"> </w:t>
            </w:r>
            <w:r w:rsidRPr="005F584D">
              <w:rPr>
                <w:spacing w:val="-1"/>
                <w:sz w:val="22"/>
              </w:rPr>
              <w:t>a</w:t>
            </w:r>
            <w:r w:rsidRPr="005F584D">
              <w:rPr>
                <w:spacing w:val="1"/>
                <w:sz w:val="22"/>
              </w:rPr>
              <w:t>cc</w:t>
            </w:r>
            <w:r w:rsidRPr="005F584D">
              <w:rPr>
                <w:spacing w:val="-1"/>
                <w:sz w:val="22"/>
              </w:rPr>
              <w:t>o</w:t>
            </w:r>
            <w:r w:rsidRPr="005F584D">
              <w:rPr>
                <w:spacing w:val="2"/>
                <w:sz w:val="22"/>
              </w:rPr>
              <w:t>u</w:t>
            </w:r>
            <w:r w:rsidRPr="005F584D">
              <w:rPr>
                <w:spacing w:val="-1"/>
                <w:sz w:val="22"/>
              </w:rPr>
              <w:t>nt</w:t>
            </w:r>
            <w:r w:rsidRPr="005F584D">
              <w:rPr>
                <w:sz w:val="22"/>
              </w:rPr>
              <w:t>.</w:t>
            </w:r>
            <w:r w:rsidRPr="005F584D">
              <w:rPr>
                <w:spacing w:val="27"/>
                <w:sz w:val="22"/>
              </w:rPr>
              <w:t xml:space="preserve"> </w:t>
            </w:r>
            <w:r w:rsidRPr="005F584D">
              <w:rPr>
                <w:spacing w:val="3"/>
                <w:sz w:val="22"/>
              </w:rPr>
              <w:t>T</w:t>
            </w:r>
            <w:r w:rsidRPr="005F584D">
              <w:rPr>
                <w:spacing w:val="-1"/>
                <w:sz w:val="22"/>
              </w:rPr>
              <w:t>h</w:t>
            </w:r>
            <w:r w:rsidRPr="005F584D">
              <w:rPr>
                <w:sz w:val="22"/>
              </w:rPr>
              <w:t>e</w:t>
            </w:r>
            <w:r w:rsidRPr="005F584D">
              <w:rPr>
                <w:w w:val="99"/>
                <w:sz w:val="22"/>
              </w:rPr>
              <w:t xml:space="preserve"> </w:t>
            </w:r>
            <w:r w:rsidRPr="005F584D">
              <w:rPr>
                <w:spacing w:val="-1"/>
                <w:sz w:val="22"/>
              </w:rPr>
              <w:t>a</w:t>
            </w:r>
            <w:r w:rsidRPr="005F584D">
              <w:rPr>
                <w:spacing w:val="4"/>
                <w:sz w:val="22"/>
              </w:rPr>
              <w:t>m</w:t>
            </w:r>
            <w:r w:rsidRPr="005F584D">
              <w:rPr>
                <w:spacing w:val="-1"/>
                <w:sz w:val="22"/>
              </w:rPr>
              <w:t>oun</w:t>
            </w:r>
            <w:r w:rsidRPr="005F584D">
              <w:rPr>
                <w:sz w:val="22"/>
              </w:rPr>
              <w:t>t</w:t>
            </w:r>
            <w:r w:rsidRPr="005F584D">
              <w:rPr>
                <w:spacing w:val="-6"/>
                <w:sz w:val="22"/>
              </w:rPr>
              <w:t xml:space="preserve"> </w:t>
            </w:r>
            <w:r w:rsidRPr="005F584D">
              <w:rPr>
                <w:spacing w:val="-1"/>
                <w:sz w:val="22"/>
              </w:rPr>
              <w:t>o</w:t>
            </w:r>
            <w:r w:rsidRPr="005F584D">
              <w:rPr>
                <w:sz w:val="22"/>
              </w:rPr>
              <w:t>f</w:t>
            </w:r>
            <w:r w:rsidRPr="005F584D">
              <w:rPr>
                <w:spacing w:val="-3"/>
                <w:sz w:val="22"/>
              </w:rPr>
              <w:t xml:space="preserve"> </w:t>
            </w:r>
            <w:r w:rsidRPr="005F584D">
              <w:rPr>
                <w:spacing w:val="-1"/>
                <w:sz w:val="22"/>
              </w:rPr>
              <w:t>th</w:t>
            </w:r>
            <w:r w:rsidRPr="005F584D">
              <w:rPr>
                <w:sz w:val="22"/>
              </w:rPr>
              <w:t>e</w:t>
            </w:r>
            <w:r w:rsidRPr="005F584D">
              <w:rPr>
                <w:spacing w:val="-5"/>
                <w:sz w:val="22"/>
              </w:rPr>
              <w:t xml:space="preserve"> </w:t>
            </w:r>
            <w:r w:rsidRPr="005F584D">
              <w:rPr>
                <w:spacing w:val="1"/>
                <w:sz w:val="22"/>
              </w:rPr>
              <w:t>l</w:t>
            </w:r>
            <w:r w:rsidRPr="005F584D">
              <w:rPr>
                <w:spacing w:val="-1"/>
                <w:sz w:val="22"/>
              </w:rPr>
              <w:t>o</w:t>
            </w:r>
            <w:r w:rsidRPr="005F584D">
              <w:rPr>
                <w:spacing w:val="1"/>
                <w:sz w:val="22"/>
              </w:rPr>
              <w:t>s</w:t>
            </w:r>
            <w:r w:rsidRPr="005F584D">
              <w:rPr>
                <w:sz w:val="22"/>
              </w:rPr>
              <w:t>s</w:t>
            </w:r>
            <w:r w:rsidRPr="005F584D">
              <w:rPr>
                <w:spacing w:val="-4"/>
                <w:sz w:val="22"/>
              </w:rPr>
              <w:t xml:space="preserve"> </w:t>
            </w:r>
            <w:r w:rsidRPr="005F584D">
              <w:rPr>
                <w:spacing w:val="1"/>
                <w:sz w:val="22"/>
              </w:rPr>
              <w:t>s</w:t>
            </w:r>
            <w:r w:rsidRPr="005F584D">
              <w:rPr>
                <w:spacing w:val="-1"/>
                <w:sz w:val="22"/>
              </w:rPr>
              <w:t>ha</w:t>
            </w:r>
            <w:r w:rsidRPr="005F584D">
              <w:rPr>
                <w:spacing w:val="1"/>
                <w:sz w:val="22"/>
              </w:rPr>
              <w:t>l</w:t>
            </w:r>
            <w:r w:rsidRPr="005F584D">
              <w:rPr>
                <w:sz w:val="22"/>
              </w:rPr>
              <w:t>l</w:t>
            </w:r>
            <w:r w:rsidRPr="005F584D">
              <w:rPr>
                <w:spacing w:val="-7"/>
                <w:sz w:val="22"/>
              </w:rPr>
              <w:t xml:space="preserve"> </w:t>
            </w:r>
            <w:r w:rsidRPr="005F584D">
              <w:rPr>
                <w:spacing w:val="-1"/>
                <w:sz w:val="22"/>
              </w:rPr>
              <w:t>b</w:t>
            </w:r>
            <w:r w:rsidRPr="005F584D">
              <w:rPr>
                <w:sz w:val="22"/>
              </w:rPr>
              <w:t>e r</w:t>
            </w:r>
            <w:r w:rsidRPr="005F584D">
              <w:rPr>
                <w:spacing w:val="-1"/>
                <w:sz w:val="22"/>
              </w:rPr>
              <w:t>e</w:t>
            </w:r>
            <w:r w:rsidRPr="005F584D">
              <w:rPr>
                <w:spacing w:val="1"/>
                <w:sz w:val="22"/>
              </w:rPr>
              <w:t>c</w:t>
            </w:r>
            <w:r w:rsidRPr="005F584D">
              <w:rPr>
                <w:spacing w:val="-1"/>
                <w:sz w:val="22"/>
              </w:rPr>
              <w:t>ogn</w:t>
            </w:r>
            <w:r w:rsidRPr="005F584D">
              <w:rPr>
                <w:spacing w:val="-2"/>
                <w:sz w:val="22"/>
              </w:rPr>
              <w:t>i</w:t>
            </w:r>
            <w:r w:rsidRPr="005F584D">
              <w:rPr>
                <w:spacing w:val="1"/>
                <w:sz w:val="22"/>
              </w:rPr>
              <w:t>s</w:t>
            </w:r>
            <w:r w:rsidRPr="005F584D">
              <w:rPr>
                <w:spacing w:val="2"/>
                <w:sz w:val="22"/>
              </w:rPr>
              <w:t>e</w:t>
            </w:r>
            <w:r w:rsidRPr="005F584D">
              <w:rPr>
                <w:sz w:val="22"/>
              </w:rPr>
              <w:t>d</w:t>
            </w:r>
            <w:r w:rsidRPr="005F584D">
              <w:rPr>
                <w:spacing w:val="-5"/>
                <w:sz w:val="22"/>
              </w:rPr>
              <w:t xml:space="preserve"> </w:t>
            </w:r>
            <w:r w:rsidRPr="005F584D">
              <w:rPr>
                <w:spacing w:val="1"/>
                <w:sz w:val="22"/>
              </w:rPr>
              <w:t>i</w:t>
            </w:r>
            <w:r w:rsidRPr="005F584D">
              <w:rPr>
                <w:sz w:val="22"/>
              </w:rPr>
              <w:t>n</w:t>
            </w:r>
            <w:r w:rsidRPr="005F584D">
              <w:rPr>
                <w:spacing w:val="-6"/>
                <w:sz w:val="22"/>
              </w:rPr>
              <w:t xml:space="preserve"> </w:t>
            </w:r>
            <w:r w:rsidRPr="005F584D">
              <w:rPr>
                <w:spacing w:val="-1"/>
                <w:sz w:val="22"/>
              </w:rPr>
              <w:t>p</w:t>
            </w:r>
            <w:r w:rsidRPr="005F584D">
              <w:rPr>
                <w:sz w:val="22"/>
              </w:rPr>
              <w:t>r</w:t>
            </w:r>
            <w:r w:rsidRPr="005F584D">
              <w:rPr>
                <w:spacing w:val="-1"/>
                <w:sz w:val="22"/>
              </w:rPr>
              <w:t>o</w:t>
            </w:r>
            <w:r w:rsidRPr="005F584D">
              <w:rPr>
                <w:spacing w:val="2"/>
                <w:sz w:val="22"/>
              </w:rPr>
              <w:t>f</w:t>
            </w:r>
            <w:r w:rsidRPr="005F584D">
              <w:rPr>
                <w:spacing w:val="-2"/>
                <w:sz w:val="22"/>
              </w:rPr>
              <w:t>i</w:t>
            </w:r>
            <w:r w:rsidRPr="005F584D">
              <w:rPr>
                <w:sz w:val="22"/>
              </w:rPr>
              <w:t>t</w:t>
            </w:r>
            <w:r w:rsidRPr="005F584D">
              <w:rPr>
                <w:spacing w:val="-3"/>
                <w:sz w:val="22"/>
              </w:rPr>
              <w:t xml:space="preserve"> </w:t>
            </w:r>
            <w:r w:rsidRPr="005F584D">
              <w:rPr>
                <w:spacing w:val="-1"/>
                <w:sz w:val="22"/>
              </w:rPr>
              <w:t>o</w:t>
            </w:r>
            <w:r w:rsidRPr="005F584D">
              <w:rPr>
                <w:sz w:val="22"/>
              </w:rPr>
              <w:t>r</w:t>
            </w:r>
            <w:r w:rsidRPr="005F584D">
              <w:rPr>
                <w:spacing w:val="-4"/>
                <w:sz w:val="22"/>
              </w:rPr>
              <w:t xml:space="preserve"> </w:t>
            </w:r>
            <w:r w:rsidRPr="005F584D">
              <w:rPr>
                <w:spacing w:val="-2"/>
                <w:sz w:val="22"/>
              </w:rPr>
              <w:t>l</w:t>
            </w:r>
            <w:r w:rsidRPr="005F584D">
              <w:rPr>
                <w:spacing w:val="-1"/>
                <w:sz w:val="22"/>
              </w:rPr>
              <w:t>o</w:t>
            </w:r>
            <w:r w:rsidRPr="005F584D">
              <w:rPr>
                <w:spacing w:val="1"/>
                <w:sz w:val="22"/>
              </w:rPr>
              <w:t>ss</w:t>
            </w:r>
            <w:r w:rsidRPr="005F584D">
              <w:rPr>
                <w:sz w:val="22"/>
              </w:rPr>
              <w:t>.</w:t>
            </w:r>
          </w:p>
        </w:tc>
      </w:tr>
    </w:tbl>
    <w:p w14:paraId="02DF8E35" w14:textId="77777777" w:rsidR="00920CFF" w:rsidRDefault="00920CFF" w:rsidP="00BB12E1">
      <w:pPr>
        <w:spacing w:before="12" w:line="240" w:lineRule="exact"/>
        <w:ind w:left="993" w:right="90"/>
        <w:rPr>
          <w:sz w:val="24"/>
          <w:szCs w:val="24"/>
        </w:rPr>
      </w:pPr>
    </w:p>
    <w:p w14:paraId="02DF8E36" w14:textId="77777777" w:rsidR="00134C6C" w:rsidRPr="00920CFF" w:rsidRDefault="00134C6C" w:rsidP="00BB12E1">
      <w:pPr>
        <w:pStyle w:val="BodyText"/>
        <w:spacing w:before="67" w:line="271" w:lineRule="auto"/>
        <w:ind w:left="993" w:right="90"/>
        <w:jc w:val="both"/>
      </w:pPr>
      <w:r>
        <w:rPr>
          <w:spacing w:val="1"/>
        </w:rPr>
        <w:t>O</w:t>
      </w:r>
      <w:r>
        <w:rPr>
          <w:spacing w:val="-1"/>
        </w:rPr>
        <w:t>b</w:t>
      </w:r>
      <w:r>
        <w:rPr>
          <w:spacing w:val="1"/>
        </w:rPr>
        <w:t>j</w:t>
      </w:r>
      <w:r>
        <w:rPr>
          <w:spacing w:val="-1"/>
        </w:rPr>
        <w:t>e</w:t>
      </w:r>
      <w:r>
        <w:rPr>
          <w:spacing w:val="1"/>
        </w:rPr>
        <w:t>c</w:t>
      </w:r>
      <w:r>
        <w:rPr>
          <w:spacing w:val="-1"/>
        </w:rPr>
        <w:t>t</w:t>
      </w:r>
      <w:r>
        <w:rPr>
          <w:spacing w:val="-2"/>
        </w:rPr>
        <w:t>iv</w:t>
      </w:r>
      <w:r>
        <w:t>e</w:t>
      </w:r>
      <w:r>
        <w:rPr>
          <w:spacing w:val="23"/>
        </w:rPr>
        <w:t xml:space="preserve"> </w:t>
      </w:r>
      <w:r>
        <w:rPr>
          <w:spacing w:val="-1"/>
        </w:rPr>
        <w:t>e</w:t>
      </w:r>
      <w:r>
        <w:rPr>
          <w:spacing w:val="1"/>
        </w:rPr>
        <w:t>v</w:t>
      </w:r>
      <w:r>
        <w:rPr>
          <w:spacing w:val="-2"/>
        </w:rPr>
        <w:t>i</w:t>
      </w:r>
      <w:r>
        <w:rPr>
          <w:spacing w:val="-1"/>
        </w:rPr>
        <w:t>d</w:t>
      </w:r>
      <w:r>
        <w:rPr>
          <w:spacing w:val="2"/>
        </w:rPr>
        <w:t>e</w:t>
      </w:r>
      <w:r>
        <w:rPr>
          <w:spacing w:val="-1"/>
        </w:rPr>
        <w:t>n</w:t>
      </w:r>
      <w:r>
        <w:rPr>
          <w:spacing w:val="1"/>
        </w:rPr>
        <w:t>c</w:t>
      </w:r>
      <w:r>
        <w:t>e</w:t>
      </w:r>
      <w:r>
        <w:rPr>
          <w:spacing w:val="20"/>
        </w:rPr>
        <w:t xml:space="preserve"> </w:t>
      </w:r>
      <w:r>
        <w:rPr>
          <w:spacing w:val="-1"/>
        </w:rPr>
        <w:t>o</w:t>
      </w:r>
      <w:r>
        <w:t>f</w:t>
      </w:r>
      <w:r>
        <w:rPr>
          <w:spacing w:val="24"/>
        </w:rPr>
        <w:t xml:space="preserve"> </w:t>
      </w:r>
      <w:r>
        <w:rPr>
          <w:spacing w:val="-1"/>
        </w:rPr>
        <w:t>a</w:t>
      </w:r>
      <w:r>
        <w:t>n</w:t>
      </w:r>
      <w:r>
        <w:rPr>
          <w:spacing w:val="20"/>
        </w:rPr>
        <w:t xml:space="preserve"> </w:t>
      </w:r>
      <w:r>
        <w:rPr>
          <w:spacing w:val="1"/>
        </w:rPr>
        <w:t>i</w:t>
      </w:r>
      <w:r>
        <w:rPr>
          <w:spacing w:val="4"/>
        </w:rPr>
        <w:t>m</w:t>
      </w:r>
      <w:r>
        <w:rPr>
          <w:spacing w:val="-1"/>
        </w:rPr>
        <w:t>pa</w:t>
      </w:r>
      <w:r>
        <w:rPr>
          <w:spacing w:val="-2"/>
        </w:rPr>
        <w:t>ir</w:t>
      </w:r>
      <w:r>
        <w:rPr>
          <w:spacing w:val="4"/>
        </w:rPr>
        <w:t>m</w:t>
      </w:r>
      <w:r>
        <w:rPr>
          <w:spacing w:val="-1"/>
        </w:rPr>
        <w:t>en</w:t>
      </w:r>
      <w:r>
        <w:t>t</w:t>
      </w:r>
      <w:r>
        <w:rPr>
          <w:spacing w:val="21"/>
        </w:rPr>
        <w:t xml:space="preserve"> </w:t>
      </w:r>
      <w:r>
        <w:rPr>
          <w:spacing w:val="-2"/>
        </w:rPr>
        <w:t>l</w:t>
      </w:r>
      <w:r>
        <w:rPr>
          <w:spacing w:val="-1"/>
        </w:rPr>
        <w:t>o</w:t>
      </w:r>
      <w:r>
        <w:rPr>
          <w:spacing w:val="1"/>
        </w:rPr>
        <w:t>s</w:t>
      </w:r>
      <w:r>
        <w:t>s</w:t>
      </w:r>
      <w:r>
        <w:rPr>
          <w:spacing w:val="23"/>
        </w:rPr>
        <w:t xml:space="preserve"> </w:t>
      </w:r>
      <w:r>
        <w:rPr>
          <w:spacing w:val="-1"/>
        </w:rPr>
        <w:t>o</w:t>
      </w:r>
      <w:r>
        <w:rPr>
          <w:spacing w:val="1"/>
        </w:rPr>
        <w:t>cc</w:t>
      </w:r>
      <w:r>
        <w:rPr>
          <w:spacing w:val="-1"/>
        </w:rPr>
        <w:t>u</w:t>
      </w:r>
      <w:r>
        <w:t>rs</w:t>
      </w:r>
      <w:r>
        <w:rPr>
          <w:spacing w:val="23"/>
        </w:rPr>
        <w:t xml:space="preserve"> </w:t>
      </w:r>
      <w:r>
        <w:rPr>
          <w:spacing w:val="-1"/>
        </w:rPr>
        <w:t>a</w:t>
      </w:r>
      <w:r>
        <w:t>s</w:t>
      </w:r>
      <w:r>
        <w:rPr>
          <w:spacing w:val="19"/>
        </w:rPr>
        <w:t xml:space="preserve"> </w:t>
      </w:r>
      <w:r>
        <w:t>a</w:t>
      </w:r>
      <w:r>
        <w:rPr>
          <w:spacing w:val="21"/>
        </w:rPr>
        <w:t xml:space="preserve"> </w:t>
      </w:r>
      <w:r>
        <w:t>r</w:t>
      </w:r>
      <w:r>
        <w:rPr>
          <w:spacing w:val="-1"/>
        </w:rPr>
        <w:t>e</w:t>
      </w:r>
      <w:r>
        <w:rPr>
          <w:spacing w:val="1"/>
        </w:rPr>
        <w:t>s</w:t>
      </w:r>
      <w:r>
        <w:rPr>
          <w:spacing w:val="-1"/>
        </w:rPr>
        <w:t>u</w:t>
      </w:r>
      <w:r>
        <w:rPr>
          <w:spacing w:val="-2"/>
        </w:rPr>
        <w:t>l</w:t>
      </w:r>
      <w:r>
        <w:t>t</w:t>
      </w:r>
      <w:r>
        <w:rPr>
          <w:spacing w:val="21"/>
        </w:rPr>
        <w:t xml:space="preserve"> </w:t>
      </w:r>
      <w:r>
        <w:rPr>
          <w:spacing w:val="-1"/>
        </w:rPr>
        <w:t>o</w:t>
      </w:r>
      <w:r>
        <w:t>f</w:t>
      </w:r>
      <w:r>
        <w:rPr>
          <w:spacing w:val="23"/>
        </w:rPr>
        <w:t xml:space="preserve"> </w:t>
      </w:r>
      <w:r>
        <w:rPr>
          <w:spacing w:val="-1"/>
        </w:rPr>
        <w:t>on</w:t>
      </w:r>
      <w:r>
        <w:t>e</w:t>
      </w:r>
      <w:r>
        <w:rPr>
          <w:spacing w:val="21"/>
        </w:rPr>
        <w:t xml:space="preserve"> </w:t>
      </w:r>
      <w:r>
        <w:rPr>
          <w:spacing w:val="-1"/>
        </w:rPr>
        <w:t>o</w:t>
      </w:r>
      <w:r>
        <w:t>r</w:t>
      </w:r>
      <w:r>
        <w:rPr>
          <w:spacing w:val="21"/>
        </w:rPr>
        <w:t xml:space="preserve"> </w:t>
      </w:r>
      <w:r>
        <w:rPr>
          <w:spacing w:val="4"/>
        </w:rPr>
        <w:t>m</w:t>
      </w:r>
      <w:r>
        <w:rPr>
          <w:spacing w:val="-1"/>
        </w:rPr>
        <w:t>o</w:t>
      </w:r>
      <w:r>
        <w:t>re</w:t>
      </w:r>
      <w:r>
        <w:rPr>
          <w:spacing w:val="21"/>
        </w:rPr>
        <w:t xml:space="preserve"> </w:t>
      </w:r>
      <w:r>
        <w:rPr>
          <w:spacing w:val="-1"/>
        </w:rPr>
        <w:t>e</w:t>
      </w:r>
      <w:r>
        <w:rPr>
          <w:spacing w:val="1"/>
        </w:rPr>
        <w:t>v</w:t>
      </w:r>
      <w:r>
        <w:rPr>
          <w:spacing w:val="-1"/>
        </w:rPr>
        <w:t>ent</w:t>
      </w:r>
      <w:r>
        <w:t>s</w:t>
      </w:r>
      <w:r>
        <w:rPr>
          <w:spacing w:val="23"/>
        </w:rPr>
        <w:t xml:space="preserve"> </w:t>
      </w:r>
      <w:r>
        <w:rPr>
          <w:spacing w:val="-1"/>
        </w:rPr>
        <w:t>tha</w:t>
      </w:r>
      <w:r>
        <w:t>t</w:t>
      </w:r>
      <w:r>
        <w:rPr>
          <w:spacing w:val="23"/>
        </w:rPr>
        <w:t xml:space="preserve"> </w:t>
      </w:r>
      <w:r>
        <w:rPr>
          <w:spacing w:val="-1"/>
        </w:rPr>
        <w:t>o</w:t>
      </w:r>
      <w:r>
        <w:rPr>
          <w:spacing w:val="1"/>
        </w:rPr>
        <w:t>cc</w:t>
      </w:r>
      <w:r>
        <w:rPr>
          <w:spacing w:val="-1"/>
        </w:rPr>
        <w:t>u</w:t>
      </w:r>
      <w:r>
        <w:t>rr</w:t>
      </w:r>
      <w:r>
        <w:rPr>
          <w:spacing w:val="-1"/>
        </w:rPr>
        <w:t>e</w:t>
      </w:r>
      <w:r>
        <w:t>d</w:t>
      </w:r>
      <w:r>
        <w:rPr>
          <w:spacing w:val="21"/>
        </w:rPr>
        <w:t xml:space="preserve"> </w:t>
      </w:r>
      <w:r>
        <w:rPr>
          <w:spacing w:val="-1"/>
        </w:rPr>
        <w:t>a</w:t>
      </w:r>
      <w:r>
        <w:rPr>
          <w:spacing w:val="2"/>
        </w:rPr>
        <w:t>f</w:t>
      </w:r>
      <w:r>
        <w:rPr>
          <w:spacing w:val="-1"/>
        </w:rPr>
        <w:t>te</w:t>
      </w:r>
      <w:r>
        <w:t>r</w:t>
      </w:r>
      <w:r>
        <w:rPr>
          <w:spacing w:val="22"/>
        </w:rPr>
        <w:t xml:space="preserve"> </w:t>
      </w:r>
      <w:r>
        <w:rPr>
          <w:spacing w:val="-1"/>
        </w:rPr>
        <w:t>th</w:t>
      </w:r>
      <w:r>
        <w:t>e</w:t>
      </w:r>
      <w:r>
        <w:rPr>
          <w:spacing w:val="20"/>
        </w:rPr>
        <w:t xml:space="preserve"> </w:t>
      </w:r>
      <w:r>
        <w:rPr>
          <w:spacing w:val="-2"/>
        </w:rPr>
        <w:t>i</w:t>
      </w:r>
      <w:r>
        <w:rPr>
          <w:spacing w:val="2"/>
        </w:rPr>
        <w:t>n</w:t>
      </w:r>
      <w:r>
        <w:rPr>
          <w:spacing w:val="-2"/>
        </w:rPr>
        <w:t>i</w:t>
      </w:r>
      <w:r>
        <w:rPr>
          <w:spacing w:val="-1"/>
        </w:rPr>
        <w:t>t</w:t>
      </w:r>
      <w:r>
        <w:rPr>
          <w:spacing w:val="1"/>
        </w:rPr>
        <w:t>i</w:t>
      </w:r>
      <w:r>
        <w:rPr>
          <w:spacing w:val="-1"/>
        </w:rPr>
        <w:t>a</w:t>
      </w:r>
      <w:r>
        <w:t>l</w:t>
      </w:r>
      <w:r>
        <w:rPr>
          <w:w w:val="99"/>
        </w:rPr>
        <w:t xml:space="preserve"> </w:t>
      </w:r>
      <w:r>
        <w:t>r</w:t>
      </w:r>
      <w:r>
        <w:rPr>
          <w:spacing w:val="-1"/>
        </w:rPr>
        <w:t>e</w:t>
      </w:r>
      <w:r>
        <w:rPr>
          <w:spacing w:val="1"/>
        </w:rPr>
        <w:t>c</w:t>
      </w:r>
      <w:r>
        <w:rPr>
          <w:spacing w:val="-1"/>
        </w:rPr>
        <w:t>ogn</w:t>
      </w:r>
      <w:r>
        <w:rPr>
          <w:spacing w:val="-2"/>
        </w:rPr>
        <w:t>i</w:t>
      </w:r>
      <w:r>
        <w:rPr>
          <w:spacing w:val="2"/>
        </w:rPr>
        <w:t>t</w:t>
      </w:r>
      <w:r>
        <w:rPr>
          <w:spacing w:val="-2"/>
        </w:rPr>
        <w:t>i</w:t>
      </w:r>
      <w:r>
        <w:rPr>
          <w:spacing w:val="2"/>
        </w:rPr>
        <w:t>o</w:t>
      </w:r>
      <w:r>
        <w:t>n</w:t>
      </w:r>
      <w:r>
        <w:rPr>
          <w:spacing w:val="6"/>
        </w:rPr>
        <w:t xml:space="preserve"> </w:t>
      </w:r>
      <w:r>
        <w:rPr>
          <w:spacing w:val="-1"/>
        </w:rPr>
        <w:t>o</w:t>
      </w:r>
      <w:r>
        <w:t>f</w:t>
      </w:r>
      <w:r>
        <w:rPr>
          <w:spacing w:val="9"/>
        </w:rPr>
        <w:t xml:space="preserve"> </w:t>
      </w:r>
      <w:r>
        <w:rPr>
          <w:spacing w:val="-1"/>
        </w:rPr>
        <w:t>th</w:t>
      </w:r>
      <w:r>
        <w:t>e</w:t>
      </w:r>
      <w:r>
        <w:rPr>
          <w:spacing w:val="9"/>
        </w:rPr>
        <w:t xml:space="preserve"> </w:t>
      </w:r>
      <w:r>
        <w:rPr>
          <w:spacing w:val="-1"/>
        </w:rPr>
        <w:t>a</w:t>
      </w:r>
      <w:r>
        <w:rPr>
          <w:spacing w:val="1"/>
        </w:rPr>
        <w:t>ss</w:t>
      </w:r>
      <w:r>
        <w:rPr>
          <w:spacing w:val="-1"/>
        </w:rPr>
        <w:t>e</w:t>
      </w:r>
      <w:r>
        <w:t>t</w:t>
      </w:r>
      <w:r>
        <w:rPr>
          <w:spacing w:val="7"/>
        </w:rPr>
        <w:t xml:space="preserve"> </w:t>
      </w:r>
      <w:r>
        <w:t>(a</w:t>
      </w:r>
      <w:r>
        <w:rPr>
          <w:spacing w:val="9"/>
        </w:rPr>
        <w:t xml:space="preserve"> </w:t>
      </w:r>
      <w:r>
        <w:rPr>
          <w:spacing w:val="-2"/>
        </w:rPr>
        <w:t>‘l</w:t>
      </w:r>
      <w:r>
        <w:rPr>
          <w:spacing w:val="-1"/>
        </w:rPr>
        <w:t>o</w:t>
      </w:r>
      <w:r>
        <w:rPr>
          <w:spacing w:val="1"/>
        </w:rPr>
        <w:t>s</w:t>
      </w:r>
      <w:r>
        <w:t>s</w:t>
      </w:r>
      <w:r>
        <w:rPr>
          <w:spacing w:val="8"/>
        </w:rPr>
        <w:t xml:space="preserve"> </w:t>
      </w:r>
      <w:r>
        <w:rPr>
          <w:spacing w:val="2"/>
        </w:rPr>
        <w:t>e</w:t>
      </w:r>
      <w:r>
        <w:rPr>
          <w:spacing w:val="-2"/>
        </w:rPr>
        <w:t>v</w:t>
      </w:r>
      <w:r>
        <w:rPr>
          <w:spacing w:val="2"/>
        </w:rPr>
        <w:t>e</w:t>
      </w:r>
      <w:r>
        <w:rPr>
          <w:spacing w:val="-1"/>
        </w:rPr>
        <w:t>nt’</w:t>
      </w:r>
      <w:r>
        <w:t>)</w:t>
      </w:r>
      <w:r>
        <w:rPr>
          <w:spacing w:val="9"/>
        </w:rPr>
        <w:t xml:space="preserve"> </w:t>
      </w:r>
      <w:r>
        <w:rPr>
          <w:spacing w:val="-1"/>
        </w:rPr>
        <w:t>an</w:t>
      </w:r>
      <w:r>
        <w:t>d</w:t>
      </w:r>
      <w:r>
        <w:rPr>
          <w:spacing w:val="9"/>
        </w:rPr>
        <w:t xml:space="preserve"> </w:t>
      </w:r>
      <w:r>
        <w:rPr>
          <w:spacing w:val="-1"/>
        </w:rPr>
        <w:t>th</w:t>
      </w:r>
      <w:r>
        <w:rPr>
          <w:spacing w:val="2"/>
        </w:rPr>
        <w:t>a</w:t>
      </w:r>
      <w:r>
        <w:t>t</w:t>
      </w:r>
      <w:r>
        <w:rPr>
          <w:spacing w:val="7"/>
        </w:rPr>
        <w:t xml:space="preserve"> </w:t>
      </w:r>
      <w:r>
        <w:rPr>
          <w:spacing w:val="1"/>
        </w:rPr>
        <w:t>l</w:t>
      </w:r>
      <w:r>
        <w:rPr>
          <w:spacing w:val="-1"/>
        </w:rPr>
        <w:t>o</w:t>
      </w:r>
      <w:r>
        <w:rPr>
          <w:spacing w:val="1"/>
        </w:rPr>
        <w:t>s</w:t>
      </w:r>
      <w:r>
        <w:t>s</w:t>
      </w:r>
      <w:r>
        <w:rPr>
          <w:spacing w:val="8"/>
        </w:rPr>
        <w:t xml:space="preserve"> </w:t>
      </w:r>
      <w:r>
        <w:rPr>
          <w:spacing w:val="-1"/>
        </w:rPr>
        <w:t>e</w:t>
      </w:r>
      <w:r>
        <w:rPr>
          <w:spacing w:val="-2"/>
        </w:rPr>
        <w:t>v</w:t>
      </w:r>
      <w:r>
        <w:rPr>
          <w:spacing w:val="2"/>
        </w:rPr>
        <w:t>e</w:t>
      </w:r>
      <w:r>
        <w:rPr>
          <w:spacing w:val="-1"/>
        </w:rPr>
        <w:t>n</w:t>
      </w:r>
      <w:r>
        <w:t>t</w:t>
      </w:r>
      <w:r>
        <w:rPr>
          <w:spacing w:val="7"/>
        </w:rPr>
        <w:t xml:space="preserve"> </w:t>
      </w:r>
      <w:r>
        <w:t>(</w:t>
      </w:r>
      <w:r>
        <w:rPr>
          <w:spacing w:val="-1"/>
        </w:rPr>
        <w:t>o</w:t>
      </w:r>
      <w:r>
        <w:t>r</w:t>
      </w:r>
      <w:r>
        <w:rPr>
          <w:spacing w:val="8"/>
        </w:rPr>
        <w:t xml:space="preserve"> </w:t>
      </w:r>
      <w:r>
        <w:rPr>
          <w:spacing w:val="2"/>
        </w:rPr>
        <w:t>e</w:t>
      </w:r>
      <w:r>
        <w:rPr>
          <w:spacing w:val="-2"/>
        </w:rPr>
        <w:t>v</w:t>
      </w:r>
      <w:r>
        <w:rPr>
          <w:spacing w:val="2"/>
        </w:rPr>
        <w:t>e</w:t>
      </w:r>
      <w:r>
        <w:rPr>
          <w:spacing w:val="-1"/>
        </w:rPr>
        <w:t>nt</w:t>
      </w:r>
      <w:r>
        <w:rPr>
          <w:spacing w:val="1"/>
        </w:rPr>
        <w:t>s</w:t>
      </w:r>
      <w:r>
        <w:t>)</w:t>
      </w:r>
      <w:r>
        <w:rPr>
          <w:spacing w:val="8"/>
        </w:rPr>
        <w:t xml:space="preserve"> </w:t>
      </w:r>
      <w:r>
        <w:rPr>
          <w:spacing w:val="-1"/>
        </w:rPr>
        <w:t>ha</w:t>
      </w:r>
      <w:r>
        <w:t>s</w:t>
      </w:r>
      <w:r>
        <w:rPr>
          <w:spacing w:val="10"/>
        </w:rPr>
        <w:t xml:space="preserve"> </w:t>
      </w:r>
      <w:r>
        <w:rPr>
          <w:spacing w:val="-1"/>
        </w:rPr>
        <w:t>a</w:t>
      </w:r>
      <w:r>
        <w:t>n</w:t>
      </w:r>
      <w:r>
        <w:rPr>
          <w:spacing w:val="9"/>
        </w:rPr>
        <w:t xml:space="preserve"> </w:t>
      </w:r>
      <w:r>
        <w:rPr>
          <w:spacing w:val="1"/>
        </w:rPr>
        <w:t>i</w:t>
      </w:r>
      <w:r>
        <w:rPr>
          <w:spacing w:val="4"/>
        </w:rPr>
        <w:t>m</w:t>
      </w:r>
      <w:r>
        <w:rPr>
          <w:spacing w:val="-1"/>
        </w:rPr>
        <w:t>pa</w:t>
      </w:r>
      <w:r>
        <w:rPr>
          <w:spacing w:val="1"/>
        </w:rPr>
        <w:t>c</w:t>
      </w:r>
      <w:r>
        <w:t>t</w:t>
      </w:r>
      <w:r>
        <w:rPr>
          <w:spacing w:val="7"/>
        </w:rPr>
        <w:t xml:space="preserve"> </w:t>
      </w:r>
      <w:r>
        <w:rPr>
          <w:spacing w:val="-1"/>
        </w:rPr>
        <w:t>o</w:t>
      </w:r>
      <w:r>
        <w:t>n</w:t>
      </w:r>
      <w:r>
        <w:rPr>
          <w:spacing w:val="7"/>
        </w:rPr>
        <w:t xml:space="preserve"> </w:t>
      </w:r>
      <w:r>
        <w:rPr>
          <w:spacing w:val="-1"/>
        </w:rPr>
        <w:t>th</w:t>
      </w:r>
      <w:r>
        <w:t>e</w:t>
      </w:r>
      <w:r>
        <w:rPr>
          <w:spacing w:val="7"/>
        </w:rPr>
        <w:t xml:space="preserve"> </w:t>
      </w:r>
      <w:r>
        <w:rPr>
          <w:spacing w:val="-1"/>
        </w:rPr>
        <w:t>e</w:t>
      </w:r>
      <w:r>
        <w:rPr>
          <w:spacing w:val="1"/>
        </w:rPr>
        <w:t>s</w:t>
      </w:r>
      <w:r>
        <w:rPr>
          <w:spacing w:val="2"/>
        </w:rPr>
        <w:t>t</w:t>
      </w:r>
      <w:r>
        <w:rPr>
          <w:spacing w:val="-2"/>
        </w:rPr>
        <w:t>i</w:t>
      </w:r>
      <w:r>
        <w:rPr>
          <w:spacing w:val="4"/>
        </w:rPr>
        <w:t>m</w:t>
      </w:r>
      <w:r>
        <w:rPr>
          <w:spacing w:val="-1"/>
        </w:rPr>
        <w:t>ate</w:t>
      </w:r>
      <w:r>
        <w:t>d</w:t>
      </w:r>
      <w:r>
        <w:rPr>
          <w:spacing w:val="7"/>
        </w:rPr>
        <w:t xml:space="preserve"> </w:t>
      </w:r>
      <w:r>
        <w:rPr>
          <w:spacing w:val="2"/>
        </w:rPr>
        <w:t>f</w:t>
      </w:r>
      <w:r>
        <w:rPr>
          <w:spacing w:val="-1"/>
        </w:rPr>
        <w:t>utu</w:t>
      </w:r>
      <w:r>
        <w:t>re</w:t>
      </w:r>
      <w:r>
        <w:rPr>
          <w:spacing w:val="7"/>
        </w:rPr>
        <w:t xml:space="preserve"> </w:t>
      </w:r>
      <w:r>
        <w:rPr>
          <w:spacing w:val="1"/>
        </w:rPr>
        <w:t>c</w:t>
      </w:r>
      <w:r>
        <w:rPr>
          <w:spacing w:val="-1"/>
        </w:rPr>
        <w:t>a</w:t>
      </w:r>
      <w:r>
        <w:rPr>
          <w:spacing w:val="1"/>
        </w:rPr>
        <w:t>s</w:t>
      </w:r>
      <w:r>
        <w:t>h</w:t>
      </w:r>
      <w:r>
        <w:rPr>
          <w:w w:val="99"/>
        </w:rPr>
        <w:t xml:space="preserve"> </w:t>
      </w:r>
      <w:r>
        <w:rPr>
          <w:spacing w:val="2"/>
        </w:rPr>
        <w:t>f</w:t>
      </w:r>
      <w:r>
        <w:rPr>
          <w:spacing w:val="-2"/>
        </w:rPr>
        <w:t>l</w:t>
      </w:r>
      <w:r>
        <w:rPr>
          <w:spacing w:val="-1"/>
        </w:rPr>
        <w:t>o</w:t>
      </w:r>
      <w:r>
        <w:rPr>
          <w:spacing w:val="-3"/>
        </w:rPr>
        <w:t>w</w:t>
      </w:r>
      <w:r>
        <w:t>s</w:t>
      </w:r>
      <w:r>
        <w:rPr>
          <w:spacing w:val="29"/>
        </w:rPr>
        <w:t xml:space="preserve"> </w:t>
      </w:r>
      <w:r>
        <w:rPr>
          <w:spacing w:val="-1"/>
        </w:rPr>
        <w:t>o</w:t>
      </w:r>
      <w:r>
        <w:t>f</w:t>
      </w:r>
      <w:r>
        <w:rPr>
          <w:spacing w:val="30"/>
        </w:rPr>
        <w:t xml:space="preserve"> </w:t>
      </w:r>
      <w:r>
        <w:rPr>
          <w:spacing w:val="-1"/>
        </w:rPr>
        <w:t>th</w:t>
      </w:r>
      <w:r>
        <w:t>e</w:t>
      </w:r>
      <w:r>
        <w:rPr>
          <w:spacing w:val="28"/>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27"/>
        </w:rPr>
        <w:t xml:space="preserve"> </w:t>
      </w:r>
      <w:r>
        <w:rPr>
          <w:spacing w:val="-1"/>
        </w:rPr>
        <w:t>a</w:t>
      </w:r>
      <w:r>
        <w:rPr>
          <w:spacing w:val="1"/>
        </w:rPr>
        <w:t>ss</w:t>
      </w:r>
      <w:r>
        <w:rPr>
          <w:spacing w:val="-1"/>
        </w:rPr>
        <w:t>e</w:t>
      </w:r>
      <w:r>
        <w:t>t</w:t>
      </w:r>
      <w:r>
        <w:rPr>
          <w:spacing w:val="28"/>
        </w:rPr>
        <w:t xml:space="preserve"> </w:t>
      </w:r>
      <w:r>
        <w:rPr>
          <w:spacing w:val="-1"/>
        </w:rPr>
        <w:t>o</w:t>
      </w:r>
      <w:r>
        <w:t>r</w:t>
      </w:r>
      <w:r>
        <w:rPr>
          <w:spacing w:val="29"/>
        </w:rPr>
        <w:t xml:space="preserve"> </w:t>
      </w:r>
      <w:r>
        <w:rPr>
          <w:spacing w:val="-1"/>
        </w:rPr>
        <w:t>g</w:t>
      </w:r>
      <w:r>
        <w:t>r</w:t>
      </w:r>
      <w:r>
        <w:rPr>
          <w:spacing w:val="-1"/>
        </w:rPr>
        <w:t>ou</w:t>
      </w:r>
      <w:r>
        <w:t>p</w:t>
      </w:r>
      <w:r>
        <w:rPr>
          <w:spacing w:val="28"/>
        </w:rPr>
        <w:t xml:space="preserve"> </w:t>
      </w:r>
      <w:r>
        <w:rPr>
          <w:spacing w:val="-1"/>
        </w:rPr>
        <w:t>o</w:t>
      </w:r>
      <w:r>
        <w:t>f</w:t>
      </w:r>
      <w:r>
        <w:rPr>
          <w:spacing w:val="30"/>
        </w:rPr>
        <w:t xml:space="preserve"> </w:t>
      </w:r>
      <w:r>
        <w:rPr>
          <w:spacing w:val="2"/>
        </w:rPr>
        <w:t>f</w:t>
      </w:r>
      <w:r>
        <w:rPr>
          <w:spacing w:val="-2"/>
        </w:rPr>
        <w:t>i</w:t>
      </w:r>
      <w:r>
        <w:rPr>
          <w:spacing w:val="-1"/>
        </w:rPr>
        <w:t>nan</w:t>
      </w:r>
      <w:r>
        <w:rPr>
          <w:spacing w:val="1"/>
        </w:rPr>
        <w:t>c</w:t>
      </w:r>
      <w:r>
        <w:rPr>
          <w:spacing w:val="-2"/>
        </w:rPr>
        <w:t>i</w:t>
      </w:r>
      <w:r>
        <w:rPr>
          <w:spacing w:val="-1"/>
        </w:rPr>
        <w:t>a</w:t>
      </w:r>
      <w:r>
        <w:t>l</w:t>
      </w:r>
      <w:r>
        <w:rPr>
          <w:spacing w:val="32"/>
        </w:rPr>
        <w:t xml:space="preserve"> </w:t>
      </w:r>
      <w:r>
        <w:rPr>
          <w:spacing w:val="-1"/>
        </w:rPr>
        <w:t>a</w:t>
      </w:r>
      <w:r>
        <w:rPr>
          <w:spacing w:val="1"/>
        </w:rPr>
        <w:t>s</w:t>
      </w:r>
      <w:r>
        <w:rPr>
          <w:spacing w:val="3"/>
        </w:rPr>
        <w:t>s</w:t>
      </w:r>
      <w:r>
        <w:rPr>
          <w:spacing w:val="-1"/>
        </w:rPr>
        <w:t>et</w:t>
      </w:r>
      <w:r>
        <w:t>s</w:t>
      </w:r>
      <w:r>
        <w:rPr>
          <w:spacing w:val="29"/>
        </w:rPr>
        <w:t xml:space="preserve"> </w:t>
      </w:r>
      <w:r>
        <w:rPr>
          <w:spacing w:val="-1"/>
        </w:rPr>
        <w:t>tha</w:t>
      </w:r>
      <w:r>
        <w:t>t</w:t>
      </w:r>
      <w:r>
        <w:rPr>
          <w:spacing w:val="28"/>
        </w:rPr>
        <w:t xml:space="preserve"> </w:t>
      </w:r>
      <w:r>
        <w:rPr>
          <w:spacing w:val="1"/>
        </w:rPr>
        <w:t>c</w:t>
      </w:r>
      <w:r>
        <w:rPr>
          <w:spacing w:val="-1"/>
        </w:rPr>
        <w:t>a</w:t>
      </w:r>
      <w:r>
        <w:t>n</w:t>
      </w:r>
      <w:r>
        <w:rPr>
          <w:spacing w:val="28"/>
        </w:rPr>
        <w:t xml:space="preserve"> </w:t>
      </w:r>
      <w:r>
        <w:rPr>
          <w:spacing w:val="-1"/>
        </w:rPr>
        <w:t>b</w:t>
      </w:r>
      <w:r>
        <w:t>e</w:t>
      </w:r>
      <w:r>
        <w:rPr>
          <w:spacing w:val="28"/>
        </w:rPr>
        <w:t xml:space="preserve"> </w:t>
      </w:r>
      <w:r>
        <w:t>r</w:t>
      </w:r>
      <w:r>
        <w:rPr>
          <w:spacing w:val="-1"/>
        </w:rPr>
        <w:t>e</w:t>
      </w:r>
      <w:r>
        <w:rPr>
          <w:spacing w:val="1"/>
        </w:rPr>
        <w:t>l</w:t>
      </w:r>
      <w:r>
        <w:rPr>
          <w:spacing w:val="-2"/>
        </w:rPr>
        <w:t>i</w:t>
      </w:r>
      <w:r>
        <w:rPr>
          <w:spacing w:val="2"/>
        </w:rPr>
        <w:t>a</w:t>
      </w:r>
      <w:r>
        <w:rPr>
          <w:spacing w:val="-1"/>
        </w:rPr>
        <w:t>b</w:t>
      </w:r>
      <w:r>
        <w:rPr>
          <w:spacing w:val="3"/>
        </w:rPr>
        <w:t>l</w:t>
      </w:r>
      <w:r>
        <w:t>y</w:t>
      </w:r>
      <w:r>
        <w:rPr>
          <w:spacing w:val="25"/>
        </w:rPr>
        <w:t xml:space="preserve"> </w:t>
      </w:r>
      <w:r>
        <w:rPr>
          <w:spacing w:val="-1"/>
        </w:rPr>
        <w:t>e</w:t>
      </w:r>
      <w:r>
        <w:rPr>
          <w:spacing w:val="1"/>
        </w:rPr>
        <w:t>s</w:t>
      </w:r>
      <w:r>
        <w:rPr>
          <w:spacing w:val="-1"/>
        </w:rPr>
        <w:t>t</w:t>
      </w:r>
      <w:r>
        <w:rPr>
          <w:spacing w:val="-2"/>
        </w:rPr>
        <w:t>i</w:t>
      </w:r>
      <w:r>
        <w:rPr>
          <w:spacing w:val="4"/>
        </w:rPr>
        <w:t>m</w:t>
      </w:r>
      <w:r>
        <w:rPr>
          <w:spacing w:val="-1"/>
        </w:rPr>
        <w:t>ated</w:t>
      </w:r>
      <w:r>
        <w:t>.</w:t>
      </w:r>
      <w:r>
        <w:rPr>
          <w:spacing w:val="28"/>
        </w:rPr>
        <w:t xml:space="preserve"> </w:t>
      </w:r>
      <w:r>
        <w:rPr>
          <w:spacing w:val="3"/>
        </w:rPr>
        <w:t>T</w:t>
      </w:r>
      <w:r>
        <w:rPr>
          <w:spacing w:val="-1"/>
        </w:rPr>
        <w:t>h</w:t>
      </w:r>
      <w:r>
        <w:t>e</w:t>
      </w:r>
      <w:r>
        <w:rPr>
          <w:spacing w:val="26"/>
        </w:rPr>
        <w:t xml:space="preserve"> </w:t>
      </w:r>
      <w:r>
        <w:rPr>
          <w:spacing w:val="2"/>
        </w:rPr>
        <w:t>f</w:t>
      </w:r>
      <w:r>
        <w:rPr>
          <w:spacing w:val="-1"/>
        </w:rPr>
        <w:t>o</w:t>
      </w:r>
      <w:r>
        <w:rPr>
          <w:spacing w:val="-2"/>
        </w:rPr>
        <w:t>ll</w:t>
      </w:r>
      <w:r>
        <w:rPr>
          <w:spacing w:val="2"/>
        </w:rPr>
        <w:t>o</w:t>
      </w:r>
      <w:r>
        <w:t>w</w:t>
      </w:r>
      <w:r>
        <w:rPr>
          <w:spacing w:val="-2"/>
        </w:rPr>
        <w:t>i</w:t>
      </w:r>
      <w:r>
        <w:rPr>
          <w:spacing w:val="2"/>
        </w:rPr>
        <w:t>n</w:t>
      </w:r>
      <w:r>
        <w:t>g</w:t>
      </w:r>
      <w:r>
        <w:rPr>
          <w:spacing w:val="28"/>
        </w:rPr>
        <w:t xml:space="preserve"> </w:t>
      </w:r>
      <w:r>
        <w:rPr>
          <w:spacing w:val="-1"/>
        </w:rPr>
        <w:t>e</w:t>
      </w:r>
      <w:r>
        <w:rPr>
          <w:spacing w:val="1"/>
        </w:rPr>
        <w:t>v</w:t>
      </w:r>
      <w:r>
        <w:rPr>
          <w:spacing w:val="2"/>
        </w:rPr>
        <w:t>e</w:t>
      </w:r>
      <w:r>
        <w:rPr>
          <w:spacing w:val="-1"/>
        </w:rPr>
        <w:t>nt</w:t>
      </w:r>
      <w:r>
        <w:rPr>
          <w:spacing w:val="1"/>
        </w:rPr>
        <w:t>s</w:t>
      </w:r>
      <w:r>
        <w:rPr>
          <w:spacing w:val="-6"/>
        </w:rPr>
        <w:t xml:space="preserve"> </w:t>
      </w:r>
      <w:r>
        <w:rPr>
          <w:spacing w:val="4"/>
        </w:rPr>
        <w:t>m</w:t>
      </w:r>
      <w:r>
        <w:rPr>
          <w:spacing w:val="2"/>
        </w:rPr>
        <w:t>a</w:t>
      </w:r>
      <w:r>
        <w:t>y</w:t>
      </w:r>
      <w:r>
        <w:rPr>
          <w:spacing w:val="-9"/>
        </w:rPr>
        <w:t xml:space="preserve"> </w:t>
      </w:r>
      <w:r>
        <w:rPr>
          <w:spacing w:val="-1"/>
        </w:rPr>
        <w:t>p</w:t>
      </w:r>
      <w:r>
        <w:t>r</w:t>
      </w:r>
      <w:r>
        <w:rPr>
          <w:spacing w:val="-1"/>
        </w:rPr>
        <w:t>o</w:t>
      </w:r>
      <w:r>
        <w:rPr>
          <w:spacing w:val="1"/>
        </w:rPr>
        <w:t>v</w:t>
      </w:r>
      <w:r>
        <w:rPr>
          <w:spacing w:val="-2"/>
        </w:rPr>
        <w:t>i</w:t>
      </w:r>
      <w:r>
        <w:rPr>
          <w:spacing w:val="2"/>
        </w:rPr>
        <w:t>d</w:t>
      </w:r>
      <w:r>
        <w:t>e</w:t>
      </w:r>
      <w:r>
        <w:rPr>
          <w:spacing w:val="-7"/>
        </w:rPr>
        <w:t xml:space="preserve"> </w:t>
      </w:r>
      <w:r>
        <w:rPr>
          <w:spacing w:val="-1"/>
        </w:rPr>
        <w:t>ob</w:t>
      </w:r>
      <w:r>
        <w:rPr>
          <w:spacing w:val="3"/>
        </w:rPr>
        <w:t>j</w:t>
      </w:r>
      <w:r>
        <w:rPr>
          <w:spacing w:val="-1"/>
        </w:rPr>
        <w:t>e</w:t>
      </w:r>
      <w:r>
        <w:rPr>
          <w:spacing w:val="1"/>
        </w:rPr>
        <w:t>c</w:t>
      </w:r>
      <w:r>
        <w:rPr>
          <w:spacing w:val="-1"/>
        </w:rPr>
        <w:t>t</w:t>
      </w:r>
      <w:r>
        <w:rPr>
          <w:spacing w:val="-2"/>
        </w:rPr>
        <w:t>i</w:t>
      </w:r>
      <w:r>
        <w:rPr>
          <w:spacing w:val="1"/>
        </w:rPr>
        <w:t>v</w:t>
      </w:r>
      <w:r>
        <w:t>e</w:t>
      </w:r>
      <w:r>
        <w:rPr>
          <w:spacing w:val="-6"/>
        </w:rPr>
        <w:t xml:space="preserve"> </w:t>
      </w:r>
      <w:r>
        <w:rPr>
          <w:spacing w:val="2"/>
        </w:rPr>
        <w:t>e</w:t>
      </w:r>
      <w:r>
        <w:rPr>
          <w:spacing w:val="-2"/>
        </w:rPr>
        <w:t>v</w:t>
      </w:r>
      <w:r>
        <w:rPr>
          <w:spacing w:val="1"/>
        </w:rPr>
        <w:t>i</w:t>
      </w:r>
      <w:r>
        <w:rPr>
          <w:spacing w:val="-1"/>
        </w:rPr>
        <w:t>den</w:t>
      </w:r>
      <w:r>
        <w:rPr>
          <w:spacing w:val="1"/>
        </w:rPr>
        <w:t>c</w:t>
      </w:r>
      <w:r>
        <w:t>e</w:t>
      </w:r>
      <w:r>
        <w:rPr>
          <w:spacing w:val="-5"/>
        </w:rPr>
        <w:t xml:space="preserve"> </w:t>
      </w:r>
      <w:r>
        <w:rPr>
          <w:spacing w:val="-1"/>
        </w:rPr>
        <w:t>th</w:t>
      </w:r>
      <w:r>
        <w:rPr>
          <w:spacing w:val="2"/>
        </w:rPr>
        <w:t>a</w:t>
      </w:r>
      <w:r>
        <w:t>t</w:t>
      </w:r>
      <w:r>
        <w:rPr>
          <w:spacing w:val="-6"/>
        </w:rPr>
        <w:t xml:space="preserve"> </w:t>
      </w:r>
      <w:r>
        <w:t>a</w:t>
      </w:r>
      <w:r>
        <w:rPr>
          <w:spacing w:val="-7"/>
        </w:rPr>
        <w:t xml:space="preserve"> </w:t>
      </w:r>
      <w:r>
        <w:rPr>
          <w:spacing w:val="2"/>
        </w:rPr>
        <w:t>f</w:t>
      </w:r>
      <w:r>
        <w:rPr>
          <w:spacing w:val="-2"/>
        </w:rPr>
        <w:t>i</w:t>
      </w:r>
      <w:r>
        <w:rPr>
          <w:spacing w:val="2"/>
        </w:rPr>
        <w:t>n</w:t>
      </w:r>
      <w:r>
        <w:rPr>
          <w:spacing w:val="-1"/>
        </w:rPr>
        <w:t>a</w:t>
      </w:r>
      <w:r>
        <w:rPr>
          <w:spacing w:val="2"/>
        </w:rPr>
        <w:t>n</w:t>
      </w:r>
      <w:r>
        <w:rPr>
          <w:spacing w:val="1"/>
        </w:rPr>
        <w:t>c</w:t>
      </w:r>
      <w:r>
        <w:rPr>
          <w:spacing w:val="-2"/>
        </w:rPr>
        <w:t>i</w:t>
      </w:r>
      <w:r>
        <w:rPr>
          <w:spacing w:val="-1"/>
        </w:rPr>
        <w:t>a</w:t>
      </w:r>
      <w:r>
        <w:t>l</w:t>
      </w:r>
      <w:r>
        <w:rPr>
          <w:spacing w:val="-6"/>
        </w:rPr>
        <w:t xml:space="preserve"> </w:t>
      </w:r>
      <w:r>
        <w:rPr>
          <w:spacing w:val="-1"/>
        </w:rPr>
        <w:t>a</w:t>
      </w:r>
      <w:r>
        <w:rPr>
          <w:spacing w:val="1"/>
        </w:rPr>
        <w:t>ss</w:t>
      </w:r>
      <w:r>
        <w:rPr>
          <w:spacing w:val="-1"/>
        </w:rPr>
        <w:t>e</w:t>
      </w:r>
      <w:r>
        <w:t>t</w:t>
      </w:r>
      <w:r>
        <w:rPr>
          <w:spacing w:val="-6"/>
        </w:rPr>
        <w:t xml:space="preserve"> </w:t>
      </w:r>
      <w:r>
        <w:rPr>
          <w:spacing w:val="-2"/>
        </w:rPr>
        <w:t>i</w:t>
      </w:r>
      <w:r>
        <w:t>s</w:t>
      </w:r>
      <w:r>
        <w:rPr>
          <w:spacing w:val="-6"/>
        </w:rPr>
        <w:t xml:space="preserve"> </w:t>
      </w:r>
      <w:r>
        <w:rPr>
          <w:spacing w:val="-2"/>
        </w:rPr>
        <w:t>i</w:t>
      </w:r>
      <w:r>
        <w:rPr>
          <w:spacing w:val="4"/>
        </w:rPr>
        <w:t>m</w:t>
      </w:r>
      <w:r>
        <w:rPr>
          <w:spacing w:val="-1"/>
        </w:rPr>
        <w:t>pa</w:t>
      </w:r>
      <w:r>
        <w:rPr>
          <w:spacing w:val="-2"/>
        </w:rPr>
        <w:t>i</w:t>
      </w:r>
      <w:r>
        <w:t>r</w:t>
      </w:r>
      <w:r>
        <w:rPr>
          <w:spacing w:val="-1"/>
        </w:rPr>
        <w:t>e</w:t>
      </w:r>
      <w:r>
        <w:rPr>
          <w:spacing w:val="2"/>
        </w:rPr>
        <w:t>d</w:t>
      </w:r>
      <w:r w:rsidR="00920CFF">
        <w:t>:</w:t>
      </w:r>
    </w:p>
    <w:p w14:paraId="02DF8E37" w14:textId="77777777" w:rsidR="00134C6C" w:rsidRDefault="00134C6C" w:rsidP="00E649CD">
      <w:pPr>
        <w:pStyle w:val="ListBullet"/>
      </w:pPr>
      <w:r>
        <w:rPr>
          <w:spacing w:val="1"/>
        </w:rPr>
        <w:t>s</w:t>
      </w:r>
      <w:r>
        <w:rPr>
          <w:spacing w:val="-2"/>
        </w:rPr>
        <w:t>i</w:t>
      </w:r>
      <w:r>
        <w:t>gn</w:t>
      </w:r>
      <w:r>
        <w:rPr>
          <w:spacing w:val="-2"/>
        </w:rPr>
        <w:t>i</w:t>
      </w:r>
      <w:r>
        <w:rPr>
          <w:spacing w:val="2"/>
        </w:rPr>
        <w:t>f</w:t>
      </w:r>
      <w:r>
        <w:rPr>
          <w:spacing w:val="-2"/>
        </w:rPr>
        <w:t>i</w:t>
      </w:r>
      <w:r>
        <w:rPr>
          <w:spacing w:val="1"/>
        </w:rPr>
        <w:t>c</w:t>
      </w:r>
      <w:r>
        <w:t>a</w:t>
      </w:r>
      <w:r>
        <w:rPr>
          <w:spacing w:val="2"/>
        </w:rPr>
        <w:t>n</w:t>
      </w:r>
      <w:r>
        <w:t>t</w:t>
      </w:r>
      <w:r>
        <w:rPr>
          <w:spacing w:val="-7"/>
        </w:rPr>
        <w:t xml:space="preserve"> </w:t>
      </w:r>
      <w:r>
        <w:rPr>
          <w:spacing w:val="2"/>
        </w:rPr>
        <w:t>f</w:t>
      </w:r>
      <w:r>
        <w:rPr>
          <w:spacing w:val="-2"/>
        </w:rPr>
        <w:t>i</w:t>
      </w:r>
      <w:r>
        <w:t>nan</w:t>
      </w:r>
      <w:r>
        <w:rPr>
          <w:spacing w:val="3"/>
        </w:rPr>
        <w:t>c</w:t>
      </w:r>
      <w:r>
        <w:rPr>
          <w:spacing w:val="-2"/>
        </w:rPr>
        <w:t>i</w:t>
      </w:r>
      <w:r>
        <w:rPr>
          <w:spacing w:val="2"/>
        </w:rPr>
        <w:t>a</w:t>
      </w:r>
      <w:r>
        <w:t>l</w:t>
      </w:r>
      <w:r>
        <w:rPr>
          <w:spacing w:val="-8"/>
        </w:rPr>
        <w:t xml:space="preserve"> </w:t>
      </w:r>
      <w:r>
        <w:rPr>
          <w:spacing w:val="2"/>
        </w:rPr>
        <w:t>d</w:t>
      </w:r>
      <w:r>
        <w:rPr>
          <w:spacing w:val="-2"/>
        </w:rPr>
        <w:t>i</w:t>
      </w:r>
      <w:r>
        <w:rPr>
          <w:spacing w:val="2"/>
        </w:rPr>
        <w:t>ff</w:t>
      </w:r>
      <w:r>
        <w:rPr>
          <w:spacing w:val="-2"/>
        </w:rPr>
        <w:t>i</w:t>
      </w:r>
      <w:r>
        <w:rPr>
          <w:spacing w:val="1"/>
        </w:rPr>
        <w:t>c</w:t>
      </w:r>
      <w:r>
        <w:t>u</w:t>
      </w:r>
      <w:r>
        <w:rPr>
          <w:spacing w:val="-2"/>
        </w:rPr>
        <w:t>l</w:t>
      </w:r>
      <w:r>
        <w:t>ty</w:t>
      </w:r>
      <w:r>
        <w:rPr>
          <w:spacing w:val="-8"/>
        </w:rPr>
        <w:t xml:space="preserve"> </w:t>
      </w:r>
      <w:r>
        <w:t>of</w:t>
      </w:r>
      <w:r>
        <w:rPr>
          <w:spacing w:val="-5"/>
        </w:rPr>
        <w:t xml:space="preserve"> </w:t>
      </w:r>
      <w:r>
        <w:t>the</w:t>
      </w:r>
      <w:r>
        <w:rPr>
          <w:spacing w:val="-5"/>
        </w:rPr>
        <w:t xml:space="preserve"> </w:t>
      </w:r>
      <w:r>
        <w:rPr>
          <w:spacing w:val="-2"/>
        </w:rPr>
        <w:t>i</w:t>
      </w:r>
      <w:r>
        <w:rPr>
          <w:spacing w:val="1"/>
        </w:rPr>
        <w:t>ss</w:t>
      </w:r>
      <w:r>
        <w:t>uer</w:t>
      </w:r>
      <w:r>
        <w:rPr>
          <w:spacing w:val="-6"/>
        </w:rPr>
        <w:t xml:space="preserve"> </w:t>
      </w:r>
      <w:r>
        <w:t>or</w:t>
      </w:r>
      <w:r>
        <w:rPr>
          <w:spacing w:val="-4"/>
        </w:rPr>
        <w:t xml:space="preserve"> </w:t>
      </w:r>
      <w:r>
        <w:t>ob</w:t>
      </w:r>
      <w:r>
        <w:rPr>
          <w:spacing w:val="1"/>
        </w:rPr>
        <w:t>l</w:t>
      </w:r>
      <w:r>
        <w:rPr>
          <w:spacing w:val="-2"/>
        </w:rPr>
        <w:t>i</w:t>
      </w:r>
      <w:r>
        <w:rPr>
          <w:spacing w:val="2"/>
        </w:rPr>
        <w:t>g</w:t>
      </w:r>
      <w:r>
        <w:t>or;</w:t>
      </w:r>
    </w:p>
    <w:p w14:paraId="02DF8E38" w14:textId="77777777" w:rsidR="00134C6C" w:rsidRDefault="00134C6C" w:rsidP="00E649CD">
      <w:pPr>
        <w:pStyle w:val="ListBullet"/>
      </w:pPr>
      <w:r>
        <w:lastRenderedPageBreak/>
        <w:t>a</w:t>
      </w:r>
      <w:r>
        <w:rPr>
          <w:spacing w:val="-6"/>
        </w:rPr>
        <w:t xml:space="preserve"> </w:t>
      </w:r>
      <w:r>
        <w:t>brea</w:t>
      </w:r>
      <w:r>
        <w:rPr>
          <w:spacing w:val="1"/>
        </w:rPr>
        <w:t>c</w:t>
      </w:r>
      <w:r>
        <w:t>h</w:t>
      </w:r>
      <w:r>
        <w:rPr>
          <w:spacing w:val="-4"/>
        </w:rPr>
        <w:t xml:space="preserve"> </w:t>
      </w:r>
      <w:r>
        <w:t>of</w:t>
      </w:r>
      <w:r>
        <w:rPr>
          <w:spacing w:val="-4"/>
        </w:rPr>
        <w:t xml:space="preserve"> </w:t>
      </w:r>
      <w:r>
        <w:rPr>
          <w:spacing w:val="1"/>
        </w:rPr>
        <w:t>c</w:t>
      </w:r>
      <w:r>
        <w:t>ontra</w:t>
      </w:r>
      <w:r>
        <w:rPr>
          <w:spacing w:val="1"/>
        </w:rPr>
        <w:t>c</w:t>
      </w:r>
      <w:r>
        <w:t>t,</w:t>
      </w:r>
      <w:r>
        <w:rPr>
          <w:spacing w:val="-6"/>
        </w:rPr>
        <w:t xml:space="preserve"> </w:t>
      </w:r>
      <w:r>
        <w:rPr>
          <w:spacing w:val="1"/>
        </w:rPr>
        <w:t>s</w:t>
      </w:r>
      <w:r>
        <w:t>u</w:t>
      </w:r>
      <w:r>
        <w:rPr>
          <w:spacing w:val="1"/>
        </w:rPr>
        <w:t>c</w:t>
      </w:r>
      <w:r>
        <w:t>h</w:t>
      </w:r>
      <w:r>
        <w:rPr>
          <w:spacing w:val="-3"/>
        </w:rPr>
        <w:t xml:space="preserve"> </w:t>
      </w:r>
      <w:r>
        <w:t>as</w:t>
      </w:r>
      <w:r>
        <w:rPr>
          <w:spacing w:val="-5"/>
        </w:rPr>
        <w:t xml:space="preserve"> </w:t>
      </w:r>
      <w:r>
        <w:t>a</w:t>
      </w:r>
      <w:r>
        <w:rPr>
          <w:spacing w:val="-6"/>
        </w:rPr>
        <w:t xml:space="preserve"> </w:t>
      </w:r>
      <w:r>
        <w:t>de</w:t>
      </w:r>
      <w:r>
        <w:rPr>
          <w:spacing w:val="2"/>
        </w:rPr>
        <w:t>f</w:t>
      </w:r>
      <w:r>
        <w:t>a</w:t>
      </w:r>
      <w:r>
        <w:rPr>
          <w:spacing w:val="2"/>
        </w:rPr>
        <w:t>u</w:t>
      </w:r>
      <w:r>
        <w:rPr>
          <w:spacing w:val="-2"/>
        </w:rPr>
        <w:t>l</w:t>
      </w:r>
      <w:r>
        <w:t>t</w:t>
      </w:r>
      <w:r>
        <w:rPr>
          <w:spacing w:val="-5"/>
        </w:rPr>
        <w:t xml:space="preserve"> </w:t>
      </w:r>
      <w:r>
        <w:t>or</w:t>
      </w:r>
      <w:r>
        <w:rPr>
          <w:spacing w:val="-3"/>
        </w:rPr>
        <w:t xml:space="preserve"> </w:t>
      </w:r>
      <w:r>
        <w:t>d</w:t>
      </w:r>
      <w:r>
        <w:rPr>
          <w:spacing w:val="2"/>
        </w:rPr>
        <w:t>e</w:t>
      </w:r>
      <w:r>
        <w:rPr>
          <w:spacing w:val="-2"/>
        </w:rPr>
        <w:t>li</w:t>
      </w:r>
      <w:r>
        <w:rPr>
          <w:spacing w:val="2"/>
        </w:rPr>
        <w:t>n</w:t>
      </w:r>
      <w:r>
        <w:t>qu</w:t>
      </w:r>
      <w:r>
        <w:rPr>
          <w:spacing w:val="2"/>
        </w:rPr>
        <w:t>e</w:t>
      </w:r>
      <w:r>
        <w:t>n</w:t>
      </w:r>
      <w:r>
        <w:rPr>
          <w:spacing w:val="3"/>
        </w:rPr>
        <w:t>c</w:t>
      </w:r>
      <w:r>
        <w:t>y</w:t>
      </w:r>
      <w:r>
        <w:rPr>
          <w:spacing w:val="-7"/>
        </w:rPr>
        <w:t xml:space="preserve"> </w:t>
      </w:r>
      <w:r>
        <w:rPr>
          <w:spacing w:val="-2"/>
        </w:rPr>
        <w:t>i</w:t>
      </w:r>
      <w:r>
        <w:t>n</w:t>
      </w:r>
      <w:r>
        <w:rPr>
          <w:spacing w:val="-4"/>
        </w:rPr>
        <w:t xml:space="preserve"> </w:t>
      </w:r>
      <w:r>
        <w:rPr>
          <w:spacing w:val="-2"/>
        </w:rPr>
        <w:t>i</w:t>
      </w:r>
      <w:r>
        <w:t>ntere</w:t>
      </w:r>
      <w:r>
        <w:rPr>
          <w:spacing w:val="1"/>
        </w:rPr>
        <w:t>s</w:t>
      </w:r>
      <w:r>
        <w:t>t</w:t>
      </w:r>
      <w:r>
        <w:rPr>
          <w:spacing w:val="-4"/>
        </w:rPr>
        <w:t xml:space="preserve"> </w:t>
      </w:r>
      <w:r>
        <w:t>or</w:t>
      </w:r>
      <w:r>
        <w:rPr>
          <w:spacing w:val="-4"/>
        </w:rPr>
        <w:t xml:space="preserve"> </w:t>
      </w:r>
      <w:r>
        <w:t>pr</w:t>
      </w:r>
      <w:r>
        <w:rPr>
          <w:spacing w:val="1"/>
        </w:rPr>
        <w:t>i</w:t>
      </w:r>
      <w:r>
        <w:t>n</w:t>
      </w:r>
      <w:r>
        <w:rPr>
          <w:spacing w:val="1"/>
        </w:rPr>
        <w:t>c</w:t>
      </w:r>
      <w:r>
        <w:rPr>
          <w:spacing w:val="-2"/>
        </w:rPr>
        <w:t>i</w:t>
      </w:r>
      <w:r>
        <w:rPr>
          <w:spacing w:val="2"/>
        </w:rPr>
        <w:t>p</w:t>
      </w:r>
      <w:r>
        <w:t>al</w:t>
      </w:r>
      <w:r>
        <w:rPr>
          <w:spacing w:val="-5"/>
        </w:rPr>
        <w:t xml:space="preserve"> </w:t>
      </w:r>
      <w:r>
        <w:t>p</w:t>
      </w:r>
      <w:r>
        <w:rPr>
          <w:spacing w:val="4"/>
        </w:rPr>
        <w:t>a</w:t>
      </w:r>
      <w:r>
        <w:rPr>
          <w:spacing w:val="-7"/>
        </w:rPr>
        <w:t>y</w:t>
      </w:r>
      <w:r>
        <w:rPr>
          <w:spacing w:val="4"/>
        </w:rPr>
        <w:t>m</w:t>
      </w:r>
      <w:r>
        <w:t>ent</w:t>
      </w:r>
      <w:r>
        <w:rPr>
          <w:spacing w:val="1"/>
        </w:rPr>
        <w:t>s</w:t>
      </w:r>
      <w:r>
        <w:t>;</w:t>
      </w:r>
      <w:r>
        <w:rPr>
          <w:spacing w:val="-6"/>
        </w:rPr>
        <w:t xml:space="preserve"> </w:t>
      </w:r>
      <w:r>
        <w:rPr>
          <w:spacing w:val="2"/>
        </w:rPr>
        <w:t>a</w:t>
      </w:r>
      <w:r>
        <w:t>nd</w:t>
      </w:r>
    </w:p>
    <w:p w14:paraId="02DF8E39" w14:textId="77777777" w:rsidR="00134C6C" w:rsidRDefault="00134C6C" w:rsidP="00E649CD">
      <w:pPr>
        <w:pStyle w:val="ListBullet"/>
      </w:pPr>
      <w:r>
        <w:t>ob</w:t>
      </w:r>
      <w:r>
        <w:rPr>
          <w:spacing w:val="1"/>
        </w:rPr>
        <w:t>s</w:t>
      </w:r>
      <w:r>
        <w:t>er</w:t>
      </w:r>
      <w:r>
        <w:rPr>
          <w:spacing w:val="-2"/>
        </w:rPr>
        <w:t>v</w:t>
      </w:r>
      <w:r>
        <w:rPr>
          <w:spacing w:val="2"/>
        </w:rPr>
        <w:t>a</w:t>
      </w:r>
      <w:r>
        <w:t>b</w:t>
      </w:r>
      <w:r>
        <w:rPr>
          <w:spacing w:val="1"/>
        </w:rPr>
        <w:t>l</w:t>
      </w:r>
      <w:r>
        <w:t>e</w:t>
      </w:r>
      <w:r>
        <w:rPr>
          <w:spacing w:val="3"/>
        </w:rPr>
        <w:t xml:space="preserve"> </w:t>
      </w:r>
      <w:r>
        <w:t>data</w:t>
      </w:r>
      <w:r>
        <w:rPr>
          <w:spacing w:val="3"/>
        </w:rPr>
        <w:t xml:space="preserve"> </w:t>
      </w:r>
      <w:r>
        <w:rPr>
          <w:spacing w:val="1"/>
        </w:rPr>
        <w:t>i</w:t>
      </w:r>
      <w:r>
        <w:t>n</w:t>
      </w:r>
      <w:r>
        <w:rPr>
          <w:spacing w:val="2"/>
        </w:rPr>
        <w:t>d</w:t>
      </w:r>
      <w:r>
        <w:rPr>
          <w:spacing w:val="-2"/>
        </w:rPr>
        <w:t>i</w:t>
      </w:r>
      <w:r>
        <w:rPr>
          <w:spacing w:val="1"/>
        </w:rPr>
        <w:t>c</w:t>
      </w:r>
      <w:r>
        <w:t>at</w:t>
      </w:r>
      <w:r>
        <w:rPr>
          <w:spacing w:val="1"/>
        </w:rPr>
        <w:t>i</w:t>
      </w:r>
      <w:r>
        <w:t>ng</w:t>
      </w:r>
      <w:r>
        <w:rPr>
          <w:spacing w:val="6"/>
        </w:rPr>
        <w:t xml:space="preserve"> </w:t>
      </w:r>
      <w:r>
        <w:t>that</w:t>
      </w:r>
      <w:r>
        <w:rPr>
          <w:spacing w:val="5"/>
        </w:rPr>
        <w:t xml:space="preserve"> </w:t>
      </w:r>
      <w:r>
        <w:t>there</w:t>
      </w:r>
      <w:r>
        <w:rPr>
          <w:spacing w:val="6"/>
        </w:rPr>
        <w:t xml:space="preserve"> </w:t>
      </w:r>
      <w:r>
        <w:rPr>
          <w:spacing w:val="-2"/>
        </w:rPr>
        <w:t>i</w:t>
      </w:r>
      <w:r>
        <w:t>s</w:t>
      </w:r>
      <w:r>
        <w:rPr>
          <w:spacing w:val="5"/>
        </w:rPr>
        <w:t xml:space="preserve"> </w:t>
      </w:r>
      <w:r>
        <w:t>a</w:t>
      </w:r>
      <w:r>
        <w:rPr>
          <w:spacing w:val="1"/>
        </w:rPr>
        <w:t xml:space="preserve"> </w:t>
      </w:r>
      <w:r>
        <w:rPr>
          <w:spacing w:val="4"/>
        </w:rPr>
        <w:t>m</w:t>
      </w:r>
      <w:r>
        <w:t>ea</w:t>
      </w:r>
      <w:r>
        <w:rPr>
          <w:spacing w:val="1"/>
        </w:rPr>
        <w:t>s</w:t>
      </w:r>
      <w:r>
        <w:t>urab</w:t>
      </w:r>
      <w:r>
        <w:rPr>
          <w:spacing w:val="-2"/>
        </w:rPr>
        <w:t>l</w:t>
      </w:r>
      <w:r>
        <w:t>e</w:t>
      </w:r>
      <w:r>
        <w:rPr>
          <w:spacing w:val="7"/>
        </w:rPr>
        <w:t xml:space="preserve"> </w:t>
      </w:r>
      <w:r>
        <w:t>de</w:t>
      </w:r>
      <w:r>
        <w:rPr>
          <w:spacing w:val="1"/>
        </w:rPr>
        <w:t>c</w:t>
      </w:r>
      <w:r>
        <w:t>rea</w:t>
      </w:r>
      <w:r>
        <w:rPr>
          <w:spacing w:val="1"/>
        </w:rPr>
        <w:t>s</w:t>
      </w:r>
      <w:r>
        <w:t>e</w:t>
      </w:r>
      <w:r>
        <w:rPr>
          <w:spacing w:val="3"/>
        </w:rPr>
        <w:t xml:space="preserve"> </w:t>
      </w:r>
      <w:r>
        <w:rPr>
          <w:spacing w:val="-2"/>
        </w:rPr>
        <w:t>i</w:t>
      </w:r>
      <w:r>
        <w:t>n</w:t>
      </w:r>
      <w:r>
        <w:rPr>
          <w:spacing w:val="3"/>
        </w:rPr>
        <w:t xml:space="preserve"> </w:t>
      </w:r>
      <w:r>
        <w:t>t</w:t>
      </w:r>
      <w:r>
        <w:rPr>
          <w:spacing w:val="2"/>
        </w:rPr>
        <w:t>h</w:t>
      </w:r>
      <w:r>
        <w:t>e</w:t>
      </w:r>
      <w:r>
        <w:rPr>
          <w:spacing w:val="4"/>
        </w:rPr>
        <w:t xml:space="preserve"> </w:t>
      </w:r>
      <w:r>
        <w:t>e</w:t>
      </w:r>
      <w:r>
        <w:rPr>
          <w:spacing w:val="1"/>
        </w:rPr>
        <w:t>s</w:t>
      </w:r>
      <w:r>
        <w:t>t</w:t>
      </w:r>
      <w:r>
        <w:rPr>
          <w:spacing w:val="-2"/>
        </w:rPr>
        <w:t>i</w:t>
      </w:r>
      <w:r>
        <w:rPr>
          <w:spacing w:val="4"/>
        </w:rPr>
        <w:t>m</w:t>
      </w:r>
      <w:r>
        <w:t>ated</w:t>
      </w:r>
      <w:r>
        <w:rPr>
          <w:spacing w:val="3"/>
        </w:rPr>
        <w:t xml:space="preserve"> </w:t>
      </w:r>
      <w:r>
        <w:t>future</w:t>
      </w:r>
      <w:r>
        <w:rPr>
          <w:spacing w:val="3"/>
        </w:rPr>
        <w:t xml:space="preserve"> </w:t>
      </w:r>
      <w:r>
        <w:rPr>
          <w:spacing w:val="1"/>
        </w:rPr>
        <w:t>c</w:t>
      </w:r>
      <w:r>
        <w:t>a</w:t>
      </w:r>
      <w:r>
        <w:rPr>
          <w:spacing w:val="1"/>
        </w:rPr>
        <w:t>s</w:t>
      </w:r>
      <w:r>
        <w:t>h</w:t>
      </w:r>
      <w:r>
        <w:rPr>
          <w:spacing w:val="4"/>
        </w:rPr>
        <w:t xml:space="preserve"> </w:t>
      </w:r>
      <w:r>
        <w:rPr>
          <w:spacing w:val="2"/>
        </w:rPr>
        <w:t>f</w:t>
      </w:r>
      <w:r>
        <w:rPr>
          <w:spacing w:val="-2"/>
        </w:rPr>
        <w:t>l</w:t>
      </w:r>
      <w:r>
        <w:t>o</w:t>
      </w:r>
      <w:r>
        <w:rPr>
          <w:spacing w:val="-3"/>
        </w:rPr>
        <w:t>w</w:t>
      </w:r>
      <w:r>
        <w:t>s</w:t>
      </w:r>
      <w:r>
        <w:rPr>
          <w:spacing w:val="5"/>
        </w:rPr>
        <w:t xml:space="preserve"> </w:t>
      </w:r>
      <w:r>
        <w:rPr>
          <w:spacing w:val="2"/>
        </w:rPr>
        <w:t>f</w:t>
      </w:r>
      <w:r>
        <w:t>r</w:t>
      </w:r>
      <w:r>
        <w:rPr>
          <w:spacing w:val="-3"/>
        </w:rPr>
        <w:t>o</w:t>
      </w:r>
      <w:r>
        <w:t>m</w:t>
      </w:r>
      <w:r>
        <w:rPr>
          <w:spacing w:val="8"/>
        </w:rPr>
        <w:t xml:space="preserve"> </w:t>
      </w:r>
      <w:r>
        <w:t>a</w:t>
      </w:r>
      <w:r>
        <w:rPr>
          <w:spacing w:val="3"/>
        </w:rPr>
        <w:t xml:space="preserve"> </w:t>
      </w:r>
      <w:r>
        <w:t>gr</w:t>
      </w:r>
      <w:r>
        <w:rPr>
          <w:spacing w:val="-3"/>
        </w:rPr>
        <w:t>o</w:t>
      </w:r>
      <w:r>
        <w:t>up</w:t>
      </w:r>
      <w:r>
        <w:rPr>
          <w:w w:val="99"/>
        </w:rPr>
        <w:t xml:space="preserve"> </w:t>
      </w:r>
      <w:r>
        <w:t>of</w:t>
      </w:r>
      <w:r>
        <w:rPr>
          <w:spacing w:val="16"/>
        </w:rPr>
        <w:t xml:space="preserve"> </w:t>
      </w:r>
      <w:r>
        <w:rPr>
          <w:spacing w:val="2"/>
        </w:rPr>
        <w:t>f</w:t>
      </w:r>
      <w:r>
        <w:rPr>
          <w:spacing w:val="-2"/>
        </w:rPr>
        <w:t>i</w:t>
      </w:r>
      <w:r>
        <w:t>nan</w:t>
      </w:r>
      <w:r>
        <w:rPr>
          <w:spacing w:val="1"/>
        </w:rPr>
        <w:t>c</w:t>
      </w:r>
      <w:r>
        <w:rPr>
          <w:spacing w:val="-2"/>
        </w:rPr>
        <w:t>i</w:t>
      </w:r>
      <w:r>
        <w:rPr>
          <w:spacing w:val="2"/>
        </w:rPr>
        <w:t>a</w:t>
      </w:r>
      <w:r>
        <w:t>l</w:t>
      </w:r>
      <w:r>
        <w:rPr>
          <w:spacing w:val="15"/>
        </w:rPr>
        <w:t xml:space="preserve"> </w:t>
      </w:r>
      <w:r>
        <w:t>a</w:t>
      </w:r>
      <w:r>
        <w:rPr>
          <w:spacing w:val="1"/>
        </w:rPr>
        <w:t>ss</w:t>
      </w:r>
      <w:r>
        <w:t>ets</w:t>
      </w:r>
      <w:r>
        <w:rPr>
          <w:spacing w:val="17"/>
        </w:rPr>
        <w:t xml:space="preserve"> </w:t>
      </w:r>
      <w:r>
        <w:rPr>
          <w:spacing w:val="1"/>
        </w:rPr>
        <w:t>s</w:t>
      </w:r>
      <w:r>
        <w:rPr>
          <w:spacing w:val="-2"/>
        </w:rPr>
        <w:t>i</w:t>
      </w:r>
      <w:r>
        <w:t>n</w:t>
      </w:r>
      <w:r>
        <w:rPr>
          <w:spacing w:val="1"/>
        </w:rPr>
        <w:t>c</w:t>
      </w:r>
      <w:r>
        <w:t>e</w:t>
      </w:r>
      <w:r>
        <w:rPr>
          <w:spacing w:val="15"/>
        </w:rPr>
        <w:t xml:space="preserve"> </w:t>
      </w:r>
      <w:r>
        <w:t>t</w:t>
      </w:r>
      <w:r>
        <w:rPr>
          <w:spacing w:val="2"/>
        </w:rPr>
        <w:t>h</w:t>
      </w:r>
      <w:r>
        <w:t>e</w:t>
      </w:r>
      <w:r>
        <w:rPr>
          <w:spacing w:val="15"/>
        </w:rPr>
        <w:t xml:space="preserve"> </w:t>
      </w:r>
      <w:r>
        <w:rPr>
          <w:spacing w:val="-2"/>
        </w:rPr>
        <w:t>i</w:t>
      </w:r>
      <w:r>
        <w:t>n</w:t>
      </w:r>
      <w:r>
        <w:rPr>
          <w:spacing w:val="1"/>
        </w:rPr>
        <w:t>i</w:t>
      </w:r>
      <w:r>
        <w:t>t</w:t>
      </w:r>
      <w:r>
        <w:rPr>
          <w:spacing w:val="-2"/>
        </w:rPr>
        <w:t>i</w:t>
      </w:r>
      <w:r>
        <w:rPr>
          <w:spacing w:val="2"/>
        </w:rPr>
        <w:t>a</w:t>
      </w:r>
      <w:r>
        <w:t>l</w:t>
      </w:r>
      <w:r>
        <w:rPr>
          <w:spacing w:val="15"/>
        </w:rPr>
        <w:t xml:space="preserve"> </w:t>
      </w:r>
      <w:r>
        <w:t>re</w:t>
      </w:r>
      <w:r>
        <w:rPr>
          <w:spacing w:val="1"/>
        </w:rPr>
        <w:t>c</w:t>
      </w:r>
      <w:r>
        <w:t>og</w:t>
      </w:r>
      <w:r>
        <w:rPr>
          <w:spacing w:val="2"/>
        </w:rPr>
        <w:t>n</w:t>
      </w:r>
      <w:r>
        <w:rPr>
          <w:spacing w:val="-2"/>
        </w:rPr>
        <w:t>i</w:t>
      </w:r>
      <w:r>
        <w:rPr>
          <w:spacing w:val="2"/>
        </w:rPr>
        <w:t>t</w:t>
      </w:r>
      <w:r>
        <w:rPr>
          <w:spacing w:val="-2"/>
        </w:rPr>
        <w:t>i</w:t>
      </w:r>
      <w:r>
        <w:t>on</w:t>
      </w:r>
      <w:r>
        <w:rPr>
          <w:spacing w:val="15"/>
        </w:rPr>
        <w:t xml:space="preserve"> </w:t>
      </w:r>
      <w:r>
        <w:t>of</w:t>
      </w:r>
      <w:r>
        <w:rPr>
          <w:spacing w:val="18"/>
        </w:rPr>
        <w:t xml:space="preserve"> </w:t>
      </w:r>
      <w:r>
        <w:t>tho</w:t>
      </w:r>
      <w:r>
        <w:rPr>
          <w:spacing w:val="3"/>
        </w:rPr>
        <w:t>s</w:t>
      </w:r>
      <w:r>
        <w:t>e</w:t>
      </w:r>
      <w:r>
        <w:rPr>
          <w:spacing w:val="15"/>
        </w:rPr>
        <w:t xml:space="preserve"> </w:t>
      </w:r>
      <w:r>
        <w:t>a</w:t>
      </w:r>
      <w:r>
        <w:rPr>
          <w:spacing w:val="1"/>
        </w:rPr>
        <w:t>ss</w:t>
      </w:r>
      <w:r>
        <w:t>et</w:t>
      </w:r>
      <w:r>
        <w:rPr>
          <w:spacing w:val="1"/>
        </w:rPr>
        <w:t>s</w:t>
      </w:r>
      <w:r>
        <w:t>,</w:t>
      </w:r>
      <w:r>
        <w:rPr>
          <w:spacing w:val="16"/>
        </w:rPr>
        <w:t xml:space="preserve"> </w:t>
      </w:r>
      <w:r>
        <w:t>a</w:t>
      </w:r>
      <w:r>
        <w:rPr>
          <w:spacing w:val="-2"/>
        </w:rPr>
        <w:t>l</w:t>
      </w:r>
      <w:r>
        <w:t>th</w:t>
      </w:r>
      <w:r>
        <w:rPr>
          <w:spacing w:val="2"/>
        </w:rPr>
        <w:t>o</w:t>
      </w:r>
      <w:r>
        <w:t>ugh</w:t>
      </w:r>
      <w:r>
        <w:rPr>
          <w:spacing w:val="15"/>
        </w:rPr>
        <w:t xml:space="preserve"> </w:t>
      </w:r>
      <w:r>
        <w:rPr>
          <w:spacing w:val="2"/>
        </w:rPr>
        <w:t>t</w:t>
      </w:r>
      <w:r>
        <w:t>he</w:t>
      </w:r>
      <w:r>
        <w:rPr>
          <w:spacing w:val="15"/>
        </w:rPr>
        <w:t xml:space="preserve"> </w:t>
      </w:r>
      <w:r>
        <w:t>de</w:t>
      </w:r>
      <w:r>
        <w:rPr>
          <w:spacing w:val="3"/>
        </w:rPr>
        <w:t>c</w:t>
      </w:r>
      <w:r>
        <w:t>rea</w:t>
      </w:r>
      <w:r>
        <w:rPr>
          <w:spacing w:val="1"/>
        </w:rPr>
        <w:t>s</w:t>
      </w:r>
      <w:r>
        <w:t>e</w:t>
      </w:r>
      <w:r>
        <w:rPr>
          <w:spacing w:val="16"/>
        </w:rPr>
        <w:t xml:space="preserve"> </w:t>
      </w:r>
      <w:r>
        <w:rPr>
          <w:spacing w:val="1"/>
        </w:rPr>
        <w:t>c</w:t>
      </w:r>
      <w:r>
        <w:t>annot</w:t>
      </w:r>
      <w:r>
        <w:rPr>
          <w:spacing w:val="19"/>
        </w:rPr>
        <w:t xml:space="preserve"> </w:t>
      </w:r>
      <w:r>
        <w:rPr>
          <w:spacing w:val="-5"/>
        </w:rPr>
        <w:t>y</w:t>
      </w:r>
      <w:r>
        <w:t>et</w:t>
      </w:r>
      <w:r>
        <w:rPr>
          <w:spacing w:val="16"/>
        </w:rPr>
        <w:t xml:space="preserve"> </w:t>
      </w:r>
      <w:r>
        <w:rPr>
          <w:spacing w:val="2"/>
        </w:rPr>
        <w:t>b</w:t>
      </w:r>
      <w:r>
        <w:t>e</w:t>
      </w:r>
      <w:r>
        <w:rPr>
          <w:spacing w:val="15"/>
        </w:rPr>
        <w:t xml:space="preserve"> </w:t>
      </w:r>
      <w:r>
        <w:rPr>
          <w:spacing w:val="-2"/>
        </w:rPr>
        <w:t>i</w:t>
      </w:r>
      <w:r>
        <w:t>d</w:t>
      </w:r>
      <w:r>
        <w:rPr>
          <w:spacing w:val="2"/>
        </w:rPr>
        <w:t>e</w:t>
      </w:r>
      <w:r>
        <w:t>nt</w:t>
      </w:r>
      <w:r>
        <w:rPr>
          <w:spacing w:val="-2"/>
        </w:rPr>
        <w:t>i</w:t>
      </w:r>
      <w:r>
        <w:rPr>
          <w:spacing w:val="4"/>
        </w:rPr>
        <w:t>f</w:t>
      </w:r>
      <w:r>
        <w:rPr>
          <w:spacing w:val="-2"/>
        </w:rPr>
        <w:t>i</w:t>
      </w:r>
      <w:r>
        <w:t>ed</w:t>
      </w:r>
      <w:r>
        <w:rPr>
          <w:w w:val="99"/>
        </w:rPr>
        <w:t xml:space="preserve"> </w:t>
      </w:r>
      <w:r>
        <w:t>w</w:t>
      </w:r>
      <w:r>
        <w:rPr>
          <w:spacing w:val="-2"/>
        </w:rPr>
        <w:t>i</w:t>
      </w:r>
      <w:r>
        <w:t>th</w:t>
      </w:r>
      <w:r>
        <w:rPr>
          <w:spacing w:val="8"/>
        </w:rPr>
        <w:t xml:space="preserve"> </w:t>
      </w:r>
      <w:r>
        <w:t>t</w:t>
      </w:r>
      <w:r>
        <w:rPr>
          <w:spacing w:val="2"/>
        </w:rPr>
        <w:t>h</w:t>
      </w:r>
      <w:r>
        <w:t>e</w:t>
      </w:r>
      <w:r>
        <w:rPr>
          <w:spacing w:val="8"/>
        </w:rPr>
        <w:t xml:space="preserve"> </w:t>
      </w:r>
      <w:r>
        <w:rPr>
          <w:spacing w:val="-2"/>
        </w:rPr>
        <w:t>i</w:t>
      </w:r>
      <w:r>
        <w:t>n</w:t>
      </w:r>
      <w:r>
        <w:rPr>
          <w:spacing w:val="2"/>
        </w:rPr>
        <w:t>d</w:t>
      </w:r>
      <w:r>
        <w:rPr>
          <w:spacing w:val="-2"/>
        </w:rPr>
        <w:t>i</w:t>
      </w:r>
      <w:r>
        <w:rPr>
          <w:spacing w:val="1"/>
        </w:rPr>
        <w:t>v</w:t>
      </w:r>
      <w:r>
        <w:rPr>
          <w:spacing w:val="-2"/>
        </w:rPr>
        <w:t>i</w:t>
      </w:r>
      <w:r>
        <w:rPr>
          <w:spacing w:val="2"/>
        </w:rPr>
        <w:t>d</w:t>
      </w:r>
      <w:r>
        <w:t>ual</w:t>
      </w:r>
      <w:r>
        <w:rPr>
          <w:spacing w:val="7"/>
        </w:rPr>
        <w:t xml:space="preserve"> </w:t>
      </w:r>
      <w:r>
        <w:rPr>
          <w:spacing w:val="2"/>
        </w:rPr>
        <w:t>f</w:t>
      </w:r>
      <w:r>
        <w:rPr>
          <w:spacing w:val="-2"/>
        </w:rPr>
        <w:t>i</w:t>
      </w:r>
      <w:r>
        <w:t>n</w:t>
      </w:r>
      <w:r>
        <w:rPr>
          <w:spacing w:val="2"/>
        </w:rPr>
        <w:t>a</w:t>
      </w:r>
      <w:r>
        <w:t>n</w:t>
      </w:r>
      <w:r>
        <w:rPr>
          <w:spacing w:val="1"/>
        </w:rPr>
        <w:t>c</w:t>
      </w:r>
      <w:r>
        <w:rPr>
          <w:spacing w:val="-2"/>
        </w:rPr>
        <w:t>i</w:t>
      </w:r>
      <w:r>
        <w:rPr>
          <w:spacing w:val="2"/>
        </w:rPr>
        <w:t>a</w:t>
      </w:r>
      <w:r>
        <w:t>l</w:t>
      </w:r>
      <w:r>
        <w:rPr>
          <w:spacing w:val="7"/>
        </w:rPr>
        <w:t xml:space="preserve"> </w:t>
      </w:r>
      <w:r>
        <w:t>a</w:t>
      </w:r>
      <w:r>
        <w:rPr>
          <w:spacing w:val="1"/>
        </w:rPr>
        <w:t>ss</w:t>
      </w:r>
      <w:r>
        <w:t>ets</w:t>
      </w:r>
      <w:r>
        <w:rPr>
          <w:spacing w:val="7"/>
        </w:rPr>
        <w:t xml:space="preserve"> </w:t>
      </w:r>
      <w:r>
        <w:rPr>
          <w:spacing w:val="1"/>
        </w:rPr>
        <w:t>i</w:t>
      </w:r>
      <w:r>
        <w:t>n</w:t>
      </w:r>
      <w:r>
        <w:rPr>
          <w:spacing w:val="6"/>
        </w:rPr>
        <w:t xml:space="preserve"> </w:t>
      </w:r>
      <w:r>
        <w:rPr>
          <w:spacing w:val="2"/>
        </w:rPr>
        <w:t>t</w:t>
      </w:r>
      <w:r>
        <w:t>he</w:t>
      </w:r>
      <w:r>
        <w:rPr>
          <w:spacing w:val="8"/>
        </w:rPr>
        <w:t xml:space="preserve"> </w:t>
      </w:r>
      <w:r>
        <w:t>gro</w:t>
      </w:r>
      <w:r>
        <w:rPr>
          <w:spacing w:val="2"/>
        </w:rPr>
        <w:t>u</w:t>
      </w:r>
      <w:r>
        <w:t>p,</w:t>
      </w:r>
      <w:r>
        <w:rPr>
          <w:spacing w:val="8"/>
        </w:rPr>
        <w:t xml:space="preserve"> </w:t>
      </w:r>
      <w:r>
        <w:rPr>
          <w:spacing w:val="-2"/>
        </w:rPr>
        <w:t>i</w:t>
      </w:r>
      <w:r>
        <w:t>n</w:t>
      </w:r>
      <w:r>
        <w:rPr>
          <w:spacing w:val="1"/>
        </w:rPr>
        <w:t>cl</w:t>
      </w:r>
      <w:r>
        <w:t>u</w:t>
      </w:r>
      <w:r>
        <w:rPr>
          <w:spacing w:val="2"/>
        </w:rPr>
        <w:t>d</w:t>
      </w:r>
      <w:r>
        <w:rPr>
          <w:spacing w:val="-2"/>
        </w:rPr>
        <w:t>i</w:t>
      </w:r>
      <w:r>
        <w:t>ng</w:t>
      </w:r>
      <w:r>
        <w:rPr>
          <w:spacing w:val="8"/>
        </w:rPr>
        <w:t xml:space="preserve"> </w:t>
      </w:r>
      <w:r>
        <w:t>a</w:t>
      </w:r>
      <w:r>
        <w:rPr>
          <w:spacing w:val="2"/>
        </w:rPr>
        <w:t>d</w:t>
      </w:r>
      <w:r>
        <w:rPr>
          <w:spacing w:val="-2"/>
        </w:rPr>
        <w:t>v</w:t>
      </w:r>
      <w:r>
        <w:t>er</w:t>
      </w:r>
      <w:r>
        <w:rPr>
          <w:spacing w:val="1"/>
        </w:rPr>
        <w:t>s</w:t>
      </w:r>
      <w:r>
        <w:t>e</w:t>
      </w:r>
      <w:r>
        <w:rPr>
          <w:spacing w:val="8"/>
        </w:rPr>
        <w:t xml:space="preserve"> </w:t>
      </w:r>
      <w:r>
        <w:rPr>
          <w:spacing w:val="1"/>
        </w:rPr>
        <w:t>c</w:t>
      </w:r>
      <w:r>
        <w:t>ha</w:t>
      </w:r>
      <w:r>
        <w:rPr>
          <w:spacing w:val="2"/>
        </w:rPr>
        <w:t>n</w:t>
      </w:r>
      <w:r>
        <w:t>ges</w:t>
      </w:r>
      <w:r>
        <w:rPr>
          <w:spacing w:val="10"/>
        </w:rPr>
        <w:t xml:space="preserve"> </w:t>
      </w:r>
      <w:r>
        <w:rPr>
          <w:spacing w:val="-2"/>
        </w:rPr>
        <w:t>i</w:t>
      </w:r>
      <w:r>
        <w:t>n</w:t>
      </w:r>
      <w:r>
        <w:rPr>
          <w:spacing w:val="8"/>
        </w:rPr>
        <w:t xml:space="preserve"> </w:t>
      </w:r>
      <w:r>
        <w:t>the</w:t>
      </w:r>
      <w:r>
        <w:rPr>
          <w:spacing w:val="8"/>
        </w:rPr>
        <w:t xml:space="preserve"> </w:t>
      </w:r>
      <w:r>
        <w:t>p</w:t>
      </w:r>
      <w:r>
        <w:rPr>
          <w:spacing w:val="4"/>
        </w:rPr>
        <w:t>a</w:t>
      </w:r>
      <w:r>
        <w:rPr>
          <w:spacing w:val="-7"/>
        </w:rPr>
        <w:t>y</w:t>
      </w:r>
      <w:r>
        <w:rPr>
          <w:spacing w:val="4"/>
        </w:rPr>
        <w:t>m</w:t>
      </w:r>
      <w:r>
        <w:t>ent</w:t>
      </w:r>
      <w:r>
        <w:rPr>
          <w:spacing w:val="8"/>
        </w:rPr>
        <w:t xml:space="preserve"> </w:t>
      </w:r>
      <w:r>
        <w:rPr>
          <w:spacing w:val="1"/>
        </w:rPr>
        <w:t>s</w:t>
      </w:r>
      <w:r>
        <w:t>tatus</w:t>
      </w:r>
      <w:r>
        <w:rPr>
          <w:spacing w:val="10"/>
        </w:rPr>
        <w:t xml:space="preserve"> </w:t>
      </w:r>
      <w:r>
        <w:t>of</w:t>
      </w:r>
      <w:r>
        <w:rPr>
          <w:spacing w:val="8"/>
        </w:rPr>
        <w:t xml:space="preserve"> </w:t>
      </w:r>
      <w:r>
        <w:t>borr</w:t>
      </w:r>
      <w:r>
        <w:rPr>
          <w:spacing w:val="2"/>
        </w:rPr>
        <w:t>o</w:t>
      </w:r>
      <w:r>
        <w:t>wers</w:t>
      </w:r>
      <w:r>
        <w:rPr>
          <w:w w:val="99"/>
        </w:rPr>
        <w:t xml:space="preserve"> </w:t>
      </w:r>
      <w:r>
        <w:rPr>
          <w:spacing w:val="-2"/>
        </w:rPr>
        <w:t>i</w:t>
      </w:r>
      <w:r>
        <w:t>n</w:t>
      </w:r>
      <w:r>
        <w:rPr>
          <w:spacing w:val="-7"/>
        </w:rPr>
        <w:t xml:space="preserve"> </w:t>
      </w:r>
      <w:r>
        <w:rPr>
          <w:spacing w:val="2"/>
        </w:rPr>
        <w:t>t</w:t>
      </w:r>
      <w:r>
        <w:t>he</w:t>
      </w:r>
      <w:r>
        <w:rPr>
          <w:spacing w:val="-6"/>
        </w:rPr>
        <w:t xml:space="preserve"> </w:t>
      </w:r>
      <w:r>
        <w:t>gr</w:t>
      </w:r>
      <w:r>
        <w:rPr>
          <w:spacing w:val="2"/>
        </w:rPr>
        <w:t>o</w:t>
      </w:r>
      <w:r>
        <w:t>up</w:t>
      </w:r>
      <w:r>
        <w:rPr>
          <w:spacing w:val="-6"/>
        </w:rPr>
        <w:t xml:space="preserve"> </w:t>
      </w:r>
      <w:r>
        <w:t>(</w:t>
      </w:r>
      <w:r>
        <w:rPr>
          <w:spacing w:val="2"/>
        </w:rPr>
        <w:t>e</w:t>
      </w:r>
      <w:r>
        <w:t>.g.</w:t>
      </w:r>
      <w:r>
        <w:rPr>
          <w:spacing w:val="-5"/>
        </w:rPr>
        <w:t xml:space="preserve"> </w:t>
      </w:r>
      <w:r>
        <w:t>an</w:t>
      </w:r>
      <w:r>
        <w:rPr>
          <w:spacing w:val="-5"/>
        </w:rPr>
        <w:t xml:space="preserve"> </w:t>
      </w:r>
      <w:r>
        <w:rPr>
          <w:spacing w:val="-2"/>
        </w:rPr>
        <w:t>i</w:t>
      </w:r>
      <w:r>
        <w:t>n</w:t>
      </w:r>
      <w:r>
        <w:rPr>
          <w:spacing w:val="1"/>
        </w:rPr>
        <w:t>c</w:t>
      </w:r>
      <w:r>
        <w:t>re</w:t>
      </w:r>
      <w:r>
        <w:rPr>
          <w:spacing w:val="2"/>
        </w:rPr>
        <w:t>a</w:t>
      </w:r>
      <w:r>
        <w:rPr>
          <w:spacing w:val="1"/>
        </w:rPr>
        <w:t>s</w:t>
      </w:r>
      <w:r>
        <w:t>ed</w:t>
      </w:r>
      <w:r>
        <w:rPr>
          <w:spacing w:val="-6"/>
        </w:rPr>
        <w:t xml:space="preserve"> </w:t>
      </w:r>
      <w:r>
        <w:t>nu</w:t>
      </w:r>
      <w:r>
        <w:rPr>
          <w:spacing w:val="4"/>
        </w:rPr>
        <w:t>m</w:t>
      </w:r>
      <w:r>
        <w:t>ber</w:t>
      </w:r>
      <w:r>
        <w:rPr>
          <w:spacing w:val="-5"/>
        </w:rPr>
        <w:t xml:space="preserve"> </w:t>
      </w:r>
      <w:r>
        <w:t>of</w:t>
      </w:r>
      <w:r>
        <w:rPr>
          <w:spacing w:val="-5"/>
        </w:rPr>
        <w:t xml:space="preserve"> </w:t>
      </w:r>
      <w:r>
        <w:t>de</w:t>
      </w:r>
      <w:r>
        <w:rPr>
          <w:spacing w:val="-2"/>
        </w:rPr>
        <w:t>l</w:t>
      </w:r>
      <w:r>
        <w:rPr>
          <w:spacing w:val="4"/>
        </w:rPr>
        <w:t>a</w:t>
      </w:r>
      <w:r>
        <w:rPr>
          <w:spacing w:val="-5"/>
        </w:rPr>
        <w:t>y</w:t>
      </w:r>
      <w:r>
        <w:rPr>
          <w:spacing w:val="2"/>
        </w:rPr>
        <w:t>e</w:t>
      </w:r>
      <w:r>
        <w:t>d</w:t>
      </w:r>
      <w:r>
        <w:rPr>
          <w:spacing w:val="-6"/>
        </w:rPr>
        <w:t xml:space="preserve"> </w:t>
      </w:r>
      <w:r>
        <w:rPr>
          <w:spacing w:val="2"/>
        </w:rPr>
        <w:t>pa</w:t>
      </w:r>
      <w:r>
        <w:rPr>
          <w:spacing w:val="-2"/>
        </w:rPr>
        <w:t>y</w:t>
      </w:r>
      <w:r>
        <w:rPr>
          <w:spacing w:val="4"/>
        </w:rPr>
        <w:t>m</w:t>
      </w:r>
      <w:r>
        <w:t>ent</w:t>
      </w:r>
      <w:r>
        <w:rPr>
          <w:spacing w:val="1"/>
        </w:rPr>
        <w:t>s</w:t>
      </w:r>
      <w:r w:rsidR="00920CFF">
        <w:t>).</w:t>
      </w:r>
    </w:p>
    <w:p w14:paraId="02DF8E3A" w14:textId="77777777" w:rsidR="00134C6C" w:rsidRPr="00920CFF" w:rsidRDefault="00134C6C" w:rsidP="00BB12E1">
      <w:pPr>
        <w:pStyle w:val="BodyText"/>
        <w:spacing w:before="67" w:line="270" w:lineRule="auto"/>
        <w:ind w:left="993" w:right="90"/>
        <w:jc w:val="both"/>
      </w:pPr>
      <w:r>
        <w:rPr>
          <w:spacing w:val="-1"/>
        </w:rPr>
        <w:t>A</w:t>
      </w:r>
      <w:r>
        <w:t>n</w:t>
      </w:r>
      <w:r>
        <w:rPr>
          <w:spacing w:val="24"/>
        </w:rPr>
        <w:t xml:space="preserve"> </w:t>
      </w:r>
      <w:r>
        <w:rPr>
          <w:spacing w:val="-1"/>
        </w:rPr>
        <w:t>e</w:t>
      </w:r>
      <w:r>
        <w:rPr>
          <w:spacing w:val="2"/>
        </w:rPr>
        <w:t>n</w:t>
      </w:r>
      <w:r>
        <w:rPr>
          <w:spacing w:val="-1"/>
        </w:rPr>
        <w:t>t</w:t>
      </w:r>
      <w:r>
        <w:rPr>
          <w:spacing w:val="-2"/>
        </w:rPr>
        <w:t>i</w:t>
      </w:r>
      <w:r>
        <w:rPr>
          <w:spacing w:val="4"/>
        </w:rPr>
        <w:t>t</w:t>
      </w:r>
      <w:r>
        <w:t>y</w:t>
      </w:r>
      <w:r>
        <w:rPr>
          <w:spacing w:val="21"/>
        </w:rPr>
        <w:t xml:space="preserve"> </w:t>
      </w:r>
      <w:r>
        <w:rPr>
          <w:spacing w:val="2"/>
        </w:rPr>
        <w:t>f</w:t>
      </w:r>
      <w:r>
        <w:rPr>
          <w:spacing w:val="-2"/>
        </w:rPr>
        <w:t>i</w:t>
      </w:r>
      <w:r>
        <w:t>r</w:t>
      </w:r>
      <w:r>
        <w:rPr>
          <w:spacing w:val="1"/>
        </w:rPr>
        <w:t>s</w:t>
      </w:r>
      <w:r>
        <w:t>t</w:t>
      </w:r>
      <w:r>
        <w:rPr>
          <w:spacing w:val="26"/>
        </w:rPr>
        <w:t xml:space="preserve"> </w:t>
      </w:r>
      <w:r>
        <w:rPr>
          <w:spacing w:val="-1"/>
        </w:rPr>
        <w:t>a</w:t>
      </w:r>
      <w:r>
        <w:rPr>
          <w:spacing w:val="1"/>
        </w:rPr>
        <w:t>ss</w:t>
      </w:r>
      <w:r>
        <w:rPr>
          <w:spacing w:val="-1"/>
        </w:rPr>
        <w:t>e</w:t>
      </w:r>
      <w:r>
        <w:rPr>
          <w:spacing w:val="1"/>
        </w:rPr>
        <w:t>ss</w:t>
      </w:r>
      <w:r>
        <w:rPr>
          <w:spacing w:val="-1"/>
        </w:rPr>
        <w:t>e</w:t>
      </w:r>
      <w:r>
        <w:t>s</w:t>
      </w:r>
      <w:r>
        <w:rPr>
          <w:spacing w:val="26"/>
        </w:rPr>
        <w:t xml:space="preserve"> </w:t>
      </w:r>
      <w:r>
        <w:rPr>
          <w:spacing w:val="-3"/>
        </w:rPr>
        <w:t>w</w:t>
      </w:r>
      <w:r>
        <w:rPr>
          <w:spacing w:val="-1"/>
        </w:rPr>
        <w:t>het</w:t>
      </w:r>
      <w:r>
        <w:rPr>
          <w:spacing w:val="2"/>
        </w:rPr>
        <w:t>h</w:t>
      </w:r>
      <w:r>
        <w:rPr>
          <w:spacing w:val="-1"/>
        </w:rPr>
        <w:t>e</w:t>
      </w:r>
      <w:r>
        <w:t>r</w:t>
      </w:r>
      <w:r>
        <w:rPr>
          <w:spacing w:val="26"/>
        </w:rPr>
        <w:t xml:space="preserve"> </w:t>
      </w:r>
      <w:r>
        <w:rPr>
          <w:spacing w:val="-1"/>
        </w:rPr>
        <w:t>ob</w:t>
      </w:r>
      <w:r>
        <w:rPr>
          <w:spacing w:val="1"/>
        </w:rPr>
        <w:t>j</w:t>
      </w:r>
      <w:r>
        <w:rPr>
          <w:spacing w:val="-1"/>
        </w:rPr>
        <w:t>e</w:t>
      </w:r>
      <w:r>
        <w:rPr>
          <w:spacing w:val="1"/>
        </w:rPr>
        <w:t>c</w:t>
      </w:r>
      <w:r>
        <w:rPr>
          <w:spacing w:val="-1"/>
        </w:rPr>
        <w:t>t</w:t>
      </w:r>
      <w:r>
        <w:rPr>
          <w:spacing w:val="1"/>
        </w:rPr>
        <w:t>i</w:t>
      </w:r>
      <w:r>
        <w:rPr>
          <w:spacing w:val="-2"/>
        </w:rPr>
        <w:t>v</w:t>
      </w:r>
      <w:r>
        <w:t>e</w:t>
      </w:r>
      <w:r>
        <w:rPr>
          <w:spacing w:val="24"/>
        </w:rPr>
        <w:t xml:space="preserve"> </w:t>
      </w:r>
      <w:r>
        <w:rPr>
          <w:spacing w:val="2"/>
        </w:rPr>
        <w:t>e</w:t>
      </w:r>
      <w:r>
        <w:rPr>
          <w:spacing w:val="-2"/>
        </w:rPr>
        <w:t>v</w:t>
      </w:r>
      <w:r>
        <w:rPr>
          <w:spacing w:val="1"/>
        </w:rPr>
        <w:t>i</w:t>
      </w:r>
      <w:r>
        <w:rPr>
          <w:spacing w:val="-1"/>
        </w:rPr>
        <w:t>den</w:t>
      </w:r>
      <w:r>
        <w:rPr>
          <w:spacing w:val="1"/>
        </w:rPr>
        <w:t>c</w:t>
      </w:r>
      <w:r>
        <w:t>e</w:t>
      </w:r>
      <w:r>
        <w:rPr>
          <w:spacing w:val="27"/>
        </w:rPr>
        <w:t xml:space="preserve"> </w:t>
      </w:r>
      <w:r>
        <w:rPr>
          <w:spacing w:val="-1"/>
        </w:rPr>
        <w:t>o</w:t>
      </w:r>
      <w:r>
        <w:t>f</w:t>
      </w:r>
      <w:r>
        <w:rPr>
          <w:spacing w:val="27"/>
        </w:rPr>
        <w:t xml:space="preserve"> </w:t>
      </w:r>
      <w:r>
        <w:rPr>
          <w:spacing w:val="-5"/>
        </w:rPr>
        <w:t>i</w:t>
      </w:r>
      <w:r>
        <w:rPr>
          <w:spacing w:val="4"/>
        </w:rPr>
        <w:t>m</w:t>
      </w:r>
      <w:r>
        <w:rPr>
          <w:spacing w:val="-1"/>
        </w:rPr>
        <w:t>pa</w:t>
      </w:r>
      <w:r>
        <w:rPr>
          <w:spacing w:val="-2"/>
        </w:rPr>
        <w:t>i</w:t>
      </w:r>
      <w:r>
        <w:t>r</w:t>
      </w:r>
      <w:r>
        <w:rPr>
          <w:spacing w:val="4"/>
        </w:rPr>
        <w:t>m</w:t>
      </w:r>
      <w:r>
        <w:rPr>
          <w:spacing w:val="-1"/>
        </w:rPr>
        <w:t>en</w:t>
      </w:r>
      <w:r>
        <w:t>t</w:t>
      </w:r>
      <w:r>
        <w:rPr>
          <w:spacing w:val="25"/>
        </w:rPr>
        <w:t xml:space="preserve"> </w:t>
      </w:r>
      <w:r>
        <w:rPr>
          <w:spacing w:val="-1"/>
        </w:rPr>
        <w:t>e</w:t>
      </w:r>
      <w:r>
        <w:rPr>
          <w:spacing w:val="1"/>
        </w:rPr>
        <w:t>x</w:t>
      </w:r>
      <w:r>
        <w:rPr>
          <w:spacing w:val="-2"/>
        </w:rPr>
        <w:t>i</w:t>
      </w:r>
      <w:r>
        <w:rPr>
          <w:spacing w:val="1"/>
        </w:rPr>
        <w:t>s</w:t>
      </w:r>
      <w:r>
        <w:rPr>
          <w:spacing w:val="-1"/>
        </w:rPr>
        <w:t>t</w:t>
      </w:r>
      <w:r>
        <w:t>s</w:t>
      </w:r>
      <w:r>
        <w:rPr>
          <w:spacing w:val="26"/>
        </w:rPr>
        <w:t xml:space="preserve"> </w:t>
      </w:r>
      <w:r>
        <w:rPr>
          <w:spacing w:val="-2"/>
        </w:rPr>
        <w:t>i</w:t>
      </w:r>
      <w:r>
        <w:rPr>
          <w:spacing w:val="-1"/>
        </w:rPr>
        <w:t>nd</w:t>
      </w:r>
      <w:r>
        <w:rPr>
          <w:spacing w:val="-2"/>
        </w:rPr>
        <w:t>i</w:t>
      </w:r>
      <w:r>
        <w:rPr>
          <w:spacing w:val="1"/>
        </w:rPr>
        <w:t>vi</w:t>
      </w:r>
      <w:r>
        <w:rPr>
          <w:spacing w:val="-1"/>
        </w:rPr>
        <w:t>du</w:t>
      </w:r>
      <w:r>
        <w:rPr>
          <w:spacing w:val="2"/>
        </w:rPr>
        <w:t>a</w:t>
      </w:r>
      <w:r>
        <w:rPr>
          <w:spacing w:val="-2"/>
        </w:rPr>
        <w:t>l</w:t>
      </w:r>
      <w:r>
        <w:rPr>
          <w:spacing w:val="3"/>
        </w:rPr>
        <w:t>l</w:t>
      </w:r>
      <w:r>
        <w:t>y</w:t>
      </w:r>
      <w:r>
        <w:rPr>
          <w:spacing w:val="22"/>
        </w:rPr>
        <w:t xml:space="preserve"> </w:t>
      </w:r>
      <w:r>
        <w:rPr>
          <w:spacing w:val="2"/>
        </w:rPr>
        <w:t>f</w:t>
      </w:r>
      <w:r>
        <w:rPr>
          <w:spacing w:val="-1"/>
        </w:rPr>
        <w:t>o</w:t>
      </w:r>
      <w:r>
        <w:t>r</w:t>
      </w:r>
      <w:r>
        <w:rPr>
          <w:spacing w:val="26"/>
        </w:rPr>
        <w:t xml:space="preserve"> </w:t>
      </w:r>
      <w:r>
        <w:rPr>
          <w:spacing w:val="2"/>
        </w:rPr>
        <w:t>f</w:t>
      </w:r>
      <w:r>
        <w:rPr>
          <w:spacing w:val="-2"/>
        </w:rPr>
        <w:t>i</w:t>
      </w:r>
      <w:r>
        <w:rPr>
          <w:spacing w:val="-1"/>
        </w:rPr>
        <w:t>nan</w:t>
      </w:r>
      <w:r>
        <w:rPr>
          <w:spacing w:val="1"/>
        </w:rPr>
        <w:t>c</w:t>
      </w:r>
      <w:r>
        <w:rPr>
          <w:spacing w:val="-2"/>
        </w:rPr>
        <w:t>i</w:t>
      </w:r>
      <w:r>
        <w:rPr>
          <w:spacing w:val="-1"/>
        </w:rPr>
        <w:t>a</w:t>
      </w:r>
      <w:r>
        <w:t>l</w:t>
      </w:r>
      <w:r>
        <w:rPr>
          <w:spacing w:val="24"/>
        </w:rPr>
        <w:t xml:space="preserve"> </w:t>
      </w:r>
      <w:r>
        <w:rPr>
          <w:spacing w:val="-1"/>
        </w:rPr>
        <w:t>a</w:t>
      </w:r>
      <w:r>
        <w:rPr>
          <w:spacing w:val="1"/>
        </w:rPr>
        <w:t>ss</w:t>
      </w:r>
      <w:r>
        <w:rPr>
          <w:spacing w:val="-1"/>
        </w:rPr>
        <w:t>et</w:t>
      </w:r>
      <w:r>
        <w:t>s</w:t>
      </w:r>
      <w:r>
        <w:rPr>
          <w:spacing w:val="28"/>
        </w:rPr>
        <w:t xml:space="preserve"> </w:t>
      </w:r>
      <w:r>
        <w:rPr>
          <w:spacing w:val="-1"/>
        </w:rPr>
        <w:t>tha</w:t>
      </w:r>
      <w:r>
        <w:t>t</w:t>
      </w:r>
      <w:r>
        <w:rPr>
          <w:spacing w:val="25"/>
        </w:rPr>
        <w:t xml:space="preserve"> </w:t>
      </w:r>
      <w:r>
        <w:rPr>
          <w:spacing w:val="-1"/>
        </w:rPr>
        <w:t>a</w:t>
      </w:r>
      <w:r>
        <w:t>re</w:t>
      </w:r>
      <w:r>
        <w:rPr>
          <w:w w:val="99"/>
        </w:rPr>
        <w:t xml:space="preserve"> </w:t>
      </w:r>
      <w:r>
        <w:rPr>
          <w:spacing w:val="-2"/>
        </w:rPr>
        <w:t>i</w:t>
      </w:r>
      <w:r>
        <w:rPr>
          <w:spacing w:val="-1"/>
        </w:rPr>
        <w:t>n</w:t>
      </w:r>
      <w:r>
        <w:rPr>
          <w:spacing w:val="2"/>
        </w:rPr>
        <w:t>d</w:t>
      </w:r>
      <w:r>
        <w:rPr>
          <w:spacing w:val="-2"/>
        </w:rPr>
        <w:t>i</w:t>
      </w:r>
      <w:r>
        <w:rPr>
          <w:spacing w:val="1"/>
        </w:rPr>
        <w:t>v</w:t>
      </w:r>
      <w:r>
        <w:rPr>
          <w:spacing w:val="-2"/>
        </w:rPr>
        <w:t>i</w:t>
      </w:r>
      <w:r>
        <w:rPr>
          <w:spacing w:val="2"/>
        </w:rPr>
        <w:t>d</w:t>
      </w:r>
      <w:r>
        <w:rPr>
          <w:spacing w:val="-1"/>
        </w:rPr>
        <w:t>ua</w:t>
      </w:r>
      <w:r>
        <w:rPr>
          <w:spacing w:val="1"/>
        </w:rPr>
        <w:t>l</w:t>
      </w:r>
      <w:r>
        <w:rPr>
          <w:spacing w:val="3"/>
        </w:rPr>
        <w:t>l</w:t>
      </w:r>
      <w:r>
        <w:t>y</w:t>
      </w:r>
      <w:r>
        <w:rPr>
          <w:spacing w:val="-11"/>
        </w:rPr>
        <w:t xml:space="preserve"> </w:t>
      </w:r>
      <w:r>
        <w:rPr>
          <w:spacing w:val="1"/>
        </w:rPr>
        <w:t>s</w:t>
      </w:r>
      <w:r>
        <w:rPr>
          <w:spacing w:val="-2"/>
        </w:rPr>
        <w:t>i</w:t>
      </w:r>
      <w:r>
        <w:rPr>
          <w:spacing w:val="2"/>
        </w:rPr>
        <w:t>g</w:t>
      </w:r>
      <w:r>
        <w:rPr>
          <w:spacing w:val="-1"/>
        </w:rPr>
        <w:t>n</w:t>
      </w:r>
      <w:r>
        <w:rPr>
          <w:spacing w:val="-2"/>
        </w:rPr>
        <w:t>i</w:t>
      </w:r>
      <w:r>
        <w:rPr>
          <w:spacing w:val="2"/>
        </w:rPr>
        <w:t>f</w:t>
      </w:r>
      <w:r>
        <w:rPr>
          <w:spacing w:val="-2"/>
        </w:rPr>
        <w:t>i</w:t>
      </w:r>
      <w:r>
        <w:rPr>
          <w:spacing w:val="1"/>
        </w:rPr>
        <w:t>c</w:t>
      </w:r>
      <w:r>
        <w:rPr>
          <w:spacing w:val="-1"/>
        </w:rPr>
        <w:t>an</w:t>
      </w:r>
      <w:r>
        <w:rPr>
          <w:spacing w:val="2"/>
        </w:rPr>
        <w:t>t</w:t>
      </w:r>
      <w:r>
        <w:t>,</w:t>
      </w:r>
      <w:r>
        <w:rPr>
          <w:spacing w:val="-8"/>
        </w:rPr>
        <w:t xml:space="preserve"> </w:t>
      </w:r>
      <w:r>
        <w:rPr>
          <w:spacing w:val="-1"/>
        </w:rPr>
        <w:t>a</w:t>
      </w:r>
      <w:r>
        <w:rPr>
          <w:spacing w:val="2"/>
        </w:rPr>
        <w:t>n</w:t>
      </w:r>
      <w:r>
        <w:t>d</w:t>
      </w:r>
      <w:r>
        <w:rPr>
          <w:spacing w:val="-6"/>
        </w:rPr>
        <w:t xml:space="preserve"> </w:t>
      </w:r>
      <w:r>
        <w:rPr>
          <w:spacing w:val="-2"/>
        </w:rPr>
        <w:t>i</w:t>
      </w:r>
      <w:r>
        <w:rPr>
          <w:spacing w:val="-1"/>
        </w:rPr>
        <w:t>n</w:t>
      </w:r>
      <w:r>
        <w:rPr>
          <w:spacing w:val="2"/>
        </w:rPr>
        <w:t>d</w:t>
      </w:r>
      <w:r>
        <w:rPr>
          <w:spacing w:val="-2"/>
        </w:rPr>
        <w:t>i</w:t>
      </w:r>
      <w:r>
        <w:rPr>
          <w:spacing w:val="1"/>
        </w:rPr>
        <w:t>v</w:t>
      </w:r>
      <w:r>
        <w:rPr>
          <w:spacing w:val="-2"/>
        </w:rPr>
        <w:t>i</w:t>
      </w:r>
      <w:r>
        <w:rPr>
          <w:spacing w:val="2"/>
        </w:rPr>
        <w:t>d</w:t>
      </w:r>
      <w:r>
        <w:rPr>
          <w:spacing w:val="-1"/>
        </w:rPr>
        <w:t>ua</w:t>
      </w:r>
      <w:r>
        <w:rPr>
          <w:spacing w:val="1"/>
        </w:rPr>
        <w:t>l</w:t>
      </w:r>
      <w:r>
        <w:rPr>
          <w:spacing w:val="3"/>
        </w:rPr>
        <w:t>l</w:t>
      </w:r>
      <w:r>
        <w:t>y</w:t>
      </w:r>
      <w:r>
        <w:rPr>
          <w:spacing w:val="-10"/>
        </w:rPr>
        <w:t xml:space="preserve"> </w:t>
      </w:r>
      <w:r>
        <w:rPr>
          <w:spacing w:val="-1"/>
        </w:rPr>
        <w:t>o</w:t>
      </w:r>
      <w:r>
        <w:t>r</w:t>
      </w:r>
      <w:r>
        <w:rPr>
          <w:spacing w:val="-7"/>
        </w:rPr>
        <w:t xml:space="preserve"> </w:t>
      </w:r>
      <w:r>
        <w:rPr>
          <w:spacing w:val="1"/>
        </w:rPr>
        <w:t>c</w:t>
      </w:r>
      <w:r>
        <w:rPr>
          <w:spacing w:val="2"/>
        </w:rPr>
        <w:t>o</w:t>
      </w:r>
      <w:r>
        <w:rPr>
          <w:spacing w:val="-2"/>
        </w:rPr>
        <w:t>ll</w:t>
      </w:r>
      <w:r>
        <w:rPr>
          <w:spacing w:val="-1"/>
        </w:rPr>
        <w:t>e</w:t>
      </w:r>
      <w:r>
        <w:rPr>
          <w:spacing w:val="1"/>
        </w:rPr>
        <w:t>c</w:t>
      </w:r>
      <w:r>
        <w:rPr>
          <w:spacing w:val="2"/>
        </w:rPr>
        <w:t>t</w:t>
      </w:r>
      <w:r>
        <w:rPr>
          <w:spacing w:val="-2"/>
        </w:rPr>
        <w:t>i</w:t>
      </w:r>
      <w:r>
        <w:rPr>
          <w:spacing w:val="1"/>
        </w:rPr>
        <w:t>v</w:t>
      </w:r>
      <w:r>
        <w:rPr>
          <w:spacing w:val="-1"/>
        </w:rPr>
        <w:t>e</w:t>
      </w:r>
      <w:r>
        <w:rPr>
          <w:spacing w:val="3"/>
        </w:rPr>
        <w:t>l</w:t>
      </w:r>
      <w:r>
        <w:t>y</w:t>
      </w:r>
      <w:r>
        <w:rPr>
          <w:spacing w:val="-10"/>
        </w:rPr>
        <w:t xml:space="preserve"> </w:t>
      </w:r>
      <w:r>
        <w:rPr>
          <w:spacing w:val="2"/>
        </w:rPr>
        <w:t>f</w:t>
      </w:r>
      <w:r>
        <w:rPr>
          <w:spacing w:val="-1"/>
        </w:rPr>
        <w:t>o</w:t>
      </w:r>
      <w:r>
        <w:t>r</w:t>
      </w:r>
      <w:r>
        <w:rPr>
          <w:spacing w:val="-7"/>
        </w:rPr>
        <w:t xml:space="preserve"> </w:t>
      </w:r>
      <w:r>
        <w:rPr>
          <w:spacing w:val="2"/>
        </w:rPr>
        <w:t>f</w:t>
      </w:r>
      <w:r>
        <w:rPr>
          <w:spacing w:val="-2"/>
        </w:rPr>
        <w:t>i</w:t>
      </w:r>
      <w:r>
        <w:rPr>
          <w:spacing w:val="-1"/>
        </w:rPr>
        <w:t>nan</w:t>
      </w:r>
      <w:r>
        <w:rPr>
          <w:spacing w:val="1"/>
        </w:rPr>
        <w:t>ci</w:t>
      </w:r>
      <w:r>
        <w:rPr>
          <w:spacing w:val="-1"/>
        </w:rPr>
        <w:t>a</w:t>
      </w:r>
      <w:r>
        <w:t>l</w:t>
      </w:r>
      <w:r>
        <w:rPr>
          <w:spacing w:val="-7"/>
        </w:rPr>
        <w:t xml:space="preserve"> </w:t>
      </w:r>
      <w:r>
        <w:rPr>
          <w:spacing w:val="-1"/>
        </w:rPr>
        <w:t>a</w:t>
      </w:r>
      <w:r>
        <w:rPr>
          <w:spacing w:val="1"/>
        </w:rPr>
        <w:t>ss</w:t>
      </w:r>
      <w:r>
        <w:rPr>
          <w:spacing w:val="-1"/>
        </w:rPr>
        <w:t>et</w:t>
      </w:r>
      <w:r>
        <w:t>s</w:t>
      </w:r>
      <w:r>
        <w:rPr>
          <w:spacing w:val="-7"/>
        </w:rPr>
        <w:t xml:space="preserve"> </w:t>
      </w:r>
      <w:r>
        <w:rPr>
          <w:spacing w:val="-1"/>
        </w:rPr>
        <w:t>tha</w:t>
      </w:r>
      <w:r>
        <w:t>t</w:t>
      </w:r>
      <w:r>
        <w:rPr>
          <w:spacing w:val="-6"/>
        </w:rPr>
        <w:t xml:space="preserve"> </w:t>
      </w:r>
      <w:r>
        <w:rPr>
          <w:spacing w:val="-1"/>
        </w:rPr>
        <w:t>a</w:t>
      </w:r>
      <w:r>
        <w:t>re</w:t>
      </w:r>
      <w:r>
        <w:rPr>
          <w:spacing w:val="-6"/>
        </w:rPr>
        <w:t xml:space="preserve"> </w:t>
      </w:r>
      <w:r>
        <w:rPr>
          <w:spacing w:val="-1"/>
        </w:rPr>
        <w:t>no</w:t>
      </w:r>
      <w:r>
        <w:t>t</w:t>
      </w:r>
      <w:r>
        <w:rPr>
          <w:spacing w:val="-6"/>
        </w:rPr>
        <w:t xml:space="preserve"> </w:t>
      </w:r>
      <w:r>
        <w:rPr>
          <w:spacing w:val="-2"/>
        </w:rPr>
        <w:t>i</w:t>
      </w:r>
      <w:r>
        <w:rPr>
          <w:spacing w:val="-1"/>
        </w:rPr>
        <w:t>n</w:t>
      </w:r>
      <w:r>
        <w:rPr>
          <w:spacing w:val="2"/>
        </w:rPr>
        <w:t>d</w:t>
      </w:r>
      <w:r>
        <w:rPr>
          <w:spacing w:val="-2"/>
        </w:rPr>
        <w:t>i</w:t>
      </w:r>
      <w:r>
        <w:rPr>
          <w:spacing w:val="1"/>
        </w:rPr>
        <w:t>v</w:t>
      </w:r>
      <w:r>
        <w:rPr>
          <w:spacing w:val="-2"/>
        </w:rPr>
        <w:t>i</w:t>
      </w:r>
      <w:r>
        <w:rPr>
          <w:spacing w:val="2"/>
        </w:rPr>
        <w:t>d</w:t>
      </w:r>
      <w:r>
        <w:rPr>
          <w:spacing w:val="-1"/>
        </w:rPr>
        <w:t>ua</w:t>
      </w:r>
      <w:r>
        <w:rPr>
          <w:spacing w:val="1"/>
        </w:rPr>
        <w:t>l</w:t>
      </w:r>
      <w:r>
        <w:rPr>
          <w:spacing w:val="3"/>
        </w:rPr>
        <w:t>l</w:t>
      </w:r>
      <w:r>
        <w:t>y</w:t>
      </w:r>
      <w:r>
        <w:rPr>
          <w:spacing w:val="-10"/>
        </w:rPr>
        <w:t xml:space="preserve"> </w:t>
      </w:r>
      <w:r>
        <w:rPr>
          <w:spacing w:val="1"/>
        </w:rPr>
        <w:t>s</w:t>
      </w:r>
      <w:r>
        <w:rPr>
          <w:spacing w:val="-2"/>
        </w:rPr>
        <w:t>i</w:t>
      </w:r>
      <w:r>
        <w:rPr>
          <w:spacing w:val="2"/>
        </w:rPr>
        <w:t>g</w:t>
      </w:r>
      <w:r>
        <w:rPr>
          <w:spacing w:val="-1"/>
        </w:rPr>
        <w:t>n</w:t>
      </w:r>
      <w:r>
        <w:rPr>
          <w:spacing w:val="-2"/>
        </w:rPr>
        <w:t>i</w:t>
      </w:r>
      <w:r>
        <w:rPr>
          <w:spacing w:val="2"/>
        </w:rPr>
        <w:t>f</w:t>
      </w:r>
      <w:r>
        <w:rPr>
          <w:spacing w:val="-2"/>
        </w:rPr>
        <w:t>i</w:t>
      </w:r>
      <w:r>
        <w:rPr>
          <w:spacing w:val="1"/>
        </w:rPr>
        <w:t>c</w:t>
      </w:r>
      <w:r>
        <w:rPr>
          <w:spacing w:val="-1"/>
        </w:rPr>
        <w:t>an</w:t>
      </w:r>
      <w:r>
        <w:rPr>
          <w:spacing w:val="2"/>
        </w:rPr>
        <w:t>t</w:t>
      </w:r>
      <w:r w:rsidR="00920CFF">
        <w:t>.</w:t>
      </w:r>
    </w:p>
    <w:p w14:paraId="02DF8E3B" w14:textId="26E8C038" w:rsidR="00134C6C" w:rsidRPr="00920CFF" w:rsidRDefault="00134C6C" w:rsidP="00BB12E1">
      <w:pPr>
        <w:pStyle w:val="BodyText"/>
        <w:spacing w:line="271" w:lineRule="auto"/>
        <w:ind w:left="993" w:right="90"/>
        <w:jc w:val="both"/>
      </w:pPr>
      <w:r>
        <w:t>F</w:t>
      </w:r>
      <w:r>
        <w:rPr>
          <w:spacing w:val="-1"/>
        </w:rPr>
        <w:t>o</w:t>
      </w:r>
      <w:r>
        <w:t xml:space="preserve">r </w:t>
      </w:r>
      <w:r>
        <w:rPr>
          <w:spacing w:val="-1"/>
        </w:rPr>
        <w:t>e</w:t>
      </w:r>
      <w:r>
        <w:rPr>
          <w:spacing w:val="1"/>
        </w:rPr>
        <w:t>x</w:t>
      </w:r>
      <w:r>
        <w:rPr>
          <w:spacing w:val="-1"/>
        </w:rPr>
        <w:t>a</w:t>
      </w:r>
      <w:r>
        <w:rPr>
          <w:spacing w:val="4"/>
        </w:rPr>
        <w:t>m</w:t>
      </w:r>
      <w:r>
        <w:rPr>
          <w:spacing w:val="-1"/>
        </w:rPr>
        <w:t>p</w:t>
      </w:r>
      <w:r>
        <w:rPr>
          <w:spacing w:val="-2"/>
        </w:rPr>
        <w:t>l</w:t>
      </w:r>
      <w:r>
        <w:rPr>
          <w:spacing w:val="-1"/>
        </w:rPr>
        <w:t>e</w:t>
      </w:r>
      <w:r>
        <w:t>,</w:t>
      </w:r>
      <w:r>
        <w:rPr>
          <w:spacing w:val="-1"/>
        </w:rPr>
        <w:t xml:space="preserve"> th</w:t>
      </w:r>
      <w:r>
        <w:t>e</w:t>
      </w:r>
      <w:r>
        <w:rPr>
          <w:spacing w:val="-1"/>
        </w:rPr>
        <w:t xml:space="preserve"> </w:t>
      </w:r>
      <w:r>
        <w:t>c</w:t>
      </w:r>
      <w:r>
        <w:rPr>
          <w:spacing w:val="-1"/>
        </w:rPr>
        <w:t>oun</w:t>
      </w:r>
      <w:r>
        <w:rPr>
          <w:spacing w:val="3"/>
        </w:rPr>
        <w:t>c</w:t>
      </w:r>
      <w:r>
        <w:rPr>
          <w:spacing w:val="-2"/>
        </w:rPr>
        <w:t>i</w:t>
      </w:r>
      <w:r>
        <w:t>l</w:t>
      </w:r>
      <w:r>
        <w:rPr>
          <w:spacing w:val="-1"/>
        </w:rPr>
        <w:t xml:space="preserve"> </w:t>
      </w:r>
      <w:r>
        <w:rPr>
          <w:spacing w:val="2"/>
        </w:rPr>
        <w:t>h</w:t>
      </w:r>
      <w:r>
        <w:rPr>
          <w:spacing w:val="-1"/>
        </w:rPr>
        <w:t>a</w:t>
      </w:r>
      <w:r>
        <w:t xml:space="preserve">s </w:t>
      </w:r>
      <w:r>
        <w:rPr>
          <w:spacing w:val="-1"/>
        </w:rPr>
        <w:t>note</w:t>
      </w:r>
      <w:r>
        <w:t>d</w:t>
      </w:r>
      <w:r>
        <w:rPr>
          <w:spacing w:val="-1"/>
        </w:rPr>
        <w:t xml:space="preserve"> </w:t>
      </w:r>
      <w:r>
        <w:rPr>
          <w:spacing w:val="2"/>
        </w:rPr>
        <w:t>t</w:t>
      </w:r>
      <w:r>
        <w:rPr>
          <w:spacing w:val="-1"/>
        </w:rPr>
        <w:t>ha</w:t>
      </w:r>
      <w:r>
        <w:t>t</w:t>
      </w:r>
      <w:r>
        <w:rPr>
          <w:spacing w:val="-1"/>
        </w:rPr>
        <w:t xml:space="preserve"> </w:t>
      </w:r>
      <w:r>
        <w:rPr>
          <w:spacing w:val="1"/>
        </w:rPr>
        <w:t>s</w:t>
      </w:r>
      <w:r>
        <w:rPr>
          <w:spacing w:val="-2"/>
        </w:rPr>
        <w:t>i</w:t>
      </w:r>
      <w:r>
        <w:rPr>
          <w:spacing w:val="-1"/>
        </w:rPr>
        <w:t>n</w:t>
      </w:r>
      <w:r>
        <w:rPr>
          <w:spacing w:val="1"/>
        </w:rPr>
        <w:t>c</w:t>
      </w:r>
      <w:r>
        <w:t xml:space="preserve">e </w:t>
      </w:r>
      <w:r>
        <w:rPr>
          <w:spacing w:val="2"/>
        </w:rPr>
        <w:t>t</w:t>
      </w:r>
      <w:r>
        <w:rPr>
          <w:spacing w:val="-1"/>
        </w:rPr>
        <w:t>h</w:t>
      </w:r>
      <w:r>
        <w:t>e</w:t>
      </w:r>
      <w:r>
        <w:rPr>
          <w:spacing w:val="-1"/>
        </w:rPr>
        <w:t xml:space="preserve"> </w:t>
      </w:r>
      <w:r>
        <w:rPr>
          <w:spacing w:val="2"/>
        </w:rPr>
        <w:t>f</w:t>
      </w:r>
      <w:r>
        <w:rPr>
          <w:spacing w:val="-2"/>
        </w:rPr>
        <w:t>l</w:t>
      </w:r>
      <w:r>
        <w:rPr>
          <w:spacing w:val="-1"/>
        </w:rPr>
        <w:t>o</w:t>
      </w:r>
      <w:r>
        <w:rPr>
          <w:spacing w:val="2"/>
        </w:rPr>
        <w:t>o</w:t>
      </w:r>
      <w:r>
        <w:rPr>
          <w:spacing w:val="-1"/>
        </w:rPr>
        <w:t>d</w:t>
      </w:r>
      <w:r>
        <w:rPr>
          <w:spacing w:val="1"/>
        </w:rPr>
        <w:t>s</w:t>
      </w:r>
      <w:r>
        <w:t>,</w:t>
      </w:r>
      <w:r>
        <w:rPr>
          <w:spacing w:val="-1"/>
        </w:rPr>
        <w:t xml:space="preserve"> </w:t>
      </w:r>
      <w:r>
        <w:t>r</w:t>
      </w:r>
      <w:r>
        <w:rPr>
          <w:spacing w:val="-1"/>
        </w:rPr>
        <w:t>ep</w:t>
      </w:r>
      <w:r>
        <w:rPr>
          <w:spacing w:val="2"/>
        </w:rPr>
        <w:t>a</w:t>
      </w:r>
      <w:r>
        <w:rPr>
          <w:spacing w:val="-7"/>
        </w:rPr>
        <w:t>y</w:t>
      </w:r>
      <w:r>
        <w:rPr>
          <w:spacing w:val="4"/>
        </w:rPr>
        <w:t>m</w:t>
      </w:r>
      <w:r>
        <w:rPr>
          <w:spacing w:val="-1"/>
        </w:rPr>
        <w:t>e</w:t>
      </w:r>
      <w:r>
        <w:rPr>
          <w:spacing w:val="2"/>
        </w:rPr>
        <w:t>n</w:t>
      </w:r>
      <w:r>
        <w:t>t</w:t>
      </w:r>
      <w:r>
        <w:rPr>
          <w:spacing w:val="-1"/>
        </w:rPr>
        <w:t xml:space="preserve"> o</w:t>
      </w:r>
      <w:r>
        <w:t>f</w:t>
      </w:r>
      <w:r>
        <w:rPr>
          <w:spacing w:val="1"/>
        </w:rPr>
        <w:t xml:space="preserve"> </w:t>
      </w:r>
      <w:r>
        <w:rPr>
          <w:spacing w:val="-1"/>
        </w:rPr>
        <w:t>pa</w:t>
      </w:r>
      <w:r>
        <w:t>r</w:t>
      </w:r>
      <w:r>
        <w:rPr>
          <w:spacing w:val="3"/>
        </w:rPr>
        <w:t>k</w:t>
      </w:r>
      <w:r>
        <w:rPr>
          <w:spacing w:val="-2"/>
        </w:rPr>
        <w:t>i</w:t>
      </w:r>
      <w:r>
        <w:rPr>
          <w:spacing w:val="-1"/>
        </w:rPr>
        <w:t>n</w:t>
      </w:r>
      <w:r>
        <w:t xml:space="preserve">g </w:t>
      </w:r>
      <w:r>
        <w:rPr>
          <w:spacing w:val="2"/>
        </w:rPr>
        <w:t>f</w:t>
      </w:r>
      <w:r>
        <w:rPr>
          <w:spacing w:val="-5"/>
        </w:rPr>
        <w:t>i</w:t>
      </w:r>
      <w:r>
        <w:rPr>
          <w:spacing w:val="-1"/>
        </w:rPr>
        <w:t>ne</w:t>
      </w:r>
      <w:r>
        <w:t xml:space="preserve">s </w:t>
      </w:r>
      <w:r>
        <w:rPr>
          <w:spacing w:val="-1"/>
        </w:rPr>
        <w:t>ha</w:t>
      </w:r>
      <w:r>
        <w:t xml:space="preserve">s </w:t>
      </w:r>
      <w:r>
        <w:rPr>
          <w:spacing w:val="-1"/>
        </w:rPr>
        <w:t>de</w:t>
      </w:r>
      <w:r>
        <w:rPr>
          <w:spacing w:val="1"/>
        </w:rPr>
        <w:t>cl</w:t>
      </w:r>
      <w:r>
        <w:rPr>
          <w:spacing w:val="-2"/>
        </w:rPr>
        <w:t>i</w:t>
      </w:r>
      <w:r>
        <w:rPr>
          <w:spacing w:val="-1"/>
        </w:rPr>
        <w:t>n</w:t>
      </w:r>
      <w:r>
        <w:rPr>
          <w:spacing w:val="2"/>
        </w:rPr>
        <w:t>e</w:t>
      </w:r>
      <w:r>
        <w:t>d</w:t>
      </w:r>
      <w:r>
        <w:rPr>
          <w:spacing w:val="-1"/>
        </w:rPr>
        <w:t xml:space="preserve"> </w:t>
      </w:r>
      <w:r>
        <w:rPr>
          <w:spacing w:val="1"/>
        </w:rPr>
        <w:t>s</w:t>
      </w:r>
      <w:r>
        <w:rPr>
          <w:spacing w:val="-2"/>
        </w:rPr>
        <w:t>i</w:t>
      </w:r>
      <w:r>
        <w:rPr>
          <w:spacing w:val="-1"/>
        </w:rPr>
        <w:t>g</w:t>
      </w:r>
      <w:r>
        <w:rPr>
          <w:spacing w:val="2"/>
        </w:rPr>
        <w:t>n</w:t>
      </w:r>
      <w:r>
        <w:rPr>
          <w:spacing w:val="-2"/>
        </w:rPr>
        <w:t>i</w:t>
      </w:r>
      <w:r>
        <w:rPr>
          <w:spacing w:val="2"/>
        </w:rPr>
        <w:t>f</w:t>
      </w:r>
      <w:r>
        <w:rPr>
          <w:spacing w:val="-2"/>
        </w:rPr>
        <w:t>i</w:t>
      </w:r>
      <w:r>
        <w:rPr>
          <w:spacing w:val="1"/>
        </w:rPr>
        <w:t>c</w:t>
      </w:r>
      <w:r>
        <w:rPr>
          <w:spacing w:val="-1"/>
        </w:rPr>
        <w:t>a</w:t>
      </w:r>
      <w:r>
        <w:rPr>
          <w:spacing w:val="2"/>
        </w:rPr>
        <w:t>n</w:t>
      </w:r>
      <w:r>
        <w:rPr>
          <w:spacing w:val="-1"/>
        </w:rPr>
        <w:t>t</w:t>
      </w:r>
      <w:r>
        <w:rPr>
          <w:spacing w:val="1"/>
        </w:rPr>
        <w:t>l</w:t>
      </w:r>
      <w:r>
        <w:rPr>
          <w:spacing w:val="-5"/>
        </w:rPr>
        <w:t>y</w:t>
      </w:r>
      <w:r>
        <w:t xml:space="preserve">. </w:t>
      </w:r>
      <w:r>
        <w:rPr>
          <w:spacing w:val="3"/>
        </w:rPr>
        <w:t>T</w:t>
      </w:r>
      <w:r>
        <w:rPr>
          <w:spacing w:val="-1"/>
        </w:rPr>
        <w:t>h</w:t>
      </w:r>
      <w:r>
        <w:rPr>
          <w:spacing w:val="-2"/>
        </w:rPr>
        <w:t>i</w:t>
      </w:r>
      <w:r>
        <w:t>s</w:t>
      </w:r>
      <w:r>
        <w:rPr>
          <w:w w:val="99"/>
        </w:rPr>
        <w:t xml:space="preserve"> </w:t>
      </w:r>
      <w:r>
        <w:t>w</w:t>
      </w:r>
      <w:r>
        <w:rPr>
          <w:spacing w:val="-1"/>
        </w:rPr>
        <w:t>ou</w:t>
      </w:r>
      <w:r>
        <w:rPr>
          <w:spacing w:val="1"/>
        </w:rPr>
        <w:t>l</w:t>
      </w:r>
      <w:r>
        <w:t>d</w:t>
      </w:r>
      <w:r>
        <w:rPr>
          <w:spacing w:val="8"/>
        </w:rPr>
        <w:t xml:space="preserve"> </w:t>
      </w:r>
      <w:r>
        <w:rPr>
          <w:spacing w:val="1"/>
        </w:rPr>
        <w:t>i</w:t>
      </w:r>
      <w:r>
        <w:rPr>
          <w:spacing w:val="-1"/>
        </w:rPr>
        <w:t>nd</w:t>
      </w:r>
      <w:r>
        <w:rPr>
          <w:spacing w:val="-2"/>
        </w:rPr>
        <w:t>i</w:t>
      </w:r>
      <w:r>
        <w:rPr>
          <w:spacing w:val="1"/>
        </w:rPr>
        <w:t>c</w:t>
      </w:r>
      <w:r>
        <w:rPr>
          <w:spacing w:val="2"/>
        </w:rPr>
        <w:t>a</w:t>
      </w:r>
      <w:r>
        <w:rPr>
          <w:spacing w:val="-1"/>
        </w:rPr>
        <w:t>t</w:t>
      </w:r>
      <w:r>
        <w:t>e</w:t>
      </w:r>
      <w:r>
        <w:rPr>
          <w:spacing w:val="9"/>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9"/>
        </w:rPr>
        <w:t xml:space="preserve"> </w:t>
      </w:r>
      <w:r>
        <w:rPr>
          <w:spacing w:val="-1"/>
        </w:rPr>
        <w:t>o</w:t>
      </w:r>
      <w:r>
        <w:t>f</w:t>
      </w:r>
      <w:r>
        <w:rPr>
          <w:spacing w:val="11"/>
        </w:rPr>
        <w:t xml:space="preserve"> </w:t>
      </w:r>
      <w:r>
        <w:rPr>
          <w:spacing w:val="-1"/>
        </w:rPr>
        <w:t>th</w:t>
      </w:r>
      <w:r>
        <w:t>e</w:t>
      </w:r>
      <w:r>
        <w:rPr>
          <w:spacing w:val="9"/>
        </w:rPr>
        <w:t xml:space="preserve"> </w:t>
      </w:r>
      <w:r>
        <w:rPr>
          <w:spacing w:val="-1"/>
        </w:rPr>
        <w:t>tot</w:t>
      </w:r>
      <w:r>
        <w:rPr>
          <w:spacing w:val="2"/>
        </w:rPr>
        <w:t>a</w:t>
      </w:r>
      <w:r>
        <w:t>l</w:t>
      </w:r>
      <w:r>
        <w:rPr>
          <w:spacing w:val="8"/>
        </w:rPr>
        <w:t xml:space="preserve"> </w:t>
      </w:r>
      <w:r>
        <w:rPr>
          <w:spacing w:val="-1"/>
        </w:rPr>
        <w:t>o</w:t>
      </w:r>
      <w:r>
        <w:t>f</w:t>
      </w:r>
      <w:r>
        <w:rPr>
          <w:spacing w:val="11"/>
        </w:rPr>
        <w:t xml:space="preserve"> </w:t>
      </w:r>
      <w:r>
        <w:rPr>
          <w:spacing w:val="-1"/>
        </w:rPr>
        <w:t>tha</w:t>
      </w:r>
      <w:r>
        <w:t>t</w:t>
      </w:r>
      <w:r>
        <w:rPr>
          <w:spacing w:val="12"/>
        </w:rPr>
        <w:t xml:space="preserve"> </w:t>
      </w:r>
      <w:r>
        <w:rPr>
          <w:spacing w:val="-1"/>
        </w:rPr>
        <w:t>g</w:t>
      </w:r>
      <w:r>
        <w:t>r</w:t>
      </w:r>
      <w:r>
        <w:rPr>
          <w:spacing w:val="-1"/>
        </w:rPr>
        <w:t>ou</w:t>
      </w:r>
      <w:r>
        <w:t>p</w:t>
      </w:r>
      <w:r>
        <w:rPr>
          <w:spacing w:val="11"/>
        </w:rPr>
        <w:t xml:space="preserve"> </w:t>
      </w:r>
      <w:r>
        <w:rPr>
          <w:spacing w:val="-1"/>
        </w:rPr>
        <w:t>o</w:t>
      </w:r>
      <w:r>
        <w:t>f</w:t>
      </w:r>
      <w:r>
        <w:rPr>
          <w:spacing w:val="12"/>
        </w:rPr>
        <w:t xml:space="preserve"> </w:t>
      </w:r>
      <w:r>
        <w:rPr>
          <w:spacing w:val="-1"/>
        </w:rPr>
        <w:t>deb</w:t>
      </w:r>
      <w:r>
        <w:rPr>
          <w:spacing w:val="2"/>
        </w:rPr>
        <w:t>t</w:t>
      </w:r>
      <w:r>
        <w:rPr>
          <w:spacing w:val="-1"/>
        </w:rPr>
        <w:t>o</w:t>
      </w:r>
      <w:r>
        <w:t>r</w:t>
      </w:r>
      <w:r>
        <w:rPr>
          <w:spacing w:val="1"/>
        </w:rPr>
        <w:t>s</w:t>
      </w:r>
      <w:r>
        <w:t>.</w:t>
      </w:r>
      <w:r>
        <w:rPr>
          <w:spacing w:val="8"/>
        </w:rPr>
        <w:t xml:space="preserve"> </w:t>
      </w:r>
      <w:r>
        <w:rPr>
          <w:spacing w:val="-1"/>
        </w:rPr>
        <w:t>A</w:t>
      </w:r>
      <w:r>
        <w:t>s</w:t>
      </w:r>
      <w:r>
        <w:rPr>
          <w:spacing w:val="11"/>
        </w:rPr>
        <w:t xml:space="preserve"> </w:t>
      </w:r>
      <w:r>
        <w:t>a</w:t>
      </w:r>
      <w:r>
        <w:rPr>
          <w:spacing w:val="8"/>
        </w:rPr>
        <w:t xml:space="preserve"> </w:t>
      </w:r>
      <w:r w:rsidR="00624858">
        <w:t>r</w:t>
      </w:r>
      <w:r w:rsidR="00624858">
        <w:rPr>
          <w:spacing w:val="-1"/>
        </w:rPr>
        <w:t>e</w:t>
      </w:r>
      <w:r w:rsidR="00624858">
        <w:rPr>
          <w:spacing w:val="1"/>
        </w:rPr>
        <w:t>s</w:t>
      </w:r>
      <w:r w:rsidR="00624858">
        <w:rPr>
          <w:spacing w:val="-1"/>
        </w:rPr>
        <w:t>u</w:t>
      </w:r>
      <w:r w:rsidR="00624858">
        <w:rPr>
          <w:spacing w:val="-2"/>
        </w:rPr>
        <w:t>l</w:t>
      </w:r>
      <w:r w:rsidR="00624858">
        <w:t>t,</w:t>
      </w:r>
      <w:r>
        <w:rPr>
          <w:spacing w:val="9"/>
        </w:rPr>
        <w:t xml:space="preserve"> </w:t>
      </w:r>
      <w:r>
        <w:rPr>
          <w:spacing w:val="2"/>
        </w:rPr>
        <w:t>t</w:t>
      </w:r>
      <w:r>
        <w:rPr>
          <w:spacing w:val="-1"/>
        </w:rPr>
        <w:t>h</w:t>
      </w:r>
      <w:r>
        <w:t>e</w:t>
      </w:r>
      <w:r>
        <w:rPr>
          <w:spacing w:val="9"/>
        </w:rPr>
        <w:t xml:space="preserve"> </w:t>
      </w:r>
      <w:r>
        <w:rPr>
          <w:spacing w:val="2"/>
        </w:rPr>
        <w:t>c</w:t>
      </w:r>
      <w:r>
        <w:rPr>
          <w:spacing w:val="-1"/>
        </w:rPr>
        <w:t>oun</w:t>
      </w:r>
      <w:r>
        <w:rPr>
          <w:spacing w:val="1"/>
        </w:rPr>
        <w:t>ci</w:t>
      </w:r>
      <w:r>
        <w:t>l</w:t>
      </w:r>
      <w:r>
        <w:rPr>
          <w:spacing w:val="8"/>
        </w:rPr>
        <w:t xml:space="preserve"> </w:t>
      </w:r>
      <w:r>
        <w:rPr>
          <w:spacing w:val="4"/>
        </w:rPr>
        <w:t>m</w:t>
      </w:r>
      <w:r>
        <w:rPr>
          <w:spacing w:val="2"/>
        </w:rPr>
        <w:t>a</w:t>
      </w:r>
      <w:r>
        <w:t>y</w:t>
      </w:r>
      <w:r>
        <w:rPr>
          <w:spacing w:val="4"/>
        </w:rPr>
        <w:t xml:space="preserve"> </w:t>
      </w:r>
      <w:r>
        <w:rPr>
          <w:spacing w:val="2"/>
        </w:rPr>
        <w:t>d</w:t>
      </w:r>
      <w:r>
        <w:rPr>
          <w:spacing w:val="-1"/>
        </w:rPr>
        <w:t>ete</w:t>
      </w:r>
      <w:r>
        <w:t>r</w:t>
      </w:r>
      <w:r>
        <w:rPr>
          <w:spacing w:val="4"/>
        </w:rPr>
        <w:t>m</w:t>
      </w:r>
      <w:r>
        <w:rPr>
          <w:spacing w:val="-2"/>
        </w:rPr>
        <w:t>i</w:t>
      </w:r>
      <w:r>
        <w:rPr>
          <w:spacing w:val="-1"/>
        </w:rPr>
        <w:t>n</w:t>
      </w:r>
      <w:r>
        <w:t>e</w:t>
      </w:r>
      <w:r>
        <w:rPr>
          <w:spacing w:val="8"/>
        </w:rPr>
        <w:t xml:space="preserve"> </w:t>
      </w:r>
      <w:r>
        <w:rPr>
          <w:spacing w:val="-1"/>
        </w:rPr>
        <w:t>t</w:t>
      </w:r>
      <w:r>
        <w:rPr>
          <w:spacing w:val="2"/>
        </w:rPr>
        <w:t>h</w:t>
      </w:r>
      <w:r>
        <w:rPr>
          <w:spacing w:val="-1"/>
        </w:rPr>
        <w:t>a</w:t>
      </w:r>
      <w:r>
        <w:t>t</w:t>
      </w:r>
      <w:r>
        <w:rPr>
          <w:spacing w:val="12"/>
        </w:rPr>
        <w:t xml:space="preserve"> </w:t>
      </w:r>
      <w:r>
        <w:rPr>
          <w:spacing w:val="-1"/>
        </w:rPr>
        <w:t>pa</w:t>
      </w:r>
      <w:r>
        <w:t>r</w:t>
      </w:r>
      <w:r>
        <w:rPr>
          <w:spacing w:val="3"/>
        </w:rPr>
        <w:t>k</w:t>
      </w:r>
      <w:r>
        <w:rPr>
          <w:spacing w:val="-2"/>
        </w:rPr>
        <w:t>i</w:t>
      </w:r>
      <w:r>
        <w:rPr>
          <w:spacing w:val="-1"/>
        </w:rPr>
        <w:t>n</w:t>
      </w:r>
      <w:r>
        <w:t>g</w:t>
      </w:r>
      <w:r>
        <w:rPr>
          <w:w w:val="99"/>
        </w:rPr>
        <w:t xml:space="preserve"> </w:t>
      </w:r>
      <w:r>
        <w:rPr>
          <w:spacing w:val="2"/>
        </w:rPr>
        <w:t>f</w:t>
      </w:r>
      <w:r>
        <w:rPr>
          <w:spacing w:val="-2"/>
        </w:rPr>
        <w:t>i</w:t>
      </w:r>
      <w:r>
        <w:rPr>
          <w:spacing w:val="-1"/>
        </w:rPr>
        <w:t>n</w:t>
      </w:r>
      <w:r>
        <w:t>e</w:t>
      </w:r>
      <w:r>
        <w:rPr>
          <w:spacing w:val="-1"/>
        </w:rPr>
        <w:t xml:space="preserve"> de</w:t>
      </w:r>
      <w:r>
        <w:rPr>
          <w:spacing w:val="2"/>
        </w:rPr>
        <w:t>b</w:t>
      </w:r>
      <w:r>
        <w:rPr>
          <w:spacing w:val="-1"/>
        </w:rPr>
        <w:t>to</w:t>
      </w:r>
      <w:r>
        <w:t>rs</w:t>
      </w:r>
      <w:r>
        <w:rPr>
          <w:spacing w:val="1"/>
        </w:rPr>
        <w:t xml:space="preserve"> s</w:t>
      </w:r>
      <w:r>
        <w:rPr>
          <w:spacing w:val="-1"/>
        </w:rPr>
        <w:t>ho</w:t>
      </w:r>
      <w:r>
        <w:rPr>
          <w:spacing w:val="2"/>
        </w:rPr>
        <w:t>u</w:t>
      </w:r>
      <w:r>
        <w:rPr>
          <w:spacing w:val="-2"/>
        </w:rPr>
        <w:t>l</w:t>
      </w:r>
      <w:r>
        <w:t>d</w:t>
      </w:r>
      <w:r>
        <w:rPr>
          <w:spacing w:val="-1"/>
        </w:rPr>
        <w:t xml:space="preserve"> </w:t>
      </w:r>
      <w:r>
        <w:rPr>
          <w:spacing w:val="2"/>
        </w:rPr>
        <w:t>b</w:t>
      </w:r>
      <w:r>
        <w:t xml:space="preserve">e </w:t>
      </w:r>
      <w:r>
        <w:rPr>
          <w:spacing w:val="-1"/>
        </w:rPr>
        <w:t>p</w:t>
      </w:r>
      <w:r>
        <w:t>r</w:t>
      </w:r>
      <w:r>
        <w:rPr>
          <w:spacing w:val="2"/>
        </w:rPr>
        <w:t>o</w:t>
      </w:r>
      <w:r>
        <w:rPr>
          <w:spacing w:val="1"/>
        </w:rPr>
        <w:t>v</w:t>
      </w:r>
      <w:r>
        <w:rPr>
          <w:spacing w:val="-2"/>
        </w:rPr>
        <w:t>i</w:t>
      </w:r>
      <w:r>
        <w:rPr>
          <w:spacing w:val="-1"/>
        </w:rPr>
        <w:t>d</w:t>
      </w:r>
      <w:r>
        <w:rPr>
          <w:spacing w:val="2"/>
        </w:rPr>
        <w:t>e</w:t>
      </w:r>
      <w:r>
        <w:t xml:space="preserve">d </w:t>
      </w:r>
      <w:r>
        <w:rPr>
          <w:spacing w:val="-1"/>
        </w:rPr>
        <w:t>a</w:t>
      </w:r>
      <w:r>
        <w:rPr>
          <w:spacing w:val="2"/>
        </w:rPr>
        <w:t>g</w:t>
      </w:r>
      <w:r>
        <w:rPr>
          <w:spacing w:val="-1"/>
        </w:rPr>
        <w:t>a</w:t>
      </w:r>
      <w:r>
        <w:rPr>
          <w:spacing w:val="1"/>
        </w:rPr>
        <w:t>i</w:t>
      </w:r>
      <w:r>
        <w:rPr>
          <w:spacing w:val="-1"/>
        </w:rPr>
        <w:t>n</w:t>
      </w:r>
      <w:r>
        <w:rPr>
          <w:spacing w:val="1"/>
        </w:rPr>
        <w:t>s</w:t>
      </w:r>
      <w:r>
        <w:t>t</w:t>
      </w:r>
      <w:r>
        <w:rPr>
          <w:spacing w:val="1"/>
        </w:rPr>
        <w:t xml:space="preserve"> </w:t>
      </w:r>
      <w:r>
        <w:rPr>
          <w:spacing w:val="-3"/>
        </w:rPr>
        <w:t>w</w:t>
      </w:r>
      <w:r>
        <w:rPr>
          <w:spacing w:val="-1"/>
        </w:rPr>
        <w:t>he</w:t>
      </w:r>
      <w:r>
        <w:t>re</w:t>
      </w:r>
      <w:r>
        <w:rPr>
          <w:spacing w:val="2"/>
        </w:rPr>
        <w:t xml:space="preserve"> </w:t>
      </w:r>
      <w:r>
        <w:rPr>
          <w:spacing w:val="-1"/>
        </w:rPr>
        <w:t>th</w:t>
      </w:r>
      <w:r>
        <w:rPr>
          <w:spacing w:val="4"/>
        </w:rPr>
        <w:t>e</w:t>
      </w:r>
      <w:r>
        <w:t>y</w:t>
      </w:r>
      <w:r>
        <w:rPr>
          <w:spacing w:val="-4"/>
        </w:rPr>
        <w:t xml:space="preserve"> </w:t>
      </w:r>
      <w:r>
        <w:rPr>
          <w:spacing w:val="-1"/>
        </w:rPr>
        <w:t>a</w:t>
      </w:r>
      <w:r>
        <w:rPr>
          <w:spacing w:val="3"/>
        </w:rPr>
        <w:t>r</w:t>
      </w:r>
      <w:r>
        <w:t>e</w:t>
      </w:r>
      <w:r>
        <w:rPr>
          <w:spacing w:val="-1"/>
        </w:rPr>
        <w:t xml:space="preserve"> </w:t>
      </w:r>
      <w:r>
        <w:rPr>
          <w:spacing w:val="4"/>
        </w:rPr>
        <w:t>m</w:t>
      </w:r>
      <w:r>
        <w:rPr>
          <w:spacing w:val="-1"/>
        </w:rPr>
        <w:t>o</w:t>
      </w:r>
      <w:r>
        <w:t xml:space="preserve">re </w:t>
      </w:r>
      <w:r>
        <w:rPr>
          <w:spacing w:val="-1"/>
        </w:rPr>
        <w:t>tha</w:t>
      </w:r>
      <w:r>
        <w:t>n a</w:t>
      </w:r>
      <w:r>
        <w:rPr>
          <w:spacing w:val="-1"/>
        </w:rPr>
        <w:t xml:space="preserve"> </w:t>
      </w:r>
      <w:r>
        <w:rPr>
          <w:spacing w:val="2"/>
        </w:rPr>
        <w:t>n</w:t>
      </w:r>
      <w:r>
        <w:rPr>
          <w:spacing w:val="-1"/>
        </w:rPr>
        <w:t>u</w:t>
      </w:r>
      <w:r>
        <w:rPr>
          <w:spacing w:val="4"/>
        </w:rPr>
        <w:t>m</w:t>
      </w:r>
      <w:r>
        <w:rPr>
          <w:spacing w:val="-1"/>
        </w:rPr>
        <w:t>be</w:t>
      </w:r>
      <w:r>
        <w:t>r</w:t>
      </w:r>
      <w:r>
        <w:rPr>
          <w:spacing w:val="1"/>
        </w:rPr>
        <w:t xml:space="preserve"> </w:t>
      </w:r>
      <w:r>
        <w:rPr>
          <w:spacing w:val="-1"/>
        </w:rPr>
        <w:t>o</w:t>
      </w:r>
      <w:r>
        <w:t>f</w:t>
      </w:r>
      <w:r>
        <w:rPr>
          <w:spacing w:val="2"/>
        </w:rPr>
        <w:t xml:space="preserve"> </w:t>
      </w:r>
      <w:r>
        <w:rPr>
          <w:spacing w:val="-3"/>
        </w:rPr>
        <w:t>d</w:t>
      </w:r>
      <w:r>
        <w:rPr>
          <w:spacing w:val="2"/>
        </w:rPr>
        <w:t>a</w:t>
      </w:r>
      <w:r>
        <w:rPr>
          <w:spacing w:val="-5"/>
        </w:rPr>
        <w:t>y</w:t>
      </w:r>
      <w:r>
        <w:t xml:space="preserve">s </w:t>
      </w:r>
      <w:r>
        <w:rPr>
          <w:spacing w:val="-1"/>
        </w:rPr>
        <w:t>o</w:t>
      </w:r>
      <w:r>
        <w:rPr>
          <w:spacing w:val="2"/>
        </w:rPr>
        <w:t>u</w:t>
      </w:r>
      <w:r>
        <w:rPr>
          <w:spacing w:val="-1"/>
        </w:rPr>
        <w:t>t</w:t>
      </w:r>
      <w:r>
        <w:rPr>
          <w:spacing w:val="1"/>
        </w:rPr>
        <w:t>s</w:t>
      </w:r>
      <w:r>
        <w:rPr>
          <w:spacing w:val="-1"/>
        </w:rPr>
        <w:t>tan</w:t>
      </w:r>
      <w:r>
        <w:rPr>
          <w:spacing w:val="2"/>
        </w:rPr>
        <w:t>d</w:t>
      </w:r>
      <w:r>
        <w:rPr>
          <w:spacing w:val="-2"/>
        </w:rPr>
        <w:t>i</w:t>
      </w:r>
      <w:r>
        <w:rPr>
          <w:spacing w:val="2"/>
        </w:rPr>
        <w:t>n</w:t>
      </w:r>
      <w:r>
        <w:rPr>
          <w:spacing w:val="-1"/>
        </w:rPr>
        <w:t>g</w:t>
      </w:r>
      <w:r>
        <w:t xml:space="preserve">, </w:t>
      </w:r>
      <w:r>
        <w:rPr>
          <w:spacing w:val="-1"/>
        </w:rPr>
        <w:t>e</w:t>
      </w:r>
      <w:r>
        <w:rPr>
          <w:spacing w:val="2"/>
        </w:rPr>
        <w:t>.</w:t>
      </w:r>
      <w:r>
        <w:rPr>
          <w:spacing w:val="-1"/>
        </w:rPr>
        <w:t>g</w:t>
      </w:r>
      <w:r>
        <w:t>.</w:t>
      </w:r>
      <w:r>
        <w:rPr>
          <w:spacing w:val="-1"/>
        </w:rPr>
        <w:t xml:space="preserve"> </w:t>
      </w:r>
      <w:r>
        <w:rPr>
          <w:spacing w:val="4"/>
        </w:rPr>
        <w:t>m</w:t>
      </w:r>
      <w:r>
        <w:rPr>
          <w:spacing w:val="-1"/>
        </w:rPr>
        <w:t>o</w:t>
      </w:r>
      <w:r>
        <w:t xml:space="preserve">re </w:t>
      </w:r>
      <w:r>
        <w:rPr>
          <w:spacing w:val="-1"/>
        </w:rPr>
        <w:t>tha</w:t>
      </w:r>
      <w:r>
        <w:t>n</w:t>
      </w:r>
      <w:r>
        <w:rPr>
          <w:spacing w:val="2"/>
        </w:rPr>
        <w:t xml:space="preserve"> </w:t>
      </w:r>
      <w:r>
        <w:rPr>
          <w:spacing w:val="-1"/>
        </w:rPr>
        <w:t>9</w:t>
      </w:r>
      <w:r>
        <w:t>0</w:t>
      </w:r>
      <w:r>
        <w:rPr>
          <w:w w:val="99"/>
        </w:rPr>
        <w:t xml:space="preserve"> </w:t>
      </w:r>
      <w:r>
        <w:rPr>
          <w:spacing w:val="-1"/>
        </w:rPr>
        <w:t>d</w:t>
      </w:r>
      <w:r>
        <w:rPr>
          <w:spacing w:val="2"/>
        </w:rPr>
        <w:t>a</w:t>
      </w:r>
      <w:r>
        <w:rPr>
          <w:spacing w:val="-5"/>
        </w:rPr>
        <w:t>y</w:t>
      </w:r>
      <w:r>
        <w:rPr>
          <w:spacing w:val="1"/>
        </w:rPr>
        <w:t>s</w:t>
      </w:r>
      <w:r w:rsidR="00920CFF">
        <w:t>.</w:t>
      </w:r>
    </w:p>
    <w:p w14:paraId="02DF8E3C" w14:textId="77777777" w:rsidR="00134C6C" w:rsidRDefault="00134C6C" w:rsidP="00BB12E1">
      <w:pPr>
        <w:pStyle w:val="BodyText"/>
        <w:spacing w:line="270" w:lineRule="auto"/>
        <w:ind w:left="993" w:right="90"/>
        <w:jc w:val="both"/>
      </w:pPr>
      <w:r>
        <w:rPr>
          <w:spacing w:val="-1"/>
        </w:rPr>
        <w:t>I</w:t>
      </w:r>
      <w:r>
        <w:t>f</w:t>
      </w:r>
      <w:r>
        <w:rPr>
          <w:spacing w:val="29"/>
        </w:rPr>
        <w:t xml:space="preserve"> </w:t>
      </w:r>
      <w:r>
        <w:rPr>
          <w:spacing w:val="-1"/>
        </w:rPr>
        <w:t>th</w:t>
      </w:r>
      <w:r>
        <w:t>e</w:t>
      </w:r>
      <w:r>
        <w:rPr>
          <w:spacing w:val="27"/>
        </w:rPr>
        <w:t xml:space="preserve"> </w:t>
      </w:r>
      <w:r>
        <w:t>c</w:t>
      </w:r>
      <w:r>
        <w:rPr>
          <w:spacing w:val="-1"/>
        </w:rPr>
        <w:t>oun</w:t>
      </w:r>
      <w:r>
        <w:rPr>
          <w:spacing w:val="1"/>
        </w:rPr>
        <w:t>c</w:t>
      </w:r>
      <w:r>
        <w:rPr>
          <w:spacing w:val="-2"/>
        </w:rPr>
        <w:t>i</w:t>
      </w:r>
      <w:r>
        <w:t>l</w:t>
      </w:r>
      <w:r>
        <w:rPr>
          <w:spacing w:val="29"/>
        </w:rPr>
        <w:t xml:space="preserve"> </w:t>
      </w:r>
      <w:r>
        <w:rPr>
          <w:spacing w:val="-1"/>
        </w:rPr>
        <w:t>be</w:t>
      </w:r>
      <w:r>
        <w:rPr>
          <w:spacing w:val="1"/>
        </w:rPr>
        <w:t>c</w:t>
      </w:r>
      <w:r>
        <w:rPr>
          <w:spacing w:val="-1"/>
        </w:rPr>
        <w:t>a</w:t>
      </w:r>
      <w:r>
        <w:rPr>
          <w:spacing w:val="4"/>
        </w:rPr>
        <w:t>m</w:t>
      </w:r>
      <w:r>
        <w:t>e</w:t>
      </w:r>
      <w:r>
        <w:rPr>
          <w:spacing w:val="27"/>
        </w:rPr>
        <w:t xml:space="preserve"> </w:t>
      </w:r>
      <w:r>
        <w:rPr>
          <w:spacing w:val="-1"/>
        </w:rPr>
        <w:t>a</w:t>
      </w:r>
      <w:r>
        <w:t>w</w:t>
      </w:r>
      <w:r>
        <w:rPr>
          <w:spacing w:val="-1"/>
        </w:rPr>
        <w:t>a</w:t>
      </w:r>
      <w:r>
        <w:t>re</w:t>
      </w:r>
      <w:r>
        <w:rPr>
          <w:spacing w:val="28"/>
        </w:rPr>
        <w:t xml:space="preserve"> </w:t>
      </w:r>
      <w:r>
        <w:rPr>
          <w:spacing w:val="-1"/>
        </w:rPr>
        <w:t>tha</w:t>
      </w:r>
      <w:r>
        <w:t>t</w:t>
      </w:r>
      <w:r>
        <w:rPr>
          <w:spacing w:val="27"/>
        </w:rPr>
        <w:t xml:space="preserve"> </w:t>
      </w:r>
      <w:r>
        <w:rPr>
          <w:spacing w:val="2"/>
        </w:rPr>
        <w:t>a</w:t>
      </w:r>
      <w:r>
        <w:t>n</w:t>
      </w:r>
      <w:r>
        <w:rPr>
          <w:spacing w:val="27"/>
        </w:rPr>
        <w:t xml:space="preserve"> </w:t>
      </w:r>
      <w:r>
        <w:rPr>
          <w:spacing w:val="-2"/>
        </w:rPr>
        <w:t>i</w:t>
      </w:r>
      <w:r>
        <w:rPr>
          <w:spacing w:val="-1"/>
        </w:rPr>
        <w:t>n</w:t>
      </w:r>
      <w:r>
        <w:rPr>
          <w:spacing w:val="2"/>
        </w:rPr>
        <w:t>d</w:t>
      </w:r>
      <w:r>
        <w:rPr>
          <w:spacing w:val="1"/>
        </w:rPr>
        <w:t>i</w:t>
      </w:r>
      <w:r>
        <w:rPr>
          <w:spacing w:val="-2"/>
        </w:rPr>
        <w:t>vi</w:t>
      </w:r>
      <w:r>
        <w:rPr>
          <w:spacing w:val="2"/>
        </w:rPr>
        <w:t>d</w:t>
      </w:r>
      <w:r>
        <w:rPr>
          <w:spacing w:val="-1"/>
        </w:rPr>
        <w:t>u</w:t>
      </w:r>
      <w:r>
        <w:rPr>
          <w:spacing w:val="2"/>
        </w:rPr>
        <w:t>a</w:t>
      </w:r>
      <w:r>
        <w:t>l</w:t>
      </w:r>
      <w:r>
        <w:rPr>
          <w:spacing w:val="27"/>
        </w:rPr>
        <w:t xml:space="preserve"> </w:t>
      </w:r>
      <w:r>
        <w:rPr>
          <w:spacing w:val="1"/>
        </w:rPr>
        <w:t>s</w:t>
      </w:r>
      <w:r>
        <w:rPr>
          <w:spacing w:val="-1"/>
        </w:rPr>
        <w:t>pe</w:t>
      </w:r>
      <w:r>
        <w:rPr>
          <w:spacing w:val="1"/>
        </w:rPr>
        <w:t>c</w:t>
      </w:r>
      <w:r>
        <w:rPr>
          <w:spacing w:val="-2"/>
        </w:rPr>
        <w:t>i</w:t>
      </w:r>
      <w:r>
        <w:rPr>
          <w:spacing w:val="2"/>
        </w:rPr>
        <w:t>f</w:t>
      </w:r>
      <w:r>
        <w:rPr>
          <w:spacing w:val="-2"/>
        </w:rPr>
        <w:t>i</w:t>
      </w:r>
      <w:r>
        <w:rPr>
          <w:spacing w:val="1"/>
        </w:rPr>
        <w:t>c</w:t>
      </w:r>
      <w:r>
        <w:rPr>
          <w:spacing w:val="-1"/>
        </w:rPr>
        <w:t>a</w:t>
      </w:r>
      <w:r>
        <w:rPr>
          <w:spacing w:val="-2"/>
        </w:rPr>
        <w:t>l</w:t>
      </w:r>
      <w:r>
        <w:rPr>
          <w:spacing w:val="3"/>
        </w:rPr>
        <w:t>l</w:t>
      </w:r>
      <w:r>
        <w:t>y</w:t>
      </w:r>
      <w:r>
        <w:rPr>
          <w:spacing w:val="25"/>
        </w:rPr>
        <w:t xml:space="preserve"> </w:t>
      </w:r>
      <w:r>
        <w:rPr>
          <w:spacing w:val="-1"/>
        </w:rPr>
        <w:t>h</w:t>
      </w:r>
      <w:r>
        <w:rPr>
          <w:spacing w:val="2"/>
        </w:rPr>
        <w:t>a</w:t>
      </w:r>
      <w:r>
        <w:t>d</w:t>
      </w:r>
      <w:r>
        <w:rPr>
          <w:spacing w:val="27"/>
        </w:rPr>
        <w:t xml:space="preserve"> </w:t>
      </w:r>
      <w:r>
        <w:rPr>
          <w:spacing w:val="-1"/>
        </w:rPr>
        <w:t>be</w:t>
      </w:r>
      <w:r>
        <w:rPr>
          <w:spacing w:val="1"/>
        </w:rPr>
        <w:t>c</w:t>
      </w:r>
      <w:r>
        <w:rPr>
          <w:spacing w:val="-1"/>
        </w:rPr>
        <w:t>o</w:t>
      </w:r>
      <w:r>
        <w:rPr>
          <w:spacing w:val="4"/>
        </w:rPr>
        <w:t>m</w:t>
      </w:r>
      <w:r>
        <w:t>e</w:t>
      </w:r>
      <w:r>
        <w:rPr>
          <w:spacing w:val="27"/>
        </w:rPr>
        <w:t xml:space="preserve"> </w:t>
      </w:r>
      <w:r>
        <w:rPr>
          <w:spacing w:val="-1"/>
        </w:rPr>
        <w:t>ban</w:t>
      </w:r>
      <w:r>
        <w:rPr>
          <w:spacing w:val="3"/>
        </w:rPr>
        <w:t>k</w:t>
      </w:r>
      <w:r>
        <w:rPr>
          <w:spacing w:val="-2"/>
        </w:rPr>
        <w:t>r</w:t>
      </w:r>
      <w:r>
        <w:rPr>
          <w:spacing w:val="-1"/>
        </w:rPr>
        <w:t>upt</w:t>
      </w:r>
      <w:r>
        <w:t>,</w:t>
      </w:r>
      <w:r>
        <w:rPr>
          <w:spacing w:val="28"/>
        </w:rPr>
        <w:t xml:space="preserve"> </w:t>
      </w:r>
      <w:r>
        <w:rPr>
          <w:spacing w:val="2"/>
        </w:rPr>
        <w:t>f</w:t>
      </w:r>
      <w:r>
        <w:rPr>
          <w:spacing w:val="-1"/>
        </w:rPr>
        <w:t>o</w:t>
      </w:r>
      <w:r>
        <w:t>r</w:t>
      </w:r>
      <w:r>
        <w:rPr>
          <w:spacing w:val="28"/>
        </w:rPr>
        <w:t xml:space="preserve"> </w:t>
      </w:r>
      <w:r>
        <w:rPr>
          <w:spacing w:val="-2"/>
        </w:rPr>
        <w:t>i</w:t>
      </w:r>
      <w:r>
        <w:rPr>
          <w:spacing w:val="-1"/>
        </w:rPr>
        <w:t>n</w:t>
      </w:r>
      <w:r>
        <w:rPr>
          <w:spacing w:val="1"/>
        </w:rPr>
        <w:t>s</w:t>
      </w:r>
      <w:r>
        <w:rPr>
          <w:spacing w:val="-1"/>
        </w:rPr>
        <w:t>tan</w:t>
      </w:r>
      <w:r>
        <w:rPr>
          <w:spacing w:val="1"/>
        </w:rPr>
        <w:t>c</w:t>
      </w:r>
      <w:r>
        <w:rPr>
          <w:spacing w:val="-1"/>
        </w:rPr>
        <w:t>e</w:t>
      </w:r>
      <w:r>
        <w:t>,</w:t>
      </w:r>
      <w:r>
        <w:rPr>
          <w:spacing w:val="28"/>
        </w:rPr>
        <w:t xml:space="preserve"> </w:t>
      </w:r>
      <w:r>
        <w:rPr>
          <w:spacing w:val="-1"/>
        </w:rPr>
        <w:t>t</w:t>
      </w:r>
      <w:r>
        <w:rPr>
          <w:spacing w:val="2"/>
        </w:rPr>
        <w:t>h</w:t>
      </w:r>
      <w:r>
        <w:rPr>
          <w:spacing w:val="-1"/>
        </w:rPr>
        <w:t>e</w:t>
      </w:r>
      <w:r>
        <w:t>n</w:t>
      </w:r>
      <w:r>
        <w:rPr>
          <w:spacing w:val="27"/>
        </w:rPr>
        <w:t xml:space="preserve"> </w:t>
      </w:r>
      <w:r>
        <w:rPr>
          <w:spacing w:val="-1"/>
        </w:rPr>
        <w:t>t</w:t>
      </w:r>
      <w:r>
        <w:rPr>
          <w:spacing w:val="2"/>
        </w:rPr>
        <w:t>h</w:t>
      </w:r>
      <w:r>
        <w:rPr>
          <w:spacing w:val="-1"/>
        </w:rPr>
        <w:t>a</w:t>
      </w:r>
      <w:r>
        <w:t>t</w:t>
      </w:r>
      <w:r>
        <w:rPr>
          <w:spacing w:val="30"/>
        </w:rPr>
        <w:t xml:space="preserve"> </w:t>
      </w:r>
      <w:r>
        <w:rPr>
          <w:spacing w:val="-1"/>
        </w:rPr>
        <w:t>debto</w:t>
      </w:r>
      <w:r>
        <w:t>r</w:t>
      </w:r>
      <w:r>
        <w:rPr>
          <w:w w:val="99"/>
        </w:rPr>
        <w:t xml:space="preserve"> </w:t>
      </w:r>
      <w:r>
        <w:t>w</w:t>
      </w:r>
      <w:r>
        <w:rPr>
          <w:spacing w:val="-1"/>
        </w:rPr>
        <w:t>ou</w:t>
      </w:r>
      <w:r>
        <w:rPr>
          <w:spacing w:val="1"/>
        </w:rPr>
        <w:t>l</w:t>
      </w:r>
      <w:r>
        <w:t>d</w:t>
      </w:r>
      <w:r>
        <w:rPr>
          <w:spacing w:val="-7"/>
        </w:rPr>
        <w:t xml:space="preserve"> </w:t>
      </w:r>
      <w:r>
        <w:rPr>
          <w:spacing w:val="2"/>
        </w:rPr>
        <w:t>b</w:t>
      </w:r>
      <w:r>
        <w:t>e</w:t>
      </w:r>
      <w:r>
        <w:rPr>
          <w:spacing w:val="-7"/>
        </w:rPr>
        <w:t xml:space="preserve"> </w:t>
      </w:r>
      <w:r>
        <w:rPr>
          <w:spacing w:val="2"/>
        </w:rPr>
        <w:t>f</w:t>
      </w:r>
      <w:r>
        <w:rPr>
          <w:spacing w:val="-1"/>
        </w:rPr>
        <w:t>u</w:t>
      </w:r>
      <w:r>
        <w:rPr>
          <w:spacing w:val="-2"/>
        </w:rPr>
        <w:t>l</w:t>
      </w:r>
      <w:r>
        <w:rPr>
          <w:spacing w:val="3"/>
        </w:rPr>
        <w:t>l</w:t>
      </w:r>
      <w:r>
        <w:t>y</w:t>
      </w:r>
      <w:r>
        <w:rPr>
          <w:spacing w:val="-8"/>
        </w:rPr>
        <w:t xml:space="preserve"> </w:t>
      </w:r>
      <w:r>
        <w:rPr>
          <w:spacing w:val="-2"/>
        </w:rPr>
        <w:t>i</w:t>
      </w:r>
      <w:r>
        <w:rPr>
          <w:spacing w:val="4"/>
        </w:rPr>
        <w:t>m</w:t>
      </w:r>
      <w:r>
        <w:rPr>
          <w:spacing w:val="-1"/>
        </w:rPr>
        <w:t>pa</w:t>
      </w:r>
      <w:r>
        <w:rPr>
          <w:spacing w:val="-2"/>
        </w:rPr>
        <w:t>i</w:t>
      </w:r>
      <w:r>
        <w:t>r</w:t>
      </w:r>
      <w:r>
        <w:rPr>
          <w:spacing w:val="-1"/>
        </w:rPr>
        <w:t>e</w:t>
      </w:r>
      <w:r>
        <w:t>d</w:t>
      </w:r>
      <w:r>
        <w:rPr>
          <w:spacing w:val="-6"/>
        </w:rPr>
        <w:t xml:space="preserve"> </w:t>
      </w:r>
      <w:r>
        <w:t>r</w:t>
      </w:r>
      <w:r>
        <w:rPr>
          <w:spacing w:val="-1"/>
        </w:rPr>
        <w:t>e</w:t>
      </w:r>
      <w:r>
        <w:rPr>
          <w:spacing w:val="2"/>
        </w:rPr>
        <w:t>g</w:t>
      </w:r>
      <w:r>
        <w:rPr>
          <w:spacing w:val="-1"/>
        </w:rPr>
        <w:t>a</w:t>
      </w:r>
      <w:r>
        <w:t>r</w:t>
      </w:r>
      <w:r>
        <w:rPr>
          <w:spacing w:val="-1"/>
        </w:rPr>
        <w:t>d</w:t>
      </w:r>
      <w:r>
        <w:rPr>
          <w:spacing w:val="-2"/>
        </w:rPr>
        <w:t>l</w:t>
      </w:r>
      <w:r>
        <w:rPr>
          <w:spacing w:val="-1"/>
        </w:rPr>
        <w:t>e</w:t>
      </w:r>
      <w:r>
        <w:rPr>
          <w:spacing w:val="1"/>
        </w:rPr>
        <w:t>s</w:t>
      </w:r>
      <w:r>
        <w:t>s</w:t>
      </w:r>
      <w:r>
        <w:rPr>
          <w:spacing w:val="-6"/>
        </w:rPr>
        <w:t xml:space="preserve"> </w:t>
      </w:r>
      <w:r>
        <w:rPr>
          <w:spacing w:val="-1"/>
        </w:rPr>
        <w:t>o</w:t>
      </w:r>
      <w:r>
        <w:t>f</w:t>
      </w:r>
      <w:r>
        <w:rPr>
          <w:spacing w:val="-5"/>
        </w:rPr>
        <w:t xml:space="preserve"> </w:t>
      </w:r>
      <w:r>
        <w:rPr>
          <w:spacing w:val="-1"/>
        </w:rPr>
        <w:t>th</w:t>
      </w:r>
      <w:r>
        <w:t>e</w:t>
      </w:r>
      <w:r>
        <w:rPr>
          <w:spacing w:val="-5"/>
        </w:rPr>
        <w:t xml:space="preserve"> </w:t>
      </w:r>
      <w:r>
        <w:rPr>
          <w:spacing w:val="-1"/>
        </w:rPr>
        <w:t>d</w:t>
      </w:r>
      <w:r>
        <w:rPr>
          <w:spacing w:val="4"/>
        </w:rPr>
        <w:t>a</w:t>
      </w:r>
      <w:r>
        <w:rPr>
          <w:spacing w:val="-5"/>
        </w:rPr>
        <w:t>y</w:t>
      </w:r>
      <w:r>
        <w:t>s</w:t>
      </w:r>
      <w:r>
        <w:rPr>
          <w:spacing w:val="-6"/>
        </w:rPr>
        <w:t xml:space="preserve"> </w:t>
      </w:r>
      <w:r>
        <w:rPr>
          <w:spacing w:val="-1"/>
        </w:rPr>
        <w:t>o</w:t>
      </w:r>
      <w:r>
        <w:rPr>
          <w:spacing w:val="2"/>
        </w:rPr>
        <w:t>u</w:t>
      </w:r>
      <w:r>
        <w:rPr>
          <w:spacing w:val="-1"/>
        </w:rPr>
        <w:t>t</w:t>
      </w:r>
      <w:r>
        <w:rPr>
          <w:spacing w:val="1"/>
        </w:rPr>
        <w:t>s</w:t>
      </w:r>
      <w:r>
        <w:rPr>
          <w:spacing w:val="-1"/>
        </w:rPr>
        <w:t>ta</w:t>
      </w:r>
      <w:r>
        <w:rPr>
          <w:spacing w:val="2"/>
        </w:rPr>
        <w:t>n</w:t>
      </w:r>
      <w:r>
        <w:rPr>
          <w:spacing w:val="-1"/>
        </w:rPr>
        <w:t>d</w:t>
      </w:r>
      <w:r>
        <w:rPr>
          <w:spacing w:val="-2"/>
        </w:rPr>
        <w:t>i</w:t>
      </w:r>
      <w:r>
        <w:rPr>
          <w:spacing w:val="2"/>
        </w:rPr>
        <w:t>n</w:t>
      </w:r>
      <w:r>
        <w:rPr>
          <w:spacing w:val="-1"/>
        </w:rPr>
        <w:t>g</w:t>
      </w:r>
      <w:r w:rsidR="00920CFF">
        <w:t>.</w:t>
      </w:r>
    </w:p>
    <w:p w14:paraId="02DF8E3D" w14:textId="77777777" w:rsidR="00134C6C" w:rsidRPr="00920CFF" w:rsidRDefault="00134C6C" w:rsidP="00BB12E1">
      <w:pPr>
        <w:pStyle w:val="Heading2"/>
        <w:ind w:left="993" w:right="90"/>
      </w:pPr>
      <w:bookmarkStart w:id="73" w:name="_TOC_250015"/>
      <w:bookmarkStart w:id="74" w:name="_Toc473729241"/>
      <w:r>
        <w:rPr>
          <w:spacing w:val="-1"/>
        </w:rPr>
        <w:t>C</w:t>
      </w:r>
      <w:r>
        <w:t>an</w:t>
      </w:r>
      <w:r>
        <w:rPr>
          <w:spacing w:val="-9"/>
        </w:rPr>
        <w:t xml:space="preserve"> </w:t>
      </w:r>
      <w:r>
        <w:t>a</w:t>
      </w:r>
      <w:r>
        <w:rPr>
          <w:spacing w:val="-9"/>
        </w:rPr>
        <w:t xml:space="preserve"> </w:t>
      </w:r>
      <w:r>
        <w:t>p</w:t>
      </w:r>
      <w:r>
        <w:rPr>
          <w:spacing w:val="1"/>
        </w:rPr>
        <w:t>r</w:t>
      </w:r>
      <w:r>
        <w:t>o</w:t>
      </w:r>
      <w:r>
        <w:rPr>
          <w:spacing w:val="1"/>
        </w:rPr>
        <w:t>visi</w:t>
      </w:r>
      <w:r>
        <w:t>on</w:t>
      </w:r>
      <w:r>
        <w:rPr>
          <w:spacing w:val="-9"/>
        </w:rPr>
        <w:t xml:space="preserve"> </w:t>
      </w:r>
      <w:r>
        <w:t>for</w:t>
      </w:r>
      <w:r>
        <w:rPr>
          <w:spacing w:val="-9"/>
        </w:rPr>
        <w:t xml:space="preserve"> </w:t>
      </w:r>
      <w:r>
        <w:t>bad</w:t>
      </w:r>
      <w:r>
        <w:rPr>
          <w:spacing w:val="-9"/>
        </w:rPr>
        <w:t xml:space="preserve"> </w:t>
      </w:r>
      <w:r>
        <w:t>d</w:t>
      </w:r>
      <w:r>
        <w:rPr>
          <w:spacing w:val="2"/>
        </w:rPr>
        <w:t>e</w:t>
      </w:r>
      <w:r>
        <w:t>bts</w:t>
      </w:r>
      <w:r>
        <w:rPr>
          <w:spacing w:val="-7"/>
        </w:rPr>
        <w:t xml:space="preserve"> </w:t>
      </w:r>
      <w:r>
        <w:t>be</w:t>
      </w:r>
      <w:r>
        <w:rPr>
          <w:spacing w:val="-9"/>
        </w:rPr>
        <w:t xml:space="preserve"> </w:t>
      </w:r>
      <w:r>
        <w:rPr>
          <w:spacing w:val="1"/>
        </w:rPr>
        <w:t>r</w:t>
      </w:r>
      <w:r>
        <w:t>e</w:t>
      </w:r>
      <w:r>
        <w:rPr>
          <w:spacing w:val="1"/>
        </w:rPr>
        <w:t>v</w:t>
      </w:r>
      <w:r>
        <w:t>e</w:t>
      </w:r>
      <w:r>
        <w:rPr>
          <w:spacing w:val="-1"/>
        </w:rPr>
        <w:t>r</w:t>
      </w:r>
      <w:r>
        <w:rPr>
          <w:spacing w:val="1"/>
        </w:rPr>
        <w:t>s</w:t>
      </w:r>
      <w:r>
        <w:t>ed?</w:t>
      </w:r>
      <w:bookmarkEnd w:id="73"/>
      <w:bookmarkEnd w:id="74"/>
    </w:p>
    <w:p w14:paraId="02DF8E3E" w14:textId="77777777" w:rsidR="00134C6C" w:rsidRPr="00920CFF" w:rsidRDefault="00134C6C" w:rsidP="00BB12E1">
      <w:pPr>
        <w:pStyle w:val="BodyText"/>
        <w:spacing w:line="271" w:lineRule="auto"/>
        <w:ind w:left="993" w:right="90"/>
        <w:jc w:val="both"/>
      </w:pPr>
      <w:r>
        <w:rPr>
          <w:spacing w:val="-1"/>
        </w:rPr>
        <w:t>I</w:t>
      </w:r>
      <w:r>
        <w:rPr>
          <w:spacing w:val="2"/>
        </w:rPr>
        <w:t>f</w:t>
      </w:r>
      <w:r>
        <w:t>,</w:t>
      </w:r>
      <w:r>
        <w:rPr>
          <w:spacing w:val="-4"/>
        </w:rPr>
        <w:t xml:space="preserve"> </w:t>
      </w:r>
      <w:r>
        <w:rPr>
          <w:spacing w:val="-2"/>
        </w:rPr>
        <w:t>i</w:t>
      </w:r>
      <w:r>
        <w:t>n</w:t>
      </w:r>
      <w:r>
        <w:rPr>
          <w:spacing w:val="-4"/>
        </w:rPr>
        <w:t xml:space="preserve"> </w:t>
      </w:r>
      <w:r>
        <w:t>a</w:t>
      </w:r>
      <w:r>
        <w:rPr>
          <w:spacing w:val="-3"/>
        </w:rPr>
        <w:t xml:space="preserve"> </w:t>
      </w:r>
      <w:r>
        <w:rPr>
          <w:spacing w:val="1"/>
        </w:rPr>
        <w:t>s</w:t>
      </w:r>
      <w:r>
        <w:rPr>
          <w:spacing w:val="-1"/>
        </w:rPr>
        <w:t>ub</w:t>
      </w:r>
      <w:r>
        <w:rPr>
          <w:spacing w:val="1"/>
        </w:rPr>
        <w:t>s</w:t>
      </w:r>
      <w:r>
        <w:rPr>
          <w:spacing w:val="-1"/>
        </w:rPr>
        <w:t>equen</w:t>
      </w:r>
      <w:r>
        <w:t>t</w:t>
      </w:r>
      <w:r>
        <w:rPr>
          <w:spacing w:val="-4"/>
        </w:rPr>
        <w:t xml:space="preserve"> </w:t>
      </w:r>
      <w:r>
        <w:rPr>
          <w:spacing w:val="2"/>
        </w:rPr>
        <w:t>p</w:t>
      </w:r>
      <w:r>
        <w:rPr>
          <w:spacing w:val="-1"/>
        </w:rPr>
        <w:t>e</w:t>
      </w:r>
      <w:r>
        <w:t>r</w:t>
      </w:r>
      <w:r>
        <w:rPr>
          <w:spacing w:val="-2"/>
        </w:rPr>
        <w:t>i</w:t>
      </w:r>
      <w:r>
        <w:rPr>
          <w:spacing w:val="2"/>
        </w:rPr>
        <w:t>o</w:t>
      </w:r>
      <w:r>
        <w:rPr>
          <w:spacing w:val="-1"/>
        </w:rPr>
        <w:t>d</w:t>
      </w:r>
      <w:r>
        <w:t>,</w:t>
      </w:r>
      <w:r>
        <w:rPr>
          <w:spacing w:val="-3"/>
        </w:rPr>
        <w:t xml:space="preserve"> </w:t>
      </w:r>
      <w:r>
        <w:rPr>
          <w:spacing w:val="2"/>
        </w:rPr>
        <w:t>t</w:t>
      </w:r>
      <w:r>
        <w:rPr>
          <w:spacing w:val="-1"/>
        </w:rPr>
        <w:t>h</w:t>
      </w:r>
      <w:r>
        <w:t>e</w:t>
      </w:r>
      <w:r>
        <w:rPr>
          <w:spacing w:val="-4"/>
        </w:rPr>
        <w:t xml:space="preserve"> </w:t>
      </w:r>
      <w:r>
        <w:rPr>
          <w:spacing w:val="-1"/>
        </w:rPr>
        <w:t>a</w:t>
      </w:r>
      <w:r>
        <w:rPr>
          <w:spacing w:val="4"/>
        </w:rPr>
        <w:t>m</w:t>
      </w:r>
      <w:r>
        <w:rPr>
          <w:spacing w:val="-1"/>
        </w:rPr>
        <w:t>oun</w:t>
      </w:r>
      <w:r>
        <w:t>t</w:t>
      </w:r>
      <w:r>
        <w:rPr>
          <w:spacing w:val="-3"/>
        </w:rPr>
        <w:t xml:space="preserve"> </w:t>
      </w:r>
      <w:r>
        <w:rPr>
          <w:spacing w:val="-1"/>
        </w:rPr>
        <w:t>o</w:t>
      </w:r>
      <w:r>
        <w:t>f</w:t>
      </w:r>
      <w:r>
        <w:rPr>
          <w:spacing w:val="-1"/>
        </w:rPr>
        <w:t xml:space="preserve"> th</w:t>
      </w:r>
      <w:r>
        <w:t>e</w:t>
      </w:r>
      <w:r>
        <w:rPr>
          <w:spacing w:val="-4"/>
        </w:rPr>
        <w:t xml:space="preserve"> </w:t>
      </w:r>
      <w:r>
        <w:rPr>
          <w:spacing w:val="-5"/>
        </w:rPr>
        <w:t>i</w:t>
      </w:r>
      <w:r>
        <w:rPr>
          <w:spacing w:val="4"/>
        </w:rPr>
        <w:t>m</w:t>
      </w:r>
      <w:r>
        <w:rPr>
          <w:spacing w:val="-1"/>
        </w:rPr>
        <w:t>pa</w:t>
      </w:r>
      <w:r>
        <w:rPr>
          <w:spacing w:val="-2"/>
        </w:rPr>
        <w:t>i</w:t>
      </w:r>
      <w:r>
        <w:t>r</w:t>
      </w:r>
      <w:r>
        <w:rPr>
          <w:spacing w:val="4"/>
        </w:rPr>
        <w:t>m</w:t>
      </w:r>
      <w:r>
        <w:rPr>
          <w:spacing w:val="-3"/>
        </w:rPr>
        <w:t>e</w:t>
      </w:r>
      <w:r>
        <w:rPr>
          <w:spacing w:val="-1"/>
        </w:rPr>
        <w:t>n</w:t>
      </w:r>
      <w:r>
        <w:t>t</w:t>
      </w:r>
      <w:r>
        <w:rPr>
          <w:spacing w:val="-3"/>
        </w:rPr>
        <w:t xml:space="preserve"> </w:t>
      </w:r>
      <w:r>
        <w:rPr>
          <w:spacing w:val="-2"/>
        </w:rPr>
        <w:t>l</w:t>
      </w:r>
      <w:r>
        <w:rPr>
          <w:spacing w:val="-1"/>
        </w:rPr>
        <w:t>o</w:t>
      </w:r>
      <w:r>
        <w:rPr>
          <w:spacing w:val="1"/>
        </w:rPr>
        <w:t>s</w:t>
      </w:r>
      <w:r>
        <w:t>s</w:t>
      </w:r>
      <w:r>
        <w:rPr>
          <w:spacing w:val="-2"/>
        </w:rPr>
        <w:t xml:space="preserve"> </w:t>
      </w:r>
      <w:r>
        <w:rPr>
          <w:spacing w:val="-1"/>
        </w:rPr>
        <w:t>de</w:t>
      </w:r>
      <w:r>
        <w:rPr>
          <w:spacing w:val="1"/>
        </w:rPr>
        <w:t>c</w:t>
      </w:r>
      <w:r>
        <w:t>r</w:t>
      </w:r>
      <w:r>
        <w:rPr>
          <w:spacing w:val="-1"/>
        </w:rPr>
        <w:t>ea</w:t>
      </w:r>
      <w:r>
        <w:rPr>
          <w:spacing w:val="1"/>
        </w:rPr>
        <w:t>s</w:t>
      </w:r>
      <w:r>
        <w:rPr>
          <w:spacing w:val="-1"/>
        </w:rPr>
        <w:t>e</w:t>
      </w:r>
      <w:r>
        <w:t>s</w:t>
      </w:r>
      <w:r>
        <w:rPr>
          <w:spacing w:val="-2"/>
        </w:rPr>
        <w:t xml:space="preserve"> </w:t>
      </w:r>
      <w:r>
        <w:rPr>
          <w:spacing w:val="-1"/>
        </w:rPr>
        <w:t>an</w:t>
      </w:r>
      <w:r>
        <w:t>d</w:t>
      </w:r>
      <w:r>
        <w:rPr>
          <w:spacing w:val="-3"/>
        </w:rPr>
        <w:t xml:space="preserve"> </w:t>
      </w:r>
      <w:r>
        <w:rPr>
          <w:spacing w:val="-1"/>
        </w:rPr>
        <w:t>t</w:t>
      </w:r>
      <w:r>
        <w:rPr>
          <w:spacing w:val="2"/>
        </w:rPr>
        <w:t>h</w:t>
      </w:r>
      <w:r>
        <w:t>e</w:t>
      </w:r>
      <w:r>
        <w:rPr>
          <w:spacing w:val="-4"/>
        </w:rPr>
        <w:t xml:space="preserve"> </w:t>
      </w:r>
      <w:r>
        <w:rPr>
          <w:spacing w:val="-1"/>
        </w:rPr>
        <w:t>de</w:t>
      </w:r>
      <w:r>
        <w:rPr>
          <w:spacing w:val="1"/>
        </w:rPr>
        <w:t>c</w:t>
      </w:r>
      <w:r>
        <w:t>r</w:t>
      </w:r>
      <w:r>
        <w:rPr>
          <w:spacing w:val="-1"/>
        </w:rPr>
        <w:t>ea</w:t>
      </w:r>
      <w:r>
        <w:rPr>
          <w:spacing w:val="1"/>
        </w:rPr>
        <w:t>s</w:t>
      </w:r>
      <w:r>
        <w:t>e</w:t>
      </w:r>
      <w:r>
        <w:rPr>
          <w:spacing w:val="-3"/>
        </w:rPr>
        <w:t xml:space="preserve"> </w:t>
      </w:r>
      <w:r>
        <w:rPr>
          <w:spacing w:val="1"/>
        </w:rPr>
        <w:t>c</w:t>
      </w:r>
      <w:r>
        <w:rPr>
          <w:spacing w:val="-1"/>
        </w:rPr>
        <w:t>a</w:t>
      </w:r>
      <w:r>
        <w:t>n</w:t>
      </w:r>
      <w:r>
        <w:rPr>
          <w:spacing w:val="-4"/>
        </w:rPr>
        <w:t xml:space="preserve"> </w:t>
      </w:r>
      <w:r>
        <w:rPr>
          <w:spacing w:val="-1"/>
        </w:rPr>
        <w:t>b</w:t>
      </w:r>
      <w:r>
        <w:t>e</w:t>
      </w:r>
      <w:r>
        <w:rPr>
          <w:spacing w:val="-3"/>
        </w:rPr>
        <w:t xml:space="preserve"> </w:t>
      </w:r>
      <w:r>
        <w:t>r</w:t>
      </w:r>
      <w:r>
        <w:rPr>
          <w:spacing w:val="-1"/>
        </w:rPr>
        <w:t>e</w:t>
      </w:r>
      <w:r>
        <w:rPr>
          <w:spacing w:val="-2"/>
        </w:rPr>
        <w:t>l</w:t>
      </w:r>
      <w:r>
        <w:rPr>
          <w:spacing w:val="-1"/>
        </w:rPr>
        <w:t>a</w:t>
      </w:r>
      <w:r>
        <w:rPr>
          <w:spacing w:val="2"/>
        </w:rPr>
        <w:t>t</w:t>
      </w:r>
      <w:r>
        <w:rPr>
          <w:spacing w:val="-1"/>
        </w:rPr>
        <w:t>e</w:t>
      </w:r>
      <w:r>
        <w:t>d</w:t>
      </w:r>
      <w:r>
        <w:rPr>
          <w:spacing w:val="-4"/>
        </w:rPr>
        <w:t xml:space="preserve"> </w:t>
      </w:r>
      <w:r>
        <w:rPr>
          <w:spacing w:val="-1"/>
        </w:rPr>
        <w:t>ob</w:t>
      </w:r>
      <w:r>
        <w:rPr>
          <w:spacing w:val="3"/>
        </w:rPr>
        <w:t>j</w:t>
      </w:r>
      <w:r>
        <w:rPr>
          <w:spacing w:val="-1"/>
        </w:rPr>
        <w:t>e</w:t>
      </w:r>
      <w:r>
        <w:rPr>
          <w:spacing w:val="1"/>
        </w:rPr>
        <w:t>c</w:t>
      </w:r>
      <w:r>
        <w:rPr>
          <w:spacing w:val="-1"/>
        </w:rPr>
        <w:t>t</w:t>
      </w:r>
      <w:r>
        <w:rPr>
          <w:spacing w:val="-2"/>
        </w:rPr>
        <w:t>i</w:t>
      </w:r>
      <w:r>
        <w:rPr>
          <w:spacing w:val="1"/>
        </w:rPr>
        <w:t>v</w:t>
      </w:r>
      <w:r>
        <w:rPr>
          <w:spacing w:val="-1"/>
        </w:rPr>
        <w:t>e</w:t>
      </w:r>
      <w:r>
        <w:rPr>
          <w:spacing w:val="3"/>
        </w:rPr>
        <w:t>l</w:t>
      </w:r>
      <w:r>
        <w:t>y</w:t>
      </w:r>
      <w:r>
        <w:rPr>
          <w:w w:val="99"/>
        </w:rPr>
        <w:t xml:space="preserve"> </w:t>
      </w:r>
      <w:r>
        <w:rPr>
          <w:spacing w:val="-1"/>
        </w:rPr>
        <w:t>t</w:t>
      </w:r>
      <w:r>
        <w:t>o</w:t>
      </w:r>
      <w:r>
        <w:rPr>
          <w:spacing w:val="11"/>
        </w:rPr>
        <w:t xml:space="preserve"> </w:t>
      </w:r>
      <w:r>
        <w:rPr>
          <w:spacing w:val="2"/>
        </w:rPr>
        <w:t>a</w:t>
      </w:r>
      <w:r>
        <w:t>n</w:t>
      </w:r>
      <w:r>
        <w:rPr>
          <w:spacing w:val="11"/>
        </w:rPr>
        <w:t xml:space="preserve"> </w:t>
      </w:r>
      <w:r>
        <w:rPr>
          <w:spacing w:val="2"/>
        </w:rPr>
        <w:t>e</w:t>
      </w:r>
      <w:r>
        <w:rPr>
          <w:spacing w:val="1"/>
        </w:rPr>
        <w:t>v</w:t>
      </w:r>
      <w:r>
        <w:rPr>
          <w:spacing w:val="-1"/>
        </w:rPr>
        <w:t>en</w:t>
      </w:r>
      <w:r>
        <w:t>t</w:t>
      </w:r>
      <w:r>
        <w:rPr>
          <w:spacing w:val="13"/>
        </w:rPr>
        <w:t xml:space="preserve"> </w:t>
      </w:r>
      <w:r>
        <w:rPr>
          <w:spacing w:val="-1"/>
        </w:rPr>
        <w:t>o</w:t>
      </w:r>
      <w:r>
        <w:rPr>
          <w:spacing w:val="1"/>
        </w:rPr>
        <w:t>cc</w:t>
      </w:r>
      <w:r>
        <w:rPr>
          <w:spacing w:val="-1"/>
        </w:rPr>
        <w:t>u</w:t>
      </w:r>
      <w:r>
        <w:t>rr</w:t>
      </w:r>
      <w:r>
        <w:rPr>
          <w:spacing w:val="-2"/>
        </w:rPr>
        <w:t>i</w:t>
      </w:r>
      <w:r>
        <w:rPr>
          <w:spacing w:val="-1"/>
        </w:rPr>
        <w:t>n</w:t>
      </w:r>
      <w:r>
        <w:t>g</w:t>
      </w:r>
      <w:r>
        <w:rPr>
          <w:spacing w:val="13"/>
        </w:rPr>
        <w:t xml:space="preserve"> </w:t>
      </w:r>
      <w:r>
        <w:rPr>
          <w:spacing w:val="-1"/>
        </w:rPr>
        <w:t>a</w:t>
      </w:r>
      <w:r>
        <w:rPr>
          <w:spacing w:val="2"/>
        </w:rPr>
        <w:t>f</w:t>
      </w:r>
      <w:r>
        <w:rPr>
          <w:spacing w:val="-1"/>
        </w:rPr>
        <w:t>te</w:t>
      </w:r>
      <w:r>
        <w:t>r</w:t>
      </w:r>
      <w:r>
        <w:rPr>
          <w:spacing w:val="12"/>
        </w:rPr>
        <w:t xml:space="preserve"> </w:t>
      </w:r>
      <w:r>
        <w:rPr>
          <w:spacing w:val="-1"/>
        </w:rPr>
        <w:t>th</w:t>
      </w:r>
      <w:r>
        <w:t>e</w:t>
      </w:r>
      <w:r>
        <w:rPr>
          <w:spacing w:val="13"/>
        </w:rPr>
        <w:t xml:space="preserve"> </w:t>
      </w:r>
      <w:r>
        <w:rPr>
          <w:spacing w:val="-2"/>
        </w:rPr>
        <w:t>i</w:t>
      </w:r>
      <w:r>
        <w:rPr>
          <w:spacing w:val="4"/>
        </w:rPr>
        <w:t>m</w:t>
      </w:r>
      <w:r>
        <w:rPr>
          <w:spacing w:val="-1"/>
        </w:rPr>
        <w:t>pa</w:t>
      </w:r>
      <w:r>
        <w:rPr>
          <w:spacing w:val="-2"/>
        </w:rPr>
        <w:t>i</w:t>
      </w:r>
      <w:r>
        <w:t>r</w:t>
      </w:r>
      <w:r>
        <w:rPr>
          <w:spacing w:val="4"/>
        </w:rPr>
        <w:t>m</w:t>
      </w:r>
      <w:r>
        <w:rPr>
          <w:spacing w:val="-1"/>
        </w:rPr>
        <w:t>en</w:t>
      </w:r>
      <w:r>
        <w:t>t</w:t>
      </w:r>
      <w:r>
        <w:rPr>
          <w:spacing w:val="13"/>
        </w:rPr>
        <w:t xml:space="preserve"> </w:t>
      </w:r>
      <w:r>
        <w:rPr>
          <w:spacing w:val="-3"/>
        </w:rPr>
        <w:t>w</w:t>
      </w:r>
      <w:r>
        <w:rPr>
          <w:spacing w:val="-1"/>
        </w:rPr>
        <w:t>a</w:t>
      </w:r>
      <w:r>
        <w:t>s</w:t>
      </w:r>
      <w:r>
        <w:rPr>
          <w:spacing w:val="13"/>
        </w:rPr>
        <w:t xml:space="preserve"> </w:t>
      </w:r>
      <w:r>
        <w:t>r</w:t>
      </w:r>
      <w:r>
        <w:rPr>
          <w:spacing w:val="-1"/>
        </w:rPr>
        <w:t>e</w:t>
      </w:r>
      <w:r>
        <w:rPr>
          <w:spacing w:val="1"/>
        </w:rPr>
        <w:t>c</w:t>
      </w:r>
      <w:r>
        <w:rPr>
          <w:spacing w:val="2"/>
        </w:rPr>
        <w:t>og</w:t>
      </w:r>
      <w:r>
        <w:rPr>
          <w:spacing w:val="-1"/>
        </w:rPr>
        <w:t>n</w:t>
      </w:r>
      <w:r>
        <w:rPr>
          <w:spacing w:val="-2"/>
        </w:rPr>
        <w:t>i</w:t>
      </w:r>
      <w:r>
        <w:rPr>
          <w:spacing w:val="1"/>
        </w:rPr>
        <w:t>s</w:t>
      </w:r>
      <w:r>
        <w:rPr>
          <w:spacing w:val="-1"/>
        </w:rPr>
        <w:t>e</w:t>
      </w:r>
      <w:r>
        <w:t>d</w:t>
      </w:r>
      <w:r>
        <w:rPr>
          <w:spacing w:val="13"/>
        </w:rPr>
        <w:t xml:space="preserve"> </w:t>
      </w:r>
      <w:r>
        <w:t>(</w:t>
      </w:r>
      <w:r>
        <w:rPr>
          <w:spacing w:val="1"/>
        </w:rPr>
        <w:t>s</w:t>
      </w:r>
      <w:r>
        <w:rPr>
          <w:spacing w:val="-1"/>
        </w:rPr>
        <w:t>u</w:t>
      </w:r>
      <w:r>
        <w:rPr>
          <w:spacing w:val="1"/>
        </w:rPr>
        <w:t>c</w:t>
      </w:r>
      <w:r>
        <w:t>h</w:t>
      </w:r>
      <w:r>
        <w:rPr>
          <w:spacing w:val="11"/>
        </w:rPr>
        <w:t xml:space="preserve"> </w:t>
      </w:r>
      <w:r>
        <w:rPr>
          <w:spacing w:val="-1"/>
        </w:rPr>
        <w:t>a</w:t>
      </w:r>
      <w:r>
        <w:t>s</w:t>
      </w:r>
      <w:r>
        <w:rPr>
          <w:spacing w:val="15"/>
        </w:rPr>
        <w:t xml:space="preserve"> </w:t>
      </w:r>
      <w:r>
        <w:rPr>
          <w:spacing w:val="-1"/>
        </w:rPr>
        <w:t>a</w:t>
      </w:r>
      <w:r>
        <w:t>n</w:t>
      </w:r>
      <w:r>
        <w:rPr>
          <w:spacing w:val="13"/>
        </w:rPr>
        <w:t xml:space="preserve"> </w:t>
      </w:r>
      <w:r>
        <w:rPr>
          <w:spacing w:val="-2"/>
        </w:rPr>
        <w:t>i</w:t>
      </w:r>
      <w:r>
        <w:rPr>
          <w:spacing w:val="4"/>
        </w:rPr>
        <w:t>m</w:t>
      </w:r>
      <w:r>
        <w:rPr>
          <w:spacing w:val="-1"/>
        </w:rPr>
        <w:t>p</w:t>
      </w:r>
      <w:r>
        <w:t>r</w:t>
      </w:r>
      <w:r>
        <w:rPr>
          <w:spacing w:val="-1"/>
        </w:rPr>
        <w:t>o</w:t>
      </w:r>
      <w:r>
        <w:rPr>
          <w:spacing w:val="-2"/>
        </w:rPr>
        <w:t>v</w:t>
      </w:r>
      <w:r>
        <w:rPr>
          <w:spacing w:val="2"/>
        </w:rPr>
        <w:t>e</w:t>
      </w:r>
      <w:r>
        <w:rPr>
          <w:spacing w:val="4"/>
        </w:rPr>
        <w:t>m</w:t>
      </w:r>
      <w:r>
        <w:rPr>
          <w:spacing w:val="-1"/>
        </w:rPr>
        <w:t>en</w:t>
      </w:r>
      <w:r>
        <w:t>t</w:t>
      </w:r>
      <w:r>
        <w:rPr>
          <w:spacing w:val="11"/>
        </w:rPr>
        <w:t xml:space="preserve"> </w:t>
      </w:r>
      <w:r>
        <w:rPr>
          <w:spacing w:val="-2"/>
        </w:rPr>
        <w:t>i</w:t>
      </w:r>
      <w:r>
        <w:t>n</w:t>
      </w:r>
      <w:r>
        <w:rPr>
          <w:spacing w:val="11"/>
        </w:rPr>
        <w:t xml:space="preserve"> </w:t>
      </w:r>
      <w:r>
        <w:rPr>
          <w:spacing w:val="2"/>
        </w:rPr>
        <w:t>t</w:t>
      </w:r>
      <w:r>
        <w:rPr>
          <w:spacing w:val="-1"/>
        </w:rPr>
        <w:t>h</w:t>
      </w:r>
      <w:r>
        <w:t>e</w:t>
      </w:r>
      <w:r>
        <w:rPr>
          <w:spacing w:val="13"/>
        </w:rPr>
        <w:t xml:space="preserve"> </w:t>
      </w:r>
      <w:r>
        <w:rPr>
          <w:spacing w:val="-1"/>
        </w:rPr>
        <w:t>de</w:t>
      </w:r>
      <w:r>
        <w:rPr>
          <w:spacing w:val="2"/>
        </w:rPr>
        <w:t>b</w:t>
      </w:r>
      <w:r>
        <w:rPr>
          <w:spacing w:val="-1"/>
        </w:rPr>
        <w:t>to</w:t>
      </w:r>
      <w:r>
        <w:t>r</w:t>
      </w:r>
      <w:r>
        <w:rPr>
          <w:spacing w:val="-1"/>
        </w:rPr>
        <w:t>’</w:t>
      </w:r>
      <w:r>
        <w:t>s</w:t>
      </w:r>
      <w:r>
        <w:rPr>
          <w:spacing w:val="13"/>
        </w:rPr>
        <w:t xml:space="preserve"> </w:t>
      </w:r>
      <w:r>
        <w:rPr>
          <w:spacing w:val="1"/>
        </w:rPr>
        <w:t>c</w:t>
      </w:r>
      <w:r>
        <w:t>r</w:t>
      </w:r>
      <w:r>
        <w:rPr>
          <w:spacing w:val="-1"/>
        </w:rPr>
        <w:t>e</w:t>
      </w:r>
      <w:r>
        <w:rPr>
          <w:spacing w:val="2"/>
        </w:rPr>
        <w:t>d</w:t>
      </w:r>
      <w:r>
        <w:rPr>
          <w:spacing w:val="-2"/>
        </w:rPr>
        <w:t>i</w:t>
      </w:r>
      <w:r>
        <w:t>t</w:t>
      </w:r>
      <w:r>
        <w:rPr>
          <w:spacing w:val="16"/>
        </w:rPr>
        <w:t xml:space="preserve"> </w:t>
      </w:r>
      <w:r>
        <w:t>r</w:t>
      </w:r>
      <w:r>
        <w:rPr>
          <w:spacing w:val="-1"/>
        </w:rPr>
        <w:t>at</w:t>
      </w:r>
      <w:r>
        <w:rPr>
          <w:spacing w:val="-2"/>
        </w:rPr>
        <w:t>i</w:t>
      </w:r>
      <w:r>
        <w:rPr>
          <w:spacing w:val="-1"/>
        </w:rPr>
        <w:t>ng</w:t>
      </w:r>
      <w:r>
        <w:t>),</w:t>
      </w:r>
      <w:r>
        <w:rPr>
          <w:w w:val="99"/>
        </w:rPr>
        <w:t xml:space="preserve"> </w:t>
      </w:r>
      <w:r>
        <w:rPr>
          <w:spacing w:val="-1"/>
        </w:rPr>
        <w:t>th</w:t>
      </w:r>
      <w:r>
        <w:t>e</w:t>
      </w:r>
      <w:r>
        <w:rPr>
          <w:spacing w:val="17"/>
        </w:rPr>
        <w:t xml:space="preserve"> </w:t>
      </w:r>
      <w:r>
        <w:rPr>
          <w:spacing w:val="-1"/>
        </w:rPr>
        <w:t>p</w:t>
      </w:r>
      <w:r>
        <w:t>r</w:t>
      </w:r>
      <w:r>
        <w:rPr>
          <w:spacing w:val="2"/>
        </w:rPr>
        <w:t>e</w:t>
      </w:r>
      <w:r>
        <w:rPr>
          <w:spacing w:val="-2"/>
        </w:rPr>
        <w:t>v</w:t>
      </w:r>
      <w:r>
        <w:rPr>
          <w:spacing w:val="1"/>
        </w:rPr>
        <w:t>i</w:t>
      </w:r>
      <w:r>
        <w:rPr>
          <w:spacing w:val="-1"/>
        </w:rPr>
        <w:t>ou</w:t>
      </w:r>
      <w:r>
        <w:rPr>
          <w:spacing w:val="1"/>
        </w:rPr>
        <w:t>s</w:t>
      </w:r>
      <w:r>
        <w:rPr>
          <w:spacing w:val="3"/>
        </w:rPr>
        <w:t>l</w:t>
      </w:r>
      <w:r>
        <w:t>y</w:t>
      </w:r>
      <w:r>
        <w:rPr>
          <w:spacing w:val="12"/>
        </w:rPr>
        <w:t xml:space="preserve"> </w:t>
      </w:r>
      <w:r>
        <w:t>r</w:t>
      </w:r>
      <w:r>
        <w:rPr>
          <w:spacing w:val="-1"/>
        </w:rPr>
        <w:t>e</w:t>
      </w:r>
      <w:r>
        <w:rPr>
          <w:spacing w:val="3"/>
        </w:rPr>
        <w:t>c</w:t>
      </w:r>
      <w:r>
        <w:rPr>
          <w:spacing w:val="-1"/>
        </w:rPr>
        <w:t>og</w:t>
      </w:r>
      <w:r>
        <w:rPr>
          <w:spacing w:val="2"/>
        </w:rPr>
        <w:t>n</w:t>
      </w:r>
      <w:r>
        <w:rPr>
          <w:spacing w:val="-2"/>
        </w:rPr>
        <w:t>i</w:t>
      </w:r>
      <w:r>
        <w:rPr>
          <w:spacing w:val="1"/>
        </w:rPr>
        <w:t>s</w:t>
      </w:r>
      <w:r>
        <w:rPr>
          <w:spacing w:val="-1"/>
        </w:rPr>
        <w:t>e</w:t>
      </w:r>
      <w:r>
        <w:t>d</w:t>
      </w:r>
      <w:r>
        <w:rPr>
          <w:spacing w:val="17"/>
        </w:rPr>
        <w:t xml:space="preserve"> </w:t>
      </w:r>
      <w:r>
        <w:rPr>
          <w:spacing w:val="1"/>
        </w:rPr>
        <w:t>i</w:t>
      </w:r>
      <w:r>
        <w:rPr>
          <w:spacing w:val="4"/>
        </w:rPr>
        <w:t>m</w:t>
      </w:r>
      <w:r>
        <w:rPr>
          <w:spacing w:val="-1"/>
        </w:rPr>
        <w:t>pa</w:t>
      </w:r>
      <w:r>
        <w:rPr>
          <w:spacing w:val="-2"/>
        </w:rPr>
        <w:t>ir</w:t>
      </w:r>
      <w:r>
        <w:rPr>
          <w:spacing w:val="4"/>
        </w:rPr>
        <w:t>m</w:t>
      </w:r>
      <w:r>
        <w:rPr>
          <w:spacing w:val="-1"/>
        </w:rPr>
        <w:t>en</w:t>
      </w:r>
      <w:r>
        <w:t>t</w:t>
      </w:r>
      <w:r>
        <w:rPr>
          <w:spacing w:val="18"/>
        </w:rPr>
        <w:t xml:space="preserve"> </w:t>
      </w:r>
      <w:r>
        <w:rPr>
          <w:spacing w:val="-2"/>
        </w:rPr>
        <w:t>l</w:t>
      </w:r>
      <w:r>
        <w:rPr>
          <w:spacing w:val="-1"/>
        </w:rPr>
        <w:t>o</w:t>
      </w:r>
      <w:r>
        <w:rPr>
          <w:spacing w:val="1"/>
        </w:rPr>
        <w:t>s</w:t>
      </w:r>
      <w:r>
        <w:t>s</w:t>
      </w:r>
      <w:r>
        <w:rPr>
          <w:spacing w:val="18"/>
        </w:rPr>
        <w:t xml:space="preserve"> </w:t>
      </w:r>
      <w:r>
        <w:rPr>
          <w:spacing w:val="1"/>
        </w:rPr>
        <w:t>s</w:t>
      </w:r>
      <w:r>
        <w:rPr>
          <w:spacing w:val="-1"/>
        </w:rPr>
        <w:t>ha</w:t>
      </w:r>
      <w:r>
        <w:rPr>
          <w:spacing w:val="-2"/>
        </w:rPr>
        <w:t>l</w:t>
      </w:r>
      <w:r>
        <w:t>l</w:t>
      </w:r>
      <w:r>
        <w:rPr>
          <w:spacing w:val="16"/>
        </w:rPr>
        <w:t xml:space="preserve"> </w:t>
      </w:r>
      <w:r>
        <w:rPr>
          <w:spacing w:val="-1"/>
        </w:rPr>
        <w:t>b</w:t>
      </w:r>
      <w:r>
        <w:t>e</w:t>
      </w:r>
      <w:r>
        <w:rPr>
          <w:spacing w:val="18"/>
        </w:rPr>
        <w:t xml:space="preserve"> </w:t>
      </w:r>
      <w:r>
        <w:t>r</w:t>
      </w:r>
      <w:r>
        <w:rPr>
          <w:spacing w:val="2"/>
        </w:rPr>
        <w:t>e</w:t>
      </w:r>
      <w:r>
        <w:rPr>
          <w:spacing w:val="-2"/>
        </w:rPr>
        <w:t>v</w:t>
      </w:r>
      <w:r>
        <w:rPr>
          <w:spacing w:val="-1"/>
        </w:rPr>
        <w:t>e</w:t>
      </w:r>
      <w:r>
        <w:t>r</w:t>
      </w:r>
      <w:r>
        <w:rPr>
          <w:spacing w:val="1"/>
        </w:rPr>
        <w:t>s</w:t>
      </w:r>
      <w:r>
        <w:rPr>
          <w:spacing w:val="-1"/>
        </w:rPr>
        <w:t>e</w:t>
      </w:r>
      <w:r>
        <w:t>d</w:t>
      </w:r>
      <w:r>
        <w:rPr>
          <w:spacing w:val="17"/>
        </w:rPr>
        <w:t xml:space="preserve"> </w:t>
      </w:r>
      <w:r>
        <w:rPr>
          <w:spacing w:val="2"/>
        </w:rPr>
        <w:t>e</w:t>
      </w:r>
      <w:r>
        <w:rPr>
          <w:spacing w:val="-2"/>
        </w:rPr>
        <w:t>i</w:t>
      </w:r>
      <w:r>
        <w:rPr>
          <w:spacing w:val="-1"/>
        </w:rPr>
        <w:t>t</w:t>
      </w:r>
      <w:r>
        <w:rPr>
          <w:spacing w:val="2"/>
        </w:rPr>
        <w:t>h</w:t>
      </w:r>
      <w:r>
        <w:rPr>
          <w:spacing w:val="-1"/>
        </w:rPr>
        <w:t>e</w:t>
      </w:r>
      <w:r>
        <w:t>r</w:t>
      </w:r>
      <w:r>
        <w:rPr>
          <w:spacing w:val="19"/>
        </w:rPr>
        <w:t xml:space="preserve"> </w:t>
      </w:r>
      <w:r>
        <w:rPr>
          <w:spacing w:val="-1"/>
        </w:rPr>
        <w:t>d</w:t>
      </w:r>
      <w:r>
        <w:rPr>
          <w:spacing w:val="-2"/>
        </w:rPr>
        <w:t>i</w:t>
      </w:r>
      <w:r>
        <w:t>r</w:t>
      </w:r>
      <w:r>
        <w:rPr>
          <w:spacing w:val="-1"/>
        </w:rPr>
        <w:t>e</w:t>
      </w:r>
      <w:r>
        <w:rPr>
          <w:spacing w:val="1"/>
        </w:rPr>
        <w:t>c</w:t>
      </w:r>
      <w:r>
        <w:rPr>
          <w:spacing w:val="-1"/>
        </w:rPr>
        <w:t>t</w:t>
      </w:r>
      <w:r>
        <w:rPr>
          <w:spacing w:val="3"/>
        </w:rPr>
        <w:t>l</w:t>
      </w:r>
      <w:r>
        <w:t>y</w:t>
      </w:r>
      <w:r>
        <w:rPr>
          <w:spacing w:val="14"/>
        </w:rPr>
        <w:t xml:space="preserve"> </w:t>
      </w:r>
      <w:r>
        <w:rPr>
          <w:spacing w:val="-1"/>
        </w:rPr>
        <w:t>o</w:t>
      </w:r>
      <w:r>
        <w:t>r</w:t>
      </w:r>
      <w:r>
        <w:rPr>
          <w:spacing w:val="19"/>
        </w:rPr>
        <w:t xml:space="preserve"> </w:t>
      </w:r>
      <w:r>
        <w:rPr>
          <w:spacing w:val="2"/>
        </w:rPr>
        <w:t>b</w:t>
      </w:r>
      <w:r>
        <w:t>y</w:t>
      </w:r>
      <w:r>
        <w:rPr>
          <w:spacing w:val="16"/>
        </w:rPr>
        <w:t xml:space="preserve"> </w:t>
      </w:r>
      <w:r>
        <w:rPr>
          <w:spacing w:val="-1"/>
        </w:rPr>
        <w:t>ad</w:t>
      </w:r>
      <w:r>
        <w:rPr>
          <w:spacing w:val="1"/>
        </w:rPr>
        <w:t>j</w:t>
      </w:r>
      <w:r>
        <w:rPr>
          <w:spacing w:val="-1"/>
        </w:rPr>
        <w:t>u</w:t>
      </w:r>
      <w:r>
        <w:rPr>
          <w:spacing w:val="1"/>
        </w:rPr>
        <w:t>s</w:t>
      </w:r>
      <w:r>
        <w:rPr>
          <w:spacing w:val="-1"/>
        </w:rPr>
        <w:t>t</w:t>
      </w:r>
      <w:r>
        <w:rPr>
          <w:spacing w:val="-2"/>
        </w:rPr>
        <w:t>i</w:t>
      </w:r>
      <w:r>
        <w:rPr>
          <w:spacing w:val="-1"/>
        </w:rPr>
        <w:t>n</w:t>
      </w:r>
      <w:r>
        <w:t>g</w:t>
      </w:r>
      <w:r>
        <w:rPr>
          <w:spacing w:val="18"/>
        </w:rPr>
        <w:t xml:space="preserve"> </w:t>
      </w:r>
      <w:r>
        <w:rPr>
          <w:spacing w:val="2"/>
        </w:rPr>
        <w:t>a</w:t>
      </w:r>
      <w:r>
        <w:t>n</w:t>
      </w:r>
      <w:r>
        <w:rPr>
          <w:spacing w:val="17"/>
        </w:rPr>
        <w:t xml:space="preserve"> </w:t>
      </w:r>
      <w:r>
        <w:rPr>
          <w:spacing w:val="-1"/>
        </w:rPr>
        <w:t>a</w:t>
      </w:r>
      <w:r>
        <w:rPr>
          <w:spacing w:val="1"/>
        </w:rPr>
        <w:t>l</w:t>
      </w:r>
      <w:r>
        <w:rPr>
          <w:spacing w:val="-2"/>
        </w:rPr>
        <w:t>l</w:t>
      </w:r>
      <w:r>
        <w:rPr>
          <w:spacing w:val="2"/>
        </w:rPr>
        <w:t>o</w:t>
      </w:r>
      <w:r>
        <w:t>w</w:t>
      </w:r>
      <w:r>
        <w:rPr>
          <w:spacing w:val="-1"/>
        </w:rPr>
        <w:t>an</w:t>
      </w:r>
      <w:r>
        <w:rPr>
          <w:spacing w:val="1"/>
        </w:rPr>
        <w:t>c</w:t>
      </w:r>
      <w:r>
        <w:t>e</w:t>
      </w:r>
      <w:r>
        <w:rPr>
          <w:spacing w:val="17"/>
        </w:rPr>
        <w:t xml:space="preserve"> </w:t>
      </w:r>
      <w:r>
        <w:rPr>
          <w:spacing w:val="-1"/>
        </w:rPr>
        <w:t>a</w:t>
      </w:r>
      <w:r>
        <w:rPr>
          <w:spacing w:val="3"/>
        </w:rPr>
        <w:t>c</w:t>
      </w:r>
      <w:r>
        <w:rPr>
          <w:spacing w:val="1"/>
        </w:rPr>
        <w:t>c</w:t>
      </w:r>
      <w:r>
        <w:rPr>
          <w:spacing w:val="-1"/>
        </w:rPr>
        <w:t>ount</w:t>
      </w:r>
      <w:r>
        <w:t>.</w:t>
      </w:r>
      <w:r>
        <w:rPr>
          <w:w w:val="99"/>
        </w:rPr>
        <w:t xml:space="preserve"> </w:t>
      </w:r>
      <w:r>
        <w:rPr>
          <w:spacing w:val="3"/>
        </w:rPr>
        <w:t>T</w:t>
      </w:r>
      <w:r>
        <w:rPr>
          <w:spacing w:val="-1"/>
        </w:rPr>
        <w:t>h</w:t>
      </w:r>
      <w:r>
        <w:t>e</w:t>
      </w:r>
      <w:r>
        <w:rPr>
          <w:spacing w:val="1"/>
        </w:rPr>
        <w:t xml:space="preserve"> </w:t>
      </w:r>
      <w:r>
        <w:t>r</w:t>
      </w:r>
      <w:r>
        <w:rPr>
          <w:spacing w:val="-1"/>
        </w:rPr>
        <w:t>e</w:t>
      </w:r>
      <w:r>
        <w:rPr>
          <w:spacing w:val="-2"/>
        </w:rPr>
        <w:t>v</w:t>
      </w:r>
      <w:r>
        <w:rPr>
          <w:spacing w:val="-1"/>
        </w:rPr>
        <w:t>e</w:t>
      </w:r>
      <w:r>
        <w:t>r</w:t>
      </w:r>
      <w:r>
        <w:rPr>
          <w:spacing w:val="1"/>
        </w:rPr>
        <w:t>s</w:t>
      </w:r>
      <w:r>
        <w:rPr>
          <w:spacing w:val="-1"/>
        </w:rPr>
        <w:t>a</w:t>
      </w:r>
      <w:r>
        <w:t>l</w:t>
      </w:r>
      <w:r>
        <w:rPr>
          <w:spacing w:val="4"/>
        </w:rPr>
        <w:t xml:space="preserve"> </w:t>
      </w:r>
      <w:r>
        <w:rPr>
          <w:spacing w:val="1"/>
        </w:rPr>
        <w:t>s</w:t>
      </w:r>
      <w:r>
        <w:rPr>
          <w:spacing w:val="-1"/>
        </w:rPr>
        <w:t>ha</w:t>
      </w:r>
      <w:r>
        <w:rPr>
          <w:spacing w:val="1"/>
        </w:rPr>
        <w:t>l</w:t>
      </w:r>
      <w:r>
        <w:t>l</w:t>
      </w:r>
      <w:r>
        <w:rPr>
          <w:spacing w:val="4"/>
        </w:rPr>
        <w:t xml:space="preserve"> </w:t>
      </w:r>
      <w:r>
        <w:rPr>
          <w:spacing w:val="-1"/>
        </w:rPr>
        <w:t>no</w:t>
      </w:r>
      <w:r>
        <w:t>t</w:t>
      </w:r>
      <w:r>
        <w:rPr>
          <w:spacing w:val="1"/>
        </w:rPr>
        <w:t xml:space="preserve"> </w:t>
      </w:r>
      <w:r>
        <w:t>r</w:t>
      </w:r>
      <w:r>
        <w:rPr>
          <w:spacing w:val="-1"/>
        </w:rPr>
        <w:t>e</w:t>
      </w:r>
      <w:r>
        <w:rPr>
          <w:spacing w:val="3"/>
        </w:rPr>
        <w:t>s</w:t>
      </w:r>
      <w:r>
        <w:rPr>
          <w:spacing w:val="-1"/>
        </w:rPr>
        <w:t>u</w:t>
      </w:r>
      <w:r>
        <w:rPr>
          <w:spacing w:val="1"/>
        </w:rPr>
        <w:t>l</w:t>
      </w:r>
      <w:r>
        <w:t>t</w:t>
      </w:r>
      <w:r>
        <w:rPr>
          <w:spacing w:val="2"/>
        </w:rPr>
        <w:t xml:space="preserve"> </w:t>
      </w:r>
      <w:r>
        <w:rPr>
          <w:spacing w:val="-2"/>
        </w:rPr>
        <w:t>i</w:t>
      </w:r>
      <w:r>
        <w:t>n</w:t>
      </w:r>
      <w:r>
        <w:rPr>
          <w:spacing w:val="4"/>
        </w:rPr>
        <w:t xml:space="preserve"> </w:t>
      </w:r>
      <w:r>
        <w:t>a</w:t>
      </w:r>
      <w:r>
        <w:rPr>
          <w:spacing w:val="1"/>
        </w:rPr>
        <w:t xml:space="preserve"> c</w:t>
      </w:r>
      <w:r>
        <w:rPr>
          <w:spacing w:val="-1"/>
        </w:rPr>
        <w:t>a</w:t>
      </w:r>
      <w:r>
        <w:t>r</w:t>
      </w:r>
      <w:r>
        <w:rPr>
          <w:spacing w:val="3"/>
        </w:rPr>
        <w:t>r</w:t>
      </w:r>
      <w:r>
        <w:rPr>
          <w:spacing w:val="-5"/>
        </w:rPr>
        <w:t>y</w:t>
      </w:r>
      <w:r>
        <w:rPr>
          <w:spacing w:val="1"/>
        </w:rPr>
        <w:t>i</w:t>
      </w:r>
      <w:r>
        <w:rPr>
          <w:spacing w:val="2"/>
        </w:rPr>
        <w:t>n</w:t>
      </w:r>
      <w:r>
        <w:t>g</w:t>
      </w:r>
      <w:r>
        <w:rPr>
          <w:spacing w:val="2"/>
        </w:rPr>
        <w:t xml:space="preserve"> </w:t>
      </w:r>
      <w:r>
        <w:rPr>
          <w:spacing w:val="-1"/>
        </w:rPr>
        <w:t>a</w:t>
      </w:r>
      <w:r>
        <w:rPr>
          <w:spacing w:val="4"/>
        </w:rPr>
        <w:t>m</w:t>
      </w:r>
      <w:r>
        <w:rPr>
          <w:spacing w:val="-1"/>
        </w:rPr>
        <w:t>oun</w:t>
      </w:r>
      <w:r>
        <w:t>t</w:t>
      </w:r>
      <w:r>
        <w:rPr>
          <w:spacing w:val="2"/>
        </w:rPr>
        <w:t xml:space="preserve"> </w:t>
      </w:r>
      <w:r>
        <w:rPr>
          <w:spacing w:val="-1"/>
        </w:rPr>
        <w:t>o</w:t>
      </w:r>
      <w:r>
        <w:t>f</w:t>
      </w:r>
      <w:r>
        <w:rPr>
          <w:spacing w:val="4"/>
        </w:rPr>
        <w:t xml:space="preserve"> </w:t>
      </w:r>
      <w:r>
        <w:rPr>
          <w:spacing w:val="-1"/>
        </w:rPr>
        <w:t>t</w:t>
      </w:r>
      <w:r>
        <w:rPr>
          <w:spacing w:val="2"/>
        </w:rPr>
        <w:t>h</w:t>
      </w:r>
      <w:r>
        <w:t>e</w:t>
      </w:r>
      <w:r>
        <w:rPr>
          <w:spacing w:val="2"/>
        </w:rPr>
        <w:t xml:space="preserve"> f</w:t>
      </w:r>
      <w:r>
        <w:rPr>
          <w:spacing w:val="-2"/>
        </w:rPr>
        <w:t>i</w:t>
      </w:r>
      <w:r>
        <w:rPr>
          <w:spacing w:val="-1"/>
        </w:rPr>
        <w:t>nan</w:t>
      </w:r>
      <w:r>
        <w:rPr>
          <w:spacing w:val="3"/>
        </w:rPr>
        <w:t>c</w:t>
      </w:r>
      <w:r>
        <w:rPr>
          <w:spacing w:val="-2"/>
        </w:rPr>
        <w:t>i</w:t>
      </w:r>
      <w:r>
        <w:rPr>
          <w:spacing w:val="-1"/>
        </w:rPr>
        <w:t>a</w:t>
      </w:r>
      <w:r>
        <w:t>l</w:t>
      </w:r>
      <w:r>
        <w:rPr>
          <w:spacing w:val="4"/>
        </w:rPr>
        <w:t xml:space="preserve"> </w:t>
      </w:r>
      <w:r>
        <w:rPr>
          <w:spacing w:val="-1"/>
        </w:rPr>
        <w:t>a</w:t>
      </w:r>
      <w:r>
        <w:rPr>
          <w:spacing w:val="1"/>
        </w:rPr>
        <w:t>ss</w:t>
      </w:r>
      <w:r>
        <w:rPr>
          <w:spacing w:val="-1"/>
        </w:rPr>
        <w:t>e</w:t>
      </w:r>
      <w:r>
        <w:t>t</w:t>
      </w:r>
      <w:r>
        <w:rPr>
          <w:spacing w:val="2"/>
        </w:rPr>
        <w:t xml:space="preserve"> t</w:t>
      </w:r>
      <w:r>
        <w:rPr>
          <w:spacing w:val="-1"/>
        </w:rPr>
        <w:t>ha</w:t>
      </w:r>
      <w:r>
        <w:t>t</w:t>
      </w:r>
      <w:r>
        <w:rPr>
          <w:spacing w:val="4"/>
        </w:rPr>
        <w:t xml:space="preserve"> </w:t>
      </w:r>
      <w:r>
        <w:rPr>
          <w:spacing w:val="-1"/>
        </w:rPr>
        <w:t>e</w:t>
      </w:r>
      <w:r>
        <w:rPr>
          <w:spacing w:val="1"/>
        </w:rPr>
        <w:t>xc</w:t>
      </w:r>
      <w:r>
        <w:rPr>
          <w:spacing w:val="-1"/>
        </w:rPr>
        <w:t>e</w:t>
      </w:r>
      <w:r>
        <w:rPr>
          <w:spacing w:val="2"/>
        </w:rPr>
        <w:t>e</w:t>
      </w:r>
      <w:r>
        <w:rPr>
          <w:spacing w:val="-1"/>
        </w:rPr>
        <w:t>d</w:t>
      </w:r>
      <w:r>
        <w:t>s</w:t>
      </w:r>
      <w:r>
        <w:rPr>
          <w:spacing w:val="4"/>
        </w:rPr>
        <w:t xml:space="preserve"> </w:t>
      </w:r>
      <w:r>
        <w:t>w</w:t>
      </w:r>
      <w:r>
        <w:rPr>
          <w:spacing w:val="-1"/>
        </w:rPr>
        <w:t>ha</w:t>
      </w:r>
      <w:r>
        <w:t>t</w:t>
      </w:r>
      <w:r>
        <w:rPr>
          <w:spacing w:val="4"/>
        </w:rPr>
        <w:t xml:space="preserve"> </w:t>
      </w:r>
      <w:r>
        <w:rPr>
          <w:spacing w:val="-1"/>
        </w:rPr>
        <w:t>th</w:t>
      </w:r>
      <w:r>
        <w:t>e</w:t>
      </w:r>
      <w:r>
        <w:rPr>
          <w:spacing w:val="4"/>
        </w:rPr>
        <w:t xml:space="preserve"> </w:t>
      </w:r>
      <w:r>
        <w:rPr>
          <w:spacing w:val="-1"/>
        </w:rPr>
        <w:t>a</w:t>
      </w:r>
      <w:r>
        <w:rPr>
          <w:spacing w:val="4"/>
        </w:rPr>
        <w:t>m</w:t>
      </w:r>
      <w:r>
        <w:rPr>
          <w:spacing w:val="-1"/>
        </w:rPr>
        <w:t>o</w:t>
      </w:r>
      <w:r>
        <w:t>r</w:t>
      </w:r>
      <w:r>
        <w:rPr>
          <w:spacing w:val="-1"/>
        </w:rPr>
        <w:t>t</w:t>
      </w:r>
      <w:r>
        <w:rPr>
          <w:spacing w:val="-2"/>
        </w:rPr>
        <w:t>i</w:t>
      </w:r>
      <w:r>
        <w:rPr>
          <w:spacing w:val="1"/>
        </w:rPr>
        <w:t>s</w:t>
      </w:r>
      <w:r>
        <w:rPr>
          <w:spacing w:val="-1"/>
        </w:rPr>
        <w:t>e</w:t>
      </w:r>
      <w:r>
        <w:t>d</w:t>
      </w:r>
      <w:r>
        <w:rPr>
          <w:spacing w:val="2"/>
        </w:rPr>
        <w:t xml:space="preserve"> </w:t>
      </w:r>
      <w:r>
        <w:rPr>
          <w:spacing w:val="1"/>
        </w:rPr>
        <w:t>c</w:t>
      </w:r>
      <w:r>
        <w:rPr>
          <w:spacing w:val="-1"/>
        </w:rPr>
        <w:t>o</w:t>
      </w:r>
      <w:r>
        <w:rPr>
          <w:spacing w:val="1"/>
        </w:rPr>
        <w:t>s</w:t>
      </w:r>
      <w:r>
        <w:t>t</w:t>
      </w:r>
      <w:r>
        <w:rPr>
          <w:spacing w:val="4"/>
        </w:rPr>
        <w:t xml:space="preserve"> </w:t>
      </w:r>
      <w:r>
        <w:t>w</w:t>
      </w:r>
      <w:r>
        <w:rPr>
          <w:spacing w:val="-1"/>
        </w:rPr>
        <w:t>o</w:t>
      </w:r>
      <w:r>
        <w:rPr>
          <w:spacing w:val="2"/>
        </w:rPr>
        <w:t>u</w:t>
      </w:r>
      <w:r>
        <w:rPr>
          <w:spacing w:val="-2"/>
        </w:rPr>
        <w:t>l</w:t>
      </w:r>
      <w:r>
        <w:t>d</w:t>
      </w:r>
      <w:r>
        <w:rPr>
          <w:w w:val="99"/>
        </w:rPr>
        <w:t xml:space="preserve"> </w:t>
      </w:r>
      <w:r>
        <w:rPr>
          <w:spacing w:val="-1"/>
        </w:rPr>
        <w:t>ha</w:t>
      </w:r>
      <w:r>
        <w:rPr>
          <w:spacing w:val="1"/>
        </w:rPr>
        <w:t>v</w:t>
      </w:r>
      <w:r>
        <w:t>e</w:t>
      </w:r>
      <w:r>
        <w:rPr>
          <w:spacing w:val="25"/>
        </w:rPr>
        <w:t xml:space="preserve"> </w:t>
      </w:r>
      <w:r>
        <w:rPr>
          <w:spacing w:val="2"/>
        </w:rPr>
        <w:t>b</w:t>
      </w:r>
      <w:r>
        <w:rPr>
          <w:spacing w:val="-1"/>
        </w:rPr>
        <w:t>ee</w:t>
      </w:r>
      <w:r>
        <w:t>n</w:t>
      </w:r>
      <w:r>
        <w:rPr>
          <w:spacing w:val="28"/>
        </w:rPr>
        <w:t xml:space="preserve"> </w:t>
      </w:r>
      <w:r>
        <w:rPr>
          <w:spacing w:val="-1"/>
        </w:rPr>
        <w:t>h</w:t>
      </w:r>
      <w:r>
        <w:rPr>
          <w:spacing w:val="2"/>
        </w:rPr>
        <w:t>a</w:t>
      </w:r>
      <w:r>
        <w:t>d</w:t>
      </w:r>
      <w:r>
        <w:rPr>
          <w:spacing w:val="25"/>
        </w:rPr>
        <w:t xml:space="preserve"> </w:t>
      </w:r>
      <w:r>
        <w:rPr>
          <w:spacing w:val="-1"/>
        </w:rPr>
        <w:t>t</w:t>
      </w:r>
      <w:r>
        <w:rPr>
          <w:spacing w:val="2"/>
        </w:rPr>
        <w:t>h</w:t>
      </w:r>
      <w:r>
        <w:t>e</w:t>
      </w:r>
      <w:r>
        <w:rPr>
          <w:spacing w:val="25"/>
        </w:rPr>
        <w:t xml:space="preserve"> </w:t>
      </w:r>
      <w:r>
        <w:rPr>
          <w:spacing w:val="-2"/>
        </w:rPr>
        <w:t>i</w:t>
      </w:r>
      <w:r>
        <w:rPr>
          <w:spacing w:val="4"/>
        </w:rPr>
        <w:t>m</w:t>
      </w:r>
      <w:r>
        <w:rPr>
          <w:spacing w:val="-1"/>
        </w:rPr>
        <w:t>pa</w:t>
      </w:r>
      <w:r>
        <w:rPr>
          <w:spacing w:val="-2"/>
        </w:rPr>
        <w:t>i</w:t>
      </w:r>
      <w:r>
        <w:rPr>
          <w:spacing w:val="3"/>
        </w:rPr>
        <w:t>r</w:t>
      </w:r>
      <w:r>
        <w:rPr>
          <w:spacing w:val="4"/>
        </w:rPr>
        <w:t>m</w:t>
      </w:r>
      <w:r>
        <w:rPr>
          <w:spacing w:val="-1"/>
        </w:rPr>
        <w:t>en</w:t>
      </w:r>
      <w:r>
        <w:t>t</w:t>
      </w:r>
      <w:r>
        <w:rPr>
          <w:spacing w:val="26"/>
        </w:rPr>
        <w:t xml:space="preserve"> </w:t>
      </w:r>
      <w:r>
        <w:rPr>
          <w:spacing w:val="-1"/>
        </w:rPr>
        <w:t>no</w:t>
      </w:r>
      <w:r>
        <w:t>t</w:t>
      </w:r>
      <w:r>
        <w:rPr>
          <w:spacing w:val="26"/>
        </w:rPr>
        <w:t xml:space="preserve"> </w:t>
      </w:r>
      <w:r>
        <w:rPr>
          <w:spacing w:val="-1"/>
        </w:rPr>
        <w:t>b</w:t>
      </w:r>
      <w:r>
        <w:rPr>
          <w:spacing w:val="2"/>
        </w:rPr>
        <w:t>e</w:t>
      </w:r>
      <w:r>
        <w:rPr>
          <w:spacing w:val="-1"/>
        </w:rPr>
        <w:t>e</w:t>
      </w:r>
      <w:r>
        <w:t>n</w:t>
      </w:r>
      <w:r>
        <w:rPr>
          <w:spacing w:val="25"/>
        </w:rPr>
        <w:t xml:space="preserve"> </w:t>
      </w:r>
      <w:r>
        <w:t>r</w:t>
      </w:r>
      <w:r>
        <w:rPr>
          <w:spacing w:val="-1"/>
        </w:rPr>
        <w:t>e</w:t>
      </w:r>
      <w:r>
        <w:rPr>
          <w:spacing w:val="1"/>
        </w:rPr>
        <w:t>c</w:t>
      </w:r>
      <w:r>
        <w:rPr>
          <w:spacing w:val="2"/>
        </w:rPr>
        <w:t>o</w:t>
      </w:r>
      <w:r>
        <w:rPr>
          <w:spacing w:val="-1"/>
        </w:rPr>
        <w:t>gn</w:t>
      </w:r>
      <w:r>
        <w:rPr>
          <w:spacing w:val="-2"/>
        </w:rPr>
        <w:t>i</w:t>
      </w:r>
      <w:r>
        <w:rPr>
          <w:spacing w:val="3"/>
        </w:rPr>
        <w:t>s</w:t>
      </w:r>
      <w:r>
        <w:rPr>
          <w:spacing w:val="-1"/>
        </w:rPr>
        <w:t>e</w:t>
      </w:r>
      <w:r>
        <w:t>d</w:t>
      </w:r>
      <w:r>
        <w:rPr>
          <w:spacing w:val="28"/>
        </w:rPr>
        <w:t xml:space="preserve"> </w:t>
      </w:r>
      <w:r>
        <w:rPr>
          <w:spacing w:val="-1"/>
        </w:rPr>
        <w:t>a</w:t>
      </w:r>
      <w:r>
        <w:t>t</w:t>
      </w:r>
      <w:r>
        <w:rPr>
          <w:spacing w:val="26"/>
        </w:rPr>
        <w:t xml:space="preserve"> </w:t>
      </w:r>
      <w:r>
        <w:rPr>
          <w:spacing w:val="-1"/>
        </w:rPr>
        <w:t>t</w:t>
      </w:r>
      <w:r>
        <w:rPr>
          <w:spacing w:val="2"/>
        </w:rPr>
        <w:t>h</w:t>
      </w:r>
      <w:r>
        <w:t>e</w:t>
      </w:r>
      <w:r>
        <w:rPr>
          <w:spacing w:val="25"/>
        </w:rPr>
        <w:t xml:space="preserve"> </w:t>
      </w:r>
      <w:r>
        <w:rPr>
          <w:spacing w:val="2"/>
        </w:rPr>
        <w:t>d</w:t>
      </w:r>
      <w:r>
        <w:rPr>
          <w:spacing w:val="-1"/>
        </w:rPr>
        <w:t>at</w:t>
      </w:r>
      <w:r>
        <w:t>e</w:t>
      </w:r>
      <w:r>
        <w:rPr>
          <w:spacing w:val="28"/>
        </w:rPr>
        <w:t xml:space="preserve"> </w:t>
      </w:r>
      <w:r>
        <w:rPr>
          <w:spacing w:val="-1"/>
        </w:rPr>
        <w:t>th</w:t>
      </w:r>
      <w:r>
        <w:t>e</w:t>
      </w:r>
      <w:r>
        <w:rPr>
          <w:spacing w:val="28"/>
        </w:rPr>
        <w:t xml:space="preserve"> </w:t>
      </w:r>
      <w:r>
        <w:rPr>
          <w:spacing w:val="-2"/>
        </w:rPr>
        <w:t>i</w:t>
      </w:r>
      <w:r>
        <w:rPr>
          <w:spacing w:val="4"/>
        </w:rPr>
        <w:t>m</w:t>
      </w:r>
      <w:r>
        <w:rPr>
          <w:spacing w:val="-1"/>
        </w:rPr>
        <w:t>pa</w:t>
      </w:r>
      <w:r>
        <w:rPr>
          <w:spacing w:val="-2"/>
        </w:rPr>
        <w:t>i</w:t>
      </w:r>
      <w:r>
        <w:t>r</w:t>
      </w:r>
      <w:r>
        <w:rPr>
          <w:spacing w:val="4"/>
        </w:rPr>
        <w:t>m</w:t>
      </w:r>
      <w:r>
        <w:rPr>
          <w:spacing w:val="-3"/>
        </w:rPr>
        <w:t>e</w:t>
      </w:r>
      <w:r>
        <w:rPr>
          <w:spacing w:val="-1"/>
        </w:rPr>
        <w:t>n</w:t>
      </w:r>
      <w:r>
        <w:t>t</w:t>
      </w:r>
      <w:r>
        <w:rPr>
          <w:spacing w:val="26"/>
        </w:rPr>
        <w:t xml:space="preserve"> </w:t>
      </w:r>
      <w:r>
        <w:rPr>
          <w:spacing w:val="-2"/>
        </w:rPr>
        <w:t>i</w:t>
      </w:r>
      <w:r>
        <w:t>s</w:t>
      </w:r>
      <w:r>
        <w:rPr>
          <w:spacing w:val="27"/>
        </w:rPr>
        <w:t xml:space="preserve"> </w:t>
      </w:r>
      <w:r>
        <w:t>r</w:t>
      </w:r>
      <w:r>
        <w:rPr>
          <w:spacing w:val="2"/>
        </w:rPr>
        <w:t>e</w:t>
      </w:r>
      <w:r>
        <w:rPr>
          <w:spacing w:val="-2"/>
        </w:rPr>
        <w:t>v</w:t>
      </w:r>
      <w:r>
        <w:rPr>
          <w:spacing w:val="-1"/>
        </w:rPr>
        <w:t>e</w:t>
      </w:r>
      <w:r>
        <w:t>r</w:t>
      </w:r>
      <w:r>
        <w:rPr>
          <w:spacing w:val="1"/>
        </w:rPr>
        <w:t>s</w:t>
      </w:r>
      <w:r>
        <w:rPr>
          <w:spacing w:val="-1"/>
        </w:rPr>
        <w:t>e</w:t>
      </w:r>
      <w:r>
        <w:rPr>
          <w:spacing w:val="2"/>
        </w:rPr>
        <w:t>d</w:t>
      </w:r>
      <w:r>
        <w:t>.</w:t>
      </w:r>
      <w:r>
        <w:rPr>
          <w:spacing w:val="26"/>
        </w:rPr>
        <w:t xml:space="preserve"> </w:t>
      </w:r>
      <w:r>
        <w:rPr>
          <w:spacing w:val="3"/>
        </w:rPr>
        <w:t>T</w:t>
      </w:r>
      <w:r>
        <w:rPr>
          <w:spacing w:val="-1"/>
        </w:rPr>
        <w:t>h</w:t>
      </w:r>
      <w:r>
        <w:t>e</w:t>
      </w:r>
      <w:r>
        <w:rPr>
          <w:spacing w:val="26"/>
        </w:rPr>
        <w:t xml:space="preserve"> </w:t>
      </w:r>
      <w:r>
        <w:rPr>
          <w:spacing w:val="-1"/>
        </w:rPr>
        <w:t>a</w:t>
      </w:r>
      <w:r>
        <w:rPr>
          <w:spacing w:val="4"/>
        </w:rPr>
        <w:t>m</w:t>
      </w:r>
      <w:r>
        <w:rPr>
          <w:spacing w:val="-1"/>
        </w:rPr>
        <w:t>oun</w:t>
      </w:r>
      <w:r>
        <w:t>t</w:t>
      </w:r>
      <w:r>
        <w:rPr>
          <w:spacing w:val="26"/>
        </w:rPr>
        <w:t xml:space="preserve"> </w:t>
      </w:r>
      <w:r>
        <w:rPr>
          <w:spacing w:val="-1"/>
        </w:rPr>
        <w:t>o</w:t>
      </w:r>
      <w:r>
        <w:t>f</w:t>
      </w:r>
      <w:r>
        <w:rPr>
          <w:spacing w:val="28"/>
        </w:rPr>
        <w:t xml:space="preserve"> </w:t>
      </w:r>
      <w:r>
        <w:rPr>
          <w:spacing w:val="-1"/>
        </w:rPr>
        <w:t>th</w:t>
      </w:r>
      <w:r>
        <w:t>e</w:t>
      </w:r>
      <w:r>
        <w:rPr>
          <w:w w:val="99"/>
        </w:rPr>
        <w:t xml:space="preserve"> </w:t>
      </w:r>
      <w:r>
        <w:t>r</w:t>
      </w:r>
      <w:r>
        <w:rPr>
          <w:spacing w:val="-1"/>
        </w:rPr>
        <w:t>e</w:t>
      </w:r>
      <w:r>
        <w:rPr>
          <w:spacing w:val="-2"/>
        </w:rPr>
        <w:t>v</w:t>
      </w:r>
      <w:r>
        <w:rPr>
          <w:spacing w:val="-1"/>
        </w:rPr>
        <w:t>e</w:t>
      </w:r>
      <w:r>
        <w:t>r</w:t>
      </w:r>
      <w:r>
        <w:rPr>
          <w:spacing w:val="1"/>
        </w:rPr>
        <w:t>s</w:t>
      </w:r>
      <w:r>
        <w:rPr>
          <w:spacing w:val="-1"/>
        </w:rPr>
        <w:t>a</w:t>
      </w:r>
      <w:r>
        <w:t>l</w:t>
      </w:r>
      <w:r>
        <w:rPr>
          <w:spacing w:val="-8"/>
        </w:rPr>
        <w:t xml:space="preserve"> </w:t>
      </w:r>
      <w:r>
        <w:rPr>
          <w:spacing w:val="1"/>
        </w:rPr>
        <w:t>s</w:t>
      </w:r>
      <w:r>
        <w:rPr>
          <w:spacing w:val="-1"/>
        </w:rPr>
        <w:t>ha</w:t>
      </w:r>
      <w:r>
        <w:rPr>
          <w:spacing w:val="1"/>
        </w:rPr>
        <w:t>l</w:t>
      </w:r>
      <w:r>
        <w:t>l</w:t>
      </w:r>
      <w:r>
        <w:rPr>
          <w:spacing w:val="-9"/>
        </w:rPr>
        <w:t xml:space="preserve"> </w:t>
      </w:r>
      <w:r>
        <w:rPr>
          <w:spacing w:val="2"/>
        </w:rPr>
        <w:t>b</w:t>
      </w:r>
      <w:r>
        <w:t>e</w:t>
      </w:r>
      <w:r>
        <w:rPr>
          <w:spacing w:val="-8"/>
        </w:rPr>
        <w:t xml:space="preserve"> </w:t>
      </w:r>
      <w:r>
        <w:t>r</w:t>
      </w:r>
      <w:r>
        <w:rPr>
          <w:spacing w:val="-1"/>
        </w:rPr>
        <w:t>e</w:t>
      </w:r>
      <w:r>
        <w:rPr>
          <w:spacing w:val="1"/>
        </w:rPr>
        <w:t>c</w:t>
      </w:r>
      <w:r>
        <w:rPr>
          <w:spacing w:val="-1"/>
        </w:rPr>
        <w:t>o</w:t>
      </w:r>
      <w:r>
        <w:rPr>
          <w:spacing w:val="2"/>
        </w:rPr>
        <w:t>g</w:t>
      </w:r>
      <w:r>
        <w:rPr>
          <w:spacing w:val="-1"/>
        </w:rPr>
        <w:t>n</w:t>
      </w:r>
      <w:r>
        <w:rPr>
          <w:spacing w:val="-2"/>
        </w:rPr>
        <w:t>i</w:t>
      </w:r>
      <w:r>
        <w:rPr>
          <w:spacing w:val="1"/>
        </w:rPr>
        <w:t>s</w:t>
      </w:r>
      <w:r>
        <w:rPr>
          <w:spacing w:val="2"/>
        </w:rPr>
        <w:t>e</w:t>
      </w:r>
      <w:r>
        <w:t>d</w:t>
      </w:r>
      <w:r>
        <w:rPr>
          <w:spacing w:val="-8"/>
        </w:rPr>
        <w:t xml:space="preserve"> </w:t>
      </w:r>
      <w:r>
        <w:rPr>
          <w:spacing w:val="-2"/>
        </w:rPr>
        <w:t>i</w:t>
      </w:r>
      <w:r>
        <w:t>n</w:t>
      </w:r>
      <w:r>
        <w:rPr>
          <w:spacing w:val="-6"/>
        </w:rPr>
        <w:t xml:space="preserve"> </w:t>
      </w:r>
      <w:r>
        <w:rPr>
          <w:spacing w:val="-1"/>
        </w:rPr>
        <w:t>th</w:t>
      </w:r>
      <w:r>
        <w:t>e</w:t>
      </w:r>
      <w:r>
        <w:rPr>
          <w:spacing w:val="-7"/>
        </w:rPr>
        <w:t xml:space="preserve"> </w:t>
      </w:r>
      <w:r>
        <w:t>C</w:t>
      </w:r>
      <w:r>
        <w:rPr>
          <w:spacing w:val="-1"/>
        </w:rPr>
        <w:t>o</w:t>
      </w:r>
      <w:r>
        <w:rPr>
          <w:spacing w:val="4"/>
        </w:rPr>
        <w:t>m</w:t>
      </w:r>
      <w:r>
        <w:rPr>
          <w:spacing w:val="-1"/>
        </w:rPr>
        <w:t>p</w:t>
      </w:r>
      <w:r>
        <w:t>r</w:t>
      </w:r>
      <w:r>
        <w:rPr>
          <w:spacing w:val="-1"/>
        </w:rPr>
        <w:t>ehen</w:t>
      </w:r>
      <w:r>
        <w:rPr>
          <w:spacing w:val="1"/>
        </w:rPr>
        <w:t>si</w:t>
      </w:r>
      <w:r>
        <w:rPr>
          <w:spacing w:val="-2"/>
        </w:rPr>
        <w:t>v</w:t>
      </w:r>
      <w:r>
        <w:t>e</w:t>
      </w:r>
      <w:r>
        <w:rPr>
          <w:spacing w:val="-6"/>
        </w:rPr>
        <w:t xml:space="preserve"> </w:t>
      </w:r>
      <w:r>
        <w:rPr>
          <w:spacing w:val="-1"/>
        </w:rPr>
        <w:t>In</w:t>
      </w:r>
      <w:r>
        <w:rPr>
          <w:spacing w:val="3"/>
        </w:rPr>
        <w:t>c</w:t>
      </w:r>
      <w:r>
        <w:rPr>
          <w:spacing w:val="-1"/>
        </w:rPr>
        <w:t>o</w:t>
      </w:r>
      <w:r>
        <w:rPr>
          <w:spacing w:val="4"/>
        </w:rPr>
        <w:t>m</w:t>
      </w:r>
      <w:r>
        <w:t>e</w:t>
      </w:r>
      <w:r>
        <w:rPr>
          <w:spacing w:val="-8"/>
        </w:rPr>
        <w:t xml:space="preserve"> </w:t>
      </w:r>
      <w:r>
        <w:rPr>
          <w:spacing w:val="-1"/>
        </w:rPr>
        <w:t>State</w:t>
      </w:r>
      <w:r>
        <w:rPr>
          <w:spacing w:val="4"/>
        </w:rPr>
        <w:t>m</w:t>
      </w:r>
      <w:r>
        <w:rPr>
          <w:spacing w:val="-1"/>
        </w:rPr>
        <w:t>ent</w:t>
      </w:r>
      <w:r w:rsidR="00920CFF">
        <w:t>.</w:t>
      </w:r>
    </w:p>
    <w:p w14:paraId="02DF8E3F" w14:textId="77777777" w:rsidR="00134C6C" w:rsidRDefault="00134C6C" w:rsidP="00EE4C04">
      <w:pPr>
        <w:pStyle w:val="CaptionImageorFigure"/>
      </w:pPr>
      <w:r>
        <w:t>Examp</w:t>
      </w:r>
      <w:r>
        <w:rPr>
          <w:spacing w:val="2"/>
        </w:rPr>
        <w:t>l</w:t>
      </w:r>
      <w:r>
        <w:t>e</w:t>
      </w:r>
      <w:r>
        <w:rPr>
          <w:spacing w:val="-8"/>
        </w:rPr>
        <w:t xml:space="preserve"> </w:t>
      </w:r>
      <w:r>
        <w:t>1</w:t>
      </w:r>
      <w:r>
        <w:rPr>
          <w:spacing w:val="-7"/>
        </w:rPr>
        <w:t xml:space="preserve"> </w:t>
      </w:r>
      <w:r>
        <w:t>–</w:t>
      </w:r>
      <w:r>
        <w:rPr>
          <w:spacing w:val="-7"/>
        </w:rPr>
        <w:t xml:space="preserve"> </w:t>
      </w:r>
      <w:r>
        <w:t>Consi</w:t>
      </w:r>
      <w:r>
        <w:rPr>
          <w:spacing w:val="3"/>
        </w:rPr>
        <w:t>d</w:t>
      </w:r>
      <w:r>
        <w:t>e</w:t>
      </w:r>
      <w:r>
        <w:rPr>
          <w:spacing w:val="1"/>
        </w:rPr>
        <w:t>r</w:t>
      </w:r>
      <w:r>
        <w:t>ation</w:t>
      </w:r>
      <w:r>
        <w:rPr>
          <w:spacing w:val="-8"/>
        </w:rPr>
        <w:t xml:space="preserve"> </w:t>
      </w:r>
      <w:r>
        <w:t>of</w:t>
      </w:r>
      <w:r>
        <w:rPr>
          <w:spacing w:val="-7"/>
        </w:rPr>
        <w:t xml:space="preserve"> </w:t>
      </w:r>
      <w:r>
        <w:t>debt</w:t>
      </w:r>
      <w:r>
        <w:rPr>
          <w:spacing w:val="-7"/>
        </w:rPr>
        <w:t xml:space="preserve"> </w:t>
      </w:r>
      <w:r>
        <w:t>collectab</w:t>
      </w:r>
      <w:r>
        <w:rPr>
          <w:spacing w:val="2"/>
        </w:rPr>
        <w:t>i</w:t>
      </w:r>
      <w:r>
        <w:t>li</w:t>
      </w:r>
      <w:r>
        <w:rPr>
          <w:spacing w:val="3"/>
        </w:rPr>
        <w:t>t</w:t>
      </w:r>
      <w:r>
        <w:t>y</w:t>
      </w:r>
    </w:p>
    <w:tbl>
      <w:tblPr>
        <w:tblStyle w:val="HighlightTable"/>
        <w:tblW w:w="4436" w:type="pct"/>
        <w:tblInd w:w="993" w:type="dxa"/>
        <w:tblLook w:val="0600" w:firstRow="0" w:lastRow="0" w:firstColumn="0" w:lastColumn="0" w:noHBand="1" w:noVBand="1"/>
        <w:tblCaption w:val="Hightlight Text"/>
      </w:tblPr>
      <w:tblGrid>
        <w:gridCol w:w="8427"/>
      </w:tblGrid>
      <w:tr w:rsidR="00920CFF" w14:paraId="02DF8E4D" w14:textId="77777777" w:rsidTr="003A00A5">
        <w:tc>
          <w:tcPr>
            <w:tcW w:w="5000" w:type="pct"/>
          </w:tcPr>
          <w:p w14:paraId="02DF8E40" w14:textId="77777777" w:rsidR="00920CFF" w:rsidRPr="005F584D" w:rsidRDefault="00920CFF" w:rsidP="003A00A5">
            <w:pPr>
              <w:pStyle w:val="TableParagraph"/>
              <w:spacing w:before="16" w:line="280" w:lineRule="exact"/>
              <w:ind w:left="284" w:right="283"/>
              <w:rPr>
                <w:b/>
                <w:color w:val="FFFFFF" w:themeColor="background1"/>
                <w:szCs w:val="24"/>
              </w:rPr>
            </w:pPr>
            <w:r w:rsidRPr="005F584D">
              <w:rPr>
                <w:b/>
                <w:color w:val="FFFFFF" w:themeColor="background1"/>
                <w:szCs w:val="24"/>
              </w:rPr>
              <w:t xml:space="preserve">Example </w:t>
            </w:r>
          </w:p>
          <w:p w14:paraId="02DF8E41" w14:textId="77777777" w:rsidR="00920CFF" w:rsidRPr="005F584D" w:rsidRDefault="00920CFF" w:rsidP="003A00A5">
            <w:pPr>
              <w:pStyle w:val="HighlightBoxText"/>
              <w:ind w:left="284" w:right="283"/>
              <w:rPr>
                <w:rFonts w:ascii="Arial" w:eastAsia="Arial" w:hAnsi="Arial"/>
                <w:color w:val="FFFFFF" w:themeColor="background1"/>
                <w:sz w:val="22"/>
                <w:szCs w:val="24"/>
              </w:rPr>
            </w:pPr>
            <w:r w:rsidRPr="005F584D">
              <w:rPr>
                <w:rFonts w:ascii="Arial" w:eastAsia="Arial" w:hAnsi="Arial"/>
                <w:color w:val="FFFFFF" w:themeColor="background1"/>
                <w:spacing w:val="-1"/>
                <w:sz w:val="22"/>
                <w:szCs w:val="24"/>
              </w:rPr>
              <w:t>Au</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pacing w:val="1"/>
                <w:sz w:val="22"/>
                <w:szCs w:val="24"/>
              </w:rPr>
              <w:t>l</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z w:val="22"/>
                <w:szCs w:val="24"/>
              </w:rPr>
              <w:t>Ci</w:t>
            </w:r>
            <w:r w:rsidRPr="005F584D">
              <w:rPr>
                <w:rFonts w:ascii="Arial" w:eastAsia="Arial" w:hAnsi="Arial"/>
                <w:color w:val="FFFFFF" w:themeColor="background1"/>
                <w:spacing w:val="4"/>
                <w:sz w:val="22"/>
                <w:szCs w:val="24"/>
              </w:rPr>
              <w:t>t</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2"/>
                <w:sz w:val="22"/>
                <w:szCs w:val="24"/>
              </w:rPr>
              <w:t>C</w:t>
            </w:r>
            <w:r w:rsidRPr="005F584D">
              <w:rPr>
                <w:rFonts w:ascii="Arial" w:eastAsia="Arial" w:hAnsi="Arial"/>
                <w:color w:val="FFFFFF" w:themeColor="background1"/>
                <w:spacing w:val="-1"/>
                <w:sz w:val="22"/>
                <w:szCs w:val="24"/>
              </w:rPr>
              <w:t>oun</w:t>
            </w:r>
            <w:r w:rsidRPr="005F584D">
              <w:rPr>
                <w:rFonts w:ascii="Arial" w:eastAsia="Arial" w:hAnsi="Arial"/>
                <w:color w:val="FFFFFF" w:themeColor="background1"/>
                <w:spacing w:val="3"/>
                <w:sz w:val="22"/>
                <w:szCs w:val="24"/>
              </w:rPr>
              <w:t>c</w:t>
            </w:r>
            <w:r w:rsidRPr="005F584D">
              <w:rPr>
                <w:rFonts w:ascii="Arial" w:eastAsia="Arial" w:hAnsi="Arial"/>
                <w:color w:val="FFFFFF" w:themeColor="background1"/>
                <w:sz w:val="22"/>
                <w:szCs w:val="24"/>
              </w:rPr>
              <w:t>il</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z w:val="22"/>
                <w:szCs w:val="24"/>
              </w:rPr>
              <w:t>(“C</w:t>
            </w:r>
            <w:r w:rsidRPr="005F584D">
              <w:rPr>
                <w:rFonts w:ascii="Arial" w:eastAsia="Arial" w:hAnsi="Arial"/>
                <w:color w:val="FFFFFF" w:themeColor="background1"/>
                <w:spacing w:val="1"/>
                <w:sz w:val="22"/>
                <w:szCs w:val="24"/>
              </w:rPr>
              <w:t>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z w:val="22"/>
                <w:szCs w:val="24"/>
              </w:rPr>
              <w:t>C</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2"/>
                <w:sz w:val="22"/>
                <w:szCs w:val="24"/>
              </w:rPr>
              <w:t>u</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il”)</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pacing w:val="-1"/>
                <w:sz w:val="22"/>
                <w:szCs w:val="24"/>
              </w:rPr>
              <w:t>ha</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10"/>
                <w:sz w:val="22"/>
                <w:szCs w:val="24"/>
              </w:rPr>
              <w:t xml:space="preserve"> </w:t>
            </w:r>
            <w:r w:rsidRPr="005F584D">
              <w:rPr>
                <w:rFonts w:ascii="Arial" w:eastAsia="Arial" w:hAnsi="Arial"/>
                <w:color w:val="FFFFFF" w:themeColor="background1"/>
                <w:spacing w:val="-1"/>
                <w:sz w:val="22"/>
                <w:szCs w:val="24"/>
              </w:rPr>
              <w:t>$2</w:t>
            </w:r>
            <w:r w:rsidRPr="005F584D">
              <w:rPr>
                <w:rFonts w:ascii="Arial" w:eastAsia="Arial" w:hAnsi="Arial"/>
                <w:color w:val="FFFFFF" w:themeColor="background1"/>
                <w:spacing w:val="2"/>
                <w:sz w:val="22"/>
                <w:szCs w:val="24"/>
              </w:rPr>
              <w:t>0</w:t>
            </w:r>
            <w:r w:rsidRPr="005F584D">
              <w:rPr>
                <w:rFonts w:ascii="Arial" w:eastAsia="Arial" w:hAnsi="Arial"/>
                <w:color w:val="FFFFFF" w:themeColor="background1"/>
                <w:spacing w:val="-1"/>
                <w:sz w:val="22"/>
                <w:szCs w:val="24"/>
              </w:rPr>
              <w:t>0</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z w:val="22"/>
                <w:szCs w:val="24"/>
              </w:rPr>
              <w:t>in</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ut</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1"/>
                <w:sz w:val="22"/>
                <w:szCs w:val="24"/>
              </w:rPr>
              <w:t>tan</w:t>
            </w:r>
            <w:r w:rsidRPr="005F584D">
              <w:rPr>
                <w:rFonts w:ascii="Arial" w:eastAsia="Arial" w:hAnsi="Arial"/>
                <w:color w:val="FFFFFF" w:themeColor="background1"/>
                <w:spacing w:val="2"/>
                <w:sz w:val="22"/>
                <w:szCs w:val="24"/>
              </w:rPr>
              <w:t>d</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z w:val="22"/>
                <w:szCs w:val="24"/>
              </w:rPr>
              <w:t>g</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pa</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3"/>
                <w:sz w:val="22"/>
                <w:szCs w:val="24"/>
              </w:rPr>
              <w:t>k</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z w:val="22"/>
                <w:szCs w:val="24"/>
              </w:rPr>
              <w:t>g</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2"/>
                <w:sz w:val="22"/>
                <w:szCs w:val="24"/>
              </w:rPr>
              <w:t>f</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ne</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10"/>
                <w:sz w:val="22"/>
                <w:szCs w:val="24"/>
              </w:rPr>
              <w:t xml:space="preserve"> </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1"/>
                <w:sz w:val="22"/>
                <w:szCs w:val="24"/>
              </w:rPr>
              <w:t>ogn</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3</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J</w:t>
            </w:r>
            <w:r w:rsidRPr="005F584D">
              <w:rPr>
                <w:rFonts w:ascii="Arial" w:eastAsia="Arial" w:hAnsi="Arial"/>
                <w:color w:val="FFFFFF" w:themeColor="background1"/>
                <w:spacing w:val="-1"/>
                <w:sz w:val="22"/>
                <w:szCs w:val="24"/>
              </w:rPr>
              <w:t>un</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2</w:t>
            </w:r>
            <w:r w:rsidRPr="005F584D">
              <w:rPr>
                <w:rFonts w:ascii="Arial" w:eastAsia="Arial" w:hAnsi="Arial"/>
                <w:color w:val="FFFFFF" w:themeColor="background1"/>
                <w:spacing w:val="2"/>
                <w:sz w:val="22"/>
                <w:szCs w:val="24"/>
              </w:rPr>
              <w:t>0</w:t>
            </w:r>
            <w:r w:rsidRPr="005F584D">
              <w:rPr>
                <w:rFonts w:ascii="Arial" w:eastAsia="Arial" w:hAnsi="Arial"/>
                <w:color w:val="FFFFFF" w:themeColor="background1"/>
                <w:spacing w:val="-1"/>
                <w:sz w:val="22"/>
                <w:szCs w:val="24"/>
              </w:rPr>
              <w:t>11</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11"/>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f</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th</w:t>
            </w:r>
            <w:r w:rsidRPr="005F584D">
              <w:rPr>
                <w:rFonts w:ascii="Arial" w:eastAsia="Arial" w:hAnsi="Arial"/>
                <w:color w:val="FFFFFF" w:themeColor="background1"/>
                <w:sz w:val="22"/>
                <w:szCs w:val="24"/>
              </w:rPr>
              <w:t>e</w:t>
            </w:r>
            <w:r w:rsidRPr="005F584D">
              <w:rPr>
                <w:rFonts w:ascii="Arial" w:eastAsia="Arial" w:hAnsi="Arial"/>
                <w:color w:val="FFFFFF" w:themeColor="background1"/>
                <w:w w:val="99"/>
                <w:sz w:val="22"/>
                <w:szCs w:val="24"/>
              </w:rPr>
              <w:t xml:space="preserve"> </w:t>
            </w:r>
            <w:r w:rsidRPr="005F584D">
              <w:rPr>
                <w:rFonts w:ascii="Arial" w:eastAsia="Arial" w:hAnsi="Arial"/>
                <w:color w:val="FFFFFF" w:themeColor="background1"/>
                <w:spacing w:val="-1"/>
                <w:sz w:val="22"/>
                <w:szCs w:val="24"/>
              </w:rPr>
              <w:t>tot</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pacing w:val="2"/>
                <w:sz w:val="22"/>
                <w:szCs w:val="24"/>
              </w:rPr>
              <w:t>$</w:t>
            </w:r>
            <w:r w:rsidRPr="005F584D">
              <w:rPr>
                <w:rFonts w:ascii="Arial" w:eastAsia="Arial" w:hAnsi="Arial"/>
                <w:color w:val="FFFFFF" w:themeColor="background1"/>
                <w:spacing w:val="-1"/>
                <w:sz w:val="22"/>
                <w:szCs w:val="24"/>
              </w:rPr>
              <w:t>50</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z w:val="22"/>
                <w:szCs w:val="24"/>
              </w:rPr>
              <w:t>is</w:t>
            </w:r>
            <w:r w:rsidRPr="005F584D">
              <w:rPr>
                <w:rFonts w:ascii="Arial" w:eastAsia="Arial" w:hAnsi="Arial"/>
                <w:color w:val="FFFFFF" w:themeColor="background1"/>
                <w:spacing w:val="11"/>
                <w:sz w:val="22"/>
                <w:szCs w:val="24"/>
              </w:rPr>
              <w:t xml:space="preserve"> </w:t>
            </w:r>
            <w:r w:rsidRPr="005F584D">
              <w:rPr>
                <w:rFonts w:ascii="Arial" w:eastAsia="Arial" w:hAnsi="Arial"/>
                <w:color w:val="FFFFFF" w:themeColor="background1"/>
                <w:spacing w:val="-1"/>
                <w:sz w:val="22"/>
                <w:szCs w:val="24"/>
              </w:rPr>
              <w:t>no</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2"/>
                <w:sz w:val="22"/>
                <w:szCs w:val="24"/>
              </w:rPr>
              <w:t>d</w:t>
            </w:r>
            <w:r w:rsidRPr="005F584D">
              <w:rPr>
                <w:rFonts w:ascii="Arial" w:eastAsia="Arial" w:hAnsi="Arial"/>
                <w:color w:val="FFFFFF" w:themeColor="background1"/>
                <w:spacing w:val="-1"/>
                <w:sz w:val="22"/>
                <w:szCs w:val="24"/>
              </w:rPr>
              <w:t>ue</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pacing w:val="-1"/>
                <w:sz w:val="22"/>
                <w:szCs w:val="24"/>
              </w:rPr>
              <w:t>$80</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z w:val="22"/>
                <w:szCs w:val="24"/>
              </w:rPr>
              <w:t>is</w:t>
            </w:r>
            <w:r w:rsidRPr="005F584D">
              <w:rPr>
                <w:rFonts w:ascii="Arial" w:eastAsia="Arial" w:hAnsi="Arial"/>
                <w:color w:val="FFFFFF" w:themeColor="background1"/>
                <w:spacing w:val="11"/>
                <w:sz w:val="22"/>
                <w:szCs w:val="24"/>
              </w:rPr>
              <w:t xml:space="preserve"> </w:t>
            </w:r>
            <w:r w:rsidRPr="005F584D">
              <w:rPr>
                <w:rFonts w:ascii="Arial" w:eastAsia="Arial" w:hAnsi="Arial"/>
                <w:color w:val="FFFFFF" w:themeColor="background1"/>
                <w:spacing w:val="-1"/>
                <w:sz w:val="22"/>
                <w:szCs w:val="24"/>
              </w:rPr>
              <w:t>be</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w</w:t>
            </w:r>
            <w:r w:rsidRPr="005F584D">
              <w:rPr>
                <w:rFonts w:ascii="Arial" w:eastAsia="Arial" w:hAnsi="Arial"/>
                <w:color w:val="FFFFFF" w:themeColor="background1"/>
                <w:spacing w:val="-1"/>
                <w:sz w:val="22"/>
                <w:szCs w:val="24"/>
              </w:rPr>
              <w:t>ee</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pacing w:val="2"/>
                <w:sz w:val="22"/>
                <w:szCs w:val="24"/>
              </w:rPr>
              <w:t>3</w:t>
            </w:r>
            <w:r w:rsidRPr="005F584D">
              <w:rPr>
                <w:rFonts w:ascii="Arial" w:eastAsia="Arial" w:hAnsi="Arial"/>
                <w:color w:val="FFFFFF" w:themeColor="background1"/>
                <w:spacing w:val="-1"/>
                <w:sz w:val="22"/>
                <w:szCs w:val="24"/>
              </w:rPr>
              <w:t>0</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1"/>
                <w:sz w:val="22"/>
                <w:szCs w:val="24"/>
              </w:rPr>
              <w:t>6</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pacing w:val="4"/>
                <w:sz w:val="22"/>
                <w:szCs w:val="24"/>
              </w:rPr>
              <w:t>a</w:t>
            </w:r>
            <w:r w:rsidRPr="005F584D">
              <w:rPr>
                <w:rFonts w:ascii="Arial" w:eastAsia="Arial" w:hAnsi="Arial"/>
                <w:color w:val="FFFFFF" w:themeColor="background1"/>
                <w:sz w:val="22"/>
                <w:szCs w:val="24"/>
              </w:rPr>
              <w:t>ys</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pacing w:val="3"/>
                <w:sz w:val="22"/>
                <w:szCs w:val="24"/>
              </w:rPr>
              <w:t>r</w:t>
            </w:r>
            <w:r w:rsidRPr="005F584D">
              <w:rPr>
                <w:rFonts w:ascii="Arial" w:eastAsia="Arial" w:hAnsi="Arial"/>
                <w:color w:val="FFFFFF" w:themeColor="background1"/>
                <w:spacing w:val="-1"/>
                <w:sz w:val="22"/>
                <w:szCs w:val="24"/>
              </w:rPr>
              <w:t>due</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w:t>
            </w:r>
            <w:r w:rsidRPr="005F584D">
              <w:rPr>
                <w:rFonts w:ascii="Arial" w:eastAsia="Arial" w:hAnsi="Arial"/>
                <w:color w:val="FFFFFF" w:themeColor="background1"/>
                <w:spacing w:val="2"/>
                <w:sz w:val="22"/>
                <w:szCs w:val="24"/>
              </w:rPr>
              <w:t>5</w:t>
            </w:r>
            <w:r w:rsidRPr="005F584D">
              <w:rPr>
                <w:rFonts w:ascii="Arial" w:eastAsia="Arial" w:hAnsi="Arial"/>
                <w:color w:val="FFFFFF" w:themeColor="background1"/>
                <w:spacing w:val="-1"/>
                <w:sz w:val="22"/>
                <w:szCs w:val="24"/>
              </w:rPr>
              <w:t>0</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z w:val="22"/>
                <w:szCs w:val="24"/>
              </w:rPr>
              <w:t>is</w:t>
            </w:r>
            <w:r w:rsidRPr="005F584D">
              <w:rPr>
                <w:rFonts w:ascii="Arial" w:eastAsia="Arial" w:hAnsi="Arial"/>
                <w:color w:val="FFFFFF" w:themeColor="background1"/>
                <w:spacing w:val="11"/>
                <w:sz w:val="22"/>
                <w:szCs w:val="24"/>
              </w:rPr>
              <w:t xml:space="preserve"> </w:t>
            </w:r>
            <w:r w:rsidRPr="005F584D">
              <w:rPr>
                <w:rFonts w:ascii="Arial" w:eastAsia="Arial" w:hAnsi="Arial"/>
                <w:color w:val="FFFFFF" w:themeColor="background1"/>
                <w:spacing w:val="-1"/>
                <w:sz w:val="22"/>
                <w:szCs w:val="24"/>
              </w:rPr>
              <w:t>60</w:t>
            </w:r>
            <w:r w:rsidRPr="005F584D">
              <w:rPr>
                <w:rFonts w:ascii="Arial" w:eastAsia="Arial" w:hAnsi="Arial"/>
                <w:color w:val="FFFFFF" w:themeColor="background1"/>
                <w:sz w:val="22"/>
                <w:szCs w:val="24"/>
              </w:rPr>
              <w:t>-</w:t>
            </w:r>
            <w:r w:rsidRPr="005F584D">
              <w:rPr>
                <w:rFonts w:ascii="Arial" w:eastAsia="Arial" w:hAnsi="Arial"/>
                <w:color w:val="FFFFFF" w:themeColor="background1"/>
                <w:spacing w:val="-1"/>
                <w:sz w:val="22"/>
                <w:szCs w:val="24"/>
              </w:rPr>
              <w:t>9</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pacing w:val="2"/>
                <w:sz w:val="22"/>
                <w:szCs w:val="24"/>
              </w:rPr>
              <w:t>da</w:t>
            </w:r>
            <w:r w:rsidRPr="005F584D">
              <w:rPr>
                <w:rFonts w:ascii="Arial" w:eastAsia="Arial" w:hAnsi="Arial"/>
                <w:color w:val="FFFFFF" w:themeColor="background1"/>
                <w:spacing w:val="-5"/>
                <w:sz w:val="22"/>
                <w:szCs w:val="24"/>
              </w:rPr>
              <w:t>y</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pacing w:val="3"/>
                <w:sz w:val="22"/>
                <w:szCs w:val="24"/>
              </w:rPr>
              <w:t>r</w:t>
            </w:r>
            <w:r w:rsidRPr="005F584D">
              <w:rPr>
                <w:rFonts w:ascii="Arial" w:eastAsia="Arial" w:hAnsi="Arial"/>
                <w:color w:val="FFFFFF" w:themeColor="background1"/>
                <w:spacing w:val="-1"/>
                <w:sz w:val="22"/>
                <w:szCs w:val="24"/>
              </w:rPr>
              <w:t>du</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9"/>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pacing w:val="2"/>
                <w:sz w:val="22"/>
                <w:szCs w:val="24"/>
              </w:rPr>
              <w:t>$</w:t>
            </w:r>
            <w:r w:rsidRPr="005F584D">
              <w:rPr>
                <w:rFonts w:ascii="Arial" w:eastAsia="Arial" w:hAnsi="Arial"/>
                <w:color w:val="FFFFFF" w:themeColor="background1"/>
                <w:spacing w:val="-1"/>
                <w:sz w:val="22"/>
                <w:szCs w:val="24"/>
              </w:rPr>
              <w:t>2</w:t>
            </w:r>
            <w:r w:rsidRPr="005F584D">
              <w:rPr>
                <w:rFonts w:ascii="Arial" w:eastAsia="Arial" w:hAnsi="Arial"/>
                <w:color w:val="FFFFFF" w:themeColor="background1"/>
                <w:spacing w:val="2"/>
                <w:sz w:val="22"/>
                <w:szCs w:val="24"/>
              </w:rPr>
              <w:t>0</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7"/>
                <w:sz w:val="22"/>
                <w:szCs w:val="24"/>
              </w:rPr>
              <w:t xml:space="preserve"> </w:t>
            </w:r>
            <w:r w:rsidRPr="005F584D">
              <w:rPr>
                <w:rFonts w:ascii="Arial" w:eastAsia="Arial" w:hAnsi="Arial"/>
                <w:color w:val="FFFFFF" w:themeColor="background1"/>
                <w:sz w:val="22"/>
                <w:szCs w:val="24"/>
              </w:rPr>
              <w:t>is</w:t>
            </w:r>
            <w:r w:rsidRPr="005F584D">
              <w:rPr>
                <w:rFonts w:ascii="Arial" w:eastAsia="Arial" w:hAnsi="Arial"/>
                <w:color w:val="FFFFFF" w:themeColor="background1"/>
                <w:spacing w:val="11"/>
                <w:sz w:val="22"/>
                <w:szCs w:val="24"/>
              </w:rPr>
              <w:t xml:space="preserve"> </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0"/>
                <w:sz w:val="22"/>
                <w:szCs w:val="24"/>
              </w:rPr>
              <w:t xml:space="preserve"> </w:t>
            </w:r>
            <w:r w:rsidRPr="005F584D">
              <w:rPr>
                <w:rFonts w:ascii="Arial" w:eastAsia="Arial" w:hAnsi="Arial"/>
                <w:color w:val="FFFFFF" w:themeColor="background1"/>
                <w:spacing w:val="-1"/>
                <w:sz w:val="22"/>
                <w:szCs w:val="24"/>
              </w:rPr>
              <w:t>9</w:t>
            </w:r>
            <w:r w:rsidRPr="005F584D">
              <w:rPr>
                <w:rFonts w:ascii="Arial" w:eastAsia="Arial" w:hAnsi="Arial"/>
                <w:color w:val="FFFFFF" w:themeColor="background1"/>
                <w:sz w:val="22"/>
                <w:szCs w:val="24"/>
              </w:rPr>
              <w:t>0</w:t>
            </w:r>
            <w:r w:rsidRPr="005F584D">
              <w:rPr>
                <w:rFonts w:ascii="Arial" w:eastAsia="Arial" w:hAnsi="Arial"/>
                <w:color w:val="FFFFFF" w:themeColor="background1"/>
                <w:w w:val="99"/>
                <w:sz w:val="22"/>
                <w:szCs w:val="24"/>
              </w:rPr>
              <w:t xml:space="preserve"> </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pacing w:val="-5"/>
                <w:sz w:val="22"/>
                <w:szCs w:val="24"/>
              </w:rPr>
              <w:t>y</w:t>
            </w:r>
            <w:r w:rsidRPr="005F584D">
              <w:rPr>
                <w:rFonts w:ascii="Arial" w:eastAsia="Arial" w:hAnsi="Arial"/>
                <w:color w:val="FFFFFF" w:themeColor="background1"/>
                <w:sz w:val="22"/>
                <w:szCs w:val="24"/>
              </w:rPr>
              <w:t xml:space="preserve">s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du</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z w:val="22"/>
                <w:szCs w:val="24"/>
              </w:rPr>
              <w:t>.</w:t>
            </w:r>
            <w:r w:rsid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3"/>
                <w:sz w:val="22"/>
                <w:szCs w:val="24"/>
              </w:rPr>
              <w:t>T</w:t>
            </w:r>
            <w:r w:rsidRPr="005F584D">
              <w:rPr>
                <w:rFonts w:ascii="Arial" w:eastAsia="Arial" w:hAnsi="Arial"/>
                <w:color w:val="FFFFFF" w:themeColor="background1"/>
                <w:spacing w:val="-1"/>
                <w:sz w:val="22"/>
                <w:szCs w:val="24"/>
              </w:rPr>
              <w: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z w:val="22"/>
                <w:szCs w:val="24"/>
              </w:rPr>
              <w:t>Ci</w:t>
            </w:r>
            <w:r w:rsidRPr="005F584D">
              <w:rPr>
                <w:rFonts w:ascii="Arial" w:eastAsia="Arial" w:hAnsi="Arial"/>
                <w:color w:val="FFFFFF" w:themeColor="background1"/>
                <w:spacing w:val="4"/>
                <w:sz w:val="22"/>
                <w:szCs w:val="24"/>
              </w:rPr>
              <w:t>t</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2"/>
                <w:sz w:val="22"/>
                <w:szCs w:val="24"/>
              </w:rPr>
              <w:t>Co</w:t>
            </w:r>
            <w:r w:rsidRPr="005F584D">
              <w:rPr>
                <w:rFonts w:ascii="Arial" w:eastAsia="Arial" w:hAnsi="Arial"/>
                <w:color w:val="FFFFFF" w:themeColor="background1"/>
                <w:spacing w:val="-1"/>
                <w:sz w:val="22"/>
                <w:szCs w:val="24"/>
              </w:rPr>
              <w:t>un</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il</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1"/>
                <w:sz w:val="22"/>
                <w:szCs w:val="24"/>
              </w:rPr>
              <w:t>ha</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pacing w:val="-1"/>
                <w:sz w:val="22"/>
                <w:szCs w:val="24"/>
              </w:rPr>
              <w:t>ot</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z w:val="22"/>
                <w:szCs w:val="24"/>
              </w:rPr>
              <w:t>d</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z w:val="22"/>
                <w:szCs w:val="24"/>
              </w:rPr>
              <w:t>a</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1"/>
                <w:sz w:val="22"/>
                <w:szCs w:val="24"/>
              </w:rPr>
              <w:t>si</w:t>
            </w:r>
            <w:r w:rsidRPr="005F584D">
              <w:rPr>
                <w:rFonts w:ascii="Arial" w:eastAsia="Arial" w:hAnsi="Arial"/>
                <w:color w:val="FFFFFF" w:themeColor="background1"/>
                <w:spacing w:val="-1"/>
                <w:sz w:val="22"/>
                <w:szCs w:val="24"/>
              </w:rPr>
              <w:t>g</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f</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ea</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z w:val="22"/>
                <w:szCs w:val="24"/>
              </w:rPr>
              <w:t>in</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2"/>
                <w:sz w:val="22"/>
                <w:szCs w:val="24"/>
              </w:rPr>
              <w:t>d</w:t>
            </w:r>
            <w:r w:rsidRPr="005F584D">
              <w:rPr>
                <w:rFonts w:ascii="Arial" w:eastAsia="Arial" w:hAnsi="Arial"/>
                <w:color w:val="FFFFFF" w:themeColor="background1"/>
                <w:spacing w:val="-1"/>
                <w:sz w:val="22"/>
                <w:szCs w:val="24"/>
              </w:rPr>
              <w:t>u</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pacing w:val="-1"/>
                <w:sz w:val="22"/>
                <w:szCs w:val="24"/>
              </w:rPr>
              <w:t>bto</w:t>
            </w:r>
            <w:r w:rsidRPr="005F584D">
              <w:rPr>
                <w:rFonts w:ascii="Arial" w:eastAsia="Arial" w:hAnsi="Arial"/>
                <w:color w:val="FFFFFF" w:themeColor="background1"/>
                <w:sz w:val="22"/>
                <w:szCs w:val="24"/>
              </w:rPr>
              <w:t>rs</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z w:val="22"/>
                <w:szCs w:val="24"/>
              </w:rPr>
              <w:t>in</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1"/>
                <w:sz w:val="22"/>
                <w:szCs w:val="24"/>
              </w:rPr>
              <w:t>th</w:t>
            </w:r>
            <w:r w:rsidRPr="005F584D">
              <w:rPr>
                <w:rFonts w:ascii="Arial" w:eastAsia="Arial" w:hAnsi="Arial"/>
                <w:color w:val="FFFFFF" w:themeColor="background1"/>
                <w:sz w:val="22"/>
                <w:szCs w:val="24"/>
              </w:rPr>
              <w:t xml:space="preserve">is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a</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1"/>
                <w:sz w:val="22"/>
                <w:szCs w:val="24"/>
              </w:rPr>
              <w:t>si</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pacing w:val="2"/>
                <w:sz w:val="22"/>
                <w:szCs w:val="24"/>
              </w:rPr>
              <w: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2"/>
                <w:sz w:val="22"/>
                <w:szCs w:val="24"/>
              </w:rPr>
              <w:t>f</w:t>
            </w:r>
            <w:r w:rsidRPr="005F584D">
              <w:rPr>
                <w:rFonts w:ascii="Arial" w:eastAsia="Arial" w:hAnsi="Arial"/>
                <w:color w:val="FFFFFF" w:themeColor="background1"/>
                <w:sz w:val="22"/>
                <w:szCs w:val="24"/>
              </w:rPr>
              <w:t>l</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pacing w:val="1"/>
                <w:sz w:val="22"/>
                <w:szCs w:val="24"/>
              </w:rPr>
              <w:t>s</w:t>
            </w:r>
            <w:r w:rsidRPr="005F584D">
              <w:rPr>
                <w:rFonts w:ascii="Arial" w:eastAsia="Arial" w:hAnsi="Arial"/>
                <w:color w:val="FFFFFF" w:themeColor="background1"/>
                <w:sz w:val="22"/>
                <w:szCs w:val="24"/>
              </w:rPr>
              <w:t>.</w:t>
            </w:r>
          </w:p>
          <w:p w14:paraId="02DF8E42" w14:textId="77777777" w:rsidR="00920CFF" w:rsidRPr="005F584D" w:rsidRDefault="00920CFF" w:rsidP="003A00A5">
            <w:pPr>
              <w:pStyle w:val="HighlightBoxText"/>
              <w:ind w:left="284" w:right="283"/>
              <w:rPr>
                <w:rFonts w:ascii="Arial" w:eastAsia="Arial" w:hAnsi="Arial"/>
                <w:color w:val="FFFFFF" w:themeColor="background1"/>
                <w:sz w:val="22"/>
                <w:szCs w:val="24"/>
              </w:rPr>
            </w:pPr>
            <w:r w:rsidRPr="005F584D">
              <w:rPr>
                <w:rFonts w:ascii="Arial" w:eastAsia="Arial" w:hAnsi="Arial"/>
                <w:color w:val="FFFFFF" w:themeColor="background1"/>
                <w:spacing w:val="3"/>
                <w:sz w:val="22"/>
                <w:szCs w:val="24"/>
              </w:rPr>
              <w:t>T</w:t>
            </w:r>
            <w:r w:rsidRPr="005F584D">
              <w:rPr>
                <w:rFonts w:ascii="Arial" w:eastAsia="Arial" w:hAnsi="Arial"/>
                <w:color w:val="FFFFFF" w:themeColor="background1"/>
                <w:spacing w:val="-1"/>
                <w:sz w:val="22"/>
                <w:szCs w:val="24"/>
              </w:rPr>
              <w: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z w:val="22"/>
                <w:szCs w:val="24"/>
              </w:rPr>
              <w:t>Ci</w:t>
            </w:r>
            <w:r w:rsidRPr="005F584D">
              <w:rPr>
                <w:rFonts w:ascii="Arial" w:eastAsia="Arial" w:hAnsi="Arial"/>
                <w:color w:val="FFFFFF" w:themeColor="background1"/>
                <w:spacing w:val="2"/>
                <w:sz w:val="22"/>
                <w:szCs w:val="24"/>
              </w:rPr>
              <w:t>t</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z w:val="22"/>
                <w:szCs w:val="24"/>
              </w:rPr>
              <w:t>C</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pacing w:val="2"/>
                <w:sz w:val="22"/>
                <w:szCs w:val="24"/>
              </w:rPr>
              <w:t>u</w:t>
            </w:r>
            <w:r w:rsidRPr="005F584D">
              <w:rPr>
                <w:rFonts w:ascii="Arial" w:eastAsia="Arial" w:hAnsi="Arial"/>
                <w:color w:val="FFFFFF" w:themeColor="background1"/>
                <w:spacing w:val="-1"/>
                <w:sz w:val="22"/>
                <w:szCs w:val="24"/>
              </w:rPr>
              <w:t>n</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il</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pacing w:val="2"/>
                <w:sz w:val="22"/>
                <w:szCs w:val="24"/>
              </w:rPr>
              <w:t>o</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1"/>
                <w:sz w:val="22"/>
                <w:szCs w:val="24"/>
              </w:rPr>
              <w:t>no</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pacing w:val="1"/>
                <w:sz w:val="22"/>
                <w:szCs w:val="24"/>
              </w:rPr>
              <w:t>x</w:t>
            </w:r>
            <w:r w:rsidRPr="005F584D">
              <w:rPr>
                <w:rFonts w:ascii="Arial" w:eastAsia="Arial" w:hAnsi="Arial"/>
                <w:color w:val="FFFFFF" w:themeColor="background1"/>
                <w:spacing w:val="-1"/>
                <w:sz w:val="22"/>
                <w:szCs w:val="24"/>
              </w:rPr>
              <w:t>pe</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1"/>
                <w:sz w:val="22"/>
                <w:szCs w:val="24"/>
              </w:rPr>
              <w:t>t</w:t>
            </w:r>
            <w:r w:rsidRPr="005F584D">
              <w:rPr>
                <w:rFonts w:ascii="Arial" w:eastAsia="Arial" w:hAnsi="Arial"/>
                <w:color w:val="FFFFFF" w:themeColor="background1"/>
                <w:sz w:val="22"/>
                <w:szCs w:val="24"/>
              </w:rPr>
              <w:t>o</w:t>
            </w:r>
            <w:r w:rsidRPr="005F584D">
              <w:rPr>
                <w:rFonts w:ascii="Arial" w:eastAsia="Arial" w:hAnsi="Arial"/>
                <w:color w:val="FFFFFF" w:themeColor="background1"/>
                <w:spacing w:val="-6"/>
                <w:sz w:val="22"/>
                <w:szCs w:val="24"/>
              </w:rPr>
              <w:t xml:space="preserve"> </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pacing w:val="1"/>
                <w:sz w:val="22"/>
                <w:szCs w:val="24"/>
              </w:rPr>
              <w:t>c</w:t>
            </w:r>
            <w:r w:rsidRPr="005F584D">
              <w:rPr>
                <w:rFonts w:ascii="Arial" w:eastAsia="Arial" w:hAnsi="Arial"/>
                <w:color w:val="FFFFFF" w:themeColor="background1"/>
                <w:spacing w:val="2"/>
                <w:sz w:val="22"/>
                <w:szCs w:val="24"/>
              </w:rPr>
              <w:t>e</w:t>
            </w:r>
            <w:r w:rsidRPr="005F584D">
              <w:rPr>
                <w:rFonts w:ascii="Arial" w:eastAsia="Arial" w:hAnsi="Arial"/>
                <w:color w:val="FFFFFF" w:themeColor="background1"/>
                <w:spacing w:val="1"/>
                <w:sz w:val="22"/>
                <w:szCs w:val="24"/>
              </w:rPr>
              <w:t>i</w:t>
            </w:r>
            <w:r w:rsidRPr="005F584D">
              <w:rPr>
                <w:rFonts w:ascii="Arial" w:eastAsia="Arial" w:hAnsi="Arial"/>
                <w:color w:val="FFFFFF" w:themeColor="background1"/>
                <w:sz w:val="22"/>
                <w:szCs w:val="24"/>
              </w:rPr>
              <w:t>ve</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1"/>
                <w:sz w:val="22"/>
                <w:szCs w:val="24"/>
              </w:rPr>
              <w:t>p</w:t>
            </w:r>
            <w:r w:rsidRPr="005F584D">
              <w:rPr>
                <w:rFonts w:ascii="Arial" w:eastAsia="Arial" w:hAnsi="Arial"/>
                <w:color w:val="FFFFFF" w:themeColor="background1"/>
                <w:spacing w:val="4"/>
                <w:sz w:val="22"/>
                <w:szCs w:val="24"/>
              </w:rPr>
              <w:t>a</w:t>
            </w:r>
            <w:r w:rsidRPr="005F584D">
              <w:rPr>
                <w:rFonts w:ascii="Arial" w:eastAsia="Arial" w:hAnsi="Arial"/>
                <w:color w:val="FFFFFF" w:themeColor="background1"/>
                <w:spacing w:val="-7"/>
                <w:sz w:val="22"/>
                <w:szCs w:val="24"/>
              </w:rPr>
              <w:t>y</w:t>
            </w:r>
            <w:r w:rsidRPr="005F584D">
              <w:rPr>
                <w:rFonts w:ascii="Arial" w:eastAsia="Arial" w:hAnsi="Arial"/>
                <w:color w:val="FFFFFF" w:themeColor="background1"/>
                <w:spacing w:val="4"/>
                <w:sz w:val="22"/>
                <w:szCs w:val="24"/>
              </w:rPr>
              <w:t>m</w:t>
            </w:r>
            <w:r w:rsidRPr="005F584D">
              <w:rPr>
                <w:rFonts w:ascii="Arial" w:eastAsia="Arial" w:hAnsi="Arial"/>
                <w:color w:val="FFFFFF" w:themeColor="background1"/>
                <w:spacing w:val="-1"/>
                <w:sz w:val="22"/>
                <w:szCs w:val="24"/>
              </w:rPr>
              <w:t>en</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2"/>
                <w:sz w:val="22"/>
                <w:szCs w:val="24"/>
              </w:rPr>
              <w:t>f</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pacing w:val="4"/>
                <w:sz w:val="22"/>
                <w:szCs w:val="24"/>
              </w:rPr>
              <w:t>n</w:t>
            </w:r>
            <w:r w:rsidRPr="005F584D">
              <w:rPr>
                <w:rFonts w:ascii="Arial" w:eastAsia="Arial" w:hAnsi="Arial"/>
                <w:color w:val="FFFFFF" w:themeColor="background1"/>
                <w:sz w:val="22"/>
                <w:szCs w:val="24"/>
              </w:rPr>
              <w:t>y</w:t>
            </w:r>
            <w:r w:rsidRPr="005F584D">
              <w:rPr>
                <w:rFonts w:ascii="Arial" w:eastAsia="Arial" w:hAnsi="Arial"/>
                <w:color w:val="FFFFFF" w:themeColor="background1"/>
                <w:spacing w:val="-8"/>
                <w:sz w:val="22"/>
                <w:szCs w:val="24"/>
              </w:rPr>
              <w:t xml:space="preserve"> </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f</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1"/>
                <w:sz w:val="22"/>
                <w:szCs w:val="24"/>
              </w:rPr>
              <w:t>th</w:t>
            </w:r>
            <w:r w:rsidRPr="005F584D">
              <w:rPr>
                <w:rFonts w:ascii="Arial" w:eastAsia="Arial" w:hAnsi="Arial"/>
                <w:color w:val="FFFFFF" w:themeColor="background1"/>
                <w:sz w:val="22"/>
                <w:szCs w:val="24"/>
              </w:rPr>
              <w:t>e</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2"/>
                <w:sz w:val="22"/>
                <w:szCs w:val="24"/>
              </w:rPr>
              <w:t>f</w:t>
            </w:r>
            <w:r w:rsidRPr="005F584D">
              <w:rPr>
                <w:rFonts w:ascii="Arial" w:eastAsia="Arial" w:hAnsi="Arial"/>
                <w:color w:val="FFFFFF" w:themeColor="background1"/>
                <w:sz w:val="22"/>
                <w:szCs w:val="24"/>
              </w:rPr>
              <w:t>i</w:t>
            </w:r>
            <w:r w:rsidRPr="005F584D">
              <w:rPr>
                <w:rFonts w:ascii="Arial" w:eastAsia="Arial" w:hAnsi="Arial"/>
                <w:color w:val="FFFFFF" w:themeColor="background1"/>
                <w:spacing w:val="2"/>
                <w:sz w:val="22"/>
                <w:szCs w:val="24"/>
              </w:rPr>
              <w:t>n</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1"/>
                <w:sz w:val="22"/>
                <w:szCs w:val="24"/>
              </w:rPr>
              <w:t>th</w:t>
            </w:r>
            <w:r w:rsidRPr="005F584D">
              <w:rPr>
                <w:rFonts w:ascii="Arial" w:eastAsia="Arial" w:hAnsi="Arial"/>
                <w:color w:val="FFFFFF" w:themeColor="background1"/>
                <w:spacing w:val="2"/>
                <w:sz w:val="22"/>
                <w:szCs w:val="24"/>
              </w:rPr>
              <w:t>a</w:t>
            </w:r>
            <w:r w:rsidRPr="005F584D">
              <w:rPr>
                <w:rFonts w:ascii="Arial" w:eastAsia="Arial" w:hAnsi="Arial"/>
                <w:color w:val="FFFFFF" w:themeColor="background1"/>
                <w:sz w:val="22"/>
                <w:szCs w:val="24"/>
              </w:rPr>
              <w:t>t</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1"/>
                <w:sz w:val="22"/>
                <w:szCs w:val="24"/>
              </w:rPr>
              <w:t>a</w:t>
            </w:r>
            <w:r w:rsidRPr="005F584D">
              <w:rPr>
                <w:rFonts w:ascii="Arial" w:eastAsia="Arial" w:hAnsi="Arial"/>
                <w:color w:val="FFFFFF" w:themeColor="background1"/>
                <w:sz w:val="22"/>
                <w:szCs w:val="24"/>
              </w:rPr>
              <w:t>re</w:t>
            </w:r>
            <w:r w:rsidRPr="005F584D">
              <w:rPr>
                <w:rFonts w:ascii="Arial" w:eastAsia="Arial" w:hAnsi="Arial"/>
                <w:color w:val="FFFFFF" w:themeColor="background1"/>
                <w:spacing w:val="-3"/>
                <w:sz w:val="22"/>
                <w:szCs w:val="24"/>
              </w:rPr>
              <w:t xml:space="preserve"> </w:t>
            </w:r>
            <w:r w:rsidRPr="005F584D">
              <w:rPr>
                <w:rFonts w:ascii="Arial" w:eastAsia="Arial" w:hAnsi="Arial"/>
                <w:color w:val="FFFFFF" w:themeColor="background1"/>
                <w:spacing w:val="4"/>
                <w:sz w:val="22"/>
                <w:szCs w:val="24"/>
              </w:rPr>
              <w:t>m</w:t>
            </w:r>
            <w:r w:rsidRPr="005F584D">
              <w:rPr>
                <w:rFonts w:ascii="Arial" w:eastAsia="Arial" w:hAnsi="Arial"/>
                <w:color w:val="FFFFFF" w:themeColor="background1"/>
                <w:spacing w:val="-1"/>
                <w:sz w:val="22"/>
                <w:szCs w:val="24"/>
              </w:rPr>
              <w:t>o</w:t>
            </w:r>
            <w:r w:rsidRPr="005F584D">
              <w:rPr>
                <w:rFonts w:ascii="Arial" w:eastAsia="Arial" w:hAnsi="Arial"/>
                <w:color w:val="FFFFFF" w:themeColor="background1"/>
                <w:sz w:val="22"/>
                <w:szCs w:val="24"/>
              </w:rPr>
              <w:t>re</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1"/>
                <w:sz w:val="22"/>
                <w:szCs w:val="24"/>
              </w:rPr>
              <w:t>tha</w:t>
            </w:r>
            <w:r w:rsidRPr="005F584D">
              <w:rPr>
                <w:rFonts w:ascii="Arial" w:eastAsia="Arial" w:hAnsi="Arial"/>
                <w:color w:val="FFFFFF" w:themeColor="background1"/>
                <w:sz w:val="22"/>
                <w:szCs w:val="24"/>
              </w:rPr>
              <w:t>n</w:t>
            </w:r>
            <w:r w:rsidRPr="005F584D">
              <w:rPr>
                <w:rFonts w:ascii="Arial" w:eastAsia="Arial" w:hAnsi="Arial"/>
                <w:color w:val="FFFFFF" w:themeColor="background1"/>
                <w:spacing w:val="-5"/>
                <w:sz w:val="22"/>
                <w:szCs w:val="24"/>
              </w:rPr>
              <w:t xml:space="preserve"> </w:t>
            </w:r>
            <w:r w:rsidRPr="005F584D">
              <w:rPr>
                <w:rFonts w:ascii="Arial" w:eastAsia="Arial" w:hAnsi="Arial"/>
                <w:color w:val="FFFFFF" w:themeColor="background1"/>
                <w:spacing w:val="-1"/>
                <w:sz w:val="22"/>
                <w:szCs w:val="24"/>
              </w:rPr>
              <w:t>9</w:t>
            </w:r>
            <w:r w:rsidRPr="005F584D">
              <w:rPr>
                <w:rFonts w:ascii="Arial" w:eastAsia="Arial" w:hAnsi="Arial"/>
                <w:color w:val="FFFFFF" w:themeColor="background1"/>
                <w:sz w:val="22"/>
                <w:szCs w:val="24"/>
              </w:rPr>
              <w:t>0</w:t>
            </w:r>
            <w:r w:rsidRPr="005F584D">
              <w:rPr>
                <w:rFonts w:ascii="Arial" w:eastAsia="Arial" w:hAnsi="Arial"/>
                <w:color w:val="FFFFFF" w:themeColor="background1"/>
                <w:spacing w:val="-4"/>
                <w:sz w:val="22"/>
                <w:szCs w:val="24"/>
              </w:rPr>
              <w:t xml:space="preserve"> </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pacing w:val="4"/>
                <w:sz w:val="22"/>
                <w:szCs w:val="24"/>
              </w:rPr>
              <w:t>a</w:t>
            </w:r>
            <w:r w:rsidRPr="005F584D">
              <w:rPr>
                <w:rFonts w:ascii="Arial" w:eastAsia="Arial" w:hAnsi="Arial"/>
                <w:color w:val="FFFFFF" w:themeColor="background1"/>
                <w:spacing w:val="-7"/>
                <w:sz w:val="22"/>
                <w:szCs w:val="24"/>
              </w:rPr>
              <w:t>y</w:t>
            </w:r>
            <w:r w:rsidRPr="005F584D">
              <w:rPr>
                <w:rFonts w:ascii="Arial" w:eastAsia="Arial" w:hAnsi="Arial"/>
                <w:color w:val="FFFFFF" w:themeColor="background1"/>
                <w:sz w:val="22"/>
                <w:szCs w:val="24"/>
              </w:rPr>
              <w:t>s</w:t>
            </w:r>
            <w:r w:rsidRPr="005F584D">
              <w:rPr>
                <w:rFonts w:ascii="Arial" w:eastAsia="Arial" w:hAnsi="Arial"/>
                <w:color w:val="FFFFFF" w:themeColor="background1"/>
                <w:spacing w:val="-1"/>
                <w:sz w:val="22"/>
                <w:szCs w:val="24"/>
              </w:rPr>
              <w:t xml:space="preserve"> o</w:t>
            </w:r>
            <w:r w:rsidRPr="005F584D">
              <w:rPr>
                <w:rFonts w:ascii="Arial" w:eastAsia="Arial" w:hAnsi="Arial"/>
                <w:color w:val="FFFFFF" w:themeColor="background1"/>
                <w:spacing w:val="1"/>
                <w:sz w:val="22"/>
                <w:szCs w:val="24"/>
              </w:rPr>
              <w:t>v</w:t>
            </w:r>
            <w:r w:rsidRPr="005F584D">
              <w:rPr>
                <w:rFonts w:ascii="Arial" w:eastAsia="Arial" w:hAnsi="Arial"/>
                <w:color w:val="FFFFFF" w:themeColor="background1"/>
                <w:spacing w:val="-1"/>
                <w:sz w:val="22"/>
                <w:szCs w:val="24"/>
              </w:rPr>
              <w:t>e</w:t>
            </w:r>
            <w:r w:rsidRPr="005F584D">
              <w:rPr>
                <w:rFonts w:ascii="Arial" w:eastAsia="Arial" w:hAnsi="Arial"/>
                <w:color w:val="FFFFFF" w:themeColor="background1"/>
                <w:sz w:val="22"/>
                <w:szCs w:val="24"/>
              </w:rPr>
              <w:t>r</w:t>
            </w:r>
            <w:r w:rsidRPr="005F584D">
              <w:rPr>
                <w:rFonts w:ascii="Arial" w:eastAsia="Arial" w:hAnsi="Arial"/>
                <w:color w:val="FFFFFF" w:themeColor="background1"/>
                <w:spacing w:val="-1"/>
                <w:sz w:val="22"/>
                <w:szCs w:val="24"/>
              </w:rPr>
              <w:t>d</w:t>
            </w:r>
            <w:r w:rsidRPr="005F584D">
              <w:rPr>
                <w:rFonts w:ascii="Arial" w:eastAsia="Arial" w:hAnsi="Arial"/>
                <w:color w:val="FFFFFF" w:themeColor="background1"/>
                <w:spacing w:val="2"/>
                <w:sz w:val="22"/>
                <w:szCs w:val="24"/>
              </w:rPr>
              <w:t>ue</w:t>
            </w:r>
            <w:r w:rsidRPr="005F584D">
              <w:rPr>
                <w:rFonts w:ascii="Arial" w:eastAsia="Arial" w:hAnsi="Arial"/>
                <w:color w:val="FFFFFF" w:themeColor="background1"/>
                <w:sz w:val="22"/>
                <w:szCs w:val="24"/>
              </w:rPr>
              <w:t>.</w:t>
            </w:r>
          </w:p>
          <w:p w14:paraId="02DF8E43" w14:textId="77777777" w:rsidR="00920CFF" w:rsidRPr="005F584D" w:rsidRDefault="00920CFF" w:rsidP="003A00A5">
            <w:pPr>
              <w:pStyle w:val="TableParagraph"/>
              <w:spacing w:line="270" w:lineRule="auto"/>
              <w:ind w:left="284" w:right="283"/>
              <w:rPr>
                <w:rFonts w:ascii="Arial" w:eastAsia="Arial" w:hAnsi="Arial" w:cs="Arial"/>
                <w:color w:val="FFFFFF" w:themeColor="background1"/>
                <w:szCs w:val="24"/>
              </w:rPr>
            </w:pP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zCs w:val="24"/>
              </w:rPr>
              <w:t>n</w:t>
            </w:r>
            <w:r w:rsidRPr="005F584D">
              <w:rPr>
                <w:rFonts w:ascii="Arial" w:eastAsia="Arial" w:hAnsi="Arial" w:cs="Arial"/>
                <w:color w:val="FFFFFF" w:themeColor="background1"/>
                <w:spacing w:val="3"/>
                <w:szCs w:val="24"/>
              </w:rPr>
              <w:t xml:space="preserve"> </w:t>
            </w:r>
            <w:r w:rsidRPr="005F584D">
              <w:rPr>
                <w:rFonts w:ascii="Arial" w:eastAsia="Arial" w:hAnsi="Arial" w:cs="Arial"/>
                <w:color w:val="FFFFFF" w:themeColor="background1"/>
                <w:spacing w:val="-1"/>
                <w:szCs w:val="24"/>
              </w:rPr>
              <w:t>ad</w:t>
            </w:r>
            <w:r w:rsidRPr="005F584D">
              <w:rPr>
                <w:rFonts w:ascii="Arial" w:eastAsia="Arial" w:hAnsi="Arial" w:cs="Arial"/>
                <w:color w:val="FFFFFF" w:themeColor="background1"/>
                <w:spacing w:val="2"/>
                <w:szCs w:val="24"/>
              </w:rPr>
              <w:t>d</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t</w:t>
            </w: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pacing w:val="-1"/>
                <w:szCs w:val="24"/>
              </w:rPr>
              <w:t>on</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5"/>
                <w:szCs w:val="24"/>
              </w:rPr>
              <w:t xml:space="preserve"> </w:t>
            </w:r>
            <w:r w:rsidRPr="005F584D">
              <w:rPr>
                <w:rFonts w:ascii="Arial" w:eastAsia="Arial" w:hAnsi="Arial" w:cs="Arial"/>
                <w:color w:val="FFFFFF" w:themeColor="background1"/>
                <w:spacing w:val="-1"/>
                <w:szCs w:val="24"/>
              </w:rPr>
              <w:t>t</w:t>
            </w:r>
            <w:r w:rsidRPr="005F584D">
              <w:rPr>
                <w:rFonts w:ascii="Arial" w:eastAsia="Arial" w:hAnsi="Arial" w:cs="Arial"/>
                <w:color w:val="FFFFFF" w:themeColor="background1"/>
                <w:spacing w:val="2"/>
                <w:szCs w:val="24"/>
              </w:rPr>
              <w:t>h</w:t>
            </w:r>
            <w:r w:rsidRPr="005F584D">
              <w:rPr>
                <w:rFonts w:ascii="Arial" w:eastAsia="Arial" w:hAnsi="Arial" w:cs="Arial"/>
                <w:color w:val="FFFFFF" w:themeColor="background1"/>
                <w:szCs w:val="24"/>
              </w:rPr>
              <w:t>e</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zCs w:val="24"/>
              </w:rPr>
              <w:t>C</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pacing w:val="2"/>
                <w:szCs w:val="24"/>
              </w:rPr>
              <w:t>u</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pacing w:val="1"/>
                <w:szCs w:val="24"/>
              </w:rPr>
              <w:t>c</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zCs w:val="24"/>
              </w:rPr>
              <w:t>l</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6"/>
                <w:szCs w:val="24"/>
              </w:rPr>
              <w:t xml:space="preserve"> </w:t>
            </w:r>
            <w:r w:rsidRPr="005F584D">
              <w:rPr>
                <w:rFonts w:ascii="Arial" w:eastAsia="Arial" w:hAnsi="Arial" w:cs="Arial"/>
                <w:color w:val="FFFFFF" w:themeColor="background1"/>
                <w:spacing w:val="2"/>
                <w:szCs w:val="24"/>
              </w:rPr>
              <w:t>a</w:t>
            </w:r>
            <w:r w:rsidRPr="005F584D">
              <w:rPr>
                <w:rFonts w:ascii="Arial" w:eastAsia="Arial" w:hAnsi="Arial" w:cs="Arial"/>
                <w:color w:val="FFFFFF" w:themeColor="background1"/>
                <w:szCs w:val="24"/>
              </w:rPr>
              <w:t>w</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zCs w:val="24"/>
              </w:rPr>
              <w:t>re</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tha</w:t>
            </w:r>
            <w:r w:rsidRPr="005F584D">
              <w:rPr>
                <w:rFonts w:ascii="Arial" w:eastAsia="Arial" w:hAnsi="Arial" w:cs="Arial"/>
                <w:color w:val="FFFFFF" w:themeColor="background1"/>
                <w:szCs w:val="24"/>
              </w:rPr>
              <w:t>t</w:t>
            </w:r>
            <w:r w:rsidRPr="005F584D">
              <w:rPr>
                <w:rFonts w:ascii="Arial" w:eastAsia="Arial" w:hAnsi="Arial" w:cs="Arial"/>
                <w:color w:val="FFFFFF" w:themeColor="background1"/>
                <w:spacing w:val="5"/>
                <w:szCs w:val="24"/>
              </w:rPr>
              <w:t xml:space="preserve"> </w:t>
            </w:r>
            <w:r w:rsidRPr="005F584D">
              <w:rPr>
                <w:rFonts w:ascii="Arial" w:eastAsia="Arial" w:hAnsi="Arial" w:cs="Arial"/>
                <w:color w:val="FFFFFF" w:themeColor="background1"/>
                <w:spacing w:val="2"/>
                <w:szCs w:val="24"/>
              </w:rPr>
              <w:t>o</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zCs w:val="24"/>
              </w:rPr>
              <w:t>e</w:t>
            </w:r>
            <w:r w:rsidRPr="005F584D">
              <w:rPr>
                <w:rFonts w:ascii="Arial" w:eastAsia="Arial" w:hAnsi="Arial" w:cs="Arial"/>
                <w:color w:val="FFFFFF" w:themeColor="background1"/>
                <w:spacing w:val="3"/>
                <w:szCs w:val="24"/>
              </w:rPr>
              <w:t xml:space="preserve"> </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f</w:t>
            </w:r>
            <w:r w:rsidRPr="005F584D">
              <w:rPr>
                <w:rFonts w:ascii="Arial" w:eastAsia="Arial" w:hAnsi="Arial" w:cs="Arial"/>
                <w:color w:val="FFFFFF" w:themeColor="background1"/>
                <w:spacing w:val="7"/>
                <w:szCs w:val="24"/>
              </w:rPr>
              <w:t xml:space="preserve"> </w:t>
            </w:r>
            <w:r w:rsidRPr="005F584D">
              <w:rPr>
                <w:rFonts w:ascii="Arial" w:eastAsia="Arial" w:hAnsi="Arial" w:cs="Arial"/>
                <w:color w:val="FFFFFF" w:themeColor="background1"/>
                <w:spacing w:val="-1"/>
                <w:szCs w:val="24"/>
              </w:rPr>
              <w:t>th</w:t>
            </w:r>
            <w:r w:rsidRPr="005F584D">
              <w:rPr>
                <w:rFonts w:ascii="Arial" w:eastAsia="Arial" w:hAnsi="Arial" w:cs="Arial"/>
                <w:color w:val="FFFFFF" w:themeColor="background1"/>
                <w:szCs w:val="24"/>
              </w:rPr>
              <w:t>e</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deb</w:t>
            </w:r>
            <w:r w:rsidRPr="005F584D">
              <w:rPr>
                <w:rFonts w:ascii="Arial" w:eastAsia="Arial" w:hAnsi="Arial" w:cs="Arial"/>
                <w:color w:val="FFFFFF" w:themeColor="background1"/>
                <w:spacing w:val="2"/>
                <w:szCs w:val="24"/>
              </w:rPr>
              <w:t>t</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rs</w:t>
            </w:r>
            <w:r w:rsidRPr="005F584D">
              <w:rPr>
                <w:rFonts w:ascii="Arial" w:eastAsia="Arial" w:hAnsi="Arial" w:cs="Arial"/>
                <w:color w:val="FFFFFF" w:themeColor="background1"/>
                <w:spacing w:val="6"/>
                <w:szCs w:val="24"/>
              </w:rPr>
              <w:t xml:space="preserve"> </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zCs w:val="24"/>
              </w:rPr>
              <w:t>n</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th</w:t>
            </w:r>
            <w:r w:rsidRPr="005F584D">
              <w:rPr>
                <w:rFonts w:ascii="Arial" w:eastAsia="Arial" w:hAnsi="Arial" w:cs="Arial"/>
                <w:color w:val="FFFFFF" w:themeColor="background1"/>
                <w:szCs w:val="24"/>
              </w:rPr>
              <w:t>e</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30</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
                <w:szCs w:val="24"/>
              </w:rPr>
              <w:t>6</w:t>
            </w:r>
            <w:r w:rsidRPr="005F584D">
              <w:rPr>
                <w:rFonts w:ascii="Arial" w:eastAsia="Arial" w:hAnsi="Arial" w:cs="Arial"/>
                <w:color w:val="FFFFFF" w:themeColor="background1"/>
                <w:szCs w:val="24"/>
              </w:rPr>
              <w:t>0</w:t>
            </w:r>
            <w:r w:rsidRPr="005F584D">
              <w:rPr>
                <w:rFonts w:ascii="Arial" w:eastAsia="Arial" w:hAnsi="Arial" w:cs="Arial"/>
                <w:color w:val="FFFFFF" w:themeColor="background1"/>
                <w:spacing w:val="3"/>
                <w:szCs w:val="24"/>
              </w:rPr>
              <w:t xml:space="preserve"> </w:t>
            </w:r>
            <w:r w:rsidRPr="005F584D">
              <w:rPr>
                <w:rFonts w:ascii="Arial" w:eastAsia="Arial" w:hAnsi="Arial" w:cs="Arial"/>
                <w:color w:val="FFFFFF" w:themeColor="background1"/>
                <w:spacing w:val="2"/>
                <w:szCs w:val="24"/>
              </w:rPr>
              <w:t>da</w:t>
            </w:r>
            <w:r w:rsidRPr="005F584D">
              <w:rPr>
                <w:rFonts w:ascii="Arial" w:eastAsia="Arial" w:hAnsi="Arial" w:cs="Arial"/>
                <w:color w:val="FFFFFF" w:themeColor="background1"/>
                <w:spacing w:val="-5"/>
                <w:szCs w:val="24"/>
              </w:rPr>
              <w:t>y</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6"/>
                <w:szCs w:val="24"/>
              </w:rPr>
              <w:t xml:space="preserve"> </w:t>
            </w:r>
            <w:r w:rsidRPr="005F584D">
              <w:rPr>
                <w:rFonts w:ascii="Arial" w:eastAsia="Arial" w:hAnsi="Arial" w:cs="Arial"/>
                <w:color w:val="FFFFFF" w:themeColor="background1"/>
                <w:spacing w:val="1"/>
                <w:szCs w:val="24"/>
              </w:rPr>
              <w:t>c</w:t>
            </w:r>
            <w:r w:rsidRPr="005F584D">
              <w:rPr>
                <w:rFonts w:ascii="Arial" w:eastAsia="Arial" w:hAnsi="Arial" w:cs="Arial"/>
                <w:color w:val="FFFFFF" w:themeColor="background1"/>
                <w:spacing w:val="-1"/>
                <w:szCs w:val="24"/>
              </w:rPr>
              <w:t>at</w:t>
            </w:r>
            <w:r w:rsidRPr="005F584D">
              <w:rPr>
                <w:rFonts w:ascii="Arial" w:eastAsia="Arial" w:hAnsi="Arial" w:cs="Arial"/>
                <w:color w:val="FFFFFF" w:themeColor="background1"/>
                <w:spacing w:val="2"/>
                <w:szCs w:val="24"/>
              </w:rPr>
              <w:t>e</w:t>
            </w:r>
            <w:r w:rsidRPr="005F584D">
              <w:rPr>
                <w:rFonts w:ascii="Arial" w:eastAsia="Arial" w:hAnsi="Arial" w:cs="Arial"/>
                <w:color w:val="FFFFFF" w:themeColor="background1"/>
                <w:spacing w:val="-1"/>
                <w:szCs w:val="24"/>
              </w:rPr>
              <w:t>go</w:t>
            </w:r>
            <w:r w:rsidRPr="005F584D">
              <w:rPr>
                <w:rFonts w:ascii="Arial" w:eastAsia="Arial" w:hAnsi="Arial" w:cs="Arial"/>
                <w:color w:val="FFFFFF" w:themeColor="background1"/>
                <w:spacing w:val="3"/>
                <w:szCs w:val="24"/>
              </w:rPr>
              <w:t>r</w:t>
            </w:r>
            <w:r w:rsidRPr="005F584D">
              <w:rPr>
                <w:rFonts w:ascii="Arial" w:eastAsia="Arial" w:hAnsi="Arial" w:cs="Arial"/>
                <w:color w:val="FFFFFF" w:themeColor="background1"/>
                <w:spacing w:val="-5"/>
                <w:szCs w:val="24"/>
              </w:rPr>
              <w:t>y</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7"/>
                <w:szCs w:val="24"/>
              </w:rPr>
              <w:t xml:space="preserve"> </w:t>
            </w:r>
            <w:r w:rsidRPr="005F584D">
              <w:rPr>
                <w:rFonts w:ascii="Arial" w:eastAsia="Arial" w:hAnsi="Arial" w:cs="Arial"/>
                <w:color w:val="FFFFFF" w:themeColor="background1"/>
                <w:szCs w:val="24"/>
              </w:rPr>
              <w:t>w</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2"/>
                <w:szCs w:val="24"/>
              </w:rPr>
              <w:t>t</w:t>
            </w:r>
            <w:r w:rsidRPr="005F584D">
              <w:rPr>
                <w:rFonts w:ascii="Arial" w:eastAsia="Arial" w:hAnsi="Arial" w:cs="Arial"/>
                <w:color w:val="FFFFFF" w:themeColor="background1"/>
                <w:szCs w:val="24"/>
              </w:rPr>
              <w:t>h</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zCs w:val="24"/>
              </w:rPr>
              <w:t>n</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2"/>
                <w:szCs w:val="24"/>
              </w:rPr>
              <w:t>n</w:t>
            </w:r>
            <w:r w:rsidRPr="005F584D">
              <w:rPr>
                <w:rFonts w:ascii="Arial" w:eastAsia="Arial" w:hAnsi="Arial" w:cs="Arial"/>
                <w:color w:val="FFFFFF" w:themeColor="background1"/>
                <w:spacing w:val="-1"/>
                <w:szCs w:val="24"/>
              </w:rPr>
              <w:t>d</w:t>
            </w: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pacing w:val="-2"/>
                <w:szCs w:val="24"/>
              </w:rPr>
              <w:t>v</w:t>
            </w: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pacing w:val="-1"/>
                <w:szCs w:val="24"/>
              </w:rPr>
              <w:t>d</w:t>
            </w:r>
            <w:r w:rsidRPr="005F584D">
              <w:rPr>
                <w:rFonts w:ascii="Arial" w:eastAsia="Arial" w:hAnsi="Arial" w:cs="Arial"/>
                <w:color w:val="FFFFFF" w:themeColor="background1"/>
                <w:spacing w:val="2"/>
                <w:szCs w:val="24"/>
              </w:rPr>
              <w:t>u</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zCs w:val="24"/>
              </w:rPr>
              <w:t>l</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d</w:t>
            </w:r>
            <w:r w:rsidRPr="005F584D">
              <w:rPr>
                <w:rFonts w:ascii="Arial" w:eastAsia="Arial" w:hAnsi="Arial" w:cs="Arial"/>
                <w:color w:val="FFFFFF" w:themeColor="background1"/>
                <w:spacing w:val="2"/>
                <w:szCs w:val="24"/>
              </w:rPr>
              <w:t>e</w:t>
            </w:r>
            <w:r w:rsidRPr="005F584D">
              <w:rPr>
                <w:rFonts w:ascii="Arial" w:eastAsia="Arial" w:hAnsi="Arial" w:cs="Arial"/>
                <w:color w:val="FFFFFF" w:themeColor="background1"/>
                <w:spacing w:val="-1"/>
                <w:szCs w:val="24"/>
              </w:rPr>
              <w:t>b</w:t>
            </w:r>
            <w:r w:rsidRPr="005F584D">
              <w:rPr>
                <w:rFonts w:ascii="Arial" w:eastAsia="Arial" w:hAnsi="Arial" w:cs="Arial"/>
                <w:color w:val="FFFFFF" w:themeColor="background1"/>
                <w:szCs w:val="24"/>
              </w:rPr>
              <w:t>t</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f</w:t>
            </w:r>
            <w:r w:rsidRPr="005F584D">
              <w:rPr>
                <w:rFonts w:ascii="Arial" w:eastAsia="Arial" w:hAnsi="Arial" w:cs="Arial"/>
                <w:color w:val="FFFFFF" w:themeColor="background1"/>
                <w:spacing w:val="7"/>
                <w:szCs w:val="24"/>
              </w:rPr>
              <w:t xml:space="preserve"> </w:t>
            </w:r>
            <w:r w:rsidRPr="005F584D">
              <w:rPr>
                <w:rFonts w:ascii="Arial" w:eastAsia="Arial" w:hAnsi="Arial" w:cs="Arial"/>
                <w:color w:val="FFFFFF" w:themeColor="background1"/>
                <w:spacing w:val="-1"/>
                <w:szCs w:val="24"/>
              </w:rPr>
              <w:t>$10</w:t>
            </w:r>
            <w:r w:rsidRPr="005F584D">
              <w:rPr>
                <w:rFonts w:ascii="Arial" w:eastAsia="Arial" w:hAnsi="Arial" w:cs="Arial"/>
                <w:color w:val="FFFFFF" w:themeColor="background1"/>
                <w:szCs w:val="24"/>
              </w:rPr>
              <w:t>0</w:t>
            </w:r>
            <w:r w:rsidRPr="005F584D">
              <w:rPr>
                <w:rFonts w:ascii="Arial" w:eastAsia="Arial" w:hAnsi="Arial" w:cs="Arial"/>
                <w:color w:val="FFFFFF" w:themeColor="background1"/>
                <w:w w:val="99"/>
                <w:szCs w:val="24"/>
              </w:rPr>
              <w:t xml:space="preserve"> </w:t>
            </w:r>
            <w:r w:rsidRPr="005F584D">
              <w:rPr>
                <w:rFonts w:ascii="Arial" w:eastAsia="Arial" w:hAnsi="Arial" w:cs="Arial"/>
                <w:color w:val="FFFFFF" w:themeColor="background1"/>
                <w:spacing w:val="-1"/>
                <w:szCs w:val="24"/>
              </w:rPr>
              <w:t>ha</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8"/>
                <w:szCs w:val="24"/>
              </w:rPr>
              <w:t xml:space="preserve"> </w:t>
            </w:r>
            <w:r w:rsidRPr="005F584D">
              <w:rPr>
                <w:rFonts w:ascii="Arial" w:eastAsia="Arial" w:hAnsi="Arial" w:cs="Arial"/>
                <w:color w:val="FFFFFF" w:themeColor="background1"/>
                <w:spacing w:val="-1"/>
                <w:szCs w:val="24"/>
              </w:rPr>
              <w:t>b</w:t>
            </w:r>
            <w:r w:rsidRPr="005F584D">
              <w:rPr>
                <w:rFonts w:ascii="Arial" w:eastAsia="Arial" w:hAnsi="Arial" w:cs="Arial"/>
                <w:color w:val="FFFFFF" w:themeColor="background1"/>
                <w:spacing w:val="2"/>
                <w:szCs w:val="24"/>
              </w:rPr>
              <w:t>e</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zCs w:val="24"/>
              </w:rPr>
              <w:t>n</w:t>
            </w:r>
            <w:r w:rsidRPr="005F584D">
              <w:rPr>
                <w:rFonts w:ascii="Arial" w:eastAsia="Arial" w:hAnsi="Arial" w:cs="Arial"/>
                <w:color w:val="FFFFFF" w:themeColor="background1"/>
                <w:spacing w:val="-9"/>
                <w:szCs w:val="24"/>
              </w:rPr>
              <w:t xml:space="preserve"> </w:t>
            </w:r>
            <w:r w:rsidRPr="005F584D">
              <w:rPr>
                <w:rFonts w:ascii="Arial" w:eastAsia="Arial" w:hAnsi="Arial" w:cs="Arial"/>
                <w:color w:val="FFFFFF" w:themeColor="background1"/>
                <w:spacing w:val="2"/>
                <w:szCs w:val="24"/>
              </w:rPr>
              <w:t>d</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c</w:t>
            </w:r>
            <w:r w:rsidRPr="005F584D">
              <w:rPr>
                <w:rFonts w:ascii="Arial" w:eastAsia="Arial" w:hAnsi="Arial" w:cs="Arial"/>
                <w:color w:val="FFFFFF" w:themeColor="background1"/>
                <w:spacing w:val="-2"/>
                <w:szCs w:val="24"/>
              </w:rPr>
              <w:t>l</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2"/>
                <w:szCs w:val="24"/>
              </w:rPr>
              <w:t>e</w:t>
            </w:r>
            <w:r w:rsidRPr="005F584D">
              <w:rPr>
                <w:rFonts w:ascii="Arial" w:eastAsia="Arial" w:hAnsi="Arial" w:cs="Arial"/>
                <w:color w:val="FFFFFF" w:themeColor="background1"/>
                <w:szCs w:val="24"/>
              </w:rPr>
              <w:t>d</w:t>
            </w:r>
            <w:r w:rsidRPr="005F584D">
              <w:rPr>
                <w:rFonts w:ascii="Arial" w:eastAsia="Arial" w:hAnsi="Arial" w:cs="Arial"/>
                <w:color w:val="FFFFFF" w:themeColor="background1"/>
                <w:spacing w:val="-9"/>
                <w:szCs w:val="24"/>
              </w:rPr>
              <w:t xml:space="preserve"> </w:t>
            </w:r>
            <w:r w:rsidRPr="005F584D">
              <w:rPr>
                <w:rFonts w:ascii="Arial" w:eastAsia="Arial" w:hAnsi="Arial" w:cs="Arial"/>
                <w:color w:val="FFFFFF" w:themeColor="background1"/>
                <w:spacing w:val="2"/>
                <w:szCs w:val="24"/>
              </w:rPr>
              <w:t>b</w:t>
            </w:r>
            <w:r w:rsidRPr="005F584D">
              <w:rPr>
                <w:rFonts w:ascii="Arial" w:eastAsia="Arial" w:hAnsi="Arial" w:cs="Arial"/>
                <w:color w:val="FFFFFF" w:themeColor="background1"/>
                <w:spacing w:val="-1"/>
                <w:szCs w:val="24"/>
              </w:rPr>
              <w:t>an</w:t>
            </w:r>
            <w:r w:rsidRPr="005F584D">
              <w:rPr>
                <w:rFonts w:ascii="Arial" w:eastAsia="Arial" w:hAnsi="Arial" w:cs="Arial"/>
                <w:color w:val="FFFFFF" w:themeColor="background1"/>
                <w:spacing w:val="3"/>
                <w:szCs w:val="24"/>
              </w:rPr>
              <w:t>k</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upt</w:t>
            </w:r>
            <w:r w:rsidRPr="005F584D">
              <w:rPr>
                <w:rFonts w:ascii="Arial" w:eastAsia="Arial" w:hAnsi="Arial" w:cs="Arial"/>
                <w:color w:val="FFFFFF" w:themeColor="background1"/>
                <w:szCs w:val="24"/>
              </w:rPr>
              <w:t>.</w:t>
            </w:r>
          </w:p>
          <w:p w14:paraId="02DF8E44" w14:textId="77777777" w:rsidR="00920CFF" w:rsidRPr="005F584D" w:rsidRDefault="00920CFF" w:rsidP="003A00A5">
            <w:pPr>
              <w:pStyle w:val="TableParagraph"/>
              <w:spacing w:before="2" w:line="260" w:lineRule="exact"/>
              <w:ind w:left="284" w:right="283"/>
              <w:rPr>
                <w:color w:val="FFFFFF" w:themeColor="background1"/>
                <w:szCs w:val="24"/>
              </w:rPr>
            </w:pPr>
          </w:p>
          <w:p w14:paraId="02DF8E45" w14:textId="77777777" w:rsidR="00920CFF" w:rsidRPr="005F584D" w:rsidRDefault="00920CFF" w:rsidP="003A00A5">
            <w:pPr>
              <w:pStyle w:val="TableParagraph"/>
              <w:ind w:left="284" w:right="283"/>
              <w:rPr>
                <w:rFonts w:ascii="Arial" w:eastAsia="Arial" w:hAnsi="Arial" w:cs="Arial"/>
                <w:color w:val="FFFFFF" w:themeColor="background1"/>
                <w:szCs w:val="24"/>
              </w:rPr>
            </w:pPr>
            <w:r w:rsidRPr="005F584D">
              <w:rPr>
                <w:rFonts w:ascii="Arial" w:eastAsia="Arial" w:hAnsi="Arial" w:cs="Arial"/>
                <w:b/>
                <w:bCs/>
                <w:i/>
                <w:color w:val="FFFFFF" w:themeColor="background1"/>
                <w:szCs w:val="24"/>
              </w:rPr>
              <w:t>How</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pacing w:val="1"/>
                <w:szCs w:val="24"/>
              </w:rPr>
              <w:t>w</w:t>
            </w:r>
            <w:r w:rsidRPr="005F584D">
              <w:rPr>
                <w:rFonts w:ascii="Arial" w:eastAsia="Arial" w:hAnsi="Arial" w:cs="Arial"/>
                <w:b/>
                <w:bCs/>
                <w:i/>
                <w:color w:val="FFFFFF" w:themeColor="background1"/>
                <w:szCs w:val="24"/>
              </w:rPr>
              <w:t>ou</w:t>
            </w:r>
            <w:r w:rsidRPr="005F584D">
              <w:rPr>
                <w:rFonts w:ascii="Arial" w:eastAsia="Arial" w:hAnsi="Arial" w:cs="Arial"/>
                <w:b/>
                <w:bCs/>
                <w:i/>
                <w:color w:val="FFFFFF" w:themeColor="background1"/>
                <w:spacing w:val="-1"/>
                <w:szCs w:val="24"/>
              </w:rPr>
              <w:t>l</w:t>
            </w:r>
            <w:r w:rsidRPr="005F584D">
              <w:rPr>
                <w:rFonts w:ascii="Arial" w:eastAsia="Arial" w:hAnsi="Arial" w:cs="Arial"/>
                <w:b/>
                <w:bCs/>
                <w:i/>
                <w:color w:val="FFFFFF" w:themeColor="background1"/>
                <w:szCs w:val="24"/>
              </w:rPr>
              <w:t>d</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zCs w:val="24"/>
              </w:rPr>
              <w:t>the</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zCs w:val="24"/>
              </w:rPr>
              <w:t>C</w:t>
            </w:r>
            <w:r w:rsidRPr="005F584D">
              <w:rPr>
                <w:rFonts w:ascii="Arial" w:eastAsia="Arial" w:hAnsi="Arial" w:cs="Arial"/>
                <w:b/>
                <w:bCs/>
                <w:i/>
                <w:color w:val="FFFFFF" w:themeColor="background1"/>
                <w:spacing w:val="-1"/>
                <w:szCs w:val="24"/>
              </w:rPr>
              <w:t>i</w:t>
            </w:r>
            <w:r w:rsidRPr="005F584D">
              <w:rPr>
                <w:rFonts w:ascii="Arial" w:eastAsia="Arial" w:hAnsi="Arial" w:cs="Arial"/>
                <w:b/>
                <w:bCs/>
                <w:i/>
                <w:color w:val="FFFFFF" w:themeColor="background1"/>
                <w:szCs w:val="24"/>
              </w:rPr>
              <w:t>ty</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zCs w:val="24"/>
              </w:rPr>
              <w:t>Cou</w:t>
            </w:r>
            <w:r w:rsidRPr="005F584D">
              <w:rPr>
                <w:rFonts w:ascii="Arial" w:eastAsia="Arial" w:hAnsi="Arial" w:cs="Arial"/>
                <w:b/>
                <w:bCs/>
                <w:i/>
                <w:color w:val="FFFFFF" w:themeColor="background1"/>
                <w:spacing w:val="3"/>
                <w:szCs w:val="24"/>
              </w:rPr>
              <w:t>n</w:t>
            </w:r>
            <w:r w:rsidRPr="005F584D">
              <w:rPr>
                <w:rFonts w:ascii="Arial" w:eastAsia="Arial" w:hAnsi="Arial" w:cs="Arial"/>
                <w:b/>
                <w:bCs/>
                <w:i/>
                <w:color w:val="FFFFFF" w:themeColor="background1"/>
                <w:spacing w:val="-1"/>
                <w:szCs w:val="24"/>
              </w:rPr>
              <w:t>ci</w:t>
            </w:r>
            <w:r w:rsidRPr="005F584D">
              <w:rPr>
                <w:rFonts w:ascii="Arial" w:eastAsia="Arial" w:hAnsi="Arial" w:cs="Arial"/>
                <w:b/>
                <w:bCs/>
                <w:i/>
                <w:color w:val="FFFFFF" w:themeColor="background1"/>
                <w:szCs w:val="24"/>
              </w:rPr>
              <w:t>l</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pacing w:val="2"/>
                <w:szCs w:val="24"/>
              </w:rPr>
              <w:t>a</w:t>
            </w:r>
            <w:r w:rsidRPr="005F584D">
              <w:rPr>
                <w:rFonts w:ascii="Arial" w:eastAsia="Arial" w:hAnsi="Arial" w:cs="Arial"/>
                <w:b/>
                <w:bCs/>
                <w:i/>
                <w:color w:val="FFFFFF" w:themeColor="background1"/>
                <w:spacing w:val="-1"/>
                <w:szCs w:val="24"/>
              </w:rPr>
              <w:t>cc</w:t>
            </w:r>
            <w:r w:rsidRPr="005F584D">
              <w:rPr>
                <w:rFonts w:ascii="Arial" w:eastAsia="Arial" w:hAnsi="Arial" w:cs="Arial"/>
                <w:b/>
                <w:bCs/>
                <w:i/>
                <w:color w:val="FFFFFF" w:themeColor="background1"/>
                <w:szCs w:val="24"/>
              </w:rPr>
              <w:t>ount</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zCs w:val="24"/>
              </w:rPr>
              <w:t>for</w:t>
            </w:r>
            <w:r w:rsidRPr="005F584D">
              <w:rPr>
                <w:rFonts w:ascii="Arial" w:eastAsia="Arial" w:hAnsi="Arial" w:cs="Arial"/>
                <w:b/>
                <w:bCs/>
                <w:i/>
                <w:color w:val="FFFFFF" w:themeColor="background1"/>
                <w:spacing w:val="-7"/>
                <w:szCs w:val="24"/>
              </w:rPr>
              <w:t xml:space="preserve"> </w:t>
            </w:r>
            <w:r w:rsidRPr="005F584D">
              <w:rPr>
                <w:rFonts w:ascii="Arial" w:eastAsia="Arial" w:hAnsi="Arial" w:cs="Arial"/>
                <w:b/>
                <w:bCs/>
                <w:i/>
                <w:color w:val="FFFFFF" w:themeColor="background1"/>
                <w:szCs w:val="24"/>
              </w:rPr>
              <w:t>th</w:t>
            </w:r>
            <w:r w:rsidRPr="005F584D">
              <w:rPr>
                <w:rFonts w:ascii="Arial" w:eastAsia="Arial" w:hAnsi="Arial" w:cs="Arial"/>
                <w:b/>
                <w:bCs/>
                <w:i/>
                <w:color w:val="FFFFFF" w:themeColor="background1"/>
                <w:spacing w:val="-1"/>
                <w:szCs w:val="24"/>
              </w:rPr>
              <w:t>es</w:t>
            </w:r>
            <w:r w:rsidRPr="005F584D">
              <w:rPr>
                <w:rFonts w:ascii="Arial" w:eastAsia="Arial" w:hAnsi="Arial" w:cs="Arial"/>
                <w:b/>
                <w:bCs/>
                <w:i/>
                <w:color w:val="FFFFFF" w:themeColor="background1"/>
                <w:szCs w:val="24"/>
              </w:rPr>
              <w:t>e</w:t>
            </w:r>
            <w:r w:rsidRPr="005F584D">
              <w:rPr>
                <w:rFonts w:ascii="Arial" w:eastAsia="Arial" w:hAnsi="Arial" w:cs="Arial"/>
                <w:b/>
                <w:bCs/>
                <w:i/>
                <w:color w:val="FFFFFF" w:themeColor="background1"/>
                <w:spacing w:val="-4"/>
                <w:szCs w:val="24"/>
              </w:rPr>
              <w:t xml:space="preserve"> </w:t>
            </w:r>
            <w:r w:rsidRPr="005F584D">
              <w:rPr>
                <w:rFonts w:ascii="Arial" w:eastAsia="Arial" w:hAnsi="Arial" w:cs="Arial"/>
                <w:b/>
                <w:bCs/>
                <w:i/>
                <w:color w:val="FFFFFF" w:themeColor="background1"/>
                <w:szCs w:val="24"/>
              </w:rPr>
              <w:t>d</w:t>
            </w:r>
            <w:r w:rsidRPr="005F584D">
              <w:rPr>
                <w:rFonts w:ascii="Arial" w:eastAsia="Arial" w:hAnsi="Arial" w:cs="Arial"/>
                <w:b/>
                <w:bCs/>
                <w:i/>
                <w:color w:val="FFFFFF" w:themeColor="background1"/>
                <w:spacing w:val="-1"/>
                <w:szCs w:val="24"/>
              </w:rPr>
              <w:t>e</w:t>
            </w:r>
            <w:r w:rsidRPr="005F584D">
              <w:rPr>
                <w:rFonts w:ascii="Arial" w:eastAsia="Arial" w:hAnsi="Arial" w:cs="Arial"/>
                <w:b/>
                <w:bCs/>
                <w:i/>
                <w:color w:val="FFFFFF" w:themeColor="background1"/>
                <w:szCs w:val="24"/>
              </w:rPr>
              <w:t>b</w:t>
            </w:r>
            <w:r w:rsidRPr="005F584D">
              <w:rPr>
                <w:rFonts w:ascii="Arial" w:eastAsia="Arial" w:hAnsi="Arial" w:cs="Arial"/>
                <w:b/>
                <w:bCs/>
                <w:i/>
                <w:color w:val="FFFFFF" w:themeColor="background1"/>
                <w:spacing w:val="3"/>
                <w:szCs w:val="24"/>
              </w:rPr>
              <w:t>t</w:t>
            </w:r>
            <w:r w:rsidRPr="005F584D">
              <w:rPr>
                <w:rFonts w:ascii="Arial" w:eastAsia="Arial" w:hAnsi="Arial" w:cs="Arial"/>
                <w:b/>
                <w:bCs/>
                <w:i/>
                <w:color w:val="FFFFFF" w:themeColor="background1"/>
                <w:szCs w:val="24"/>
              </w:rPr>
              <w:t>s</w:t>
            </w:r>
            <w:r w:rsidRPr="005F584D">
              <w:rPr>
                <w:rFonts w:ascii="Arial" w:eastAsia="Arial" w:hAnsi="Arial" w:cs="Arial"/>
                <w:b/>
                <w:bCs/>
                <w:i/>
                <w:color w:val="FFFFFF" w:themeColor="background1"/>
                <w:spacing w:val="-6"/>
                <w:szCs w:val="24"/>
              </w:rPr>
              <w:t xml:space="preserve"> </w:t>
            </w:r>
            <w:r w:rsidRPr="005F584D">
              <w:rPr>
                <w:rFonts w:ascii="Arial" w:eastAsia="Arial" w:hAnsi="Arial" w:cs="Arial"/>
                <w:b/>
                <w:bCs/>
                <w:i/>
                <w:color w:val="FFFFFF" w:themeColor="background1"/>
                <w:spacing w:val="-1"/>
                <w:szCs w:val="24"/>
              </w:rPr>
              <w:t>a</w:t>
            </w:r>
            <w:r w:rsidRPr="005F584D">
              <w:rPr>
                <w:rFonts w:ascii="Arial" w:eastAsia="Arial" w:hAnsi="Arial" w:cs="Arial"/>
                <w:b/>
                <w:bCs/>
                <w:i/>
                <w:color w:val="FFFFFF" w:themeColor="background1"/>
                <w:szCs w:val="24"/>
              </w:rPr>
              <w:t>t</w:t>
            </w:r>
            <w:r w:rsidRPr="005F584D">
              <w:rPr>
                <w:rFonts w:ascii="Arial" w:eastAsia="Arial" w:hAnsi="Arial" w:cs="Arial"/>
                <w:b/>
                <w:bCs/>
                <w:i/>
                <w:color w:val="FFFFFF" w:themeColor="background1"/>
                <w:spacing w:val="-5"/>
                <w:szCs w:val="24"/>
              </w:rPr>
              <w:t xml:space="preserve"> </w:t>
            </w:r>
            <w:r w:rsidRPr="005F584D">
              <w:rPr>
                <w:rFonts w:ascii="Arial" w:eastAsia="Arial" w:hAnsi="Arial" w:cs="Arial"/>
                <w:b/>
                <w:bCs/>
                <w:i/>
                <w:color w:val="FFFFFF" w:themeColor="background1"/>
                <w:spacing w:val="-1"/>
                <w:szCs w:val="24"/>
              </w:rPr>
              <w:t>3</w:t>
            </w:r>
            <w:r w:rsidRPr="005F584D">
              <w:rPr>
                <w:rFonts w:ascii="Arial" w:eastAsia="Arial" w:hAnsi="Arial" w:cs="Arial"/>
                <w:b/>
                <w:bCs/>
                <w:i/>
                <w:color w:val="FFFFFF" w:themeColor="background1"/>
                <w:szCs w:val="24"/>
              </w:rPr>
              <w:t>0</w:t>
            </w:r>
            <w:r w:rsidRPr="005F584D">
              <w:rPr>
                <w:rFonts w:ascii="Arial" w:eastAsia="Arial" w:hAnsi="Arial" w:cs="Arial"/>
                <w:b/>
                <w:bCs/>
                <w:i/>
                <w:color w:val="FFFFFF" w:themeColor="background1"/>
                <w:spacing w:val="-4"/>
                <w:szCs w:val="24"/>
              </w:rPr>
              <w:t xml:space="preserve"> </w:t>
            </w:r>
            <w:r w:rsidRPr="005F584D">
              <w:rPr>
                <w:rFonts w:ascii="Arial" w:eastAsia="Arial" w:hAnsi="Arial" w:cs="Arial"/>
                <w:b/>
                <w:bCs/>
                <w:i/>
                <w:color w:val="FFFFFF" w:themeColor="background1"/>
                <w:spacing w:val="-1"/>
                <w:szCs w:val="24"/>
              </w:rPr>
              <w:t>J</w:t>
            </w:r>
            <w:r w:rsidRPr="005F584D">
              <w:rPr>
                <w:rFonts w:ascii="Arial" w:eastAsia="Arial" w:hAnsi="Arial" w:cs="Arial"/>
                <w:b/>
                <w:bCs/>
                <w:i/>
                <w:color w:val="FFFFFF" w:themeColor="background1"/>
                <w:szCs w:val="24"/>
              </w:rPr>
              <w:t>une</w:t>
            </w:r>
            <w:r w:rsidRPr="005F584D">
              <w:rPr>
                <w:rFonts w:ascii="Arial" w:eastAsia="Arial" w:hAnsi="Arial" w:cs="Arial"/>
                <w:b/>
                <w:bCs/>
                <w:i/>
                <w:color w:val="FFFFFF" w:themeColor="background1"/>
                <w:spacing w:val="-4"/>
                <w:szCs w:val="24"/>
              </w:rPr>
              <w:t xml:space="preserve"> </w:t>
            </w:r>
            <w:r w:rsidRPr="005F584D">
              <w:rPr>
                <w:rFonts w:ascii="Arial" w:eastAsia="Arial" w:hAnsi="Arial" w:cs="Arial"/>
                <w:b/>
                <w:bCs/>
                <w:i/>
                <w:color w:val="FFFFFF" w:themeColor="background1"/>
                <w:spacing w:val="-1"/>
                <w:szCs w:val="24"/>
              </w:rPr>
              <w:t>20</w:t>
            </w:r>
            <w:r w:rsidRPr="005F584D">
              <w:rPr>
                <w:rFonts w:ascii="Arial" w:eastAsia="Arial" w:hAnsi="Arial" w:cs="Arial"/>
                <w:b/>
                <w:bCs/>
                <w:i/>
                <w:color w:val="FFFFFF" w:themeColor="background1"/>
                <w:spacing w:val="2"/>
                <w:szCs w:val="24"/>
              </w:rPr>
              <w:t>1</w:t>
            </w:r>
            <w:r w:rsidRPr="005F584D">
              <w:rPr>
                <w:rFonts w:ascii="Arial" w:eastAsia="Arial" w:hAnsi="Arial" w:cs="Arial"/>
                <w:b/>
                <w:bCs/>
                <w:i/>
                <w:color w:val="FFFFFF" w:themeColor="background1"/>
                <w:spacing w:val="-1"/>
                <w:szCs w:val="24"/>
              </w:rPr>
              <w:t>1</w:t>
            </w:r>
            <w:r w:rsidRPr="005F584D">
              <w:rPr>
                <w:rFonts w:ascii="Arial" w:eastAsia="Arial" w:hAnsi="Arial" w:cs="Arial"/>
                <w:b/>
                <w:bCs/>
                <w:i/>
                <w:color w:val="FFFFFF" w:themeColor="background1"/>
                <w:szCs w:val="24"/>
              </w:rPr>
              <w:t>?</w:t>
            </w:r>
          </w:p>
          <w:p w14:paraId="02DF8E46" w14:textId="77777777" w:rsidR="00920CFF" w:rsidRPr="005F584D" w:rsidRDefault="00920CFF" w:rsidP="003A00A5">
            <w:pPr>
              <w:pStyle w:val="TableParagraph"/>
              <w:spacing w:before="8" w:line="280" w:lineRule="exact"/>
              <w:ind w:left="284" w:right="283"/>
              <w:rPr>
                <w:color w:val="FFFFFF" w:themeColor="background1"/>
                <w:szCs w:val="24"/>
              </w:rPr>
            </w:pPr>
          </w:p>
          <w:p w14:paraId="02DF8E47" w14:textId="77777777" w:rsidR="00920CFF" w:rsidRPr="005F584D" w:rsidRDefault="00920CFF" w:rsidP="003A00A5">
            <w:pPr>
              <w:pStyle w:val="TableParagraph"/>
              <w:ind w:left="284" w:right="283"/>
              <w:rPr>
                <w:rFonts w:ascii="Arial" w:eastAsia="Arial" w:hAnsi="Arial" w:cs="Arial"/>
                <w:color w:val="FFFFFF" w:themeColor="background1"/>
                <w:szCs w:val="24"/>
              </w:rPr>
            </w:pPr>
            <w:r w:rsidRPr="005F584D">
              <w:rPr>
                <w:rFonts w:ascii="Arial" w:eastAsia="Arial" w:hAnsi="Arial" w:cs="Arial"/>
                <w:color w:val="FFFFFF" w:themeColor="background1"/>
                <w:spacing w:val="-1"/>
                <w:szCs w:val="24"/>
              </w:rPr>
              <w:t>Ba</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zCs w:val="24"/>
              </w:rPr>
              <w:t>d</w:t>
            </w:r>
            <w:r w:rsidRPr="005F584D">
              <w:rPr>
                <w:rFonts w:ascii="Arial" w:eastAsia="Arial" w:hAnsi="Arial" w:cs="Arial"/>
                <w:color w:val="FFFFFF" w:themeColor="background1"/>
                <w:spacing w:val="12"/>
                <w:szCs w:val="24"/>
              </w:rPr>
              <w:t xml:space="preserve"> </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n</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1"/>
                <w:szCs w:val="24"/>
              </w:rPr>
              <w:t>t</w:t>
            </w:r>
            <w:r w:rsidRPr="005F584D">
              <w:rPr>
                <w:rFonts w:ascii="Arial" w:eastAsia="Arial" w:hAnsi="Arial" w:cs="Arial"/>
                <w:color w:val="FFFFFF" w:themeColor="background1"/>
                <w:spacing w:val="2"/>
                <w:szCs w:val="24"/>
              </w:rPr>
              <w:t>h</w:t>
            </w:r>
            <w:r w:rsidRPr="005F584D">
              <w:rPr>
                <w:rFonts w:ascii="Arial" w:eastAsia="Arial" w:hAnsi="Arial" w:cs="Arial"/>
                <w:color w:val="FFFFFF" w:themeColor="background1"/>
                <w:szCs w:val="24"/>
              </w:rPr>
              <w:t>e</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pacing w:val="2"/>
                <w:szCs w:val="24"/>
              </w:rPr>
              <w:t>f</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4"/>
                <w:szCs w:val="24"/>
              </w:rPr>
              <w:t>m</w:t>
            </w:r>
            <w:r w:rsidRPr="005F584D">
              <w:rPr>
                <w:rFonts w:ascii="Arial" w:eastAsia="Arial" w:hAnsi="Arial" w:cs="Arial"/>
                <w:color w:val="FFFFFF" w:themeColor="background1"/>
                <w:spacing w:val="-1"/>
                <w:szCs w:val="24"/>
              </w:rPr>
              <w:t>at</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n</w:t>
            </w:r>
            <w:r w:rsidRPr="005F584D">
              <w:rPr>
                <w:rFonts w:ascii="Arial" w:eastAsia="Arial" w:hAnsi="Arial" w:cs="Arial"/>
                <w:color w:val="FFFFFF" w:themeColor="background1"/>
                <w:spacing w:val="10"/>
                <w:szCs w:val="24"/>
              </w:rPr>
              <w:t xml:space="preserve"> </w:t>
            </w:r>
            <w:r w:rsidRPr="005F584D">
              <w:rPr>
                <w:rFonts w:ascii="Arial" w:eastAsia="Arial" w:hAnsi="Arial" w:cs="Arial"/>
                <w:color w:val="FFFFFF" w:themeColor="background1"/>
                <w:spacing w:val="2"/>
                <w:szCs w:val="24"/>
              </w:rPr>
              <w:t>p</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pacing w:val="-2"/>
                <w:szCs w:val="24"/>
              </w:rPr>
              <w:t>v</w:t>
            </w: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pacing w:val="-1"/>
                <w:szCs w:val="24"/>
              </w:rPr>
              <w:t>ded</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3"/>
                <w:szCs w:val="24"/>
              </w:rPr>
              <w:t xml:space="preserve"> </w:t>
            </w:r>
            <w:r w:rsidRPr="005F584D">
              <w:rPr>
                <w:rFonts w:ascii="Arial" w:eastAsia="Arial" w:hAnsi="Arial" w:cs="Arial"/>
                <w:color w:val="FFFFFF" w:themeColor="background1"/>
                <w:szCs w:val="24"/>
              </w:rPr>
              <w:t>C</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4"/>
                <w:szCs w:val="24"/>
              </w:rPr>
              <w:t>t</w:t>
            </w:r>
            <w:r w:rsidRPr="005F584D">
              <w:rPr>
                <w:rFonts w:ascii="Arial" w:eastAsia="Arial" w:hAnsi="Arial" w:cs="Arial"/>
                <w:color w:val="FFFFFF" w:themeColor="background1"/>
                <w:szCs w:val="24"/>
              </w:rPr>
              <w:t>y</w:t>
            </w:r>
            <w:r w:rsidRPr="005F584D">
              <w:rPr>
                <w:rFonts w:ascii="Arial" w:eastAsia="Arial" w:hAnsi="Arial" w:cs="Arial"/>
                <w:color w:val="FFFFFF" w:themeColor="background1"/>
                <w:spacing w:val="7"/>
                <w:szCs w:val="24"/>
              </w:rPr>
              <w:t xml:space="preserve"> </w:t>
            </w:r>
            <w:r w:rsidRPr="005F584D">
              <w:rPr>
                <w:rFonts w:ascii="Arial" w:eastAsia="Arial" w:hAnsi="Arial" w:cs="Arial"/>
                <w:color w:val="FFFFFF" w:themeColor="background1"/>
                <w:szCs w:val="24"/>
              </w:rPr>
              <w:t>C</w:t>
            </w:r>
            <w:r w:rsidRPr="005F584D">
              <w:rPr>
                <w:rFonts w:ascii="Arial" w:eastAsia="Arial" w:hAnsi="Arial" w:cs="Arial"/>
                <w:color w:val="FFFFFF" w:themeColor="background1"/>
                <w:spacing w:val="2"/>
                <w:szCs w:val="24"/>
              </w:rPr>
              <w:t>o</w:t>
            </w:r>
            <w:r w:rsidRPr="005F584D">
              <w:rPr>
                <w:rFonts w:ascii="Arial" w:eastAsia="Arial" w:hAnsi="Arial" w:cs="Arial"/>
                <w:color w:val="FFFFFF" w:themeColor="background1"/>
                <w:spacing w:val="-1"/>
                <w:szCs w:val="24"/>
              </w:rPr>
              <w:t>un</w:t>
            </w:r>
            <w:r w:rsidRPr="005F584D">
              <w:rPr>
                <w:rFonts w:ascii="Arial" w:eastAsia="Arial" w:hAnsi="Arial" w:cs="Arial"/>
                <w:color w:val="FFFFFF" w:themeColor="background1"/>
                <w:spacing w:val="1"/>
                <w:szCs w:val="24"/>
              </w:rPr>
              <w:t>ci</w:t>
            </w:r>
            <w:r w:rsidRPr="005F584D">
              <w:rPr>
                <w:rFonts w:ascii="Arial" w:eastAsia="Arial" w:hAnsi="Arial" w:cs="Arial"/>
                <w:color w:val="FFFFFF" w:themeColor="background1"/>
                <w:szCs w:val="24"/>
              </w:rPr>
              <w:t>l</w:t>
            </w:r>
            <w:r w:rsidRPr="005F584D">
              <w:rPr>
                <w:rFonts w:ascii="Arial" w:eastAsia="Arial" w:hAnsi="Arial" w:cs="Arial"/>
                <w:color w:val="FFFFFF" w:themeColor="background1"/>
                <w:spacing w:val="12"/>
                <w:szCs w:val="24"/>
              </w:rPr>
              <w:t xml:space="preserve"> </w:t>
            </w:r>
            <w:r w:rsidRPr="005F584D">
              <w:rPr>
                <w:rFonts w:ascii="Arial" w:eastAsia="Arial" w:hAnsi="Arial" w:cs="Arial"/>
                <w:color w:val="FFFFFF" w:themeColor="background1"/>
                <w:spacing w:val="-3"/>
                <w:szCs w:val="24"/>
              </w:rPr>
              <w:t>w</w:t>
            </w:r>
            <w:r w:rsidRPr="005F584D">
              <w:rPr>
                <w:rFonts w:ascii="Arial" w:eastAsia="Arial" w:hAnsi="Arial" w:cs="Arial"/>
                <w:color w:val="FFFFFF" w:themeColor="background1"/>
                <w:spacing w:val="2"/>
                <w:szCs w:val="24"/>
              </w:rPr>
              <w:t>o</w:t>
            </w:r>
            <w:r w:rsidRPr="005F584D">
              <w:rPr>
                <w:rFonts w:ascii="Arial" w:eastAsia="Arial" w:hAnsi="Arial" w:cs="Arial"/>
                <w:color w:val="FFFFFF" w:themeColor="background1"/>
                <w:spacing w:val="-1"/>
                <w:szCs w:val="24"/>
              </w:rPr>
              <w:t>u</w:t>
            </w:r>
            <w:r w:rsidRPr="005F584D">
              <w:rPr>
                <w:rFonts w:ascii="Arial" w:eastAsia="Arial" w:hAnsi="Arial" w:cs="Arial"/>
                <w:color w:val="FFFFFF" w:themeColor="background1"/>
                <w:spacing w:val="1"/>
                <w:szCs w:val="24"/>
              </w:rPr>
              <w:t>l</w:t>
            </w:r>
            <w:r w:rsidRPr="005F584D">
              <w:rPr>
                <w:rFonts w:ascii="Arial" w:eastAsia="Arial" w:hAnsi="Arial" w:cs="Arial"/>
                <w:color w:val="FFFFFF" w:themeColor="background1"/>
                <w:szCs w:val="24"/>
              </w:rPr>
              <w:t>d</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1"/>
                <w:szCs w:val="24"/>
              </w:rPr>
              <w:t>ss</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5"/>
                <w:szCs w:val="24"/>
              </w:rPr>
              <w:t>i</w:t>
            </w:r>
            <w:r w:rsidRPr="005F584D">
              <w:rPr>
                <w:rFonts w:ascii="Arial" w:eastAsia="Arial" w:hAnsi="Arial" w:cs="Arial"/>
                <w:color w:val="FFFFFF" w:themeColor="background1"/>
                <w:spacing w:val="4"/>
                <w:szCs w:val="24"/>
              </w:rPr>
              <w:t>m</w:t>
            </w:r>
            <w:r w:rsidRPr="005F584D">
              <w:rPr>
                <w:rFonts w:ascii="Arial" w:eastAsia="Arial" w:hAnsi="Arial" w:cs="Arial"/>
                <w:color w:val="FFFFFF" w:themeColor="background1"/>
                <w:spacing w:val="-1"/>
                <w:szCs w:val="24"/>
              </w:rPr>
              <w:t>pa</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4"/>
                <w:szCs w:val="24"/>
              </w:rPr>
              <w:t>m</w:t>
            </w:r>
            <w:r w:rsidRPr="005F584D">
              <w:rPr>
                <w:rFonts w:ascii="Arial" w:eastAsia="Arial" w:hAnsi="Arial" w:cs="Arial"/>
                <w:color w:val="FFFFFF" w:themeColor="background1"/>
                <w:spacing w:val="-1"/>
                <w:szCs w:val="24"/>
              </w:rPr>
              <w:t>en</w:t>
            </w:r>
            <w:r w:rsidRPr="005F584D">
              <w:rPr>
                <w:rFonts w:ascii="Arial" w:eastAsia="Arial" w:hAnsi="Arial" w:cs="Arial"/>
                <w:color w:val="FFFFFF" w:themeColor="background1"/>
                <w:szCs w:val="24"/>
              </w:rPr>
              <w:t>t</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f</w:t>
            </w:r>
            <w:r w:rsidRPr="005F584D">
              <w:rPr>
                <w:rFonts w:ascii="Arial" w:eastAsia="Arial" w:hAnsi="Arial" w:cs="Arial"/>
                <w:color w:val="FFFFFF" w:themeColor="background1"/>
                <w:spacing w:val="13"/>
                <w:szCs w:val="24"/>
              </w:rPr>
              <w:t xml:space="preserve"> </w:t>
            </w:r>
            <w:r w:rsidRPr="005F584D">
              <w:rPr>
                <w:rFonts w:ascii="Arial" w:eastAsia="Arial" w:hAnsi="Arial" w:cs="Arial"/>
                <w:color w:val="FFFFFF" w:themeColor="background1"/>
                <w:spacing w:val="-1"/>
                <w:szCs w:val="24"/>
              </w:rPr>
              <w:t>th</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1"/>
                <w:szCs w:val="24"/>
              </w:rPr>
              <w:t>g</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ou</w:t>
            </w:r>
            <w:r w:rsidRPr="005F584D">
              <w:rPr>
                <w:rFonts w:ascii="Arial" w:eastAsia="Arial" w:hAnsi="Arial" w:cs="Arial"/>
                <w:color w:val="FFFFFF" w:themeColor="background1"/>
                <w:szCs w:val="24"/>
              </w:rPr>
              <w:t>p</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f</w:t>
            </w:r>
            <w:r w:rsidRPr="005F584D">
              <w:rPr>
                <w:rFonts w:ascii="Arial" w:eastAsia="Arial" w:hAnsi="Arial" w:cs="Arial"/>
                <w:color w:val="FFFFFF" w:themeColor="background1"/>
                <w:spacing w:val="13"/>
                <w:szCs w:val="24"/>
              </w:rPr>
              <w:t xml:space="preserve"> </w:t>
            </w:r>
            <w:r w:rsidRPr="005F584D">
              <w:rPr>
                <w:rFonts w:ascii="Arial" w:eastAsia="Arial" w:hAnsi="Arial" w:cs="Arial"/>
                <w:color w:val="FFFFFF" w:themeColor="background1"/>
                <w:spacing w:val="-1"/>
                <w:szCs w:val="24"/>
              </w:rPr>
              <w:t>deb</w:t>
            </w:r>
            <w:r w:rsidRPr="005F584D">
              <w:rPr>
                <w:rFonts w:ascii="Arial" w:eastAsia="Arial" w:hAnsi="Arial" w:cs="Arial"/>
                <w:color w:val="FFFFFF" w:themeColor="background1"/>
                <w:spacing w:val="2"/>
                <w:szCs w:val="24"/>
              </w:rPr>
              <w:t>t</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rs</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12"/>
                <w:szCs w:val="24"/>
              </w:rPr>
              <w:t xml:space="preserve"> </w:t>
            </w:r>
            <w:r w:rsidRPr="005F584D">
              <w:rPr>
                <w:rFonts w:ascii="Arial" w:eastAsia="Arial" w:hAnsi="Arial" w:cs="Arial"/>
                <w:color w:val="FFFFFF" w:themeColor="background1"/>
                <w:spacing w:val="-1"/>
                <w:szCs w:val="24"/>
              </w:rPr>
              <w:t>$3</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zCs w:val="24"/>
              </w:rPr>
              <w:t>0</w:t>
            </w:r>
            <w:r w:rsidRPr="005F584D">
              <w:rPr>
                <w:rFonts w:ascii="Arial" w:eastAsia="Arial" w:hAnsi="Arial" w:cs="Arial"/>
                <w:color w:val="FFFFFF" w:themeColor="background1"/>
                <w:spacing w:val="11"/>
                <w:szCs w:val="24"/>
              </w:rPr>
              <w:t xml:space="preserve"> </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
                <w:szCs w:val="24"/>
              </w:rPr>
              <w:t>be</w:t>
            </w: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zCs w:val="24"/>
              </w:rPr>
              <w:t xml:space="preserve">g </w:t>
            </w:r>
            <w:r w:rsidRPr="005F584D">
              <w:rPr>
                <w:rFonts w:ascii="Arial" w:eastAsia="Arial" w:hAnsi="Arial" w:cs="Arial"/>
                <w:color w:val="FFFFFF" w:themeColor="background1"/>
                <w:spacing w:val="-1"/>
                <w:szCs w:val="24"/>
              </w:rPr>
              <w:t>$20</w:t>
            </w:r>
            <w:r w:rsidRPr="005F584D">
              <w:rPr>
                <w:rFonts w:ascii="Arial" w:eastAsia="Arial" w:hAnsi="Arial" w:cs="Arial"/>
                <w:color w:val="FFFFFF" w:themeColor="background1"/>
                <w:szCs w:val="24"/>
              </w:rPr>
              <w:t>0</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2"/>
                <w:szCs w:val="24"/>
              </w:rPr>
              <w:t>f</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5"/>
                <w:szCs w:val="24"/>
              </w:rPr>
              <w:t xml:space="preserve"> </w:t>
            </w:r>
            <w:r w:rsidRPr="005F584D">
              <w:rPr>
                <w:rFonts w:ascii="Arial" w:eastAsia="Arial" w:hAnsi="Arial" w:cs="Arial"/>
                <w:color w:val="FFFFFF" w:themeColor="background1"/>
                <w:spacing w:val="-1"/>
                <w:szCs w:val="24"/>
              </w:rPr>
              <w:t>a</w:t>
            </w:r>
            <w:r w:rsidRPr="005F584D">
              <w:rPr>
                <w:rFonts w:ascii="Arial" w:eastAsia="Arial" w:hAnsi="Arial" w:cs="Arial"/>
                <w:color w:val="FFFFFF" w:themeColor="background1"/>
                <w:spacing w:val="-2"/>
                <w:szCs w:val="24"/>
              </w:rPr>
              <w:t>l</w:t>
            </w:r>
            <w:r w:rsidRPr="005F584D">
              <w:rPr>
                <w:rFonts w:ascii="Arial" w:eastAsia="Arial" w:hAnsi="Arial" w:cs="Arial"/>
                <w:color w:val="FFFFFF" w:themeColor="background1"/>
                <w:szCs w:val="24"/>
              </w:rPr>
              <w:t>l</w:t>
            </w:r>
            <w:r w:rsidRPr="005F584D">
              <w:rPr>
                <w:rFonts w:ascii="Arial" w:eastAsia="Arial" w:hAnsi="Arial" w:cs="Arial"/>
                <w:color w:val="FFFFFF" w:themeColor="background1"/>
                <w:spacing w:val="-5"/>
                <w:szCs w:val="24"/>
              </w:rPr>
              <w:t xml:space="preserve"> </w:t>
            </w:r>
            <w:r w:rsidRPr="005F584D">
              <w:rPr>
                <w:rFonts w:ascii="Arial" w:eastAsia="Arial" w:hAnsi="Arial" w:cs="Arial"/>
                <w:color w:val="FFFFFF" w:themeColor="background1"/>
                <w:spacing w:val="-1"/>
                <w:szCs w:val="24"/>
              </w:rPr>
              <w:t>9</w:t>
            </w:r>
            <w:r w:rsidRPr="005F584D">
              <w:rPr>
                <w:rFonts w:ascii="Arial" w:eastAsia="Arial" w:hAnsi="Arial" w:cs="Arial"/>
                <w:color w:val="FFFFFF" w:themeColor="background1"/>
                <w:szCs w:val="24"/>
              </w:rPr>
              <w:t>0</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1"/>
                <w:szCs w:val="24"/>
              </w:rPr>
              <w:t>d</w:t>
            </w:r>
            <w:r w:rsidRPr="005F584D">
              <w:rPr>
                <w:rFonts w:ascii="Arial" w:eastAsia="Arial" w:hAnsi="Arial" w:cs="Arial"/>
                <w:color w:val="FFFFFF" w:themeColor="background1"/>
                <w:spacing w:val="4"/>
                <w:szCs w:val="24"/>
              </w:rPr>
              <w:t>a</w:t>
            </w:r>
            <w:r w:rsidRPr="005F584D">
              <w:rPr>
                <w:rFonts w:ascii="Arial" w:eastAsia="Arial" w:hAnsi="Arial" w:cs="Arial"/>
                <w:color w:val="FFFFFF" w:themeColor="background1"/>
                <w:szCs w:val="24"/>
              </w:rPr>
              <w:t>y</w:t>
            </w:r>
            <w:r w:rsidRPr="005F584D">
              <w:rPr>
                <w:rFonts w:ascii="Arial" w:eastAsia="Arial" w:hAnsi="Arial" w:cs="Arial"/>
                <w:color w:val="FFFFFF" w:themeColor="background1"/>
                <w:spacing w:val="-8"/>
                <w:szCs w:val="24"/>
              </w:rPr>
              <w:t xml:space="preserve"> </w:t>
            </w:r>
            <w:r w:rsidRPr="005F584D">
              <w:rPr>
                <w:rFonts w:ascii="Arial" w:eastAsia="Arial" w:hAnsi="Arial" w:cs="Arial"/>
                <w:color w:val="FFFFFF" w:themeColor="background1"/>
                <w:spacing w:val="2"/>
                <w:szCs w:val="24"/>
              </w:rPr>
              <w:t>d</w:t>
            </w:r>
            <w:r w:rsidRPr="005F584D">
              <w:rPr>
                <w:rFonts w:ascii="Arial" w:eastAsia="Arial" w:hAnsi="Arial" w:cs="Arial"/>
                <w:color w:val="FFFFFF" w:themeColor="background1"/>
                <w:spacing w:val="-1"/>
                <w:szCs w:val="24"/>
              </w:rPr>
              <w:t>ebto</w:t>
            </w:r>
            <w:r w:rsidRPr="005F584D">
              <w:rPr>
                <w:rFonts w:ascii="Arial" w:eastAsia="Arial" w:hAnsi="Arial" w:cs="Arial"/>
                <w:color w:val="FFFFFF" w:themeColor="background1"/>
                <w:szCs w:val="24"/>
              </w:rPr>
              <w:t>rs</w:t>
            </w:r>
            <w:r w:rsidRPr="005F584D">
              <w:rPr>
                <w:rFonts w:ascii="Arial" w:eastAsia="Arial" w:hAnsi="Arial" w:cs="Arial"/>
                <w:color w:val="FFFFFF" w:themeColor="background1"/>
                <w:spacing w:val="-3"/>
                <w:szCs w:val="24"/>
              </w:rPr>
              <w:t xml:space="preserve"> </w:t>
            </w:r>
            <w:r w:rsidRPr="005F584D">
              <w:rPr>
                <w:rFonts w:ascii="Arial" w:eastAsia="Arial" w:hAnsi="Arial" w:cs="Arial"/>
                <w:color w:val="FFFFFF" w:themeColor="background1"/>
                <w:spacing w:val="-1"/>
                <w:szCs w:val="24"/>
              </w:rPr>
              <w:t>p</w:t>
            </w:r>
            <w:r w:rsidRPr="005F584D">
              <w:rPr>
                <w:rFonts w:ascii="Arial" w:eastAsia="Arial" w:hAnsi="Arial" w:cs="Arial"/>
                <w:color w:val="FFFFFF" w:themeColor="background1"/>
                <w:spacing w:val="-2"/>
                <w:szCs w:val="24"/>
              </w:rPr>
              <w:t>l</w:t>
            </w:r>
            <w:r w:rsidRPr="005F584D">
              <w:rPr>
                <w:rFonts w:ascii="Arial" w:eastAsia="Arial" w:hAnsi="Arial" w:cs="Arial"/>
                <w:color w:val="FFFFFF" w:themeColor="background1"/>
                <w:spacing w:val="-1"/>
                <w:szCs w:val="24"/>
              </w:rPr>
              <w:t>u</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2"/>
                <w:szCs w:val="24"/>
              </w:rPr>
              <w:t>$</w:t>
            </w:r>
            <w:r w:rsidRPr="005F584D">
              <w:rPr>
                <w:rFonts w:ascii="Arial" w:eastAsia="Arial" w:hAnsi="Arial" w:cs="Arial"/>
                <w:color w:val="FFFFFF" w:themeColor="background1"/>
                <w:spacing w:val="-1"/>
                <w:szCs w:val="24"/>
              </w:rPr>
              <w:t>10</w:t>
            </w:r>
            <w:r w:rsidRPr="005F584D">
              <w:rPr>
                <w:rFonts w:ascii="Arial" w:eastAsia="Arial" w:hAnsi="Arial" w:cs="Arial"/>
                <w:color w:val="FFFFFF" w:themeColor="background1"/>
                <w:szCs w:val="24"/>
              </w:rPr>
              <w:t>0</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2"/>
                <w:szCs w:val="24"/>
              </w:rPr>
              <w:t>f</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5"/>
                <w:szCs w:val="24"/>
              </w:rPr>
              <w:t xml:space="preserve"> </w:t>
            </w:r>
            <w:r w:rsidRPr="005F584D">
              <w:rPr>
                <w:rFonts w:ascii="Arial" w:eastAsia="Arial" w:hAnsi="Arial" w:cs="Arial"/>
                <w:color w:val="FFFFFF" w:themeColor="background1"/>
                <w:spacing w:val="-1"/>
                <w:szCs w:val="24"/>
              </w:rPr>
              <w:t>th</w:t>
            </w:r>
            <w:r w:rsidRPr="005F584D">
              <w:rPr>
                <w:rFonts w:ascii="Arial" w:eastAsia="Arial" w:hAnsi="Arial" w:cs="Arial"/>
                <w:color w:val="FFFFFF" w:themeColor="background1"/>
                <w:szCs w:val="24"/>
              </w:rPr>
              <w:t>e</w:t>
            </w:r>
            <w:r w:rsidRPr="005F584D">
              <w:rPr>
                <w:rFonts w:ascii="Arial" w:eastAsia="Arial" w:hAnsi="Arial" w:cs="Arial"/>
                <w:color w:val="FFFFFF" w:themeColor="background1"/>
                <w:spacing w:val="-4"/>
                <w:szCs w:val="24"/>
              </w:rPr>
              <w:t xml:space="preserve"> </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pacing w:val="2"/>
                <w:szCs w:val="24"/>
              </w:rPr>
              <w:t>d</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v</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2"/>
                <w:szCs w:val="24"/>
              </w:rPr>
              <w:t>d</w:t>
            </w:r>
            <w:r w:rsidRPr="005F584D">
              <w:rPr>
                <w:rFonts w:ascii="Arial" w:eastAsia="Arial" w:hAnsi="Arial" w:cs="Arial"/>
                <w:color w:val="FFFFFF" w:themeColor="background1"/>
                <w:spacing w:val="-1"/>
                <w:szCs w:val="24"/>
              </w:rPr>
              <w:t>ua</w:t>
            </w:r>
            <w:r w:rsidRPr="005F584D">
              <w:rPr>
                <w:rFonts w:ascii="Arial" w:eastAsia="Arial" w:hAnsi="Arial" w:cs="Arial"/>
                <w:color w:val="FFFFFF" w:themeColor="background1"/>
                <w:spacing w:val="1"/>
                <w:szCs w:val="24"/>
              </w:rPr>
              <w:t>ll</w:t>
            </w:r>
            <w:r w:rsidRPr="005F584D">
              <w:rPr>
                <w:rFonts w:ascii="Arial" w:eastAsia="Arial" w:hAnsi="Arial" w:cs="Arial"/>
                <w:color w:val="FFFFFF" w:themeColor="background1"/>
                <w:szCs w:val="24"/>
              </w:rPr>
              <w:t>y</w:t>
            </w:r>
            <w:r w:rsidRPr="005F584D">
              <w:rPr>
                <w:rFonts w:ascii="Arial" w:eastAsia="Arial" w:hAnsi="Arial" w:cs="Arial"/>
                <w:color w:val="FFFFFF" w:themeColor="background1"/>
                <w:spacing w:val="-7"/>
                <w:szCs w:val="24"/>
              </w:rPr>
              <w:t xml:space="preserve"> </w:t>
            </w:r>
            <w:r w:rsidRPr="005F584D">
              <w:rPr>
                <w:rFonts w:ascii="Arial" w:eastAsia="Arial" w:hAnsi="Arial" w:cs="Arial"/>
                <w:color w:val="FFFFFF" w:themeColor="background1"/>
                <w:spacing w:val="2"/>
                <w:szCs w:val="24"/>
              </w:rPr>
              <w:t>b</w:t>
            </w:r>
            <w:r w:rsidRPr="005F584D">
              <w:rPr>
                <w:rFonts w:ascii="Arial" w:eastAsia="Arial" w:hAnsi="Arial" w:cs="Arial"/>
                <w:color w:val="FFFFFF" w:themeColor="background1"/>
                <w:spacing w:val="-1"/>
                <w:szCs w:val="24"/>
              </w:rPr>
              <w:t>an</w:t>
            </w:r>
            <w:r w:rsidRPr="005F584D">
              <w:rPr>
                <w:rFonts w:ascii="Arial" w:eastAsia="Arial" w:hAnsi="Arial" w:cs="Arial"/>
                <w:color w:val="FFFFFF" w:themeColor="background1"/>
                <w:spacing w:val="3"/>
                <w:szCs w:val="24"/>
              </w:rPr>
              <w:t>k</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up</w:t>
            </w:r>
            <w:r w:rsidRPr="005F584D">
              <w:rPr>
                <w:rFonts w:ascii="Arial" w:eastAsia="Arial" w:hAnsi="Arial" w:cs="Arial"/>
                <w:color w:val="FFFFFF" w:themeColor="background1"/>
                <w:szCs w:val="24"/>
              </w:rPr>
              <w:t>t</w:t>
            </w:r>
            <w:r w:rsidRPr="005F584D">
              <w:rPr>
                <w:rFonts w:ascii="Arial" w:eastAsia="Arial" w:hAnsi="Arial" w:cs="Arial"/>
                <w:color w:val="FFFFFF" w:themeColor="background1"/>
                <w:spacing w:val="-6"/>
                <w:szCs w:val="24"/>
              </w:rPr>
              <w:t xml:space="preserve"> </w:t>
            </w:r>
            <w:r w:rsidRPr="005F584D">
              <w:rPr>
                <w:rFonts w:ascii="Arial" w:eastAsia="Arial" w:hAnsi="Arial" w:cs="Arial"/>
                <w:color w:val="FFFFFF" w:themeColor="background1"/>
                <w:spacing w:val="-1"/>
                <w:szCs w:val="24"/>
              </w:rPr>
              <w:t>de</w:t>
            </w:r>
            <w:r w:rsidRPr="005F584D">
              <w:rPr>
                <w:rFonts w:ascii="Arial" w:eastAsia="Arial" w:hAnsi="Arial" w:cs="Arial"/>
                <w:color w:val="FFFFFF" w:themeColor="background1"/>
                <w:spacing w:val="2"/>
                <w:szCs w:val="24"/>
              </w:rPr>
              <w:t>b</w:t>
            </w:r>
            <w:r w:rsidRPr="005F584D">
              <w:rPr>
                <w:rFonts w:ascii="Arial" w:eastAsia="Arial" w:hAnsi="Arial" w:cs="Arial"/>
                <w:color w:val="FFFFFF" w:themeColor="background1"/>
                <w:spacing w:val="-1"/>
                <w:szCs w:val="24"/>
              </w:rPr>
              <w:t>to</w:t>
            </w:r>
            <w:r w:rsidRPr="005F584D">
              <w:rPr>
                <w:rFonts w:ascii="Arial" w:eastAsia="Arial" w:hAnsi="Arial" w:cs="Arial"/>
                <w:color w:val="FFFFFF" w:themeColor="background1"/>
                <w:szCs w:val="24"/>
              </w:rPr>
              <w:t xml:space="preserve">r). </w:t>
            </w:r>
            <w:r w:rsidRPr="005F584D">
              <w:rPr>
                <w:rFonts w:ascii="Arial" w:eastAsia="Arial" w:hAnsi="Arial" w:cs="Arial"/>
                <w:color w:val="FFFFFF" w:themeColor="background1"/>
                <w:w w:val="99"/>
                <w:szCs w:val="24"/>
              </w:rPr>
              <w:t xml:space="preserve"> </w:t>
            </w:r>
            <w:r w:rsidRPr="005F584D">
              <w:rPr>
                <w:rFonts w:ascii="Arial" w:eastAsia="Arial" w:hAnsi="Arial" w:cs="Arial"/>
                <w:color w:val="FFFFFF" w:themeColor="background1"/>
                <w:spacing w:val="3"/>
                <w:szCs w:val="24"/>
              </w:rPr>
              <w:t>T</w:t>
            </w:r>
            <w:r w:rsidRPr="005F584D">
              <w:rPr>
                <w:rFonts w:ascii="Arial" w:eastAsia="Arial" w:hAnsi="Arial" w:cs="Arial"/>
                <w:color w:val="FFFFFF" w:themeColor="background1"/>
                <w:spacing w:val="-1"/>
                <w:szCs w:val="24"/>
              </w:rPr>
              <w:t>h</w:t>
            </w:r>
            <w:r w:rsidRPr="005F584D">
              <w:rPr>
                <w:rFonts w:ascii="Arial" w:eastAsia="Arial" w:hAnsi="Arial" w:cs="Arial"/>
                <w:color w:val="FFFFFF" w:themeColor="background1"/>
                <w:szCs w:val="24"/>
              </w:rPr>
              <w:t>e</w:t>
            </w:r>
            <w:r w:rsidRPr="005F584D">
              <w:rPr>
                <w:rFonts w:ascii="Arial" w:eastAsia="Arial" w:hAnsi="Arial" w:cs="Arial"/>
                <w:color w:val="FFFFFF" w:themeColor="background1"/>
                <w:spacing w:val="-6"/>
                <w:szCs w:val="24"/>
              </w:rPr>
              <w:t xml:space="preserve"> </w:t>
            </w:r>
            <w:r w:rsidRPr="005F584D">
              <w:rPr>
                <w:rFonts w:ascii="Arial" w:eastAsia="Arial" w:hAnsi="Arial" w:cs="Arial"/>
                <w:color w:val="FFFFFF" w:themeColor="background1"/>
                <w:spacing w:val="-1"/>
                <w:szCs w:val="24"/>
              </w:rPr>
              <w:t>ent</w:t>
            </w:r>
            <w:r w:rsidRPr="005F584D">
              <w:rPr>
                <w:rFonts w:ascii="Arial" w:eastAsia="Arial" w:hAnsi="Arial" w:cs="Arial"/>
                <w:color w:val="FFFFFF" w:themeColor="background1"/>
                <w:spacing w:val="3"/>
                <w:szCs w:val="24"/>
              </w:rPr>
              <w:t>r</w:t>
            </w:r>
            <w:r w:rsidRPr="005F584D">
              <w:rPr>
                <w:rFonts w:ascii="Arial" w:eastAsia="Arial" w:hAnsi="Arial" w:cs="Arial"/>
                <w:color w:val="FFFFFF" w:themeColor="background1"/>
                <w:szCs w:val="24"/>
              </w:rPr>
              <w:t>y</w:t>
            </w:r>
            <w:r w:rsidRPr="005F584D">
              <w:rPr>
                <w:rFonts w:ascii="Arial" w:eastAsia="Arial" w:hAnsi="Arial" w:cs="Arial"/>
                <w:color w:val="FFFFFF" w:themeColor="background1"/>
                <w:spacing w:val="-7"/>
                <w:szCs w:val="24"/>
              </w:rPr>
              <w:t xml:space="preserve"> </w:t>
            </w:r>
            <w:r w:rsidRPr="005F584D">
              <w:rPr>
                <w:rFonts w:ascii="Arial" w:eastAsia="Arial" w:hAnsi="Arial" w:cs="Arial"/>
                <w:color w:val="FFFFFF" w:themeColor="background1"/>
                <w:spacing w:val="2"/>
                <w:szCs w:val="24"/>
              </w:rPr>
              <w:t>t</w:t>
            </w:r>
            <w:r w:rsidRPr="005F584D">
              <w:rPr>
                <w:rFonts w:ascii="Arial" w:eastAsia="Arial" w:hAnsi="Arial" w:cs="Arial"/>
                <w:color w:val="FFFFFF" w:themeColor="background1"/>
                <w:szCs w:val="24"/>
              </w:rPr>
              <w:t>o</w:t>
            </w:r>
            <w:r w:rsidRPr="005F584D">
              <w:rPr>
                <w:rFonts w:ascii="Arial" w:eastAsia="Arial" w:hAnsi="Arial" w:cs="Arial"/>
                <w:color w:val="FFFFFF" w:themeColor="background1"/>
                <w:spacing w:val="-5"/>
                <w:szCs w:val="24"/>
              </w:rPr>
              <w:t xml:space="preserve"> </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c</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rd</w:t>
            </w:r>
            <w:r w:rsidRPr="005F584D">
              <w:rPr>
                <w:rFonts w:ascii="Arial" w:eastAsia="Arial" w:hAnsi="Arial" w:cs="Arial"/>
                <w:color w:val="FFFFFF" w:themeColor="background1"/>
                <w:spacing w:val="-5"/>
                <w:szCs w:val="24"/>
              </w:rPr>
              <w:t xml:space="preserve"> </w:t>
            </w:r>
            <w:r w:rsidRPr="005F584D">
              <w:rPr>
                <w:rFonts w:ascii="Arial" w:eastAsia="Arial" w:hAnsi="Arial" w:cs="Arial"/>
                <w:color w:val="FFFFFF" w:themeColor="background1"/>
                <w:spacing w:val="2"/>
                <w:szCs w:val="24"/>
              </w:rPr>
              <w:t>t</w:t>
            </w:r>
            <w:r w:rsidRPr="005F584D">
              <w:rPr>
                <w:rFonts w:ascii="Arial" w:eastAsia="Arial" w:hAnsi="Arial" w:cs="Arial"/>
                <w:color w:val="FFFFFF" w:themeColor="background1"/>
                <w:spacing w:val="-1"/>
                <w:szCs w:val="24"/>
              </w:rPr>
              <w:t>h</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zCs w:val="24"/>
              </w:rPr>
              <w:t>s</w:t>
            </w:r>
            <w:r w:rsidRPr="005F584D">
              <w:rPr>
                <w:rFonts w:ascii="Arial" w:eastAsia="Arial" w:hAnsi="Arial" w:cs="Arial"/>
                <w:color w:val="FFFFFF" w:themeColor="background1"/>
                <w:spacing w:val="-2"/>
                <w:szCs w:val="24"/>
              </w:rPr>
              <w:t xml:space="preserve"> i</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zCs w:val="24"/>
              </w:rPr>
              <w:t>:</w:t>
            </w:r>
          </w:p>
          <w:p w14:paraId="02DF8E48" w14:textId="77777777" w:rsidR="00920CFF" w:rsidRPr="005F584D" w:rsidRDefault="00920CFF" w:rsidP="003A00A5">
            <w:pPr>
              <w:pStyle w:val="TableParagraph"/>
              <w:tabs>
                <w:tab w:val="left" w:pos="5866"/>
              </w:tabs>
              <w:spacing w:before="10"/>
              <w:ind w:left="284" w:right="283"/>
              <w:rPr>
                <w:rFonts w:ascii="Arial" w:eastAsia="Arial" w:hAnsi="Arial" w:cs="Arial"/>
                <w:color w:val="FFFFFF" w:themeColor="background1"/>
                <w:szCs w:val="24"/>
              </w:rPr>
            </w:pPr>
          </w:p>
          <w:p w14:paraId="02DF8E49" w14:textId="77777777" w:rsidR="00920CFF" w:rsidRPr="005F584D" w:rsidRDefault="00920CFF" w:rsidP="003A00A5">
            <w:pPr>
              <w:pStyle w:val="TableParagraph"/>
              <w:tabs>
                <w:tab w:val="left" w:pos="5866"/>
              </w:tabs>
              <w:spacing w:before="10"/>
              <w:ind w:left="284" w:right="283"/>
              <w:rPr>
                <w:rFonts w:ascii="Arial" w:eastAsia="Arial" w:hAnsi="Arial" w:cs="Arial"/>
                <w:color w:val="FFFFFF" w:themeColor="background1"/>
                <w:szCs w:val="24"/>
              </w:rPr>
            </w:pPr>
            <w:r w:rsidRPr="005F584D">
              <w:rPr>
                <w:rFonts w:ascii="Arial" w:eastAsia="Arial" w:hAnsi="Arial" w:cs="Arial"/>
                <w:color w:val="FFFFFF" w:themeColor="background1"/>
                <w:szCs w:val="24"/>
              </w:rPr>
              <w:t>Dr</w:t>
            </w:r>
            <w:r w:rsidRPr="005F584D">
              <w:rPr>
                <w:rFonts w:ascii="Arial" w:eastAsia="Arial" w:hAnsi="Arial" w:cs="Arial"/>
                <w:color w:val="FFFFFF" w:themeColor="background1"/>
                <w:spacing w:val="-1"/>
                <w:szCs w:val="24"/>
              </w:rPr>
              <w:t xml:space="preserve"> I</w:t>
            </w:r>
            <w:r w:rsidRPr="005F584D">
              <w:rPr>
                <w:rFonts w:ascii="Arial" w:eastAsia="Arial" w:hAnsi="Arial" w:cs="Arial"/>
                <w:color w:val="FFFFFF" w:themeColor="background1"/>
                <w:spacing w:val="4"/>
                <w:szCs w:val="24"/>
              </w:rPr>
              <w:t>m</w:t>
            </w:r>
            <w:r w:rsidRPr="005F584D">
              <w:rPr>
                <w:rFonts w:ascii="Arial" w:eastAsia="Arial" w:hAnsi="Arial" w:cs="Arial"/>
                <w:color w:val="FFFFFF" w:themeColor="background1"/>
                <w:spacing w:val="-1"/>
                <w:szCs w:val="24"/>
              </w:rPr>
              <w:t>pa</w:t>
            </w:r>
            <w:r w:rsidRPr="005F584D">
              <w:rPr>
                <w:rFonts w:ascii="Arial" w:eastAsia="Arial" w:hAnsi="Arial" w:cs="Arial"/>
                <w:color w:val="FFFFFF" w:themeColor="background1"/>
                <w:spacing w:val="-2"/>
                <w:szCs w:val="24"/>
              </w:rPr>
              <w:t>ir</w:t>
            </w:r>
            <w:r w:rsidRPr="005F584D">
              <w:rPr>
                <w:rFonts w:ascii="Arial" w:eastAsia="Arial" w:hAnsi="Arial" w:cs="Arial"/>
                <w:color w:val="FFFFFF" w:themeColor="background1"/>
                <w:spacing w:val="4"/>
                <w:szCs w:val="24"/>
              </w:rPr>
              <w:t>m</w:t>
            </w:r>
            <w:r w:rsidRPr="005F584D">
              <w:rPr>
                <w:rFonts w:ascii="Arial" w:eastAsia="Arial" w:hAnsi="Arial" w:cs="Arial"/>
                <w:color w:val="FFFFFF" w:themeColor="background1"/>
                <w:spacing w:val="-1"/>
                <w:szCs w:val="24"/>
              </w:rPr>
              <w:t>en</w:t>
            </w:r>
            <w:r w:rsidRPr="005F584D">
              <w:rPr>
                <w:rFonts w:ascii="Arial" w:eastAsia="Arial" w:hAnsi="Arial" w:cs="Arial"/>
                <w:color w:val="FFFFFF" w:themeColor="background1"/>
                <w:szCs w:val="24"/>
              </w:rPr>
              <w:t>t</w:t>
            </w:r>
            <w:r w:rsidRPr="005F584D">
              <w:rPr>
                <w:rFonts w:ascii="Arial" w:eastAsia="Arial" w:hAnsi="Arial" w:cs="Arial"/>
                <w:color w:val="FFFFFF" w:themeColor="background1"/>
                <w:spacing w:val="-2"/>
                <w:szCs w:val="24"/>
              </w:rPr>
              <w:t xml:space="preserve"> </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x</w:t>
            </w:r>
            <w:r w:rsidRPr="005F584D">
              <w:rPr>
                <w:rFonts w:ascii="Arial" w:eastAsia="Arial" w:hAnsi="Arial" w:cs="Arial"/>
                <w:color w:val="FFFFFF" w:themeColor="background1"/>
                <w:spacing w:val="-1"/>
                <w:szCs w:val="24"/>
              </w:rPr>
              <w:t>pen</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zCs w:val="24"/>
              </w:rPr>
              <w:t>e –</w:t>
            </w:r>
            <w:r w:rsidRPr="005F584D">
              <w:rPr>
                <w:rFonts w:ascii="Arial" w:eastAsia="Arial" w:hAnsi="Arial" w:cs="Arial"/>
                <w:color w:val="FFFFFF" w:themeColor="background1"/>
                <w:spacing w:val="-2"/>
                <w:szCs w:val="24"/>
              </w:rPr>
              <w:t xml:space="preserve"> </w:t>
            </w:r>
            <w:r w:rsidRPr="005F584D">
              <w:rPr>
                <w:rFonts w:ascii="Arial" w:eastAsia="Arial" w:hAnsi="Arial" w:cs="Arial"/>
                <w:color w:val="FFFFFF" w:themeColor="background1"/>
                <w:spacing w:val="2"/>
                <w:szCs w:val="24"/>
              </w:rPr>
              <w:t>d</w:t>
            </w:r>
            <w:r w:rsidRPr="005F584D">
              <w:rPr>
                <w:rFonts w:ascii="Arial" w:eastAsia="Arial" w:hAnsi="Arial" w:cs="Arial"/>
                <w:color w:val="FFFFFF" w:themeColor="background1"/>
                <w:spacing w:val="-1"/>
                <w:szCs w:val="24"/>
              </w:rPr>
              <w:t>ebto</w:t>
            </w:r>
            <w:r w:rsidRPr="005F584D">
              <w:rPr>
                <w:rFonts w:ascii="Arial" w:eastAsia="Arial" w:hAnsi="Arial" w:cs="Arial"/>
                <w:color w:val="FFFFFF" w:themeColor="background1"/>
                <w:szCs w:val="24"/>
              </w:rPr>
              <w:t>rs</w:t>
            </w:r>
            <w:r w:rsidRPr="005F584D">
              <w:rPr>
                <w:rFonts w:ascii="Arial" w:eastAsia="Arial" w:hAnsi="Arial" w:cs="Arial"/>
                <w:color w:val="FFFFFF" w:themeColor="background1"/>
                <w:spacing w:val="-1"/>
                <w:szCs w:val="24"/>
              </w:rPr>
              <w:t xml:space="preserve"> </w:t>
            </w:r>
            <w:r w:rsidRPr="005F584D">
              <w:rPr>
                <w:rFonts w:ascii="Arial" w:eastAsia="Arial" w:hAnsi="Arial" w:cs="Arial"/>
                <w:color w:val="FFFFFF" w:themeColor="background1"/>
                <w:szCs w:val="24"/>
              </w:rPr>
              <w:t>(</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pacing w:val="1"/>
                <w:szCs w:val="24"/>
              </w:rPr>
              <w:t>x</w:t>
            </w:r>
            <w:r w:rsidRPr="005F584D">
              <w:rPr>
                <w:rFonts w:ascii="Arial" w:eastAsia="Arial" w:hAnsi="Arial" w:cs="Arial"/>
                <w:color w:val="FFFFFF" w:themeColor="background1"/>
                <w:spacing w:val="-1"/>
                <w:szCs w:val="24"/>
              </w:rPr>
              <w:t>p</w:t>
            </w:r>
            <w:r w:rsidRPr="005F584D">
              <w:rPr>
                <w:rFonts w:ascii="Arial" w:eastAsia="Arial" w:hAnsi="Arial" w:cs="Arial"/>
                <w:color w:val="FFFFFF" w:themeColor="background1"/>
                <w:spacing w:val="2"/>
                <w:szCs w:val="24"/>
              </w:rPr>
              <w:t>e</w:t>
            </w:r>
            <w:r w:rsidRPr="005F584D">
              <w:rPr>
                <w:rFonts w:ascii="Arial" w:eastAsia="Arial" w:hAnsi="Arial" w:cs="Arial"/>
                <w:color w:val="FFFFFF" w:themeColor="background1"/>
                <w:spacing w:val="-1"/>
                <w:szCs w:val="24"/>
              </w:rPr>
              <w:t>n</w:t>
            </w:r>
            <w:r w:rsidRPr="005F584D">
              <w:rPr>
                <w:rFonts w:ascii="Arial" w:eastAsia="Arial" w:hAnsi="Arial" w:cs="Arial"/>
                <w:color w:val="FFFFFF" w:themeColor="background1"/>
                <w:spacing w:val="1"/>
                <w:szCs w:val="24"/>
              </w:rPr>
              <w:t>s</w:t>
            </w:r>
            <w:r w:rsidRPr="005F584D">
              <w:rPr>
                <w:rFonts w:ascii="Arial" w:eastAsia="Arial" w:hAnsi="Arial" w:cs="Arial"/>
                <w:color w:val="FFFFFF" w:themeColor="background1"/>
                <w:spacing w:val="-1"/>
                <w:szCs w:val="24"/>
              </w:rPr>
              <w:t>e</w:t>
            </w:r>
            <w:r w:rsidRPr="005F584D">
              <w:rPr>
                <w:rFonts w:ascii="Arial" w:eastAsia="Arial" w:hAnsi="Arial" w:cs="Arial"/>
                <w:color w:val="FFFFFF" w:themeColor="background1"/>
                <w:szCs w:val="24"/>
              </w:rPr>
              <w:t>)</w:t>
            </w:r>
            <w:r w:rsidRPr="005F584D">
              <w:rPr>
                <w:rFonts w:ascii="Arial" w:eastAsia="Arial" w:hAnsi="Arial" w:cs="Arial"/>
                <w:color w:val="FFFFFF" w:themeColor="background1"/>
                <w:szCs w:val="24"/>
              </w:rPr>
              <w:tab/>
              <w:t>$</w:t>
            </w:r>
            <w:r w:rsidRPr="005F584D">
              <w:rPr>
                <w:rFonts w:ascii="Arial" w:eastAsia="Arial" w:hAnsi="Arial" w:cs="Arial"/>
                <w:color w:val="FFFFFF" w:themeColor="background1"/>
                <w:spacing w:val="-6"/>
                <w:szCs w:val="24"/>
              </w:rPr>
              <w:t xml:space="preserve"> </w:t>
            </w:r>
            <w:r w:rsidRPr="005F584D">
              <w:rPr>
                <w:rFonts w:ascii="Arial" w:eastAsia="Arial" w:hAnsi="Arial" w:cs="Arial"/>
                <w:color w:val="FFFFFF" w:themeColor="background1"/>
                <w:spacing w:val="-1"/>
                <w:szCs w:val="24"/>
              </w:rPr>
              <w:t>3</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zCs w:val="24"/>
              </w:rPr>
              <w:t>0</w:t>
            </w:r>
          </w:p>
          <w:p w14:paraId="02DF8E4A" w14:textId="77777777" w:rsidR="00920CFF" w:rsidRPr="005F584D" w:rsidRDefault="00920CFF" w:rsidP="003A00A5">
            <w:pPr>
              <w:pStyle w:val="TableParagraph"/>
              <w:tabs>
                <w:tab w:val="left" w:pos="6586"/>
              </w:tabs>
              <w:spacing w:before="29"/>
              <w:ind w:left="284" w:right="283"/>
              <w:rPr>
                <w:rFonts w:ascii="Arial" w:eastAsia="Arial" w:hAnsi="Arial" w:cs="Arial"/>
                <w:color w:val="FFFFFF" w:themeColor="background1"/>
                <w:szCs w:val="24"/>
              </w:rPr>
            </w:pPr>
            <w:r w:rsidRPr="005F584D">
              <w:rPr>
                <w:rFonts w:ascii="Arial" w:eastAsia="Arial" w:hAnsi="Arial" w:cs="Arial"/>
                <w:color w:val="FFFFFF" w:themeColor="background1"/>
                <w:szCs w:val="24"/>
              </w:rPr>
              <w:t>Cr</w:t>
            </w:r>
            <w:r w:rsidRPr="005F584D">
              <w:rPr>
                <w:rFonts w:ascii="Arial" w:eastAsia="Arial" w:hAnsi="Arial" w:cs="Arial"/>
                <w:color w:val="FFFFFF" w:themeColor="background1"/>
                <w:spacing w:val="-1"/>
                <w:szCs w:val="24"/>
              </w:rPr>
              <w:t xml:space="preserve"> P</w:t>
            </w:r>
            <w:r w:rsidRPr="005F584D">
              <w:rPr>
                <w:rFonts w:ascii="Arial" w:eastAsia="Arial" w:hAnsi="Arial" w:cs="Arial"/>
                <w:color w:val="FFFFFF" w:themeColor="background1"/>
                <w:szCs w:val="24"/>
              </w:rPr>
              <w:t>r</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pacing w:val="1"/>
                <w:szCs w:val="24"/>
              </w:rPr>
              <w:t>v</w:t>
            </w:r>
            <w:r w:rsidRPr="005F584D">
              <w:rPr>
                <w:rFonts w:ascii="Arial" w:eastAsia="Arial" w:hAnsi="Arial" w:cs="Arial"/>
                <w:color w:val="FFFFFF" w:themeColor="background1"/>
                <w:spacing w:val="-2"/>
                <w:szCs w:val="24"/>
              </w:rPr>
              <w:t>i</w:t>
            </w:r>
            <w:r w:rsidRPr="005F584D">
              <w:rPr>
                <w:rFonts w:ascii="Arial" w:eastAsia="Arial" w:hAnsi="Arial" w:cs="Arial"/>
                <w:color w:val="FFFFFF" w:themeColor="background1"/>
                <w:spacing w:val="1"/>
                <w:szCs w:val="24"/>
              </w:rPr>
              <w:t>si</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n</w:t>
            </w:r>
            <w:r w:rsidRPr="005F584D">
              <w:rPr>
                <w:rFonts w:ascii="Arial" w:eastAsia="Arial" w:hAnsi="Arial" w:cs="Arial"/>
                <w:color w:val="FFFFFF" w:themeColor="background1"/>
                <w:spacing w:val="-2"/>
                <w:szCs w:val="24"/>
              </w:rPr>
              <w:t xml:space="preserve"> </w:t>
            </w:r>
            <w:r w:rsidRPr="005F584D">
              <w:rPr>
                <w:rFonts w:ascii="Arial" w:eastAsia="Arial" w:hAnsi="Arial" w:cs="Arial"/>
                <w:color w:val="FFFFFF" w:themeColor="background1"/>
                <w:spacing w:val="2"/>
                <w:szCs w:val="24"/>
              </w:rPr>
              <w:t>f</w:t>
            </w:r>
            <w:r w:rsidRPr="005F584D">
              <w:rPr>
                <w:rFonts w:ascii="Arial" w:eastAsia="Arial" w:hAnsi="Arial" w:cs="Arial"/>
                <w:color w:val="FFFFFF" w:themeColor="background1"/>
                <w:spacing w:val="-1"/>
                <w:szCs w:val="24"/>
              </w:rPr>
              <w:t>o</w:t>
            </w:r>
            <w:r w:rsidRPr="005F584D">
              <w:rPr>
                <w:rFonts w:ascii="Arial" w:eastAsia="Arial" w:hAnsi="Arial" w:cs="Arial"/>
                <w:color w:val="FFFFFF" w:themeColor="background1"/>
                <w:szCs w:val="24"/>
              </w:rPr>
              <w:t xml:space="preserve">r </w:t>
            </w:r>
            <w:r w:rsidRPr="005F584D">
              <w:rPr>
                <w:rFonts w:ascii="Arial" w:eastAsia="Arial" w:hAnsi="Arial" w:cs="Arial"/>
                <w:color w:val="FFFFFF" w:themeColor="background1"/>
                <w:spacing w:val="-1"/>
                <w:szCs w:val="24"/>
              </w:rPr>
              <w:t>do</w:t>
            </w:r>
            <w:r w:rsidRPr="005F584D">
              <w:rPr>
                <w:rFonts w:ascii="Arial" w:eastAsia="Arial" w:hAnsi="Arial" w:cs="Arial"/>
                <w:color w:val="FFFFFF" w:themeColor="background1"/>
                <w:spacing w:val="2"/>
                <w:szCs w:val="24"/>
              </w:rPr>
              <w:t>u</w:t>
            </w:r>
            <w:r w:rsidRPr="005F584D">
              <w:rPr>
                <w:rFonts w:ascii="Arial" w:eastAsia="Arial" w:hAnsi="Arial" w:cs="Arial"/>
                <w:color w:val="FFFFFF" w:themeColor="background1"/>
                <w:spacing w:val="-1"/>
                <w:szCs w:val="24"/>
              </w:rPr>
              <w:t>bt</w:t>
            </w:r>
            <w:r w:rsidRPr="005F584D">
              <w:rPr>
                <w:rFonts w:ascii="Arial" w:eastAsia="Arial" w:hAnsi="Arial" w:cs="Arial"/>
                <w:color w:val="FFFFFF" w:themeColor="background1"/>
                <w:spacing w:val="2"/>
                <w:szCs w:val="24"/>
              </w:rPr>
              <w:t>f</w:t>
            </w:r>
            <w:r w:rsidRPr="005F584D">
              <w:rPr>
                <w:rFonts w:ascii="Arial" w:eastAsia="Arial" w:hAnsi="Arial" w:cs="Arial"/>
                <w:color w:val="FFFFFF" w:themeColor="background1"/>
                <w:spacing w:val="-1"/>
                <w:szCs w:val="24"/>
              </w:rPr>
              <w:t>u</w:t>
            </w:r>
            <w:r w:rsidRPr="005F584D">
              <w:rPr>
                <w:rFonts w:ascii="Arial" w:eastAsia="Arial" w:hAnsi="Arial" w:cs="Arial"/>
                <w:color w:val="FFFFFF" w:themeColor="background1"/>
                <w:szCs w:val="24"/>
              </w:rPr>
              <w:t>l</w:t>
            </w:r>
            <w:r w:rsidRPr="005F584D">
              <w:rPr>
                <w:rFonts w:ascii="Arial" w:eastAsia="Arial" w:hAnsi="Arial" w:cs="Arial"/>
                <w:color w:val="FFFFFF" w:themeColor="background1"/>
                <w:spacing w:val="-3"/>
                <w:szCs w:val="24"/>
              </w:rPr>
              <w:t xml:space="preserve"> </w:t>
            </w:r>
            <w:r w:rsidRPr="005F584D">
              <w:rPr>
                <w:rFonts w:ascii="Arial" w:eastAsia="Arial" w:hAnsi="Arial" w:cs="Arial"/>
                <w:color w:val="FFFFFF" w:themeColor="background1"/>
                <w:spacing w:val="2"/>
                <w:szCs w:val="24"/>
              </w:rPr>
              <w:t>de</w:t>
            </w:r>
            <w:r w:rsidRPr="005F584D">
              <w:rPr>
                <w:rFonts w:ascii="Arial" w:eastAsia="Arial" w:hAnsi="Arial" w:cs="Arial"/>
                <w:color w:val="FFFFFF" w:themeColor="background1"/>
                <w:spacing w:val="-1"/>
                <w:szCs w:val="24"/>
              </w:rPr>
              <w:t>bt</w:t>
            </w:r>
            <w:r w:rsidRPr="005F584D">
              <w:rPr>
                <w:rFonts w:ascii="Arial" w:eastAsia="Arial" w:hAnsi="Arial" w:cs="Arial"/>
                <w:color w:val="FFFFFF" w:themeColor="background1"/>
                <w:szCs w:val="24"/>
              </w:rPr>
              <w:t>s (</w:t>
            </w:r>
            <w:r w:rsidRPr="005F584D">
              <w:rPr>
                <w:rFonts w:ascii="Arial" w:eastAsia="Arial" w:hAnsi="Arial" w:cs="Arial"/>
                <w:color w:val="FFFFFF" w:themeColor="background1"/>
                <w:spacing w:val="-2"/>
                <w:szCs w:val="24"/>
              </w:rPr>
              <w:t>li</w:t>
            </w:r>
            <w:r w:rsidRPr="005F584D">
              <w:rPr>
                <w:rFonts w:ascii="Arial" w:eastAsia="Arial" w:hAnsi="Arial" w:cs="Arial"/>
                <w:color w:val="FFFFFF" w:themeColor="background1"/>
                <w:spacing w:val="2"/>
                <w:szCs w:val="24"/>
              </w:rPr>
              <w:t>a</w:t>
            </w:r>
            <w:r w:rsidRPr="005F584D">
              <w:rPr>
                <w:rFonts w:ascii="Arial" w:eastAsia="Arial" w:hAnsi="Arial" w:cs="Arial"/>
                <w:color w:val="FFFFFF" w:themeColor="background1"/>
                <w:spacing w:val="-1"/>
                <w:szCs w:val="24"/>
              </w:rPr>
              <w:t>b</w:t>
            </w: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pacing w:val="-2"/>
                <w:szCs w:val="24"/>
              </w:rPr>
              <w:t>l</w:t>
            </w:r>
            <w:r w:rsidRPr="005F584D">
              <w:rPr>
                <w:rFonts w:ascii="Arial" w:eastAsia="Arial" w:hAnsi="Arial" w:cs="Arial"/>
                <w:color w:val="FFFFFF" w:themeColor="background1"/>
                <w:spacing w:val="1"/>
                <w:szCs w:val="24"/>
              </w:rPr>
              <w:t>i</w:t>
            </w:r>
            <w:r w:rsidRPr="005F584D">
              <w:rPr>
                <w:rFonts w:ascii="Arial" w:eastAsia="Arial" w:hAnsi="Arial" w:cs="Arial"/>
                <w:color w:val="FFFFFF" w:themeColor="background1"/>
                <w:spacing w:val="2"/>
                <w:szCs w:val="24"/>
              </w:rPr>
              <w:t>t</w:t>
            </w:r>
            <w:r w:rsidRPr="005F584D">
              <w:rPr>
                <w:rFonts w:ascii="Arial" w:eastAsia="Arial" w:hAnsi="Arial" w:cs="Arial"/>
                <w:color w:val="FFFFFF" w:themeColor="background1"/>
                <w:spacing w:val="-5"/>
                <w:szCs w:val="24"/>
              </w:rPr>
              <w:t>y</w:t>
            </w:r>
            <w:r w:rsidRPr="005F584D">
              <w:rPr>
                <w:rFonts w:ascii="Arial" w:eastAsia="Arial" w:hAnsi="Arial" w:cs="Arial"/>
                <w:color w:val="FFFFFF" w:themeColor="background1"/>
                <w:szCs w:val="24"/>
              </w:rPr>
              <w:t>)</w:t>
            </w:r>
            <w:r w:rsidRPr="005F584D">
              <w:rPr>
                <w:rFonts w:ascii="Arial" w:eastAsia="Arial" w:hAnsi="Arial" w:cs="Arial"/>
                <w:color w:val="FFFFFF" w:themeColor="background1"/>
                <w:szCs w:val="24"/>
              </w:rPr>
              <w:tab/>
              <w:t>$</w:t>
            </w:r>
            <w:r w:rsidRPr="005F584D">
              <w:rPr>
                <w:rFonts w:ascii="Arial" w:eastAsia="Arial" w:hAnsi="Arial" w:cs="Arial"/>
                <w:color w:val="FFFFFF" w:themeColor="background1"/>
                <w:spacing w:val="-6"/>
                <w:szCs w:val="24"/>
              </w:rPr>
              <w:t xml:space="preserve"> </w:t>
            </w:r>
            <w:r w:rsidRPr="005F584D">
              <w:rPr>
                <w:rFonts w:ascii="Arial" w:eastAsia="Arial" w:hAnsi="Arial" w:cs="Arial"/>
                <w:color w:val="FFFFFF" w:themeColor="background1"/>
                <w:spacing w:val="-1"/>
                <w:szCs w:val="24"/>
              </w:rPr>
              <w:t>3</w:t>
            </w:r>
            <w:r w:rsidRPr="005F584D">
              <w:rPr>
                <w:rFonts w:ascii="Arial" w:eastAsia="Arial" w:hAnsi="Arial" w:cs="Arial"/>
                <w:color w:val="FFFFFF" w:themeColor="background1"/>
                <w:spacing w:val="2"/>
                <w:szCs w:val="24"/>
              </w:rPr>
              <w:t>0</w:t>
            </w:r>
            <w:r w:rsidRPr="005F584D">
              <w:rPr>
                <w:rFonts w:ascii="Arial" w:eastAsia="Arial" w:hAnsi="Arial" w:cs="Arial"/>
                <w:color w:val="FFFFFF" w:themeColor="background1"/>
                <w:szCs w:val="24"/>
              </w:rPr>
              <w:t>0</w:t>
            </w:r>
          </w:p>
          <w:p w14:paraId="02DF8E4B" w14:textId="77777777" w:rsidR="00920CFF" w:rsidRPr="005F584D" w:rsidRDefault="00920CFF" w:rsidP="003A00A5">
            <w:pPr>
              <w:pStyle w:val="TableParagraph"/>
              <w:spacing w:before="8" w:line="280" w:lineRule="exact"/>
              <w:ind w:left="284" w:right="283"/>
              <w:rPr>
                <w:color w:val="FFFFFF" w:themeColor="background1"/>
                <w:szCs w:val="24"/>
              </w:rPr>
            </w:pPr>
          </w:p>
          <w:p w14:paraId="02DF8E4C" w14:textId="77777777" w:rsidR="00920CFF" w:rsidRDefault="00920CFF" w:rsidP="003A00A5">
            <w:pPr>
              <w:pStyle w:val="HighlightBoxText"/>
              <w:ind w:left="284" w:right="283"/>
              <w:rPr>
                <w:rFonts w:eastAsia="Arial"/>
                <w:w w:val="99"/>
              </w:rPr>
            </w:pPr>
            <w:r w:rsidRPr="005F584D">
              <w:rPr>
                <w:rFonts w:ascii="Arial" w:eastAsia="Arial" w:hAnsi="Arial"/>
                <w:i/>
                <w:color w:val="FFFFFF" w:themeColor="background1"/>
                <w:sz w:val="18"/>
                <w:szCs w:val="24"/>
              </w:rPr>
              <w:t>To</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1"/>
                <w:sz w:val="18"/>
                <w:szCs w:val="24"/>
              </w:rPr>
              <w:t>e</w:t>
            </w:r>
            <w:r w:rsidRPr="005F584D">
              <w:rPr>
                <w:rFonts w:ascii="Arial" w:eastAsia="Arial" w:hAnsi="Arial"/>
                <w:i/>
                <w:color w:val="FFFFFF" w:themeColor="background1"/>
                <w:spacing w:val="1"/>
                <w:sz w:val="18"/>
                <w:szCs w:val="24"/>
              </w:rPr>
              <w:t>c</w:t>
            </w:r>
            <w:r w:rsidRPr="005F584D">
              <w:rPr>
                <w:rFonts w:ascii="Arial" w:eastAsia="Arial" w:hAnsi="Arial"/>
                <w:i/>
                <w:color w:val="FFFFFF" w:themeColor="background1"/>
                <w:spacing w:val="-1"/>
                <w:sz w:val="18"/>
                <w:szCs w:val="24"/>
              </w:rPr>
              <w:t>o</w:t>
            </w:r>
            <w:r w:rsidRPr="005F584D">
              <w:rPr>
                <w:rFonts w:ascii="Arial" w:eastAsia="Arial" w:hAnsi="Arial"/>
                <w:i/>
                <w:color w:val="FFFFFF" w:themeColor="background1"/>
                <w:sz w:val="18"/>
                <w:szCs w:val="24"/>
              </w:rPr>
              <w:t>rd</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pacing w:val="-1"/>
                <w:sz w:val="18"/>
                <w:szCs w:val="24"/>
              </w:rPr>
              <w:t>t</w:t>
            </w:r>
            <w:r w:rsidRPr="005F584D">
              <w:rPr>
                <w:rFonts w:ascii="Arial" w:eastAsia="Arial" w:hAnsi="Arial"/>
                <w:i/>
                <w:color w:val="FFFFFF" w:themeColor="background1"/>
                <w:spacing w:val="2"/>
                <w:sz w:val="18"/>
                <w:szCs w:val="24"/>
              </w:rPr>
              <w:t>h</w:t>
            </w:r>
            <w:r w:rsidRPr="005F584D">
              <w:rPr>
                <w:rFonts w:ascii="Arial" w:eastAsia="Arial" w:hAnsi="Arial"/>
                <w:i/>
                <w:color w:val="FFFFFF" w:themeColor="background1"/>
                <w:sz w:val="18"/>
                <w:szCs w:val="24"/>
              </w:rPr>
              <w:t>e</w:t>
            </w:r>
            <w:r w:rsidRPr="005F584D">
              <w:rPr>
                <w:rFonts w:ascii="Arial" w:eastAsia="Arial" w:hAnsi="Arial"/>
                <w:i/>
                <w:color w:val="FFFFFF" w:themeColor="background1"/>
                <w:spacing w:val="-6"/>
                <w:sz w:val="18"/>
                <w:szCs w:val="24"/>
              </w:rPr>
              <w:t xml:space="preserve"> </w:t>
            </w:r>
            <w:r w:rsidRPr="005F584D">
              <w:rPr>
                <w:rFonts w:ascii="Arial" w:eastAsia="Arial" w:hAnsi="Arial"/>
                <w:i/>
                <w:color w:val="FFFFFF" w:themeColor="background1"/>
                <w:spacing w:val="-1"/>
                <w:sz w:val="18"/>
                <w:szCs w:val="24"/>
              </w:rPr>
              <w:t>p</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1"/>
                <w:sz w:val="18"/>
                <w:szCs w:val="24"/>
              </w:rPr>
              <w:t>o</w:t>
            </w:r>
            <w:r w:rsidRPr="005F584D">
              <w:rPr>
                <w:rFonts w:ascii="Arial" w:eastAsia="Arial" w:hAnsi="Arial"/>
                <w:i/>
                <w:color w:val="FFFFFF" w:themeColor="background1"/>
                <w:spacing w:val="1"/>
                <w:sz w:val="18"/>
                <w:szCs w:val="24"/>
              </w:rPr>
              <w:t>v</w:t>
            </w:r>
            <w:r w:rsidRPr="005F584D">
              <w:rPr>
                <w:rFonts w:ascii="Arial" w:eastAsia="Arial" w:hAnsi="Arial"/>
                <w:i/>
                <w:color w:val="FFFFFF" w:themeColor="background1"/>
                <w:sz w:val="18"/>
                <w:szCs w:val="24"/>
              </w:rPr>
              <w:t>i</w:t>
            </w:r>
            <w:r w:rsidRPr="005F584D">
              <w:rPr>
                <w:rFonts w:ascii="Arial" w:eastAsia="Arial" w:hAnsi="Arial"/>
                <w:i/>
                <w:color w:val="FFFFFF" w:themeColor="background1"/>
                <w:spacing w:val="3"/>
                <w:sz w:val="18"/>
                <w:szCs w:val="24"/>
              </w:rPr>
              <w:t>s</w:t>
            </w:r>
            <w:r w:rsidRPr="005F584D">
              <w:rPr>
                <w:rFonts w:ascii="Arial" w:eastAsia="Arial" w:hAnsi="Arial"/>
                <w:i/>
                <w:color w:val="FFFFFF" w:themeColor="background1"/>
                <w:sz w:val="18"/>
                <w:szCs w:val="24"/>
              </w:rPr>
              <w:t>i</w:t>
            </w:r>
            <w:r w:rsidRPr="005F584D">
              <w:rPr>
                <w:rFonts w:ascii="Arial" w:eastAsia="Arial" w:hAnsi="Arial"/>
                <w:i/>
                <w:color w:val="FFFFFF" w:themeColor="background1"/>
                <w:spacing w:val="-1"/>
                <w:sz w:val="18"/>
                <w:szCs w:val="24"/>
              </w:rPr>
              <w:t>o</w:t>
            </w:r>
            <w:r w:rsidRPr="005F584D">
              <w:rPr>
                <w:rFonts w:ascii="Arial" w:eastAsia="Arial" w:hAnsi="Arial"/>
                <w:i/>
                <w:color w:val="FFFFFF" w:themeColor="background1"/>
                <w:sz w:val="18"/>
                <w:szCs w:val="24"/>
              </w:rPr>
              <w:t>n</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pacing w:val="-1"/>
                <w:sz w:val="18"/>
                <w:szCs w:val="24"/>
              </w:rPr>
              <w:t>fo</w:t>
            </w:r>
            <w:r w:rsidRPr="005F584D">
              <w:rPr>
                <w:rFonts w:ascii="Arial" w:eastAsia="Arial" w:hAnsi="Arial"/>
                <w:i/>
                <w:color w:val="FFFFFF" w:themeColor="background1"/>
                <w:sz w:val="18"/>
                <w:szCs w:val="24"/>
              </w:rPr>
              <w:t>r</w:t>
            </w:r>
            <w:r w:rsidRPr="005F584D">
              <w:rPr>
                <w:rFonts w:ascii="Arial" w:eastAsia="Arial" w:hAnsi="Arial"/>
                <w:i/>
                <w:color w:val="FFFFFF" w:themeColor="background1"/>
                <w:spacing w:val="-3"/>
                <w:sz w:val="18"/>
                <w:szCs w:val="24"/>
              </w:rPr>
              <w:t xml:space="preserve"> </w:t>
            </w:r>
            <w:r w:rsidRPr="005F584D">
              <w:rPr>
                <w:rFonts w:ascii="Arial" w:eastAsia="Arial" w:hAnsi="Arial"/>
                <w:i/>
                <w:color w:val="FFFFFF" w:themeColor="background1"/>
                <w:spacing w:val="-1"/>
                <w:sz w:val="18"/>
                <w:szCs w:val="24"/>
              </w:rPr>
              <w:t>dou</w:t>
            </w:r>
            <w:r w:rsidRPr="005F584D">
              <w:rPr>
                <w:rFonts w:ascii="Arial" w:eastAsia="Arial" w:hAnsi="Arial"/>
                <w:i/>
                <w:color w:val="FFFFFF" w:themeColor="background1"/>
                <w:spacing w:val="2"/>
                <w:sz w:val="18"/>
                <w:szCs w:val="24"/>
              </w:rPr>
              <w:t>b</w:t>
            </w:r>
            <w:r w:rsidRPr="005F584D">
              <w:rPr>
                <w:rFonts w:ascii="Arial" w:eastAsia="Arial" w:hAnsi="Arial"/>
                <w:i/>
                <w:color w:val="FFFFFF" w:themeColor="background1"/>
                <w:spacing w:val="-1"/>
                <w:sz w:val="18"/>
                <w:szCs w:val="24"/>
              </w:rPr>
              <w:t>tf</w:t>
            </w:r>
            <w:r w:rsidRPr="005F584D">
              <w:rPr>
                <w:rFonts w:ascii="Arial" w:eastAsia="Arial" w:hAnsi="Arial"/>
                <w:i/>
                <w:color w:val="FFFFFF" w:themeColor="background1"/>
                <w:spacing w:val="2"/>
                <w:sz w:val="18"/>
                <w:szCs w:val="24"/>
              </w:rPr>
              <w:t>u</w:t>
            </w:r>
            <w:r w:rsidRPr="005F584D">
              <w:rPr>
                <w:rFonts w:ascii="Arial" w:eastAsia="Arial" w:hAnsi="Arial"/>
                <w:i/>
                <w:color w:val="FFFFFF" w:themeColor="background1"/>
                <w:sz w:val="18"/>
                <w:szCs w:val="24"/>
              </w:rPr>
              <w:t>l</w:t>
            </w:r>
            <w:r w:rsidRPr="005F584D">
              <w:rPr>
                <w:rFonts w:ascii="Arial" w:eastAsia="Arial" w:hAnsi="Arial"/>
                <w:i/>
                <w:color w:val="FFFFFF" w:themeColor="background1"/>
                <w:spacing w:val="-7"/>
                <w:sz w:val="18"/>
                <w:szCs w:val="24"/>
              </w:rPr>
              <w:t xml:space="preserve"> </w:t>
            </w:r>
            <w:r w:rsidRPr="005F584D">
              <w:rPr>
                <w:rFonts w:ascii="Arial" w:eastAsia="Arial" w:hAnsi="Arial"/>
                <w:i/>
                <w:color w:val="FFFFFF" w:themeColor="background1"/>
                <w:spacing w:val="-1"/>
                <w:sz w:val="18"/>
                <w:szCs w:val="24"/>
              </w:rPr>
              <w:t>d</w:t>
            </w:r>
            <w:r w:rsidRPr="005F584D">
              <w:rPr>
                <w:rFonts w:ascii="Arial" w:eastAsia="Arial" w:hAnsi="Arial"/>
                <w:i/>
                <w:color w:val="FFFFFF" w:themeColor="background1"/>
                <w:spacing w:val="2"/>
                <w:sz w:val="18"/>
                <w:szCs w:val="24"/>
              </w:rPr>
              <w:t>e</w:t>
            </w:r>
            <w:r w:rsidRPr="005F584D">
              <w:rPr>
                <w:rFonts w:ascii="Arial" w:eastAsia="Arial" w:hAnsi="Arial"/>
                <w:i/>
                <w:color w:val="FFFFFF" w:themeColor="background1"/>
                <w:spacing w:val="-1"/>
                <w:sz w:val="18"/>
                <w:szCs w:val="24"/>
              </w:rPr>
              <w:t>bt</w:t>
            </w:r>
            <w:r w:rsidRPr="005F584D">
              <w:rPr>
                <w:rFonts w:ascii="Arial" w:eastAsia="Arial" w:hAnsi="Arial"/>
                <w:i/>
                <w:color w:val="FFFFFF" w:themeColor="background1"/>
                <w:sz w:val="18"/>
                <w:szCs w:val="24"/>
              </w:rPr>
              <w:t>s</w:t>
            </w:r>
            <w:r w:rsidRPr="005F584D">
              <w:rPr>
                <w:rFonts w:ascii="Arial" w:eastAsia="Arial" w:hAnsi="Arial"/>
                <w:i/>
                <w:color w:val="FFFFFF" w:themeColor="background1"/>
                <w:spacing w:val="-5"/>
                <w:sz w:val="18"/>
                <w:szCs w:val="24"/>
              </w:rPr>
              <w:t xml:space="preserve"> </w:t>
            </w:r>
            <w:r w:rsidRPr="005F584D">
              <w:rPr>
                <w:rFonts w:ascii="Arial" w:eastAsia="Arial" w:hAnsi="Arial"/>
                <w:i/>
                <w:color w:val="FFFFFF" w:themeColor="background1"/>
                <w:spacing w:val="-1"/>
                <w:sz w:val="18"/>
                <w:szCs w:val="24"/>
              </w:rPr>
              <w:t>a</w:t>
            </w:r>
            <w:r w:rsidRPr="005F584D">
              <w:rPr>
                <w:rFonts w:ascii="Arial" w:eastAsia="Arial" w:hAnsi="Arial"/>
                <w:i/>
                <w:color w:val="FFFFFF" w:themeColor="background1"/>
                <w:sz w:val="18"/>
                <w:szCs w:val="24"/>
              </w:rPr>
              <w:t>t</w:t>
            </w:r>
            <w:r w:rsidRPr="005F584D">
              <w:rPr>
                <w:rFonts w:ascii="Arial" w:eastAsia="Arial" w:hAnsi="Arial"/>
                <w:i/>
                <w:color w:val="FFFFFF" w:themeColor="background1"/>
                <w:spacing w:val="-4"/>
                <w:sz w:val="18"/>
                <w:szCs w:val="24"/>
              </w:rPr>
              <w:t xml:space="preserve"> </w:t>
            </w:r>
            <w:r w:rsidRPr="005F584D">
              <w:rPr>
                <w:rFonts w:ascii="Arial" w:eastAsia="Arial" w:hAnsi="Arial"/>
                <w:i/>
                <w:color w:val="FFFFFF" w:themeColor="background1"/>
                <w:spacing w:val="-1"/>
                <w:sz w:val="18"/>
                <w:szCs w:val="24"/>
              </w:rPr>
              <w:t>b</w:t>
            </w:r>
            <w:r w:rsidRPr="005F584D">
              <w:rPr>
                <w:rFonts w:ascii="Arial" w:eastAsia="Arial" w:hAnsi="Arial"/>
                <w:i/>
                <w:color w:val="FFFFFF" w:themeColor="background1"/>
                <w:spacing w:val="2"/>
                <w:sz w:val="18"/>
                <w:szCs w:val="24"/>
              </w:rPr>
              <w:t>a</w:t>
            </w:r>
            <w:r w:rsidRPr="005F584D">
              <w:rPr>
                <w:rFonts w:ascii="Arial" w:eastAsia="Arial" w:hAnsi="Arial"/>
                <w:i/>
                <w:color w:val="FFFFFF" w:themeColor="background1"/>
                <w:sz w:val="18"/>
                <w:szCs w:val="24"/>
              </w:rPr>
              <w:t>l</w:t>
            </w:r>
            <w:r w:rsidRPr="005F584D">
              <w:rPr>
                <w:rFonts w:ascii="Arial" w:eastAsia="Arial" w:hAnsi="Arial"/>
                <w:i/>
                <w:color w:val="FFFFFF" w:themeColor="background1"/>
                <w:spacing w:val="-1"/>
                <w:sz w:val="18"/>
                <w:szCs w:val="24"/>
              </w:rPr>
              <w:t>an</w:t>
            </w:r>
            <w:r w:rsidRPr="005F584D">
              <w:rPr>
                <w:rFonts w:ascii="Arial" w:eastAsia="Arial" w:hAnsi="Arial"/>
                <w:i/>
                <w:color w:val="FFFFFF" w:themeColor="background1"/>
                <w:spacing w:val="1"/>
                <w:sz w:val="18"/>
                <w:szCs w:val="24"/>
              </w:rPr>
              <w:t>c</w:t>
            </w:r>
            <w:r w:rsidRPr="005F584D">
              <w:rPr>
                <w:rFonts w:ascii="Arial" w:eastAsia="Arial" w:hAnsi="Arial"/>
                <w:i/>
                <w:color w:val="FFFFFF" w:themeColor="background1"/>
                <w:sz w:val="18"/>
                <w:szCs w:val="24"/>
              </w:rPr>
              <w:t>e</w:t>
            </w:r>
            <w:r w:rsidRPr="005F584D">
              <w:rPr>
                <w:rFonts w:ascii="Arial" w:eastAsia="Arial" w:hAnsi="Arial"/>
                <w:i/>
                <w:color w:val="FFFFFF" w:themeColor="background1"/>
                <w:spacing w:val="-4"/>
                <w:sz w:val="18"/>
                <w:szCs w:val="24"/>
              </w:rPr>
              <w:t xml:space="preserve"> </w:t>
            </w:r>
            <w:r w:rsidRPr="005F584D">
              <w:rPr>
                <w:rFonts w:ascii="Arial" w:eastAsia="Arial" w:hAnsi="Arial"/>
                <w:i/>
                <w:color w:val="FFFFFF" w:themeColor="background1"/>
                <w:spacing w:val="2"/>
                <w:sz w:val="18"/>
                <w:szCs w:val="24"/>
              </w:rPr>
              <w:t>d</w:t>
            </w:r>
            <w:r w:rsidRPr="005F584D">
              <w:rPr>
                <w:rFonts w:ascii="Arial" w:eastAsia="Arial" w:hAnsi="Arial"/>
                <w:i/>
                <w:color w:val="FFFFFF" w:themeColor="background1"/>
                <w:spacing w:val="-1"/>
                <w:sz w:val="18"/>
                <w:szCs w:val="24"/>
              </w:rPr>
              <w:t>at</w:t>
            </w:r>
            <w:r w:rsidRPr="005F584D">
              <w:rPr>
                <w:rFonts w:ascii="Arial" w:eastAsia="Arial" w:hAnsi="Arial"/>
                <w:i/>
                <w:color w:val="FFFFFF" w:themeColor="background1"/>
                <w:sz w:val="18"/>
                <w:szCs w:val="24"/>
              </w:rPr>
              <w:t>e</w:t>
            </w:r>
          </w:p>
        </w:tc>
      </w:tr>
    </w:tbl>
    <w:p w14:paraId="02DF8E4E" w14:textId="77777777" w:rsidR="00920CFF" w:rsidRPr="00920CFF" w:rsidRDefault="00920CFF" w:rsidP="00BB12E1">
      <w:pPr>
        <w:pStyle w:val="Heading2"/>
        <w:ind w:left="993"/>
      </w:pPr>
      <w:bookmarkStart w:id="75" w:name="_TOC_250014"/>
      <w:bookmarkStart w:id="76" w:name="_Toc473729242"/>
      <w:r>
        <w:rPr>
          <w:spacing w:val="1"/>
        </w:rPr>
        <w:lastRenderedPageBreak/>
        <w:t>W</w:t>
      </w:r>
      <w:r>
        <w:t>hat</w:t>
      </w:r>
      <w:r>
        <w:rPr>
          <w:spacing w:val="-16"/>
        </w:rPr>
        <w:t xml:space="preserve"> </w:t>
      </w:r>
      <w:r>
        <w:t>d</w:t>
      </w:r>
      <w:r>
        <w:rPr>
          <w:spacing w:val="1"/>
        </w:rPr>
        <w:t>iscl</w:t>
      </w:r>
      <w:r>
        <w:t>o</w:t>
      </w:r>
      <w:r>
        <w:rPr>
          <w:spacing w:val="1"/>
        </w:rPr>
        <w:t>s</w:t>
      </w:r>
      <w:r>
        <w:t>u</w:t>
      </w:r>
      <w:r>
        <w:rPr>
          <w:spacing w:val="-1"/>
        </w:rPr>
        <w:t>r</w:t>
      </w:r>
      <w:r>
        <w:t>e</w:t>
      </w:r>
      <w:r>
        <w:rPr>
          <w:spacing w:val="-15"/>
        </w:rPr>
        <w:t xml:space="preserve"> </w:t>
      </w:r>
      <w:r>
        <w:rPr>
          <w:spacing w:val="-1"/>
        </w:rPr>
        <w:t>r</w:t>
      </w:r>
      <w:r>
        <w:t>equ</w:t>
      </w:r>
      <w:r>
        <w:rPr>
          <w:spacing w:val="1"/>
        </w:rPr>
        <w:t>i</w:t>
      </w:r>
      <w:r>
        <w:rPr>
          <w:spacing w:val="-1"/>
        </w:rPr>
        <w:t>r</w:t>
      </w:r>
      <w:r>
        <w:t>eme</w:t>
      </w:r>
      <w:r>
        <w:rPr>
          <w:spacing w:val="2"/>
        </w:rPr>
        <w:t>n</w:t>
      </w:r>
      <w:r>
        <w:t>ts</w:t>
      </w:r>
      <w:r>
        <w:rPr>
          <w:spacing w:val="-14"/>
        </w:rPr>
        <w:t xml:space="preserve"> </w:t>
      </w:r>
      <w:r>
        <w:t>a</w:t>
      </w:r>
      <w:r>
        <w:rPr>
          <w:spacing w:val="-1"/>
        </w:rPr>
        <w:t>r</w:t>
      </w:r>
      <w:r>
        <w:t>e</w:t>
      </w:r>
      <w:r>
        <w:rPr>
          <w:spacing w:val="-13"/>
        </w:rPr>
        <w:t xml:space="preserve"> </w:t>
      </w:r>
      <w:r>
        <w:rPr>
          <w:spacing w:val="-1"/>
        </w:rPr>
        <w:t>r</w:t>
      </w:r>
      <w:r>
        <w:t>equ</w:t>
      </w:r>
      <w:r>
        <w:rPr>
          <w:spacing w:val="1"/>
        </w:rPr>
        <w:t>i</w:t>
      </w:r>
      <w:r>
        <w:rPr>
          <w:spacing w:val="-1"/>
        </w:rPr>
        <w:t>r</w:t>
      </w:r>
      <w:r>
        <w:t>ed?</w:t>
      </w:r>
      <w:bookmarkEnd w:id="75"/>
      <w:bookmarkEnd w:id="76"/>
    </w:p>
    <w:p w14:paraId="02DF8E4F" w14:textId="77777777" w:rsidR="00920CFF" w:rsidRDefault="00920CFF" w:rsidP="00BB12E1">
      <w:pPr>
        <w:pStyle w:val="BodyText"/>
        <w:ind w:left="993"/>
        <w:rPr>
          <w:spacing w:val="-8"/>
        </w:rPr>
      </w:pPr>
      <w:r>
        <w:rPr>
          <w:spacing w:val="-1"/>
        </w:rPr>
        <w:t>Spe</w:t>
      </w:r>
      <w:r>
        <w:rPr>
          <w:spacing w:val="1"/>
        </w:rPr>
        <w:t>c</w:t>
      </w:r>
      <w:r>
        <w:rPr>
          <w:spacing w:val="-2"/>
        </w:rPr>
        <w:t>i</w:t>
      </w:r>
      <w:r>
        <w:rPr>
          <w:spacing w:val="2"/>
        </w:rPr>
        <w:t>f</w:t>
      </w:r>
      <w:r>
        <w:rPr>
          <w:spacing w:val="-2"/>
        </w:rPr>
        <w:t>i</w:t>
      </w:r>
      <w:r>
        <w:t>c</w:t>
      </w:r>
      <w:r>
        <w:rPr>
          <w:spacing w:val="-8"/>
        </w:rPr>
        <w:t xml:space="preserve"> </w:t>
      </w:r>
      <w:r>
        <w:rPr>
          <w:spacing w:val="2"/>
        </w:rPr>
        <w:t>d</w:t>
      </w:r>
      <w:r>
        <w:rPr>
          <w:spacing w:val="-2"/>
        </w:rPr>
        <w:t>i</w:t>
      </w:r>
      <w:r>
        <w:rPr>
          <w:spacing w:val="1"/>
        </w:rPr>
        <w:t>sc</w:t>
      </w:r>
      <w:r>
        <w:rPr>
          <w:spacing w:val="-2"/>
        </w:rPr>
        <w:t>l</w:t>
      </w:r>
      <w:r>
        <w:rPr>
          <w:spacing w:val="-1"/>
        </w:rPr>
        <w:t>o</w:t>
      </w:r>
      <w:r>
        <w:rPr>
          <w:spacing w:val="1"/>
        </w:rPr>
        <w:t>s</w:t>
      </w:r>
      <w:r>
        <w:rPr>
          <w:spacing w:val="-1"/>
        </w:rPr>
        <w:t>u</w:t>
      </w:r>
      <w:r>
        <w:t>r</w:t>
      </w:r>
      <w:r>
        <w:rPr>
          <w:spacing w:val="-1"/>
        </w:rPr>
        <w:t>e</w:t>
      </w:r>
      <w:r>
        <w:t>s</w:t>
      </w:r>
      <w:r>
        <w:rPr>
          <w:spacing w:val="-7"/>
        </w:rPr>
        <w:t xml:space="preserve"> </w:t>
      </w:r>
      <w:r>
        <w:rPr>
          <w:spacing w:val="2"/>
        </w:rPr>
        <w:t>p</w:t>
      </w:r>
      <w:r>
        <w:rPr>
          <w:spacing w:val="-1"/>
        </w:rPr>
        <w:t>e</w:t>
      </w:r>
      <w:r>
        <w:t>r</w:t>
      </w:r>
      <w:r>
        <w:rPr>
          <w:spacing w:val="-1"/>
        </w:rPr>
        <w:t>ta</w:t>
      </w:r>
      <w:r>
        <w:rPr>
          <w:spacing w:val="1"/>
        </w:rPr>
        <w:t>i</w:t>
      </w:r>
      <w:r>
        <w:rPr>
          <w:spacing w:val="2"/>
        </w:rPr>
        <w:t>n</w:t>
      </w:r>
      <w:r>
        <w:rPr>
          <w:spacing w:val="-2"/>
        </w:rPr>
        <w:t>i</w:t>
      </w:r>
      <w:r>
        <w:rPr>
          <w:spacing w:val="-1"/>
        </w:rPr>
        <w:t>n</w:t>
      </w:r>
      <w:r>
        <w:t>g</w:t>
      </w:r>
      <w:r>
        <w:rPr>
          <w:spacing w:val="-6"/>
        </w:rPr>
        <w:t xml:space="preserve"> </w:t>
      </w:r>
      <w:r>
        <w:rPr>
          <w:spacing w:val="-1"/>
        </w:rPr>
        <w:t>t</w:t>
      </w:r>
      <w:r>
        <w:t>o</w:t>
      </w:r>
      <w:r>
        <w:rPr>
          <w:spacing w:val="-8"/>
        </w:rPr>
        <w:t xml:space="preserve"> </w:t>
      </w:r>
      <w:r>
        <w:rPr>
          <w:spacing w:val="2"/>
        </w:rPr>
        <w:t>d</w:t>
      </w:r>
      <w:r>
        <w:rPr>
          <w:spacing w:val="-1"/>
        </w:rPr>
        <w:t>eb</w:t>
      </w:r>
      <w:r>
        <w:rPr>
          <w:spacing w:val="2"/>
        </w:rPr>
        <w:t>t</w:t>
      </w:r>
      <w:r>
        <w:rPr>
          <w:spacing w:val="-1"/>
        </w:rPr>
        <w:t>o</w:t>
      </w:r>
      <w:r>
        <w:t>r</w:t>
      </w:r>
      <w:r>
        <w:rPr>
          <w:spacing w:val="-7"/>
        </w:rPr>
        <w:t xml:space="preserve"> </w:t>
      </w:r>
      <w:r>
        <w:rPr>
          <w:spacing w:val="1"/>
        </w:rPr>
        <w:t>c</w:t>
      </w:r>
      <w:r>
        <w:rPr>
          <w:spacing w:val="-1"/>
        </w:rPr>
        <w:t>o</w:t>
      </w:r>
      <w:r>
        <w:rPr>
          <w:spacing w:val="1"/>
        </w:rPr>
        <w:t>l</w:t>
      </w:r>
      <w:r>
        <w:rPr>
          <w:spacing w:val="-2"/>
        </w:rPr>
        <w:t>l</w:t>
      </w:r>
      <w:r>
        <w:rPr>
          <w:spacing w:val="-1"/>
        </w:rPr>
        <w:t>e</w:t>
      </w:r>
      <w:r>
        <w:rPr>
          <w:spacing w:val="1"/>
        </w:rPr>
        <w:t>c</w:t>
      </w:r>
      <w:r>
        <w:rPr>
          <w:spacing w:val="-1"/>
        </w:rPr>
        <w:t>ta</w:t>
      </w:r>
      <w:r>
        <w:rPr>
          <w:spacing w:val="2"/>
        </w:rPr>
        <w:t>b</w:t>
      </w:r>
      <w:r>
        <w:rPr>
          <w:spacing w:val="-2"/>
        </w:rPr>
        <w:t>i</w:t>
      </w:r>
      <w:r>
        <w:rPr>
          <w:spacing w:val="1"/>
        </w:rPr>
        <w:t>l</w:t>
      </w:r>
      <w:r>
        <w:rPr>
          <w:spacing w:val="-2"/>
        </w:rPr>
        <w:t>i</w:t>
      </w:r>
      <w:r>
        <w:rPr>
          <w:spacing w:val="4"/>
        </w:rPr>
        <w:t>t</w:t>
      </w:r>
      <w:r>
        <w:t>y</w:t>
      </w:r>
      <w:r>
        <w:rPr>
          <w:spacing w:val="-10"/>
        </w:rPr>
        <w:t xml:space="preserve"> </w:t>
      </w:r>
      <w:r>
        <w:rPr>
          <w:spacing w:val="2"/>
        </w:rPr>
        <w:t>a</w:t>
      </w:r>
      <w:r>
        <w:t>re</w:t>
      </w:r>
      <w:r>
        <w:rPr>
          <w:spacing w:val="-8"/>
        </w:rPr>
        <w:t xml:space="preserve"> set out in AASB 7.</w:t>
      </w:r>
    </w:p>
    <w:tbl>
      <w:tblPr>
        <w:tblStyle w:val="HighlightTable"/>
        <w:tblW w:w="4493" w:type="pct"/>
        <w:tblInd w:w="1005" w:type="dxa"/>
        <w:tblLook w:val="0600" w:firstRow="0" w:lastRow="0" w:firstColumn="0" w:lastColumn="0" w:noHBand="1" w:noVBand="1"/>
        <w:tblCaption w:val="Hightlight Text"/>
      </w:tblPr>
      <w:tblGrid>
        <w:gridCol w:w="8535"/>
      </w:tblGrid>
      <w:tr w:rsidR="00920CFF" w14:paraId="02DF8E51" w14:textId="77777777" w:rsidTr="003A00A5">
        <w:tc>
          <w:tcPr>
            <w:tcW w:w="5000" w:type="pct"/>
          </w:tcPr>
          <w:p w14:paraId="02DF8E50" w14:textId="77777777" w:rsidR="00920CFF" w:rsidRDefault="00920CFF" w:rsidP="001C167C">
            <w:pPr>
              <w:pStyle w:val="BodyText"/>
              <w:spacing w:before="67"/>
              <w:ind w:left="271" w:right="283"/>
              <w:jc w:val="both"/>
            </w:pPr>
            <w:r w:rsidRPr="00AA632D">
              <w:rPr>
                <w:spacing w:val="6"/>
                <w:sz w:val="22"/>
              </w:rPr>
              <w:t>W</w:t>
            </w:r>
            <w:r w:rsidRPr="00AA632D">
              <w:rPr>
                <w:spacing w:val="-3"/>
                <w:sz w:val="22"/>
              </w:rPr>
              <w:t>h</w:t>
            </w:r>
            <w:r w:rsidRPr="00AA632D">
              <w:rPr>
                <w:spacing w:val="-1"/>
                <w:sz w:val="22"/>
              </w:rPr>
              <w:t>e</w:t>
            </w:r>
            <w:r w:rsidRPr="00AA632D">
              <w:rPr>
                <w:sz w:val="22"/>
              </w:rPr>
              <w:t>n</w:t>
            </w:r>
            <w:r w:rsidRPr="00AA632D">
              <w:rPr>
                <w:spacing w:val="17"/>
                <w:sz w:val="22"/>
              </w:rPr>
              <w:t xml:space="preserve"> </w:t>
            </w:r>
            <w:r w:rsidRPr="00AA632D">
              <w:rPr>
                <w:spacing w:val="2"/>
                <w:sz w:val="22"/>
              </w:rPr>
              <w:t>f</w:t>
            </w:r>
            <w:r w:rsidRPr="00AA632D">
              <w:rPr>
                <w:spacing w:val="-2"/>
                <w:sz w:val="22"/>
              </w:rPr>
              <w:t>i</w:t>
            </w:r>
            <w:r w:rsidRPr="00AA632D">
              <w:rPr>
                <w:spacing w:val="-1"/>
                <w:sz w:val="22"/>
              </w:rPr>
              <w:t>nan</w:t>
            </w:r>
            <w:r w:rsidRPr="00AA632D">
              <w:rPr>
                <w:spacing w:val="1"/>
                <w:sz w:val="22"/>
              </w:rPr>
              <w:t>c</w:t>
            </w:r>
            <w:r w:rsidRPr="00AA632D">
              <w:rPr>
                <w:spacing w:val="-2"/>
                <w:sz w:val="22"/>
              </w:rPr>
              <w:t>i</w:t>
            </w:r>
            <w:r w:rsidRPr="00AA632D">
              <w:rPr>
                <w:spacing w:val="2"/>
                <w:sz w:val="22"/>
              </w:rPr>
              <w:t>a</w:t>
            </w:r>
            <w:r w:rsidRPr="00AA632D">
              <w:rPr>
                <w:sz w:val="22"/>
              </w:rPr>
              <w:t>l</w:t>
            </w:r>
            <w:r w:rsidRPr="00AA632D">
              <w:rPr>
                <w:spacing w:val="17"/>
                <w:sz w:val="22"/>
              </w:rPr>
              <w:t xml:space="preserve"> </w:t>
            </w:r>
            <w:r w:rsidRPr="00AA632D">
              <w:rPr>
                <w:spacing w:val="-1"/>
                <w:sz w:val="22"/>
              </w:rPr>
              <w:t>a</w:t>
            </w:r>
            <w:r w:rsidRPr="00AA632D">
              <w:rPr>
                <w:spacing w:val="1"/>
                <w:sz w:val="22"/>
              </w:rPr>
              <w:t>ss</w:t>
            </w:r>
            <w:r w:rsidRPr="00AA632D">
              <w:rPr>
                <w:spacing w:val="-1"/>
                <w:sz w:val="22"/>
              </w:rPr>
              <w:t>et</w:t>
            </w:r>
            <w:r w:rsidRPr="00AA632D">
              <w:rPr>
                <w:sz w:val="22"/>
              </w:rPr>
              <w:t>s</w:t>
            </w:r>
            <w:r w:rsidRPr="00AA632D">
              <w:rPr>
                <w:spacing w:val="19"/>
                <w:sz w:val="22"/>
              </w:rPr>
              <w:t xml:space="preserve"> </w:t>
            </w:r>
            <w:r w:rsidRPr="00AA632D">
              <w:rPr>
                <w:spacing w:val="-1"/>
                <w:sz w:val="22"/>
              </w:rPr>
              <w:t>a</w:t>
            </w:r>
            <w:r w:rsidRPr="00AA632D">
              <w:rPr>
                <w:sz w:val="22"/>
              </w:rPr>
              <w:t>re</w:t>
            </w:r>
            <w:r w:rsidRPr="00AA632D">
              <w:rPr>
                <w:spacing w:val="22"/>
                <w:sz w:val="22"/>
              </w:rPr>
              <w:t xml:space="preserve"> </w:t>
            </w:r>
            <w:r w:rsidRPr="00AA632D">
              <w:rPr>
                <w:spacing w:val="-2"/>
                <w:sz w:val="22"/>
              </w:rPr>
              <w:t>i</w:t>
            </w:r>
            <w:r w:rsidRPr="00AA632D">
              <w:rPr>
                <w:spacing w:val="4"/>
                <w:sz w:val="22"/>
              </w:rPr>
              <w:t>m</w:t>
            </w:r>
            <w:r w:rsidRPr="00AA632D">
              <w:rPr>
                <w:spacing w:val="-1"/>
                <w:sz w:val="22"/>
              </w:rPr>
              <w:t>pa</w:t>
            </w:r>
            <w:r w:rsidRPr="00AA632D">
              <w:rPr>
                <w:spacing w:val="-2"/>
                <w:sz w:val="22"/>
              </w:rPr>
              <w:t>i</w:t>
            </w:r>
            <w:r w:rsidRPr="00AA632D">
              <w:rPr>
                <w:sz w:val="22"/>
              </w:rPr>
              <w:t>r</w:t>
            </w:r>
            <w:r w:rsidRPr="00AA632D">
              <w:rPr>
                <w:spacing w:val="-1"/>
                <w:sz w:val="22"/>
              </w:rPr>
              <w:t>e</w:t>
            </w:r>
            <w:r w:rsidRPr="00AA632D">
              <w:rPr>
                <w:sz w:val="22"/>
              </w:rPr>
              <w:t>d</w:t>
            </w:r>
            <w:r w:rsidRPr="00AA632D">
              <w:rPr>
                <w:spacing w:val="18"/>
                <w:sz w:val="22"/>
              </w:rPr>
              <w:t xml:space="preserve"> </w:t>
            </w:r>
            <w:r w:rsidRPr="00AA632D">
              <w:rPr>
                <w:spacing w:val="4"/>
                <w:sz w:val="22"/>
              </w:rPr>
              <w:t>b</w:t>
            </w:r>
            <w:r w:rsidRPr="00AA632D">
              <w:rPr>
                <w:sz w:val="22"/>
              </w:rPr>
              <w:t>y</w:t>
            </w:r>
            <w:r w:rsidRPr="00AA632D">
              <w:rPr>
                <w:spacing w:val="15"/>
                <w:sz w:val="22"/>
              </w:rPr>
              <w:t xml:space="preserve"> </w:t>
            </w:r>
            <w:r w:rsidRPr="00AA632D">
              <w:rPr>
                <w:spacing w:val="1"/>
                <w:sz w:val="22"/>
              </w:rPr>
              <w:t>c</w:t>
            </w:r>
            <w:r w:rsidRPr="00AA632D">
              <w:rPr>
                <w:sz w:val="22"/>
              </w:rPr>
              <w:t>r</w:t>
            </w:r>
            <w:r w:rsidRPr="00AA632D">
              <w:rPr>
                <w:spacing w:val="-1"/>
                <w:sz w:val="22"/>
              </w:rPr>
              <w:t>e</w:t>
            </w:r>
            <w:r w:rsidRPr="00AA632D">
              <w:rPr>
                <w:spacing w:val="2"/>
                <w:sz w:val="22"/>
              </w:rPr>
              <w:t>d</w:t>
            </w:r>
            <w:r w:rsidRPr="00AA632D">
              <w:rPr>
                <w:spacing w:val="-2"/>
                <w:sz w:val="22"/>
              </w:rPr>
              <w:t>i</w:t>
            </w:r>
            <w:r w:rsidRPr="00AA632D">
              <w:rPr>
                <w:sz w:val="22"/>
              </w:rPr>
              <w:t>t</w:t>
            </w:r>
            <w:r w:rsidRPr="00AA632D">
              <w:rPr>
                <w:spacing w:val="17"/>
                <w:sz w:val="22"/>
              </w:rPr>
              <w:t xml:space="preserve"> </w:t>
            </w:r>
            <w:r w:rsidRPr="00AA632D">
              <w:rPr>
                <w:spacing w:val="1"/>
                <w:sz w:val="22"/>
              </w:rPr>
              <w:t>l</w:t>
            </w:r>
            <w:r w:rsidRPr="00AA632D">
              <w:rPr>
                <w:spacing w:val="-1"/>
                <w:sz w:val="22"/>
              </w:rPr>
              <w:t>o</w:t>
            </w:r>
            <w:r w:rsidRPr="00AA632D">
              <w:rPr>
                <w:spacing w:val="1"/>
                <w:sz w:val="22"/>
              </w:rPr>
              <w:t>ss</w:t>
            </w:r>
            <w:r w:rsidRPr="00AA632D">
              <w:rPr>
                <w:spacing w:val="-1"/>
                <w:sz w:val="22"/>
              </w:rPr>
              <w:t>e</w:t>
            </w:r>
            <w:r w:rsidRPr="00AA632D">
              <w:rPr>
                <w:sz w:val="22"/>
              </w:rPr>
              <w:t>s</w:t>
            </w:r>
            <w:r w:rsidRPr="00AA632D">
              <w:rPr>
                <w:spacing w:val="19"/>
                <w:sz w:val="22"/>
              </w:rPr>
              <w:t xml:space="preserve"> </w:t>
            </w:r>
            <w:r w:rsidRPr="00AA632D">
              <w:rPr>
                <w:spacing w:val="-1"/>
                <w:sz w:val="22"/>
              </w:rPr>
              <w:t>an</w:t>
            </w:r>
            <w:r w:rsidRPr="00AA632D">
              <w:rPr>
                <w:sz w:val="22"/>
              </w:rPr>
              <w:t>d</w:t>
            </w:r>
            <w:r w:rsidRPr="00AA632D">
              <w:rPr>
                <w:spacing w:val="18"/>
                <w:sz w:val="22"/>
              </w:rPr>
              <w:t xml:space="preserve"> </w:t>
            </w:r>
            <w:r w:rsidRPr="00AA632D">
              <w:rPr>
                <w:spacing w:val="2"/>
                <w:sz w:val="22"/>
              </w:rPr>
              <w:t>t</w:t>
            </w:r>
            <w:r w:rsidRPr="00AA632D">
              <w:rPr>
                <w:spacing w:val="-1"/>
                <w:sz w:val="22"/>
              </w:rPr>
              <w:t>h</w:t>
            </w:r>
            <w:r w:rsidRPr="00AA632D">
              <w:rPr>
                <w:sz w:val="22"/>
              </w:rPr>
              <w:t>e</w:t>
            </w:r>
            <w:r w:rsidRPr="00AA632D">
              <w:rPr>
                <w:spacing w:val="20"/>
                <w:sz w:val="22"/>
              </w:rPr>
              <w:t xml:space="preserve"> </w:t>
            </w:r>
            <w:r w:rsidRPr="00AA632D">
              <w:rPr>
                <w:spacing w:val="-1"/>
                <w:sz w:val="22"/>
              </w:rPr>
              <w:t>en</w:t>
            </w:r>
            <w:r w:rsidRPr="00AA632D">
              <w:rPr>
                <w:spacing w:val="2"/>
                <w:sz w:val="22"/>
              </w:rPr>
              <w:t>t</w:t>
            </w:r>
            <w:r w:rsidRPr="00AA632D">
              <w:rPr>
                <w:spacing w:val="-2"/>
                <w:sz w:val="22"/>
              </w:rPr>
              <w:t>i</w:t>
            </w:r>
            <w:r w:rsidRPr="00AA632D">
              <w:rPr>
                <w:spacing w:val="2"/>
                <w:sz w:val="22"/>
              </w:rPr>
              <w:t>t</w:t>
            </w:r>
            <w:r w:rsidRPr="00AA632D">
              <w:rPr>
                <w:sz w:val="22"/>
              </w:rPr>
              <w:t>y</w:t>
            </w:r>
            <w:r w:rsidRPr="00AA632D">
              <w:rPr>
                <w:spacing w:val="15"/>
                <w:sz w:val="22"/>
              </w:rPr>
              <w:t xml:space="preserve"> </w:t>
            </w:r>
            <w:r w:rsidRPr="00AA632D">
              <w:rPr>
                <w:spacing w:val="3"/>
                <w:sz w:val="22"/>
              </w:rPr>
              <w:t>r</w:t>
            </w:r>
            <w:r w:rsidRPr="00AA632D">
              <w:rPr>
                <w:spacing w:val="-1"/>
                <w:sz w:val="22"/>
              </w:rPr>
              <w:t>e</w:t>
            </w:r>
            <w:r w:rsidRPr="00AA632D">
              <w:rPr>
                <w:spacing w:val="1"/>
                <w:sz w:val="22"/>
              </w:rPr>
              <w:t>c</w:t>
            </w:r>
            <w:r w:rsidRPr="00AA632D">
              <w:rPr>
                <w:spacing w:val="-1"/>
                <w:sz w:val="22"/>
              </w:rPr>
              <w:t>o</w:t>
            </w:r>
            <w:r w:rsidRPr="00AA632D">
              <w:rPr>
                <w:sz w:val="22"/>
              </w:rPr>
              <w:t>r</w:t>
            </w:r>
            <w:r w:rsidRPr="00AA632D">
              <w:rPr>
                <w:spacing w:val="-1"/>
                <w:sz w:val="22"/>
              </w:rPr>
              <w:t>d</w:t>
            </w:r>
            <w:r w:rsidRPr="00AA632D">
              <w:rPr>
                <w:sz w:val="22"/>
              </w:rPr>
              <w:t>s</w:t>
            </w:r>
            <w:r w:rsidRPr="00AA632D">
              <w:rPr>
                <w:spacing w:val="18"/>
                <w:sz w:val="22"/>
              </w:rPr>
              <w:t xml:space="preserve"> </w:t>
            </w:r>
            <w:r w:rsidRPr="00AA632D">
              <w:rPr>
                <w:spacing w:val="-1"/>
                <w:sz w:val="22"/>
              </w:rPr>
              <w:t>t</w:t>
            </w:r>
            <w:r w:rsidRPr="00AA632D">
              <w:rPr>
                <w:spacing w:val="2"/>
                <w:sz w:val="22"/>
              </w:rPr>
              <w:t>h</w:t>
            </w:r>
            <w:r w:rsidRPr="00AA632D">
              <w:rPr>
                <w:sz w:val="22"/>
              </w:rPr>
              <w:t>e</w:t>
            </w:r>
            <w:r w:rsidRPr="00AA632D">
              <w:rPr>
                <w:spacing w:val="20"/>
                <w:sz w:val="22"/>
              </w:rPr>
              <w:t xml:space="preserve"> </w:t>
            </w:r>
            <w:r w:rsidRPr="00AA632D">
              <w:rPr>
                <w:spacing w:val="-2"/>
                <w:sz w:val="22"/>
              </w:rPr>
              <w:t>i</w:t>
            </w:r>
            <w:r w:rsidRPr="00AA632D">
              <w:rPr>
                <w:spacing w:val="4"/>
                <w:sz w:val="22"/>
              </w:rPr>
              <w:t>m</w:t>
            </w:r>
            <w:r w:rsidRPr="00AA632D">
              <w:rPr>
                <w:spacing w:val="-1"/>
                <w:sz w:val="22"/>
              </w:rPr>
              <w:t>pa</w:t>
            </w:r>
            <w:r w:rsidRPr="00AA632D">
              <w:rPr>
                <w:spacing w:val="-2"/>
                <w:sz w:val="22"/>
              </w:rPr>
              <w:t>ir</w:t>
            </w:r>
            <w:r w:rsidRPr="00AA632D">
              <w:rPr>
                <w:spacing w:val="4"/>
                <w:sz w:val="22"/>
              </w:rPr>
              <w:t>m</w:t>
            </w:r>
            <w:r w:rsidRPr="00AA632D">
              <w:rPr>
                <w:spacing w:val="-1"/>
                <w:sz w:val="22"/>
              </w:rPr>
              <w:t>en</w:t>
            </w:r>
            <w:r w:rsidRPr="00AA632D">
              <w:rPr>
                <w:sz w:val="22"/>
              </w:rPr>
              <w:t>t</w:t>
            </w:r>
            <w:r w:rsidRPr="00AA632D">
              <w:rPr>
                <w:spacing w:val="18"/>
                <w:sz w:val="22"/>
              </w:rPr>
              <w:t xml:space="preserve"> </w:t>
            </w:r>
            <w:r w:rsidRPr="00AA632D">
              <w:rPr>
                <w:spacing w:val="-2"/>
                <w:sz w:val="22"/>
              </w:rPr>
              <w:t>i</w:t>
            </w:r>
            <w:r w:rsidRPr="00AA632D">
              <w:rPr>
                <w:sz w:val="22"/>
              </w:rPr>
              <w:t>n</w:t>
            </w:r>
            <w:r w:rsidRPr="00AA632D">
              <w:rPr>
                <w:spacing w:val="19"/>
                <w:sz w:val="22"/>
              </w:rPr>
              <w:t xml:space="preserve"> </w:t>
            </w:r>
            <w:r w:rsidRPr="00AA632D">
              <w:rPr>
                <w:sz w:val="22"/>
              </w:rPr>
              <w:t>a</w:t>
            </w:r>
            <w:r w:rsidRPr="00AA632D">
              <w:rPr>
                <w:spacing w:val="18"/>
                <w:sz w:val="22"/>
              </w:rPr>
              <w:t xml:space="preserve"> </w:t>
            </w:r>
            <w:r w:rsidRPr="00AA632D">
              <w:rPr>
                <w:spacing w:val="1"/>
                <w:sz w:val="22"/>
              </w:rPr>
              <w:t>s</w:t>
            </w:r>
            <w:r w:rsidRPr="00AA632D">
              <w:rPr>
                <w:spacing w:val="-1"/>
                <w:sz w:val="22"/>
              </w:rPr>
              <w:t>e</w:t>
            </w:r>
            <w:r w:rsidRPr="00AA632D">
              <w:rPr>
                <w:spacing w:val="2"/>
                <w:sz w:val="22"/>
              </w:rPr>
              <w:t>p</w:t>
            </w:r>
            <w:r w:rsidRPr="00AA632D">
              <w:rPr>
                <w:spacing w:val="-1"/>
                <w:sz w:val="22"/>
              </w:rPr>
              <w:t>a</w:t>
            </w:r>
            <w:r w:rsidRPr="00AA632D">
              <w:rPr>
                <w:sz w:val="22"/>
              </w:rPr>
              <w:t>r</w:t>
            </w:r>
            <w:r w:rsidRPr="00AA632D">
              <w:rPr>
                <w:spacing w:val="-1"/>
                <w:sz w:val="22"/>
              </w:rPr>
              <w:t>at</w:t>
            </w:r>
            <w:r w:rsidRPr="00AA632D">
              <w:rPr>
                <w:sz w:val="22"/>
              </w:rPr>
              <w:t>e</w:t>
            </w:r>
            <w:r w:rsidRPr="00AA632D">
              <w:rPr>
                <w:spacing w:val="20"/>
                <w:sz w:val="22"/>
              </w:rPr>
              <w:t xml:space="preserve"> </w:t>
            </w:r>
            <w:r w:rsidRPr="00AA632D">
              <w:rPr>
                <w:spacing w:val="-1"/>
                <w:sz w:val="22"/>
              </w:rPr>
              <w:t>a</w:t>
            </w:r>
            <w:r w:rsidRPr="00AA632D">
              <w:rPr>
                <w:spacing w:val="1"/>
                <w:sz w:val="22"/>
              </w:rPr>
              <w:t>cc</w:t>
            </w:r>
            <w:r w:rsidRPr="00AA632D">
              <w:rPr>
                <w:spacing w:val="-1"/>
                <w:sz w:val="22"/>
              </w:rPr>
              <w:t>oun</w:t>
            </w:r>
            <w:r w:rsidRPr="00AA632D">
              <w:rPr>
                <w:sz w:val="22"/>
              </w:rPr>
              <w:t>t (</w:t>
            </w:r>
            <w:r w:rsidRPr="00AA632D">
              <w:rPr>
                <w:spacing w:val="-1"/>
                <w:sz w:val="22"/>
              </w:rPr>
              <w:t>e.g</w:t>
            </w:r>
            <w:r w:rsidRPr="00AA632D">
              <w:rPr>
                <w:sz w:val="22"/>
              </w:rPr>
              <w:t>.</w:t>
            </w:r>
            <w:r w:rsidRPr="00AA632D">
              <w:rPr>
                <w:spacing w:val="15"/>
                <w:sz w:val="22"/>
              </w:rPr>
              <w:t xml:space="preserve"> </w:t>
            </w:r>
            <w:r w:rsidRPr="00AA632D">
              <w:rPr>
                <w:spacing w:val="2"/>
                <w:sz w:val="22"/>
              </w:rPr>
              <w:t>a</w:t>
            </w:r>
            <w:r w:rsidRPr="00AA632D">
              <w:rPr>
                <w:sz w:val="22"/>
              </w:rPr>
              <w:t>n</w:t>
            </w:r>
            <w:r w:rsidRPr="00AA632D">
              <w:rPr>
                <w:spacing w:val="15"/>
                <w:sz w:val="22"/>
              </w:rPr>
              <w:t xml:space="preserve"> </w:t>
            </w:r>
            <w:r w:rsidRPr="00AA632D">
              <w:rPr>
                <w:spacing w:val="2"/>
                <w:sz w:val="22"/>
              </w:rPr>
              <w:t>a</w:t>
            </w:r>
            <w:r w:rsidRPr="00AA632D">
              <w:rPr>
                <w:spacing w:val="-2"/>
                <w:sz w:val="22"/>
              </w:rPr>
              <w:t>ll</w:t>
            </w:r>
            <w:r w:rsidRPr="00AA632D">
              <w:rPr>
                <w:spacing w:val="2"/>
                <w:sz w:val="22"/>
              </w:rPr>
              <w:t>o</w:t>
            </w:r>
            <w:r w:rsidRPr="00AA632D">
              <w:rPr>
                <w:sz w:val="22"/>
              </w:rPr>
              <w:t>w</w:t>
            </w:r>
            <w:r w:rsidRPr="00AA632D">
              <w:rPr>
                <w:spacing w:val="-1"/>
                <w:sz w:val="22"/>
              </w:rPr>
              <w:t>an</w:t>
            </w:r>
            <w:r w:rsidRPr="00AA632D">
              <w:rPr>
                <w:spacing w:val="1"/>
                <w:sz w:val="22"/>
              </w:rPr>
              <w:t>c</w:t>
            </w:r>
            <w:r w:rsidRPr="00AA632D">
              <w:rPr>
                <w:sz w:val="22"/>
              </w:rPr>
              <w:t>e</w:t>
            </w:r>
            <w:r w:rsidRPr="00AA632D">
              <w:rPr>
                <w:spacing w:val="18"/>
                <w:sz w:val="22"/>
              </w:rPr>
              <w:t xml:space="preserve"> </w:t>
            </w:r>
            <w:r w:rsidRPr="00AA632D">
              <w:rPr>
                <w:spacing w:val="-1"/>
                <w:sz w:val="22"/>
              </w:rPr>
              <w:t>a</w:t>
            </w:r>
            <w:r w:rsidRPr="00AA632D">
              <w:rPr>
                <w:spacing w:val="1"/>
                <w:sz w:val="22"/>
              </w:rPr>
              <w:t>cc</w:t>
            </w:r>
            <w:r w:rsidRPr="00AA632D">
              <w:rPr>
                <w:spacing w:val="-1"/>
                <w:sz w:val="22"/>
              </w:rPr>
              <w:t>oun</w:t>
            </w:r>
            <w:r w:rsidRPr="00AA632D">
              <w:rPr>
                <w:sz w:val="22"/>
              </w:rPr>
              <w:t>t</w:t>
            </w:r>
            <w:r w:rsidRPr="00AA632D">
              <w:rPr>
                <w:spacing w:val="17"/>
                <w:sz w:val="22"/>
              </w:rPr>
              <w:t xml:space="preserve"> </w:t>
            </w:r>
            <w:r w:rsidRPr="00AA632D">
              <w:rPr>
                <w:spacing w:val="-1"/>
                <w:sz w:val="22"/>
              </w:rPr>
              <w:t>u</w:t>
            </w:r>
            <w:r w:rsidRPr="00AA632D">
              <w:rPr>
                <w:spacing w:val="1"/>
                <w:sz w:val="22"/>
              </w:rPr>
              <w:t>s</w:t>
            </w:r>
            <w:r w:rsidRPr="00AA632D">
              <w:rPr>
                <w:spacing w:val="-1"/>
                <w:sz w:val="22"/>
              </w:rPr>
              <w:t>e</w:t>
            </w:r>
            <w:r w:rsidRPr="00AA632D">
              <w:rPr>
                <w:sz w:val="22"/>
              </w:rPr>
              <w:t>d</w:t>
            </w:r>
            <w:r w:rsidRPr="00AA632D">
              <w:rPr>
                <w:spacing w:val="15"/>
                <w:sz w:val="22"/>
              </w:rPr>
              <w:t xml:space="preserve"> </w:t>
            </w:r>
            <w:r w:rsidRPr="00AA632D">
              <w:rPr>
                <w:spacing w:val="-1"/>
                <w:sz w:val="22"/>
              </w:rPr>
              <w:t>t</w:t>
            </w:r>
            <w:r w:rsidRPr="00AA632D">
              <w:rPr>
                <w:sz w:val="22"/>
              </w:rPr>
              <w:t>o</w:t>
            </w:r>
            <w:r w:rsidRPr="00AA632D">
              <w:rPr>
                <w:spacing w:val="18"/>
                <w:sz w:val="22"/>
              </w:rPr>
              <w:t xml:space="preserve"> </w:t>
            </w:r>
            <w:r w:rsidRPr="00AA632D">
              <w:rPr>
                <w:sz w:val="22"/>
              </w:rPr>
              <w:t>r</w:t>
            </w:r>
            <w:r w:rsidRPr="00AA632D">
              <w:rPr>
                <w:spacing w:val="-1"/>
                <w:sz w:val="22"/>
              </w:rPr>
              <w:t>e</w:t>
            </w:r>
            <w:r w:rsidRPr="00AA632D">
              <w:rPr>
                <w:spacing w:val="1"/>
                <w:sz w:val="22"/>
              </w:rPr>
              <w:t>c</w:t>
            </w:r>
            <w:r w:rsidRPr="00AA632D">
              <w:rPr>
                <w:spacing w:val="-1"/>
                <w:sz w:val="22"/>
              </w:rPr>
              <w:t>o</w:t>
            </w:r>
            <w:r w:rsidRPr="00AA632D">
              <w:rPr>
                <w:sz w:val="22"/>
              </w:rPr>
              <w:t>rd</w:t>
            </w:r>
            <w:r w:rsidRPr="00AA632D">
              <w:rPr>
                <w:spacing w:val="14"/>
                <w:sz w:val="22"/>
              </w:rPr>
              <w:t xml:space="preserve"> </w:t>
            </w:r>
            <w:r w:rsidRPr="00AA632D">
              <w:rPr>
                <w:spacing w:val="1"/>
                <w:sz w:val="22"/>
              </w:rPr>
              <w:t>i</w:t>
            </w:r>
            <w:r w:rsidRPr="00AA632D">
              <w:rPr>
                <w:spacing w:val="-1"/>
                <w:sz w:val="22"/>
              </w:rPr>
              <w:t>n</w:t>
            </w:r>
            <w:r w:rsidRPr="00AA632D">
              <w:rPr>
                <w:spacing w:val="2"/>
                <w:sz w:val="22"/>
              </w:rPr>
              <w:t>d</w:t>
            </w:r>
            <w:r w:rsidRPr="00AA632D">
              <w:rPr>
                <w:spacing w:val="-2"/>
                <w:sz w:val="22"/>
              </w:rPr>
              <w:t>i</w:t>
            </w:r>
            <w:r w:rsidRPr="00AA632D">
              <w:rPr>
                <w:spacing w:val="1"/>
                <w:sz w:val="22"/>
              </w:rPr>
              <w:t>v</w:t>
            </w:r>
            <w:r w:rsidRPr="00AA632D">
              <w:rPr>
                <w:spacing w:val="-2"/>
                <w:sz w:val="22"/>
              </w:rPr>
              <w:t>i</w:t>
            </w:r>
            <w:r w:rsidRPr="00AA632D">
              <w:rPr>
                <w:spacing w:val="-1"/>
                <w:sz w:val="22"/>
              </w:rPr>
              <w:t>d</w:t>
            </w:r>
            <w:r w:rsidRPr="00AA632D">
              <w:rPr>
                <w:spacing w:val="2"/>
                <w:sz w:val="22"/>
              </w:rPr>
              <w:t>u</w:t>
            </w:r>
            <w:r w:rsidRPr="00AA632D">
              <w:rPr>
                <w:spacing w:val="-1"/>
                <w:sz w:val="22"/>
              </w:rPr>
              <w:t>a</w:t>
            </w:r>
            <w:r w:rsidRPr="00AA632D">
              <w:rPr>
                <w:sz w:val="22"/>
              </w:rPr>
              <w:t>l</w:t>
            </w:r>
            <w:r w:rsidRPr="00AA632D">
              <w:rPr>
                <w:spacing w:val="17"/>
                <w:sz w:val="22"/>
              </w:rPr>
              <w:t xml:space="preserve"> </w:t>
            </w:r>
            <w:r w:rsidRPr="00AA632D">
              <w:rPr>
                <w:spacing w:val="1"/>
                <w:sz w:val="22"/>
              </w:rPr>
              <w:t>i</w:t>
            </w:r>
            <w:r w:rsidRPr="00AA632D">
              <w:rPr>
                <w:spacing w:val="4"/>
                <w:sz w:val="22"/>
              </w:rPr>
              <w:t>m</w:t>
            </w:r>
            <w:r w:rsidRPr="00AA632D">
              <w:rPr>
                <w:spacing w:val="-1"/>
                <w:sz w:val="22"/>
              </w:rPr>
              <w:t>pa</w:t>
            </w:r>
            <w:r w:rsidRPr="00AA632D">
              <w:rPr>
                <w:spacing w:val="-2"/>
                <w:sz w:val="22"/>
              </w:rPr>
              <w:t>ir</w:t>
            </w:r>
            <w:r w:rsidRPr="00AA632D">
              <w:rPr>
                <w:spacing w:val="4"/>
                <w:sz w:val="22"/>
              </w:rPr>
              <w:t>m</w:t>
            </w:r>
            <w:r w:rsidRPr="00AA632D">
              <w:rPr>
                <w:spacing w:val="-1"/>
                <w:sz w:val="22"/>
              </w:rPr>
              <w:t>ent</w:t>
            </w:r>
            <w:r w:rsidRPr="00AA632D">
              <w:rPr>
                <w:sz w:val="22"/>
              </w:rPr>
              <w:t>s</w:t>
            </w:r>
            <w:r w:rsidRPr="00AA632D">
              <w:rPr>
                <w:spacing w:val="17"/>
                <w:sz w:val="22"/>
              </w:rPr>
              <w:t xml:space="preserve"> </w:t>
            </w:r>
            <w:r w:rsidRPr="00AA632D">
              <w:rPr>
                <w:spacing w:val="-1"/>
                <w:sz w:val="22"/>
              </w:rPr>
              <w:t>o</w:t>
            </w:r>
            <w:r w:rsidRPr="00AA632D">
              <w:rPr>
                <w:sz w:val="22"/>
              </w:rPr>
              <w:t>r</w:t>
            </w:r>
            <w:r w:rsidRPr="00AA632D">
              <w:rPr>
                <w:spacing w:val="16"/>
                <w:sz w:val="22"/>
              </w:rPr>
              <w:t xml:space="preserve"> </w:t>
            </w:r>
            <w:r w:rsidRPr="00AA632D">
              <w:rPr>
                <w:sz w:val="22"/>
              </w:rPr>
              <w:t>a</w:t>
            </w:r>
            <w:r w:rsidRPr="00AA632D">
              <w:rPr>
                <w:spacing w:val="15"/>
                <w:sz w:val="22"/>
              </w:rPr>
              <w:t xml:space="preserve"> </w:t>
            </w:r>
            <w:r w:rsidRPr="00AA632D">
              <w:rPr>
                <w:spacing w:val="1"/>
                <w:sz w:val="22"/>
              </w:rPr>
              <w:t>s</w:t>
            </w:r>
            <w:r w:rsidRPr="00AA632D">
              <w:rPr>
                <w:spacing w:val="-2"/>
                <w:sz w:val="22"/>
              </w:rPr>
              <w:t>i</w:t>
            </w:r>
            <w:r w:rsidRPr="00AA632D">
              <w:rPr>
                <w:spacing w:val="4"/>
                <w:sz w:val="22"/>
              </w:rPr>
              <w:t>m</w:t>
            </w:r>
            <w:r w:rsidRPr="00AA632D">
              <w:rPr>
                <w:spacing w:val="-2"/>
                <w:sz w:val="22"/>
              </w:rPr>
              <w:t>il</w:t>
            </w:r>
            <w:r w:rsidRPr="00AA632D">
              <w:rPr>
                <w:spacing w:val="-1"/>
                <w:sz w:val="22"/>
              </w:rPr>
              <w:t>a</w:t>
            </w:r>
            <w:r w:rsidRPr="00AA632D">
              <w:rPr>
                <w:sz w:val="22"/>
              </w:rPr>
              <w:t>r</w:t>
            </w:r>
            <w:r w:rsidRPr="00AA632D">
              <w:rPr>
                <w:spacing w:val="17"/>
                <w:sz w:val="22"/>
              </w:rPr>
              <w:t xml:space="preserve"> </w:t>
            </w:r>
            <w:r w:rsidRPr="00AA632D">
              <w:rPr>
                <w:spacing w:val="-1"/>
                <w:sz w:val="22"/>
              </w:rPr>
              <w:t>a</w:t>
            </w:r>
            <w:r w:rsidRPr="00AA632D">
              <w:rPr>
                <w:spacing w:val="1"/>
                <w:sz w:val="22"/>
              </w:rPr>
              <w:t>cc</w:t>
            </w:r>
            <w:r w:rsidRPr="00AA632D">
              <w:rPr>
                <w:spacing w:val="-1"/>
                <w:sz w:val="22"/>
              </w:rPr>
              <w:t>oun</w:t>
            </w:r>
            <w:r w:rsidRPr="00AA632D">
              <w:rPr>
                <w:sz w:val="22"/>
              </w:rPr>
              <w:t>t</w:t>
            </w:r>
            <w:r w:rsidRPr="00AA632D">
              <w:rPr>
                <w:spacing w:val="16"/>
                <w:sz w:val="22"/>
              </w:rPr>
              <w:t xml:space="preserve"> </w:t>
            </w:r>
            <w:r w:rsidRPr="00AA632D">
              <w:rPr>
                <w:spacing w:val="-1"/>
                <w:sz w:val="22"/>
              </w:rPr>
              <w:t>u</w:t>
            </w:r>
            <w:r w:rsidRPr="00AA632D">
              <w:rPr>
                <w:spacing w:val="1"/>
                <w:sz w:val="22"/>
              </w:rPr>
              <w:t>s</w:t>
            </w:r>
            <w:r w:rsidRPr="00AA632D">
              <w:rPr>
                <w:spacing w:val="2"/>
                <w:sz w:val="22"/>
              </w:rPr>
              <w:t>e</w:t>
            </w:r>
            <w:r w:rsidRPr="00AA632D">
              <w:rPr>
                <w:sz w:val="22"/>
              </w:rPr>
              <w:t>d</w:t>
            </w:r>
            <w:r w:rsidRPr="00AA632D">
              <w:rPr>
                <w:spacing w:val="14"/>
                <w:sz w:val="22"/>
              </w:rPr>
              <w:t xml:space="preserve"> </w:t>
            </w:r>
            <w:r w:rsidRPr="00AA632D">
              <w:rPr>
                <w:spacing w:val="-1"/>
                <w:sz w:val="22"/>
              </w:rPr>
              <w:t>t</w:t>
            </w:r>
            <w:r w:rsidRPr="00AA632D">
              <w:rPr>
                <w:sz w:val="22"/>
              </w:rPr>
              <w:t>o</w:t>
            </w:r>
            <w:r w:rsidRPr="00AA632D">
              <w:rPr>
                <w:spacing w:val="15"/>
                <w:sz w:val="22"/>
              </w:rPr>
              <w:t xml:space="preserve"> </w:t>
            </w:r>
            <w:r w:rsidRPr="00AA632D">
              <w:rPr>
                <w:sz w:val="22"/>
              </w:rPr>
              <w:t>r</w:t>
            </w:r>
            <w:r w:rsidRPr="00AA632D">
              <w:rPr>
                <w:spacing w:val="-1"/>
                <w:sz w:val="22"/>
              </w:rPr>
              <w:t>e</w:t>
            </w:r>
            <w:r w:rsidRPr="00AA632D">
              <w:rPr>
                <w:spacing w:val="3"/>
                <w:sz w:val="22"/>
              </w:rPr>
              <w:t>c</w:t>
            </w:r>
            <w:r w:rsidRPr="00AA632D">
              <w:rPr>
                <w:spacing w:val="-1"/>
                <w:sz w:val="22"/>
              </w:rPr>
              <w:t>o</w:t>
            </w:r>
            <w:r w:rsidRPr="00AA632D">
              <w:rPr>
                <w:sz w:val="22"/>
              </w:rPr>
              <w:t>rd</w:t>
            </w:r>
            <w:r w:rsidRPr="00AA632D">
              <w:rPr>
                <w:spacing w:val="15"/>
                <w:sz w:val="22"/>
              </w:rPr>
              <w:t xml:space="preserve"> </w:t>
            </w:r>
            <w:r w:rsidRPr="00AA632D">
              <w:rPr>
                <w:sz w:val="22"/>
              </w:rPr>
              <w:t>a</w:t>
            </w:r>
            <w:r w:rsidRPr="00AA632D">
              <w:rPr>
                <w:spacing w:val="15"/>
                <w:sz w:val="22"/>
              </w:rPr>
              <w:t xml:space="preserve"> </w:t>
            </w:r>
            <w:r w:rsidRPr="00AA632D">
              <w:rPr>
                <w:spacing w:val="1"/>
                <w:sz w:val="22"/>
              </w:rPr>
              <w:t>c</w:t>
            </w:r>
            <w:r w:rsidRPr="00AA632D">
              <w:rPr>
                <w:spacing w:val="2"/>
                <w:sz w:val="22"/>
              </w:rPr>
              <w:t>o</w:t>
            </w:r>
            <w:r w:rsidRPr="00AA632D">
              <w:rPr>
                <w:spacing w:val="-2"/>
                <w:sz w:val="22"/>
              </w:rPr>
              <w:t>l</w:t>
            </w:r>
            <w:r w:rsidRPr="00AA632D">
              <w:rPr>
                <w:spacing w:val="1"/>
                <w:sz w:val="22"/>
              </w:rPr>
              <w:t>l</w:t>
            </w:r>
            <w:r w:rsidRPr="00AA632D">
              <w:rPr>
                <w:spacing w:val="-1"/>
                <w:sz w:val="22"/>
              </w:rPr>
              <w:t>e</w:t>
            </w:r>
            <w:r w:rsidRPr="00AA632D">
              <w:rPr>
                <w:spacing w:val="1"/>
                <w:sz w:val="22"/>
              </w:rPr>
              <w:t>c</w:t>
            </w:r>
            <w:r w:rsidRPr="00AA632D">
              <w:rPr>
                <w:spacing w:val="-1"/>
                <w:sz w:val="22"/>
              </w:rPr>
              <w:t>t</w:t>
            </w:r>
            <w:r w:rsidRPr="00AA632D">
              <w:rPr>
                <w:spacing w:val="-2"/>
                <w:sz w:val="22"/>
              </w:rPr>
              <w:t>i</w:t>
            </w:r>
            <w:r w:rsidRPr="00AA632D">
              <w:rPr>
                <w:spacing w:val="1"/>
                <w:sz w:val="22"/>
              </w:rPr>
              <w:t>v</w:t>
            </w:r>
            <w:r w:rsidRPr="00AA632D">
              <w:rPr>
                <w:sz w:val="22"/>
              </w:rPr>
              <w:t>e</w:t>
            </w:r>
            <w:r w:rsidRPr="00AA632D">
              <w:rPr>
                <w:w w:val="99"/>
                <w:sz w:val="22"/>
              </w:rPr>
              <w:t xml:space="preserve"> </w:t>
            </w:r>
            <w:r w:rsidRPr="00AA632D">
              <w:rPr>
                <w:spacing w:val="-2"/>
                <w:sz w:val="22"/>
              </w:rPr>
              <w:t>i</w:t>
            </w:r>
            <w:r w:rsidRPr="00AA632D">
              <w:rPr>
                <w:spacing w:val="4"/>
                <w:sz w:val="22"/>
              </w:rPr>
              <w:t>m</w:t>
            </w:r>
            <w:r w:rsidRPr="00AA632D">
              <w:rPr>
                <w:spacing w:val="-1"/>
                <w:sz w:val="22"/>
              </w:rPr>
              <w:t>pa</w:t>
            </w:r>
            <w:r w:rsidRPr="00AA632D">
              <w:rPr>
                <w:spacing w:val="-2"/>
                <w:sz w:val="22"/>
              </w:rPr>
              <w:t>ir</w:t>
            </w:r>
            <w:r w:rsidRPr="00AA632D">
              <w:rPr>
                <w:spacing w:val="4"/>
                <w:sz w:val="22"/>
              </w:rPr>
              <w:t>m</w:t>
            </w:r>
            <w:r w:rsidRPr="00AA632D">
              <w:rPr>
                <w:spacing w:val="-1"/>
                <w:sz w:val="22"/>
              </w:rPr>
              <w:t>en</w:t>
            </w:r>
            <w:r w:rsidRPr="00AA632D">
              <w:rPr>
                <w:sz w:val="22"/>
              </w:rPr>
              <w:t>t</w:t>
            </w:r>
            <w:r w:rsidRPr="00AA632D">
              <w:rPr>
                <w:spacing w:val="-2"/>
                <w:sz w:val="22"/>
              </w:rPr>
              <w:t xml:space="preserve"> </w:t>
            </w:r>
            <w:r w:rsidRPr="00AA632D">
              <w:rPr>
                <w:spacing w:val="-1"/>
                <w:sz w:val="22"/>
              </w:rPr>
              <w:t>o</w:t>
            </w:r>
            <w:r w:rsidRPr="00AA632D">
              <w:rPr>
                <w:sz w:val="22"/>
              </w:rPr>
              <w:t>f</w:t>
            </w:r>
            <w:r w:rsidRPr="00AA632D">
              <w:rPr>
                <w:spacing w:val="1"/>
                <w:sz w:val="22"/>
              </w:rPr>
              <w:t xml:space="preserve"> </w:t>
            </w:r>
            <w:r w:rsidRPr="00AA632D">
              <w:rPr>
                <w:spacing w:val="-1"/>
                <w:sz w:val="22"/>
              </w:rPr>
              <w:t>a</w:t>
            </w:r>
            <w:r w:rsidRPr="00AA632D">
              <w:rPr>
                <w:spacing w:val="1"/>
                <w:sz w:val="22"/>
              </w:rPr>
              <w:t>ss</w:t>
            </w:r>
            <w:r w:rsidRPr="00AA632D">
              <w:rPr>
                <w:spacing w:val="-1"/>
                <w:sz w:val="22"/>
              </w:rPr>
              <w:t>et</w:t>
            </w:r>
            <w:r w:rsidRPr="00AA632D">
              <w:rPr>
                <w:spacing w:val="1"/>
                <w:sz w:val="22"/>
              </w:rPr>
              <w:t>s</w:t>
            </w:r>
            <w:r w:rsidRPr="00AA632D">
              <w:rPr>
                <w:sz w:val="22"/>
              </w:rPr>
              <w:t>)</w:t>
            </w:r>
            <w:r w:rsidRPr="00AA632D">
              <w:rPr>
                <w:spacing w:val="-1"/>
                <w:sz w:val="22"/>
              </w:rPr>
              <w:t xml:space="preserve"> </w:t>
            </w:r>
            <w:r w:rsidRPr="00AA632D">
              <w:rPr>
                <w:sz w:val="22"/>
              </w:rPr>
              <w:t>r</w:t>
            </w:r>
            <w:r w:rsidRPr="00AA632D">
              <w:rPr>
                <w:spacing w:val="-1"/>
                <w:sz w:val="22"/>
              </w:rPr>
              <w:t>athe</w:t>
            </w:r>
            <w:r w:rsidRPr="00AA632D">
              <w:rPr>
                <w:sz w:val="22"/>
              </w:rPr>
              <w:t xml:space="preserve">r </w:t>
            </w:r>
            <w:r w:rsidRPr="00AA632D">
              <w:rPr>
                <w:spacing w:val="-1"/>
                <w:sz w:val="22"/>
              </w:rPr>
              <w:t>tha</w:t>
            </w:r>
            <w:r w:rsidRPr="00AA632D">
              <w:rPr>
                <w:sz w:val="22"/>
              </w:rPr>
              <w:t>n</w:t>
            </w:r>
            <w:r w:rsidRPr="00AA632D">
              <w:rPr>
                <w:spacing w:val="-2"/>
                <w:sz w:val="22"/>
              </w:rPr>
              <w:t xml:space="preserve"> </w:t>
            </w:r>
            <w:r w:rsidRPr="00AA632D">
              <w:rPr>
                <w:spacing w:val="2"/>
                <w:sz w:val="22"/>
              </w:rPr>
              <w:t>d</w:t>
            </w:r>
            <w:r w:rsidRPr="00AA632D">
              <w:rPr>
                <w:spacing w:val="-2"/>
                <w:sz w:val="22"/>
              </w:rPr>
              <w:t>i</w:t>
            </w:r>
            <w:r w:rsidRPr="00AA632D">
              <w:rPr>
                <w:sz w:val="22"/>
              </w:rPr>
              <w:t>r</w:t>
            </w:r>
            <w:r w:rsidRPr="00AA632D">
              <w:rPr>
                <w:spacing w:val="-1"/>
                <w:sz w:val="22"/>
              </w:rPr>
              <w:t>e</w:t>
            </w:r>
            <w:r w:rsidRPr="00AA632D">
              <w:rPr>
                <w:spacing w:val="1"/>
                <w:sz w:val="22"/>
              </w:rPr>
              <w:t>c</w:t>
            </w:r>
            <w:r w:rsidRPr="00AA632D">
              <w:rPr>
                <w:spacing w:val="-1"/>
                <w:sz w:val="22"/>
              </w:rPr>
              <w:t>t</w:t>
            </w:r>
            <w:r w:rsidRPr="00AA632D">
              <w:rPr>
                <w:spacing w:val="3"/>
                <w:sz w:val="22"/>
              </w:rPr>
              <w:t>l</w:t>
            </w:r>
            <w:r w:rsidRPr="00AA632D">
              <w:rPr>
                <w:sz w:val="22"/>
              </w:rPr>
              <w:t>y</w:t>
            </w:r>
            <w:r w:rsidRPr="00AA632D">
              <w:rPr>
                <w:spacing w:val="-5"/>
                <w:sz w:val="22"/>
              </w:rPr>
              <w:t xml:space="preserve"> </w:t>
            </w:r>
            <w:r w:rsidRPr="00AA632D">
              <w:rPr>
                <w:sz w:val="22"/>
              </w:rPr>
              <w:t>r</w:t>
            </w:r>
            <w:r w:rsidRPr="00AA632D">
              <w:rPr>
                <w:spacing w:val="-1"/>
                <w:sz w:val="22"/>
              </w:rPr>
              <w:t>e</w:t>
            </w:r>
            <w:r w:rsidRPr="00AA632D">
              <w:rPr>
                <w:spacing w:val="2"/>
                <w:sz w:val="22"/>
              </w:rPr>
              <w:t>d</w:t>
            </w:r>
            <w:r w:rsidRPr="00AA632D">
              <w:rPr>
                <w:spacing w:val="-1"/>
                <w:sz w:val="22"/>
              </w:rPr>
              <w:t>u</w:t>
            </w:r>
            <w:r w:rsidRPr="00AA632D">
              <w:rPr>
                <w:spacing w:val="1"/>
                <w:sz w:val="22"/>
              </w:rPr>
              <w:t>c</w:t>
            </w:r>
            <w:r w:rsidRPr="00AA632D">
              <w:rPr>
                <w:spacing w:val="-2"/>
                <w:sz w:val="22"/>
              </w:rPr>
              <w:t>i</w:t>
            </w:r>
            <w:r w:rsidRPr="00AA632D">
              <w:rPr>
                <w:spacing w:val="2"/>
                <w:sz w:val="22"/>
              </w:rPr>
              <w:t>n</w:t>
            </w:r>
            <w:r w:rsidRPr="00AA632D">
              <w:rPr>
                <w:sz w:val="22"/>
              </w:rPr>
              <w:t>g</w:t>
            </w:r>
            <w:r w:rsidRPr="00AA632D">
              <w:rPr>
                <w:spacing w:val="-1"/>
                <w:sz w:val="22"/>
              </w:rPr>
              <w:t xml:space="preserve"> t</w:t>
            </w:r>
            <w:r w:rsidRPr="00AA632D">
              <w:rPr>
                <w:spacing w:val="2"/>
                <w:sz w:val="22"/>
              </w:rPr>
              <w:t>h</w:t>
            </w:r>
            <w:r w:rsidRPr="00AA632D">
              <w:rPr>
                <w:sz w:val="22"/>
              </w:rPr>
              <w:t xml:space="preserve">e </w:t>
            </w:r>
            <w:r w:rsidRPr="00AA632D">
              <w:rPr>
                <w:spacing w:val="1"/>
                <w:sz w:val="22"/>
              </w:rPr>
              <w:t>c</w:t>
            </w:r>
            <w:r w:rsidRPr="00AA632D">
              <w:rPr>
                <w:spacing w:val="-1"/>
                <w:sz w:val="22"/>
              </w:rPr>
              <w:t>a</w:t>
            </w:r>
            <w:r w:rsidRPr="00AA632D">
              <w:rPr>
                <w:sz w:val="22"/>
              </w:rPr>
              <w:t>r</w:t>
            </w:r>
            <w:r w:rsidRPr="00AA632D">
              <w:rPr>
                <w:spacing w:val="3"/>
                <w:sz w:val="22"/>
              </w:rPr>
              <w:t>r</w:t>
            </w:r>
            <w:r w:rsidRPr="00AA632D">
              <w:rPr>
                <w:spacing w:val="-5"/>
                <w:sz w:val="22"/>
              </w:rPr>
              <w:t>y</w:t>
            </w:r>
            <w:r w:rsidRPr="00AA632D">
              <w:rPr>
                <w:spacing w:val="-2"/>
                <w:sz w:val="22"/>
              </w:rPr>
              <w:t>i</w:t>
            </w:r>
            <w:r w:rsidRPr="00AA632D">
              <w:rPr>
                <w:spacing w:val="-1"/>
                <w:sz w:val="22"/>
              </w:rPr>
              <w:t>n</w:t>
            </w:r>
            <w:r w:rsidRPr="00AA632D">
              <w:rPr>
                <w:sz w:val="22"/>
              </w:rPr>
              <w:t>g</w:t>
            </w:r>
            <w:r w:rsidRPr="00AA632D">
              <w:rPr>
                <w:spacing w:val="1"/>
                <w:sz w:val="22"/>
              </w:rPr>
              <w:t xml:space="preserve"> </w:t>
            </w:r>
            <w:r w:rsidRPr="00AA632D">
              <w:rPr>
                <w:spacing w:val="-1"/>
                <w:sz w:val="22"/>
              </w:rPr>
              <w:t>a</w:t>
            </w:r>
            <w:r w:rsidRPr="00AA632D">
              <w:rPr>
                <w:spacing w:val="4"/>
                <w:sz w:val="22"/>
              </w:rPr>
              <w:t>m</w:t>
            </w:r>
            <w:r w:rsidRPr="00AA632D">
              <w:rPr>
                <w:spacing w:val="-1"/>
                <w:sz w:val="22"/>
              </w:rPr>
              <w:t>oun</w:t>
            </w:r>
            <w:r w:rsidRPr="00AA632D">
              <w:rPr>
                <w:sz w:val="22"/>
              </w:rPr>
              <w:t>t</w:t>
            </w:r>
            <w:r w:rsidRPr="00AA632D">
              <w:rPr>
                <w:spacing w:val="-1"/>
                <w:sz w:val="22"/>
              </w:rPr>
              <w:t xml:space="preserve"> o</w:t>
            </w:r>
            <w:r w:rsidRPr="00AA632D">
              <w:rPr>
                <w:sz w:val="22"/>
              </w:rPr>
              <w:t xml:space="preserve">f </w:t>
            </w:r>
            <w:r w:rsidRPr="00AA632D">
              <w:rPr>
                <w:spacing w:val="-1"/>
                <w:sz w:val="22"/>
              </w:rPr>
              <w:t>th</w:t>
            </w:r>
            <w:r w:rsidRPr="00AA632D">
              <w:rPr>
                <w:sz w:val="22"/>
              </w:rPr>
              <w:t>e</w:t>
            </w:r>
            <w:r w:rsidRPr="00AA632D">
              <w:rPr>
                <w:spacing w:val="-1"/>
                <w:sz w:val="22"/>
              </w:rPr>
              <w:t xml:space="preserve"> a</w:t>
            </w:r>
            <w:r w:rsidRPr="00AA632D">
              <w:rPr>
                <w:spacing w:val="1"/>
                <w:sz w:val="22"/>
              </w:rPr>
              <w:t>s</w:t>
            </w:r>
            <w:r w:rsidRPr="00AA632D">
              <w:rPr>
                <w:spacing w:val="3"/>
                <w:sz w:val="22"/>
              </w:rPr>
              <w:t>s</w:t>
            </w:r>
            <w:r w:rsidRPr="00AA632D">
              <w:rPr>
                <w:spacing w:val="-1"/>
                <w:sz w:val="22"/>
              </w:rPr>
              <w:t>et</w:t>
            </w:r>
            <w:r w:rsidRPr="00AA632D">
              <w:rPr>
                <w:sz w:val="22"/>
              </w:rPr>
              <w:t>,</w:t>
            </w:r>
            <w:r w:rsidRPr="00AA632D">
              <w:rPr>
                <w:spacing w:val="-2"/>
                <w:sz w:val="22"/>
              </w:rPr>
              <w:t xml:space="preserve"> i</w:t>
            </w:r>
            <w:r w:rsidRPr="00AA632D">
              <w:rPr>
                <w:sz w:val="22"/>
              </w:rPr>
              <w:t>t</w:t>
            </w:r>
            <w:r w:rsidRPr="00AA632D">
              <w:rPr>
                <w:spacing w:val="-1"/>
                <w:sz w:val="22"/>
              </w:rPr>
              <w:t xml:space="preserve"> </w:t>
            </w:r>
            <w:r w:rsidRPr="00AA632D">
              <w:rPr>
                <w:spacing w:val="1"/>
                <w:sz w:val="22"/>
              </w:rPr>
              <w:t>s</w:t>
            </w:r>
            <w:r w:rsidRPr="00AA632D">
              <w:rPr>
                <w:spacing w:val="2"/>
                <w:sz w:val="22"/>
              </w:rPr>
              <w:t>h</w:t>
            </w:r>
            <w:r w:rsidRPr="00AA632D">
              <w:rPr>
                <w:spacing w:val="-1"/>
                <w:sz w:val="22"/>
              </w:rPr>
              <w:t>a</w:t>
            </w:r>
            <w:r w:rsidRPr="00AA632D">
              <w:rPr>
                <w:spacing w:val="1"/>
                <w:sz w:val="22"/>
              </w:rPr>
              <w:t>l</w:t>
            </w:r>
            <w:r w:rsidRPr="00AA632D">
              <w:rPr>
                <w:sz w:val="22"/>
              </w:rPr>
              <w:t>l</w:t>
            </w:r>
            <w:r w:rsidRPr="00AA632D">
              <w:rPr>
                <w:spacing w:val="-2"/>
                <w:sz w:val="22"/>
              </w:rPr>
              <w:t xml:space="preserve"> </w:t>
            </w:r>
            <w:r w:rsidRPr="00AA632D">
              <w:rPr>
                <w:spacing w:val="2"/>
                <w:sz w:val="22"/>
              </w:rPr>
              <w:t>d</w:t>
            </w:r>
            <w:r w:rsidRPr="00AA632D">
              <w:rPr>
                <w:spacing w:val="-2"/>
                <w:sz w:val="22"/>
              </w:rPr>
              <w:t>i</w:t>
            </w:r>
            <w:r w:rsidRPr="00AA632D">
              <w:rPr>
                <w:spacing w:val="1"/>
                <w:sz w:val="22"/>
              </w:rPr>
              <w:t>sc</w:t>
            </w:r>
            <w:r w:rsidRPr="00AA632D">
              <w:rPr>
                <w:spacing w:val="-2"/>
                <w:sz w:val="22"/>
              </w:rPr>
              <w:t>l</w:t>
            </w:r>
            <w:r w:rsidRPr="00AA632D">
              <w:rPr>
                <w:spacing w:val="-1"/>
                <w:sz w:val="22"/>
              </w:rPr>
              <w:t>o</w:t>
            </w:r>
            <w:r w:rsidRPr="00AA632D">
              <w:rPr>
                <w:spacing w:val="1"/>
                <w:sz w:val="22"/>
              </w:rPr>
              <w:t>s</w:t>
            </w:r>
            <w:r w:rsidRPr="00AA632D">
              <w:rPr>
                <w:sz w:val="22"/>
              </w:rPr>
              <w:t>e</w:t>
            </w:r>
            <w:r w:rsidRPr="00AA632D">
              <w:rPr>
                <w:spacing w:val="-2"/>
                <w:sz w:val="22"/>
              </w:rPr>
              <w:t xml:space="preserve"> </w:t>
            </w:r>
            <w:r w:rsidRPr="00AA632D">
              <w:rPr>
                <w:sz w:val="22"/>
              </w:rPr>
              <w:t>a</w:t>
            </w:r>
            <w:r w:rsidRPr="00AA632D">
              <w:rPr>
                <w:spacing w:val="-1"/>
                <w:sz w:val="22"/>
              </w:rPr>
              <w:t xml:space="preserve"> </w:t>
            </w:r>
            <w:r w:rsidRPr="00AA632D">
              <w:rPr>
                <w:sz w:val="22"/>
              </w:rPr>
              <w:t>r</w:t>
            </w:r>
            <w:r w:rsidRPr="00AA632D">
              <w:rPr>
                <w:spacing w:val="-1"/>
                <w:sz w:val="22"/>
              </w:rPr>
              <w:t>e</w:t>
            </w:r>
            <w:r w:rsidRPr="00AA632D">
              <w:rPr>
                <w:spacing w:val="1"/>
                <w:sz w:val="22"/>
              </w:rPr>
              <w:t>c</w:t>
            </w:r>
            <w:r w:rsidRPr="00AA632D">
              <w:rPr>
                <w:spacing w:val="2"/>
                <w:sz w:val="22"/>
              </w:rPr>
              <w:t>on</w:t>
            </w:r>
            <w:r w:rsidRPr="00AA632D">
              <w:rPr>
                <w:spacing w:val="1"/>
                <w:sz w:val="22"/>
              </w:rPr>
              <w:t>c</w:t>
            </w:r>
            <w:r w:rsidRPr="00AA632D">
              <w:rPr>
                <w:spacing w:val="-2"/>
                <w:sz w:val="22"/>
              </w:rPr>
              <w:t>il</w:t>
            </w:r>
            <w:r w:rsidRPr="00AA632D">
              <w:rPr>
                <w:spacing w:val="1"/>
                <w:sz w:val="22"/>
              </w:rPr>
              <w:t>i</w:t>
            </w:r>
            <w:r w:rsidRPr="00AA632D">
              <w:rPr>
                <w:spacing w:val="-1"/>
                <w:sz w:val="22"/>
              </w:rPr>
              <w:t>at</w:t>
            </w:r>
            <w:r w:rsidRPr="00AA632D">
              <w:rPr>
                <w:spacing w:val="1"/>
                <w:sz w:val="22"/>
              </w:rPr>
              <w:t>i</w:t>
            </w:r>
            <w:r w:rsidRPr="00AA632D">
              <w:rPr>
                <w:spacing w:val="-1"/>
                <w:sz w:val="22"/>
              </w:rPr>
              <w:t>o</w:t>
            </w:r>
            <w:r w:rsidRPr="00AA632D">
              <w:rPr>
                <w:sz w:val="22"/>
              </w:rPr>
              <w:t xml:space="preserve">n </w:t>
            </w:r>
            <w:r w:rsidRPr="00AA632D">
              <w:rPr>
                <w:spacing w:val="-1"/>
                <w:sz w:val="22"/>
              </w:rPr>
              <w:t>o</w:t>
            </w:r>
            <w:r w:rsidRPr="00AA632D">
              <w:rPr>
                <w:sz w:val="22"/>
              </w:rPr>
              <w:t>f</w:t>
            </w:r>
            <w:r w:rsidRPr="00AA632D">
              <w:rPr>
                <w:spacing w:val="-4"/>
                <w:sz w:val="22"/>
              </w:rPr>
              <w:t xml:space="preserve"> </w:t>
            </w:r>
            <w:r w:rsidRPr="00AA632D">
              <w:rPr>
                <w:spacing w:val="1"/>
                <w:sz w:val="22"/>
              </w:rPr>
              <w:t>c</w:t>
            </w:r>
            <w:r w:rsidRPr="00AA632D">
              <w:rPr>
                <w:spacing w:val="-1"/>
                <w:sz w:val="22"/>
              </w:rPr>
              <w:t>hange</w:t>
            </w:r>
            <w:r w:rsidRPr="00AA632D">
              <w:rPr>
                <w:sz w:val="22"/>
              </w:rPr>
              <w:t>s</w:t>
            </w:r>
            <w:r w:rsidRPr="00AA632D">
              <w:rPr>
                <w:spacing w:val="-5"/>
                <w:sz w:val="22"/>
              </w:rPr>
              <w:t xml:space="preserve"> </w:t>
            </w:r>
            <w:r w:rsidRPr="00AA632D">
              <w:rPr>
                <w:spacing w:val="1"/>
                <w:sz w:val="22"/>
              </w:rPr>
              <w:t>i</w:t>
            </w:r>
            <w:r w:rsidRPr="00AA632D">
              <w:rPr>
                <w:sz w:val="22"/>
              </w:rPr>
              <w:t>n</w:t>
            </w:r>
            <w:r w:rsidRPr="00AA632D">
              <w:rPr>
                <w:spacing w:val="-6"/>
                <w:sz w:val="22"/>
              </w:rPr>
              <w:t xml:space="preserve"> </w:t>
            </w:r>
            <w:r w:rsidRPr="00AA632D">
              <w:rPr>
                <w:spacing w:val="-1"/>
                <w:sz w:val="22"/>
              </w:rPr>
              <w:t>t</w:t>
            </w:r>
            <w:r w:rsidRPr="00AA632D">
              <w:rPr>
                <w:spacing w:val="2"/>
                <w:sz w:val="22"/>
              </w:rPr>
              <w:t>h</w:t>
            </w:r>
            <w:r w:rsidRPr="00AA632D">
              <w:rPr>
                <w:spacing w:val="-1"/>
                <w:sz w:val="22"/>
              </w:rPr>
              <w:t>a</w:t>
            </w:r>
            <w:r w:rsidRPr="00AA632D">
              <w:rPr>
                <w:sz w:val="22"/>
              </w:rPr>
              <w:t>t</w:t>
            </w:r>
            <w:r w:rsidRPr="00AA632D">
              <w:rPr>
                <w:spacing w:val="-5"/>
                <w:sz w:val="22"/>
              </w:rPr>
              <w:t xml:space="preserve"> </w:t>
            </w:r>
            <w:r w:rsidRPr="00AA632D">
              <w:rPr>
                <w:spacing w:val="-1"/>
                <w:sz w:val="22"/>
              </w:rPr>
              <w:t>a</w:t>
            </w:r>
            <w:r w:rsidRPr="00AA632D">
              <w:rPr>
                <w:spacing w:val="1"/>
                <w:sz w:val="22"/>
              </w:rPr>
              <w:t>cc</w:t>
            </w:r>
            <w:r w:rsidRPr="00AA632D">
              <w:rPr>
                <w:spacing w:val="-1"/>
                <w:sz w:val="22"/>
              </w:rPr>
              <w:t>o</w:t>
            </w:r>
            <w:r w:rsidRPr="00AA632D">
              <w:rPr>
                <w:spacing w:val="2"/>
                <w:sz w:val="22"/>
              </w:rPr>
              <w:t>u</w:t>
            </w:r>
            <w:r w:rsidRPr="00AA632D">
              <w:rPr>
                <w:spacing w:val="-1"/>
                <w:sz w:val="22"/>
              </w:rPr>
              <w:t>n</w:t>
            </w:r>
            <w:r w:rsidRPr="00AA632D">
              <w:rPr>
                <w:sz w:val="22"/>
              </w:rPr>
              <w:t>t</w:t>
            </w:r>
            <w:r w:rsidRPr="00AA632D">
              <w:rPr>
                <w:spacing w:val="-4"/>
                <w:sz w:val="22"/>
              </w:rPr>
              <w:t xml:space="preserve"> </w:t>
            </w:r>
            <w:r w:rsidRPr="00AA632D">
              <w:rPr>
                <w:spacing w:val="-1"/>
                <w:sz w:val="22"/>
              </w:rPr>
              <w:t>du</w:t>
            </w:r>
            <w:r w:rsidRPr="00AA632D">
              <w:rPr>
                <w:sz w:val="22"/>
              </w:rPr>
              <w:t>r</w:t>
            </w:r>
            <w:r w:rsidRPr="00AA632D">
              <w:rPr>
                <w:spacing w:val="-2"/>
                <w:sz w:val="22"/>
              </w:rPr>
              <w:t>i</w:t>
            </w:r>
            <w:r w:rsidRPr="00AA632D">
              <w:rPr>
                <w:spacing w:val="2"/>
                <w:sz w:val="22"/>
              </w:rPr>
              <w:t>n</w:t>
            </w:r>
            <w:r w:rsidRPr="00AA632D">
              <w:rPr>
                <w:sz w:val="22"/>
              </w:rPr>
              <w:t>g</w:t>
            </w:r>
            <w:r w:rsidRPr="00AA632D">
              <w:rPr>
                <w:spacing w:val="-6"/>
                <w:sz w:val="22"/>
              </w:rPr>
              <w:t xml:space="preserve"> </w:t>
            </w:r>
            <w:r w:rsidRPr="00AA632D">
              <w:rPr>
                <w:spacing w:val="-1"/>
                <w:sz w:val="22"/>
              </w:rPr>
              <w:t>t</w:t>
            </w:r>
            <w:r w:rsidRPr="00AA632D">
              <w:rPr>
                <w:spacing w:val="2"/>
                <w:sz w:val="22"/>
              </w:rPr>
              <w:t>h</w:t>
            </w:r>
            <w:r w:rsidRPr="00AA632D">
              <w:rPr>
                <w:sz w:val="22"/>
              </w:rPr>
              <w:t>e</w:t>
            </w:r>
            <w:r w:rsidRPr="00AA632D">
              <w:rPr>
                <w:spacing w:val="-6"/>
                <w:sz w:val="22"/>
              </w:rPr>
              <w:t xml:space="preserve"> </w:t>
            </w:r>
            <w:r w:rsidRPr="00AA632D">
              <w:rPr>
                <w:spacing w:val="2"/>
                <w:sz w:val="22"/>
              </w:rPr>
              <w:t>p</w:t>
            </w:r>
            <w:r w:rsidRPr="00AA632D">
              <w:rPr>
                <w:spacing w:val="-1"/>
                <w:sz w:val="22"/>
              </w:rPr>
              <w:t>e</w:t>
            </w:r>
            <w:r w:rsidRPr="00AA632D">
              <w:rPr>
                <w:sz w:val="22"/>
              </w:rPr>
              <w:t>r</w:t>
            </w:r>
            <w:r w:rsidRPr="00AA632D">
              <w:rPr>
                <w:spacing w:val="-2"/>
                <w:sz w:val="22"/>
              </w:rPr>
              <w:t>i</w:t>
            </w:r>
            <w:r w:rsidRPr="00AA632D">
              <w:rPr>
                <w:spacing w:val="-1"/>
                <w:sz w:val="22"/>
              </w:rPr>
              <w:t>o</w:t>
            </w:r>
            <w:r w:rsidRPr="00AA632D">
              <w:rPr>
                <w:sz w:val="22"/>
              </w:rPr>
              <w:t>d</w:t>
            </w:r>
            <w:r w:rsidRPr="00AA632D">
              <w:rPr>
                <w:spacing w:val="-3"/>
                <w:sz w:val="22"/>
              </w:rPr>
              <w:t xml:space="preserve"> </w:t>
            </w:r>
            <w:r w:rsidRPr="00AA632D">
              <w:rPr>
                <w:spacing w:val="2"/>
                <w:sz w:val="22"/>
              </w:rPr>
              <w:t>f</w:t>
            </w:r>
            <w:r w:rsidRPr="00AA632D">
              <w:rPr>
                <w:spacing w:val="-1"/>
                <w:sz w:val="22"/>
              </w:rPr>
              <w:t>o</w:t>
            </w:r>
            <w:r w:rsidRPr="00AA632D">
              <w:rPr>
                <w:sz w:val="22"/>
              </w:rPr>
              <w:t>r</w:t>
            </w:r>
            <w:r w:rsidRPr="00AA632D">
              <w:rPr>
                <w:spacing w:val="-5"/>
                <w:sz w:val="22"/>
              </w:rPr>
              <w:t xml:space="preserve"> </w:t>
            </w:r>
            <w:r w:rsidRPr="00AA632D">
              <w:rPr>
                <w:spacing w:val="-1"/>
                <w:sz w:val="22"/>
              </w:rPr>
              <w:t>ea</w:t>
            </w:r>
            <w:r w:rsidRPr="00AA632D">
              <w:rPr>
                <w:spacing w:val="1"/>
                <w:sz w:val="22"/>
              </w:rPr>
              <w:t>c</w:t>
            </w:r>
            <w:r w:rsidRPr="00AA632D">
              <w:rPr>
                <w:sz w:val="22"/>
              </w:rPr>
              <w:t>h</w:t>
            </w:r>
            <w:r w:rsidRPr="00AA632D">
              <w:rPr>
                <w:spacing w:val="-6"/>
                <w:sz w:val="22"/>
              </w:rPr>
              <w:t xml:space="preserve"> </w:t>
            </w:r>
            <w:r w:rsidRPr="00AA632D">
              <w:rPr>
                <w:spacing w:val="3"/>
                <w:sz w:val="22"/>
              </w:rPr>
              <w:t>c</w:t>
            </w:r>
            <w:r w:rsidRPr="00AA632D">
              <w:rPr>
                <w:spacing w:val="-2"/>
                <w:sz w:val="22"/>
              </w:rPr>
              <w:t>l</w:t>
            </w:r>
            <w:r w:rsidRPr="00AA632D">
              <w:rPr>
                <w:spacing w:val="-1"/>
                <w:sz w:val="22"/>
              </w:rPr>
              <w:t>a</w:t>
            </w:r>
            <w:r w:rsidRPr="00AA632D">
              <w:rPr>
                <w:spacing w:val="1"/>
                <w:sz w:val="22"/>
              </w:rPr>
              <w:t>s</w:t>
            </w:r>
            <w:r w:rsidRPr="00AA632D">
              <w:rPr>
                <w:sz w:val="22"/>
              </w:rPr>
              <w:t>s</w:t>
            </w:r>
            <w:r w:rsidRPr="00AA632D">
              <w:rPr>
                <w:spacing w:val="-5"/>
                <w:sz w:val="22"/>
              </w:rPr>
              <w:t xml:space="preserve"> </w:t>
            </w:r>
            <w:r w:rsidRPr="00AA632D">
              <w:rPr>
                <w:spacing w:val="-1"/>
                <w:sz w:val="22"/>
              </w:rPr>
              <w:t>o</w:t>
            </w:r>
            <w:r w:rsidRPr="00AA632D">
              <w:rPr>
                <w:sz w:val="22"/>
              </w:rPr>
              <w:t>f</w:t>
            </w:r>
            <w:r w:rsidRPr="00AA632D">
              <w:rPr>
                <w:spacing w:val="-3"/>
                <w:sz w:val="22"/>
              </w:rPr>
              <w:t xml:space="preserve"> </w:t>
            </w:r>
            <w:r w:rsidRPr="00AA632D">
              <w:rPr>
                <w:spacing w:val="2"/>
                <w:sz w:val="22"/>
              </w:rPr>
              <w:t>f</w:t>
            </w:r>
            <w:r w:rsidRPr="00AA632D">
              <w:rPr>
                <w:spacing w:val="-2"/>
                <w:sz w:val="22"/>
              </w:rPr>
              <w:t>i</w:t>
            </w:r>
            <w:r w:rsidRPr="00AA632D">
              <w:rPr>
                <w:spacing w:val="-1"/>
                <w:sz w:val="22"/>
              </w:rPr>
              <w:t>nan</w:t>
            </w:r>
            <w:r w:rsidRPr="00AA632D">
              <w:rPr>
                <w:spacing w:val="1"/>
                <w:sz w:val="22"/>
              </w:rPr>
              <w:t>c</w:t>
            </w:r>
            <w:r w:rsidRPr="00AA632D">
              <w:rPr>
                <w:spacing w:val="-2"/>
                <w:sz w:val="22"/>
              </w:rPr>
              <w:t>i</w:t>
            </w:r>
            <w:r w:rsidRPr="00AA632D">
              <w:rPr>
                <w:spacing w:val="2"/>
                <w:sz w:val="22"/>
              </w:rPr>
              <w:t>a</w:t>
            </w:r>
            <w:r w:rsidRPr="00AA632D">
              <w:rPr>
                <w:sz w:val="22"/>
              </w:rPr>
              <w:t>l</w:t>
            </w:r>
            <w:r w:rsidRPr="00AA632D">
              <w:rPr>
                <w:spacing w:val="-7"/>
                <w:sz w:val="22"/>
              </w:rPr>
              <w:t xml:space="preserve"> </w:t>
            </w:r>
            <w:r w:rsidRPr="00AA632D">
              <w:rPr>
                <w:spacing w:val="-1"/>
                <w:sz w:val="22"/>
              </w:rPr>
              <w:t>a</w:t>
            </w:r>
            <w:r w:rsidRPr="00AA632D">
              <w:rPr>
                <w:spacing w:val="1"/>
                <w:sz w:val="22"/>
              </w:rPr>
              <w:t>ss</w:t>
            </w:r>
            <w:r w:rsidRPr="00AA632D">
              <w:rPr>
                <w:spacing w:val="-1"/>
                <w:sz w:val="22"/>
              </w:rPr>
              <w:t>et</w:t>
            </w:r>
            <w:r w:rsidRPr="00AA632D">
              <w:rPr>
                <w:spacing w:val="1"/>
                <w:sz w:val="22"/>
              </w:rPr>
              <w:t>s</w:t>
            </w:r>
            <w:r w:rsidRPr="00AA632D">
              <w:rPr>
                <w:sz w:val="22"/>
              </w:rPr>
              <w:t>.</w:t>
            </w:r>
          </w:p>
        </w:tc>
      </w:tr>
    </w:tbl>
    <w:p w14:paraId="02DF8E52" w14:textId="77777777" w:rsidR="00920CFF" w:rsidRDefault="00920CFF" w:rsidP="00BB12E1">
      <w:pPr>
        <w:spacing w:before="12" w:line="240" w:lineRule="exact"/>
        <w:ind w:left="993"/>
        <w:rPr>
          <w:sz w:val="24"/>
          <w:szCs w:val="24"/>
        </w:rPr>
      </w:pPr>
    </w:p>
    <w:p w14:paraId="02DF8E53" w14:textId="77777777" w:rsidR="00920CFF" w:rsidRDefault="00920CFF" w:rsidP="008C6C33">
      <w:pPr>
        <w:pStyle w:val="BodyText"/>
        <w:spacing w:before="67"/>
        <w:ind w:left="993"/>
        <w:jc w:val="both"/>
      </w:pPr>
      <w:r>
        <w:t>The LGMFR</w:t>
      </w:r>
      <w:r>
        <w:rPr>
          <w:spacing w:val="-5"/>
        </w:rPr>
        <w:t xml:space="preserve"> </w:t>
      </w:r>
      <w:r>
        <w:t>r</w:t>
      </w:r>
      <w:r>
        <w:rPr>
          <w:spacing w:val="-1"/>
        </w:rPr>
        <w:t>equ</w:t>
      </w:r>
      <w:r>
        <w:rPr>
          <w:spacing w:val="-2"/>
        </w:rPr>
        <w:t>i</w:t>
      </w:r>
      <w:r>
        <w:t>r</w:t>
      </w:r>
      <w:r>
        <w:rPr>
          <w:spacing w:val="-1"/>
        </w:rPr>
        <w:t>e</w:t>
      </w:r>
      <w:r>
        <w:t>s</w:t>
      </w:r>
      <w:r>
        <w:rPr>
          <w:spacing w:val="-2"/>
        </w:rPr>
        <w:t xml:space="preserve"> </w:t>
      </w:r>
      <w:r>
        <w:rPr>
          <w:spacing w:val="-1"/>
        </w:rPr>
        <w:t>d</w:t>
      </w:r>
      <w:r>
        <w:rPr>
          <w:spacing w:val="-2"/>
        </w:rPr>
        <w:t>i</w:t>
      </w:r>
      <w:r>
        <w:rPr>
          <w:spacing w:val="1"/>
        </w:rPr>
        <w:t>sc</w:t>
      </w:r>
      <w:r>
        <w:rPr>
          <w:spacing w:val="-2"/>
        </w:rPr>
        <w:t>l</w:t>
      </w:r>
      <w:r>
        <w:rPr>
          <w:spacing w:val="-1"/>
        </w:rPr>
        <w:t>o</w:t>
      </w:r>
      <w:r>
        <w:rPr>
          <w:spacing w:val="1"/>
        </w:rPr>
        <w:t>s</w:t>
      </w:r>
      <w:r>
        <w:rPr>
          <w:spacing w:val="-1"/>
        </w:rPr>
        <w:t>u</w:t>
      </w:r>
      <w:r>
        <w:t>re</w:t>
      </w:r>
      <w:r>
        <w:rPr>
          <w:spacing w:val="-4"/>
        </w:rPr>
        <w:t xml:space="preserve"> </w:t>
      </w:r>
      <w:r>
        <w:rPr>
          <w:spacing w:val="-1"/>
        </w:rPr>
        <w:t>o</w:t>
      </w:r>
      <w:r>
        <w:t>f</w:t>
      </w:r>
      <w:r>
        <w:rPr>
          <w:spacing w:val="-5"/>
        </w:rPr>
        <w:t xml:space="preserve"> </w:t>
      </w:r>
      <w:r>
        <w:rPr>
          <w:spacing w:val="2"/>
        </w:rPr>
        <w:t>f</w:t>
      </w:r>
      <w:r>
        <w:rPr>
          <w:spacing w:val="-2"/>
        </w:rPr>
        <w:t>i</w:t>
      </w:r>
      <w:r>
        <w:rPr>
          <w:spacing w:val="-1"/>
        </w:rPr>
        <w:t>na</w:t>
      </w:r>
      <w:r>
        <w:rPr>
          <w:spacing w:val="2"/>
        </w:rPr>
        <w:t>n</w:t>
      </w:r>
      <w:r>
        <w:rPr>
          <w:spacing w:val="1"/>
        </w:rPr>
        <w:t>c</w:t>
      </w:r>
      <w:r>
        <w:rPr>
          <w:spacing w:val="-2"/>
        </w:rPr>
        <w:t>i</w:t>
      </w:r>
      <w:r>
        <w:rPr>
          <w:spacing w:val="-1"/>
        </w:rPr>
        <w:t>a</w:t>
      </w:r>
      <w:r>
        <w:t>l</w:t>
      </w:r>
      <w:r>
        <w:rPr>
          <w:spacing w:val="-5"/>
        </w:rPr>
        <w:t xml:space="preserve"> </w:t>
      </w:r>
      <w:r>
        <w:rPr>
          <w:spacing w:val="-1"/>
        </w:rPr>
        <w:t>a</w:t>
      </w:r>
      <w:r>
        <w:rPr>
          <w:spacing w:val="1"/>
        </w:rPr>
        <w:t>ss</w:t>
      </w:r>
      <w:r>
        <w:rPr>
          <w:spacing w:val="-1"/>
        </w:rPr>
        <w:t>et</w:t>
      </w:r>
      <w:r>
        <w:t>s</w:t>
      </w:r>
      <w:r>
        <w:rPr>
          <w:spacing w:val="-5"/>
        </w:rPr>
        <w:t xml:space="preserve"> </w:t>
      </w:r>
      <w:r>
        <w:rPr>
          <w:spacing w:val="-1"/>
        </w:rPr>
        <w:t>tha</w:t>
      </w:r>
      <w:r>
        <w:t>t</w:t>
      </w:r>
      <w:r>
        <w:rPr>
          <w:spacing w:val="-5"/>
        </w:rPr>
        <w:t xml:space="preserve"> </w:t>
      </w:r>
      <w:r>
        <w:rPr>
          <w:spacing w:val="-1"/>
        </w:rPr>
        <w:t>a</w:t>
      </w:r>
      <w:r>
        <w:t>re</w:t>
      </w:r>
      <w:r>
        <w:rPr>
          <w:spacing w:val="-6"/>
        </w:rPr>
        <w:t xml:space="preserve"> </w:t>
      </w:r>
      <w:r>
        <w:rPr>
          <w:spacing w:val="2"/>
        </w:rPr>
        <w:t>e</w:t>
      </w:r>
      <w:r>
        <w:rPr>
          <w:spacing w:val="-2"/>
        </w:rPr>
        <w:t>i</w:t>
      </w:r>
      <w:r>
        <w:rPr>
          <w:spacing w:val="-1"/>
        </w:rPr>
        <w:t>t</w:t>
      </w:r>
      <w:r>
        <w:rPr>
          <w:spacing w:val="2"/>
        </w:rPr>
        <w:t>h</w:t>
      </w:r>
      <w:r>
        <w:rPr>
          <w:spacing w:val="-1"/>
        </w:rPr>
        <w:t>e</w:t>
      </w:r>
      <w:r>
        <w:t>r</w:t>
      </w:r>
      <w:r>
        <w:rPr>
          <w:spacing w:val="-5"/>
        </w:rPr>
        <w:t xml:space="preserve"> </w:t>
      </w:r>
      <w:r>
        <w:rPr>
          <w:spacing w:val="2"/>
        </w:rPr>
        <w:t>p</w:t>
      </w:r>
      <w:r>
        <w:rPr>
          <w:spacing w:val="-1"/>
        </w:rPr>
        <w:t>a</w:t>
      </w:r>
      <w:r>
        <w:rPr>
          <w:spacing w:val="1"/>
        </w:rPr>
        <w:t>s</w:t>
      </w:r>
      <w:r>
        <w:t>t</w:t>
      </w:r>
      <w:r>
        <w:rPr>
          <w:spacing w:val="-6"/>
        </w:rPr>
        <w:t xml:space="preserve"> </w:t>
      </w:r>
      <w:r>
        <w:rPr>
          <w:spacing w:val="-1"/>
        </w:rPr>
        <w:t>du</w:t>
      </w:r>
      <w:r>
        <w:t>e</w:t>
      </w:r>
      <w:r>
        <w:rPr>
          <w:spacing w:val="-4"/>
        </w:rPr>
        <w:t xml:space="preserve"> </w:t>
      </w:r>
      <w:r>
        <w:rPr>
          <w:spacing w:val="-1"/>
        </w:rPr>
        <w:t>o</w:t>
      </w:r>
      <w:r>
        <w:t>r</w:t>
      </w:r>
      <w:r>
        <w:rPr>
          <w:spacing w:val="-6"/>
        </w:rPr>
        <w:t xml:space="preserve"> </w:t>
      </w:r>
      <w:r>
        <w:rPr>
          <w:spacing w:val="-2"/>
        </w:rPr>
        <w:t>i</w:t>
      </w:r>
      <w:r>
        <w:rPr>
          <w:spacing w:val="4"/>
        </w:rPr>
        <w:t>m</w:t>
      </w:r>
      <w:r>
        <w:rPr>
          <w:spacing w:val="-1"/>
        </w:rPr>
        <w:t>pa</w:t>
      </w:r>
      <w:r>
        <w:rPr>
          <w:spacing w:val="-2"/>
        </w:rPr>
        <w:t>i</w:t>
      </w:r>
      <w:r>
        <w:t>r</w:t>
      </w:r>
      <w:r>
        <w:rPr>
          <w:spacing w:val="-1"/>
        </w:rPr>
        <w:t>e</w:t>
      </w:r>
      <w:r>
        <w:rPr>
          <w:spacing w:val="2"/>
        </w:rPr>
        <w:t>d</w:t>
      </w:r>
      <w:r>
        <w:t>,</w:t>
      </w:r>
      <w:r>
        <w:rPr>
          <w:spacing w:val="-6"/>
        </w:rPr>
        <w:t xml:space="preserve"> </w:t>
      </w:r>
      <w:r>
        <w:rPr>
          <w:spacing w:val="1"/>
        </w:rPr>
        <w:t>i</w:t>
      </w:r>
      <w:r>
        <w:rPr>
          <w:spacing w:val="-1"/>
        </w:rPr>
        <w:t>n</w:t>
      </w:r>
      <w:r>
        <w:rPr>
          <w:spacing w:val="1"/>
        </w:rPr>
        <w:t>c</w:t>
      </w:r>
      <w:r>
        <w:rPr>
          <w:spacing w:val="-2"/>
        </w:rPr>
        <w:t>l</w:t>
      </w:r>
      <w:r>
        <w:rPr>
          <w:spacing w:val="-1"/>
        </w:rPr>
        <w:t>u</w:t>
      </w:r>
      <w:r>
        <w:rPr>
          <w:spacing w:val="2"/>
        </w:rPr>
        <w:t>d</w:t>
      </w:r>
      <w:r>
        <w:rPr>
          <w:spacing w:val="1"/>
        </w:rPr>
        <w:t>i</w:t>
      </w:r>
      <w:r>
        <w:rPr>
          <w:spacing w:val="-1"/>
        </w:rPr>
        <w:t>ng</w:t>
      </w:r>
      <w:r>
        <w:t>:</w:t>
      </w:r>
    </w:p>
    <w:p w14:paraId="02DF8E54" w14:textId="77777777" w:rsidR="00920CFF" w:rsidRDefault="00920CFF" w:rsidP="00E649CD">
      <w:pPr>
        <w:pStyle w:val="ListBullet"/>
      </w:pPr>
      <w:r>
        <w:t>an</w:t>
      </w:r>
      <w:r>
        <w:rPr>
          <w:spacing w:val="-5"/>
        </w:rPr>
        <w:t xml:space="preserve"> </w:t>
      </w:r>
      <w:r>
        <w:rPr>
          <w:spacing w:val="2"/>
        </w:rPr>
        <w:t>a</w:t>
      </w:r>
      <w:r>
        <w:t>na</w:t>
      </w:r>
      <w:r>
        <w:rPr>
          <w:spacing w:val="3"/>
        </w:rPr>
        <w:t>l</w:t>
      </w:r>
      <w:r>
        <w:rPr>
          <w:spacing w:val="-5"/>
        </w:rPr>
        <w:t>y</w:t>
      </w:r>
      <w:r>
        <w:rPr>
          <w:spacing w:val="1"/>
        </w:rPr>
        <w:t>s</w:t>
      </w:r>
      <w:r>
        <w:rPr>
          <w:spacing w:val="-2"/>
        </w:rPr>
        <w:t>i</w:t>
      </w:r>
      <w:r>
        <w:t>s of</w:t>
      </w:r>
      <w:r>
        <w:rPr>
          <w:spacing w:val="-3"/>
        </w:rPr>
        <w:t xml:space="preserve"> </w:t>
      </w:r>
      <w:r>
        <w:t>the</w:t>
      </w:r>
      <w:r>
        <w:rPr>
          <w:spacing w:val="-5"/>
        </w:rPr>
        <w:t xml:space="preserve"> </w:t>
      </w:r>
      <w:r>
        <w:rPr>
          <w:spacing w:val="2"/>
        </w:rPr>
        <w:t>a</w:t>
      </w:r>
      <w:r>
        <w:t>ge</w:t>
      </w:r>
      <w:r>
        <w:rPr>
          <w:spacing w:val="-3"/>
        </w:rPr>
        <w:t xml:space="preserve"> </w:t>
      </w:r>
      <w:r>
        <w:t>of</w:t>
      </w:r>
      <w:r>
        <w:rPr>
          <w:spacing w:val="-3"/>
        </w:rPr>
        <w:t xml:space="preserve"> </w:t>
      </w:r>
      <w:r>
        <w:rPr>
          <w:spacing w:val="2"/>
        </w:rPr>
        <w:t>f</w:t>
      </w:r>
      <w:r>
        <w:rPr>
          <w:spacing w:val="-2"/>
        </w:rPr>
        <w:t>i</w:t>
      </w:r>
      <w:r>
        <w:t>nan</w:t>
      </w:r>
      <w:r>
        <w:rPr>
          <w:spacing w:val="1"/>
        </w:rPr>
        <w:t>c</w:t>
      </w:r>
      <w:r>
        <w:rPr>
          <w:spacing w:val="-2"/>
        </w:rPr>
        <w:t>i</w:t>
      </w:r>
      <w:r>
        <w:rPr>
          <w:spacing w:val="2"/>
        </w:rPr>
        <w:t>a</w:t>
      </w:r>
      <w:r>
        <w:t>l</w:t>
      </w:r>
      <w:r>
        <w:rPr>
          <w:spacing w:val="-6"/>
        </w:rPr>
        <w:t xml:space="preserve"> </w:t>
      </w:r>
      <w:r>
        <w:t>a</w:t>
      </w:r>
      <w:r>
        <w:rPr>
          <w:spacing w:val="1"/>
        </w:rPr>
        <w:t>ss</w:t>
      </w:r>
      <w:r>
        <w:t>ets</w:t>
      </w:r>
      <w:r>
        <w:rPr>
          <w:spacing w:val="-4"/>
        </w:rPr>
        <w:t xml:space="preserve"> </w:t>
      </w:r>
      <w:r>
        <w:rPr>
          <w:spacing w:val="2"/>
        </w:rPr>
        <w:t>t</w:t>
      </w:r>
      <w:r>
        <w:t>hat</w:t>
      </w:r>
      <w:r>
        <w:rPr>
          <w:spacing w:val="-3"/>
        </w:rPr>
        <w:t xml:space="preserve"> </w:t>
      </w:r>
      <w:r>
        <w:t>are</w:t>
      </w:r>
      <w:r>
        <w:rPr>
          <w:spacing w:val="-4"/>
        </w:rPr>
        <w:t xml:space="preserve"> </w:t>
      </w:r>
      <w:r>
        <w:rPr>
          <w:spacing w:val="2"/>
        </w:rPr>
        <w:t>p</w:t>
      </w:r>
      <w:r>
        <w:t>a</w:t>
      </w:r>
      <w:r>
        <w:rPr>
          <w:spacing w:val="1"/>
        </w:rPr>
        <w:t>s</w:t>
      </w:r>
      <w:r>
        <w:t>t</w:t>
      </w:r>
      <w:r>
        <w:rPr>
          <w:spacing w:val="-3"/>
        </w:rPr>
        <w:t xml:space="preserve"> </w:t>
      </w:r>
      <w:r>
        <w:t>due</w:t>
      </w:r>
      <w:r>
        <w:rPr>
          <w:spacing w:val="-3"/>
        </w:rPr>
        <w:t xml:space="preserve"> </w:t>
      </w:r>
      <w:r>
        <w:t>as</w:t>
      </w:r>
      <w:r>
        <w:rPr>
          <w:spacing w:val="-4"/>
        </w:rPr>
        <w:t xml:space="preserve"> </w:t>
      </w:r>
      <w:r>
        <w:t>at</w:t>
      </w:r>
      <w:r>
        <w:rPr>
          <w:spacing w:val="-5"/>
        </w:rPr>
        <w:t xml:space="preserve"> </w:t>
      </w:r>
      <w:r>
        <w:rPr>
          <w:spacing w:val="2"/>
        </w:rPr>
        <w:t>t</w:t>
      </w:r>
      <w:r>
        <w:t>he</w:t>
      </w:r>
      <w:r>
        <w:rPr>
          <w:spacing w:val="-3"/>
        </w:rPr>
        <w:t xml:space="preserve"> </w:t>
      </w:r>
      <w:r>
        <w:t>end</w:t>
      </w:r>
      <w:r>
        <w:rPr>
          <w:spacing w:val="-3"/>
        </w:rPr>
        <w:t xml:space="preserve"> </w:t>
      </w:r>
      <w:r>
        <w:t>of</w:t>
      </w:r>
      <w:r>
        <w:rPr>
          <w:spacing w:val="-3"/>
        </w:rPr>
        <w:t xml:space="preserve"> </w:t>
      </w:r>
      <w:r>
        <w:t>the</w:t>
      </w:r>
      <w:r>
        <w:rPr>
          <w:spacing w:val="-5"/>
        </w:rPr>
        <w:t xml:space="preserve"> </w:t>
      </w:r>
      <w:r>
        <w:t>r</w:t>
      </w:r>
      <w:r>
        <w:rPr>
          <w:spacing w:val="2"/>
        </w:rPr>
        <w:t>ep</w:t>
      </w:r>
      <w:r>
        <w:t>ort</w:t>
      </w:r>
      <w:r>
        <w:rPr>
          <w:spacing w:val="-2"/>
        </w:rPr>
        <w:t>i</w:t>
      </w:r>
      <w:r>
        <w:t>ng</w:t>
      </w:r>
      <w:r>
        <w:rPr>
          <w:spacing w:val="-3"/>
        </w:rPr>
        <w:t xml:space="preserve"> </w:t>
      </w:r>
      <w:r>
        <w:t>pe</w:t>
      </w:r>
      <w:r>
        <w:rPr>
          <w:spacing w:val="3"/>
        </w:rPr>
        <w:t>r</w:t>
      </w:r>
      <w:r>
        <w:rPr>
          <w:spacing w:val="-2"/>
        </w:rPr>
        <w:t>i</w:t>
      </w:r>
      <w:r>
        <w:t>od</w:t>
      </w:r>
      <w:r>
        <w:rPr>
          <w:spacing w:val="-3"/>
        </w:rPr>
        <w:t xml:space="preserve"> </w:t>
      </w:r>
      <w:r>
        <w:t>but</w:t>
      </w:r>
      <w:r>
        <w:rPr>
          <w:spacing w:val="-3"/>
        </w:rPr>
        <w:t xml:space="preserve"> </w:t>
      </w:r>
      <w:r>
        <w:t>n</w:t>
      </w:r>
      <w:r>
        <w:rPr>
          <w:spacing w:val="2"/>
        </w:rPr>
        <w:t>o</w:t>
      </w:r>
      <w:r>
        <w:t>t</w:t>
      </w:r>
      <w:r>
        <w:rPr>
          <w:spacing w:val="-4"/>
        </w:rPr>
        <w:t xml:space="preserve"> </w:t>
      </w:r>
      <w:r>
        <w:rPr>
          <w:spacing w:val="-2"/>
        </w:rPr>
        <w:t>i</w:t>
      </w:r>
      <w:r>
        <w:rPr>
          <w:spacing w:val="4"/>
        </w:rPr>
        <w:t>m</w:t>
      </w:r>
      <w:r>
        <w:t>pa</w:t>
      </w:r>
      <w:r>
        <w:rPr>
          <w:spacing w:val="-2"/>
        </w:rPr>
        <w:t>i</w:t>
      </w:r>
      <w:r>
        <w:rPr>
          <w:spacing w:val="3"/>
        </w:rPr>
        <w:t>r</w:t>
      </w:r>
      <w:r>
        <w:t>ed;</w:t>
      </w:r>
      <w:r>
        <w:rPr>
          <w:w w:val="99"/>
        </w:rPr>
        <w:t xml:space="preserve"> </w:t>
      </w:r>
      <w:r>
        <w:t>and</w:t>
      </w:r>
    </w:p>
    <w:p w14:paraId="02DF8E55" w14:textId="77777777" w:rsidR="00CC35A9" w:rsidRDefault="00920CFF" w:rsidP="00E649CD">
      <w:pPr>
        <w:pStyle w:val="ListBullet"/>
      </w:pPr>
      <w:r>
        <w:t>an</w:t>
      </w:r>
      <w:r>
        <w:rPr>
          <w:spacing w:val="23"/>
        </w:rPr>
        <w:t xml:space="preserve"> </w:t>
      </w:r>
      <w:r>
        <w:t>a</w:t>
      </w:r>
      <w:r>
        <w:rPr>
          <w:spacing w:val="2"/>
        </w:rPr>
        <w:t>n</w:t>
      </w:r>
      <w:r>
        <w:t>a</w:t>
      </w:r>
      <w:r>
        <w:rPr>
          <w:spacing w:val="3"/>
        </w:rPr>
        <w:t>l</w:t>
      </w:r>
      <w:r>
        <w:rPr>
          <w:spacing w:val="-5"/>
        </w:rPr>
        <w:t>y</w:t>
      </w:r>
      <w:r>
        <w:rPr>
          <w:spacing w:val="1"/>
        </w:rPr>
        <w:t>s</w:t>
      </w:r>
      <w:r>
        <w:rPr>
          <w:spacing w:val="-2"/>
        </w:rPr>
        <w:t>i</w:t>
      </w:r>
      <w:r>
        <w:t>s</w:t>
      </w:r>
      <w:r>
        <w:rPr>
          <w:spacing w:val="25"/>
        </w:rPr>
        <w:t xml:space="preserve"> </w:t>
      </w:r>
      <w:r>
        <w:t>of</w:t>
      </w:r>
      <w:r>
        <w:rPr>
          <w:spacing w:val="25"/>
        </w:rPr>
        <w:t xml:space="preserve"> </w:t>
      </w:r>
      <w:r>
        <w:rPr>
          <w:spacing w:val="2"/>
        </w:rPr>
        <w:t>f</w:t>
      </w:r>
      <w:r>
        <w:rPr>
          <w:spacing w:val="-2"/>
        </w:rPr>
        <w:t>i</w:t>
      </w:r>
      <w:r>
        <w:t>nan</w:t>
      </w:r>
      <w:r>
        <w:rPr>
          <w:spacing w:val="1"/>
        </w:rPr>
        <w:t>ci</w:t>
      </w:r>
      <w:r>
        <w:t>al</w:t>
      </w:r>
      <w:r>
        <w:rPr>
          <w:spacing w:val="25"/>
        </w:rPr>
        <w:t xml:space="preserve"> </w:t>
      </w:r>
      <w:r>
        <w:t>a</w:t>
      </w:r>
      <w:r>
        <w:rPr>
          <w:spacing w:val="1"/>
        </w:rPr>
        <w:t>ss</w:t>
      </w:r>
      <w:r>
        <w:t>ets</w:t>
      </w:r>
      <w:r>
        <w:rPr>
          <w:spacing w:val="25"/>
        </w:rPr>
        <w:t xml:space="preserve"> </w:t>
      </w:r>
      <w:r>
        <w:t>that</w:t>
      </w:r>
      <w:r>
        <w:rPr>
          <w:spacing w:val="23"/>
        </w:rPr>
        <w:t xml:space="preserve"> </w:t>
      </w:r>
      <w:r>
        <w:t>are</w:t>
      </w:r>
      <w:r>
        <w:rPr>
          <w:spacing w:val="25"/>
        </w:rPr>
        <w:t xml:space="preserve"> </w:t>
      </w:r>
      <w:r>
        <w:rPr>
          <w:spacing w:val="-2"/>
        </w:rPr>
        <w:t>i</w:t>
      </w:r>
      <w:r>
        <w:rPr>
          <w:spacing w:val="2"/>
        </w:rPr>
        <w:t>n</w:t>
      </w:r>
      <w:r>
        <w:t>d</w:t>
      </w:r>
      <w:r>
        <w:rPr>
          <w:spacing w:val="1"/>
        </w:rPr>
        <w:t>i</w:t>
      </w:r>
      <w:r>
        <w:rPr>
          <w:spacing w:val="-2"/>
        </w:rPr>
        <w:t>v</w:t>
      </w:r>
      <w:r>
        <w:rPr>
          <w:spacing w:val="1"/>
        </w:rPr>
        <w:t>i</w:t>
      </w:r>
      <w:r>
        <w:t>d</w:t>
      </w:r>
      <w:r>
        <w:rPr>
          <w:spacing w:val="2"/>
        </w:rPr>
        <w:t>u</w:t>
      </w:r>
      <w:r>
        <w:t>a</w:t>
      </w:r>
      <w:r>
        <w:rPr>
          <w:spacing w:val="1"/>
        </w:rPr>
        <w:t>ll</w:t>
      </w:r>
      <w:r>
        <w:t>y</w:t>
      </w:r>
      <w:r>
        <w:rPr>
          <w:spacing w:val="23"/>
        </w:rPr>
        <w:t xml:space="preserve"> </w:t>
      </w:r>
      <w:r>
        <w:rPr>
          <w:spacing w:val="2"/>
        </w:rPr>
        <w:t>d</w:t>
      </w:r>
      <w:r>
        <w:t>eter</w:t>
      </w:r>
      <w:r>
        <w:rPr>
          <w:spacing w:val="4"/>
        </w:rPr>
        <w:t>m</w:t>
      </w:r>
      <w:r>
        <w:rPr>
          <w:spacing w:val="-2"/>
        </w:rPr>
        <w:t>i</w:t>
      </w:r>
      <w:r>
        <w:t>ned</w:t>
      </w:r>
      <w:r>
        <w:rPr>
          <w:spacing w:val="23"/>
        </w:rPr>
        <w:t xml:space="preserve"> </w:t>
      </w:r>
      <w:r>
        <w:t>to</w:t>
      </w:r>
      <w:r>
        <w:rPr>
          <w:spacing w:val="25"/>
        </w:rPr>
        <w:t xml:space="preserve"> </w:t>
      </w:r>
      <w:r>
        <w:t>be</w:t>
      </w:r>
      <w:r>
        <w:rPr>
          <w:spacing w:val="25"/>
        </w:rPr>
        <w:t xml:space="preserve"> </w:t>
      </w:r>
      <w:r>
        <w:rPr>
          <w:spacing w:val="-2"/>
        </w:rPr>
        <w:t>i</w:t>
      </w:r>
      <w:r>
        <w:rPr>
          <w:spacing w:val="4"/>
        </w:rPr>
        <w:t>m</w:t>
      </w:r>
      <w:r>
        <w:t>pa</w:t>
      </w:r>
      <w:r>
        <w:rPr>
          <w:spacing w:val="-2"/>
        </w:rPr>
        <w:t>i</w:t>
      </w:r>
      <w:r>
        <w:t>red</w:t>
      </w:r>
      <w:r>
        <w:rPr>
          <w:spacing w:val="25"/>
        </w:rPr>
        <w:t xml:space="preserve"> </w:t>
      </w:r>
      <w:r>
        <w:t>as</w:t>
      </w:r>
      <w:r>
        <w:rPr>
          <w:spacing w:val="25"/>
        </w:rPr>
        <w:t xml:space="preserve"> </w:t>
      </w:r>
      <w:r>
        <w:t>at</w:t>
      </w:r>
      <w:r>
        <w:rPr>
          <w:spacing w:val="23"/>
        </w:rPr>
        <w:t xml:space="preserve"> </w:t>
      </w:r>
      <w:r>
        <w:t>t</w:t>
      </w:r>
      <w:r>
        <w:rPr>
          <w:spacing w:val="2"/>
        </w:rPr>
        <w:t>h</w:t>
      </w:r>
      <w:r>
        <w:t>e</w:t>
      </w:r>
      <w:r>
        <w:rPr>
          <w:spacing w:val="23"/>
        </w:rPr>
        <w:t xml:space="preserve"> </w:t>
      </w:r>
      <w:r>
        <w:t>e</w:t>
      </w:r>
      <w:r>
        <w:rPr>
          <w:spacing w:val="2"/>
        </w:rPr>
        <w:t>n</w:t>
      </w:r>
      <w:r>
        <w:t>d</w:t>
      </w:r>
      <w:r>
        <w:rPr>
          <w:spacing w:val="23"/>
        </w:rPr>
        <w:t xml:space="preserve"> </w:t>
      </w:r>
      <w:r>
        <w:t>of</w:t>
      </w:r>
      <w:r>
        <w:rPr>
          <w:spacing w:val="26"/>
        </w:rPr>
        <w:t xml:space="preserve"> </w:t>
      </w:r>
      <w:r>
        <w:t>the</w:t>
      </w:r>
      <w:r>
        <w:rPr>
          <w:spacing w:val="23"/>
        </w:rPr>
        <w:t xml:space="preserve"> </w:t>
      </w:r>
      <w:r>
        <w:t>r</w:t>
      </w:r>
      <w:r>
        <w:rPr>
          <w:spacing w:val="2"/>
        </w:rPr>
        <w:t>e</w:t>
      </w:r>
      <w:r>
        <w:t>po</w:t>
      </w:r>
      <w:r>
        <w:rPr>
          <w:spacing w:val="3"/>
        </w:rPr>
        <w:t>r</w:t>
      </w:r>
      <w:r>
        <w:t>t</w:t>
      </w:r>
      <w:r>
        <w:rPr>
          <w:spacing w:val="-2"/>
        </w:rPr>
        <w:t>i</w:t>
      </w:r>
      <w:r>
        <w:t>n</w:t>
      </w:r>
      <w:r w:rsidR="008C6C33">
        <w:t xml:space="preserve">g </w:t>
      </w:r>
      <w:r>
        <w:t>per</w:t>
      </w:r>
      <w:r w:rsidRPr="008C6C33">
        <w:rPr>
          <w:spacing w:val="-2"/>
        </w:rPr>
        <w:t>i</w:t>
      </w:r>
      <w:r w:rsidRPr="008C6C33">
        <w:rPr>
          <w:spacing w:val="2"/>
        </w:rPr>
        <w:t>o</w:t>
      </w:r>
      <w:r>
        <w:t>d,</w:t>
      </w:r>
      <w:r w:rsidRPr="008C6C33">
        <w:rPr>
          <w:spacing w:val="-7"/>
        </w:rPr>
        <w:t xml:space="preserve"> </w:t>
      </w:r>
      <w:r w:rsidRPr="008C6C33">
        <w:rPr>
          <w:spacing w:val="1"/>
        </w:rPr>
        <w:t>i</w:t>
      </w:r>
      <w:r>
        <w:t>n</w:t>
      </w:r>
      <w:r w:rsidRPr="008C6C33">
        <w:rPr>
          <w:spacing w:val="1"/>
        </w:rPr>
        <w:t>c</w:t>
      </w:r>
      <w:r w:rsidRPr="008C6C33">
        <w:rPr>
          <w:spacing w:val="-2"/>
        </w:rPr>
        <w:t>l</w:t>
      </w:r>
      <w:r w:rsidRPr="008C6C33">
        <w:rPr>
          <w:spacing w:val="2"/>
        </w:rPr>
        <w:t>u</w:t>
      </w:r>
      <w:r>
        <w:t>d</w:t>
      </w:r>
      <w:r w:rsidRPr="008C6C33">
        <w:rPr>
          <w:spacing w:val="1"/>
        </w:rPr>
        <w:t>i</w:t>
      </w:r>
      <w:r>
        <w:t>ng</w:t>
      </w:r>
      <w:r w:rsidRPr="008C6C33">
        <w:rPr>
          <w:spacing w:val="-7"/>
        </w:rPr>
        <w:t xml:space="preserve"> </w:t>
      </w:r>
      <w:r w:rsidRPr="008C6C33">
        <w:rPr>
          <w:spacing w:val="2"/>
        </w:rPr>
        <w:t>t</w:t>
      </w:r>
      <w:r>
        <w:t>he</w:t>
      </w:r>
      <w:r w:rsidRPr="008C6C33">
        <w:rPr>
          <w:spacing w:val="-7"/>
        </w:rPr>
        <w:t xml:space="preserve"> </w:t>
      </w:r>
      <w:r w:rsidRPr="008C6C33">
        <w:rPr>
          <w:spacing w:val="2"/>
        </w:rPr>
        <w:t>f</w:t>
      </w:r>
      <w:r>
        <w:t>a</w:t>
      </w:r>
      <w:r w:rsidRPr="008C6C33">
        <w:rPr>
          <w:spacing w:val="1"/>
        </w:rPr>
        <w:t>c</w:t>
      </w:r>
      <w:r>
        <w:t>tors</w:t>
      </w:r>
      <w:r w:rsidRPr="008C6C33">
        <w:rPr>
          <w:spacing w:val="-6"/>
        </w:rPr>
        <w:t xml:space="preserve"> </w:t>
      </w:r>
      <w:r>
        <w:t>the</w:t>
      </w:r>
      <w:r w:rsidRPr="008C6C33">
        <w:rPr>
          <w:spacing w:val="-5"/>
        </w:rPr>
        <w:t xml:space="preserve"> </w:t>
      </w:r>
      <w:r>
        <w:t>en</w:t>
      </w:r>
      <w:r w:rsidRPr="008C6C33">
        <w:rPr>
          <w:spacing w:val="2"/>
        </w:rPr>
        <w:t>t</w:t>
      </w:r>
      <w:r w:rsidRPr="008C6C33">
        <w:rPr>
          <w:spacing w:val="-2"/>
        </w:rPr>
        <w:t>i</w:t>
      </w:r>
      <w:r w:rsidRPr="008C6C33">
        <w:rPr>
          <w:spacing w:val="2"/>
        </w:rPr>
        <w:t>t</w:t>
      </w:r>
      <w:r>
        <w:t>y</w:t>
      </w:r>
      <w:r w:rsidRPr="008C6C33">
        <w:rPr>
          <w:spacing w:val="-9"/>
        </w:rPr>
        <w:t xml:space="preserve"> </w:t>
      </w:r>
      <w:r w:rsidRPr="008C6C33">
        <w:rPr>
          <w:spacing w:val="3"/>
        </w:rPr>
        <w:t>c</w:t>
      </w:r>
      <w:r>
        <w:t>on</w:t>
      </w:r>
      <w:r w:rsidRPr="008C6C33">
        <w:rPr>
          <w:spacing w:val="1"/>
        </w:rPr>
        <w:t>s</w:t>
      </w:r>
      <w:r w:rsidRPr="008C6C33">
        <w:rPr>
          <w:spacing w:val="-2"/>
        </w:rPr>
        <w:t>i</w:t>
      </w:r>
      <w:r w:rsidRPr="008C6C33">
        <w:rPr>
          <w:spacing w:val="2"/>
        </w:rPr>
        <w:t>d</w:t>
      </w:r>
      <w:r>
        <w:t>ered</w:t>
      </w:r>
      <w:r w:rsidRPr="008C6C33">
        <w:rPr>
          <w:spacing w:val="-5"/>
        </w:rPr>
        <w:t xml:space="preserve"> </w:t>
      </w:r>
      <w:r w:rsidRPr="008C6C33">
        <w:rPr>
          <w:spacing w:val="-2"/>
        </w:rPr>
        <w:t>i</w:t>
      </w:r>
      <w:r>
        <w:t>n</w:t>
      </w:r>
      <w:r w:rsidRPr="008C6C33">
        <w:rPr>
          <w:spacing w:val="-5"/>
        </w:rPr>
        <w:t xml:space="preserve"> </w:t>
      </w:r>
      <w:r>
        <w:t>de</w:t>
      </w:r>
      <w:r w:rsidRPr="008C6C33">
        <w:rPr>
          <w:spacing w:val="2"/>
        </w:rPr>
        <w:t>t</w:t>
      </w:r>
      <w:r>
        <w:t>er</w:t>
      </w:r>
      <w:r w:rsidRPr="008C6C33">
        <w:rPr>
          <w:spacing w:val="4"/>
        </w:rPr>
        <w:t>m</w:t>
      </w:r>
      <w:r w:rsidRPr="008C6C33">
        <w:rPr>
          <w:spacing w:val="-2"/>
        </w:rPr>
        <w:t>i</w:t>
      </w:r>
      <w:r>
        <w:t>n</w:t>
      </w:r>
      <w:r w:rsidRPr="008C6C33">
        <w:rPr>
          <w:spacing w:val="-2"/>
        </w:rPr>
        <w:t>i</w:t>
      </w:r>
      <w:r>
        <w:t>ng</w:t>
      </w:r>
      <w:r w:rsidRPr="008C6C33">
        <w:rPr>
          <w:spacing w:val="-7"/>
        </w:rPr>
        <w:t xml:space="preserve"> </w:t>
      </w:r>
      <w:r>
        <w:t>t</w:t>
      </w:r>
      <w:r w:rsidRPr="008C6C33">
        <w:rPr>
          <w:spacing w:val="2"/>
        </w:rPr>
        <w:t>h</w:t>
      </w:r>
      <w:r>
        <w:t>at</w:t>
      </w:r>
      <w:r w:rsidRPr="008C6C33">
        <w:rPr>
          <w:spacing w:val="-7"/>
        </w:rPr>
        <w:t xml:space="preserve"> </w:t>
      </w:r>
      <w:r>
        <w:t>t</w:t>
      </w:r>
      <w:r w:rsidRPr="008C6C33">
        <w:rPr>
          <w:spacing w:val="2"/>
        </w:rPr>
        <w:t>he</w:t>
      </w:r>
      <w:r>
        <w:t>y</w:t>
      </w:r>
      <w:r w:rsidRPr="008C6C33">
        <w:rPr>
          <w:spacing w:val="-8"/>
        </w:rPr>
        <w:t xml:space="preserve"> </w:t>
      </w:r>
      <w:r>
        <w:t>are</w:t>
      </w:r>
      <w:r w:rsidRPr="008C6C33">
        <w:rPr>
          <w:spacing w:val="-5"/>
        </w:rPr>
        <w:t xml:space="preserve"> </w:t>
      </w:r>
      <w:r w:rsidRPr="008C6C33">
        <w:rPr>
          <w:spacing w:val="-2"/>
        </w:rPr>
        <w:t>i</w:t>
      </w:r>
      <w:r w:rsidRPr="008C6C33">
        <w:rPr>
          <w:spacing w:val="4"/>
        </w:rPr>
        <w:t>m</w:t>
      </w:r>
      <w:r>
        <w:t>pa</w:t>
      </w:r>
      <w:r w:rsidRPr="008C6C33">
        <w:rPr>
          <w:spacing w:val="-2"/>
        </w:rPr>
        <w:t>i</w:t>
      </w:r>
      <w:r>
        <w:t>red</w:t>
      </w:r>
      <w:r w:rsidR="008C6C33">
        <w:t>.</w:t>
      </w:r>
    </w:p>
    <w:p w14:paraId="02DF8E56" w14:textId="77777777" w:rsidR="008C6C33" w:rsidRDefault="008C6C33">
      <w:pPr>
        <w:rPr>
          <w:b/>
          <w:bCs/>
          <w:color w:val="B3272F" w:themeColor="text2"/>
          <w:spacing w:val="-1"/>
          <w:kern w:val="32"/>
          <w:sz w:val="40"/>
          <w:szCs w:val="32"/>
        </w:rPr>
      </w:pPr>
      <w:bookmarkStart w:id="77" w:name="_TOC_250013"/>
      <w:r>
        <w:rPr>
          <w:spacing w:val="-1"/>
        </w:rPr>
        <w:br w:type="page"/>
      </w:r>
    </w:p>
    <w:p w14:paraId="02DF8E57" w14:textId="5928FF47" w:rsidR="00920CFF" w:rsidRDefault="00920CFF" w:rsidP="00BB12E1">
      <w:pPr>
        <w:pStyle w:val="Heading1"/>
        <w:ind w:left="993"/>
      </w:pPr>
      <w:bookmarkStart w:id="78" w:name="_Toc473729243"/>
      <w:r>
        <w:rPr>
          <w:spacing w:val="-1"/>
        </w:rPr>
        <w:lastRenderedPageBreak/>
        <w:t>H</w:t>
      </w:r>
      <w:r>
        <w:rPr>
          <w:spacing w:val="2"/>
        </w:rPr>
        <w:t>o</w:t>
      </w:r>
      <w:r>
        <w:t>w</w:t>
      </w:r>
      <w:r>
        <w:rPr>
          <w:spacing w:val="13"/>
        </w:rPr>
        <w:t xml:space="preserve"> </w:t>
      </w:r>
      <w:r>
        <w:t>non</w:t>
      </w:r>
      <w:r>
        <w:rPr>
          <w:spacing w:val="-1"/>
        </w:rPr>
        <w:t>-</w:t>
      </w:r>
      <w:r>
        <w:rPr>
          <w:spacing w:val="1"/>
        </w:rPr>
        <w:t>c</w:t>
      </w:r>
      <w:r>
        <w:t>omp</w:t>
      </w:r>
      <w:r>
        <w:rPr>
          <w:spacing w:val="1"/>
        </w:rPr>
        <w:t>li</w:t>
      </w:r>
      <w:r>
        <w:t>an</w:t>
      </w:r>
      <w:r>
        <w:rPr>
          <w:spacing w:val="1"/>
        </w:rPr>
        <w:t>c</w:t>
      </w:r>
      <w:r>
        <w:t>e</w:t>
      </w:r>
      <w:r>
        <w:rPr>
          <w:spacing w:val="14"/>
        </w:rPr>
        <w:t xml:space="preserve"> </w:t>
      </w:r>
      <w:r>
        <w:rPr>
          <w:spacing w:val="-3"/>
        </w:rPr>
        <w:t>w</w:t>
      </w:r>
      <w:r>
        <w:rPr>
          <w:spacing w:val="1"/>
        </w:rPr>
        <w:t>i</w:t>
      </w:r>
      <w:r>
        <w:t>th</w:t>
      </w:r>
      <w:r>
        <w:rPr>
          <w:spacing w:val="13"/>
        </w:rPr>
        <w:t xml:space="preserve"> </w:t>
      </w:r>
      <w:r>
        <w:t>f</w:t>
      </w:r>
      <w:r>
        <w:rPr>
          <w:spacing w:val="1"/>
        </w:rPr>
        <w:t>i</w:t>
      </w:r>
      <w:r>
        <w:t>nan</w:t>
      </w:r>
      <w:r>
        <w:rPr>
          <w:spacing w:val="1"/>
        </w:rPr>
        <w:t>ci</w:t>
      </w:r>
      <w:r>
        <w:t>ng</w:t>
      </w:r>
      <w:r>
        <w:rPr>
          <w:spacing w:val="14"/>
        </w:rPr>
        <w:t xml:space="preserve"> </w:t>
      </w:r>
      <w:r>
        <w:t>a</w:t>
      </w:r>
      <w:r>
        <w:rPr>
          <w:spacing w:val="-1"/>
        </w:rPr>
        <w:t>rr</w:t>
      </w:r>
      <w:r>
        <w:t>ange</w:t>
      </w:r>
      <w:r>
        <w:rPr>
          <w:spacing w:val="2"/>
        </w:rPr>
        <w:t>m</w:t>
      </w:r>
      <w:r>
        <w:t>ents</w:t>
      </w:r>
      <w:r>
        <w:rPr>
          <w:spacing w:val="14"/>
        </w:rPr>
        <w:t xml:space="preserve"> </w:t>
      </w:r>
      <w:r>
        <w:t>and</w:t>
      </w:r>
      <w:r>
        <w:rPr>
          <w:spacing w:val="14"/>
        </w:rPr>
        <w:t xml:space="preserve"> </w:t>
      </w:r>
      <w:r>
        <w:rPr>
          <w:spacing w:val="1"/>
        </w:rPr>
        <w:t>c</w:t>
      </w:r>
      <w:r>
        <w:rPr>
          <w:spacing w:val="-1"/>
        </w:rPr>
        <w:t>r</w:t>
      </w:r>
      <w:r>
        <w:t>ed</w:t>
      </w:r>
      <w:r>
        <w:rPr>
          <w:spacing w:val="1"/>
        </w:rPr>
        <w:t>i</w:t>
      </w:r>
      <w:r>
        <w:t>tor</w:t>
      </w:r>
      <w:r>
        <w:rPr>
          <w:w w:val="99"/>
        </w:rPr>
        <w:t xml:space="preserve"> </w:t>
      </w:r>
      <w:r>
        <w:t>te</w:t>
      </w:r>
      <w:r>
        <w:rPr>
          <w:spacing w:val="-1"/>
        </w:rPr>
        <w:t>r</w:t>
      </w:r>
      <w:r>
        <w:t>ms</w:t>
      </w:r>
      <w:r>
        <w:rPr>
          <w:spacing w:val="-12"/>
        </w:rPr>
        <w:t xml:space="preserve"> </w:t>
      </w:r>
      <w:r>
        <w:rPr>
          <w:spacing w:val="1"/>
        </w:rPr>
        <w:t>i</w:t>
      </w:r>
      <w:r>
        <w:t>mpa</w:t>
      </w:r>
      <w:r>
        <w:rPr>
          <w:spacing w:val="1"/>
        </w:rPr>
        <w:t>c</w:t>
      </w:r>
      <w:r>
        <w:t>t</w:t>
      </w:r>
      <w:r>
        <w:rPr>
          <w:spacing w:val="-14"/>
        </w:rPr>
        <w:t xml:space="preserve"> </w:t>
      </w:r>
      <w:r>
        <w:t>the</w:t>
      </w:r>
      <w:r>
        <w:rPr>
          <w:spacing w:val="-11"/>
        </w:rPr>
        <w:t xml:space="preserve"> </w:t>
      </w:r>
      <w:r>
        <w:t>f</w:t>
      </w:r>
      <w:r>
        <w:rPr>
          <w:spacing w:val="1"/>
        </w:rPr>
        <w:t>i</w:t>
      </w:r>
      <w:r>
        <w:t>nan</w:t>
      </w:r>
      <w:r>
        <w:rPr>
          <w:spacing w:val="1"/>
        </w:rPr>
        <w:t>ci</w:t>
      </w:r>
      <w:r>
        <w:t>al</w:t>
      </w:r>
      <w:r>
        <w:rPr>
          <w:spacing w:val="-13"/>
        </w:rPr>
        <w:t xml:space="preserve"> </w:t>
      </w:r>
      <w:r>
        <w:rPr>
          <w:spacing w:val="1"/>
        </w:rPr>
        <w:t>s</w:t>
      </w:r>
      <w:r>
        <w:t>tatement</w:t>
      </w:r>
      <w:r>
        <w:rPr>
          <w:spacing w:val="1"/>
        </w:rPr>
        <w:t>s</w:t>
      </w:r>
      <w:bookmarkEnd w:id="77"/>
      <w:bookmarkEnd w:id="78"/>
    </w:p>
    <w:p w14:paraId="02DF8E59" w14:textId="77777777" w:rsidR="00920CFF" w:rsidRDefault="00920CFF" w:rsidP="00BB12E1">
      <w:pPr>
        <w:pStyle w:val="BodyText"/>
        <w:spacing w:line="270" w:lineRule="auto"/>
        <w:ind w:left="993"/>
        <w:jc w:val="both"/>
      </w:pPr>
      <w:r>
        <w:rPr>
          <w:spacing w:val="-1"/>
        </w:rPr>
        <w:t>A</w:t>
      </w:r>
      <w:r>
        <w:t>s</w:t>
      </w:r>
      <w:r>
        <w:rPr>
          <w:spacing w:val="26"/>
        </w:rPr>
        <w:t xml:space="preserve"> </w:t>
      </w:r>
      <w:r>
        <w:t>a</w:t>
      </w:r>
      <w:r>
        <w:rPr>
          <w:spacing w:val="25"/>
        </w:rPr>
        <w:t xml:space="preserve"> </w:t>
      </w:r>
      <w:r>
        <w:t>r</w:t>
      </w:r>
      <w:r>
        <w:rPr>
          <w:spacing w:val="-1"/>
        </w:rPr>
        <w:t>e</w:t>
      </w:r>
      <w:r>
        <w:rPr>
          <w:spacing w:val="1"/>
        </w:rPr>
        <w:t>s</w:t>
      </w:r>
      <w:r>
        <w:rPr>
          <w:spacing w:val="-1"/>
        </w:rPr>
        <w:t>u</w:t>
      </w:r>
      <w:r>
        <w:rPr>
          <w:spacing w:val="-2"/>
        </w:rPr>
        <w:t>l</w:t>
      </w:r>
      <w:r>
        <w:t>t</w:t>
      </w:r>
      <w:r>
        <w:rPr>
          <w:spacing w:val="26"/>
        </w:rPr>
        <w:t xml:space="preserve"> </w:t>
      </w:r>
      <w:r>
        <w:rPr>
          <w:spacing w:val="-1"/>
        </w:rPr>
        <w:t>o</w:t>
      </w:r>
      <w:r>
        <w:t>f</w:t>
      </w:r>
      <w:r>
        <w:rPr>
          <w:spacing w:val="27"/>
        </w:rPr>
        <w:t xml:space="preserve"> </w:t>
      </w:r>
      <w:r>
        <w:rPr>
          <w:spacing w:val="-1"/>
        </w:rPr>
        <w:t>th</w:t>
      </w:r>
      <w:r>
        <w:t>e</w:t>
      </w:r>
      <w:r>
        <w:rPr>
          <w:spacing w:val="25"/>
        </w:rPr>
        <w:t xml:space="preserve"> </w:t>
      </w:r>
      <w:r>
        <w:rPr>
          <w:spacing w:val="2"/>
        </w:rPr>
        <w:t>f</w:t>
      </w:r>
      <w:r>
        <w:rPr>
          <w:spacing w:val="-2"/>
        </w:rPr>
        <w:t>l</w:t>
      </w:r>
      <w:r>
        <w:rPr>
          <w:spacing w:val="-1"/>
        </w:rPr>
        <w:t>ood</w:t>
      </w:r>
      <w:r>
        <w:rPr>
          <w:spacing w:val="1"/>
        </w:rPr>
        <w:t>s</w:t>
      </w:r>
      <w:r>
        <w:t>,</w:t>
      </w:r>
      <w:r>
        <w:rPr>
          <w:spacing w:val="26"/>
        </w:rPr>
        <w:t xml:space="preserve"> </w:t>
      </w:r>
      <w:r>
        <w:t>c</w:t>
      </w:r>
      <w:r>
        <w:rPr>
          <w:spacing w:val="-1"/>
        </w:rPr>
        <w:t>oun</w:t>
      </w:r>
      <w:r>
        <w:rPr>
          <w:spacing w:val="1"/>
        </w:rPr>
        <w:t>ci</w:t>
      </w:r>
      <w:r>
        <w:rPr>
          <w:spacing w:val="-2"/>
        </w:rPr>
        <w:t>l</w:t>
      </w:r>
      <w:r>
        <w:t>s</w:t>
      </w:r>
      <w:r>
        <w:rPr>
          <w:spacing w:val="26"/>
        </w:rPr>
        <w:t xml:space="preserve"> </w:t>
      </w:r>
      <w:r>
        <w:rPr>
          <w:spacing w:val="4"/>
        </w:rPr>
        <w:t>m</w:t>
      </w:r>
      <w:r>
        <w:rPr>
          <w:spacing w:val="2"/>
        </w:rPr>
        <w:t>a</w:t>
      </w:r>
      <w:r>
        <w:t>y</w:t>
      </w:r>
      <w:r>
        <w:rPr>
          <w:spacing w:val="20"/>
        </w:rPr>
        <w:t xml:space="preserve"> </w:t>
      </w:r>
      <w:r>
        <w:rPr>
          <w:spacing w:val="-1"/>
        </w:rPr>
        <w:t>h</w:t>
      </w:r>
      <w:r>
        <w:rPr>
          <w:spacing w:val="2"/>
        </w:rPr>
        <w:t>a</w:t>
      </w:r>
      <w:r>
        <w:rPr>
          <w:spacing w:val="-2"/>
        </w:rPr>
        <w:t>v</w:t>
      </w:r>
      <w:r>
        <w:t>e</w:t>
      </w:r>
      <w:r>
        <w:rPr>
          <w:spacing w:val="25"/>
        </w:rPr>
        <w:t xml:space="preserve"> </w:t>
      </w:r>
      <w:r>
        <w:rPr>
          <w:spacing w:val="1"/>
        </w:rPr>
        <w:t>i</w:t>
      </w:r>
      <w:r>
        <w:rPr>
          <w:spacing w:val="-1"/>
        </w:rPr>
        <w:t>n</w:t>
      </w:r>
      <w:r>
        <w:rPr>
          <w:spacing w:val="1"/>
        </w:rPr>
        <w:t>c</w:t>
      </w:r>
      <w:r>
        <w:t>r</w:t>
      </w:r>
      <w:r>
        <w:rPr>
          <w:spacing w:val="-1"/>
        </w:rPr>
        <w:t>e</w:t>
      </w:r>
      <w:r>
        <w:rPr>
          <w:spacing w:val="2"/>
        </w:rPr>
        <w:t>a</w:t>
      </w:r>
      <w:r>
        <w:rPr>
          <w:spacing w:val="1"/>
        </w:rPr>
        <w:t>s</w:t>
      </w:r>
      <w:r>
        <w:rPr>
          <w:spacing w:val="-1"/>
        </w:rPr>
        <w:t>e</w:t>
      </w:r>
      <w:r>
        <w:t>d</w:t>
      </w:r>
      <w:r>
        <w:rPr>
          <w:spacing w:val="25"/>
        </w:rPr>
        <w:t xml:space="preserve"> </w:t>
      </w:r>
      <w:r>
        <w:rPr>
          <w:spacing w:val="1"/>
        </w:rPr>
        <w:t>c</w:t>
      </w:r>
      <w:r>
        <w:rPr>
          <w:spacing w:val="-1"/>
        </w:rPr>
        <w:t>a</w:t>
      </w:r>
      <w:r>
        <w:rPr>
          <w:spacing w:val="1"/>
        </w:rPr>
        <w:t>s</w:t>
      </w:r>
      <w:r>
        <w:t>h</w:t>
      </w:r>
      <w:r>
        <w:rPr>
          <w:spacing w:val="24"/>
        </w:rPr>
        <w:t xml:space="preserve"> </w:t>
      </w:r>
      <w:r>
        <w:rPr>
          <w:spacing w:val="-1"/>
        </w:rPr>
        <w:t>out</w:t>
      </w:r>
      <w:r>
        <w:rPr>
          <w:spacing w:val="2"/>
        </w:rPr>
        <w:t>f</w:t>
      </w:r>
      <w:r>
        <w:rPr>
          <w:spacing w:val="-2"/>
        </w:rPr>
        <w:t>l</w:t>
      </w:r>
      <w:r>
        <w:rPr>
          <w:spacing w:val="2"/>
        </w:rPr>
        <w:t>o</w:t>
      </w:r>
      <w:r>
        <w:t>w</w:t>
      </w:r>
      <w:r>
        <w:rPr>
          <w:spacing w:val="23"/>
        </w:rPr>
        <w:t xml:space="preserve"> </w:t>
      </w:r>
      <w:r>
        <w:t>r</w:t>
      </w:r>
      <w:r>
        <w:rPr>
          <w:spacing w:val="-1"/>
        </w:rPr>
        <w:t>eq</w:t>
      </w:r>
      <w:r>
        <w:rPr>
          <w:spacing w:val="2"/>
        </w:rPr>
        <w:t>u</w:t>
      </w:r>
      <w:r>
        <w:rPr>
          <w:spacing w:val="-2"/>
        </w:rPr>
        <w:t>i</w:t>
      </w:r>
      <w:r>
        <w:t>r</w:t>
      </w:r>
      <w:r>
        <w:rPr>
          <w:spacing w:val="-1"/>
        </w:rPr>
        <w:t>e</w:t>
      </w:r>
      <w:r>
        <w:rPr>
          <w:spacing w:val="2"/>
        </w:rPr>
        <w:t>m</w:t>
      </w:r>
      <w:r>
        <w:rPr>
          <w:spacing w:val="-1"/>
        </w:rPr>
        <w:t>ent</w:t>
      </w:r>
      <w:r>
        <w:t>s</w:t>
      </w:r>
      <w:r>
        <w:rPr>
          <w:spacing w:val="27"/>
        </w:rPr>
        <w:t xml:space="preserve"> </w:t>
      </w:r>
      <w:r>
        <w:rPr>
          <w:spacing w:val="2"/>
        </w:rPr>
        <w:t>f</w:t>
      </w:r>
      <w:r>
        <w:rPr>
          <w:spacing w:val="-1"/>
        </w:rPr>
        <w:t>o</w:t>
      </w:r>
      <w:r>
        <w:t>r</w:t>
      </w:r>
      <w:r>
        <w:rPr>
          <w:spacing w:val="27"/>
        </w:rPr>
        <w:t xml:space="preserve"> </w:t>
      </w:r>
      <w:r>
        <w:t>r</w:t>
      </w:r>
      <w:r>
        <w:rPr>
          <w:spacing w:val="-1"/>
        </w:rPr>
        <w:t>epa</w:t>
      </w:r>
      <w:r>
        <w:rPr>
          <w:spacing w:val="-2"/>
        </w:rPr>
        <w:t>i</w:t>
      </w:r>
      <w:r>
        <w:t>rs</w:t>
      </w:r>
      <w:r>
        <w:rPr>
          <w:spacing w:val="26"/>
        </w:rPr>
        <w:t xml:space="preserve"> </w:t>
      </w:r>
      <w:r>
        <w:rPr>
          <w:spacing w:val="-1"/>
        </w:rPr>
        <w:t>an</w:t>
      </w:r>
      <w:r>
        <w:t>d</w:t>
      </w:r>
      <w:r>
        <w:rPr>
          <w:spacing w:val="25"/>
        </w:rPr>
        <w:t xml:space="preserve"> </w:t>
      </w:r>
      <w:r>
        <w:rPr>
          <w:spacing w:val="-1"/>
        </w:rPr>
        <w:t>a</w:t>
      </w:r>
      <w:r>
        <w:rPr>
          <w:spacing w:val="1"/>
        </w:rPr>
        <w:t>ss</w:t>
      </w:r>
      <w:r>
        <w:rPr>
          <w:spacing w:val="-2"/>
        </w:rPr>
        <w:t>i</w:t>
      </w:r>
      <w:r>
        <w:rPr>
          <w:spacing w:val="1"/>
        </w:rPr>
        <w:t>s</w:t>
      </w:r>
      <w:r>
        <w:rPr>
          <w:spacing w:val="-1"/>
        </w:rPr>
        <w:t>tan</w:t>
      </w:r>
      <w:r>
        <w:rPr>
          <w:spacing w:val="1"/>
        </w:rPr>
        <w:t>c</w:t>
      </w:r>
      <w:r>
        <w:t>e</w:t>
      </w:r>
      <w:r>
        <w:rPr>
          <w:spacing w:val="25"/>
        </w:rPr>
        <w:t xml:space="preserve"> </w:t>
      </w:r>
      <w:r>
        <w:rPr>
          <w:spacing w:val="-1"/>
        </w:rPr>
        <w:t>t</w:t>
      </w:r>
      <w:r>
        <w:t>o</w:t>
      </w:r>
      <w:r>
        <w:rPr>
          <w:w w:val="99"/>
        </w:rPr>
        <w:t xml:space="preserve"> </w:t>
      </w:r>
      <w:r>
        <w:rPr>
          <w:spacing w:val="1"/>
        </w:rPr>
        <w:t>c</w:t>
      </w:r>
      <w:r>
        <w:rPr>
          <w:spacing w:val="-3"/>
        </w:rPr>
        <w:t>o</w:t>
      </w:r>
      <w:r>
        <w:rPr>
          <w:spacing w:val="2"/>
        </w:rPr>
        <w:t>m</w:t>
      </w:r>
      <w:r>
        <w:rPr>
          <w:spacing w:val="4"/>
        </w:rPr>
        <w:t>m</w:t>
      </w:r>
      <w:r>
        <w:rPr>
          <w:spacing w:val="-1"/>
        </w:rPr>
        <w:t>un</w:t>
      </w:r>
      <w:r>
        <w:rPr>
          <w:spacing w:val="-2"/>
        </w:rPr>
        <w:t>i</w:t>
      </w:r>
      <w:r>
        <w:rPr>
          <w:spacing w:val="-1"/>
        </w:rPr>
        <w:t>t</w:t>
      </w:r>
      <w:r>
        <w:rPr>
          <w:spacing w:val="-2"/>
        </w:rPr>
        <w:t>i</w:t>
      </w:r>
      <w:r>
        <w:rPr>
          <w:spacing w:val="-1"/>
        </w:rPr>
        <w:t>e</w:t>
      </w:r>
      <w:r>
        <w:rPr>
          <w:spacing w:val="1"/>
        </w:rPr>
        <w:t>s</w:t>
      </w:r>
      <w:r>
        <w:t>.</w:t>
      </w:r>
      <w:r>
        <w:rPr>
          <w:spacing w:val="-7"/>
        </w:rPr>
        <w:t xml:space="preserve"> </w:t>
      </w:r>
      <w:r>
        <w:rPr>
          <w:spacing w:val="3"/>
        </w:rPr>
        <w:t>T</w:t>
      </w:r>
      <w:r>
        <w:rPr>
          <w:spacing w:val="-1"/>
        </w:rPr>
        <w:t>h</w:t>
      </w:r>
      <w:r>
        <w:rPr>
          <w:spacing w:val="-2"/>
        </w:rPr>
        <w:t>i</w:t>
      </w:r>
      <w:r>
        <w:t>s</w:t>
      </w:r>
      <w:r>
        <w:rPr>
          <w:spacing w:val="-6"/>
        </w:rPr>
        <w:t xml:space="preserve"> </w:t>
      </w:r>
      <w:r>
        <w:rPr>
          <w:spacing w:val="4"/>
        </w:rPr>
        <w:t>m</w:t>
      </w:r>
      <w:r>
        <w:rPr>
          <w:spacing w:val="2"/>
        </w:rPr>
        <w:t>a</w:t>
      </w:r>
      <w:r>
        <w:t>y</w:t>
      </w:r>
      <w:r>
        <w:rPr>
          <w:spacing w:val="-12"/>
        </w:rPr>
        <w:t xml:space="preserve"> </w:t>
      </w:r>
      <w:r>
        <w:t>r</w:t>
      </w:r>
      <w:r>
        <w:rPr>
          <w:spacing w:val="2"/>
        </w:rPr>
        <w:t>eq</w:t>
      </w:r>
      <w:r>
        <w:rPr>
          <w:spacing w:val="-1"/>
        </w:rPr>
        <w:t>u</w:t>
      </w:r>
      <w:r>
        <w:rPr>
          <w:spacing w:val="-2"/>
        </w:rPr>
        <w:t>i</w:t>
      </w:r>
      <w:r>
        <w:t>re</w:t>
      </w:r>
      <w:r>
        <w:rPr>
          <w:spacing w:val="-6"/>
        </w:rPr>
        <w:t xml:space="preserve"> </w:t>
      </w:r>
      <w:r>
        <w:rPr>
          <w:spacing w:val="2"/>
        </w:rPr>
        <w:t>c</w:t>
      </w:r>
      <w:r>
        <w:rPr>
          <w:spacing w:val="-1"/>
        </w:rPr>
        <w:t>oun</w:t>
      </w:r>
      <w:r>
        <w:rPr>
          <w:spacing w:val="3"/>
        </w:rPr>
        <w:t>c</w:t>
      </w:r>
      <w:r>
        <w:rPr>
          <w:spacing w:val="-2"/>
        </w:rPr>
        <w:t>il</w:t>
      </w:r>
      <w:r>
        <w:t>s</w:t>
      </w:r>
      <w:r>
        <w:rPr>
          <w:spacing w:val="-6"/>
        </w:rPr>
        <w:t xml:space="preserve"> </w:t>
      </w:r>
      <w:r>
        <w:rPr>
          <w:spacing w:val="-1"/>
        </w:rPr>
        <w:t>t</w:t>
      </w:r>
      <w:r>
        <w:t>o</w:t>
      </w:r>
      <w:r>
        <w:rPr>
          <w:spacing w:val="-5"/>
        </w:rPr>
        <w:t xml:space="preserve"> </w:t>
      </w:r>
      <w:r>
        <w:rPr>
          <w:spacing w:val="-1"/>
        </w:rPr>
        <w:t>u</w:t>
      </w:r>
      <w:r>
        <w:rPr>
          <w:spacing w:val="1"/>
        </w:rPr>
        <w:t>s</w:t>
      </w:r>
      <w:r>
        <w:t>e</w:t>
      </w:r>
      <w:r>
        <w:rPr>
          <w:spacing w:val="-6"/>
        </w:rPr>
        <w:t xml:space="preserve"> </w:t>
      </w:r>
      <w:r>
        <w:rPr>
          <w:spacing w:val="1"/>
        </w:rPr>
        <w:t>c</w:t>
      </w:r>
      <w:r>
        <w:rPr>
          <w:spacing w:val="-1"/>
        </w:rPr>
        <w:t>a</w:t>
      </w:r>
      <w:r>
        <w:rPr>
          <w:spacing w:val="1"/>
        </w:rPr>
        <w:t>s</w:t>
      </w:r>
      <w:r>
        <w:t>h</w:t>
      </w:r>
      <w:r>
        <w:rPr>
          <w:spacing w:val="-7"/>
        </w:rPr>
        <w:t xml:space="preserve"> </w:t>
      </w:r>
      <w:r>
        <w:rPr>
          <w:spacing w:val="2"/>
        </w:rPr>
        <w:t>f</w:t>
      </w:r>
      <w:r>
        <w:rPr>
          <w:spacing w:val="-1"/>
        </w:rPr>
        <w:t>o</w:t>
      </w:r>
      <w:r>
        <w:t>r</w:t>
      </w:r>
      <w:r>
        <w:rPr>
          <w:spacing w:val="-5"/>
        </w:rPr>
        <w:t xml:space="preserve"> </w:t>
      </w:r>
      <w:r>
        <w:rPr>
          <w:spacing w:val="-1"/>
        </w:rPr>
        <w:t>the</w:t>
      </w:r>
      <w:r>
        <w:rPr>
          <w:spacing w:val="1"/>
        </w:rPr>
        <w:t>s</w:t>
      </w:r>
      <w:r>
        <w:t>e</w:t>
      </w:r>
      <w:r>
        <w:rPr>
          <w:spacing w:val="-5"/>
        </w:rPr>
        <w:t xml:space="preserve"> </w:t>
      </w:r>
      <w:r>
        <w:rPr>
          <w:spacing w:val="-1"/>
        </w:rPr>
        <w:t>pu</w:t>
      </w:r>
      <w:r>
        <w:t>r</w:t>
      </w:r>
      <w:r>
        <w:rPr>
          <w:spacing w:val="-1"/>
        </w:rPr>
        <w:t>po</w:t>
      </w:r>
      <w:r>
        <w:rPr>
          <w:spacing w:val="1"/>
        </w:rPr>
        <w:t>s</w:t>
      </w:r>
      <w:r>
        <w:rPr>
          <w:spacing w:val="-1"/>
        </w:rPr>
        <w:t>e</w:t>
      </w:r>
      <w:r>
        <w:t>s</w:t>
      </w:r>
      <w:r>
        <w:rPr>
          <w:spacing w:val="-6"/>
        </w:rPr>
        <w:t xml:space="preserve"> </w:t>
      </w:r>
      <w:r>
        <w:t>r</w:t>
      </w:r>
      <w:r>
        <w:rPr>
          <w:spacing w:val="2"/>
        </w:rPr>
        <w:t>a</w:t>
      </w:r>
      <w:r>
        <w:rPr>
          <w:spacing w:val="-1"/>
        </w:rPr>
        <w:t>the</w:t>
      </w:r>
      <w:r>
        <w:t>r</w:t>
      </w:r>
      <w:r>
        <w:rPr>
          <w:spacing w:val="-5"/>
        </w:rPr>
        <w:t xml:space="preserve"> </w:t>
      </w:r>
      <w:r>
        <w:rPr>
          <w:spacing w:val="2"/>
        </w:rPr>
        <w:t>th</w:t>
      </w:r>
      <w:r>
        <w:rPr>
          <w:spacing w:val="-1"/>
        </w:rPr>
        <w:t>a</w:t>
      </w:r>
      <w:r>
        <w:t>n</w:t>
      </w:r>
      <w:r>
        <w:rPr>
          <w:spacing w:val="-7"/>
        </w:rPr>
        <w:t xml:space="preserve"> </w:t>
      </w:r>
      <w:r>
        <w:rPr>
          <w:spacing w:val="2"/>
        </w:rPr>
        <w:t>pa</w:t>
      </w:r>
      <w:r>
        <w:rPr>
          <w:spacing w:val="-5"/>
        </w:rPr>
        <w:t>y</w:t>
      </w:r>
      <w:r>
        <w:rPr>
          <w:spacing w:val="1"/>
        </w:rPr>
        <w:t>i</w:t>
      </w:r>
      <w:r>
        <w:rPr>
          <w:spacing w:val="-1"/>
        </w:rPr>
        <w:t>n</w:t>
      </w:r>
      <w:r>
        <w:t>g</w:t>
      </w:r>
      <w:r>
        <w:rPr>
          <w:spacing w:val="-5"/>
        </w:rPr>
        <w:t xml:space="preserve"> </w:t>
      </w:r>
      <w:r>
        <w:rPr>
          <w:spacing w:val="-1"/>
        </w:rPr>
        <w:t>th</w:t>
      </w:r>
      <w:r>
        <w:rPr>
          <w:spacing w:val="2"/>
        </w:rPr>
        <w:t>e</w:t>
      </w:r>
      <w:r>
        <w:rPr>
          <w:spacing w:val="-2"/>
        </w:rPr>
        <w:t>i</w:t>
      </w:r>
      <w:r>
        <w:t>r</w:t>
      </w:r>
      <w:r>
        <w:rPr>
          <w:spacing w:val="-5"/>
        </w:rPr>
        <w:t xml:space="preserve"> </w:t>
      </w:r>
      <w:r>
        <w:rPr>
          <w:spacing w:val="1"/>
        </w:rPr>
        <w:t>c</w:t>
      </w:r>
      <w:r>
        <w:t>r</w:t>
      </w:r>
      <w:r>
        <w:rPr>
          <w:spacing w:val="-1"/>
        </w:rPr>
        <w:t>e</w:t>
      </w:r>
      <w:r>
        <w:rPr>
          <w:spacing w:val="2"/>
        </w:rPr>
        <w:t>d</w:t>
      </w:r>
      <w:r>
        <w:rPr>
          <w:spacing w:val="-2"/>
        </w:rPr>
        <w:t>i</w:t>
      </w:r>
      <w:r>
        <w:rPr>
          <w:spacing w:val="-1"/>
        </w:rPr>
        <w:t>to</w:t>
      </w:r>
      <w:r>
        <w:t>r</w:t>
      </w:r>
      <w:r>
        <w:rPr>
          <w:spacing w:val="1"/>
        </w:rPr>
        <w:t>s</w:t>
      </w:r>
      <w:r>
        <w:t>.</w:t>
      </w:r>
    </w:p>
    <w:p w14:paraId="02DF8E5A" w14:textId="77777777" w:rsidR="00920CFF" w:rsidRDefault="00920CFF" w:rsidP="00BB12E1">
      <w:pPr>
        <w:pStyle w:val="BodyText"/>
        <w:spacing w:line="271" w:lineRule="auto"/>
        <w:ind w:left="993"/>
        <w:jc w:val="both"/>
      </w:pPr>
      <w:r>
        <w:rPr>
          <w:spacing w:val="-1"/>
        </w:rPr>
        <w:t>I</w:t>
      </w:r>
      <w:r>
        <w:t>f</w:t>
      </w:r>
      <w:r>
        <w:rPr>
          <w:spacing w:val="3"/>
        </w:rPr>
        <w:t xml:space="preserve"> </w:t>
      </w:r>
      <w:r>
        <w:t>c</w:t>
      </w:r>
      <w:r>
        <w:rPr>
          <w:spacing w:val="-1"/>
        </w:rPr>
        <w:t>oun</w:t>
      </w:r>
      <w:r>
        <w:rPr>
          <w:spacing w:val="1"/>
        </w:rPr>
        <w:t>c</w:t>
      </w:r>
      <w:r>
        <w:rPr>
          <w:spacing w:val="-2"/>
        </w:rPr>
        <w:t>il</w:t>
      </w:r>
      <w:r>
        <w:t>s</w:t>
      </w:r>
      <w:r>
        <w:rPr>
          <w:spacing w:val="3"/>
        </w:rPr>
        <w:t xml:space="preserve"> </w:t>
      </w:r>
      <w:r>
        <w:rPr>
          <w:spacing w:val="2"/>
        </w:rPr>
        <w:t>h</w:t>
      </w:r>
      <w:r>
        <w:rPr>
          <w:spacing w:val="-1"/>
        </w:rPr>
        <w:t>a</w:t>
      </w:r>
      <w:r>
        <w:rPr>
          <w:spacing w:val="1"/>
        </w:rPr>
        <w:t>v</w:t>
      </w:r>
      <w:r>
        <w:t>e</w:t>
      </w:r>
      <w:r>
        <w:rPr>
          <w:spacing w:val="1"/>
        </w:rPr>
        <w:t xml:space="preserve"> </w:t>
      </w:r>
      <w:r>
        <w:rPr>
          <w:spacing w:val="2"/>
        </w:rPr>
        <w:t>b</w:t>
      </w:r>
      <w:r>
        <w:rPr>
          <w:spacing w:val="-1"/>
        </w:rPr>
        <w:t>o</w:t>
      </w:r>
      <w:r>
        <w:t>rr</w:t>
      </w:r>
      <w:r>
        <w:rPr>
          <w:spacing w:val="2"/>
        </w:rPr>
        <w:t>o</w:t>
      </w:r>
      <w:r>
        <w:rPr>
          <w:spacing w:val="-3"/>
        </w:rPr>
        <w:t>w</w:t>
      </w:r>
      <w:r>
        <w:rPr>
          <w:spacing w:val="-2"/>
        </w:rPr>
        <w:t>i</w:t>
      </w:r>
      <w:r>
        <w:rPr>
          <w:spacing w:val="2"/>
        </w:rPr>
        <w:t>ng</w:t>
      </w:r>
      <w:r>
        <w:rPr>
          <w:spacing w:val="1"/>
        </w:rPr>
        <w:t>s</w:t>
      </w:r>
      <w:r>
        <w:t>,</w:t>
      </w:r>
      <w:r>
        <w:rPr>
          <w:spacing w:val="2"/>
        </w:rPr>
        <w:t xml:space="preserve"> </w:t>
      </w:r>
      <w:r>
        <w:rPr>
          <w:spacing w:val="-1"/>
        </w:rPr>
        <w:t>th</w:t>
      </w:r>
      <w:r>
        <w:t>e</w:t>
      </w:r>
      <w:r>
        <w:rPr>
          <w:spacing w:val="1"/>
        </w:rPr>
        <w:t xml:space="preserve"> </w:t>
      </w:r>
      <w:r>
        <w:t>r</w:t>
      </w:r>
      <w:r>
        <w:rPr>
          <w:spacing w:val="-1"/>
        </w:rPr>
        <w:t>e</w:t>
      </w:r>
      <w:r>
        <w:rPr>
          <w:spacing w:val="1"/>
        </w:rPr>
        <w:t>l</w:t>
      </w:r>
      <w:r>
        <w:rPr>
          <w:spacing w:val="-1"/>
        </w:rPr>
        <w:t>at</w:t>
      </w:r>
      <w:r>
        <w:rPr>
          <w:spacing w:val="2"/>
        </w:rPr>
        <w:t>e</w:t>
      </w:r>
      <w:r>
        <w:t>d</w:t>
      </w:r>
      <w:r>
        <w:rPr>
          <w:spacing w:val="1"/>
        </w:rPr>
        <w:t xml:space="preserve"> l</w:t>
      </w:r>
      <w:r>
        <w:rPr>
          <w:spacing w:val="-1"/>
        </w:rPr>
        <w:t>oa</w:t>
      </w:r>
      <w:r>
        <w:t>n</w:t>
      </w:r>
      <w:r>
        <w:rPr>
          <w:spacing w:val="3"/>
        </w:rPr>
        <w:t xml:space="preserve"> </w:t>
      </w:r>
      <w:r>
        <w:rPr>
          <w:spacing w:val="-1"/>
        </w:rPr>
        <w:t>ag</w:t>
      </w:r>
      <w:r>
        <w:t>r</w:t>
      </w:r>
      <w:r>
        <w:rPr>
          <w:spacing w:val="2"/>
        </w:rPr>
        <w:t>e</w:t>
      </w:r>
      <w:r>
        <w:rPr>
          <w:spacing w:val="-1"/>
        </w:rPr>
        <w:t>e</w:t>
      </w:r>
      <w:r>
        <w:rPr>
          <w:spacing w:val="2"/>
        </w:rPr>
        <w:t>m</w:t>
      </w:r>
      <w:r>
        <w:rPr>
          <w:spacing w:val="-1"/>
        </w:rPr>
        <w:t>ent</w:t>
      </w:r>
      <w:r>
        <w:t>s</w:t>
      </w:r>
      <w:r>
        <w:rPr>
          <w:spacing w:val="3"/>
        </w:rPr>
        <w:t xml:space="preserve"> </w:t>
      </w:r>
      <w:r>
        <w:rPr>
          <w:spacing w:val="4"/>
        </w:rPr>
        <w:t>m</w:t>
      </w:r>
      <w:r>
        <w:rPr>
          <w:spacing w:val="2"/>
        </w:rPr>
        <w:t>a</w:t>
      </w:r>
      <w:r>
        <w:t>y</w:t>
      </w:r>
      <w:r>
        <w:rPr>
          <w:spacing w:val="-5"/>
        </w:rPr>
        <w:t xml:space="preserve"> </w:t>
      </w:r>
      <w:r>
        <w:rPr>
          <w:spacing w:val="1"/>
        </w:rPr>
        <w:t>c</w:t>
      </w:r>
      <w:r>
        <w:rPr>
          <w:spacing w:val="2"/>
        </w:rPr>
        <w:t>o</w:t>
      </w:r>
      <w:r>
        <w:rPr>
          <w:spacing w:val="-1"/>
        </w:rPr>
        <w:t>nt</w:t>
      </w:r>
      <w:r>
        <w:rPr>
          <w:spacing w:val="2"/>
        </w:rPr>
        <w:t>a</w:t>
      </w:r>
      <w:r>
        <w:rPr>
          <w:spacing w:val="-2"/>
        </w:rPr>
        <w:t>i</w:t>
      </w:r>
      <w:r>
        <w:t>n</w:t>
      </w:r>
      <w:r>
        <w:rPr>
          <w:spacing w:val="2"/>
        </w:rPr>
        <w:t xml:space="preserve"> </w:t>
      </w:r>
      <w:r>
        <w:rPr>
          <w:spacing w:val="1"/>
        </w:rPr>
        <w:t>c</w:t>
      </w:r>
      <w:r>
        <w:rPr>
          <w:spacing w:val="2"/>
        </w:rPr>
        <w:t>o</w:t>
      </w:r>
      <w:r>
        <w:rPr>
          <w:spacing w:val="-2"/>
        </w:rPr>
        <w:t>v</w:t>
      </w:r>
      <w:r>
        <w:rPr>
          <w:spacing w:val="-1"/>
        </w:rPr>
        <w:t>e</w:t>
      </w:r>
      <w:r>
        <w:rPr>
          <w:spacing w:val="2"/>
        </w:rPr>
        <w:t>n</w:t>
      </w:r>
      <w:r>
        <w:rPr>
          <w:spacing w:val="-1"/>
        </w:rPr>
        <w:t>an</w:t>
      </w:r>
      <w:r>
        <w:rPr>
          <w:spacing w:val="2"/>
        </w:rPr>
        <w:t>t</w:t>
      </w:r>
      <w:r>
        <w:t>s</w:t>
      </w:r>
      <w:r>
        <w:rPr>
          <w:spacing w:val="2"/>
        </w:rPr>
        <w:t xml:space="preserve"> </w:t>
      </w:r>
      <w:r>
        <w:rPr>
          <w:spacing w:val="-1"/>
        </w:rPr>
        <w:t>tha</w:t>
      </w:r>
      <w:r>
        <w:t>t</w:t>
      </w:r>
      <w:r>
        <w:rPr>
          <w:spacing w:val="2"/>
        </w:rPr>
        <w:t xml:space="preserve"> </w:t>
      </w:r>
      <w:r>
        <w:t>r</w:t>
      </w:r>
      <w:r>
        <w:rPr>
          <w:spacing w:val="-1"/>
        </w:rPr>
        <w:t>e</w:t>
      </w:r>
      <w:r>
        <w:rPr>
          <w:spacing w:val="2"/>
        </w:rPr>
        <w:t>q</w:t>
      </w:r>
      <w:r>
        <w:rPr>
          <w:spacing w:val="-1"/>
        </w:rPr>
        <w:t>u</w:t>
      </w:r>
      <w:r>
        <w:rPr>
          <w:spacing w:val="-2"/>
        </w:rPr>
        <w:t>i</w:t>
      </w:r>
      <w:r>
        <w:t>re</w:t>
      </w:r>
      <w:r>
        <w:rPr>
          <w:spacing w:val="3"/>
        </w:rPr>
        <w:t xml:space="preserve"> </w:t>
      </w:r>
      <w:r>
        <w:rPr>
          <w:spacing w:val="-1"/>
        </w:rPr>
        <w:t>th</w:t>
      </w:r>
      <w:r>
        <w:t>e</w:t>
      </w:r>
      <w:r>
        <w:rPr>
          <w:spacing w:val="1"/>
        </w:rPr>
        <w:t xml:space="preserve"> </w:t>
      </w:r>
      <w:r>
        <w:rPr>
          <w:spacing w:val="2"/>
        </w:rPr>
        <w:t>c</w:t>
      </w:r>
      <w:r>
        <w:rPr>
          <w:spacing w:val="-1"/>
        </w:rPr>
        <w:t>o</w:t>
      </w:r>
      <w:r>
        <w:rPr>
          <w:spacing w:val="2"/>
        </w:rPr>
        <w:t>u</w:t>
      </w:r>
      <w:r>
        <w:rPr>
          <w:spacing w:val="-1"/>
        </w:rPr>
        <w:t>n</w:t>
      </w:r>
      <w:r>
        <w:rPr>
          <w:spacing w:val="1"/>
        </w:rPr>
        <w:t>c</w:t>
      </w:r>
      <w:r>
        <w:rPr>
          <w:spacing w:val="-2"/>
        </w:rPr>
        <w:t>i</w:t>
      </w:r>
      <w:r>
        <w:t xml:space="preserve">l </w:t>
      </w:r>
      <w:r>
        <w:rPr>
          <w:spacing w:val="2"/>
        </w:rPr>
        <w:t>t</w:t>
      </w:r>
      <w:r>
        <w:t>o</w:t>
      </w:r>
      <w:r>
        <w:rPr>
          <w:spacing w:val="1"/>
        </w:rPr>
        <w:t xml:space="preserve"> </w:t>
      </w:r>
      <w:r>
        <w:rPr>
          <w:spacing w:val="-1"/>
        </w:rPr>
        <w:t>h</w:t>
      </w:r>
      <w:r>
        <w:rPr>
          <w:spacing w:val="2"/>
        </w:rPr>
        <w:t>a</w:t>
      </w:r>
      <w:r>
        <w:rPr>
          <w:spacing w:val="-2"/>
        </w:rPr>
        <w:t>v</w:t>
      </w:r>
      <w:r>
        <w:t>e</w:t>
      </w:r>
      <w:r>
        <w:rPr>
          <w:spacing w:val="3"/>
        </w:rPr>
        <w:t xml:space="preserve"> </w:t>
      </w:r>
      <w:r>
        <w:t>a</w:t>
      </w:r>
      <w:r>
        <w:rPr>
          <w:w w:val="99"/>
        </w:rPr>
        <w:t xml:space="preserve"> </w:t>
      </w:r>
      <w:r>
        <w:rPr>
          <w:spacing w:val="1"/>
        </w:rPr>
        <w:t>c</w:t>
      </w:r>
      <w:r>
        <w:rPr>
          <w:spacing w:val="-1"/>
        </w:rPr>
        <w:t>e</w:t>
      </w:r>
      <w:r>
        <w:t>r</w:t>
      </w:r>
      <w:r>
        <w:rPr>
          <w:spacing w:val="-1"/>
        </w:rPr>
        <w:t>ta</w:t>
      </w:r>
      <w:r>
        <w:rPr>
          <w:spacing w:val="-2"/>
        </w:rPr>
        <w:t>i</w:t>
      </w:r>
      <w:r>
        <w:t>n</w:t>
      </w:r>
      <w:r>
        <w:rPr>
          <w:spacing w:val="24"/>
        </w:rPr>
        <w:t xml:space="preserve"> </w:t>
      </w:r>
      <w:r>
        <w:rPr>
          <w:spacing w:val="-1"/>
        </w:rPr>
        <w:t>a</w:t>
      </w:r>
      <w:r>
        <w:rPr>
          <w:spacing w:val="4"/>
        </w:rPr>
        <w:t>m</w:t>
      </w:r>
      <w:r>
        <w:rPr>
          <w:spacing w:val="-1"/>
        </w:rPr>
        <w:t>oun</w:t>
      </w:r>
      <w:r>
        <w:t>t</w:t>
      </w:r>
      <w:r>
        <w:rPr>
          <w:spacing w:val="26"/>
        </w:rPr>
        <w:t xml:space="preserve"> </w:t>
      </w:r>
      <w:r>
        <w:rPr>
          <w:spacing w:val="-1"/>
        </w:rPr>
        <w:t>o</w:t>
      </w:r>
      <w:r>
        <w:t>f</w:t>
      </w:r>
      <w:r>
        <w:rPr>
          <w:spacing w:val="27"/>
        </w:rPr>
        <w:t xml:space="preserve"> </w:t>
      </w:r>
      <w:r>
        <w:rPr>
          <w:spacing w:val="-1"/>
        </w:rPr>
        <w:t>ne</w:t>
      </w:r>
      <w:r>
        <w:t>t</w:t>
      </w:r>
      <w:r>
        <w:rPr>
          <w:spacing w:val="25"/>
        </w:rPr>
        <w:t xml:space="preserve"> </w:t>
      </w:r>
      <w:r>
        <w:rPr>
          <w:spacing w:val="-1"/>
        </w:rPr>
        <w:t>a</w:t>
      </w:r>
      <w:r>
        <w:rPr>
          <w:spacing w:val="1"/>
        </w:rPr>
        <w:t>s</w:t>
      </w:r>
      <w:r>
        <w:rPr>
          <w:spacing w:val="-2"/>
        </w:rPr>
        <w:t>s</w:t>
      </w:r>
      <w:r>
        <w:rPr>
          <w:spacing w:val="-1"/>
        </w:rPr>
        <w:t>et</w:t>
      </w:r>
      <w:r>
        <w:t>s</w:t>
      </w:r>
      <w:r>
        <w:rPr>
          <w:spacing w:val="27"/>
        </w:rPr>
        <w:t xml:space="preserve"> </w:t>
      </w:r>
      <w:r>
        <w:rPr>
          <w:spacing w:val="-1"/>
        </w:rPr>
        <w:t>th</w:t>
      </w:r>
      <w:r>
        <w:t>r</w:t>
      </w:r>
      <w:r>
        <w:rPr>
          <w:spacing w:val="-1"/>
        </w:rPr>
        <w:t>oug</w:t>
      </w:r>
      <w:r>
        <w:rPr>
          <w:spacing w:val="2"/>
        </w:rPr>
        <w:t>h</w:t>
      </w:r>
      <w:r>
        <w:rPr>
          <w:spacing w:val="-1"/>
        </w:rPr>
        <w:t>ou</w:t>
      </w:r>
      <w:r>
        <w:t>t</w:t>
      </w:r>
      <w:r>
        <w:rPr>
          <w:spacing w:val="25"/>
        </w:rPr>
        <w:t xml:space="preserve"> </w:t>
      </w:r>
      <w:r>
        <w:rPr>
          <w:spacing w:val="-1"/>
        </w:rPr>
        <w:t>t</w:t>
      </w:r>
      <w:r>
        <w:rPr>
          <w:spacing w:val="2"/>
        </w:rPr>
        <w:t>h</w:t>
      </w:r>
      <w:r>
        <w:t>e</w:t>
      </w:r>
      <w:r>
        <w:rPr>
          <w:spacing w:val="25"/>
        </w:rPr>
        <w:t xml:space="preserve"> </w:t>
      </w:r>
      <w:r>
        <w:rPr>
          <w:spacing w:val="-1"/>
        </w:rPr>
        <w:t>pe</w:t>
      </w:r>
      <w:r>
        <w:t>r</w:t>
      </w:r>
      <w:r>
        <w:rPr>
          <w:spacing w:val="-2"/>
        </w:rPr>
        <w:t>i</w:t>
      </w:r>
      <w:r>
        <w:rPr>
          <w:spacing w:val="2"/>
        </w:rPr>
        <w:t>o</w:t>
      </w:r>
      <w:r>
        <w:t>d</w:t>
      </w:r>
      <w:r>
        <w:rPr>
          <w:spacing w:val="25"/>
        </w:rPr>
        <w:t xml:space="preserve"> </w:t>
      </w:r>
      <w:r>
        <w:rPr>
          <w:spacing w:val="-1"/>
        </w:rPr>
        <w:t>and</w:t>
      </w:r>
      <w:r>
        <w:rPr>
          <w:spacing w:val="2"/>
        </w:rPr>
        <w:t>/</w:t>
      </w:r>
      <w:r>
        <w:rPr>
          <w:spacing w:val="-1"/>
        </w:rPr>
        <w:t>o</w:t>
      </w:r>
      <w:r>
        <w:t>r</w:t>
      </w:r>
      <w:r>
        <w:rPr>
          <w:spacing w:val="26"/>
        </w:rPr>
        <w:t xml:space="preserve"> </w:t>
      </w:r>
      <w:r>
        <w:rPr>
          <w:spacing w:val="1"/>
        </w:rPr>
        <w:t>s</w:t>
      </w:r>
      <w:r>
        <w:rPr>
          <w:spacing w:val="-1"/>
        </w:rPr>
        <w:t>uf</w:t>
      </w:r>
      <w:r>
        <w:rPr>
          <w:spacing w:val="2"/>
        </w:rPr>
        <w:t>f</w:t>
      </w:r>
      <w:r>
        <w:rPr>
          <w:spacing w:val="-2"/>
        </w:rPr>
        <w:t>i</w:t>
      </w:r>
      <w:r>
        <w:rPr>
          <w:spacing w:val="1"/>
        </w:rPr>
        <w:t>c</w:t>
      </w:r>
      <w:r>
        <w:rPr>
          <w:spacing w:val="-2"/>
        </w:rPr>
        <w:t>i</w:t>
      </w:r>
      <w:r>
        <w:rPr>
          <w:spacing w:val="-1"/>
        </w:rPr>
        <w:t>en</w:t>
      </w:r>
      <w:r>
        <w:t>t</w:t>
      </w:r>
      <w:r>
        <w:rPr>
          <w:spacing w:val="25"/>
        </w:rPr>
        <w:t xml:space="preserve"> </w:t>
      </w:r>
      <w:r>
        <w:rPr>
          <w:spacing w:val="1"/>
        </w:rPr>
        <w:t>s</w:t>
      </w:r>
      <w:r>
        <w:rPr>
          <w:spacing w:val="-1"/>
        </w:rPr>
        <w:t>u</w:t>
      </w:r>
      <w:r>
        <w:t>r</w:t>
      </w:r>
      <w:r>
        <w:rPr>
          <w:spacing w:val="-1"/>
        </w:rPr>
        <w:t>p</w:t>
      </w:r>
      <w:r>
        <w:rPr>
          <w:spacing w:val="-2"/>
        </w:rPr>
        <w:t>l</w:t>
      </w:r>
      <w:r>
        <w:rPr>
          <w:spacing w:val="-1"/>
        </w:rPr>
        <w:t>u</w:t>
      </w:r>
      <w:r>
        <w:rPr>
          <w:spacing w:val="1"/>
        </w:rPr>
        <w:t>s</w:t>
      </w:r>
      <w:r>
        <w:rPr>
          <w:spacing w:val="-1"/>
        </w:rPr>
        <w:t>e</w:t>
      </w:r>
      <w:r>
        <w:t>s</w:t>
      </w:r>
      <w:r>
        <w:rPr>
          <w:spacing w:val="29"/>
        </w:rPr>
        <w:t xml:space="preserve"> </w:t>
      </w:r>
      <w:r>
        <w:rPr>
          <w:spacing w:val="-1"/>
        </w:rPr>
        <w:t>t</w:t>
      </w:r>
      <w:r>
        <w:t>o</w:t>
      </w:r>
      <w:r>
        <w:rPr>
          <w:spacing w:val="22"/>
        </w:rPr>
        <w:t xml:space="preserve"> </w:t>
      </w:r>
      <w:r>
        <w:rPr>
          <w:spacing w:val="4"/>
        </w:rPr>
        <w:t>m</w:t>
      </w:r>
      <w:r>
        <w:rPr>
          <w:spacing w:val="-3"/>
        </w:rPr>
        <w:t>a</w:t>
      </w:r>
      <w:r>
        <w:rPr>
          <w:spacing w:val="3"/>
        </w:rPr>
        <w:t>k</w:t>
      </w:r>
      <w:r>
        <w:t>e</w:t>
      </w:r>
      <w:r>
        <w:rPr>
          <w:spacing w:val="25"/>
        </w:rPr>
        <w:t xml:space="preserve"> </w:t>
      </w:r>
      <w:r>
        <w:rPr>
          <w:spacing w:val="-2"/>
        </w:rPr>
        <w:t>i</w:t>
      </w:r>
      <w:r>
        <w:rPr>
          <w:spacing w:val="-1"/>
        </w:rPr>
        <w:t>nte</w:t>
      </w:r>
      <w:r>
        <w:t>r</w:t>
      </w:r>
      <w:r>
        <w:rPr>
          <w:spacing w:val="-1"/>
        </w:rPr>
        <w:t>e</w:t>
      </w:r>
      <w:r>
        <w:rPr>
          <w:spacing w:val="1"/>
        </w:rPr>
        <w:t>s</w:t>
      </w:r>
      <w:r>
        <w:t>t</w:t>
      </w:r>
      <w:r>
        <w:rPr>
          <w:spacing w:val="26"/>
        </w:rPr>
        <w:t xml:space="preserve"> </w:t>
      </w:r>
      <w:r>
        <w:rPr>
          <w:spacing w:val="-1"/>
        </w:rPr>
        <w:t>p</w:t>
      </w:r>
      <w:r>
        <w:rPr>
          <w:spacing w:val="2"/>
        </w:rPr>
        <w:t>a</w:t>
      </w:r>
      <w:r>
        <w:rPr>
          <w:spacing w:val="-7"/>
        </w:rPr>
        <w:t>y</w:t>
      </w:r>
      <w:r>
        <w:rPr>
          <w:spacing w:val="4"/>
        </w:rPr>
        <w:t>m</w:t>
      </w:r>
      <w:r>
        <w:rPr>
          <w:spacing w:val="-1"/>
        </w:rPr>
        <w:t>en</w:t>
      </w:r>
      <w:r>
        <w:rPr>
          <w:spacing w:val="2"/>
        </w:rPr>
        <w:t>t</w:t>
      </w:r>
      <w:r>
        <w:rPr>
          <w:spacing w:val="1"/>
        </w:rPr>
        <w:t>s</w:t>
      </w:r>
      <w:r>
        <w:t>.</w:t>
      </w:r>
      <w:r>
        <w:rPr>
          <w:spacing w:val="25"/>
        </w:rPr>
        <w:t xml:space="preserve"> </w:t>
      </w:r>
      <w:r>
        <w:rPr>
          <w:spacing w:val="-1"/>
        </w:rPr>
        <w:t>I</w:t>
      </w:r>
      <w:r>
        <w:t>f</w:t>
      </w:r>
      <w:r>
        <w:rPr>
          <w:spacing w:val="26"/>
        </w:rPr>
        <w:t xml:space="preserve"> </w:t>
      </w:r>
      <w:r>
        <w:rPr>
          <w:spacing w:val="-1"/>
        </w:rPr>
        <w:t>th</w:t>
      </w:r>
      <w:r>
        <w:t>e</w:t>
      </w:r>
      <w:r>
        <w:rPr>
          <w:w w:val="99"/>
        </w:rPr>
        <w:t xml:space="preserve"> </w:t>
      </w:r>
      <w:r>
        <w:rPr>
          <w:spacing w:val="1"/>
        </w:rPr>
        <w:t>c</w:t>
      </w:r>
      <w:r>
        <w:rPr>
          <w:spacing w:val="-1"/>
        </w:rPr>
        <w:t>o</w:t>
      </w:r>
      <w:r>
        <w:rPr>
          <w:spacing w:val="-2"/>
        </w:rPr>
        <w:t>v</w:t>
      </w:r>
      <w:r>
        <w:rPr>
          <w:spacing w:val="-1"/>
        </w:rPr>
        <w:t>e</w:t>
      </w:r>
      <w:r>
        <w:rPr>
          <w:spacing w:val="2"/>
        </w:rPr>
        <w:t>n</w:t>
      </w:r>
      <w:r>
        <w:rPr>
          <w:spacing w:val="-1"/>
        </w:rPr>
        <w:t>ant</w:t>
      </w:r>
      <w:r>
        <w:t xml:space="preserve">s </w:t>
      </w:r>
      <w:r>
        <w:rPr>
          <w:spacing w:val="-1"/>
        </w:rPr>
        <w:t>a</w:t>
      </w:r>
      <w:r>
        <w:t>re</w:t>
      </w:r>
      <w:r>
        <w:rPr>
          <w:spacing w:val="-1"/>
        </w:rPr>
        <w:t xml:space="preserve"> b</w:t>
      </w:r>
      <w:r>
        <w:t>r</w:t>
      </w:r>
      <w:r>
        <w:rPr>
          <w:spacing w:val="2"/>
        </w:rPr>
        <w:t>e</w:t>
      </w:r>
      <w:r>
        <w:rPr>
          <w:spacing w:val="-1"/>
        </w:rPr>
        <w:t>a</w:t>
      </w:r>
      <w:r>
        <w:rPr>
          <w:spacing w:val="1"/>
        </w:rPr>
        <w:t>c</w:t>
      </w:r>
      <w:r>
        <w:rPr>
          <w:spacing w:val="-1"/>
        </w:rPr>
        <w:t>hed</w:t>
      </w:r>
      <w:r>
        <w:t>,</w:t>
      </w:r>
      <w:r>
        <w:rPr>
          <w:spacing w:val="-1"/>
        </w:rPr>
        <w:t xml:space="preserve"> </w:t>
      </w:r>
      <w:r>
        <w:rPr>
          <w:spacing w:val="2"/>
        </w:rPr>
        <w:t>th</w:t>
      </w:r>
      <w:r>
        <w:t>e</w:t>
      </w:r>
      <w:r>
        <w:rPr>
          <w:spacing w:val="-1"/>
        </w:rPr>
        <w:t xml:space="preserve"> e</w:t>
      </w:r>
      <w:r>
        <w:rPr>
          <w:spacing w:val="2"/>
        </w:rPr>
        <w:t>ff</w:t>
      </w:r>
      <w:r>
        <w:rPr>
          <w:spacing w:val="-1"/>
        </w:rPr>
        <w:t>e</w:t>
      </w:r>
      <w:r>
        <w:rPr>
          <w:spacing w:val="1"/>
        </w:rPr>
        <w:t>c</w:t>
      </w:r>
      <w:r>
        <w:t>t</w:t>
      </w:r>
      <w:r>
        <w:rPr>
          <w:spacing w:val="-1"/>
        </w:rPr>
        <w:t xml:space="preserve"> </w:t>
      </w:r>
      <w:r>
        <w:rPr>
          <w:spacing w:val="-3"/>
        </w:rPr>
        <w:t>w</w:t>
      </w:r>
      <w:r>
        <w:rPr>
          <w:spacing w:val="-2"/>
        </w:rPr>
        <w:t>il</w:t>
      </w:r>
      <w:r>
        <w:t>l</w:t>
      </w:r>
      <w:r>
        <w:rPr>
          <w:spacing w:val="-2"/>
        </w:rPr>
        <w:t xml:space="preserve"> </w:t>
      </w:r>
      <w:r>
        <w:rPr>
          <w:spacing w:val="-1"/>
        </w:rPr>
        <w:t>u</w:t>
      </w:r>
      <w:r>
        <w:rPr>
          <w:spacing w:val="1"/>
        </w:rPr>
        <w:t>s</w:t>
      </w:r>
      <w:r>
        <w:rPr>
          <w:spacing w:val="2"/>
        </w:rPr>
        <w:t>u</w:t>
      </w:r>
      <w:r>
        <w:rPr>
          <w:spacing w:val="-1"/>
        </w:rPr>
        <w:t>a</w:t>
      </w:r>
      <w:r>
        <w:rPr>
          <w:spacing w:val="1"/>
        </w:rPr>
        <w:t>ll</w:t>
      </w:r>
      <w:r>
        <w:t>y</w:t>
      </w:r>
      <w:r>
        <w:rPr>
          <w:spacing w:val="-2"/>
        </w:rPr>
        <w:t xml:space="preserve"> </w:t>
      </w:r>
      <w:r>
        <w:rPr>
          <w:spacing w:val="-1"/>
        </w:rPr>
        <w:t>b</w:t>
      </w:r>
      <w:r>
        <w:t>e</w:t>
      </w:r>
      <w:r>
        <w:rPr>
          <w:spacing w:val="-1"/>
        </w:rPr>
        <w:t xml:space="preserve"> th</w:t>
      </w:r>
      <w:r>
        <w:rPr>
          <w:spacing w:val="2"/>
        </w:rPr>
        <w:t>a</w:t>
      </w:r>
      <w:r>
        <w:t>t</w:t>
      </w:r>
      <w:r>
        <w:rPr>
          <w:spacing w:val="-1"/>
        </w:rPr>
        <w:t xml:space="preserve"> th</w:t>
      </w:r>
      <w:r>
        <w:t>e</w:t>
      </w:r>
      <w:r>
        <w:rPr>
          <w:spacing w:val="-1"/>
        </w:rPr>
        <w:t xml:space="preserve"> </w:t>
      </w:r>
      <w:r>
        <w:rPr>
          <w:spacing w:val="-2"/>
        </w:rPr>
        <w:t>l</w:t>
      </w:r>
      <w:r>
        <w:rPr>
          <w:spacing w:val="2"/>
        </w:rPr>
        <w:t>o</w:t>
      </w:r>
      <w:r>
        <w:rPr>
          <w:spacing w:val="-1"/>
        </w:rPr>
        <w:t>a</w:t>
      </w:r>
      <w:r>
        <w:t xml:space="preserve">n </w:t>
      </w:r>
      <w:r>
        <w:rPr>
          <w:spacing w:val="2"/>
        </w:rPr>
        <w:t>b</w:t>
      </w:r>
      <w:r>
        <w:rPr>
          <w:spacing w:val="-1"/>
        </w:rPr>
        <w:t>e</w:t>
      </w:r>
      <w:r>
        <w:rPr>
          <w:spacing w:val="1"/>
        </w:rPr>
        <w:t>c</w:t>
      </w:r>
      <w:r>
        <w:rPr>
          <w:spacing w:val="-1"/>
        </w:rPr>
        <w:t>o</w:t>
      </w:r>
      <w:r>
        <w:rPr>
          <w:spacing w:val="4"/>
        </w:rPr>
        <w:t>m</w:t>
      </w:r>
      <w:r>
        <w:rPr>
          <w:spacing w:val="-1"/>
        </w:rPr>
        <w:t>e</w:t>
      </w:r>
      <w:r>
        <w:t xml:space="preserve">s </w:t>
      </w:r>
      <w:r>
        <w:rPr>
          <w:spacing w:val="-5"/>
        </w:rPr>
        <w:t>i</w:t>
      </w:r>
      <w:r>
        <w:rPr>
          <w:spacing w:val="2"/>
        </w:rPr>
        <w:t>mm</w:t>
      </w:r>
      <w:r>
        <w:rPr>
          <w:spacing w:val="-1"/>
        </w:rPr>
        <w:t>ed</w:t>
      </w:r>
      <w:r>
        <w:rPr>
          <w:spacing w:val="-2"/>
        </w:rPr>
        <w:t>i</w:t>
      </w:r>
      <w:r>
        <w:rPr>
          <w:spacing w:val="2"/>
        </w:rPr>
        <w:t>a</w:t>
      </w:r>
      <w:r>
        <w:rPr>
          <w:spacing w:val="-1"/>
        </w:rPr>
        <w:t>te</w:t>
      </w:r>
      <w:r>
        <w:rPr>
          <w:spacing w:val="3"/>
        </w:rPr>
        <w:t>l</w:t>
      </w:r>
      <w:r>
        <w:t>y</w:t>
      </w:r>
      <w:r>
        <w:rPr>
          <w:spacing w:val="-7"/>
        </w:rPr>
        <w:t xml:space="preserve"> </w:t>
      </w:r>
      <w:r>
        <w:rPr>
          <w:spacing w:val="1"/>
        </w:rPr>
        <w:t>c</w:t>
      </w:r>
      <w:r>
        <w:rPr>
          <w:spacing w:val="2"/>
        </w:rPr>
        <w:t>a</w:t>
      </w:r>
      <w:r>
        <w:rPr>
          <w:spacing w:val="-2"/>
        </w:rPr>
        <w:t>l</w:t>
      </w:r>
      <w:r>
        <w:rPr>
          <w:spacing w:val="1"/>
        </w:rPr>
        <w:t>l</w:t>
      </w:r>
      <w:r>
        <w:rPr>
          <w:spacing w:val="-1"/>
        </w:rPr>
        <w:t>a</w:t>
      </w:r>
      <w:r>
        <w:rPr>
          <w:spacing w:val="2"/>
        </w:rPr>
        <w:t>b</w:t>
      </w:r>
      <w:r>
        <w:rPr>
          <w:spacing w:val="-2"/>
        </w:rPr>
        <w:t>l</w:t>
      </w:r>
      <w:r>
        <w:t>e</w:t>
      </w:r>
      <w:r>
        <w:rPr>
          <w:spacing w:val="-1"/>
        </w:rPr>
        <w:t xml:space="preserve"> </w:t>
      </w:r>
      <w:r>
        <w:rPr>
          <w:spacing w:val="4"/>
        </w:rPr>
        <w:t>b</w:t>
      </w:r>
      <w:r>
        <w:t>y</w:t>
      </w:r>
      <w:r>
        <w:rPr>
          <w:spacing w:val="-4"/>
        </w:rPr>
        <w:t xml:space="preserve"> </w:t>
      </w:r>
      <w:r>
        <w:rPr>
          <w:spacing w:val="-1"/>
        </w:rPr>
        <w:t>th</w:t>
      </w:r>
      <w:r>
        <w:t>e</w:t>
      </w:r>
      <w:r>
        <w:rPr>
          <w:spacing w:val="1"/>
        </w:rPr>
        <w:t xml:space="preserve"> </w:t>
      </w:r>
      <w:r>
        <w:rPr>
          <w:spacing w:val="-2"/>
        </w:rPr>
        <w:t>l</w:t>
      </w:r>
      <w:r>
        <w:rPr>
          <w:spacing w:val="-1"/>
        </w:rPr>
        <w:t>e</w:t>
      </w:r>
      <w:r>
        <w:rPr>
          <w:spacing w:val="2"/>
        </w:rPr>
        <w:t>n</w:t>
      </w:r>
      <w:r>
        <w:rPr>
          <w:spacing w:val="-1"/>
        </w:rPr>
        <w:t>de</w:t>
      </w:r>
      <w:r>
        <w:t>r,</w:t>
      </w:r>
      <w:r>
        <w:rPr>
          <w:spacing w:val="1"/>
        </w:rPr>
        <w:t xml:space="preserve"> </w:t>
      </w:r>
      <w:r>
        <w:rPr>
          <w:spacing w:val="-1"/>
        </w:rPr>
        <w:t>de</w:t>
      </w:r>
      <w:r>
        <w:rPr>
          <w:spacing w:val="1"/>
        </w:rPr>
        <w:t>s</w:t>
      </w:r>
      <w:r>
        <w:rPr>
          <w:spacing w:val="-1"/>
        </w:rPr>
        <w:t>p</w:t>
      </w:r>
      <w:r>
        <w:rPr>
          <w:spacing w:val="-2"/>
        </w:rPr>
        <w:t>i</w:t>
      </w:r>
      <w:r>
        <w:rPr>
          <w:spacing w:val="2"/>
        </w:rPr>
        <w:t>t</w:t>
      </w:r>
      <w:r>
        <w:t>e</w:t>
      </w:r>
      <w:r>
        <w:rPr>
          <w:w w:val="99"/>
        </w:rPr>
        <w:t xml:space="preserve"> </w:t>
      </w:r>
      <w:r>
        <w:rPr>
          <w:spacing w:val="-1"/>
        </w:rPr>
        <w:t>th</w:t>
      </w:r>
      <w:r>
        <w:t>e</w:t>
      </w:r>
      <w:r>
        <w:rPr>
          <w:spacing w:val="2"/>
        </w:rPr>
        <w:t xml:space="preserve"> f</w:t>
      </w:r>
      <w:r>
        <w:rPr>
          <w:spacing w:val="-1"/>
        </w:rPr>
        <w:t>a</w:t>
      </w:r>
      <w:r>
        <w:rPr>
          <w:spacing w:val="1"/>
        </w:rPr>
        <w:t>c</w:t>
      </w:r>
      <w:r>
        <w:t>t</w:t>
      </w:r>
      <w:r>
        <w:rPr>
          <w:spacing w:val="2"/>
        </w:rPr>
        <w:t xml:space="preserve"> </w:t>
      </w:r>
      <w:r>
        <w:rPr>
          <w:spacing w:val="-1"/>
        </w:rPr>
        <w:t>tha</w:t>
      </w:r>
      <w:r>
        <w:t>t</w:t>
      </w:r>
      <w:r>
        <w:rPr>
          <w:spacing w:val="2"/>
        </w:rPr>
        <w:t xml:space="preserve"> </w:t>
      </w:r>
      <w:r>
        <w:rPr>
          <w:spacing w:val="-2"/>
        </w:rPr>
        <w:t>i</w:t>
      </w:r>
      <w:r>
        <w:t>t</w:t>
      </w:r>
      <w:r>
        <w:rPr>
          <w:spacing w:val="3"/>
        </w:rPr>
        <w:t xml:space="preserve"> </w:t>
      </w:r>
      <w:r>
        <w:rPr>
          <w:spacing w:val="4"/>
        </w:rPr>
        <w:t>m</w:t>
      </w:r>
      <w:r>
        <w:rPr>
          <w:spacing w:val="2"/>
        </w:rPr>
        <w:t>a</w:t>
      </w:r>
      <w:r>
        <w:t>y</w:t>
      </w:r>
      <w:r>
        <w:rPr>
          <w:spacing w:val="-1"/>
        </w:rPr>
        <w:t xml:space="preserve"> h</w:t>
      </w:r>
      <w:r>
        <w:rPr>
          <w:spacing w:val="2"/>
        </w:rPr>
        <w:t>a</w:t>
      </w:r>
      <w:r>
        <w:rPr>
          <w:spacing w:val="-2"/>
        </w:rPr>
        <w:t>v</w:t>
      </w:r>
      <w:r>
        <w:t>e</w:t>
      </w:r>
      <w:r>
        <w:rPr>
          <w:spacing w:val="3"/>
        </w:rPr>
        <w:t xml:space="preserve"> </w:t>
      </w:r>
      <w:r>
        <w:t>a</w:t>
      </w:r>
      <w:r>
        <w:rPr>
          <w:spacing w:val="4"/>
        </w:rPr>
        <w:t xml:space="preserve"> </w:t>
      </w:r>
      <w:r>
        <w:rPr>
          <w:spacing w:val="1"/>
        </w:rPr>
        <w:t>l</w:t>
      </w:r>
      <w:r>
        <w:rPr>
          <w:spacing w:val="-1"/>
        </w:rPr>
        <w:t>on</w:t>
      </w:r>
      <w:r>
        <w:t>g</w:t>
      </w:r>
      <w:r>
        <w:rPr>
          <w:spacing w:val="2"/>
        </w:rPr>
        <w:t xml:space="preserve"> </w:t>
      </w:r>
      <w:r>
        <w:rPr>
          <w:spacing w:val="-1"/>
        </w:rPr>
        <w:t>te</w:t>
      </w:r>
      <w:r>
        <w:t>rm</w:t>
      </w:r>
      <w:r>
        <w:rPr>
          <w:spacing w:val="4"/>
        </w:rPr>
        <w:t xml:space="preserve"> m</w:t>
      </w:r>
      <w:r>
        <w:rPr>
          <w:spacing w:val="-1"/>
        </w:rPr>
        <w:t>atu</w:t>
      </w:r>
      <w:r>
        <w:t>r</w:t>
      </w:r>
      <w:r>
        <w:rPr>
          <w:spacing w:val="-2"/>
        </w:rPr>
        <w:t>i</w:t>
      </w:r>
      <w:r>
        <w:rPr>
          <w:spacing w:val="2"/>
        </w:rPr>
        <w:t>t</w:t>
      </w:r>
      <w:r>
        <w:rPr>
          <w:spacing w:val="-5"/>
        </w:rPr>
        <w:t>y</w:t>
      </w:r>
      <w:r>
        <w:t>.</w:t>
      </w:r>
      <w:r>
        <w:rPr>
          <w:spacing w:val="2"/>
        </w:rPr>
        <w:t xml:space="preserve"> </w:t>
      </w:r>
      <w:r>
        <w:rPr>
          <w:spacing w:val="-1"/>
        </w:rPr>
        <w:t>A</w:t>
      </w:r>
      <w:r>
        <w:t>s</w:t>
      </w:r>
      <w:r>
        <w:rPr>
          <w:spacing w:val="5"/>
        </w:rPr>
        <w:t xml:space="preserve"> </w:t>
      </w:r>
      <w:r>
        <w:t>a</w:t>
      </w:r>
      <w:r>
        <w:rPr>
          <w:spacing w:val="2"/>
        </w:rPr>
        <w:t xml:space="preserve"> </w:t>
      </w:r>
      <w:r>
        <w:t>r</w:t>
      </w:r>
      <w:r>
        <w:rPr>
          <w:spacing w:val="-1"/>
        </w:rPr>
        <w:t>e</w:t>
      </w:r>
      <w:r>
        <w:rPr>
          <w:spacing w:val="3"/>
        </w:rPr>
        <w:t>s</w:t>
      </w:r>
      <w:r>
        <w:rPr>
          <w:spacing w:val="-1"/>
        </w:rPr>
        <w:t>u</w:t>
      </w:r>
      <w:r>
        <w:rPr>
          <w:spacing w:val="-2"/>
        </w:rPr>
        <w:t>l</w:t>
      </w:r>
      <w:r>
        <w:t>t</w:t>
      </w:r>
      <w:r>
        <w:rPr>
          <w:spacing w:val="2"/>
        </w:rPr>
        <w:t xml:space="preserve"> </w:t>
      </w:r>
      <w:r>
        <w:rPr>
          <w:spacing w:val="-1"/>
        </w:rPr>
        <w:t>o</w:t>
      </w:r>
      <w:r>
        <w:t>f</w:t>
      </w:r>
      <w:r>
        <w:rPr>
          <w:spacing w:val="5"/>
        </w:rPr>
        <w:t xml:space="preserve"> </w:t>
      </w:r>
      <w:r>
        <w:rPr>
          <w:spacing w:val="-1"/>
        </w:rPr>
        <w:t>th</w:t>
      </w:r>
      <w:r>
        <w:t>e</w:t>
      </w:r>
      <w:r>
        <w:rPr>
          <w:spacing w:val="3"/>
        </w:rPr>
        <w:t xml:space="preserve"> </w:t>
      </w:r>
      <w:r>
        <w:rPr>
          <w:spacing w:val="2"/>
        </w:rPr>
        <w:t>d</w:t>
      </w:r>
      <w:r>
        <w:rPr>
          <w:spacing w:val="-1"/>
        </w:rPr>
        <w:t>a</w:t>
      </w:r>
      <w:r>
        <w:rPr>
          <w:spacing w:val="4"/>
        </w:rPr>
        <w:t>m</w:t>
      </w:r>
      <w:r>
        <w:rPr>
          <w:spacing w:val="-1"/>
        </w:rPr>
        <w:t>age</w:t>
      </w:r>
      <w:r>
        <w:t>d</w:t>
      </w:r>
      <w:r>
        <w:rPr>
          <w:spacing w:val="2"/>
        </w:rPr>
        <w:t xml:space="preserve"> </w:t>
      </w:r>
      <w:r>
        <w:rPr>
          <w:spacing w:val="1"/>
        </w:rPr>
        <w:t>c</w:t>
      </w:r>
      <w:r>
        <w:rPr>
          <w:spacing w:val="-1"/>
        </w:rPr>
        <w:t>au</w:t>
      </w:r>
      <w:r>
        <w:rPr>
          <w:spacing w:val="1"/>
        </w:rPr>
        <w:t>s</w:t>
      </w:r>
      <w:r>
        <w:rPr>
          <w:spacing w:val="-1"/>
        </w:rPr>
        <w:t>e</w:t>
      </w:r>
      <w:r>
        <w:t>d</w:t>
      </w:r>
      <w:r>
        <w:rPr>
          <w:spacing w:val="4"/>
        </w:rPr>
        <w:t xml:space="preserve"> </w:t>
      </w:r>
      <w:r>
        <w:rPr>
          <w:spacing w:val="2"/>
        </w:rPr>
        <w:t>b</w:t>
      </w:r>
      <w:r>
        <w:t xml:space="preserve">y </w:t>
      </w:r>
      <w:r>
        <w:rPr>
          <w:spacing w:val="-1"/>
        </w:rPr>
        <w:t>t</w:t>
      </w:r>
      <w:r>
        <w:rPr>
          <w:spacing w:val="2"/>
        </w:rPr>
        <w:t>h</w:t>
      </w:r>
      <w:r>
        <w:t>e</w:t>
      </w:r>
      <w:r>
        <w:rPr>
          <w:spacing w:val="2"/>
        </w:rPr>
        <w:t xml:space="preserve"> f</w:t>
      </w:r>
      <w:r>
        <w:rPr>
          <w:spacing w:val="-2"/>
        </w:rPr>
        <w:t>l</w:t>
      </w:r>
      <w:r>
        <w:rPr>
          <w:spacing w:val="-1"/>
        </w:rPr>
        <w:t>ood</w:t>
      </w:r>
      <w:r>
        <w:rPr>
          <w:spacing w:val="1"/>
        </w:rPr>
        <w:t>s</w:t>
      </w:r>
      <w:r>
        <w:t>,</w:t>
      </w:r>
      <w:r>
        <w:rPr>
          <w:spacing w:val="2"/>
        </w:rPr>
        <w:t xml:space="preserve"> c</w:t>
      </w:r>
      <w:r>
        <w:rPr>
          <w:spacing w:val="-1"/>
        </w:rPr>
        <w:t>oun</w:t>
      </w:r>
      <w:r>
        <w:rPr>
          <w:spacing w:val="1"/>
        </w:rPr>
        <w:t>ci</w:t>
      </w:r>
      <w:r>
        <w:rPr>
          <w:spacing w:val="-2"/>
        </w:rPr>
        <w:t>l</w:t>
      </w:r>
      <w:r>
        <w:t>s</w:t>
      </w:r>
      <w:r>
        <w:rPr>
          <w:spacing w:val="4"/>
        </w:rPr>
        <w:t xml:space="preserve"> m</w:t>
      </w:r>
      <w:r>
        <w:rPr>
          <w:spacing w:val="-3"/>
        </w:rPr>
        <w:t>a</w:t>
      </w:r>
      <w:r>
        <w:t>y</w:t>
      </w:r>
      <w:r>
        <w:rPr>
          <w:spacing w:val="2"/>
        </w:rPr>
        <w:t xml:space="preserve"> </w:t>
      </w:r>
      <w:r>
        <w:rPr>
          <w:spacing w:val="-1"/>
        </w:rPr>
        <w:t>h</w:t>
      </w:r>
      <w:r>
        <w:rPr>
          <w:spacing w:val="2"/>
        </w:rPr>
        <w:t>a</w:t>
      </w:r>
      <w:r>
        <w:rPr>
          <w:spacing w:val="-2"/>
        </w:rPr>
        <w:t>v</w:t>
      </w:r>
      <w:r>
        <w:t>e</w:t>
      </w:r>
      <w:r>
        <w:rPr>
          <w:w w:val="99"/>
        </w:rPr>
        <w:t xml:space="preserve"> </w:t>
      </w:r>
      <w:r>
        <w:rPr>
          <w:spacing w:val="-1"/>
        </w:rPr>
        <w:t>t</w:t>
      </w:r>
      <w:r>
        <w:t>o</w:t>
      </w:r>
      <w:r>
        <w:rPr>
          <w:spacing w:val="8"/>
        </w:rPr>
        <w:t xml:space="preserve"> </w:t>
      </w:r>
      <w:r>
        <w:rPr>
          <w:spacing w:val="-3"/>
        </w:rPr>
        <w:t>w</w:t>
      </w:r>
      <w:r>
        <w:rPr>
          <w:spacing w:val="3"/>
        </w:rPr>
        <w:t>r</w:t>
      </w:r>
      <w:r>
        <w:rPr>
          <w:spacing w:val="-2"/>
        </w:rPr>
        <w:t>i</w:t>
      </w:r>
      <w:r>
        <w:rPr>
          <w:spacing w:val="-1"/>
        </w:rPr>
        <w:t>t</w:t>
      </w:r>
      <w:r>
        <w:t>e</w:t>
      </w:r>
      <w:r>
        <w:rPr>
          <w:spacing w:val="8"/>
        </w:rPr>
        <w:t xml:space="preserve"> </w:t>
      </w:r>
      <w:r>
        <w:rPr>
          <w:spacing w:val="2"/>
        </w:rPr>
        <w:t>do</w:t>
      </w:r>
      <w:r>
        <w:rPr>
          <w:spacing w:val="-3"/>
        </w:rPr>
        <w:t>w</w:t>
      </w:r>
      <w:r>
        <w:t>n</w:t>
      </w:r>
      <w:r>
        <w:rPr>
          <w:spacing w:val="9"/>
        </w:rPr>
        <w:t xml:space="preserve"> </w:t>
      </w:r>
      <w:r>
        <w:rPr>
          <w:spacing w:val="2"/>
        </w:rPr>
        <w:t>t</w:t>
      </w:r>
      <w:r>
        <w:rPr>
          <w:spacing w:val="-1"/>
        </w:rPr>
        <w:t>h</w:t>
      </w:r>
      <w:r>
        <w:t>e</w:t>
      </w:r>
      <w:r>
        <w:rPr>
          <w:spacing w:val="8"/>
        </w:rPr>
        <w:t xml:space="preserve"> </w:t>
      </w:r>
      <w:r>
        <w:rPr>
          <w:spacing w:val="1"/>
        </w:rPr>
        <w:t>v</w:t>
      </w:r>
      <w:r>
        <w:rPr>
          <w:spacing w:val="-1"/>
        </w:rPr>
        <w:t>a</w:t>
      </w:r>
      <w:r>
        <w:rPr>
          <w:spacing w:val="1"/>
        </w:rPr>
        <w:t>l</w:t>
      </w:r>
      <w:r>
        <w:rPr>
          <w:spacing w:val="-1"/>
        </w:rPr>
        <w:t>u</w:t>
      </w:r>
      <w:r>
        <w:t>e</w:t>
      </w:r>
      <w:r>
        <w:rPr>
          <w:spacing w:val="9"/>
        </w:rPr>
        <w:t xml:space="preserve"> </w:t>
      </w:r>
      <w:r>
        <w:rPr>
          <w:spacing w:val="-1"/>
        </w:rPr>
        <w:t>o</w:t>
      </w:r>
      <w:r>
        <w:t>f</w:t>
      </w:r>
      <w:r>
        <w:rPr>
          <w:spacing w:val="11"/>
        </w:rPr>
        <w:t xml:space="preserve"> </w:t>
      </w:r>
      <w:r>
        <w:rPr>
          <w:spacing w:val="1"/>
        </w:rPr>
        <w:t>s</w:t>
      </w:r>
      <w:r>
        <w:rPr>
          <w:spacing w:val="-2"/>
        </w:rPr>
        <w:t>i</w:t>
      </w:r>
      <w:r>
        <w:rPr>
          <w:spacing w:val="-1"/>
        </w:rPr>
        <w:t>gn</w:t>
      </w:r>
      <w:r>
        <w:rPr>
          <w:spacing w:val="-2"/>
        </w:rPr>
        <w:t>i</w:t>
      </w:r>
      <w:r>
        <w:rPr>
          <w:spacing w:val="2"/>
        </w:rPr>
        <w:t>f</w:t>
      </w:r>
      <w:r>
        <w:rPr>
          <w:spacing w:val="-2"/>
        </w:rPr>
        <w:t>i</w:t>
      </w:r>
      <w:r>
        <w:rPr>
          <w:spacing w:val="1"/>
        </w:rPr>
        <w:t>c</w:t>
      </w:r>
      <w:r>
        <w:rPr>
          <w:spacing w:val="-1"/>
        </w:rPr>
        <w:t>a</w:t>
      </w:r>
      <w:r>
        <w:rPr>
          <w:spacing w:val="2"/>
        </w:rPr>
        <w:t>n</w:t>
      </w:r>
      <w:r>
        <w:t>t</w:t>
      </w:r>
      <w:r>
        <w:rPr>
          <w:spacing w:val="8"/>
        </w:rPr>
        <w:t xml:space="preserve"> </w:t>
      </w:r>
      <w:r>
        <w:rPr>
          <w:spacing w:val="-1"/>
        </w:rPr>
        <w:t>a</w:t>
      </w:r>
      <w:r>
        <w:rPr>
          <w:spacing w:val="1"/>
        </w:rPr>
        <w:t>ss</w:t>
      </w:r>
      <w:r>
        <w:rPr>
          <w:spacing w:val="-1"/>
        </w:rPr>
        <w:t>et</w:t>
      </w:r>
      <w:r>
        <w:rPr>
          <w:spacing w:val="1"/>
        </w:rPr>
        <w:t>s</w:t>
      </w:r>
      <w:r>
        <w:t>,</w:t>
      </w:r>
      <w:r>
        <w:rPr>
          <w:spacing w:val="9"/>
        </w:rPr>
        <w:t xml:space="preserve"> </w:t>
      </w:r>
      <w:r>
        <w:rPr>
          <w:spacing w:val="1"/>
        </w:rPr>
        <w:t>s</w:t>
      </w:r>
      <w:r>
        <w:rPr>
          <w:spacing w:val="-1"/>
        </w:rPr>
        <w:t>u</w:t>
      </w:r>
      <w:r>
        <w:rPr>
          <w:spacing w:val="1"/>
        </w:rPr>
        <w:t>c</w:t>
      </w:r>
      <w:r>
        <w:t>h</w:t>
      </w:r>
      <w:r>
        <w:rPr>
          <w:spacing w:val="8"/>
        </w:rPr>
        <w:t xml:space="preserve"> </w:t>
      </w:r>
      <w:r>
        <w:rPr>
          <w:spacing w:val="-1"/>
        </w:rPr>
        <w:t>a</w:t>
      </w:r>
      <w:r>
        <w:t>s</w:t>
      </w:r>
      <w:r>
        <w:rPr>
          <w:spacing w:val="10"/>
        </w:rPr>
        <w:t xml:space="preserve"> </w:t>
      </w:r>
      <w:r>
        <w:rPr>
          <w:spacing w:val="-2"/>
        </w:rPr>
        <w:t>i</w:t>
      </w:r>
      <w:r>
        <w:rPr>
          <w:spacing w:val="-1"/>
        </w:rPr>
        <w:t>n</w:t>
      </w:r>
      <w:r>
        <w:rPr>
          <w:spacing w:val="2"/>
        </w:rPr>
        <w:t>f</w:t>
      </w:r>
      <w:r>
        <w:t>r</w:t>
      </w:r>
      <w:r>
        <w:rPr>
          <w:spacing w:val="-1"/>
        </w:rPr>
        <w:t>a</w:t>
      </w:r>
      <w:r>
        <w:rPr>
          <w:spacing w:val="1"/>
        </w:rPr>
        <w:t>s</w:t>
      </w:r>
      <w:r>
        <w:rPr>
          <w:spacing w:val="-1"/>
        </w:rPr>
        <w:t>t</w:t>
      </w:r>
      <w:r>
        <w:t>r</w:t>
      </w:r>
      <w:r>
        <w:rPr>
          <w:spacing w:val="-1"/>
        </w:rPr>
        <w:t>u</w:t>
      </w:r>
      <w:r>
        <w:rPr>
          <w:spacing w:val="1"/>
        </w:rPr>
        <w:t>c</w:t>
      </w:r>
      <w:r>
        <w:rPr>
          <w:spacing w:val="-1"/>
        </w:rPr>
        <w:t>tu</w:t>
      </w:r>
      <w:r>
        <w:t>re</w:t>
      </w:r>
      <w:r>
        <w:rPr>
          <w:spacing w:val="9"/>
        </w:rPr>
        <w:t xml:space="preserve"> </w:t>
      </w:r>
      <w:r>
        <w:rPr>
          <w:spacing w:val="-1"/>
        </w:rPr>
        <w:t>a</w:t>
      </w:r>
      <w:r>
        <w:rPr>
          <w:spacing w:val="1"/>
        </w:rPr>
        <w:t>ss</w:t>
      </w:r>
      <w:r>
        <w:rPr>
          <w:spacing w:val="-1"/>
        </w:rPr>
        <w:t>et</w:t>
      </w:r>
      <w:r>
        <w:t>s</w:t>
      </w:r>
      <w:r>
        <w:rPr>
          <w:spacing w:val="10"/>
        </w:rPr>
        <w:t xml:space="preserve"> </w:t>
      </w:r>
      <w:r>
        <w:rPr>
          <w:spacing w:val="-1"/>
        </w:rPr>
        <w:t>unt</w:t>
      </w:r>
      <w:r>
        <w:rPr>
          <w:spacing w:val="1"/>
        </w:rPr>
        <w:t>i</w:t>
      </w:r>
      <w:r>
        <w:t>l</w:t>
      </w:r>
      <w:r>
        <w:rPr>
          <w:spacing w:val="7"/>
        </w:rPr>
        <w:t xml:space="preserve"> </w:t>
      </w:r>
      <w:r>
        <w:rPr>
          <w:spacing w:val="2"/>
        </w:rPr>
        <w:t>t</w:t>
      </w:r>
      <w:r>
        <w:rPr>
          <w:spacing w:val="-1"/>
        </w:rPr>
        <w:t>h</w:t>
      </w:r>
      <w:r>
        <w:rPr>
          <w:spacing w:val="2"/>
        </w:rPr>
        <w:t>e</w:t>
      </w:r>
      <w:r>
        <w:t>y</w:t>
      </w:r>
      <w:r>
        <w:rPr>
          <w:spacing w:val="6"/>
        </w:rPr>
        <w:t xml:space="preserve"> </w:t>
      </w:r>
      <w:r>
        <w:rPr>
          <w:spacing w:val="-1"/>
        </w:rPr>
        <w:t>a</w:t>
      </w:r>
      <w:r>
        <w:rPr>
          <w:spacing w:val="3"/>
        </w:rPr>
        <w:t>r</w:t>
      </w:r>
      <w:r>
        <w:t>e</w:t>
      </w:r>
      <w:r>
        <w:rPr>
          <w:spacing w:val="8"/>
        </w:rPr>
        <w:t xml:space="preserve"> </w:t>
      </w:r>
      <w:r>
        <w:t>r</w:t>
      </w:r>
      <w:r>
        <w:rPr>
          <w:spacing w:val="-1"/>
        </w:rPr>
        <w:t>ep</w:t>
      </w:r>
      <w:r>
        <w:rPr>
          <w:spacing w:val="2"/>
        </w:rPr>
        <w:t>a</w:t>
      </w:r>
      <w:r>
        <w:rPr>
          <w:spacing w:val="-2"/>
        </w:rPr>
        <w:t>i</w:t>
      </w:r>
      <w:r>
        <w:t>r</w:t>
      </w:r>
      <w:r>
        <w:rPr>
          <w:spacing w:val="-1"/>
        </w:rPr>
        <w:t>e</w:t>
      </w:r>
      <w:r>
        <w:t>d</w:t>
      </w:r>
      <w:r>
        <w:rPr>
          <w:spacing w:val="9"/>
        </w:rPr>
        <w:t xml:space="preserve"> </w:t>
      </w:r>
      <w:r>
        <w:rPr>
          <w:spacing w:val="-1"/>
        </w:rPr>
        <w:t>o</w:t>
      </w:r>
      <w:r>
        <w:t>r</w:t>
      </w:r>
      <w:r>
        <w:rPr>
          <w:spacing w:val="9"/>
        </w:rPr>
        <w:t xml:space="preserve"> </w:t>
      </w:r>
      <w:r>
        <w:t>r</w:t>
      </w:r>
      <w:r>
        <w:rPr>
          <w:spacing w:val="-1"/>
        </w:rPr>
        <w:t>e</w:t>
      </w:r>
      <w:r>
        <w:rPr>
          <w:spacing w:val="2"/>
        </w:rPr>
        <w:t>p</w:t>
      </w:r>
      <w:r>
        <w:rPr>
          <w:spacing w:val="-2"/>
        </w:rPr>
        <w:t>l</w:t>
      </w:r>
      <w:r>
        <w:rPr>
          <w:spacing w:val="-1"/>
        </w:rPr>
        <w:t>a</w:t>
      </w:r>
      <w:r>
        <w:rPr>
          <w:spacing w:val="1"/>
        </w:rPr>
        <w:t>c</w:t>
      </w:r>
      <w:r>
        <w:rPr>
          <w:spacing w:val="2"/>
        </w:rPr>
        <w:t>e</w:t>
      </w:r>
      <w:r>
        <w:rPr>
          <w:spacing w:val="-1"/>
        </w:rPr>
        <w:t>d</w:t>
      </w:r>
      <w:r>
        <w:t>.</w:t>
      </w:r>
      <w:r>
        <w:rPr>
          <w:spacing w:val="9"/>
        </w:rPr>
        <w:t xml:space="preserve"> </w:t>
      </w:r>
      <w:r>
        <w:rPr>
          <w:spacing w:val="3"/>
        </w:rPr>
        <w:t>T</w:t>
      </w:r>
      <w:r>
        <w:rPr>
          <w:spacing w:val="-1"/>
        </w:rPr>
        <w:t>h</w:t>
      </w:r>
      <w:r>
        <w:rPr>
          <w:spacing w:val="-2"/>
        </w:rPr>
        <w:t>i</w:t>
      </w:r>
      <w:r>
        <w:t>s</w:t>
      </w:r>
      <w:r>
        <w:rPr>
          <w:w w:val="99"/>
        </w:rPr>
        <w:t xml:space="preserve"> </w:t>
      </w:r>
      <w:r>
        <w:t>w</w:t>
      </w:r>
      <w:r>
        <w:rPr>
          <w:spacing w:val="-2"/>
        </w:rPr>
        <w:t>i</w:t>
      </w:r>
      <w:r>
        <w:rPr>
          <w:spacing w:val="1"/>
        </w:rPr>
        <w:t>l</w:t>
      </w:r>
      <w:r>
        <w:t>l</w:t>
      </w:r>
      <w:r>
        <w:rPr>
          <w:spacing w:val="9"/>
        </w:rPr>
        <w:t xml:space="preserve"> </w:t>
      </w:r>
      <w:r>
        <w:rPr>
          <w:spacing w:val="-1"/>
        </w:rPr>
        <w:t>a</w:t>
      </w:r>
      <w:r>
        <w:rPr>
          <w:spacing w:val="2"/>
        </w:rPr>
        <w:t>ff</w:t>
      </w:r>
      <w:r>
        <w:rPr>
          <w:spacing w:val="-1"/>
        </w:rPr>
        <w:t>e</w:t>
      </w:r>
      <w:r>
        <w:rPr>
          <w:spacing w:val="1"/>
        </w:rPr>
        <w:t>c</w:t>
      </w:r>
      <w:r>
        <w:t>t</w:t>
      </w:r>
      <w:r>
        <w:rPr>
          <w:spacing w:val="11"/>
        </w:rPr>
        <w:t xml:space="preserve"> </w:t>
      </w:r>
      <w:r>
        <w:rPr>
          <w:spacing w:val="-1"/>
        </w:rPr>
        <w:t>ne</w:t>
      </w:r>
      <w:r>
        <w:t>t</w:t>
      </w:r>
      <w:r>
        <w:rPr>
          <w:spacing w:val="11"/>
        </w:rPr>
        <w:t xml:space="preserve"> </w:t>
      </w:r>
      <w:r>
        <w:rPr>
          <w:spacing w:val="-1"/>
        </w:rPr>
        <w:t>a</w:t>
      </w:r>
      <w:r>
        <w:rPr>
          <w:spacing w:val="1"/>
        </w:rPr>
        <w:t>ss</w:t>
      </w:r>
      <w:r>
        <w:rPr>
          <w:spacing w:val="-1"/>
        </w:rPr>
        <w:t>e</w:t>
      </w:r>
      <w:r>
        <w:t>t</w:t>
      </w:r>
      <w:r>
        <w:rPr>
          <w:spacing w:val="11"/>
        </w:rPr>
        <w:t xml:space="preserve"> </w:t>
      </w:r>
      <w:r>
        <w:rPr>
          <w:spacing w:val="-1"/>
        </w:rPr>
        <w:t>po</w:t>
      </w:r>
      <w:r>
        <w:rPr>
          <w:spacing w:val="3"/>
        </w:rPr>
        <w:t>s</w:t>
      </w:r>
      <w:r>
        <w:rPr>
          <w:spacing w:val="-2"/>
        </w:rPr>
        <w:t>i</w:t>
      </w:r>
      <w:r>
        <w:rPr>
          <w:spacing w:val="-1"/>
        </w:rPr>
        <w:t>t</w:t>
      </w:r>
      <w:r>
        <w:rPr>
          <w:spacing w:val="1"/>
        </w:rPr>
        <w:t>i</w:t>
      </w:r>
      <w:r>
        <w:rPr>
          <w:spacing w:val="2"/>
        </w:rPr>
        <w:t>o</w:t>
      </w:r>
      <w:r>
        <w:rPr>
          <w:spacing w:val="-1"/>
        </w:rPr>
        <w:t>n</w:t>
      </w:r>
      <w:r>
        <w:t>s</w:t>
      </w:r>
      <w:r>
        <w:rPr>
          <w:spacing w:val="12"/>
        </w:rPr>
        <w:t xml:space="preserve"> </w:t>
      </w:r>
      <w:r>
        <w:rPr>
          <w:spacing w:val="-1"/>
        </w:rPr>
        <w:t>an</w:t>
      </w:r>
      <w:r>
        <w:t>d</w:t>
      </w:r>
      <w:r>
        <w:rPr>
          <w:spacing w:val="10"/>
        </w:rPr>
        <w:t xml:space="preserve"> </w:t>
      </w:r>
      <w:r>
        <w:rPr>
          <w:spacing w:val="4"/>
        </w:rPr>
        <w:t>m</w:t>
      </w:r>
      <w:r>
        <w:rPr>
          <w:spacing w:val="2"/>
        </w:rPr>
        <w:t>a</w:t>
      </w:r>
      <w:r>
        <w:t>y</w:t>
      </w:r>
      <w:r>
        <w:rPr>
          <w:spacing w:val="7"/>
        </w:rPr>
        <w:t xml:space="preserve"> </w:t>
      </w:r>
      <w:r>
        <w:t>r</w:t>
      </w:r>
      <w:r>
        <w:rPr>
          <w:spacing w:val="-1"/>
        </w:rPr>
        <w:t>e</w:t>
      </w:r>
      <w:r>
        <w:rPr>
          <w:spacing w:val="1"/>
        </w:rPr>
        <w:t>s</w:t>
      </w:r>
      <w:r>
        <w:rPr>
          <w:spacing w:val="-1"/>
        </w:rPr>
        <w:t>u</w:t>
      </w:r>
      <w:r>
        <w:rPr>
          <w:spacing w:val="-2"/>
        </w:rPr>
        <w:t>l</w:t>
      </w:r>
      <w:r>
        <w:t>t</w:t>
      </w:r>
      <w:r>
        <w:rPr>
          <w:spacing w:val="13"/>
        </w:rPr>
        <w:t xml:space="preserve"> </w:t>
      </w:r>
      <w:r>
        <w:rPr>
          <w:spacing w:val="-2"/>
        </w:rPr>
        <w:t>i</w:t>
      </w:r>
      <w:r>
        <w:t>n</w:t>
      </w:r>
      <w:r>
        <w:rPr>
          <w:spacing w:val="13"/>
        </w:rPr>
        <w:t xml:space="preserve"> </w:t>
      </w:r>
      <w:r>
        <w:rPr>
          <w:spacing w:val="-2"/>
        </w:rPr>
        <w:t>l</w:t>
      </w:r>
      <w:r>
        <w:rPr>
          <w:spacing w:val="-1"/>
        </w:rPr>
        <w:t>o</w:t>
      </w:r>
      <w:r>
        <w:rPr>
          <w:spacing w:val="1"/>
        </w:rPr>
        <w:t>ss</w:t>
      </w:r>
      <w:r>
        <w:rPr>
          <w:spacing w:val="2"/>
        </w:rPr>
        <w:t>e</w:t>
      </w:r>
      <w:r>
        <w:t>s</w:t>
      </w:r>
      <w:r>
        <w:rPr>
          <w:spacing w:val="11"/>
        </w:rPr>
        <w:t xml:space="preserve"> </w:t>
      </w:r>
      <w:r>
        <w:rPr>
          <w:spacing w:val="-1"/>
        </w:rPr>
        <w:t>be</w:t>
      </w:r>
      <w:r>
        <w:rPr>
          <w:spacing w:val="-2"/>
        </w:rPr>
        <w:t>i</w:t>
      </w:r>
      <w:r>
        <w:rPr>
          <w:spacing w:val="2"/>
        </w:rPr>
        <w:t>n</w:t>
      </w:r>
      <w:r>
        <w:t>g</w:t>
      </w:r>
      <w:r>
        <w:rPr>
          <w:spacing w:val="11"/>
        </w:rPr>
        <w:t xml:space="preserve"> </w:t>
      </w:r>
      <w:r>
        <w:rPr>
          <w:spacing w:val="1"/>
        </w:rPr>
        <w:t>i</w:t>
      </w:r>
      <w:r>
        <w:rPr>
          <w:spacing w:val="-1"/>
        </w:rPr>
        <w:t>n</w:t>
      </w:r>
      <w:r>
        <w:rPr>
          <w:spacing w:val="1"/>
        </w:rPr>
        <w:t>c</w:t>
      </w:r>
      <w:r>
        <w:rPr>
          <w:spacing w:val="-1"/>
        </w:rPr>
        <w:t>u</w:t>
      </w:r>
      <w:r>
        <w:t>rr</w:t>
      </w:r>
      <w:r>
        <w:rPr>
          <w:spacing w:val="-1"/>
        </w:rPr>
        <w:t>e</w:t>
      </w:r>
      <w:r>
        <w:t>d</w:t>
      </w:r>
      <w:r>
        <w:rPr>
          <w:spacing w:val="13"/>
        </w:rPr>
        <w:t xml:space="preserve"> </w:t>
      </w:r>
      <w:r>
        <w:rPr>
          <w:spacing w:val="-3"/>
        </w:rPr>
        <w:t>w</w:t>
      </w:r>
      <w:r>
        <w:rPr>
          <w:spacing w:val="2"/>
        </w:rPr>
        <w:t>h</w:t>
      </w:r>
      <w:r>
        <w:rPr>
          <w:spacing w:val="-1"/>
        </w:rPr>
        <w:t>e</w:t>
      </w:r>
      <w:r>
        <w:t>re</w:t>
      </w:r>
      <w:r>
        <w:rPr>
          <w:spacing w:val="11"/>
        </w:rPr>
        <w:t xml:space="preserve"> </w:t>
      </w:r>
      <w:r>
        <w:rPr>
          <w:spacing w:val="1"/>
        </w:rPr>
        <w:t>i</w:t>
      </w:r>
      <w:r>
        <w:rPr>
          <w:spacing w:val="-1"/>
        </w:rPr>
        <w:t>n</w:t>
      </w:r>
      <w:r>
        <w:rPr>
          <w:spacing w:val="1"/>
        </w:rPr>
        <w:t>s</w:t>
      </w:r>
      <w:r>
        <w:rPr>
          <w:spacing w:val="-1"/>
        </w:rPr>
        <w:t>u</w:t>
      </w:r>
      <w:r>
        <w:t>r</w:t>
      </w:r>
      <w:r>
        <w:rPr>
          <w:spacing w:val="-1"/>
        </w:rPr>
        <w:t>an</w:t>
      </w:r>
      <w:r>
        <w:rPr>
          <w:spacing w:val="1"/>
        </w:rPr>
        <w:t>c</w:t>
      </w:r>
      <w:r>
        <w:t>e</w:t>
      </w:r>
      <w:r>
        <w:rPr>
          <w:spacing w:val="11"/>
        </w:rPr>
        <w:t xml:space="preserve"> </w:t>
      </w:r>
      <w:r>
        <w:rPr>
          <w:spacing w:val="1"/>
        </w:rPr>
        <w:t>c</w:t>
      </w:r>
      <w:r>
        <w:rPr>
          <w:spacing w:val="-1"/>
        </w:rPr>
        <w:t>o</w:t>
      </w:r>
      <w:r>
        <w:rPr>
          <w:spacing w:val="4"/>
        </w:rPr>
        <w:t>m</w:t>
      </w:r>
      <w:r>
        <w:rPr>
          <w:spacing w:val="-1"/>
        </w:rPr>
        <w:t>pen</w:t>
      </w:r>
      <w:r>
        <w:rPr>
          <w:spacing w:val="1"/>
        </w:rPr>
        <w:t>s</w:t>
      </w:r>
      <w:r>
        <w:rPr>
          <w:spacing w:val="-1"/>
        </w:rPr>
        <w:t>at</w:t>
      </w:r>
      <w:r>
        <w:rPr>
          <w:spacing w:val="-2"/>
        </w:rPr>
        <w:t>i</w:t>
      </w:r>
      <w:r>
        <w:rPr>
          <w:spacing w:val="2"/>
        </w:rPr>
        <w:t>o</w:t>
      </w:r>
      <w:r>
        <w:t>n</w:t>
      </w:r>
      <w:r>
        <w:rPr>
          <w:spacing w:val="10"/>
        </w:rPr>
        <w:t xml:space="preserve"> </w:t>
      </w:r>
      <w:r>
        <w:rPr>
          <w:spacing w:val="-1"/>
        </w:rPr>
        <w:t>a</w:t>
      </w:r>
      <w:r>
        <w:rPr>
          <w:spacing w:val="2"/>
        </w:rPr>
        <w:t>n</w:t>
      </w:r>
      <w:r>
        <w:rPr>
          <w:spacing w:val="-1"/>
        </w:rPr>
        <w:t>d</w:t>
      </w:r>
      <w:r>
        <w:rPr>
          <w:spacing w:val="2"/>
        </w:rPr>
        <w:t>/</w:t>
      </w:r>
      <w:r>
        <w:rPr>
          <w:spacing w:val="-1"/>
        </w:rPr>
        <w:t>o</w:t>
      </w:r>
      <w:r>
        <w:t>r</w:t>
      </w:r>
      <w:r>
        <w:rPr>
          <w:spacing w:val="12"/>
        </w:rPr>
        <w:t xml:space="preserve"> </w:t>
      </w:r>
      <w:r>
        <w:rPr>
          <w:spacing w:val="-1"/>
        </w:rPr>
        <w:t>g</w:t>
      </w:r>
      <w:r>
        <w:t>r</w:t>
      </w:r>
      <w:r>
        <w:rPr>
          <w:spacing w:val="-1"/>
        </w:rPr>
        <w:t>an</w:t>
      </w:r>
      <w:r>
        <w:t>t</w:t>
      </w:r>
      <w:r>
        <w:rPr>
          <w:w w:val="99"/>
        </w:rPr>
        <w:t xml:space="preserve"> </w:t>
      </w:r>
      <w:r>
        <w:t>r</w:t>
      </w:r>
      <w:r>
        <w:rPr>
          <w:spacing w:val="-1"/>
        </w:rPr>
        <w:t>e</w:t>
      </w:r>
      <w:r>
        <w:rPr>
          <w:spacing w:val="-2"/>
        </w:rPr>
        <w:t>v</w:t>
      </w:r>
      <w:r>
        <w:rPr>
          <w:spacing w:val="-1"/>
        </w:rPr>
        <w:t>e</w:t>
      </w:r>
      <w:r>
        <w:rPr>
          <w:spacing w:val="2"/>
        </w:rPr>
        <w:t>n</w:t>
      </w:r>
      <w:r>
        <w:rPr>
          <w:spacing w:val="-1"/>
        </w:rPr>
        <w:t>u</w:t>
      </w:r>
      <w:r>
        <w:t>e</w:t>
      </w:r>
      <w:r>
        <w:rPr>
          <w:spacing w:val="-4"/>
        </w:rPr>
        <w:t xml:space="preserve"> </w:t>
      </w:r>
      <w:r>
        <w:rPr>
          <w:spacing w:val="-2"/>
        </w:rPr>
        <w:t>i</w:t>
      </w:r>
      <w:r>
        <w:t>n</w:t>
      </w:r>
      <w:r>
        <w:rPr>
          <w:spacing w:val="-5"/>
        </w:rPr>
        <w:t xml:space="preserve"> </w:t>
      </w:r>
      <w:r>
        <w:t>r</w:t>
      </w:r>
      <w:r>
        <w:rPr>
          <w:spacing w:val="-1"/>
        </w:rPr>
        <w:t>e</w:t>
      </w:r>
      <w:r>
        <w:rPr>
          <w:spacing w:val="1"/>
        </w:rPr>
        <w:t>s</w:t>
      </w:r>
      <w:r>
        <w:rPr>
          <w:spacing w:val="2"/>
        </w:rPr>
        <w:t>p</w:t>
      </w:r>
      <w:r>
        <w:rPr>
          <w:spacing w:val="-1"/>
        </w:rPr>
        <w:t>e</w:t>
      </w:r>
      <w:r>
        <w:rPr>
          <w:spacing w:val="1"/>
        </w:rPr>
        <w:t>c</w:t>
      </w:r>
      <w:r>
        <w:t>t</w:t>
      </w:r>
      <w:r>
        <w:rPr>
          <w:spacing w:val="-6"/>
        </w:rPr>
        <w:t xml:space="preserve"> </w:t>
      </w:r>
      <w:r>
        <w:rPr>
          <w:spacing w:val="-1"/>
        </w:rPr>
        <w:t>o</w:t>
      </w:r>
      <w:r>
        <w:t>f</w:t>
      </w:r>
      <w:r>
        <w:rPr>
          <w:spacing w:val="-3"/>
        </w:rPr>
        <w:t xml:space="preserve"> </w:t>
      </w:r>
      <w:r>
        <w:rPr>
          <w:spacing w:val="-1"/>
        </w:rPr>
        <w:t>tha</w:t>
      </w:r>
      <w:r>
        <w:t>t</w:t>
      </w:r>
      <w:r>
        <w:rPr>
          <w:spacing w:val="-4"/>
        </w:rPr>
        <w:t xml:space="preserve"> </w:t>
      </w:r>
      <w:r>
        <w:rPr>
          <w:spacing w:val="2"/>
        </w:rPr>
        <w:t>d</w:t>
      </w:r>
      <w:r>
        <w:rPr>
          <w:spacing w:val="-1"/>
        </w:rPr>
        <w:t>a</w:t>
      </w:r>
      <w:r>
        <w:rPr>
          <w:spacing w:val="4"/>
        </w:rPr>
        <w:t>m</w:t>
      </w:r>
      <w:r>
        <w:rPr>
          <w:spacing w:val="-1"/>
        </w:rPr>
        <w:t>ag</w:t>
      </w:r>
      <w:r>
        <w:t>e</w:t>
      </w:r>
      <w:r>
        <w:rPr>
          <w:spacing w:val="-5"/>
        </w:rPr>
        <w:t xml:space="preserve"> </w:t>
      </w:r>
      <w:r>
        <w:rPr>
          <w:spacing w:val="-2"/>
        </w:rPr>
        <w:t>i</w:t>
      </w:r>
      <w:r>
        <w:t>s</w:t>
      </w:r>
      <w:r>
        <w:rPr>
          <w:spacing w:val="-5"/>
        </w:rPr>
        <w:t xml:space="preserve"> </w:t>
      </w:r>
      <w:r>
        <w:rPr>
          <w:spacing w:val="-1"/>
        </w:rPr>
        <w:t>no</w:t>
      </w:r>
      <w:r>
        <w:t>t</w:t>
      </w:r>
      <w:r>
        <w:rPr>
          <w:spacing w:val="-5"/>
        </w:rPr>
        <w:t xml:space="preserve"> </w:t>
      </w:r>
      <w:r>
        <w:t>r</w:t>
      </w:r>
      <w:r>
        <w:rPr>
          <w:spacing w:val="-1"/>
        </w:rPr>
        <w:t>e</w:t>
      </w:r>
      <w:r>
        <w:rPr>
          <w:spacing w:val="1"/>
        </w:rPr>
        <w:t>c</w:t>
      </w:r>
      <w:r>
        <w:rPr>
          <w:spacing w:val="2"/>
        </w:rPr>
        <w:t>e</w:t>
      </w:r>
      <w:r>
        <w:rPr>
          <w:spacing w:val="1"/>
        </w:rPr>
        <w:t>i</w:t>
      </w:r>
      <w:r>
        <w:rPr>
          <w:spacing w:val="-2"/>
        </w:rPr>
        <w:t>v</w:t>
      </w:r>
      <w:r>
        <w:rPr>
          <w:spacing w:val="-1"/>
        </w:rPr>
        <w:t>e</w:t>
      </w:r>
      <w:r>
        <w:t>d</w:t>
      </w:r>
      <w:r>
        <w:rPr>
          <w:spacing w:val="-4"/>
        </w:rPr>
        <w:t xml:space="preserve"> </w:t>
      </w:r>
      <w:r>
        <w:rPr>
          <w:spacing w:val="-1"/>
        </w:rPr>
        <w:t>un</w:t>
      </w:r>
      <w:r>
        <w:rPr>
          <w:spacing w:val="2"/>
        </w:rPr>
        <w:t>t</w:t>
      </w:r>
      <w:r>
        <w:rPr>
          <w:spacing w:val="-2"/>
        </w:rPr>
        <w:t>i</w:t>
      </w:r>
      <w:r>
        <w:t>l</w:t>
      </w:r>
      <w:r>
        <w:rPr>
          <w:spacing w:val="-1"/>
        </w:rPr>
        <w:t xml:space="preserve"> a</w:t>
      </w:r>
      <w:r>
        <w:rPr>
          <w:spacing w:val="2"/>
        </w:rPr>
        <w:t>f</w:t>
      </w:r>
      <w:r>
        <w:rPr>
          <w:spacing w:val="-1"/>
        </w:rPr>
        <w:t>te</w:t>
      </w:r>
      <w:r>
        <w:t>r</w:t>
      </w:r>
      <w:r>
        <w:rPr>
          <w:spacing w:val="-3"/>
        </w:rPr>
        <w:t xml:space="preserve"> </w:t>
      </w:r>
      <w:r>
        <w:rPr>
          <w:spacing w:val="-5"/>
        </w:rPr>
        <w:t>y</w:t>
      </w:r>
      <w:r>
        <w:rPr>
          <w:spacing w:val="-1"/>
        </w:rPr>
        <w:t>ea</w:t>
      </w:r>
      <w:r>
        <w:t>r</w:t>
      </w:r>
      <w:r>
        <w:rPr>
          <w:spacing w:val="-2"/>
        </w:rPr>
        <w:t xml:space="preserve"> </w:t>
      </w:r>
      <w:r>
        <w:rPr>
          <w:spacing w:val="-1"/>
        </w:rPr>
        <w:t>end</w:t>
      </w:r>
      <w:r>
        <w:t>.</w:t>
      </w:r>
      <w:r>
        <w:rPr>
          <w:spacing w:val="-4"/>
        </w:rPr>
        <w:t xml:space="preserve"> </w:t>
      </w:r>
      <w:r>
        <w:rPr>
          <w:spacing w:val="3"/>
        </w:rPr>
        <w:t>T</w:t>
      </w:r>
      <w:r>
        <w:rPr>
          <w:spacing w:val="-1"/>
        </w:rPr>
        <w:t>h</w:t>
      </w:r>
      <w:r>
        <w:rPr>
          <w:spacing w:val="-2"/>
        </w:rPr>
        <w:t>i</w:t>
      </w:r>
      <w:r>
        <w:t>s</w:t>
      </w:r>
      <w:r>
        <w:rPr>
          <w:spacing w:val="-4"/>
        </w:rPr>
        <w:t xml:space="preserve"> </w:t>
      </w:r>
      <w:r>
        <w:rPr>
          <w:spacing w:val="-2"/>
        </w:rPr>
        <w:t>i</w:t>
      </w:r>
      <w:r>
        <w:t>n</w:t>
      </w:r>
      <w:r>
        <w:rPr>
          <w:spacing w:val="-6"/>
        </w:rPr>
        <w:t xml:space="preserve"> </w:t>
      </w:r>
      <w:r>
        <w:rPr>
          <w:spacing w:val="2"/>
        </w:rPr>
        <w:t>t</w:t>
      </w:r>
      <w:r>
        <w:rPr>
          <w:spacing w:val="-1"/>
        </w:rPr>
        <w:t>u</w:t>
      </w:r>
      <w:r>
        <w:t>rn</w:t>
      </w:r>
      <w:r>
        <w:rPr>
          <w:spacing w:val="-3"/>
        </w:rPr>
        <w:t xml:space="preserve"> </w:t>
      </w:r>
      <w:r>
        <w:rPr>
          <w:spacing w:val="4"/>
        </w:rPr>
        <w:t>m</w:t>
      </w:r>
      <w:r>
        <w:rPr>
          <w:spacing w:val="-1"/>
        </w:rPr>
        <w:t>a</w:t>
      </w:r>
      <w:r>
        <w:t>y</w:t>
      </w:r>
      <w:r>
        <w:rPr>
          <w:spacing w:val="-8"/>
        </w:rPr>
        <w:t xml:space="preserve"> </w:t>
      </w:r>
      <w:r>
        <w:rPr>
          <w:spacing w:val="-1"/>
        </w:rPr>
        <w:t>a</w:t>
      </w:r>
      <w:r>
        <w:rPr>
          <w:spacing w:val="2"/>
        </w:rPr>
        <w:t>ff</w:t>
      </w:r>
      <w:r>
        <w:rPr>
          <w:spacing w:val="-1"/>
        </w:rPr>
        <w:t>e</w:t>
      </w:r>
      <w:r>
        <w:rPr>
          <w:spacing w:val="1"/>
        </w:rPr>
        <w:t>c</w:t>
      </w:r>
      <w:r>
        <w:t>t</w:t>
      </w:r>
      <w:r>
        <w:rPr>
          <w:spacing w:val="-6"/>
        </w:rPr>
        <w:t xml:space="preserve"> </w:t>
      </w:r>
      <w:r>
        <w:rPr>
          <w:spacing w:val="-2"/>
        </w:rPr>
        <w:t>l</w:t>
      </w:r>
      <w:r>
        <w:rPr>
          <w:spacing w:val="-1"/>
        </w:rPr>
        <w:t>oa</w:t>
      </w:r>
      <w:r>
        <w:t>n</w:t>
      </w:r>
      <w:r>
        <w:rPr>
          <w:spacing w:val="-5"/>
        </w:rPr>
        <w:t xml:space="preserve"> </w:t>
      </w:r>
      <w:r>
        <w:rPr>
          <w:spacing w:val="1"/>
        </w:rPr>
        <w:t>c</w:t>
      </w:r>
      <w:r>
        <w:rPr>
          <w:spacing w:val="2"/>
        </w:rPr>
        <w:t>o</w:t>
      </w:r>
      <w:r>
        <w:rPr>
          <w:spacing w:val="-2"/>
        </w:rPr>
        <w:t>v</w:t>
      </w:r>
      <w:r>
        <w:rPr>
          <w:spacing w:val="2"/>
        </w:rPr>
        <w:t>e</w:t>
      </w:r>
      <w:r>
        <w:rPr>
          <w:spacing w:val="-1"/>
        </w:rPr>
        <w:t>na</w:t>
      </w:r>
      <w:r>
        <w:rPr>
          <w:spacing w:val="2"/>
        </w:rPr>
        <w:t>n</w:t>
      </w:r>
      <w:r>
        <w:rPr>
          <w:spacing w:val="-1"/>
        </w:rPr>
        <w:t>t</w:t>
      </w:r>
      <w:r>
        <w:rPr>
          <w:spacing w:val="1"/>
        </w:rPr>
        <w:t>s</w:t>
      </w:r>
      <w:r>
        <w:t>.</w:t>
      </w:r>
    </w:p>
    <w:p w14:paraId="02DF8E5B" w14:textId="77777777" w:rsidR="00920CFF" w:rsidRDefault="00920CFF" w:rsidP="00BB12E1">
      <w:pPr>
        <w:pStyle w:val="BodyText"/>
        <w:ind w:left="993"/>
        <w:jc w:val="both"/>
      </w:pPr>
      <w:r>
        <w:rPr>
          <w:spacing w:val="3"/>
        </w:rPr>
        <w:t>T</w:t>
      </w:r>
      <w:r>
        <w:rPr>
          <w:spacing w:val="-1"/>
        </w:rPr>
        <w:t>h</w:t>
      </w:r>
      <w:r>
        <w:rPr>
          <w:spacing w:val="-2"/>
        </w:rPr>
        <w:t>i</w:t>
      </w:r>
      <w:r>
        <w:t>s</w:t>
      </w:r>
      <w:r>
        <w:rPr>
          <w:spacing w:val="-6"/>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7"/>
        </w:rPr>
        <w:t xml:space="preserve"> </w:t>
      </w:r>
      <w:r>
        <w:rPr>
          <w:spacing w:val="-1"/>
        </w:rPr>
        <w:t>p</w:t>
      </w:r>
      <w:r>
        <w:t>r</w:t>
      </w:r>
      <w:r>
        <w:rPr>
          <w:spacing w:val="2"/>
        </w:rPr>
        <w:t>o</w:t>
      </w:r>
      <w:r>
        <w:rPr>
          <w:spacing w:val="-2"/>
        </w:rPr>
        <w:t>v</w:t>
      </w:r>
      <w:r>
        <w:rPr>
          <w:spacing w:val="1"/>
        </w:rPr>
        <w:t>i</w:t>
      </w:r>
      <w:r>
        <w:rPr>
          <w:spacing w:val="-1"/>
        </w:rPr>
        <w:t>de</w:t>
      </w:r>
      <w:r>
        <w:t>s</w:t>
      </w:r>
      <w:r>
        <w:rPr>
          <w:spacing w:val="-6"/>
        </w:rPr>
        <w:t xml:space="preserve"> </w:t>
      </w:r>
      <w:r>
        <w:rPr>
          <w:spacing w:val="2"/>
        </w:rPr>
        <w:t>g</w:t>
      </w:r>
      <w:r>
        <w:rPr>
          <w:spacing w:val="-1"/>
        </w:rPr>
        <w:t>u</w:t>
      </w:r>
      <w:r>
        <w:rPr>
          <w:spacing w:val="1"/>
        </w:rPr>
        <w:t>i</w:t>
      </w:r>
      <w:r>
        <w:rPr>
          <w:spacing w:val="-1"/>
        </w:rPr>
        <w:t>d</w:t>
      </w:r>
      <w:r>
        <w:rPr>
          <w:spacing w:val="2"/>
        </w:rPr>
        <w:t>a</w:t>
      </w:r>
      <w:r>
        <w:rPr>
          <w:spacing w:val="-1"/>
        </w:rPr>
        <w:t>n</w:t>
      </w:r>
      <w:r>
        <w:rPr>
          <w:spacing w:val="1"/>
        </w:rPr>
        <w:t>c</w:t>
      </w:r>
      <w:r>
        <w:t>e</w:t>
      </w:r>
      <w:r>
        <w:rPr>
          <w:spacing w:val="-7"/>
        </w:rPr>
        <w:t xml:space="preserve"> </w:t>
      </w:r>
      <w:r>
        <w:rPr>
          <w:spacing w:val="-1"/>
        </w:rPr>
        <w:t>o</w:t>
      </w:r>
      <w:r>
        <w:t>n</w:t>
      </w:r>
      <w:r>
        <w:rPr>
          <w:spacing w:val="-4"/>
        </w:rPr>
        <w:t xml:space="preserve"> </w:t>
      </w:r>
      <w:r>
        <w:rPr>
          <w:spacing w:val="-1"/>
        </w:rPr>
        <w:t>h</w:t>
      </w:r>
      <w:r>
        <w:rPr>
          <w:spacing w:val="2"/>
        </w:rPr>
        <w:t>o</w:t>
      </w:r>
      <w:r>
        <w:t>w</w:t>
      </w:r>
      <w:r>
        <w:rPr>
          <w:spacing w:val="-9"/>
        </w:rPr>
        <w:t xml:space="preserve"> </w:t>
      </w:r>
      <w:r>
        <w:rPr>
          <w:spacing w:val="1"/>
        </w:rPr>
        <w:t>s</w:t>
      </w:r>
      <w:r>
        <w:rPr>
          <w:spacing w:val="-1"/>
        </w:rPr>
        <w:t>u</w:t>
      </w:r>
      <w:r>
        <w:rPr>
          <w:spacing w:val="1"/>
        </w:rPr>
        <w:t>c</w:t>
      </w:r>
      <w:r>
        <w:t>h</w:t>
      </w:r>
      <w:r>
        <w:rPr>
          <w:spacing w:val="-5"/>
        </w:rPr>
        <w:t xml:space="preserve"> </w:t>
      </w:r>
      <w:r>
        <w:rPr>
          <w:spacing w:val="1"/>
        </w:rPr>
        <w:t>s</w:t>
      </w:r>
      <w:r>
        <w:rPr>
          <w:spacing w:val="-2"/>
        </w:rPr>
        <w:t>i</w:t>
      </w:r>
      <w:r>
        <w:rPr>
          <w:spacing w:val="-1"/>
        </w:rPr>
        <w:t>t</w:t>
      </w:r>
      <w:r>
        <w:rPr>
          <w:spacing w:val="2"/>
        </w:rPr>
        <w:t>u</w:t>
      </w:r>
      <w:r>
        <w:rPr>
          <w:spacing w:val="-1"/>
        </w:rPr>
        <w:t>at</w:t>
      </w:r>
      <w:r>
        <w:rPr>
          <w:spacing w:val="1"/>
        </w:rPr>
        <w:t>i</w:t>
      </w:r>
      <w:r>
        <w:rPr>
          <w:spacing w:val="-1"/>
        </w:rPr>
        <w:t>on</w:t>
      </w:r>
      <w:r>
        <w:t>s</w:t>
      </w:r>
      <w:r>
        <w:rPr>
          <w:spacing w:val="-3"/>
        </w:rPr>
        <w:t xml:space="preserve"> </w:t>
      </w:r>
      <w:r>
        <w:rPr>
          <w:spacing w:val="4"/>
        </w:rPr>
        <w:t>m</w:t>
      </w:r>
      <w:r>
        <w:rPr>
          <w:spacing w:val="2"/>
        </w:rPr>
        <w:t>a</w:t>
      </w:r>
      <w:r>
        <w:t>y</w:t>
      </w:r>
      <w:r>
        <w:rPr>
          <w:spacing w:val="-12"/>
        </w:rPr>
        <w:t xml:space="preserve"> </w:t>
      </w:r>
      <w:r>
        <w:rPr>
          <w:spacing w:val="-1"/>
        </w:rPr>
        <w:t>a</w:t>
      </w:r>
      <w:r>
        <w:rPr>
          <w:spacing w:val="2"/>
        </w:rPr>
        <w:t>ff</w:t>
      </w:r>
      <w:r>
        <w:rPr>
          <w:spacing w:val="-1"/>
        </w:rPr>
        <w:t>e</w:t>
      </w:r>
      <w:r>
        <w:rPr>
          <w:spacing w:val="1"/>
        </w:rPr>
        <w:t>c</w:t>
      </w:r>
      <w:r>
        <w:t>t</w:t>
      </w:r>
      <w:r>
        <w:rPr>
          <w:spacing w:val="-7"/>
        </w:rPr>
        <w:t xml:space="preserve"> </w:t>
      </w:r>
      <w:r>
        <w:rPr>
          <w:spacing w:val="-1"/>
        </w:rPr>
        <w:t>th</w:t>
      </w:r>
      <w:r>
        <w:t>e</w:t>
      </w:r>
      <w:r>
        <w:rPr>
          <w:spacing w:val="-6"/>
        </w:rPr>
        <w:t xml:space="preserve"> </w:t>
      </w:r>
      <w:r>
        <w:rPr>
          <w:spacing w:val="2"/>
        </w:rPr>
        <w:t>f</w:t>
      </w:r>
      <w:r>
        <w:rPr>
          <w:spacing w:val="-2"/>
        </w:rPr>
        <w:t>i</w:t>
      </w:r>
      <w:r>
        <w:rPr>
          <w:spacing w:val="-1"/>
        </w:rPr>
        <w:t>nan</w:t>
      </w:r>
      <w:r>
        <w:rPr>
          <w:spacing w:val="3"/>
        </w:rPr>
        <w:t>c</w:t>
      </w:r>
      <w:r>
        <w:rPr>
          <w:spacing w:val="-2"/>
        </w:rPr>
        <w:t>i</w:t>
      </w:r>
      <w:r>
        <w:rPr>
          <w:spacing w:val="2"/>
        </w:rPr>
        <w:t>a</w:t>
      </w:r>
      <w:r>
        <w:t>l</w:t>
      </w:r>
      <w:r>
        <w:rPr>
          <w:spacing w:val="-8"/>
        </w:rPr>
        <w:t xml:space="preserve"> </w:t>
      </w:r>
      <w:r>
        <w:rPr>
          <w:spacing w:val="1"/>
        </w:rPr>
        <w:t>s</w:t>
      </w:r>
      <w:r>
        <w:rPr>
          <w:spacing w:val="-1"/>
        </w:rPr>
        <w:t>t</w:t>
      </w:r>
      <w:r>
        <w:rPr>
          <w:spacing w:val="2"/>
        </w:rPr>
        <w:t>a</w:t>
      </w:r>
      <w:r>
        <w:rPr>
          <w:spacing w:val="-1"/>
        </w:rPr>
        <w:t>te</w:t>
      </w:r>
      <w:r>
        <w:rPr>
          <w:spacing w:val="4"/>
        </w:rPr>
        <w:t>m</w:t>
      </w:r>
      <w:r>
        <w:rPr>
          <w:spacing w:val="-1"/>
        </w:rPr>
        <w:t>ent</w:t>
      </w:r>
      <w:r>
        <w:t>s</w:t>
      </w:r>
      <w:r>
        <w:rPr>
          <w:spacing w:val="-6"/>
        </w:rPr>
        <w:t xml:space="preserve"> </w:t>
      </w:r>
      <w:r>
        <w:rPr>
          <w:spacing w:val="-1"/>
        </w:rPr>
        <w:t>a</w:t>
      </w:r>
      <w:r>
        <w:t>t</w:t>
      </w:r>
      <w:r>
        <w:rPr>
          <w:spacing w:val="-7"/>
        </w:rPr>
        <w:t xml:space="preserve"> </w:t>
      </w:r>
      <w:r>
        <w:rPr>
          <w:spacing w:val="-1"/>
        </w:rPr>
        <w:t>ba</w:t>
      </w:r>
      <w:r>
        <w:rPr>
          <w:spacing w:val="1"/>
        </w:rPr>
        <w:t>l</w:t>
      </w:r>
      <w:r>
        <w:rPr>
          <w:spacing w:val="-1"/>
        </w:rPr>
        <w:t>an</w:t>
      </w:r>
      <w:r>
        <w:rPr>
          <w:spacing w:val="1"/>
        </w:rPr>
        <w:t>c</w:t>
      </w:r>
      <w:r>
        <w:t>e</w:t>
      </w:r>
      <w:r>
        <w:rPr>
          <w:spacing w:val="-5"/>
        </w:rPr>
        <w:t xml:space="preserve"> </w:t>
      </w:r>
      <w:r>
        <w:rPr>
          <w:spacing w:val="-1"/>
        </w:rPr>
        <w:t>da</w:t>
      </w:r>
      <w:r>
        <w:rPr>
          <w:spacing w:val="2"/>
        </w:rPr>
        <w:t>t</w:t>
      </w:r>
      <w:r>
        <w:rPr>
          <w:spacing w:val="-1"/>
        </w:rPr>
        <w:t>e</w:t>
      </w:r>
      <w:r>
        <w:t>.</w:t>
      </w:r>
    </w:p>
    <w:p w14:paraId="02DF8E5C" w14:textId="77777777" w:rsidR="00920CFF" w:rsidRDefault="00920CFF" w:rsidP="00BB12E1">
      <w:pPr>
        <w:pStyle w:val="Heading2"/>
        <w:ind w:left="993"/>
      </w:pPr>
      <w:bookmarkStart w:id="79" w:name="_TOC_250011"/>
      <w:bookmarkStart w:id="80" w:name="_Toc473729244"/>
      <w:r>
        <w:rPr>
          <w:spacing w:val="1"/>
        </w:rPr>
        <w:t>W</w:t>
      </w:r>
      <w:r>
        <w:t>hat</w:t>
      </w:r>
      <w:r>
        <w:rPr>
          <w:spacing w:val="-10"/>
        </w:rPr>
        <w:t xml:space="preserve"> </w:t>
      </w:r>
      <w:r>
        <w:t>needs</w:t>
      </w:r>
      <w:r>
        <w:rPr>
          <w:spacing w:val="-7"/>
        </w:rPr>
        <w:t xml:space="preserve"> </w:t>
      </w:r>
      <w:r>
        <w:t>to</w:t>
      </w:r>
      <w:r>
        <w:rPr>
          <w:spacing w:val="-9"/>
        </w:rPr>
        <w:t xml:space="preserve"> </w:t>
      </w:r>
      <w:r>
        <w:rPr>
          <w:spacing w:val="2"/>
        </w:rPr>
        <w:t>b</w:t>
      </w:r>
      <w:r>
        <w:t>e</w:t>
      </w:r>
      <w:r>
        <w:rPr>
          <w:spacing w:val="-9"/>
        </w:rPr>
        <w:t xml:space="preserve"> </w:t>
      </w:r>
      <w:r>
        <w:rPr>
          <w:spacing w:val="1"/>
        </w:rPr>
        <w:t>c</w:t>
      </w:r>
      <w:r>
        <w:t>on</w:t>
      </w:r>
      <w:r>
        <w:rPr>
          <w:spacing w:val="1"/>
        </w:rPr>
        <w:t>si</w:t>
      </w:r>
      <w:r>
        <w:t>de</w:t>
      </w:r>
      <w:r>
        <w:rPr>
          <w:spacing w:val="-1"/>
        </w:rPr>
        <w:t>r</w:t>
      </w:r>
      <w:r>
        <w:t>ed</w:t>
      </w:r>
      <w:r>
        <w:rPr>
          <w:spacing w:val="-7"/>
        </w:rPr>
        <w:t xml:space="preserve"> </w:t>
      </w:r>
      <w:r>
        <w:rPr>
          <w:spacing w:val="-3"/>
        </w:rPr>
        <w:t>w</w:t>
      </w:r>
      <w:r>
        <w:rPr>
          <w:spacing w:val="2"/>
        </w:rPr>
        <w:t>h</w:t>
      </w:r>
      <w:r>
        <w:t>en</w:t>
      </w:r>
      <w:r>
        <w:rPr>
          <w:spacing w:val="-9"/>
        </w:rPr>
        <w:t xml:space="preserve"> </w:t>
      </w:r>
      <w:r>
        <w:rPr>
          <w:spacing w:val="1"/>
        </w:rPr>
        <w:t>c</w:t>
      </w:r>
      <w:r>
        <w:rPr>
          <w:spacing w:val="-1"/>
        </w:rPr>
        <w:t>r</w:t>
      </w:r>
      <w:r>
        <w:t>ed</w:t>
      </w:r>
      <w:r>
        <w:rPr>
          <w:spacing w:val="1"/>
        </w:rPr>
        <w:t>i</w:t>
      </w:r>
      <w:r>
        <w:t>to</w:t>
      </w:r>
      <w:r>
        <w:rPr>
          <w:spacing w:val="-1"/>
        </w:rPr>
        <w:t>r</w:t>
      </w:r>
      <w:r>
        <w:t>s</w:t>
      </w:r>
      <w:r>
        <w:rPr>
          <w:spacing w:val="-7"/>
        </w:rPr>
        <w:t xml:space="preserve"> </w:t>
      </w:r>
      <w:r>
        <w:t>a</w:t>
      </w:r>
      <w:r>
        <w:rPr>
          <w:spacing w:val="-1"/>
        </w:rPr>
        <w:t>r</w:t>
      </w:r>
      <w:r>
        <w:t>e</w:t>
      </w:r>
      <w:r>
        <w:rPr>
          <w:spacing w:val="-7"/>
        </w:rPr>
        <w:t xml:space="preserve"> </w:t>
      </w:r>
      <w:r>
        <w:t>not</w:t>
      </w:r>
      <w:r>
        <w:rPr>
          <w:spacing w:val="-9"/>
        </w:rPr>
        <w:t xml:space="preserve"> </w:t>
      </w:r>
      <w:r>
        <w:t>be</w:t>
      </w:r>
      <w:r>
        <w:rPr>
          <w:spacing w:val="1"/>
        </w:rPr>
        <w:t>i</w:t>
      </w:r>
      <w:r>
        <w:t>ng</w:t>
      </w:r>
      <w:r>
        <w:rPr>
          <w:spacing w:val="-9"/>
        </w:rPr>
        <w:t xml:space="preserve"> </w:t>
      </w:r>
      <w:r>
        <w:t>pa</w:t>
      </w:r>
      <w:r>
        <w:rPr>
          <w:spacing w:val="1"/>
        </w:rPr>
        <w:t>i</w:t>
      </w:r>
      <w:r>
        <w:t>d?</w:t>
      </w:r>
      <w:bookmarkEnd w:id="79"/>
      <w:bookmarkEnd w:id="80"/>
    </w:p>
    <w:p w14:paraId="02DF8E5D" w14:textId="77777777" w:rsidR="00663DA8" w:rsidRDefault="00920CFF" w:rsidP="003A00A5">
      <w:pPr>
        <w:pStyle w:val="BodyText12ptBefore"/>
        <w:ind w:left="993"/>
        <w:jc w:val="both"/>
        <w:rPr>
          <w:rFonts w:eastAsia="Arial"/>
        </w:rPr>
      </w:pPr>
      <w:r>
        <w:rPr>
          <w:rFonts w:eastAsia="Arial"/>
        </w:rPr>
        <w:t>Short</w:t>
      </w:r>
      <w:r>
        <w:rPr>
          <w:rFonts w:eastAsia="Arial"/>
          <w:spacing w:val="15"/>
        </w:rPr>
        <w:t xml:space="preserve"> </w:t>
      </w:r>
      <w:r>
        <w:rPr>
          <w:rFonts w:eastAsia="Arial"/>
        </w:rPr>
        <w:t>term</w:t>
      </w:r>
      <w:r>
        <w:rPr>
          <w:rFonts w:eastAsia="Arial"/>
          <w:spacing w:val="16"/>
        </w:rPr>
        <w:t xml:space="preserve"> </w:t>
      </w:r>
      <w:r>
        <w:rPr>
          <w:rFonts w:eastAsia="Arial"/>
          <w:spacing w:val="1"/>
        </w:rPr>
        <w:t>c</w:t>
      </w:r>
      <w:r>
        <w:rPr>
          <w:rFonts w:eastAsia="Arial"/>
        </w:rPr>
        <w:t>red</w:t>
      </w:r>
      <w:r>
        <w:rPr>
          <w:rFonts w:eastAsia="Arial"/>
          <w:spacing w:val="-2"/>
        </w:rPr>
        <w:t>i</w:t>
      </w:r>
      <w:r>
        <w:rPr>
          <w:rFonts w:eastAsia="Arial"/>
        </w:rPr>
        <w:t>tors</w:t>
      </w:r>
      <w:r>
        <w:rPr>
          <w:rFonts w:eastAsia="Arial"/>
          <w:spacing w:val="14"/>
        </w:rPr>
        <w:t xml:space="preserve"> </w:t>
      </w:r>
      <w:r>
        <w:rPr>
          <w:rFonts w:eastAsia="Arial"/>
        </w:rPr>
        <w:t>a</w:t>
      </w:r>
      <w:r>
        <w:rPr>
          <w:rFonts w:eastAsia="Arial"/>
          <w:spacing w:val="2"/>
        </w:rPr>
        <w:t>n</w:t>
      </w:r>
      <w:r>
        <w:rPr>
          <w:rFonts w:eastAsia="Arial"/>
        </w:rPr>
        <w:t>d</w:t>
      </w:r>
      <w:r>
        <w:rPr>
          <w:rFonts w:eastAsia="Arial"/>
          <w:spacing w:val="13"/>
        </w:rPr>
        <w:t xml:space="preserve"> </w:t>
      </w:r>
      <w:r>
        <w:rPr>
          <w:rFonts w:eastAsia="Arial"/>
          <w:spacing w:val="2"/>
        </w:rPr>
        <w:t>pa</w:t>
      </w:r>
      <w:r>
        <w:rPr>
          <w:rFonts w:eastAsia="Arial"/>
          <w:spacing w:val="-5"/>
        </w:rPr>
        <w:t>y</w:t>
      </w:r>
      <w:r>
        <w:rPr>
          <w:rFonts w:eastAsia="Arial"/>
          <w:spacing w:val="2"/>
        </w:rPr>
        <w:t>a</w:t>
      </w:r>
      <w:r>
        <w:rPr>
          <w:rFonts w:eastAsia="Arial"/>
        </w:rPr>
        <w:t>b</w:t>
      </w:r>
      <w:r>
        <w:rPr>
          <w:rFonts w:eastAsia="Arial"/>
          <w:spacing w:val="1"/>
        </w:rPr>
        <w:t>l</w:t>
      </w:r>
      <w:r>
        <w:rPr>
          <w:rFonts w:eastAsia="Arial"/>
        </w:rPr>
        <w:t>es</w:t>
      </w:r>
      <w:r>
        <w:rPr>
          <w:rFonts w:eastAsia="Arial"/>
          <w:spacing w:val="14"/>
        </w:rPr>
        <w:t xml:space="preserve"> </w:t>
      </w:r>
      <w:r>
        <w:rPr>
          <w:rFonts w:eastAsia="Arial"/>
        </w:rPr>
        <w:t>are</w:t>
      </w:r>
      <w:r>
        <w:rPr>
          <w:rFonts w:eastAsia="Arial"/>
          <w:spacing w:val="12"/>
        </w:rPr>
        <w:t xml:space="preserve"> </w:t>
      </w:r>
      <w:r>
        <w:rPr>
          <w:rFonts w:eastAsia="Arial"/>
          <w:spacing w:val="2"/>
        </w:rPr>
        <w:t>f</w:t>
      </w:r>
      <w:r>
        <w:rPr>
          <w:rFonts w:eastAsia="Arial"/>
          <w:spacing w:val="-2"/>
        </w:rPr>
        <w:t>i</w:t>
      </w:r>
      <w:r>
        <w:rPr>
          <w:rFonts w:eastAsia="Arial"/>
          <w:spacing w:val="2"/>
        </w:rPr>
        <w:t>n</w:t>
      </w:r>
      <w:r>
        <w:rPr>
          <w:rFonts w:eastAsia="Arial"/>
        </w:rPr>
        <w:t>an</w:t>
      </w:r>
      <w:r>
        <w:rPr>
          <w:rFonts w:eastAsia="Arial"/>
          <w:spacing w:val="1"/>
        </w:rPr>
        <w:t>ci</w:t>
      </w:r>
      <w:r>
        <w:rPr>
          <w:rFonts w:eastAsia="Arial"/>
        </w:rPr>
        <w:t>al</w:t>
      </w:r>
      <w:r>
        <w:rPr>
          <w:rFonts w:eastAsia="Arial"/>
          <w:spacing w:val="14"/>
        </w:rPr>
        <w:t xml:space="preserve"> </w:t>
      </w:r>
      <w:r>
        <w:rPr>
          <w:rFonts w:eastAsia="Arial"/>
          <w:spacing w:val="1"/>
        </w:rPr>
        <w:t>l</w:t>
      </w:r>
      <w:r>
        <w:rPr>
          <w:rFonts w:eastAsia="Arial"/>
          <w:spacing w:val="-2"/>
        </w:rPr>
        <w:t>i</w:t>
      </w:r>
      <w:r>
        <w:rPr>
          <w:rFonts w:eastAsia="Arial"/>
        </w:rPr>
        <w:t>a</w:t>
      </w:r>
      <w:r>
        <w:rPr>
          <w:rFonts w:eastAsia="Arial"/>
          <w:spacing w:val="2"/>
        </w:rPr>
        <w:t>b</w:t>
      </w:r>
      <w:r>
        <w:rPr>
          <w:rFonts w:eastAsia="Arial"/>
          <w:spacing w:val="-2"/>
        </w:rPr>
        <w:t>i</w:t>
      </w:r>
      <w:r>
        <w:rPr>
          <w:rFonts w:eastAsia="Arial"/>
          <w:spacing w:val="1"/>
        </w:rPr>
        <w:t>l</w:t>
      </w:r>
      <w:r>
        <w:rPr>
          <w:rFonts w:eastAsia="Arial"/>
          <w:spacing w:val="-2"/>
        </w:rPr>
        <w:t>i</w:t>
      </w:r>
      <w:r>
        <w:rPr>
          <w:rFonts w:eastAsia="Arial"/>
          <w:spacing w:val="2"/>
        </w:rPr>
        <w:t>t</w:t>
      </w:r>
      <w:r>
        <w:rPr>
          <w:rFonts w:eastAsia="Arial"/>
          <w:spacing w:val="-2"/>
        </w:rPr>
        <w:t>i</w:t>
      </w:r>
      <w:r>
        <w:rPr>
          <w:rFonts w:eastAsia="Arial"/>
        </w:rPr>
        <w:t>es</w:t>
      </w:r>
      <w:r>
        <w:rPr>
          <w:rFonts w:eastAsia="Arial"/>
          <w:spacing w:val="14"/>
        </w:rPr>
        <w:t xml:space="preserve"> </w:t>
      </w:r>
      <w:r>
        <w:rPr>
          <w:rFonts w:eastAsia="Arial"/>
          <w:spacing w:val="2"/>
        </w:rPr>
        <w:t>u</w:t>
      </w:r>
      <w:r>
        <w:rPr>
          <w:rFonts w:eastAsia="Arial"/>
        </w:rPr>
        <w:t>nder</w:t>
      </w:r>
      <w:r>
        <w:rPr>
          <w:rFonts w:eastAsia="Arial"/>
          <w:spacing w:val="16"/>
        </w:rPr>
        <w:t xml:space="preserve"> </w:t>
      </w:r>
      <w:r>
        <w:rPr>
          <w:rFonts w:eastAsia="Arial"/>
          <w:spacing w:val="1"/>
        </w:rPr>
        <w:t>A</w:t>
      </w:r>
      <w:r>
        <w:rPr>
          <w:rFonts w:eastAsia="Arial"/>
        </w:rPr>
        <w:t>A</w:t>
      </w:r>
      <w:r>
        <w:rPr>
          <w:rFonts w:eastAsia="Arial"/>
          <w:spacing w:val="1"/>
        </w:rPr>
        <w:t>S</w:t>
      </w:r>
      <w:r>
        <w:rPr>
          <w:rFonts w:eastAsia="Arial"/>
        </w:rPr>
        <w:t>B</w:t>
      </w:r>
      <w:r>
        <w:rPr>
          <w:rFonts w:eastAsia="Arial"/>
          <w:spacing w:val="11"/>
        </w:rPr>
        <w:t xml:space="preserve"> </w:t>
      </w:r>
      <w:r>
        <w:rPr>
          <w:rFonts w:eastAsia="Arial"/>
          <w:spacing w:val="2"/>
        </w:rPr>
        <w:t>1</w:t>
      </w:r>
      <w:r>
        <w:rPr>
          <w:rFonts w:eastAsia="Arial"/>
        </w:rPr>
        <w:t>32</w:t>
      </w:r>
      <w:r>
        <w:rPr>
          <w:rFonts w:eastAsia="Arial"/>
          <w:spacing w:val="14"/>
        </w:rPr>
        <w:t xml:space="preserve"> </w:t>
      </w:r>
      <w:r>
        <w:rPr>
          <w:rFonts w:eastAsia="Arial"/>
          <w:i/>
        </w:rPr>
        <w:t>F</w:t>
      </w:r>
      <w:r>
        <w:rPr>
          <w:rFonts w:eastAsia="Arial"/>
          <w:i/>
          <w:spacing w:val="-2"/>
        </w:rPr>
        <w:t>i</w:t>
      </w:r>
      <w:r>
        <w:rPr>
          <w:rFonts w:eastAsia="Arial"/>
          <w:i/>
          <w:spacing w:val="2"/>
        </w:rPr>
        <w:t>n</w:t>
      </w:r>
      <w:r>
        <w:rPr>
          <w:rFonts w:eastAsia="Arial"/>
          <w:i/>
        </w:rPr>
        <w:t>a</w:t>
      </w:r>
      <w:r>
        <w:rPr>
          <w:rFonts w:eastAsia="Arial"/>
          <w:i/>
          <w:spacing w:val="2"/>
        </w:rPr>
        <w:t>n</w:t>
      </w:r>
      <w:r>
        <w:rPr>
          <w:rFonts w:eastAsia="Arial"/>
          <w:i/>
          <w:spacing w:val="1"/>
        </w:rPr>
        <w:t>c</w:t>
      </w:r>
      <w:r>
        <w:rPr>
          <w:rFonts w:eastAsia="Arial"/>
          <w:i/>
          <w:spacing w:val="-2"/>
        </w:rPr>
        <w:t>i</w:t>
      </w:r>
      <w:r>
        <w:rPr>
          <w:rFonts w:eastAsia="Arial"/>
          <w:i/>
        </w:rPr>
        <w:t>al</w:t>
      </w:r>
      <w:r>
        <w:rPr>
          <w:rFonts w:eastAsia="Arial"/>
          <w:i/>
          <w:spacing w:val="14"/>
        </w:rPr>
        <w:t xml:space="preserve"> </w:t>
      </w:r>
      <w:r>
        <w:rPr>
          <w:rFonts w:eastAsia="Arial"/>
          <w:i/>
        </w:rPr>
        <w:t>In</w:t>
      </w:r>
      <w:r>
        <w:rPr>
          <w:rFonts w:eastAsia="Arial"/>
          <w:i/>
          <w:spacing w:val="1"/>
        </w:rPr>
        <w:t>s</w:t>
      </w:r>
      <w:r>
        <w:rPr>
          <w:rFonts w:eastAsia="Arial"/>
          <w:i/>
        </w:rPr>
        <w:t>tru</w:t>
      </w:r>
      <w:r>
        <w:rPr>
          <w:rFonts w:eastAsia="Arial"/>
          <w:i/>
          <w:spacing w:val="2"/>
        </w:rPr>
        <w:t>m</w:t>
      </w:r>
      <w:r>
        <w:rPr>
          <w:rFonts w:eastAsia="Arial"/>
          <w:i/>
        </w:rPr>
        <w:t>ent</w:t>
      </w:r>
      <w:r>
        <w:rPr>
          <w:rFonts w:eastAsia="Arial"/>
          <w:i/>
          <w:spacing w:val="1"/>
        </w:rPr>
        <w:t>s</w:t>
      </w:r>
      <w:r>
        <w:rPr>
          <w:rFonts w:eastAsia="Arial"/>
          <w:i/>
        </w:rPr>
        <w:t>:</w:t>
      </w:r>
      <w:r>
        <w:rPr>
          <w:rFonts w:eastAsia="Arial"/>
          <w:i/>
          <w:spacing w:val="13"/>
        </w:rPr>
        <w:t xml:space="preserve"> Presentation</w:t>
      </w:r>
      <w:r>
        <w:rPr>
          <w:rFonts w:eastAsia="Arial"/>
          <w:i/>
        </w:rPr>
        <w:t>.</w:t>
      </w:r>
      <w:r>
        <w:rPr>
          <w:rFonts w:eastAsia="Arial"/>
          <w:i/>
          <w:spacing w:val="3"/>
        </w:rPr>
        <w:t xml:space="preserve"> </w:t>
      </w:r>
      <w:r>
        <w:rPr>
          <w:rFonts w:eastAsia="Arial"/>
          <w:spacing w:val="2"/>
        </w:rPr>
        <w:t>L</w:t>
      </w:r>
      <w:r>
        <w:rPr>
          <w:rFonts w:eastAsia="Arial"/>
        </w:rPr>
        <w:t>ate</w:t>
      </w:r>
      <w:r>
        <w:rPr>
          <w:rFonts w:eastAsia="Arial"/>
          <w:spacing w:val="3"/>
        </w:rPr>
        <w:t xml:space="preserve"> </w:t>
      </w:r>
      <w:r>
        <w:rPr>
          <w:rFonts w:eastAsia="Arial"/>
        </w:rPr>
        <w:t>p</w:t>
      </w:r>
      <w:r>
        <w:rPr>
          <w:rFonts w:eastAsia="Arial"/>
          <w:spacing w:val="4"/>
        </w:rPr>
        <w:t>a</w:t>
      </w:r>
      <w:r>
        <w:rPr>
          <w:rFonts w:eastAsia="Arial"/>
          <w:spacing w:val="-7"/>
        </w:rPr>
        <w:t>y</w:t>
      </w:r>
      <w:r>
        <w:rPr>
          <w:rFonts w:eastAsia="Arial"/>
          <w:spacing w:val="4"/>
        </w:rPr>
        <w:t>m</w:t>
      </w:r>
      <w:r>
        <w:rPr>
          <w:rFonts w:eastAsia="Arial"/>
        </w:rPr>
        <w:t>ent</w:t>
      </w:r>
      <w:r>
        <w:rPr>
          <w:rFonts w:eastAsia="Arial"/>
          <w:spacing w:val="1"/>
        </w:rPr>
        <w:t xml:space="preserve"> </w:t>
      </w:r>
      <w:r>
        <w:rPr>
          <w:rFonts w:eastAsia="Arial"/>
        </w:rPr>
        <w:t>of</w:t>
      </w:r>
      <w:r>
        <w:rPr>
          <w:rFonts w:eastAsia="Arial"/>
          <w:spacing w:val="4"/>
        </w:rPr>
        <w:t xml:space="preserve"> </w:t>
      </w:r>
      <w:r>
        <w:rPr>
          <w:rFonts w:eastAsia="Arial"/>
          <w:spacing w:val="1"/>
        </w:rPr>
        <w:t>c</w:t>
      </w:r>
      <w:r>
        <w:rPr>
          <w:rFonts w:eastAsia="Arial"/>
        </w:rPr>
        <w:t>red</w:t>
      </w:r>
      <w:r>
        <w:rPr>
          <w:rFonts w:eastAsia="Arial"/>
          <w:spacing w:val="-2"/>
        </w:rPr>
        <w:t>i</w:t>
      </w:r>
      <w:r>
        <w:rPr>
          <w:rFonts w:eastAsia="Arial"/>
          <w:spacing w:val="2"/>
        </w:rPr>
        <w:t>t</w:t>
      </w:r>
      <w:r>
        <w:rPr>
          <w:rFonts w:eastAsia="Arial"/>
        </w:rPr>
        <w:t>ors</w:t>
      </w:r>
      <w:r>
        <w:rPr>
          <w:rFonts w:eastAsia="Arial"/>
          <w:spacing w:val="3"/>
        </w:rPr>
        <w:t xml:space="preserve"> </w:t>
      </w:r>
      <w:r>
        <w:rPr>
          <w:rFonts w:eastAsia="Arial"/>
        </w:rPr>
        <w:t>w</w:t>
      </w:r>
      <w:r>
        <w:rPr>
          <w:rFonts w:eastAsia="Arial"/>
          <w:spacing w:val="-2"/>
        </w:rPr>
        <w:t>i</w:t>
      </w:r>
      <w:r>
        <w:rPr>
          <w:rFonts w:eastAsia="Arial"/>
          <w:spacing w:val="1"/>
        </w:rPr>
        <w:t>l</w:t>
      </w:r>
      <w:r>
        <w:rPr>
          <w:rFonts w:eastAsia="Arial"/>
        </w:rPr>
        <w:t xml:space="preserve">l </w:t>
      </w:r>
      <w:r>
        <w:rPr>
          <w:rFonts w:eastAsia="Arial"/>
          <w:spacing w:val="2"/>
        </w:rPr>
        <w:t>n</w:t>
      </w:r>
      <w:r>
        <w:rPr>
          <w:rFonts w:eastAsia="Arial"/>
        </w:rPr>
        <w:t>ot</w:t>
      </w:r>
      <w:r>
        <w:rPr>
          <w:rFonts w:eastAsia="Arial"/>
          <w:spacing w:val="2"/>
        </w:rPr>
        <w:t xml:space="preserve"> </w:t>
      </w:r>
      <w:r>
        <w:rPr>
          <w:rFonts w:eastAsia="Arial"/>
        </w:rPr>
        <w:t>a</w:t>
      </w:r>
      <w:r>
        <w:rPr>
          <w:rFonts w:eastAsia="Arial"/>
          <w:spacing w:val="2"/>
        </w:rPr>
        <w:t>ff</w:t>
      </w:r>
      <w:r>
        <w:rPr>
          <w:rFonts w:eastAsia="Arial"/>
        </w:rPr>
        <w:t>e</w:t>
      </w:r>
      <w:r>
        <w:rPr>
          <w:rFonts w:eastAsia="Arial"/>
          <w:spacing w:val="1"/>
        </w:rPr>
        <w:t>c</w:t>
      </w:r>
      <w:r>
        <w:rPr>
          <w:rFonts w:eastAsia="Arial"/>
        </w:rPr>
        <w:t>t</w:t>
      </w:r>
      <w:r>
        <w:rPr>
          <w:rFonts w:eastAsia="Arial"/>
          <w:spacing w:val="1"/>
        </w:rPr>
        <w:t xml:space="preserve"> </w:t>
      </w:r>
      <w:r>
        <w:rPr>
          <w:rFonts w:eastAsia="Arial"/>
        </w:rPr>
        <w:t>the</w:t>
      </w:r>
      <w:r>
        <w:rPr>
          <w:rFonts w:eastAsia="Arial"/>
          <w:spacing w:val="1"/>
        </w:rPr>
        <w:t xml:space="preserve"> </w:t>
      </w:r>
      <w:r>
        <w:rPr>
          <w:rFonts w:eastAsia="Arial"/>
          <w:spacing w:val="4"/>
        </w:rPr>
        <w:t>m</w:t>
      </w:r>
      <w:r>
        <w:rPr>
          <w:rFonts w:eastAsia="Arial"/>
        </w:rPr>
        <w:t>ea</w:t>
      </w:r>
      <w:r>
        <w:rPr>
          <w:rFonts w:eastAsia="Arial"/>
          <w:spacing w:val="1"/>
        </w:rPr>
        <w:t>s</w:t>
      </w:r>
      <w:r>
        <w:rPr>
          <w:rFonts w:eastAsia="Arial"/>
        </w:rPr>
        <w:t>ure</w:t>
      </w:r>
      <w:r>
        <w:rPr>
          <w:rFonts w:eastAsia="Arial"/>
          <w:spacing w:val="4"/>
        </w:rPr>
        <w:t>m</w:t>
      </w:r>
      <w:r>
        <w:rPr>
          <w:rFonts w:eastAsia="Arial"/>
        </w:rPr>
        <w:t>ent</w:t>
      </w:r>
      <w:r>
        <w:rPr>
          <w:rFonts w:eastAsia="Arial"/>
          <w:spacing w:val="1"/>
        </w:rPr>
        <w:t xml:space="preserve"> </w:t>
      </w:r>
      <w:r>
        <w:rPr>
          <w:rFonts w:eastAsia="Arial"/>
        </w:rPr>
        <w:t>of</w:t>
      </w:r>
      <w:r>
        <w:rPr>
          <w:rFonts w:eastAsia="Arial"/>
          <w:spacing w:val="4"/>
        </w:rPr>
        <w:t xml:space="preserve"> </w:t>
      </w:r>
      <w:r>
        <w:rPr>
          <w:rFonts w:eastAsia="Arial"/>
        </w:rPr>
        <w:t>the</w:t>
      </w:r>
      <w:r>
        <w:rPr>
          <w:rFonts w:eastAsia="Arial"/>
          <w:spacing w:val="1"/>
        </w:rPr>
        <w:t>s</w:t>
      </w:r>
      <w:r>
        <w:rPr>
          <w:rFonts w:eastAsia="Arial"/>
        </w:rPr>
        <w:t>e</w:t>
      </w:r>
      <w:r>
        <w:rPr>
          <w:rFonts w:eastAsia="Arial"/>
          <w:spacing w:val="1"/>
        </w:rPr>
        <w:t xml:space="preserve"> </w:t>
      </w:r>
      <w:r>
        <w:rPr>
          <w:rFonts w:eastAsia="Arial"/>
          <w:spacing w:val="-2"/>
        </w:rPr>
        <w:t>l</w:t>
      </w:r>
      <w:r>
        <w:rPr>
          <w:rFonts w:eastAsia="Arial"/>
          <w:spacing w:val="1"/>
        </w:rPr>
        <w:t>i</w:t>
      </w:r>
      <w:r>
        <w:rPr>
          <w:rFonts w:eastAsia="Arial"/>
        </w:rPr>
        <w:t>a</w:t>
      </w:r>
      <w:r>
        <w:rPr>
          <w:rFonts w:eastAsia="Arial"/>
          <w:spacing w:val="2"/>
        </w:rPr>
        <w:t>b</w:t>
      </w:r>
      <w:r>
        <w:rPr>
          <w:rFonts w:eastAsia="Arial"/>
          <w:spacing w:val="-2"/>
        </w:rPr>
        <w:t>i</w:t>
      </w:r>
      <w:r>
        <w:rPr>
          <w:rFonts w:eastAsia="Arial"/>
          <w:spacing w:val="1"/>
        </w:rPr>
        <w:t>l</w:t>
      </w:r>
      <w:r>
        <w:rPr>
          <w:rFonts w:eastAsia="Arial"/>
          <w:spacing w:val="-2"/>
        </w:rPr>
        <w:t>i</w:t>
      </w:r>
      <w:r>
        <w:rPr>
          <w:rFonts w:eastAsia="Arial"/>
        </w:rPr>
        <w:t>t</w:t>
      </w:r>
      <w:r>
        <w:rPr>
          <w:rFonts w:eastAsia="Arial"/>
          <w:spacing w:val="1"/>
        </w:rPr>
        <w:t>i</w:t>
      </w:r>
      <w:r>
        <w:rPr>
          <w:rFonts w:eastAsia="Arial"/>
        </w:rPr>
        <w:t>es</w:t>
      </w:r>
      <w:r>
        <w:rPr>
          <w:rFonts w:eastAsia="Arial"/>
          <w:spacing w:val="3"/>
        </w:rPr>
        <w:t xml:space="preserve"> </w:t>
      </w:r>
      <w:r>
        <w:rPr>
          <w:rFonts w:eastAsia="Arial"/>
        </w:rPr>
        <w:t>as</w:t>
      </w:r>
      <w:r>
        <w:rPr>
          <w:rFonts w:eastAsia="Arial"/>
          <w:spacing w:val="3"/>
        </w:rPr>
        <w:t xml:space="preserve"> </w:t>
      </w:r>
      <w:r>
        <w:rPr>
          <w:rFonts w:eastAsia="Arial"/>
        </w:rPr>
        <w:t>th</w:t>
      </w:r>
      <w:r>
        <w:rPr>
          <w:rFonts w:eastAsia="Arial"/>
          <w:spacing w:val="4"/>
        </w:rPr>
        <w:t>e</w:t>
      </w:r>
      <w:r>
        <w:rPr>
          <w:rFonts w:eastAsia="Arial"/>
        </w:rPr>
        <w:t>y</w:t>
      </w:r>
      <w:r>
        <w:rPr>
          <w:rFonts w:eastAsia="Arial"/>
          <w:spacing w:val="1"/>
        </w:rPr>
        <w:t xml:space="preserve"> </w:t>
      </w:r>
      <w:r>
        <w:rPr>
          <w:rFonts w:eastAsia="Arial"/>
        </w:rPr>
        <w:t>are</w:t>
      </w:r>
      <w:r>
        <w:rPr>
          <w:rFonts w:eastAsia="Arial"/>
          <w:spacing w:val="1"/>
        </w:rPr>
        <w:t xml:space="preserve"> </w:t>
      </w:r>
      <w:r>
        <w:rPr>
          <w:rFonts w:eastAsia="Arial"/>
        </w:rPr>
        <w:t>re</w:t>
      </w:r>
      <w:r>
        <w:rPr>
          <w:rFonts w:eastAsia="Arial"/>
          <w:spacing w:val="1"/>
        </w:rPr>
        <w:t>c</w:t>
      </w:r>
      <w:r>
        <w:rPr>
          <w:rFonts w:eastAsia="Arial"/>
          <w:spacing w:val="2"/>
        </w:rPr>
        <w:t>o</w:t>
      </w:r>
      <w:r>
        <w:rPr>
          <w:rFonts w:eastAsia="Arial"/>
        </w:rPr>
        <w:t>gn</w:t>
      </w:r>
      <w:r>
        <w:rPr>
          <w:rFonts w:eastAsia="Arial"/>
          <w:spacing w:val="-2"/>
        </w:rPr>
        <w:t>i</w:t>
      </w:r>
      <w:r>
        <w:rPr>
          <w:rFonts w:eastAsia="Arial"/>
          <w:spacing w:val="1"/>
        </w:rPr>
        <w:t>s</w:t>
      </w:r>
      <w:r>
        <w:rPr>
          <w:rFonts w:eastAsia="Arial"/>
          <w:spacing w:val="2"/>
        </w:rPr>
        <w:t>e</w:t>
      </w:r>
      <w:r>
        <w:rPr>
          <w:rFonts w:eastAsia="Arial"/>
        </w:rPr>
        <w:t>d</w:t>
      </w:r>
      <w:r>
        <w:rPr>
          <w:rFonts w:eastAsia="Arial"/>
          <w:w w:val="99"/>
        </w:rPr>
        <w:t xml:space="preserve"> </w:t>
      </w:r>
      <w:r>
        <w:rPr>
          <w:rFonts w:eastAsia="Arial"/>
        </w:rPr>
        <w:t>at</w:t>
      </w:r>
      <w:r>
        <w:rPr>
          <w:rFonts w:eastAsia="Arial"/>
          <w:spacing w:val="-6"/>
        </w:rPr>
        <w:t xml:space="preserve"> </w:t>
      </w:r>
      <w:r>
        <w:rPr>
          <w:rFonts w:eastAsia="Arial"/>
        </w:rPr>
        <w:t>t</w:t>
      </w:r>
      <w:r>
        <w:rPr>
          <w:rFonts w:eastAsia="Arial"/>
          <w:spacing w:val="2"/>
        </w:rPr>
        <w:t>h</w:t>
      </w:r>
      <w:r>
        <w:rPr>
          <w:rFonts w:eastAsia="Arial"/>
        </w:rPr>
        <w:t>e</w:t>
      </w:r>
      <w:r>
        <w:rPr>
          <w:rFonts w:eastAsia="Arial"/>
          <w:spacing w:val="-6"/>
        </w:rPr>
        <w:t xml:space="preserve"> </w:t>
      </w:r>
      <w:r>
        <w:rPr>
          <w:rFonts w:eastAsia="Arial"/>
        </w:rPr>
        <w:t>a</w:t>
      </w:r>
      <w:r>
        <w:rPr>
          <w:rFonts w:eastAsia="Arial"/>
          <w:spacing w:val="4"/>
        </w:rPr>
        <w:t>m</w:t>
      </w:r>
      <w:r>
        <w:rPr>
          <w:rFonts w:eastAsia="Arial"/>
        </w:rPr>
        <w:t>ount</w:t>
      </w:r>
      <w:r>
        <w:rPr>
          <w:rFonts w:eastAsia="Arial"/>
          <w:spacing w:val="-5"/>
        </w:rPr>
        <w:t xml:space="preserve"> </w:t>
      </w:r>
      <w:r>
        <w:rPr>
          <w:rFonts w:eastAsia="Arial"/>
        </w:rPr>
        <w:t>e</w:t>
      </w:r>
      <w:r>
        <w:rPr>
          <w:rFonts w:eastAsia="Arial"/>
          <w:spacing w:val="1"/>
        </w:rPr>
        <w:t>x</w:t>
      </w:r>
      <w:r>
        <w:rPr>
          <w:rFonts w:eastAsia="Arial"/>
          <w:spacing w:val="2"/>
        </w:rPr>
        <w:t>p</w:t>
      </w:r>
      <w:r>
        <w:rPr>
          <w:rFonts w:eastAsia="Arial"/>
        </w:rPr>
        <w:t>e</w:t>
      </w:r>
      <w:r>
        <w:rPr>
          <w:rFonts w:eastAsia="Arial"/>
          <w:spacing w:val="1"/>
        </w:rPr>
        <w:t>c</w:t>
      </w:r>
      <w:r>
        <w:rPr>
          <w:rFonts w:eastAsia="Arial"/>
        </w:rPr>
        <w:t>ted</w:t>
      </w:r>
      <w:r>
        <w:rPr>
          <w:rFonts w:eastAsia="Arial"/>
          <w:spacing w:val="-6"/>
        </w:rPr>
        <w:t xml:space="preserve"> </w:t>
      </w:r>
      <w:r>
        <w:rPr>
          <w:rFonts w:eastAsia="Arial"/>
          <w:spacing w:val="2"/>
        </w:rPr>
        <w:t>t</w:t>
      </w:r>
      <w:r>
        <w:rPr>
          <w:rFonts w:eastAsia="Arial"/>
        </w:rPr>
        <w:t>o</w:t>
      </w:r>
      <w:r>
        <w:rPr>
          <w:rFonts w:eastAsia="Arial"/>
          <w:spacing w:val="-4"/>
        </w:rPr>
        <w:t xml:space="preserve"> </w:t>
      </w:r>
      <w:r>
        <w:rPr>
          <w:rFonts w:eastAsia="Arial"/>
        </w:rPr>
        <w:t>be</w:t>
      </w:r>
      <w:r>
        <w:rPr>
          <w:rFonts w:eastAsia="Arial"/>
          <w:spacing w:val="-5"/>
        </w:rPr>
        <w:t xml:space="preserve"> </w:t>
      </w:r>
      <w:r>
        <w:rPr>
          <w:rFonts w:eastAsia="Arial"/>
          <w:spacing w:val="2"/>
        </w:rPr>
        <w:t>p</w:t>
      </w:r>
      <w:r>
        <w:rPr>
          <w:rFonts w:eastAsia="Arial"/>
        </w:rPr>
        <w:t>a</w:t>
      </w:r>
      <w:r>
        <w:rPr>
          <w:rFonts w:eastAsia="Arial"/>
          <w:spacing w:val="-2"/>
        </w:rPr>
        <w:t>i</w:t>
      </w:r>
      <w:r>
        <w:rPr>
          <w:rFonts w:eastAsia="Arial"/>
          <w:spacing w:val="2"/>
        </w:rPr>
        <w:t>d</w:t>
      </w:r>
      <w:r>
        <w:rPr>
          <w:rFonts w:eastAsia="Arial"/>
        </w:rPr>
        <w:t>,</w:t>
      </w:r>
      <w:r>
        <w:rPr>
          <w:rFonts w:eastAsia="Arial"/>
          <w:spacing w:val="-6"/>
        </w:rPr>
        <w:t xml:space="preserve"> </w:t>
      </w:r>
      <w:r>
        <w:rPr>
          <w:rFonts w:eastAsia="Arial"/>
        </w:rPr>
        <w:t>u</w:t>
      </w:r>
      <w:r>
        <w:rPr>
          <w:rFonts w:eastAsia="Arial"/>
          <w:spacing w:val="2"/>
        </w:rPr>
        <w:t>n</w:t>
      </w:r>
      <w:r>
        <w:rPr>
          <w:rFonts w:eastAsia="Arial"/>
          <w:spacing w:val="-2"/>
        </w:rPr>
        <w:t>l</w:t>
      </w:r>
      <w:r>
        <w:rPr>
          <w:rFonts w:eastAsia="Arial"/>
        </w:rPr>
        <w:t>e</w:t>
      </w:r>
      <w:r>
        <w:rPr>
          <w:rFonts w:eastAsia="Arial"/>
          <w:spacing w:val="1"/>
        </w:rPr>
        <w:t>s</w:t>
      </w:r>
      <w:r>
        <w:rPr>
          <w:rFonts w:eastAsia="Arial"/>
        </w:rPr>
        <w:t>s</w:t>
      </w:r>
      <w:r>
        <w:rPr>
          <w:rFonts w:eastAsia="Arial"/>
          <w:spacing w:val="-4"/>
        </w:rPr>
        <w:t xml:space="preserve"> </w:t>
      </w:r>
      <w:r>
        <w:rPr>
          <w:rFonts w:eastAsia="Arial"/>
          <w:spacing w:val="1"/>
        </w:rPr>
        <w:t>i</w:t>
      </w:r>
      <w:r>
        <w:rPr>
          <w:rFonts w:eastAsia="Arial"/>
        </w:rPr>
        <w:t>ntere</w:t>
      </w:r>
      <w:r>
        <w:rPr>
          <w:rFonts w:eastAsia="Arial"/>
          <w:spacing w:val="1"/>
        </w:rPr>
        <w:t>s</w:t>
      </w:r>
      <w:r>
        <w:rPr>
          <w:rFonts w:eastAsia="Arial"/>
        </w:rPr>
        <w:t>t</w:t>
      </w:r>
      <w:r>
        <w:rPr>
          <w:rFonts w:eastAsia="Arial"/>
          <w:spacing w:val="-4"/>
        </w:rPr>
        <w:t xml:space="preserve"> </w:t>
      </w:r>
      <w:r>
        <w:rPr>
          <w:rFonts w:eastAsia="Arial"/>
        </w:rPr>
        <w:t>w</w:t>
      </w:r>
      <w:r>
        <w:rPr>
          <w:rFonts w:eastAsia="Arial"/>
          <w:spacing w:val="-2"/>
        </w:rPr>
        <w:t>i</w:t>
      </w:r>
      <w:r>
        <w:rPr>
          <w:rFonts w:eastAsia="Arial"/>
          <w:spacing w:val="1"/>
        </w:rPr>
        <w:t>l</w:t>
      </w:r>
      <w:r>
        <w:rPr>
          <w:rFonts w:eastAsia="Arial"/>
        </w:rPr>
        <w:t>l</w:t>
      </w:r>
      <w:r>
        <w:rPr>
          <w:rFonts w:eastAsia="Arial"/>
          <w:spacing w:val="-5"/>
        </w:rPr>
        <w:t xml:space="preserve"> </w:t>
      </w:r>
      <w:r>
        <w:rPr>
          <w:rFonts w:eastAsia="Arial"/>
        </w:rPr>
        <w:t>be</w:t>
      </w:r>
      <w:r>
        <w:rPr>
          <w:rFonts w:eastAsia="Arial"/>
          <w:spacing w:val="-5"/>
        </w:rPr>
        <w:t xml:space="preserve"> </w:t>
      </w:r>
      <w:r>
        <w:rPr>
          <w:rFonts w:eastAsia="Arial"/>
          <w:spacing w:val="1"/>
        </w:rPr>
        <w:t>i</w:t>
      </w:r>
      <w:r>
        <w:rPr>
          <w:rFonts w:eastAsia="Arial"/>
        </w:rPr>
        <w:t>n</w:t>
      </w:r>
      <w:r>
        <w:rPr>
          <w:rFonts w:eastAsia="Arial"/>
          <w:spacing w:val="1"/>
        </w:rPr>
        <w:t>c</w:t>
      </w:r>
      <w:r>
        <w:rPr>
          <w:rFonts w:eastAsia="Arial"/>
        </w:rPr>
        <w:t>urred</w:t>
      </w:r>
      <w:r>
        <w:rPr>
          <w:rFonts w:eastAsia="Arial"/>
          <w:spacing w:val="-6"/>
        </w:rPr>
        <w:t xml:space="preserve"> </w:t>
      </w:r>
      <w:r>
        <w:rPr>
          <w:rFonts w:eastAsia="Arial"/>
          <w:spacing w:val="2"/>
        </w:rPr>
        <w:t>f</w:t>
      </w:r>
      <w:r>
        <w:rPr>
          <w:rFonts w:eastAsia="Arial"/>
        </w:rPr>
        <w:t>or</w:t>
      </w:r>
      <w:r>
        <w:rPr>
          <w:rFonts w:eastAsia="Arial"/>
          <w:spacing w:val="-5"/>
        </w:rPr>
        <w:t xml:space="preserve"> </w:t>
      </w:r>
      <w:r>
        <w:rPr>
          <w:rFonts w:eastAsia="Arial"/>
          <w:spacing w:val="-2"/>
        </w:rPr>
        <w:t>l</w:t>
      </w:r>
      <w:r>
        <w:rPr>
          <w:rFonts w:eastAsia="Arial"/>
          <w:spacing w:val="2"/>
        </w:rPr>
        <w:t>a</w:t>
      </w:r>
      <w:r>
        <w:rPr>
          <w:rFonts w:eastAsia="Arial"/>
        </w:rPr>
        <w:t>te</w:t>
      </w:r>
      <w:r>
        <w:rPr>
          <w:rFonts w:eastAsia="Arial"/>
          <w:spacing w:val="-5"/>
        </w:rPr>
        <w:t xml:space="preserve"> </w:t>
      </w:r>
      <w:r>
        <w:rPr>
          <w:rFonts w:eastAsia="Arial"/>
          <w:spacing w:val="2"/>
        </w:rPr>
        <w:t>pa</w:t>
      </w:r>
      <w:r>
        <w:rPr>
          <w:rFonts w:eastAsia="Arial"/>
          <w:spacing w:val="-7"/>
        </w:rPr>
        <w:t>y</w:t>
      </w:r>
      <w:r>
        <w:rPr>
          <w:rFonts w:eastAsia="Arial"/>
          <w:spacing w:val="4"/>
        </w:rPr>
        <w:t>m</w:t>
      </w:r>
      <w:r>
        <w:rPr>
          <w:rFonts w:eastAsia="Arial"/>
          <w:spacing w:val="2"/>
        </w:rPr>
        <w:t>en</w:t>
      </w:r>
      <w:r>
        <w:rPr>
          <w:rFonts w:eastAsia="Arial"/>
        </w:rPr>
        <w:t>t.</w:t>
      </w:r>
    </w:p>
    <w:p w14:paraId="02DF8E5F" w14:textId="08F72137" w:rsidR="00663DA8" w:rsidRPr="005D3807" w:rsidRDefault="00920CFF" w:rsidP="005D3807">
      <w:pPr>
        <w:pStyle w:val="BodyText12ptBefore"/>
        <w:ind w:left="993"/>
        <w:jc w:val="both"/>
        <w:rPr>
          <w:rFonts w:eastAsia="Arial"/>
        </w:rPr>
      </w:pPr>
      <w:r>
        <w:rPr>
          <w:spacing w:val="3"/>
        </w:rPr>
        <w:t>T</w:t>
      </w:r>
      <w:r>
        <w:t>he</w:t>
      </w:r>
      <w:r>
        <w:rPr>
          <w:spacing w:val="34"/>
        </w:rPr>
        <w:t xml:space="preserve"> </w:t>
      </w:r>
      <w:r>
        <w:rPr>
          <w:spacing w:val="3"/>
        </w:rPr>
        <w:t>k</w:t>
      </w:r>
      <w:r>
        <w:rPr>
          <w:spacing w:val="2"/>
        </w:rPr>
        <w:t>e</w:t>
      </w:r>
      <w:r>
        <w:t>y</w:t>
      </w:r>
      <w:r>
        <w:rPr>
          <w:spacing w:val="34"/>
        </w:rPr>
        <w:t xml:space="preserve"> </w:t>
      </w:r>
      <w:r>
        <w:rPr>
          <w:spacing w:val="-2"/>
        </w:rPr>
        <w:t>i</w:t>
      </w:r>
      <w:r>
        <w:rPr>
          <w:spacing w:val="1"/>
        </w:rPr>
        <w:t>ss</w:t>
      </w:r>
      <w:r>
        <w:t>ues</w:t>
      </w:r>
      <w:r>
        <w:rPr>
          <w:spacing w:val="38"/>
        </w:rPr>
        <w:t xml:space="preserve"> </w:t>
      </w:r>
      <w:r>
        <w:rPr>
          <w:spacing w:val="1"/>
        </w:rPr>
        <w:t>i</w:t>
      </w:r>
      <w:r>
        <w:t>n</w:t>
      </w:r>
      <w:r>
        <w:rPr>
          <w:spacing w:val="37"/>
        </w:rPr>
        <w:t xml:space="preserve"> </w:t>
      </w:r>
      <w:r>
        <w:t>t</w:t>
      </w:r>
      <w:r>
        <w:rPr>
          <w:spacing w:val="2"/>
        </w:rPr>
        <w:t>h</w:t>
      </w:r>
      <w:r>
        <w:rPr>
          <w:spacing w:val="-2"/>
        </w:rPr>
        <w:t>i</w:t>
      </w:r>
      <w:r>
        <w:t>s</w:t>
      </w:r>
      <w:r>
        <w:rPr>
          <w:spacing w:val="38"/>
        </w:rPr>
        <w:t xml:space="preserve"> </w:t>
      </w:r>
      <w:r>
        <w:rPr>
          <w:spacing w:val="1"/>
        </w:rPr>
        <w:t>s</w:t>
      </w:r>
      <w:r>
        <w:rPr>
          <w:spacing w:val="-2"/>
        </w:rPr>
        <w:t>i</w:t>
      </w:r>
      <w:r>
        <w:rPr>
          <w:spacing w:val="2"/>
        </w:rPr>
        <w:t>t</w:t>
      </w:r>
      <w:r>
        <w:t>uat</w:t>
      </w:r>
      <w:r>
        <w:rPr>
          <w:spacing w:val="1"/>
        </w:rPr>
        <w:t>i</w:t>
      </w:r>
      <w:r>
        <w:t>on</w:t>
      </w:r>
      <w:r>
        <w:rPr>
          <w:spacing w:val="40"/>
        </w:rPr>
        <w:t xml:space="preserve"> </w:t>
      </w:r>
      <w:r>
        <w:t>w</w:t>
      </w:r>
      <w:r>
        <w:rPr>
          <w:spacing w:val="-2"/>
        </w:rPr>
        <w:t>i</w:t>
      </w:r>
      <w:r>
        <w:rPr>
          <w:spacing w:val="1"/>
        </w:rPr>
        <w:t>l</w:t>
      </w:r>
      <w:r>
        <w:t>l</w:t>
      </w:r>
      <w:r>
        <w:rPr>
          <w:spacing w:val="36"/>
        </w:rPr>
        <w:t xml:space="preserve"> </w:t>
      </w:r>
      <w:r>
        <w:rPr>
          <w:spacing w:val="2"/>
        </w:rPr>
        <w:t>p</w:t>
      </w:r>
      <w:r>
        <w:t>erta</w:t>
      </w:r>
      <w:r>
        <w:rPr>
          <w:spacing w:val="1"/>
        </w:rPr>
        <w:t>i</w:t>
      </w:r>
      <w:r>
        <w:t>n</w:t>
      </w:r>
      <w:r>
        <w:rPr>
          <w:spacing w:val="37"/>
        </w:rPr>
        <w:t xml:space="preserve"> </w:t>
      </w:r>
      <w:r>
        <w:t>to</w:t>
      </w:r>
      <w:r>
        <w:rPr>
          <w:spacing w:val="39"/>
        </w:rPr>
        <w:t xml:space="preserve"> </w:t>
      </w:r>
      <w:r>
        <w:rPr>
          <w:spacing w:val="2"/>
        </w:rPr>
        <w:t>f</w:t>
      </w:r>
      <w:r>
        <w:rPr>
          <w:spacing w:val="-2"/>
        </w:rPr>
        <w:t>i</w:t>
      </w:r>
      <w:r>
        <w:t>na</w:t>
      </w:r>
      <w:r>
        <w:rPr>
          <w:spacing w:val="2"/>
        </w:rPr>
        <w:t>n</w:t>
      </w:r>
      <w:r>
        <w:rPr>
          <w:spacing w:val="1"/>
        </w:rPr>
        <w:t>c</w:t>
      </w:r>
      <w:r>
        <w:rPr>
          <w:spacing w:val="-2"/>
        </w:rPr>
        <w:t>i</w:t>
      </w:r>
      <w:r>
        <w:t>al</w:t>
      </w:r>
      <w:r>
        <w:rPr>
          <w:spacing w:val="39"/>
        </w:rPr>
        <w:t xml:space="preserve"> </w:t>
      </w:r>
      <w:r>
        <w:rPr>
          <w:spacing w:val="-2"/>
        </w:rPr>
        <w:t>i</w:t>
      </w:r>
      <w:r>
        <w:t>n</w:t>
      </w:r>
      <w:r>
        <w:rPr>
          <w:spacing w:val="1"/>
        </w:rPr>
        <w:t>s</w:t>
      </w:r>
      <w:r>
        <w:t>tru</w:t>
      </w:r>
      <w:r>
        <w:rPr>
          <w:spacing w:val="4"/>
        </w:rPr>
        <w:t>m</w:t>
      </w:r>
      <w:r>
        <w:t>ent</w:t>
      </w:r>
      <w:r>
        <w:rPr>
          <w:spacing w:val="37"/>
        </w:rPr>
        <w:t xml:space="preserve"> </w:t>
      </w:r>
      <w:r>
        <w:t>d</w:t>
      </w:r>
      <w:r>
        <w:rPr>
          <w:spacing w:val="-2"/>
        </w:rPr>
        <w:t>i</w:t>
      </w:r>
      <w:r>
        <w:rPr>
          <w:spacing w:val="1"/>
        </w:rPr>
        <w:t>sc</w:t>
      </w:r>
      <w:r>
        <w:rPr>
          <w:spacing w:val="-2"/>
        </w:rPr>
        <w:t>l</w:t>
      </w:r>
      <w:r>
        <w:t>o</w:t>
      </w:r>
      <w:r>
        <w:rPr>
          <w:spacing w:val="1"/>
        </w:rPr>
        <w:t>s</w:t>
      </w:r>
      <w:r>
        <w:t>u</w:t>
      </w:r>
      <w:r>
        <w:rPr>
          <w:spacing w:val="3"/>
        </w:rPr>
        <w:t>r</w:t>
      </w:r>
      <w:r>
        <w:t>e</w:t>
      </w:r>
      <w:r>
        <w:rPr>
          <w:spacing w:val="1"/>
        </w:rPr>
        <w:t>s</w:t>
      </w:r>
      <w:r>
        <w:t>,</w:t>
      </w:r>
      <w:r>
        <w:rPr>
          <w:spacing w:val="38"/>
        </w:rPr>
        <w:t xml:space="preserve"> </w:t>
      </w:r>
      <w:r>
        <w:t>wh</w:t>
      </w:r>
      <w:r>
        <w:rPr>
          <w:spacing w:val="-2"/>
        </w:rPr>
        <w:t>i</w:t>
      </w:r>
      <w:r>
        <w:rPr>
          <w:spacing w:val="1"/>
        </w:rPr>
        <w:t>c</w:t>
      </w:r>
      <w:r>
        <w:t>h</w:t>
      </w:r>
      <w:r>
        <w:rPr>
          <w:spacing w:val="39"/>
        </w:rPr>
        <w:t xml:space="preserve"> </w:t>
      </w:r>
      <w:r>
        <w:t>are</w:t>
      </w:r>
      <w:r>
        <w:rPr>
          <w:spacing w:val="37"/>
        </w:rPr>
        <w:t xml:space="preserve"> </w:t>
      </w:r>
      <w:r>
        <w:t>re</w:t>
      </w:r>
      <w:r>
        <w:rPr>
          <w:spacing w:val="2"/>
        </w:rPr>
        <w:t>q</w:t>
      </w:r>
      <w:r>
        <w:t>u</w:t>
      </w:r>
      <w:r>
        <w:rPr>
          <w:spacing w:val="-2"/>
        </w:rPr>
        <w:t>i</w:t>
      </w:r>
      <w:r>
        <w:t>r</w:t>
      </w:r>
      <w:r>
        <w:rPr>
          <w:spacing w:val="2"/>
        </w:rPr>
        <w:t>e</w:t>
      </w:r>
      <w:r>
        <w:t>d</w:t>
      </w:r>
      <w:r>
        <w:rPr>
          <w:spacing w:val="37"/>
        </w:rPr>
        <w:t xml:space="preserve"> </w:t>
      </w:r>
      <w:r>
        <w:rPr>
          <w:spacing w:val="4"/>
        </w:rPr>
        <w:t>b</w:t>
      </w:r>
      <w:r>
        <w:t>y</w:t>
      </w:r>
      <w:r>
        <w:rPr>
          <w:spacing w:val="36"/>
        </w:rPr>
        <w:t xml:space="preserve"> </w:t>
      </w:r>
      <w:r>
        <w:rPr>
          <w:spacing w:val="1"/>
        </w:rPr>
        <w:t>A</w:t>
      </w:r>
      <w:r>
        <w:t>A</w:t>
      </w:r>
      <w:r>
        <w:rPr>
          <w:spacing w:val="1"/>
        </w:rPr>
        <w:t>S</w:t>
      </w:r>
      <w:r>
        <w:t>B</w:t>
      </w:r>
      <w:r>
        <w:rPr>
          <w:spacing w:val="37"/>
        </w:rPr>
        <w:t xml:space="preserve"> </w:t>
      </w:r>
      <w:r>
        <w:t>7</w:t>
      </w:r>
      <w:r w:rsidR="005D3807">
        <w:rPr>
          <w:rFonts w:eastAsia="Arial"/>
        </w:rPr>
        <w:t xml:space="preserve"> </w:t>
      </w:r>
      <w:r>
        <w:rPr>
          <w:rFonts w:eastAsia="Arial"/>
          <w:i/>
        </w:rPr>
        <w:t>F</w:t>
      </w:r>
      <w:r>
        <w:rPr>
          <w:rFonts w:eastAsia="Arial"/>
          <w:i/>
          <w:spacing w:val="-2"/>
        </w:rPr>
        <w:t>i</w:t>
      </w:r>
      <w:r>
        <w:rPr>
          <w:rFonts w:eastAsia="Arial"/>
          <w:i/>
        </w:rPr>
        <w:t>nan</w:t>
      </w:r>
      <w:r>
        <w:rPr>
          <w:rFonts w:eastAsia="Arial"/>
          <w:i/>
          <w:spacing w:val="3"/>
        </w:rPr>
        <w:t>c</w:t>
      </w:r>
      <w:r>
        <w:rPr>
          <w:rFonts w:eastAsia="Arial"/>
          <w:i/>
          <w:spacing w:val="-2"/>
        </w:rPr>
        <w:t>i</w:t>
      </w:r>
      <w:r>
        <w:rPr>
          <w:rFonts w:eastAsia="Arial"/>
          <w:i/>
          <w:spacing w:val="2"/>
        </w:rPr>
        <w:t>a</w:t>
      </w:r>
      <w:r>
        <w:rPr>
          <w:rFonts w:eastAsia="Arial"/>
          <w:i/>
        </w:rPr>
        <w:t>l</w:t>
      </w:r>
      <w:r>
        <w:rPr>
          <w:rFonts w:eastAsia="Arial"/>
          <w:i/>
          <w:spacing w:val="-12"/>
        </w:rPr>
        <w:t xml:space="preserve"> </w:t>
      </w:r>
      <w:r>
        <w:rPr>
          <w:rFonts w:eastAsia="Arial"/>
          <w:i/>
        </w:rPr>
        <w:t>In</w:t>
      </w:r>
      <w:r>
        <w:rPr>
          <w:rFonts w:eastAsia="Arial"/>
          <w:i/>
          <w:spacing w:val="1"/>
        </w:rPr>
        <w:t>s</w:t>
      </w:r>
      <w:r>
        <w:rPr>
          <w:rFonts w:eastAsia="Arial"/>
          <w:i/>
        </w:rPr>
        <w:t>tr</w:t>
      </w:r>
      <w:r>
        <w:rPr>
          <w:rFonts w:eastAsia="Arial"/>
          <w:i/>
          <w:spacing w:val="2"/>
        </w:rPr>
        <w:t>u</w:t>
      </w:r>
      <w:r>
        <w:rPr>
          <w:rFonts w:eastAsia="Arial"/>
          <w:i/>
        </w:rPr>
        <w:t>ment</w:t>
      </w:r>
      <w:r>
        <w:rPr>
          <w:rFonts w:eastAsia="Arial"/>
          <w:i/>
          <w:spacing w:val="1"/>
        </w:rPr>
        <w:t>s</w:t>
      </w:r>
      <w:r>
        <w:rPr>
          <w:rFonts w:eastAsia="Arial"/>
          <w:i/>
        </w:rPr>
        <w:t>:</w:t>
      </w:r>
      <w:r>
        <w:rPr>
          <w:rFonts w:eastAsia="Arial"/>
          <w:i/>
          <w:spacing w:val="-9"/>
        </w:rPr>
        <w:t xml:space="preserve"> </w:t>
      </w:r>
      <w:r>
        <w:rPr>
          <w:rFonts w:eastAsia="Arial"/>
          <w:i/>
        </w:rPr>
        <w:t>D</w:t>
      </w:r>
      <w:r>
        <w:rPr>
          <w:rFonts w:eastAsia="Arial"/>
          <w:i/>
          <w:spacing w:val="-2"/>
        </w:rPr>
        <w:t>i</w:t>
      </w:r>
      <w:r>
        <w:rPr>
          <w:rFonts w:eastAsia="Arial"/>
          <w:i/>
          <w:spacing w:val="1"/>
        </w:rPr>
        <w:t>scl</w:t>
      </w:r>
      <w:r>
        <w:rPr>
          <w:rFonts w:eastAsia="Arial"/>
          <w:i/>
        </w:rPr>
        <w:t>o</w:t>
      </w:r>
      <w:r>
        <w:rPr>
          <w:rFonts w:eastAsia="Arial"/>
          <w:i/>
          <w:spacing w:val="1"/>
        </w:rPr>
        <w:t>s</w:t>
      </w:r>
      <w:r>
        <w:rPr>
          <w:rFonts w:eastAsia="Arial"/>
          <w:i/>
        </w:rPr>
        <w:t>ures</w:t>
      </w:r>
      <w:r>
        <w:rPr>
          <w:rFonts w:eastAsia="Arial"/>
          <w:i/>
          <w:spacing w:val="-10"/>
        </w:rPr>
        <w:t xml:space="preserve"> </w:t>
      </w:r>
      <w:r>
        <w:rPr>
          <w:rFonts w:eastAsia="Arial"/>
        </w:rPr>
        <w:t>(“A</w:t>
      </w:r>
      <w:r>
        <w:rPr>
          <w:rFonts w:eastAsia="Arial"/>
          <w:spacing w:val="1"/>
        </w:rPr>
        <w:t>A</w:t>
      </w:r>
      <w:r>
        <w:rPr>
          <w:rFonts w:eastAsia="Arial"/>
        </w:rPr>
        <w:t>SB</w:t>
      </w:r>
      <w:r>
        <w:rPr>
          <w:rFonts w:eastAsia="Arial"/>
          <w:spacing w:val="-8"/>
        </w:rPr>
        <w:t xml:space="preserve"> </w:t>
      </w:r>
      <w:r>
        <w:rPr>
          <w:rFonts w:eastAsia="Arial"/>
        </w:rPr>
        <w:t>7”)</w:t>
      </w:r>
      <w:r>
        <w:rPr>
          <w:rFonts w:eastAsia="Arial"/>
          <w:i/>
        </w:rPr>
        <w:t>.</w:t>
      </w:r>
    </w:p>
    <w:p w14:paraId="02DF8E60" w14:textId="78727A28" w:rsidR="00920CFF" w:rsidRPr="00663DA8" w:rsidRDefault="00920CFF" w:rsidP="003A00A5">
      <w:pPr>
        <w:pStyle w:val="BodyText12ptBefore"/>
        <w:ind w:left="993"/>
        <w:jc w:val="both"/>
        <w:rPr>
          <w:rFonts w:eastAsia="Arial"/>
        </w:rPr>
      </w:pPr>
      <w:r>
        <w:t>A</w:t>
      </w:r>
      <w:r>
        <w:rPr>
          <w:spacing w:val="1"/>
        </w:rPr>
        <w:t>A</w:t>
      </w:r>
      <w:r>
        <w:t>SB</w:t>
      </w:r>
      <w:r>
        <w:rPr>
          <w:spacing w:val="8"/>
        </w:rPr>
        <w:t xml:space="preserve"> </w:t>
      </w:r>
      <w:r>
        <w:t>7</w:t>
      </w:r>
      <w:r>
        <w:rPr>
          <w:spacing w:val="8"/>
        </w:rPr>
        <w:t xml:space="preserve"> </w:t>
      </w:r>
      <w:r>
        <w:t>does</w:t>
      </w:r>
      <w:r>
        <w:rPr>
          <w:spacing w:val="10"/>
        </w:rPr>
        <w:t xml:space="preserve"> </w:t>
      </w:r>
      <w:r>
        <w:t>not</w:t>
      </w:r>
      <w:r>
        <w:rPr>
          <w:spacing w:val="6"/>
        </w:rPr>
        <w:t xml:space="preserve"> </w:t>
      </w:r>
      <w:r>
        <w:rPr>
          <w:spacing w:val="3"/>
        </w:rPr>
        <w:t>r</w:t>
      </w:r>
      <w:r>
        <w:t>eq</w:t>
      </w:r>
      <w:r>
        <w:rPr>
          <w:spacing w:val="2"/>
        </w:rPr>
        <w:t>u</w:t>
      </w:r>
      <w:r>
        <w:rPr>
          <w:spacing w:val="-2"/>
        </w:rPr>
        <w:t>i</w:t>
      </w:r>
      <w:r>
        <w:t>re</w:t>
      </w:r>
      <w:r>
        <w:rPr>
          <w:spacing w:val="6"/>
        </w:rPr>
        <w:t xml:space="preserve"> </w:t>
      </w:r>
      <w:r>
        <w:rPr>
          <w:spacing w:val="3"/>
        </w:rPr>
        <w:t>s</w:t>
      </w:r>
      <w:r>
        <w:t>pe</w:t>
      </w:r>
      <w:r>
        <w:rPr>
          <w:spacing w:val="1"/>
        </w:rPr>
        <w:t>c</w:t>
      </w:r>
      <w:r>
        <w:rPr>
          <w:spacing w:val="-2"/>
        </w:rPr>
        <w:t>i</w:t>
      </w:r>
      <w:r>
        <w:rPr>
          <w:spacing w:val="2"/>
        </w:rPr>
        <w:t>f</w:t>
      </w:r>
      <w:r>
        <w:rPr>
          <w:spacing w:val="-2"/>
        </w:rPr>
        <w:t>i</w:t>
      </w:r>
      <w:r>
        <w:t>c</w:t>
      </w:r>
      <w:r>
        <w:rPr>
          <w:spacing w:val="7"/>
        </w:rPr>
        <w:t xml:space="preserve"> </w:t>
      </w:r>
      <w:r>
        <w:t>d</w:t>
      </w:r>
      <w:r>
        <w:rPr>
          <w:spacing w:val="-2"/>
        </w:rPr>
        <w:t>i</w:t>
      </w:r>
      <w:r>
        <w:rPr>
          <w:spacing w:val="1"/>
        </w:rPr>
        <w:t>scl</w:t>
      </w:r>
      <w:r>
        <w:t>o</w:t>
      </w:r>
      <w:r>
        <w:rPr>
          <w:spacing w:val="1"/>
        </w:rPr>
        <w:t>s</w:t>
      </w:r>
      <w:r>
        <w:t>ures</w:t>
      </w:r>
      <w:r>
        <w:rPr>
          <w:spacing w:val="8"/>
        </w:rPr>
        <w:t xml:space="preserve"> </w:t>
      </w:r>
      <w:r>
        <w:t>re</w:t>
      </w:r>
      <w:r>
        <w:rPr>
          <w:spacing w:val="1"/>
        </w:rPr>
        <w:t>l</w:t>
      </w:r>
      <w:r>
        <w:t>at</w:t>
      </w:r>
      <w:r>
        <w:rPr>
          <w:spacing w:val="1"/>
        </w:rPr>
        <w:t>i</w:t>
      </w:r>
      <w:r>
        <w:t>ng</w:t>
      </w:r>
      <w:r>
        <w:rPr>
          <w:spacing w:val="8"/>
        </w:rPr>
        <w:t xml:space="preserve"> </w:t>
      </w:r>
      <w:r>
        <w:t>to</w:t>
      </w:r>
      <w:r>
        <w:rPr>
          <w:spacing w:val="6"/>
        </w:rPr>
        <w:t xml:space="preserve"> </w:t>
      </w:r>
      <w:r>
        <w:rPr>
          <w:spacing w:val="1"/>
        </w:rPr>
        <w:t>s</w:t>
      </w:r>
      <w:r>
        <w:t>hort</w:t>
      </w:r>
      <w:r>
        <w:rPr>
          <w:spacing w:val="8"/>
        </w:rPr>
        <w:t xml:space="preserve"> </w:t>
      </w:r>
      <w:r>
        <w:t>term</w:t>
      </w:r>
      <w:r>
        <w:rPr>
          <w:spacing w:val="11"/>
        </w:rPr>
        <w:t xml:space="preserve"> </w:t>
      </w:r>
      <w:r>
        <w:t>p</w:t>
      </w:r>
      <w:r>
        <w:rPr>
          <w:spacing w:val="2"/>
        </w:rPr>
        <w:t>a</w:t>
      </w:r>
      <w:r>
        <w:rPr>
          <w:spacing w:val="-5"/>
        </w:rPr>
        <w:t>y</w:t>
      </w:r>
      <w:r>
        <w:t>a</w:t>
      </w:r>
      <w:r>
        <w:rPr>
          <w:spacing w:val="2"/>
        </w:rPr>
        <w:t>b</w:t>
      </w:r>
      <w:r>
        <w:rPr>
          <w:spacing w:val="-2"/>
        </w:rPr>
        <w:t>l</w:t>
      </w:r>
      <w:r>
        <w:t>es</w:t>
      </w:r>
      <w:r>
        <w:rPr>
          <w:spacing w:val="10"/>
        </w:rPr>
        <w:t xml:space="preserve"> </w:t>
      </w:r>
      <w:r>
        <w:t>and</w:t>
      </w:r>
      <w:r>
        <w:rPr>
          <w:spacing w:val="8"/>
        </w:rPr>
        <w:t xml:space="preserve"> </w:t>
      </w:r>
      <w:r>
        <w:rPr>
          <w:spacing w:val="1"/>
        </w:rPr>
        <w:t>c</w:t>
      </w:r>
      <w:r>
        <w:t>red</w:t>
      </w:r>
      <w:r>
        <w:rPr>
          <w:spacing w:val="-2"/>
        </w:rPr>
        <w:t>i</w:t>
      </w:r>
      <w:r>
        <w:t>tor</w:t>
      </w:r>
      <w:r>
        <w:rPr>
          <w:spacing w:val="1"/>
        </w:rPr>
        <w:t>s</w:t>
      </w:r>
      <w:r>
        <w:t>;</w:t>
      </w:r>
      <w:r>
        <w:rPr>
          <w:spacing w:val="8"/>
        </w:rPr>
        <w:t xml:space="preserve"> </w:t>
      </w:r>
      <w:r w:rsidR="00624858">
        <w:t>h</w:t>
      </w:r>
      <w:r w:rsidR="00624858">
        <w:rPr>
          <w:spacing w:val="2"/>
        </w:rPr>
        <w:t>o</w:t>
      </w:r>
      <w:r w:rsidR="00624858">
        <w:t>we</w:t>
      </w:r>
      <w:r w:rsidR="00624858">
        <w:rPr>
          <w:spacing w:val="1"/>
        </w:rPr>
        <w:t>v</w:t>
      </w:r>
      <w:r w:rsidR="00624858">
        <w:t>er,</w:t>
      </w:r>
      <w:r>
        <w:rPr>
          <w:spacing w:val="7"/>
        </w:rPr>
        <w:t xml:space="preserve"> </w:t>
      </w:r>
      <w:r>
        <w:t>th</w:t>
      </w:r>
      <w:r>
        <w:rPr>
          <w:spacing w:val="4"/>
        </w:rPr>
        <w:t>e</w:t>
      </w:r>
      <w:r>
        <w:t>y</w:t>
      </w:r>
      <w:r>
        <w:rPr>
          <w:spacing w:val="6"/>
        </w:rPr>
        <w:t xml:space="preserve"> </w:t>
      </w:r>
      <w:r>
        <w:t>w</w:t>
      </w:r>
      <w:r>
        <w:rPr>
          <w:spacing w:val="1"/>
        </w:rPr>
        <w:t>i</w:t>
      </w:r>
      <w:r>
        <w:rPr>
          <w:spacing w:val="-2"/>
        </w:rPr>
        <w:t>l</w:t>
      </w:r>
      <w:r>
        <w:t>l</w:t>
      </w:r>
      <w:r>
        <w:rPr>
          <w:spacing w:val="7"/>
        </w:rPr>
        <w:t xml:space="preserve"> </w:t>
      </w:r>
      <w:r>
        <w:t>ne</w:t>
      </w:r>
      <w:r>
        <w:rPr>
          <w:spacing w:val="2"/>
        </w:rPr>
        <w:t>e</w:t>
      </w:r>
      <w:r>
        <w:t>d</w:t>
      </w:r>
      <w:r>
        <w:rPr>
          <w:w w:val="99"/>
        </w:rPr>
        <w:t xml:space="preserve"> </w:t>
      </w:r>
      <w:r>
        <w:t>to</w:t>
      </w:r>
      <w:r>
        <w:rPr>
          <w:spacing w:val="20"/>
        </w:rPr>
        <w:t xml:space="preserve"> </w:t>
      </w:r>
      <w:r>
        <w:t>be</w:t>
      </w:r>
      <w:r>
        <w:rPr>
          <w:spacing w:val="23"/>
        </w:rPr>
        <w:t xml:space="preserve"> </w:t>
      </w:r>
      <w:r>
        <w:rPr>
          <w:spacing w:val="-2"/>
        </w:rPr>
        <w:t>i</w:t>
      </w:r>
      <w:r>
        <w:t>n</w:t>
      </w:r>
      <w:r>
        <w:rPr>
          <w:spacing w:val="3"/>
        </w:rPr>
        <w:t>c</w:t>
      </w:r>
      <w:r>
        <w:rPr>
          <w:spacing w:val="-2"/>
        </w:rPr>
        <w:t>l</w:t>
      </w:r>
      <w:r>
        <w:t>u</w:t>
      </w:r>
      <w:r>
        <w:rPr>
          <w:spacing w:val="2"/>
        </w:rPr>
        <w:t>d</w:t>
      </w:r>
      <w:r>
        <w:t>ed</w:t>
      </w:r>
      <w:r>
        <w:rPr>
          <w:spacing w:val="23"/>
        </w:rPr>
        <w:t xml:space="preserve"> </w:t>
      </w:r>
      <w:r>
        <w:rPr>
          <w:spacing w:val="-2"/>
        </w:rPr>
        <w:t>i</w:t>
      </w:r>
      <w:r>
        <w:t>n</w:t>
      </w:r>
      <w:r>
        <w:rPr>
          <w:spacing w:val="20"/>
        </w:rPr>
        <w:t xml:space="preserve"> </w:t>
      </w:r>
      <w:r>
        <w:rPr>
          <w:spacing w:val="2"/>
        </w:rPr>
        <w:t>t</w:t>
      </w:r>
      <w:r>
        <w:t>he</w:t>
      </w:r>
      <w:r>
        <w:rPr>
          <w:spacing w:val="21"/>
        </w:rPr>
        <w:t xml:space="preserve"> </w:t>
      </w:r>
      <w:r>
        <w:t>r</w:t>
      </w:r>
      <w:r>
        <w:rPr>
          <w:spacing w:val="2"/>
        </w:rPr>
        <w:t>e</w:t>
      </w:r>
      <w:r>
        <w:t>qu</w:t>
      </w:r>
      <w:r>
        <w:rPr>
          <w:spacing w:val="1"/>
        </w:rPr>
        <w:t>i</w:t>
      </w:r>
      <w:r>
        <w:t>red</w:t>
      </w:r>
      <w:r>
        <w:rPr>
          <w:spacing w:val="20"/>
        </w:rPr>
        <w:t xml:space="preserve"> </w:t>
      </w:r>
      <w:r>
        <w:t>d</w:t>
      </w:r>
      <w:r>
        <w:rPr>
          <w:spacing w:val="-2"/>
        </w:rPr>
        <w:t>i</w:t>
      </w:r>
      <w:r>
        <w:rPr>
          <w:spacing w:val="1"/>
        </w:rPr>
        <w:t>scl</w:t>
      </w:r>
      <w:r>
        <w:t>o</w:t>
      </w:r>
      <w:r>
        <w:rPr>
          <w:spacing w:val="1"/>
        </w:rPr>
        <w:t>s</w:t>
      </w:r>
      <w:r>
        <w:t>ures</w:t>
      </w:r>
      <w:r>
        <w:rPr>
          <w:spacing w:val="23"/>
        </w:rPr>
        <w:t xml:space="preserve"> </w:t>
      </w:r>
      <w:r>
        <w:t>aro</w:t>
      </w:r>
      <w:r>
        <w:rPr>
          <w:spacing w:val="2"/>
        </w:rPr>
        <w:t>u</w:t>
      </w:r>
      <w:r>
        <w:t>nd</w:t>
      </w:r>
      <w:r>
        <w:rPr>
          <w:spacing w:val="23"/>
        </w:rPr>
        <w:t xml:space="preserve"> </w:t>
      </w:r>
      <w:r>
        <w:rPr>
          <w:spacing w:val="-2"/>
        </w:rPr>
        <w:t>l</w:t>
      </w:r>
      <w:r>
        <w:rPr>
          <w:spacing w:val="1"/>
        </w:rPr>
        <w:t>i</w:t>
      </w:r>
      <w:r>
        <w:rPr>
          <w:spacing w:val="2"/>
        </w:rPr>
        <w:t>q</w:t>
      </w:r>
      <w:r>
        <w:t>u</w:t>
      </w:r>
      <w:r>
        <w:rPr>
          <w:spacing w:val="-2"/>
        </w:rPr>
        <w:t>i</w:t>
      </w:r>
      <w:r>
        <w:rPr>
          <w:spacing w:val="2"/>
        </w:rPr>
        <w:t>d</w:t>
      </w:r>
      <w:r>
        <w:rPr>
          <w:spacing w:val="-2"/>
        </w:rPr>
        <w:t>i</w:t>
      </w:r>
      <w:r>
        <w:rPr>
          <w:spacing w:val="4"/>
        </w:rPr>
        <w:t>t</w:t>
      </w:r>
      <w:r>
        <w:t>y</w:t>
      </w:r>
      <w:r>
        <w:rPr>
          <w:spacing w:val="17"/>
        </w:rPr>
        <w:t xml:space="preserve"> </w:t>
      </w:r>
      <w:r>
        <w:t>r</w:t>
      </w:r>
      <w:r>
        <w:rPr>
          <w:spacing w:val="-2"/>
        </w:rPr>
        <w:t>i</w:t>
      </w:r>
      <w:r>
        <w:rPr>
          <w:spacing w:val="1"/>
        </w:rPr>
        <w:t>s</w:t>
      </w:r>
      <w:r>
        <w:rPr>
          <w:spacing w:val="3"/>
        </w:rPr>
        <w:t>k</w:t>
      </w:r>
      <w:r>
        <w:t>.</w:t>
      </w:r>
      <w:r>
        <w:rPr>
          <w:spacing w:val="21"/>
        </w:rPr>
        <w:t xml:space="preserve"> </w:t>
      </w:r>
      <w:r>
        <w:rPr>
          <w:spacing w:val="3"/>
        </w:rPr>
        <w:t>T</w:t>
      </w:r>
      <w:r>
        <w:t>he</w:t>
      </w:r>
      <w:r>
        <w:rPr>
          <w:spacing w:val="1"/>
        </w:rPr>
        <w:t>s</w:t>
      </w:r>
      <w:r>
        <w:t>e</w:t>
      </w:r>
      <w:r>
        <w:rPr>
          <w:spacing w:val="20"/>
        </w:rPr>
        <w:t xml:space="preserve"> </w:t>
      </w:r>
      <w:r>
        <w:t>are</w:t>
      </w:r>
      <w:r>
        <w:rPr>
          <w:spacing w:val="21"/>
        </w:rPr>
        <w:t xml:space="preserve"> </w:t>
      </w:r>
      <w:r>
        <w:rPr>
          <w:spacing w:val="2"/>
        </w:rPr>
        <w:t>f</w:t>
      </w:r>
      <w:r>
        <w:t>ound</w:t>
      </w:r>
      <w:r>
        <w:rPr>
          <w:spacing w:val="20"/>
        </w:rPr>
        <w:t xml:space="preserve"> </w:t>
      </w:r>
      <w:r>
        <w:rPr>
          <w:spacing w:val="-2"/>
        </w:rPr>
        <w:t>i</w:t>
      </w:r>
      <w:r>
        <w:t>n</w:t>
      </w:r>
      <w:r>
        <w:rPr>
          <w:spacing w:val="23"/>
        </w:rPr>
        <w:t xml:space="preserve"> </w:t>
      </w:r>
      <w:r>
        <w:rPr>
          <w:spacing w:val="1"/>
        </w:rPr>
        <w:t>A</w:t>
      </w:r>
      <w:r>
        <w:t>A</w:t>
      </w:r>
      <w:r>
        <w:rPr>
          <w:spacing w:val="1"/>
        </w:rPr>
        <w:t>S</w:t>
      </w:r>
      <w:r>
        <w:t>B</w:t>
      </w:r>
      <w:r>
        <w:rPr>
          <w:spacing w:val="20"/>
        </w:rPr>
        <w:t xml:space="preserve"> </w:t>
      </w:r>
      <w:r>
        <w:rPr>
          <w:spacing w:val="2"/>
        </w:rPr>
        <w:t>7</w:t>
      </w:r>
      <w:r>
        <w:t>,</w:t>
      </w:r>
      <w:r>
        <w:rPr>
          <w:spacing w:val="21"/>
        </w:rPr>
        <w:t xml:space="preserve"> </w:t>
      </w:r>
      <w:r>
        <w:t>par</w:t>
      </w:r>
      <w:r>
        <w:rPr>
          <w:spacing w:val="2"/>
        </w:rPr>
        <w:t>a</w:t>
      </w:r>
      <w:r>
        <w:t>gra</w:t>
      </w:r>
      <w:r>
        <w:rPr>
          <w:spacing w:val="2"/>
        </w:rPr>
        <w:t>p</w:t>
      </w:r>
      <w:r>
        <w:t>h</w:t>
      </w:r>
      <w:r>
        <w:rPr>
          <w:spacing w:val="20"/>
        </w:rPr>
        <w:t xml:space="preserve"> </w:t>
      </w:r>
      <w:r>
        <w:rPr>
          <w:spacing w:val="2"/>
        </w:rPr>
        <w:t>3</w:t>
      </w:r>
      <w:r>
        <w:t>9</w:t>
      </w:r>
      <w:r>
        <w:rPr>
          <w:spacing w:val="23"/>
        </w:rPr>
        <w:t xml:space="preserve"> </w:t>
      </w:r>
      <w:r>
        <w:rPr>
          <w:spacing w:val="-3"/>
        </w:rPr>
        <w:t>w</w:t>
      </w:r>
      <w:r>
        <w:rPr>
          <w:spacing w:val="2"/>
        </w:rPr>
        <w:t>h</w:t>
      </w:r>
      <w:r>
        <w:rPr>
          <w:spacing w:val="-2"/>
        </w:rPr>
        <w:t>i</w:t>
      </w:r>
      <w:r>
        <w:rPr>
          <w:spacing w:val="1"/>
        </w:rPr>
        <w:t>c</w:t>
      </w:r>
      <w:r>
        <w:t>h</w:t>
      </w:r>
      <w:r>
        <w:rPr>
          <w:w w:val="99"/>
        </w:rPr>
        <w:t xml:space="preserve"> </w:t>
      </w:r>
      <w:r>
        <w:t>requ</w:t>
      </w:r>
      <w:r>
        <w:rPr>
          <w:spacing w:val="-2"/>
        </w:rPr>
        <w:t>i</w:t>
      </w:r>
      <w:r>
        <w:t>res</w:t>
      </w:r>
      <w:r>
        <w:rPr>
          <w:spacing w:val="-7"/>
        </w:rPr>
        <w:t xml:space="preserve"> </w:t>
      </w:r>
      <w:r>
        <w:t>d</w:t>
      </w:r>
      <w:r>
        <w:rPr>
          <w:spacing w:val="-2"/>
        </w:rPr>
        <w:t>i</w:t>
      </w:r>
      <w:r>
        <w:rPr>
          <w:spacing w:val="1"/>
        </w:rPr>
        <w:t>sc</w:t>
      </w:r>
      <w:r>
        <w:rPr>
          <w:spacing w:val="-2"/>
        </w:rPr>
        <w:t>l</w:t>
      </w:r>
      <w:r>
        <w:t>o</w:t>
      </w:r>
      <w:r>
        <w:rPr>
          <w:spacing w:val="1"/>
        </w:rPr>
        <w:t>s</w:t>
      </w:r>
      <w:r>
        <w:t>ure</w:t>
      </w:r>
      <w:r>
        <w:rPr>
          <w:spacing w:val="-8"/>
        </w:rPr>
        <w:t xml:space="preserve"> </w:t>
      </w:r>
      <w:r>
        <w:t>o</w:t>
      </w:r>
      <w:r>
        <w:rPr>
          <w:spacing w:val="2"/>
        </w:rPr>
        <w:t>f</w:t>
      </w:r>
      <w:r>
        <w:t>:</w:t>
      </w:r>
    </w:p>
    <w:p w14:paraId="02DF8E61" w14:textId="77777777" w:rsidR="00920CFF" w:rsidRDefault="00920CFF" w:rsidP="00E649CD">
      <w:pPr>
        <w:pStyle w:val="ListBullet"/>
      </w:pPr>
      <w:r>
        <w:t>a</w:t>
      </w:r>
      <w:r>
        <w:rPr>
          <w:spacing w:val="30"/>
        </w:rPr>
        <w:t xml:space="preserve"> </w:t>
      </w:r>
      <w:r>
        <w:rPr>
          <w:spacing w:val="4"/>
        </w:rPr>
        <w:t>m</w:t>
      </w:r>
      <w:r>
        <w:t>atur</w:t>
      </w:r>
      <w:r>
        <w:rPr>
          <w:spacing w:val="-2"/>
        </w:rPr>
        <w:t>i</w:t>
      </w:r>
      <w:r>
        <w:rPr>
          <w:spacing w:val="2"/>
        </w:rPr>
        <w:t>t</w:t>
      </w:r>
      <w:r>
        <w:t>y</w:t>
      </w:r>
      <w:r>
        <w:rPr>
          <w:spacing w:val="27"/>
        </w:rPr>
        <w:t xml:space="preserve"> </w:t>
      </w:r>
      <w:r>
        <w:t>an</w:t>
      </w:r>
      <w:r>
        <w:rPr>
          <w:spacing w:val="2"/>
        </w:rPr>
        <w:t>a</w:t>
      </w:r>
      <w:r>
        <w:rPr>
          <w:spacing w:val="1"/>
        </w:rPr>
        <w:t>l</w:t>
      </w:r>
      <w:r>
        <w:rPr>
          <w:spacing w:val="-5"/>
        </w:rPr>
        <w:t>y</w:t>
      </w:r>
      <w:r>
        <w:rPr>
          <w:spacing w:val="3"/>
        </w:rPr>
        <w:t>s</w:t>
      </w:r>
      <w:r>
        <w:rPr>
          <w:spacing w:val="-2"/>
        </w:rPr>
        <w:t>i</w:t>
      </w:r>
      <w:r>
        <w:t>s</w:t>
      </w:r>
      <w:r>
        <w:rPr>
          <w:spacing w:val="31"/>
        </w:rPr>
        <w:t xml:space="preserve"> </w:t>
      </w:r>
      <w:r>
        <w:rPr>
          <w:spacing w:val="2"/>
        </w:rPr>
        <w:t>f</w:t>
      </w:r>
      <w:r>
        <w:t>or</w:t>
      </w:r>
      <w:r>
        <w:rPr>
          <w:spacing w:val="31"/>
        </w:rPr>
        <w:t xml:space="preserve"> </w:t>
      </w:r>
      <w:r>
        <w:t>non-der</w:t>
      </w:r>
      <w:r>
        <w:rPr>
          <w:spacing w:val="1"/>
        </w:rPr>
        <w:t>i</w:t>
      </w:r>
      <w:r>
        <w:rPr>
          <w:spacing w:val="-2"/>
        </w:rPr>
        <w:t>v</w:t>
      </w:r>
      <w:r>
        <w:t>a</w:t>
      </w:r>
      <w:r>
        <w:rPr>
          <w:spacing w:val="2"/>
        </w:rPr>
        <w:t>t</w:t>
      </w:r>
      <w:r>
        <w:rPr>
          <w:spacing w:val="-2"/>
        </w:rPr>
        <w:t>i</w:t>
      </w:r>
      <w:r>
        <w:rPr>
          <w:spacing w:val="1"/>
        </w:rPr>
        <w:t>v</w:t>
      </w:r>
      <w:r>
        <w:t>e</w:t>
      </w:r>
      <w:r>
        <w:rPr>
          <w:spacing w:val="30"/>
        </w:rPr>
        <w:t xml:space="preserve"> </w:t>
      </w:r>
      <w:r>
        <w:rPr>
          <w:spacing w:val="2"/>
        </w:rPr>
        <w:t>f</w:t>
      </w:r>
      <w:r>
        <w:rPr>
          <w:spacing w:val="-2"/>
        </w:rPr>
        <w:t>i</w:t>
      </w:r>
      <w:r>
        <w:t>nan</w:t>
      </w:r>
      <w:r>
        <w:rPr>
          <w:spacing w:val="1"/>
        </w:rPr>
        <w:t>ci</w:t>
      </w:r>
      <w:r>
        <w:t>al</w:t>
      </w:r>
      <w:r>
        <w:rPr>
          <w:spacing w:val="32"/>
        </w:rPr>
        <w:t xml:space="preserve"> </w:t>
      </w:r>
      <w:r>
        <w:rPr>
          <w:spacing w:val="-2"/>
        </w:rPr>
        <w:t>li</w:t>
      </w:r>
      <w:r>
        <w:rPr>
          <w:spacing w:val="2"/>
        </w:rPr>
        <w:t>a</w:t>
      </w:r>
      <w:r>
        <w:t>b</w:t>
      </w:r>
      <w:r>
        <w:rPr>
          <w:spacing w:val="1"/>
        </w:rPr>
        <w:t>i</w:t>
      </w:r>
      <w:r>
        <w:rPr>
          <w:spacing w:val="-2"/>
        </w:rPr>
        <w:t>l</w:t>
      </w:r>
      <w:r>
        <w:rPr>
          <w:spacing w:val="1"/>
        </w:rPr>
        <w:t>i</w:t>
      </w:r>
      <w:r>
        <w:rPr>
          <w:spacing w:val="2"/>
        </w:rPr>
        <w:t>t</w:t>
      </w:r>
      <w:r>
        <w:rPr>
          <w:spacing w:val="-2"/>
        </w:rPr>
        <w:t>i</w:t>
      </w:r>
      <w:r>
        <w:t>es</w:t>
      </w:r>
      <w:r>
        <w:rPr>
          <w:spacing w:val="31"/>
        </w:rPr>
        <w:t xml:space="preserve"> </w:t>
      </w:r>
      <w:r>
        <w:t>(</w:t>
      </w:r>
      <w:r>
        <w:rPr>
          <w:spacing w:val="-2"/>
        </w:rPr>
        <w:t>i</w:t>
      </w:r>
      <w:r>
        <w:t>n</w:t>
      </w:r>
      <w:r>
        <w:rPr>
          <w:spacing w:val="1"/>
        </w:rPr>
        <w:t>c</w:t>
      </w:r>
      <w:r>
        <w:rPr>
          <w:spacing w:val="-2"/>
        </w:rPr>
        <w:t>l</w:t>
      </w:r>
      <w:r>
        <w:rPr>
          <w:spacing w:val="2"/>
        </w:rPr>
        <w:t>u</w:t>
      </w:r>
      <w:r>
        <w:t>d</w:t>
      </w:r>
      <w:r>
        <w:rPr>
          <w:spacing w:val="1"/>
        </w:rPr>
        <w:t>i</w:t>
      </w:r>
      <w:r>
        <w:t>ng</w:t>
      </w:r>
      <w:r>
        <w:rPr>
          <w:spacing w:val="30"/>
        </w:rPr>
        <w:t xml:space="preserve"> </w:t>
      </w:r>
      <w:r>
        <w:rPr>
          <w:spacing w:val="-2"/>
        </w:rPr>
        <w:t>i</w:t>
      </w:r>
      <w:r>
        <w:rPr>
          <w:spacing w:val="1"/>
        </w:rPr>
        <w:t>ss</w:t>
      </w:r>
      <w:r>
        <w:t>u</w:t>
      </w:r>
      <w:r>
        <w:rPr>
          <w:spacing w:val="2"/>
        </w:rPr>
        <w:t>e</w:t>
      </w:r>
      <w:r>
        <w:t>d</w:t>
      </w:r>
      <w:r>
        <w:rPr>
          <w:spacing w:val="31"/>
        </w:rPr>
        <w:t xml:space="preserve"> </w:t>
      </w:r>
      <w:r>
        <w:rPr>
          <w:spacing w:val="2"/>
        </w:rPr>
        <w:t>f</w:t>
      </w:r>
      <w:r>
        <w:rPr>
          <w:spacing w:val="-2"/>
        </w:rPr>
        <w:t>i</w:t>
      </w:r>
      <w:r>
        <w:t>na</w:t>
      </w:r>
      <w:r>
        <w:rPr>
          <w:spacing w:val="2"/>
        </w:rPr>
        <w:t>n</w:t>
      </w:r>
      <w:r>
        <w:rPr>
          <w:spacing w:val="1"/>
        </w:rPr>
        <w:t>c</w:t>
      </w:r>
      <w:r>
        <w:rPr>
          <w:spacing w:val="-2"/>
        </w:rPr>
        <w:t>i</w:t>
      </w:r>
      <w:r>
        <w:t>al</w:t>
      </w:r>
      <w:r>
        <w:rPr>
          <w:spacing w:val="29"/>
        </w:rPr>
        <w:t xml:space="preserve"> </w:t>
      </w:r>
      <w:r>
        <w:rPr>
          <w:spacing w:val="2"/>
        </w:rPr>
        <w:t>g</w:t>
      </w:r>
      <w:r>
        <w:t>uaran</w:t>
      </w:r>
      <w:r>
        <w:rPr>
          <w:spacing w:val="2"/>
        </w:rPr>
        <w:t>t</w:t>
      </w:r>
      <w:r>
        <w:t>ee</w:t>
      </w:r>
      <w:r>
        <w:rPr>
          <w:spacing w:val="30"/>
        </w:rPr>
        <w:t xml:space="preserve"> </w:t>
      </w:r>
      <w:r>
        <w:rPr>
          <w:spacing w:val="1"/>
        </w:rPr>
        <w:t>c</w:t>
      </w:r>
      <w:r>
        <w:t>ont</w:t>
      </w:r>
      <w:r>
        <w:rPr>
          <w:spacing w:val="3"/>
        </w:rPr>
        <w:t>r</w:t>
      </w:r>
      <w:r>
        <w:t>a</w:t>
      </w:r>
      <w:r>
        <w:rPr>
          <w:spacing w:val="1"/>
        </w:rPr>
        <w:t>c</w:t>
      </w:r>
      <w:r>
        <w:t>t</w:t>
      </w:r>
      <w:r>
        <w:rPr>
          <w:spacing w:val="1"/>
        </w:rPr>
        <w:t>s</w:t>
      </w:r>
      <w:r>
        <w:t>)</w:t>
      </w:r>
      <w:r>
        <w:rPr>
          <w:spacing w:val="32"/>
        </w:rPr>
        <w:t xml:space="preserve"> </w:t>
      </w:r>
      <w:r>
        <w:t>that</w:t>
      </w:r>
      <w:r>
        <w:rPr>
          <w:w w:val="99"/>
        </w:rPr>
        <w:t xml:space="preserve"> </w:t>
      </w:r>
      <w:r>
        <w:rPr>
          <w:spacing w:val="1"/>
        </w:rPr>
        <w:t>s</w:t>
      </w:r>
      <w:r>
        <w:t>h</w:t>
      </w:r>
      <w:r>
        <w:rPr>
          <w:spacing w:val="2"/>
        </w:rPr>
        <w:t>o</w:t>
      </w:r>
      <w:r>
        <w:rPr>
          <w:spacing w:val="-3"/>
        </w:rPr>
        <w:t>w</w:t>
      </w:r>
      <w:r>
        <w:t>s</w:t>
      </w:r>
      <w:r>
        <w:rPr>
          <w:spacing w:val="-10"/>
        </w:rPr>
        <w:t xml:space="preserve"> </w:t>
      </w:r>
      <w:r>
        <w:t>the</w:t>
      </w:r>
      <w:r>
        <w:rPr>
          <w:spacing w:val="-10"/>
        </w:rPr>
        <w:t xml:space="preserve"> </w:t>
      </w:r>
      <w:r>
        <w:t>re</w:t>
      </w:r>
      <w:r>
        <w:rPr>
          <w:spacing w:val="4"/>
        </w:rPr>
        <w:t>m</w:t>
      </w:r>
      <w:r>
        <w:t>a</w:t>
      </w:r>
      <w:r>
        <w:rPr>
          <w:spacing w:val="-2"/>
        </w:rPr>
        <w:t>i</w:t>
      </w:r>
      <w:r>
        <w:rPr>
          <w:spacing w:val="2"/>
        </w:rPr>
        <w:t>n</w:t>
      </w:r>
      <w:r>
        <w:rPr>
          <w:spacing w:val="-2"/>
        </w:rPr>
        <w:t>i</w:t>
      </w:r>
      <w:r>
        <w:t>ng</w:t>
      </w:r>
      <w:r>
        <w:rPr>
          <w:spacing w:val="-10"/>
        </w:rPr>
        <w:t xml:space="preserve"> </w:t>
      </w:r>
      <w:r>
        <w:rPr>
          <w:spacing w:val="3"/>
        </w:rPr>
        <w:t>c</w:t>
      </w:r>
      <w:r>
        <w:t>ontr</w:t>
      </w:r>
      <w:r>
        <w:rPr>
          <w:spacing w:val="2"/>
        </w:rPr>
        <w:t>a</w:t>
      </w:r>
      <w:r>
        <w:rPr>
          <w:spacing w:val="1"/>
        </w:rPr>
        <w:t>c</w:t>
      </w:r>
      <w:r>
        <w:t>tual</w:t>
      </w:r>
      <w:r>
        <w:rPr>
          <w:spacing w:val="-11"/>
        </w:rPr>
        <w:t xml:space="preserve"> </w:t>
      </w:r>
      <w:r>
        <w:rPr>
          <w:spacing w:val="4"/>
        </w:rPr>
        <w:t>m</w:t>
      </w:r>
      <w:r>
        <w:t>atur</w:t>
      </w:r>
      <w:r>
        <w:rPr>
          <w:spacing w:val="-2"/>
        </w:rPr>
        <w:t>i</w:t>
      </w:r>
      <w:r>
        <w:t>t</w:t>
      </w:r>
      <w:r>
        <w:rPr>
          <w:spacing w:val="1"/>
        </w:rPr>
        <w:t>i</w:t>
      </w:r>
      <w:r>
        <w:t>e</w:t>
      </w:r>
      <w:r>
        <w:rPr>
          <w:spacing w:val="1"/>
        </w:rPr>
        <w:t>s</w:t>
      </w:r>
      <w:r>
        <w:t>;</w:t>
      </w:r>
    </w:p>
    <w:p w14:paraId="02DF8E62" w14:textId="77777777" w:rsidR="00920CFF" w:rsidRDefault="00920CFF" w:rsidP="00E649CD">
      <w:pPr>
        <w:pStyle w:val="ListBullet"/>
      </w:pPr>
      <w:r>
        <w:t>a</w:t>
      </w:r>
      <w:r>
        <w:rPr>
          <w:spacing w:val="-8"/>
        </w:rPr>
        <w:t xml:space="preserve"> </w:t>
      </w:r>
      <w:r>
        <w:rPr>
          <w:spacing w:val="4"/>
        </w:rPr>
        <w:t>m</w:t>
      </w:r>
      <w:r>
        <w:t>atur</w:t>
      </w:r>
      <w:r>
        <w:rPr>
          <w:spacing w:val="-2"/>
        </w:rPr>
        <w:t>i</w:t>
      </w:r>
      <w:r>
        <w:rPr>
          <w:spacing w:val="2"/>
        </w:rPr>
        <w:t>t</w:t>
      </w:r>
      <w:r>
        <w:t>y</w:t>
      </w:r>
      <w:r>
        <w:rPr>
          <w:spacing w:val="-10"/>
        </w:rPr>
        <w:t xml:space="preserve"> </w:t>
      </w:r>
      <w:r>
        <w:rPr>
          <w:spacing w:val="2"/>
        </w:rPr>
        <w:t>a</w:t>
      </w:r>
      <w:r>
        <w:t>n</w:t>
      </w:r>
      <w:r>
        <w:rPr>
          <w:spacing w:val="2"/>
        </w:rPr>
        <w:t>a</w:t>
      </w:r>
      <w:r>
        <w:rPr>
          <w:spacing w:val="1"/>
        </w:rPr>
        <w:t>l</w:t>
      </w:r>
      <w:r>
        <w:rPr>
          <w:spacing w:val="-5"/>
        </w:rPr>
        <w:t>y</w:t>
      </w:r>
      <w:r>
        <w:rPr>
          <w:spacing w:val="1"/>
        </w:rPr>
        <w:t>s</w:t>
      </w:r>
      <w:r>
        <w:rPr>
          <w:spacing w:val="-2"/>
        </w:rPr>
        <w:t>i</w:t>
      </w:r>
      <w:r>
        <w:t>s</w:t>
      </w:r>
      <w:r>
        <w:rPr>
          <w:spacing w:val="-6"/>
        </w:rPr>
        <w:t xml:space="preserve"> </w:t>
      </w:r>
      <w:r>
        <w:rPr>
          <w:spacing w:val="2"/>
        </w:rPr>
        <w:t>f</w:t>
      </w:r>
      <w:r>
        <w:t>or</w:t>
      </w:r>
      <w:r>
        <w:rPr>
          <w:spacing w:val="-6"/>
        </w:rPr>
        <w:t xml:space="preserve"> </w:t>
      </w:r>
      <w:r>
        <w:t>de</w:t>
      </w:r>
      <w:r>
        <w:rPr>
          <w:spacing w:val="3"/>
        </w:rPr>
        <w:t>r</w:t>
      </w:r>
      <w:r>
        <w:rPr>
          <w:spacing w:val="-2"/>
        </w:rPr>
        <w:t>i</w:t>
      </w:r>
      <w:r>
        <w:rPr>
          <w:spacing w:val="1"/>
        </w:rPr>
        <w:t>v</w:t>
      </w:r>
      <w:r>
        <w:t>at</w:t>
      </w:r>
      <w:r>
        <w:rPr>
          <w:spacing w:val="1"/>
        </w:rPr>
        <w:t>i</w:t>
      </w:r>
      <w:r>
        <w:rPr>
          <w:spacing w:val="-2"/>
        </w:rPr>
        <w:t>v</w:t>
      </w:r>
      <w:r>
        <w:t>e</w:t>
      </w:r>
      <w:r>
        <w:rPr>
          <w:spacing w:val="-8"/>
        </w:rPr>
        <w:t xml:space="preserve"> </w:t>
      </w:r>
      <w:r>
        <w:rPr>
          <w:spacing w:val="2"/>
        </w:rPr>
        <w:t>f</w:t>
      </w:r>
      <w:r>
        <w:rPr>
          <w:spacing w:val="-2"/>
        </w:rPr>
        <w:t>i</w:t>
      </w:r>
      <w:r>
        <w:rPr>
          <w:spacing w:val="2"/>
        </w:rPr>
        <w:t>n</w:t>
      </w:r>
      <w:r>
        <w:t>an</w:t>
      </w:r>
      <w:r>
        <w:rPr>
          <w:spacing w:val="1"/>
        </w:rPr>
        <w:t>c</w:t>
      </w:r>
      <w:r>
        <w:rPr>
          <w:spacing w:val="-2"/>
        </w:rPr>
        <w:t>i</w:t>
      </w:r>
      <w:r>
        <w:rPr>
          <w:spacing w:val="2"/>
        </w:rPr>
        <w:t>a</w:t>
      </w:r>
      <w:r>
        <w:t>l</w:t>
      </w:r>
      <w:r>
        <w:rPr>
          <w:spacing w:val="-6"/>
        </w:rPr>
        <w:t xml:space="preserve"> </w:t>
      </w:r>
      <w:r>
        <w:rPr>
          <w:spacing w:val="-2"/>
        </w:rPr>
        <w:t>li</w:t>
      </w:r>
      <w:r>
        <w:rPr>
          <w:spacing w:val="2"/>
        </w:rPr>
        <w:t>a</w:t>
      </w:r>
      <w:r>
        <w:t>b</w:t>
      </w:r>
      <w:r>
        <w:rPr>
          <w:spacing w:val="1"/>
        </w:rPr>
        <w:t>i</w:t>
      </w:r>
      <w:r>
        <w:rPr>
          <w:spacing w:val="-2"/>
        </w:rPr>
        <w:t>l</w:t>
      </w:r>
      <w:r>
        <w:rPr>
          <w:spacing w:val="1"/>
        </w:rPr>
        <w:t>i</w:t>
      </w:r>
      <w:r>
        <w:t>t</w:t>
      </w:r>
      <w:r>
        <w:rPr>
          <w:spacing w:val="-2"/>
        </w:rPr>
        <w:t>i</w:t>
      </w:r>
      <w:r>
        <w:t>e</w:t>
      </w:r>
      <w:r>
        <w:rPr>
          <w:spacing w:val="1"/>
        </w:rPr>
        <w:t>s</w:t>
      </w:r>
      <w:r>
        <w:t>;</w:t>
      </w:r>
      <w:r>
        <w:rPr>
          <w:spacing w:val="-6"/>
        </w:rPr>
        <w:t xml:space="preserve"> </w:t>
      </w:r>
      <w:r>
        <w:t>a</w:t>
      </w:r>
      <w:r>
        <w:rPr>
          <w:spacing w:val="2"/>
        </w:rPr>
        <w:t>n</w:t>
      </w:r>
      <w:r>
        <w:t>d</w:t>
      </w:r>
    </w:p>
    <w:p w14:paraId="02DF8E63" w14:textId="77777777" w:rsidR="00920CFF" w:rsidRDefault="00920CFF" w:rsidP="00E649CD">
      <w:pPr>
        <w:pStyle w:val="ListBullet"/>
      </w:pPr>
      <w:r>
        <w:t>a</w:t>
      </w:r>
      <w:r>
        <w:rPr>
          <w:spacing w:val="-6"/>
        </w:rPr>
        <w:t xml:space="preserve"> </w:t>
      </w:r>
      <w:r>
        <w:t>de</w:t>
      </w:r>
      <w:r>
        <w:rPr>
          <w:spacing w:val="1"/>
        </w:rPr>
        <w:t>sc</w:t>
      </w:r>
      <w:r>
        <w:t>r</w:t>
      </w:r>
      <w:r>
        <w:rPr>
          <w:spacing w:val="-2"/>
        </w:rPr>
        <w:t>i</w:t>
      </w:r>
      <w:r>
        <w:t>p</w:t>
      </w:r>
      <w:r>
        <w:rPr>
          <w:spacing w:val="2"/>
        </w:rPr>
        <w:t>t</w:t>
      </w:r>
      <w:r>
        <w:rPr>
          <w:spacing w:val="-2"/>
        </w:rPr>
        <w:t>i</w:t>
      </w:r>
      <w:r>
        <w:rPr>
          <w:spacing w:val="2"/>
        </w:rPr>
        <w:t>o</w:t>
      </w:r>
      <w:r>
        <w:t>n</w:t>
      </w:r>
      <w:r>
        <w:rPr>
          <w:spacing w:val="-6"/>
        </w:rPr>
        <w:t xml:space="preserve"> </w:t>
      </w:r>
      <w:r>
        <w:t>of</w:t>
      </w:r>
      <w:r>
        <w:rPr>
          <w:spacing w:val="-4"/>
        </w:rPr>
        <w:t xml:space="preserve"> </w:t>
      </w:r>
      <w:r>
        <w:t>h</w:t>
      </w:r>
      <w:r>
        <w:rPr>
          <w:spacing w:val="2"/>
        </w:rPr>
        <w:t>o</w:t>
      </w:r>
      <w:r>
        <w:t>w</w:t>
      </w:r>
      <w:r>
        <w:rPr>
          <w:spacing w:val="-6"/>
        </w:rPr>
        <w:t xml:space="preserve"> </w:t>
      </w:r>
      <w:r>
        <w:rPr>
          <w:spacing w:val="-2"/>
        </w:rPr>
        <w:t>i</w:t>
      </w:r>
      <w:r>
        <w:t>t</w:t>
      </w:r>
      <w:r>
        <w:rPr>
          <w:spacing w:val="-6"/>
        </w:rPr>
        <w:t xml:space="preserve"> </w:t>
      </w:r>
      <w:r>
        <w:rPr>
          <w:spacing w:val="4"/>
        </w:rPr>
        <w:t>m</w:t>
      </w:r>
      <w:r>
        <w:t>anages</w:t>
      </w:r>
      <w:r>
        <w:rPr>
          <w:spacing w:val="-5"/>
        </w:rPr>
        <w:t xml:space="preserve"> </w:t>
      </w:r>
      <w:r>
        <w:t>t</w:t>
      </w:r>
      <w:r>
        <w:rPr>
          <w:spacing w:val="2"/>
        </w:rPr>
        <w:t>h</w:t>
      </w:r>
      <w:r>
        <w:t>e</w:t>
      </w:r>
      <w:r>
        <w:rPr>
          <w:spacing w:val="-6"/>
        </w:rPr>
        <w:t xml:space="preserve"> </w:t>
      </w:r>
      <w:r>
        <w:rPr>
          <w:spacing w:val="1"/>
        </w:rPr>
        <w:t>l</w:t>
      </w:r>
      <w:r>
        <w:rPr>
          <w:spacing w:val="-2"/>
        </w:rPr>
        <w:t>i</w:t>
      </w:r>
      <w:r>
        <w:rPr>
          <w:spacing w:val="2"/>
        </w:rPr>
        <w:t>q</w:t>
      </w:r>
      <w:r>
        <w:t>u</w:t>
      </w:r>
      <w:r>
        <w:rPr>
          <w:spacing w:val="-2"/>
        </w:rPr>
        <w:t>i</w:t>
      </w:r>
      <w:r>
        <w:rPr>
          <w:spacing w:val="2"/>
        </w:rPr>
        <w:t>d</w:t>
      </w:r>
      <w:r>
        <w:rPr>
          <w:spacing w:val="-2"/>
        </w:rPr>
        <w:t>i</w:t>
      </w:r>
      <w:r>
        <w:rPr>
          <w:spacing w:val="4"/>
        </w:rPr>
        <w:t>t</w:t>
      </w:r>
      <w:r>
        <w:t>y</w:t>
      </w:r>
      <w:r>
        <w:rPr>
          <w:spacing w:val="-8"/>
        </w:rPr>
        <w:t xml:space="preserve"> </w:t>
      </w:r>
      <w:r>
        <w:t>r</w:t>
      </w:r>
      <w:r>
        <w:rPr>
          <w:spacing w:val="-2"/>
        </w:rPr>
        <w:t>i</w:t>
      </w:r>
      <w:r>
        <w:rPr>
          <w:spacing w:val="1"/>
        </w:rPr>
        <w:t>s</w:t>
      </w:r>
      <w:r>
        <w:t>k</w:t>
      </w:r>
      <w:r>
        <w:rPr>
          <w:spacing w:val="-3"/>
        </w:rPr>
        <w:t xml:space="preserve"> </w:t>
      </w:r>
      <w:r>
        <w:rPr>
          <w:spacing w:val="-2"/>
        </w:rPr>
        <w:t>i</w:t>
      </w:r>
      <w:r>
        <w:t>nhe</w:t>
      </w:r>
      <w:r>
        <w:rPr>
          <w:spacing w:val="3"/>
        </w:rPr>
        <w:t>r</w:t>
      </w:r>
      <w:r>
        <w:t>ent</w:t>
      </w:r>
      <w:r>
        <w:rPr>
          <w:spacing w:val="-4"/>
        </w:rPr>
        <w:t xml:space="preserve"> </w:t>
      </w:r>
      <w:r>
        <w:rPr>
          <w:spacing w:val="-2"/>
        </w:rPr>
        <w:t>i</w:t>
      </w:r>
      <w:r>
        <w:t>n</w:t>
      </w:r>
      <w:r>
        <w:rPr>
          <w:spacing w:val="-6"/>
        </w:rPr>
        <w:t xml:space="preserve"> </w:t>
      </w:r>
      <w:r>
        <w:rPr>
          <w:spacing w:val="2"/>
        </w:rPr>
        <w:t>t</w:t>
      </w:r>
      <w:r>
        <w:t>he</w:t>
      </w:r>
      <w:r>
        <w:rPr>
          <w:spacing w:val="1"/>
        </w:rPr>
        <w:t>s</w:t>
      </w:r>
      <w:r>
        <w:t>e</w:t>
      </w:r>
      <w:r>
        <w:rPr>
          <w:spacing w:val="-6"/>
        </w:rPr>
        <w:t xml:space="preserve"> </w:t>
      </w:r>
      <w:r>
        <w:rPr>
          <w:spacing w:val="2"/>
        </w:rPr>
        <w:t>a</w:t>
      </w:r>
      <w:r>
        <w:t>n</w:t>
      </w:r>
      <w:r>
        <w:rPr>
          <w:spacing w:val="2"/>
        </w:rPr>
        <w:t>a</w:t>
      </w:r>
      <w:r>
        <w:rPr>
          <w:spacing w:val="1"/>
        </w:rPr>
        <w:t>l</w:t>
      </w:r>
      <w:r>
        <w:rPr>
          <w:spacing w:val="-5"/>
        </w:rPr>
        <w:t>y</w:t>
      </w:r>
      <w:r>
        <w:rPr>
          <w:spacing w:val="1"/>
        </w:rPr>
        <w:t>s</w:t>
      </w:r>
      <w:r>
        <w:t>e</w:t>
      </w:r>
      <w:r>
        <w:rPr>
          <w:spacing w:val="1"/>
        </w:rPr>
        <w:t>s</w:t>
      </w:r>
      <w:r>
        <w:t>.</w:t>
      </w:r>
    </w:p>
    <w:p w14:paraId="02DF8E64" w14:textId="77777777" w:rsidR="00920CFF" w:rsidRDefault="00920CFF" w:rsidP="003A00A5">
      <w:pPr>
        <w:pStyle w:val="BodyText12ptBefore"/>
        <w:ind w:left="993"/>
        <w:jc w:val="both"/>
      </w:pPr>
      <w:r>
        <w:t>In</w:t>
      </w:r>
      <w:r>
        <w:rPr>
          <w:spacing w:val="6"/>
        </w:rPr>
        <w:t xml:space="preserve"> </w:t>
      </w:r>
      <w:r>
        <w:t>the</w:t>
      </w:r>
      <w:r>
        <w:rPr>
          <w:spacing w:val="7"/>
        </w:rPr>
        <w:t xml:space="preserve"> </w:t>
      </w:r>
      <w:r>
        <w:rPr>
          <w:spacing w:val="1"/>
        </w:rPr>
        <w:t>c</w:t>
      </w:r>
      <w:r>
        <w:rPr>
          <w:spacing w:val="-2"/>
        </w:rPr>
        <w:t>i</w:t>
      </w:r>
      <w:r>
        <w:t>r</w:t>
      </w:r>
      <w:r>
        <w:rPr>
          <w:spacing w:val="1"/>
        </w:rPr>
        <w:t>c</w:t>
      </w:r>
      <w:r>
        <w:t>u</w:t>
      </w:r>
      <w:r>
        <w:rPr>
          <w:spacing w:val="2"/>
        </w:rPr>
        <w:t>m</w:t>
      </w:r>
      <w:r>
        <w:rPr>
          <w:spacing w:val="1"/>
        </w:rPr>
        <w:t>s</w:t>
      </w:r>
      <w:r>
        <w:t>tan</w:t>
      </w:r>
      <w:r>
        <w:rPr>
          <w:spacing w:val="1"/>
        </w:rPr>
        <w:t>c</w:t>
      </w:r>
      <w:r>
        <w:t>es</w:t>
      </w:r>
      <w:r>
        <w:rPr>
          <w:spacing w:val="7"/>
        </w:rPr>
        <w:t xml:space="preserve"> </w:t>
      </w:r>
      <w:r>
        <w:t>de</w:t>
      </w:r>
      <w:r>
        <w:rPr>
          <w:spacing w:val="1"/>
        </w:rPr>
        <w:t>sc</w:t>
      </w:r>
      <w:r>
        <w:t>r</w:t>
      </w:r>
      <w:r>
        <w:rPr>
          <w:spacing w:val="-2"/>
        </w:rPr>
        <w:t>i</w:t>
      </w:r>
      <w:r>
        <w:t>bed</w:t>
      </w:r>
      <w:r>
        <w:rPr>
          <w:spacing w:val="7"/>
        </w:rPr>
        <w:t xml:space="preserve"> </w:t>
      </w:r>
      <w:r>
        <w:t>a</w:t>
      </w:r>
      <w:r>
        <w:rPr>
          <w:spacing w:val="2"/>
        </w:rPr>
        <w:t>b</w:t>
      </w:r>
      <w:r>
        <w:t>o</w:t>
      </w:r>
      <w:r>
        <w:rPr>
          <w:spacing w:val="1"/>
        </w:rPr>
        <w:t>v</w:t>
      </w:r>
      <w:r>
        <w:t>e,</w:t>
      </w:r>
      <w:r>
        <w:rPr>
          <w:spacing w:val="7"/>
        </w:rPr>
        <w:t xml:space="preserve"> </w:t>
      </w:r>
      <w:r>
        <w:t>d</w:t>
      </w:r>
      <w:r>
        <w:rPr>
          <w:spacing w:val="-2"/>
        </w:rPr>
        <w:t>i</w:t>
      </w:r>
      <w:r>
        <w:rPr>
          <w:spacing w:val="1"/>
        </w:rPr>
        <w:t>sc</w:t>
      </w:r>
      <w:r>
        <w:rPr>
          <w:spacing w:val="-2"/>
        </w:rPr>
        <w:t>l</w:t>
      </w:r>
      <w:r>
        <w:t>o</w:t>
      </w:r>
      <w:r>
        <w:rPr>
          <w:spacing w:val="1"/>
        </w:rPr>
        <w:t>s</w:t>
      </w:r>
      <w:r>
        <w:t>ure</w:t>
      </w:r>
      <w:r>
        <w:rPr>
          <w:spacing w:val="8"/>
        </w:rPr>
        <w:t xml:space="preserve"> </w:t>
      </w:r>
      <w:r>
        <w:t>w</w:t>
      </w:r>
      <w:r>
        <w:rPr>
          <w:spacing w:val="-2"/>
        </w:rPr>
        <w:t>i</w:t>
      </w:r>
      <w:r>
        <w:rPr>
          <w:spacing w:val="1"/>
        </w:rPr>
        <w:t>l</w:t>
      </w:r>
      <w:r>
        <w:t>l</w:t>
      </w:r>
      <w:r>
        <w:rPr>
          <w:spacing w:val="6"/>
        </w:rPr>
        <w:t xml:space="preserve"> </w:t>
      </w:r>
      <w:r>
        <w:t>be</w:t>
      </w:r>
      <w:r>
        <w:rPr>
          <w:spacing w:val="6"/>
        </w:rPr>
        <w:t xml:space="preserve"> </w:t>
      </w:r>
      <w:r>
        <w:t>req</w:t>
      </w:r>
      <w:r>
        <w:rPr>
          <w:spacing w:val="2"/>
        </w:rPr>
        <w:t>u</w:t>
      </w:r>
      <w:r>
        <w:rPr>
          <w:spacing w:val="-2"/>
        </w:rPr>
        <w:t>i</w:t>
      </w:r>
      <w:r>
        <w:t>red</w:t>
      </w:r>
      <w:r>
        <w:rPr>
          <w:spacing w:val="7"/>
        </w:rPr>
        <w:t xml:space="preserve"> </w:t>
      </w:r>
      <w:r>
        <w:t>as</w:t>
      </w:r>
      <w:r>
        <w:rPr>
          <w:spacing w:val="8"/>
        </w:rPr>
        <w:t xml:space="preserve"> </w:t>
      </w:r>
      <w:r>
        <w:t>to</w:t>
      </w:r>
      <w:r>
        <w:rPr>
          <w:spacing w:val="6"/>
        </w:rPr>
        <w:t xml:space="preserve"> </w:t>
      </w:r>
      <w:r>
        <w:t>h</w:t>
      </w:r>
      <w:r>
        <w:rPr>
          <w:spacing w:val="2"/>
        </w:rPr>
        <w:t>o</w:t>
      </w:r>
      <w:r>
        <w:t>w</w:t>
      </w:r>
      <w:r>
        <w:rPr>
          <w:spacing w:val="5"/>
        </w:rPr>
        <w:t xml:space="preserve"> </w:t>
      </w:r>
      <w:r>
        <w:t>the</w:t>
      </w:r>
      <w:r>
        <w:rPr>
          <w:spacing w:val="7"/>
        </w:rPr>
        <w:t xml:space="preserve"> </w:t>
      </w:r>
      <w:r>
        <w:rPr>
          <w:spacing w:val="3"/>
        </w:rPr>
        <w:t>r</w:t>
      </w:r>
      <w:r>
        <w:rPr>
          <w:spacing w:val="-2"/>
        </w:rPr>
        <w:t>i</w:t>
      </w:r>
      <w:r>
        <w:rPr>
          <w:spacing w:val="1"/>
        </w:rPr>
        <w:t>s</w:t>
      </w:r>
      <w:r>
        <w:t>k</w:t>
      </w:r>
      <w:r>
        <w:rPr>
          <w:spacing w:val="7"/>
        </w:rPr>
        <w:t xml:space="preserve"> </w:t>
      </w:r>
      <w:r>
        <w:rPr>
          <w:spacing w:val="-2"/>
        </w:rPr>
        <w:t>i</w:t>
      </w:r>
      <w:r>
        <w:t>s</w:t>
      </w:r>
      <w:r>
        <w:rPr>
          <w:spacing w:val="6"/>
        </w:rPr>
        <w:t xml:space="preserve"> </w:t>
      </w:r>
      <w:r>
        <w:rPr>
          <w:spacing w:val="4"/>
        </w:rPr>
        <w:t>m</w:t>
      </w:r>
      <w:r>
        <w:rPr>
          <w:spacing w:val="-2"/>
        </w:rPr>
        <w:t>i</w:t>
      </w:r>
      <w:r>
        <w:t>t</w:t>
      </w:r>
      <w:r>
        <w:rPr>
          <w:spacing w:val="-2"/>
        </w:rPr>
        <w:t>i</w:t>
      </w:r>
      <w:r>
        <w:t>gated,</w:t>
      </w:r>
      <w:r>
        <w:rPr>
          <w:spacing w:val="7"/>
        </w:rPr>
        <w:t xml:space="preserve"> </w:t>
      </w:r>
      <w:r>
        <w:t>t</w:t>
      </w:r>
      <w:r>
        <w:rPr>
          <w:spacing w:val="2"/>
        </w:rPr>
        <w:t>h</w:t>
      </w:r>
      <w:r>
        <w:t>at</w:t>
      </w:r>
      <w:r>
        <w:rPr>
          <w:spacing w:val="6"/>
        </w:rPr>
        <w:t xml:space="preserve"> </w:t>
      </w:r>
      <w:r>
        <w:rPr>
          <w:spacing w:val="-2"/>
        </w:rPr>
        <w:t>i</w:t>
      </w:r>
      <w:r>
        <w:rPr>
          <w:spacing w:val="1"/>
        </w:rPr>
        <w:t>s</w:t>
      </w:r>
      <w:r>
        <w:t>,</w:t>
      </w:r>
      <w:r>
        <w:rPr>
          <w:spacing w:val="7"/>
        </w:rPr>
        <w:t xml:space="preserve"> </w:t>
      </w:r>
      <w:r>
        <w:t>w</w:t>
      </w:r>
      <w:r>
        <w:rPr>
          <w:spacing w:val="2"/>
        </w:rPr>
        <w:t>h</w:t>
      </w:r>
      <w:r>
        <w:t>ere</w:t>
      </w:r>
      <w:r>
        <w:rPr>
          <w:spacing w:val="6"/>
        </w:rPr>
        <w:t xml:space="preserve"> </w:t>
      </w:r>
      <w:r>
        <w:t>the</w:t>
      </w:r>
      <w:r>
        <w:rPr>
          <w:w w:val="99"/>
        </w:rPr>
        <w:t xml:space="preserve"> </w:t>
      </w:r>
      <w:r>
        <w:rPr>
          <w:spacing w:val="1"/>
        </w:rPr>
        <w:t>c</w:t>
      </w:r>
      <w:r>
        <w:t>oun</w:t>
      </w:r>
      <w:r>
        <w:rPr>
          <w:spacing w:val="1"/>
        </w:rPr>
        <w:t>c</w:t>
      </w:r>
      <w:r>
        <w:rPr>
          <w:spacing w:val="-2"/>
        </w:rPr>
        <w:t>i</w:t>
      </w:r>
      <w:r>
        <w:t>l</w:t>
      </w:r>
      <w:r>
        <w:rPr>
          <w:spacing w:val="-2"/>
        </w:rPr>
        <w:t xml:space="preserve"> i</w:t>
      </w:r>
      <w:r>
        <w:t>s e</w:t>
      </w:r>
      <w:r>
        <w:rPr>
          <w:spacing w:val="1"/>
        </w:rPr>
        <w:t>x</w:t>
      </w:r>
      <w:r>
        <w:t>pe</w:t>
      </w:r>
      <w:r>
        <w:rPr>
          <w:spacing w:val="1"/>
        </w:rPr>
        <w:t>c</w:t>
      </w:r>
      <w:r>
        <w:rPr>
          <w:spacing w:val="2"/>
        </w:rPr>
        <w:t>t</w:t>
      </w:r>
      <w:r>
        <w:rPr>
          <w:spacing w:val="-2"/>
        </w:rPr>
        <w:t>i</w:t>
      </w:r>
      <w:r>
        <w:t xml:space="preserve">ng </w:t>
      </w:r>
      <w:r>
        <w:rPr>
          <w:spacing w:val="1"/>
        </w:rPr>
        <w:t>c</w:t>
      </w:r>
      <w:r>
        <w:t>a</w:t>
      </w:r>
      <w:r>
        <w:rPr>
          <w:spacing w:val="1"/>
        </w:rPr>
        <w:t>s</w:t>
      </w:r>
      <w:r>
        <w:t xml:space="preserve">h </w:t>
      </w:r>
      <w:r>
        <w:rPr>
          <w:spacing w:val="-2"/>
        </w:rPr>
        <w:t>i</w:t>
      </w:r>
      <w:r>
        <w:rPr>
          <w:spacing w:val="2"/>
        </w:rPr>
        <w:t>nf</w:t>
      </w:r>
      <w:r>
        <w:rPr>
          <w:spacing w:val="-2"/>
        </w:rPr>
        <w:t>l</w:t>
      </w:r>
      <w:r>
        <w:t>o</w:t>
      </w:r>
      <w:r>
        <w:rPr>
          <w:spacing w:val="-3"/>
        </w:rPr>
        <w:t>w</w:t>
      </w:r>
      <w:r>
        <w:rPr>
          <w:spacing w:val="1"/>
        </w:rPr>
        <w:t>s</w:t>
      </w:r>
      <w:r>
        <w:t>, e.</w:t>
      </w:r>
      <w:r>
        <w:rPr>
          <w:spacing w:val="2"/>
        </w:rPr>
        <w:t>g</w:t>
      </w:r>
      <w:r>
        <w:t>.</w:t>
      </w:r>
      <w:r>
        <w:rPr>
          <w:spacing w:val="-4"/>
        </w:rPr>
        <w:t xml:space="preserve"> </w:t>
      </w:r>
      <w:r>
        <w:rPr>
          <w:spacing w:val="2"/>
        </w:rPr>
        <w:t>f</w:t>
      </w:r>
      <w:r>
        <w:t>rom</w:t>
      </w:r>
      <w:r>
        <w:rPr>
          <w:spacing w:val="1"/>
        </w:rPr>
        <w:t xml:space="preserve"> </w:t>
      </w:r>
      <w:r>
        <w:t>grants</w:t>
      </w:r>
      <w:r>
        <w:rPr>
          <w:spacing w:val="-2"/>
        </w:rPr>
        <w:t xml:space="preserve"> </w:t>
      </w:r>
      <w:r>
        <w:t>or</w:t>
      </w:r>
      <w:r>
        <w:rPr>
          <w:spacing w:val="-3"/>
        </w:rPr>
        <w:t xml:space="preserve"> </w:t>
      </w:r>
      <w:r>
        <w:rPr>
          <w:spacing w:val="1"/>
        </w:rPr>
        <w:t>i</w:t>
      </w:r>
      <w:r>
        <w:rPr>
          <w:spacing w:val="2"/>
        </w:rPr>
        <w:t>n</w:t>
      </w:r>
      <w:r>
        <w:rPr>
          <w:spacing w:val="1"/>
        </w:rPr>
        <w:t>s</w:t>
      </w:r>
      <w:r>
        <w:t>uran</w:t>
      </w:r>
      <w:r>
        <w:rPr>
          <w:spacing w:val="1"/>
        </w:rPr>
        <w:t>c</w:t>
      </w:r>
      <w:r>
        <w:t>e</w:t>
      </w:r>
      <w:r>
        <w:rPr>
          <w:spacing w:val="-4"/>
        </w:rPr>
        <w:t xml:space="preserve"> </w:t>
      </w:r>
      <w:r>
        <w:rPr>
          <w:spacing w:val="1"/>
        </w:rPr>
        <w:t>c</w:t>
      </w:r>
      <w:r>
        <w:t>o</w:t>
      </w:r>
      <w:r>
        <w:rPr>
          <w:spacing w:val="4"/>
        </w:rPr>
        <w:t>m</w:t>
      </w:r>
      <w:r>
        <w:t>pen</w:t>
      </w:r>
      <w:r>
        <w:rPr>
          <w:spacing w:val="1"/>
        </w:rPr>
        <w:t>s</w:t>
      </w:r>
      <w:r>
        <w:t>at</w:t>
      </w:r>
      <w:r>
        <w:rPr>
          <w:spacing w:val="-2"/>
        </w:rPr>
        <w:t>i</w:t>
      </w:r>
      <w:r>
        <w:rPr>
          <w:spacing w:val="2"/>
        </w:rPr>
        <w:t>o</w:t>
      </w:r>
      <w:r>
        <w:t>n, w</w:t>
      </w:r>
      <w:r>
        <w:rPr>
          <w:spacing w:val="2"/>
        </w:rPr>
        <w:t>h</w:t>
      </w:r>
      <w:r>
        <w:rPr>
          <w:spacing w:val="1"/>
        </w:rPr>
        <w:t>ic</w:t>
      </w:r>
      <w:r>
        <w:t xml:space="preserve">h </w:t>
      </w:r>
      <w:r>
        <w:rPr>
          <w:spacing w:val="-3"/>
        </w:rPr>
        <w:t>w</w:t>
      </w:r>
      <w:r>
        <w:t>o</w:t>
      </w:r>
      <w:r>
        <w:rPr>
          <w:spacing w:val="2"/>
        </w:rPr>
        <w:t>u</w:t>
      </w:r>
      <w:r>
        <w:rPr>
          <w:spacing w:val="-2"/>
        </w:rPr>
        <w:t>l</w:t>
      </w:r>
      <w:r>
        <w:t xml:space="preserve">d be </w:t>
      </w:r>
      <w:r>
        <w:rPr>
          <w:spacing w:val="2"/>
        </w:rPr>
        <w:t>n</w:t>
      </w:r>
      <w:r>
        <w:t>oted as a</w:t>
      </w:r>
      <w:r>
        <w:rPr>
          <w:spacing w:val="-3"/>
        </w:rPr>
        <w:t xml:space="preserve"> </w:t>
      </w:r>
      <w:r>
        <w:rPr>
          <w:spacing w:val="4"/>
        </w:rPr>
        <w:t>m</w:t>
      </w:r>
      <w:r>
        <w:rPr>
          <w:spacing w:val="-2"/>
        </w:rPr>
        <w:t>i</w:t>
      </w:r>
      <w:r>
        <w:t>t</w:t>
      </w:r>
      <w:r>
        <w:rPr>
          <w:spacing w:val="1"/>
        </w:rPr>
        <w:t>i</w:t>
      </w:r>
      <w:r>
        <w:t>gat</w:t>
      </w:r>
      <w:r>
        <w:rPr>
          <w:spacing w:val="1"/>
        </w:rPr>
        <w:t>i</w:t>
      </w:r>
      <w:r>
        <w:t>ng</w:t>
      </w:r>
      <w:r>
        <w:rPr>
          <w:w w:val="99"/>
        </w:rPr>
        <w:t xml:space="preserve"> </w:t>
      </w:r>
      <w:r>
        <w:rPr>
          <w:spacing w:val="2"/>
        </w:rPr>
        <w:t>f</w:t>
      </w:r>
      <w:r>
        <w:t>a</w:t>
      </w:r>
      <w:r>
        <w:rPr>
          <w:spacing w:val="1"/>
        </w:rPr>
        <w:t>c</w:t>
      </w:r>
      <w:r>
        <w:t>tor.</w:t>
      </w:r>
    </w:p>
    <w:p w14:paraId="02DF8E65" w14:textId="77777777" w:rsidR="00920CFF" w:rsidRPr="003E2711" w:rsidRDefault="00920CFF" w:rsidP="003E2711">
      <w:pPr>
        <w:pStyle w:val="Heading2"/>
        <w:ind w:left="993"/>
        <w:rPr>
          <w:spacing w:val="1"/>
        </w:rPr>
      </w:pPr>
      <w:bookmarkStart w:id="81" w:name="_TOC_250010"/>
      <w:bookmarkStart w:id="82" w:name="_Toc473729245"/>
      <w:r>
        <w:rPr>
          <w:spacing w:val="1"/>
        </w:rPr>
        <w:t>W</w:t>
      </w:r>
      <w:r w:rsidRPr="003E2711">
        <w:rPr>
          <w:spacing w:val="1"/>
        </w:rPr>
        <w:t xml:space="preserve">hat needs to be </w:t>
      </w:r>
      <w:r>
        <w:rPr>
          <w:spacing w:val="1"/>
        </w:rPr>
        <w:t>c</w:t>
      </w:r>
      <w:r w:rsidRPr="003E2711">
        <w:rPr>
          <w:spacing w:val="1"/>
        </w:rPr>
        <w:t>on</w:t>
      </w:r>
      <w:r>
        <w:rPr>
          <w:spacing w:val="1"/>
        </w:rPr>
        <w:t>si</w:t>
      </w:r>
      <w:r w:rsidRPr="003E2711">
        <w:rPr>
          <w:spacing w:val="1"/>
        </w:rPr>
        <w:t>dered when borrow</w:t>
      </w:r>
      <w:r>
        <w:rPr>
          <w:spacing w:val="1"/>
        </w:rPr>
        <w:t>i</w:t>
      </w:r>
      <w:r w:rsidRPr="003E2711">
        <w:rPr>
          <w:spacing w:val="1"/>
        </w:rPr>
        <w:t>ng terms ha</w:t>
      </w:r>
      <w:r>
        <w:rPr>
          <w:spacing w:val="1"/>
        </w:rPr>
        <w:t>v</w:t>
      </w:r>
      <w:r w:rsidRPr="003E2711">
        <w:rPr>
          <w:spacing w:val="1"/>
        </w:rPr>
        <w:t xml:space="preserve">e been </w:t>
      </w:r>
      <w:r>
        <w:rPr>
          <w:spacing w:val="1"/>
        </w:rPr>
        <w:t>i</w:t>
      </w:r>
      <w:r w:rsidRPr="003E2711">
        <w:rPr>
          <w:spacing w:val="1"/>
        </w:rPr>
        <w:t>mpa</w:t>
      </w:r>
      <w:r>
        <w:rPr>
          <w:spacing w:val="1"/>
        </w:rPr>
        <w:t>c</w:t>
      </w:r>
      <w:r w:rsidRPr="003E2711">
        <w:rPr>
          <w:spacing w:val="1"/>
        </w:rPr>
        <w:t>ted?</w:t>
      </w:r>
      <w:bookmarkEnd w:id="81"/>
      <w:bookmarkEnd w:id="82"/>
    </w:p>
    <w:p w14:paraId="02DF8E66" w14:textId="77777777" w:rsidR="00920CFF" w:rsidRDefault="00920CFF" w:rsidP="00BB12E1">
      <w:pPr>
        <w:spacing w:line="271" w:lineRule="auto"/>
        <w:ind w:left="993"/>
        <w:jc w:val="both"/>
        <w:rPr>
          <w:rFonts w:ascii="Arial" w:eastAsia="Arial" w:hAnsi="Arial"/>
        </w:rPr>
      </w:pPr>
      <w:r>
        <w:rPr>
          <w:rFonts w:ascii="Arial" w:eastAsia="Arial" w:hAnsi="Arial"/>
          <w:spacing w:val="-1"/>
        </w:rPr>
        <w:t>Bo</w:t>
      </w:r>
      <w:r>
        <w:rPr>
          <w:rFonts w:ascii="Arial" w:eastAsia="Arial" w:hAnsi="Arial"/>
        </w:rPr>
        <w:t>rr</w:t>
      </w:r>
      <w:r>
        <w:rPr>
          <w:rFonts w:ascii="Arial" w:eastAsia="Arial" w:hAnsi="Arial"/>
          <w:spacing w:val="2"/>
        </w:rPr>
        <w:t>o</w:t>
      </w:r>
      <w:r>
        <w:rPr>
          <w:rFonts w:ascii="Arial" w:eastAsia="Arial" w:hAnsi="Arial"/>
          <w:spacing w:val="-3"/>
        </w:rPr>
        <w:t>w</w:t>
      </w:r>
      <w:r>
        <w:rPr>
          <w:rFonts w:ascii="Arial" w:eastAsia="Arial" w:hAnsi="Arial"/>
          <w:spacing w:val="1"/>
        </w:rPr>
        <w:t>i</w:t>
      </w:r>
      <w:r>
        <w:rPr>
          <w:rFonts w:ascii="Arial" w:eastAsia="Arial" w:hAnsi="Arial"/>
          <w:spacing w:val="-1"/>
        </w:rPr>
        <w:t>ng</w:t>
      </w:r>
      <w:r>
        <w:rPr>
          <w:rFonts w:ascii="Arial" w:eastAsia="Arial" w:hAnsi="Arial"/>
        </w:rPr>
        <w:t>s</w:t>
      </w:r>
      <w:r>
        <w:rPr>
          <w:rFonts w:ascii="Arial" w:eastAsia="Arial" w:hAnsi="Arial"/>
          <w:spacing w:val="25"/>
        </w:rPr>
        <w:t xml:space="preserve"> </w:t>
      </w:r>
      <w:r>
        <w:rPr>
          <w:rFonts w:ascii="Arial" w:eastAsia="Arial" w:hAnsi="Arial"/>
          <w:spacing w:val="-1"/>
        </w:rPr>
        <w:t>a</w:t>
      </w:r>
      <w:r>
        <w:rPr>
          <w:rFonts w:ascii="Arial" w:eastAsia="Arial" w:hAnsi="Arial"/>
        </w:rPr>
        <w:t>re</w:t>
      </w:r>
      <w:r>
        <w:rPr>
          <w:rFonts w:ascii="Arial" w:eastAsia="Arial" w:hAnsi="Arial"/>
          <w:spacing w:val="23"/>
        </w:rPr>
        <w:t xml:space="preserve"> </w:t>
      </w:r>
      <w:r>
        <w:rPr>
          <w:rFonts w:ascii="Arial" w:eastAsia="Arial" w:hAnsi="Arial"/>
          <w:spacing w:val="2"/>
        </w:rPr>
        <w:t>f</w:t>
      </w:r>
      <w:r>
        <w:rPr>
          <w:rFonts w:ascii="Arial" w:eastAsia="Arial" w:hAnsi="Arial"/>
          <w:spacing w:val="-2"/>
        </w:rPr>
        <w:t>i</w:t>
      </w:r>
      <w:r>
        <w:rPr>
          <w:rFonts w:ascii="Arial" w:eastAsia="Arial" w:hAnsi="Arial"/>
          <w:spacing w:val="-1"/>
        </w:rPr>
        <w:t>nan</w:t>
      </w:r>
      <w:r>
        <w:rPr>
          <w:rFonts w:ascii="Arial" w:eastAsia="Arial" w:hAnsi="Arial"/>
          <w:spacing w:val="1"/>
        </w:rPr>
        <w:t>ci</w:t>
      </w:r>
      <w:r>
        <w:rPr>
          <w:rFonts w:ascii="Arial" w:eastAsia="Arial" w:hAnsi="Arial"/>
          <w:spacing w:val="-1"/>
        </w:rPr>
        <w:t>a</w:t>
      </w:r>
      <w:r>
        <w:rPr>
          <w:rFonts w:ascii="Arial" w:eastAsia="Arial" w:hAnsi="Arial"/>
        </w:rPr>
        <w:t>l</w:t>
      </w:r>
      <w:r>
        <w:rPr>
          <w:rFonts w:ascii="Arial" w:eastAsia="Arial" w:hAnsi="Arial"/>
          <w:spacing w:val="23"/>
        </w:rPr>
        <w:t xml:space="preserve"> </w:t>
      </w:r>
      <w:r>
        <w:rPr>
          <w:rFonts w:ascii="Arial" w:eastAsia="Arial" w:hAnsi="Arial"/>
          <w:spacing w:val="1"/>
        </w:rPr>
        <w:t>li</w:t>
      </w:r>
      <w:r>
        <w:rPr>
          <w:rFonts w:ascii="Arial" w:eastAsia="Arial" w:hAnsi="Arial"/>
          <w:spacing w:val="-1"/>
        </w:rPr>
        <w:t>ab</w:t>
      </w:r>
      <w:r>
        <w:rPr>
          <w:rFonts w:ascii="Arial" w:eastAsia="Arial" w:hAnsi="Arial"/>
          <w:spacing w:val="1"/>
        </w:rPr>
        <w:t>i</w:t>
      </w:r>
      <w:r>
        <w:rPr>
          <w:rFonts w:ascii="Arial" w:eastAsia="Arial" w:hAnsi="Arial"/>
          <w:spacing w:val="-2"/>
        </w:rPr>
        <w:t>li</w:t>
      </w:r>
      <w:r>
        <w:rPr>
          <w:rFonts w:ascii="Arial" w:eastAsia="Arial" w:hAnsi="Arial"/>
          <w:spacing w:val="2"/>
        </w:rPr>
        <w:t>t</w:t>
      </w:r>
      <w:r>
        <w:rPr>
          <w:rFonts w:ascii="Arial" w:eastAsia="Arial" w:hAnsi="Arial"/>
          <w:spacing w:val="-2"/>
        </w:rPr>
        <w:t>i</w:t>
      </w:r>
      <w:r>
        <w:rPr>
          <w:rFonts w:ascii="Arial" w:eastAsia="Arial" w:hAnsi="Arial"/>
          <w:spacing w:val="-1"/>
        </w:rPr>
        <w:t>e</w:t>
      </w:r>
      <w:r>
        <w:rPr>
          <w:rFonts w:ascii="Arial" w:eastAsia="Arial" w:hAnsi="Arial"/>
        </w:rPr>
        <w:t>s</w:t>
      </w:r>
      <w:r>
        <w:rPr>
          <w:rFonts w:ascii="Arial" w:eastAsia="Arial" w:hAnsi="Arial"/>
          <w:spacing w:val="25"/>
        </w:rPr>
        <w:t xml:space="preserve"> </w:t>
      </w:r>
      <w:r>
        <w:rPr>
          <w:rFonts w:ascii="Arial" w:eastAsia="Arial" w:hAnsi="Arial"/>
          <w:spacing w:val="-1"/>
        </w:rPr>
        <w:t>u</w:t>
      </w:r>
      <w:r>
        <w:rPr>
          <w:rFonts w:ascii="Arial" w:eastAsia="Arial" w:hAnsi="Arial"/>
          <w:spacing w:val="2"/>
        </w:rPr>
        <w:t>n</w:t>
      </w:r>
      <w:r>
        <w:rPr>
          <w:rFonts w:ascii="Arial" w:eastAsia="Arial" w:hAnsi="Arial"/>
          <w:spacing w:val="-1"/>
        </w:rPr>
        <w:t>de</w:t>
      </w:r>
      <w:r>
        <w:rPr>
          <w:rFonts w:ascii="Arial" w:eastAsia="Arial" w:hAnsi="Arial"/>
        </w:rPr>
        <w:t>r</w:t>
      </w:r>
      <w:r>
        <w:rPr>
          <w:rFonts w:ascii="Arial" w:eastAsia="Arial" w:hAnsi="Arial"/>
          <w:spacing w:val="25"/>
        </w:rPr>
        <w:t xml:space="preserve"> </w:t>
      </w:r>
      <w:r>
        <w:rPr>
          <w:rFonts w:ascii="Arial" w:eastAsia="Arial" w:hAnsi="Arial"/>
          <w:spacing w:val="-1"/>
        </w:rPr>
        <w:t>A</w:t>
      </w:r>
      <w:r>
        <w:rPr>
          <w:rFonts w:ascii="Arial" w:eastAsia="Arial" w:hAnsi="Arial"/>
          <w:spacing w:val="1"/>
        </w:rPr>
        <w:t>AS</w:t>
      </w:r>
      <w:r>
        <w:rPr>
          <w:rFonts w:ascii="Arial" w:eastAsia="Arial" w:hAnsi="Arial"/>
        </w:rPr>
        <w:t>B</w:t>
      </w:r>
      <w:r>
        <w:rPr>
          <w:rFonts w:ascii="Arial" w:eastAsia="Arial" w:hAnsi="Arial"/>
          <w:spacing w:val="24"/>
        </w:rPr>
        <w:t xml:space="preserve"> </w:t>
      </w:r>
      <w:r>
        <w:rPr>
          <w:rFonts w:ascii="Arial" w:eastAsia="Arial" w:hAnsi="Arial"/>
          <w:spacing w:val="-1"/>
        </w:rPr>
        <w:t>13</w:t>
      </w:r>
      <w:r>
        <w:rPr>
          <w:rFonts w:ascii="Arial" w:eastAsia="Arial" w:hAnsi="Arial"/>
        </w:rPr>
        <w:t>2</w:t>
      </w:r>
      <w:r>
        <w:rPr>
          <w:rFonts w:ascii="Arial" w:eastAsia="Arial" w:hAnsi="Arial"/>
          <w:spacing w:val="26"/>
        </w:rPr>
        <w:t xml:space="preserve"> </w:t>
      </w:r>
      <w:r>
        <w:rPr>
          <w:rFonts w:ascii="Arial" w:eastAsia="Arial" w:hAnsi="Arial"/>
          <w:i/>
        </w:rPr>
        <w:t>F</w:t>
      </w:r>
      <w:r>
        <w:rPr>
          <w:rFonts w:ascii="Arial" w:eastAsia="Arial" w:hAnsi="Arial"/>
          <w:i/>
          <w:spacing w:val="-2"/>
        </w:rPr>
        <w:t>i</w:t>
      </w:r>
      <w:r>
        <w:rPr>
          <w:rFonts w:ascii="Arial" w:eastAsia="Arial" w:hAnsi="Arial"/>
          <w:i/>
          <w:spacing w:val="-1"/>
        </w:rPr>
        <w:t>nan</w:t>
      </w:r>
      <w:r>
        <w:rPr>
          <w:rFonts w:ascii="Arial" w:eastAsia="Arial" w:hAnsi="Arial"/>
          <w:i/>
          <w:spacing w:val="3"/>
        </w:rPr>
        <w:t>c</w:t>
      </w:r>
      <w:r>
        <w:rPr>
          <w:rFonts w:ascii="Arial" w:eastAsia="Arial" w:hAnsi="Arial"/>
          <w:i/>
          <w:spacing w:val="-2"/>
        </w:rPr>
        <w:t>i</w:t>
      </w:r>
      <w:r>
        <w:rPr>
          <w:rFonts w:ascii="Arial" w:eastAsia="Arial" w:hAnsi="Arial"/>
          <w:i/>
          <w:spacing w:val="2"/>
        </w:rPr>
        <w:t>a</w:t>
      </w:r>
      <w:r>
        <w:rPr>
          <w:rFonts w:ascii="Arial" w:eastAsia="Arial" w:hAnsi="Arial"/>
          <w:i/>
        </w:rPr>
        <w:t>l</w:t>
      </w:r>
      <w:r>
        <w:rPr>
          <w:rFonts w:ascii="Arial" w:eastAsia="Arial" w:hAnsi="Arial"/>
          <w:i/>
          <w:spacing w:val="23"/>
        </w:rPr>
        <w:t xml:space="preserve"> </w:t>
      </w:r>
      <w:r>
        <w:rPr>
          <w:rFonts w:ascii="Arial" w:eastAsia="Arial" w:hAnsi="Arial"/>
          <w:i/>
          <w:spacing w:val="-1"/>
        </w:rPr>
        <w:t>In</w:t>
      </w:r>
      <w:r>
        <w:rPr>
          <w:rFonts w:ascii="Arial" w:eastAsia="Arial" w:hAnsi="Arial"/>
          <w:i/>
          <w:spacing w:val="1"/>
        </w:rPr>
        <w:t>s</w:t>
      </w:r>
      <w:r>
        <w:rPr>
          <w:rFonts w:ascii="Arial" w:eastAsia="Arial" w:hAnsi="Arial"/>
          <w:i/>
          <w:spacing w:val="-1"/>
        </w:rPr>
        <w:t>t</w:t>
      </w:r>
      <w:r>
        <w:rPr>
          <w:rFonts w:ascii="Arial" w:eastAsia="Arial" w:hAnsi="Arial"/>
          <w:i/>
        </w:rPr>
        <w:t>r</w:t>
      </w:r>
      <w:r>
        <w:rPr>
          <w:rFonts w:ascii="Arial" w:eastAsia="Arial" w:hAnsi="Arial"/>
          <w:i/>
          <w:spacing w:val="-1"/>
        </w:rPr>
        <w:t>um</w:t>
      </w:r>
      <w:r>
        <w:rPr>
          <w:rFonts w:ascii="Arial" w:eastAsia="Arial" w:hAnsi="Arial"/>
          <w:i/>
          <w:spacing w:val="2"/>
        </w:rPr>
        <w:t>e</w:t>
      </w:r>
      <w:r>
        <w:rPr>
          <w:rFonts w:ascii="Arial" w:eastAsia="Arial" w:hAnsi="Arial"/>
          <w:i/>
          <w:spacing w:val="-1"/>
        </w:rPr>
        <w:t>nt</w:t>
      </w:r>
      <w:r>
        <w:rPr>
          <w:rFonts w:ascii="Arial" w:eastAsia="Arial" w:hAnsi="Arial"/>
          <w:i/>
          <w:spacing w:val="1"/>
        </w:rPr>
        <w:t>s</w:t>
      </w:r>
      <w:r>
        <w:rPr>
          <w:rFonts w:ascii="Arial" w:eastAsia="Arial" w:hAnsi="Arial"/>
          <w:i/>
        </w:rPr>
        <w:t>:</w:t>
      </w:r>
      <w:r>
        <w:rPr>
          <w:rFonts w:ascii="Arial" w:eastAsia="Arial" w:hAnsi="Arial"/>
          <w:i/>
          <w:spacing w:val="24"/>
        </w:rPr>
        <w:t xml:space="preserve"> Presentation</w:t>
      </w:r>
      <w:r>
        <w:rPr>
          <w:rFonts w:ascii="Arial" w:eastAsia="Arial" w:hAnsi="Arial"/>
          <w:i/>
        </w:rPr>
        <w:t>.</w:t>
      </w:r>
      <w:r>
        <w:rPr>
          <w:rFonts w:ascii="Arial" w:eastAsia="Arial" w:hAnsi="Arial"/>
          <w:i/>
          <w:spacing w:val="24"/>
        </w:rPr>
        <w:t xml:space="preserve"> </w:t>
      </w:r>
      <w:r>
        <w:rPr>
          <w:rFonts w:ascii="Arial" w:eastAsia="Arial" w:hAnsi="Arial"/>
          <w:spacing w:val="-1"/>
        </w:rPr>
        <w:t>A</w:t>
      </w:r>
      <w:r>
        <w:rPr>
          <w:rFonts w:ascii="Arial" w:eastAsia="Arial" w:hAnsi="Arial"/>
        </w:rPr>
        <w:t>s</w:t>
      </w:r>
      <w:r>
        <w:rPr>
          <w:rFonts w:ascii="Arial" w:eastAsia="Arial" w:hAnsi="Arial"/>
          <w:spacing w:val="14"/>
        </w:rPr>
        <w:t xml:space="preserve"> </w:t>
      </w:r>
      <w:r>
        <w:rPr>
          <w:rFonts w:ascii="Arial" w:eastAsia="Arial" w:hAnsi="Arial"/>
          <w:spacing w:val="-1"/>
        </w:rPr>
        <w:t>n</w:t>
      </w:r>
      <w:r>
        <w:rPr>
          <w:rFonts w:ascii="Arial" w:eastAsia="Arial" w:hAnsi="Arial"/>
          <w:spacing w:val="2"/>
        </w:rPr>
        <w:t>o</w:t>
      </w:r>
      <w:r>
        <w:rPr>
          <w:rFonts w:ascii="Arial" w:eastAsia="Arial" w:hAnsi="Arial"/>
          <w:spacing w:val="-1"/>
        </w:rPr>
        <w:t>te</w:t>
      </w:r>
      <w:r>
        <w:rPr>
          <w:rFonts w:ascii="Arial" w:eastAsia="Arial" w:hAnsi="Arial"/>
        </w:rPr>
        <w:t>d</w:t>
      </w:r>
      <w:r>
        <w:rPr>
          <w:rFonts w:ascii="Arial" w:eastAsia="Arial" w:hAnsi="Arial"/>
          <w:spacing w:val="13"/>
        </w:rPr>
        <w:t xml:space="preserve"> </w:t>
      </w:r>
      <w:r>
        <w:rPr>
          <w:rFonts w:ascii="Arial" w:eastAsia="Arial" w:hAnsi="Arial"/>
          <w:spacing w:val="2"/>
        </w:rPr>
        <w:t>a</w:t>
      </w:r>
      <w:r>
        <w:rPr>
          <w:rFonts w:ascii="Arial" w:eastAsia="Arial" w:hAnsi="Arial"/>
          <w:spacing w:val="-1"/>
        </w:rPr>
        <w:t>b</w:t>
      </w:r>
      <w:r>
        <w:rPr>
          <w:rFonts w:ascii="Arial" w:eastAsia="Arial" w:hAnsi="Arial"/>
          <w:spacing w:val="2"/>
        </w:rPr>
        <w:t>o</w:t>
      </w:r>
      <w:r>
        <w:rPr>
          <w:rFonts w:ascii="Arial" w:eastAsia="Arial" w:hAnsi="Arial"/>
          <w:spacing w:val="1"/>
        </w:rPr>
        <w:t>v</w:t>
      </w:r>
      <w:r>
        <w:rPr>
          <w:rFonts w:ascii="Arial" w:eastAsia="Arial" w:hAnsi="Arial"/>
          <w:spacing w:val="-1"/>
        </w:rPr>
        <w:t>e</w:t>
      </w:r>
      <w:r>
        <w:rPr>
          <w:rFonts w:ascii="Arial" w:eastAsia="Arial" w:hAnsi="Arial"/>
        </w:rPr>
        <w:t>,</w:t>
      </w:r>
      <w:r>
        <w:rPr>
          <w:rFonts w:ascii="Arial" w:eastAsia="Arial" w:hAnsi="Arial"/>
          <w:spacing w:val="12"/>
        </w:rPr>
        <w:t xml:space="preserve"> </w:t>
      </w:r>
      <w:r>
        <w:rPr>
          <w:rFonts w:ascii="Arial" w:eastAsia="Arial" w:hAnsi="Arial"/>
          <w:spacing w:val="-2"/>
        </w:rPr>
        <w:t>l</w:t>
      </w:r>
      <w:r>
        <w:rPr>
          <w:rFonts w:ascii="Arial" w:eastAsia="Arial" w:hAnsi="Arial"/>
          <w:spacing w:val="2"/>
        </w:rPr>
        <w:t>o</w:t>
      </w:r>
      <w:r>
        <w:rPr>
          <w:rFonts w:ascii="Arial" w:eastAsia="Arial" w:hAnsi="Arial"/>
          <w:spacing w:val="-1"/>
        </w:rPr>
        <w:t>an</w:t>
      </w:r>
      <w:r>
        <w:rPr>
          <w:rFonts w:ascii="Arial" w:eastAsia="Arial" w:hAnsi="Arial"/>
        </w:rPr>
        <w:t>s</w:t>
      </w:r>
      <w:r>
        <w:rPr>
          <w:rFonts w:ascii="Arial" w:eastAsia="Arial" w:hAnsi="Arial"/>
          <w:spacing w:val="17"/>
        </w:rPr>
        <w:t xml:space="preserve"> </w:t>
      </w:r>
      <w:r>
        <w:rPr>
          <w:rFonts w:ascii="Arial" w:eastAsia="Arial" w:hAnsi="Arial"/>
          <w:spacing w:val="-3"/>
        </w:rPr>
        <w:t>w</w:t>
      </w:r>
      <w:r>
        <w:rPr>
          <w:rFonts w:ascii="Arial" w:eastAsia="Arial" w:hAnsi="Arial"/>
          <w:spacing w:val="1"/>
        </w:rPr>
        <w:t>i</w:t>
      </w:r>
      <w:r>
        <w:rPr>
          <w:rFonts w:ascii="Arial" w:eastAsia="Arial" w:hAnsi="Arial"/>
          <w:spacing w:val="-2"/>
        </w:rPr>
        <w:t>l</w:t>
      </w:r>
      <w:r>
        <w:rPr>
          <w:rFonts w:ascii="Arial" w:eastAsia="Arial" w:hAnsi="Arial"/>
        </w:rPr>
        <w:t>l</w:t>
      </w:r>
      <w:r>
        <w:rPr>
          <w:rFonts w:ascii="Arial" w:eastAsia="Arial" w:hAnsi="Arial"/>
          <w:spacing w:val="11"/>
        </w:rPr>
        <w:t xml:space="preserve"> </w:t>
      </w:r>
      <w:r>
        <w:rPr>
          <w:rFonts w:ascii="Arial" w:eastAsia="Arial" w:hAnsi="Arial"/>
          <w:spacing w:val="2"/>
        </w:rPr>
        <w:t>n</w:t>
      </w:r>
      <w:r>
        <w:rPr>
          <w:rFonts w:ascii="Arial" w:eastAsia="Arial" w:hAnsi="Arial"/>
          <w:spacing w:val="-1"/>
        </w:rPr>
        <w:t>o</w:t>
      </w:r>
      <w:r>
        <w:rPr>
          <w:rFonts w:ascii="Arial" w:eastAsia="Arial" w:hAnsi="Arial"/>
        </w:rPr>
        <w:t>r</w:t>
      </w:r>
      <w:r>
        <w:rPr>
          <w:rFonts w:ascii="Arial" w:eastAsia="Arial" w:hAnsi="Arial"/>
          <w:spacing w:val="4"/>
        </w:rPr>
        <w:t>m</w:t>
      </w:r>
      <w:r>
        <w:rPr>
          <w:rFonts w:ascii="Arial" w:eastAsia="Arial" w:hAnsi="Arial"/>
          <w:spacing w:val="-1"/>
        </w:rPr>
        <w:t>a</w:t>
      </w:r>
      <w:r>
        <w:rPr>
          <w:rFonts w:ascii="Arial" w:eastAsia="Arial" w:hAnsi="Arial"/>
          <w:spacing w:val="-2"/>
        </w:rPr>
        <w:t>l</w:t>
      </w:r>
      <w:r>
        <w:rPr>
          <w:rFonts w:ascii="Arial" w:eastAsia="Arial" w:hAnsi="Arial"/>
          <w:spacing w:val="1"/>
        </w:rPr>
        <w:t>l</w:t>
      </w:r>
      <w:r>
        <w:rPr>
          <w:rFonts w:ascii="Arial" w:eastAsia="Arial" w:hAnsi="Arial"/>
        </w:rPr>
        <w:t>y</w:t>
      </w:r>
      <w:r>
        <w:rPr>
          <w:rFonts w:ascii="Arial" w:eastAsia="Arial" w:hAnsi="Arial"/>
          <w:spacing w:val="10"/>
        </w:rPr>
        <w:t xml:space="preserve"> </w:t>
      </w:r>
      <w:r>
        <w:rPr>
          <w:rFonts w:ascii="Arial" w:eastAsia="Arial" w:hAnsi="Arial"/>
          <w:spacing w:val="-2"/>
        </w:rPr>
        <w:t>i</w:t>
      </w:r>
      <w:r>
        <w:rPr>
          <w:rFonts w:ascii="Arial" w:eastAsia="Arial" w:hAnsi="Arial"/>
          <w:spacing w:val="-1"/>
        </w:rPr>
        <w:t>n</w:t>
      </w:r>
      <w:r>
        <w:rPr>
          <w:rFonts w:ascii="Arial" w:eastAsia="Arial" w:hAnsi="Arial"/>
          <w:spacing w:val="3"/>
        </w:rPr>
        <w:t>c</w:t>
      </w:r>
      <w:r>
        <w:rPr>
          <w:rFonts w:ascii="Arial" w:eastAsia="Arial" w:hAnsi="Arial"/>
          <w:spacing w:val="-2"/>
        </w:rPr>
        <w:t>l</w:t>
      </w:r>
      <w:r>
        <w:rPr>
          <w:rFonts w:ascii="Arial" w:eastAsia="Arial" w:hAnsi="Arial"/>
          <w:spacing w:val="2"/>
        </w:rPr>
        <w:t>u</w:t>
      </w:r>
      <w:r>
        <w:rPr>
          <w:rFonts w:ascii="Arial" w:eastAsia="Arial" w:hAnsi="Arial"/>
          <w:spacing w:val="-1"/>
        </w:rPr>
        <w:t>d</w:t>
      </w:r>
      <w:r>
        <w:rPr>
          <w:rFonts w:ascii="Arial" w:eastAsia="Arial" w:hAnsi="Arial"/>
        </w:rPr>
        <w:t>e</w:t>
      </w:r>
      <w:r>
        <w:rPr>
          <w:rFonts w:ascii="Arial" w:eastAsia="Arial" w:hAnsi="Arial"/>
          <w:spacing w:val="12"/>
        </w:rPr>
        <w:t xml:space="preserve"> </w:t>
      </w:r>
      <w:r>
        <w:rPr>
          <w:rFonts w:ascii="Arial" w:eastAsia="Arial" w:hAnsi="Arial"/>
          <w:spacing w:val="-1"/>
        </w:rPr>
        <w:t>d</w:t>
      </w:r>
      <w:r>
        <w:rPr>
          <w:rFonts w:ascii="Arial" w:eastAsia="Arial" w:hAnsi="Arial"/>
          <w:spacing w:val="2"/>
        </w:rPr>
        <w:t>e</w:t>
      </w:r>
      <w:r>
        <w:rPr>
          <w:rFonts w:ascii="Arial" w:eastAsia="Arial" w:hAnsi="Arial"/>
          <w:spacing w:val="-1"/>
        </w:rPr>
        <w:t>b</w:t>
      </w:r>
      <w:r>
        <w:rPr>
          <w:rFonts w:ascii="Arial" w:eastAsia="Arial" w:hAnsi="Arial"/>
        </w:rPr>
        <w:t>t</w:t>
      </w:r>
      <w:r>
        <w:rPr>
          <w:rFonts w:ascii="Arial" w:eastAsia="Arial" w:hAnsi="Arial"/>
          <w:spacing w:val="13"/>
        </w:rPr>
        <w:t xml:space="preserve"> </w:t>
      </w:r>
      <w:r>
        <w:rPr>
          <w:rFonts w:ascii="Arial" w:eastAsia="Arial" w:hAnsi="Arial"/>
          <w:spacing w:val="1"/>
        </w:rPr>
        <w:t>c</w:t>
      </w:r>
      <w:r>
        <w:rPr>
          <w:rFonts w:ascii="Arial" w:eastAsia="Arial" w:hAnsi="Arial"/>
          <w:spacing w:val="-1"/>
        </w:rPr>
        <w:t>o</w:t>
      </w:r>
      <w:r>
        <w:rPr>
          <w:rFonts w:ascii="Arial" w:eastAsia="Arial" w:hAnsi="Arial"/>
          <w:spacing w:val="1"/>
        </w:rPr>
        <w:t>v</w:t>
      </w:r>
      <w:r>
        <w:rPr>
          <w:rFonts w:ascii="Arial" w:eastAsia="Arial" w:hAnsi="Arial"/>
          <w:spacing w:val="-1"/>
        </w:rPr>
        <w:t>en</w:t>
      </w:r>
      <w:r>
        <w:rPr>
          <w:rFonts w:ascii="Arial" w:eastAsia="Arial" w:hAnsi="Arial"/>
          <w:spacing w:val="2"/>
        </w:rPr>
        <w:t>a</w:t>
      </w:r>
      <w:r>
        <w:rPr>
          <w:rFonts w:ascii="Arial" w:eastAsia="Arial" w:hAnsi="Arial"/>
          <w:spacing w:val="-1"/>
        </w:rPr>
        <w:t>nt</w:t>
      </w:r>
      <w:r>
        <w:rPr>
          <w:rFonts w:ascii="Arial" w:eastAsia="Arial" w:hAnsi="Arial"/>
        </w:rPr>
        <w:t>s</w:t>
      </w:r>
      <w:r>
        <w:rPr>
          <w:rFonts w:ascii="Arial" w:eastAsia="Arial" w:hAnsi="Arial"/>
          <w:spacing w:val="14"/>
        </w:rPr>
        <w:t xml:space="preserve"> </w:t>
      </w:r>
      <w:r>
        <w:rPr>
          <w:rFonts w:ascii="Arial" w:eastAsia="Arial" w:hAnsi="Arial"/>
        </w:rPr>
        <w:t>w</w:t>
      </w:r>
      <w:r>
        <w:rPr>
          <w:rFonts w:ascii="Arial" w:eastAsia="Arial" w:hAnsi="Arial"/>
          <w:spacing w:val="-2"/>
        </w:rPr>
        <w:t>i</w:t>
      </w:r>
      <w:r>
        <w:rPr>
          <w:rFonts w:ascii="Arial" w:eastAsia="Arial" w:hAnsi="Arial"/>
          <w:spacing w:val="-1"/>
        </w:rPr>
        <w:t>t</w:t>
      </w:r>
      <w:r>
        <w:rPr>
          <w:rFonts w:ascii="Arial" w:eastAsia="Arial" w:hAnsi="Arial"/>
          <w:spacing w:val="2"/>
        </w:rPr>
        <w:t>h</w:t>
      </w:r>
      <w:r>
        <w:rPr>
          <w:rFonts w:ascii="Arial" w:eastAsia="Arial" w:hAnsi="Arial"/>
          <w:spacing w:val="-2"/>
        </w:rPr>
        <w:t>i</w:t>
      </w:r>
      <w:r>
        <w:rPr>
          <w:rFonts w:ascii="Arial" w:eastAsia="Arial" w:hAnsi="Arial"/>
        </w:rPr>
        <w:t>n</w:t>
      </w:r>
      <w:r>
        <w:rPr>
          <w:rFonts w:ascii="Arial" w:eastAsia="Arial" w:hAnsi="Arial"/>
          <w:spacing w:val="13"/>
        </w:rPr>
        <w:t xml:space="preserve"> </w:t>
      </w:r>
      <w:r>
        <w:rPr>
          <w:rFonts w:ascii="Arial" w:eastAsia="Arial" w:hAnsi="Arial"/>
          <w:spacing w:val="2"/>
        </w:rPr>
        <w:t>t</w:t>
      </w:r>
      <w:r>
        <w:rPr>
          <w:rFonts w:ascii="Arial" w:eastAsia="Arial" w:hAnsi="Arial"/>
          <w:spacing w:val="-1"/>
        </w:rPr>
        <w:t>he</w:t>
      </w:r>
      <w:r>
        <w:rPr>
          <w:rFonts w:ascii="Arial" w:eastAsia="Arial" w:hAnsi="Arial"/>
          <w:spacing w:val="-2"/>
        </w:rPr>
        <w:t>i</w:t>
      </w:r>
      <w:r>
        <w:rPr>
          <w:rFonts w:ascii="Arial" w:eastAsia="Arial" w:hAnsi="Arial"/>
        </w:rPr>
        <w:t>r</w:t>
      </w:r>
      <w:r>
        <w:rPr>
          <w:rFonts w:ascii="Arial" w:eastAsia="Arial" w:hAnsi="Arial"/>
          <w:spacing w:val="13"/>
        </w:rPr>
        <w:t xml:space="preserve"> </w:t>
      </w:r>
      <w:r>
        <w:rPr>
          <w:rFonts w:ascii="Arial" w:eastAsia="Arial" w:hAnsi="Arial"/>
          <w:spacing w:val="1"/>
        </w:rPr>
        <w:t>c</w:t>
      </w:r>
      <w:r>
        <w:rPr>
          <w:rFonts w:ascii="Arial" w:eastAsia="Arial" w:hAnsi="Arial"/>
          <w:spacing w:val="-1"/>
        </w:rPr>
        <w:t>on</w:t>
      </w:r>
      <w:r>
        <w:rPr>
          <w:rFonts w:ascii="Arial" w:eastAsia="Arial" w:hAnsi="Arial"/>
          <w:spacing w:val="2"/>
        </w:rPr>
        <w:t>d</w:t>
      </w:r>
      <w:r>
        <w:rPr>
          <w:rFonts w:ascii="Arial" w:eastAsia="Arial" w:hAnsi="Arial"/>
          <w:spacing w:val="-2"/>
        </w:rPr>
        <w:t>i</w:t>
      </w:r>
      <w:r>
        <w:rPr>
          <w:rFonts w:ascii="Arial" w:eastAsia="Arial" w:hAnsi="Arial"/>
          <w:spacing w:val="2"/>
        </w:rPr>
        <w:t>t</w:t>
      </w:r>
      <w:r>
        <w:rPr>
          <w:rFonts w:ascii="Arial" w:eastAsia="Arial" w:hAnsi="Arial"/>
          <w:spacing w:val="-2"/>
        </w:rPr>
        <w:t>i</w:t>
      </w:r>
      <w:r>
        <w:rPr>
          <w:rFonts w:ascii="Arial" w:eastAsia="Arial" w:hAnsi="Arial"/>
          <w:spacing w:val="-1"/>
        </w:rPr>
        <w:t>on</w:t>
      </w:r>
      <w:r>
        <w:rPr>
          <w:rFonts w:ascii="Arial" w:eastAsia="Arial" w:hAnsi="Arial"/>
        </w:rPr>
        <w:t>s</w:t>
      </w:r>
      <w:r>
        <w:rPr>
          <w:rFonts w:ascii="Arial" w:eastAsia="Arial" w:hAnsi="Arial"/>
          <w:spacing w:val="16"/>
        </w:rPr>
        <w:t xml:space="preserve"> </w:t>
      </w:r>
      <w:r>
        <w:rPr>
          <w:rFonts w:ascii="Arial" w:eastAsia="Arial" w:hAnsi="Arial"/>
          <w:spacing w:val="-3"/>
        </w:rPr>
        <w:t>w</w:t>
      </w:r>
      <w:r>
        <w:rPr>
          <w:rFonts w:ascii="Arial" w:eastAsia="Arial" w:hAnsi="Arial"/>
          <w:spacing w:val="2"/>
        </w:rPr>
        <w:t>h</w:t>
      </w:r>
      <w:r>
        <w:rPr>
          <w:rFonts w:ascii="Arial" w:eastAsia="Arial" w:hAnsi="Arial"/>
          <w:spacing w:val="-2"/>
        </w:rPr>
        <w:t>i</w:t>
      </w:r>
      <w:r>
        <w:rPr>
          <w:rFonts w:ascii="Arial" w:eastAsia="Arial" w:hAnsi="Arial"/>
          <w:spacing w:val="1"/>
        </w:rPr>
        <w:t>c</w:t>
      </w:r>
      <w:r>
        <w:rPr>
          <w:rFonts w:ascii="Arial" w:eastAsia="Arial" w:hAnsi="Arial"/>
          <w:spacing w:val="-1"/>
        </w:rPr>
        <w:t>h</w:t>
      </w:r>
      <w:r>
        <w:rPr>
          <w:rFonts w:ascii="Arial" w:eastAsia="Arial" w:hAnsi="Arial"/>
        </w:rPr>
        <w:t>,</w:t>
      </w:r>
      <w:r>
        <w:rPr>
          <w:rFonts w:ascii="Arial" w:eastAsia="Arial" w:hAnsi="Arial"/>
          <w:spacing w:val="13"/>
        </w:rPr>
        <w:t xml:space="preserve"> </w:t>
      </w:r>
      <w:r>
        <w:rPr>
          <w:rFonts w:ascii="Arial" w:eastAsia="Arial" w:hAnsi="Arial"/>
          <w:spacing w:val="-2"/>
        </w:rPr>
        <w:t>i</w:t>
      </w:r>
      <w:r>
        <w:rPr>
          <w:rFonts w:ascii="Arial" w:eastAsia="Arial" w:hAnsi="Arial"/>
        </w:rPr>
        <w:t>f</w:t>
      </w:r>
      <w:r>
        <w:rPr>
          <w:rFonts w:ascii="Arial" w:eastAsia="Arial" w:hAnsi="Arial"/>
          <w:spacing w:val="15"/>
        </w:rPr>
        <w:t xml:space="preserve"> </w:t>
      </w:r>
      <w:r>
        <w:rPr>
          <w:rFonts w:ascii="Arial" w:eastAsia="Arial" w:hAnsi="Arial"/>
          <w:spacing w:val="-1"/>
        </w:rPr>
        <w:t>b</w:t>
      </w:r>
      <w:r>
        <w:rPr>
          <w:rFonts w:ascii="Arial" w:eastAsia="Arial" w:hAnsi="Arial"/>
        </w:rPr>
        <w:t>r</w:t>
      </w:r>
      <w:r>
        <w:rPr>
          <w:rFonts w:ascii="Arial" w:eastAsia="Arial" w:hAnsi="Arial"/>
          <w:spacing w:val="-1"/>
        </w:rPr>
        <w:t>ea</w:t>
      </w:r>
      <w:r>
        <w:rPr>
          <w:rFonts w:ascii="Arial" w:eastAsia="Arial" w:hAnsi="Arial"/>
          <w:spacing w:val="1"/>
        </w:rPr>
        <w:t>c</w:t>
      </w:r>
      <w:r>
        <w:rPr>
          <w:rFonts w:ascii="Arial" w:eastAsia="Arial" w:hAnsi="Arial"/>
          <w:spacing w:val="-1"/>
        </w:rPr>
        <w:t>he</w:t>
      </w:r>
      <w:r>
        <w:rPr>
          <w:rFonts w:ascii="Arial" w:eastAsia="Arial" w:hAnsi="Arial"/>
          <w:spacing w:val="2"/>
        </w:rPr>
        <w:t>d</w:t>
      </w:r>
      <w:r>
        <w:rPr>
          <w:rFonts w:ascii="Arial" w:eastAsia="Arial" w:hAnsi="Arial"/>
        </w:rPr>
        <w:t>,</w:t>
      </w:r>
      <w:r>
        <w:rPr>
          <w:rFonts w:ascii="Arial" w:eastAsia="Arial" w:hAnsi="Arial"/>
          <w:w w:val="99"/>
        </w:rPr>
        <w:t xml:space="preserve"> </w:t>
      </w:r>
      <w:r>
        <w:rPr>
          <w:rFonts w:ascii="Arial" w:eastAsia="Arial" w:hAnsi="Arial"/>
        </w:rPr>
        <w:t>w</w:t>
      </w:r>
      <w:r>
        <w:rPr>
          <w:rFonts w:ascii="Arial" w:eastAsia="Arial" w:hAnsi="Arial"/>
          <w:spacing w:val="-2"/>
        </w:rPr>
        <w:t>i</w:t>
      </w:r>
      <w:r>
        <w:rPr>
          <w:rFonts w:ascii="Arial" w:eastAsia="Arial" w:hAnsi="Arial"/>
          <w:spacing w:val="1"/>
        </w:rPr>
        <w:t>l</w:t>
      </w:r>
      <w:r>
        <w:rPr>
          <w:rFonts w:ascii="Arial" w:eastAsia="Arial" w:hAnsi="Arial"/>
        </w:rPr>
        <w:t>l</w:t>
      </w:r>
      <w:r>
        <w:rPr>
          <w:rFonts w:ascii="Arial" w:eastAsia="Arial" w:hAnsi="Arial"/>
          <w:spacing w:val="15"/>
        </w:rPr>
        <w:t xml:space="preserve"> </w:t>
      </w:r>
      <w:r>
        <w:rPr>
          <w:rFonts w:ascii="Arial" w:eastAsia="Arial" w:hAnsi="Arial"/>
        </w:rPr>
        <w:t>r</w:t>
      </w:r>
      <w:r>
        <w:rPr>
          <w:rFonts w:ascii="Arial" w:eastAsia="Arial" w:hAnsi="Arial"/>
          <w:spacing w:val="-1"/>
        </w:rPr>
        <w:t>e</w:t>
      </w:r>
      <w:r>
        <w:rPr>
          <w:rFonts w:ascii="Arial" w:eastAsia="Arial" w:hAnsi="Arial"/>
          <w:spacing w:val="1"/>
        </w:rPr>
        <w:t>s</w:t>
      </w:r>
      <w:r>
        <w:rPr>
          <w:rFonts w:ascii="Arial" w:eastAsia="Arial" w:hAnsi="Arial"/>
          <w:spacing w:val="-1"/>
        </w:rPr>
        <w:t>u</w:t>
      </w:r>
      <w:r>
        <w:rPr>
          <w:rFonts w:ascii="Arial" w:eastAsia="Arial" w:hAnsi="Arial"/>
          <w:spacing w:val="1"/>
        </w:rPr>
        <w:t>l</w:t>
      </w:r>
      <w:r>
        <w:rPr>
          <w:rFonts w:ascii="Arial" w:eastAsia="Arial" w:hAnsi="Arial"/>
        </w:rPr>
        <w:t>t</w:t>
      </w:r>
      <w:r>
        <w:rPr>
          <w:rFonts w:ascii="Arial" w:eastAsia="Arial" w:hAnsi="Arial"/>
          <w:spacing w:val="17"/>
        </w:rPr>
        <w:t xml:space="preserve"> </w:t>
      </w:r>
      <w:r>
        <w:rPr>
          <w:rFonts w:ascii="Arial" w:eastAsia="Arial" w:hAnsi="Arial"/>
          <w:spacing w:val="1"/>
        </w:rPr>
        <w:t>i</w:t>
      </w:r>
      <w:r>
        <w:rPr>
          <w:rFonts w:ascii="Arial" w:eastAsia="Arial" w:hAnsi="Arial"/>
        </w:rPr>
        <w:t>n</w:t>
      </w:r>
      <w:r>
        <w:rPr>
          <w:rFonts w:ascii="Arial" w:eastAsia="Arial" w:hAnsi="Arial"/>
          <w:spacing w:val="16"/>
        </w:rPr>
        <w:t xml:space="preserve"> </w:t>
      </w:r>
      <w:r>
        <w:rPr>
          <w:rFonts w:ascii="Arial" w:eastAsia="Arial" w:hAnsi="Arial"/>
          <w:spacing w:val="-1"/>
        </w:rPr>
        <w:t>t</w:t>
      </w:r>
      <w:r>
        <w:rPr>
          <w:rFonts w:ascii="Arial" w:eastAsia="Arial" w:hAnsi="Arial"/>
          <w:spacing w:val="2"/>
        </w:rPr>
        <w:t>h</w:t>
      </w:r>
      <w:r>
        <w:rPr>
          <w:rFonts w:ascii="Arial" w:eastAsia="Arial" w:hAnsi="Arial"/>
        </w:rPr>
        <w:t>e</w:t>
      </w:r>
      <w:r>
        <w:rPr>
          <w:rFonts w:ascii="Arial" w:eastAsia="Arial" w:hAnsi="Arial"/>
          <w:spacing w:val="16"/>
        </w:rPr>
        <w:t xml:space="preserve"> </w:t>
      </w:r>
      <w:r>
        <w:rPr>
          <w:rFonts w:ascii="Arial" w:eastAsia="Arial" w:hAnsi="Arial"/>
          <w:spacing w:val="1"/>
        </w:rPr>
        <w:t>l</w:t>
      </w:r>
      <w:r>
        <w:rPr>
          <w:rFonts w:ascii="Arial" w:eastAsia="Arial" w:hAnsi="Arial"/>
          <w:spacing w:val="-1"/>
        </w:rPr>
        <w:t>oa</w:t>
      </w:r>
      <w:r>
        <w:rPr>
          <w:rFonts w:ascii="Arial" w:eastAsia="Arial" w:hAnsi="Arial"/>
        </w:rPr>
        <w:t>n</w:t>
      </w:r>
      <w:r>
        <w:rPr>
          <w:rFonts w:ascii="Arial" w:eastAsia="Arial" w:hAnsi="Arial"/>
          <w:spacing w:val="19"/>
        </w:rPr>
        <w:t xml:space="preserve"> </w:t>
      </w:r>
      <w:r>
        <w:rPr>
          <w:rFonts w:ascii="Arial" w:eastAsia="Arial" w:hAnsi="Arial"/>
          <w:spacing w:val="-1"/>
        </w:rPr>
        <w:t>b</w:t>
      </w:r>
      <w:r>
        <w:rPr>
          <w:rFonts w:ascii="Arial" w:eastAsia="Arial" w:hAnsi="Arial"/>
          <w:spacing w:val="2"/>
        </w:rPr>
        <w:t>e</w:t>
      </w:r>
      <w:r>
        <w:rPr>
          <w:rFonts w:ascii="Arial" w:eastAsia="Arial" w:hAnsi="Arial"/>
          <w:spacing w:val="-2"/>
        </w:rPr>
        <w:t>i</w:t>
      </w:r>
      <w:r>
        <w:rPr>
          <w:rFonts w:ascii="Arial" w:eastAsia="Arial" w:hAnsi="Arial"/>
          <w:spacing w:val="-1"/>
        </w:rPr>
        <w:t>n</w:t>
      </w:r>
      <w:r>
        <w:rPr>
          <w:rFonts w:ascii="Arial" w:eastAsia="Arial" w:hAnsi="Arial"/>
        </w:rPr>
        <w:t>g</w:t>
      </w:r>
      <w:r>
        <w:rPr>
          <w:rFonts w:ascii="Arial" w:eastAsia="Arial" w:hAnsi="Arial"/>
          <w:spacing w:val="18"/>
        </w:rPr>
        <w:t xml:space="preserve"> </w:t>
      </w:r>
      <w:r>
        <w:rPr>
          <w:rFonts w:ascii="Arial" w:eastAsia="Arial" w:hAnsi="Arial"/>
          <w:spacing w:val="-1"/>
        </w:rPr>
        <w:t>p</w:t>
      </w:r>
      <w:r>
        <w:rPr>
          <w:rFonts w:ascii="Arial" w:eastAsia="Arial" w:hAnsi="Arial"/>
          <w:spacing w:val="2"/>
        </w:rPr>
        <w:t>a</w:t>
      </w:r>
      <w:r>
        <w:rPr>
          <w:rFonts w:ascii="Arial" w:eastAsia="Arial" w:hAnsi="Arial"/>
          <w:spacing w:val="-5"/>
        </w:rPr>
        <w:t>y</w:t>
      </w:r>
      <w:r>
        <w:rPr>
          <w:rFonts w:ascii="Arial" w:eastAsia="Arial" w:hAnsi="Arial"/>
          <w:spacing w:val="2"/>
        </w:rPr>
        <w:t>ab</w:t>
      </w:r>
      <w:r>
        <w:rPr>
          <w:rFonts w:ascii="Arial" w:eastAsia="Arial" w:hAnsi="Arial"/>
          <w:spacing w:val="-2"/>
        </w:rPr>
        <w:t>l</w:t>
      </w:r>
      <w:r>
        <w:rPr>
          <w:rFonts w:ascii="Arial" w:eastAsia="Arial" w:hAnsi="Arial"/>
        </w:rPr>
        <w:t>e</w:t>
      </w:r>
      <w:r>
        <w:rPr>
          <w:rFonts w:ascii="Arial" w:eastAsia="Arial" w:hAnsi="Arial"/>
          <w:spacing w:val="19"/>
        </w:rPr>
        <w:t xml:space="preserve"> </w:t>
      </w:r>
      <w:r>
        <w:rPr>
          <w:rFonts w:ascii="Arial" w:eastAsia="Arial" w:hAnsi="Arial"/>
          <w:spacing w:val="-1"/>
        </w:rPr>
        <w:t>o</w:t>
      </w:r>
      <w:r>
        <w:rPr>
          <w:rFonts w:ascii="Arial" w:eastAsia="Arial" w:hAnsi="Arial"/>
        </w:rPr>
        <w:t>n</w:t>
      </w:r>
      <w:r>
        <w:rPr>
          <w:rFonts w:ascii="Arial" w:eastAsia="Arial" w:hAnsi="Arial"/>
          <w:spacing w:val="16"/>
        </w:rPr>
        <w:t xml:space="preserve"> </w:t>
      </w:r>
      <w:r>
        <w:rPr>
          <w:rFonts w:ascii="Arial" w:eastAsia="Arial" w:hAnsi="Arial"/>
          <w:spacing w:val="2"/>
        </w:rPr>
        <w:t>d</w:t>
      </w:r>
      <w:r>
        <w:rPr>
          <w:rFonts w:ascii="Arial" w:eastAsia="Arial" w:hAnsi="Arial"/>
          <w:spacing w:val="-1"/>
        </w:rPr>
        <w:t>e</w:t>
      </w:r>
      <w:r>
        <w:rPr>
          <w:rFonts w:ascii="Arial" w:eastAsia="Arial" w:hAnsi="Arial"/>
          <w:spacing w:val="4"/>
        </w:rPr>
        <w:t>m</w:t>
      </w:r>
      <w:r>
        <w:rPr>
          <w:rFonts w:ascii="Arial" w:eastAsia="Arial" w:hAnsi="Arial"/>
          <w:spacing w:val="-1"/>
        </w:rPr>
        <w:t>an</w:t>
      </w:r>
      <w:r>
        <w:rPr>
          <w:rFonts w:ascii="Arial" w:eastAsia="Arial" w:hAnsi="Arial"/>
        </w:rPr>
        <w:t>d</w:t>
      </w:r>
      <w:r>
        <w:rPr>
          <w:rFonts w:ascii="Arial" w:eastAsia="Arial" w:hAnsi="Arial"/>
          <w:spacing w:val="16"/>
        </w:rPr>
        <w:t xml:space="preserve"> </w:t>
      </w:r>
      <w:r>
        <w:rPr>
          <w:rFonts w:ascii="Arial" w:eastAsia="Arial" w:hAnsi="Arial"/>
        </w:rPr>
        <w:t>r</w:t>
      </w:r>
      <w:r>
        <w:rPr>
          <w:rFonts w:ascii="Arial" w:eastAsia="Arial" w:hAnsi="Arial"/>
          <w:spacing w:val="-1"/>
        </w:rPr>
        <w:t>ath</w:t>
      </w:r>
      <w:r>
        <w:rPr>
          <w:rFonts w:ascii="Arial" w:eastAsia="Arial" w:hAnsi="Arial"/>
          <w:spacing w:val="2"/>
        </w:rPr>
        <w:t>e</w:t>
      </w:r>
      <w:r>
        <w:rPr>
          <w:rFonts w:ascii="Arial" w:eastAsia="Arial" w:hAnsi="Arial"/>
        </w:rPr>
        <w:t>r</w:t>
      </w:r>
      <w:r>
        <w:rPr>
          <w:rFonts w:ascii="Arial" w:eastAsia="Arial" w:hAnsi="Arial"/>
          <w:spacing w:val="17"/>
        </w:rPr>
        <w:t xml:space="preserve"> </w:t>
      </w:r>
      <w:r>
        <w:rPr>
          <w:rFonts w:ascii="Arial" w:eastAsia="Arial" w:hAnsi="Arial"/>
          <w:spacing w:val="-1"/>
        </w:rPr>
        <w:t>tha</w:t>
      </w:r>
      <w:r>
        <w:rPr>
          <w:rFonts w:ascii="Arial" w:eastAsia="Arial" w:hAnsi="Arial"/>
        </w:rPr>
        <w:t>n</w:t>
      </w:r>
      <w:r>
        <w:rPr>
          <w:rFonts w:ascii="Arial" w:eastAsia="Arial" w:hAnsi="Arial"/>
          <w:spacing w:val="19"/>
        </w:rPr>
        <w:t xml:space="preserve"> </w:t>
      </w:r>
      <w:r>
        <w:rPr>
          <w:rFonts w:ascii="Arial" w:eastAsia="Arial" w:hAnsi="Arial"/>
          <w:spacing w:val="-1"/>
        </w:rPr>
        <w:t>o</w:t>
      </w:r>
      <w:r>
        <w:rPr>
          <w:rFonts w:ascii="Arial" w:eastAsia="Arial" w:hAnsi="Arial"/>
        </w:rPr>
        <w:t>n</w:t>
      </w:r>
      <w:r>
        <w:rPr>
          <w:rFonts w:ascii="Arial" w:eastAsia="Arial" w:hAnsi="Arial"/>
          <w:spacing w:val="16"/>
        </w:rPr>
        <w:t xml:space="preserve"> </w:t>
      </w:r>
      <w:r>
        <w:rPr>
          <w:rFonts w:ascii="Arial" w:eastAsia="Arial" w:hAnsi="Arial"/>
          <w:spacing w:val="4"/>
        </w:rPr>
        <w:t>m</w:t>
      </w:r>
      <w:r>
        <w:rPr>
          <w:rFonts w:ascii="Arial" w:eastAsia="Arial" w:hAnsi="Arial"/>
          <w:spacing w:val="-1"/>
        </w:rPr>
        <w:t>atu</w:t>
      </w:r>
      <w:r>
        <w:rPr>
          <w:rFonts w:ascii="Arial" w:eastAsia="Arial" w:hAnsi="Arial"/>
        </w:rPr>
        <w:t>r</w:t>
      </w:r>
      <w:r>
        <w:rPr>
          <w:rFonts w:ascii="Arial" w:eastAsia="Arial" w:hAnsi="Arial"/>
          <w:spacing w:val="-2"/>
        </w:rPr>
        <w:t>i</w:t>
      </w:r>
      <w:r>
        <w:rPr>
          <w:rFonts w:ascii="Arial" w:eastAsia="Arial" w:hAnsi="Arial"/>
          <w:spacing w:val="2"/>
        </w:rPr>
        <w:t>t</w:t>
      </w:r>
      <w:r>
        <w:rPr>
          <w:rFonts w:ascii="Arial" w:eastAsia="Arial" w:hAnsi="Arial"/>
          <w:spacing w:val="-5"/>
        </w:rPr>
        <w:t>y</w:t>
      </w:r>
      <w:r>
        <w:rPr>
          <w:rFonts w:ascii="Arial" w:eastAsia="Arial" w:hAnsi="Arial"/>
        </w:rPr>
        <w:t>.</w:t>
      </w:r>
      <w:r>
        <w:rPr>
          <w:rFonts w:ascii="Arial" w:eastAsia="Arial" w:hAnsi="Arial"/>
          <w:spacing w:val="19"/>
        </w:rPr>
        <w:t xml:space="preserve"> </w:t>
      </w:r>
      <w:r>
        <w:rPr>
          <w:rFonts w:ascii="Arial" w:eastAsia="Arial" w:hAnsi="Arial"/>
          <w:spacing w:val="3"/>
        </w:rPr>
        <w:t>T</w:t>
      </w:r>
      <w:r>
        <w:rPr>
          <w:rFonts w:ascii="Arial" w:eastAsia="Arial" w:hAnsi="Arial"/>
          <w:spacing w:val="-1"/>
        </w:rPr>
        <w:t>h</w:t>
      </w:r>
      <w:r>
        <w:rPr>
          <w:rFonts w:ascii="Arial" w:eastAsia="Arial" w:hAnsi="Arial"/>
          <w:spacing w:val="-2"/>
        </w:rPr>
        <w:t>i</w:t>
      </w:r>
      <w:r>
        <w:rPr>
          <w:rFonts w:ascii="Arial" w:eastAsia="Arial" w:hAnsi="Arial"/>
        </w:rPr>
        <w:t>s</w:t>
      </w:r>
      <w:r>
        <w:rPr>
          <w:rFonts w:ascii="Arial" w:eastAsia="Arial" w:hAnsi="Arial"/>
          <w:spacing w:val="17"/>
        </w:rPr>
        <w:t xml:space="preserve"> </w:t>
      </w:r>
      <w:r>
        <w:rPr>
          <w:rFonts w:ascii="Arial" w:eastAsia="Arial" w:hAnsi="Arial"/>
          <w:spacing w:val="-1"/>
        </w:rPr>
        <w:t>a</w:t>
      </w:r>
      <w:r>
        <w:rPr>
          <w:rFonts w:ascii="Arial" w:eastAsia="Arial" w:hAnsi="Arial"/>
          <w:spacing w:val="2"/>
        </w:rPr>
        <w:t>f</w:t>
      </w:r>
      <w:r>
        <w:rPr>
          <w:rFonts w:ascii="Arial" w:eastAsia="Arial" w:hAnsi="Arial"/>
          <w:spacing w:val="-1"/>
        </w:rPr>
        <w:t>fe</w:t>
      </w:r>
      <w:r>
        <w:rPr>
          <w:rFonts w:ascii="Arial" w:eastAsia="Arial" w:hAnsi="Arial"/>
          <w:spacing w:val="1"/>
        </w:rPr>
        <w:t>c</w:t>
      </w:r>
      <w:r>
        <w:rPr>
          <w:rFonts w:ascii="Arial" w:eastAsia="Arial" w:hAnsi="Arial"/>
          <w:spacing w:val="-1"/>
        </w:rPr>
        <w:t>t</w:t>
      </w:r>
      <w:r>
        <w:rPr>
          <w:rFonts w:ascii="Arial" w:eastAsia="Arial" w:hAnsi="Arial"/>
        </w:rPr>
        <w:t>s</w:t>
      </w:r>
      <w:r>
        <w:rPr>
          <w:rFonts w:ascii="Arial" w:eastAsia="Arial" w:hAnsi="Arial"/>
          <w:spacing w:val="18"/>
        </w:rPr>
        <w:t xml:space="preserve"> </w:t>
      </w:r>
      <w:r>
        <w:rPr>
          <w:rFonts w:ascii="Arial" w:eastAsia="Arial" w:hAnsi="Arial"/>
          <w:spacing w:val="-1"/>
        </w:rPr>
        <w:t>th</w:t>
      </w:r>
      <w:r>
        <w:rPr>
          <w:rFonts w:ascii="Arial" w:eastAsia="Arial" w:hAnsi="Arial"/>
        </w:rPr>
        <w:t>e</w:t>
      </w:r>
      <w:r>
        <w:rPr>
          <w:rFonts w:ascii="Arial" w:eastAsia="Arial" w:hAnsi="Arial"/>
          <w:spacing w:val="16"/>
        </w:rPr>
        <w:t xml:space="preserve"> </w:t>
      </w:r>
      <w:r>
        <w:rPr>
          <w:rFonts w:ascii="Arial" w:eastAsia="Arial" w:hAnsi="Arial"/>
          <w:spacing w:val="1"/>
        </w:rPr>
        <w:t>c</w:t>
      </w:r>
      <w:r>
        <w:rPr>
          <w:rFonts w:ascii="Arial" w:eastAsia="Arial" w:hAnsi="Arial"/>
          <w:spacing w:val="-2"/>
        </w:rPr>
        <w:t>l</w:t>
      </w:r>
      <w:r>
        <w:rPr>
          <w:rFonts w:ascii="Arial" w:eastAsia="Arial" w:hAnsi="Arial"/>
          <w:spacing w:val="-1"/>
        </w:rPr>
        <w:t>a</w:t>
      </w:r>
      <w:r>
        <w:rPr>
          <w:rFonts w:ascii="Arial" w:eastAsia="Arial" w:hAnsi="Arial"/>
          <w:spacing w:val="1"/>
        </w:rPr>
        <w:t>ss</w:t>
      </w:r>
      <w:r>
        <w:rPr>
          <w:rFonts w:ascii="Arial" w:eastAsia="Arial" w:hAnsi="Arial"/>
          <w:spacing w:val="-2"/>
        </w:rPr>
        <w:t>i</w:t>
      </w:r>
      <w:r>
        <w:rPr>
          <w:rFonts w:ascii="Arial" w:eastAsia="Arial" w:hAnsi="Arial"/>
          <w:spacing w:val="2"/>
        </w:rPr>
        <w:t>f</w:t>
      </w:r>
      <w:r>
        <w:rPr>
          <w:rFonts w:ascii="Arial" w:eastAsia="Arial" w:hAnsi="Arial"/>
          <w:spacing w:val="-2"/>
        </w:rPr>
        <w:t>i</w:t>
      </w:r>
      <w:r>
        <w:rPr>
          <w:rFonts w:ascii="Arial" w:eastAsia="Arial" w:hAnsi="Arial"/>
          <w:spacing w:val="1"/>
        </w:rPr>
        <w:t>c</w:t>
      </w:r>
      <w:r>
        <w:rPr>
          <w:rFonts w:ascii="Arial" w:eastAsia="Arial" w:hAnsi="Arial"/>
          <w:spacing w:val="-1"/>
        </w:rPr>
        <w:t>a</w:t>
      </w:r>
      <w:r>
        <w:rPr>
          <w:rFonts w:ascii="Arial" w:eastAsia="Arial" w:hAnsi="Arial"/>
          <w:spacing w:val="2"/>
        </w:rPr>
        <w:t>t</w:t>
      </w:r>
      <w:r>
        <w:rPr>
          <w:rFonts w:ascii="Arial" w:eastAsia="Arial" w:hAnsi="Arial"/>
          <w:spacing w:val="-2"/>
        </w:rPr>
        <w:t>i</w:t>
      </w:r>
      <w:r>
        <w:rPr>
          <w:rFonts w:ascii="Arial" w:eastAsia="Arial" w:hAnsi="Arial"/>
          <w:spacing w:val="-1"/>
        </w:rPr>
        <w:t>o</w:t>
      </w:r>
      <w:r>
        <w:rPr>
          <w:rFonts w:ascii="Arial" w:eastAsia="Arial" w:hAnsi="Arial"/>
        </w:rPr>
        <w:t>n</w:t>
      </w:r>
      <w:r>
        <w:rPr>
          <w:rFonts w:ascii="Arial" w:eastAsia="Arial" w:hAnsi="Arial"/>
          <w:spacing w:val="19"/>
        </w:rPr>
        <w:t xml:space="preserve"> </w:t>
      </w:r>
      <w:r>
        <w:rPr>
          <w:rFonts w:ascii="Arial" w:eastAsia="Arial" w:hAnsi="Arial"/>
          <w:spacing w:val="-1"/>
        </w:rPr>
        <w:t>o</w:t>
      </w:r>
      <w:r>
        <w:rPr>
          <w:rFonts w:ascii="Arial" w:eastAsia="Arial" w:hAnsi="Arial"/>
        </w:rPr>
        <w:t>f</w:t>
      </w:r>
      <w:r>
        <w:rPr>
          <w:rFonts w:ascii="Arial" w:eastAsia="Arial" w:hAnsi="Arial"/>
          <w:spacing w:val="18"/>
        </w:rPr>
        <w:t xml:space="preserve"> </w:t>
      </w:r>
      <w:r>
        <w:rPr>
          <w:rFonts w:ascii="Arial" w:eastAsia="Arial" w:hAnsi="Arial"/>
          <w:spacing w:val="-1"/>
        </w:rPr>
        <w:t>t</w:t>
      </w:r>
      <w:r>
        <w:rPr>
          <w:rFonts w:ascii="Arial" w:eastAsia="Arial" w:hAnsi="Arial"/>
          <w:spacing w:val="2"/>
        </w:rPr>
        <w:t>h</w:t>
      </w:r>
      <w:r>
        <w:rPr>
          <w:rFonts w:ascii="Arial" w:eastAsia="Arial" w:hAnsi="Arial"/>
        </w:rPr>
        <w:t>e</w:t>
      </w:r>
      <w:r>
        <w:rPr>
          <w:rFonts w:ascii="Arial" w:eastAsia="Arial" w:hAnsi="Arial"/>
          <w:spacing w:val="16"/>
        </w:rPr>
        <w:t xml:space="preserve"> </w:t>
      </w:r>
      <w:r>
        <w:rPr>
          <w:rFonts w:ascii="Arial" w:eastAsia="Arial" w:hAnsi="Arial"/>
          <w:spacing w:val="-2"/>
        </w:rPr>
        <w:t>l</w:t>
      </w:r>
      <w:r>
        <w:rPr>
          <w:rFonts w:ascii="Arial" w:eastAsia="Arial" w:hAnsi="Arial"/>
          <w:spacing w:val="2"/>
        </w:rPr>
        <w:t>o</w:t>
      </w:r>
      <w:r>
        <w:rPr>
          <w:rFonts w:ascii="Arial" w:eastAsia="Arial" w:hAnsi="Arial"/>
          <w:spacing w:val="-1"/>
        </w:rPr>
        <w:t>a</w:t>
      </w:r>
      <w:r>
        <w:rPr>
          <w:rFonts w:ascii="Arial" w:eastAsia="Arial" w:hAnsi="Arial"/>
        </w:rPr>
        <w:t>n</w:t>
      </w:r>
      <w:r>
        <w:rPr>
          <w:rFonts w:ascii="Arial" w:eastAsia="Arial" w:hAnsi="Arial"/>
          <w:w w:val="99"/>
        </w:rPr>
        <w:t xml:space="preserve"> </w:t>
      </w:r>
      <w:r>
        <w:rPr>
          <w:rFonts w:ascii="Arial" w:eastAsia="Arial" w:hAnsi="Arial"/>
          <w:spacing w:val="1"/>
        </w:rPr>
        <w:t>s</w:t>
      </w:r>
      <w:r>
        <w:rPr>
          <w:rFonts w:ascii="Arial" w:eastAsia="Arial" w:hAnsi="Arial"/>
          <w:spacing w:val="-1"/>
        </w:rPr>
        <w:t>u</w:t>
      </w:r>
      <w:r>
        <w:rPr>
          <w:rFonts w:ascii="Arial" w:eastAsia="Arial" w:hAnsi="Arial"/>
          <w:spacing w:val="1"/>
        </w:rPr>
        <w:t>c</w:t>
      </w:r>
      <w:r>
        <w:rPr>
          <w:rFonts w:ascii="Arial" w:eastAsia="Arial" w:hAnsi="Arial"/>
        </w:rPr>
        <w:t>h</w:t>
      </w:r>
      <w:r>
        <w:rPr>
          <w:rFonts w:ascii="Arial" w:eastAsia="Arial" w:hAnsi="Arial"/>
          <w:spacing w:val="-6"/>
        </w:rPr>
        <w:t xml:space="preserve"> </w:t>
      </w:r>
      <w:r>
        <w:rPr>
          <w:rFonts w:ascii="Arial" w:eastAsia="Arial" w:hAnsi="Arial"/>
          <w:spacing w:val="-1"/>
        </w:rPr>
        <w:t>tha</w:t>
      </w:r>
      <w:r>
        <w:rPr>
          <w:rFonts w:ascii="Arial" w:eastAsia="Arial" w:hAnsi="Arial"/>
        </w:rPr>
        <w:t>t</w:t>
      </w:r>
      <w:r>
        <w:rPr>
          <w:rFonts w:ascii="Arial" w:eastAsia="Arial" w:hAnsi="Arial"/>
          <w:spacing w:val="-4"/>
        </w:rPr>
        <w:t xml:space="preserve"> </w:t>
      </w:r>
      <w:r>
        <w:rPr>
          <w:rFonts w:ascii="Arial" w:eastAsia="Arial" w:hAnsi="Arial"/>
          <w:spacing w:val="-2"/>
        </w:rPr>
        <w:t>i</w:t>
      </w:r>
      <w:r>
        <w:rPr>
          <w:rFonts w:ascii="Arial" w:eastAsia="Arial" w:hAnsi="Arial"/>
        </w:rPr>
        <w:t>t</w:t>
      </w:r>
      <w:r>
        <w:rPr>
          <w:rFonts w:ascii="Arial" w:eastAsia="Arial" w:hAnsi="Arial"/>
          <w:spacing w:val="-4"/>
        </w:rPr>
        <w:t xml:space="preserve"> </w:t>
      </w:r>
      <w:r>
        <w:rPr>
          <w:rFonts w:ascii="Arial" w:eastAsia="Arial" w:hAnsi="Arial"/>
        </w:rPr>
        <w:t>w</w:t>
      </w:r>
      <w:r>
        <w:rPr>
          <w:rFonts w:ascii="Arial" w:eastAsia="Arial" w:hAnsi="Arial"/>
          <w:spacing w:val="-1"/>
        </w:rPr>
        <w:t>o</w:t>
      </w:r>
      <w:r>
        <w:rPr>
          <w:rFonts w:ascii="Arial" w:eastAsia="Arial" w:hAnsi="Arial"/>
          <w:spacing w:val="2"/>
        </w:rPr>
        <w:t>u</w:t>
      </w:r>
      <w:r>
        <w:rPr>
          <w:rFonts w:ascii="Arial" w:eastAsia="Arial" w:hAnsi="Arial"/>
          <w:spacing w:val="-2"/>
        </w:rPr>
        <w:t>l</w:t>
      </w:r>
      <w:r>
        <w:rPr>
          <w:rFonts w:ascii="Arial" w:eastAsia="Arial" w:hAnsi="Arial"/>
        </w:rPr>
        <w:t>d</w:t>
      </w:r>
      <w:r>
        <w:rPr>
          <w:rFonts w:ascii="Arial" w:eastAsia="Arial" w:hAnsi="Arial"/>
          <w:spacing w:val="-6"/>
        </w:rPr>
        <w:t xml:space="preserve"> </w:t>
      </w:r>
      <w:r>
        <w:rPr>
          <w:rFonts w:ascii="Arial" w:eastAsia="Arial" w:hAnsi="Arial"/>
          <w:spacing w:val="2"/>
        </w:rPr>
        <w:t>b</w:t>
      </w:r>
      <w:r>
        <w:rPr>
          <w:rFonts w:ascii="Arial" w:eastAsia="Arial" w:hAnsi="Arial"/>
        </w:rPr>
        <w:t>e</w:t>
      </w:r>
      <w:r>
        <w:rPr>
          <w:rFonts w:ascii="Arial" w:eastAsia="Arial" w:hAnsi="Arial"/>
          <w:spacing w:val="-6"/>
        </w:rPr>
        <w:t xml:space="preserve"> </w:t>
      </w:r>
      <w:r>
        <w:rPr>
          <w:rFonts w:ascii="Arial" w:eastAsia="Arial" w:hAnsi="Arial"/>
        </w:rPr>
        <w:t>a</w:t>
      </w:r>
      <w:r>
        <w:rPr>
          <w:rFonts w:ascii="Arial" w:eastAsia="Arial" w:hAnsi="Arial"/>
          <w:spacing w:val="-4"/>
        </w:rPr>
        <w:t xml:space="preserve"> </w:t>
      </w:r>
      <w:r>
        <w:rPr>
          <w:rFonts w:ascii="Arial" w:eastAsia="Arial" w:hAnsi="Arial"/>
          <w:b/>
          <w:bCs/>
          <w:spacing w:val="-1"/>
        </w:rPr>
        <w:t>c</w:t>
      </w:r>
      <w:r>
        <w:rPr>
          <w:rFonts w:ascii="Arial" w:eastAsia="Arial" w:hAnsi="Arial"/>
          <w:b/>
          <w:bCs/>
        </w:rPr>
        <w:t>u</w:t>
      </w:r>
      <w:r>
        <w:rPr>
          <w:rFonts w:ascii="Arial" w:eastAsia="Arial" w:hAnsi="Arial"/>
          <w:b/>
          <w:bCs/>
          <w:spacing w:val="1"/>
        </w:rPr>
        <w:t>rr</w:t>
      </w:r>
      <w:r>
        <w:rPr>
          <w:rFonts w:ascii="Arial" w:eastAsia="Arial" w:hAnsi="Arial"/>
          <w:b/>
          <w:bCs/>
          <w:spacing w:val="-1"/>
        </w:rPr>
        <w:t>e</w:t>
      </w:r>
      <w:r>
        <w:rPr>
          <w:rFonts w:ascii="Arial" w:eastAsia="Arial" w:hAnsi="Arial"/>
          <w:b/>
          <w:bCs/>
        </w:rPr>
        <w:t>nt</w:t>
      </w:r>
      <w:r>
        <w:rPr>
          <w:rFonts w:ascii="Arial" w:eastAsia="Arial" w:hAnsi="Arial"/>
          <w:b/>
          <w:bCs/>
          <w:spacing w:val="-5"/>
        </w:rPr>
        <w:t xml:space="preserve"> </w:t>
      </w:r>
      <w:r>
        <w:rPr>
          <w:rFonts w:ascii="Arial" w:eastAsia="Arial" w:hAnsi="Arial"/>
        </w:rPr>
        <w:t>r</w:t>
      </w:r>
      <w:r>
        <w:rPr>
          <w:rFonts w:ascii="Arial" w:eastAsia="Arial" w:hAnsi="Arial"/>
          <w:spacing w:val="-1"/>
        </w:rPr>
        <w:t>athe</w:t>
      </w:r>
      <w:r>
        <w:rPr>
          <w:rFonts w:ascii="Arial" w:eastAsia="Arial" w:hAnsi="Arial"/>
        </w:rPr>
        <w:t>r</w:t>
      </w:r>
      <w:r>
        <w:rPr>
          <w:rFonts w:ascii="Arial" w:eastAsia="Arial" w:hAnsi="Arial"/>
          <w:spacing w:val="-5"/>
        </w:rPr>
        <w:t xml:space="preserve"> </w:t>
      </w:r>
      <w:r>
        <w:rPr>
          <w:rFonts w:ascii="Arial" w:eastAsia="Arial" w:hAnsi="Arial"/>
          <w:spacing w:val="2"/>
        </w:rPr>
        <w:t>t</w:t>
      </w:r>
      <w:r>
        <w:rPr>
          <w:rFonts w:ascii="Arial" w:eastAsia="Arial" w:hAnsi="Arial"/>
          <w:spacing w:val="-1"/>
        </w:rPr>
        <w:t>ha</w:t>
      </w:r>
      <w:r>
        <w:rPr>
          <w:rFonts w:ascii="Arial" w:eastAsia="Arial" w:hAnsi="Arial"/>
        </w:rPr>
        <w:t>n</w:t>
      </w:r>
      <w:r>
        <w:rPr>
          <w:rFonts w:ascii="Arial" w:eastAsia="Arial" w:hAnsi="Arial"/>
          <w:spacing w:val="-4"/>
        </w:rPr>
        <w:t xml:space="preserve"> </w:t>
      </w:r>
      <w:r>
        <w:rPr>
          <w:rFonts w:ascii="Arial" w:eastAsia="Arial" w:hAnsi="Arial"/>
        </w:rPr>
        <w:t>a</w:t>
      </w:r>
      <w:r>
        <w:rPr>
          <w:rFonts w:ascii="Arial" w:eastAsia="Arial" w:hAnsi="Arial"/>
          <w:spacing w:val="-6"/>
        </w:rPr>
        <w:t xml:space="preserve"> </w:t>
      </w:r>
      <w:r>
        <w:rPr>
          <w:rFonts w:ascii="Arial" w:eastAsia="Arial" w:hAnsi="Arial"/>
          <w:b/>
          <w:bCs/>
        </w:rPr>
        <w:t>non-</w:t>
      </w:r>
      <w:r>
        <w:rPr>
          <w:rFonts w:ascii="Arial" w:eastAsia="Arial" w:hAnsi="Arial"/>
          <w:b/>
          <w:bCs/>
          <w:spacing w:val="-1"/>
        </w:rPr>
        <w:t>c</w:t>
      </w:r>
      <w:r>
        <w:rPr>
          <w:rFonts w:ascii="Arial" w:eastAsia="Arial" w:hAnsi="Arial"/>
          <w:b/>
          <w:bCs/>
        </w:rPr>
        <w:t>u</w:t>
      </w:r>
      <w:r>
        <w:rPr>
          <w:rFonts w:ascii="Arial" w:eastAsia="Arial" w:hAnsi="Arial"/>
          <w:b/>
          <w:bCs/>
          <w:spacing w:val="-1"/>
        </w:rPr>
        <w:t>r</w:t>
      </w:r>
      <w:r>
        <w:rPr>
          <w:rFonts w:ascii="Arial" w:eastAsia="Arial" w:hAnsi="Arial"/>
          <w:b/>
          <w:bCs/>
          <w:spacing w:val="1"/>
        </w:rPr>
        <w:t>r</w:t>
      </w:r>
      <w:r>
        <w:rPr>
          <w:rFonts w:ascii="Arial" w:eastAsia="Arial" w:hAnsi="Arial"/>
          <w:b/>
          <w:bCs/>
          <w:spacing w:val="-1"/>
        </w:rPr>
        <w:t>e</w:t>
      </w:r>
      <w:r>
        <w:rPr>
          <w:rFonts w:ascii="Arial" w:eastAsia="Arial" w:hAnsi="Arial"/>
          <w:b/>
          <w:bCs/>
        </w:rPr>
        <w:t>nt</w:t>
      </w:r>
      <w:r>
        <w:rPr>
          <w:rFonts w:ascii="Arial" w:eastAsia="Arial" w:hAnsi="Arial"/>
          <w:b/>
          <w:bCs/>
          <w:spacing w:val="-5"/>
        </w:rPr>
        <w:t xml:space="preserve"> </w:t>
      </w:r>
      <w:r>
        <w:rPr>
          <w:rFonts w:ascii="Arial" w:eastAsia="Arial" w:hAnsi="Arial"/>
          <w:b/>
          <w:bCs/>
          <w:spacing w:val="-1"/>
        </w:rPr>
        <w:t>lia</w:t>
      </w:r>
      <w:r>
        <w:rPr>
          <w:rFonts w:ascii="Arial" w:eastAsia="Arial" w:hAnsi="Arial"/>
          <w:b/>
          <w:bCs/>
        </w:rPr>
        <w:t>b</w:t>
      </w:r>
      <w:r>
        <w:rPr>
          <w:rFonts w:ascii="Arial" w:eastAsia="Arial" w:hAnsi="Arial"/>
          <w:b/>
          <w:bCs/>
          <w:spacing w:val="-1"/>
        </w:rPr>
        <w:t>ili</w:t>
      </w:r>
      <w:r>
        <w:rPr>
          <w:rFonts w:ascii="Arial" w:eastAsia="Arial" w:hAnsi="Arial"/>
          <w:b/>
          <w:bCs/>
          <w:spacing w:val="3"/>
        </w:rPr>
        <w:t>t</w:t>
      </w:r>
      <w:r>
        <w:rPr>
          <w:rFonts w:ascii="Arial" w:eastAsia="Arial" w:hAnsi="Arial"/>
          <w:b/>
          <w:bCs/>
        </w:rPr>
        <w:t>y</w:t>
      </w:r>
      <w:r>
        <w:rPr>
          <w:rFonts w:ascii="Arial" w:eastAsia="Arial" w:hAnsi="Arial"/>
          <w:b/>
          <w:bCs/>
          <w:spacing w:val="-5"/>
        </w:rPr>
        <w:t xml:space="preserve"> </w:t>
      </w:r>
      <w:r>
        <w:rPr>
          <w:rFonts w:ascii="Arial" w:eastAsia="Arial" w:hAnsi="Arial"/>
          <w:spacing w:val="-1"/>
        </w:rPr>
        <w:t>a</w:t>
      </w:r>
      <w:r>
        <w:rPr>
          <w:rFonts w:ascii="Arial" w:eastAsia="Arial" w:hAnsi="Arial"/>
        </w:rPr>
        <w:t>s</w:t>
      </w:r>
      <w:r>
        <w:rPr>
          <w:rFonts w:ascii="Arial" w:eastAsia="Arial" w:hAnsi="Arial"/>
          <w:spacing w:val="-5"/>
        </w:rPr>
        <w:t xml:space="preserve"> </w:t>
      </w:r>
      <w:r>
        <w:rPr>
          <w:rFonts w:ascii="Arial" w:eastAsia="Arial" w:hAnsi="Arial"/>
        </w:rPr>
        <w:t>r</w:t>
      </w:r>
      <w:r>
        <w:rPr>
          <w:rFonts w:ascii="Arial" w:eastAsia="Arial" w:hAnsi="Arial"/>
          <w:spacing w:val="-1"/>
        </w:rPr>
        <w:t>eq</w:t>
      </w:r>
      <w:r>
        <w:rPr>
          <w:rFonts w:ascii="Arial" w:eastAsia="Arial" w:hAnsi="Arial"/>
          <w:spacing w:val="2"/>
        </w:rPr>
        <w:t>u</w:t>
      </w:r>
      <w:r>
        <w:rPr>
          <w:rFonts w:ascii="Arial" w:eastAsia="Arial" w:hAnsi="Arial"/>
          <w:spacing w:val="-2"/>
        </w:rPr>
        <w:t>i</w:t>
      </w:r>
      <w:r>
        <w:rPr>
          <w:rFonts w:ascii="Arial" w:eastAsia="Arial" w:hAnsi="Arial"/>
        </w:rPr>
        <w:t>r</w:t>
      </w:r>
      <w:r>
        <w:rPr>
          <w:rFonts w:ascii="Arial" w:eastAsia="Arial" w:hAnsi="Arial"/>
          <w:spacing w:val="-1"/>
        </w:rPr>
        <w:t>e</w:t>
      </w:r>
      <w:r>
        <w:rPr>
          <w:rFonts w:ascii="Arial" w:eastAsia="Arial" w:hAnsi="Arial"/>
        </w:rPr>
        <w:t>d</w:t>
      </w:r>
      <w:r>
        <w:rPr>
          <w:rFonts w:ascii="Arial" w:eastAsia="Arial" w:hAnsi="Arial"/>
          <w:spacing w:val="-4"/>
        </w:rPr>
        <w:t xml:space="preserve"> </w:t>
      </w:r>
      <w:r>
        <w:rPr>
          <w:rFonts w:ascii="Arial" w:eastAsia="Arial" w:hAnsi="Arial"/>
          <w:spacing w:val="4"/>
        </w:rPr>
        <w:t>b</w:t>
      </w:r>
      <w:r>
        <w:rPr>
          <w:rFonts w:ascii="Arial" w:eastAsia="Arial" w:hAnsi="Arial"/>
        </w:rPr>
        <w:t>y</w:t>
      </w:r>
      <w:r>
        <w:rPr>
          <w:rFonts w:ascii="Arial" w:eastAsia="Arial" w:hAnsi="Arial"/>
          <w:spacing w:val="-7"/>
        </w:rPr>
        <w:t xml:space="preserve"> </w:t>
      </w: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4"/>
        </w:rPr>
        <w:t xml:space="preserve"> </w:t>
      </w:r>
      <w:r>
        <w:rPr>
          <w:rFonts w:ascii="Arial" w:eastAsia="Arial" w:hAnsi="Arial"/>
          <w:spacing w:val="-1"/>
        </w:rPr>
        <w:t>1</w:t>
      </w:r>
      <w:r>
        <w:rPr>
          <w:rFonts w:ascii="Arial" w:eastAsia="Arial" w:hAnsi="Arial"/>
          <w:spacing w:val="2"/>
        </w:rPr>
        <w:t>0</w:t>
      </w:r>
      <w:r>
        <w:rPr>
          <w:rFonts w:ascii="Arial" w:eastAsia="Arial" w:hAnsi="Arial"/>
        </w:rPr>
        <w:t>1</w:t>
      </w:r>
      <w:r>
        <w:rPr>
          <w:rFonts w:ascii="Arial" w:eastAsia="Arial" w:hAnsi="Arial"/>
          <w:spacing w:val="-6"/>
        </w:rPr>
        <w:t xml:space="preserve"> </w:t>
      </w:r>
      <w:r>
        <w:rPr>
          <w:rFonts w:ascii="Arial" w:eastAsia="Arial" w:hAnsi="Arial"/>
          <w:spacing w:val="-1"/>
        </w:rPr>
        <w:t>pa</w:t>
      </w:r>
      <w:r>
        <w:rPr>
          <w:rFonts w:ascii="Arial" w:eastAsia="Arial" w:hAnsi="Arial"/>
          <w:spacing w:val="3"/>
        </w:rPr>
        <w:t>r</w:t>
      </w:r>
      <w:r>
        <w:rPr>
          <w:rFonts w:ascii="Arial" w:eastAsia="Arial" w:hAnsi="Arial"/>
          <w:spacing w:val="-1"/>
        </w:rPr>
        <w:t>ag</w:t>
      </w:r>
      <w:r>
        <w:rPr>
          <w:rFonts w:ascii="Arial" w:eastAsia="Arial" w:hAnsi="Arial"/>
        </w:rPr>
        <w:t>r</w:t>
      </w:r>
      <w:r>
        <w:rPr>
          <w:rFonts w:ascii="Arial" w:eastAsia="Arial" w:hAnsi="Arial"/>
          <w:spacing w:val="-1"/>
        </w:rPr>
        <w:t>a</w:t>
      </w:r>
      <w:r>
        <w:rPr>
          <w:rFonts w:ascii="Arial" w:eastAsia="Arial" w:hAnsi="Arial"/>
          <w:spacing w:val="2"/>
        </w:rPr>
        <w:t>p</w:t>
      </w:r>
      <w:r>
        <w:rPr>
          <w:rFonts w:ascii="Arial" w:eastAsia="Arial" w:hAnsi="Arial"/>
          <w:spacing w:val="-1"/>
        </w:rPr>
        <w:t>h</w:t>
      </w:r>
      <w:r>
        <w:rPr>
          <w:rFonts w:ascii="Arial" w:eastAsia="Arial" w:hAnsi="Arial"/>
        </w:rPr>
        <w:t>s</w:t>
      </w:r>
      <w:r>
        <w:rPr>
          <w:rFonts w:ascii="Arial" w:eastAsia="Arial" w:hAnsi="Arial"/>
          <w:spacing w:val="-5"/>
        </w:rPr>
        <w:t xml:space="preserve"> </w:t>
      </w:r>
      <w:r>
        <w:rPr>
          <w:rFonts w:ascii="Arial" w:eastAsia="Arial" w:hAnsi="Arial"/>
          <w:spacing w:val="-1"/>
        </w:rPr>
        <w:t>74</w:t>
      </w:r>
      <w:r>
        <w:rPr>
          <w:rFonts w:ascii="Arial" w:eastAsia="Arial" w:hAnsi="Arial"/>
        </w:rPr>
        <w:t>-</w:t>
      </w:r>
      <w:r>
        <w:rPr>
          <w:rFonts w:ascii="Arial" w:eastAsia="Arial" w:hAnsi="Arial"/>
          <w:spacing w:val="2"/>
        </w:rPr>
        <w:t>7</w:t>
      </w:r>
      <w:r>
        <w:rPr>
          <w:rFonts w:ascii="Arial" w:eastAsia="Arial" w:hAnsi="Arial"/>
          <w:spacing w:val="-1"/>
        </w:rPr>
        <w:t>5</w:t>
      </w:r>
      <w:r>
        <w:rPr>
          <w:rFonts w:ascii="Arial" w:eastAsia="Arial" w:hAnsi="Arial"/>
        </w:rPr>
        <w:t>:</w:t>
      </w:r>
    </w:p>
    <w:p w14:paraId="02DF8E67" w14:textId="77777777" w:rsidR="00663DA8" w:rsidRDefault="00663DA8" w:rsidP="00BB12E1">
      <w:pPr>
        <w:spacing w:line="271" w:lineRule="auto"/>
        <w:ind w:left="993"/>
        <w:jc w:val="both"/>
        <w:rPr>
          <w:rFonts w:ascii="Arial" w:eastAsia="Arial" w:hAnsi="Arial"/>
        </w:rPr>
      </w:pPr>
    </w:p>
    <w:tbl>
      <w:tblPr>
        <w:tblStyle w:val="HighlightTable"/>
        <w:tblW w:w="4493" w:type="pct"/>
        <w:tblInd w:w="1005" w:type="dxa"/>
        <w:tblLook w:val="0600" w:firstRow="0" w:lastRow="0" w:firstColumn="0" w:lastColumn="0" w:noHBand="1" w:noVBand="1"/>
        <w:tblCaption w:val="Hightlight Text"/>
      </w:tblPr>
      <w:tblGrid>
        <w:gridCol w:w="8535"/>
      </w:tblGrid>
      <w:tr w:rsidR="00663DA8" w14:paraId="02DF8E6B" w14:textId="77777777" w:rsidTr="001C167C">
        <w:tc>
          <w:tcPr>
            <w:tcW w:w="5000" w:type="pct"/>
          </w:tcPr>
          <w:p w14:paraId="02DF8E68" w14:textId="77777777" w:rsidR="00663DA8" w:rsidRPr="00AA632D" w:rsidRDefault="00663DA8" w:rsidP="001C167C">
            <w:pPr>
              <w:pStyle w:val="BodyText"/>
              <w:spacing w:before="67"/>
              <w:ind w:left="271" w:right="374"/>
              <w:jc w:val="both"/>
              <w:rPr>
                <w:sz w:val="22"/>
              </w:rPr>
            </w:pPr>
            <w:r w:rsidRPr="00AA632D">
              <w:rPr>
                <w:spacing w:val="6"/>
                <w:sz w:val="22"/>
              </w:rPr>
              <w:t>W</w:t>
            </w:r>
            <w:r w:rsidRPr="00AA632D">
              <w:rPr>
                <w:spacing w:val="-3"/>
                <w:sz w:val="22"/>
              </w:rPr>
              <w:t>h</w:t>
            </w:r>
            <w:r w:rsidRPr="00AA632D">
              <w:rPr>
                <w:spacing w:val="-1"/>
                <w:sz w:val="22"/>
              </w:rPr>
              <w:t>e</w:t>
            </w:r>
            <w:r w:rsidRPr="00AA632D">
              <w:rPr>
                <w:sz w:val="22"/>
              </w:rPr>
              <w:t>n</w:t>
            </w:r>
            <w:r w:rsidRPr="00AA632D">
              <w:rPr>
                <w:spacing w:val="8"/>
                <w:sz w:val="22"/>
              </w:rPr>
              <w:t xml:space="preserve"> </w:t>
            </w:r>
            <w:r w:rsidRPr="00AA632D">
              <w:rPr>
                <w:spacing w:val="-1"/>
                <w:sz w:val="22"/>
              </w:rPr>
              <w:t>a</w:t>
            </w:r>
            <w:r w:rsidRPr="00AA632D">
              <w:rPr>
                <w:sz w:val="22"/>
              </w:rPr>
              <w:t>n</w:t>
            </w:r>
            <w:r w:rsidRPr="00AA632D">
              <w:rPr>
                <w:spacing w:val="9"/>
                <w:sz w:val="22"/>
              </w:rPr>
              <w:t xml:space="preserve"> </w:t>
            </w:r>
            <w:r w:rsidRPr="00AA632D">
              <w:rPr>
                <w:spacing w:val="-1"/>
                <w:sz w:val="22"/>
              </w:rPr>
              <w:t>en</w:t>
            </w:r>
            <w:r w:rsidRPr="00AA632D">
              <w:rPr>
                <w:spacing w:val="2"/>
                <w:sz w:val="22"/>
              </w:rPr>
              <w:t>t</w:t>
            </w:r>
            <w:r w:rsidRPr="00AA632D">
              <w:rPr>
                <w:spacing w:val="-2"/>
                <w:sz w:val="22"/>
              </w:rPr>
              <w:t>i</w:t>
            </w:r>
            <w:r w:rsidRPr="00AA632D">
              <w:rPr>
                <w:spacing w:val="2"/>
                <w:sz w:val="22"/>
              </w:rPr>
              <w:t>t</w:t>
            </w:r>
            <w:r w:rsidRPr="00AA632D">
              <w:rPr>
                <w:sz w:val="22"/>
              </w:rPr>
              <w:t>y</w:t>
            </w:r>
            <w:r w:rsidRPr="00AA632D">
              <w:rPr>
                <w:spacing w:val="8"/>
                <w:sz w:val="22"/>
              </w:rPr>
              <w:t xml:space="preserve"> </w:t>
            </w:r>
            <w:r w:rsidRPr="00AA632D">
              <w:rPr>
                <w:spacing w:val="-1"/>
                <w:sz w:val="22"/>
              </w:rPr>
              <w:t>b</w:t>
            </w:r>
            <w:r w:rsidRPr="00AA632D">
              <w:rPr>
                <w:sz w:val="22"/>
              </w:rPr>
              <w:t>r</w:t>
            </w:r>
            <w:r w:rsidRPr="00AA632D">
              <w:rPr>
                <w:spacing w:val="-1"/>
                <w:sz w:val="22"/>
              </w:rPr>
              <w:t>ea</w:t>
            </w:r>
            <w:r w:rsidRPr="00AA632D">
              <w:rPr>
                <w:spacing w:val="1"/>
                <w:sz w:val="22"/>
              </w:rPr>
              <w:t>c</w:t>
            </w:r>
            <w:r w:rsidRPr="00AA632D">
              <w:rPr>
                <w:spacing w:val="2"/>
                <w:sz w:val="22"/>
              </w:rPr>
              <w:t>h</w:t>
            </w:r>
            <w:r w:rsidRPr="00AA632D">
              <w:rPr>
                <w:spacing w:val="-1"/>
                <w:sz w:val="22"/>
              </w:rPr>
              <w:t>e</w:t>
            </w:r>
            <w:r w:rsidRPr="00AA632D">
              <w:rPr>
                <w:sz w:val="22"/>
              </w:rPr>
              <w:t>s</w:t>
            </w:r>
            <w:r w:rsidRPr="00AA632D">
              <w:rPr>
                <w:spacing w:val="10"/>
                <w:sz w:val="22"/>
              </w:rPr>
              <w:t xml:space="preserve"> </w:t>
            </w:r>
            <w:r w:rsidRPr="00AA632D">
              <w:rPr>
                <w:sz w:val="22"/>
              </w:rPr>
              <w:t>a</w:t>
            </w:r>
            <w:r w:rsidRPr="00AA632D">
              <w:rPr>
                <w:spacing w:val="12"/>
                <w:sz w:val="22"/>
              </w:rPr>
              <w:t xml:space="preserve"> </w:t>
            </w:r>
            <w:r w:rsidRPr="00AA632D">
              <w:rPr>
                <w:spacing w:val="-1"/>
                <w:sz w:val="22"/>
              </w:rPr>
              <w:t>p</w:t>
            </w:r>
            <w:r w:rsidRPr="00AA632D">
              <w:rPr>
                <w:sz w:val="22"/>
              </w:rPr>
              <w:t>r</w:t>
            </w:r>
            <w:r w:rsidRPr="00AA632D">
              <w:rPr>
                <w:spacing w:val="-1"/>
                <w:sz w:val="22"/>
              </w:rPr>
              <w:t>o</w:t>
            </w:r>
            <w:r w:rsidRPr="00AA632D">
              <w:rPr>
                <w:spacing w:val="1"/>
                <w:sz w:val="22"/>
              </w:rPr>
              <w:t>v</w:t>
            </w:r>
            <w:r w:rsidRPr="00AA632D">
              <w:rPr>
                <w:spacing w:val="-2"/>
                <w:sz w:val="22"/>
              </w:rPr>
              <w:t>i</w:t>
            </w:r>
            <w:r w:rsidRPr="00AA632D">
              <w:rPr>
                <w:spacing w:val="1"/>
                <w:sz w:val="22"/>
              </w:rPr>
              <w:t>s</w:t>
            </w:r>
            <w:r w:rsidRPr="00AA632D">
              <w:rPr>
                <w:spacing w:val="-2"/>
                <w:sz w:val="22"/>
              </w:rPr>
              <w:t>i</w:t>
            </w:r>
            <w:r w:rsidRPr="00AA632D">
              <w:rPr>
                <w:spacing w:val="-1"/>
                <w:sz w:val="22"/>
              </w:rPr>
              <w:t>o</w:t>
            </w:r>
            <w:r w:rsidRPr="00AA632D">
              <w:rPr>
                <w:sz w:val="22"/>
              </w:rPr>
              <w:t>n</w:t>
            </w:r>
            <w:r w:rsidRPr="00AA632D">
              <w:rPr>
                <w:spacing w:val="11"/>
                <w:sz w:val="22"/>
              </w:rPr>
              <w:t xml:space="preserve"> </w:t>
            </w:r>
            <w:r w:rsidRPr="00AA632D">
              <w:rPr>
                <w:spacing w:val="-1"/>
                <w:sz w:val="22"/>
              </w:rPr>
              <w:t>o</w:t>
            </w:r>
            <w:r w:rsidRPr="00AA632D">
              <w:rPr>
                <w:sz w:val="22"/>
              </w:rPr>
              <w:t>f</w:t>
            </w:r>
            <w:r w:rsidRPr="00AA632D">
              <w:rPr>
                <w:spacing w:val="12"/>
                <w:sz w:val="22"/>
              </w:rPr>
              <w:t xml:space="preserve"> </w:t>
            </w:r>
            <w:r w:rsidRPr="00AA632D">
              <w:rPr>
                <w:sz w:val="22"/>
              </w:rPr>
              <w:t>a</w:t>
            </w:r>
            <w:r w:rsidRPr="00AA632D">
              <w:rPr>
                <w:spacing w:val="9"/>
                <w:sz w:val="22"/>
              </w:rPr>
              <w:t xml:space="preserve"> </w:t>
            </w:r>
            <w:r w:rsidRPr="00AA632D">
              <w:rPr>
                <w:spacing w:val="-2"/>
                <w:sz w:val="22"/>
              </w:rPr>
              <w:t>l</w:t>
            </w:r>
            <w:r w:rsidRPr="00AA632D">
              <w:rPr>
                <w:spacing w:val="-1"/>
                <w:sz w:val="22"/>
              </w:rPr>
              <w:t>o</w:t>
            </w:r>
            <w:r w:rsidRPr="00AA632D">
              <w:rPr>
                <w:spacing w:val="2"/>
                <w:sz w:val="22"/>
              </w:rPr>
              <w:t>n</w:t>
            </w:r>
            <w:r w:rsidRPr="00AA632D">
              <w:rPr>
                <w:spacing w:val="-1"/>
                <w:sz w:val="22"/>
              </w:rPr>
              <w:t>g</w:t>
            </w:r>
            <w:r w:rsidRPr="00AA632D">
              <w:rPr>
                <w:sz w:val="22"/>
              </w:rPr>
              <w:t>-</w:t>
            </w:r>
            <w:r w:rsidRPr="00AA632D">
              <w:rPr>
                <w:spacing w:val="-1"/>
                <w:sz w:val="22"/>
              </w:rPr>
              <w:t>te</w:t>
            </w:r>
            <w:r w:rsidRPr="00AA632D">
              <w:rPr>
                <w:sz w:val="22"/>
              </w:rPr>
              <w:t>rm</w:t>
            </w:r>
            <w:r w:rsidRPr="00AA632D">
              <w:rPr>
                <w:spacing w:val="13"/>
                <w:sz w:val="22"/>
              </w:rPr>
              <w:t xml:space="preserve"> </w:t>
            </w:r>
            <w:r w:rsidRPr="00AA632D">
              <w:rPr>
                <w:spacing w:val="-2"/>
                <w:sz w:val="22"/>
              </w:rPr>
              <w:t>l</w:t>
            </w:r>
            <w:r w:rsidRPr="00AA632D">
              <w:rPr>
                <w:spacing w:val="-1"/>
                <w:sz w:val="22"/>
              </w:rPr>
              <w:t>oa</w:t>
            </w:r>
            <w:r w:rsidRPr="00AA632D">
              <w:rPr>
                <w:sz w:val="22"/>
              </w:rPr>
              <w:t>n</w:t>
            </w:r>
            <w:r w:rsidRPr="00AA632D">
              <w:rPr>
                <w:spacing w:val="9"/>
                <w:sz w:val="22"/>
              </w:rPr>
              <w:t xml:space="preserve"> </w:t>
            </w:r>
            <w:r w:rsidRPr="00AA632D">
              <w:rPr>
                <w:spacing w:val="-1"/>
                <w:sz w:val="22"/>
              </w:rPr>
              <w:t>a</w:t>
            </w:r>
            <w:r w:rsidRPr="00AA632D">
              <w:rPr>
                <w:sz w:val="22"/>
              </w:rPr>
              <w:t>rr</w:t>
            </w:r>
            <w:r w:rsidRPr="00AA632D">
              <w:rPr>
                <w:spacing w:val="-1"/>
                <w:sz w:val="22"/>
              </w:rPr>
              <w:t>a</w:t>
            </w:r>
            <w:r w:rsidRPr="00AA632D">
              <w:rPr>
                <w:spacing w:val="2"/>
                <w:sz w:val="22"/>
              </w:rPr>
              <w:t>n</w:t>
            </w:r>
            <w:r w:rsidRPr="00AA632D">
              <w:rPr>
                <w:spacing w:val="-1"/>
                <w:sz w:val="22"/>
              </w:rPr>
              <w:t>ge</w:t>
            </w:r>
            <w:r w:rsidRPr="00AA632D">
              <w:rPr>
                <w:spacing w:val="4"/>
                <w:sz w:val="22"/>
              </w:rPr>
              <w:t>m</w:t>
            </w:r>
            <w:r w:rsidRPr="00AA632D">
              <w:rPr>
                <w:spacing w:val="-1"/>
                <w:sz w:val="22"/>
              </w:rPr>
              <w:t>en</w:t>
            </w:r>
            <w:r w:rsidRPr="00AA632D">
              <w:rPr>
                <w:sz w:val="22"/>
              </w:rPr>
              <w:t>t</w:t>
            </w:r>
            <w:r w:rsidRPr="00AA632D">
              <w:rPr>
                <w:spacing w:val="8"/>
                <w:sz w:val="22"/>
              </w:rPr>
              <w:t xml:space="preserve"> </w:t>
            </w:r>
            <w:r w:rsidRPr="00AA632D">
              <w:rPr>
                <w:spacing w:val="-1"/>
                <w:sz w:val="22"/>
              </w:rPr>
              <w:t>o</w:t>
            </w:r>
            <w:r w:rsidRPr="00AA632D">
              <w:rPr>
                <w:sz w:val="22"/>
              </w:rPr>
              <w:t>n</w:t>
            </w:r>
            <w:r w:rsidRPr="00AA632D">
              <w:rPr>
                <w:spacing w:val="9"/>
                <w:sz w:val="22"/>
              </w:rPr>
              <w:t xml:space="preserve"> </w:t>
            </w:r>
            <w:r w:rsidRPr="00AA632D">
              <w:rPr>
                <w:spacing w:val="-1"/>
                <w:sz w:val="22"/>
              </w:rPr>
              <w:t>o</w:t>
            </w:r>
            <w:r w:rsidRPr="00AA632D">
              <w:rPr>
                <w:sz w:val="22"/>
              </w:rPr>
              <w:t>r</w:t>
            </w:r>
            <w:r w:rsidRPr="00AA632D">
              <w:rPr>
                <w:spacing w:val="10"/>
                <w:sz w:val="22"/>
              </w:rPr>
              <w:t xml:space="preserve"> </w:t>
            </w:r>
            <w:r w:rsidRPr="00AA632D">
              <w:rPr>
                <w:spacing w:val="-1"/>
                <w:sz w:val="22"/>
              </w:rPr>
              <w:lastRenderedPageBreak/>
              <w:t>be</w:t>
            </w:r>
            <w:r w:rsidRPr="00AA632D">
              <w:rPr>
                <w:spacing w:val="2"/>
                <w:sz w:val="22"/>
              </w:rPr>
              <w:t>fo</w:t>
            </w:r>
            <w:r w:rsidRPr="00AA632D">
              <w:rPr>
                <w:sz w:val="22"/>
              </w:rPr>
              <w:t>re</w:t>
            </w:r>
            <w:r w:rsidRPr="00AA632D">
              <w:rPr>
                <w:spacing w:val="9"/>
                <w:sz w:val="22"/>
              </w:rPr>
              <w:t xml:space="preserve"> </w:t>
            </w:r>
            <w:r w:rsidRPr="00AA632D">
              <w:rPr>
                <w:spacing w:val="-1"/>
                <w:sz w:val="22"/>
              </w:rPr>
              <w:t>th</w:t>
            </w:r>
            <w:r w:rsidRPr="00AA632D">
              <w:rPr>
                <w:sz w:val="22"/>
              </w:rPr>
              <w:t>e</w:t>
            </w:r>
            <w:r w:rsidRPr="00AA632D">
              <w:rPr>
                <w:spacing w:val="8"/>
                <w:sz w:val="22"/>
              </w:rPr>
              <w:t xml:space="preserve"> </w:t>
            </w:r>
            <w:r w:rsidRPr="00AA632D">
              <w:rPr>
                <w:spacing w:val="2"/>
                <w:sz w:val="22"/>
              </w:rPr>
              <w:t>e</w:t>
            </w:r>
            <w:r w:rsidRPr="00AA632D">
              <w:rPr>
                <w:spacing w:val="-1"/>
                <w:sz w:val="22"/>
              </w:rPr>
              <w:t>n</w:t>
            </w:r>
            <w:r w:rsidRPr="00AA632D">
              <w:rPr>
                <w:sz w:val="22"/>
              </w:rPr>
              <w:t>d</w:t>
            </w:r>
            <w:r w:rsidRPr="00AA632D">
              <w:rPr>
                <w:spacing w:val="9"/>
                <w:sz w:val="22"/>
              </w:rPr>
              <w:t xml:space="preserve"> </w:t>
            </w:r>
            <w:r w:rsidRPr="00AA632D">
              <w:rPr>
                <w:spacing w:val="-1"/>
                <w:sz w:val="22"/>
              </w:rPr>
              <w:t>o</w:t>
            </w:r>
            <w:r w:rsidRPr="00AA632D">
              <w:rPr>
                <w:sz w:val="22"/>
              </w:rPr>
              <w:t>f</w:t>
            </w:r>
            <w:r w:rsidRPr="00AA632D">
              <w:rPr>
                <w:spacing w:val="11"/>
                <w:sz w:val="22"/>
              </w:rPr>
              <w:t xml:space="preserve"> </w:t>
            </w:r>
            <w:r w:rsidRPr="00AA632D">
              <w:rPr>
                <w:spacing w:val="-1"/>
                <w:sz w:val="22"/>
              </w:rPr>
              <w:t>th</w:t>
            </w:r>
            <w:r w:rsidRPr="00AA632D">
              <w:rPr>
                <w:sz w:val="22"/>
              </w:rPr>
              <w:t>e</w:t>
            </w:r>
            <w:r w:rsidRPr="00AA632D">
              <w:rPr>
                <w:spacing w:val="9"/>
                <w:sz w:val="22"/>
              </w:rPr>
              <w:t xml:space="preserve"> </w:t>
            </w:r>
            <w:r w:rsidRPr="00AA632D">
              <w:rPr>
                <w:sz w:val="22"/>
              </w:rPr>
              <w:t>r</w:t>
            </w:r>
            <w:r w:rsidRPr="00AA632D">
              <w:rPr>
                <w:spacing w:val="2"/>
                <w:sz w:val="22"/>
              </w:rPr>
              <w:t>e</w:t>
            </w:r>
            <w:r w:rsidRPr="00AA632D">
              <w:rPr>
                <w:spacing w:val="-1"/>
                <w:sz w:val="22"/>
              </w:rPr>
              <w:t>po</w:t>
            </w:r>
            <w:r w:rsidRPr="00AA632D">
              <w:rPr>
                <w:sz w:val="22"/>
              </w:rPr>
              <w:t>r</w:t>
            </w:r>
            <w:r w:rsidRPr="00AA632D">
              <w:rPr>
                <w:spacing w:val="-1"/>
                <w:sz w:val="22"/>
              </w:rPr>
              <w:t>t</w:t>
            </w:r>
            <w:r w:rsidRPr="00AA632D">
              <w:rPr>
                <w:spacing w:val="1"/>
                <w:sz w:val="22"/>
              </w:rPr>
              <w:t>i</w:t>
            </w:r>
            <w:r w:rsidRPr="00AA632D">
              <w:rPr>
                <w:spacing w:val="-1"/>
                <w:sz w:val="22"/>
              </w:rPr>
              <w:t>n</w:t>
            </w:r>
            <w:r w:rsidRPr="00AA632D">
              <w:rPr>
                <w:sz w:val="22"/>
              </w:rPr>
              <w:t>g</w:t>
            </w:r>
            <w:r w:rsidRPr="00AA632D">
              <w:rPr>
                <w:spacing w:val="12"/>
                <w:sz w:val="22"/>
              </w:rPr>
              <w:t xml:space="preserve"> </w:t>
            </w:r>
            <w:r w:rsidRPr="00AA632D">
              <w:rPr>
                <w:spacing w:val="-1"/>
                <w:sz w:val="22"/>
              </w:rPr>
              <w:t>pe</w:t>
            </w:r>
            <w:r w:rsidRPr="00AA632D">
              <w:rPr>
                <w:sz w:val="22"/>
              </w:rPr>
              <w:t>r</w:t>
            </w:r>
            <w:r w:rsidRPr="00AA632D">
              <w:rPr>
                <w:spacing w:val="-2"/>
                <w:sz w:val="22"/>
              </w:rPr>
              <w:t>i</w:t>
            </w:r>
            <w:r w:rsidRPr="00AA632D">
              <w:rPr>
                <w:spacing w:val="2"/>
                <w:sz w:val="22"/>
              </w:rPr>
              <w:t>o</w:t>
            </w:r>
            <w:r w:rsidRPr="00AA632D">
              <w:rPr>
                <w:sz w:val="22"/>
              </w:rPr>
              <w:t>d</w:t>
            </w:r>
            <w:r w:rsidRPr="00AA632D">
              <w:rPr>
                <w:w w:val="99"/>
                <w:sz w:val="22"/>
              </w:rPr>
              <w:t xml:space="preserve"> </w:t>
            </w:r>
            <w:r w:rsidRPr="00AA632D">
              <w:rPr>
                <w:sz w:val="22"/>
              </w:rPr>
              <w:t>w</w:t>
            </w:r>
            <w:r w:rsidRPr="00AA632D">
              <w:rPr>
                <w:spacing w:val="-2"/>
                <w:sz w:val="22"/>
              </w:rPr>
              <w:t>i</w:t>
            </w:r>
            <w:r w:rsidRPr="00AA632D">
              <w:rPr>
                <w:spacing w:val="-1"/>
                <w:sz w:val="22"/>
              </w:rPr>
              <w:t>t</w:t>
            </w:r>
            <w:r w:rsidRPr="00AA632D">
              <w:rPr>
                <w:sz w:val="22"/>
              </w:rPr>
              <w:t>h</w:t>
            </w:r>
            <w:r w:rsidRPr="00AA632D">
              <w:rPr>
                <w:spacing w:val="13"/>
                <w:sz w:val="22"/>
              </w:rPr>
              <w:t xml:space="preserve"> </w:t>
            </w:r>
            <w:r w:rsidRPr="00AA632D">
              <w:rPr>
                <w:spacing w:val="-1"/>
                <w:sz w:val="22"/>
              </w:rPr>
              <w:t>th</w:t>
            </w:r>
            <w:r w:rsidRPr="00AA632D">
              <w:rPr>
                <w:sz w:val="22"/>
              </w:rPr>
              <w:t>e</w:t>
            </w:r>
            <w:r w:rsidRPr="00AA632D">
              <w:rPr>
                <w:spacing w:val="14"/>
                <w:sz w:val="22"/>
              </w:rPr>
              <w:t xml:space="preserve"> </w:t>
            </w:r>
            <w:r w:rsidRPr="00AA632D">
              <w:rPr>
                <w:spacing w:val="-1"/>
                <w:sz w:val="22"/>
              </w:rPr>
              <w:t>e</w:t>
            </w:r>
            <w:r w:rsidRPr="00AA632D">
              <w:rPr>
                <w:spacing w:val="2"/>
                <w:sz w:val="22"/>
              </w:rPr>
              <w:t>ff</w:t>
            </w:r>
            <w:r w:rsidRPr="00AA632D">
              <w:rPr>
                <w:spacing w:val="-1"/>
                <w:sz w:val="22"/>
              </w:rPr>
              <w:t>e</w:t>
            </w:r>
            <w:r w:rsidRPr="00AA632D">
              <w:rPr>
                <w:spacing w:val="1"/>
                <w:sz w:val="22"/>
              </w:rPr>
              <w:t>c</w:t>
            </w:r>
            <w:r w:rsidRPr="00AA632D">
              <w:rPr>
                <w:sz w:val="22"/>
              </w:rPr>
              <w:t>t</w:t>
            </w:r>
            <w:r w:rsidRPr="00AA632D">
              <w:rPr>
                <w:spacing w:val="12"/>
                <w:sz w:val="22"/>
              </w:rPr>
              <w:t xml:space="preserve"> </w:t>
            </w:r>
            <w:r w:rsidRPr="00AA632D">
              <w:rPr>
                <w:spacing w:val="-1"/>
                <w:sz w:val="22"/>
              </w:rPr>
              <w:t>tha</w:t>
            </w:r>
            <w:r w:rsidRPr="00AA632D">
              <w:rPr>
                <w:sz w:val="22"/>
              </w:rPr>
              <w:t>t</w:t>
            </w:r>
            <w:r w:rsidRPr="00AA632D">
              <w:rPr>
                <w:spacing w:val="13"/>
                <w:sz w:val="22"/>
              </w:rPr>
              <w:t xml:space="preserve"> </w:t>
            </w:r>
            <w:r w:rsidRPr="00AA632D">
              <w:rPr>
                <w:spacing w:val="-1"/>
                <w:sz w:val="22"/>
              </w:rPr>
              <w:t>th</w:t>
            </w:r>
            <w:r w:rsidRPr="00AA632D">
              <w:rPr>
                <w:sz w:val="22"/>
              </w:rPr>
              <w:t>e</w:t>
            </w:r>
            <w:r w:rsidRPr="00AA632D">
              <w:rPr>
                <w:spacing w:val="14"/>
                <w:sz w:val="22"/>
              </w:rPr>
              <w:t xml:space="preserve"> </w:t>
            </w:r>
            <w:r w:rsidRPr="00AA632D">
              <w:rPr>
                <w:spacing w:val="1"/>
                <w:sz w:val="22"/>
              </w:rPr>
              <w:t>l</w:t>
            </w:r>
            <w:r w:rsidRPr="00AA632D">
              <w:rPr>
                <w:spacing w:val="-2"/>
                <w:sz w:val="22"/>
              </w:rPr>
              <w:t>i</w:t>
            </w:r>
            <w:r w:rsidRPr="00AA632D">
              <w:rPr>
                <w:spacing w:val="2"/>
                <w:sz w:val="22"/>
              </w:rPr>
              <w:t>a</w:t>
            </w:r>
            <w:r w:rsidRPr="00AA632D">
              <w:rPr>
                <w:spacing w:val="-1"/>
                <w:sz w:val="22"/>
              </w:rPr>
              <w:t>b</w:t>
            </w:r>
            <w:r w:rsidRPr="00AA632D">
              <w:rPr>
                <w:spacing w:val="1"/>
                <w:sz w:val="22"/>
              </w:rPr>
              <w:t>i</w:t>
            </w:r>
            <w:r w:rsidRPr="00AA632D">
              <w:rPr>
                <w:spacing w:val="-2"/>
                <w:sz w:val="22"/>
              </w:rPr>
              <w:t>li</w:t>
            </w:r>
            <w:r w:rsidRPr="00AA632D">
              <w:rPr>
                <w:spacing w:val="4"/>
                <w:sz w:val="22"/>
              </w:rPr>
              <w:t>t</w:t>
            </w:r>
            <w:r w:rsidRPr="00AA632D">
              <w:rPr>
                <w:sz w:val="22"/>
              </w:rPr>
              <w:t>y</w:t>
            </w:r>
            <w:r w:rsidRPr="00AA632D">
              <w:rPr>
                <w:spacing w:val="11"/>
                <w:sz w:val="22"/>
              </w:rPr>
              <w:t xml:space="preserve"> </w:t>
            </w:r>
            <w:r w:rsidRPr="00AA632D">
              <w:rPr>
                <w:spacing w:val="-1"/>
                <w:sz w:val="22"/>
              </w:rPr>
              <w:t>be</w:t>
            </w:r>
            <w:r w:rsidRPr="00AA632D">
              <w:rPr>
                <w:spacing w:val="1"/>
                <w:sz w:val="22"/>
              </w:rPr>
              <w:t>c</w:t>
            </w:r>
            <w:r w:rsidRPr="00AA632D">
              <w:rPr>
                <w:spacing w:val="-1"/>
                <w:sz w:val="22"/>
              </w:rPr>
              <w:t>o</w:t>
            </w:r>
            <w:r w:rsidRPr="00AA632D">
              <w:rPr>
                <w:spacing w:val="4"/>
                <w:sz w:val="22"/>
              </w:rPr>
              <w:t>m</w:t>
            </w:r>
            <w:r w:rsidRPr="00AA632D">
              <w:rPr>
                <w:spacing w:val="-1"/>
                <w:sz w:val="22"/>
              </w:rPr>
              <w:t>e</w:t>
            </w:r>
            <w:r w:rsidRPr="00AA632D">
              <w:rPr>
                <w:sz w:val="22"/>
              </w:rPr>
              <w:t>s</w:t>
            </w:r>
            <w:r w:rsidRPr="00AA632D">
              <w:rPr>
                <w:spacing w:val="12"/>
                <w:sz w:val="22"/>
              </w:rPr>
              <w:t xml:space="preserve"> </w:t>
            </w:r>
            <w:r w:rsidRPr="00AA632D">
              <w:rPr>
                <w:spacing w:val="-1"/>
                <w:sz w:val="22"/>
              </w:rPr>
              <w:t>p</w:t>
            </w:r>
            <w:r w:rsidRPr="00AA632D">
              <w:rPr>
                <w:spacing w:val="2"/>
                <w:sz w:val="22"/>
              </w:rPr>
              <w:t>a</w:t>
            </w:r>
            <w:r w:rsidRPr="00AA632D">
              <w:rPr>
                <w:spacing w:val="-5"/>
                <w:sz w:val="22"/>
              </w:rPr>
              <w:t>y</w:t>
            </w:r>
            <w:r w:rsidRPr="00AA632D">
              <w:rPr>
                <w:spacing w:val="2"/>
                <w:sz w:val="22"/>
              </w:rPr>
              <w:t>a</w:t>
            </w:r>
            <w:r w:rsidRPr="00AA632D">
              <w:rPr>
                <w:spacing w:val="-1"/>
                <w:sz w:val="22"/>
              </w:rPr>
              <w:t>b</w:t>
            </w:r>
            <w:r w:rsidRPr="00AA632D">
              <w:rPr>
                <w:spacing w:val="1"/>
                <w:sz w:val="22"/>
              </w:rPr>
              <w:t>l</w:t>
            </w:r>
            <w:r w:rsidRPr="00AA632D">
              <w:rPr>
                <w:sz w:val="22"/>
              </w:rPr>
              <w:t>e</w:t>
            </w:r>
            <w:r w:rsidRPr="00AA632D">
              <w:rPr>
                <w:spacing w:val="14"/>
                <w:sz w:val="22"/>
              </w:rPr>
              <w:t xml:space="preserve"> </w:t>
            </w:r>
            <w:r w:rsidRPr="00AA632D">
              <w:rPr>
                <w:spacing w:val="-1"/>
                <w:sz w:val="22"/>
              </w:rPr>
              <w:t>o</w:t>
            </w:r>
            <w:r w:rsidRPr="00AA632D">
              <w:rPr>
                <w:sz w:val="22"/>
              </w:rPr>
              <w:t>n</w:t>
            </w:r>
            <w:r w:rsidRPr="00AA632D">
              <w:rPr>
                <w:spacing w:val="14"/>
                <w:sz w:val="22"/>
              </w:rPr>
              <w:t xml:space="preserve"> </w:t>
            </w:r>
            <w:r w:rsidRPr="00AA632D">
              <w:rPr>
                <w:spacing w:val="2"/>
                <w:sz w:val="22"/>
              </w:rPr>
              <w:t>d</w:t>
            </w:r>
            <w:r w:rsidRPr="00AA632D">
              <w:rPr>
                <w:spacing w:val="-1"/>
                <w:sz w:val="22"/>
              </w:rPr>
              <w:t>e</w:t>
            </w:r>
            <w:r w:rsidRPr="00AA632D">
              <w:rPr>
                <w:spacing w:val="4"/>
                <w:sz w:val="22"/>
              </w:rPr>
              <w:t>m</w:t>
            </w:r>
            <w:r w:rsidRPr="00AA632D">
              <w:rPr>
                <w:spacing w:val="-1"/>
                <w:sz w:val="22"/>
              </w:rPr>
              <w:t>and</w:t>
            </w:r>
            <w:r w:rsidRPr="00AA632D">
              <w:rPr>
                <w:sz w:val="22"/>
              </w:rPr>
              <w:t>,</w:t>
            </w:r>
            <w:r w:rsidRPr="00AA632D">
              <w:rPr>
                <w:spacing w:val="12"/>
                <w:sz w:val="22"/>
              </w:rPr>
              <w:t xml:space="preserve"> </w:t>
            </w:r>
            <w:r w:rsidRPr="00AA632D">
              <w:rPr>
                <w:spacing w:val="-2"/>
                <w:sz w:val="22"/>
              </w:rPr>
              <w:t>i</w:t>
            </w:r>
            <w:r w:rsidRPr="00AA632D">
              <w:rPr>
                <w:sz w:val="22"/>
              </w:rPr>
              <w:t>t</w:t>
            </w:r>
            <w:r w:rsidRPr="00AA632D">
              <w:rPr>
                <w:spacing w:val="11"/>
                <w:sz w:val="22"/>
              </w:rPr>
              <w:t xml:space="preserve"> </w:t>
            </w:r>
            <w:r w:rsidRPr="00AA632D">
              <w:rPr>
                <w:spacing w:val="3"/>
                <w:sz w:val="22"/>
              </w:rPr>
              <w:t>c</w:t>
            </w:r>
            <w:r w:rsidRPr="00AA632D">
              <w:rPr>
                <w:spacing w:val="-2"/>
                <w:sz w:val="22"/>
              </w:rPr>
              <w:t>l</w:t>
            </w:r>
            <w:r w:rsidRPr="00AA632D">
              <w:rPr>
                <w:spacing w:val="-1"/>
                <w:sz w:val="22"/>
              </w:rPr>
              <w:t>a</w:t>
            </w:r>
            <w:r w:rsidRPr="00AA632D">
              <w:rPr>
                <w:spacing w:val="1"/>
                <w:sz w:val="22"/>
              </w:rPr>
              <w:t>ss</w:t>
            </w:r>
            <w:r w:rsidRPr="00AA632D">
              <w:rPr>
                <w:spacing w:val="-2"/>
                <w:sz w:val="22"/>
              </w:rPr>
              <w:t>i</w:t>
            </w:r>
            <w:r w:rsidRPr="00AA632D">
              <w:rPr>
                <w:spacing w:val="2"/>
                <w:sz w:val="22"/>
              </w:rPr>
              <w:t>f</w:t>
            </w:r>
            <w:r w:rsidRPr="00AA632D">
              <w:rPr>
                <w:spacing w:val="-2"/>
                <w:sz w:val="22"/>
              </w:rPr>
              <w:t>i</w:t>
            </w:r>
            <w:r w:rsidRPr="00AA632D">
              <w:rPr>
                <w:spacing w:val="-1"/>
                <w:sz w:val="22"/>
              </w:rPr>
              <w:t>e</w:t>
            </w:r>
            <w:r w:rsidRPr="00AA632D">
              <w:rPr>
                <w:sz w:val="22"/>
              </w:rPr>
              <w:t>s</w:t>
            </w:r>
            <w:r w:rsidRPr="00AA632D">
              <w:rPr>
                <w:spacing w:val="13"/>
                <w:sz w:val="22"/>
              </w:rPr>
              <w:t xml:space="preserve"> </w:t>
            </w:r>
            <w:r w:rsidRPr="00AA632D">
              <w:rPr>
                <w:spacing w:val="-1"/>
                <w:sz w:val="22"/>
              </w:rPr>
              <w:t>t</w:t>
            </w:r>
            <w:r w:rsidRPr="00AA632D">
              <w:rPr>
                <w:spacing w:val="2"/>
                <w:sz w:val="22"/>
              </w:rPr>
              <w:t>h</w:t>
            </w:r>
            <w:r w:rsidRPr="00AA632D">
              <w:rPr>
                <w:sz w:val="22"/>
              </w:rPr>
              <w:t>e</w:t>
            </w:r>
            <w:r w:rsidRPr="00AA632D">
              <w:rPr>
                <w:spacing w:val="14"/>
                <w:sz w:val="22"/>
              </w:rPr>
              <w:t xml:space="preserve"> </w:t>
            </w:r>
            <w:r w:rsidRPr="00AA632D">
              <w:rPr>
                <w:spacing w:val="-2"/>
                <w:sz w:val="22"/>
              </w:rPr>
              <w:t>l</w:t>
            </w:r>
            <w:r w:rsidRPr="00AA632D">
              <w:rPr>
                <w:spacing w:val="1"/>
                <w:sz w:val="22"/>
              </w:rPr>
              <w:t>i</w:t>
            </w:r>
            <w:r w:rsidRPr="00AA632D">
              <w:rPr>
                <w:spacing w:val="2"/>
                <w:sz w:val="22"/>
              </w:rPr>
              <w:t>a</w:t>
            </w:r>
            <w:r w:rsidRPr="00AA632D">
              <w:rPr>
                <w:spacing w:val="-1"/>
                <w:sz w:val="22"/>
              </w:rPr>
              <w:t>b</w:t>
            </w:r>
            <w:r w:rsidRPr="00AA632D">
              <w:rPr>
                <w:spacing w:val="-2"/>
                <w:sz w:val="22"/>
              </w:rPr>
              <w:t>i</w:t>
            </w:r>
            <w:r w:rsidRPr="00AA632D">
              <w:rPr>
                <w:spacing w:val="1"/>
                <w:sz w:val="22"/>
              </w:rPr>
              <w:t>l</w:t>
            </w:r>
            <w:r w:rsidRPr="00AA632D">
              <w:rPr>
                <w:spacing w:val="-2"/>
                <w:sz w:val="22"/>
              </w:rPr>
              <w:t>i</w:t>
            </w:r>
            <w:r w:rsidRPr="00AA632D">
              <w:rPr>
                <w:spacing w:val="4"/>
                <w:sz w:val="22"/>
              </w:rPr>
              <w:t>t</w:t>
            </w:r>
            <w:r w:rsidRPr="00AA632D">
              <w:rPr>
                <w:sz w:val="22"/>
              </w:rPr>
              <w:t>y</w:t>
            </w:r>
            <w:r w:rsidRPr="00AA632D">
              <w:rPr>
                <w:spacing w:val="8"/>
                <w:sz w:val="22"/>
              </w:rPr>
              <w:t xml:space="preserve"> </w:t>
            </w:r>
            <w:r w:rsidRPr="00AA632D">
              <w:rPr>
                <w:spacing w:val="-1"/>
                <w:sz w:val="22"/>
              </w:rPr>
              <w:t>a</w:t>
            </w:r>
            <w:r w:rsidRPr="00AA632D">
              <w:rPr>
                <w:sz w:val="22"/>
              </w:rPr>
              <w:t>s</w:t>
            </w:r>
            <w:r w:rsidRPr="00AA632D">
              <w:rPr>
                <w:spacing w:val="15"/>
                <w:sz w:val="22"/>
              </w:rPr>
              <w:t xml:space="preserve"> </w:t>
            </w:r>
            <w:r w:rsidRPr="00AA632D">
              <w:rPr>
                <w:spacing w:val="1"/>
                <w:sz w:val="22"/>
              </w:rPr>
              <w:t>c</w:t>
            </w:r>
            <w:r w:rsidRPr="00AA632D">
              <w:rPr>
                <w:spacing w:val="-1"/>
                <w:sz w:val="22"/>
              </w:rPr>
              <w:t>u</w:t>
            </w:r>
            <w:r w:rsidRPr="00AA632D">
              <w:rPr>
                <w:sz w:val="22"/>
              </w:rPr>
              <w:t>rr</w:t>
            </w:r>
            <w:r w:rsidRPr="00AA632D">
              <w:rPr>
                <w:spacing w:val="-1"/>
                <w:sz w:val="22"/>
              </w:rPr>
              <w:t>ent</w:t>
            </w:r>
            <w:r w:rsidRPr="00AA632D">
              <w:rPr>
                <w:sz w:val="22"/>
              </w:rPr>
              <w:t>,</w:t>
            </w:r>
            <w:r w:rsidRPr="00AA632D">
              <w:rPr>
                <w:spacing w:val="14"/>
                <w:sz w:val="22"/>
              </w:rPr>
              <w:t xml:space="preserve"> </w:t>
            </w:r>
            <w:r w:rsidRPr="00AA632D">
              <w:rPr>
                <w:spacing w:val="2"/>
                <w:sz w:val="22"/>
              </w:rPr>
              <w:t>e</w:t>
            </w:r>
            <w:r w:rsidRPr="00AA632D">
              <w:rPr>
                <w:spacing w:val="-2"/>
                <w:sz w:val="22"/>
              </w:rPr>
              <w:t>v</w:t>
            </w:r>
            <w:r w:rsidRPr="00AA632D">
              <w:rPr>
                <w:spacing w:val="-1"/>
                <w:sz w:val="22"/>
              </w:rPr>
              <w:t>e</w:t>
            </w:r>
            <w:r w:rsidRPr="00AA632D">
              <w:rPr>
                <w:sz w:val="22"/>
              </w:rPr>
              <w:t>n</w:t>
            </w:r>
            <w:r w:rsidRPr="00AA632D">
              <w:rPr>
                <w:spacing w:val="14"/>
                <w:sz w:val="22"/>
              </w:rPr>
              <w:t xml:space="preserve"> </w:t>
            </w:r>
            <w:r w:rsidRPr="00AA632D">
              <w:rPr>
                <w:spacing w:val="-2"/>
                <w:sz w:val="22"/>
              </w:rPr>
              <w:t>i</w:t>
            </w:r>
            <w:r w:rsidRPr="00AA632D">
              <w:rPr>
                <w:sz w:val="22"/>
              </w:rPr>
              <w:t>f</w:t>
            </w:r>
            <w:r w:rsidRPr="00AA632D">
              <w:rPr>
                <w:spacing w:val="13"/>
                <w:sz w:val="22"/>
              </w:rPr>
              <w:t xml:space="preserve"> </w:t>
            </w:r>
            <w:r w:rsidRPr="00AA632D">
              <w:rPr>
                <w:spacing w:val="-1"/>
                <w:sz w:val="22"/>
              </w:rPr>
              <w:t>t</w:t>
            </w:r>
            <w:r w:rsidRPr="00AA632D">
              <w:rPr>
                <w:spacing w:val="2"/>
                <w:sz w:val="22"/>
              </w:rPr>
              <w:t>h</w:t>
            </w:r>
            <w:r w:rsidRPr="00AA632D">
              <w:rPr>
                <w:sz w:val="22"/>
              </w:rPr>
              <w:t>e</w:t>
            </w:r>
            <w:r w:rsidRPr="00AA632D">
              <w:rPr>
                <w:spacing w:val="12"/>
                <w:sz w:val="22"/>
              </w:rPr>
              <w:t xml:space="preserve"> </w:t>
            </w:r>
            <w:r w:rsidRPr="00AA632D">
              <w:rPr>
                <w:spacing w:val="1"/>
                <w:sz w:val="22"/>
              </w:rPr>
              <w:t>l</w:t>
            </w:r>
            <w:r w:rsidRPr="00AA632D">
              <w:rPr>
                <w:spacing w:val="-1"/>
                <w:sz w:val="22"/>
              </w:rPr>
              <w:t>en</w:t>
            </w:r>
            <w:r w:rsidRPr="00AA632D">
              <w:rPr>
                <w:spacing w:val="2"/>
                <w:sz w:val="22"/>
              </w:rPr>
              <w:t>d</w:t>
            </w:r>
            <w:r w:rsidRPr="00AA632D">
              <w:rPr>
                <w:spacing w:val="-1"/>
                <w:sz w:val="22"/>
              </w:rPr>
              <w:t>e</w:t>
            </w:r>
            <w:r w:rsidRPr="00AA632D">
              <w:rPr>
                <w:sz w:val="22"/>
              </w:rPr>
              <w:t>r</w:t>
            </w:r>
            <w:r w:rsidRPr="00AA632D">
              <w:rPr>
                <w:w w:val="99"/>
                <w:sz w:val="22"/>
              </w:rPr>
              <w:t xml:space="preserve"> </w:t>
            </w:r>
            <w:r w:rsidRPr="00AA632D">
              <w:rPr>
                <w:spacing w:val="-1"/>
                <w:sz w:val="22"/>
              </w:rPr>
              <w:t>ag</w:t>
            </w:r>
            <w:r w:rsidRPr="00AA632D">
              <w:rPr>
                <w:sz w:val="22"/>
              </w:rPr>
              <w:t>r</w:t>
            </w:r>
            <w:r w:rsidRPr="00AA632D">
              <w:rPr>
                <w:spacing w:val="-1"/>
                <w:sz w:val="22"/>
              </w:rPr>
              <w:t>e</w:t>
            </w:r>
            <w:r w:rsidRPr="00AA632D">
              <w:rPr>
                <w:spacing w:val="2"/>
                <w:sz w:val="22"/>
              </w:rPr>
              <w:t>e</w:t>
            </w:r>
            <w:r w:rsidRPr="00AA632D">
              <w:rPr>
                <w:spacing w:val="-1"/>
                <w:sz w:val="22"/>
              </w:rPr>
              <w:t>d</w:t>
            </w:r>
            <w:r w:rsidRPr="00AA632D">
              <w:rPr>
                <w:sz w:val="22"/>
              </w:rPr>
              <w:t>,</w:t>
            </w:r>
            <w:r w:rsidRPr="00AA632D">
              <w:rPr>
                <w:spacing w:val="8"/>
                <w:sz w:val="22"/>
              </w:rPr>
              <w:t xml:space="preserve"> </w:t>
            </w:r>
            <w:r w:rsidRPr="00AA632D">
              <w:rPr>
                <w:spacing w:val="-1"/>
                <w:sz w:val="22"/>
              </w:rPr>
              <w:t>a</w:t>
            </w:r>
            <w:r w:rsidRPr="00AA632D">
              <w:rPr>
                <w:spacing w:val="2"/>
                <w:sz w:val="22"/>
              </w:rPr>
              <w:t>f</w:t>
            </w:r>
            <w:r w:rsidRPr="00AA632D">
              <w:rPr>
                <w:spacing w:val="-1"/>
                <w:sz w:val="22"/>
              </w:rPr>
              <w:t>te</w:t>
            </w:r>
            <w:r w:rsidRPr="00AA632D">
              <w:rPr>
                <w:sz w:val="22"/>
              </w:rPr>
              <w:t>r</w:t>
            </w:r>
            <w:r w:rsidRPr="00AA632D">
              <w:rPr>
                <w:spacing w:val="9"/>
                <w:sz w:val="22"/>
              </w:rPr>
              <w:t xml:space="preserve"> </w:t>
            </w:r>
            <w:r w:rsidRPr="00AA632D">
              <w:rPr>
                <w:spacing w:val="-1"/>
                <w:sz w:val="22"/>
              </w:rPr>
              <w:t>th</w:t>
            </w:r>
            <w:r w:rsidRPr="00AA632D">
              <w:rPr>
                <w:sz w:val="22"/>
              </w:rPr>
              <w:t>e</w:t>
            </w:r>
            <w:r w:rsidRPr="00AA632D">
              <w:rPr>
                <w:spacing w:val="8"/>
                <w:sz w:val="22"/>
              </w:rPr>
              <w:t xml:space="preserve"> </w:t>
            </w:r>
            <w:r w:rsidRPr="00AA632D">
              <w:rPr>
                <w:sz w:val="22"/>
              </w:rPr>
              <w:t>r</w:t>
            </w:r>
            <w:r w:rsidRPr="00AA632D">
              <w:rPr>
                <w:spacing w:val="-1"/>
                <w:sz w:val="22"/>
              </w:rPr>
              <w:t>epo</w:t>
            </w:r>
            <w:r w:rsidRPr="00AA632D">
              <w:rPr>
                <w:sz w:val="22"/>
              </w:rPr>
              <w:t>r</w:t>
            </w:r>
            <w:r w:rsidRPr="00AA632D">
              <w:rPr>
                <w:spacing w:val="2"/>
                <w:sz w:val="22"/>
              </w:rPr>
              <w:t>t</w:t>
            </w:r>
            <w:r w:rsidRPr="00AA632D">
              <w:rPr>
                <w:spacing w:val="-2"/>
                <w:sz w:val="22"/>
              </w:rPr>
              <w:t>i</w:t>
            </w:r>
            <w:r w:rsidRPr="00AA632D">
              <w:rPr>
                <w:spacing w:val="2"/>
                <w:sz w:val="22"/>
              </w:rPr>
              <w:t>n</w:t>
            </w:r>
            <w:r w:rsidRPr="00AA632D">
              <w:rPr>
                <w:sz w:val="22"/>
              </w:rPr>
              <w:t>g</w:t>
            </w:r>
            <w:r w:rsidRPr="00AA632D">
              <w:rPr>
                <w:spacing w:val="8"/>
                <w:sz w:val="22"/>
              </w:rPr>
              <w:t xml:space="preserve"> </w:t>
            </w:r>
            <w:r w:rsidRPr="00AA632D">
              <w:rPr>
                <w:spacing w:val="-1"/>
                <w:sz w:val="22"/>
              </w:rPr>
              <w:t>pe</w:t>
            </w:r>
            <w:r w:rsidRPr="00AA632D">
              <w:rPr>
                <w:sz w:val="22"/>
              </w:rPr>
              <w:t>r</w:t>
            </w:r>
            <w:r w:rsidRPr="00AA632D">
              <w:rPr>
                <w:spacing w:val="-2"/>
                <w:sz w:val="22"/>
              </w:rPr>
              <w:t>i</w:t>
            </w:r>
            <w:r w:rsidRPr="00AA632D">
              <w:rPr>
                <w:spacing w:val="2"/>
                <w:sz w:val="22"/>
              </w:rPr>
              <w:t>o</w:t>
            </w:r>
            <w:r w:rsidRPr="00AA632D">
              <w:rPr>
                <w:sz w:val="22"/>
              </w:rPr>
              <w:t>d</w:t>
            </w:r>
            <w:r w:rsidRPr="00AA632D">
              <w:rPr>
                <w:spacing w:val="8"/>
                <w:sz w:val="22"/>
              </w:rPr>
              <w:t xml:space="preserve"> </w:t>
            </w:r>
            <w:r w:rsidRPr="00AA632D">
              <w:rPr>
                <w:spacing w:val="-1"/>
                <w:sz w:val="22"/>
              </w:rPr>
              <w:t>a</w:t>
            </w:r>
            <w:r w:rsidRPr="00AA632D">
              <w:rPr>
                <w:spacing w:val="2"/>
                <w:sz w:val="22"/>
              </w:rPr>
              <w:t>n</w:t>
            </w:r>
            <w:r w:rsidRPr="00AA632D">
              <w:rPr>
                <w:sz w:val="22"/>
              </w:rPr>
              <w:t>d</w:t>
            </w:r>
            <w:r w:rsidRPr="00AA632D">
              <w:rPr>
                <w:spacing w:val="8"/>
                <w:sz w:val="22"/>
              </w:rPr>
              <w:t xml:space="preserve"> </w:t>
            </w:r>
            <w:r w:rsidRPr="00AA632D">
              <w:rPr>
                <w:spacing w:val="-1"/>
                <w:sz w:val="22"/>
              </w:rPr>
              <w:t>be</w:t>
            </w:r>
            <w:r w:rsidRPr="00AA632D">
              <w:rPr>
                <w:spacing w:val="2"/>
                <w:sz w:val="22"/>
              </w:rPr>
              <w:t>f</w:t>
            </w:r>
            <w:r w:rsidRPr="00AA632D">
              <w:rPr>
                <w:spacing w:val="-1"/>
                <w:sz w:val="22"/>
              </w:rPr>
              <w:t>o</w:t>
            </w:r>
            <w:r w:rsidRPr="00AA632D">
              <w:rPr>
                <w:sz w:val="22"/>
              </w:rPr>
              <w:t>re</w:t>
            </w:r>
            <w:r w:rsidRPr="00AA632D">
              <w:rPr>
                <w:spacing w:val="9"/>
                <w:sz w:val="22"/>
              </w:rPr>
              <w:t xml:space="preserve"> </w:t>
            </w:r>
            <w:r w:rsidRPr="00AA632D">
              <w:rPr>
                <w:spacing w:val="-1"/>
                <w:sz w:val="22"/>
              </w:rPr>
              <w:t>th</w:t>
            </w:r>
            <w:r w:rsidRPr="00AA632D">
              <w:rPr>
                <w:sz w:val="22"/>
              </w:rPr>
              <w:t>e</w:t>
            </w:r>
            <w:r w:rsidRPr="00AA632D">
              <w:rPr>
                <w:spacing w:val="8"/>
                <w:sz w:val="22"/>
              </w:rPr>
              <w:t xml:space="preserve"> </w:t>
            </w:r>
            <w:r w:rsidRPr="00AA632D">
              <w:rPr>
                <w:spacing w:val="2"/>
                <w:sz w:val="22"/>
              </w:rPr>
              <w:t>a</w:t>
            </w:r>
            <w:r w:rsidRPr="00AA632D">
              <w:rPr>
                <w:spacing w:val="-1"/>
                <w:sz w:val="22"/>
              </w:rPr>
              <w:t>ut</w:t>
            </w:r>
            <w:r w:rsidRPr="00AA632D">
              <w:rPr>
                <w:spacing w:val="2"/>
                <w:sz w:val="22"/>
              </w:rPr>
              <w:t>h</w:t>
            </w:r>
            <w:r w:rsidRPr="00AA632D">
              <w:rPr>
                <w:spacing w:val="-1"/>
                <w:sz w:val="22"/>
              </w:rPr>
              <w:t>o</w:t>
            </w:r>
            <w:r w:rsidRPr="00AA632D">
              <w:rPr>
                <w:sz w:val="22"/>
              </w:rPr>
              <w:t>r</w:t>
            </w:r>
            <w:r w:rsidRPr="00AA632D">
              <w:rPr>
                <w:spacing w:val="-2"/>
                <w:sz w:val="22"/>
              </w:rPr>
              <w:t>i</w:t>
            </w:r>
            <w:r w:rsidRPr="00AA632D">
              <w:rPr>
                <w:spacing w:val="1"/>
                <w:sz w:val="22"/>
              </w:rPr>
              <w:t>s</w:t>
            </w:r>
            <w:r w:rsidRPr="00AA632D">
              <w:rPr>
                <w:spacing w:val="-1"/>
                <w:sz w:val="22"/>
              </w:rPr>
              <w:t>at</w:t>
            </w:r>
            <w:r w:rsidRPr="00AA632D">
              <w:rPr>
                <w:spacing w:val="1"/>
                <w:sz w:val="22"/>
              </w:rPr>
              <w:t>i</w:t>
            </w:r>
            <w:r w:rsidRPr="00AA632D">
              <w:rPr>
                <w:spacing w:val="-1"/>
                <w:sz w:val="22"/>
              </w:rPr>
              <w:t>o</w:t>
            </w:r>
            <w:r w:rsidRPr="00AA632D">
              <w:rPr>
                <w:sz w:val="22"/>
              </w:rPr>
              <w:t>n</w:t>
            </w:r>
            <w:r w:rsidRPr="00AA632D">
              <w:rPr>
                <w:spacing w:val="8"/>
                <w:sz w:val="22"/>
              </w:rPr>
              <w:t xml:space="preserve"> </w:t>
            </w:r>
            <w:r w:rsidRPr="00AA632D">
              <w:rPr>
                <w:spacing w:val="-1"/>
                <w:sz w:val="22"/>
              </w:rPr>
              <w:t>o</w:t>
            </w:r>
            <w:r w:rsidRPr="00AA632D">
              <w:rPr>
                <w:sz w:val="22"/>
              </w:rPr>
              <w:t>f</w:t>
            </w:r>
            <w:r w:rsidRPr="00AA632D">
              <w:rPr>
                <w:spacing w:val="11"/>
                <w:sz w:val="22"/>
              </w:rPr>
              <w:t xml:space="preserve"> </w:t>
            </w:r>
            <w:r w:rsidRPr="00AA632D">
              <w:rPr>
                <w:spacing w:val="-1"/>
                <w:sz w:val="22"/>
              </w:rPr>
              <w:t>th</w:t>
            </w:r>
            <w:r w:rsidRPr="00AA632D">
              <w:rPr>
                <w:sz w:val="22"/>
              </w:rPr>
              <w:t>e</w:t>
            </w:r>
            <w:r w:rsidRPr="00AA632D">
              <w:rPr>
                <w:spacing w:val="8"/>
                <w:sz w:val="22"/>
              </w:rPr>
              <w:t xml:space="preserve"> </w:t>
            </w:r>
            <w:r w:rsidRPr="00AA632D">
              <w:rPr>
                <w:spacing w:val="2"/>
                <w:sz w:val="22"/>
              </w:rPr>
              <w:t>f</w:t>
            </w:r>
            <w:r w:rsidRPr="00AA632D">
              <w:rPr>
                <w:spacing w:val="-2"/>
                <w:sz w:val="22"/>
              </w:rPr>
              <w:t>i</w:t>
            </w:r>
            <w:r w:rsidRPr="00AA632D">
              <w:rPr>
                <w:spacing w:val="-1"/>
                <w:sz w:val="22"/>
              </w:rPr>
              <w:t>nan</w:t>
            </w:r>
            <w:r w:rsidRPr="00AA632D">
              <w:rPr>
                <w:spacing w:val="3"/>
                <w:sz w:val="22"/>
              </w:rPr>
              <w:t>c</w:t>
            </w:r>
            <w:r w:rsidRPr="00AA632D">
              <w:rPr>
                <w:spacing w:val="-2"/>
                <w:sz w:val="22"/>
              </w:rPr>
              <w:t>i</w:t>
            </w:r>
            <w:r w:rsidRPr="00AA632D">
              <w:rPr>
                <w:spacing w:val="2"/>
                <w:sz w:val="22"/>
              </w:rPr>
              <w:t>a</w:t>
            </w:r>
            <w:r w:rsidRPr="00AA632D">
              <w:rPr>
                <w:sz w:val="22"/>
              </w:rPr>
              <w:t>l</w:t>
            </w:r>
            <w:r w:rsidRPr="00AA632D">
              <w:rPr>
                <w:spacing w:val="7"/>
                <w:sz w:val="22"/>
              </w:rPr>
              <w:t xml:space="preserve"> </w:t>
            </w:r>
            <w:r w:rsidRPr="00AA632D">
              <w:rPr>
                <w:spacing w:val="1"/>
                <w:sz w:val="22"/>
              </w:rPr>
              <w:t>s</w:t>
            </w:r>
            <w:r w:rsidRPr="00AA632D">
              <w:rPr>
                <w:spacing w:val="-1"/>
                <w:sz w:val="22"/>
              </w:rPr>
              <w:t>tate</w:t>
            </w:r>
            <w:r w:rsidRPr="00AA632D">
              <w:rPr>
                <w:spacing w:val="4"/>
                <w:sz w:val="22"/>
              </w:rPr>
              <w:t>m</w:t>
            </w:r>
            <w:r w:rsidRPr="00AA632D">
              <w:rPr>
                <w:spacing w:val="-1"/>
                <w:sz w:val="22"/>
              </w:rPr>
              <w:t>ent</w:t>
            </w:r>
            <w:r w:rsidRPr="00AA632D">
              <w:rPr>
                <w:sz w:val="22"/>
              </w:rPr>
              <w:t>s</w:t>
            </w:r>
            <w:r w:rsidRPr="00AA632D">
              <w:rPr>
                <w:spacing w:val="10"/>
                <w:sz w:val="22"/>
              </w:rPr>
              <w:t xml:space="preserve"> </w:t>
            </w:r>
            <w:r w:rsidRPr="00AA632D">
              <w:rPr>
                <w:spacing w:val="2"/>
                <w:sz w:val="22"/>
              </w:rPr>
              <w:t>f</w:t>
            </w:r>
            <w:r w:rsidRPr="00AA632D">
              <w:rPr>
                <w:spacing w:val="-1"/>
                <w:sz w:val="22"/>
              </w:rPr>
              <w:t>o</w:t>
            </w:r>
            <w:r w:rsidRPr="00AA632D">
              <w:rPr>
                <w:sz w:val="22"/>
              </w:rPr>
              <w:t>r</w:t>
            </w:r>
            <w:r w:rsidRPr="00AA632D">
              <w:rPr>
                <w:spacing w:val="9"/>
                <w:sz w:val="22"/>
              </w:rPr>
              <w:t xml:space="preserve"> </w:t>
            </w:r>
            <w:r w:rsidRPr="00AA632D">
              <w:rPr>
                <w:spacing w:val="-2"/>
                <w:sz w:val="22"/>
              </w:rPr>
              <w:t>i</w:t>
            </w:r>
            <w:r w:rsidRPr="00AA632D">
              <w:rPr>
                <w:spacing w:val="1"/>
                <w:sz w:val="22"/>
              </w:rPr>
              <w:t>ss</w:t>
            </w:r>
            <w:r w:rsidRPr="00AA632D">
              <w:rPr>
                <w:spacing w:val="-1"/>
                <w:sz w:val="22"/>
              </w:rPr>
              <w:t>ue</w:t>
            </w:r>
            <w:r w:rsidRPr="00AA632D">
              <w:rPr>
                <w:sz w:val="22"/>
              </w:rPr>
              <w:t>,</w:t>
            </w:r>
            <w:r w:rsidRPr="00AA632D">
              <w:rPr>
                <w:spacing w:val="8"/>
                <w:sz w:val="22"/>
              </w:rPr>
              <w:t xml:space="preserve"> </w:t>
            </w:r>
            <w:r w:rsidRPr="00AA632D">
              <w:rPr>
                <w:spacing w:val="-1"/>
                <w:sz w:val="22"/>
              </w:rPr>
              <w:t>no</w:t>
            </w:r>
            <w:r w:rsidRPr="00AA632D">
              <w:rPr>
                <w:sz w:val="22"/>
              </w:rPr>
              <w:t>t</w:t>
            </w:r>
            <w:r w:rsidRPr="00AA632D">
              <w:rPr>
                <w:spacing w:val="9"/>
                <w:sz w:val="22"/>
              </w:rPr>
              <w:t xml:space="preserve"> </w:t>
            </w:r>
            <w:r w:rsidRPr="00AA632D">
              <w:rPr>
                <w:spacing w:val="-1"/>
                <w:sz w:val="22"/>
              </w:rPr>
              <w:t>t</w:t>
            </w:r>
            <w:r w:rsidRPr="00AA632D">
              <w:rPr>
                <w:sz w:val="22"/>
              </w:rPr>
              <w:t>o</w:t>
            </w:r>
            <w:r w:rsidRPr="00AA632D">
              <w:rPr>
                <w:spacing w:val="8"/>
                <w:sz w:val="22"/>
              </w:rPr>
              <w:t xml:space="preserve"> </w:t>
            </w:r>
            <w:r w:rsidRPr="00AA632D">
              <w:rPr>
                <w:spacing w:val="-1"/>
                <w:sz w:val="22"/>
              </w:rPr>
              <w:t>de</w:t>
            </w:r>
            <w:r w:rsidRPr="00AA632D">
              <w:rPr>
                <w:spacing w:val="4"/>
                <w:sz w:val="22"/>
              </w:rPr>
              <w:t>m</w:t>
            </w:r>
            <w:r w:rsidRPr="00AA632D">
              <w:rPr>
                <w:spacing w:val="-1"/>
                <w:sz w:val="22"/>
              </w:rPr>
              <w:t>an</w:t>
            </w:r>
            <w:r w:rsidRPr="00AA632D">
              <w:rPr>
                <w:sz w:val="22"/>
              </w:rPr>
              <w:t>d</w:t>
            </w:r>
            <w:r w:rsidRPr="00AA632D">
              <w:rPr>
                <w:w w:val="99"/>
                <w:sz w:val="22"/>
              </w:rPr>
              <w:t xml:space="preserve"> </w:t>
            </w:r>
            <w:r w:rsidRPr="00AA632D">
              <w:rPr>
                <w:spacing w:val="-1"/>
                <w:sz w:val="22"/>
              </w:rPr>
              <w:t>p</w:t>
            </w:r>
            <w:r w:rsidRPr="00AA632D">
              <w:rPr>
                <w:spacing w:val="2"/>
                <w:sz w:val="22"/>
              </w:rPr>
              <w:t>a</w:t>
            </w:r>
            <w:r w:rsidRPr="00AA632D">
              <w:rPr>
                <w:spacing w:val="-7"/>
                <w:sz w:val="22"/>
              </w:rPr>
              <w:t>y</w:t>
            </w:r>
            <w:r w:rsidRPr="00AA632D">
              <w:rPr>
                <w:spacing w:val="4"/>
                <w:sz w:val="22"/>
              </w:rPr>
              <w:t>m</w:t>
            </w:r>
            <w:r w:rsidRPr="00AA632D">
              <w:rPr>
                <w:spacing w:val="-1"/>
                <w:sz w:val="22"/>
              </w:rPr>
              <w:t>e</w:t>
            </w:r>
            <w:r w:rsidRPr="00AA632D">
              <w:rPr>
                <w:spacing w:val="2"/>
                <w:sz w:val="22"/>
              </w:rPr>
              <w:t>n</w:t>
            </w:r>
            <w:r w:rsidRPr="00AA632D">
              <w:rPr>
                <w:sz w:val="22"/>
              </w:rPr>
              <w:t>t</w:t>
            </w:r>
            <w:r w:rsidRPr="00AA632D">
              <w:rPr>
                <w:spacing w:val="23"/>
                <w:sz w:val="22"/>
              </w:rPr>
              <w:t xml:space="preserve"> </w:t>
            </w:r>
            <w:r w:rsidRPr="00AA632D">
              <w:rPr>
                <w:spacing w:val="-1"/>
                <w:sz w:val="22"/>
              </w:rPr>
              <w:t>a</w:t>
            </w:r>
            <w:r w:rsidRPr="00AA632D">
              <w:rPr>
                <w:sz w:val="22"/>
              </w:rPr>
              <w:t>s</w:t>
            </w:r>
            <w:r w:rsidRPr="00AA632D">
              <w:rPr>
                <w:spacing w:val="27"/>
                <w:sz w:val="22"/>
              </w:rPr>
              <w:t xml:space="preserve"> </w:t>
            </w:r>
            <w:r w:rsidRPr="00AA632D">
              <w:rPr>
                <w:sz w:val="22"/>
              </w:rPr>
              <w:t>a</w:t>
            </w:r>
            <w:r w:rsidRPr="00AA632D">
              <w:rPr>
                <w:spacing w:val="24"/>
                <w:sz w:val="22"/>
              </w:rPr>
              <w:t xml:space="preserve"> </w:t>
            </w:r>
            <w:r w:rsidRPr="00AA632D">
              <w:rPr>
                <w:spacing w:val="1"/>
                <w:sz w:val="22"/>
              </w:rPr>
              <w:t>c</w:t>
            </w:r>
            <w:r w:rsidRPr="00AA632D">
              <w:rPr>
                <w:spacing w:val="-1"/>
                <w:sz w:val="22"/>
              </w:rPr>
              <w:t>on</w:t>
            </w:r>
            <w:r w:rsidRPr="00AA632D">
              <w:rPr>
                <w:spacing w:val="1"/>
                <w:sz w:val="22"/>
              </w:rPr>
              <w:t>s</w:t>
            </w:r>
            <w:r w:rsidRPr="00AA632D">
              <w:rPr>
                <w:spacing w:val="2"/>
                <w:sz w:val="22"/>
              </w:rPr>
              <w:t>e</w:t>
            </w:r>
            <w:r w:rsidRPr="00AA632D">
              <w:rPr>
                <w:spacing w:val="-1"/>
                <w:sz w:val="22"/>
              </w:rPr>
              <w:t>qu</w:t>
            </w:r>
            <w:r w:rsidRPr="00AA632D">
              <w:rPr>
                <w:spacing w:val="2"/>
                <w:sz w:val="22"/>
              </w:rPr>
              <w:t>e</w:t>
            </w:r>
            <w:r w:rsidRPr="00AA632D">
              <w:rPr>
                <w:spacing w:val="-1"/>
                <w:sz w:val="22"/>
              </w:rPr>
              <w:t>n</w:t>
            </w:r>
            <w:r w:rsidRPr="00AA632D">
              <w:rPr>
                <w:spacing w:val="1"/>
                <w:sz w:val="22"/>
              </w:rPr>
              <w:t>c</w:t>
            </w:r>
            <w:r w:rsidRPr="00AA632D">
              <w:rPr>
                <w:sz w:val="22"/>
              </w:rPr>
              <w:t>e</w:t>
            </w:r>
            <w:r w:rsidRPr="00AA632D">
              <w:rPr>
                <w:spacing w:val="23"/>
                <w:sz w:val="22"/>
              </w:rPr>
              <w:t xml:space="preserve"> </w:t>
            </w:r>
            <w:r w:rsidRPr="00AA632D">
              <w:rPr>
                <w:spacing w:val="-1"/>
                <w:sz w:val="22"/>
              </w:rPr>
              <w:t>o</w:t>
            </w:r>
            <w:r w:rsidRPr="00AA632D">
              <w:rPr>
                <w:sz w:val="22"/>
              </w:rPr>
              <w:t>f</w:t>
            </w:r>
            <w:r w:rsidRPr="00AA632D">
              <w:rPr>
                <w:spacing w:val="26"/>
                <w:sz w:val="22"/>
              </w:rPr>
              <w:t xml:space="preserve"> </w:t>
            </w:r>
            <w:r w:rsidRPr="00AA632D">
              <w:rPr>
                <w:spacing w:val="-1"/>
                <w:sz w:val="22"/>
              </w:rPr>
              <w:t>th</w:t>
            </w:r>
            <w:r w:rsidRPr="00AA632D">
              <w:rPr>
                <w:sz w:val="22"/>
              </w:rPr>
              <w:t>e</w:t>
            </w:r>
            <w:r w:rsidRPr="00AA632D">
              <w:rPr>
                <w:spacing w:val="26"/>
                <w:sz w:val="22"/>
              </w:rPr>
              <w:t xml:space="preserve"> </w:t>
            </w:r>
            <w:r w:rsidRPr="00AA632D">
              <w:rPr>
                <w:spacing w:val="-1"/>
                <w:sz w:val="22"/>
              </w:rPr>
              <w:t>b</w:t>
            </w:r>
            <w:r w:rsidRPr="00AA632D">
              <w:rPr>
                <w:sz w:val="22"/>
              </w:rPr>
              <w:t>r</w:t>
            </w:r>
            <w:r w:rsidRPr="00AA632D">
              <w:rPr>
                <w:spacing w:val="-1"/>
                <w:sz w:val="22"/>
              </w:rPr>
              <w:t>ea</w:t>
            </w:r>
            <w:r w:rsidRPr="00AA632D">
              <w:rPr>
                <w:spacing w:val="1"/>
                <w:sz w:val="22"/>
              </w:rPr>
              <w:t>c</w:t>
            </w:r>
            <w:r w:rsidRPr="00AA632D">
              <w:rPr>
                <w:spacing w:val="2"/>
                <w:sz w:val="22"/>
              </w:rPr>
              <w:t>h</w:t>
            </w:r>
            <w:r w:rsidRPr="00AA632D">
              <w:rPr>
                <w:sz w:val="22"/>
              </w:rPr>
              <w:t>.</w:t>
            </w:r>
            <w:r w:rsidRPr="00AA632D">
              <w:rPr>
                <w:spacing w:val="23"/>
                <w:sz w:val="22"/>
              </w:rPr>
              <w:t xml:space="preserve"> </w:t>
            </w:r>
            <w:r w:rsidRPr="00AA632D">
              <w:rPr>
                <w:spacing w:val="1"/>
                <w:sz w:val="22"/>
              </w:rPr>
              <w:t>A</w:t>
            </w:r>
            <w:r w:rsidRPr="00AA632D">
              <w:rPr>
                <w:sz w:val="22"/>
              </w:rPr>
              <w:t>n</w:t>
            </w:r>
            <w:r w:rsidRPr="00AA632D">
              <w:rPr>
                <w:spacing w:val="23"/>
                <w:sz w:val="22"/>
              </w:rPr>
              <w:t xml:space="preserve"> </w:t>
            </w:r>
            <w:r w:rsidRPr="00AA632D">
              <w:rPr>
                <w:spacing w:val="2"/>
                <w:sz w:val="22"/>
              </w:rPr>
              <w:t>e</w:t>
            </w:r>
            <w:r w:rsidRPr="00AA632D">
              <w:rPr>
                <w:spacing w:val="-1"/>
                <w:sz w:val="22"/>
              </w:rPr>
              <w:t>nt</w:t>
            </w:r>
            <w:r w:rsidRPr="00AA632D">
              <w:rPr>
                <w:spacing w:val="1"/>
                <w:sz w:val="22"/>
              </w:rPr>
              <w:t>i</w:t>
            </w:r>
            <w:r w:rsidRPr="00AA632D">
              <w:rPr>
                <w:spacing w:val="2"/>
                <w:sz w:val="22"/>
              </w:rPr>
              <w:t>t</w:t>
            </w:r>
            <w:r w:rsidRPr="00AA632D">
              <w:rPr>
                <w:sz w:val="22"/>
              </w:rPr>
              <w:t>y</w:t>
            </w:r>
            <w:r w:rsidRPr="00AA632D">
              <w:rPr>
                <w:spacing w:val="26"/>
                <w:sz w:val="22"/>
              </w:rPr>
              <w:t xml:space="preserve"> </w:t>
            </w:r>
            <w:r w:rsidRPr="00AA632D">
              <w:rPr>
                <w:spacing w:val="1"/>
                <w:sz w:val="22"/>
              </w:rPr>
              <w:t>c</w:t>
            </w:r>
            <w:r w:rsidRPr="00AA632D">
              <w:rPr>
                <w:spacing w:val="-2"/>
                <w:sz w:val="22"/>
              </w:rPr>
              <w:t>l</w:t>
            </w:r>
            <w:r w:rsidRPr="00AA632D">
              <w:rPr>
                <w:spacing w:val="-1"/>
                <w:sz w:val="22"/>
              </w:rPr>
              <w:t>a</w:t>
            </w:r>
            <w:r w:rsidRPr="00AA632D">
              <w:rPr>
                <w:spacing w:val="1"/>
                <w:sz w:val="22"/>
              </w:rPr>
              <w:t>ss</w:t>
            </w:r>
            <w:r w:rsidRPr="00AA632D">
              <w:rPr>
                <w:spacing w:val="-2"/>
                <w:sz w:val="22"/>
              </w:rPr>
              <w:t>i</w:t>
            </w:r>
            <w:r w:rsidRPr="00AA632D">
              <w:rPr>
                <w:spacing w:val="2"/>
                <w:sz w:val="22"/>
              </w:rPr>
              <w:t>f</w:t>
            </w:r>
            <w:r w:rsidRPr="00AA632D">
              <w:rPr>
                <w:spacing w:val="-2"/>
                <w:sz w:val="22"/>
              </w:rPr>
              <w:t>i</w:t>
            </w:r>
            <w:r w:rsidRPr="00AA632D">
              <w:rPr>
                <w:spacing w:val="-1"/>
                <w:sz w:val="22"/>
              </w:rPr>
              <w:t>e</w:t>
            </w:r>
            <w:r w:rsidRPr="00AA632D">
              <w:rPr>
                <w:sz w:val="22"/>
              </w:rPr>
              <w:t>s</w:t>
            </w:r>
            <w:r w:rsidRPr="00AA632D">
              <w:rPr>
                <w:spacing w:val="25"/>
                <w:sz w:val="22"/>
              </w:rPr>
              <w:t xml:space="preserve"> </w:t>
            </w:r>
            <w:r w:rsidRPr="00AA632D">
              <w:rPr>
                <w:spacing w:val="-1"/>
                <w:sz w:val="22"/>
              </w:rPr>
              <w:t>th</w:t>
            </w:r>
            <w:r w:rsidRPr="00AA632D">
              <w:rPr>
                <w:sz w:val="22"/>
              </w:rPr>
              <w:t>e</w:t>
            </w:r>
            <w:r w:rsidRPr="00AA632D">
              <w:rPr>
                <w:spacing w:val="25"/>
                <w:sz w:val="22"/>
              </w:rPr>
              <w:t xml:space="preserve"> </w:t>
            </w:r>
            <w:r w:rsidRPr="00AA632D">
              <w:rPr>
                <w:spacing w:val="1"/>
                <w:sz w:val="22"/>
              </w:rPr>
              <w:t>l</w:t>
            </w:r>
            <w:r w:rsidRPr="00AA632D">
              <w:rPr>
                <w:spacing w:val="-2"/>
                <w:sz w:val="22"/>
              </w:rPr>
              <w:t>i</w:t>
            </w:r>
            <w:r w:rsidRPr="00AA632D">
              <w:rPr>
                <w:spacing w:val="-1"/>
                <w:sz w:val="22"/>
              </w:rPr>
              <w:t>a</w:t>
            </w:r>
            <w:r w:rsidRPr="00AA632D">
              <w:rPr>
                <w:spacing w:val="2"/>
                <w:sz w:val="22"/>
              </w:rPr>
              <w:t>b</w:t>
            </w:r>
            <w:r w:rsidRPr="00AA632D">
              <w:rPr>
                <w:spacing w:val="-2"/>
                <w:sz w:val="22"/>
              </w:rPr>
              <w:t>i</w:t>
            </w:r>
            <w:r w:rsidRPr="00AA632D">
              <w:rPr>
                <w:spacing w:val="1"/>
                <w:sz w:val="22"/>
              </w:rPr>
              <w:t>l</w:t>
            </w:r>
            <w:r w:rsidRPr="00AA632D">
              <w:rPr>
                <w:spacing w:val="-2"/>
                <w:sz w:val="22"/>
              </w:rPr>
              <w:t>i</w:t>
            </w:r>
            <w:r w:rsidRPr="00AA632D">
              <w:rPr>
                <w:spacing w:val="4"/>
                <w:sz w:val="22"/>
              </w:rPr>
              <w:t>t</w:t>
            </w:r>
            <w:r w:rsidRPr="00AA632D">
              <w:rPr>
                <w:sz w:val="22"/>
              </w:rPr>
              <w:t>y</w:t>
            </w:r>
            <w:r w:rsidRPr="00AA632D">
              <w:rPr>
                <w:spacing w:val="20"/>
                <w:sz w:val="22"/>
              </w:rPr>
              <w:t xml:space="preserve"> </w:t>
            </w:r>
            <w:r w:rsidRPr="00AA632D">
              <w:rPr>
                <w:spacing w:val="-1"/>
                <w:sz w:val="22"/>
              </w:rPr>
              <w:t>a</w:t>
            </w:r>
            <w:r w:rsidRPr="00AA632D">
              <w:rPr>
                <w:sz w:val="22"/>
              </w:rPr>
              <w:t>s</w:t>
            </w:r>
            <w:r w:rsidRPr="00AA632D">
              <w:rPr>
                <w:spacing w:val="26"/>
                <w:sz w:val="22"/>
              </w:rPr>
              <w:t xml:space="preserve"> </w:t>
            </w:r>
            <w:r w:rsidRPr="00AA632D">
              <w:rPr>
                <w:spacing w:val="1"/>
                <w:sz w:val="22"/>
              </w:rPr>
              <w:t>c</w:t>
            </w:r>
            <w:r w:rsidRPr="00AA632D">
              <w:rPr>
                <w:spacing w:val="2"/>
                <w:sz w:val="22"/>
              </w:rPr>
              <w:t>u</w:t>
            </w:r>
            <w:r w:rsidRPr="00AA632D">
              <w:rPr>
                <w:sz w:val="22"/>
              </w:rPr>
              <w:t>rr</w:t>
            </w:r>
            <w:r w:rsidRPr="00AA632D">
              <w:rPr>
                <w:spacing w:val="-1"/>
                <w:sz w:val="22"/>
              </w:rPr>
              <w:t>en</w:t>
            </w:r>
            <w:r w:rsidRPr="00AA632D">
              <w:rPr>
                <w:sz w:val="22"/>
              </w:rPr>
              <w:t>t</w:t>
            </w:r>
            <w:r w:rsidRPr="00AA632D">
              <w:rPr>
                <w:spacing w:val="23"/>
                <w:sz w:val="22"/>
              </w:rPr>
              <w:t xml:space="preserve"> </w:t>
            </w:r>
            <w:r w:rsidRPr="00AA632D">
              <w:rPr>
                <w:spacing w:val="-1"/>
                <w:sz w:val="22"/>
              </w:rPr>
              <w:t>be</w:t>
            </w:r>
            <w:r w:rsidRPr="00AA632D">
              <w:rPr>
                <w:spacing w:val="1"/>
                <w:sz w:val="22"/>
              </w:rPr>
              <w:t>c</w:t>
            </w:r>
            <w:r w:rsidRPr="00AA632D">
              <w:rPr>
                <w:spacing w:val="2"/>
                <w:sz w:val="22"/>
              </w:rPr>
              <w:t>a</w:t>
            </w:r>
            <w:r w:rsidRPr="00AA632D">
              <w:rPr>
                <w:spacing w:val="-1"/>
                <w:sz w:val="22"/>
              </w:rPr>
              <w:t>u</w:t>
            </w:r>
            <w:r w:rsidRPr="00AA632D">
              <w:rPr>
                <w:spacing w:val="1"/>
                <w:sz w:val="22"/>
              </w:rPr>
              <w:t>s</w:t>
            </w:r>
            <w:r w:rsidRPr="00AA632D">
              <w:rPr>
                <w:spacing w:val="-1"/>
                <w:sz w:val="22"/>
              </w:rPr>
              <w:t>e</w:t>
            </w:r>
            <w:r w:rsidRPr="00AA632D">
              <w:rPr>
                <w:sz w:val="22"/>
              </w:rPr>
              <w:t>,</w:t>
            </w:r>
            <w:r w:rsidRPr="00AA632D">
              <w:rPr>
                <w:spacing w:val="26"/>
                <w:sz w:val="22"/>
              </w:rPr>
              <w:t xml:space="preserve"> </w:t>
            </w:r>
            <w:r w:rsidRPr="00AA632D">
              <w:rPr>
                <w:spacing w:val="-1"/>
                <w:sz w:val="22"/>
              </w:rPr>
              <w:t>a</w:t>
            </w:r>
            <w:r w:rsidRPr="00AA632D">
              <w:rPr>
                <w:sz w:val="22"/>
              </w:rPr>
              <w:t>t</w:t>
            </w:r>
            <w:r w:rsidRPr="00AA632D">
              <w:rPr>
                <w:spacing w:val="24"/>
                <w:sz w:val="22"/>
              </w:rPr>
              <w:t xml:space="preserve"> </w:t>
            </w:r>
            <w:r w:rsidRPr="00AA632D">
              <w:rPr>
                <w:spacing w:val="-1"/>
                <w:sz w:val="22"/>
              </w:rPr>
              <w:t>t</w:t>
            </w:r>
            <w:r w:rsidRPr="00AA632D">
              <w:rPr>
                <w:spacing w:val="2"/>
                <w:sz w:val="22"/>
              </w:rPr>
              <w:t>h</w:t>
            </w:r>
            <w:r w:rsidRPr="00AA632D">
              <w:rPr>
                <w:sz w:val="22"/>
              </w:rPr>
              <w:t>e</w:t>
            </w:r>
            <w:r w:rsidRPr="00AA632D">
              <w:rPr>
                <w:spacing w:val="23"/>
                <w:sz w:val="22"/>
              </w:rPr>
              <w:t xml:space="preserve"> </w:t>
            </w:r>
            <w:r w:rsidRPr="00AA632D">
              <w:rPr>
                <w:spacing w:val="2"/>
                <w:sz w:val="22"/>
              </w:rPr>
              <w:t>e</w:t>
            </w:r>
            <w:r w:rsidRPr="00AA632D">
              <w:rPr>
                <w:spacing w:val="-1"/>
                <w:sz w:val="22"/>
              </w:rPr>
              <w:t>n</w:t>
            </w:r>
            <w:r w:rsidRPr="00AA632D">
              <w:rPr>
                <w:sz w:val="22"/>
              </w:rPr>
              <w:t>d</w:t>
            </w:r>
            <w:r w:rsidRPr="00AA632D">
              <w:rPr>
                <w:spacing w:val="25"/>
                <w:sz w:val="22"/>
              </w:rPr>
              <w:t xml:space="preserve"> </w:t>
            </w:r>
            <w:r w:rsidRPr="00AA632D">
              <w:rPr>
                <w:spacing w:val="-1"/>
                <w:sz w:val="22"/>
              </w:rPr>
              <w:t>o</w:t>
            </w:r>
            <w:r w:rsidRPr="00AA632D">
              <w:rPr>
                <w:sz w:val="22"/>
              </w:rPr>
              <w:t>f</w:t>
            </w:r>
            <w:r w:rsidRPr="00AA632D">
              <w:rPr>
                <w:spacing w:val="27"/>
                <w:sz w:val="22"/>
              </w:rPr>
              <w:t xml:space="preserve"> </w:t>
            </w:r>
            <w:r w:rsidRPr="00AA632D">
              <w:rPr>
                <w:spacing w:val="-1"/>
                <w:sz w:val="22"/>
              </w:rPr>
              <w:t>th</w:t>
            </w:r>
            <w:r w:rsidRPr="00AA632D">
              <w:rPr>
                <w:sz w:val="22"/>
              </w:rPr>
              <w:t>e</w:t>
            </w:r>
            <w:r w:rsidRPr="00AA632D">
              <w:rPr>
                <w:w w:val="99"/>
                <w:sz w:val="22"/>
              </w:rPr>
              <w:t xml:space="preserve"> </w:t>
            </w:r>
            <w:r w:rsidRPr="00AA632D">
              <w:rPr>
                <w:sz w:val="22"/>
              </w:rPr>
              <w:t>r</w:t>
            </w:r>
            <w:r w:rsidRPr="00AA632D">
              <w:rPr>
                <w:spacing w:val="-1"/>
                <w:sz w:val="22"/>
              </w:rPr>
              <w:t>epo</w:t>
            </w:r>
            <w:r w:rsidRPr="00AA632D">
              <w:rPr>
                <w:sz w:val="22"/>
              </w:rPr>
              <w:t>r</w:t>
            </w:r>
            <w:r w:rsidRPr="00AA632D">
              <w:rPr>
                <w:spacing w:val="-1"/>
                <w:sz w:val="22"/>
              </w:rPr>
              <w:t>t</w:t>
            </w:r>
            <w:r w:rsidRPr="00AA632D">
              <w:rPr>
                <w:spacing w:val="1"/>
                <w:sz w:val="22"/>
              </w:rPr>
              <w:t>i</w:t>
            </w:r>
            <w:r w:rsidRPr="00AA632D">
              <w:rPr>
                <w:spacing w:val="-1"/>
                <w:sz w:val="22"/>
              </w:rPr>
              <w:t>n</w:t>
            </w:r>
            <w:r w:rsidRPr="00AA632D">
              <w:rPr>
                <w:sz w:val="22"/>
              </w:rPr>
              <w:t>g</w:t>
            </w:r>
            <w:r w:rsidRPr="00AA632D">
              <w:rPr>
                <w:spacing w:val="8"/>
                <w:sz w:val="22"/>
              </w:rPr>
              <w:t xml:space="preserve"> </w:t>
            </w:r>
            <w:r w:rsidRPr="00AA632D">
              <w:rPr>
                <w:spacing w:val="2"/>
                <w:sz w:val="22"/>
              </w:rPr>
              <w:t>p</w:t>
            </w:r>
            <w:r w:rsidRPr="00AA632D">
              <w:rPr>
                <w:spacing w:val="-1"/>
                <w:sz w:val="22"/>
              </w:rPr>
              <w:t>e</w:t>
            </w:r>
            <w:r w:rsidRPr="00AA632D">
              <w:rPr>
                <w:sz w:val="22"/>
              </w:rPr>
              <w:t>r</w:t>
            </w:r>
            <w:r w:rsidRPr="00AA632D">
              <w:rPr>
                <w:spacing w:val="-2"/>
                <w:sz w:val="22"/>
              </w:rPr>
              <w:t>i</w:t>
            </w:r>
            <w:r w:rsidRPr="00AA632D">
              <w:rPr>
                <w:spacing w:val="2"/>
                <w:sz w:val="22"/>
              </w:rPr>
              <w:t>o</w:t>
            </w:r>
            <w:r w:rsidRPr="00AA632D">
              <w:rPr>
                <w:spacing w:val="-1"/>
                <w:sz w:val="22"/>
              </w:rPr>
              <w:t>d</w:t>
            </w:r>
            <w:r w:rsidRPr="00AA632D">
              <w:rPr>
                <w:sz w:val="22"/>
              </w:rPr>
              <w:t>,</w:t>
            </w:r>
            <w:r w:rsidRPr="00AA632D">
              <w:rPr>
                <w:spacing w:val="9"/>
                <w:sz w:val="22"/>
              </w:rPr>
              <w:t xml:space="preserve"> </w:t>
            </w:r>
            <w:r w:rsidRPr="00AA632D">
              <w:rPr>
                <w:spacing w:val="-2"/>
                <w:sz w:val="22"/>
              </w:rPr>
              <w:t>i</w:t>
            </w:r>
            <w:r w:rsidRPr="00AA632D">
              <w:rPr>
                <w:sz w:val="22"/>
              </w:rPr>
              <w:t>t</w:t>
            </w:r>
            <w:r w:rsidRPr="00AA632D">
              <w:rPr>
                <w:spacing w:val="11"/>
                <w:sz w:val="22"/>
              </w:rPr>
              <w:t xml:space="preserve"> </w:t>
            </w:r>
            <w:r w:rsidRPr="00AA632D">
              <w:rPr>
                <w:spacing w:val="-1"/>
                <w:sz w:val="22"/>
              </w:rPr>
              <w:t>doe</w:t>
            </w:r>
            <w:r w:rsidRPr="00AA632D">
              <w:rPr>
                <w:sz w:val="22"/>
              </w:rPr>
              <w:t>s</w:t>
            </w:r>
            <w:r w:rsidRPr="00AA632D">
              <w:rPr>
                <w:spacing w:val="11"/>
                <w:sz w:val="22"/>
              </w:rPr>
              <w:t xml:space="preserve"> </w:t>
            </w:r>
            <w:r w:rsidRPr="00AA632D">
              <w:rPr>
                <w:spacing w:val="2"/>
                <w:sz w:val="22"/>
              </w:rPr>
              <w:t>no</w:t>
            </w:r>
            <w:r w:rsidRPr="00AA632D">
              <w:rPr>
                <w:sz w:val="22"/>
              </w:rPr>
              <w:t>t</w:t>
            </w:r>
            <w:r w:rsidRPr="00AA632D">
              <w:rPr>
                <w:spacing w:val="9"/>
                <w:sz w:val="22"/>
              </w:rPr>
              <w:t xml:space="preserve"> </w:t>
            </w:r>
            <w:r w:rsidRPr="00AA632D">
              <w:rPr>
                <w:spacing w:val="-1"/>
                <w:sz w:val="22"/>
              </w:rPr>
              <w:t>ha</w:t>
            </w:r>
            <w:r w:rsidRPr="00AA632D">
              <w:rPr>
                <w:spacing w:val="1"/>
                <w:sz w:val="22"/>
              </w:rPr>
              <w:t>v</w:t>
            </w:r>
            <w:r w:rsidRPr="00AA632D">
              <w:rPr>
                <w:sz w:val="22"/>
              </w:rPr>
              <w:t>e</w:t>
            </w:r>
            <w:r w:rsidRPr="00AA632D">
              <w:rPr>
                <w:spacing w:val="8"/>
                <w:sz w:val="22"/>
              </w:rPr>
              <w:t xml:space="preserve"> </w:t>
            </w:r>
            <w:r w:rsidRPr="00AA632D">
              <w:rPr>
                <w:spacing w:val="-1"/>
                <w:sz w:val="22"/>
              </w:rPr>
              <w:t>a</w:t>
            </w:r>
            <w:r w:rsidRPr="00AA632D">
              <w:rPr>
                <w:sz w:val="22"/>
              </w:rPr>
              <w:t>n</w:t>
            </w:r>
            <w:r w:rsidRPr="00AA632D">
              <w:rPr>
                <w:spacing w:val="12"/>
                <w:sz w:val="22"/>
              </w:rPr>
              <w:t xml:space="preserve"> </w:t>
            </w:r>
            <w:r w:rsidRPr="00AA632D">
              <w:rPr>
                <w:spacing w:val="-1"/>
                <w:sz w:val="22"/>
              </w:rPr>
              <w:t>un</w:t>
            </w:r>
            <w:r w:rsidRPr="00AA632D">
              <w:rPr>
                <w:spacing w:val="1"/>
                <w:sz w:val="22"/>
              </w:rPr>
              <w:t>c</w:t>
            </w:r>
            <w:r w:rsidRPr="00AA632D">
              <w:rPr>
                <w:spacing w:val="-1"/>
                <w:sz w:val="22"/>
              </w:rPr>
              <w:t>o</w:t>
            </w:r>
            <w:r w:rsidRPr="00AA632D">
              <w:rPr>
                <w:spacing w:val="2"/>
                <w:sz w:val="22"/>
              </w:rPr>
              <w:t>n</w:t>
            </w:r>
            <w:r w:rsidRPr="00AA632D">
              <w:rPr>
                <w:spacing w:val="-1"/>
                <w:sz w:val="22"/>
              </w:rPr>
              <w:t>d</w:t>
            </w:r>
            <w:r w:rsidRPr="00AA632D">
              <w:rPr>
                <w:spacing w:val="1"/>
                <w:sz w:val="22"/>
              </w:rPr>
              <w:t>i</w:t>
            </w:r>
            <w:r w:rsidRPr="00AA632D">
              <w:rPr>
                <w:spacing w:val="-1"/>
                <w:sz w:val="22"/>
              </w:rPr>
              <w:t>t</w:t>
            </w:r>
            <w:r w:rsidRPr="00AA632D">
              <w:rPr>
                <w:spacing w:val="-2"/>
                <w:sz w:val="22"/>
              </w:rPr>
              <w:t>i</w:t>
            </w:r>
            <w:r w:rsidRPr="00AA632D">
              <w:rPr>
                <w:spacing w:val="2"/>
                <w:sz w:val="22"/>
              </w:rPr>
              <w:t>o</w:t>
            </w:r>
            <w:r w:rsidRPr="00AA632D">
              <w:rPr>
                <w:spacing w:val="-1"/>
                <w:sz w:val="22"/>
              </w:rPr>
              <w:t>n</w:t>
            </w:r>
            <w:r w:rsidRPr="00AA632D">
              <w:rPr>
                <w:spacing w:val="2"/>
                <w:sz w:val="22"/>
              </w:rPr>
              <w:t>a</w:t>
            </w:r>
            <w:r w:rsidRPr="00AA632D">
              <w:rPr>
                <w:sz w:val="22"/>
              </w:rPr>
              <w:t>l</w:t>
            </w:r>
            <w:r w:rsidRPr="00AA632D">
              <w:rPr>
                <w:spacing w:val="8"/>
                <w:sz w:val="22"/>
              </w:rPr>
              <w:t xml:space="preserve"> </w:t>
            </w:r>
            <w:r w:rsidRPr="00AA632D">
              <w:rPr>
                <w:sz w:val="22"/>
              </w:rPr>
              <w:t>r</w:t>
            </w:r>
            <w:r w:rsidRPr="00AA632D">
              <w:rPr>
                <w:spacing w:val="-2"/>
                <w:sz w:val="22"/>
              </w:rPr>
              <w:t>i</w:t>
            </w:r>
            <w:r w:rsidRPr="00AA632D">
              <w:rPr>
                <w:spacing w:val="2"/>
                <w:sz w:val="22"/>
              </w:rPr>
              <w:t>g</w:t>
            </w:r>
            <w:r w:rsidRPr="00AA632D">
              <w:rPr>
                <w:spacing w:val="-1"/>
                <w:sz w:val="22"/>
              </w:rPr>
              <w:t>h</w:t>
            </w:r>
            <w:r w:rsidRPr="00AA632D">
              <w:rPr>
                <w:sz w:val="22"/>
              </w:rPr>
              <w:t>t</w:t>
            </w:r>
            <w:r w:rsidRPr="00AA632D">
              <w:rPr>
                <w:spacing w:val="8"/>
                <w:sz w:val="22"/>
              </w:rPr>
              <w:t xml:space="preserve"> </w:t>
            </w:r>
            <w:r w:rsidRPr="00AA632D">
              <w:rPr>
                <w:spacing w:val="-1"/>
                <w:sz w:val="22"/>
              </w:rPr>
              <w:t>t</w:t>
            </w:r>
            <w:r w:rsidRPr="00AA632D">
              <w:rPr>
                <w:sz w:val="22"/>
              </w:rPr>
              <w:t>o</w:t>
            </w:r>
            <w:r w:rsidRPr="00AA632D">
              <w:rPr>
                <w:spacing w:val="9"/>
                <w:sz w:val="22"/>
              </w:rPr>
              <w:t xml:space="preserve"> </w:t>
            </w:r>
            <w:r w:rsidRPr="00AA632D">
              <w:rPr>
                <w:spacing w:val="2"/>
                <w:sz w:val="22"/>
              </w:rPr>
              <w:t>d</w:t>
            </w:r>
            <w:r w:rsidRPr="00AA632D">
              <w:rPr>
                <w:spacing w:val="-1"/>
                <w:sz w:val="22"/>
              </w:rPr>
              <w:t>e</w:t>
            </w:r>
            <w:r w:rsidRPr="00AA632D">
              <w:rPr>
                <w:spacing w:val="2"/>
                <w:sz w:val="22"/>
              </w:rPr>
              <w:t>f</w:t>
            </w:r>
            <w:r w:rsidRPr="00AA632D">
              <w:rPr>
                <w:spacing w:val="-1"/>
                <w:sz w:val="22"/>
              </w:rPr>
              <w:t>e</w:t>
            </w:r>
            <w:r w:rsidRPr="00AA632D">
              <w:rPr>
                <w:sz w:val="22"/>
              </w:rPr>
              <w:t>r</w:t>
            </w:r>
            <w:r w:rsidRPr="00AA632D">
              <w:rPr>
                <w:spacing w:val="10"/>
                <w:sz w:val="22"/>
              </w:rPr>
              <w:t xml:space="preserve"> </w:t>
            </w:r>
            <w:r w:rsidRPr="00AA632D">
              <w:rPr>
                <w:spacing w:val="-2"/>
                <w:sz w:val="22"/>
              </w:rPr>
              <w:t>i</w:t>
            </w:r>
            <w:r w:rsidRPr="00AA632D">
              <w:rPr>
                <w:spacing w:val="-1"/>
                <w:sz w:val="22"/>
              </w:rPr>
              <w:t>t</w:t>
            </w:r>
            <w:r w:rsidRPr="00AA632D">
              <w:rPr>
                <w:sz w:val="22"/>
              </w:rPr>
              <w:t>s</w:t>
            </w:r>
            <w:r w:rsidRPr="00AA632D">
              <w:rPr>
                <w:spacing w:val="10"/>
                <w:sz w:val="22"/>
              </w:rPr>
              <w:t xml:space="preserve"> </w:t>
            </w:r>
            <w:r w:rsidRPr="00AA632D">
              <w:rPr>
                <w:spacing w:val="1"/>
                <w:sz w:val="22"/>
              </w:rPr>
              <w:t>s</w:t>
            </w:r>
            <w:r w:rsidRPr="00AA632D">
              <w:rPr>
                <w:spacing w:val="-1"/>
                <w:sz w:val="22"/>
              </w:rPr>
              <w:t>ett</w:t>
            </w:r>
            <w:r w:rsidRPr="00AA632D">
              <w:rPr>
                <w:spacing w:val="-2"/>
                <w:sz w:val="22"/>
              </w:rPr>
              <w:t>l</w:t>
            </w:r>
            <w:r w:rsidRPr="00AA632D">
              <w:rPr>
                <w:spacing w:val="-1"/>
                <w:sz w:val="22"/>
              </w:rPr>
              <w:t>e</w:t>
            </w:r>
            <w:r w:rsidRPr="00AA632D">
              <w:rPr>
                <w:spacing w:val="4"/>
                <w:sz w:val="22"/>
              </w:rPr>
              <w:t>m</w:t>
            </w:r>
            <w:r w:rsidRPr="00AA632D">
              <w:rPr>
                <w:spacing w:val="-1"/>
                <w:sz w:val="22"/>
              </w:rPr>
              <w:t>en</w:t>
            </w:r>
            <w:r w:rsidRPr="00AA632D">
              <w:rPr>
                <w:sz w:val="22"/>
              </w:rPr>
              <w:t>t</w:t>
            </w:r>
            <w:r w:rsidRPr="00AA632D">
              <w:rPr>
                <w:spacing w:val="9"/>
                <w:sz w:val="22"/>
              </w:rPr>
              <w:t xml:space="preserve"> </w:t>
            </w:r>
            <w:r w:rsidRPr="00AA632D">
              <w:rPr>
                <w:spacing w:val="2"/>
                <w:sz w:val="22"/>
              </w:rPr>
              <w:t>f</w:t>
            </w:r>
            <w:r w:rsidRPr="00AA632D">
              <w:rPr>
                <w:spacing w:val="-1"/>
                <w:sz w:val="22"/>
              </w:rPr>
              <w:t>o</w:t>
            </w:r>
            <w:r w:rsidRPr="00AA632D">
              <w:rPr>
                <w:sz w:val="22"/>
              </w:rPr>
              <w:t>r</w:t>
            </w:r>
            <w:r w:rsidRPr="00AA632D">
              <w:rPr>
                <w:spacing w:val="10"/>
                <w:sz w:val="22"/>
              </w:rPr>
              <w:t xml:space="preserve"> </w:t>
            </w:r>
            <w:r w:rsidRPr="00AA632D">
              <w:rPr>
                <w:spacing w:val="-1"/>
                <w:sz w:val="22"/>
              </w:rPr>
              <w:t>a</w:t>
            </w:r>
            <w:r w:rsidRPr="00AA632D">
              <w:rPr>
                <w:sz w:val="22"/>
              </w:rPr>
              <w:t>t</w:t>
            </w:r>
            <w:r w:rsidRPr="00AA632D">
              <w:rPr>
                <w:spacing w:val="8"/>
                <w:sz w:val="22"/>
              </w:rPr>
              <w:t xml:space="preserve"> </w:t>
            </w:r>
            <w:r w:rsidRPr="00AA632D">
              <w:rPr>
                <w:spacing w:val="-2"/>
                <w:sz w:val="22"/>
              </w:rPr>
              <w:t>l</w:t>
            </w:r>
            <w:r w:rsidRPr="00AA632D">
              <w:rPr>
                <w:spacing w:val="-1"/>
                <w:sz w:val="22"/>
              </w:rPr>
              <w:t>ea</w:t>
            </w:r>
            <w:r w:rsidRPr="00AA632D">
              <w:rPr>
                <w:spacing w:val="1"/>
                <w:sz w:val="22"/>
              </w:rPr>
              <w:t>s</w:t>
            </w:r>
            <w:r w:rsidRPr="00AA632D">
              <w:rPr>
                <w:sz w:val="22"/>
              </w:rPr>
              <w:t>t</w:t>
            </w:r>
            <w:r w:rsidRPr="00AA632D">
              <w:rPr>
                <w:spacing w:val="9"/>
                <w:sz w:val="22"/>
              </w:rPr>
              <w:t xml:space="preserve"> </w:t>
            </w:r>
            <w:r w:rsidRPr="00AA632D">
              <w:rPr>
                <w:spacing w:val="2"/>
                <w:sz w:val="22"/>
              </w:rPr>
              <w:t>t</w:t>
            </w:r>
            <w:r w:rsidRPr="00AA632D">
              <w:rPr>
                <w:sz w:val="22"/>
              </w:rPr>
              <w:t>w</w:t>
            </w:r>
            <w:r w:rsidRPr="00AA632D">
              <w:rPr>
                <w:spacing w:val="-1"/>
                <w:sz w:val="22"/>
              </w:rPr>
              <w:t>e</w:t>
            </w:r>
            <w:r w:rsidRPr="00AA632D">
              <w:rPr>
                <w:spacing w:val="1"/>
                <w:sz w:val="22"/>
              </w:rPr>
              <w:t>l</w:t>
            </w:r>
            <w:r w:rsidRPr="00AA632D">
              <w:rPr>
                <w:spacing w:val="-2"/>
                <w:sz w:val="22"/>
              </w:rPr>
              <w:t>v</w:t>
            </w:r>
            <w:r w:rsidRPr="00AA632D">
              <w:rPr>
                <w:sz w:val="22"/>
              </w:rPr>
              <w:t>e</w:t>
            </w:r>
            <w:r w:rsidRPr="00AA632D">
              <w:rPr>
                <w:spacing w:val="9"/>
                <w:sz w:val="22"/>
              </w:rPr>
              <w:t xml:space="preserve"> </w:t>
            </w:r>
            <w:r w:rsidRPr="00AA632D">
              <w:rPr>
                <w:spacing w:val="4"/>
                <w:sz w:val="22"/>
              </w:rPr>
              <w:t>m</w:t>
            </w:r>
            <w:r w:rsidRPr="00AA632D">
              <w:rPr>
                <w:spacing w:val="-1"/>
                <w:sz w:val="22"/>
              </w:rPr>
              <w:t>onth</w:t>
            </w:r>
            <w:r w:rsidRPr="00AA632D">
              <w:rPr>
                <w:sz w:val="22"/>
              </w:rPr>
              <w:t>s</w:t>
            </w:r>
            <w:r w:rsidRPr="00AA632D">
              <w:rPr>
                <w:spacing w:val="10"/>
                <w:sz w:val="22"/>
              </w:rPr>
              <w:t xml:space="preserve"> </w:t>
            </w:r>
            <w:r w:rsidRPr="00AA632D">
              <w:rPr>
                <w:spacing w:val="-1"/>
                <w:sz w:val="22"/>
              </w:rPr>
              <w:t>a</w:t>
            </w:r>
            <w:r w:rsidRPr="00AA632D">
              <w:rPr>
                <w:spacing w:val="2"/>
                <w:sz w:val="22"/>
              </w:rPr>
              <w:t>f</w:t>
            </w:r>
            <w:r w:rsidRPr="00AA632D">
              <w:rPr>
                <w:spacing w:val="-1"/>
                <w:sz w:val="22"/>
              </w:rPr>
              <w:t>te</w:t>
            </w:r>
            <w:r w:rsidRPr="00AA632D">
              <w:rPr>
                <w:sz w:val="22"/>
              </w:rPr>
              <w:t>r</w:t>
            </w:r>
            <w:r w:rsidRPr="00AA632D">
              <w:rPr>
                <w:spacing w:val="10"/>
                <w:sz w:val="22"/>
              </w:rPr>
              <w:t xml:space="preserve"> </w:t>
            </w:r>
            <w:r w:rsidRPr="00AA632D">
              <w:rPr>
                <w:spacing w:val="-1"/>
                <w:sz w:val="22"/>
              </w:rPr>
              <w:t>tha</w:t>
            </w:r>
            <w:r w:rsidRPr="00AA632D">
              <w:rPr>
                <w:sz w:val="22"/>
              </w:rPr>
              <w:t>t</w:t>
            </w:r>
            <w:r w:rsidRPr="00AA632D">
              <w:rPr>
                <w:w w:val="99"/>
                <w:sz w:val="22"/>
              </w:rPr>
              <w:t xml:space="preserve"> </w:t>
            </w:r>
            <w:r w:rsidRPr="00AA632D">
              <w:rPr>
                <w:spacing w:val="-1"/>
                <w:sz w:val="22"/>
              </w:rPr>
              <w:t>date</w:t>
            </w:r>
            <w:r w:rsidRPr="00AA632D">
              <w:rPr>
                <w:sz w:val="22"/>
              </w:rPr>
              <w:t>.</w:t>
            </w:r>
          </w:p>
          <w:p w14:paraId="02DF8E69" w14:textId="77777777" w:rsidR="00663DA8" w:rsidRPr="00AA632D" w:rsidRDefault="00663DA8" w:rsidP="001C167C">
            <w:pPr>
              <w:spacing w:before="1" w:line="160" w:lineRule="exact"/>
              <w:ind w:left="271" w:right="374"/>
              <w:rPr>
                <w:sz w:val="14"/>
                <w:szCs w:val="16"/>
              </w:rPr>
            </w:pPr>
          </w:p>
          <w:p w14:paraId="02DF8E6A" w14:textId="77777777" w:rsidR="00663DA8" w:rsidRDefault="00663DA8" w:rsidP="001C167C">
            <w:pPr>
              <w:pStyle w:val="BodyText"/>
              <w:spacing w:before="67" w:line="241" w:lineRule="auto"/>
              <w:ind w:left="271" w:right="374"/>
              <w:jc w:val="both"/>
            </w:pPr>
            <w:r w:rsidRPr="00AA632D">
              <w:rPr>
                <w:sz w:val="22"/>
              </w:rPr>
              <w:t>H</w:t>
            </w:r>
            <w:r w:rsidRPr="00AA632D">
              <w:rPr>
                <w:spacing w:val="2"/>
                <w:sz w:val="22"/>
              </w:rPr>
              <w:t>o</w:t>
            </w:r>
            <w:r w:rsidRPr="00AA632D">
              <w:rPr>
                <w:spacing w:val="-3"/>
                <w:sz w:val="22"/>
              </w:rPr>
              <w:t>w</w:t>
            </w:r>
            <w:r w:rsidRPr="00AA632D">
              <w:rPr>
                <w:spacing w:val="2"/>
                <w:sz w:val="22"/>
              </w:rPr>
              <w:t>e</w:t>
            </w:r>
            <w:r w:rsidRPr="00AA632D">
              <w:rPr>
                <w:spacing w:val="-2"/>
                <w:sz w:val="22"/>
              </w:rPr>
              <w:t>v</w:t>
            </w:r>
            <w:r w:rsidRPr="00AA632D">
              <w:rPr>
                <w:spacing w:val="-1"/>
                <w:sz w:val="22"/>
              </w:rPr>
              <w:t>e</w:t>
            </w:r>
            <w:r w:rsidRPr="00AA632D">
              <w:rPr>
                <w:sz w:val="22"/>
              </w:rPr>
              <w:t>r,</w:t>
            </w:r>
            <w:r w:rsidRPr="00AA632D">
              <w:rPr>
                <w:spacing w:val="18"/>
                <w:sz w:val="22"/>
              </w:rPr>
              <w:t xml:space="preserve"> </w:t>
            </w:r>
            <w:r w:rsidRPr="00AA632D">
              <w:rPr>
                <w:spacing w:val="-1"/>
                <w:sz w:val="22"/>
              </w:rPr>
              <w:t>a</w:t>
            </w:r>
            <w:r w:rsidRPr="00AA632D">
              <w:rPr>
                <w:sz w:val="22"/>
              </w:rPr>
              <w:t>n</w:t>
            </w:r>
            <w:r w:rsidRPr="00AA632D">
              <w:rPr>
                <w:spacing w:val="19"/>
                <w:sz w:val="22"/>
              </w:rPr>
              <w:t xml:space="preserve"> </w:t>
            </w:r>
            <w:r w:rsidRPr="00AA632D">
              <w:rPr>
                <w:spacing w:val="-1"/>
                <w:sz w:val="22"/>
              </w:rPr>
              <w:t>en</w:t>
            </w:r>
            <w:r w:rsidRPr="00AA632D">
              <w:rPr>
                <w:spacing w:val="2"/>
                <w:sz w:val="22"/>
              </w:rPr>
              <w:t>t</w:t>
            </w:r>
            <w:r w:rsidRPr="00AA632D">
              <w:rPr>
                <w:spacing w:val="-2"/>
                <w:sz w:val="22"/>
              </w:rPr>
              <w:t>i</w:t>
            </w:r>
            <w:r w:rsidRPr="00AA632D">
              <w:rPr>
                <w:spacing w:val="4"/>
                <w:sz w:val="22"/>
              </w:rPr>
              <w:t>t</w:t>
            </w:r>
            <w:r w:rsidRPr="00AA632D">
              <w:rPr>
                <w:sz w:val="22"/>
              </w:rPr>
              <w:t>y</w:t>
            </w:r>
            <w:r w:rsidRPr="00AA632D">
              <w:rPr>
                <w:spacing w:val="13"/>
                <w:sz w:val="22"/>
              </w:rPr>
              <w:t xml:space="preserve"> </w:t>
            </w:r>
            <w:r w:rsidRPr="00AA632D">
              <w:rPr>
                <w:spacing w:val="1"/>
                <w:sz w:val="22"/>
              </w:rPr>
              <w:t>cl</w:t>
            </w:r>
            <w:r w:rsidRPr="00AA632D">
              <w:rPr>
                <w:spacing w:val="-1"/>
                <w:sz w:val="22"/>
              </w:rPr>
              <w:t>a</w:t>
            </w:r>
            <w:r w:rsidRPr="00AA632D">
              <w:rPr>
                <w:spacing w:val="1"/>
                <w:sz w:val="22"/>
              </w:rPr>
              <w:t>ss</w:t>
            </w:r>
            <w:r w:rsidRPr="00AA632D">
              <w:rPr>
                <w:spacing w:val="-2"/>
                <w:sz w:val="22"/>
              </w:rPr>
              <w:t>i</w:t>
            </w:r>
            <w:r w:rsidRPr="00AA632D">
              <w:rPr>
                <w:spacing w:val="2"/>
                <w:sz w:val="22"/>
              </w:rPr>
              <w:t>f</w:t>
            </w:r>
            <w:r w:rsidRPr="00AA632D">
              <w:rPr>
                <w:spacing w:val="-2"/>
                <w:sz w:val="22"/>
              </w:rPr>
              <w:t>i</w:t>
            </w:r>
            <w:r w:rsidRPr="00AA632D">
              <w:rPr>
                <w:spacing w:val="-1"/>
                <w:sz w:val="22"/>
              </w:rPr>
              <w:t>e</w:t>
            </w:r>
            <w:r w:rsidRPr="00AA632D">
              <w:rPr>
                <w:sz w:val="22"/>
              </w:rPr>
              <w:t>s</w:t>
            </w:r>
            <w:r w:rsidRPr="00AA632D">
              <w:rPr>
                <w:spacing w:val="17"/>
                <w:sz w:val="22"/>
              </w:rPr>
              <w:t xml:space="preserve"> </w:t>
            </w:r>
            <w:r w:rsidRPr="00AA632D">
              <w:rPr>
                <w:spacing w:val="-1"/>
                <w:sz w:val="22"/>
              </w:rPr>
              <w:t>th</w:t>
            </w:r>
            <w:r w:rsidRPr="00AA632D">
              <w:rPr>
                <w:sz w:val="22"/>
              </w:rPr>
              <w:t>e</w:t>
            </w:r>
            <w:r w:rsidRPr="00AA632D">
              <w:rPr>
                <w:spacing w:val="19"/>
                <w:sz w:val="22"/>
              </w:rPr>
              <w:t xml:space="preserve"> </w:t>
            </w:r>
            <w:r w:rsidRPr="00AA632D">
              <w:rPr>
                <w:spacing w:val="1"/>
                <w:sz w:val="22"/>
              </w:rPr>
              <w:t>l</w:t>
            </w:r>
            <w:r w:rsidRPr="00AA632D">
              <w:rPr>
                <w:spacing w:val="-2"/>
                <w:sz w:val="22"/>
              </w:rPr>
              <w:t>i</w:t>
            </w:r>
            <w:r w:rsidRPr="00AA632D">
              <w:rPr>
                <w:spacing w:val="-1"/>
                <w:sz w:val="22"/>
              </w:rPr>
              <w:t>a</w:t>
            </w:r>
            <w:r w:rsidRPr="00AA632D">
              <w:rPr>
                <w:spacing w:val="2"/>
                <w:sz w:val="22"/>
              </w:rPr>
              <w:t>b</w:t>
            </w:r>
            <w:r w:rsidRPr="00AA632D">
              <w:rPr>
                <w:spacing w:val="-2"/>
                <w:sz w:val="22"/>
              </w:rPr>
              <w:t>i</w:t>
            </w:r>
            <w:r w:rsidRPr="00AA632D">
              <w:rPr>
                <w:spacing w:val="1"/>
                <w:sz w:val="22"/>
              </w:rPr>
              <w:t>l</w:t>
            </w:r>
            <w:r w:rsidRPr="00AA632D">
              <w:rPr>
                <w:spacing w:val="-2"/>
                <w:sz w:val="22"/>
              </w:rPr>
              <w:t>i</w:t>
            </w:r>
            <w:r w:rsidRPr="00AA632D">
              <w:rPr>
                <w:spacing w:val="4"/>
                <w:sz w:val="22"/>
              </w:rPr>
              <w:t>t</w:t>
            </w:r>
            <w:r w:rsidRPr="00AA632D">
              <w:rPr>
                <w:sz w:val="22"/>
              </w:rPr>
              <w:t>y</w:t>
            </w:r>
            <w:r w:rsidRPr="00AA632D">
              <w:rPr>
                <w:spacing w:val="13"/>
                <w:sz w:val="22"/>
              </w:rPr>
              <w:t xml:space="preserve"> </w:t>
            </w:r>
            <w:r w:rsidRPr="00AA632D">
              <w:rPr>
                <w:spacing w:val="-1"/>
                <w:sz w:val="22"/>
              </w:rPr>
              <w:t>a</w:t>
            </w:r>
            <w:r w:rsidRPr="00AA632D">
              <w:rPr>
                <w:sz w:val="22"/>
              </w:rPr>
              <w:t>s</w:t>
            </w:r>
            <w:r w:rsidRPr="00AA632D">
              <w:rPr>
                <w:spacing w:val="20"/>
                <w:sz w:val="22"/>
              </w:rPr>
              <w:t xml:space="preserve"> </w:t>
            </w:r>
            <w:r w:rsidRPr="00AA632D">
              <w:rPr>
                <w:spacing w:val="-1"/>
                <w:sz w:val="22"/>
              </w:rPr>
              <w:t>non</w:t>
            </w:r>
            <w:r w:rsidRPr="00AA632D">
              <w:rPr>
                <w:sz w:val="22"/>
              </w:rPr>
              <w:t>-</w:t>
            </w:r>
            <w:r w:rsidRPr="00AA632D">
              <w:rPr>
                <w:spacing w:val="1"/>
                <w:sz w:val="22"/>
              </w:rPr>
              <w:t>c</w:t>
            </w:r>
            <w:r w:rsidRPr="00AA632D">
              <w:rPr>
                <w:spacing w:val="-1"/>
                <w:sz w:val="22"/>
              </w:rPr>
              <w:t>u</w:t>
            </w:r>
            <w:r w:rsidRPr="00AA632D">
              <w:rPr>
                <w:sz w:val="22"/>
              </w:rPr>
              <w:t>r</w:t>
            </w:r>
            <w:r w:rsidRPr="00AA632D">
              <w:rPr>
                <w:spacing w:val="3"/>
                <w:sz w:val="22"/>
              </w:rPr>
              <w:t>r</w:t>
            </w:r>
            <w:r w:rsidRPr="00AA632D">
              <w:rPr>
                <w:spacing w:val="-1"/>
                <w:sz w:val="22"/>
              </w:rPr>
              <w:t>en</w:t>
            </w:r>
            <w:r w:rsidRPr="00AA632D">
              <w:rPr>
                <w:sz w:val="22"/>
              </w:rPr>
              <w:t>t</w:t>
            </w:r>
            <w:r w:rsidRPr="00AA632D">
              <w:rPr>
                <w:spacing w:val="18"/>
                <w:sz w:val="22"/>
              </w:rPr>
              <w:t xml:space="preserve"> </w:t>
            </w:r>
            <w:r w:rsidRPr="00AA632D">
              <w:rPr>
                <w:spacing w:val="-2"/>
                <w:sz w:val="22"/>
              </w:rPr>
              <w:t>i</w:t>
            </w:r>
            <w:r w:rsidRPr="00AA632D">
              <w:rPr>
                <w:sz w:val="22"/>
              </w:rPr>
              <w:t>f</w:t>
            </w:r>
            <w:r w:rsidRPr="00AA632D">
              <w:rPr>
                <w:spacing w:val="19"/>
                <w:sz w:val="22"/>
              </w:rPr>
              <w:t xml:space="preserve"> </w:t>
            </w:r>
            <w:r w:rsidRPr="00AA632D">
              <w:rPr>
                <w:spacing w:val="-1"/>
                <w:sz w:val="22"/>
              </w:rPr>
              <w:t>th</w:t>
            </w:r>
            <w:r w:rsidRPr="00AA632D">
              <w:rPr>
                <w:sz w:val="22"/>
              </w:rPr>
              <w:t>e</w:t>
            </w:r>
            <w:r w:rsidRPr="00AA632D">
              <w:rPr>
                <w:spacing w:val="19"/>
                <w:sz w:val="22"/>
              </w:rPr>
              <w:t xml:space="preserve"> </w:t>
            </w:r>
            <w:r w:rsidRPr="00AA632D">
              <w:rPr>
                <w:spacing w:val="-2"/>
                <w:sz w:val="22"/>
              </w:rPr>
              <w:t>l</w:t>
            </w:r>
            <w:r w:rsidRPr="00AA632D">
              <w:rPr>
                <w:spacing w:val="2"/>
                <w:sz w:val="22"/>
              </w:rPr>
              <w:t>e</w:t>
            </w:r>
            <w:r w:rsidRPr="00AA632D">
              <w:rPr>
                <w:spacing w:val="-1"/>
                <w:sz w:val="22"/>
              </w:rPr>
              <w:t>nde</w:t>
            </w:r>
            <w:r w:rsidRPr="00AA632D">
              <w:rPr>
                <w:sz w:val="22"/>
              </w:rPr>
              <w:t>r</w:t>
            </w:r>
            <w:r w:rsidRPr="00AA632D">
              <w:rPr>
                <w:spacing w:val="19"/>
                <w:sz w:val="22"/>
              </w:rPr>
              <w:t xml:space="preserve"> </w:t>
            </w:r>
            <w:r w:rsidRPr="00AA632D">
              <w:rPr>
                <w:spacing w:val="-1"/>
                <w:sz w:val="22"/>
              </w:rPr>
              <w:t>ag</w:t>
            </w:r>
            <w:r w:rsidRPr="00AA632D">
              <w:rPr>
                <w:sz w:val="22"/>
              </w:rPr>
              <w:t>r</w:t>
            </w:r>
            <w:r w:rsidRPr="00AA632D">
              <w:rPr>
                <w:spacing w:val="2"/>
                <w:sz w:val="22"/>
              </w:rPr>
              <w:t>e</w:t>
            </w:r>
            <w:r w:rsidRPr="00AA632D">
              <w:rPr>
                <w:spacing w:val="-1"/>
                <w:sz w:val="22"/>
              </w:rPr>
              <w:t>e</w:t>
            </w:r>
            <w:r w:rsidRPr="00AA632D">
              <w:rPr>
                <w:sz w:val="22"/>
              </w:rPr>
              <w:t>d</w:t>
            </w:r>
            <w:r w:rsidRPr="00AA632D">
              <w:rPr>
                <w:spacing w:val="19"/>
                <w:sz w:val="22"/>
              </w:rPr>
              <w:t xml:space="preserve"> </w:t>
            </w:r>
            <w:r w:rsidRPr="00AA632D">
              <w:rPr>
                <w:spacing w:val="2"/>
                <w:sz w:val="22"/>
              </w:rPr>
              <w:t>b</w:t>
            </w:r>
            <w:r w:rsidRPr="00AA632D">
              <w:rPr>
                <w:sz w:val="22"/>
              </w:rPr>
              <w:t>y</w:t>
            </w:r>
            <w:r w:rsidRPr="00AA632D">
              <w:rPr>
                <w:spacing w:val="16"/>
                <w:sz w:val="22"/>
              </w:rPr>
              <w:t xml:space="preserve"> </w:t>
            </w:r>
            <w:r w:rsidRPr="00AA632D">
              <w:rPr>
                <w:spacing w:val="-1"/>
                <w:sz w:val="22"/>
              </w:rPr>
              <w:t>th</w:t>
            </w:r>
            <w:r w:rsidRPr="00AA632D">
              <w:rPr>
                <w:sz w:val="22"/>
              </w:rPr>
              <w:t>e</w:t>
            </w:r>
            <w:r w:rsidRPr="00AA632D">
              <w:rPr>
                <w:spacing w:val="18"/>
                <w:sz w:val="22"/>
              </w:rPr>
              <w:t xml:space="preserve"> </w:t>
            </w:r>
            <w:r w:rsidRPr="00AA632D">
              <w:rPr>
                <w:spacing w:val="-1"/>
                <w:sz w:val="22"/>
              </w:rPr>
              <w:t>e</w:t>
            </w:r>
            <w:r w:rsidRPr="00AA632D">
              <w:rPr>
                <w:spacing w:val="2"/>
                <w:sz w:val="22"/>
              </w:rPr>
              <w:t>n</w:t>
            </w:r>
            <w:r w:rsidRPr="00AA632D">
              <w:rPr>
                <w:sz w:val="22"/>
              </w:rPr>
              <w:t>d</w:t>
            </w:r>
            <w:r w:rsidRPr="00AA632D">
              <w:rPr>
                <w:spacing w:val="16"/>
                <w:sz w:val="22"/>
              </w:rPr>
              <w:t xml:space="preserve"> </w:t>
            </w:r>
            <w:r w:rsidRPr="00AA632D">
              <w:rPr>
                <w:spacing w:val="-1"/>
                <w:sz w:val="22"/>
              </w:rPr>
              <w:t>o</w:t>
            </w:r>
            <w:r w:rsidRPr="00AA632D">
              <w:rPr>
                <w:sz w:val="22"/>
              </w:rPr>
              <w:t>f</w:t>
            </w:r>
            <w:r w:rsidRPr="00AA632D">
              <w:rPr>
                <w:spacing w:val="19"/>
                <w:sz w:val="22"/>
              </w:rPr>
              <w:t xml:space="preserve"> </w:t>
            </w:r>
            <w:r w:rsidRPr="00AA632D">
              <w:rPr>
                <w:spacing w:val="-1"/>
                <w:sz w:val="22"/>
              </w:rPr>
              <w:t>t</w:t>
            </w:r>
            <w:r w:rsidRPr="00AA632D">
              <w:rPr>
                <w:spacing w:val="2"/>
                <w:sz w:val="22"/>
              </w:rPr>
              <w:t>h</w:t>
            </w:r>
            <w:r w:rsidRPr="00AA632D">
              <w:rPr>
                <w:sz w:val="22"/>
              </w:rPr>
              <w:t>e</w:t>
            </w:r>
            <w:r w:rsidRPr="00AA632D">
              <w:rPr>
                <w:spacing w:val="15"/>
                <w:sz w:val="22"/>
              </w:rPr>
              <w:t xml:space="preserve"> </w:t>
            </w:r>
            <w:r w:rsidRPr="00AA632D">
              <w:rPr>
                <w:sz w:val="22"/>
              </w:rPr>
              <w:t>r</w:t>
            </w:r>
            <w:r w:rsidRPr="00AA632D">
              <w:rPr>
                <w:spacing w:val="2"/>
                <w:sz w:val="22"/>
              </w:rPr>
              <w:t>e</w:t>
            </w:r>
            <w:r w:rsidRPr="00AA632D">
              <w:rPr>
                <w:spacing w:val="-1"/>
                <w:sz w:val="22"/>
              </w:rPr>
              <w:t>po</w:t>
            </w:r>
            <w:r w:rsidRPr="00AA632D">
              <w:rPr>
                <w:sz w:val="22"/>
              </w:rPr>
              <w:t>r</w:t>
            </w:r>
            <w:r w:rsidRPr="00AA632D">
              <w:rPr>
                <w:spacing w:val="-1"/>
                <w:sz w:val="22"/>
              </w:rPr>
              <w:t>t</w:t>
            </w:r>
            <w:r w:rsidRPr="00AA632D">
              <w:rPr>
                <w:spacing w:val="1"/>
                <w:sz w:val="22"/>
              </w:rPr>
              <w:t>i</w:t>
            </w:r>
            <w:r w:rsidRPr="00AA632D">
              <w:rPr>
                <w:spacing w:val="-1"/>
                <w:sz w:val="22"/>
              </w:rPr>
              <w:t>n</w:t>
            </w:r>
            <w:r w:rsidRPr="00AA632D">
              <w:rPr>
                <w:sz w:val="22"/>
              </w:rPr>
              <w:t>g</w:t>
            </w:r>
            <w:r w:rsidRPr="00AA632D">
              <w:rPr>
                <w:spacing w:val="19"/>
                <w:sz w:val="22"/>
              </w:rPr>
              <w:t xml:space="preserve"> </w:t>
            </w:r>
            <w:r w:rsidRPr="00AA632D">
              <w:rPr>
                <w:spacing w:val="2"/>
                <w:sz w:val="22"/>
              </w:rPr>
              <w:t>p</w:t>
            </w:r>
            <w:r w:rsidRPr="00AA632D">
              <w:rPr>
                <w:spacing w:val="-1"/>
                <w:sz w:val="22"/>
              </w:rPr>
              <w:t>e</w:t>
            </w:r>
            <w:r w:rsidRPr="00AA632D">
              <w:rPr>
                <w:sz w:val="22"/>
              </w:rPr>
              <w:t>r</w:t>
            </w:r>
            <w:r w:rsidRPr="00AA632D">
              <w:rPr>
                <w:spacing w:val="-2"/>
                <w:sz w:val="22"/>
              </w:rPr>
              <w:t>i</w:t>
            </w:r>
            <w:r w:rsidRPr="00AA632D">
              <w:rPr>
                <w:spacing w:val="-1"/>
                <w:sz w:val="22"/>
              </w:rPr>
              <w:t>o</w:t>
            </w:r>
            <w:r w:rsidRPr="00AA632D">
              <w:rPr>
                <w:sz w:val="22"/>
              </w:rPr>
              <w:t>d</w:t>
            </w:r>
            <w:r w:rsidRPr="00AA632D">
              <w:rPr>
                <w:spacing w:val="19"/>
                <w:sz w:val="22"/>
              </w:rPr>
              <w:t xml:space="preserve"> </w:t>
            </w:r>
            <w:r w:rsidRPr="00AA632D">
              <w:rPr>
                <w:spacing w:val="-1"/>
                <w:sz w:val="22"/>
              </w:rPr>
              <w:t>t</w:t>
            </w:r>
            <w:r w:rsidRPr="00AA632D">
              <w:rPr>
                <w:sz w:val="22"/>
              </w:rPr>
              <w:t>o</w:t>
            </w:r>
            <w:r w:rsidRPr="00AA632D">
              <w:rPr>
                <w:w w:val="99"/>
                <w:sz w:val="22"/>
              </w:rPr>
              <w:t xml:space="preserve"> </w:t>
            </w:r>
            <w:r w:rsidRPr="00AA632D">
              <w:rPr>
                <w:spacing w:val="-1"/>
                <w:sz w:val="22"/>
              </w:rPr>
              <w:t>p</w:t>
            </w:r>
            <w:r w:rsidRPr="00AA632D">
              <w:rPr>
                <w:sz w:val="22"/>
              </w:rPr>
              <w:t>r</w:t>
            </w:r>
            <w:r w:rsidRPr="00AA632D">
              <w:rPr>
                <w:spacing w:val="-1"/>
                <w:sz w:val="22"/>
              </w:rPr>
              <w:t>o</w:t>
            </w:r>
            <w:r w:rsidRPr="00AA632D">
              <w:rPr>
                <w:spacing w:val="1"/>
                <w:sz w:val="22"/>
              </w:rPr>
              <w:t>v</w:t>
            </w:r>
            <w:r w:rsidRPr="00AA632D">
              <w:rPr>
                <w:spacing w:val="-2"/>
                <w:sz w:val="22"/>
              </w:rPr>
              <w:t>i</w:t>
            </w:r>
            <w:r w:rsidRPr="00AA632D">
              <w:rPr>
                <w:spacing w:val="-1"/>
                <w:sz w:val="22"/>
              </w:rPr>
              <w:t>d</w:t>
            </w:r>
            <w:r w:rsidRPr="00AA632D">
              <w:rPr>
                <w:sz w:val="22"/>
              </w:rPr>
              <w:t>e</w:t>
            </w:r>
            <w:r w:rsidRPr="00AA632D">
              <w:rPr>
                <w:spacing w:val="1"/>
                <w:sz w:val="22"/>
              </w:rPr>
              <w:t xml:space="preserve"> </w:t>
            </w:r>
            <w:r w:rsidRPr="00AA632D">
              <w:rPr>
                <w:sz w:val="22"/>
              </w:rPr>
              <w:t>a</w:t>
            </w:r>
            <w:r w:rsidRPr="00AA632D">
              <w:rPr>
                <w:spacing w:val="2"/>
                <w:sz w:val="22"/>
              </w:rPr>
              <w:t xml:space="preserve"> </w:t>
            </w:r>
            <w:r w:rsidRPr="00AA632D">
              <w:rPr>
                <w:spacing w:val="-1"/>
                <w:sz w:val="22"/>
              </w:rPr>
              <w:t>pe</w:t>
            </w:r>
            <w:r w:rsidRPr="00AA632D">
              <w:rPr>
                <w:spacing w:val="3"/>
                <w:sz w:val="22"/>
              </w:rPr>
              <w:t>r</w:t>
            </w:r>
            <w:r w:rsidRPr="00AA632D">
              <w:rPr>
                <w:spacing w:val="-2"/>
                <w:sz w:val="22"/>
              </w:rPr>
              <w:t>i</w:t>
            </w:r>
            <w:r w:rsidRPr="00AA632D">
              <w:rPr>
                <w:spacing w:val="-1"/>
                <w:sz w:val="22"/>
              </w:rPr>
              <w:t>o</w:t>
            </w:r>
            <w:r w:rsidRPr="00AA632D">
              <w:rPr>
                <w:sz w:val="22"/>
              </w:rPr>
              <w:t>d</w:t>
            </w:r>
            <w:r w:rsidRPr="00AA632D">
              <w:rPr>
                <w:spacing w:val="1"/>
                <w:sz w:val="22"/>
              </w:rPr>
              <w:t xml:space="preserve"> </w:t>
            </w:r>
            <w:r w:rsidRPr="00AA632D">
              <w:rPr>
                <w:spacing w:val="-1"/>
                <w:sz w:val="22"/>
              </w:rPr>
              <w:t>o</w:t>
            </w:r>
            <w:r w:rsidRPr="00AA632D">
              <w:rPr>
                <w:sz w:val="22"/>
              </w:rPr>
              <w:t>f</w:t>
            </w:r>
            <w:r w:rsidRPr="00AA632D">
              <w:rPr>
                <w:spacing w:val="5"/>
                <w:sz w:val="22"/>
              </w:rPr>
              <w:t xml:space="preserve"> </w:t>
            </w:r>
            <w:r w:rsidRPr="00AA632D">
              <w:rPr>
                <w:spacing w:val="-1"/>
                <w:sz w:val="22"/>
              </w:rPr>
              <w:t>g</w:t>
            </w:r>
            <w:r w:rsidRPr="00AA632D">
              <w:rPr>
                <w:sz w:val="22"/>
              </w:rPr>
              <w:t>r</w:t>
            </w:r>
            <w:r w:rsidRPr="00AA632D">
              <w:rPr>
                <w:spacing w:val="-1"/>
                <w:sz w:val="22"/>
              </w:rPr>
              <w:t>a</w:t>
            </w:r>
            <w:r w:rsidRPr="00AA632D">
              <w:rPr>
                <w:spacing w:val="1"/>
                <w:sz w:val="22"/>
              </w:rPr>
              <w:t>c</w:t>
            </w:r>
            <w:r w:rsidRPr="00AA632D">
              <w:rPr>
                <w:sz w:val="22"/>
              </w:rPr>
              <w:t>e</w:t>
            </w:r>
            <w:r w:rsidRPr="00AA632D">
              <w:rPr>
                <w:spacing w:val="2"/>
                <w:sz w:val="22"/>
              </w:rPr>
              <w:t xml:space="preserve"> </w:t>
            </w:r>
            <w:r w:rsidRPr="00AA632D">
              <w:rPr>
                <w:spacing w:val="-1"/>
                <w:sz w:val="22"/>
              </w:rPr>
              <w:t>end</w:t>
            </w:r>
            <w:r w:rsidRPr="00AA632D">
              <w:rPr>
                <w:spacing w:val="1"/>
                <w:sz w:val="22"/>
              </w:rPr>
              <w:t>i</w:t>
            </w:r>
            <w:r w:rsidRPr="00AA632D">
              <w:rPr>
                <w:spacing w:val="-1"/>
                <w:sz w:val="22"/>
              </w:rPr>
              <w:t>n</w:t>
            </w:r>
            <w:r w:rsidRPr="00AA632D">
              <w:rPr>
                <w:sz w:val="22"/>
              </w:rPr>
              <w:t>g</w:t>
            </w:r>
            <w:r w:rsidRPr="00AA632D">
              <w:rPr>
                <w:spacing w:val="1"/>
                <w:sz w:val="22"/>
              </w:rPr>
              <w:t xml:space="preserve"> </w:t>
            </w:r>
            <w:r w:rsidRPr="00AA632D">
              <w:rPr>
                <w:spacing w:val="-1"/>
                <w:sz w:val="22"/>
              </w:rPr>
              <w:t>a</w:t>
            </w:r>
            <w:r w:rsidRPr="00AA632D">
              <w:rPr>
                <w:sz w:val="22"/>
              </w:rPr>
              <w:t>t</w:t>
            </w:r>
            <w:r w:rsidRPr="00AA632D">
              <w:rPr>
                <w:spacing w:val="2"/>
                <w:sz w:val="22"/>
              </w:rPr>
              <w:t xml:space="preserve"> </w:t>
            </w:r>
            <w:r w:rsidRPr="00AA632D">
              <w:rPr>
                <w:spacing w:val="-2"/>
                <w:sz w:val="22"/>
              </w:rPr>
              <w:t>l</w:t>
            </w:r>
            <w:r w:rsidRPr="00AA632D">
              <w:rPr>
                <w:spacing w:val="2"/>
                <w:sz w:val="22"/>
              </w:rPr>
              <w:t>e</w:t>
            </w:r>
            <w:r w:rsidRPr="00AA632D">
              <w:rPr>
                <w:spacing w:val="-1"/>
                <w:sz w:val="22"/>
              </w:rPr>
              <w:t>a</w:t>
            </w:r>
            <w:r w:rsidRPr="00AA632D">
              <w:rPr>
                <w:spacing w:val="1"/>
                <w:sz w:val="22"/>
              </w:rPr>
              <w:t>s</w:t>
            </w:r>
            <w:r w:rsidRPr="00AA632D">
              <w:rPr>
                <w:sz w:val="22"/>
              </w:rPr>
              <w:t>t</w:t>
            </w:r>
            <w:r w:rsidRPr="00AA632D">
              <w:rPr>
                <w:spacing w:val="1"/>
                <w:sz w:val="22"/>
              </w:rPr>
              <w:t xml:space="preserve"> </w:t>
            </w:r>
            <w:r w:rsidRPr="00AA632D">
              <w:rPr>
                <w:spacing w:val="-1"/>
                <w:sz w:val="22"/>
              </w:rPr>
              <w:t>t</w:t>
            </w:r>
            <w:r w:rsidRPr="00AA632D">
              <w:rPr>
                <w:sz w:val="22"/>
              </w:rPr>
              <w:t>w</w:t>
            </w:r>
            <w:r w:rsidRPr="00AA632D">
              <w:rPr>
                <w:spacing w:val="-1"/>
                <w:sz w:val="22"/>
              </w:rPr>
              <w:t>e</w:t>
            </w:r>
            <w:r w:rsidRPr="00AA632D">
              <w:rPr>
                <w:spacing w:val="1"/>
                <w:sz w:val="22"/>
              </w:rPr>
              <w:t>l</w:t>
            </w:r>
            <w:r w:rsidRPr="00AA632D">
              <w:rPr>
                <w:spacing w:val="-2"/>
                <w:sz w:val="22"/>
              </w:rPr>
              <w:t>v</w:t>
            </w:r>
            <w:r w:rsidRPr="00AA632D">
              <w:rPr>
                <w:sz w:val="22"/>
              </w:rPr>
              <w:t>e</w:t>
            </w:r>
            <w:r w:rsidRPr="00AA632D">
              <w:rPr>
                <w:spacing w:val="2"/>
                <w:sz w:val="22"/>
              </w:rPr>
              <w:t xml:space="preserve"> </w:t>
            </w:r>
            <w:r w:rsidRPr="00AA632D">
              <w:rPr>
                <w:spacing w:val="4"/>
                <w:sz w:val="22"/>
              </w:rPr>
              <w:t>m</w:t>
            </w:r>
            <w:r w:rsidRPr="00AA632D">
              <w:rPr>
                <w:spacing w:val="-1"/>
                <w:sz w:val="22"/>
              </w:rPr>
              <w:t>onth</w:t>
            </w:r>
            <w:r w:rsidRPr="00AA632D">
              <w:rPr>
                <w:sz w:val="22"/>
              </w:rPr>
              <w:t>s</w:t>
            </w:r>
            <w:r w:rsidRPr="00AA632D">
              <w:rPr>
                <w:spacing w:val="4"/>
                <w:sz w:val="22"/>
              </w:rPr>
              <w:t xml:space="preserve"> </w:t>
            </w:r>
            <w:r w:rsidRPr="00AA632D">
              <w:rPr>
                <w:spacing w:val="-1"/>
                <w:sz w:val="22"/>
              </w:rPr>
              <w:t>a</w:t>
            </w:r>
            <w:r w:rsidRPr="00AA632D">
              <w:rPr>
                <w:spacing w:val="2"/>
                <w:sz w:val="22"/>
              </w:rPr>
              <w:t>f</w:t>
            </w:r>
            <w:r w:rsidRPr="00AA632D">
              <w:rPr>
                <w:spacing w:val="-1"/>
                <w:sz w:val="22"/>
              </w:rPr>
              <w:t>te</w:t>
            </w:r>
            <w:r w:rsidRPr="00AA632D">
              <w:rPr>
                <w:sz w:val="22"/>
              </w:rPr>
              <w:t>r</w:t>
            </w:r>
            <w:r w:rsidRPr="00AA632D">
              <w:rPr>
                <w:spacing w:val="2"/>
                <w:sz w:val="22"/>
              </w:rPr>
              <w:t xml:space="preserve"> </w:t>
            </w:r>
            <w:r w:rsidRPr="00AA632D">
              <w:rPr>
                <w:spacing w:val="-1"/>
                <w:sz w:val="22"/>
              </w:rPr>
              <w:t>th</w:t>
            </w:r>
            <w:r w:rsidRPr="00AA632D">
              <w:rPr>
                <w:sz w:val="22"/>
              </w:rPr>
              <w:t>e</w:t>
            </w:r>
            <w:r w:rsidRPr="00AA632D">
              <w:rPr>
                <w:spacing w:val="2"/>
                <w:sz w:val="22"/>
              </w:rPr>
              <w:t xml:space="preserve"> </w:t>
            </w:r>
            <w:r w:rsidRPr="00AA632D">
              <w:rPr>
                <w:sz w:val="22"/>
              </w:rPr>
              <w:t>r</w:t>
            </w:r>
            <w:r w:rsidRPr="00AA632D">
              <w:rPr>
                <w:spacing w:val="-1"/>
                <w:sz w:val="22"/>
              </w:rPr>
              <w:t>epo</w:t>
            </w:r>
            <w:r w:rsidRPr="00AA632D">
              <w:rPr>
                <w:sz w:val="22"/>
              </w:rPr>
              <w:t>r</w:t>
            </w:r>
            <w:r w:rsidRPr="00AA632D">
              <w:rPr>
                <w:spacing w:val="-1"/>
                <w:sz w:val="22"/>
              </w:rPr>
              <w:t>t</w:t>
            </w:r>
            <w:r w:rsidRPr="00AA632D">
              <w:rPr>
                <w:spacing w:val="-2"/>
                <w:sz w:val="22"/>
              </w:rPr>
              <w:t>i</w:t>
            </w:r>
            <w:r w:rsidRPr="00AA632D">
              <w:rPr>
                <w:spacing w:val="-1"/>
                <w:sz w:val="22"/>
              </w:rPr>
              <w:t>n</w:t>
            </w:r>
            <w:r w:rsidRPr="00AA632D">
              <w:rPr>
                <w:sz w:val="22"/>
              </w:rPr>
              <w:t>g</w:t>
            </w:r>
            <w:r w:rsidRPr="00AA632D">
              <w:rPr>
                <w:spacing w:val="2"/>
                <w:sz w:val="22"/>
              </w:rPr>
              <w:t xml:space="preserve"> </w:t>
            </w:r>
            <w:r w:rsidRPr="00AA632D">
              <w:rPr>
                <w:spacing w:val="-1"/>
                <w:sz w:val="22"/>
              </w:rPr>
              <w:t>pe</w:t>
            </w:r>
            <w:r w:rsidRPr="00AA632D">
              <w:rPr>
                <w:sz w:val="22"/>
              </w:rPr>
              <w:t>r</w:t>
            </w:r>
            <w:r w:rsidRPr="00AA632D">
              <w:rPr>
                <w:spacing w:val="1"/>
                <w:sz w:val="22"/>
              </w:rPr>
              <w:t>i</w:t>
            </w:r>
            <w:r w:rsidRPr="00AA632D">
              <w:rPr>
                <w:spacing w:val="-1"/>
                <w:sz w:val="22"/>
              </w:rPr>
              <w:t>od</w:t>
            </w:r>
            <w:r w:rsidRPr="00AA632D">
              <w:rPr>
                <w:sz w:val="22"/>
              </w:rPr>
              <w:t>,</w:t>
            </w:r>
            <w:r w:rsidRPr="00AA632D">
              <w:rPr>
                <w:spacing w:val="4"/>
                <w:sz w:val="22"/>
              </w:rPr>
              <w:t xml:space="preserve"> </w:t>
            </w:r>
            <w:r w:rsidRPr="00AA632D">
              <w:rPr>
                <w:spacing w:val="-3"/>
                <w:sz w:val="22"/>
              </w:rPr>
              <w:t>w</w:t>
            </w:r>
            <w:r w:rsidRPr="00AA632D">
              <w:rPr>
                <w:spacing w:val="-2"/>
                <w:sz w:val="22"/>
              </w:rPr>
              <w:t>i</w:t>
            </w:r>
            <w:r w:rsidRPr="00AA632D">
              <w:rPr>
                <w:spacing w:val="2"/>
                <w:sz w:val="22"/>
              </w:rPr>
              <w:t>t</w:t>
            </w:r>
            <w:r w:rsidRPr="00AA632D">
              <w:rPr>
                <w:spacing w:val="-1"/>
                <w:sz w:val="22"/>
              </w:rPr>
              <w:t>h</w:t>
            </w:r>
            <w:r w:rsidRPr="00AA632D">
              <w:rPr>
                <w:spacing w:val="1"/>
                <w:sz w:val="22"/>
              </w:rPr>
              <w:t>i</w:t>
            </w:r>
            <w:r w:rsidRPr="00AA632D">
              <w:rPr>
                <w:sz w:val="22"/>
              </w:rPr>
              <w:t>n</w:t>
            </w:r>
            <w:r w:rsidRPr="00AA632D">
              <w:rPr>
                <w:spacing w:val="2"/>
                <w:sz w:val="22"/>
              </w:rPr>
              <w:t xml:space="preserve"> </w:t>
            </w:r>
            <w:r w:rsidRPr="00AA632D">
              <w:rPr>
                <w:sz w:val="22"/>
              </w:rPr>
              <w:t>w</w:t>
            </w:r>
            <w:r w:rsidRPr="00AA632D">
              <w:rPr>
                <w:spacing w:val="-1"/>
                <w:sz w:val="22"/>
              </w:rPr>
              <w:t>h</w:t>
            </w:r>
            <w:r w:rsidRPr="00AA632D">
              <w:rPr>
                <w:spacing w:val="-2"/>
                <w:sz w:val="22"/>
              </w:rPr>
              <w:t>i</w:t>
            </w:r>
            <w:r w:rsidRPr="00AA632D">
              <w:rPr>
                <w:spacing w:val="1"/>
                <w:sz w:val="22"/>
              </w:rPr>
              <w:t>c</w:t>
            </w:r>
            <w:r w:rsidRPr="00AA632D">
              <w:rPr>
                <w:sz w:val="22"/>
              </w:rPr>
              <w:t>h</w:t>
            </w:r>
            <w:r w:rsidRPr="00AA632D">
              <w:rPr>
                <w:spacing w:val="1"/>
                <w:sz w:val="22"/>
              </w:rPr>
              <w:t xml:space="preserve"> </w:t>
            </w:r>
            <w:r w:rsidRPr="00AA632D">
              <w:rPr>
                <w:spacing w:val="-1"/>
                <w:sz w:val="22"/>
              </w:rPr>
              <w:t>t</w:t>
            </w:r>
            <w:r w:rsidRPr="00AA632D">
              <w:rPr>
                <w:spacing w:val="2"/>
                <w:sz w:val="22"/>
              </w:rPr>
              <w:t>h</w:t>
            </w:r>
            <w:r w:rsidRPr="00AA632D">
              <w:rPr>
                <w:sz w:val="22"/>
              </w:rPr>
              <w:t>e</w:t>
            </w:r>
            <w:r w:rsidRPr="00AA632D">
              <w:rPr>
                <w:spacing w:val="2"/>
                <w:sz w:val="22"/>
              </w:rPr>
              <w:t xml:space="preserve"> </w:t>
            </w:r>
            <w:r w:rsidRPr="00AA632D">
              <w:rPr>
                <w:spacing w:val="-1"/>
                <w:sz w:val="22"/>
              </w:rPr>
              <w:t>en</w:t>
            </w:r>
            <w:r w:rsidRPr="00AA632D">
              <w:rPr>
                <w:spacing w:val="2"/>
                <w:sz w:val="22"/>
              </w:rPr>
              <w:t>t</w:t>
            </w:r>
            <w:r w:rsidRPr="00AA632D">
              <w:rPr>
                <w:spacing w:val="-2"/>
                <w:sz w:val="22"/>
              </w:rPr>
              <w:t>i</w:t>
            </w:r>
            <w:r w:rsidRPr="00AA632D">
              <w:rPr>
                <w:spacing w:val="2"/>
                <w:sz w:val="22"/>
              </w:rPr>
              <w:t>t</w:t>
            </w:r>
            <w:r w:rsidRPr="00AA632D">
              <w:rPr>
                <w:sz w:val="22"/>
              </w:rPr>
              <w:t>y</w:t>
            </w:r>
            <w:r w:rsidRPr="00AA632D">
              <w:rPr>
                <w:spacing w:val="-1"/>
                <w:sz w:val="22"/>
              </w:rPr>
              <w:t xml:space="preserve"> </w:t>
            </w:r>
            <w:r w:rsidRPr="00AA632D">
              <w:rPr>
                <w:spacing w:val="1"/>
                <w:sz w:val="22"/>
              </w:rPr>
              <w:t>c</w:t>
            </w:r>
            <w:r w:rsidRPr="00AA632D">
              <w:rPr>
                <w:spacing w:val="-1"/>
                <w:sz w:val="22"/>
              </w:rPr>
              <w:t>a</w:t>
            </w:r>
            <w:r w:rsidRPr="00AA632D">
              <w:rPr>
                <w:sz w:val="22"/>
              </w:rPr>
              <w:t>n</w:t>
            </w:r>
            <w:r w:rsidRPr="00AA632D">
              <w:rPr>
                <w:spacing w:val="3"/>
                <w:sz w:val="22"/>
              </w:rPr>
              <w:t xml:space="preserve"> </w:t>
            </w:r>
            <w:r w:rsidRPr="00AA632D">
              <w:rPr>
                <w:sz w:val="22"/>
              </w:rPr>
              <w:t>r</w:t>
            </w:r>
            <w:r w:rsidRPr="00AA632D">
              <w:rPr>
                <w:spacing w:val="-1"/>
                <w:sz w:val="22"/>
              </w:rPr>
              <w:t>e</w:t>
            </w:r>
            <w:r w:rsidRPr="00AA632D">
              <w:rPr>
                <w:spacing w:val="1"/>
                <w:sz w:val="22"/>
              </w:rPr>
              <w:t>c</w:t>
            </w:r>
            <w:r w:rsidRPr="00AA632D">
              <w:rPr>
                <w:spacing w:val="-1"/>
                <w:sz w:val="22"/>
              </w:rPr>
              <w:t>t</w:t>
            </w:r>
            <w:r w:rsidRPr="00AA632D">
              <w:rPr>
                <w:spacing w:val="-2"/>
                <w:sz w:val="22"/>
              </w:rPr>
              <w:t>i</w:t>
            </w:r>
            <w:r w:rsidRPr="00AA632D">
              <w:rPr>
                <w:spacing w:val="7"/>
                <w:sz w:val="22"/>
              </w:rPr>
              <w:t>f</w:t>
            </w:r>
            <w:r w:rsidRPr="00AA632D">
              <w:rPr>
                <w:sz w:val="22"/>
              </w:rPr>
              <w:t>y</w:t>
            </w:r>
            <w:r w:rsidRPr="00AA632D">
              <w:rPr>
                <w:w w:val="99"/>
                <w:sz w:val="22"/>
              </w:rPr>
              <w:t xml:space="preserve"> </w:t>
            </w:r>
            <w:r w:rsidRPr="00AA632D">
              <w:rPr>
                <w:spacing w:val="-1"/>
                <w:sz w:val="22"/>
              </w:rPr>
              <w:t>th</w:t>
            </w:r>
            <w:r w:rsidRPr="00AA632D">
              <w:rPr>
                <w:sz w:val="22"/>
              </w:rPr>
              <w:t>e</w:t>
            </w:r>
            <w:r w:rsidRPr="00AA632D">
              <w:rPr>
                <w:spacing w:val="-8"/>
                <w:sz w:val="22"/>
              </w:rPr>
              <w:t xml:space="preserve"> </w:t>
            </w:r>
            <w:r w:rsidRPr="00AA632D">
              <w:rPr>
                <w:spacing w:val="-1"/>
                <w:sz w:val="22"/>
              </w:rPr>
              <w:t>b</w:t>
            </w:r>
            <w:r w:rsidRPr="00AA632D">
              <w:rPr>
                <w:sz w:val="22"/>
              </w:rPr>
              <w:t>r</w:t>
            </w:r>
            <w:r w:rsidRPr="00AA632D">
              <w:rPr>
                <w:spacing w:val="2"/>
                <w:sz w:val="22"/>
              </w:rPr>
              <w:t>e</w:t>
            </w:r>
            <w:r w:rsidRPr="00AA632D">
              <w:rPr>
                <w:spacing w:val="-1"/>
                <w:sz w:val="22"/>
              </w:rPr>
              <w:t>a</w:t>
            </w:r>
            <w:r w:rsidRPr="00AA632D">
              <w:rPr>
                <w:spacing w:val="1"/>
                <w:sz w:val="22"/>
              </w:rPr>
              <w:t>c</w:t>
            </w:r>
            <w:r w:rsidRPr="00AA632D">
              <w:rPr>
                <w:sz w:val="22"/>
              </w:rPr>
              <w:t>h</w:t>
            </w:r>
            <w:r w:rsidRPr="00AA632D">
              <w:rPr>
                <w:spacing w:val="-7"/>
                <w:sz w:val="22"/>
              </w:rPr>
              <w:t xml:space="preserve"> </w:t>
            </w:r>
            <w:r w:rsidRPr="00AA632D">
              <w:rPr>
                <w:spacing w:val="2"/>
                <w:sz w:val="22"/>
              </w:rPr>
              <w:t>a</w:t>
            </w:r>
            <w:r w:rsidRPr="00AA632D">
              <w:rPr>
                <w:spacing w:val="-1"/>
                <w:sz w:val="22"/>
              </w:rPr>
              <w:t>n</w:t>
            </w:r>
            <w:r w:rsidRPr="00AA632D">
              <w:rPr>
                <w:sz w:val="22"/>
              </w:rPr>
              <w:t>d</w:t>
            </w:r>
            <w:r w:rsidRPr="00AA632D">
              <w:rPr>
                <w:spacing w:val="-5"/>
                <w:sz w:val="22"/>
              </w:rPr>
              <w:t xml:space="preserve"> </w:t>
            </w:r>
            <w:r w:rsidRPr="00AA632D">
              <w:rPr>
                <w:spacing w:val="-1"/>
                <w:sz w:val="22"/>
              </w:rPr>
              <w:t>du</w:t>
            </w:r>
            <w:r w:rsidRPr="00AA632D">
              <w:rPr>
                <w:sz w:val="22"/>
              </w:rPr>
              <w:t>r</w:t>
            </w:r>
            <w:r w:rsidRPr="00AA632D">
              <w:rPr>
                <w:spacing w:val="1"/>
                <w:sz w:val="22"/>
              </w:rPr>
              <w:t>i</w:t>
            </w:r>
            <w:r w:rsidRPr="00AA632D">
              <w:rPr>
                <w:spacing w:val="-1"/>
                <w:sz w:val="22"/>
              </w:rPr>
              <w:t>n</w:t>
            </w:r>
            <w:r w:rsidRPr="00AA632D">
              <w:rPr>
                <w:sz w:val="22"/>
              </w:rPr>
              <w:t>g</w:t>
            </w:r>
            <w:r w:rsidRPr="00AA632D">
              <w:rPr>
                <w:spacing w:val="-6"/>
                <w:sz w:val="22"/>
              </w:rPr>
              <w:t xml:space="preserve"> </w:t>
            </w:r>
            <w:r w:rsidRPr="00AA632D">
              <w:rPr>
                <w:sz w:val="22"/>
              </w:rPr>
              <w:t>w</w:t>
            </w:r>
            <w:r w:rsidRPr="00AA632D">
              <w:rPr>
                <w:spacing w:val="-1"/>
                <w:sz w:val="22"/>
              </w:rPr>
              <w:t>h</w:t>
            </w:r>
            <w:r w:rsidRPr="00AA632D">
              <w:rPr>
                <w:spacing w:val="-2"/>
                <w:sz w:val="22"/>
              </w:rPr>
              <w:t>i</w:t>
            </w:r>
            <w:r w:rsidRPr="00AA632D">
              <w:rPr>
                <w:spacing w:val="3"/>
                <w:sz w:val="22"/>
              </w:rPr>
              <w:t>c</w:t>
            </w:r>
            <w:r w:rsidRPr="00AA632D">
              <w:rPr>
                <w:sz w:val="22"/>
              </w:rPr>
              <w:t>h</w:t>
            </w:r>
            <w:r w:rsidRPr="00AA632D">
              <w:rPr>
                <w:spacing w:val="-7"/>
                <w:sz w:val="22"/>
              </w:rPr>
              <w:t xml:space="preserve"> </w:t>
            </w:r>
            <w:r w:rsidRPr="00AA632D">
              <w:rPr>
                <w:spacing w:val="-1"/>
                <w:sz w:val="22"/>
              </w:rPr>
              <w:t>th</w:t>
            </w:r>
            <w:r w:rsidRPr="00AA632D">
              <w:rPr>
                <w:sz w:val="22"/>
              </w:rPr>
              <w:t>e</w:t>
            </w:r>
            <w:r w:rsidRPr="00AA632D">
              <w:rPr>
                <w:spacing w:val="-5"/>
                <w:sz w:val="22"/>
              </w:rPr>
              <w:t xml:space="preserve"> </w:t>
            </w:r>
            <w:r w:rsidRPr="00AA632D">
              <w:rPr>
                <w:spacing w:val="-2"/>
                <w:sz w:val="22"/>
              </w:rPr>
              <w:t>l</w:t>
            </w:r>
            <w:r w:rsidRPr="00AA632D">
              <w:rPr>
                <w:spacing w:val="2"/>
                <w:sz w:val="22"/>
              </w:rPr>
              <w:t>e</w:t>
            </w:r>
            <w:r w:rsidRPr="00AA632D">
              <w:rPr>
                <w:spacing w:val="-1"/>
                <w:sz w:val="22"/>
              </w:rPr>
              <w:t>nde</w:t>
            </w:r>
            <w:r w:rsidRPr="00AA632D">
              <w:rPr>
                <w:sz w:val="22"/>
              </w:rPr>
              <w:t>r</w:t>
            </w:r>
            <w:r w:rsidRPr="00AA632D">
              <w:rPr>
                <w:spacing w:val="-7"/>
                <w:sz w:val="22"/>
              </w:rPr>
              <w:t xml:space="preserve"> </w:t>
            </w:r>
            <w:r w:rsidRPr="00AA632D">
              <w:rPr>
                <w:spacing w:val="1"/>
                <w:sz w:val="22"/>
              </w:rPr>
              <w:t>c</w:t>
            </w:r>
            <w:r w:rsidRPr="00AA632D">
              <w:rPr>
                <w:spacing w:val="2"/>
                <w:sz w:val="22"/>
              </w:rPr>
              <w:t>a</w:t>
            </w:r>
            <w:r w:rsidRPr="00AA632D">
              <w:rPr>
                <w:spacing w:val="-1"/>
                <w:sz w:val="22"/>
              </w:rPr>
              <w:t>nn</w:t>
            </w:r>
            <w:r w:rsidRPr="00AA632D">
              <w:rPr>
                <w:spacing w:val="2"/>
                <w:sz w:val="22"/>
              </w:rPr>
              <w:t>o</w:t>
            </w:r>
            <w:r w:rsidRPr="00AA632D">
              <w:rPr>
                <w:sz w:val="22"/>
              </w:rPr>
              <w:t>t</w:t>
            </w:r>
            <w:r w:rsidRPr="00AA632D">
              <w:rPr>
                <w:spacing w:val="-7"/>
                <w:sz w:val="22"/>
              </w:rPr>
              <w:t xml:space="preserve"> </w:t>
            </w:r>
            <w:r w:rsidRPr="00AA632D">
              <w:rPr>
                <w:spacing w:val="-1"/>
                <w:sz w:val="22"/>
              </w:rPr>
              <w:t>de</w:t>
            </w:r>
            <w:r w:rsidRPr="00AA632D">
              <w:rPr>
                <w:spacing w:val="4"/>
                <w:sz w:val="22"/>
              </w:rPr>
              <w:t>m</w:t>
            </w:r>
            <w:r w:rsidRPr="00AA632D">
              <w:rPr>
                <w:spacing w:val="-1"/>
                <w:sz w:val="22"/>
              </w:rPr>
              <w:t>a</w:t>
            </w:r>
            <w:r w:rsidRPr="00AA632D">
              <w:rPr>
                <w:spacing w:val="2"/>
                <w:sz w:val="22"/>
              </w:rPr>
              <w:t>n</w:t>
            </w:r>
            <w:r w:rsidRPr="00AA632D">
              <w:rPr>
                <w:sz w:val="22"/>
              </w:rPr>
              <w:t>d</w:t>
            </w:r>
            <w:r w:rsidRPr="00AA632D">
              <w:rPr>
                <w:spacing w:val="-7"/>
                <w:sz w:val="22"/>
              </w:rPr>
              <w:t xml:space="preserve"> </w:t>
            </w:r>
            <w:r w:rsidRPr="00AA632D">
              <w:rPr>
                <w:spacing w:val="-2"/>
                <w:sz w:val="22"/>
              </w:rPr>
              <w:t>i</w:t>
            </w:r>
            <w:r w:rsidRPr="00AA632D">
              <w:rPr>
                <w:spacing w:val="2"/>
                <w:sz w:val="22"/>
              </w:rPr>
              <w:t>m</w:t>
            </w:r>
            <w:r w:rsidRPr="00AA632D">
              <w:rPr>
                <w:spacing w:val="4"/>
                <w:sz w:val="22"/>
              </w:rPr>
              <w:t>m</w:t>
            </w:r>
            <w:r w:rsidRPr="00AA632D">
              <w:rPr>
                <w:spacing w:val="-1"/>
                <w:sz w:val="22"/>
              </w:rPr>
              <w:t>ed</w:t>
            </w:r>
            <w:r w:rsidRPr="00AA632D">
              <w:rPr>
                <w:spacing w:val="-2"/>
                <w:sz w:val="22"/>
              </w:rPr>
              <w:t>i</w:t>
            </w:r>
            <w:r w:rsidRPr="00AA632D">
              <w:rPr>
                <w:spacing w:val="-1"/>
                <w:sz w:val="22"/>
              </w:rPr>
              <w:t>at</w:t>
            </w:r>
            <w:r w:rsidRPr="00AA632D">
              <w:rPr>
                <w:sz w:val="22"/>
              </w:rPr>
              <w:t>e</w:t>
            </w:r>
            <w:r w:rsidRPr="00AA632D">
              <w:rPr>
                <w:spacing w:val="-7"/>
                <w:sz w:val="22"/>
              </w:rPr>
              <w:t xml:space="preserve"> </w:t>
            </w:r>
            <w:r w:rsidRPr="00AA632D">
              <w:rPr>
                <w:sz w:val="22"/>
              </w:rPr>
              <w:t>r</w:t>
            </w:r>
            <w:r w:rsidRPr="00AA632D">
              <w:rPr>
                <w:spacing w:val="2"/>
                <w:sz w:val="22"/>
              </w:rPr>
              <w:t>e</w:t>
            </w:r>
            <w:r w:rsidRPr="00AA632D">
              <w:rPr>
                <w:spacing w:val="-1"/>
                <w:sz w:val="22"/>
              </w:rPr>
              <w:t>p</w:t>
            </w:r>
            <w:r w:rsidRPr="00AA632D">
              <w:rPr>
                <w:spacing w:val="4"/>
                <w:sz w:val="22"/>
              </w:rPr>
              <w:t>a</w:t>
            </w:r>
            <w:r w:rsidRPr="00AA632D">
              <w:rPr>
                <w:spacing w:val="-7"/>
                <w:sz w:val="22"/>
              </w:rPr>
              <w:t>y</w:t>
            </w:r>
            <w:r w:rsidRPr="00AA632D">
              <w:rPr>
                <w:spacing w:val="4"/>
                <w:sz w:val="22"/>
              </w:rPr>
              <w:t>m</w:t>
            </w:r>
            <w:r w:rsidRPr="00AA632D">
              <w:rPr>
                <w:spacing w:val="-1"/>
                <w:sz w:val="22"/>
              </w:rPr>
              <w:t>ent</w:t>
            </w:r>
            <w:r w:rsidRPr="00AA632D">
              <w:rPr>
                <w:sz w:val="22"/>
              </w:rPr>
              <w:t>.</w:t>
            </w:r>
          </w:p>
        </w:tc>
      </w:tr>
    </w:tbl>
    <w:p w14:paraId="02DF8E6C" w14:textId="77777777" w:rsidR="00663DA8" w:rsidRDefault="00663DA8" w:rsidP="00BB12E1">
      <w:pPr>
        <w:spacing w:before="7" w:line="190" w:lineRule="exact"/>
        <w:ind w:left="993"/>
        <w:rPr>
          <w:sz w:val="19"/>
          <w:szCs w:val="19"/>
        </w:rPr>
      </w:pPr>
    </w:p>
    <w:p w14:paraId="02DF8E6D" w14:textId="77777777" w:rsidR="00920CFF" w:rsidRDefault="00920CFF" w:rsidP="00BB12E1">
      <w:pPr>
        <w:pStyle w:val="BodyText"/>
        <w:spacing w:before="67"/>
        <w:ind w:left="993"/>
      </w:pPr>
      <w:r>
        <w:rPr>
          <w:spacing w:val="-1"/>
        </w:rPr>
        <w:t>I</w:t>
      </w:r>
      <w:r>
        <w:t>n</w:t>
      </w:r>
      <w:r>
        <w:rPr>
          <w:spacing w:val="-7"/>
        </w:rPr>
        <w:t xml:space="preserve"> </w:t>
      </w:r>
      <w:r>
        <w:rPr>
          <w:spacing w:val="-1"/>
        </w:rPr>
        <w:t>a</w:t>
      </w:r>
      <w:r>
        <w:rPr>
          <w:spacing w:val="2"/>
        </w:rPr>
        <w:t>d</w:t>
      </w:r>
      <w:r>
        <w:rPr>
          <w:spacing w:val="-1"/>
        </w:rPr>
        <w:t>d</w:t>
      </w:r>
      <w:r>
        <w:rPr>
          <w:spacing w:val="-2"/>
        </w:rPr>
        <w:t>i</w:t>
      </w:r>
      <w:r>
        <w:rPr>
          <w:spacing w:val="2"/>
        </w:rPr>
        <w:t>t</w:t>
      </w:r>
      <w:r>
        <w:rPr>
          <w:spacing w:val="-2"/>
        </w:rPr>
        <w:t>i</w:t>
      </w:r>
      <w:r>
        <w:rPr>
          <w:spacing w:val="2"/>
        </w:rPr>
        <w:t>o</w:t>
      </w:r>
      <w:r>
        <w:rPr>
          <w:spacing w:val="-1"/>
        </w:rPr>
        <w:t>n</w:t>
      </w:r>
      <w:r>
        <w:t>,</w:t>
      </w:r>
      <w:r>
        <w:rPr>
          <w:spacing w:val="-6"/>
        </w:rPr>
        <w:t xml:space="preserve"> </w:t>
      </w:r>
      <w:r>
        <w:rPr>
          <w:spacing w:val="1"/>
        </w:rPr>
        <w:t>AA</w:t>
      </w:r>
      <w:r>
        <w:rPr>
          <w:spacing w:val="-1"/>
        </w:rPr>
        <w:t>S</w:t>
      </w:r>
      <w:r>
        <w:t>B</w:t>
      </w:r>
      <w:r>
        <w:rPr>
          <w:spacing w:val="-4"/>
        </w:rPr>
        <w:t xml:space="preserve"> </w:t>
      </w:r>
      <w:r>
        <w:t>7</w:t>
      </w:r>
      <w:r>
        <w:rPr>
          <w:spacing w:val="-6"/>
        </w:rPr>
        <w:t xml:space="preserve"> </w:t>
      </w:r>
      <w:r>
        <w:rPr>
          <w:spacing w:val="2"/>
        </w:rPr>
        <w:t>p</w:t>
      </w:r>
      <w:r>
        <w:rPr>
          <w:spacing w:val="-1"/>
        </w:rPr>
        <w:t>a</w:t>
      </w:r>
      <w:r>
        <w:t>r</w:t>
      </w:r>
      <w:r>
        <w:rPr>
          <w:spacing w:val="-1"/>
        </w:rPr>
        <w:t>ag</w:t>
      </w:r>
      <w:r>
        <w:rPr>
          <w:spacing w:val="3"/>
        </w:rPr>
        <w:t>r</w:t>
      </w:r>
      <w:r>
        <w:rPr>
          <w:spacing w:val="-1"/>
        </w:rPr>
        <w:t>ap</w:t>
      </w:r>
      <w:r>
        <w:t>h</w:t>
      </w:r>
      <w:r>
        <w:rPr>
          <w:spacing w:val="-5"/>
        </w:rPr>
        <w:t xml:space="preserve"> </w:t>
      </w:r>
      <w:r>
        <w:rPr>
          <w:spacing w:val="-1"/>
        </w:rPr>
        <w:t>1</w:t>
      </w:r>
      <w:r>
        <w:t>8</w:t>
      </w:r>
      <w:r>
        <w:rPr>
          <w:spacing w:val="-4"/>
        </w:rPr>
        <w:t xml:space="preserve"> </w:t>
      </w:r>
      <w:r>
        <w:t>w</w:t>
      </w:r>
      <w:r>
        <w:rPr>
          <w:spacing w:val="-2"/>
        </w:rPr>
        <w:t>i</w:t>
      </w:r>
      <w:r>
        <w:rPr>
          <w:spacing w:val="1"/>
        </w:rPr>
        <w:t>l</w:t>
      </w:r>
      <w:r>
        <w:t>l</w:t>
      </w:r>
      <w:r>
        <w:rPr>
          <w:spacing w:val="-7"/>
        </w:rPr>
        <w:t xml:space="preserve"> </w:t>
      </w:r>
      <w:r>
        <w:t>r</w:t>
      </w:r>
      <w:r>
        <w:rPr>
          <w:spacing w:val="-1"/>
        </w:rPr>
        <w:t>e</w:t>
      </w:r>
      <w:r>
        <w:rPr>
          <w:spacing w:val="2"/>
        </w:rPr>
        <w:t>q</w:t>
      </w:r>
      <w:r>
        <w:rPr>
          <w:spacing w:val="-1"/>
        </w:rPr>
        <w:t>u</w:t>
      </w:r>
      <w:r>
        <w:rPr>
          <w:spacing w:val="-2"/>
        </w:rPr>
        <w:t>i</w:t>
      </w:r>
      <w:r>
        <w:t>re</w:t>
      </w:r>
      <w:r>
        <w:rPr>
          <w:spacing w:val="-5"/>
        </w:rPr>
        <w:t xml:space="preserve"> </w:t>
      </w:r>
      <w:r>
        <w:rPr>
          <w:spacing w:val="-1"/>
        </w:rPr>
        <w:t>d</w:t>
      </w:r>
      <w:r>
        <w:rPr>
          <w:spacing w:val="-2"/>
        </w:rPr>
        <w:t>i</w:t>
      </w:r>
      <w:r>
        <w:rPr>
          <w:spacing w:val="1"/>
        </w:rPr>
        <w:t>scl</w:t>
      </w:r>
      <w:r>
        <w:rPr>
          <w:spacing w:val="-1"/>
        </w:rPr>
        <w:t>o</w:t>
      </w:r>
      <w:r>
        <w:rPr>
          <w:spacing w:val="1"/>
        </w:rPr>
        <w:t>s</w:t>
      </w:r>
      <w:r>
        <w:rPr>
          <w:spacing w:val="2"/>
        </w:rPr>
        <w:t>u</w:t>
      </w:r>
      <w:r>
        <w:t>re</w:t>
      </w:r>
      <w:r>
        <w:rPr>
          <w:spacing w:val="-6"/>
        </w:rPr>
        <w:t xml:space="preserve"> </w:t>
      </w:r>
      <w:r>
        <w:rPr>
          <w:spacing w:val="-1"/>
        </w:rPr>
        <w:t>o</w:t>
      </w:r>
      <w:r>
        <w:t>f</w:t>
      </w:r>
      <w:r>
        <w:rPr>
          <w:spacing w:val="-4"/>
        </w:rPr>
        <w:t xml:space="preserve"> </w:t>
      </w:r>
      <w:r>
        <w:rPr>
          <w:spacing w:val="-1"/>
        </w:rPr>
        <w:t>th</w:t>
      </w:r>
      <w:r>
        <w:t>e</w:t>
      </w:r>
      <w:r>
        <w:rPr>
          <w:spacing w:val="-6"/>
        </w:rPr>
        <w:t xml:space="preserve"> </w:t>
      </w:r>
      <w:r>
        <w:rPr>
          <w:spacing w:val="2"/>
        </w:rPr>
        <w:t>f</w:t>
      </w:r>
      <w:r>
        <w:rPr>
          <w:spacing w:val="-1"/>
        </w:rPr>
        <w:t>o</w:t>
      </w:r>
      <w:r>
        <w:rPr>
          <w:spacing w:val="-2"/>
        </w:rPr>
        <w:t>l</w:t>
      </w:r>
      <w:r>
        <w:rPr>
          <w:spacing w:val="1"/>
        </w:rPr>
        <w:t>l</w:t>
      </w:r>
      <w:r>
        <w:rPr>
          <w:spacing w:val="2"/>
        </w:rPr>
        <w:t>o</w:t>
      </w:r>
      <w:r>
        <w:t>w</w:t>
      </w:r>
      <w:r>
        <w:rPr>
          <w:spacing w:val="-2"/>
        </w:rPr>
        <w:t>i</w:t>
      </w:r>
      <w:r>
        <w:rPr>
          <w:spacing w:val="-1"/>
        </w:rPr>
        <w:t>ng</w:t>
      </w:r>
      <w:r>
        <w:t>:</w:t>
      </w:r>
    </w:p>
    <w:p w14:paraId="02DF8E6E" w14:textId="77777777" w:rsidR="00920CFF" w:rsidRDefault="00920CFF" w:rsidP="00E649CD">
      <w:pPr>
        <w:pStyle w:val="ListBullet"/>
      </w:pPr>
      <w:r>
        <w:t>det</w:t>
      </w:r>
      <w:r w:rsidRPr="002933E5">
        <w:t>ail</w:t>
      </w:r>
      <w:r>
        <w:t>s</w:t>
      </w:r>
      <w:r w:rsidRPr="002933E5">
        <w:t xml:space="preserve"> </w:t>
      </w:r>
      <w:r>
        <w:t>of</w:t>
      </w:r>
      <w:r w:rsidRPr="002933E5">
        <w:t xml:space="preserve"> </w:t>
      </w:r>
      <w:r>
        <w:t>a</w:t>
      </w:r>
      <w:r w:rsidRPr="002933E5">
        <w:t>n</w:t>
      </w:r>
      <w:r>
        <w:t>y</w:t>
      </w:r>
      <w:r w:rsidRPr="002933E5">
        <w:t xml:space="preserve"> </w:t>
      </w:r>
      <w:r>
        <w:t>de</w:t>
      </w:r>
      <w:r w:rsidRPr="002933E5">
        <w:t>f</w:t>
      </w:r>
      <w:r>
        <w:t>au</w:t>
      </w:r>
      <w:r w:rsidRPr="002933E5">
        <w:t>l</w:t>
      </w:r>
      <w:r>
        <w:t>ts</w:t>
      </w:r>
      <w:r w:rsidRPr="002933E5">
        <w:t xml:space="preserve"> </w:t>
      </w:r>
      <w:r>
        <w:t>dur</w:t>
      </w:r>
      <w:r w:rsidRPr="002933E5">
        <w:t>i</w:t>
      </w:r>
      <w:r>
        <w:t>ng</w:t>
      </w:r>
      <w:r w:rsidRPr="002933E5">
        <w:t xml:space="preserve"> </w:t>
      </w:r>
      <w:r>
        <w:t>the</w:t>
      </w:r>
      <w:r w:rsidRPr="002933E5">
        <w:t xml:space="preserve"> </w:t>
      </w:r>
      <w:r>
        <w:t>pe</w:t>
      </w:r>
      <w:r w:rsidRPr="002933E5">
        <w:t>ri</w:t>
      </w:r>
      <w:r>
        <w:t>od</w:t>
      </w:r>
      <w:r w:rsidRPr="002933E5">
        <w:t xml:space="preserve"> </w:t>
      </w:r>
      <w:r>
        <w:t>of</w:t>
      </w:r>
      <w:r w:rsidRPr="002933E5">
        <w:t xml:space="preserve"> </w:t>
      </w:r>
      <w:r>
        <w:t>pr</w:t>
      </w:r>
      <w:r w:rsidRPr="002933E5">
        <w:t>i</w:t>
      </w:r>
      <w:r>
        <w:t>n</w:t>
      </w:r>
      <w:r w:rsidRPr="002933E5">
        <w:t>cip</w:t>
      </w:r>
      <w:r>
        <w:t>a</w:t>
      </w:r>
      <w:r w:rsidRPr="002933E5">
        <w:t>l</w:t>
      </w:r>
      <w:r>
        <w:t>,</w:t>
      </w:r>
      <w:r w:rsidRPr="002933E5">
        <w:t xml:space="preserve"> i</w:t>
      </w:r>
      <w:r>
        <w:t>ntere</w:t>
      </w:r>
      <w:r w:rsidRPr="002933E5">
        <w:t>s</w:t>
      </w:r>
      <w:r>
        <w:t>t,</w:t>
      </w:r>
      <w:r w:rsidRPr="002933E5">
        <w:t xml:space="preserve"> si</w:t>
      </w:r>
      <w:r>
        <w:t>n</w:t>
      </w:r>
      <w:r w:rsidRPr="002933E5">
        <w:t>ki</w:t>
      </w:r>
      <w:r>
        <w:t>ng</w:t>
      </w:r>
      <w:r w:rsidRPr="002933E5">
        <w:t xml:space="preserve"> f</w:t>
      </w:r>
      <w:r>
        <w:t>und,</w:t>
      </w:r>
      <w:r w:rsidRPr="002933E5">
        <w:t xml:space="preserve"> </w:t>
      </w:r>
      <w:r>
        <w:t>or</w:t>
      </w:r>
      <w:r w:rsidRPr="002933E5">
        <w:t xml:space="preserve"> </w:t>
      </w:r>
      <w:r>
        <w:t>rede</w:t>
      </w:r>
      <w:r w:rsidRPr="002933E5">
        <w:t>m</w:t>
      </w:r>
      <w:r>
        <w:t>pt</w:t>
      </w:r>
      <w:r w:rsidRPr="002933E5">
        <w:t>i</w:t>
      </w:r>
      <w:r>
        <w:t>on</w:t>
      </w:r>
      <w:r w:rsidRPr="002933E5">
        <w:t xml:space="preserve"> </w:t>
      </w:r>
      <w:r>
        <w:t>ter</w:t>
      </w:r>
      <w:r w:rsidRPr="002933E5">
        <w:t>m</w:t>
      </w:r>
      <w:r>
        <w:t>s</w:t>
      </w:r>
      <w:r w:rsidRPr="002933E5">
        <w:t xml:space="preserve"> </w:t>
      </w:r>
      <w:r>
        <w:t>of</w:t>
      </w:r>
      <w:r w:rsidRPr="002933E5">
        <w:t xml:space="preserve"> </w:t>
      </w:r>
      <w:r>
        <w:t>tho</w:t>
      </w:r>
      <w:r w:rsidRPr="002933E5">
        <w:t>s</w:t>
      </w:r>
      <w:r>
        <w:t>e</w:t>
      </w:r>
      <w:r w:rsidRPr="002933E5">
        <w:t xml:space="preserve"> lo</w:t>
      </w:r>
      <w:r>
        <w:t>ans</w:t>
      </w:r>
      <w:r w:rsidRPr="002933E5">
        <w:t xml:space="preserve"> </w:t>
      </w:r>
      <w:r>
        <w:t>p</w:t>
      </w:r>
      <w:r w:rsidRPr="002933E5">
        <w:t>ayabl</w:t>
      </w:r>
      <w:r>
        <w:t>e;</w:t>
      </w:r>
    </w:p>
    <w:p w14:paraId="02DF8E6F" w14:textId="77777777" w:rsidR="00920CFF" w:rsidRDefault="00920CFF" w:rsidP="00E649CD">
      <w:pPr>
        <w:pStyle w:val="ListBullet"/>
      </w:pPr>
      <w:r>
        <w:t>the</w:t>
      </w:r>
      <w:r w:rsidRPr="002933E5">
        <w:t xml:space="preserve"> c</w:t>
      </w:r>
      <w:r>
        <w:t>ar</w:t>
      </w:r>
      <w:r w:rsidRPr="002933E5">
        <w:t>ryi</w:t>
      </w:r>
      <w:r>
        <w:t>ng</w:t>
      </w:r>
      <w:r w:rsidRPr="002933E5">
        <w:t xml:space="preserve"> </w:t>
      </w:r>
      <w:r>
        <w:t>a</w:t>
      </w:r>
      <w:r w:rsidRPr="002933E5">
        <w:t>m</w:t>
      </w:r>
      <w:r>
        <w:t>ount</w:t>
      </w:r>
      <w:r w:rsidRPr="002933E5">
        <w:t xml:space="preserve"> </w:t>
      </w:r>
      <w:r>
        <w:t>of</w:t>
      </w:r>
      <w:r w:rsidRPr="002933E5">
        <w:t xml:space="preserve"> </w:t>
      </w:r>
      <w:r>
        <w:t>the</w:t>
      </w:r>
      <w:r w:rsidRPr="002933E5">
        <w:t xml:space="preserve"> l</w:t>
      </w:r>
      <w:r>
        <w:t>oans</w:t>
      </w:r>
      <w:r w:rsidRPr="002933E5">
        <w:t xml:space="preserve"> paya</w:t>
      </w:r>
      <w:r>
        <w:t>b</w:t>
      </w:r>
      <w:r w:rsidRPr="002933E5">
        <w:t>l</w:t>
      </w:r>
      <w:r>
        <w:t>e</w:t>
      </w:r>
      <w:r w:rsidRPr="002933E5">
        <w:t xml:space="preserve"> i</w:t>
      </w:r>
      <w:r>
        <w:t>n</w:t>
      </w:r>
      <w:r w:rsidRPr="002933E5">
        <w:t xml:space="preserve"> d</w:t>
      </w:r>
      <w:r>
        <w:t>e</w:t>
      </w:r>
      <w:r w:rsidRPr="002933E5">
        <w:t>f</w:t>
      </w:r>
      <w:r>
        <w:t>au</w:t>
      </w:r>
      <w:r w:rsidRPr="002933E5">
        <w:t>l</w:t>
      </w:r>
      <w:r>
        <w:t>t</w:t>
      </w:r>
      <w:r w:rsidRPr="002933E5">
        <w:t xml:space="preserve"> </w:t>
      </w:r>
      <w:r>
        <w:t>at</w:t>
      </w:r>
      <w:r w:rsidRPr="002933E5">
        <w:t xml:space="preserve"> t</w:t>
      </w:r>
      <w:r>
        <w:t>he</w:t>
      </w:r>
      <w:r w:rsidRPr="002933E5">
        <w:t xml:space="preserve"> e</w:t>
      </w:r>
      <w:r>
        <w:t>nd</w:t>
      </w:r>
      <w:r w:rsidRPr="002933E5">
        <w:t xml:space="preserve"> </w:t>
      </w:r>
      <w:r>
        <w:t>of</w:t>
      </w:r>
      <w:r w:rsidRPr="002933E5">
        <w:t xml:space="preserve"> </w:t>
      </w:r>
      <w:r>
        <w:t>t</w:t>
      </w:r>
      <w:r w:rsidRPr="002933E5">
        <w:t>h</w:t>
      </w:r>
      <w:r>
        <w:t>e</w:t>
      </w:r>
      <w:r w:rsidRPr="002933E5">
        <w:t xml:space="preserve"> </w:t>
      </w:r>
      <w:r>
        <w:t>re</w:t>
      </w:r>
      <w:r w:rsidRPr="002933E5">
        <w:t>p</w:t>
      </w:r>
      <w:r>
        <w:t>ort</w:t>
      </w:r>
      <w:r w:rsidRPr="002933E5">
        <w:t>in</w:t>
      </w:r>
      <w:r>
        <w:t>g</w:t>
      </w:r>
      <w:r w:rsidRPr="002933E5">
        <w:t xml:space="preserve"> p</w:t>
      </w:r>
      <w:r>
        <w:t>er</w:t>
      </w:r>
      <w:r w:rsidRPr="002933E5">
        <w:t>i</w:t>
      </w:r>
      <w:r>
        <w:t>od;</w:t>
      </w:r>
      <w:r w:rsidRPr="002933E5">
        <w:t xml:space="preserve"> a</w:t>
      </w:r>
      <w:r>
        <w:t>nd</w:t>
      </w:r>
    </w:p>
    <w:p w14:paraId="02DF8E70" w14:textId="77777777" w:rsidR="00920CFF" w:rsidRPr="00227C40" w:rsidRDefault="00920CFF" w:rsidP="00E649CD">
      <w:pPr>
        <w:pStyle w:val="ListBullet"/>
      </w:pPr>
      <w:r>
        <w:t>whet</w:t>
      </w:r>
      <w:r w:rsidRPr="002933E5">
        <w:t>h</w:t>
      </w:r>
      <w:r>
        <w:t>er</w:t>
      </w:r>
      <w:r w:rsidRPr="002933E5">
        <w:t xml:space="preserve"> </w:t>
      </w:r>
      <w:r>
        <w:t>the</w:t>
      </w:r>
      <w:r w:rsidRPr="002933E5">
        <w:t xml:space="preserve"> </w:t>
      </w:r>
      <w:r>
        <w:t>de</w:t>
      </w:r>
      <w:r w:rsidRPr="002933E5">
        <w:t>f</w:t>
      </w:r>
      <w:r>
        <w:t>a</w:t>
      </w:r>
      <w:r w:rsidRPr="002933E5">
        <w:t>ul</w:t>
      </w:r>
      <w:r>
        <w:t>t</w:t>
      </w:r>
      <w:r w:rsidRPr="002933E5">
        <w:t xml:space="preserve"> </w:t>
      </w:r>
      <w:r>
        <w:t>was</w:t>
      </w:r>
      <w:r w:rsidRPr="002933E5">
        <w:t xml:space="preserve"> </w:t>
      </w:r>
      <w:r>
        <w:t>re</w:t>
      </w:r>
      <w:r w:rsidRPr="002933E5">
        <w:t>m</w:t>
      </w:r>
      <w:r>
        <w:t>ed</w:t>
      </w:r>
      <w:r w:rsidRPr="002933E5">
        <w:t>i</w:t>
      </w:r>
      <w:r>
        <w:t>ed,</w:t>
      </w:r>
      <w:r w:rsidRPr="002933E5">
        <w:t xml:space="preserve"> </w:t>
      </w:r>
      <w:r>
        <w:t>or</w:t>
      </w:r>
      <w:r w:rsidRPr="002933E5">
        <w:t xml:space="preserve"> </w:t>
      </w:r>
      <w:r>
        <w:t>the</w:t>
      </w:r>
      <w:r w:rsidRPr="002933E5">
        <w:t xml:space="preserve"> </w:t>
      </w:r>
      <w:r>
        <w:t>ter</w:t>
      </w:r>
      <w:r w:rsidRPr="002933E5">
        <w:t>m</w:t>
      </w:r>
      <w:r>
        <w:t>s</w:t>
      </w:r>
      <w:r w:rsidRPr="002933E5">
        <w:t xml:space="preserve"> o</w:t>
      </w:r>
      <w:r>
        <w:t>f</w:t>
      </w:r>
      <w:r w:rsidRPr="002933E5">
        <w:t xml:space="preserve"> </w:t>
      </w:r>
      <w:r>
        <w:t>the</w:t>
      </w:r>
      <w:r w:rsidRPr="002933E5">
        <w:t xml:space="preserve"> l</w:t>
      </w:r>
      <w:r>
        <w:t>oans</w:t>
      </w:r>
      <w:r w:rsidRPr="002933E5">
        <w:t xml:space="preserve"> </w:t>
      </w:r>
      <w:r>
        <w:t>p</w:t>
      </w:r>
      <w:r w:rsidRPr="002933E5">
        <w:t>aya</w:t>
      </w:r>
      <w:r>
        <w:t>b</w:t>
      </w:r>
      <w:r w:rsidRPr="002933E5">
        <w:t>l</w:t>
      </w:r>
      <w:r>
        <w:t>e</w:t>
      </w:r>
      <w:r w:rsidRPr="002933E5">
        <w:t xml:space="preserve"> </w:t>
      </w:r>
      <w:r>
        <w:t>were</w:t>
      </w:r>
      <w:r w:rsidRPr="002933E5">
        <w:t xml:space="preserve"> </w:t>
      </w:r>
      <w:r>
        <w:t>ren</w:t>
      </w:r>
      <w:r w:rsidRPr="002933E5">
        <w:t>e</w:t>
      </w:r>
      <w:r>
        <w:t>got</w:t>
      </w:r>
      <w:r w:rsidRPr="002933E5">
        <w:t>i</w:t>
      </w:r>
      <w:r>
        <w:t>at</w:t>
      </w:r>
      <w:r w:rsidRPr="002933E5">
        <w:t>e</w:t>
      </w:r>
      <w:r>
        <w:t>d,</w:t>
      </w:r>
      <w:r w:rsidRPr="002933E5">
        <w:t xml:space="preserve"> </w:t>
      </w:r>
      <w:r>
        <w:t>be</w:t>
      </w:r>
      <w:r w:rsidRPr="002933E5">
        <w:t>f</w:t>
      </w:r>
      <w:r>
        <w:t>ore</w:t>
      </w:r>
      <w:r w:rsidRPr="002933E5">
        <w:t xml:space="preserve"> </w:t>
      </w:r>
      <w:r>
        <w:t>the</w:t>
      </w:r>
      <w:r w:rsidRPr="002933E5">
        <w:t xml:space="preserve"> fi</w:t>
      </w:r>
      <w:r>
        <w:t>nan</w:t>
      </w:r>
      <w:r w:rsidRPr="002933E5">
        <w:t>ci</w:t>
      </w:r>
      <w:r>
        <w:t>al</w:t>
      </w:r>
      <w:r w:rsidRPr="002933E5">
        <w:t xml:space="preserve"> s</w:t>
      </w:r>
      <w:r>
        <w:t>tate</w:t>
      </w:r>
      <w:r w:rsidRPr="002933E5">
        <w:t>m</w:t>
      </w:r>
      <w:r>
        <w:t>ents</w:t>
      </w:r>
      <w:r w:rsidRPr="002933E5">
        <w:t xml:space="preserve"> w</w:t>
      </w:r>
      <w:r>
        <w:t>ere</w:t>
      </w:r>
      <w:r w:rsidRPr="002933E5">
        <w:t xml:space="preserve"> </w:t>
      </w:r>
      <w:r>
        <w:t>au</w:t>
      </w:r>
      <w:r w:rsidRPr="002933E5">
        <w:t>t</w:t>
      </w:r>
      <w:r>
        <w:t>hor</w:t>
      </w:r>
      <w:r w:rsidRPr="002933E5">
        <w:t>ise</w:t>
      </w:r>
      <w:r>
        <w:t>d</w:t>
      </w:r>
      <w:r w:rsidRPr="002933E5">
        <w:t xml:space="preserve"> f</w:t>
      </w:r>
      <w:r>
        <w:t>or</w:t>
      </w:r>
      <w:r w:rsidRPr="002933E5">
        <w:t xml:space="preserve"> iss</w:t>
      </w:r>
      <w:r>
        <w:t>ue.</w:t>
      </w:r>
    </w:p>
    <w:p w14:paraId="02DF8E71" w14:textId="77777777" w:rsidR="00920CFF" w:rsidRDefault="00920CFF" w:rsidP="003E2711">
      <w:pPr>
        <w:pStyle w:val="BoldHeading"/>
        <w:ind w:left="993"/>
        <w:rPr>
          <w:bCs/>
          <w:i/>
        </w:rPr>
      </w:pPr>
      <w:r>
        <w:rPr>
          <w:spacing w:val="-1"/>
        </w:rPr>
        <w:t>W</w:t>
      </w:r>
      <w:r>
        <w:t>h</w:t>
      </w:r>
      <w:r>
        <w:rPr>
          <w:spacing w:val="-1"/>
        </w:rPr>
        <w:t>a</w:t>
      </w:r>
      <w:r>
        <w:t>t</w:t>
      </w:r>
      <w:r>
        <w:rPr>
          <w:spacing w:val="-5"/>
        </w:rPr>
        <w:t xml:space="preserve"> </w:t>
      </w:r>
      <w:r>
        <w:rPr>
          <w:spacing w:val="-1"/>
        </w:rPr>
        <w:t>i</w:t>
      </w:r>
      <w:r>
        <w:t>f</w:t>
      </w:r>
      <w:r>
        <w:rPr>
          <w:spacing w:val="-5"/>
        </w:rPr>
        <w:t xml:space="preserve"> </w:t>
      </w:r>
      <w:r>
        <w:t>the</w:t>
      </w:r>
      <w:r>
        <w:rPr>
          <w:spacing w:val="-6"/>
        </w:rPr>
        <w:t xml:space="preserve"> </w:t>
      </w:r>
      <w:r>
        <w:rPr>
          <w:spacing w:val="2"/>
        </w:rPr>
        <w:t>l</w:t>
      </w:r>
      <w:r>
        <w:rPr>
          <w:spacing w:val="-1"/>
        </w:rPr>
        <w:t>e</w:t>
      </w:r>
      <w:r>
        <w:t>nd</w:t>
      </w:r>
      <w:r>
        <w:rPr>
          <w:spacing w:val="-1"/>
        </w:rPr>
        <w:t>e</w:t>
      </w:r>
      <w:r>
        <w:t>r</w:t>
      </w:r>
      <w:r>
        <w:rPr>
          <w:spacing w:val="-4"/>
        </w:rPr>
        <w:t xml:space="preserve"> </w:t>
      </w:r>
      <w:r>
        <w:rPr>
          <w:spacing w:val="-1"/>
        </w:rPr>
        <w:t>a</w:t>
      </w:r>
      <w:r>
        <w:t>g</w:t>
      </w:r>
      <w:r>
        <w:rPr>
          <w:spacing w:val="-1"/>
        </w:rPr>
        <w:t>r</w:t>
      </w:r>
      <w:r>
        <w:rPr>
          <w:spacing w:val="2"/>
        </w:rPr>
        <w:t>e</w:t>
      </w:r>
      <w:r>
        <w:rPr>
          <w:spacing w:val="-1"/>
        </w:rPr>
        <w:t>e</w:t>
      </w:r>
      <w:r>
        <w:t>s</w:t>
      </w:r>
      <w:r>
        <w:rPr>
          <w:spacing w:val="-4"/>
        </w:rPr>
        <w:t xml:space="preserve"> </w:t>
      </w:r>
      <w:r>
        <w:t>to</w:t>
      </w:r>
      <w:r>
        <w:rPr>
          <w:spacing w:val="-5"/>
        </w:rPr>
        <w:t xml:space="preserve"> </w:t>
      </w:r>
      <w:r>
        <w:rPr>
          <w:spacing w:val="1"/>
        </w:rPr>
        <w:t>w</w:t>
      </w:r>
      <w:r>
        <w:rPr>
          <w:spacing w:val="-1"/>
        </w:rPr>
        <w:t>aiv</w:t>
      </w:r>
      <w:r>
        <w:t>e</w:t>
      </w:r>
      <w:r>
        <w:rPr>
          <w:spacing w:val="-6"/>
        </w:rPr>
        <w:t xml:space="preserve"> </w:t>
      </w:r>
      <w:r>
        <w:t>t</w:t>
      </w:r>
      <w:r>
        <w:rPr>
          <w:spacing w:val="2"/>
        </w:rPr>
        <w:t>e</w:t>
      </w:r>
      <w:r>
        <w:rPr>
          <w:spacing w:val="-1"/>
        </w:rPr>
        <w:t>r</w:t>
      </w:r>
      <w:r>
        <w:t>ms</w:t>
      </w:r>
      <w:r>
        <w:rPr>
          <w:spacing w:val="-6"/>
        </w:rPr>
        <w:t xml:space="preserve"> </w:t>
      </w:r>
      <w:r>
        <w:rPr>
          <w:spacing w:val="-1"/>
        </w:rPr>
        <w:t>a</w:t>
      </w:r>
      <w:r>
        <w:t>ft</w:t>
      </w:r>
      <w:r>
        <w:rPr>
          <w:spacing w:val="2"/>
        </w:rPr>
        <w:t>e</w:t>
      </w:r>
      <w:r>
        <w:t>r</w:t>
      </w:r>
      <w:r>
        <w:rPr>
          <w:spacing w:val="-7"/>
        </w:rPr>
        <w:t xml:space="preserve"> </w:t>
      </w:r>
      <w:r>
        <w:t>the</w:t>
      </w:r>
      <w:r>
        <w:rPr>
          <w:spacing w:val="-6"/>
        </w:rPr>
        <w:t xml:space="preserve"> </w:t>
      </w:r>
      <w:r>
        <w:rPr>
          <w:spacing w:val="3"/>
        </w:rPr>
        <w:t>b</w:t>
      </w:r>
      <w:r>
        <w:rPr>
          <w:spacing w:val="-1"/>
        </w:rPr>
        <w:t>ala</w:t>
      </w:r>
      <w:r>
        <w:t>n</w:t>
      </w:r>
      <w:r>
        <w:rPr>
          <w:spacing w:val="-1"/>
        </w:rPr>
        <w:t>c</w:t>
      </w:r>
      <w:r>
        <w:t>e</w:t>
      </w:r>
      <w:r>
        <w:rPr>
          <w:spacing w:val="-4"/>
        </w:rPr>
        <w:t xml:space="preserve"> </w:t>
      </w:r>
      <w:r>
        <w:t>d</w:t>
      </w:r>
      <w:r>
        <w:rPr>
          <w:spacing w:val="-1"/>
        </w:rPr>
        <w:t>a</w:t>
      </w:r>
      <w:r>
        <w:t>t</w:t>
      </w:r>
      <w:r>
        <w:rPr>
          <w:spacing w:val="-1"/>
        </w:rPr>
        <w:t>e</w:t>
      </w:r>
      <w:r>
        <w:t>?</w:t>
      </w:r>
    </w:p>
    <w:p w14:paraId="02DF8E72" w14:textId="03BC09E2" w:rsidR="00920CFF" w:rsidRPr="008C6C33" w:rsidRDefault="00920CFF" w:rsidP="008C6C33">
      <w:pPr>
        <w:spacing w:line="271" w:lineRule="auto"/>
        <w:ind w:left="993"/>
        <w:jc w:val="both"/>
        <w:rPr>
          <w:rFonts w:ascii="Arial" w:eastAsia="Arial" w:hAnsi="Arial"/>
        </w:rPr>
      </w:pPr>
      <w:r>
        <w:rPr>
          <w:rFonts w:ascii="Arial" w:eastAsia="Arial" w:hAnsi="Arial"/>
          <w:spacing w:val="-1"/>
        </w:rPr>
        <w:t>I</w:t>
      </w:r>
      <w:r>
        <w:rPr>
          <w:rFonts w:ascii="Arial" w:eastAsia="Arial" w:hAnsi="Arial"/>
        </w:rPr>
        <w:t>f</w:t>
      </w:r>
      <w:r>
        <w:rPr>
          <w:rFonts w:ascii="Arial" w:eastAsia="Arial" w:hAnsi="Arial"/>
          <w:spacing w:val="4"/>
        </w:rPr>
        <w:t xml:space="preserve"> </w:t>
      </w:r>
      <w:r>
        <w:rPr>
          <w:rFonts w:ascii="Arial" w:eastAsia="Arial" w:hAnsi="Arial"/>
          <w:spacing w:val="-1"/>
        </w:rPr>
        <w:t>th</w:t>
      </w:r>
      <w:r>
        <w:rPr>
          <w:rFonts w:ascii="Arial" w:eastAsia="Arial" w:hAnsi="Arial"/>
        </w:rPr>
        <w:t>e</w:t>
      </w:r>
      <w:r>
        <w:rPr>
          <w:rFonts w:ascii="Arial" w:eastAsia="Arial" w:hAnsi="Arial"/>
          <w:spacing w:val="3"/>
        </w:rPr>
        <w:t xml:space="preserve"> </w:t>
      </w:r>
      <w:r>
        <w:rPr>
          <w:rFonts w:ascii="Arial" w:eastAsia="Arial" w:hAnsi="Arial"/>
          <w:spacing w:val="-2"/>
        </w:rPr>
        <w:t>l</w:t>
      </w:r>
      <w:r>
        <w:rPr>
          <w:rFonts w:ascii="Arial" w:eastAsia="Arial" w:hAnsi="Arial"/>
          <w:spacing w:val="-1"/>
        </w:rPr>
        <w:t>en</w:t>
      </w:r>
      <w:r>
        <w:rPr>
          <w:rFonts w:ascii="Arial" w:eastAsia="Arial" w:hAnsi="Arial"/>
          <w:spacing w:val="2"/>
        </w:rPr>
        <w:t>d</w:t>
      </w:r>
      <w:r>
        <w:rPr>
          <w:rFonts w:ascii="Arial" w:eastAsia="Arial" w:hAnsi="Arial"/>
          <w:spacing w:val="-1"/>
        </w:rPr>
        <w:t>e</w:t>
      </w:r>
      <w:r>
        <w:rPr>
          <w:rFonts w:ascii="Arial" w:eastAsia="Arial" w:hAnsi="Arial"/>
        </w:rPr>
        <w:t>r</w:t>
      </w:r>
      <w:r>
        <w:rPr>
          <w:rFonts w:ascii="Arial" w:eastAsia="Arial" w:hAnsi="Arial"/>
          <w:spacing w:val="3"/>
        </w:rPr>
        <w:t xml:space="preserve"> </w:t>
      </w:r>
      <w:r>
        <w:rPr>
          <w:rFonts w:ascii="Arial" w:eastAsia="Arial" w:hAnsi="Arial"/>
          <w:spacing w:val="-1"/>
        </w:rPr>
        <w:t>ag</w:t>
      </w:r>
      <w:r>
        <w:rPr>
          <w:rFonts w:ascii="Arial" w:eastAsia="Arial" w:hAnsi="Arial"/>
        </w:rPr>
        <w:t>r</w:t>
      </w:r>
      <w:r>
        <w:rPr>
          <w:rFonts w:ascii="Arial" w:eastAsia="Arial" w:hAnsi="Arial"/>
          <w:spacing w:val="-1"/>
        </w:rPr>
        <w:t>ee</w:t>
      </w:r>
      <w:r>
        <w:rPr>
          <w:rFonts w:ascii="Arial" w:eastAsia="Arial" w:hAnsi="Arial"/>
        </w:rPr>
        <w:t>s</w:t>
      </w:r>
      <w:r>
        <w:rPr>
          <w:rFonts w:ascii="Arial" w:eastAsia="Arial" w:hAnsi="Arial"/>
          <w:spacing w:val="4"/>
        </w:rPr>
        <w:t xml:space="preserve"> </w:t>
      </w:r>
      <w:r>
        <w:rPr>
          <w:rFonts w:ascii="Arial" w:eastAsia="Arial" w:hAnsi="Arial"/>
          <w:spacing w:val="-1"/>
        </w:rPr>
        <w:t>t</w:t>
      </w:r>
      <w:r>
        <w:rPr>
          <w:rFonts w:ascii="Arial" w:eastAsia="Arial" w:hAnsi="Arial"/>
        </w:rPr>
        <w:t>o</w:t>
      </w:r>
      <w:r>
        <w:rPr>
          <w:rFonts w:ascii="Arial" w:eastAsia="Arial" w:hAnsi="Arial"/>
          <w:spacing w:val="2"/>
        </w:rPr>
        <w:t xml:space="preserve"> </w:t>
      </w:r>
      <w:r>
        <w:rPr>
          <w:rFonts w:ascii="Arial" w:eastAsia="Arial" w:hAnsi="Arial"/>
        </w:rPr>
        <w:t>a</w:t>
      </w:r>
      <w:r>
        <w:rPr>
          <w:rFonts w:ascii="Arial" w:eastAsia="Arial" w:hAnsi="Arial"/>
          <w:spacing w:val="2"/>
        </w:rPr>
        <w:t xml:space="preserve"> pe</w:t>
      </w:r>
      <w:r>
        <w:rPr>
          <w:rFonts w:ascii="Arial" w:eastAsia="Arial" w:hAnsi="Arial"/>
        </w:rPr>
        <w:t>r</w:t>
      </w:r>
      <w:r>
        <w:rPr>
          <w:rFonts w:ascii="Arial" w:eastAsia="Arial" w:hAnsi="Arial"/>
          <w:spacing w:val="-2"/>
        </w:rPr>
        <w:t>i</w:t>
      </w:r>
      <w:r>
        <w:rPr>
          <w:rFonts w:ascii="Arial" w:eastAsia="Arial" w:hAnsi="Arial"/>
          <w:spacing w:val="-1"/>
        </w:rPr>
        <w:t>o</w:t>
      </w:r>
      <w:r>
        <w:rPr>
          <w:rFonts w:ascii="Arial" w:eastAsia="Arial" w:hAnsi="Arial"/>
        </w:rPr>
        <w:t>d</w:t>
      </w:r>
      <w:r>
        <w:rPr>
          <w:rFonts w:ascii="Arial" w:eastAsia="Arial" w:hAnsi="Arial"/>
          <w:spacing w:val="2"/>
        </w:rPr>
        <w:t xml:space="preserve"> </w:t>
      </w:r>
      <w:r>
        <w:rPr>
          <w:rFonts w:ascii="Arial" w:eastAsia="Arial" w:hAnsi="Arial"/>
          <w:spacing w:val="-1"/>
        </w:rPr>
        <w:t>o</w:t>
      </w:r>
      <w:r>
        <w:rPr>
          <w:rFonts w:ascii="Arial" w:eastAsia="Arial" w:hAnsi="Arial"/>
        </w:rPr>
        <w:t>f</w:t>
      </w:r>
      <w:r>
        <w:rPr>
          <w:rFonts w:ascii="Arial" w:eastAsia="Arial" w:hAnsi="Arial"/>
          <w:spacing w:val="5"/>
        </w:rPr>
        <w:t xml:space="preserve"> </w:t>
      </w:r>
      <w:r>
        <w:rPr>
          <w:rFonts w:ascii="Arial" w:eastAsia="Arial" w:hAnsi="Arial"/>
          <w:spacing w:val="-1"/>
        </w:rPr>
        <w:t>g</w:t>
      </w:r>
      <w:r>
        <w:rPr>
          <w:rFonts w:ascii="Arial" w:eastAsia="Arial" w:hAnsi="Arial"/>
        </w:rPr>
        <w:t>r</w:t>
      </w:r>
      <w:r>
        <w:rPr>
          <w:rFonts w:ascii="Arial" w:eastAsia="Arial" w:hAnsi="Arial"/>
          <w:spacing w:val="-1"/>
        </w:rPr>
        <w:t>a</w:t>
      </w:r>
      <w:r>
        <w:rPr>
          <w:rFonts w:ascii="Arial" w:eastAsia="Arial" w:hAnsi="Arial"/>
          <w:spacing w:val="1"/>
        </w:rPr>
        <w:t>c</w:t>
      </w:r>
      <w:r>
        <w:rPr>
          <w:rFonts w:ascii="Arial" w:eastAsia="Arial" w:hAnsi="Arial"/>
        </w:rPr>
        <w:t>e</w:t>
      </w:r>
      <w:r>
        <w:rPr>
          <w:rFonts w:ascii="Arial" w:eastAsia="Arial" w:hAnsi="Arial"/>
          <w:spacing w:val="2"/>
        </w:rPr>
        <w:t xml:space="preserve"> </w:t>
      </w:r>
      <w:r>
        <w:rPr>
          <w:rFonts w:ascii="Arial" w:eastAsia="Arial" w:hAnsi="Arial"/>
          <w:spacing w:val="-1"/>
        </w:rPr>
        <w:t>a</w:t>
      </w:r>
      <w:r>
        <w:rPr>
          <w:rFonts w:ascii="Arial" w:eastAsia="Arial" w:hAnsi="Arial"/>
          <w:spacing w:val="2"/>
        </w:rPr>
        <w:t>f</w:t>
      </w:r>
      <w:r>
        <w:rPr>
          <w:rFonts w:ascii="Arial" w:eastAsia="Arial" w:hAnsi="Arial"/>
          <w:spacing w:val="-1"/>
        </w:rPr>
        <w:t>te</w:t>
      </w:r>
      <w:r>
        <w:rPr>
          <w:rFonts w:ascii="Arial" w:eastAsia="Arial" w:hAnsi="Arial"/>
        </w:rPr>
        <w:t>r</w:t>
      </w:r>
      <w:r>
        <w:rPr>
          <w:rFonts w:ascii="Arial" w:eastAsia="Arial" w:hAnsi="Arial"/>
          <w:spacing w:val="3"/>
        </w:rPr>
        <w:t xml:space="preserve"> </w:t>
      </w:r>
      <w:r>
        <w:rPr>
          <w:rFonts w:ascii="Arial" w:eastAsia="Arial" w:hAnsi="Arial"/>
          <w:spacing w:val="-1"/>
        </w:rPr>
        <w:t>th</w:t>
      </w:r>
      <w:r>
        <w:rPr>
          <w:rFonts w:ascii="Arial" w:eastAsia="Arial" w:hAnsi="Arial"/>
        </w:rPr>
        <w:t>e</w:t>
      </w:r>
      <w:r>
        <w:rPr>
          <w:rFonts w:ascii="Arial" w:eastAsia="Arial" w:hAnsi="Arial"/>
          <w:spacing w:val="2"/>
        </w:rPr>
        <w:t xml:space="preserve"> </w:t>
      </w:r>
      <w:r>
        <w:rPr>
          <w:rFonts w:ascii="Arial" w:eastAsia="Arial" w:hAnsi="Arial"/>
          <w:spacing w:val="-1"/>
        </w:rPr>
        <w:t>en</w:t>
      </w:r>
      <w:r>
        <w:rPr>
          <w:rFonts w:ascii="Arial" w:eastAsia="Arial" w:hAnsi="Arial"/>
        </w:rPr>
        <w:t>d</w:t>
      </w:r>
      <w:r>
        <w:rPr>
          <w:rFonts w:ascii="Arial" w:eastAsia="Arial" w:hAnsi="Arial"/>
          <w:spacing w:val="4"/>
        </w:rPr>
        <w:t xml:space="preserve"> </w:t>
      </w:r>
      <w:r>
        <w:rPr>
          <w:rFonts w:ascii="Arial" w:eastAsia="Arial" w:hAnsi="Arial"/>
          <w:spacing w:val="-1"/>
        </w:rPr>
        <w:t>o</w:t>
      </w:r>
      <w:r>
        <w:rPr>
          <w:rFonts w:ascii="Arial" w:eastAsia="Arial" w:hAnsi="Arial"/>
        </w:rPr>
        <w:t>f</w:t>
      </w:r>
      <w:r>
        <w:rPr>
          <w:rFonts w:ascii="Arial" w:eastAsia="Arial" w:hAnsi="Arial"/>
          <w:spacing w:val="5"/>
        </w:rPr>
        <w:t xml:space="preserve"> </w:t>
      </w:r>
      <w:r>
        <w:rPr>
          <w:rFonts w:ascii="Arial" w:eastAsia="Arial" w:hAnsi="Arial"/>
          <w:spacing w:val="-1"/>
        </w:rPr>
        <w:t>th</w:t>
      </w:r>
      <w:r>
        <w:rPr>
          <w:rFonts w:ascii="Arial" w:eastAsia="Arial" w:hAnsi="Arial"/>
        </w:rPr>
        <w:t>e</w:t>
      </w:r>
      <w:r>
        <w:rPr>
          <w:rFonts w:ascii="Arial" w:eastAsia="Arial" w:hAnsi="Arial"/>
          <w:spacing w:val="2"/>
        </w:rPr>
        <w:t xml:space="preserve"> </w:t>
      </w:r>
      <w:r>
        <w:rPr>
          <w:rFonts w:ascii="Arial" w:eastAsia="Arial" w:hAnsi="Arial"/>
        </w:rPr>
        <w:t>r</w:t>
      </w:r>
      <w:r>
        <w:rPr>
          <w:rFonts w:ascii="Arial" w:eastAsia="Arial" w:hAnsi="Arial"/>
          <w:spacing w:val="-1"/>
        </w:rPr>
        <w:t>epo</w:t>
      </w:r>
      <w:r>
        <w:rPr>
          <w:rFonts w:ascii="Arial" w:eastAsia="Arial" w:hAnsi="Arial"/>
        </w:rPr>
        <w:t>r</w:t>
      </w:r>
      <w:r>
        <w:rPr>
          <w:rFonts w:ascii="Arial" w:eastAsia="Arial" w:hAnsi="Arial"/>
          <w:spacing w:val="-1"/>
        </w:rPr>
        <w:t>t</w:t>
      </w:r>
      <w:r>
        <w:rPr>
          <w:rFonts w:ascii="Arial" w:eastAsia="Arial" w:hAnsi="Arial"/>
          <w:spacing w:val="-2"/>
        </w:rPr>
        <w:t>i</w:t>
      </w:r>
      <w:r>
        <w:rPr>
          <w:rFonts w:ascii="Arial" w:eastAsia="Arial" w:hAnsi="Arial"/>
          <w:spacing w:val="2"/>
        </w:rPr>
        <w:t>n</w:t>
      </w:r>
      <w:r>
        <w:rPr>
          <w:rFonts w:ascii="Arial" w:eastAsia="Arial" w:hAnsi="Arial"/>
        </w:rPr>
        <w:t>g</w:t>
      </w:r>
      <w:r>
        <w:rPr>
          <w:rFonts w:ascii="Arial" w:eastAsia="Arial" w:hAnsi="Arial"/>
          <w:spacing w:val="2"/>
        </w:rPr>
        <w:t xml:space="preserve"> </w:t>
      </w:r>
      <w:r>
        <w:rPr>
          <w:rFonts w:ascii="Arial" w:eastAsia="Arial" w:hAnsi="Arial"/>
          <w:spacing w:val="-1"/>
        </w:rPr>
        <w:t>pe</w:t>
      </w:r>
      <w:r>
        <w:rPr>
          <w:rFonts w:ascii="Arial" w:eastAsia="Arial" w:hAnsi="Arial"/>
        </w:rPr>
        <w:t>r</w:t>
      </w:r>
      <w:r>
        <w:rPr>
          <w:rFonts w:ascii="Arial" w:eastAsia="Arial" w:hAnsi="Arial"/>
          <w:spacing w:val="1"/>
        </w:rPr>
        <w:t>i</w:t>
      </w:r>
      <w:r>
        <w:rPr>
          <w:rFonts w:ascii="Arial" w:eastAsia="Arial" w:hAnsi="Arial"/>
          <w:spacing w:val="-1"/>
        </w:rPr>
        <w:t>o</w:t>
      </w:r>
      <w:r>
        <w:rPr>
          <w:rFonts w:ascii="Arial" w:eastAsia="Arial" w:hAnsi="Arial"/>
        </w:rPr>
        <w:t>d</w:t>
      </w:r>
      <w:r>
        <w:rPr>
          <w:rFonts w:ascii="Arial" w:eastAsia="Arial" w:hAnsi="Arial"/>
          <w:spacing w:val="2"/>
        </w:rPr>
        <w:t xml:space="preserve"> b</w:t>
      </w:r>
      <w:r>
        <w:rPr>
          <w:rFonts w:ascii="Arial" w:eastAsia="Arial" w:hAnsi="Arial"/>
          <w:spacing w:val="-1"/>
        </w:rPr>
        <w:t>u</w:t>
      </w:r>
      <w:r>
        <w:rPr>
          <w:rFonts w:ascii="Arial" w:eastAsia="Arial" w:hAnsi="Arial"/>
        </w:rPr>
        <w:t>t</w:t>
      </w:r>
      <w:r>
        <w:rPr>
          <w:rFonts w:ascii="Arial" w:eastAsia="Arial" w:hAnsi="Arial"/>
          <w:spacing w:val="2"/>
        </w:rPr>
        <w:t xml:space="preserve"> </w:t>
      </w:r>
      <w:r>
        <w:rPr>
          <w:rFonts w:ascii="Arial" w:eastAsia="Arial" w:hAnsi="Arial"/>
          <w:spacing w:val="-1"/>
        </w:rPr>
        <w:t>be</w:t>
      </w:r>
      <w:r>
        <w:rPr>
          <w:rFonts w:ascii="Arial" w:eastAsia="Arial" w:hAnsi="Arial"/>
          <w:spacing w:val="2"/>
        </w:rPr>
        <w:t>f</w:t>
      </w:r>
      <w:r>
        <w:rPr>
          <w:rFonts w:ascii="Arial" w:eastAsia="Arial" w:hAnsi="Arial"/>
          <w:spacing w:val="-1"/>
        </w:rPr>
        <w:t>o</w:t>
      </w:r>
      <w:r>
        <w:rPr>
          <w:rFonts w:ascii="Arial" w:eastAsia="Arial" w:hAnsi="Arial"/>
        </w:rPr>
        <w:t>re</w:t>
      </w:r>
      <w:r>
        <w:rPr>
          <w:rFonts w:ascii="Arial" w:eastAsia="Arial" w:hAnsi="Arial"/>
          <w:spacing w:val="3"/>
        </w:rPr>
        <w:t xml:space="preserve"> </w:t>
      </w:r>
      <w:r>
        <w:rPr>
          <w:rFonts w:ascii="Arial" w:eastAsia="Arial" w:hAnsi="Arial"/>
          <w:spacing w:val="-1"/>
        </w:rPr>
        <w:t>th</w:t>
      </w:r>
      <w:r>
        <w:rPr>
          <w:rFonts w:ascii="Arial" w:eastAsia="Arial" w:hAnsi="Arial"/>
        </w:rPr>
        <w:t>e</w:t>
      </w:r>
      <w:r>
        <w:rPr>
          <w:rFonts w:ascii="Arial" w:eastAsia="Arial" w:hAnsi="Arial"/>
          <w:spacing w:val="2"/>
        </w:rPr>
        <w:t xml:space="preserve"> f</w:t>
      </w:r>
      <w:r>
        <w:rPr>
          <w:rFonts w:ascii="Arial" w:eastAsia="Arial" w:hAnsi="Arial"/>
          <w:spacing w:val="-2"/>
        </w:rPr>
        <w:t>i</w:t>
      </w:r>
      <w:r>
        <w:rPr>
          <w:rFonts w:ascii="Arial" w:eastAsia="Arial" w:hAnsi="Arial"/>
          <w:spacing w:val="-1"/>
        </w:rPr>
        <w:t>nan</w:t>
      </w:r>
      <w:r>
        <w:rPr>
          <w:rFonts w:ascii="Arial" w:eastAsia="Arial" w:hAnsi="Arial"/>
          <w:spacing w:val="3"/>
        </w:rPr>
        <w:t>c</w:t>
      </w:r>
      <w:r>
        <w:rPr>
          <w:rFonts w:ascii="Arial" w:eastAsia="Arial" w:hAnsi="Arial"/>
          <w:spacing w:val="-2"/>
        </w:rPr>
        <w:t>i</w:t>
      </w:r>
      <w:r>
        <w:rPr>
          <w:rFonts w:ascii="Arial" w:eastAsia="Arial" w:hAnsi="Arial"/>
          <w:spacing w:val="-1"/>
        </w:rPr>
        <w:t>a</w:t>
      </w:r>
      <w:r>
        <w:rPr>
          <w:rFonts w:ascii="Arial" w:eastAsia="Arial" w:hAnsi="Arial"/>
        </w:rPr>
        <w:t>l</w:t>
      </w:r>
      <w:r>
        <w:rPr>
          <w:rFonts w:ascii="Arial" w:eastAsia="Arial" w:hAnsi="Arial"/>
          <w:spacing w:val="1"/>
        </w:rPr>
        <w:t xml:space="preserve"> s</w:t>
      </w:r>
      <w:r>
        <w:rPr>
          <w:rFonts w:ascii="Arial" w:eastAsia="Arial" w:hAnsi="Arial"/>
          <w:spacing w:val="-1"/>
        </w:rPr>
        <w:t>ta</w:t>
      </w:r>
      <w:r>
        <w:rPr>
          <w:rFonts w:ascii="Arial" w:eastAsia="Arial" w:hAnsi="Arial"/>
          <w:spacing w:val="2"/>
        </w:rPr>
        <w:t>t</w:t>
      </w:r>
      <w:r>
        <w:rPr>
          <w:rFonts w:ascii="Arial" w:eastAsia="Arial" w:hAnsi="Arial"/>
          <w:spacing w:val="-1"/>
        </w:rPr>
        <w:t>e</w:t>
      </w:r>
      <w:r>
        <w:rPr>
          <w:rFonts w:ascii="Arial" w:eastAsia="Arial" w:hAnsi="Arial"/>
          <w:spacing w:val="2"/>
        </w:rPr>
        <w:t>m</w:t>
      </w:r>
      <w:r>
        <w:rPr>
          <w:rFonts w:ascii="Arial" w:eastAsia="Arial" w:hAnsi="Arial"/>
          <w:spacing w:val="-1"/>
        </w:rPr>
        <w:t>ent</w:t>
      </w:r>
      <w:r>
        <w:rPr>
          <w:rFonts w:ascii="Arial" w:eastAsia="Arial" w:hAnsi="Arial"/>
        </w:rPr>
        <w:t>s</w:t>
      </w:r>
      <w:r>
        <w:rPr>
          <w:rFonts w:ascii="Arial" w:eastAsia="Arial" w:hAnsi="Arial"/>
          <w:spacing w:val="4"/>
        </w:rPr>
        <w:t xml:space="preserve"> </w:t>
      </w:r>
      <w:r>
        <w:rPr>
          <w:rFonts w:ascii="Arial" w:eastAsia="Arial" w:hAnsi="Arial"/>
          <w:spacing w:val="-1"/>
        </w:rPr>
        <w:t>a</w:t>
      </w:r>
      <w:r>
        <w:rPr>
          <w:rFonts w:ascii="Arial" w:eastAsia="Arial" w:hAnsi="Arial"/>
        </w:rPr>
        <w:t>re</w:t>
      </w:r>
      <w:r>
        <w:rPr>
          <w:rFonts w:ascii="Arial" w:eastAsia="Arial" w:hAnsi="Arial"/>
          <w:w w:val="99"/>
        </w:rPr>
        <w:t xml:space="preserve"> </w:t>
      </w:r>
      <w:r w:rsidR="00624858">
        <w:rPr>
          <w:rFonts w:ascii="Arial" w:eastAsia="Arial" w:hAnsi="Arial"/>
          <w:spacing w:val="1"/>
        </w:rPr>
        <w:t>s</w:t>
      </w:r>
      <w:r w:rsidR="00624858">
        <w:rPr>
          <w:rFonts w:ascii="Arial" w:eastAsia="Arial" w:hAnsi="Arial"/>
          <w:spacing w:val="-2"/>
        </w:rPr>
        <w:t>i</w:t>
      </w:r>
      <w:r w:rsidR="00624858">
        <w:rPr>
          <w:rFonts w:ascii="Arial" w:eastAsia="Arial" w:hAnsi="Arial"/>
          <w:spacing w:val="-1"/>
        </w:rPr>
        <w:t>gn</w:t>
      </w:r>
      <w:r w:rsidR="00624858">
        <w:rPr>
          <w:rFonts w:ascii="Arial" w:eastAsia="Arial" w:hAnsi="Arial"/>
          <w:spacing w:val="2"/>
        </w:rPr>
        <w:t>e</w:t>
      </w:r>
      <w:r w:rsidR="00624858">
        <w:rPr>
          <w:rFonts w:ascii="Arial" w:eastAsia="Arial" w:hAnsi="Arial"/>
        </w:rPr>
        <w:t>d,</w:t>
      </w:r>
      <w:r>
        <w:rPr>
          <w:rFonts w:ascii="Arial" w:eastAsia="Arial" w:hAnsi="Arial"/>
          <w:spacing w:val="18"/>
        </w:rPr>
        <w:t xml:space="preserve"> </w:t>
      </w:r>
      <w:r>
        <w:rPr>
          <w:rFonts w:ascii="Arial" w:eastAsia="Arial" w:hAnsi="Arial"/>
          <w:spacing w:val="-1"/>
        </w:rPr>
        <w:t>the</w:t>
      </w:r>
      <w:r>
        <w:rPr>
          <w:rFonts w:ascii="Arial" w:eastAsia="Arial" w:hAnsi="Arial"/>
        </w:rPr>
        <w:t>n</w:t>
      </w:r>
      <w:r>
        <w:rPr>
          <w:rFonts w:ascii="Arial" w:eastAsia="Arial" w:hAnsi="Arial"/>
          <w:spacing w:val="18"/>
        </w:rPr>
        <w:t xml:space="preserve"> </w:t>
      </w:r>
      <w:r>
        <w:rPr>
          <w:rFonts w:ascii="Arial" w:eastAsia="Arial" w:hAnsi="Arial"/>
          <w:spacing w:val="2"/>
        </w:rPr>
        <w:t>t</w:t>
      </w:r>
      <w:r>
        <w:rPr>
          <w:rFonts w:ascii="Arial" w:eastAsia="Arial" w:hAnsi="Arial"/>
          <w:spacing w:val="-1"/>
        </w:rPr>
        <w:t>h</w:t>
      </w:r>
      <w:r>
        <w:rPr>
          <w:rFonts w:ascii="Arial" w:eastAsia="Arial" w:hAnsi="Arial"/>
          <w:spacing w:val="-2"/>
        </w:rPr>
        <w:t>i</w:t>
      </w:r>
      <w:r>
        <w:rPr>
          <w:rFonts w:ascii="Arial" w:eastAsia="Arial" w:hAnsi="Arial"/>
        </w:rPr>
        <w:t>s</w:t>
      </w:r>
      <w:r>
        <w:rPr>
          <w:rFonts w:ascii="Arial" w:eastAsia="Arial" w:hAnsi="Arial"/>
          <w:spacing w:val="19"/>
        </w:rPr>
        <w:t xml:space="preserve"> </w:t>
      </w:r>
      <w:r>
        <w:rPr>
          <w:rFonts w:ascii="Arial" w:eastAsia="Arial" w:hAnsi="Arial"/>
          <w:spacing w:val="-2"/>
        </w:rPr>
        <w:t>i</w:t>
      </w:r>
      <w:r>
        <w:rPr>
          <w:rFonts w:ascii="Arial" w:eastAsia="Arial" w:hAnsi="Arial"/>
        </w:rPr>
        <w:t>s</w:t>
      </w:r>
      <w:r>
        <w:rPr>
          <w:rFonts w:ascii="Arial" w:eastAsia="Arial" w:hAnsi="Arial"/>
          <w:spacing w:val="19"/>
        </w:rPr>
        <w:t xml:space="preserve"> </w:t>
      </w:r>
      <w:r>
        <w:rPr>
          <w:rFonts w:ascii="Arial" w:eastAsia="Arial" w:hAnsi="Arial"/>
          <w:spacing w:val="1"/>
        </w:rPr>
        <w:t>c</w:t>
      </w:r>
      <w:r>
        <w:rPr>
          <w:rFonts w:ascii="Arial" w:eastAsia="Arial" w:hAnsi="Arial"/>
          <w:spacing w:val="-1"/>
        </w:rPr>
        <w:t>on</w:t>
      </w:r>
      <w:r>
        <w:rPr>
          <w:rFonts w:ascii="Arial" w:eastAsia="Arial" w:hAnsi="Arial"/>
          <w:spacing w:val="1"/>
        </w:rPr>
        <w:t>s</w:t>
      </w:r>
      <w:r>
        <w:rPr>
          <w:rFonts w:ascii="Arial" w:eastAsia="Arial" w:hAnsi="Arial"/>
          <w:spacing w:val="-2"/>
        </w:rPr>
        <w:t>i</w:t>
      </w:r>
      <w:r>
        <w:rPr>
          <w:rFonts w:ascii="Arial" w:eastAsia="Arial" w:hAnsi="Arial"/>
          <w:spacing w:val="-1"/>
        </w:rPr>
        <w:t>d</w:t>
      </w:r>
      <w:r>
        <w:rPr>
          <w:rFonts w:ascii="Arial" w:eastAsia="Arial" w:hAnsi="Arial"/>
          <w:spacing w:val="2"/>
        </w:rPr>
        <w:t>e</w:t>
      </w:r>
      <w:r>
        <w:rPr>
          <w:rFonts w:ascii="Arial" w:eastAsia="Arial" w:hAnsi="Arial"/>
        </w:rPr>
        <w:t>r</w:t>
      </w:r>
      <w:r>
        <w:rPr>
          <w:rFonts w:ascii="Arial" w:eastAsia="Arial" w:hAnsi="Arial"/>
          <w:spacing w:val="-1"/>
        </w:rPr>
        <w:t>e</w:t>
      </w:r>
      <w:r>
        <w:rPr>
          <w:rFonts w:ascii="Arial" w:eastAsia="Arial" w:hAnsi="Arial"/>
        </w:rPr>
        <w:t>d</w:t>
      </w:r>
      <w:r>
        <w:rPr>
          <w:rFonts w:ascii="Arial" w:eastAsia="Arial" w:hAnsi="Arial"/>
          <w:spacing w:val="18"/>
        </w:rPr>
        <w:t xml:space="preserve"> </w:t>
      </w:r>
      <w:r>
        <w:rPr>
          <w:rFonts w:ascii="Arial" w:eastAsia="Arial" w:hAnsi="Arial"/>
        </w:rPr>
        <w:t>a</w:t>
      </w:r>
      <w:r>
        <w:rPr>
          <w:rFonts w:ascii="Arial" w:eastAsia="Arial" w:hAnsi="Arial"/>
          <w:spacing w:val="18"/>
        </w:rPr>
        <w:t xml:space="preserve"> </w:t>
      </w:r>
      <w:r>
        <w:rPr>
          <w:rFonts w:ascii="Arial" w:eastAsia="Arial" w:hAnsi="Arial"/>
          <w:spacing w:val="-1"/>
        </w:rPr>
        <w:t>non</w:t>
      </w:r>
      <w:r>
        <w:rPr>
          <w:rFonts w:ascii="Arial" w:eastAsia="Arial" w:hAnsi="Arial"/>
        </w:rPr>
        <w:t>-</w:t>
      </w:r>
      <w:r>
        <w:rPr>
          <w:rFonts w:ascii="Arial" w:eastAsia="Arial" w:hAnsi="Arial"/>
          <w:spacing w:val="2"/>
        </w:rPr>
        <w:t>a</w:t>
      </w:r>
      <w:r>
        <w:rPr>
          <w:rFonts w:ascii="Arial" w:eastAsia="Arial" w:hAnsi="Arial"/>
          <w:spacing w:val="-1"/>
        </w:rPr>
        <w:t>d</w:t>
      </w:r>
      <w:r>
        <w:rPr>
          <w:rFonts w:ascii="Arial" w:eastAsia="Arial" w:hAnsi="Arial"/>
          <w:spacing w:val="1"/>
        </w:rPr>
        <w:t>j</w:t>
      </w:r>
      <w:r>
        <w:rPr>
          <w:rFonts w:ascii="Arial" w:eastAsia="Arial" w:hAnsi="Arial"/>
          <w:spacing w:val="-1"/>
        </w:rPr>
        <w:t>u</w:t>
      </w:r>
      <w:r>
        <w:rPr>
          <w:rFonts w:ascii="Arial" w:eastAsia="Arial" w:hAnsi="Arial"/>
          <w:spacing w:val="1"/>
        </w:rPr>
        <w:t>s</w:t>
      </w:r>
      <w:r>
        <w:rPr>
          <w:rFonts w:ascii="Arial" w:eastAsia="Arial" w:hAnsi="Arial"/>
          <w:spacing w:val="-1"/>
        </w:rPr>
        <w:t>t</w:t>
      </w:r>
      <w:r>
        <w:rPr>
          <w:rFonts w:ascii="Arial" w:eastAsia="Arial" w:hAnsi="Arial"/>
          <w:spacing w:val="-2"/>
        </w:rPr>
        <w:t>i</w:t>
      </w:r>
      <w:r>
        <w:rPr>
          <w:rFonts w:ascii="Arial" w:eastAsia="Arial" w:hAnsi="Arial"/>
          <w:spacing w:val="-1"/>
        </w:rPr>
        <w:t>n</w:t>
      </w:r>
      <w:r>
        <w:rPr>
          <w:rFonts w:ascii="Arial" w:eastAsia="Arial" w:hAnsi="Arial"/>
        </w:rPr>
        <w:t>g</w:t>
      </w:r>
      <w:r>
        <w:rPr>
          <w:rFonts w:ascii="Arial" w:eastAsia="Arial" w:hAnsi="Arial"/>
          <w:spacing w:val="18"/>
        </w:rPr>
        <w:t xml:space="preserve"> </w:t>
      </w:r>
      <w:r>
        <w:rPr>
          <w:rFonts w:ascii="Arial" w:eastAsia="Arial" w:hAnsi="Arial"/>
          <w:spacing w:val="1"/>
        </w:rPr>
        <w:t>s</w:t>
      </w:r>
      <w:r>
        <w:rPr>
          <w:rFonts w:ascii="Arial" w:eastAsia="Arial" w:hAnsi="Arial"/>
          <w:spacing w:val="-1"/>
        </w:rPr>
        <w:t>ub</w:t>
      </w:r>
      <w:r>
        <w:rPr>
          <w:rFonts w:ascii="Arial" w:eastAsia="Arial" w:hAnsi="Arial"/>
          <w:spacing w:val="1"/>
        </w:rPr>
        <w:t>s</w:t>
      </w:r>
      <w:r>
        <w:rPr>
          <w:rFonts w:ascii="Arial" w:eastAsia="Arial" w:hAnsi="Arial"/>
          <w:spacing w:val="2"/>
        </w:rPr>
        <w:t>e</w:t>
      </w:r>
      <w:r>
        <w:rPr>
          <w:rFonts w:ascii="Arial" w:eastAsia="Arial" w:hAnsi="Arial"/>
          <w:spacing w:val="-1"/>
        </w:rPr>
        <w:t>que</w:t>
      </w:r>
      <w:r>
        <w:rPr>
          <w:rFonts w:ascii="Arial" w:eastAsia="Arial" w:hAnsi="Arial"/>
          <w:spacing w:val="2"/>
        </w:rPr>
        <w:t>n</w:t>
      </w:r>
      <w:r>
        <w:rPr>
          <w:rFonts w:ascii="Arial" w:eastAsia="Arial" w:hAnsi="Arial"/>
        </w:rPr>
        <w:t>t</w:t>
      </w:r>
      <w:r>
        <w:rPr>
          <w:rFonts w:ascii="Arial" w:eastAsia="Arial" w:hAnsi="Arial"/>
          <w:spacing w:val="18"/>
        </w:rPr>
        <w:t xml:space="preserve"> </w:t>
      </w:r>
      <w:r>
        <w:rPr>
          <w:rFonts w:ascii="Arial" w:eastAsia="Arial" w:hAnsi="Arial"/>
          <w:spacing w:val="-1"/>
        </w:rPr>
        <w:t>e</w:t>
      </w:r>
      <w:r>
        <w:rPr>
          <w:rFonts w:ascii="Arial" w:eastAsia="Arial" w:hAnsi="Arial"/>
          <w:spacing w:val="1"/>
        </w:rPr>
        <w:t>v</w:t>
      </w:r>
      <w:r>
        <w:rPr>
          <w:rFonts w:ascii="Arial" w:eastAsia="Arial" w:hAnsi="Arial"/>
          <w:spacing w:val="-1"/>
        </w:rPr>
        <w:t>ent</w:t>
      </w:r>
      <w:r>
        <w:rPr>
          <w:rFonts w:ascii="Arial" w:eastAsia="Arial" w:hAnsi="Arial"/>
        </w:rPr>
        <w:t>.</w:t>
      </w:r>
      <w:r>
        <w:rPr>
          <w:rFonts w:ascii="Arial" w:eastAsia="Arial" w:hAnsi="Arial"/>
          <w:spacing w:val="19"/>
        </w:rPr>
        <w:t xml:space="preserve"> </w:t>
      </w:r>
      <w:r>
        <w:rPr>
          <w:rFonts w:ascii="Arial" w:eastAsia="Arial" w:hAnsi="Arial"/>
        </w:rPr>
        <w:t>(R</w:t>
      </w:r>
      <w:r>
        <w:rPr>
          <w:rFonts w:ascii="Arial" w:eastAsia="Arial" w:hAnsi="Arial"/>
          <w:spacing w:val="-1"/>
        </w:rPr>
        <w:t>e</w:t>
      </w:r>
      <w:r>
        <w:rPr>
          <w:rFonts w:ascii="Arial" w:eastAsia="Arial" w:hAnsi="Arial"/>
          <w:spacing w:val="2"/>
        </w:rPr>
        <w:t>f</w:t>
      </w:r>
      <w:r>
        <w:rPr>
          <w:rFonts w:ascii="Arial" w:eastAsia="Arial" w:hAnsi="Arial"/>
          <w:spacing w:val="-1"/>
        </w:rPr>
        <w:t>e</w:t>
      </w:r>
      <w:r>
        <w:rPr>
          <w:rFonts w:ascii="Arial" w:eastAsia="Arial" w:hAnsi="Arial"/>
        </w:rPr>
        <w:t>r</w:t>
      </w:r>
      <w:r>
        <w:rPr>
          <w:rFonts w:ascii="Arial" w:eastAsia="Arial" w:hAnsi="Arial"/>
          <w:spacing w:val="19"/>
        </w:rPr>
        <w:t xml:space="preserve"> </w:t>
      </w:r>
      <w:r>
        <w:rPr>
          <w:rFonts w:ascii="Arial" w:eastAsia="Arial" w:hAnsi="Arial"/>
          <w:i/>
          <w:spacing w:val="-1"/>
        </w:rPr>
        <w:t>Se</w:t>
      </w:r>
      <w:r>
        <w:rPr>
          <w:rFonts w:ascii="Arial" w:eastAsia="Arial" w:hAnsi="Arial"/>
          <w:i/>
          <w:spacing w:val="1"/>
        </w:rPr>
        <w:t>c</w:t>
      </w:r>
      <w:r>
        <w:rPr>
          <w:rFonts w:ascii="Arial" w:eastAsia="Arial" w:hAnsi="Arial"/>
          <w:i/>
          <w:spacing w:val="-1"/>
        </w:rPr>
        <w:t>t</w:t>
      </w:r>
      <w:r>
        <w:rPr>
          <w:rFonts w:ascii="Arial" w:eastAsia="Arial" w:hAnsi="Arial"/>
          <w:i/>
          <w:spacing w:val="1"/>
        </w:rPr>
        <w:t>i</w:t>
      </w:r>
      <w:r>
        <w:rPr>
          <w:rFonts w:ascii="Arial" w:eastAsia="Arial" w:hAnsi="Arial"/>
          <w:i/>
          <w:spacing w:val="2"/>
        </w:rPr>
        <w:t>o</w:t>
      </w:r>
      <w:r>
        <w:rPr>
          <w:rFonts w:ascii="Arial" w:eastAsia="Arial" w:hAnsi="Arial"/>
          <w:i/>
        </w:rPr>
        <w:t>n</w:t>
      </w:r>
      <w:r>
        <w:rPr>
          <w:rFonts w:ascii="Arial" w:eastAsia="Arial" w:hAnsi="Arial"/>
          <w:i/>
          <w:spacing w:val="18"/>
        </w:rPr>
        <w:t xml:space="preserve"> </w:t>
      </w:r>
      <w:r>
        <w:rPr>
          <w:rFonts w:ascii="Arial" w:eastAsia="Arial" w:hAnsi="Arial"/>
          <w:i/>
          <w:spacing w:val="-1"/>
        </w:rPr>
        <w:t>1</w:t>
      </w:r>
      <w:r>
        <w:rPr>
          <w:rFonts w:ascii="Arial" w:eastAsia="Arial" w:hAnsi="Arial"/>
          <w:i/>
        </w:rPr>
        <w:t>0</w:t>
      </w:r>
      <w:r>
        <w:rPr>
          <w:rFonts w:ascii="Arial" w:eastAsia="Arial" w:hAnsi="Arial"/>
          <w:i/>
          <w:spacing w:val="18"/>
        </w:rPr>
        <w:t xml:space="preserve"> </w:t>
      </w:r>
      <w:r>
        <w:rPr>
          <w:rFonts w:ascii="Arial" w:eastAsia="Arial" w:hAnsi="Arial"/>
          <w:i/>
        </w:rPr>
        <w:t>H</w:t>
      </w:r>
      <w:r>
        <w:rPr>
          <w:rFonts w:ascii="Arial" w:eastAsia="Arial" w:hAnsi="Arial"/>
          <w:i/>
          <w:spacing w:val="-1"/>
        </w:rPr>
        <w:t>o</w:t>
      </w:r>
      <w:r>
        <w:rPr>
          <w:rFonts w:ascii="Arial" w:eastAsia="Arial" w:hAnsi="Arial"/>
          <w:i/>
        </w:rPr>
        <w:t>w</w:t>
      </w:r>
      <w:r>
        <w:rPr>
          <w:rFonts w:ascii="Arial" w:eastAsia="Arial" w:hAnsi="Arial"/>
          <w:i/>
          <w:spacing w:val="18"/>
        </w:rPr>
        <w:t xml:space="preserve"> </w:t>
      </w:r>
      <w:r>
        <w:rPr>
          <w:rFonts w:ascii="Arial" w:eastAsia="Arial" w:hAnsi="Arial"/>
          <w:i/>
        </w:rPr>
        <w:t>w</w:t>
      </w:r>
      <w:r>
        <w:rPr>
          <w:rFonts w:ascii="Arial" w:eastAsia="Arial" w:hAnsi="Arial"/>
          <w:i/>
          <w:spacing w:val="1"/>
        </w:rPr>
        <w:t>i</w:t>
      </w:r>
      <w:r>
        <w:rPr>
          <w:rFonts w:ascii="Arial" w:eastAsia="Arial" w:hAnsi="Arial"/>
          <w:i/>
          <w:spacing w:val="-2"/>
        </w:rPr>
        <w:t>l</w:t>
      </w:r>
      <w:r>
        <w:rPr>
          <w:rFonts w:ascii="Arial" w:eastAsia="Arial" w:hAnsi="Arial"/>
          <w:i/>
        </w:rPr>
        <w:t>l</w:t>
      </w:r>
      <w:r>
        <w:rPr>
          <w:rFonts w:ascii="Arial" w:eastAsia="Arial" w:hAnsi="Arial"/>
          <w:i/>
          <w:spacing w:val="17"/>
        </w:rPr>
        <w:t xml:space="preserve"> </w:t>
      </w:r>
      <w:r>
        <w:rPr>
          <w:rFonts w:ascii="Arial" w:eastAsia="Arial" w:hAnsi="Arial"/>
          <w:i/>
          <w:spacing w:val="-1"/>
        </w:rPr>
        <w:t>e</w:t>
      </w:r>
      <w:r>
        <w:rPr>
          <w:rFonts w:ascii="Arial" w:eastAsia="Arial" w:hAnsi="Arial"/>
          <w:i/>
          <w:spacing w:val="1"/>
        </w:rPr>
        <w:t>v</w:t>
      </w:r>
      <w:r>
        <w:rPr>
          <w:rFonts w:ascii="Arial" w:eastAsia="Arial" w:hAnsi="Arial"/>
          <w:i/>
          <w:spacing w:val="2"/>
        </w:rPr>
        <w:t>e</w:t>
      </w:r>
      <w:r>
        <w:rPr>
          <w:rFonts w:ascii="Arial" w:eastAsia="Arial" w:hAnsi="Arial"/>
          <w:i/>
          <w:spacing w:val="-1"/>
        </w:rPr>
        <w:t>nt</w:t>
      </w:r>
      <w:r>
        <w:rPr>
          <w:rFonts w:ascii="Arial" w:eastAsia="Arial" w:hAnsi="Arial"/>
          <w:i/>
        </w:rPr>
        <w:t>s</w:t>
      </w:r>
      <w:r>
        <w:rPr>
          <w:rFonts w:ascii="Arial" w:eastAsia="Arial" w:hAnsi="Arial"/>
          <w:i/>
          <w:spacing w:val="19"/>
        </w:rPr>
        <w:t xml:space="preserve"> </w:t>
      </w:r>
      <w:r>
        <w:rPr>
          <w:rFonts w:ascii="Arial" w:eastAsia="Arial" w:hAnsi="Arial"/>
          <w:i/>
        </w:rPr>
        <w:t>r</w:t>
      </w:r>
      <w:r>
        <w:rPr>
          <w:rFonts w:ascii="Arial" w:eastAsia="Arial" w:hAnsi="Arial"/>
          <w:i/>
          <w:spacing w:val="-1"/>
        </w:rPr>
        <w:t>e</w:t>
      </w:r>
      <w:r>
        <w:rPr>
          <w:rFonts w:ascii="Arial" w:eastAsia="Arial" w:hAnsi="Arial"/>
          <w:i/>
          <w:spacing w:val="-2"/>
        </w:rPr>
        <w:t>l</w:t>
      </w:r>
      <w:r>
        <w:rPr>
          <w:rFonts w:ascii="Arial" w:eastAsia="Arial" w:hAnsi="Arial"/>
          <w:i/>
          <w:spacing w:val="-1"/>
        </w:rPr>
        <w:t>a</w:t>
      </w:r>
      <w:r>
        <w:rPr>
          <w:rFonts w:ascii="Arial" w:eastAsia="Arial" w:hAnsi="Arial"/>
          <w:i/>
          <w:spacing w:val="2"/>
        </w:rPr>
        <w:t>t</w:t>
      </w:r>
      <w:r>
        <w:rPr>
          <w:rFonts w:ascii="Arial" w:eastAsia="Arial" w:hAnsi="Arial"/>
          <w:i/>
          <w:spacing w:val="1"/>
        </w:rPr>
        <w:t>i</w:t>
      </w:r>
      <w:r>
        <w:rPr>
          <w:rFonts w:ascii="Arial" w:eastAsia="Arial" w:hAnsi="Arial"/>
          <w:i/>
          <w:spacing w:val="-1"/>
        </w:rPr>
        <w:t>n</w:t>
      </w:r>
      <w:r>
        <w:rPr>
          <w:rFonts w:ascii="Arial" w:eastAsia="Arial" w:hAnsi="Arial"/>
          <w:i/>
        </w:rPr>
        <w:t>g</w:t>
      </w:r>
      <w:r>
        <w:rPr>
          <w:rFonts w:ascii="Arial" w:eastAsia="Arial" w:hAnsi="Arial"/>
          <w:i/>
          <w:spacing w:val="18"/>
        </w:rPr>
        <w:t xml:space="preserve"> </w:t>
      </w:r>
      <w:r>
        <w:rPr>
          <w:rFonts w:ascii="Arial" w:eastAsia="Arial" w:hAnsi="Arial"/>
          <w:i/>
          <w:spacing w:val="-1"/>
        </w:rPr>
        <w:t>t</w:t>
      </w:r>
      <w:r>
        <w:rPr>
          <w:rFonts w:ascii="Arial" w:eastAsia="Arial" w:hAnsi="Arial"/>
          <w:i/>
        </w:rPr>
        <w:t>o</w:t>
      </w:r>
      <w:r>
        <w:rPr>
          <w:rFonts w:ascii="Arial" w:eastAsia="Arial" w:hAnsi="Arial"/>
          <w:i/>
          <w:spacing w:val="19"/>
        </w:rPr>
        <w:t xml:space="preserve"> </w:t>
      </w:r>
      <w:r>
        <w:rPr>
          <w:rFonts w:ascii="Arial" w:eastAsia="Arial" w:hAnsi="Arial"/>
          <w:i/>
        </w:rPr>
        <w:t>a</w:t>
      </w:r>
      <w:r>
        <w:rPr>
          <w:rFonts w:ascii="Arial" w:eastAsia="Arial" w:hAnsi="Arial"/>
          <w:i/>
          <w:w w:val="99"/>
        </w:rPr>
        <w:t xml:space="preserve"> </w:t>
      </w:r>
      <w:r>
        <w:rPr>
          <w:rFonts w:ascii="Arial" w:eastAsia="Arial" w:hAnsi="Arial"/>
          <w:i/>
          <w:spacing w:val="-1"/>
        </w:rPr>
        <w:t>natu</w:t>
      </w:r>
      <w:r>
        <w:rPr>
          <w:rFonts w:ascii="Arial" w:eastAsia="Arial" w:hAnsi="Arial"/>
          <w:i/>
        </w:rPr>
        <w:t>r</w:t>
      </w:r>
      <w:r>
        <w:rPr>
          <w:rFonts w:ascii="Arial" w:eastAsia="Arial" w:hAnsi="Arial"/>
          <w:i/>
          <w:spacing w:val="2"/>
        </w:rPr>
        <w:t>a</w:t>
      </w:r>
      <w:r>
        <w:rPr>
          <w:rFonts w:ascii="Arial" w:eastAsia="Arial" w:hAnsi="Arial"/>
          <w:i/>
        </w:rPr>
        <w:t>l</w:t>
      </w:r>
      <w:r>
        <w:rPr>
          <w:rFonts w:ascii="Arial" w:eastAsia="Arial" w:hAnsi="Arial"/>
          <w:i/>
          <w:spacing w:val="2"/>
        </w:rPr>
        <w:t xml:space="preserve"> </w:t>
      </w:r>
      <w:r>
        <w:rPr>
          <w:rFonts w:ascii="Arial" w:eastAsia="Arial" w:hAnsi="Arial"/>
          <w:i/>
          <w:spacing w:val="-1"/>
        </w:rPr>
        <w:t>d</w:t>
      </w:r>
      <w:r>
        <w:rPr>
          <w:rFonts w:ascii="Arial" w:eastAsia="Arial" w:hAnsi="Arial"/>
          <w:i/>
          <w:spacing w:val="-2"/>
        </w:rPr>
        <w:t>i</w:t>
      </w:r>
      <w:r>
        <w:rPr>
          <w:rFonts w:ascii="Arial" w:eastAsia="Arial" w:hAnsi="Arial"/>
          <w:i/>
          <w:spacing w:val="1"/>
        </w:rPr>
        <w:t>s</w:t>
      </w:r>
      <w:r>
        <w:rPr>
          <w:rFonts w:ascii="Arial" w:eastAsia="Arial" w:hAnsi="Arial"/>
          <w:i/>
          <w:spacing w:val="-1"/>
        </w:rPr>
        <w:t>a</w:t>
      </w:r>
      <w:r>
        <w:rPr>
          <w:rFonts w:ascii="Arial" w:eastAsia="Arial" w:hAnsi="Arial"/>
          <w:i/>
          <w:spacing w:val="1"/>
        </w:rPr>
        <w:t>s</w:t>
      </w:r>
      <w:r>
        <w:rPr>
          <w:rFonts w:ascii="Arial" w:eastAsia="Arial" w:hAnsi="Arial"/>
          <w:i/>
          <w:spacing w:val="2"/>
        </w:rPr>
        <w:t>t</w:t>
      </w:r>
      <w:r>
        <w:rPr>
          <w:rFonts w:ascii="Arial" w:eastAsia="Arial" w:hAnsi="Arial"/>
          <w:i/>
          <w:spacing w:val="-1"/>
        </w:rPr>
        <w:t>e</w:t>
      </w:r>
      <w:r>
        <w:rPr>
          <w:rFonts w:ascii="Arial" w:eastAsia="Arial" w:hAnsi="Arial"/>
          <w:i/>
        </w:rPr>
        <w:t>r</w:t>
      </w:r>
      <w:r>
        <w:rPr>
          <w:rFonts w:ascii="Arial" w:eastAsia="Arial" w:hAnsi="Arial"/>
          <w:i/>
          <w:spacing w:val="4"/>
        </w:rPr>
        <w:t xml:space="preserve"> </w:t>
      </w:r>
      <w:r>
        <w:rPr>
          <w:rFonts w:ascii="Arial" w:eastAsia="Arial" w:hAnsi="Arial"/>
          <w:i/>
          <w:spacing w:val="-1"/>
        </w:rPr>
        <w:t>tha</w:t>
      </w:r>
      <w:r>
        <w:rPr>
          <w:rFonts w:ascii="Arial" w:eastAsia="Arial" w:hAnsi="Arial"/>
          <w:i/>
        </w:rPr>
        <w:t>t</w:t>
      </w:r>
      <w:r>
        <w:rPr>
          <w:rFonts w:ascii="Arial" w:eastAsia="Arial" w:hAnsi="Arial"/>
          <w:i/>
          <w:spacing w:val="4"/>
        </w:rPr>
        <w:t xml:space="preserve"> </w:t>
      </w:r>
      <w:r>
        <w:rPr>
          <w:rFonts w:ascii="Arial" w:eastAsia="Arial" w:hAnsi="Arial"/>
          <w:i/>
          <w:spacing w:val="-1"/>
        </w:rPr>
        <w:t>o</w:t>
      </w:r>
      <w:r>
        <w:rPr>
          <w:rFonts w:ascii="Arial" w:eastAsia="Arial" w:hAnsi="Arial"/>
          <w:i/>
          <w:spacing w:val="1"/>
        </w:rPr>
        <w:t>cc</w:t>
      </w:r>
      <w:r>
        <w:rPr>
          <w:rFonts w:ascii="Arial" w:eastAsia="Arial" w:hAnsi="Arial"/>
          <w:i/>
          <w:spacing w:val="-1"/>
        </w:rPr>
        <w:t>u</w:t>
      </w:r>
      <w:r>
        <w:rPr>
          <w:rFonts w:ascii="Arial" w:eastAsia="Arial" w:hAnsi="Arial"/>
          <w:i/>
        </w:rPr>
        <w:t>r</w:t>
      </w:r>
      <w:r>
        <w:rPr>
          <w:rFonts w:ascii="Arial" w:eastAsia="Arial" w:hAnsi="Arial"/>
          <w:i/>
          <w:spacing w:val="6"/>
        </w:rPr>
        <w:t xml:space="preserve"> </w:t>
      </w:r>
      <w:r>
        <w:rPr>
          <w:rFonts w:ascii="Arial" w:eastAsia="Arial" w:hAnsi="Arial"/>
          <w:i/>
          <w:spacing w:val="-1"/>
        </w:rPr>
        <w:t>afte</w:t>
      </w:r>
      <w:r>
        <w:rPr>
          <w:rFonts w:ascii="Arial" w:eastAsia="Arial" w:hAnsi="Arial"/>
          <w:i/>
        </w:rPr>
        <w:t>r</w:t>
      </w:r>
      <w:r>
        <w:rPr>
          <w:rFonts w:ascii="Arial" w:eastAsia="Arial" w:hAnsi="Arial"/>
          <w:i/>
          <w:spacing w:val="4"/>
        </w:rPr>
        <w:t xml:space="preserve"> </w:t>
      </w:r>
      <w:r>
        <w:rPr>
          <w:rFonts w:ascii="Arial" w:eastAsia="Arial" w:hAnsi="Arial"/>
          <w:i/>
          <w:spacing w:val="-1"/>
        </w:rPr>
        <w:t>b</w:t>
      </w:r>
      <w:r>
        <w:rPr>
          <w:rFonts w:ascii="Arial" w:eastAsia="Arial" w:hAnsi="Arial"/>
          <w:i/>
          <w:spacing w:val="2"/>
        </w:rPr>
        <w:t>a</w:t>
      </w:r>
      <w:r>
        <w:rPr>
          <w:rFonts w:ascii="Arial" w:eastAsia="Arial" w:hAnsi="Arial"/>
          <w:i/>
          <w:spacing w:val="-2"/>
        </w:rPr>
        <w:t>l</w:t>
      </w:r>
      <w:r>
        <w:rPr>
          <w:rFonts w:ascii="Arial" w:eastAsia="Arial" w:hAnsi="Arial"/>
          <w:i/>
          <w:spacing w:val="-1"/>
        </w:rPr>
        <w:t>an</w:t>
      </w:r>
      <w:r>
        <w:rPr>
          <w:rFonts w:ascii="Arial" w:eastAsia="Arial" w:hAnsi="Arial"/>
          <w:i/>
          <w:spacing w:val="1"/>
        </w:rPr>
        <w:t>c</w:t>
      </w:r>
      <w:r>
        <w:rPr>
          <w:rFonts w:ascii="Arial" w:eastAsia="Arial" w:hAnsi="Arial"/>
          <w:i/>
        </w:rPr>
        <w:t>e</w:t>
      </w:r>
      <w:r>
        <w:rPr>
          <w:rFonts w:ascii="Arial" w:eastAsia="Arial" w:hAnsi="Arial"/>
          <w:i/>
          <w:spacing w:val="6"/>
        </w:rPr>
        <w:t xml:space="preserve"> </w:t>
      </w:r>
      <w:r>
        <w:rPr>
          <w:rFonts w:ascii="Arial" w:eastAsia="Arial" w:hAnsi="Arial"/>
          <w:i/>
          <w:spacing w:val="-1"/>
        </w:rPr>
        <w:t>dat</w:t>
      </w:r>
      <w:r>
        <w:rPr>
          <w:rFonts w:ascii="Arial" w:eastAsia="Arial" w:hAnsi="Arial"/>
          <w:i/>
          <w:spacing w:val="2"/>
        </w:rPr>
        <w:t>e</w:t>
      </w:r>
      <w:r>
        <w:rPr>
          <w:rFonts w:ascii="Arial" w:eastAsia="Arial" w:hAnsi="Arial"/>
          <w:i/>
        </w:rPr>
        <w:t>,</w:t>
      </w:r>
      <w:r>
        <w:rPr>
          <w:rFonts w:ascii="Arial" w:eastAsia="Arial" w:hAnsi="Arial"/>
          <w:i/>
          <w:spacing w:val="3"/>
        </w:rPr>
        <w:t xml:space="preserve"> </w:t>
      </w:r>
      <w:r>
        <w:rPr>
          <w:rFonts w:ascii="Arial" w:eastAsia="Arial" w:hAnsi="Arial"/>
          <w:i/>
          <w:spacing w:val="-2"/>
        </w:rPr>
        <w:t>i</w:t>
      </w:r>
      <w:r>
        <w:rPr>
          <w:rFonts w:ascii="Arial" w:eastAsia="Arial" w:hAnsi="Arial"/>
          <w:i/>
          <w:spacing w:val="2"/>
        </w:rPr>
        <w:t>m</w:t>
      </w:r>
      <w:r>
        <w:rPr>
          <w:rFonts w:ascii="Arial" w:eastAsia="Arial" w:hAnsi="Arial"/>
          <w:i/>
          <w:spacing w:val="-1"/>
        </w:rPr>
        <w:t>pa</w:t>
      </w:r>
      <w:r>
        <w:rPr>
          <w:rFonts w:ascii="Arial" w:eastAsia="Arial" w:hAnsi="Arial"/>
          <w:i/>
          <w:spacing w:val="1"/>
        </w:rPr>
        <w:t>c</w:t>
      </w:r>
      <w:r>
        <w:rPr>
          <w:rFonts w:ascii="Arial" w:eastAsia="Arial" w:hAnsi="Arial"/>
          <w:i/>
        </w:rPr>
        <w:t>t</w:t>
      </w:r>
      <w:r>
        <w:rPr>
          <w:rFonts w:ascii="Arial" w:eastAsia="Arial" w:hAnsi="Arial"/>
          <w:i/>
          <w:spacing w:val="4"/>
        </w:rPr>
        <w:t xml:space="preserve"> </w:t>
      </w:r>
      <w:r>
        <w:rPr>
          <w:rFonts w:ascii="Arial" w:eastAsia="Arial" w:hAnsi="Arial"/>
          <w:i/>
          <w:spacing w:val="2"/>
        </w:rPr>
        <w:t>t</w:t>
      </w:r>
      <w:r>
        <w:rPr>
          <w:rFonts w:ascii="Arial" w:eastAsia="Arial" w:hAnsi="Arial"/>
          <w:i/>
          <w:spacing w:val="-1"/>
        </w:rPr>
        <w:t>h</w:t>
      </w:r>
      <w:r>
        <w:rPr>
          <w:rFonts w:ascii="Arial" w:eastAsia="Arial" w:hAnsi="Arial"/>
          <w:i/>
        </w:rPr>
        <w:t>e</w:t>
      </w:r>
      <w:r>
        <w:rPr>
          <w:rFonts w:ascii="Arial" w:eastAsia="Arial" w:hAnsi="Arial"/>
          <w:i/>
          <w:spacing w:val="2"/>
        </w:rPr>
        <w:t xml:space="preserve"> </w:t>
      </w:r>
      <w:r>
        <w:rPr>
          <w:rFonts w:ascii="Arial" w:eastAsia="Arial" w:hAnsi="Arial"/>
          <w:i/>
          <w:spacing w:val="-1"/>
        </w:rPr>
        <w:t>f</w:t>
      </w:r>
      <w:r>
        <w:rPr>
          <w:rFonts w:ascii="Arial" w:eastAsia="Arial" w:hAnsi="Arial"/>
          <w:i/>
          <w:spacing w:val="1"/>
        </w:rPr>
        <w:t>i</w:t>
      </w:r>
      <w:r>
        <w:rPr>
          <w:rFonts w:ascii="Arial" w:eastAsia="Arial" w:hAnsi="Arial"/>
          <w:i/>
          <w:spacing w:val="-1"/>
        </w:rPr>
        <w:t>nan</w:t>
      </w:r>
      <w:r>
        <w:rPr>
          <w:rFonts w:ascii="Arial" w:eastAsia="Arial" w:hAnsi="Arial"/>
          <w:i/>
          <w:spacing w:val="1"/>
        </w:rPr>
        <w:t>ci</w:t>
      </w:r>
      <w:r>
        <w:rPr>
          <w:rFonts w:ascii="Arial" w:eastAsia="Arial" w:hAnsi="Arial"/>
          <w:i/>
          <w:spacing w:val="-1"/>
        </w:rPr>
        <w:t>a</w:t>
      </w:r>
      <w:r>
        <w:rPr>
          <w:rFonts w:ascii="Arial" w:eastAsia="Arial" w:hAnsi="Arial"/>
          <w:i/>
        </w:rPr>
        <w:t>l</w:t>
      </w:r>
      <w:r>
        <w:rPr>
          <w:rFonts w:ascii="Arial" w:eastAsia="Arial" w:hAnsi="Arial"/>
          <w:i/>
          <w:spacing w:val="3"/>
        </w:rPr>
        <w:t xml:space="preserve"> </w:t>
      </w:r>
      <w:r>
        <w:rPr>
          <w:rFonts w:ascii="Arial" w:eastAsia="Arial" w:hAnsi="Arial"/>
          <w:i/>
          <w:spacing w:val="1"/>
        </w:rPr>
        <w:t>s</w:t>
      </w:r>
      <w:r>
        <w:rPr>
          <w:rFonts w:ascii="Arial" w:eastAsia="Arial" w:hAnsi="Arial"/>
          <w:i/>
          <w:spacing w:val="-1"/>
        </w:rPr>
        <w:t>ta</w:t>
      </w:r>
      <w:r>
        <w:rPr>
          <w:rFonts w:ascii="Arial" w:eastAsia="Arial" w:hAnsi="Arial"/>
          <w:i/>
          <w:spacing w:val="2"/>
        </w:rPr>
        <w:t>t</w:t>
      </w:r>
      <w:r>
        <w:rPr>
          <w:rFonts w:ascii="Arial" w:eastAsia="Arial" w:hAnsi="Arial"/>
          <w:i/>
          <w:spacing w:val="-1"/>
        </w:rPr>
        <w:t>e</w:t>
      </w:r>
      <w:r>
        <w:rPr>
          <w:rFonts w:ascii="Arial" w:eastAsia="Arial" w:hAnsi="Arial"/>
          <w:i/>
          <w:spacing w:val="2"/>
        </w:rPr>
        <w:t>m</w:t>
      </w:r>
      <w:r>
        <w:rPr>
          <w:rFonts w:ascii="Arial" w:eastAsia="Arial" w:hAnsi="Arial"/>
          <w:i/>
          <w:spacing w:val="-1"/>
        </w:rPr>
        <w:t>ent</w:t>
      </w:r>
      <w:r>
        <w:rPr>
          <w:rFonts w:ascii="Arial" w:eastAsia="Arial" w:hAnsi="Arial"/>
          <w:i/>
          <w:spacing w:val="1"/>
        </w:rPr>
        <w:t>s</w:t>
      </w:r>
      <w:r>
        <w:rPr>
          <w:rFonts w:ascii="Arial" w:eastAsia="Arial" w:hAnsi="Arial"/>
          <w:i/>
        </w:rPr>
        <w:t>?</w:t>
      </w:r>
      <w:r>
        <w:rPr>
          <w:rFonts w:ascii="Arial" w:eastAsia="Arial" w:hAnsi="Arial"/>
          <w:i/>
          <w:spacing w:val="2"/>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5"/>
        </w:rPr>
        <w:t xml:space="preserve"> </w:t>
      </w:r>
      <w:r>
        <w:rPr>
          <w:rFonts w:ascii="Arial" w:eastAsia="Arial" w:hAnsi="Arial"/>
          <w:spacing w:val="2"/>
        </w:rPr>
        <w:t>f</w:t>
      </w:r>
      <w:r>
        <w:rPr>
          <w:rFonts w:ascii="Arial" w:eastAsia="Arial" w:hAnsi="Arial"/>
          <w:spacing w:val="-1"/>
        </w:rPr>
        <w:t>u</w:t>
      </w:r>
      <w:r>
        <w:rPr>
          <w:rFonts w:ascii="Arial" w:eastAsia="Arial" w:hAnsi="Arial"/>
        </w:rPr>
        <w:t>r</w:t>
      </w:r>
      <w:r>
        <w:rPr>
          <w:rFonts w:ascii="Arial" w:eastAsia="Arial" w:hAnsi="Arial"/>
          <w:spacing w:val="-1"/>
        </w:rPr>
        <w:t>the</w:t>
      </w:r>
      <w:r>
        <w:rPr>
          <w:rFonts w:ascii="Arial" w:eastAsia="Arial" w:hAnsi="Arial"/>
        </w:rPr>
        <w:t>r</w:t>
      </w:r>
      <w:r>
        <w:rPr>
          <w:rFonts w:ascii="Arial" w:eastAsia="Arial" w:hAnsi="Arial"/>
          <w:spacing w:val="4"/>
        </w:rPr>
        <w:t xml:space="preserve"> </w:t>
      </w:r>
      <w:r>
        <w:rPr>
          <w:rFonts w:ascii="Arial" w:eastAsia="Arial" w:hAnsi="Arial"/>
          <w:spacing w:val="-1"/>
        </w:rPr>
        <w:t>d</w:t>
      </w:r>
      <w:r>
        <w:rPr>
          <w:rFonts w:ascii="Arial" w:eastAsia="Arial" w:hAnsi="Arial"/>
          <w:spacing w:val="-2"/>
        </w:rPr>
        <w:t>i</w:t>
      </w:r>
      <w:r>
        <w:rPr>
          <w:rFonts w:ascii="Arial" w:eastAsia="Arial" w:hAnsi="Arial"/>
          <w:spacing w:val="1"/>
        </w:rPr>
        <w:t>sc</w:t>
      </w:r>
      <w:r>
        <w:rPr>
          <w:rFonts w:ascii="Arial" w:eastAsia="Arial" w:hAnsi="Arial"/>
          <w:spacing w:val="-1"/>
        </w:rPr>
        <w:t>u</w:t>
      </w:r>
      <w:r>
        <w:rPr>
          <w:rFonts w:ascii="Arial" w:eastAsia="Arial" w:hAnsi="Arial"/>
          <w:spacing w:val="1"/>
        </w:rPr>
        <w:t>ss</w:t>
      </w:r>
      <w:r>
        <w:rPr>
          <w:rFonts w:ascii="Arial" w:eastAsia="Arial" w:hAnsi="Arial"/>
          <w:spacing w:val="-2"/>
        </w:rPr>
        <w:t>i</w:t>
      </w:r>
      <w:r>
        <w:rPr>
          <w:rFonts w:ascii="Arial" w:eastAsia="Arial" w:hAnsi="Arial"/>
          <w:spacing w:val="-1"/>
        </w:rPr>
        <w:t>o</w:t>
      </w:r>
      <w:r>
        <w:rPr>
          <w:rFonts w:ascii="Arial" w:eastAsia="Arial" w:hAnsi="Arial"/>
        </w:rPr>
        <w:t>n</w:t>
      </w:r>
      <w:r>
        <w:rPr>
          <w:rFonts w:ascii="Arial" w:eastAsia="Arial" w:hAnsi="Arial"/>
          <w:spacing w:val="3"/>
        </w:rPr>
        <w:t xml:space="preserve"> </w:t>
      </w:r>
      <w:r>
        <w:rPr>
          <w:rFonts w:ascii="Arial" w:eastAsia="Arial" w:hAnsi="Arial"/>
          <w:spacing w:val="-1"/>
        </w:rPr>
        <w:t>o</w:t>
      </w:r>
      <w:r>
        <w:rPr>
          <w:rFonts w:ascii="Arial" w:eastAsia="Arial" w:hAnsi="Arial"/>
        </w:rPr>
        <w:t>f</w:t>
      </w:r>
      <w:r>
        <w:rPr>
          <w:rFonts w:ascii="Arial" w:eastAsia="Arial" w:hAnsi="Arial"/>
          <w:spacing w:val="5"/>
        </w:rPr>
        <w:t xml:space="preserve"> </w:t>
      </w:r>
      <w:r>
        <w:rPr>
          <w:rFonts w:ascii="Arial" w:eastAsia="Arial" w:hAnsi="Arial"/>
          <w:spacing w:val="1"/>
        </w:rPr>
        <w:t>s</w:t>
      </w:r>
      <w:r>
        <w:rPr>
          <w:rFonts w:ascii="Arial" w:eastAsia="Arial" w:hAnsi="Arial"/>
          <w:spacing w:val="-1"/>
        </w:rPr>
        <w:t>ub</w:t>
      </w:r>
      <w:r>
        <w:rPr>
          <w:rFonts w:ascii="Arial" w:eastAsia="Arial" w:hAnsi="Arial"/>
          <w:spacing w:val="-2"/>
        </w:rPr>
        <w:t>s</w:t>
      </w:r>
      <w:r>
        <w:rPr>
          <w:rFonts w:ascii="Arial" w:eastAsia="Arial" w:hAnsi="Arial"/>
          <w:spacing w:val="-1"/>
        </w:rPr>
        <w:t>equ</w:t>
      </w:r>
      <w:r>
        <w:rPr>
          <w:rFonts w:ascii="Arial" w:eastAsia="Arial" w:hAnsi="Arial"/>
          <w:spacing w:val="2"/>
        </w:rPr>
        <w:t>e</w:t>
      </w:r>
      <w:r>
        <w:rPr>
          <w:rFonts w:ascii="Arial" w:eastAsia="Arial" w:hAnsi="Arial"/>
          <w:spacing w:val="-1"/>
        </w:rPr>
        <w:t>n</w:t>
      </w:r>
      <w:r>
        <w:rPr>
          <w:rFonts w:ascii="Arial" w:eastAsia="Arial" w:hAnsi="Arial"/>
        </w:rPr>
        <w:t>t</w:t>
      </w:r>
      <w:r>
        <w:rPr>
          <w:rFonts w:ascii="Arial" w:eastAsia="Arial" w:hAnsi="Arial"/>
          <w:w w:val="99"/>
        </w:rPr>
        <w:t xml:space="preserve"> </w:t>
      </w:r>
      <w:r>
        <w:rPr>
          <w:rFonts w:ascii="Arial" w:eastAsia="Arial" w:hAnsi="Arial"/>
          <w:spacing w:val="-1"/>
        </w:rPr>
        <w:t>e</w:t>
      </w:r>
      <w:r>
        <w:rPr>
          <w:rFonts w:ascii="Arial" w:eastAsia="Arial" w:hAnsi="Arial"/>
          <w:spacing w:val="-2"/>
        </w:rPr>
        <w:t>v</w:t>
      </w:r>
      <w:r>
        <w:rPr>
          <w:rFonts w:ascii="Arial" w:eastAsia="Arial" w:hAnsi="Arial"/>
          <w:spacing w:val="2"/>
        </w:rPr>
        <w:t>e</w:t>
      </w:r>
      <w:r>
        <w:rPr>
          <w:rFonts w:ascii="Arial" w:eastAsia="Arial" w:hAnsi="Arial"/>
          <w:spacing w:val="-1"/>
        </w:rPr>
        <w:t>nt</w:t>
      </w:r>
      <w:r>
        <w:rPr>
          <w:rFonts w:ascii="Arial" w:eastAsia="Arial" w:hAnsi="Arial"/>
          <w:spacing w:val="1"/>
        </w:rPr>
        <w:t>s</w:t>
      </w:r>
      <w:r>
        <w:rPr>
          <w:rFonts w:ascii="Arial" w:eastAsia="Arial" w:hAnsi="Arial"/>
        </w:rPr>
        <w:t>).</w:t>
      </w:r>
      <w:r>
        <w:rPr>
          <w:rFonts w:ascii="Arial" w:eastAsia="Arial" w:hAnsi="Arial"/>
          <w:spacing w:val="42"/>
        </w:rPr>
        <w:t xml:space="preserve"> </w:t>
      </w:r>
      <w:r>
        <w:rPr>
          <w:rFonts w:ascii="Arial" w:eastAsia="Arial" w:hAnsi="Arial"/>
          <w:spacing w:val="3"/>
        </w:rPr>
        <w:t>T</w:t>
      </w:r>
      <w:r>
        <w:rPr>
          <w:rFonts w:ascii="Arial" w:eastAsia="Arial" w:hAnsi="Arial"/>
          <w:spacing w:val="-1"/>
        </w:rPr>
        <w:t>h</w:t>
      </w:r>
      <w:r>
        <w:rPr>
          <w:rFonts w:ascii="Arial" w:eastAsia="Arial" w:hAnsi="Arial"/>
          <w:spacing w:val="-2"/>
        </w:rPr>
        <w:t>i</w:t>
      </w:r>
      <w:r>
        <w:rPr>
          <w:rFonts w:ascii="Arial" w:eastAsia="Arial" w:hAnsi="Arial"/>
        </w:rPr>
        <w:t>s</w:t>
      </w:r>
      <w:r>
        <w:rPr>
          <w:rFonts w:ascii="Arial" w:eastAsia="Arial" w:hAnsi="Arial"/>
          <w:spacing w:val="44"/>
        </w:rPr>
        <w:t xml:space="preserve"> </w:t>
      </w:r>
      <w:r>
        <w:rPr>
          <w:rFonts w:ascii="Arial" w:eastAsia="Arial" w:hAnsi="Arial"/>
          <w:spacing w:val="-2"/>
        </w:rPr>
        <w:t>i</w:t>
      </w:r>
      <w:r>
        <w:rPr>
          <w:rFonts w:ascii="Arial" w:eastAsia="Arial" w:hAnsi="Arial"/>
        </w:rPr>
        <w:t>s</w:t>
      </w:r>
      <w:r>
        <w:rPr>
          <w:rFonts w:ascii="Arial" w:eastAsia="Arial" w:hAnsi="Arial"/>
          <w:spacing w:val="44"/>
        </w:rPr>
        <w:t xml:space="preserve"> </w:t>
      </w:r>
      <w:r>
        <w:rPr>
          <w:rFonts w:ascii="Arial" w:eastAsia="Arial" w:hAnsi="Arial"/>
          <w:spacing w:val="-1"/>
        </w:rPr>
        <w:t>ou</w:t>
      </w:r>
      <w:r>
        <w:rPr>
          <w:rFonts w:ascii="Arial" w:eastAsia="Arial" w:hAnsi="Arial"/>
          <w:spacing w:val="2"/>
        </w:rPr>
        <w:t>t</w:t>
      </w:r>
      <w:r>
        <w:rPr>
          <w:rFonts w:ascii="Arial" w:eastAsia="Arial" w:hAnsi="Arial"/>
          <w:spacing w:val="-2"/>
        </w:rPr>
        <w:t>l</w:t>
      </w:r>
      <w:r>
        <w:rPr>
          <w:rFonts w:ascii="Arial" w:eastAsia="Arial" w:hAnsi="Arial"/>
          <w:spacing w:val="1"/>
        </w:rPr>
        <w:t>i</w:t>
      </w:r>
      <w:r>
        <w:rPr>
          <w:rFonts w:ascii="Arial" w:eastAsia="Arial" w:hAnsi="Arial"/>
          <w:spacing w:val="-1"/>
        </w:rPr>
        <w:t>n</w:t>
      </w:r>
      <w:r>
        <w:rPr>
          <w:rFonts w:ascii="Arial" w:eastAsia="Arial" w:hAnsi="Arial"/>
          <w:spacing w:val="2"/>
        </w:rPr>
        <w:t>e</w:t>
      </w:r>
      <w:r>
        <w:rPr>
          <w:rFonts w:ascii="Arial" w:eastAsia="Arial" w:hAnsi="Arial"/>
        </w:rPr>
        <w:t>d</w:t>
      </w:r>
      <w:r>
        <w:rPr>
          <w:rFonts w:ascii="Arial" w:eastAsia="Arial" w:hAnsi="Arial"/>
          <w:spacing w:val="42"/>
        </w:rPr>
        <w:t xml:space="preserve"> </w:t>
      </w:r>
      <w:r>
        <w:rPr>
          <w:rFonts w:ascii="Arial" w:eastAsia="Arial" w:hAnsi="Arial"/>
          <w:spacing w:val="1"/>
        </w:rPr>
        <w:t>i</w:t>
      </w:r>
      <w:r>
        <w:rPr>
          <w:rFonts w:ascii="Arial" w:eastAsia="Arial" w:hAnsi="Arial"/>
        </w:rPr>
        <w:t>n</w:t>
      </w:r>
      <w:r>
        <w:rPr>
          <w:rFonts w:ascii="Arial" w:eastAsia="Arial" w:hAnsi="Arial"/>
          <w:spacing w:val="42"/>
        </w:rPr>
        <w:t xml:space="preserve"> </w:t>
      </w: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43"/>
        </w:rPr>
        <w:t xml:space="preserve"> </w:t>
      </w:r>
      <w:r>
        <w:rPr>
          <w:rFonts w:ascii="Arial" w:eastAsia="Arial" w:hAnsi="Arial"/>
          <w:spacing w:val="2"/>
        </w:rPr>
        <w:t>1</w:t>
      </w:r>
      <w:r>
        <w:rPr>
          <w:rFonts w:ascii="Arial" w:eastAsia="Arial" w:hAnsi="Arial"/>
          <w:spacing w:val="-1"/>
        </w:rPr>
        <w:t>01</w:t>
      </w:r>
      <w:r>
        <w:rPr>
          <w:rFonts w:ascii="Arial" w:eastAsia="Arial" w:hAnsi="Arial"/>
        </w:rPr>
        <w:t>,</w:t>
      </w:r>
      <w:r>
        <w:rPr>
          <w:rFonts w:ascii="Arial" w:eastAsia="Arial" w:hAnsi="Arial"/>
          <w:spacing w:val="45"/>
        </w:rPr>
        <w:t xml:space="preserve"> </w:t>
      </w:r>
      <w:r>
        <w:rPr>
          <w:rFonts w:ascii="Arial" w:eastAsia="Arial" w:hAnsi="Arial"/>
          <w:spacing w:val="-1"/>
        </w:rPr>
        <w:t>pa</w:t>
      </w:r>
      <w:r>
        <w:rPr>
          <w:rFonts w:ascii="Arial" w:eastAsia="Arial" w:hAnsi="Arial"/>
        </w:rPr>
        <w:t>r</w:t>
      </w:r>
      <w:r>
        <w:rPr>
          <w:rFonts w:ascii="Arial" w:eastAsia="Arial" w:hAnsi="Arial"/>
          <w:spacing w:val="2"/>
        </w:rPr>
        <w:t>a</w:t>
      </w:r>
      <w:r>
        <w:rPr>
          <w:rFonts w:ascii="Arial" w:eastAsia="Arial" w:hAnsi="Arial"/>
          <w:spacing w:val="-1"/>
        </w:rPr>
        <w:t>g</w:t>
      </w:r>
      <w:r>
        <w:rPr>
          <w:rFonts w:ascii="Arial" w:eastAsia="Arial" w:hAnsi="Arial"/>
        </w:rPr>
        <w:t>r</w:t>
      </w:r>
      <w:r>
        <w:rPr>
          <w:rFonts w:ascii="Arial" w:eastAsia="Arial" w:hAnsi="Arial"/>
          <w:spacing w:val="-1"/>
        </w:rPr>
        <w:t>ap</w:t>
      </w:r>
      <w:r>
        <w:rPr>
          <w:rFonts w:ascii="Arial" w:eastAsia="Arial" w:hAnsi="Arial"/>
        </w:rPr>
        <w:t>h</w:t>
      </w:r>
      <w:r>
        <w:rPr>
          <w:rFonts w:ascii="Arial" w:eastAsia="Arial" w:hAnsi="Arial"/>
          <w:spacing w:val="47"/>
        </w:rPr>
        <w:t xml:space="preserve"> </w:t>
      </w:r>
      <w:r>
        <w:rPr>
          <w:rFonts w:ascii="Arial" w:eastAsia="Arial" w:hAnsi="Arial"/>
          <w:spacing w:val="-1"/>
        </w:rPr>
        <w:t>76</w:t>
      </w:r>
      <w:r>
        <w:rPr>
          <w:rFonts w:ascii="Arial" w:eastAsia="Arial" w:hAnsi="Arial"/>
        </w:rPr>
        <w:t>.</w:t>
      </w:r>
      <w:r>
        <w:rPr>
          <w:rFonts w:ascii="Arial" w:eastAsia="Arial" w:hAnsi="Arial"/>
          <w:spacing w:val="42"/>
        </w:rPr>
        <w:t xml:space="preserve"> </w:t>
      </w:r>
      <w:r>
        <w:rPr>
          <w:rFonts w:ascii="Arial" w:eastAsia="Arial" w:hAnsi="Arial"/>
          <w:spacing w:val="2"/>
        </w:rPr>
        <w:t>I</w:t>
      </w:r>
      <w:r>
        <w:rPr>
          <w:rFonts w:ascii="Arial" w:eastAsia="Arial" w:hAnsi="Arial"/>
        </w:rPr>
        <w:t>n</w:t>
      </w:r>
      <w:r>
        <w:rPr>
          <w:rFonts w:ascii="Arial" w:eastAsia="Arial" w:hAnsi="Arial"/>
          <w:spacing w:val="42"/>
        </w:rPr>
        <w:t xml:space="preserve"> </w:t>
      </w:r>
      <w:r>
        <w:rPr>
          <w:rFonts w:ascii="Arial" w:eastAsia="Arial" w:hAnsi="Arial"/>
          <w:spacing w:val="-1"/>
        </w:rPr>
        <w:t>t</w:t>
      </w:r>
      <w:r>
        <w:rPr>
          <w:rFonts w:ascii="Arial" w:eastAsia="Arial" w:hAnsi="Arial"/>
          <w:spacing w:val="2"/>
        </w:rPr>
        <w:t>h</w:t>
      </w:r>
      <w:r>
        <w:rPr>
          <w:rFonts w:ascii="Arial" w:eastAsia="Arial" w:hAnsi="Arial"/>
          <w:spacing w:val="-2"/>
        </w:rPr>
        <w:t>i</w:t>
      </w:r>
      <w:r>
        <w:rPr>
          <w:rFonts w:ascii="Arial" w:eastAsia="Arial" w:hAnsi="Arial"/>
        </w:rPr>
        <w:t>s</w:t>
      </w:r>
      <w:r>
        <w:rPr>
          <w:rFonts w:ascii="Arial" w:eastAsia="Arial" w:hAnsi="Arial"/>
          <w:spacing w:val="44"/>
        </w:rPr>
        <w:t xml:space="preserve"> </w:t>
      </w:r>
      <w:r>
        <w:rPr>
          <w:rFonts w:ascii="Arial" w:eastAsia="Arial" w:hAnsi="Arial"/>
          <w:spacing w:val="1"/>
        </w:rPr>
        <w:t>c</w:t>
      </w:r>
      <w:r>
        <w:rPr>
          <w:rFonts w:ascii="Arial" w:eastAsia="Arial" w:hAnsi="Arial"/>
          <w:spacing w:val="-1"/>
        </w:rPr>
        <w:t>a</w:t>
      </w:r>
      <w:r>
        <w:rPr>
          <w:rFonts w:ascii="Arial" w:eastAsia="Arial" w:hAnsi="Arial"/>
          <w:spacing w:val="1"/>
        </w:rPr>
        <w:t>s</w:t>
      </w:r>
      <w:r>
        <w:rPr>
          <w:rFonts w:ascii="Arial" w:eastAsia="Arial" w:hAnsi="Arial"/>
        </w:rPr>
        <w:t>e</w:t>
      </w:r>
      <w:r>
        <w:rPr>
          <w:rFonts w:ascii="Arial" w:eastAsia="Arial" w:hAnsi="Arial"/>
          <w:spacing w:val="42"/>
        </w:rPr>
        <w:t xml:space="preserve"> </w:t>
      </w:r>
      <w:r>
        <w:rPr>
          <w:rFonts w:ascii="Arial" w:eastAsia="Arial" w:hAnsi="Arial"/>
          <w:spacing w:val="2"/>
        </w:rPr>
        <w:t>d</w:t>
      </w:r>
      <w:r>
        <w:rPr>
          <w:rFonts w:ascii="Arial" w:eastAsia="Arial" w:hAnsi="Arial"/>
          <w:spacing w:val="-2"/>
        </w:rPr>
        <w:t>i</w:t>
      </w:r>
      <w:r>
        <w:rPr>
          <w:rFonts w:ascii="Arial" w:eastAsia="Arial" w:hAnsi="Arial"/>
          <w:spacing w:val="1"/>
        </w:rPr>
        <w:t>sc</w:t>
      </w:r>
      <w:r>
        <w:rPr>
          <w:rFonts w:ascii="Arial" w:eastAsia="Arial" w:hAnsi="Arial"/>
          <w:spacing w:val="-2"/>
        </w:rPr>
        <w:t>l</w:t>
      </w:r>
      <w:r>
        <w:rPr>
          <w:rFonts w:ascii="Arial" w:eastAsia="Arial" w:hAnsi="Arial"/>
          <w:spacing w:val="-1"/>
        </w:rPr>
        <w:t>o</w:t>
      </w:r>
      <w:r>
        <w:rPr>
          <w:rFonts w:ascii="Arial" w:eastAsia="Arial" w:hAnsi="Arial"/>
          <w:spacing w:val="1"/>
        </w:rPr>
        <w:t>s</w:t>
      </w:r>
      <w:r>
        <w:rPr>
          <w:rFonts w:ascii="Arial" w:eastAsia="Arial" w:hAnsi="Arial"/>
          <w:spacing w:val="-1"/>
        </w:rPr>
        <w:t>u</w:t>
      </w:r>
      <w:r>
        <w:rPr>
          <w:rFonts w:ascii="Arial" w:eastAsia="Arial" w:hAnsi="Arial"/>
          <w:spacing w:val="3"/>
        </w:rPr>
        <w:t>r</w:t>
      </w:r>
      <w:r>
        <w:rPr>
          <w:rFonts w:ascii="Arial" w:eastAsia="Arial" w:hAnsi="Arial"/>
        </w:rPr>
        <w:t>e</w:t>
      </w:r>
      <w:r>
        <w:rPr>
          <w:rFonts w:ascii="Arial" w:eastAsia="Arial" w:hAnsi="Arial"/>
          <w:spacing w:val="46"/>
        </w:rPr>
        <w:t xml:space="preserve"> </w:t>
      </w:r>
      <w:r>
        <w:rPr>
          <w:rFonts w:ascii="Arial" w:eastAsia="Arial" w:hAnsi="Arial"/>
          <w:spacing w:val="-3"/>
        </w:rPr>
        <w:t>w</w:t>
      </w:r>
      <w:r>
        <w:rPr>
          <w:rFonts w:ascii="Arial" w:eastAsia="Arial" w:hAnsi="Arial"/>
          <w:spacing w:val="-1"/>
        </w:rPr>
        <w:t>o</w:t>
      </w:r>
      <w:r>
        <w:rPr>
          <w:rFonts w:ascii="Arial" w:eastAsia="Arial" w:hAnsi="Arial"/>
          <w:spacing w:val="2"/>
        </w:rPr>
        <w:t>u</w:t>
      </w:r>
      <w:r>
        <w:rPr>
          <w:rFonts w:ascii="Arial" w:eastAsia="Arial" w:hAnsi="Arial"/>
          <w:spacing w:val="-2"/>
        </w:rPr>
        <w:t>l</w:t>
      </w:r>
      <w:r>
        <w:rPr>
          <w:rFonts w:ascii="Arial" w:eastAsia="Arial" w:hAnsi="Arial"/>
        </w:rPr>
        <w:t>d</w:t>
      </w:r>
      <w:r>
        <w:rPr>
          <w:rFonts w:ascii="Arial" w:eastAsia="Arial" w:hAnsi="Arial"/>
          <w:spacing w:val="45"/>
        </w:rPr>
        <w:t xml:space="preserve"> </w:t>
      </w:r>
      <w:r>
        <w:rPr>
          <w:rFonts w:ascii="Arial" w:eastAsia="Arial" w:hAnsi="Arial"/>
          <w:spacing w:val="-1"/>
        </w:rPr>
        <w:t>b</w:t>
      </w:r>
      <w:r>
        <w:rPr>
          <w:rFonts w:ascii="Arial" w:eastAsia="Arial" w:hAnsi="Arial"/>
        </w:rPr>
        <w:t>e</w:t>
      </w:r>
      <w:r>
        <w:rPr>
          <w:rFonts w:ascii="Arial" w:eastAsia="Arial" w:hAnsi="Arial"/>
          <w:spacing w:val="42"/>
        </w:rPr>
        <w:t xml:space="preserve"> </w:t>
      </w:r>
      <w:r>
        <w:rPr>
          <w:rFonts w:ascii="Arial" w:eastAsia="Arial" w:hAnsi="Arial"/>
          <w:spacing w:val="4"/>
        </w:rPr>
        <w:t>m</w:t>
      </w:r>
      <w:r>
        <w:rPr>
          <w:rFonts w:ascii="Arial" w:eastAsia="Arial" w:hAnsi="Arial"/>
          <w:spacing w:val="-1"/>
        </w:rPr>
        <w:t>ad</w:t>
      </w:r>
      <w:r>
        <w:rPr>
          <w:rFonts w:ascii="Arial" w:eastAsia="Arial" w:hAnsi="Arial"/>
        </w:rPr>
        <w:t>e</w:t>
      </w:r>
      <w:r>
        <w:rPr>
          <w:rFonts w:ascii="Arial" w:eastAsia="Arial" w:hAnsi="Arial"/>
          <w:spacing w:val="42"/>
        </w:rPr>
        <w:t xml:space="preserve"> </w:t>
      </w:r>
      <w:r>
        <w:rPr>
          <w:rFonts w:ascii="Arial" w:eastAsia="Arial" w:hAnsi="Arial"/>
          <w:spacing w:val="1"/>
        </w:rPr>
        <w:t>i</w:t>
      </w:r>
      <w:r>
        <w:rPr>
          <w:rFonts w:ascii="Arial" w:eastAsia="Arial" w:hAnsi="Arial"/>
        </w:rPr>
        <w:t>n</w:t>
      </w:r>
      <w:r>
        <w:rPr>
          <w:rFonts w:ascii="Arial" w:eastAsia="Arial" w:hAnsi="Arial"/>
          <w:spacing w:val="42"/>
        </w:rPr>
        <w:t xml:space="preserve"> </w:t>
      </w:r>
      <w:r>
        <w:rPr>
          <w:rFonts w:ascii="Arial" w:eastAsia="Arial" w:hAnsi="Arial"/>
          <w:spacing w:val="-1"/>
        </w:rPr>
        <w:t>t</w:t>
      </w:r>
      <w:r>
        <w:rPr>
          <w:rFonts w:ascii="Arial" w:eastAsia="Arial" w:hAnsi="Arial"/>
          <w:spacing w:val="2"/>
        </w:rPr>
        <w:t>h</w:t>
      </w:r>
      <w:r>
        <w:rPr>
          <w:rFonts w:ascii="Arial" w:eastAsia="Arial" w:hAnsi="Arial"/>
        </w:rPr>
        <w:t>e</w:t>
      </w:r>
      <w:r>
        <w:rPr>
          <w:rFonts w:ascii="Arial" w:eastAsia="Arial" w:hAnsi="Arial"/>
          <w:spacing w:val="45"/>
        </w:rPr>
        <w:t xml:space="preserve"> </w:t>
      </w:r>
      <w:r>
        <w:rPr>
          <w:rFonts w:ascii="Arial" w:eastAsia="Arial" w:hAnsi="Arial"/>
          <w:spacing w:val="2"/>
        </w:rPr>
        <w:t>f</w:t>
      </w:r>
      <w:r>
        <w:rPr>
          <w:rFonts w:ascii="Arial" w:eastAsia="Arial" w:hAnsi="Arial"/>
          <w:spacing w:val="-2"/>
        </w:rPr>
        <w:t>i</w:t>
      </w:r>
      <w:r>
        <w:rPr>
          <w:rFonts w:ascii="Arial" w:eastAsia="Arial" w:hAnsi="Arial"/>
          <w:spacing w:val="-1"/>
        </w:rPr>
        <w:t>nan</w:t>
      </w:r>
      <w:r>
        <w:rPr>
          <w:rFonts w:ascii="Arial" w:eastAsia="Arial" w:hAnsi="Arial"/>
          <w:spacing w:val="1"/>
        </w:rPr>
        <w:t>c</w:t>
      </w:r>
      <w:r>
        <w:rPr>
          <w:rFonts w:ascii="Arial" w:eastAsia="Arial" w:hAnsi="Arial"/>
          <w:spacing w:val="-2"/>
        </w:rPr>
        <w:t>i</w:t>
      </w:r>
      <w:r>
        <w:rPr>
          <w:rFonts w:ascii="Arial" w:eastAsia="Arial" w:hAnsi="Arial"/>
          <w:spacing w:val="2"/>
        </w:rPr>
        <w:t>a</w:t>
      </w:r>
      <w:r>
        <w:rPr>
          <w:rFonts w:ascii="Arial" w:eastAsia="Arial" w:hAnsi="Arial"/>
        </w:rPr>
        <w:t>l</w:t>
      </w:r>
      <w:r>
        <w:rPr>
          <w:rFonts w:ascii="Arial" w:eastAsia="Arial" w:hAnsi="Arial"/>
          <w:w w:val="99"/>
        </w:rPr>
        <w:t xml:space="preserve"> </w:t>
      </w:r>
      <w:r>
        <w:rPr>
          <w:rFonts w:ascii="Arial" w:eastAsia="Arial" w:hAnsi="Arial"/>
          <w:spacing w:val="1"/>
        </w:rPr>
        <w:t>s</w:t>
      </w:r>
      <w:r>
        <w:rPr>
          <w:rFonts w:ascii="Arial" w:eastAsia="Arial" w:hAnsi="Arial"/>
          <w:spacing w:val="-1"/>
        </w:rPr>
        <w:t>tate</w:t>
      </w:r>
      <w:r>
        <w:rPr>
          <w:rFonts w:ascii="Arial" w:eastAsia="Arial" w:hAnsi="Arial"/>
          <w:spacing w:val="4"/>
        </w:rPr>
        <w:t>m</w:t>
      </w:r>
      <w:r>
        <w:rPr>
          <w:rFonts w:ascii="Arial" w:eastAsia="Arial" w:hAnsi="Arial"/>
          <w:spacing w:val="-1"/>
        </w:rPr>
        <w:t>ent</w:t>
      </w:r>
      <w:r>
        <w:rPr>
          <w:rFonts w:ascii="Arial" w:eastAsia="Arial" w:hAnsi="Arial"/>
        </w:rPr>
        <w:t>s</w:t>
      </w:r>
      <w:r>
        <w:rPr>
          <w:rFonts w:ascii="Arial" w:eastAsia="Arial" w:hAnsi="Arial"/>
          <w:spacing w:val="-6"/>
        </w:rPr>
        <w:t xml:space="preserve"> </w:t>
      </w:r>
      <w:r>
        <w:rPr>
          <w:rFonts w:ascii="Arial" w:eastAsia="Arial" w:hAnsi="Arial"/>
          <w:spacing w:val="-1"/>
        </w:rPr>
        <w:t>o</w:t>
      </w:r>
      <w:r>
        <w:rPr>
          <w:rFonts w:ascii="Arial" w:eastAsia="Arial" w:hAnsi="Arial"/>
        </w:rPr>
        <w:t>f</w:t>
      </w:r>
      <w:r>
        <w:rPr>
          <w:rFonts w:ascii="Arial" w:eastAsia="Arial" w:hAnsi="Arial"/>
          <w:spacing w:val="-4"/>
        </w:rPr>
        <w:t xml:space="preserve"> </w:t>
      </w:r>
      <w:r>
        <w:rPr>
          <w:rFonts w:ascii="Arial" w:eastAsia="Arial" w:hAnsi="Arial"/>
          <w:spacing w:val="-1"/>
        </w:rPr>
        <w:t>deta</w:t>
      </w:r>
      <w:r>
        <w:rPr>
          <w:rFonts w:ascii="Arial" w:eastAsia="Arial" w:hAnsi="Arial"/>
          <w:spacing w:val="1"/>
        </w:rPr>
        <w:t>i</w:t>
      </w:r>
      <w:r>
        <w:rPr>
          <w:rFonts w:ascii="Arial" w:eastAsia="Arial" w:hAnsi="Arial"/>
          <w:spacing w:val="-2"/>
        </w:rPr>
        <w:t>l</w:t>
      </w:r>
      <w:r>
        <w:rPr>
          <w:rFonts w:ascii="Arial" w:eastAsia="Arial" w:hAnsi="Arial"/>
        </w:rPr>
        <w:t>s</w:t>
      </w:r>
      <w:r>
        <w:rPr>
          <w:rFonts w:ascii="Arial" w:eastAsia="Arial" w:hAnsi="Arial"/>
          <w:spacing w:val="-5"/>
        </w:rPr>
        <w:t xml:space="preserve"> </w:t>
      </w:r>
      <w:r>
        <w:rPr>
          <w:rFonts w:ascii="Arial" w:eastAsia="Arial" w:hAnsi="Arial"/>
          <w:spacing w:val="-1"/>
        </w:rPr>
        <w:t>o</w:t>
      </w:r>
      <w:r>
        <w:rPr>
          <w:rFonts w:ascii="Arial" w:eastAsia="Arial" w:hAnsi="Arial"/>
        </w:rPr>
        <w:t>f</w:t>
      </w:r>
      <w:r>
        <w:rPr>
          <w:rFonts w:ascii="Arial" w:eastAsia="Arial" w:hAnsi="Arial"/>
          <w:spacing w:val="-4"/>
        </w:rPr>
        <w:t xml:space="preserve"> </w:t>
      </w:r>
      <w:r>
        <w:rPr>
          <w:rFonts w:ascii="Arial" w:eastAsia="Arial" w:hAnsi="Arial"/>
          <w:spacing w:val="-1"/>
        </w:rPr>
        <w:t>th</w:t>
      </w:r>
      <w:r>
        <w:rPr>
          <w:rFonts w:ascii="Arial" w:eastAsia="Arial" w:hAnsi="Arial"/>
        </w:rPr>
        <w:t>e</w:t>
      </w:r>
      <w:r>
        <w:rPr>
          <w:rFonts w:ascii="Arial" w:eastAsia="Arial" w:hAnsi="Arial"/>
          <w:spacing w:val="-4"/>
        </w:rPr>
        <w:t xml:space="preserve"> </w:t>
      </w:r>
      <w:r>
        <w:rPr>
          <w:rFonts w:ascii="Arial" w:eastAsia="Arial" w:hAnsi="Arial"/>
        </w:rPr>
        <w:t>w</w:t>
      </w:r>
      <w:r>
        <w:rPr>
          <w:rFonts w:ascii="Arial" w:eastAsia="Arial" w:hAnsi="Arial"/>
          <w:spacing w:val="-1"/>
        </w:rPr>
        <w:t>a</w:t>
      </w:r>
      <w:r>
        <w:rPr>
          <w:rFonts w:ascii="Arial" w:eastAsia="Arial" w:hAnsi="Arial"/>
          <w:spacing w:val="1"/>
        </w:rPr>
        <w:t>i</w:t>
      </w:r>
      <w:r>
        <w:rPr>
          <w:rFonts w:ascii="Arial" w:eastAsia="Arial" w:hAnsi="Arial"/>
          <w:spacing w:val="-2"/>
        </w:rPr>
        <w:t>v</w:t>
      </w:r>
      <w:r>
        <w:rPr>
          <w:rFonts w:ascii="Arial" w:eastAsia="Arial" w:hAnsi="Arial"/>
          <w:spacing w:val="-1"/>
        </w:rPr>
        <w:t>e</w:t>
      </w:r>
      <w:r>
        <w:rPr>
          <w:rFonts w:ascii="Arial" w:eastAsia="Arial" w:hAnsi="Arial"/>
        </w:rPr>
        <w:t>r</w:t>
      </w:r>
      <w:r>
        <w:rPr>
          <w:rFonts w:ascii="Arial" w:eastAsia="Arial" w:hAnsi="Arial"/>
          <w:spacing w:val="-5"/>
        </w:rPr>
        <w:t xml:space="preserve"> </w:t>
      </w:r>
      <w:r>
        <w:rPr>
          <w:rFonts w:ascii="Arial" w:eastAsia="Arial" w:hAnsi="Arial"/>
          <w:spacing w:val="2"/>
        </w:rPr>
        <w:t>ho</w:t>
      </w:r>
      <w:r>
        <w:rPr>
          <w:rFonts w:ascii="Arial" w:eastAsia="Arial" w:hAnsi="Arial"/>
          <w:spacing w:val="-3"/>
        </w:rPr>
        <w:t>w</w:t>
      </w:r>
      <w:r>
        <w:rPr>
          <w:rFonts w:ascii="Arial" w:eastAsia="Arial" w:hAnsi="Arial"/>
          <w:spacing w:val="2"/>
        </w:rPr>
        <w:t>e</w:t>
      </w:r>
      <w:r>
        <w:rPr>
          <w:rFonts w:ascii="Arial" w:eastAsia="Arial" w:hAnsi="Arial"/>
          <w:spacing w:val="-2"/>
        </w:rPr>
        <w:t>v</w:t>
      </w:r>
      <w:r>
        <w:rPr>
          <w:rFonts w:ascii="Arial" w:eastAsia="Arial" w:hAnsi="Arial"/>
          <w:spacing w:val="-1"/>
        </w:rPr>
        <w:t>e</w:t>
      </w:r>
      <w:r>
        <w:rPr>
          <w:rFonts w:ascii="Arial" w:eastAsia="Arial" w:hAnsi="Arial"/>
        </w:rPr>
        <w:t>r</w:t>
      </w:r>
      <w:r>
        <w:rPr>
          <w:rFonts w:ascii="Arial" w:eastAsia="Arial" w:hAnsi="Arial"/>
          <w:spacing w:val="-5"/>
        </w:rPr>
        <w:t xml:space="preserve"> </w:t>
      </w: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4"/>
        </w:rPr>
        <w:t xml:space="preserve"> </w:t>
      </w:r>
      <w:r>
        <w:rPr>
          <w:rFonts w:ascii="Arial" w:eastAsia="Arial" w:hAnsi="Arial"/>
          <w:spacing w:val="-2"/>
        </w:rPr>
        <w:t>l</w:t>
      </w:r>
      <w:r>
        <w:rPr>
          <w:rFonts w:ascii="Arial" w:eastAsia="Arial" w:hAnsi="Arial"/>
          <w:spacing w:val="-1"/>
        </w:rPr>
        <w:t>o</w:t>
      </w:r>
      <w:r>
        <w:rPr>
          <w:rFonts w:ascii="Arial" w:eastAsia="Arial" w:hAnsi="Arial"/>
          <w:spacing w:val="2"/>
        </w:rPr>
        <w:t>a</w:t>
      </w:r>
      <w:r>
        <w:rPr>
          <w:rFonts w:ascii="Arial" w:eastAsia="Arial" w:hAnsi="Arial"/>
        </w:rPr>
        <w:t>n</w:t>
      </w:r>
      <w:r>
        <w:rPr>
          <w:rFonts w:ascii="Arial" w:eastAsia="Arial" w:hAnsi="Arial"/>
          <w:spacing w:val="-4"/>
        </w:rPr>
        <w:t xml:space="preserve"> </w:t>
      </w:r>
      <w:r>
        <w:rPr>
          <w:rFonts w:ascii="Arial" w:eastAsia="Arial" w:hAnsi="Arial"/>
        </w:rPr>
        <w:t>w</w:t>
      </w:r>
      <w:r>
        <w:rPr>
          <w:rFonts w:ascii="Arial" w:eastAsia="Arial" w:hAnsi="Arial"/>
          <w:spacing w:val="-1"/>
        </w:rPr>
        <w:t>ou</w:t>
      </w:r>
      <w:r>
        <w:rPr>
          <w:rFonts w:ascii="Arial" w:eastAsia="Arial" w:hAnsi="Arial"/>
          <w:spacing w:val="1"/>
        </w:rPr>
        <w:t>l</w:t>
      </w:r>
      <w:r>
        <w:rPr>
          <w:rFonts w:ascii="Arial" w:eastAsia="Arial" w:hAnsi="Arial"/>
        </w:rPr>
        <w:t>d</w:t>
      </w:r>
      <w:r>
        <w:rPr>
          <w:rFonts w:ascii="Arial" w:eastAsia="Arial" w:hAnsi="Arial"/>
          <w:spacing w:val="-6"/>
        </w:rPr>
        <w:t xml:space="preserve"> </w:t>
      </w:r>
      <w:r>
        <w:rPr>
          <w:rFonts w:ascii="Arial" w:eastAsia="Arial" w:hAnsi="Arial"/>
        </w:rPr>
        <w:t>r</w:t>
      </w:r>
      <w:r>
        <w:rPr>
          <w:rFonts w:ascii="Arial" w:eastAsia="Arial" w:hAnsi="Arial"/>
          <w:spacing w:val="-1"/>
        </w:rPr>
        <w:t>e</w:t>
      </w:r>
      <w:r>
        <w:rPr>
          <w:rFonts w:ascii="Arial" w:eastAsia="Arial" w:hAnsi="Arial"/>
          <w:spacing w:val="4"/>
        </w:rPr>
        <w:t>m</w:t>
      </w:r>
      <w:r>
        <w:rPr>
          <w:rFonts w:ascii="Arial" w:eastAsia="Arial" w:hAnsi="Arial"/>
          <w:spacing w:val="-1"/>
        </w:rPr>
        <w:t>a</w:t>
      </w:r>
      <w:r>
        <w:rPr>
          <w:rFonts w:ascii="Arial" w:eastAsia="Arial" w:hAnsi="Arial"/>
          <w:spacing w:val="-2"/>
        </w:rPr>
        <w:t>i</w:t>
      </w:r>
      <w:r>
        <w:rPr>
          <w:rFonts w:ascii="Arial" w:eastAsia="Arial" w:hAnsi="Arial"/>
        </w:rPr>
        <w:t>n</w:t>
      </w:r>
      <w:r>
        <w:rPr>
          <w:rFonts w:ascii="Arial" w:eastAsia="Arial" w:hAnsi="Arial"/>
          <w:spacing w:val="-6"/>
        </w:rPr>
        <w:t xml:space="preserve"> </w:t>
      </w:r>
      <w:r>
        <w:rPr>
          <w:rFonts w:ascii="Arial" w:eastAsia="Arial" w:hAnsi="Arial"/>
          <w:spacing w:val="1"/>
        </w:rPr>
        <w:t>c</w:t>
      </w:r>
      <w:r>
        <w:rPr>
          <w:rFonts w:ascii="Arial" w:eastAsia="Arial" w:hAnsi="Arial"/>
          <w:spacing w:val="-2"/>
        </w:rPr>
        <w:t>l</w:t>
      </w:r>
      <w:r>
        <w:rPr>
          <w:rFonts w:ascii="Arial" w:eastAsia="Arial" w:hAnsi="Arial"/>
          <w:spacing w:val="-1"/>
        </w:rPr>
        <w:t>a</w:t>
      </w:r>
      <w:r>
        <w:rPr>
          <w:rFonts w:ascii="Arial" w:eastAsia="Arial" w:hAnsi="Arial"/>
          <w:spacing w:val="1"/>
        </w:rPr>
        <w:t>ss</w:t>
      </w:r>
      <w:r>
        <w:rPr>
          <w:rFonts w:ascii="Arial" w:eastAsia="Arial" w:hAnsi="Arial"/>
          <w:spacing w:val="-2"/>
        </w:rPr>
        <w:t>i</w:t>
      </w:r>
      <w:r>
        <w:rPr>
          <w:rFonts w:ascii="Arial" w:eastAsia="Arial" w:hAnsi="Arial"/>
          <w:spacing w:val="2"/>
        </w:rPr>
        <w:t>f</w:t>
      </w:r>
      <w:r>
        <w:rPr>
          <w:rFonts w:ascii="Arial" w:eastAsia="Arial" w:hAnsi="Arial"/>
          <w:spacing w:val="-2"/>
        </w:rPr>
        <w:t>i</w:t>
      </w:r>
      <w:r>
        <w:rPr>
          <w:rFonts w:ascii="Arial" w:eastAsia="Arial" w:hAnsi="Arial"/>
          <w:spacing w:val="-1"/>
        </w:rPr>
        <w:t>e</w:t>
      </w:r>
      <w:r>
        <w:rPr>
          <w:rFonts w:ascii="Arial" w:eastAsia="Arial" w:hAnsi="Arial"/>
        </w:rPr>
        <w:t>d</w:t>
      </w:r>
      <w:r>
        <w:rPr>
          <w:rFonts w:ascii="Arial" w:eastAsia="Arial" w:hAnsi="Arial"/>
          <w:spacing w:val="-4"/>
        </w:rPr>
        <w:t xml:space="preserve"> </w:t>
      </w:r>
      <w:r>
        <w:rPr>
          <w:rFonts w:ascii="Arial" w:eastAsia="Arial" w:hAnsi="Arial"/>
          <w:spacing w:val="-1"/>
        </w:rPr>
        <w:t>a</w:t>
      </w:r>
      <w:r>
        <w:rPr>
          <w:rFonts w:ascii="Arial" w:eastAsia="Arial" w:hAnsi="Arial"/>
        </w:rPr>
        <w:t>s</w:t>
      </w:r>
      <w:r>
        <w:rPr>
          <w:rFonts w:ascii="Arial" w:eastAsia="Arial" w:hAnsi="Arial"/>
          <w:spacing w:val="-6"/>
        </w:rPr>
        <w:t xml:space="preserve"> </w:t>
      </w:r>
      <w:r>
        <w:rPr>
          <w:rFonts w:ascii="Arial" w:eastAsia="Arial" w:hAnsi="Arial"/>
        </w:rPr>
        <w:t>a</w:t>
      </w:r>
      <w:r>
        <w:rPr>
          <w:rFonts w:ascii="Arial" w:eastAsia="Arial" w:hAnsi="Arial"/>
          <w:spacing w:val="-4"/>
        </w:rPr>
        <w:t xml:space="preserve"> </w:t>
      </w:r>
      <w:r>
        <w:rPr>
          <w:rFonts w:ascii="Arial" w:eastAsia="Arial" w:hAnsi="Arial"/>
          <w:spacing w:val="1"/>
        </w:rPr>
        <w:t>c</w:t>
      </w:r>
      <w:r>
        <w:rPr>
          <w:rFonts w:ascii="Arial" w:eastAsia="Arial" w:hAnsi="Arial"/>
          <w:spacing w:val="-1"/>
        </w:rPr>
        <w:t>u</w:t>
      </w:r>
      <w:r>
        <w:rPr>
          <w:rFonts w:ascii="Arial" w:eastAsia="Arial" w:hAnsi="Arial"/>
        </w:rPr>
        <w:t>rr</w:t>
      </w:r>
      <w:r>
        <w:rPr>
          <w:rFonts w:ascii="Arial" w:eastAsia="Arial" w:hAnsi="Arial"/>
          <w:spacing w:val="-1"/>
        </w:rPr>
        <w:t>en</w:t>
      </w:r>
      <w:r>
        <w:rPr>
          <w:rFonts w:ascii="Arial" w:eastAsia="Arial" w:hAnsi="Arial"/>
        </w:rPr>
        <w:t>t</w:t>
      </w:r>
      <w:r>
        <w:rPr>
          <w:rFonts w:ascii="Arial" w:eastAsia="Arial" w:hAnsi="Arial"/>
          <w:spacing w:val="-6"/>
        </w:rPr>
        <w:t xml:space="preserve"> </w:t>
      </w:r>
      <w:r>
        <w:rPr>
          <w:rFonts w:ascii="Arial" w:eastAsia="Arial" w:hAnsi="Arial"/>
          <w:spacing w:val="1"/>
        </w:rPr>
        <w:t>l</w:t>
      </w:r>
      <w:r>
        <w:rPr>
          <w:rFonts w:ascii="Arial" w:eastAsia="Arial" w:hAnsi="Arial"/>
          <w:spacing w:val="-2"/>
        </w:rPr>
        <w:t>i</w:t>
      </w:r>
      <w:r>
        <w:rPr>
          <w:rFonts w:ascii="Arial" w:eastAsia="Arial" w:hAnsi="Arial"/>
          <w:spacing w:val="-1"/>
        </w:rPr>
        <w:t>a</w:t>
      </w:r>
      <w:r>
        <w:rPr>
          <w:rFonts w:ascii="Arial" w:eastAsia="Arial" w:hAnsi="Arial"/>
          <w:spacing w:val="2"/>
        </w:rPr>
        <w:t>b</w:t>
      </w:r>
      <w:r>
        <w:rPr>
          <w:rFonts w:ascii="Arial" w:eastAsia="Arial" w:hAnsi="Arial"/>
          <w:spacing w:val="-2"/>
        </w:rPr>
        <w:t>i</w:t>
      </w:r>
      <w:r>
        <w:rPr>
          <w:rFonts w:ascii="Arial" w:eastAsia="Arial" w:hAnsi="Arial"/>
          <w:spacing w:val="1"/>
        </w:rPr>
        <w:t>l</w:t>
      </w:r>
      <w:r>
        <w:rPr>
          <w:rFonts w:ascii="Arial" w:eastAsia="Arial" w:hAnsi="Arial"/>
          <w:spacing w:val="-2"/>
        </w:rPr>
        <w:t>i</w:t>
      </w:r>
      <w:r>
        <w:rPr>
          <w:rFonts w:ascii="Arial" w:eastAsia="Arial" w:hAnsi="Arial"/>
          <w:spacing w:val="4"/>
        </w:rPr>
        <w:t>t</w:t>
      </w:r>
      <w:r>
        <w:rPr>
          <w:rFonts w:ascii="Arial" w:eastAsia="Arial" w:hAnsi="Arial"/>
          <w:spacing w:val="-5"/>
        </w:rPr>
        <w:t>y</w:t>
      </w:r>
      <w:r w:rsidR="008C6C33">
        <w:rPr>
          <w:rFonts w:ascii="Arial" w:eastAsia="Arial" w:hAnsi="Arial"/>
        </w:rPr>
        <w:t>.</w:t>
      </w:r>
    </w:p>
    <w:p w14:paraId="02DF8E73" w14:textId="77777777" w:rsidR="00920CFF" w:rsidRPr="00227C40" w:rsidRDefault="00920CFF" w:rsidP="00EE4C04">
      <w:pPr>
        <w:pStyle w:val="CaptionImageorFigure"/>
        <w:rPr>
          <w:rFonts w:eastAsia="Arial"/>
        </w:rPr>
      </w:pPr>
      <w:r w:rsidRPr="00227C40">
        <w:rPr>
          <w:rFonts w:eastAsia="Arial"/>
        </w:rPr>
        <w:t>Example 1 – Non-compliance with borrowing covenants</w:t>
      </w:r>
    </w:p>
    <w:p w14:paraId="02DF8E74" w14:textId="77777777" w:rsidR="00920CFF" w:rsidRDefault="00920CFF" w:rsidP="00BB12E1">
      <w:pPr>
        <w:spacing w:before="8" w:line="200" w:lineRule="exact"/>
        <w:ind w:left="993"/>
      </w:pPr>
    </w:p>
    <w:tbl>
      <w:tblPr>
        <w:tblStyle w:val="HighlightTable"/>
        <w:tblW w:w="4493" w:type="pct"/>
        <w:tblInd w:w="1005" w:type="dxa"/>
        <w:tblLook w:val="0600" w:firstRow="0" w:lastRow="0" w:firstColumn="0" w:lastColumn="0" w:noHBand="1" w:noVBand="1"/>
        <w:tblCaption w:val="Hightlight Text"/>
      </w:tblPr>
      <w:tblGrid>
        <w:gridCol w:w="8535"/>
      </w:tblGrid>
      <w:tr w:rsidR="00663DA8" w14:paraId="02DF8E7A" w14:textId="77777777" w:rsidTr="003A00A5">
        <w:tc>
          <w:tcPr>
            <w:tcW w:w="5000" w:type="pct"/>
          </w:tcPr>
          <w:p w14:paraId="02DF8E75" w14:textId="77777777" w:rsidR="00EC79A5" w:rsidRPr="00AA632D" w:rsidRDefault="00EC79A5" w:rsidP="001C167C">
            <w:pPr>
              <w:spacing w:before="66"/>
              <w:ind w:left="271" w:right="335"/>
              <w:rPr>
                <w:rFonts w:ascii="Arial" w:eastAsia="Arial" w:hAnsi="Arial"/>
                <w:sz w:val="22"/>
                <w:szCs w:val="24"/>
              </w:rPr>
            </w:pPr>
            <w:r w:rsidRPr="00AA632D">
              <w:rPr>
                <w:rFonts w:ascii="Arial" w:eastAsia="Arial" w:hAnsi="Arial"/>
                <w:b/>
                <w:bCs/>
                <w:spacing w:val="-1"/>
                <w:sz w:val="22"/>
                <w:szCs w:val="24"/>
              </w:rPr>
              <w:t>Exa</w:t>
            </w:r>
            <w:r w:rsidRPr="00AA632D">
              <w:rPr>
                <w:rFonts w:ascii="Arial" w:eastAsia="Arial" w:hAnsi="Arial"/>
                <w:b/>
                <w:bCs/>
                <w:sz w:val="22"/>
                <w:szCs w:val="24"/>
              </w:rPr>
              <w:t>mp</w:t>
            </w:r>
            <w:r w:rsidRPr="00AA632D">
              <w:rPr>
                <w:rFonts w:ascii="Arial" w:eastAsia="Arial" w:hAnsi="Arial"/>
                <w:b/>
                <w:bCs/>
                <w:spacing w:val="2"/>
                <w:sz w:val="22"/>
                <w:szCs w:val="24"/>
              </w:rPr>
              <w:t>l</w:t>
            </w:r>
            <w:r w:rsidRPr="00AA632D">
              <w:rPr>
                <w:rFonts w:ascii="Arial" w:eastAsia="Arial" w:hAnsi="Arial"/>
                <w:b/>
                <w:bCs/>
                <w:spacing w:val="-1"/>
                <w:sz w:val="22"/>
                <w:szCs w:val="24"/>
              </w:rPr>
              <w:t>e</w:t>
            </w:r>
          </w:p>
          <w:p w14:paraId="02DF8E76" w14:textId="77777777" w:rsidR="00663DA8" w:rsidRPr="00AA632D" w:rsidRDefault="00663DA8" w:rsidP="001C167C">
            <w:pPr>
              <w:spacing w:before="13" w:line="280" w:lineRule="exact"/>
              <w:ind w:left="271" w:right="374"/>
              <w:rPr>
                <w:szCs w:val="28"/>
              </w:rPr>
            </w:pPr>
          </w:p>
          <w:p w14:paraId="02DF8E77" w14:textId="77777777" w:rsidR="00663DA8" w:rsidRPr="00AA632D" w:rsidRDefault="00663DA8" w:rsidP="001C167C">
            <w:pPr>
              <w:pStyle w:val="BodyText"/>
              <w:spacing w:line="270" w:lineRule="auto"/>
              <w:ind w:left="271" w:right="374"/>
              <w:jc w:val="both"/>
              <w:rPr>
                <w:sz w:val="22"/>
              </w:rPr>
            </w:pPr>
            <w:r w:rsidRPr="00AA632D">
              <w:rPr>
                <w:spacing w:val="-1"/>
                <w:sz w:val="22"/>
              </w:rPr>
              <w:t>Au</w:t>
            </w:r>
            <w:r w:rsidRPr="00AA632D">
              <w:rPr>
                <w:spacing w:val="1"/>
                <w:sz w:val="22"/>
              </w:rPr>
              <w:t>s</w:t>
            </w:r>
            <w:r w:rsidRPr="00AA632D">
              <w:rPr>
                <w:spacing w:val="-1"/>
                <w:sz w:val="22"/>
              </w:rPr>
              <w:t>t</w:t>
            </w:r>
            <w:r w:rsidRPr="00AA632D">
              <w:rPr>
                <w:sz w:val="22"/>
              </w:rPr>
              <w:t>r</w:t>
            </w:r>
            <w:r w:rsidRPr="00AA632D">
              <w:rPr>
                <w:spacing w:val="-1"/>
                <w:sz w:val="22"/>
              </w:rPr>
              <w:t>a</w:t>
            </w:r>
            <w:r w:rsidRPr="00AA632D">
              <w:rPr>
                <w:spacing w:val="1"/>
                <w:sz w:val="22"/>
              </w:rPr>
              <w:t>l</w:t>
            </w:r>
            <w:r w:rsidRPr="00AA632D">
              <w:rPr>
                <w:spacing w:val="-2"/>
                <w:sz w:val="22"/>
              </w:rPr>
              <w:t>i</w:t>
            </w:r>
            <w:r w:rsidRPr="00AA632D">
              <w:rPr>
                <w:spacing w:val="2"/>
                <w:sz w:val="22"/>
              </w:rPr>
              <w:t>a</w:t>
            </w:r>
            <w:r w:rsidRPr="00AA632D">
              <w:rPr>
                <w:sz w:val="22"/>
              </w:rPr>
              <w:t>n</w:t>
            </w:r>
            <w:r w:rsidRPr="00AA632D">
              <w:rPr>
                <w:spacing w:val="27"/>
                <w:sz w:val="22"/>
              </w:rPr>
              <w:t xml:space="preserve"> </w:t>
            </w:r>
            <w:r w:rsidRPr="00AA632D">
              <w:rPr>
                <w:sz w:val="22"/>
              </w:rPr>
              <w:t>C</w:t>
            </w:r>
            <w:r w:rsidRPr="00AA632D">
              <w:rPr>
                <w:spacing w:val="-2"/>
                <w:sz w:val="22"/>
              </w:rPr>
              <w:t>i</w:t>
            </w:r>
            <w:r w:rsidRPr="00AA632D">
              <w:rPr>
                <w:spacing w:val="4"/>
                <w:sz w:val="22"/>
              </w:rPr>
              <w:t>t</w:t>
            </w:r>
            <w:r w:rsidRPr="00AA632D">
              <w:rPr>
                <w:sz w:val="22"/>
              </w:rPr>
              <w:t>y</w:t>
            </w:r>
            <w:r w:rsidRPr="00AA632D">
              <w:rPr>
                <w:spacing w:val="24"/>
                <w:sz w:val="22"/>
              </w:rPr>
              <w:t xml:space="preserve"> </w:t>
            </w:r>
            <w:r w:rsidRPr="00AA632D">
              <w:rPr>
                <w:spacing w:val="2"/>
                <w:sz w:val="22"/>
              </w:rPr>
              <w:t>C</w:t>
            </w:r>
            <w:r w:rsidRPr="00AA632D">
              <w:rPr>
                <w:spacing w:val="-1"/>
                <w:sz w:val="22"/>
              </w:rPr>
              <w:t>oun</w:t>
            </w:r>
            <w:r w:rsidRPr="00AA632D">
              <w:rPr>
                <w:spacing w:val="1"/>
                <w:sz w:val="22"/>
              </w:rPr>
              <w:t>ci</w:t>
            </w:r>
            <w:r w:rsidRPr="00AA632D">
              <w:rPr>
                <w:sz w:val="22"/>
              </w:rPr>
              <w:t>l</w:t>
            </w:r>
            <w:r w:rsidRPr="00AA632D">
              <w:rPr>
                <w:spacing w:val="26"/>
                <w:sz w:val="22"/>
              </w:rPr>
              <w:t xml:space="preserve"> </w:t>
            </w:r>
            <w:r w:rsidRPr="00AA632D">
              <w:rPr>
                <w:sz w:val="22"/>
              </w:rPr>
              <w:t>(“</w:t>
            </w:r>
            <w:r w:rsidRPr="00AA632D">
              <w:rPr>
                <w:spacing w:val="2"/>
                <w:sz w:val="22"/>
              </w:rPr>
              <w:t>C</w:t>
            </w:r>
            <w:r w:rsidRPr="00AA632D">
              <w:rPr>
                <w:spacing w:val="-2"/>
                <w:sz w:val="22"/>
              </w:rPr>
              <w:t>i</w:t>
            </w:r>
            <w:r w:rsidRPr="00AA632D">
              <w:rPr>
                <w:spacing w:val="2"/>
                <w:sz w:val="22"/>
              </w:rPr>
              <w:t>t</w:t>
            </w:r>
            <w:r w:rsidRPr="00AA632D">
              <w:rPr>
                <w:sz w:val="22"/>
              </w:rPr>
              <w:t>y</w:t>
            </w:r>
            <w:r w:rsidRPr="00AA632D">
              <w:rPr>
                <w:spacing w:val="24"/>
                <w:sz w:val="22"/>
              </w:rPr>
              <w:t xml:space="preserve"> </w:t>
            </w:r>
            <w:r w:rsidRPr="00AA632D">
              <w:rPr>
                <w:spacing w:val="2"/>
                <w:sz w:val="22"/>
              </w:rPr>
              <w:t>C</w:t>
            </w:r>
            <w:r w:rsidRPr="00AA632D">
              <w:rPr>
                <w:spacing w:val="-1"/>
                <w:sz w:val="22"/>
              </w:rPr>
              <w:t>o</w:t>
            </w:r>
            <w:r w:rsidRPr="00AA632D">
              <w:rPr>
                <w:spacing w:val="2"/>
                <w:sz w:val="22"/>
              </w:rPr>
              <w:t>u</w:t>
            </w:r>
            <w:r w:rsidRPr="00AA632D">
              <w:rPr>
                <w:spacing w:val="-1"/>
                <w:sz w:val="22"/>
              </w:rPr>
              <w:t>n</w:t>
            </w:r>
            <w:r w:rsidRPr="00AA632D">
              <w:rPr>
                <w:spacing w:val="1"/>
                <w:sz w:val="22"/>
              </w:rPr>
              <w:t>c</w:t>
            </w:r>
            <w:r w:rsidRPr="00AA632D">
              <w:rPr>
                <w:spacing w:val="-2"/>
                <w:sz w:val="22"/>
              </w:rPr>
              <w:t>il</w:t>
            </w:r>
            <w:r w:rsidRPr="00AA632D">
              <w:rPr>
                <w:sz w:val="22"/>
              </w:rPr>
              <w:t>”)</w:t>
            </w:r>
            <w:r w:rsidRPr="00AA632D">
              <w:rPr>
                <w:spacing w:val="28"/>
                <w:sz w:val="22"/>
              </w:rPr>
              <w:t xml:space="preserve"> </w:t>
            </w:r>
            <w:r w:rsidRPr="00AA632D">
              <w:rPr>
                <w:spacing w:val="-1"/>
                <w:sz w:val="22"/>
              </w:rPr>
              <w:t>ha</w:t>
            </w:r>
            <w:r w:rsidRPr="00AA632D">
              <w:rPr>
                <w:sz w:val="22"/>
              </w:rPr>
              <w:t>s</w:t>
            </w:r>
            <w:r w:rsidRPr="00AA632D">
              <w:rPr>
                <w:spacing w:val="28"/>
                <w:sz w:val="22"/>
              </w:rPr>
              <w:t xml:space="preserve"> </w:t>
            </w:r>
            <w:r w:rsidRPr="00AA632D">
              <w:rPr>
                <w:spacing w:val="2"/>
                <w:sz w:val="22"/>
              </w:rPr>
              <w:t>b</w:t>
            </w:r>
            <w:r w:rsidRPr="00AA632D">
              <w:rPr>
                <w:spacing w:val="-1"/>
                <w:sz w:val="22"/>
              </w:rPr>
              <w:t>o</w:t>
            </w:r>
            <w:r w:rsidRPr="00AA632D">
              <w:rPr>
                <w:sz w:val="22"/>
              </w:rPr>
              <w:t>rr</w:t>
            </w:r>
            <w:r w:rsidRPr="00AA632D">
              <w:rPr>
                <w:spacing w:val="2"/>
                <w:sz w:val="22"/>
              </w:rPr>
              <w:t>o</w:t>
            </w:r>
            <w:r w:rsidRPr="00AA632D">
              <w:rPr>
                <w:spacing w:val="-3"/>
                <w:sz w:val="22"/>
              </w:rPr>
              <w:t>w</w:t>
            </w:r>
            <w:r w:rsidRPr="00AA632D">
              <w:rPr>
                <w:spacing w:val="1"/>
                <w:sz w:val="22"/>
              </w:rPr>
              <w:t>i</w:t>
            </w:r>
            <w:r w:rsidRPr="00AA632D">
              <w:rPr>
                <w:spacing w:val="2"/>
                <w:sz w:val="22"/>
              </w:rPr>
              <w:t>n</w:t>
            </w:r>
            <w:r w:rsidRPr="00AA632D">
              <w:rPr>
                <w:spacing w:val="-1"/>
                <w:sz w:val="22"/>
              </w:rPr>
              <w:t>g</w:t>
            </w:r>
            <w:r w:rsidRPr="00AA632D">
              <w:rPr>
                <w:sz w:val="22"/>
              </w:rPr>
              <w:t>s</w:t>
            </w:r>
            <w:r w:rsidRPr="00AA632D">
              <w:rPr>
                <w:spacing w:val="28"/>
                <w:sz w:val="22"/>
              </w:rPr>
              <w:t xml:space="preserve"> </w:t>
            </w:r>
            <w:r w:rsidRPr="00AA632D">
              <w:rPr>
                <w:spacing w:val="2"/>
                <w:sz w:val="22"/>
              </w:rPr>
              <w:t>f</w:t>
            </w:r>
            <w:r w:rsidRPr="00AA632D">
              <w:rPr>
                <w:sz w:val="22"/>
              </w:rPr>
              <w:t>r</w:t>
            </w:r>
            <w:r w:rsidRPr="00AA632D">
              <w:rPr>
                <w:spacing w:val="-3"/>
                <w:sz w:val="22"/>
              </w:rPr>
              <w:t>o</w:t>
            </w:r>
            <w:r w:rsidRPr="00AA632D">
              <w:rPr>
                <w:sz w:val="22"/>
              </w:rPr>
              <w:t>m</w:t>
            </w:r>
            <w:r w:rsidRPr="00AA632D">
              <w:rPr>
                <w:spacing w:val="31"/>
                <w:sz w:val="22"/>
              </w:rPr>
              <w:t xml:space="preserve"> </w:t>
            </w:r>
            <w:r w:rsidRPr="00AA632D">
              <w:rPr>
                <w:spacing w:val="-1"/>
                <w:sz w:val="22"/>
              </w:rPr>
              <w:t>th</w:t>
            </w:r>
            <w:r w:rsidRPr="00AA632D">
              <w:rPr>
                <w:sz w:val="22"/>
              </w:rPr>
              <w:t>e</w:t>
            </w:r>
            <w:r w:rsidRPr="00AA632D">
              <w:rPr>
                <w:spacing w:val="27"/>
                <w:sz w:val="22"/>
              </w:rPr>
              <w:t xml:space="preserve"> </w:t>
            </w:r>
            <w:r w:rsidRPr="00AA632D">
              <w:rPr>
                <w:spacing w:val="-1"/>
                <w:sz w:val="22"/>
              </w:rPr>
              <w:t>ban</w:t>
            </w:r>
            <w:r w:rsidRPr="00AA632D">
              <w:rPr>
                <w:sz w:val="22"/>
              </w:rPr>
              <w:t>k</w:t>
            </w:r>
            <w:r w:rsidRPr="00AA632D">
              <w:rPr>
                <w:spacing w:val="31"/>
                <w:sz w:val="22"/>
              </w:rPr>
              <w:t xml:space="preserve"> </w:t>
            </w:r>
            <w:r w:rsidRPr="00AA632D">
              <w:rPr>
                <w:spacing w:val="-3"/>
                <w:sz w:val="22"/>
              </w:rPr>
              <w:t>w</w:t>
            </w:r>
            <w:r w:rsidRPr="00AA632D">
              <w:rPr>
                <w:spacing w:val="-1"/>
                <w:sz w:val="22"/>
              </w:rPr>
              <w:t>h</w:t>
            </w:r>
            <w:r w:rsidRPr="00AA632D">
              <w:rPr>
                <w:spacing w:val="-2"/>
                <w:sz w:val="22"/>
              </w:rPr>
              <w:t>i</w:t>
            </w:r>
            <w:r w:rsidRPr="00AA632D">
              <w:rPr>
                <w:spacing w:val="1"/>
                <w:sz w:val="22"/>
              </w:rPr>
              <w:t>c</w:t>
            </w:r>
            <w:r w:rsidRPr="00AA632D">
              <w:rPr>
                <w:sz w:val="22"/>
              </w:rPr>
              <w:t>h</w:t>
            </w:r>
            <w:r w:rsidRPr="00AA632D">
              <w:rPr>
                <w:spacing w:val="29"/>
                <w:sz w:val="22"/>
              </w:rPr>
              <w:t xml:space="preserve"> </w:t>
            </w:r>
            <w:r w:rsidRPr="00AA632D">
              <w:rPr>
                <w:spacing w:val="2"/>
                <w:sz w:val="22"/>
              </w:rPr>
              <w:t>h</w:t>
            </w:r>
            <w:r w:rsidRPr="00AA632D">
              <w:rPr>
                <w:spacing w:val="-1"/>
                <w:sz w:val="22"/>
              </w:rPr>
              <w:t>a</w:t>
            </w:r>
            <w:r w:rsidRPr="00AA632D">
              <w:rPr>
                <w:spacing w:val="-2"/>
                <w:sz w:val="22"/>
              </w:rPr>
              <w:t>v</w:t>
            </w:r>
            <w:r w:rsidRPr="00AA632D">
              <w:rPr>
                <w:sz w:val="22"/>
              </w:rPr>
              <w:t>e</w:t>
            </w:r>
            <w:r w:rsidRPr="00AA632D">
              <w:rPr>
                <w:spacing w:val="27"/>
                <w:sz w:val="22"/>
              </w:rPr>
              <w:t xml:space="preserve"> </w:t>
            </w:r>
            <w:r w:rsidRPr="00AA632D">
              <w:rPr>
                <w:spacing w:val="1"/>
                <w:sz w:val="22"/>
              </w:rPr>
              <w:t>c</w:t>
            </w:r>
            <w:r w:rsidRPr="00AA632D">
              <w:rPr>
                <w:spacing w:val="2"/>
                <w:sz w:val="22"/>
              </w:rPr>
              <w:t>o</w:t>
            </w:r>
            <w:r w:rsidRPr="00AA632D">
              <w:rPr>
                <w:spacing w:val="-2"/>
                <w:sz w:val="22"/>
              </w:rPr>
              <w:t>v</w:t>
            </w:r>
            <w:r w:rsidRPr="00AA632D">
              <w:rPr>
                <w:spacing w:val="2"/>
                <w:sz w:val="22"/>
              </w:rPr>
              <w:t>e</w:t>
            </w:r>
            <w:r w:rsidRPr="00AA632D">
              <w:rPr>
                <w:spacing w:val="-1"/>
                <w:sz w:val="22"/>
              </w:rPr>
              <w:t>na</w:t>
            </w:r>
            <w:r w:rsidRPr="00AA632D">
              <w:rPr>
                <w:spacing w:val="2"/>
                <w:sz w:val="22"/>
              </w:rPr>
              <w:t>n</w:t>
            </w:r>
            <w:r w:rsidRPr="00AA632D">
              <w:rPr>
                <w:spacing w:val="-1"/>
                <w:sz w:val="22"/>
              </w:rPr>
              <w:t>t</w:t>
            </w:r>
            <w:r w:rsidRPr="00AA632D">
              <w:rPr>
                <w:sz w:val="22"/>
              </w:rPr>
              <w:t>s</w:t>
            </w:r>
            <w:r w:rsidRPr="00AA632D">
              <w:rPr>
                <w:spacing w:val="28"/>
                <w:sz w:val="22"/>
              </w:rPr>
              <w:t xml:space="preserve"> </w:t>
            </w:r>
            <w:r w:rsidRPr="00AA632D">
              <w:rPr>
                <w:sz w:val="22"/>
              </w:rPr>
              <w:t>r</w:t>
            </w:r>
            <w:r w:rsidRPr="00AA632D">
              <w:rPr>
                <w:spacing w:val="-1"/>
                <w:sz w:val="22"/>
              </w:rPr>
              <w:t>ega</w:t>
            </w:r>
            <w:r w:rsidRPr="00AA632D">
              <w:rPr>
                <w:sz w:val="22"/>
              </w:rPr>
              <w:t>r</w:t>
            </w:r>
            <w:r w:rsidRPr="00AA632D">
              <w:rPr>
                <w:spacing w:val="2"/>
                <w:sz w:val="22"/>
              </w:rPr>
              <w:t>d</w:t>
            </w:r>
            <w:r w:rsidRPr="00AA632D">
              <w:rPr>
                <w:spacing w:val="-2"/>
                <w:sz w:val="22"/>
              </w:rPr>
              <w:t>i</w:t>
            </w:r>
            <w:r w:rsidRPr="00AA632D">
              <w:rPr>
                <w:spacing w:val="-1"/>
                <w:sz w:val="22"/>
              </w:rPr>
              <w:t>n</w:t>
            </w:r>
            <w:r w:rsidRPr="00AA632D">
              <w:rPr>
                <w:sz w:val="22"/>
              </w:rPr>
              <w:t>g</w:t>
            </w:r>
            <w:r w:rsidRPr="00AA632D">
              <w:rPr>
                <w:spacing w:val="29"/>
                <w:sz w:val="22"/>
              </w:rPr>
              <w:t xml:space="preserve"> </w:t>
            </w:r>
            <w:r w:rsidRPr="00AA632D">
              <w:rPr>
                <w:spacing w:val="-1"/>
                <w:sz w:val="22"/>
              </w:rPr>
              <w:t>ne</w:t>
            </w:r>
            <w:r w:rsidRPr="00AA632D">
              <w:rPr>
                <w:sz w:val="22"/>
              </w:rPr>
              <w:t>t</w:t>
            </w:r>
            <w:r w:rsidRPr="00AA632D">
              <w:rPr>
                <w:w w:val="99"/>
                <w:sz w:val="22"/>
              </w:rPr>
              <w:t xml:space="preserve"> </w:t>
            </w:r>
            <w:r w:rsidRPr="00AA632D">
              <w:rPr>
                <w:spacing w:val="-1"/>
                <w:sz w:val="22"/>
              </w:rPr>
              <w:t>a</w:t>
            </w:r>
            <w:r w:rsidRPr="00AA632D">
              <w:rPr>
                <w:spacing w:val="1"/>
                <w:sz w:val="22"/>
              </w:rPr>
              <w:t>ss</w:t>
            </w:r>
            <w:r w:rsidRPr="00AA632D">
              <w:rPr>
                <w:spacing w:val="-1"/>
                <w:sz w:val="22"/>
              </w:rPr>
              <w:t>et</w:t>
            </w:r>
            <w:r w:rsidRPr="00AA632D">
              <w:rPr>
                <w:sz w:val="22"/>
              </w:rPr>
              <w:t>s</w:t>
            </w:r>
            <w:r w:rsidRPr="00AA632D">
              <w:rPr>
                <w:spacing w:val="3"/>
                <w:sz w:val="22"/>
              </w:rPr>
              <w:t xml:space="preserve"> </w:t>
            </w:r>
            <w:r w:rsidRPr="00AA632D">
              <w:rPr>
                <w:spacing w:val="-1"/>
                <w:sz w:val="22"/>
              </w:rPr>
              <w:t>an</w:t>
            </w:r>
            <w:r w:rsidRPr="00AA632D">
              <w:rPr>
                <w:sz w:val="22"/>
              </w:rPr>
              <w:t>d</w:t>
            </w:r>
            <w:r w:rsidRPr="00AA632D">
              <w:rPr>
                <w:spacing w:val="1"/>
                <w:sz w:val="22"/>
              </w:rPr>
              <w:t xml:space="preserve"> </w:t>
            </w:r>
            <w:r w:rsidRPr="00AA632D">
              <w:rPr>
                <w:spacing w:val="-2"/>
                <w:sz w:val="22"/>
              </w:rPr>
              <w:t>i</w:t>
            </w:r>
            <w:r w:rsidRPr="00AA632D">
              <w:rPr>
                <w:spacing w:val="-1"/>
                <w:sz w:val="22"/>
              </w:rPr>
              <w:t>nte</w:t>
            </w:r>
            <w:r w:rsidRPr="00AA632D">
              <w:rPr>
                <w:sz w:val="22"/>
              </w:rPr>
              <w:t>r</w:t>
            </w:r>
            <w:r w:rsidRPr="00AA632D">
              <w:rPr>
                <w:spacing w:val="-1"/>
                <w:sz w:val="22"/>
              </w:rPr>
              <w:t>e</w:t>
            </w:r>
            <w:r w:rsidRPr="00AA632D">
              <w:rPr>
                <w:spacing w:val="1"/>
                <w:sz w:val="22"/>
              </w:rPr>
              <w:t>s</w:t>
            </w:r>
            <w:r w:rsidRPr="00AA632D">
              <w:rPr>
                <w:sz w:val="22"/>
              </w:rPr>
              <w:t>t</w:t>
            </w:r>
            <w:r w:rsidRPr="00AA632D">
              <w:rPr>
                <w:spacing w:val="1"/>
                <w:sz w:val="22"/>
              </w:rPr>
              <w:t xml:space="preserve"> c</w:t>
            </w:r>
            <w:r w:rsidRPr="00AA632D">
              <w:rPr>
                <w:spacing w:val="-1"/>
                <w:sz w:val="22"/>
              </w:rPr>
              <w:t>o</w:t>
            </w:r>
            <w:r w:rsidRPr="00AA632D">
              <w:rPr>
                <w:spacing w:val="1"/>
                <w:sz w:val="22"/>
              </w:rPr>
              <w:t>v</w:t>
            </w:r>
            <w:r w:rsidRPr="00AA632D">
              <w:rPr>
                <w:spacing w:val="-1"/>
                <w:sz w:val="22"/>
              </w:rPr>
              <w:t>e</w:t>
            </w:r>
            <w:r w:rsidRPr="00AA632D">
              <w:rPr>
                <w:sz w:val="22"/>
              </w:rPr>
              <w:t>r</w:t>
            </w:r>
            <w:r w:rsidRPr="00AA632D">
              <w:rPr>
                <w:spacing w:val="2"/>
                <w:sz w:val="22"/>
              </w:rPr>
              <w:t>a</w:t>
            </w:r>
            <w:r w:rsidRPr="00AA632D">
              <w:rPr>
                <w:spacing w:val="-1"/>
                <w:sz w:val="22"/>
              </w:rPr>
              <w:t>ge</w:t>
            </w:r>
            <w:r w:rsidRPr="00AA632D">
              <w:rPr>
                <w:sz w:val="22"/>
              </w:rPr>
              <w:t>.</w:t>
            </w:r>
            <w:r w:rsidRPr="00AA632D">
              <w:rPr>
                <w:spacing w:val="2"/>
                <w:sz w:val="22"/>
              </w:rPr>
              <w:t xml:space="preserve"> </w:t>
            </w:r>
            <w:r w:rsidRPr="00AA632D">
              <w:rPr>
                <w:spacing w:val="-1"/>
                <w:sz w:val="22"/>
              </w:rPr>
              <w:t>A</w:t>
            </w:r>
            <w:r w:rsidRPr="00AA632D">
              <w:rPr>
                <w:sz w:val="22"/>
              </w:rPr>
              <w:t>s</w:t>
            </w:r>
            <w:r w:rsidRPr="00AA632D">
              <w:rPr>
                <w:spacing w:val="3"/>
                <w:sz w:val="22"/>
              </w:rPr>
              <w:t xml:space="preserve"> </w:t>
            </w:r>
            <w:r w:rsidRPr="00AA632D">
              <w:rPr>
                <w:sz w:val="22"/>
              </w:rPr>
              <w:t>a</w:t>
            </w:r>
            <w:r w:rsidRPr="00AA632D">
              <w:rPr>
                <w:spacing w:val="1"/>
                <w:sz w:val="22"/>
              </w:rPr>
              <w:t xml:space="preserve"> </w:t>
            </w:r>
            <w:r w:rsidRPr="00AA632D">
              <w:rPr>
                <w:sz w:val="22"/>
              </w:rPr>
              <w:t>r</w:t>
            </w:r>
            <w:r w:rsidRPr="00AA632D">
              <w:rPr>
                <w:spacing w:val="-1"/>
                <w:sz w:val="22"/>
              </w:rPr>
              <w:t>e</w:t>
            </w:r>
            <w:r w:rsidRPr="00AA632D">
              <w:rPr>
                <w:spacing w:val="1"/>
                <w:sz w:val="22"/>
              </w:rPr>
              <w:t>s</w:t>
            </w:r>
            <w:r w:rsidRPr="00AA632D">
              <w:rPr>
                <w:spacing w:val="-1"/>
                <w:sz w:val="22"/>
              </w:rPr>
              <w:t>u</w:t>
            </w:r>
            <w:r w:rsidRPr="00AA632D">
              <w:rPr>
                <w:spacing w:val="-2"/>
                <w:sz w:val="22"/>
              </w:rPr>
              <w:t>l</w:t>
            </w:r>
            <w:r w:rsidRPr="00AA632D">
              <w:rPr>
                <w:sz w:val="22"/>
              </w:rPr>
              <w:t>t</w:t>
            </w:r>
            <w:r w:rsidRPr="00AA632D">
              <w:rPr>
                <w:spacing w:val="2"/>
                <w:sz w:val="22"/>
              </w:rPr>
              <w:t xml:space="preserve"> </w:t>
            </w:r>
            <w:r w:rsidRPr="00AA632D">
              <w:rPr>
                <w:spacing w:val="-1"/>
                <w:sz w:val="22"/>
              </w:rPr>
              <w:t>o</w:t>
            </w:r>
            <w:r w:rsidRPr="00AA632D">
              <w:rPr>
                <w:sz w:val="22"/>
              </w:rPr>
              <w:t>f</w:t>
            </w:r>
            <w:r w:rsidRPr="00AA632D">
              <w:rPr>
                <w:spacing w:val="4"/>
                <w:sz w:val="22"/>
              </w:rPr>
              <w:t xml:space="preserve"> </w:t>
            </w:r>
            <w:r w:rsidRPr="00AA632D">
              <w:rPr>
                <w:spacing w:val="-1"/>
                <w:sz w:val="22"/>
              </w:rPr>
              <w:t>th</w:t>
            </w:r>
            <w:r w:rsidRPr="00AA632D">
              <w:rPr>
                <w:sz w:val="22"/>
              </w:rPr>
              <w:t>e</w:t>
            </w:r>
            <w:r w:rsidRPr="00AA632D">
              <w:rPr>
                <w:spacing w:val="1"/>
                <w:sz w:val="22"/>
              </w:rPr>
              <w:t xml:space="preserve"> </w:t>
            </w:r>
            <w:r w:rsidRPr="00AA632D">
              <w:rPr>
                <w:spacing w:val="2"/>
                <w:sz w:val="22"/>
              </w:rPr>
              <w:t>f</w:t>
            </w:r>
            <w:r w:rsidRPr="00AA632D">
              <w:rPr>
                <w:spacing w:val="-2"/>
                <w:sz w:val="22"/>
              </w:rPr>
              <w:t>l</w:t>
            </w:r>
            <w:r w:rsidRPr="00AA632D">
              <w:rPr>
                <w:spacing w:val="-1"/>
                <w:sz w:val="22"/>
              </w:rPr>
              <w:t>oo</w:t>
            </w:r>
            <w:r w:rsidRPr="00AA632D">
              <w:rPr>
                <w:spacing w:val="2"/>
                <w:sz w:val="22"/>
              </w:rPr>
              <w:t>d</w:t>
            </w:r>
            <w:r w:rsidRPr="00AA632D">
              <w:rPr>
                <w:sz w:val="22"/>
              </w:rPr>
              <w:t>s</w:t>
            </w:r>
            <w:r w:rsidRPr="00AA632D">
              <w:rPr>
                <w:spacing w:val="3"/>
                <w:sz w:val="22"/>
              </w:rPr>
              <w:t xml:space="preserve"> </w:t>
            </w:r>
            <w:r w:rsidRPr="00AA632D">
              <w:rPr>
                <w:spacing w:val="-1"/>
                <w:sz w:val="22"/>
              </w:rPr>
              <w:t>th</w:t>
            </w:r>
            <w:r w:rsidRPr="00AA632D">
              <w:rPr>
                <w:sz w:val="22"/>
              </w:rPr>
              <w:t>e</w:t>
            </w:r>
            <w:r w:rsidRPr="00AA632D">
              <w:rPr>
                <w:spacing w:val="1"/>
                <w:sz w:val="22"/>
              </w:rPr>
              <w:t xml:space="preserve"> </w:t>
            </w:r>
            <w:r w:rsidRPr="00AA632D">
              <w:rPr>
                <w:sz w:val="22"/>
              </w:rPr>
              <w:t>C</w:t>
            </w:r>
            <w:r w:rsidRPr="00AA632D">
              <w:rPr>
                <w:spacing w:val="-2"/>
                <w:sz w:val="22"/>
              </w:rPr>
              <w:t>i</w:t>
            </w:r>
            <w:r w:rsidRPr="00AA632D">
              <w:rPr>
                <w:spacing w:val="2"/>
                <w:sz w:val="22"/>
              </w:rPr>
              <w:t>t</w:t>
            </w:r>
            <w:r w:rsidRPr="00AA632D">
              <w:rPr>
                <w:sz w:val="22"/>
              </w:rPr>
              <w:t>y</w:t>
            </w:r>
            <w:r w:rsidRPr="00AA632D">
              <w:rPr>
                <w:spacing w:val="-1"/>
                <w:sz w:val="22"/>
              </w:rPr>
              <w:t xml:space="preserve"> </w:t>
            </w:r>
            <w:r w:rsidRPr="00AA632D">
              <w:rPr>
                <w:sz w:val="22"/>
              </w:rPr>
              <w:t>C</w:t>
            </w:r>
            <w:r w:rsidRPr="00AA632D">
              <w:rPr>
                <w:spacing w:val="2"/>
                <w:sz w:val="22"/>
              </w:rPr>
              <w:t>o</w:t>
            </w:r>
            <w:r w:rsidRPr="00AA632D">
              <w:rPr>
                <w:spacing w:val="-1"/>
                <w:sz w:val="22"/>
              </w:rPr>
              <w:t>un</w:t>
            </w:r>
            <w:r w:rsidRPr="00AA632D">
              <w:rPr>
                <w:spacing w:val="1"/>
                <w:sz w:val="22"/>
              </w:rPr>
              <w:t>ci</w:t>
            </w:r>
            <w:r w:rsidRPr="00AA632D">
              <w:rPr>
                <w:sz w:val="22"/>
              </w:rPr>
              <w:t xml:space="preserve">l </w:t>
            </w:r>
            <w:r w:rsidRPr="00AA632D">
              <w:rPr>
                <w:spacing w:val="-1"/>
                <w:sz w:val="22"/>
              </w:rPr>
              <w:t>ha</w:t>
            </w:r>
            <w:r w:rsidRPr="00AA632D">
              <w:rPr>
                <w:spacing w:val="1"/>
                <w:sz w:val="22"/>
              </w:rPr>
              <w:t>v</w:t>
            </w:r>
            <w:r w:rsidRPr="00AA632D">
              <w:rPr>
                <w:sz w:val="22"/>
              </w:rPr>
              <w:t>e</w:t>
            </w:r>
            <w:r w:rsidRPr="00AA632D">
              <w:rPr>
                <w:spacing w:val="2"/>
                <w:sz w:val="22"/>
              </w:rPr>
              <w:t xml:space="preserve"> </w:t>
            </w:r>
            <w:r w:rsidRPr="00AA632D">
              <w:rPr>
                <w:spacing w:val="-1"/>
                <w:sz w:val="22"/>
              </w:rPr>
              <w:t>h</w:t>
            </w:r>
            <w:r w:rsidRPr="00AA632D">
              <w:rPr>
                <w:spacing w:val="2"/>
                <w:sz w:val="22"/>
              </w:rPr>
              <w:t>a</w:t>
            </w:r>
            <w:r w:rsidRPr="00AA632D">
              <w:rPr>
                <w:sz w:val="22"/>
              </w:rPr>
              <w:t>d</w:t>
            </w:r>
            <w:r w:rsidRPr="00AA632D">
              <w:rPr>
                <w:spacing w:val="1"/>
                <w:sz w:val="22"/>
              </w:rPr>
              <w:t xml:space="preserve"> s</w:t>
            </w:r>
            <w:r w:rsidRPr="00AA632D">
              <w:rPr>
                <w:spacing w:val="-2"/>
                <w:sz w:val="22"/>
              </w:rPr>
              <w:t>i</w:t>
            </w:r>
            <w:r w:rsidRPr="00AA632D">
              <w:rPr>
                <w:spacing w:val="-1"/>
                <w:sz w:val="22"/>
              </w:rPr>
              <w:t>gn</w:t>
            </w:r>
            <w:r w:rsidRPr="00AA632D">
              <w:rPr>
                <w:spacing w:val="-2"/>
                <w:sz w:val="22"/>
              </w:rPr>
              <w:t>i</w:t>
            </w:r>
            <w:r w:rsidRPr="00AA632D">
              <w:rPr>
                <w:spacing w:val="2"/>
                <w:sz w:val="22"/>
              </w:rPr>
              <w:t>f</w:t>
            </w:r>
            <w:r w:rsidRPr="00AA632D">
              <w:rPr>
                <w:spacing w:val="-2"/>
                <w:sz w:val="22"/>
              </w:rPr>
              <w:t>i</w:t>
            </w:r>
            <w:r w:rsidRPr="00AA632D">
              <w:rPr>
                <w:spacing w:val="1"/>
                <w:sz w:val="22"/>
              </w:rPr>
              <w:t>c</w:t>
            </w:r>
            <w:r w:rsidRPr="00AA632D">
              <w:rPr>
                <w:spacing w:val="-1"/>
                <w:sz w:val="22"/>
              </w:rPr>
              <w:t>an</w:t>
            </w:r>
            <w:r w:rsidRPr="00AA632D">
              <w:rPr>
                <w:sz w:val="22"/>
              </w:rPr>
              <w:t>t</w:t>
            </w:r>
            <w:r w:rsidRPr="00AA632D">
              <w:rPr>
                <w:spacing w:val="1"/>
                <w:sz w:val="22"/>
              </w:rPr>
              <w:t xml:space="preserve"> </w:t>
            </w:r>
            <w:r w:rsidRPr="00AA632D">
              <w:rPr>
                <w:spacing w:val="-1"/>
                <w:sz w:val="22"/>
              </w:rPr>
              <w:t>a</w:t>
            </w:r>
            <w:r w:rsidRPr="00AA632D">
              <w:rPr>
                <w:spacing w:val="1"/>
                <w:sz w:val="22"/>
              </w:rPr>
              <w:t>ss</w:t>
            </w:r>
            <w:r w:rsidRPr="00AA632D">
              <w:rPr>
                <w:spacing w:val="-1"/>
                <w:sz w:val="22"/>
              </w:rPr>
              <w:t>e</w:t>
            </w:r>
            <w:r w:rsidRPr="00AA632D">
              <w:rPr>
                <w:sz w:val="22"/>
              </w:rPr>
              <w:t>t</w:t>
            </w:r>
            <w:r w:rsidRPr="00AA632D">
              <w:rPr>
                <w:spacing w:val="2"/>
                <w:sz w:val="22"/>
              </w:rPr>
              <w:t xml:space="preserve"> </w:t>
            </w:r>
            <w:r w:rsidRPr="00AA632D">
              <w:rPr>
                <w:spacing w:val="-2"/>
                <w:sz w:val="22"/>
              </w:rPr>
              <w:t>i</w:t>
            </w:r>
            <w:r w:rsidRPr="00AA632D">
              <w:rPr>
                <w:spacing w:val="4"/>
                <w:sz w:val="22"/>
              </w:rPr>
              <w:t>m</w:t>
            </w:r>
            <w:r w:rsidRPr="00AA632D">
              <w:rPr>
                <w:spacing w:val="-1"/>
                <w:sz w:val="22"/>
              </w:rPr>
              <w:t>pa</w:t>
            </w:r>
            <w:r w:rsidRPr="00AA632D">
              <w:rPr>
                <w:spacing w:val="-2"/>
                <w:sz w:val="22"/>
              </w:rPr>
              <w:t>i</w:t>
            </w:r>
            <w:r w:rsidRPr="00AA632D">
              <w:rPr>
                <w:sz w:val="22"/>
              </w:rPr>
              <w:t>r</w:t>
            </w:r>
            <w:r w:rsidRPr="00AA632D">
              <w:rPr>
                <w:spacing w:val="2"/>
                <w:sz w:val="22"/>
              </w:rPr>
              <w:t>m</w:t>
            </w:r>
            <w:r w:rsidRPr="00AA632D">
              <w:rPr>
                <w:spacing w:val="-1"/>
                <w:sz w:val="22"/>
              </w:rPr>
              <w:t>ent</w:t>
            </w:r>
            <w:r w:rsidRPr="00AA632D">
              <w:rPr>
                <w:sz w:val="22"/>
              </w:rPr>
              <w:t>s</w:t>
            </w:r>
            <w:r w:rsidRPr="00AA632D">
              <w:rPr>
                <w:w w:val="99"/>
                <w:sz w:val="22"/>
              </w:rPr>
              <w:t xml:space="preserve"> </w:t>
            </w:r>
            <w:r w:rsidRPr="00AA632D">
              <w:rPr>
                <w:sz w:val="22"/>
              </w:rPr>
              <w:t>w</w:t>
            </w:r>
            <w:r w:rsidRPr="00AA632D">
              <w:rPr>
                <w:spacing w:val="-1"/>
                <w:sz w:val="22"/>
              </w:rPr>
              <w:t>h</w:t>
            </w:r>
            <w:r w:rsidRPr="00AA632D">
              <w:rPr>
                <w:spacing w:val="-2"/>
                <w:sz w:val="22"/>
              </w:rPr>
              <w:t>i</w:t>
            </w:r>
            <w:r w:rsidRPr="00AA632D">
              <w:rPr>
                <w:spacing w:val="1"/>
                <w:sz w:val="22"/>
              </w:rPr>
              <w:t>c</w:t>
            </w:r>
            <w:r w:rsidRPr="00AA632D">
              <w:rPr>
                <w:sz w:val="22"/>
              </w:rPr>
              <w:t>h</w:t>
            </w:r>
            <w:r w:rsidRPr="00AA632D">
              <w:rPr>
                <w:spacing w:val="-5"/>
                <w:sz w:val="22"/>
              </w:rPr>
              <w:t xml:space="preserve"> </w:t>
            </w:r>
            <w:r w:rsidRPr="00AA632D">
              <w:rPr>
                <w:spacing w:val="-1"/>
                <w:sz w:val="22"/>
              </w:rPr>
              <w:t>h</w:t>
            </w:r>
            <w:r w:rsidRPr="00AA632D">
              <w:rPr>
                <w:spacing w:val="2"/>
                <w:sz w:val="22"/>
              </w:rPr>
              <w:t>a</w:t>
            </w:r>
            <w:r w:rsidRPr="00AA632D">
              <w:rPr>
                <w:spacing w:val="-2"/>
                <w:sz w:val="22"/>
              </w:rPr>
              <w:t>v</w:t>
            </w:r>
            <w:r w:rsidRPr="00AA632D">
              <w:rPr>
                <w:sz w:val="22"/>
              </w:rPr>
              <w:t>e</w:t>
            </w:r>
            <w:r w:rsidRPr="00AA632D">
              <w:rPr>
                <w:spacing w:val="-6"/>
                <w:sz w:val="22"/>
              </w:rPr>
              <w:t xml:space="preserve"> </w:t>
            </w:r>
            <w:r w:rsidRPr="00AA632D">
              <w:rPr>
                <w:sz w:val="22"/>
              </w:rPr>
              <w:t>r</w:t>
            </w:r>
            <w:r w:rsidRPr="00AA632D">
              <w:rPr>
                <w:spacing w:val="-1"/>
                <w:sz w:val="22"/>
              </w:rPr>
              <w:t>e</w:t>
            </w:r>
            <w:r w:rsidRPr="00AA632D">
              <w:rPr>
                <w:spacing w:val="1"/>
                <w:sz w:val="22"/>
              </w:rPr>
              <w:t>s</w:t>
            </w:r>
            <w:r w:rsidRPr="00AA632D">
              <w:rPr>
                <w:spacing w:val="2"/>
                <w:sz w:val="22"/>
              </w:rPr>
              <w:t>u</w:t>
            </w:r>
            <w:r w:rsidRPr="00AA632D">
              <w:rPr>
                <w:spacing w:val="-2"/>
                <w:sz w:val="22"/>
              </w:rPr>
              <w:t>l</w:t>
            </w:r>
            <w:r w:rsidRPr="00AA632D">
              <w:rPr>
                <w:spacing w:val="-1"/>
                <w:sz w:val="22"/>
              </w:rPr>
              <w:t>t</w:t>
            </w:r>
            <w:r w:rsidRPr="00AA632D">
              <w:rPr>
                <w:spacing w:val="2"/>
                <w:sz w:val="22"/>
              </w:rPr>
              <w:t>e</w:t>
            </w:r>
            <w:r w:rsidRPr="00AA632D">
              <w:rPr>
                <w:sz w:val="22"/>
              </w:rPr>
              <w:t>d</w:t>
            </w:r>
            <w:r w:rsidRPr="00AA632D">
              <w:rPr>
                <w:spacing w:val="-6"/>
                <w:sz w:val="22"/>
              </w:rPr>
              <w:t xml:space="preserve"> </w:t>
            </w:r>
            <w:r w:rsidRPr="00AA632D">
              <w:rPr>
                <w:spacing w:val="1"/>
                <w:sz w:val="22"/>
              </w:rPr>
              <w:t>i</w:t>
            </w:r>
            <w:r w:rsidRPr="00AA632D">
              <w:rPr>
                <w:sz w:val="22"/>
              </w:rPr>
              <w:t>n</w:t>
            </w:r>
            <w:r w:rsidRPr="00AA632D">
              <w:rPr>
                <w:spacing w:val="-6"/>
                <w:sz w:val="22"/>
              </w:rPr>
              <w:t xml:space="preserve"> </w:t>
            </w:r>
            <w:r w:rsidRPr="00AA632D">
              <w:rPr>
                <w:spacing w:val="-1"/>
                <w:sz w:val="22"/>
              </w:rPr>
              <w:t>t</w:t>
            </w:r>
            <w:r w:rsidRPr="00AA632D">
              <w:rPr>
                <w:spacing w:val="2"/>
                <w:sz w:val="22"/>
              </w:rPr>
              <w:t>he</w:t>
            </w:r>
            <w:r w:rsidRPr="00AA632D">
              <w:rPr>
                <w:sz w:val="22"/>
              </w:rPr>
              <w:t>m</w:t>
            </w:r>
            <w:r w:rsidRPr="00AA632D">
              <w:rPr>
                <w:spacing w:val="-1"/>
                <w:sz w:val="22"/>
              </w:rPr>
              <w:t xml:space="preserve"> no</w:t>
            </w:r>
            <w:r w:rsidRPr="00AA632D">
              <w:rPr>
                <w:sz w:val="22"/>
              </w:rPr>
              <w:t>t</w:t>
            </w:r>
            <w:r w:rsidRPr="00AA632D">
              <w:rPr>
                <w:spacing w:val="-8"/>
                <w:sz w:val="22"/>
              </w:rPr>
              <w:t xml:space="preserve"> </w:t>
            </w:r>
            <w:r w:rsidRPr="00AA632D">
              <w:rPr>
                <w:spacing w:val="4"/>
                <w:sz w:val="22"/>
              </w:rPr>
              <w:t>m</w:t>
            </w:r>
            <w:r w:rsidRPr="00AA632D">
              <w:rPr>
                <w:spacing w:val="-1"/>
                <w:sz w:val="22"/>
              </w:rPr>
              <w:t>eet</w:t>
            </w:r>
            <w:r w:rsidRPr="00AA632D">
              <w:rPr>
                <w:spacing w:val="-2"/>
                <w:sz w:val="22"/>
              </w:rPr>
              <w:t>i</w:t>
            </w:r>
            <w:r w:rsidRPr="00AA632D">
              <w:rPr>
                <w:spacing w:val="-1"/>
                <w:sz w:val="22"/>
              </w:rPr>
              <w:t>n</w:t>
            </w:r>
            <w:r w:rsidRPr="00AA632D">
              <w:rPr>
                <w:sz w:val="22"/>
              </w:rPr>
              <w:t>g</w:t>
            </w:r>
            <w:r w:rsidRPr="00AA632D">
              <w:rPr>
                <w:spacing w:val="-6"/>
                <w:sz w:val="22"/>
              </w:rPr>
              <w:t xml:space="preserve"> </w:t>
            </w:r>
            <w:r w:rsidRPr="00AA632D">
              <w:rPr>
                <w:spacing w:val="2"/>
                <w:sz w:val="22"/>
              </w:rPr>
              <w:t>t</w:t>
            </w:r>
            <w:r w:rsidRPr="00AA632D">
              <w:rPr>
                <w:spacing w:val="-1"/>
                <w:sz w:val="22"/>
              </w:rPr>
              <w:t>he</w:t>
            </w:r>
            <w:r w:rsidRPr="00AA632D">
              <w:rPr>
                <w:spacing w:val="1"/>
                <w:sz w:val="22"/>
              </w:rPr>
              <w:t>s</w:t>
            </w:r>
            <w:r w:rsidRPr="00AA632D">
              <w:rPr>
                <w:sz w:val="22"/>
              </w:rPr>
              <w:t>e</w:t>
            </w:r>
            <w:r w:rsidRPr="00AA632D">
              <w:rPr>
                <w:spacing w:val="-7"/>
                <w:sz w:val="22"/>
              </w:rPr>
              <w:t xml:space="preserve"> </w:t>
            </w:r>
            <w:r w:rsidRPr="00AA632D">
              <w:rPr>
                <w:sz w:val="22"/>
              </w:rPr>
              <w:t>r</w:t>
            </w:r>
            <w:r w:rsidRPr="00AA632D">
              <w:rPr>
                <w:spacing w:val="2"/>
                <w:sz w:val="22"/>
              </w:rPr>
              <w:t>e</w:t>
            </w:r>
            <w:r w:rsidRPr="00AA632D">
              <w:rPr>
                <w:spacing w:val="-1"/>
                <w:sz w:val="22"/>
              </w:rPr>
              <w:t>q</w:t>
            </w:r>
            <w:r w:rsidRPr="00AA632D">
              <w:rPr>
                <w:spacing w:val="2"/>
                <w:sz w:val="22"/>
              </w:rPr>
              <w:t>u</w:t>
            </w:r>
            <w:r w:rsidRPr="00AA632D">
              <w:rPr>
                <w:spacing w:val="-2"/>
                <w:sz w:val="22"/>
              </w:rPr>
              <w:t>i</w:t>
            </w:r>
            <w:r w:rsidRPr="00AA632D">
              <w:rPr>
                <w:sz w:val="22"/>
              </w:rPr>
              <w:t>r</w:t>
            </w:r>
            <w:r w:rsidRPr="00AA632D">
              <w:rPr>
                <w:spacing w:val="-1"/>
                <w:sz w:val="22"/>
              </w:rPr>
              <w:t>e</w:t>
            </w:r>
            <w:r w:rsidRPr="00AA632D">
              <w:rPr>
                <w:spacing w:val="4"/>
                <w:sz w:val="22"/>
              </w:rPr>
              <w:t>m</w:t>
            </w:r>
            <w:r w:rsidRPr="00AA632D">
              <w:rPr>
                <w:spacing w:val="-1"/>
                <w:sz w:val="22"/>
              </w:rPr>
              <w:t>ent</w:t>
            </w:r>
            <w:r w:rsidRPr="00AA632D">
              <w:rPr>
                <w:sz w:val="22"/>
              </w:rPr>
              <w:t>s</w:t>
            </w:r>
            <w:r w:rsidRPr="00AA632D">
              <w:rPr>
                <w:spacing w:val="-5"/>
                <w:sz w:val="22"/>
              </w:rPr>
              <w:t xml:space="preserve"> </w:t>
            </w:r>
            <w:r w:rsidRPr="00AA632D">
              <w:rPr>
                <w:spacing w:val="-1"/>
                <w:sz w:val="22"/>
              </w:rPr>
              <w:t>du</w:t>
            </w:r>
            <w:r w:rsidRPr="00AA632D">
              <w:rPr>
                <w:sz w:val="22"/>
              </w:rPr>
              <w:t>r</w:t>
            </w:r>
            <w:r w:rsidRPr="00AA632D">
              <w:rPr>
                <w:spacing w:val="-2"/>
                <w:sz w:val="22"/>
              </w:rPr>
              <w:t>i</w:t>
            </w:r>
            <w:r w:rsidRPr="00AA632D">
              <w:rPr>
                <w:spacing w:val="-1"/>
                <w:sz w:val="22"/>
              </w:rPr>
              <w:t>n</w:t>
            </w:r>
            <w:r w:rsidRPr="00AA632D">
              <w:rPr>
                <w:sz w:val="22"/>
              </w:rPr>
              <w:t>g</w:t>
            </w:r>
            <w:r w:rsidRPr="00AA632D">
              <w:rPr>
                <w:spacing w:val="-6"/>
                <w:sz w:val="22"/>
              </w:rPr>
              <w:t xml:space="preserve"> </w:t>
            </w:r>
            <w:r w:rsidRPr="00AA632D">
              <w:rPr>
                <w:spacing w:val="2"/>
                <w:sz w:val="22"/>
              </w:rPr>
              <w:t>t</w:t>
            </w:r>
            <w:r w:rsidRPr="00AA632D">
              <w:rPr>
                <w:spacing w:val="-1"/>
                <w:sz w:val="22"/>
              </w:rPr>
              <w:t>h</w:t>
            </w:r>
            <w:r w:rsidRPr="00AA632D">
              <w:rPr>
                <w:sz w:val="22"/>
              </w:rPr>
              <w:t>e</w:t>
            </w:r>
            <w:r w:rsidRPr="00AA632D">
              <w:rPr>
                <w:spacing w:val="-1"/>
                <w:sz w:val="22"/>
              </w:rPr>
              <w:t xml:space="preserve"> </w:t>
            </w:r>
            <w:r w:rsidRPr="00AA632D">
              <w:rPr>
                <w:spacing w:val="-5"/>
                <w:sz w:val="22"/>
              </w:rPr>
              <w:t>y</w:t>
            </w:r>
            <w:r w:rsidRPr="00AA632D">
              <w:rPr>
                <w:spacing w:val="2"/>
                <w:sz w:val="22"/>
              </w:rPr>
              <w:t>e</w:t>
            </w:r>
            <w:r w:rsidRPr="00AA632D">
              <w:rPr>
                <w:spacing w:val="-1"/>
                <w:sz w:val="22"/>
              </w:rPr>
              <w:t>a</w:t>
            </w:r>
            <w:r w:rsidRPr="00AA632D">
              <w:rPr>
                <w:sz w:val="22"/>
              </w:rPr>
              <w:t>r</w:t>
            </w:r>
            <w:r w:rsidRPr="00AA632D">
              <w:rPr>
                <w:spacing w:val="-5"/>
                <w:sz w:val="22"/>
              </w:rPr>
              <w:t xml:space="preserve"> </w:t>
            </w:r>
            <w:r w:rsidRPr="00AA632D">
              <w:rPr>
                <w:spacing w:val="-1"/>
                <w:sz w:val="22"/>
              </w:rPr>
              <w:t>e</w:t>
            </w:r>
            <w:r w:rsidRPr="00AA632D">
              <w:rPr>
                <w:spacing w:val="2"/>
                <w:sz w:val="22"/>
              </w:rPr>
              <w:t>nd</w:t>
            </w:r>
            <w:r w:rsidRPr="00AA632D">
              <w:rPr>
                <w:spacing w:val="-1"/>
                <w:sz w:val="22"/>
              </w:rPr>
              <w:t>e</w:t>
            </w:r>
            <w:r w:rsidRPr="00AA632D">
              <w:rPr>
                <w:sz w:val="22"/>
              </w:rPr>
              <w:t>d</w:t>
            </w:r>
            <w:r w:rsidRPr="00AA632D">
              <w:rPr>
                <w:spacing w:val="-7"/>
                <w:sz w:val="22"/>
              </w:rPr>
              <w:t xml:space="preserve"> </w:t>
            </w:r>
            <w:r w:rsidRPr="00AA632D">
              <w:rPr>
                <w:spacing w:val="2"/>
                <w:sz w:val="22"/>
              </w:rPr>
              <w:t>3</w:t>
            </w:r>
            <w:r w:rsidRPr="00AA632D">
              <w:rPr>
                <w:sz w:val="22"/>
              </w:rPr>
              <w:t>0</w:t>
            </w:r>
            <w:r w:rsidRPr="00AA632D">
              <w:rPr>
                <w:spacing w:val="-6"/>
                <w:sz w:val="22"/>
              </w:rPr>
              <w:t xml:space="preserve"> </w:t>
            </w:r>
            <w:r w:rsidRPr="00AA632D">
              <w:rPr>
                <w:spacing w:val="1"/>
                <w:sz w:val="22"/>
              </w:rPr>
              <w:t>J</w:t>
            </w:r>
            <w:r w:rsidRPr="00AA632D">
              <w:rPr>
                <w:spacing w:val="-1"/>
                <w:sz w:val="22"/>
              </w:rPr>
              <w:t>un</w:t>
            </w:r>
            <w:r w:rsidRPr="00AA632D">
              <w:rPr>
                <w:sz w:val="22"/>
              </w:rPr>
              <w:t>e</w:t>
            </w:r>
            <w:r w:rsidRPr="00AA632D">
              <w:rPr>
                <w:spacing w:val="-4"/>
                <w:sz w:val="22"/>
              </w:rPr>
              <w:t xml:space="preserve"> </w:t>
            </w:r>
            <w:r w:rsidRPr="00AA632D">
              <w:rPr>
                <w:spacing w:val="-1"/>
                <w:sz w:val="22"/>
              </w:rPr>
              <w:t>2</w:t>
            </w:r>
            <w:r w:rsidRPr="00AA632D">
              <w:rPr>
                <w:spacing w:val="2"/>
                <w:sz w:val="22"/>
              </w:rPr>
              <w:t>0</w:t>
            </w:r>
            <w:r w:rsidRPr="00AA632D">
              <w:rPr>
                <w:spacing w:val="-1"/>
                <w:sz w:val="22"/>
              </w:rPr>
              <w:t>11</w:t>
            </w:r>
            <w:r w:rsidR="003A00A5" w:rsidRPr="00AA632D">
              <w:rPr>
                <w:sz w:val="22"/>
              </w:rPr>
              <w:t>.</w:t>
            </w:r>
          </w:p>
          <w:p w14:paraId="02DF8E78" w14:textId="77777777" w:rsidR="00663DA8" w:rsidRPr="00AA632D" w:rsidRDefault="00663DA8" w:rsidP="001C167C">
            <w:pPr>
              <w:pStyle w:val="Heading5"/>
              <w:numPr>
                <w:ilvl w:val="0"/>
                <w:numId w:val="0"/>
              </w:numPr>
              <w:ind w:left="271" w:right="374"/>
              <w:jc w:val="both"/>
              <w:outlineLvl w:val="4"/>
              <w:rPr>
                <w:b/>
                <w:color w:val="FFFFFF" w:themeColor="background1"/>
                <w:sz w:val="22"/>
              </w:rPr>
            </w:pPr>
            <w:r w:rsidRPr="00AA632D">
              <w:rPr>
                <w:b/>
                <w:color w:val="FFFFFF" w:themeColor="background1"/>
                <w:spacing w:val="-1"/>
                <w:sz w:val="22"/>
              </w:rPr>
              <w:t>I</w:t>
            </w:r>
            <w:r w:rsidRPr="00AA632D">
              <w:rPr>
                <w:b/>
                <w:color w:val="FFFFFF" w:themeColor="background1"/>
                <w:sz w:val="22"/>
              </w:rPr>
              <w:t>s</w:t>
            </w:r>
            <w:r w:rsidRPr="00AA632D">
              <w:rPr>
                <w:b/>
                <w:color w:val="FFFFFF" w:themeColor="background1"/>
                <w:spacing w:val="-7"/>
                <w:sz w:val="22"/>
              </w:rPr>
              <w:t xml:space="preserve"> </w:t>
            </w:r>
            <w:r w:rsidRPr="00AA632D">
              <w:rPr>
                <w:b/>
                <w:color w:val="FFFFFF" w:themeColor="background1"/>
                <w:sz w:val="22"/>
              </w:rPr>
              <w:t>th</w:t>
            </w:r>
            <w:r w:rsidRPr="00AA632D">
              <w:rPr>
                <w:b/>
                <w:color w:val="FFFFFF" w:themeColor="background1"/>
                <w:spacing w:val="-1"/>
                <w:sz w:val="22"/>
              </w:rPr>
              <w:t>er</w:t>
            </w:r>
            <w:r w:rsidRPr="00AA632D">
              <w:rPr>
                <w:b/>
                <w:color w:val="FFFFFF" w:themeColor="background1"/>
                <w:sz w:val="22"/>
              </w:rPr>
              <w:t>e</w:t>
            </w:r>
            <w:r w:rsidRPr="00AA632D">
              <w:rPr>
                <w:b/>
                <w:color w:val="FFFFFF" w:themeColor="background1"/>
                <w:spacing w:val="-4"/>
                <w:sz w:val="22"/>
              </w:rPr>
              <w:t xml:space="preserve"> </w:t>
            </w:r>
            <w:r w:rsidRPr="00AA632D">
              <w:rPr>
                <w:b/>
                <w:color w:val="FFFFFF" w:themeColor="background1"/>
                <w:spacing w:val="-1"/>
                <w:sz w:val="22"/>
              </w:rPr>
              <w:t>a</w:t>
            </w:r>
            <w:r w:rsidRPr="00AA632D">
              <w:rPr>
                <w:b/>
                <w:color w:val="FFFFFF" w:themeColor="background1"/>
                <w:sz w:val="22"/>
              </w:rPr>
              <w:t>ny</w:t>
            </w:r>
            <w:r w:rsidRPr="00AA632D">
              <w:rPr>
                <w:b/>
                <w:color w:val="FFFFFF" w:themeColor="background1"/>
                <w:spacing w:val="-4"/>
                <w:sz w:val="22"/>
              </w:rPr>
              <w:t xml:space="preserve"> </w:t>
            </w:r>
            <w:r w:rsidRPr="00AA632D">
              <w:rPr>
                <w:b/>
                <w:color w:val="FFFFFF" w:themeColor="background1"/>
                <w:spacing w:val="-1"/>
                <w:sz w:val="22"/>
              </w:rPr>
              <w:t>e</w:t>
            </w:r>
            <w:r w:rsidRPr="00AA632D">
              <w:rPr>
                <w:b/>
                <w:color w:val="FFFFFF" w:themeColor="background1"/>
                <w:sz w:val="22"/>
              </w:rPr>
              <w:t>ff</w:t>
            </w:r>
            <w:r w:rsidRPr="00AA632D">
              <w:rPr>
                <w:b/>
                <w:color w:val="FFFFFF" w:themeColor="background1"/>
                <w:spacing w:val="-1"/>
                <w:sz w:val="22"/>
              </w:rPr>
              <w:t>ec</w:t>
            </w:r>
            <w:r w:rsidRPr="00AA632D">
              <w:rPr>
                <w:b/>
                <w:color w:val="FFFFFF" w:themeColor="background1"/>
                <w:sz w:val="22"/>
              </w:rPr>
              <w:t>t</w:t>
            </w:r>
            <w:r w:rsidRPr="00AA632D">
              <w:rPr>
                <w:b/>
                <w:color w:val="FFFFFF" w:themeColor="background1"/>
                <w:spacing w:val="-5"/>
                <w:sz w:val="22"/>
              </w:rPr>
              <w:t xml:space="preserve"> </w:t>
            </w:r>
            <w:r w:rsidRPr="00AA632D">
              <w:rPr>
                <w:b/>
                <w:color w:val="FFFFFF" w:themeColor="background1"/>
                <w:sz w:val="22"/>
              </w:rPr>
              <w:t>on</w:t>
            </w:r>
            <w:r w:rsidRPr="00AA632D">
              <w:rPr>
                <w:b/>
                <w:color w:val="FFFFFF" w:themeColor="background1"/>
                <w:spacing w:val="-5"/>
                <w:sz w:val="22"/>
              </w:rPr>
              <w:t xml:space="preserve"> </w:t>
            </w:r>
            <w:r w:rsidRPr="00AA632D">
              <w:rPr>
                <w:b/>
                <w:color w:val="FFFFFF" w:themeColor="background1"/>
                <w:sz w:val="22"/>
              </w:rPr>
              <w:t>the</w:t>
            </w:r>
            <w:r w:rsidRPr="00AA632D">
              <w:rPr>
                <w:b/>
                <w:color w:val="FFFFFF" w:themeColor="background1"/>
                <w:spacing w:val="-5"/>
                <w:sz w:val="22"/>
              </w:rPr>
              <w:t xml:space="preserve"> </w:t>
            </w:r>
            <w:r w:rsidRPr="00AA632D">
              <w:rPr>
                <w:b/>
                <w:color w:val="FFFFFF" w:themeColor="background1"/>
                <w:spacing w:val="-1"/>
                <w:sz w:val="22"/>
              </w:rPr>
              <w:t>3</w:t>
            </w:r>
            <w:r w:rsidRPr="00AA632D">
              <w:rPr>
                <w:b/>
                <w:color w:val="FFFFFF" w:themeColor="background1"/>
                <w:sz w:val="22"/>
              </w:rPr>
              <w:t>0</w:t>
            </w:r>
            <w:r w:rsidRPr="00AA632D">
              <w:rPr>
                <w:b/>
                <w:color w:val="FFFFFF" w:themeColor="background1"/>
                <w:spacing w:val="-6"/>
                <w:sz w:val="22"/>
              </w:rPr>
              <w:t xml:space="preserve"> </w:t>
            </w:r>
            <w:r w:rsidRPr="00AA632D">
              <w:rPr>
                <w:b/>
                <w:color w:val="FFFFFF" w:themeColor="background1"/>
                <w:spacing w:val="-1"/>
                <w:sz w:val="22"/>
              </w:rPr>
              <w:t>J</w:t>
            </w:r>
            <w:r w:rsidRPr="00AA632D">
              <w:rPr>
                <w:b/>
                <w:color w:val="FFFFFF" w:themeColor="background1"/>
                <w:sz w:val="22"/>
              </w:rPr>
              <w:t>une</w:t>
            </w:r>
            <w:r w:rsidRPr="00AA632D">
              <w:rPr>
                <w:b/>
                <w:color w:val="FFFFFF" w:themeColor="background1"/>
                <w:spacing w:val="-4"/>
                <w:sz w:val="22"/>
              </w:rPr>
              <w:t xml:space="preserve"> </w:t>
            </w:r>
            <w:r w:rsidRPr="00AA632D">
              <w:rPr>
                <w:b/>
                <w:color w:val="FFFFFF" w:themeColor="background1"/>
                <w:spacing w:val="-1"/>
                <w:sz w:val="22"/>
              </w:rPr>
              <w:t>2</w:t>
            </w:r>
            <w:r w:rsidRPr="00AA632D">
              <w:rPr>
                <w:b/>
                <w:color w:val="FFFFFF" w:themeColor="background1"/>
                <w:spacing w:val="2"/>
                <w:sz w:val="22"/>
              </w:rPr>
              <w:t>0</w:t>
            </w:r>
            <w:r w:rsidRPr="00AA632D">
              <w:rPr>
                <w:b/>
                <w:color w:val="FFFFFF" w:themeColor="background1"/>
                <w:spacing w:val="-1"/>
                <w:sz w:val="22"/>
              </w:rPr>
              <w:t>1</w:t>
            </w:r>
            <w:r w:rsidRPr="00AA632D">
              <w:rPr>
                <w:b/>
                <w:color w:val="FFFFFF" w:themeColor="background1"/>
                <w:sz w:val="22"/>
              </w:rPr>
              <w:t>1</w:t>
            </w:r>
            <w:r w:rsidRPr="00AA632D">
              <w:rPr>
                <w:b/>
                <w:color w:val="FFFFFF" w:themeColor="background1"/>
                <w:spacing w:val="-6"/>
                <w:sz w:val="22"/>
              </w:rPr>
              <w:t xml:space="preserve"> </w:t>
            </w:r>
            <w:r w:rsidRPr="00AA632D">
              <w:rPr>
                <w:b/>
                <w:color w:val="FFFFFF" w:themeColor="background1"/>
                <w:sz w:val="22"/>
              </w:rPr>
              <w:t>f</w:t>
            </w:r>
            <w:r w:rsidRPr="00AA632D">
              <w:rPr>
                <w:b/>
                <w:color w:val="FFFFFF" w:themeColor="background1"/>
                <w:spacing w:val="-1"/>
                <w:sz w:val="22"/>
              </w:rPr>
              <w:t>i</w:t>
            </w:r>
            <w:r w:rsidRPr="00AA632D">
              <w:rPr>
                <w:b/>
                <w:color w:val="FFFFFF" w:themeColor="background1"/>
                <w:sz w:val="22"/>
              </w:rPr>
              <w:t>n</w:t>
            </w:r>
            <w:r w:rsidRPr="00AA632D">
              <w:rPr>
                <w:b/>
                <w:color w:val="FFFFFF" w:themeColor="background1"/>
                <w:spacing w:val="-1"/>
                <w:sz w:val="22"/>
              </w:rPr>
              <w:t>a</w:t>
            </w:r>
            <w:r w:rsidRPr="00AA632D">
              <w:rPr>
                <w:b/>
                <w:color w:val="FFFFFF" w:themeColor="background1"/>
                <w:sz w:val="22"/>
              </w:rPr>
              <w:t>n</w:t>
            </w:r>
            <w:r w:rsidRPr="00AA632D">
              <w:rPr>
                <w:b/>
                <w:color w:val="FFFFFF" w:themeColor="background1"/>
                <w:spacing w:val="2"/>
                <w:sz w:val="22"/>
              </w:rPr>
              <w:t>c</w:t>
            </w:r>
            <w:r w:rsidRPr="00AA632D">
              <w:rPr>
                <w:b/>
                <w:color w:val="FFFFFF" w:themeColor="background1"/>
                <w:spacing w:val="-1"/>
                <w:sz w:val="22"/>
              </w:rPr>
              <w:t>ia</w:t>
            </w:r>
            <w:r w:rsidRPr="00AA632D">
              <w:rPr>
                <w:b/>
                <w:color w:val="FFFFFF" w:themeColor="background1"/>
                <w:sz w:val="22"/>
              </w:rPr>
              <w:t>l</w:t>
            </w:r>
            <w:r w:rsidRPr="00AA632D">
              <w:rPr>
                <w:b/>
                <w:color w:val="FFFFFF" w:themeColor="background1"/>
                <w:spacing w:val="-4"/>
                <w:sz w:val="22"/>
              </w:rPr>
              <w:t xml:space="preserve"> </w:t>
            </w:r>
            <w:r w:rsidRPr="00AA632D">
              <w:rPr>
                <w:b/>
                <w:color w:val="FFFFFF" w:themeColor="background1"/>
                <w:spacing w:val="-1"/>
                <w:sz w:val="22"/>
              </w:rPr>
              <w:t>s</w:t>
            </w:r>
            <w:r w:rsidRPr="00AA632D">
              <w:rPr>
                <w:b/>
                <w:color w:val="FFFFFF" w:themeColor="background1"/>
                <w:sz w:val="22"/>
              </w:rPr>
              <w:t>t</w:t>
            </w:r>
            <w:r w:rsidRPr="00AA632D">
              <w:rPr>
                <w:b/>
                <w:color w:val="FFFFFF" w:themeColor="background1"/>
                <w:spacing w:val="-1"/>
                <w:sz w:val="22"/>
              </w:rPr>
              <w:t>a</w:t>
            </w:r>
            <w:r w:rsidRPr="00AA632D">
              <w:rPr>
                <w:b/>
                <w:color w:val="FFFFFF" w:themeColor="background1"/>
                <w:sz w:val="22"/>
              </w:rPr>
              <w:t>t</w:t>
            </w:r>
            <w:r w:rsidRPr="00AA632D">
              <w:rPr>
                <w:b/>
                <w:color w:val="FFFFFF" w:themeColor="background1"/>
                <w:spacing w:val="-1"/>
                <w:sz w:val="22"/>
              </w:rPr>
              <w:t>e</w:t>
            </w:r>
            <w:r w:rsidRPr="00AA632D">
              <w:rPr>
                <w:b/>
                <w:color w:val="FFFFFF" w:themeColor="background1"/>
                <w:sz w:val="22"/>
              </w:rPr>
              <w:t>m</w:t>
            </w:r>
            <w:r w:rsidRPr="00AA632D">
              <w:rPr>
                <w:b/>
                <w:color w:val="FFFFFF" w:themeColor="background1"/>
                <w:spacing w:val="-1"/>
                <w:sz w:val="22"/>
              </w:rPr>
              <w:t>e</w:t>
            </w:r>
            <w:r w:rsidRPr="00AA632D">
              <w:rPr>
                <w:b/>
                <w:color w:val="FFFFFF" w:themeColor="background1"/>
                <w:sz w:val="22"/>
              </w:rPr>
              <w:t>nt</w:t>
            </w:r>
            <w:r w:rsidRPr="00AA632D">
              <w:rPr>
                <w:b/>
                <w:color w:val="FFFFFF" w:themeColor="background1"/>
                <w:spacing w:val="-1"/>
                <w:sz w:val="22"/>
              </w:rPr>
              <w:t>s</w:t>
            </w:r>
            <w:r w:rsidRPr="00AA632D">
              <w:rPr>
                <w:b/>
                <w:color w:val="FFFFFF" w:themeColor="background1"/>
                <w:sz w:val="22"/>
              </w:rPr>
              <w:t>?</w:t>
            </w:r>
          </w:p>
          <w:p w14:paraId="02DF8E79" w14:textId="77777777" w:rsidR="00663DA8" w:rsidRDefault="00663DA8" w:rsidP="001C167C">
            <w:pPr>
              <w:pStyle w:val="BodyText"/>
              <w:spacing w:before="67" w:line="270" w:lineRule="auto"/>
              <w:ind w:left="271" w:right="374"/>
            </w:pPr>
            <w:r w:rsidRPr="00AA632D">
              <w:rPr>
                <w:spacing w:val="-1"/>
                <w:sz w:val="22"/>
              </w:rPr>
              <w:t>Ye</w:t>
            </w:r>
            <w:r w:rsidRPr="00AA632D">
              <w:rPr>
                <w:spacing w:val="1"/>
                <w:sz w:val="22"/>
              </w:rPr>
              <w:t>s</w:t>
            </w:r>
            <w:r w:rsidRPr="00AA632D">
              <w:rPr>
                <w:sz w:val="22"/>
              </w:rPr>
              <w:t>.</w:t>
            </w:r>
            <w:r w:rsidRPr="00AA632D">
              <w:rPr>
                <w:spacing w:val="6"/>
                <w:sz w:val="22"/>
              </w:rPr>
              <w:t xml:space="preserve"> </w:t>
            </w:r>
            <w:r w:rsidRPr="00AA632D">
              <w:rPr>
                <w:spacing w:val="3"/>
                <w:sz w:val="22"/>
              </w:rPr>
              <w:t>T</w:t>
            </w:r>
            <w:r w:rsidRPr="00AA632D">
              <w:rPr>
                <w:spacing w:val="-1"/>
                <w:sz w:val="22"/>
              </w:rPr>
              <w:t>h</w:t>
            </w:r>
            <w:r w:rsidRPr="00AA632D">
              <w:rPr>
                <w:sz w:val="22"/>
              </w:rPr>
              <w:t>e</w:t>
            </w:r>
            <w:r w:rsidRPr="00AA632D">
              <w:rPr>
                <w:spacing w:val="6"/>
                <w:sz w:val="22"/>
              </w:rPr>
              <w:t xml:space="preserve"> </w:t>
            </w:r>
            <w:r w:rsidRPr="00AA632D">
              <w:rPr>
                <w:spacing w:val="2"/>
                <w:sz w:val="22"/>
              </w:rPr>
              <w:t>b</w:t>
            </w:r>
            <w:r w:rsidRPr="00AA632D">
              <w:rPr>
                <w:spacing w:val="-1"/>
                <w:sz w:val="22"/>
              </w:rPr>
              <w:t>o</w:t>
            </w:r>
            <w:r w:rsidRPr="00AA632D">
              <w:rPr>
                <w:sz w:val="22"/>
              </w:rPr>
              <w:t>rr</w:t>
            </w:r>
            <w:r w:rsidRPr="00AA632D">
              <w:rPr>
                <w:spacing w:val="2"/>
                <w:sz w:val="22"/>
              </w:rPr>
              <w:t>o</w:t>
            </w:r>
            <w:r w:rsidRPr="00AA632D">
              <w:rPr>
                <w:spacing w:val="-3"/>
                <w:sz w:val="22"/>
              </w:rPr>
              <w:t>w</w:t>
            </w:r>
            <w:r w:rsidRPr="00AA632D">
              <w:rPr>
                <w:spacing w:val="-2"/>
                <w:sz w:val="22"/>
              </w:rPr>
              <w:t>i</w:t>
            </w:r>
            <w:r w:rsidRPr="00AA632D">
              <w:rPr>
                <w:spacing w:val="2"/>
                <w:sz w:val="22"/>
              </w:rPr>
              <w:t>n</w:t>
            </w:r>
            <w:r w:rsidRPr="00AA632D">
              <w:rPr>
                <w:spacing w:val="-1"/>
                <w:sz w:val="22"/>
              </w:rPr>
              <w:t>g</w:t>
            </w:r>
            <w:r w:rsidRPr="00AA632D">
              <w:rPr>
                <w:sz w:val="22"/>
              </w:rPr>
              <w:t>s</w:t>
            </w:r>
            <w:r w:rsidRPr="00AA632D">
              <w:rPr>
                <w:spacing w:val="9"/>
                <w:sz w:val="22"/>
              </w:rPr>
              <w:t xml:space="preserve"> </w:t>
            </w:r>
            <w:r w:rsidRPr="00AA632D">
              <w:rPr>
                <w:spacing w:val="-3"/>
                <w:sz w:val="22"/>
              </w:rPr>
              <w:t>w</w:t>
            </w:r>
            <w:r w:rsidRPr="00AA632D">
              <w:rPr>
                <w:spacing w:val="1"/>
                <w:sz w:val="22"/>
              </w:rPr>
              <w:t>il</w:t>
            </w:r>
            <w:r w:rsidRPr="00AA632D">
              <w:rPr>
                <w:sz w:val="22"/>
              </w:rPr>
              <w:t>l</w:t>
            </w:r>
            <w:r w:rsidRPr="00AA632D">
              <w:rPr>
                <w:spacing w:val="5"/>
                <w:sz w:val="22"/>
              </w:rPr>
              <w:t xml:space="preserve"> </w:t>
            </w:r>
            <w:r w:rsidRPr="00AA632D">
              <w:rPr>
                <w:spacing w:val="2"/>
                <w:sz w:val="22"/>
              </w:rPr>
              <w:t>b</w:t>
            </w:r>
            <w:r w:rsidRPr="00AA632D">
              <w:rPr>
                <w:sz w:val="22"/>
              </w:rPr>
              <w:t>e</w:t>
            </w:r>
            <w:r w:rsidRPr="00AA632D">
              <w:rPr>
                <w:spacing w:val="6"/>
                <w:sz w:val="22"/>
              </w:rPr>
              <w:t xml:space="preserve"> </w:t>
            </w:r>
            <w:r w:rsidRPr="00AA632D">
              <w:rPr>
                <w:spacing w:val="1"/>
                <w:sz w:val="22"/>
              </w:rPr>
              <w:t>c</w:t>
            </w:r>
            <w:r w:rsidRPr="00AA632D">
              <w:rPr>
                <w:spacing w:val="-2"/>
                <w:sz w:val="22"/>
              </w:rPr>
              <w:t>l</w:t>
            </w:r>
            <w:r w:rsidRPr="00AA632D">
              <w:rPr>
                <w:spacing w:val="-1"/>
                <w:sz w:val="22"/>
              </w:rPr>
              <w:t>a</w:t>
            </w:r>
            <w:r w:rsidRPr="00AA632D">
              <w:rPr>
                <w:spacing w:val="1"/>
                <w:sz w:val="22"/>
              </w:rPr>
              <w:t>ss</w:t>
            </w:r>
            <w:r w:rsidRPr="00AA632D">
              <w:rPr>
                <w:spacing w:val="-2"/>
                <w:sz w:val="22"/>
              </w:rPr>
              <w:t>i</w:t>
            </w:r>
            <w:r w:rsidRPr="00AA632D">
              <w:rPr>
                <w:spacing w:val="2"/>
                <w:sz w:val="22"/>
              </w:rPr>
              <w:t>f</w:t>
            </w:r>
            <w:r w:rsidRPr="00AA632D">
              <w:rPr>
                <w:spacing w:val="-2"/>
                <w:sz w:val="22"/>
              </w:rPr>
              <w:t>i</w:t>
            </w:r>
            <w:r w:rsidRPr="00AA632D">
              <w:rPr>
                <w:spacing w:val="-1"/>
                <w:sz w:val="22"/>
              </w:rPr>
              <w:t>e</w:t>
            </w:r>
            <w:r w:rsidRPr="00AA632D">
              <w:rPr>
                <w:sz w:val="22"/>
              </w:rPr>
              <w:t>d</w:t>
            </w:r>
            <w:r w:rsidRPr="00AA632D">
              <w:rPr>
                <w:spacing w:val="8"/>
                <w:sz w:val="22"/>
              </w:rPr>
              <w:t xml:space="preserve"> </w:t>
            </w:r>
            <w:r w:rsidRPr="00AA632D">
              <w:rPr>
                <w:spacing w:val="-1"/>
                <w:sz w:val="22"/>
              </w:rPr>
              <w:t>a</w:t>
            </w:r>
            <w:r w:rsidRPr="00AA632D">
              <w:rPr>
                <w:sz w:val="22"/>
              </w:rPr>
              <w:t>s</w:t>
            </w:r>
            <w:r w:rsidRPr="00AA632D">
              <w:rPr>
                <w:spacing w:val="7"/>
                <w:sz w:val="22"/>
              </w:rPr>
              <w:t xml:space="preserve"> </w:t>
            </w:r>
            <w:r w:rsidRPr="00AA632D">
              <w:rPr>
                <w:spacing w:val="1"/>
                <w:sz w:val="22"/>
              </w:rPr>
              <w:t>c</w:t>
            </w:r>
            <w:r w:rsidRPr="00AA632D">
              <w:rPr>
                <w:spacing w:val="-1"/>
                <w:sz w:val="22"/>
              </w:rPr>
              <w:t>u</w:t>
            </w:r>
            <w:r w:rsidRPr="00AA632D">
              <w:rPr>
                <w:sz w:val="22"/>
              </w:rPr>
              <w:t>rr</w:t>
            </w:r>
            <w:r w:rsidRPr="00AA632D">
              <w:rPr>
                <w:spacing w:val="-1"/>
                <w:sz w:val="22"/>
              </w:rPr>
              <w:t>en</w:t>
            </w:r>
            <w:r w:rsidRPr="00AA632D">
              <w:rPr>
                <w:sz w:val="22"/>
              </w:rPr>
              <w:t>t</w:t>
            </w:r>
            <w:r w:rsidRPr="00AA632D">
              <w:rPr>
                <w:spacing w:val="8"/>
                <w:sz w:val="22"/>
              </w:rPr>
              <w:t xml:space="preserve"> </w:t>
            </w:r>
            <w:r w:rsidRPr="00AA632D">
              <w:rPr>
                <w:spacing w:val="1"/>
                <w:sz w:val="22"/>
              </w:rPr>
              <w:t>l</w:t>
            </w:r>
            <w:r w:rsidRPr="00AA632D">
              <w:rPr>
                <w:spacing w:val="-2"/>
                <w:sz w:val="22"/>
              </w:rPr>
              <w:t>i</w:t>
            </w:r>
            <w:r w:rsidRPr="00AA632D">
              <w:rPr>
                <w:spacing w:val="-1"/>
                <w:sz w:val="22"/>
              </w:rPr>
              <w:t>a</w:t>
            </w:r>
            <w:r w:rsidRPr="00AA632D">
              <w:rPr>
                <w:spacing w:val="2"/>
                <w:sz w:val="22"/>
              </w:rPr>
              <w:t>b</w:t>
            </w:r>
            <w:r w:rsidRPr="00AA632D">
              <w:rPr>
                <w:spacing w:val="-2"/>
                <w:sz w:val="22"/>
              </w:rPr>
              <w:t>i</w:t>
            </w:r>
            <w:r w:rsidRPr="00AA632D">
              <w:rPr>
                <w:spacing w:val="1"/>
                <w:sz w:val="22"/>
              </w:rPr>
              <w:t>l</w:t>
            </w:r>
            <w:r w:rsidRPr="00AA632D">
              <w:rPr>
                <w:spacing w:val="-2"/>
                <w:sz w:val="22"/>
              </w:rPr>
              <w:t>i</w:t>
            </w:r>
            <w:r w:rsidRPr="00AA632D">
              <w:rPr>
                <w:spacing w:val="-1"/>
                <w:sz w:val="22"/>
              </w:rPr>
              <w:t>t</w:t>
            </w:r>
            <w:r w:rsidRPr="00AA632D">
              <w:rPr>
                <w:spacing w:val="1"/>
                <w:sz w:val="22"/>
              </w:rPr>
              <w:t>i</w:t>
            </w:r>
            <w:r w:rsidRPr="00AA632D">
              <w:rPr>
                <w:spacing w:val="-1"/>
                <w:sz w:val="22"/>
              </w:rPr>
              <w:t>e</w:t>
            </w:r>
            <w:r w:rsidRPr="00AA632D">
              <w:rPr>
                <w:sz w:val="22"/>
              </w:rPr>
              <w:t>s</w:t>
            </w:r>
            <w:r w:rsidRPr="00AA632D">
              <w:rPr>
                <w:spacing w:val="7"/>
                <w:sz w:val="22"/>
              </w:rPr>
              <w:t xml:space="preserve"> </w:t>
            </w:r>
            <w:r w:rsidRPr="00AA632D">
              <w:rPr>
                <w:spacing w:val="-2"/>
                <w:sz w:val="22"/>
              </w:rPr>
              <w:t>i</w:t>
            </w:r>
            <w:r w:rsidRPr="00AA632D">
              <w:rPr>
                <w:sz w:val="22"/>
              </w:rPr>
              <w:t>n</w:t>
            </w:r>
            <w:r w:rsidRPr="00AA632D">
              <w:rPr>
                <w:spacing w:val="8"/>
                <w:sz w:val="22"/>
              </w:rPr>
              <w:t xml:space="preserve"> </w:t>
            </w:r>
            <w:r w:rsidRPr="00AA632D">
              <w:rPr>
                <w:spacing w:val="-1"/>
                <w:sz w:val="22"/>
              </w:rPr>
              <w:t>th</w:t>
            </w:r>
            <w:r w:rsidRPr="00AA632D">
              <w:rPr>
                <w:sz w:val="22"/>
              </w:rPr>
              <w:t>e</w:t>
            </w:r>
            <w:r w:rsidRPr="00AA632D">
              <w:rPr>
                <w:spacing w:val="7"/>
                <w:sz w:val="22"/>
              </w:rPr>
              <w:t xml:space="preserve"> </w:t>
            </w:r>
            <w:r w:rsidRPr="00AA632D">
              <w:rPr>
                <w:spacing w:val="-1"/>
                <w:sz w:val="22"/>
              </w:rPr>
              <w:t>b</w:t>
            </w:r>
            <w:r w:rsidRPr="00AA632D">
              <w:rPr>
                <w:spacing w:val="2"/>
                <w:sz w:val="22"/>
              </w:rPr>
              <w:t>a</w:t>
            </w:r>
            <w:r w:rsidRPr="00AA632D">
              <w:rPr>
                <w:spacing w:val="-2"/>
                <w:sz w:val="22"/>
              </w:rPr>
              <w:t>l</w:t>
            </w:r>
            <w:r w:rsidRPr="00AA632D">
              <w:rPr>
                <w:spacing w:val="2"/>
                <w:sz w:val="22"/>
              </w:rPr>
              <w:t>a</w:t>
            </w:r>
            <w:r w:rsidRPr="00AA632D">
              <w:rPr>
                <w:spacing w:val="-1"/>
                <w:sz w:val="22"/>
              </w:rPr>
              <w:t>n</w:t>
            </w:r>
            <w:r w:rsidRPr="00AA632D">
              <w:rPr>
                <w:spacing w:val="1"/>
                <w:sz w:val="22"/>
              </w:rPr>
              <w:t>c</w:t>
            </w:r>
            <w:r w:rsidRPr="00AA632D">
              <w:rPr>
                <w:sz w:val="22"/>
              </w:rPr>
              <w:t>e</w:t>
            </w:r>
            <w:r w:rsidRPr="00AA632D">
              <w:rPr>
                <w:spacing w:val="6"/>
                <w:sz w:val="22"/>
              </w:rPr>
              <w:t xml:space="preserve"> </w:t>
            </w:r>
            <w:r w:rsidRPr="00AA632D">
              <w:rPr>
                <w:spacing w:val="1"/>
                <w:sz w:val="22"/>
              </w:rPr>
              <w:t>s</w:t>
            </w:r>
            <w:r w:rsidRPr="00AA632D">
              <w:rPr>
                <w:spacing w:val="-1"/>
                <w:sz w:val="22"/>
              </w:rPr>
              <w:t>h</w:t>
            </w:r>
            <w:r w:rsidRPr="00AA632D">
              <w:rPr>
                <w:spacing w:val="2"/>
                <w:sz w:val="22"/>
              </w:rPr>
              <w:t>e</w:t>
            </w:r>
            <w:r w:rsidRPr="00AA632D">
              <w:rPr>
                <w:spacing w:val="-1"/>
                <w:sz w:val="22"/>
              </w:rPr>
              <w:t>e</w:t>
            </w:r>
            <w:r w:rsidRPr="00AA632D">
              <w:rPr>
                <w:sz w:val="22"/>
              </w:rPr>
              <w:t>t</w:t>
            </w:r>
            <w:r w:rsidRPr="00AA632D">
              <w:rPr>
                <w:spacing w:val="6"/>
                <w:sz w:val="22"/>
              </w:rPr>
              <w:t xml:space="preserve"> </w:t>
            </w:r>
            <w:r w:rsidRPr="00AA632D">
              <w:rPr>
                <w:spacing w:val="2"/>
                <w:sz w:val="22"/>
              </w:rPr>
              <w:t>a</w:t>
            </w:r>
            <w:r w:rsidRPr="00AA632D">
              <w:rPr>
                <w:spacing w:val="-1"/>
                <w:sz w:val="22"/>
              </w:rPr>
              <w:t>n</w:t>
            </w:r>
            <w:r w:rsidRPr="00AA632D">
              <w:rPr>
                <w:sz w:val="22"/>
              </w:rPr>
              <w:t>d</w:t>
            </w:r>
            <w:r w:rsidRPr="00AA632D">
              <w:rPr>
                <w:spacing w:val="6"/>
                <w:sz w:val="22"/>
              </w:rPr>
              <w:t xml:space="preserve"> </w:t>
            </w:r>
            <w:r w:rsidRPr="00AA632D">
              <w:rPr>
                <w:spacing w:val="1"/>
                <w:sz w:val="22"/>
              </w:rPr>
              <w:t>s</w:t>
            </w:r>
            <w:r w:rsidRPr="00AA632D">
              <w:rPr>
                <w:spacing w:val="-1"/>
                <w:sz w:val="22"/>
              </w:rPr>
              <w:t>pe</w:t>
            </w:r>
            <w:r w:rsidRPr="00AA632D">
              <w:rPr>
                <w:spacing w:val="3"/>
                <w:sz w:val="22"/>
              </w:rPr>
              <w:t>c</w:t>
            </w:r>
            <w:r w:rsidRPr="00AA632D">
              <w:rPr>
                <w:spacing w:val="-2"/>
                <w:sz w:val="22"/>
              </w:rPr>
              <w:t>i</w:t>
            </w:r>
            <w:r w:rsidRPr="00AA632D">
              <w:rPr>
                <w:spacing w:val="2"/>
                <w:sz w:val="22"/>
              </w:rPr>
              <w:t>f</w:t>
            </w:r>
            <w:r w:rsidRPr="00AA632D">
              <w:rPr>
                <w:spacing w:val="-2"/>
                <w:sz w:val="22"/>
              </w:rPr>
              <w:t>i</w:t>
            </w:r>
            <w:r w:rsidRPr="00AA632D">
              <w:rPr>
                <w:sz w:val="22"/>
              </w:rPr>
              <w:t>c</w:t>
            </w:r>
            <w:r w:rsidRPr="00AA632D">
              <w:rPr>
                <w:spacing w:val="7"/>
                <w:sz w:val="22"/>
              </w:rPr>
              <w:t xml:space="preserve"> </w:t>
            </w:r>
            <w:r w:rsidRPr="00AA632D">
              <w:rPr>
                <w:spacing w:val="-1"/>
                <w:sz w:val="22"/>
              </w:rPr>
              <w:t>d</w:t>
            </w:r>
            <w:r w:rsidRPr="00AA632D">
              <w:rPr>
                <w:spacing w:val="-2"/>
                <w:sz w:val="22"/>
              </w:rPr>
              <w:t>i</w:t>
            </w:r>
            <w:r w:rsidRPr="00AA632D">
              <w:rPr>
                <w:spacing w:val="1"/>
                <w:sz w:val="22"/>
              </w:rPr>
              <w:t>sc</w:t>
            </w:r>
            <w:r w:rsidRPr="00AA632D">
              <w:rPr>
                <w:spacing w:val="-2"/>
                <w:sz w:val="22"/>
              </w:rPr>
              <w:t>l</w:t>
            </w:r>
            <w:r w:rsidRPr="00AA632D">
              <w:rPr>
                <w:spacing w:val="-1"/>
                <w:sz w:val="22"/>
              </w:rPr>
              <w:t>o</w:t>
            </w:r>
            <w:r w:rsidRPr="00AA632D">
              <w:rPr>
                <w:spacing w:val="1"/>
                <w:sz w:val="22"/>
              </w:rPr>
              <w:t>s</w:t>
            </w:r>
            <w:r w:rsidRPr="00AA632D">
              <w:rPr>
                <w:spacing w:val="-1"/>
                <w:sz w:val="22"/>
              </w:rPr>
              <w:t>u</w:t>
            </w:r>
            <w:r w:rsidRPr="00AA632D">
              <w:rPr>
                <w:sz w:val="22"/>
              </w:rPr>
              <w:t>re</w:t>
            </w:r>
            <w:r w:rsidRPr="00AA632D">
              <w:rPr>
                <w:spacing w:val="11"/>
                <w:sz w:val="22"/>
              </w:rPr>
              <w:t xml:space="preserve"> </w:t>
            </w:r>
            <w:r w:rsidRPr="00AA632D">
              <w:rPr>
                <w:spacing w:val="-3"/>
                <w:sz w:val="22"/>
              </w:rPr>
              <w:t>w</w:t>
            </w:r>
            <w:r w:rsidRPr="00AA632D">
              <w:rPr>
                <w:spacing w:val="1"/>
                <w:sz w:val="22"/>
              </w:rPr>
              <w:t>i</w:t>
            </w:r>
            <w:r w:rsidRPr="00AA632D">
              <w:rPr>
                <w:spacing w:val="-2"/>
                <w:sz w:val="22"/>
              </w:rPr>
              <w:t>l</w:t>
            </w:r>
            <w:r w:rsidRPr="00AA632D">
              <w:rPr>
                <w:sz w:val="22"/>
              </w:rPr>
              <w:t>l</w:t>
            </w:r>
            <w:r w:rsidRPr="00AA632D">
              <w:rPr>
                <w:spacing w:val="7"/>
                <w:sz w:val="22"/>
              </w:rPr>
              <w:t xml:space="preserve"> </w:t>
            </w:r>
            <w:r w:rsidRPr="00AA632D">
              <w:rPr>
                <w:spacing w:val="2"/>
                <w:sz w:val="22"/>
              </w:rPr>
              <w:t>b</w:t>
            </w:r>
            <w:r w:rsidRPr="00AA632D">
              <w:rPr>
                <w:sz w:val="22"/>
              </w:rPr>
              <w:t>e</w:t>
            </w:r>
            <w:r w:rsidRPr="00AA632D">
              <w:rPr>
                <w:w w:val="99"/>
                <w:sz w:val="22"/>
              </w:rPr>
              <w:t xml:space="preserve"> </w:t>
            </w:r>
            <w:r w:rsidRPr="00AA632D">
              <w:rPr>
                <w:sz w:val="22"/>
              </w:rPr>
              <w:t>r</w:t>
            </w:r>
            <w:r w:rsidRPr="00AA632D">
              <w:rPr>
                <w:spacing w:val="-1"/>
                <w:sz w:val="22"/>
              </w:rPr>
              <w:t>equ</w:t>
            </w:r>
            <w:r w:rsidRPr="00AA632D">
              <w:rPr>
                <w:spacing w:val="-2"/>
                <w:sz w:val="22"/>
              </w:rPr>
              <w:t>i</w:t>
            </w:r>
            <w:r w:rsidRPr="00AA632D">
              <w:rPr>
                <w:sz w:val="22"/>
              </w:rPr>
              <w:t>r</w:t>
            </w:r>
            <w:r w:rsidRPr="00AA632D">
              <w:rPr>
                <w:spacing w:val="2"/>
                <w:sz w:val="22"/>
              </w:rPr>
              <w:t>e</w:t>
            </w:r>
            <w:r w:rsidRPr="00AA632D">
              <w:rPr>
                <w:sz w:val="22"/>
              </w:rPr>
              <w:t>d</w:t>
            </w:r>
            <w:r w:rsidRPr="00AA632D">
              <w:rPr>
                <w:spacing w:val="-7"/>
                <w:sz w:val="22"/>
              </w:rPr>
              <w:t xml:space="preserve"> </w:t>
            </w:r>
            <w:r w:rsidRPr="00AA632D">
              <w:rPr>
                <w:spacing w:val="1"/>
                <w:sz w:val="22"/>
              </w:rPr>
              <w:t>i</w:t>
            </w:r>
            <w:r w:rsidRPr="00AA632D">
              <w:rPr>
                <w:sz w:val="22"/>
              </w:rPr>
              <w:t>n</w:t>
            </w:r>
            <w:r w:rsidRPr="00AA632D">
              <w:rPr>
                <w:spacing w:val="-6"/>
                <w:sz w:val="22"/>
              </w:rPr>
              <w:t xml:space="preserve"> </w:t>
            </w:r>
            <w:r w:rsidRPr="00AA632D">
              <w:rPr>
                <w:spacing w:val="-1"/>
                <w:sz w:val="22"/>
              </w:rPr>
              <w:t>t</w:t>
            </w:r>
            <w:r w:rsidRPr="00AA632D">
              <w:rPr>
                <w:spacing w:val="2"/>
                <w:sz w:val="22"/>
              </w:rPr>
              <w:t>h</w:t>
            </w:r>
            <w:r w:rsidRPr="00AA632D">
              <w:rPr>
                <w:sz w:val="22"/>
              </w:rPr>
              <w:t>e</w:t>
            </w:r>
            <w:r w:rsidRPr="00AA632D">
              <w:rPr>
                <w:spacing w:val="-6"/>
                <w:sz w:val="22"/>
              </w:rPr>
              <w:t xml:space="preserve"> </w:t>
            </w:r>
            <w:r w:rsidRPr="00AA632D">
              <w:rPr>
                <w:spacing w:val="2"/>
                <w:sz w:val="22"/>
              </w:rPr>
              <w:t>n</w:t>
            </w:r>
            <w:r w:rsidRPr="00AA632D">
              <w:rPr>
                <w:spacing w:val="-1"/>
                <w:sz w:val="22"/>
              </w:rPr>
              <w:t>ote</w:t>
            </w:r>
            <w:r w:rsidRPr="00AA632D">
              <w:rPr>
                <w:sz w:val="22"/>
              </w:rPr>
              <w:t>s</w:t>
            </w:r>
            <w:r w:rsidRPr="00AA632D">
              <w:rPr>
                <w:spacing w:val="-5"/>
                <w:sz w:val="22"/>
              </w:rPr>
              <w:t xml:space="preserve"> </w:t>
            </w:r>
            <w:r w:rsidRPr="00AA632D">
              <w:rPr>
                <w:spacing w:val="-1"/>
                <w:sz w:val="22"/>
              </w:rPr>
              <w:t>t</w:t>
            </w:r>
            <w:r w:rsidRPr="00AA632D">
              <w:rPr>
                <w:sz w:val="22"/>
              </w:rPr>
              <w:t>o</w:t>
            </w:r>
            <w:r w:rsidRPr="00AA632D">
              <w:rPr>
                <w:spacing w:val="-5"/>
                <w:sz w:val="22"/>
              </w:rPr>
              <w:t xml:space="preserve"> </w:t>
            </w:r>
            <w:r w:rsidRPr="00AA632D">
              <w:rPr>
                <w:spacing w:val="-1"/>
                <w:sz w:val="22"/>
              </w:rPr>
              <w:t>th</w:t>
            </w:r>
            <w:r w:rsidRPr="00AA632D">
              <w:rPr>
                <w:sz w:val="22"/>
              </w:rPr>
              <w:t>e</w:t>
            </w:r>
            <w:r w:rsidRPr="00AA632D">
              <w:rPr>
                <w:spacing w:val="-1"/>
                <w:sz w:val="22"/>
              </w:rPr>
              <w:t xml:space="preserve"> </w:t>
            </w:r>
            <w:r w:rsidRPr="00AA632D">
              <w:rPr>
                <w:spacing w:val="2"/>
                <w:sz w:val="22"/>
              </w:rPr>
              <w:t>f</w:t>
            </w:r>
            <w:r w:rsidRPr="00AA632D">
              <w:rPr>
                <w:spacing w:val="-2"/>
                <w:sz w:val="22"/>
              </w:rPr>
              <w:t>i</w:t>
            </w:r>
            <w:r w:rsidRPr="00AA632D">
              <w:rPr>
                <w:spacing w:val="-1"/>
                <w:sz w:val="22"/>
              </w:rPr>
              <w:t>nan</w:t>
            </w:r>
            <w:r w:rsidRPr="00AA632D">
              <w:rPr>
                <w:spacing w:val="1"/>
                <w:sz w:val="22"/>
              </w:rPr>
              <w:t>c</w:t>
            </w:r>
            <w:r w:rsidRPr="00AA632D">
              <w:rPr>
                <w:spacing w:val="-2"/>
                <w:sz w:val="22"/>
              </w:rPr>
              <w:t>i</w:t>
            </w:r>
            <w:r w:rsidRPr="00AA632D">
              <w:rPr>
                <w:spacing w:val="2"/>
                <w:sz w:val="22"/>
              </w:rPr>
              <w:t>a</w:t>
            </w:r>
            <w:r w:rsidRPr="00AA632D">
              <w:rPr>
                <w:sz w:val="22"/>
              </w:rPr>
              <w:t>l</w:t>
            </w:r>
            <w:r w:rsidRPr="00AA632D">
              <w:rPr>
                <w:spacing w:val="-7"/>
                <w:sz w:val="22"/>
              </w:rPr>
              <w:t xml:space="preserve"> </w:t>
            </w:r>
            <w:r w:rsidRPr="00AA632D">
              <w:rPr>
                <w:spacing w:val="1"/>
                <w:sz w:val="22"/>
              </w:rPr>
              <w:t>s</w:t>
            </w:r>
            <w:r w:rsidRPr="00AA632D">
              <w:rPr>
                <w:spacing w:val="-1"/>
                <w:sz w:val="22"/>
              </w:rPr>
              <w:t>ta</w:t>
            </w:r>
            <w:r w:rsidRPr="00AA632D">
              <w:rPr>
                <w:spacing w:val="2"/>
                <w:sz w:val="22"/>
              </w:rPr>
              <w:t>t</w:t>
            </w:r>
            <w:r w:rsidRPr="00AA632D">
              <w:rPr>
                <w:spacing w:val="-1"/>
                <w:sz w:val="22"/>
              </w:rPr>
              <w:t>e</w:t>
            </w:r>
            <w:r w:rsidRPr="00AA632D">
              <w:rPr>
                <w:spacing w:val="4"/>
                <w:sz w:val="22"/>
              </w:rPr>
              <w:t>m</w:t>
            </w:r>
            <w:r w:rsidRPr="00AA632D">
              <w:rPr>
                <w:spacing w:val="-1"/>
                <w:sz w:val="22"/>
              </w:rPr>
              <w:t>ent</w:t>
            </w:r>
            <w:r w:rsidRPr="00AA632D">
              <w:rPr>
                <w:sz w:val="22"/>
              </w:rPr>
              <w:t>s</w:t>
            </w:r>
            <w:r w:rsidRPr="00AA632D">
              <w:rPr>
                <w:spacing w:val="-6"/>
                <w:sz w:val="22"/>
              </w:rPr>
              <w:t xml:space="preserve"> </w:t>
            </w:r>
            <w:r w:rsidRPr="00AA632D">
              <w:rPr>
                <w:spacing w:val="-1"/>
                <w:sz w:val="22"/>
              </w:rPr>
              <w:t>p</w:t>
            </w:r>
            <w:r w:rsidRPr="00AA632D">
              <w:rPr>
                <w:sz w:val="22"/>
              </w:rPr>
              <w:t>r</w:t>
            </w:r>
            <w:r w:rsidRPr="00AA632D">
              <w:rPr>
                <w:spacing w:val="-1"/>
                <w:sz w:val="22"/>
              </w:rPr>
              <w:t>o</w:t>
            </w:r>
            <w:r w:rsidRPr="00AA632D">
              <w:rPr>
                <w:spacing w:val="-2"/>
                <w:sz w:val="22"/>
              </w:rPr>
              <w:t>v</w:t>
            </w:r>
            <w:r w:rsidRPr="00AA632D">
              <w:rPr>
                <w:spacing w:val="1"/>
                <w:sz w:val="22"/>
              </w:rPr>
              <w:t>i</w:t>
            </w:r>
            <w:r w:rsidRPr="00AA632D">
              <w:rPr>
                <w:spacing w:val="-1"/>
                <w:sz w:val="22"/>
              </w:rPr>
              <w:t>d</w:t>
            </w:r>
            <w:r w:rsidRPr="00AA632D">
              <w:rPr>
                <w:spacing w:val="1"/>
                <w:sz w:val="22"/>
              </w:rPr>
              <w:t>i</w:t>
            </w:r>
            <w:r w:rsidRPr="00AA632D">
              <w:rPr>
                <w:spacing w:val="-1"/>
                <w:sz w:val="22"/>
              </w:rPr>
              <w:t>n</w:t>
            </w:r>
            <w:r w:rsidRPr="00AA632D">
              <w:rPr>
                <w:sz w:val="22"/>
              </w:rPr>
              <w:t>g</w:t>
            </w:r>
            <w:r w:rsidRPr="00AA632D">
              <w:rPr>
                <w:spacing w:val="-6"/>
                <w:sz w:val="22"/>
              </w:rPr>
              <w:t xml:space="preserve"> </w:t>
            </w:r>
            <w:r w:rsidRPr="00AA632D">
              <w:rPr>
                <w:spacing w:val="2"/>
                <w:sz w:val="22"/>
              </w:rPr>
              <w:t>d</w:t>
            </w:r>
            <w:r w:rsidRPr="00AA632D">
              <w:rPr>
                <w:spacing w:val="-1"/>
                <w:sz w:val="22"/>
              </w:rPr>
              <w:t>et</w:t>
            </w:r>
            <w:r w:rsidRPr="00AA632D">
              <w:rPr>
                <w:spacing w:val="2"/>
                <w:sz w:val="22"/>
              </w:rPr>
              <w:t>a</w:t>
            </w:r>
            <w:r w:rsidRPr="00AA632D">
              <w:rPr>
                <w:spacing w:val="-2"/>
                <w:sz w:val="22"/>
              </w:rPr>
              <w:t>il</w:t>
            </w:r>
            <w:r w:rsidRPr="00AA632D">
              <w:rPr>
                <w:sz w:val="22"/>
              </w:rPr>
              <w:t>s</w:t>
            </w:r>
            <w:r w:rsidRPr="00AA632D">
              <w:rPr>
                <w:spacing w:val="-5"/>
                <w:sz w:val="22"/>
              </w:rPr>
              <w:t xml:space="preserve"> </w:t>
            </w:r>
            <w:r w:rsidRPr="00AA632D">
              <w:rPr>
                <w:spacing w:val="-1"/>
                <w:sz w:val="22"/>
              </w:rPr>
              <w:t>o</w:t>
            </w:r>
            <w:r w:rsidRPr="00AA632D">
              <w:rPr>
                <w:sz w:val="22"/>
              </w:rPr>
              <w:t>f</w:t>
            </w:r>
            <w:r w:rsidRPr="00AA632D">
              <w:rPr>
                <w:spacing w:val="-4"/>
                <w:sz w:val="22"/>
              </w:rPr>
              <w:t xml:space="preserve"> </w:t>
            </w:r>
            <w:r w:rsidRPr="00AA632D">
              <w:rPr>
                <w:spacing w:val="-1"/>
                <w:sz w:val="22"/>
              </w:rPr>
              <w:t>th</w:t>
            </w:r>
            <w:r w:rsidRPr="00AA632D">
              <w:rPr>
                <w:sz w:val="22"/>
              </w:rPr>
              <w:t>e</w:t>
            </w:r>
            <w:r w:rsidRPr="00AA632D">
              <w:rPr>
                <w:spacing w:val="-5"/>
                <w:sz w:val="22"/>
              </w:rPr>
              <w:t xml:space="preserve"> </w:t>
            </w:r>
            <w:r w:rsidRPr="00AA632D">
              <w:rPr>
                <w:spacing w:val="-1"/>
                <w:sz w:val="22"/>
              </w:rPr>
              <w:t>b</w:t>
            </w:r>
            <w:r w:rsidRPr="00AA632D">
              <w:rPr>
                <w:sz w:val="22"/>
              </w:rPr>
              <w:t>r</w:t>
            </w:r>
            <w:r w:rsidRPr="00AA632D">
              <w:rPr>
                <w:spacing w:val="-1"/>
                <w:sz w:val="22"/>
              </w:rPr>
              <w:t>ea</w:t>
            </w:r>
            <w:r w:rsidRPr="00AA632D">
              <w:rPr>
                <w:spacing w:val="1"/>
                <w:sz w:val="22"/>
              </w:rPr>
              <w:t>c</w:t>
            </w:r>
            <w:r w:rsidRPr="00AA632D">
              <w:rPr>
                <w:spacing w:val="2"/>
                <w:sz w:val="22"/>
              </w:rPr>
              <w:t>h</w:t>
            </w:r>
            <w:r w:rsidRPr="00AA632D">
              <w:rPr>
                <w:sz w:val="22"/>
              </w:rPr>
              <w:t>.</w:t>
            </w:r>
          </w:p>
        </w:tc>
      </w:tr>
    </w:tbl>
    <w:p w14:paraId="02DF8E7B" w14:textId="77777777" w:rsidR="00920CFF" w:rsidRDefault="00663DA8" w:rsidP="00BB12E1">
      <w:pPr>
        <w:spacing w:line="200" w:lineRule="exact"/>
        <w:ind w:left="993"/>
      </w:pPr>
      <w:r>
        <w:br w:type="page"/>
      </w:r>
    </w:p>
    <w:p w14:paraId="02DF8E7C" w14:textId="77777777" w:rsidR="00920CFF" w:rsidRDefault="00920CFF" w:rsidP="00BB12E1">
      <w:pPr>
        <w:pStyle w:val="Heading1"/>
        <w:ind w:left="993"/>
      </w:pPr>
      <w:bookmarkStart w:id="83" w:name="_TOC_250009"/>
      <w:bookmarkStart w:id="84" w:name="_Toc473729246"/>
      <w:r>
        <w:rPr>
          <w:spacing w:val="-2"/>
        </w:rPr>
        <w:lastRenderedPageBreak/>
        <w:t>G</w:t>
      </w:r>
      <w:r>
        <w:t>o</w:t>
      </w:r>
      <w:r>
        <w:rPr>
          <w:spacing w:val="1"/>
        </w:rPr>
        <w:t>i</w:t>
      </w:r>
      <w:r>
        <w:t>ng</w:t>
      </w:r>
      <w:r w:rsidR="00227C40">
        <w:t xml:space="preserve"> </w:t>
      </w:r>
      <w:r>
        <w:rPr>
          <w:spacing w:val="1"/>
        </w:rPr>
        <w:t>c</w:t>
      </w:r>
      <w:r>
        <w:t>on</w:t>
      </w:r>
      <w:r>
        <w:rPr>
          <w:spacing w:val="1"/>
        </w:rPr>
        <w:t>c</w:t>
      </w:r>
      <w:r>
        <w:t>e</w:t>
      </w:r>
      <w:r>
        <w:rPr>
          <w:spacing w:val="-1"/>
        </w:rPr>
        <w:t>r</w:t>
      </w:r>
      <w:r>
        <w:t>n</w:t>
      </w:r>
      <w:r w:rsidR="00227C40">
        <w:t xml:space="preserve"> </w:t>
      </w:r>
      <w:r>
        <w:rPr>
          <w:spacing w:val="1"/>
        </w:rPr>
        <w:t>i</w:t>
      </w:r>
      <w:r>
        <w:t>mp</w:t>
      </w:r>
      <w:r>
        <w:rPr>
          <w:spacing w:val="1"/>
        </w:rPr>
        <w:t>lic</w:t>
      </w:r>
      <w:r>
        <w:t>at</w:t>
      </w:r>
      <w:r>
        <w:rPr>
          <w:spacing w:val="1"/>
        </w:rPr>
        <w:t>i</w:t>
      </w:r>
      <w:r>
        <w:t>ons</w:t>
      </w:r>
      <w:r w:rsidR="00227C40">
        <w:t xml:space="preserve"> </w:t>
      </w:r>
      <w:r>
        <w:rPr>
          <w:spacing w:val="-1"/>
        </w:rPr>
        <w:t>(</w:t>
      </w:r>
      <w:r>
        <w:t>potent</w:t>
      </w:r>
      <w:r>
        <w:rPr>
          <w:spacing w:val="1"/>
        </w:rPr>
        <w:t>i</w:t>
      </w:r>
      <w:r>
        <w:t>al</w:t>
      </w:r>
      <w:r w:rsidR="00227C40">
        <w:t xml:space="preserve"> </w:t>
      </w:r>
      <w:r>
        <w:t>gua</w:t>
      </w:r>
      <w:r>
        <w:rPr>
          <w:spacing w:val="-1"/>
        </w:rPr>
        <w:t>r</w:t>
      </w:r>
      <w:r>
        <w:t>ante</w:t>
      </w:r>
      <w:r>
        <w:rPr>
          <w:spacing w:val="2"/>
        </w:rPr>
        <w:t>e</w:t>
      </w:r>
      <w:r w:rsidR="00227C40">
        <w:t>s</w:t>
      </w:r>
      <w:r w:rsidR="00227C40">
        <w:tab/>
        <w:t xml:space="preserve">for </w:t>
      </w:r>
      <w:r>
        <w:rPr>
          <w:w w:val="95"/>
        </w:rPr>
        <w:t>financial</w:t>
      </w:r>
      <w:r>
        <w:rPr>
          <w:w w:val="99"/>
        </w:rPr>
        <w:t xml:space="preserve"> </w:t>
      </w:r>
      <w:r>
        <w:t>a</w:t>
      </w:r>
      <w:r>
        <w:rPr>
          <w:spacing w:val="1"/>
        </w:rPr>
        <w:t>ssis</w:t>
      </w:r>
      <w:r>
        <w:t>tan</w:t>
      </w:r>
      <w:r>
        <w:rPr>
          <w:spacing w:val="1"/>
        </w:rPr>
        <w:t>c</w:t>
      </w:r>
      <w:r>
        <w:t>e</w:t>
      </w:r>
      <w:r>
        <w:rPr>
          <w:spacing w:val="-15"/>
        </w:rPr>
        <w:t xml:space="preserve"> </w:t>
      </w:r>
      <w:r>
        <w:t>or</w:t>
      </w:r>
      <w:r>
        <w:rPr>
          <w:spacing w:val="-14"/>
        </w:rPr>
        <w:t xml:space="preserve"> </w:t>
      </w:r>
      <w:r>
        <w:t>announ</w:t>
      </w:r>
      <w:r>
        <w:rPr>
          <w:spacing w:val="1"/>
        </w:rPr>
        <w:t>c</w:t>
      </w:r>
      <w:r>
        <w:t>ed</w:t>
      </w:r>
      <w:r>
        <w:rPr>
          <w:spacing w:val="-14"/>
        </w:rPr>
        <w:t xml:space="preserve"> </w:t>
      </w:r>
      <w:r>
        <w:t>fund</w:t>
      </w:r>
      <w:r>
        <w:rPr>
          <w:spacing w:val="1"/>
        </w:rPr>
        <w:t>i</w:t>
      </w:r>
      <w:r>
        <w:t>ng,</w:t>
      </w:r>
      <w:r>
        <w:rPr>
          <w:spacing w:val="-11"/>
        </w:rPr>
        <w:t xml:space="preserve"> </w:t>
      </w:r>
      <w:r>
        <w:t>ongo</w:t>
      </w:r>
      <w:r>
        <w:rPr>
          <w:spacing w:val="1"/>
        </w:rPr>
        <w:t>i</w:t>
      </w:r>
      <w:r>
        <w:t>ng</w:t>
      </w:r>
      <w:r>
        <w:rPr>
          <w:spacing w:val="-14"/>
        </w:rPr>
        <w:t xml:space="preserve"> </w:t>
      </w:r>
      <w:r>
        <w:t>f</w:t>
      </w:r>
      <w:r>
        <w:rPr>
          <w:spacing w:val="1"/>
        </w:rPr>
        <w:t>i</w:t>
      </w:r>
      <w:r>
        <w:t>nan</w:t>
      </w:r>
      <w:r>
        <w:rPr>
          <w:spacing w:val="1"/>
        </w:rPr>
        <w:t>ci</w:t>
      </w:r>
      <w:r>
        <w:t>al</w:t>
      </w:r>
      <w:r>
        <w:rPr>
          <w:spacing w:val="-13"/>
        </w:rPr>
        <w:t xml:space="preserve"> </w:t>
      </w:r>
      <w:r>
        <w:rPr>
          <w:spacing w:val="1"/>
        </w:rPr>
        <w:t>vi</w:t>
      </w:r>
      <w:r>
        <w:t>ab</w:t>
      </w:r>
      <w:r>
        <w:rPr>
          <w:spacing w:val="1"/>
        </w:rPr>
        <w:t>i</w:t>
      </w:r>
      <w:r>
        <w:rPr>
          <w:spacing w:val="-2"/>
        </w:rPr>
        <w:t>l</w:t>
      </w:r>
      <w:r>
        <w:rPr>
          <w:spacing w:val="1"/>
        </w:rPr>
        <w:t>i</w:t>
      </w:r>
      <w:r>
        <w:t>t</w:t>
      </w:r>
      <w:r>
        <w:rPr>
          <w:spacing w:val="-5"/>
        </w:rPr>
        <w:t>y</w:t>
      </w:r>
      <w:r>
        <w:t>)</w:t>
      </w:r>
      <w:bookmarkEnd w:id="83"/>
      <w:bookmarkEnd w:id="84"/>
    </w:p>
    <w:p w14:paraId="02DF8E7E" w14:textId="77777777" w:rsidR="00920CFF" w:rsidRDefault="00920CFF" w:rsidP="00BB12E1">
      <w:pPr>
        <w:pStyle w:val="BodyText"/>
        <w:spacing w:line="271" w:lineRule="auto"/>
        <w:ind w:left="993"/>
        <w:jc w:val="both"/>
      </w:pPr>
      <w:r>
        <w:rPr>
          <w:spacing w:val="3"/>
        </w:rPr>
        <w:t>T</w:t>
      </w:r>
      <w:r>
        <w:rPr>
          <w:spacing w:val="-1"/>
        </w:rPr>
        <w:t>h</w:t>
      </w:r>
      <w:r>
        <w:t>e</w:t>
      </w:r>
      <w:r>
        <w:rPr>
          <w:spacing w:val="12"/>
        </w:rPr>
        <w:t xml:space="preserve"> </w:t>
      </w:r>
      <w:r>
        <w:rPr>
          <w:rFonts w:cs="Arial"/>
          <w:i/>
        </w:rPr>
        <w:t>Fr</w:t>
      </w:r>
      <w:r>
        <w:rPr>
          <w:rFonts w:cs="Arial"/>
          <w:i/>
          <w:spacing w:val="-1"/>
        </w:rPr>
        <w:t>ame</w:t>
      </w:r>
      <w:r>
        <w:rPr>
          <w:rFonts w:cs="Arial"/>
          <w:i/>
        </w:rPr>
        <w:t>w</w:t>
      </w:r>
      <w:r>
        <w:rPr>
          <w:rFonts w:cs="Arial"/>
          <w:i/>
          <w:spacing w:val="-1"/>
        </w:rPr>
        <w:t>o</w:t>
      </w:r>
      <w:r>
        <w:rPr>
          <w:rFonts w:cs="Arial"/>
          <w:i/>
        </w:rPr>
        <w:t>rk</w:t>
      </w:r>
      <w:r>
        <w:rPr>
          <w:rFonts w:cs="Arial"/>
          <w:i/>
          <w:spacing w:val="14"/>
        </w:rPr>
        <w:t xml:space="preserve"> </w:t>
      </w:r>
      <w:r>
        <w:rPr>
          <w:rFonts w:cs="Arial"/>
          <w:i/>
          <w:spacing w:val="-1"/>
        </w:rPr>
        <w:t>fo</w:t>
      </w:r>
      <w:r>
        <w:rPr>
          <w:rFonts w:cs="Arial"/>
          <w:i/>
        </w:rPr>
        <w:t>r</w:t>
      </w:r>
      <w:r>
        <w:rPr>
          <w:rFonts w:cs="Arial"/>
          <w:i/>
          <w:spacing w:val="13"/>
        </w:rPr>
        <w:t xml:space="preserve"> </w:t>
      </w:r>
      <w:r>
        <w:rPr>
          <w:rFonts w:cs="Arial"/>
          <w:i/>
          <w:spacing w:val="-1"/>
        </w:rPr>
        <w:t>th</w:t>
      </w:r>
      <w:r>
        <w:rPr>
          <w:rFonts w:cs="Arial"/>
          <w:i/>
        </w:rPr>
        <w:t>e</w:t>
      </w:r>
      <w:r>
        <w:rPr>
          <w:rFonts w:cs="Arial"/>
          <w:i/>
          <w:spacing w:val="12"/>
        </w:rPr>
        <w:t xml:space="preserve"> </w:t>
      </w:r>
      <w:r>
        <w:rPr>
          <w:rFonts w:cs="Arial"/>
          <w:i/>
          <w:spacing w:val="-1"/>
        </w:rPr>
        <w:t>P</w:t>
      </w:r>
      <w:r>
        <w:rPr>
          <w:rFonts w:cs="Arial"/>
          <w:i/>
        </w:rPr>
        <w:t>r</w:t>
      </w:r>
      <w:r>
        <w:rPr>
          <w:rFonts w:cs="Arial"/>
          <w:i/>
          <w:spacing w:val="-1"/>
        </w:rPr>
        <w:t>epa</w:t>
      </w:r>
      <w:r>
        <w:rPr>
          <w:rFonts w:cs="Arial"/>
          <w:i/>
        </w:rPr>
        <w:t>r</w:t>
      </w:r>
      <w:r>
        <w:rPr>
          <w:rFonts w:cs="Arial"/>
          <w:i/>
          <w:spacing w:val="-1"/>
        </w:rPr>
        <w:t>a</w:t>
      </w:r>
      <w:r>
        <w:rPr>
          <w:rFonts w:cs="Arial"/>
          <w:i/>
          <w:spacing w:val="2"/>
        </w:rPr>
        <w:t>t</w:t>
      </w:r>
      <w:r>
        <w:rPr>
          <w:rFonts w:cs="Arial"/>
          <w:i/>
          <w:spacing w:val="-2"/>
        </w:rPr>
        <w:t>i</w:t>
      </w:r>
      <w:r>
        <w:rPr>
          <w:rFonts w:cs="Arial"/>
          <w:i/>
          <w:spacing w:val="2"/>
        </w:rPr>
        <w:t>o</w:t>
      </w:r>
      <w:r>
        <w:rPr>
          <w:rFonts w:cs="Arial"/>
          <w:i/>
        </w:rPr>
        <w:t>n</w:t>
      </w:r>
      <w:r>
        <w:rPr>
          <w:rFonts w:cs="Arial"/>
          <w:i/>
          <w:spacing w:val="12"/>
        </w:rPr>
        <w:t xml:space="preserve"> </w:t>
      </w:r>
      <w:r>
        <w:rPr>
          <w:rFonts w:cs="Arial"/>
          <w:i/>
          <w:spacing w:val="-1"/>
        </w:rPr>
        <w:t>an</w:t>
      </w:r>
      <w:r>
        <w:rPr>
          <w:rFonts w:cs="Arial"/>
          <w:i/>
        </w:rPr>
        <w:t>d</w:t>
      </w:r>
      <w:r>
        <w:rPr>
          <w:rFonts w:cs="Arial"/>
          <w:i/>
          <w:spacing w:val="12"/>
        </w:rPr>
        <w:t xml:space="preserve"> </w:t>
      </w:r>
      <w:r>
        <w:rPr>
          <w:rFonts w:cs="Arial"/>
          <w:i/>
          <w:spacing w:val="-1"/>
        </w:rPr>
        <w:t>P</w:t>
      </w:r>
      <w:r>
        <w:rPr>
          <w:rFonts w:cs="Arial"/>
          <w:i/>
          <w:spacing w:val="3"/>
        </w:rPr>
        <w:t>r</w:t>
      </w:r>
      <w:r>
        <w:rPr>
          <w:rFonts w:cs="Arial"/>
          <w:i/>
          <w:spacing w:val="-1"/>
        </w:rPr>
        <w:t>e</w:t>
      </w:r>
      <w:r>
        <w:rPr>
          <w:rFonts w:cs="Arial"/>
          <w:i/>
          <w:spacing w:val="1"/>
        </w:rPr>
        <w:t>s</w:t>
      </w:r>
      <w:r>
        <w:rPr>
          <w:rFonts w:cs="Arial"/>
          <w:i/>
          <w:spacing w:val="-1"/>
        </w:rPr>
        <w:t>ent</w:t>
      </w:r>
      <w:r>
        <w:rPr>
          <w:rFonts w:cs="Arial"/>
          <w:i/>
          <w:spacing w:val="2"/>
        </w:rPr>
        <w:t>a</w:t>
      </w:r>
      <w:r>
        <w:rPr>
          <w:rFonts w:cs="Arial"/>
          <w:i/>
          <w:spacing w:val="-1"/>
        </w:rPr>
        <w:t>t</w:t>
      </w:r>
      <w:r>
        <w:rPr>
          <w:rFonts w:cs="Arial"/>
          <w:i/>
          <w:spacing w:val="-2"/>
        </w:rPr>
        <w:t>i</w:t>
      </w:r>
      <w:r>
        <w:rPr>
          <w:rFonts w:cs="Arial"/>
          <w:i/>
          <w:spacing w:val="2"/>
        </w:rPr>
        <w:t>o</w:t>
      </w:r>
      <w:r>
        <w:rPr>
          <w:rFonts w:cs="Arial"/>
          <w:i/>
        </w:rPr>
        <w:t>n</w:t>
      </w:r>
      <w:r>
        <w:rPr>
          <w:rFonts w:cs="Arial"/>
          <w:i/>
          <w:spacing w:val="14"/>
        </w:rPr>
        <w:t xml:space="preserve"> </w:t>
      </w:r>
      <w:r>
        <w:rPr>
          <w:rFonts w:cs="Arial"/>
          <w:i/>
          <w:spacing w:val="-1"/>
        </w:rPr>
        <w:t>o</w:t>
      </w:r>
      <w:r>
        <w:rPr>
          <w:rFonts w:cs="Arial"/>
          <w:i/>
        </w:rPr>
        <w:t>f</w:t>
      </w:r>
      <w:r>
        <w:rPr>
          <w:rFonts w:cs="Arial"/>
          <w:i/>
          <w:spacing w:val="12"/>
        </w:rPr>
        <w:t xml:space="preserve"> </w:t>
      </w:r>
      <w:r>
        <w:rPr>
          <w:rFonts w:cs="Arial"/>
          <w:i/>
        </w:rPr>
        <w:t>F</w:t>
      </w:r>
      <w:r>
        <w:rPr>
          <w:rFonts w:cs="Arial"/>
          <w:i/>
          <w:spacing w:val="-2"/>
        </w:rPr>
        <w:t>i</w:t>
      </w:r>
      <w:r>
        <w:rPr>
          <w:rFonts w:cs="Arial"/>
          <w:i/>
          <w:spacing w:val="-1"/>
        </w:rPr>
        <w:t>nan</w:t>
      </w:r>
      <w:r>
        <w:rPr>
          <w:rFonts w:cs="Arial"/>
          <w:i/>
          <w:spacing w:val="1"/>
        </w:rPr>
        <w:t>ci</w:t>
      </w:r>
      <w:r>
        <w:rPr>
          <w:rFonts w:cs="Arial"/>
          <w:i/>
          <w:spacing w:val="-1"/>
        </w:rPr>
        <w:t>a</w:t>
      </w:r>
      <w:r>
        <w:rPr>
          <w:rFonts w:cs="Arial"/>
          <w:i/>
        </w:rPr>
        <w:t>l</w:t>
      </w:r>
      <w:r>
        <w:rPr>
          <w:rFonts w:cs="Arial"/>
          <w:i/>
          <w:spacing w:val="12"/>
        </w:rPr>
        <w:t xml:space="preserve"> </w:t>
      </w:r>
      <w:r>
        <w:rPr>
          <w:rFonts w:cs="Arial"/>
          <w:i/>
          <w:spacing w:val="1"/>
        </w:rPr>
        <w:t>S</w:t>
      </w:r>
      <w:r>
        <w:rPr>
          <w:rFonts w:cs="Arial"/>
          <w:i/>
          <w:spacing w:val="-1"/>
        </w:rPr>
        <w:t>tat</w:t>
      </w:r>
      <w:r>
        <w:rPr>
          <w:rFonts w:cs="Arial"/>
          <w:i/>
          <w:spacing w:val="2"/>
        </w:rPr>
        <w:t>e</w:t>
      </w:r>
      <w:r>
        <w:rPr>
          <w:rFonts w:cs="Arial"/>
          <w:i/>
          <w:spacing w:val="-1"/>
        </w:rPr>
        <w:t>m</w:t>
      </w:r>
      <w:r>
        <w:rPr>
          <w:rFonts w:cs="Arial"/>
          <w:i/>
          <w:spacing w:val="2"/>
        </w:rPr>
        <w:t>e</w:t>
      </w:r>
      <w:r>
        <w:rPr>
          <w:rFonts w:cs="Arial"/>
          <w:i/>
          <w:spacing w:val="-1"/>
        </w:rPr>
        <w:t>nt</w:t>
      </w:r>
      <w:r>
        <w:rPr>
          <w:rFonts w:cs="Arial"/>
          <w:i/>
          <w:spacing w:val="1"/>
        </w:rPr>
        <w:t>s</w:t>
      </w:r>
      <w:r>
        <w:rPr>
          <w:rFonts w:cs="Arial"/>
          <w:i/>
        </w:rPr>
        <w:t>,</w:t>
      </w:r>
      <w:r>
        <w:rPr>
          <w:rFonts w:cs="Arial"/>
          <w:i/>
          <w:spacing w:val="12"/>
        </w:rPr>
        <w:t xml:space="preserve"> </w:t>
      </w:r>
      <w:r>
        <w:rPr>
          <w:spacing w:val="2"/>
        </w:rPr>
        <w:t>p</w:t>
      </w:r>
      <w:r>
        <w:rPr>
          <w:spacing w:val="-1"/>
        </w:rPr>
        <w:t>a</w:t>
      </w:r>
      <w:r>
        <w:t>r</w:t>
      </w:r>
      <w:r>
        <w:rPr>
          <w:spacing w:val="-1"/>
        </w:rPr>
        <w:t>ag</w:t>
      </w:r>
      <w:r>
        <w:t>r</w:t>
      </w:r>
      <w:r>
        <w:rPr>
          <w:spacing w:val="-1"/>
        </w:rPr>
        <w:t>a</w:t>
      </w:r>
      <w:r>
        <w:rPr>
          <w:spacing w:val="2"/>
        </w:rPr>
        <w:t>p</w:t>
      </w:r>
      <w:r>
        <w:t>h</w:t>
      </w:r>
      <w:r>
        <w:rPr>
          <w:spacing w:val="12"/>
        </w:rPr>
        <w:t xml:space="preserve"> </w:t>
      </w:r>
      <w:r>
        <w:rPr>
          <w:spacing w:val="-1"/>
        </w:rPr>
        <w:t>2</w:t>
      </w:r>
      <w:r>
        <w:t>3</w:t>
      </w:r>
      <w:r>
        <w:rPr>
          <w:spacing w:val="12"/>
        </w:rPr>
        <w:t xml:space="preserve"> </w:t>
      </w:r>
      <w:r>
        <w:rPr>
          <w:spacing w:val="-1"/>
        </w:rPr>
        <w:t>no</w:t>
      </w:r>
      <w:r>
        <w:rPr>
          <w:spacing w:val="2"/>
        </w:rPr>
        <w:t>t</w:t>
      </w:r>
      <w:r>
        <w:rPr>
          <w:spacing w:val="-1"/>
        </w:rPr>
        <w:t>e</w:t>
      </w:r>
      <w:r>
        <w:t>s</w:t>
      </w:r>
      <w:r>
        <w:rPr>
          <w:spacing w:val="14"/>
        </w:rPr>
        <w:t xml:space="preserve"> </w:t>
      </w:r>
      <w:r>
        <w:rPr>
          <w:spacing w:val="-1"/>
        </w:rPr>
        <w:t>tha</w:t>
      </w:r>
      <w:r>
        <w:t>t</w:t>
      </w:r>
      <w:r>
        <w:rPr>
          <w:spacing w:val="12"/>
        </w:rPr>
        <w:t xml:space="preserve"> </w:t>
      </w:r>
      <w:r>
        <w:rPr>
          <w:spacing w:val="2"/>
        </w:rPr>
        <w:t>f</w:t>
      </w:r>
      <w:r>
        <w:rPr>
          <w:spacing w:val="-2"/>
        </w:rPr>
        <w:t>i</w:t>
      </w:r>
      <w:r>
        <w:rPr>
          <w:spacing w:val="2"/>
        </w:rPr>
        <w:t>n</w:t>
      </w:r>
      <w:r>
        <w:rPr>
          <w:spacing w:val="-1"/>
        </w:rPr>
        <w:t>an</w:t>
      </w:r>
      <w:r>
        <w:rPr>
          <w:spacing w:val="1"/>
        </w:rPr>
        <w:t>c</w:t>
      </w:r>
      <w:r>
        <w:rPr>
          <w:spacing w:val="-2"/>
        </w:rPr>
        <w:t>i</w:t>
      </w:r>
      <w:r>
        <w:rPr>
          <w:spacing w:val="2"/>
        </w:rPr>
        <w:t>a</w:t>
      </w:r>
      <w:r>
        <w:t>l</w:t>
      </w:r>
      <w:r>
        <w:rPr>
          <w:w w:val="99"/>
        </w:rPr>
        <w:t xml:space="preserve"> </w:t>
      </w:r>
      <w:r>
        <w:rPr>
          <w:spacing w:val="1"/>
        </w:rPr>
        <w:t>s</w:t>
      </w:r>
      <w:r>
        <w:rPr>
          <w:spacing w:val="-1"/>
        </w:rPr>
        <w:t>tate</w:t>
      </w:r>
      <w:r>
        <w:rPr>
          <w:spacing w:val="4"/>
        </w:rPr>
        <w:t>m</w:t>
      </w:r>
      <w:r>
        <w:rPr>
          <w:spacing w:val="-1"/>
        </w:rPr>
        <w:t>ent</w:t>
      </w:r>
      <w:r>
        <w:t>s</w:t>
      </w:r>
      <w:r>
        <w:rPr>
          <w:spacing w:val="43"/>
        </w:rPr>
        <w:t xml:space="preserve"> </w:t>
      </w:r>
      <w:r>
        <w:rPr>
          <w:spacing w:val="-1"/>
        </w:rPr>
        <w:t>a</w:t>
      </w:r>
      <w:r>
        <w:t>re</w:t>
      </w:r>
      <w:r>
        <w:rPr>
          <w:spacing w:val="42"/>
        </w:rPr>
        <w:t xml:space="preserve"> </w:t>
      </w:r>
      <w:r>
        <w:rPr>
          <w:spacing w:val="-1"/>
        </w:rPr>
        <w:t>no</w:t>
      </w:r>
      <w:r>
        <w:rPr>
          <w:spacing w:val="-2"/>
        </w:rPr>
        <w:t>r</w:t>
      </w:r>
      <w:r>
        <w:rPr>
          <w:spacing w:val="4"/>
        </w:rPr>
        <w:t>m</w:t>
      </w:r>
      <w:r>
        <w:rPr>
          <w:spacing w:val="-1"/>
        </w:rPr>
        <w:t>a</w:t>
      </w:r>
      <w:r>
        <w:rPr>
          <w:spacing w:val="-2"/>
        </w:rPr>
        <w:t>l</w:t>
      </w:r>
      <w:r>
        <w:rPr>
          <w:spacing w:val="1"/>
        </w:rPr>
        <w:t>l</w:t>
      </w:r>
      <w:r>
        <w:t>y</w:t>
      </w:r>
      <w:r>
        <w:rPr>
          <w:spacing w:val="39"/>
        </w:rPr>
        <w:t xml:space="preserve"> </w:t>
      </w:r>
      <w:r>
        <w:rPr>
          <w:spacing w:val="2"/>
        </w:rPr>
        <w:t>p</w:t>
      </w:r>
      <w:r>
        <w:t>r</w:t>
      </w:r>
      <w:r>
        <w:rPr>
          <w:spacing w:val="-1"/>
        </w:rPr>
        <w:t>epa</w:t>
      </w:r>
      <w:r>
        <w:t>r</w:t>
      </w:r>
      <w:r>
        <w:rPr>
          <w:spacing w:val="-1"/>
        </w:rPr>
        <w:t>e</w:t>
      </w:r>
      <w:r>
        <w:t>d</w:t>
      </w:r>
      <w:r>
        <w:rPr>
          <w:spacing w:val="42"/>
        </w:rPr>
        <w:t xml:space="preserve"> </w:t>
      </w:r>
      <w:r>
        <w:rPr>
          <w:spacing w:val="2"/>
        </w:rPr>
        <w:t>o</w:t>
      </w:r>
      <w:r>
        <w:t>n</w:t>
      </w:r>
      <w:r>
        <w:rPr>
          <w:spacing w:val="42"/>
        </w:rPr>
        <w:t xml:space="preserve"> </w:t>
      </w:r>
      <w:r>
        <w:rPr>
          <w:spacing w:val="-1"/>
        </w:rPr>
        <w:t>th</w:t>
      </w:r>
      <w:r>
        <w:t>e</w:t>
      </w:r>
      <w:r>
        <w:rPr>
          <w:spacing w:val="42"/>
        </w:rPr>
        <w:t xml:space="preserve"> </w:t>
      </w:r>
      <w:r>
        <w:rPr>
          <w:spacing w:val="-1"/>
        </w:rPr>
        <w:t>a</w:t>
      </w:r>
      <w:r>
        <w:rPr>
          <w:spacing w:val="1"/>
        </w:rPr>
        <w:t>ss</w:t>
      </w:r>
      <w:r>
        <w:rPr>
          <w:spacing w:val="-1"/>
        </w:rPr>
        <w:t>u</w:t>
      </w:r>
      <w:r>
        <w:rPr>
          <w:spacing w:val="4"/>
        </w:rPr>
        <w:t>m</w:t>
      </w:r>
      <w:r>
        <w:rPr>
          <w:spacing w:val="-1"/>
        </w:rPr>
        <w:t>pt</w:t>
      </w:r>
      <w:r>
        <w:rPr>
          <w:spacing w:val="-2"/>
        </w:rPr>
        <w:t>i</w:t>
      </w:r>
      <w:r>
        <w:rPr>
          <w:spacing w:val="2"/>
        </w:rPr>
        <w:t>o</w:t>
      </w:r>
      <w:r>
        <w:t>n</w:t>
      </w:r>
      <w:r>
        <w:rPr>
          <w:spacing w:val="42"/>
        </w:rPr>
        <w:t xml:space="preserve"> </w:t>
      </w:r>
      <w:r>
        <w:rPr>
          <w:spacing w:val="-1"/>
        </w:rPr>
        <w:t>tha</w:t>
      </w:r>
      <w:r>
        <w:t>t</w:t>
      </w:r>
      <w:r>
        <w:rPr>
          <w:spacing w:val="42"/>
        </w:rPr>
        <w:t xml:space="preserve"> </w:t>
      </w:r>
      <w:r>
        <w:rPr>
          <w:spacing w:val="-1"/>
        </w:rPr>
        <w:t>a</w:t>
      </w:r>
      <w:r>
        <w:t>n</w:t>
      </w:r>
      <w:r>
        <w:rPr>
          <w:spacing w:val="42"/>
        </w:rPr>
        <w:t xml:space="preserve"> </w:t>
      </w:r>
      <w:r>
        <w:rPr>
          <w:spacing w:val="2"/>
        </w:rPr>
        <w:t>e</w:t>
      </w:r>
      <w:r>
        <w:rPr>
          <w:spacing w:val="-1"/>
        </w:rPr>
        <w:t>nt</w:t>
      </w:r>
      <w:r>
        <w:rPr>
          <w:spacing w:val="1"/>
        </w:rPr>
        <w:t>i</w:t>
      </w:r>
      <w:r>
        <w:rPr>
          <w:spacing w:val="2"/>
        </w:rPr>
        <w:t>t</w:t>
      </w:r>
      <w:r>
        <w:t>y</w:t>
      </w:r>
      <w:r>
        <w:rPr>
          <w:spacing w:val="39"/>
        </w:rPr>
        <w:t xml:space="preserve"> </w:t>
      </w:r>
      <w:r>
        <w:rPr>
          <w:spacing w:val="-2"/>
        </w:rPr>
        <w:t>i</w:t>
      </w:r>
      <w:r>
        <w:t>s</w:t>
      </w:r>
      <w:r>
        <w:rPr>
          <w:spacing w:val="44"/>
        </w:rPr>
        <w:t xml:space="preserve"> </w:t>
      </w:r>
      <w:r>
        <w:t>a</w:t>
      </w:r>
      <w:r>
        <w:rPr>
          <w:spacing w:val="42"/>
        </w:rPr>
        <w:t xml:space="preserve"> </w:t>
      </w:r>
      <w:r>
        <w:rPr>
          <w:spacing w:val="-1"/>
        </w:rPr>
        <w:t>g</w:t>
      </w:r>
      <w:r>
        <w:rPr>
          <w:spacing w:val="2"/>
        </w:rPr>
        <w:t>o</w:t>
      </w:r>
      <w:r>
        <w:rPr>
          <w:spacing w:val="-2"/>
        </w:rPr>
        <w:t>i</w:t>
      </w:r>
      <w:r>
        <w:rPr>
          <w:spacing w:val="2"/>
        </w:rPr>
        <w:t>n</w:t>
      </w:r>
      <w:r>
        <w:t>g</w:t>
      </w:r>
      <w:r>
        <w:rPr>
          <w:spacing w:val="42"/>
        </w:rPr>
        <w:t xml:space="preserve"> </w:t>
      </w:r>
      <w:r>
        <w:rPr>
          <w:spacing w:val="1"/>
        </w:rPr>
        <w:t>c</w:t>
      </w:r>
      <w:r>
        <w:rPr>
          <w:spacing w:val="-1"/>
        </w:rPr>
        <w:t>on</w:t>
      </w:r>
      <w:r>
        <w:rPr>
          <w:spacing w:val="1"/>
        </w:rPr>
        <w:t>c</w:t>
      </w:r>
      <w:r>
        <w:rPr>
          <w:spacing w:val="-1"/>
        </w:rPr>
        <w:t>e</w:t>
      </w:r>
      <w:r>
        <w:t>rn</w:t>
      </w:r>
      <w:r>
        <w:rPr>
          <w:spacing w:val="42"/>
        </w:rPr>
        <w:t xml:space="preserve"> </w:t>
      </w:r>
      <w:r>
        <w:rPr>
          <w:spacing w:val="-1"/>
        </w:rPr>
        <w:t>an</w:t>
      </w:r>
      <w:r>
        <w:t>d</w:t>
      </w:r>
      <w:r>
        <w:rPr>
          <w:spacing w:val="45"/>
        </w:rPr>
        <w:t xml:space="preserve"> </w:t>
      </w:r>
      <w:r>
        <w:t>w</w:t>
      </w:r>
      <w:r>
        <w:rPr>
          <w:spacing w:val="-2"/>
        </w:rPr>
        <w:t>i</w:t>
      </w:r>
      <w:r>
        <w:rPr>
          <w:spacing w:val="1"/>
        </w:rPr>
        <w:t>l</w:t>
      </w:r>
      <w:r>
        <w:t>l</w:t>
      </w:r>
      <w:r>
        <w:rPr>
          <w:spacing w:val="41"/>
        </w:rPr>
        <w:t xml:space="preserve"> </w:t>
      </w:r>
      <w:r>
        <w:rPr>
          <w:spacing w:val="1"/>
        </w:rPr>
        <w:t>c</w:t>
      </w:r>
      <w:r>
        <w:rPr>
          <w:spacing w:val="-1"/>
        </w:rPr>
        <w:t>ont</w:t>
      </w:r>
      <w:r>
        <w:rPr>
          <w:spacing w:val="1"/>
        </w:rPr>
        <w:t>i</w:t>
      </w:r>
      <w:r>
        <w:rPr>
          <w:spacing w:val="2"/>
        </w:rPr>
        <w:t>n</w:t>
      </w:r>
      <w:r>
        <w:rPr>
          <w:spacing w:val="-1"/>
        </w:rPr>
        <w:t>u</w:t>
      </w:r>
      <w:r>
        <w:t>e</w:t>
      </w:r>
      <w:r>
        <w:rPr>
          <w:spacing w:val="42"/>
        </w:rPr>
        <w:t xml:space="preserve"> </w:t>
      </w:r>
      <w:r>
        <w:rPr>
          <w:spacing w:val="-2"/>
        </w:rPr>
        <w:t>i</w:t>
      </w:r>
      <w:r>
        <w:t>n</w:t>
      </w:r>
      <w:r>
        <w:rPr>
          <w:w w:val="99"/>
        </w:rPr>
        <w:t xml:space="preserve"> </w:t>
      </w:r>
      <w:r>
        <w:rPr>
          <w:spacing w:val="-1"/>
        </w:rPr>
        <w:t>ope</w:t>
      </w:r>
      <w:r>
        <w:t>r</w:t>
      </w:r>
      <w:r>
        <w:rPr>
          <w:spacing w:val="-1"/>
        </w:rPr>
        <w:t>a</w:t>
      </w:r>
      <w:r>
        <w:rPr>
          <w:spacing w:val="2"/>
        </w:rPr>
        <w:t>t</w:t>
      </w:r>
      <w:r>
        <w:rPr>
          <w:spacing w:val="-2"/>
        </w:rPr>
        <w:t>i</w:t>
      </w:r>
      <w:r>
        <w:rPr>
          <w:spacing w:val="2"/>
        </w:rPr>
        <w:t>o</w:t>
      </w:r>
      <w:r>
        <w:t>n</w:t>
      </w:r>
      <w:r>
        <w:rPr>
          <w:spacing w:val="3"/>
        </w:rPr>
        <w:t xml:space="preserve"> </w:t>
      </w:r>
      <w:r>
        <w:rPr>
          <w:spacing w:val="2"/>
        </w:rPr>
        <w:t>f</w:t>
      </w:r>
      <w:r>
        <w:rPr>
          <w:spacing w:val="-1"/>
        </w:rPr>
        <w:t>o</w:t>
      </w:r>
      <w:r>
        <w:t>r</w:t>
      </w:r>
      <w:r>
        <w:rPr>
          <w:spacing w:val="6"/>
        </w:rPr>
        <w:t xml:space="preserve"> </w:t>
      </w:r>
      <w:r>
        <w:rPr>
          <w:spacing w:val="-1"/>
        </w:rPr>
        <w:t>th</w:t>
      </w:r>
      <w:r>
        <w:t>e</w:t>
      </w:r>
      <w:r>
        <w:rPr>
          <w:spacing w:val="4"/>
        </w:rPr>
        <w:t xml:space="preserve"> </w:t>
      </w:r>
      <w:r>
        <w:rPr>
          <w:spacing w:val="2"/>
        </w:rPr>
        <w:t>f</w:t>
      </w:r>
      <w:r>
        <w:rPr>
          <w:spacing w:val="-1"/>
        </w:rPr>
        <w:t>o</w:t>
      </w:r>
      <w:r>
        <w:t>r</w:t>
      </w:r>
      <w:r>
        <w:rPr>
          <w:spacing w:val="-1"/>
        </w:rPr>
        <w:t>e</w:t>
      </w:r>
      <w:r>
        <w:rPr>
          <w:spacing w:val="1"/>
        </w:rPr>
        <w:t>s</w:t>
      </w:r>
      <w:r>
        <w:rPr>
          <w:spacing w:val="-1"/>
        </w:rPr>
        <w:t>eeab</w:t>
      </w:r>
      <w:r>
        <w:rPr>
          <w:spacing w:val="-2"/>
        </w:rPr>
        <w:t>l</w:t>
      </w:r>
      <w:r>
        <w:t>e</w:t>
      </w:r>
      <w:r>
        <w:rPr>
          <w:spacing w:val="3"/>
        </w:rPr>
        <w:t xml:space="preserve"> </w:t>
      </w:r>
      <w:r>
        <w:rPr>
          <w:spacing w:val="2"/>
        </w:rPr>
        <w:t>f</w:t>
      </w:r>
      <w:r>
        <w:rPr>
          <w:spacing w:val="-1"/>
        </w:rPr>
        <w:t>utu</w:t>
      </w:r>
      <w:r>
        <w:t>r</w:t>
      </w:r>
      <w:r>
        <w:rPr>
          <w:spacing w:val="-1"/>
        </w:rPr>
        <w:t>e</w:t>
      </w:r>
      <w:r>
        <w:t>.</w:t>
      </w:r>
      <w:r>
        <w:rPr>
          <w:spacing w:val="5"/>
        </w:rPr>
        <w:t xml:space="preserve"> </w:t>
      </w:r>
      <w:r>
        <w:t>H</w:t>
      </w:r>
      <w:r>
        <w:rPr>
          <w:spacing w:val="-1"/>
        </w:rPr>
        <w:t>en</w:t>
      </w:r>
      <w:r>
        <w:rPr>
          <w:spacing w:val="1"/>
        </w:rPr>
        <w:t>c</w:t>
      </w:r>
      <w:r>
        <w:rPr>
          <w:spacing w:val="2"/>
        </w:rPr>
        <w:t>e</w:t>
      </w:r>
      <w:r>
        <w:t>,</w:t>
      </w:r>
      <w:r>
        <w:rPr>
          <w:spacing w:val="5"/>
        </w:rPr>
        <w:t xml:space="preserve"> </w:t>
      </w:r>
      <w:r>
        <w:rPr>
          <w:spacing w:val="-2"/>
        </w:rPr>
        <w:t>i</w:t>
      </w:r>
      <w:r>
        <w:t>t</w:t>
      </w:r>
      <w:r>
        <w:rPr>
          <w:spacing w:val="5"/>
        </w:rPr>
        <w:t xml:space="preserve"> </w:t>
      </w:r>
      <w:r>
        <w:rPr>
          <w:spacing w:val="-2"/>
        </w:rPr>
        <w:t>i</w:t>
      </w:r>
      <w:r>
        <w:t>s</w:t>
      </w:r>
      <w:r>
        <w:rPr>
          <w:spacing w:val="5"/>
        </w:rPr>
        <w:t xml:space="preserve"> </w:t>
      </w:r>
      <w:r>
        <w:rPr>
          <w:spacing w:val="-1"/>
        </w:rPr>
        <w:t>a</w:t>
      </w:r>
      <w:r>
        <w:rPr>
          <w:spacing w:val="1"/>
        </w:rPr>
        <w:t>ss</w:t>
      </w:r>
      <w:r>
        <w:rPr>
          <w:spacing w:val="2"/>
        </w:rPr>
        <w:t>u</w:t>
      </w:r>
      <w:r>
        <w:rPr>
          <w:spacing w:val="4"/>
        </w:rPr>
        <w:t>m</w:t>
      </w:r>
      <w:r>
        <w:rPr>
          <w:spacing w:val="-1"/>
        </w:rPr>
        <w:t>e</w:t>
      </w:r>
      <w:r>
        <w:t>d</w:t>
      </w:r>
      <w:r>
        <w:rPr>
          <w:spacing w:val="4"/>
        </w:rPr>
        <w:t xml:space="preserve"> </w:t>
      </w:r>
      <w:r>
        <w:rPr>
          <w:spacing w:val="-1"/>
        </w:rPr>
        <w:t>tha</w:t>
      </w:r>
      <w:r>
        <w:t>t</w:t>
      </w:r>
      <w:r>
        <w:rPr>
          <w:spacing w:val="5"/>
        </w:rPr>
        <w:t xml:space="preserve"> </w:t>
      </w:r>
      <w:r>
        <w:rPr>
          <w:spacing w:val="-1"/>
        </w:rPr>
        <w:t>th</w:t>
      </w:r>
      <w:r>
        <w:t>e</w:t>
      </w:r>
      <w:r>
        <w:rPr>
          <w:spacing w:val="3"/>
        </w:rPr>
        <w:t xml:space="preserve"> </w:t>
      </w:r>
      <w:r>
        <w:rPr>
          <w:spacing w:val="-1"/>
        </w:rPr>
        <w:t>ent</w:t>
      </w:r>
      <w:r>
        <w:rPr>
          <w:spacing w:val="1"/>
        </w:rPr>
        <w:t>i</w:t>
      </w:r>
      <w:r>
        <w:rPr>
          <w:spacing w:val="2"/>
        </w:rPr>
        <w:t>t</w:t>
      </w:r>
      <w:r>
        <w:t>y</w:t>
      </w:r>
      <w:r>
        <w:rPr>
          <w:spacing w:val="1"/>
        </w:rPr>
        <w:t xml:space="preserve"> </w:t>
      </w:r>
      <w:r>
        <w:rPr>
          <w:spacing w:val="2"/>
        </w:rPr>
        <w:t>h</w:t>
      </w:r>
      <w:r>
        <w:rPr>
          <w:spacing w:val="-1"/>
        </w:rPr>
        <w:t>a</w:t>
      </w:r>
      <w:r>
        <w:t>s</w:t>
      </w:r>
      <w:r>
        <w:rPr>
          <w:spacing w:val="6"/>
        </w:rPr>
        <w:t xml:space="preserve"> </w:t>
      </w:r>
      <w:r>
        <w:rPr>
          <w:spacing w:val="-1"/>
        </w:rPr>
        <w:t>ne</w:t>
      </w:r>
      <w:r>
        <w:rPr>
          <w:spacing w:val="-2"/>
        </w:rPr>
        <w:t>i</w:t>
      </w:r>
      <w:r>
        <w:rPr>
          <w:spacing w:val="2"/>
        </w:rPr>
        <w:t>t</w:t>
      </w:r>
      <w:r>
        <w:rPr>
          <w:spacing w:val="-1"/>
        </w:rPr>
        <w:t>he</w:t>
      </w:r>
      <w:r>
        <w:t>r</w:t>
      </w:r>
      <w:r>
        <w:rPr>
          <w:spacing w:val="6"/>
        </w:rPr>
        <w:t xml:space="preserve"> </w:t>
      </w:r>
      <w:r>
        <w:rPr>
          <w:spacing w:val="-1"/>
        </w:rPr>
        <w:t>th</w:t>
      </w:r>
      <w:r>
        <w:t>e</w:t>
      </w:r>
      <w:r>
        <w:rPr>
          <w:spacing w:val="3"/>
        </w:rPr>
        <w:t xml:space="preserve"> </w:t>
      </w:r>
      <w:r>
        <w:rPr>
          <w:spacing w:val="1"/>
        </w:rPr>
        <w:t>i</w:t>
      </w:r>
      <w:r>
        <w:rPr>
          <w:spacing w:val="-1"/>
        </w:rPr>
        <w:t>nte</w:t>
      </w:r>
      <w:r>
        <w:rPr>
          <w:spacing w:val="2"/>
        </w:rPr>
        <w:t>n</w:t>
      </w:r>
      <w:r>
        <w:rPr>
          <w:spacing w:val="-1"/>
        </w:rPr>
        <w:t>t</w:t>
      </w:r>
      <w:r>
        <w:rPr>
          <w:spacing w:val="-2"/>
        </w:rPr>
        <w:t>i</w:t>
      </w:r>
      <w:r>
        <w:rPr>
          <w:spacing w:val="2"/>
        </w:rPr>
        <w:t>o</w:t>
      </w:r>
      <w:r>
        <w:t>n</w:t>
      </w:r>
      <w:r>
        <w:rPr>
          <w:spacing w:val="4"/>
        </w:rPr>
        <w:t xml:space="preserve"> </w:t>
      </w:r>
      <w:r>
        <w:rPr>
          <w:spacing w:val="-1"/>
        </w:rPr>
        <w:t>no</w:t>
      </w:r>
      <w:r>
        <w:t>r</w:t>
      </w:r>
      <w:r>
        <w:rPr>
          <w:spacing w:val="6"/>
        </w:rPr>
        <w:t xml:space="preserve"> </w:t>
      </w:r>
      <w:r>
        <w:rPr>
          <w:spacing w:val="-1"/>
        </w:rPr>
        <w:t>th</w:t>
      </w:r>
      <w:r>
        <w:t>e</w:t>
      </w:r>
      <w:r>
        <w:rPr>
          <w:spacing w:val="6"/>
        </w:rPr>
        <w:t xml:space="preserve"> </w:t>
      </w:r>
      <w:r>
        <w:rPr>
          <w:spacing w:val="-1"/>
        </w:rPr>
        <w:t>n</w:t>
      </w:r>
      <w:r>
        <w:rPr>
          <w:spacing w:val="2"/>
        </w:rPr>
        <w:t>e</w:t>
      </w:r>
      <w:r>
        <w:rPr>
          <w:spacing w:val="-1"/>
        </w:rPr>
        <w:t>e</w:t>
      </w:r>
      <w:r>
        <w:t>d</w:t>
      </w:r>
      <w:r>
        <w:rPr>
          <w:spacing w:val="4"/>
        </w:rPr>
        <w:t xml:space="preserve"> </w:t>
      </w:r>
      <w:r>
        <w:rPr>
          <w:spacing w:val="-1"/>
        </w:rPr>
        <w:t>t</w:t>
      </w:r>
      <w:r>
        <w:t>o</w:t>
      </w:r>
      <w:r>
        <w:rPr>
          <w:w w:val="99"/>
        </w:rPr>
        <w:t xml:space="preserve"> </w:t>
      </w:r>
      <w:r>
        <w:rPr>
          <w:spacing w:val="-2"/>
        </w:rPr>
        <w:t>li</w:t>
      </w:r>
      <w:r>
        <w:rPr>
          <w:spacing w:val="2"/>
        </w:rPr>
        <w:t>q</w:t>
      </w:r>
      <w:r>
        <w:rPr>
          <w:spacing w:val="-1"/>
        </w:rPr>
        <w:t>u</w:t>
      </w:r>
      <w:r>
        <w:rPr>
          <w:spacing w:val="1"/>
        </w:rPr>
        <w:t>i</w:t>
      </w:r>
      <w:r>
        <w:rPr>
          <w:spacing w:val="-1"/>
        </w:rPr>
        <w:t>dat</w:t>
      </w:r>
      <w:r>
        <w:t>e</w:t>
      </w:r>
      <w:r>
        <w:rPr>
          <w:spacing w:val="-4"/>
        </w:rPr>
        <w:t xml:space="preserve"> </w:t>
      </w:r>
      <w:r>
        <w:rPr>
          <w:spacing w:val="-1"/>
        </w:rPr>
        <w:t>o</w:t>
      </w:r>
      <w:r>
        <w:t>r</w:t>
      </w:r>
      <w:r>
        <w:rPr>
          <w:spacing w:val="-5"/>
        </w:rPr>
        <w:t xml:space="preserve"> </w:t>
      </w:r>
      <w:r>
        <w:rPr>
          <w:spacing w:val="1"/>
        </w:rPr>
        <w:t>c</w:t>
      </w:r>
      <w:r>
        <w:rPr>
          <w:spacing w:val="-1"/>
        </w:rPr>
        <w:t>u</w:t>
      </w:r>
      <w:r>
        <w:t>r</w:t>
      </w:r>
      <w:r>
        <w:rPr>
          <w:spacing w:val="-1"/>
        </w:rPr>
        <w:t>t</w:t>
      </w:r>
      <w:r>
        <w:rPr>
          <w:spacing w:val="2"/>
        </w:rPr>
        <w:t>a</w:t>
      </w:r>
      <w:r>
        <w:rPr>
          <w:spacing w:val="-2"/>
        </w:rPr>
        <w:t>i</w:t>
      </w:r>
      <w:r>
        <w:t>l</w:t>
      </w:r>
      <w:r>
        <w:rPr>
          <w:spacing w:val="-4"/>
        </w:rPr>
        <w:t xml:space="preserve"> </w:t>
      </w:r>
      <w:r>
        <w:rPr>
          <w:spacing w:val="4"/>
        </w:rPr>
        <w:t>m</w:t>
      </w:r>
      <w:r>
        <w:rPr>
          <w:spacing w:val="-1"/>
        </w:rPr>
        <w:t>ate</w:t>
      </w:r>
      <w:r>
        <w:t>r</w:t>
      </w:r>
      <w:r>
        <w:rPr>
          <w:spacing w:val="-2"/>
        </w:rPr>
        <w:t>i</w:t>
      </w:r>
      <w:r>
        <w:rPr>
          <w:spacing w:val="-1"/>
        </w:rPr>
        <w:t>a</w:t>
      </w:r>
      <w:r>
        <w:rPr>
          <w:spacing w:val="1"/>
        </w:rPr>
        <w:t>ll</w:t>
      </w:r>
      <w:r>
        <w:t>y</w:t>
      </w:r>
      <w:r>
        <w:rPr>
          <w:spacing w:val="-7"/>
        </w:rPr>
        <w:t xml:space="preserve"> </w:t>
      </w:r>
      <w:r>
        <w:rPr>
          <w:spacing w:val="-1"/>
        </w:rPr>
        <w:t>t</w:t>
      </w:r>
      <w:r>
        <w:rPr>
          <w:spacing w:val="2"/>
        </w:rPr>
        <w:t>h</w:t>
      </w:r>
      <w:r>
        <w:t>e</w:t>
      </w:r>
      <w:r>
        <w:rPr>
          <w:spacing w:val="-5"/>
        </w:rPr>
        <w:t xml:space="preserve"> </w:t>
      </w:r>
      <w:r>
        <w:rPr>
          <w:spacing w:val="1"/>
        </w:rPr>
        <w:t>sc</w:t>
      </w:r>
      <w:r>
        <w:rPr>
          <w:spacing w:val="-1"/>
        </w:rPr>
        <w:t>a</w:t>
      </w:r>
      <w:r>
        <w:rPr>
          <w:spacing w:val="1"/>
        </w:rPr>
        <w:t>l</w:t>
      </w:r>
      <w:r>
        <w:t>e</w:t>
      </w:r>
      <w:r>
        <w:rPr>
          <w:spacing w:val="-6"/>
        </w:rPr>
        <w:t xml:space="preserve"> </w:t>
      </w:r>
      <w:r>
        <w:rPr>
          <w:spacing w:val="-1"/>
        </w:rPr>
        <w:t>o</w:t>
      </w:r>
      <w:r>
        <w:t>f</w:t>
      </w:r>
      <w:r>
        <w:rPr>
          <w:spacing w:val="-3"/>
        </w:rPr>
        <w:t xml:space="preserve"> </w:t>
      </w:r>
      <w:r>
        <w:rPr>
          <w:spacing w:val="-2"/>
        </w:rPr>
        <w:t>i</w:t>
      </w:r>
      <w:r>
        <w:rPr>
          <w:spacing w:val="-1"/>
        </w:rPr>
        <w:t>t</w:t>
      </w:r>
      <w:r>
        <w:t>s</w:t>
      </w:r>
      <w:r>
        <w:rPr>
          <w:spacing w:val="-2"/>
        </w:rPr>
        <w:t xml:space="preserve"> </w:t>
      </w:r>
      <w:r>
        <w:rPr>
          <w:spacing w:val="-1"/>
        </w:rPr>
        <w:t>o</w:t>
      </w:r>
      <w:r>
        <w:rPr>
          <w:spacing w:val="2"/>
        </w:rPr>
        <w:t>p</w:t>
      </w:r>
      <w:r>
        <w:rPr>
          <w:spacing w:val="-1"/>
        </w:rPr>
        <w:t>e</w:t>
      </w:r>
      <w:r>
        <w:t>r</w:t>
      </w:r>
      <w:r>
        <w:rPr>
          <w:spacing w:val="-1"/>
        </w:rPr>
        <w:t>at</w:t>
      </w:r>
      <w:r>
        <w:rPr>
          <w:spacing w:val="1"/>
        </w:rPr>
        <w:t>i</w:t>
      </w:r>
      <w:r>
        <w:rPr>
          <w:spacing w:val="-1"/>
        </w:rPr>
        <w:t>on</w:t>
      </w:r>
      <w:r>
        <w:rPr>
          <w:spacing w:val="3"/>
        </w:rPr>
        <w:t>s</w:t>
      </w:r>
      <w:r>
        <w:t>;</w:t>
      </w:r>
      <w:r>
        <w:rPr>
          <w:spacing w:val="-6"/>
        </w:rPr>
        <w:t xml:space="preserve"> </w:t>
      </w:r>
      <w:r>
        <w:rPr>
          <w:spacing w:val="-2"/>
        </w:rPr>
        <w:t>i</w:t>
      </w:r>
      <w:r>
        <w:t>f</w:t>
      </w:r>
      <w:r>
        <w:rPr>
          <w:spacing w:val="-3"/>
        </w:rPr>
        <w:t xml:space="preserve"> </w:t>
      </w:r>
      <w:r>
        <w:rPr>
          <w:spacing w:val="1"/>
        </w:rPr>
        <w:t>s</w:t>
      </w:r>
      <w:r>
        <w:rPr>
          <w:spacing w:val="-1"/>
        </w:rPr>
        <w:t>u</w:t>
      </w:r>
      <w:r>
        <w:rPr>
          <w:spacing w:val="1"/>
        </w:rPr>
        <w:t>c</w:t>
      </w:r>
      <w:r>
        <w:t>h</w:t>
      </w:r>
      <w:r>
        <w:rPr>
          <w:spacing w:val="-6"/>
        </w:rPr>
        <w:t xml:space="preserve"> </w:t>
      </w:r>
      <w:r>
        <w:rPr>
          <w:spacing w:val="-1"/>
        </w:rPr>
        <w:t>a</w:t>
      </w:r>
      <w:r>
        <w:t>n</w:t>
      </w:r>
      <w:r>
        <w:rPr>
          <w:spacing w:val="-3"/>
        </w:rPr>
        <w:t xml:space="preserve"> </w:t>
      </w:r>
      <w:r>
        <w:rPr>
          <w:spacing w:val="1"/>
        </w:rPr>
        <w:t>i</w:t>
      </w:r>
      <w:r>
        <w:rPr>
          <w:spacing w:val="-1"/>
        </w:rPr>
        <w:t>nt</w:t>
      </w:r>
      <w:r>
        <w:rPr>
          <w:spacing w:val="2"/>
        </w:rPr>
        <w:t>e</w:t>
      </w:r>
      <w:r>
        <w:rPr>
          <w:spacing w:val="-1"/>
        </w:rPr>
        <w:t>nt</w:t>
      </w:r>
      <w:r>
        <w:rPr>
          <w:spacing w:val="1"/>
        </w:rPr>
        <w:t>i</w:t>
      </w:r>
      <w:r>
        <w:rPr>
          <w:spacing w:val="-1"/>
        </w:rPr>
        <w:t>o</w:t>
      </w:r>
      <w:r>
        <w:t>n</w:t>
      </w:r>
      <w:r>
        <w:rPr>
          <w:spacing w:val="-4"/>
        </w:rPr>
        <w:t xml:space="preserve"> </w:t>
      </w:r>
      <w:r>
        <w:rPr>
          <w:spacing w:val="-1"/>
        </w:rPr>
        <w:t>o</w:t>
      </w:r>
      <w:r>
        <w:t>r</w:t>
      </w:r>
      <w:r>
        <w:rPr>
          <w:spacing w:val="-5"/>
        </w:rPr>
        <w:t xml:space="preserve"> </w:t>
      </w:r>
      <w:r>
        <w:rPr>
          <w:spacing w:val="-1"/>
        </w:rPr>
        <w:t>n</w:t>
      </w:r>
      <w:r>
        <w:rPr>
          <w:spacing w:val="2"/>
        </w:rPr>
        <w:t>ee</w:t>
      </w:r>
      <w:r>
        <w:t>d</w:t>
      </w:r>
      <w:r>
        <w:rPr>
          <w:spacing w:val="-5"/>
        </w:rPr>
        <w:t xml:space="preserve"> </w:t>
      </w:r>
      <w:r>
        <w:rPr>
          <w:spacing w:val="-1"/>
        </w:rPr>
        <w:t>e</w:t>
      </w:r>
      <w:r>
        <w:rPr>
          <w:spacing w:val="1"/>
        </w:rPr>
        <w:t>x</w:t>
      </w:r>
      <w:r>
        <w:rPr>
          <w:spacing w:val="-2"/>
        </w:rPr>
        <w:t>i</w:t>
      </w:r>
      <w:r>
        <w:rPr>
          <w:spacing w:val="1"/>
        </w:rPr>
        <w:t>s</w:t>
      </w:r>
      <w:r>
        <w:rPr>
          <w:spacing w:val="-1"/>
        </w:rPr>
        <w:t>t</w:t>
      </w:r>
      <w:r>
        <w:rPr>
          <w:spacing w:val="1"/>
        </w:rPr>
        <w:t>s</w:t>
      </w:r>
      <w:r>
        <w:t>,</w:t>
      </w:r>
      <w:r>
        <w:rPr>
          <w:spacing w:val="-5"/>
        </w:rPr>
        <w:t xml:space="preserve"> </w:t>
      </w:r>
      <w:r>
        <w:rPr>
          <w:spacing w:val="2"/>
        </w:rPr>
        <w:t>t</w:t>
      </w:r>
      <w:r>
        <w:rPr>
          <w:spacing w:val="-1"/>
        </w:rPr>
        <w:t>h</w:t>
      </w:r>
      <w:r>
        <w:t>e</w:t>
      </w:r>
      <w:r>
        <w:rPr>
          <w:spacing w:val="-6"/>
        </w:rPr>
        <w:t xml:space="preserve"> </w:t>
      </w:r>
      <w:r>
        <w:rPr>
          <w:spacing w:val="2"/>
        </w:rPr>
        <w:t>f</w:t>
      </w:r>
      <w:r>
        <w:rPr>
          <w:spacing w:val="-2"/>
        </w:rPr>
        <w:t>i</w:t>
      </w:r>
      <w:r>
        <w:rPr>
          <w:spacing w:val="2"/>
        </w:rPr>
        <w:t>n</w:t>
      </w:r>
      <w:r>
        <w:rPr>
          <w:spacing w:val="-1"/>
        </w:rPr>
        <w:t>an</w:t>
      </w:r>
      <w:r>
        <w:rPr>
          <w:spacing w:val="1"/>
        </w:rPr>
        <w:t>ci</w:t>
      </w:r>
      <w:r>
        <w:rPr>
          <w:spacing w:val="-1"/>
        </w:rPr>
        <w:t>a</w:t>
      </w:r>
      <w:r>
        <w:t>l</w:t>
      </w:r>
      <w:r>
        <w:rPr>
          <w:spacing w:val="-6"/>
        </w:rPr>
        <w:t xml:space="preserve"> </w:t>
      </w:r>
      <w:r>
        <w:rPr>
          <w:spacing w:val="1"/>
        </w:rPr>
        <w:t>s</w:t>
      </w:r>
      <w:r>
        <w:rPr>
          <w:spacing w:val="2"/>
        </w:rPr>
        <w:t>t</w:t>
      </w:r>
      <w:r>
        <w:rPr>
          <w:spacing w:val="-1"/>
        </w:rPr>
        <w:t>at</w:t>
      </w:r>
      <w:r>
        <w:rPr>
          <w:spacing w:val="2"/>
        </w:rPr>
        <w:t>e</w:t>
      </w:r>
      <w:r>
        <w:rPr>
          <w:spacing w:val="4"/>
        </w:rPr>
        <w:t>m</w:t>
      </w:r>
      <w:r>
        <w:rPr>
          <w:spacing w:val="-1"/>
        </w:rPr>
        <w:t>en</w:t>
      </w:r>
      <w:r>
        <w:rPr>
          <w:spacing w:val="-3"/>
        </w:rPr>
        <w:t>t</w:t>
      </w:r>
      <w:r>
        <w:t>s</w:t>
      </w:r>
      <w:r>
        <w:rPr>
          <w:w w:val="99"/>
        </w:rPr>
        <w:t xml:space="preserve"> </w:t>
      </w:r>
      <w:r>
        <w:rPr>
          <w:spacing w:val="4"/>
        </w:rPr>
        <w:t>m</w:t>
      </w:r>
      <w:r>
        <w:rPr>
          <w:spacing w:val="-1"/>
        </w:rPr>
        <w:t>a</w:t>
      </w:r>
      <w:r>
        <w:t>y</w:t>
      </w:r>
      <w:r>
        <w:rPr>
          <w:spacing w:val="-8"/>
        </w:rPr>
        <w:t xml:space="preserve"> </w:t>
      </w:r>
      <w:r>
        <w:rPr>
          <w:spacing w:val="-1"/>
        </w:rPr>
        <w:t>h</w:t>
      </w:r>
      <w:r>
        <w:rPr>
          <w:spacing w:val="2"/>
        </w:rPr>
        <w:t>a</w:t>
      </w:r>
      <w:r>
        <w:rPr>
          <w:spacing w:val="-2"/>
        </w:rPr>
        <w:t>v</w:t>
      </w:r>
      <w:r>
        <w:t>e</w:t>
      </w:r>
      <w:r>
        <w:rPr>
          <w:spacing w:val="-3"/>
        </w:rPr>
        <w:t xml:space="preserve"> </w:t>
      </w:r>
      <w:r>
        <w:rPr>
          <w:spacing w:val="-1"/>
        </w:rPr>
        <w:t>t</w:t>
      </w:r>
      <w:r>
        <w:t>o</w:t>
      </w:r>
      <w:r>
        <w:rPr>
          <w:spacing w:val="-5"/>
        </w:rPr>
        <w:t xml:space="preserve"> </w:t>
      </w:r>
      <w:r>
        <w:rPr>
          <w:spacing w:val="2"/>
        </w:rPr>
        <w:t>b</w:t>
      </w:r>
      <w:r>
        <w:t>e</w:t>
      </w:r>
      <w:r>
        <w:rPr>
          <w:spacing w:val="-5"/>
        </w:rPr>
        <w:t xml:space="preserve"> </w:t>
      </w:r>
      <w:r>
        <w:rPr>
          <w:spacing w:val="-1"/>
        </w:rPr>
        <w:t>p</w:t>
      </w:r>
      <w:r>
        <w:t>r</w:t>
      </w:r>
      <w:r>
        <w:rPr>
          <w:spacing w:val="2"/>
        </w:rPr>
        <w:t>e</w:t>
      </w:r>
      <w:r>
        <w:rPr>
          <w:spacing w:val="-1"/>
        </w:rPr>
        <w:t>pa</w:t>
      </w:r>
      <w:r>
        <w:t>r</w:t>
      </w:r>
      <w:r>
        <w:rPr>
          <w:spacing w:val="2"/>
        </w:rPr>
        <w:t>e</w:t>
      </w:r>
      <w:r>
        <w:t>d</w:t>
      </w:r>
      <w:r>
        <w:rPr>
          <w:spacing w:val="-5"/>
        </w:rPr>
        <w:t xml:space="preserve"> </w:t>
      </w:r>
      <w:r>
        <w:rPr>
          <w:spacing w:val="2"/>
        </w:rPr>
        <w:t>o</w:t>
      </w:r>
      <w:r>
        <w:t>n</w:t>
      </w:r>
      <w:r>
        <w:rPr>
          <w:spacing w:val="-5"/>
        </w:rPr>
        <w:t xml:space="preserve"> </w:t>
      </w:r>
      <w:r>
        <w:t>a</w:t>
      </w:r>
      <w:r>
        <w:rPr>
          <w:spacing w:val="-5"/>
        </w:rPr>
        <w:t xml:space="preserve"> </w:t>
      </w:r>
      <w:r>
        <w:rPr>
          <w:spacing w:val="2"/>
        </w:rPr>
        <w:t>d</w:t>
      </w:r>
      <w:r>
        <w:rPr>
          <w:spacing w:val="-2"/>
        </w:rPr>
        <w:t>i</w:t>
      </w:r>
      <w:r>
        <w:rPr>
          <w:spacing w:val="2"/>
        </w:rPr>
        <w:t>ff</w:t>
      </w:r>
      <w:r>
        <w:rPr>
          <w:spacing w:val="-1"/>
        </w:rPr>
        <w:t>e</w:t>
      </w:r>
      <w:r>
        <w:t>r</w:t>
      </w:r>
      <w:r>
        <w:rPr>
          <w:spacing w:val="-1"/>
        </w:rPr>
        <w:t>en</w:t>
      </w:r>
      <w:r>
        <w:t>t</w:t>
      </w:r>
      <w:r>
        <w:rPr>
          <w:spacing w:val="-5"/>
        </w:rPr>
        <w:t xml:space="preserve"> </w:t>
      </w:r>
      <w:r>
        <w:rPr>
          <w:spacing w:val="-1"/>
        </w:rPr>
        <w:t>ba</w:t>
      </w:r>
      <w:r>
        <w:rPr>
          <w:spacing w:val="1"/>
        </w:rPr>
        <w:t>s</w:t>
      </w:r>
      <w:r>
        <w:rPr>
          <w:spacing w:val="-2"/>
        </w:rPr>
        <w:t>i</w:t>
      </w:r>
      <w:r>
        <w:t>s</w:t>
      </w:r>
      <w:r>
        <w:rPr>
          <w:spacing w:val="-5"/>
        </w:rPr>
        <w:t xml:space="preserve"> </w:t>
      </w:r>
      <w:r>
        <w:rPr>
          <w:spacing w:val="2"/>
        </w:rPr>
        <w:t>a</w:t>
      </w:r>
      <w:r>
        <w:rPr>
          <w:spacing w:val="-1"/>
        </w:rPr>
        <w:t>nd</w:t>
      </w:r>
      <w:r>
        <w:t>,</w:t>
      </w:r>
      <w:r>
        <w:rPr>
          <w:spacing w:val="-3"/>
        </w:rPr>
        <w:t xml:space="preserve"> </w:t>
      </w:r>
      <w:r>
        <w:rPr>
          <w:spacing w:val="-2"/>
        </w:rPr>
        <w:t>i</w:t>
      </w:r>
      <w:r>
        <w:t>f</w:t>
      </w:r>
      <w:r>
        <w:rPr>
          <w:spacing w:val="-3"/>
        </w:rPr>
        <w:t xml:space="preserve"> </w:t>
      </w:r>
      <w:r>
        <w:rPr>
          <w:spacing w:val="1"/>
        </w:rPr>
        <w:t>s</w:t>
      </w:r>
      <w:r>
        <w:rPr>
          <w:spacing w:val="-1"/>
        </w:rPr>
        <w:t>o</w:t>
      </w:r>
      <w:r>
        <w:t>,</w:t>
      </w:r>
      <w:r>
        <w:rPr>
          <w:spacing w:val="-5"/>
        </w:rPr>
        <w:t xml:space="preserve"> </w:t>
      </w:r>
      <w:r>
        <w:rPr>
          <w:spacing w:val="-1"/>
        </w:rPr>
        <w:t>th</w:t>
      </w:r>
      <w:r>
        <w:t>e</w:t>
      </w:r>
      <w:r>
        <w:rPr>
          <w:spacing w:val="-3"/>
        </w:rPr>
        <w:t xml:space="preserve"> </w:t>
      </w:r>
      <w:r>
        <w:rPr>
          <w:spacing w:val="-1"/>
        </w:rPr>
        <w:t>ba</w:t>
      </w:r>
      <w:r>
        <w:rPr>
          <w:spacing w:val="1"/>
        </w:rPr>
        <w:t>s</w:t>
      </w:r>
      <w:r>
        <w:rPr>
          <w:spacing w:val="-2"/>
        </w:rPr>
        <w:t>i</w:t>
      </w:r>
      <w:r>
        <w:t>s</w:t>
      </w:r>
      <w:r>
        <w:rPr>
          <w:spacing w:val="-4"/>
        </w:rPr>
        <w:t xml:space="preserve"> </w:t>
      </w:r>
      <w:r>
        <w:rPr>
          <w:spacing w:val="-1"/>
        </w:rPr>
        <w:t>u</w:t>
      </w:r>
      <w:r>
        <w:rPr>
          <w:spacing w:val="1"/>
        </w:rPr>
        <w:t>s</w:t>
      </w:r>
      <w:r>
        <w:rPr>
          <w:spacing w:val="2"/>
        </w:rPr>
        <w:t>e</w:t>
      </w:r>
      <w:r>
        <w:t>d</w:t>
      </w:r>
      <w:r>
        <w:rPr>
          <w:spacing w:val="-5"/>
        </w:rPr>
        <w:t xml:space="preserve"> </w:t>
      </w:r>
      <w:r>
        <w:rPr>
          <w:spacing w:val="-2"/>
        </w:rPr>
        <w:t>i</w:t>
      </w:r>
      <w:r>
        <w:t>s</w:t>
      </w:r>
      <w:r>
        <w:rPr>
          <w:spacing w:val="-1"/>
        </w:rPr>
        <w:t xml:space="preserve"> d</w:t>
      </w:r>
      <w:r>
        <w:rPr>
          <w:spacing w:val="-2"/>
        </w:rPr>
        <w:t>i</w:t>
      </w:r>
      <w:r>
        <w:rPr>
          <w:spacing w:val="1"/>
        </w:rPr>
        <w:t>sc</w:t>
      </w:r>
      <w:r>
        <w:rPr>
          <w:spacing w:val="-2"/>
        </w:rPr>
        <w:t>l</w:t>
      </w:r>
      <w:r>
        <w:rPr>
          <w:spacing w:val="-1"/>
        </w:rPr>
        <w:t>o</w:t>
      </w:r>
      <w:r>
        <w:rPr>
          <w:spacing w:val="1"/>
        </w:rPr>
        <w:t>s</w:t>
      </w:r>
      <w:r>
        <w:rPr>
          <w:spacing w:val="2"/>
        </w:rPr>
        <w:t>e</w:t>
      </w:r>
      <w:r>
        <w:rPr>
          <w:spacing w:val="-1"/>
        </w:rPr>
        <w:t>d</w:t>
      </w:r>
      <w:r>
        <w:t>.</w:t>
      </w:r>
    </w:p>
    <w:p w14:paraId="02DF8E7F" w14:textId="77777777" w:rsidR="00920CFF" w:rsidRDefault="00920CFF" w:rsidP="00BB12E1">
      <w:pPr>
        <w:pStyle w:val="BodyText"/>
        <w:spacing w:line="270" w:lineRule="auto"/>
        <w:ind w:left="993"/>
        <w:jc w:val="both"/>
      </w:pPr>
      <w:r>
        <w:rPr>
          <w:spacing w:val="3"/>
        </w:rPr>
        <w:t>T</w:t>
      </w:r>
      <w:r>
        <w:rPr>
          <w:spacing w:val="-1"/>
        </w:rPr>
        <w:t>h</w:t>
      </w:r>
      <w:r>
        <w:t>e</w:t>
      </w:r>
      <w:r>
        <w:rPr>
          <w:spacing w:val="12"/>
        </w:rPr>
        <w:t xml:space="preserve"> </w:t>
      </w:r>
      <w:r>
        <w:rPr>
          <w:spacing w:val="1"/>
        </w:rPr>
        <w:t>c</w:t>
      </w:r>
      <w:r>
        <w:rPr>
          <w:spacing w:val="-1"/>
        </w:rPr>
        <w:t>on</w:t>
      </w:r>
      <w:r>
        <w:rPr>
          <w:spacing w:val="1"/>
        </w:rPr>
        <w:t>c</w:t>
      </w:r>
      <w:r>
        <w:rPr>
          <w:spacing w:val="-1"/>
        </w:rPr>
        <w:t>ep</w:t>
      </w:r>
      <w:r>
        <w:t>t</w:t>
      </w:r>
      <w:r>
        <w:rPr>
          <w:spacing w:val="12"/>
        </w:rPr>
        <w:t xml:space="preserve"> </w:t>
      </w:r>
      <w:r>
        <w:rPr>
          <w:spacing w:val="-1"/>
        </w:rPr>
        <w:t>o</w:t>
      </w:r>
      <w:r>
        <w:t>f</w:t>
      </w:r>
      <w:r>
        <w:rPr>
          <w:spacing w:val="14"/>
        </w:rPr>
        <w:t xml:space="preserve"> </w:t>
      </w:r>
      <w:r>
        <w:rPr>
          <w:spacing w:val="-1"/>
        </w:rPr>
        <w:t>g</w:t>
      </w:r>
      <w:r>
        <w:rPr>
          <w:spacing w:val="2"/>
        </w:rPr>
        <w:t>o</w:t>
      </w:r>
      <w:r>
        <w:rPr>
          <w:spacing w:val="-2"/>
        </w:rPr>
        <w:t>i</w:t>
      </w:r>
      <w:r>
        <w:rPr>
          <w:spacing w:val="-1"/>
        </w:rPr>
        <w:t>n</w:t>
      </w:r>
      <w:r>
        <w:t>g</w:t>
      </w:r>
      <w:r>
        <w:rPr>
          <w:spacing w:val="12"/>
        </w:rPr>
        <w:t xml:space="preserve"> </w:t>
      </w:r>
      <w:r>
        <w:rPr>
          <w:spacing w:val="1"/>
        </w:rPr>
        <w:t>c</w:t>
      </w:r>
      <w:r>
        <w:rPr>
          <w:spacing w:val="2"/>
        </w:rPr>
        <w:t>o</w:t>
      </w:r>
      <w:r>
        <w:rPr>
          <w:spacing w:val="-1"/>
        </w:rPr>
        <w:t>n</w:t>
      </w:r>
      <w:r>
        <w:rPr>
          <w:spacing w:val="1"/>
        </w:rPr>
        <w:t>c</w:t>
      </w:r>
      <w:r>
        <w:rPr>
          <w:spacing w:val="-1"/>
        </w:rPr>
        <w:t>e</w:t>
      </w:r>
      <w:r>
        <w:t>rn</w:t>
      </w:r>
      <w:r>
        <w:rPr>
          <w:spacing w:val="12"/>
        </w:rPr>
        <w:t xml:space="preserve"> </w:t>
      </w:r>
      <w:r>
        <w:rPr>
          <w:spacing w:val="-2"/>
        </w:rPr>
        <w:t>i</w:t>
      </w:r>
      <w:r>
        <w:rPr>
          <w:spacing w:val="-1"/>
        </w:rPr>
        <w:t>n</w:t>
      </w:r>
      <w:r>
        <w:rPr>
          <w:spacing w:val="3"/>
        </w:rPr>
        <w:t>c</w:t>
      </w:r>
      <w:r>
        <w:rPr>
          <w:spacing w:val="-2"/>
        </w:rPr>
        <w:t>l</w:t>
      </w:r>
      <w:r>
        <w:rPr>
          <w:spacing w:val="-1"/>
        </w:rPr>
        <w:t>u</w:t>
      </w:r>
      <w:r>
        <w:rPr>
          <w:spacing w:val="2"/>
        </w:rPr>
        <w:t>d</w:t>
      </w:r>
      <w:r>
        <w:rPr>
          <w:spacing w:val="-1"/>
        </w:rPr>
        <w:t>e</w:t>
      </w:r>
      <w:r>
        <w:t>s</w:t>
      </w:r>
      <w:r>
        <w:rPr>
          <w:spacing w:val="13"/>
        </w:rPr>
        <w:t xml:space="preserve"> </w:t>
      </w:r>
      <w:r>
        <w:rPr>
          <w:spacing w:val="-1"/>
        </w:rPr>
        <w:t>bo</w:t>
      </w:r>
      <w:r>
        <w:rPr>
          <w:spacing w:val="2"/>
        </w:rPr>
        <w:t>t</w:t>
      </w:r>
      <w:r>
        <w:t>h</w:t>
      </w:r>
      <w:r>
        <w:rPr>
          <w:spacing w:val="12"/>
        </w:rPr>
        <w:t xml:space="preserve"> </w:t>
      </w:r>
      <w:r>
        <w:rPr>
          <w:spacing w:val="-1"/>
        </w:rPr>
        <w:t>t</w:t>
      </w:r>
      <w:r>
        <w:rPr>
          <w:spacing w:val="2"/>
        </w:rPr>
        <w:t>h</w:t>
      </w:r>
      <w:r>
        <w:t>e</w:t>
      </w:r>
      <w:r>
        <w:rPr>
          <w:spacing w:val="13"/>
        </w:rPr>
        <w:t xml:space="preserve"> </w:t>
      </w:r>
      <w:r>
        <w:rPr>
          <w:spacing w:val="-1"/>
        </w:rPr>
        <w:t>a</w:t>
      </w:r>
      <w:r>
        <w:rPr>
          <w:spacing w:val="2"/>
        </w:rPr>
        <w:t>b</w:t>
      </w:r>
      <w:r>
        <w:rPr>
          <w:spacing w:val="-2"/>
        </w:rPr>
        <w:t>i</w:t>
      </w:r>
      <w:r>
        <w:rPr>
          <w:spacing w:val="1"/>
        </w:rPr>
        <w:t>l</w:t>
      </w:r>
      <w:r>
        <w:rPr>
          <w:spacing w:val="-2"/>
        </w:rPr>
        <w:t>i</w:t>
      </w:r>
      <w:r>
        <w:rPr>
          <w:spacing w:val="2"/>
        </w:rPr>
        <w:t>t</w:t>
      </w:r>
      <w:r>
        <w:t>y</w:t>
      </w:r>
      <w:r>
        <w:rPr>
          <w:spacing w:val="11"/>
        </w:rPr>
        <w:t xml:space="preserve"> </w:t>
      </w:r>
      <w:r>
        <w:rPr>
          <w:spacing w:val="-1"/>
        </w:rPr>
        <w:t>t</w:t>
      </w:r>
      <w:r>
        <w:t>o</w:t>
      </w:r>
      <w:r>
        <w:rPr>
          <w:spacing w:val="14"/>
        </w:rPr>
        <w:t xml:space="preserve"> </w:t>
      </w:r>
      <w:r>
        <w:rPr>
          <w:spacing w:val="-1"/>
        </w:rPr>
        <w:t>p</w:t>
      </w:r>
      <w:r>
        <w:rPr>
          <w:spacing w:val="4"/>
        </w:rPr>
        <w:t>a</w:t>
      </w:r>
      <w:r>
        <w:t>y</w:t>
      </w:r>
      <w:r>
        <w:rPr>
          <w:spacing w:val="8"/>
        </w:rPr>
        <w:t xml:space="preserve"> </w:t>
      </w:r>
      <w:r>
        <w:rPr>
          <w:spacing w:val="2"/>
        </w:rPr>
        <w:t>d</w:t>
      </w:r>
      <w:r>
        <w:rPr>
          <w:spacing w:val="-1"/>
        </w:rPr>
        <w:t>ebt</w:t>
      </w:r>
      <w:r>
        <w:t>s</w:t>
      </w:r>
      <w:r>
        <w:rPr>
          <w:spacing w:val="13"/>
        </w:rPr>
        <w:t xml:space="preserve"> </w:t>
      </w:r>
      <w:r>
        <w:rPr>
          <w:spacing w:val="-1"/>
        </w:rPr>
        <w:t>a</w:t>
      </w:r>
      <w:r>
        <w:t>s</w:t>
      </w:r>
      <w:r>
        <w:rPr>
          <w:spacing w:val="13"/>
        </w:rPr>
        <w:t xml:space="preserve"> </w:t>
      </w:r>
      <w:r>
        <w:rPr>
          <w:spacing w:val="2"/>
        </w:rPr>
        <w:t>a</w:t>
      </w:r>
      <w:r>
        <w:rPr>
          <w:spacing w:val="-1"/>
        </w:rPr>
        <w:t>n</w:t>
      </w:r>
      <w:r>
        <w:t>d</w:t>
      </w:r>
      <w:r>
        <w:rPr>
          <w:spacing w:val="14"/>
        </w:rPr>
        <w:t xml:space="preserve"> </w:t>
      </w:r>
      <w:r>
        <w:t>w</w:t>
      </w:r>
      <w:r>
        <w:rPr>
          <w:spacing w:val="-1"/>
        </w:rPr>
        <w:t>h</w:t>
      </w:r>
      <w:r>
        <w:rPr>
          <w:spacing w:val="2"/>
        </w:rPr>
        <w:t>e</w:t>
      </w:r>
      <w:r>
        <w:t>n</w:t>
      </w:r>
      <w:r>
        <w:rPr>
          <w:spacing w:val="12"/>
        </w:rPr>
        <w:t xml:space="preserve"> </w:t>
      </w:r>
      <w:r>
        <w:rPr>
          <w:spacing w:val="-1"/>
        </w:rPr>
        <w:t>th</w:t>
      </w:r>
      <w:r>
        <w:rPr>
          <w:spacing w:val="4"/>
        </w:rPr>
        <w:t>e</w:t>
      </w:r>
      <w:r>
        <w:t>y</w:t>
      </w:r>
      <w:r>
        <w:rPr>
          <w:spacing w:val="9"/>
        </w:rPr>
        <w:t xml:space="preserve"> </w:t>
      </w:r>
      <w:r>
        <w:rPr>
          <w:spacing w:val="2"/>
        </w:rPr>
        <w:t>f</w:t>
      </w:r>
      <w:r>
        <w:rPr>
          <w:spacing w:val="-1"/>
        </w:rPr>
        <w:t>a</w:t>
      </w:r>
      <w:r>
        <w:rPr>
          <w:spacing w:val="1"/>
        </w:rPr>
        <w:t>l</w:t>
      </w:r>
      <w:r>
        <w:t>l</w:t>
      </w:r>
      <w:r>
        <w:rPr>
          <w:spacing w:val="11"/>
        </w:rPr>
        <w:t xml:space="preserve"> </w:t>
      </w:r>
      <w:r>
        <w:rPr>
          <w:spacing w:val="-1"/>
        </w:rPr>
        <w:t>d</w:t>
      </w:r>
      <w:r>
        <w:rPr>
          <w:spacing w:val="2"/>
        </w:rPr>
        <w:t>u</w:t>
      </w:r>
      <w:r>
        <w:t>e</w:t>
      </w:r>
      <w:r>
        <w:rPr>
          <w:spacing w:val="12"/>
        </w:rPr>
        <w:t xml:space="preserve"> </w:t>
      </w:r>
      <w:r>
        <w:rPr>
          <w:spacing w:val="2"/>
        </w:rPr>
        <w:t>a</w:t>
      </w:r>
      <w:r>
        <w:rPr>
          <w:spacing w:val="-1"/>
        </w:rPr>
        <w:t>n</w:t>
      </w:r>
      <w:r>
        <w:t>d</w:t>
      </w:r>
      <w:r>
        <w:rPr>
          <w:spacing w:val="12"/>
        </w:rPr>
        <w:t xml:space="preserve"> </w:t>
      </w:r>
      <w:r>
        <w:rPr>
          <w:spacing w:val="2"/>
        </w:rPr>
        <w:t>t</w:t>
      </w:r>
      <w:r>
        <w:rPr>
          <w:spacing w:val="-1"/>
        </w:rPr>
        <w:t>h</w:t>
      </w:r>
      <w:r>
        <w:t>e</w:t>
      </w:r>
      <w:r>
        <w:rPr>
          <w:spacing w:val="12"/>
        </w:rPr>
        <w:t xml:space="preserve"> </w:t>
      </w:r>
      <w:r>
        <w:rPr>
          <w:spacing w:val="2"/>
        </w:rPr>
        <w:t>a</w:t>
      </w:r>
      <w:r>
        <w:rPr>
          <w:spacing w:val="-1"/>
        </w:rPr>
        <w:t>b</w:t>
      </w:r>
      <w:r>
        <w:rPr>
          <w:spacing w:val="1"/>
        </w:rPr>
        <w:t>il</w:t>
      </w:r>
      <w:r>
        <w:rPr>
          <w:spacing w:val="-2"/>
        </w:rPr>
        <w:t>i</w:t>
      </w:r>
      <w:r>
        <w:rPr>
          <w:spacing w:val="2"/>
        </w:rPr>
        <w:t>t</w:t>
      </w:r>
      <w:r>
        <w:t>y</w:t>
      </w:r>
      <w:r>
        <w:rPr>
          <w:spacing w:val="12"/>
        </w:rPr>
        <w:t xml:space="preserve"> </w:t>
      </w:r>
      <w:r>
        <w:rPr>
          <w:spacing w:val="-1"/>
        </w:rPr>
        <w:t>t</w:t>
      </w:r>
      <w:r>
        <w:t>o</w:t>
      </w:r>
      <w:r>
        <w:rPr>
          <w:w w:val="99"/>
        </w:rPr>
        <w:t xml:space="preserve"> </w:t>
      </w:r>
      <w:r>
        <w:rPr>
          <w:spacing w:val="1"/>
        </w:rPr>
        <w:t>c</w:t>
      </w:r>
      <w:r>
        <w:rPr>
          <w:spacing w:val="-1"/>
        </w:rPr>
        <w:t>ont</w:t>
      </w:r>
      <w:r>
        <w:rPr>
          <w:spacing w:val="-2"/>
        </w:rPr>
        <w:t>i</w:t>
      </w:r>
      <w:r>
        <w:rPr>
          <w:spacing w:val="2"/>
        </w:rPr>
        <w:t>n</w:t>
      </w:r>
      <w:r>
        <w:rPr>
          <w:spacing w:val="-1"/>
        </w:rPr>
        <w:t>u</w:t>
      </w:r>
      <w:r>
        <w:t>e</w:t>
      </w:r>
      <w:r>
        <w:rPr>
          <w:spacing w:val="-6"/>
        </w:rPr>
        <w:t xml:space="preserve"> </w:t>
      </w:r>
      <w:r>
        <w:rPr>
          <w:spacing w:val="-2"/>
        </w:rPr>
        <w:t>i</w:t>
      </w:r>
      <w:r>
        <w:t>n</w:t>
      </w:r>
      <w:r>
        <w:rPr>
          <w:spacing w:val="-6"/>
        </w:rPr>
        <w:t xml:space="preserve"> </w:t>
      </w:r>
      <w:r>
        <w:rPr>
          <w:spacing w:val="-1"/>
        </w:rPr>
        <w:t>ope</w:t>
      </w:r>
      <w:r>
        <w:t>r</w:t>
      </w:r>
      <w:r>
        <w:rPr>
          <w:spacing w:val="2"/>
        </w:rPr>
        <w:t>a</w:t>
      </w:r>
      <w:r>
        <w:rPr>
          <w:spacing w:val="-1"/>
        </w:rPr>
        <w:t>t</w:t>
      </w:r>
      <w:r>
        <w:rPr>
          <w:spacing w:val="-2"/>
        </w:rPr>
        <w:t>i</w:t>
      </w:r>
      <w:r>
        <w:rPr>
          <w:spacing w:val="2"/>
        </w:rPr>
        <w:t>o</w:t>
      </w:r>
      <w:r>
        <w:t>n</w:t>
      </w:r>
      <w:r>
        <w:rPr>
          <w:spacing w:val="-7"/>
        </w:rPr>
        <w:t xml:space="preserve"> </w:t>
      </w:r>
      <w:r>
        <w:rPr>
          <w:spacing w:val="2"/>
        </w:rPr>
        <w:t>f</w:t>
      </w:r>
      <w:r>
        <w:rPr>
          <w:spacing w:val="-1"/>
        </w:rPr>
        <w:t>o</w:t>
      </w:r>
      <w:r>
        <w:t>r</w:t>
      </w:r>
      <w:r>
        <w:rPr>
          <w:spacing w:val="-6"/>
        </w:rPr>
        <w:t xml:space="preserve"> </w:t>
      </w:r>
      <w:r>
        <w:rPr>
          <w:spacing w:val="-1"/>
        </w:rPr>
        <w:t>t</w:t>
      </w:r>
      <w:r>
        <w:rPr>
          <w:spacing w:val="2"/>
        </w:rPr>
        <w:t>h</w:t>
      </w:r>
      <w:r>
        <w:t>e</w:t>
      </w:r>
      <w:r>
        <w:rPr>
          <w:spacing w:val="-8"/>
        </w:rPr>
        <w:t xml:space="preserve"> </w:t>
      </w:r>
      <w:r>
        <w:rPr>
          <w:spacing w:val="2"/>
        </w:rPr>
        <w:t>f</w:t>
      </w:r>
      <w:r>
        <w:rPr>
          <w:spacing w:val="-1"/>
        </w:rPr>
        <w:t>o</w:t>
      </w:r>
      <w:r>
        <w:t>r</w:t>
      </w:r>
      <w:r>
        <w:rPr>
          <w:spacing w:val="-1"/>
        </w:rPr>
        <w:t>e</w:t>
      </w:r>
      <w:r>
        <w:rPr>
          <w:spacing w:val="1"/>
        </w:rPr>
        <w:t>s</w:t>
      </w:r>
      <w:r>
        <w:rPr>
          <w:spacing w:val="-1"/>
        </w:rPr>
        <w:t>eea</w:t>
      </w:r>
      <w:r>
        <w:rPr>
          <w:spacing w:val="2"/>
        </w:rPr>
        <w:t>b</w:t>
      </w:r>
      <w:r>
        <w:rPr>
          <w:spacing w:val="-2"/>
        </w:rPr>
        <w:t>l</w:t>
      </w:r>
      <w:r>
        <w:t>e</w:t>
      </w:r>
      <w:r>
        <w:rPr>
          <w:spacing w:val="-7"/>
        </w:rPr>
        <w:t xml:space="preserve"> </w:t>
      </w:r>
      <w:r>
        <w:rPr>
          <w:spacing w:val="2"/>
        </w:rPr>
        <w:t>f</w:t>
      </w:r>
      <w:r>
        <w:rPr>
          <w:spacing w:val="-1"/>
        </w:rPr>
        <w:t>utu</w:t>
      </w:r>
      <w:r>
        <w:t>r</w:t>
      </w:r>
      <w:r>
        <w:rPr>
          <w:spacing w:val="-1"/>
        </w:rPr>
        <w:t>e</w:t>
      </w:r>
      <w:r>
        <w:t>.</w:t>
      </w:r>
    </w:p>
    <w:p w14:paraId="02DF8E80" w14:textId="77777777" w:rsidR="00920CFF" w:rsidRDefault="00920CFF" w:rsidP="00BB12E1">
      <w:pPr>
        <w:pStyle w:val="BodyText"/>
        <w:spacing w:line="271" w:lineRule="auto"/>
        <w:ind w:left="993"/>
        <w:jc w:val="both"/>
      </w:pPr>
      <w:r>
        <w:rPr>
          <w:spacing w:val="-1"/>
        </w:rPr>
        <w:t>A</w:t>
      </w:r>
      <w:r>
        <w:rPr>
          <w:spacing w:val="1"/>
        </w:rPr>
        <w:t>A</w:t>
      </w:r>
      <w:r>
        <w:rPr>
          <w:spacing w:val="-1"/>
        </w:rPr>
        <w:t>S</w:t>
      </w:r>
      <w:r>
        <w:t>B</w:t>
      </w:r>
      <w:r>
        <w:rPr>
          <w:spacing w:val="14"/>
        </w:rPr>
        <w:t xml:space="preserve"> </w:t>
      </w:r>
      <w:r>
        <w:rPr>
          <w:spacing w:val="-1"/>
        </w:rPr>
        <w:t>10</w:t>
      </w:r>
      <w:r>
        <w:t>1</w:t>
      </w:r>
      <w:r>
        <w:rPr>
          <w:spacing w:val="14"/>
        </w:rPr>
        <w:t xml:space="preserve"> </w:t>
      </w:r>
      <w:r>
        <w:rPr>
          <w:rFonts w:cs="Arial"/>
          <w:i/>
          <w:spacing w:val="-1"/>
        </w:rPr>
        <w:t>P</w:t>
      </w:r>
      <w:r>
        <w:rPr>
          <w:rFonts w:cs="Arial"/>
          <w:i/>
        </w:rPr>
        <w:t>r</w:t>
      </w:r>
      <w:r>
        <w:rPr>
          <w:rFonts w:cs="Arial"/>
          <w:i/>
          <w:spacing w:val="-1"/>
        </w:rPr>
        <w:t>e</w:t>
      </w:r>
      <w:r>
        <w:rPr>
          <w:rFonts w:cs="Arial"/>
          <w:i/>
          <w:spacing w:val="1"/>
        </w:rPr>
        <w:t>s</w:t>
      </w:r>
      <w:r>
        <w:rPr>
          <w:rFonts w:cs="Arial"/>
          <w:i/>
          <w:spacing w:val="-1"/>
        </w:rPr>
        <w:t>e</w:t>
      </w:r>
      <w:r>
        <w:rPr>
          <w:rFonts w:cs="Arial"/>
          <w:i/>
          <w:spacing w:val="2"/>
        </w:rPr>
        <w:t>n</w:t>
      </w:r>
      <w:r>
        <w:rPr>
          <w:rFonts w:cs="Arial"/>
          <w:i/>
          <w:spacing w:val="-1"/>
        </w:rPr>
        <w:t>ta</w:t>
      </w:r>
      <w:r>
        <w:rPr>
          <w:rFonts w:cs="Arial"/>
          <w:i/>
          <w:spacing w:val="2"/>
        </w:rPr>
        <w:t>t</w:t>
      </w:r>
      <w:r>
        <w:rPr>
          <w:rFonts w:cs="Arial"/>
          <w:i/>
          <w:spacing w:val="-2"/>
        </w:rPr>
        <w:t>i</w:t>
      </w:r>
      <w:r>
        <w:rPr>
          <w:rFonts w:cs="Arial"/>
          <w:i/>
          <w:spacing w:val="-1"/>
        </w:rPr>
        <w:t>o</w:t>
      </w:r>
      <w:r>
        <w:rPr>
          <w:rFonts w:cs="Arial"/>
          <w:i/>
        </w:rPr>
        <w:t>n</w:t>
      </w:r>
      <w:r>
        <w:rPr>
          <w:rFonts w:cs="Arial"/>
          <w:i/>
          <w:spacing w:val="14"/>
        </w:rPr>
        <w:t xml:space="preserve"> </w:t>
      </w:r>
      <w:r>
        <w:rPr>
          <w:rFonts w:cs="Arial"/>
          <w:i/>
          <w:spacing w:val="-1"/>
        </w:rPr>
        <w:t>o</w:t>
      </w:r>
      <w:r>
        <w:rPr>
          <w:rFonts w:cs="Arial"/>
          <w:i/>
        </w:rPr>
        <w:t>f</w:t>
      </w:r>
      <w:r>
        <w:rPr>
          <w:rFonts w:cs="Arial"/>
          <w:i/>
          <w:spacing w:val="15"/>
        </w:rPr>
        <w:t xml:space="preserve"> </w:t>
      </w:r>
      <w:r>
        <w:rPr>
          <w:rFonts w:cs="Arial"/>
          <w:i/>
        </w:rPr>
        <w:t>F</w:t>
      </w:r>
      <w:r>
        <w:rPr>
          <w:rFonts w:cs="Arial"/>
          <w:i/>
          <w:spacing w:val="-2"/>
        </w:rPr>
        <w:t>i</w:t>
      </w:r>
      <w:r>
        <w:rPr>
          <w:rFonts w:cs="Arial"/>
          <w:i/>
          <w:spacing w:val="-1"/>
        </w:rPr>
        <w:t>nan</w:t>
      </w:r>
      <w:r>
        <w:rPr>
          <w:rFonts w:cs="Arial"/>
          <w:i/>
          <w:spacing w:val="3"/>
        </w:rPr>
        <w:t>c</w:t>
      </w:r>
      <w:r>
        <w:rPr>
          <w:rFonts w:cs="Arial"/>
          <w:i/>
          <w:spacing w:val="-2"/>
        </w:rPr>
        <w:t>i</w:t>
      </w:r>
      <w:r>
        <w:rPr>
          <w:rFonts w:cs="Arial"/>
          <w:i/>
          <w:spacing w:val="2"/>
        </w:rPr>
        <w:t>a</w:t>
      </w:r>
      <w:r>
        <w:rPr>
          <w:rFonts w:cs="Arial"/>
          <w:i/>
        </w:rPr>
        <w:t>l</w:t>
      </w:r>
      <w:r>
        <w:rPr>
          <w:rFonts w:cs="Arial"/>
          <w:i/>
          <w:spacing w:val="11"/>
        </w:rPr>
        <w:t xml:space="preserve"> </w:t>
      </w:r>
      <w:r>
        <w:rPr>
          <w:rFonts w:cs="Arial"/>
          <w:i/>
          <w:spacing w:val="-1"/>
        </w:rPr>
        <w:t>S</w:t>
      </w:r>
      <w:r>
        <w:rPr>
          <w:rFonts w:cs="Arial"/>
          <w:i/>
          <w:spacing w:val="2"/>
        </w:rPr>
        <w:t>t</w:t>
      </w:r>
      <w:r>
        <w:rPr>
          <w:rFonts w:cs="Arial"/>
          <w:i/>
          <w:spacing w:val="-1"/>
        </w:rPr>
        <w:t>ate</w:t>
      </w:r>
      <w:r>
        <w:rPr>
          <w:rFonts w:cs="Arial"/>
          <w:i/>
          <w:spacing w:val="2"/>
        </w:rPr>
        <w:t>m</w:t>
      </w:r>
      <w:r>
        <w:rPr>
          <w:rFonts w:cs="Arial"/>
          <w:i/>
          <w:spacing w:val="-1"/>
        </w:rPr>
        <w:t>ent</w:t>
      </w:r>
      <w:r>
        <w:rPr>
          <w:rFonts w:cs="Arial"/>
          <w:i/>
        </w:rPr>
        <w:t>s</w:t>
      </w:r>
      <w:r>
        <w:rPr>
          <w:rFonts w:cs="Arial"/>
          <w:i/>
          <w:spacing w:val="14"/>
        </w:rPr>
        <w:t xml:space="preserve"> </w:t>
      </w:r>
      <w:r>
        <w:t>(“</w:t>
      </w:r>
      <w:r>
        <w:rPr>
          <w:spacing w:val="1"/>
        </w:rPr>
        <w:t>AA</w:t>
      </w:r>
      <w:r>
        <w:rPr>
          <w:spacing w:val="-1"/>
        </w:rPr>
        <w:t>S</w:t>
      </w:r>
      <w:r>
        <w:t>B</w:t>
      </w:r>
      <w:r>
        <w:rPr>
          <w:spacing w:val="11"/>
        </w:rPr>
        <w:t xml:space="preserve"> </w:t>
      </w:r>
      <w:r>
        <w:rPr>
          <w:spacing w:val="2"/>
        </w:rPr>
        <w:t>1</w:t>
      </w:r>
      <w:r>
        <w:rPr>
          <w:spacing w:val="-1"/>
        </w:rPr>
        <w:t>01</w:t>
      </w:r>
      <w:r>
        <w:t>”)</w:t>
      </w:r>
      <w:r>
        <w:rPr>
          <w:spacing w:val="13"/>
        </w:rPr>
        <w:t xml:space="preserve"> </w:t>
      </w:r>
      <w:r>
        <w:rPr>
          <w:spacing w:val="-1"/>
        </w:rPr>
        <w:t>pa</w:t>
      </w:r>
      <w:r>
        <w:t>r</w:t>
      </w:r>
      <w:r>
        <w:rPr>
          <w:spacing w:val="2"/>
        </w:rPr>
        <w:t>a</w:t>
      </w:r>
      <w:r>
        <w:rPr>
          <w:spacing w:val="-1"/>
        </w:rPr>
        <w:t>g</w:t>
      </w:r>
      <w:r>
        <w:t>r</w:t>
      </w:r>
      <w:r>
        <w:rPr>
          <w:spacing w:val="-1"/>
        </w:rPr>
        <w:t>a</w:t>
      </w:r>
      <w:r>
        <w:rPr>
          <w:spacing w:val="2"/>
        </w:rPr>
        <w:t>p</w:t>
      </w:r>
      <w:r>
        <w:t>h</w:t>
      </w:r>
      <w:r>
        <w:rPr>
          <w:spacing w:val="13"/>
        </w:rPr>
        <w:t xml:space="preserve"> </w:t>
      </w:r>
      <w:r>
        <w:rPr>
          <w:spacing w:val="-1"/>
        </w:rPr>
        <w:t>2</w:t>
      </w:r>
      <w:r>
        <w:t>5</w:t>
      </w:r>
      <w:r>
        <w:rPr>
          <w:spacing w:val="12"/>
        </w:rPr>
        <w:t xml:space="preserve"> </w:t>
      </w:r>
      <w:r>
        <w:t>r</w:t>
      </w:r>
      <w:r>
        <w:rPr>
          <w:spacing w:val="2"/>
        </w:rPr>
        <w:t>eq</w:t>
      </w:r>
      <w:r>
        <w:rPr>
          <w:spacing w:val="-1"/>
        </w:rPr>
        <w:t>u</w:t>
      </w:r>
      <w:r>
        <w:rPr>
          <w:spacing w:val="-2"/>
        </w:rPr>
        <w:t>i</w:t>
      </w:r>
      <w:r>
        <w:t>r</w:t>
      </w:r>
      <w:r>
        <w:rPr>
          <w:spacing w:val="-1"/>
        </w:rPr>
        <w:t>e</w:t>
      </w:r>
      <w:r>
        <w:t>s</w:t>
      </w:r>
      <w:r>
        <w:rPr>
          <w:spacing w:val="14"/>
        </w:rPr>
        <w:t xml:space="preserve"> </w:t>
      </w:r>
      <w:r>
        <w:rPr>
          <w:spacing w:val="2"/>
        </w:rPr>
        <w:t>f</w:t>
      </w:r>
      <w:r>
        <w:rPr>
          <w:spacing w:val="-2"/>
        </w:rPr>
        <w:t>i</w:t>
      </w:r>
      <w:r>
        <w:rPr>
          <w:spacing w:val="-1"/>
        </w:rPr>
        <w:t>nan</w:t>
      </w:r>
      <w:r>
        <w:rPr>
          <w:spacing w:val="3"/>
        </w:rPr>
        <w:t>c</w:t>
      </w:r>
      <w:r>
        <w:rPr>
          <w:spacing w:val="-2"/>
        </w:rPr>
        <w:t>i</w:t>
      </w:r>
      <w:r>
        <w:rPr>
          <w:spacing w:val="-1"/>
        </w:rPr>
        <w:t>a</w:t>
      </w:r>
      <w:r>
        <w:t>l</w:t>
      </w:r>
      <w:r>
        <w:rPr>
          <w:spacing w:val="11"/>
        </w:rPr>
        <w:t xml:space="preserve"> </w:t>
      </w:r>
      <w:r>
        <w:rPr>
          <w:spacing w:val="1"/>
        </w:rPr>
        <w:t>s</w:t>
      </w:r>
      <w:r>
        <w:rPr>
          <w:spacing w:val="-1"/>
        </w:rPr>
        <w:t>t</w:t>
      </w:r>
      <w:r>
        <w:rPr>
          <w:spacing w:val="2"/>
        </w:rPr>
        <w:t>a</w:t>
      </w:r>
      <w:r>
        <w:rPr>
          <w:spacing w:val="-1"/>
        </w:rPr>
        <w:t>te</w:t>
      </w:r>
      <w:r>
        <w:rPr>
          <w:spacing w:val="4"/>
        </w:rPr>
        <w:t>m</w:t>
      </w:r>
      <w:r>
        <w:rPr>
          <w:spacing w:val="-1"/>
        </w:rPr>
        <w:t>ent</w:t>
      </w:r>
      <w:r>
        <w:t>s</w:t>
      </w:r>
      <w:r>
        <w:rPr>
          <w:spacing w:val="14"/>
        </w:rPr>
        <w:t xml:space="preserve"> </w:t>
      </w:r>
      <w:r>
        <w:rPr>
          <w:spacing w:val="-1"/>
        </w:rPr>
        <w:t>t</w:t>
      </w:r>
      <w:r>
        <w:t>o</w:t>
      </w:r>
      <w:r>
        <w:rPr>
          <w:spacing w:val="12"/>
        </w:rPr>
        <w:t xml:space="preserve"> </w:t>
      </w:r>
      <w:r>
        <w:rPr>
          <w:spacing w:val="-1"/>
        </w:rPr>
        <w:t>b</w:t>
      </w:r>
      <w:r>
        <w:t>e</w:t>
      </w:r>
      <w:r>
        <w:rPr>
          <w:w w:val="99"/>
        </w:rPr>
        <w:t xml:space="preserve"> </w:t>
      </w:r>
      <w:r>
        <w:rPr>
          <w:spacing w:val="-1"/>
        </w:rPr>
        <w:t>p</w:t>
      </w:r>
      <w:r>
        <w:t>r</w:t>
      </w:r>
      <w:r>
        <w:rPr>
          <w:spacing w:val="-1"/>
        </w:rPr>
        <w:t>epa</w:t>
      </w:r>
      <w:r>
        <w:t>r</w:t>
      </w:r>
      <w:r>
        <w:rPr>
          <w:spacing w:val="2"/>
        </w:rPr>
        <w:t>e</w:t>
      </w:r>
      <w:r>
        <w:t>d</w:t>
      </w:r>
      <w:r>
        <w:rPr>
          <w:spacing w:val="3"/>
        </w:rPr>
        <w:t xml:space="preserve"> </w:t>
      </w:r>
      <w:r>
        <w:rPr>
          <w:spacing w:val="-1"/>
        </w:rPr>
        <w:t>o</w:t>
      </w:r>
      <w:r>
        <w:t>n</w:t>
      </w:r>
      <w:r>
        <w:rPr>
          <w:spacing w:val="7"/>
        </w:rPr>
        <w:t xml:space="preserve"> </w:t>
      </w:r>
      <w:r>
        <w:t>a</w:t>
      </w:r>
      <w:r>
        <w:rPr>
          <w:spacing w:val="4"/>
        </w:rPr>
        <w:t xml:space="preserve"> </w:t>
      </w:r>
      <w:r>
        <w:rPr>
          <w:spacing w:val="-1"/>
        </w:rPr>
        <w:t>g</w:t>
      </w:r>
      <w:r>
        <w:rPr>
          <w:spacing w:val="2"/>
        </w:rPr>
        <w:t>o</w:t>
      </w:r>
      <w:r>
        <w:rPr>
          <w:spacing w:val="-2"/>
        </w:rPr>
        <w:t>i</w:t>
      </w:r>
      <w:r>
        <w:rPr>
          <w:spacing w:val="-1"/>
        </w:rPr>
        <w:t>n</w:t>
      </w:r>
      <w:r>
        <w:t>g</w:t>
      </w:r>
      <w:r>
        <w:rPr>
          <w:spacing w:val="3"/>
        </w:rPr>
        <w:t xml:space="preserve"> </w:t>
      </w:r>
      <w:r>
        <w:rPr>
          <w:spacing w:val="1"/>
        </w:rPr>
        <w:t>c</w:t>
      </w:r>
      <w:r>
        <w:rPr>
          <w:spacing w:val="2"/>
        </w:rPr>
        <w:t>o</w:t>
      </w:r>
      <w:r>
        <w:rPr>
          <w:spacing w:val="-1"/>
        </w:rPr>
        <w:t>n</w:t>
      </w:r>
      <w:r>
        <w:rPr>
          <w:spacing w:val="1"/>
        </w:rPr>
        <w:t>c</w:t>
      </w:r>
      <w:r>
        <w:rPr>
          <w:spacing w:val="2"/>
        </w:rPr>
        <w:t>e</w:t>
      </w:r>
      <w:r>
        <w:t>rn</w:t>
      </w:r>
      <w:r>
        <w:rPr>
          <w:spacing w:val="4"/>
        </w:rPr>
        <w:t xml:space="preserve"> </w:t>
      </w:r>
      <w:r>
        <w:rPr>
          <w:spacing w:val="-1"/>
        </w:rPr>
        <w:t>ba</w:t>
      </w:r>
      <w:r>
        <w:rPr>
          <w:spacing w:val="1"/>
        </w:rPr>
        <w:t>s</w:t>
      </w:r>
      <w:r>
        <w:rPr>
          <w:spacing w:val="-2"/>
        </w:rPr>
        <w:t>i</w:t>
      </w:r>
      <w:r>
        <w:t>s</w:t>
      </w:r>
      <w:r>
        <w:rPr>
          <w:spacing w:val="6"/>
        </w:rPr>
        <w:t xml:space="preserve"> </w:t>
      </w:r>
      <w:r>
        <w:rPr>
          <w:spacing w:val="-1"/>
        </w:rPr>
        <w:t>u</w:t>
      </w:r>
      <w:r>
        <w:rPr>
          <w:spacing w:val="2"/>
        </w:rPr>
        <w:t>n</w:t>
      </w:r>
      <w:r>
        <w:rPr>
          <w:spacing w:val="-2"/>
        </w:rPr>
        <w:t>l</w:t>
      </w:r>
      <w:r>
        <w:rPr>
          <w:spacing w:val="-1"/>
        </w:rPr>
        <w:t>e</w:t>
      </w:r>
      <w:r>
        <w:rPr>
          <w:spacing w:val="1"/>
        </w:rPr>
        <w:t>s</w:t>
      </w:r>
      <w:r>
        <w:t>s</w:t>
      </w:r>
      <w:r>
        <w:rPr>
          <w:spacing w:val="6"/>
        </w:rPr>
        <w:t xml:space="preserve"> </w:t>
      </w:r>
      <w:r>
        <w:rPr>
          <w:spacing w:val="-1"/>
        </w:rPr>
        <w:t>th</w:t>
      </w:r>
      <w:r>
        <w:t>e</w:t>
      </w:r>
      <w:r>
        <w:rPr>
          <w:spacing w:val="6"/>
        </w:rPr>
        <w:t xml:space="preserve"> </w:t>
      </w:r>
      <w:r>
        <w:rPr>
          <w:spacing w:val="-1"/>
        </w:rPr>
        <w:t>en</w:t>
      </w:r>
      <w:r>
        <w:rPr>
          <w:spacing w:val="2"/>
        </w:rPr>
        <w:t>t</w:t>
      </w:r>
      <w:r>
        <w:rPr>
          <w:spacing w:val="-2"/>
        </w:rPr>
        <w:t>i</w:t>
      </w:r>
      <w:r>
        <w:rPr>
          <w:spacing w:val="2"/>
        </w:rPr>
        <w:t>t</w:t>
      </w:r>
      <w:r>
        <w:t>y</w:t>
      </w:r>
      <w:r>
        <w:rPr>
          <w:spacing w:val="4"/>
        </w:rPr>
        <w:t xml:space="preserve"> </w:t>
      </w:r>
      <w:r>
        <w:rPr>
          <w:spacing w:val="2"/>
        </w:rPr>
        <w:t>w</w:t>
      </w:r>
      <w:r>
        <w:rPr>
          <w:spacing w:val="-2"/>
        </w:rPr>
        <w:t>i</w:t>
      </w:r>
      <w:r>
        <w:rPr>
          <w:spacing w:val="1"/>
        </w:rPr>
        <w:t>l</w:t>
      </w:r>
      <w:r>
        <w:t>l</w:t>
      </w:r>
      <w:r>
        <w:rPr>
          <w:spacing w:val="4"/>
        </w:rPr>
        <w:t xml:space="preserve"> </w:t>
      </w:r>
      <w:r>
        <w:rPr>
          <w:spacing w:val="-1"/>
        </w:rPr>
        <w:t>b</w:t>
      </w:r>
      <w:r>
        <w:t>e</w:t>
      </w:r>
      <w:r>
        <w:rPr>
          <w:spacing w:val="6"/>
        </w:rPr>
        <w:t xml:space="preserve"> </w:t>
      </w:r>
      <w:r>
        <w:rPr>
          <w:spacing w:val="-2"/>
        </w:rPr>
        <w:t>l</w:t>
      </w:r>
      <w:r>
        <w:rPr>
          <w:spacing w:val="1"/>
        </w:rPr>
        <w:t>i</w:t>
      </w:r>
      <w:r>
        <w:rPr>
          <w:spacing w:val="-1"/>
        </w:rPr>
        <w:t>qu</w:t>
      </w:r>
      <w:r>
        <w:rPr>
          <w:spacing w:val="1"/>
        </w:rPr>
        <w:t>i</w:t>
      </w:r>
      <w:r>
        <w:rPr>
          <w:spacing w:val="-1"/>
        </w:rPr>
        <w:t>da</w:t>
      </w:r>
      <w:r>
        <w:rPr>
          <w:spacing w:val="2"/>
        </w:rPr>
        <w:t>t</w:t>
      </w:r>
      <w:r>
        <w:rPr>
          <w:spacing w:val="-1"/>
        </w:rPr>
        <w:t>e</w:t>
      </w:r>
      <w:r>
        <w:t>d</w:t>
      </w:r>
      <w:r>
        <w:rPr>
          <w:spacing w:val="4"/>
        </w:rPr>
        <w:t xml:space="preserve"> </w:t>
      </w:r>
      <w:r>
        <w:rPr>
          <w:spacing w:val="-1"/>
        </w:rPr>
        <w:t>o</w:t>
      </w:r>
      <w:r>
        <w:t>r</w:t>
      </w:r>
      <w:r>
        <w:rPr>
          <w:spacing w:val="6"/>
        </w:rPr>
        <w:t xml:space="preserve"> </w:t>
      </w:r>
      <w:r>
        <w:rPr>
          <w:spacing w:val="1"/>
        </w:rPr>
        <w:t>c</w:t>
      </w:r>
      <w:r>
        <w:rPr>
          <w:spacing w:val="-1"/>
        </w:rPr>
        <w:t>ea</w:t>
      </w:r>
      <w:r>
        <w:rPr>
          <w:spacing w:val="1"/>
        </w:rPr>
        <w:t>s</w:t>
      </w:r>
      <w:r>
        <w:t>e</w:t>
      </w:r>
      <w:r>
        <w:rPr>
          <w:spacing w:val="4"/>
        </w:rPr>
        <w:t xml:space="preserve"> </w:t>
      </w:r>
      <w:r>
        <w:rPr>
          <w:spacing w:val="-1"/>
        </w:rPr>
        <w:t>t</w:t>
      </w:r>
      <w:r>
        <w:rPr>
          <w:spacing w:val="3"/>
        </w:rPr>
        <w:t>r</w:t>
      </w:r>
      <w:r>
        <w:rPr>
          <w:spacing w:val="-1"/>
        </w:rPr>
        <w:t>ad</w:t>
      </w:r>
      <w:r>
        <w:rPr>
          <w:spacing w:val="1"/>
        </w:rPr>
        <w:t>i</w:t>
      </w:r>
      <w:r>
        <w:rPr>
          <w:spacing w:val="-1"/>
        </w:rPr>
        <w:t>ng</w:t>
      </w:r>
      <w:r>
        <w:t>.</w:t>
      </w:r>
      <w:r>
        <w:rPr>
          <w:spacing w:val="4"/>
        </w:rPr>
        <w:t xml:space="preserve"> </w:t>
      </w:r>
      <w:r>
        <w:rPr>
          <w:spacing w:val="-1"/>
        </w:rPr>
        <w:t>I</w:t>
      </w:r>
      <w:r>
        <w:t>t</w:t>
      </w:r>
      <w:r>
        <w:rPr>
          <w:spacing w:val="7"/>
        </w:rPr>
        <w:t xml:space="preserve"> </w:t>
      </w:r>
      <w:r>
        <w:rPr>
          <w:spacing w:val="-1"/>
        </w:rPr>
        <w:t>a</w:t>
      </w:r>
      <w:r>
        <w:rPr>
          <w:spacing w:val="-2"/>
        </w:rPr>
        <w:t>l</w:t>
      </w:r>
      <w:r>
        <w:rPr>
          <w:spacing w:val="1"/>
        </w:rPr>
        <w:t>s</w:t>
      </w:r>
      <w:r>
        <w:t>o</w:t>
      </w:r>
      <w:r>
        <w:rPr>
          <w:spacing w:val="4"/>
        </w:rPr>
        <w:t xml:space="preserve"> </w:t>
      </w:r>
      <w:r>
        <w:t>r</w:t>
      </w:r>
      <w:r>
        <w:rPr>
          <w:spacing w:val="2"/>
        </w:rPr>
        <w:t>e</w:t>
      </w:r>
      <w:r>
        <w:rPr>
          <w:spacing w:val="-1"/>
        </w:rPr>
        <w:t>qu</w:t>
      </w:r>
      <w:r>
        <w:rPr>
          <w:spacing w:val="-2"/>
        </w:rPr>
        <w:t>i</w:t>
      </w:r>
      <w:r>
        <w:rPr>
          <w:spacing w:val="3"/>
        </w:rPr>
        <w:t>r</w:t>
      </w:r>
      <w:r>
        <w:rPr>
          <w:spacing w:val="-1"/>
        </w:rPr>
        <w:t>e</w:t>
      </w:r>
      <w:r>
        <w:t>s</w:t>
      </w:r>
      <w:r>
        <w:rPr>
          <w:spacing w:val="5"/>
        </w:rPr>
        <w:t xml:space="preserve"> </w:t>
      </w:r>
      <w:r>
        <w:rPr>
          <w:spacing w:val="-1"/>
        </w:rPr>
        <w:t>en</w:t>
      </w:r>
      <w:r>
        <w:rPr>
          <w:spacing w:val="2"/>
        </w:rPr>
        <w:t>t</w:t>
      </w:r>
      <w:r>
        <w:rPr>
          <w:spacing w:val="-2"/>
        </w:rPr>
        <w:t>i</w:t>
      </w:r>
      <w:r>
        <w:rPr>
          <w:spacing w:val="-1"/>
        </w:rPr>
        <w:t>t</w:t>
      </w:r>
      <w:r>
        <w:rPr>
          <w:spacing w:val="1"/>
        </w:rPr>
        <w:t>i</w:t>
      </w:r>
      <w:r>
        <w:rPr>
          <w:spacing w:val="-1"/>
        </w:rPr>
        <w:t>e</w:t>
      </w:r>
      <w:r>
        <w:t>s</w:t>
      </w:r>
      <w:r>
        <w:rPr>
          <w:spacing w:val="6"/>
        </w:rPr>
        <w:t xml:space="preserve"> </w:t>
      </w:r>
      <w:r>
        <w:rPr>
          <w:spacing w:val="-1"/>
        </w:rPr>
        <w:t>t</w:t>
      </w:r>
      <w:r>
        <w:t>o</w:t>
      </w:r>
      <w:r>
        <w:rPr>
          <w:w w:val="99"/>
        </w:rPr>
        <w:t xml:space="preserve"> </w:t>
      </w:r>
      <w:r>
        <w:rPr>
          <w:spacing w:val="4"/>
        </w:rPr>
        <w:t>m</w:t>
      </w:r>
      <w:r>
        <w:rPr>
          <w:spacing w:val="-3"/>
        </w:rPr>
        <w:t>a</w:t>
      </w:r>
      <w:r>
        <w:rPr>
          <w:spacing w:val="3"/>
        </w:rPr>
        <w:t>k</w:t>
      </w:r>
      <w:r>
        <w:t>e</w:t>
      </w:r>
      <w:r>
        <w:rPr>
          <w:spacing w:val="-1"/>
        </w:rPr>
        <w:t xml:space="preserve"> a</w:t>
      </w:r>
      <w:r>
        <w:t>n</w:t>
      </w:r>
      <w:r>
        <w:rPr>
          <w:spacing w:val="-1"/>
        </w:rPr>
        <w:t xml:space="preserve"> a</w:t>
      </w:r>
      <w:r>
        <w:rPr>
          <w:spacing w:val="1"/>
        </w:rPr>
        <w:t>ss</w:t>
      </w:r>
      <w:r>
        <w:rPr>
          <w:spacing w:val="-1"/>
        </w:rPr>
        <w:t>e</w:t>
      </w:r>
      <w:r>
        <w:rPr>
          <w:spacing w:val="1"/>
        </w:rPr>
        <w:t>s</w:t>
      </w:r>
      <w:r>
        <w:rPr>
          <w:spacing w:val="-2"/>
        </w:rPr>
        <w:t>s</w:t>
      </w:r>
      <w:r>
        <w:rPr>
          <w:spacing w:val="4"/>
        </w:rPr>
        <w:t>m</w:t>
      </w:r>
      <w:r>
        <w:rPr>
          <w:spacing w:val="-1"/>
        </w:rPr>
        <w:t>en</w:t>
      </w:r>
      <w:r>
        <w:t>t</w:t>
      </w:r>
      <w:r>
        <w:rPr>
          <w:spacing w:val="-1"/>
        </w:rPr>
        <w:t xml:space="preserve"> o</w:t>
      </w:r>
      <w:r>
        <w:t>f</w:t>
      </w:r>
      <w:r>
        <w:rPr>
          <w:spacing w:val="1"/>
        </w:rPr>
        <w:t xml:space="preserve"> </w:t>
      </w:r>
      <w:r>
        <w:rPr>
          <w:spacing w:val="-1"/>
        </w:rPr>
        <w:t>the</w:t>
      </w:r>
      <w:r>
        <w:rPr>
          <w:spacing w:val="-2"/>
        </w:rPr>
        <w:t>i</w:t>
      </w:r>
      <w:r>
        <w:t xml:space="preserve">r </w:t>
      </w:r>
      <w:r>
        <w:rPr>
          <w:spacing w:val="2"/>
        </w:rPr>
        <w:t>a</w:t>
      </w:r>
      <w:r>
        <w:rPr>
          <w:spacing w:val="-1"/>
        </w:rPr>
        <w:t>b</w:t>
      </w:r>
      <w:r>
        <w:rPr>
          <w:spacing w:val="1"/>
        </w:rPr>
        <w:t>i</w:t>
      </w:r>
      <w:r>
        <w:rPr>
          <w:spacing w:val="-2"/>
        </w:rPr>
        <w:t>li</w:t>
      </w:r>
      <w:r>
        <w:rPr>
          <w:spacing w:val="4"/>
        </w:rPr>
        <w:t>t</w:t>
      </w:r>
      <w:r>
        <w:t>y</w:t>
      </w:r>
      <w:r>
        <w:rPr>
          <w:spacing w:val="-4"/>
        </w:rPr>
        <w:t xml:space="preserve"> </w:t>
      </w:r>
      <w:r>
        <w:rPr>
          <w:spacing w:val="2"/>
        </w:rPr>
        <w:t>t</w:t>
      </w:r>
      <w:r>
        <w:t>o</w:t>
      </w:r>
      <w:r>
        <w:rPr>
          <w:spacing w:val="-1"/>
        </w:rPr>
        <w:t xml:space="preserve"> </w:t>
      </w:r>
      <w:r>
        <w:rPr>
          <w:spacing w:val="1"/>
        </w:rPr>
        <w:t>c</w:t>
      </w:r>
      <w:r>
        <w:rPr>
          <w:spacing w:val="-1"/>
        </w:rPr>
        <w:t>on</w:t>
      </w:r>
      <w:r>
        <w:rPr>
          <w:spacing w:val="2"/>
        </w:rPr>
        <w:t>t</w:t>
      </w:r>
      <w:r>
        <w:rPr>
          <w:spacing w:val="-2"/>
        </w:rPr>
        <w:t>i</w:t>
      </w:r>
      <w:r>
        <w:rPr>
          <w:spacing w:val="2"/>
        </w:rPr>
        <w:t>n</w:t>
      </w:r>
      <w:r>
        <w:rPr>
          <w:spacing w:val="-1"/>
        </w:rPr>
        <w:t>u</w:t>
      </w:r>
      <w:r>
        <w:t>e</w:t>
      </w:r>
      <w:r>
        <w:rPr>
          <w:spacing w:val="1"/>
        </w:rPr>
        <w:t xml:space="preserve"> </w:t>
      </w:r>
      <w:r>
        <w:rPr>
          <w:spacing w:val="-1"/>
        </w:rPr>
        <w:t>a</w:t>
      </w:r>
      <w:r>
        <w:t>s a</w:t>
      </w:r>
      <w:r>
        <w:rPr>
          <w:spacing w:val="-1"/>
        </w:rPr>
        <w:t xml:space="preserve"> </w:t>
      </w:r>
      <w:r>
        <w:rPr>
          <w:spacing w:val="2"/>
        </w:rPr>
        <w:t>g</w:t>
      </w:r>
      <w:r>
        <w:rPr>
          <w:spacing w:val="-1"/>
        </w:rPr>
        <w:t>o</w:t>
      </w:r>
      <w:r>
        <w:rPr>
          <w:spacing w:val="-2"/>
        </w:rPr>
        <w:t>i</w:t>
      </w:r>
      <w:r>
        <w:rPr>
          <w:spacing w:val="2"/>
        </w:rPr>
        <w:t>n</w:t>
      </w:r>
      <w:r>
        <w:t xml:space="preserve">g </w:t>
      </w:r>
      <w:r>
        <w:rPr>
          <w:spacing w:val="1"/>
        </w:rPr>
        <w:t>c</w:t>
      </w:r>
      <w:r>
        <w:rPr>
          <w:spacing w:val="-1"/>
        </w:rPr>
        <w:t>on</w:t>
      </w:r>
      <w:r>
        <w:rPr>
          <w:spacing w:val="1"/>
        </w:rPr>
        <w:t>c</w:t>
      </w:r>
      <w:r>
        <w:rPr>
          <w:spacing w:val="-1"/>
        </w:rPr>
        <w:t>e</w:t>
      </w:r>
      <w:r>
        <w:t>r</w:t>
      </w:r>
      <w:r>
        <w:rPr>
          <w:spacing w:val="-1"/>
        </w:rPr>
        <w:t>n</w:t>
      </w:r>
      <w:r>
        <w:t>.</w:t>
      </w:r>
      <w:r>
        <w:rPr>
          <w:spacing w:val="-4"/>
        </w:rPr>
        <w:t xml:space="preserve"> </w:t>
      </w:r>
      <w:r>
        <w:rPr>
          <w:spacing w:val="11"/>
        </w:rPr>
        <w:t>W</w:t>
      </w:r>
      <w:r>
        <w:rPr>
          <w:spacing w:val="-1"/>
        </w:rPr>
        <w:t>he</w:t>
      </w:r>
      <w:r>
        <w:t>n</w:t>
      </w:r>
      <w:r>
        <w:rPr>
          <w:spacing w:val="-1"/>
        </w:rPr>
        <w:t xml:space="preserve"> the</w:t>
      </w:r>
      <w:r>
        <w:t>re</w:t>
      </w:r>
      <w:r>
        <w:rPr>
          <w:spacing w:val="1"/>
        </w:rPr>
        <w:t xml:space="preserve"> </w:t>
      </w:r>
      <w:r>
        <w:rPr>
          <w:spacing w:val="-1"/>
        </w:rPr>
        <w:t>a</w:t>
      </w:r>
      <w:r>
        <w:t>re</w:t>
      </w:r>
      <w:r>
        <w:rPr>
          <w:spacing w:val="-1"/>
        </w:rPr>
        <w:t xml:space="preserve"> </w:t>
      </w:r>
      <w:r>
        <w:rPr>
          <w:spacing w:val="4"/>
        </w:rPr>
        <w:t>m</w:t>
      </w:r>
      <w:r>
        <w:rPr>
          <w:spacing w:val="-1"/>
        </w:rPr>
        <w:t>ate</w:t>
      </w:r>
      <w:r>
        <w:t>r</w:t>
      </w:r>
      <w:r>
        <w:rPr>
          <w:spacing w:val="-2"/>
        </w:rPr>
        <w:t>i</w:t>
      </w:r>
      <w:r>
        <w:rPr>
          <w:spacing w:val="-1"/>
        </w:rPr>
        <w:t>a</w:t>
      </w:r>
      <w:r>
        <w:t xml:space="preserve">l </w:t>
      </w:r>
      <w:r>
        <w:rPr>
          <w:spacing w:val="-1"/>
        </w:rPr>
        <w:t>un</w:t>
      </w:r>
      <w:r>
        <w:rPr>
          <w:spacing w:val="1"/>
        </w:rPr>
        <w:t>c</w:t>
      </w:r>
      <w:r>
        <w:rPr>
          <w:spacing w:val="-1"/>
        </w:rPr>
        <w:t>e</w:t>
      </w:r>
      <w:r>
        <w:t>r</w:t>
      </w:r>
      <w:r>
        <w:rPr>
          <w:spacing w:val="-1"/>
        </w:rPr>
        <w:t>t</w:t>
      </w:r>
      <w:r>
        <w:rPr>
          <w:spacing w:val="2"/>
        </w:rPr>
        <w:t>a</w:t>
      </w:r>
      <w:r>
        <w:rPr>
          <w:spacing w:val="-2"/>
        </w:rPr>
        <w:t>i</w:t>
      </w:r>
      <w:r>
        <w:rPr>
          <w:spacing w:val="-1"/>
        </w:rPr>
        <w:t>n</w:t>
      </w:r>
      <w:r>
        <w:rPr>
          <w:spacing w:val="2"/>
        </w:rPr>
        <w:t>t</w:t>
      </w:r>
      <w:r>
        <w:rPr>
          <w:spacing w:val="-2"/>
        </w:rPr>
        <w:t>i</w:t>
      </w:r>
      <w:r>
        <w:rPr>
          <w:spacing w:val="-1"/>
        </w:rPr>
        <w:t>e</w:t>
      </w:r>
      <w:r>
        <w:t>s</w:t>
      </w:r>
      <w:r>
        <w:rPr>
          <w:spacing w:val="1"/>
        </w:rPr>
        <w:t xml:space="preserve"> </w:t>
      </w:r>
      <w:r>
        <w:rPr>
          <w:spacing w:val="3"/>
        </w:rPr>
        <w:t>r</w:t>
      </w:r>
      <w:r>
        <w:rPr>
          <w:spacing w:val="-1"/>
        </w:rPr>
        <w:t>e</w:t>
      </w:r>
      <w:r>
        <w:rPr>
          <w:spacing w:val="-2"/>
        </w:rPr>
        <w:t>l</w:t>
      </w:r>
      <w:r>
        <w:rPr>
          <w:spacing w:val="-1"/>
        </w:rPr>
        <w:t>a</w:t>
      </w:r>
      <w:r>
        <w:rPr>
          <w:spacing w:val="2"/>
        </w:rPr>
        <w:t>t</w:t>
      </w:r>
      <w:r>
        <w:rPr>
          <w:spacing w:val="-1"/>
        </w:rPr>
        <w:t>e</w:t>
      </w:r>
      <w:r>
        <w:t>d</w:t>
      </w:r>
      <w:r>
        <w:rPr>
          <w:w w:val="99"/>
        </w:rPr>
        <w:t xml:space="preserve"> </w:t>
      </w:r>
      <w:r>
        <w:rPr>
          <w:spacing w:val="-1"/>
        </w:rPr>
        <w:t>t</w:t>
      </w:r>
      <w:r>
        <w:t>o</w:t>
      </w:r>
      <w:r>
        <w:rPr>
          <w:spacing w:val="8"/>
        </w:rPr>
        <w:t xml:space="preserve"> </w:t>
      </w:r>
      <w:r>
        <w:rPr>
          <w:spacing w:val="-1"/>
        </w:rPr>
        <w:t>e</w:t>
      </w:r>
      <w:r>
        <w:rPr>
          <w:spacing w:val="1"/>
        </w:rPr>
        <w:t>v</w:t>
      </w:r>
      <w:r>
        <w:rPr>
          <w:spacing w:val="-1"/>
        </w:rPr>
        <w:t>ent</w:t>
      </w:r>
      <w:r>
        <w:t>s</w:t>
      </w:r>
      <w:r>
        <w:rPr>
          <w:spacing w:val="10"/>
        </w:rPr>
        <w:t xml:space="preserve"> </w:t>
      </w:r>
      <w:r>
        <w:rPr>
          <w:spacing w:val="-1"/>
        </w:rPr>
        <w:t>o</w:t>
      </w:r>
      <w:r>
        <w:t>r</w:t>
      </w:r>
      <w:r>
        <w:rPr>
          <w:spacing w:val="10"/>
        </w:rPr>
        <w:t xml:space="preserve"> </w:t>
      </w:r>
      <w:r>
        <w:rPr>
          <w:spacing w:val="1"/>
        </w:rPr>
        <w:t>c</w:t>
      </w:r>
      <w:r>
        <w:rPr>
          <w:spacing w:val="-1"/>
        </w:rPr>
        <w:t>o</w:t>
      </w:r>
      <w:r>
        <w:rPr>
          <w:spacing w:val="2"/>
        </w:rPr>
        <w:t>n</w:t>
      </w:r>
      <w:r>
        <w:rPr>
          <w:spacing w:val="-1"/>
        </w:rPr>
        <w:t>d</w:t>
      </w:r>
      <w:r>
        <w:rPr>
          <w:spacing w:val="-2"/>
        </w:rPr>
        <w:t>i</w:t>
      </w:r>
      <w:r>
        <w:rPr>
          <w:spacing w:val="2"/>
        </w:rPr>
        <w:t>t</w:t>
      </w:r>
      <w:r>
        <w:rPr>
          <w:spacing w:val="-2"/>
        </w:rPr>
        <w:t>i</w:t>
      </w:r>
      <w:r>
        <w:rPr>
          <w:spacing w:val="2"/>
        </w:rPr>
        <w:t>o</w:t>
      </w:r>
      <w:r>
        <w:rPr>
          <w:spacing w:val="-1"/>
        </w:rPr>
        <w:t>n</w:t>
      </w:r>
      <w:r>
        <w:t>s</w:t>
      </w:r>
      <w:r>
        <w:rPr>
          <w:spacing w:val="10"/>
        </w:rPr>
        <w:t xml:space="preserve"> </w:t>
      </w:r>
      <w:r>
        <w:rPr>
          <w:spacing w:val="-1"/>
        </w:rPr>
        <w:t>tha</w:t>
      </w:r>
      <w:r>
        <w:t>t</w:t>
      </w:r>
      <w:r>
        <w:rPr>
          <w:spacing w:val="9"/>
        </w:rPr>
        <w:t xml:space="preserve"> </w:t>
      </w:r>
      <w:r>
        <w:rPr>
          <w:spacing w:val="4"/>
        </w:rPr>
        <w:t>m</w:t>
      </w:r>
      <w:r>
        <w:rPr>
          <w:spacing w:val="2"/>
        </w:rPr>
        <w:t>a</w:t>
      </w:r>
      <w:r>
        <w:t>y</w:t>
      </w:r>
      <w:r>
        <w:rPr>
          <w:spacing w:val="3"/>
        </w:rPr>
        <w:t xml:space="preserve"> </w:t>
      </w:r>
      <w:r>
        <w:rPr>
          <w:spacing w:val="1"/>
        </w:rPr>
        <w:t>c</w:t>
      </w:r>
      <w:r>
        <w:rPr>
          <w:spacing w:val="-1"/>
        </w:rPr>
        <w:t>a</w:t>
      </w:r>
      <w:r>
        <w:rPr>
          <w:spacing w:val="1"/>
        </w:rPr>
        <w:t>s</w:t>
      </w:r>
      <w:r>
        <w:t>t</w:t>
      </w:r>
      <w:r>
        <w:rPr>
          <w:spacing w:val="9"/>
        </w:rPr>
        <w:t xml:space="preserve"> </w:t>
      </w:r>
      <w:r>
        <w:rPr>
          <w:spacing w:val="1"/>
        </w:rPr>
        <w:t>si</w:t>
      </w:r>
      <w:r>
        <w:rPr>
          <w:spacing w:val="-1"/>
        </w:rPr>
        <w:t>g</w:t>
      </w:r>
      <w:r>
        <w:rPr>
          <w:spacing w:val="2"/>
        </w:rPr>
        <w:t>n</w:t>
      </w:r>
      <w:r>
        <w:rPr>
          <w:spacing w:val="-2"/>
        </w:rPr>
        <w:t>i</w:t>
      </w:r>
      <w:r>
        <w:rPr>
          <w:spacing w:val="2"/>
        </w:rPr>
        <w:t>f</w:t>
      </w:r>
      <w:r>
        <w:rPr>
          <w:spacing w:val="-2"/>
        </w:rPr>
        <w:t>i</w:t>
      </w:r>
      <w:r>
        <w:rPr>
          <w:spacing w:val="1"/>
        </w:rPr>
        <w:t>c</w:t>
      </w:r>
      <w:r>
        <w:rPr>
          <w:spacing w:val="-1"/>
        </w:rPr>
        <w:t>an</w:t>
      </w:r>
      <w:r>
        <w:t>t</w:t>
      </w:r>
      <w:r>
        <w:rPr>
          <w:spacing w:val="8"/>
        </w:rPr>
        <w:t xml:space="preserve"> </w:t>
      </w:r>
      <w:r>
        <w:rPr>
          <w:spacing w:val="-1"/>
        </w:rPr>
        <w:t>d</w:t>
      </w:r>
      <w:r>
        <w:rPr>
          <w:spacing w:val="2"/>
        </w:rPr>
        <w:t>o</w:t>
      </w:r>
      <w:r>
        <w:rPr>
          <w:spacing w:val="-1"/>
        </w:rPr>
        <w:t>ub</w:t>
      </w:r>
      <w:r>
        <w:t>t</w:t>
      </w:r>
      <w:r>
        <w:rPr>
          <w:spacing w:val="12"/>
        </w:rPr>
        <w:t xml:space="preserve"> </w:t>
      </w:r>
      <w:r>
        <w:rPr>
          <w:spacing w:val="-1"/>
        </w:rPr>
        <w:t>upo</w:t>
      </w:r>
      <w:r>
        <w:t>n</w:t>
      </w:r>
      <w:r>
        <w:rPr>
          <w:spacing w:val="8"/>
        </w:rPr>
        <w:t xml:space="preserve"> </w:t>
      </w:r>
      <w:r>
        <w:rPr>
          <w:spacing w:val="2"/>
        </w:rPr>
        <w:t>t</w:t>
      </w:r>
      <w:r>
        <w:rPr>
          <w:spacing w:val="-1"/>
        </w:rPr>
        <w:t>h</w:t>
      </w:r>
      <w:r>
        <w:t>e</w:t>
      </w:r>
      <w:r>
        <w:rPr>
          <w:spacing w:val="9"/>
        </w:rPr>
        <w:t xml:space="preserve"> </w:t>
      </w:r>
      <w:r>
        <w:rPr>
          <w:spacing w:val="2"/>
        </w:rPr>
        <w:t>c</w:t>
      </w:r>
      <w:r>
        <w:rPr>
          <w:spacing w:val="-1"/>
        </w:rPr>
        <w:t>oun</w:t>
      </w:r>
      <w:r>
        <w:rPr>
          <w:spacing w:val="3"/>
        </w:rPr>
        <w:t>c</w:t>
      </w:r>
      <w:r>
        <w:rPr>
          <w:spacing w:val="-2"/>
        </w:rPr>
        <w:t>i</w:t>
      </w:r>
      <w:r>
        <w:rPr>
          <w:spacing w:val="1"/>
        </w:rPr>
        <w:t>l</w:t>
      </w:r>
      <w:r>
        <w:rPr>
          <w:spacing w:val="-1"/>
        </w:rPr>
        <w:t>’</w:t>
      </w:r>
      <w:r>
        <w:t>s</w:t>
      </w:r>
      <w:r>
        <w:rPr>
          <w:spacing w:val="10"/>
        </w:rPr>
        <w:t xml:space="preserve"> </w:t>
      </w:r>
      <w:r>
        <w:rPr>
          <w:spacing w:val="-1"/>
        </w:rPr>
        <w:t>ab</w:t>
      </w:r>
      <w:r>
        <w:rPr>
          <w:spacing w:val="1"/>
        </w:rPr>
        <w:t>i</w:t>
      </w:r>
      <w:r>
        <w:rPr>
          <w:spacing w:val="-2"/>
        </w:rPr>
        <w:t>l</w:t>
      </w:r>
      <w:r>
        <w:rPr>
          <w:spacing w:val="1"/>
        </w:rPr>
        <w:t>i</w:t>
      </w:r>
      <w:r>
        <w:rPr>
          <w:spacing w:val="2"/>
        </w:rPr>
        <w:t>t</w:t>
      </w:r>
      <w:r>
        <w:t>y</w:t>
      </w:r>
      <w:r>
        <w:rPr>
          <w:spacing w:val="6"/>
        </w:rPr>
        <w:t xml:space="preserve"> </w:t>
      </w:r>
      <w:r>
        <w:rPr>
          <w:spacing w:val="2"/>
        </w:rPr>
        <w:t>t</w:t>
      </w:r>
      <w:r>
        <w:t>o</w:t>
      </w:r>
      <w:r>
        <w:rPr>
          <w:spacing w:val="8"/>
        </w:rPr>
        <w:t xml:space="preserve"> </w:t>
      </w:r>
      <w:r>
        <w:rPr>
          <w:spacing w:val="1"/>
        </w:rPr>
        <w:t>c</w:t>
      </w:r>
      <w:r>
        <w:rPr>
          <w:spacing w:val="-1"/>
        </w:rPr>
        <w:t>ont</w:t>
      </w:r>
      <w:r>
        <w:rPr>
          <w:spacing w:val="1"/>
        </w:rPr>
        <w:t>i</w:t>
      </w:r>
      <w:r>
        <w:rPr>
          <w:spacing w:val="-1"/>
        </w:rPr>
        <w:t>nu</w:t>
      </w:r>
      <w:r>
        <w:t>e</w:t>
      </w:r>
      <w:r>
        <w:rPr>
          <w:spacing w:val="12"/>
        </w:rPr>
        <w:t xml:space="preserve"> </w:t>
      </w:r>
      <w:r>
        <w:rPr>
          <w:spacing w:val="-1"/>
        </w:rPr>
        <w:t>a</w:t>
      </w:r>
      <w:r>
        <w:t>s</w:t>
      </w:r>
      <w:r>
        <w:rPr>
          <w:spacing w:val="10"/>
        </w:rPr>
        <w:t xml:space="preserve"> </w:t>
      </w:r>
      <w:r>
        <w:t>a</w:t>
      </w:r>
      <w:r>
        <w:rPr>
          <w:spacing w:val="9"/>
        </w:rPr>
        <w:t xml:space="preserve"> </w:t>
      </w:r>
      <w:r>
        <w:rPr>
          <w:spacing w:val="-1"/>
        </w:rPr>
        <w:t>g</w:t>
      </w:r>
      <w:r>
        <w:rPr>
          <w:spacing w:val="2"/>
        </w:rPr>
        <w:t>o</w:t>
      </w:r>
      <w:r>
        <w:rPr>
          <w:spacing w:val="-2"/>
        </w:rPr>
        <w:t>i</w:t>
      </w:r>
      <w:r>
        <w:rPr>
          <w:spacing w:val="2"/>
        </w:rPr>
        <w:t>n</w:t>
      </w:r>
      <w:r>
        <w:t>g</w:t>
      </w:r>
      <w:r>
        <w:rPr>
          <w:spacing w:val="8"/>
        </w:rPr>
        <w:t xml:space="preserve"> </w:t>
      </w:r>
      <w:r>
        <w:rPr>
          <w:spacing w:val="1"/>
        </w:rPr>
        <w:t>c</w:t>
      </w:r>
      <w:r>
        <w:rPr>
          <w:spacing w:val="-1"/>
        </w:rPr>
        <w:t>on</w:t>
      </w:r>
      <w:r>
        <w:rPr>
          <w:spacing w:val="3"/>
        </w:rPr>
        <w:t>c</w:t>
      </w:r>
      <w:r>
        <w:rPr>
          <w:spacing w:val="-1"/>
        </w:rPr>
        <w:t>e</w:t>
      </w:r>
      <w:r>
        <w:t>r</w:t>
      </w:r>
      <w:r>
        <w:rPr>
          <w:spacing w:val="-1"/>
        </w:rPr>
        <w:t>n</w:t>
      </w:r>
      <w:r>
        <w:t>,</w:t>
      </w:r>
      <w:r>
        <w:rPr>
          <w:w w:val="99"/>
        </w:rPr>
        <w:t xml:space="preserve"> </w:t>
      </w:r>
      <w:r>
        <w:rPr>
          <w:spacing w:val="-1"/>
        </w:rPr>
        <w:t>A</w:t>
      </w:r>
      <w:r>
        <w:rPr>
          <w:spacing w:val="1"/>
        </w:rPr>
        <w:t>A</w:t>
      </w:r>
      <w:r>
        <w:rPr>
          <w:spacing w:val="-1"/>
        </w:rPr>
        <w:t>S</w:t>
      </w:r>
      <w:r>
        <w:t>B</w:t>
      </w:r>
      <w:r>
        <w:rPr>
          <w:spacing w:val="-7"/>
        </w:rPr>
        <w:t xml:space="preserve"> </w:t>
      </w:r>
      <w:r>
        <w:rPr>
          <w:spacing w:val="-1"/>
        </w:rPr>
        <w:t>1</w:t>
      </w:r>
      <w:r>
        <w:rPr>
          <w:spacing w:val="2"/>
        </w:rPr>
        <w:t>0</w:t>
      </w:r>
      <w:r>
        <w:t>1</w:t>
      </w:r>
      <w:r>
        <w:rPr>
          <w:spacing w:val="-8"/>
        </w:rPr>
        <w:t xml:space="preserve"> </w:t>
      </w:r>
      <w:r>
        <w:t>r</w:t>
      </w:r>
      <w:r>
        <w:rPr>
          <w:spacing w:val="-1"/>
        </w:rPr>
        <w:t>e</w:t>
      </w:r>
      <w:r>
        <w:rPr>
          <w:spacing w:val="2"/>
        </w:rPr>
        <w:t>q</w:t>
      </w:r>
      <w:r>
        <w:rPr>
          <w:spacing w:val="-1"/>
        </w:rPr>
        <w:t>u</w:t>
      </w:r>
      <w:r>
        <w:rPr>
          <w:spacing w:val="-2"/>
        </w:rPr>
        <w:t>i</w:t>
      </w:r>
      <w:r>
        <w:t>r</w:t>
      </w:r>
      <w:r>
        <w:rPr>
          <w:spacing w:val="-1"/>
        </w:rPr>
        <w:t>e</w:t>
      </w:r>
      <w:r>
        <w:t>s</w:t>
      </w:r>
      <w:r>
        <w:rPr>
          <w:spacing w:val="-7"/>
        </w:rPr>
        <w:t xml:space="preserve"> </w:t>
      </w:r>
      <w:r>
        <w:rPr>
          <w:spacing w:val="2"/>
        </w:rPr>
        <w:t>d</w:t>
      </w:r>
      <w:r>
        <w:rPr>
          <w:spacing w:val="-2"/>
        </w:rPr>
        <w:t>i</w:t>
      </w:r>
      <w:r>
        <w:rPr>
          <w:spacing w:val="1"/>
        </w:rPr>
        <w:t>sc</w:t>
      </w:r>
      <w:r>
        <w:rPr>
          <w:spacing w:val="-2"/>
        </w:rPr>
        <w:t>l</w:t>
      </w:r>
      <w:r>
        <w:rPr>
          <w:spacing w:val="-1"/>
        </w:rPr>
        <w:t>o</w:t>
      </w:r>
      <w:r>
        <w:rPr>
          <w:spacing w:val="3"/>
        </w:rPr>
        <w:t>s</w:t>
      </w:r>
      <w:r>
        <w:rPr>
          <w:spacing w:val="-1"/>
        </w:rPr>
        <w:t>u</w:t>
      </w:r>
      <w:r>
        <w:t>re</w:t>
      </w:r>
      <w:r>
        <w:rPr>
          <w:spacing w:val="-8"/>
        </w:rPr>
        <w:t xml:space="preserve"> </w:t>
      </w:r>
      <w:r>
        <w:rPr>
          <w:spacing w:val="-1"/>
        </w:rPr>
        <w:t>o</w:t>
      </w:r>
      <w:r>
        <w:t>f</w:t>
      </w:r>
      <w:r>
        <w:rPr>
          <w:spacing w:val="-6"/>
        </w:rPr>
        <w:t xml:space="preserve"> </w:t>
      </w:r>
      <w:r>
        <w:rPr>
          <w:spacing w:val="-1"/>
        </w:rPr>
        <w:t>tho</w:t>
      </w:r>
      <w:r>
        <w:rPr>
          <w:spacing w:val="1"/>
        </w:rPr>
        <w:t>s</w:t>
      </w:r>
      <w:r>
        <w:t>e</w:t>
      </w:r>
      <w:r>
        <w:rPr>
          <w:spacing w:val="-7"/>
        </w:rPr>
        <w:t xml:space="preserve"> </w:t>
      </w:r>
      <w:r>
        <w:rPr>
          <w:spacing w:val="-1"/>
        </w:rPr>
        <w:t>un</w:t>
      </w:r>
      <w:r>
        <w:rPr>
          <w:spacing w:val="1"/>
        </w:rPr>
        <w:t>c</w:t>
      </w:r>
      <w:r>
        <w:rPr>
          <w:spacing w:val="-1"/>
        </w:rPr>
        <w:t>e</w:t>
      </w:r>
      <w:r>
        <w:t>r</w:t>
      </w:r>
      <w:r>
        <w:rPr>
          <w:spacing w:val="-1"/>
        </w:rPr>
        <w:t>t</w:t>
      </w:r>
      <w:r>
        <w:rPr>
          <w:spacing w:val="2"/>
        </w:rPr>
        <w:t>a</w:t>
      </w:r>
      <w:r>
        <w:rPr>
          <w:spacing w:val="-2"/>
        </w:rPr>
        <w:t>i</w:t>
      </w:r>
      <w:r>
        <w:rPr>
          <w:spacing w:val="-1"/>
        </w:rPr>
        <w:t>n</w:t>
      </w:r>
      <w:r>
        <w:rPr>
          <w:spacing w:val="2"/>
        </w:rPr>
        <w:t>t</w:t>
      </w:r>
      <w:r>
        <w:rPr>
          <w:spacing w:val="-2"/>
        </w:rPr>
        <w:t>i</w:t>
      </w:r>
      <w:r>
        <w:rPr>
          <w:spacing w:val="-1"/>
        </w:rPr>
        <w:t>e</w:t>
      </w:r>
      <w:r>
        <w:rPr>
          <w:spacing w:val="1"/>
        </w:rPr>
        <w:t>s</w:t>
      </w:r>
      <w:r>
        <w:t>.</w:t>
      </w:r>
    </w:p>
    <w:p w14:paraId="02DF8E81" w14:textId="77777777" w:rsidR="00920CFF" w:rsidRDefault="00920CFF" w:rsidP="00BB12E1">
      <w:pPr>
        <w:pStyle w:val="BodyText"/>
        <w:spacing w:line="270" w:lineRule="auto"/>
        <w:ind w:left="993"/>
        <w:jc w:val="both"/>
      </w:pPr>
      <w:r>
        <w:rPr>
          <w:spacing w:val="3"/>
        </w:rPr>
        <w:t>T</w:t>
      </w:r>
      <w:r>
        <w:rPr>
          <w:spacing w:val="-1"/>
        </w:rPr>
        <w:t>h</w:t>
      </w:r>
      <w:r>
        <w:rPr>
          <w:spacing w:val="-2"/>
        </w:rPr>
        <w:t>i</w:t>
      </w:r>
      <w:r>
        <w:t>s</w:t>
      </w:r>
      <w:r>
        <w:rPr>
          <w:spacing w:val="5"/>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7"/>
        </w:rPr>
        <w:t xml:space="preserve"> </w:t>
      </w:r>
      <w:r>
        <w:rPr>
          <w:spacing w:val="-3"/>
        </w:rPr>
        <w:t>w</w:t>
      </w:r>
      <w:r>
        <w:rPr>
          <w:spacing w:val="1"/>
        </w:rPr>
        <w:t>i</w:t>
      </w:r>
      <w:r>
        <w:rPr>
          <w:spacing w:val="-2"/>
        </w:rPr>
        <w:t>l</w:t>
      </w:r>
      <w:r>
        <w:t>l</w:t>
      </w:r>
      <w:r>
        <w:rPr>
          <w:spacing w:val="3"/>
        </w:rPr>
        <w:t xml:space="preserve"> </w:t>
      </w:r>
      <w:r>
        <w:rPr>
          <w:spacing w:val="-1"/>
        </w:rPr>
        <w:t>a</w:t>
      </w:r>
      <w:r>
        <w:rPr>
          <w:spacing w:val="1"/>
        </w:rPr>
        <w:t>ss</w:t>
      </w:r>
      <w:r>
        <w:rPr>
          <w:spacing w:val="-2"/>
        </w:rPr>
        <w:t>i</w:t>
      </w:r>
      <w:r>
        <w:rPr>
          <w:spacing w:val="1"/>
        </w:rPr>
        <w:t>s</w:t>
      </w:r>
      <w:r>
        <w:t>t</w:t>
      </w:r>
      <w:r>
        <w:rPr>
          <w:spacing w:val="5"/>
        </w:rPr>
        <w:t xml:space="preserve"> </w:t>
      </w:r>
      <w:r>
        <w:rPr>
          <w:spacing w:val="2"/>
        </w:rPr>
        <w:t>c</w:t>
      </w:r>
      <w:r>
        <w:rPr>
          <w:spacing w:val="-1"/>
        </w:rPr>
        <w:t>o</w:t>
      </w:r>
      <w:r>
        <w:rPr>
          <w:spacing w:val="2"/>
        </w:rPr>
        <w:t>u</w:t>
      </w:r>
      <w:r>
        <w:rPr>
          <w:spacing w:val="-1"/>
        </w:rPr>
        <w:t>n</w:t>
      </w:r>
      <w:r>
        <w:rPr>
          <w:spacing w:val="1"/>
        </w:rPr>
        <w:t>c</w:t>
      </w:r>
      <w:r>
        <w:rPr>
          <w:spacing w:val="-2"/>
        </w:rPr>
        <w:t>il</w:t>
      </w:r>
      <w:r>
        <w:t>s</w:t>
      </w:r>
      <w:r>
        <w:rPr>
          <w:spacing w:val="6"/>
        </w:rPr>
        <w:t xml:space="preserve"> </w:t>
      </w:r>
      <w:r>
        <w:rPr>
          <w:spacing w:val="1"/>
        </w:rPr>
        <w:t>i</w:t>
      </w:r>
      <w:r>
        <w:t>n</w:t>
      </w:r>
      <w:r>
        <w:rPr>
          <w:spacing w:val="4"/>
        </w:rPr>
        <w:t xml:space="preserve"> m</w:t>
      </w:r>
      <w:r>
        <w:rPr>
          <w:spacing w:val="-3"/>
        </w:rPr>
        <w:t>a</w:t>
      </w:r>
      <w:r>
        <w:rPr>
          <w:spacing w:val="3"/>
        </w:rPr>
        <w:t>k</w:t>
      </w:r>
      <w:r>
        <w:rPr>
          <w:spacing w:val="-2"/>
        </w:rPr>
        <w:t>i</w:t>
      </w:r>
      <w:r>
        <w:rPr>
          <w:spacing w:val="-1"/>
        </w:rPr>
        <w:t>n</w:t>
      </w:r>
      <w:r>
        <w:t>g</w:t>
      </w:r>
      <w:r>
        <w:rPr>
          <w:spacing w:val="3"/>
        </w:rPr>
        <w:t xml:space="preserve"> </w:t>
      </w:r>
      <w:r>
        <w:rPr>
          <w:spacing w:val="-1"/>
        </w:rPr>
        <w:t>a</w:t>
      </w:r>
      <w:r>
        <w:t>n</w:t>
      </w:r>
      <w:r>
        <w:rPr>
          <w:spacing w:val="4"/>
        </w:rPr>
        <w:t xml:space="preserve"> </w:t>
      </w:r>
      <w:r>
        <w:rPr>
          <w:spacing w:val="-1"/>
        </w:rPr>
        <w:t>a</w:t>
      </w:r>
      <w:r>
        <w:rPr>
          <w:spacing w:val="1"/>
        </w:rPr>
        <w:t>ss</w:t>
      </w:r>
      <w:r>
        <w:rPr>
          <w:spacing w:val="-1"/>
        </w:rPr>
        <w:t>e</w:t>
      </w:r>
      <w:r>
        <w:rPr>
          <w:spacing w:val="1"/>
        </w:rPr>
        <w:t>ss</w:t>
      </w:r>
      <w:r>
        <w:rPr>
          <w:spacing w:val="4"/>
        </w:rPr>
        <w:t>m</w:t>
      </w:r>
      <w:r>
        <w:rPr>
          <w:spacing w:val="-1"/>
        </w:rPr>
        <w:t>en</w:t>
      </w:r>
      <w:r>
        <w:t>t</w:t>
      </w:r>
      <w:r>
        <w:rPr>
          <w:spacing w:val="5"/>
        </w:rPr>
        <w:t xml:space="preserve"> </w:t>
      </w:r>
      <w:r>
        <w:rPr>
          <w:spacing w:val="-1"/>
        </w:rPr>
        <w:t>o</w:t>
      </w:r>
      <w:r>
        <w:t>f</w:t>
      </w:r>
      <w:r>
        <w:rPr>
          <w:spacing w:val="6"/>
        </w:rPr>
        <w:t xml:space="preserve"> </w:t>
      </w:r>
      <w:r>
        <w:rPr>
          <w:spacing w:val="-1"/>
        </w:rPr>
        <w:t>th</w:t>
      </w:r>
      <w:r>
        <w:t>e</w:t>
      </w:r>
      <w:r>
        <w:rPr>
          <w:spacing w:val="4"/>
        </w:rPr>
        <w:t xml:space="preserve"> </w:t>
      </w:r>
      <w:r>
        <w:rPr>
          <w:spacing w:val="-1"/>
        </w:rPr>
        <w:t>ab</w:t>
      </w:r>
      <w:r>
        <w:rPr>
          <w:spacing w:val="-2"/>
        </w:rPr>
        <w:t>i</w:t>
      </w:r>
      <w:r>
        <w:rPr>
          <w:spacing w:val="1"/>
        </w:rPr>
        <w:t>l</w:t>
      </w:r>
      <w:r>
        <w:rPr>
          <w:spacing w:val="-2"/>
        </w:rPr>
        <w:t>i</w:t>
      </w:r>
      <w:r>
        <w:rPr>
          <w:spacing w:val="4"/>
        </w:rPr>
        <w:t>t</w:t>
      </w:r>
      <w:r>
        <w:t>y</w:t>
      </w:r>
      <w:r>
        <w:rPr>
          <w:spacing w:val="1"/>
        </w:rPr>
        <w:t xml:space="preserve"> </w:t>
      </w:r>
      <w:r>
        <w:rPr>
          <w:spacing w:val="-1"/>
        </w:rPr>
        <w:t>t</w:t>
      </w:r>
      <w:r>
        <w:t>o</w:t>
      </w:r>
      <w:r>
        <w:rPr>
          <w:spacing w:val="4"/>
        </w:rPr>
        <w:t xml:space="preserve"> </w:t>
      </w:r>
      <w:r>
        <w:rPr>
          <w:spacing w:val="1"/>
        </w:rPr>
        <w:t>c</w:t>
      </w:r>
      <w:r>
        <w:rPr>
          <w:spacing w:val="-1"/>
        </w:rPr>
        <w:t>o</w:t>
      </w:r>
      <w:r>
        <w:rPr>
          <w:spacing w:val="2"/>
        </w:rPr>
        <w:t>n</w:t>
      </w:r>
      <w:r>
        <w:rPr>
          <w:spacing w:val="-1"/>
        </w:rPr>
        <w:t>t</w:t>
      </w:r>
      <w:r>
        <w:rPr>
          <w:spacing w:val="-2"/>
        </w:rPr>
        <w:t>i</w:t>
      </w:r>
      <w:r>
        <w:rPr>
          <w:spacing w:val="2"/>
        </w:rPr>
        <w:t>n</w:t>
      </w:r>
      <w:r>
        <w:rPr>
          <w:spacing w:val="-1"/>
        </w:rPr>
        <w:t>u</w:t>
      </w:r>
      <w:r>
        <w:t>e</w:t>
      </w:r>
      <w:r>
        <w:rPr>
          <w:spacing w:val="3"/>
        </w:rPr>
        <w:t xml:space="preserve"> </w:t>
      </w:r>
      <w:r>
        <w:rPr>
          <w:spacing w:val="-1"/>
        </w:rPr>
        <w:t>a</w:t>
      </w:r>
      <w:r>
        <w:t>s</w:t>
      </w:r>
      <w:r>
        <w:rPr>
          <w:spacing w:val="6"/>
        </w:rPr>
        <w:t xml:space="preserve"> </w:t>
      </w:r>
      <w:r>
        <w:t>a</w:t>
      </w:r>
      <w:r>
        <w:rPr>
          <w:spacing w:val="4"/>
        </w:rPr>
        <w:t xml:space="preserve"> </w:t>
      </w:r>
      <w:r>
        <w:rPr>
          <w:spacing w:val="2"/>
        </w:rPr>
        <w:t>g</w:t>
      </w:r>
      <w:r>
        <w:rPr>
          <w:spacing w:val="-1"/>
        </w:rPr>
        <w:t>o</w:t>
      </w:r>
      <w:r>
        <w:rPr>
          <w:spacing w:val="1"/>
        </w:rPr>
        <w:t>i</w:t>
      </w:r>
      <w:r>
        <w:rPr>
          <w:spacing w:val="-1"/>
        </w:rPr>
        <w:t>n</w:t>
      </w:r>
      <w:r>
        <w:t>g</w:t>
      </w:r>
      <w:r>
        <w:rPr>
          <w:spacing w:val="4"/>
        </w:rPr>
        <w:t xml:space="preserve"> </w:t>
      </w:r>
      <w:r>
        <w:rPr>
          <w:spacing w:val="1"/>
        </w:rPr>
        <w:t>c</w:t>
      </w:r>
      <w:r>
        <w:rPr>
          <w:spacing w:val="-1"/>
        </w:rPr>
        <w:t>on</w:t>
      </w:r>
      <w:r>
        <w:rPr>
          <w:spacing w:val="1"/>
        </w:rPr>
        <w:t>c</w:t>
      </w:r>
      <w:r>
        <w:rPr>
          <w:spacing w:val="-1"/>
        </w:rPr>
        <w:t>e</w:t>
      </w:r>
      <w:r>
        <w:t>rn</w:t>
      </w:r>
      <w:r>
        <w:rPr>
          <w:spacing w:val="6"/>
        </w:rPr>
        <w:t xml:space="preserve"> </w:t>
      </w:r>
      <w:r>
        <w:rPr>
          <w:spacing w:val="-1"/>
        </w:rPr>
        <w:t>an</w:t>
      </w:r>
      <w:r>
        <w:t>d</w:t>
      </w:r>
      <w:r>
        <w:rPr>
          <w:spacing w:val="7"/>
        </w:rPr>
        <w:t xml:space="preserve"> </w:t>
      </w:r>
      <w:r>
        <w:rPr>
          <w:spacing w:val="-3"/>
        </w:rPr>
        <w:t>w</w:t>
      </w:r>
      <w:r>
        <w:rPr>
          <w:spacing w:val="2"/>
        </w:rPr>
        <w:t>he</w:t>
      </w:r>
      <w:r>
        <w:t>n</w:t>
      </w:r>
      <w:r>
        <w:rPr>
          <w:w w:val="99"/>
        </w:rPr>
        <w:t xml:space="preserve"> </w:t>
      </w:r>
      <w:r>
        <w:rPr>
          <w:spacing w:val="-1"/>
        </w:rPr>
        <w:t>app</w:t>
      </w:r>
      <w:r>
        <w:t>r</w:t>
      </w:r>
      <w:r>
        <w:rPr>
          <w:spacing w:val="2"/>
        </w:rPr>
        <w:t>o</w:t>
      </w:r>
      <w:r>
        <w:rPr>
          <w:spacing w:val="-1"/>
        </w:rPr>
        <w:t>p</w:t>
      </w:r>
      <w:r>
        <w:t>r</w:t>
      </w:r>
      <w:r>
        <w:rPr>
          <w:spacing w:val="-2"/>
        </w:rPr>
        <w:t>i</w:t>
      </w:r>
      <w:r>
        <w:rPr>
          <w:spacing w:val="-1"/>
        </w:rPr>
        <w:t>a</w:t>
      </w:r>
      <w:r>
        <w:rPr>
          <w:spacing w:val="2"/>
        </w:rPr>
        <w:t>t</w:t>
      </w:r>
      <w:r>
        <w:t>e</w:t>
      </w:r>
      <w:r>
        <w:rPr>
          <w:spacing w:val="-8"/>
        </w:rPr>
        <w:t xml:space="preserve"> </w:t>
      </w:r>
      <w:r>
        <w:rPr>
          <w:spacing w:val="2"/>
        </w:rPr>
        <w:t>d</w:t>
      </w:r>
      <w:r>
        <w:rPr>
          <w:spacing w:val="-2"/>
        </w:rPr>
        <w:t>i</w:t>
      </w:r>
      <w:r>
        <w:rPr>
          <w:spacing w:val="1"/>
        </w:rPr>
        <w:t>sc</w:t>
      </w:r>
      <w:r>
        <w:rPr>
          <w:spacing w:val="-2"/>
        </w:rPr>
        <w:t>l</w:t>
      </w:r>
      <w:r>
        <w:rPr>
          <w:spacing w:val="-1"/>
        </w:rPr>
        <w:t>o</w:t>
      </w:r>
      <w:r>
        <w:rPr>
          <w:spacing w:val="1"/>
        </w:rPr>
        <w:t>s</w:t>
      </w:r>
      <w:r>
        <w:rPr>
          <w:spacing w:val="-1"/>
        </w:rPr>
        <w:t>u</w:t>
      </w:r>
      <w:r>
        <w:t>r</w:t>
      </w:r>
      <w:r>
        <w:rPr>
          <w:spacing w:val="-1"/>
        </w:rPr>
        <w:t>e</w:t>
      </w:r>
      <w:r>
        <w:t>s</w:t>
      </w:r>
      <w:r>
        <w:rPr>
          <w:spacing w:val="-7"/>
        </w:rPr>
        <w:t xml:space="preserve"> </w:t>
      </w:r>
      <w:r>
        <w:rPr>
          <w:spacing w:val="-1"/>
        </w:rPr>
        <w:t>a</w:t>
      </w:r>
      <w:r>
        <w:t>re</w:t>
      </w:r>
      <w:r>
        <w:rPr>
          <w:spacing w:val="-5"/>
        </w:rPr>
        <w:t xml:space="preserve"> </w:t>
      </w:r>
      <w:r>
        <w:t>r</w:t>
      </w:r>
      <w:r>
        <w:rPr>
          <w:spacing w:val="-1"/>
        </w:rPr>
        <w:t>equ</w:t>
      </w:r>
      <w:r>
        <w:rPr>
          <w:spacing w:val="-2"/>
        </w:rPr>
        <w:t>i</w:t>
      </w:r>
      <w:r>
        <w:rPr>
          <w:spacing w:val="3"/>
        </w:rPr>
        <w:t>r</w:t>
      </w:r>
      <w:r>
        <w:rPr>
          <w:spacing w:val="-1"/>
        </w:rPr>
        <w:t>e</w:t>
      </w:r>
      <w:r>
        <w:t>d</w:t>
      </w:r>
      <w:r>
        <w:rPr>
          <w:spacing w:val="-8"/>
        </w:rPr>
        <w:t xml:space="preserve"> </w:t>
      </w:r>
      <w:r>
        <w:rPr>
          <w:spacing w:val="2"/>
        </w:rPr>
        <w:t>t</w:t>
      </w:r>
      <w:r>
        <w:t>o</w:t>
      </w:r>
      <w:r>
        <w:rPr>
          <w:spacing w:val="-8"/>
        </w:rPr>
        <w:t xml:space="preserve"> </w:t>
      </w:r>
      <w:r>
        <w:rPr>
          <w:spacing w:val="-1"/>
        </w:rPr>
        <w:t>b</w:t>
      </w:r>
      <w:r>
        <w:t>e</w:t>
      </w:r>
      <w:r>
        <w:rPr>
          <w:spacing w:val="-5"/>
        </w:rPr>
        <w:t xml:space="preserve"> </w:t>
      </w:r>
      <w:r>
        <w:rPr>
          <w:spacing w:val="4"/>
        </w:rPr>
        <w:t>m</w:t>
      </w:r>
      <w:r>
        <w:rPr>
          <w:spacing w:val="-1"/>
        </w:rPr>
        <w:t>ade</w:t>
      </w:r>
      <w:r>
        <w:t>.</w:t>
      </w:r>
    </w:p>
    <w:p w14:paraId="02DF8E82" w14:textId="77777777" w:rsidR="00920CFF" w:rsidRDefault="00920CFF" w:rsidP="00BB12E1">
      <w:pPr>
        <w:pStyle w:val="Heading2"/>
        <w:ind w:left="993"/>
      </w:pPr>
      <w:bookmarkStart w:id="85" w:name="_TOC_250007"/>
      <w:bookmarkStart w:id="86" w:name="_Toc473729247"/>
      <w:r>
        <w:rPr>
          <w:spacing w:val="1"/>
        </w:rPr>
        <w:t>W</w:t>
      </w:r>
      <w:r>
        <w:t>hat</w:t>
      </w:r>
      <w:r>
        <w:rPr>
          <w:spacing w:val="-11"/>
        </w:rPr>
        <w:t xml:space="preserve"> </w:t>
      </w:r>
      <w:r>
        <w:rPr>
          <w:spacing w:val="1"/>
        </w:rPr>
        <w:t>i</w:t>
      </w:r>
      <w:r>
        <w:t>s</w:t>
      </w:r>
      <w:r>
        <w:rPr>
          <w:spacing w:val="-8"/>
        </w:rPr>
        <w:t xml:space="preserve"> </w:t>
      </w:r>
      <w:r>
        <w:rPr>
          <w:spacing w:val="1"/>
        </w:rPr>
        <w:t>i</w:t>
      </w:r>
      <w:r>
        <w:t>n</w:t>
      </w:r>
      <w:r>
        <w:rPr>
          <w:spacing w:val="1"/>
        </w:rPr>
        <w:t>cl</w:t>
      </w:r>
      <w:r>
        <w:t>uded</w:t>
      </w:r>
      <w:r>
        <w:rPr>
          <w:spacing w:val="-12"/>
        </w:rPr>
        <w:t xml:space="preserve"> </w:t>
      </w:r>
      <w:r>
        <w:rPr>
          <w:spacing w:val="1"/>
        </w:rPr>
        <w:t>i</w:t>
      </w:r>
      <w:r>
        <w:t>n</w:t>
      </w:r>
      <w:r>
        <w:rPr>
          <w:spacing w:val="-10"/>
        </w:rPr>
        <w:t xml:space="preserve"> </w:t>
      </w:r>
      <w:r>
        <w:t>a</w:t>
      </w:r>
      <w:r>
        <w:rPr>
          <w:spacing w:val="-10"/>
        </w:rPr>
        <w:t xml:space="preserve"> </w:t>
      </w:r>
      <w:r>
        <w:t>go</w:t>
      </w:r>
      <w:r>
        <w:rPr>
          <w:spacing w:val="1"/>
        </w:rPr>
        <w:t>i</w:t>
      </w:r>
      <w:r>
        <w:t>ng</w:t>
      </w:r>
      <w:r>
        <w:rPr>
          <w:spacing w:val="-10"/>
        </w:rPr>
        <w:t xml:space="preserve"> </w:t>
      </w:r>
      <w:r>
        <w:rPr>
          <w:spacing w:val="1"/>
        </w:rPr>
        <w:t>c</w:t>
      </w:r>
      <w:r>
        <w:t>on</w:t>
      </w:r>
      <w:r>
        <w:rPr>
          <w:spacing w:val="1"/>
        </w:rPr>
        <w:t>c</w:t>
      </w:r>
      <w:r>
        <w:t>e</w:t>
      </w:r>
      <w:r>
        <w:rPr>
          <w:spacing w:val="1"/>
        </w:rPr>
        <w:t>r</w:t>
      </w:r>
      <w:r>
        <w:t>n</w:t>
      </w:r>
      <w:r>
        <w:rPr>
          <w:spacing w:val="-11"/>
        </w:rPr>
        <w:t xml:space="preserve"> </w:t>
      </w:r>
      <w:r>
        <w:t>a</w:t>
      </w:r>
      <w:r>
        <w:rPr>
          <w:spacing w:val="1"/>
        </w:rPr>
        <w:t>ss</w:t>
      </w:r>
      <w:r>
        <w:t>e</w:t>
      </w:r>
      <w:r>
        <w:rPr>
          <w:spacing w:val="1"/>
        </w:rPr>
        <w:t>ss</w:t>
      </w:r>
      <w:r>
        <w:t>ment?</w:t>
      </w:r>
      <w:bookmarkEnd w:id="85"/>
      <w:bookmarkEnd w:id="86"/>
    </w:p>
    <w:p w14:paraId="02DF8E83" w14:textId="77777777" w:rsidR="00920CFF" w:rsidRDefault="00920CFF" w:rsidP="00BB12E1">
      <w:pPr>
        <w:pStyle w:val="BodyText"/>
        <w:spacing w:line="271" w:lineRule="auto"/>
        <w:ind w:left="993"/>
        <w:jc w:val="both"/>
      </w:pPr>
      <w:r>
        <w:rPr>
          <w:spacing w:val="-1"/>
        </w:rPr>
        <w:t>A</w:t>
      </w:r>
      <w:r>
        <w:rPr>
          <w:spacing w:val="1"/>
        </w:rPr>
        <w:t>A</w:t>
      </w:r>
      <w:r>
        <w:rPr>
          <w:spacing w:val="-1"/>
        </w:rPr>
        <w:t>S</w:t>
      </w:r>
      <w:r>
        <w:t>B</w:t>
      </w:r>
      <w:r>
        <w:rPr>
          <w:spacing w:val="26"/>
        </w:rPr>
        <w:t xml:space="preserve"> </w:t>
      </w:r>
      <w:r>
        <w:rPr>
          <w:spacing w:val="2"/>
        </w:rPr>
        <w:t>1</w:t>
      </w:r>
      <w:r>
        <w:rPr>
          <w:spacing w:val="-1"/>
        </w:rPr>
        <w:t>0</w:t>
      </w:r>
      <w:r>
        <w:t>1</w:t>
      </w:r>
      <w:r>
        <w:rPr>
          <w:spacing w:val="28"/>
        </w:rPr>
        <w:t xml:space="preserve"> </w:t>
      </w:r>
      <w:r>
        <w:rPr>
          <w:spacing w:val="-1"/>
        </w:rPr>
        <w:t>pa</w:t>
      </w:r>
      <w:r>
        <w:t>r</w:t>
      </w:r>
      <w:r>
        <w:rPr>
          <w:spacing w:val="2"/>
        </w:rPr>
        <w:t>a</w:t>
      </w:r>
      <w:r>
        <w:rPr>
          <w:spacing w:val="-1"/>
        </w:rPr>
        <w:t>g</w:t>
      </w:r>
      <w:r>
        <w:t>r</w:t>
      </w:r>
      <w:r>
        <w:rPr>
          <w:spacing w:val="-1"/>
        </w:rPr>
        <w:t>a</w:t>
      </w:r>
      <w:r>
        <w:rPr>
          <w:spacing w:val="2"/>
        </w:rPr>
        <w:t>p</w:t>
      </w:r>
      <w:r>
        <w:t>h</w:t>
      </w:r>
      <w:r>
        <w:rPr>
          <w:spacing w:val="27"/>
        </w:rPr>
        <w:t xml:space="preserve"> </w:t>
      </w:r>
      <w:r>
        <w:rPr>
          <w:spacing w:val="-1"/>
        </w:rPr>
        <w:t>26</w:t>
      </w:r>
      <w:r>
        <w:t>,</w:t>
      </w:r>
      <w:r>
        <w:rPr>
          <w:spacing w:val="30"/>
        </w:rPr>
        <w:t xml:space="preserve"> </w:t>
      </w:r>
      <w:r>
        <w:rPr>
          <w:spacing w:val="-1"/>
        </w:rPr>
        <w:t>note</w:t>
      </w:r>
      <w:r>
        <w:t>s</w:t>
      </w:r>
      <w:r>
        <w:rPr>
          <w:spacing w:val="28"/>
        </w:rPr>
        <w:t xml:space="preserve"> </w:t>
      </w:r>
      <w:r>
        <w:rPr>
          <w:spacing w:val="-1"/>
        </w:rPr>
        <w:t>th</w:t>
      </w:r>
      <w:r>
        <w:rPr>
          <w:spacing w:val="2"/>
        </w:rPr>
        <w:t>a</w:t>
      </w:r>
      <w:r>
        <w:t>t</w:t>
      </w:r>
      <w:r>
        <w:rPr>
          <w:spacing w:val="28"/>
        </w:rPr>
        <w:t xml:space="preserve"> </w:t>
      </w:r>
      <w:r>
        <w:rPr>
          <w:spacing w:val="-1"/>
        </w:rPr>
        <w:t>th</w:t>
      </w:r>
      <w:r>
        <w:rPr>
          <w:spacing w:val="-2"/>
        </w:rPr>
        <w:t>i</w:t>
      </w:r>
      <w:r>
        <w:t>s</w:t>
      </w:r>
      <w:r>
        <w:rPr>
          <w:spacing w:val="28"/>
        </w:rPr>
        <w:t xml:space="preserve"> </w:t>
      </w:r>
      <w:r>
        <w:rPr>
          <w:spacing w:val="-1"/>
        </w:rPr>
        <w:t>a</w:t>
      </w:r>
      <w:r>
        <w:rPr>
          <w:spacing w:val="1"/>
        </w:rPr>
        <w:t>ss</w:t>
      </w:r>
      <w:r>
        <w:rPr>
          <w:spacing w:val="-1"/>
        </w:rPr>
        <w:t>e</w:t>
      </w:r>
      <w:r>
        <w:rPr>
          <w:spacing w:val="1"/>
        </w:rPr>
        <w:t>s</w:t>
      </w:r>
      <w:r>
        <w:rPr>
          <w:spacing w:val="-2"/>
        </w:rPr>
        <w:t>s</w:t>
      </w:r>
      <w:r>
        <w:rPr>
          <w:spacing w:val="4"/>
        </w:rPr>
        <w:t>m</w:t>
      </w:r>
      <w:r>
        <w:rPr>
          <w:spacing w:val="-1"/>
        </w:rPr>
        <w:t>en</w:t>
      </w:r>
      <w:r>
        <w:t>t</w:t>
      </w:r>
      <w:r>
        <w:rPr>
          <w:spacing w:val="28"/>
        </w:rPr>
        <w:t xml:space="preserve"> </w:t>
      </w:r>
      <w:r>
        <w:rPr>
          <w:spacing w:val="-3"/>
        </w:rPr>
        <w:t>w</w:t>
      </w:r>
      <w:r>
        <w:rPr>
          <w:spacing w:val="1"/>
        </w:rPr>
        <w:t>il</w:t>
      </w:r>
      <w:r>
        <w:t>l</w:t>
      </w:r>
      <w:r>
        <w:rPr>
          <w:spacing w:val="26"/>
        </w:rPr>
        <w:t xml:space="preserve"> </w:t>
      </w:r>
      <w:r>
        <w:rPr>
          <w:spacing w:val="-1"/>
        </w:rPr>
        <w:t>ta</w:t>
      </w:r>
      <w:r>
        <w:rPr>
          <w:spacing w:val="3"/>
        </w:rPr>
        <w:t>k</w:t>
      </w:r>
      <w:r>
        <w:t>e</w:t>
      </w:r>
      <w:r>
        <w:rPr>
          <w:spacing w:val="28"/>
        </w:rPr>
        <w:t xml:space="preserve"> </w:t>
      </w:r>
      <w:r>
        <w:rPr>
          <w:spacing w:val="-2"/>
        </w:rPr>
        <w:t>i</w:t>
      </w:r>
      <w:r>
        <w:rPr>
          <w:spacing w:val="-1"/>
        </w:rPr>
        <w:t>nt</w:t>
      </w:r>
      <w:r>
        <w:t>o</w:t>
      </w:r>
      <w:r>
        <w:rPr>
          <w:spacing w:val="27"/>
        </w:rPr>
        <w:t xml:space="preserve"> </w:t>
      </w:r>
      <w:r>
        <w:rPr>
          <w:spacing w:val="-1"/>
        </w:rPr>
        <w:t>a</w:t>
      </w:r>
      <w:r>
        <w:rPr>
          <w:spacing w:val="1"/>
        </w:rPr>
        <w:t>cc</w:t>
      </w:r>
      <w:r>
        <w:rPr>
          <w:spacing w:val="-1"/>
        </w:rPr>
        <w:t>oun</w:t>
      </w:r>
      <w:r>
        <w:t>t</w:t>
      </w:r>
      <w:r>
        <w:rPr>
          <w:spacing w:val="28"/>
        </w:rPr>
        <w:t xml:space="preserve"> </w:t>
      </w:r>
      <w:r>
        <w:rPr>
          <w:spacing w:val="2"/>
        </w:rPr>
        <w:t>a</w:t>
      </w:r>
      <w:r>
        <w:rPr>
          <w:spacing w:val="-2"/>
        </w:rPr>
        <w:t>l</w:t>
      </w:r>
      <w:r>
        <w:t>l</w:t>
      </w:r>
      <w:r>
        <w:rPr>
          <w:spacing w:val="28"/>
        </w:rPr>
        <w:t xml:space="preserve"> </w:t>
      </w:r>
      <w:r>
        <w:rPr>
          <w:spacing w:val="-1"/>
        </w:rPr>
        <w:t>a</w:t>
      </w:r>
      <w:r>
        <w:rPr>
          <w:spacing w:val="-2"/>
        </w:rPr>
        <w:t>v</w:t>
      </w:r>
      <w:r>
        <w:rPr>
          <w:spacing w:val="2"/>
        </w:rPr>
        <w:t>a</w:t>
      </w:r>
      <w:r>
        <w:rPr>
          <w:spacing w:val="-2"/>
        </w:rPr>
        <w:t>il</w:t>
      </w:r>
      <w:r>
        <w:rPr>
          <w:spacing w:val="2"/>
        </w:rPr>
        <w:t>a</w:t>
      </w:r>
      <w:r>
        <w:rPr>
          <w:spacing w:val="-1"/>
        </w:rPr>
        <w:t>b</w:t>
      </w:r>
      <w:r>
        <w:rPr>
          <w:spacing w:val="1"/>
        </w:rPr>
        <w:t>l</w:t>
      </w:r>
      <w:r>
        <w:t>e</w:t>
      </w:r>
      <w:r>
        <w:rPr>
          <w:spacing w:val="28"/>
        </w:rPr>
        <w:t xml:space="preserve"> </w:t>
      </w:r>
      <w:r>
        <w:rPr>
          <w:spacing w:val="-2"/>
        </w:rPr>
        <w:t>i</w:t>
      </w:r>
      <w:r>
        <w:rPr>
          <w:spacing w:val="-1"/>
        </w:rPr>
        <w:t>n</w:t>
      </w:r>
      <w:r>
        <w:rPr>
          <w:spacing w:val="2"/>
        </w:rPr>
        <w:t>f</w:t>
      </w:r>
      <w:r>
        <w:rPr>
          <w:spacing w:val="-1"/>
        </w:rPr>
        <w:t>o</w:t>
      </w:r>
      <w:r>
        <w:t>r</w:t>
      </w:r>
      <w:r>
        <w:rPr>
          <w:spacing w:val="4"/>
        </w:rPr>
        <w:t>m</w:t>
      </w:r>
      <w:r>
        <w:rPr>
          <w:spacing w:val="-1"/>
        </w:rPr>
        <w:t>at</w:t>
      </w:r>
      <w:r>
        <w:rPr>
          <w:spacing w:val="-2"/>
        </w:rPr>
        <w:t>i</w:t>
      </w:r>
      <w:r>
        <w:rPr>
          <w:spacing w:val="-1"/>
        </w:rPr>
        <w:t>o</w:t>
      </w:r>
      <w:r>
        <w:t>n</w:t>
      </w:r>
      <w:r>
        <w:rPr>
          <w:spacing w:val="28"/>
        </w:rPr>
        <w:t xml:space="preserve"> </w:t>
      </w:r>
      <w:r>
        <w:rPr>
          <w:spacing w:val="-1"/>
        </w:rPr>
        <w:t>ab</w:t>
      </w:r>
      <w:r>
        <w:rPr>
          <w:spacing w:val="2"/>
        </w:rPr>
        <w:t>o</w:t>
      </w:r>
      <w:r>
        <w:rPr>
          <w:spacing w:val="-1"/>
        </w:rPr>
        <w:t>u</w:t>
      </w:r>
      <w:r>
        <w:t>t</w:t>
      </w:r>
      <w:r>
        <w:rPr>
          <w:spacing w:val="27"/>
        </w:rPr>
        <w:t xml:space="preserve"> </w:t>
      </w:r>
      <w:r>
        <w:rPr>
          <w:spacing w:val="-1"/>
        </w:rPr>
        <w:t>th</w:t>
      </w:r>
      <w:r>
        <w:t>e</w:t>
      </w:r>
      <w:r>
        <w:rPr>
          <w:w w:val="99"/>
        </w:rPr>
        <w:t xml:space="preserve"> </w:t>
      </w:r>
      <w:r>
        <w:rPr>
          <w:spacing w:val="2"/>
        </w:rPr>
        <w:t>f</w:t>
      </w:r>
      <w:r>
        <w:rPr>
          <w:spacing w:val="-1"/>
        </w:rPr>
        <w:t>utu</w:t>
      </w:r>
      <w:r>
        <w:t>r</w:t>
      </w:r>
      <w:r>
        <w:rPr>
          <w:spacing w:val="-1"/>
        </w:rPr>
        <w:t>e</w:t>
      </w:r>
      <w:r>
        <w:t>,</w:t>
      </w:r>
      <w:r>
        <w:rPr>
          <w:spacing w:val="14"/>
        </w:rPr>
        <w:t xml:space="preserve"> </w:t>
      </w:r>
      <w:r>
        <w:rPr>
          <w:spacing w:val="-3"/>
        </w:rPr>
        <w:t>w</w:t>
      </w:r>
      <w:r>
        <w:rPr>
          <w:spacing w:val="-1"/>
        </w:rPr>
        <w:t>h</w:t>
      </w:r>
      <w:r>
        <w:rPr>
          <w:spacing w:val="-2"/>
        </w:rPr>
        <w:t>i</w:t>
      </w:r>
      <w:r>
        <w:rPr>
          <w:spacing w:val="1"/>
        </w:rPr>
        <w:t>c</w:t>
      </w:r>
      <w:r>
        <w:t>h</w:t>
      </w:r>
      <w:r>
        <w:rPr>
          <w:spacing w:val="14"/>
        </w:rPr>
        <w:t xml:space="preserve"> </w:t>
      </w:r>
      <w:r>
        <w:rPr>
          <w:spacing w:val="-2"/>
        </w:rPr>
        <w:t>i</w:t>
      </w:r>
      <w:r>
        <w:t>s</w:t>
      </w:r>
      <w:r>
        <w:rPr>
          <w:spacing w:val="13"/>
        </w:rPr>
        <w:t xml:space="preserve"> </w:t>
      </w:r>
      <w:r>
        <w:rPr>
          <w:spacing w:val="-1"/>
        </w:rPr>
        <w:t>a</w:t>
      </w:r>
      <w:r>
        <w:t>t</w:t>
      </w:r>
      <w:r>
        <w:rPr>
          <w:spacing w:val="14"/>
        </w:rPr>
        <w:t xml:space="preserve"> </w:t>
      </w:r>
      <w:r>
        <w:rPr>
          <w:spacing w:val="-2"/>
        </w:rPr>
        <w:t>l</w:t>
      </w:r>
      <w:r>
        <w:rPr>
          <w:spacing w:val="2"/>
        </w:rPr>
        <w:t>e</w:t>
      </w:r>
      <w:r>
        <w:rPr>
          <w:spacing w:val="-1"/>
        </w:rPr>
        <w:t>a</w:t>
      </w:r>
      <w:r>
        <w:rPr>
          <w:spacing w:val="1"/>
        </w:rPr>
        <w:t>s</w:t>
      </w:r>
      <w:r>
        <w:rPr>
          <w:spacing w:val="-1"/>
        </w:rPr>
        <w:t>t</w:t>
      </w:r>
      <w:r>
        <w:t>,</w:t>
      </w:r>
      <w:r>
        <w:rPr>
          <w:spacing w:val="12"/>
        </w:rPr>
        <w:t xml:space="preserve"> </w:t>
      </w:r>
      <w:r>
        <w:rPr>
          <w:spacing w:val="2"/>
        </w:rPr>
        <w:t>bu</w:t>
      </w:r>
      <w:r>
        <w:t>t</w:t>
      </w:r>
      <w:r>
        <w:rPr>
          <w:spacing w:val="12"/>
        </w:rPr>
        <w:t xml:space="preserve"> </w:t>
      </w:r>
      <w:r>
        <w:rPr>
          <w:spacing w:val="-2"/>
        </w:rPr>
        <w:t>i</w:t>
      </w:r>
      <w:r>
        <w:t>s</w:t>
      </w:r>
      <w:r>
        <w:rPr>
          <w:spacing w:val="14"/>
        </w:rPr>
        <w:t xml:space="preserve"> </w:t>
      </w:r>
      <w:r>
        <w:rPr>
          <w:spacing w:val="-1"/>
        </w:rPr>
        <w:t>no</w:t>
      </w:r>
      <w:r>
        <w:t>t</w:t>
      </w:r>
      <w:r>
        <w:rPr>
          <w:spacing w:val="14"/>
        </w:rPr>
        <w:t xml:space="preserve"> </w:t>
      </w:r>
      <w:r>
        <w:rPr>
          <w:spacing w:val="1"/>
        </w:rPr>
        <w:t>l</w:t>
      </w:r>
      <w:r>
        <w:rPr>
          <w:spacing w:val="-2"/>
        </w:rPr>
        <w:t>i</w:t>
      </w:r>
      <w:r>
        <w:rPr>
          <w:spacing w:val="4"/>
        </w:rPr>
        <w:t>m</w:t>
      </w:r>
      <w:r>
        <w:rPr>
          <w:spacing w:val="-2"/>
        </w:rPr>
        <w:t>i</w:t>
      </w:r>
      <w:r>
        <w:rPr>
          <w:spacing w:val="-1"/>
        </w:rPr>
        <w:t>te</w:t>
      </w:r>
      <w:r>
        <w:t>d</w:t>
      </w:r>
      <w:r>
        <w:rPr>
          <w:spacing w:val="12"/>
        </w:rPr>
        <w:t xml:space="preserve"> </w:t>
      </w:r>
      <w:r>
        <w:rPr>
          <w:spacing w:val="-1"/>
        </w:rPr>
        <w:t>to</w:t>
      </w:r>
      <w:r>
        <w:t>,</w:t>
      </w:r>
      <w:r>
        <w:rPr>
          <w:spacing w:val="12"/>
        </w:rPr>
        <w:t xml:space="preserve"> </w:t>
      </w:r>
      <w:r>
        <w:rPr>
          <w:spacing w:val="2"/>
        </w:rPr>
        <w:t>t</w:t>
      </w:r>
      <w:r>
        <w:t>w</w:t>
      </w:r>
      <w:r>
        <w:rPr>
          <w:spacing w:val="2"/>
        </w:rPr>
        <w:t>e</w:t>
      </w:r>
      <w:r>
        <w:rPr>
          <w:spacing w:val="-2"/>
        </w:rPr>
        <w:t>l</w:t>
      </w:r>
      <w:r>
        <w:rPr>
          <w:spacing w:val="1"/>
        </w:rPr>
        <w:t>v</w:t>
      </w:r>
      <w:r>
        <w:t>e</w:t>
      </w:r>
      <w:r>
        <w:rPr>
          <w:spacing w:val="12"/>
        </w:rPr>
        <w:t xml:space="preserve"> </w:t>
      </w:r>
      <w:r>
        <w:rPr>
          <w:spacing w:val="2"/>
        </w:rPr>
        <w:t>m</w:t>
      </w:r>
      <w:r>
        <w:rPr>
          <w:spacing w:val="-1"/>
        </w:rPr>
        <w:t>onth</w:t>
      </w:r>
      <w:r>
        <w:t>s</w:t>
      </w:r>
      <w:r>
        <w:rPr>
          <w:spacing w:val="14"/>
        </w:rPr>
        <w:t xml:space="preserve"> </w:t>
      </w:r>
      <w:r>
        <w:rPr>
          <w:spacing w:val="2"/>
        </w:rPr>
        <w:t>f</w:t>
      </w:r>
      <w:r>
        <w:t>r</w:t>
      </w:r>
      <w:r>
        <w:rPr>
          <w:spacing w:val="-1"/>
        </w:rPr>
        <w:t>o</w:t>
      </w:r>
      <w:r>
        <w:t>m</w:t>
      </w:r>
      <w:r>
        <w:rPr>
          <w:spacing w:val="16"/>
        </w:rPr>
        <w:t xml:space="preserve"> </w:t>
      </w:r>
      <w:r>
        <w:rPr>
          <w:spacing w:val="-1"/>
        </w:rPr>
        <w:t>th</w:t>
      </w:r>
      <w:r>
        <w:t>e</w:t>
      </w:r>
      <w:r>
        <w:rPr>
          <w:spacing w:val="12"/>
        </w:rPr>
        <w:t xml:space="preserve"> </w:t>
      </w:r>
      <w:r>
        <w:rPr>
          <w:spacing w:val="-1"/>
        </w:rPr>
        <w:t>en</w:t>
      </w:r>
      <w:r>
        <w:t>d</w:t>
      </w:r>
      <w:r>
        <w:rPr>
          <w:spacing w:val="12"/>
        </w:rPr>
        <w:t xml:space="preserve"> </w:t>
      </w:r>
      <w:r>
        <w:rPr>
          <w:spacing w:val="-1"/>
        </w:rPr>
        <w:t>o</w:t>
      </w:r>
      <w:r>
        <w:t>f</w:t>
      </w:r>
      <w:r>
        <w:rPr>
          <w:spacing w:val="14"/>
        </w:rPr>
        <w:t xml:space="preserve"> </w:t>
      </w:r>
      <w:r>
        <w:rPr>
          <w:spacing w:val="-1"/>
        </w:rPr>
        <w:t>th</w:t>
      </w:r>
      <w:r>
        <w:t>e</w:t>
      </w:r>
      <w:r>
        <w:rPr>
          <w:spacing w:val="14"/>
        </w:rPr>
        <w:t xml:space="preserve"> </w:t>
      </w:r>
      <w:r>
        <w:t>r</w:t>
      </w:r>
      <w:r>
        <w:rPr>
          <w:spacing w:val="-1"/>
        </w:rPr>
        <w:t>epo</w:t>
      </w:r>
      <w:r>
        <w:t>r</w:t>
      </w:r>
      <w:r>
        <w:rPr>
          <w:spacing w:val="-1"/>
        </w:rPr>
        <w:t>t</w:t>
      </w:r>
      <w:r>
        <w:rPr>
          <w:spacing w:val="1"/>
        </w:rPr>
        <w:t>i</w:t>
      </w:r>
      <w:r>
        <w:rPr>
          <w:spacing w:val="-1"/>
        </w:rPr>
        <w:t>n</w:t>
      </w:r>
      <w:r>
        <w:t>g</w:t>
      </w:r>
      <w:r>
        <w:rPr>
          <w:spacing w:val="14"/>
        </w:rPr>
        <w:t xml:space="preserve"> </w:t>
      </w:r>
      <w:r>
        <w:rPr>
          <w:spacing w:val="-1"/>
        </w:rPr>
        <w:t>pe</w:t>
      </w:r>
      <w:r>
        <w:t>r</w:t>
      </w:r>
      <w:r>
        <w:rPr>
          <w:spacing w:val="1"/>
        </w:rPr>
        <w:t>i</w:t>
      </w:r>
      <w:r>
        <w:rPr>
          <w:spacing w:val="-1"/>
        </w:rPr>
        <w:t>od</w:t>
      </w:r>
      <w:r>
        <w:t>.</w:t>
      </w:r>
      <w:r>
        <w:rPr>
          <w:spacing w:val="13"/>
        </w:rPr>
        <w:t xml:space="preserve"> </w:t>
      </w:r>
      <w:r>
        <w:rPr>
          <w:spacing w:val="3"/>
        </w:rPr>
        <w:t>T</w:t>
      </w:r>
      <w:r>
        <w:rPr>
          <w:spacing w:val="-1"/>
        </w:rPr>
        <w:t>h</w:t>
      </w:r>
      <w:r>
        <w:t>e</w:t>
      </w:r>
      <w:r>
        <w:rPr>
          <w:spacing w:val="12"/>
        </w:rPr>
        <w:t xml:space="preserve"> </w:t>
      </w:r>
      <w:r>
        <w:rPr>
          <w:spacing w:val="2"/>
        </w:rPr>
        <w:t>d</w:t>
      </w:r>
      <w:r>
        <w:rPr>
          <w:spacing w:val="-1"/>
        </w:rPr>
        <w:t>eg</w:t>
      </w:r>
      <w:r>
        <w:t>r</w:t>
      </w:r>
      <w:r>
        <w:rPr>
          <w:spacing w:val="2"/>
        </w:rPr>
        <w:t>e</w:t>
      </w:r>
      <w:r>
        <w:t>e</w:t>
      </w:r>
      <w:r>
        <w:rPr>
          <w:spacing w:val="12"/>
        </w:rPr>
        <w:t xml:space="preserve"> </w:t>
      </w:r>
      <w:r>
        <w:rPr>
          <w:spacing w:val="-1"/>
        </w:rPr>
        <w:t>o</w:t>
      </w:r>
      <w:r>
        <w:t>f</w:t>
      </w:r>
      <w:r>
        <w:rPr>
          <w:w w:val="99"/>
        </w:rPr>
        <w:t xml:space="preserve"> </w:t>
      </w:r>
      <w:r>
        <w:rPr>
          <w:spacing w:val="1"/>
        </w:rPr>
        <w:t>c</w:t>
      </w:r>
      <w:r>
        <w:rPr>
          <w:spacing w:val="-1"/>
        </w:rPr>
        <w:t>on</w:t>
      </w:r>
      <w:r>
        <w:rPr>
          <w:spacing w:val="1"/>
        </w:rPr>
        <w:t>s</w:t>
      </w:r>
      <w:r>
        <w:rPr>
          <w:spacing w:val="-2"/>
        </w:rPr>
        <w:t>i</w:t>
      </w:r>
      <w:r>
        <w:rPr>
          <w:spacing w:val="-1"/>
        </w:rPr>
        <w:t>de</w:t>
      </w:r>
      <w:r>
        <w:t>r</w:t>
      </w:r>
      <w:r>
        <w:rPr>
          <w:spacing w:val="2"/>
        </w:rPr>
        <w:t>a</w:t>
      </w:r>
      <w:r>
        <w:rPr>
          <w:spacing w:val="-1"/>
        </w:rPr>
        <w:t>t</w:t>
      </w:r>
      <w:r>
        <w:rPr>
          <w:spacing w:val="-2"/>
        </w:rPr>
        <w:t>i</w:t>
      </w:r>
      <w:r>
        <w:rPr>
          <w:spacing w:val="2"/>
        </w:rPr>
        <w:t>o</w:t>
      </w:r>
      <w:r>
        <w:t>n</w:t>
      </w:r>
      <w:r>
        <w:rPr>
          <w:spacing w:val="-5"/>
        </w:rPr>
        <w:t xml:space="preserve"> </w:t>
      </w:r>
      <w:r>
        <w:t>w</w:t>
      </w:r>
      <w:r>
        <w:rPr>
          <w:spacing w:val="-2"/>
        </w:rPr>
        <w:t>i</w:t>
      </w:r>
      <w:r>
        <w:rPr>
          <w:spacing w:val="1"/>
        </w:rPr>
        <w:t>l</w:t>
      </w:r>
      <w:r>
        <w:t>l</w:t>
      </w:r>
      <w:r>
        <w:rPr>
          <w:spacing w:val="-7"/>
        </w:rPr>
        <w:t xml:space="preserve"> </w:t>
      </w:r>
      <w:r>
        <w:rPr>
          <w:spacing w:val="-1"/>
        </w:rPr>
        <w:t>d</w:t>
      </w:r>
      <w:r>
        <w:rPr>
          <w:spacing w:val="2"/>
        </w:rPr>
        <w:t>e</w:t>
      </w:r>
      <w:r>
        <w:rPr>
          <w:spacing w:val="-1"/>
        </w:rPr>
        <w:t>p</w:t>
      </w:r>
      <w:r>
        <w:rPr>
          <w:spacing w:val="2"/>
        </w:rPr>
        <w:t>e</w:t>
      </w:r>
      <w:r>
        <w:rPr>
          <w:spacing w:val="-1"/>
        </w:rPr>
        <w:t>n</w:t>
      </w:r>
      <w:r>
        <w:t>d</w:t>
      </w:r>
      <w:r>
        <w:rPr>
          <w:spacing w:val="-6"/>
        </w:rPr>
        <w:t xml:space="preserve"> </w:t>
      </w:r>
      <w:r>
        <w:rPr>
          <w:spacing w:val="2"/>
        </w:rPr>
        <w:t>o</w:t>
      </w:r>
      <w:r>
        <w:t>n</w:t>
      </w:r>
      <w:r>
        <w:rPr>
          <w:spacing w:val="-6"/>
        </w:rPr>
        <w:t xml:space="preserve"> </w:t>
      </w:r>
      <w:r>
        <w:rPr>
          <w:spacing w:val="-1"/>
        </w:rPr>
        <w:t>th</w:t>
      </w:r>
      <w:r>
        <w:t>e</w:t>
      </w:r>
      <w:r>
        <w:rPr>
          <w:spacing w:val="-4"/>
        </w:rPr>
        <w:t xml:space="preserve"> </w:t>
      </w:r>
      <w:r>
        <w:rPr>
          <w:spacing w:val="2"/>
        </w:rPr>
        <w:t>f</w:t>
      </w:r>
      <w:r>
        <w:rPr>
          <w:spacing w:val="-1"/>
        </w:rPr>
        <w:t>a</w:t>
      </w:r>
      <w:r>
        <w:rPr>
          <w:spacing w:val="1"/>
        </w:rPr>
        <w:t>c</w:t>
      </w:r>
      <w:r>
        <w:rPr>
          <w:spacing w:val="-1"/>
        </w:rPr>
        <w:t>t</w:t>
      </w:r>
      <w:r>
        <w:t>s</w:t>
      </w:r>
      <w:r>
        <w:rPr>
          <w:spacing w:val="-5"/>
        </w:rPr>
        <w:t xml:space="preserve"> </w:t>
      </w:r>
      <w:r>
        <w:rPr>
          <w:spacing w:val="-2"/>
        </w:rPr>
        <w:t>i</w:t>
      </w:r>
      <w:r>
        <w:t>n</w:t>
      </w:r>
      <w:r>
        <w:rPr>
          <w:spacing w:val="-6"/>
        </w:rPr>
        <w:t xml:space="preserve"> </w:t>
      </w:r>
      <w:r>
        <w:rPr>
          <w:spacing w:val="-1"/>
        </w:rPr>
        <w:t>ea</w:t>
      </w:r>
      <w:r>
        <w:rPr>
          <w:spacing w:val="1"/>
        </w:rPr>
        <w:t>c</w:t>
      </w:r>
      <w:r>
        <w:t>h</w:t>
      </w:r>
      <w:r>
        <w:rPr>
          <w:spacing w:val="-5"/>
        </w:rPr>
        <w:t xml:space="preserve"> </w:t>
      </w:r>
      <w:r>
        <w:rPr>
          <w:spacing w:val="1"/>
        </w:rPr>
        <w:t>c</w:t>
      </w:r>
      <w:r>
        <w:rPr>
          <w:spacing w:val="-1"/>
        </w:rPr>
        <w:t>a</w:t>
      </w:r>
      <w:r>
        <w:rPr>
          <w:spacing w:val="1"/>
        </w:rPr>
        <w:t>s</w:t>
      </w:r>
      <w:r>
        <w:rPr>
          <w:spacing w:val="-1"/>
        </w:rPr>
        <w:t>e</w:t>
      </w:r>
      <w:r>
        <w:t>.</w:t>
      </w:r>
    </w:p>
    <w:p w14:paraId="02DF8E84" w14:textId="77777777" w:rsidR="00920CFF" w:rsidRDefault="00920CFF" w:rsidP="00BB12E1">
      <w:pPr>
        <w:pStyle w:val="BodyText"/>
        <w:spacing w:line="271" w:lineRule="auto"/>
        <w:ind w:left="993"/>
        <w:jc w:val="both"/>
      </w:pPr>
      <w:r>
        <w:rPr>
          <w:spacing w:val="-1"/>
        </w:rPr>
        <w:t>I</w:t>
      </w:r>
      <w:r>
        <w:t>f</w:t>
      </w:r>
      <w:r>
        <w:rPr>
          <w:spacing w:val="6"/>
        </w:rPr>
        <w:t xml:space="preserve"> </w:t>
      </w:r>
      <w:r>
        <w:t>a</w:t>
      </w:r>
      <w:r>
        <w:rPr>
          <w:spacing w:val="3"/>
        </w:rPr>
        <w:t xml:space="preserve"> </w:t>
      </w:r>
      <w:r>
        <w:t>c</w:t>
      </w:r>
      <w:r>
        <w:rPr>
          <w:spacing w:val="-1"/>
        </w:rPr>
        <w:t>oun</w:t>
      </w:r>
      <w:r>
        <w:rPr>
          <w:spacing w:val="1"/>
        </w:rPr>
        <w:t>c</w:t>
      </w:r>
      <w:r>
        <w:rPr>
          <w:spacing w:val="-2"/>
        </w:rPr>
        <w:t>i</w:t>
      </w:r>
      <w:r>
        <w:t>l</w:t>
      </w:r>
      <w:r>
        <w:rPr>
          <w:spacing w:val="4"/>
        </w:rPr>
        <w:t xml:space="preserve"> </w:t>
      </w:r>
      <w:r>
        <w:rPr>
          <w:spacing w:val="-1"/>
        </w:rPr>
        <w:t>ha</w:t>
      </w:r>
      <w:r>
        <w:t>s</w:t>
      </w:r>
      <w:r>
        <w:rPr>
          <w:spacing w:val="5"/>
        </w:rPr>
        <w:t xml:space="preserve"> </w:t>
      </w:r>
      <w:r>
        <w:t>a</w:t>
      </w:r>
      <w:r>
        <w:rPr>
          <w:spacing w:val="4"/>
        </w:rPr>
        <w:t xml:space="preserve"> </w:t>
      </w:r>
      <w:r>
        <w:rPr>
          <w:spacing w:val="-1"/>
        </w:rPr>
        <w:t>h</w:t>
      </w:r>
      <w:r>
        <w:rPr>
          <w:spacing w:val="-2"/>
        </w:rPr>
        <w:t>i</w:t>
      </w:r>
      <w:r>
        <w:rPr>
          <w:spacing w:val="1"/>
        </w:rPr>
        <w:t>s</w:t>
      </w:r>
      <w:r>
        <w:rPr>
          <w:spacing w:val="2"/>
        </w:rPr>
        <w:t>t</w:t>
      </w:r>
      <w:r>
        <w:rPr>
          <w:spacing w:val="-1"/>
        </w:rPr>
        <w:t>o</w:t>
      </w:r>
      <w:r>
        <w:rPr>
          <w:spacing w:val="3"/>
        </w:rPr>
        <w:t>r</w:t>
      </w:r>
      <w:r>
        <w:t xml:space="preserve">y </w:t>
      </w:r>
      <w:r>
        <w:rPr>
          <w:spacing w:val="2"/>
        </w:rPr>
        <w:t>o</w:t>
      </w:r>
      <w:r>
        <w:t>f</w:t>
      </w:r>
      <w:r>
        <w:rPr>
          <w:spacing w:val="6"/>
        </w:rPr>
        <w:t xml:space="preserve"> </w:t>
      </w:r>
      <w:r>
        <w:rPr>
          <w:spacing w:val="-1"/>
        </w:rPr>
        <w:t>p</w:t>
      </w:r>
      <w:r>
        <w:t>r</w:t>
      </w:r>
      <w:r>
        <w:rPr>
          <w:spacing w:val="-3"/>
        </w:rPr>
        <w:t>o</w:t>
      </w:r>
      <w:r>
        <w:rPr>
          <w:spacing w:val="2"/>
        </w:rPr>
        <w:t>f</w:t>
      </w:r>
      <w:r>
        <w:rPr>
          <w:spacing w:val="-2"/>
        </w:rPr>
        <w:t>i</w:t>
      </w:r>
      <w:r>
        <w:rPr>
          <w:spacing w:val="-1"/>
        </w:rPr>
        <w:t>tab</w:t>
      </w:r>
      <w:r>
        <w:rPr>
          <w:spacing w:val="1"/>
        </w:rPr>
        <w:t>l</w:t>
      </w:r>
      <w:r>
        <w:t>e</w:t>
      </w:r>
      <w:r>
        <w:rPr>
          <w:spacing w:val="4"/>
        </w:rPr>
        <w:t xml:space="preserve"> </w:t>
      </w:r>
      <w:r>
        <w:rPr>
          <w:spacing w:val="-1"/>
        </w:rPr>
        <w:t>ope</w:t>
      </w:r>
      <w:r>
        <w:t>r</w:t>
      </w:r>
      <w:r>
        <w:rPr>
          <w:spacing w:val="2"/>
        </w:rPr>
        <w:t>a</w:t>
      </w:r>
      <w:r>
        <w:rPr>
          <w:spacing w:val="-1"/>
        </w:rPr>
        <w:t>t</w:t>
      </w:r>
      <w:r>
        <w:rPr>
          <w:spacing w:val="-2"/>
        </w:rPr>
        <w:t>i</w:t>
      </w:r>
      <w:r>
        <w:rPr>
          <w:spacing w:val="2"/>
        </w:rPr>
        <w:t>o</w:t>
      </w:r>
      <w:r>
        <w:rPr>
          <w:spacing w:val="-1"/>
        </w:rPr>
        <w:t>n</w:t>
      </w:r>
      <w:r>
        <w:t>s</w:t>
      </w:r>
      <w:r>
        <w:rPr>
          <w:spacing w:val="5"/>
        </w:rPr>
        <w:t xml:space="preserve"> </w:t>
      </w:r>
      <w:r>
        <w:rPr>
          <w:spacing w:val="-1"/>
        </w:rPr>
        <w:t>an</w:t>
      </w:r>
      <w:r>
        <w:t>d</w:t>
      </w:r>
      <w:r>
        <w:rPr>
          <w:spacing w:val="7"/>
        </w:rPr>
        <w:t xml:space="preserve"> </w:t>
      </w:r>
      <w:r>
        <w:t>r</w:t>
      </w:r>
      <w:r>
        <w:rPr>
          <w:spacing w:val="-1"/>
        </w:rPr>
        <w:t>ea</w:t>
      </w:r>
      <w:r>
        <w:rPr>
          <w:spacing w:val="2"/>
        </w:rPr>
        <w:t>d</w:t>
      </w:r>
      <w:r>
        <w:t xml:space="preserve">y </w:t>
      </w:r>
      <w:r>
        <w:rPr>
          <w:spacing w:val="-1"/>
        </w:rPr>
        <w:t>a</w:t>
      </w:r>
      <w:r>
        <w:rPr>
          <w:spacing w:val="1"/>
        </w:rPr>
        <w:t>cc</w:t>
      </w:r>
      <w:r>
        <w:rPr>
          <w:spacing w:val="-1"/>
        </w:rPr>
        <w:t>e</w:t>
      </w:r>
      <w:r>
        <w:rPr>
          <w:spacing w:val="1"/>
        </w:rPr>
        <w:t>s</w:t>
      </w:r>
      <w:r>
        <w:t>s</w:t>
      </w:r>
      <w:r>
        <w:rPr>
          <w:spacing w:val="6"/>
        </w:rPr>
        <w:t xml:space="preserve"> </w:t>
      </w:r>
      <w:r>
        <w:rPr>
          <w:spacing w:val="-1"/>
        </w:rPr>
        <w:t>t</w:t>
      </w:r>
      <w:r>
        <w:t>o</w:t>
      </w:r>
      <w:r>
        <w:rPr>
          <w:spacing w:val="3"/>
        </w:rPr>
        <w:t xml:space="preserve"> </w:t>
      </w:r>
      <w:r>
        <w:rPr>
          <w:spacing w:val="2"/>
        </w:rPr>
        <w:t>f</w:t>
      </w:r>
      <w:r>
        <w:rPr>
          <w:spacing w:val="-2"/>
        </w:rPr>
        <w:t>i</w:t>
      </w:r>
      <w:r>
        <w:rPr>
          <w:spacing w:val="-1"/>
        </w:rPr>
        <w:t>nan</w:t>
      </w:r>
      <w:r>
        <w:rPr>
          <w:spacing w:val="1"/>
        </w:rPr>
        <w:t>ci</w:t>
      </w:r>
      <w:r>
        <w:rPr>
          <w:spacing w:val="-1"/>
        </w:rPr>
        <w:t>a</w:t>
      </w:r>
      <w:r>
        <w:t>l</w:t>
      </w:r>
      <w:r>
        <w:rPr>
          <w:spacing w:val="3"/>
        </w:rPr>
        <w:t xml:space="preserve"> r</w:t>
      </w:r>
      <w:r>
        <w:rPr>
          <w:spacing w:val="-1"/>
        </w:rPr>
        <w:t>e</w:t>
      </w:r>
      <w:r>
        <w:rPr>
          <w:spacing w:val="1"/>
        </w:rPr>
        <w:t>s</w:t>
      </w:r>
      <w:r>
        <w:rPr>
          <w:spacing w:val="-1"/>
        </w:rPr>
        <w:t>ou</w:t>
      </w:r>
      <w:r>
        <w:t>r</w:t>
      </w:r>
      <w:r>
        <w:rPr>
          <w:spacing w:val="1"/>
        </w:rPr>
        <w:t>c</w:t>
      </w:r>
      <w:r>
        <w:rPr>
          <w:spacing w:val="-1"/>
        </w:rPr>
        <w:t>e</w:t>
      </w:r>
      <w:r>
        <w:rPr>
          <w:spacing w:val="1"/>
        </w:rPr>
        <w:t>s</w:t>
      </w:r>
      <w:r>
        <w:t>,</w:t>
      </w:r>
      <w:r>
        <w:rPr>
          <w:spacing w:val="5"/>
        </w:rPr>
        <w:t xml:space="preserve"> </w:t>
      </w:r>
      <w:r>
        <w:rPr>
          <w:spacing w:val="-1"/>
        </w:rPr>
        <w:t>th</w:t>
      </w:r>
      <w:r>
        <w:t>e</w:t>
      </w:r>
      <w:r>
        <w:rPr>
          <w:spacing w:val="3"/>
        </w:rPr>
        <w:t xml:space="preserve"> </w:t>
      </w:r>
      <w:r>
        <w:t>c</w:t>
      </w:r>
      <w:r>
        <w:rPr>
          <w:spacing w:val="-1"/>
        </w:rPr>
        <w:t>o</w:t>
      </w:r>
      <w:r>
        <w:rPr>
          <w:spacing w:val="2"/>
        </w:rPr>
        <w:t>u</w:t>
      </w:r>
      <w:r>
        <w:rPr>
          <w:spacing w:val="-1"/>
        </w:rPr>
        <w:t>n</w:t>
      </w:r>
      <w:r>
        <w:rPr>
          <w:spacing w:val="1"/>
        </w:rPr>
        <w:t>c</w:t>
      </w:r>
      <w:r>
        <w:rPr>
          <w:spacing w:val="-2"/>
        </w:rPr>
        <w:t>i</w:t>
      </w:r>
      <w:r>
        <w:t>l</w:t>
      </w:r>
      <w:r>
        <w:rPr>
          <w:spacing w:val="4"/>
        </w:rPr>
        <w:t xml:space="preserve"> m</w:t>
      </w:r>
      <w:r>
        <w:rPr>
          <w:spacing w:val="2"/>
        </w:rPr>
        <w:t>a</w:t>
      </w:r>
      <w:r>
        <w:t>y r</w:t>
      </w:r>
      <w:r>
        <w:rPr>
          <w:spacing w:val="-1"/>
        </w:rPr>
        <w:t>ea</w:t>
      </w:r>
      <w:r>
        <w:rPr>
          <w:spacing w:val="1"/>
        </w:rPr>
        <w:t>c</w:t>
      </w:r>
      <w:r>
        <w:t>h</w:t>
      </w:r>
      <w:r>
        <w:rPr>
          <w:w w:val="99"/>
        </w:rPr>
        <w:t xml:space="preserve"> </w:t>
      </w:r>
      <w:r>
        <w:t>a</w:t>
      </w:r>
      <w:r>
        <w:rPr>
          <w:spacing w:val="-4"/>
        </w:rPr>
        <w:t xml:space="preserve"> </w:t>
      </w:r>
      <w:r>
        <w:rPr>
          <w:spacing w:val="1"/>
        </w:rPr>
        <w:t>c</w:t>
      </w:r>
      <w:r>
        <w:rPr>
          <w:spacing w:val="-1"/>
        </w:rPr>
        <w:t>on</w:t>
      </w:r>
      <w:r>
        <w:rPr>
          <w:spacing w:val="1"/>
        </w:rPr>
        <w:t>c</w:t>
      </w:r>
      <w:r>
        <w:rPr>
          <w:spacing w:val="-2"/>
        </w:rPr>
        <w:t>l</w:t>
      </w:r>
      <w:r>
        <w:rPr>
          <w:spacing w:val="-1"/>
        </w:rPr>
        <w:t>u</w:t>
      </w:r>
      <w:r>
        <w:rPr>
          <w:spacing w:val="1"/>
        </w:rPr>
        <w:t>s</w:t>
      </w:r>
      <w:r>
        <w:rPr>
          <w:spacing w:val="-2"/>
        </w:rPr>
        <w:t>i</w:t>
      </w:r>
      <w:r>
        <w:rPr>
          <w:spacing w:val="2"/>
        </w:rPr>
        <w:t>o</w:t>
      </w:r>
      <w:r>
        <w:t>n</w:t>
      </w:r>
      <w:r>
        <w:rPr>
          <w:spacing w:val="-4"/>
        </w:rPr>
        <w:t xml:space="preserve"> </w:t>
      </w:r>
      <w:r>
        <w:rPr>
          <w:spacing w:val="-1"/>
        </w:rPr>
        <w:t>tha</w:t>
      </w:r>
      <w:r>
        <w:t>t</w:t>
      </w:r>
      <w:r>
        <w:rPr>
          <w:spacing w:val="-4"/>
        </w:rPr>
        <w:t xml:space="preserve"> </w:t>
      </w:r>
      <w:r>
        <w:rPr>
          <w:spacing w:val="-1"/>
        </w:rPr>
        <w:t>t</w:t>
      </w:r>
      <w:r>
        <w:rPr>
          <w:spacing w:val="2"/>
        </w:rPr>
        <w:t>h</w:t>
      </w:r>
      <w:r>
        <w:t>e</w:t>
      </w:r>
      <w:r>
        <w:rPr>
          <w:spacing w:val="-3"/>
        </w:rPr>
        <w:t xml:space="preserve"> </w:t>
      </w:r>
      <w:r>
        <w:rPr>
          <w:spacing w:val="-1"/>
        </w:rPr>
        <w:t>g</w:t>
      </w:r>
      <w:r>
        <w:rPr>
          <w:spacing w:val="2"/>
        </w:rPr>
        <w:t>o</w:t>
      </w:r>
      <w:r>
        <w:rPr>
          <w:spacing w:val="-2"/>
        </w:rPr>
        <w:t>i</w:t>
      </w:r>
      <w:r>
        <w:rPr>
          <w:spacing w:val="-1"/>
        </w:rPr>
        <w:t>n</w:t>
      </w:r>
      <w:r>
        <w:t>g</w:t>
      </w:r>
      <w:r>
        <w:rPr>
          <w:spacing w:val="-1"/>
        </w:rPr>
        <w:t xml:space="preserve"> </w:t>
      </w:r>
      <w:r>
        <w:rPr>
          <w:spacing w:val="1"/>
        </w:rPr>
        <w:t>c</w:t>
      </w:r>
      <w:r>
        <w:rPr>
          <w:spacing w:val="-1"/>
        </w:rPr>
        <w:t>on</w:t>
      </w:r>
      <w:r>
        <w:rPr>
          <w:spacing w:val="1"/>
        </w:rPr>
        <w:t>c</w:t>
      </w:r>
      <w:r>
        <w:rPr>
          <w:spacing w:val="-1"/>
        </w:rPr>
        <w:t>e</w:t>
      </w:r>
      <w:r>
        <w:t>rn</w:t>
      </w:r>
      <w:r>
        <w:rPr>
          <w:spacing w:val="-4"/>
        </w:rPr>
        <w:t xml:space="preserve"> </w:t>
      </w:r>
      <w:r>
        <w:rPr>
          <w:spacing w:val="-1"/>
        </w:rPr>
        <w:t>ba</w:t>
      </w:r>
      <w:r>
        <w:rPr>
          <w:spacing w:val="1"/>
        </w:rPr>
        <w:t>s</w:t>
      </w:r>
      <w:r>
        <w:rPr>
          <w:spacing w:val="-2"/>
        </w:rPr>
        <w:t>i</w:t>
      </w:r>
      <w:r>
        <w:t>s</w:t>
      </w:r>
      <w:r>
        <w:rPr>
          <w:spacing w:val="-2"/>
        </w:rPr>
        <w:t xml:space="preserve"> </w:t>
      </w:r>
      <w:r>
        <w:rPr>
          <w:spacing w:val="-1"/>
        </w:rPr>
        <w:t>o</w:t>
      </w:r>
      <w:r>
        <w:t>f</w:t>
      </w:r>
      <w:r>
        <w:rPr>
          <w:spacing w:val="-1"/>
        </w:rPr>
        <w:t xml:space="preserve"> a</w:t>
      </w:r>
      <w:r>
        <w:rPr>
          <w:spacing w:val="1"/>
        </w:rPr>
        <w:t>cc</w:t>
      </w:r>
      <w:r>
        <w:rPr>
          <w:spacing w:val="-1"/>
        </w:rPr>
        <w:t>ount</w:t>
      </w:r>
      <w:r>
        <w:rPr>
          <w:spacing w:val="-2"/>
        </w:rPr>
        <w:t>i</w:t>
      </w:r>
      <w:r>
        <w:rPr>
          <w:spacing w:val="2"/>
        </w:rPr>
        <w:t>n</w:t>
      </w:r>
      <w:r>
        <w:t>g</w:t>
      </w:r>
      <w:r>
        <w:rPr>
          <w:spacing w:val="-3"/>
        </w:rPr>
        <w:t xml:space="preserve"> </w:t>
      </w:r>
      <w:r>
        <w:rPr>
          <w:spacing w:val="-2"/>
        </w:rPr>
        <w:t>i</w:t>
      </w:r>
      <w:r>
        <w:t>s</w:t>
      </w:r>
      <w:r>
        <w:rPr>
          <w:spacing w:val="-2"/>
        </w:rPr>
        <w:t xml:space="preserve"> </w:t>
      </w:r>
      <w:r>
        <w:rPr>
          <w:spacing w:val="-1"/>
        </w:rPr>
        <w:t>app</w:t>
      </w:r>
      <w:r>
        <w:t>r</w:t>
      </w:r>
      <w:r>
        <w:rPr>
          <w:spacing w:val="-1"/>
        </w:rPr>
        <w:t>op</w:t>
      </w:r>
      <w:r>
        <w:t>r</w:t>
      </w:r>
      <w:r>
        <w:rPr>
          <w:spacing w:val="1"/>
        </w:rPr>
        <w:t>i</w:t>
      </w:r>
      <w:r>
        <w:rPr>
          <w:spacing w:val="-1"/>
        </w:rPr>
        <w:t>at</w:t>
      </w:r>
      <w:r>
        <w:t>e</w:t>
      </w:r>
      <w:r>
        <w:rPr>
          <w:spacing w:val="-1"/>
        </w:rPr>
        <w:t xml:space="preserve"> </w:t>
      </w:r>
      <w:r>
        <w:t>w</w:t>
      </w:r>
      <w:r>
        <w:rPr>
          <w:spacing w:val="-2"/>
        </w:rPr>
        <w:t>i</w:t>
      </w:r>
      <w:r>
        <w:rPr>
          <w:spacing w:val="-1"/>
        </w:rPr>
        <w:t>th</w:t>
      </w:r>
      <w:r>
        <w:rPr>
          <w:spacing w:val="2"/>
        </w:rPr>
        <w:t>o</w:t>
      </w:r>
      <w:r>
        <w:rPr>
          <w:spacing w:val="-1"/>
        </w:rPr>
        <w:t>u</w:t>
      </w:r>
      <w:r>
        <w:t>t</w:t>
      </w:r>
      <w:r>
        <w:rPr>
          <w:spacing w:val="-4"/>
        </w:rPr>
        <w:t xml:space="preserve"> </w:t>
      </w:r>
      <w:r>
        <w:rPr>
          <w:spacing w:val="-1"/>
        </w:rPr>
        <w:t>de</w:t>
      </w:r>
      <w:r>
        <w:rPr>
          <w:spacing w:val="2"/>
        </w:rPr>
        <w:t>t</w:t>
      </w:r>
      <w:r>
        <w:rPr>
          <w:spacing w:val="-1"/>
        </w:rPr>
        <w:t>a</w:t>
      </w:r>
      <w:r>
        <w:rPr>
          <w:spacing w:val="-2"/>
        </w:rPr>
        <w:t>i</w:t>
      </w:r>
      <w:r>
        <w:rPr>
          <w:spacing w:val="1"/>
        </w:rPr>
        <w:t>l</w:t>
      </w:r>
      <w:r>
        <w:rPr>
          <w:spacing w:val="-1"/>
        </w:rPr>
        <w:t>e</w:t>
      </w:r>
      <w:r>
        <w:t>d</w:t>
      </w:r>
      <w:r>
        <w:rPr>
          <w:spacing w:val="-4"/>
        </w:rPr>
        <w:t xml:space="preserve"> </w:t>
      </w:r>
      <w:r>
        <w:rPr>
          <w:spacing w:val="-1"/>
        </w:rPr>
        <w:t>a</w:t>
      </w:r>
      <w:r>
        <w:rPr>
          <w:spacing w:val="2"/>
        </w:rPr>
        <w:t>n</w:t>
      </w:r>
      <w:r>
        <w:rPr>
          <w:spacing w:val="-1"/>
        </w:rPr>
        <w:t>a</w:t>
      </w:r>
      <w:r>
        <w:rPr>
          <w:spacing w:val="3"/>
        </w:rPr>
        <w:t>l</w:t>
      </w:r>
      <w:r>
        <w:rPr>
          <w:spacing w:val="-5"/>
        </w:rPr>
        <w:t>y</w:t>
      </w:r>
      <w:r>
        <w:rPr>
          <w:spacing w:val="1"/>
        </w:rPr>
        <w:t>s</w:t>
      </w:r>
      <w:r>
        <w:rPr>
          <w:spacing w:val="-2"/>
        </w:rPr>
        <w:t>i</w:t>
      </w:r>
      <w:r>
        <w:rPr>
          <w:spacing w:val="1"/>
        </w:rPr>
        <w:t>s</w:t>
      </w:r>
      <w:r>
        <w:t>.</w:t>
      </w:r>
      <w:r>
        <w:rPr>
          <w:spacing w:val="-3"/>
        </w:rPr>
        <w:t xml:space="preserve"> </w:t>
      </w:r>
      <w:r>
        <w:rPr>
          <w:spacing w:val="3"/>
        </w:rPr>
        <w:t>T</w:t>
      </w:r>
      <w:r>
        <w:rPr>
          <w:spacing w:val="-1"/>
        </w:rPr>
        <w:t>h</w:t>
      </w:r>
      <w:r>
        <w:rPr>
          <w:spacing w:val="-2"/>
        </w:rPr>
        <w:t>i</w:t>
      </w:r>
      <w:r>
        <w:t>s</w:t>
      </w:r>
      <w:r>
        <w:rPr>
          <w:spacing w:val="-2"/>
        </w:rPr>
        <w:t xml:space="preserve"> </w:t>
      </w:r>
      <w:r>
        <w:rPr>
          <w:spacing w:val="-3"/>
        </w:rPr>
        <w:t>w</w:t>
      </w:r>
      <w:r>
        <w:rPr>
          <w:spacing w:val="-1"/>
        </w:rPr>
        <w:t>o</w:t>
      </w:r>
      <w:r>
        <w:rPr>
          <w:spacing w:val="2"/>
        </w:rPr>
        <w:t>u</w:t>
      </w:r>
      <w:r>
        <w:rPr>
          <w:spacing w:val="-2"/>
        </w:rPr>
        <w:t>l</w:t>
      </w:r>
      <w:r>
        <w:t>d</w:t>
      </w:r>
      <w:r>
        <w:rPr>
          <w:spacing w:val="-4"/>
        </w:rPr>
        <w:t xml:space="preserve"> </w:t>
      </w:r>
      <w:r>
        <w:rPr>
          <w:spacing w:val="2"/>
        </w:rPr>
        <w:t>b</w:t>
      </w:r>
      <w:r>
        <w:t>e</w:t>
      </w:r>
      <w:r>
        <w:rPr>
          <w:spacing w:val="-4"/>
        </w:rPr>
        <w:t xml:space="preserve"> </w:t>
      </w:r>
      <w:r>
        <w:rPr>
          <w:spacing w:val="-1"/>
        </w:rPr>
        <w:t>th</w:t>
      </w:r>
      <w:r>
        <w:t>e</w:t>
      </w:r>
      <w:r>
        <w:rPr>
          <w:w w:val="99"/>
        </w:rPr>
        <w:t xml:space="preserve"> </w:t>
      </w:r>
      <w:r>
        <w:rPr>
          <w:spacing w:val="1"/>
        </w:rPr>
        <w:t>c</w:t>
      </w:r>
      <w:r>
        <w:rPr>
          <w:spacing w:val="-1"/>
        </w:rPr>
        <w:t>a</w:t>
      </w:r>
      <w:r>
        <w:rPr>
          <w:spacing w:val="1"/>
        </w:rPr>
        <w:t>s</w:t>
      </w:r>
      <w:r>
        <w:t>e</w:t>
      </w:r>
      <w:r>
        <w:rPr>
          <w:spacing w:val="22"/>
        </w:rPr>
        <w:t xml:space="preserve"> </w:t>
      </w:r>
      <w:r>
        <w:rPr>
          <w:spacing w:val="-3"/>
        </w:rPr>
        <w:t>w</w:t>
      </w:r>
      <w:r>
        <w:rPr>
          <w:spacing w:val="2"/>
        </w:rPr>
        <w:t>h</w:t>
      </w:r>
      <w:r>
        <w:rPr>
          <w:spacing w:val="-1"/>
        </w:rPr>
        <w:t>e</w:t>
      </w:r>
      <w:r>
        <w:t>re</w:t>
      </w:r>
      <w:r>
        <w:rPr>
          <w:spacing w:val="23"/>
        </w:rPr>
        <w:t xml:space="preserve"> </w:t>
      </w:r>
      <w:r>
        <w:rPr>
          <w:spacing w:val="-2"/>
        </w:rPr>
        <w:t>l</w:t>
      </w:r>
      <w:r>
        <w:rPr>
          <w:spacing w:val="-1"/>
        </w:rPr>
        <w:t>o</w:t>
      </w:r>
      <w:r>
        <w:rPr>
          <w:spacing w:val="1"/>
        </w:rPr>
        <w:t>ss</w:t>
      </w:r>
      <w:r>
        <w:rPr>
          <w:spacing w:val="-1"/>
        </w:rPr>
        <w:t>e</w:t>
      </w:r>
      <w:r>
        <w:t>s</w:t>
      </w:r>
      <w:r>
        <w:rPr>
          <w:spacing w:val="25"/>
        </w:rPr>
        <w:t xml:space="preserve"> </w:t>
      </w:r>
      <w:r>
        <w:rPr>
          <w:spacing w:val="-1"/>
        </w:rPr>
        <w:t>h</w:t>
      </w:r>
      <w:r>
        <w:rPr>
          <w:spacing w:val="2"/>
        </w:rPr>
        <w:t>a</w:t>
      </w:r>
      <w:r>
        <w:rPr>
          <w:spacing w:val="-2"/>
        </w:rPr>
        <w:t>v</w:t>
      </w:r>
      <w:r>
        <w:t>e</w:t>
      </w:r>
      <w:r>
        <w:rPr>
          <w:spacing w:val="23"/>
        </w:rPr>
        <w:t xml:space="preserve"> </w:t>
      </w:r>
      <w:r>
        <w:rPr>
          <w:spacing w:val="2"/>
        </w:rPr>
        <w:t>n</w:t>
      </w:r>
      <w:r>
        <w:rPr>
          <w:spacing w:val="-1"/>
        </w:rPr>
        <w:t>o</w:t>
      </w:r>
      <w:r>
        <w:t>t</w:t>
      </w:r>
      <w:r>
        <w:rPr>
          <w:spacing w:val="23"/>
        </w:rPr>
        <w:t xml:space="preserve"> </w:t>
      </w:r>
      <w:r>
        <w:rPr>
          <w:spacing w:val="-1"/>
        </w:rPr>
        <w:t>be</w:t>
      </w:r>
      <w:r>
        <w:rPr>
          <w:spacing w:val="2"/>
        </w:rPr>
        <w:t>e</w:t>
      </w:r>
      <w:r>
        <w:t>n</w:t>
      </w:r>
      <w:r>
        <w:rPr>
          <w:spacing w:val="23"/>
        </w:rPr>
        <w:t xml:space="preserve"> </w:t>
      </w:r>
      <w:r>
        <w:rPr>
          <w:spacing w:val="4"/>
        </w:rPr>
        <w:t>m</w:t>
      </w:r>
      <w:r>
        <w:rPr>
          <w:spacing w:val="-1"/>
        </w:rPr>
        <w:t>ad</w:t>
      </w:r>
      <w:r>
        <w:t>e</w:t>
      </w:r>
      <w:r>
        <w:rPr>
          <w:spacing w:val="22"/>
        </w:rPr>
        <w:t xml:space="preserve"> </w:t>
      </w:r>
      <w:r>
        <w:rPr>
          <w:spacing w:val="-1"/>
        </w:rPr>
        <w:t>an</w:t>
      </w:r>
      <w:r>
        <w:t>d</w:t>
      </w:r>
      <w:r>
        <w:rPr>
          <w:spacing w:val="23"/>
        </w:rPr>
        <w:t xml:space="preserve"> </w:t>
      </w:r>
      <w:r>
        <w:rPr>
          <w:spacing w:val="-1"/>
        </w:rPr>
        <w:t>th</w:t>
      </w:r>
      <w:r>
        <w:t>e</w:t>
      </w:r>
      <w:r>
        <w:rPr>
          <w:spacing w:val="23"/>
        </w:rPr>
        <w:t xml:space="preserve"> </w:t>
      </w:r>
      <w:r>
        <w:rPr>
          <w:spacing w:val="2"/>
        </w:rPr>
        <w:t>co</w:t>
      </w:r>
      <w:r>
        <w:rPr>
          <w:spacing w:val="-1"/>
        </w:rPr>
        <w:t>un</w:t>
      </w:r>
      <w:r>
        <w:rPr>
          <w:spacing w:val="1"/>
        </w:rPr>
        <w:t>c</w:t>
      </w:r>
      <w:r>
        <w:rPr>
          <w:spacing w:val="-2"/>
        </w:rPr>
        <w:t>i</w:t>
      </w:r>
      <w:r>
        <w:t>l</w:t>
      </w:r>
      <w:r>
        <w:rPr>
          <w:spacing w:val="25"/>
        </w:rPr>
        <w:t xml:space="preserve"> </w:t>
      </w:r>
      <w:r>
        <w:rPr>
          <w:spacing w:val="-1"/>
        </w:rPr>
        <w:t>ha</w:t>
      </w:r>
      <w:r>
        <w:t>s</w:t>
      </w:r>
      <w:r>
        <w:rPr>
          <w:spacing w:val="25"/>
        </w:rPr>
        <w:t xml:space="preserve"> </w:t>
      </w:r>
      <w:r>
        <w:rPr>
          <w:spacing w:val="-1"/>
        </w:rPr>
        <w:t>po</w:t>
      </w:r>
      <w:r>
        <w:rPr>
          <w:spacing w:val="1"/>
        </w:rPr>
        <w:t>s</w:t>
      </w:r>
      <w:r>
        <w:rPr>
          <w:spacing w:val="-2"/>
        </w:rPr>
        <w:t>i</w:t>
      </w:r>
      <w:r>
        <w:rPr>
          <w:spacing w:val="2"/>
        </w:rPr>
        <w:t>t</w:t>
      </w:r>
      <w:r>
        <w:rPr>
          <w:spacing w:val="1"/>
        </w:rPr>
        <w:t>i</w:t>
      </w:r>
      <w:r>
        <w:rPr>
          <w:spacing w:val="-2"/>
        </w:rPr>
        <w:t>v</w:t>
      </w:r>
      <w:r>
        <w:t>e</w:t>
      </w:r>
      <w:r>
        <w:rPr>
          <w:spacing w:val="24"/>
        </w:rPr>
        <w:t xml:space="preserve"> </w:t>
      </w:r>
      <w:r>
        <w:rPr>
          <w:spacing w:val="-3"/>
        </w:rPr>
        <w:t>w</w:t>
      </w:r>
      <w:r>
        <w:rPr>
          <w:spacing w:val="-1"/>
        </w:rPr>
        <w:t>o</w:t>
      </w:r>
      <w:r>
        <w:t>r</w:t>
      </w:r>
      <w:r>
        <w:rPr>
          <w:spacing w:val="3"/>
        </w:rPr>
        <w:t>k</w:t>
      </w:r>
      <w:r>
        <w:rPr>
          <w:spacing w:val="-2"/>
        </w:rPr>
        <w:t>i</w:t>
      </w:r>
      <w:r>
        <w:rPr>
          <w:spacing w:val="-1"/>
        </w:rPr>
        <w:t>n</w:t>
      </w:r>
      <w:r>
        <w:t>g</w:t>
      </w:r>
      <w:r>
        <w:rPr>
          <w:spacing w:val="25"/>
        </w:rPr>
        <w:t xml:space="preserve"> </w:t>
      </w:r>
      <w:r>
        <w:rPr>
          <w:spacing w:val="1"/>
        </w:rPr>
        <w:t>c</w:t>
      </w:r>
      <w:r>
        <w:rPr>
          <w:spacing w:val="-1"/>
        </w:rPr>
        <w:t>ap</w:t>
      </w:r>
      <w:r>
        <w:rPr>
          <w:spacing w:val="-2"/>
        </w:rPr>
        <w:t>i</w:t>
      </w:r>
      <w:r>
        <w:rPr>
          <w:spacing w:val="-1"/>
        </w:rPr>
        <w:t>t</w:t>
      </w:r>
      <w:r>
        <w:rPr>
          <w:spacing w:val="2"/>
        </w:rPr>
        <w:t>a</w:t>
      </w:r>
      <w:r>
        <w:t>l</w:t>
      </w:r>
      <w:r>
        <w:rPr>
          <w:spacing w:val="22"/>
        </w:rPr>
        <w:t xml:space="preserve"> </w:t>
      </w:r>
      <w:r>
        <w:t>(</w:t>
      </w:r>
      <w:r>
        <w:rPr>
          <w:spacing w:val="1"/>
        </w:rPr>
        <w:t>c</w:t>
      </w:r>
      <w:r>
        <w:rPr>
          <w:spacing w:val="-1"/>
        </w:rPr>
        <w:t>u</w:t>
      </w:r>
      <w:r>
        <w:t>rr</w:t>
      </w:r>
      <w:r>
        <w:rPr>
          <w:spacing w:val="-1"/>
        </w:rPr>
        <w:t>en</w:t>
      </w:r>
      <w:r>
        <w:t>t</w:t>
      </w:r>
      <w:r>
        <w:rPr>
          <w:spacing w:val="23"/>
        </w:rPr>
        <w:t xml:space="preserve"> </w:t>
      </w:r>
      <w:r>
        <w:rPr>
          <w:spacing w:val="-1"/>
        </w:rPr>
        <w:t>a</w:t>
      </w:r>
      <w:r>
        <w:rPr>
          <w:spacing w:val="1"/>
        </w:rPr>
        <w:t>ss</w:t>
      </w:r>
      <w:r>
        <w:rPr>
          <w:spacing w:val="-1"/>
        </w:rPr>
        <w:t>et</w:t>
      </w:r>
      <w:r>
        <w:rPr>
          <w:spacing w:val="1"/>
        </w:rPr>
        <w:t>s</w:t>
      </w:r>
      <w:r>
        <w:t>)</w:t>
      </w:r>
      <w:r>
        <w:rPr>
          <w:spacing w:val="24"/>
        </w:rPr>
        <w:t xml:space="preserve"> </w:t>
      </w:r>
      <w:r>
        <w:rPr>
          <w:spacing w:val="-1"/>
        </w:rPr>
        <w:t>a</w:t>
      </w:r>
      <w:r>
        <w:rPr>
          <w:spacing w:val="2"/>
        </w:rPr>
        <w:t>n</w:t>
      </w:r>
      <w:r>
        <w:t>d</w:t>
      </w:r>
      <w:r>
        <w:rPr>
          <w:spacing w:val="23"/>
        </w:rPr>
        <w:t xml:space="preserve"> </w:t>
      </w:r>
      <w:r>
        <w:rPr>
          <w:spacing w:val="-1"/>
        </w:rPr>
        <w:t>ne</w:t>
      </w:r>
      <w:r>
        <w:t>t</w:t>
      </w:r>
      <w:r>
        <w:rPr>
          <w:w w:val="99"/>
        </w:rPr>
        <w:t xml:space="preserve"> </w:t>
      </w:r>
      <w:r>
        <w:rPr>
          <w:spacing w:val="-1"/>
        </w:rPr>
        <w:t>a</w:t>
      </w:r>
      <w:r>
        <w:rPr>
          <w:spacing w:val="1"/>
        </w:rPr>
        <w:t>ss</w:t>
      </w:r>
      <w:r>
        <w:rPr>
          <w:spacing w:val="-1"/>
        </w:rPr>
        <w:t>et</w:t>
      </w:r>
      <w:r>
        <w:t>s</w:t>
      </w:r>
      <w:r>
        <w:rPr>
          <w:spacing w:val="-6"/>
        </w:rPr>
        <w:t xml:space="preserve"> </w:t>
      </w:r>
      <w:r>
        <w:rPr>
          <w:spacing w:val="-2"/>
        </w:rPr>
        <w:t>i</w:t>
      </w:r>
      <w:r>
        <w:t>n</w:t>
      </w:r>
      <w:r>
        <w:rPr>
          <w:spacing w:val="-7"/>
        </w:rPr>
        <w:t xml:space="preserve"> </w:t>
      </w:r>
      <w:r>
        <w:rPr>
          <w:spacing w:val="2"/>
        </w:rPr>
        <w:t>t</w:t>
      </w:r>
      <w:r>
        <w:rPr>
          <w:spacing w:val="-1"/>
        </w:rPr>
        <w:t>he</w:t>
      </w:r>
      <w:r>
        <w:rPr>
          <w:spacing w:val="-2"/>
        </w:rPr>
        <w:t>i</w:t>
      </w:r>
      <w:r>
        <w:t>r</w:t>
      </w:r>
      <w:r>
        <w:rPr>
          <w:spacing w:val="-4"/>
        </w:rPr>
        <w:t xml:space="preserve"> </w:t>
      </w:r>
      <w:r>
        <w:rPr>
          <w:spacing w:val="-1"/>
        </w:rPr>
        <w:t>b</w:t>
      </w:r>
      <w:r>
        <w:rPr>
          <w:spacing w:val="2"/>
        </w:rPr>
        <w:t>a</w:t>
      </w:r>
      <w:r>
        <w:rPr>
          <w:spacing w:val="-2"/>
        </w:rPr>
        <w:t>l</w:t>
      </w:r>
      <w:r>
        <w:rPr>
          <w:spacing w:val="-1"/>
        </w:rPr>
        <w:t>an</w:t>
      </w:r>
      <w:r>
        <w:rPr>
          <w:spacing w:val="1"/>
        </w:rPr>
        <w:t>c</w:t>
      </w:r>
      <w:r>
        <w:t>e</w:t>
      </w:r>
      <w:r>
        <w:rPr>
          <w:spacing w:val="-7"/>
        </w:rPr>
        <w:t xml:space="preserve"> </w:t>
      </w:r>
      <w:r>
        <w:rPr>
          <w:spacing w:val="1"/>
        </w:rPr>
        <w:t>s</w:t>
      </w:r>
      <w:r>
        <w:rPr>
          <w:spacing w:val="2"/>
        </w:rPr>
        <w:t>he</w:t>
      </w:r>
      <w:r>
        <w:rPr>
          <w:spacing w:val="-1"/>
        </w:rPr>
        <w:t>et</w:t>
      </w:r>
      <w:r>
        <w:t>.</w:t>
      </w:r>
    </w:p>
    <w:p w14:paraId="02DF8E85" w14:textId="77777777" w:rsidR="00920CFF" w:rsidRDefault="00920CFF" w:rsidP="00BB12E1">
      <w:pPr>
        <w:pStyle w:val="BodyText"/>
        <w:spacing w:line="271" w:lineRule="auto"/>
        <w:ind w:left="993"/>
        <w:jc w:val="both"/>
      </w:pPr>
      <w:r>
        <w:rPr>
          <w:spacing w:val="-1"/>
        </w:rPr>
        <w:t>I</w:t>
      </w:r>
      <w:r>
        <w:t>n</w:t>
      </w:r>
      <w:r>
        <w:rPr>
          <w:spacing w:val="1"/>
        </w:rPr>
        <w:t xml:space="preserve"> </w:t>
      </w:r>
      <w:r>
        <w:rPr>
          <w:spacing w:val="-1"/>
        </w:rPr>
        <w:t>ot</w:t>
      </w:r>
      <w:r>
        <w:rPr>
          <w:spacing w:val="2"/>
        </w:rPr>
        <w:t>h</w:t>
      </w:r>
      <w:r>
        <w:rPr>
          <w:spacing w:val="-1"/>
        </w:rPr>
        <w:t>e</w:t>
      </w:r>
      <w:r>
        <w:t>r</w:t>
      </w:r>
      <w:r>
        <w:rPr>
          <w:spacing w:val="3"/>
        </w:rPr>
        <w:t xml:space="preserve"> </w:t>
      </w:r>
      <w:r>
        <w:rPr>
          <w:spacing w:val="1"/>
        </w:rPr>
        <w:t>c</w:t>
      </w:r>
      <w:r>
        <w:rPr>
          <w:spacing w:val="-1"/>
        </w:rPr>
        <w:t>a</w:t>
      </w:r>
      <w:r>
        <w:rPr>
          <w:spacing w:val="1"/>
        </w:rPr>
        <w:t>s</w:t>
      </w:r>
      <w:r>
        <w:rPr>
          <w:spacing w:val="-1"/>
        </w:rPr>
        <w:t>e</w:t>
      </w:r>
      <w:r>
        <w:rPr>
          <w:spacing w:val="1"/>
        </w:rPr>
        <w:t>s</w:t>
      </w:r>
      <w:r>
        <w:t>,</w:t>
      </w:r>
      <w:r>
        <w:rPr>
          <w:spacing w:val="2"/>
        </w:rPr>
        <w:t xml:space="preserve"> </w:t>
      </w:r>
      <w:r>
        <w:rPr>
          <w:spacing w:val="1"/>
        </w:rPr>
        <w:t>s</w:t>
      </w:r>
      <w:r>
        <w:rPr>
          <w:spacing w:val="-1"/>
        </w:rPr>
        <w:t>u</w:t>
      </w:r>
      <w:r>
        <w:rPr>
          <w:spacing w:val="1"/>
        </w:rPr>
        <w:t>c</w:t>
      </w:r>
      <w:r>
        <w:t>h</w:t>
      </w:r>
      <w:r>
        <w:rPr>
          <w:spacing w:val="1"/>
        </w:rPr>
        <w:t xml:space="preserve"> </w:t>
      </w:r>
      <w:r>
        <w:rPr>
          <w:spacing w:val="-1"/>
        </w:rPr>
        <w:t>a</w:t>
      </w:r>
      <w:r>
        <w:t>s</w:t>
      </w:r>
      <w:r>
        <w:rPr>
          <w:spacing w:val="4"/>
        </w:rPr>
        <w:t xml:space="preserve"> </w:t>
      </w:r>
      <w:r>
        <w:t>w</w:t>
      </w:r>
      <w:r>
        <w:rPr>
          <w:spacing w:val="2"/>
        </w:rPr>
        <w:t>h</w:t>
      </w:r>
      <w:r>
        <w:rPr>
          <w:spacing w:val="-1"/>
        </w:rPr>
        <w:t>e</w:t>
      </w:r>
      <w:r>
        <w:t>re</w:t>
      </w:r>
      <w:r>
        <w:rPr>
          <w:spacing w:val="2"/>
        </w:rPr>
        <w:t xml:space="preserve"> </w:t>
      </w:r>
      <w:r>
        <w:rPr>
          <w:spacing w:val="-1"/>
        </w:rPr>
        <w:t>the</w:t>
      </w:r>
      <w:r>
        <w:t>re</w:t>
      </w:r>
      <w:r>
        <w:rPr>
          <w:spacing w:val="3"/>
        </w:rPr>
        <w:t xml:space="preserve"> </w:t>
      </w:r>
      <w:r>
        <w:rPr>
          <w:spacing w:val="-1"/>
        </w:rPr>
        <w:t>a</w:t>
      </w:r>
      <w:r>
        <w:t>re</w:t>
      </w:r>
      <w:r>
        <w:rPr>
          <w:spacing w:val="2"/>
        </w:rPr>
        <w:t xml:space="preserve"> </w:t>
      </w:r>
      <w:r>
        <w:rPr>
          <w:spacing w:val="1"/>
        </w:rPr>
        <w:t>l</w:t>
      </w:r>
      <w:r>
        <w:rPr>
          <w:spacing w:val="-1"/>
        </w:rPr>
        <w:t>o</w:t>
      </w:r>
      <w:r>
        <w:rPr>
          <w:spacing w:val="1"/>
        </w:rPr>
        <w:t>ss</w:t>
      </w:r>
      <w:r>
        <w:rPr>
          <w:spacing w:val="-1"/>
        </w:rPr>
        <w:t>e</w:t>
      </w:r>
      <w:r>
        <w:t>s</w:t>
      </w:r>
      <w:r>
        <w:rPr>
          <w:spacing w:val="4"/>
        </w:rPr>
        <w:t xml:space="preserve"> </w:t>
      </w:r>
      <w:r>
        <w:rPr>
          <w:spacing w:val="-1"/>
        </w:rPr>
        <w:t>and</w:t>
      </w:r>
      <w:r>
        <w:rPr>
          <w:spacing w:val="2"/>
        </w:rPr>
        <w:t>/</w:t>
      </w:r>
      <w:r>
        <w:rPr>
          <w:spacing w:val="-1"/>
        </w:rPr>
        <w:t>o</w:t>
      </w:r>
      <w:r>
        <w:t>r</w:t>
      </w:r>
      <w:r>
        <w:rPr>
          <w:spacing w:val="2"/>
        </w:rPr>
        <w:t xml:space="preserve"> </w:t>
      </w:r>
      <w:r>
        <w:t>w</w:t>
      </w:r>
      <w:r>
        <w:rPr>
          <w:spacing w:val="-1"/>
        </w:rPr>
        <w:t>o</w:t>
      </w:r>
      <w:r>
        <w:t>r</w:t>
      </w:r>
      <w:r>
        <w:rPr>
          <w:spacing w:val="3"/>
        </w:rPr>
        <w:t>k</w:t>
      </w:r>
      <w:r>
        <w:rPr>
          <w:spacing w:val="-2"/>
        </w:rPr>
        <w:t>i</w:t>
      </w:r>
      <w:r>
        <w:rPr>
          <w:spacing w:val="-1"/>
        </w:rPr>
        <w:t>n</w:t>
      </w:r>
      <w:r>
        <w:t>g</w:t>
      </w:r>
      <w:r>
        <w:rPr>
          <w:spacing w:val="2"/>
        </w:rPr>
        <w:t xml:space="preserve"> </w:t>
      </w:r>
      <w:r>
        <w:rPr>
          <w:spacing w:val="1"/>
        </w:rPr>
        <w:t>c</w:t>
      </w:r>
      <w:r>
        <w:rPr>
          <w:spacing w:val="-1"/>
        </w:rPr>
        <w:t>ap</w:t>
      </w:r>
      <w:r>
        <w:rPr>
          <w:spacing w:val="-2"/>
        </w:rPr>
        <w:t>i</w:t>
      </w:r>
      <w:r>
        <w:rPr>
          <w:spacing w:val="2"/>
        </w:rPr>
        <w:t>t</w:t>
      </w:r>
      <w:r>
        <w:rPr>
          <w:spacing w:val="-1"/>
        </w:rPr>
        <w:t>a</w:t>
      </w:r>
      <w:r>
        <w:t>l</w:t>
      </w:r>
      <w:r>
        <w:rPr>
          <w:spacing w:val="1"/>
        </w:rPr>
        <w:t xml:space="preserve"> </w:t>
      </w:r>
      <w:r>
        <w:rPr>
          <w:spacing w:val="2"/>
        </w:rPr>
        <w:t>a</w:t>
      </w:r>
      <w:r>
        <w:rPr>
          <w:spacing w:val="-1"/>
        </w:rPr>
        <w:t>n</w:t>
      </w:r>
      <w:r>
        <w:t>d</w:t>
      </w:r>
      <w:r>
        <w:rPr>
          <w:spacing w:val="1"/>
        </w:rPr>
        <w:t xml:space="preserve"> </w:t>
      </w:r>
      <w:r>
        <w:rPr>
          <w:spacing w:val="2"/>
        </w:rPr>
        <w:t>n</w:t>
      </w:r>
      <w:r>
        <w:rPr>
          <w:spacing w:val="-1"/>
        </w:rPr>
        <w:t>e</w:t>
      </w:r>
      <w:r>
        <w:t>t</w:t>
      </w:r>
      <w:r>
        <w:rPr>
          <w:spacing w:val="2"/>
        </w:rPr>
        <w:t xml:space="preserve"> </w:t>
      </w:r>
      <w:r>
        <w:rPr>
          <w:spacing w:val="-1"/>
        </w:rPr>
        <w:t>a</w:t>
      </w:r>
      <w:r>
        <w:rPr>
          <w:spacing w:val="3"/>
        </w:rPr>
        <w:t>s</w:t>
      </w:r>
      <w:r>
        <w:rPr>
          <w:spacing w:val="1"/>
        </w:rPr>
        <w:t>s</w:t>
      </w:r>
      <w:r>
        <w:rPr>
          <w:spacing w:val="-1"/>
        </w:rPr>
        <w:t>e</w:t>
      </w:r>
      <w:r>
        <w:t>t</w:t>
      </w:r>
      <w:r>
        <w:rPr>
          <w:spacing w:val="2"/>
        </w:rPr>
        <w:t xml:space="preserve"> </w:t>
      </w:r>
      <w:r>
        <w:rPr>
          <w:spacing w:val="-1"/>
        </w:rPr>
        <w:t>de</w:t>
      </w:r>
      <w:r>
        <w:rPr>
          <w:spacing w:val="2"/>
        </w:rPr>
        <w:t>f</w:t>
      </w:r>
      <w:r>
        <w:rPr>
          <w:spacing w:val="-2"/>
        </w:rPr>
        <w:t>i</w:t>
      </w:r>
      <w:r>
        <w:rPr>
          <w:spacing w:val="1"/>
        </w:rPr>
        <w:t>c</w:t>
      </w:r>
      <w:r>
        <w:rPr>
          <w:spacing w:val="-2"/>
        </w:rPr>
        <w:t>i</w:t>
      </w:r>
      <w:r>
        <w:rPr>
          <w:spacing w:val="-1"/>
        </w:rPr>
        <w:t>en</w:t>
      </w:r>
      <w:r>
        <w:rPr>
          <w:spacing w:val="3"/>
        </w:rPr>
        <w:t>c</w:t>
      </w:r>
      <w:r>
        <w:rPr>
          <w:spacing w:val="-2"/>
        </w:rPr>
        <w:t>i</w:t>
      </w:r>
      <w:r>
        <w:rPr>
          <w:spacing w:val="-1"/>
        </w:rPr>
        <w:t>e</w:t>
      </w:r>
      <w:r>
        <w:rPr>
          <w:spacing w:val="1"/>
        </w:rPr>
        <w:t>s</w:t>
      </w:r>
      <w:r>
        <w:t>,</w:t>
      </w:r>
      <w:r>
        <w:rPr>
          <w:spacing w:val="2"/>
        </w:rPr>
        <w:t xml:space="preserve"> </w:t>
      </w:r>
      <w:r>
        <w:t>a</w:t>
      </w:r>
      <w:r>
        <w:rPr>
          <w:spacing w:val="3"/>
        </w:rPr>
        <w:t xml:space="preserve"> </w:t>
      </w:r>
      <w:r>
        <w:t>w</w:t>
      </w:r>
      <w:r>
        <w:rPr>
          <w:spacing w:val="-2"/>
        </w:rPr>
        <w:t>i</w:t>
      </w:r>
      <w:r>
        <w:rPr>
          <w:spacing w:val="-1"/>
        </w:rPr>
        <w:t>d</w:t>
      </w:r>
      <w:r>
        <w:t>e</w:t>
      </w:r>
      <w:r>
        <w:rPr>
          <w:spacing w:val="2"/>
        </w:rPr>
        <w:t xml:space="preserve"> </w:t>
      </w:r>
      <w:r>
        <w:rPr>
          <w:spacing w:val="3"/>
        </w:rPr>
        <w:t>r</w:t>
      </w:r>
      <w:r>
        <w:rPr>
          <w:spacing w:val="-1"/>
        </w:rPr>
        <w:t>a</w:t>
      </w:r>
      <w:r>
        <w:rPr>
          <w:spacing w:val="2"/>
        </w:rPr>
        <w:t>n</w:t>
      </w:r>
      <w:r>
        <w:rPr>
          <w:spacing w:val="-1"/>
        </w:rPr>
        <w:t>g</w:t>
      </w:r>
      <w:r>
        <w:t>e</w:t>
      </w:r>
      <w:r>
        <w:rPr>
          <w:spacing w:val="2"/>
        </w:rPr>
        <w:t xml:space="preserve"> </w:t>
      </w:r>
      <w:r>
        <w:rPr>
          <w:spacing w:val="-1"/>
        </w:rPr>
        <w:t>o</w:t>
      </w:r>
      <w:r>
        <w:t>f</w:t>
      </w:r>
      <w:r>
        <w:rPr>
          <w:w w:val="99"/>
        </w:rPr>
        <w:t xml:space="preserve"> </w:t>
      </w:r>
      <w:r>
        <w:rPr>
          <w:spacing w:val="2"/>
        </w:rPr>
        <w:t>f</w:t>
      </w:r>
      <w:r>
        <w:rPr>
          <w:spacing w:val="-1"/>
        </w:rPr>
        <w:t>a</w:t>
      </w:r>
      <w:r>
        <w:rPr>
          <w:spacing w:val="1"/>
        </w:rPr>
        <w:t>c</w:t>
      </w:r>
      <w:r>
        <w:rPr>
          <w:spacing w:val="-1"/>
        </w:rPr>
        <w:t>to</w:t>
      </w:r>
      <w:r>
        <w:t>rs</w:t>
      </w:r>
      <w:r>
        <w:rPr>
          <w:spacing w:val="16"/>
        </w:rPr>
        <w:t xml:space="preserve"> </w:t>
      </w:r>
      <w:r>
        <w:rPr>
          <w:spacing w:val="4"/>
        </w:rPr>
        <w:t>m</w:t>
      </w:r>
      <w:r>
        <w:rPr>
          <w:spacing w:val="2"/>
        </w:rPr>
        <w:t>a</w:t>
      </w:r>
      <w:r>
        <w:t>y</w:t>
      </w:r>
      <w:r>
        <w:rPr>
          <w:spacing w:val="12"/>
        </w:rPr>
        <w:t xml:space="preserve"> </w:t>
      </w:r>
      <w:r>
        <w:rPr>
          <w:spacing w:val="2"/>
        </w:rPr>
        <w:t>n</w:t>
      </w:r>
      <w:r>
        <w:rPr>
          <w:spacing w:val="-1"/>
        </w:rPr>
        <w:t>ee</w:t>
      </w:r>
      <w:r>
        <w:t>d</w:t>
      </w:r>
      <w:r>
        <w:rPr>
          <w:spacing w:val="19"/>
        </w:rPr>
        <w:t xml:space="preserve"> </w:t>
      </w:r>
      <w:r>
        <w:rPr>
          <w:spacing w:val="-1"/>
        </w:rPr>
        <w:t>t</w:t>
      </w:r>
      <w:r>
        <w:t>o</w:t>
      </w:r>
      <w:r>
        <w:rPr>
          <w:spacing w:val="19"/>
        </w:rPr>
        <w:t xml:space="preserve"> </w:t>
      </w:r>
      <w:r>
        <w:rPr>
          <w:spacing w:val="-1"/>
        </w:rPr>
        <w:t>b</w:t>
      </w:r>
      <w:r>
        <w:t>e</w:t>
      </w:r>
      <w:r>
        <w:rPr>
          <w:spacing w:val="17"/>
        </w:rPr>
        <w:t xml:space="preserve"> </w:t>
      </w:r>
      <w:r>
        <w:rPr>
          <w:spacing w:val="1"/>
        </w:rPr>
        <w:t>c</w:t>
      </w:r>
      <w:r>
        <w:rPr>
          <w:spacing w:val="2"/>
        </w:rPr>
        <w:t>o</w:t>
      </w:r>
      <w:r>
        <w:rPr>
          <w:spacing w:val="-1"/>
        </w:rPr>
        <w:t>n</w:t>
      </w:r>
      <w:r>
        <w:rPr>
          <w:spacing w:val="1"/>
        </w:rPr>
        <w:t>s</w:t>
      </w:r>
      <w:r>
        <w:rPr>
          <w:spacing w:val="-2"/>
        </w:rPr>
        <w:t>i</w:t>
      </w:r>
      <w:r>
        <w:rPr>
          <w:spacing w:val="-1"/>
        </w:rPr>
        <w:t>de</w:t>
      </w:r>
      <w:r>
        <w:t>r</w:t>
      </w:r>
      <w:r>
        <w:rPr>
          <w:spacing w:val="2"/>
        </w:rPr>
        <w:t>e</w:t>
      </w:r>
      <w:r>
        <w:rPr>
          <w:spacing w:val="-1"/>
        </w:rPr>
        <w:t>d</w:t>
      </w:r>
      <w:r>
        <w:t>,</w:t>
      </w:r>
      <w:r>
        <w:rPr>
          <w:spacing w:val="20"/>
        </w:rPr>
        <w:t xml:space="preserve"> </w:t>
      </w:r>
      <w:r>
        <w:rPr>
          <w:spacing w:val="-2"/>
        </w:rPr>
        <w:t>i</w:t>
      </w:r>
      <w:r>
        <w:rPr>
          <w:spacing w:val="-1"/>
        </w:rPr>
        <w:t>n</w:t>
      </w:r>
      <w:r>
        <w:rPr>
          <w:spacing w:val="1"/>
        </w:rPr>
        <w:t>cl</w:t>
      </w:r>
      <w:r>
        <w:rPr>
          <w:spacing w:val="-1"/>
        </w:rPr>
        <w:t>ud</w:t>
      </w:r>
      <w:r>
        <w:rPr>
          <w:spacing w:val="1"/>
        </w:rPr>
        <w:t>i</w:t>
      </w:r>
      <w:r>
        <w:rPr>
          <w:spacing w:val="-1"/>
        </w:rPr>
        <w:t>n</w:t>
      </w:r>
      <w:r>
        <w:t>g</w:t>
      </w:r>
      <w:r>
        <w:rPr>
          <w:spacing w:val="17"/>
        </w:rPr>
        <w:t xml:space="preserve"> </w:t>
      </w:r>
      <w:r>
        <w:rPr>
          <w:spacing w:val="1"/>
        </w:rPr>
        <w:t>c</w:t>
      </w:r>
      <w:r>
        <w:rPr>
          <w:spacing w:val="-1"/>
        </w:rPr>
        <w:t>u</w:t>
      </w:r>
      <w:r>
        <w:t>rr</w:t>
      </w:r>
      <w:r>
        <w:rPr>
          <w:spacing w:val="2"/>
        </w:rPr>
        <w:t>e</w:t>
      </w:r>
      <w:r>
        <w:rPr>
          <w:spacing w:val="-1"/>
        </w:rPr>
        <w:t>n</w:t>
      </w:r>
      <w:r>
        <w:t>t</w:t>
      </w:r>
      <w:r>
        <w:rPr>
          <w:spacing w:val="19"/>
        </w:rPr>
        <w:t xml:space="preserve"> </w:t>
      </w:r>
      <w:r>
        <w:rPr>
          <w:spacing w:val="-1"/>
        </w:rPr>
        <w:t>an</w:t>
      </w:r>
      <w:r>
        <w:t>d</w:t>
      </w:r>
      <w:r>
        <w:rPr>
          <w:spacing w:val="19"/>
        </w:rPr>
        <w:t xml:space="preserve"> </w:t>
      </w:r>
      <w:r>
        <w:rPr>
          <w:spacing w:val="-1"/>
        </w:rPr>
        <w:t>e</w:t>
      </w:r>
      <w:r>
        <w:rPr>
          <w:spacing w:val="1"/>
        </w:rPr>
        <w:t>x</w:t>
      </w:r>
      <w:r>
        <w:rPr>
          <w:spacing w:val="-1"/>
        </w:rPr>
        <w:t>pe</w:t>
      </w:r>
      <w:r>
        <w:rPr>
          <w:spacing w:val="1"/>
        </w:rPr>
        <w:t>c</w:t>
      </w:r>
      <w:r>
        <w:rPr>
          <w:spacing w:val="-1"/>
        </w:rPr>
        <w:t>t</w:t>
      </w:r>
      <w:r>
        <w:rPr>
          <w:spacing w:val="2"/>
        </w:rPr>
        <w:t>e</w:t>
      </w:r>
      <w:r>
        <w:t>d</w:t>
      </w:r>
      <w:r>
        <w:rPr>
          <w:spacing w:val="18"/>
        </w:rPr>
        <w:t xml:space="preserve"> </w:t>
      </w:r>
      <w:r>
        <w:rPr>
          <w:spacing w:val="-1"/>
        </w:rPr>
        <w:t>p</w:t>
      </w:r>
      <w:r>
        <w:rPr>
          <w:spacing w:val="3"/>
        </w:rPr>
        <w:t>r</w:t>
      </w:r>
      <w:r>
        <w:rPr>
          <w:spacing w:val="-1"/>
        </w:rPr>
        <w:t>o</w:t>
      </w:r>
      <w:r>
        <w:rPr>
          <w:spacing w:val="2"/>
        </w:rPr>
        <w:t>f</w:t>
      </w:r>
      <w:r>
        <w:rPr>
          <w:spacing w:val="-2"/>
        </w:rPr>
        <w:t>i</w:t>
      </w:r>
      <w:r>
        <w:rPr>
          <w:spacing w:val="-1"/>
        </w:rPr>
        <w:t>ta</w:t>
      </w:r>
      <w:r>
        <w:rPr>
          <w:spacing w:val="2"/>
        </w:rPr>
        <w:t>b</w:t>
      </w:r>
      <w:r>
        <w:rPr>
          <w:spacing w:val="-2"/>
        </w:rPr>
        <w:t>i</w:t>
      </w:r>
      <w:r>
        <w:rPr>
          <w:spacing w:val="1"/>
        </w:rPr>
        <w:t>l</w:t>
      </w:r>
      <w:r>
        <w:rPr>
          <w:spacing w:val="-2"/>
        </w:rPr>
        <w:t>i</w:t>
      </w:r>
      <w:r>
        <w:rPr>
          <w:spacing w:val="2"/>
        </w:rPr>
        <w:t>t</w:t>
      </w:r>
      <w:r>
        <w:rPr>
          <w:spacing w:val="-5"/>
        </w:rPr>
        <w:t>y</w:t>
      </w:r>
      <w:r>
        <w:t>,</w:t>
      </w:r>
      <w:r>
        <w:rPr>
          <w:spacing w:val="21"/>
        </w:rPr>
        <w:t xml:space="preserve"> </w:t>
      </w:r>
      <w:r>
        <w:rPr>
          <w:spacing w:val="-1"/>
        </w:rPr>
        <w:t>deb</w:t>
      </w:r>
      <w:r>
        <w:t>t</w:t>
      </w:r>
      <w:r>
        <w:rPr>
          <w:spacing w:val="19"/>
        </w:rPr>
        <w:t xml:space="preserve"> </w:t>
      </w:r>
      <w:r>
        <w:t>r</w:t>
      </w:r>
      <w:r>
        <w:rPr>
          <w:spacing w:val="-1"/>
        </w:rPr>
        <w:t>e</w:t>
      </w:r>
      <w:r>
        <w:rPr>
          <w:spacing w:val="2"/>
        </w:rPr>
        <w:t>pa</w:t>
      </w:r>
      <w:r>
        <w:rPr>
          <w:spacing w:val="-7"/>
        </w:rPr>
        <w:t>y</w:t>
      </w:r>
      <w:r>
        <w:rPr>
          <w:spacing w:val="4"/>
        </w:rPr>
        <w:t>m</w:t>
      </w:r>
      <w:r>
        <w:rPr>
          <w:spacing w:val="-1"/>
        </w:rPr>
        <w:t>en</w:t>
      </w:r>
      <w:r>
        <w:t>t</w:t>
      </w:r>
      <w:r>
        <w:rPr>
          <w:spacing w:val="20"/>
        </w:rPr>
        <w:t xml:space="preserve"> </w:t>
      </w:r>
      <w:r>
        <w:rPr>
          <w:spacing w:val="1"/>
        </w:rPr>
        <w:t>sc</w:t>
      </w:r>
      <w:r>
        <w:rPr>
          <w:spacing w:val="-1"/>
        </w:rPr>
        <w:t>hed</w:t>
      </w:r>
      <w:r>
        <w:rPr>
          <w:spacing w:val="2"/>
        </w:rPr>
        <w:t>u</w:t>
      </w:r>
      <w:r>
        <w:rPr>
          <w:spacing w:val="-2"/>
        </w:rPr>
        <w:t>l</w:t>
      </w:r>
      <w:r>
        <w:rPr>
          <w:spacing w:val="2"/>
        </w:rPr>
        <w:t>e</w:t>
      </w:r>
      <w:r>
        <w:t>s</w:t>
      </w:r>
      <w:r>
        <w:rPr>
          <w:spacing w:val="18"/>
        </w:rPr>
        <w:t xml:space="preserve"> </w:t>
      </w:r>
      <w:r>
        <w:rPr>
          <w:spacing w:val="-1"/>
        </w:rPr>
        <w:t>an</w:t>
      </w:r>
      <w:r>
        <w:t>d</w:t>
      </w:r>
      <w:r>
        <w:rPr>
          <w:w w:val="99"/>
        </w:rPr>
        <w:t xml:space="preserve"> </w:t>
      </w:r>
      <w:r>
        <w:rPr>
          <w:spacing w:val="-1"/>
        </w:rPr>
        <w:t>pot</w:t>
      </w:r>
      <w:r>
        <w:rPr>
          <w:spacing w:val="2"/>
        </w:rPr>
        <w:t>e</w:t>
      </w:r>
      <w:r>
        <w:rPr>
          <w:spacing w:val="-1"/>
        </w:rPr>
        <w:t>nt</w:t>
      </w:r>
      <w:r>
        <w:rPr>
          <w:spacing w:val="1"/>
        </w:rPr>
        <w:t>i</w:t>
      </w:r>
      <w:r>
        <w:rPr>
          <w:spacing w:val="-1"/>
        </w:rPr>
        <w:t>a</w:t>
      </w:r>
      <w:r>
        <w:t>l</w:t>
      </w:r>
      <w:r>
        <w:rPr>
          <w:spacing w:val="-8"/>
        </w:rPr>
        <w:t xml:space="preserve"> </w:t>
      </w:r>
      <w:r>
        <w:rPr>
          <w:spacing w:val="1"/>
        </w:rPr>
        <w:t>s</w:t>
      </w:r>
      <w:r>
        <w:rPr>
          <w:spacing w:val="2"/>
        </w:rPr>
        <w:t>o</w:t>
      </w:r>
      <w:r>
        <w:rPr>
          <w:spacing w:val="-1"/>
        </w:rPr>
        <w:t>u</w:t>
      </w:r>
      <w:r>
        <w:t>r</w:t>
      </w:r>
      <w:r>
        <w:rPr>
          <w:spacing w:val="1"/>
        </w:rPr>
        <w:t>c</w:t>
      </w:r>
      <w:r>
        <w:rPr>
          <w:spacing w:val="-1"/>
        </w:rPr>
        <w:t>e</w:t>
      </w:r>
      <w:r>
        <w:t>s</w:t>
      </w:r>
      <w:r>
        <w:rPr>
          <w:spacing w:val="-6"/>
        </w:rPr>
        <w:t xml:space="preserve"> </w:t>
      </w:r>
      <w:r>
        <w:rPr>
          <w:spacing w:val="-1"/>
        </w:rPr>
        <w:t>o</w:t>
      </w:r>
      <w:r>
        <w:t>f</w:t>
      </w:r>
      <w:r>
        <w:rPr>
          <w:spacing w:val="-4"/>
        </w:rPr>
        <w:t xml:space="preserve"> </w:t>
      </w:r>
      <w:r>
        <w:t>r</w:t>
      </w:r>
      <w:r>
        <w:rPr>
          <w:spacing w:val="-1"/>
        </w:rPr>
        <w:t>ep</w:t>
      </w:r>
      <w:r>
        <w:rPr>
          <w:spacing w:val="-2"/>
        </w:rPr>
        <w:t>l</w:t>
      </w:r>
      <w:r>
        <w:rPr>
          <w:spacing w:val="-1"/>
        </w:rPr>
        <w:t>a</w:t>
      </w:r>
      <w:r>
        <w:rPr>
          <w:spacing w:val="1"/>
        </w:rPr>
        <w:t>c</w:t>
      </w:r>
      <w:r>
        <w:rPr>
          <w:spacing w:val="2"/>
        </w:rPr>
        <w:t>e</w:t>
      </w:r>
      <w:r>
        <w:rPr>
          <w:spacing w:val="4"/>
        </w:rPr>
        <w:t>m</w:t>
      </w:r>
      <w:r>
        <w:rPr>
          <w:spacing w:val="-1"/>
        </w:rPr>
        <w:t>en</w:t>
      </w:r>
      <w:r>
        <w:t>t</w:t>
      </w:r>
      <w:r>
        <w:rPr>
          <w:spacing w:val="-7"/>
        </w:rPr>
        <w:t xml:space="preserve"> </w:t>
      </w:r>
      <w:r>
        <w:rPr>
          <w:spacing w:val="2"/>
        </w:rPr>
        <w:t>f</w:t>
      </w:r>
      <w:r>
        <w:rPr>
          <w:spacing w:val="-2"/>
        </w:rPr>
        <w:t>i</w:t>
      </w:r>
      <w:r>
        <w:rPr>
          <w:spacing w:val="-1"/>
        </w:rPr>
        <w:t>nan</w:t>
      </w:r>
      <w:r>
        <w:rPr>
          <w:spacing w:val="1"/>
        </w:rPr>
        <w:t>c</w:t>
      </w:r>
      <w:r>
        <w:rPr>
          <w:spacing w:val="-2"/>
        </w:rPr>
        <w:t>i</w:t>
      </w:r>
      <w:r>
        <w:rPr>
          <w:spacing w:val="-1"/>
        </w:rPr>
        <w:t>n</w:t>
      </w:r>
      <w:r>
        <w:t>g</w:t>
      </w:r>
      <w:r>
        <w:rPr>
          <w:spacing w:val="-5"/>
        </w:rPr>
        <w:t xml:space="preserve"> </w:t>
      </w:r>
      <w:r>
        <w:rPr>
          <w:spacing w:val="-1"/>
        </w:rPr>
        <w:t>be</w:t>
      </w:r>
      <w:r>
        <w:rPr>
          <w:spacing w:val="2"/>
        </w:rPr>
        <w:t>f</w:t>
      </w:r>
      <w:r>
        <w:rPr>
          <w:spacing w:val="-1"/>
        </w:rPr>
        <w:t>o</w:t>
      </w:r>
      <w:r>
        <w:t>re</w:t>
      </w:r>
      <w:r>
        <w:rPr>
          <w:spacing w:val="-6"/>
        </w:rPr>
        <w:t xml:space="preserve"> </w:t>
      </w:r>
      <w:r>
        <w:rPr>
          <w:spacing w:val="-2"/>
        </w:rPr>
        <w:t>i</w:t>
      </w:r>
      <w:r>
        <w:t>t</w:t>
      </w:r>
      <w:r>
        <w:rPr>
          <w:spacing w:val="-7"/>
        </w:rPr>
        <w:t xml:space="preserve"> </w:t>
      </w:r>
      <w:r>
        <w:rPr>
          <w:spacing w:val="1"/>
        </w:rPr>
        <w:t>c</w:t>
      </w:r>
      <w:r>
        <w:rPr>
          <w:spacing w:val="2"/>
        </w:rPr>
        <w:t>a</w:t>
      </w:r>
      <w:r>
        <w:t>n</w:t>
      </w:r>
      <w:r>
        <w:rPr>
          <w:spacing w:val="-6"/>
        </w:rPr>
        <w:t xml:space="preserve"> </w:t>
      </w:r>
      <w:r>
        <w:rPr>
          <w:spacing w:val="1"/>
        </w:rPr>
        <w:t>s</w:t>
      </w:r>
      <w:r>
        <w:rPr>
          <w:spacing w:val="-1"/>
        </w:rPr>
        <w:t>at</w:t>
      </w:r>
      <w:r>
        <w:rPr>
          <w:spacing w:val="-2"/>
        </w:rPr>
        <w:t>i</w:t>
      </w:r>
      <w:r>
        <w:rPr>
          <w:spacing w:val="1"/>
        </w:rPr>
        <w:t>s</w:t>
      </w:r>
      <w:r>
        <w:rPr>
          <w:spacing w:val="4"/>
        </w:rPr>
        <w:t>f</w:t>
      </w:r>
      <w:r>
        <w:t>y</w:t>
      </w:r>
      <w:r>
        <w:rPr>
          <w:spacing w:val="-9"/>
        </w:rPr>
        <w:t xml:space="preserve"> </w:t>
      </w:r>
      <w:r>
        <w:rPr>
          <w:spacing w:val="1"/>
        </w:rPr>
        <w:t>i</w:t>
      </w:r>
      <w:r>
        <w:rPr>
          <w:spacing w:val="-1"/>
        </w:rPr>
        <w:t>t</w:t>
      </w:r>
      <w:r>
        <w:rPr>
          <w:spacing w:val="1"/>
        </w:rPr>
        <w:t>s</w:t>
      </w:r>
      <w:r>
        <w:rPr>
          <w:spacing w:val="-1"/>
        </w:rPr>
        <w:t>e</w:t>
      </w:r>
      <w:r>
        <w:rPr>
          <w:spacing w:val="-2"/>
        </w:rPr>
        <w:t>l</w:t>
      </w:r>
      <w:r>
        <w:t>f</w:t>
      </w:r>
      <w:r>
        <w:rPr>
          <w:spacing w:val="-5"/>
        </w:rPr>
        <w:t xml:space="preserve"> </w:t>
      </w:r>
      <w:r>
        <w:rPr>
          <w:spacing w:val="-1"/>
        </w:rPr>
        <w:t>tha</w:t>
      </w:r>
      <w:r>
        <w:t>t</w:t>
      </w:r>
      <w:r>
        <w:rPr>
          <w:spacing w:val="-5"/>
        </w:rPr>
        <w:t xml:space="preserve"> </w:t>
      </w:r>
      <w:r>
        <w:rPr>
          <w:spacing w:val="-1"/>
        </w:rPr>
        <w:t>th</w:t>
      </w:r>
      <w:r>
        <w:t>e</w:t>
      </w:r>
      <w:r>
        <w:rPr>
          <w:spacing w:val="-5"/>
        </w:rPr>
        <w:t xml:space="preserve"> </w:t>
      </w:r>
      <w:r>
        <w:rPr>
          <w:spacing w:val="-1"/>
        </w:rPr>
        <w:t>g</w:t>
      </w:r>
      <w:r>
        <w:rPr>
          <w:spacing w:val="2"/>
        </w:rPr>
        <w:t>o</w:t>
      </w:r>
      <w:r>
        <w:rPr>
          <w:spacing w:val="-2"/>
        </w:rPr>
        <w:t>i</w:t>
      </w:r>
      <w:r>
        <w:rPr>
          <w:spacing w:val="2"/>
        </w:rPr>
        <w:t>n</w:t>
      </w:r>
      <w:r>
        <w:t>g</w:t>
      </w:r>
      <w:r>
        <w:rPr>
          <w:spacing w:val="-6"/>
        </w:rPr>
        <w:t xml:space="preserve"> </w:t>
      </w:r>
      <w:r>
        <w:rPr>
          <w:spacing w:val="1"/>
        </w:rPr>
        <w:t>c</w:t>
      </w:r>
      <w:r>
        <w:rPr>
          <w:spacing w:val="-1"/>
        </w:rPr>
        <w:t>on</w:t>
      </w:r>
      <w:r>
        <w:rPr>
          <w:spacing w:val="1"/>
        </w:rPr>
        <w:t>c</w:t>
      </w:r>
      <w:r>
        <w:rPr>
          <w:spacing w:val="-1"/>
        </w:rPr>
        <w:t>e</w:t>
      </w:r>
      <w:r>
        <w:t>rn</w:t>
      </w:r>
      <w:r>
        <w:rPr>
          <w:spacing w:val="-7"/>
        </w:rPr>
        <w:t xml:space="preserve"> </w:t>
      </w:r>
      <w:r>
        <w:rPr>
          <w:spacing w:val="2"/>
        </w:rPr>
        <w:t>b</w:t>
      </w:r>
      <w:r>
        <w:rPr>
          <w:spacing w:val="-1"/>
        </w:rPr>
        <w:t>a</w:t>
      </w:r>
      <w:r>
        <w:rPr>
          <w:spacing w:val="1"/>
        </w:rPr>
        <w:t>s</w:t>
      </w:r>
      <w:r>
        <w:rPr>
          <w:spacing w:val="-2"/>
        </w:rPr>
        <w:t>i</w:t>
      </w:r>
      <w:r>
        <w:t>s</w:t>
      </w:r>
      <w:r>
        <w:rPr>
          <w:spacing w:val="-5"/>
        </w:rPr>
        <w:t xml:space="preserve"> </w:t>
      </w:r>
      <w:r>
        <w:rPr>
          <w:spacing w:val="-2"/>
        </w:rPr>
        <w:t>i</w:t>
      </w:r>
      <w:r>
        <w:t>s</w:t>
      </w:r>
      <w:r>
        <w:rPr>
          <w:spacing w:val="-3"/>
        </w:rPr>
        <w:t xml:space="preserve"> </w:t>
      </w:r>
      <w:r>
        <w:rPr>
          <w:spacing w:val="-1"/>
        </w:rPr>
        <w:t>app</w:t>
      </w:r>
      <w:r>
        <w:t>r</w:t>
      </w:r>
      <w:r>
        <w:rPr>
          <w:spacing w:val="2"/>
        </w:rPr>
        <w:t>o</w:t>
      </w:r>
      <w:r>
        <w:rPr>
          <w:spacing w:val="-1"/>
        </w:rPr>
        <w:t>p</w:t>
      </w:r>
      <w:r>
        <w:t>r</w:t>
      </w:r>
      <w:r>
        <w:rPr>
          <w:spacing w:val="1"/>
        </w:rPr>
        <w:t>i</w:t>
      </w:r>
      <w:r>
        <w:rPr>
          <w:spacing w:val="-1"/>
        </w:rPr>
        <w:t>ate</w:t>
      </w:r>
      <w:r>
        <w:t>.</w:t>
      </w:r>
    </w:p>
    <w:p w14:paraId="02DF8E86" w14:textId="77777777" w:rsidR="00663DA8" w:rsidRDefault="00920CFF" w:rsidP="00BB12E1">
      <w:pPr>
        <w:pStyle w:val="BodyText"/>
        <w:spacing w:line="271" w:lineRule="auto"/>
        <w:ind w:left="993"/>
        <w:jc w:val="both"/>
      </w:pPr>
      <w:r>
        <w:t>F</w:t>
      </w:r>
      <w:r>
        <w:rPr>
          <w:spacing w:val="-1"/>
        </w:rPr>
        <w:t>o</w:t>
      </w:r>
      <w:r>
        <w:t>r</w:t>
      </w:r>
      <w:r>
        <w:rPr>
          <w:spacing w:val="-2"/>
        </w:rPr>
        <w:t xml:space="preserve"> </w:t>
      </w:r>
      <w:r>
        <w:rPr>
          <w:spacing w:val="-1"/>
        </w:rPr>
        <w:t>e</w:t>
      </w:r>
      <w:r>
        <w:rPr>
          <w:spacing w:val="1"/>
        </w:rPr>
        <w:t>x</w:t>
      </w:r>
      <w:r>
        <w:rPr>
          <w:spacing w:val="-1"/>
        </w:rPr>
        <w:t>a</w:t>
      </w:r>
      <w:r>
        <w:rPr>
          <w:spacing w:val="4"/>
        </w:rPr>
        <w:t>m</w:t>
      </w:r>
      <w:r>
        <w:rPr>
          <w:spacing w:val="-1"/>
        </w:rPr>
        <w:t>p</w:t>
      </w:r>
      <w:r>
        <w:rPr>
          <w:spacing w:val="-2"/>
        </w:rPr>
        <w:t>l</w:t>
      </w:r>
      <w:r>
        <w:rPr>
          <w:spacing w:val="-1"/>
        </w:rPr>
        <w:t>e</w:t>
      </w:r>
      <w:r>
        <w:t>,</w:t>
      </w:r>
      <w:r>
        <w:rPr>
          <w:spacing w:val="-3"/>
        </w:rPr>
        <w:t xml:space="preserve"> </w:t>
      </w:r>
      <w:r>
        <w:rPr>
          <w:spacing w:val="-2"/>
        </w:rPr>
        <w:t>i</w:t>
      </w:r>
      <w:r>
        <w:t xml:space="preserve">f a </w:t>
      </w:r>
      <w:r>
        <w:rPr>
          <w:spacing w:val="1"/>
        </w:rPr>
        <w:t>c</w:t>
      </w:r>
      <w:r>
        <w:rPr>
          <w:spacing w:val="-1"/>
        </w:rPr>
        <w:t>oun</w:t>
      </w:r>
      <w:r>
        <w:rPr>
          <w:spacing w:val="3"/>
        </w:rPr>
        <w:t>c</w:t>
      </w:r>
      <w:r>
        <w:rPr>
          <w:spacing w:val="-2"/>
        </w:rPr>
        <w:t>i</w:t>
      </w:r>
      <w:r>
        <w:t>l</w:t>
      </w:r>
      <w:r>
        <w:rPr>
          <w:spacing w:val="-1"/>
        </w:rPr>
        <w:t xml:space="preserve"> </w:t>
      </w:r>
      <w:r>
        <w:rPr>
          <w:spacing w:val="2"/>
        </w:rPr>
        <w:t>h</w:t>
      </w:r>
      <w:r>
        <w:rPr>
          <w:spacing w:val="-1"/>
        </w:rPr>
        <w:t>a</w:t>
      </w:r>
      <w:r>
        <w:t>s</w:t>
      </w:r>
      <w:r>
        <w:rPr>
          <w:spacing w:val="-1"/>
        </w:rPr>
        <w:t xml:space="preserve"> </w:t>
      </w:r>
      <w:r>
        <w:rPr>
          <w:spacing w:val="-2"/>
        </w:rPr>
        <w:t>i</w:t>
      </w:r>
      <w:r>
        <w:rPr>
          <w:spacing w:val="-1"/>
        </w:rPr>
        <w:t>n</w:t>
      </w:r>
      <w:r>
        <w:rPr>
          <w:spacing w:val="1"/>
        </w:rPr>
        <w:t>c</w:t>
      </w:r>
      <w:r>
        <w:rPr>
          <w:spacing w:val="-1"/>
        </w:rPr>
        <w:t>u</w:t>
      </w:r>
      <w:r>
        <w:t>rr</w:t>
      </w:r>
      <w:r>
        <w:rPr>
          <w:spacing w:val="-1"/>
        </w:rPr>
        <w:t>e</w:t>
      </w:r>
      <w:r>
        <w:t xml:space="preserve">d </w:t>
      </w:r>
      <w:r>
        <w:rPr>
          <w:spacing w:val="-1"/>
        </w:rPr>
        <w:t>e</w:t>
      </w:r>
      <w:r>
        <w:rPr>
          <w:spacing w:val="1"/>
        </w:rPr>
        <w:t>x</w:t>
      </w:r>
      <w:r>
        <w:rPr>
          <w:spacing w:val="2"/>
        </w:rPr>
        <w:t>p</w:t>
      </w:r>
      <w:r>
        <w:rPr>
          <w:spacing w:val="-1"/>
        </w:rPr>
        <w:t>en</w:t>
      </w:r>
      <w:r>
        <w:rPr>
          <w:spacing w:val="1"/>
        </w:rPr>
        <w:t>s</w:t>
      </w:r>
      <w:r>
        <w:rPr>
          <w:spacing w:val="-1"/>
        </w:rPr>
        <w:t>e</w:t>
      </w:r>
      <w:r>
        <w:t>s</w:t>
      </w:r>
      <w:r>
        <w:rPr>
          <w:spacing w:val="-1"/>
        </w:rPr>
        <w:t xml:space="preserve"> a</w:t>
      </w:r>
      <w:r>
        <w:t>s</w:t>
      </w:r>
      <w:r>
        <w:rPr>
          <w:spacing w:val="1"/>
        </w:rPr>
        <w:t xml:space="preserve"> </w:t>
      </w:r>
      <w:r>
        <w:t>a r</w:t>
      </w:r>
      <w:r>
        <w:rPr>
          <w:spacing w:val="-1"/>
        </w:rPr>
        <w:t>e</w:t>
      </w:r>
      <w:r>
        <w:rPr>
          <w:spacing w:val="1"/>
        </w:rPr>
        <w:t>s</w:t>
      </w:r>
      <w:r>
        <w:rPr>
          <w:spacing w:val="-1"/>
        </w:rPr>
        <w:t>u</w:t>
      </w:r>
      <w:r>
        <w:rPr>
          <w:spacing w:val="-2"/>
        </w:rPr>
        <w:t>l</w:t>
      </w:r>
      <w:r>
        <w:t xml:space="preserve">t </w:t>
      </w:r>
      <w:r>
        <w:rPr>
          <w:spacing w:val="-1"/>
        </w:rPr>
        <w:t>o</w:t>
      </w:r>
      <w:r>
        <w:t xml:space="preserve">f </w:t>
      </w:r>
      <w:r>
        <w:rPr>
          <w:spacing w:val="-1"/>
        </w:rPr>
        <w:t>th</w:t>
      </w:r>
      <w:r>
        <w:t>e</w:t>
      </w:r>
      <w:r>
        <w:rPr>
          <w:spacing w:val="-3"/>
        </w:rPr>
        <w:t xml:space="preserve"> </w:t>
      </w:r>
      <w:r>
        <w:rPr>
          <w:spacing w:val="2"/>
        </w:rPr>
        <w:t>f</w:t>
      </w:r>
      <w:r>
        <w:rPr>
          <w:spacing w:val="-2"/>
        </w:rPr>
        <w:t>l</w:t>
      </w:r>
      <w:r>
        <w:rPr>
          <w:spacing w:val="2"/>
        </w:rPr>
        <w:t>o</w:t>
      </w:r>
      <w:r>
        <w:rPr>
          <w:spacing w:val="-1"/>
        </w:rPr>
        <w:t>od</w:t>
      </w:r>
      <w:r>
        <w:t>s</w:t>
      </w:r>
      <w:r>
        <w:rPr>
          <w:spacing w:val="-1"/>
        </w:rPr>
        <w:t xml:space="preserve"> </w:t>
      </w:r>
      <w:r>
        <w:rPr>
          <w:spacing w:val="2"/>
        </w:rPr>
        <w:t>b</w:t>
      </w:r>
      <w:r>
        <w:rPr>
          <w:spacing w:val="-1"/>
        </w:rPr>
        <w:t>e</w:t>
      </w:r>
      <w:r>
        <w:rPr>
          <w:spacing w:val="1"/>
        </w:rPr>
        <w:t>c</w:t>
      </w:r>
      <w:r>
        <w:rPr>
          <w:spacing w:val="-1"/>
        </w:rPr>
        <w:t>au</w:t>
      </w:r>
      <w:r>
        <w:rPr>
          <w:spacing w:val="3"/>
        </w:rPr>
        <w:t>s</w:t>
      </w:r>
      <w:r>
        <w:t>e</w:t>
      </w:r>
      <w:r>
        <w:rPr>
          <w:spacing w:val="-2"/>
        </w:rPr>
        <w:t xml:space="preserve"> </w:t>
      </w:r>
      <w:r>
        <w:rPr>
          <w:spacing w:val="-1"/>
        </w:rPr>
        <w:t>t</w:t>
      </w:r>
      <w:r>
        <w:rPr>
          <w:spacing w:val="2"/>
        </w:rPr>
        <w:t>he</w:t>
      </w:r>
      <w:r>
        <w:t>y</w:t>
      </w:r>
      <w:r>
        <w:rPr>
          <w:spacing w:val="-4"/>
        </w:rPr>
        <w:t xml:space="preserve"> </w:t>
      </w:r>
      <w:r>
        <w:rPr>
          <w:spacing w:val="-1"/>
        </w:rPr>
        <w:t>h</w:t>
      </w:r>
      <w:r>
        <w:rPr>
          <w:spacing w:val="2"/>
        </w:rPr>
        <w:t>a</w:t>
      </w:r>
      <w:r>
        <w:rPr>
          <w:spacing w:val="-2"/>
        </w:rPr>
        <w:t>v</w:t>
      </w:r>
      <w:r>
        <w:t xml:space="preserve">e </w:t>
      </w:r>
      <w:r>
        <w:rPr>
          <w:spacing w:val="-1"/>
        </w:rPr>
        <w:t>h</w:t>
      </w:r>
      <w:r>
        <w:rPr>
          <w:spacing w:val="2"/>
        </w:rPr>
        <w:t>a</w:t>
      </w:r>
      <w:r>
        <w:t>d</w:t>
      </w:r>
      <w:r>
        <w:rPr>
          <w:spacing w:val="-3"/>
        </w:rPr>
        <w:t xml:space="preserve"> </w:t>
      </w:r>
      <w:r>
        <w:rPr>
          <w:spacing w:val="2"/>
        </w:rPr>
        <w:t>t</w:t>
      </w:r>
      <w:r>
        <w:t>o</w:t>
      </w:r>
      <w:r>
        <w:rPr>
          <w:spacing w:val="-3"/>
        </w:rPr>
        <w:t xml:space="preserve"> </w:t>
      </w:r>
      <w:r>
        <w:rPr>
          <w:spacing w:val="2"/>
        </w:rPr>
        <w:t>pa</w:t>
      </w:r>
      <w:r>
        <w:t>y</w:t>
      </w:r>
      <w:r>
        <w:rPr>
          <w:spacing w:val="-5"/>
        </w:rPr>
        <w:t xml:space="preserve"> </w:t>
      </w:r>
      <w:r>
        <w:rPr>
          <w:spacing w:val="2"/>
        </w:rPr>
        <w:t>f</w:t>
      </w:r>
      <w:r>
        <w:rPr>
          <w:spacing w:val="-1"/>
        </w:rPr>
        <w:t>o</w:t>
      </w:r>
      <w:r>
        <w:t>r</w:t>
      </w:r>
      <w:r>
        <w:rPr>
          <w:spacing w:val="-2"/>
        </w:rPr>
        <w:t xml:space="preserve"> </w:t>
      </w:r>
      <w:r>
        <w:rPr>
          <w:spacing w:val="3"/>
        </w:rPr>
        <w:t>r</w:t>
      </w:r>
      <w:r>
        <w:rPr>
          <w:spacing w:val="-1"/>
        </w:rPr>
        <w:t>ep</w:t>
      </w:r>
      <w:r>
        <w:rPr>
          <w:spacing w:val="2"/>
        </w:rPr>
        <w:t>a</w:t>
      </w:r>
      <w:r>
        <w:rPr>
          <w:spacing w:val="-2"/>
        </w:rPr>
        <w:t>i</w:t>
      </w:r>
      <w:r>
        <w:t>rs</w:t>
      </w:r>
      <w:r>
        <w:rPr>
          <w:w w:val="99"/>
        </w:rPr>
        <w:t xml:space="preserve"> </w:t>
      </w:r>
      <w:r>
        <w:rPr>
          <w:spacing w:val="-2"/>
        </w:rPr>
        <w:t>i</w:t>
      </w:r>
      <w:r>
        <w:t>t</w:t>
      </w:r>
      <w:r>
        <w:rPr>
          <w:spacing w:val="-1"/>
        </w:rPr>
        <w:t xml:space="preserve"> </w:t>
      </w:r>
      <w:r>
        <w:rPr>
          <w:spacing w:val="4"/>
        </w:rPr>
        <w:t>m</w:t>
      </w:r>
      <w:r>
        <w:rPr>
          <w:spacing w:val="2"/>
        </w:rPr>
        <w:t>a</w:t>
      </w:r>
      <w:r>
        <w:t>y</w:t>
      </w:r>
      <w:r>
        <w:rPr>
          <w:spacing w:val="-4"/>
        </w:rPr>
        <w:t xml:space="preserve"> </w:t>
      </w:r>
      <w:r>
        <w:rPr>
          <w:spacing w:val="-1"/>
        </w:rPr>
        <w:t>b</w:t>
      </w:r>
      <w:r>
        <w:t>e</w:t>
      </w:r>
      <w:r>
        <w:rPr>
          <w:spacing w:val="-1"/>
        </w:rPr>
        <w:t xml:space="preserve"> </w:t>
      </w:r>
      <w:r>
        <w:rPr>
          <w:spacing w:val="2"/>
        </w:rPr>
        <w:t>t</w:t>
      </w:r>
      <w:r>
        <w:rPr>
          <w:spacing w:val="-1"/>
        </w:rPr>
        <w:t>ha</w:t>
      </w:r>
      <w:r>
        <w:t xml:space="preserve">t </w:t>
      </w:r>
      <w:r>
        <w:rPr>
          <w:spacing w:val="2"/>
        </w:rPr>
        <w:t>t</w:t>
      </w:r>
      <w:r>
        <w:rPr>
          <w:spacing w:val="-1"/>
        </w:rPr>
        <w:t>h</w:t>
      </w:r>
      <w:r>
        <w:rPr>
          <w:spacing w:val="4"/>
        </w:rPr>
        <w:t>e</w:t>
      </w:r>
      <w:r>
        <w:t>y</w:t>
      </w:r>
      <w:r>
        <w:rPr>
          <w:spacing w:val="-5"/>
        </w:rPr>
        <w:t xml:space="preserve"> </w:t>
      </w:r>
      <w:r>
        <w:rPr>
          <w:spacing w:val="2"/>
        </w:rPr>
        <w:t>h</w:t>
      </w:r>
      <w:r>
        <w:rPr>
          <w:spacing w:val="-1"/>
        </w:rPr>
        <w:t>a</w:t>
      </w:r>
      <w:r>
        <w:rPr>
          <w:spacing w:val="1"/>
        </w:rPr>
        <w:t>v</w:t>
      </w:r>
      <w:r>
        <w:t>e r</w:t>
      </w:r>
      <w:r>
        <w:rPr>
          <w:spacing w:val="2"/>
        </w:rPr>
        <w:t>e</w:t>
      </w:r>
      <w:r>
        <w:rPr>
          <w:spacing w:val="1"/>
        </w:rPr>
        <w:t>s</w:t>
      </w:r>
      <w:r>
        <w:rPr>
          <w:spacing w:val="-1"/>
        </w:rPr>
        <w:t>u</w:t>
      </w:r>
      <w:r>
        <w:rPr>
          <w:spacing w:val="-2"/>
        </w:rPr>
        <w:t>l</w:t>
      </w:r>
      <w:r>
        <w:rPr>
          <w:spacing w:val="-1"/>
        </w:rPr>
        <w:t>te</w:t>
      </w:r>
      <w:r>
        <w:t>d</w:t>
      </w:r>
      <w:r>
        <w:rPr>
          <w:spacing w:val="1"/>
        </w:rPr>
        <w:t xml:space="preserve"> </w:t>
      </w:r>
      <w:r>
        <w:rPr>
          <w:spacing w:val="-2"/>
        </w:rPr>
        <w:t>i</w:t>
      </w:r>
      <w:r>
        <w:t>n</w:t>
      </w:r>
      <w:r>
        <w:rPr>
          <w:spacing w:val="1"/>
        </w:rPr>
        <w:t xml:space="preserve"> </w:t>
      </w:r>
      <w:r>
        <w:t xml:space="preserve">a </w:t>
      </w:r>
      <w:r>
        <w:rPr>
          <w:spacing w:val="-1"/>
        </w:rPr>
        <w:t>g</w:t>
      </w:r>
      <w:r>
        <w:t>r</w:t>
      </w:r>
      <w:r>
        <w:rPr>
          <w:spacing w:val="2"/>
        </w:rPr>
        <w:t>e</w:t>
      </w:r>
      <w:r>
        <w:rPr>
          <w:spacing w:val="-1"/>
        </w:rPr>
        <w:t>ate</w:t>
      </w:r>
      <w:r>
        <w:t xml:space="preserve">r </w:t>
      </w:r>
      <w:r>
        <w:rPr>
          <w:spacing w:val="2"/>
        </w:rPr>
        <w:t>t</w:t>
      </w:r>
      <w:r>
        <w:rPr>
          <w:spacing w:val="-1"/>
        </w:rPr>
        <w:t>ha</w:t>
      </w:r>
      <w:r>
        <w:t>n</w:t>
      </w:r>
      <w:r>
        <w:rPr>
          <w:spacing w:val="1"/>
        </w:rPr>
        <w:t xml:space="preserve"> </w:t>
      </w:r>
      <w:r>
        <w:rPr>
          <w:spacing w:val="-1"/>
        </w:rPr>
        <w:t>e</w:t>
      </w:r>
      <w:r>
        <w:rPr>
          <w:spacing w:val="1"/>
        </w:rPr>
        <w:t>x</w:t>
      </w:r>
      <w:r>
        <w:rPr>
          <w:spacing w:val="2"/>
        </w:rPr>
        <w:t>p</w:t>
      </w:r>
      <w:r>
        <w:rPr>
          <w:spacing w:val="-1"/>
        </w:rPr>
        <w:t>e</w:t>
      </w:r>
      <w:r>
        <w:rPr>
          <w:spacing w:val="1"/>
        </w:rPr>
        <w:t>c</w:t>
      </w:r>
      <w:r>
        <w:rPr>
          <w:spacing w:val="-1"/>
        </w:rPr>
        <w:t>te</w:t>
      </w:r>
      <w:r>
        <w:t xml:space="preserve">d </w:t>
      </w:r>
      <w:r>
        <w:rPr>
          <w:spacing w:val="2"/>
        </w:rPr>
        <w:t>d</w:t>
      </w:r>
      <w:r>
        <w:rPr>
          <w:spacing w:val="-1"/>
        </w:rPr>
        <w:t>e</w:t>
      </w:r>
      <w:r>
        <w:rPr>
          <w:spacing w:val="2"/>
        </w:rPr>
        <w:t>f</w:t>
      </w:r>
      <w:r>
        <w:rPr>
          <w:spacing w:val="-2"/>
        </w:rPr>
        <w:t>i</w:t>
      </w:r>
      <w:r>
        <w:rPr>
          <w:spacing w:val="1"/>
        </w:rPr>
        <w:t>c</w:t>
      </w:r>
      <w:r>
        <w:rPr>
          <w:spacing w:val="-2"/>
        </w:rPr>
        <w:t>i</w:t>
      </w:r>
      <w:r>
        <w:t>t</w:t>
      </w:r>
      <w:r>
        <w:rPr>
          <w:spacing w:val="-1"/>
        </w:rPr>
        <w:t xml:space="preserve"> </w:t>
      </w:r>
      <w:r>
        <w:rPr>
          <w:spacing w:val="1"/>
        </w:rPr>
        <w:t>i</w:t>
      </w:r>
      <w:r>
        <w:t xml:space="preserve">n </w:t>
      </w:r>
      <w:r>
        <w:rPr>
          <w:spacing w:val="-1"/>
        </w:rPr>
        <w:t>t</w:t>
      </w:r>
      <w:r>
        <w:rPr>
          <w:spacing w:val="2"/>
        </w:rPr>
        <w:t>h</w:t>
      </w:r>
      <w:r>
        <w:t>e</w:t>
      </w:r>
      <w:r>
        <w:rPr>
          <w:spacing w:val="-1"/>
        </w:rPr>
        <w:t xml:space="preserve"> </w:t>
      </w:r>
      <w:r>
        <w:t>C</w:t>
      </w:r>
      <w:r>
        <w:rPr>
          <w:spacing w:val="-1"/>
        </w:rPr>
        <w:t>o</w:t>
      </w:r>
      <w:r>
        <w:rPr>
          <w:spacing w:val="4"/>
        </w:rPr>
        <w:t>m</w:t>
      </w:r>
      <w:r>
        <w:rPr>
          <w:spacing w:val="-1"/>
        </w:rPr>
        <w:t>p</w:t>
      </w:r>
      <w:r>
        <w:t>r</w:t>
      </w:r>
      <w:r>
        <w:rPr>
          <w:spacing w:val="-1"/>
        </w:rPr>
        <w:t>ehen</w:t>
      </w:r>
      <w:r>
        <w:rPr>
          <w:spacing w:val="1"/>
        </w:rPr>
        <w:t>si</w:t>
      </w:r>
      <w:r>
        <w:rPr>
          <w:spacing w:val="-2"/>
        </w:rPr>
        <w:t>v</w:t>
      </w:r>
      <w:r>
        <w:t>e</w:t>
      </w:r>
      <w:r>
        <w:rPr>
          <w:spacing w:val="1"/>
        </w:rPr>
        <w:t xml:space="preserve"> </w:t>
      </w:r>
      <w:r>
        <w:rPr>
          <w:spacing w:val="-1"/>
        </w:rPr>
        <w:t>In</w:t>
      </w:r>
      <w:r>
        <w:rPr>
          <w:spacing w:val="1"/>
        </w:rPr>
        <w:t>c</w:t>
      </w:r>
      <w:r>
        <w:rPr>
          <w:spacing w:val="-1"/>
        </w:rPr>
        <w:t>o</w:t>
      </w:r>
      <w:r>
        <w:rPr>
          <w:spacing w:val="4"/>
        </w:rPr>
        <w:t>m</w:t>
      </w:r>
      <w:r>
        <w:t xml:space="preserve">e </w:t>
      </w:r>
      <w:r>
        <w:rPr>
          <w:spacing w:val="-1"/>
        </w:rPr>
        <w:t>State</w:t>
      </w:r>
      <w:r>
        <w:rPr>
          <w:spacing w:val="4"/>
        </w:rPr>
        <w:t>m</w:t>
      </w:r>
      <w:r>
        <w:rPr>
          <w:spacing w:val="-1"/>
        </w:rPr>
        <w:t>ent</w:t>
      </w:r>
      <w:r>
        <w:t>.</w:t>
      </w:r>
      <w:r>
        <w:rPr>
          <w:spacing w:val="1"/>
        </w:rPr>
        <w:t xml:space="preserve"> </w:t>
      </w:r>
      <w:r>
        <w:rPr>
          <w:spacing w:val="3"/>
        </w:rPr>
        <w:t>T</w:t>
      </w:r>
      <w:r>
        <w:rPr>
          <w:spacing w:val="-1"/>
        </w:rPr>
        <w:t>h</w:t>
      </w:r>
      <w:r>
        <w:rPr>
          <w:spacing w:val="-2"/>
        </w:rPr>
        <w:t>i</w:t>
      </w:r>
      <w:r>
        <w:t>s</w:t>
      </w:r>
      <w:r>
        <w:rPr>
          <w:w w:val="99"/>
        </w:rPr>
        <w:t xml:space="preserve"> </w:t>
      </w:r>
      <w:r>
        <w:t>w</w:t>
      </w:r>
      <w:r>
        <w:rPr>
          <w:spacing w:val="-2"/>
        </w:rPr>
        <w:t>i</w:t>
      </w:r>
      <w:r>
        <w:rPr>
          <w:spacing w:val="1"/>
        </w:rPr>
        <w:t>l</w:t>
      </w:r>
      <w:r>
        <w:t>l</w:t>
      </w:r>
      <w:r>
        <w:rPr>
          <w:spacing w:val="-5"/>
        </w:rPr>
        <w:t xml:space="preserve"> </w:t>
      </w:r>
      <w:r>
        <w:rPr>
          <w:spacing w:val="2"/>
        </w:rPr>
        <w:t>b</w:t>
      </w:r>
      <w:r>
        <w:t>e</w:t>
      </w:r>
      <w:r>
        <w:rPr>
          <w:spacing w:val="-3"/>
        </w:rPr>
        <w:t xml:space="preserve"> </w:t>
      </w:r>
      <w:r>
        <w:rPr>
          <w:spacing w:val="-1"/>
        </w:rPr>
        <w:t>e</w:t>
      </w:r>
      <w:r>
        <w:rPr>
          <w:spacing w:val="4"/>
        </w:rPr>
        <w:t>m</w:t>
      </w:r>
      <w:r>
        <w:rPr>
          <w:spacing w:val="-1"/>
        </w:rPr>
        <w:t>pha</w:t>
      </w:r>
      <w:r>
        <w:rPr>
          <w:spacing w:val="1"/>
        </w:rPr>
        <w:t>s</w:t>
      </w:r>
      <w:r>
        <w:rPr>
          <w:spacing w:val="-2"/>
        </w:rPr>
        <w:t>i</w:t>
      </w:r>
      <w:r>
        <w:rPr>
          <w:spacing w:val="1"/>
        </w:rPr>
        <w:t>s</w:t>
      </w:r>
      <w:r>
        <w:rPr>
          <w:spacing w:val="-1"/>
        </w:rPr>
        <w:t>e</w:t>
      </w:r>
      <w:r>
        <w:t>d</w:t>
      </w:r>
      <w:r>
        <w:rPr>
          <w:spacing w:val="-1"/>
        </w:rPr>
        <w:t xml:space="preserve"> be</w:t>
      </w:r>
      <w:r>
        <w:rPr>
          <w:spacing w:val="1"/>
        </w:rPr>
        <w:t>c</w:t>
      </w:r>
      <w:r>
        <w:rPr>
          <w:spacing w:val="2"/>
        </w:rPr>
        <w:t>a</w:t>
      </w:r>
      <w:r>
        <w:rPr>
          <w:spacing w:val="-1"/>
        </w:rPr>
        <w:t>u</w:t>
      </w:r>
      <w:r>
        <w:rPr>
          <w:spacing w:val="3"/>
        </w:rPr>
        <w:t>s</w:t>
      </w:r>
      <w:r>
        <w:t>e</w:t>
      </w:r>
      <w:r>
        <w:rPr>
          <w:spacing w:val="-3"/>
        </w:rPr>
        <w:t xml:space="preserve"> </w:t>
      </w:r>
      <w:r>
        <w:rPr>
          <w:spacing w:val="-1"/>
        </w:rPr>
        <w:t>o</w:t>
      </w:r>
      <w:r>
        <w:t>f</w:t>
      </w:r>
      <w:r>
        <w:rPr>
          <w:spacing w:val="-1"/>
        </w:rPr>
        <w:t xml:space="preserve"> th</w:t>
      </w:r>
      <w:r>
        <w:t>e</w:t>
      </w:r>
      <w:r>
        <w:rPr>
          <w:spacing w:val="-1"/>
        </w:rPr>
        <w:t xml:space="preserve"> </w:t>
      </w:r>
      <w:r>
        <w:rPr>
          <w:spacing w:val="2"/>
        </w:rPr>
        <w:t>f</w:t>
      </w:r>
      <w:r>
        <w:rPr>
          <w:spacing w:val="-1"/>
        </w:rPr>
        <w:t>a</w:t>
      </w:r>
      <w:r>
        <w:rPr>
          <w:spacing w:val="1"/>
        </w:rPr>
        <w:t>c</w:t>
      </w:r>
      <w:r>
        <w:t>t</w:t>
      </w:r>
      <w:r>
        <w:rPr>
          <w:spacing w:val="-3"/>
        </w:rPr>
        <w:t xml:space="preserve"> </w:t>
      </w:r>
      <w:r>
        <w:rPr>
          <w:spacing w:val="-1"/>
        </w:rPr>
        <w:t>tha</w:t>
      </w:r>
      <w:r>
        <w:t>t</w:t>
      </w:r>
      <w:r>
        <w:rPr>
          <w:spacing w:val="-1"/>
        </w:rPr>
        <w:t xml:space="preserve"> </w:t>
      </w:r>
      <w:r>
        <w:rPr>
          <w:spacing w:val="1"/>
        </w:rPr>
        <w:t>i</w:t>
      </w:r>
      <w:r>
        <w:rPr>
          <w:spacing w:val="-1"/>
        </w:rPr>
        <w:t>n</w:t>
      </w:r>
      <w:r>
        <w:rPr>
          <w:spacing w:val="1"/>
        </w:rPr>
        <w:t>s</w:t>
      </w:r>
      <w:r>
        <w:rPr>
          <w:spacing w:val="-1"/>
        </w:rPr>
        <w:t>u</w:t>
      </w:r>
      <w:r>
        <w:t>r</w:t>
      </w:r>
      <w:r>
        <w:rPr>
          <w:spacing w:val="-1"/>
        </w:rPr>
        <w:t>an</w:t>
      </w:r>
      <w:r>
        <w:rPr>
          <w:spacing w:val="1"/>
        </w:rPr>
        <w:t>c</w:t>
      </w:r>
      <w:r>
        <w:t>e</w:t>
      </w:r>
      <w:r>
        <w:rPr>
          <w:spacing w:val="-1"/>
        </w:rPr>
        <w:t xml:space="preserve"> </w:t>
      </w:r>
      <w:r>
        <w:t>r</w:t>
      </w:r>
      <w:r>
        <w:rPr>
          <w:spacing w:val="-1"/>
        </w:rPr>
        <w:t>e</w:t>
      </w:r>
      <w:r>
        <w:rPr>
          <w:spacing w:val="1"/>
        </w:rPr>
        <w:t>c</w:t>
      </w:r>
      <w:r>
        <w:rPr>
          <w:spacing w:val="-1"/>
        </w:rPr>
        <w:t>o</w:t>
      </w:r>
      <w:r>
        <w:rPr>
          <w:spacing w:val="-2"/>
        </w:rPr>
        <w:t>v</w:t>
      </w:r>
      <w:r>
        <w:rPr>
          <w:spacing w:val="-1"/>
        </w:rPr>
        <w:t>e</w:t>
      </w:r>
      <w:r>
        <w:t>r</w:t>
      </w:r>
      <w:r>
        <w:rPr>
          <w:spacing w:val="1"/>
        </w:rPr>
        <w:t>i</w:t>
      </w:r>
      <w:r>
        <w:rPr>
          <w:spacing w:val="-1"/>
        </w:rPr>
        <w:t>e</w:t>
      </w:r>
      <w:r>
        <w:t>s</w:t>
      </w:r>
      <w:r>
        <w:rPr>
          <w:spacing w:val="-1"/>
        </w:rPr>
        <w:t xml:space="preserve"> </w:t>
      </w:r>
      <w:r>
        <w:rPr>
          <w:spacing w:val="1"/>
        </w:rPr>
        <w:t>c</w:t>
      </w:r>
      <w:r>
        <w:rPr>
          <w:spacing w:val="-1"/>
        </w:rPr>
        <w:t>an</w:t>
      </w:r>
      <w:r>
        <w:rPr>
          <w:spacing w:val="2"/>
        </w:rPr>
        <w:t>n</w:t>
      </w:r>
      <w:r>
        <w:rPr>
          <w:spacing w:val="-1"/>
        </w:rPr>
        <w:t>o</w:t>
      </w:r>
      <w:r>
        <w:t>t</w:t>
      </w:r>
      <w:r>
        <w:rPr>
          <w:spacing w:val="-1"/>
        </w:rPr>
        <w:t xml:space="preserve"> b</w:t>
      </w:r>
      <w:r>
        <w:t>e</w:t>
      </w:r>
      <w:r>
        <w:rPr>
          <w:spacing w:val="-1"/>
        </w:rPr>
        <w:t xml:space="preserve"> boo</w:t>
      </w:r>
      <w:r>
        <w:rPr>
          <w:spacing w:val="3"/>
        </w:rPr>
        <w:t>k</w:t>
      </w:r>
      <w:r>
        <w:rPr>
          <w:spacing w:val="-1"/>
        </w:rPr>
        <w:t>e</w:t>
      </w:r>
      <w:r>
        <w:t>d</w:t>
      </w:r>
      <w:r>
        <w:rPr>
          <w:spacing w:val="-3"/>
        </w:rPr>
        <w:t xml:space="preserve"> </w:t>
      </w:r>
      <w:r>
        <w:rPr>
          <w:spacing w:val="-1"/>
        </w:rPr>
        <w:t>a</w:t>
      </w:r>
      <w:r>
        <w:t>s</w:t>
      </w:r>
      <w:r>
        <w:rPr>
          <w:spacing w:val="-2"/>
        </w:rPr>
        <w:t xml:space="preserve"> </w:t>
      </w:r>
      <w:r>
        <w:t>r</w:t>
      </w:r>
      <w:r>
        <w:rPr>
          <w:spacing w:val="2"/>
        </w:rPr>
        <w:t>e</w:t>
      </w:r>
      <w:r>
        <w:rPr>
          <w:spacing w:val="-2"/>
        </w:rPr>
        <w:t>v</w:t>
      </w:r>
      <w:r>
        <w:rPr>
          <w:spacing w:val="2"/>
        </w:rPr>
        <w:t>e</w:t>
      </w:r>
      <w:r>
        <w:rPr>
          <w:spacing w:val="-1"/>
        </w:rPr>
        <w:t>n</w:t>
      </w:r>
      <w:r>
        <w:rPr>
          <w:spacing w:val="2"/>
        </w:rPr>
        <w:t>u</w:t>
      </w:r>
      <w:r>
        <w:t>e</w:t>
      </w:r>
      <w:r>
        <w:rPr>
          <w:spacing w:val="-3"/>
        </w:rPr>
        <w:t xml:space="preserve"> </w:t>
      </w:r>
      <w:r>
        <w:rPr>
          <w:spacing w:val="2"/>
        </w:rPr>
        <w:t>u</w:t>
      </w:r>
      <w:r>
        <w:rPr>
          <w:spacing w:val="-1"/>
        </w:rPr>
        <w:t>nt</w:t>
      </w:r>
      <w:r>
        <w:rPr>
          <w:spacing w:val="1"/>
        </w:rPr>
        <w:t>i</w:t>
      </w:r>
      <w:r>
        <w:t>l</w:t>
      </w:r>
      <w:r>
        <w:rPr>
          <w:spacing w:val="-4"/>
        </w:rPr>
        <w:t xml:space="preserve"> </w:t>
      </w:r>
      <w:r>
        <w:rPr>
          <w:spacing w:val="2"/>
        </w:rPr>
        <w:t>t</w:t>
      </w:r>
      <w:r>
        <w:rPr>
          <w:spacing w:val="-1"/>
        </w:rPr>
        <w:t>h</w:t>
      </w:r>
      <w:r>
        <w:t>e</w:t>
      </w:r>
      <w:r>
        <w:rPr>
          <w:spacing w:val="-4"/>
        </w:rPr>
        <w:t xml:space="preserve"> </w:t>
      </w:r>
      <w:r>
        <w:t>r</w:t>
      </w:r>
      <w:r>
        <w:rPr>
          <w:spacing w:val="-1"/>
        </w:rPr>
        <w:t>e</w:t>
      </w:r>
      <w:r>
        <w:rPr>
          <w:spacing w:val="3"/>
        </w:rPr>
        <w:t>c</w:t>
      </w:r>
      <w:r>
        <w:rPr>
          <w:spacing w:val="-1"/>
        </w:rPr>
        <w:t>e</w:t>
      </w:r>
      <w:r>
        <w:rPr>
          <w:spacing w:val="-2"/>
        </w:rPr>
        <w:t>i</w:t>
      </w:r>
      <w:r>
        <w:rPr>
          <w:spacing w:val="-1"/>
        </w:rPr>
        <w:t>p</w:t>
      </w:r>
      <w:r>
        <w:t xml:space="preserve">t </w:t>
      </w:r>
      <w:r>
        <w:rPr>
          <w:spacing w:val="-1"/>
        </w:rPr>
        <w:t>o</w:t>
      </w:r>
      <w:r>
        <w:t>f</w:t>
      </w:r>
      <w:r>
        <w:rPr>
          <w:w w:val="99"/>
        </w:rPr>
        <w:t xml:space="preserve"> </w:t>
      </w:r>
      <w:r>
        <w:rPr>
          <w:spacing w:val="-1"/>
        </w:rPr>
        <w:t>th</w:t>
      </w:r>
      <w:r>
        <w:t>e</w:t>
      </w:r>
      <w:r>
        <w:rPr>
          <w:spacing w:val="13"/>
        </w:rPr>
        <w:t xml:space="preserve"> </w:t>
      </w:r>
      <w:r>
        <w:rPr>
          <w:spacing w:val="1"/>
        </w:rPr>
        <w:t>c</w:t>
      </w:r>
      <w:r>
        <w:rPr>
          <w:spacing w:val="-2"/>
        </w:rPr>
        <w:t>l</w:t>
      </w:r>
      <w:r>
        <w:rPr>
          <w:spacing w:val="2"/>
        </w:rPr>
        <w:t>a</w:t>
      </w:r>
      <w:r>
        <w:rPr>
          <w:spacing w:val="-2"/>
        </w:rPr>
        <w:t>i</w:t>
      </w:r>
      <w:r>
        <w:t>m</w:t>
      </w:r>
      <w:r>
        <w:rPr>
          <w:spacing w:val="19"/>
        </w:rPr>
        <w:t xml:space="preserve"> </w:t>
      </w:r>
      <w:r>
        <w:rPr>
          <w:spacing w:val="-2"/>
        </w:rPr>
        <w:t>i</w:t>
      </w:r>
      <w:r>
        <w:t>s</w:t>
      </w:r>
      <w:r>
        <w:rPr>
          <w:spacing w:val="16"/>
        </w:rPr>
        <w:t xml:space="preserve"> </w:t>
      </w:r>
      <w:r>
        <w:rPr>
          <w:spacing w:val="-2"/>
        </w:rPr>
        <w:t>vi</w:t>
      </w:r>
      <w:r>
        <w:t>r</w:t>
      </w:r>
      <w:r>
        <w:rPr>
          <w:spacing w:val="-1"/>
        </w:rPr>
        <w:t>t</w:t>
      </w:r>
      <w:r>
        <w:rPr>
          <w:spacing w:val="2"/>
        </w:rPr>
        <w:t>u</w:t>
      </w:r>
      <w:r>
        <w:rPr>
          <w:spacing w:val="-1"/>
        </w:rPr>
        <w:t>a</w:t>
      </w:r>
      <w:r>
        <w:rPr>
          <w:spacing w:val="1"/>
        </w:rPr>
        <w:t>ll</w:t>
      </w:r>
      <w:r>
        <w:t>y</w:t>
      </w:r>
      <w:r>
        <w:rPr>
          <w:spacing w:val="11"/>
        </w:rPr>
        <w:t xml:space="preserve"> </w:t>
      </w:r>
      <w:r>
        <w:rPr>
          <w:spacing w:val="1"/>
        </w:rPr>
        <w:t>c</w:t>
      </w:r>
      <w:r>
        <w:rPr>
          <w:spacing w:val="-1"/>
        </w:rPr>
        <w:t>e</w:t>
      </w:r>
      <w:r>
        <w:t>r</w:t>
      </w:r>
      <w:r>
        <w:rPr>
          <w:spacing w:val="2"/>
        </w:rPr>
        <w:t>t</w:t>
      </w:r>
      <w:r>
        <w:rPr>
          <w:spacing w:val="-1"/>
        </w:rPr>
        <w:t>a</w:t>
      </w:r>
      <w:r>
        <w:rPr>
          <w:spacing w:val="1"/>
        </w:rPr>
        <w:t>i</w:t>
      </w:r>
      <w:r>
        <w:rPr>
          <w:spacing w:val="-1"/>
        </w:rPr>
        <w:t>n</w:t>
      </w:r>
      <w:r>
        <w:t>.</w:t>
      </w:r>
      <w:r>
        <w:rPr>
          <w:spacing w:val="13"/>
        </w:rPr>
        <w:t xml:space="preserve"> </w:t>
      </w:r>
      <w:r>
        <w:rPr>
          <w:spacing w:val="3"/>
        </w:rPr>
        <w:t>T</w:t>
      </w:r>
      <w:r>
        <w:rPr>
          <w:spacing w:val="-1"/>
        </w:rPr>
        <w:t>h</w:t>
      </w:r>
      <w:r>
        <w:rPr>
          <w:spacing w:val="-2"/>
        </w:rPr>
        <w:t>i</w:t>
      </w:r>
      <w:r>
        <w:t>s</w:t>
      </w:r>
      <w:r>
        <w:rPr>
          <w:spacing w:val="16"/>
        </w:rPr>
        <w:t xml:space="preserve"> </w:t>
      </w:r>
      <w:r>
        <w:rPr>
          <w:spacing w:val="4"/>
        </w:rPr>
        <w:t>m</w:t>
      </w:r>
      <w:r>
        <w:rPr>
          <w:spacing w:val="2"/>
        </w:rPr>
        <w:t>a</w:t>
      </w:r>
      <w:r>
        <w:t>y</w:t>
      </w:r>
      <w:r>
        <w:rPr>
          <w:spacing w:val="8"/>
        </w:rPr>
        <w:t xml:space="preserve"> </w:t>
      </w:r>
      <w:r>
        <w:rPr>
          <w:spacing w:val="-1"/>
        </w:rPr>
        <w:t>o</w:t>
      </w:r>
      <w:r>
        <w:rPr>
          <w:spacing w:val="1"/>
        </w:rPr>
        <w:t>cc</w:t>
      </w:r>
      <w:r>
        <w:rPr>
          <w:spacing w:val="-1"/>
        </w:rPr>
        <w:t>u</w:t>
      </w:r>
      <w:r>
        <w:t>r</w:t>
      </w:r>
      <w:r>
        <w:rPr>
          <w:spacing w:val="15"/>
        </w:rPr>
        <w:t xml:space="preserve"> </w:t>
      </w:r>
      <w:r>
        <w:rPr>
          <w:spacing w:val="-2"/>
        </w:rPr>
        <w:t>i</w:t>
      </w:r>
      <w:r>
        <w:t>n</w:t>
      </w:r>
      <w:r>
        <w:rPr>
          <w:spacing w:val="16"/>
        </w:rPr>
        <w:t xml:space="preserve"> </w:t>
      </w:r>
      <w:r>
        <w:t>a</w:t>
      </w:r>
      <w:r>
        <w:rPr>
          <w:spacing w:val="13"/>
        </w:rPr>
        <w:t xml:space="preserve"> </w:t>
      </w:r>
      <w:r>
        <w:rPr>
          <w:spacing w:val="2"/>
        </w:rPr>
        <w:t>d</w:t>
      </w:r>
      <w:r>
        <w:rPr>
          <w:spacing w:val="-2"/>
        </w:rPr>
        <w:t>i</w:t>
      </w:r>
      <w:r>
        <w:rPr>
          <w:spacing w:val="2"/>
        </w:rPr>
        <w:t>f</w:t>
      </w:r>
      <w:r>
        <w:rPr>
          <w:spacing w:val="-1"/>
        </w:rPr>
        <w:t>fe</w:t>
      </w:r>
      <w:r>
        <w:t>r</w:t>
      </w:r>
      <w:r>
        <w:rPr>
          <w:spacing w:val="-1"/>
        </w:rPr>
        <w:t>en</w:t>
      </w:r>
      <w:r>
        <w:t>t</w:t>
      </w:r>
      <w:r>
        <w:rPr>
          <w:spacing w:val="14"/>
        </w:rPr>
        <w:t xml:space="preserve"> </w:t>
      </w:r>
      <w:r>
        <w:rPr>
          <w:spacing w:val="2"/>
        </w:rPr>
        <w:t>p</w:t>
      </w:r>
      <w:r>
        <w:rPr>
          <w:spacing w:val="-1"/>
        </w:rPr>
        <w:t>e</w:t>
      </w:r>
      <w:r>
        <w:t>r</w:t>
      </w:r>
      <w:r>
        <w:rPr>
          <w:spacing w:val="-2"/>
        </w:rPr>
        <w:t>i</w:t>
      </w:r>
      <w:r>
        <w:rPr>
          <w:spacing w:val="2"/>
        </w:rPr>
        <w:t>o</w:t>
      </w:r>
      <w:r>
        <w:t>d</w:t>
      </w:r>
      <w:r>
        <w:rPr>
          <w:spacing w:val="14"/>
        </w:rPr>
        <w:t xml:space="preserve"> </w:t>
      </w:r>
      <w:r>
        <w:rPr>
          <w:spacing w:val="-1"/>
        </w:rPr>
        <w:t>t</w:t>
      </w:r>
      <w:r>
        <w:t>o</w:t>
      </w:r>
      <w:r>
        <w:rPr>
          <w:spacing w:val="16"/>
        </w:rPr>
        <w:t xml:space="preserve"> </w:t>
      </w:r>
      <w:r>
        <w:rPr>
          <w:spacing w:val="-1"/>
        </w:rPr>
        <w:t>th</w:t>
      </w:r>
      <w:r>
        <w:t>e</w:t>
      </w:r>
      <w:r>
        <w:rPr>
          <w:spacing w:val="15"/>
        </w:rPr>
        <w:t xml:space="preserve"> </w:t>
      </w:r>
      <w:r>
        <w:rPr>
          <w:spacing w:val="-1"/>
        </w:rPr>
        <w:t>e</w:t>
      </w:r>
      <w:r>
        <w:rPr>
          <w:spacing w:val="1"/>
        </w:rPr>
        <w:t>x</w:t>
      </w:r>
      <w:r>
        <w:rPr>
          <w:spacing w:val="-1"/>
        </w:rPr>
        <w:t>pen</w:t>
      </w:r>
      <w:r>
        <w:rPr>
          <w:spacing w:val="3"/>
        </w:rPr>
        <w:t>s</w:t>
      </w:r>
      <w:r>
        <w:t>e</w:t>
      </w:r>
      <w:r>
        <w:rPr>
          <w:spacing w:val="14"/>
        </w:rPr>
        <w:t xml:space="preserve"> </w:t>
      </w:r>
      <w:r>
        <w:rPr>
          <w:spacing w:val="-1"/>
        </w:rPr>
        <w:t>b</w:t>
      </w:r>
      <w:r>
        <w:rPr>
          <w:spacing w:val="2"/>
        </w:rPr>
        <w:t>e</w:t>
      </w:r>
      <w:r>
        <w:rPr>
          <w:spacing w:val="-2"/>
        </w:rPr>
        <w:t>i</w:t>
      </w:r>
      <w:r>
        <w:rPr>
          <w:spacing w:val="-1"/>
        </w:rPr>
        <w:t>n</w:t>
      </w:r>
      <w:r>
        <w:t>g</w:t>
      </w:r>
      <w:r>
        <w:rPr>
          <w:spacing w:val="16"/>
        </w:rPr>
        <w:t xml:space="preserve"> </w:t>
      </w:r>
      <w:r>
        <w:rPr>
          <w:spacing w:val="-2"/>
        </w:rPr>
        <w:t>i</w:t>
      </w:r>
      <w:r>
        <w:rPr>
          <w:spacing w:val="-1"/>
        </w:rPr>
        <w:t>n</w:t>
      </w:r>
      <w:r>
        <w:rPr>
          <w:spacing w:val="1"/>
        </w:rPr>
        <w:t>c</w:t>
      </w:r>
      <w:r>
        <w:rPr>
          <w:spacing w:val="-1"/>
        </w:rPr>
        <w:t>u</w:t>
      </w:r>
      <w:r>
        <w:t>rr</w:t>
      </w:r>
      <w:r>
        <w:rPr>
          <w:spacing w:val="2"/>
        </w:rPr>
        <w:t>e</w:t>
      </w:r>
      <w:r>
        <w:rPr>
          <w:spacing w:val="-1"/>
        </w:rPr>
        <w:t>d</w:t>
      </w:r>
      <w:r>
        <w:t>.</w:t>
      </w:r>
      <w:r>
        <w:rPr>
          <w:spacing w:val="14"/>
        </w:rPr>
        <w:t xml:space="preserve"> </w:t>
      </w:r>
      <w:r>
        <w:rPr>
          <w:spacing w:val="-1"/>
        </w:rPr>
        <w:t>I</w:t>
      </w:r>
      <w:r>
        <w:t>n</w:t>
      </w:r>
      <w:r>
        <w:rPr>
          <w:spacing w:val="15"/>
        </w:rPr>
        <w:t xml:space="preserve"> </w:t>
      </w:r>
      <w:r>
        <w:rPr>
          <w:spacing w:val="-1"/>
        </w:rPr>
        <w:t>ad</w:t>
      </w:r>
      <w:r>
        <w:rPr>
          <w:spacing w:val="2"/>
        </w:rPr>
        <w:t>d</w:t>
      </w:r>
      <w:r>
        <w:rPr>
          <w:spacing w:val="-2"/>
        </w:rPr>
        <w:t>i</w:t>
      </w:r>
      <w:r>
        <w:rPr>
          <w:spacing w:val="2"/>
        </w:rPr>
        <w:t>t</w:t>
      </w:r>
      <w:r>
        <w:rPr>
          <w:spacing w:val="-2"/>
        </w:rPr>
        <w:t>i</w:t>
      </w:r>
      <w:r>
        <w:rPr>
          <w:spacing w:val="2"/>
        </w:rPr>
        <w:t>o</w:t>
      </w:r>
      <w:r>
        <w:rPr>
          <w:spacing w:val="-1"/>
        </w:rPr>
        <w:t>n</w:t>
      </w:r>
      <w:r>
        <w:t>,</w:t>
      </w:r>
      <w:r>
        <w:rPr>
          <w:spacing w:val="14"/>
        </w:rPr>
        <w:t xml:space="preserve"> </w:t>
      </w:r>
      <w:r>
        <w:rPr>
          <w:spacing w:val="-1"/>
        </w:rPr>
        <w:t>th</w:t>
      </w:r>
      <w:r>
        <w:t>e</w:t>
      </w:r>
      <w:r>
        <w:rPr>
          <w:w w:val="99"/>
        </w:rPr>
        <w:t xml:space="preserve"> </w:t>
      </w:r>
      <w:r>
        <w:t>r</w:t>
      </w:r>
      <w:r>
        <w:rPr>
          <w:spacing w:val="-1"/>
        </w:rPr>
        <w:t>equ</w:t>
      </w:r>
      <w:r>
        <w:rPr>
          <w:spacing w:val="-2"/>
        </w:rPr>
        <w:t>i</w:t>
      </w:r>
      <w:r>
        <w:t>r</w:t>
      </w:r>
      <w:r>
        <w:rPr>
          <w:spacing w:val="-1"/>
        </w:rPr>
        <w:t>e</w:t>
      </w:r>
      <w:r>
        <w:rPr>
          <w:spacing w:val="4"/>
        </w:rPr>
        <w:t>m</w:t>
      </w:r>
      <w:r>
        <w:rPr>
          <w:spacing w:val="-1"/>
        </w:rPr>
        <w:t>en</w:t>
      </w:r>
      <w:r>
        <w:t>t</w:t>
      </w:r>
      <w:r>
        <w:rPr>
          <w:spacing w:val="2"/>
        </w:rPr>
        <w:t xml:space="preserve"> t</w:t>
      </w:r>
      <w:r>
        <w:t>o</w:t>
      </w:r>
      <w:r>
        <w:rPr>
          <w:spacing w:val="2"/>
        </w:rPr>
        <w:t xml:space="preserve"> </w:t>
      </w:r>
      <w:r>
        <w:rPr>
          <w:spacing w:val="-2"/>
        </w:rPr>
        <w:t>i</w:t>
      </w:r>
      <w:r>
        <w:rPr>
          <w:spacing w:val="4"/>
        </w:rPr>
        <w:t>m</w:t>
      </w:r>
      <w:r>
        <w:rPr>
          <w:spacing w:val="-1"/>
        </w:rPr>
        <w:t>pa</w:t>
      </w:r>
      <w:r>
        <w:rPr>
          <w:spacing w:val="-2"/>
        </w:rPr>
        <w:t>i</w:t>
      </w:r>
      <w:r>
        <w:t>r</w:t>
      </w:r>
      <w:r>
        <w:rPr>
          <w:spacing w:val="3"/>
        </w:rPr>
        <w:t xml:space="preserve"> </w:t>
      </w:r>
      <w:r>
        <w:rPr>
          <w:spacing w:val="-1"/>
        </w:rPr>
        <w:t>a</w:t>
      </w:r>
      <w:r>
        <w:rPr>
          <w:spacing w:val="1"/>
        </w:rPr>
        <w:t>ss</w:t>
      </w:r>
      <w:r>
        <w:rPr>
          <w:spacing w:val="-1"/>
        </w:rPr>
        <w:t>e</w:t>
      </w:r>
      <w:r>
        <w:t>t</w:t>
      </w:r>
      <w:r>
        <w:rPr>
          <w:spacing w:val="4"/>
        </w:rPr>
        <w:t xml:space="preserve"> </w:t>
      </w:r>
      <w:r>
        <w:rPr>
          <w:spacing w:val="-2"/>
        </w:rPr>
        <w:t>v</w:t>
      </w:r>
      <w:r>
        <w:rPr>
          <w:spacing w:val="2"/>
        </w:rPr>
        <w:t>a</w:t>
      </w:r>
      <w:r>
        <w:rPr>
          <w:spacing w:val="-2"/>
        </w:rPr>
        <w:t>l</w:t>
      </w:r>
      <w:r>
        <w:rPr>
          <w:spacing w:val="2"/>
        </w:rPr>
        <w:t>u</w:t>
      </w:r>
      <w:r>
        <w:rPr>
          <w:spacing w:val="-1"/>
        </w:rPr>
        <w:t>e</w:t>
      </w:r>
      <w:r>
        <w:t>s</w:t>
      </w:r>
      <w:r>
        <w:rPr>
          <w:spacing w:val="4"/>
        </w:rPr>
        <w:t xml:space="preserve"> </w:t>
      </w:r>
      <w:r>
        <w:rPr>
          <w:spacing w:val="-1"/>
        </w:rPr>
        <w:t>a</w:t>
      </w:r>
      <w:r>
        <w:rPr>
          <w:spacing w:val="2"/>
        </w:rPr>
        <w:t>n</w:t>
      </w:r>
      <w:r>
        <w:rPr>
          <w:spacing w:val="-1"/>
        </w:rPr>
        <w:t>d/o</w:t>
      </w:r>
      <w:r>
        <w:t>r</w:t>
      </w:r>
      <w:r>
        <w:rPr>
          <w:spacing w:val="3"/>
        </w:rPr>
        <w:t xml:space="preserve"> </w:t>
      </w:r>
      <w:r>
        <w:rPr>
          <w:spacing w:val="2"/>
        </w:rPr>
        <w:t>t</w:t>
      </w:r>
      <w:r>
        <w:t>o</w:t>
      </w:r>
      <w:r>
        <w:rPr>
          <w:spacing w:val="4"/>
        </w:rPr>
        <w:t xml:space="preserve"> </w:t>
      </w:r>
      <w:r>
        <w:rPr>
          <w:spacing w:val="-2"/>
        </w:rPr>
        <w:t>i</w:t>
      </w:r>
      <w:r>
        <w:rPr>
          <w:spacing w:val="-1"/>
        </w:rPr>
        <w:t>n</w:t>
      </w:r>
      <w:r>
        <w:rPr>
          <w:spacing w:val="1"/>
        </w:rPr>
        <w:t>c</w:t>
      </w:r>
      <w:r>
        <w:rPr>
          <w:spacing w:val="-1"/>
        </w:rPr>
        <w:t>u</w:t>
      </w:r>
      <w:r>
        <w:t>r</w:t>
      </w:r>
      <w:r>
        <w:rPr>
          <w:spacing w:val="3"/>
        </w:rPr>
        <w:t xml:space="preserve"> </w:t>
      </w:r>
      <w:r>
        <w:rPr>
          <w:spacing w:val="1"/>
        </w:rPr>
        <w:t>l</w:t>
      </w:r>
      <w:r>
        <w:rPr>
          <w:spacing w:val="-2"/>
        </w:rPr>
        <w:t>i</w:t>
      </w:r>
      <w:r>
        <w:rPr>
          <w:spacing w:val="2"/>
        </w:rPr>
        <w:t>a</w:t>
      </w:r>
      <w:r>
        <w:rPr>
          <w:spacing w:val="-1"/>
        </w:rPr>
        <w:t>b</w:t>
      </w:r>
      <w:r>
        <w:rPr>
          <w:spacing w:val="1"/>
        </w:rPr>
        <w:t>i</w:t>
      </w:r>
      <w:r>
        <w:rPr>
          <w:spacing w:val="-2"/>
        </w:rPr>
        <w:t>li</w:t>
      </w:r>
      <w:r>
        <w:rPr>
          <w:spacing w:val="2"/>
        </w:rPr>
        <w:t>t</w:t>
      </w:r>
      <w:r>
        <w:rPr>
          <w:spacing w:val="-2"/>
        </w:rPr>
        <w:t>i</w:t>
      </w:r>
      <w:r>
        <w:rPr>
          <w:spacing w:val="-1"/>
        </w:rPr>
        <w:t>e</w:t>
      </w:r>
      <w:r>
        <w:t>s</w:t>
      </w:r>
      <w:r>
        <w:rPr>
          <w:spacing w:val="4"/>
        </w:rPr>
        <w:t xml:space="preserve"> m</w:t>
      </w:r>
      <w:r>
        <w:rPr>
          <w:spacing w:val="2"/>
        </w:rPr>
        <w:t>a</w:t>
      </w:r>
      <w:r>
        <w:t>y</w:t>
      </w:r>
      <w:r>
        <w:rPr>
          <w:spacing w:val="-1"/>
        </w:rPr>
        <w:t xml:space="preserve"> </w:t>
      </w:r>
      <w:r>
        <w:t>r</w:t>
      </w:r>
      <w:r>
        <w:rPr>
          <w:spacing w:val="-1"/>
        </w:rPr>
        <w:t>e</w:t>
      </w:r>
      <w:r>
        <w:rPr>
          <w:spacing w:val="1"/>
        </w:rPr>
        <w:t>s</w:t>
      </w:r>
      <w:r>
        <w:rPr>
          <w:spacing w:val="-1"/>
        </w:rPr>
        <w:t>u</w:t>
      </w:r>
      <w:r>
        <w:rPr>
          <w:spacing w:val="1"/>
        </w:rPr>
        <w:t>l</w:t>
      </w:r>
      <w:r>
        <w:t>t</w:t>
      </w:r>
      <w:r>
        <w:rPr>
          <w:spacing w:val="2"/>
        </w:rPr>
        <w:t xml:space="preserve"> </w:t>
      </w:r>
      <w:r>
        <w:rPr>
          <w:spacing w:val="1"/>
        </w:rPr>
        <w:t>i</w:t>
      </w:r>
      <w:r>
        <w:t>n</w:t>
      </w:r>
      <w:r>
        <w:rPr>
          <w:spacing w:val="2"/>
        </w:rPr>
        <w:t xml:space="preserve"> n</w:t>
      </w:r>
      <w:r>
        <w:rPr>
          <w:spacing w:val="-1"/>
        </w:rPr>
        <w:t>e</w:t>
      </w:r>
      <w:r>
        <w:t>t</w:t>
      </w:r>
      <w:r>
        <w:rPr>
          <w:spacing w:val="2"/>
        </w:rPr>
        <w:t xml:space="preserve"> </w:t>
      </w:r>
      <w:r>
        <w:rPr>
          <w:spacing w:val="1"/>
        </w:rPr>
        <w:t>c</w:t>
      </w:r>
      <w:r>
        <w:rPr>
          <w:spacing w:val="-1"/>
        </w:rPr>
        <w:t>u</w:t>
      </w:r>
      <w:r>
        <w:t>r</w:t>
      </w:r>
      <w:r>
        <w:rPr>
          <w:spacing w:val="3"/>
        </w:rPr>
        <w:t>r</w:t>
      </w:r>
      <w:r>
        <w:rPr>
          <w:spacing w:val="-1"/>
        </w:rPr>
        <w:t>en</w:t>
      </w:r>
      <w:r>
        <w:t>t</w:t>
      </w:r>
      <w:r>
        <w:rPr>
          <w:spacing w:val="5"/>
        </w:rPr>
        <w:t xml:space="preserve"> </w:t>
      </w:r>
      <w:r>
        <w:rPr>
          <w:spacing w:val="-1"/>
        </w:rPr>
        <w:t>a</w:t>
      </w:r>
      <w:r>
        <w:rPr>
          <w:spacing w:val="1"/>
        </w:rPr>
        <w:t>ss</w:t>
      </w:r>
      <w:r>
        <w:rPr>
          <w:spacing w:val="-1"/>
        </w:rPr>
        <w:t>et</w:t>
      </w:r>
      <w:r>
        <w:t>s</w:t>
      </w:r>
      <w:r>
        <w:rPr>
          <w:spacing w:val="4"/>
        </w:rPr>
        <w:t xml:space="preserve"> </w:t>
      </w:r>
      <w:r>
        <w:rPr>
          <w:spacing w:val="-1"/>
        </w:rPr>
        <w:t>an</w:t>
      </w:r>
      <w:r>
        <w:t>d</w:t>
      </w:r>
      <w:r>
        <w:rPr>
          <w:spacing w:val="4"/>
        </w:rPr>
        <w:t xml:space="preserve"> </w:t>
      </w:r>
      <w:r>
        <w:t>/</w:t>
      </w:r>
      <w:r>
        <w:rPr>
          <w:spacing w:val="5"/>
        </w:rPr>
        <w:t xml:space="preserve"> </w:t>
      </w:r>
      <w:r>
        <w:rPr>
          <w:spacing w:val="-1"/>
        </w:rPr>
        <w:t>o</w:t>
      </w:r>
      <w:r>
        <w:t>r</w:t>
      </w:r>
      <w:r>
        <w:rPr>
          <w:spacing w:val="3"/>
        </w:rPr>
        <w:t xml:space="preserve"> </w:t>
      </w:r>
      <w:r>
        <w:rPr>
          <w:spacing w:val="-1"/>
        </w:rPr>
        <w:t>ne</w:t>
      </w:r>
      <w:r>
        <w:t>t</w:t>
      </w:r>
      <w:r>
        <w:rPr>
          <w:spacing w:val="4"/>
        </w:rPr>
        <w:t xml:space="preserve"> </w:t>
      </w:r>
      <w:r>
        <w:rPr>
          <w:spacing w:val="-1"/>
        </w:rPr>
        <w:t>a</w:t>
      </w:r>
      <w:r>
        <w:rPr>
          <w:spacing w:val="1"/>
        </w:rPr>
        <w:t>ss</w:t>
      </w:r>
      <w:r>
        <w:rPr>
          <w:spacing w:val="-1"/>
        </w:rPr>
        <w:t>et</w:t>
      </w:r>
      <w:r>
        <w:t>s</w:t>
      </w:r>
      <w:r>
        <w:rPr>
          <w:spacing w:val="4"/>
        </w:rPr>
        <w:t xml:space="preserve"> </w:t>
      </w:r>
      <w:r>
        <w:rPr>
          <w:spacing w:val="-2"/>
        </w:rPr>
        <w:t>i</w:t>
      </w:r>
      <w:r>
        <w:t>n</w:t>
      </w:r>
      <w:r>
        <w:rPr>
          <w:w w:val="99"/>
        </w:rPr>
        <w:t xml:space="preserve"> </w:t>
      </w:r>
      <w:r>
        <w:rPr>
          <w:spacing w:val="-1"/>
        </w:rPr>
        <w:t>th</w:t>
      </w:r>
      <w:r>
        <w:t>e</w:t>
      </w:r>
      <w:r>
        <w:rPr>
          <w:spacing w:val="13"/>
        </w:rPr>
        <w:t xml:space="preserve"> </w:t>
      </w:r>
      <w:r>
        <w:rPr>
          <w:spacing w:val="2"/>
        </w:rPr>
        <w:t>b</w:t>
      </w:r>
      <w:r>
        <w:rPr>
          <w:spacing w:val="-1"/>
        </w:rPr>
        <w:t>a</w:t>
      </w:r>
      <w:r>
        <w:rPr>
          <w:spacing w:val="1"/>
        </w:rPr>
        <w:t>l</w:t>
      </w:r>
      <w:r>
        <w:rPr>
          <w:spacing w:val="-1"/>
        </w:rPr>
        <w:t>an</w:t>
      </w:r>
      <w:r>
        <w:rPr>
          <w:spacing w:val="1"/>
        </w:rPr>
        <w:t>c</w:t>
      </w:r>
      <w:r>
        <w:t>e</w:t>
      </w:r>
      <w:r>
        <w:rPr>
          <w:spacing w:val="13"/>
        </w:rPr>
        <w:t xml:space="preserve"> </w:t>
      </w:r>
      <w:r>
        <w:rPr>
          <w:spacing w:val="1"/>
        </w:rPr>
        <w:t>s</w:t>
      </w:r>
      <w:r>
        <w:rPr>
          <w:spacing w:val="2"/>
        </w:rPr>
        <w:t>h</w:t>
      </w:r>
      <w:r>
        <w:rPr>
          <w:spacing w:val="-1"/>
        </w:rPr>
        <w:t>ee</w:t>
      </w:r>
      <w:r>
        <w:t>t</w:t>
      </w:r>
      <w:r>
        <w:rPr>
          <w:spacing w:val="16"/>
        </w:rPr>
        <w:t xml:space="preserve"> </w:t>
      </w:r>
      <w:r>
        <w:rPr>
          <w:spacing w:val="-1"/>
        </w:rPr>
        <w:t>b</w:t>
      </w:r>
      <w:r>
        <w:rPr>
          <w:spacing w:val="2"/>
        </w:rPr>
        <w:t>e</w:t>
      </w:r>
      <w:r>
        <w:rPr>
          <w:spacing w:val="-2"/>
        </w:rPr>
        <w:t>i</w:t>
      </w:r>
      <w:r>
        <w:rPr>
          <w:spacing w:val="-1"/>
        </w:rPr>
        <w:t>n</w:t>
      </w:r>
      <w:r>
        <w:t>g</w:t>
      </w:r>
      <w:r>
        <w:rPr>
          <w:spacing w:val="15"/>
        </w:rPr>
        <w:t xml:space="preserve"> </w:t>
      </w:r>
      <w:r>
        <w:rPr>
          <w:spacing w:val="2"/>
        </w:rPr>
        <w:t>n</w:t>
      </w:r>
      <w:r>
        <w:rPr>
          <w:spacing w:val="-1"/>
        </w:rPr>
        <w:t>ega</w:t>
      </w:r>
      <w:r>
        <w:rPr>
          <w:spacing w:val="2"/>
        </w:rPr>
        <w:t>t</w:t>
      </w:r>
      <w:r>
        <w:rPr>
          <w:spacing w:val="-2"/>
        </w:rPr>
        <w:t>i</w:t>
      </w:r>
      <w:r>
        <w:rPr>
          <w:spacing w:val="1"/>
        </w:rPr>
        <w:t>v</w:t>
      </w:r>
      <w:r>
        <w:rPr>
          <w:spacing w:val="-1"/>
        </w:rPr>
        <w:t>e</w:t>
      </w:r>
      <w:r>
        <w:t>.</w:t>
      </w:r>
      <w:r>
        <w:rPr>
          <w:spacing w:val="14"/>
        </w:rPr>
        <w:t xml:space="preserve"> </w:t>
      </w:r>
      <w:r>
        <w:rPr>
          <w:spacing w:val="2"/>
        </w:rPr>
        <w:t>N</w:t>
      </w:r>
      <w:r>
        <w:rPr>
          <w:spacing w:val="-1"/>
        </w:rPr>
        <w:t>ega</w:t>
      </w:r>
      <w:r>
        <w:rPr>
          <w:spacing w:val="2"/>
        </w:rPr>
        <w:t>t</w:t>
      </w:r>
      <w:r>
        <w:rPr>
          <w:spacing w:val="1"/>
        </w:rPr>
        <w:t>i</w:t>
      </w:r>
      <w:r>
        <w:rPr>
          <w:spacing w:val="-2"/>
        </w:rPr>
        <w:t>v</w:t>
      </w:r>
      <w:r>
        <w:t>e</w:t>
      </w:r>
      <w:r>
        <w:rPr>
          <w:spacing w:val="13"/>
        </w:rPr>
        <w:t xml:space="preserve"> </w:t>
      </w:r>
      <w:r>
        <w:rPr>
          <w:spacing w:val="1"/>
        </w:rPr>
        <w:t>c</w:t>
      </w:r>
      <w:r>
        <w:rPr>
          <w:spacing w:val="-1"/>
        </w:rPr>
        <w:t>u</w:t>
      </w:r>
      <w:r>
        <w:t>rr</w:t>
      </w:r>
      <w:r>
        <w:rPr>
          <w:spacing w:val="-1"/>
        </w:rPr>
        <w:t>e</w:t>
      </w:r>
      <w:r>
        <w:rPr>
          <w:spacing w:val="2"/>
        </w:rPr>
        <w:t>n</w:t>
      </w:r>
      <w:r>
        <w:t>t</w:t>
      </w:r>
      <w:r>
        <w:rPr>
          <w:spacing w:val="13"/>
        </w:rPr>
        <w:t xml:space="preserve"> </w:t>
      </w:r>
      <w:r>
        <w:rPr>
          <w:spacing w:val="2"/>
        </w:rPr>
        <w:t>a</w:t>
      </w:r>
      <w:r>
        <w:rPr>
          <w:spacing w:val="1"/>
        </w:rPr>
        <w:t>ss</w:t>
      </w:r>
      <w:r>
        <w:rPr>
          <w:spacing w:val="-1"/>
        </w:rPr>
        <w:t>et</w:t>
      </w:r>
      <w:r>
        <w:t>s</w:t>
      </w:r>
      <w:r>
        <w:rPr>
          <w:spacing w:val="15"/>
        </w:rPr>
        <w:t xml:space="preserve"> </w:t>
      </w:r>
      <w:r>
        <w:rPr>
          <w:spacing w:val="-2"/>
        </w:rPr>
        <w:t>i</w:t>
      </w:r>
      <w:r>
        <w:t>s</w:t>
      </w:r>
      <w:r>
        <w:rPr>
          <w:spacing w:val="16"/>
        </w:rPr>
        <w:t xml:space="preserve"> </w:t>
      </w:r>
      <w:r>
        <w:rPr>
          <w:spacing w:val="-1"/>
        </w:rPr>
        <w:t>a</w:t>
      </w:r>
      <w:r>
        <w:t>n</w:t>
      </w:r>
      <w:r>
        <w:rPr>
          <w:spacing w:val="15"/>
        </w:rPr>
        <w:t xml:space="preserve"> </w:t>
      </w:r>
      <w:r>
        <w:rPr>
          <w:spacing w:val="-2"/>
        </w:rPr>
        <w:t>i</w:t>
      </w:r>
      <w:r>
        <w:rPr>
          <w:spacing w:val="-1"/>
        </w:rPr>
        <w:t>n</w:t>
      </w:r>
      <w:r>
        <w:rPr>
          <w:spacing w:val="2"/>
        </w:rPr>
        <w:t>d</w:t>
      </w:r>
      <w:r>
        <w:rPr>
          <w:spacing w:val="-2"/>
        </w:rPr>
        <w:t>i</w:t>
      </w:r>
      <w:r>
        <w:rPr>
          <w:spacing w:val="1"/>
        </w:rPr>
        <w:t>c</w:t>
      </w:r>
      <w:r>
        <w:rPr>
          <w:spacing w:val="-1"/>
        </w:rPr>
        <w:t>ato</w:t>
      </w:r>
      <w:r>
        <w:t>r</w:t>
      </w:r>
      <w:r>
        <w:rPr>
          <w:spacing w:val="17"/>
        </w:rPr>
        <w:t xml:space="preserve"> </w:t>
      </w:r>
      <w:r>
        <w:rPr>
          <w:spacing w:val="-1"/>
        </w:rPr>
        <w:t>o</w:t>
      </w:r>
      <w:r>
        <w:t>f</w:t>
      </w:r>
      <w:r>
        <w:rPr>
          <w:spacing w:val="16"/>
        </w:rPr>
        <w:t xml:space="preserve"> </w:t>
      </w:r>
      <w:r>
        <w:rPr>
          <w:spacing w:val="1"/>
        </w:rPr>
        <w:t>s</w:t>
      </w:r>
      <w:r>
        <w:rPr>
          <w:spacing w:val="-1"/>
        </w:rPr>
        <w:t>o</w:t>
      </w:r>
      <w:r>
        <w:rPr>
          <w:spacing w:val="1"/>
        </w:rPr>
        <w:t>l</w:t>
      </w:r>
      <w:r>
        <w:rPr>
          <w:spacing w:val="-2"/>
        </w:rPr>
        <w:t>v</w:t>
      </w:r>
      <w:r>
        <w:rPr>
          <w:spacing w:val="-1"/>
        </w:rPr>
        <w:t>en</w:t>
      </w:r>
      <w:r>
        <w:rPr>
          <w:spacing w:val="6"/>
        </w:rPr>
        <w:t>c</w:t>
      </w:r>
      <w:r>
        <w:t>y</w:t>
      </w:r>
      <w:r>
        <w:rPr>
          <w:spacing w:val="10"/>
        </w:rPr>
        <w:t xml:space="preserve"> </w:t>
      </w:r>
      <w:r>
        <w:rPr>
          <w:spacing w:val="-2"/>
        </w:rPr>
        <w:t>i</w:t>
      </w:r>
      <w:r>
        <w:rPr>
          <w:spacing w:val="1"/>
        </w:rPr>
        <w:t>ss</w:t>
      </w:r>
      <w:r>
        <w:rPr>
          <w:spacing w:val="-1"/>
        </w:rPr>
        <w:t>ue</w:t>
      </w:r>
      <w:r>
        <w:t>s</w:t>
      </w:r>
      <w:r>
        <w:rPr>
          <w:spacing w:val="17"/>
        </w:rPr>
        <w:t xml:space="preserve"> </w:t>
      </w:r>
      <w:r>
        <w:rPr>
          <w:spacing w:val="-1"/>
        </w:rPr>
        <w:t>a</w:t>
      </w:r>
      <w:r>
        <w:t>s</w:t>
      </w:r>
      <w:r>
        <w:rPr>
          <w:spacing w:val="16"/>
        </w:rPr>
        <w:t xml:space="preserve"> </w:t>
      </w:r>
      <w:r>
        <w:rPr>
          <w:spacing w:val="-2"/>
        </w:rPr>
        <w:t>i</w:t>
      </w:r>
      <w:r>
        <w:t>t</w:t>
      </w:r>
      <w:r>
        <w:rPr>
          <w:spacing w:val="16"/>
        </w:rPr>
        <w:t xml:space="preserve"> </w:t>
      </w:r>
      <w:r>
        <w:rPr>
          <w:spacing w:val="-2"/>
        </w:rPr>
        <w:t>i</w:t>
      </w:r>
      <w:r>
        <w:rPr>
          <w:spacing w:val="2"/>
        </w:rPr>
        <w:t>n</w:t>
      </w:r>
      <w:r>
        <w:rPr>
          <w:spacing w:val="-1"/>
        </w:rPr>
        <w:t>d</w:t>
      </w:r>
      <w:r>
        <w:rPr>
          <w:spacing w:val="-2"/>
        </w:rPr>
        <w:t>i</w:t>
      </w:r>
      <w:r>
        <w:rPr>
          <w:spacing w:val="1"/>
        </w:rPr>
        <w:t>c</w:t>
      </w:r>
      <w:r>
        <w:rPr>
          <w:spacing w:val="-1"/>
        </w:rPr>
        <w:t>a</w:t>
      </w:r>
      <w:r>
        <w:rPr>
          <w:spacing w:val="2"/>
        </w:rPr>
        <w:t>te</w:t>
      </w:r>
      <w:r>
        <w:t>s</w:t>
      </w:r>
      <w:r>
        <w:rPr>
          <w:spacing w:val="15"/>
        </w:rPr>
        <w:t xml:space="preserve"> </w:t>
      </w:r>
      <w:r>
        <w:rPr>
          <w:spacing w:val="-1"/>
        </w:rPr>
        <w:t>tha</w:t>
      </w:r>
      <w:r>
        <w:t>t</w:t>
      </w:r>
      <w:r>
        <w:rPr>
          <w:w w:val="99"/>
        </w:rPr>
        <w:t xml:space="preserve"> </w:t>
      </w:r>
      <w:r>
        <w:rPr>
          <w:spacing w:val="4"/>
        </w:rPr>
        <w:t>m</w:t>
      </w:r>
      <w:r>
        <w:rPr>
          <w:spacing w:val="-1"/>
        </w:rPr>
        <w:t>o</w:t>
      </w:r>
      <w:r>
        <w:t>re</w:t>
      </w:r>
      <w:r>
        <w:rPr>
          <w:spacing w:val="9"/>
        </w:rPr>
        <w:t xml:space="preserve"> </w:t>
      </w:r>
      <w:r>
        <w:rPr>
          <w:spacing w:val="-2"/>
        </w:rPr>
        <w:t>li</w:t>
      </w:r>
      <w:r>
        <w:rPr>
          <w:spacing w:val="-1"/>
        </w:rPr>
        <w:t>ab</w:t>
      </w:r>
      <w:r>
        <w:rPr>
          <w:spacing w:val="1"/>
        </w:rPr>
        <w:t>i</w:t>
      </w:r>
      <w:r>
        <w:rPr>
          <w:spacing w:val="-2"/>
        </w:rPr>
        <w:t>l</w:t>
      </w:r>
      <w:r>
        <w:rPr>
          <w:spacing w:val="1"/>
        </w:rPr>
        <w:t>i</w:t>
      </w:r>
      <w:r>
        <w:rPr>
          <w:spacing w:val="-1"/>
        </w:rPr>
        <w:t>t</w:t>
      </w:r>
      <w:r>
        <w:rPr>
          <w:spacing w:val="-2"/>
        </w:rPr>
        <w:t>i</w:t>
      </w:r>
      <w:r>
        <w:rPr>
          <w:spacing w:val="-1"/>
        </w:rPr>
        <w:t>e</w:t>
      </w:r>
      <w:r>
        <w:t>s</w:t>
      </w:r>
      <w:r>
        <w:rPr>
          <w:spacing w:val="13"/>
        </w:rPr>
        <w:t xml:space="preserve"> </w:t>
      </w:r>
      <w:r>
        <w:rPr>
          <w:spacing w:val="-1"/>
        </w:rPr>
        <w:t>a</w:t>
      </w:r>
      <w:r>
        <w:t>re</w:t>
      </w:r>
      <w:r>
        <w:rPr>
          <w:spacing w:val="9"/>
        </w:rPr>
        <w:t xml:space="preserve"> </w:t>
      </w:r>
      <w:r>
        <w:t>r</w:t>
      </w:r>
      <w:r>
        <w:rPr>
          <w:spacing w:val="-1"/>
        </w:rPr>
        <w:t>e</w:t>
      </w:r>
      <w:r>
        <w:rPr>
          <w:spacing w:val="2"/>
        </w:rPr>
        <w:t>q</w:t>
      </w:r>
      <w:r>
        <w:rPr>
          <w:spacing w:val="-1"/>
        </w:rPr>
        <w:t>u</w:t>
      </w:r>
      <w:r>
        <w:rPr>
          <w:spacing w:val="-2"/>
        </w:rPr>
        <w:t>i</w:t>
      </w:r>
      <w:r>
        <w:t>r</w:t>
      </w:r>
      <w:r>
        <w:rPr>
          <w:spacing w:val="2"/>
        </w:rPr>
        <w:t>e</w:t>
      </w:r>
      <w:r>
        <w:t>d</w:t>
      </w:r>
      <w:r>
        <w:rPr>
          <w:spacing w:val="12"/>
        </w:rPr>
        <w:t xml:space="preserve"> </w:t>
      </w:r>
      <w:r>
        <w:rPr>
          <w:spacing w:val="-1"/>
        </w:rPr>
        <w:t>t</w:t>
      </w:r>
      <w:r>
        <w:t>o</w:t>
      </w:r>
      <w:r>
        <w:rPr>
          <w:spacing w:val="9"/>
        </w:rPr>
        <w:t xml:space="preserve"> </w:t>
      </w:r>
      <w:r>
        <w:rPr>
          <w:spacing w:val="2"/>
        </w:rPr>
        <w:t>b</w:t>
      </w:r>
      <w:r>
        <w:t>e</w:t>
      </w:r>
      <w:r>
        <w:rPr>
          <w:spacing w:val="10"/>
        </w:rPr>
        <w:t xml:space="preserve"> </w:t>
      </w:r>
      <w:r>
        <w:rPr>
          <w:spacing w:val="2"/>
        </w:rPr>
        <w:t>p</w:t>
      </w:r>
      <w:r>
        <w:rPr>
          <w:spacing w:val="-1"/>
        </w:rPr>
        <w:t>a</w:t>
      </w:r>
      <w:r>
        <w:rPr>
          <w:spacing w:val="-2"/>
        </w:rPr>
        <w:t>i</w:t>
      </w:r>
      <w:r>
        <w:t>d</w:t>
      </w:r>
      <w:r>
        <w:rPr>
          <w:spacing w:val="12"/>
        </w:rPr>
        <w:t xml:space="preserve"> </w:t>
      </w:r>
      <w:r>
        <w:rPr>
          <w:spacing w:val="1"/>
        </w:rPr>
        <w:t>i</w:t>
      </w:r>
      <w:r>
        <w:t>n</w:t>
      </w:r>
      <w:r>
        <w:rPr>
          <w:spacing w:val="9"/>
        </w:rPr>
        <w:t xml:space="preserve"> </w:t>
      </w:r>
      <w:r>
        <w:rPr>
          <w:spacing w:val="-1"/>
        </w:rPr>
        <w:t>t</w:t>
      </w:r>
      <w:r>
        <w:rPr>
          <w:spacing w:val="2"/>
        </w:rPr>
        <w:t>h</w:t>
      </w:r>
      <w:r>
        <w:t>e</w:t>
      </w:r>
      <w:r>
        <w:rPr>
          <w:spacing w:val="9"/>
        </w:rPr>
        <w:t xml:space="preserve"> </w:t>
      </w:r>
      <w:r>
        <w:rPr>
          <w:spacing w:val="2"/>
        </w:rPr>
        <w:t>n</w:t>
      </w:r>
      <w:r>
        <w:rPr>
          <w:spacing w:val="-1"/>
        </w:rPr>
        <w:t>e</w:t>
      </w:r>
      <w:r>
        <w:rPr>
          <w:spacing w:val="1"/>
        </w:rPr>
        <w:t>x</w:t>
      </w:r>
      <w:r>
        <w:t>t</w:t>
      </w:r>
      <w:r>
        <w:rPr>
          <w:spacing w:val="9"/>
        </w:rPr>
        <w:t xml:space="preserve"> </w:t>
      </w:r>
      <w:r>
        <w:rPr>
          <w:spacing w:val="-1"/>
        </w:rPr>
        <w:t>1</w:t>
      </w:r>
      <w:r>
        <w:t>2</w:t>
      </w:r>
      <w:r>
        <w:rPr>
          <w:spacing w:val="14"/>
        </w:rPr>
        <w:t xml:space="preserve"> </w:t>
      </w:r>
      <w:r>
        <w:rPr>
          <w:spacing w:val="4"/>
        </w:rPr>
        <w:t>m</w:t>
      </w:r>
      <w:r>
        <w:rPr>
          <w:spacing w:val="-1"/>
        </w:rPr>
        <w:t>onth</w:t>
      </w:r>
      <w:r>
        <w:t>s</w:t>
      </w:r>
      <w:r>
        <w:rPr>
          <w:spacing w:val="11"/>
        </w:rPr>
        <w:t xml:space="preserve"> </w:t>
      </w:r>
      <w:r>
        <w:rPr>
          <w:spacing w:val="-1"/>
        </w:rPr>
        <w:t>tha</w:t>
      </w:r>
      <w:r>
        <w:t>n</w:t>
      </w:r>
      <w:r>
        <w:rPr>
          <w:spacing w:val="10"/>
        </w:rPr>
        <w:t xml:space="preserve"> </w:t>
      </w:r>
      <w:r>
        <w:rPr>
          <w:spacing w:val="-1"/>
        </w:rPr>
        <w:t>t</w:t>
      </w:r>
      <w:r>
        <w:rPr>
          <w:spacing w:val="2"/>
        </w:rPr>
        <w:t>h</w:t>
      </w:r>
      <w:r>
        <w:rPr>
          <w:spacing w:val="-1"/>
        </w:rPr>
        <w:t>e</w:t>
      </w:r>
      <w:r>
        <w:t>re</w:t>
      </w:r>
      <w:r>
        <w:rPr>
          <w:spacing w:val="12"/>
        </w:rPr>
        <w:t xml:space="preserve"> </w:t>
      </w:r>
      <w:r>
        <w:t>w</w:t>
      </w:r>
      <w:r>
        <w:rPr>
          <w:spacing w:val="-2"/>
        </w:rPr>
        <w:t>i</w:t>
      </w:r>
      <w:r>
        <w:rPr>
          <w:spacing w:val="1"/>
        </w:rPr>
        <w:t>l</w:t>
      </w:r>
      <w:r>
        <w:t>l</w:t>
      </w:r>
      <w:r>
        <w:rPr>
          <w:spacing w:val="8"/>
        </w:rPr>
        <w:t xml:space="preserve"> </w:t>
      </w:r>
      <w:r>
        <w:rPr>
          <w:spacing w:val="2"/>
        </w:rPr>
        <w:t>b</w:t>
      </w:r>
      <w:r>
        <w:t>e</w:t>
      </w:r>
      <w:r>
        <w:rPr>
          <w:spacing w:val="9"/>
        </w:rPr>
        <w:t xml:space="preserve"> </w:t>
      </w:r>
      <w:r>
        <w:rPr>
          <w:spacing w:val="3"/>
        </w:rPr>
        <w:t>c</w:t>
      </w:r>
      <w:r>
        <w:rPr>
          <w:spacing w:val="-1"/>
        </w:rPr>
        <w:t>a</w:t>
      </w:r>
      <w:r>
        <w:rPr>
          <w:spacing w:val="1"/>
        </w:rPr>
        <w:t>s</w:t>
      </w:r>
      <w:r>
        <w:t>h</w:t>
      </w:r>
      <w:r>
        <w:rPr>
          <w:spacing w:val="10"/>
        </w:rPr>
        <w:t xml:space="preserve"> </w:t>
      </w:r>
      <w:r>
        <w:rPr>
          <w:spacing w:val="-1"/>
        </w:rPr>
        <w:t>o</w:t>
      </w:r>
      <w:r>
        <w:t>r</w:t>
      </w:r>
      <w:r>
        <w:rPr>
          <w:spacing w:val="10"/>
        </w:rPr>
        <w:t xml:space="preserve"> </w:t>
      </w:r>
      <w:r>
        <w:rPr>
          <w:spacing w:val="-1"/>
        </w:rPr>
        <w:t>o</w:t>
      </w:r>
      <w:r>
        <w:rPr>
          <w:spacing w:val="2"/>
        </w:rPr>
        <w:t>t</w:t>
      </w:r>
      <w:r>
        <w:rPr>
          <w:spacing w:val="-1"/>
        </w:rPr>
        <w:t>he</w:t>
      </w:r>
      <w:r>
        <w:t>r</w:t>
      </w:r>
      <w:r>
        <w:rPr>
          <w:spacing w:val="10"/>
        </w:rPr>
        <w:t xml:space="preserve"> </w:t>
      </w:r>
      <w:r>
        <w:rPr>
          <w:spacing w:val="-1"/>
        </w:rPr>
        <w:t>a</w:t>
      </w:r>
      <w:r>
        <w:rPr>
          <w:spacing w:val="1"/>
        </w:rPr>
        <w:t>ss</w:t>
      </w:r>
      <w:r>
        <w:rPr>
          <w:spacing w:val="-1"/>
        </w:rPr>
        <w:t>et</w:t>
      </w:r>
      <w:r>
        <w:t>s</w:t>
      </w:r>
      <w:r>
        <w:rPr>
          <w:spacing w:val="13"/>
        </w:rPr>
        <w:t xml:space="preserve"> </w:t>
      </w:r>
      <w:r>
        <w:rPr>
          <w:spacing w:val="-1"/>
        </w:rPr>
        <w:t>a</w:t>
      </w:r>
      <w:r>
        <w:rPr>
          <w:spacing w:val="1"/>
        </w:rPr>
        <w:t>v</w:t>
      </w:r>
      <w:r>
        <w:rPr>
          <w:spacing w:val="-1"/>
        </w:rPr>
        <w:t>a</w:t>
      </w:r>
      <w:r>
        <w:rPr>
          <w:spacing w:val="1"/>
        </w:rPr>
        <w:t>i</w:t>
      </w:r>
      <w:r>
        <w:rPr>
          <w:spacing w:val="-2"/>
        </w:rPr>
        <w:t>l</w:t>
      </w:r>
      <w:r>
        <w:rPr>
          <w:spacing w:val="-1"/>
        </w:rPr>
        <w:t>a</w:t>
      </w:r>
      <w:r>
        <w:rPr>
          <w:spacing w:val="2"/>
        </w:rPr>
        <w:t>b</w:t>
      </w:r>
      <w:r>
        <w:rPr>
          <w:spacing w:val="-2"/>
        </w:rPr>
        <w:t>l</w:t>
      </w:r>
      <w:r>
        <w:t>e</w:t>
      </w:r>
      <w:r>
        <w:rPr>
          <w:spacing w:val="9"/>
        </w:rPr>
        <w:t xml:space="preserve"> </w:t>
      </w:r>
      <w:r>
        <w:rPr>
          <w:spacing w:val="2"/>
        </w:rPr>
        <w:t>t</w:t>
      </w:r>
      <w:r>
        <w:t>o</w:t>
      </w:r>
      <w:r>
        <w:rPr>
          <w:w w:val="99"/>
        </w:rPr>
        <w:t xml:space="preserve"> </w:t>
      </w:r>
      <w:r>
        <w:rPr>
          <w:spacing w:val="-1"/>
        </w:rPr>
        <w:t>u</w:t>
      </w:r>
      <w:r>
        <w:rPr>
          <w:spacing w:val="1"/>
        </w:rPr>
        <w:t>s</w:t>
      </w:r>
      <w:r>
        <w:t>e</w:t>
      </w:r>
      <w:r>
        <w:rPr>
          <w:spacing w:val="-8"/>
        </w:rPr>
        <w:t xml:space="preserve"> </w:t>
      </w:r>
      <w:r>
        <w:rPr>
          <w:spacing w:val="2"/>
        </w:rPr>
        <w:t>f</w:t>
      </w:r>
      <w:r>
        <w:rPr>
          <w:spacing w:val="-1"/>
        </w:rPr>
        <w:t>o</w:t>
      </w:r>
      <w:r>
        <w:t>r</w:t>
      </w:r>
      <w:r>
        <w:rPr>
          <w:spacing w:val="-6"/>
        </w:rPr>
        <w:t xml:space="preserve"> </w:t>
      </w:r>
      <w:r>
        <w:rPr>
          <w:spacing w:val="-1"/>
        </w:rPr>
        <w:t>p</w:t>
      </w:r>
      <w:r>
        <w:rPr>
          <w:spacing w:val="2"/>
        </w:rPr>
        <w:t>a</w:t>
      </w:r>
      <w:r>
        <w:rPr>
          <w:spacing w:val="-7"/>
        </w:rPr>
        <w:t>y</w:t>
      </w:r>
      <w:r>
        <w:rPr>
          <w:spacing w:val="4"/>
        </w:rPr>
        <w:t>m</w:t>
      </w:r>
      <w:r>
        <w:rPr>
          <w:spacing w:val="-1"/>
        </w:rPr>
        <w:t>e</w:t>
      </w:r>
      <w:r>
        <w:rPr>
          <w:spacing w:val="2"/>
        </w:rPr>
        <w:t>n</w:t>
      </w:r>
      <w:r>
        <w:rPr>
          <w:spacing w:val="-1"/>
        </w:rPr>
        <w:t>t</w:t>
      </w:r>
      <w:r>
        <w:t>.</w:t>
      </w:r>
    </w:p>
    <w:p w14:paraId="02DF8E87" w14:textId="77777777" w:rsidR="00663DA8" w:rsidRDefault="00663DA8" w:rsidP="00BB12E1">
      <w:pPr>
        <w:pStyle w:val="Heading2"/>
        <w:ind w:left="993"/>
      </w:pPr>
      <w:bookmarkStart w:id="87" w:name="_TOC_250006"/>
      <w:bookmarkStart w:id="88" w:name="_Toc473729248"/>
      <w:r>
        <w:rPr>
          <w:spacing w:val="1"/>
        </w:rPr>
        <w:t>W</w:t>
      </w:r>
      <w:r>
        <w:t>hat</w:t>
      </w:r>
      <w:r>
        <w:rPr>
          <w:spacing w:val="-11"/>
        </w:rPr>
        <w:t xml:space="preserve"> </w:t>
      </w:r>
      <w:r>
        <w:t>d</w:t>
      </w:r>
      <w:r>
        <w:rPr>
          <w:spacing w:val="1"/>
        </w:rPr>
        <w:t>iscl</w:t>
      </w:r>
      <w:r>
        <w:t>o</w:t>
      </w:r>
      <w:r>
        <w:rPr>
          <w:spacing w:val="1"/>
        </w:rPr>
        <w:t>s</w:t>
      </w:r>
      <w:r>
        <w:t>u</w:t>
      </w:r>
      <w:r>
        <w:rPr>
          <w:spacing w:val="-1"/>
        </w:rPr>
        <w:t>r</w:t>
      </w:r>
      <w:r>
        <w:t>es</w:t>
      </w:r>
      <w:r>
        <w:rPr>
          <w:spacing w:val="-11"/>
        </w:rPr>
        <w:t xml:space="preserve"> </w:t>
      </w:r>
      <w:r>
        <w:t>need</w:t>
      </w:r>
      <w:r>
        <w:rPr>
          <w:spacing w:val="-10"/>
        </w:rPr>
        <w:t xml:space="preserve"> </w:t>
      </w:r>
      <w:r>
        <w:t>to</w:t>
      </w:r>
      <w:r>
        <w:rPr>
          <w:spacing w:val="-11"/>
        </w:rPr>
        <w:t xml:space="preserve"> </w:t>
      </w:r>
      <w:r>
        <w:t>be</w:t>
      </w:r>
      <w:r>
        <w:rPr>
          <w:spacing w:val="-10"/>
        </w:rPr>
        <w:t xml:space="preserve"> </w:t>
      </w:r>
      <w:r>
        <w:rPr>
          <w:spacing w:val="2"/>
        </w:rPr>
        <w:t>m</w:t>
      </w:r>
      <w:r>
        <w:t>a</w:t>
      </w:r>
      <w:r>
        <w:rPr>
          <w:spacing w:val="2"/>
        </w:rPr>
        <w:t>d</w:t>
      </w:r>
      <w:r>
        <w:t>e?</w:t>
      </w:r>
      <w:bookmarkEnd w:id="87"/>
      <w:bookmarkEnd w:id="88"/>
    </w:p>
    <w:p w14:paraId="02DF8E88" w14:textId="77777777" w:rsidR="00663DA8" w:rsidRDefault="00663DA8" w:rsidP="00BB12E1">
      <w:pPr>
        <w:pStyle w:val="BodyText"/>
        <w:spacing w:line="271" w:lineRule="auto"/>
        <w:ind w:left="993"/>
        <w:jc w:val="both"/>
      </w:pPr>
      <w:r>
        <w:rPr>
          <w:spacing w:val="6"/>
        </w:rPr>
        <w:t>W</w:t>
      </w:r>
      <w:r>
        <w:rPr>
          <w:spacing w:val="-3"/>
        </w:rPr>
        <w:t>h</w:t>
      </w:r>
      <w:r>
        <w:rPr>
          <w:spacing w:val="-1"/>
        </w:rPr>
        <w:t>e</w:t>
      </w:r>
      <w:r>
        <w:t>re</w:t>
      </w:r>
      <w:r>
        <w:rPr>
          <w:spacing w:val="28"/>
        </w:rPr>
        <w:t xml:space="preserve"> </w:t>
      </w:r>
      <w:r>
        <w:rPr>
          <w:spacing w:val="-1"/>
        </w:rPr>
        <w:t>th</w:t>
      </w:r>
      <w:r>
        <w:t>e</w:t>
      </w:r>
      <w:r>
        <w:rPr>
          <w:spacing w:val="29"/>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28"/>
        </w:rPr>
        <w:t xml:space="preserve"> </w:t>
      </w:r>
      <w:r>
        <w:rPr>
          <w:spacing w:val="1"/>
        </w:rPr>
        <w:t>s</w:t>
      </w:r>
      <w:r>
        <w:rPr>
          <w:spacing w:val="-1"/>
        </w:rPr>
        <w:t>tat</w:t>
      </w:r>
      <w:r>
        <w:rPr>
          <w:spacing w:val="2"/>
        </w:rPr>
        <w:t>e</w:t>
      </w:r>
      <w:r>
        <w:rPr>
          <w:spacing w:val="4"/>
        </w:rPr>
        <w:t>m</w:t>
      </w:r>
      <w:r>
        <w:rPr>
          <w:spacing w:val="-1"/>
        </w:rPr>
        <w:t>ent</w:t>
      </w:r>
      <w:r>
        <w:t>s</w:t>
      </w:r>
      <w:r>
        <w:rPr>
          <w:spacing w:val="31"/>
        </w:rPr>
        <w:t xml:space="preserve"> </w:t>
      </w:r>
      <w:r>
        <w:rPr>
          <w:spacing w:val="-1"/>
        </w:rPr>
        <w:t>appea</w:t>
      </w:r>
      <w:r>
        <w:t>r</w:t>
      </w:r>
      <w:r>
        <w:rPr>
          <w:spacing w:val="30"/>
        </w:rPr>
        <w:t xml:space="preserve"> </w:t>
      </w:r>
      <w:r>
        <w:rPr>
          <w:spacing w:val="-1"/>
        </w:rPr>
        <w:t>t</w:t>
      </w:r>
      <w:r>
        <w:t>o</w:t>
      </w:r>
      <w:r>
        <w:rPr>
          <w:spacing w:val="29"/>
        </w:rPr>
        <w:t xml:space="preserve"> </w:t>
      </w:r>
      <w:r>
        <w:rPr>
          <w:spacing w:val="1"/>
        </w:rPr>
        <w:t>i</w:t>
      </w:r>
      <w:r>
        <w:rPr>
          <w:spacing w:val="-1"/>
        </w:rPr>
        <w:t>nd</w:t>
      </w:r>
      <w:r>
        <w:rPr>
          <w:spacing w:val="-2"/>
        </w:rPr>
        <w:t>i</w:t>
      </w:r>
      <w:r>
        <w:rPr>
          <w:spacing w:val="1"/>
        </w:rPr>
        <w:t>c</w:t>
      </w:r>
      <w:r>
        <w:rPr>
          <w:spacing w:val="2"/>
        </w:rPr>
        <w:t>a</w:t>
      </w:r>
      <w:r>
        <w:rPr>
          <w:spacing w:val="-1"/>
        </w:rPr>
        <w:t>t</w:t>
      </w:r>
      <w:r>
        <w:t>e</w:t>
      </w:r>
      <w:r>
        <w:rPr>
          <w:spacing w:val="31"/>
        </w:rPr>
        <w:t xml:space="preserve"> </w:t>
      </w:r>
      <w:r>
        <w:rPr>
          <w:spacing w:val="-1"/>
        </w:rPr>
        <w:t>un</w:t>
      </w:r>
      <w:r>
        <w:rPr>
          <w:spacing w:val="1"/>
        </w:rPr>
        <w:t>c</w:t>
      </w:r>
      <w:r>
        <w:rPr>
          <w:spacing w:val="-1"/>
        </w:rPr>
        <w:t>e</w:t>
      </w:r>
      <w:r>
        <w:t>r</w:t>
      </w:r>
      <w:r>
        <w:rPr>
          <w:spacing w:val="-1"/>
        </w:rPr>
        <w:t>ta</w:t>
      </w:r>
      <w:r>
        <w:rPr>
          <w:spacing w:val="1"/>
        </w:rPr>
        <w:t>i</w:t>
      </w:r>
      <w:r>
        <w:rPr>
          <w:spacing w:val="-1"/>
        </w:rPr>
        <w:t>n</w:t>
      </w:r>
      <w:r>
        <w:rPr>
          <w:spacing w:val="2"/>
        </w:rPr>
        <w:t>t</w:t>
      </w:r>
      <w:r>
        <w:rPr>
          <w:spacing w:val="-2"/>
        </w:rPr>
        <w:t>i</w:t>
      </w:r>
      <w:r>
        <w:rPr>
          <w:spacing w:val="-1"/>
        </w:rPr>
        <w:t>e</w:t>
      </w:r>
      <w:r>
        <w:t>s</w:t>
      </w:r>
      <w:r>
        <w:rPr>
          <w:spacing w:val="31"/>
        </w:rPr>
        <w:t xml:space="preserve"> </w:t>
      </w:r>
      <w:r>
        <w:rPr>
          <w:spacing w:val="1"/>
        </w:rPr>
        <w:t>s</w:t>
      </w:r>
      <w:r>
        <w:rPr>
          <w:spacing w:val="-1"/>
        </w:rPr>
        <w:t>u</w:t>
      </w:r>
      <w:r>
        <w:t>rr</w:t>
      </w:r>
      <w:r>
        <w:rPr>
          <w:spacing w:val="-1"/>
        </w:rPr>
        <w:t>oun</w:t>
      </w:r>
      <w:r>
        <w:rPr>
          <w:spacing w:val="2"/>
        </w:rPr>
        <w:t>d</w:t>
      </w:r>
      <w:r>
        <w:rPr>
          <w:spacing w:val="-2"/>
        </w:rPr>
        <w:t>i</w:t>
      </w:r>
      <w:r>
        <w:rPr>
          <w:spacing w:val="2"/>
        </w:rPr>
        <w:t>n</w:t>
      </w:r>
      <w:r>
        <w:t>g</w:t>
      </w:r>
      <w:r>
        <w:rPr>
          <w:spacing w:val="29"/>
        </w:rPr>
        <w:t xml:space="preserve"> </w:t>
      </w:r>
      <w:r>
        <w:rPr>
          <w:spacing w:val="-1"/>
        </w:rPr>
        <w:t>go</w:t>
      </w:r>
      <w:r>
        <w:rPr>
          <w:spacing w:val="1"/>
        </w:rPr>
        <w:t>i</w:t>
      </w:r>
      <w:r>
        <w:rPr>
          <w:spacing w:val="-1"/>
        </w:rPr>
        <w:t>n</w:t>
      </w:r>
      <w:r>
        <w:t>g</w:t>
      </w:r>
      <w:r>
        <w:rPr>
          <w:spacing w:val="29"/>
        </w:rPr>
        <w:t xml:space="preserve"> </w:t>
      </w:r>
      <w:r>
        <w:rPr>
          <w:spacing w:val="1"/>
        </w:rPr>
        <w:t>c</w:t>
      </w:r>
      <w:r>
        <w:rPr>
          <w:spacing w:val="-1"/>
        </w:rPr>
        <w:t>on</w:t>
      </w:r>
      <w:r>
        <w:rPr>
          <w:spacing w:val="1"/>
        </w:rPr>
        <w:t>c</w:t>
      </w:r>
      <w:r>
        <w:rPr>
          <w:spacing w:val="-1"/>
        </w:rPr>
        <w:t>e</w:t>
      </w:r>
      <w:r>
        <w:t>r</w:t>
      </w:r>
      <w:r>
        <w:rPr>
          <w:spacing w:val="-1"/>
        </w:rPr>
        <w:t>n</w:t>
      </w:r>
      <w:r>
        <w:t>,</w:t>
      </w:r>
      <w:r>
        <w:rPr>
          <w:spacing w:val="31"/>
        </w:rPr>
        <w:t xml:space="preserve"> </w:t>
      </w:r>
      <w:r>
        <w:rPr>
          <w:spacing w:val="-2"/>
        </w:rPr>
        <w:t>i</w:t>
      </w:r>
      <w:r>
        <w:t>t</w:t>
      </w:r>
      <w:r>
        <w:rPr>
          <w:spacing w:val="29"/>
        </w:rPr>
        <w:t xml:space="preserve"> </w:t>
      </w:r>
      <w:r>
        <w:rPr>
          <w:spacing w:val="-2"/>
        </w:rPr>
        <w:t>i</w:t>
      </w:r>
      <w:r>
        <w:t>s</w:t>
      </w:r>
      <w:r>
        <w:rPr>
          <w:spacing w:val="31"/>
        </w:rPr>
        <w:t xml:space="preserve"> </w:t>
      </w:r>
      <w:r>
        <w:rPr>
          <w:spacing w:val="2"/>
        </w:rPr>
        <w:t>a</w:t>
      </w:r>
      <w:r>
        <w:rPr>
          <w:spacing w:val="-1"/>
        </w:rPr>
        <w:t>d</w:t>
      </w:r>
      <w:r>
        <w:rPr>
          <w:spacing w:val="1"/>
        </w:rPr>
        <w:t>v</w:t>
      </w:r>
      <w:r>
        <w:rPr>
          <w:spacing w:val="-2"/>
        </w:rPr>
        <w:t>i</w:t>
      </w:r>
      <w:r>
        <w:rPr>
          <w:spacing w:val="1"/>
        </w:rPr>
        <w:t>s</w:t>
      </w:r>
      <w:r>
        <w:rPr>
          <w:spacing w:val="2"/>
        </w:rPr>
        <w:t>a</w:t>
      </w:r>
      <w:r>
        <w:rPr>
          <w:spacing w:val="-1"/>
        </w:rPr>
        <w:t>b</w:t>
      </w:r>
      <w:r>
        <w:rPr>
          <w:spacing w:val="-2"/>
        </w:rPr>
        <w:t>l</w:t>
      </w:r>
      <w:r>
        <w:t>e</w:t>
      </w:r>
      <w:r>
        <w:rPr>
          <w:spacing w:val="29"/>
        </w:rPr>
        <w:t xml:space="preserve"> </w:t>
      </w:r>
      <w:r>
        <w:rPr>
          <w:spacing w:val="2"/>
        </w:rPr>
        <w:t>f</w:t>
      </w:r>
      <w:r>
        <w:rPr>
          <w:spacing w:val="-1"/>
        </w:rPr>
        <w:t>o</w:t>
      </w:r>
      <w:r>
        <w:t>r</w:t>
      </w:r>
      <w:r>
        <w:rPr>
          <w:w w:val="99"/>
        </w:rPr>
        <w:t xml:space="preserve"> </w:t>
      </w:r>
      <w:r>
        <w:t>c</w:t>
      </w:r>
      <w:r>
        <w:rPr>
          <w:spacing w:val="-1"/>
        </w:rPr>
        <w:t>oun</w:t>
      </w:r>
      <w:r>
        <w:rPr>
          <w:spacing w:val="1"/>
        </w:rPr>
        <w:t>ci</w:t>
      </w:r>
      <w:r>
        <w:rPr>
          <w:spacing w:val="-2"/>
        </w:rPr>
        <w:t>l</w:t>
      </w:r>
      <w:r>
        <w:t>s</w:t>
      </w:r>
      <w:r>
        <w:rPr>
          <w:spacing w:val="16"/>
        </w:rPr>
        <w:t xml:space="preserve"> </w:t>
      </w:r>
      <w:r>
        <w:rPr>
          <w:spacing w:val="-1"/>
        </w:rPr>
        <w:t>t</w:t>
      </w:r>
      <w:r>
        <w:t>o</w:t>
      </w:r>
      <w:r>
        <w:rPr>
          <w:spacing w:val="17"/>
        </w:rPr>
        <w:t xml:space="preserve"> </w:t>
      </w:r>
      <w:r>
        <w:rPr>
          <w:spacing w:val="4"/>
        </w:rPr>
        <w:t>m</w:t>
      </w:r>
      <w:r>
        <w:rPr>
          <w:spacing w:val="-3"/>
        </w:rPr>
        <w:t>a</w:t>
      </w:r>
      <w:r>
        <w:rPr>
          <w:spacing w:val="3"/>
        </w:rPr>
        <w:t>k</w:t>
      </w:r>
      <w:r>
        <w:t>e</w:t>
      </w:r>
      <w:r>
        <w:rPr>
          <w:spacing w:val="15"/>
        </w:rPr>
        <w:t xml:space="preserve"> </w:t>
      </w:r>
      <w:r>
        <w:rPr>
          <w:spacing w:val="-1"/>
        </w:rPr>
        <w:t>d</w:t>
      </w:r>
      <w:r>
        <w:rPr>
          <w:spacing w:val="-2"/>
        </w:rPr>
        <w:t>i</w:t>
      </w:r>
      <w:r>
        <w:rPr>
          <w:spacing w:val="1"/>
        </w:rPr>
        <w:t>sc</w:t>
      </w:r>
      <w:r>
        <w:rPr>
          <w:spacing w:val="-2"/>
        </w:rPr>
        <w:t>l</w:t>
      </w:r>
      <w:r>
        <w:rPr>
          <w:spacing w:val="-1"/>
        </w:rPr>
        <w:t>o</w:t>
      </w:r>
      <w:r>
        <w:rPr>
          <w:spacing w:val="1"/>
        </w:rPr>
        <w:t>s</w:t>
      </w:r>
      <w:r>
        <w:rPr>
          <w:spacing w:val="-1"/>
        </w:rPr>
        <w:t>u</w:t>
      </w:r>
      <w:r>
        <w:rPr>
          <w:spacing w:val="3"/>
        </w:rPr>
        <w:t>r</w:t>
      </w:r>
      <w:r>
        <w:t>e</w:t>
      </w:r>
      <w:r>
        <w:rPr>
          <w:spacing w:val="15"/>
        </w:rPr>
        <w:t xml:space="preserve"> </w:t>
      </w:r>
      <w:r>
        <w:t>r</w:t>
      </w:r>
      <w:r>
        <w:rPr>
          <w:spacing w:val="-1"/>
        </w:rPr>
        <w:t>ega</w:t>
      </w:r>
      <w:r>
        <w:rPr>
          <w:spacing w:val="3"/>
        </w:rPr>
        <w:t>r</w:t>
      </w:r>
      <w:r>
        <w:rPr>
          <w:spacing w:val="-1"/>
        </w:rPr>
        <w:t>d</w:t>
      </w:r>
      <w:r>
        <w:rPr>
          <w:spacing w:val="-2"/>
        </w:rPr>
        <w:t>i</w:t>
      </w:r>
      <w:r>
        <w:rPr>
          <w:spacing w:val="2"/>
        </w:rPr>
        <w:t>n</w:t>
      </w:r>
      <w:r>
        <w:t>g</w:t>
      </w:r>
      <w:r>
        <w:rPr>
          <w:spacing w:val="14"/>
        </w:rPr>
        <w:t xml:space="preserve"> </w:t>
      </w:r>
      <w:r>
        <w:rPr>
          <w:spacing w:val="2"/>
        </w:rPr>
        <w:t>t</w:t>
      </w:r>
      <w:r>
        <w:rPr>
          <w:spacing w:val="-1"/>
        </w:rPr>
        <w:t>h</w:t>
      </w:r>
      <w:r>
        <w:t>e</w:t>
      </w:r>
      <w:r>
        <w:rPr>
          <w:spacing w:val="15"/>
        </w:rPr>
        <w:t xml:space="preserve"> </w:t>
      </w:r>
      <w:r>
        <w:rPr>
          <w:spacing w:val="2"/>
        </w:rPr>
        <w:t>f</w:t>
      </w:r>
      <w:r>
        <w:rPr>
          <w:spacing w:val="-1"/>
        </w:rPr>
        <w:t>a</w:t>
      </w:r>
      <w:r>
        <w:rPr>
          <w:spacing w:val="1"/>
        </w:rPr>
        <w:t>c</w:t>
      </w:r>
      <w:r>
        <w:rPr>
          <w:spacing w:val="-1"/>
        </w:rPr>
        <w:t>t</w:t>
      </w:r>
      <w:r>
        <w:t>s</w:t>
      </w:r>
      <w:r>
        <w:rPr>
          <w:spacing w:val="17"/>
        </w:rPr>
        <w:t xml:space="preserve"> </w:t>
      </w:r>
      <w:r>
        <w:rPr>
          <w:spacing w:val="-1"/>
        </w:rPr>
        <w:t>b</w:t>
      </w:r>
      <w:r>
        <w:rPr>
          <w:spacing w:val="2"/>
        </w:rPr>
        <w:t>e</w:t>
      </w:r>
      <w:r>
        <w:rPr>
          <w:spacing w:val="-1"/>
        </w:rPr>
        <w:t>h</w:t>
      </w:r>
      <w:r>
        <w:rPr>
          <w:spacing w:val="-2"/>
        </w:rPr>
        <w:t>i</w:t>
      </w:r>
      <w:r>
        <w:rPr>
          <w:spacing w:val="2"/>
        </w:rPr>
        <w:t>n</w:t>
      </w:r>
      <w:r>
        <w:t>d</w:t>
      </w:r>
      <w:r>
        <w:rPr>
          <w:spacing w:val="14"/>
        </w:rPr>
        <w:t xml:space="preserve"> </w:t>
      </w:r>
      <w:r>
        <w:rPr>
          <w:spacing w:val="-1"/>
        </w:rPr>
        <w:t>th</w:t>
      </w:r>
      <w:r>
        <w:t>e</w:t>
      </w:r>
      <w:r>
        <w:rPr>
          <w:spacing w:val="18"/>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14"/>
        </w:rPr>
        <w:t xml:space="preserve"> </w:t>
      </w:r>
      <w:r>
        <w:rPr>
          <w:spacing w:val="2"/>
        </w:rPr>
        <w:t>p</w:t>
      </w:r>
      <w:r>
        <w:rPr>
          <w:spacing w:val="-1"/>
        </w:rPr>
        <w:t>e</w:t>
      </w:r>
      <w:r>
        <w:t>r</w:t>
      </w:r>
      <w:r>
        <w:rPr>
          <w:spacing w:val="2"/>
        </w:rPr>
        <w:t>f</w:t>
      </w:r>
      <w:r>
        <w:rPr>
          <w:spacing w:val="-1"/>
        </w:rPr>
        <w:t>o</w:t>
      </w:r>
      <w:r>
        <w:rPr>
          <w:spacing w:val="-2"/>
        </w:rPr>
        <w:t>r</w:t>
      </w:r>
      <w:r>
        <w:rPr>
          <w:spacing w:val="4"/>
        </w:rPr>
        <w:t>m</w:t>
      </w:r>
      <w:r>
        <w:rPr>
          <w:spacing w:val="-1"/>
        </w:rPr>
        <w:t>an</w:t>
      </w:r>
      <w:r>
        <w:rPr>
          <w:spacing w:val="-2"/>
        </w:rPr>
        <w:t>c</w:t>
      </w:r>
      <w:r>
        <w:t>e</w:t>
      </w:r>
      <w:r>
        <w:rPr>
          <w:spacing w:val="15"/>
        </w:rPr>
        <w:t xml:space="preserve"> </w:t>
      </w:r>
      <w:r>
        <w:rPr>
          <w:spacing w:val="-1"/>
        </w:rPr>
        <w:t>a</w:t>
      </w:r>
      <w:r>
        <w:rPr>
          <w:spacing w:val="2"/>
        </w:rPr>
        <w:t>n</w:t>
      </w:r>
      <w:r>
        <w:t>d</w:t>
      </w:r>
      <w:r>
        <w:rPr>
          <w:spacing w:val="15"/>
        </w:rPr>
        <w:t xml:space="preserve"> </w:t>
      </w:r>
      <w:r>
        <w:rPr>
          <w:spacing w:val="2"/>
        </w:rPr>
        <w:t>p</w:t>
      </w:r>
      <w:r>
        <w:rPr>
          <w:spacing w:val="-1"/>
        </w:rPr>
        <w:t>o</w:t>
      </w:r>
      <w:r>
        <w:rPr>
          <w:spacing w:val="1"/>
        </w:rPr>
        <w:t>s</w:t>
      </w:r>
      <w:r>
        <w:rPr>
          <w:spacing w:val="-2"/>
        </w:rPr>
        <w:t>i</w:t>
      </w:r>
      <w:r>
        <w:rPr>
          <w:spacing w:val="2"/>
        </w:rPr>
        <w:t>t</w:t>
      </w:r>
      <w:r>
        <w:rPr>
          <w:spacing w:val="-2"/>
        </w:rPr>
        <w:t>i</w:t>
      </w:r>
      <w:r>
        <w:rPr>
          <w:spacing w:val="-1"/>
        </w:rPr>
        <w:t>on</w:t>
      </w:r>
      <w:r>
        <w:t>.</w:t>
      </w:r>
      <w:r>
        <w:rPr>
          <w:spacing w:val="17"/>
        </w:rPr>
        <w:t xml:space="preserve"> </w:t>
      </w:r>
      <w:r>
        <w:rPr>
          <w:spacing w:val="3"/>
        </w:rPr>
        <w:t>T</w:t>
      </w:r>
      <w:r>
        <w:rPr>
          <w:spacing w:val="-1"/>
        </w:rPr>
        <w:t>h</w:t>
      </w:r>
      <w:r>
        <w:rPr>
          <w:spacing w:val="-2"/>
        </w:rPr>
        <w:t>i</w:t>
      </w:r>
      <w:r>
        <w:t>s</w:t>
      </w:r>
      <w:r>
        <w:rPr>
          <w:spacing w:val="18"/>
        </w:rPr>
        <w:t xml:space="preserve"> </w:t>
      </w:r>
      <w:r>
        <w:rPr>
          <w:spacing w:val="-3"/>
        </w:rPr>
        <w:t>w</w:t>
      </w:r>
      <w:r>
        <w:rPr>
          <w:spacing w:val="1"/>
        </w:rPr>
        <w:t>i</w:t>
      </w:r>
      <w:r>
        <w:rPr>
          <w:spacing w:val="-2"/>
        </w:rPr>
        <w:t>l</w:t>
      </w:r>
      <w:r>
        <w:t>l</w:t>
      </w:r>
      <w:r>
        <w:rPr>
          <w:spacing w:val="17"/>
        </w:rPr>
        <w:t xml:space="preserve"> </w:t>
      </w:r>
      <w:r>
        <w:rPr>
          <w:spacing w:val="-1"/>
        </w:rPr>
        <w:t>e</w:t>
      </w:r>
      <w:r>
        <w:rPr>
          <w:spacing w:val="2"/>
        </w:rPr>
        <w:t>n</w:t>
      </w:r>
      <w:r>
        <w:rPr>
          <w:spacing w:val="-1"/>
        </w:rPr>
        <w:t>ab</w:t>
      </w:r>
      <w:r>
        <w:rPr>
          <w:spacing w:val="1"/>
        </w:rPr>
        <w:t>l</w:t>
      </w:r>
      <w:r>
        <w:t>e</w:t>
      </w:r>
      <w:r>
        <w:rPr>
          <w:w w:val="99"/>
        </w:rPr>
        <w:t xml:space="preserve"> </w:t>
      </w:r>
      <w:r>
        <w:t>r</w:t>
      </w:r>
      <w:r>
        <w:rPr>
          <w:spacing w:val="-1"/>
        </w:rPr>
        <w:t>eade</w:t>
      </w:r>
      <w:r>
        <w:t>rs</w:t>
      </w:r>
      <w:r>
        <w:rPr>
          <w:spacing w:val="10"/>
        </w:rPr>
        <w:t xml:space="preserve"> </w:t>
      </w:r>
      <w:r>
        <w:rPr>
          <w:spacing w:val="-1"/>
        </w:rPr>
        <w:t>o</w:t>
      </w:r>
      <w:r>
        <w:t>f</w:t>
      </w:r>
      <w:r>
        <w:rPr>
          <w:spacing w:val="11"/>
        </w:rPr>
        <w:t xml:space="preserve"> </w:t>
      </w:r>
      <w:r>
        <w:rPr>
          <w:spacing w:val="2"/>
        </w:rPr>
        <w:t>t</w:t>
      </w:r>
      <w:r>
        <w:rPr>
          <w:spacing w:val="-1"/>
        </w:rPr>
        <w:t>h</w:t>
      </w:r>
      <w:r>
        <w:t>e</w:t>
      </w:r>
      <w:r>
        <w:rPr>
          <w:spacing w:val="9"/>
        </w:rPr>
        <w:t xml:space="preserve"> </w:t>
      </w:r>
      <w:r>
        <w:rPr>
          <w:spacing w:val="2"/>
        </w:rPr>
        <w:t>f</w:t>
      </w:r>
      <w:r>
        <w:rPr>
          <w:spacing w:val="-2"/>
        </w:rPr>
        <w:t>i</w:t>
      </w:r>
      <w:r>
        <w:rPr>
          <w:spacing w:val="2"/>
        </w:rPr>
        <w:t>n</w:t>
      </w:r>
      <w:r>
        <w:rPr>
          <w:spacing w:val="-1"/>
        </w:rPr>
        <w:t>an</w:t>
      </w:r>
      <w:r>
        <w:rPr>
          <w:spacing w:val="1"/>
        </w:rPr>
        <w:t>ci</w:t>
      </w:r>
      <w:r>
        <w:rPr>
          <w:spacing w:val="-1"/>
        </w:rPr>
        <w:t>a</w:t>
      </w:r>
      <w:r>
        <w:t>l</w:t>
      </w:r>
      <w:r>
        <w:rPr>
          <w:spacing w:val="10"/>
        </w:rPr>
        <w:t xml:space="preserve"> </w:t>
      </w:r>
      <w:r>
        <w:t>r</w:t>
      </w:r>
      <w:r>
        <w:rPr>
          <w:spacing w:val="-1"/>
        </w:rPr>
        <w:t>e</w:t>
      </w:r>
      <w:r>
        <w:rPr>
          <w:spacing w:val="2"/>
        </w:rPr>
        <w:t>p</w:t>
      </w:r>
      <w:r>
        <w:rPr>
          <w:spacing w:val="-1"/>
        </w:rPr>
        <w:t>o</w:t>
      </w:r>
      <w:r>
        <w:t>r</w:t>
      </w:r>
      <w:r>
        <w:rPr>
          <w:spacing w:val="-1"/>
        </w:rPr>
        <w:t>t</w:t>
      </w:r>
      <w:r>
        <w:t>s</w:t>
      </w:r>
      <w:r>
        <w:rPr>
          <w:spacing w:val="11"/>
        </w:rPr>
        <w:t xml:space="preserve"> </w:t>
      </w:r>
      <w:r>
        <w:rPr>
          <w:spacing w:val="-1"/>
        </w:rPr>
        <w:t>t</w:t>
      </w:r>
      <w:r>
        <w:t>o</w:t>
      </w:r>
      <w:r>
        <w:rPr>
          <w:spacing w:val="11"/>
        </w:rPr>
        <w:t xml:space="preserve"> </w:t>
      </w:r>
      <w:r>
        <w:rPr>
          <w:spacing w:val="-1"/>
        </w:rPr>
        <w:t>un</w:t>
      </w:r>
      <w:r>
        <w:rPr>
          <w:spacing w:val="2"/>
        </w:rPr>
        <w:t>d</w:t>
      </w:r>
      <w:r>
        <w:rPr>
          <w:spacing w:val="-1"/>
        </w:rPr>
        <w:t>e</w:t>
      </w:r>
      <w:r>
        <w:t>r</w:t>
      </w:r>
      <w:r>
        <w:rPr>
          <w:spacing w:val="1"/>
        </w:rPr>
        <w:t>s</w:t>
      </w:r>
      <w:r>
        <w:rPr>
          <w:spacing w:val="-1"/>
        </w:rPr>
        <w:t>tan</w:t>
      </w:r>
      <w:r>
        <w:t>d</w:t>
      </w:r>
      <w:r>
        <w:rPr>
          <w:spacing w:val="12"/>
        </w:rPr>
        <w:t xml:space="preserve"> </w:t>
      </w:r>
      <w:r>
        <w:rPr>
          <w:spacing w:val="-1"/>
        </w:rPr>
        <w:t>t</w:t>
      </w:r>
      <w:r>
        <w:rPr>
          <w:spacing w:val="2"/>
        </w:rPr>
        <w:t>h</w:t>
      </w:r>
      <w:r>
        <w:t>e</w:t>
      </w:r>
      <w:r>
        <w:rPr>
          <w:spacing w:val="8"/>
        </w:rPr>
        <w:t xml:space="preserve"> </w:t>
      </w:r>
      <w:r>
        <w:rPr>
          <w:spacing w:val="-1"/>
        </w:rPr>
        <w:lastRenderedPageBreak/>
        <w:t>t</w:t>
      </w:r>
      <w:r>
        <w:t>r</w:t>
      </w:r>
      <w:r>
        <w:rPr>
          <w:spacing w:val="2"/>
        </w:rPr>
        <w:t>u</w:t>
      </w:r>
      <w:r>
        <w:t>e</w:t>
      </w:r>
      <w:r>
        <w:rPr>
          <w:spacing w:val="12"/>
        </w:rPr>
        <w:t xml:space="preserve"> </w:t>
      </w:r>
      <w:r>
        <w:rPr>
          <w:spacing w:val="1"/>
        </w:rPr>
        <w:t>s</w:t>
      </w:r>
      <w:r>
        <w:rPr>
          <w:spacing w:val="-1"/>
        </w:rPr>
        <w:t>o</w:t>
      </w:r>
      <w:r>
        <w:rPr>
          <w:spacing w:val="1"/>
        </w:rPr>
        <w:t>l</w:t>
      </w:r>
      <w:r>
        <w:rPr>
          <w:spacing w:val="-2"/>
        </w:rPr>
        <w:t>v</w:t>
      </w:r>
      <w:r>
        <w:rPr>
          <w:spacing w:val="-1"/>
        </w:rPr>
        <w:t>en</w:t>
      </w:r>
      <w:r>
        <w:rPr>
          <w:spacing w:val="6"/>
        </w:rPr>
        <w:t>c</w:t>
      </w:r>
      <w:r>
        <w:t>y</w:t>
      </w:r>
      <w:r>
        <w:rPr>
          <w:spacing w:val="7"/>
        </w:rPr>
        <w:t xml:space="preserve"> </w:t>
      </w:r>
      <w:r>
        <w:rPr>
          <w:spacing w:val="-1"/>
        </w:rPr>
        <w:t>po</w:t>
      </w:r>
      <w:r>
        <w:rPr>
          <w:spacing w:val="1"/>
        </w:rPr>
        <w:t>s</w:t>
      </w:r>
      <w:r>
        <w:rPr>
          <w:spacing w:val="-2"/>
        </w:rPr>
        <w:t>i</w:t>
      </w:r>
      <w:r>
        <w:rPr>
          <w:spacing w:val="2"/>
        </w:rPr>
        <w:t>t</w:t>
      </w:r>
      <w:r>
        <w:rPr>
          <w:spacing w:val="-2"/>
        </w:rPr>
        <w:t>i</w:t>
      </w:r>
      <w:r>
        <w:rPr>
          <w:spacing w:val="-1"/>
        </w:rPr>
        <w:t>o</w:t>
      </w:r>
      <w:r>
        <w:t>n</w:t>
      </w:r>
      <w:r>
        <w:rPr>
          <w:spacing w:val="12"/>
        </w:rPr>
        <w:t xml:space="preserve"> </w:t>
      </w:r>
      <w:r>
        <w:rPr>
          <w:spacing w:val="-1"/>
        </w:rPr>
        <w:t>o</w:t>
      </w:r>
      <w:r>
        <w:t>f</w:t>
      </w:r>
      <w:r>
        <w:rPr>
          <w:spacing w:val="11"/>
        </w:rPr>
        <w:t xml:space="preserve"> </w:t>
      </w:r>
      <w:r>
        <w:rPr>
          <w:spacing w:val="-1"/>
        </w:rPr>
        <w:t>t</w:t>
      </w:r>
      <w:r>
        <w:rPr>
          <w:spacing w:val="2"/>
        </w:rPr>
        <w:t>h</w:t>
      </w:r>
      <w:r>
        <w:t>e</w:t>
      </w:r>
      <w:r>
        <w:rPr>
          <w:spacing w:val="9"/>
        </w:rPr>
        <w:t xml:space="preserve"> </w:t>
      </w:r>
      <w:r>
        <w:rPr>
          <w:spacing w:val="2"/>
        </w:rPr>
        <w:t>c</w:t>
      </w:r>
      <w:r>
        <w:rPr>
          <w:spacing w:val="-1"/>
        </w:rPr>
        <w:t>oun</w:t>
      </w:r>
      <w:r>
        <w:rPr>
          <w:spacing w:val="1"/>
        </w:rPr>
        <w:t>ci</w:t>
      </w:r>
      <w:r>
        <w:t>l</w:t>
      </w:r>
      <w:r>
        <w:rPr>
          <w:spacing w:val="10"/>
        </w:rPr>
        <w:t xml:space="preserve"> </w:t>
      </w:r>
      <w:r>
        <w:rPr>
          <w:spacing w:val="-1"/>
        </w:rPr>
        <w:t>a</w:t>
      </w:r>
      <w:r>
        <w:rPr>
          <w:spacing w:val="2"/>
        </w:rPr>
        <w:t>f</w:t>
      </w:r>
      <w:r>
        <w:rPr>
          <w:spacing w:val="-1"/>
        </w:rPr>
        <w:t>te</w:t>
      </w:r>
      <w:r>
        <w:t>r</w:t>
      </w:r>
      <w:r>
        <w:rPr>
          <w:spacing w:val="10"/>
        </w:rPr>
        <w:t xml:space="preserve"> </w:t>
      </w:r>
      <w:r>
        <w:rPr>
          <w:spacing w:val="-1"/>
        </w:rPr>
        <w:t>a</w:t>
      </w:r>
      <w:r>
        <w:rPr>
          <w:spacing w:val="1"/>
        </w:rPr>
        <w:t>l</w:t>
      </w:r>
      <w:r>
        <w:t>l</w:t>
      </w:r>
      <w:r>
        <w:rPr>
          <w:spacing w:val="7"/>
        </w:rPr>
        <w:t xml:space="preserve"> </w:t>
      </w:r>
      <w:r>
        <w:rPr>
          <w:spacing w:val="2"/>
        </w:rPr>
        <w:t>f</w:t>
      </w:r>
      <w:r>
        <w:rPr>
          <w:spacing w:val="-1"/>
        </w:rPr>
        <w:t>a</w:t>
      </w:r>
      <w:r>
        <w:rPr>
          <w:spacing w:val="1"/>
        </w:rPr>
        <w:t>c</w:t>
      </w:r>
      <w:r>
        <w:rPr>
          <w:spacing w:val="-1"/>
        </w:rPr>
        <w:t>to</w:t>
      </w:r>
      <w:r>
        <w:t>rs</w:t>
      </w:r>
      <w:r>
        <w:rPr>
          <w:spacing w:val="11"/>
        </w:rPr>
        <w:t xml:space="preserve"> </w:t>
      </w:r>
      <w:r>
        <w:rPr>
          <w:spacing w:val="-1"/>
        </w:rPr>
        <w:t>a</w:t>
      </w:r>
      <w:r>
        <w:t>re</w:t>
      </w:r>
      <w:r>
        <w:rPr>
          <w:spacing w:val="11"/>
        </w:rPr>
        <w:t xml:space="preserve"> </w:t>
      </w:r>
      <w:r>
        <w:rPr>
          <w:spacing w:val="2"/>
        </w:rPr>
        <w:t>t</w:t>
      </w:r>
      <w:r>
        <w:rPr>
          <w:spacing w:val="-1"/>
        </w:rPr>
        <w:t>a</w:t>
      </w:r>
      <w:r>
        <w:rPr>
          <w:spacing w:val="3"/>
        </w:rPr>
        <w:t>k</w:t>
      </w:r>
      <w:r>
        <w:rPr>
          <w:spacing w:val="-1"/>
        </w:rPr>
        <w:t>e</w:t>
      </w:r>
      <w:r>
        <w:t>n</w:t>
      </w:r>
      <w:r>
        <w:rPr>
          <w:w w:val="99"/>
        </w:rPr>
        <w:t xml:space="preserve"> </w:t>
      </w:r>
      <w:r>
        <w:rPr>
          <w:spacing w:val="-2"/>
        </w:rPr>
        <w:t>i</w:t>
      </w:r>
      <w:r>
        <w:rPr>
          <w:spacing w:val="-1"/>
        </w:rPr>
        <w:t>nt</w:t>
      </w:r>
      <w:r>
        <w:t>o</w:t>
      </w:r>
      <w:r>
        <w:rPr>
          <w:spacing w:val="-5"/>
        </w:rPr>
        <w:t xml:space="preserve"> </w:t>
      </w:r>
      <w:r>
        <w:rPr>
          <w:spacing w:val="-1"/>
        </w:rPr>
        <w:t>a</w:t>
      </w:r>
      <w:r>
        <w:rPr>
          <w:spacing w:val="1"/>
        </w:rPr>
        <w:t>cc</w:t>
      </w:r>
      <w:r>
        <w:rPr>
          <w:spacing w:val="-1"/>
        </w:rPr>
        <w:t>oun</w:t>
      </w:r>
      <w:r>
        <w:rPr>
          <w:spacing w:val="2"/>
        </w:rPr>
        <w:t>t</w:t>
      </w:r>
      <w:r>
        <w:t>,</w:t>
      </w:r>
      <w:r>
        <w:rPr>
          <w:spacing w:val="-6"/>
        </w:rPr>
        <w:t xml:space="preserve"> </w:t>
      </w:r>
      <w:r>
        <w:rPr>
          <w:spacing w:val="2"/>
        </w:rPr>
        <w:t>f</w:t>
      </w:r>
      <w:r>
        <w:rPr>
          <w:spacing w:val="-1"/>
        </w:rPr>
        <w:t>o</w:t>
      </w:r>
      <w:r>
        <w:t>r</w:t>
      </w:r>
      <w:r>
        <w:rPr>
          <w:spacing w:val="-5"/>
        </w:rPr>
        <w:t xml:space="preserve"> </w:t>
      </w:r>
      <w:r>
        <w:rPr>
          <w:spacing w:val="-1"/>
        </w:rPr>
        <w:t>e</w:t>
      </w:r>
      <w:r>
        <w:rPr>
          <w:spacing w:val="1"/>
        </w:rPr>
        <w:t>x</w:t>
      </w:r>
      <w:r>
        <w:rPr>
          <w:spacing w:val="-1"/>
        </w:rPr>
        <w:t>a</w:t>
      </w:r>
      <w:r>
        <w:rPr>
          <w:spacing w:val="4"/>
        </w:rPr>
        <w:t>m</w:t>
      </w:r>
      <w:r>
        <w:rPr>
          <w:spacing w:val="-1"/>
        </w:rPr>
        <w:t>p</w:t>
      </w:r>
      <w:r>
        <w:rPr>
          <w:spacing w:val="-2"/>
        </w:rPr>
        <w:t>l</w:t>
      </w:r>
      <w:r>
        <w:t>e</w:t>
      </w:r>
      <w:r>
        <w:rPr>
          <w:spacing w:val="-7"/>
        </w:rPr>
        <w:t xml:space="preserve"> </w:t>
      </w:r>
      <w:r>
        <w:rPr>
          <w:spacing w:val="-2"/>
        </w:rPr>
        <w:t>i</w:t>
      </w:r>
      <w:r>
        <w:rPr>
          <w:spacing w:val="2"/>
        </w:rPr>
        <w:t>n</w:t>
      </w:r>
      <w:r>
        <w:rPr>
          <w:spacing w:val="1"/>
        </w:rPr>
        <w:t>s</w:t>
      </w:r>
      <w:r>
        <w:rPr>
          <w:spacing w:val="-1"/>
        </w:rPr>
        <w:t>u</w:t>
      </w:r>
      <w:r>
        <w:t>r</w:t>
      </w:r>
      <w:r>
        <w:rPr>
          <w:spacing w:val="-1"/>
        </w:rPr>
        <w:t>an</w:t>
      </w:r>
      <w:r>
        <w:rPr>
          <w:spacing w:val="1"/>
        </w:rPr>
        <w:t>c</w:t>
      </w:r>
      <w:r>
        <w:t>e</w:t>
      </w:r>
      <w:r>
        <w:rPr>
          <w:spacing w:val="-6"/>
        </w:rPr>
        <w:t xml:space="preserve"> </w:t>
      </w:r>
      <w:r>
        <w:t>r</w:t>
      </w:r>
      <w:r>
        <w:rPr>
          <w:spacing w:val="-1"/>
        </w:rPr>
        <w:t>e</w:t>
      </w:r>
      <w:r>
        <w:rPr>
          <w:spacing w:val="1"/>
        </w:rPr>
        <w:t>c</w:t>
      </w:r>
      <w:r>
        <w:rPr>
          <w:spacing w:val="-1"/>
        </w:rPr>
        <w:t>o</w:t>
      </w:r>
      <w:r>
        <w:rPr>
          <w:spacing w:val="1"/>
        </w:rPr>
        <w:t>v</w:t>
      </w:r>
      <w:r>
        <w:rPr>
          <w:spacing w:val="-1"/>
        </w:rPr>
        <w:t>e</w:t>
      </w:r>
      <w:r>
        <w:t>r</w:t>
      </w:r>
      <w:r>
        <w:rPr>
          <w:spacing w:val="-2"/>
        </w:rPr>
        <w:t>i</w:t>
      </w:r>
      <w:r>
        <w:rPr>
          <w:spacing w:val="-1"/>
        </w:rPr>
        <w:t>e</w:t>
      </w:r>
      <w:r>
        <w:t>s</w:t>
      </w:r>
      <w:r>
        <w:rPr>
          <w:spacing w:val="-2"/>
        </w:rPr>
        <w:t xml:space="preserve"> </w:t>
      </w:r>
      <w:r>
        <w:rPr>
          <w:spacing w:val="-1"/>
        </w:rPr>
        <w:t>no</w:t>
      </w:r>
      <w:r>
        <w:t>t</w:t>
      </w:r>
      <w:r>
        <w:rPr>
          <w:spacing w:val="-2"/>
        </w:rPr>
        <w:t xml:space="preserve"> </w:t>
      </w:r>
      <w:r>
        <w:rPr>
          <w:spacing w:val="-5"/>
        </w:rPr>
        <w:t>y</w:t>
      </w:r>
      <w:r>
        <w:rPr>
          <w:spacing w:val="-1"/>
        </w:rPr>
        <w:t>e</w:t>
      </w:r>
      <w:r>
        <w:t>t</w:t>
      </w:r>
      <w:r>
        <w:rPr>
          <w:spacing w:val="-2"/>
        </w:rPr>
        <w:t xml:space="preserve"> </w:t>
      </w:r>
      <w:r>
        <w:t>r</w:t>
      </w:r>
      <w:r>
        <w:rPr>
          <w:spacing w:val="-1"/>
        </w:rPr>
        <w:t>e</w:t>
      </w:r>
      <w:r>
        <w:rPr>
          <w:spacing w:val="1"/>
        </w:rPr>
        <w:t>c</w:t>
      </w:r>
      <w:r>
        <w:rPr>
          <w:spacing w:val="-1"/>
        </w:rPr>
        <w:t>ogn</w:t>
      </w:r>
      <w:r>
        <w:rPr>
          <w:spacing w:val="-2"/>
        </w:rPr>
        <w:t>i</w:t>
      </w:r>
      <w:r>
        <w:rPr>
          <w:spacing w:val="1"/>
        </w:rPr>
        <w:t>s</w:t>
      </w:r>
      <w:r>
        <w:rPr>
          <w:spacing w:val="2"/>
        </w:rPr>
        <w:t>e</w:t>
      </w:r>
      <w:r>
        <w:t>d</w:t>
      </w:r>
      <w:r>
        <w:rPr>
          <w:spacing w:val="-6"/>
        </w:rPr>
        <w:t xml:space="preserve"> </w:t>
      </w:r>
      <w:r>
        <w:rPr>
          <w:spacing w:val="2"/>
        </w:rPr>
        <w:t>a</w:t>
      </w:r>
      <w:r>
        <w:rPr>
          <w:spacing w:val="-1"/>
        </w:rPr>
        <w:t>n</w:t>
      </w:r>
      <w:r>
        <w:t>d</w:t>
      </w:r>
      <w:r>
        <w:rPr>
          <w:spacing w:val="-6"/>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n</w:t>
      </w:r>
      <w:r>
        <w:t>g</w:t>
      </w:r>
      <w:r>
        <w:rPr>
          <w:spacing w:val="-7"/>
        </w:rPr>
        <w:t xml:space="preserve"> </w:t>
      </w:r>
      <w:r>
        <w:rPr>
          <w:spacing w:val="-1"/>
        </w:rPr>
        <w:t>t</w:t>
      </w:r>
      <w:r>
        <w:t>o</w:t>
      </w:r>
      <w:r>
        <w:rPr>
          <w:spacing w:val="-4"/>
        </w:rPr>
        <w:t xml:space="preserve"> </w:t>
      </w:r>
      <w:r>
        <w:rPr>
          <w:spacing w:val="-1"/>
        </w:rPr>
        <w:t>b</w:t>
      </w:r>
      <w:r>
        <w:t>e</w:t>
      </w:r>
      <w:r>
        <w:rPr>
          <w:spacing w:val="-6"/>
        </w:rPr>
        <w:t xml:space="preserve"> </w:t>
      </w:r>
      <w:r>
        <w:t>r</w:t>
      </w:r>
      <w:r>
        <w:rPr>
          <w:spacing w:val="-1"/>
        </w:rPr>
        <w:t>e</w:t>
      </w:r>
      <w:r>
        <w:rPr>
          <w:spacing w:val="1"/>
        </w:rPr>
        <w:t>c</w:t>
      </w:r>
      <w:r>
        <w:rPr>
          <w:spacing w:val="2"/>
        </w:rPr>
        <w:t>e</w:t>
      </w:r>
      <w:r>
        <w:rPr>
          <w:spacing w:val="-2"/>
        </w:rPr>
        <w:t>i</w:t>
      </w:r>
      <w:r>
        <w:rPr>
          <w:spacing w:val="1"/>
        </w:rPr>
        <w:t>v</w:t>
      </w:r>
      <w:r>
        <w:rPr>
          <w:spacing w:val="-1"/>
        </w:rPr>
        <w:t>e</w:t>
      </w:r>
      <w:r>
        <w:t>d</w:t>
      </w:r>
      <w:r>
        <w:rPr>
          <w:spacing w:val="-5"/>
        </w:rPr>
        <w:t xml:space="preserve"> </w:t>
      </w:r>
      <w:r>
        <w:rPr>
          <w:spacing w:val="-2"/>
        </w:rPr>
        <w:t>i</w:t>
      </w:r>
      <w:r>
        <w:t>n</w:t>
      </w:r>
      <w:r>
        <w:rPr>
          <w:spacing w:val="-6"/>
        </w:rPr>
        <w:t xml:space="preserve"> </w:t>
      </w:r>
      <w:r>
        <w:rPr>
          <w:spacing w:val="2"/>
        </w:rPr>
        <w:t>t</w:t>
      </w:r>
      <w:r>
        <w:rPr>
          <w:spacing w:val="-1"/>
        </w:rPr>
        <w:t>h</w:t>
      </w:r>
      <w:r>
        <w:t>e</w:t>
      </w:r>
      <w:r>
        <w:rPr>
          <w:spacing w:val="-6"/>
        </w:rPr>
        <w:t xml:space="preserve"> </w:t>
      </w:r>
      <w:r>
        <w:rPr>
          <w:spacing w:val="2"/>
        </w:rPr>
        <w:t>f</w:t>
      </w:r>
      <w:r>
        <w:rPr>
          <w:spacing w:val="-1"/>
        </w:rPr>
        <w:t>utu</w:t>
      </w:r>
      <w:r>
        <w:t>r</w:t>
      </w:r>
      <w:r>
        <w:rPr>
          <w:spacing w:val="-1"/>
        </w:rPr>
        <w:t>e</w:t>
      </w:r>
      <w:r>
        <w:t>.</w:t>
      </w:r>
    </w:p>
    <w:p w14:paraId="02DF8E89" w14:textId="77777777" w:rsidR="00920CFF" w:rsidRDefault="00663DA8" w:rsidP="00BB12E1">
      <w:pPr>
        <w:pStyle w:val="BodyText"/>
        <w:spacing w:line="271" w:lineRule="auto"/>
        <w:ind w:left="993"/>
        <w:jc w:val="both"/>
      </w:pPr>
      <w:r>
        <w:rPr>
          <w:spacing w:val="3"/>
        </w:rPr>
        <w:t>T</w:t>
      </w:r>
      <w:r>
        <w:rPr>
          <w:spacing w:val="-1"/>
        </w:rPr>
        <w:t>h</w:t>
      </w:r>
      <w:r>
        <w:t>e</w:t>
      </w:r>
      <w:r>
        <w:rPr>
          <w:spacing w:val="35"/>
        </w:rPr>
        <w:t xml:space="preserve"> </w:t>
      </w:r>
      <w:r>
        <w:t>r</w:t>
      </w:r>
      <w:r>
        <w:rPr>
          <w:spacing w:val="-1"/>
        </w:rPr>
        <w:t>equ</w:t>
      </w:r>
      <w:r>
        <w:rPr>
          <w:spacing w:val="-2"/>
        </w:rPr>
        <w:t>i</w:t>
      </w:r>
      <w:r>
        <w:t>r</w:t>
      </w:r>
      <w:r>
        <w:rPr>
          <w:spacing w:val="-1"/>
        </w:rPr>
        <w:t>e</w:t>
      </w:r>
      <w:r>
        <w:t>d</w:t>
      </w:r>
      <w:r>
        <w:rPr>
          <w:spacing w:val="35"/>
        </w:rPr>
        <w:t xml:space="preserve"> </w:t>
      </w:r>
      <w:r>
        <w:rPr>
          <w:spacing w:val="-1"/>
        </w:rPr>
        <w:t>d</w:t>
      </w:r>
      <w:r>
        <w:rPr>
          <w:spacing w:val="-2"/>
        </w:rPr>
        <w:t>i</w:t>
      </w:r>
      <w:r>
        <w:rPr>
          <w:spacing w:val="1"/>
        </w:rPr>
        <w:t>sc</w:t>
      </w:r>
      <w:r>
        <w:rPr>
          <w:spacing w:val="-2"/>
        </w:rPr>
        <w:t>l</w:t>
      </w:r>
      <w:r>
        <w:rPr>
          <w:spacing w:val="-1"/>
        </w:rPr>
        <w:t>o</w:t>
      </w:r>
      <w:r>
        <w:rPr>
          <w:spacing w:val="3"/>
        </w:rPr>
        <w:t>s</w:t>
      </w:r>
      <w:r>
        <w:rPr>
          <w:spacing w:val="-1"/>
        </w:rPr>
        <w:t>u</w:t>
      </w:r>
      <w:r>
        <w:t>r</w:t>
      </w:r>
      <w:r>
        <w:rPr>
          <w:spacing w:val="-1"/>
        </w:rPr>
        <w:t>e</w:t>
      </w:r>
      <w:r>
        <w:t>s</w:t>
      </w:r>
      <w:r>
        <w:rPr>
          <w:spacing w:val="37"/>
        </w:rPr>
        <w:t xml:space="preserve"> </w:t>
      </w:r>
      <w:r>
        <w:t>w</w:t>
      </w:r>
      <w:r>
        <w:rPr>
          <w:spacing w:val="-2"/>
        </w:rPr>
        <w:t>i</w:t>
      </w:r>
      <w:r>
        <w:rPr>
          <w:spacing w:val="1"/>
        </w:rPr>
        <w:t>l</w:t>
      </w:r>
      <w:r>
        <w:t>l</w:t>
      </w:r>
      <w:r>
        <w:rPr>
          <w:spacing w:val="34"/>
        </w:rPr>
        <w:t xml:space="preserve"> </w:t>
      </w:r>
      <w:r>
        <w:rPr>
          <w:spacing w:val="-1"/>
        </w:rPr>
        <w:t>b</w:t>
      </w:r>
      <w:r>
        <w:t>e</w:t>
      </w:r>
      <w:r>
        <w:rPr>
          <w:spacing w:val="36"/>
        </w:rPr>
        <w:t xml:space="preserve"> </w:t>
      </w:r>
      <w:r>
        <w:rPr>
          <w:spacing w:val="4"/>
        </w:rPr>
        <w:t>m</w:t>
      </w:r>
      <w:r>
        <w:rPr>
          <w:spacing w:val="-1"/>
        </w:rPr>
        <w:t>ad</w:t>
      </w:r>
      <w:r>
        <w:t>e</w:t>
      </w:r>
      <w:r>
        <w:rPr>
          <w:spacing w:val="35"/>
        </w:rPr>
        <w:t xml:space="preserve"> </w:t>
      </w:r>
      <w:r>
        <w:rPr>
          <w:spacing w:val="-2"/>
        </w:rPr>
        <w:t>i</w:t>
      </w:r>
      <w:r>
        <w:t>n</w:t>
      </w:r>
      <w:r>
        <w:rPr>
          <w:spacing w:val="35"/>
        </w:rPr>
        <w:t xml:space="preserve"> </w:t>
      </w:r>
      <w:r>
        <w:rPr>
          <w:spacing w:val="-1"/>
        </w:rPr>
        <w:t>not</w:t>
      </w:r>
      <w:r>
        <w:t>e</w:t>
      </w:r>
      <w:r>
        <w:rPr>
          <w:spacing w:val="35"/>
        </w:rPr>
        <w:t xml:space="preserve"> </w:t>
      </w:r>
      <w:r>
        <w:rPr>
          <w:spacing w:val="-1"/>
        </w:rPr>
        <w:t>1</w:t>
      </w:r>
      <w:r>
        <w:t>(</w:t>
      </w:r>
      <w:r>
        <w:rPr>
          <w:spacing w:val="-1"/>
        </w:rPr>
        <w:t>a</w:t>
      </w:r>
      <w:r>
        <w:t>)</w:t>
      </w:r>
      <w:r>
        <w:rPr>
          <w:spacing w:val="39"/>
        </w:rPr>
        <w:t xml:space="preserve"> </w:t>
      </w:r>
      <w:r>
        <w:rPr>
          <w:spacing w:val="-1"/>
        </w:rPr>
        <w:t>t</w:t>
      </w:r>
      <w:r>
        <w:t>o</w:t>
      </w:r>
      <w:r>
        <w:rPr>
          <w:spacing w:val="35"/>
        </w:rPr>
        <w:t xml:space="preserve"> </w:t>
      </w:r>
      <w:r>
        <w:rPr>
          <w:spacing w:val="-1"/>
        </w:rPr>
        <w:t>th</w:t>
      </w:r>
      <w:r>
        <w:t>e</w:t>
      </w:r>
      <w:r>
        <w:rPr>
          <w:spacing w:val="36"/>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34"/>
        </w:rPr>
        <w:t xml:space="preserve"> </w:t>
      </w:r>
      <w:r>
        <w:rPr>
          <w:spacing w:val="1"/>
        </w:rPr>
        <w:t>s</w:t>
      </w:r>
      <w:r>
        <w:rPr>
          <w:spacing w:val="-1"/>
        </w:rPr>
        <w:t>tate</w:t>
      </w:r>
      <w:r>
        <w:rPr>
          <w:spacing w:val="4"/>
        </w:rPr>
        <w:t>m</w:t>
      </w:r>
      <w:r>
        <w:rPr>
          <w:spacing w:val="-1"/>
        </w:rPr>
        <w:t>ent</w:t>
      </w:r>
      <w:r>
        <w:t>s</w:t>
      </w:r>
      <w:r>
        <w:rPr>
          <w:spacing w:val="37"/>
        </w:rPr>
        <w:t xml:space="preserve"> </w:t>
      </w:r>
      <w:r>
        <w:rPr>
          <w:spacing w:val="-1"/>
        </w:rPr>
        <w:t>an</w:t>
      </w:r>
      <w:r>
        <w:t>d</w:t>
      </w:r>
      <w:r>
        <w:rPr>
          <w:spacing w:val="35"/>
        </w:rPr>
        <w:t xml:space="preserve"> </w:t>
      </w:r>
      <w:r>
        <w:rPr>
          <w:spacing w:val="-3"/>
        </w:rPr>
        <w:t>w</w:t>
      </w:r>
      <w:r>
        <w:rPr>
          <w:spacing w:val="1"/>
        </w:rPr>
        <w:t>i</w:t>
      </w:r>
      <w:r>
        <w:rPr>
          <w:spacing w:val="-2"/>
        </w:rPr>
        <w:t>l</w:t>
      </w:r>
      <w:r>
        <w:t>l</w:t>
      </w:r>
      <w:r>
        <w:rPr>
          <w:spacing w:val="35"/>
        </w:rPr>
        <w:t xml:space="preserve"> </w:t>
      </w:r>
      <w:r>
        <w:rPr>
          <w:spacing w:val="2"/>
        </w:rPr>
        <w:t>n</w:t>
      </w:r>
      <w:r>
        <w:rPr>
          <w:spacing w:val="-1"/>
        </w:rPr>
        <w:t>ee</w:t>
      </w:r>
      <w:r>
        <w:t>d</w:t>
      </w:r>
      <w:r>
        <w:rPr>
          <w:spacing w:val="35"/>
        </w:rPr>
        <w:t xml:space="preserve"> </w:t>
      </w:r>
      <w:r>
        <w:rPr>
          <w:spacing w:val="-1"/>
        </w:rPr>
        <w:t>t</w:t>
      </w:r>
      <w:r>
        <w:t>o</w:t>
      </w:r>
      <w:r>
        <w:rPr>
          <w:spacing w:val="35"/>
        </w:rPr>
        <w:t xml:space="preserve"> </w:t>
      </w:r>
      <w:r>
        <w:rPr>
          <w:spacing w:val="2"/>
        </w:rPr>
        <w:t>d</w:t>
      </w:r>
      <w:r>
        <w:rPr>
          <w:spacing w:val="-1"/>
        </w:rPr>
        <w:t>e</w:t>
      </w:r>
      <w:r>
        <w:rPr>
          <w:spacing w:val="1"/>
        </w:rPr>
        <w:t>sc</w:t>
      </w:r>
      <w:r>
        <w:t>r</w:t>
      </w:r>
      <w:r>
        <w:rPr>
          <w:spacing w:val="-2"/>
        </w:rPr>
        <w:t>i</w:t>
      </w:r>
      <w:r>
        <w:rPr>
          <w:spacing w:val="2"/>
        </w:rPr>
        <w:t>b</w:t>
      </w:r>
      <w:r>
        <w:t>e</w:t>
      </w:r>
      <w:r>
        <w:rPr>
          <w:spacing w:val="35"/>
        </w:rPr>
        <w:t xml:space="preserve"> </w:t>
      </w:r>
      <w:r>
        <w:rPr>
          <w:spacing w:val="-1"/>
        </w:rPr>
        <w:t>th</w:t>
      </w:r>
      <w:r>
        <w:t>e</w:t>
      </w:r>
      <w:r>
        <w:rPr>
          <w:w w:val="99"/>
        </w:rPr>
        <w:t xml:space="preserve"> </w:t>
      </w:r>
      <w:r>
        <w:rPr>
          <w:spacing w:val="-1"/>
        </w:rPr>
        <w:t>un</w:t>
      </w:r>
      <w:r>
        <w:rPr>
          <w:spacing w:val="1"/>
        </w:rPr>
        <w:t>c</w:t>
      </w:r>
      <w:r>
        <w:rPr>
          <w:spacing w:val="-1"/>
        </w:rPr>
        <w:t>e</w:t>
      </w:r>
      <w:r>
        <w:t>r</w:t>
      </w:r>
      <w:r>
        <w:rPr>
          <w:spacing w:val="-1"/>
        </w:rPr>
        <w:t>ta</w:t>
      </w:r>
      <w:r>
        <w:rPr>
          <w:spacing w:val="1"/>
        </w:rPr>
        <w:t>i</w:t>
      </w:r>
      <w:r>
        <w:rPr>
          <w:spacing w:val="-1"/>
        </w:rPr>
        <w:t>n</w:t>
      </w:r>
      <w:r>
        <w:rPr>
          <w:spacing w:val="2"/>
        </w:rPr>
        <w:t>t</w:t>
      </w:r>
      <w:r>
        <w:rPr>
          <w:spacing w:val="-2"/>
        </w:rPr>
        <w:t>i</w:t>
      </w:r>
      <w:r>
        <w:rPr>
          <w:spacing w:val="-1"/>
        </w:rPr>
        <w:t>e</w:t>
      </w:r>
      <w:r>
        <w:t>s</w:t>
      </w:r>
      <w:r>
        <w:rPr>
          <w:spacing w:val="50"/>
        </w:rPr>
        <w:t xml:space="preserve"> </w:t>
      </w:r>
      <w:r>
        <w:rPr>
          <w:spacing w:val="1"/>
        </w:rPr>
        <w:t>s</w:t>
      </w:r>
      <w:r>
        <w:rPr>
          <w:spacing w:val="-1"/>
        </w:rPr>
        <w:t>u</w:t>
      </w:r>
      <w:r>
        <w:t>rr</w:t>
      </w:r>
      <w:r>
        <w:rPr>
          <w:spacing w:val="-1"/>
        </w:rPr>
        <w:t>oun</w:t>
      </w:r>
      <w:r>
        <w:rPr>
          <w:spacing w:val="2"/>
        </w:rPr>
        <w:t>d</w:t>
      </w:r>
      <w:r>
        <w:rPr>
          <w:spacing w:val="-2"/>
        </w:rPr>
        <w:t>i</w:t>
      </w:r>
      <w:r>
        <w:rPr>
          <w:spacing w:val="-1"/>
        </w:rPr>
        <w:t>n</w:t>
      </w:r>
      <w:r>
        <w:t>g</w:t>
      </w:r>
      <w:r>
        <w:rPr>
          <w:spacing w:val="51"/>
        </w:rPr>
        <w:t xml:space="preserve"> </w:t>
      </w:r>
      <w:r>
        <w:rPr>
          <w:spacing w:val="-1"/>
        </w:rPr>
        <w:t>th</w:t>
      </w:r>
      <w:r>
        <w:t>e</w:t>
      </w:r>
      <w:r>
        <w:rPr>
          <w:spacing w:val="48"/>
        </w:rPr>
        <w:t xml:space="preserve"> </w:t>
      </w:r>
      <w:r>
        <w:rPr>
          <w:spacing w:val="-1"/>
        </w:rPr>
        <w:t>g</w:t>
      </w:r>
      <w:r>
        <w:rPr>
          <w:spacing w:val="2"/>
        </w:rPr>
        <w:t>o</w:t>
      </w:r>
      <w:r>
        <w:rPr>
          <w:spacing w:val="-2"/>
        </w:rPr>
        <w:t>i</w:t>
      </w:r>
      <w:r>
        <w:rPr>
          <w:spacing w:val="-1"/>
        </w:rPr>
        <w:t>n</w:t>
      </w:r>
      <w:r>
        <w:t>g</w:t>
      </w:r>
      <w:r>
        <w:rPr>
          <w:spacing w:val="49"/>
        </w:rPr>
        <w:t xml:space="preserve"> </w:t>
      </w:r>
      <w:r>
        <w:rPr>
          <w:spacing w:val="1"/>
        </w:rPr>
        <w:t>c</w:t>
      </w:r>
      <w:r>
        <w:rPr>
          <w:spacing w:val="-1"/>
        </w:rPr>
        <w:t>on</w:t>
      </w:r>
      <w:r>
        <w:rPr>
          <w:spacing w:val="1"/>
        </w:rPr>
        <w:t>c</w:t>
      </w:r>
      <w:r>
        <w:rPr>
          <w:spacing w:val="-1"/>
        </w:rPr>
        <w:t>e</w:t>
      </w:r>
      <w:r>
        <w:t>rn</w:t>
      </w:r>
      <w:r>
        <w:rPr>
          <w:spacing w:val="48"/>
        </w:rPr>
        <w:t xml:space="preserve"> </w:t>
      </w:r>
      <w:r>
        <w:rPr>
          <w:spacing w:val="-1"/>
        </w:rPr>
        <w:t>a</w:t>
      </w:r>
      <w:r>
        <w:rPr>
          <w:spacing w:val="1"/>
        </w:rPr>
        <w:t>ss</w:t>
      </w:r>
      <w:r>
        <w:rPr>
          <w:spacing w:val="-1"/>
        </w:rPr>
        <w:t>u</w:t>
      </w:r>
      <w:r>
        <w:rPr>
          <w:spacing w:val="2"/>
        </w:rPr>
        <w:t>m</w:t>
      </w:r>
      <w:r>
        <w:rPr>
          <w:spacing w:val="-1"/>
        </w:rPr>
        <w:t>pt</w:t>
      </w:r>
      <w:r>
        <w:rPr>
          <w:spacing w:val="-2"/>
        </w:rPr>
        <w:t>i</w:t>
      </w:r>
      <w:r>
        <w:rPr>
          <w:spacing w:val="2"/>
        </w:rPr>
        <w:t>o</w:t>
      </w:r>
      <w:r>
        <w:rPr>
          <w:spacing w:val="-1"/>
        </w:rPr>
        <w:t>n</w:t>
      </w:r>
      <w:r>
        <w:t>.</w:t>
      </w:r>
      <w:r>
        <w:rPr>
          <w:spacing w:val="49"/>
        </w:rPr>
        <w:t xml:space="preserve"> </w:t>
      </w:r>
      <w:r>
        <w:t>F</w:t>
      </w:r>
      <w:r>
        <w:rPr>
          <w:spacing w:val="-1"/>
        </w:rPr>
        <w:t>o</w:t>
      </w:r>
      <w:r>
        <w:t>r</w:t>
      </w:r>
      <w:r>
        <w:rPr>
          <w:spacing w:val="48"/>
        </w:rPr>
        <w:t xml:space="preserve"> </w:t>
      </w:r>
      <w:r>
        <w:rPr>
          <w:spacing w:val="4"/>
        </w:rPr>
        <w:t>m</w:t>
      </w:r>
      <w:r>
        <w:rPr>
          <w:spacing w:val="-1"/>
        </w:rPr>
        <w:t>o</w:t>
      </w:r>
      <w:r>
        <w:rPr>
          <w:spacing w:val="1"/>
        </w:rPr>
        <w:t>s</w:t>
      </w:r>
      <w:r>
        <w:t>t</w:t>
      </w:r>
      <w:r>
        <w:rPr>
          <w:spacing w:val="49"/>
        </w:rPr>
        <w:t xml:space="preserve"> </w:t>
      </w:r>
      <w:r>
        <w:t>c</w:t>
      </w:r>
      <w:r>
        <w:rPr>
          <w:spacing w:val="-1"/>
        </w:rPr>
        <w:t>oun</w:t>
      </w:r>
      <w:r>
        <w:rPr>
          <w:spacing w:val="1"/>
        </w:rPr>
        <w:t>c</w:t>
      </w:r>
      <w:r>
        <w:rPr>
          <w:spacing w:val="-2"/>
        </w:rPr>
        <w:t>il</w:t>
      </w:r>
      <w:r>
        <w:t>s</w:t>
      </w:r>
      <w:r>
        <w:rPr>
          <w:spacing w:val="50"/>
        </w:rPr>
        <w:t xml:space="preserve"> </w:t>
      </w:r>
      <w:r>
        <w:rPr>
          <w:spacing w:val="-1"/>
        </w:rPr>
        <w:t>th</w:t>
      </w:r>
      <w:r>
        <w:rPr>
          <w:spacing w:val="-2"/>
        </w:rPr>
        <w:t>i</w:t>
      </w:r>
      <w:r>
        <w:t>s</w:t>
      </w:r>
      <w:r>
        <w:rPr>
          <w:spacing w:val="50"/>
        </w:rPr>
        <w:t xml:space="preserve"> </w:t>
      </w:r>
      <w:r>
        <w:t>w</w:t>
      </w:r>
      <w:r>
        <w:rPr>
          <w:spacing w:val="-2"/>
        </w:rPr>
        <w:t>i</w:t>
      </w:r>
      <w:r>
        <w:rPr>
          <w:spacing w:val="1"/>
        </w:rPr>
        <w:t>l</w:t>
      </w:r>
      <w:r>
        <w:t>l</w:t>
      </w:r>
      <w:r>
        <w:rPr>
          <w:spacing w:val="49"/>
        </w:rPr>
        <w:t xml:space="preserve"> </w:t>
      </w:r>
      <w:r>
        <w:rPr>
          <w:spacing w:val="-1"/>
        </w:rPr>
        <w:t>b</w:t>
      </w:r>
      <w:r>
        <w:t>e</w:t>
      </w:r>
      <w:r>
        <w:rPr>
          <w:spacing w:val="48"/>
        </w:rPr>
        <w:t xml:space="preserve"> </w:t>
      </w:r>
      <w:r>
        <w:t>a</w:t>
      </w:r>
      <w:r>
        <w:rPr>
          <w:spacing w:val="48"/>
        </w:rPr>
        <w:t xml:space="preserve"> </w:t>
      </w:r>
      <w:r>
        <w:t>r</w:t>
      </w:r>
      <w:r>
        <w:rPr>
          <w:spacing w:val="-1"/>
        </w:rPr>
        <w:t>e</w:t>
      </w:r>
      <w:r>
        <w:rPr>
          <w:spacing w:val="2"/>
        </w:rPr>
        <w:t>f</w:t>
      </w:r>
      <w:r>
        <w:rPr>
          <w:spacing w:val="-1"/>
        </w:rPr>
        <w:t>e</w:t>
      </w:r>
      <w:r>
        <w:t>r</w:t>
      </w:r>
      <w:r>
        <w:rPr>
          <w:spacing w:val="-1"/>
        </w:rPr>
        <w:t>en</w:t>
      </w:r>
      <w:r>
        <w:rPr>
          <w:spacing w:val="1"/>
        </w:rPr>
        <w:t>c</w:t>
      </w:r>
      <w:r>
        <w:t>e</w:t>
      </w:r>
      <w:r>
        <w:rPr>
          <w:spacing w:val="49"/>
        </w:rPr>
        <w:t xml:space="preserve"> </w:t>
      </w:r>
      <w:r>
        <w:rPr>
          <w:spacing w:val="2"/>
        </w:rPr>
        <w:t>t</w:t>
      </w:r>
      <w:r>
        <w:t>o</w:t>
      </w:r>
      <w:r>
        <w:rPr>
          <w:spacing w:val="48"/>
        </w:rPr>
        <w:t xml:space="preserve"> </w:t>
      </w:r>
      <w:r>
        <w:rPr>
          <w:spacing w:val="-1"/>
        </w:rPr>
        <w:t>th</w:t>
      </w:r>
      <w:r>
        <w:t>e</w:t>
      </w:r>
      <w:r>
        <w:rPr>
          <w:w w:val="99"/>
        </w:rPr>
        <w:t xml:space="preserve"> </w:t>
      </w:r>
      <w:r>
        <w:rPr>
          <w:spacing w:val="-2"/>
        </w:rPr>
        <w:t>i</w:t>
      </w:r>
      <w:r>
        <w:rPr>
          <w:spacing w:val="-1"/>
        </w:rPr>
        <w:t>n</w:t>
      </w:r>
      <w:r>
        <w:rPr>
          <w:spacing w:val="2"/>
        </w:rPr>
        <w:t>d</w:t>
      </w:r>
      <w:r>
        <w:rPr>
          <w:spacing w:val="-2"/>
        </w:rPr>
        <w:t>i</w:t>
      </w:r>
      <w:r>
        <w:rPr>
          <w:spacing w:val="1"/>
        </w:rPr>
        <w:t>c</w:t>
      </w:r>
      <w:r>
        <w:rPr>
          <w:spacing w:val="-1"/>
        </w:rPr>
        <w:t>ato</w:t>
      </w:r>
      <w:r>
        <w:t>rs</w:t>
      </w:r>
      <w:r>
        <w:rPr>
          <w:spacing w:val="-2"/>
        </w:rPr>
        <w:t xml:space="preserve"> </w:t>
      </w:r>
      <w:r>
        <w:rPr>
          <w:spacing w:val="-1"/>
        </w:rPr>
        <w:t>o</w:t>
      </w:r>
      <w:r>
        <w:t xml:space="preserve">f </w:t>
      </w:r>
      <w:r>
        <w:rPr>
          <w:spacing w:val="-1"/>
        </w:rPr>
        <w:t>go</w:t>
      </w:r>
      <w:r>
        <w:rPr>
          <w:spacing w:val="-2"/>
        </w:rPr>
        <w:t>i</w:t>
      </w:r>
      <w:r>
        <w:rPr>
          <w:spacing w:val="2"/>
        </w:rPr>
        <w:t>n</w:t>
      </w:r>
      <w:r>
        <w:t>g</w:t>
      </w:r>
      <w:r>
        <w:rPr>
          <w:spacing w:val="-4"/>
        </w:rPr>
        <w:t xml:space="preserve"> </w:t>
      </w:r>
      <w:r>
        <w:rPr>
          <w:spacing w:val="1"/>
        </w:rPr>
        <w:t>c</w:t>
      </w:r>
      <w:r>
        <w:rPr>
          <w:spacing w:val="-1"/>
        </w:rPr>
        <w:t>on</w:t>
      </w:r>
      <w:r>
        <w:rPr>
          <w:spacing w:val="1"/>
        </w:rPr>
        <w:t>c</w:t>
      </w:r>
      <w:r>
        <w:rPr>
          <w:spacing w:val="-1"/>
        </w:rPr>
        <w:t>e</w:t>
      </w:r>
      <w:r>
        <w:t xml:space="preserve">rn </w:t>
      </w:r>
      <w:r>
        <w:rPr>
          <w:spacing w:val="-2"/>
        </w:rPr>
        <w:t>i</w:t>
      </w:r>
      <w:r>
        <w:rPr>
          <w:spacing w:val="1"/>
        </w:rPr>
        <w:t>ss</w:t>
      </w:r>
      <w:r>
        <w:rPr>
          <w:spacing w:val="-1"/>
        </w:rPr>
        <w:t>ue</w:t>
      </w:r>
      <w:r>
        <w:t>s</w:t>
      </w:r>
      <w:r>
        <w:rPr>
          <w:spacing w:val="-1"/>
        </w:rPr>
        <w:t xml:space="preserve"> </w:t>
      </w:r>
      <w:r>
        <w:rPr>
          <w:spacing w:val="1"/>
        </w:rPr>
        <w:t>s</w:t>
      </w:r>
      <w:r>
        <w:rPr>
          <w:spacing w:val="-1"/>
        </w:rPr>
        <w:t>u</w:t>
      </w:r>
      <w:r>
        <w:rPr>
          <w:spacing w:val="1"/>
        </w:rPr>
        <w:t>c</w:t>
      </w:r>
      <w:r>
        <w:t>h</w:t>
      </w:r>
      <w:r>
        <w:rPr>
          <w:spacing w:val="-4"/>
        </w:rPr>
        <w:t xml:space="preserve"> </w:t>
      </w:r>
      <w:r>
        <w:rPr>
          <w:spacing w:val="-1"/>
        </w:rPr>
        <w:t>a</w:t>
      </w:r>
      <w:r>
        <w:t>s</w:t>
      </w:r>
      <w:r>
        <w:rPr>
          <w:spacing w:val="-1"/>
        </w:rPr>
        <w:t xml:space="preserve"> th</w:t>
      </w:r>
      <w:r>
        <w:t>e</w:t>
      </w:r>
      <w:r>
        <w:rPr>
          <w:spacing w:val="-3"/>
        </w:rPr>
        <w:t xml:space="preserve"> </w:t>
      </w:r>
      <w:r>
        <w:rPr>
          <w:spacing w:val="-1"/>
        </w:rPr>
        <w:t>ba</w:t>
      </w:r>
      <w:r>
        <w:rPr>
          <w:spacing w:val="1"/>
        </w:rPr>
        <w:t>l</w:t>
      </w:r>
      <w:r>
        <w:rPr>
          <w:spacing w:val="-1"/>
        </w:rPr>
        <w:t>an</w:t>
      </w:r>
      <w:r>
        <w:rPr>
          <w:spacing w:val="1"/>
        </w:rPr>
        <w:t>c</w:t>
      </w:r>
      <w:r>
        <w:t>e</w:t>
      </w:r>
      <w:r>
        <w:rPr>
          <w:spacing w:val="-1"/>
        </w:rPr>
        <w:t xml:space="preserve"> </w:t>
      </w:r>
      <w:r>
        <w:rPr>
          <w:spacing w:val="1"/>
        </w:rPr>
        <w:t>s</w:t>
      </w:r>
      <w:r>
        <w:rPr>
          <w:spacing w:val="-1"/>
        </w:rPr>
        <w:t>hee</w:t>
      </w:r>
      <w:r>
        <w:t>t</w:t>
      </w:r>
      <w:r>
        <w:rPr>
          <w:spacing w:val="-3"/>
        </w:rPr>
        <w:t xml:space="preserve"> </w:t>
      </w:r>
      <w:r>
        <w:rPr>
          <w:spacing w:val="-1"/>
        </w:rPr>
        <w:t>po</w:t>
      </w:r>
      <w:r>
        <w:rPr>
          <w:spacing w:val="1"/>
        </w:rPr>
        <w:t>s</w:t>
      </w:r>
      <w:r>
        <w:rPr>
          <w:spacing w:val="-2"/>
        </w:rPr>
        <w:t>i</w:t>
      </w:r>
      <w:r>
        <w:rPr>
          <w:spacing w:val="2"/>
        </w:rPr>
        <w:t>t</w:t>
      </w:r>
      <w:r>
        <w:rPr>
          <w:spacing w:val="-2"/>
        </w:rPr>
        <w:t>i</w:t>
      </w:r>
      <w:r>
        <w:rPr>
          <w:spacing w:val="2"/>
        </w:rPr>
        <w:t>o</w:t>
      </w:r>
      <w:r>
        <w:t>n</w:t>
      </w:r>
      <w:r>
        <w:rPr>
          <w:spacing w:val="-3"/>
        </w:rPr>
        <w:t xml:space="preserve"> </w:t>
      </w:r>
      <w:r>
        <w:rPr>
          <w:spacing w:val="-1"/>
        </w:rPr>
        <w:t>o</w:t>
      </w:r>
      <w:r>
        <w:t>r</w:t>
      </w:r>
      <w:r>
        <w:rPr>
          <w:spacing w:val="-2"/>
        </w:rPr>
        <w:t xml:space="preserve"> i</w:t>
      </w:r>
      <w:r>
        <w:rPr>
          <w:spacing w:val="-1"/>
        </w:rPr>
        <w:t>n</w:t>
      </w:r>
      <w:r>
        <w:rPr>
          <w:spacing w:val="1"/>
        </w:rPr>
        <w:t>c</w:t>
      </w:r>
      <w:r>
        <w:rPr>
          <w:spacing w:val="-1"/>
        </w:rPr>
        <w:t>o</w:t>
      </w:r>
      <w:r>
        <w:rPr>
          <w:spacing w:val="4"/>
        </w:rPr>
        <w:t>m</w:t>
      </w:r>
      <w:r>
        <w:t>e</w:t>
      </w:r>
      <w:r>
        <w:rPr>
          <w:spacing w:val="-4"/>
        </w:rPr>
        <w:t xml:space="preserve"> </w:t>
      </w:r>
      <w:r>
        <w:rPr>
          <w:spacing w:val="-1"/>
        </w:rPr>
        <w:t>de</w:t>
      </w:r>
      <w:r>
        <w:rPr>
          <w:spacing w:val="2"/>
        </w:rPr>
        <w:t>f</w:t>
      </w:r>
      <w:r>
        <w:rPr>
          <w:spacing w:val="-2"/>
        </w:rPr>
        <w:t>i</w:t>
      </w:r>
      <w:r>
        <w:rPr>
          <w:spacing w:val="1"/>
        </w:rPr>
        <w:t>c</w:t>
      </w:r>
      <w:r>
        <w:rPr>
          <w:spacing w:val="-2"/>
        </w:rPr>
        <w:t>i</w:t>
      </w:r>
      <w:r>
        <w:rPr>
          <w:spacing w:val="-1"/>
        </w:rPr>
        <w:t>t</w:t>
      </w:r>
      <w:r>
        <w:t>.</w:t>
      </w:r>
      <w:r>
        <w:rPr>
          <w:spacing w:val="-3"/>
        </w:rPr>
        <w:t xml:space="preserve"> </w:t>
      </w:r>
      <w:r>
        <w:t>A</w:t>
      </w:r>
      <w:r>
        <w:rPr>
          <w:spacing w:val="-3"/>
        </w:rPr>
        <w:t xml:space="preserve"> </w:t>
      </w:r>
      <w:r>
        <w:rPr>
          <w:spacing w:val="1"/>
        </w:rPr>
        <w:t>s</w:t>
      </w:r>
      <w:r>
        <w:rPr>
          <w:spacing w:val="-1"/>
        </w:rPr>
        <w:t>tate</w:t>
      </w:r>
      <w:r>
        <w:rPr>
          <w:spacing w:val="4"/>
        </w:rPr>
        <w:t>m</w:t>
      </w:r>
      <w:r>
        <w:rPr>
          <w:spacing w:val="-1"/>
        </w:rPr>
        <w:t>en</w:t>
      </w:r>
      <w:r>
        <w:t>t</w:t>
      </w:r>
      <w:r>
        <w:rPr>
          <w:spacing w:val="-3"/>
        </w:rPr>
        <w:t xml:space="preserve"> </w:t>
      </w:r>
      <w:r>
        <w:rPr>
          <w:spacing w:val="-1"/>
        </w:rPr>
        <w:t>o</w:t>
      </w:r>
      <w:r>
        <w:t>f</w:t>
      </w:r>
      <w:r>
        <w:rPr>
          <w:spacing w:val="-1"/>
        </w:rPr>
        <w:t xml:space="preserve"> </w:t>
      </w:r>
      <w:r>
        <w:rPr>
          <w:spacing w:val="2"/>
        </w:rPr>
        <w:t>f</w:t>
      </w:r>
      <w:r>
        <w:rPr>
          <w:spacing w:val="-1"/>
        </w:rPr>
        <w:t>a</w:t>
      </w:r>
      <w:r>
        <w:rPr>
          <w:spacing w:val="1"/>
        </w:rPr>
        <w:t>c</w:t>
      </w:r>
      <w:r>
        <w:t>t</w:t>
      </w:r>
      <w:r>
        <w:rPr>
          <w:spacing w:val="-3"/>
        </w:rPr>
        <w:t xml:space="preserve"> </w:t>
      </w:r>
      <w:r>
        <w:rPr>
          <w:spacing w:val="-2"/>
        </w:rPr>
        <w:t>i</w:t>
      </w:r>
      <w:r>
        <w:t>s</w:t>
      </w:r>
      <w:r>
        <w:rPr>
          <w:spacing w:val="-4"/>
        </w:rPr>
        <w:t xml:space="preserve"> </w:t>
      </w:r>
      <w:r>
        <w:rPr>
          <w:spacing w:val="-1"/>
        </w:rPr>
        <w:t>the</w:t>
      </w:r>
      <w:r>
        <w:t>n</w:t>
      </w:r>
      <w:r>
        <w:rPr>
          <w:w w:val="99"/>
        </w:rPr>
        <w:t xml:space="preserve"> </w:t>
      </w:r>
      <w:r>
        <w:rPr>
          <w:spacing w:val="4"/>
        </w:rPr>
        <w:t>m</w:t>
      </w:r>
      <w:r>
        <w:rPr>
          <w:spacing w:val="-1"/>
        </w:rPr>
        <w:t>ad</w:t>
      </w:r>
      <w:r>
        <w:t>e</w:t>
      </w:r>
      <w:r>
        <w:rPr>
          <w:spacing w:val="15"/>
        </w:rPr>
        <w:t xml:space="preserve"> </w:t>
      </w:r>
      <w:r>
        <w:rPr>
          <w:spacing w:val="-1"/>
        </w:rPr>
        <w:t>a</w:t>
      </w:r>
      <w:r>
        <w:t>s</w:t>
      </w:r>
      <w:r>
        <w:rPr>
          <w:spacing w:val="17"/>
        </w:rPr>
        <w:t xml:space="preserve"> </w:t>
      </w:r>
      <w:r>
        <w:rPr>
          <w:spacing w:val="-1"/>
        </w:rPr>
        <w:t>t</w:t>
      </w:r>
      <w:r>
        <w:t>o</w:t>
      </w:r>
      <w:r>
        <w:rPr>
          <w:spacing w:val="15"/>
        </w:rPr>
        <w:t xml:space="preserve"> </w:t>
      </w:r>
      <w:r>
        <w:rPr>
          <w:spacing w:val="-1"/>
        </w:rPr>
        <w:t>th</w:t>
      </w:r>
      <w:r>
        <w:t>e</w:t>
      </w:r>
      <w:r>
        <w:rPr>
          <w:spacing w:val="15"/>
        </w:rPr>
        <w:t xml:space="preserve"> </w:t>
      </w:r>
      <w:r>
        <w:rPr>
          <w:spacing w:val="2"/>
        </w:rPr>
        <w:t>f</w:t>
      </w:r>
      <w:r>
        <w:rPr>
          <w:spacing w:val="-1"/>
        </w:rPr>
        <w:t>a</w:t>
      </w:r>
      <w:r>
        <w:rPr>
          <w:spacing w:val="1"/>
        </w:rPr>
        <w:t>c</w:t>
      </w:r>
      <w:r>
        <w:rPr>
          <w:spacing w:val="-1"/>
        </w:rPr>
        <w:t>to</w:t>
      </w:r>
      <w:r>
        <w:t>rs</w:t>
      </w:r>
      <w:r>
        <w:rPr>
          <w:spacing w:val="18"/>
        </w:rPr>
        <w:t xml:space="preserve"> </w:t>
      </w:r>
      <w:r>
        <w:t>w</w:t>
      </w:r>
      <w:r>
        <w:rPr>
          <w:spacing w:val="-1"/>
        </w:rPr>
        <w:t>h</w:t>
      </w:r>
      <w:r>
        <w:rPr>
          <w:spacing w:val="1"/>
        </w:rPr>
        <w:t>ic</w:t>
      </w:r>
      <w:r>
        <w:t>h</w:t>
      </w:r>
      <w:r>
        <w:rPr>
          <w:spacing w:val="13"/>
        </w:rPr>
        <w:t xml:space="preserve"> </w:t>
      </w:r>
      <w:r>
        <w:rPr>
          <w:spacing w:val="4"/>
        </w:rPr>
        <w:t>m</w:t>
      </w:r>
      <w:r>
        <w:rPr>
          <w:spacing w:val="-2"/>
        </w:rPr>
        <w:t>i</w:t>
      </w:r>
      <w:r>
        <w:rPr>
          <w:spacing w:val="-1"/>
        </w:rPr>
        <w:t>t</w:t>
      </w:r>
      <w:r>
        <w:rPr>
          <w:spacing w:val="-2"/>
        </w:rPr>
        <w:t>i</w:t>
      </w:r>
      <w:r>
        <w:rPr>
          <w:spacing w:val="-1"/>
        </w:rPr>
        <w:t>g</w:t>
      </w:r>
      <w:r>
        <w:rPr>
          <w:spacing w:val="2"/>
        </w:rPr>
        <w:t>a</w:t>
      </w:r>
      <w:r>
        <w:rPr>
          <w:spacing w:val="-1"/>
        </w:rPr>
        <w:t>t</w:t>
      </w:r>
      <w:r>
        <w:t>e</w:t>
      </w:r>
      <w:r>
        <w:rPr>
          <w:spacing w:val="15"/>
        </w:rPr>
        <w:t xml:space="preserve"> </w:t>
      </w:r>
      <w:r>
        <w:rPr>
          <w:spacing w:val="-1"/>
        </w:rPr>
        <w:t>t</w:t>
      </w:r>
      <w:r>
        <w:rPr>
          <w:spacing w:val="2"/>
        </w:rPr>
        <w:t>h</w:t>
      </w:r>
      <w:r>
        <w:rPr>
          <w:spacing w:val="-1"/>
        </w:rPr>
        <w:t>e</w:t>
      </w:r>
      <w:r>
        <w:rPr>
          <w:spacing w:val="1"/>
        </w:rPr>
        <w:t>s</w:t>
      </w:r>
      <w:r>
        <w:t>e</w:t>
      </w:r>
      <w:r>
        <w:rPr>
          <w:spacing w:val="15"/>
        </w:rPr>
        <w:t xml:space="preserve"> </w:t>
      </w:r>
      <w:r>
        <w:rPr>
          <w:spacing w:val="-1"/>
        </w:rPr>
        <w:t>un</w:t>
      </w:r>
      <w:r>
        <w:rPr>
          <w:spacing w:val="3"/>
        </w:rPr>
        <w:t>c</w:t>
      </w:r>
      <w:r>
        <w:rPr>
          <w:spacing w:val="-1"/>
        </w:rPr>
        <w:t>e</w:t>
      </w:r>
      <w:r>
        <w:t>r</w:t>
      </w:r>
      <w:r>
        <w:rPr>
          <w:spacing w:val="-1"/>
        </w:rPr>
        <w:t>ta</w:t>
      </w:r>
      <w:r>
        <w:rPr>
          <w:spacing w:val="1"/>
        </w:rPr>
        <w:t>i</w:t>
      </w:r>
      <w:r>
        <w:rPr>
          <w:spacing w:val="2"/>
        </w:rPr>
        <w:t>n</w:t>
      </w:r>
      <w:r>
        <w:rPr>
          <w:spacing w:val="-1"/>
        </w:rPr>
        <w:t>t</w:t>
      </w:r>
      <w:r>
        <w:rPr>
          <w:spacing w:val="-2"/>
        </w:rPr>
        <w:t>i</w:t>
      </w:r>
      <w:r>
        <w:rPr>
          <w:spacing w:val="-1"/>
        </w:rPr>
        <w:t>e</w:t>
      </w:r>
      <w:r>
        <w:t>s</w:t>
      </w:r>
      <w:r>
        <w:rPr>
          <w:spacing w:val="18"/>
        </w:rPr>
        <w:t xml:space="preserve"> </w:t>
      </w:r>
      <w:r>
        <w:rPr>
          <w:spacing w:val="-1"/>
        </w:rPr>
        <w:t>a</w:t>
      </w:r>
      <w:r>
        <w:rPr>
          <w:spacing w:val="2"/>
        </w:rPr>
        <w:t>n</w:t>
      </w:r>
      <w:r>
        <w:t>d</w:t>
      </w:r>
      <w:r>
        <w:rPr>
          <w:spacing w:val="15"/>
        </w:rPr>
        <w:t xml:space="preserve"> </w:t>
      </w:r>
      <w:r>
        <w:rPr>
          <w:spacing w:val="-1"/>
        </w:rPr>
        <w:t>p</w:t>
      </w:r>
      <w:r>
        <w:t>r</w:t>
      </w:r>
      <w:r>
        <w:rPr>
          <w:spacing w:val="2"/>
        </w:rPr>
        <w:t>o</w:t>
      </w:r>
      <w:r>
        <w:rPr>
          <w:spacing w:val="-2"/>
        </w:rPr>
        <w:t>v</w:t>
      </w:r>
      <w:r>
        <w:rPr>
          <w:spacing w:val="1"/>
        </w:rPr>
        <w:t>i</w:t>
      </w:r>
      <w:r>
        <w:rPr>
          <w:spacing w:val="-1"/>
        </w:rPr>
        <w:t>d</w:t>
      </w:r>
      <w:r>
        <w:t>e</w:t>
      </w:r>
      <w:r>
        <w:rPr>
          <w:spacing w:val="15"/>
        </w:rPr>
        <w:t xml:space="preserve"> </w:t>
      </w:r>
      <w:r>
        <w:rPr>
          <w:spacing w:val="2"/>
        </w:rPr>
        <w:t>t</w:t>
      </w:r>
      <w:r>
        <w:rPr>
          <w:spacing w:val="-1"/>
        </w:rPr>
        <w:t>h</w:t>
      </w:r>
      <w:r>
        <w:t>e</w:t>
      </w:r>
      <w:r>
        <w:rPr>
          <w:spacing w:val="15"/>
        </w:rPr>
        <w:t xml:space="preserve"> </w:t>
      </w:r>
      <w:r>
        <w:rPr>
          <w:spacing w:val="2"/>
        </w:rPr>
        <w:t>c</w:t>
      </w:r>
      <w:r>
        <w:rPr>
          <w:spacing w:val="-1"/>
        </w:rPr>
        <w:t>ou</w:t>
      </w:r>
      <w:r>
        <w:rPr>
          <w:spacing w:val="2"/>
        </w:rPr>
        <w:t>n</w:t>
      </w:r>
      <w:r>
        <w:rPr>
          <w:spacing w:val="1"/>
        </w:rPr>
        <w:t>c</w:t>
      </w:r>
      <w:r>
        <w:rPr>
          <w:spacing w:val="-2"/>
        </w:rPr>
        <w:t>i</w:t>
      </w:r>
      <w:r>
        <w:t>l</w:t>
      </w:r>
      <w:r>
        <w:rPr>
          <w:spacing w:val="17"/>
        </w:rPr>
        <w:t xml:space="preserve"> </w:t>
      </w:r>
      <w:r>
        <w:rPr>
          <w:spacing w:val="-3"/>
        </w:rPr>
        <w:t>w</w:t>
      </w:r>
      <w:r>
        <w:rPr>
          <w:spacing w:val="1"/>
        </w:rPr>
        <w:t>i</w:t>
      </w:r>
      <w:r>
        <w:rPr>
          <w:spacing w:val="-1"/>
        </w:rPr>
        <w:t>t</w:t>
      </w:r>
      <w:r>
        <w:t>h</w:t>
      </w:r>
      <w:r>
        <w:rPr>
          <w:spacing w:val="16"/>
        </w:rPr>
        <w:t xml:space="preserve"> </w:t>
      </w:r>
      <w:r>
        <w:rPr>
          <w:spacing w:val="2"/>
        </w:rPr>
        <w:t>e</w:t>
      </w:r>
      <w:r>
        <w:rPr>
          <w:spacing w:val="1"/>
        </w:rPr>
        <w:t>v</w:t>
      </w:r>
      <w:r>
        <w:rPr>
          <w:spacing w:val="-2"/>
        </w:rPr>
        <w:t>i</w:t>
      </w:r>
      <w:r>
        <w:rPr>
          <w:spacing w:val="-1"/>
        </w:rPr>
        <w:t>d</w:t>
      </w:r>
      <w:r>
        <w:rPr>
          <w:spacing w:val="2"/>
        </w:rPr>
        <w:t>e</w:t>
      </w:r>
      <w:r>
        <w:rPr>
          <w:spacing w:val="-1"/>
        </w:rPr>
        <w:t>n</w:t>
      </w:r>
      <w:r>
        <w:rPr>
          <w:spacing w:val="1"/>
        </w:rPr>
        <w:t>c</w:t>
      </w:r>
      <w:r>
        <w:t>e</w:t>
      </w:r>
      <w:r>
        <w:rPr>
          <w:spacing w:val="15"/>
        </w:rPr>
        <w:t xml:space="preserve"> </w:t>
      </w:r>
      <w:r>
        <w:rPr>
          <w:spacing w:val="-1"/>
        </w:rPr>
        <w:t>t</w:t>
      </w:r>
      <w:r>
        <w:t>o</w:t>
      </w:r>
      <w:r>
        <w:rPr>
          <w:spacing w:val="15"/>
        </w:rPr>
        <w:t xml:space="preserve"> </w:t>
      </w:r>
      <w:r>
        <w:rPr>
          <w:spacing w:val="1"/>
        </w:rPr>
        <w:t>s</w:t>
      </w:r>
      <w:r>
        <w:rPr>
          <w:spacing w:val="2"/>
        </w:rPr>
        <w:t>u</w:t>
      </w:r>
      <w:r>
        <w:rPr>
          <w:spacing w:val="-1"/>
        </w:rPr>
        <w:t>ppo</w:t>
      </w:r>
      <w:r>
        <w:rPr>
          <w:spacing w:val="3"/>
        </w:rPr>
        <w:t>r</w:t>
      </w:r>
      <w:r>
        <w:t>t</w:t>
      </w:r>
      <w:r>
        <w:rPr>
          <w:spacing w:val="16"/>
        </w:rPr>
        <w:t xml:space="preserve"> </w:t>
      </w:r>
      <w:r>
        <w:rPr>
          <w:spacing w:val="-1"/>
        </w:rPr>
        <w:t>th</w:t>
      </w:r>
      <w:r>
        <w:t>e</w:t>
      </w:r>
      <w:r>
        <w:rPr>
          <w:w w:val="99"/>
        </w:rPr>
        <w:t xml:space="preserve"> </w:t>
      </w:r>
      <w:r>
        <w:rPr>
          <w:spacing w:val="-1"/>
        </w:rPr>
        <w:t>ap</w:t>
      </w:r>
      <w:r>
        <w:rPr>
          <w:spacing w:val="2"/>
        </w:rPr>
        <w:t>p</w:t>
      </w:r>
      <w:r>
        <w:rPr>
          <w:spacing w:val="-2"/>
        </w:rPr>
        <w:t>li</w:t>
      </w:r>
      <w:r>
        <w:rPr>
          <w:spacing w:val="1"/>
        </w:rPr>
        <w:t>c</w:t>
      </w:r>
      <w:r>
        <w:rPr>
          <w:spacing w:val="-1"/>
        </w:rPr>
        <w:t>a</w:t>
      </w:r>
      <w:r>
        <w:rPr>
          <w:spacing w:val="2"/>
        </w:rPr>
        <w:t>t</w:t>
      </w:r>
      <w:r>
        <w:rPr>
          <w:spacing w:val="-2"/>
        </w:rPr>
        <w:t>i</w:t>
      </w:r>
      <w:r>
        <w:rPr>
          <w:spacing w:val="-1"/>
        </w:rPr>
        <w:t>o</w:t>
      </w:r>
      <w:r>
        <w:t>n</w:t>
      </w:r>
      <w:r>
        <w:rPr>
          <w:spacing w:val="-7"/>
        </w:rPr>
        <w:t xml:space="preserve"> </w:t>
      </w:r>
      <w:r>
        <w:rPr>
          <w:spacing w:val="-1"/>
        </w:rPr>
        <w:t>o</w:t>
      </w:r>
      <w:r>
        <w:t>f</w:t>
      </w:r>
      <w:r>
        <w:rPr>
          <w:spacing w:val="-6"/>
        </w:rPr>
        <w:t xml:space="preserve"> </w:t>
      </w:r>
      <w:r>
        <w:rPr>
          <w:spacing w:val="-1"/>
        </w:rPr>
        <w:t>th</w:t>
      </w:r>
      <w:r>
        <w:t>e</w:t>
      </w:r>
      <w:r>
        <w:rPr>
          <w:spacing w:val="-7"/>
        </w:rPr>
        <w:t xml:space="preserve"> </w:t>
      </w:r>
      <w:r>
        <w:rPr>
          <w:spacing w:val="-1"/>
        </w:rPr>
        <w:t>g</w:t>
      </w:r>
      <w:r>
        <w:rPr>
          <w:spacing w:val="2"/>
        </w:rPr>
        <w:t>o</w:t>
      </w:r>
      <w:r>
        <w:rPr>
          <w:spacing w:val="-2"/>
        </w:rPr>
        <w:t>i</w:t>
      </w:r>
      <w:r>
        <w:rPr>
          <w:spacing w:val="-1"/>
        </w:rPr>
        <w:t>n</w:t>
      </w:r>
      <w:r>
        <w:t>g</w:t>
      </w:r>
      <w:r>
        <w:rPr>
          <w:spacing w:val="-8"/>
        </w:rPr>
        <w:t xml:space="preserve"> </w:t>
      </w:r>
      <w:r>
        <w:rPr>
          <w:spacing w:val="1"/>
        </w:rPr>
        <w:t>c</w:t>
      </w:r>
      <w:r>
        <w:rPr>
          <w:spacing w:val="2"/>
        </w:rPr>
        <w:t>on</w:t>
      </w:r>
      <w:r>
        <w:rPr>
          <w:spacing w:val="1"/>
        </w:rPr>
        <w:t>c</w:t>
      </w:r>
      <w:r>
        <w:rPr>
          <w:spacing w:val="-1"/>
        </w:rPr>
        <w:t>e</w:t>
      </w:r>
      <w:r>
        <w:t>rn</w:t>
      </w:r>
      <w:r>
        <w:rPr>
          <w:spacing w:val="-8"/>
        </w:rPr>
        <w:t xml:space="preserve"> </w:t>
      </w:r>
      <w:r>
        <w:rPr>
          <w:spacing w:val="-1"/>
        </w:rPr>
        <w:t>a</w:t>
      </w:r>
      <w:r>
        <w:rPr>
          <w:spacing w:val="1"/>
        </w:rPr>
        <w:t>ss</w:t>
      </w:r>
      <w:r>
        <w:rPr>
          <w:spacing w:val="-1"/>
        </w:rPr>
        <w:t>u</w:t>
      </w:r>
      <w:r>
        <w:rPr>
          <w:spacing w:val="4"/>
        </w:rPr>
        <w:t>m</w:t>
      </w:r>
      <w:r>
        <w:rPr>
          <w:spacing w:val="-1"/>
        </w:rPr>
        <w:t>pt</w:t>
      </w:r>
      <w:r>
        <w:rPr>
          <w:spacing w:val="-2"/>
        </w:rPr>
        <w:t>i</w:t>
      </w:r>
      <w:r>
        <w:rPr>
          <w:spacing w:val="-1"/>
        </w:rPr>
        <w:t>on</w:t>
      </w:r>
      <w:r>
        <w:t>.</w:t>
      </w:r>
    </w:p>
    <w:p w14:paraId="02DF8E8A" w14:textId="77777777" w:rsidR="00920CFF" w:rsidRPr="00227C40" w:rsidRDefault="00920CFF" w:rsidP="00EE4C04">
      <w:pPr>
        <w:pStyle w:val="CaptionImageorFigure"/>
      </w:pPr>
      <w:r w:rsidRPr="00227C40">
        <w:t>Example 1 – Going concern disclosure</w:t>
      </w:r>
    </w:p>
    <w:p w14:paraId="02DF8E8B" w14:textId="77777777" w:rsidR="00920CFF" w:rsidRDefault="00920CFF" w:rsidP="00BB12E1">
      <w:pPr>
        <w:spacing w:before="13" w:line="240" w:lineRule="exact"/>
        <w:ind w:left="993"/>
        <w:rPr>
          <w:sz w:val="24"/>
          <w:szCs w:val="24"/>
        </w:rPr>
      </w:pPr>
    </w:p>
    <w:tbl>
      <w:tblPr>
        <w:tblStyle w:val="HighlightTable"/>
        <w:tblW w:w="4493" w:type="pct"/>
        <w:tblInd w:w="1005" w:type="dxa"/>
        <w:tblLook w:val="0600" w:firstRow="0" w:lastRow="0" w:firstColumn="0" w:lastColumn="0" w:noHBand="1" w:noVBand="1"/>
        <w:tblCaption w:val="Hightlight Text"/>
      </w:tblPr>
      <w:tblGrid>
        <w:gridCol w:w="8535"/>
      </w:tblGrid>
      <w:tr w:rsidR="00663DA8" w14:paraId="02DF8EA2" w14:textId="77777777" w:rsidTr="003A00A5">
        <w:tc>
          <w:tcPr>
            <w:tcW w:w="5000" w:type="pct"/>
          </w:tcPr>
          <w:p w14:paraId="02DF8E8C" w14:textId="77777777" w:rsidR="00663DA8" w:rsidRPr="00AA632D" w:rsidRDefault="00663DA8" w:rsidP="001C167C">
            <w:pPr>
              <w:spacing w:before="66"/>
              <w:ind w:left="271" w:right="267"/>
              <w:rPr>
                <w:rFonts w:ascii="Arial" w:eastAsia="Arial" w:hAnsi="Arial"/>
                <w:sz w:val="22"/>
                <w:szCs w:val="24"/>
              </w:rPr>
            </w:pPr>
            <w:r w:rsidRPr="00AA632D">
              <w:rPr>
                <w:rFonts w:ascii="Arial" w:eastAsia="Arial" w:hAnsi="Arial"/>
                <w:b/>
                <w:bCs/>
                <w:spacing w:val="-1"/>
                <w:sz w:val="22"/>
                <w:szCs w:val="24"/>
              </w:rPr>
              <w:t>Exa</w:t>
            </w:r>
            <w:r w:rsidRPr="00AA632D">
              <w:rPr>
                <w:rFonts w:ascii="Arial" w:eastAsia="Arial" w:hAnsi="Arial"/>
                <w:b/>
                <w:bCs/>
                <w:sz w:val="22"/>
                <w:szCs w:val="24"/>
              </w:rPr>
              <w:t>mp</w:t>
            </w:r>
            <w:r w:rsidRPr="00AA632D">
              <w:rPr>
                <w:rFonts w:ascii="Arial" w:eastAsia="Arial" w:hAnsi="Arial"/>
                <w:b/>
                <w:bCs/>
                <w:spacing w:val="2"/>
                <w:sz w:val="22"/>
                <w:szCs w:val="24"/>
              </w:rPr>
              <w:t>l</w:t>
            </w:r>
            <w:r w:rsidRPr="00AA632D">
              <w:rPr>
                <w:rFonts w:ascii="Arial" w:eastAsia="Arial" w:hAnsi="Arial"/>
                <w:b/>
                <w:bCs/>
                <w:spacing w:val="-1"/>
                <w:sz w:val="22"/>
                <w:szCs w:val="24"/>
              </w:rPr>
              <w:t>e</w:t>
            </w:r>
          </w:p>
          <w:p w14:paraId="02DF8E8D" w14:textId="77777777" w:rsidR="00663DA8" w:rsidRPr="00AA632D" w:rsidRDefault="00663DA8" w:rsidP="001C167C">
            <w:pPr>
              <w:spacing w:before="6" w:line="220" w:lineRule="exact"/>
              <w:ind w:left="271" w:right="267"/>
              <w:rPr>
                <w:sz w:val="22"/>
                <w:szCs w:val="24"/>
              </w:rPr>
            </w:pPr>
          </w:p>
          <w:p w14:paraId="02DF8E8E" w14:textId="77777777" w:rsidR="00663DA8" w:rsidRPr="00AA632D" w:rsidRDefault="00663DA8" w:rsidP="001C167C">
            <w:pPr>
              <w:pStyle w:val="BodyText"/>
              <w:spacing w:before="67" w:line="270" w:lineRule="auto"/>
              <w:ind w:left="271" w:right="267"/>
              <w:jc w:val="both"/>
              <w:rPr>
                <w:sz w:val="22"/>
                <w:szCs w:val="24"/>
              </w:rPr>
            </w:pPr>
            <w:r w:rsidRPr="00AA632D">
              <w:rPr>
                <w:spacing w:val="-1"/>
                <w:sz w:val="22"/>
                <w:szCs w:val="24"/>
              </w:rPr>
              <w:t>Au</w:t>
            </w:r>
            <w:r w:rsidRPr="00AA632D">
              <w:rPr>
                <w:spacing w:val="1"/>
                <w:sz w:val="22"/>
                <w:szCs w:val="24"/>
              </w:rPr>
              <w:t>s</w:t>
            </w:r>
            <w:r w:rsidRPr="00AA632D">
              <w:rPr>
                <w:spacing w:val="-1"/>
                <w:sz w:val="22"/>
                <w:szCs w:val="24"/>
              </w:rPr>
              <w:t>t</w:t>
            </w:r>
            <w:r w:rsidRPr="00AA632D">
              <w:rPr>
                <w:sz w:val="22"/>
                <w:szCs w:val="24"/>
              </w:rPr>
              <w:t>r</w:t>
            </w:r>
            <w:r w:rsidRPr="00AA632D">
              <w:rPr>
                <w:spacing w:val="-1"/>
                <w:sz w:val="22"/>
                <w:szCs w:val="24"/>
              </w:rPr>
              <w:t>a</w:t>
            </w:r>
            <w:r w:rsidRPr="00AA632D">
              <w:rPr>
                <w:spacing w:val="1"/>
                <w:sz w:val="22"/>
                <w:szCs w:val="24"/>
              </w:rPr>
              <w:t>l</w:t>
            </w:r>
            <w:r w:rsidRPr="00AA632D">
              <w:rPr>
                <w:spacing w:val="-2"/>
                <w:sz w:val="22"/>
                <w:szCs w:val="24"/>
              </w:rPr>
              <w:t>i</w:t>
            </w:r>
            <w:r w:rsidRPr="00AA632D">
              <w:rPr>
                <w:spacing w:val="2"/>
                <w:sz w:val="22"/>
                <w:szCs w:val="24"/>
              </w:rPr>
              <w:t>a</w:t>
            </w:r>
            <w:r w:rsidRPr="00AA632D">
              <w:rPr>
                <w:sz w:val="22"/>
                <w:szCs w:val="24"/>
              </w:rPr>
              <w:t>n</w:t>
            </w:r>
            <w:r w:rsidRPr="00AA632D">
              <w:rPr>
                <w:spacing w:val="16"/>
                <w:sz w:val="22"/>
                <w:szCs w:val="24"/>
              </w:rPr>
              <w:t xml:space="preserve"> </w:t>
            </w:r>
            <w:r w:rsidRPr="00AA632D">
              <w:rPr>
                <w:spacing w:val="2"/>
                <w:sz w:val="22"/>
                <w:szCs w:val="24"/>
              </w:rPr>
              <w:t>C</w:t>
            </w:r>
            <w:r w:rsidRPr="00AA632D">
              <w:rPr>
                <w:spacing w:val="-2"/>
                <w:sz w:val="22"/>
                <w:szCs w:val="24"/>
              </w:rPr>
              <w:t>i</w:t>
            </w:r>
            <w:r w:rsidRPr="00AA632D">
              <w:rPr>
                <w:spacing w:val="2"/>
                <w:sz w:val="22"/>
                <w:szCs w:val="24"/>
              </w:rPr>
              <w:t>t</w:t>
            </w:r>
            <w:r w:rsidRPr="00AA632D">
              <w:rPr>
                <w:sz w:val="22"/>
                <w:szCs w:val="24"/>
              </w:rPr>
              <w:t>y</w:t>
            </w:r>
            <w:r w:rsidRPr="00AA632D">
              <w:rPr>
                <w:spacing w:val="16"/>
                <w:sz w:val="22"/>
                <w:szCs w:val="24"/>
              </w:rPr>
              <w:t xml:space="preserve"> </w:t>
            </w:r>
            <w:r w:rsidRPr="00AA632D">
              <w:rPr>
                <w:sz w:val="22"/>
                <w:szCs w:val="24"/>
              </w:rPr>
              <w:t>C</w:t>
            </w:r>
            <w:r w:rsidRPr="00AA632D">
              <w:rPr>
                <w:spacing w:val="2"/>
                <w:sz w:val="22"/>
                <w:szCs w:val="24"/>
              </w:rPr>
              <w:t>o</w:t>
            </w:r>
            <w:r w:rsidRPr="00AA632D">
              <w:rPr>
                <w:spacing w:val="-1"/>
                <w:sz w:val="22"/>
                <w:szCs w:val="24"/>
              </w:rPr>
              <w:t>un</w:t>
            </w:r>
            <w:r w:rsidRPr="00AA632D">
              <w:rPr>
                <w:spacing w:val="1"/>
                <w:sz w:val="22"/>
                <w:szCs w:val="24"/>
              </w:rPr>
              <w:t>ci</w:t>
            </w:r>
            <w:r w:rsidRPr="00AA632D">
              <w:rPr>
                <w:sz w:val="22"/>
                <w:szCs w:val="24"/>
              </w:rPr>
              <w:t>l</w:t>
            </w:r>
            <w:r w:rsidRPr="00AA632D">
              <w:rPr>
                <w:spacing w:val="16"/>
                <w:sz w:val="22"/>
                <w:szCs w:val="24"/>
              </w:rPr>
              <w:t xml:space="preserve"> </w:t>
            </w:r>
            <w:r w:rsidRPr="00AA632D">
              <w:rPr>
                <w:sz w:val="22"/>
                <w:szCs w:val="24"/>
              </w:rPr>
              <w:t>(“</w:t>
            </w:r>
            <w:r w:rsidRPr="00AA632D">
              <w:rPr>
                <w:spacing w:val="2"/>
                <w:sz w:val="22"/>
                <w:szCs w:val="24"/>
              </w:rPr>
              <w:t>C</w:t>
            </w:r>
            <w:r w:rsidRPr="00AA632D">
              <w:rPr>
                <w:spacing w:val="-2"/>
                <w:sz w:val="22"/>
                <w:szCs w:val="24"/>
              </w:rPr>
              <w:t>i</w:t>
            </w:r>
            <w:r w:rsidRPr="00AA632D">
              <w:rPr>
                <w:spacing w:val="2"/>
                <w:sz w:val="22"/>
                <w:szCs w:val="24"/>
              </w:rPr>
              <w:t>t</w:t>
            </w:r>
            <w:r w:rsidRPr="00AA632D">
              <w:rPr>
                <w:sz w:val="22"/>
                <w:szCs w:val="24"/>
              </w:rPr>
              <w:t>y</w:t>
            </w:r>
            <w:r w:rsidRPr="00AA632D">
              <w:rPr>
                <w:spacing w:val="15"/>
                <w:sz w:val="22"/>
                <w:szCs w:val="24"/>
              </w:rPr>
              <w:t xml:space="preserve"> </w:t>
            </w:r>
            <w:r w:rsidRPr="00AA632D">
              <w:rPr>
                <w:sz w:val="22"/>
                <w:szCs w:val="24"/>
              </w:rPr>
              <w:t>C</w:t>
            </w:r>
            <w:r w:rsidRPr="00AA632D">
              <w:rPr>
                <w:spacing w:val="2"/>
                <w:sz w:val="22"/>
                <w:szCs w:val="24"/>
              </w:rPr>
              <w:t>o</w:t>
            </w:r>
            <w:r w:rsidRPr="00AA632D">
              <w:rPr>
                <w:spacing w:val="-1"/>
                <w:sz w:val="22"/>
                <w:szCs w:val="24"/>
              </w:rPr>
              <w:t>un</w:t>
            </w:r>
            <w:r w:rsidRPr="00AA632D">
              <w:rPr>
                <w:spacing w:val="1"/>
                <w:sz w:val="22"/>
                <w:szCs w:val="24"/>
              </w:rPr>
              <w:t>ci</w:t>
            </w:r>
            <w:r w:rsidRPr="00AA632D">
              <w:rPr>
                <w:spacing w:val="-2"/>
                <w:sz w:val="22"/>
                <w:szCs w:val="24"/>
              </w:rPr>
              <w:t>l</w:t>
            </w:r>
            <w:r w:rsidRPr="00AA632D">
              <w:rPr>
                <w:sz w:val="22"/>
                <w:szCs w:val="24"/>
              </w:rPr>
              <w:t>”)</w:t>
            </w:r>
            <w:r w:rsidRPr="00AA632D">
              <w:rPr>
                <w:spacing w:val="18"/>
                <w:sz w:val="22"/>
                <w:szCs w:val="24"/>
              </w:rPr>
              <w:t xml:space="preserve"> </w:t>
            </w:r>
            <w:r w:rsidRPr="00AA632D">
              <w:rPr>
                <w:spacing w:val="-2"/>
                <w:sz w:val="22"/>
                <w:szCs w:val="24"/>
              </w:rPr>
              <w:t>i</w:t>
            </w:r>
            <w:r w:rsidRPr="00AA632D">
              <w:rPr>
                <w:spacing w:val="-1"/>
                <w:sz w:val="22"/>
                <w:szCs w:val="24"/>
              </w:rPr>
              <w:t>n</w:t>
            </w:r>
            <w:r w:rsidRPr="00AA632D">
              <w:rPr>
                <w:spacing w:val="1"/>
                <w:sz w:val="22"/>
                <w:szCs w:val="24"/>
              </w:rPr>
              <w:t>c</w:t>
            </w:r>
            <w:r w:rsidRPr="00AA632D">
              <w:rPr>
                <w:spacing w:val="-1"/>
                <w:sz w:val="22"/>
                <w:szCs w:val="24"/>
              </w:rPr>
              <w:t>u</w:t>
            </w:r>
            <w:r w:rsidRPr="00AA632D">
              <w:rPr>
                <w:sz w:val="22"/>
                <w:szCs w:val="24"/>
              </w:rPr>
              <w:t>rr</w:t>
            </w:r>
            <w:r w:rsidRPr="00AA632D">
              <w:rPr>
                <w:spacing w:val="-1"/>
                <w:sz w:val="22"/>
                <w:szCs w:val="24"/>
              </w:rPr>
              <w:t>e</w:t>
            </w:r>
            <w:r w:rsidRPr="00AA632D">
              <w:rPr>
                <w:sz w:val="22"/>
                <w:szCs w:val="24"/>
              </w:rPr>
              <w:t>d</w:t>
            </w:r>
            <w:r w:rsidRPr="00AA632D">
              <w:rPr>
                <w:spacing w:val="18"/>
                <w:sz w:val="22"/>
                <w:szCs w:val="24"/>
              </w:rPr>
              <w:t xml:space="preserve"> </w:t>
            </w:r>
            <w:r w:rsidRPr="00AA632D">
              <w:rPr>
                <w:spacing w:val="1"/>
                <w:sz w:val="22"/>
                <w:szCs w:val="24"/>
              </w:rPr>
              <w:t>s</w:t>
            </w:r>
            <w:r w:rsidRPr="00AA632D">
              <w:rPr>
                <w:spacing w:val="-2"/>
                <w:sz w:val="22"/>
                <w:szCs w:val="24"/>
              </w:rPr>
              <w:t>i</w:t>
            </w:r>
            <w:r w:rsidRPr="00AA632D">
              <w:rPr>
                <w:spacing w:val="2"/>
                <w:sz w:val="22"/>
                <w:szCs w:val="24"/>
              </w:rPr>
              <w:t>g</w:t>
            </w:r>
            <w:r w:rsidRPr="00AA632D">
              <w:rPr>
                <w:spacing w:val="-1"/>
                <w:sz w:val="22"/>
                <w:szCs w:val="24"/>
              </w:rPr>
              <w:t>n</w:t>
            </w:r>
            <w:r w:rsidRPr="00AA632D">
              <w:rPr>
                <w:spacing w:val="-2"/>
                <w:sz w:val="22"/>
                <w:szCs w:val="24"/>
              </w:rPr>
              <w:t>i</w:t>
            </w:r>
            <w:r w:rsidRPr="00AA632D">
              <w:rPr>
                <w:spacing w:val="2"/>
                <w:sz w:val="22"/>
                <w:szCs w:val="24"/>
              </w:rPr>
              <w:t>f</w:t>
            </w:r>
            <w:r w:rsidRPr="00AA632D">
              <w:rPr>
                <w:spacing w:val="-2"/>
                <w:sz w:val="22"/>
                <w:szCs w:val="24"/>
              </w:rPr>
              <w:t>i</w:t>
            </w:r>
            <w:r w:rsidRPr="00AA632D">
              <w:rPr>
                <w:spacing w:val="1"/>
                <w:sz w:val="22"/>
                <w:szCs w:val="24"/>
              </w:rPr>
              <w:t>c</w:t>
            </w:r>
            <w:r w:rsidRPr="00AA632D">
              <w:rPr>
                <w:spacing w:val="-1"/>
                <w:sz w:val="22"/>
                <w:szCs w:val="24"/>
              </w:rPr>
              <w:t>an</w:t>
            </w:r>
            <w:r w:rsidRPr="00AA632D">
              <w:rPr>
                <w:sz w:val="22"/>
                <w:szCs w:val="24"/>
              </w:rPr>
              <w:t>t</w:t>
            </w:r>
            <w:r w:rsidRPr="00AA632D">
              <w:rPr>
                <w:spacing w:val="19"/>
                <w:sz w:val="22"/>
                <w:szCs w:val="24"/>
              </w:rPr>
              <w:t xml:space="preserve"> </w:t>
            </w:r>
            <w:r w:rsidRPr="00AA632D">
              <w:rPr>
                <w:spacing w:val="-1"/>
                <w:sz w:val="22"/>
                <w:szCs w:val="24"/>
              </w:rPr>
              <w:t>e</w:t>
            </w:r>
            <w:r w:rsidRPr="00AA632D">
              <w:rPr>
                <w:spacing w:val="1"/>
                <w:sz w:val="22"/>
                <w:szCs w:val="24"/>
              </w:rPr>
              <w:t>x</w:t>
            </w:r>
            <w:r w:rsidRPr="00AA632D">
              <w:rPr>
                <w:spacing w:val="-1"/>
                <w:sz w:val="22"/>
                <w:szCs w:val="24"/>
              </w:rPr>
              <w:t>pe</w:t>
            </w:r>
            <w:r w:rsidRPr="00AA632D">
              <w:rPr>
                <w:spacing w:val="2"/>
                <w:sz w:val="22"/>
                <w:szCs w:val="24"/>
              </w:rPr>
              <w:t>n</w:t>
            </w:r>
            <w:r w:rsidRPr="00AA632D">
              <w:rPr>
                <w:spacing w:val="-1"/>
                <w:sz w:val="22"/>
                <w:szCs w:val="24"/>
              </w:rPr>
              <w:t>d</w:t>
            </w:r>
            <w:r w:rsidRPr="00AA632D">
              <w:rPr>
                <w:spacing w:val="-2"/>
                <w:sz w:val="22"/>
                <w:szCs w:val="24"/>
              </w:rPr>
              <w:t>i</w:t>
            </w:r>
            <w:r w:rsidRPr="00AA632D">
              <w:rPr>
                <w:spacing w:val="2"/>
                <w:sz w:val="22"/>
                <w:szCs w:val="24"/>
              </w:rPr>
              <w:t>t</w:t>
            </w:r>
            <w:r w:rsidRPr="00AA632D">
              <w:rPr>
                <w:spacing w:val="-1"/>
                <w:sz w:val="22"/>
                <w:szCs w:val="24"/>
              </w:rPr>
              <w:t>u</w:t>
            </w:r>
            <w:r w:rsidRPr="00AA632D">
              <w:rPr>
                <w:sz w:val="22"/>
                <w:szCs w:val="24"/>
              </w:rPr>
              <w:t>re</w:t>
            </w:r>
            <w:r w:rsidRPr="00AA632D">
              <w:rPr>
                <w:spacing w:val="16"/>
                <w:sz w:val="22"/>
                <w:szCs w:val="24"/>
              </w:rPr>
              <w:t xml:space="preserve"> </w:t>
            </w:r>
            <w:r w:rsidRPr="00AA632D">
              <w:rPr>
                <w:spacing w:val="2"/>
                <w:sz w:val="22"/>
                <w:szCs w:val="24"/>
              </w:rPr>
              <w:t>t</w:t>
            </w:r>
            <w:r w:rsidRPr="00AA632D">
              <w:rPr>
                <w:sz w:val="22"/>
                <w:szCs w:val="24"/>
              </w:rPr>
              <w:t>o</w:t>
            </w:r>
            <w:r w:rsidRPr="00AA632D">
              <w:rPr>
                <w:spacing w:val="17"/>
                <w:sz w:val="22"/>
                <w:szCs w:val="24"/>
              </w:rPr>
              <w:t xml:space="preserve"> </w:t>
            </w:r>
            <w:r w:rsidRPr="00AA632D">
              <w:rPr>
                <w:sz w:val="22"/>
                <w:szCs w:val="24"/>
              </w:rPr>
              <w:t>r</w:t>
            </w:r>
            <w:r w:rsidRPr="00AA632D">
              <w:rPr>
                <w:spacing w:val="-1"/>
                <w:sz w:val="22"/>
                <w:szCs w:val="24"/>
              </w:rPr>
              <w:t>e</w:t>
            </w:r>
            <w:r w:rsidRPr="00AA632D">
              <w:rPr>
                <w:spacing w:val="2"/>
                <w:sz w:val="22"/>
                <w:szCs w:val="24"/>
              </w:rPr>
              <w:t>p</w:t>
            </w:r>
            <w:r w:rsidRPr="00AA632D">
              <w:rPr>
                <w:spacing w:val="-1"/>
                <w:sz w:val="22"/>
                <w:szCs w:val="24"/>
              </w:rPr>
              <w:t>a</w:t>
            </w:r>
            <w:r w:rsidRPr="00AA632D">
              <w:rPr>
                <w:spacing w:val="-2"/>
                <w:sz w:val="22"/>
                <w:szCs w:val="24"/>
              </w:rPr>
              <w:t>i</w:t>
            </w:r>
            <w:r w:rsidRPr="00AA632D">
              <w:rPr>
                <w:sz w:val="22"/>
                <w:szCs w:val="24"/>
              </w:rPr>
              <w:t>r</w:t>
            </w:r>
            <w:r w:rsidRPr="00AA632D">
              <w:rPr>
                <w:spacing w:val="19"/>
                <w:sz w:val="22"/>
                <w:szCs w:val="24"/>
              </w:rPr>
              <w:t xml:space="preserve"> </w:t>
            </w:r>
            <w:r w:rsidRPr="00AA632D">
              <w:rPr>
                <w:sz w:val="22"/>
                <w:szCs w:val="24"/>
              </w:rPr>
              <w:t>r</w:t>
            </w:r>
            <w:r w:rsidRPr="00AA632D">
              <w:rPr>
                <w:spacing w:val="-1"/>
                <w:sz w:val="22"/>
                <w:szCs w:val="24"/>
              </w:rPr>
              <w:t>oad</w:t>
            </w:r>
            <w:r w:rsidRPr="00AA632D">
              <w:rPr>
                <w:sz w:val="22"/>
                <w:szCs w:val="24"/>
              </w:rPr>
              <w:t>s</w:t>
            </w:r>
            <w:r w:rsidRPr="00AA632D">
              <w:rPr>
                <w:spacing w:val="18"/>
                <w:sz w:val="22"/>
                <w:szCs w:val="24"/>
              </w:rPr>
              <w:t xml:space="preserve"> </w:t>
            </w:r>
            <w:r w:rsidRPr="00AA632D">
              <w:rPr>
                <w:spacing w:val="2"/>
                <w:sz w:val="22"/>
                <w:szCs w:val="24"/>
              </w:rPr>
              <w:t>d</w:t>
            </w:r>
            <w:r w:rsidRPr="00AA632D">
              <w:rPr>
                <w:spacing w:val="-1"/>
                <w:sz w:val="22"/>
                <w:szCs w:val="24"/>
              </w:rPr>
              <w:t>a</w:t>
            </w:r>
            <w:r w:rsidRPr="00AA632D">
              <w:rPr>
                <w:spacing w:val="4"/>
                <w:sz w:val="22"/>
                <w:szCs w:val="24"/>
              </w:rPr>
              <w:t>m</w:t>
            </w:r>
            <w:r w:rsidRPr="00AA632D">
              <w:rPr>
                <w:spacing w:val="-1"/>
                <w:sz w:val="22"/>
                <w:szCs w:val="24"/>
              </w:rPr>
              <w:t>age</w:t>
            </w:r>
            <w:r w:rsidRPr="00AA632D">
              <w:rPr>
                <w:sz w:val="22"/>
                <w:szCs w:val="24"/>
              </w:rPr>
              <w:t>d</w:t>
            </w:r>
            <w:r w:rsidRPr="00AA632D">
              <w:rPr>
                <w:spacing w:val="16"/>
                <w:sz w:val="22"/>
                <w:szCs w:val="24"/>
              </w:rPr>
              <w:t xml:space="preserve"> </w:t>
            </w:r>
            <w:r w:rsidRPr="00AA632D">
              <w:rPr>
                <w:spacing w:val="1"/>
                <w:sz w:val="22"/>
                <w:szCs w:val="24"/>
              </w:rPr>
              <w:t>i</w:t>
            </w:r>
            <w:r w:rsidRPr="00AA632D">
              <w:rPr>
                <w:sz w:val="22"/>
                <w:szCs w:val="24"/>
              </w:rPr>
              <w:t>n</w:t>
            </w:r>
            <w:r w:rsidRPr="00AA632D">
              <w:rPr>
                <w:spacing w:val="17"/>
                <w:sz w:val="22"/>
                <w:szCs w:val="24"/>
              </w:rPr>
              <w:t xml:space="preserve"> </w:t>
            </w:r>
            <w:r w:rsidRPr="00AA632D">
              <w:rPr>
                <w:spacing w:val="2"/>
                <w:sz w:val="22"/>
                <w:szCs w:val="24"/>
              </w:rPr>
              <w:t>t</w:t>
            </w:r>
            <w:r w:rsidRPr="00AA632D">
              <w:rPr>
                <w:spacing w:val="-1"/>
                <w:sz w:val="22"/>
                <w:szCs w:val="24"/>
              </w:rPr>
              <w:t>h</w:t>
            </w:r>
            <w:r w:rsidRPr="00AA632D">
              <w:rPr>
                <w:sz w:val="22"/>
                <w:szCs w:val="24"/>
              </w:rPr>
              <w:t>e</w:t>
            </w:r>
            <w:r w:rsidRPr="00AA632D">
              <w:rPr>
                <w:spacing w:val="17"/>
                <w:sz w:val="22"/>
                <w:szCs w:val="24"/>
              </w:rPr>
              <w:t xml:space="preserve"> </w:t>
            </w:r>
            <w:r w:rsidRPr="00AA632D">
              <w:rPr>
                <w:spacing w:val="2"/>
                <w:sz w:val="22"/>
                <w:szCs w:val="24"/>
              </w:rPr>
              <w:t>f</w:t>
            </w:r>
            <w:r w:rsidRPr="00AA632D">
              <w:rPr>
                <w:spacing w:val="-2"/>
                <w:sz w:val="22"/>
                <w:szCs w:val="24"/>
              </w:rPr>
              <w:t>l</w:t>
            </w:r>
            <w:r w:rsidRPr="00AA632D">
              <w:rPr>
                <w:spacing w:val="2"/>
                <w:sz w:val="22"/>
                <w:szCs w:val="24"/>
              </w:rPr>
              <w:t>o</w:t>
            </w:r>
            <w:r w:rsidRPr="00AA632D">
              <w:rPr>
                <w:spacing w:val="-1"/>
                <w:sz w:val="22"/>
                <w:szCs w:val="24"/>
              </w:rPr>
              <w:t>od</w:t>
            </w:r>
            <w:r w:rsidRPr="00AA632D">
              <w:rPr>
                <w:spacing w:val="1"/>
                <w:sz w:val="22"/>
                <w:szCs w:val="24"/>
              </w:rPr>
              <w:t>i</w:t>
            </w:r>
            <w:r w:rsidRPr="00AA632D">
              <w:rPr>
                <w:spacing w:val="-1"/>
                <w:sz w:val="22"/>
                <w:szCs w:val="24"/>
              </w:rPr>
              <w:t>n</w:t>
            </w:r>
            <w:r w:rsidRPr="00AA632D">
              <w:rPr>
                <w:sz w:val="22"/>
                <w:szCs w:val="24"/>
              </w:rPr>
              <w:t>g</w:t>
            </w:r>
            <w:r w:rsidRPr="00AA632D">
              <w:rPr>
                <w:w w:val="99"/>
                <w:sz w:val="22"/>
                <w:szCs w:val="24"/>
              </w:rPr>
              <w:t xml:space="preserve"> </w:t>
            </w:r>
            <w:r w:rsidRPr="00AA632D">
              <w:rPr>
                <w:spacing w:val="-1"/>
                <w:sz w:val="22"/>
                <w:szCs w:val="24"/>
              </w:rPr>
              <w:t>du</w:t>
            </w:r>
            <w:r w:rsidRPr="00AA632D">
              <w:rPr>
                <w:sz w:val="22"/>
                <w:szCs w:val="24"/>
              </w:rPr>
              <w:t>r</w:t>
            </w:r>
            <w:r w:rsidRPr="00AA632D">
              <w:rPr>
                <w:spacing w:val="-2"/>
                <w:sz w:val="22"/>
                <w:szCs w:val="24"/>
              </w:rPr>
              <w:t>i</w:t>
            </w:r>
            <w:r w:rsidRPr="00AA632D">
              <w:rPr>
                <w:spacing w:val="2"/>
                <w:sz w:val="22"/>
                <w:szCs w:val="24"/>
              </w:rPr>
              <w:t>n</w:t>
            </w:r>
            <w:r w:rsidRPr="00AA632D">
              <w:rPr>
                <w:sz w:val="22"/>
                <w:szCs w:val="24"/>
              </w:rPr>
              <w:t>g</w:t>
            </w:r>
            <w:r w:rsidRPr="00AA632D">
              <w:rPr>
                <w:spacing w:val="-6"/>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4"/>
                <w:sz w:val="22"/>
                <w:szCs w:val="24"/>
              </w:rPr>
              <w:t xml:space="preserve"> </w:t>
            </w:r>
            <w:r w:rsidRPr="00AA632D">
              <w:rPr>
                <w:spacing w:val="-5"/>
                <w:sz w:val="22"/>
                <w:szCs w:val="24"/>
              </w:rPr>
              <w:t>y</w:t>
            </w:r>
            <w:r w:rsidRPr="00AA632D">
              <w:rPr>
                <w:spacing w:val="2"/>
                <w:sz w:val="22"/>
                <w:szCs w:val="24"/>
              </w:rPr>
              <w:t>e</w:t>
            </w:r>
            <w:r w:rsidRPr="00AA632D">
              <w:rPr>
                <w:spacing w:val="-1"/>
                <w:sz w:val="22"/>
                <w:szCs w:val="24"/>
              </w:rPr>
              <w:t>a</w:t>
            </w:r>
            <w:r w:rsidRPr="00AA632D">
              <w:rPr>
                <w:sz w:val="22"/>
                <w:szCs w:val="24"/>
              </w:rPr>
              <w:t>r</w:t>
            </w:r>
            <w:r w:rsidRPr="00AA632D">
              <w:rPr>
                <w:spacing w:val="-5"/>
                <w:sz w:val="22"/>
                <w:szCs w:val="24"/>
              </w:rPr>
              <w:t xml:space="preserve"> </w:t>
            </w:r>
            <w:r w:rsidRPr="00AA632D">
              <w:rPr>
                <w:spacing w:val="2"/>
                <w:sz w:val="22"/>
                <w:szCs w:val="24"/>
              </w:rPr>
              <w:t>e</w:t>
            </w:r>
            <w:r w:rsidRPr="00AA632D">
              <w:rPr>
                <w:spacing w:val="-1"/>
                <w:sz w:val="22"/>
                <w:szCs w:val="24"/>
              </w:rPr>
              <w:t>n</w:t>
            </w:r>
            <w:r w:rsidRPr="00AA632D">
              <w:rPr>
                <w:spacing w:val="2"/>
                <w:sz w:val="22"/>
                <w:szCs w:val="24"/>
              </w:rPr>
              <w:t>d</w:t>
            </w:r>
            <w:r w:rsidRPr="00AA632D">
              <w:rPr>
                <w:spacing w:val="-1"/>
                <w:sz w:val="22"/>
                <w:szCs w:val="24"/>
              </w:rPr>
              <w:t>e</w:t>
            </w:r>
            <w:r w:rsidRPr="00AA632D">
              <w:rPr>
                <w:sz w:val="22"/>
                <w:szCs w:val="24"/>
              </w:rPr>
              <w:t>d</w:t>
            </w:r>
            <w:r w:rsidRPr="00AA632D">
              <w:rPr>
                <w:spacing w:val="-5"/>
                <w:sz w:val="22"/>
                <w:szCs w:val="24"/>
              </w:rPr>
              <w:t xml:space="preserve"> </w:t>
            </w:r>
            <w:r w:rsidRPr="00AA632D">
              <w:rPr>
                <w:spacing w:val="2"/>
                <w:sz w:val="22"/>
                <w:szCs w:val="24"/>
              </w:rPr>
              <w:t>3</w:t>
            </w:r>
            <w:r w:rsidRPr="00AA632D">
              <w:rPr>
                <w:sz w:val="22"/>
                <w:szCs w:val="24"/>
              </w:rPr>
              <w:t>0</w:t>
            </w:r>
            <w:r w:rsidRPr="00AA632D">
              <w:rPr>
                <w:spacing w:val="-6"/>
                <w:sz w:val="22"/>
                <w:szCs w:val="24"/>
              </w:rPr>
              <w:t xml:space="preserve"> </w:t>
            </w:r>
            <w:r w:rsidRPr="00AA632D">
              <w:rPr>
                <w:spacing w:val="3"/>
                <w:sz w:val="22"/>
                <w:szCs w:val="24"/>
              </w:rPr>
              <w:t>J</w:t>
            </w:r>
            <w:r w:rsidRPr="00AA632D">
              <w:rPr>
                <w:spacing w:val="-1"/>
                <w:sz w:val="22"/>
                <w:szCs w:val="24"/>
              </w:rPr>
              <w:t>un</w:t>
            </w:r>
            <w:r w:rsidRPr="00AA632D">
              <w:rPr>
                <w:sz w:val="22"/>
                <w:szCs w:val="24"/>
              </w:rPr>
              <w:t>e</w:t>
            </w:r>
            <w:r w:rsidRPr="00AA632D">
              <w:rPr>
                <w:spacing w:val="-4"/>
                <w:sz w:val="22"/>
                <w:szCs w:val="24"/>
              </w:rPr>
              <w:t xml:space="preserve"> </w:t>
            </w:r>
            <w:r w:rsidRPr="00AA632D">
              <w:rPr>
                <w:spacing w:val="-1"/>
                <w:sz w:val="22"/>
                <w:szCs w:val="24"/>
              </w:rPr>
              <w:t>20</w:t>
            </w:r>
            <w:r w:rsidRPr="00AA632D">
              <w:rPr>
                <w:spacing w:val="2"/>
                <w:sz w:val="22"/>
                <w:szCs w:val="24"/>
              </w:rPr>
              <w:t>1</w:t>
            </w:r>
            <w:r w:rsidRPr="00AA632D">
              <w:rPr>
                <w:spacing w:val="-1"/>
                <w:sz w:val="22"/>
                <w:szCs w:val="24"/>
              </w:rPr>
              <w:t>1</w:t>
            </w:r>
            <w:r w:rsidRPr="00AA632D">
              <w:rPr>
                <w:sz w:val="22"/>
                <w:szCs w:val="24"/>
              </w:rPr>
              <w:t>.</w:t>
            </w:r>
          </w:p>
          <w:p w14:paraId="02DF8E8F" w14:textId="77777777" w:rsidR="00663DA8" w:rsidRPr="00AA632D" w:rsidRDefault="00663DA8" w:rsidP="001C167C">
            <w:pPr>
              <w:pStyle w:val="BodyText"/>
              <w:spacing w:before="67" w:line="271" w:lineRule="auto"/>
              <w:ind w:left="271" w:right="267"/>
              <w:jc w:val="both"/>
              <w:rPr>
                <w:sz w:val="22"/>
                <w:szCs w:val="24"/>
              </w:rPr>
            </w:pPr>
            <w:r w:rsidRPr="00AA632D">
              <w:rPr>
                <w:spacing w:val="3"/>
                <w:sz w:val="22"/>
                <w:szCs w:val="24"/>
              </w:rPr>
              <w:t>T</w:t>
            </w:r>
            <w:r w:rsidRPr="00AA632D">
              <w:rPr>
                <w:spacing w:val="-1"/>
                <w:sz w:val="22"/>
                <w:szCs w:val="24"/>
              </w:rPr>
              <w:t>h</w:t>
            </w:r>
            <w:r w:rsidRPr="00AA632D">
              <w:rPr>
                <w:spacing w:val="2"/>
                <w:sz w:val="22"/>
                <w:szCs w:val="24"/>
              </w:rPr>
              <w:t>e</w:t>
            </w:r>
            <w:r w:rsidRPr="00AA632D">
              <w:rPr>
                <w:sz w:val="22"/>
                <w:szCs w:val="24"/>
              </w:rPr>
              <w:t>y</w:t>
            </w:r>
            <w:r w:rsidRPr="00AA632D">
              <w:rPr>
                <w:spacing w:val="-6"/>
                <w:sz w:val="22"/>
                <w:szCs w:val="24"/>
              </w:rPr>
              <w:t xml:space="preserve"> </w:t>
            </w:r>
            <w:r w:rsidRPr="00AA632D">
              <w:rPr>
                <w:spacing w:val="-1"/>
                <w:sz w:val="22"/>
                <w:szCs w:val="24"/>
              </w:rPr>
              <w:t>h</w:t>
            </w:r>
            <w:r w:rsidRPr="00AA632D">
              <w:rPr>
                <w:spacing w:val="2"/>
                <w:sz w:val="22"/>
                <w:szCs w:val="24"/>
              </w:rPr>
              <w:t>a</w:t>
            </w:r>
            <w:r w:rsidRPr="00AA632D">
              <w:rPr>
                <w:spacing w:val="1"/>
                <w:sz w:val="22"/>
                <w:szCs w:val="24"/>
              </w:rPr>
              <w:t>v</w:t>
            </w:r>
            <w:r w:rsidRPr="00AA632D">
              <w:rPr>
                <w:sz w:val="22"/>
                <w:szCs w:val="24"/>
              </w:rPr>
              <w:t>e</w:t>
            </w:r>
            <w:r w:rsidRPr="00AA632D">
              <w:rPr>
                <w:spacing w:val="-3"/>
                <w:sz w:val="22"/>
                <w:szCs w:val="24"/>
              </w:rPr>
              <w:t xml:space="preserve"> </w:t>
            </w:r>
            <w:r w:rsidRPr="00AA632D">
              <w:rPr>
                <w:spacing w:val="4"/>
                <w:sz w:val="22"/>
                <w:szCs w:val="24"/>
              </w:rPr>
              <w:t>m</w:t>
            </w:r>
            <w:r w:rsidRPr="00AA632D">
              <w:rPr>
                <w:spacing w:val="-1"/>
                <w:sz w:val="22"/>
                <w:szCs w:val="24"/>
              </w:rPr>
              <w:t>ad</w:t>
            </w:r>
            <w:r w:rsidRPr="00AA632D">
              <w:rPr>
                <w:sz w:val="22"/>
                <w:szCs w:val="24"/>
              </w:rPr>
              <w:t>e</w:t>
            </w:r>
            <w:r w:rsidRPr="00AA632D">
              <w:rPr>
                <w:spacing w:val="-1"/>
                <w:sz w:val="22"/>
                <w:szCs w:val="24"/>
              </w:rPr>
              <w:t xml:space="preserve"> a</w:t>
            </w:r>
            <w:r w:rsidRPr="00AA632D">
              <w:rPr>
                <w:sz w:val="22"/>
                <w:szCs w:val="24"/>
              </w:rPr>
              <w:t xml:space="preserve">n </w:t>
            </w:r>
            <w:r w:rsidRPr="00AA632D">
              <w:rPr>
                <w:spacing w:val="-2"/>
                <w:sz w:val="22"/>
                <w:szCs w:val="24"/>
              </w:rPr>
              <w:t>i</w:t>
            </w:r>
            <w:r w:rsidRPr="00AA632D">
              <w:rPr>
                <w:spacing w:val="-1"/>
                <w:sz w:val="22"/>
                <w:szCs w:val="24"/>
              </w:rPr>
              <w:t>n</w:t>
            </w:r>
            <w:r w:rsidRPr="00AA632D">
              <w:rPr>
                <w:spacing w:val="1"/>
                <w:sz w:val="22"/>
                <w:szCs w:val="24"/>
              </w:rPr>
              <w:t>s</w:t>
            </w:r>
            <w:r w:rsidRPr="00AA632D">
              <w:rPr>
                <w:spacing w:val="-1"/>
                <w:sz w:val="22"/>
                <w:szCs w:val="24"/>
              </w:rPr>
              <w:t>u</w:t>
            </w:r>
            <w:r w:rsidRPr="00AA632D">
              <w:rPr>
                <w:sz w:val="22"/>
                <w:szCs w:val="24"/>
              </w:rPr>
              <w:t>r</w:t>
            </w:r>
            <w:r w:rsidRPr="00AA632D">
              <w:rPr>
                <w:spacing w:val="2"/>
                <w:sz w:val="22"/>
                <w:szCs w:val="24"/>
              </w:rPr>
              <w:t>a</w:t>
            </w:r>
            <w:r w:rsidRPr="00AA632D">
              <w:rPr>
                <w:spacing w:val="-1"/>
                <w:sz w:val="22"/>
                <w:szCs w:val="24"/>
              </w:rPr>
              <w:t>n</w:t>
            </w:r>
            <w:r w:rsidRPr="00AA632D">
              <w:rPr>
                <w:spacing w:val="1"/>
                <w:sz w:val="22"/>
                <w:szCs w:val="24"/>
              </w:rPr>
              <w:t>c</w:t>
            </w:r>
            <w:r w:rsidRPr="00AA632D">
              <w:rPr>
                <w:sz w:val="22"/>
                <w:szCs w:val="24"/>
              </w:rPr>
              <w:t xml:space="preserve">e </w:t>
            </w:r>
            <w:r w:rsidRPr="00AA632D">
              <w:rPr>
                <w:spacing w:val="1"/>
                <w:sz w:val="22"/>
                <w:szCs w:val="24"/>
              </w:rPr>
              <w:t>c</w:t>
            </w:r>
            <w:r w:rsidRPr="00AA632D">
              <w:rPr>
                <w:spacing w:val="-2"/>
                <w:sz w:val="22"/>
                <w:szCs w:val="24"/>
              </w:rPr>
              <w:t>l</w:t>
            </w:r>
            <w:r w:rsidRPr="00AA632D">
              <w:rPr>
                <w:spacing w:val="-1"/>
                <w:sz w:val="22"/>
                <w:szCs w:val="24"/>
              </w:rPr>
              <w:t>a</w:t>
            </w:r>
            <w:r w:rsidRPr="00AA632D">
              <w:rPr>
                <w:spacing w:val="-2"/>
                <w:sz w:val="22"/>
                <w:szCs w:val="24"/>
              </w:rPr>
              <w:t>i</w:t>
            </w:r>
            <w:r w:rsidRPr="00AA632D">
              <w:rPr>
                <w:sz w:val="22"/>
                <w:szCs w:val="24"/>
              </w:rPr>
              <w:t>m</w:t>
            </w:r>
            <w:r w:rsidRPr="00AA632D">
              <w:rPr>
                <w:spacing w:val="3"/>
                <w:sz w:val="22"/>
                <w:szCs w:val="24"/>
              </w:rPr>
              <w:t xml:space="preserve"> </w:t>
            </w:r>
            <w:r w:rsidRPr="00AA632D">
              <w:rPr>
                <w:spacing w:val="-2"/>
                <w:sz w:val="22"/>
                <w:szCs w:val="24"/>
              </w:rPr>
              <w:t>i</w:t>
            </w:r>
            <w:r w:rsidRPr="00AA632D">
              <w:rPr>
                <w:sz w:val="22"/>
                <w:szCs w:val="24"/>
              </w:rPr>
              <w:t>n r</w:t>
            </w:r>
            <w:r w:rsidRPr="00AA632D">
              <w:rPr>
                <w:spacing w:val="-1"/>
                <w:sz w:val="22"/>
                <w:szCs w:val="24"/>
              </w:rPr>
              <w:t>e</w:t>
            </w:r>
            <w:r w:rsidRPr="00AA632D">
              <w:rPr>
                <w:spacing w:val="-2"/>
                <w:sz w:val="22"/>
                <w:szCs w:val="24"/>
              </w:rPr>
              <w:t>l</w:t>
            </w:r>
            <w:r w:rsidRPr="00AA632D">
              <w:rPr>
                <w:spacing w:val="-1"/>
                <w:sz w:val="22"/>
                <w:szCs w:val="24"/>
              </w:rPr>
              <w:t>at</w:t>
            </w:r>
            <w:r w:rsidRPr="00AA632D">
              <w:rPr>
                <w:spacing w:val="-2"/>
                <w:sz w:val="22"/>
                <w:szCs w:val="24"/>
              </w:rPr>
              <w:t>i</w:t>
            </w:r>
            <w:r w:rsidRPr="00AA632D">
              <w:rPr>
                <w:spacing w:val="2"/>
                <w:sz w:val="22"/>
                <w:szCs w:val="24"/>
              </w:rPr>
              <w:t>o</w:t>
            </w:r>
            <w:r w:rsidRPr="00AA632D">
              <w:rPr>
                <w:sz w:val="22"/>
                <w:szCs w:val="24"/>
              </w:rPr>
              <w:t xml:space="preserve">n </w:t>
            </w:r>
            <w:r w:rsidRPr="00AA632D">
              <w:rPr>
                <w:spacing w:val="-1"/>
                <w:sz w:val="22"/>
                <w:szCs w:val="24"/>
              </w:rPr>
              <w:t>t</w:t>
            </w:r>
            <w:r w:rsidRPr="00AA632D">
              <w:rPr>
                <w:sz w:val="22"/>
                <w:szCs w:val="24"/>
              </w:rPr>
              <w:t>o</w:t>
            </w:r>
            <w:r w:rsidRPr="00AA632D">
              <w:rPr>
                <w:spacing w:val="-1"/>
                <w:sz w:val="22"/>
                <w:szCs w:val="24"/>
              </w:rPr>
              <w:t xml:space="preserve"> th</w:t>
            </w:r>
            <w:r w:rsidRPr="00AA632D">
              <w:rPr>
                <w:spacing w:val="-2"/>
                <w:sz w:val="22"/>
                <w:szCs w:val="24"/>
              </w:rPr>
              <w:t>i</w:t>
            </w:r>
            <w:r w:rsidRPr="00AA632D">
              <w:rPr>
                <w:sz w:val="22"/>
                <w:szCs w:val="24"/>
              </w:rPr>
              <w:t>s</w:t>
            </w:r>
            <w:r w:rsidRPr="00AA632D">
              <w:rPr>
                <w:spacing w:val="1"/>
                <w:sz w:val="22"/>
                <w:szCs w:val="24"/>
              </w:rPr>
              <w:t xml:space="preserve"> </w:t>
            </w:r>
            <w:r w:rsidRPr="00AA632D">
              <w:rPr>
                <w:spacing w:val="-1"/>
                <w:sz w:val="22"/>
                <w:szCs w:val="24"/>
              </w:rPr>
              <w:t>e</w:t>
            </w:r>
            <w:r w:rsidRPr="00AA632D">
              <w:rPr>
                <w:spacing w:val="1"/>
                <w:sz w:val="22"/>
                <w:szCs w:val="24"/>
              </w:rPr>
              <w:t>x</w:t>
            </w:r>
            <w:r w:rsidRPr="00AA632D">
              <w:rPr>
                <w:spacing w:val="-1"/>
                <w:sz w:val="22"/>
                <w:szCs w:val="24"/>
              </w:rPr>
              <w:t>pen</w:t>
            </w:r>
            <w:r w:rsidRPr="00AA632D">
              <w:rPr>
                <w:spacing w:val="2"/>
                <w:sz w:val="22"/>
                <w:szCs w:val="24"/>
              </w:rPr>
              <w:t>d</w:t>
            </w:r>
            <w:r w:rsidRPr="00AA632D">
              <w:rPr>
                <w:spacing w:val="-2"/>
                <w:sz w:val="22"/>
                <w:szCs w:val="24"/>
              </w:rPr>
              <w:t>i</w:t>
            </w:r>
            <w:r w:rsidRPr="00AA632D">
              <w:rPr>
                <w:spacing w:val="-1"/>
                <w:sz w:val="22"/>
                <w:szCs w:val="24"/>
              </w:rPr>
              <w:t>tu</w:t>
            </w:r>
            <w:r w:rsidRPr="00AA632D">
              <w:rPr>
                <w:spacing w:val="3"/>
                <w:sz w:val="22"/>
                <w:szCs w:val="24"/>
              </w:rPr>
              <w:t>r</w:t>
            </w:r>
            <w:r w:rsidRPr="00AA632D">
              <w:rPr>
                <w:sz w:val="22"/>
                <w:szCs w:val="24"/>
              </w:rPr>
              <w:t xml:space="preserve">e </w:t>
            </w:r>
            <w:r w:rsidRPr="00AA632D">
              <w:rPr>
                <w:spacing w:val="-1"/>
                <w:sz w:val="22"/>
                <w:szCs w:val="24"/>
              </w:rPr>
              <w:t>bu</w:t>
            </w:r>
            <w:r w:rsidRPr="00AA632D">
              <w:rPr>
                <w:sz w:val="22"/>
                <w:szCs w:val="24"/>
              </w:rPr>
              <w:t>t</w:t>
            </w:r>
            <w:r w:rsidRPr="00AA632D">
              <w:rPr>
                <w:spacing w:val="-1"/>
                <w:sz w:val="22"/>
                <w:szCs w:val="24"/>
              </w:rPr>
              <w:t xml:space="preserve"> no</w:t>
            </w:r>
            <w:r w:rsidRPr="00AA632D">
              <w:rPr>
                <w:spacing w:val="2"/>
                <w:sz w:val="22"/>
                <w:szCs w:val="24"/>
              </w:rPr>
              <w:t>t</w:t>
            </w:r>
            <w:r w:rsidRPr="00AA632D">
              <w:rPr>
                <w:spacing w:val="-2"/>
                <w:sz w:val="22"/>
                <w:szCs w:val="24"/>
              </w:rPr>
              <w:t>i</w:t>
            </w:r>
            <w:r w:rsidRPr="00AA632D">
              <w:rPr>
                <w:spacing w:val="2"/>
                <w:sz w:val="22"/>
                <w:szCs w:val="24"/>
              </w:rPr>
              <w:t>f</w:t>
            </w:r>
            <w:r w:rsidRPr="00AA632D">
              <w:rPr>
                <w:spacing w:val="-2"/>
                <w:sz w:val="22"/>
                <w:szCs w:val="24"/>
              </w:rPr>
              <w:t>i</w:t>
            </w:r>
            <w:r w:rsidRPr="00AA632D">
              <w:rPr>
                <w:spacing w:val="1"/>
                <w:sz w:val="22"/>
                <w:szCs w:val="24"/>
              </w:rPr>
              <w:t>c</w:t>
            </w:r>
            <w:r w:rsidRPr="00AA632D">
              <w:rPr>
                <w:spacing w:val="-1"/>
                <w:sz w:val="22"/>
                <w:szCs w:val="24"/>
              </w:rPr>
              <w:t>at</w:t>
            </w:r>
            <w:r w:rsidRPr="00AA632D">
              <w:rPr>
                <w:spacing w:val="1"/>
                <w:sz w:val="22"/>
                <w:szCs w:val="24"/>
              </w:rPr>
              <w:t>i</w:t>
            </w:r>
            <w:r w:rsidRPr="00AA632D">
              <w:rPr>
                <w:spacing w:val="-1"/>
                <w:sz w:val="22"/>
                <w:szCs w:val="24"/>
              </w:rPr>
              <w:t>o</w:t>
            </w:r>
            <w:r w:rsidRPr="00AA632D">
              <w:rPr>
                <w:sz w:val="22"/>
                <w:szCs w:val="24"/>
              </w:rPr>
              <w:t xml:space="preserve">n </w:t>
            </w:r>
            <w:r w:rsidRPr="00AA632D">
              <w:rPr>
                <w:spacing w:val="-1"/>
                <w:sz w:val="22"/>
                <w:szCs w:val="24"/>
              </w:rPr>
              <w:t>o</w:t>
            </w:r>
            <w:r w:rsidRPr="00AA632D">
              <w:rPr>
                <w:sz w:val="22"/>
                <w:szCs w:val="24"/>
              </w:rPr>
              <w:t>f</w:t>
            </w:r>
            <w:r w:rsidRPr="00AA632D">
              <w:rPr>
                <w:spacing w:val="2"/>
                <w:sz w:val="22"/>
                <w:szCs w:val="24"/>
              </w:rPr>
              <w:t xml:space="preserve"> </w:t>
            </w:r>
            <w:r w:rsidRPr="00AA632D">
              <w:rPr>
                <w:spacing w:val="-1"/>
                <w:sz w:val="22"/>
                <w:szCs w:val="24"/>
              </w:rPr>
              <w:t>th</w:t>
            </w:r>
            <w:r w:rsidRPr="00AA632D">
              <w:rPr>
                <w:sz w:val="22"/>
                <w:szCs w:val="24"/>
              </w:rPr>
              <w:t>e</w:t>
            </w:r>
            <w:r w:rsidRPr="00AA632D">
              <w:rPr>
                <w:spacing w:val="-1"/>
                <w:sz w:val="22"/>
                <w:szCs w:val="24"/>
              </w:rPr>
              <w:t xml:space="preserve"> app</w:t>
            </w:r>
            <w:r w:rsidRPr="00AA632D">
              <w:rPr>
                <w:sz w:val="22"/>
                <w:szCs w:val="24"/>
              </w:rPr>
              <w:t>r</w:t>
            </w:r>
            <w:r w:rsidRPr="00AA632D">
              <w:rPr>
                <w:spacing w:val="-1"/>
                <w:sz w:val="22"/>
                <w:szCs w:val="24"/>
              </w:rPr>
              <w:t>o</w:t>
            </w:r>
            <w:r w:rsidRPr="00AA632D">
              <w:rPr>
                <w:spacing w:val="1"/>
                <w:sz w:val="22"/>
                <w:szCs w:val="24"/>
              </w:rPr>
              <w:t>v</w:t>
            </w:r>
            <w:r w:rsidRPr="00AA632D">
              <w:rPr>
                <w:spacing w:val="-1"/>
                <w:sz w:val="22"/>
                <w:szCs w:val="24"/>
              </w:rPr>
              <w:t>a</w:t>
            </w:r>
            <w:r w:rsidRPr="00AA632D">
              <w:rPr>
                <w:sz w:val="22"/>
                <w:szCs w:val="24"/>
              </w:rPr>
              <w:t>l</w:t>
            </w:r>
            <w:r w:rsidRPr="00AA632D">
              <w:rPr>
                <w:spacing w:val="-1"/>
                <w:sz w:val="22"/>
                <w:szCs w:val="24"/>
              </w:rPr>
              <w:t xml:space="preserve"> o</w:t>
            </w:r>
            <w:r w:rsidRPr="00AA632D">
              <w:rPr>
                <w:sz w:val="22"/>
                <w:szCs w:val="24"/>
              </w:rPr>
              <w:t>f</w:t>
            </w:r>
            <w:r w:rsidRPr="00AA632D">
              <w:rPr>
                <w:spacing w:val="2"/>
                <w:sz w:val="22"/>
                <w:szCs w:val="24"/>
              </w:rPr>
              <w:t xml:space="preserve"> </w:t>
            </w:r>
            <w:r w:rsidRPr="00AA632D">
              <w:rPr>
                <w:spacing w:val="-1"/>
                <w:sz w:val="22"/>
                <w:szCs w:val="24"/>
              </w:rPr>
              <w:t>th</w:t>
            </w:r>
            <w:r w:rsidRPr="00AA632D">
              <w:rPr>
                <w:spacing w:val="-2"/>
                <w:sz w:val="22"/>
                <w:szCs w:val="24"/>
              </w:rPr>
              <w:t>i</w:t>
            </w:r>
            <w:r w:rsidRPr="00AA632D">
              <w:rPr>
                <w:sz w:val="22"/>
                <w:szCs w:val="24"/>
              </w:rPr>
              <w:t xml:space="preserve">s </w:t>
            </w:r>
            <w:r w:rsidRPr="00AA632D">
              <w:rPr>
                <w:spacing w:val="1"/>
                <w:sz w:val="22"/>
                <w:szCs w:val="24"/>
              </w:rPr>
              <w:t>c</w:t>
            </w:r>
            <w:r w:rsidRPr="00AA632D">
              <w:rPr>
                <w:spacing w:val="-2"/>
                <w:sz w:val="22"/>
                <w:szCs w:val="24"/>
              </w:rPr>
              <w:t>l</w:t>
            </w:r>
            <w:r w:rsidRPr="00AA632D">
              <w:rPr>
                <w:spacing w:val="-1"/>
                <w:sz w:val="22"/>
                <w:szCs w:val="24"/>
              </w:rPr>
              <w:t>a</w:t>
            </w:r>
            <w:r w:rsidRPr="00AA632D">
              <w:rPr>
                <w:spacing w:val="-2"/>
                <w:sz w:val="22"/>
                <w:szCs w:val="24"/>
              </w:rPr>
              <w:t>i</w:t>
            </w:r>
            <w:r w:rsidRPr="00AA632D">
              <w:rPr>
                <w:sz w:val="22"/>
                <w:szCs w:val="24"/>
              </w:rPr>
              <w:t>m</w:t>
            </w:r>
            <w:r w:rsidRPr="00AA632D">
              <w:rPr>
                <w:spacing w:val="2"/>
                <w:sz w:val="22"/>
                <w:szCs w:val="24"/>
              </w:rPr>
              <w:t xml:space="preserve"> </w:t>
            </w:r>
            <w:r w:rsidRPr="00AA632D">
              <w:rPr>
                <w:spacing w:val="-1"/>
                <w:sz w:val="22"/>
                <w:szCs w:val="24"/>
              </w:rPr>
              <w:t>ha</w:t>
            </w:r>
            <w:r w:rsidRPr="00AA632D">
              <w:rPr>
                <w:sz w:val="22"/>
                <w:szCs w:val="24"/>
              </w:rPr>
              <w:t>s</w:t>
            </w:r>
            <w:r w:rsidRPr="00AA632D">
              <w:rPr>
                <w:w w:val="99"/>
                <w:sz w:val="22"/>
                <w:szCs w:val="24"/>
              </w:rPr>
              <w:t xml:space="preserve"> </w:t>
            </w:r>
            <w:r w:rsidRPr="00AA632D">
              <w:rPr>
                <w:spacing w:val="-1"/>
                <w:sz w:val="22"/>
                <w:szCs w:val="24"/>
              </w:rPr>
              <w:t>no</w:t>
            </w:r>
            <w:r w:rsidRPr="00AA632D">
              <w:rPr>
                <w:sz w:val="22"/>
                <w:szCs w:val="24"/>
              </w:rPr>
              <w:t>t</w:t>
            </w:r>
            <w:r w:rsidRPr="00AA632D">
              <w:rPr>
                <w:spacing w:val="1"/>
                <w:sz w:val="22"/>
                <w:szCs w:val="24"/>
              </w:rPr>
              <w:t xml:space="preserve"> </w:t>
            </w:r>
            <w:r w:rsidRPr="00AA632D">
              <w:rPr>
                <w:spacing w:val="-5"/>
                <w:sz w:val="22"/>
                <w:szCs w:val="24"/>
              </w:rPr>
              <w:t>y</w:t>
            </w:r>
            <w:r w:rsidRPr="00AA632D">
              <w:rPr>
                <w:spacing w:val="2"/>
                <w:sz w:val="22"/>
                <w:szCs w:val="24"/>
              </w:rPr>
              <w:t>e</w:t>
            </w:r>
            <w:r w:rsidRPr="00AA632D">
              <w:rPr>
                <w:sz w:val="22"/>
                <w:szCs w:val="24"/>
              </w:rPr>
              <w:t>t</w:t>
            </w:r>
            <w:r w:rsidRPr="00AA632D">
              <w:rPr>
                <w:spacing w:val="53"/>
                <w:sz w:val="22"/>
                <w:szCs w:val="24"/>
              </w:rPr>
              <w:t xml:space="preserve"> </w:t>
            </w:r>
            <w:r w:rsidRPr="00AA632D">
              <w:rPr>
                <w:spacing w:val="-1"/>
                <w:sz w:val="22"/>
                <w:szCs w:val="24"/>
              </w:rPr>
              <w:t>be</w:t>
            </w:r>
            <w:r w:rsidRPr="00AA632D">
              <w:rPr>
                <w:spacing w:val="2"/>
                <w:sz w:val="22"/>
                <w:szCs w:val="24"/>
              </w:rPr>
              <w:t>e</w:t>
            </w:r>
            <w:r w:rsidRPr="00AA632D">
              <w:rPr>
                <w:sz w:val="22"/>
                <w:szCs w:val="24"/>
              </w:rPr>
              <w:t>n</w:t>
            </w:r>
            <w:r w:rsidRPr="00AA632D">
              <w:rPr>
                <w:spacing w:val="54"/>
                <w:sz w:val="22"/>
                <w:szCs w:val="24"/>
              </w:rPr>
              <w:t xml:space="preserve"> </w:t>
            </w:r>
            <w:r w:rsidRPr="00AA632D">
              <w:rPr>
                <w:sz w:val="22"/>
                <w:szCs w:val="24"/>
              </w:rPr>
              <w:t>r</w:t>
            </w:r>
            <w:r w:rsidRPr="00AA632D">
              <w:rPr>
                <w:spacing w:val="-1"/>
                <w:sz w:val="22"/>
                <w:szCs w:val="24"/>
              </w:rPr>
              <w:t>e</w:t>
            </w:r>
            <w:r w:rsidRPr="00AA632D">
              <w:rPr>
                <w:spacing w:val="1"/>
                <w:sz w:val="22"/>
                <w:szCs w:val="24"/>
              </w:rPr>
              <w:t>c</w:t>
            </w:r>
            <w:r w:rsidRPr="00AA632D">
              <w:rPr>
                <w:spacing w:val="-1"/>
                <w:sz w:val="22"/>
                <w:szCs w:val="24"/>
              </w:rPr>
              <w:t>e</w:t>
            </w:r>
            <w:r w:rsidRPr="00AA632D">
              <w:rPr>
                <w:spacing w:val="1"/>
                <w:sz w:val="22"/>
                <w:szCs w:val="24"/>
              </w:rPr>
              <w:t>i</w:t>
            </w:r>
            <w:r w:rsidRPr="00AA632D">
              <w:rPr>
                <w:spacing w:val="-2"/>
                <w:sz w:val="22"/>
                <w:szCs w:val="24"/>
              </w:rPr>
              <w:t>v</w:t>
            </w:r>
            <w:r w:rsidRPr="00AA632D">
              <w:rPr>
                <w:spacing w:val="-1"/>
                <w:sz w:val="22"/>
                <w:szCs w:val="24"/>
              </w:rPr>
              <w:t>e</w:t>
            </w:r>
            <w:r w:rsidRPr="00AA632D">
              <w:rPr>
                <w:spacing w:val="2"/>
                <w:sz w:val="22"/>
                <w:szCs w:val="24"/>
              </w:rPr>
              <w:t>d</w:t>
            </w:r>
            <w:r w:rsidRPr="00AA632D">
              <w:rPr>
                <w:sz w:val="22"/>
                <w:szCs w:val="24"/>
              </w:rPr>
              <w:t>.</w:t>
            </w:r>
            <w:r w:rsidRPr="00AA632D">
              <w:rPr>
                <w:spacing w:val="54"/>
                <w:sz w:val="22"/>
                <w:szCs w:val="24"/>
              </w:rPr>
              <w:t xml:space="preserve"> </w:t>
            </w:r>
            <w:r w:rsidRPr="00AA632D">
              <w:rPr>
                <w:sz w:val="22"/>
                <w:szCs w:val="24"/>
              </w:rPr>
              <w:t>T</w:t>
            </w:r>
            <w:r w:rsidRPr="00AA632D">
              <w:rPr>
                <w:spacing w:val="-1"/>
                <w:sz w:val="22"/>
                <w:szCs w:val="24"/>
              </w:rPr>
              <w:t>h</w:t>
            </w:r>
            <w:r w:rsidRPr="00AA632D">
              <w:rPr>
                <w:sz w:val="22"/>
                <w:szCs w:val="24"/>
              </w:rPr>
              <w:t>e</w:t>
            </w:r>
            <w:r w:rsidRPr="00AA632D">
              <w:rPr>
                <w:spacing w:val="54"/>
                <w:sz w:val="22"/>
                <w:szCs w:val="24"/>
              </w:rPr>
              <w:t xml:space="preserve"> </w:t>
            </w:r>
            <w:r w:rsidRPr="00AA632D">
              <w:rPr>
                <w:sz w:val="22"/>
                <w:szCs w:val="24"/>
              </w:rPr>
              <w:t>C</w:t>
            </w:r>
            <w:r w:rsidRPr="00AA632D">
              <w:rPr>
                <w:spacing w:val="-1"/>
                <w:sz w:val="22"/>
                <w:szCs w:val="24"/>
              </w:rPr>
              <w:t>o</w:t>
            </w:r>
            <w:r w:rsidRPr="00AA632D">
              <w:rPr>
                <w:spacing w:val="2"/>
                <w:sz w:val="22"/>
                <w:szCs w:val="24"/>
              </w:rPr>
              <w:t>u</w:t>
            </w:r>
            <w:r w:rsidRPr="00AA632D">
              <w:rPr>
                <w:spacing w:val="-1"/>
                <w:sz w:val="22"/>
                <w:szCs w:val="24"/>
              </w:rPr>
              <w:t>n</w:t>
            </w:r>
            <w:r w:rsidRPr="00AA632D">
              <w:rPr>
                <w:spacing w:val="1"/>
                <w:sz w:val="22"/>
                <w:szCs w:val="24"/>
              </w:rPr>
              <w:t>c</w:t>
            </w:r>
            <w:r w:rsidRPr="00AA632D">
              <w:rPr>
                <w:spacing w:val="-2"/>
                <w:sz w:val="22"/>
                <w:szCs w:val="24"/>
              </w:rPr>
              <w:t>i</w:t>
            </w:r>
            <w:r w:rsidRPr="00AA632D">
              <w:rPr>
                <w:sz w:val="22"/>
                <w:szCs w:val="24"/>
              </w:rPr>
              <w:t>l w</w:t>
            </w:r>
            <w:r w:rsidRPr="00AA632D">
              <w:rPr>
                <w:spacing w:val="-2"/>
                <w:sz w:val="22"/>
                <w:szCs w:val="24"/>
              </w:rPr>
              <w:t>i</w:t>
            </w:r>
            <w:r w:rsidRPr="00AA632D">
              <w:rPr>
                <w:spacing w:val="1"/>
                <w:sz w:val="22"/>
                <w:szCs w:val="24"/>
              </w:rPr>
              <w:t>l</w:t>
            </w:r>
            <w:r w:rsidRPr="00AA632D">
              <w:rPr>
                <w:sz w:val="22"/>
                <w:szCs w:val="24"/>
              </w:rPr>
              <w:t>l</w:t>
            </w:r>
            <w:r w:rsidRPr="00AA632D">
              <w:rPr>
                <w:spacing w:val="53"/>
                <w:sz w:val="22"/>
                <w:szCs w:val="24"/>
              </w:rPr>
              <w:t xml:space="preserve"> </w:t>
            </w:r>
            <w:r w:rsidRPr="00AA632D">
              <w:rPr>
                <w:spacing w:val="-1"/>
                <w:sz w:val="22"/>
                <w:szCs w:val="24"/>
              </w:rPr>
              <w:t>a</w:t>
            </w:r>
            <w:r w:rsidRPr="00AA632D">
              <w:rPr>
                <w:spacing w:val="-2"/>
                <w:sz w:val="22"/>
                <w:szCs w:val="24"/>
              </w:rPr>
              <w:t>l</w:t>
            </w:r>
            <w:r w:rsidRPr="00AA632D">
              <w:rPr>
                <w:spacing w:val="1"/>
                <w:sz w:val="22"/>
                <w:szCs w:val="24"/>
              </w:rPr>
              <w:t>s</w:t>
            </w:r>
            <w:r w:rsidRPr="00AA632D">
              <w:rPr>
                <w:sz w:val="22"/>
                <w:szCs w:val="24"/>
              </w:rPr>
              <w:t>o</w:t>
            </w:r>
            <w:r w:rsidRPr="00AA632D">
              <w:rPr>
                <w:spacing w:val="53"/>
                <w:sz w:val="22"/>
                <w:szCs w:val="24"/>
              </w:rPr>
              <w:t xml:space="preserve"> </w:t>
            </w:r>
            <w:r w:rsidRPr="00AA632D">
              <w:rPr>
                <w:spacing w:val="2"/>
                <w:sz w:val="22"/>
                <w:szCs w:val="24"/>
              </w:rPr>
              <w:t>b</w:t>
            </w:r>
            <w:r w:rsidRPr="00AA632D">
              <w:rPr>
                <w:sz w:val="22"/>
                <w:szCs w:val="24"/>
              </w:rPr>
              <w:t>e</w:t>
            </w:r>
            <w:r w:rsidRPr="00AA632D">
              <w:rPr>
                <w:spacing w:val="54"/>
                <w:sz w:val="22"/>
                <w:szCs w:val="24"/>
              </w:rPr>
              <w:t xml:space="preserve"> </w:t>
            </w:r>
            <w:r w:rsidRPr="00AA632D">
              <w:rPr>
                <w:spacing w:val="2"/>
                <w:sz w:val="22"/>
                <w:szCs w:val="24"/>
              </w:rPr>
              <w:t>e</w:t>
            </w:r>
            <w:r w:rsidRPr="00AA632D">
              <w:rPr>
                <w:spacing w:val="-2"/>
                <w:sz w:val="22"/>
                <w:szCs w:val="24"/>
              </w:rPr>
              <w:t>li</w:t>
            </w:r>
            <w:r w:rsidRPr="00AA632D">
              <w:rPr>
                <w:spacing w:val="2"/>
                <w:sz w:val="22"/>
                <w:szCs w:val="24"/>
              </w:rPr>
              <w:t>g</w:t>
            </w:r>
            <w:r w:rsidRPr="00AA632D">
              <w:rPr>
                <w:spacing w:val="-2"/>
                <w:sz w:val="22"/>
                <w:szCs w:val="24"/>
              </w:rPr>
              <w:t>i</w:t>
            </w:r>
            <w:r w:rsidRPr="00AA632D">
              <w:rPr>
                <w:spacing w:val="2"/>
                <w:sz w:val="22"/>
                <w:szCs w:val="24"/>
              </w:rPr>
              <w:t>b</w:t>
            </w:r>
            <w:r w:rsidRPr="00AA632D">
              <w:rPr>
                <w:spacing w:val="-2"/>
                <w:sz w:val="22"/>
                <w:szCs w:val="24"/>
              </w:rPr>
              <w:t>l</w:t>
            </w:r>
            <w:r w:rsidRPr="00AA632D">
              <w:rPr>
                <w:sz w:val="22"/>
                <w:szCs w:val="24"/>
              </w:rPr>
              <w:t>e</w:t>
            </w:r>
            <w:r w:rsidRPr="00AA632D">
              <w:rPr>
                <w:spacing w:val="54"/>
                <w:sz w:val="22"/>
                <w:szCs w:val="24"/>
              </w:rPr>
              <w:t xml:space="preserve"> </w:t>
            </w:r>
            <w:r w:rsidRPr="00AA632D">
              <w:rPr>
                <w:spacing w:val="2"/>
                <w:sz w:val="22"/>
                <w:szCs w:val="24"/>
              </w:rPr>
              <w:t>f</w:t>
            </w:r>
            <w:r w:rsidRPr="00AA632D">
              <w:rPr>
                <w:spacing w:val="-1"/>
                <w:sz w:val="22"/>
                <w:szCs w:val="24"/>
              </w:rPr>
              <w:t>o</w:t>
            </w:r>
            <w:r w:rsidRPr="00AA632D">
              <w:rPr>
                <w:sz w:val="22"/>
                <w:szCs w:val="24"/>
              </w:rPr>
              <w:t>r</w:t>
            </w:r>
            <w:r w:rsidRPr="00AA632D">
              <w:rPr>
                <w:spacing w:val="55"/>
                <w:sz w:val="22"/>
                <w:szCs w:val="24"/>
              </w:rPr>
              <w:t xml:space="preserve"> </w:t>
            </w:r>
            <w:r w:rsidRPr="00AA632D">
              <w:rPr>
                <w:spacing w:val="-1"/>
                <w:sz w:val="22"/>
                <w:szCs w:val="24"/>
              </w:rPr>
              <w:t>go</w:t>
            </w:r>
            <w:r w:rsidRPr="00AA632D">
              <w:rPr>
                <w:spacing w:val="-2"/>
                <w:sz w:val="22"/>
                <w:szCs w:val="24"/>
              </w:rPr>
              <w:t>v</w:t>
            </w:r>
            <w:r w:rsidRPr="00AA632D">
              <w:rPr>
                <w:spacing w:val="-1"/>
                <w:sz w:val="22"/>
                <w:szCs w:val="24"/>
              </w:rPr>
              <w:t>e</w:t>
            </w:r>
            <w:r w:rsidRPr="00AA632D">
              <w:rPr>
                <w:sz w:val="22"/>
                <w:szCs w:val="24"/>
              </w:rPr>
              <w:t>r</w:t>
            </w:r>
            <w:r w:rsidRPr="00AA632D">
              <w:rPr>
                <w:spacing w:val="-1"/>
                <w:sz w:val="22"/>
                <w:szCs w:val="24"/>
              </w:rPr>
              <w:t>n</w:t>
            </w:r>
            <w:r w:rsidRPr="00AA632D">
              <w:rPr>
                <w:spacing w:val="4"/>
                <w:sz w:val="22"/>
                <w:szCs w:val="24"/>
              </w:rPr>
              <w:t>m</w:t>
            </w:r>
            <w:r w:rsidRPr="00AA632D">
              <w:rPr>
                <w:spacing w:val="-1"/>
                <w:sz w:val="22"/>
                <w:szCs w:val="24"/>
              </w:rPr>
              <w:t>en</w:t>
            </w:r>
            <w:r w:rsidRPr="00AA632D">
              <w:rPr>
                <w:sz w:val="22"/>
                <w:szCs w:val="24"/>
              </w:rPr>
              <w:t>t</w:t>
            </w:r>
            <w:r w:rsidRPr="00AA632D">
              <w:rPr>
                <w:spacing w:val="53"/>
                <w:sz w:val="22"/>
                <w:szCs w:val="24"/>
              </w:rPr>
              <w:t xml:space="preserve"> </w:t>
            </w:r>
            <w:r w:rsidRPr="00AA632D">
              <w:rPr>
                <w:spacing w:val="-1"/>
                <w:sz w:val="22"/>
                <w:szCs w:val="24"/>
              </w:rPr>
              <w:t>a</w:t>
            </w:r>
            <w:r w:rsidRPr="00AA632D">
              <w:rPr>
                <w:spacing w:val="1"/>
                <w:sz w:val="22"/>
                <w:szCs w:val="24"/>
              </w:rPr>
              <w:t>ss</w:t>
            </w:r>
            <w:r w:rsidRPr="00AA632D">
              <w:rPr>
                <w:spacing w:val="-2"/>
                <w:sz w:val="22"/>
                <w:szCs w:val="24"/>
              </w:rPr>
              <w:t>i</w:t>
            </w:r>
            <w:r w:rsidRPr="00AA632D">
              <w:rPr>
                <w:spacing w:val="1"/>
                <w:sz w:val="22"/>
                <w:szCs w:val="24"/>
              </w:rPr>
              <w:t>s</w:t>
            </w:r>
            <w:r w:rsidRPr="00AA632D">
              <w:rPr>
                <w:spacing w:val="-1"/>
                <w:sz w:val="22"/>
                <w:szCs w:val="24"/>
              </w:rPr>
              <w:t>tan</w:t>
            </w:r>
            <w:r w:rsidRPr="00AA632D">
              <w:rPr>
                <w:spacing w:val="1"/>
                <w:sz w:val="22"/>
                <w:szCs w:val="24"/>
              </w:rPr>
              <w:t>c</w:t>
            </w:r>
            <w:r w:rsidRPr="00AA632D">
              <w:rPr>
                <w:sz w:val="22"/>
                <w:szCs w:val="24"/>
              </w:rPr>
              <w:t>e</w:t>
            </w:r>
            <w:r w:rsidRPr="00AA632D">
              <w:rPr>
                <w:spacing w:val="54"/>
                <w:sz w:val="22"/>
                <w:szCs w:val="24"/>
              </w:rPr>
              <w:t xml:space="preserve"> </w:t>
            </w:r>
            <w:r w:rsidRPr="00AA632D">
              <w:rPr>
                <w:spacing w:val="-1"/>
                <w:sz w:val="22"/>
                <w:szCs w:val="24"/>
              </w:rPr>
              <w:t>a</w:t>
            </w:r>
            <w:r w:rsidRPr="00AA632D">
              <w:rPr>
                <w:spacing w:val="2"/>
                <w:sz w:val="22"/>
                <w:szCs w:val="24"/>
              </w:rPr>
              <w:t>n</w:t>
            </w:r>
            <w:r w:rsidRPr="00AA632D">
              <w:rPr>
                <w:sz w:val="22"/>
                <w:szCs w:val="24"/>
              </w:rPr>
              <w:t>d</w:t>
            </w:r>
            <w:r w:rsidRPr="00AA632D">
              <w:rPr>
                <w:spacing w:val="54"/>
                <w:sz w:val="22"/>
                <w:szCs w:val="24"/>
              </w:rPr>
              <w:t xml:space="preserve"> </w:t>
            </w:r>
            <w:r w:rsidRPr="00AA632D">
              <w:rPr>
                <w:spacing w:val="-1"/>
                <w:sz w:val="22"/>
                <w:szCs w:val="24"/>
              </w:rPr>
              <w:t>e</w:t>
            </w:r>
            <w:r w:rsidRPr="00AA632D">
              <w:rPr>
                <w:spacing w:val="1"/>
                <w:sz w:val="22"/>
                <w:szCs w:val="24"/>
              </w:rPr>
              <w:t>x</w:t>
            </w:r>
            <w:r w:rsidRPr="00AA632D">
              <w:rPr>
                <w:spacing w:val="-1"/>
                <w:sz w:val="22"/>
                <w:szCs w:val="24"/>
              </w:rPr>
              <w:t>pe</w:t>
            </w:r>
            <w:r w:rsidRPr="00AA632D">
              <w:rPr>
                <w:spacing w:val="1"/>
                <w:sz w:val="22"/>
                <w:szCs w:val="24"/>
              </w:rPr>
              <w:t>c</w:t>
            </w:r>
            <w:r w:rsidRPr="00AA632D">
              <w:rPr>
                <w:sz w:val="22"/>
                <w:szCs w:val="24"/>
              </w:rPr>
              <w:t>t</w:t>
            </w:r>
            <w:r w:rsidRPr="00AA632D">
              <w:rPr>
                <w:spacing w:val="54"/>
                <w:sz w:val="22"/>
                <w:szCs w:val="24"/>
              </w:rPr>
              <w:t xml:space="preserve"> </w:t>
            </w:r>
            <w:r w:rsidRPr="00AA632D">
              <w:rPr>
                <w:spacing w:val="-1"/>
                <w:sz w:val="22"/>
                <w:szCs w:val="24"/>
              </w:rPr>
              <w:t>t</w:t>
            </w:r>
            <w:r w:rsidRPr="00AA632D">
              <w:rPr>
                <w:sz w:val="22"/>
                <w:szCs w:val="24"/>
              </w:rPr>
              <w:t>o</w:t>
            </w:r>
            <w:r w:rsidRPr="00AA632D">
              <w:rPr>
                <w:spacing w:val="53"/>
                <w:sz w:val="22"/>
                <w:szCs w:val="24"/>
              </w:rPr>
              <w:t xml:space="preserve"> </w:t>
            </w:r>
            <w:r w:rsidRPr="00AA632D">
              <w:rPr>
                <w:sz w:val="22"/>
                <w:szCs w:val="24"/>
              </w:rPr>
              <w:t>r</w:t>
            </w:r>
            <w:r w:rsidRPr="00AA632D">
              <w:rPr>
                <w:spacing w:val="2"/>
                <w:sz w:val="22"/>
                <w:szCs w:val="24"/>
              </w:rPr>
              <w:t>e</w:t>
            </w:r>
            <w:r w:rsidRPr="00AA632D">
              <w:rPr>
                <w:spacing w:val="1"/>
                <w:sz w:val="22"/>
                <w:szCs w:val="24"/>
              </w:rPr>
              <w:t>c</w:t>
            </w:r>
            <w:r w:rsidRPr="00AA632D">
              <w:rPr>
                <w:spacing w:val="-1"/>
                <w:sz w:val="22"/>
                <w:szCs w:val="24"/>
              </w:rPr>
              <w:t>e</w:t>
            </w:r>
            <w:r w:rsidRPr="00AA632D">
              <w:rPr>
                <w:spacing w:val="-2"/>
                <w:sz w:val="22"/>
                <w:szCs w:val="24"/>
              </w:rPr>
              <w:t>i</w:t>
            </w:r>
            <w:r w:rsidRPr="00AA632D">
              <w:rPr>
                <w:spacing w:val="1"/>
                <w:sz w:val="22"/>
                <w:szCs w:val="24"/>
              </w:rPr>
              <w:t>v</w:t>
            </w:r>
            <w:r w:rsidRPr="00AA632D">
              <w:rPr>
                <w:sz w:val="22"/>
                <w:szCs w:val="24"/>
              </w:rPr>
              <w:t>e</w:t>
            </w:r>
            <w:r w:rsidRPr="00AA632D">
              <w:rPr>
                <w:w w:val="99"/>
                <w:sz w:val="22"/>
                <w:szCs w:val="24"/>
              </w:rPr>
              <w:t xml:space="preserve"> </w:t>
            </w:r>
            <w:r w:rsidRPr="00AA632D">
              <w:rPr>
                <w:spacing w:val="1"/>
                <w:sz w:val="22"/>
                <w:szCs w:val="24"/>
              </w:rPr>
              <w:t>c</w:t>
            </w:r>
            <w:r w:rsidRPr="00AA632D">
              <w:rPr>
                <w:spacing w:val="-1"/>
                <w:sz w:val="22"/>
                <w:szCs w:val="24"/>
              </w:rPr>
              <w:t>on</w:t>
            </w:r>
            <w:r w:rsidRPr="00AA632D">
              <w:rPr>
                <w:spacing w:val="2"/>
                <w:sz w:val="22"/>
                <w:szCs w:val="24"/>
              </w:rPr>
              <w:t>f</w:t>
            </w:r>
            <w:r w:rsidRPr="00AA632D">
              <w:rPr>
                <w:spacing w:val="-2"/>
                <w:sz w:val="22"/>
                <w:szCs w:val="24"/>
              </w:rPr>
              <w:t>ir</w:t>
            </w:r>
            <w:r w:rsidRPr="00AA632D">
              <w:rPr>
                <w:spacing w:val="4"/>
                <w:sz w:val="22"/>
                <w:szCs w:val="24"/>
              </w:rPr>
              <w:t>m</w:t>
            </w:r>
            <w:r w:rsidRPr="00AA632D">
              <w:rPr>
                <w:spacing w:val="-1"/>
                <w:sz w:val="22"/>
                <w:szCs w:val="24"/>
              </w:rPr>
              <w:t>at</w:t>
            </w:r>
            <w:r w:rsidRPr="00AA632D">
              <w:rPr>
                <w:spacing w:val="-2"/>
                <w:sz w:val="22"/>
                <w:szCs w:val="24"/>
              </w:rPr>
              <w:t>i</w:t>
            </w:r>
            <w:r w:rsidRPr="00AA632D">
              <w:rPr>
                <w:spacing w:val="-1"/>
                <w:sz w:val="22"/>
                <w:szCs w:val="24"/>
              </w:rPr>
              <w:t>o</w:t>
            </w:r>
            <w:r w:rsidRPr="00AA632D">
              <w:rPr>
                <w:sz w:val="22"/>
                <w:szCs w:val="24"/>
              </w:rPr>
              <w:t>n</w:t>
            </w:r>
            <w:r w:rsidRPr="00AA632D">
              <w:rPr>
                <w:spacing w:val="5"/>
                <w:sz w:val="22"/>
                <w:szCs w:val="24"/>
              </w:rPr>
              <w:t xml:space="preserve"> </w:t>
            </w:r>
            <w:r w:rsidRPr="00AA632D">
              <w:rPr>
                <w:spacing w:val="-1"/>
                <w:sz w:val="22"/>
                <w:szCs w:val="24"/>
              </w:rPr>
              <w:t>o</w:t>
            </w:r>
            <w:r w:rsidRPr="00AA632D">
              <w:rPr>
                <w:sz w:val="22"/>
                <w:szCs w:val="24"/>
              </w:rPr>
              <w:t>f</w:t>
            </w:r>
            <w:r w:rsidRPr="00AA632D">
              <w:rPr>
                <w:spacing w:val="7"/>
                <w:sz w:val="22"/>
                <w:szCs w:val="24"/>
              </w:rPr>
              <w:t xml:space="preserve"> </w:t>
            </w:r>
            <w:r w:rsidRPr="00AA632D">
              <w:rPr>
                <w:spacing w:val="-1"/>
                <w:sz w:val="22"/>
                <w:szCs w:val="24"/>
              </w:rPr>
              <w:t>th</w:t>
            </w:r>
            <w:r w:rsidRPr="00AA632D">
              <w:rPr>
                <w:sz w:val="22"/>
                <w:szCs w:val="24"/>
              </w:rPr>
              <w:t>e</w:t>
            </w:r>
            <w:r w:rsidRPr="00AA632D">
              <w:rPr>
                <w:spacing w:val="5"/>
                <w:sz w:val="22"/>
                <w:szCs w:val="24"/>
              </w:rPr>
              <w:t xml:space="preserve"> </w:t>
            </w:r>
            <w:r w:rsidRPr="00AA632D">
              <w:rPr>
                <w:spacing w:val="-1"/>
                <w:sz w:val="22"/>
                <w:szCs w:val="24"/>
              </w:rPr>
              <w:t>a</w:t>
            </w:r>
            <w:r w:rsidRPr="00AA632D">
              <w:rPr>
                <w:spacing w:val="4"/>
                <w:sz w:val="22"/>
                <w:szCs w:val="24"/>
              </w:rPr>
              <w:t>m</w:t>
            </w:r>
            <w:r w:rsidRPr="00AA632D">
              <w:rPr>
                <w:spacing w:val="-1"/>
                <w:sz w:val="22"/>
                <w:szCs w:val="24"/>
              </w:rPr>
              <w:t>oun</w:t>
            </w:r>
            <w:r w:rsidRPr="00AA632D">
              <w:rPr>
                <w:sz w:val="22"/>
                <w:szCs w:val="24"/>
              </w:rPr>
              <w:t>t</w:t>
            </w:r>
            <w:r w:rsidRPr="00AA632D">
              <w:rPr>
                <w:spacing w:val="5"/>
                <w:sz w:val="22"/>
                <w:szCs w:val="24"/>
              </w:rPr>
              <w:t xml:space="preserve"> </w:t>
            </w:r>
            <w:r w:rsidRPr="00AA632D">
              <w:rPr>
                <w:spacing w:val="-1"/>
                <w:sz w:val="22"/>
                <w:szCs w:val="24"/>
              </w:rPr>
              <w:t>a</w:t>
            </w:r>
            <w:r w:rsidRPr="00AA632D">
              <w:rPr>
                <w:spacing w:val="2"/>
                <w:sz w:val="22"/>
                <w:szCs w:val="24"/>
              </w:rPr>
              <w:t>f</w:t>
            </w:r>
            <w:r w:rsidRPr="00AA632D">
              <w:rPr>
                <w:spacing w:val="-1"/>
                <w:sz w:val="22"/>
                <w:szCs w:val="24"/>
              </w:rPr>
              <w:t>te</w:t>
            </w:r>
            <w:r w:rsidRPr="00AA632D">
              <w:rPr>
                <w:sz w:val="22"/>
                <w:szCs w:val="24"/>
              </w:rPr>
              <w:t>r</w:t>
            </w:r>
            <w:r w:rsidRPr="00AA632D">
              <w:rPr>
                <w:spacing w:val="6"/>
                <w:sz w:val="22"/>
                <w:szCs w:val="24"/>
              </w:rPr>
              <w:t xml:space="preserve"> </w:t>
            </w:r>
            <w:r w:rsidRPr="00AA632D">
              <w:rPr>
                <w:spacing w:val="1"/>
                <w:sz w:val="22"/>
                <w:szCs w:val="24"/>
              </w:rPr>
              <w:t>s</w:t>
            </w:r>
            <w:r w:rsidRPr="00AA632D">
              <w:rPr>
                <w:spacing w:val="-2"/>
                <w:sz w:val="22"/>
                <w:szCs w:val="24"/>
              </w:rPr>
              <w:t>i</w:t>
            </w:r>
            <w:r w:rsidRPr="00AA632D">
              <w:rPr>
                <w:spacing w:val="-1"/>
                <w:sz w:val="22"/>
                <w:szCs w:val="24"/>
              </w:rPr>
              <w:t>gn</w:t>
            </w:r>
            <w:r w:rsidRPr="00AA632D">
              <w:rPr>
                <w:spacing w:val="-2"/>
                <w:sz w:val="22"/>
                <w:szCs w:val="24"/>
              </w:rPr>
              <w:t>i</w:t>
            </w:r>
            <w:r w:rsidRPr="00AA632D">
              <w:rPr>
                <w:spacing w:val="-1"/>
                <w:sz w:val="22"/>
                <w:szCs w:val="24"/>
              </w:rPr>
              <w:t>n</w:t>
            </w:r>
            <w:r w:rsidRPr="00AA632D">
              <w:rPr>
                <w:sz w:val="22"/>
                <w:szCs w:val="24"/>
              </w:rPr>
              <w:t>g</w:t>
            </w:r>
            <w:r w:rsidRPr="00AA632D">
              <w:rPr>
                <w:spacing w:val="6"/>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5"/>
                <w:sz w:val="22"/>
                <w:szCs w:val="24"/>
              </w:rPr>
              <w:t xml:space="preserve"> </w:t>
            </w:r>
            <w:r w:rsidRPr="00AA632D">
              <w:rPr>
                <w:spacing w:val="2"/>
                <w:sz w:val="22"/>
                <w:szCs w:val="24"/>
              </w:rPr>
              <w:t>f</w:t>
            </w:r>
            <w:r w:rsidRPr="00AA632D">
              <w:rPr>
                <w:spacing w:val="-2"/>
                <w:sz w:val="22"/>
                <w:szCs w:val="24"/>
              </w:rPr>
              <w:t>i</w:t>
            </w:r>
            <w:r w:rsidRPr="00AA632D">
              <w:rPr>
                <w:spacing w:val="-1"/>
                <w:sz w:val="22"/>
                <w:szCs w:val="24"/>
              </w:rPr>
              <w:t>nan</w:t>
            </w:r>
            <w:r w:rsidRPr="00AA632D">
              <w:rPr>
                <w:spacing w:val="1"/>
                <w:sz w:val="22"/>
                <w:szCs w:val="24"/>
              </w:rPr>
              <w:t>ci</w:t>
            </w:r>
            <w:r w:rsidRPr="00AA632D">
              <w:rPr>
                <w:spacing w:val="-1"/>
                <w:sz w:val="22"/>
                <w:szCs w:val="24"/>
              </w:rPr>
              <w:t>a</w:t>
            </w:r>
            <w:r w:rsidRPr="00AA632D">
              <w:rPr>
                <w:sz w:val="22"/>
                <w:szCs w:val="24"/>
              </w:rPr>
              <w:t>l</w:t>
            </w:r>
            <w:r w:rsidRPr="00AA632D">
              <w:rPr>
                <w:spacing w:val="6"/>
                <w:sz w:val="22"/>
                <w:szCs w:val="24"/>
              </w:rPr>
              <w:t xml:space="preserve"> </w:t>
            </w:r>
            <w:r w:rsidRPr="00AA632D">
              <w:rPr>
                <w:spacing w:val="1"/>
                <w:sz w:val="22"/>
                <w:szCs w:val="24"/>
              </w:rPr>
              <w:t>s</w:t>
            </w:r>
            <w:r w:rsidRPr="00AA632D">
              <w:rPr>
                <w:spacing w:val="-1"/>
                <w:sz w:val="22"/>
                <w:szCs w:val="24"/>
              </w:rPr>
              <w:t>tate</w:t>
            </w:r>
            <w:r w:rsidRPr="00AA632D">
              <w:rPr>
                <w:spacing w:val="4"/>
                <w:sz w:val="22"/>
                <w:szCs w:val="24"/>
              </w:rPr>
              <w:t>m</w:t>
            </w:r>
            <w:r w:rsidRPr="00AA632D">
              <w:rPr>
                <w:spacing w:val="-1"/>
                <w:sz w:val="22"/>
                <w:szCs w:val="24"/>
              </w:rPr>
              <w:t>ent</w:t>
            </w:r>
            <w:r w:rsidRPr="00AA632D">
              <w:rPr>
                <w:spacing w:val="1"/>
                <w:sz w:val="22"/>
                <w:szCs w:val="24"/>
              </w:rPr>
              <w:t>s</w:t>
            </w:r>
            <w:r w:rsidRPr="00AA632D">
              <w:rPr>
                <w:sz w:val="22"/>
                <w:szCs w:val="24"/>
              </w:rPr>
              <w:t>.</w:t>
            </w:r>
            <w:r w:rsidRPr="00AA632D">
              <w:rPr>
                <w:spacing w:val="5"/>
                <w:sz w:val="22"/>
                <w:szCs w:val="24"/>
              </w:rPr>
              <w:t xml:space="preserve"> </w:t>
            </w:r>
            <w:r w:rsidRPr="00AA632D">
              <w:rPr>
                <w:sz w:val="22"/>
                <w:szCs w:val="24"/>
              </w:rPr>
              <w:t>F</w:t>
            </w:r>
            <w:r w:rsidRPr="00AA632D">
              <w:rPr>
                <w:spacing w:val="-1"/>
                <w:sz w:val="22"/>
                <w:szCs w:val="24"/>
              </w:rPr>
              <w:t>u</w:t>
            </w:r>
            <w:r w:rsidRPr="00AA632D">
              <w:rPr>
                <w:sz w:val="22"/>
                <w:szCs w:val="24"/>
              </w:rPr>
              <w:t>r</w:t>
            </w:r>
            <w:r w:rsidRPr="00AA632D">
              <w:rPr>
                <w:spacing w:val="-1"/>
                <w:sz w:val="22"/>
                <w:szCs w:val="24"/>
              </w:rPr>
              <w:t>the</w:t>
            </w:r>
            <w:r w:rsidRPr="00AA632D">
              <w:rPr>
                <w:spacing w:val="-2"/>
                <w:sz w:val="22"/>
                <w:szCs w:val="24"/>
              </w:rPr>
              <w:t>r</w:t>
            </w:r>
            <w:r w:rsidRPr="00AA632D">
              <w:rPr>
                <w:spacing w:val="4"/>
                <w:sz w:val="22"/>
                <w:szCs w:val="24"/>
              </w:rPr>
              <w:t>m</w:t>
            </w:r>
            <w:r w:rsidRPr="00AA632D">
              <w:rPr>
                <w:spacing w:val="-1"/>
                <w:sz w:val="22"/>
                <w:szCs w:val="24"/>
              </w:rPr>
              <w:t>o</w:t>
            </w:r>
            <w:r w:rsidRPr="00AA632D">
              <w:rPr>
                <w:sz w:val="22"/>
                <w:szCs w:val="24"/>
              </w:rPr>
              <w:t>r</w:t>
            </w:r>
            <w:r w:rsidRPr="00AA632D">
              <w:rPr>
                <w:spacing w:val="-1"/>
                <w:sz w:val="22"/>
                <w:szCs w:val="24"/>
              </w:rPr>
              <w:t>e</w:t>
            </w:r>
            <w:r w:rsidRPr="00AA632D">
              <w:rPr>
                <w:sz w:val="22"/>
                <w:szCs w:val="24"/>
              </w:rPr>
              <w:t>,</w:t>
            </w:r>
            <w:r w:rsidRPr="00AA632D">
              <w:rPr>
                <w:spacing w:val="5"/>
                <w:sz w:val="22"/>
                <w:szCs w:val="24"/>
              </w:rPr>
              <w:t xml:space="preserve"> </w:t>
            </w:r>
            <w:r w:rsidRPr="00AA632D">
              <w:rPr>
                <w:spacing w:val="-1"/>
                <w:sz w:val="22"/>
                <w:szCs w:val="24"/>
              </w:rPr>
              <w:t>a</w:t>
            </w:r>
            <w:r w:rsidRPr="00AA632D">
              <w:rPr>
                <w:sz w:val="22"/>
                <w:szCs w:val="24"/>
              </w:rPr>
              <w:t>n</w:t>
            </w:r>
            <w:r w:rsidRPr="00AA632D">
              <w:rPr>
                <w:spacing w:val="6"/>
                <w:sz w:val="22"/>
                <w:szCs w:val="24"/>
              </w:rPr>
              <w:t xml:space="preserve"> </w:t>
            </w:r>
            <w:r w:rsidRPr="00AA632D">
              <w:rPr>
                <w:spacing w:val="-2"/>
                <w:sz w:val="22"/>
                <w:szCs w:val="24"/>
              </w:rPr>
              <w:t>i</w:t>
            </w:r>
            <w:r w:rsidRPr="00AA632D">
              <w:rPr>
                <w:spacing w:val="4"/>
                <w:sz w:val="22"/>
                <w:szCs w:val="24"/>
              </w:rPr>
              <w:t>m</w:t>
            </w:r>
            <w:r w:rsidRPr="00AA632D">
              <w:rPr>
                <w:spacing w:val="-1"/>
                <w:sz w:val="22"/>
                <w:szCs w:val="24"/>
              </w:rPr>
              <w:t>pa</w:t>
            </w:r>
            <w:r w:rsidRPr="00AA632D">
              <w:rPr>
                <w:spacing w:val="-2"/>
                <w:sz w:val="22"/>
                <w:szCs w:val="24"/>
              </w:rPr>
              <w:t>ir</w:t>
            </w:r>
            <w:r w:rsidRPr="00AA632D">
              <w:rPr>
                <w:spacing w:val="4"/>
                <w:sz w:val="22"/>
                <w:szCs w:val="24"/>
              </w:rPr>
              <w:t>m</w:t>
            </w:r>
            <w:r w:rsidRPr="00AA632D">
              <w:rPr>
                <w:spacing w:val="-1"/>
                <w:sz w:val="22"/>
                <w:szCs w:val="24"/>
              </w:rPr>
              <w:t>en</w:t>
            </w:r>
            <w:r w:rsidRPr="00AA632D">
              <w:rPr>
                <w:sz w:val="22"/>
                <w:szCs w:val="24"/>
              </w:rPr>
              <w:t>t</w:t>
            </w:r>
            <w:r w:rsidRPr="00AA632D">
              <w:rPr>
                <w:spacing w:val="5"/>
                <w:sz w:val="22"/>
                <w:szCs w:val="24"/>
              </w:rPr>
              <w:t xml:space="preserve"> </w:t>
            </w:r>
            <w:r w:rsidRPr="00AA632D">
              <w:rPr>
                <w:spacing w:val="-1"/>
                <w:sz w:val="22"/>
                <w:szCs w:val="24"/>
              </w:rPr>
              <w:t>e</w:t>
            </w:r>
            <w:r w:rsidRPr="00AA632D">
              <w:rPr>
                <w:spacing w:val="1"/>
                <w:sz w:val="22"/>
                <w:szCs w:val="24"/>
              </w:rPr>
              <w:t>x</w:t>
            </w:r>
            <w:r w:rsidRPr="00AA632D">
              <w:rPr>
                <w:spacing w:val="-1"/>
                <w:sz w:val="22"/>
                <w:szCs w:val="24"/>
              </w:rPr>
              <w:t>pen</w:t>
            </w:r>
            <w:r w:rsidRPr="00AA632D">
              <w:rPr>
                <w:spacing w:val="1"/>
                <w:sz w:val="22"/>
                <w:szCs w:val="24"/>
              </w:rPr>
              <w:t>s</w:t>
            </w:r>
            <w:r w:rsidRPr="00AA632D">
              <w:rPr>
                <w:sz w:val="22"/>
                <w:szCs w:val="24"/>
              </w:rPr>
              <w:t>e</w:t>
            </w:r>
            <w:r w:rsidRPr="00AA632D">
              <w:rPr>
                <w:spacing w:val="5"/>
                <w:sz w:val="22"/>
                <w:szCs w:val="24"/>
              </w:rPr>
              <w:t xml:space="preserve"> </w:t>
            </w:r>
            <w:r w:rsidRPr="00AA632D">
              <w:rPr>
                <w:spacing w:val="-1"/>
                <w:sz w:val="22"/>
                <w:szCs w:val="24"/>
              </w:rPr>
              <w:t>ha</w:t>
            </w:r>
            <w:r w:rsidRPr="00AA632D">
              <w:rPr>
                <w:sz w:val="22"/>
                <w:szCs w:val="24"/>
              </w:rPr>
              <w:t>s</w:t>
            </w:r>
            <w:r w:rsidRPr="00AA632D">
              <w:rPr>
                <w:spacing w:val="9"/>
                <w:sz w:val="22"/>
                <w:szCs w:val="24"/>
              </w:rPr>
              <w:t xml:space="preserve"> </w:t>
            </w:r>
            <w:r w:rsidRPr="00AA632D">
              <w:rPr>
                <w:spacing w:val="-1"/>
                <w:sz w:val="22"/>
                <w:szCs w:val="24"/>
              </w:rPr>
              <w:t>bee</w:t>
            </w:r>
            <w:r w:rsidRPr="00AA632D">
              <w:rPr>
                <w:sz w:val="22"/>
                <w:szCs w:val="24"/>
              </w:rPr>
              <w:t>n</w:t>
            </w:r>
            <w:r w:rsidRPr="00AA632D">
              <w:rPr>
                <w:w w:val="99"/>
                <w:sz w:val="22"/>
                <w:szCs w:val="24"/>
              </w:rPr>
              <w:t xml:space="preserve"> </w:t>
            </w:r>
            <w:r w:rsidRPr="00AA632D">
              <w:rPr>
                <w:spacing w:val="-2"/>
                <w:sz w:val="22"/>
                <w:szCs w:val="24"/>
              </w:rPr>
              <w:t>i</w:t>
            </w:r>
            <w:r w:rsidRPr="00AA632D">
              <w:rPr>
                <w:spacing w:val="-1"/>
                <w:sz w:val="22"/>
                <w:szCs w:val="24"/>
              </w:rPr>
              <w:t>n</w:t>
            </w:r>
            <w:r w:rsidRPr="00AA632D">
              <w:rPr>
                <w:spacing w:val="1"/>
                <w:sz w:val="22"/>
                <w:szCs w:val="24"/>
              </w:rPr>
              <w:t>c</w:t>
            </w:r>
            <w:r w:rsidRPr="00AA632D">
              <w:rPr>
                <w:spacing w:val="-1"/>
                <w:sz w:val="22"/>
                <w:szCs w:val="24"/>
              </w:rPr>
              <w:t>u</w:t>
            </w:r>
            <w:r w:rsidRPr="00AA632D">
              <w:rPr>
                <w:sz w:val="22"/>
                <w:szCs w:val="24"/>
              </w:rPr>
              <w:t>rr</w:t>
            </w:r>
            <w:r w:rsidRPr="00AA632D">
              <w:rPr>
                <w:spacing w:val="-1"/>
                <w:sz w:val="22"/>
                <w:szCs w:val="24"/>
              </w:rPr>
              <w:t>e</w:t>
            </w:r>
            <w:r w:rsidRPr="00AA632D">
              <w:rPr>
                <w:sz w:val="22"/>
                <w:szCs w:val="24"/>
              </w:rPr>
              <w:t>d</w:t>
            </w:r>
            <w:r w:rsidRPr="00AA632D">
              <w:rPr>
                <w:spacing w:val="13"/>
                <w:sz w:val="22"/>
                <w:szCs w:val="24"/>
              </w:rPr>
              <w:t xml:space="preserve"> </w:t>
            </w:r>
            <w:r w:rsidRPr="00AA632D">
              <w:rPr>
                <w:spacing w:val="1"/>
                <w:sz w:val="22"/>
                <w:szCs w:val="24"/>
              </w:rPr>
              <w:t>i</w:t>
            </w:r>
            <w:r w:rsidRPr="00AA632D">
              <w:rPr>
                <w:sz w:val="22"/>
                <w:szCs w:val="24"/>
              </w:rPr>
              <w:t>n</w:t>
            </w:r>
            <w:r w:rsidRPr="00AA632D">
              <w:rPr>
                <w:spacing w:val="14"/>
                <w:sz w:val="22"/>
                <w:szCs w:val="24"/>
              </w:rPr>
              <w:t xml:space="preserve"> </w:t>
            </w:r>
            <w:r w:rsidRPr="00AA632D">
              <w:rPr>
                <w:sz w:val="22"/>
                <w:szCs w:val="24"/>
              </w:rPr>
              <w:t>r</w:t>
            </w:r>
            <w:r w:rsidRPr="00AA632D">
              <w:rPr>
                <w:spacing w:val="-1"/>
                <w:sz w:val="22"/>
                <w:szCs w:val="24"/>
              </w:rPr>
              <w:t>e</w:t>
            </w:r>
            <w:r w:rsidRPr="00AA632D">
              <w:rPr>
                <w:spacing w:val="1"/>
                <w:sz w:val="22"/>
                <w:szCs w:val="24"/>
              </w:rPr>
              <w:t>s</w:t>
            </w:r>
            <w:r w:rsidRPr="00AA632D">
              <w:rPr>
                <w:spacing w:val="-1"/>
                <w:sz w:val="22"/>
                <w:szCs w:val="24"/>
              </w:rPr>
              <w:t>pe</w:t>
            </w:r>
            <w:r w:rsidRPr="00AA632D">
              <w:rPr>
                <w:spacing w:val="1"/>
                <w:sz w:val="22"/>
                <w:szCs w:val="24"/>
              </w:rPr>
              <w:t>c</w:t>
            </w:r>
            <w:r w:rsidRPr="00AA632D">
              <w:rPr>
                <w:sz w:val="22"/>
                <w:szCs w:val="24"/>
              </w:rPr>
              <w:t>t</w:t>
            </w:r>
            <w:r w:rsidRPr="00AA632D">
              <w:rPr>
                <w:spacing w:val="13"/>
                <w:sz w:val="22"/>
                <w:szCs w:val="24"/>
              </w:rPr>
              <w:t xml:space="preserve"> </w:t>
            </w:r>
            <w:r w:rsidRPr="00AA632D">
              <w:rPr>
                <w:spacing w:val="-1"/>
                <w:sz w:val="22"/>
                <w:szCs w:val="24"/>
              </w:rPr>
              <w:t>o</w:t>
            </w:r>
            <w:r w:rsidRPr="00AA632D">
              <w:rPr>
                <w:sz w:val="22"/>
                <w:szCs w:val="24"/>
              </w:rPr>
              <w:t>f</w:t>
            </w:r>
            <w:r w:rsidRPr="00AA632D">
              <w:rPr>
                <w:spacing w:val="17"/>
                <w:sz w:val="22"/>
                <w:szCs w:val="24"/>
              </w:rPr>
              <w:t xml:space="preserve"> </w:t>
            </w:r>
            <w:r w:rsidRPr="00AA632D">
              <w:rPr>
                <w:sz w:val="22"/>
                <w:szCs w:val="24"/>
              </w:rPr>
              <w:t>a</w:t>
            </w:r>
            <w:r w:rsidRPr="00AA632D">
              <w:rPr>
                <w:spacing w:val="13"/>
                <w:sz w:val="22"/>
                <w:szCs w:val="24"/>
              </w:rPr>
              <w:t xml:space="preserve"> </w:t>
            </w:r>
            <w:r w:rsidRPr="00AA632D">
              <w:rPr>
                <w:spacing w:val="-1"/>
                <w:sz w:val="22"/>
                <w:szCs w:val="24"/>
              </w:rPr>
              <w:t>b</w:t>
            </w:r>
            <w:r w:rsidRPr="00AA632D">
              <w:rPr>
                <w:sz w:val="22"/>
                <w:szCs w:val="24"/>
              </w:rPr>
              <w:t>r</w:t>
            </w:r>
            <w:r w:rsidRPr="00AA632D">
              <w:rPr>
                <w:spacing w:val="1"/>
                <w:sz w:val="22"/>
                <w:szCs w:val="24"/>
              </w:rPr>
              <w:t>i</w:t>
            </w:r>
            <w:r w:rsidRPr="00AA632D">
              <w:rPr>
                <w:spacing w:val="-1"/>
                <w:sz w:val="22"/>
                <w:szCs w:val="24"/>
              </w:rPr>
              <w:t>dg</w:t>
            </w:r>
            <w:r w:rsidRPr="00AA632D">
              <w:rPr>
                <w:sz w:val="22"/>
                <w:szCs w:val="24"/>
              </w:rPr>
              <w:t>e</w:t>
            </w:r>
            <w:r w:rsidRPr="00AA632D">
              <w:rPr>
                <w:spacing w:val="16"/>
                <w:sz w:val="22"/>
                <w:szCs w:val="24"/>
              </w:rPr>
              <w:t xml:space="preserve"> </w:t>
            </w:r>
            <w:r w:rsidRPr="00AA632D">
              <w:rPr>
                <w:spacing w:val="-3"/>
                <w:sz w:val="22"/>
                <w:szCs w:val="24"/>
              </w:rPr>
              <w:t>w</w:t>
            </w:r>
            <w:r w:rsidRPr="00AA632D">
              <w:rPr>
                <w:spacing w:val="2"/>
                <w:sz w:val="22"/>
                <w:szCs w:val="24"/>
              </w:rPr>
              <w:t>h</w:t>
            </w:r>
            <w:r w:rsidRPr="00AA632D">
              <w:rPr>
                <w:spacing w:val="-2"/>
                <w:sz w:val="22"/>
                <w:szCs w:val="24"/>
              </w:rPr>
              <w:t>i</w:t>
            </w:r>
            <w:r w:rsidRPr="00AA632D">
              <w:rPr>
                <w:spacing w:val="1"/>
                <w:sz w:val="22"/>
                <w:szCs w:val="24"/>
              </w:rPr>
              <w:t>c</w:t>
            </w:r>
            <w:r w:rsidRPr="00AA632D">
              <w:rPr>
                <w:sz w:val="22"/>
                <w:szCs w:val="24"/>
              </w:rPr>
              <w:t>h</w:t>
            </w:r>
            <w:r w:rsidRPr="00AA632D">
              <w:rPr>
                <w:spacing w:val="13"/>
                <w:sz w:val="22"/>
                <w:szCs w:val="24"/>
              </w:rPr>
              <w:t xml:space="preserve"> </w:t>
            </w:r>
            <w:r w:rsidRPr="00AA632D">
              <w:rPr>
                <w:spacing w:val="-1"/>
                <w:sz w:val="22"/>
                <w:szCs w:val="24"/>
              </w:rPr>
              <w:t>ha</w:t>
            </w:r>
            <w:r w:rsidRPr="00AA632D">
              <w:rPr>
                <w:sz w:val="22"/>
                <w:szCs w:val="24"/>
              </w:rPr>
              <w:t>s</w:t>
            </w:r>
            <w:r w:rsidRPr="00AA632D">
              <w:rPr>
                <w:spacing w:val="16"/>
                <w:sz w:val="22"/>
                <w:szCs w:val="24"/>
              </w:rPr>
              <w:t xml:space="preserve"> </w:t>
            </w:r>
            <w:r w:rsidRPr="00AA632D">
              <w:rPr>
                <w:spacing w:val="2"/>
                <w:sz w:val="22"/>
                <w:szCs w:val="24"/>
              </w:rPr>
              <w:t>n</w:t>
            </w:r>
            <w:r w:rsidRPr="00AA632D">
              <w:rPr>
                <w:spacing w:val="-1"/>
                <w:sz w:val="22"/>
                <w:szCs w:val="24"/>
              </w:rPr>
              <w:t>o</w:t>
            </w:r>
            <w:r w:rsidRPr="00AA632D">
              <w:rPr>
                <w:sz w:val="22"/>
                <w:szCs w:val="24"/>
              </w:rPr>
              <w:t>t</w:t>
            </w:r>
            <w:r w:rsidRPr="00AA632D">
              <w:rPr>
                <w:spacing w:val="16"/>
                <w:sz w:val="22"/>
                <w:szCs w:val="24"/>
              </w:rPr>
              <w:t xml:space="preserve"> </w:t>
            </w:r>
            <w:r w:rsidRPr="00AA632D">
              <w:rPr>
                <w:spacing w:val="-5"/>
                <w:sz w:val="22"/>
                <w:szCs w:val="24"/>
              </w:rPr>
              <w:t>y</w:t>
            </w:r>
            <w:r w:rsidRPr="00AA632D">
              <w:rPr>
                <w:spacing w:val="2"/>
                <w:sz w:val="22"/>
                <w:szCs w:val="24"/>
              </w:rPr>
              <w:t>e</w:t>
            </w:r>
            <w:r w:rsidRPr="00AA632D">
              <w:rPr>
                <w:sz w:val="22"/>
                <w:szCs w:val="24"/>
              </w:rPr>
              <w:t>t</w:t>
            </w:r>
            <w:r w:rsidRPr="00AA632D">
              <w:rPr>
                <w:spacing w:val="14"/>
                <w:sz w:val="22"/>
                <w:szCs w:val="24"/>
              </w:rPr>
              <w:t xml:space="preserve"> </w:t>
            </w:r>
            <w:r w:rsidRPr="00AA632D">
              <w:rPr>
                <w:spacing w:val="-1"/>
                <w:sz w:val="22"/>
                <w:szCs w:val="24"/>
              </w:rPr>
              <w:t>be</w:t>
            </w:r>
            <w:r w:rsidRPr="00AA632D">
              <w:rPr>
                <w:spacing w:val="2"/>
                <w:sz w:val="22"/>
                <w:szCs w:val="24"/>
              </w:rPr>
              <w:t>e</w:t>
            </w:r>
            <w:r w:rsidRPr="00AA632D">
              <w:rPr>
                <w:sz w:val="22"/>
                <w:szCs w:val="24"/>
              </w:rPr>
              <w:t>n</w:t>
            </w:r>
            <w:r w:rsidRPr="00AA632D">
              <w:rPr>
                <w:spacing w:val="13"/>
                <w:sz w:val="22"/>
                <w:szCs w:val="24"/>
              </w:rPr>
              <w:t xml:space="preserve"> </w:t>
            </w:r>
            <w:r w:rsidRPr="00AA632D">
              <w:rPr>
                <w:sz w:val="22"/>
                <w:szCs w:val="24"/>
              </w:rPr>
              <w:t>r</w:t>
            </w:r>
            <w:r w:rsidRPr="00AA632D">
              <w:rPr>
                <w:spacing w:val="-1"/>
                <w:sz w:val="22"/>
                <w:szCs w:val="24"/>
              </w:rPr>
              <w:t>ebu</w:t>
            </w:r>
            <w:r w:rsidRPr="00AA632D">
              <w:rPr>
                <w:spacing w:val="1"/>
                <w:sz w:val="22"/>
                <w:szCs w:val="24"/>
              </w:rPr>
              <w:t>i</w:t>
            </w:r>
            <w:r w:rsidRPr="00AA632D">
              <w:rPr>
                <w:spacing w:val="-2"/>
                <w:sz w:val="22"/>
                <w:szCs w:val="24"/>
              </w:rPr>
              <w:t>l</w:t>
            </w:r>
            <w:r w:rsidRPr="00AA632D">
              <w:rPr>
                <w:spacing w:val="-1"/>
                <w:sz w:val="22"/>
                <w:szCs w:val="24"/>
              </w:rPr>
              <w:t>t</w:t>
            </w:r>
            <w:r w:rsidRPr="00AA632D">
              <w:rPr>
                <w:sz w:val="22"/>
                <w:szCs w:val="24"/>
              </w:rPr>
              <w:t>.</w:t>
            </w:r>
            <w:r w:rsidRPr="00AA632D">
              <w:rPr>
                <w:spacing w:val="17"/>
                <w:sz w:val="22"/>
                <w:szCs w:val="24"/>
              </w:rPr>
              <w:t xml:space="preserve"> </w:t>
            </w:r>
            <w:r w:rsidRPr="00AA632D">
              <w:rPr>
                <w:spacing w:val="-1"/>
                <w:sz w:val="22"/>
                <w:szCs w:val="24"/>
              </w:rPr>
              <w:t>A</w:t>
            </w:r>
            <w:r w:rsidRPr="00AA632D">
              <w:rPr>
                <w:sz w:val="22"/>
                <w:szCs w:val="24"/>
              </w:rPr>
              <w:t>s</w:t>
            </w:r>
            <w:r w:rsidRPr="00AA632D">
              <w:rPr>
                <w:spacing w:val="15"/>
                <w:sz w:val="22"/>
                <w:szCs w:val="24"/>
              </w:rPr>
              <w:t xml:space="preserve"> </w:t>
            </w:r>
            <w:r w:rsidRPr="00AA632D">
              <w:rPr>
                <w:sz w:val="22"/>
                <w:szCs w:val="24"/>
              </w:rPr>
              <w:t>a</w:t>
            </w:r>
            <w:r w:rsidRPr="00AA632D">
              <w:rPr>
                <w:spacing w:val="14"/>
                <w:sz w:val="22"/>
                <w:szCs w:val="24"/>
              </w:rPr>
              <w:t xml:space="preserve"> </w:t>
            </w:r>
            <w:r w:rsidRPr="00AA632D">
              <w:rPr>
                <w:sz w:val="22"/>
                <w:szCs w:val="24"/>
              </w:rPr>
              <w:t>r</w:t>
            </w:r>
            <w:r w:rsidRPr="00AA632D">
              <w:rPr>
                <w:spacing w:val="-1"/>
                <w:sz w:val="22"/>
                <w:szCs w:val="24"/>
              </w:rPr>
              <w:t>e</w:t>
            </w:r>
            <w:r w:rsidRPr="00AA632D">
              <w:rPr>
                <w:spacing w:val="1"/>
                <w:sz w:val="22"/>
                <w:szCs w:val="24"/>
              </w:rPr>
              <w:t>s</w:t>
            </w:r>
            <w:r w:rsidRPr="00AA632D">
              <w:rPr>
                <w:spacing w:val="-1"/>
                <w:sz w:val="22"/>
                <w:szCs w:val="24"/>
              </w:rPr>
              <w:t>u</w:t>
            </w:r>
            <w:r w:rsidRPr="00AA632D">
              <w:rPr>
                <w:spacing w:val="-2"/>
                <w:sz w:val="22"/>
                <w:szCs w:val="24"/>
              </w:rPr>
              <w:t>l</w:t>
            </w:r>
            <w:r w:rsidRPr="00AA632D">
              <w:rPr>
                <w:sz w:val="22"/>
                <w:szCs w:val="24"/>
              </w:rPr>
              <w:t>t</w:t>
            </w:r>
            <w:r w:rsidRPr="00AA632D">
              <w:rPr>
                <w:spacing w:val="13"/>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14"/>
                <w:sz w:val="22"/>
                <w:szCs w:val="24"/>
              </w:rPr>
              <w:t xml:space="preserve"> </w:t>
            </w:r>
            <w:r w:rsidRPr="00AA632D">
              <w:rPr>
                <w:spacing w:val="2"/>
                <w:sz w:val="22"/>
                <w:szCs w:val="24"/>
              </w:rPr>
              <w:t>C</w:t>
            </w:r>
            <w:r w:rsidRPr="00AA632D">
              <w:rPr>
                <w:spacing w:val="-1"/>
                <w:sz w:val="22"/>
                <w:szCs w:val="24"/>
              </w:rPr>
              <w:t>oun</w:t>
            </w:r>
            <w:r w:rsidRPr="00AA632D">
              <w:rPr>
                <w:spacing w:val="1"/>
                <w:sz w:val="22"/>
                <w:szCs w:val="24"/>
              </w:rPr>
              <w:t>ci</w:t>
            </w:r>
            <w:r w:rsidRPr="00AA632D">
              <w:rPr>
                <w:spacing w:val="-2"/>
                <w:sz w:val="22"/>
                <w:szCs w:val="24"/>
              </w:rPr>
              <w:t>l</w:t>
            </w:r>
            <w:r w:rsidRPr="00AA632D">
              <w:rPr>
                <w:spacing w:val="-1"/>
                <w:sz w:val="22"/>
                <w:szCs w:val="24"/>
              </w:rPr>
              <w:t>’</w:t>
            </w:r>
            <w:r w:rsidRPr="00AA632D">
              <w:rPr>
                <w:sz w:val="22"/>
                <w:szCs w:val="24"/>
              </w:rPr>
              <w:t>s</w:t>
            </w:r>
            <w:r w:rsidRPr="00AA632D">
              <w:rPr>
                <w:spacing w:val="15"/>
                <w:sz w:val="22"/>
                <w:szCs w:val="24"/>
              </w:rPr>
              <w:t xml:space="preserve"> </w:t>
            </w:r>
            <w:r w:rsidRPr="00AA632D">
              <w:rPr>
                <w:sz w:val="22"/>
                <w:szCs w:val="24"/>
              </w:rPr>
              <w:t>C</w:t>
            </w:r>
            <w:r w:rsidRPr="00AA632D">
              <w:rPr>
                <w:spacing w:val="-1"/>
                <w:sz w:val="22"/>
                <w:szCs w:val="24"/>
              </w:rPr>
              <w:t>o</w:t>
            </w:r>
            <w:r w:rsidRPr="00AA632D">
              <w:rPr>
                <w:spacing w:val="4"/>
                <w:sz w:val="22"/>
                <w:szCs w:val="24"/>
              </w:rPr>
              <w:t>m</w:t>
            </w:r>
            <w:r w:rsidRPr="00AA632D">
              <w:rPr>
                <w:spacing w:val="-1"/>
                <w:sz w:val="22"/>
                <w:szCs w:val="24"/>
              </w:rPr>
              <w:t>p</w:t>
            </w:r>
            <w:r w:rsidRPr="00AA632D">
              <w:rPr>
                <w:sz w:val="22"/>
                <w:szCs w:val="24"/>
              </w:rPr>
              <w:t>r</w:t>
            </w:r>
            <w:r w:rsidRPr="00AA632D">
              <w:rPr>
                <w:spacing w:val="-1"/>
                <w:sz w:val="22"/>
                <w:szCs w:val="24"/>
              </w:rPr>
              <w:t>ehen</w:t>
            </w:r>
            <w:r w:rsidRPr="00AA632D">
              <w:rPr>
                <w:spacing w:val="1"/>
                <w:sz w:val="22"/>
                <w:szCs w:val="24"/>
              </w:rPr>
              <w:t>si</w:t>
            </w:r>
            <w:r w:rsidRPr="00AA632D">
              <w:rPr>
                <w:spacing w:val="-2"/>
                <w:sz w:val="22"/>
                <w:szCs w:val="24"/>
              </w:rPr>
              <w:t>v</w:t>
            </w:r>
            <w:r w:rsidRPr="00AA632D">
              <w:rPr>
                <w:sz w:val="22"/>
                <w:szCs w:val="24"/>
              </w:rPr>
              <w:t>e</w:t>
            </w:r>
            <w:r w:rsidRPr="00AA632D">
              <w:rPr>
                <w:spacing w:val="14"/>
                <w:sz w:val="22"/>
                <w:szCs w:val="24"/>
              </w:rPr>
              <w:t xml:space="preserve"> </w:t>
            </w:r>
            <w:r w:rsidRPr="00AA632D">
              <w:rPr>
                <w:spacing w:val="2"/>
                <w:sz w:val="22"/>
                <w:szCs w:val="24"/>
              </w:rPr>
              <w:t>In</w:t>
            </w:r>
            <w:r w:rsidRPr="00AA632D">
              <w:rPr>
                <w:spacing w:val="1"/>
                <w:sz w:val="22"/>
                <w:szCs w:val="24"/>
              </w:rPr>
              <w:t>c</w:t>
            </w:r>
            <w:r w:rsidRPr="00AA632D">
              <w:rPr>
                <w:spacing w:val="-3"/>
                <w:sz w:val="22"/>
                <w:szCs w:val="24"/>
              </w:rPr>
              <w:t>o</w:t>
            </w:r>
            <w:r w:rsidRPr="00AA632D">
              <w:rPr>
                <w:spacing w:val="4"/>
                <w:sz w:val="22"/>
                <w:szCs w:val="24"/>
              </w:rPr>
              <w:t>m</w:t>
            </w:r>
            <w:r w:rsidRPr="00AA632D">
              <w:rPr>
                <w:sz w:val="22"/>
                <w:szCs w:val="24"/>
              </w:rPr>
              <w:t>e</w:t>
            </w:r>
            <w:r w:rsidRPr="00AA632D">
              <w:rPr>
                <w:w w:val="99"/>
                <w:sz w:val="22"/>
                <w:szCs w:val="24"/>
              </w:rPr>
              <w:t xml:space="preserve"> </w:t>
            </w:r>
            <w:r w:rsidRPr="00AA632D">
              <w:rPr>
                <w:spacing w:val="-1"/>
                <w:sz w:val="22"/>
                <w:szCs w:val="24"/>
              </w:rPr>
              <w:t>Sta</w:t>
            </w:r>
            <w:r w:rsidRPr="00AA632D">
              <w:rPr>
                <w:spacing w:val="2"/>
                <w:sz w:val="22"/>
                <w:szCs w:val="24"/>
              </w:rPr>
              <w:t>t</w:t>
            </w:r>
            <w:r w:rsidRPr="00AA632D">
              <w:rPr>
                <w:spacing w:val="-1"/>
                <w:sz w:val="22"/>
                <w:szCs w:val="24"/>
              </w:rPr>
              <w:t>e</w:t>
            </w:r>
            <w:r w:rsidRPr="00AA632D">
              <w:rPr>
                <w:spacing w:val="4"/>
                <w:sz w:val="22"/>
                <w:szCs w:val="24"/>
              </w:rPr>
              <w:t>m</w:t>
            </w:r>
            <w:r w:rsidRPr="00AA632D">
              <w:rPr>
                <w:spacing w:val="-1"/>
                <w:sz w:val="22"/>
                <w:szCs w:val="24"/>
              </w:rPr>
              <w:t>en</w:t>
            </w:r>
            <w:r w:rsidRPr="00AA632D">
              <w:rPr>
                <w:sz w:val="22"/>
                <w:szCs w:val="24"/>
              </w:rPr>
              <w:t>t</w:t>
            </w:r>
            <w:r w:rsidRPr="00AA632D">
              <w:rPr>
                <w:spacing w:val="5"/>
                <w:sz w:val="22"/>
                <w:szCs w:val="24"/>
              </w:rPr>
              <w:t xml:space="preserve"> </w:t>
            </w:r>
            <w:r w:rsidRPr="00AA632D">
              <w:rPr>
                <w:spacing w:val="-2"/>
                <w:sz w:val="22"/>
                <w:szCs w:val="24"/>
              </w:rPr>
              <w:t>i</w:t>
            </w:r>
            <w:r w:rsidRPr="00AA632D">
              <w:rPr>
                <w:sz w:val="22"/>
                <w:szCs w:val="24"/>
              </w:rPr>
              <w:t>s</w:t>
            </w:r>
            <w:r w:rsidRPr="00AA632D">
              <w:rPr>
                <w:spacing w:val="5"/>
                <w:sz w:val="22"/>
                <w:szCs w:val="24"/>
              </w:rPr>
              <w:t xml:space="preserve"> </w:t>
            </w:r>
            <w:r w:rsidRPr="00AA632D">
              <w:rPr>
                <w:spacing w:val="1"/>
                <w:sz w:val="22"/>
                <w:szCs w:val="24"/>
              </w:rPr>
              <w:t>s</w:t>
            </w:r>
            <w:r w:rsidRPr="00AA632D">
              <w:rPr>
                <w:spacing w:val="-1"/>
                <w:sz w:val="22"/>
                <w:szCs w:val="24"/>
              </w:rPr>
              <w:t>h</w:t>
            </w:r>
            <w:r w:rsidRPr="00AA632D">
              <w:rPr>
                <w:spacing w:val="2"/>
                <w:sz w:val="22"/>
                <w:szCs w:val="24"/>
              </w:rPr>
              <w:t>o</w:t>
            </w:r>
            <w:r w:rsidRPr="00AA632D">
              <w:rPr>
                <w:sz w:val="22"/>
                <w:szCs w:val="24"/>
              </w:rPr>
              <w:t>w</w:t>
            </w:r>
            <w:r w:rsidRPr="00AA632D">
              <w:rPr>
                <w:spacing w:val="-2"/>
                <w:sz w:val="22"/>
                <w:szCs w:val="24"/>
              </w:rPr>
              <w:t>i</w:t>
            </w:r>
            <w:r w:rsidRPr="00AA632D">
              <w:rPr>
                <w:spacing w:val="-1"/>
                <w:sz w:val="22"/>
                <w:szCs w:val="24"/>
              </w:rPr>
              <w:t>n</w:t>
            </w:r>
            <w:r w:rsidRPr="00AA632D">
              <w:rPr>
                <w:sz w:val="22"/>
                <w:szCs w:val="24"/>
              </w:rPr>
              <w:t>g</w:t>
            </w:r>
            <w:r w:rsidRPr="00AA632D">
              <w:rPr>
                <w:spacing w:val="7"/>
                <w:sz w:val="22"/>
                <w:szCs w:val="24"/>
              </w:rPr>
              <w:t xml:space="preserve"> </w:t>
            </w:r>
            <w:r w:rsidRPr="00AA632D">
              <w:rPr>
                <w:sz w:val="22"/>
                <w:szCs w:val="24"/>
              </w:rPr>
              <w:t>a</w:t>
            </w:r>
            <w:r w:rsidRPr="00AA632D">
              <w:rPr>
                <w:spacing w:val="4"/>
                <w:sz w:val="22"/>
                <w:szCs w:val="24"/>
              </w:rPr>
              <w:t xml:space="preserve"> </w:t>
            </w:r>
            <w:r w:rsidRPr="00AA632D">
              <w:rPr>
                <w:spacing w:val="2"/>
                <w:sz w:val="22"/>
                <w:szCs w:val="24"/>
              </w:rPr>
              <w:t>d</w:t>
            </w:r>
            <w:r w:rsidRPr="00AA632D">
              <w:rPr>
                <w:spacing w:val="-1"/>
                <w:sz w:val="22"/>
                <w:szCs w:val="24"/>
              </w:rPr>
              <w:t>e</w:t>
            </w:r>
            <w:r w:rsidRPr="00AA632D">
              <w:rPr>
                <w:spacing w:val="2"/>
                <w:sz w:val="22"/>
                <w:szCs w:val="24"/>
              </w:rPr>
              <w:t>f</w:t>
            </w:r>
            <w:r w:rsidRPr="00AA632D">
              <w:rPr>
                <w:spacing w:val="-2"/>
                <w:sz w:val="22"/>
                <w:szCs w:val="24"/>
              </w:rPr>
              <w:t>i</w:t>
            </w:r>
            <w:r w:rsidRPr="00AA632D">
              <w:rPr>
                <w:spacing w:val="1"/>
                <w:sz w:val="22"/>
                <w:szCs w:val="24"/>
              </w:rPr>
              <w:t>c</w:t>
            </w:r>
            <w:r w:rsidRPr="00AA632D">
              <w:rPr>
                <w:spacing w:val="-2"/>
                <w:sz w:val="22"/>
                <w:szCs w:val="24"/>
              </w:rPr>
              <w:t>i</w:t>
            </w:r>
            <w:r w:rsidRPr="00AA632D">
              <w:rPr>
                <w:sz w:val="22"/>
                <w:szCs w:val="24"/>
              </w:rPr>
              <w:t>t</w:t>
            </w:r>
            <w:r w:rsidRPr="00AA632D">
              <w:rPr>
                <w:spacing w:val="5"/>
                <w:sz w:val="22"/>
                <w:szCs w:val="24"/>
              </w:rPr>
              <w:t xml:space="preserve"> </w:t>
            </w:r>
            <w:r w:rsidRPr="00AA632D">
              <w:rPr>
                <w:spacing w:val="2"/>
                <w:sz w:val="22"/>
                <w:szCs w:val="24"/>
              </w:rPr>
              <w:t>f</w:t>
            </w:r>
            <w:r w:rsidRPr="00AA632D">
              <w:rPr>
                <w:spacing w:val="-1"/>
                <w:sz w:val="22"/>
                <w:szCs w:val="24"/>
              </w:rPr>
              <w:t>o</w:t>
            </w:r>
            <w:r w:rsidRPr="00AA632D">
              <w:rPr>
                <w:sz w:val="22"/>
                <w:szCs w:val="24"/>
              </w:rPr>
              <w:t>r</w:t>
            </w:r>
            <w:r w:rsidRPr="00AA632D">
              <w:rPr>
                <w:spacing w:val="6"/>
                <w:sz w:val="22"/>
                <w:szCs w:val="24"/>
              </w:rPr>
              <w:t xml:space="preserve"> </w:t>
            </w:r>
            <w:r w:rsidRPr="00AA632D">
              <w:rPr>
                <w:spacing w:val="-1"/>
                <w:sz w:val="22"/>
                <w:szCs w:val="24"/>
              </w:rPr>
              <w:t>th</w:t>
            </w:r>
            <w:r w:rsidRPr="00AA632D">
              <w:rPr>
                <w:sz w:val="22"/>
                <w:szCs w:val="24"/>
              </w:rPr>
              <w:t>e</w:t>
            </w:r>
            <w:r w:rsidRPr="00AA632D">
              <w:rPr>
                <w:spacing w:val="9"/>
                <w:sz w:val="22"/>
                <w:szCs w:val="24"/>
              </w:rPr>
              <w:t xml:space="preserve"> </w:t>
            </w:r>
            <w:r w:rsidRPr="00AA632D">
              <w:rPr>
                <w:spacing w:val="-5"/>
                <w:sz w:val="22"/>
                <w:szCs w:val="24"/>
              </w:rPr>
              <w:t>y</w:t>
            </w:r>
            <w:r w:rsidRPr="00AA632D">
              <w:rPr>
                <w:spacing w:val="2"/>
                <w:sz w:val="22"/>
                <w:szCs w:val="24"/>
              </w:rPr>
              <w:t>e</w:t>
            </w:r>
            <w:r w:rsidRPr="00AA632D">
              <w:rPr>
                <w:spacing w:val="-1"/>
                <w:sz w:val="22"/>
                <w:szCs w:val="24"/>
              </w:rPr>
              <w:t>a</w:t>
            </w:r>
            <w:r w:rsidRPr="00AA632D">
              <w:rPr>
                <w:sz w:val="22"/>
                <w:szCs w:val="24"/>
              </w:rPr>
              <w:t>r</w:t>
            </w:r>
            <w:r w:rsidRPr="00AA632D">
              <w:rPr>
                <w:spacing w:val="6"/>
                <w:sz w:val="22"/>
                <w:szCs w:val="24"/>
              </w:rPr>
              <w:t xml:space="preserve"> </w:t>
            </w:r>
            <w:r w:rsidRPr="00AA632D">
              <w:rPr>
                <w:spacing w:val="2"/>
                <w:sz w:val="22"/>
                <w:szCs w:val="24"/>
              </w:rPr>
              <w:t>e</w:t>
            </w:r>
            <w:r w:rsidRPr="00AA632D">
              <w:rPr>
                <w:spacing w:val="-1"/>
                <w:sz w:val="22"/>
                <w:szCs w:val="24"/>
              </w:rPr>
              <w:t>nd</w:t>
            </w:r>
            <w:r w:rsidRPr="00AA632D">
              <w:rPr>
                <w:spacing w:val="2"/>
                <w:sz w:val="22"/>
                <w:szCs w:val="24"/>
              </w:rPr>
              <w:t>e</w:t>
            </w:r>
            <w:r w:rsidRPr="00AA632D">
              <w:rPr>
                <w:sz w:val="22"/>
                <w:szCs w:val="24"/>
              </w:rPr>
              <w:t>d</w:t>
            </w:r>
            <w:r w:rsidRPr="00AA632D">
              <w:rPr>
                <w:spacing w:val="4"/>
                <w:sz w:val="22"/>
                <w:szCs w:val="24"/>
              </w:rPr>
              <w:t xml:space="preserve"> </w:t>
            </w:r>
            <w:r w:rsidRPr="00AA632D">
              <w:rPr>
                <w:spacing w:val="2"/>
                <w:sz w:val="22"/>
                <w:szCs w:val="24"/>
              </w:rPr>
              <w:t>3</w:t>
            </w:r>
            <w:r w:rsidRPr="00AA632D">
              <w:rPr>
                <w:sz w:val="22"/>
                <w:szCs w:val="24"/>
              </w:rPr>
              <w:t>0</w:t>
            </w:r>
            <w:r w:rsidRPr="00AA632D">
              <w:rPr>
                <w:spacing w:val="4"/>
                <w:sz w:val="22"/>
                <w:szCs w:val="24"/>
              </w:rPr>
              <w:t xml:space="preserve"> </w:t>
            </w:r>
            <w:r w:rsidRPr="00AA632D">
              <w:rPr>
                <w:spacing w:val="1"/>
                <w:sz w:val="22"/>
                <w:szCs w:val="24"/>
              </w:rPr>
              <w:t>J</w:t>
            </w:r>
            <w:r w:rsidRPr="00AA632D">
              <w:rPr>
                <w:spacing w:val="-1"/>
                <w:sz w:val="22"/>
                <w:szCs w:val="24"/>
              </w:rPr>
              <w:t>un</w:t>
            </w:r>
            <w:r w:rsidRPr="00AA632D">
              <w:rPr>
                <w:sz w:val="22"/>
                <w:szCs w:val="24"/>
              </w:rPr>
              <w:t>e</w:t>
            </w:r>
            <w:r w:rsidRPr="00AA632D">
              <w:rPr>
                <w:spacing w:val="7"/>
                <w:sz w:val="22"/>
                <w:szCs w:val="24"/>
              </w:rPr>
              <w:t xml:space="preserve"> </w:t>
            </w:r>
            <w:r w:rsidRPr="00AA632D">
              <w:rPr>
                <w:spacing w:val="-1"/>
                <w:sz w:val="22"/>
                <w:szCs w:val="24"/>
              </w:rPr>
              <w:t>20</w:t>
            </w:r>
            <w:r w:rsidRPr="00AA632D">
              <w:rPr>
                <w:spacing w:val="2"/>
                <w:sz w:val="22"/>
                <w:szCs w:val="24"/>
              </w:rPr>
              <w:t>1</w:t>
            </w:r>
            <w:r w:rsidRPr="00AA632D">
              <w:rPr>
                <w:sz w:val="22"/>
                <w:szCs w:val="24"/>
              </w:rPr>
              <w:t>1</w:t>
            </w:r>
            <w:r w:rsidRPr="00AA632D">
              <w:rPr>
                <w:spacing w:val="4"/>
                <w:sz w:val="22"/>
                <w:szCs w:val="24"/>
              </w:rPr>
              <w:t xml:space="preserve"> </w:t>
            </w:r>
            <w:r w:rsidRPr="00AA632D">
              <w:rPr>
                <w:spacing w:val="-1"/>
                <w:sz w:val="22"/>
                <w:szCs w:val="24"/>
              </w:rPr>
              <w:t>o</w:t>
            </w:r>
            <w:r w:rsidRPr="00AA632D">
              <w:rPr>
                <w:sz w:val="22"/>
                <w:szCs w:val="24"/>
              </w:rPr>
              <w:t>f</w:t>
            </w:r>
            <w:r w:rsidRPr="00AA632D">
              <w:rPr>
                <w:spacing w:val="7"/>
                <w:sz w:val="22"/>
                <w:szCs w:val="24"/>
              </w:rPr>
              <w:t xml:space="preserve"> </w:t>
            </w:r>
            <w:r w:rsidRPr="00AA632D">
              <w:rPr>
                <w:spacing w:val="-1"/>
                <w:sz w:val="22"/>
                <w:szCs w:val="24"/>
              </w:rPr>
              <w:t>$1</w:t>
            </w:r>
            <w:r w:rsidRPr="00AA632D">
              <w:rPr>
                <w:spacing w:val="2"/>
                <w:sz w:val="22"/>
                <w:szCs w:val="24"/>
              </w:rPr>
              <w:t>,</w:t>
            </w:r>
            <w:r w:rsidRPr="00AA632D">
              <w:rPr>
                <w:spacing w:val="-1"/>
                <w:sz w:val="22"/>
                <w:szCs w:val="24"/>
              </w:rPr>
              <w:t>00</w:t>
            </w:r>
            <w:r w:rsidRPr="00AA632D">
              <w:rPr>
                <w:spacing w:val="2"/>
                <w:sz w:val="22"/>
                <w:szCs w:val="24"/>
              </w:rPr>
              <w:t>0</w:t>
            </w:r>
            <w:r w:rsidRPr="00AA632D">
              <w:rPr>
                <w:spacing w:val="-1"/>
                <w:sz w:val="22"/>
                <w:szCs w:val="24"/>
              </w:rPr>
              <w:t>,0</w:t>
            </w:r>
            <w:r w:rsidRPr="00AA632D">
              <w:rPr>
                <w:spacing w:val="2"/>
                <w:sz w:val="22"/>
                <w:szCs w:val="24"/>
              </w:rPr>
              <w:t>0</w:t>
            </w:r>
            <w:r w:rsidRPr="00AA632D">
              <w:rPr>
                <w:spacing w:val="-1"/>
                <w:sz w:val="22"/>
                <w:szCs w:val="24"/>
              </w:rPr>
              <w:t>0</w:t>
            </w:r>
            <w:r w:rsidRPr="00AA632D">
              <w:rPr>
                <w:sz w:val="22"/>
                <w:szCs w:val="24"/>
              </w:rPr>
              <w:t>.</w:t>
            </w:r>
            <w:r w:rsidRPr="00AA632D">
              <w:rPr>
                <w:spacing w:val="7"/>
                <w:sz w:val="22"/>
                <w:szCs w:val="24"/>
              </w:rPr>
              <w:t xml:space="preserve"> </w:t>
            </w:r>
            <w:r w:rsidRPr="00AA632D">
              <w:rPr>
                <w:spacing w:val="1"/>
                <w:sz w:val="22"/>
                <w:szCs w:val="24"/>
              </w:rPr>
              <w:t>A</w:t>
            </w:r>
            <w:r w:rsidRPr="00AA632D">
              <w:rPr>
                <w:sz w:val="22"/>
                <w:szCs w:val="24"/>
              </w:rPr>
              <w:t>s</w:t>
            </w:r>
            <w:r w:rsidRPr="00AA632D">
              <w:rPr>
                <w:spacing w:val="6"/>
                <w:sz w:val="22"/>
                <w:szCs w:val="24"/>
              </w:rPr>
              <w:t xml:space="preserve"> </w:t>
            </w:r>
            <w:r w:rsidRPr="00AA632D">
              <w:rPr>
                <w:sz w:val="22"/>
                <w:szCs w:val="24"/>
              </w:rPr>
              <w:t>a</w:t>
            </w:r>
            <w:r w:rsidRPr="00AA632D">
              <w:rPr>
                <w:spacing w:val="4"/>
                <w:sz w:val="22"/>
                <w:szCs w:val="24"/>
              </w:rPr>
              <w:t xml:space="preserve"> </w:t>
            </w:r>
            <w:r w:rsidRPr="00AA632D">
              <w:rPr>
                <w:sz w:val="22"/>
                <w:szCs w:val="24"/>
              </w:rPr>
              <w:t>r</w:t>
            </w:r>
            <w:r w:rsidRPr="00AA632D">
              <w:rPr>
                <w:spacing w:val="-1"/>
                <w:sz w:val="22"/>
                <w:szCs w:val="24"/>
              </w:rPr>
              <w:t>e</w:t>
            </w:r>
            <w:r w:rsidRPr="00AA632D">
              <w:rPr>
                <w:spacing w:val="1"/>
                <w:sz w:val="22"/>
                <w:szCs w:val="24"/>
              </w:rPr>
              <w:t>s</w:t>
            </w:r>
            <w:r w:rsidRPr="00AA632D">
              <w:rPr>
                <w:spacing w:val="-1"/>
                <w:sz w:val="22"/>
                <w:szCs w:val="24"/>
              </w:rPr>
              <w:t>u</w:t>
            </w:r>
            <w:r w:rsidRPr="00AA632D">
              <w:rPr>
                <w:spacing w:val="-2"/>
                <w:sz w:val="22"/>
                <w:szCs w:val="24"/>
              </w:rPr>
              <w:t>l</w:t>
            </w:r>
            <w:r w:rsidRPr="00AA632D">
              <w:rPr>
                <w:sz w:val="22"/>
                <w:szCs w:val="24"/>
              </w:rPr>
              <w:t>t</w:t>
            </w:r>
            <w:r w:rsidRPr="00AA632D">
              <w:rPr>
                <w:spacing w:val="7"/>
                <w:sz w:val="22"/>
                <w:szCs w:val="24"/>
              </w:rPr>
              <w:t xml:space="preserve"> </w:t>
            </w:r>
            <w:r w:rsidRPr="00AA632D">
              <w:rPr>
                <w:spacing w:val="-1"/>
                <w:sz w:val="22"/>
                <w:szCs w:val="24"/>
              </w:rPr>
              <w:t>o</w:t>
            </w:r>
            <w:r w:rsidRPr="00AA632D">
              <w:rPr>
                <w:sz w:val="22"/>
                <w:szCs w:val="24"/>
              </w:rPr>
              <w:t>f</w:t>
            </w:r>
            <w:r w:rsidRPr="00AA632D">
              <w:rPr>
                <w:spacing w:val="7"/>
                <w:sz w:val="22"/>
                <w:szCs w:val="24"/>
              </w:rPr>
              <w:t xml:space="preserve"> </w:t>
            </w:r>
            <w:r w:rsidRPr="00AA632D">
              <w:rPr>
                <w:spacing w:val="-1"/>
                <w:sz w:val="22"/>
                <w:szCs w:val="24"/>
              </w:rPr>
              <w:t>th</w:t>
            </w:r>
            <w:r w:rsidRPr="00AA632D">
              <w:rPr>
                <w:sz w:val="22"/>
                <w:szCs w:val="24"/>
              </w:rPr>
              <w:t>e</w:t>
            </w:r>
            <w:r w:rsidRPr="00AA632D">
              <w:rPr>
                <w:spacing w:val="4"/>
                <w:sz w:val="22"/>
                <w:szCs w:val="24"/>
              </w:rPr>
              <w:t xml:space="preserve"> </w:t>
            </w:r>
            <w:r w:rsidRPr="00AA632D">
              <w:rPr>
                <w:spacing w:val="1"/>
                <w:sz w:val="22"/>
                <w:szCs w:val="24"/>
              </w:rPr>
              <w:t>si</w:t>
            </w:r>
            <w:r w:rsidRPr="00AA632D">
              <w:rPr>
                <w:spacing w:val="-1"/>
                <w:sz w:val="22"/>
                <w:szCs w:val="24"/>
              </w:rPr>
              <w:t>g</w:t>
            </w:r>
            <w:r w:rsidRPr="00AA632D">
              <w:rPr>
                <w:spacing w:val="2"/>
                <w:sz w:val="22"/>
                <w:szCs w:val="24"/>
              </w:rPr>
              <w:t>n</w:t>
            </w:r>
            <w:r w:rsidRPr="00AA632D">
              <w:rPr>
                <w:spacing w:val="-2"/>
                <w:sz w:val="22"/>
                <w:szCs w:val="24"/>
              </w:rPr>
              <w:t>i</w:t>
            </w:r>
            <w:r w:rsidRPr="00AA632D">
              <w:rPr>
                <w:spacing w:val="2"/>
                <w:sz w:val="22"/>
                <w:szCs w:val="24"/>
              </w:rPr>
              <w:t>f</w:t>
            </w:r>
            <w:r w:rsidRPr="00AA632D">
              <w:rPr>
                <w:spacing w:val="-2"/>
                <w:sz w:val="22"/>
                <w:szCs w:val="24"/>
              </w:rPr>
              <w:t>i</w:t>
            </w:r>
            <w:r w:rsidRPr="00AA632D">
              <w:rPr>
                <w:spacing w:val="1"/>
                <w:sz w:val="22"/>
                <w:szCs w:val="24"/>
              </w:rPr>
              <w:t>c</w:t>
            </w:r>
            <w:r w:rsidRPr="00AA632D">
              <w:rPr>
                <w:spacing w:val="-1"/>
                <w:sz w:val="22"/>
                <w:szCs w:val="24"/>
              </w:rPr>
              <w:t>an</w:t>
            </w:r>
            <w:r w:rsidRPr="00AA632D">
              <w:rPr>
                <w:sz w:val="22"/>
                <w:szCs w:val="24"/>
              </w:rPr>
              <w:t>t</w:t>
            </w:r>
            <w:r w:rsidRPr="00AA632D">
              <w:rPr>
                <w:spacing w:val="7"/>
                <w:sz w:val="22"/>
                <w:szCs w:val="24"/>
              </w:rPr>
              <w:t xml:space="preserve"> </w:t>
            </w:r>
            <w:r w:rsidRPr="00AA632D">
              <w:rPr>
                <w:spacing w:val="1"/>
                <w:sz w:val="22"/>
                <w:szCs w:val="24"/>
              </w:rPr>
              <w:t>c</w:t>
            </w:r>
            <w:r w:rsidRPr="00AA632D">
              <w:rPr>
                <w:spacing w:val="-1"/>
                <w:sz w:val="22"/>
                <w:szCs w:val="24"/>
              </w:rPr>
              <w:t>a</w:t>
            </w:r>
            <w:r w:rsidRPr="00AA632D">
              <w:rPr>
                <w:spacing w:val="1"/>
                <w:sz w:val="22"/>
                <w:szCs w:val="24"/>
              </w:rPr>
              <w:t>s</w:t>
            </w:r>
            <w:r w:rsidRPr="00AA632D">
              <w:rPr>
                <w:sz w:val="22"/>
                <w:szCs w:val="24"/>
              </w:rPr>
              <w:t>h</w:t>
            </w:r>
            <w:r w:rsidRPr="00AA632D">
              <w:rPr>
                <w:w w:val="99"/>
                <w:sz w:val="22"/>
                <w:szCs w:val="24"/>
              </w:rPr>
              <w:t xml:space="preserve"> </w:t>
            </w:r>
            <w:r w:rsidRPr="00AA632D">
              <w:rPr>
                <w:spacing w:val="-1"/>
                <w:sz w:val="22"/>
                <w:szCs w:val="24"/>
              </w:rPr>
              <w:t>out</w:t>
            </w:r>
            <w:r w:rsidRPr="00AA632D">
              <w:rPr>
                <w:spacing w:val="2"/>
                <w:sz w:val="22"/>
                <w:szCs w:val="24"/>
              </w:rPr>
              <w:t>f</w:t>
            </w:r>
            <w:r w:rsidRPr="00AA632D">
              <w:rPr>
                <w:spacing w:val="-2"/>
                <w:sz w:val="22"/>
                <w:szCs w:val="24"/>
              </w:rPr>
              <w:t>l</w:t>
            </w:r>
            <w:r w:rsidRPr="00AA632D">
              <w:rPr>
                <w:spacing w:val="2"/>
                <w:sz w:val="22"/>
                <w:szCs w:val="24"/>
              </w:rPr>
              <w:t>o</w:t>
            </w:r>
            <w:r w:rsidRPr="00AA632D">
              <w:rPr>
                <w:spacing w:val="-3"/>
                <w:sz w:val="22"/>
                <w:szCs w:val="24"/>
              </w:rPr>
              <w:t>w</w:t>
            </w:r>
            <w:r w:rsidRPr="00AA632D">
              <w:rPr>
                <w:spacing w:val="1"/>
                <w:sz w:val="22"/>
                <w:szCs w:val="24"/>
              </w:rPr>
              <w:t>s</w:t>
            </w:r>
            <w:r w:rsidRPr="00AA632D">
              <w:rPr>
                <w:sz w:val="22"/>
                <w:szCs w:val="24"/>
              </w:rPr>
              <w:t>,</w:t>
            </w:r>
            <w:r w:rsidRPr="00AA632D">
              <w:rPr>
                <w:spacing w:val="1"/>
                <w:sz w:val="22"/>
                <w:szCs w:val="24"/>
              </w:rPr>
              <w:t xml:space="preserve"> </w:t>
            </w:r>
            <w:r w:rsidRPr="00AA632D">
              <w:rPr>
                <w:spacing w:val="-1"/>
                <w:sz w:val="22"/>
                <w:szCs w:val="24"/>
              </w:rPr>
              <w:t>a</w:t>
            </w:r>
            <w:r w:rsidRPr="00AA632D">
              <w:rPr>
                <w:spacing w:val="2"/>
                <w:sz w:val="22"/>
                <w:szCs w:val="24"/>
              </w:rPr>
              <w:t>n</w:t>
            </w:r>
            <w:r w:rsidRPr="00AA632D">
              <w:rPr>
                <w:sz w:val="22"/>
                <w:szCs w:val="24"/>
              </w:rPr>
              <w:t>d</w:t>
            </w:r>
            <w:r w:rsidRPr="00AA632D">
              <w:rPr>
                <w:spacing w:val="1"/>
                <w:sz w:val="22"/>
                <w:szCs w:val="24"/>
              </w:rPr>
              <w:t xml:space="preserve"> </w:t>
            </w:r>
            <w:r w:rsidRPr="00AA632D">
              <w:rPr>
                <w:spacing w:val="-2"/>
                <w:sz w:val="22"/>
                <w:szCs w:val="24"/>
              </w:rPr>
              <w:t>i</w:t>
            </w:r>
            <w:r w:rsidRPr="00AA632D">
              <w:rPr>
                <w:spacing w:val="-1"/>
                <w:sz w:val="22"/>
                <w:szCs w:val="24"/>
              </w:rPr>
              <w:t>n</w:t>
            </w:r>
            <w:r w:rsidRPr="00AA632D">
              <w:rPr>
                <w:spacing w:val="1"/>
                <w:sz w:val="22"/>
                <w:szCs w:val="24"/>
              </w:rPr>
              <w:t>c</w:t>
            </w:r>
            <w:r w:rsidRPr="00AA632D">
              <w:rPr>
                <w:sz w:val="22"/>
                <w:szCs w:val="24"/>
              </w:rPr>
              <w:t>r</w:t>
            </w:r>
            <w:r w:rsidRPr="00AA632D">
              <w:rPr>
                <w:spacing w:val="-1"/>
                <w:sz w:val="22"/>
                <w:szCs w:val="24"/>
              </w:rPr>
              <w:t>ea</w:t>
            </w:r>
            <w:r w:rsidRPr="00AA632D">
              <w:rPr>
                <w:spacing w:val="1"/>
                <w:sz w:val="22"/>
                <w:szCs w:val="24"/>
              </w:rPr>
              <w:t>s</w:t>
            </w:r>
            <w:r w:rsidRPr="00AA632D">
              <w:rPr>
                <w:sz w:val="22"/>
                <w:szCs w:val="24"/>
              </w:rPr>
              <w:t>e</w:t>
            </w:r>
            <w:r w:rsidRPr="00AA632D">
              <w:rPr>
                <w:spacing w:val="3"/>
                <w:sz w:val="22"/>
                <w:szCs w:val="24"/>
              </w:rPr>
              <w:t xml:space="preserve"> </w:t>
            </w:r>
            <w:r w:rsidRPr="00AA632D">
              <w:rPr>
                <w:spacing w:val="-2"/>
                <w:sz w:val="22"/>
                <w:szCs w:val="24"/>
              </w:rPr>
              <w:t>i</w:t>
            </w:r>
            <w:r w:rsidRPr="00AA632D">
              <w:rPr>
                <w:sz w:val="22"/>
                <w:szCs w:val="24"/>
              </w:rPr>
              <w:t>n</w:t>
            </w:r>
            <w:r w:rsidRPr="00AA632D">
              <w:rPr>
                <w:spacing w:val="1"/>
                <w:sz w:val="22"/>
                <w:szCs w:val="24"/>
              </w:rPr>
              <w:t xml:space="preserve"> sl</w:t>
            </w:r>
            <w:r w:rsidRPr="00AA632D">
              <w:rPr>
                <w:spacing w:val="2"/>
                <w:sz w:val="22"/>
                <w:szCs w:val="24"/>
              </w:rPr>
              <w:t>o</w:t>
            </w:r>
            <w:r w:rsidRPr="00AA632D">
              <w:rPr>
                <w:spacing w:val="-3"/>
                <w:sz w:val="22"/>
                <w:szCs w:val="24"/>
              </w:rPr>
              <w:t>w</w:t>
            </w:r>
            <w:r w:rsidRPr="00AA632D">
              <w:rPr>
                <w:sz w:val="22"/>
                <w:szCs w:val="24"/>
              </w:rPr>
              <w:t>-</w:t>
            </w:r>
            <w:r w:rsidRPr="00AA632D">
              <w:rPr>
                <w:spacing w:val="-1"/>
                <w:sz w:val="22"/>
                <w:szCs w:val="24"/>
              </w:rPr>
              <w:t>p</w:t>
            </w:r>
            <w:r w:rsidRPr="00AA632D">
              <w:rPr>
                <w:spacing w:val="4"/>
                <w:sz w:val="22"/>
                <w:szCs w:val="24"/>
              </w:rPr>
              <w:t>a</w:t>
            </w:r>
            <w:r w:rsidRPr="00AA632D">
              <w:rPr>
                <w:spacing w:val="-5"/>
                <w:sz w:val="22"/>
                <w:szCs w:val="24"/>
              </w:rPr>
              <w:t>y</w:t>
            </w:r>
            <w:r w:rsidRPr="00AA632D">
              <w:rPr>
                <w:spacing w:val="1"/>
                <w:sz w:val="22"/>
                <w:szCs w:val="24"/>
              </w:rPr>
              <w:t>i</w:t>
            </w:r>
            <w:r w:rsidRPr="00AA632D">
              <w:rPr>
                <w:spacing w:val="-1"/>
                <w:sz w:val="22"/>
                <w:szCs w:val="24"/>
              </w:rPr>
              <w:t>n</w:t>
            </w:r>
            <w:r w:rsidRPr="00AA632D">
              <w:rPr>
                <w:sz w:val="22"/>
                <w:szCs w:val="24"/>
              </w:rPr>
              <w:t>g</w:t>
            </w:r>
            <w:r w:rsidRPr="00AA632D">
              <w:rPr>
                <w:spacing w:val="2"/>
                <w:sz w:val="22"/>
                <w:szCs w:val="24"/>
              </w:rPr>
              <w:t xml:space="preserve"> f</w:t>
            </w:r>
            <w:r w:rsidRPr="00AA632D">
              <w:rPr>
                <w:spacing w:val="-2"/>
                <w:sz w:val="22"/>
                <w:szCs w:val="24"/>
              </w:rPr>
              <w:t>i</w:t>
            </w:r>
            <w:r w:rsidRPr="00AA632D">
              <w:rPr>
                <w:spacing w:val="-1"/>
                <w:sz w:val="22"/>
                <w:szCs w:val="24"/>
              </w:rPr>
              <w:t>ne</w:t>
            </w:r>
            <w:r w:rsidRPr="00AA632D">
              <w:rPr>
                <w:sz w:val="22"/>
                <w:szCs w:val="24"/>
              </w:rPr>
              <w:t>s</w:t>
            </w:r>
            <w:r w:rsidRPr="00AA632D">
              <w:rPr>
                <w:spacing w:val="3"/>
                <w:sz w:val="22"/>
                <w:szCs w:val="24"/>
              </w:rPr>
              <w:t xml:space="preserve"> </w:t>
            </w:r>
            <w:r w:rsidRPr="00AA632D">
              <w:rPr>
                <w:spacing w:val="-1"/>
                <w:sz w:val="22"/>
                <w:szCs w:val="24"/>
              </w:rPr>
              <w:t>de</w:t>
            </w:r>
            <w:r w:rsidRPr="00AA632D">
              <w:rPr>
                <w:spacing w:val="2"/>
                <w:sz w:val="22"/>
                <w:szCs w:val="24"/>
              </w:rPr>
              <w:t>b</w:t>
            </w:r>
            <w:r w:rsidRPr="00AA632D">
              <w:rPr>
                <w:spacing w:val="-1"/>
                <w:sz w:val="22"/>
                <w:szCs w:val="24"/>
              </w:rPr>
              <w:t>to</w:t>
            </w:r>
            <w:r w:rsidRPr="00AA632D">
              <w:rPr>
                <w:sz w:val="22"/>
                <w:szCs w:val="24"/>
              </w:rPr>
              <w:t>r</w:t>
            </w:r>
            <w:r w:rsidRPr="00AA632D">
              <w:rPr>
                <w:spacing w:val="1"/>
                <w:sz w:val="22"/>
                <w:szCs w:val="24"/>
              </w:rPr>
              <w:t>s</w:t>
            </w:r>
            <w:r w:rsidRPr="00AA632D">
              <w:rPr>
                <w:sz w:val="22"/>
                <w:szCs w:val="24"/>
              </w:rPr>
              <w:t>,</w:t>
            </w:r>
            <w:r w:rsidRPr="00AA632D">
              <w:rPr>
                <w:spacing w:val="1"/>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1"/>
                <w:sz w:val="22"/>
                <w:szCs w:val="24"/>
              </w:rPr>
              <w:t xml:space="preserve"> </w:t>
            </w:r>
            <w:r w:rsidRPr="00AA632D">
              <w:rPr>
                <w:spacing w:val="-1"/>
                <w:sz w:val="22"/>
                <w:szCs w:val="24"/>
              </w:rPr>
              <w:t>ba</w:t>
            </w:r>
            <w:r w:rsidRPr="00AA632D">
              <w:rPr>
                <w:spacing w:val="1"/>
                <w:sz w:val="22"/>
                <w:szCs w:val="24"/>
              </w:rPr>
              <w:t>l</w:t>
            </w:r>
            <w:r w:rsidRPr="00AA632D">
              <w:rPr>
                <w:spacing w:val="-1"/>
                <w:sz w:val="22"/>
                <w:szCs w:val="24"/>
              </w:rPr>
              <w:t>an</w:t>
            </w:r>
            <w:r w:rsidRPr="00AA632D">
              <w:rPr>
                <w:spacing w:val="1"/>
                <w:sz w:val="22"/>
                <w:szCs w:val="24"/>
              </w:rPr>
              <w:t>c</w:t>
            </w:r>
            <w:r w:rsidRPr="00AA632D">
              <w:rPr>
                <w:sz w:val="22"/>
                <w:szCs w:val="24"/>
              </w:rPr>
              <w:t>e</w:t>
            </w:r>
            <w:r w:rsidRPr="00AA632D">
              <w:rPr>
                <w:spacing w:val="2"/>
                <w:sz w:val="22"/>
                <w:szCs w:val="24"/>
              </w:rPr>
              <w:t xml:space="preserve"> </w:t>
            </w:r>
            <w:r w:rsidRPr="00AA632D">
              <w:rPr>
                <w:spacing w:val="1"/>
                <w:sz w:val="22"/>
                <w:szCs w:val="24"/>
              </w:rPr>
              <w:t>s</w:t>
            </w:r>
            <w:r w:rsidRPr="00AA632D">
              <w:rPr>
                <w:spacing w:val="-1"/>
                <w:sz w:val="22"/>
                <w:szCs w:val="24"/>
              </w:rPr>
              <w:t>h</w:t>
            </w:r>
            <w:r w:rsidRPr="00AA632D">
              <w:rPr>
                <w:spacing w:val="2"/>
                <w:sz w:val="22"/>
                <w:szCs w:val="24"/>
              </w:rPr>
              <w:t>e</w:t>
            </w:r>
            <w:r w:rsidRPr="00AA632D">
              <w:rPr>
                <w:spacing w:val="-1"/>
                <w:sz w:val="22"/>
                <w:szCs w:val="24"/>
              </w:rPr>
              <w:t>e</w:t>
            </w:r>
            <w:r w:rsidRPr="00AA632D">
              <w:rPr>
                <w:sz w:val="22"/>
                <w:szCs w:val="24"/>
              </w:rPr>
              <w:t>t</w:t>
            </w:r>
            <w:r w:rsidRPr="00AA632D">
              <w:rPr>
                <w:spacing w:val="1"/>
                <w:sz w:val="22"/>
                <w:szCs w:val="24"/>
              </w:rPr>
              <w:t xml:space="preserve"> </w:t>
            </w:r>
            <w:r w:rsidRPr="00AA632D">
              <w:rPr>
                <w:spacing w:val="-2"/>
                <w:sz w:val="22"/>
                <w:szCs w:val="24"/>
              </w:rPr>
              <w:t>i</w:t>
            </w:r>
            <w:r w:rsidRPr="00AA632D">
              <w:rPr>
                <w:sz w:val="22"/>
                <w:szCs w:val="24"/>
              </w:rPr>
              <w:t>s</w:t>
            </w:r>
            <w:r w:rsidRPr="00AA632D">
              <w:rPr>
                <w:spacing w:val="3"/>
                <w:sz w:val="22"/>
                <w:szCs w:val="24"/>
              </w:rPr>
              <w:t xml:space="preserve"> </w:t>
            </w:r>
            <w:r w:rsidRPr="00AA632D">
              <w:rPr>
                <w:spacing w:val="1"/>
                <w:sz w:val="22"/>
                <w:szCs w:val="24"/>
              </w:rPr>
              <w:t>s</w:t>
            </w:r>
            <w:r w:rsidRPr="00AA632D">
              <w:rPr>
                <w:spacing w:val="-1"/>
                <w:sz w:val="22"/>
                <w:szCs w:val="24"/>
              </w:rPr>
              <w:t>h</w:t>
            </w:r>
            <w:r w:rsidRPr="00AA632D">
              <w:rPr>
                <w:spacing w:val="2"/>
                <w:sz w:val="22"/>
                <w:szCs w:val="24"/>
              </w:rPr>
              <w:t>o</w:t>
            </w:r>
            <w:r w:rsidRPr="00AA632D">
              <w:rPr>
                <w:spacing w:val="-3"/>
                <w:sz w:val="22"/>
                <w:szCs w:val="24"/>
              </w:rPr>
              <w:t>w</w:t>
            </w:r>
            <w:r w:rsidRPr="00AA632D">
              <w:rPr>
                <w:spacing w:val="1"/>
                <w:sz w:val="22"/>
                <w:szCs w:val="24"/>
              </w:rPr>
              <w:t>i</w:t>
            </w:r>
            <w:r w:rsidRPr="00AA632D">
              <w:rPr>
                <w:spacing w:val="-1"/>
                <w:sz w:val="22"/>
                <w:szCs w:val="24"/>
              </w:rPr>
              <w:t>n</w:t>
            </w:r>
            <w:r w:rsidRPr="00AA632D">
              <w:rPr>
                <w:sz w:val="22"/>
                <w:szCs w:val="24"/>
              </w:rPr>
              <w:t>g</w:t>
            </w:r>
            <w:r w:rsidRPr="00AA632D">
              <w:rPr>
                <w:spacing w:val="3"/>
                <w:sz w:val="22"/>
                <w:szCs w:val="24"/>
              </w:rPr>
              <w:t xml:space="preserve"> </w:t>
            </w:r>
            <w:r w:rsidRPr="00AA632D">
              <w:rPr>
                <w:sz w:val="22"/>
                <w:szCs w:val="24"/>
              </w:rPr>
              <w:t>a</w:t>
            </w:r>
            <w:r w:rsidRPr="00AA632D">
              <w:rPr>
                <w:spacing w:val="1"/>
                <w:sz w:val="22"/>
                <w:szCs w:val="24"/>
              </w:rPr>
              <w:t xml:space="preserve"> </w:t>
            </w:r>
            <w:r w:rsidRPr="00AA632D">
              <w:rPr>
                <w:spacing w:val="-1"/>
                <w:sz w:val="22"/>
                <w:szCs w:val="24"/>
              </w:rPr>
              <w:t>ne</w:t>
            </w:r>
            <w:r w:rsidRPr="00AA632D">
              <w:rPr>
                <w:sz w:val="22"/>
                <w:szCs w:val="24"/>
              </w:rPr>
              <w:t>t</w:t>
            </w:r>
            <w:r w:rsidRPr="00AA632D">
              <w:rPr>
                <w:spacing w:val="2"/>
                <w:sz w:val="22"/>
                <w:szCs w:val="24"/>
              </w:rPr>
              <w:t xml:space="preserve"> </w:t>
            </w:r>
            <w:r w:rsidRPr="00AA632D">
              <w:rPr>
                <w:spacing w:val="1"/>
                <w:sz w:val="22"/>
                <w:szCs w:val="24"/>
              </w:rPr>
              <w:t>c</w:t>
            </w:r>
            <w:r w:rsidRPr="00AA632D">
              <w:rPr>
                <w:spacing w:val="-1"/>
                <w:sz w:val="22"/>
                <w:szCs w:val="24"/>
              </w:rPr>
              <w:t>u</w:t>
            </w:r>
            <w:r w:rsidRPr="00AA632D">
              <w:rPr>
                <w:sz w:val="22"/>
                <w:szCs w:val="24"/>
              </w:rPr>
              <w:t>rr</w:t>
            </w:r>
            <w:r w:rsidRPr="00AA632D">
              <w:rPr>
                <w:spacing w:val="-1"/>
                <w:sz w:val="22"/>
                <w:szCs w:val="24"/>
              </w:rPr>
              <w:t>en</w:t>
            </w:r>
            <w:r w:rsidRPr="00AA632D">
              <w:rPr>
                <w:sz w:val="22"/>
                <w:szCs w:val="24"/>
              </w:rPr>
              <w:t>t</w:t>
            </w:r>
            <w:r w:rsidRPr="00AA632D">
              <w:rPr>
                <w:spacing w:val="1"/>
                <w:sz w:val="22"/>
                <w:szCs w:val="24"/>
              </w:rPr>
              <w:t xml:space="preserve"> l</w:t>
            </w:r>
            <w:r w:rsidRPr="00AA632D">
              <w:rPr>
                <w:spacing w:val="-2"/>
                <w:sz w:val="22"/>
                <w:szCs w:val="24"/>
              </w:rPr>
              <w:t>i</w:t>
            </w:r>
            <w:r w:rsidRPr="00AA632D">
              <w:rPr>
                <w:spacing w:val="-1"/>
                <w:sz w:val="22"/>
                <w:szCs w:val="24"/>
              </w:rPr>
              <w:t>a</w:t>
            </w:r>
            <w:r w:rsidRPr="00AA632D">
              <w:rPr>
                <w:spacing w:val="2"/>
                <w:sz w:val="22"/>
                <w:szCs w:val="24"/>
              </w:rPr>
              <w:t>b</w:t>
            </w:r>
            <w:r w:rsidRPr="00AA632D">
              <w:rPr>
                <w:spacing w:val="-2"/>
                <w:sz w:val="22"/>
                <w:szCs w:val="24"/>
              </w:rPr>
              <w:t>i</w:t>
            </w:r>
            <w:r w:rsidRPr="00AA632D">
              <w:rPr>
                <w:spacing w:val="1"/>
                <w:sz w:val="22"/>
                <w:szCs w:val="24"/>
              </w:rPr>
              <w:t>l</w:t>
            </w:r>
            <w:r w:rsidRPr="00AA632D">
              <w:rPr>
                <w:spacing w:val="-2"/>
                <w:sz w:val="22"/>
                <w:szCs w:val="24"/>
              </w:rPr>
              <w:t>i</w:t>
            </w:r>
            <w:r w:rsidRPr="00AA632D">
              <w:rPr>
                <w:spacing w:val="4"/>
                <w:sz w:val="22"/>
                <w:szCs w:val="24"/>
              </w:rPr>
              <w:t>t</w:t>
            </w:r>
            <w:r w:rsidRPr="00AA632D">
              <w:rPr>
                <w:sz w:val="22"/>
                <w:szCs w:val="24"/>
              </w:rPr>
              <w:t>y</w:t>
            </w:r>
            <w:r w:rsidRPr="00AA632D">
              <w:rPr>
                <w:spacing w:val="-2"/>
                <w:sz w:val="22"/>
                <w:szCs w:val="24"/>
              </w:rPr>
              <w:t xml:space="preserve"> </w:t>
            </w:r>
            <w:r w:rsidRPr="00AA632D">
              <w:rPr>
                <w:spacing w:val="-1"/>
                <w:sz w:val="22"/>
                <w:szCs w:val="24"/>
              </w:rPr>
              <w:t>po</w:t>
            </w:r>
            <w:r w:rsidRPr="00AA632D">
              <w:rPr>
                <w:spacing w:val="1"/>
                <w:sz w:val="22"/>
                <w:szCs w:val="24"/>
              </w:rPr>
              <w:t>si</w:t>
            </w:r>
            <w:r w:rsidRPr="00AA632D">
              <w:rPr>
                <w:spacing w:val="-1"/>
                <w:sz w:val="22"/>
                <w:szCs w:val="24"/>
              </w:rPr>
              <w:t>t</w:t>
            </w:r>
            <w:r w:rsidRPr="00AA632D">
              <w:rPr>
                <w:spacing w:val="1"/>
                <w:sz w:val="22"/>
                <w:szCs w:val="24"/>
              </w:rPr>
              <w:t>i</w:t>
            </w:r>
            <w:r w:rsidRPr="00AA632D">
              <w:rPr>
                <w:spacing w:val="-1"/>
                <w:sz w:val="22"/>
                <w:szCs w:val="24"/>
              </w:rPr>
              <w:t>o</w:t>
            </w:r>
            <w:r w:rsidRPr="00AA632D">
              <w:rPr>
                <w:sz w:val="22"/>
                <w:szCs w:val="24"/>
              </w:rPr>
              <w:t>n</w:t>
            </w:r>
            <w:r w:rsidRPr="00AA632D">
              <w:rPr>
                <w:spacing w:val="2"/>
                <w:sz w:val="22"/>
                <w:szCs w:val="24"/>
              </w:rPr>
              <w:t xml:space="preserve"> </w:t>
            </w:r>
            <w:r w:rsidRPr="00AA632D">
              <w:rPr>
                <w:spacing w:val="-1"/>
                <w:sz w:val="22"/>
                <w:szCs w:val="24"/>
              </w:rPr>
              <w:t>a</w:t>
            </w:r>
            <w:r w:rsidRPr="00AA632D">
              <w:rPr>
                <w:sz w:val="22"/>
                <w:szCs w:val="24"/>
              </w:rPr>
              <w:t>t</w:t>
            </w:r>
            <w:r w:rsidRPr="00AA632D">
              <w:rPr>
                <w:w w:val="99"/>
                <w:sz w:val="22"/>
                <w:szCs w:val="24"/>
              </w:rPr>
              <w:t xml:space="preserve"> </w:t>
            </w:r>
            <w:r w:rsidRPr="00AA632D">
              <w:rPr>
                <w:spacing w:val="-1"/>
                <w:sz w:val="22"/>
                <w:szCs w:val="24"/>
              </w:rPr>
              <w:t>3</w:t>
            </w:r>
            <w:r w:rsidRPr="00AA632D">
              <w:rPr>
                <w:sz w:val="22"/>
                <w:szCs w:val="24"/>
              </w:rPr>
              <w:t>0</w:t>
            </w:r>
            <w:r w:rsidRPr="00AA632D">
              <w:rPr>
                <w:spacing w:val="16"/>
                <w:sz w:val="22"/>
                <w:szCs w:val="24"/>
              </w:rPr>
              <w:t xml:space="preserve"> </w:t>
            </w:r>
            <w:r w:rsidRPr="00AA632D">
              <w:rPr>
                <w:spacing w:val="1"/>
                <w:sz w:val="22"/>
                <w:szCs w:val="24"/>
              </w:rPr>
              <w:t>J</w:t>
            </w:r>
            <w:r w:rsidRPr="00AA632D">
              <w:rPr>
                <w:spacing w:val="-1"/>
                <w:sz w:val="22"/>
                <w:szCs w:val="24"/>
              </w:rPr>
              <w:t>u</w:t>
            </w:r>
            <w:r w:rsidRPr="00AA632D">
              <w:rPr>
                <w:spacing w:val="2"/>
                <w:sz w:val="22"/>
                <w:szCs w:val="24"/>
              </w:rPr>
              <w:t>n</w:t>
            </w:r>
            <w:r w:rsidRPr="00AA632D">
              <w:rPr>
                <w:sz w:val="22"/>
                <w:szCs w:val="24"/>
              </w:rPr>
              <w:t>e</w:t>
            </w:r>
            <w:r w:rsidRPr="00AA632D">
              <w:rPr>
                <w:spacing w:val="16"/>
                <w:sz w:val="22"/>
                <w:szCs w:val="24"/>
              </w:rPr>
              <w:t xml:space="preserve"> </w:t>
            </w:r>
            <w:r w:rsidRPr="00AA632D">
              <w:rPr>
                <w:spacing w:val="2"/>
                <w:sz w:val="22"/>
                <w:szCs w:val="24"/>
              </w:rPr>
              <w:t>2</w:t>
            </w:r>
            <w:r w:rsidRPr="00AA632D">
              <w:rPr>
                <w:spacing w:val="-1"/>
                <w:sz w:val="22"/>
                <w:szCs w:val="24"/>
              </w:rPr>
              <w:t>01</w:t>
            </w:r>
            <w:r w:rsidRPr="00AA632D">
              <w:rPr>
                <w:sz w:val="22"/>
                <w:szCs w:val="24"/>
              </w:rPr>
              <w:t>1</w:t>
            </w:r>
            <w:r w:rsidRPr="00AA632D">
              <w:rPr>
                <w:spacing w:val="19"/>
                <w:sz w:val="22"/>
                <w:szCs w:val="24"/>
              </w:rPr>
              <w:t xml:space="preserve"> </w:t>
            </w:r>
            <w:r w:rsidRPr="00AA632D">
              <w:rPr>
                <w:spacing w:val="-1"/>
                <w:sz w:val="22"/>
                <w:szCs w:val="24"/>
              </w:rPr>
              <w:t>o</w:t>
            </w:r>
            <w:r w:rsidRPr="00AA632D">
              <w:rPr>
                <w:sz w:val="22"/>
                <w:szCs w:val="24"/>
              </w:rPr>
              <w:t>f</w:t>
            </w:r>
            <w:r w:rsidRPr="00AA632D">
              <w:rPr>
                <w:spacing w:val="19"/>
                <w:sz w:val="22"/>
                <w:szCs w:val="24"/>
              </w:rPr>
              <w:t xml:space="preserve"> </w:t>
            </w:r>
            <w:r w:rsidRPr="00AA632D">
              <w:rPr>
                <w:spacing w:val="-1"/>
                <w:sz w:val="22"/>
                <w:szCs w:val="24"/>
              </w:rPr>
              <w:t>$</w:t>
            </w:r>
            <w:r w:rsidRPr="00AA632D">
              <w:rPr>
                <w:spacing w:val="2"/>
                <w:sz w:val="22"/>
                <w:szCs w:val="24"/>
              </w:rPr>
              <w:t>1</w:t>
            </w:r>
            <w:r w:rsidRPr="00AA632D">
              <w:rPr>
                <w:spacing w:val="-1"/>
                <w:sz w:val="22"/>
                <w:szCs w:val="24"/>
              </w:rPr>
              <w:t>00,</w:t>
            </w:r>
            <w:r w:rsidRPr="00AA632D">
              <w:rPr>
                <w:spacing w:val="2"/>
                <w:sz w:val="22"/>
                <w:szCs w:val="24"/>
              </w:rPr>
              <w:t>0</w:t>
            </w:r>
            <w:r w:rsidRPr="00AA632D">
              <w:rPr>
                <w:spacing w:val="-1"/>
                <w:sz w:val="22"/>
                <w:szCs w:val="24"/>
              </w:rPr>
              <w:t>0</w:t>
            </w:r>
            <w:r w:rsidRPr="00AA632D">
              <w:rPr>
                <w:spacing w:val="2"/>
                <w:sz w:val="22"/>
                <w:szCs w:val="24"/>
              </w:rPr>
              <w:t>0</w:t>
            </w:r>
            <w:r w:rsidRPr="00AA632D">
              <w:rPr>
                <w:sz w:val="22"/>
                <w:szCs w:val="24"/>
              </w:rPr>
              <w:t>.</w:t>
            </w:r>
            <w:r w:rsidRPr="00AA632D">
              <w:rPr>
                <w:spacing w:val="17"/>
                <w:sz w:val="22"/>
                <w:szCs w:val="24"/>
              </w:rPr>
              <w:t xml:space="preserve"> </w:t>
            </w:r>
            <w:r w:rsidRPr="00AA632D">
              <w:rPr>
                <w:spacing w:val="3"/>
                <w:sz w:val="22"/>
                <w:szCs w:val="24"/>
              </w:rPr>
              <w:t>T</w:t>
            </w:r>
            <w:r w:rsidRPr="00AA632D">
              <w:rPr>
                <w:spacing w:val="-1"/>
                <w:sz w:val="22"/>
                <w:szCs w:val="24"/>
              </w:rPr>
              <w:t>h</w:t>
            </w:r>
            <w:r w:rsidRPr="00AA632D">
              <w:rPr>
                <w:sz w:val="22"/>
                <w:szCs w:val="24"/>
              </w:rPr>
              <w:t>e</w:t>
            </w:r>
            <w:r w:rsidRPr="00AA632D">
              <w:rPr>
                <w:spacing w:val="16"/>
                <w:sz w:val="22"/>
                <w:szCs w:val="24"/>
              </w:rPr>
              <w:t xml:space="preserve"> </w:t>
            </w:r>
            <w:r w:rsidRPr="00AA632D">
              <w:rPr>
                <w:spacing w:val="-2"/>
                <w:sz w:val="22"/>
                <w:szCs w:val="24"/>
              </w:rPr>
              <w:t>i</w:t>
            </w:r>
            <w:r w:rsidRPr="00AA632D">
              <w:rPr>
                <w:spacing w:val="4"/>
                <w:sz w:val="22"/>
                <w:szCs w:val="24"/>
              </w:rPr>
              <w:t>m</w:t>
            </w:r>
            <w:r w:rsidRPr="00AA632D">
              <w:rPr>
                <w:spacing w:val="-1"/>
                <w:sz w:val="22"/>
                <w:szCs w:val="24"/>
              </w:rPr>
              <w:t>pa</w:t>
            </w:r>
            <w:r w:rsidRPr="00AA632D">
              <w:rPr>
                <w:spacing w:val="-2"/>
                <w:sz w:val="22"/>
                <w:szCs w:val="24"/>
              </w:rPr>
              <w:t>i</w:t>
            </w:r>
            <w:r w:rsidRPr="00AA632D">
              <w:rPr>
                <w:sz w:val="22"/>
                <w:szCs w:val="24"/>
              </w:rPr>
              <w:t>r</w:t>
            </w:r>
            <w:r w:rsidRPr="00AA632D">
              <w:rPr>
                <w:spacing w:val="4"/>
                <w:sz w:val="22"/>
                <w:szCs w:val="24"/>
              </w:rPr>
              <w:t>m</w:t>
            </w:r>
            <w:r w:rsidRPr="00AA632D">
              <w:rPr>
                <w:spacing w:val="-1"/>
                <w:sz w:val="22"/>
                <w:szCs w:val="24"/>
              </w:rPr>
              <w:t>en</w:t>
            </w:r>
            <w:r w:rsidRPr="00AA632D">
              <w:rPr>
                <w:sz w:val="22"/>
                <w:szCs w:val="24"/>
              </w:rPr>
              <w:t>t</w:t>
            </w:r>
            <w:r w:rsidRPr="00AA632D">
              <w:rPr>
                <w:spacing w:val="17"/>
                <w:sz w:val="22"/>
                <w:szCs w:val="24"/>
              </w:rPr>
              <w:t xml:space="preserve"> </w:t>
            </w:r>
            <w:r w:rsidRPr="00AA632D">
              <w:rPr>
                <w:spacing w:val="-1"/>
                <w:sz w:val="22"/>
                <w:szCs w:val="24"/>
              </w:rPr>
              <w:t>o</w:t>
            </w:r>
            <w:r w:rsidRPr="00AA632D">
              <w:rPr>
                <w:sz w:val="22"/>
                <w:szCs w:val="24"/>
              </w:rPr>
              <w:t>f</w:t>
            </w:r>
            <w:r w:rsidRPr="00AA632D">
              <w:rPr>
                <w:spacing w:val="19"/>
                <w:sz w:val="22"/>
                <w:szCs w:val="24"/>
              </w:rPr>
              <w:t xml:space="preserve"> </w:t>
            </w:r>
            <w:r w:rsidRPr="00AA632D">
              <w:rPr>
                <w:spacing w:val="-1"/>
                <w:sz w:val="22"/>
                <w:szCs w:val="24"/>
              </w:rPr>
              <w:t>th</w:t>
            </w:r>
            <w:r w:rsidRPr="00AA632D">
              <w:rPr>
                <w:sz w:val="22"/>
                <w:szCs w:val="24"/>
              </w:rPr>
              <w:t>e</w:t>
            </w:r>
            <w:r w:rsidRPr="00AA632D">
              <w:rPr>
                <w:spacing w:val="16"/>
                <w:sz w:val="22"/>
                <w:szCs w:val="24"/>
              </w:rPr>
              <w:t xml:space="preserve"> </w:t>
            </w:r>
            <w:r w:rsidRPr="00AA632D">
              <w:rPr>
                <w:spacing w:val="-1"/>
                <w:sz w:val="22"/>
                <w:szCs w:val="24"/>
              </w:rPr>
              <w:t>b</w:t>
            </w:r>
            <w:r w:rsidRPr="00AA632D">
              <w:rPr>
                <w:sz w:val="22"/>
                <w:szCs w:val="24"/>
              </w:rPr>
              <w:t>r</w:t>
            </w:r>
            <w:r w:rsidRPr="00AA632D">
              <w:rPr>
                <w:spacing w:val="1"/>
                <w:sz w:val="22"/>
                <w:szCs w:val="24"/>
              </w:rPr>
              <w:t>i</w:t>
            </w:r>
            <w:r w:rsidRPr="00AA632D">
              <w:rPr>
                <w:spacing w:val="-1"/>
                <w:sz w:val="22"/>
                <w:szCs w:val="24"/>
              </w:rPr>
              <w:t>dg</w:t>
            </w:r>
            <w:r w:rsidRPr="00AA632D">
              <w:rPr>
                <w:sz w:val="22"/>
                <w:szCs w:val="24"/>
              </w:rPr>
              <w:t>e</w:t>
            </w:r>
            <w:r w:rsidRPr="00AA632D">
              <w:rPr>
                <w:spacing w:val="19"/>
                <w:sz w:val="22"/>
                <w:szCs w:val="24"/>
              </w:rPr>
              <w:t xml:space="preserve"> </w:t>
            </w:r>
            <w:r w:rsidRPr="00AA632D">
              <w:rPr>
                <w:spacing w:val="-1"/>
                <w:sz w:val="22"/>
                <w:szCs w:val="24"/>
              </w:rPr>
              <w:t>ha</w:t>
            </w:r>
            <w:r w:rsidRPr="00AA632D">
              <w:rPr>
                <w:sz w:val="22"/>
                <w:szCs w:val="24"/>
              </w:rPr>
              <w:t>s</w:t>
            </w:r>
            <w:r w:rsidRPr="00AA632D">
              <w:rPr>
                <w:spacing w:val="18"/>
                <w:sz w:val="22"/>
                <w:szCs w:val="24"/>
              </w:rPr>
              <w:t xml:space="preserve"> </w:t>
            </w:r>
            <w:r w:rsidRPr="00AA632D">
              <w:rPr>
                <w:spacing w:val="2"/>
                <w:sz w:val="22"/>
                <w:szCs w:val="24"/>
              </w:rPr>
              <w:t>a</w:t>
            </w:r>
            <w:r w:rsidRPr="00AA632D">
              <w:rPr>
                <w:spacing w:val="-2"/>
                <w:sz w:val="22"/>
                <w:szCs w:val="24"/>
              </w:rPr>
              <w:t>l</w:t>
            </w:r>
            <w:r w:rsidRPr="00AA632D">
              <w:rPr>
                <w:spacing w:val="1"/>
                <w:sz w:val="22"/>
                <w:szCs w:val="24"/>
              </w:rPr>
              <w:t>s</w:t>
            </w:r>
            <w:r w:rsidRPr="00AA632D">
              <w:rPr>
                <w:sz w:val="22"/>
                <w:szCs w:val="24"/>
              </w:rPr>
              <w:t>o</w:t>
            </w:r>
            <w:r w:rsidRPr="00AA632D">
              <w:rPr>
                <w:spacing w:val="16"/>
                <w:sz w:val="22"/>
                <w:szCs w:val="24"/>
              </w:rPr>
              <w:t xml:space="preserve"> </w:t>
            </w:r>
            <w:r w:rsidRPr="00AA632D">
              <w:rPr>
                <w:sz w:val="22"/>
                <w:szCs w:val="24"/>
              </w:rPr>
              <w:t>r</w:t>
            </w:r>
            <w:r w:rsidRPr="00AA632D">
              <w:rPr>
                <w:spacing w:val="-1"/>
                <w:sz w:val="22"/>
                <w:szCs w:val="24"/>
              </w:rPr>
              <w:t>e</w:t>
            </w:r>
            <w:r w:rsidRPr="00AA632D">
              <w:rPr>
                <w:spacing w:val="1"/>
                <w:sz w:val="22"/>
                <w:szCs w:val="24"/>
              </w:rPr>
              <w:t>s</w:t>
            </w:r>
            <w:r w:rsidRPr="00AA632D">
              <w:rPr>
                <w:spacing w:val="2"/>
                <w:sz w:val="22"/>
                <w:szCs w:val="24"/>
              </w:rPr>
              <w:t>u</w:t>
            </w:r>
            <w:r w:rsidRPr="00AA632D">
              <w:rPr>
                <w:spacing w:val="-2"/>
                <w:sz w:val="22"/>
                <w:szCs w:val="24"/>
              </w:rPr>
              <w:t>l</w:t>
            </w:r>
            <w:r w:rsidRPr="00AA632D">
              <w:rPr>
                <w:spacing w:val="-1"/>
                <w:sz w:val="22"/>
                <w:szCs w:val="24"/>
              </w:rPr>
              <w:t>t</w:t>
            </w:r>
            <w:r w:rsidRPr="00AA632D">
              <w:rPr>
                <w:spacing w:val="2"/>
                <w:sz w:val="22"/>
                <w:szCs w:val="24"/>
              </w:rPr>
              <w:t>e</w:t>
            </w:r>
            <w:r w:rsidRPr="00AA632D">
              <w:rPr>
                <w:sz w:val="22"/>
                <w:szCs w:val="24"/>
              </w:rPr>
              <w:t>d</w:t>
            </w:r>
            <w:r w:rsidRPr="00AA632D">
              <w:rPr>
                <w:spacing w:val="19"/>
                <w:sz w:val="22"/>
                <w:szCs w:val="24"/>
              </w:rPr>
              <w:t xml:space="preserve"> </w:t>
            </w:r>
            <w:r w:rsidRPr="00AA632D">
              <w:rPr>
                <w:spacing w:val="-2"/>
                <w:sz w:val="22"/>
                <w:szCs w:val="24"/>
              </w:rPr>
              <w:t>i</w:t>
            </w:r>
            <w:r w:rsidRPr="00AA632D">
              <w:rPr>
                <w:sz w:val="22"/>
                <w:szCs w:val="24"/>
              </w:rPr>
              <w:t>n</w:t>
            </w:r>
            <w:r w:rsidRPr="00AA632D">
              <w:rPr>
                <w:spacing w:val="19"/>
                <w:sz w:val="22"/>
                <w:szCs w:val="24"/>
              </w:rPr>
              <w:t xml:space="preserve"> </w:t>
            </w:r>
            <w:r w:rsidRPr="00AA632D">
              <w:rPr>
                <w:sz w:val="22"/>
                <w:szCs w:val="24"/>
              </w:rPr>
              <w:t>a</w:t>
            </w:r>
            <w:r w:rsidRPr="00AA632D">
              <w:rPr>
                <w:spacing w:val="18"/>
                <w:sz w:val="22"/>
                <w:szCs w:val="24"/>
              </w:rPr>
              <w:t xml:space="preserve"> </w:t>
            </w:r>
            <w:r w:rsidRPr="00AA632D">
              <w:rPr>
                <w:spacing w:val="-1"/>
                <w:sz w:val="22"/>
                <w:szCs w:val="24"/>
              </w:rPr>
              <w:t>ne</w:t>
            </w:r>
            <w:r w:rsidRPr="00AA632D">
              <w:rPr>
                <w:sz w:val="22"/>
                <w:szCs w:val="24"/>
              </w:rPr>
              <w:t>t</w:t>
            </w:r>
            <w:r w:rsidRPr="00AA632D">
              <w:rPr>
                <w:spacing w:val="19"/>
                <w:sz w:val="22"/>
                <w:szCs w:val="24"/>
              </w:rPr>
              <w:t xml:space="preserve"> </w:t>
            </w:r>
            <w:r w:rsidRPr="00AA632D">
              <w:rPr>
                <w:spacing w:val="-2"/>
                <w:sz w:val="22"/>
                <w:szCs w:val="24"/>
              </w:rPr>
              <w:t>l</w:t>
            </w:r>
            <w:r w:rsidRPr="00AA632D">
              <w:rPr>
                <w:spacing w:val="1"/>
                <w:sz w:val="22"/>
                <w:szCs w:val="24"/>
              </w:rPr>
              <w:t>i</w:t>
            </w:r>
            <w:r w:rsidRPr="00AA632D">
              <w:rPr>
                <w:spacing w:val="-1"/>
                <w:sz w:val="22"/>
                <w:szCs w:val="24"/>
              </w:rPr>
              <w:t>a</w:t>
            </w:r>
            <w:r w:rsidRPr="00AA632D">
              <w:rPr>
                <w:spacing w:val="2"/>
                <w:sz w:val="22"/>
                <w:szCs w:val="24"/>
              </w:rPr>
              <w:t>b</w:t>
            </w:r>
            <w:r w:rsidRPr="00AA632D">
              <w:rPr>
                <w:spacing w:val="-2"/>
                <w:sz w:val="22"/>
                <w:szCs w:val="24"/>
              </w:rPr>
              <w:t>i</w:t>
            </w:r>
            <w:r w:rsidRPr="00AA632D">
              <w:rPr>
                <w:spacing w:val="1"/>
                <w:sz w:val="22"/>
                <w:szCs w:val="24"/>
              </w:rPr>
              <w:t>l</w:t>
            </w:r>
            <w:r w:rsidRPr="00AA632D">
              <w:rPr>
                <w:spacing w:val="-2"/>
                <w:sz w:val="22"/>
                <w:szCs w:val="24"/>
              </w:rPr>
              <w:t>i</w:t>
            </w:r>
            <w:r w:rsidRPr="00AA632D">
              <w:rPr>
                <w:spacing w:val="4"/>
                <w:sz w:val="22"/>
                <w:szCs w:val="24"/>
              </w:rPr>
              <w:t>t</w:t>
            </w:r>
            <w:r w:rsidRPr="00AA632D">
              <w:rPr>
                <w:sz w:val="22"/>
                <w:szCs w:val="24"/>
              </w:rPr>
              <w:t>y</w:t>
            </w:r>
            <w:r w:rsidRPr="00AA632D">
              <w:rPr>
                <w:spacing w:val="14"/>
                <w:sz w:val="22"/>
                <w:szCs w:val="24"/>
              </w:rPr>
              <w:t xml:space="preserve"> </w:t>
            </w:r>
            <w:r w:rsidRPr="00AA632D">
              <w:rPr>
                <w:spacing w:val="2"/>
                <w:sz w:val="22"/>
                <w:szCs w:val="24"/>
              </w:rPr>
              <w:t>p</w:t>
            </w:r>
            <w:r w:rsidRPr="00AA632D">
              <w:rPr>
                <w:spacing w:val="-1"/>
                <w:sz w:val="22"/>
                <w:szCs w:val="24"/>
              </w:rPr>
              <w:t>o</w:t>
            </w:r>
            <w:r w:rsidRPr="00AA632D">
              <w:rPr>
                <w:spacing w:val="1"/>
                <w:sz w:val="22"/>
                <w:szCs w:val="24"/>
              </w:rPr>
              <w:t>s</w:t>
            </w:r>
            <w:r w:rsidRPr="00AA632D">
              <w:rPr>
                <w:spacing w:val="-2"/>
                <w:sz w:val="22"/>
                <w:szCs w:val="24"/>
              </w:rPr>
              <w:t>i</w:t>
            </w:r>
            <w:r w:rsidRPr="00AA632D">
              <w:rPr>
                <w:spacing w:val="-1"/>
                <w:sz w:val="22"/>
                <w:szCs w:val="24"/>
              </w:rPr>
              <w:t>t</w:t>
            </w:r>
            <w:r w:rsidRPr="00AA632D">
              <w:rPr>
                <w:spacing w:val="1"/>
                <w:sz w:val="22"/>
                <w:szCs w:val="24"/>
              </w:rPr>
              <w:t>i</w:t>
            </w:r>
            <w:r w:rsidRPr="00AA632D">
              <w:rPr>
                <w:spacing w:val="-1"/>
                <w:sz w:val="22"/>
                <w:szCs w:val="24"/>
              </w:rPr>
              <w:t>o</w:t>
            </w:r>
            <w:r w:rsidRPr="00AA632D">
              <w:rPr>
                <w:sz w:val="22"/>
                <w:szCs w:val="24"/>
              </w:rPr>
              <w:t>n</w:t>
            </w:r>
            <w:r w:rsidRPr="00AA632D">
              <w:rPr>
                <w:spacing w:val="19"/>
                <w:sz w:val="22"/>
                <w:szCs w:val="24"/>
              </w:rPr>
              <w:t xml:space="preserve"> </w:t>
            </w:r>
            <w:r w:rsidRPr="00AA632D">
              <w:rPr>
                <w:spacing w:val="-1"/>
                <w:sz w:val="22"/>
                <w:szCs w:val="24"/>
              </w:rPr>
              <w:t>a</w:t>
            </w:r>
            <w:r w:rsidRPr="00AA632D">
              <w:rPr>
                <w:sz w:val="22"/>
                <w:szCs w:val="24"/>
              </w:rPr>
              <w:t>t</w:t>
            </w:r>
            <w:r w:rsidRPr="00AA632D">
              <w:rPr>
                <w:spacing w:val="19"/>
                <w:sz w:val="22"/>
                <w:szCs w:val="24"/>
              </w:rPr>
              <w:t xml:space="preserve"> </w:t>
            </w:r>
            <w:r w:rsidRPr="00AA632D">
              <w:rPr>
                <w:spacing w:val="-1"/>
                <w:sz w:val="22"/>
                <w:szCs w:val="24"/>
              </w:rPr>
              <w:t>3</w:t>
            </w:r>
            <w:r w:rsidRPr="00AA632D">
              <w:rPr>
                <w:sz w:val="22"/>
                <w:szCs w:val="24"/>
              </w:rPr>
              <w:t>0</w:t>
            </w:r>
            <w:r w:rsidRPr="00AA632D">
              <w:rPr>
                <w:spacing w:val="18"/>
                <w:sz w:val="22"/>
                <w:szCs w:val="24"/>
              </w:rPr>
              <w:t xml:space="preserve"> </w:t>
            </w:r>
            <w:r w:rsidRPr="00AA632D">
              <w:rPr>
                <w:spacing w:val="1"/>
                <w:sz w:val="22"/>
                <w:szCs w:val="24"/>
              </w:rPr>
              <w:t>J</w:t>
            </w:r>
            <w:r w:rsidRPr="00AA632D">
              <w:rPr>
                <w:spacing w:val="-1"/>
                <w:sz w:val="22"/>
                <w:szCs w:val="24"/>
              </w:rPr>
              <w:t>un</w:t>
            </w:r>
            <w:r w:rsidRPr="00AA632D">
              <w:rPr>
                <w:sz w:val="22"/>
                <w:szCs w:val="24"/>
              </w:rPr>
              <w:t>e</w:t>
            </w:r>
            <w:r w:rsidRPr="00AA632D">
              <w:rPr>
                <w:w w:val="99"/>
                <w:sz w:val="22"/>
                <w:szCs w:val="24"/>
              </w:rPr>
              <w:t xml:space="preserve"> </w:t>
            </w:r>
            <w:r w:rsidRPr="00AA632D">
              <w:rPr>
                <w:spacing w:val="-1"/>
                <w:sz w:val="22"/>
                <w:szCs w:val="24"/>
              </w:rPr>
              <w:t>201</w:t>
            </w:r>
            <w:r w:rsidRPr="00AA632D">
              <w:rPr>
                <w:sz w:val="22"/>
                <w:szCs w:val="24"/>
              </w:rPr>
              <w:t>1</w:t>
            </w:r>
            <w:r w:rsidRPr="00AA632D">
              <w:rPr>
                <w:spacing w:val="-7"/>
                <w:sz w:val="22"/>
                <w:szCs w:val="24"/>
              </w:rPr>
              <w:t xml:space="preserve"> </w:t>
            </w:r>
            <w:r w:rsidRPr="00AA632D">
              <w:rPr>
                <w:spacing w:val="-1"/>
                <w:sz w:val="22"/>
                <w:szCs w:val="24"/>
              </w:rPr>
              <w:t>o</w:t>
            </w:r>
            <w:r w:rsidRPr="00AA632D">
              <w:rPr>
                <w:sz w:val="22"/>
                <w:szCs w:val="24"/>
              </w:rPr>
              <w:t>f</w:t>
            </w:r>
            <w:r w:rsidRPr="00AA632D">
              <w:rPr>
                <w:spacing w:val="-6"/>
                <w:sz w:val="22"/>
                <w:szCs w:val="24"/>
              </w:rPr>
              <w:t xml:space="preserve"> </w:t>
            </w:r>
            <w:r w:rsidRPr="00AA632D">
              <w:rPr>
                <w:spacing w:val="-1"/>
                <w:sz w:val="22"/>
                <w:szCs w:val="24"/>
              </w:rPr>
              <w:t>$5</w:t>
            </w:r>
            <w:r w:rsidRPr="00AA632D">
              <w:rPr>
                <w:spacing w:val="2"/>
                <w:sz w:val="22"/>
                <w:szCs w:val="24"/>
              </w:rPr>
              <w:t>0</w:t>
            </w:r>
            <w:r w:rsidRPr="00AA632D">
              <w:rPr>
                <w:spacing w:val="-1"/>
                <w:sz w:val="22"/>
                <w:szCs w:val="24"/>
              </w:rPr>
              <w:t>0,0</w:t>
            </w:r>
            <w:r w:rsidRPr="00AA632D">
              <w:rPr>
                <w:spacing w:val="2"/>
                <w:sz w:val="22"/>
                <w:szCs w:val="24"/>
              </w:rPr>
              <w:t>0</w:t>
            </w:r>
            <w:r w:rsidRPr="00AA632D">
              <w:rPr>
                <w:spacing w:val="-1"/>
                <w:sz w:val="22"/>
                <w:szCs w:val="24"/>
              </w:rPr>
              <w:t>0</w:t>
            </w:r>
            <w:r w:rsidRPr="00AA632D">
              <w:rPr>
                <w:sz w:val="22"/>
                <w:szCs w:val="24"/>
              </w:rPr>
              <w:t>.</w:t>
            </w:r>
          </w:p>
          <w:p w14:paraId="02DF8E90" w14:textId="77777777" w:rsidR="00663DA8" w:rsidRPr="00AA632D" w:rsidRDefault="00663DA8" w:rsidP="001C167C">
            <w:pPr>
              <w:pStyle w:val="BodyText"/>
              <w:spacing w:before="67" w:line="271" w:lineRule="auto"/>
              <w:ind w:left="271" w:right="267"/>
              <w:jc w:val="both"/>
              <w:rPr>
                <w:sz w:val="22"/>
                <w:szCs w:val="24"/>
              </w:rPr>
            </w:pPr>
          </w:p>
          <w:p w14:paraId="02DF8E91" w14:textId="77777777" w:rsidR="00663DA8" w:rsidRPr="00AA632D" w:rsidRDefault="00663DA8" w:rsidP="001C167C">
            <w:pPr>
              <w:spacing w:before="66" w:line="270" w:lineRule="auto"/>
              <w:ind w:left="271" w:right="267"/>
              <w:rPr>
                <w:rFonts w:ascii="Arial" w:eastAsia="Arial" w:hAnsi="Arial"/>
                <w:b/>
                <w:sz w:val="22"/>
                <w:szCs w:val="24"/>
              </w:rPr>
            </w:pPr>
            <w:r w:rsidRPr="00AA632D">
              <w:rPr>
                <w:rFonts w:ascii="Arial" w:eastAsia="Arial" w:hAnsi="Arial"/>
                <w:b/>
                <w:i/>
                <w:spacing w:val="3"/>
                <w:sz w:val="22"/>
                <w:szCs w:val="24"/>
              </w:rPr>
              <w:t>W</w:t>
            </w:r>
            <w:r w:rsidRPr="00AA632D">
              <w:rPr>
                <w:rFonts w:ascii="Arial" w:eastAsia="Arial" w:hAnsi="Arial"/>
                <w:b/>
                <w:i/>
                <w:spacing w:val="-1"/>
                <w:sz w:val="22"/>
                <w:szCs w:val="24"/>
              </w:rPr>
              <w:t>ha</w:t>
            </w:r>
            <w:r w:rsidRPr="00AA632D">
              <w:rPr>
                <w:rFonts w:ascii="Arial" w:eastAsia="Arial" w:hAnsi="Arial"/>
                <w:b/>
                <w:i/>
                <w:sz w:val="22"/>
                <w:szCs w:val="24"/>
              </w:rPr>
              <w:t>t</w:t>
            </w:r>
            <w:r w:rsidRPr="00AA632D">
              <w:rPr>
                <w:rFonts w:ascii="Arial" w:eastAsia="Arial" w:hAnsi="Arial"/>
                <w:b/>
                <w:i/>
                <w:spacing w:val="12"/>
                <w:sz w:val="22"/>
                <w:szCs w:val="24"/>
              </w:rPr>
              <w:t xml:space="preserve"> </w:t>
            </w:r>
            <w:r w:rsidRPr="00AA632D">
              <w:rPr>
                <w:rFonts w:ascii="Arial" w:eastAsia="Arial" w:hAnsi="Arial"/>
                <w:b/>
                <w:i/>
                <w:spacing w:val="-1"/>
                <w:sz w:val="22"/>
                <w:szCs w:val="24"/>
              </w:rPr>
              <w:t>d</w:t>
            </w:r>
            <w:r w:rsidRPr="00AA632D">
              <w:rPr>
                <w:rFonts w:ascii="Arial" w:eastAsia="Arial" w:hAnsi="Arial"/>
                <w:b/>
                <w:i/>
                <w:spacing w:val="-2"/>
                <w:sz w:val="22"/>
                <w:szCs w:val="24"/>
              </w:rPr>
              <w:t>i</w:t>
            </w:r>
            <w:r w:rsidRPr="00AA632D">
              <w:rPr>
                <w:rFonts w:ascii="Arial" w:eastAsia="Arial" w:hAnsi="Arial"/>
                <w:b/>
                <w:i/>
                <w:spacing w:val="1"/>
                <w:sz w:val="22"/>
                <w:szCs w:val="24"/>
              </w:rPr>
              <w:t>sc</w:t>
            </w:r>
            <w:r w:rsidRPr="00AA632D">
              <w:rPr>
                <w:rFonts w:ascii="Arial" w:eastAsia="Arial" w:hAnsi="Arial"/>
                <w:b/>
                <w:i/>
                <w:spacing w:val="-2"/>
                <w:sz w:val="22"/>
                <w:szCs w:val="24"/>
              </w:rPr>
              <w:t>l</w:t>
            </w:r>
            <w:r w:rsidRPr="00AA632D">
              <w:rPr>
                <w:rFonts w:ascii="Arial" w:eastAsia="Arial" w:hAnsi="Arial"/>
                <w:b/>
                <w:i/>
                <w:spacing w:val="-1"/>
                <w:sz w:val="22"/>
                <w:szCs w:val="24"/>
              </w:rPr>
              <w:t>o</w:t>
            </w:r>
            <w:r w:rsidRPr="00AA632D">
              <w:rPr>
                <w:rFonts w:ascii="Arial" w:eastAsia="Arial" w:hAnsi="Arial"/>
                <w:b/>
                <w:i/>
                <w:spacing w:val="1"/>
                <w:sz w:val="22"/>
                <w:szCs w:val="24"/>
              </w:rPr>
              <w:t>s</w:t>
            </w:r>
            <w:r w:rsidRPr="00AA632D">
              <w:rPr>
                <w:rFonts w:ascii="Arial" w:eastAsia="Arial" w:hAnsi="Arial"/>
                <w:b/>
                <w:i/>
                <w:spacing w:val="-1"/>
                <w:sz w:val="22"/>
                <w:szCs w:val="24"/>
              </w:rPr>
              <w:t>u</w:t>
            </w:r>
            <w:r w:rsidRPr="00AA632D">
              <w:rPr>
                <w:rFonts w:ascii="Arial" w:eastAsia="Arial" w:hAnsi="Arial"/>
                <w:b/>
                <w:i/>
                <w:sz w:val="22"/>
                <w:szCs w:val="24"/>
              </w:rPr>
              <w:t>r</w:t>
            </w:r>
            <w:r w:rsidRPr="00AA632D">
              <w:rPr>
                <w:rFonts w:ascii="Arial" w:eastAsia="Arial" w:hAnsi="Arial"/>
                <w:b/>
                <w:i/>
                <w:spacing w:val="-1"/>
                <w:sz w:val="22"/>
                <w:szCs w:val="24"/>
              </w:rPr>
              <w:t>e</w:t>
            </w:r>
            <w:r w:rsidRPr="00AA632D">
              <w:rPr>
                <w:rFonts w:ascii="Arial" w:eastAsia="Arial" w:hAnsi="Arial"/>
                <w:b/>
                <w:i/>
                <w:sz w:val="22"/>
                <w:szCs w:val="24"/>
              </w:rPr>
              <w:t>s</w:t>
            </w:r>
            <w:r w:rsidRPr="00AA632D">
              <w:rPr>
                <w:rFonts w:ascii="Arial" w:eastAsia="Arial" w:hAnsi="Arial"/>
                <w:b/>
                <w:i/>
                <w:spacing w:val="15"/>
                <w:sz w:val="22"/>
                <w:szCs w:val="24"/>
              </w:rPr>
              <w:t xml:space="preserve"> </w:t>
            </w:r>
            <w:r w:rsidRPr="00AA632D">
              <w:rPr>
                <w:rFonts w:ascii="Arial" w:eastAsia="Arial" w:hAnsi="Arial"/>
                <w:b/>
                <w:i/>
                <w:spacing w:val="1"/>
                <w:sz w:val="22"/>
                <w:szCs w:val="24"/>
              </w:rPr>
              <w:t>s</w:t>
            </w:r>
            <w:r w:rsidRPr="00AA632D">
              <w:rPr>
                <w:rFonts w:ascii="Arial" w:eastAsia="Arial" w:hAnsi="Arial"/>
                <w:b/>
                <w:i/>
                <w:spacing w:val="2"/>
                <w:sz w:val="22"/>
                <w:szCs w:val="24"/>
              </w:rPr>
              <w:t>h</w:t>
            </w:r>
            <w:r w:rsidRPr="00AA632D">
              <w:rPr>
                <w:rFonts w:ascii="Arial" w:eastAsia="Arial" w:hAnsi="Arial"/>
                <w:b/>
                <w:i/>
                <w:spacing w:val="-1"/>
                <w:sz w:val="22"/>
                <w:szCs w:val="24"/>
              </w:rPr>
              <w:t>o</w:t>
            </w:r>
            <w:r w:rsidRPr="00AA632D">
              <w:rPr>
                <w:rFonts w:ascii="Arial" w:eastAsia="Arial" w:hAnsi="Arial"/>
                <w:b/>
                <w:i/>
                <w:spacing w:val="2"/>
                <w:sz w:val="22"/>
                <w:szCs w:val="24"/>
              </w:rPr>
              <w:t>u</w:t>
            </w:r>
            <w:r w:rsidRPr="00AA632D">
              <w:rPr>
                <w:rFonts w:ascii="Arial" w:eastAsia="Arial" w:hAnsi="Arial"/>
                <w:b/>
                <w:i/>
                <w:spacing w:val="-2"/>
                <w:sz w:val="22"/>
                <w:szCs w:val="24"/>
              </w:rPr>
              <w:t>l</w:t>
            </w:r>
            <w:r w:rsidRPr="00AA632D">
              <w:rPr>
                <w:rFonts w:ascii="Arial" w:eastAsia="Arial" w:hAnsi="Arial"/>
                <w:b/>
                <w:i/>
                <w:sz w:val="22"/>
                <w:szCs w:val="24"/>
              </w:rPr>
              <w:t>d</w:t>
            </w:r>
            <w:r w:rsidRPr="00AA632D">
              <w:rPr>
                <w:rFonts w:ascii="Arial" w:eastAsia="Arial" w:hAnsi="Arial"/>
                <w:b/>
                <w:i/>
                <w:spacing w:val="15"/>
                <w:sz w:val="22"/>
                <w:szCs w:val="24"/>
              </w:rPr>
              <w:t xml:space="preserve"> </w:t>
            </w:r>
            <w:r w:rsidRPr="00AA632D">
              <w:rPr>
                <w:rFonts w:ascii="Arial" w:eastAsia="Arial" w:hAnsi="Arial"/>
                <w:b/>
                <w:i/>
                <w:spacing w:val="2"/>
                <w:sz w:val="22"/>
                <w:szCs w:val="24"/>
              </w:rPr>
              <w:t>b</w:t>
            </w:r>
            <w:r w:rsidRPr="00AA632D">
              <w:rPr>
                <w:rFonts w:ascii="Arial" w:eastAsia="Arial" w:hAnsi="Arial"/>
                <w:b/>
                <w:i/>
                <w:sz w:val="22"/>
                <w:szCs w:val="24"/>
              </w:rPr>
              <w:t>e</w:t>
            </w:r>
            <w:r w:rsidRPr="00AA632D">
              <w:rPr>
                <w:rFonts w:ascii="Arial" w:eastAsia="Arial" w:hAnsi="Arial"/>
                <w:b/>
                <w:i/>
                <w:spacing w:val="13"/>
                <w:sz w:val="22"/>
                <w:szCs w:val="24"/>
              </w:rPr>
              <w:t xml:space="preserve"> </w:t>
            </w:r>
            <w:r w:rsidRPr="00AA632D">
              <w:rPr>
                <w:rFonts w:ascii="Arial" w:eastAsia="Arial" w:hAnsi="Arial"/>
                <w:b/>
                <w:i/>
                <w:spacing w:val="2"/>
                <w:sz w:val="22"/>
                <w:szCs w:val="24"/>
              </w:rPr>
              <w:t>m</w:t>
            </w:r>
            <w:r w:rsidRPr="00AA632D">
              <w:rPr>
                <w:rFonts w:ascii="Arial" w:eastAsia="Arial" w:hAnsi="Arial"/>
                <w:b/>
                <w:i/>
                <w:spacing w:val="-1"/>
                <w:sz w:val="22"/>
                <w:szCs w:val="24"/>
              </w:rPr>
              <w:t>ad</w:t>
            </w:r>
            <w:r w:rsidRPr="00AA632D">
              <w:rPr>
                <w:rFonts w:ascii="Arial" w:eastAsia="Arial" w:hAnsi="Arial"/>
                <w:b/>
                <w:i/>
                <w:sz w:val="22"/>
                <w:szCs w:val="24"/>
              </w:rPr>
              <w:t>e</w:t>
            </w:r>
            <w:r w:rsidRPr="00AA632D">
              <w:rPr>
                <w:rFonts w:ascii="Arial" w:eastAsia="Arial" w:hAnsi="Arial"/>
                <w:b/>
                <w:i/>
                <w:spacing w:val="15"/>
                <w:sz w:val="22"/>
                <w:szCs w:val="24"/>
              </w:rPr>
              <w:t xml:space="preserve"> </w:t>
            </w:r>
            <w:r w:rsidRPr="00AA632D">
              <w:rPr>
                <w:rFonts w:ascii="Arial" w:eastAsia="Arial" w:hAnsi="Arial"/>
                <w:b/>
                <w:i/>
                <w:spacing w:val="1"/>
                <w:sz w:val="22"/>
                <w:szCs w:val="24"/>
              </w:rPr>
              <w:t>i</w:t>
            </w:r>
            <w:r w:rsidRPr="00AA632D">
              <w:rPr>
                <w:rFonts w:ascii="Arial" w:eastAsia="Arial" w:hAnsi="Arial"/>
                <w:b/>
                <w:i/>
                <w:sz w:val="22"/>
                <w:szCs w:val="24"/>
              </w:rPr>
              <w:t>n</w:t>
            </w:r>
            <w:r w:rsidRPr="00AA632D">
              <w:rPr>
                <w:rFonts w:ascii="Arial" w:eastAsia="Arial" w:hAnsi="Arial"/>
                <w:b/>
                <w:i/>
                <w:spacing w:val="13"/>
                <w:sz w:val="22"/>
                <w:szCs w:val="24"/>
              </w:rPr>
              <w:t xml:space="preserve"> </w:t>
            </w:r>
            <w:r w:rsidRPr="00AA632D">
              <w:rPr>
                <w:rFonts w:ascii="Arial" w:eastAsia="Arial" w:hAnsi="Arial"/>
                <w:b/>
                <w:i/>
                <w:spacing w:val="2"/>
                <w:sz w:val="22"/>
                <w:szCs w:val="24"/>
              </w:rPr>
              <w:t>t</w:t>
            </w:r>
            <w:r w:rsidRPr="00AA632D">
              <w:rPr>
                <w:rFonts w:ascii="Arial" w:eastAsia="Arial" w:hAnsi="Arial"/>
                <w:b/>
                <w:i/>
                <w:spacing w:val="-1"/>
                <w:sz w:val="22"/>
                <w:szCs w:val="24"/>
              </w:rPr>
              <w:t>h</w:t>
            </w:r>
            <w:r w:rsidRPr="00AA632D">
              <w:rPr>
                <w:rFonts w:ascii="Arial" w:eastAsia="Arial" w:hAnsi="Arial"/>
                <w:b/>
                <w:i/>
                <w:sz w:val="22"/>
                <w:szCs w:val="24"/>
              </w:rPr>
              <w:t>e</w:t>
            </w:r>
            <w:r w:rsidRPr="00AA632D">
              <w:rPr>
                <w:rFonts w:ascii="Arial" w:eastAsia="Arial" w:hAnsi="Arial"/>
                <w:b/>
                <w:i/>
                <w:spacing w:val="14"/>
                <w:sz w:val="22"/>
                <w:szCs w:val="24"/>
              </w:rPr>
              <w:t xml:space="preserve"> </w:t>
            </w:r>
            <w:r w:rsidRPr="00AA632D">
              <w:rPr>
                <w:rFonts w:ascii="Arial" w:eastAsia="Arial" w:hAnsi="Arial"/>
                <w:b/>
                <w:i/>
                <w:spacing w:val="-1"/>
                <w:sz w:val="22"/>
                <w:szCs w:val="24"/>
              </w:rPr>
              <w:t>f</w:t>
            </w:r>
            <w:r w:rsidRPr="00AA632D">
              <w:rPr>
                <w:rFonts w:ascii="Arial" w:eastAsia="Arial" w:hAnsi="Arial"/>
                <w:b/>
                <w:i/>
                <w:spacing w:val="-2"/>
                <w:sz w:val="22"/>
                <w:szCs w:val="24"/>
              </w:rPr>
              <w:t>i</w:t>
            </w:r>
            <w:r w:rsidRPr="00AA632D">
              <w:rPr>
                <w:rFonts w:ascii="Arial" w:eastAsia="Arial" w:hAnsi="Arial"/>
                <w:b/>
                <w:i/>
                <w:spacing w:val="2"/>
                <w:sz w:val="22"/>
                <w:szCs w:val="24"/>
              </w:rPr>
              <w:t>n</w:t>
            </w:r>
            <w:r w:rsidRPr="00AA632D">
              <w:rPr>
                <w:rFonts w:ascii="Arial" w:eastAsia="Arial" w:hAnsi="Arial"/>
                <w:b/>
                <w:i/>
                <w:spacing w:val="-1"/>
                <w:sz w:val="22"/>
                <w:szCs w:val="24"/>
              </w:rPr>
              <w:t>an</w:t>
            </w:r>
            <w:r w:rsidRPr="00AA632D">
              <w:rPr>
                <w:rFonts w:ascii="Arial" w:eastAsia="Arial" w:hAnsi="Arial"/>
                <w:b/>
                <w:i/>
                <w:spacing w:val="1"/>
                <w:sz w:val="22"/>
                <w:szCs w:val="24"/>
              </w:rPr>
              <w:t>ci</w:t>
            </w:r>
            <w:r w:rsidRPr="00AA632D">
              <w:rPr>
                <w:rFonts w:ascii="Arial" w:eastAsia="Arial" w:hAnsi="Arial"/>
                <w:b/>
                <w:i/>
                <w:spacing w:val="-1"/>
                <w:sz w:val="22"/>
                <w:szCs w:val="24"/>
              </w:rPr>
              <w:t>a</w:t>
            </w:r>
            <w:r w:rsidRPr="00AA632D">
              <w:rPr>
                <w:rFonts w:ascii="Arial" w:eastAsia="Arial" w:hAnsi="Arial"/>
                <w:b/>
                <w:i/>
                <w:sz w:val="22"/>
                <w:szCs w:val="24"/>
              </w:rPr>
              <w:t>l</w:t>
            </w:r>
            <w:r w:rsidRPr="00AA632D">
              <w:rPr>
                <w:rFonts w:ascii="Arial" w:eastAsia="Arial" w:hAnsi="Arial"/>
                <w:b/>
                <w:i/>
                <w:spacing w:val="15"/>
                <w:sz w:val="22"/>
                <w:szCs w:val="24"/>
              </w:rPr>
              <w:t xml:space="preserve"> </w:t>
            </w:r>
            <w:r w:rsidRPr="00AA632D">
              <w:rPr>
                <w:rFonts w:ascii="Arial" w:eastAsia="Arial" w:hAnsi="Arial"/>
                <w:b/>
                <w:i/>
                <w:spacing w:val="1"/>
                <w:sz w:val="22"/>
                <w:szCs w:val="24"/>
              </w:rPr>
              <w:t>s</w:t>
            </w:r>
            <w:r w:rsidRPr="00AA632D">
              <w:rPr>
                <w:rFonts w:ascii="Arial" w:eastAsia="Arial" w:hAnsi="Arial"/>
                <w:b/>
                <w:i/>
                <w:spacing w:val="-1"/>
                <w:sz w:val="22"/>
                <w:szCs w:val="24"/>
              </w:rPr>
              <w:t>t</w:t>
            </w:r>
            <w:r w:rsidRPr="00AA632D">
              <w:rPr>
                <w:rFonts w:ascii="Arial" w:eastAsia="Arial" w:hAnsi="Arial"/>
                <w:b/>
                <w:i/>
                <w:spacing w:val="2"/>
                <w:sz w:val="22"/>
                <w:szCs w:val="24"/>
              </w:rPr>
              <w:t>a</w:t>
            </w:r>
            <w:r w:rsidRPr="00AA632D">
              <w:rPr>
                <w:rFonts w:ascii="Arial" w:eastAsia="Arial" w:hAnsi="Arial"/>
                <w:b/>
                <w:i/>
                <w:spacing w:val="-1"/>
                <w:sz w:val="22"/>
                <w:szCs w:val="24"/>
              </w:rPr>
              <w:t>tem</w:t>
            </w:r>
            <w:r w:rsidRPr="00AA632D">
              <w:rPr>
                <w:rFonts w:ascii="Arial" w:eastAsia="Arial" w:hAnsi="Arial"/>
                <w:b/>
                <w:i/>
                <w:spacing w:val="2"/>
                <w:sz w:val="22"/>
                <w:szCs w:val="24"/>
              </w:rPr>
              <w:t>e</w:t>
            </w:r>
            <w:r w:rsidRPr="00AA632D">
              <w:rPr>
                <w:rFonts w:ascii="Arial" w:eastAsia="Arial" w:hAnsi="Arial"/>
                <w:b/>
                <w:i/>
                <w:spacing w:val="-1"/>
                <w:sz w:val="22"/>
                <w:szCs w:val="24"/>
              </w:rPr>
              <w:t>nt</w:t>
            </w:r>
            <w:r w:rsidRPr="00AA632D">
              <w:rPr>
                <w:rFonts w:ascii="Arial" w:eastAsia="Arial" w:hAnsi="Arial"/>
                <w:b/>
                <w:i/>
                <w:sz w:val="22"/>
                <w:szCs w:val="24"/>
              </w:rPr>
              <w:t>s</w:t>
            </w:r>
            <w:r w:rsidRPr="00AA632D">
              <w:rPr>
                <w:rFonts w:ascii="Arial" w:eastAsia="Arial" w:hAnsi="Arial"/>
                <w:b/>
                <w:i/>
                <w:spacing w:val="15"/>
                <w:sz w:val="22"/>
                <w:szCs w:val="24"/>
              </w:rPr>
              <w:t xml:space="preserve"> </w:t>
            </w:r>
            <w:r w:rsidRPr="00AA632D">
              <w:rPr>
                <w:rFonts w:ascii="Arial" w:eastAsia="Arial" w:hAnsi="Arial"/>
                <w:b/>
                <w:i/>
                <w:spacing w:val="-1"/>
                <w:sz w:val="22"/>
                <w:szCs w:val="24"/>
              </w:rPr>
              <w:t>fo</w:t>
            </w:r>
            <w:r w:rsidRPr="00AA632D">
              <w:rPr>
                <w:rFonts w:ascii="Arial" w:eastAsia="Arial" w:hAnsi="Arial"/>
                <w:b/>
                <w:i/>
                <w:sz w:val="22"/>
                <w:szCs w:val="24"/>
              </w:rPr>
              <w:t>r</w:t>
            </w:r>
            <w:r w:rsidRPr="00AA632D">
              <w:rPr>
                <w:rFonts w:ascii="Arial" w:eastAsia="Arial" w:hAnsi="Arial"/>
                <w:b/>
                <w:i/>
                <w:spacing w:val="17"/>
                <w:sz w:val="22"/>
                <w:szCs w:val="24"/>
              </w:rPr>
              <w:t xml:space="preserve"> </w:t>
            </w:r>
            <w:r w:rsidRPr="00AA632D">
              <w:rPr>
                <w:rFonts w:ascii="Arial" w:eastAsia="Arial" w:hAnsi="Arial"/>
                <w:b/>
                <w:i/>
                <w:spacing w:val="-1"/>
                <w:sz w:val="22"/>
                <w:szCs w:val="24"/>
              </w:rPr>
              <w:t>t</w:t>
            </w:r>
            <w:r w:rsidRPr="00AA632D">
              <w:rPr>
                <w:rFonts w:ascii="Arial" w:eastAsia="Arial" w:hAnsi="Arial"/>
                <w:b/>
                <w:i/>
                <w:spacing w:val="2"/>
                <w:sz w:val="22"/>
                <w:szCs w:val="24"/>
              </w:rPr>
              <w:t>h</w:t>
            </w:r>
            <w:r w:rsidRPr="00AA632D">
              <w:rPr>
                <w:rFonts w:ascii="Arial" w:eastAsia="Arial" w:hAnsi="Arial"/>
                <w:b/>
                <w:i/>
                <w:sz w:val="22"/>
                <w:szCs w:val="24"/>
              </w:rPr>
              <w:t>e</w:t>
            </w:r>
            <w:r w:rsidRPr="00AA632D">
              <w:rPr>
                <w:rFonts w:ascii="Arial" w:eastAsia="Arial" w:hAnsi="Arial"/>
                <w:b/>
                <w:i/>
                <w:spacing w:val="13"/>
                <w:sz w:val="22"/>
                <w:szCs w:val="24"/>
              </w:rPr>
              <w:t xml:space="preserve"> </w:t>
            </w:r>
            <w:r w:rsidRPr="00AA632D">
              <w:rPr>
                <w:rFonts w:ascii="Arial" w:eastAsia="Arial" w:hAnsi="Arial"/>
                <w:b/>
                <w:i/>
                <w:spacing w:val="1"/>
                <w:sz w:val="22"/>
                <w:szCs w:val="24"/>
              </w:rPr>
              <w:t>y</w:t>
            </w:r>
            <w:r w:rsidRPr="00AA632D">
              <w:rPr>
                <w:rFonts w:ascii="Arial" w:eastAsia="Arial" w:hAnsi="Arial"/>
                <w:b/>
                <w:i/>
                <w:spacing w:val="-1"/>
                <w:sz w:val="22"/>
                <w:szCs w:val="24"/>
              </w:rPr>
              <w:t>ea</w:t>
            </w:r>
            <w:r w:rsidRPr="00AA632D">
              <w:rPr>
                <w:rFonts w:ascii="Arial" w:eastAsia="Arial" w:hAnsi="Arial"/>
                <w:b/>
                <w:i/>
                <w:sz w:val="22"/>
                <w:szCs w:val="24"/>
              </w:rPr>
              <w:t>r</w:t>
            </w:r>
            <w:r w:rsidRPr="00AA632D">
              <w:rPr>
                <w:rFonts w:ascii="Arial" w:eastAsia="Arial" w:hAnsi="Arial"/>
                <w:b/>
                <w:i/>
                <w:spacing w:val="16"/>
                <w:sz w:val="22"/>
                <w:szCs w:val="24"/>
              </w:rPr>
              <w:t xml:space="preserve"> </w:t>
            </w:r>
            <w:r w:rsidRPr="00AA632D">
              <w:rPr>
                <w:rFonts w:ascii="Arial" w:eastAsia="Arial" w:hAnsi="Arial"/>
                <w:b/>
                <w:i/>
                <w:spacing w:val="-1"/>
                <w:sz w:val="22"/>
                <w:szCs w:val="24"/>
              </w:rPr>
              <w:t>e</w:t>
            </w:r>
            <w:r w:rsidRPr="00AA632D">
              <w:rPr>
                <w:rFonts w:ascii="Arial" w:eastAsia="Arial" w:hAnsi="Arial"/>
                <w:b/>
                <w:i/>
                <w:spacing w:val="2"/>
                <w:sz w:val="22"/>
                <w:szCs w:val="24"/>
              </w:rPr>
              <w:t>n</w:t>
            </w:r>
            <w:r w:rsidRPr="00AA632D">
              <w:rPr>
                <w:rFonts w:ascii="Arial" w:eastAsia="Arial" w:hAnsi="Arial"/>
                <w:b/>
                <w:i/>
                <w:spacing w:val="-1"/>
                <w:sz w:val="22"/>
                <w:szCs w:val="24"/>
              </w:rPr>
              <w:t>d</w:t>
            </w:r>
            <w:r w:rsidRPr="00AA632D">
              <w:rPr>
                <w:rFonts w:ascii="Arial" w:eastAsia="Arial" w:hAnsi="Arial"/>
                <w:b/>
                <w:i/>
                <w:spacing w:val="2"/>
                <w:sz w:val="22"/>
                <w:szCs w:val="24"/>
              </w:rPr>
              <w:t>e</w:t>
            </w:r>
            <w:r w:rsidRPr="00AA632D">
              <w:rPr>
                <w:rFonts w:ascii="Arial" w:eastAsia="Arial" w:hAnsi="Arial"/>
                <w:b/>
                <w:i/>
                <w:sz w:val="22"/>
                <w:szCs w:val="24"/>
              </w:rPr>
              <w:t>d</w:t>
            </w:r>
            <w:r w:rsidRPr="00AA632D">
              <w:rPr>
                <w:rFonts w:ascii="Arial" w:eastAsia="Arial" w:hAnsi="Arial"/>
                <w:b/>
                <w:i/>
                <w:spacing w:val="13"/>
                <w:sz w:val="22"/>
                <w:szCs w:val="24"/>
              </w:rPr>
              <w:t xml:space="preserve"> </w:t>
            </w:r>
            <w:r w:rsidRPr="00AA632D">
              <w:rPr>
                <w:rFonts w:ascii="Arial" w:eastAsia="Arial" w:hAnsi="Arial"/>
                <w:b/>
                <w:i/>
                <w:spacing w:val="2"/>
                <w:sz w:val="22"/>
                <w:szCs w:val="24"/>
              </w:rPr>
              <w:t>3</w:t>
            </w:r>
            <w:r w:rsidRPr="00AA632D">
              <w:rPr>
                <w:rFonts w:ascii="Arial" w:eastAsia="Arial" w:hAnsi="Arial"/>
                <w:b/>
                <w:i/>
                <w:sz w:val="22"/>
                <w:szCs w:val="24"/>
              </w:rPr>
              <w:t>0</w:t>
            </w:r>
            <w:r w:rsidRPr="00AA632D">
              <w:rPr>
                <w:rFonts w:ascii="Arial" w:eastAsia="Arial" w:hAnsi="Arial"/>
                <w:b/>
                <w:i/>
                <w:spacing w:val="13"/>
                <w:sz w:val="22"/>
                <w:szCs w:val="24"/>
              </w:rPr>
              <w:t xml:space="preserve"> </w:t>
            </w:r>
            <w:r w:rsidRPr="00AA632D">
              <w:rPr>
                <w:rFonts w:ascii="Arial" w:eastAsia="Arial" w:hAnsi="Arial"/>
                <w:b/>
                <w:i/>
                <w:spacing w:val="1"/>
                <w:sz w:val="22"/>
                <w:szCs w:val="24"/>
              </w:rPr>
              <w:t>J</w:t>
            </w:r>
            <w:r w:rsidRPr="00AA632D">
              <w:rPr>
                <w:rFonts w:ascii="Arial" w:eastAsia="Arial" w:hAnsi="Arial"/>
                <w:b/>
                <w:i/>
                <w:spacing w:val="-1"/>
                <w:sz w:val="22"/>
                <w:szCs w:val="24"/>
              </w:rPr>
              <w:t>u</w:t>
            </w:r>
            <w:r w:rsidRPr="00AA632D">
              <w:rPr>
                <w:rFonts w:ascii="Arial" w:eastAsia="Arial" w:hAnsi="Arial"/>
                <w:b/>
                <w:i/>
                <w:spacing w:val="2"/>
                <w:sz w:val="22"/>
                <w:szCs w:val="24"/>
              </w:rPr>
              <w:t>n</w:t>
            </w:r>
            <w:r w:rsidRPr="00AA632D">
              <w:rPr>
                <w:rFonts w:ascii="Arial" w:eastAsia="Arial" w:hAnsi="Arial"/>
                <w:b/>
                <w:i/>
                <w:sz w:val="22"/>
                <w:szCs w:val="24"/>
              </w:rPr>
              <w:t>e</w:t>
            </w:r>
            <w:r w:rsidRPr="00AA632D">
              <w:rPr>
                <w:rFonts w:ascii="Arial" w:eastAsia="Arial" w:hAnsi="Arial"/>
                <w:b/>
                <w:i/>
                <w:spacing w:val="15"/>
                <w:sz w:val="22"/>
                <w:szCs w:val="24"/>
              </w:rPr>
              <w:t xml:space="preserve"> </w:t>
            </w:r>
            <w:r w:rsidRPr="00AA632D">
              <w:rPr>
                <w:rFonts w:ascii="Arial" w:eastAsia="Arial" w:hAnsi="Arial"/>
                <w:b/>
                <w:i/>
                <w:spacing w:val="-1"/>
                <w:sz w:val="22"/>
                <w:szCs w:val="24"/>
              </w:rPr>
              <w:t>20</w:t>
            </w:r>
            <w:r w:rsidRPr="00AA632D">
              <w:rPr>
                <w:rFonts w:ascii="Arial" w:eastAsia="Arial" w:hAnsi="Arial"/>
                <w:b/>
                <w:i/>
                <w:spacing w:val="2"/>
                <w:sz w:val="22"/>
                <w:szCs w:val="24"/>
              </w:rPr>
              <w:t>1</w:t>
            </w:r>
            <w:r w:rsidRPr="00AA632D">
              <w:rPr>
                <w:rFonts w:ascii="Arial" w:eastAsia="Arial" w:hAnsi="Arial"/>
                <w:b/>
                <w:i/>
                <w:sz w:val="22"/>
                <w:szCs w:val="24"/>
              </w:rPr>
              <w:t>1</w:t>
            </w:r>
            <w:r w:rsidRPr="00AA632D">
              <w:rPr>
                <w:rFonts w:ascii="Arial" w:eastAsia="Arial" w:hAnsi="Arial"/>
                <w:b/>
                <w:i/>
                <w:spacing w:val="13"/>
                <w:sz w:val="22"/>
                <w:szCs w:val="24"/>
              </w:rPr>
              <w:t xml:space="preserve"> </w:t>
            </w:r>
            <w:r w:rsidRPr="00AA632D">
              <w:rPr>
                <w:rFonts w:ascii="Arial" w:eastAsia="Arial" w:hAnsi="Arial"/>
                <w:b/>
                <w:i/>
                <w:sz w:val="22"/>
                <w:szCs w:val="24"/>
              </w:rPr>
              <w:t>r</w:t>
            </w:r>
            <w:r w:rsidRPr="00AA632D">
              <w:rPr>
                <w:rFonts w:ascii="Arial" w:eastAsia="Arial" w:hAnsi="Arial"/>
                <w:b/>
                <w:i/>
                <w:spacing w:val="-1"/>
                <w:sz w:val="22"/>
                <w:szCs w:val="24"/>
              </w:rPr>
              <w:t>e</w:t>
            </w:r>
            <w:r w:rsidRPr="00AA632D">
              <w:rPr>
                <w:rFonts w:ascii="Arial" w:eastAsia="Arial" w:hAnsi="Arial"/>
                <w:b/>
                <w:i/>
                <w:spacing w:val="2"/>
                <w:sz w:val="22"/>
                <w:szCs w:val="24"/>
              </w:rPr>
              <w:t>g</w:t>
            </w:r>
            <w:r w:rsidRPr="00AA632D">
              <w:rPr>
                <w:rFonts w:ascii="Arial" w:eastAsia="Arial" w:hAnsi="Arial"/>
                <w:b/>
                <w:i/>
                <w:spacing w:val="-1"/>
                <w:sz w:val="22"/>
                <w:szCs w:val="24"/>
              </w:rPr>
              <w:t>a</w:t>
            </w:r>
            <w:r w:rsidRPr="00AA632D">
              <w:rPr>
                <w:rFonts w:ascii="Arial" w:eastAsia="Arial" w:hAnsi="Arial"/>
                <w:b/>
                <w:i/>
                <w:sz w:val="22"/>
                <w:szCs w:val="24"/>
              </w:rPr>
              <w:t>r</w:t>
            </w:r>
            <w:r w:rsidRPr="00AA632D">
              <w:rPr>
                <w:rFonts w:ascii="Arial" w:eastAsia="Arial" w:hAnsi="Arial"/>
                <w:b/>
                <w:i/>
                <w:spacing w:val="-1"/>
                <w:sz w:val="22"/>
                <w:szCs w:val="24"/>
              </w:rPr>
              <w:t>d</w:t>
            </w:r>
            <w:r w:rsidRPr="00AA632D">
              <w:rPr>
                <w:rFonts w:ascii="Arial" w:eastAsia="Arial" w:hAnsi="Arial"/>
                <w:b/>
                <w:i/>
                <w:spacing w:val="1"/>
                <w:sz w:val="22"/>
                <w:szCs w:val="24"/>
              </w:rPr>
              <w:t>i</w:t>
            </w:r>
            <w:r w:rsidRPr="00AA632D">
              <w:rPr>
                <w:rFonts w:ascii="Arial" w:eastAsia="Arial" w:hAnsi="Arial"/>
                <w:b/>
                <w:i/>
                <w:spacing w:val="-1"/>
                <w:sz w:val="22"/>
                <w:szCs w:val="24"/>
              </w:rPr>
              <w:t>n</w:t>
            </w:r>
            <w:r w:rsidRPr="00AA632D">
              <w:rPr>
                <w:rFonts w:ascii="Arial" w:eastAsia="Arial" w:hAnsi="Arial"/>
                <w:b/>
                <w:i/>
                <w:sz w:val="22"/>
                <w:szCs w:val="24"/>
              </w:rPr>
              <w:t>g</w:t>
            </w:r>
            <w:r w:rsidRPr="00AA632D">
              <w:rPr>
                <w:rFonts w:ascii="Arial" w:eastAsia="Arial" w:hAnsi="Arial"/>
                <w:b/>
                <w:i/>
                <w:spacing w:val="17"/>
                <w:sz w:val="22"/>
                <w:szCs w:val="24"/>
              </w:rPr>
              <w:t xml:space="preserve"> </w:t>
            </w:r>
            <w:r w:rsidRPr="00AA632D">
              <w:rPr>
                <w:rFonts w:ascii="Arial" w:eastAsia="Arial" w:hAnsi="Arial"/>
                <w:b/>
                <w:i/>
                <w:spacing w:val="-1"/>
                <w:sz w:val="22"/>
                <w:szCs w:val="24"/>
              </w:rPr>
              <w:t>go</w:t>
            </w:r>
            <w:r w:rsidRPr="00AA632D">
              <w:rPr>
                <w:rFonts w:ascii="Arial" w:eastAsia="Arial" w:hAnsi="Arial"/>
                <w:b/>
                <w:i/>
                <w:spacing w:val="1"/>
                <w:sz w:val="22"/>
                <w:szCs w:val="24"/>
              </w:rPr>
              <w:t>i</w:t>
            </w:r>
            <w:r w:rsidRPr="00AA632D">
              <w:rPr>
                <w:rFonts w:ascii="Arial" w:eastAsia="Arial" w:hAnsi="Arial"/>
                <w:b/>
                <w:i/>
                <w:spacing w:val="-1"/>
                <w:sz w:val="22"/>
                <w:szCs w:val="24"/>
              </w:rPr>
              <w:t>n</w:t>
            </w:r>
            <w:r w:rsidRPr="00AA632D">
              <w:rPr>
                <w:rFonts w:ascii="Arial" w:eastAsia="Arial" w:hAnsi="Arial"/>
                <w:b/>
                <w:i/>
                <w:sz w:val="22"/>
                <w:szCs w:val="24"/>
              </w:rPr>
              <w:t>g</w:t>
            </w:r>
            <w:r w:rsidRPr="00AA632D">
              <w:rPr>
                <w:rFonts w:ascii="Arial" w:eastAsia="Arial" w:hAnsi="Arial"/>
                <w:b/>
                <w:i/>
                <w:w w:val="99"/>
                <w:sz w:val="22"/>
                <w:szCs w:val="24"/>
              </w:rPr>
              <w:t xml:space="preserve"> </w:t>
            </w:r>
            <w:r w:rsidRPr="00AA632D">
              <w:rPr>
                <w:rFonts w:ascii="Arial" w:eastAsia="Arial" w:hAnsi="Arial"/>
                <w:b/>
                <w:i/>
                <w:spacing w:val="1"/>
                <w:sz w:val="22"/>
                <w:szCs w:val="24"/>
              </w:rPr>
              <w:t>c</w:t>
            </w:r>
            <w:r w:rsidRPr="00AA632D">
              <w:rPr>
                <w:rFonts w:ascii="Arial" w:eastAsia="Arial" w:hAnsi="Arial"/>
                <w:b/>
                <w:i/>
                <w:spacing w:val="-1"/>
                <w:sz w:val="22"/>
                <w:szCs w:val="24"/>
              </w:rPr>
              <w:t>on</w:t>
            </w:r>
            <w:r w:rsidRPr="00AA632D">
              <w:rPr>
                <w:rFonts w:ascii="Arial" w:eastAsia="Arial" w:hAnsi="Arial"/>
                <w:b/>
                <w:i/>
                <w:spacing w:val="1"/>
                <w:sz w:val="22"/>
                <w:szCs w:val="24"/>
              </w:rPr>
              <w:t>c</w:t>
            </w:r>
            <w:r w:rsidRPr="00AA632D">
              <w:rPr>
                <w:rFonts w:ascii="Arial" w:eastAsia="Arial" w:hAnsi="Arial"/>
                <w:b/>
                <w:i/>
                <w:spacing w:val="-1"/>
                <w:sz w:val="22"/>
                <w:szCs w:val="24"/>
              </w:rPr>
              <w:t>e</w:t>
            </w:r>
            <w:r w:rsidRPr="00AA632D">
              <w:rPr>
                <w:rFonts w:ascii="Arial" w:eastAsia="Arial" w:hAnsi="Arial"/>
                <w:b/>
                <w:i/>
                <w:sz w:val="22"/>
                <w:szCs w:val="24"/>
              </w:rPr>
              <w:t>r</w:t>
            </w:r>
            <w:r w:rsidRPr="00AA632D">
              <w:rPr>
                <w:rFonts w:ascii="Arial" w:eastAsia="Arial" w:hAnsi="Arial"/>
                <w:b/>
                <w:i/>
                <w:spacing w:val="-1"/>
                <w:sz w:val="22"/>
                <w:szCs w:val="24"/>
              </w:rPr>
              <w:t>n</w:t>
            </w:r>
            <w:r w:rsidRPr="00AA632D">
              <w:rPr>
                <w:rFonts w:ascii="Arial" w:eastAsia="Arial" w:hAnsi="Arial"/>
                <w:b/>
                <w:i/>
                <w:sz w:val="22"/>
                <w:szCs w:val="24"/>
              </w:rPr>
              <w:t>?</w:t>
            </w:r>
          </w:p>
          <w:p w14:paraId="02DF8E92" w14:textId="77777777" w:rsidR="00663DA8" w:rsidRPr="00AA632D" w:rsidRDefault="00663DA8" w:rsidP="001C167C">
            <w:pPr>
              <w:spacing w:before="5" w:line="190" w:lineRule="exact"/>
              <w:ind w:left="271" w:right="267"/>
              <w:rPr>
                <w:sz w:val="22"/>
                <w:szCs w:val="24"/>
              </w:rPr>
            </w:pPr>
          </w:p>
          <w:p w14:paraId="02DF8E93" w14:textId="77777777" w:rsidR="00663DA8" w:rsidRPr="00AA632D" w:rsidRDefault="00663DA8" w:rsidP="001C167C">
            <w:pPr>
              <w:pStyle w:val="BodyText"/>
              <w:spacing w:before="67"/>
              <w:ind w:left="271" w:right="267"/>
              <w:rPr>
                <w:sz w:val="22"/>
                <w:szCs w:val="24"/>
              </w:rPr>
            </w:pPr>
            <w:r w:rsidRPr="00AA632D">
              <w:rPr>
                <w:spacing w:val="3"/>
                <w:sz w:val="22"/>
                <w:szCs w:val="24"/>
              </w:rPr>
              <w:t>T</w:t>
            </w:r>
            <w:r w:rsidRPr="00AA632D">
              <w:rPr>
                <w:spacing w:val="-1"/>
                <w:sz w:val="22"/>
                <w:szCs w:val="24"/>
              </w:rPr>
              <w:t>h</w:t>
            </w:r>
            <w:r w:rsidRPr="00AA632D">
              <w:rPr>
                <w:sz w:val="22"/>
                <w:szCs w:val="24"/>
              </w:rPr>
              <w:t>e</w:t>
            </w:r>
            <w:r w:rsidRPr="00AA632D">
              <w:rPr>
                <w:spacing w:val="-7"/>
                <w:sz w:val="22"/>
                <w:szCs w:val="24"/>
              </w:rPr>
              <w:t xml:space="preserve"> </w:t>
            </w:r>
            <w:r w:rsidRPr="00AA632D">
              <w:rPr>
                <w:spacing w:val="2"/>
                <w:sz w:val="22"/>
                <w:szCs w:val="24"/>
              </w:rPr>
              <w:t>f</w:t>
            </w:r>
            <w:r w:rsidRPr="00AA632D">
              <w:rPr>
                <w:spacing w:val="-1"/>
                <w:sz w:val="22"/>
                <w:szCs w:val="24"/>
              </w:rPr>
              <w:t>o</w:t>
            </w:r>
            <w:r w:rsidRPr="00AA632D">
              <w:rPr>
                <w:spacing w:val="-2"/>
                <w:sz w:val="22"/>
                <w:szCs w:val="24"/>
              </w:rPr>
              <w:t>ll</w:t>
            </w:r>
            <w:r w:rsidRPr="00AA632D">
              <w:rPr>
                <w:spacing w:val="2"/>
                <w:sz w:val="22"/>
                <w:szCs w:val="24"/>
              </w:rPr>
              <w:t>o</w:t>
            </w:r>
            <w:r w:rsidRPr="00AA632D">
              <w:rPr>
                <w:spacing w:val="-3"/>
                <w:sz w:val="22"/>
                <w:szCs w:val="24"/>
              </w:rPr>
              <w:t>w</w:t>
            </w:r>
            <w:r w:rsidRPr="00AA632D">
              <w:rPr>
                <w:spacing w:val="1"/>
                <w:sz w:val="22"/>
                <w:szCs w:val="24"/>
              </w:rPr>
              <w:t>i</w:t>
            </w:r>
            <w:r w:rsidRPr="00AA632D">
              <w:rPr>
                <w:spacing w:val="-1"/>
                <w:sz w:val="22"/>
                <w:szCs w:val="24"/>
              </w:rPr>
              <w:t>n</w:t>
            </w:r>
            <w:r w:rsidRPr="00AA632D">
              <w:rPr>
                <w:sz w:val="22"/>
                <w:szCs w:val="24"/>
              </w:rPr>
              <w:t>g</w:t>
            </w:r>
            <w:r w:rsidRPr="00AA632D">
              <w:rPr>
                <w:spacing w:val="-4"/>
                <w:sz w:val="22"/>
                <w:szCs w:val="24"/>
              </w:rPr>
              <w:t xml:space="preserve"> </w:t>
            </w:r>
            <w:r w:rsidRPr="00AA632D">
              <w:rPr>
                <w:spacing w:val="-1"/>
                <w:sz w:val="22"/>
                <w:szCs w:val="24"/>
              </w:rPr>
              <w:t>d</w:t>
            </w:r>
            <w:r w:rsidRPr="00AA632D">
              <w:rPr>
                <w:spacing w:val="-2"/>
                <w:sz w:val="22"/>
                <w:szCs w:val="24"/>
              </w:rPr>
              <w:t>i</w:t>
            </w:r>
            <w:r w:rsidRPr="00AA632D">
              <w:rPr>
                <w:spacing w:val="1"/>
                <w:sz w:val="22"/>
                <w:szCs w:val="24"/>
              </w:rPr>
              <w:t>sc</w:t>
            </w:r>
            <w:r w:rsidRPr="00AA632D">
              <w:rPr>
                <w:spacing w:val="-2"/>
                <w:sz w:val="22"/>
                <w:szCs w:val="24"/>
              </w:rPr>
              <w:t>l</w:t>
            </w:r>
            <w:r w:rsidRPr="00AA632D">
              <w:rPr>
                <w:spacing w:val="-1"/>
                <w:sz w:val="22"/>
                <w:szCs w:val="24"/>
              </w:rPr>
              <w:t>o</w:t>
            </w:r>
            <w:r w:rsidRPr="00AA632D">
              <w:rPr>
                <w:spacing w:val="1"/>
                <w:sz w:val="22"/>
                <w:szCs w:val="24"/>
              </w:rPr>
              <w:t>s</w:t>
            </w:r>
            <w:r w:rsidRPr="00AA632D">
              <w:rPr>
                <w:spacing w:val="-1"/>
                <w:sz w:val="22"/>
                <w:szCs w:val="24"/>
              </w:rPr>
              <w:t>u</w:t>
            </w:r>
            <w:r w:rsidRPr="00AA632D">
              <w:rPr>
                <w:sz w:val="22"/>
                <w:szCs w:val="24"/>
              </w:rPr>
              <w:t>re</w:t>
            </w:r>
            <w:r w:rsidRPr="00AA632D">
              <w:rPr>
                <w:spacing w:val="-5"/>
                <w:sz w:val="22"/>
                <w:szCs w:val="24"/>
              </w:rPr>
              <w:t xml:space="preserve"> </w:t>
            </w:r>
            <w:r w:rsidRPr="00AA632D">
              <w:rPr>
                <w:spacing w:val="1"/>
                <w:sz w:val="22"/>
                <w:szCs w:val="24"/>
              </w:rPr>
              <w:t>s</w:t>
            </w:r>
            <w:r w:rsidRPr="00AA632D">
              <w:rPr>
                <w:spacing w:val="2"/>
                <w:sz w:val="22"/>
                <w:szCs w:val="24"/>
              </w:rPr>
              <w:t>h</w:t>
            </w:r>
            <w:r w:rsidRPr="00AA632D">
              <w:rPr>
                <w:spacing w:val="-1"/>
                <w:sz w:val="22"/>
                <w:szCs w:val="24"/>
              </w:rPr>
              <w:t>ou</w:t>
            </w:r>
            <w:r w:rsidRPr="00AA632D">
              <w:rPr>
                <w:spacing w:val="1"/>
                <w:sz w:val="22"/>
                <w:szCs w:val="24"/>
              </w:rPr>
              <w:t>l</w:t>
            </w:r>
            <w:r w:rsidRPr="00AA632D">
              <w:rPr>
                <w:sz w:val="22"/>
                <w:szCs w:val="24"/>
              </w:rPr>
              <w:t>d</w:t>
            </w:r>
            <w:r w:rsidRPr="00AA632D">
              <w:rPr>
                <w:spacing w:val="-6"/>
                <w:sz w:val="22"/>
                <w:szCs w:val="24"/>
              </w:rPr>
              <w:t xml:space="preserve"> </w:t>
            </w:r>
            <w:r w:rsidRPr="00AA632D">
              <w:rPr>
                <w:spacing w:val="-1"/>
                <w:sz w:val="22"/>
                <w:szCs w:val="24"/>
              </w:rPr>
              <w:t>b</w:t>
            </w:r>
            <w:r w:rsidRPr="00AA632D">
              <w:rPr>
                <w:sz w:val="22"/>
                <w:szCs w:val="24"/>
              </w:rPr>
              <w:t>e</w:t>
            </w:r>
            <w:r w:rsidRPr="00AA632D">
              <w:rPr>
                <w:spacing w:val="-4"/>
                <w:sz w:val="22"/>
                <w:szCs w:val="24"/>
              </w:rPr>
              <w:t xml:space="preserve"> </w:t>
            </w:r>
            <w:r w:rsidRPr="00AA632D">
              <w:rPr>
                <w:spacing w:val="4"/>
                <w:sz w:val="22"/>
                <w:szCs w:val="24"/>
              </w:rPr>
              <w:t>m</w:t>
            </w:r>
            <w:r w:rsidRPr="00AA632D">
              <w:rPr>
                <w:spacing w:val="-1"/>
                <w:sz w:val="22"/>
                <w:szCs w:val="24"/>
              </w:rPr>
              <w:t>ad</w:t>
            </w:r>
            <w:r w:rsidRPr="00AA632D">
              <w:rPr>
                <w:sz w:val="22"/>
                <w:szCs w:val="24"/>
              </w:rPr>
              <w:t>e</w:t>
            </w:r>
            <w:r w:rsidRPr="00AA632D">
              <w:rPr>
                <w:spacing w:val="-6"/>
                <w:sz w:val="22"/>
                <w:szCs w:val="24"/>
              </w:rPr>
              <w:t xml:space="preserve"> </w:t>
            </w:r>
            <w:r w:rsidRPr="00AA632D">
              <w:rPr>
                <w:spacing w:val="-2"/>
                <w:sz w:val="22"/>
                <w:szCs w:val="24"/>
              </w:rPr>
              <w:t>i</w:t>
            </w:r>
            <w:r w:rsidRPr="00AA632D">
              <w:rPr>
                <w:sz w:val="22"/>
                <w:szCs w:val="24"/>
              </w:rPr>
              <w:t>n</w:t>
            </w:r>
            <w:r w:rsidRPr="00AA632D">
              <w:rPr>
                <w:spacing w:val="-5"/>
                <w:sz w:val="22"/>
                <w:szCs w:val="24"/>
              </w:rPr>
              <w:t xml:space="preserve"> </w:t>
            </w:r>
            <w:r w:rsidRPr="00AA632D">
              <w:rPr>
                <w:spacing w:val="-1"/>
                <w:sz w:val="22"/>
                <w:szCs w:val="24"/>
              </w:rPr>
              <w:t>not</w:t>
            </w:r>
            <w:r w:rsidRPr="00AA632D">
              <w:rPr>
                <w:sz w:val="22"/>
                <w:szCs w:val="24"/>
              </w:rPr>
              <w:t>e</w:t>
            </w:r>
            <w:r w:rsidRPr="00AA632D">
              <w:rPr>
                <w:spacing w:val="-4"/>
                <w:sz w:val="22"/>
                <w:szCs w:val="24"/>
              </w:rPr>
              <w:t xml:space="preserve"> </w:t>
            </w:r>
            <w:r w:rsidRPr="00AA632D">
              <w:rPr>
                <w:spacing w:val="-1"/>
                <w:sz w:val="22"/>
                <w:szCs w:val="24"/>
              </w:rPr>
              <w:t>1</w:t>
            </w:r>
            <w:r w:rsidRPr="00AA632D">
              <w:rPr>
                <w:sz w:val="22"/>
                <w:szCs w:val="24"/>
              </w:rPr>
              <w:t>(</w:t>
            </w:r>
            <w:r w:rsidRPr="00AA632D">
              <w:rPr>
                <w:spacing w:val="-1"/>
                <w:sz w:val="22"/>
                <w:szCs w:val="24"/>
              </w:rPr>
              <w:t>a</w:t>
            </w:r>
            <w:r w:rsidRPr="00AA632D">
              <w:rPr>
                <w:sz w:val="22"/>
                <w:szCs w:val="24"/>
              </w:rPr>
              <w:t>)</w:t>
            </w:r>
            <w:r w:rsidRPr="00AA632D">
              <w:rPr>
                <w:spacing w:val="-4"/>
                <w:sz w:val="22"/>
                <w:szCs w:val="24"/>
              </w:rPr>
              <w:t xml:space="preserve"> </w:t>
            </w:r>
            <w:r w:rsidRPr="00AA632D">
              <w:rPr>
                <w:rFonts w:cs="Arial"/>
                <w:i/>
                <w:spacing w:val="-1"/>
                <w:sz w:val="22"/>
                <w:szCs w:val="24"/>
              </w:rPr>
              <w:t>Ba</w:t>
            </w:r>
            <w:r w:rsidRPr="00AA632D">
              <w:rPr>
                <w:rFonts w:cs="Arial"/>
                <w:i/>
                <w:spacing w:val="1"/>
                <w:sz w:val="22"/>
                <w:szCs w:val="24"/>
              </w:rPr>
              <w:t>s</w:t>
            </w:r>
            <w:r w:rsidRPr="00AA632D">
              <w:rPr>
                <w:rFonts w:cs="Arial"/>
                <w:i/>
                <w:spacing w:val="-2"/>
                <w:sz w:val="22"/>
                <w:szCs w:val="24"/>
              </w:rPr>
              <w:t>i</w:t>
            </w:r>
            <w:r w:rsidRPr="00AA632D">
              <w:rPr>
                <w:rFonts w:cs="Arial"/>
                <w:i/>
                <w:sz w:val="22"/>
                <w:szCs w:val="24"/>
              </w:rPr>
              <w:t>s</w:t>
            </w:r>
            <w:r w:rsidRPr="00AA632D">
              <w:rPr>
                <w:rFonts w:cs="Arial"/>
                <w:i/>
                <w:spacing w:val="-5"/>
                <w:sz w:val="22"/>
                <w:szCs w:val="24"/>
              </w:rPr>
              <w:t xml:space="preserve"> </w:t>
            </w:r>
            <w:r w:rsidRPr="00AA632D">
              <w:rPr>
                <w:rFonts w:cs="Arial"/>
                <w:i/>
                <w:spacing w:val="-1"/>
                <w:sz w:val="22"/>
                <w:szCs w:val="24"/>
              </w:rPr>
              <w:t>o</w:t>
            </w:r>
            <w:r w:rsidRPr="00AA632D">
              <w:rPr>
                <w:rFonts w:cs="Arial"/>
                <w:i/>
                <w:sz w:val="22"/>
                <w:szCs w:val="24"/>
              </w:rPr>
              <w:t>f</w:t>
            </w:r>
            <w:r w:rsidRPr="00AA632D">
              <w:rPr>
                <w:rFonts w:cs="Arial"/>
                <w:i/>
                <w:spacing w:val="-4"/>
                <w:sz w:val="22"/>
                <w:szCs w:val="24"/>
              </w:rPr>
              <w:t xml:space="preserve"> </w:t>
            </w:r>
            <w:r w:rsidRPr="00AA632D">
              <w:rPr>
                <w:rFonts w:cs="Arial"/>
                <w:i/>
                <w:spacing w:val="-1"/>
                <w:sz w:val="22"/>
                <w:szCs w:val="24"/>
              </w:rPr>
              <w:t>a</w:t>
            </w:r>
            <w:r w:rsidRPr="00AA632D">
              <w:rPr>
                <w:rFonts w:cs="Arial"/>
                <w:i/>
                <w:spacing w:val="1"/>
                <w:sz w:val="22"/>
                <w:szCs w:val="24"/>
              </w:rPr>
              <w:t>cc</w:t>
            </w:r>
            <w:r w:rsidRPr="00AA632D">
              <w:rPr>
                <w:rFonts w:cs="Arial"/>
                <w:i/>
                <w:spacing w:val="-1"/>
                <w:sz w:val="22"/>
                <w:szCs w:val="24"/>
              </w:rPr>
              <w:t>oun</w:t>
            </w:r>
            <w:r w:rsidRPr="00AA632D">
              <w:rPr>
                <w:rFonts w:cs="Arial"/>
                <w:i/>
                <w:spacing w:val="2"/>
                <w:sz w:val="22"/>
                <w:szCs w:val="24"/>
              </w:rPr>
              <w:t>t</w:t>
            </w:r>
            <w:r w:rsidRPr="00AA632D">
              <w:rPr>
                <w:rFonts w:cs="Arial"/>
                <w:i/>
                <w:spacing w:val="-2"/>
                <w:sz w:val="22"/>
                <w:szCs w:val="24"/>
              </w:rPr>
              <w:t>i</w:t>
            </w:r>
            <w:r w:rsidRPr="00AA632D">
              <w:rPr>
                <w:rFonts w:cs="Arial"/>
                <w:i/>
                <w:spacing w:val="2"/>
                <w:sz w:val="22"/>
                <w:szCs w:val="24"/>
              </w:rPr>
              <w:t>n</w:t>
            </w:r>
            <w:r w:rsidRPr="00AA632D">
              <w:rPr>
                <w:rFonts w:cs="Arial"/>
                <w:i/>
                <w:sz w:val="22"/>
                <w:szCs w:val="24"/>
              </w:rPr>
              <w:t>g</w:t>
            </w:r>
            <w:r w:rsidRPr="00AA632D">
              <w:rPr>
                <w:rFonts w:cs="Arial"/>
                <w:i/>
                <w:spacing w:val="-7"/>
                <w:sz w:val="22"/>
                <w:szCs w:val="24"/>
              </w:rPr>
              <w:t xml:space="preserve"> </w:t>
            </w:r>
            <w:r w:rsidRPr="00AA632D">
              <w:rPr>
                <w:spacing w:val="-1"/>
                <w:sz w:val="22"/>
                <w:szCs w:val="24"/>
              </w:rPr>
              <w:t>o</w:t>
            </w:r>
            <w:r w:rsidRPr="00AA632D">
              <w:rPr>
                <w:sz w:val="22"/>
                <w:szCs w:val="24"/>
              </w:rPr>
              <w:t>f</w:t>
            </w:r>
            <w:r w:rsidRPr="00AA632D">
              <w:rPr>
                <w:spacing w:val="-4"/>
                <w:sz w:val="22"/>
                <w:szCs w:val="24"/>
              </w:rPr>
              <w:t xml:space="preserve"> </w:t>
            </w:r>
            <w:r w:rsidRPr="00AA632D">
              <w:rPr>
                <w:spacing w:val="-1"/>
                <w:sz w:val="22"/>
                <w:szCs w:val="24"/>
              </w:rPr>
              <w:t>th</w:t>
            </w:r>
            <w:r w:rsidRPr="00AA632D">
              <w:rPr>
                <w:sz w:val="22"/>
                <w:szCs w:val="24"/>
              </w:rPr>
              <w:t>e</w:t>
            </w:r>
            <w:r w:rsidRPr="00AA632D">
              <w:rPr>
                <w:spacing w:val="-4"/>
                <w:sz w:val="22"/>
                <w:szCs w:val="24"/>
              </w:rPr>
              <w:t xml:space="preserve"> </w:t>
            </w:r>
            <w:r w:rsidRPr="00AA632D">
              <w:rPr>
                <w:spacing w:val="2"/>
                <w:sz w:val="22"/>
                <w:szCs w:val="24"/>
              </w:rPr>
              <w:t>f</w:t>
            </w:r>
            <w:r w:rsidRPr="00AA632D">
              <w:rPr>
                <w:spacing w:val="-2"/>
                <w:sz w:val="22"/>
                <w:szCs w:val="24"/>
              </w:rPr>
              <w:t>i</w:t>
            </w:r>
            <w:r w:rsidRPr="00AA632D">
              <w:rPr>
                <w:spacing w:val="-1"/>
                <w:sz w:val="22"/>
                <w:szCs w:val="24"/>
              </w:rPr>
              <w:t>nan</w:t>
            </w:r>
            <w:r w:rsidRPr="00AA632D">
              <w:rPr>
                <w:spacing w:val="1"/>
                <w:sz w:val="22"/>
                <w:szCs w:val="24"/>
              </w:rPr>
              <w:t>ci</w:t>
            </w:r>
            <w:r w:rsidRPr="00AA632D">
              <w:rPr>
                <w:spacing w:val="-1"/>
                <w:sz w:val="22"/>
                <w:szCs w:val="24"/>
              </w:rPr>
              <w:t>a</w:t>
            </w:r>
            <w:r w:rsidRPr="00AA632D">
              <w:rPr>
                <w:sz w:val="22"/>
                <w:szCs w:val="24"/>
              </w:rPr>
              <w:t>l</w:t>
            </w:r>
            <w:r w:rsidRPr="00AA632D">
              <w:rPr>
                <w:spacing w:val="-8"/>
                <w:sz w:val="22"/>
                <w:szCs w:val="24"/>
              </w:rPr>
              <w:t xml:space="preserve"> </w:t>
            </w:r>
            <w:r w:rsidRPr="00AA632D">
              <w:rPr>
                <w:spacing w:val="1"/>
                <w:sz w:val="22"/>
                <w:szCs w:val="24"/>
              </w:rPr>
              <w:t>s</w:t>
            </w:r>
            <w:r w:rsidRPr="00AA632D">
              <w:rPr>
                <w:spacing w:val="-1"/>
                <w:sz w:val="22"/>
                <w:szCs w:val="24"/>
              </w:rPr>
              <w:t>t</w:t>
            </w:r>
            <w:r w:rsidRPr="00AA632D">
              <w:rPr>
                <w:spacing w:val="2"/>
                <w:sz w:val="22"/>
                <w:szCs w:val="24"/>
              </w:rPr>
              <w:t>a</w:t>
            </w:r>
            <w:r w:rsidRPr="00AA632D">
              <w:rPr>
                <w:spacing w:val="-1"/>
                <w:sz w:val="22"/>
                <w:szCs w:val="24"/>
              </w:rPr>
              <w:t>te</w:t>
            </w:r>
            <w:r w:rsidRPr="00AA632D">
              <w:rPr>
                <w:spacing w:val="4"/>
                <w:sz w:val="22"/>
                <w:szCs w:val="24"/>
              </w:rPr>
              <w:t>m</w:t>
            </w:r>
            <w:r w:rsidRPr="00AA632D">
              <w:rPr>
                <w:spacing w:val="-1"/>
                <w:sz w:val="22"/>
                <w:szCs w:val="24"/>
              </w:rPr>
              <w:t>ent</w:t>
            </w:r>
            <w:r w:rsidRPr="00AA632D">
              <w:rPr>
                <w:sz w:val="22"/>
                <w:szCs w:val="24"/>
              </w:rPr>
              <w:t>s</w:t>
            </w:r>
          </w:p>
          <w:p w14:paraId="02DF8E94" w14:textId="77777777" w:rsidR="00663DA8" w:rsidRPr="00AA632D" w:rsidRDefault="00663DA8" w:rsidP="001C167C">
            <w:pPr>
              <w:spacing w:before="4" w:line="220" w:lineRule="exact"/>
              <w:ind w:left="271" w:right="267"/>
              <w:rPr>
                <w:sz w:val="22"/>
                <w:szCs w:val="24"/>
              </w:rPr>
            </w:pPr>
          </w:p>
          <w:p w14:paraId="02DF8E95" w14:textId="77777777" w:rsidR="00663DA8" w:rsidRPr="00AA632D" w:rsidRDefault="00663DA8" w:rsidP="001C167C">
            <w:pPr>
              <w:spacing w:before="66"/>
              <w:ind w:left="271" w:right="267"/>
              <w:rPr>
                <w:rFonts w:ascii="Arial" w:eastAsia="Arial" w:hAnsi="Arial"/>
                <w:b/>
                <w:sz w:val="22"/>
                <w:szCs w:val="24"/>
              </w:rPr>
            </w:pPr>
            <w:r w:rsidRPr="00AA632D">
              <w:rPr>
                <w:rFonts w:ascii="Arial" w:eastAsia="Arial" w:hAnsi="Arial"/>
                <w:b/>
                <w:spacing w:val="1"/>
                <w:sz w:val="22"/>
                <w:szCs w:val="24"/>
              </w:rPr>
              <w:t>G</w:t>
            </w:r>
            <w:r w:rsidRPr="00AA632D">
              <w:rPr>
                <w:rFonts w:ascii="Arial" w:eastAsia="Arial" w:hAnsi="Arial"/>
                <w:b/>
                <w:spacing w:val="-1"/>
                <w:sz w:val="22"/>
                <w:szCs w:val="24"/>
              </w:rPr>
              <w:t>o</w:t>
            </w:r>
            <w:r w:rsidRPr="00AA632D">
              <w:rPr>
                <w:rFonts w:ascii="Arial" w:eastAsia="Arial" w:hAnsi="Arial"/>
                <w:b/>
                <w:spacing w:val="-2"/>
                <w:sz w:val="22"/>
                <w:szCs w:val="24"/>
              </w:rPr>
              <w:t>i</w:t>
            </w:r>
            <w:r w:rsidRPr="00AA632D">
              <w:rPr>
                <w:rFonts w:ascii="Arial" w:eastAsia="Arial" w:hAnsi="Arial"/>
                <w:b/>
                <w:spacing w:val="-1"/>
                <w:sz w:val="22"/>
                <w:szCs w:val="24"/>
              </w:rPr>
              <w:t>n</w:t>
            </w:r>
            <w:r w:rsidRPr="00AA632D">
              <w:rPr>
                <w:rFonts w:ascii="Arial" w:eastAsia="Arial" w:hAnsi="Arial"/>
                <w:b/>
                <w:sz w:val="22"/>
                <w:szCs w:val="24"/>
              </w:rPr>
              <w:t>g</w:t>
            </w:r>
            <w:r w:rsidRPr="00AA632D">
              <w:rPr>
                <w:rFonts w:ascii="Arial" w:eastAsia="Arial" w:hAnsi="Arial"/>
                <w:b/>
                <w:spacing w:val="-12"/>
                <w:sz w:val="22"/>
                <w:szCs w:val="24"/>
              </w:rPr>
              <w:t xml:space="preserve"> </w:t>
            </w:r>
            <w:r w:rsidRPr="00AA632D">
              <w:rPr>
                <w:rFonts w:ascii="Arial" w:eastAsia="Arial" w:hAnsi="Arial"/>
                <w:b/>
                <w:spacing w:val="1"/>
                <w:sz w:val="22"/>
                <w:szCs w:val="24"/>
              </w:rPr>
              <w:t>c</w:t>
            </w:r>
            <w:r w:rsidRPr="00AA632D">
              <w:rPr>
                <w:rFonts w:ascii="Arial" w:eastAsia="Arial" w:hAnsi="Arial"/>
                <w:b/>
                <w:spacing w:val="-1"/>
                <w:sz w:val="22"/>
                <w:szCs w:val="24"/>
              </w:rPr>
              <w:t>on</w:t>
            </w:r>
            <w:r w:rsidRPr="00AA632D">
              <w:rPr>
                <w:rFonts w:ascii="Arial" w:eastAsia="Arial" w:hAnsi="Arial"/>
                <w:b/>
                <w:spacing w:val="1"/>
                <w:sz w:val="22"/>
                <w:szCs w:val="24"/>
              </w:rPr>
              <w:t>c</w:t>
            </w:r>
            <w:r w:rsidRPr="00AA632D">
              <w:rPr>
                <w:rFonts w:ascii="Arial" w:eastAsia="Arial" w:hAnsi="Arial"/>
                <w:b/>
                <w:spacing w:val="-1"/>
                <w:sz w:val="22"/>
                <w:szCs w:val="24"/>
              </w:rPr>
              <w:t>e</w:t>
            </w:r>
            <w:r w:rsidRPr="00AA632D">
              <w:rPr>
                <w:rFonts w:ascii="Arial" w:eastAsia="Arial" w:hAnsi="Arial"/>
                <w:b/>
                <w:sz w:val="22"/>
                <w:szCs w:val="24"/>
              </w:rPr>
              <w:t>rn</w:t>
            </w:r>
          </w:p>
          <w:p w14:paraId="02DF8E96" w14:textId="77777777" w:rsidR="00663DA8" w:rsidRPr="00AA632D" w:rsidRDefault="00663DA8" w:rsidP="001C167C">
            <w:pPr>
              <w:spacing w:before="3" w:line="220" w:lineRule="exact"/>
              <w:ind w:left="271" w:right="267"/>
              <w:rPr>
                <w:sz w:val="22"/>
                <w:szCs w:val="24"/>
              </w:rPr>
            </w:pPr>
          </w:p>
          <w:p w14:paraId="02DF8E97" w14:textId="77777777" w:rsidR="00663DA8" w:rsidRPr="00AA632D" w:rsidRDefault="00663DA8" w:rsidP="001C167C">
            <w:pPr>
              <w:pStyle w:val="BodyText"/>
              <w:spacing w:before="67" w:line="271" w:lineRule="auto"/>
              <w:ind w:left="271" w:right="267"/>
              <w:jc w:val="both"/>
              <w:rPr>
                <w:sz w:val="22"/>
                <w:szCs w:val="24"/>
              </w:rPr>
            </w:pPr>
            <w:r w:rsidRPr="00AA632D">
              <w:rPr>
                <w:spacing w:val="3"/>
                <w:sz w:val="22"/>
                <w:szCs w:val="24"/>
              </w:rPr>
              <w:t>T</w:t>
            </w:r>
            <w:r w:rsidRPr="00AA632D">
              <w:rPr>
                <w:spacing w:val="-1"/>
                <w:sz w:val="22"/>
                <w:szCs w:val="24"/>
              </w:rPr>
              <w:t>h</w:t>
            </w:r>
            <w:r w:rsidRPr="00AA632D">
              <w:rPr>
                <w:sz w:val="22"/>
                <w:szCs w:val="24"/>
              </w:rPr>
              <w:t>e</w:t>
            </w:r>
            <w:r w:rsidRPr="00AA632D">
              <w:rPr>
                <w:spacing w:val="38"/>
                <w:sz w:val="22"/>
                <w:szCs w:val="24"/>
              </w:rPr>
              <w:t xml:space="preserve"> </w:t>
            </w:r>
            <w:r w:rsidRPr="00AA632D">
              <w:rPr>
                <w:spacing w:val="2"/>
                <w:sz w:val="22"/>
                <w:szCs w:val="24"/>
              </w:rPr>
              <w:t>f</w:t>
            </w:r>
            <w:r w:rsidRPr="00AA632D">
              <w:rPr>
                <w:spacing w:val="-2"/>
                <w:sz w:val="22"/>
                <w:szCs w:val="24"/>
              </w:rPr>
              <w:t>i</w:t>
            </w:r>
            <w:r w:rsidRPr="00AA632D">
              <w:rPr>
                <w:spacing w:val="-1"/>
                <w:sz w:val="22"/>
                <w:szCs w:val="24"/>
              </w:rPr>
              <w:t>nan</w:t>
            </w:r>
            <w:r w:rsidRPr="00AA632D">
              <w:rPr>
                <w:spacing w:val="1"/>
                <w:sz w:val="22"/>
                <w:szCs w:val="24"/>
              </w:rPr>
              <w:t>c</w:t>
            </w:r>
            <w:r w:rsidRPr="00AA632D">
              <w:rPr>
                <w:spacing w:val="-2"/>
                <w:sz w:val="22"/>
                <w:szCs w:val="24"/>
              </w:rPr>
              <w:t>i</w:t>
            </w:r>
            <w:r w:rsidRPr="00AA632D">
              <w:rPr>
                <w:spacing w:val="2"/>
                <w:sz w:val="22"/>
                <w:szCs w:val="24"/>
              </w:rPr>
              <w:t>a</w:t>
            </w:r>
            <w:r w:rsidRPr="00AA632D">
              <w:rPr>
                <w:sz w:val="22"/>
                <w:szCs w:val="24"/>
              </w:rPr>
              <w:t>l</w:t>
            </w:r>
            <w:r w:rsidRPr="00AA632D">
              <w:rPr>
                <w:spacing w:val="40"/>
                <w:sz w:val="22"/>
                <w:szCs w:val="24"/>
              </w:rPr>
              <w:t xml:space="preserve"> </w:t>
            </w:r>
            <w:r w:rsidRPr="00AA632D">
              <w:rPr>
                <w:spacing w:val="1"/>
                <w:sz w:val="22"/>
                <w:szCs w:val="24"/>
              </w:rPr>
              <w:t>s</w:t>
            </w:r>
            <w:r w:rsidRPr="00AA632D">
              <w:rPr>
                <w:spacing w:val="-1"/>
                <w:sz w:val="22"/>
                <w:szCs w:val="24"/>
              </w:rPr>
              <w:t>tate</w:t>
            </w:r>
            <w:r w:rsidRPr="00AA632D">
              <w:rPr>
                <w:spacing w:val="4"/>
                <w:sz w:val="22"/>
                <w:szCs w:val="24"/>
              </w:rPr>
              <w:t>m</w:t>
            </w:r>
            <w:r w:rsidRPr="00AA632D">
              <w:rPr>
                <w:spacing w:val="-1"/>
                <w:sz w:val="22"/>
                <w:szCs w:val="24"/>
              </w:rPr>
              <w:t>ent</w:t>
            </w:r>
            <w:r w:rsidRPr="00AA632D">
              <w:rPr>
                <w:sz w:val="22"/>
                <w:szCs w:val="24"/>
              </w:rPr>
              <w:t>s</w:t>
            </w:r>
            <w:r w:rsidRPr="00AA632D">
              <w:rPr>
                <w:spacing w:val="43"/>
                <w:sz w:val="22"/>
                <w:szCs w:val="24"/>
              </w:rPr>
              <w:t xml:space="preserve"> </w:t>
            </w:r>
            <w:r w:rsidRPr="00AA632D">
              <w:rPr>
                <w:spacing w:val="-1"/>
                <w:sz w:val="22"/>
                <w:szCs w:val="24"/>
              </w:rPr>
              <w:t>ha</w:t>
            </w:r>
            <w:r w:rsidRPr="00AA632D">
              <w:rPr>
                <w:spacing w:val="1"/>
                <w:sz w:val="22"/>
                <w:szCs w:val="24"/>
              </w:rPr>
              <w:t>v</w:t>
            </w:r>
            <w:r w:rsidRPr="00AA632D">
              <w:rPr>
                <w:sz w:val="22"/>
                <w:szCs w:val="24"/>
              </w:rPr>
              <w:t>e</w:t>
            </w:r>
            <w:r w:rsidRPr="00AA632D">
              <w:rPr>
                <w:spacing w:val="41"/>
                <w:sz w:val="22"/>
                <w:szCs w:val="24"/>
              </w:rPr>
              <w:t xml:space="preserve"> </w:t>
            </w:r>
            <w:r w:rsidRPr="00AA632D">
              <w:rPr>
                <w:spacing w:val="-1"/>
                <w:sz w:val="22"/>
                <w:szCs w:val="24"/>
              </w:rPr>
              <w:t>be</w:t>
            </w:r>
            <w:r w:rsidRPr="00AA632D">
              <w:rPr>
                <w:spacing w:val="2"/>
                <w:sz w:val="22"/>
                <w:szCs w:val="24"/>
              </w:rPr>
              <w:t>e</w:t>
            </w:r>
            <w:r w:rsidRPr="00AA632D">
              <w:rPr>
                <w:sz w:val="22"/>
                <w:szCs w:val="24"/>
              </w:rPr>
              <w:t>n</w:t>
            </w:r>
            <w:r w:rsidRPr="00AA632D">
              <w:rPr>
                <w:spacing w:val="41"/>
                <w:sz w:val="22"/>
                <w:szCs w:val="24"/>
              </w:rPr>
              <w:t xml:space="preserve"> </w:t>
            </w:r>
            <w:r w:rsidRPr="00AA632D">
              <w:rPr>
                <w:spacing w:val="-1"/>
                <w:sz w:val="22"/>
                <w:szCs w:val="24"/>
              </w:rPr>
              <w:t>p</w:t>
            </w:r>
            <w:r w:rsidRPr="00AA632D">
              <w:rPr>
                <w:sz w:val="22"/>
                <w:szCs w:val="24"/>
              </w:rPr>
              <w:t>r</w:t>
            </w:r>
            <w:r w:rsidRPr="00AA632D">
              <w:rPr>
                <w:spacing w:val="-1"/>
                <w:sz w:val="22"/>
                <w:szCs w:val="24"/>
              </w:rPr>
              <w:t>epa</w:t>
            </w:r>
            <w:r w:rsidRPr="00AA632D">
              <w:rPr>
                <w:sz w:val="22"/>
                <w:szCs w:val="24"/>
              </w:rPr>
              <w:t>r</w:t>
            </w:r>
            <w:r w:rsidRPr="00AA632D">
              <w:rPr>
                <w:spacing w:val="2"/>
                <w:sz w:val="22"/>
                <w:szCs w:val="24"/>
              </w:rPr>
              <w:t>e</w:t>
            </w:r>
            <w:r w:rsidRPr="00AA632D">
              <w:rPr>
                <w:sz w:val="22"/>
                <w:szCs w:val="24"/>
              </w:rPr>
              <w:t>d</w:t>
            </w:r>
            <w:r w:rsidRPr="00AA632D">
              <w:rPr>
                <w:spacing w:val="40"/>
                <w:sz w:val="22"/>
                <w:szCs w:val="24"/>
              </w:rPr>
              <w:t xml:space="preserve"> </w:t>
            </w:r>
            <w:r w:rsidRPr="00AA632D">
              <w:rPr>
                <w:spacing w:val="-1"/>
                <w:sz w:val="22"/>
                <w:szCs w:val="24"/>
              </w:rPr>
              <w:t>o</w:t>
            </w:r>
            <w:r w:rsidRPr="00AA632D">
              <w:rPr>
                <w:sz w:val="22"/>
                <w:szCs w:val="24"/>
              </w:rPr>
              <w:t>n</w:t>
            </w:r>
            <w:r w:rsidRPr="00AA632D">
              <w:rPr>
                <w:spacing w:val="41"/>
                <w:sz w:val="22"/>
                <w:szCs w:val="24"/>
              </w:rPr>
              <w:t xml:space="preserve"> </w:t>
            </w:r>
            <w:r w:rsidRPr="00AA632D">
              <w:rPr>
                <w:spacing w:val="2"/>
                <w:sz w:val="22"/>
                <w:szCs w:val="24"/>
              </w:rPr>
              <w:t>t</w:t>
            </w:r>
            <w:r w:rsidRPr="00AA632D">
              <w:rPr>
                <w:spacing w:val="-1"/>
                <w:sz w:val="22"/>
                <w:szCs w:val="24"/>
              </w:rPr>
              <w:t>h</w:t>
            </w:r>
            <w:r w:rsidRPr="00AA632D">
              <w:rPr>
                <w:sz w:val="22"/>
                <w:szCs w:val="24"/>
              </w:rPr>
              <w:t>e</w:t>
            </w:r>
            <w:r w:rsidRPr="00AA632D">
              <w:rPr>
                <w:spacing w:val="41"/>
                <w:sz w:val="22"/>
                <w:szCs w:val="24"/>
              </w:rPr>
              <w:t xml:space="preserve"> </w:t>
            </w:r>
            <w:r w:rsidRPr="00AA632D">
              <w:rPr>
                <w:spacing w:val="-1"/>
                <w:sz w:val="22"/>
                <w:szCs w:val="24"/>
              </w:rPr>
              <w:t>go</w:t>
            </w:r>
            <w:r w:rsidRPr="00AA632D">
              <w:rPr>
                <w:spacing w:val="1"/>
                <w:sz w:val="22"/>
                <w:szCs w:val="24"/>
              </w:rPr>
              <w:t>i</w:t>
            </w:r>
            <w:r w:rsidRPr="00AA632D">
              <w:rPr>
                <w:spacing w:val="-1"/>
                <w:sz w:val="22"/>
                <w:szCs w:val="24"/>
              </w:rPr>
              <w:t>n</w:t>
            </w:r>
            <w:r w:rsidRPr="00AA632D">
              <w:rPr>
                <w:sz w:val="22"/>
                <w:szCs w:val="24"/>
              </w:rPr>
              <w:t>g</w:t>
            </w:r>
            <w:r w:rsidRPr="00AA632D">
              <w:rPr>
                <w:spacing w:val="41"/>
                <w:sz w:val="22"/>
                <w:szCs w:val="24"/>
              </w:rPr>
              <w:t xml:space="preserve"> </w:t>
            </w:r>
            <w:r w:rsidRPr="00AA632D">
              <w:rPr>
                <w:spacing w:val="1"/>
                <w:sz w:val="22"/>
                <w:szCs w:val="24"/>
              </w:rPr>
              <w:t>c</w:t>
            </w:r>
            <w:r w:rsidRPr="00AA632D">
              <w:rPr>
                <w:spacing w:val="-1"/>
                <w:sz w:val="22"/>
                <w:szCs w:val="24"/>
              </w:rPr>
              <w:t>on</w:t>
            </w:r>
            <w:r w:rsidRPr="00AA632D">
              <w:rPr>
                <w:spacing w:val="1"/>
                <w:sz w:val="22"/>
                <w:szCs w:val="24"/>
              </w:rPr>
              <w:t>c</w:t>
            </w:r>
            <w:r w:rsidRPr="00AA632D">
              <w:rPr>
                <w:spacing w:val="-1"/>
                <w:sz w:val="22"/>
                <w:szCs w:val="24"/>
              </w:rPr>
              <w:t>e</w:t>
            </w:r>
            <w:r w:rsidRPr="00AA632D">
              <w:rPr>
                <w:sz w:val="22"/>
                <w:szCs w:val="24"/>
              </w:rPr>
              <w:t>rn</w:t>
            </w:r>
            <w:r w:rsidRPr="00AA632D">
              <w:rPr>
                <w:spacing w:val="41"/>
                <w:sz w:val="22"/>
                <w:szCs w:val="24"/>
              </w:rPr>
              <w:t xml:space="preserve"> </w:t>
            </w:r>
            <w:r w:rsidRPr="00AA632D">
              <w:rPr>
                <w:spacing w:val="-1"/>
                <w:sz w:val="22"/>
                <w:szCs w:val="24"/>
              </w:rPr>
              <w:t>ba</w:t>
            </w:r>
            <w:r w:rsidRPr="00AA632D">
              <w:rPr>
                <w:spacing w:val="3"/>
                <w:sz w:val="22"/>
                <w:szCs w:val="24"/>
              </w:rPr>
              <w:t>s</w:t>
            </w:r>
            <w:r w:rsidRPr="00AA632D">
              <w:rPr>
                <w:spacing w:val="-2"/>
                <w:sz w:val="22"/>
                <w:szCs w:val="24"/>
              </w:rPr>
              <w:t>i</w:t>
            </w:r>
            <w:r w:rsidRPr="00AA632D">
              <w:rPr>
                <w:spacing w:val="1"/>
                <w:sz w:val="22"/>
                <w:szCs w:val="24"/>
              </w:rPr>
              <w:t>s</w:t>
            </w:r>
            <w:r w:rsidRPr="00AA632D">
              <w:rPr>
                <w:sz w:val="22"/>
                <w:szCs w:val="24"/>
              </w:rPr>
              <w:t>,</w:t>
            </w:r>
            <w:r w:rsidRPr="00AA632D">
              <w:rPr>
                <w:spacing w:val="41"/>
                <w:sz w:val="22"/>
                <w:szCs w:val="24"/>
              </w:rPr>
              <w:t xml:space="preserve"> </w:t>
            </w:r>
            <w:r w:rsidRPr="00AA632D">
              <w:rPr>
                <w:sz w:val="22"/>
                <w:szCs w:val="24"/>
              </w:rPr>
              <w:t>w</w:t>
            </w:r>
            <w:r w:rsidRPr="00AA632D">
              <w:rPr>
                <w:spacing w:val="-1"/>
                <w:sz w:val="22"/>
                <w:szCs w:val="24"/>
              </w:rPr>
              <w:t>h</w:t>
            </w:r>
            <w:r w:rsidRPr="00AA632D">
              <w:rPr>
                <w:spacing w:val="-2"/>
                <w:sz w:val="22"/>
                <w:szCs w:val="24"/>
              </w:rPr>
              <w:t>i</w:t>
            </w:r>
            <w:r w:rsidRPr="00AA632D">
              <w:rPr>
                <w:spacing w:val="1"/>
                <w:sz w:val="22"/>
                <w:szCs w:val="24"/>
              </w:rPr>
              <w:t>c</w:t>
            </w:r>
            <w:r w:rsidRPr="00AA632D">
              <w:rPr>
                <w:sz w:val="22"/>
                <w:szCs w:val="24"/>
              </w:rPr>
              <w:t>h</w:t>
            </w:r>
            <w:r w:rsidRPr="00AA632D">
              <w:rPr>
                <w:spacing w:val="40"/>
                <w:sz w:val="22"/>
                <w:szCs w:val="24"/>
              </w:rPr>
              <w:t xml:space="preserve"> </w:t>
            </w:r>
            <w:r w:rsidRPr="00AA632D">
              <w:rPr>
                <w:spacing w:val="1"/>
                <w:sz w:val="22"/>
                <w:szCs w:val="24"/>
              </w:rPr>
              <w:t>c</w:t>
            </w:r>
            <w:r w:rsidRPr="00AA632D">
              <w:rPr>
                <w:spacing w:val="-1"/>
                <w:sz w:val="22"/>
                <w:szCs w:val="24"/>
              </w:rPr>
              <w:t>onte</w:t>
            </w:r>
            <w:r w:rsidRPr="00AA632D">
              <w:rPr>
                <w:spacing w:val="4"/>
                <w:sz w:val="22"/>
                <w:szCs w:val="24"/>
              </w:rPr>
              <w:t>m</w:t>
            </w:r>
            <w:r w:rsidRPr="00AA632D">
              <w:rPr>
                <w:spacing w:val="-1"/>
                <w:sz w:val="22"/>
                <w:szCs w:val="24"/>
              </w:rPr>
              <w:t>p</w:t>
            </w:r>
            <w:r w:rsidRPr="00AA632D">
              <w:rPr>
                <w:spacing w:val="-2"/>
                <w:sz w:val="22"/>
                <w:szCs w:val="24"/>
              </w:rPr>
              <w:t>l</w:t>
            </w:r>
            <w:r w:rsidRPr="00AA632D">
              <w:rPr>
                <w:spacing w:val="-1"/>
                <w:sz w:val="22"/>
                <w:szCs w:val="24"/>
              </w:rPr>
              <w:t>a</w:t>
            </w:r>
            <w:r w:rsidRPr="00AA632D">
              <w:rPr>
                <w:spacing w:val="2"/>
                <w:sz w:val="22"/>
                <w:szCs w:val="24"/>
              </w:rPr>
              <w:t>t</w:t>
            </w:r>
            <w:r w:rsidRPr="00AA632D">
              <w:rPr>
                <w:spacing w:val="-1"/>
                <w:sz w:val="22"/>
                <w:szCs w:val="24"/>
              </w:rPr>
              <w:t>e</w:t>
            </w:r>
            <w:r w:rsidRPr="00AA632D">
              <w:rPr>
                <w:sz w:val="22"/>
                <w:szCs w:val="24"/>
              </w:rPr>
              <w:t>s</w:t>
            </w:r>
            <w:r w:rsidRPr="00AA632D">
              <w:rPr>
                <w:spacing w:val="43"/>
                <w:sz w:val="22"/>
                <w:szCs w:val="24"/>
              </w:rPr>
              <w:t xml:space="preserve"> </w:t>
            </w:r>
            <w:r w:rsidRPr="00AA632D">
              <w:rPr>
                <w:spacing w:val="1"/>
                <w:sz w:val="22"/>
                <w:szCs w:val="24"/>
              </w:rPr>
              <w:t>c</w:t>
            </w:r>
            <w:r w:rsidRPr="00AA632D">
              <w:rPr>
                <w:spacing w:val="-1"/>
                <w:sz w:val="22"/>
                <w:szCs w:val="24"/>
              </w:rPr>
              <w:t>ont</w:t>
            </w:r>
            <w:r w:rsidRPr="00AA632D">
              <w:rPr>
                <w:spacing w:val="-2"/>
                <w:sz w:val="22"/>
                <w:szCs w:val="24"/>
              </w:rPr>
              <w:t>i</w:t>
            </w:r>
            <w:r w:rsidRPr="00AA632D">
              <w:rPr>
                <w:spacing w:val="2"/>
                <w:sz w:val="22"/>
                <w:szCs w:val="24"/>
              </w:rPr>
              <w:t>n</w:t>
            </w:r>
            <w:r w:rsidRPr="00AA632D">
              <w:rPr>
                <w:spacing w:val="-1"/>
                <w:sz w:val="22"/>
                <w:szCs w:val="24"/>
              </w:rPr>
              <w:t>u</w:t>
            </w:r>
            <w:r w:rsidRPr="00AA632D">
              <w:rPr>
                <w:spacing w:val="-2"/>
                <w:sz w:val="22"/>
                <w:szCs w:val="24"/>
              </w:rPr>
              <w:t>i</w:t>
            </w:r>
            <w:r w:rsidRPr="00AA632D">
              <w:rPr>
                <w:spacing w:val="4"/>
                <w:sz w:val="22"/>
                <w:szCs w:val="24"/>
              </w:rPr>
              <w:t>t</w:t>
            </w:r>
            <w:r w:rsidRPr="00AA632D">
              <w:rPr>
                <w:sz w:val="22"/>
                <w:szCs w:val="24"/>
              </w:rPr>
              <w:t>y</w:t>
            </w:r>
            <w:r w:rsidRPr="00AA632D">
              <w:rPr>
                <w:spacing w:val="38"/>
                <w:sz w:val="22"/>
                <w:szCs w:val="24"/>
              </w:rPr>
              <w:t xml:space="preserve"> </w:t>
            </w:r>
            <w:r w:rsidRPr="00AA632D">
              <w:rPr>
                <w:spacing w:val="-1"/>
                <w:sz w:val="22"/>
                <w:szCs w:val="24"/>
              </w:rPr>
              <w:t>o</w:t>
            </w:r>
            <w:r w:rsidRPr="00AA632D">
              <w:rPr>
                <w:sz w:val="22"/>
                <w:szCs w:val="24"/>
              </w:rPr>
              <w:t>f</w:t>
            </w:r>
            <w:r w:rsidRPr="00AA632D">
              <w:rPr>
                <w:w w:val="99"/>
                <w:sz w:val="22"/>
                <w:szCs w:val="24"/>
              </w:rPr>
              <w:t xml:space="preserve"> </w:t>
            </w:r>
            <w:r w:rsidRPr="00AA632D">
              <w:rPr>
                <w:spacing w:val="-1"/>
                <w:sz w:val="22"/>
                <w:szCs w:val="24"/>
              </w:rPr>
              <w:t>no</w:t>
            </w:r>
            <w:r w:rsidRPr="00AA632D">
              <w:rPr>
                <w:sz w:val="22"/>
                <w:szCs w:val="24"/>
              </w:rPr>
              <w:t>r</w:t>
            </w:r>
            <w:r w:rsidRPr="00AA632D">
              <w:rPr>
                <w:spacing w:val="4"/>
                <w:sz w:val="22"/>
                <w:szCs w:val="24"/>
              </w:rPr>
              <w:t>m</w:t>
            </w:r>
            <w:r w:rsidRPr="00AA632D">
              <w:rPr>
                <w:spacing w:val="-1"/>
                <w:sz w:val="22"/>
                <w:szCs w:val="24"/>
              </w:rPr>
              <w:t>a</w:t>
            </w:r>
            <w:r w:rsidRPr="00AA632D">
              <w:rPr>
                <w:sz w:val="22"/>
                <w:szCs w:val="24"/>
              </w:rPr>
              <w:t>l</w:t>
            </w:r>
            <w:r w:rsidRPr="00AA632D">
              <w:rPr>
                <w:spacing w:val="-5"/>
                <w:sz w:val="22"/>
                <w:szCs w:val="24"/>
              </w:rPr>
              <w:t xml:space="preserve"> </w:t>
            </w:r>
            <w:r w:rsidRPr="00AA632D">
              <w:rPr>
                <w:spacing w:val="-1"/>
                <w:sz w:val="22"/>
                <w:szCs w:val="24"/>
              </w:rPr>
              <w:t>a</w:t>
            </w:r>
            <w:r w:rsidRPr="00AA632D">
              <w:rPr>
                <w:spacing w:val="1"/>
                <w:sz w:val="22"/>
                <w:szCs w:val="24"/>
              </w:rPr>
              <w:t>c</w:t>
            </w:r>
            <w:r w:rsidRPr="00AA632D">
              <w:rPr>
                <w:spacing w:val="-1"/>
                <w:sz w:val="22"/>
                <w:szCs w:val="24"/>
              </w:rPr>
              <w:t>t</w:t>
            </w:r>
            <w:r w:rsidRPr="00AA632D">
              <w:rPr>
                <w:spacing w:val="-2"/>
                <w:sz w:val="22"/>
                <w:szCs w:val="24"/>
              </w:rPr>
              <w:t>iv</w:t>
            </w:r>
            <w:r w:rsidRPr="00AA632D">
              <w:rPr>
                <w:spacing w:val="1"/>
                <w:sz w:val="22"/>
                <w:szCs w:val="24"/>
              </w:rPr>
              <w:t>i</w:t>
            </w:r>
            <w:r w:rsidRPr="00AA632D">
              <w:rPr>
                <w:spacing w:val="-1"/>
                <w:sz w:val="22"/>
                <w:szCs w:val="24"/>
              </w:rPr>
              <w:t>t</w:t>
            </w:r>
            <w:r w:rsidRPr="00AA632D">
              <w:rPr>
                <w:spacing w:val="1"/>
                <w:sz w:val="22"/>
                <w:szCs w:val="24"/>
              </w:rPr>
              <w:t>i</w:t>
            </w:r>
            <w:r w:rsidRPr="00AA632D">
              <w:rPr>
                <w:spacing w:val="-1"/>
                <w:sz w:val="22"/>
                <w:szCs w:val="24"/>
              </w:rPr>
              <w:t>e</w:t>
            </w:r>
            <w:r w:rsidRPr="00AA632D">
              <w:rPr>
                <w:sz w:val="22"/>
                <w:szCs w:val="24"/>
              </w:rPr>
              <w:t>s</w:t>
            </w:r>
            <w:r w:rsidRPr="00AA632D">
              <w:rPr>
                <w:spacing w:val="-2"/>
                <w:sz w:val="22"/>
                <w:szCs w:val="24"/>
              </w:rPr>
              <w:t xml:space="preserve"> </w:t>
            </w:r>
            <w:r w:rsidRPr="00AA632D">
              <w:rPr>
                <w:spacing w:val="-1"/>
                <w:sz w:val="22"/>
                <w:szCs w:val="24"/>
              </w:rPr>
              <w:t>an</w:t>
            </w:r>
            <w:r w:rsidRPr="00AA632D">
              <w:rPr>
                <w:sz w:val="22"/>
                <w:szCs w:val="24"/>
              </w:rPr>
              <w:t>d</w:t>
            </w:r>
            <w:r w:rsidRPr="00AA632D">
              <w:rPr>
                <w:spacing w:val="-4"/>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3"/>
                <w:sz w:val="22"/>
                <w:szCs w:val="24"/>
              </w:rPr>
              <w:t xml:space="preserve"> </w:t>
            </w:r>
            <w:r w:rsidRPr="00AA632D">
              <w:rPr>
                <w:sz w:val="22"/>
                <w:szCs w:val="24"/>
              </w:rPr>
              <w:t>r</w:t>
            </w:r>
            <w:r w:rsidRPr="00AA632D">
              <w:rPr>
                <w:spacing w:val="2"/>
                <w:sz w:val="22"/>
                <w:szCs w:val="24"/>
              </w:rPr>
              <w:t>e</w:t>
            </w:r>
            <w:r w:rsidRPr="00AA632D">
              <w:rPr>
                <w:spacing w:val="-1"/>
                <w:sz w:val="22"/>
                <w:szCs w:val="24"/>
              </w:rPr>
              <w:t>a</w:t>
            </w:r>
            <w:r w:rsidRPr="00AA632D">
              <w:rPr>
                <w:spacing w:val="-2"/>
                <w:sz w:val="22"/>
                <w:szCs w:val="24"/>
              </w:rPr>
              <w:t>li</w:t>
            </w:r>
            <w:r w:rsidRPr="00AA632D">
              <w:rPr>
                <w:spacing w:val="1"/>
                <w:sz w:val="22"/>
                <w:szCs w:val="24"/>
              </w:rPr>
              <w:t>s</w:t>
            </w:r>
            <w:r w:rsidRPr="00AA632D">
              <w:rPr>
                <w:spacing w:val="2"/>
                <w:sz w:val="22"/>
                <w:szCs w:val="24"/>
              </w:rPr>
              <w:t>a</w:t>
            </w:r>
            <w:r w:rsidRPr="00AA632D">
              <w:rPr>
                <w:spacing w:val="-1"/>
                <w:sz w:val="22"/>
                <w:szCs w:val="24"/>
              </w:rPr>
              <w:t>t</w:t>
            </w:r>
            <w:r w:rsidRPr="00AA632D">
              <w:rPr>
                <w:spacing w:val="-2"/>
                <w:sz w:val="22"/>
                <w:szCs w:val="24"/>
              </w:rPr>
              <w:t>i</w:t>
            </w:r>
            <w:r w:rsidRPr="00AA632D">
              <w:rPr>
                <w:spacing w:val="2"/>
                <w:sz w:val="22"/>
                <w:szCs w:val="24"/>
              </w:rPr>
              <w:t>o</w:t>
            </w:r>
            <w:r w:rsidRPr="00AA632D">
              <w:rPr>
                <w:sz w:val="22"/>
                <w:szCs w:val="24"/>
              </w:rPr>
              <w:t>n</w:t>
            </w:r>
            <w:r w:rsidRPr="00AA632D">
              <w:rPr>
                <w:spacing w:val="-4"/>
                <w:sz w:val="22"/>
                <w:szCs w:val="24"/>
              </w:rPr>
              <w:t xml:space="preserve"> </w:t>
            </w:r>
            <w:r w:rsidRPr="00AA632D">
              <w:rPr>
                <w:spacing w:val="-1"/>
                <w:sz w:val="22"/>
                <w:szCs w:val="24"/>
              </w:rPr>
              <w:t>o</w:t>
            </w:r>
            <w:r w:rsidRPr="00AA632D">
              <w:rPr>
                <w:sz w:val="22"/>
                <w:szCs w:val="24"/>
              </w:rPr>
              <w:t>f</w:t>
            </w:r>
            <w:r w:rsidRPr="00AA632D">
              <w:rPr>
                <w:spacing w:val="-1"/>
                <w:sz w:val="22"/>
                <w:szCs w:val="24"/>
              </w:rPr>
              <w:t xml:space="preserve"> a</w:t>
            </w:r>
            <w:r w:rsidRPr="00AA632D">
              <w:rPr>
                <w:spacing w:val="1"/>
                <w:sz w:val="22"/>
                <w:szCs w:val="24"/>
              </w:rPr>
              <w:t>ss</w:t>
            </w:r>
            <w:r w:rsidRPr="00AA632D">
              <w:rPr>
                <w:spacing w:val="-1"/>
                <w:sz w:val="22"/>
                <w:szCs w:val="24"/>
              </w:rPr>
              <w:t>et</w:t>
            </w:r>
            <w:r w:rsidRPr="00AA632D">
              <w:rPr>
                <w:sz w:val="22"/>
                <w:szCs w:val="24"/>
              </w:rPr>
              <w:t>s</w:t>
            </w:r>
            <w:r w:rsidRPr="00AA632D">
              <w:rPr>
                <w:spacing w:val="-2"/>
                <w:sz w:val="22"/>
                <w:szCs w:val="24"/>
              </w:rPr>
              <w:t xml:space="preserve"> </w:t>
            </w:r>
            <w:r w:rsidRPr="00AA632D">
              <w:rPr>
                <w:spacing w:val="-1"/>
                <w:sz w:val="22"/>
                <w:szCs w:val="24"/>
              </w:rPr>
              <w:t>an</w:t>
            </w:r>
            <w:r w:rsidRPr="00AA632D">
              <w:rPr>
                <w:sz w:val="22"/>
                <w:szCs w:val="24"/>
              </w:rPr>
              <w:t>d</w:t>
            </w:r>
            <w:r w:rsidRPr="00AA632D">
              <w:rPr>
                <w:spacing w:val="-4"/>
                <w:sz w:val="22"/>
                <w:szCs w:val="24"/>
              </w:rPr>
              <w:t xml:space="preserve"> </w:t>
            </w:r>
            <w:r w:rsidRPr="00AA632D">
              <w:rPr>
                <w:spacing w:val="2"/>
                <w:sz w:val="22"/>
                <w:szCs w:val="24"/>
              </w:rPr>
              <w:t>d</w:t>
            </w:r>
            <w:r w:rsidRPr="00AA632D">
              <w:rPr>
                <w:spacing w:val="-2"/>
                <w:sz w:val="22"/>
                <w:szCs w:val="24"/>
              </w:rPr>
              <w:t>i</w:t>
            </w:r>
            <w:r w:rsidRPr="00AA632D">
              <w:rPr>
                <w:spacing w:val="1"/>
                <w:sz w:val="22"/>
                <w:szCs w:val="24"/>
              </w:rPr>
              <w:t>sc</w:t>
            </w:r>
            <w:r w:rsidRPr="00AA632D">
              <w:rPr>
                <w:spacing w:val="-1"/>
                <w:sz w:val="22"/>
                <w:szCs w:val="24"/>
              </w:rPr>
              <w:t>ha</w:t>
            </w:r>
            <w:r w:rsidRPr="00AA632D">
              <w:rPr>
                <w:sz w:val="22"/>
                <w:szCs w:val="24"/>
              </w:rPr>
              <w:t>r</w:t>
            </w:r>
            <w:r w:rsidRPr="00AA632D">
              <w:rPr>
                <w:spacing w:val="-1"/>
                <w:sz w:val="22"/>
                <w:szCs w:val="24"/>
              </w:rPr>
              <w:t>g</w:t>
            </w:r>
            <w:r w:rsidRPr="00AA632D">
              <w:rPr>
                <w:sz w:val="22"/>
                <w:szCs w:val="24"/>
              </w:rPr>
              <w:t>e</w:t>
            </w:r>
            <w:r w:rsidRPr="00AA632D">
              <w:rPr>
                <w:spacing w:val="-3"/>
                <w:sz w:val="22"/>
                <w:szCs w:val="24"/>
              </w:rPr>
              <w:t xml:space="preserve"> </w:t>
            </w:r>
            <w:r w:rsidRPr="00AA632D">
              <w:rPr>
                <w:spacing w:val="-1"/>
                <w:sz w:val="22"/>
                <w:szCs w:val="24"/>
              </w:rPr>
              <w:t>o</w:t>
            </w:r>
            <w:r w:rsidRPr="00AA632D">
              <w:rPr>
                <w:sz w:val="22"/>
                <w:szCs w:val="24"/>
              </w:rPr>
              <w:t>f</w:t>
            </w:r>
            <w:r w:rsidRPr="00AA632D">
              <w:rPr>
                <w:spacing w:val="-1"/>
                <w:sz w:val="22"/>
                <w:szCs w:val="24"/>
              </w:rPr>
              <w:t xml:space="preserve"> </w:t>
            </w:r>
            <w:r w:rsidRPr="00AA632D">
              <w:rPr>
                <w:spacing w:val="-2"/>
                <w:sz w:val="22"/>
                <w:szCs w:val="24"/>
              </w:rPr>
              <w:t>l</w:t>
            </w:r>
            <w:r w:rsidRPr="00AA632D">
              <w:rPr>
                <w:spacing w:val="1"/>
                <w:sz w:val="22"/>
                <w:szCs w:val="24"/>
              </w:rPr>
              <w:t>i</w:t>
            </w:r>
            <w:r w:rsidRPr="00AA632D">
              <w:rPr>
                <w:spacing w:val="-1"/>
                <w:sz w:val="22"/>
                <w:szCs w:val="24"/>
              </w:rPr>
              <w:t>a</w:t>
            </w:r>
            <w:r w:rsidRPr="00AA632D">
              <w:rPr>
                <w:spacing w:val="2"/>
                <w:sz w:val="22"/>
                <w:szCs w:val="24"/>
              </w:rPr>
              <w:t>b</w:t>
            </w:r>
            <w:r w:rsidRPr="00AA632D">
              <w:rPr>
                <w:spacing w:val="-2"/>
                <w:sz w:val="22"/>
                <w:szCs w:val="24"/>
              </w:rPr>
              <w:t>i</w:t>
            </w:r>
            <w:r w:rsidRPr="00AA632D">
              <w:rPr>
                <w:spacing w:val="1"/>
                <w:sz w:val="22"/>
                <w:szCs w:val="24"/>
              </w:rPr>
              <w:t>l</w:t>
            </w:r>
            <w:r w:rsidRPr="00AA632D">
              <w:rPr>
                <w:spacing w:val="-2"/>
                <w:sz w:val="22"/>
                <w:szCs w:val="24"/>
              </w:rPr>
              <w:t>i</w:t>
            </w:r>
            <w:r w:rsidRPr="00AA632D">
              <w:rPr>
                <w:spacing w:val="-1"/>
                <w:sz w:val="22"/>
                <w:szCs w:val="24"/>
              </w:rPr>
              <w:t>t</w:t>
            </w:r>
            <w:r w:rsidRPr="00AA632D">
              <w:rPr>
                <w:spacing w:val="1"/>
                <w:sz w:val="22"/>
                <w:szCs w:val="24"/>
              </w:rPr>
              <w:t>i</w:t>
            </w:r>
            <w:r w:rsidRPr="00AA632D">
              <w:rPr>
                <w:spacing w:val="-1"/>
                <w:sz w:val="22"/>
                <w:szCs w:val="24"/>
              </w:rPr>
              <w:t>e</w:t>
            </w:r>
            <w:r w:rsidRPr="00AA632D">
              <w:rPr>
                <w:sz w:val="22"/>
                <w:szCs w:val="24"/>
              </w:rPr>
              <w:t>s</w:t>
            </w:r>
            <w:r w:rsidRPr="00AA632D">
              <w:rPr>
                <w:spacing w:val="-2"/>
                <w:sz w:val="22"/>
                <w:szCs w:val="24"/>
              </w:rPr>
              <w:t xml:space="preserve"> i</w:t>
            </w:r>
            <w:r w:rsidRPr="00AA632D">
              <w:rPr>
                <w:sz w:val="22"/>
                <w:szCs w:val="24"/>
              </w:rPr>
              <w:t>n</w:t>
            </w:r>
            <w:r w:rsidRPr="00AA632D">
              <w:rPr>
                <w:spacing w:val="-4"/>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4"/>
                <w:sz w:val="22"/>
                <w:szCs w:val="24"/>
              </w:rPr>
              <w:t xml:space="preserve"> </w:t>
            </w:r>
            <w:r w:rsidRPr="00AA632D">
              <w:rPr>
                <w:spacing w:val="-1"/>
                <w:sz w:val="22"/>
                <w:szCs w:val="24"/>
              </w:rPr>
              <w:t>no</w:t>
            </w:r>
            <w:r w:rsidRPr="00AA632D">
              <w:rPr>
                <w:spacing w:val="3"/>
                <w:sz w:val="22"/>
                <w:szCs w:val="24"/>
              </w:rPr>
              <w:t>r</w:t>
            </w:r>
            <w:r w:rsidRPr="00AA632D">
              <w:rPr>
                <w:spacing w:val="4"/>
                <w:sz w:val="22"/>
                <w:szCs w:val="24"/>
              </w:rPr>
              <w:t>m</w:t>
            </w:r>
            <w:r w:rsidRPr="00AA632D">
              <w:rPr>
                <w:spacing w:val="-1"/>
                <w:sz w:val="22"/>
                <w:szCs w:val="24"/>
              </w:rPr>
              <w:t>a</w:t>
            </w:r>
            <w:r w:rsidRPr="00AA632D">
              <w:rPr>
                <w:sz w:val="22"/>
                <w:szCs w:val="24"/>
              </w:rPr>
              <w:t>l</w:t>
            </w:r>
            <w:r w:rsidRPr="00AA632D">
              <w:rPr>
                <w:spacing w:val="-4"/>
                <w:sz w:val="22"/>
                <w:szCs w:val="24"/>
              </w:rPr>
              <w:t xml:space="preserve"> </w:t>
            </w:r>
            <w:r w:rsidRPr="00AA632D">
              <w:rPr>
                <w:spacing w:val="1"/>
                <w:sz w:val="22"/>
                <w:szCs w:val="24"/>
              </w:rPr>
              <w:t>c</w:t>
            </w:r>
            <w:r w:rsidRPr="00AA632D">
              <w:rPr>
                <w:spacing w:val="-1"/>
                <w:sz w:val="22"/>
                <w:szCs w:val="24"/>
              </w:rPr>
              <w:t>ou</w:t>
            </w:r>
            <w:r w:rsidRPr="00AA632D">
              <w:rPr>
                <w:sz w:val="22"/>
                <w:szCs w:val="24"/>
              </w:rPr>
              <w:t>r</w:t>
            </w:r>
            <w:r w:rsidRPr="00AA632D">
              <w:rPr>
                <w:spacing w:val="1"/>
                <w:sz w:val="22"/>
                <w:szCs w:val="24"/>
              </w:rPr>
              <w:t>s</w:t>
            </w:r>
            <w:r w:rsidRPr="00AA632D">
              <w:rPr>
                <w:sz w:val="22"/>
                <w:szCs w:val="24"/>
              </w:rPr>
              <w:t>e</w:t>
            </w:r>
            <w:r w:rsidRPr="00AA632D">
              <w:rPr>
                <w:spacing w:val="-4"/>
                <w:sz w:val="22"/>
                <w:szCs w:val="24"/>
              </w:rPr>
              <w:t xml:space="preserve"> </w:t>
            </w:r>
            <w:r w:rsidRPr="00AA632D">
              <w:rPr>
                <w:spacing w:val="-1"/>
                <w:sz w:val="22"/>
                <w:szCs w:val="24"/>
              </w:rPr>
              <w:t>o</w:t>
            </w:r>
            <w:r w:rsidRPr="00AA632D">
              <w:rPr>
                <w:sz w:val="22"/>
                <w:szCs w:val="24"/>
              </w:rPr>
              <w:t>f</w:t>
            </w:r>
            <w:r w:rsidRPr="00AA632D">
              <w:rPr>
                <w:spacing w:val="-1"/>
                <w:sz w:val="22"/>
                <w:szCs w:val="24"/>
              </w:rPr>
              <w:t xml:space="preserve"> p</w:t>
            </w:r>
            <w:r w:rsidRPr="00AA632D">
              <w:rPr>
                <w:sz w:val="22"/>
                <w:szCs w:val="24"/>
              </w:rPr>
              <w:t>r</w:t>
            </w:r>
            <w:r w:rsidRPr="00AA632D">
              <w:rPr>
                <w:spacing w:val="-1"/>
                <w:sz w:val="22"/>
                <w:szCs w:val="24"/>
              </w:rPr>
              <w:t>o</w:t>
            </w:r>
            <w:r w:rsidRPr="00AA632D">
              <w:rPr>
                <w:spacing w:val="-2"/>
                <w:sz w:val="22"/>
                <w:szCs w:val="24"/>
              </w:rPr>
              <w:t>vi</w:t>
            </w:r>
            <w:r w:rsidRPr="00AA632D">
              <w:rPr>
                <w:spacing w:val="-1"/>
                <w:sz w:val="22"/>
                <w:szCs w:val="24"/>
              </w:rPr>
              <w:t>d</w:t>
            </w:r>
            <w:r w:rsidRPr="00AA632D">
              <w:rPr>
                <w:spacing w:val="-2"/>
                <w:sz w:val="22"/>
                <w:szCs w:val="24"/>
              </w:rPr>
              <w:t>i</w:t>
            </w:r>
            <w:r w:rsidRPr="00AA632D">
              <w:rPr>
                <w:spacing w:val="2"/>
                <w:sz w:val="22"/>
                <w:szCs w:val="24"/>
              </w:rPr>
              <w:t>n</w:t>
            </w:r>
            <w:r w:rsidRPr="00AA632D">
              <w:rPr>
                <w:sz w:val="22"/>
                <w:szCs w:val="24"/>
              </w:rPr>
              <w:t>g</w:t>
            </w:r>
            <w:r w:rsidRPr="00AA632D">
              <w:rPr>
                <w:spacing w:val="-4"/>
                <w:sz w:val="22"/>
                <w:szCs w:val="24"/>
              </w:rPr>
              <w:t xml:space="preserve"> </w:t>
            </w:r>
            <w:r w:rsidRPr="00AA632D">
              <w:rPr>
                <w:spacing w:val="1"/>
                <w:sz w:val="22"/>
                <w:szCs w:val="24"/>
              </w:rPr>
              <w:t>s</w:t>
            </w:r>
            <w:r w:rsidRPr="00AA632D">
              <w:rPr>
                <w:spacing w:val="-1"/>
                <w:sz w:val="22"/>
                <w:szCs w:val="24"/>
              </w:rPr>
              <w:t>e</w:t>
            </w:r>
            <w:r w:rsidRPr="00AA632D">
              <w:rPr>
                <w:sz w:val="22"/>
                <w:szCs w:val="24"/>
              </w:rPr>
              <w:t>r</w:t>
            </w:r>
            <w:r w:rsidRPr="00AA632D">
              <w:rPr>
                <w:spacing w:val="-2"/>
                <w:sz w:val="22"/>
                <w:szCs w:val="24"/>
              </w:rPr>
              <w:t>vi</w:t>
            </w:r>
            <w:r w:rsidRPr="00AA632D">
              <w:rPr>
                <w:spacing w:val="1"/>
                <w:sz w:val="22"/>
                <w:szCs w:val="24"/>
              </w:rPr>
              <w:t>c</w:t>
            </w:r>
            <w:r w:rsidRPr="00AA632D">
              <w:rPr>
                <w:spacing w:val="-1"/>
                <w:sz w:val="22"/>
                <w:szCs w:val="24"/>
              </w:rPr>
              <w:t>e</w:t>
            </w:r>
            <w:r w:rsidRPr="00AA632D">
              <w:rPr>
                <w:sz w:val="22"/>
                <w:szCs w:val="24"/>
              </w:rPr>
              <w:t>s</w:t>
            </w:r>
            <w:r w:rsidRPr="00AA632D">
              <w:rPr>
                <w:w w:val="99"/>
                <w:sz w:val="22"/>
                <w:szCs w:val="24"/>
              </w:rPr>
              <w:t xml:space="preserve"> </w:t>
            </w:r>
            <w:r w:rsidRPr="00AA632D">
              <w:rPr>
                <w:spacing w:val="-1"/>
                <w:sz w:val="22"/>
                <w:szCs w:val="24"/>
              </w:rPr>
              <w:t>t</w:t>
            </w:r>
            <w:r w:rsidRPr="00AA632D">
              <w:rPr>
                <w:sz w:val="22"/>
                <w:szCs w:val="24"/>
              </w:rPr>
              <w:t>o</w:t>
            </w:r>
            <w:r w:rsidRPr="00AA632D">
              <w:rPr>
                <w:spacing w:val="-7"/>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7"/>
                <w:sz w:val="22"/>
                <w:szCs w:val="24"/>
              </w:rPr>
              <w:t xml:space="preserve"> </w:t>
            </w:r>
            <w:r w:rsidRPr="00AA632D">
              <w:rPr>
                <w:spacing w:val="1"/>
                <w:sz w:val="22"/>
                <w:szCs w:val="24"/>
              </w:rPr>
              <w:t>l</w:t>
            </w:r>
            <w:r w:rsidRPr="00AA632D">
              <w:rPr>
                <w:spacing w:val="-1"/>
                <w:sz w:val="22"/>
                <w:szCs w:val="24"/>
              </w:rPr>
              <w:t>o</w:t>
            </w:r>
            <w:r w:rsidRPr="00AA632D">
              <w:rPr>
                <w:spacing w:val="1"/>
                <w:sz w:val="22"/>
                <w:szCs w:val="24"/>
              </w:rPr>
              <w:t>c</w:t>
            </w:r>
            <w:r w:rsidRPr="00AA632D">
              <w:rPr>
                <w:spacing w:val="-1"/>
                <w:sz w:val="22"/>
                <w:szCs w:val="24"/>
              </w:rPr>
              <w:t>a</w:t>
            </w:r>
            <w:r w:rsidRPr="00AA632D">
              <w:rPr>
                <w:sz w:val="22"/>
                <w:szCs w:val="24"/>
              </w:rPr>
              <w:t>l</w:t>
            </w:r>
            <w:r w:rsidRPr="00AA632D">
              <w:rPr>
                <w:spacing w:val="-8"/>
                <w:sz w:val="22"/>
                <w:szCs w:val="24"/>
              </w:rPr>
              <w:t xml:space="preserve"> </w:t>
            </w:r>
            <w:r w:rsidRPr="00AA632D">
              <w:rPr>
                <w:spacing w:val="1"/>
                <w:sz w:val="22"/>
                <w:szCs w:val="24"/>
              </w:rPr>
              <w:t>c</w:t>
            </w:r>
            <w:r w:rsidRPr="00AA632D">
              <w:rPr>
                <w:spacing w:val="-1"/>
                <w:sz w:val="22"/>
                <w:szCs w:val="24"/>
              </w:rPr>
              <w:t>o</w:t>
            </w:r>
            <w:r w:rsidRPr="00AA632D">
              <w:rPr>
                <w:spacing w:val="2"/>
                <w:sz w:val="22"/>
                <w:szCs w:val="24"/>
              </w:rPr>
              <w:t>m</w:t>
            </w:r>
            <w:r w:rsidRPr="00AA632D">
              <w:rPr>
                <w:spacing w:val="4"/>
                <w:sz w:val="22"/>
                <w:szCs w:val="24"/>
              </w:rPr>
              <w:t>m</w:t>
            </w:r>
            <w:r w:rsidRPr="00AA632D">
              <w:rPr>
                <w:spacing w:val="-1"/>
                <w:sz w:val="22"/>
                <w:szCs w:val="24"/>
              </w:rPr>
              <w:t>un</w:t>
            </w:r>
            <w:r w:rsidRPr="00AA632D">
              <w:rPr>
                <w:spacing w:val="-2"/>
                <w:sz w:val="22"/>
                <w:szCs w:val="24"/>
              </w:rPr>
              <w:t>i</w:t>
            </w:r>
            <w:r w:rsidRPr="00AA632D">
              <w:rPr>
                <w:spacing w:val="2"/>
                <w:sz w:val="22"/>
                <w:szCs w:val="24"/>
              </w:rPr>
              <w:t>t</w:t>
            </w:r>
            <w:r w:rsidRPr="00AA632D">
              <w:rPr>
                <w:spacing w:val="-5"/>
                <w:sz w:val="22"/>
                <w:szCs w:val="24"/>
              </w:rPr>
              <w:t>y</w:t>
            </w:r>
            <w:r w:rsidRPr="00AA632D">
              <w:rPr>
                <w:sz w:val="22"/>
                <w:szCs w:val="24"/>
              </w:rPr>
              <w:t>.</w:t>
            </w:r>
          </w:p>
          <w:p w14:paraId="02DF8E98" w14:textId="77777777" w:rsidR="00663DA8" w:rsidRPr="00AA632D" w:rsidRDefault="00663DA8" w:rsidP="001C167C">
            <w:pPr>
              <w:spacing w:before="4" w:line="190" w:lineRule="exact"/>
              <w:ind w:left="271" w:right="267"/>
              <w:jc w:val="both"/>
              <w:rPr>
                <w:sz w:val="22"/>
                <w:szCs w:val="24"/>
              </w:rPr>
            </w:pPr>
          </w:p>
          <w:p w14:paraId="02DF8E99" w14:textId="77777777" w:rsidR="003A00A5" w:rsidRPr="00AA632D" w:rsidRDefault="00663DA8" w:rsidP="001C167C">
            <w:pPr>
              <w:pStyle w:val="BodyText"/>
              <w:spacing w:before="67" w:line="270" w:lineRule="auto"/>
              <w:ind w:left="271" w:right="267"/>
              <w:jc w:val="both"/>
              <w:rPr>
                <w:sz w:val="22"/>
                <w:szCs w:val="24"/>
              </w:rPr>
            </w:pPr>
            <w:r w:rsidRPr="00AA632D">
              <w:rPr>
                <w:spacing w:val="-1"/>
                <w:sz w:val="22"/>
                <w:szCs w:val="24"/>
              </w:rPr>
              <w:t>A</w:t>
            </w:r>
            <w:r w:rsidRPr="00AA632D">
              <w:rPr>
                <w:sz w:val="22"/>
                <w:szCs w:val="24"/>
              </w:rPr>
              <w:t>s</w:t>
            </w:r>
            <w:r w:rsidRPr="00AA632D">
              <w:rPr>
                <w:spacing w:val="10"/>
                <w:sz w:val="22"/>
                <w:szCs w:val="24"/>
              </w:rPr>
              <w:t xml:space="preserve"> </w:t>
            </w:r>
            <w:r w:rsidRPr="00AA632D">
              <w:rPr>
                <w:spacing w:val="-1"/>
                <w:sz w:val="22"/>
                <w:szCs w:val="24"/>
              </w:rPr>
              <w:t>d</w:t>
            </w:r>
            <w:r w:rsidRPr="00AA632D">
              <w:rPr>
                <w:spacing w:val="-2"/>
                <w:sz w:val="22"/>
                <w:szCs w:val="24"/>
              </w:rPr>
              <w:t>i</w:t>
            </w:r>
            <w:r w:rsidRPr="00AA632D">
              <w:rPr>
                <w:spacing w:val="1"/>
                <w:sz w:val="22"/>
                <w:szCs w:val="24"/>
              </w:rPr>
              <w:t>sc</w:t>
            </w:r>
            <w:r w:rsidRPr="00AA632D">
              <w:rPr>
                <w:spacing w:val="-2"/>
                <w:sz w:val="22"/>
                <w:szCs w:val="24"/>
              </w:rPr>
              <w:t>l</w:t>
            </w:r>
            <w:r w:rsidRPr="00AA632D">
              <w:rPr>
                <w:spacing w:val="-1"/>
                <w:sz w:val="22"/>
                <w:szCs w:val="24"/>
              </w:rPr>
              <w:t>o</w:t>
            </w:r>
            <w:r w:rsidRPr="00AA632D">
              <w:rPr>
                <w:spacing w:val="1"/>
                <w:sz w:val="22"/>
                <w:szCs w:val="24"/>
              </w:rPr>
              <w:t>s</w:t>
            </w:r>
            <w:r w:rsidRPr="00AA632D">
              <w:rPr>
                <w:spacing w:val="2"/>
                <w:sz w:val="22"/>
                <w:szCs w:val="24"/>
              </w:rPr>
              <w:t>e</w:t>
            </w:r>
            <w:r w:rsidRPr="00AA632D">
              <w:rPr>
                <w:sz w:val="22"/>
                <w:szCs w:val="24"/>
              </w:rPr>
              <w:t>d</w:t>
            </w:r>
            <w:r w:rsidRPr="00AA632D">
              <w:rPr>
                <w:spacing w:val="8"/>
                <w:sz w:val="22"/>
                <w:szCs w:val="24"/>
              </w:rPr>
              <w:t xml:space="preserve"> </w:t>
            </w:r>
            <w:r w:rsidRPr="00AA632D">
              <w:rPr>
                <w:spacing w:val="1"/>
                <w:sz w:val="22"/>
                <w:szCs w:val="24"/>
              </w:rPr>
              <w:t>i</w:t>
            </w:r>
            <w:r w:rsidRPr="00AA632D">
              <w:rPr>
                <w:sz w:val="22"/>
                <w:szCs w:val="24"/>
              </w:rPr>
              <w:t>n</w:t>
            </w:r>
            <w:r w:rsidRPr="00AA632D">
              <w:rPr>
                <w:spacing w:val="8"/>
                <w:sz w:val="22"/>
                <w:szCs w:val="24"/>
              </w:rPr>
              <w:t xml:space="preserve"> </w:t>
            </w:r>
            <w:r w:rsidRPr="00AA632D">
              <w:rPr>
                <w:spacing w:val="-1"/>
                <w:sz w:val="22"/>
                <w:szCs w:val="24"/>
              </w:rPr>
              <w:t>th</w:t>
            </w:r>
            <w:r w:rsidRPr="00AA632D">
              <w:rPr>
                <w:sz w:val="22"/>
                <w:szCs w:val="24"/>
              </w:rPr>
              <w:t>e</w:t>
            </w:r>
            <w:r w:rsidRPr="00AA632D">
              <w:rPr>
                <w:spacing w:val="8"/>
                <w:sz w:val="22"/>
                <w:szCs w:val="24"/>
              </w:rPr>
              <w:t xml:space="preserve"> </w:t>
            </w:r>
            <w:r w:rsidRPr="00AA632D">
              <w:rPr>
                <w:spacing w:val="2"/>
                <w:sz w:val="22"/>
                <w:szCs w:val="24"/>
              </w:rPr>
              <w:t>f</w:t>
            </w:r>
            <w:r w:rsidRPr="00AA632D">
              <w:rPr>
                <w:spacing w:val="-2"/>
                <w:sz w:val="22"/>
                <w:szCs w:val="24"/>
              </w:rPr>
              <w:t>i</w:t>
            </w:r>
            <w:r w:rsidRPr="00AA632D">
              <w:rPr>
                <w:spacing w:val="2"/>
                <w:sz w:val="22"/>
                <w:szCs w:val="24"/>
              </w:rPr>
              <w:t>n</w:t>
            </w:r>
            <w:r w:rsidRPr="00AA632D">
              <w:rPr>
                <w:spacing w:val="-1"/>
                <w:sz w:val="22"/>
                <w:szCs w:val="24"/>
              </w:rPr>
              <w:t>an</w:t>
            </w:r>
            <w:r w:rsidRPr="00AA632D">
              <w:rPr>
                <w:spacing w:val="1"/>
                <w:sz w:val="22"/>
                <w:szCs w:val="24"/>
              </w:rPr>
              <w:t>ci</w:t>
            </w:r>
            <w:r w:rsidRPr="00AA632D">
              <w:rPr>
                <w:spacing w:val="-1"/>
                <w:sz w:val="22"/>
                <w:szCs w:val="24"/>
              </w:rPr>
              <w:t>a</w:t>
            </w:r>
            <w:r w:rsidRPr="00AA632D">
              <w:rPr>
                <w:sz w:val="22"/>
                <w:szCs w:val="24"/>
              </w:rPr>
              <w:t>l</w:t>
            </w:r>
            <w:r w:rsidRPr="00AA632D">
              <w:rPr>
                <w:spacing w:val="8"/>
                <w:sz w:val="22"/>
                <w:szCs w:val="24"/>
              </w:rPr>
              <w:t xml:space="preserve"> </w:t>
            </w:r>
            <w:r w:rsidRPr="00AA632D">
              <w:rPr>
                <w:spacing w:val="1"/>
                <w:sz w:val="22"/>
                <w:szCs w:val="24"/>
              </w:rPr>
              <w:t>s</w:t>
            </w:r>
            <w:r w:rsidRPr="00AA632D">
              <w:rPr>
                <w:spacing w:val="-1"/>
                <w:sz w:val="22"/>
                <w:szCs w:val="24"/>
              </w:rPr>
              <w:t>ta</w:t>
            </w:r>
            <w:r w:rsidRPr="00AA632D">
              <w:rPr>
                <w:spacing w:val="2"/>
                <w:sz w:val="22"/>
                <w:szCs w:val="24"/>
              </w:rPr>
              <w:t>t</w:t>
            </w:r>
            <w:r w:rsidRPr="00AA632D">
              <w:rPr>
                <w:spacing w:val="-1"/>
                <w:sz w:val="22"/>
                <w:szCs w:val="24"/>
              </w:rPr>
              <w:t>e</w:t>
            </w:r>
            <w:r w:rsidRPr="00AA632D">
              <w:rPr>
                <w:spacing w:val="4"/>
                <w:sz w:val="22"/>
                <w:szCs w:val="24"/>
              </w:rPr>
              <w:t>m</w:t>
            </w:r>
            <w:r w:rsidRPr="00AA632D">
              <w:rPr>
                <w:spacing w:val="-1"/>
                <w:sz w:val="22"/>
                <w:szCs w:val="24"/>
              </w:rPr>
              <w:t>ent</w:t>
            </w:r>
            <w:r w:rsidRPr="00AA632D">
              <w:rPr>
                <w:spacing w:val="1"/>
                <w:sz w:val="22"/>
                <w:szCs w:val="24"/>
              </w:rPr>
              <w:t>s</w:t>
            </w:r>
            <w:r w:rsidRPr="00AA632D">
              <w:rPr>
                <w:sz w:val="22"/>
                <w:szCs w:val="24"/>
              </w:rPr>
              <w:t>,</w:t>
            </w:r>
            <w:r w:rsidRPr="00AA632D">
              <w:rPr>
                <w:spacing w:val="8"/>
                <w:sz w:val="22"/>
                <w:szCs w:val="24"/>
              </w:rPr>
              <w:t xml:space="preserve"> </w:t>
            </w:r>
            <w:r w:rsidRPr="00AA632D">
              <w:rPr>
                <w:spacing w:val="-1"/>
                <w:sz w:val="22"/>
                <w:szCs w:val="24"/>
              </w:rPr>
              <w:t>th</w:t>
            </w:r>
            <w:r w:rsidRPr="00AA632D">
              <w:rPr>
                <w:sz w:val="22"/>
                <w:szCs w:val="24"/>
              </w:rPr>
              <w:t>e</w:t>
            </w:r>
            <w:r w:rsidRPr="00AA632D">
              <w:rPr>
                <w:spacing w:val="8"/>
                <w:sz w:val="22"/>
                <w:szCs w:val="24"/>
              </w:rPr>
              <w:t xml:space="preserve"> </w:t>
            </w:r>
            <w:r w:rsidRPr="00AA632D">
              <w:rPr>
                <w:sz w:val="22"/>
                <w:szCs w:val="24"/>
              </w:rPr>
              <w:t>C</w:t>
            </w:r>
            <w:r w:rsidRPr="00AA632D">
              <w:rPr>
                <w:spacing w:val="-1"/>
                <w:sz w:val="22"/>
                <w:szCs w:val="24"/>
              </w:rPr>
              <w:t>o</w:t>
            </w:r>
            <w:r w:rsidRPr="00AA632D">
              <w:rPr>
                <w:spacing w:val="2"/>
                <w:sz w:val="22"/>
                <w:szCs w:val="24"/>
              </w:rPr>
              <w:t>u</w:t>
            </w:r>
            <w:r w:rsidRPr="00AA632D">
              <w:rPr>
                <w:spacing w:val="-1"/>
                <w:sz w:val="22"/>
                <w:szCs w:val="24"/>
              </w:rPr>
              <w:t>n</w:t>
            </w:r>
            <w:r w:rsidRPr="00AA632D">
              <w:rPr>
                <w:spacing w:val="1"/>
                <w:sz w:val="22"/>
                <w:szCs w:val="24"/>
              </w:rPr>
              <w:t>c</w:t>
            </w:r>
            <w:r w:rsidRPr="00AA632D">
              <w:rPr>
                <w:spacing w:val="-2"/>
                <w:sz w:val="22"/>
                <w:szCs w:val="24"/>
              </w:rPr>
              <w:t>i</w:t>
            </w:r>
            <w:r w:rsidRPr="00AA632D">
              <w:rPr>
                <w:sz w:val="22"/>
                <w:szCs w:val="24"/>
              </w:rPr>
              <w:t>l</w:t>
            </w:r>
            <w:r w:rsidRPr="00AA632D">
              <w:rPr>
                <w:spacing w:val="10"/>
                <w:sz w:val="22"/>
                <w:szCs w:val="24"/>
              </w:rPr>
              <w:t xml:space="preserve"> </w:t>
            </w:r>
            <w:r w:rsidRPr="00AA632D">
              <w:rPr>
                <w:spacing w:val="-2"/>
                <w:sz w:val="22"/>
                <w:szCs w:val="24"/>
              </w:rPr>
              <w:t>i</w:t>
            </w:r>
            <w:r w:rsidRPr="00AA632D">
              <w:rPr>
                <w:spacing w:val="-1"/>
                <w:sz w:val="22"/>
                <w:szCs w:val="24"/>
              </w:rPr>
              <w:t>n</w:t>
            </w:r>
            <w:r w:rsidRPr="00AA632D">
              <w:rPr>
                <w:spacing w:val="1"/>
                <w:sz w:val="22"/>
                <w:szCs w:val="24"/>
              </w:rPr>
              <w:t>c</w:t>
            </w:r>
            <w:r w:rsidRPr="00AA632D">
              <w:rPr>
                <w:spacing w:val="-1"/>
                <w:sz w:val="22"/>
                <w:szCs w:val="24"/>
              </w:rPr>
              <w:t>u</w:t>
            </w:r>
            <w:r w:rsidRPr="00AA632D">
              <w:rPr>
                <w:sz w:val="22"/>
                <w:szCs w:val="24"/>
              </w:rPr>
              <w:t>rr</w:t>
            </w:r>
            <w:r w:rsidRPr="00AA632D">
              <w:rPr>
                <w:spacing w:val="-1"/>
                <w:sz w:val="22"/>
                <w:szCs w:val="24"/>
              </w:rPr>
              <w:t>e</w:t>
            </w:r>
            <w:r w:rsidRPr="00AA632D">
              <w:rPr>
                <w:sz w:val="22"/>
                <w:szCs w:val="24"/>
              </w:rPr>
              <w:t>d</w:t>
            </w:r>
            <w:r w:rsidRPr="00AA632D">
              <w:rPr>
                <w:spacing w:val="8"/>
                <w:sz w:val="22"/>
                <w:szCs w:val="24"/>
              </w:rPr>
              <w:t xml:space="preserve"> </w:t>
            </w:r>
            <w:r w:rsidRPr="00AA632D">
              <w:rPr>
                <w:sz w:val="22"/>
                <w:szCs w:val="24"/>
              </w:rPr>
              <w:t>a</w:t>
            </w:r>
            <w:r w:rsidRPr="00AA632D">
              <w:rPr>
                <w:spacing w:val="11"/>
                <w:sz w:val="22"/>
                <w:szCs w:val="24"/>
              </w:rPr>
              <w:t xml:space="preserve"> </w:t>
            </w:r>
            <w:r w:rsidRPr="00AA632D">
              <w:rPr>
                <w:spacing w:val="-1"/>
                <w:sz w:val="22"/>
                <w:szCs w:val="24"/>
              </w:rPr>
              <w:t>de</w:t>
            </w:r>
            <w:r w:rsidRPr="00AA632D">
              <w:rPr>
                <w:spacing w:val="2"/>
                <w:sz w:val="22"/>
                <w:szCs w:val="24"/>
              </w:rPr>
              <w:t>f</w:t>
            </w:r>
            <w:r w:rsidRPr="00AA632D">
              <w:rPr>
                <w:spacing w:val="-2"/>
                <w:sz w:val="22"/>
                <w:szCs w:val="24"/>
              </w:rPr>
              <w:t>i</w:t>
            </w:r>
            <w:r w:rsidRPr="00AA632D">
              <w:rPr>
                <w:spacing w:val="1"/>
                <w:sz w:val="22"/>
                <w:szCs w:val="24"/>
              </w:rPr>
              <w:t>c</w:t>
            </w:r>
            <w:r w:rsidRPr="00AA632D">
              <w:rPr>
                <w:spacing w:val="-2"/>
                <w:sz w:val="22"/>
                <w:szCs w:val="24"/>
              </w:rPr>
              <w:t>i</w:t>
            </w:r>
            <w:r w:rsidRPr="00AA632D">
              <w:rPr>
                <w:sz w:val="22"/>
                <w:szCs w:val="24"/>
              </w:rPr>
              <w:t>t</w:t>
            </w:r>
            <w:r w:rsidRPr="00AA632D">
              <w:rPr>
                <w:spacing w:val="8"/>
                <w:sz w:val="22"/>
                <w:szCs w:val="24"/>
              </w:rPr>
              <w:t xml:space="preserve"> </w:t>
            </w:r>
            <w:r w:rsidRPr="00AA632D">
              <w:rPr>
                <w:spacing w:val="-1"/>
                <w:sz w:val="22"/>
                <w:szCs w:val="24"/>
              </w:rPr>
              <w:t>o</w:t>
            </w:r>
            <w:r w:rsidRPr="00AA632D">
              <w:rPr>
                <w:sz w:val="22"/>
                <w:szCs w:val="24"/>
              </w:rPr>
              <w:t>f</w:t>
            </w:r>
            <w:r w:rsidRPr="00AA632D">
              <w:rPr>
                <w:spacing w:val="11"/>
                <w:sz w:val="22"/>
                <w:szCs w:val="24"/>
              </w:rPr>
              <w:t xml:space="preserve"> </w:t>
            </w:r>
            <w:r w:rsidRPr="00AA632D">
              <w:rPr>
                <w:spacing w:val="-1"/>
                <w:sz w:val="22"/>
                <w:szCs w:val="24"/>
              </w:rPr>
              <w:t>$1</w:t>
            </w:r>
            <w:r w:rsidRPr="00AA632D">
              <w:rPr>
                <w:spacing w:val="2"/>
                <w:sz w:val="22"/>
                <w:szCs w:val="24"/>
              </w:rPr>
              <w:t>,</w:t>
            </w:r>
            <w:r w:rsidRPr="00AA632D">
              <w:rPr>
                <w:spacing w:val="-1"/>
                <w:sz w:val="22"/>
                <w:szCs w:val="24"/>
              </w:rPr>
              <w:t>00</w:t>
            </w:r>
            <w:r w:rsidRPr="00AA632D">
              <w:rPr>
                <w:spacing w:val="2"/>
                <w:sz w:val="22"/>
                <w:szCs w:val="24"/>
              </w:rPr>
              <w:t>0</w:t>
            </w:r>
            <w:r w:rsidRPr="00AA632D">
              <w:rPr>
                <w:spacing w:val="-1"/>
                <w:sz w:val="22"/>
                <w:szCs w:val="24"/>
              </w:rPr>
              <w:t>,00</w:t>
            </w:r>
            <w:r w:rsidRPr="00AA632D">
              <w:rPr>
                <w:sz w:val="22"/>
                <w:szCs w:val="24"/>
              </w:rPr>
              <w:t>0</w:t>
            </w:r>
            <w:r w:rsidRPr="00AA632D">
              <w:rPr>
                <w:spacing w:val="9"/>
                <w:sz w:val="22"/>
                <w:szCs w:val="24"/>
              </w:rPr>
              <w:t xml:space="preserve"> </w:t>
            </w:r>
            <w:r w:rsidRPr="00AA632D">
              <w:rPr>
                <w:spacing w:val="2"/>
                <w:sz w:val="22"/>
                <w:szCs w:val="24"/>
              </w:rPr>
              <w:t>f</w:t>
            </w:r>
            <w:r w:rsidRPr="00AA632D">
              <w:rPr>
                <w:spacing w:val="-1"/>
                <w:sz w:val="22"/>
                <w:szCs w:val="24"/>
              </w:rPr>
              <w:t>o</w:t>
            </w:r>
            <w:r w:rsidRPr="00AA632D">
              <w:rPr>
                <w:sz w:val="22"/>
                <w:szCs w:val="24"/>
              </w:rPr>
              <w:t>r</w:t>
            </w:r>
            <w:r w:rsidRPr="00AA632D">
              <w:rPr>
                <w:spacing w:val="9"/>
                <w:sz w:val="22"/>
                <w:szCs w:val="24"/>
              </w:rPr>
              <w:t xml:space="preserve"> </w:t>
            </w:r>
            <w:r w:rsidRPr="00AA632D">
              <w:rPr>
                <w:spacing w:val="-1"/>
                <w:sz w:val="22"/>
                <w:szCs w:val="24"/>
              </w:rPr>
              <w:t>th</w:t>
            </w:r>
            <w:r w:rsidRPr="00AA632D">
              <w:rPr>
                <w:sz w:val="22"/>
                <w:szCs w:val="24"/>
              </w:rPr>
              <w:t>e</w:t>
            </w:r>
            <w:r w:rsidRPr="00AA632D">
              <w:rPr>
                <w:spacing w:val="13"/>
                <w:sz w:val="22"/>
                <w:szCs w:val="24"/>
              </w:rPr>
              <w:t xml:space="preserve"> </w:t>
            </w:r>
            <w:r w:rsidRPr="00AA632D">
              <w:rPr>
                <w:spacing w:val="-5"/>
                <w:sz w:val="22"/>
                <w:szCs w:val="24"/>
              </w:rPr>
              <w:t>y</w:t>
            </w:r>
            <w:r w:rsidRPr="00AA632D">
              <w:rPr>
                <w:spacing w:val="2"/>
                <w:sz w:val="22"/>
                <w:szCs w:val="24"/>
              </w:rPr>
              <w:t>e</w:t>
            </w:r>
            <w:r w:rsidRPr="00AA632D">
              <w:rPr>
                <w:spacing w:val="-1"/>
                <w:sz w:val="22"/>
                <w:szCs w:val="24"/>
              </w:rPr>
              <w:t>a</w:t>
            </w:r>
            <w:r w:rsidRPr="00AA632D">
              <w:rPr>
                <w:sz w:val="22"/>
                <w:szCs w:val="24"/>
              </w:rPr>
              <w:t>r</w:t>
            </w:r>
            <w:r w:rsidRPr="00AA632D">
              <w:rPr>
                <w:spacing w:val="9"/>
                <w:sz w:val="22"/>
                <w:szCs w:val="24"/>
              </w:rPr>
              <w:t xml:space="preserve"> </w:t>
            </w:r>
            <w:r w:rsidRPr="00AA632D">
              <w:rPr>
                <w:spacing w:val="-1"/>
                <w:sz w:val="22"/>
                <w:szCs w:val="24"/>
              </w:rPr>
              <w:t>en</w:t>
            </w:r>
            <w:r w:rsidRPr="00AA632D">
              <w:rPr>
                <w:spacing w:val="2"/>
                <w:sz w:val="22"/>
                <w:szCs w:val="24"/>
              </w:rPr>
              <w:t>d</w:t>
            </w:r>
            <w:r w:rsidRPr="00AA632D">
              <w:rPr>
                <w:spacing w:val="-1"/>
                <w:sz w:val="22"/>
                <w:szCs w:val="24"/>
              </w:rPr>
              <w:t>e</w:t>
            </w:r>
            <w:r w:rsidRPr="00AA632D">
              <w:rPr>
                <w:sz w:val="22"/>
                <w:szCs w:val="24"/>
              </w:rPr>
              <w:t>d</w:t>
            </w:r>
            <w:r w:rsidRPr="00AA632D">
              <w:rPr>
                <w:spacing w:val="8"/>
                <w:sz w:val="22"/>
                <w:szCs w:val="24"/>
              </w:rPr>
              <w:t xml:space="preserve"> </w:t>
            </w:r>
            <w:r w:rsidRPr="00AA632D">
              <w:rPr>
                <w:spacing w:val="2"/>
                <w:sz w:val="22"/>
                <w:szCs w:val="24"/>
              </w:rPr>
              <w:t>3</w:t>
            </w:r>
            <w:r w:rsidRPr="00AA632D">
              <w:rPr>
                <w:sz w:val="22"/>
                <w:szCs w:val="24"/>
              </w:rPr>
              <w:t>0</w:t>
            </w:r>
            <w:r w:rsidRPr="00AA632D">
              <w:rPr>
                <w:spacing w:val="11"/>
                <w:sz w:val="22"/>
                <w:szCs w:val="24"/>
              </w:rPr>
              <w:t xml:space="preserve"> </w:t>
            </w:r>
            <w:r w:rsidRPr="00AA632D">
              <w:rPr>
                <w:spacing w:val="1"/>
                <w:sz w:val="22"/>
                <w:szCs w:val="24"/>
              </w:rPr>
              <w:t>J</w:t>
            </w:r>
            <w:r w:rsidRPr="00AA632D">
              <w:rPr>
                <w:spacing w:val="-1"/>
                <w:sz w:val="22"/>
                <w:szCs w:val="24"/>
              </w:rPr>
              <w:t>un</w:t>
            </w:r>
            <w:r w:rsidRPr="00AA632D">
              <w:rPr>
                <w:sz w:val="22"/>
                <w:szCs w:val="24"/>
              </w:rPr>
              <w:t>e</w:t>
            </w:r>
            <w:r w:rsidRPr="00AA632D">
              <w:rPr>
                <w:w w:val="99"/>
                <w:sz w:val="22"/>
                <w:szCs w:val="24"/>
              </w:rPr>
              <w:t xml:space="preserve"> </w:t>
            </w:r>
            <w:r w:rsidRPr="00AA632D">
              <w:rPr>
                <w:spacing w:val="-1"/>
                <w:sz w:val="22"/>
                <w:szCs w:val="24"/>
              </w:rPr>
              <w:t>201</w:t>
            </w:r>
            <w:r w:rsidRPr="00AA632D">
              <w:rPr>
                <w:spacing w:val="2"/>
                <w:sz w:val="22"/>
                <w:szCs w:val="24"/>
              </w:rPr>
              <w:t>1</w:t>
            </w:r>
            <w:r w:rsidRPr="00AA632D">
              <w:rPr>
                <w:sz w:val="22"/>
                <w:szCs w:val="24"/>
              </w:rPr>
              <w:t>.</w:t>
            </w:r>
            <w:r w:rsidRPr="00AA632D">
              <w:rPr>
                <w:spacing w:val="46"/>
                <w:sz w:val="22"/>
                <w:szCs w:val="24"/>
              </w:rPr>
              <w:t xml:space="preserve"> </w:t>
            </w:r>
            <w:r w:rsidRPr="00AA632D">
              <w:rPr>
                <w:spacing w:val="-1"/>
                <w:sz w:val="22"/>
                <w:szCs w:val="24"/>
              </w:rPr>
              <w:t>A</w:t>
            </w:r>
            <w:r w:rsidRPr="00AA632D">
              <w:rPr>
                <w:sz w:val="22"/>
                <w:szCs w:val="24"/>
              </w:rPr>
              <w:t>s</w:t>
            </w:r>
            <w:r w:rsidRPr="00AA632D">
              <w:rPr>
                <w:spacing w:val="-2"/>
                <w:sz w:val="22"/>
                <w:szCs w:val="24"/>
              </w:rPr>
              <w:t xml:space="preserve"> </w:t>
            </w:r>
            <w:r w:rsidRPr="00AA632D">
              <w:rPr>
                <w:spacing w:val="-1"/>
                <w:sz w:val="22"/>
                <w:szCs w:val="24"/>
              </w:rPr>
              <w:t>a</w:t>
            </w:r>
            <w:r w:rsidRPr="00AA632D">
              <w:rPr>
                <w:sz w:val="22"/>
                <w:szCs w:val="24"/>
              </w:rPr>
              <w:t>t</w:t>
            </w:r>
            <w:r w:rsidRPr="00AA632D">
              <w:rPr>
                <w:spacing w:val="-5"/>
                <w:sz w:val="22"/>
                <w:szCs w:val="24"/>
              </w:rPr>
              <w:t xml:space="preserve"> </w:t>
            </w:r>
            <w:r w:rsidRPr="00AA632D">
              <w:rPr>
                <w:spacing w:val="-1"/>
                <w:sz w:val="22"/>
                <w:szCs w:val="24"/>
              </w:rPr>
              <w:t>t</w:t>
            </w:r>
            <w:r w:rsidRPr="00AA632D">
              <w:rPr>
                <w:spacing w:val="2"/>
                <w:sz w:val="22"/>
                <w:szCs w:val="24"/>
              </w:rPr>
              <w:t>h</w:t>
            </w:r>
            <w:r w:rsidRPr="00AA632D">
              <w:rPr>
                <w:spacing w:val="-1"/>
                <w:sz w:val="22"/>
                <w:szCs w:val="24"/>
              </w:rPr>
              <w:t>a</w:t>
            </w:r>
            <w:r w:rsidRPr="00AA632D">
              <w:rPr>
                <w:sz w:val="22"/>
                <w:szCs w:val="24"/>
              </w:rPr>
              <w:t>t</w:t>
            </w:r>
            <w:r w:rsidRPr="00AA632D">
              <w:rPr>
                <w:spacing w:val="-6"/>
                <w:sz w:val="22"/>
                <w:szCs w:val="24"/>
              </w:rPr>
              <w:t xml:space="preserve"> </w:t>
            </w:r>
            <w:r w:rsidRPr="00AA632D">
              <w:rPr>
                <w:spacing w:val="2"/>
                <w:sz w:val="22"/>
                <w:szCs w:val="24"/>
              </w:rPr>
              <w:t>d</w:t>
            </w:r>
            <w:r w:rsidRPr="00AA632D">
              <w:rPr>
                <w:spacing w:val="-1"/>
                <w:sz w:val="22"/>
                <w:szCs w:val="24"/>
              </w:rPr>
              <w:t>at</w:t>
            </w:r>
            <w:r w:rsidRPr="00AA632D">
              <w:rPr>
                <w:sz w:val="22"/>
                <w:szCs w:val="24"/>
              </w:rPr>
              <w:t>e</w:t>
            </w:r>
            <w:r w:rsidRPr="00AA632D">
              <w:rPr>
                <w:spacing w:val="-3"/>
                <w:sz w:val="22"/>
                <w:szCs w:val="24"/>
              </w:rPr>
              <w:t xml:space="preserve"> </w:t>
            </w:r>
            <w:r w:rsidRPr="00AA632D">
              <w:rPr>
                <w:spacing w:val="-1"/>
                <w:sz w:val="22"/>
                <w:szCs w:val="24"/>
              </w:rPr>
              <w:t>th</w:t>
            </w:r>
            <w:r w:rsidRPr="00AA632D">
              <w:rPr>
                <w:spacing w:val="4"/>
                <w:sz w:val="22"/>
                <w:szCs w:val="24"/>
              </w:rPr>
              <w:t>e</w:t>
            </w:r>
            <w:r w:rsidRPr="00AA632D">
              <w:rPr>
                <w:sz w:val="22"/>
                <w:szCs w:val="24"/>
              </w:rPr>
              <w:t>y</w:t>
            </w:r>
            <w:r w:rsidRPr="00AA632D">
              <w:rPr>
                <w:spacing w:val="-6"/>
                <w:sz w:val="22"/>
                <w:szCs w:val="24"/>
              </w:rPr>
              <w:t xml:space="preserve"> </w:t>
            </w:r>
            <w:r w:rsidRPr="00AA632D">
              <w:rPr>
                <w:spacing w:val="-1"/>
                <w:sz w:val="22"/>
                <w:szCs w:val="24"/>
              </w:rPr>
              <w:t>ha</w:t>
            </w:r>
            <w:r w:rsidRPr="00AA632D">
              <w:rPr>
                <w:sz w:val="22"/>
                <w:szCs w:val="24"/>
              </w:rPr>
              <w:t>d</w:t>
            </w:r>
            <w:r w:rsidRPr="00AA632D">
              <w:rPr>
                <w:spacing w:val="-4"/>
                <w:sz w:val="22"/>
                <w:szCs w:val="24"/>
              </w:rPr>
              <w:t xml:space="preserve"> </w:t>
            </w:r>
            <w:r w:rsidRPr="00AA632D">
              <w:rPr>
                <w:spacing w:val="-1"/>
                <w:sz w:val="22"/>
                <w:szCs w:val="24"/>
              </w:rPr>
              <w:t>ne</w:t>
            </w:r>
            <w:r w:rsidRPr="00AA632D">
              <w:rPr>
                <w:sz w:val="22"/>
                <w:szCs w:val="24"/>
              </w:rPr>
              <w:t>t</w:t>
            </w:r>
            <w:r w:rsidRPr="00AA632D">
              <w:rPr>
                <w:spacing w:val="-5"/>
                <w:sz w:val="22"/>
                <w:szCs w:val="24"/>
              </w:rPr>
              <w:t xml:space="preserve"> </w:t>
            </w:r>
            <w:r w:rsidRPr="00AA632D">
              <w:rPr>
                <w:spacing w:val="1"/>
                <w:sz w:val="22"/>
                <w:szCs w:val="24"/>
              </w:rPr>
              <w:t>c</w:t>
            </w:r>
            <w:r w:rsidRPr="00AA632D">
              <w:rPr>
                <w:spacing w:val="-1"/>
                <w:sz w:val="22"/>
                <w:szCs w:val="24"/>
              </w:rPr>
              <w:t>u</w:t>
            </w:r>
            <w:r w:rsidRPr="00AA632D">
              <w:rPr>
                <w:sz w:val="22"/>
                <w:szCs w:val="24"/>
              </w:rPr>
              <w:t>rr</w:t>
            </w:r>
            <w:r w:rsidRPr="00AA632D">
              <w:rPr>
                <w:spacing w:val="-1"/>
                <w:sz w:val="22"/>
                <w:szCs w:val="24"/>
              </w:rPr>
              <w:t>e</w:t>
            </w:r>
            <w:r w:rsidRPr="00AA632D">
              <w:rPr>
                <w:spacing w:val="2"/>
                <w:sz w:val="22"/>
                <w:szCs w:val="24"/>
              </w:rPr>
              <w:t>n</w:t>
            </w:r>
            <w:r w:rsidRPr="00AA632D">
              <w:rPr>
                <w:sz w:val="22"/>
                <w:szCs w:val="24"/>
              </w:rPr>
              <w:t>t</w:t>
            </w:r>
            <w:r w:rsidRPr="00AA632D">
              <w:rPr>
                <w:spacing w:val="-5"/>
                <w:sz w:val="22"/>
                <w:szCs w:val="24"/>
              </w:rPr>
              <w:t xml:space="preserve"> </w:t>
            </w:r>
            <w:r w:rsidRPr="00AA632D">
              <w:rPr>
                <w:spacing w:val="1"/>
                <w:sz w:val="22"/>
                <w:szCs w:val="24"/>
              </w:rPr>
              <w:t>l</w:t>
            </w:r>
            <w:r w:rsidRPr="00AA632D">
              <w:rPr>
                <w:spacing w:val="-2"/>
                <w:sz w:val="22"/>
                <w:szCs w:val="24"/>
              </w:rPr>
              <w:t>i</w:t>
            </w:r>
            <w:r w:rsidRPr="00AA632D">
              <w:rPr>
                <w:spacing w:val="-1"/>
                <w:sz w:val="22"/>
                <w:szCs w:val="24"/>
              </w:rPr>
              <w:t>a</w:t>
            </w:r>
            <w:r w:rsidRPr="00AA632D">
              <w:rPr>
                <w:spacing w:val="2"/>
                <w:sz w:val="22"/>
                <w:szCs w:val="24"/>
              </w:rPr>
              <w:t>b</w:t>
            </w:r>
            <w:r w:rsidRPr="00AA632D">
              <w:rPr>
                <w:spacing w:val="1"/>
                <w:sz w:val="22"/>
                <w:szCs w:val="24"/>
              </w:rPr>
              <w:t>i</w:t>
            </w:r>
            <w:r w:rsidRPr="00AA632D">
              <w:rPr>
                <w:spacing w:val="-2"/>
                <w:sz w:val="22"/>
                <w:szCs w:val="24"/>
              </w:rPr>
              <w:t>li</w:t>
            </w:r>
            <w:r w:rsidRPr="00AA632D">
              <w:rPr>
                <w:spacing w:val="2"/>
                <w:sz w:val="22"/>
                <w:szCs w:val="24"/>
              </w:rPr>
              <w:t>t</w:t>
            </w:r>
            <w:r w:rsidRPr="00AA632D">
              <w:rPr>
                <w:spacing w:val="-2"/>
                <w:sz w:val="22"/>
                <w:szCs w:val="24"/>
              </w:rPr>
              <w:t>i</w:t>
            </w:r>
            <w:r w:rsidRPr="00AA632D">
              <w:rPr>
                <w:spacing w:val="-1"/>
                <w:sz w:val="22"/>
                <w:szCs w:val="24"/>
              </w:rPr>
              <w:t>e</w:t>
            </w:r>
            <w:r w:rsidRPr="00AA632D">
              <w:rPr>
                <w:sz w:val="22"/>
                <w:szCs w:val="24"/>
              </w:rPr>
              <w:t>s</w:t>
            </w:r>
            <w:r w:rsidRPr="00AA632D">
              <w:rPr>
                <w:spacing w:val="-5"/>
                <w:sz w:val="22"/>
                <w:szCs w:val="24"/>
              </w:rPr>
              <w:t xml:space="preserve"> </w:t>
            </w:r>
            <w:r w:rsidRPr="00AA632D">
              <w:rPr>
                <w:spacing w:val="-1"/>
                <w:sz w:val="22"/>
                <w:szCs w:val="24"/>
              </w:rPr>
              <w:t>o</w:t>
            </w:r>
            <w:r w:rsidRPr="00AA632D">
              <w:rPr>
                <w:sz w:val="22"/>
                <w:szCs w:val="24"/>
              </w:rPr>
              <w:t xml:space="preserve">f </w:t>
            </w:r>
            <w:r w:rsidRPr="00AA632D">
              <w:rPr>
                <w:spacing w:val="-1"/>
                <w:sz w:val="22"/>
                <w:szCs w:val="24"/>
              </w:rPr>
              <w:t>$10</w:t>
            </w:r>
            <w:r w:rsidRPr="00AA632D">
              <w:rPr>
                <w:spacing w:val="2"/>
                <w:sz w:val="22"/>
                <w:szCs w:val="24"/>
              </w:rPr>
              <w:t>0</w:t>
            </w:r>
            <w:r w:rsidRPr="00AA632D">
              <w:rPr>
                <w:spacing w:val="-1"/>
                <w:sz w:val="22"/>
                <w:szCs w:val="24"/>
              </w:rPr>
              <w:t>,0</w:t>
            </w:r>
            <w:r w:rsidRPr="00AA632D">
              <w:rPr>
                <w:spacing w:val="2"/>
                <w:sz w:val="22"/>
                <w:szCs w:val="24"/>
              </w:rPr>
              <w:t>0</w:t>
            </w:r>
            <w:r w:rsidRPr="00AA632D">
              <w:rPr>
                <w:sz w:val="22"/>
                <w:szCs w:val="24"/>
              </w:rPr>
              <w:t>0</w:t>
            </w:r>
            <w:r w:rsidRPr="00AA632D">
              <w:rPr>
                <w:spacing w:val="-5"/>
                <w:sz w:val="22"/>
                <w:szCs w:val="24"/>
              </w:rPr>
              <w:t xml:space="preserve"> </w:t>
            </w:r>
            <w:r w:rsidRPr="00AA632D">
              <w:rPr>
                <w:spacing w:val="-1"/>
                <w:sz w:val="22"/>
                <w:szCs w:val="24"/>
              </w:rPr>
              <w:t>a</w:t>
            </w:r>
            <w:r w:rsidRPr="00AA632D">
              <w:rPr>
                <w:spacing w:val="2"/>
                <w:sz w:val="22"/>
                <w:szCs w:val="24"/>
              </w:rPr>
              <w:t>n</w:t>
            </w:r>
            <w:r w:rsidRPr="00AA632D">
              <w:rPr>
                <w:sz w:val="22"/>
                <w:szCs w:val="24"/>
              </w:rPr>
              <w:t>d</w:t>
            </w:r>
            <w:r w:rsidRPr="00AA632D">
              <w:rPr>
                <w:spacing w:val="-6"/>
                <w:sz w:val="22"/>
                <w:szCs w:val="24"/>
              </w:rPr>
              <w:t xml:space="preserve"> </w:t>
            </w:r>
            <w:r w:rsidRPr="00AA632D">
              <w:rPr>
                <w:spacing w:val="2"/>
                <w:sz w:val="22"/>
                <w:szCs w:val="24"/>
              </w:rPr>
              <w:t>n</w:t>
            </w:r>
            <w:r w:rsidRPr="00AA632D">
              <w:rPr>
                <w:spacing w:val="-1"/>
                <w:sz w:val="22"/>
                <w:szCs w:val="24"/>
              </w:rPr>
              <w:t>e</w:t>
            </w:r>
            <w:r w:rsidRPr="00AA632D">
              <w:rPr>
                <w:sz w:val="22"/>
                <w:szCs w:val="24"/>
              </w:rPr>
              <w:t>t</w:t>
            </w:r>
            <w:r w:rsidRPr="00AA632D">
              <w:rPr>
                <w:spacing w:val="-5"/>
                <w:sz w:val="22"/>
                <w:szCs w:val="24"/>
              </w:rPr>
              <w:t xml:space="preserve"> </w:t>
            </w:r>
            <w:r w:rsidRPr="00AA632D">
              <w:rPr>
                <w:spacing w:val="1"/>
                <w:sz w:val="22"/>
                <w:szCs w:val="24"/>
              </w:rPr>
              <w:t>l</w:t>
            </w:r>
            <w:r w:rsidRPr="00AA632D">
              <w:rPr>
                <w:spacing w:val="-2"/>
                <w:sz w:val="22"/>
                <w:szCs w:val="24"/>
              </w:rPr>
              <w:t>i</w:t>
            </w:r>
            <w:r w:rsidRPr="00AA632D">
              <w:rPr>
                <w:spacing w:val="2"/>
                <w:sz w:val="22"/>
                <w:szCs w:val="24"/>
              </w:rPr>
              <w:t>a</w:t>
            </w:r>
            <w:r w:rsidRPr="00AA632D">
              <w:rPr>
                <w:spacing w:val="-1"/>
                <w:sz w:val="22"/>
                <w:szCs w:val="24"/>
              </w:rPr>
              <w:t>b</w:t>
            </w:r>
            <w:r w:rsidRPr="00AA632D">
              <w:rPr>
                <w:spacing w:val="1"/>
                <w:sz w:val="22"/>
                <w:szCs w:val="24"/>
              </w:rPr>
              <w:t>i</w:t>
            </w:r>
            <w:r w:rsidRPr="00AA632D">
              <w:rPr>
                <w:spacing w:val="-2"/>
                <w:sz w:val="22"/>
                <w:szCs w:val="24"/>
              </w:rPr>
              <w:t>li</w:t>
            </w:r>
            <w:r w:rsidRPr="00AA632D">
              <w:rPr>
                <w:spacing w:val="2"/>
                <w:sz w:val="22"/>
                <w:szCs w:val="24"/>
              </w:rPr>
              <w:t>t</w:t>
            </w:r>
            <w:r w:rsidRPr="00AA632D">
              <w:rPr>
                <w:spacing w:val="-2"/>
                <w:sz w:val="22"/>
                <w:szCs w:val="24"/>
              </w:rPr>
              <w:t>i</w:t>
            </w:r>
            <w:r w:rsidRPr="00AA632D">
              <w:rPr>
                <w:spacing w:val="-1"/>
                <w:sz w:val="22"/>
                <w:szCs w:val="24"/>
              </w:rPr>
              <w:t>e</w:t>
            </w:r>
            <w:r w:rsidRPr="00AA632D">
              <w:rPr>
                <w:sz w:val="22"/>
                <w:szCs w:val="24"/>
              </w:rPr>
              <w:t>s</w:t>
            </w:r>
            <w:r w:rsidRPr="00AA632D">
              <w:rPr>
                <w:spacing w:val="-2"/>
                <w:sz w:val="22"/>
                <w:szCs w:val="24"/>
              </w:rPr>
              <w:t xml:space="preserve"> </w:t>
            </w:r>
            <w:r w:rsidRPr="00AA632D">
              <w:rPr>
                <w:spacing w:val="-1"/>
                <w:sz w:val="22"/>
                <w:szCs w:val="24"/>
              </w:rPr>
              <w:t>o</w:t>
            </w:r>
            <w:r w:rsidRPr="00AA632D">
              <w:rPr>
                <w:sz w:val="22"/>
                <w:szCs w:val="24"/>
              </w:rPr>
              <w:t>f</w:t>
            </w:r>
            <w:r w:rsidRPr="00AA632D">
              <w:rPr>
                <w:spacing w:val="-3"/>
                <w:sz w:val="22"/>
                <w:szCs w:val="24"/>
              </w:rPr>
              <w:t xml:space="preserve"> </w:t>
            </w:r>
            <w:r w:rsidRPr="00AA632D">
              <w:rPr>
                <w:spacing w:val="-1"/>
                <w:sz w:val="22"/>
                <w:szCs w:val="24"/>
              </w:rPr>
              <w:t>$500</w:t>
            </w:r>
            <w:r w:rsidRPr="00AA632D">
              <w:rPr>
                <w:spacing w:val="2"/>
                <w:sz w:val="22"/>
                <w:szCs w:val="24"/>
              </w:rPr>
              <w:t>,</w:t>
            </w:r>
            <w:r w:rsidRPr="00AA632D">
              <w:rPr>
                <w:spacing w:val="-1"/>
                <w:sz w:val="22"/>
                <w:szCs w:val="24"/>
              </w:rPr>
              <w:t>000</w:t>
            </w:r>
            <w:r w:rsidRPr="00AA632D">
              <w:rPr>
                <w:sz w:val="22"/>
                <w:szCs w:val="24"/>
              </w:rPr>
              <w:t>.</w:t>
            </w:r>
          </w:p>
          <w:p w14:paraId="02DF8E9A" w14:textId="77777777" w:rsidR="00663DA8" w:rsidRPr="00AA632D" w:rsidRDefault="00663DA8" w:rsidP="001C167C">
            <w:pPr>
              <w:pStyle w:val="BodyText"/>
              <w:spacing w:before="67" w:line="270" w:lineRule="auto"/>
              <w:ind w:left="271" w:right="267"/>
              <w:jc w:val="both"/>
              <w:rPr>
                <w:sz w:val="22"/>
                <w:szCs w:val="24"/>
              </w:rPr>
            </w:pPr>
            <w:r w:rsidRPr="00AA632D">
              <w:rPr>
                <w:spacing w:val="3"/>
                <w:sz w:val="22"/>
                <w:szCs w:val="24"/>
              </w:rPr>
              <w:t>T</w:t>
            </w:r>
            <w:r w:rsidRPr="00AA632D">
              <w:rPr>
                <w:spacing w:val="-1"/>
                <w:sz w:val="22"/>
                <w:szCs w:val="24"/>
              </w:rPr>
              <w:t>h</w:t>
            </w:r>
            <w:r w:rsidRPr="00AA632D">
              <w:rPr>
                <w:sz w:val="22"/>
                <w:szCs w:val="24"/>
              </w:rPr>
              <w:t>e</w:t>
            </w:r>
            <w:r w:rsidRPr="00AA632D">
              <w:rPr>
                <w:spacing w:val="-4"/>
                <w:sz w:val="22"/>
                <w:szCs w:val="24"/>
              </w:rPr>
              <w:t xml:space="preserve"> </w:t>
            </w:r>
            <w:r w:rsidRPr="00AA632D">
              <w:rPr>
                <w:sz w:val="22"/>
                <w:szCs w:val="24"/>
              </w:rPr>
              <w:t>C</w:t>
            </w:r>
            <w:r w:rsidRPr="00AA632D">
              <w:rPr>
                <w:spacing w:val="-1"/>
                <w:sz w:val="22"/>
                <w:szCs w:val="24"/>
              </w:rPr>
              <w:t>oun</w:t>
            </w:r>
            <w:r w:rsidRPr="00AA632D">
              <w:rPr>
                <w:spacing w:val="1"/>
                <w:sz w:val="22"/>
                <w:szCs w:val="24"/>
              </w:rPr>
              <w:t>c</w:t>
            </w:r>
            <w:r w:rsidRPr="00AA632D">
              <w:rPr>
                <w:spacing w:val="-2"/>
                <w:sz w:val="22"/>
                <w:szCs w:val="24"/>
              </w:rPr>
              <w:t>i</w:t>
            </w:r>
            <w:r w:rsidRPr="00AA632D">
              <w:rPr>
                <w:spacing w:val="1"/>
                <w:sz w:val="22"/>
                <w:szCs w:val="24"/>
              </w:rPr>
              <w:t>l</w:t>
            </w:r>
            <w:r w:rsidRPr="00AA632D">
              <w:rPr>
                <w:spacing w:val="-2"/>
                <w:sz w:val="22"/>
                <w:szCs w:val="24"/>
              </w:rPr>
              <w:t>l</w:t>
            </w:r>
            <w:r w:rsidRPr="00AA632D">
              <w:rPr>
                <w:spacing w:val="-1"/>
                <w:sz w:val="22"/>
                <w:szCs w:val="24"/>
              </w:rPr>
              <w:t>o</w:t>
            </w:r>
            <w:r w:rsidRPr="00AA632D">
              <w:rPr>
                <w:sz w:val="22"/>
                <w:szCs w:val="24"/>
              </w:rPr>
              <w:t>rs</w:t>
            </w:r>
            <w:r w:rsidRPr="00AA632D">
              <w:rPr>
                <w:spacing w:val="-1"/>
                <w:sz w:val="22"/>
                <w:szCs w:val="24"/>
              </w:rPr>
              <w:t xml:space="preserve"> b</w:t>
            </w:r>
            <w:r w:rsidRPr="00AA632D">
              <w:rPr>
                <w:spacing w:val="2"/>
                <w:sz w:val="22"/>
                <w:szCs w:val="24"/>
              </w:rPr>
              <w:t>e</w:t>
            </w:r>
            <w:r w:rsidRPr="00AA632D">
              <w:rPr>
                <w:spacing w:val="-2"/>
                <w:sz w:val="22"/>
                <w:szCs w:val="24"/>
              </w:rPr>
              <w:t>l</w:t>
            </w:r>
            <w:r w:rsidRPr="00AA632D">
              <w:rPr>
                <w:spacing w:val="1"/>
                <w:sz w:val="22"/>
                <w:szCs w:val="24"/>
              </w:rPr>
              <w:t>i</w:t>
            </w:r>
            <w:r w:rsidRPr="00AA632D">
              <w:rPr>
                <w:spacing w:val="-1"/>
                <w:sz w:val="22"/>
                <w:szCs w:val="24"/>
              </w:rPr>
              <w:t>e</w:t>
            </w:r>
            <w:r w:rsidRPr="00AA632D">
              <w:rPr>
                <w:spacing w:val="1"/>
                <w:sz w:val="22"/>
                <w:szCs w:val="24"/>
              </w:rPr>
              <w:t>v</w:t>
            </w:r>
            <w:r w:rsidRPr="00AA632D">
              <w:rPr>
                <w:sz w:val="22"/>
                <w:szCs w:val="24"/>
              </w:rPr>
              <w:t>e</w:t>
            </w:r>
            <w:r w:rsidRPr="00AA632D">
              <w:rPr>
                <w:spacing w:val="-3"/>
                <w:sz w:val="22"/>
                <w:szCs w:val="24"/>
              </w:rPr>
              <w:t xml:space="preserve"> </w:t>
            </w:r>
            <w:r w:rsidRPr="00AA632D">
              <w:rPr>
                <w:spacing w:val="-1"/>
                <w:sz w:val="22"/>
                <w:szCs w:val="24"/>
              </w:rPr>
              <w:t>th</w:t>
            </w:r>
            <w:r w:rsidRPr="00AA632D">
              <w:rPr>
                <w:spacing w:val="2"/>
                <w:sz w:val="22"/>
                <w:szCs w:val="24"/>
              </w:rPr>
              <w:t>a</w:t>
            </w:r>
            <w:r w:rsidRPr="00AA632D">
              <w:rPr>
                <w:sz w:val="22"/>
                <w:szCs w:val="24"/>
              </w:rPr>
              <w:t>t</w:t>
            </w:r>
            <w:r w:rsidRPr="00AA632D">
              <w:rPr>
                <w:spacing w:val="-4"/>
                <w:sz w:val="22"/>
                <w:szCs w:val="24"/>
              </w:rPr>
              <w:t xml:space="preserve"> </w:t>
            </w:r>
            <w:r w:rsidRPr="00AA632D">
              <w:rPr>
                <w:spacing w:val="-2"/>
                <w:sz w:val="22"/>
                <w:szCs w:val="24"/>
              </w:rPr>
              <w:t>i</w:t>
            </w:r>
            <w:r w:rsidRPr="00AA632D">
              <w:rPr>
                <w:sz w:val="22"/>
                <w:szCs w:val="24"/>
              </w:rPr>
              <w:t>t</w:t>
            </w:r>
            <w:r w:rsidRPr="00AA632D">
              <w:rPr>
                <w:spacing w:val="-3"/>
                <w:sz w:val="22"/>
                <w:szCs w:val="24"/>
              </w:rPr>
              <w:t xml:space="preserve"> </w:t>
            </w:r>
            <w:r w:rsidRPr="00AA632D">
              <w:rPr>
                <w:spacing w:val="-2"/>
                <w:sz w:val="22"/>
                <w:szCs w:val="24"/>
              </w:rPr>
              <w:t>i</w:t>
            </w:r>
            <w:r w:rsidRPr="00AA632D">
              <w:rPr>
                <w:sz w:val="22"/>
                <w:szCs w:val="24"/>
              </w:rPr>
              <w:t>s</w:t>
            </w:r>
            <w:r w:rsidRPr="00AA632D">
              <w:rPr>
                <w:spacing w:val="-1"/>
                <w:sz w:val="22"/>
                <w:szCs w:val="24"/>
              </w:rPr>
              <w:t xml:space="preserve"> </w:t>
            </w:r>
            <w:r w:rsidRPr="00AA632D">
              <w:rPr>
                <w:sz w:val="22"/>
                <w:szCs w:val="24"/>
              </w:rPr>
              <w:t>r</w:t>
            </w:r>
            <w:r w:rsidRPr="00AA632D">
              <w:rPr>
                <w:spacing w:val="-1"/>
                <w:sz w:val="22"/>
                <w:szCs w:val="24"/>
              </w:rPr>
              <w:t>ea</w:t>
            </w:r>
            <w:r w:rsidRPr="00AA632D">
              <w:rPr>
                <w:spacing w:val="1"/>
                <w:sz w:val="22"/>
                <w:szCs w:val="24"/>
              </w:rPr>
              <w:t>s</w:t>
            </w:r>
            <w:r w:rsidRPr="00AA632D">
              <w:rPr>
                <w:spacing w:val="-1"/>
                <w:sz w:val="22"/>
                <w:szCs w:val="24"/>
              </w:rPr>
              <w:t>o</w:t>
            </w:r>
            <w:r w:rsidRPr="00AA632D">
              <w:rPr>
                <w:spacing w:val="2"/>
                <w:sz w:val="22"/>
                <w:szCs w:val="24"/>
              </w:rPr>
              <w:t>n</w:t>
            </w:r>
            <w:r w:rsidRPr="00AA632D">
              <w:rPr>
                <w:spacing w:val="-1"/>
                <w:sz w:val="22"/>
                <w:szCs w:val="24"/>
              </w:rPr>
              <w:t>ab</w:t>
            </w:r>
            <w:r w:rsidRPr="00AA632D">
              <w:rPr>
                <w:spacing w:val="3"/>
                <w:sz w:val="22"/>
                <w:szCs w:val="24"/>
              </w:rPr>
              <w:t>l</w:t>
            </w:r>
            <w:r w:rsidRPr="00AA632D">
              <w:rPr>
                <w:sz w:val="22"/>
                <w:szCs w:val="24"/>
              </w:rPr>
              <w:t>y</w:t>
            </w:r>
            <w:r w:rsidRPr="00AA632D">
              <w:rPr>
                <w:spacing w:val="-6"/>
                <w:sz w:val="22"/>
                <w:szCs w:val="24"/>
              </w:rPr>
              <w:t xml:space="preserve"> </w:t>
            </w:r>
            <w:r w:rsidRPr="00AA632D">
              <w:rPr>
                <w:spacing w:val="2"/>
                <w:sz w:val="22"/>
                <w:szCs w:val="24"/>
              </w:rPr>
              <w:t>f</w:t>
            </w:r>
            <w:r w:rsidRPr="00AA632D">
              <w:rPr>
                <w:spacing w:val="-1"/>
                <w:sz w:val="22"/>
                <w:szCs w:val="24"/>
              </w:rPr>
              <w:t>o</w:t>
            </w:r>
            <w:r w:rsidRPr="00AA632D">
              <w:rPr>
                <w:sz w:val="22"/>
                <w:szCs w:val="24"/>
              </w:rPr>
              <w:t>r</w:t>
            </w:r>
            <w:r w:rsidRPr="00AA632D">
              <w:rPr>
                <w:spacing w:val="-1"/>
                <w:sz w:val="22"/>
                <w:szCs w:val="24"/>
              </w:rPr>
              <w:t>e</w:t>
            </w:r>
            <w:r w:rsidRPr="00AA632D">
              <w:rPr>
                <w:spacing w:val="1"/>
                <w:sz w:val="22"/>
                <w:szCs w:val="24"/>
              </w:rPr>
              <w:t>s</w:t>
            </w:r>
            <w:r w:rsidRPr="00AA632D">
              <w:rPr>
                <w:spacing w:val="-1"/>
                <w:sz w:val="22"/>
                <w:szCs w:val="24"/>
              </w:rPr>
              <w:t>ee</w:t>
            </w:r>
            <w:r w:rsidRPr="00AA632D">
              <w:rPr>
                <w:spacing w:val="2"/>
                <w:sz w:val="22"/>
                <w:szCs w:val="24"/>
              </w:rPr>
              <w:t>a</w:t>
            </w:r>
            <w:r w:rsidRPr="00AA632D">
              <w:rPr>
                <w:spacing w:val="-1"/>
                <w:sz w:val="22"/>
                <w:szCs w:val="24"/>
              </w:rPr>
              <w:t>b</w:t>
            </w:r>
            <w:r w:rsidRPr="00AA632D">
              <w:rPr>
                <w:spacing w:val="1"/>
                <w:sz w:val="22"/>
                <w:szCs w:val="24"/>
              </w:rPr>
              <w:t>l</w:t>
            </w:r>
            <w:r w:rsidRPr="00AA632D">
              <w:rPr>
                <w:sz w:val="22"/>
                <w:szCs w:val="24"/>
              </w:rPr>
              <w:t>e</w:t>
            </w:r>
            <w:r w:rsidRPr="00AA632D">
              <w:rPr>
                <w:spacing w:val="-3"/>
                <w:sz w:val="22"/>
                <w:szCs w:val="24"/>
              </w:rPr>
              <w:t xml:space="preserve"> </w:t>
            </w:r>
            <w:r w:rsidRPr="00AA632D">
              <w:rPr>
                <w:spacing w:val="-1"/>
                <w:sz w:val="22"/>
                <w:szCs w:val="24"/>
              </w:rPr>
              <w:t>tha</w:t>
            </w:r>
            <w:r w:rsidRPr="00AA632D">
              <w:rPr>
                <w:sz w:val="22"/>
                <w:szCs w:val="24"/>
              </w:rPr>
              <w:t>t</w:t>
            </w:r>
            <w:r w:rsidRPr="00AA632D">
              <w:rPr>
                <w:spacing w:val="-4"/>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3"/>
                <w:sz w:val="22"/>
                <w:szCs w:val="24"/>
              </w:rPr>
              <w:t xml:space="preserve"> </w:t>
            </w:r>
            <w:r w:rsidRPr="00AA632D">
              <w:rPr>
                <w:sz w:val="22"/>
                <w:szCs w:val="24"/>
              </w:rPr>
              <w:t>C</w:t>
            </w:r>
            <w:r w:rsidRPr="00AA632D">
              <w:rPr>
                <w:spacing w:val="2"/>
                <w:sz w:val="22"/>
                <w:szCs w:val="24"/>
              </w:rPr>
              <w:t>o</w:t>
            </w:r>
            <w:r w:rsidRPr="00AA632D">
              <w:rPr>
                <w:spacing w:val="-1"/>
                <w:sz w:val="22"/>
                <w:szCs w:val="24"/>
              </w:rPr>
              <w:t>un</w:t>
            </w:r>
            <w:r w:rsidRPr="00AA632D">
              <w:rPr>
                <w:spacing w:val="1"/>
                <w:sz w:val="22"/>
                <w:szCs w:val="24"/>
              </w:rPr>
              <w:t>ci</w:t>
            </w:r>
            <w:r w:rsidRPr="00AA632D">
              <w:rPr>
                <w:sz w:val="22"/>
                <w:szCs w:val="24"/>
              </w:rPr>
              <w:t>l</w:t>
            </w:r>
            <w:r w:rsidRPr="00AA632D">
              <w:rPr>
                <w:spacing w:val="-1"/>
                <w:sz w:val="22"/>
                <w:szCs w:val="24"/>
              </w:rPr>
              <w:t xml:space="preserve"> </w:t>
            </w:r>
            <w:r w:rsidRPr="00AA632D">
              <w:rPr>
                <w:spacing w:val="-3"/>
                <w:sz w:val="22"/>
                <w:szCs w:val="24"/>
              </w:rPr>
              <w:t>w</w:t>
            </w:r>
            <w:r w:rsidRPr="00AA632D">
              <w:rPr>
                <w:spacing w:val="1"/>
                <w:sz w:val="22"/>
                <w:szCs w:val="24"/>
              </w:rPr>
              <w:t>i</w:t>
            </w:r>
            <w:r w:rsidRPr="00AA632D">
              <w:rPr>
                <w:spacing w:val="-2"/>
                <w:sz w:val="22"/>
                <w:szCs w:val="24"/>
              </w:rPr>
              <w:t>l</w:t>
            </w:r>
            <w:r w:rsidRPr="00AA632D">
              <w:rPr>
                <w:sz w:val="22"/>
                <w:szCs w:val="24"/>
              </w:rPr>
              <w:t>l</w:t>
            </w:r>
            <w:r w:rsidRPr="00AA632D">
              <w:rPr>
                <w:spacing w:val="-4"/>
                <w:sz w:val="22"/>
                <w:szCs w:val="24"/>
              </w:rPr>
              <w:t xml:space="preserve"> </w:t>
            </w:r>
            <w:r w:rsidRPr="00AA632D">
              <w:rPr>
                <w:spacing w:val="1"/>
                <w:sz w:val="22"/>
                <w:szCs w:val="24"/>
              </w:rPr>
              <w:t>c</w:t>
            </w:r>
            <w:r w:rsidRPr="00AA632D">
              <w:rPr>
                <w:spacing w:val="-1"/>
                <w:sz w:val="22"/>
                <w:szCs w:val="24"/>
              </w:rPr>
              <w:t>on</w:t>
            </w:r>
            <w:r w:rsidRPr="00AA632D">
              <w:rPr>
                <w:spacing w:val="2"/>
                <w:sz w:val="22"/>
                <w:szCs w:val="24"/>
              </w:rPr>
              <w:t>t</w:t>
            </w:r>
            <w:r w:rsidRPr="00AA632D">
              <w:rPr>
                <w:spacing w:val="1"/>
                <w:sz w:val="22"/>
                <w:szCs w:val="24"/>
              </w:rPr>
              <w:t>i</w:t>
            </w:r>
            <w:r w:rsidRPr="00AA632D">
              <w:rPr>
                <w:spacing w:val="-1"/>
                <w:sz w:val="22"/>
                <w:szCs w:val="24"/>
              </w:rPr>
              <w:t>nu</w:t>
            </w:r>
            <w:r w:rsidRPr="00AA632D">
              <w:rPr>
                <w:sz w:val="22"/>
                <w:szCs w:val="24"/>
              </w:rPr>
              <w:t>e</w:t>
            </w:r>
            <w:r w:rsidRPr="00AA632D">
              <w:rPr>
                <w:spacing w:val="-4"/>
                <w:sz w:val="22"/>
                <w:szCs w:val="24"/>
              </w:rPr>
              <w:t xml:space="preserve"> </w:t>
            </w:r>
            <w:r w:rsidRPr="00AA632D">
              <w:rPr>
                <w:spacing w:val="-1"/>
                <w:sz w:val="22"/>
                <w:szCs w:val="24"/>
              </w:rPr>
              <w:t>a</w:t>
            </w:r>
            <w:r w:rsidRPr="00AA632D">
              <w:rPr>
                <w:sz w:val="22"/>
                <w:szCs w:val="24"/>
              </w:rPr>
              <w:t>s</w:t>
            </w:r>
            <w:r w:rsidRPr="00AA632D">
              <w:rPr>
                <w:spacing w:val="-1"/>
                <w:sz w:val="22"/>
                <w:szCs w:val="24"/>
              </w:rPr>
              <w:t xml:space="preserve"> </w:t>
            </w:r>
            <w:r w:rsidRPr="00AA632D">
              <w:rPr>
                <w:sz w:val="22"/>
                <w:szCs w:val="24"/>
              </w:rPr>
              <w:t>a</w:t>
            </w:r>
            <w:r w:rsidRPr="00AA632D">
              <w:rPr>
                <w:spacing w:val="-3"/>
                <w:sz w:val="22"/>
                <w:szCs w:val="24"/>
              </w:rPr>
              <w:t xml:space="preserve"> </w:t>
            </w:r>
            <w:r w:rsidRPr="00AA632D">
              <w:rPr>
                <w:spacing w:val="2"/>
                <w:sz w:val="22"/>
                <w:szCs w:val="24"/>
              </w:rPr>
              <w:t>g</w:t>
            </w:r>
            <w:r w:rsidRPr="00AA632D">
              <w:rPr>
                <w:spacing w:val="-1"/>
                <w:sz w:val="22"/>
                <w:szCs w:val="24"/>
              </w:rPr>
              <w:t>o</w:t>
            </w:r>
            <w:r w:rsidRPr="00AA632D">
              <w:rPr>
                <w:spacing w:val="-2"/>
                <w:sz w:val="22"/>
                <w:szCs w:val="24"/>
              </w:rPr>
              <w:t>i</w:t>
            </w:r>
            <w:r w:rsidRPr="00AA632D">
              <w:rPr>
                <w:spacing w:val="2"/>
                <w:sz w:val="22"/>
                <w:szCs w:val="24"/>
              </w:rPr>
              <w:t>n</w:t>
            </w:r>
            <w:r w:rsidRPr="00AA632D">
              <w:rPr>
                <w:sz w:val="22"/>
                <w:szCs w:val="24"/>
              </w:rPr>
              <w:t>g</w:t>
            </w:r>
            <w:r w:rsidRPr="00AA632D">
              <w:rPr>
                <w:spacing w:val="-3"/>
                <w:sz w:val="22"/>
                <w:szCs w:val="24"/>
              </w:rPr>
              <w:t xml:space="preserve"> </w:t>
            </w:r>
            <w:r w:rsidRPr="00AA632D">
              <w:rPr>
                <w:spacing w:val="1"/>
                <w:sz w:val="22"/>
                <w:szCs w:val="24"/>
              </w:rPr>
              <w:t>c</w:t>
            </w:r>
            <w:r w:rsidRPr="00AA632D">
              <w:rPr>
                <w:spacing w:val="-1"/>
                <w:sz w:val="22"/>
                <w:szCs w:val="24"/>
              </w:rPr>
              <w:t>on</w:t>
            </w:r>
            <w:r w:rsidRPr="00AA632D">
              <w:rPr>
                <w:spacing w:val="1"/>
                <w:sz w:val="22"/>
                <w:szCs w:val="24"/>
              </w:rPr>
              <w:t>c</w:t>
            </w:r>
            <w:r w:rsidRPr="00AA632D">
              <w:rPr>
                <w:spacing w:val="-1"/>
                <w:sz w:val="22"/>
                <w:szCs w:val="24"/>
              </w:rPr>
              <w:t>e</w:t>
            </w:r>
            <w:r w:rsidRPr="00AA632D">
              <w:rPr>
                <w:sz w:val="22"/>
                <w:szCs w:val="24"/>
              </w:rPr>
              <w:t>rn</w:t>
            </w:r>
            <w:r w:rsidRPr="00AA632D">
              <w:rPr>
                <w:spacing w:val="-4"/>
                <w:sz w:val="22"/>
                <w:szCs w:val="24"/>
              </w:rPr>
              <w:t xml:space="preserve"> </w:t>
            </w:r>
            <w:r w:rsidRPr="00AA632D">
              <w:rPr>
                <w:spacing w:val="2"/>
                <w:sz w:val="22"/>
                <w:szCs w:val="24"/>
              </w:rPr>
              <w:t>an</w:t>
            </w:r>
            <w:r w:rsidRPr="00AA632D">
              <w:rPr>
                <w:sz w:val="22"/>
                <w:szCs w:val="24"/>
              </w:rPr>
              <w:t>d</w:t>
            </w:r>
            <w:r w:rsidRPr="00AA632D">
              <w:rPr>
                <w:spacing w:val="-3"/>
                <w:sz w:val="22"/>
                <w:szCs w:val="24"/>
              </w:rPr>
              <w:t xml:space="preserve"> </w:t>
            </w:r>
            <w:r w:rsidRPr="00AA632D">
              <w:rPr>
                <w:spacing w:val="-1"/>
                <w:sz w:val="22"/>
                <w:szCs w:val="24"/>
              </w:rPr>
              <w:t>tha</w:t>
            </w:r>
            <w:r w:rsidRPr="00AA632D">
              <w:rPr>
                <w:sz w:val="22"/>
                <w:szCs w:val="24"/>
              </w:rPr>
              <w:t>t</w:t>
            </w:r>
            <w:r w:rsidRPr="00AA632D">
              <w:rPr>
                <w:w w:val="99"/>
                <w:sz w:val="22"/>
                <w:szCs w:val="24"/>
              </w:rPr>
              <w:t xml:space="preserve"> </w:t>
            </w:r>
            <w:r w:rsidRPr="00AA632D">
              <w:rPr>
                <w:spacing w:val="-2"/>
                <w:sz w:val="22"/>
                <w:szCs w:val="24"/>
              </w:rPr>
              <w:t>i</w:t>
            </w:r>
            <w:r w:rsidRPr="00AA632D">
              <w:rPr>
                <w:sz w:val="22"/>
                <w:szCs w:val="24"/>
              </w:rPr>
              <w:t>t</w:t>
            </w:r>
            <w:r w:rsidRPr="00AA632D">
              <w:rPr>
                <w:spacing w:val="-4"/>
                <w:sz w:val="22"/>
                <w:szCs w:val="24"/>
              </w:rPr>
              <w:t xml:space="preserve"> </w:t>
            </w:r>
            <w:r w:rsidRPr="00AA632D">
              <w:rPr>
                <w:spacing w:val="-2"/>
                <w:sz w:val="22"/>
                <w:szCs w:val="24"/>
              </w:rPr>
              <w:t>i</w:t>
            </w:r>
            <w:r w:rsidRPr="00AA632D">
              <w:rPr>
                <w:sz w:val="22"/>
                <w:szCs w:val="24"/>
              </w:rPr>
              <w:t>s</w:t>
            </w:r>
            <w:r w:rsidRPr="00AA632D">
              <w:rPr>
                <w:spacing w:val="1"/>
                <w:sz w:val="22"/>
                <w:szCs w:val="24"/>
              </w:rPr>
              <w:t xml:space="preserve"> </w:t>
            </w:r>
            <w:r w:rsidRPr="00AA632D">
              <w:rPr>
                <w:spacing w:val="-1"/>
                <w:sz w:val="22"/>
                <w:szCs w:val="24"/>
              </w:rPr>
              <w:t>app</w:t>
            </w:r>
            <w:r w:rsidRPr="00AA632D">
              <w:rPr>
                <w:sz w:val="22"/>
                <w:szCs w:val="24"/>
              </w:rPr>
              <w:t>r</w:t>
            </w:r>
            <w:r w:rsidRPr="00AA632D">
              <w:rPr>
                <w:spacing w:val="2"/>
                <w:sz w:val="22"/>
                <w:szCs w:val="24"/>
              </w:rPr>
              <w:t>o</w:t>
            </w:r>
            <w:r w:rsidRPr="00AA632D">
              <w:rPr>
                <w:spacing w:val="-1"/>
                <w:sz w:val="22"/>
                <w:szCs w:val="24"/>
              </w:rPr>
              <w:t>p</w:t>
            </w:r>
            <w:r w:rsidRPr="00AA632D">
              <w:rPr>
                <w:sz w:val="22"/>
                <w:szCs w:val="24"/>
              </w:rPr>
              <w:t>r</w:t>
            </w:r>
            <w:r w:rsidRPr="00AA632D">
              <w:rPr>
                <w:spacing w:val="-2"/>
                <w:sz w:val="22"/>
                <w:szCs w:val="24"/>
              </w:rPr>
              <w:t>i</w:t>
            </w:r>
            <w:r w:rsidRPr="00AA632D">
              <w:rPr>
                <w:spacing w:val="-1"/>
                <w:sz w:val="22"/>
                <w:szCs w:val="24"/>
              </w:rPr>
              <w:t>a</w:t>
            </w:r>
            <w:r w:rsidRPr="00AA632D">
              <w:rPr>
                <w:spacing w:val="2"/>
                <w:sz w:val="22"/>
                <w:szCs w:val="24"/>
              </w:rPr>
              <w:t>t</w:t>
            </w:r>
            <w:r w:rsidRPr="00AA632D">
              <w:rPr>
                <w:sz w:val="22"/>
                <w:szCs w:val="24"/>
              </w:rPr>
              <w:t>e</w:t>
            </w:r>
            <w:r w:rsidRPr="00AA632D">
              <w:rPr>
                <w:spacing w:val="-3"/>
                <w:sz w:val="22"/>
                <w:szCs w:val="24"/>
              </w:rPr>
              <w:t xml:space="preserve"> </w:t>
            </w:r>
            <w:r w:rsidRPr="00AA632D">
              <w:rPr>
                <w:spacing w:val="2"/>
                <w:sz w:val="22"/>
                <w:szCs w:val="24"/>
              </w:rPr>
              <w:t>t</w:t>
            </w:r>
            <w:r w:rsidRPr="00AA632D">
              <w:rPr>
                <w:sz w:val="22"/>
                <w:szCs w:val="24"/>
              </w:rPr>
              <w:t>o</w:t>
            </w:r>
            <w:r w:rsidRPr="00AA632D">
              <w:rPr>
                <w:spacing w:val="-4"/>
                <w:sz w:val="22"/>
                <w:szCs w:val="24"/>
              </w:rPr>
              <w:t xml:space="preserve"> </w:t>
            </w:r>
            <w:r w:rsidRPr="00AA632D">
              <w:rPr>
                <w:spacing w:val="-1"/>
                <w:sz w:val="22"/>
                <w:szCs w:val="24"/>
              </w:rPr>
              <w:t>a</w:t>
            </w:r>
            <w:r w:rsidRPr="00AA632D">
              <w:rPr>
                <w:spacing w:val="2"/>
                <w:sz w:val="22"/>
                <w:szCs w:val="24"/>
              </w:rPr>
              <w:t>d</w:t>
            </w:r>
            <w:r w:rsidRPr="00AA632D">
              <w:rPr>
                <w:spacing w:val="-1"/>
                <w:sz w:val="22"/>
                <w:szCs w:val="24"/>
              </w:rPr>
              <w:t>op</w:t>
            </w:r>
            <w:r w:rsidRPr="00AA632D">
              <w:rPr>
                <w:sz w:val="22"/>
                <w:szCs w:val="24"/>
              </w:rPr>
              <w:t xml:space="preserve">t </w:t>
            </w:r>
            <w:r w:rsidRPr="00AA632D">
              <w:rPr>
                <w:spacing w:val="-1"/>
                <w:sz w:val="22"/>
                <w:szCs w:val="24"/>
              </w:rPr>
              <w:t>t</w:t>
            </w:r>
            <w:r w:rsidRPr="00AA632D">
              <w:rPr>
                <w:spacing w:val="2"/>
                <w:sz w:val="22"/>
                <w:szCs w:val="24"/>
              </w:rPr>
              <w:t>h</w:t>
            </w:r>
            <w:r w:rsidRPr="00AA632D">
              <w:rPr>
                <w:sz w:val="22"/>
                <w:szCs w:val="24"/>
              </w:rPr>
              <w:t>e</w:t>
            </w:r>
            <w:r w:rsidRPr="00AA632D">
              <w:rPr>
                <w:spacing w:val="-3"/>
                <w:sz w:val="22"/>
                <w:szCs w:val="24"/>
              </w:rPr>
              <w:t xml:space="preserve"> </w:t>
            </w:r>
            <w:r w:rsidRPr="00AA632D">
              <w:rPr>
                <w:spacing w:val="-1"/>
                <w:sz w:val="22"/>
                <w:szCs w:val="24"/>
              </w:rPr>
              <w:t>g</w:t>
            </w:r>
            <w:r w:rsidRPr="00AA632D">
              <w:rPr>
                <w:spacing w:val="2"/>
                <w:sz w:val="22"/>
                <w:szCs w:val="24"/>
              </w:rPr>
              <w:t>o</w:t>
            </w:r>
            <w:r w:rsidRPr="00AA632D">
              <w:rPr>
                <w:spacing w:val="-2"/>
                <w:sz w:val="22"/>
                <w:szCs w:val="24"/>
              </w:rPr>
              <w:t>i</w:t>
            </w:r>
            <w:r w:rsidRPr="00AA632D">
              <w:rPr>
                <w:spacing w:val="-1"/>
                <w:sz w:val="22"/>
                <w:szCs w:val="24"/>
              </w:rPr>
              <w:t>n</w:t>
            </w:r>
            <w:r w:rsidRPr="00AA632D">
              <w:rPr>
                <w:sz w:val="22"/>
                <w:szCs w:val="24"/>
              </w:rPr>
              <w:t>g</w:t>
            </w:r>
            <w:r w:rsidRPr="00AA632D">
              <w:rPr>
                <w:spacing w:val="-1"/>
                <w:sz w:val="22"/>
                <w:szCs w:val="24"/>
              </w:rPr>
              <w:t xml:space="preserve"> </w:t>
            </w:r>
            <w:r w:rsidRPr="00AA632D">
              <w:rPr>
                <w:spacing w:val="1"/>
                <w:sz w:val="22"/>
                <w:szCs w:val="24"/>
              </w:rPr>
              <w:t>c</w:t>
            </w:r>
            <w:r w:rsidRPr="00AA632D">
              <w:rPr>
                <w:spacing w:val="-1"/>
                <w:sz w:val="22"/>
                <w:szCs w:val="24"/>
              </w:rPr>
              <w:t>on</w:t>
            </w:r>
            <w:r w:rsidRPr="00AA632D">
              <w:rPr>
                <w:spacing w:val="1"/>
                <w:sz w:val="22"/>
                <w:szCs w:val="24"/>
              </w:rPr>
              <w:t>c</w:t>
            </w:r>
            <w:r w:rsidRPr="00AA632D">
              <w:rPr>
                <w:spacing w:val="-1"/>
                <w:sz w:val="22"/>
                <w:szCs w:val="24"/>
              </w:rPr>
              <w:t>e</w:t>
            </w:r>
            <w:r w:rsidRPr="00AA632D">
              <w:rPr>
                <w:sz w:val="22"/>
                <w:szCs w:val="24"/>
              </w:rPr>
              <w:t xml:space="preserve">rn </w:t>
            </w:r>
            <w:r w:rsidRPr="00AA632D">
              <w:rPr>
                <w:spacing w:val="-1"/>
                <w:sz w:val="22"/>
                <w:szCs w:val="24"/>
              </w:rPr>
              <w:t>ba</w:t>
            </w:r>
            <w:r w:rsidRPr="00AA632D">
              <w:rPr>
                <w:spacing w:val="1"/>
                <w:sz w:val="22"/>
                <w:szCs w:val="24"/>
              </w:rPr>
              <w:t>s</w:t>
            </w:r>
            <w:r w:rsidRPr="00AA632D">
              <w:rPr>
                <w:spacing w:val="-2"/>
                <w:sz w:val="22"/>
                <w:szCs w:val="24"/>
              </w:rPr>
              <w:t>i</w:t>
            </w:r>
            <w:r w:rsidRPr="00AA632D">
              <w:rPr>
                <w:sz w:val="22"/>
                <w:szCs w:val="24"/>
              </w:rPr>
              <w:t xml:space="preserve">s </w:t>
            </w:r>
            <w:r w:rsidRPr="00AA632D">
              <w:rPr>
                <w:spacing w:val="-2"/>
                <w:sz w:val="22"/>
                <w:szCs w:val="24"/>
              </w:rPr>
              <w:t>i</w:t>
            </w:r>
            <w:r w:rsidRPr="00AA632D">
              <w:rPr>
                <w:sz w:val="22"/>
                <w:szCs w:val="24"/>
              </w:rPr>
              <w:t>n</w:t>
            </w:r>
            <w:r w:rsidRPr="00AA632D">
              <w:rPr>
                <w:spacing w:val="-3"/>
                <w:sz w:val="22"/>
                <w:szCs w:val="24"/>
              </w:rPr>
              <w:t xml:space="preserve"> </w:t>
            </w:r>
            <w:r w:rsidRPr="00AA632D">
              <w:rPr>
                <w:spacing w:val="2"/>
                <w:sz w:val="22"/>
                <w:szCs w:val="24"/>
              </w:rPr>
              <w:t>th</w:t>
            </w:r>
            <w:r w:rsidRPr="00AA632D">
              <w:rPr>
                <w:sz w:val="22"/>
                <w:szCs w:val="24"/>
              </w:rPr>
              <w:t>e</w:t>
            </w:r>
            <w:r w:rsidRPr="00AA632D">
              <w:rPr>
                <w:spacing w:val="-3"/>
                <w:sz w:val="22"/>
                <w:szCs w:val="24"/>
              </w:rPr>
              <w:t xml:space="preserve"> </w:t>
            </w:r>
            <w:r w:rsidRPr="00AA632D">
              <w:rPr>
                <w:spacing w:val="-1"/>
                <w:sz w:val="22"/>
                <w:szCs w:val="24"/>
              </w:rPr>
              <w:t>p</w:t>
            </w:r>
            <w:r w:rsidRPr="00AA632D">
              <w:rPr>
                <w:sz w:val="22"/>
                <w:szCs w:val="24"/>
              </w:rPr>
              <w:t>r</w:t>
            </w:r>
            <w:r w:rsidRPr="00AA632D">
              <w:rPr>
                <w:spacing w:val="-1"/>
                <w:sz w:val="22"/>
                <w:szCs w:val="24"/>
              </w:rPr>
              <w:t>e</w:t>
            </w:r>
            <w:r w:rsidRPr="00AA632D">
              <w:rPr>
                <w:spacing w:val="2"/>
                <w:sz w:val="22"/>
                <w:szCs w:val="24"/>
              </w:rPr>
              <w:t>p</w:t>
            </w:r>
            <w:r w:rsidRPr="00AA632D">
              <w:rPr>
                <w:spacing w:val="-1"/>
                <w:sz w:val="22"/>
                <w:szCs w:val="24"/>
              </w:rPr>
              <w:t>a</w:t>
            </w:r>
            <w:r w:rsidRPr="00AA632D">
              <w:rPr>
                <w:sz w:val="22"/>
                <w:szCs w:val="24"/>
              </w:rPr>
              <w:t>r</w:t>
            </w:r>
            <w:r w:rsidRPr="00AA632D">
              <w:rPr>
                <w:spacing w:val="-1"/>
                <w:sz w:val="22"/>
                <w:szCs w:val="24"/>
              </w:rPr>
              <w:t>at</w:t>
            </w:r>
            <w:r w:rsidRPr="00AA632D">
              <w:rPr>
                <w:spacing w:val="1"/>
                <w:sz w:val="22"/>
                <w:szCs w:val="24"/>
              </w:rPr>
              <w:t>i</w:t>
            </w:r>
            <w:r w:rsidRPr="00AA632D">
              <w:rPr>
                <w:spacing w:val="-1"/>
                <w:sz w:val="22"/>
                <w:szCs w:val="24"/>
              </w:rPr>
              <w:t>o</w:t>
            </w:r>
            <w:r w:rsidRPr="00AA632D">
              <w:rPr>
                <w:sz w:val="22"/>
                <w:szCs w:val="24"/>
              </w:rPr>
              <w:t>n</w:t>
            </w:r>
            <w:r w:rsidRPr="00AA632D">
              <w:rPr>
                <w:spacing w:val="-1"/>
                <w:sz w:val="22"/>
                <w:szCs w:val="24"/>
              </w:rPr>
              <w:t xml:space="preserve"> o</w:t>
            </w:r>
            <w:r w:rsidRPr="00AA632D">
              <w:rPr>
                <w:sz w:val="22"/>
                <w:szCs w:val="24"/>
              </w:rPr>
              <w:t xml:space="preserve">f </w:t>
            </w:r>
            <w:r w:rsidRPr="00AA632D">
              <w:rPr>
                <w:spacing w:val="-1"/>
                <w:sz w:val="22"/>
                <w:szCs w:val="24"/>
              </w:rPr>
              <w:t>th</w:t>
            </w:r>
            <w:r w:rsidRPr="00AA632D">
              <w:rPr>
                <w:sz w:val="22"/>
                <w:szCs w:val="24"/>
              </w:rPr>
              <w:t>e</w:t>
            </w:r>
            <w:r w:rsidRPr="00AA632D">
              <w:rPr>
                <w:spacing w:val="-3"/>
                <w:sz w:val="22"/>
                <w:szCs w:val="24"/>
              </w:rPr>
              <w:t xml:space="preserve"> </w:t>
            </w:r>
            <w:r w:rsidRPr="00AA632D">
              <w:rPr>
                <w:spacing w:val="2"/>
                <w:sz w:val="22"/>
                <w:szCs w:val="24"/>
              </w:rPr>
              <w:t>f</w:t>
            </w:r>
            <w:r w:rsidRPr="00AA632D">
              <w:rPr>
                <w:spacing w:val="-2"/>
                <w:sz w:val="22"/>
                <w:szCs w:val="24"/>
              </w:rPr>
              <w:t>i</w:t>
            </w:r>
            <w:r w:rsidRPr="00AA632D">
              <w:rPr>
                <w:spacing w:val="-1"/>
                <w:sz w:val="22"/>
                <w:szCs w:val="24"/>
              </w:rPr>
              <w:t>n</w:t>
            </w:r>
            <w:r w:rsidRPr="00AA632D">
              <w:rPr>
                <w:spacing w:val="2"/>
                <w:sz w:val="22"/>
                <w:szCs w:val="24"/>
              </w:rPr>
              <w:t>a</w:t>
            </w:r>
            <w:r w:rsidRPr="00AA632D">
              <w:rPr>
                <w:spacing w:val="-1"/>
                <w:sz w:val="22"/>
                <w:szCs w:val="24"/>
              </w:rPr>
              <w:t>n</w:t>
            </w:r>
            <w:r w:rsidRPr="00AA632D">
              <w:rPr>
                <w:spacing w:val="1"/>
                <w:sz w:val="22"/>
                <w:szCs w:val="24"/>
              </w:rPr>
              <w:t>ci</w:t>
            </w:r>
            <w:r w:rsidRPr="00AA632D">
              <w:rPr>
                <w:spacing w:val="-1"/>
                <w:sz w:val="22"/>
                <w:szCs w:val="24"/>
              </w:rPr>
              <w:t>a</w:t>
            </w:r>
            <w:r w:rsidRPr="00AA632D">
              <w:rPr>
                <w:sz w:val="22"/>
                <w:szCs w:val="24"/>
              </w:rPr>
              <w:t>l</w:t>
            </w:r>
            <w:r w:rsidRPr="00AA632D">
              <w:rPr>
                <w:spacing w:val="-4"/>
                <w:sz w:val="22"/>
                <w:szCs w:val="24"/>
              </w:rPr>
              <w:t xml:space="preserve"> </w:t>
            </w:r>
            <w:r w:rsidRPr="00AA632D">
              <w:rPr>
                <w:sz w:val="22"/>
                <w:szCs w:val="24"/>
              </w:rPr>
              <w:t>r</w:t>
            </w:r>
            <w:r w:rsidRPr="00AA632D">
              <w:rPr>
                <w:spacing w:val="-1"/>
                <w:sz w:val="22"/>
                <w:szCs w:val="24"/>
              </w:rPr>
              <w:t>e</w:t>
            </w:r>
            <w:r w:rsidRPr="00AA632D">
              <w:rPr>
                <w:spacing w:val="2"/>
                <w:sz w:val="22"/>
                <w:szCs w:val="24"/>
              </w:rPr>
              <w:t>p</w:t>
            </w:r>
            <w:r w:rsidRPr="00AA632D">
              <w:rPr>
                <w:spacing w:val="-1"/>
                <w:sz w:val="22"/>
                <w:szCs w:val="24"/>
              </w:rPr>
              <w:t>o</w:t>
            </w:r>
            <w:r w:rsidRPr="00AA632D">
              <w:rPr>
                <w:sz w:val="22"/>
                <w:szCs w:val="24"/>
              </w:rPr>
              <w:t>rt</w:t>
            </w:r>
            <w:r w:rsidRPr="00AA632D">
              <w:rPr>
                <w:spacing w:val="-4"/>
                <w:sz w:val="22"/>
                <w:szCs w:val="24"/>
              </w:rPr>
              <w:t xml:space="preserve"> </w:t>
            </w:r>
            <w:r w:rsidRPr="00AA632D">
              <w:rPr>
                <w:spacing w:val="-3"/>
                <w:sz w:val="22"/>
                <w:szCs w:val="24"/>
              </w:rPr>
              <w:t>a</w:t>
            </w:r>
            <w:r w:rsidRPr="00AA632D">
              <w:rPr>
                <w:spacing w:val="-1"/>
                <w:sz w:val="22"/>
                <w:szCs w:val="24"/>
              </w:rPr>
              <w:t>ft</w:t>
            </w:r>
            <w:r w:rsidRPr="00AA632D">
              <w:rPr>
                <w:spacing w:val="-3"/>
                <w:sz w:val="22"/>
                <w:szCs w:val="24"/>
              </w:rPr>
              <w:t>e</w:t>
            </w:r>
            <w:r w:rsidRPr="00AA632D">
              <w:rPr>
                <w:sz w:val="22"/>
                <w:szCs w:val="24"/>
              </w:rPr>
              <w:t>r</w:t>
            </w:r>
            <w:r w:rsidRPr="00AA632D">
              <w:rPr>
                <w:spacing w:val="-6"/>
                <w:sz w:val="22"/>
                <w:szCs w:val="24"/>
              </w:rPr>
              <w:t xml:space="preserve"> </w:t>
            </w:r>
            <w:r w:rsidRPr="00AA632D">
              <w:rPr>
                <w:spacing w:val="-2"/>
                <w:sz w:val="22"/>
                <w:szCs w:val="24"/>
              </w:rPr>
              <w:t>c</w:t>
            </w:r>
            <w:r w:rsidRPr="00AA632D">
              <w:rPr>
                <w:spacing w:val="-1"/>
                <w:sz w:val="22"/>
                <w:szCs w:val="24"/>
              </w:rPr>
              <w:t>o</w:t>
            </w:r>
            <w:r w:rsidRPr="00AA632D">
              <w:rPr>
                <w:spacing w:val="-3"/>
                <w:sz w:val="22"/>
                <w:szCs w:val="24"/>
              </w:rPr>
              <w:t>n</w:t>
            </w:r>
            <w:r w:rsidRPr="00AA632D">
              <w:rPr>
                <w:spacing w:val="-2"/>
                <w:sz w:val="22"/>
                <w:szCs w:val="24"/>
              </w:rPr>
              <w:t>si</w:t>
            </w:r>
            <w:r w:rsidRPr="00AA632D">
              <w:rPr>
                <w:spacing w:val="-3"/>
                <w:sz w:val="22"/>
                <w:szCs w:val="24"/>
              </w:rPr>
              <w:t>de</w:t>
            </w:r>
            <w:r w:rsidRPr="00AA632D">
              <w:rPr>
                <w:sz w:val="22"/>
                <w:szCs w:val="24"/>
              </w:rPr>
              <w:t>r</w:t>
            </w:r>
            <w:r w:rsidRPr="00AA632D">
              <w:rPr>
                <w:spacing w:val="-3"/>
                <w:sz w:val="22"/>
                <w:szCs w:val="24"/>
              </w:rPr>
              <w:t>a</w:t>
            </w:r>
            <w:r w:rsidRPr="00AA632D">
              <w:rPr>
                <w:spacing w:val="-1"/>
                <w:sz w:val="22"/>
                <w:szCs w:val="24"/>
              </w:rPr>
              <w:t>t</w:t>
            </w:r>
            <w:r w:rsidRPr="00AA632D">
              <w:rPr>
                <w:spacing w:val="-5"/>
                <w:sz w:val="22"/>
                <w:szCs w:val="24"/>
              </w:rPr>
              <w:t>i</w:t>
            </w:r>
            <w:r w:rsidRPr="00AA632D">
              <w:rPr>
                <w:spacing w:val="-1"/>
                <w:sz w:val="22"/>
                <w:szCs w:val="24"/>
              </w:rPr>
              <w:t>o</w:t>
            </w:r>
            <w:r w:rsidRPr="00AA632D">
              <w:rPr>
                <w:sz w:val="22"/>
                <w:szCs w:val="24"/>
              </w:rPr>
              <w:t>n</w:t>
            </w:r>
            <w:r w:rsidRPr="00AA632D">
              <w:rPr>
                <w:spacing w:val="-5"/>
                <w:sz w:val="22"/>
                <w:szCs w:val="24"/>
              </w:rPr>
              <w:t xml:space="preserve"> </w:t>
            </w:r>
            <w:r w:rsidRPr="00AA632D">
              <w:rPr>
                <w:spacing w:val="-3"/>
                <w:sz w:val="22"/>
                <w:szCs w:val="24"/>
              </w:rPr>
              <w:t>o</w:t>
            </w:r>
            <w:r w:rsidRPr="00AA632D">
              <w:rPr>
                <w:sz w:val="22"/>
                <w:szCs w:val="24"/>
              </w:rPr>
              <w:t>f</w:t>
            </w:r>
            <w:r w:rsidRPr="00AA632D">
              <w:rPr>
                <w:spacing w:val="-5"/>
                <w:sz w:val="22"/>
                <w:szCs w:val="24"/>
              </w:rPr>
              <w:t xml:space="preserve"> </w:t>
            </w:r>
            <w:r w:rsidRPr="00AA632D">
              <w:rPr>
                <w:spacing w:val="-3"/>
                <w:sz w:val="22"/>
                <w:szCs w:val="24"/>
              </w:rPr>
              <w:t>t</w:t>
            </w:r>
            <w:r w:rsidRPr="00AA632D">
              <w:rPr>
                <w:spacing w:val="-1"/>
                <w:sz w:val="22"/>
                <w:szCs w:val="24"/>
              </w:rPr>
              <w:t>h</w:t>
            </w:r>
            <w:r w:rsidRPr="00AA632D">
              <w:rPr>
                <w:sz w:val="22"/>
                <w:szCs w:val="24"/>
              </w:rPr>
              <w:t>e</w:t>
            </w:r>
            <w:r w:rsidRPr="00AA632D">
              <w:rPr>
                <w:w w:val="99"/>
                <w:sz w:val="22"/>
                <w:szCs w:val="24"/>
              </w:rPr>
              <w:t xml:space="preserve"> </w:t>
            </w:r>
            <w:r w:rsidRPr="00AA632D">
              <w:rPr>
                <w:spacing w:val="-1"/>
                <w:sz w:val="22"/>
                <w:szCs w:val="24"/>
              </w:rPr>
              <w:t>f</w:t>
            </w:r>
            <w:r w:rsidRPr="00AA632D">
              <w:rPr>
                <w:spacing w:val="-3"/>
                <w:sz w:val="22"/>
                <w:szCs w:val="24"/>
              </w:rPr>
              <w:t>o</w:t>
            </w:r>
            <w:r w:rsidRPr="00AA632D">
              <w:rPr>
                <w:spacing w:val="-5"/>
                <w:sz w:val="22"/>
                <w:szCs w:val="24"/>
              </w:rPr>
              <w:t>l</w:t>
            </w:r>
            <w:r w:rsidRPr="00AA632D">
              <w:rPr>
                <w:spacing w:val="-2"/>
                <w:sz w:val="22"/>
                <w:szCs w:val="24"/>
              </w:rPr>
              <w:t>l</w:t>
            </w:r>
            <w:r w:rsidRPr="00AA632D">
              <w:rPr>
                <w:spacing w:val="-1"/>
                <w:sz w:val="22"/>
                <w:szCs w:val="24"/>
              </w:rPr>
              <w:t>o</w:t>
            </w:r>
            <w:r w:rsidRPr="00AA632D">
              <w:rPr>
                <w:spacing w:val="-3"/>
                <w:sz w:val="22"/>
                <w:szCs w:val="24"/>
              </w:rPr>
              <w:t>w</w:t>
            </w:r>
            <w:r w:rsidRPr="00AA632D">
              <w:rPr>
                <w:spacing w:val="-5"/>
                <w:sz w:val="22"/>
                <w:szCs w:val="24"/>
              </w:rPr>
              <w:t>i</w:t>
            </w:r>
            <w:r w:rsidRPr="00AA632D">
              <w:rPr>
                <w:spacing w:val="-1"/>
                <w:sz w:val="22"/>
                <w:szCs w:val="24"/>
              </w:rPr>
              <w:t>n</w:t>
            </w:r>
            <w:r w:rsidRPr="00AA632D">
              <w:rPr>
                <w:sz w:val="22"/>
                <w:szCs w:val="24"/>
              </w:rPr>
              <w:t>g</w:t>
            </w:r>
            <w:r w:rsidRPr="00AA632D">
              <w:rPr>
                <w:spacing w:val="-19"/>
                <w:sz w:val="22"/>
                <w:szCs w:val="24"/>
              </w:rPr>
              <w:t xml:space="preserve"> </w:t>
            </w:r>
            <w:r w:rsidRPr="00AA632D">
              <w:rPr>
                <w:spacing w:val="-1"/>
                <w:sz w:val="22"/>
                <w:szCs w:val="24"/>
              </w:rPr>
              <w:t>f</w:t>
            </w:r>
            <w:r w:rsidRPr="00AA632D">
              <w:rPr>
                <w:spacing w:val="-3"/>
                <w:sz w:val="22"/>
                <w:szCs w:val="24"/>
              </w:rPr>
              <w:t>a</w:t>
            </w:r>
            <w:r w:rsidRPr="00AA632D">
              <w:rPr>
                <w:spacing w:val="-2"/>
                <w:sz w:val="22"/>
                <w:szCs w:val="24"/>
              </w:rPr>
              <w:t>c</w:t>
            </w:r>
            <w:r w:rsidRPr="00AA632D">
              <w:rPr>
                <w:spacing w:val="-1"/>
                <w:sz w:val="22"/>
                <w:szCs w:val="24"/>
              </w:rPr>
              <w:t>t</w:t>
            </w:r>
            <w:r w:rsidRPr="00AA632D">
              <w:rPr>
                <w:spacing w:val="-3"/>
                <w:sz w:val="22"/>
                <w:szCs w:val="24"/>
              </w:rPr>
              <w:t>o</w:t>
            </w:r>
            <w:r w:rsidRPr="00AA632D">
              <w:rPr>
                <w:spacing w:val="-2"/>
                <w:sz w:val="22"/>
                <w:szCs w:val="24"/>
              </w:rPr>
              <w:t>rs</w:t>
            </w:r>
            <w:r w:rsidRPr="00AA632D">
              <w:rPr>
                <w:sz w:val="22"/>
                <w:szCs w:val="24"/>
              </w:rPr>
              <w:t>:</w:t>
            </w:r>
            <w:r w:rsidRPr="00AA632D">
              <w:rPr>
                <w:spacing w:val="-1"/>
                <w:sz w:val="22"/>
                <w:szCs w:val="24"/>
              </w:rPr>
              <w:t xml:space="preserve"> </w:t>
            </w:r>
          </w:p>
          <w:p w14:paraId="02DF8E9B" w14:textId="77777777" w:rsidR="00663DA8" w:rsidRPr="00E649CD" w:rsidRDefault="00663DA8" w:rsidP="00E649CD">
            <w:pPr>
              <w:pStyle w:val="BodyText"/>
              <w:numPr>
                <w:ilvl w:val="0"/>
                <w:numId w:val="35"/>
              </w:numPr>
              <w:tabs>
                <w:tab w:val="left" w:pos="851"/>
              </w:tabs>
              <w:spacing w:before="29" w:line="272" w:lineRule="auto"/>
              <w:ind w:right="335"/>
              <w:jc w:val="both"/>
              <w:rPr>
                <w:spacing w:val="1"/>
                <w:sz w:val="22"/>
                <w:szCs w:val="24"/>
              </w:rPr>
            </w:pPr>
            <w:r w:rsidRPr="00E649CD">
              <w:rPr>
                <w:spacing w:val="1"/>
                <w:sz w:val="22"/>
                <w:szCs w:val="24"/>
              </w:rPr>
              <w:lastRenderedPageBreak/>
              <w:t>the defi</w:t>
            </w:r>
            <w:r w:rsidRPr="00AA632D">
              <w:rPr>
                <w:spacing w:val="1"/>
                <w:sz w:val="22"/>
                <w:szCs w:val="24"/>
              </w:rPr>
              <w:t>ci</w:t>
            </w:r>
            <w:r w:rsidRPr="00E649CD">
              <w:rPr>
                <w:spacing w:val="1"/>
                <w:sz w:val="22"/>
                <w:szCs w:val="24"/>
              </w:rPr>
              <w:t>t has primarily re</w:t>
            </w:r>
            <w:r w:rsidRPr="00AA632D">
              <w:rPr>
                <w:spacing w:val="1"/>
                <w:sz w:val="22"/>
                <w:szCs w:val="24"/>
              </w:rPr>
              <w:t>s</w:t>
            </w:r>
            <w:r w:rsidRPr="00E649CD">
              <w:rPr>
                <w:spacing w:val="1"/>
                <w:sz w:val="22"/>
                <w:szCs w:val="24"/>
              </w:rPr>
              <w:t xml:space="preserve">ulted from </w:t>
            </w:r>
            <w:r w:rsidRPr="00AA632D">
              <w:rPr>
                <w:spacing w:val="1"/>
                <w:sz w:val="22"/>
                <w:szCs w:val="24"/>
              </w:rPr>
              <w:t>s</w:t>
            </w:r>
            <w:r w:rsidRPr="00E649CD">
              <w:rPr>
                <w:spacing w:val="1"/>
                <w:sz w:val="22"/>
                <w:szCs w:val="24"/>
              </w:rPr>
              <w:t>ignifi</w:t>
            </w:r>
            <w:r w:rsidRPr="00AA632D">
              <w:rPr>
                <w:spacing w:val="1"/>
                <w:sz w:val="22"/>
                <w:szCs w:val="24"/>
              </w:rPr>
              <w:t>c</w:t>
            </w:r>
            <w:r w:rsidRPr="00E649CD">
              <w:rPr>
                <w:spacing w:val="1"/>
                <w:sz w:val="22"/>
                <w:szCs w:val="24"/>
              </w:rPr>
              <w:t>ant e</w:t>
            </w:r>
            <w:r w:rsidRPr="00AA632D">
              <w:rPr>
                <w:spacing w:val="1"/>
                <w:sz w:val="22"/>
                <w:szCs w:val="24"/>
              </w:rPr>
              <w:t>x</w:t>
            </w:r>
            <w:r w:rsidRPr="00E649CD">
              <w:rPr>
                <w:spacing w:val="1"/>
                <w:sz w:val="22"/>
                <w:szCs w:val="24"/>
              </w:rPr>
              <w:t>penditure to repair roads damaged in the flooding dur</w:t>
            </w:r>
            <w:r w:rsidRPr="00AA632D">
              <w:rPr>
                <w:spacing w:val="1"/>
                <w:sz w:val="22"/>
                <w:szCs w:val="24"/>
              </w:rPr>
              <w:t>i</w:t>
            </w:r>
            <w:r w:rsidRPr="00E649CD">
              <w:rPr>
                <w:spacing w:val="1"/>
                <w:sz w:val="22"/>
                <w:szCs w:val="24"/>
              </w:rPr>
              <w:t>ng the year and the write-down of value in a bridge de</w:t>
            </w:r>
            <w:r w:rsidRPr="00AA632D">
              <w:rPr>
                <w:spacing w:val="1"/>
                <w:sz w:val="22"/>
                <w:szCs w:val="24"/>
              </w:rPr>
              <w:t>s</w:t>
            </w:r>
            <w:r w:rsidRPr="00E649CD">
              <w:rPr>
                <w:spacing w:val="1"/>
                <w:sz w:val="22"/>
                <w:szCs w:val="24"/>
              </w:rPr>
              <w:t xml:space="preserve">troyed </w:t>
            </w:r>
            <w:r w:rsidRPr="00AA632D">
              <w:rPr>
                <w:spacing w:val="1"/>
                <w:sz w:val="22"/>
                <w:szCs w:val="24"/>
              </w:rPr>
              <w:t>i</w:t>
            </w:r>
            <w:r w:rsidRPr="00E649CD">
              <w:rPr>
                <w:spacing w:val="1"/>
                <w:sz w:val="22"/>
                <w:szCs w:val="24"/>
              </w:rPr>
              <w:t>n the flood</w:t>
            </w:r>
            <w:r w:rsidRPr="00AA632D">
              <w:rPr>
                <w:spacing w:val="1"/>
                <w:sz w:val="22"/>
                <w:szCs w:val="24"/>
              </w:rPr>
              <w:t>s</w:t>
            </w:r>
          </w:p>
          <w:p w14:paraId="02DF8E9C" w14:textId="77777777" w:rsidR="00663DA8" w:rsidRPr="00E649CD" w:rsidRDefault="00663DA8" w:rsidP="00E649CD">
            <w:pPr>
              <w:pStyle w:val="BodyText"/>
              <w:numPr>
                <w:ilvl w:val="0"/>
                <w:numId w:val="35"/>
              </w:numPr>
              <w:tabs>
                <w:tab w:val="left" w:pos="851"/>
              </w:tabs>
              <w:spacing w:before="29" w:line="272" w:lineRule="auto"/>
              <w:ind w:right="335"/>
              <w:jc w:val="both"/>
              <w:rPr>
                <w:spacing w:val="1"/>
                <w:sz w:val="22"/>
                <w:szCs w:val="24"/>
              </w:rPr>
            </w:pPr>
            <w:r w:rsidRPr="00E649CD">
              <w:rPr>
                <w:spacing w:val="1"/>
                <w:sz w:val="22"/>
                <w:szCs w:val="24"/>
              </w:rPr>
              <w:t>in</w:t>
            </w:r>
            <w:r w:rsidRPr="00AA632D">
              <w:rPr>
                <w:spacing w:val="1"/>
                <w:sz w:val="22"/>
                <w:szCs w:val="24"/>
              </w:rPr>
              <w:t>s</w:t>
            </w:r>
            <w:r w:rsidRPr="00E649CD">
              <w:rPr>
                <w:spacing w:val="1"/>
                <w:sz w:val="22"/>
                <w:szCs w:val="24"/>
              </w:rPr>
              <w:t>uran</w:t>
            </w:r>
            <w:r w:rsidRPr="00AA632D">
              <w:rPr>
                <w:spacing w:val="1"/>
                <w:sz w:val="22"/>
                <w:szCs w:val="24"/>
              </w:rPr>
              <w:t>c</w:t>
            </w:r>
            <w:r w:rsidRPr="00E649CD">
              <w:rPr>
                <w:spacing w:val="1"/>
                <w:sz w:val="22"/>
                <w:szCs w:val="24"/>
              </w:rPr>
              <w:t xml:space="preserve">e claims have been lodged </w:t>
            </w:r>
            <w:r w:rsidRPr="00AA632D">
              <w:rPr>
                <w:spacing w:val="1"/>
                <w:sz w:val="22"/>
                <w:szCs w:val="24"/>
              </w:rPr>
              <w:t>i</w:t>
            </w:r>
            <w:r w:rsidRPr="00E649CD">
              <w:rPr>
                <w:spacing w:val="1"/>
                <w:sz w:val="22"/>
                <w:szCs w:val="24"/>
              </w:rPr>
              <w:t>n relat</w:t>
            </w:r>
            <w:r w:rsidRPr="00AA632D">
              <w:rPr>
                <w:spacing w:val="1"/>
                <w:sz w:val="22"/>
                <w:szCs w:val="24"/>
              </w:rPr>
              <w:t>i</w:t>
            </w:r>
            <w:r w:rsidRPr="00E649CD">
              <w:rPr>
                <w:spacing w:val="1"/>
                <w:sz w:val="22"/>
                <w:szCs w:val="24"/>
              </w:rPr>
              <w:t>on to this e</w:t>
            </w:r>
            <w:r w:rsidRPr="00AA632D">
              <w:rPr>
                <w:spacing w:val="1"/>
                <w:sz w:val="22"/>
                <w:szCs w:val="24"/>
              </w:rPr>
              <w:t>x</w:t>
            </w:r>
            <w:r w:rsidRPr="00E649CD">
              <w:rPr>
                <w:spacing w:val="1"/>
                <w:sz w:val="22"/>
                <w:szCs w:val="24"/>
              </w:rPr>
              <w:t>penditure but notifi</w:t>
            </w:r>
            <w:r w:rsidRPr="00AA632D">
              <w:rPr>
                <w:spacing w:val="1"/>
                <w:sz w:val="22"/>
                <w:szCs w:val="24"/>
              </w:rPr>
              <w:t>c</w:t>
            </w:r>
            <w:r w:rsidRPr="00E649CD">
              <w:rPr>
                <w:spacing w:val="1"/>
                <w:sz w:val="22"/>
                <w:szCs w:val="24"/>
              </w:rPr>
              <w:t>at</w:t>
            </w:r>
            <w:r w:rsidRPr="00AA632D">
              <w:rPr>
                <w:spacing w:val="1"/>
                <w:sz w:val="22"/>
                <w:szCs w:val="24"/>
              </w:rPr>
              <w:t>i</w:t>
            </w:r>
            <w:r w:rsidRPr="00E649CD">
              <w:rPr>
                <w:spacing w:val="1"/>
                <w:sz w:val="22"/>
                <w:szCs w:val="24"/>
              </w:rPr>
              <w:t>on of the appro</w:t>
            </w:r>
            <w:r w:rsidRPr="00AA632D">
              <w:rPr>
                <w:spacing w:val="1"/>
                <w:sz w:val="22"/>
                <w:szCs w:val="24"/>
              </w:rPr>
              <w:t>v</w:t>
            </w:r>
            <w:r w:rsidRPr="00E649CD">
              <w:rPr>
                <w:spacing w:val="1"/>
                <w:sz w:val="22"/>
                <w:szCs w:val="24"/>
              </w:rPr>
              <w:t xml:space="preserve">al of this </w:t>
            </w:r>
            <w:r w:rsidRPr="00AA632D">
              <w:rPr>
                <w:spacing w:val="1"/>
                <w:sz w:val="22"/>
                <w:szCs w:val="24"/>
              </w:rPr>
              <w:t>c</w:t>
            </w:r>
            <w:r w:rsidRPr="00E649CD">
              <w:rPr>
                <w:spacing w:val="1"/>
                <w:sz w:val="22"/>
                <w:szCs w:val="24"/>
              </w:rPr>
              <w:t>la</w:t>
            </w:r>
            <w:r w:rsidRPr="00AA632D">
              <w:rPr>
                <w:spacing w:val="1"/>
                <w:sz w:val="22"/>
                <w:szCs w:val="24"/>
              </w:rPr>
              <w:t>i</w:t>
            </w:r>
            <w:r w:rsidRPr="00E649CD">
              <w:rPr>
                <w:spacing w:val="1"/>
                <w:sz w:val="22"/>
                <w:szCs w:val="24"/>
              </w:rPr>
              <w:t>m</w:t>
            </w:r>
          </w:p>
          <w:p w14:paraId="02DF8E9D" w14:textId="77777777" w:rsidR="00663DA8" w:rsidRPr="00E649CD" w:rsidRDefault="00663DA8" w:rsidP="007E6DCC">
            <w:pPr>
              <w:pStyle w:val="BodyText"/>
              <w:numPr>
                <w:ilvl w:val="0"/>
                <w:numId w:val="35"/>
              </w:numPr>
              <w:tabs>
                <w:tab w:val="left" w:pos="851"/>
              </w:tabs>
              <w:spacing w:before="29" w:line="272" w:lineRule="auto"/>
              <w:ind w:right="335"/>
              <w:jc w:val="both"/>
              <w:rPr>
                <w:spacing w:val="1"/>
                <w:sz w:val="22"/>
                <w:szCs w:val="24"/>
              </w:rPr>
            </w:pPr>
            <w:r w:rsidRPr="00E649CD">
              <w:rPr>
                <w:spacing w:val="1"/>
                <w:sz w:val="22"/>
                <w:szCs w:val="24"/>
              </w:rPr>
              <w:t>has not yet been re</w:t>
            </w:r>
            <w:r w:rsidRPr="00AA632D">
              <w:rPr>
                <w:spacing w:val="1"/>
                <w:sz w:val="22"/>
                <w:szCs w:val="24"/>
              </w:rPr>
              <w:t>c</w:t>
            </w:r>
            <w:r w:rsidRPr="00E649CD">
              <w:rPr>
                <w:spacing w:val="1"/>
                <w:sz w:val="22"/>
                <w:szCs w:val="24"/>
              </w:rPr>
              <w:t>ei</w:t>
            </w:r>
            <w:r w:rsidRPr="00AA632D">
              <w:rPr>
                <w:spacing w:val="1"/>
                <w:sz w:val="22"/>
                <w:szCs w:val="24"/>
              </w:rPr>
              <w:t>v</w:t>
            </w:r>
            <w:r w:rsidRPr="00E649CD">
              <w:rPr>
                <w:spacing w:val="1"/>
                <w:sz w:val="22"/>
                <w:szCs w:val="24"/>
              </w:rPr>
              <w:t>ed. Re</w:t>
            </w:r>
            <w:r w:rsidRPr="00AA632D">
              <w:rPr>
                <w:spacing w:val="1"/>
                <w:sz w:val="22"/>
                <w:szCs w:val="24"/>
              </w:rPr>
              <w:t>c</w:t>
            </w:r>
            <w:r w:rsidRPr="00E649CD">
              <w:rPr>
                <w:spacing w:val="1"/>
                <w:sz w:val="22"/>
                <w:szCs w:val="24"/>
              </w:rPr>
              <w:t>eipt of the in</w:t>
            </w:r>
            <w:r w:rsidRPr="00AA632D">
              <w:rPr>
                <w:spacing w:val="1"/>
                <w:sz w:val="22"/>
                <w:szCs w:val="24"/>
              </w:rPr>
              <w:t>s</w:t>
            </w:r>
            <w:r w:rsidRPr="00E649CD">
              <w:rPr>
                <w:spacing w:val="1"/>
                <w:sz w:val="22"/>
                <w:szCs w:val="24"/>
              </w:rPr>
              <w:t>uran</w:t>
            </w:r>
            <w:r w:rsidRPr="00AA632D">
              <w:rPr>
                <w:spacing w:val="1"/>
                <w:sz w:val="22"/>
                <w:szCs w:val="24"/>
              </w:rPr>
              <w:t>c</w:t>
            </w:r>
            <w:r w:rsidRPr="00E649CD">
              <w:rPr>
                <w:spacing w:val="1"/>
                <w:sz w:val="22"/>
                <w:szCs w:val="24"/>
              </w:rPr>
              <w:t xml:space="preserve">e </w:t>
            </w:r>
            <w:r w:rsidRPr="00AA632D">
              <w:rPr>
                <w:spacing w:val="1"/>
                <w:sz w:val="22"/>
                <w:szCs w:val="24"/>
              </w:rPr>
              <w:t>c</w:t>
            </w:r>
            <w:r w:rsidRPr="00E649CD">
              <w:rPr>
                <w:spacing w:val="1"/>
                <w:sz w:val="22"/>
                <w:szCs w:val="24"/>
              </w:rPr>
              <w:t>ompen</w:t>
            </w:r>
            <w:r w:rsidRPr="00AA632D">
              <w:rPr>
                <w:spacing w:val="1"/>
                <w:sz w:val="22"/>
                <w:szCs w:val="24"/>
              </w:rPr>
              <w:t>s</w:t>
            </w:r>
            <w:r w:rsidRPr="00E649CD">
              <w:rPr>
                <w:spacing w:val="1"/>
                <w:sz w:val="22"/>
                <w:szCs w:val="24"/>
              </w:rPr>
              <w:t>at</w:t>
            </w:r>
            <w:r w:rsidRPr="00AA632D">
              <w:rPr>
                <w:spacing w:val="1"/>
                <w:sz w:val="22"/>
                <w:szCs w:val="24"/>
              </w:rPr>
              <w:t>i</w:t>
            </w:r>
            <w:r w:rsidRPr="00E649CD">
              <w:rPr>
                <w:spacing w:val="1"/>
                <w:sz w:val="22"/>
                <w:szCs w:val="24"/>
              </w:rPr>
              <w:t>on wi</w:t>
            </w:r>
            <w:r w:rsidRPr="00AA632D">
              <w:rPr>
                <w:spacing w:val="1"/>
                <w:sz w:val="22"/>
                <w:szCs w:val="24"/>
              </w:rPr>
              <w:t>l</w:t>
            </w:r>
            <w:r w:rsidRPr="00E649CD">
              <w:rPr>
                <w:spacing w:val="1"/>
                <w:sz w:val="22"/>
                <w:szCs w:val="24"/>
              </w:rPr>
              <w:t>l re</w:t>
            </w:r>
            <w:r w:rsidRPr="00AA632D">
              <w:rPr>
                <w:spacing w:val="1"/>
                <w:sz w:val="22"/>
                <w:szCs w:val="24"/>
              </w:rPr>
              <w:t>s</w:t>
            </w:r>
            <w:r w:rsidRPr="00E649CD">
              <w:rPr>
                <w:spacing w:val="1"/>
                <w:sz w:val="22"/>
                <w:szCs w:val="24"/>
              </w:rPr>
              <w:t>ult in in</w:t>
            </w:r>
            <w:r w:rsidRPr="00AA632D">
              <w:rPr>
                <w:spacing w:val="1"/>
                <w:sz w:val="22"/>
                <w:szCs w:val="24"/>
              </w:rPr>
              <w:t>c</w:t>
            </w:r>
            <w:r w:rsidRPr="00E649CD">
              <w:rPr>
                <w:spacing w:val="1"/>
                <w:sz w:val="22"/>
                <w:szCs w:val="24"/>
              </w:rPr>
              <w:t>ome being re</w:t>
            </w:r>
            <w:r w:rsidRPr="00AA632D">
              <w:rPr>
                <w:spacing w:val="1"/>
                <w:sz w:val="22"/>
                <w:szCs w:val="24"/>
              </w:rPr>
              <w:t>c</w:t>
            </w:r>
            <w:r w:rsidRPr="00E649CD">
              <w:rPr>
                <w:spacing w:val="1"/>
                <w:sz w:val="22"/>
                <w:szCs w:val="24"/>
              </w:rPr>
              <w:t>ogni</w:t>
            </w:r>
            <w:r w:rsidRPr="00AA632D">
              <w:rPr>
                <w:spacing w:val="1"/>
                <w:sz w:val="22"/>
                <w:szCs w:val="24"/>
              </w:rPr>
              <w:t>s</w:t>
            </w:r>
            <w:r w:rsidRPr="00E649CD">
              <w:rPr>
                <w:spacing w:val="1"/>
                <w:sz w:val="22"/>
                <w:szCs w:val="24"/>
              </w:rPr>
              <w:t xml:space="preserve">ed </w:t>
            </w:r>
            <w:r w:rsidRPr="00AA632D">
              <w:rPr>
                <w:spacing w:val="1"/>
                <w:sz w:val="22"/>
                <w:szCs w:val="24"/>
              </w:rPr>
              <w:t>i</w:t>
            </w:r>
            <w:r w:rsidRPr="00E649CD">
              <w:rPr>
                <w:spacing w:val="1"/>
                <w:sz w:val="22"/>
                <w:szCs w:val="24"/>
              </w:rPr>
              <w:t xml:space="preserve">n the year ended 30 </w:t>
            </w:r>
            <w:r w:rsidRPr="00AA632D">
              <w:rPr>
                <w:spacing w:val="1"/>
                <w:sz w:val="22"/>
                <w:szCs w:val="24"/>
              </w:rPr>
              <w:t>J</w:t>
            </w:r>
            <w:r w:rsidRPr="00E649CD">
              <w:rPr>
                <w:spacing w:val="1"/>
                <w:sz w:val="22"/>
                <w:szCs w:val="24"/>
              </w:rPr>
              <w:t>une 2012</w:t>
            </w:r>
          </w:p>
          <w:p w14:paraId="02DF8E9E" w14:textId="77777777" w:rsidR="00663DA8" w:rsidRPr="00E649CD" w:rsidRDefault="00663DA8" w:rsidP="00E649CD">
            <w:pPr>
              <w:pStyle w:val="BodyText"/>
              <w:numPr>
                <w:ilvl w:val="0"/>
                <w:numId w:val="35"/>
              </w:numPr>
              <w:tabs>
                <w:tab w:val="left" w:pos="851"/>
              </w:tabs>
              <w:spacing w:before="29" w:line="272" w:lineRule="auto"/>
              <w:ind w:right="335"/>
              <w:jc w:val="both"/>
              <w:rPr>
                <w:spacing w:val="1"/>
                <w:sz w:val="22"/>
                <w:szCs w:val="24"/>
              </w:rPr>
            </w:pPr>
            <w:r w:rsidRPr="00E649CD">
              <w:rPr>
                <w:spacing w:val="1"/>
                <w:sz w:val="22"/>
                <w:szCs w:val="24"/>
              </w:rPr>
              <w:t>the Coun</w:t>
            </w:r>
            <w:r w:rsidRPr="00AA632D">
              <w:rPr>
                <w:spacing w:val="1"/>
                <w:sz w:val="22"/>
                <w:szCs w:val="24"/>
              </w:rPr>
              <w:t>ci</w:t>
            </w:r>
            <w:r w:rsidRPr="00E649CD">
              <w:rPr>
                <w:spacing w:val="1"/>
                <w:sz w:val="22"/>
                <w:szCs w:val="24"/>
              </w:rPr>
              <w:t>l wi</w:t>
            </w:r>
            <w:r w:rsidRPr="00AA632D">
              <w:rPr>
                <w:spacing w:val="1"/>
                <w:sz w:val="22"/>
                <w:szCs w:val="24"/>
              </w:rPr>
              <w:t>l</w:t>
            </w:r>
            <w:r w:rsidRPr="00E649CD">
              <w:rPr>
                <w:spacing w:val="1"/>
                <w:sz w:val="22"/>
                <w:szCs w:val="24"/>
              </w:rPr>
              <w:t>l al</w:t>
            </w:r>
            <w:r w:rsidRPr="00AA632D">
              <w:rPr>
                <w:spacing w:val="1"/>
                <w:sz w:val="22"/>
                <w:szCs w:val="24"/>
              </w:rPr>
              <w:t>s</w:t>
            </w:r>
            <w:r w:rsidRPr="00E649CD">
              <w:rPr>
                <w:spacing w:val="1"/>
                <w:sz w:val="22"/>
                <w:szCs w:val="24"/>
              </w:rPr>
              <w:t>o be e</w:t>
            </w:r>
            <w:r w:rsidRPr="00AA632D">
              <w:rPr>
                <w:spacing w:val="1"/>
                <w:sz w:val="22"/>
                <w:szCs w:val="24"/>
              </w:rPr>
              <w:t>li</w:t>
            </w:r>
            <w:r w:rsidRPr="00E649CD">
              <w:rPr>
                <w:spacing w:val="1"/>
                <w:sz w:val="22"/>
                <w:szCs w:val="24"/>
              </w:rPr>
              <w:t>gible for government a</w:t>
            </w:r>
            <w:r w:rsidRPr="00AA632D">
              <w:rPr>
                <w:spacing w:val="1"/>
                <w:sz w:val="22"/>
                <w:szCs w:val="24"/>
              </w:rPr>
              <w:t>ss</w:t>
            </w:r>
            <w:r w:rsidRPr="00E649CD">
              <w:rPr>
                <w:spacing w:val="1"/>
                <w:sz w:val="22"/>
                <w:szCs w:val="24"/>
              </w:rPr>
              <w:t>i</w:t>
            </w:r>
            <w:r w:rsidRPr="00AA632D">
              <w:rPr>
                <w:spacing w:val="1"/>
                <w:sz w:val="22"/>
                <w:szCs w:val="24"/>
              </w:rPr>
              <w:t>s</w:t>
            </w:r>
            <w:r w:rsidRPr="00E649CD">
              <w:rPr>
                <w:spacing w:val="1"/>
                <w:sz w:val="22"/>
                <w:szCs w:val="24"/>
              </w:rPr>
              <w:t>tan</w:t>
            </w:r>
            <w:r w:rsidRPr="00AA632D">
              <w:rPr>
                <w:spacing w:val="1"/>
                <w:sz w:val="22"/>
                <w:szCs w:val="24"/>
              </w:rPr>
              <w:t>c</w:t>
            </w:r>
            <w:r w:rsidRPr="00E649CD">
              <w:rPr>
                <w:spacing w:val="1"/>
                <w:sz w:val="22"/>
                <w:szCs w:val="24"/>
              </w:rPr>
              <w:t>e announ</w:t>
            </w:r>
            <w:r w:rsidRPr="00AA632D">
              <w:rPr>
                <w:spacing w:val="1"/>
                <w:sz w:val="22"/>
                <w:szCs w:val="24"/>
              </w:rPr>
              <w:t>c</w:t>
            </w:r>
            <w:r w:rsidRPr="00E649CD">
              <w:rPr>
                <w:spacing w:val="1"/>
                <w:sz w:val="22"/>
                <w:szCs w:val="24"/>
              </w:rPr>
              <w:t>ed in May 2011 and e</w:t>
            </w:r>
            <w:r w:rsidRPr="00AA632D">
              <w:rPr>
                <w:spacing w:val="1"/>
                <w:sz w:val="22"/>
                <w:szCs w:val="24"/>
              </w:rPr>
              <w:t>x</w:t>
            </w:r>
            <w:r w:rsidRPr="00E649CD">
              <w:rPr>
                <w:spacing w:val="1"/>
                <w:sz w:val="22"/>
                <w:szCs w:val="24"/>
              </w:rPr>
              <w:t>pe</w:t>
            </w:r>
            <w:r w:rsidRPr="00AA632D">
              <w:rPr>
                <w:spacing w:val="1"/>
                <w:sz w:val="22"/>
                <w:szCs w:val="24"/>
              </w:rPr>
              <w:t>c</w:t>
            </w:r>
            <w:r w:rsidRPr="00E649CD">
              <w:rPr>
                <w:spacing w:val="1"/>
                <w:sz w:val="22"/>
                <w:szCs w:val="24"/>
              </w:rPr>
              <w:t>ts to re</w:t>
            </w:r>
            <w:r w:rsidRPr="00AA632D">
              <w:rPr>
                <w:spacing w:val="1"/>
                <w:sz w:val="22"/>
                <w:szCs w:val="24"/>
              </w:rPr>
              <w:t>c</w:t>
            </w:r>
            <w:r w:rsidRPr="00E649CD">
              <w:rPr>
                <w:spacing w:val="1"/>
                <w:sz w:val="22"/>
                <w:szCs w:val="24"/>
              </w:rPr>
              <w:t>ei</w:t>
            </w:r>
            <w:r w:rsidRPr="00AA632D">
              <w:rPr>
                <w:spacing w:val="1"/>
                <w:sz w:val="22"/>
                <w:szCs w:val="24"/>
              </w:rPr>
              <w:t>v</w:t>
            </w:r>
            <w:r w:rsidRPr="00E649CD">
              <w:rPr>
                <w:spacing w:val="1"/>
                <w:sz w:val="22"/>
                <w:szCs w:val="24"/>
              </w:rPr>
              <w:t>e</w:t>
            </w:r>
          </w:p>
          <w:p w14:paraId="02DF8E9F" w14:textId="77777777" w:rsidR="00663DA8" w:rsidRPr="00E649CD" w:rsidRDefault="00663DA8" w:rsidP="007E6DCC">
            <w:pPr>
              <w:pStyle w:val="BodyText"/>
              <w:numPr>
                <w:ilvl w:val="0"/>
                <w:numId w:val="35"/>
              </w:numPr>
              <w:tabs>
                <w:tab w:val="left" w:pos="851"/>
              </w:tabs>
              <w:spacing w:before="29" w:line="272" w:lineRule="auto"/>
              <w:ind w:right="335"/>
              <w:jc w:val="both"/>
              <w:rPr>
                <w:spacing w:val="1"/>
                <w:sz w:val="22"/>
                <w:szCs w:val="24"/>
              </w:rPr>
            </w:pPr>
            <w:r w:rsidRPr="00AA632D">
              <w:rPr>
                <w:spacing w:val="1"/>
                <w:sz w:val="22"/>
                <w:szCs w:val="24"/>
              </w:rPr>
              <w:t>c</w:t>
            </w:r>
            <w:r w:rsidRPr="00E649CD">
              <w:rPr>
                <w:spacing w:val="1"/>
                <w:sz w:val="22"/>
                <w:szCs w:val="24"/>
              </w:rPr>
              <w:t xml:space="preserve">onfirmation of the amount in </w:t>
            </w:r>
            <w:r w:rsidRPr="00AA632D">
              <w:rPr>
                <w:spacing w:val="1"/>
                <w:sz w:val="22"/>
                <w:szCs w:val="24"/>
              </w:rPr>
              <w:t>Oc</w:t>
            </w:r>
            <w:r w:rsidRPr="00E649CD">
              <w:rPr>
                <w:spacing w:val="1"/>
                <w:sz w:val="22"/>
                <w:szCs w:val="24"/>
              </w:rPr>
              <w:t>tober 2011. This wi</w:t>
            </w:r>
            <w:r w:rsidRPr="00AA632D">
              <w:rPr>
                <w:spacing w:val="1"/>
                <w:sz w:val="22"/>
                <w:szCs w:val="24"/>
              </w:rPr>
              <w:t>l</w:t>
            </w:r>
            <w:r w:rsidRPr="00E649CD">
              <w:rPr>
                <w:spacing w:val="1"/>
                <w:sz w:val="22"/>
                <w:szCs w:val="24"/>
              </w:rPr>
              <w:t>l al</w:t>
            </w:r>
            <w:r w:rsidRPr="00AA632D">
              <w:rPr>
                <w:spacing w:val="1"/>
                <w:sz w:val="22"/>
                <w:szCs w:val="24"/>
              </w:rPr>
              <w:t>s</w:t>
            </w:r>
            <w:r w:rsidRPr="00E649CD">
              <w:rPr>
                <w:spacing w:val="1"/>
                <w:sz w:val="22"/>
                <w:szCs w:val="24"/>
              </w:rPr>
              <w:t>o be re</w:t>
            </w:r>
            <w:r w:rsidRPr="00AA632D">
              <w:rPr>
                <w:spacing w:val="1"/>
                <w:sz w:val="22"/>
                <w:szCs w:val="24"/>
              </w:rPr>
              <w:t>c</w:t>
            </w:r>
            <w:r w:rsidRPr="00E649CD">
              <w:rPr>
                <w:spacing w:val="1"/>
                <w:sz w:val="22"/>
                <w:szCs w:val="24"/>
              </w:rPr>
              <w:t>ogni</w:t>
            </w:r>
            <w:r w:rsidRPr="00AA632D">
              <w:rPr>
                <w:spacing w:val="1"/>
                <w:sz w:val="22"/>
                <w:szCs w:val="24"/>
              </w:rPr>
              <w:t>s</w:t>
            </w:r>
            <w:r w:rsidRPr="00E649CD">
              <w:rPr>
                <w:spacing w:val="1"/>
                <w:sz w:val="22"/>
                <w:szCs w:val="24"/>
              </w:rPr>
              <w:t xml:space="preserve">ed as </w:t>
            </w:r>
            <w:r w:rsidRPr="00AA632D">
              <w:rPr>
                <w:spacing w:val="1"/>
                <w:sz w:val="22"/>
                <w:szCs w:val="24"/>
              </w:rPr>
              <w:t>i</w:t>
            </w:r>
            <w:r w:rsidRPr="00E649CD">
              <w:rPr>
                <w:spacing w:val="1"/>
                <w:sz w:val="22"/>
                <w:szCs w:val="24"/>
              </w:rPr>
              <w:t>n</w:t>
            </w:r>
            <w:r w:rsidRPr="00AA632D">
              <w:rPr>
                <w:spacing w:val="1"/>
                <w:sz w:val="22"/>
                <w:szCs w:val="24"/>
              </w:rPr>
              <w:t>c</w:t>
            </w:r>
            <w:r w:rsidRPr="00E649CD">
              <w:rPr>
                <w:spacing w:val="1"/>
                <w:sz w:val="22"/>
                <w:szCs w:val="24"/>
              </w:rPr>
              <w:t xml:space="preserve">ome in the year ended 30 </w:t>
            </w:r>
            <w:r w:rsidRPr="00AA632D">
              <w:rPr>
                <w:spacing w:val="1"/>
                <w:sz w:val="22"/>
                <w:szCs w:val="24"/>
              </w:rPr>
              <w:t>J</w:t>
            </w:r>
            <w:r w:rsidRPr="00E649CD">
              <w:rPr>
                <w:spacing w:val="1"/>
                <w:sz w:val="22"/>
                <w:szCs w:val="24"/>
              </w:rPr>
              <w:t>une 2012</w:t>
            </w:r>
          </w:p>
          <w:p w14:paraId="02DF8EA0" w14:textId="77777777" w:rsidR="00663DA8" w:rsidRPr="00E649CD" w:rsidRDefault="00663DA8" w:rsidP="00E649CD">
            <w:pPr>
              <w:pStyle w:val="BodyText"/>
              <w:numPr>
                <w:ilvl w:val="0"/>
                <w:numId w:val="35"/>
              </w:numPr>
              <w:tabs>
                <w:tab w:val="left" w:pos="851"/>
              </w:tabs>
              <w:spacing w:before="29" w:line="272" w:lineRule="auto"/>
              <w:ind w:right="335"/>
              <w:jc w:val="both"/>
              <w:rPr>
                <w:spacing w:val="1"/>
                <w:sz w:val="22"/>
                <w:szCs w:val="24"/>
              </w:rPr>
            </w:pPr>
            <w:r w:rsidRPr="00E649CD">
              <w:rPr>
                <w:spacing w:val="1"/>
                <w:sz w:val="22"/>
                <w:szCs w:val="24"/>
              </w:rPr>
              <w:t>re</w:t>
            </w:r>
            <w:r w:rsidRPr="00AA632D">
              <w:rPr>
                <w:spacing w:val="1"/>
                <w:sz w:val="22"/>
                <w:szCs w:val="24"/>
              </w:rPr>
              <w:t>c</w:t>
            </w:r>
            <w:r w:rsidRPr="00E649CD">
              <w:rPr>
                <w:spacing w:val="1"/>
                <w:sz w:val="22"/>
                <w:szCs w:val="24"/>
              </w:rPr>
              <w:t>eipt of funding and recon</w:t>
            </w:r>
            <w:r w:rsidRPr="00AA632D">
              <w:rPr>
                <w:spacing w:val="1"/>
                <w:sz w:val="22"/>
                <w:szCs w:val="24"/>
              </w:rPr>
              <w:t>s</w:t>
            </w:r>
            <w:r w:rsidRPr="00E649CD">
              <w:rPr>
                <w:spacing w:val="1"/>
                <w:sz w:val="22"/>
                <w:szCs w:val="24"/>
              </w:rPr>
              <w:t>tru</w:t>
            </w:r>
            <w:r w:rsidRPr="00AA632D">
              <w:rPr>
                <w:spacing w:val="1"/>
                <w:sz w:val="22"/>
                <w:szCs w:val="24"/>
              </w:rPr>
              <w:t>c</w:t>
            </w:r>
            <w:r w:rsidRPr="00E649CD">
              <w:rPr>
                <w:spacing w:val="1"/>
                <w:sz w:val="22"/>
                <w:szCs w:val="24"/>
              </w:rPr>
              <w:t>tion of the bridge is e</w:t>
            </w:r>
            <w:r w:rsidRPr="00AA632D">
              <w:rPr>
                <w:spacing w:val="1"/>
                <w:sz w:val="22"/>
                <w:szCs w:val="24"/>
              </w:rPr>
              <w:t>x</w:t>
            </w:r>
            <w:r w:rsidRPr="00E649CD">
              <w:rPr>
                <w:spacing w:val="1"/>
                <w:sz w:val="22"/>
                <w:szCs w:val="24"/>
              </w:rPr>
              <w:t>pe</w:t>
            </w:r>
            <w:r w:rsidRPr="00AA632D">
              <w:rPr>
                <w:spacing w:val="1"/>
                <w:sz w:val="22"/>
                <w:szCs w:val="24"/>
              </w:rPr>
              <w:t>c</w:t>
            </w:r>
            <w:r w:rsidRPr="00E649CD">
              <w:rPr>
                <w:spacing w:val="1"/>
                <w:sz w:val="22"/>
                <w:szCs w:val="24"/>
              </w:rPr>
              <w:t>ted to bring the Coun</w:t>
            </w:r>
            <w:r w:rsidRPr="00AA632D">
              <w:rPr>
                <w:spacing w:val="1"/>
                <w:sz w:val="22"/>
                <w:szCs w:val="24"/>
              </w:rPr>
              <w:t>c</w:t>
            </w:r>
            <w:r w:rsidRPr="00E649CD">
              <w:rPr>
                <w:spacing w:val="1"/>
                <w:sz w:val="22"/>
                <w:szCs w:val="24"/>
              </w:rPr>
              <w:t>il ba</w:t>
            </w:r>
            <w:r w:rsidRPr="00AA632D">
              <w:rPr>
                <w:spacing w:val="1"/>
                <w:sz w:val="22"/>
                <w:szCs w:val="24"/>
              </w:rPr>
              <w:t>c</w:t>
            </w:r>
            <w:r w:rsidRPr="00E649CD">
              <w:rPr>
                <w:spacing w:val="1"/>
                <w:sz w:val="22"/>
                <w:szCs w:val="24"/>
              </w:rPr>
              <w:t xml:space="preserve">k into a net </w:t>
            </w:r>
            <w:r w:rsidRPr="00AA632D">
              <w:rPr>
                <w:spacing w:val="1"/>
                <w:sz w:val="22"/>
                <w:szCs w:val="24"/>
              </w:rPr>
              <w:t>c</w:t>
            </w:r>
            <w:r w:rsidRPr="00E649CD">
              <w:rPr>
                <w:spacing w:val="1"/>
                <w:sz w:val="22"/>
                <w:szCs w:val="24"/>
              </w:rPr>
              <w:t>urrent</w:t>
            </w:r>
          </w:p>
          <w:p w14:paraId="02DF8EA1" w14:textId="77777777" w:rsidR="00663DA8" w:rsidRDefault="00663DA8" w:rsidP="00E649CD">
            <w:pPr>
              <w:pStyle w:val="BodyText"/>
              <w:numPr>
                <w:ilvl w:val="0"/>
                <w:numId w:val="35"/>
              </w:numPr>
              <w:tabs>
                <w:tab w:val="left" w:pos="851"/>
              </w:tabs>
              <w:spacing w:before="29" w:line="272" w:lineRule="auto"/>
              <w:ind w:right="335"/>
              <w:jc w:val="both"/>
            </w:pPr>
            <w:r w:rsidRPr="00E649CD">
              <w:rPr>
                <w:spacing w:val="1"/>
                <w:sz w:val="22"/>
                <w:szCs w:val="24"/>
              </w:rPr>
              <w:t>a</w:t>
            </w:r>
            <w:r w:rsidRPr="00AA632D">
              <w:rPr>
                <w:spacing w:val="1"/>
                <w:sz w:val="22"/>
                <w:szCs w:val="24"/>
              </w:rPr>
              <w:t>ss</w:t>
            </w:r>
            <w:r w:rsidRPr="00E649CD">
              <w:rPr>
                <w:spacing w:val="1"/>
                <w:sz w:val="22"/>
                <w:szCs w:val="24"/>
              </w:rPr>
              <w:t>et and net a</w:t>
            </w:r>
            <w:r w:rsidRPr="00AA632D">
              <w:rPr>
                <w:spacing w:val="1"/>
                <w:sz w:val="22"/>
                <w:szCs w:val="24"/>
              </w:rPr>
              <w:t>ss</w:t>
            </w:r>
            <w:r w:rsidRPr="00E649CD">
              <w:rPr>
                <w:spacing w:val="1"/>
                <w:sz w:val="22"/>
                <w:szCs w:val="24"/>
              </w:rPr>
              <w:t>et po</w:t>
            </w:r>
            <w:r w:rsidRPr="00AA632D">
              <w:rPr>
                <w:spacing w:val="1"/>
                <w:sz w:val="22"/>
                <w:szCs w:val="24"/>
              </w:rPr>
              <w:t>s</w:t>
            </w:r>
            <w:r w:rsidRPr="00E649CD">
              <w:rPr>
                <w:spacing w:val="1"/>
                <w:sz w:val="22"/>
                <w:szCs w:val="24"/>
              </w:rPr>
              <w:t>it</w:t>
            </w:r>
            <w:r w:rsidRPr="00AA632D">
              <w:rPr>
                <w:spacing w:val="1"/>
                <w:sz w:val="22"/>
                <w:szCs w:val="24"/>
              </w:rPr>
              <w:t>i</w:t>
            </w:r>
            <w:r w:rsidRPr="00E649CD">
              <w:rPr>
                <w:spacing w:val="1"/>
                <w:sz w:val="22"/>
                <w:szCs w:val="24"/>
              </w:rPr>
              <w:t xml:space="preserve">on as at 30 </w:t>
            </w:r>
            <w:r w:rsidRPr="00AA632D">
              <w:rPr>
                <w:spacing w:val="1"/>
                <w:sz w:val="22"/>
                <w:szCs w:val="24"/>
              </w:rPr>
              <w:t>J</w:t>
            </w:r>
            <w:r w:rsidRPr="00E649CD">
              <w:rPr>
                <w:spacing w:val="1"/>
                <w:sz w:val="22"/>
                <w:szCs w:val="24"/>
              </w:rPr>
              <w:t>une 2012.</w:t>
            </w:r>
          </w:p>
        </w:tc>
      </w:tr>
    </w:tbl>
    <w:p w14:paraId="02DF8EA3" w14:textId="77777777" w:rsidR="00920CFF" w:rsidRDefault="00920CFF" w:rsidP="00BB12E1">
      <w:pPr>
        <w:spacing w:before="8" w:line="180" w:lineRule="exact"/>
        <w:ind w:left="993"/>
        <w:rPr>
          <w:sz w:val="18"/>
          <w:szCs w:val="18"/>
        </w:rPr>
      </w:pPr>
    </w:p>
    <w:p w14:paraId="02DF8EA4" w14:textId="77777777" w:rsidR="00920CFF" w:rsidRDefault="00920CFF" w:rsidP="00BB12E1">
      <w:pPr>
        <w:spacing w:line="200" w:lineRule="exact"/>
        <w:ind w:left="993"/>
      </w:pPr>
    </w:p>
    <w:p w14:paraId="02DF8EA5" w14:textId="77777777" w:rsidR="008C6C33" w:rsidRDefault="008C6C33">
      <w:pPr>
        <w:rPr>
          <w:b/>
          <w:bCs/>
          <w:color w:val="B3272F" w:themeColor="text2"/>
          <w:spacing w:val="-1"/>
          <w:kern w:val="32"/>
          <w:sz w:val="40"/>
          <w:szCs w:val="32"/>
        </w:rPr>
      </w:pPr>
      <w:bookmarkStart w:id="89" w:name="_TOC_250005"/>
      <w:r>
        <w:rPr>
          <w:spacing w:val="-1"/>
        </w:rPr>
        <w:br w:type="page"/>
      </w:r>
    </w:p>
    <w:p w14:paraId="02DF8EA6" w14:textId="5A886F57" w:rsidR="00920CFF" w:rsidRDefault="00920CFF" w:rsidP="00BB12E1">
      <w:pPr>
        <w:pStyle w:val="Heading1"/>
        <w:ind w:left="993"/>
      </w:pPr>
      <w:bookmarkStart w:id="90" w:name="_Toc473729249"/>
      <w:r>
        <w:rPr>
          <w:spacing w:val="-1"/>
        </w:rPr>
        <w:lastRenderedPageBreak/>
        <w:t>H</w:t>
      </w:r>
      <w:r>
        <w:rPr>
          <w:spacing w:val="2"/>
        </w:rPr>
        <w:t>o</w:t>
      </w:r>
      <w:r>
        <w:t>w</w:t>
      </w:r>
      <w:r>
        <w:rPr>
          <w:spacing w:val="68"/>
        </w:rPr>
        <w:t xml:space="preserve"> </w:t>
      </w:r>
      <w:r>
        <w:t>e</w:t>
      </w:r>
      <w:r>
        <w:rPr>
          <w:spacing w:val="1"/>
        </w:rPr>
        <w:t>v</w:t>
      </w:r>
      <w:r>
        <w:t>ents</w:t>
      </w:r>
      <w:r>
        <w:rPr>
          <w:spacing w:val="69"/>
        </w:rPr>
        <w:t xml:space="preserve"> </w:t>
      </w:r>
      <w:r>
        <w:rPr>
          <w:spacing w:val="-1"/>
        </w:rPr>
        <w:t>r</w:t>
      </w:r>
      <w:r>
        <w:t>e</w:t>
      </w:r>
      <w:r>
        <w:rPr>
          <w:spacing w:val="1"/>
        </w:rPr>
        <w:t>l</w:t>
      </w:r>
      <w:r>
        <w:t>at</w:t>
      </w:r>
      <w:r>
        <w:rPr>
          <w:spacing w:val="1"/>
        </w:rPr>
        <w:t>i</w:t>
      </w:r>
      <w:r>
        <w:t>ng</w:t>
      </w:r>
      <w:r>
        <w:rPr>
          <w:spacing w:val="68"/>
        </w:rPr>
        <w:t xml:space="preserve"> </w:t>
      </w:r>
      <w:r>
        <w:t>to</w:t>
      </w:r>
      <w:r>
        <w:rPr>
          <w:spacing w:val="69"/>
        </w:rPr>
        <w:t xml:space="preserve"> </w:t>
      </w:r>
      <w:r>
        <w:t>a</w:t>
      </w:r>
      <w:r>
        <w:rPr>
          <w:spacing w:val="68"/>
        </w:rPr>
        <w:t xml:space="preserve"> </w:t>
      </w:r>
      <w:r>
        <w:rPr>
          <w:spacing w:val="2"/>
        </w:rPr>
        <w:t>n</w:t>
      </w:r>
      <w:r>
        <w:t>atu</w:t>
      </w:r>
      <w:r>
        <w:rPr>
          <w:spacing w:val="-1"/>
        </w:rPr>
        <w:t>r</w:t>
      </w:r>
      <w:r>
        <w:t>al</w:t>
      </w:r>
      <w:r>
        <w:rPr>
          <w:spacing w:val="69"/>
        </w:rPr>
        <w:t xml:space="preserve"> </w:t>
      </w:r>
      <w:r>
        <w:t>d</w:t>
      </w:r>
      <w:r>
        <w:rPr>
          <w:spacing w:val="1"/>
        </w:rPr>
        <w:t>is</w:t>
      </w:r>
      <w:r>
        <w:t>a</w:t>
      </w:r>
      <w:r>
        <w:rPr>
          <w:spacing w:val="1"/>
        </w:rPr>
        <w:t>s</w:t>
      </w:r>
      <w:r>
        <w:t>ter</w:t>
      </w:r>
      <w:r>
        <w:rPr>
          <w:spacing w:val="68"/>
        </w:rPr>
        <w:t xml:space="preserve"> </w:t>
      </w:r>
      <w:r>
        <w:t>that</w:t>
      </w:r>
      <w:r>
        <w:rPr>
          <w:spacing w:val="69"/>
        </w:rPr>
        <w:t xml:space="preserve"> </w:t>
      </w:r>
      <w:r>
        <w:t>o</w:t>
      </w:r>
      <w:r>
        <w:rPr>
          <w:spacing w:val="1"/>
        </w:rPr>
        <w:t>cc</w:t>
      </w:r>
      <w:r>
        <w:t>u</w:t>
      </w:r>
      <w:r>
        <w:rPr>
          <w:spacing w:val="-1"/>
        </w:rPr>
        <w:t>r</w:t>
      </w:r>
      <w:r>
        <w:rPr>
          <w:spacing w:val="69"/>
        </w:rPr>
        <w:t xml:space="preserve"> </w:t>
      </w:r>
      <w:r>
        <w:t>after</w:t>
      </w:r>
      <w:r>
        <w:rPr>
          <w:w w:val="99"/>
        </w:rPr>
        <w:t xml:space="preserve"> </w:t>
      </w:r>
      <w:r>
        <w:t>ba</w:t>
      </w:r>
      <w:r>
        <w:rPr>
          <w:spacing w:val="1"/>
        </w:rPr>
        <w:t>l</w:t>
      </w:r>
      <w:r>
        <w:t>an</w:t>
      </w:r>
      <w:r>
        <w:rPr>
          <w:spacing w:val="1"/>
        </w:rPr>
        <w:t>c</w:t>
      </w:r>
      <w:r>
        <w:t>e</w:t>
      </w:r>
      <w:r>
        <w:rPr>
          <w:spacing w:val="-14"/>
        </w:rPr>
        <w:t xml:space="preserve"> </w:t>
      </w:r>
      <w:r>
        <w:t>date,</w:t>
      </w:r>
      <w:r>
        <w:rPr>
          <w:spacing w:val="-13"/>
        </w:rPr>
        <w:t xml:space="preserve"> </w:t>
      </w:r>
      <w:r>
        <w:rPr>
          <w:spacing w:val="1"/>
        </w:rPr>
        <w:t>i</w:t>
      </w:r>
      <w:r>
        <w:t>mpa</w:t>
      </w:r>
      <w:r>
        <w:rPr>
          <w:spacing w:val="1"/>
        </w:rPr>
        <w:t>c</w:t>
      </w:r>
      <w:r>
        <w:t>t</w:t>
      </w:r>
      <w:r>
        <w:rPr>
          <w:spacing w:val="-13"/>
        </w:rPr>
        <w:t xml:space="preserve"> </w:t>
      </w:r>
      <w:r>
        <w:t>the</w:t>
      </w:r>
      <w:r>
        <w:rPr>
          <w:spacing w:val="-13"/>
        </w:rPr>
        <w:t xml:space="preserve"> </w:t>
      </w:r>
      <w:r>
        <w:t>f</w:t>
      </w:r>
      <w:r>
        <w:rPr>
          <w:spacing w:val="1"/>
        </w:rPr>
        <w:t>i</w:t>
      </w:r>
      <w:r>
        <w:t>nan</w:t>
      </w:r>
      <w:r>
        <w:rPr>
          <w:spacing w:val="1"/>
        </w:rPr>
        <w:t>ci</w:t>
      </w:r>
      <w:r>
        <w:t>al</w:t>
      </w:r>
      <w:r>
        <w:rPr>
          <w:spacing w:val="-13"/>
        </w:rPr>
        <w:t xml:space="preserve"> </w:t>
      </w:r>
      <w:r>
        <w:rPr>
          <w:spacing w:val="1"/>
        </w:rPr>
        <w:t>s</w:t>
      </w:r>
      <w:r>
        <w:t>tatement</w:t>
      </w:r>
      <w:r>
        <w:rPr>
          <w:spacing w:val="1"/>
        </w:rPr>
        <w:t>s</w:t>
      </w:r>
      <w:bookmarkEnd w:id="89"/>
      <w:bookmarkEnd w:id="90"/>
    </w:p>
    <w:p w14:paraId="02DF8EA8" w14:textId="77777777" w:rsidR="00920CFF" w:rsidRDefault="00920CFF" w:rsidP="00BB12E1">
      <w:pPr>
        <w:pStyle w:val="BodyText"/>
        <w:spacing w:line="270" w:lineRule="auto"/>
        <w:ind w:left="993"/>
        <w:jc w:val="both"/>
      </w:pPr>
      <w:r>
        <w:rPr>
          <w:spacing w:val="3"/>
        </w:rPr>
        <w:t>T</w:t>
      </w:r>
      <w:r>
        <w:rPr>
          <w:spacing w:val="-1"/>
        </w:rPr>
        <w:t>h</w:t>
      </w:r>
      <w:r>
        <w:rPr>
          <w:spacing w:val="-2"/>
        </w:rPr>
        <w:t>i</w:t>
      </w:r>
      <w:r>
        <w:t>s</w:t>
      </w:r>
      <w:r>
        <w:rPr>
          <w:spacing w:val="-3"/>
        </w:rPr>
        <w:t xml:space="preserve"> </w:t>
      </w:r>
      <w:r>
        <w:rPr>
          <w:spacing w:val="1"/>
        </w:rPr>
        <w:t>s</w:t>
      </w:r>
      <w:r>
        <w:rPr>
          <w:spacing w:val="-1"/>
        </w:rPr>
        <w:t>e</w:t>
      </w:r>
      <w:r>
        <w:rPr>
          <w:spacing w:val="1"/>
        </w:rPr>
        <w:t>c</w:t>
      </w:r>
      <w:r>
        <w:rPr>
          <w:spacing w:val="-1"/>
        </w:rPr>
        <w:t>t</w:t>
      </w:r>
      <w:r>
        <w:rPr>
          <w:spacing w:val="-2"/>
        </w:rPr>
        <w:t>i</w:t>
      </w:r>
      <w:r>
        <w:rPr>
          <w:spacing w:val="-1"/>
        </w:rPr>
        <w:t>o</w:t>
      </w:r>
      <w:r>
        <w:t>n</w:t>
      </w:r>
      <w:r>
        <w:rPr>
          <w:spacing w:val="-1"/>
        </w:rPr>
        <w:t xml:space="preserve"> d</w:t>
      </w:r>
      <w:r>
        <w:rPr>
          <w:spacing w:val="2"/>
        </w:rPr>
        <w:t>e</w:t>
      </w:r>
      <w:r>
        <w:rPr>
          <w:spacing w:val="-1"/>
        </w:rPr>
        <w:t>a</w:t>
      </w:r>
      <w:r>
        <w:rPr>
          <w:spacing w:val="-2"/>
        </w:rPr>
        <w:t>l</w:t>
      </w:r>
      <w:r>
        <w:t>s w</w:t>
      </w:r>
      <w:r>
        <w:rPr>
          <w:spacing w:val="-2"/>
        </w:rPr>
        <w:t>i</w:t>
      </w:r>
      <w:r>
        <w:rPr>
          <w:spacing w:val="-1"/>
        </w:rPr>
        <w:t>t</w:t>
      </w:r>
      <w:r>
        <w:t>h</w:t>
      </w:r>
      <w:r>
        <w:rPr>
          <w:spacing w:val="-1"/>
        </w:rPr>
        <w:t xml:space="preserve"> t</w:t>
      </w:r>
      <w:r>
        <w:rPr>
          <w:spacing w:val="2"/>
        </w:rPr>
        <w:t>h</w:t>
      </w:r>
      <w:r>
        <w:t>e</w:t>
      </w:r>
      <w:r>
        <w:rPr>
          <w:spacing w:val="-1"/>
        </w:rPr>
        <w:t xml:space="preserve"> a</w:t>
      </w:r>
      <w:r>
        <w:rPr>
          <w:spacing w:val="1"/>
        </w:rPr>
        <w:t>cc</w:t>
      </w:r>
      <w:r>
        <w:rPr>
          <w:spacing w:val="-1"/>
        </w:rPr>
        <w:t>ount</w:t>
      </w:r>
      <w:r>
        <w:rPr>
          <w:spacing w:val="1"/>
        </w:rPr>
        <w:t>i</w:t>
      </w:r>
      <w:r>
        <w:rPr>
          <w:spacing w:val="-1"/>
        </w:rPr>
        <w:t>n</w:t>
      </w:r>
      <w:r>
        <w:t>g</w:t>
      </w:r>
      <w:r>
        <w:rPr>
          <w:spacing w:val="-2"/>
        </w:rPr>
        <w:t xml:space="preserve"> </w:t>
      </w:r>
      <w:r>
        <w:rPr>
          <w:spacing w:val="-1"/>
        </w:rPr>
        <w:t>t</w:t>
      </w:r>
      <w:r>
        <w:t>r</w:t>
      </w:r>
      <w:r>
        <w:rPr>
          <w:spacing w:val="-1"/>
        </w:rPr>
        <w:t>eat</w:t>
      </w:r>
      <w:r>
        <w:rPr>
          <w:spacing w:val="4"/>
        </w:rPr>
        <w:t>m</w:t>
      </w:r>
      <w:r>
        <w:rPr>
          <w:spacing w:val="-1"/>
        </w:rPr>
        <w:t>en</w:t>
      </w:r>
      <w:r>
        <w:t>t</w:t>
      </w:r>
      <w:r>
        <w:rPr>
          <w:spacing w:val="-3"/>
        </w:rPr>
        <w:t xml:space="preserve"> </w:t>
      </w:r>
      <w:r>
        <w:rPr>
          <w:spacing w:val="-1"/>
        </w:rPr>
        <w:t>o</w:t>
      </w:r>
      <w:r>
        <w:t>f</w:t>
      </w:r>
      <w:r>
        <w:rPr>
          <w:spacing w:val="-2"/>
        </w:rPr>
        <w:t xml:space="preserve"> </w:t>
      </w:r>
      <w:r>
        <w:rPr>
          <w:spacing w:val="2"/>
        </w:rPr>
        <w:t>e</w:t>
      </w:r>
      <w:r>
        <w:rPr>
          <w:spacing w:val="1"/>
        </w:rPr>
        <w:t>v</w:t>
      </w:r>
      <w:r>
        <w:rPr>
          <w:spacing w:val="-1"/>
        </w:rPr>
        <w:t>ent</w:t>
      </w:r>
      <w:r>
        <w:t>s</w:t>
      </w:r>
      <w:r>
        <w:rPr>
          <w:spacing w:val="-2"/>
        </w:rPr>
        <w:t xml:space="preserve"> </w:t>
      </w:r>
      <w:r>
        <w:rPr>
          <w:spacing w:val="-1"/>
        </w:rPr>
        <w:t>o</w:t>
      </w:r>
      <w:r>
        <w:rPr>
          <w:spacing w:val="1"/>
        </w:rPr>
        <w:t>cc</w:t>
      </w:r>
      <w:r>
        <w:rPr>
          <w:spacing w:val="-1"/>
        </w:rPr>
        <w:t>u</w:t>
      </w:r>
      <w:r>
        <w:t>rr</w:t>
      </w:r>
      <w:r>
        <w:rPr>
          <w:spacing w:val="-2"/>
        </w:rPr>
        <w:t>i</w:t>
      </w:r>
      <w:r>
        <w:rPr>
          <w:spacing w:val="2"/>
        </w:rPr>
        <w:t>n</w:t>
      </w:r>
      <w:r>
        <w:t>g</w:t>
      </w:r>
      <w:r>
        <w:rPr>
          <w:spacing w:val="-1"/>
        </w:rPr>
        <w:t xml:space="preserve"> a</w:t>
      </w:r>
      <w:r>
        <w:rPr>
          <w:spacing w:val="2"/>
        </w:rPr>
        <w:t>f</w:t>
      </w:r>
      <w:r>
        <w:rPr>
          <w:spacing w:val="-1"/>
        </w:rPr>
        <w:t>te</w:t>
      </w:r>
      <w:r>
        <w:t>r</w:t>
      </w:r>
      <w:r>
        <w:rPr>
          <w:spacing w:val="-3"/>
        </w:rPr>
        <w:t xml:space="preserve"> </w:t>
      </w:r>
      <w:r>
        <w:rPr>
          <w:spacing w:val="-1"/>
        </w:rPr>
        <w:t>th</w:t>
      </w:r>
      <w:r>
        <w:t>e</w:t>
      </w:r>
      <w:r>
        <w:rPr>
          <w:spacing w:val="-1"/>
        </w:rPr>
        <w:t xml:space="preserve"> </w:t>
      </w:r>
      <w:r>
        <w:t>r</w:t>
      </w:r>
      <w:r>
        <w:rPr>
          <w:spacing w:val="-1"/>
        </w:rPr>
        <w:t>e</w:t>
      </w:r>
      <w:r>
        <w:rPr>
          <w:spacing w:val="2"/>
        </w:rPr>
        <w:t>p</w:t>
      </w:r>
      <w:r>
        <w:rPr>
          <w:spacing w:val="-1"/>
        </w:rPr>
        <w:t>o</w:t>
      </w:r>
      <w:r>
        <w:t>r</w:t>
      </w:r>
      <w:r>
        <w:rPr>
          <w:spacing w:val="-1"/>
        </w:rPr>
        <w:t>t</w:t>
      </w:r>
      <w:r>
        <w:rPr>
          <w:spacing w:val="-2"/>
        </w:rPr>
        <w:t>i</w:t>
      </w:r>
      <w:r>
        <w:rPr>
          <w:spacing w:val="-1"/>
        </w:rPr>
        <w:t>n</w:t>
      </w:r>
      <w:r>
        <w:t>g</w:t>
      </w:r>
      <w:r>
        <w:rPr>
          <w:spacing w:val="-1"/>
        </w:rPr>
        <w:t xml:space="preserve"> </w:t>
      </w:r>
      <w:r>
        <w:rPr>
          <w:spacing w:val="2"/>
        </w:rPr>
        <w:t>p</w:t>
      </w:r>
      <w:r>
        <w:rPr>
          <w:spacing w:val="-1"/>
        </w:rPr>
        <w:t>e</w:t>
      </w:r>
      <w:r>
        <w:t>r</w:t>
      </w:r>
      <w:r>
        <w:rPr>
          <w:spacing w:val="-2"/>
        </w:rPr>
        <w:t>i</w:t>
      </w:r>
      <w:r>
        <w:rPr>
          <w:spacing w:val="2"/>
        </w:rPr>
        <w:t>o</w:t>
      </w:r>
      <w:r>
        <w:t>d</w:t>
      </w:r>
      <w:r>
        <w:rPr>
          <w:spacing w:val="-1"/>
        </w:rPr>
        <w:t xml:space="preserve"> </w:t>
      </w:r>
      <w:r>
        <w:t>w</w:t>
      </w:r>
      <w:r>
        <w:rPr>
          <w:spacing w:val="-1"/>
        </w:rPr>
        <w:t>h</w:t>
      </w:r>
      <w:r>
        <w:rPr>
          <w:spacing w:val="-2"/>
        </w:rPr>
        <w:t>i</w:t>
      </w:r>
      <w:r>
        <w:rPr>
          <w:spacing w:val="1"/>
        </w:rPr>
        <w:t>c</w:t>
      </w:r>
      <w:r>
        <w:t>h</w:t>
      </w:r>
      <w:r>
        <w:rPr>
          <w:spacing w:val="-2"/>
        </w:rPr>
        <w:t xml:space="preserve"> </w:t>
      </w:r>
      <w:r>
        <w:rPr>
          <w:spacing w:val="-1"/>
        </w:rPr>
        <w:t>a</w:t>
      </w:r>
      <w:r>
        <w:t>re</w:t>
      </w:r>
      <w:r>
        <w:rPr>
          <w:spacing w:val="-1"/>
        </w:rPr>
        <w:t xml:space="preserve"> </w:t>
      </w:r>
      <w:r>
        <w:rPr>
          <w:spacing w:val="1"/>
        </w:rPr>
        <w:t>c</w:t>
      </w:r>
      <w:r>
        <w:rPr>
          <w:spacing w:val="-2"/>
        </w:rPr>
        <w:t>l</w:t>
      </w:r>
      <w:r>
        <w:rPr>
          <w:spacing w:val="-1"/>
        </w:rPr>
        <w:t>a</w:t>
      </w:r>
      <w:r>
        <w:rPr>
          <w:spacing w:val="3"/>
        </w:rPr>
        <w:t>s</w:t>
      </w:r>
      <w:r>
        <w:rPr>
          <w:spacing w:val="1"/>
        </w:rPr>
        <w:t>s</w:t>
      </w:r>
      <w:r>
        <w:rPr>
          <w:spacing w:val="-2"/>
        </w:rPr>
        <w:t>i</w:t>
      </w:r>
      <w:r>
        <w:rPr>
          <w:spacing w:val="2"/>
        </w:rPr>
        <w:t>f</w:t>
      </w:r>
      <w:r>
        <w:rPr>
          <w:spacing w:val="-2"/>
        </w:rPr>
        <w:t>i</w:t>
      </w:r>
      <w:r>
        <w:rPr>
          <w:spacing w:val="-1"/>
        </w:rPr>
        <w:t>e</w:t>
      </w:r>
      <w:r>
        <w:t>d</w:t>
      </w:r>
      <w:r>
        <w:rPr>
          <w:w w:val="99"/>
        </w:rPr>
        <w:t xml:space="preserve"> </w:t>
      </w:r>
      <w:r>
        <w:rPr>
          <w:spacing w:val="-2"/>
        </w:rPr>
        <w:t>i</w:t>
      </w:r>
      <w:r>
        <w:rPr>
          <w:spacing w:val="-1"/>
        </w:rPr>
        <w:t>nt</w:t>
      </w:r>
      <w:r>
        <w:t>o</w:t>
      </w:r>
      <w:r>
        <w:rPr>
          <w:spacing w:val="-5"/>
        </w:rPr>
        <w:t xml:space="preserve"> </w:t>
      </w:r>
      <w:r>
        <w:rPr>
          <w:spacing w:val="2"/>
        </w:rPr>
        <w:t>t</w:t>
      </w:r>
      <w:r>
        <w:rPr>
          <w:spacing w:val="-3"/>
        </w:rPr>
        <w:t>w</w:t>
      </w:r>
      <w:r>
        <w:t>o</w:t>
      </w:r>
      <w:r>
        <w:rPr>
          <w:spacing w:val="-5"/>
        </w:rPr>
        <w:t xml:space="preserve"> </w:t>
      </w:r>
      <w:r>
        <w:rPr>
          <w:spacing w:val="2"/>
        </w:rPr>
        <w:t>t</w:t>
      </w:r>
      <w:r>
        <w:rPr>
          <w:spacing w:val="-5"/>
        </w:rPr>
        <w:t>y</w:t>
      </w:r>
      <w:r>
        <w:rPr>
          <w:spacing w:val="2"/>
        </w:rPr>
        <w:t>p</w:t>
      </w:r>
      <w:r>
        <w:rPr>
          <w:spacing w:val="-1"/>
        </w:rPr>
        <w:t>e</w:t>
      </w:r>
      <w:r>
        <w:t>s</w:t>
      </w:r>
      <w:r>
        <w:rPr>
          <w:spacing w:val="-6"/>
        </w:rPr>
        <w:t xml:space="preserve"> </w:t>
      </w:r>
      <w:r>
        <w:t>–</w:t>
      </w:r>
      <w:r>
        <w:rPr>
          <w:spacing w:val="-5"/>
        </w:rPr>
        <w:t xml:space="preserve"> </w:t>
      </w:r>
      <w:r>
        <w:rPr>
          <w:spacing w:val="-1"/>
        </w:rPr>
        <w:t>ad</w:t>
      </w:r>
      <w:r>
        <w:rPr>
          <w:spacing w:val="1"/>
        </w:rPr>
        <w:t>j</w:t>
      </w:r>
      <w:r>
        <w:rPr>
          <w:spacing w:val="-1"/>
        </w:rPr>
        <w:t>u</w:t>
      </w:r>
      <w:r>
        <w:rPr>
          <w:spacing w:val="1"/>
        </w:rPr>
        <w:t>s</w:t>
      </w:r>
      <w:r>
        <w:rPr>
          <w:spacing w:val="-1"/>
        </w:rPr>
        <w:t>t</w:t>
      </w:r>
      <w:r>
        <w:rPr>
          <w:spacing w:val="-2"/>
        </w:rPr>
        <w:t>i</w:t>
      </w:r>
      <w:r>
        <w:rPr>
          <w:spacing w:val="2"/>
        </w:rPr>
        <w:t>n</w:t>
      </w:r>
      <w:r>
        <w:t>g</w:t>
      </w:r>
      <w:r>
        <w:rPr>
          <w:spacing w:val="-7"/>
        </w:rPr>
        <w:t xml:space="preserve"> </w:t>
      </w:r>
      <w:r>
        <w:rPr>
          <w:spacing w:val="2"/>
        </w:rPr>
        <w:t>a</w:t>
      </w:r>
      <w:r>
        <w:rPr>
          <w:spacing w:val="-1"/>
        </w:rPr>
        <w:t>n</w:t>
      </w:r>
      <w:r>
        <w:t>d</w:t>
      </w:r>
      <w:r>
        <w:rPr>
          <w:spacing w:val="-7"/>
        </w:rPr>
        <w:t xml:space="preserve"> </w:t>
      </w:r>
      <w:r>
        <w:rPr>
          <w:spacing w:val="2"/>
        </w:rPr>
        <w:t>n</w:t>
      </w:r>
      <w:r>
        <w:rPr>
          <w:spacing w:val="-1"/>
        </w:rPr>
        <w:t>on</w:t>
      </w:r>
      <w:r>
        <w:t>-</w:t>
      </w:r>
      <w:r>
        <w:rPr>
          <w:spacing w:val="-1"/>
        </w:rPr>
        <w:t>ad</w:t>
      </w:r>
      <w:r>
        <w:rPr>
          <w:spacing w:val="1"/>
        </w:rPr>
        <w:t>j</w:t>
      </w:r>
      <w:r>
        <w:rPr>
          <w:spacing w:val="-1"/>
        </w:rPr>
        <w:t>u</w:t>
      </w:r>
      <w:r>
        <w:rPr>
          <w:spacing w:val="1"/>
        </w:rPr>
        <w:t>s</w:t>
      </w:r>
      <w:r>
        <w:rPr>
          <w:spacing w:val="2"/>
        </w:rPr>
        <w:t>t</w:t>
      </w:r>
      <w:r>
        <w:rPr>
          <w:spacing w:val="-2"/>
        </w:rPr>
        <w:t>i</w:t>
      </w:r>
      <w:r>
        <w:rPr>
          <w:spacing w:val="-1"/>
        </w:rPr>
        <w:t>n</w:t>
      </w:r>
      <w:r>
        <w:t>g</w:t>
      </w:r>
      <w:r>
        <w:rPr>
          <w:spacing w:val="-5"/>
        </w:rPr>
        <w:t xml:space="preserve"> </w:t>
      </w:r>
      <w:r>
        <w:rPr>
          <w:spacing w:val="-1"/>
        </w:rPr>
        <w:t>e</w:t>
      </w:r>
      <w:r>
        <w:rPr>
          <w:spacing w:val="1"/>
        </w:rPr>
        <w:t>v</w:t>
      </w:r>
      <w:r>
        <w:rPr>
          <w:spacing w:val="-1"/>
        </w:rPr>
        <w:t>ent</w:t>
      </w:r>
      <w:r>
        <w:rPr>
          <w:spacing w:val="1"/>
        </w:rPr>
        <w:t>s</w:t>
      </w:r>
      <w:r>
        <w:t>.</w:t>
      </w:r>
    </w:p>
    <w:p w14:paraId="02DF8EA9" w14:textId="77777777" w:rsidR="00920CFF" w:rsidRDefault="00920CFF" w:rsidP="00BB12E1">
      <w:pPr>
        <w:pStyle w:val="BodyText"/>
        <w:spacing w:line="271" w:lineRule="auto"/>
        <w:ind w:left="993"/>
        <w:jc w:val="both"/>
      </w:pPr>
      <w:r>
        <w:rPr>
          <w:spacing w:val="3"/>
        </w:rPr>
        <w:t>T</w:t>
      </w:r>
      <w:r>
        <w:rPr>
          <w:spacing w:val="-1"/>
        </w:rPr>
        <w:t>h</w:t>
      </w:r>
      <w:r>
        <w:t>e</w:t>
      </w:r>
      <w:r>
        <w:rPr>
          <w:spacing w:val="11"/>
        </w:rPr>
        <w:t xml:space="preserve"> </w:t>
      </w:r>
      <w:r>
        <w:rPr>
          <w:spacing w:val="-2"/>
        </w:rPr>
        <w:t>v</w:t>
      </w:r>
      <w:r>
        <w:rPr>
          <w:spacing w:val="-1"/>
        </w:rPr>
        <w:t>a</w:t>
      </w:r>
      <w:r>
        <w:rPr>
          <w:spacing w:val="1"/>
        </w:rPr>
        <w:t>s</w:t>
      </w:r>
      <w:r>
        <w:t>t</w:t>
      </w:r>
      <w:r>
        <w:rPr>
          <w:spacing w:val="9"/>
        </w:rPr>
        <w:t xml:space="preserve"> </w:t>
      </w:r>
      <w:r>
        <w:rPr>
          <w:spacing w:val="4"/>
        </w:rPr>
        <w:t>m</w:t>
      </w:r>
      <w:r>
        <w:rPr>
          <w:spacing w:val="-1"/>
        </w:rPr>
        <w:t>a</w:t>
      </w:r>
      <w:r>
        <w:rPr>
          <w:spacing w:val="1"/>
        </w:rPr>
        <w:t>j</w:t>
      </w:r>
      <w:r>
        <w:rPr>
          <w:spacing w:val="-1"/>
        </w:rPr>
        <w:t>o</w:t>
      </w:r>
      <w:r>
        <w:t>r</w:t>
      </w:r>
      <w:r>
        <w:rPr>
          <w:spacing w:val="-2"/>
        </w:rPr>
        <w:t>i</w:t>
      </w:r>
      <w:r>
        <w:rPr>
          <w:spacing w:val="2"/>
        </w:rPr>
        <w:t>t</w:t>
      </w:r>
      <w:r>
        <w:t>y</w:t>
      </w:r>
      <w:r>
        <w:rPr>
          <w:spacing w:val="5"/>
        </w:rPr>
        <w:t xml:space="preserve"> </w:t>
      </w:r>
      <w:r>
        <w:rPr>
          <w:spacing w:val="-1"/>
        </w:rPr>
        <w:t>o</w:t>
      </w:r>
      <w:r>
        <w:t>f</w:t>
      </w:r>
      <w:r>
        <w:rPr>
          <w:spacing w:val="12"/>
        </w:rPr>
        <w:t xml:space="preserve"> </w:t>
      </w:r>
      <w:r>
        <w:rPr>
          <w:spacing w:val="-2"/>
        </w:rPr>
        <w:t>i</w:t>
      </w:r>
      <w:r>
        <w:rPr>
          <w:spacing w:val="4"/>
        </w:rPr>
        <w:t>m</w:t>
      </w:r>
      <w:r>
        <w:rPr>
          <w:spacing w:val="-1"/>
        </w:rPr>
        <w:t>pa</w:t>
      </w:r>
      <w:r>
        <w:rPr>
          <w:spacing w:val="1"/>
        </w:rPr>
        <w:t>c</w:t>
      </w:r>
      <w:r>
        <w:rPr>
          <w:spacing w:val="-1"/>
        </w:rPr>
        <w:t>t</w:t>
      </w:r>
      <w:r>
        <w:t>s</w:t>
      </w:r>
      <w:r>
        <w:rPr>
          <w:spacing w:val="10"/>
        </w:rPr>
        <w:t xml:space="preserve"> </w:t>
      </w:r>
      <w:r>
        <w:rPr>
          <w:spacing w:val="2"/>
        </w:rPr>
        <w:t>f</w:t>
      </w:r>
      <w:r>
        <w:t>r</w:t>
      </w:r>
      <w:r>
        <w:rPr>
          <w:spacing w:val="-3"/>
        </w:rPr>
        <w:t>o</w:t>
      </w:r>
      <w:r>
        <w:t>m</w:t>
      </w:r>
      <w:r>
        <w:rPr>
          <w:spacing w:val="14"/>
        </w:rPr>
        <w:t xml:space="preserve"> </w:t>
      </w:r>
      <w:r>
        <w:rPr>
          <w:spacing w:val="-1"/>
        </w:rPr>
        <w:t>th</w:t>
      </w:r>
      <w:r>
        <w:t>e</w:t>
      </w:r>
      <w:r>
        <w:rPr>
          <w:spacing w:val="8"/>
        </w:rPr>
        <w:t xml:space="preserve"> </w:t>
      </w:r>
      <w:r>
        <w:rPr>
          <w:spacing w:val="2"/>
        </w:rPr>
        <w:t>f</w:t>
      </w:r>
      <w:r>
        <w:rPr>
          <w:spacing w:val="-2"/>
        </w:rPr>
        <w:t>l</w:t>
      </w:r>
      <w:r>
        <w:rPr>
          <w:spacing w:val="-1"/>
        </w:rPr>
        <w:t>ood</w:t>
      </w:r>
      <w:r>
        <w:t>s</w:t>
      </w:r>
      <w:r>
        <w:rPr>
          <w:spacing w:val="12"/>
        </w:rPr>
        <w:t xml:space="preserve"> </w:t>
      </w:r>
      <w:r>
        <w:rPr>
          <w:spacing w:val="-1"/>
        </w:rPr>
        <w:t>o</w:t>
      </w:r>
      <w:r>
        <w:t>n</w:t>
      </w:r>
      <w:r>
        <w:rPr>
          <w:spacing w:val="12"/>
        </w:rPr>
        <w:t xml:space="preserve"> </w:t>
      </w:r>
      <w:r>
        <w:t>c</w:t>
      </w:r>
      <w:r>
        <w:rPr>
          <w:spacing w:val="2"/>
        </w:rPr>
        <w:t>o</w:t>
      </w:r>
      <w:r>
        <w:rPr>
          <w:spacing w:val="-1"/>
        </w:rPr>
        <w:t>u</w:t>
      </w:r>
      <w:r>
        <w:rPr>
          <w:spacing w:val="2"/>
        </w:rPr>
        <w:t>n</w:t>
      </w:r>
      <w:r>
        <w:rPr>
          <w:spacing w:val="1"/>
        </w:rPr>
        <w:t>c</w:t>
      </w:r>
      <w:r>
        <w:rPr>
          <w:spacing w:val="-2"/>
        </w:rPr>
        <w:t>il</w:t>
      </w:r>
      <w:r>
        <w:t>s</w:t>
      </w:r>
      <w:r>
        <w:rPr>
          <w:spacing w:val="10"/>
        </w:rPr>
        <w:t xml:space="preserve"> </w:t>
      </w:r>
      <w:r>
        <w:rPr>
          <w:spacing w:val="-1"/>
        </w:rPr>
        <w:t>o</w:t>
      </w:r>
      <w:r>
        <w:rPr>
          <w:spacing w:val="1"/>
        </w:rPr>
        <w:t>cc</w:t>
      </w:r>
      <w:r>
        <w:rPr>
          <w:spacing w:val="-1"/>
        </w:rPr>
        <w:t>u</w:t>
      </w:r>
      <w:r>
        <w:t>rr</w:t>
      </w:r>
      <w:r>
        <w:rPr>
          <w:spacing w:val="-1"/>
        </w:rPr>
        <w:t>e</w:t>
      </w:r>
      <w:r>
        <w:t>d</w:t>
      </w:r>
      <w:r>
        <w:rPr>
          <w:spacing w:val="12"/>
        </w:rPr>
        <w:t xml:space="preserve"> </w:t>
      </w:r>
      <w:r>
        <w:rPr>
          <w:spacing w:val="-1"/>
        </w:rPr>
        <w:t>du</w:t>
      </w:r>
      <w:r>
        <w:rPr>
          <w:spacing w:val="3"/>
        </w:rPr>
        <w:t>r</w:t>
      </w:r>
      <w:r>
        <w:rPr>
          <w:spacing w:val="-2"/>
        </w:rPr>
        <w:t>i</w:t>
      </w:r>
      <w:r>
        <w:rPr>
          <w:spacing w:val="-1"/>
        </w:rPr>
        <w:t>n</w:t>
      </w:r>
      <w:r>
        <w:t>g</w:t>
      </w:r>
      <w:r>
        <w:rPr>
          <w:spacing w:val="11"/>
        </w:rPr>
        <w:t xml:space="preserve"> </w:t>
      </w:r>
      <w:r>
        <w:rPr>
          <w:spacing w:val="-1"/>
        </w:rPr>
        <w:t>t</w:t>
      </w:r>
      <w:r>
        <w:rPr>
          <w:spacing w:val="2"/>
        </w:rPr>
        <w:t>h</w:t>
      </w:r>
      <w:r>
        <w:t>e</w:t>
      </w:r>
      <w:r>
        <w:rPr>
          <w:spacing w:val="9"/>
        </w:rPr>
        <w:t xml:space="preserve"> </w:t>
      </w:r>
      <w:r>
        <w:t>r</w:t>
      </w:r>
      <w:r>
        <w:rPr>
          <w:spacing w:val="2"/>
        </w:rPr>
        <w:t>e</w:t>
      </w:r>
      <w:r>
        <w:rPr>
          <w:spacing w:val="-1"/>
        </w:rPr>
        <w:t>po</w:t>
      </w:r>
      <w:r>
        <w:t>r</w:t>
      </w:r>
      <w:r>
        <w:rPr>
          <w:spacing w:val="-1"/>
        </w:rPr>
        <w:t>t</w:t>
      </w:r>
      <w:r>
        <w:rPr>
          <w:spacing w:val="-2"/>
        </w:rPr>
        <w:t>i</w:t>
      </w:r>
      <w:r>
        <w:rPr>
          <w:spacing w:val="2"/>
        </w:rPr>
        <w:t>n</w:t>
      </w:r>
      <w:r>
        <w:t>g</w:t>
      </w:r>
      <w:r>
        <w:rPr>
          <w:spacing w:val="11"/>
        </w:rPr>
        <w:t xml:space="preserve"> </w:t>
      </w:r>
      <w:r>
        <w:rPr>
          <w:spacing w:val="-1"/>
        </w:rPr>
        <w:t>pe</w:t>
      </w:r>
      <w:r>
        <w:t>r</w:t>
      </w:r>
      <w:r>
        <w:rPr>
          <w:spacing w:val="1"/>
        </w:rPr>
        <w:t>i</w:t>
      </w:r>
      <w:r>
        <w:rPr>
          <w:spacing w:val="-1"/>
        </w:rPr>
        <w:t>o</w:t>
      </w:r>
      <w:r>
        <w:t>d</w:t>
      </w:r>
      <w:r>
        <w:rPr>
          <w:spacing w:val="12"/>
        </w:rPr>
        <w:t xml:space="preserve"> </w:t>
      </w:r>
      <w:r>
        <w:t>w</w:t>
      </w:r>
      <w:r>
        <w:rPr>
          <w:spacing w:val="2"/>
        </w:rPr>
        <w:t>h</w:t>
      </w:r>
      <w:r>
        <w:rPr>
          <w:spacing w:val="-2"/>
        </w:rPr>
        <w:t>i</w:t>
      </w:r>
      <w:r>
        <w:rPr>
          <w:spacing w:val="1"/>
        </w:rPr>
        <w:t>c</w:t>
      </w:r>
      <w:r>
        <w:t>h</w:t>
      </w:r>
      <w:r>
        <w:rPr>
          <w:spacing w:val="11"/>
        </w:rPr>
        <w:t xml:space="preserve"> </w:t>
      </w:r>
      <w:r>
        <w:t>w</w:t>
      </w:r>
      <w:r>
        <w:rPr>
          <w:spacing w:val="-2"/>
        </w:rPr>
        <w:t>i</w:t>
      </w:r>
      <w:r>
        <w:rPr>
          <w:spacing w:val="1"/>
        </w:rPr>
        <w:t>l</w:t>
      </w:r>
      <w:r>
        <w:t>l</w:t>
      </w:r>
      <w:r>
        <w:rPr>
          <w:spacing w:val="11"/>
        </w:rPr>
        <w:t xml:space="preserve"> </w:t>
      </w:r>
      <w:r>
        <w:rPr>
          <w:spacing w:val="2"/>
        </w:rPr>
        <w:t>n</w:t>
      </w:r>
      <w:r>
        <w:rPr>
          <w:spacing w:val="-1"/>
        </w:rPr>
        <w:t>ee</w:t>
      </w:r>
      <w:r>
        <w:t>d</w:t>
      </w:r>
      <w:r>
        <w:rPr>
          <w:spacing w:val="11"/>
        </w:rPr>
        <w:t xml:space="preserve"> </w:t>
      </w:r>
      <w:r>
        <w:rPr>
          <w:spacing w:val="-1"/>
        </w:rPr>
        <w:t>t</w:t>
      </w:r>
      <w:r>
        <w:t>o</w:t>
      </w:r>
      <w:r>
        <w:rPr>
          <w:w w:val="99"/>
        </w:rPr>
        <w:t xml:space="preserve"> </w:t>
      </w:r>
      <w:r>
        <w:rPr>
          <w:spacing w:val="-1"/>
        </w:rPr>
        <w:t>b</w:t>
      </w:r>
      <w:r>
        <w:t>e</w:t>
      </w:r>
      <w:r>
        <w:rPr>
          <w:spacing w:val="4"/>
        </w:rPr>
        <w:t xml:space="preserve"> </w:t>
      </w:r>
      <w:r>
        <w:t>r</w:t>
      </w:r>
      <w:r>
        <w:rPr>
          <w:spacing w:val="-1"/>
        </w:rPr>
        <w:t>e</w:t>
      </w:r>
      <w:r>
        <w:rPr>
          <w:spacing w:val="1"/>
        </w:rPr>
        <w:t>c</w:t>
      </w:r>
      <w:r>
        <w:rPr>
          <w:spacing w:val="2"/>
        </w:rPr>
        <w:t>o</w:t>
      </w:r>
      <w:r>
        <w:rPr>
          <w:spacing w:val="-1"/>
        </w:rPr>
        <w:t>gn</w:t>
      </w:r>
      <w:r>
        <w:rPr>
          <w:spacing w:val="-2"/>
        </w:rPr>
        <w:t>i</w:t>
      </w:r>
      <w:r>
        <w:rPr>
          <w:spacing w:val="1"/>
        </w:rPr>
        <w:t>s</w:t>
      </w:r>
      <w:r>
        <w:rPr>
          <w:spacing w:val="2"/>
        </w:rPr>
        <w:t>e</w:t>
      </w:r>
      <w:r>
        <w:t>d</w:t>
      </w:r>
      <w:r>
        <w:rPr>
          <w:spacing w:val="7"/>
        </w:rPr>
        <w:t xml:space="preserve"> </w:t>
      </w:r>
      <w:r>
        <w:rPr>
          <w:spacing w:val="-2"/>
        </w:rPr>
        <w:t>i</w:t>
      </w:r>
      <w:r>
        <w:t>n</w:t>
      </w:r>
      <w:r>
        <w:rPr>
          <w:spacing w:val="5"/>
        </w:rPr>
        <w:t xml:space="preserve"> </w:t>
      </w:r>
      <w:r>
        <w:rPr>
          <w:spacing w:val="2"/>
        </w:rPr>
        <w:t>t</w:t>
      </w:r>
      <w:r>
        <w:rPr>
          <w:spacing w:val="-1"/>
        </w:rPr>
        <w:t>h</w:t>
      </w:r>
      <w:r>
        <w:t>e</w:t>
      </w:r>
      <w:r>
        <w:rPr>
          <w:spacing w:val="6"/>
        </w:rPr>
        <w:t xml:space="preserve"> </w:t>
      </w:r>
      <w:r>
        <w:t>C</w:t>
      </w:r>
      <w:r>
        <w:rPr>
          <w:spacing w:val="-1"/>
        </w:rPr>
        <w:t>o</w:t>
      </w:r>
      <w:r>
        <w:rPr>
          <w:spacing w:val="4"/>
        </w:rPr>
        <w:t>m</w:t>
      </w:r>
      <w:r>
        <w:rPr>
          <w:spacing w:val="-1"/>
        </w:rPr>
        <w:t>p</w:t>
      </w:r>
      <w:r>
        <w:t>r</w:t>
      </w:r>
      <w:r>
        <w:rPr>
          <w:spacing w:val="-1"/>
        </w:rPr>
        <w:t>ehen</w:t>
      </w:r>
      <w:r>
        <w:rPr>
          <w:spacing w:val="1"/>
        </w:rPr>
        <w:t>si</w:t>
      </w:r>
      <w:r>
        <w:rPr>
          <w:spacing w:val="-2"/>
        </w:rPr>
        <w:t>v</w:t>
      </w:r>
      <w:r>
        <w:t>e</w:t>
      </w:r>
      <w:r>
        <w:rPr>
          <w:spacing w:val="7"/>
        </w:rPr>
        <w:t xml:space="preserve"> </w:t>
      </w:r>
      <w:r>
        <w:rPr>
          <w:spacing w:val="-1"/>
        </w:rPr>
        <w:t>In</w:t>
      </w:r>
      <w:r>
        <w:rPr>
          <w:spacing w:val="1"/>
        </w:rPr>
        <w:t>c</w:t>
      </w:r>
      <w:r>
        <w:rPr>
          <w:spacing w:val="-1"/>
        </w:rPr>
        <w:t>o</w:t>
      </w:r>
      <w:r>
        <w:rPr>
          <w:spacing w:val="4"/>
        </w:rPr>
        <w:t>m</w:t>
      </w:r>
      <w:r>
        <w:t>e</w:t>
      </w:r>
      <w:r>
        <w:rPr>
          <w:spacing w:val="4"/>
        </w:rPr>
        <w:t xml:space="preserve"> </w:t>
      </w:r>
      <w:r>
        <w:rPr>
          <w:spacing w:val="-1"/>
        </w:rPr>
        <w:t>St</w:t>
      </w:r>
      <w:r>
        <w:rPr>
          <w:spacing w:val="2"/>
        </w:rPr>
        <w:t>a</w:t>
      </w:r>
      <w:r>
        <w:rPr>
          <w:spacing w:val="-1"/>
        </w:rPr>
        <w:t>te</w:t>
      </w:r>
      <w:r>
        <w:rPr>
          <w:spacing w:val="4"/>
        </w:rPr>
        <w:t>m</w:t>
      </w:r>
      <w:r>
        <w:rPr>
          <w:spacing w:val="-1"/>
        </w:rPr>
        <w:t>en</w:t>
      </w:r>
      <w:r>
        <w:t>t</w:t>
      </w:r>
      <w:r>
        <w:rPr>
          <w:spacing w:val="5"/>
        </w:rPr>
        <w:t xml:space="preserve"> </w:t>
      </w:r>
      <w:r>
        <w:rPr>
          <w:spacing w:val="2"/>
        </w:rPr>
        <w:t>a</w:t>
      </w:r>
      <w:r>
        <w:rPr>
          <w:spacing w:val="-1"/>
        </w:rPr>
        <w:t>n</w:t>
      </w:r>
      <w:r>
        <w:t>d</w:t>
      </w:r>
      <w:r>
        <w:rPr>
          <w:spacing w:val="7"/>
        </w:rPr>
        <w:t xml:space="preserve"> </w:t>
      </w:r>
      <w:r>
        <w:rPr>
          <w:spacing w:val="-1"/>
        </w:rPr>
        <w:t>B</w:t>
      </w:r>
      <w:r>
        <w:rPr>
          <w:spacing w:val="2"/>
        </w:rPr>
        <w:t>a</w:t>
      </w:r>
      <w:r>
        <w:rPr>
          <w:spacing w:val="-2"/>
        </w:rPr>
        <w:t>l</w:t>
      </w:r>
      <w:r>
        <w:rPr>
          <w:spacing w:val="-1"/>
        </w:rPr>
        <w:t>an</w:t>
      </w:r>
      <w:r>
        <w:rPr>
          <w:spacing w:val="1"/>
        </w:rPr>
        <w:t>c</w:t>
      </w:r>
      <w:r>
        <w:t>e</w:t>
      </w:r>
      <w:r>
        <w:rPr>
          <w:spacing w:val="6"/>
        </w:rPr>
        <w:t xml:space="preserve"> </w:t>
      </w:r>
      <w:r>
        <w:rPr>
          <w:spacing w:val="1"/>
        </w:rPr>
        <w:t>S</w:t>
      </w:r>
      <w:r>
        <w:rPr>
          <w:spacing w:val="-1"/>
        </w:rPr>
        <w:t>he</w:t>
      </w:r>
      <w:r>
        <w:rPr>
          <w:spacing w:val="2"/>
        </w:rPr>
        <w:t>e</w:t>
      </w:r>
      <w:r>
        <w:t>t</w:t>
      </w:r>
      <w:r>
        <w:rPr>
          <w:spacing w:val="7"/>
        </w:rPr>
        <w:t xml:space="preserve"> </w:t>
      </w:r>
      <w:r>
        <w:rPr>
          <w:spacing w:val="-3"/>
        </w:rPr>
        <w:t>w</w:t>
      </w:r>
      <w:r>
        <w:rPr>
          <w:spacing w:val="2"/>
        </w:rPr>
        <w:t>h</w:t>
      </w:r>
      <w:r>
        <w:rPr>
          <w:spacing w:val="-1"/>
        </w:rPr>
        <w:t>e</w:t>
      </w:r>
      <w:r>
        <w:rPr>
          <w:spacing w:val="3"/>
        </w:rPr>
        <w:t>r</w:t>
      </w:r>
      <w:r>
        <w:t>e</w:t>
      </w:r>
      <w:r>
        <w:rPr>
          <w:spacing w:val="5"/>
        </w:rPr>
        <w:t xml:space="preserve"> </w:t>
      </w:r>
      <w:r>
        <w:rPr>
          <w:spacing w:val="-1"/>
        </w:rPr>
        <w:t>a</w:t>
      </w:r>
      <w:r>
        <w:rPr>
          <w:spacing w:val="2"/>
        </w:rPr>
        <w:t>p</w:t>
      </w:r>
      <w:r>
        <w:rPr>
          <w:spacing w:val="-1"/>
        </w:rPr>
        <w:t>p</w:t>
      </w:r>
      <w:r>
        <w:t>r</w:t>
      </w:r>
      <w:r>
        <w:rPr>
          <w:spacing w:val="-1"/>
        </w:rPr>
        <w:t>op</w:t>
      </w:r>
      <w:r>
        <w:t>r</w:t>
      </w:r>
      <w:r>
        <w:rPr>
          <w:spacing w:val="1"/>
        </w:rPr>
        <w:t>i</w:t>
      </w:r>
      <w:r>
        <w:rPr>
          <w:spacing w:val="-1"/>
        </w:rPr>
        <w:t>ate</w:t>
      </w:r>
      <w:r>
        <w:t>.</w:t>
      </w:r>
      <w:r>
        <w:rPr>
          <w:spacing w:val="6"/>
        </w:rPr>
        <w:t xml:space="preserve"> </w:t>
      </w:r>
      <w:r>
        <w:t>H</w:t>
      </w:r>
      <w:r>
        <w:rPr>
          <w:spacing w:val="2"/>
        </w:rPr>
        <w:t>o</w:t>
      </w:r>
      <w:r>
        <w:t>w</w:t>
      </w:r>
      <w:r>
        <w:rPr>
          <w:spacing w:val="2"/>
        </w:rPr>
        <w:t>e</w:t>
      </w:r>
      <w:r>
        <w:rPr>
          <w:spacing w:val="-2"/>
        </w:rPr>
        <w:t>v</w:t>
      </w:r>
      <w:r>
        <w:rPr>
          <w:spacing w:val="-1"/>
        </w:rPr>
        <w:t>e</w:t>
      </w:r>
      <w:r>
        <w:t>r,</w:t>
      </w:r>
      <w:r>
        <w:rPr>
          <w:spacing w:val="5"/>
        </w:rPr>
        <w:t xml:space="preserve"> </w:t>
      </w:r>
      <w:r>
        <w:rPr>
          <w:spacing w:val="2"/>
        </w:rPr>
        <w:t>fu</w:t>
      </w:r>
      <w:r>
        <w:t>r</w:t>
      </w:r>
      <w:r>
        <w:rPr>
          <w:spacing w:val="-1"/>
        </w:rPr>
        <w:t>the</w:t>
      </w:r>
      <w:r>
        <w:t>r</w:t>
      </w:r>
      <w:r>
        <w:rPr>
          <w:w w:val="99"/>
        </w:rPr>
        <w:t xml:space="preserve"> </w:t>
      </w:r>
      <w:r>
        <w:rPr>
          <w:spacing w:val="-1"/>
        </w:rPr>
        <w:t>e</w:t>
      </w:r>
      <w:r>
        <w:rPr>
          <w:spacing w:val="-2"/>
        </w:rPr>
        <w:t>v</w:t>
      </w:r>
      <w:r>
        <w:rPr>
          <w:spacing w:val="2"/>
        </w:rPr>
        <w:t>e</w:t>
      </w:r>
      <w:r>
        <w:rPr>
          <w:spacing w:val="-1"/>
        </w:rPr>
        <w:t>nt</w:t>
      </w:r>
      <w:r>
        <w:t>s</w:t>
      </w:r>
      <w:r>
        <w:rPr>
          <w:spacing w:val="15"/>
        </w:rPr>
        <w:t xml:space="preserve"> </w:t>
      </w:r>
      <w:r>
        <w:rPr>
          <w:spacing w:val="4"/>
        </w:rPr>
        <w:t>m</w:t>
      </w:r>
      <w:r>
        <w:rPr>
          <w:spacing w:val="2"/>
        </w:rPr>
        <w:t>a</w:t>
      </w:r>
      <w:r>
        <w:t>y</w:t>
      </w:r>
      <w:r>
        <w:rPr>
          <w:spacing w:val="11"/>
        </w:rPr>
        <w:t xml:space="preserve"> </w:t>
      </w:r>
      <w:r>
        <w:rPr>
          <w:spacing w:val="-1"/>
        </w:rPr>
        <w:t>o</w:t>
      </w:r>
      <w:r>
        <w:rPr>
          <w:spacing w:val="1"/>
        </w:rPr>
        <w:t>cc</w:t>
      </w:r>
      <w:r>
        <w:rPr>
          <w:spacing w:val="-1"/>
        </w:rPr>
        <w:t>u</w:t>
      </w:r>
      <w:r>
        <w:t>r</w:t>
      </w:r>
      <w:r>
        <w:rPr>
          <w:spacing w:val="14"/>
        </w:rPr>
        <w:t xml:space="preserve"> </w:t>
      </w:r>
      <w:r>
        <w:rPr>
          <w:spacing w:val="-1"/>
        </w:rPr>
        <w:t>a</w:t>
      </w:r>
      <w:r>
        <w:rPr>
          <w:spacing w:val="2"/>
        </w:rPr>
        <w:t>f</w:t>
      </w:r>
      <w:r>
        <w:rPr>
          <w:spacing w:val="-1"/>
        </w:rPr>
        <w:t>te</w:t>
      </w:r>
      <w:r>
        <w:t>r</w:t>
      </w:r>
      <w:r>
        <w:rPr>
          <w:spacing w:val="15"/>
        </w:rPr>
        <w:t xml:space="preserve"> </w:t>
      </w:r>
      <w:r>
        <w:rPr>
          <w:spacing w:val="-1"/>
        </w:rPr>
        <w:t>t</w:t>
      </w:r>
      <w:r>
        <w:rPr>
          <w:spacing w:val="2"/>
        </w:rPr>
        <w:t>h</w:t>
      </w:r>
      <w:r>
        <w:t>e</w:t>
      </w:r>
      <w:r>
        <w:rPr>
          <w:spacing w:val="15"/>
        </w:rPr>
        <w:t xml:space="preserve"> </w:t>
      </w:r>
      <w:r>
        <w:t>r</w:t>
      </w:r>
      <w:r>
        <w:rPr>
          <w:spacing w:val="-1"/>
        </w:rPr>
        <w:t>epo</w:t>
      </w:r>
      <w:r>
        <w:t>r</w:t>
      </w:r>
      <w:r>
        <w:rPr>
          <w:spacing w:val="2"/>
        </w:rPr>
        <w:t>t</w:t>
      </w:r>
      <w:r>
        <w:rPr>
          <w:spacing w:val="-2"/>
        </w:rPr>
        <w:t>i</w:t>
      </w:r>
      <w:r>
        <w:rPr>
          <w:spacing w:val="-1"/>
        </w:rPr>
        <w:t>n</w:t>
      </w:r>
      <w:r>
        <w:t>g</w:t>
      </w:r>
      <w:r>
        <w:rPr>
          <w:spacing w:val="16"/>
        </w:rPr>
        <w:t xml:space="preserve"> </w:t>
      </w:r>
      <w:r>
        <w:rPr>
          <w:spacing w:val="-1"/>
        </w:rPr>
        <w:t>pe</w:t>
      </w:r>
      <w:r>
        <w:t>r</w:t>
      </w:r>
      <w:r>
        <w:rPr>
          <w:spacing w:val="1"/>
        </w:rPr>
        <w:t>i</w:t>
      </w:r>
      <w:r>
        <w:rPr>
          <w:spacing w:val="-1"/>
        </w:rPr>
        <w:t>o</w:t>
      </w:r>
      <w:r>
        <w:t>d</w:t>
      </w:r>
      <w:r>
        <w:rPr>
          <w:spacing w:val="15"/>
        </w:rPr>
        <w:t xml:space="preserve"> </w:t>
      </w:r>
      <w:r>
        <w:t>w</w:t>
      </w:r>
      <w:r>
        <w:rPr>
          <w:spacing w:val="-1"/>
        </w:rPr>
        <w:t>he</w:t>
      </w:r>
      <w:r>
        <w:t>re</w:t>
      </w:r>
      <w:r>
        <w:rPr>
          <w:spacing w:val="16"/>
        </w:rPr>
        <w:t xml:space="preserve"> </w:t>
      </w:r>
      <w:r>
        <w:t>c</w:t>
      </w:r>
      <w:r>
        <w:rPr>
          <w:spacing w:val="2"/>
        </w:rPr>
        <w:t>o</w:t>
      </w:r>
      <w:r>
        <w:rPr>
          <w:spacing w:val="-1"/>
        </w:rPr>
        <w:t>un</w:t>
      </w:r>
      <w:r>
        <w:rPr>
          <w:spacing w:val="1"/>
        </w:rPr>
        <w:t>c</w:t>
      </w:r>
      <w:r>
        <w:rPr>
          <w:spacing w:val="-2"/>
        </w:rPr>
        <w:t>il</w:t>
      </w:r>
      <w:r>
        <w:t>s</w:t>
      </w:r>
      <w:r>
        <w:rPr>
          <w:spacing w:val="17"/>
        </w:rPr>
        <w:t xml:space="preserve"> </w:t>
      </w:r>
      <w:r>
        <w:t>w</w:t>
      </w:r>
      <w:r>
        <w:rPr>
          <w:spacing w:val="1"/>
        </w:rPr>
        <w:t>i</w:t>
      </w:r>
      <w:r>
        <w:rPr>
          <w:spacing w:val="-2"/>
        </w:rPr>
        <w:t>l</w:t>
      </w:r>
      <w:r>
        <w:t>l</w:t>
      </w:r>
      <w:r>
        <w:rPr>
          <w:spacing w:val="15"/>
        </w:rPr>
        <w:t xml:space="preserve"> </w:t>
      </w:r>
      <w:r>
        <w:rPr>
          <w:spacing w:val="-1"/>
        </w:rPr>
        <w:t>ne</w:t>
      </w:r>
      <w:r>
        <w:rPr>
          <w:spacing w:val="2"/>
        </w:rPr>
        <w:t>e</w:t>
      </w:r>
      <w:r>
        <w:t>d</w:t>
      </w:r>
      <w:r>
        <w:rPr>
          <w:spacing w:val="14"/>
        </w:rPr>
        <w:t xml:space="preserve"> </w:t>
      </w:r>
      <w:r>
        <w:rPr>
          <w:spacing w:val="2"/>
        </w:rPr>
        <w:t>t</w:t>
      </w:r>
      <w:r>
        <w:t>o</w:t>
      </w:r>
      <w:r>
        <w:rPr>
          <w:spacing w:val="13"/>
        </w:rPr>
        <w:t xml:space="preserve"> </w:t>
      </w:r>
      <w:r>
        <w:rPr>
          <w:spacing w:val="-1"/>
        </w:rPr>
        <w:t>a</w:t>
      </w:r>
      <w:r>
        <w:rPr>
          <w:spacing w:val="1"/>
        </w:rPr>
        <w:t>ss</w:t>
      </w:r>
      <w:r>
        <w:rPr>
          <w:spacing w:val="-1"/>
        </w:rPr>
        <w:t>e</w:t>
      </w:r>
      <w:r>
        <w:rPr>
          <w:spacing w:val="1"/>
        </w:rPr>
        <w:t>s</w:t>
      </w:r>
      <w:r>
        <w:t>s</w:t>
      </w:r>
      <w:r>
        <w:rPr>
          <w:spacing w:val="16"/>
        </w:rPr>
        <w:t xml:space="preserve"> </w:t>
      </w:r>
      <w:r>
        <w:rPr>
          <w:spacing w:val="2"/>
        </w:rPr>
        <w:t>t</w:t>
      </w:r>
      <w:r>
        <w:rPr>
          <w:spacing w:val="-1"/>
        </w:rPr>
        <w:t>h</w:t>
      </w:r>
      <w:r>
        <w:t>e</w:t>
      </w:r>
      <w:r>
        <w:rPr>
          <w:spacing w:val="15"/>
        </w:rPr>
        <w:t xml:space="preserve"> </w:t>
      </w:r>
      <w:r>
        <w:rPr>
          <w:spacing w:val="-2"/>
        </w:rPr>
        <w:t>i</w:t>
      </w:r>
      <w:r>
        <w:rPr>
          <w:spacing w:val="4"/>
        </w:rPr>
        <w:t>m</w:t>
      </w:r>
      <w:r>
        <w:rPr>
          <w:spacing w:val="-1"/>
        </w:rPr>
        <w:t>pa</w:t>
      </w:r>
      <w:r>
        <w:rPr>
          <w:spacing w:val="1"/>
        </w:rPr>
        <w:t>c</w:t>
      </w:r>
      <w:r>
        <w:t>t</w:t>
      </w:r>
      <w:r>
        <w:rPr>
          <w:spacing w:val="14"/>
        </w:rPr>
        <w:t xml:space="preserve"> </w:t>
      </w:r>
      <w:r>
        <w:rPr>
          <w:spacing w:val="-1"/>
        </w:rPr>
        <w:t>o</w:t>
      </w:r>
      <w:r>
        <w:t>f</w:t>
      </w:r>
      <w:r>
        <w:rPr>
          <w:spacing w:val="16"/>
        </w:rPr>
        <w:t xml:space="preserve"> </w:t>
      </w:r>
      <w:r>
        <w:rPr>
          <w:spacing w:val="-1"/>
        </w:rPr>
        <w:t>the</w:t>
      </w:r>
      <w:r>
        <w:rPr>
          <w:spacing w:val="1"/>
        </w:rPr>
        <w:t>s</w:t>
      </w:r>
      <w:r>
        <w:t>e</w:t>
      </w:r>
      <w:r>
        <w:rPr>
          <w:spacing w:val="14"/>
        </w:rPr>
        <w:t xml:space="preserve"> </w:t>
      </w:r>
      <w:r>
        <w:rPr>
          <w:spacing w:val="2"/>
        </w:rPr>
        <w:t>e</w:t>
      </w:r>
      <w:r>
        <w:rPr>
          <w:spacing w:val="-2"/>
        </w:rPr>
        <w:t>v</w:t>
      </w:r>
      <w:r>
        <w:rPr>
          <w:spacing w:val="-1"/>
        </w:rPr>
        <w:t>e</w:t>
      </w:r>
      <w:r>
        <w:rPr>
          <w:spacing w:val="2"/>
        </w:rPr>
        <w:t>n</w:t>
      </w:r>
      <w:r>
        <w:rPr>
          <w:spacing w:val="-1"/>
        </w:rPr>
        <w:t>t</w:t>
      </w:r>
      <w:r>
        <w:t>s</w:t>
      </w:r>
      <w:r>
        <w:rPr>
          <w:spacing w:val="17"/>
        </w:rPr>
        <w:t xml:space="preserve"> </w:t>
      </w:r>
      <w:r>
        <w:rPr>
          <w:spacing w:val="-1"/>
        </w:rPr>
        <w:t>an</w:t>
      </w:r>
      <w:r>
        <w:t>d</w:t>
      </w:r>
      <w:r>
        <w:rPr>
          <w:w w:val="99"/>
        </w:rPr>
        <w:t xml:space="preserve"> </w:t>
      </w:r>
      <w:r>
        <w:rPr>
          <w:spacing w:val="-1"/>
        </w:rPr>
        <w:t>dete</w:t>
      </w:r>
      <w:r>
        <w:t>r</w:t>
      </w:r>
      <w:r>
        <w:rPr>
          <w:spacing w:val="4"/>
        </w:rPr>
        <w:t>m</w:t>
      </w:r>
      <w:r>
        <w:rPr>
          <w:spacing w:val="-2"/>
        </w:rPr>
        <w:t>i</w:t>
      </w:r>
      <w:r>
        <w:rPr>
          <w:spacing w:val="-1"/>
        </w:rPr>
        <w:t>n</w:t>
      </w:r>
      <w:r>
        <w:t>e</w:t>
      </w:r>
      <w:r>
        <w:rPr>
          <w:spacing w:val="3"/>
        </w:rPr>
        <w:t xml:space="preserve"> </w:t>
      </w:r>
      <w:r>
        <w:rPr>
          <w:spacing w:val="-3"/>
        </w:rPr>
        <w:t>w</w:t>
      </w:r>
      <w:r>
        <w:rPr>
          <w:spacing w:val="2"/>
        </w:rPr>
        <w:t>h</w:t>
      </w:r>
      <w:r>
        <w:rPr>
          <w:spacing w:val="-1"/>
        </w:rPr>
        <w:t>ethe</w:t>
      </w:r>
      <w:r>
        <w:t>r</w:t>
      </w:r>
      <w:r>
        <w:rPr>
          <w:spacing w:val="2"/>
        </w:rPr>
        <w:t xml:space="preserve"> t</w:t>
      </w:r>
      <w:r>
        <w:rPr>
          <w:spacing w:val="-1"/>
        </w:rPr>
        <w:t>h</w:t>
      </w:r>
      <w:r>
        <w:rPr>
          <w:spacing w:val="4"/>
        </w:rPr>
        <w:t>e</w:t>
      </w:r>
      <w:r>
        <w:t>y</w:t>
      </w:r>
      <w:r>
        <w:rPr>
          <w:spacing w:val="-2"/>
        </w:rPr>
        <w:t xml:space="preserve"> </w:t>
      </w:r>
      <w:r>
        <w:rPr>
          <w:spacing w:val="-1"/>
        </w:rPr>
        <w:t>a</w:t>
      </w:r>
      <w:r>
        <w:t>re</w:t>
      </w:r>
      <w:r>
        <w:rPr>
          <w:spacing w:val="3"/>
        </w:rPr>
        <w:t xml:space="preserve"> </w:t>
      </w:r>
      <w:r>
        <w:rPr>
          <w:spacing w:val="-1"/>
        </w:rPr>
        <w:t>t</w:t>
      </w:r>
      <w:r>
        <w:t>o</w:t>
      </w:r>
      <w:r>
        <w:rPr>
          <w:spacing w:val="2"/>
        </w:rPr>
        <w:t xml:space="preserve"> </w:t>
      </w:r>
      <w:r>
        <w:rPr>
          <w:spacing w:val="-1"/>
        </w:rPr>
        <w:t>b</w:t>
      </w:r>
      <w:r>
        <w:t>e</w:t>
      </w:r>
      <w:r>
        <w:rPr>
          <w:spacing w:val="1"/>
        </w:rPr>
        <w:t xml:space="preserve"> cl</w:t>
      </w:r>
      <w:r>
        <w:rPr>
          <w:spacing w:val="-1"/>
        </w:rPr>
        <w:t>a</w:t>
      </w:r>
      <w:r>
        <w:rPr>
          <w:spacing w:val="1"/>
        </w:rPr>
        <w:t>ss</w:t>
      </w:r>
      <w:r>
        <w:rPr>
          <w:spacing w:val="-2"/>
        </w:rPr>
        <w:t>i</w:t>
      </w:r>
      <w:r>
        <w:rPr>
          <w:spacing w:val="2"/>
        </w:rPr>
        <w:t>f</w:t>
      </w:r>
      <w:r>
        <w:rPr>
          <w:spacing w:val="-2"/>
        </w:rPr>
        <w:t>i</w:t>
      </w:r>
      <w:r>
        <w:rPr>
          <w:spacing w:val="-1"/>
        </w:rPr>
        <w:t>e</w:t>
      </w:r>
      <w:r>
        <w:t>d</w:t>
      </w:r>
      <w:r>
        <w:rPr>
          <w:spacing w:val="1"/>
        </w:rPr>
        <w:t xml:space="preserve"> </w:t>
      </w:r>
      <w:r>
        <w:rPr>
          <w:spacing w:val="-1"/>
        </w:rPr>
        <w:t>a</w:t>
      </w:r>
      <w:r>
        <w:t>s</w:t>
      </w:r>
      <w:r>
        <w:rPr>
          <w:spacing w:val="3"/>
        </w:rPr>
        <w:t xml:space="preserve"> </w:t>
      </w:r>
      <w:r>
        <w:rPr>
          <w:spacing w:val="2"/>
        </w:rPr>
        <w:t>a</w:t>
      </w:r>
      <w:r>
        <w:rPr>
          <w:spacing w:val="-1"/>
        </w:rPr>
        <w:t>d</w:t>
      </w:r>
      <w:r>
        <w:rPr>
          <w:spacing w:val="1"/>
        </w:rPr>
        <w:t>j</w:t>
      </w:r>
      <w:r>
        <w:rPr>
          <w:spacing w:val="-1"/>
        </w:rPr>
        <w:t>u</w:t>
      </w:r>
      <w:r>
        <w:rPr>
          <w:spacing w:val="1"/>
        </w:rPr>
        <w:t>s</w:t>
      </w:r>
      <w:r>
        <w:rPr>
          <w:spacing w:val="-1"/>
        </w:rPr>
        <w:t>t</w:t>
      </w:r>
      <w:r>
        <w:rPr>
          <w:spacing w:val="-2"/>
        </w:rPr>
        <w:t>i</w:t>
      </w:r>
      <w:r>
        <w:rPr>
          <w:spacing w:val="2"/>
        </w:rPr>
        <w:t>n</w:t>
      </w:r>
      <w:r>
        <w:t>g</w:t>
      </w:r>
      <w:r>
        <w:rPr>
          <w:spacing w:val="1"/>
        </w:rPr>
        <w:t xml:space="preserve"> </w:t>
      </w:r>
      <w:r>
        <w:rPr>
          <w:spacing w:val="-1"/>
        </w:rPr>
        <w:t>o</w:t>
      </w:r>
      <w:r>
        <w:t>r</w:t>
      </w:r>
      <w:r>
        <w:rPr>
          <w:spacing w:val="3"/>
        </w:rPr>
        <w:t xml:space="preserve"> </w:t>
      </w:r>
      <w:r>
        <w:rPr>
          <w:spacing w:val="-1"/>
        </w:rPr>
        <w:t>n</w:t>
      </w:r>
      <w:r>
        <w:rPr>
          <w:spacing w:val="2"/>
        </w:rPr>
        <w:t>o</w:t>
      </w:r>
      <w:r>
        <w:rPr>
          <w:spacing w:val="-1"/>
        </w:rPr>
        <w:t>n</w:t>
      </w:r>
      <w:r>
        <w:t>-</w:t>
      </w:r>
      <w:r>
        <w:rPr>
          <w:spacing w:val="-1"/>
        </w:rPr>
        <w:t>ad</w:t>
      </w:r>
      <w:r>
        <w:rPr>
          <w:spacing w:val="1"/>
        </w:rPr>
        <w:t>j</w:t>
      </w:r>
      <w:r>
        <w:rPr>
          <w:spacing w:val="-1"/>
        </w:rPr>
        <w:t>u</w:t>
      </w:r>
      <w:r>
        <w:rPr>
          <w:spacing w:val="1"/>
        </w:rPr>
        <w:t>s</w:t>
      </w:r>
      <w:r>
        <w:rPr>
          <w:spacing w:val="-1"/>
        </w:rPr>
        <w:t>t</w:t>
      </w:r>
      <w:r>
        <w:rPr>
          <w:spacing w:val="1"/>
        </w:rPr>
        <w:t>i</w:t>
      </w:r>
      <w:r>
        <w:rPr>
          <w:spacing w:val="-1"/>
        </w:rPr>
        <w:t>n</w:t>
      </w:r>
      <w:r>
        <w:t>g</w:t>
      </w:r>
      <w:r>
        <w:rPr>
          <w:spacing w:val="1"/>
        </w:rPr>
        <w:t xml:space="preserve"> </w:t>
      </w:r>
      <w:r>
        <w:rPr>
          <w:spacing w:val="2"/>
        </w:rPr>
        <w:t>e</w:t>
      </w:r>
      <w:r>
        <w:rPr>
          <w:spacing w:val="-2"/>
        </w:rPr>
        <w:t>v</w:t>
      </w:r>
      <w:r>
        <w:rPr>
          <w:spacing w:val="2"/>
        </w:rPr>
        <w:t>e</w:t>
      </w:r>
      <w:r>
        <w:rPr>
          <w:spacing w:val="-1"/>
        </w:rPr>
        <w:t>nt</w:t>
      </w:r>
      <w:r>
        <w:t>s</w:t>
      </w:r>
      <w:r>
        <w:rPr>
          <w:spacing w:val="3"/>
        </w:rPr>
        <w:t xml:space="preserve"> </w:t>
      </w:r>
      <w:r>
        <w:rPr>
          <w:spacing w:val="2"/>
        </w:rPr>
        <w:t>a</w:t>
      </w:r>
      <w:r>
        <w:rPr>
          <w:spacing w:val="-1"/>
        </w:rPr>
        <w:t>n</w:t>
      </w:r>
      <w:r>
        <w:t>d</w:t>
      </w:r>
      <w:r>
        <w:rPr>
          <w:spacing w:val="1"/>
        </w:rPr>
        <w:t xml:space="preserve"> </w:t>
      </w:r>
      <w:r>
        <w:rPr>
          <w:spacing w:val="2"/>
        </w:rPr>
        <w:t>e</w:t>
      </w:r>
      <w:r>
        <w:rPr>
          <w:spacing w:val="-2"/>
        </w:rPr>
        <w:t>i</w:t>
      </w:r>
      <w:r>
        <w:rPr>
          <w:spacing w:val="-1"/>
        </w:rPr>
        <w:t>the</w:t>
      </w:r>
      <w:r>
        <w:t>r</w:t>
      </w:r>
      <w:r>
        <w:rPr>
          <w:spacing w:val="2"/>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1"/>
        </w:rPr>
        <w:t>s</w:t>
      </w:r>
      <w:r>
        <w:t>e</w:t>
      </w:r>
      <w:r>
        <w:rPr>
          <w:spacing w:val="2"/>
        </w:rPr>
        <w:t xml:space="preserve"> </w:t>
      </w:r>
      <w:r>
        <w:rPr>
          <w:spacing w:val="-1"/>
        </w:rPr>
        <w:t>the</w:t>
      </w:r>
      <w:r>
        <w:t>m</w:t>
      </w:r>
      <w:r>
        <w:rPr>
          <w:spacing w:val="6"/>
        </w:rPr>
        <w:t xml:space="preserve"> </w:t>
      </w:r>
      <w:r>
        <w:rPr>
          <w:spacing w:val="-2"/>
        </w:rPr>
        <w:t>i</w:t>
      </w:r>
      <w:r>
        <w:t>n</w:t>
      </w:r>
      <w:r>
        <w:rPr>
          <w:spacing w:val="3"/>
        </w:rPr>
        <w:t xml:space="preserve"> </w:t>
      </w:r>
      <w:r>
        <w:rPr>
          <w:spacing w:val="-1"/>
        </w:rPr>
        <w:t>th</w:t>
      </w:r>
      <w:r>
        <w:t>e</w:t>
      </w:r>
      <w:r>
        <w:rPr>
          <w:w w:val="99"/>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10"/>
        </w:rPr>
        <w:t xml:space="preserve"> </w:t>
      </w:r>
      <w:r>
        <w:rPr>
          <w:spacing w:val="1"/>
        </w:rPr>
        <w:t>s</w:t>
      </w:r>
      <w:r>
        <w:rPr>
          <w:spacing w:val="-1"/>
        </w:rPr>
        <w:t>ta</w:t>
      </w:r>
      <w:r>
        <w:rPr>
          <w:spacing w:val="2"/>
        </w:rPr>
        <w:t>t</w:t>
      </w:r>
      <w:r>
        <w:rPr>
          <w:spacing w:val="-1"/>
        </w:rPr>
        <w:t>e</w:t>
      </w:r>
      <w:r>
        <w:rPr>
          <w:spacing w:val="4"/>
        </w:rPr>
        <w:t>m</w:t>
      </w:r>
      <w:r>
        <w:rPr>
          <w:spacing w:val="-1"/>
        </w:rPr>
        <w:t>ent</w:t>
      </w:r>
      <w:r>
        <w:rPr>
          <w:spacing w:val="1"/>
        </w:rPr>
        <w:t>s</w:t>
      </w:r>
      <w:r>
        <w:t>,</w:t>
      </w:r>
      <w:r>
        <w:rPr>
          <w:spacing w:val="-8"/>
        </w:rPr>
        <w:t xml:space="preserve"> </w:t>
      </w:r>
      <w:r>
        <w:rPr>
          <w:spacing w:val="-1"/>
        </w:rPr>
        <w:t>o</w:t>
      </w:r>
      <w:r>
        <w:t>r</w:t>
      </w:r>
      <w:r>
        <w:rPr>
          <w:spacing w:val="-8"/>
        </w:rPr>
        <w:t xml:space="preserve"> </w:t>
      </w:r>
      <w:r>
        <w:rPr>
          <w:spacing w:val="4"/>
        </w:rPr>
        <w:t>m</w:t>
      </w:r>
      <w:r>
        <w:rPr>
          <w:spacing w:val="-3"/>
        </w:rPr>
        <w:t>e</w:t>
      </w:r>
      <w:r>
        <w:t>r</w:t>
      </w:r>
      <w:r>
        <w:rPr>
          <w:spacing w:val="-1"/>
        </w:rPr>
        <w:t>e</w:t>
      </w:r>
      <w:r>
        <w:rPr>
          <w:spacing w:val="1"/>
        </w:rPr>
        <w:t>l</w:t>
      </w:r>
      <w:r>
        <w:t>y</w:t>
      </w:r>
      <w:r>
        <w:rPr>
          <w:spacing w:val="-10"/>
        </w:rPr>
        <w:t xml:space="preserve"> </w:t>
      </w:r>
      <w:r>
        <w:rPr>
          <w:spacing w:val="-1"/>
        </w:rPr>
        <w:t>d</w:t>
      </w:r>
      <w:r>
        <w:rPr>
          <w:spacing w:val="-2"/>
        </w:rPr>
        <w:t>i</w:t>
      </w:r>
      <w:r>
        <w:rPr>
          <w:spacing w:val="1"/>
        </w:rPr>
        <w:t>scl</w:t>
      </w:r>
      <w:r>
        <w:rPr>
          <w:spacing w:val="-1"/>
        </w:rPr>
        <w:t>o</w:t>
      </w:r>
      <w:r>
        <w:rPr>
          <w:spacing w:val="1"/>
        </w:rPr>
        <w:t>s</w:t>
      </w:r>
      <w:r>
        <w:t>e</w:t>
      </w:r>
      <w:r>
        <w:rPr>
          <w:spacing w:val="-8"/>
        </w:rPr>
        <w:t xml:space="preserve"> </w:t>
      </w:r>
      <w:r>
        <w:rPr>
          <w:spacing w:val="-1"/>
        </w:rPr>
        <w:t>t</w:t>
      </w:r>
      <w:r>
        <w:rPr>
          <w:spacing w:val="2"/>
        </w:rPr>
        <w:t>h</w:t>
      </w:r>
      <w:r>
        <w:rPr>
          <w:spacing w:val="-1"/>
        </w:rPr>
        <w:t>e</w:t>
      </w:r>
      <w:r>
        <w:rPr>
          <w:spacing w:val="4"/>
        </w:rPr>
        <w:t>m</w:t>
      </w:r>
      <w:r>
        <w:t>.</w:t>
      </w:r>
    </w:p>
    <w:p w14:paraId="02DF8EAA" w14:textId="77777777" w:rsidR="00920CFF" w:rsidRDefault="00920CFF" w:rsidP="00BB12E1">
      <w:pPr>
        <w:pStyle w:val="BodyText"/>
        <w:spacing w:line="270" w:lineRule="auto"/>
        <w:ind w:left="993"/>
        <w:jc w:val="both"/>
      </w:pPr>
      <w:r>
        <w:rPr>
          <w:spacing w:val="3"/>
        </w:rPr>
        <w:t>T</w:t>
      </w:r>
      <w:r>
        <w:rPr>
          <w:spacing w:val="-1"/>
        </w:rPr>
        <w:t>h</w:t>
      </w:r>
      <w:r>
        <w:t>e</w:t>
      </w:r>
      <w:r>
        <w:rPr>
          <w:spacing w:val="27"/>
        </w:rPr>
        <w:t xml:space="preserve"> </w:t>
      </w:r>
      <w:r>
        <w:rPr>
          <w:spacing w:val="-1"/>
        </w:rPr>
        <w:t>pu</w:t>
      </w:r>
      <w:r>
        <w:t>r</w:t>
      </w:r>
      <w:r>
        <w:rPr>
          <w:spacing w:val="-1"/>
        </w:rPr>
        <w:t>po</w:t>
      </w:r>
      <w:r>
        <w:rPr>
          <w:spacing w:val="1"/>
        </w:rPr>
        <w:t>s</w:t>
      </w:r>
      <w:r>
        <w:t>e</w:t>
      </w:r>
      <w:r>
        <w:rPr>
          <w:spacing w:val="28"/>
        </w:rPr>
        <w:t xml:space="preserve"> </w:t>
      </w:r>
      <w:r>
        <w:rPr>
          <w:spacing w:val="-1"/>
        </w:rPr>
        <w:t>o</w:t>
      </w:r>
      <w:r>
        <w:t>f</w:t>
      </w:r>
      <w:r>
        <w:rPr>
          <w:spacing w:val="30"/>
        </w:rPr>
        <w:t xml:space="preserve"> </w:t>
      </w:r>
      <w:r>
        <w:rPr>
          <w:spacing w:val="-1"/>
        </w:rPr>
        <w:t>d</w:t>
      </w:r>
      <w:r>
        <w:rPr>
          <w:spacing w:val="-2"/>
        </w:rPr>
        <w:t>i</w:t>
      </w:r>
      <w:r>
        <w:rPr>
          <w:spacing w:val="1"/>
        </w:rPr>
        <w:t>sc</w:t>
      </w:r>
      <w:r>
        <w:rPr>
          <w:spacing w:val="-2"/>
        </w:rPr>
        <w:t>l</w:t>
      </w:r>
      <w:r>
        <w:rPr>
          <w:spacing w:val="-1"/>
        </w:rPr>
        <w:t>o</w:t>
      </w:r>
      <w:r>
        <w:rPr>
          <w:spacing w:val="1"/>
        </w:rPr>
        <w:t>si</w:t>
      </w:r>
      <w:r>
        <w:rPr>
          <w:spacing w:val="-1"/>
        </w:rPr>
        <w:t>n</w:t>
      </w:r>
      <w:r>
        <w:t>g</w:t>
      </w:r>
      <w:r>
        <w:rPr>
          <w:spacing w:val="30"/>
        </w:rPr>
        <w:t xml:space="preserve"> </w:t>
      </w:r>
      <w:r>
        <w:rPr>
          <w:spacing w:val="1"/>
        </w:rPr>
        <w:t>s</w:t>
      </w:r>
      <w:r>
        <w:rPr>
          <w:spacing w:val="-1"/>
        </w:rPr>
        <w:t>ub</w:t>
      </w:r>
      <w:r>
        <w:rPr>
          <w:spacing w:val="1"/>
        </w:rPr>
        <w:t>s</w:t>
      </w:r>
      <w:r>
        <w:rPr>
          <w:spacing w:val="-1"/>
        </w:rPr>
        <w:t>equ</w:t>
      </w:r>
      <w:r>
        <w:rPr>
          <w:spacing w:val="2"/>
        </w:rPr>
        <w:t>e</w:t>
      </w:r>
      <w:r>
        <w:rPr>
          <w:spacing w:val="-1"/>
        </w:rPr>
        <w:t>n</w:t>
      </w:r>
      <w:r>
        <w:t>t</w:t>
      </w:r>
      <w:r>
        <w:rPr>
          <w:spacing w:val="28"/>
        </w:rPr>
        <w:t xml:space="preserve"> </w:t>
      </w:r>
      <w:r>
        <w:rPr>
          <w:spacing w:val="2"/>
        </w:rPr>
        <w:t>e</w:t>
      </w:r>
      <w:r>
        <w:rPr>
          <w:spacing w:val="-2"/>
        </w:rPr>
        <w:t>v</w:t>
      </w:r>
      <w:r>
        <w:rPr>
          <w:spacing w:val="2"/>
        </w:rPr>
        <w:t>e</w:t>
      </w:r>
      <w:r>
        <w:rPr>
          <w:spacing w:val="-1"/>
        </w:rPr>
        <w:t>nt</w:t>
      </w:r>
      <w:r>
        <w:t>s</w:t>
      </w:r>
      <w:r>
        <w:rPr>
          <w:spacing w:val="29"/>
        </w:rPr>
        <w:t xml:space="preserve"> </w:t>
      </w:r>
      <w:r>
        <w:rPr>
          <w:spacing w:val="-2"/>
        </w:rPr>
        <w:t>i</w:t>
      </w:r>
      <w:r>
        <w:t>n</w:t>
      </w:r>
      <w:r>
        <w:rPr>
          <w:spacing w:val="28"/>
        </w:rPr>
        <w:t xml:space="preserve"> </w:t>
      </w:r>
      <w:r>
        <w:rPr>
          <w:spacing w:val="2"/>
        </w:rPr>
        <w:t>t</w:t>
      </w:r>
      <w:r>
        <w:rPr>
          <w:spacing w:val="-1"/>
        </w:rPr>
        <w:t>h</w:t>
      </w:r>
      <w:r>
        <w:t>e</w:t>
      </w:r>
      <w:r>
        <w:rPr>
          <w:spacing w:val="29"/>
        </w:rPr>
        <w:t xml:space="preserve"> </w:t>
      </w:r>
      <w:r>
        <w:rPr>
          <w:spacing w:val="2"/>
        </w:rPr>
        <w:t>f</w:t>
      </w:r>
      <w:r>
        <w:rPr>
          <w:spacing w:val="-2"/>
        </w:rPr>
        <w:t>i</w:t>
      </w:r>
      <w:r>
        <w:rPr>
          <w:spacing w:val="-1"/>
        </w:rPr>
        <w:t>nan</w:t>
      </w:r>
      <w:r>
        <w:rPr>
          <w:spacing w:val="1"/>
        </w:rPr>
        <w:t>c</w:t>
      </w:r>
      <w:r>
        <w:rPr>
          <w:spacing w:val="-2"/>
        </w:rPr>
        <w:t>i</w:t>
      </w:r>
      <w:r>
        <w:rPr>
          <w:spacing w:val="2"/>
        </w:rPr>
        <w:t>a</w:t>
      </w:r>
      <w:r>
        <w:t>l</w:t>
      </w:r>
      <w:r>
        <w:rPr>
          <w:spacing w:val="27"/>
        </w:rPr>
        <w:t xml:space="preserve"> </w:t>
      </w:r>
      <w:r>
        <w:rPr>
          <w:spacing w:val="1"/>
        </w:rPr>
        <w:t>s</w:t>
      </w:r>
      <w:r>
        <w:rPr>
          <w:spacing w:val="-1"/>
        </w:rPr>
        <w:t>tate</w:t>
      </w:r>
      <w:r>
        <w:rPr>
          <w:spacing w:val="4"/>
        </w:rPr>
        <w:t>m</w:t>
      </w:r>
      <w:r>
        <w:rPr>
          <w:spacing w:val="-1"/>
        </w:rPr>
        <w:t>ent</w:t>
      </w:r>
      <w:r>
        <w:t>s</w:t>
      </w:r>
      <w:r>
        <w:rPr>
          <w:spacing w:val="29"/>
        </w:rPr>
        <w:t xml:space="preserve"> </w:t>
      </w:r>
      <w:r>
        <w:rPr>
          <w:spacing w:val="-2"/>
        </w:rPr>
        <w:t>i</w:t>
      </w:r>
      <w:r>
        <w:t>s</w:t>
      </w:r>
      <w:r>
        <w:rPr>
          <w:spacing w:val="29"/>
        </w:rPr>
        <w:t xml:space="preserve"> </w:t>
      </w:r>
      <w:r>
        <w:rPr>
          <w:spacing w:val="-1"/>
        </w:rPr>
        <w:t>t</w:t>
      </w:r>
      <w:r>
        <w:t>o</w:t>
      </w:r>
      <w:r>
        <w:rPr>
          <w:spacing w:val="30"/>
        </w:rPr>
        <w:t xml:space="preserve"> </w:t>
      </w:r>
      <w:r>
        <w:rPr>
          <w:spacing w:val="-1"/>
        </w:rPr>
        <w:t>a</w:t>
      </w:r>
      <w:r>
        <w:rPr>
          <w:spacing w:val="-2"/>
        </w:rPr>
        <w:t>l</w:t>
      </w:r>
      <w:r>
        <w:rPr>
          <w:spacing w:val="1"/>
        </w:rPr>
        <w:t>l</w:t>
      </w:r>
      <w:r>
        <w:rPr>
          <w:spacing w:val="2"/>
        </w:rPr>
        <w:t>o</w:t>
      </w:r>
      <w:r>
        <w:t>w</w:t>
      </w:r>
      <w:r>
        <w:rPr>
          <w:spacing w:val="26"/>
        </w:rPr>
        <w:t xml:space="preserve"> </w:t>
      </w:r>
      <w:r>
        <w:rPr>
          <w:spacing w:val="-1"/>
        </w:rPr>
        <w:t>t</w:t>
      </w:r>
      <w:r>
        <w:rPr>
          <w:spacing w:val="2"/>
        </w:rPr>
        <w:t>h</w:t>
      </w:r>
      <w:r>
        <w:t>e</w:t>
      </w:r>
      <w:r>
        <w:rPr>
          <w:spacing w:val="28"/>
        </w:rPr>
        <w:t xml:space="preserve"> </w:t>
      </w:r>
      <w:r>
        <w:rPr>
          <w:spacing w:val="-1"/>
        </w:rPr>
        <w:t>u</w:t>
      </w:r>
      <w:r>
        <w:rPr>
          <w:spacing w:val="1"/>
        </w:rPr>
        <w:t>s</w:t>
      </w:r>
      <w:r>
        <w:rPr>
          <w:spacing w:val="-1"/>
        </w:rPr>
        <w:t>e</w:t>
      </w:r>
      <w:r>
        <w:t>rs</w:t>
      </w:r>
      <w:r>
        <w:rPr>
          <w:spacing w:val="29"/>
        </w:rPr>
        <w:t xml:space="preserve"> </w:t>
      </w:r>
      <w:r>
        <w:rPr>
          <w:spacing w:val="-1"/>
        </w:rPr>
        <w:t>o</w:t>
      </w:r>
      <w:r>
        <w:t>f</w:t>
      </w:r>
      <w:r>
        <w:rPr>
          <w:spacing w:val="29"/>
        </w:rPr>
        <w:t xml:space="preserve"> </w:t>
      </w:r>
      <w:r>
        <w:rPr>
          <w:spacing w:val="-1"/>
        </w:rPr>
        <w:t>th</w:t>
      </w:r>
      <w:r>
        <w:t>e</w:t>
      </w:r>
      <w:r>
        <w:rPr>
          <w:spacing w:val="28"/>
        </w:rPr>
        <w:t xml:space="preserve"> </w:t>
      </w:r>
      <w:r>
        <w:rPr>
          <w:spacing w:val="2"/>
        </w:rPr>
        <w:t>f</w:t>
      </w:r>
      <w:r>
        <w:rPr>
          <w:spacing w:val="-2"/>
        </w:rPr>
        <w:t>i</w:t>
      </w:r>
      <w:r>
        <w:rPr>
          <w:spacing w:val="2"/>
        </w:rPr>
        <w:t>n</w:t>
      </w:r>
      <w:r>
        <w:rPr>
          <w:spacing w:val="-1"/>
        </w:rPr>
        <w:t>an</w:t>
      </w:r>
      <w:r>
        <w:rPr>
          <w:spacing w:val="1"/>
        </w:rPr>
        <w:t>c</w:t>
      </w:r>
      <w:r>
        <w:rPr>
          <w:spacing w:val="-2"/>
        </w:rPr>
        <w:t>i</w:t>
      </w:r>
      <w:r>
        <w:rPr>
          <w:spacing w:val="2"/>
        </w:rPr>
        <w:t>a</w:t>
      </w:r>
      <w:r>
        <w:t>l</w:t>
      </w:r>
      <w:r>
        <w:rPr>
          <w:w w:val="99"/>
        </w:rPr>
        <w:t xml:space="preserve"> </w:t>
      </w:r>
      <w:r>
        <w:rPr>
          <w:spacing w:val="1"/>
        </w:rPr>
        <w:t>s</w:t>
      </w:r>
      <w:r>
        <w:rPr>
          <w:spacing w:val="-1"/>
        </w:rPr>
        <w:t>tate</w:t>
      </w:r>
      <w:r>
        <w:rPr>
          <w:spacing w:val="4"/>
        </w:rPr>
        <w:t>m</w:t>
      </w:r>
      <w:r>
        <w:rPr>
          <w:spacing w:val="-1"/>
        </w:rPr>
        <w:t>ent</w:t>
      </w:r>
      <w:r>
        <w:t>s</w:t>
      </w:r>
      <w:r>
        <w:rPr>
          <w:spacing w:val="-3"/>
        </w:rPr>
        <w:t xml:space="preserve"> </w:t>
      </w:r>
      <w:r>
        <w:rPr>
          <w:spacing w:val="-1"/>
        </w:rPr>
        <w:t>t</w:t>
      </w:r>
      <w:r>
        <w:t>o</w:t>
      </w:r>
      <w:r>
        <w:rPr>
          <w:spacing w:val="-5"/>
        </w:rPr>
        <w:t xml:space="preserve"> </w:t>
      </w:r>
      <w:r>
        <w:rPr>
          <w:spacing w:val="-1"/>
        </w:rPr>
        <w:t>un</w:t>
      </w:r>
      <w:r>
        <w:rPr>
          <w:spacing w:val="2"/>
        </w:rPr>
        <w:t>d</w:t>
      </w:r>
      <w:r>
        <w:rPr>
          <w:spacing w:val="-1"/>
        </w:rPr>
        <w:t>e</w:t>
      </w:r>
      <w:r>
        <w:t>r</w:t>
      </w:r>
      <w:r>
        <w:rPr>
          <w:spacing w:val="1"/>
        </w:rPr>
        <w:t>s</w:t>
      </w:r>
      <w:r>
        <w:rPr>
          <w:spacing w:val="-1"/>
        </w:rPr>
        <w:t>tan</w:t>
      </w:r>
      <w:r>
        <w:t>d</w:t>
      </w:r>
      <w:r>
        <w:rPr>
          <w:spacing w:val="-2"/>
        </w:rPr>
        <w:t xml:space="preserve"> </w:t>
      </w:r>
      <w:r>
        <w:rPr>
          <w:spacing w:val="2"/>
        </w:rPr>
        <w:t>an</w:t>
      </w:r>
      <w:r>
        <w:t>y</w:t>
      </w:r>
      <w:r>
        <w:rPr>
          <w:spacing w:val="-8"/>
        </w:rPr>
        <w:t xml:space="preserve"> </w:t>
      </w:r>
      <w:r>
        <w:rPr>
          <w:spacing w:val="4"/>
        </w:rPr>
        <w:t>m</w:t>
      </w:r>
      <w:r>
        <w:rPr>
          <w:spacing w:val="-1"/>
        </w:rPr>
        <w:t>ate</w:t>
      </w:r>
      <w:r>
        <w:t>r</w:t>
      </w:r>
      <w:r>
        <w:rPr>
          <w:spacing w:val="-2"/>
        </w:rPr>
        <w:t>i</w:t>
      </w:r>
      <w:r>
        <w:rPr>
          <w:spacing w:val="-1"/>
        </w:rPr>
        <w:t>a</w:t>
      </w:r>
      <w:r>
        <w:t>l</w:t>
      </w:r>
      <w:r>
        <w:rPr>
          <w:spacing w:val="-2"/>
        </w:rPr>
        <w:t xml:space="preserve"> </w:t>
      </w:r>
      <w:r>
        <w:rPr>
          <w:spacing w:val="-1"/>
        </w:rPr>
        <w:t>t</w:t>
      </w:r>
      <w:r>
        <w:t>r</w:t>
      </w:r>
      <w:r>
        <w:rPr>
          <w:spacing w:val="-1"/>
        </w:rPr>
        <w:t>an</w:t>
      </w:r>
      <w:r>
        <w:rPr>
          <w:spacing w:val="1"/>
        </w:rPr>
        <w:t>s</w:t>
      </w:r>
      <w:r>
        <w:rPr>
          <w:spacing w:val="-1"/>
        </w:rPr>
        <w:t>a</w:t>
      </w:r>
      <w:r>
        <w:rPr>
          <w:spacing w:val="1"/>
        </w:rPr>
        <w:t>c</w:t>
      </w:r>
      <w:r>
        <w:rPr>
          <w:spacing w:val="-1"/>
        </w:rPr>
        <w:t>t</w:t>
      </w:r>
      <w:r>
        <w:rPr>
          <w:spacing w:val="1"/>
        </w:rPr>
        <w:t>i</w:t>
      </w:r>
      <w:r>
        <w:rPr>
          <w:spacing w:val="-1"/>
        </w:rPr>
        <w:t>on</w:t>
      </w:r>
      <w:r>
        <w:t>s</w:t>
      </w:r>
      <w:r>
        <w:rPr>
          <w:spacing w:val="-3"/>
        </w:rPr>
        <w:t xml:space="preserve"> </w:t>
      </w:r>
      <w:r>
        <w:rPr>
          <w:spacing w:val="-1"/>
        </w:rPr>
        <w:t>o</w:t>
      </w:r>
      <w:r>
        <w:t>r</w:t>
      </w:r>
      <w:r>
        <w:rPr>
          <w:spacing w:val="-1"/>
        </w:rPr>
        <w:t xml:space="preserve"> </w:t>
      </w:r>
      <w:r>
        <w:rPr>
          <w:spacing w:val="1"/>
        </w:rPr>
        <w:t>c</w:t>
      </w:r>
      <w:r>
        <w:rPr>
          <w:spacing w:val="-2"/>
        </w:rPr>
        <w:t>i</w:t>
      </w:r>
      <w:r>
        <w:t>r</w:t>
      </w:r>
      <w:r>
        <w:rPr>
          <w:spacing w:val="1"/>
        </w:rPr>
        <w:t>c</w:t>
      </w:r>
      <w:r>
        <w:rPr>
          <w:spacing w:val="-3"/>
        </w:rPr>
        <w:t>u</w:t>
      </w:r>
      <w:r>
        <w:rPr>
          <w:spacing w:val="4"/>
        </w:rPr>
        <w:t>m</w:t>
      </w:r>
      <w:r>
        <w:rPr>
          <w:spacing w:val="1"/>
        </w:rPr>
        <w:t>s</w:t>
      </w:r>
      <w:r>
        <w:rPr>
          <w:spacing w:val="-1"/>
        </w:rPr>
        <w:t>tan</w:t>
      </w:r>
      <w:r>
        <w:rPr>
          <w:spacing w:val="1"/>
        </w:rPr>
        <w:t>c</w:t>
      </w:r>
      <w:r>
        <w:rPr>
          <w:spacing w:val="-1"/>
        </w:rPr>
        <w:t>e</w:t>
      </w:r>
      <w:r>
        <w:t>s</w:t>
      </w:r>
      <w:r>
        <w:rPr>
          <w:spacing w:val="-3"/>
        </w:rPr>
        <w:t xml:space="preserve"> </w:t>
      </w:r>
      <w:r>
        <w:rPr>
          <w:spacing w:val="-1"/>
        </w:rPr>
        <w:t>tha</w:t>
      </w:r>
      <w:r>
        <w:t>t</w:t>
      </w:r>
      <w:r>
        <w:rPr>
          <w:spacing w:val="-5"/>
        </w:rPr>
        <w:t xml:space="preserve"> </w:t>
      </w:r>
      <w:r>
        <w:rPr>
          <w:spacing w:val="-1"/>
        </w:rPr>
        <w:t>h</w:t>
      </w:r>
      <w:r>
        <w:rPr>
          <w:spacing w:val="2"/>
        </w:rPr>
        <w:t>a</w:t>
      </w:r>
      <w:r>
        <w:rPr>
          <w:spacing w:val="-2"/>
        </w:rPr>
        <w:t>v</w:t>
      </w:r>
      <w:r>
        <w:t>e</w:t>
      </w:r>
      <w:r>
        <w:rPr>
          <w:spacing w:val="-2"/>
        </w:rPr>
        <w:t xml:space="preserve"> </w:t>
      </w:r>
      <w:r>
        <w:rPr>
          <w:spacing w:val="-1"/>
        </w:rPr>
        <w:t>o</w:t>
      </w:r>
      <w:r>
        <w:rPr>
          <w:spacing w:val="1"/>
        </w:rPr>
        <w:t>cc</w:t>
      </w:r>
      <w:r>
        <w:rPr>
          <w:spacing w:val="-1"/>
        </w:rPr>
        <w:t>u</w:t>
      </w:r>
      <w:r>
        <w:t>rr</w:t>
      </w:r>
      <w:r>
        <w:rPr>
          <w:spacing w:val="-1"/>
        </w:rPr>
        <w:t>e</w:t>
      </w:r>
      <w:r>
        <w:t>d</w:t>
      </w:r>
      <w:r>
        <w:rPr>
          <w:spacing w:val="-5"/>
        </w:rPr>
        <w:t xml:space="preserve"> </w:t>
      </w:r>
      <w:r>
        <w:rPr>
          <w:spacing w:val="-1"/>
        </w:rPr>
        <w:t>po</w:t>
      </w:r>
      <w:r>
        <w:rPr>
          <w:spacing w:val="1"/>
        </w:rPr>
        <w:t>s</w:t>
      </w:r>
      <w:r>
        <w:t>t</w:t>
      </w:r>
      <w:r>
        <w:rPr>
          <w:spacing w:val="-5"/>
        </w:rPr>
        <w:t xml:space="preserve"> </w:t>
      </w:r>
      <w:r>
        <w:rPr>
          <w:spacing w:val="-1"/>
        </w:rPr>
        <w:t>b</w:t>
      </w:r>
      <w:r>
        <w:rPr>
          <w:spacing w:val="2"/>
        </w:rPr>
        <w:t>a</w:t>
      </w:r>
      <w:r>
        <w:rPr>
          <w:spacing w:val="-2"/>
        </w:rPr>
        <w:t>l</w:t>
      </w:r>
      <w:r>
        <w:rPr>
          <w:spacing w:val="2"/>
        </w:rPr>
        <w:t>a</w:t>
      </w:r>
      <w:r>
        <w:rPr>
          <w:spacing w:val="-1"/>
        </w:rPr>
        <w:t>n</w:t>
      </w:r>
      <w:r>
        <w:rPr>
          <w:spacing w:val="1"/>
        </w:rPr>
        <w:t>c</w:t>
      </w:r>
      <w:r>
        <w:t>e</w:t>
      </w:r>
      <w:r>
        <w:rPr>
          <w:spacing w:val="-4"/>
        </w:rPr>
        <w:t xml:space="preserve"> </w:t>
      </w:r>
      <w:r>
        <w:rPr>
          <w:spacing w:val="-1"/>
        </w:rPr>
        <w:t>d</w:t>
      </w:r>
      <w:r>
        <w:rPr>
          <w:spacing w:val="2"/>
        </w:rPr>
        <w:t>a</w:t>
      </w:r>
      <w:r>
        <w:rPr>
          <w:spacing w:val="-1"/>
        </w:rPr>
        <w:t>te</w:t>
      </w:r>
      <w:r>
        <w:t>,</w:t>
      </w:r>
      <w:r>
        <w:rPr>
          <w:spacing w:val="-2"/>
        </w:rPr>
        <w:t xml:space="preserve"> </w:t>
      </w:r>
      <w:r>
        <w:t>w</w:t>
      </w:r>
      <w:r>
        <w:rPr>
          <w:spacing w:val="-1"/>
        </w:rPr>
        <w:t>h</w:t>
      </w:r>
      <w:r>
        <w:rPr>
          <w:spacing w:val="-2"/>
        </w:rPr>
        <w:t>i</w:t>
      </w:r>
      <w:r>
        <w:rPr>
          <w:spacing w:val="1"/>
        </w:rPr>
        <w:t>c</w:t>
      </w:r>
      <w:r>
        <w:t>h</w:t>
      </w:r>
      <w:r>
        <w:rPr>
          <w:w w:val="99"/>
        </w:rPr>
        <w:t xml:space="preserve"> </w:t>
      </w:r>
      <w:r>
        <w:rPr>
          <w:spacing w:val="4"/>
        </w:rPr>
        <w:t>m</w:t>
      </w:r>
      <w:r>
        <w:rPr>
          <w:spacing w:val="-1"/>
        </w:rPr>
        <w:t>a</w:t>
      </w:r>
      <w:r>
        <w:t>y</w:t>
      </w:r>
      <w:r>
        <w:rPr>
          <w:spacing w:val="-10"/>
        </w:rPr>
        <w:t xml:space="preserve"> </w:t>
      </w:r>
      <w:r>
        <w:rPr>
          <w:spacing w:val="-2"/>
        </w:rPr>
        <w:t>i</w:t>
      </w:r>
      <w:r>
        <w:rPr>
          <w:spacing w:val="4"/>
        </w:rPr>
        <w:t>m</w:t>
      </w:r>
      <w:r>
        <w:rPr>
          <w:spacing w:val="-1"/>
        </w:rPr>
        <w:t>pa</w:t>
      </w:r>
      <w:r>
        <w:rPr>
          <w:spacing w:val="1"/>
        </w:rPr>
        <w:t>c</w:t>
      </w:r>
      <w:r>
        <w:t>t</w:t>
      </w:r>
      <w:r>
        <w:rPr>
          <w:spacing w:val="-6"/>
        </w:rPr>
        <w:t xml:space="preserve"> </w:t>
      </w:r>
      <w:r>
        <w:rPr>
          <w:spacing w:val="-1"/>
        </w:rPr>
        <w:t>o</w:t>
      </w:r>
      <w:r>
        <w:t>n</w:t>
      </w:r>
      <w:r>
        <w:rPr>
          <w:spacing w:val="-7"/>
        </w:rPr>
        <w:t xml:space="preserve"> </w:t>
      </w:r>
      <w:r>
        <w:rPr>
          <w:spacing w:val="2"/>
        </w:rPr>
        <w:t>t</w:t>
      </w:r>
      <w:r>
        <w:rPr>
          <w:spacing w:val="-1"/>
        </w:rPr>
        <w:t>he</w:t>
      </w:r>
      <w:r>
        <w:rPr>
          <w:spacing w:val="-2"/>
        </w:rPr>
        <w:t>i</w:t>
      </w:r>
      <w:r>
        <w:t>r</w:t>
      </w:r>
      <w:r>
        <w:rPr>
          <w:spacing w:val="-4"/>
        </w:rPr>
        <w:t xml:space="preserve"> </w:t>
      </w:r>
      <w:r>
        <w:rPr>
          <w:spacing w:val="-2"/>
        </w:rPr>
        <w:t>i</w:t>
      </w:r>
      <w:r>
        <w:rPr>
          <w:spacing w:val="-1"/>
        </w:rPr>
        <w:t>n</w:t>
      </w:r>
      <w:r>
        <w:rPr>
          <w:spacing w:val="2"/>
        </w:rPr>
        <w:t>t</w:t>
      </w:r>
      <w:r>
        <w:rPr>
          <w:spacing w:val="-1"/>
        </w:rPr>
        <w:t>e</w:t>
      </w:r>
      <w:r>
        <w:t>r</w:t>
      </w:r>
      <w:r>
        <w:rPr>
          <w:spacing w:val="-1"/>
        </w:rPr>
        <w:t>p</w:t>
      </w:r>
      <w:r>
        <w:rPr>
          <w:spacing w:val="3"/>
        </w:rPr>
        <w:t>r</w:t>
      </w:r>
      <w:r>
        <w:rPr>
          <w:spacing w:val="-1"/>
        </w:rPr>
        <w:t>eta</w:t>
      </w:r>
      <w:r>
        <w:rPr>
          <w:spacing w:val="2"/>
        </w:rPr>
        <w:t>t</w:t>
      </w:r>
      <w:r>
        <w:rPr>
          <w:spacing w:val="-2"/>
        </w:rPr>
        <w:t>i</w:t>
      </w:r>
      <w:r>
        <w:rPr>
          <w:spacing w:val="-1"/>
        </w:rPr>
        <w:t>o</w:t>
      </w:r>
      <w:r>
        <w:t>n</w:t>
      </w:r>
      <w:r>
        <w:rPr>
          <w:spacing w:val="-4"/>
        </w:rPr>
        <w:t xml:space="preserve"> </w:t>
      </w:r>
      <w:r>
        <w:rPr>
          <w:spacing w:val="-1"/>
        </w:rPr>
        <w:t>o</w:t>
      </w:r>
      <w:r>
        <w:t>f</w:t>
      </w:r>
      <w:r>
        <w:rPr>
          <w:spacing w:val="-5"/>
        </w:rPr>
        <w:t xml:space="preserve"> </w:t>
      </w:r>
      <w:r>
        <w:rPr>
          <w:spacing w:val="-1"/>
        </w:rPr>
        <w:t>th</w:t>
      </w:r>
      <w:r>
        <w:t>e</w:t>
      </w:r>
      <w:r>
        <w:rPr>
          <w:spacing w:val="-7"/>
        </w:rPr>
        <w:t xml:space="preserve"> </w:t>
      </w:r>
      <w:r>
        <w:rPr>
          <w:spacing w:val="2"/>
        </w:rPr>
        <w:t>c</w:t>
      </w:r>
      <w:r>
        <w:rPr>
          <w:spacing w:val="-1"/>
        </w:rPr>
        <w:t>oun</w:t>
      </w:r>
      <w:r>
        <w:rPr>
          <w:spacing w:val="1"/>
        </w:rPr>
        <w:t>ci</w:t>
      </w:r>
      <w:r>
        <w:rPr>
          <w:spacing w:val="-2"/>
        </w:rPr>
        <w:t>l</w:t>
      </w:r>
      <w:r>
        <w:t>s</w:t>
      </w:r>
      <w:r>
        <w:rPr>
          <w:spacing w:val="-5"/>
        </w:rPr>
        <w:t xml:space="preserve"> </w:t>
      </w:r>
      <w:r>
        <w:rPr>
          <w:spacing w:val="1"/>
        </w:rPr>
        <w:t>c</w:t>
      </w:r>
      <w:r>
        <w:rPr>
          <w:spacing w:val="-1"/>
        </w:rPr>
        <w:t>u</w:t>
      </w:r>
      <w:r>
        <w:t>rr</w:t>
      </w:r>
      <w:r>
        <w:rPr>
          <w:spacing w:val="-1"/>
        </w:rPr>
        <w:t>en</w:t>
      </w:r>
      <w:r>
        <w:t>t</w:t>
      </w:r>
      <w:r>
        <w:rPr>
          <w:spacing w:val="-7"/>
        </w:rPr>
        <w:t xml:space="preserve"> </w:t>
      </w:r>
      <w:r>
        <w:rPr>
          <w:spacing w:val="2"/>
        </w:rPr>
        <w:t>a</w:t>
      </w:r>
      <w:r>
        <w:rPr>
          <w:spacing w:val="-1"/>
        </w:rPr>
        <w:t>n</w:t>
      </w:r>
      <w:r>
        <w:t>d</w:t>
      </w:r>
      <w:r>
        <w:rPr>
          <w:spacing w:val="-6"/>
        </w:rPr>
        <w:t xml:space="preserve"> </w:t>
      </w:r>
      <w:r>
        <w:rPr>
          <w:spacing w:val="2"/>
        </w:rPr>
        <w:t>f</w:t>
      </w:r>
      <w:r>
        <w:rPr>
          <w:spacing w:val="-1"/>
        </w:rPr>
        <w:t>utu</w:t>
      </w:r>
      <w:r>
        <w:t>re</w:t>
      </w:r>
      <w:r>
        <w:rPr>
          <w:spacing w:val="-5"/>
        </w:rPr>
        <w:t xml:space="preserve"> </w:t>
      </w:r>
      <w:r>
        <w:rPr>
          <w:spacing w:val="-1"/>
        </w:rPr>
        <w:t>po</w:t>
      </w:r>
      <w:r>
        <w:rPr>
          <w:spacing w:val="1"/>
        </w:rPr>
        <w:t>si</w:t>
      </w:r>
      <w:r>
        <w:rPr>
          <w:spacing w:val="-1"/>
        </w:rPr>
        <w:t>t</w:t>
      </w:r>
      <w:r>
        <w:rPr>
          <w:spacing w:val="-2"/>
        </w:rPr>
        <w:t>i</w:t>
      </w:r>
      <w:r>
        <w:rPr>
          <w:spacing w:val="2"/>
        </w:rPr>
        <w:t>o</w:t>
      </w:r>
      <w:r>
        <w:rPr>
          <w:spacing w:val="-1"/>
        </w:rPr>
        <w:t>n</w:t>
      </w:r>
      <w:r>
        <w:t>.</w:t>
      </w:r>
    </w:p>
    <w:p w14:paraId="02DF8EAB" w14:textId="77777777" w:rsidR="00920CFF" w:rsidRDefault="00920CFF" w:rsidP="00BB12E1">
      <w:pPr>
        <w:pStyle w:val="BodyText"/>
        <w:ind w:left="993"/>
        <w:jc w:val="both"/>
      </w:pPr>
      <w:r>
        <w:rPr>
          <w:spacing w:val="1"/>
        </w:rPr>
        <w:t>G</w:t>
      </w:r>
      <w:r>
        <w:rPr>
          <w:spacing w:val="-1"/>
        </w:rPr>
        <w:t>u</w:t>
      </w:r>
      <w:r>
        <w:rPr>
          <w:spacing w:val="-2"/>
        </w:rPr>
        <w:t>i</w:t>
      </w:r>
      <w:r>
        <w:rPr>
          <w:spacing w:val="-1"/>
        </w:rPr>
        <w:t>d</w:t>
      </w:r>
      <w:r>
        <w:rPr>
          <w:spacing w:val="2"/>
        </w:rPr>
        <w:t>a</w:t>
      </w:r>
      <w:r>
        <w:rPr>
          <w:spacing w:val="-1"/>
        </w:rPr>
        <w:t>n</w:t>
      </w:r>
      <w:r>
        <w:rPr>
          <w:spacing w:val="1"/>
        </w:rPr>
        <w:t>c</w:t>
      </w:r>
      <w:r>
        <w:t>e</w:t>
      </w:r>
      <w:r>
        <w:rPr>
          <w:spacing w:val="-7"/>
        </w:rPr>
        <w:t xml:space="preserve"> </w:t>
      </w:r>
      <w:r>
        <w:rPr>
          <w:spacing w:val="2"/>
        </w:rPr>
        <w:t>o</w:t>
      </w:r>
      <w:r>
        <w:t>n</w:t>
      </w:r>
      <w:r>
        <w:rPr>
          <w:spacing w:val="-6"/>
        </w:rPr>
        <w:t xml:space="preserve"> </w:t>
      </w:r>
      <w:r>
        <w:rPr>
          <w:spacing w:val="-1"/>
        </w:rPr>
        <w:t>h</w:t>
      </w:r>
      <w:r>
        <w:rPr>
          <w:spacing w:val="2"/>
        </w:rPr>
        <w:t>o</w:t>
      </w:r>
      <w:r>
        <w:t>w</w:t>
      </w:r>
      <w:r>
        <w:rPr>
          <w:spacing w:val="-6"/>
        </w:rPr>
        <w:t xml:space="preserve"> </w:t>
      </w:r>
      <w:r>
        <w:rPr>
          <w:spacing w:val="-1"/>
        </w:rPr>
        <w:t>t</w:t>
      </w:r>
      <w:r>
        <w:t>o</w:t>
      </w:r>
      <w:r>
        <w:rPr>
          <w:spacing w:val="-4"/>
        </w:rPr>
        <w:t xml:space="preserve"> </w:t>
      </w:r>
      <w:r>
        <w:rPr>
          <w:spacing w:val="-1"/>
        </w:rPr>
        <w:t>a</w:t>
      </w:r>
      <w:r>
        <w:rPr>
          <w:spacing w:val="1"/>
        </w:rPr>
        <w:t>cc</w:t>
      </w:r>
      <w:r>
        <w:rPr>
          <w:spacing w:val="-1"/>
        </w:rPr>
        <w:t>o</w:t>
      </w:r>
      <w:r>
        <w:rPr>
          <w:spacing w:val="2"/>
        </w:rPr>
        <w:t>u</w:t>
      </w:r>
      <w:r>
        <w:rPr>
          <w:spacing w:val="-1"/>
        </w:rPr>
        <w:t>n</w:t>
      </w:r>
      <w:r>
        <w:t>t</w:t>
      </w:r>
      <w:r>
        <w:rPr>
          <w:spacing w:val="-6"/>
        </w:rPr>
        <w:t xml:space="preserve"> </w:t>
      </w:r>
      <w:r>
        <w:rPr>
          <w:spacing w:val="2"/>
        </w:rPr>
        <w:t>f</w:t>
      </w:r>
      <w:r>
        <w:rPr>
          <w:spacing w:val="-1"/>
        </w:rPr>
        <w:t>o</w:t>
      </w:r>
      <w:r>
        <w:t>r</w:t>
      </w:r>
      <w:r>
        <w:rPr>
          <w:spacing w:val="-5"/>
        </w:rPr>
        <w:t xml:space="preserve"> </w:t>
      </w:r>
      <w:r>
        <w:rPr>
          <w:spacing w:val="-1"/>
        </w:rPr>
        <w:t>the</w:t>
      </w:r>
      <w:r>
        <w:rPr>
          <w:spacing w:val="1"/>
        </w:rPr>
        <w:t>s</w:t>
      </w:r>
      <w:r>
        <w:t>e</w:t>
      </w:r>
      <w:r>
        <w:rPr>
          <w:spacing w:val="-6"/>
        </w:rPr>
        <w:t xml:space="preserve"> </w:t>
      </w:r>
      <w:r>
        <w:rPr>
          <w:spacing w:val="2"/>
        </w:rPr>
        <w:t>e</w:t>
      </w:r>
      <w:r>
        <w:rPr>
          <w:spacing w:val="-2"/>
        </w:rPr>
        <w:t>v</w:t>
      </w:r>
      <w:r>
        <w:rPr>
          <w:spacing w:val="2"/>
        </w:rPr>
        <w:t>e</w:t>
      </w:r>
      <w:r>
        <w:rPr>
          <w:spacing w:val="-1"/>
        </w:rPr>
        <w:t>nt</w:t>
      </w:r>
      <w:r>
        <w:t>s</w:t>
      </w:r>
      <w:r>
        <w:rPr>
          <w:spacing w:val="-5"/>
        </w:rPr>
        <w:t xml:space="preserve"> </w:t>
      </w:r>
      <w:r>
        <w:rPr>
          <w:spacing w:val="-2"/>
        </w:rPr>
        <w:t>i</w:t>
      </w:r>
      <w:r>
        <w:t>s</w:t>
      </w:r>
      <w:r>
        <w:rPr>
          <w:spacing w:val="-6"/>
        </w:rPr>
        <w:t xml:space="preserve"> </w:t>
      </w:r>
      <w:r>
        <w:rPr>
          <w:spacing w:val="-1"/>
        </w:rPr>
        <w:t>p</w:t>
      </w:r>
      <w:r>
        <w:rPr>
          <w:spacing w:val="3"/>
        </w:rPr>
        <w:t>r</w:t>
      </w:r>
      <w:r>
        <w:rPr>
          <w:spacing w:val="-1"/>
        </w:rPr>
        <w:t>o</w:t>
      </w:r>
      <w:r>
        <w:rPr>
          <w:spacing w:val="1"/>
        </w:rPr>
        <w:t>v</w:t>
      </w:r>
      <w:r>
        <w:rPr>
          <w:spacing w:val="-2"/>
        </w:rPr>
        <w:t>i</w:t>
      </w:r>
      <w:r>
        <w:rPr>
          <w:spacing w:val="2"/>
        </w:rPr>
        <w:t>d</w:t>
      </w:r>
      <w:r>
        <w:rPr>
          <w:spacing w:val="-1"/>
        </w:rPr>
        <w:t>e</w:t>
      </w:r>
      <w:r>
        <w:t>d</w:t>
      </w:r>
      <w:r>
        <w:rPr>
          <w:spacing w:val="-6"/>
        </w:rPr>
        <w:t xml:space="preserve"> </w:t>
      </w:r>
      <w:r>
        <w:rPr>
          <w:spacing w:val="2"/>
        </w:rPr>
        <w:t>b</w:t>
      </w:r>
      <w:r>
        <w:rPr>
          <w:spacing w:val="-1"/>
        </w:rPr>
        <w:t>e</w:t>
      </w:r>
      <w:r>
        <w:rPr>
          <w:spacing w:val="-2"/>
        </w:rPr>
        <w:t>l</w:t>
      </w:r>
      <w:r>
        <w:rPr>
          <w:spacing w:val="2"/>
        </w:rPr>
        <w:t>o</w:t>
      </w:r>
      <w:r>
        <w:t>w.</w:t>
      </w:r>
    </w:p>
    <w:p w14:paraId="02DF8EAC" w14:textId="77777777" w:rsidR="00920CFF" w:rsidRDefault="00920CFF" w:rsidP="00BB12E1">
      <w:pPr>
        <w:pStyle w:val="Heading2"/>
        <w:ind w:left="993"/>
      </w:pPr>
      <w:bookmarkStart w:id="91" w:name="_TOC_250003"/>
      <w:bookmarkStart w:id="92" w:name="_Toc473729250"/>
      <w:r>
        <w:rPr>
          <w:spacing w:val="1"/>
        </w:rPr>
        <w:t>W</w:t>
      </w:r>
      <w:r>
        <w:t>hat</w:t>
      </w:r>
      <w:r>
        <w:rPr>
          <w:spacing w:val="-8"/>
        </w:rPr>
        <w:t xml:space="preserve"> </w:t>
      </w:r>
      <w:r>
        <w:rPr>
          <w:spacing w:val="1"/>
        </w:rPr>
        <w:t>i</w:t>
      </w:r>
      <w:r>
        <w:t>s</w:t>
      </w:r>
      <w:r>
        <w:rPr>
          <w:spacing w:val="-6"/>
        </w:rPr>
        <w:t xml:space="preserve"> </w:t>
      </w:r>
      <w:r>
        <w:t>an</w:t>
      </w:r>
      <w:r>
        <w:rPr>
          <w:spacing w:val="-7"/>
        </w:rPr>
        <w:t xml:space="preserve"> </w:t>
      </w:r>
      <w:r>
        <w:t>e</w:t>
      </w:r>
      <w:r>
        <w:rPr>
          <w:spacing w:val="1"/>
        </w:rPr>
        <w:t>v</w:t>
      </w:r>
      <w:r>
        <w:t>ent</w:t>
      </w:r>
      <w:r>
        <w:rPr>
          <w:spacing w:val="-8"/>
        </w:rPr>
        <w:t xml:space="preserve"> </w:t>
      </w:r>
      <w:r>
        <w:t>after</w:t>
      </w:r>
      <w:r>
        <w:rPr>
          <w:spacing w:val="-7"/>
        </w:rPr>
        <w:t xml:space="preserve"> </w:t>
      </w:r>
      <w:r>
        <w:t>the</w:t>
      </w:r>
      <w:r>
        <w:rPr>
          <w:spacing w:val="-7"/>
        </w:rPr>
        <w:t xml:space="preserve"> </w:t>
      </w:r>
      <w:r>
        <w:rPr>
          <w:spacing w:val="2"/>
        </w:rPr>
        <w:t>e</w:t>
      </w:r>
      <w:r>
        <w:t>nd</w:t>
      </w:r>
      <w:r>
        <w:rPr>
          <w:spacing w:val="-8"/>
        </w:rPr>
        <w:t xml:space="preserve"> </w:t>
      </w:r>
      <w:r>
        <w:t>of</w:t>
      </w:r>
      <w:r>
        <w:rPr>
          <w:spacing w:val="-5"/>
        </w:rPr>
        <w:t xml:space="preserve"> </w:t>
      </w:r>
      <w:r>
        <w:t>a</w:t>
      </w:r>
      <w:r>
        <w:rPr>
          <w:spacing w:val="-7"/>
        </w:rPr>
        <w:t xml:space="preserve"> </w:t>
      </w:r>
      <w:r>
        <w:rPr>
          <w:spacing w:val="-1"/>
        </w:rPr>
        <w:t>r</w:t>
      </w:r>
      <w:r>
        <w:t>epo</w:t>
      </w:r>
      <w:r>
        <w:rPr>
          <w:spacing w:val="1"/>
        </w:rPr>
        <w:t>r</w:t>
      </w:r>
      <w:r>
        <w:t>t</w:t>
      </w:r>
      <w:r>
        <w:rPr>
          <w:spacing w:val="1"/>
        </w:rPr>
        <w:t>i</w:t>
      </w:r>
      <w:r>
        <w:t>ng</w:t>
      </w:r>
      <w:r>
        <w:rPr>
          <w:spacing w:val="-8"/>
        </w:rPr>
        <w:t xml:space="preserve"> </w:t>
      </w:r>
      <w:r>
        <w:t>pe</w:t>
      </w:r>
      <w:r>
        <w:rPr>
          <w:spacing w:val="-1"/>
        </w:rPr>
        <w:t>r</w:t>
      </w:r>
      <w:r>
        <w:rPr>
          <w:spacing w:val="1"/>
        </w:rPr>
        <w:t>i</w:t>
      </w:r>
      <w:r>
        <w:rPr>
          <w:spacing w:val="2"/>
        </w:rPr>
        <w:t>o</w:t>
      </w:r>
      <w:r>
        <w:t>d?</w:t>
      </w:r>
      <w:bookmarkEnd w:id="91"/>
      <w:bookmarkEnd w:id="92"/>
    </w:p>
    <w:p w14:paraId="02DF8EAD" w14:textId="77777777" w:rsidR="00920CFF" w:rsidRDefault="00920CFF" w:rsidP="00BB12E1">
      <w:pPr>
        <w:spacing w:line="275" w:lineRule="auto"/>
        <w:ind w:left="993"/>
        <w:jc w:val="both"/>
        <w:rPr>
          <w:rFonts w:ascii="Arial" w:eastAsia="Arial" w:hAnsi="Arial"/>
        </w:rPr>
      </w:pPr>
      <w:r>
        <w:rPr>
          <w:rFonts w:ascii="Arial" w:eastAsia="Arial" w:hAnsi="Arial"/>
          <w:spacing w:val="-1"/>
        </w:rPr>
        <w:t>Pa</w:t>
      </w:r>
      <w:r>
        <w:rPr>
          <w:rFonts w:ascii="Arial" w:eastAsia="Arial" w:hAnsi="Arial"/>
        </w:rPr>
        <w:t>r</w:t>
      </w:r>
      <w:r>
        <w:rPr>
          <w:rFonts w:ascii="Arial" w:eastAsia="Arial" w:hAnsi="Arial"/>
          <w:spacing w:val="-1"/>
        </w:rPr>
        <w:t>ag</w:t>
      </w:r>
      <w:r>
        <w:rPr>
          <w:rFonts w:ascii="Arial" w:eastAsia="Arial" w:hAnsi="Arial"/>
        </w:rPr>
        <w:t>r</w:t>
      </w:r>
      <w:r>
        <w:rPr>
          <w:rFonts w:ascii="Arial" w:eastAsia="Arial" w:hAnsi="Arial"/>
          <w:spacing w:val="2"/>
        </w:rPr>
        <w:t>a</w:t>
      </w:r>
      <w:r>
        <w:rPr>
          <w:rFonts w:ascii="Arial" w:eastAsia="Arial" w:hAnsi="Arial"/>
          <w:spacing w:val="-1"/>
        </w:rPr>
        <w:t>p</w:t>
      </w:r>
      <w:r>
        <w:rPr>
          <w:rFonts w:ascii="Arial" w:eastAsia="Arial" w:hAnsi="Arial"/>
        </w:rPr>
        <w:t>h</w:t>
      </w:r>
      <w:r>
        <w:rPr>
          <w:rFonts w:ascii="Arial" w:eastAsia="Arial" w:hAnsi="Arial"/>
          <w:spacing w:val="6"/>
        </w:rPr>
        <w:t xml:space="preserve"> </w:t>
      </w:r>
      <w:r>
        <w:rPr>
          <w:rFonts w:ascii="Arial" w:eastAsia="Arial" w:hAnsi="Arial"/>
        </w:rPr>
        <w:t>3</w:t>
      </w:r>
      <w:r>
        <w:rPr>
          <w:rFonts w:ascii="Arial" w:eastAsia="Arial" w:hAnsi="Arial"/>
          <w:spacing w:val="7"/>
        </w:rPr>
        <w:t xml:space="preserve"> </w:t>
      </w:r>
      <w:r>
        <w:rPr>
          <w:rFonts w:ascii="Arial" w:eastAsia="Arial" w:hAnsi="Arial"/>
          <w:spacing w:val="-1"/>
        </w:rPr>
        <w:t>o</w:t>
      </w:r>
      <w:r>
        <w:rPr>
          <w:rFonts w:ascii="Arial" w:eastAsia="Arial" w:hAnsi="Arial"/>
        </w:rPr>
        <w:t>f</w:t>
      </w:r>
      <w:r>
        <w:rPr>
          <w:rFonts w:ascii="Arial" w:eastAsia="Arial" w:hAnsi="Arial"/>
          <w:spacing w:val="7"/>
        </w:rPr>
        <w:t xml:space="preserve"> </w:t>
      </w: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3"/>
        </w:rPr>
        <w:t xml:space="preserve"> </w:t>
      </w:r>
      <w:r>
        <w:rPr>
          <w:rFonts w:ascii="Arial" w:eastAsia="Arial" w:hAnsi="Arial"/>
          <w:spacing w:val="2"/>
        </w:rPr>
        <w:t>1</w:t>
      </w:r>
      <w:r>
        <w:rPr>
          <w:rFonts w:ascii="Arial" w:eastAsia="Arial" w:hAnsi="Arial"/>
          <w:spacing w:val="-1"/>
        </w:rPr>
        <w:t>1</w:t>
      </w:r>
      <w:r>
        <w:rPr>
          <w:rFonts w:ascii="Arial" w:eastAsia="Arial" w:hAnsi="Arial"/>
        </w:rPr>
        <w:t>0</w:t>
      </w:r>
      <w:r>
        <w:rPr>
          <w:rFonts w:ascii="Arial" w:eastAsia="Arial" w:hAnsi="Arial"/>
          <w:spacing w:val="9"/>
        </w:rPr>
        <w:t xml:space="preserve"> </w:t>
      </w:r>
      <w:r>
        <w:rPr>
          <w:rFonts w:ascii="Arial" w:eastAsia="Arial" w:hAnsi="Arial"/>
          <w:i/>
          <w:spacing w:val="-1"/>
        </w:rPr>
        <w:t>E</w:t>
      </w:r>
      <w:r>
        <w:rPr>
          <w:rFonts w:ascii="Arial" w:eastAsia="Arial" w:hAnsi="Arial"/>
          <w:i/>
          <w:spacing w:val="1"/>
        </w:rPr>
        <w:t>v</w:t>
      </w:r>
      <w:r>
        <w:rPr>
          <w:rFonts w:ascii="Arial" w:eastAsia="Arial" w:hAnsi="Arial"/>
          <w:i/>
          <w:spacing w:val="-1"/>
        </w:rPr>
        <w:t>ent</w:t>
      </w:r>
      <w:r>
        <w:rPr>
          <w:rFonts w:ascii="Arial" w:eastAsia="Arial" w:hAnsi="Arial"/>
          <w:i/>
        </w:rPr>
        <w:t>s</w:t>
      </w:r>
      <w:r>
        <w:rPr>
          <w:rFonts w:ascii="Arial" w:eastAsia="Arial" w:hAnsi="Arial"/>
          <w:i/>
          <w:spacing w:val="8"/>
        </w:rPr>
        <w:t xml:space="preserve"> </w:t>
      </w:r>
      <w:r>
        <w:rPr>
          <w:rFonts w:ascii="Arial" w:eastAsia="Arial" w:hAnsi="Arial"/>
          <w:i/>
          <w:spacing w:val="-1"/>
        </w:rPr>
        <w:t>afte</w:t>
      </w:r>
      <w:r>
        <w:rPr>
          <w:rFonts w:ascii="Arial" w:eastAsia="Arial" w:hAnsi="Arial"/>
          <w:i/>
        </w:rPr>
        <w:t>r</w:t>
      </w:r>
      <w:r>
        <w:rPr>
          <w:rFonts w:ascii="Arial" w:eastAsia="Arial" w:hAnsi="Arial"/>
          <w:i/>
          <w:spacing w:val="7"/>
        </w:rPr>
        <w:t xml:space="preserve"> </w:t>
      </w:r>
      <w:r>
        <w:rPr>
          <w:rFonts w:ascii="Arial" w:eastAsia="Arial" w:hAnsi="Arial"/>
          <w:i/>
          <w:spacing w:val="-1"/>
        </w:rPr>
        <w:t>th</w:t>
      </w:r>
      <w:r>
        <w:rPr>
          <w:rFonts w:ascii="Arial" w:eastAsia="Arial" w:hAnsi="Arial"/>
          <w:i/>
        </w:rPr>
        <w:t>e</w:t>
      </w:r>
      <w:r>
        <w:rPr>
          <w:rFonts w:ascii="Arial" w:eastAsia="Arial" w:hAnsi="Arial"/>
          <w:i/>
          <w:spacing w:val="7"/>
        </w:rPr>
        <w:t xml:space="preserve"> </w:t>
      </w:r>
      <w:r>
        <w:rPr>
          <w:rFonts w:ascii="Arial" w:eastAsia="Arial" w:hAnsi="Arial"/>
          <w:i/>
        </w:rPr>
        <w:t>R</w:t>
      </w:r>
      <w:r>
        <w:rPr>
          <w:rFonts w:ascii="Arial" w:eastAsia="Arial" w:hAnsi="Arial"/>
          <w:i/>
          <w:spacing w:val="2"/>
        </w:rPr>
        <w:t>e</w:t>
      </w:r>
      <w:r>
        <w:rPr>
          <w:rFonts w:ascii="Arial" w:eastAsia="Arial" w:hAnsi="Arial"/>
          <w:i/>
          <w:spacing w:val="-1"/>
        </w:rPr>
        <w:t>po</w:t>
      </w:r>
      <w:r>
        <w:rPr>
          <w:rFonts w:ascii="Arial" w:eastAsia="Arial" w:hAnsi="Arial"/>
          <w:i/>
        </w:rPr>
        <w:t>r</w:t>
      </w:r>
      <w:r>
        <w:rPr>
          <w:rFonts w:ascii="Arial" w:eastAsia="Arial" w:hAnsi="Arial"/>
          <w:i/>
          <w:spacing w:val="-1"/>
        </w:rPr>
        <w:t>t</w:t>
      </w:r>
      <w:r>
        <w:rPr>
          <w:rFonts w:ascii="Arial" w:eastAsia="Arial" w:hAnsi="Arial"/>
          <w:i/>
          <w:spacing w:val="1"/>
        </w:rPr>
        <w:t>i</w:t>
      </w:r>
      <w:r>
        <w:rPr>
          <w:rFonts w:ascii="Arial" w:eastAsia="Arial" w:hAnsi="Arial"/>
          <w:i/>
          <w:spacing w:val="-1"/>
        </w:rPr>
        <w:t>n</w:t>
      </w:r>
      <w:r>
        <w:rPr>
          <w:rFonts w:ascii="Arial" w:eastAsia="Arial" w:hAnsi="Arial"/>
          <w:i/>
        </w:rPr>
        <w:t>g</w:t>
      </w:r>
      <w:r>
        <w:rPr>
          <w:rFonts w:ascii="Arial" w:eastAsia="Arial" w:hAnsi="Arial"/>
          <w:i/>
          <w:spacing w:val="8"/>
        </w:rPr>
        <w:t xml:space="preserve"> </w:t>
      </w:r>
      <w:r>
        <w:rPr>
          <w:rFonts w:ascii="Arial" w:eastAsia="Arial" w:hAnsi="Arial"/>
          <w:i/>
          <w:spacing w:val="-1"/>
        </w:rPr>
        <w:t>Pe</w:t>
      </w:r>
      <w:r>
        <w:rPr>
          <w:rFonts w:ascii="Arial" w:eastAsia="Arial" w:hAnsi="Arial"/>
          <w:i/>
        </w:rPr>
        <w:t>r</w:t>
      </w:r>
      <w:r>
        <w:rPr>
          <w:rFonts w:ascii="Arial" w:eastAsia="Arial" w:hAnsi="Arial"/>
          <w:i/>
          <w:spacing w:val="1"/>
        </w:rPr>
        <w:t>i</w:t>
      </w:r>
      <w:r>
        <w:rPr>
          <w:rFonts w:ascii="Arial" w:eastAsia="Arial" w:hAnsi="Arial"/>
          <w:i/>
          <w:spacing w:val="-1"/>
        </w:rPr>
        <w:t>o</w:t>
      </w:r>
      <w:r>
        <w:rPr>
          <w:rFonts w:ascii="Arial" w:eastAsia="Arial" w:hAnsi="Arial"/>
          <w:i/>
        </w:rPr>
        <w:t>d</w:t>
      </w:r>
      <w:r>
        <w:rPr>
          <w:rFonts w:ascii="Arial" w:eastAsia="Arial" w:hAnsi="Arial"/>
          <w:i/>
          <w:spacing w:val="4"/>
        </w:rPr>
        <w:t xml:space="preserve"> </w:t>
      </w:r>
      <w:r>
        <w:rPr>
          <w:rFonts w:ascii="Arial" w:eastAsia="Arial" w:hAnsi="Arial"/>
        </w:rPr>
        <w:t>(“</w:t>
      </w:r>
      <w:r>
        <w:rPr>
          <w:rFonts w:ascii="Arial" w:eastAsia="Arial" w:hAnsi="Arial"/>
          <w:spacing w:val="1"/>
        </w:rPr>
        <w:t>AA</w:t>
      </w:r>
      <w:r>
        <w:rPr>
          <w:rFonts w:ascii="Arial" w:eastAsia="Arial" w:hAnsi="Arial"/>
          <w:spacing w:val="-1"/>
        </w:rPr>
        <w:t>S</w:t>
      </w:r>
      <w:r>
        <w:rPr>
          <w:rFonts w:ascii="Arial" w:eastAsia="Arial" w:hAnsi="Arial"/>
        </w:rPr>
        <w:t>B</w:t>
      </w:r>
      <w:r>
        <w:rPr>
          <w:rFonts w:ascii="Arial" w:eastAsia="Arial" w:hAnsi="Arial"/>
          <w:spacing w:val="6"/>
        </w:rPr>
        <w:t xml:space="preserve"> </w:t>
      </w:r>
      <w:r>
        <w:rPr>
          <w:rFonts w:ascii="Arial" w:eastAsia="Arial" w:hAnsi="Arial"/>
          <w:spacing w:val="-1"/>
        </w:rPr>
        <w:t>1</w:t>
      </w:r>
      <w:r>
        <w:rPr>
          <w:rFonts w:ascii="Arial" w:eastAsia="Arial" w:hAnsi="Arial"/>
          <w:spacing w:val="2"/>
        </w:rPr>
        <w:t>1</w:t>
      </w:r>
      <w:r>
        <w:rPr>
          <w:rFonts w:ascii="Arial" w:eastAsia="Arial" w:hAnsi="Arial"/>
          <w:spacing w:val="-1"/>
        </w:rPr>
        <w:t>0</w:t>
      </w:r>
      <w:r>
        <w:rPr>
          <w:rFonts w:ascii="Arial" w:eastAsia="Arial" w:hAnsi="Arial"/>
        </w:rPr>
        <w:t>”)</w:t>
      </w:r>
      <w:r>
        <w:rPr>
          <w:rFonts w:ascii="Arial" w:eastAsia="Arial" w:hAnsi="Arial"/>
          <w:spacing w:val="6"/>
        </w:rPr>
        <w:t xml:space="preserve"> </w:t>
      </w:r>
      <w:r>
        <w:rPr>
          <w:rFonts w:ascii="Arial" w:eastAsia="Arial" w:hAnsi="Arial"/>
          <w:spacing w:val="1"/>
        </w:rPr>
        <w:t>s</w:t>
      </w:r>
      <w:r>
        <w:rPr>
          <w:rFonts w:ascii="Arial" w:eastAsia="Arial" w:hAnsi="Arial"/>
          <w:spacing w:val="-1"/>
        </w:rPr>
        <w:t>tate</w:t>
      </w:r>
      <w:r>
        <w:rPr>
          <w:rFonts w:ascii="Arial" w:eastAsia="Arial" w:hAnsi="Arial"/>
        </w:rPr>
        <w:t>s</w:t>
      </w:r>
      <w:r>
        <w:rPr>
          <w:rFonts w:ascii="Arial" w:eastAsia="Arial" w:hAnsi="Arial"/>
          <w:spacing w:val="7"/>
        </w:rPr>
        <w:t xml:space="preserve"> </w:t>
      </w:r>
      <w:r>
        <w:rPr>
          <w:rFonts w:ascii="Arial" w:eastAsia="Arial" w:hAnsi="Arial"/>
          <w:spacing w:val="-1"/>
        </w:rPr>
        <w:t>tha</w:t>
      </w:r>
      <w:r>
        <w:rPr>
          <w:rFonts w:ascii="Arial" w:eastAsia="Arial" w:hAnsi="Arial"/>
        </w:rPr>
        <w:t>t</w:t>
      </w:r>
      <w:r>
        <w:rPr>
          <w:rFonts w:ascii="Arial" w:eastAsia="Arial" w:hAnsi="Arial"/>
          <w:spacing w:val="7"/>
        </w:rPr>
        <w:t xml:space="preserve"> </w:t>
      </w:r>
      <w:r>
        <w:rPr>
          <w:rFonts w:ascii="Arial" w:eastAsia="Arial" w:hAnsi="Arial"/>
          <w:spacing w:val="2"/>
        </w:rPr>
        <w:t>a</w:t>
      </w:r>
      <w:r>
        <w:rPr>
          <w:rFonts w:ascii="Arial" w:eastAsia="Arial" w:hAnsi="Arial"/>
        </w:rPr>
        <w:t>n</w:t>
      </w:r>
      <w:r>
        <w:rPr>
          <w:rFonts w:ascii="Arial" w:eastAsia="Arial" w:hAnsi="Arial"/>
          <w:spacing w:val="7"/>
        </w:rPr>
        <w:t xml:space="preserve"> </w:t>
      </w:r>
      <w:r>
        <w:rPr>
          <w:rFonts w:ascii="Arial" w:eastAsia="Arial" w:hAnsi="Arial"/>
          <w:spacing w:val="-2"/>
        </w:rPr>
        <w:t>‘</w:t>
      </w:r>
      <w:r>
        <w:rPr>
          <w:rFonts w:ascii="Arial" w:eastAsia="Arial" w:hAnsi="Arial"/>
          <w:spacing w:val="2"/>
        </w:rPr>
        <w:t>e</w:t>
      </w:r>
      <w:r>
        <w:rPr>
          <w:rFonts w:ascii="Arial" w:eastAsia="Arial" w:hAnsi="Arial"/>
          <w:spacing w:val="-2"/>
        </w:rPr>
        <w:t>v</w:t>
      </w:r>
      <w:r>
        <w:rPr>
          <w:rFonts w:ascii="Arial" w:eastAsia="Arial" w:hAnsi="Arial"/>
          <w:spacing w:val="-1"/>
        </w:rPr>
        <w:t>ent</w:t>
      </w:r>
      <w:r>
        <w:rPr>
          <w:rFonts w:ascii="Arial" w:eastAsia="Arial" w:hAnsi="Arial"/>
        </w:rPr>
        <w:t>s</w:t>
      </w:r>
      <w:r>
        <w:rPr>
          <w:rFonts w:ascii="Arial" w:eastAsia="Arial" w:hAnsi="Arial"/>
          <w:spacing w:val="7"/>
        </w:rPr>
        <w:t xml:space="preserve"> </w:t>
      </w:r>
      <w:r>
        <w:rPr>
          <w:rFonts w:ascii="Arial" w:eastAsia="Arial" w:hAnsi="Arial"/>
          <w:spacing w:val="-1"/>
        </w:rPr>
        <w:t>a</w:t>
      </w:r>
      <w:r>
        <w:rPr>
          <w:rFonts w:ascii="Arial" w:eastAsia="Arial" w:hAnsi="Arial"/>
          <w:spacing w:val="2"/>
        </w:rPr>
        <w:t>f</w:t>
      </w:r>
      <w:r>
        <w:rPr>
          <w:rFonts w:ascii="Arial" w:eastAsia="Arial" w:hAnsi="Arial"/>
          <w:spacing w:val="-1"/>
        </w:rPr>
        <w:t>te</w:t>
      </w:r>
      <w:r>
        <w:rPr>
          <w:rFonts w:ascii="Arial" w:eastAsia="Arial" w:hAnsi="Arial"/>
        </w:rPr>
        <w:t>r</w:t>
      </w:r>
      <w:r>
        <w:rPr>
          <w:rFonts w:ascii="Arial" w:eastAsia="Arial" w:hAnsi="Arial"/>
          <w:spacing w:val="6"/>
        </w:rPr>
        <w:t xml:space="preserve"> </w:t>
      </w:r>
      <w:r>
        <w:rPr>
          <w:rFonts w:ascii="Arial" w:eastAsia="Arial" w:hAnsi="Arial"/>
          <w:spacing w:val="-1"/>
        </w:rPr>
        <w:t>t</w:t>
      </w:r>
      <w:r>
        <w:rPr>
          <w:rFonts w:ascii="Arial" w:eastAsia="Arial" w:hAnsi="Arial"/>
          <w:spacing w:val="2"/>
        </w:rPr>
        <w:t>h</w:t>
      </w:r>
      <w:r>
        <w:rPr>
          <w:rFonts w:ascii="Arial" w:eastAsia="Arial" w:hAnsi="Arial"/>
        </w:rPr>
        <w:t>e</w:t>
      </w:r>
      <w:r>
        <w:rPr>
          <w:rFonts w:ascii="Arial" w:eastAsia="Arial" w:hAnsi="Arial"/>
          <w:spacing w:val="4"/>
        </w:rPr>
        <w:t xml:space="preserve"> </w:t>
      </w:r>
      <w:r>
        <w:rPr>
          <w:rFonts w:ascii="Arial" w:eastAsia="Arial" w:hAnsi="Arial"/>
          <w:spacing w:val="2"/>
        </w:rPr>
        <w:t>e</w:t>
      </w:r>
      <w:r>
        <w:rPr>
          <w:rFonts w:ascii="Arial" w:eastAsia="Arial" w:hAnsi="Arial"/>
          <w:spacing w:val="-1"/>
        </w:rPr>
        <w:t>n</w:t>
      </w:r>
      <w:r>
        <w:rPr>
          <w:rFonts w:ascii="Arial" w:eastAsia="Arial" w:hAnsi="Arial"/>
        </w:rPr>
        <w:t>d</w:t>
      </w:r>
      <w:r>
        <w:rPr>
          <w:rFonts w:ascii="Arial" w:eastAsia="Arial" w:hAnsi="Arial"/>
          <w:spacing w:val="4"/>
        </w:rPr>
        <w:t xml:space="preserve"> </w:t>
      </w:r>
      <w:r>
        <w:rPr>
          <w:rFonts w:ascii="Arial" w:eastAsia="Arial" w:hAnsi="Arial"/>
          <w:spacing w:val="-1"/>
        </w:rPr>
        <w:t>o</w:t>
      </w:r>
      <w:r>
        <w:rPr>
          <w:rFonts w:ascii="Arial" w:eastAsia="Arial" w:hAnsi="Arial"/>
        </w:rPr>
        <w:t>f</w:t>
      </w:r>
      <w:r>
        <w:rPr>
          <w:rFonts w:ascii="Arial" w:eastAsia="Arial" w:hAnsi="Arial"/>
          <w:w w:val="99"/>
        </w:rPr>
        <w:t xml:space="preserve"> </w:t>
      </w:r>
      <w:r>
        <w:rPr>
          <w:rFonts w:ascii="Arial" w:eastAsia="Arial" w:hAnsi="Arial"/>
          <w:spacing w:val="-1"/>
        </w:rPr>
        <w:t>th</w:t>
      </w:r>
      <w:r>
        <w:rPr>
          <w:rFonts w:ascii="Arial" w:eastAsia="Arial" w:hAnsi="Arial"/>
        </w:rPr>
        <w:t>e</w:t>
      </w:r>
      <w:r>
        <w:rPr>
          <w:rFonts w:ascii="Arial" w:eastAsia="Arial" w:hAnsi="Arial"/>
          <w:spacing w:val="-8"/>
        </w:rPr>
        <w:t xml:space="preserve"> </w:t>
      </w:r>
      <w:r>
        <w:rPr>
          <w:rFonts w:ascii="Arial" w:eastAsia="Arial" w:hAnsi="Arial"/>
        </w:rPr>
        <w:t>r</w:t>
      </w:r>
      <w:r>
        <w:rPr>
          <w:rFonts w:ascii="Arial" w:eastAsia="Arial" w:hAnsi="Arial"/>
          <w:spacing w:val="-1"/>
        </w:rPr>
        <w:t>e</w:t>
      </w:r>
      <w:r>
        <w:rPr>
          <w:rFonts w:ascii="Arial" w:eastAsia="Arial" w:hAnsi="Arial"/>
          <w:spacing w:val="2"/>
        </w:rPr>
        <w:t>p</w:t>
      </w:r>
      <w:r>
        <w:rPr>
          <w:rFonts w:ascii="Arial" w:eastAsia="Arial" w:hAnsi="Arial"/>
          <w:spacing w:val="-1"/>
        </w:rPr>
        <w:t>o</w:t>
      </w:r>
      <w:r>
        <w:rPr>
          <w:rFonts w:ascii="Arial" w:eastAsia="Arial" w:hAnsi="Arial"/>
        </w:rPr>
        <w:t>r</w:t>
      </w:r>
      <w:r>
        <w:rPr>
          <w:rFonts w:ascii="Arial" w:eastAsia="Arial" w:hAnsi="Arial"/>
          <w:spacing w:val="-1"/>
        </w:rPr>
        <w:t>t</w:t>
      </w:r>
      <w:r>
        <w:rPr>
          <w:rFonts w:ascii="Arial" w:eastAsia="Arial" w:hAnsi="Arial"/>
          <w:spacing w:val="1"/>
        </w:rPr>
        <w:t>i</w:t>
      </w:r>
      <w:r>
        <w:rPr>
          <w:rFonts w:ascii="Arial" w:eastAsia="Arial" w:hAnsi="Arial"/>
          <w:spacing w:val="-1"/>
        </w:rPr>
        <w:t>n</w:t>
      </w:r>
      <w:r>
        <w:rPr>
          <w:rFonts w:ascii="Arial" w:eastAsia="Arial" w:hAnsi="Arial"/>
        </w:rPr>
        <w:t>g</w:t>
      </w:r>
      <w:r>
        <w:rPr>
          <w:rFonts w:ascii="Arial" w:eastAsia="Arial" w:hAnsi="Arial"/>
          <w:spacing w:val="-8"/>
        </w:rPr>
        <w:t xml:space="preserve"> </w:t>
      </w:r>
      <w:r>
        <w:rPr>
          <w:rFonts w:ascii="Arial" w:eastAsia="Arial" w:hAnsi="Arial"/>
          <w:spacing w:val="2"/>
        </w:rPr>
        <w:t>p</w:t>
      </w:r>
      <w:r>
        <w:rPr>
          <w:rFonts w:ascii="Arial" w:eastAsia="Arial" w:hAnsi="Arial"/>
          <w:spacing w:val="-1"/>
        </w:rPr>
        <w:t>e</w:t>
      </w:r>
      <w:r>
        <w:rPr>
          <w:rFonts w:ascii="Arial" w:eastAsia="Arial" w:hAnsi="Arial"/>
        </w:rPr>
        <w:t>r</w:t>
      </w:r>
      <w:r>
        <w:rPr>
          <w:rFonts w:ascii="Arial" w:eastAsia="Arial" w:hAnsi="Arial"/>
          <w:spacing w:val="-2"/>
        </w:rPr>
        <w:t>i</w:t>
      </w:r>
      <w:r>
        <w:rPr>
          <w:rFonts w:ascii="Arial" w:eastAsia="Arial" w:hAnsi="Arial"/>
          <w:spacing w:val="2"/>
        </w:rPr>
        <w:t>o</w:t>
      </w:r>
      <w:r>
        <w:rPr>
          <w:rFonts w:ascii="Arial" w:eastAsia="Arial" w:hAnsi="Arial"/>
          <w:spacing w:val="-1"/>
        </w:rPr>
        <w:t>d</w:t>
      </w:r>
      <w:r>
        <w:rPr>
          <w:rFonts w:ascii="Arial" w:eastAsia="Arial" w:hAnsi="Arial"/>
        </w:rPr>
        <w:t>’</w:t>
      </w:r>
      <w:r>
        <w:rPr>
          <w:rFonts w:ascii="Arial" w:eastAsia="Arial" w:hAnsi="Arial"/>
          <w:spacing w:val="-6"/>
        </w:rPr>
        <w:t xml:space="preserve"> </w:t>
      </w:r>
      <w:r>
        <w:rPr>
          <w:rFonts w:ascii="Arial" w:eastAsia="Arial" w:hAnsi="Arial"/>
          <w:spacing w:val="-1"/>
        </w:rPr>
        <w:t>a</w:t>
      </w:r>
      <w:r>
        <w:rPr>
          <w:rFonts w:ascii="Arial" w:eastAsia="Arial" w:hAnsi="Arial"/>
        </w:rPr>
        <w:t>r</w:t>
      </w:r>
      <w:r>
        <w:rPr>
          <w:rFonts w:ascii="Arial" w:eastAsia="Arial" w:hAnsi="Arial"/>
          <w:spacing w:val="-1"/>
        </w:rPr>
        <w:t>e</w:t>
      </w:r>
      <w:r>
        <w:rPr>
          <w:rFonts w:ascii="Arial" w:eastAsia="Arial" w:hAnsi="Arial"/>
        </w:rPr>
        <w:t>:</w:t>
      </w:r>
    </w:p>
    <w:p w14:paraId="02DF8EAE" w14:textId="77777777" w:rsidR="00D5381F" w:rsidRDefault="00D5381F" w:rsidP="00BB12E1">
      <w:pPr>
        <w:spacing w:line="275" w:lineRule="auto"/>
        <w:ind w:left="993"/>
        <w:jc w:val="both"/>
        <w:rPr>
          <w:rFonts w:ascii="Arial" w:eastAsia="Arial" w:hAnsi="Arial"/>
        </w:rPr>
      </w:pPr>
    </w:p>
    <w:tbl>
      <w:tblPr>
        <w:tblStyle w:val="HighlightTable"/>
        <w:tblW w:w="4493" w:type="pct"/>
        <w:tblInd w:w="1005" w:type="dxa"/>
        <w:tblLook w:val="0600" w:firstRow="0" w:lastRow="0" w:firstColumn="0" w:lastColumn="0" w:noHBand="1" w:noVBand="1"/>
        <w:tblCaption w:val="Hightlight Text"/>
      </w:tblPr>
      <w:tblGrid>
        <w:gridCol w:w="8535"/>
      </w:tblGrid>
      <w:tr w:rsidR="00EC79A5" w14:paraId="02DF8EB4" w14:textId="77777777" w:rsidTr="00D5381F">
        <w:tc>
          <w:tcPr>
            <w:tcW w:w="5000" w:type="pct"/>
          </w:tcPr>
          <w:p w14:paraId="02DF8EAF" w14:textId="77777777" w:rsidR="00EC79A5" w:rsidRPr="00AA632D" w:rsidRDefault="00EC79A5" w:rsidP="006133FF">
            <w:pPr>
              <w:pStyle w:val="BodyText"/>
              <w:spacing w:before="67" w:line="272" w:lineRule="auto"/>
              <w:ind w:left="271" w:right="476"/>
              <w:jc w:val="both"/>
              <w:rPr>
                <w:sz w:val="22"/>
              </w:rPr>
            </w:pPr>
            <w:r w:rsidRPr="00AA632D">
              <w:rPr>
                <w:spacing w:val="3"/>
                <w:sz w:val="22"/>
              </w:rPr>
              <w:t>T</w:t>
            </w:r>
            <w:r w:rsidRPr="00AA632D">
              <w:rPr>
                <w:spacing w:val="-1"/>
                <w:sz w:val="22"/>
              </w:rPr>
              <w:t>ho</w:t>
            </w:r>
            <w:r w:rsidRPr="00AA632D">
              <w:rPr>
                <w:spacing w:val="1"/>
                <w:sz w:val="22"/>
              </w:rPr>
              <w:t>s</w:t>
            </w:r>
            <w:r w:rsidRPr="00AA632D">
              <w:rPr>
                <w:sz w:val="22"/>
              </w:rPr>
              <w:t>e</w:t>
            </w:r>
            <w:r w:rsidRPr="00AA632D">
              <w:rPr>
                <w:spacing w:val="22"/>
                <w:sz w:val="22"/>
              </w:rPr>
              <w:t xml:space="preserve"> </w:t>
            </w:r>
            <w:r w:rsidRPr="00AA632D">
              <w:rPr>
                <w:spacing w:val="-1"/>
                <w:sz w:val="22"/>
              </w:rPr>
              <w:t>e</w:t>
            </w:r>
            <w:r w:rsidRPr="00AA632D">
              <w:rPr>
                <w:spacing w:val="-2"/>
                <w:sz w:val="22"/>
              </w:rPr>
              <w:t>v</w:t>
            </w:r>
            <w:r w:rsidRPr="00AA632D">
              <w:rPr>
                <w:spacing w:val="-1"/>
                <w:sz w:val="22"/>
              </w:rPr>
              <w:t>ent</w:t>
            </w:r>
            <w:r w:rsidRPr="00AA632D">
              <w:rPr>
                <w:spacing w:val="1"/>
                <w:sz w:val="22"/>
              </w:rPr>
              <w:t>s</w:t>
            </w:r>
            <w:r w:rsidRPr="00AA632D">
              <w:rPr>
                <w:sz w:val="22"/>
              </w:rPr>
              <w:t>,</w:t>
            </w:r>
            <w:r w:rsidRPr="00AA632D">
              <w:rPr>
                <w:spacing w:val="22"/>
                <w:sz w:val="22"/>
              </w:rPr>
              <w:t xml:space="preserve"> </w:t>
            </w:r>
            <w:r w:rsidRPr="00AA632D">
              <w:rPr>
                <w:spacing w:val="2"/>
                <w:sz w:val="22"/>
              </w:rPr>
              <w:t>f</w:t>
            </w:r>
            <w:r w:rsidRPr="00AA632D">
              <w:rPr>
                <w:spacing w:val="-1"/>
                <w:sz w:val="22"/>
              </w:rPr>
              <w:t>a</w:t>
            </w:r>
            <w:r w:rsidRPr="00AA632D">
              <w:rPr>
                <w:spacing w:val="1"/>
                <w:sz w:val="22"/>
              </w:rPr>
              <w:t>v</w:t>
            </w:r>
            <w:r w:rsidRPr="00AA632D">
              <w:rPr>
                <w:spacing w:val="-1"/>
                <w:sz w:val="22"/>
              </w:rPr>
              <w:t>ou</w:t>
            </w:r>
            <w:r w:rsidRPr="00AA632D">
              <w:rPr>
                <w:sz w:val="22"/>
              </w:rPr>
              <w:t>r</w:t>
            </w:r>
            <w:r w:rsidRPr="00AA632D">
              <w:rPr>
                <w:spacing w:val="-1"/>
                <w:sz w:val="22"/>
              </w:rPr>
              <w:t>a</w:t>
            </w:r>
            <w:r w:rsidRPr="00AA632D">
              <w:rPr>
                <w:spacing w:val="2"/>
                <w:sz w:val="22"/>
              </w:rPr>
              <w:t>b</w:t>
            </w:r>
            <w:r w:rsidRPr="00AA632D">
              <w:rPr>
                <w:spacing w:val="-2"/>
                <w:sz w:val="22"/>
              </w:rPr>
              <w:t>l</w:t>
            </w:r>
            <w:r w:rsidRPr="00AA632D">
              <w:rPr>
                <w:sz w:val="22"/>
              </w:rPr>
              <w:t>e</w:t>
            </w:r>
            <w:r w:rsidRPr="00AA632D">
              <w:rPr>
                <w:spacing w:val="24"/>
                <w:sz w:val="22"/>
              </w:rPr>
              <w:t xml:space="preserve"> </w:t>
            </w:r>
            <w:r w:rsidRPr="00AA632D">
              <w:rPr>
                <w:spacing w:val="-1"/>
                <w:sz w:val="22"/>
              </w:rPr>
              <w:t>an</w:t>
            </w:r>
            <w:r w:rsidRPr="00AA632D">
              <w:rPr>
                <w:sz w:val="22"/>
              </w:rPr>
              <w:t>d</w:t>
            </w:r>
            <w:r w:rsidRPr="00AA632D">
              <w:rPr>
                <w:spacing w:val="22"/>
                <w:sz w:val="22"/>
              </w:rPr>
              <w:t xml:space="preserve"> </w:t>
            </w:r>
            <w:r w:rsidRPr="00AA632D">
              <w:rPr>
                <w:spacing w:val="2"/>
                <w:sz w:val="22"/>
              </w:rPr>
              <w:t>u</w:t>
            </w:r>
            <w:r w:rsidRPr="00AA632D">
              <w:rPr>
                <w:spacing w:val="-1"/>
                <w:sz w:val="22"/>
              </w:rPr>
              <w:t>n</w:t>
            </w:r>
            <w:r w:rsidRPr="00AA632D">
              <w:rPr>
                <w:spacing w:val="2"/>
                <w:sz w:val="22"/>
              </w:rPr>
              <w:t>f</w:t>
            </w:r>
            <w:r w:rsidRPr="00AA632D">
              <w:rPr>
                <w:spacing w:val="-1"/>
                <w:sz w:val="22"/>
              </w:rPr>
              <w:t>a</w:t>
            </w:r>
            <w:r w:rsidRPr="00AA632D">
              <w:rPr>
                <w:spacing w:val="-2"/>
                <w:sz w:val="22"/>
              </w:rPr>
              <w:t>v</w:t>
            </w:r>
            <w:r w:rsidRPr="00AA632D">
              <w:rPr>
                <w:spacing w:val="-1"/>
                <w:sz w:val="22"/>
              </w:rPr>
              <w:t>ou</w:t>
            </w:r>
            <w:r w:rsidRPr="00AA632D">
              <w:rPr>
                <w:spacing w:val="3"/>
                <w:sz w:val="22"/>
              </w:rPr>
              <w:t>r</w:t>
            </w:r>
            <w:r w:rsidRPr="00AA632D">
              <w:rPr>
                <w:spacing w:val="-1"/>
                <w:sz w:val="22"/>
              </w:rPr>
              <w:t>ab</w:t>
            </w:r>
            <w:r w:rsidRPr="00AA632D">
              <w:rPr>
                <w:spacing w:val="1"/>
                <w:sz w:val="22"/>
              </w:rPr>
              <w:t>l</w:t>
            </w:r>
            <w:r w:rsidRPr="00AA632D">
              <w:rPr>
                <w:spacing w:val="-1"/>
                <w:sz w:val="22"/>
              </w:rPr>
              <w:t>e</w:t>
            </w:r>
            <w:r w:rsidRPr="00AA632D">
              <w:rPr>
                <w:sz w:val="22"/>
              </w:rPr>
              <w:t>,</w:t>
            </w:r>
            <w:r w:rsidRPr="00AA632D">
              <w:rPr>
                <w:spacing w:val="22"/>
                <w:sz w:val="22"/>
              </w:rPr>
              <w:t xml:space="preserve"> </w:t>
            </w:r>
            <w:r w:rsidRPr="00AA632D">
              <w:rPr>
                <w:spacing w:val="-1"/>
                <w:sz w:val="22"/>
              </w:rPr>
              <w:t>t</w:t>
            </w:r>
            <w:r w:rsidRPr="00AA632D">
              <w:rPr>
                <w:spacing w:val="2"/>
                <w:sz w:val="22"/>
              </w:rPr>
              <w:t>h</w:t>
            </w:r>
            <w:r w:rsidRPr="00AA632D">
              <w:rPr>
                <w:spacing w:val="-1"/>
                <w:sz w:val="22"/>
              </w:rPr>
              <w:t>a</w:t>
            </w:r>
            <w:r w:rsidRPr="00AA632D">
              <w:rPr>
                <w:sz w:val="22"/>
              </w:rPr>
              <w:t>t</w:t>
            </w:r>
            <w:r w:rsidRPr="00AA632D">
              <w:rPr>
                <w:spacing w:val="22"/>
                <w:sz w:val="22"/>
              </w:rPr>
              <w:t xml:space="preserve"> </w:t>
            </w:r>
            <w:r w:rsidRPr="00AA632D">
              <w:rPr>
                <w:spacing w:val="-1"/>
                <w:sz w:val="22"/>
              </w:rPr>
              <w:t>o</w:t>
            </w:r>
            <w:r w:rsidRPr="00AA632D">
              <w:rPr>
                <w:spacing w:val="1"/>
                <w:sz w:val="22"/>
              </w:rPr>
              <w:t>cc</w:t>
            </w:r>
            <w:r w:rsidRPr="00AA632D">
              <w:rPr>
                <w:spacing w:val="-1"/>
                <w:sz w:val="22"/>
              </w:rPr>
              <w:t>u</w:t>
            </w:r>
            <w:r w:rsidRPr="00AA632D">
              <w:rPr>
                <w:sz w:val="22"/>
              </w:rPr>
              <w:t>rs</w:t>
            </w:r>
            <w:r w:rsidRPr="00AA632D">
              <w:rPr>
                <w:spacing w:val="25"/>
                <w:sz w:val="22"/>
              </w:rPr>
              <w:t xml:space="preserve"> </w:t>
            </w:r>
            <w:r w:rsidRPr="00AA632D">
              <w:rPr>
                <w:spacing w:val="-1"/>
                <w:sz w:val="22"/>
              </w:rPr>
              <w:t>be</w:t>
            </w:r>
            <w:r w:rsidRPr="00AA632D">
              <w:rPr>
                <w:spacing w:val="2"/>
                <w:sz w:val="22"/>
              </w:rPr>
              <w:t>t</w:t>
            </w:r>
            <w:r w:rsidRPr="00AA632D">
              <w:rPr>
                <w:spacing w:val="-3"/>
                <w:sz w:val="22"/>
              </w:rPr>
              <w:t>w</w:t>
            </w:r>
            <w:r w:rsidRPr="00AA632D">
              <w:rPr>
                <w:spacing w:val="-1"/>
                <w:sz w:val="22"/>
              </w:rPr>
              <w:t>e</w:t>
            </w:r>
            <w:r w:rsidRPr="00AA632D">
              <w:rPr>
                <w:spacing w:val="2"/>
                <w:sz w:val="22"/>
              </w:rPr>
              <w:t>e</w:t>
            </w:r>
            <w:r w:rsidRPr="00AA632D">
              <w:rPr>
                <w:sz w:val="22"/>
              </w:rPr>
              <w:t>n</w:t>
            </w:r>
            <w:r w:rsidRPr="00AA632D">
              <w:rPr>
                <w:spacing w:val="22"/>
                <w:sz w:val="22"/>
              </w:rPr>
              <w:t xml:space="preserve"> </w:t>
            </w:r>
            <w:r w:rsidRPr="00AA632D">
              <w:rPr>
                <w:spacing w:val="-1"/>
                <w:sz w:val="22"/>
              </w:rPr>
              <w:t>th</w:t>
            </w:r>
            <w:r w:rsidRPr="00AA632D">
              <w:rPr>
                <w:sz w:val="22"/>
              </w:rPr>
              <w:t>e</w:t>
            </w:r>
            <w:r w:rsidRPr="00AA632D">
              <w:rPr>
                <w:spacing w:val="24"/>
                <w:sz w:val="22"/>
              </w:rPr>
              <w:t xml:space="preserve"> </w:t>
            </w:r>
            <w:r w:rsidRPr="00AA632D">
              <w:rPr>
                <w:spacing w:val="-1"/>
                <w:sz w:val="22"/>
              </w:rPr>
              <w:t>en</w:t>
            </w:r>
            <w:r w:rsidRPr="00AA632D">
              <w:rPr>
                <w:sz w:val="22"/>
              </w:rPr>
              <w:t>d</w:t>
            </w:r>
            <w:r w:rsidRPr="00AA632D">
              <w:rPr>
                <w:spacing w:val="24"/>
                <w:sz w:val="22"/>
              </w:rPr>
              <w:t xml:space="preserve"> </w:t>
            </w:r>
            <w:r w:rsidRPr="00AA632D">
              <w:rPr>
                <w:spacing w:val="-1"/>
                <w:sz w:val="22"/>
              </w:rPr>
              <w:t>o</w:t>
            </w:r>
            <w:r w:rsidRPr="00AA632D">
              <w:rPr>
                <w:sz w:val="22"/>
              </w:rPr>
              <w:t>f</w:t>
            </w:r>
            <w:r w:rsidRPr="00AA632D">
              <w:rPr>
                <w:spacing w:val="25"/>
                <w:sz w:val="22"/>
              </w:rPr>
              <w:t xml:space="preserve"> </w:t>
            </w:r>
            <w:r w:rsidRPr="00AA632D">
              <w:rPr>
                <w:spacing w:val="-1"/>
                <w:sz w:val="22"/>
              </w:rPr>
              <w:t>th</w:t>
            </w:r>
            <w:r w:rsidRPr="00AA632D">
              <w:rPr>
                <w:sz w:val="22"/>
              </w:rPr>
              <w:t>e</w:t>
            </w:r>
            <w:r w:rsidRPr="00AA632D">
              <w:rPr>
                <w:spacing w:val="22"/>
                <w:sz w:val="22"/>
              </w:rPr>
              <w:t xml:space="preserve"> </w:t>
            </w:r>
            <w:r w:rsidRPr="00AA632D">
              <w:rPr>
                <w:sz w:val="22"/>
              </w:rPr>
              <w:t>r</w:t>
            </w:r>
            <w:r w:rsidRPr="00AA632D">
              <w:rPr>
                <w:spacing w:val="-1"/>
                <w:sz w:val="22"/>
              </w:rPr>
              <w:t>epo</w:t>
            </w:r>
            <w:r w:rsidRPr="00AA632D">
              <w:rPr>
                <w:sz w:val="22"/>
              </w:rPr>
              <w:t>r</w:t>
            </w:r>
            <w:r w:rsidRPr="00AA632D">
              <w:rPr>
                <w:spacing w:val="-1"/>
                <w:sz w:val="22"/>
              </w:rPr>
              <w:t>t</w:t>
            </w:r>
            <w:r w:rsidRPr="00AA632D">
              <w:rPr>
                <w:spacing w:val="1"/>
                <w:sz w:val="22"/>
              </w:rPr>
              <w:t>i</w:t>
            </w:r>
            <w:r w:rsidRPr="00AA632D">
              <w:rPr>
                <w:spacing w:val="-1"/>
                <w:sz w:val="22"/>
              </w:rPr>
              <w:t>n</w:t>
            </w:r>
            <w:r w:rsidRPr="00AA632D">
              <w:rPr>
                <w:sz w:val="22"/>
              </w:rPr>
              <w:t>g</w:t>
            </w:r>
            <w:r w:rsidRPr="00AA632D">
              <w:rPr>
                <w:spacing w:val="22"/>
                <w:sz w:val="22"/>
              </w:rPr>
              <w:t xml:space="preserve"> </w:t>
            </w:r>
            <w:r w:rsidRPr="00AA632D">
              <w:rPr>
                <w:spacing w:val="2"/>
                <w:sz w:val="22"/>
              </w:rPr>
              <w:t>p</w:t>
            </w:r>
            <w:r w:rsidRPr="00AA632D">
              <w:rPr>
                <w:spacing w:val="-1"/>
                <w:sz w:val="22"/>
              </w:rPr>
              <w:t>e</w:t>
            </w:r>
            <w:r w:rsidRPr="00AA632D">
              <w:rPr>
                <w:sz w:val="22"/>
              </w:rPr>
              <w:t>r</w:t>
            </w:r>
            <w:r w:rsidRPr="00AA632D">
              <w:rPr>
                <w:spacing w:val="-2"/>
                <w:sz w:val="22"/>
              </w:rPr>
              <w:t>i</w:t>
            </w:r>
            <w:r w:rsidRPr="00AA632D">
              <w:rPr>
                <w:spacing w:val="2"/>
                <w:sz w:val="22"/>
              </w:rPr>
              <w:t>o</w:t>
            </w:r>
            <w:r w:rsidRPr="00AA632D">
              <w:rPr>
                <w:sz w:val="22"/>
              </w:rPr>
              <w:t>d</w:t>
            </w:r>
            <w:r w:rsidRPr="00AA632D">
              <w:rPr>
                <w:spacing w:val="22"/>
                <w:sz w:val="22"/>
              </w:rPr>
              <w:t xml:space="preserve"> </w:t>
            </w:r>
            <w:r w:rsidRPr="00AA632D">
              <w:rPr>
                <w:spacing w:val="-1"/>
                <w:sz w:val="22"/>
              </w:rPr>
              <w:t>a</w:t>
            </w:r>
            <w:r w:rsidRPr="00AA632D">
              <w:rPr>
                <w:spacing w:val="2"/>
                <w:sz w:val="22"/>
              </w:rPr>
              <w:t>n</w:t>
            </w:r>
            <w:r w:rsidRPr="00AA632D">
              <w:rPr>
                <w:sz w:val="22"/>
              </w:rPr>
              <w:t>d</w:t>
            </w:r>
            <w:r w:rsidRPr="00AA632D">
              <w:rPr>
                <w:spacing w:val="22"/>
                <w:sz w:val="22"/>
              </w:rPr>
              <w:t xml:space="preserve"> </w:t>
            </w:r>
            <w:r w:rsidRPr="00AA632D">
              <w:rPr>
                <w:spacing w:val="-1"/>
                <w:sz w:val="22"/>
              </w:rPr>
              <w:t>th</w:t>
            </w:r>
            <w:r w:rsidRPr="00AA632D">
              <w:rPr>
                <w:sz w:val="22"/>
              </w:rPr>
              <w:t>e</w:t>
            </w:r>
            <w:r w:rsidRPr="00AA632D">
              <w:rPr>
                <w:spacing w:val="25"/>
                <w:sz w:val="22"/>
              </w:rPr>
              <w:t xml:space="preserve"> </w:t>
            </w:r>
            <w:r w:rsidRPr="00AA632D">
              <w:rPr>
                <w:spacing w:val="-1"/>
                <w:sz w:val="22"/>
              </w:rPr>
              <w:t>da</w:t>
            </w:r>
            <w:r w:rsidRPr="00AA632D">
              <w:rPr>
                <w:spacing w:val="2"/>
                <w:sz w:val="22"/>
              </w:rPr>
              <w:t>t</w:t>
            </w:r>
            <w:r w:rsidRPr="00AA632D">
              <w:rPr>
                <w:sz w:val="22"/>
              </w:rPr>
              <w:t>e</w:t>
            </w:r>
            <w:r w:rsidRPr="00AA632D">
              <w:rPr>
                <w:w w:val="99"/>
                <w:sz w:val="22"/>
              </w:rPr>
              <w:t xml:space="preserve"> </w:t>
            </w:r>
            <w:r w:rsidRPr="00AA632D">
              <w:rPr>
                <w:sz w:val="22"/>
              </w:rPr>
              <w:t>w</w:t>
            </w:r>
            <w:r w:rsidRPr="00AA632D">
              <w:rPr>
                <w:spacing w:val="-1"/>
                <w:sz w:val="22"/>
              </w:rPr>
              <w:t>he</w:t>
            </w:r>
            <w:r w:rsidRPr="00AA632D">
              <w:rPr>
                <w:sz w:val="22"/>
              </w:rPr>
              <w:t>n</w:t>
            </w:r>
            <w:r w:rsidRPr="00AA632D">
              <w:rPr>
                <w:spacing w:val="-6"/>
                <w:sz w:val="22"/>
              </w:rPr>
              <w:t xml:space="preserve"> </w:t>
            </w:r>
            <w:r w:rsidRPr="00AA632D">
              <w:rPr>
                <w:spacing w:val="-1"/>
                <w:sz w:val="22"/>
              </w:rPr>
              <w:t>th</w:t>
            </w:r>
            <w:r w:rsidRPr="00AA632D">
              <w:rPr>
                <w:sz w:val="22"/>
              </w:rPr>
              <w:t>e</w:t>
            </w:r>
            <w:r w:rsidRPr="00AA632D">
              <w:rPr>
                <w:spacing w:val="-7"/>
                <w:sz w:val="22"/>
              </w:rPr>
              <w:t xml:space="preserve"> </w:t>
            </w:r>
            <w:r w:rsidRPr="00AA632D">
              <w:rPr>
                <w:spacing w:val="2"/>
                <w:sz w:val="22"/>
              </w:rPr>
              <w:t>f</w:t>
            </w:r>
            <w:r w:rsidRPr="00AA632D">
              <w:rPr>
                <w:spacing w:val="-2"/>
                <w:sz w:val="22"/>
              </w:rPr>
              <w:t>i</w:t>
            </w:r>
            <w:r w:rsidRPr="00AA632D">
              <w:rPr>
                <w:spacing w:val="2"/>
                <w:sz w:val="22"/>
              </w:rPr>
              <w:t>n</w:t>
            </w:r>
            <w:r w:rsidRPr="00AA632D">
              <w:rPr>
                <w:spacing w:val="-1"/>
                <w:sz w:val="22"/>
              </w:rPr>
              <w:t>an</w:t>
            </w:r>
            <w:r w:rsidRPr="00AA632D">
              <w:rPr>
                <w:spacing w:val="1"/>
                <w:sz w:val="22"/>
              </w:rPr>
              <w:t>ci</w:t>
            </w:r>
            <w:r w:rsidRPr="00AA632D">
              <w:rPr>
                <w:spacing w:val="-1"/>
                <w:sz w:val="22"/>
              </w:rPr>
              <w:t>a</w:t>
            </w:r>
            <w:r w:rsidRPr="00AA632D">
              <w:rPr>
                <w:sz w:val="22"/>
              </w:rPr>
              <w:t>l</w:t>
            </w:r>
            <w:r w:rsidRPr="00AA632D">
              <w:rPr>
                <w:spacing w:val="-9"/>
                <w:sz w:val="22"/>
              </w:rPr>
              <w:t xml:space="preserve"> </w:t>
            </w:r>
            <w:r w:rsidRPr="00AA632D">
              <w:rPr>
                <w:spacing w:val="1"/>
                <w:sz w:val="22"/>
              </w:rPr>
              <w:t>s</w:t>
            </w:r>
            <w:r w:rsidRPr="00AA632D">
              <w:rPr>
                <w:spacing w:val="-1"/>
                <w:sz w:val="22"/>
              </w:rPr>
              <w:t>t</w:t>
            </w:r>
            <w:r w:rsidRPr="00AA632D">
              <w:rPr>
                <w:spacing w:val="2"/>
                <w:sz w:val="22"/>
              </w:rPr>
              <w:t>a</w:t>
            </w:r>
            <w:r w:rsidRPr="00AA632D">
              <w:rPr>
                <w:spacing w:val="-1"/>
                <w:sz w:val="22"/>
              </w:rPr>
              <w:t>te</w:t>
            </w:r>
            <w:r w:rsidRPr="00AA632D">
              <w:rPr>
                <w:spacing w:val="4"/>
                <w:sz w:val="22"/>
              </w:rPr>
              <w:t>m</w:t>
            </w:r>
            <w:r w:rsidRPr="00AA632D">
              <w:rPr>
                <w:spacing w:val="-1"/>
                <w:sz w:val="22"/>
              </w:rPr>
              <w:t>ent</w:t>
            </w:r>
            <w:r w:rsidRPr="00AA632D">
              <w:rPr>
                <w:sz w:val="22"/>
              </w:rPr>
              <w:t>s</w:t>
            </w:r>
            <w:r w:rsidRPr="00AA632D">
              <w:rPr>
                <w:spacing w:val="-6"/>
                <w:sz w:val="22"/>
              </w:rPr>
              <w:t xml:space="preserve"> </w:t>
            </w:r>
            <w:r w:rsidRPr="00AA632D">
              <w:rPr>
                <w:spacing w:val="-1"/>
                <w:sz w:val="22"/>
              </w:rPr>
              <w:t>a</w:t>
            </w:r>
            <w:r w:rsidRPr="00AA632D">
              <w:rPr>
                <w:sz w:val="22"/>
              </w:rPr>
              <w:t>re</w:t>
            </w:r>
            <w:r w:rsidRPr="00AA632D">
              <w:rPr>
                <w:spacing w:val="-7"/>
                <w:sz w:val="22"/>
              </w:rPr>
              <w:t xml:space="preserve"> </w:t>
            </w:r>
            <w:r w:rsidRPr="00AA632D">
              <w:rPr>
                <w:spacing w:val="2"/>
                <w:sz w:val="22"/>
              </w:rPr>
              <w:t>a</w:t>
            </w:r>
            <w:r w:rsidRPr="00AA632D">
              <w:rPr>
                <w:spacing w:val="-1"/>
                <w:sz w:val="22"/>
              </w:rPr>
              <w:t>utho</w:t>
            </w:r>
            <w:r w:rsidRPr="00AA632D">
              <w:rPr>
                <w:spacing w:val="3"/>
                <w:sz w:val="22"/>
              </w:rPr>
              <w:t>r</w:t>
            </w:r>
            <w:r w:rsidRPr="00AA632D">
              <w:rPr>
                <w:spacing w:val="-2"/>
                <w:sz w:val="22"/>
              </w:rPr>
              <w:t>i</w:t>
            </w:r>
            <w:r w:rsidRPr="00AA632D">
              <w:rPr>
                <w:spacing w:val="1"/>
                <w:sz w:val="22"/>
              </w:rPr>
              <w:t>s</w:t>
            </w:r>
            <w:r w:rsidRPr="00AA632D">
              <w:rPr>
                <w:spacing w:val="-1"/>
                <w:sz w:val="22"/>
              </w:rPr>
              <w:t>e</w:t>
            </w:r>
            <w:r w:rsidRPr="00AA632D">
              <w:rPr>
                <w:sz w:val="22"/>
              </w:rPr>
              <w:t>d</w:t>
            </w:r>
            <w:r w:rsidRPr="00AA632D">
              <w:rPr>
                <w:spacing w:val="-8"/>
                <w:sz w:val="22"/>
              </w:rPr>
              <w:t xml:space="preserve"> </w:t>
            </w:r>
            <w:r w:rsidRPr="00AA632D">
              <w:rPr>
                <w:spacing w:val="2"/>
                <w:sz w:val="22"/>
              </w:rPr>
              <w:t>f</w:t>
            </w:r>
            <w:r w:rsidRPr="00AA632D">
              <w:rPr>
                <w:spacing w:val="-1"/>
                <w:sz w:val="22"/>
              </w:rPr>
              <w:t>o</w:t>
            </w:r>
            <w:r w:rsidRPr="00AA632D">
              <w:rPr>
                <w:sz w:val="22"/>
              </w:rPr>
              <w:t>r</w:t>
            </w:r>
            <w:r w:rsidRPr="00AA632D">
              <w:rPr>
                <w:spacing w:val="-6"/>
                <w:sz w:val="22"/>
              </w:rPr>
              <w:t xml:space="preserve"> </w:t>
            </w:r>
            <w:r w:rsidRPr="00AA632D">
              <w:rPr>
                <w:spacing w:val="-2"/>
                <w:sz w:val="22"/>
              </w:rPr>
              <w:t>i</w:t>
            </w:r>
            <w:r w:rsidRPr="00AA632D">
              <w:rPr>
                <w:spacing w:val="1"/>
                <w:sz w:val="22"/>
              </w:rPr>
              <w:t>ss</w:t>
            </w:r>
            <w:r w:rsidRPr="00AA632D">
              <w:rPr>
                <w:spacing w:val="-1"/>
                <w:sz w:val="22"/>
              </w:rPr>
              <w:t>u</w:t>
            </w:r>
            <w:r w:rsidRPr="00AA632D">
              <w:rPr>
                <w:spacing w:val="2"/>
                <w:sz w:val="22"/>
              </w:rPr>
              <w:t>e</w:t>
            </w:r>
            <w:r w:rsidRPr="00AA632D">
              <w:rPr>
                <w:sz w:val="22"/>
              </w:rPr>
              <w:t>.</w:t>
            </w:r>
          </w:p>
          <w:p w14:paraId="02DF8EB0" w14:textId="77777777" w:rsidR="00EC79A5" w:rsidRPr="00AA632D" w:rsidRDefault="00EC79A5" w:rsidP="006133FF">
            <w:pPr>
              <w:spacing w:before="3" w:line="110" w:lineRule="exact"/>
              <w:ind w:left="271" w:right="476"/>
              <w:jc w:val="both"/>
              <w:rPr>
                <w:sz w:val="9"/>
                <w:szCs w:val="11"/>
              </w:rPr>
            </w:pPr>
          </w:p>
          <w:p w14:paraId="02DF8EB1" w14:textId="77777777" w:rsidR="00EC79A5" w:rsidRPr="00AA632D" w:rsidRDefault="00EC79A5" w:rsidP="006133FF">
            <w:pPr>
              <w:pStyle w:val="BodyText"/>
              <w:spacing w:before="67"/>
              <w:ind w:left="271" w:right="476"/>
              <w:jc w:val="both"/>
              <w:rPr>
                <w:sz w:val="22"/>
              </w:rPr>
            </w:pPr>
            <w:r w:rsidRPr="00AA632D">
              <w:rPr>
                <w:spacing w:val="3"/>
                <w:sz w:val="22"/>
              </w:rPr>
              <w:t>T</w:t>
            </w:r>
            <w:r w:rsidRPr="00AA632D">
              <w:rPr>
                <w:spacing w:val="-3"/>
                <w:sz w:val="22"/>
              </w:rPr>
              <w:t>w</w:t>
            </w:r>
            <w:r w:rsidRPr="00AA632D">
              <w:rPr>
                <w:sz w:val="22"/>
              </w:rPr>
              <w:t>o</w:t>
            </w:r>
            <w:r w:rsidRPr="00AA632D">
              <w:rPr>
                <w:spacing w:val="-6"/>
                <w:sz w:val="22"/>
              </w:rPr>
              <w:t xml:space="preserve"> </w:t>
            </w:r>
            <w:r w:rsidRPr="00AA632D">
              <w:rPr>
                <w:spacing w:val="2"/>
                <w:sz w:val="22"/>
              </w:rPr>
              <w:t>t</w:t>
            </w:r>
            <w:r w:rsidRPr="00AA632D">
              <w:rPr>
                <w:spacing w:val="-5"/>
                <w:sz w:val="22"/>
              </w:rPr>
              <w:t>y</w:t>
            </w:r>
            <w:r w:rsidRPr="00AA632D">
              <w:rPr>
                <w:spacing w:val="2"/>
                <w:sz w:val="22"/>
              </w:rPr>
              <w:t>p</w:t>
            </w:r>
            <w:r w:rsidRPr="00AA632D">
              <w:rPr>
                <w:spacing w:val="-1"/>
                <w:sz w:val="22"/>
              </w:rPr>
              <w:t>e</w:t>
            </w:r>
            <w:r w:rsidRPr="00AA632D">
              <w:rPr>
                <w:sz w:val="22"/>
              </w:rPr>
              <w:t>s</w:t>
            </w:r>
            <w:r w:rsidRPr="00AA632D">
              <w:rPr>
                <w:spacing w:val="-5"/>
                <w:sz w:val="22"/>
              </w:rPr>
              <w:t xml:space="preserve"> </w:t>
            </w:r>
            <w:r w:rsidRPr="00AA632D">
              <w:rPr>
                <w:spacing w:val="-1"/>
                <w:sz w:val="22"/>
              </w:rPr>
              <w:t>o</w:t>
            </w:r>
            <w:r w:rsidRPr="00AA632D">
              <w:rPr>
                <w:sz w:val="22"/>
              </w:rPr>
              <w:t>f</w:t>
            </w:r>
            <w:r w:rsidRPr="00AA632D">
              <w:rPr>
                <w:spacing w:val="-4"/>
                <w:sz w:val="22"/>
              </w:rPr>
              <w:t xml:space="preserve"> </w:t>
            </w:r>
            <w:r w:rsidRPr="00AA632D">
              <w:rPr>
                <w:spacing w:val="2"/>
                <w:sz w:val="22"/>
              </w:rPr>
              <w:t>e</w:t>
            </w:r>
            <w:r w:rsidRPr="00AA632D">
              <w:rPr>
                <w:spacing w:val="-2"/>
                <w:sz w:val="22"/>
              </w:rPr>
              <w:t>v</w:t>
            </w:r>
            <w:r w:rsidRPr="00AA632D">
              <w:rPr>
                <w:spacing w:val="-1"/>
                <w:sz w:val="22"/>
              </w:rPr>
              <w:t>ent</w:t>
            </w:r>
            <w:r w:rsidRPr="00AA632D">
              <w:rPr>
                <w:sz w:val="22"/>
              </w:rPr>
              <w:t>s</w:t>
            </w:r>
            <w:r w:rsidRPr="00AA632D">
              <w:rPr>
                <w:spacing w:val="-5"/>
                <w:sz w:val="22"/>
              </w:rPr>
              <w:t xml:space="preserve"> </w:t>
            </w:r>
            <w:r w:rsidRPr="00AA632D">
              <w:rPr>
                <w:spacing w:val="1"/>
                <w:sz w:val="22"/>
              </w:rPr>
              <w:t>c</w:t>
            </w:r>
            <w:r w:rsidRPr="00AA632D">
              <w:rPr>
                <w:spacing w:val="2"/>
                <w:sz w:val="22"/>
              </w:rPr>
              <w:t>a</w:t>
            </w:r>
            <w:r w:rsidRPr="00AA632D">
              <w:rPr>
                <w:sz w:val="22"/>
              </w:rPr>
              <w:t>n</w:t>
            </w:r>
            <w:r w:rsidRPr="00AA632D">
              <w:rPr>
                <w:spacing w:val="-6"/>
                <w:sz w:val="22"/>
              </w:rPr>
              <w:t xml:space="preserve"> </w:t>
            </w:r>
            <w:r w:rsidRPr="00AA632D">
              <w:rPr>
                <w:spacing w:val="2"/>
                <w:sz w:val="22"/>
              </w:rPr>
              <w:t>b</w:t>
            </w:r>
            <w:r w:rsidRPr="00AA632D">
              <w:rPr>
                <w:sz w:val="22"/>
              </w:rPr>
              <w:t>e</w:t>
            </w:r>
            <w:r w:rsidRPr="00AA632D">
              <w:rPr>
                <w:spacing w:val="-4"/>
                <w:sz w:val="22"/>
              </w:rPr>
              <w:t xml:space="preserve"> </w:t>
            </w:r>
            <w:r w:rsidRPr="00AA632D">
              <w:rPr>
                <w:spacing w:val="-2"/>
                <w:sz w:val="22"/>
              </w:rPr>
              <w:t>i</w:t>
            </w:r>
            <w:r w:rsidRPr="00AA632D">
              <w:rPr>
                <w:spacing w:val="-1"/>
                <w:sz w:val="22"/>
              </w:rPr>
              <w:t>d</w:t>
            </w:r>
            <w:r w:rsidRPr="00AA632D">
              <w:rPr>
                <w:spacing w:val="2"/>
                <w:sz w:val="22"/>
              </w:rPr>
              <w:t>e</w:t>
            </w:r>
            <w:r w:rsidRPr="00AA632D">
              <w:rPr>
                <w:spacing w:val="-1"/>
                <w:sz w:val="22"/>
              </w:rPr>
              <w:t>nt</w:t>
            </w:r>
            <w:r w:rsidRPr="00AA632D">
              <w:rPr>
                <w:spacing w:val="-2"/>
                <w:sz w:val="22"/>
              </w:rPr>
              <w:t>i</w:t>
            </w:r>
            <w:r w:rsidRPr="00AA632D">
              <w:rPr>
                <w:spacing w:val="2"/>
                <w:sz w:val="22"/>
              </w:rPr>
              <w:t>f</w:t>
            </w:r>
            <w:r w:rsidRPr="00AA632D">
              <w:rPr>
                <w:spacing w:val="-2"/>
                <w:sz w:val="22"/>
              </w:rPr>
              <w:t>i</w:t>
            </w:r>
            <w:r w:rsidRPr="00AA632D">
              <w:rPr>
                <w:spacing w:val="2"/>
                <w:sz w:val="22"/>
              </w:rPr>
              <w:t>e</w:t>
            </w:r>
            <w:r w:rsidRPr="00AA632D">
              <w:rPr>
                <w:spacing w:val="-1"/>
                <w:sz w:val="22"/>
              </w:rPr>
              <w:t>d</w:t>
            </w:r>
            <w:r w:rsidR="001C167C" w:rsidRPr="00AA632D">
              <w:rPr>
                <w:sz w:val="22"/>
              </w:rPr>
              <w:t>:</w:t>
            </w:r>
          </w:p>
          <w:p w14:paraId="02DF8EB2" w14:textId="77777777" w:rsidR="00EC79A5" w:rsidRPr="006133FF" w:rsidRDefault="00EC79A5" w:rsidP="006133FF">
            <w:pPr>
              <w:pStyle w:val="ListBullet"/>
              <w:numPr>
                <w:ilvl w:val="0"/>
                <w:numId w:val="37"/>
              </w:numPr>
              <w:ind w:right="476"/>
              <w:rPr>
                <w:sz w:val="22"/>
              </w:rPr>
            </w:pPr>
            <w:r w:rsidRPr="006133FF">
              <w:rPr>
                <w:sz w:val="22"/>
              </w:rPr>
              <w:t>tho</w:t>
            </w:r>
            <w:r w:rsidRPr="006133FF">
              <w:rPr>
                <w:spacing w:val="1"/>
                <w:sz w:val="22"/>
              </w:rPr>
              <w:t>s</w:t>
            </w:r>
            <w:r w:rsidRPr="006133FF">
              <w:rPr>
                <w:sz w:val="22"/>
              </w:rPr>
              <w:t>e</w:t>
            </w:r>
            <w:r w:rsidRPr="006133FF">
              <w:rPr>
                <w:spacing w:val="-5"/>
                <w:sz w:val="22"/>
              </w:rPr>
              <w:t xml:space="preserve"> </w:t>
            </w:r>
            <w:r w:rsidRPr="006133FF">
              <w:rPr>
                <w:sz w:val="22"/>
              </w:rPr>
              <w:t>th</w:t>
            </w:r>
            <w:r w:rsidRPr="006133FF">
              <w:rPr>
                <w:spacing w:val="2"/>
                <w:sz w:val="22"/>
              </w:rPr>
              <w:t>a</w:t>
            </w:r>
            <w:r w:rsidRPr="006133FF">
              <w:rPr>
                <w:sz w:val="22"/>
              </w:rPr>
              <w:t>t</w:t>
            </w:r>
            <w:r w:rsidRPr="006133FF">
              <w:rPr>
                <w:spacing w:val="-4"/>
                <w:sz w:val="22"/>
              </w:rPr>
              <w:t xml:space="preserve"> </w:t>
            </w:r>
            <w:r w:rsidRPr="006133FF">
              <w:rPr>
                <w:sz w:val="22"/>
              </w:rPr>
              <w:t>pro</w:t>
            </w:r>
            <w:r w:rsidRPr="006133FF">
              <w:rPr>
                <w:spacing w:val="1"/>
                <w:sz w:val="22"/>
              </w:rPr>
              <w:t>v</w:t>
            </w:r>
            <w:r w:rsidRPr="006133FF">
              <w:rPr>
                <w:spacing w:val="-2"/>
                <w:sz w:val="22"/>
              </w:rPr>
              <w:t>i</w:t>
            </w:r>
            <w:r w:rsidRPr="006133FF">
              <w:rPr>
                <w:spacing w:val="2"/>
                <w:sz w:val="22"/>
              </w:rPr>
              <w:t>d</w:t>
            </w:r>
            <w:r w:rsidRPr="006133FF">
              <w:rPr>
                <w:sz w:val="22"/>
              </w:rPr>
              <w:t>e</w:t>
            </w:r>
            <w:r w:rsidRPr="006133FF">
              <w:rPr>
                <w:spacing w:val="-4"/>
                <w:sz w:val="22"/>
              </w:rPr>
              <w:t xml:space="preserve"> </w:t>
            </w:r>
            <w:r w:rsidRPr="006133FF">
              <w:rPr>
                <w:sz w:val="22"/>
              </w:rPr>
              <w:t>e</w:t>
            </w:r>
            <w:r w:rsidRPr="006133FF">
              <w:rPr>
                <w:spacing w:val="1"/>
                <w:sz w:val="22"/>
              </w:rPr>
              <w:t>v</w:t>
            </w:r>
            <w:r w:rsidRPr="006133FF">
              <w:rPr>
                <w:spacing w:val="-2"/>
                <w:sz w:val="22"/>
              </w:rPr>
              <w:t>i</w:t>
            </w:r>
            <w:r w:rsidRPr="006133FF">
              <w:rPr>
                <w:sz w:val="22"/>
              </w:rPr>
              <w:t>d</w:t>
            </w:r>
            <w:r w:rsidRPr="006133FF">
              <w:rPr>
                <w:spacing w:val="2"/>
                <w:sz w:val="22"/>
              </w:rPr>
              <w:t>e</w:t>
            </w:r>
            <w:r w:rsidRPr="006133FF">
              <w:rPr>
                <w:sz w:val="22"/>
              </w:rPr>
              <w:t>n</w:t>
            </w:r>
            <w:r w:rsidRPr="006133FF">
              <w:rPr>
                <w:spacing w:val="1"/>
                <w:sz w:val="22"/>
              </w:rPr>
              <w:t>c</w:t>
            </w:r>
            <w:r w:rsidRPr="006133FF">
              <w:rPr>
                <w:sz w:val="22"/>
              </w:rPr>
              <w:t>e</w:t>
            </w:r>
            <w:r w:rsidRPr="006133FF">
              <w:rPr>
                <w:spacing w:val="-2"/>
                <w:sz w:val="22"/>
              </w:rPr>
              <w:t xml:space="preserve"> </w:t>
            </w:r>
            <w:r w:rsidRPr="006133FF">
              <w:rPr>
                <w:sz w:val="22"/>
              </w:rPr>
              <w:t xml:space="preserve">of </w:t>
            </w:r>
            <w:r w:rsidRPr="006133FF">
              <w:rPr>
                <w:spacing w:val="1"/>
                <w:sz w:val="22"/>
              </w:rPr>
              <w:t>c</w:t>
            </w:r>
            <w:r w:rsidRPr="006133FF">
              <w:rPr>
                <w:sz w:val="22"/>
              </w:rPr>
              <w:t>ond</w:t>
            </w:r>
            <w:r w:rsidRPr="006133FF">
              <w:rPr>
                <w:spacing w:val="-2"/>
                <w:sz w:val="22"/>
              </w:rPr>
              <w:t>i</w:t>
            </w:r>
            <w:r w:rsidRPr="006133FF">
              <w:rPr>
                <w:sz w:val="22"/>
              </w:rPr>
              <w:t>t</w:t>
            </w:r>
            <w:r w:rsidRPr="006133FF">
              <w:rPr>
                <w:spacing w:val="-2"/>
                <w:sz w:val="22"/>
              </w:rPr>
              <w:t>i</w:t>
            </w:r>
            <w:r w:rsidRPr="006133FF">
              <w:rPr>
                <w:sz w:val="22"/>
              </w:rPr>
              <w:t>ons</w:t>
            </w:r>
            <w:r w:rsidRPr="006133FF">
              <w:rPr>
                <w:spacing w:val="-3"/>
                <w:sz w:val="22"/>
              </w:rPr>
              <w:t xml:space="preserve"> </w:t>
            </w:r>
            <w:r w:rsidRPr="006133FF">
              <w:rPr>
                <w:sz w:val="22"/>
              </w:rPr>
              <w:t>t</w:t>
            </w:r>
            <w:r w:rsidRPr="006133FF">
              <w:rPr>
                <w:spacing w:val="2"/>
                <w:sz w:val="22"/>
              </w:rPr>
              <w:t>h</w:t>
            </w:r>
            <w:r w:rsidRPr="006133FF">
              <w:rPr>
                <w:sz w:val="22"/>
              </w:rPr>
              <w:t>at</w:t>
            </w:r>
            <w:r w:rsidRPr="006133FF">
              <w:rPr>
                <w:spacing w:val="-4"/>
                <w:sz w:val="22"/>
              </w:rPr>
              <w:t xml:space="preserve"> </w:t>
            </w:r>
            <w:r w:rsidRPr="006133FF">
              <w:rPr>
                <w:sz w:val="22"/>
              </w:rPr>
              <w:t>e</w:t>
            </w:r>
            <w:r w:rsidRPr="006133FF">
              <w:rPr>
                <w:spacing w:val="1"/>
                <w:sz w:val="22"/>
              </w:rPr>
              <w:t>x</w:t>
            </w:r>
            <w:r w:rsidRPr="006133FF">
              <w:rPr>
                <w:spacing w:val="-2"/>
                <w:sz w:val="22"/>
              </w:rPr>
              <w:t>i</w:t>
            </w:r>
            <w:r w:rsidRPr="006133FF">
              <w:rPr>
                <w:spacing w:val="1"/>
                <w:sz w:val="22"/>
              </w:rPr>
              <w:t>s</w:t>
            </w:r>
            <w:r w:rsidRPr="006133FF">
              <w:rPr>
                <w:sz w:val="22"/>
              </w:rPr>
              <w:t>t</w:t>
            </w:r>
            <w:r w:rsidRPr="006133FF">
              <w:rPr>
                <w:spacing w:val="2"/>
                <w:sz w:val="22"/>
              </w:rPr>
              <w:t>e</w:t>
            </w:r>
            <w:r w:rsidRPr="006133FF">
              <w:rPr>
                <w:sz w:val="22"/>
              </w:rPr>
              <w:t>d</w:t>
            </w:r>
            <w:r w:rsidRPr="006133FF">
              <w:rPr>
                <w:spacing w:val="-4"/>
                <w:sz w:val="22"/>
              </w:rPr>
              <w:t xml:space="preserve"> </w:t>
            </w:r>
            <w:r w:rsidRPr="006133FF">
              <w:rPr>
                <w:spacing w:val="2"/>
                <w:sz w:val="22"/>
              </w:rPr>
              <w:t>a</w:t>
            </w:r>
            <w:r w:rsidRPr="006133FF">
              <w:rPr>
                <w:sz w:val="22"/>
              </w:rPr>
              <w:t>t</w:t>
            </w:r>
            <w:r w:rsidRPr="006133FF">
              <w:rPr>
                <w:spacing w:val="-4"/>
                <w:sz w:val="22"/>
              </w:rPr>
              <w:t xml:space="preserve"> </w:t>
            </w:r>
            <w:r w:rsidRPr="006133FF">
              <w:rPr>
                <w:sz w:val="22"/>
              </w:rPr>
              <w:t>the</w:t>
            </w:r>
            <w:r w:rsidRPr="006133FF">
              <w:rPr>
                <w:spacing w:val="-4"/>
                <w:sz w:val="22"/>
              </w:rPr>
              <w:t xml:space="preserve"> </w:t>
            </w:r>
            <w:r w:rsidRPr="006133FF">
              <w:rPr>
                <w:sz w:val="22"/>
              </w:rPr>
              <w:t>end</w:t>
            </w:r>
            <w:r w:rsidRPr="006133FF">
              <w:rPr>
                <w:spacing w:val="-5"/>
                <w:sz w:val="22"/>
              </w:rPr>
              <w:t xml:space="preserve"> </w:t>
            </w:r>
            <w:r w:rsidRPr="006133FF">
              <w:rPr>
                <w:sz w:val="22"/>
              </w:rPr>
              <w:t>of the</w:t>
            </w:r>
            <w:r w:rsidRPr="006133FF">
              <w:rPr>
                <w:spacing w:val="-4"/>
                <w:sz w:val="22"/>
              </w:rPr>
              <w:t xml:space="preserve"> </w:t>
            </w:r>
            <w:r w:rsidRPr="006133FF">
              <w:rPr>
                <w:sz w:val="22"/>
              </w:rPr>
              <w:t>re</w:t>
            </w:r>
            <w:r w:rsidRPr="006133FF">
              <w:rPr>
                <w:spacing w:val="2"/>
                <w:sz w:val="22"/>
              </w:rPr>
              <w:t>p</w:t>
            </w:r>
            <w:r w:rsidRPr="006133FF">
              <w:rPr>
                <w:sz w:val="22"/>
              </w:rPr>
              <w:t>ort</w:t>
            </w:r>
            <w:r w:rsidRPr="006133FF">
              <w:rPr>
                <w:spacing w:val="-2"/>
                <w:sz w:val="22"/>
              </w:rPr>
              <w:t>i</w:t>
            </w:r>
            <w:r w:rsidRPr="006133FF">
              <w:rPr>
                <w:spacing w:val="2"/>
                <w:sz w:val="22"/>
              </w:rPr>
              <w:t>n</w:t>
            </w:r>
            <w:r w:rsidRPr="006133FF">
              <w:rPr>
                <w:sz w:val="22"/>
              </w:rPr>
              <w:t>g</w:t>
            </w:r>
            <w:r w:rsidRPr="006133FF">
              <w:rPr>
                <w:spacing w:val="-5"/>
                <w:sz w:val="22"/>
              </w:rPr>
              <w:t xml:space="preserve"> </w:t>
            </w:r>
            <w:r w:rsidRPr="006133FF">
              <w:rPr>
                <w:spacing w:val="2"/>
                <w:sz w:val="22"/>
              </w:rPr>
              <w:t>p</w:t>
            </w:r>
            <w:r w:rsidRPr="006133FF">
              <w:rPr>
                <w:sz w:val="22"/>
              </w:rPr>
              <w:t>er</w:t>
            </w:r>
            <w:r w:rsidRPr="006133FF">
              <w:rPr>
                <w:spacing w:val="-2"/>
                <w:sz w:val="22"/>
              </w:rPr>
              <w:t>i</w:t>
            </w:r>
            <w:r w:rsidRPr="006133FF">
              <w:rPr>
                <w:sz w:val="22"/>
              </w:rPr>
              <w:t>od</w:t>
            </w:r>
            <w:r w:rsidRPr="006133FF">
              <w:rPr>
                <w:spacing w:val="-4"/>
                <w:sz w:val="22"/>
              </w:rPr>
              <w:t xml:space="preserve"> </w:t>
            </w:r>
            <w:r w:rsidRPr="006133FF">
              <w:rPr>
                <w:sz w:val="22"/>
              </w:rPr>
              <w:t>(</w:t>
            </w:r>
            <w:r w:rsidRPr="006133FF">
              <w:rPr>
                <w:b/>
                <w:bCs/>
                <w:sz w:val="22"/>
              </w:rPr>
              <w:t>adjusting</w:t>
            </w:r>
            <w:r w:rsidRPr="006133FF">
              <w:rPr>
                <w:b/>
                <w:bCs/>
                <w:spacing w:val="-3"/>
                <w:sz w:val="22"/>
              </w:rPr>
              <w:t xml:space="preserve"> </w:t>
            </w:r>
            <w:r w:rsidRPr="006133FF">
              <w:rPr>
                <w:b/>
                <w:bCs/>
                <w:sz w:val="22"/>
              </w:rPr>
              <w:t>e</w:t>
            </w:r>
            <w:r w:rsidRPr="006133FF">
              <w:rPr>
                <w:b/>
                <w:bCs/>
                <w:spacing w:val="2"/>
                <w:sz w:val="22"/>
              </w:rPr>
              <w:t>v</w:t>
            </w:r>
            <w:r w:rsidRPr="006133FF">
              <w:rPr>
                <w:b/>
                <w:bCs/>
                <w:sz w:val="22"/>
              </w:rPr>
              <w:t>ents</w:t>
            </w:r>
            <w:r w:rsidRPr="006133FF">
              <w:rPr>
                <w:sz w:val="22"/>
              </w:rPr>
              <w:t xml:space="preserve"> a</w:t>
            </w:r>
            <w:r w:rsidRPr="006133FF">
              <w:rPr>
                <w:spacing w:val="2"/>
                <w:sz w:val="22"/>
              </w:rPr>
              <w:t>f</w:t>
            </w:r>
            <w:r w:rsidRPr="006133FF">
              <w:rPr>
                <w:sz w:val="22"/>
              </w:rPr>
              <w:t>ter</w:t>
            </w:r>
            <w:r w:rsidRPr="006133FF">
              <w:rPr>
                <w:spacing w:val="-5"/>
                <w:sz w:val="22"/>
              </w:rPr>
              <w:t xml:space="preserve"> </w:t>
            </w:r>
            <w:r w:rsidRPr="006133FF">
              <w:rPr>
                <w:sz w:val="22"/>
              </w:rPr>
              <w:t>the</w:t>
            </w:r>
            <w:r w:rsidRPr="006133FF">
              <w:rPr>
                <w:spacing w:val="-6"/>
                <w:sz w:val="22"/>
              </w:rPr>
              <w:t xml:space="preserve"> </w:t>
            </w:r>
            <w:r w:rsidRPr="006133FF">
              <w:rPr>
                <w:spacing w:val="2"/>
                <w:sz w:val="22"/>
              </w:rPr>
              <w:t>e</w:t>
            </w:r>
            <w:r w:rsidRPr="006133FF">
              <w:rPr>
                <w:sz w:val="22"/>
              </w:rPr>
              <w:t>nd</w:t>
            </w:r>
            <w:r w:rsidRPr="006133FF">
              <w:rPr>
                <w:spacing w:val="-5"/>
                <w:sz w:val="22"/>
              </w:rPr>
              <w:t xml:space="preserve"> </w:t>
            </w:r>
            <w:r w:rsidRPr="006133FF">
              <w:rPr>
                <w:sz w:val="22"/>
              </w:rPr>
              <w:t>of</w:t>
            </w:r>
            <w:r w:rsidRPr="006133FF">
              <w:rPr>
                <w:spacing w:val="-4"/>
                <w:sz w:val="22"/>
              </w:rPr>
              <w:t xml:space="preserve"> </w:t>
            </w:r>
            <w:r w:rsidRPr="006133FF">
              <w:rPr>
                <w:sz w:val="22"/>
              </w:rPr>
              <w:t>t</w:t>
            </w:r>
            <w:r w:rsidRPr="006133FF">
              <w:rPr>
                <w:spacing w:val="2"/>
                <w:sz w:val="22"/>
              </w:rPr>
              <w:t>h</w:t>
            </w:r>
            <w:r w:rsidRPr="006133FF">
              <w:rPr>
                <w:sz w:val="22"/>
              </w:rPr>
              <w:t>e</w:t>
            </w:r>
            <w:r w:rsidRPr="006133FF">
              <w:rPr>
                <w:spacing w:val="-6"/>
                <w:sz w:val="22"/>
              </w:rPr>
              <w:t xml:space="preserve"> </w:t>
            </w:r>
            <w:r w:rsidRPr="006133FF">
              <w:rPr>
                <w:sz w:val="22"/>
              </w:rPr>
              <w:t>re</w:t>
            </w:r>
            <w:r w:rsidRPr="006133FF">
              <w:rPr>
                <w:spacing w:val="2"/>
                <w:sz w:val="22"/>
              </w:rPr>
              <w:t>p</w:t>
            </w:r>
            <w:r w:rsidRPr="006133FF">
              <w:rPr>
                <w:sz w:val="22"/>
              </w:rPr>
              <w:t>ort</w:t>
            </w:r>
            <w:r w:rsidRPr="006133FF">
              <w:rPr>
                <w:spacing w:val="-2"/>
                <w:sz w:val="22"/>
              </w:rPr>
              <w:t>i</w:t>
            </w:r>
            <w:r w:rsidRPr="006133FF">
              <w:rPr>
                <w:spacing w:val="2"/>
                <w:sz w:val="22"/>
              </w:rPr>
              <w:t>n</w:t>
            </w:r>
            <w:r w:rsidRPr="006133FF">
              <w:rPr>
                <w:sz w:val="22"/>
              </w:rPr>
              <w:t>g</w:t>
            </w:r>
            <w:r w:rsidRPr="006133FF">
              <w:rPr>
                <w:spacing w:val="-5"/>
                <w:sz w:val="22"/>
              </w:rPr>
              <w:t xml:space="preserve"> </w:t>
            </w:r>
            <w:r w:rsidRPr="006133FF">
              <w:rPr>
                <w:sz w:val="22"/>
              </w:rPr>
              <w:t>per</w:t>
            </w:r>
            <w:r w:rsidRPr="006133FF">
              <w:rPr>
                <w:spacing w:val="1"/>
                <w:sz w:val="22"/>
              </w:rPr>
              <w:t>i</w:t>
            </w:r>
            <w:r w:rsidRPr="006133FF">
              <w:rPr>
                <w:sz w:val="22"/>
              </w:rPr>
              <w:t>od);</w:t>
            </w:r>
            <w:r w:rsidRPr="006133FF">
              <w:rPr>
                <w:spacing w:val="-4"/>
                <w:sz w:val="22"/>
              </w:rPr>
              <w:t xml:space="preserve"> </w:t>
            </w:r>
            <w:r w:rsidRPr="006133FF">
              <w:rPr>
                <w:sz w:val="22"/>
              </w:rPr>
              <w:t>and</w:t>
            </w:r>
          </w:p>
          <w:p w14:paraId="02DF8EB3" w14:textId="77777777" w:rsidR="00EC79A5" w:rsidRPr="00EC79A5" w:rsidRDefault="00EC79A5" w:rsidP="006133FF">
            <w:pPr>
              <w:pStyle w:val="ListBullet"/>
              <w:numPr>
                <w:ilvl w:val="0"/>
                <w:numId w:val="37"/>
              </w:numPr>
              <w:ind w:right="476"/>
            </w:pPr>
            <w:r w:rsidRPr="006133FF">
              <w:rPr>
                <w:sz w:val="22"/>
              </w:rPr>
              <w:t>tho</w:t>
            </w:r>
            <w:r w:rsidRPr="006133FF">
              <w:rPr>
                <w:spacing w:val="1"/>
                <w:sz w:val="22"/>
              </w:rPr>
              <w:t>s</w:t>
            </w:r>
            <w:r w:rsidRPr="006133FF">
              <w:rPr>
                <w:sz w:val="22"/>
              </w:rPr>
              <w:t>e</w:t>
            </w:r>
            <w:r w:rsidRPr="006133FF">
              <w:rPr>
                <w:spacing w:val="29"/>
                <w:sz w:val="22"/>
              </w:rPr>
              <w:t xml:space="preserve"> </w:t>
            </w:r>
            <w:r w:rsidRPr="006133FF">
              <w:rPr>
                <w:sz w:val="22"/>
              </w:rPr>
              <w:t>th</w:t>
            </w:r>
            <w:r w:rsidRPr="006133FF">
              <w:rPr>
                <w:spacing w:val="2"/>
                <w:sz w:val="22"/>
              </w:rPr>
              <w:t>a</w:t>
            </w:r>
            <w:r w:rsidRPr="006133FF">
              <w:rPr>
                <w:sz w:val="22"/>
              </w:rPr>
              <w:t>t</w:t>
            </w:r>
            <w:r w:rsidRPr="006133FF">
              <w:rPr>
                <w:spacing w:val="29"/>
                <w:sz w:val="22"/>
              </w:rPr>
              <w:t xml:space="preserve"> </w:t>
            </w:r>
            <w:r w:rsidRPr="006133FF">
              <w:rPr>
                <w:sz w:val="22"/>
              </w:rPr>
              <w:t>are</w:t>
            </w:r>
            <w:r w:rsidRPr="006133FF">
              <w:rPr>
                <w:spacing w:val="29"/>
                <w:sz w:val="22"/>
              </w:rPr>
              <w:t xml:space="preserve"> </w:t>
            </w:r>
            <w:r w:rsidRPr="006133FF">
              <w:rPr>
                <w:spacing w:val="-2"/>
                <w:sz w:val="22"/>
              </w:rPr>
              <w:t>i</w:t>
            </w:r>
            <w:r w:rsidRPr="006133FF">
              <w:rPr>
                <w:sz w:val="22"/>
              </w:rPr>
              <w:t>n</w:t>
            </w:r>
            <w:r w:rsidRPr="006133FF">
              <w:rPr>
                <w:spacing w:val="2"/>
                <w:sz w:val="22"/>
              </w:rPr>
              <w:t>d</w:t>
            </w:r>
            <w:r w:rsidRPr="006133FF">
              <w:rPr>
                <w:spacing w:val="-2"/>
                <w:sz w:val="22"/>
              </w:rPr>
              <w:t>i</w:t>
            </w:r>
            <w:r w:rsidRPr="006133FF">
              <w:rPr>
                <w:spacing w:val="1"/>
                <w:sz w:val="22"/>
              </w:rPr>
              <w:t>c</w:t>
            </w:r>
            <w:r w:rsidRPr="006133FF">
              <w:rPr>
                <w:sz w:val="22"/>
              </w:rPr>
              <w:t>a</w:t>
            </w:r>
            <w:r w:rsidRPr="006133FF">
              <w:rPr>
                <w:spacing w:val="2"/>
                <w:sz w:val="22"/>
              </w:rPr>
              <w:t>t</w:t>
            </w:r>
            <w:r w:rsidRPr="006133FF">
              <w:rPr>
                <w:spacing w:val="-2"/>
                <w:sz w:val="22"/>
              </w:rPr>
              <w:t>i</w:t>
            </w:r>
            <w:r w:rsidRPr="006133FF">
              <w:rPr>
                <w:spacing w:val="1"/>
                <w:sz w:val="22"/>
              </w:rPr>
              <w:t>v</w:t>
            </w:r>
            <w:r w:rsidRPr="006133FF">
              <w:rPr>
                <w:sz w:val="22"/>
              </w:rPr>
              <w:t>e</w:t>
            </w:r>
            <w:r w:rsidRPr="006133FF">
              <w:rPr>
                <w:spacing w:val="29"/>
                <w:sz w:val="22"/>
              </w:rPr>
              <w:t xml:space="preserve"> </w:t>
            </w:r>
            <w:r w:rsidRPr="006133FF">
              <w:rPr>
                <w:spacing w:val="2"/>
                <w:sz w:val="22"/>
              </w:rPr>
              <w:t>o</w:t>
            </w:r>
            <w:r w:rsidRPr="006133FF">
              <w:rPr>
                <w:sz w:val="22"/>
              </w:rPr>
              <w:t>f</w:t>
            </w:r>
            <w:r w:rsidRPr="006133FF">
              <w:rPr>
                <w:spacing w:val="29"/>
                <w:sz w:val="22"/>
              </w:rPr>
              <w:t xml:space="preserve"> </w:t>
            </w:r>
            <w:r w:rsidRPr="006133FF">
              <w:rPr>
                <w:spacing w:val="1"/>
                <w:sz w:val="22"/>
              </w:rPr>
              <w:t>c</w:t>
            </w:r>
            <w:r w:rsidRPr="006133FF">
              <w:rPr>
                <w:sz w:val="22"/>
              </w:rPr>
              <w:t>ond</w:t>
            </w:r>
            <w:r w:rsidRPr="006133FF">
              <w:rPr>
                <w:spacing w:val="-2"/>
                <w:sz w:val="22"/>
              </w:rPr>
              <w:t>i</w:t>
            </w:r>
            <w:r w:rsidRPr="006133FF">
              <w:rPr>
                <w:spacing w:val="2"/>
                <w:sz w:val="22"/>
              </w:rPr>
              <w:t>t</w:t>
            </w:r>
            <w:r w:rsidRPr="006133FF">
              <w:rPr>
                <w:spacing w:val="-2"/>
                <w:sz w:val="22"/>
              </w:rPr>
              <w:t>i</w:t>
            </w:r>
            <w:r w:rsidRPr="006133FF">
              <w:rPr>
                <w:sz w:val="22"/>
              </w:rPr>
              <w:t>ons</w:t>
            </w:r>
            <w:r w:rsidRPr="006133FF">
              <w:rPr>
                <w:spacing w:val="31"/>
                <w:sz w:val="22"/>
              </w:rPr>
              <w:t xml:space="preserve"> </w:t>
            </w:r>
            <w:r w:rsidRPr="006133FF">
              <w:rPr>
                <w:sz w:val="22"/>
              </w:rPr>
              <w:t>t</w:t>
            </w:r>
            <w:r w:rsidRPr="006133FF">
              <w:rPr>
                <w:spacing w:val="2"/>
                <w:sz w:val="22"/>
              </w:rPr>
              <w:t>h</w:t>
            </w:r>
            <w:r w:rsidRPr="006133FF">
              <w:rPr>
                <w:sz w:val="22"/>
              </w:rPr>
              <w:t>at</w:t>
            </w:r>
            <w:r w:rsidRPr="006133FF">
              <w:rPr>
                <w:spacing w:val="29"/>
                <w:sz w:val="22"/>
              </w:rPr>
              <w:t xml:space="preserve"> </w:t>
            </w:r>
            <w:r w:rsidRPr="006133FF">
              <w:rPr>
                <w:sz w:val="22"/>
              </w:rPr>
              <w:t>aro</w:t>
            </w:r>
            <w:r w:rsidRPr="006133FF">
              <w:rPr>
                <w:spacing w:val="1"/>
                <w:sz w:val="22"/>
              </w:rPr>
              <w:t>s</w:t>
            </w:r>
            <w:r w:rsidRPr="006133FF">
              <w:rPr>
                <w:sz w:val="22"/>
              </w:rPr>
              <w:t>e</w:t>
            </w:r>
            <w:r w:rsidRPr="006133FF">
              <w:rPr>
                <w:spacing w:val="29"/>
                <w:sz w:val="22"/>
              </w:rPr>
              <w:t xml:space="preserve"> </w:t>
            </w:r>
            <w:r w:rsidRPr="006133FF">
              <w:rPr>
                <w:sz w:val="22"/>
              </w:rPr>
              <w:t>a</w:t>
            </w:r>
            <w:r w:rsidRPr="006133FF">
              <w:rPr>
                <w:spacing w:val="2"/>
                <w:sz w:val="22"/>
              </w:rPr>
              <w:t>f</w:t>
            </w:r>
            <w:r w:rsidRPr="006133FF">
              <w:rPr>
                <w:sz w:val="22"/>
              </w:rPr>
              <w:t>ter</w:t>
            </w:r>
            <w:r w:rsidRPr="006133FF">
              <w:rPr>
                <w:spacing w:val="30"/>
                <w:sz w:val="22"/>
              </w:rPr>
              <w:t xml:space="preserve"> </w:t>
            </w:r>
            <w:r w:rsidRPr="006133FF">
              <w:rPr>
                <w:sz w:val="22"/>
              </w:rPr>
              <w:t>the</w:t>
            </w:r>
            <w:r w:rsidRPr="006133FF">
              <w:rPr>
                <w:spacing w:val="29"/>
                <w:sz w:val="22"/>
              </w:rPr>
              <w:t xml:space="preserve"> </w:t>
            </w:r>
            <w:r w:rsidRPr="006133FF">
              <w:rPr>
                <w:sz w:val="22"/>
              </w:rPr>
              <w:t>end</w:t>
            </w:r>
            <w:r w:rsidRPr="006133FF">
              <w:rPr>
                <w:spacing w:val="29"/>
                <w:sz w:val="22"/>
              </w:rPr>
              <w:t xml:space="preserve"> </w:t>
            </w:r>
            <w:r w:rsidRPr="006133FF">
              <w:rPr>
                <w:sz w:val="22"/>
              </w:rPr>
              <w:t>of</w:t>
            </w:r>
            <w:r w:rsidRPr="006133FF">
              <w:rPr>
                <w:spacing w:val="32"/>
                <w:sz w:val="22"/>
              </w:rPr>
              <w:t xml:space="preserve"> </w:t>
            </w:r>
            <w:r w:rsidRPr="006133FF">
              <w:rPr>
                <w:sz w:val="22"/>
              </w:rPr>
              <w:t>the</w:t>
            </w:r>
            <w:r w:rsidRPr="006133FF">
              <w:rPr>
                <w:spacing w:val="29"/>
                <w:sz w:val="22"/>
              </w:rPr>
              <w:t xml:space="preserve"> </w:t>
            </w:r>
            <w:r w:rsidRPr="006133FF">
              <w:rPr>
                <w:sz w:val="22"/>
              </w:rPr>
              <w:t>repor</w:t>
            </w:r>
            <w:r w:rsidRPr="006133FF">
              <w:rPr>
                <w:spacing w:val="2"/>
                <w:sz w:val="22"/>
              </w:rPr>
              <w:t>t</w:t>
            </w:r>
            <w:r w:rsidRPr="006133FF">
              <w:rPr>
                <w:spacing w:val="-2"/>
                <w:sz w:val="22"/>
              </w:rPr>
              <w:t>i</w:t>
            </w:r>
            <w:r w:rsidRPr="006133FF">
              <w:rPr>
                <w:spacing w:val="2"/>
                <w:sz w:val="22"/>
              </w:rPr>
              <w:t>n</w:t>
            </w:r>
            <w:r w:rsidRPr="006133FF">
              <w:rPr>
                <w:sz w:val="22"/>
              </w:rPr>
              <w:t>g</w:t>
            </w:r>
            <w:r w:rsidRPr="006133FF">
              <w:rPr>
                <w:spacing w:val="29"/>
                <w:sz w:val="22"/>
              </w:rPr>
              <w:t xml:space="preserve"> </w:t>
            </w:r>
            <w:r w:rsidRPr="006133FF">
              <w:rPr>
                <w:sz w:val="22"/>
              </w:rPr>
              <w:t>per</w:t>
            </w:r>
            <w:r w:rsidRPr="006133FF">
              <w:rPr>
                <w:spacing w:val="-2"/>
                <w:sz w:val="22"/>
              </w:rPr>
              <w:t>i</w:t>
            </w:r>
            <w:r w:rsidRPr="006133FF">
              <w:rPr>
                <w:spacing w:val="2"/>
                <w:sz w:val="22"/>
              </w:rPr>
              <w:t>o</w:t>
            </w:r>
            <w:r w:rsidRPr="006133FF">
              <w:rPr>
                <w:sz w:val="22"/>
              </w:rPr>
              <w:t>d</w:t>
            </w:r>
            <w:r w:rsidRPr="006133FF">
              <w:rPr>
                <w:spacing w:val="29"/>
                <w:sz w:val="22"/>
              </w:rPr>
              <w:t xml:space="preserve"> </w:t>
            </w:r>
            <w:r w:rsidRPr="006133FF">
              <w:rPr>
                <w:sz w:val="22"/>
              </w:rPr>
              <w:t>(</w:t>
            </w:r>
            <w:r w:rsidRPr="006133FF">
              <w:rPr>
                <w:b/>
                <w:bCs/>
                <w:sz w:val="22"/>
              </w:rPr>
              <w:t>non-adjusting</w:t>
            </w:r>
            <w:r w:rsidRPr="006133FF">
              <w:rPr>
                <w:b/>
                <w:bCs/>
                <w:spacing w:val="-4"/>
                <w:sz w:val="22"/>
              </w:rPr>
              <w:t xml:space="preserve"> </w:t>
            </w:r>
            <w:r w:rsidRPr="006133FF">
              <w:rPr>
                <w:b/>
                <w:bCs/>
                <w:sz w:val="22"/>
              </w:rPr>
              <w:t>e</w:t>
            </w:r>
            <w:r w:rsidRPr="006133FF">
              <w:rPr>
                <w:b/>
                <w:bCs/>
                <w:spacing w:val="2"/>
                <w:sz w:val="22"/>
              </w:rPr>
              <w:t>v</w:t>
            </w:r>
            <w:r w:rsidRPr="006133FF">
              <w:rPr>
                <w:b/>
                <w:bCs/>
                <w:sz w:val="22"/>
              </w:rPr>
              <w:t xml:space="preserve">ents </w:t>
            </w:r>
            <w:r w:rsidRPr="006133FF">
              <w:rPr>
                <w:sz w:val="22"/>
              </w:rPr>
              <w:t>a</w:t>
            </w:r>
            <w:r w:rsidRPr="006133FF">
              <w:rPr>
                <w:spacing w:val="2"/>
                <w:sz w:val="22"/>
              </w:rPr>
              <w:t>f</w:t>
            </w:r>
            <w:r w:rsidRPr="006133FF">
              <w:rPr>
                <w:sz w:val="22"/>
              </w:rPr>
              <w:t>ter</w:t>
            </w:r>
            <w:r w:rsidRPr="006133FF">
              <w:rPr>
                <w:spacing w:val="-5"/>
                <w:sz w:val="22"/>
              </w:rPr>
              <w:t xml:space="preserve"> </w:t>
            </w:r>
            <w:r w:rsidRPr="006133FF">
              <w:rPr>
                <w:sz w:val="22"/>
              </w:rPr>
              <w:t>the</w:t>
            </w:r>
            <w:r w:rsidRPr="006133FF">
              <w:rPr>
                <w:spacing w:val="-6"/>
                <w:sz w:val="22"/>
              </w:rPr>
              <w:t xml:space="preserve"> </w:t>
            </w:r>
            <w:r w:rsidRPr="006133FF">
              <w:rPr>
                <w:spacing w:val="2"/>
                <w:sz w:val="22"/>
              </w:rPr>
              <w:t>e</w:t>
            </w:r>
            <w:r w:rsidRPr="006133FF">
              <w:rPr>
                <w:sz w:val="22"/>
              </w:rPr>
              <w:t>nd</w:t>
            </w:r>
            <w:r w:rsidRPr="006133FF">
              <w:rPr>
                <w:spacing w:val="-4"/>
                <w:sz w:val="22"/>
              </w:rPr>
              <w:t xml:space="preserve"> </w:t>
            </w:r>
            <w:r w:rsidRPr="006133FF">
              <w:rPr>
                <w:sz w:val="22"/>
              </w:rPr>
              <w:t>of</w:t>
            </w:r>
            <w:r w:rsidRPr="006133FF">
              <w:rPr>
                <w:spacing w:val="-4"/>
                <w:sz w:val="22"/>
              </w:rPr>
              <w:t xml:space="preserve"> </w:t>
            </w:r>
            <w:r w:rsidRPr="006133FF">
              <w:rPr>
                <w:sz w:val="22"/>
              </w:rPr>
              <w:t>the</w:t>
            </w:r>
            <w:r w:rsidRPr="006133FF">
              <w:rPr>
                <w:spacing w:val="-4"/>
                <w:sz w:val="22"/>
              </w:rPr>
              <w:t xml:space="preserve"> </w:t>
            </w:r>
            <w:r w:rsidRPr="006133FF">
              <w:rPr>
                <w:sz w:val="22"/>
              </w:rPr>
              <w:t>report</w:t>
            </w:r>
            <w:r w:rsidRPr="006133FF">
              <w:rPr>
                <w:spacing w:val="1"/>
                <w:sz w:val="22"/>
              </w:rPr>
              <w:t>i</w:t>
            </w:r>
            <w:r w:rsidRPr="006133FF">
              <w:rPr>
                <w:sz w:val="22"/>
              </w:rPr>
              <w:t>ng</w:t>
            </w:r>
            <w:r w:rsidRPr="006133FF">
              <w:rPr>
                <w:spacing w:val="-6"/>
                <w:sz w:val="22"/>
              </w:rPr>
              <w:t xml:space="preserve"> </w:t>
            </w:r>
            <w:r w:rsidRPr="006133FF">
              <w:rPr>
                <w:spacing w:val="2"/>
                <w:sz w:val="22"/>
              </w:rPr>
              <w:t>p</w:t>
            </w:r>
            <w:r w:rsidRPr="006133FF">
              <w:rPr>
                <w:sz w:val="22"/>
              </w:rPr>
              <w:t>er</w:t>
            </w:r>
            <w:r w:rsidRPr="006133FF">
              <w:rPr>
                <w:spacing w:val="-2"/>
                <w:sz w:val="22"/>
              </w:rPr>
              <w:t>i</w:t>
            </w:r>
            <w:r w:rsidRPr="006133FF">
              <w:rPr>
                <w:spacing w:val="2"/>
                <w:sz w:val="22"/>
              </w:rPr>
              <w:t>o</w:t>
            </w:r>
            <w:r w:rsidRPr="006133FF">
              <w:rPr>
                <w:sz w:val="22"/>
              </w:rPr>
              <w:t>d).</w:t>
            </w:r>
          </w:p>
        </w:tc>
      </w:tr>
    </w:tbl>
    <w:p w14:paraId="02DF8EB5" w14:textId="77777777" w:rsidR="00920CFF" w:rsidRPr="00712B1E" w:rsidRDefault="00920CFF" w:rsidP="00712B1E">
      <w:pPr>
        <w:pStyle w:val="Heading2"/>
        <w:ind w:left="993"/>
      </w:pPr>
      <w:bookmarkStart w:id="93" w:name="_TOC_250002"/>
      <w:bookmarkStart w:id="94" w:name="_Toc473729251"/>
      <w:r w:rsidRPr="00712B1E">
        <w:t>What accounting standards relate to subsequent events</w:t>
      </w:r>
      <w:bookmarkEnd w:id="93"/>
      <w:bookmarkEnd w:id="94"/>
    </w:p>
    <w:p w14:paraId="02DF8EB6" w14:textId="77777777" w:rsidR="00920CFF" w:rsidRDefault="00920CFF" w:rsidP="00BB12E1">
      <w:pPr>
        <w:spacing w:line="275" w:lineRule="auto"/>
        <w:ind w:left="993"/>
        <w:jc w:val="both"/>
        <w:rPr>
          <w:rFonts w:ascii="Arial" w:eastAsia="Arial" w:hAnsi="Arial"/>
        </w:rPr>
      </w:pP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4"/>
        </w:rPr>
        <w:t xml:space="preserve"> </w:t>
      </w:r>
      <w:r>
        <w:rPr>
          <w:rFonts w:ascii="Arial" w:eastAsia="Arial" w:hAnsi="Arial"/>
          <w:spacing w:val="-1"/>
        </w:rPr>
        <w:t>11</w:t>
      </w:r>
      <w:r>
        <w:rPr>
          <w:rFonts w:ascii="Arial" w:eastAsia="Arial" w:hAnsi="Arial"/>
        </w:rPr>
        <w:t>0</w:t>
      </w:r>
      <w:r>
        <w:rPr>
          <w:rFonts w:ascii="Arial" w:eastAsia="Arial" w:hAnsi="Arial"/>
          <w:spacing w:val="5"/>
        </w:rPr>
        <w:t xml:space="preserve"> </w:t>
      </w:r>
      <w:r>
        <w:rPr>
          <w:rFonts w:ascii="Arial" w:eastAsia="Arial" w:hAnsi="Arial"/>
          <w:i/>
          <w:spacing w:val="-1"/>
        </w:rPr>
        <w:t>E</w:t>
      </w:r>
      <w:r>
        <w:rPr>
          <w:rFonts w:ascii="Arial" w:eastAsia="Arial" w:hAnsi="Arial"/>
          <w:i/>
          <w:spacing w:val="1"/>
        </w:rPr>
        <w:t>v</w:t>
      </w:r>
      <w:r>
        <w:rPr>
          <w:rFonts w:ascii="Arial" w:eastAsia="Arial" w:hAnsi="Arial"/>
          <w:i/>
          <w:spacing w:val="-1"/>
        </w:rPr>
        <w:t>e</w:t>
      </w:r>
      <w:r>
        <w:rPr>
          <w:rFonts w:ascii="Arial" w:eastAsia="Arial" w:hAnsi="Arial"/>
          <w:i/>
          <w:spacing w:val="2"/>
        </w:rPr>
        <w:t>n</w:t>
      </w:r>
      <w:r>
        <w:rPr>
          <w:rFonts w:ascii="Arial" w:eastAsia="Arial" w:hAnsi="Arial"/>
          <w:i/>
          <w:spacing w:val="-1"/>
        </w:rPr>
        <w:t>t</w:t>
      </w:r>
      <w:r>
        <w:rPr>
          <w:rFonts w:ascii="Arial" w:eastAsia="Arial" w:hAnsi="Arial"/>
          <w:i/>
        </w:rPr>
        <w:t>s</w:t>
      </w:r>
      <w:r>
        <w:rPr>
          <w:rFonts w:ascii="Arial" w:eastAsia="Arial" w:hAnsi="Arial"/>
          <w:i/>
          <w:spacing w:val="5"/>
        </w:rPr>
        <w:t xml:space="preserve"> </w:t>
      </w:r>
      <w:r>
        <w:rPr>
          <w:rFonts w:ascii="Arial" w:eastAsia="Arial" w:hAnsi="Arial"/>
          <w:i/>
          <w:spacing w:val="-1"/>
        </w:rPr>
        <w:t>afte</w:t>
      </w:r>
      <w:r>
        <w:rPr>
          <w:rFonts w:ascii="Arial" w:eastAsia="Arial" w:hAnsi="Arial"/>
          <w:i/>
        </w:rPr>
        <w:t>r</w:t>
      </w:r>
      <w:r>
        <w:rPr>
          <w:rFonts w:ascii="Arial" w:eastAsia="Arial" w:hAnsi="Arial"/>
          <w:i/>
          <w:spacing w:val="4"/>
        </w:rPr>
        <w:t xml:space="preserve"> </w:t>
      </w:r>
      <w:r>
        <w:rPr>
          <w:rFonts w:ascii="Arial" w:eastAsia="Arial" w:hAnsi="Arial"/>
          <w:i/>
          <w:spacing w:val="2"/>
        </w:rPr>
        <w:t>t</w:t>
      </w:r>
      <w:r>
        <w:rPr>
          <w:rFonts w:ascii="Arial" w:eastAsia="Arial" w:hAnsi="Arial"/>
          <w:i/>
          <w:spacing w:val="-1"/>
        </w:rPr>
        <w:t>h</w:t>
      </w:r>
      <w:r>
        <w:rPr>
          <w:rFonts w:ascii="Arial" w:eastAsia="Arial" w:hAnsi="Arial"/>
          <w:i/>
        </w:rPr>
        <w:t>e</w:t>
      </w:r>
      <w:r>
        <w:rPr>
          <w:rFonts w:ascii="Arial" w:eastAsia="Arial" w:hAnsi="Arial"/>
          <w:i/>
          <w:spacing w:val="6"/>
        </w:rPr>
        <w:t xml:space="preserve"> </w:t>
      </w:r>
      <w:r>
        <w:rPr>
          <w:rFonts w:ascii="Arial" w:eastAsia="Arial" w:hAnsi="Arial"/>
          <w:i/>
        </w:rPr>
        <w:t>R</w:t>
      </w:r>
      <w:r>
        <w:rPr>
          <w:rFonts w:ascii="Arial" w:eastAsia="Arial" w:hAnsi="Arial"/>
          <w:i/>
          <w:spacing w:val="-1"/>
        </w:rPr>
        <w:t>epo</w:t>
      </w:r>
      <w:r>
        <w:rPr>
          <w:rFonts w:ascii="Arial" w:eastAsia="Arial" w:hAnsi="Arial"/>
          <w:i/>
        </w:rPr>
        <w:t>r</w:t>
      </w:r>
      <w:r>
        <w:rPr>
          <w:rFonts w:ascii="Arial" w:eastAsia="Arial" w:hAnsi="Arial"/>
          <w:i/>
          <w:spacing w:val="2"/>
        </w:rPr>
        <w:t>t</w:t>
      </w:r>
      <w:r>
        <w:rPr>
          <w:rFonts w:ascii="Arial" w:eastAsia="Arial" w:hAnsi="Arial"/>
          <w:i/>
          <w:spacing w:val="-2"/>
        </w:rPr>
        <w:t>i</w:t>
      </w:r>
      <w:r>
        <w:rPr>
          <w:rFonts w:ascii="Arial" w:eastAsia="Arial" w:hAnsi="Arial"/>
          <w:i/>
          <w:spacing w:val="-1"/>
        </w:rPr>
        <w:t>n</w:t>
      </w:r>
      <w:r>
        <w:rPr>
          <w:rFonts w:ascii="Arial" w:eastAsia="Arial" w:hAnsi="Arial"/>
          <w:i/>
        </w:rPr>
        <w:t>g</w:t>
      </w:r>
      <w:r>
        <w:rPr>
          <w:rFonts w:ascii="Arial" w:eastAsia="Arial" w:hAnsi="Arial"/>
          <w:i/>
          <w:spacing w:val="5"/>
        </w:rPr>
        <w:t xml:space="preserve"> </w:t>
      </w:r>
      <w:r>
        <w:rPr>
          <w:rFonts w:ascii="Arial" w:eastAsia="Arial" w:hAnsi="Arial"/>
          <w:i/>
          <w:spacing w:val="-1"/>
        </w:rPr>
        <w:t>Pe</w:t>
      </w:r>
      <w:r>
        <w:rPr>
          <w:rFonts w:ascii="Arial" w:eastAsia="Arial" w:hAnsi="Arial"/>
          <w:i/>
          <w:spacing w:val="3"/>
        </w:rPr>
        <w:t>r</w:t>
      </w:r>
      <w:r>
        <w:rPr>
          <w:rFonts w:ascii="Arial" w:eastAsia="Arial" w:hAnsi="Arial"/>
          <w:i/>
          <w:spacing w:val="-2"/>
        </w:rPr>
        <w:t>i</w:t>
      </w:r>
      <w:r>
        <w:rPr>
          <w:rFonts w:ascii="Arial" w:eastAsia="Arial" w:hAnsi="Arial"/>
          <w:i/>
          <w:spacing w:val="-1"/>
        </w:rPr>
        <w:t>o</w:t>
      </w:r>
      <w:r>
        <w:rPr>
          <w:rFonts w:ascii="Arial" w:eastAsia="Arial" w:hAnsi="Arial"/>
          <w:i/>
        </w:rPr>
        <w:t>d</w:t>
      </w:r>
      <w:r>
        <w:rPr>
          <w:rFonts w:ascii="Arial" w:eastAsia="Arial" w:hAnsi="Arial"/>
          <w:i/>
          <w:spacing w:val="3"/>
        </w:rPr>
        <w:t xml:space="preserve"> </w:t>
      </w:r>
      <w:r>
        <w:rPr>
          <w:rFonts w:ascii="Arial" w:eastAsia="Arial" w:hAnsi="Arial"/>
        </w:rPr>
        <w:t>(</w:t>
      </w:r>
      <w:r>
        <w:rPr>
          <w:rFonts w:ascii="Arial" w:eastAsia="Arial" w:hAnsi="Arial"/>
          <w:spacing w:val="3"/>
        </w:rPr>
        <w:t>“</w:t>
      </w:r>
      <w:r>
        <w:rPr>
          <w:rFonts w:ascii="Arial" w:eastAsia="Arial" w:hAnsi="Arial"/>
          <w:spacing w:val="-1"/>
        </w:rPr>
        <w:t>A</w:t>
      </w:r>
      <w:r>
        <w:rPr>
          <w:rFonts w:ascii="Arial" w:eastAsia="Arial" w:hAnsi="Arial"/>
          <w:spacing w:val="1"/>
        </w:rPr>
        <w:t>A</w:t>
      </w:r>
      <w:r>
        <w:rPr>
          <w:rFonts w:ascii="Arial" w:eastAsia="Arial" w:hAnsi="Arial"/>
          <w:spacing w:val="-1"/>
        </w:rPr>
        <w:t>S</w:t>
      </w:r>
      <w:r>
        <w:rPr>
          <w:rFonts w:ascii="Arial" w:eastAsia="Arial" w:hAnsi="Arial"/>
        </w:rPr>
        <w:t>B</w:t>
      </w:r>
      <w:r>
        <w:rPr>
          <w:rFonts w:ascii="Arial" w:eastAsia="Arial" w:hAnsi="Arial"/>
          <w:spacing w:val="4"/>
        </w:rPr>
        <w:t xml:space="preserve"> </w:t>
      </w:r>
      <w:r>
        <w:rPr>
          <w:rFonts w:ascii="Arial" w:eastAsia="Arial" w:hAnsi="Arial"/>
          <w:spacing w:val="-1"/>
        </w:rPr>
        <w:t>110</w:t>
      </w:r>
      <w:r>
        <w:rPr>
          <w:rFonts w:ascii="Arial" w:eastAsia="Arial" w:hAnsi="Arial"/>
        </w:rPr>
        <w:t>”)</w:t>
      </w:r>
      <w:r>
        <w:rPr>
          <w:rFonts w:ascii="Arial" w:eastAsia="Arial" w:hAnsi="Arial"/>
          <w:spacing w:val="5"/>
        </w:rPr>
        <w:t xml:space="preserve"> </w:t>
      </w:r>
      <w:r>
        <w:rPr>
          <w:rFonts w:ascii="Arial" w:eastAsia="Arial" w:hAnsi="Arial"/>
          <w:spacing w:val="-1"/>
        </w:rPr>
        <w:t>p</w:t>
      </w:r>
      <w:r>
        <w:rPr>
          <w:rFonts w:ascii="Arial" w:eastAsia="Arial" w:hAnsi="Arial"/>
        </w:rPr>
        <w:t>r</w:t>
      </w:r>
      <w:r>
        <w:rPr>
          <w:rFonts w:ascii="Arial" w:eastAsia="Arial" w:hAnsi="Arial"/>
          <w:spacing w:val="-1"/>
        </w:rPr>
        <w:t>e</w:t>
      </w:r>
      <w:r>
        <w:rPr>
          <w:rFonts w:ascii="Arial" w:eastAsia="Arial" w:hAnsi="Arial"/>
          <w:spacing w:val="1"/>
        </w:rPr>
        <w:t>sc</w:t>
      </w:r>
      <w:r>
        <w:rPr>
          <w:rFonts w:ascii="Arial" w:eastAsia="Arial" w:hAnsi="Arial"/>
        </w:rPr>
        <w:t>r</w:t>
      </w:r>
      <w:r>
        <w:rPr>
          <w:rFonts w:ascii="Arial" w:eastAsia="Arial" w:hAnsi="Arial"/>
          <w:spacing w:val="-2"/>
        </w:rPr>
        <w:t>i</w:t>
      </w:r>
      <w:r>
        <w:rPr>
          <w:rFonts w:ascii="Arial" w:eastAsia="Arial" w:hAnsi="Arial"/>
          <w:spacing w:val="-1"/>
        </w:rPr>
        <w:t>be</w:t>
      </w:r>
      <w:r>
        <w:rPr>
          <w:rFonts w:ascii="Arial" w:eastAsia="Arial" w:hAnsi="Arial"/>
        </w:rPr>
        <w:t>s</w:t>
      </w:r>
      <w:r>
        <w:rPr>
          <w:rFonts w:ascii="Arial" w:eastAsia="Arial" w:hAnsi="Arial"/>
          <w:spacing w:val="4"/>
        </w:rPr>
        <w:t xml:space="preserve"> </w:t>
      </w:r>
      <w:r>
        <w:rPr>
          <w:rFonts w:ascii="Arial" w:eastAsia="Arial" w:hAnsi="Arial"/>
          <w:spacing w:val="2"/>
        </w:rPr>
        <w:t>t</w:t>
      </w:r>
      <w:r>
        <w:rPr>
          <w:rFonts w:ascii="Arial" w:eastAsia="Arial" w:hAnsi="Arial"/>
          <w:spacing w:val="-1"/>
        </w:rPr>
        <w:t>h</w:t>
      </w:r>
      <w:r>
        <w:rPr>
          <w:rFonts w:ascii="Arial" w:eastAsia="Arial" w:hAnsi="Arial"/>
        </w:rPr>
        <w:t>e</w:t>
      </w:r>
      <w:r>
        <w:rPr>
          <w:rFonts w:ascii="Arial" w:eastAsia="Arial" w:hAnsi="Arial"/>
          <w:spacing w:val="3"/>
        </w:rPr>
        <w:t xml:space="preserve"> </w:t>
      </w:r>
      <w:r>
        <w:rPr>
          <w:rFonts w:ascii="Arial" w:eastAsia="Arial" w:hAnsi="Arial"/>
        </w:rPr>
        <w:t>r</w:t>
      </w:r>
      <w:r>
        <w:rPr>
          <w:rFonts w:ascii="Arial" w:eastAsia="Arial" w:hAnsi="Arial"/>
          <w:spacing w:val="-1"/>
        </w:rPr>
        <w:t>e</w:t>
      </w:r>
      <w:r>
        <w:rPr>
          <w:rFonts w:ascii="Arial" w:eastAsia="Arial" w:hAnsi="Arial"/>
          <w:spacing w:val="2"/>
        </w:rPr>
        <w:t>q</w:t>
      </w:r>
      <w:r>
        <w:rPr>
          <w:rFonts w:ascii="Arial" w:eastAsia="Arial" w:hAnsi="Arial"/>
          <w:spacing w:val="-1"/>
        </w:rPr>
        <w:t>u</w:t>
      </w:r>
      <w:r>
        <w:rPr>
          <w:rFonts w:ascii="Arial" w:eastAsia="Arial" w:hAnsi="Arial"/>
          <w:spacing w:val="-2"/>
        </w:rPr>
        <w:t>i</w:t>
      </w:r>
      <w:r>
        <w:rPr>
          <w:rFonts w:ascii="Arial" w:eastAsia="Arial" w:hAnsi="Arial"/>
          <w:spacing w:val="3"/>
        </w:rPr>
        <w:t>r</w:t>
      </w:r>
      <w:r>
        <w:rPr>
          <w:rFonts w:ascii="Arial" w:eastAsia="Arial" w:hAnsi="Arial"/>
          <w:spacing w:val="-1"/>
        </w:rPr>
        <w:t>e</w:t>
      </w:r>
      <w:r>
        <w:rPr>
          <w:rFonts w:ascii="Arial" w:eastAsia="Arial" w:hAnsi="Arial"/>
          <w:spacing w:val="4"/>
        </w:rPr>
        <w:t>m</w:t>
      </w:r>
      <w:r>
        <w:rPr>
          <w:rFonts w:ascii="Arial" w:eastAsia="Arial" w:hAnsi="Arial"/>
          <w:spacing w:val="-1"/>
        </w:rPr>
        <w:t>ent</w:t>
      </w:r>
      <w:r>
        <w:rPr>
          <w:rFonts w:ascii="Arial" w:eastAsia="Arial" w:hAnsi="Arial"/>
        </w:rPr>
        <w:t>s</w:t>
      </w:r>
      <w:r>
        <w:rPr>
          <w:rFonts w:ascii="Arial" w:eastAsia="Arial" w:hAnsi="Arial"/>
          <w:spacing w:val="4"/>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5"/>
        </w:rPr>
        <w:t xml:space="preserve"> </w:t>
      </w:r>
      <w:r>
        <w:rPr>
          <w:rFonts w:ascii="Arial" w:eastAsia="Arial" w:hAnsi="Arial"/>
          <w:spacing w:val="-1"/>
        </w:rPr>
        <w:t>a</w:t>
      </w:r>
      <w:r>
        <w:rPr>
          <w:rFonts w:ascii="Arial" w:eastAsia="Arial" w:hAnsi="Arial"/>
          <w:spacing w:val="-2"/>
        </w:rPr>
        <w:t>c</w:t>
      </w:r>
      <w:r>
        <w:rPr>
          <w:rFonts w:ascii="Arial" w:eastAsia="Arial" w:hAnsi="Arial"/>
          <w:spacing w:val="1"/>
        </w:rPr>
        <w:t>c</w:t>
      </w:r>
      <w:r>
        <w:rPr>
          <w:rFonts w:ascii="Arial" w:eastAsia="Arial" w:hAnsi="Arial"/>
          <w:spacing w:val="-1"/>
        </w:rPr>
        <w:t>ount</w:t>
      </w:r>
      <w:r>
        <w:rPr>
          <w:rFonts w:ascii="Arial" w:eastAsia="Arial" w:hAnsi="Arial"/>
          <w:spacing w:val="-2"/>
        </w:rPr>
        <w:t>i</w:t>
      </w:r>
      <w:r>
        <w:rPr>
          <w:rFonts w:ascii="Arial" w:eastAsia="Arial" w:hAnsi="Arial"/>
          <w:spacing w:val="2"/>
        </w:rPr>
        <w:t>n</w:t>
      </w:r>
      <w:r>
        <w:rPr>
          <w:rFonts w:ascii="Arial" w:eastAsia="Arial" w:hAnsi="Arial"/>
        </w:rPr>
        <w:t>g</w:t>
      </w:r>
      <w:r>
        <w:rPr>
          <w:rFonts w:ascii="Arial" w:eastAsia="Arial" w:hAnsi="Arial"/>
          <w:spacing w:val="3"/>
        </w:rPr>
        <w:t xml:space="preserve"> </w:t>
      </w:r>
      <w:r>
        <w:rPr>
          <w:rFonts w:ascii="Arial" w:eastAsia="Arial" w:hAnsi="Arial"/>
          <w:spacing w:val="2"/>
        </w:rPr>
        <w:t>f</w:t>
      </w:r>
      <w:r>
        <w:rPr>
          <w:rFonts w:ascii="Arial" w:eastAsia="Arial" w:hAnsi="Arial"/>
          <w:spacing w:val="-1"/>
        </w:rPr>
        <w:t>o</w:t>
      </w:r>
      <w:r>
        <w:rPr>
          <w:rFonts w:ascii="Arial" w:eastAsia="Arial" w:hAnsi="Arial"/>
        </w:rPr>
        <w:t>r</w:t>
      </w:r>
      <w:r>
        <w:rPr>
          <w:rFonts w:ascii="Arial" w:eastAsia="Arial" w:hAnsi="Arial"/>
          <w:spacing w:val="4"/>
        </w:rPr>
        <w:t xml:space="preserve"> </w:t>
      </w:r>
      <w:r>
        <w:rPr>
          <w:rFonts w:ascii="Arial" w:eastAsia="Arial" w:hAnsi="Arial"/>
          <w:spacing w:val="-1"/>
        </w:rPr>
        <w:t>e</w:t>
      </w:r>
      <w:r>
        <w:rPr>
          <w:rFonts w:ascii="Arial" w:eastAsia="Arial" w:hAnsi="Arial"/>
          <w:spacing w:val="-2"/>
        </w:rPr>
        <w:t>v</w:t>
      </w:r>
      <w:r>
        <w:rPr>
          <w:rFonts w:ascii="Arial" w:eastAsia="Arial" w:hAnsi="Arial"/>
          <w:spacing w:val="2"/>
        </w:rPr>
        <w:t>e</w:t>
      </w:r>
      <w:r>
        <w:rPr>
          <w:rFonts w:ascii="Arial" w:eastAsia="Arial" w:hAnsi="Arial"/>
          <w:spacing w:val="-1"/>
        </w:rPr>
        <w:t>nt</w:t>
      </w:r>
      <w:r>
        <w:rPr>
          <w:rFonts w:ascii="Arial" w:eastAsia="Arial" w:hAnsi="Arial"/>
        </w:rPr>
        <w:t>s</w:t>
      </w:r>
      <w:r>
        <w:rPr>
          <w:rFonts w:ascii="Arial" w:eastAsia="Arial" w:hAnsi="Arial"/>
          <w:w w:val="99"/>
        </w:rPr>
        <w:t xml:space="preserve"> </w:t>
      </w:r>
      <w:r>
        <w:rPr>
          <w:rFonts w:ascii="Arial" w:eastAsia="Arial" w:hAnsi="Arial"/>
          <w:spacing w:val="-1"/>
        </w:rPr>
        <w:t>a</w:t>
      </w:r>
      <w:r>
        <w:rPr>
          <w:rFonts w:ascii="Arial" w:eastAsia="Arial" w:hAnsi="Arial"/>
          <w:spacing w:val="2"/>
        </w:rPr>
        <w:t>f</w:t>
      </w:r>
      <w:r>
        <w:rPr>
          <w:rFonts w:ascii="Arial" w:eastAsia="Arial" w:hAnsi="Arial"/>
          <w:spacing w:val="-1"/>
        </w:rPr>
        <w:t>te</w:t>
      </w:r>
      <w:r>
        <w:rPr>
          <w:rFonts w:ascii="Arial" w:eastAsia="Arial" w:hAnsi="Arial"/>
        </w:rPr>
        <w:t>r</w:t>
      </w:r>
      <w:r>
        <w:rPr>
          <w:rFonts w:ascii="Arial" w:eastAsia="Arial" w:hAnsi="Arial"/>
          <w:spacing w:val="-7"/>
        </w:rPr>
        <w:t xml:space="preserve"> </w:t>
      </w:r>
      <w:r>
        <w:rPr>
          <w:rFonts w:ascii="Arial" w:eastAsia="Arial" w:hAnsi="Arial"/>
          <w:spacing w:val="-1"/>
        </w:rPr>
        <w:t>th</w:t>
      </w:r>
      <w:r>
        <w:rPr>
          <w:rFonts w:ascii="Arial" w:eastAsia="Arial" w:hAnsi="Arial"/>
        </w:rPr>
        <w:t>e</w:t>
      </w:r>
      <w:r>
        <w:rPr>
          <w:rFonts w:ascii="Arial" w:eastAsia="Arial" w:hAnsi="Arial"/>
          <w:spacing w:val="-8"/>
        </w:rPr>
        <w:t xml:space="preserve"> </w:t>
      </w:r>
      <w:r>
        <w:rPr>
          <w:rFonts w:ascii="Arial" w:eastAsia="Arial" w:hAnsi="Arial"/>
        </w:rPr>
        <w:t>r</w:t>
      </w:r>
      <w:r>
        <w:rPr>
          <w:rFonts w:ascii="Arial" w:eastAsia="Arial" w:hAnsi="Arial"/>
          <w:spacing w:val="-1"/>
        </w:rPr>
        <w:t>e</w:t>
      </w:r>
      <w:r>
        <w:rPr>
          <w:rFonts w:ascii="Arial" w:eastAsia="Arial" w:hAnsi="Arial"/>
          <w:spacing w:val="2"/>
        </w:rPr>
        <w:t>p</w:t>
      </w:r>
      <w:r>
        <w:rPr>
          <w:rFonts w:ascii="Arial" w:eastAsia="Arial" w:hAnsi="Arial"/>
          <w:spacing w:val="-1"/>
        </w:rPr>
        <w:t>o</w:t>
      </w:r>
      <w:r>
        <w:rPr>
          <w:rFonts w:ascii="Arial" w:eastAsia="Arial" w:hAnsi="Arial"/>
        </w:rPr>
        <w:t>r</w:t>
      </w:r>
      <w:r>
        <w:rPr>
          <w:rFonts w:ascii="Arial" w:eastAsia="Arial" w:hAnsi="Arial"/>
          <w:spacing w:val="-1"/>
        </w:rPr>
        <w:t>t</w:t>
      </w:r>
      <w:r>
        <w:rPr>
          <w:rFonts w:ascii="Arial" w:eastAsia="Arial" w:hAnsi="Arial"/>
          <w:spacing w:val="-2"/>
        </w:rPr>
        <w:t>i</w:t>
      </w:r>
      <w:r>
        <w:rPr>
          <w:rFonts w:ascii="Arial" w:eastAsia="Arial" w:hAnsi="Arial"/>
          <w:spacing w:val="2"/>
        </w:rPr>
        <w:t>n</w:t>
      </w:r>
      <w:r>
        <w:rPr>
          <w:rFonts w:ascii="Arial" w:eastAsia="Arial" w:hAnsi="Arial"/>
        </w:rPr>
        <w:t>g</w:t>
      </w:r>
      <w:r>
        <w:rPr>
          <w:rFonts w:ascii="Arial" w:eastAsia="Arial" w:hAnsi="Arial"/>
          <w:spacing w:val="-8"/>
        </w:rPr>
        <w:t xml:space="preserve"> </w:t>
      </w:r>
      <w:r>
        <w:rPr>
          <w:rFonts w:ascii="Arial" w:eastAsia="Arial" w:hAnsi="Arial"/>
          <w:spacing w:val="2"/>
        </w:rPr>
        <w:t>p</w:t>
      </w:r>
      <w:r>
        <w:rPr>
          <w:rFonts w:ascii="Arial" w:eastAsia="Arial" w:hAnsi="Arial"/>
          <w:spacing w:val="-1"/>
        </w:rPr>
        <w:t>e</w:t>
      </w:r>
      <w:r>
        <w:rPr>
          <w:rFonts w:ascii="Arial" w:eastAsia="Arial" w:hAnsi="Arial"/>
        </w:rPr>
        <w:t>r</w:t>
      </w:r>
      <w:r>
        <w:rPr>
          <w:rFonts w:ascii="Arial" w:eastAsia="Arial" w:hAnsi="Arial"/>
          <w:spacing w:val="-2"/>
        </w:rPr>
        <w:t>i</w:t>
      </w:r>
      <w:r>
        <w:rPr>
          <w:rFonts w:ascii="Arial" w:eastAsia="Arial" w:hAnsi="Arial"/>
          <w:spacing w:val="2"/>
        </w:rPr>
        <w:t>o</w:t>
      </w:r>
      <w:r>
        <w:rPr>
          <w:rFonts w:ascii="Arial" w:eastAsia="Arial" w:hAnsi="Arial"/>
          <w:spacing w:val="-1"/>
        </w:rPr>
        <w:t>d</w:t>
      </w:r>
      <w:r>
        <w:rPr>
          <w:rFonts w:ascii="Arial" w:eastAsia="Arial" w:hAnsi="Arial"/>
        </w:rPr>
        <w:t>.</w:t>
      </w:r>
    </w:p>
    <w:p w14:paraId="02DF8EB7" w14:textId="77777777" w:rsidR="00920CFF" w:rsidRDefault="00920CFF" w:rsidP="00BB12E1">
      <w:pPr>
        <w:pStyle w:val="BodyText"/>
        <w:spacing w:line="271" w:lineRule="auto"/>
        <w:ind w:left="993"/>
        <w:jc w:val="both"/>
      </w:pPr>
      <w:r>
        <w:t>F</w:t>
      </w:r>
      <w:r>
        <w:rPr>
          <w:spacing w:val="-1"/>
        </w:rPr>
        <w:t>o</w:t>
      </w:r>
      <w:r>
        <w:t>r</w:t>
      </w:r>
      <w:r>
        <w:rPr>
          <w:spacing w:val="12"/>
        </w:rPr>
        <w:t xml:space="preserve"> </w:t>
      </w:r>
      <w:r>
        <w:t>c</w:t>
      </w:r>
      <w:r>
        <w:rPr>
          <w:spacing w:val="-1"/>
        </w:rPr>
        <w:t>oun</w:t>
      </w:r>
      <w:r>
        <w:rPr>
          <w:spacing w:val="1"/>
        </w:rPr>
        <w:t>ci</w:t>
      </w:r>
      <w:r>
        <w:rPr>
          <w:spacing w:val="-2"/>
        </w:rPr>
        <w:t>l</w:t>
      </w:r>
      <w:r>
        <w:rPr>
          <w:spacing w:val="1"/>
        </w:rPr>
        <w:t>s</w:t>
      </w:r>
      <w:r>
        <w:t>,</w:t>
      </w:r>
      <w:r>
        <w:rPr>
          <w:spacing w:val="12"/>
        </w:rPr>
        <w:t xml:space="preserve"> </w:t>
      </w:r>
      <w:r>
        <w:rPr>
          <w:spacing w:val="-1"/>
        </w:rPr>
        <w:t>the</w:t>
      </w:r>
      <w:r>
        <w:t>re</w:t>
      </w:r>
      <w:r>
        <w:rPr>
          <w:spacing w:val="12"/>
        </w:rPr>
        <w:t xml:space="preserve"> </w:t>
      </w:r>
      <w:r>
        <w:rPr>
          <w:spacing w:val="-2"/>
        </w:rPr>
        <w:t>i</w:t>
      </w:r>
      <w:r>
        <w:t>s</w:t>
      </w:r>
      <w:r>
        <w:rPr>
          <w:spacing w:val="12"/>
        </w:rPr>
        <w:t xml:space="preserve"> </w:t>
      </w:r>
      <w:r>
        <w:t>a</w:t>
      </w:r>
      <w:r>
        <w:rPr>
          <w:spacing w:val="12"/>
        </w:rPr>
        <w:t xml:space="preserve"> </w:t>
      </w:r>
      <w:r>
        <w:rPr>
          <w:spacing w:val="1"/>
        </w:rPr>
        <w:t>s</w:t>
      </w:r>
      <w:r>
        <w:rPr>
          <w:spacing w:val="-1"/>
        </w:rPr>
        <w:t>ub</w:t>
      </w:r>
      <w:r>
        <w:rPr>
          <w:spacing w:val="1"/>
        </w:rPr>
        <w:t>s</w:t>
      </w:r>
      <w:r>
        <w:rPr>
          <w:spacing w:val="-1"/>
        </w:rPr>
        <w:t>tan</w:t>
      </w:r>
      <w:r>
        <w:rPr>
          <w:spacing w:val="2"/>
        </w:rPr>
        <w:t>t</w:t>
      </w:r>
      <w:r>
        <w:rPr>
          <w:spacing w:val="-2"/>
        </w:rPr>
        <w:t>i</w:t>
      </w:r>
      <w:r>
        <w:rPr>
          <w:spacing w:val="-1"/>
        </w:rPr>
        <w:t>a</w:t>
      </w:r>
      <w:r>
        <w:t>l</w:t>
      </w:r>
      <w:r>
        <w:rPr>
          <w:spacing w:val="11"/>
        </w:rPr>
        <w:t xml:space="preserve"> </w:t>
      </w:r>
      <w:r>
        <w:rPr>
          <w:spacing w:val="-1"/>
        </w:rPr>
        <w:t>a</w:t>
      </w:r>
      <w:r>
        <w:rPr>
          <w:spacing w:val="4"/>
        </w:rPr>
        <w:t>m</w:t>
      </w:r>
      <w:r>
        <w:rPr>
          <w:spacing w:val="-1"/>
        </w:rPr>
        <w:t>oun</w:t>
      </w:r>
      <w:r>
        <w:t>t</w:t>
      </w:r>
      <w:r>
        <w:rPr>
          <w:spacing w:val="12"/>
        </w:rPr>
        <w:t xml:space="preserve"> </w:t>
      </w:r>
      <w:r>
        <w:rPr>
          <w:spacing w:val="-1"/>
        </w:rPr>
        <w:t>o</w:t>
      </w:r>
      <w:r>
        <w:t>f</w:t>
      </w:r>
      <w:r>
        <w:rPr>
          <w:spacing w:val="13"/>
        </w:rPr>
        <w:t xml:space="preserve"> </w:t>
      </w:r>
      <w:r>
        <w:rPr>
          <w:spacing w:val="-1"/>
        </w:rPr>
        <w:t>t</w:t>
      </w:r>
      <w:r>
        <w:rPr>
          <w:spacing w:val="-2"/>
        </w:rPr>
        <w:t>i</w:t>
      </w:r>
      <w:r>
        <w:rPr>
          <w:spacing w:val="4"/>
        </w:rPr>
        <w:t>m</w:t>
      </w:r>
      <w:r>
        <w:t>e</w:t>
      </w:r>
      <w:r>
        <w:rPr>
          <w:spacing w:val="12"/>
        </w:rPr>
        <w:t xml:space="preserve"> </w:t>
      </w:r>
      <w:r>
        <w:rPr>
          <w:spacing w:val="-3"/>
        </w:rPr>
        <w:t>b</w:t>
      </w:r>
      <w:r>
        <w:rPr>
          <w:spacing w:val="-1"/>
        </w:rPr>
        <w:t>e</w:t>
      </w:r>
      <w:r>
        <w:rPr>
          <w:spacing w:val="2"/>
        </w:rPr>
        <w:t>t</w:t>
      </w:r>
      <w:r>
        <w:rPr>
          <w:spacing w:val="-3"/>
        </w:rPr>
        <w:t>w</w:t>
      </w:r>
      <w:r>
        <w:rPr>
          <w:spacing w:val="-1"/>
        </w:rPr>
        <w:t>e</w:t>
      </w:r>
      <w:r>
        <w:rPr>
          <w:spacing w:val="2"/>
        </w:rPr>
        <w:t>e</w:t>
      </w:r>
      <w:r>
        <w:t>n</w:t>
      </w:r>
      <w:r>
        <w:rPr>
          <w:spacing w:val="12"/>
        </w:rPr>
        <w:t xml:space="preserve"> </w:t>
      </w:r>
      <w:r>
        <w:rPr>
          <w:spacing w:val="-1"/>
        </w:rPr>
        <w:t>th</w:t>
      </w:r>
      <w:r>
        <w:t>e</w:t>
      </w:r>
      <w:r>
        <w:rPr>
          <w:spacing w:val="11"/>
        </w:rPr>
        <w:t xml:space="preserve"> </w:t>
      </w:r>
      <w:r>
        <w:rPr>
          <w:spacing w:val="2"/>
        </w:rPr>
        <w:t>e</w:t>
      </w:r>
      <w:r>
        <w:rPr>
          <w:spacing w:val="-1"/>
        </w:rPr>
        <w:t>n</w:t>
      </w:r>
      <w:r>
        <w:t>d</w:t>
      </w:r>
      <w:r>
        <w:rPr>
          <w:spacing w:val="12"/>
        </w:rPr>
        <w:t xml:space="preserve"> </w:t>
      </w:r>
      <w:r>
        <w:rPr>
          <w:spacing w:val="-1"/>
        </w:rPr>
        <w:t>o</w:t>
      </w:r>
      <w:r>
        <w:t>f</w:t>
      </w:r>
      <w:r>
        <w:rPr>
          <w:spacing w:val="14"/>
        </w:rPr>
        <w:t xml:space="preserve"> </w:t>
      </w:r>
      <w:r>
        <w:rPr>
          <w:spacing w:val="-1"/>
        </w:rPr>
        <w:t>th</w:t>
      </w:r>
      <w:r>
        <w:t>e</w:t>
      </w:r>
      <w:r>
        <w:rPr>
          <w:spacing w:val="11"/>
        </w:rPr>
        <w:t xml:space="preserve"> </w:t>
      </w:r>
      <w:r>
        <w:t>r</w:t>
      </w:r>
      <w:r>
        <w:rPr>
          <w:spacing w:val="-1"/>
        </w:rPr>
        <w:t>e</w:t>
      </w:r>
      <w:r>
        <w:rPr>
          <w:spacing w:val="2"/>
        </w:rPr>
        <w:t>p</w:t>
      </w:r>
      <w:r>
        <w:rPr>
          <w:spacing w:val="-1"/>
        </w:rPr>
        <w:t>o</w:t>
      </w:r>
      <w:r>
        <w:t>r</w:t>
      </w:r>
      <w:r>
        <w:rPr>
          <w:spacing w:val="-1"/>
        </w:rPr>
        <w:t>t</w:t>
      </w:r>
      <w:r>
        <w:rPr>
          <w:spacing w:val="-2"/>
        </w:rPr>
        <w:t>i</w:t>
      </w:r>
      <w:r>
        <w:rPr>
          <w:spacing w:val="-1"/>
        </w:rPr>
        <w:t>n</w:t>
      </w:r>
      <w:r>
        <w:t>g</w:t>
      </w:r>
      <w:r>
        <w:rPr>
          <w:spacing w:val="12"/>
        </w:rPr>
        <w:t xml:space="preserve"> </w:t>
      </w:r>
      <w:r>
        <w:rPr>
          <w:spacing w:val="2"/>
        </w:rPr>
        <w:t>p</w:t>
      </w:r>
      <w:r>
        <w:rPr>
          <w:spacing w:val="-1"/>
        </w:rPr>
        <w:t>e</w:t>
      </w:r>
      <w:r>
        <w:t>r</w:t>
      </w:r>
      <w:r>
        <w:rPr>
          <w:spacing w:val="-2"/>
        </w:rPr>
        <w:t>i</w:t>
      </w:r>
      <w:r>
        <w:rPr>
          <w:spacing w:val="2"/>
        </w:rPr>
        <w:t>o</w:t>
      </w:r>
      <w:r>
        <w:rPr>
          <w:spacing w:val="-1"/>
        </w:rPr>
        <w:t>d</w:t>
      </w:r>
      <w:r>
        <w:t>,</w:t>
      </w:r>
      <w:r>
        <w:rPr>
          <w:spacing w:val="12"/>
        </w:rPr>
        <w:t xml:space="preserve"> </w:t>
      </w:r>
      <w:r>
        <w:rPr>
          <w:spacing w:val="-1"/>
        </w:rPr>
        <w:t>b</w:t>
      </w:r>
      <w:r>
        <w:rPr>
          <w:spacing w:val="2"/>
        </w:rPr>
        <w:t>e</w:t>
      </w:r>
      <w:r>
        <w:rPr>
          <w:spacing w:val="-2"/>
        </w:rPr>
        <w:t>i</w:t>
      </w:r>
      <w:r>
        <w:rPr>
          <w:spacing w:val="-1"/>
        </w:rPr>
        <w:t>n</w:t>
      </w:r>
      <w:r>
        <w:t>g</w:t>
      </w:r>
      <w:r>
        <w:rPr>
          <w:spacing w:val="12"/>
        </w:rPr>
        <w:t xml:space="preserve"> </w:t>
      </w:r>
      <w:r>
        <w:rPr>
          <w:spacing w:val="2"/>
        </w:rPr>
        <w:t>3</w:t>
      </w:r>
      <w:r>
        <w:t>0</w:t>
      </w:r>
      <w:r>
        <w:rPr>
          <w:spacing w:val="11"/>
        </w:rPr>
        <w:t xml:space="preserve"> </w:t>
      </w:r>
      <w:r>
        <w:rPr>
          <w:spacing w:val="1"/>
        </w:rPr>
        <w:t>J</w:t>
      </w:r>
      <w:r>
        <w:rPr>
          <w:spacing w:val="-1"/>
        </w:rPr>
        <w:t>u</w:t>
      </w:r>
      <w:r>
        <w:rPr>
          <w:spacing w:val="2"/>
        </w:rPr>
        <w:t>n</w:t>
      </w:r>
      <w:r>
        <w:rPr>
          <w:spacing w:val="-1"/>
        </w:rPr>
        <w:t>e</w:t>
      </w:r>
      <w:r>
        <w:t>,</w:t>
      </w:r>
      <w:r>
        <w:rPr>
          <w:spacing w:val="12"/>
        </w:rPr>
        <w:t xml:space="preserve"> </w:t>
      </w:r>
      <w:r>
        <w:rPr>
          <w:spacing w:val="-1"/>
        </w:rPr>
        <w:t>an</w:t>
      </w:r>
      <w:r>
        <w:t>d</w:t>
      </w:r>
      <w:r>
        <w:rPr>
          <w:w w:val="99"/>
        </w:rPr>
        <w:t xml:space="preserve"> </w:t>
      </w:r>
      <w:r>
        <w:rPr>
          <w:spacing w:val="-1"/>
        </w:rPr>
        <w:t>th</w:t>
      </w:r>
      <w:r>
        <w:t>e</w:t>
      </w:r>
      <w:r>
        <w:rPr>
          <w:spacing w:val="-5"/>
        </w:rPr>
        <w:t xml:space="preserve"> </w:t>
      </w:r>
      <w:r>
        <w:rPr>
          <w:spacing w:val="-1"/>
        </w:rPr>
        <w:t>au</w:t>
      </w:r>
      <w:r>
        <w:rPr>
          <w:spacing w:val="2"/>
        </w:rPr>
        <w:t>t</w:t>
      </w:r>
      <w:r>
        <w:rPr>
          <w:spacing w:val="-1"/>
        </w:rPr>
        <w:t>ho</w:t>
      </w:r>
      <w:r>
        <w:t>r</w:t>
      </w:r>
      <w:r>
        <w:rPr>
          <w:spacing w:val="-2"/>
        </w:rPr>
        <w:t>i</w:t>
      </w:r>
      <w:r>
        <w:rPr>
          <w:spacing w:val="1"/>
        </w:rPr>
        <w:t>s</w:t>
      </w:r>
      <w:r>
        <w:rPr>
          <w:spacing w:val="-1"/>
        </w:rPr>
        <w:t>a</w:t>
      </w:r>
      <w:r>
        <w:rPr>
          <w:spacing w:val="2"/>
        </w:rPr>
        <w:t>t</w:t>
      </w:r>
      <w:r>
        <w:rPr>
          <w:spacing w:val="-2"/>
        </w:rPr>
        <w:t>i</w:t>
      </w:r>
      <w:r>
        <w:rPr>
          <w:spacing w:val="2"/>
        </w:rPr>
        <w:t>o</w:t>
      </w:r>
      <w:r>
        <w:t>n</w:t>
      </w:r>
      <w:r>
        <w:rPr>
          <w:spacing w:val="-4"/>
        </w:rPr>
        <w:t xml:space="preserve"> </w:t>
      </w:r>
      <w:r>
        <w:rPr>
          <w:spacing w:val="-1"/>
        </w:rPr>
        <w:t>o</w:t>
      </w:r>
      <w:r>
        <w:t>f</w:t>
      </w:r>
      <w:r>
        <w:rPr>
          <w:spacing w:val="-2"/>
        </w:rPr>
        <w:t xml:space="preserve"> </w:t>
      </w:r>
      <w:r>
        <w:rPr>
          <w:spacing w:val="-1"/>
        </w:rPr>
        <w:t>th</w:t>
      </w:r>
      <w:r>
        <w:t>e</w:t>
      </w:r>
      <w:r>
        <w:rPr>
          <w:spacing w:val="-5"/>
        </w:rPr>
        <w:t xml:space="preserve"> </w:t>
      </w:r>
      <w:r>
        <w:rPr>
          <w:spacing w:val="2"/>
        </w:rPr>
        <w:t>f</w:t>
      </w:r>
      <w:r>
        <w:rPr>
          <w:spacing w:val="-2"/>
        </w:rPr>
        <w:t>i</w:t>
      </w:r>
      <w:r>
        <w:rPr>
          <w:spacing w:val="-1"/>
        </w:rPr>
        <w:t>nan</w:t>
      </w:r>
      <w:r>
        <w:rPr>
          <w:spacing w:val="1"/>
        </w:rPr>
        <w:t>c</w:t>
      </w:r>
      <w:r>
        <w:rPr>
          <w:spacing w:val="-2"/>
        </w:rPr>
        <w:t>i</w:t>
      </w:r>
      <w:r>
        <w:rPr>
          <w:spacing w:val="-1"/>
        </w:rPr>
        <w:t>a</w:t>
      </w:r>
      <w:r>
        <w:t>l</w:t>
      </w:r>
      <w:r>
        <w:rPr>
          <w:spacing w:val="-5"/>
        </w:rPr>
        <w:t xml:space="preserve"> </w:t>
      </w:r>
      <w:r>
        <w:rPr>
          <w:spacing w:val="1"/>
        </w:rPr>
        <w:t>s</w:t>
      </w:r>
      <w:r>
        <w:rPr>
          <w:spacing w:val="-1"/>
        </w:rPr>
        <w:t>ta</w:t>
      </w:r>
      <w:r>
        <w:rPr>
          <w:spacing w:val="2"/>
        </w:rPr>
        <w:t>t</w:t>
      </w:r>
      <w:r>
        <w:rPr>
          <w:spacing w:val="-1"/>
        </w:rPr>
        <w:t>e</w:t>
      </w:r>
      <w:r>
        <w:rPr>
          <w:spacing w:val="4"/>
        </w:rPr>
        <w:t>m</w:t>
      </w:r>
      <w:r>
        <w:rPr>
          <w:spacing w:val="-1"/>
        </w:rPr>
        <w:t>ent</w:t>
      </w:r>
      <w:r>
        <w:rPr>
          <w:spacing w:val="1"/>
        </w:rPr>
        <w:t>s</w:t>
      </w:r>
      <w:r>
        <w:t>,</w:t>
      </w:r>
      <w:r>
        <w:rPr>
          <w:spacing w:val="-4"/>
        </w:rPr>
        <w:t xml:space="preserve"> </w:t>
      </w:r>
      <w:r>
        <w:rPr>
          <w:spacing w:val="-1"/>
        </w:rPr>
        <w:t>gene</w:t>
      </w:r>
      <w:r>
        <w:t>r</w:t>
      </w:r>
      <w:r>
        <w:rPr>
          <w:spacing w:val="-1"/>
        </w:rPr>
        <w:t>a</w:t>
      </w:r>
      <w:r>
        <w:rPr>
          <w:spacing w:val="1"/>
        </w:rPr>
        <w:t>l</w:t>
      </w:r>
      <w:r>
        <w:rPr>
          <w:spacing w:val="3"/>
        </w:rPr>
        <w:t>l</w:t>
      </w:r>
      <w:r>
        <w:t>y</w:t>
      </w:r>
      <w:r>
        <w:rPr>
          <w:spacing w:val="-7"/>
        </w:rPr>
        <w:t xml:space="preserve"> </w:t>
      </w:r>
      <w:r>
        <w:rPr>
          <w:spacing w:val="-1"/>
        </w:rPr>
        <w:t>be</w:t>
      </w:r>
      <w:r>
        <w:rPr>
          <w:spacing w:val="1"/>
        </w:rPr>
        <w:t>i</w:t>
      </w:r>
      <w:r>
        <w:rPr>
          <w:spacing w:val="-1"/>
        </w:rPr>
        <w:t>n</w:t>
      </w:r>
      <w:r>
        <w:t>g</w:t>
      </w:r>
      <w:r>
        <w:rPr>
          <w:spacing w:val="-5"/>
        </w:rPr>
        <w:t xml:space="preserve"> </w:t>
      </w:r>
      <w:r>
        <w:rPr>
          <w:spacing w:val="-2"/>
        </w:rPr>
        <w:t>l</w:t>
      </w:r>
      <w:r>
        <w:rPr>
          <w:spacing w:val="2"/>
        </w:rPr>
        <w:t>a</w:t>
      </w:r>
      <w:r>
        <w:rPr>
          <w:spacing w:val="-1"/>
        </w:rPr>
        <w:t>t</w:t>
      </w:r>
      <w:r>
        <w:t>e</w:t>
      </w:r>
      <w:r>
        <w:rPr>
          <w:spacing w:val="-4"/>
        </w:rPr>
        <w:t xml:space="preserve"> </w:t>
      </w:r>
      <w:r>
        <w:rPr>
          <w:spacing w:val="-1"/>
        </w:rPr>
        <w:t>A</w:t>
      </w:r>
      <w:r>
        <w:rPr>
          <w:spacing w:val="2"/>
        </w:rPr>
        <w:t>u</w:t>
      </w:r>
      <w:r>
        <w:rPr>
          <w:spacing w:val="-1"/>
        </w:rPr>
        <w:t>gu</w:t>
      </w:r>
      <w:r>
        <w:rPr>
          <w:spacing w:val="1"/>
        </w:rPr>
        <w:t>s</w:t>
      </w:r>
      <w:r>
        <w:rPr>
          <w:spacing w:val="-1"/>
        </w:rPr>
        <w:t>t</w:t>
      </w:r>
      <w:r>
        <w:t>.</w:t>
      </w:r>
      <w:r>
        <w:rPr>
          <w:spacing w:val="-8"/>
        </w:rPr>
        <w:t xml:space="preserve"> </w:t>
      </w:r>
      <w:r>
        <w:rPr>
          <w:spacing w:val="11"/>
        </w:rPr>
        <w:t>W</w:t>
      </w:r>
      <w:r>
        <w:rPr>
          <w:spacing w:val="-1"/>
        </w:rPr>
        <w:t>he</w:t>
      </w:r>
      <w:r>
        <w:t>n</w:t>
      </w:r>
      <w:r>
        <w:rPr>
          <w:spacing w:val="-5"/>
        </w:rPr>
        <w:t xml:space="preserve"> </w:t>
      </w:r>
      <w:r>
        <w:rPr>
          <w:spacing w:val="1"/>
        </w:rPr>
        <w:t>s</w:t>
      </w:r>
      <w:r>
        <w:rPr>
          <w:spacing w:val="-3"/>
        </w:rPr>
        <w:t>u</w:t>
      </w:r>
      <w:r>
        <w:rPr>
          <w:spacing w:val="-1"/>
        </w:rPr>
        <w:t>b</w:t>
      </w:r>
      <w:r>
        <w:rPr>
          <w:spacing w:val="1"/>
        </w:rPr>
        <w:t>s</w:t>
      </w:r>
      <w:r>
        <w:rPr>
          <w:spacing w:val="-1"/>
        </w:rPr>
        <w:t>equ</w:t>
      </w:r>
      <w:r>
        <w:rPr>
          <w:spacing w:val="2"/>
        </w:rPr>
        <w:t>e</w:t>
      </w:r>
      <w:r>
        <w:rPr>
          <w:spacing w:val="-1"/>
        </w:rPr>
        <w:t>n</w:t>
      </w:r>
      <w:r>
        <w:t>t</w:t>
      </w:r>
      <w:r>
        <w:rPr>
          <w:spacing w:val="-4"/>
        </w:rPr>
        <w:t xml:space="preserve"> </w:t>
      </w:r>
      <w:r>
        <w:rPr>
          <w:spacing w:val="2"/>
        </w:rPr>
        <w:t>e</w:t>
      </w:r>
      <w:r>
        <w:rPr>
          <w:spacing w:val="-2"/>
        </w:rPr>
        <w:t>v</w:t>
      </w:r>
      <w:r>
        <w:rPr>
          <w:spacing w:val="-1"/>
        </w:rPr>
        <w:t>ent</w:t>
      </w:r>
      <w:r>
        <w:t>s</w:t>
      </w:r>
      <w:r>
        <w:rPr>
          <w:spacing w:val="-3"/>
        </w:rPr>
        <w:t xml:space="preserve"> </w:t>
      </w:r>
      <w:r>
        <w:rPr>
          <w:spacing w:val="-1"/>
        </w:rPr>
        <w:t>o</w:t>
      </w:r>
      <w:r>
        <w:rPr>
          <w:spacing w:val="1"/>
        </w:rPr>
        <w:t>cc</w:t>
      </w:r>
      <w:r>
        <w:rPr>
          <w:spacing w:val="-1"/>
        </w:rPr>
        <w:t>u</w:t>
      </w:r>
      <w:r>
        <w:t>r</w:t>
      </w:r>
      <w:r>
        <w:rPr>
          <w:spacing w:val="-3"/>
        </w:rPr>
        <w:t xml:space="preserve"> </w:t>
      </w:r>
      <w:r>
        <w:rPr>
          <w:spacing w:val="-1"/>
        </w:rPr>
        <w:t>a</w:t>
      </w:r>
      <w:r>
        <w:rPr>
          <w:spacing w:val="2"/>
        </w:rPr>
        <w:t>f</w:t>
      </w:r>
      <w:r>
        <w:rPr>
          <w:spacing w:val="-1"/>
        </w:rPr>
        <w:t>te</w:t>
      </w:r>
      <w:r>
        <w:t>r</w:t>
      </w:r>
      <w:r>
        <w:rPr>
          <w:spacing w:val="-4"/>
        </w:rPr>
        <w:t xml:space="preserve"> </w:t>
      </w:r>
      <w:r>
        <w:rPr>
          <w:spacing w:val="-1"/>
        </w:rPr>
        <w:t>th</w:t>
      </w:r>
      <w:r>
        <w:t>e</w:t>
      </w:r>
      <w:r>
        <w:rPr>
          <w:w w:val="99"/>
        </w:rPr>
        <w:t xml:space="preserve"> </w:t>
      </w:r>
      <w:r>
        <w:rPr>
          <w:spacing w:val="-1"/>
        </w:rPr>
        <w:t>en</w:t>
      </w:r>
      <w:r>
        <w:t>d</w:t>
      </w:r>
      <w:r>
        <w:rPr>
          <w:spacing w:val="1"/>
        </w:rPr>
        <w:t xml:space="preserve"> </w:t>
      </w:r>
      <w:r>
        <w:rPr>
          <w:spacing w:val="-1"/>
        </w:rPr>
        <w:t>o</w:t>
      </w:r>
      <w:r>
        <w:t>f</w:t>
      </w:r>
      <w:r>
        <w:rPr>
          <w:spacing w:val="5"/>
        </w:rPr>
        <w:t xml:space="preserve"> </w:t>
      </w:r>
      <w:r>
        <w:rPr>
          <w:spacing w:val="-1"/>
        </w:rPr>
        <w:t>th</w:t>
      </w:r>
      <w:r>
        <w:t>e</w:t>
      </w:r>
      <w:r>
        <w:rPr>
          <w:spacing w:val="2"/>
        </w:rPr>
        <w:t xml:space="preserve"> </w:t>
      </w:r>
      <w:r>
        <w:t>r</w:t>
      </w:r>
      <w:r>
        <w:rPr>
          <w:spacing w:val="-1"/>
        </w:rPr>
        <w:t>epo</w:t>
      </w:r>
      <w:r>
        <w:t>r</w:t>
      </w:r>
      <w:r>
        <w:rPr>
          <w:spacing w:val="2"/>
        </w:rPr>
        <w:t>t</w:t>
      </w:r>
      <w:r>
        <w:rPr>
          <w:spacing w:val="-2"/>
        </w:rPr>
        <w:t>i</w:t>
      </w:r>
      <w:r>
        <w:rPr>
          <w:spacing w:val="-1"/>
        </w:rPr>
        <w:t>n</w:t>
      </w:r>
      <w:r>
        <w:t>g</w:t>
      </w:r>
      <w:r>
        <w:rPr>
          <w:spacing w:val="3"/>
        </w:rPr>
        <w:t xml:space="preserve"> </w:t>
      </w:r>
      <w:r>
        <w:rPr>
          <w:spacing w:val="-1"/>
        </w:rPr>
        <w:t>pe</w:t>
      </w:r>
      <w:r>
        <w:t>r</w:t>
      </w:r>
      <w:r>
        <w:rPr>
          <w:spacing w:val="1"/>
        </w:rPr>
        <w:t>i</w:t>
      </w:r>
      <w:r>
        <w:rPr>
          <w:spacing w:val="-1"/>
        </w:rPr>
        <w:t>o</w:t>
      </w:r>
      <w:r>
        <w:t>d</w:t>
      </w:r>
      <w:r>
        <w:rPr>
          <w:spacing w:val="4"/>
        </w:rPr>
        <w:t xml:space="preserve"> </w:t>
      </w:r>
      <w:r>
        <w:rPr>
          <w:spacing w:val="-1"/>
        </w:rPr>
        <w:t>an</w:t>
      </w:r>
      <w:r>
        <w:t>d</w:t>
      </w:r>
      <w:r>
        <w:rPr>
          <w:spacing w:val="2"/>
        </w:rPr>
        <w:t xml:space="preserve"> </w:t>
      </w:r>
      <w:r>
        <w:rPr>
          <w:spacing w:val="-1"/>
        </w:rPr>
        <w:t>p</w:t>
      </w:r>
      <w:r>
        <w:t>r</w:t>
      </w:r>
      <w:r>
        <w:rPr>
          <w:spacing w:val="1"/>
        </w:rPr>
        <w:t>i</w:t>
      </w:r>
      <w:r>
        <w:rPr>
          <w:spacing w:val="-1"/>
        </w:rPr>
        <w:t>o</w:t>
      </w:r>
      <w:r>
        <w:t>r</w:t>
      </w:r>
      <w:r>
        <w:rPr>
          <w:spacing w:val="2"/>
        </w:rPr>
        <w:t xml:space="preserve"> </w:t>
      </w:r>
      <w:r>
        <w:rPr>
          <w:spacing w:val="-1"/>
        </w:rPr>
        <w:t>t</w:t>
      </w:r>
      <w:r>
        <w:t>o</w:t>
      </w:r>
      <w:r>
        <w:rPr>
          <w:spacing w:val="2"/>
        </w:rPr>
        <w:t xml:space="preserve"> </w:t>
      </w:r>
      <w:r>
        <w:rPr>
          <w:spacing w:val="-1"/>
        </w:rPr>
        <w:t>th</w:t>
      </w:r>
      <w:r>
        <w:t>e</w:t>
      </w:r>
      <w:r>
        <w:rPr>
          <w:spacing w:val="2"/>
        </w:rPr>
        <w:t xml:space="preserve"> a</w:t>
      </w:r>
      <w:r>
        <w:rPr>
          <w:spacing w:val="-1"/>
        </w:rPr>
        <w:t>ut</w:t>
      </w:r>
      <w:r>
        <w:rPr>
          <w:spacing w:val="2"/>
        </w:rPr>
        <w:t>h</w:t>
      </w:r>
      <w:r>
        <w:rPr>
          <w:spacing w:val="-1"/>
        </w:rPr>
        <w:t>o</w:t>
      </w:r>
      <w:r>
        <w:t>r</w:t>
      </w:r>
      <w:r>
        <w:rPr>
          <w:spacing w:val="-2"/>
        </w:rPr>
        <w:t>i</w:t>
      </w:r>
      <w:r>
        <w:rPr>
          <w:spacing w:val="1"/>
        </w:rPr>
        <w:t>s</w:t>
      </w:r>
      <w:r>
        <w:rPr>
          <w:spacing w:val="-1"/>
        </w:rPr>
        <w:t>at</w:t>
      </w:r>
      <w:r>
        <w:rPr>
          <w:spacing w:val="1"/>
        </w:rPr>
        <w:t>i</w:t>
      </w:r>
      <w:r>
        <w:rPr>
          <w:spacing w:val="-1"/>
        </w:rPr>
        <w:t>on</w:t>
      </w:r>
      <w:r>
        <w:t>,</w:t>
      </w:r>
      <w:r>
        <w:rPr>
          <w:spacing w:val="2"/>
        </w:rPr>
        <w:t xml:space="preserve"> </w:t>
      </w:r>
      <w:r>
        <w:rPr>
          <w:spacing w:val="1"/>
        </w:rPr>
        <w:t>A</w:t>
      </w:r>
      <w:r>
        <w:rPr>
          <w:spacing w:val="-1"/>
        </w:rPr>
        <w:t>A</w:t>
      </w:r>
      <w:r>
        <w:rPr>
          <w:spacing w:val="1"/>
        </w:rPr>
        <w:t>S</w:t>
      </w:r>
      <w:r>
        <w:t xml:space="preserve">B </w:t>
      </w:r>
      <w:r>
        <w:rPr>
          <w:spacing w:val="-1"/>
        </w:rPr>
        <w:t>1</w:t>
      </w:r>
      <w:r>
        <w:rPr>
          <w:spacing w:val="2"/>
        </w:rPr>
        <w:t>1</w:t>
      </w:r>
      <w:r>
        <w:t>0</w:t>
      </w:r>
      <w:r>
        <w:rPr>
          <w:spacing w:val="2"/>
        </w:rPr>
        <w:t xml:space="preserve"> </w:t>
      </w:r>
      <w:r>
        <w:t>r</w:t>
      </w:r>
      <w:r>
        <w:rPr>
          <w:spacing w:val="-1"/>
        </w:rPr>
        <w:t>eq</w:t>
      </w:r>
      <w:r>
        <w:rPr>
          <w:spacing w:val="2"/>
        </w:rPr>
        <w:t>u</w:t>
      </w:r>
      <w:r>
        <w:rPr>
          <w:spacing w:val="-2"/>
        </w:rPr>
        <w:t>i</w:t>
      </w:r>
      <w:r>
        <w:t>r</w:t>
      </w:r>
      <w:r>
        <w:rPr>
          <w:spacing w:val="-1"/>
        </w:rPr>
        <w:t>e</w:t>
      </w:r>
      <w:r>
        <w:t>s</w:t>
      </w:r>
      <w:r>
        <w:rPr>
          <w:spacing w:val="4"/>
        </w:rPr>
        <w:t xml:space="preserve"> </w:t>
      </w:r>
      <w:r>
        <w:rPr>
          <w:spacing w:val="-1"/>
        </w:rPr>
        <w:t>tha</w:t>
      </w:r>
      <w:r>
        <w:t>t</w:t>
      </w:r>
      <w:r>
        <w:rPr>
          <w:spacing w:val="4"/>
        </w:rPr>
        <w:t xml:space="preserve"> </w:t>
      </w:r>
      <w:r>
        <w:rPr>
          <w:spacing w:val="-1"/>
        </w:rPr>
        <w:t>th</w:t>
      </w:r>
      <w:r>
        <w:t>e</w:t>
      </w:r>
      <w:r>
        <w:rPr>
          <w:spacing w:val="2"/>
        </w:rPr>
        <w:t xml:space="preserve"> </w:t>
      </w:r>
      <w:r>
        <w:rPr>
          <w:spacing w:val="-1"/>
        </w:rPr>
        <w:t>e</w:t>
      </w:r>
      <w:r>
        <w:rPr>
          <w:spacing w:val="1"/>
        </w:rPr>
        <w:t>v</w:t>
      </w:r>
      <w:r>
        <w:rPr>
          <w:spacing w:val="-1"/>
        </w:rPr>
        <w:t>en</w:t>
      </w:r>
      <w:r>
        <w:t>t</w:t>
      </w:r>
      <w:r>
        <w:rPr>
          <w:spacing w:val="2"/>
        </w:rPr>
        <w:t xml:space="preserve"> b</w:t>
      </w:r>
      <w:r>
        <w:t>e</w:t>
      </w:r>
      <w:r>
        <w:rPr>
          <w:spacing w:val="2"/>
        </w:rPr>
        <w:t xml:space="preserve"> </w:t>
      </w:r>
      <w:r>
        <w:rPr>
          <w:spacing w:val="-2"/>
        </w:rPr>
        <w:t>i</w:t>
      </w:r>
      <w:r>
        <w:rPr>
          <w:spacing w:val="-1"/>
        </w:rPr>
        <w:t>d</w:t>
      </w:r>
      <w:r>
        <w:rPr>
          <w:spacing w:val="2"/>
        </w:rPr>
        <w:t>e</w:t>
      </w:r>
      <w:r>
        <w:rPr>
          <w:spacing w:val="-1"/>
        </w:rPr>
        <w:t>n</w:t>
      </w:r>
      <w:r>
        <w:rPr>
          <w:spacing w:val="2"/>
        </w:rPr>
        <w:t>t</w:t>
      </w:r>
      <w:r>
        <w:rPr>
          <w:spacing w:val="-2"/>
        </w:rPr>
        <w:t>i</w:t>
      </w:r>
      <w:r>
        <w:rPr>
          <w:spacing w:val="2"/>
        </w:rPr>
        <w:t>f</w:t>
      </w:r>
      <w:r>
        <w:rPr>
          <w:spacing w:val="-2"/>
        </w:rPr>
        <w:t>i</w:t>
      </w:r>
      <w:r>
        <w:rPr>
          <w:spacing w:val="-1"/>
        </w:rPr>
        <w:t>e</w:t>
      </w:r>
      <w:r>
        <w:t>d</w:t>
      </w:r>
      <w:r>
        <w:rPr>
          <w:spacing w:val="1"/>
        </w:rPr>
        <w:t xml:space="preserve"> </w:t>
      </w:r>
      <w:r>
        <w:rPr>
          <w:spacing w:val="-1"/>
        </w:rPr>
        <w:t>a</w:t>
      </w:r>
      <w:r>
        <w:t>s</w:t>
      </w:r>
      <w:r>
        <w:rPr>
          <w:spacing w:val="4"/>
        </w:rPr>
        <w:t xml:space="preserve"> </w:t>
      </w:r>
      <w:r>
        <w:rPr>
          <w:spacing w:val="-1"/>
        </w:rPr>
        <w:t>e</w:t>
      </w:r>
      <w:r>
        <w:rPr>
          <w:spacing w:val="-2"/>
        </w:rPr>
        <w:t>i</w:t>
      </w:r>
      <w:r>
        <w:rPr>
          <w:spacing w:val="-1"/>
        </w:rPr>
        <w:t>t</w:t>
      </w:r>
      <w:r>
        <w:rPr>
          <w:spacing w:val="2"/>
        </w:rPr>
        <w:t>h</w:t>
      </w:r>
      <w:r>
        <w:rPr>
          <w:spacing w:val="-1"/>
        </w:rPr>
        <w:t>e</w:t>
      </w:r>
      <w:r>
        <w:t>r</w:t>
      </w:r>
      <w:r>
        <w:rPr>
          <w:w w:val="99"/>
        </w:rPr>
        <w:t xml:space="preserve"> </w:t>
      </w:r>
      <w:r>
        <w:rPr>
          <w:spacing w:val="-1"/>
        </w:rPr>
        <w:t>a</w:t>
      </w:r>
      <w:r>
        <w:t>n</w:t>
      </w:r>
      <w:r>
        <w:rPr>
          <w:spacing w:val="3"/>
        </w:rPr>
        <w:t xml:space="preserve"> </w:t>
      </w:r>
      <w:r>
        <w:rPr>
          <w:spacing w:val="-1"/>
        </w:rPr>
        <w:t>ad</w:t>
      </w:r>
      <w:r>
        <w:rPr>
          <w:spacing w:val="1"/>
        </w:rPr>
        <w:t>j</w:t>
      </w:r>
      <w:r>
        <w:rPr>
          <w:spacing w:val="-1"/>
        </w:rPr>
        <w:t>u</w:t>
      </w:r>
      <w:r>
        <w:rPr>
          <w:spacing w:val="1"/>
        </w:rPr>
        <w:t>s</w:t>
      </w:r>
      <w:r>
        <w:rPr>
          <w:spacing w:val="-1"/>
        </w:rPr>
        <w:t>t</w:t>
      </w:r>
      <w:r>
        <w:rPr>
          <w:spacing w:val="1"/>
        </w:rPr>
        <w:t>i</w:t>
      </w:r>
      <w:r>
        <w:rPr>
          <w:spacing w:val="-1"/>
        </w:rPr>
        <w:t>n</w:t>
      </w:r>
      <w:r>
        <w:t>g</w:t>
      </w:r>
      <w:r>
        <w:rPr>
          <w:spacing w:val="3"/>
        </w:rPr>
        <w:t xml:space="preserve"> </w:t>
      </w:r>
      <w:r>
        <w:rPr>
          <w:spacing w:val="-1"/>
        </w:rPr>
        <w:t>o</w:t>
      </w:r>
      <w:r>
        <w:t>r</w:t>
      </w:r>
      <w:r>
        <w:rPr>
          <w:spacing w:val="5"/>
        </w:rPr>
        <w:t xml:space="preserve"> </w:t>
      </w:r>
      <w:r>
        <w:rPr>
          <w:spacing w:val="-1"/>
        </w:rPr>
        <w:t>non</w:t>
      </w:r>
      <w:r>
        <w:t>-</w:t>
      </w:r>
      <w:r>
        <w:rPr>
          <w:spacing w:val="2"/>
        </w:rPr>
        <w:t>a</w:t>
      </w:r>
      <w:r>
        <w:rPr>
          <w:spacing w:val="-1"/>
        </w:rPr>
        <w:t>d</w:t>
      </w:r>
      <w:r>
        <w:rPr>
          <w:spacing w:val="1"/>
        </w:rPr>
        <w:t>j</w:t>
      </w:r>
      <w:r>
        <w:rPr>
          <w:spacing w:val="-1"/>
        </w:rPr>
        <w:t>u</w:t>
      </w:r>
      <w:r>
        <w:rPr>
          <w:spacing w:val="1"/>
        </w:rPr>
        <w:t>s</w:t>
      </w:r>
      <w:r>
        <w:rPr>
          <w:spacing w:val="-1"/>
        </w:rPr>
        <w:t>t</w:t>
      </w:r>
      <w:r>
        <w:rPr>
          <w:spacing w:val="1"/>
        </w:rPr>
        <w:t>i</w:t>
      </w:r>
      <w:r>
        <w:rPr>
          <w:spacing w:val="-1"/>
        </w:rPr>
        <w:t>n</w:t>
      </w:r>
      <w:r>
        <w:t>g</w:t>
      </w:r>
      <w:r>
        <w:rPr>
          <w:spacing w:val="3"/>
        </w:rPr>
        <w:t xml:space="preserve"> </w:t>
      </w:r>
      <w:r>
        <w:rPr>
          <w:spacing w:val="-1"/>
        </w:rPr>
        <w:t>e</w:t>
      </w:r>
      <w:r>
        <w:rPr>
          <w:spacing w:val="1"/>
        </w:rPr>
        <w:t>v</w:t>
      </w:r>
      <w:r>
        <w:rPr>
          <w:spacing w:val="-1"/>
        </w:rPr>
        <w:t>ent</w:t>
      </w:r>
      <w:r>
        <w:t>,</w:t>
      </w:r>
      <w:r>
        <w:rPr>
          <w:spacing w:val="5"/>
        </w:rPr>
        <w:t xml:space="preserve"> </w:t>
      </w:r>
      <w:r>
        <w:rPr>
          <w:spacing w:val="2"/>
        </w:rPr>
        <w:t>d</w:t>
      </w:r>
      <w:r>
        <w:rPr>
          <w:spacing w:val="-1"/>
        </w:rPr>
        <w:t>ep</w:t>
      </w:r>
      <w:r>
        <w:rPr>
          <w:spacing w:val="2"/>
        </w:rPr>
        <w:t>e</w:t>
      </w:r>
      <w:r>
        <w:rPr>
          <w:spacing w:val="-1"/>
        </w:rPr>
        <w:t>nd</w:t>
      </w:r>
      <w:r>
        <w:rPr>
          <w:spacing w:val="1"/>
        </w:rPr>
        <w:t>i</w:t>
      </w:r>
      <w:r>
        <w:rPr>
          <w:spacing w:val="-1"/>
        </w:rPr>
        <w:t>n</w:t>
      </w:r>
      <w:r>
        <w:t>g</w:t>
      </w:r>
      <w:r>
        <w:rPr>
          <w:spacing w:val="3"/>
        </w:rPr>
        <w:t xml:space="preserve"> </w:t>
      </w:r>
      <w:r>
        <w:rPr>
          <w:spacing w:val="-1"/>
        </w:rPr>
        <w:t>o</w:t>
      </w:r>
      <w:r>
        <w:t>n</w:t>
      </w:r>
      <w:r>
        <w:rPr>
          <w:spacing w:val="6"/>
        </w:rPr>
        <w:t xml:space="preserve"> </w:t>
      </w:r>
      <w:r>
        <w:t>w</w:t>
      </w:r>
      <w:r>
        <w:rPr>
          <w:spacing w:val="2"/>
        </w:rPr>
        <w:t>h</w:t>
      </w:r>
      <w:r>
        <w:rPr>
          <w:spacing w:val="-1"/>
        </w:rPr>
        <w:t>ethe</w:t>
      </w:r>
      <w:r>
        <w:t>r</w:t>
      </w:r>
      <w:r>
        <w:rPr>
          <w:spacing w:val="5"/>
        </w:rPr>
        <w:t xml:space="preserve"> </w:t>
      </w:r>
      <w:r>
        <w:rPr>
          <w:spacing w:val="-1"/>
        </w:rPr>
        <w:t>the</w:t>
      </w:r>
      <w:r>
        <w:t>re</w:t>
      </w:r>
      <w:r>
        <w:rPr>
          <w:spacing w:val="6"/>
        </w:rPr>
        <w:t xml:space="preserve"> </w:t>
      </w:r>
      <w:r>
        <w:rPr>
          <w:spacing w:val="-2"/>
        </w:rPr>
        <w:t>i</w:t>
      </w:r>
      <w:r>
        <w:t>s</w:t>
      </w:r>
      <w:r>
        <w:rPr>
          <w:spacing w:val="5"/>
        </w:rPr>
        <w:t xml:space="preserve"> </w:t>
      </w:r>
      <w:r>
        <w:rPr>
          <w:spacing w:val="-1"/>
        </w:rPr>
        <w:t>e</w:t>
      </w:r>
      <w:r>
        <w:rPr>
          <w:spacing w:val="-2"/>
        </w:rPr>
        <w:t>v</w:t>
      </w:r>
      <w:r>
        <w:rPr>
          <w:spacing w:val="1"/>
        </w:rPr>
        <w:t>i</w:t>
      </w:r>
      <w:r>
        <w:rPr>
          <w:spacing w:val="-1"/>
        </w:rPr>
        <w:t>den</w:t>
      </w:r>
      <w:r>
        <w:rPr>
          <w:spacing w:val="1"/>
        </w:rPr>
        <w:t>c</w:t>
      </w:r>
      <w:r>
        <w:t>e</w:t>
      </w:r>
      <w:r>
        <w:rPr>
          <w:spacing w:val="3"/>
        </w:rPr>
        <w:t xml:space="preserve"> </w:t>
      </w:r>
      <w:r>
        <w:rPr>
          <w:spacing w:val="-1"/>
        </w:rPr>
        <w:t>o</w:t>
      </w:r>
      <w:r>
        <w:t>f</w:t>
      </w:r>
      <w:r>
        <w:rPr>
          <w:spacing w:val="6"/>
        </w:rPr>
        <w:t xml:space="preserve"> </w:t>
      </w:r>
      <w:r>
        <w:rPr>
          <w:spacing w:val="1"/>
        </w:rPr>
        <w:t>c</w:t>
      </w:r>
      <w:r>
        <w:rPr>
          <w:spacing w:val="-1"/>
        </w:rPr>
        <w:t>on</w:t>
      </w:r>
      <w:r>
        <w:rPr>
          <w:spacing w:val="2"/>
        </w:rPr>
        <w:t>d</w:t>
      </w:r>
      <w:r>
        <w:rPr>
          <w:spacing w:val="-2"/>
        </w:rPr>
        <w:t>i</w:t>
      </w:r>
      <w:r>
        <w:rPr>
          <w:spacing w:val="-1"/>
        </w:rPr>
        <w:t>t</w:t>
      </w:r>
      <w:r>
        <w:rPr>
          <w:spacing w:val="1"/>
        </w:rPr>
        <w:t>i</w:t>
      </w:r>
      <w:r>
        <w:rPr>
          <w:spacing w:val="-1"/>
        </w:rPr>
        <w:t>on</w:t>
      </w:r>
      <w:r>
        <w:t>s</w:t>
      </w:r>
      <w:r>
        <w:rPr>
          <w:spacing w:val="6"/>
        </w:rPr>
        <w:t xml:space="preserve"> </w:t>
      </w:r>
      <w:r>
        <w:rPr>
          <w:spacing w:val="-1"/>
        </w:rPr>
        <w:t>t</w:t>
      </w:r>
      <w:r>
        <w:t>o</w:t>
      </w:r>
      <w:r>
        <w:rPr>
          <w:spacing w:val="3"/>
        </w:rPr>
        <w:t xml:space="preserve"> </w:t>
      </w:r>
      <w:r>
        <w:rPr>
          <w:spacing w:val="-1"/>
        </w:rPr>
        <w:t>p</w:t>
      </w:r>
      <w:r>
        <w:t>r</w:t>
      </w:r>
      <w:r>
        <w:rPr>
          <w:spacing w:val="-1"/>
        </w:rPr>
        <w:t>o</w:t>
      </w:r>
      <w:r>
        <w:rPr>
          <w:spacing w:val="1"/>
        </w:rPr>
        <w:t>v</w:t>
      </w:r>
      <w:r>
        <w:t>e</w:t>
      </w:r>
      <w:r>
        <w:rPr>
          <w:spacing w:val="3"/>
        </w:rPr>
        <w:t xml:space="preserve"> </w:t>
      </w:r>
      <w:r>
        <w:rPr>
          <w:spacing w:val="-1"/>
        </w:rPr>
        <w:t>tha</w:t>
      </w:r>
      <w:r>
        <w:t>t</w:t>
      </w:r>
      <w:r>
        <w:rPr>
          <w:spacing w:val="4"/>
        </w:rPr>
        <w:t xml:space="preserve"> </w:t>
      </w:r>
      <w:r>
        <w:rPr>
          <w:spacing w:val="-2"/>
        </w:rPr>
        <w:t>i</w:t>
      </w:r>
      <w:r>
        <w:t>t</w:t>
      </w:r>
      <w:r>
        <w:rPr>
          <w:spacing w:val="4"/>
        </w:rPr>
        <w:t xml:space="preserve"> </w:t>
      </w:r>
      <w:r>
        <w:rPr>
          <w:spacing w:val="-1"/>
        </w:rPr>
        <w:t>e</w:t>
      </w:r>
      <w:r>
        <w:rPr>
          <w:spacing w:val="3"/>
        </w:rPr>
        <w:t>x</w:t>
      </w:r>
      <w:r>
        <w:rPr>
          <w:spacing w:val="-2"/>
        </w:rPr>
        <w:t>i</w:t>
      </w:r>
      <w:r>
        <w:rPr>
          <w:spacing w:val="1"/>
        </w:rPr>
        <w:t>s</w:t>
      </w:r>
      <w:r>
        <w:rPr>
          <w:spacing w:val="-1"/>
        </w:rPr>
        <w:t>te</w:t>
      </w:r>
      <w:r>
        <w:t>d</w:t>
      </w:r>
      <w:r>
        <w:rPr>
          <w:w w:val="99"/>
        </w:rPr>
        <w:t xml:space="preserve"> </w:t>
      </w:r>
      <w:r>
        <w:rPr>
          <w:spacing w:val="-1"/>
        </w:rPr>
        <w:t>a</w:t>
      </w:r>
      <w:r>
        <w:t>t</w:t>
      </w:r>
      <w:r>
        <w:rPr>
          <w:spacing w:val="-6"/>
        </w:rPr>
        <w:t xml:space="preserve"> </w:t>
      </w:r>
      <w:r>
        <w:rPr>
          <w:spacing w:val="-1"/>
        </w:rPr>
        <w:t>t</w:t>
      </w:r>
      <w:r>
        <w:rPr>
          <w:spacing w:val="2"/>
        </w:rPr>
        <w:t>h</w:t>
      </w:r>
      <w:r>
        <w:t>e</w:t>
      </w:r>
      <w:r>
        <w:rPr>
          <w:spacing w:val="-5"/>
        </w:rPr>
        <w:t xml:space="preserve"> </w:t>
      </w:r>
      <w:r>
        <w:rPr>
          <w:spacing w:val="-1"/>
        </w:rPr>
        <w:t>e</w:t>
      </w:r>
      <w:r>
        <w:rPr>
          <w:spacing w:val="2"/>
        </w:rPr>
        <w:t>n</w:t>
      </w:r>
      <w:r>
        <w:t>d</w:t>
      </w:r>
      <w:r>
        <w:rPr>
          <w:spacing w:val="-5"/>
        </w:rPr>
        <w:t xml:space="preserve"> </w:t>
      </w:r>
      <w:r>
        <w:rPr>
          <w:spacing w:val="-1"/>
        </w:rPr>
        <w:t>o</w:t>
      </w:r>
      <w:r>
        <w:t>f</w:t>
      </w:r>
      <w:r>
        <w:rPr>
          <w:spacing w:val="-4"/>
        </w:rPr>
        <w:t xml:space="preserve"> </w:t>
      </w:r>
      <w:r>
        <w:rPr>
          <w:spacing w:val="-1"/>
        </w:rPr>
        <w:t>th</w:t>
      </w:r>
      <w:r>
        <w:t>e</w:t>
      </w:r>
      <w:r>
        <w:rPr>
          <w:spacing w:val="-3"/>
        </w:rPr>
        <w:t xml:space="preserve"> </w:t>
      </w:r>
      <w:r>
        <w:t>r</w:t>
      </w:r>
      <w:r>
        <w:rPr>
          <w:spacing w:val="-1"/>
        </w:rPr>
        <w:t>epo</w:t>
      </w:r>
      <w:r>
        <w:t>r</w:t>
      </w:r>
      <w:r>
        <w:rPr>
          <w:spacing w:val="2"/>
        </w:rPr>
        <w:t>t</w:t>
      </w:r>
      <w:r>
        <w:rPr>
          <w:spacing w:val="-2"/>
        </w:rPr>
        <w:t>i</w:t>
      </w:r>
      <w:r>
        <w:rPr>
          <w:spacing w:val="-1"/>
        </w:rPr>
        <w:t>n</w:t>
      </w:r>
      <w:r>
        <w:t>g</w:t>
      </w:r>
      <w:r>
        <w:rPr>
          <w:spacing w:val="-1"/>
        </w:rPr>
        <w:t xml:space="preserve"> pe</w:t>
      </w:r>
      <w:r>
        <w:t>r</w:t>
      </w:r>
      <w:r>
        <w:rPr>
          <w:spacing w:val="-2"/>
        </w:rPr>
        <w:t>i</w:t>
      </w:r>
      <w:r>
        <w:rPr>
          <w:spacing w:val="2"/>
        </w:rPr>
        <w:t>o</w:t>
      </w:r>
      <w:r>
        <w:rPr>
          <w:spacing w:val="-1"/>
        </w:rPr>
        <w:t>d</w:t>
      </w:r>
      <w:r>
        <w:t>.</w:t>
      </w:r>
    </w:p>
    <w:p w14:paraId="02DF8EB8" w14:textId="77777777" w:rsidR="00920CFF" w:rsidRDefault="00920CFF" w:rsidP="00BB12E1">
      <w:pPr>
        <w:pStyle w:val="BodyText"/>
        <w:spacing w:line="272" w:lineRule="auto"/>
        <w:ind w:left="993"/>
        <w:jc w:val="both"/>
      </w:pPr>
      <w:r>
        <w:rPr>
          <w:spacing w:val="3"/>
        </w:rPr>
        <w:t>T</w:t>
      </w:r>
      <w:r>
        <w:rPr>
          <w:spacing w:val="-1"/>
        </w:rPr>
        <w:t>h</w:t>
      </w:r>
      <w:r>
        <w:t>e</w:t>
      </w:r>
      <w:r>
        <w:rPr>
          <w:spacing w:val="1"/>
        </w:rPr>
        <w:t xml:space="preserve"> </w:t>
      </w:r>
      <w:r>
        <w:rPr>
          <w:spacing w:val="2"/>
        </w:rPr>
        <w:t>f</w:t>
      </w:r>
      <w:r>
        <w:rPr>
          <w:spacing w:val="-1"/>
        </w:rPr>
        <w:t>o</w:t>
      </w:r>
      <w:r>
        <w:rPr>
          <w:spacing w:val="-2"/>
        </w:rPr>
        <w:t>ll</w:t>
      </w:r>
      <w:r>
        <w:rPr>
          <w:spacing w:val="2"/>
        </w:rPr>
        <w:t>o</w:t>
      </w:r>
      <w:r>
        <w:t>w</w:t>
      </w:r>
      <w:r>
        <w:rPr>
          <w:spacing w:val="-2"/>
        </w:rPr>
        <w:t>i</w:t>
      </w:r>
      <w:r>
        <w:rPr>
          <w:spacing w:val="-1"/>
        </w:rPr>
        <w:t>n</w:t>
      </w:r>
      <w:r>
        <w:t>g</w:t>
      </w:r>
      <w:r>
        <w:rPr>
          <w:spacing w:val="3"/>
        </w:rPr>
        <w:t xml:space="preserve"> </w:t>
      </w:r>
      <w:r>
        <w:rPr>
          <w:spacing w:val="2"/>
        </w:rPr>
        <w:t>d</w:t>
      </w:r>
      <w:r>
        <w:rPr>
          <w:spacing w:val="-1"/>
        </w:rPr>
        <w:t>e</w:t>
      </w:r>
      <w:r>
        <w:rPr>
          <w:spacing w:val="1"/>
        </w:rPr>
        <w:t>c</w:t>
      </w:r>
      <w:r>
        <w:rPr>
          <w:spacing w:val="-2"/>
        </w:rPr>
        <w:t>i</w:t>
      </w:r>
      <w:r>
        <w:rPr>
          <w:spacing w:val="1"/>
        </w:rPr>
        <w:t>s</w:t>
      </w:r>
      <w:r>
        <w:rPr>
          <w:spacing w:val="-2"/>
        </w:rPr>
        <w:t>i</w:t>
      </w:r>
      <w:r>
        <w:rPr>
          <w:spacing w:val="2"/>
        </w:rPr>
        <w:t>o</w:t>
      </w:r>
      <w:r>
        <w:t>n</w:t>
      </w:r>
      <w:r>
        <w:rPr>
          <w:spacing w:val="3"/>
        </w:rPr>
        <w:t xml:space="preserve"> </w:t>
      </w:r>
      <w:r>
        <w:rPr>
          <w:spacing w:val="-1"/>
        </w:rPr>
        <w:t>t</w:t>
      </w:r>
      <w:r>
        <w:t>r</w:t>
      </w:r>
      <w:r>
        <w:rPr>
          <w:spacing w:val="-1"/>
        </w:rPr>
        <w:t>e</w:t>
      </w:r>
      <w:r>
        <w:t>e</w:t>
      </w:r>
      <w:r>
        <w:rPr>
          <w:spacing w:val="3"/>
        </w:rPr>
        <w:t xml:space="preserve"> </w:t>
      </w:r>
      <w:r>
        <w:rPr>
          <w:spacing w:val="1"/>
        </w:rPr>
        <w:t>s</w:t>
      </w:r>
      <w:r>
        <w:rPr>
          <w:spacing w:val="-1"/>
        </w:rPr>
        <w:t>hou</w:t>
      </w:r>
      <w:r>
        <w:rPr>
          <w:spacing w:val="1"/>
        </w:rPr>
        <w:t>l</w:t>
      </w:r>
      <w:r>
        <w:t>d</w:t>
      </w:r>
      <w:r>
        <w:rPr>
          <w:spacing w:val="3"/>
        </w:rPr>
        <w:t xml:space="preserve"> </w:t>
      </w:r>
      <w:r>
        <w:rPr>
          <w:spacing w:val="-1"/>
        </w:rPr>
        <w:t>he</w:t>
      </w:r>
      <w:r>
        <w:rPr>
          <w:spacing w:val="1"/>
        </w:rPr>
        <w:t>l</w:t>
      </w:r>
      <w:r>
        <w:t>p</w:t>
      </w:r>
      <w:r>
        <w:rPr>
          <w:spacing w:val="5"/>
        </w:rPr>
        <w:t xml:space="preserve"> </w:t>
      </w:r>
      <w:r>
        <w:rPr>
          <w:spacing w:val="-5"/>
        </w:rPr>
        <w:t>y</w:t>
      </w:r>
      <w:r>
        <w:rPr>
          <w:spacing w:val="2"/>
        </w:rPr>
        <w:t>o</w:t>
      </w:r>
      <w:r>
        <w:t>u</w:t>
      </w:r>
      <w:r>
        <w:rPr>
          <w:spacing w:val="3"/>
        </w:rPr>
        <w:t xml:space="preserve"> </w:t>
      </w:r>
      <w:r>
        <w:rPr>
          <w:spacing w:val="-1"/>
        </w:rPr>
        <w:t>dete</w:t>
      </w:r>
      <w:r>
        <w:t>r</w:t>
      </w:r>
      <w:r>
        <w:rPr>
          <w:spacing w:val="4"/>
        </w:rPr>
        <w:t>m</w:t>
      </w:r>
      <w:r>
        <w:rPr>
          <w:spacing w:val="-2"/>
        </w:rPr>
        <w:t>i</w:t>
      </w:r>
      <w:r>
        <w:rPr>
          <w:spacing w:val="-1"/>
        </w:rPr>
        <w:t>n</w:t>
      </w:r>
      <w:r>
        <w:t>e</w:t>
      </w:r>
      <w:r>
        <w:rPr>
          <w:spacing w:val="3"/>
        </w:rPr>
        <w:t xml:space="preserve"> </w:t>
      </w:r>
      <w:r>
        <w:rPr>
          <w:spacing w:val="-1"/>
        </w:rPr>
        <w:t>th</w:t>
      </w:r>
      <w:r>
        <w:t>e</w:t>
      </w:r>
      <w:r>
        <w:rPr>
          <w:spacing w:val="3"/>
        </w:rPr>
        <w:t xml:space="preserve"> </w:t>
      </w:r>
      <w:r>
        <w:t>r</w:t>
      </w:r>
      <w:r>
        <w:rPr>
          <w:spacing w:val="-1"/>
        </w:rPr>
        <w:t>eq</w:t>
      </w:r>
      <w:r>
        <w:rPr>
          <w:spacing w:val="2"/>
        </w:rPr>
        <w:t>u</w:t>
      </w:r>
      <w:r>
        <w:rPr>
          <w:spacing w:val="-2"/>
        </w:rPr>
        <w:t>i</w:t>
      </w:r>
      <w:r>
        <w:t>r</w:t>
      </w:r>
      <w:r>
        <w:rPr>
          <w:spacing w:val="-1"/>
        </w:rPr>
        <w:t>e</w:t>
      </w:r>
      <w:r>
        <w:t>d</w:t>
      </w:r>
      <w:r>
        <w:rPr>
          <w:spacing w:val="3"/>
        </w:rPr>
        <w:t xml:space="preserve"> </w:t>
      </w:r>
      <w:r>
        <w:rPr>
          <w:spacing w:val="-1"/>
        </w:rPr>
        <w:t>t</w:t>
      </w:r>
      <w:r>
        <w:t>r</w:t>
      </w:r>
      <w:r>
        <w:rPr>
          <w:spacing w:val="-1"/>
        </w:rPr>
        <w:t>eat</w:t>
      </w:r>
      <w:r>
        <w:rPr>
          <w:spacing w:val="4"/>
        </w:rPr>
        <w:t>m</w:t>
      </w:r>
      <w:r>
        <w:rPr>
          <w:spacing w:val="-1"/>
        </w:rPr>
        <w:t>en</w:t>
      </w:r>
      <w:r>
        <w:t>t</w:t>
      </w:r>
      <w:r>
        <w:rPr>
          <w:spacing w:val="4"/>
        </w:rPr>
        <w:t xml:space="preserve"> </w:t>
      </w:r>
      <w:r>
        <w:t>w</w:t>
      </w:r>
      <w:r>
        <w:rPr>
          <w:spacing w:val="-1"/>
        </w:rPr>
        <w:t>h</w:t>
      </w:r>
      <w:r>
        <w:rPr>
          <w:spacing w:val="2"/>
        </w:rPr>
        <w:t>e</w:t>
      </w:r>
      <w:r>
        <w:t>n</w:t>
      </w:r>
      <w:r>
        <w:rPr>
          <w:spacing w:val="3"/>
        </w:rPr>
        <w:t xml:space="preserve"> </w:t>
      </w:r>
      <w:r>
        <w:t>a</w:t>
      </w:r>
      <w:r>
        <w:rPr>
          <w:spacing w:val="3"/>
        </w:rPr>
        <w:t xml:space="preserve"> </w:t>
      </w:r>
      <w:r>
        <w:rPr>
          <w:spacing w:val="1"/>
        </w:rPr>
        <w:t>s</w:t>
      </w:r>
      <w:r>
        <w:rPr>
          <w:spacing w:val="-1"/>
        </w:rPr>
        <w:t>pe</w:t>
      </w:r>
      <w:r>
        <w:rPr>
          <w:spacing w:val="1"/>
        </w:rPr>
        <w:t>c</w:t>
      </w:r>
      <w:r>
        <w:rPr>
          <w:spacing w:val="-2"/>
        </w:rPr>
        <w:t>i</w:t>
      </w:r>
      <w:r>
        <w:rPr>
          <w:spacing w:val="2"/>
        </w:rPr>
        <w:t>f</w:t>
      </w:r>
      <w:r>
        <w:rPr>
          <w:spacing w:val="-2"/>
        </w:rPr>
        <w:t>i</w:t>
      </w:r>
      <w:r>
        <w:t>c</w:t>
      </w:r>
      <w:r>
        <w:rPr>
          <w:spacing w:val="5"/>
        </w:rPr>
        <w:t xml:space="preserve"> </w:t>
      </w:r>
      <w:r>
        <w:rPr>
          <w:spacing w:val="-1"/>
        </w:rPr>
        <w:t>e</w:t>
      </w:r>
      <w:r>
        <w:rPr>
          <w:spacing w:val="-2"/>
        </w:rPr>
        <w:t>v</w:t>
      </w:r>
      <w:r>
        <w:rPr>
          <w:spacing w:val="-1"/>
        </w:rPr>
        <w:t>en</w:t>
      </w:r>
      <w:r>
        <w:t>t</w:t>
      </w:r>
      <w:r>
        <w:rPr>
          <w:spacing w:val="4"/>
        </w:rPr>
        <w:t xml:space="preserve"> </w:t>
      </w:r>
      <w:r>
        <w:rPr>
          <w:spacing w:val="-1"/>
        </w:rPr>
        <w:t>ha</w:t>
      </w:r>
      <w:r>
        <w:t>s</w:t>
      </w:r>
      <w:r>
        <w:rPr>
          <w:spacing w:val="4"/>
        </w:rPr>
        <w:t xml:space="preserve"> </w:t>
      </w:r>
      <w:r>
        <w:rPr>
          <w:spacing w:val="-1"/>
        </w:rPr>
        <w:t>o</w:t>
      </w:r>
      <w:r>
        <w:rPr>
          <w:spacing w:val="1"/>
        </w:rPr>
        <w:t>cc</w:t>
      </w:r>
      <w:r>
        <w:rPr>
          <w:spacing w:val="-1"/>
        </w:rPr>
        <w:t>u</w:t>
      </w:r>
      <w:r>
        <w:t>rr</w:t>
      </w:r>
      <w:r>
        <w:rPr>
          <w:spacing w:val="-1"/>
        </w:rPr>
        <w:t>e</w:t>
      </w:r>
      <w:r>
        <w:t>d</w:t>
      </w:r>
      <w:r>
        <w:rPr>
          <w:w w:val="99"/>
        </w:rPr>
        <w:t xml:space="preserve"> </w:t>
      </w:r>
      <w:r>
        <w:rPr>
          <w:spacing w:val="-1"/>
        </w:rPr>
        <w:t>a</w:t>
      </w:r>
      <w:r>
        <w:rPr>
          <w:spacing w:val="2"/>
        </w:rPr>
        <w:t>f</w:t>
      </w:r>
      <w:r>
        <w:rPr>
          <w:spacing w:val="-1"/>
        </w:rPr>
        <w:t>te</w:t>
      </w:r>
      <w:r>
        <w:t>r</w:t>
      </w:r>
      <w:r>
        <w:rPr>
          <w:spacing w:val="-6"/>
        </w:rPr>
        <w:t xml:space="preserve"> </w:t>
      </w:r>
      <w:r>
        <w:rPr>
          <w:spacing w:val="-1"/>
        </w:rPr>
        <w:t>ba</w:t>
      </w:r>
      <w:r>
        <w:rPr>
          <w:spacing w:val="-2"/>
        </w:rPr>
        <w:t>l</w:t>
      </w:r>
      <w:r>
        <w:rPr>
          <w:spacing w:val="2"/>
        </w:rPr>
        <w:t>a</w:t>
      </w:r>
      <w:r>
        <w:rPr>
          <w:spacing w:val="-1"/>
        </w:rPr>
        <w:t>n</w:t>
      </w:r>
      <w:r>
        <w:rPr>
          <w:spacing w:val="1"/>
        </w:rPr>
        <w:t>c</w:t>
      </w:r>
      <w:r>
        <w:t>e</w:t>
      </w:r>
      <w:r>
        <w:rPr>
          <w:spacing w:val="-6"/>
        </w:rPr>
        <w:t xml:space="preserve"> </w:t>
      </w:r>
      <w:r>
        <w:rPr>
          <w:spacing w:val="2"/>
        </w:rPr>
        <w:t>d</w:t>
      </w:r>
      <w:r>
        <w:rPr>
          <w:spacing w:val="-1"/>
        </w:rPr>
        <w:t>at</w:t>
      </w:r>
      <w:r>
        <w:t>e</w:t>
      </w:r>
      <w:r>
        <w:rPr>
          <w:spacing w:val="-5"/>
        </w:rPr>
        <w:t xml:space="preserve"> </w:t>
      </w:r>
      <w:r>
        <w:rPr>
          <w:spacing w:val="-1"/>
        </w:rPr>
        <w:t>an</w:t>
      </w:r>
      <w:r>
        <w:t>d</w:t>
      </w:r>
      <w:r>
        <w:rPr>
          <w:spacing w:val="-5"/>
        </w:rPr>
        <w:t xml:space="preserve"> </w:t>
      </w:r>
      <w:r>
        <w:rPr>
          <w:spacing w:val="-1"/>
        </w:rPr>
        <w:t>p</w:t>
      </w:r>
      <w:r>
        <w:t>r</w:t>
      </w:r>
      <w:r>
        <w:rPr>
          <w:spacing w:val="1"/>
        </w:rPr>
        <w:t>i</w:t>
      </w:r>
      <w:r>
        <w:rPr>
          <w:spacing w:val="-1"/>
        </w:rPr>
        <w:t>o</w:t>
      </w:r>
      <w:r>
        <w:t>r</w:t>
      </w:r>
      <w:r>
        <w:rPr>
          <w:spacing w:val="-5"/>
        </w:rPr>
        <w:t xml:space="preserve"> </w:t>
      </w:r>
      <w:r>
        <w:rPr>
          <w:spacing w:val="-1"/>
        </w:rPr>
        <w:t>t</w:t>
      </w:r>
      <w:r>
        <w:t>o</w:t>
      </w:r>
      <w:r>
        <w:rPr>
          <w:spacing w:val="-6"/>
        </w:rPr>
        <w:t xml:space="preserve"> </w:t>
      </w:r>
      <w:r>
        <w:rPr>
          <w:spacing w:val="-1"/>
        </w:rPr>
        <w:t>t</w:t>
      </w:r>
      <w:r>
        <w:rPr>
          <w:spacing w:val="2"/>
        </w:rPr>
        <w:t>h</w:t>
      </w:r>
      <w:r>
        <w:t>e</w:t>
      </w:r>
      <w:r>
        <w:rPr>
          <w:spacing w:val="-7"/>
        </w:rPr>
        <w:t xml:space="preserve"> </w:t>
      </w:r>
      <w:r>
        <w:rPr>
          <w:spacing w:val="2"/>
        </w:rPr>
        <w:t>a</w:t>
      </w:r>
      <w:r>
        <w:rPr>
          <w:spacing w:val="-1"/>
        </w:rPr>
        <w:t>utho</w:t>
      </w:r>
      <w:r>
        <w:rPr>
          <w:spacing w:val="3"/>
        </w:rPr>
        <w:t>r</w:t>
      </w:r>
      <w:r>
        <w:rPr>
          <w:spacing w:val="-2"/>
        </w:rPr>
        <w:t>i</w:t>
      </w:r>
      <w:r>
        <w:rPr>
          <w:spacing w:val="1"/>
        </w:rPr>
        <w:t>s</w:t>
      </w:r>
      <w:r>
        <w:rPr>
          <w:spacing w:val="-1"/>
        </w:rPr>
        <w:t>at</w:t>
      </w:r>
      <w:r>
        <w:rPr>
          <w:spacing w:val="1"/>
        </w:rPr>
        <w:t>i</w:t>
      </w:r>
      <w:r>
        <w:rPr>
          <w:spacing w:val="-1"/>
        </w:rPr>
        <w:t>o</w:t>
      </w:r>
      <w:r>
        <w:t>n</w:t>
      </w:r>
      <w:r>
        <w:rPr>
          <w:spacing w:val="-4"/>
        </w:rPr>
        <w:t xml:space="preserve"> </w:t>
      </w:r>
      <w:r>
        <w:rPr>
          <w:spacing w:val="-1"/>
        </w:rPr>
        <w:t>o</w:t>
      </w:r>
      <w:r>
        <w:t>f</w:t>
      </w:r>
      <w:r>
        <w:rPr>
          <w:spacing w:val="-5"/>
        </w:rPr>
        <w:t xml:space="preserve"> </w:t>
      </w:r>
      <w:r>
        <w:rPr>
          <w:spacing w:val="-1"/>
        </w:rPr>
        <w:t>th</w:t>
      </w:r>
      <w:r>
        <w:t>e</w:t>
      </w:r>
      <w:r>
        <w:rPr>
          <w:spacing w:val="-6"/>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8"/>
        </w:rPr>
        <w:t xml:space="preserve"> </w:t>
      </w:r>
      <w:r>
        <w:rPr>
          <w:spacing w:val="1"/>
        </w:rPr>
        <w:t>s</w:t>
      </w:r>
      <w:r>
        <w:rPr>
          <w:spacing w:val="-1"/>
        </w:rPr>
        <w:t>tate</w:t>
      </w:r>
      <w:r>
        <w:rPr>
          <w:spacing w:val="4"/>
        </w:rPr>
        <w:t>m</w:t>
      </w:r>
      <w:r>
        <w:rPr>
          <w:spacing w:val="-1"/>
        </w:rPr>
        <w:t>ent</w:t>
      </w:r>
      <w:r>
        <w:rPr>
          <w:spacing w:val="1"/>
        </w:rPr>
        <w:t>s</w:t>
      </w:r>
      <w:r>
        <w:t>.</w:t>
      </w:r>
    </w:p>
    <w:p w14:paraId="02DF8EB9" w14:textId="77777777" w:rsidR="00920CFF" w:rsidRDefault="00920CFF" w:rsidP="00BB12E1">
      <w:pPr>
        <w:spacing w:line="272" w:lineRule="auto"/>
        <w:ind w:left="993"/>
        <w:jc w:val="both"/>
      </w:pPr>
    </w:p>
    <w:p w14:paraId="02DF8EBA" w14:textId="77777777" w:rsidR="00C9268F" w:rsidRDefault="00C9268F" w:rsidP="00BB12E1">
      <w:pPr>
        <w:spacing w:line="272" w:lineRule="auto"/>
        <w:ind w:left="993"/>
        <w:jc w:val="both"/>
      </w:pPr>
    </w:p>
    <w:p w14:paraId="02DF8EBB" w14:textId="77777777" w:rsidR="00232287" w:rsidRDefault="00D5381F" w:rsidP="00C9268F">
      <w:pPr>
        <w:pStyle w:val="CaptionImageorFigure"/>
        <w:rPr>
          <w:rFonts w:ascii="Arial" w:eastAsia="Arial" w:hAnsi="Arial"/>
          <w:color w:val="FFFFFF"/>
          <w:w w:val="110"/>
          <w:sz w:val="17"/>
          <w:szCs w:val="17"/>
        </w:rPr>
      </w:pPr>
      <w:r>
        <w:rPr>
          <w:rFonts w:eastAsia="Arial"/>
        </w:rPr>
        <w:t>F</w:t>
      </w:r>
      <w:r>
        <w:rPr>
          <w:rFonts w:eastAsia="Arial"/>
          <w:spacing w:val="1"/>
        </w:rPr>
        <w:t>i</w:t>
      </w:r>
      <w:r>
        <w:rPr>
          <w:rFonts w:eastAsia="Arial"/>
        </w:rPr>
        <w:t>gure</w:t>
      </w:r>
      <w:r>
        <w:rPr>
          <w:rFonts w:eastAsia="Arial"/>
          <w:spacing w:val="5"/>
        </w:rPr>
        <w:t xml:space="preserve"> </w:t>
      </w:r>
      <w:r>
        <w:rPr>
          <w:rFonts w:eastAsia="Arial"/>
        </w:rPr>
        <w:t>1</w:t>
      </w:r>
      <w:r>
        <w:rPr>
          <w:rFonts w:eastAsia="Arial"/>
          <w:spacing w:val="2"/>
        </w:rPr>
        <w:t>0</w:t>
      </w:r>
      <w:r>
        <w:rPr>
          <w:rFonts w:eastAsia="Arial"/>
        </w:rPr>
        <w:t>A</w:t>
      </w:r>
      <w:r>
        <w:rPr>
          <w:rFonts w:eastAsia="Arial"/>
          <w:spacing w:val="-3"/>
        </w:rPr>
        <w:t xml:space="preserve"> </w:t>
      </w:r>
      <w:r>
        <w:rPr>
          <w:rFonts w:eastAsia="Arial"/>
        </w:rPr>
        <w:t>Dec</w:t>
      </w:r>
      <w:r>
        <w:rPr>
          <w:rFonts w:eastAsia="Arial"/>
          <w:spacing w:val="1"/>
        </w:rPr>
        <w:t>i</w:t>
      </w:r>
      <w:r>
        <w:rPr>
          <w:rFonts w:eastAsia="Arial"/>
        </w:rPr>
        <w:t>s</w:t>
      </w:r>
      <w:r>
        <w:rPr>
          <w:rFonts w:eastAsia="Arial"/>
          <w:spacing w:val="1"/>
        </w:rPr>
        <w:t>i</w:t>
      </w:r>
      <w:r>
        <w:rPr>
          <w:rFonts w:eastAsia="Arial"/>
        </w:rPr>
        <w:t>on</w:t>
      </w:r>
      <w:r>
        <w:rPr>
          <w:rFonts w:eastAsia="Arial"/>
          <w:spacing w:val="5"/>
        </w:rPr>
        <w:t xml:space="preserve"> </w:t>
      </w:r>
      <w:r>
        <w:rPr>
          <w:rFonts w:eastAsia="Arial"/>
        </w:rPr>
        <w:t>t</w:t>
      </w:r>
      <w:r>
        <w:rPr>
          <w:rFonts w:eastAsia="Arial"/>
          <w:spacing w:val="-2"/>
        </w:rPr>
        <w:t>r</w:t>
      </w:r>
      <w:r>
        <w:rPr>
          <w:rFonts w:eastAsia="Arial"/>
        </w:rPr>
        <w:t>ee</w:t>
      </w:r>
      <w:r>
        <w:rPr>
          <w:rFonts w:eastAsia="Arial"/>
          <w:spacing w:val="5"/>
        </w:rPr>
        <w:t xml:space="preserve"> </w:t>
      </w:r>
      <w:r>
        <w:rPr>
          <w:rFonts w:eastAsia="Arial"/>
        </w:rPr>
        <w:t>–</w:t>
      </w:r>
      <w:r>
        <w:rPr>
          <w:rFonts w:eastAsia="Arial"/>
          <w:spacing w:val="5"/>
        </w:rPr>
        <w:t xml:space="preserve"> </w:t>
      </w:r>
      <w:r>
        <w:rPr>
          <w:rFonts w:eastAsia="Arial"/>
        </w:rPr>
        <w:t>subsequent</w:t>
      </w:r>
      <w:r>
        <w:rPr>
          <w:rFonts w:eastAsia="Arial"/>
          <w:spacing w:val="6"/>
        </w:rPr>
        <w:t xml:space="preserve"> </w:t>
      </w:r>
      <w:r>
        <w:rPr>
          <w:rFonts w:eastAsia="Arial"/>
        </w:rPr>
        <w:t>e</w:t>
      </w:r>
      <w:r>
        <w:rPr>
          <w:rFonts w:eastAsia="Arial"/>
          <w:spacing w:val="-3"/>
        </w:rPr>
        <w:t>v</w:t>
      </w:r>
      <w:r>
        <w:rPr>
          <w:rFonts w:eastAsia="Arial"/>
        </w:rPr>
        <w:t>en</w:t>
      </w:r>
      <w:r>
        <w:rPr>
          <w:rFonts w:eastAsia="Arial"/>
          <w:spacing w:val="-2"/>
        </w:rPr>
        <w:t>t</w:t>
      </w:r>
      <w:r>
        <w:rPr>
          <w:rFonts w:eastAsia="Arial"/>
        </w:rPr>
        <w:t>s</w:t>
      </w:r>
      <w:r>
        <w:rPr>
          <w:rFonts w:eastAsia="Arial"/>
          <w:spacing w:val="5"/>
        </w:rPr>
        <w:t xml:space="preserve"> </w:t>
      </w:r>
      <w:r>
        <w:rPr>
          <w:rFonts w:eastAsia="Arial"/>
        </w:rPr>
        <w:t>that</w:t>
      </w:r>
      <w:r>
        <w:rPr>
          <w:rFonts w:eastAsia="Arial"/>
          <w:spacing w:val="4"/>
        </w:rPr>
        <w:t xml:space="preserve"> </w:t>
      </w:r>
      <w:r>
        <w:rPr>
          <w:rFonts w:eastAsia="Arial"/>
        </w:rPr>
        <w:t>t</w:t>
      </w:r>
      <w:r>
        <w:rPr>
          <w:rFonts w:eastAsia="Arial"/>
          <w:spacing w:val="-2"/>
        </w:rPr>
        <w:t>r</w:t>
      </w:r>
      <w:r>
        <w:rPr>
          <w:rFonts w:eastAsia="Arial"/>
          <w:spacing w:val="1"/>
        </w:rPr>
        <w:t>i</w:t>
      </w:r>
      <w:r>
        <w:rPr>
          <w:rFonts w:eastAsia="Arial"/>
        </w:rPr>
        <w:t>gger</w:t>
      </w:r>
      <w:r>
        <w:rPr>
          <w:rFonts w:eastAsia="Arial"/>
          <w:spacing w:val="6"/>
        </w:rPr>
        <w:t xml:space="preserve"> </w:t>
      </w:r>
      <w:r>
        <w:rPr>
          <w:rFonts w:eastAsia="Arial"/>
          <w:spacing w:val="-3"/>
        </w:rPr>
        <w:t>e</w:t>
      </w:r>
      <w:r>
        <w:rPr>
          <w:rFonts w:eastAsia="Arial"/>
          <w:spacing w:val="1"/>
        </w:rPr>
        <w:t>i</w:t>
      </w:r>
      <w:r>
        <w:rPr>
          <w:rFonts w:eastAsia="Arial"/>
        </w:rPr>
        <w:t>th</w:t>
      </w:r>
      <w:r>
        <w:rPr>
          <w:rFonts w:eastAsia="Arial"/>
          <w:spacing w:val="-3"/>
        </w:rPr>
        <w:t>e</w:t>
      </w:r>
      <w:r>
        <w:rPr>
          <w:rFonts w:eastAsia="Arial"/>
        </w:rPr>
        <w:t>r</w:t>
      </w:r>
      <w:r>
        <w:rPr>
          <w:rFonts w:eastAsia="Arial"/>
          <w:spacing w:val="6"/>
        </w:rPr>
        <w:t xml:space="preserve"> </w:t>
      </w:r>
      <w:r>
        <w:rPr>
          <w:rFonts w:eastAsia="Arial"/>
        </w:rPr>
        <w:t>ad</w:t>
      </w:r>
      <w:r>
        <w:rPr>
          <w:rFonts w:eastAsia="Arial"/>
          <w:spacing w:val="-4"/>
        </w:rPr>
        <w:t>j</w:t>
      </w:r>
      <w:r>
        <w:rPr>
          <w:rFonts w:eastAsia="Arial"/>
        </w:rPr>
        <w:t>ustment</w:t>
      </w:r>
      <w:r>
        <w:rPr>
          <w:rFonts w:eastAsia="Arial"/>
          <w:spacing w:val="4"/>
        </w:rPr>
        <w:t xml:space="preserve"> </w:t>
      </w:r>
      <w:r>
        <w:rPr>
          <w:rFonts w:eastAsia="Arial"/>
        </w:rPr>
        <w:t>or</w:t>
      </w:r>
      <w:r>
        <w:rPr>
          <w:rFonts w:eastAsia="Arial"/>
          <w:spacing w:val="6"/>
        </w:rPr>
        <w:t xml:space="preserve"> </w:t>
      </w:r>
      <w:r>
        <w:rPr>
          <w:rFonts w:eastAsia="Arial"/>
          <w:spacing w:val="-3"/>
        </w:rPr>
        <w:t>d</w:t>
      </w:r>
      <w:r>
        <w:rPr>
          <w:rFonts w:eastAsia="Arial"/>
          <w:spacing w:val="1"/>
        </w:rPr>
        <w:t>i</w:t>
      </w:r>
      <w:r>
        <w:rPr>
          <w:rFonts w:eastAsia="Arial"/>
        </w:rPr>
        <w:t>sc</w:t>
      </w:r>
      <w:r>
        <w:rPr>
          <w:rFonts w:eastAsia="Arial"/>
          <w:spacing w:val="1"/>
        </w:rPr>
        <w:t>l</w:t>
      </w:r>
      <w:r>
        <w:rPr>
          <w:rFonts w:eastAsia="Arial"/>
        </w:rPr>
        <w:t>os</w:t>
      </w:r>
      <w:r>
        <w:rPr>
          <w:rFonts w:eastAsia="Arial"/>
          <w:spacing w:val="-3"/>
        </w:rPr>
        <w:t>u</w:t>
      </w:r>
      <w:r>
        <w:rPr>
          <w:rFonts w:eastAsia="Arial"/>
        </w:rPr>
        <w:t>re</w:t>
      </w:r>
      <w:r>
        <w:rPr>
          <w:rFonts w:eastAsia="Arial"/>
          <w:spacing w:val="3"/>
        </w:rPr>
        <w:t xml:space="preserve"> </w:t>
      </w:r>
      <w:r>
        <w:rPr>
          <w:rFonts w:eastAsia="Arial"/>
          <w:spacing w:val="-2"/>
        </w:rPr>
        <w:t>i</w:t>
      </w:r>
      <w:r>
        <w:rPr>
          <w:rFonts w:eastAsia="Arial"/>
        </w:rPr>
        <w:t>n</w:t>
      </w:r>
      <w:r>
        <w:rPr>
          <w:rFonts w:eastAsia="Arial"/>
          <w:spacing w:val="5"/>
        </w:rPr>
        <w:t xml:space="preserve"> </w:t>
      </w:r>
      <w:r>
        <w:rPr>
          <w:rFonts w:eastAsia="Arial"/>
        </w:rPr>
        <w:t>the f</w:t>
      </w:r>
      <w:r>
        <w:rPr>
          <w:rFonts w:eastAsia="Arial"/>
          <w:spacing w:val="1"/>
        </w:rPr>
        <w:t>i</w:t>
      </w:r>
      <w:r>
        <w:rPr>
          <w:rFonts w:eastAsia="Arial"/>
        </w:rPr>
        <w:t>nan</w:t>
      </w:r>
      <w:r>
        <w:rPr>
          <w:rFonts w:eastAsia="Arial"/>
          <w:spacing w:val="-3"/>
        </w:rPr>
        <w:t>c</w:t>
      </w:r>
      <w:r>
        <w:rPr>
          <w:rFonts w:eastAsia="Arial"/>
          <w:spacing w:val="1"/>
        </w:rPr>
        <w:t>i</w:t>
      </w:r>
      <w:r>
        <w:rPr>
          <w:rFonts w:eastAsia="Arial"/>
        </w:rPr>
        <w:t>al st</w:t>
      </w:r>
      <w:r>
        <w:rPr>
          <w:rFonts w:eastAsia="Arial"/>
          <w:spacing w:val="-3"/>
        </w:rPr>
        <w:t>a</w:t>
      </w:r>
      <w:r>
        <w:rPr>
          <w:rFonts w:eastAsia="Arial"/>
        </w:rPr>
        <w:t>teme</w:t>
      </w:r>
      <w:r>
        <w:rPr>
          <w:rFonts w:eastAsia="Arial"/>
          <w:spacing w:val="-3"/>
        </w:rPr>
        <w:t>n</w:t>
      </w:r>
      <w:r>
        <w:rPr>
          <w:rFonts w:eastAsia="Arial"/>
        </w:rPr>
        <w:t>ts</w:t>
      </w:r>
      <w:r w:rsidR="00920CFF">
        <w:rPr>
          <w:rFonts w:ascii="Arial" w:eastAsia="Arial" w:hAnsi="Arial"/>
          <w:color w:val="FFFFFF"/>
          <w:w w:val="110"/>
          <w:sz w:val="17"/>
          <w:szCs w:val="17"/>
        </w:rPr>
        <w:t>No</w:t>
      </w:r>
      <w:r w:rsidR="00920CFF">
        <w:rPr>
          <w:rFonts w:ascii="Arial" w:eastAsia="Arial" w:hAnsi="Arial"/>
          <w:color w:val="FFFFFF"/>
          <w:spacing w:val="26"/>
          <w:w w:val="110"/>
          <w:sz w:val="17"/>
          <w:szCs w:val="17"/>
        </w:rPr>
        <w:t xml:space="preserve"> </w:t>
      </w:r>
      <w:r w:rsidR="00920CFF">
        <w:rPr>
          <w:rFonts w:ascii="Arial" w:eastAsia="Arial" w:hAnsi="Arial"/>
          <w:color w:val="FFFFFF"/>
          <w:spacing w:val="-2"/>
          <w:w w:val="110"/>
          <w:sz w:val="17"/>
          <w:szCs w:val="17"/>
        </w:rPr>
        <w:t>d</w:t>
      </w:r>
      <w:r w:rsidR="00920CFF">
        <w:rPr>
          <w:rFonts w:ascii="Arial" w:eastAsia="Arial" w:hAnsi="Arial"/>
          <w:color w:val="FFFFFF"/>
          <w:w w:val="110"/>
          <w:sz w:val="17"/>
          <w:szCs w:val="17"/>
        </w:rPr>
        <w:t>is</w:t>
      </w:r>
      <w:r w:rsidR="00920CFF">
        <w:rPr>
          <w:rFonts w:ascii="Arial" w:eastAsia="Arial" w:hAnsi="Arial"/>
          <w:color w:val="FFFFFF"/>
          <w:spacing w:val="-2"/>
          <w:w w:val="110"/>
          <w:sz w:val="17"/>
          <w:szCs w:val="17"/>
        </w:rPr>
        <w:t>c</w:t>
      </w:r>
      <w:r w:rsidR="00920CFF">
        <w:rPr>
          <w:rFonts w:ascii="Arial" w:eastAsia="Arial" w:hAnsi="Arial"/>
          <w:color w:val="FFFFFF"/>
          <w:w w:val="110"/>
          <w:sz w:val="17"/>
          <w:szCs w:val="17"/>
        </w:rPr>
        <w:t>lo</w:t>
      </w:r>
      <w:r w:rsidR="00920CFF">
        <w:rPr>
          <w:rFonts w:ascii="Arial" w:eastAsia="Arial" w:hAnsi="Arial"/>
          <w:color w:val="FFFFFF"/>
          <w:spacing w:val="-2"/>
          <w:w w:val="110"/>
          <w:sz w:val="17"/>
          <w:szCs w:val="17"/>
        </w:rPr>
        <w:t>s</w:t>
      </w:r>
    </w:p>
    <w:p w14:paraId="02DF8EBC" w14:textId="77777777" w:rsidR="00920CFF" w:rsidRDefault="00232287" w:rsidP="00C9268F">
      <w:pPr>
        <w:spacing w:before="82" w:line="259" w:lineRule="auto"/>
        <w:ind w:left="993" w:hanging="228"/>
        <w:rPr>
          <w:rFonts w:ascii="Arial" w:eastAsia="Arial" w:hAnsi="Arial"/>
          <w:color w:val="FFFFFF"/>
          <w:w w:val="110"/>
          <w:sz w:val="17"/>
          <w:szCs w:val="17"/>
        </w:rPr>
      </w:pPr>
      <w:r>
        <w:rPr>
          <w:rFonts w:ascii="Arial" w:eastAsia="Arial" w:hAnsi="Arial"/>
          <w:noProof/>
          <w:color w:val="FFFFFF"/>
          <w:w w:val="110"/>
          <w:sz w:val="17"/>
          <w:szCs w:val="17"/>
        </w:rPr>
        <w:drawing>
          <wp:inline distT="0" distB="0" distL="0" distR="0" wp14:anchorId="02DF8F20" wp14:editId="02DF8F21">
            <wp:extent cx="5497032" cy="5645888"/>
            <wp:effectExtent l="57150" t="0" r="66040" b="0"/>
            <wp:docPr id="891" name="Diagram 8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02DF8EBD" w14:textId="1F69E1A8" w:rsidR="00920CFF" w:rsidRDefault="00920CFF" w:rsidP="003E2711">
      <w:pPr>
        <w:pStyle w:val="Heading2"/>
        <w:ind w:left="993"/>
      </w:pPr>
      <w:bookmarkStart w:id="95" w:name="_TOC_250001"/>
      <w:bookmarkStart w:id="96" w:name="_Toc473729252"/>
      <w:r w:rsidRPr="003E2711">
        <w:t>W</w:t>
      </w:r>
      <w:r w:rsidR="008C6C33">
        <w:t xml:space="preserve">hat </w:t>
      </w:r>
      <w:r>
        <w:t>mea</w:t>
      </w:r>
      <w:r w:rsidRPr="003E2711">
        <w:t>s</w:t>
      </w:r>
      <w:r>
        <w:t>u</w:t>
      </w:r>
      <w:r w:rsidRPr="003E2711">
        <w:t>re</w:t>
      </w:r>
      <w:r>
        <w:t xml:space="preserve">ment and </w:t>
      </w:r>
      <w:r w:rsidRPr="003E2711">
        <w:t>r</w:t>
      </w:r>
      <w:r>
        <w:t>e</w:t>
      </w:r>
      <w:r w:rsidRPr="003E2711">
        <w:t>co</w:t>
      </w:r>
      <w:r>
        <w:t>gn</w:t>
      </w:r>
      <w:r w:rsidRPr="003E2711">
        <w:t>i</w:t>
      </w:r>
      <w:r>
        <w:t>t</w:t>
      </w:r>
      <w:r w:rsidRPr="003E2711">
        <w:t>i</w:t>
      </w:r>
      <w:r>
        <w:t>on</w:t>
      </w:r>
      <w:r w:rsidR="003E2711">
        <w:t xml:space="preserve"> </w:t>
      </w:r>
      <w:r w:rsidRPr="003E2711">
        <w:t>r</w:t>
      </w:r>
      <w:r>
        <w:t>equ</w:t>
      </w:r>
      <w:r w:rsidRPr="003E2711">
        <w:t>ire</w:t>
      </w:r>
      <w:r w:rsidR="003E2711">
        <w:t xml:space="preserve">ments </w:t>
      </w:r>
      <w:r>
        <w:t>e</w:t>
      </w:r>
      <w:r w:rsidRPr="003E2711">
        <w:t>xis</w:t>
      </w:r>
      <w:r w:rsidR="003E2711">
        <w:t xml:space="preserve">t </w:t>
      </w:r>
      <w:r>
        <w:t>f</w:t>
      </w:r>
      <w:r w:rsidRPr="003E2711">
        <w:t>o</w:t>
      </w:r>
      <w:r>
        <w:t>r</w:t>
      </w:r>
      <w:r w:rsidRPr="003E2711">
        <w:t xml:space="preserve"> s</w:t>
      </w:r>
      <w:r>
        <w:t>ub</w:t>
      </w:r>
      <w:r w:rsidRPr="003E2711">
        <w:t>s</w:t>
      </w:r>
      <w:r>
        <w:t>equent</w:t>
      </w:r>
      <w:r w:rsidRPr="003E2711">
        <w:t xml:space="preserve"> </w:t>
      </w:r>
      <w:r>
        <w:t>e</w:t>
      </w:r>
      <w:r w:rsidRPr="003E2711">
        <w:t>v</w:t>
      </w:r>
      <w:r>
        <w:t>e</w:t>
      </w:r>
      <w:r w:rsidRPr="003E2711">
        <w:t>n</w:t>
      </w:r>
      <w:r>
        <w:t>t</w:t>
      </w:r>
      <w:r w:rsidRPr="003E2711">
        <w:t>s</w:t>
      </w:r>
      <w:r>
        <w:t>?</w:t>
      </w:r>
      <w:bookmarkEnd w:id="95"/>
      <w:bookmarkEnd w:id="96"/>
    </w:p>
    <w:p w14:paraId="02DF8EBE" w14:textId="77777777" w:rsidR="008C6C33" w:rsidRDefault="008C6C33" w:rsidP="00F53858">
      <w:pPr>
        <w:pStyle w:val="Heading3"/>
        <w:sectPr w:rsidR="008C6C33" w:rsidSect="00D5381F">
          <w:footerReference w:type="default" r:id="rId68"/>
          <w:type w:val="continuous"/>
          <w:pgSz w:w="11907" w:h="16840" w:code="9"/>
          <w:pgMar w:top="1113" w:right="1275" w:bottom="1134" w:left="1134" w:header="284" w:footer="284" w:gutter="0"/>
          <w:cols w:space="284"/>
          <w:docGrid w:linePitch="360"/>
        </w:sectPr>
      </w:pPr>
    </w:p>
    <w:p w14:paraId="02DF8EBF" w14:textId="77777777" w:rsidR="00920CFF" w:rsidRDefault="00920CFF" w:rsidP="003E2711">
      <w:pPr>
        <w:pStyle w:val="BoldHeading"/>
        <w:ind w:left="993"/>
        <w:rPr>
          <w:bCs/>
        </w:rPr>
      </w:pPr>
      <w:r>
        <w:rPr>
          <w:spacing w:val="-6"/>
        </w:rPr>
        <w:lastRenderedPageBreak/>
        <w:t>A</w:t>
      </w:r>
      <w:r>
        <w:rPr>
          <w:spacing w:val="3"/>
        </w:rPr>
        <w:t>d</w:t>
      </w:r>
      <w:r>
        <w:rPr>
          <w:spacing w:val="-1"/>
        </w:rPr>
        <w:t>j</w:t>
      </w:r>
      <w:r>
        <w:rPr>
          <w:spacing w:val="3"/>
        </w:rPr>
        <w:t>u</w:t>
      </w:r>
      <w:r>
        <w:rPr>
          <w:spacing w:val="-1"/>
        </w:rPr>
        <w:t>s</w:t>
      </w:r>
      <w:r>
        <w:t>t</w:t>
      </w:r>
      <w:r>
        <w:rPr>
          <w:spacing w:val="-1"/>
        </w:rPr>
        <w:t>i</w:t>
      </w:r>
      <w:r>
        <w:t>ng</w:t>
      </w:r>
      <w:r>
        <w:rPr>
          <w:spacing w:val="-6"/>
        </w:rPr>
        <w:t xml:space="preserve"> </w:t>
      </w:r>
      <w:r>
        <w:rPr>
          <w:spacing w:val="-1"/>
        </w:rPr>
        <w:t>E</w:t>
      </w:r>
      <w:r>
        <w:rPr>
          <w:spacing w:val="2"/>
        </w:rPr>
        <w:t>v</w:t>
      </w:r>
      <w:r>
        <w:rPr>
          <w:spacing w:val="-1"/>
        </w:rPr>
        <w:t>e</w:t>
      </w:r>
      <w:r>
        <w:t>nts</w:t>
      </w:r>
      <w:r>
        <w:rPr>
          <w:spacing w:val="-7"/>
        </w:rPr>
        <w:t xml:space="preserve"> </w:t>
      </w:r>
      <w:r>
        <w:rPr>
          <w:spacing w:val="-1"/>
        </w:rPr>
        <w:t>a</w:t>
      </w:r>
      <w:r>
        <w:t>ft</w:t>
      </w:r>
      <w:r>
        <w:rPr>
          <w:spacing w:val="-1"/>
        </w:rPr>
        <w:t>e</w:t>
      </w:r>
      <w:r>
        <w:t>r</w:t>
      </w:r>
      <w:r>
        <w:rPr>
          <w:spacing w:val="-5"/>
        </w:rPr>
        <w:t xml:space="preserve"> </w:t>
      </w:r>
      <w:r>
        <w:t>the</w:t>
      </w:r>
      <w:r>
        <w:rPr>
          <w:spacing w:val="-7"/>
        </w:rPr>
        <w:t xml:space="preserve"> </w:t>
      </w:r>
      <w:r>
        <w:rPr>
          <w:spacing w:val="-1"/>
        </w:rPr>
        <w:t>E</w:t>
      </w:r>
      <w:r>
        <w:t>nd</w:t>
      </w:r>
      <w:r>
        <w:rPr>
          <w:spacing w:val="-6"/>
        </w:rPr>
        <w:t xml:space="preserve"> </w:t>
      </w:r>
      <w:r>
        <w:t>of</w:t>
      </w:r>
      <w:r>
        <w:rPr>
          <w:spacing w:val="-5"/>
        </w:rPr>
        <w:t xml:space="preserve"> </w:t>
      </w:r>
      <w:r>
        <w:t>the</w:t>
      </w:r>
      <w:r>
        <w:rPr>
          <w:spacing w:val="-7"/>
        </w:rPr>
        <w:t xml:space="preserve"> </w:t>
      </w:r>
      <w:r>
        <w:rPr>
          <w:spacing w:val="2"/>
        </w:rPr>
        <w:t>R</w:t>
      </w:r>
      <w:r>
        <w:rPr>
          <w:spacing w:val="-1"/>
        </w:rPr>
        <w:t>e</w:t>
      </w:r>
      <w:r>
        <w:t>po</w:t>
      </w:r>
      <w:r>
        <w:rPr>
          <w:spacing w:val="-1"/>
        </w:rPr>
        <w:t>r</w:t>
      </w:r>
      <w:r>
        <w:t>t</w:t>
      </w:r>
      <w:r>
        <w:rPr>
          <w:spacing w:val="-1"/>
        </w:rPr>
        <w:t>i</w:t>
      </w:r>
      <w:r>
        <w:t>ng</w:t>
      </w:r>
      <w:r>
        <w:rPr>
          <w:spacing w:val="-6"/>
        </w:rPr>
        <w:t xml:space="preserve"> </w:t>
      </w:r>
      <w:r>
        <w:rPr>
          <w:spacing w:val="1"/>
        </w:rPr>
        <w:t>P</w:t>
      </w:r>
      <w:r>
        <w:rPr>
          <w:spacing w:val="2"/>
        </w:rPr>
        <w:t>e</w:t>
      </w:r>
      <w:r>
        <w:rPr>
          <w:spacing w:val="-1"/>
        </w:rPr>
        <w:t>ri</w:t>
      </w:r>
      <w:r>
        <w:t>od</w:t>
      </w:r>
    </w:p>
    <w:p w14:paraId="02DF8EC0" w14:textId="77777777" w:rsidR="00920CFF" w:rsidRDefault="00920CFF" w:rsidP="00BB12E1">
      <w:pPr>
        <w:pStyle w:val="BodyText"/>
        <w:spacing w:line="271" w:lineRule="auto"/>
        <w:ind w:left="993"/>
        <w:jc w:val="both"/>
      </w:pPr>
      <w:r>
        <w:rPr>
          <w:spacing w:val="-1"/>
        </w:rPr>
        <w:t>I</w:t>
      </w:r>
      <w:r>
        <w:t>n</w:t>
      </w:r>
      <w:r>
        <w:rPr>
          <w:spacing w:val="33"/>
        </w:rPr>
        <w:t xml:space="preserve"> </w:t>
      </w:r>
      <w:r>
        <w:rPr>
          <w:spacing w:val="-1"/>
        </w:rPr>
        <w:t>a</w:t>
      </w:r>
      <w:r>
        <w:rPr>
          <w:spacing w:val="1"/>
        </w:rPr>
        <w:t>cc</w:t>
      </w:r>
      <w:r>
        <w:rPr>
          <w:spacing w:val="-1"/>
        </w:rPr>
        <w:t>o</w:t>
      </w:r>
      <w:r>
        <w:t>r</w:t>
      </w:r>
      <w:r>
        <w:rPr>
          <w:spacing w:val="-1"/>
        </w:rPr>
        <w:t>dan</w:t>
      </w:r>
      <w:r>
        <w:rPr>
          <w:spacing w:val="1"/>
        </w:rPr>
        <w:t>c</w:t>
      </w:r>
      <w:r>
        <w:t>e</w:t>
      </w:r>
      <w:r>
        <w:rPr>
          <w:spacing w:val="35"/>
        </w:rPr>
        <w:t xml:space="preserve"> </w:t>
      </w:r>
      <w:r>
        <w:t>w</w:t>
      </w:r>
      <w:r>
        <w:rPr>
          <w:spacing w:val="-2"/>
        </w:rPr>
        <w:t>i</w:t>
      </w:r>
      <w:r>
        <w:rPr>
          <w:spacing w:val="-1"/>
        </w:rPr>
        <w:t>t</w:t>
      </w:r>
      <w:r>
        <w:t>h</w:t>
      </w:r>
      <w:r>
        <w:rPr>
          <w:spacing w:val="33"/>
        </w:rPr>
        <w:t xml:space="preserve"> </w:t>
      </w:r>
      <w:r>
        <w:rPr>
          <w:spacing w:val="2"/>
        </w:rPr>
        <w:t>p</w:t>
      </w:r>
      <w:r>
        <w:rPr>
          <w:spacing w:val="-1"/>
        </w:rPr>
        <w:t>a</w:t>
      </w:r>
      <w:r>
        <w:t>r</w:t>
      </w:r>
      <w:r>
        <w:rPr>
          <w:spacing w:val="-1"/>
        </w:rPr>
        <w:t>ag</w:t>
      </w:r>
      <w:r>
        <w:rPr>
          <w:spacing w:val="3"/>
        </w:rPr>
        <w:t>r</w:t>
      </w:r>
      <w:r>
        <w:rPr>
          <w:spacing w:val="-1"/>
        </w:rPr>
        <w:t>ap</w:t>
      </w:r>
      <w:r>
        <w:t>h</w:t>
      </w:r>
      <w:r>
        <w:rPr>
          <w:spacing w:val="33"/>
        </w:rPr>
        <w:t xml:space="preserve"> </w:t>
      </w:r>
      <w:r>
        <w:t>8</w:t>
      </w:r>
      <w:r>
        <w:rPr>
          <w:spacing w:val="33"/>
        </w:rPr>
        <w:t xml:space="preserve"> </w:t>
      </w:r>
      <w:r>
        <w:rPr>
          <w:spacing w:val="-1"/>
        </w:rPr>
        <w:t>o</w:t>
      </w:r>
      <w:r>
        <w:t>f</w:t>
      </w:r>
      <w:r>
        <w:rPr>
          <w:spacing w:val="35"/>
        </w:rPr>
        <w:t xml:space="preserve"> </w:t>
      </w:r>
      <w:r>
        <w:rPr>
          <w:spacing w:val="-1"/>
        </w:rPr>
        <w:t>A</w:t>
      </w:r>
      <w:r>
        <w:rPr>
          <w:spacing w:val="1"/>
        </w:rPr>
        <w:t>AS</w:t>
      </w:r>
      <w:r>
        <w:t>B</w:t>
      </w:r>
      <w:r>
        <w:rPr>
          <w:spacing w:val="33"/>
        </w:rPr>
        <w:t xml:space="preserve"> </w:t>
      </w:r>
      <w:r>
        <w:rPr>
          <w:spacing w:val="-1"/>
        </w:rPr>
        <w:t>110</w:t>
      </w:r>
      <w:r>
        <w:t>,</w:t>
      </w:r>
      <w:r>
        <w:rPr>
          <w:spacing w:val="35"/>
        </w:rPr>
        <w:t xml:space="preserve"> </w:t>
      </w:r>
      <w:r>
        <w:rPr>
          <w:spacing w:val="-1"/>
        </w:rPr>
        <w:t>a</w:t>
      </w:r>
      <w:r>
        <w:t>n</w:t>
      </w:r>
      <w:r>
        <w:rPr>
          <w:spacing w:val="33"/>
        </w:rPr>
        <w:t xml:space="preserve"> </w:t>
      </w:r>
      <w:r>
        <w:rPr>
          <w:spacing w:val="2"/>
        </w:rPr>
        <w:t>e</w:t>
      </w:r>
      <w:r>
        <w:rPr>
          <w:spacing w:val="-1"/>
        </w:rPr>
        <w:t>nt</w:t>
      </w:r>
      <w:r>
        <w:rPr>
          <w:spacing w:val="-2"/>
        </w:rPr>
        <w:t>i</w:t>
      </w:r>
      <w:r>
        <w:rPr>
          <w:spacing w:val="4"/>
        </w:rPr>
        <w:t>t</w:t>
      </w:r>
      <w:r>
        <w:t>y</w:t>
      </w:r>
      <w:r>
        <w:rPr>
          <w:spacing w:val="29"/>
        </w:rPr>
        <w:t xml:space="preserve"> </w:t>
      </w:r>
      <w:r>
        <w:rPr>
          <w:rFonts w:cs="Arial"/>
          <w:b/>
          <w:bCs/>
          <w:spacing w:val="-1"/>
        </w:rPr>
        <w:t>i</w:t>
      </w:r>
      <w:r>
        <w:rPr>
          <w:rFonts w:cs="Arial"/>
          <w:b/>
          <w:bCs/>
        </w:rPr>
        <w:t>s</w:t>
      </w:r>
      <w:r>
        <w:rPr>
          <w:rFonts w:cs="Arial"/>
          <w:b/>
          <w:bCs/>
          <w:spacing w:val="34"/>
        </w:rPr>
        <w:t xml:space="preserve"> </w:t>
      </w:r>
      <w:r>
        <w:rPr>
          <w:rFonts w:cs="Arial"/>
          <w:b/>
          <w:bCs/>
        </w:rPr>
        <w:t>to</w:t>
      </w:r>
      <w:r>
        <w:rPr>
          <w:rFonts w:cs="Arial"/>
          <w:b/>
          <w:bCs/>
          <w:spacing w:val="34"/>
        </w:rPr>
        <w:t xml:space="preserve"> </w:t>
      </w:r>
      <w:r>
        <w:rPr>
          <w:rFonts w:cs="Arial"/>
          <w:b/>
          <w:bCs/>
          <w:spacing w:val="-1"/>
        </w:rPr>
        <w:t>a</w:t>
      </w:r>
      <w:r>
        <w:rPr>
          <w:rFonts w:cs="Arial"/>
          <w:b/>
          <w:bCs/>
        </w:rPr>
        <w:t>d</w:t>
      </w:r>
      <w:r>
        <w:rPr>
          <w:rFonts w:cs="Arial"/>
          <w:b/>
          <w:bCs/>
          <w:spacing w:val="-1"/>
        </w:rPr>
        <w:t>j</w:t>
      </w:r>
      <w:r>
        <w:rPr>
          <w:rFonts w:cs="Arial"/>
          <w:b/>
          <w:bCs/>
        </w:rPr>
        <w:t>u</w:t>
      </w:r>
      <w:r>
        <w:rPr>
          <w:rFonts w:cs="Arial"/>
          <w:b/>
          <w:bCs/>
          <w:spacing w:val="-1"/>
        </w:rPr>
        <w:t>s</w:t>
      </w:r>
      <w:r>
        <w:rPr>
          <w:rFonts w:cs="Arial"/>
          <w:b/>
          <w:bCs/>
        </w:rPr>
        <w:t>t</w:t>
      </w:r>
      <w:r>
        <w:rPr>
          <w:rFonts w:cs="Arial"/>
          <w:b/>
          <w:bCs/>
          <w:spacing w:val="34"/>
        </w:rPr>
        <w:t xml:space="preserve"> </w:t>
      </w:r>
      <w:r>
        <w:rPr>
          <w:spacing w:val="-1"/>
        </w:rPr>
        <w:t>th</w:t>
      </w:r>
      <w:r>
        <w:t>e</w:t>
      </w:r>
      <w:r>
        <w:rPr>
          <w:spacing w:val="33"/>
        </w:rPr>
        <w:t xml:space="preserve"> </w:t>
      </w:r>
      <w:r>
        <w:rPr>
          <w:spacing w:val="-1"/>
        </w:rPr>
        <w:t>a</w:t>
      </w:r>
      <w:r>
        <w:rPr>
          <w:spacing w:val="4"/>
        </w:rPr>
        <w:t>m</w:t>
      </w:r>
      <w:r>
        <w:rPr>
          <w:spacing w:val="-1"/>
        </w:rPr>
        <w:t>ount</w:t>
      </w:r>
      <w:r>
        <w:t>s</w:t>
      </w:r>
      <w:r>
        <w:rPr>
          <w:spacing w:val="34"/>
        </w:rPr>
        <w:t xml:space="preserve"> </w:t>
      </w:r>
      <w:r>
        <w:t>r</w:t>
      </w:r>
      <w:r>
        <w:rPr>
          <w:spacing w:val="-1"/>
        </w:rPr>
        <w:t>e</w:t>
      </w:r>
      <w:r>
        <w:rPr>
          <w:spacing w:val="1"/>
        </w:rPr>
        <w:t>c</w:t>
      </w:r>
      <w:r>
        <w:rPr>
          <w:spacing w:val="-1"/>
        </w:rPr>
        <w:t>og</w:t>
      </w:r>
      <w:r>
        <w:rPr>
          <w:spacing w:val="2"/>
        </w:rPr>
        <w:t>n</w:t>
      </w:r>
      <w:r>
        <w:rPr>
          <w:spacing w:val="-2"/>
        </w:rPr>
        <w:t>i</w:t>
      </w:r>
      <w:r>
        <w:rPr>
          <w:spacing w:val="1"/>
        </w:rPr>
        <w:t>s</w:t>
      </w:r>
      <w:r>
        <w:rPr>
          <w:spacing w:val="-1"/>
        </w:rPr>
        <w:t>e</w:t>
      </w:r>
      <w:r>
        <w:t>d</w:t>
      </w:r>
      <w:r>
        <w:rPr>
          <w:spacing w:val="33"/>
        </w:rPr>
        <w:t xml:space="preserve"> </w:t>
      </w:r>
      <w:r>
        <w:rPr>
          <w:spacing w:val="1"/>
        </w:rPr>
        <w:t>i</w:t>
      </w:r>
      <w:r>
        <w:t>n</w:t>
      </w:r>
      <w:r>
        <w:rPr>
          <w:spacing w:val="34"/>
        </w:rPr>
        <w:t xml:space="preserve"> </w:t>
      </w:r>
      <w:r>
        <w:rPr>
          <w:spacing w:val="-2"/>
        </w:rPr>
        <w:t>i</w:t>
      </w:r>
      <w:r>
        <w:rPr>
          <w:spacing w:val="-1"/>
        </w:rPr>
        <w:t>t</w:t>
      </w:r>
      <w:r>
        <w:t>s</w:t>
      </w:r>
      <w:r>
        <w:rPr>
          <w:spacing w:val="34"/>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1"/>
        </w:rPr>
        <w:t>a</w:t>
      </w:r>
      <w:r>
        <w:t>l</w:t>
      </w:r>
      <w:r>
        <w:rPr>
          <w:w w:val="99"/>
        </w:rPr>
        <w:t xml:space="preserve"> </w:t>
      </w:r>
      <w:r>
        <w:rPr>
          <w:spacing w:val="1"/>
        </w:rPr>
        <w:t>s</w:t>
      </w:r>
      <w:r>
        <w:rPr>
          <w:spacing w:val="-1"/>
        </w:rPr>
        <w:t>tate</w:t>
      </w:r>
      <w:r>
        <w:rPr>
          <w:spacing w:val="4"/>
        </w:rPr>
        <w:t>m</w:t>
      </w:r>
      <w:r>
        <w:rPr>
          <w:spacing w:val="-1"/>
        </w:rPr>
        <w:t>ent</w:t>
      </w:r>
      <w:r>
        <w:t>s</w:t>
      </w:r>
      <w:r>
        <w:rPr>
          <w:spacing w:val="16"/>
        </w:rPr>
        <w:t xml:space="preserve"> </w:t>
      </w:r>
      <w:r>
        <w:rPr>
          <w:spacing w:val="-1"/>
        </w:rPr>
        <w:t>t</w:t>
      </w:r>
      <w:r>
        <w:t>o</w:t>
      </w:r>
      <w:r>
        <w:rPr>
          <w:spacing w:val="15"/>
        </w:rPr>
        <w:t xml:space="preserve"> </w:t>
      </w:r>
      <w:r>
        <w:t>r</w:t>
      </w:r>
      <w:r>
        <w:rPr>
          <w:spacing w:val="-1"/>
        </w:rPr>
        <w:t>e</w:t>
      </w:r>
      <w:r>
        <w:rPr>
          <w:spacing w:val="2"/>
        </w:rPr>
        <w:t>f</w:t>
      </w:r>
      <w:r>
        <w:rPr>
          <w:spacing w:val="-2"/>
        </w:rPr>
        <w:t>l</w:t>
      </w:r>
      <w:r>
        <w:rPr>
          <w:spacing w:val="-1"/>
        </w:rPr>
        <w:t>e</w:t>
      </w:r>
      <w:r>
        <w:rPr>
          <w:spacing w:val="1"/>
        </w:rPr>
        <w:t>c</w:t>
      </w:r>
      <w:r>
        <w:t>t</w:t>
      </w:r>
      <w:r>
        <w:rPr>
          <w:spacing w:val="16"/>
        </w:rPr>
        <w:t xml:space="preserve"> </w:t>
      </w:r>
      <w:r>
        <w:rPr>
          <w:spacing w:val="-1"/>
        </w:rPr>
        <w:t>ad</w:t>
      </w:r>
      <w:r>
        <w:rPr>
          <w:spacing w:val="1"/>
        </w:rPr>
        <w:t>j</w:t>
      </w:r>
      <w:r>
        <w:rPr>
          <w:spacing w:val="-1"/>
        </w:rPr>
        <w:t>u</w:t>
      </w:r>
      <w:r>
        <w:rPr>
          <w:spacing w:val="1"/>
        </w:rPr>
        <w:t>s</w:t>
      </w:r>
      <w:r>
        <w:rPr>
          <w:spacing w:val="-1"/>
        </w:rPr>
        <w:t>t</w:t>
      </w:r>
      <w:r>
        <w:rPr>
          <w:spacing w:val="-2"/>
        </w:rPr>
        <w:t>i</w:t>
      </w:r>
      <w:r>
        <w:rPr>
          <w:spacing w:val="-1"/>
        </w:rPr>
        <w:t>n</w:t>
      </w:r>
      <w:r>
        <w:t>g</w:t>
      </w:r>
      <w:r>
        <w:rPr>
          <w:spacing w:val="15"/>
        </w:rPr>
        <w:t xml:space="preserve"> </w:t>
      </w:r>
      <w:r>
        <w:rPr>
          <w:spacing w:val="2"/>
        </w:rPr>
        <w:t>e</w:t>
      </w:r>
      <w:r>
        <w:rPr>
          <w:spacing w:val="-2"/>
        </w:rPr>
        <w:t>v</w:t>
      </w:r>
      <w:r>
        <w:rPr>
          <w:spacing w:val="2"/>
        </w:rPr>
        <w:t>e</w:t>
      </w:r>
      <w:r>
        <w:rPr>
          <w:spacing w:val="-1"/>
        </w:rPr>
        <w:t>nt</w:t>
      </w:r>
      <w:r>
        <w:t>s</w:t>
      </w:r>
      <w:r>
        <w:rPr>
          <w:spacing w:val="17"/>
        </w:rPr>
        <w:t xml:space="preserve"> </w:t>
      </w:r>
      <w:r>
        <w:rPr>
          <w:spacing w:val="-1"/>
        </w:rPr>
        <w:t>a</w:t>
      </w:r>
      <w:r>
        <w:rPr>
          <w:spacing w:val="2"/>
        </w:rPr>
        <w:t>f</w:t>
      </w:r>
      <w:r>
        <w:rPr>
          <w:spacing w:val="-1"/>
        </w:rPr>
        <w:t>te</w:t>
      </w:r>
      <w:r>
        <w:t>r</w:t>
      </w:r>
      <w:r>
        <w:rPr>
          <w:spacing w:val="17"/>
        </w:rPr>
        <w:t xml:space="preserve"> </w:t>
      </w:r>
      <w:r>
        <w:rPr>
          <w:spacing w:val="-1"/>
        </w:rPr>
        <w:t>th</w:t>
      </w:r>
      <w:r>
        <w:t>e</w:t>
      </w:r>
      <w:r>
        <w:rPr>
          <w:spacing w:val="15"/>
        </w:rPr>
        <w:t xml:space="preserve"> </w:t>
      </w:r>
      <w:r>
        <w:rPr>
          <w:spacing w:val="-1"/>
        </w:rPr>
        <w:t>en</w:t>
      </w:r>
      <w:r>
        <w:t>d</w:t>
      </w:r>
      <w:r>
        <w:rPr>
          <w:spacing w:val="15"/>
        </w:rPr>
        <w:t xml:space="preserve"> </w:t>
      </w:r>
      <w:r>
        <w:rPr>
          <w:spacing w:val="-1"/>
        </w:rPr>
        <w:t>o</w:t>
      </w:r>
      <w:r>
        <w:t>f</w:t>
      </w:r>
      <w:r>
        <w:rPr>
          <w:spacing w:val="18"/>
        </w:rPr>
        <w:t xml:space="preserve"> </w:t>
      </w:r>
      <w:r>
        <w:rPr>
          <w:spacing w:val="-1"/>
        </w:rPr>
        <w:t>th</w:t>
      </w:r>
      <w:r>
        <w:t>e</w:t>
      </w:r>
      <w:r>
        <w:rPr>
          <w:spacing w:val="15"/>
        </w:rPr>
        <w:t xml:space="preserve"> </w:t>
      </w:r>
      <w:r>
        <w:t>r</w:t>
      </w:r>
      <w:r>
        <w:rPr>
          <w:spacing w:val="-1"/>
        </w:rPr>
        <w:t>epo</w:t>
      </w:r>
      <w:r>
        <w:t>r</w:t>
      </w:r>
      <w:r>
        <w:rPr>
          <w:spacing w:val="-1"/>
        </w:rPr>
        <w:t>t</w:t>
      </w:r>
      <w:r>
        <w:rPr>
          <w:spacing w:val="1"/>
        </w:rPr>
        <w:t>i</w:t>
      </w:r>
      <w:r>
        <w:rPr>
          <w:spacing w:val="-1"/>
        </w:rPr>
        <w:t>n</w:t>
      </w:r>
      <w:r>
        <w:t>g</w:t>
      </w:r>
      <w:r>
        <w:rPr>
          <w:spacing w:val="15"/>
        </w:rPr>
        <w:t xml:space="preserve"> </w:t>
      </w:r>
      <w:r>
        <w:rPr>
          <w:spacing w:val="2"/>
        </w:rPr>
        <w:t>p</w:t>
      </w:r>
      <w:r>
        <w:rPr>
          <w:spacing w:val="-1"/>
        </w:rPr>
        <w:t>e</w:t>
      </w:r>
      <w:r>
        <w:t>r</w:t>
      </w:r>
      <w:r>
        <w:rPr>
          <w:spacing w:val="-2"/>
        </w:rPr>
        <w:t>i</w:t>
      </w:r>
      <w:r>
        <w:rPr>
          <w:spacing w:val="2"/>
        </w:rPr>
        <w:t>o</w:t>
      </w:r>
      <w:r>
        <w:rPr>
          <w:spacing w:val="-1"/>
        </w:rPr>
        <w:t>d</w:t>
      </w:r>
      <w:r>
        <w:t>,</w:t>
      </w:r>
      <w:r>
        <w:rPr>
          <w:spacing w:val="17"/>
        </w:rPr>
        <w:t xml:space="preserve"> </w:t>
      </w:r>
      <w:r>
        <w:rPr>
          <w:spacing w:val="-3"/>
        </w:rPr>
        <w:t>w</w:t>
      </w:r>
      <w:r>
        <w:rPr>
          <w:spacing w:val="-1"/>
        </w:rPr>
        <w:t>he</w:t>
      </w:r>
      <w:r>
        <w:rPr>
          <w:spacing w:val="3"/>
        </w:rPr>
        <w:t>r</w:t>
      </w:r>
      <w:r>
        <w:t>e</w:t>
      </w:r>
      <w:r>
        <w:rPr>
          <w:spacing w:val="15"/>
        </w:rPr>
        <w:t xml:space="preserve"> </w:t>
      </w:r>
      <w:r>
        <w:rPr>
          <w:spacing w:val="1"/>
        </w:rPr>
        <w:t>c</w:t>
      </w:r>
      <w:r>
        <w:rPr>
          <w:spacing w:val="-1"/>
        </w:rPr>
        <w:t>ond</w:t>
      </w:r>
      <w:r>
        <w:rPr>
          <w:spacing w:val="-2"/>
        </w:rPr>
        <w:t>i</w:t>
      </w:r>
      <w:r>
        <w:rPr>
          <w:spacing w:val="2"/>
        </w:rPr>
        <w:t>t</w:t>
      </w:r>
      <w:r>
        <w:rPr>
          <w:spacing w:val="-2"/>
        </w:rPr>
        <w:t>i</w:t>
      </w:r>
      <w:r>
        <w:rPr>
          <w:spacing w:val="2"/>
        </w:rPr>
        <w:t>o</w:t>
      </w:r>
      <w:r>
        <w:rPr>
          <w:spacing w:val="-1"/>
        </w:rPr>
        <w:t>n</w:t>
      </w:r>
      <w:r>
        <w:t>s</w:t>
      </w:r>
      <w:r>
        <w:rPr>
          <w:spacing w:val="17"/>
        </w:rPr>
        <w:t xml:space="preserve"> </w:t>
      </w:r>
      <w:r>
        <w:rPr>
          <w:spacing w:val="-1"/>
        </w:rPr>
        <w:t>e</w:t>
      </w:r>
      <w:r>
        <w:rPr>
          <w:spacing w:val="1"/>
        </w:rPr>
        <w:t>x</w:t>
      </w:r>
      <w:r>
        <w:rPr>
          <w:spacing w:val="-2"/>
        </w:rPr>
        <w:t>i</w:t>
      </w:r>
      <w:r>
        <w:rPr>
          <w:spacing w:val="1"/>
        </w:rPr>
        <w:t>s</w:t>
      </w:r>
      <w:r>
        <w:rPr>
          <w:spacing w:val="-1"/>
        </w:rPr>
        <w:t>te</w:t>
      </w:r>
      <w:r>
        <w:t>d</w:t>
      </w:r>
      <w:r>
        <w:rPr>
          <w:spacing w:val="15"/>
        </w:rPr>
        <w:t xml:space="preserve"> </w:t>
      </w:r>
      <w:r>
        <w:rPr>
          <w:spacing w:val="-1"/>
        </w:rPr>
        <w:t>a</w:t>
      </w:r>
      <w:r>
        <w:t>t</w:t>
      </w:r>
      <w:r>
        <w:rPr>
          <w:spacing w:val="16"/>
        </w:rPr>
        <w:t xml:space="preserve"> </w:t>
      </w:r>
      <w:r>
        <w:rPr>
          <w:spacing w:val="2"/>
        </w:rPr>
        <w:t>b</w:t>
      </w:r>
      <w:r>
        <w:rPr>
          <w:spacing w:val="-1"/>
        </w:rPr>
        <w:t>a</w:t>
      </w:r>
      <w:r>
        <w:rPr>
          <w:spacing w:val="1"/>
        </w:rPr>
        <w:t>l</w:t>
      </w:r>
      <w:r>
        <w:rPr>
          <w:spacing w:val="-1"/>
        </w:rPr>
        <w:t>an</w:t>
      </w:r>
      <w:r>
        <w:rPr>
          <w:spacing w:val="1"/>
        </w:rPr>
        <w:t>c</w:t>
      </w:r>
      <w:r>
        <w:t>e</w:t>
      </w:r>
      <w:r>
        <w:rPr>
          <w:w w:val="99"/>
        </w:rPr>
        <w:t xml:space="preserve"> </w:t>
      </w:r>
      <w:r>
        <w:rPr>
          <w:spacing w:val="-1"/>
        </w:rPr>
        <w:t>dat</w:t>
      </w:r>
      <w:r>
        <w:t>e</w:t>
      </w:r>
      <w:r>
        <w:rPr>
          <w:spacing w:val="-4"/>
        </w:rPr>
        <w:t xml:space="preserve"> </w:t>
      </w:r>
      <w:r>
        <w:rPr>
          <w:spacing w:val="-1"/>
        </w:rPr>
        <w:t>an</w:t>
      </w:r>
      <w:r>
        <w:t>d</w:t>
      </w:r>
      <w:r>
        <w:rPr>
          <w:spacing w:val="-4"/>
        </w:rPr>
        <w:t xml:space="preserve"> </w:t>
      </w:r>
      <w:r>
        <w:rPr>
          <w:spacing w:val="-1"/>
        </w:rPr>
        <w:t>th</w:t>
      </w:r>
      <w:r>
        <w:t>e</w:t>
      </w:r>
      <w:r>
        <w:rPr>
          <w:spacing w:val="-4"/>
        </w:rPr>
        <w:t xml:space="preserve"> </w:t>
      </w:r>
      <w:r>
        <w:rPr>
          <w:spacing w:val="2"/>
        </w:rPr>
        <w:t>e</w:t>
      </w:r>
      <w:r>
        <w:rPr>
          <w:spacing w:val="-2"/>
        </w:rPr>
        <w:t>v</w:t>
      </w:r>
      <w:r>
        <w:rPr>
          <w:spacing w:val="-1"/>
        </w:rPr>
        <w:t>en</w:t>
      </w:r>
      <w:r>
        <w:t>t</w:t>
      </w:r>
      <w:r>
        <w:rPr>
          <w:spacing w:val="-4"/>
        </w:rPr>
        <w:t xml:space="preserve"> </w:t>
      </w:r>
      <w:r>
        <w:rPr>
          <w:spacing w:val="1"/>
        </w:rPr>
        <w:t>c</w:t>
      </w:r>
      <w:r>
        <w:rPr>
          <w:spacing w:val="-1"/>
        </w:rPr>
        <w:t>a</w:t>
      </w:r>
      <w:r>
        <w:t>n</w:t>
      </w:r>
      <w:r>
        <w:rPr>
          <w:spacing w:val="-5"/>
        </w:rPr>
        <w:t xml:space="preserve"> </w:t>
      </w:r>
      <w:r>
        <w:rPr>
          <w:spacing w:val="2"/>
        </w:rPr>
        <w:t>b</w:t>
      </w:r>
      <w:r>
        <w:t>e</w:t>
      </w:r>
      <w:r>
        <w:rPr>
          <w:spacing w:val="-4"/>
        </w:rPr>
        <w:t xml:space="preserve"> </w:t>
      </w:r>
      <w:r>
        <w:rPr>
          <w:spacing w:val="-1"/>
        </w:rPr>
        <w:t>qua</w:t>
      </w:r>
      <w:r>
        <w:rPr>
          <w:spacing w:val="2"/>
        </w:rPr>
        <w:t>n</w:t>
      </w:r>
      <w:r>
        <w:rPr>
          <w:spacing w:val="-1"/>
        </w:rPr>
        <w:t>t</w:t>
      </w:r>
      <w:r>
        <w:rPr>
          <w:spacing w:val="-2"/>
        </w:rPr>
        <w:t>i</w:t>
      </w:r>
      <w:r>
        <w:rPr>
          <w:spacing w:val="2"/>
        </w:rPr>
        <w:t>f</w:t>
      </w:r>
      <w:r>
        <w:rPr>
          <w:spacing w:val="-2"/>
        </w:rPr>
        <w:t>i</w:t>
      </w:r>
      <w:r>
        <w:rPr>
          <w:spacing w:val="-1"/>
        </w:rPr>
        <w:t>e</w:t>
      </w:r>
      <w:r>
        <w:t>d</w:t>
      </w:r>
      <w:r>
        <w:rPr>
          <w:spacing w:val="-4"/>
        </w:rPr>
        <w:t xml:space="preserve"> </w:t>
      </w:r>
      <w:r>
        <w:t>(</w:t>
      </w:r>
      <w:r>
        <w:rPr>
          <w:spacing w:val="-1"/>
        </w:rPr>
        <w:t>an</w:t>
      </w:r>
      <w:r>
        <w:t>d</w:t>
      </w:r>
      <w:r>
        <w:rPr>
          <w:spacing w:val="-4"/>
        </w:rPr>
        <w:t xml:space="preserve"> </w:t>
      </w:r>
      <w:r>
        <w:rPr>
          <w:spacing w:val="-2"/>
        </w:rPr>
        <w:t>i</w:t>
      </w:r>
      <w:r>
        <w:t>s</w:t>
      </w:r>
      <w:r>
        <w:rPr>
          <w:spacing w:val="-4"/>
        </w:rPr>
        <w:t xml:space="preserve"> </w:t>
      </w:r>
      <w:r>
        <w:rPr>
          <w:spacing w:val="4"/>
        </w:rPr>
        <w:t>m</w:t>
      </w:r>
      <w:r>
        <w:rPr>
          <w:spacing w:val="-1"/>
        </w:rPr>
        <w:t>ate</w:t>
      </w:r>
      <w:r>
        <w:t>r</w:t>
      </w:r>
      <w:r>
        <w:rPr>
          <w:spacing w:val="-2"/>
        </w:rPr>
        <w:t>i</w:t>
      </w:r>
      <w:r>
        <w:rPr>
          <w:spacing w:val="-1"/>
        </w:rPr>
        <w:t>a</w:t>
      </w:r>
      <w:r>
        <w:rPr>
          <w:spacing w:val="-2"/>
        </w:rPr>
        <w:t>l</w:t>
      </w:r>
      <w:r>
        <w:t>).</w:t>
      </w:r>
    </w:p>
    <w:p w14:paraId="02DF8EC1" w14:textId="77777777" w:rsidR="00920CFF" w:rsidRDefault="00920CFF" w:rsidP="003E2711">
      <w:pPr>
        <w:pStyle w:val="BoldHeading"/>
        <w:ind w:left="993"/>
        <w:rPr>
          <w:bCs/>
        </w:rPr>
      </w:pPr>
      <w:r>
        <w:t>Non</w:t>
      </w:r>
      <w:r>
        <w:rPr>
          <w:spacing w:val="3"/>
        </w:rPr>
        <w:t>-</w:t>
      </w:r>
      <w:r>
        <w:rPr>
          <w:spacing w:val="-6"/>
        </w:rPr>
        <w:t>A</w:t>
      </w:r>
      <w:r>
        <w:t>d</w:t>
      </w:r>
      <w:r>
        <w:rPr>
          <w:spacing w:val="-1"/>
        </w:rPr>
        <w:t>j</w:t>
      </w:r>
      <w:r>
        <w:t>u</w:t>
      </w:r>
      <w:r>
        <w:rPr>
          <w:spacing w:val="-1"/>
        </w:rPr>
        <w:t>s</w:t>
      </w:r>
      <w:r>
        <w:t>t</w:t>
      </w:r>
      <w:r>
        <w:rPr>
          <w:spacing w:val="-1"/>
        </w:rPr>
        <w:t>i</w:t>
      </w:r>
      <w:r>
        <w:t>ng</w:t>
      </w:r>
      <w:r>
        <w:rPr>
          <w:spacing w:val="-5"/>
        </w:rPr>
        <w:t xml:space="preserve"> </w:t>
      </w:r>
      <w:r>
        <w:rPr>
          <w:spacing w:val="-1"/>
        </w:rPr>
        <w:t>E</w:t>
      </w:r>
      <w:r>
        <w:rPr>
          <w:spacing w:val="2"/>
        </w:rPr>
        <w:t>v</w:t>
      </w:r>
      <w:r>
        <w:rPr>
          <w:spacing w:val="-1"/>
        </w:rPr>
        <w:t>e</w:t>
      </w:r>
      <w:r>
        <w:t>nts</w:t>
      </w:r>
      <w:r>
        <w:rPr>
          <w:spacing w:val="-7"/>
        </w:rPr>
        <w:t xml:space="preserve"> </w:t>
      </w:r>
      <w:r>
        <w:rPr>
          <w:spacing w:val="-1"/>
        </w:rPr>
        <w:t>a</w:t>
      </w:r>
      <w:r>
        <w:t>ft</w:t>
      </w:r>
      <w:r>
        <w:rPr>
          <w:spacing w:val="-1"/>
        </w:rPr>
        <w:t>e</w:t>
      </w:r>
      <w:r>
        <w:t>r</w:t>
      </w:r>
      <w:r>
        <w:rPr>
          <w:spacing w:val="-9"/>
        </w:rPr>
        <w:t xml:space="preserve"> </w:t>
      </w:r>
      <w:r>
        <w:t>the</w:t>
      </w:r>
      <w:r>
        <w:rPr>
          <w:spacing w:val="-5"/>
        </w:rPr>
        <w:t xml:space="preserve"> </w:t>
      </w:r>
      <w:r>
        <w:rPr>
          <w:spacing w:val="-1"/>
        </w:rPr>
        <w:t>E</w:t>
      </w:r>
      <w:r>
        <w:t>nd</w:t>
      </w:r>
      <w:r>
        <w:rPr>
          <w:spacing w:val="-6"/>
        </w:rPr>
        <w:t xml:space="preserve"> </w:t>
      </w:r>
      <w:r>
        <w:t>of</w:t>
      </w:r>
      <w:r>
        <w:rPr>
          <w:spacing w:val="-7"/>
        </w:rPr>
        <w:t xml:space="preserve"> </w:t>
      </w:r>
      <w:r>
        <w:t>the</w:t>
      </w:r>
      <w:r>
        <w:rPr>
          <w:spacing w:val="-7"/>
        </w:rPr>
        <w:t xml:space="preserve"> </w:t>
      </w:r>
      <w:r>
        <w:t>R</w:t>
      </w:r>
      <w:r>
        <w:rPr>
          <w:spacing w:val="-1"/>
        </w:rPr>
        <w:t>e</w:t>
      </w:r>
      <w:r>
        <w:t>po</w:t>
      </w:r>
      <w:r>
        <w:rPr>
          <w:spacing w:val="-1"/>
        </w:rPr>
        <w:t>r</w:t>
      </w:r>
      <w:r>
        <w:t>t</w:t>
      </w:r>
      <w:r>
        <w:rPr>
          <w:spacing w:val="-1"/>
        </w:rPr>
        <w:t>i</w:t>
      </w:r>
      <w:r>
        <w:rPr>
          <w:spacing w:val="3"/>
        </w:rPr>
        <w:t>n</w:t>
      </w:r>
      <w:r>
        <w:t>g</w:t>
      </w:r>
      <w:r>
        <w:rPr>
          <w:spacing w:val="-6"/>
        </w:rPr>
        <w:t xml:space="preserve"> </w:t>
      </w:r>
      <w:r>
        <w:rPr>
          <w:spacing w:val="-1"/>
        </w:rPr>
        <w:t>Pe</w:t>
      </w:r>
      <w:r>
        <w:rPr>
          <w:spacing w:val="1"/>
        </w:rPr>
        <w:t>r</w:t>
      </w:r>
      <w:r>
        <w:rPr>
          <w:spacing w:val="-1"/>
        </w:rPr>
        <w:t>i</w:t>
      </w:r>
      <w:r>
        <w:t>od</w:t>
      </w:r>
    </w:p>
    <w:p w14:paraId="02DF8EC2" w14:textId="77777777" w:rsidR="00920CFF" w:rsidRDefault="00920CFF" w:rsidP="00BB12E1">
      <w:pPr>
        <w:pStyle w:val="BodyText"/>
        <w:spacing w:line="271" w:lineRule="auto"/>
        <w:ind w:left="993"/>
        <w:jc w:val="both"/>
      </w:pPr>
      <w:r>
        <w:rPr>
          <w:spacing w:val="-1"/>
        </w:rPr>
        <w:t>I</w:t>
      </w:r>
      <w:r>
        <w:t>n</w:t>
      </w:r>
      <w:r>
        <w:rPr>
          <w:spacing w:val="3"/>
        </w:rPr>
        <w:t xml:space="preserve"> </w:t>
      </w:r>
      <w:r>
        <w:rPr>
          <w:spacing w:val="-1"/>
        </w:rPr>
        <w:t>a</w:t>
      </w:r>
      <w:r>
        <w:rPr>
          <w:spacing w:val="1"/>
        </w:rPr>
        <w:t>cc</w:t>
      </w:r>
      <w:r>
        <w:rPr>
          <w:spacing w:val="-1"/>
        </w:rPr>
        <w:t>o</w:t>
      </w:r>
      <w:r>
        <w:t>r</w:t>
      </w:r>
      <w:r>
        <w:rPr>
          <w:spacing w:val="-1"/>
        </w:rPr>
        <w:t>d</w:t>
      </w:r>
      <w:r>
        <w:rPr>
          <w:spacing w:val="2"/>
        </w:rPr>
        <w:t>a</w:t>
      </w:r>
      <w:r>
        <w:rPr>
          <w:spacing w:val="-1"/>
        </w:rPr>
        <w:t>n</w:t>
      </w:r>
      <w:r>
        <w:rPr>
          <w:spacing w:val="1"/>
        </w:rPr>
        <w:t>c</w:t>
      </w:r>
      <w:r>
        <w:t>e</w:t>
      </w:r>
      <w:r>
        <w:rPr>
          <w:spacing w:val="7"/>
        </w:rPr>
        <w:t xml:space="preserve"> </w:t>
      </w:r>
      <w:r>
        <w:t>w</w:t>
      </w:r>
      <w:r>
        <w:rPr>
          <w:spacing w:val="-2"/>
        </w:rPr>
        <w:t>i</w:t>
      </w:r>
      <w:r>
        <w:rPr>
          <w:spacing w:val="-1"/>
        </w:rPr>
        <w:t>t</w:t>
      </w:r>
      <w:r>
        <w:t>h</w:t>
      </w:r>
      <w:r>
        <w:rPr>
          <w:spacing w:val="7"/>
        </w:rPr>
        <w:t xml:space="preserve"> </w:t>
      </w:r>
      <w:r>
        <w:rPr>
          <w:spacing w:val="2"/>
        </w:rPr>
        <w:t>p</w:t>
      </w:r>
      <w:r>
        <w:rPr>
          <w:spacing w:val="-1"/>
        </w:rPr>
        <w:t>a</w:t>
      </w:r>
      <w:r>
        <w:t>r</w:t>
      </w:r>
      <w:r>
        <w:rPr>
          <w:spacing w:val="-1"/>
        </w:rPr>
        <w:t>ag</w:t>
      </w:r>
      <w:r>
        <w:t>r</w:t>
      </w:r>
      <w:r>
        <w:rPr>
          <w:spacing w:val="2"/>
        </w:rPr>
        <w:t>a</w:t>
      </w:r>
      <w:r>
        <w:rPr>
          <w:spacing w:val="-1"/>
        </w:rPr>
        <w:t>p</w:t>
      </w:r>
      <w:r>
        <w:t>h</w:t>
      </w:r>
      <w:r>
        <w:rPr>
          <w:spacing w:val="6"/>
        </w:rPr>
        <w:t xml:space="preserve"> </w:t>
      </w:r>
      <w:r>
        <w:rPr>
          <w:spacing w:val="-1"/>
        </w:rPr>
        <w:t>1</w:t>
      </w:r>
      <w:r>
        <w:t>0</w:t>
      </w:r>
      <w:r>
        <w:rPr>
          <w:spacing w:val="7"/>
        </w:rPr>
        <w:t xml:space="preserve"> </w:t>
      </w:r>
      <w:r>
        <w:rPr>
          <w:spacing w:val="-1"/>
        </w:rPr>
        <w:t>o</w:t>
      </w:r>
      <w:r>
        <w:t>f</w:t>
      </w:r>
      <w:r>
        <w:rPr>
          <w:spacing w:val="7"/>
        </w:rPr>
        <w:t xml:space="preserve"> </w:t>
      </w:r>
      <w:r>
        <w:rPr>
          <w:spacing w:val="-1"/>
        </w:rPr>
        <w:t>A</w:t>
      </w:r>
      <w:r>
        <w:rPr>
          <w:spacing w:val="1"/>
        </w:rPr>
        <w:t>AS</w:t>
      </w:r>
      <w:r>
        <w:t>B</w:t>
      </w:r>
      <w:r>
        <w:rPr>
          <w:spacing w:val="3"/>
        </w:rPr>
        <w:t xml:space="preserve"> </w:t>
      </w:r>
      <w:r>
        <w:rPr>
          <w:spacing w:val="2"/>
        </w:rPr>
        <w:t>1</w:t>
      </w:r>
      <w:r>
        <w:rPr>
          <w:spacing w:val="-1"/>
        </w:rPr>
        <w:t>10</w:t>
      </w:r>
      <w:r>
        <w:t>,</w:t>
      </w:r>
      <w:r>
        <w:rPr>
          <w:spacing w:val="7"/>
        </w:rPr>
        <w:t xml:space="preserve"> </w:t>
      </w:r>
      <w:r>
        <w:rPr>
          <w:spacing w:val="-1"/>
        </w:rPr>
        <w:t>a</w:t>
      </w:r>
      <w:r>
        <w:t>n</w:t>
      </w:r>
      <w:r>
        <w:rPr>
          <w:spacing w:val="7"/>
        </w:rPr>
        <w:t xml:space="preserve"> </w:t>
      </w:r>
      <w:r>
        <w:rPr>
          <w:spacing w:val="2"/>
        </w:rPr>
        <w:t>e</w:t>
      </w:r>
      <w:r>
        <w:rPr>
          <w:spacing w:val="-1"/>
        </w:rPr>
        <w:t>n</w:t>
      </w:r>
      <w:r>
        <w:rPr>
          <w:spacing w:val="2"/>
        </w:rPr>
        <w:t>t</w:t>
      </w:r>
      <w:r>
        <w:rPr>
          <w:spacing w:val="-2"/>
        </w:rPr>
        <w:t>i</w:t>
      </w:r>
      <w:r>
        <w:rPr>
          <w:spacing w:val="2"/>
        </w:rPr>
        <w:t>t</w:t>
      </w:r>
      <w:r>
        <w:t>y</w:t>
      </w:r>
      <w:r>
        <w:rPr>
          <w:spacing w:val="3"/>
        </w:rPr>
        <w:t xml:space="preserve"> </w:t>
      </w:r>
      <w:r>
        <w:rPr>
          <w:rFonts w:cs="Arial"/>
          <w:b/>
          <w:bCs/>
          <w:spacing w:val="-1"/>
        </w:rPr>
        <w:t>i</w:t>
      </w:r>
      <w:r>
        <w:rPr>
          <w:rFonts w:cs="Arial"/>
          <w:b/>
          <w:bCs/>
        </w:rPr>
        <w:t>s</w:t>
      </w:r>
      <w:r>
        <w:rPr>
          <w:rFonts w:cs="Arial"/>
          <w:b/>
          <w:bCs/>
          <w:spacing w:val="7"/>
        </w:rPr>
        <w:t xml:space="preserve"> </w:t>
      </w:r>
      <w:r>
        <w:rPr>
          <w:rFonts w:cs="Arial"/>
          <w:b/>
          <w:bCs/>
        </w:rPr>
        <w:t>not</w:t>
      </w:r>
      <w:r>
        <w:rPr>
          <w:rFonts w:cs="Arial"/>
          <w:b/>
          <w:bCs/>
          <w:spacing w:val="6"/>
        </w:rPr>
        <w:t xml:space="preserve"> </w:t>
      </w:r>
      <w:r>
        <w:rPr>
          <w:rFonts w:cs="Arial"/>
          <w:b/>
          <w:bCs/>
        </w:rPr>
        <w:t>to</w:t>
      </w:r>
      <w:r>
        <w:rPr>
          <w:rFonts w:cs="Arial"/>
          <w:b/>
          <w:bCs/>
          <w:spacing w:val="5"/>
        </w:rPr>
        <w:t xml:space="preserve"> </w:t>
      </w:r>
      <w:r>
        <w:rPr>
          <w:rFonts w:cs="Arial"/>
          <w:b/>
          <w:bCs/>
          <w:spacing w:val="-1"/>
        </w:rPr>
        <w:t>a</w:t>
      </w:r>
      <w:r>
        <w:rPr>
          <w:rFonts w:cs="Arial"/>
          <w:b/>
          <w:bCs/>
        </w:rPr>
        <w:t>d</w:t>
      </w:r>
      <w:r>
        <w:rPr>
          <w:rFonts w:cs="Arial"/>
          <w:b/>
          <w:bCs/>
          <w:spacing w:val="-1"/>
        </w:rPr>
        <w:t>j</w:t>
      </w:r>
      <w:r>
        <w:rPr>
          <w:rFonts w:cs="Arial"/>
          <w:b/>
          <w:bCs/>
          <w:spacing w:val="3"/>
        </w:rPr>
        <w:t>u</w:t>
      </w:r>
      <w:r>
        <w:rPr>
          <w:rFonts w:cs="Arial"/>
          <w:b/>
          <w:bCs/>
          <w:spacing w:val="-1"/>
        </w:rPr>
        <w:t>s</w:t>
      </w:r>
      <w:r>
        <w:rPr>
          <w:rFonts w:cs="Arial"/>
          <w:b/>
          <w:bCs/>
        </w:rPr>
        <w:t>t</w:t>
      </w:r>
      <w:r>
        <w:rPr>
          <w:rFonts w:cs="Arial"/>
          <w:b/>
          <w:bCs/>
          <w:spacing w:val="5"/>
        </w:rPr>
        <w:t xml:space="preserve"> </w:t>
      </w:r>
      <w:r>
        <w:rPr>
          <w:spacing w:val="-1"/>
        </w:rPr>
        <w:t>t</w:t>
      </w:r>
      <w:r>
        <w:rPr>
          <w:spacing w:val="2"/>
        </w:rPr>
        <w:t>h</w:t>
      </w:r>
      <w:r>
        <w:t>e</w:t>
      </w:r>
      <w:r>
        <w:rPr>
          <w:spacing w:val="4"/>
        </w:rPr>
        <w:t xml:space="preserve"> </w:t>
      </w:r>
      <w:r>
        <w:rPr>
          <w:spacing w:val="-1"/>
        </w:rPr>
        <w:t>a</w:t>
      </w:r>
      <w:r>
        <w:rPr>
          <w:spacing w:val="4"/>
        </w:rPr>
        <w:t>m</w:t>
      </w:r>
      <w:r>
        <w:rPr>
          <w:spacing w:val="-1"/>
        </w:rPr>
        <w:t>ount</w:t>
      </w:r>
      <w:r>
        <w:t>s</w:t>
      </w:r>
      <w:r>
        <w:rPr>
          <w:spacing w:val="6"/>
        </w:rPr>
        <w:t xml:space="preserve"> </w:t>
      </w:r>
      <w:r>
        <w:t>r</w:t>
      </w:r>
      <w:r>
        <w:rPr>
          <w:spacing w:val="-1"/>
        </w:rPr>
        <w:t>e</w:t>
      </w:r>
      <w:r>
        <w:rPr>
          <w:spacing w:val="1"/>
        </w:rPr>
        <w:t>c</w:t>
      </w:r>
      <w:r>
        <w:rPr>
          <w:spacing w:val="2"/>
        </w:rPr>
        <w:t>o</w:t>
      </w:r>
      <w:r>
        <w:rPr>
          <w:spacing w:val="-1"/>
        </w:rPr>
        <w:t>g</w:t>
      </w:r>
      <w:r>
        <w:rPr>
          <w:spacing w:val="2"/>
        </w:rPr>
        <w:t>n</w:t>
      </w:r>
      <w:r>
        <w:rPr>
          <w:spacing w:val="-2"/>
        </w:rPr>
        <w:t>i</w:t>
      </w:r>
      <w:r>
        <w:rPr>
          <w:spacing w:val="1"/>
        </w:rPr>
        <w:t>s</w:t>
      </w:r>
      <w:r>
        <w:rPr>
          <w:spacing w:val="-1"/>
        </w:rPr>
        <w:t>e</w:t>
      </w:r>
      <w:r>
        <w:t>d</w:t>
      </w:r>
      <w:r>
        <w:rPr>
          <w:spacing w:val="6"/>
        </w:rPr>
        <w:t xml:space="preserve"> </w:t>
      </w:r>
      <w:r>
        <w:rPr>
          <w:spacing w:val="-2"/>
        </w:rPr>
        <w:t>i</w:t>
      </w:r>
      <w:r>
        <w:t>n</w:t>
      </w:r>
      <w:r>
        <w:rPr>
          <w:spacing w:val="7"/>
        </w:rPr>
        <w:t xml:space="preserve"> </w:t>
      </w:r>
      <w:r>
        <w:rPr>
          <w:spacing w:val="-2"/>
        </w:rPr>
        <w:t>i</w:t>
      </w:r>
      <w:r>
        <w:rPr>
          <w:spacing w:val="-1"/>
        </w:rPr>
        <w:t>t</w:t>
      </w:r>
      <w:r>
        <w:t>s</w:t>
      </w:r>
      <w:r>
        <w:rPr>
          <w:spacing w:val="8"/>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1"/>
        </w:rPr>
        <w:t>a</w:t>
      </w:r>
      <w:r>
        <w:t>l</w:t>
      </w:r>
      <w:r>
        <w:rPr>
          <w:w w:val="99"/>
        </w:rPr>
        <w:t xml:space="preserve"> </w:t>
      </w:r>
      <w:r>
        <w:rPr>
          <w:spacing w:val="1"/>
        </w:rPr>
        <w:t>s</w:t>
      </w:r>
      <w:r>
        <w:rPr>
          <w:spacing w:val="-1"/>
        </w:rPr>
        <w:t>tate</w:t>
      </w:r>
      <w:r>
        <w:rPr>
          <w:spacing w:val="4"/>
        </w:rPr>
        <w:t>m</w:t>
      </w:r>
      <w:r>
        <w:rPr>
          <w:spacing w:val="-1"/>
        </w:rPr>
        <w:t>ent</w:t>
      </w:r>
      <w:r>
        <w:t>s</w:t>
      </w:r>
      <w:r>
        <w:rPr>
          <w:spacing w:val="15"/>
        </w:rPr>
        <w:t xml:space="preserve"> </w:t>
      </w:r>
      <w:r>
        <w:rPr>
          <w:spacing w:val="-1"/>
        </w:rPr>
        <w:t>t</w:t>
      </w:r>
      <w:r>
        <w:t>o</w:t>
      </w:r>
      <w:r>
        <w:rPr>
          <w:spacing w:val="13"/>
        </w:rPr>
        <w:t xml:space="preserve"> </w:t>
      </w:r>
      <w:r>
        <w:t>r</w:t>
      </w:r>
      <w:r>
        <w:rPr>
          <w:spacing w:val="-1"/>
        </w:rPr>
        <w:t>e</w:t>
      </w:r>
      <w:r>
        <w:rPr>
          <w:spacing w:val="2"/>
        </w:rPr>
        <w:t>f</w:t>
      </w:r>
      <w:r>
        <w:rPr>
          <w:spacing w:val="-2"/>
        </w:rPr>
        <w:t>l</w:t>
      </w:r>
      <w:r>
        <w:rPr>
          <w:spacing w:val="-1"/>
        </w:rPr>
        <w:t>e</w:t>
      </w:r>
      <w:r>
        <w:rPr>
          <w:spacing w:val="1"/>
        </w:rPr>
        <w:t>c</w:t>
      </w:r>
      <w:r>
        <w:t>t</w:t>
      </w:r>
      <w:r>
        <w:rPr>
          <w:spacing w:val="13"/>
        </w:rPr>
        <w:t xml:space="preserve"> </w:t>
      </w:r>
      <w:r>
        <w:rPr>
          <w:spacing w:val="-1"/>
        </w:rPr>
        <w:t>non</w:t>
      </w:r>
      <w:r>
        <w:t>-</w:t>
      </w:r>
      <w:r>
        <w:rPr>
          <w:spacing w:val="-1"/>
        </w:rPr>
        <w:t>ad</w:t>
      </w:r>
      <w:r>
        <w:rPr>
          <w:spacing w:val="1"/>
        </w:rPr>
        <w:t>j</w:t>
      </w:r>
      <w:r>
        <w:rPr>
          <w:spacing w:val="-1"/>
        </w:rPr>
        <w:t>u</w:t>
      </w:r>
      <w:r>
        <w:rPr>
          <w:spacing w:val="1"/>
        </w:rPr>
        <w:t>s</w:t>
      </w:r>
      <w:r>
        <w:rPr>
          <w:spacing w:val="-1"/>
        </w:rPr>
        <w:t>t</w:t>
      </w:r>
      <w:r>
        <w:rPr>
          <w:spacing w:val="-2"/>
        </w:rPr>
        <w:t>i</w:t>
      </w:r>
      <w:r>
        <w:rPr>
          <w:spacing w:val="-1"/>
        </w:rPr>
        <w:t>n</w:t>
      </w:r>
      <w:r>
        <w:t>g</w:t>
      </w:r>
      <w:r>
        <w:rPr>
          <w:spacing w:val="13"/>
        </w:rPr>
        <w:t xml:space="preserve"> </w:t>
      </w:r>
      <w:r>
        <w:rPr>
          <w:spacing w:val="2"/>
        </w:rPr>
        <w:t>e</w:t>
      </w:r>
      <w:r>
        <w:rPr>
          <w:spacing w:val="-2"/>
        </w:rPr>
        <w:t>v</w:t>
      </w:r>
      <w:r>
        <w:rPr>
          <w:spacing w:val="2"/>
        </w:rPr>
        <w:t>e</w:t>
      </w:r>
      <w:r>
        <w:rPr>
          <w:spacing w:val="-1"/>
        </w:rPr>
        <w:t>nt</w:t>
      </w:r>
      <w:r>
        <w:t>s</w:t>
      </w:r>
      <w:r>
        <w:rPr>
          <w:spacing w:val="16"/>
        </w:rPr>
        <w:t xml:space="preserve"> </w:t>
      </w:r>
      <w:r>
        <w:rPr>
          <w:spacing w:val="-1"/>
        </w:rPr>
        <w:t>a</w:t>
      </w:r>
      <w:r>
        <w:rPr>
          <w:spacing w:val="2"/>
        </w:rPr>
        <w:t>f</w:t>
      </w:r>
      <w:r>
        <w:rPr>
          <w:spacing w:val="-1"/>
        </w:rPr>
        <w:t>te</w:t>
      </w:r>
      <w:r>
        <w:t>r</w:t>
      </w:r>
      <w:r>
        <w:rPr>
          <w:spacing w:val="14"/>
        </w:rPr>
        <w:t xml:space="preserve"> </w:t>
      </w:r>
      <w:r>
        <w:rPr>
          <w:spacing w:val="-1"/>
        </w:rPr>
        <w:t>th</w:t>
      </w:r>
      <w:r>
        <w:t>e</w:t>
      </w:r>
      <w:r>
        <w:rPr>
          <w:spacing w:val="13"/>
        </w:rPr>
        <w:t xml:space="preserve"> </w:t>
      </w:r>
      <w:r>
        <w:rPr>
          <w:spacing w:val="-1"/>
        </w:rPr>
        <w:t>en</w:t>
      </w:r>
      <w:r>
        <w:t>d</w:t>
      </w:r>
      <w:r>
        <w:rPr>
          <w:spacing w:val="13"/>
        </w:rPr>
        <w:t xml:space="preserve"> </w:t>
      </w:r>
      <w:r>
        <w:rPr>
          <w:spacing w:val="-1"/>
        </w:rPr>
        <w:t>o</w:t>
      </w:r>
      <w:r>
        <w:t>f</w:t>
      </w:r>
      <w:r>
        <w:rPr>
          <w:spacing w:val="16"/>
        </w:rPr>
        <w:t xml:space="preserve"> </w:t>
      </w:r>
      <w:r>
        <w:rPr>
          <w:spacing w:val="-1"/>
        </w:rPr>
        <w:t>th</w:t>
      </w:r>
      <w:r>
        <w:t>e</w:t>
      </w:r>
      <w:r>
        <w:rPr>
          <w:spacing w:val="14"/>
        </w:rPr>
        <w:t xml:space="preserve"> </w:t>
      </w:r>
      <w:r>
        <w:t>r</w:t>
      </w:r>
      <w:r>
        <w:rPr>
          <w:spacing w:val="-1"/>
        </w:rPr>
        <w:t>epo</w:t>
      </w:r>
      <w:r>
        <w:t>r</w:t>
      </w:r>
      <w:r>
        <w:rPr>
          <w:spacing w:val="-1"/>
        </w:rPr>
        <w:t>t</w:t>
      </w:r>
      <w:r>
        <w:rPr>
          <w:spacing w:val="1"/>
        </w:rPr>
        <w:t>i</w:t>
      </w:r>
      <w:r>
        <w:rPr>
          <w:spacing w:val="-1"/>
        </w:rPr>
        <w:t>n</w:t>
      </w:r>
      <w:r>
        <w:t>g</w:t>
      </w:r>
      <w:r>
        <w:rPr>
          <w:spacing w:val="13"/>
        </w:rPr>
        <w:t xml:space="preserve"> </w:t>
      </w:r>
      <w:r>
        <w:rPr>
          <w:spacing w:val="-1"/>
        </w:rPr>
        <w:t>pe</w:t>
      </w:r>
      <w:r>
        <w:rPr>
          <w:spacing w:val="3"/>
        </w:rPr>
        <w:t>r</w:t>
      </w:r>
      <w:r>
        <w:rPr>
          <w:spacing w:val="-2"/>
        </w:rPr>
        <w:t>i</w:t>
      </w:r>
      <w:r>
        <w:rPr>
          <w:spacing w:val="-1"/>
        </w:rPr>
        <w:t>o</w:t>
      </w:r>
      <w:r>
        <w:t>d</w:t>
      </w:r>
      <w:r>
        <w:rPr>
          <w:spacing w:val="15"/>
        </w:rPr>
        <w:t xml:space="preserve"> </w:t>
      </w:r>
      <w:r>
        <w:t>w</w:t>
      </w:r>
      <w:r>
        <w:rPr>
          <w:spacing w:val="-1"/>
        </w:rPr>
        <w:t>he</w:t>
      </w:r>
      <w:r>
        <w:t>re</w:t>
      </w:r>
      <w:r>
        <w:rPr>
          <w:spacing w:val="13"/>
        </w:rPr>
        <w:t xml:space="preserve"> </w:t>
      </w:r>
      <w:r>
        <w:rPr>
          <w:spacing w:val="1"/>
        </w:rPr>
        <w:t>c</w:t>
      </w:r>
      <w:r>
        <w:rPr>
          <w:spacing w:val="-1"/>
        </w:rPr>
        <w:t>on</w:t>
      </w:r>
      <w:r>
        <w:rPr>
          <w:spacing w:val="2"/>
        </w:rPr>
        <w:t>d</w:t>
      </w:r>
      <w:r>
        <w:rPr>
          <w:spacing w:val="-2"/>
        </w:rPr>
        <w:t>i</w:t>
      </w:r>
      <w:r>
        <w:rPr>
          <w:spacing w:val="2"/>
        </w:rPr>
        <w:t>t</w:t>
      </w:r>
      <w:r>
        <w:rPr>
          <w:spacing w:val="-2"/>
        </w:rPr>
        <w:t>i</w:t>
      </w:r>
      <w:r>
        <w:rPr>
          <w:spacing w:val="-1"/>
        </w:rPr>
        <w:t>on</w:t>
      </w:r>
      <w:r>
        <w:t>s</w:t>
      </w:r>
      <w:r>
        <w:rPr>
          <w:spacing w:val="15"/>
        </w:rPr>
        <w:t xml:space="preserve"> </w:t>
      </w:r>
      <w:r>
        <w:rPr>
          <w:spacing w:val="-1"/>
        </w:rPr>
        <w:t>d</w:t>
      </w:r>
      <w:r>
        <w:rPr>
          <w:spacing w:val="1"/>
        </w:rPr>
        <w:t>i</w:t>
      </w:r>
      <w:r>
        <w:t>d</w:t>
      </w:r>
      <w:r>
        <w:rPr>
          <w:spacing w:val="14"/>
        </w:rPr>
        <w:t xml:space="preserve"> </w:t>
      </w:r>
      <w:r>
        <w:rPr>
          <w:spacing w:val="-1"/>
        </w:rPr>
        <w:t>no</w:t>
      </w:r>
      <w:r>
        <w:t>t</w:t>
      </w:r>
      <w:r>
        <w:rPr>
          <w:spacing w:val="13"/>
        </w:rPr>
        <w:t xml:space="preserve"> </w:t>
      </w:r>
      <w:r>
        <w:rPr>
          <w:spacing w:val="2"/>
        </w:rPr>
        <w:t>e</w:t>
      </w:r>
      <w:r>
        <w:rPr>
          <w:spacing w:val="1"/>
        </w:rPr>
        <w:t>x</w:t>
      </w:r>
      <w:r>
        <w:rPr>
          <w:spacing w:val="-2"/>
        </w:rPr>
        <w:t>i</w:t>
      </w:r>
      <w:r>
        <w:rPr>
          <w:spacing w:val="1"/>
        </w:rPr>
        <w:t>s</w:t>
      </w:r>
      <w:r>
        <w:t>t</w:t>
      </w:r>
      <w:r>
        <w:rPr>
          <w:spacing w:val="13"/>
        </w:rPr>
        <w:t xml:space="preserve"> </w:t>
      </w:r>
      <w:r>
        <w:rPr>
          <w:spacing w:val="-1"/>
        </w:rPr>
        <w:t>a</w:t>
      </w:r>
      <w:r>
        <w:t>t</w:t>
      </w:r>
      <w:r>
        <w:rPr>
          <w:w w:val="99"/>
        </w:rPr>
        <w:t xml:space="preserve"> </w:t>
      </w:r>
      <w:r>
        <w:rPr>
          <w:spacing w:val="-1"/>
        </w:rPr>
        <w:t>ba</w:t>
      </w:r>
      <w:r>
        <w:rPr>
          <w:spacing w:val="1"/>
        </w:rPr>
        <w:t>l</w:t>
      </w:r>
      <w:r>
        <w:rPr>
          <w:spacing w:val="-1"/>
        </w:rPr>
        <w:t>an</w:t>
      </w:r>
      <w:r>
        <w:rPr>
          <w:spacing w:val="1"/>
        </w:rPr>
        <w:t>c</w:t>
      </w:r>
      <w:r>
        <w:t>e</w:t>
      </w:r>
      <w:r>
        <w:rPr>
          <w:spacing w:val="-13"/>
        </w:rPr>
        <w:t xml:space="preserve"> </w:t>
      </w:r>
      <w:r>
        <w:rPr>
          <w:spacing w:val="2"/>
        </w:rPr>
        <w:t>d</w:t>
      </w:r>
      <w:r>
        <w:rPr>
          <w:spacing w:val="-1"/>
        </w:rPr>
        <w:t>ate</w:t>
      </w:r>
      <w:r>
        <w:t>.</w:t>
      </w:r>
    </w:p>
    <w:p w14:paraId="02DF8EC3" w14:textId="77777777" w:rsidR="00920CFF" w:rsidRDefault="00920CFF" w:rsidP="008C6C33">
      <w:pPr>
        <w:pStyle w:val="Heading2"/>
        <w:ind w:left="709"/>
      </w:pPr>
      <w:bookmarkStart w:id="97" w:name="_TOC_250000"/>
      <w:bookmarkStart w:id="98" w:name="_Toc473729253"/>
      <w:r>
        <w:lastRenderedPageBreak/>
        <w:t>E</w:t>
      </w:r>
      <w:r>
        <w:rPr>
          <w:spacing w:val="-2"/>
        </w:rPr>
        <w:t>x</w:t>
      </w:r>
      <w:r>
        <w:t>amp</w:t>
      </w:r>
      <w:r>
        <w:rPr>
          <w:spacing w:val="1"/>
        </w:rPr>
        <w:t>l</w:t>
      </w:r>
      <w:r>
        <w:t>es</w:t>
      </w:r>
      <w:r>
        <w:rPr>
          <w:spacing w:val="-12"/>
        </w:rPr>
        <w:t xml:space="preserve"> </w:t>
      </w:r>
      <w:r>
        <w:t>of</w:t>
      </w:r>
      <w:r>
        <w:rPr>
          <w:spacing w:val="-14"/>
        </w:rPr>
        <w:t xml:space="preserve"> </w:t>
      </w:r>
      <w:r>
        <w:t>ad</w:t>
      </w:r>
      <w:r>
        <w:rPr>
          <w:spacing w:val="1"/>
        </w:rPr>
        <w:t>j</w:t>
      </w:r>
      <w:r>
        <w:rPr>
          <w:spacing w:val="2"/>
        </w:rPr>
        <w:t>u</w:t>
      </w:r>
      <w:r>
        <w:rPr>
          <w:spacing w:val="1"/>
        </w:rPr>
        <w:t>s</w:t>
      </w:r>
      <w:r>
        <w:t>t</w:t>
      </w:r>
      <w:r>
        <w:rPr>
          <w:spacing w:val="1"/>
        </w:rPr>
        <w:t>i</w:t>
      </w:r>
      <w:r>
        <w:t>ng</w:t>
      </w:r>
      <w:r>
        <w:rPr>
          <w:spacing w:val="-14"/>
        </w:rPr>
        <w:t xml:space="preserve"> </w:t>
      </w:r>
      <w:r>
        <w:t>and</w:t>
      </w:r>
      <w:r>
        <w:rPr>
          <w:spacing w:val="-13"/>
        </w:rPr>
        <w:t xml:space="preserve"> </w:t>
      </w:r>
      <w:r>
        <w:t>non</w:t>
      </w:r>
      <w:r>
        <w:rPr>
          <w:spacing w:val="-1"/>
        </w:rPr>
        <w:t>-</w:t>
      </w:r>
      <w:r>
        <w:t>ad</w:t>
      </w:r>
      <w:r>
        <w:rPr>
          <w:spacing w:val="3"/>
        </w:rPr>
        <w:t>j</w:t>
      </w:r>
      <w:r>
        <w:t>u</w:t>
      </w:r>
      <w:r>
        <w:rPr>
          <w:spacing w:val="1"/>
        </w:rPr>
        <w:t>s</w:t>
      </w:r>
      <w:r>
        <w:t>t</w:t>
      </w:r>
      <w:r>
        <w:rPr>
          <w:spacing w:val="1"/>
        </w:rPr>
        <w:t>i</w:t>
      </w:r>
      <w:r>
        <w:t>ng</w:t>
      </w:r>
      <w:r>
        <w:rPr>
          <w:spacing w:val="-14"/>
        </w:rPr>
        <w:t xml:space="preserve"> </w:t>
      </w:r>
      <w:r>
        <w:t>e</w:t>
      </w:r>
      <w:r>
        <w:rPr>
          <w:spacing w:val="1"/>
        </w:rPr>
        <w:t>v</w:t>
      </w:r>
      <w:r>
        <w:t>ents</w:t>
      </w:r>
      <w:bookmarkEnd w:id="97"/>
      <w:bookmarkEnd w:id="98"/>
    </w:p>
    <w:p w14:paraId="02DF8EC4" w14:textId="77777777" w:rsidR="00920CFF" w:rsidRDefault="00712B1E" w:rsidP="00AA632D">
      <w:pPr>
        <w:pStyle w:val="Heading4"/>
        <w:numPr>
          <w:ilvl w:val="0"/>
          <w:numId w:val="0"/>
        </w:numPr>
        <w:ind w:left="993" w:hanging="13"/>
        <w:jc w:val="both"/>
      </w:pPr>
      <w:r>
        <w:rPr>
          <w:spacing w:val="-1"/>
        </w:rPr>
        <w:tab/>
      </w:r>
      <w:r w:rsidR="00920CFF">
        <w:rPr>
          <w:spacing w:val="-1"/>
        </w:rPr>
        <w:t>Exa</w:t>
      </w:r>
      <w:r w:rsidR="00920CFF">
        <w:t>mp</w:t>
      </w:r>
      <w:r w:rsidR="00920CFF">
        <w:rPr>
          <w:spacing w:val="2"/>
        </w:rPr>
        <w:t>l</w:t>
      </w:r>
      <w:r w:rsidR="00920CFF">
        <w:t>e</w:t>
      </w:r>
      <w:r w:rsidR="00920CFF">
        <w:rPr>
          <w:spacing w:val="-7"/>
        </w:rPr>
        <w:t xml:space="preserve"> </w:t>
      </w:r>
      <w:r w:rsidR="00920CFF">
        <w:t>1</w:t>
      </w:r>
      <w:r w:rsidR="00920CFF">
        <w:rPr>
          <w:spacing w:val="-4"/>
        </w:rPr>
        <w:t xml:space="preserve"> </w:t>
      </w:r>
      <w:r w:rsidR="00920CFF">
        <w:t>–</w:t>
      </w:r>
      <w:r w:rsidR="00920CFF">
        <w:rPr>
          <w:spacing w:val="-6"/>
        </w:rPr>
        <w:t xml:space="preserve"> </w:t>
      </w:r>
      <w:r w:rsidR="00920CFF">
        <w:t>C</w:t>
      </w:r>
      <w:r w:rsidR="00920CFF">
        <w:rPr>
          <w:spacing w:val="2"/>
        </w:rPr>
        <w:t>l</w:t>
      </w:r>
      <w:r w:rsidR="00920CFF">
        <w:rPr>
          <w:spacing w:val="-1"/>
        </w:rPr>
        <w:t>ai</w:t>
      </w:r>
      <w:r w:rsidR="00920CFF">
        <w:t>m</w:t>
      </w:r>
      <w:r w:rsidR="00920CFF">
        <w:rPr>
          <w:spacing w:val="-5"/>
        </w:rPr>
        <w:t xml:space="preserve"> </w:t>
      </w:r>
      <w:r w:rsidR="00920CFF">
        <w:rPr>
          <w:spacing w:val="-1"/>
        </w:rPr>
        <w:t>l</w:t>
      </w:r>
      <w:r w:rsidR="00920CFF">
        <w:t>odg</w:t>
      </w:r>
      <w:r w:rsidR="00920CFF">
        <w:rPr>
          <w:spacing w:val="2"/>
        </w:rPr>
        <w:t>e</w:t>
      </w:r>
      <w:r w:rsidR="00920CFF">
        <w:t>d</w:t>
      </w:r>
      <w:r w:rsidR="00920CFF">
        <w:rPr>
          <w:spacing w:val="-5"/>
        </w:rPr>
        <w:t xml:space="preserve"> </w:t>
      </w:r>
      <w:r w:rsidR="00920CFF">
        <w:rPr>
          <w:spacing w:val="-1"/>
        </w:rPr>
        <w:t>a</w:t>
      </w:r>
      <w:r w:rsidR="00920CFF">
        <w:t>g</w:t>
      </w:r>
      <w:r w:rsidR="00920CFF">
        <w:rPr>
          <w:spacing w:val="-1"/>
        </w:rPr>
        <w:t>ai</w:t>
      </w:r>
      <w:r w:rsidR="00920CFF">
        <w:t>n</w:t>
      </w:r>
      <w:r w:rsidR="00920CFF">
        <w:rPr>
          <w:spacing w:val="-1"/>
        </w:rPr>
        <w:t>s</w:t>
      </w:r>
      <w:r w:rsidR="00920CFF">
        <w:t>t</w:t>
      </w:r>
      <w:r w:rsidR="00920CFF">
        <w:rPr>
          <w:spacing w:val="-6"/>
        </w:rPr>
        <w:t xml:space="preserve"> </w:t>
      </w:r>
      <w:r w:rsidR="00920CFF">
        <w:t>the</w:t>
      </w:r>
      <w:r w:rsidR="00920CFF">
        <w:rPr>
          <w:spacing w:val="-6"/>
        </w:rPr>
        <w:t xml:space="preserve"> </w:t>
      </w:r>
      <w:r w:rsidR="00920CFF">
        <w:t>Coun</w:t>
      </w:r>
      <w:r w:rsidR="00920CFF">
        <w:rPr>
          <w:spacing w:val="2"/>
        </w:rPr>
        <w:t>c</w:t>
      </w:r>
      <w:r w:rsidR="00920CFF">
        <w:rPr>
          <w:spacing w:val="-1"/>
        </w:rPr>
        <w:t>il</w:t>
      </w:r>
      <w:r w:rsidR="00920CFF">
        <w:t>;</w:t>
      </w:r>
      <w:r w:rsidR="00920CFF">
        <w:rPr>
          <w:spacing w:val="-5"/>
        </w:rPr>
        <w:t xml:space="preserve"> </w:t>
      </w:r>
      <w:r w:rsidR="00920CFF">
        <w:rPr>
          <w:spacing w:val="-1"/>
        </w:rPr>
        <w:t>ei</w:t>
      </w:r>
      <w:r w:rsidR="00920CFF">
        <w:rPr>
          <w:spacing w:val="3"/>
        </w:rPr>
        <w:t>t</w:t>
      </w:r>
      <w:r w:rsidR="00920CFF">
        <w:t>h</w:t>
      </w:r>
      <w:r w:rsidR="00920CFF">
        <w:rPr>
          <w:spacing w:val="-1"/>
        </w:rPr>
        <w:t>e</w:t>
      </w:r>
      <w:r w:rsidR="00920CFF">
        <w:t>r</w:t>
      </w:r>
      <w:r w:rsidR="00920CFF">
        <w:rPr>
          <w:spacing w:val="-7"/>
        </w:rPr>
        <w:t xml:space="preserve"> </w:t>
      </w:r>
      <w:r w:rsidR="00920CFF">
        <w:t>p</w:t>
      </w:r>
      <w:r w:rsidR="00920CFF">
        <w:rPr>
          <w:spacing w:val="1"/>
        </w:rPr>
        <w:t>r</w:t>
      </w:r>
      <w:r w:rsidR="00920CFF">
        <w:t>e</w:t>
      </w:r>
      <w:r w:rsidR="00920CFF">
        <w:rPr>
          <w:spacing w:val="-6"/>
        </w:rPr>
        <w:t xml:space="preserve"> </w:t>
      </w:r>
      <w:r w:rsidR="00920CFF">
        <w:t>or</w:t>
      </w:r>
      <w:r w:rsidR="00920CFF">
        <w:rPr>
          <w:spacing w:val="-7"/>
        </w:rPr>
        <w:t xml:space="preserve"> </w:t>
      </w:r>
      <w:r w:rsidR="00920CFF">
        <w:t>po</w:t>
      </w:r>
      <w:r w:rsidR="00920CFF">
        <w:rPr>
          <w:spacing w:val="-1"/>
        </w:rPr>
        <w:t>s</w:t>
      </w:r>
      <w:r w:rsidR="00920CFF">
        <w:t>t</w:t>
      </w:r>
      <w:r w:rsidR="00920CFF">
        <w:rPr>
          <w:spacing w:val="-5"/>
        </w:rPr>
        <w:t xml:space="preserve"> </w:t>
      </w:r>
      <w:r w:rsidR="00920CFF">
        <w:rPr>
          <w:spacing w:val="3"/>
        </w:rPr>
        <w:t>b</w:t>
      </w:r>
      <w:r w:rsidR="00920CFF">
        <w:rPr>
          <w:spacing w:val="-1"/>
        </w:rPr>
        <w:t>ala</w:t>
      </w:r>
      <w:r w:rsidR="00920CFF">
        <w:t>n</w:t>
      </w:r>
      <w:r w:rsidR="00920CFF">
        <w:rPr>
          <w:spacing w:val="2"/>
        </w:rPr>
        <w:t>c</w:t>
      </w:r>
      <w:r w:rsidR="00920CFF">
        <w:t>e</w:t>
      </w:r>
      <w:r w:rsidR="00920CFF">
        <w:rPr>
          <w:spacing w:val="-6"/>
        </w:rPr>
        <w:t xml:space="preserve"> </w:t>
      </w:r>
      <w:r w:rsidR="00920CFF">
        <w:rPr>
          <w:spacing w:val="3"/>
        </w:rPr>
        <w:t>d</w:t>
      </w:r>
      <w:r w:rsidR="00920CFF">
        <w:rPr>
          <w:spacing w:val="-1"/>
        </w:rPr>
        <w:t>a</w:t>
      </w:r>
      <w:r w:rsidR="00920CFF">
        <w:t>te</w:t>
      </w:r>
    </w:p>
    <w:tbl>
      <w:tblPr>
        <w:tblStyle w:val="HighlightTable"/>
        <w:tblW w:w="4477" w:type="pct"/>
        <w:tblInd w:w="993" w:type="dxa"/>
        <w:tblLook w:val="0600" w:firstRow="0" w:lastRow="0" w:firstColumn="0" w:lastColumn="0" w:noHBand="1" w:noVBand="1"/>
        <w:tblCaption w:val="Hightlight Text"/>
      </w:tblPr>
      <w:tblGrid>
        <w:gridCol w:w="8505"/>
      </w:tblGrid>
      <w:tr w:rsidR="00EC79A5" w14:paraId="02DF8EE0" w14:textId="77777777" w:rsidTr="00D5381F">
        <w:tc>
          <w:tcPr>
            <w:tcW w:w="5000" w:type="pct"/>
          </w:tcPr>
          <w:p w14:paraId="02DF8EC5" w14:textId="77777777" w:rsidR="00EC79A5" w:rsidRPr="006133FF" w:rsidRDefault="00EC79A5" w:rsidP="006133FF">
            <w:pPr>
              <w:spacing w:before="66"/>
              <w:ind w:left="425" w:right="335"/>
              <w:jc w:val="both"/>
              <w:rPr>
                <w:rFonts w:ascii="Arial" w:eastAsia="Arial" w:hAnsi="Arial"/>
                <w:sz w:val="22"/>
                <w:szCs w:val="22"/>
              </w:rPr>
            </w:pPr>
            <w:r w:rsidRPr="006133FF">
              <w:rPr>
                <w:rFonts w:ascii="Arial" w:eastAsia="Arial" w:hAnsi="Arial"/>
                <w:b/>
                <w:bCs/>
                <w:spacing w:val="-1"/>
                <w:sz w:val="22"/>
                <w:szCs w:val="22"/>
              </w:rPr>
              <w:t>Exa</w:t>
            </w:r>
            <w:r w:rsidRPr="006133FF">
              <w:rPr>
                <w:rFonts w:ascii="Arial" w:eastAsia="Arial" w:hAnsi="Arial"/>
                <w:b/>
                <w:bCs/>
                <w:sz w:val="22"/>
                <w:szCs w:val="22"/>
              </w:rPr>
              <w:t>mp</w:t>
            </w:r>
            <w:r w:rsidRPr="006133FF">
              <w:rPr>
                <w:rFonts w:ascii="Arial" w:eastAsia="Arial" w:hAnsi="Arial"/>
                <w:b/>
                <w:bCs/>
                <w:spacing w:val="2"/>
                <w:sz w:val="22"/>
                <w:szCs w:val="22"/>
              </w:rPr>
              <w:t>l</w:t>
            </w:r>
            <w:r w:rsidRPr="006133FF">
              <w:rPr>
                <w:rFonts w:ascii="Arial" w:eastAsia="Arial" w:hAnsi="Arial"/>
                <w:b/>
                <w:bCs/>
                <w:spacing w:val="-1"/>
                <w:sz w:val="22"/>
                <w:szCs w:val="22"/>
              </w:rPr>
              <w:t>e</w:t>
            </w:r>
          </w:p>
          <w:p w14:paraId="02DF8EC6" w14:textId="77777777" w:rsidR="00EC79A5" w:rsidRPr="006133FF" w:rsidRDefault="00EC79A5" w:rsidP="006133FF">
            <w:pPr>
              <w:spacing w:before="8" w:line="220" w:lineRule="exact"/>
              <w:ind w:left="425" w:right="335"/>
              <w:jc w:val="both"/>
              <w:rPr>
                <w:sz w:val="22"/>
                <w:szCs w:val="22"/>
              </w:rPr>
            </w:pPr>
          </w:p>
          <w:p w14:paraId="02DF8EC7" w14:textId="77777777" w:rsidR="00EC79A5" w:rsidRPr="006133FF" w:rsidRDefault="00EC79A5" w:rsidP="006133FF">
            <w:pPr>
              <w:pStyle w:val="BodyText"/>
              <w:spacing w:before="67"/>
              <w:ind w:left="425" w:right="335"/>
              <w:jc w:val="both"/>
              <w:rPr>
                <w:sz w:val="22"/>
                <w:szCs w:val="22"/>
              </w:rPr>
            </w:pPr>
            <w:r w:rsidRPr="006133FF">
              <w:rPr>
                <w:sz w:val="22"/>
                <w:szCs w:val="22"/>
              </w:rPr>
              <w:t>A</w:t>
            </w:r>
            <w:r w:rsidRPr="006133FF">
              <w:rPr>
                <w:spacing w:val="-7"/>
                <w:sz w:val="22"/>
                <w:szCs w:val="22"/>
              </w:rPr>
              <w:t xml:space="preserve"> </w:t>
            </w:r>
            <w:r w:rsidRPr="006133FF">
              <w:rPr>
                <w:sz w:val="22"/>
                <w:szCs w:val="22"/>
              </w:rPr>
              <w:t>r</w:t>
            </w:r>
            <w:r w:rsidRPr="006133FF">
              <w:rPr>
                <w:spacing w:val="-1"/>
                <w:sz w:val="22"/>
                <w:szCs w:val="22"/>
              </w:rPr>
              <w:t>at</w:t>
            </w:r>
            <w:r w:rsidRPr="006133FF">
              <w:rPr>
                <w:spacing w:val="2"/>
                <w:sz w:val="22"/>
                <w:szCs w:val="22"/>
              </w:rPr>
              <w:t>e</w:t>
            </w:r>
            <w:r w:rsidRPr="006133FF">
              <w:rPr>
                <w:spacing w:val="-1"/>
                <w:sz w:val="22"/>
                <w:szCs w:val="22"/>
              </w:rPr>
              <w:t>p</w:t>
            </w:r>
            <w:r w:rsidRPr="006133FF">
              <w:rPr>
                <w:spacing w:val="4"/>
                <w:sz w:val="22"/>
                <w:szCs w:val="22"/>
              </w:rPr>
              <w:t>a</w:t>
            </w:r>
            <w:r w:rsidRPr="006133FF">
              <w:rPr>
                <w:spacing w:val="-5"/>
                <w:sz w:val="22"/>
                <w:szCs w:val="22"/>
              </w:rPr>
              <w:t>y</w:t>
            </w:r>
            <w:r w:rsidRPr="006133FF">
              <w:rPr>
                <w:spacing w:val="-1"/>
                <w:sz w:val="22"/>
                <w:szCs w:val="22"/>
              </w:rPr>
              <w:t>e</w:t>
            </w:r>
            <w:r w:rsidRPr="006133FF">
              <w:rPr>
                <w:sz w:val="22"/>
                <w:szCs w:val="22"/>
              </w:rPr>
              <w:t>r</w:t>
            </w:r>
            <w:r w:rsidRPr="006133FF">
              <w:rPr>
                <w:spacing w:val="-5"/>
                <w:sz w:val="22"/>
                <w:szCs w:val="22"/>
              </w:rPr>
              <w:t xml:space="preserve"> </w:t>
            </w:r>
            <w:r w:rsidRPr="006133FF">
              <w:rPr>
                <w:spacing w:val="2"/>
                <w:sz w:val="22"/>
                <w:szCs w:val="22"/>
              </w:rPr>
              <w:t>h</w:t>
            </w:r>
            <w:r w:rsidRPr="006133FF">
              <w:rPr>
                <w:spacing w:val="-1"/>
                <w:sz w:val="22"/>
                <w:szCs w:val="22"/>
              </w:rPr>
              <w:t>a</w:t>
            </w:r>
            <w:r w:rsidRPr="006133FF">
              <w:rPr>
                <w:sz w:val="22"/>
                <w:szCs w:val="22"/>
              </w:rPr>
              <w:t>s</w:t>
            </w:r>
            <w:r w:rsidRPr="006133FF">
              <w:rPr>
                <w:spacing w:val="-4"/>
                <w:sz w:val="22"/>
                <w:szCs w:val="22"/>
              </w:rPr>
              <w:t xml:space="preserve"> </w:t>
            </w:r>
            <w:r w:rsidRPr="006133FF">
              <w:rPr>
                <w:spacing w:val="-2"/>
                <w:sz w:val="22"/>
                <w:szCs w:val="22"/>
              </w:rPr>
              <w:t>l</w:t>
            </w:r>
            <w:r w:rsidRPr="006133FF">
              <w:rPr>
                <w:spacing w:val="2"/>
                <w:sz w:val="22"/>
                <w:szCs w:val="22"/>
              </w:rPr>
              <w:t>o</w:t>
            </w:r>
            <w:r w:rsidRPr="006133FF">
              <w:rPr>
                <w:spacing w:val="-1"/>
                <w:sz w:val="22"/>
                <w:szCs w:val="22"/>
              </w:rPr>
              <w:t>dg</w:t>
            </w:r>
            <w:r w:rsidRPr="006133FF">
              <w:rPr>
                <w:spacing w:val="2"/>
                <w:sz w:val="22"/>
                <w:szCs w:val="22"/>
              </w:rPr>
              <w:t>e</w:t>
            </w:r>
            <w:r w:rsidRPr="006133FF">
              <w:rPr>
                <w:sz w:val="22"/>
                <w:szCs w:val="22"/>
              </w:rPr>
              <w:t>d</w:t>
            </w:r>
            <w:r w:rsidRPr="006133FF">
              <w:rPr>
                <w:spacing w:val="-6"/>
                <w:sz w:val="22"/>
                <w:szCs w:val="22"/>
              </w:rPr>
              <w:t xml:space="preserve"> </w:t>
            </w:r>
            <w:r w:rsidRPr="006133FF">
              <w:rPr>
                <w:sz w:val="22"/>
                <w:szCs w:val="22"/>
              </w:rPr>
              <w:t>a</w:t>
            </w:r>
            <w:r w:rsidRPr="006133FF">
              <w:rPr>
                <w:spacing w:val="-3"/>
                <w:sz w:val="22"/>
                <w:szCs w:val="22"/>
              </w:rPr>
              <w:t xml:space="preserve"> </w:t>
            </w:r>
            <w:r w:rsidRPr="006133FF">
              <w:rPr>
                <w:spacing w:val="-2"/>
                <w:sz w:val="22"/>
                <w:szCs w:val="22"/>
              </w:rPr>
              <w:t>l</w:t>
            </w:r>
            <w:r w:rsidRPr="006133FF">
              <w:rPr>
                <w:spacing w:val="2"/>
                <w:sz w:val="22"/>
                <w:szCs w:val="22"/>
              </w:rPr>
              <w:t>a</w:t>
            </w:r>
            <w:r w:rsidRPr="006133FF">
              <w:rPr>
                <w:spacing w:val="-3"/>
                <w:sz w:val="22"/>
                <w:szCs w:val="22"/>
              </w:rPr>
              <w:t>w</w:t>
            </w:r>
            <w:r w:rsidRPr="006133FF">
              <w:rPr>
                <w:spacing w:val="1"/>
                <w:sz w:val="22"/>
                <w:szCs w:val="22"/>
              </w:rPr>
              <w:t>s</w:t>
            </w:r>
            <w:r w:rsidRPr="006133FF">
              <w:rPr>
                <w:spacing w:val="2"/>
                <w:sz w:val="22"/>
                <w:szCs w:val="22"/>
              </w:rPr>
              <w:t>u</w:t>
            </w:r>
            <w:r w:rsidRPr="006133FF">
              <w:rPr>
                <w:spacing w:val="-2"/>
                <w:sz w:val="22"/>
                <w:szCs w:val="22"/>
              </w:rPr>
              <w:t>i</w:t>
            </w:r>
            <w:r w:rsidRPr="006133FF">
              <w:rPr>
                <w:sz w:val="22"/>
                <w:szCs w:val="22"/>
              </w:rPr>
              <w:t>t</w:t>
            </w:r>
            <w:r w:rsidRPr="006133FF">
              <w:rPr>
                <w:spacing w:val="-6"/>
                <w:sz w:val="22"/>
                <w:szCs w:val="22"/>
              </w:rPr>
              <w:t xml:space="preserve"> </w:t>
            </w:r>
            <w:r w:rsidRPr="006133FF">
              <w:rPr>
                <w:spacing w:val="2"/>
                <w:sz w:val="22"/>
                <w:szCs w:val="22"/>
              </w:rPr>
              <w:t>f</w:t>
            </w:r>
            <w:r w:rsidRPr="006133FF">
              <w:rPr>
                <w:spacing w:val="-1"/>
                <w:sz w:val="22"/>
                <w:szCs w:val="22"/>
              </w:rPr>
              <w:t>o</w:t>
            </w:r>
            <w:r w:rsidRPr="006133FF">
              <w:rPr>
                <w:sz w:val="22"/>
                <w:szCs w:val="22"/>
              </w:rPr>
              <w:t>r</w:t>
            </w:r>
            <w:r w:rsidRPr="006133FF">
              <w:rPr>
                <w:spacing w:val="-5"/>
                <w:sz w:val="22"/>
                <w:szCs w:val="22"/>
              </w:rPr>
              <w:t xml:space="preserve"> </w:t>
            </w:r>
            <w:r w:rsidRPr="006133FF">
              <w:rPr>
                <w:sz w:val="22"/>
                <w:szCs w:val="22"/>
              </w:rPr>
              <w:t>a</w:t>
            </w:r>
            <w:r w:rsidRPr="006133FF">
              <w:rPr>
                <w:spacing w:val="-5"/>
                <w:sz w:val="22"/>
                <w:szCs w:val="22"/>
              </w:rPr>
              <w:t xml:space="preserve"> </w:t>
            </w:r>
            <w:r w:rsidRPr="006133FF">
              <w:rPr>
                <w:spacing w:val="1"/>
                <w:sz w:val="22"/>
                <w:szCs w:val="22"/>
              </w:rPr>
              <w:t>c</w:t>
            </w:r>
            <w:r w:rsidRPr="006133FF">
              <w:rPr>
                <w:spacing w:val="-2"/>
                <w:sz w:val="22"/>
                <w:szCs w:val="22"/>
              </w:rPr>
              <w:t>l</w:t>
            </w:r>
            <w:r w:rsidRPr="006133FF">
              <w:rPr>
                <w:spacing w:val="2"/>
                <w:sz w:val="22"/>
                <w:szCs w:val="22"/>
              </w:rPr>
              <w:t>a</w:t>
            </w:r>
            <w:r w:rsidRPr="006133FF">
              <w:rPr>
                <w:spacing w:val="-2"/>
                <w:sz w:val="22"/>
                <w:szCs w:val="22"/>
              </w:rPr>
              <w:t>i</w:t>
            </w:r>
            <w:r w:rsidRPr="006133FF">
              <w:rPr>
                <w:sz w:val="22"/>
                <w:szCs w:val="22"/>
              </w:rPr>
              <w:t>m</w:t>
            </w:r>
            <w:r w:rsidRPr="006133FF">
              <w:rPr>
                <w:spacing w:val="-1"/>
                <w:sz w:val="22"/>
                <w:szCs w:val="22"/>
              </w:rPr>
              <w:t xml:space="preserve"> </w:t>
            </w:r>
            <w:r w:rsidRPr="006133FF">
              <w:rPr>
                <w:spacing w:val="2"/>
                <w:sz w:val="22"/>
                <w:szCs w:val="22"/>
              </w:rPr>
              <w:t>f</w:t>
            </w:r>
            <w:r w:rsidRPr="006133FF">
              <w:rPr>
                <w:spacing w:val="-1"/>
                <w:sz w:val="22"/>
                <w:szCs w:val="22"/>
              </w:rPr>
              <w:t>o</w:t>
            </w:r>
            <w:r w:rsidRPr="006133FF">
              <w:rPr>
                <w:sz w:val="22"/>
                <w:szCs w:val="22"/>
              </w:rPr>
              <w:t>r</w:t>
            </w:r>
            <w:r w:rsidRPr="006133FF">
              <w:rPr>
                <w:spacing w:val="-5"/>
                <w:sz w:val="22"/>
                <w:szCs w:val="22"/>
              </w:rPr>
              <w:t xml:space="preserve"> </w:t>
            </w:r>
            <w:r w:rsidRPr="006133FF">
              <w:rPr>
                <w:spacing w:val="-1"/>
                <w:sz w:val="22"/>
                <w:szCs w:val="22"/>
              </w:rPr>
              <w:t>d</w:t>
            </w:r>
            <w:r w:rsidRPr="006133FF">
              <w:rPr>
                <w:spacing w:val="-3"/>
                <w:sz w:val="22"/>
                <w:szCs w:val="22"/>
              </w:rPr>
              <w:t>a</w:t>
            </w:r>
            <w:r w:rsidRPr="006133FF">
              <w:rPr>
                <w:spacing w:val="4"/>
                <w:sz w:val="22"/>
                <w:szCs w:val="22"/>
              </w:rPr>
              <w:t>m</w:t>
            </w:r>
            <w:r w:rsidRPr="006133FF">
              <w:rPr>
                <w:spacing w:val="-1"/>
                <w:sz w:val="22"/>
                <w:szCs w:val="22"/>
              </w:rPr>
              <w:t>age</w:t>
            </w:r>
            <w:r w:rsidRPr="006133FF">
              <w:rPr>
                <w:sz w:val="22"/>
                <w:szCs w:val="22"/>
              </w:rPr>
              <w:t>s</w:t>
            </w:r>
            <w:r w:rsidRPr="006133FF">
              <w:rPr>
                <w:spacing w:val="-4"/>
                <w:sz w:val="22"/>
                <w:szCs w:val="22"/>
              </w:rPr>
              <w:t xml:space="preserve"> </w:t>
            </w:r>
            <w:r w:rsidRPr="006133FF">
              <w:rPr>
                <w:spacing w:val="-1"/>
                <w:sz w:val="22"/>
                <w:szCs w:val="22"/>
              </w:rPr>
              <w:t>o</w:t>
            </w:r>
            <w:r w:rsidRPr="006133FF">
              <w:rPr>
                <w:sz w:val="22"/>
                <w:szCs w:val="22"/>
              </w:rPr>
              <w:t>f</w:t>
            </w:r>
            <w:r w:rsidRPr="006133FF">
              <w:rPr>
                <w:spacing w:val="-4"/>
                <w:sz w:val="22"/>
                <w:szCs w:val="22"/>
              </w:rPr>
              <w:t xml:space="preserve"> </w:t>
            </w:r>
            <w:r w:rsidRPr="006133FF">
              <w:rPr>
                <w:spacing w:val="-1"/>
                <w:sz w:val="22"/>
                <w:szCs w:val="22"/>
              </w:rPr>
              <w:t>$10,</w:t>
            </w:r>
            <w:r w:rsidRPr="006133FF">
              <w:rPr>
                <w:spacing w:val="2"/>
                <w:sz w:val="22"/>
                <w:szCs w:val="22"/>
              </w:rPr>
              <w:t>0</w:t>
            </w:r>
            <w:r w:rsidRPr="006133FF">
              <w:rPr>
                <w:spacing w:val="-1"/>
                <w:sz w:val="22"/>
                <w:szCs w:val="22"/>
              </w:rPr>
              <w:t>0</w:t>
            </w:r>
            <w:r w:rsidRPr="006133FF">
              <w:rPr>
                <w:sz w:val="22"/>
                <w:szCs w:val="22"/>
              </w:rPr>
              <w:t>0</w:t>
            </w:r>
            <w:r w:rsidRPr="006133FF">
              <w:rPr>
                <w:spacing w:val="-4"/>
                <w:sz w:val="22"/>
                <w:szCs w:val="22"/>
              </w:rPr>
              <w:t xml:space="preserve"> </w:t>
            </w:r>
            <w:r w:rsidRPr="006133FF">
              <w:rPr>
                <w:spacing w:val="-1"/>
                <w:sz w:val="22"/>
                <w:szCs w:val="22"/>
              </w:rPr>
              <w:t>ag</w:t>
            </w:r>
            <w:r w:rsidRPr="006133FF">
              <w:rPr>
                <w:spacing w:val="2"/>
                <w:sz w:val="22"/>
                <w:szCs w:val="22"/>
              </w:rPr>
              <w:t>a</w:t>
            </w:r>
            <w:r w:rsidRPr="006133FF">
              <w:rPr>
                <w:spacing w:val="-2"/>
                <w:sz w:val="22"/>
                <w:szCs w:val="22"/>
              </w:rPr>
              <w:t>i</w:t>
            </w:r>
            <w:r w:rsidRPr="006133FF">
              <w:rPr>
                <w:spacing w:val="-1"/>
                <w:sz w:val="22"/>
                <w:szCs w:val="22"/>
              </w:rPr>
              <w:t>n</w:t>
            </w:r>
            <w:r w:rsidRPr="006133FF">
              <w:rPr>
                <w:spacing w:val="1"/>
                <w:sz w:val="22"/>
                <w:szCs w:val="22"/>
              </w:rPr>
              <w:t>s</w:t>
            </w:r>
            <w:r w:rsidRPr="006133FF">
              <w:rPr>
                <w:sz w:val="22"/>
                <w:szCs w:val="22"/>
              </w:rPr>
              <w:t>t</w:t>
            </w:r>
            <w:r w:rsidRPr="006133FF">
              <w:rPr>
                <w:spacing w:val="-5"/>
                <w:sz w:val="22"/>
                <w:szCs w:val="22"/>
              </w:rPr>
              <w:t xml:space="preserve"> </w:t>
            </w:r>
            <w:r w:rsidRPr="006133FF">
              <w:rPr>
                <w:spacing w:val="2"/>
                <w:sz w:val="22"/>
                <w:szCs w:val="22"/>
              </w:rPr>
              <w:t>t</w:t>
            </w:r>
            <w:r w:rsidRPr="006133FF">
              <w:rPr>
                <w:spacing w:val="-1"/>
                <w:sz w:val="22"/>
                <w:szCs w:val="22"/>
              </w:rPr>
              <w:t>h</w:t>
            </w:r>
            <w:r w:rsidRPr="006133FF">
              <w:rPr>
                <w:sz w:val="22"/>
                <w:szCs w:val="22"/>
              </w:rPr>
              <w:t>e</w:t>
            </w:r>
            <w:r w:rsidRPr="006133FF">
              <w:rPr>
                <w:spacing w:val="-6"/>
                <w:sz w:val="22"/>
                <w:szCs w:val="22"/>
              </w:rPr>
              <w:t xml:space="preserve"> </w:t>
            </w:r>
            <w:r w:rsidRPr="006133FF">
              <w:rPr>
                <w:spacing w:val="2"/>
                <w:sz w:val="22"/>
                <w:szCs w:val="22"/>
              </w:rPr>
              <w:t>C</w:t>
            </w:r>
            <w:r w:rsidRPr="006133FF">
              <w:rPr>
                <w:spacing w:val="-1"/>
                <w:sz w:val="22"/>
                <w:szCs w:val="22"/>
              </w:rPr>
              <w:t>oun</w:t>
            </w:r>
            <w:r w:rsidRPr="006133FF">
              <w:rPr>
                <w:spacing w:val="1"/>
                <w:sz w:val="22"/>
                <w:szCs w:val="22"/>
              </w:rPr>
              <w:t>ci</w:t>
            </w:r>
            <w:r w:rsidRPr="006133FF">
              <w:rPr>
                <w:spacing w:val="-2"/>
                <w:sz w:val="22"/>
                <w:szCs w:val="22"/>
              </w:rPr>
              <w:t>l</w:t>
            </w:r>
            <w:r w:rsidRPr="006133FF">
              <w:rPr>
                <w:sz w:val="22"/>
                <w:szCs w:val="22"/>
              </w:rPr>
              <w:t>.</w:t>
            </w:r>
          </w:p>
          <w:p w14:paraId="02DF8EC8" w14:textId="77777777" w:rsidR="00EC79A5" w:rsidRPr="006133FF" w:rsidRDefault="00EC79A5" w:rsidP="006133FF">
            <w:pPr>
              <w:pStyle w:val="BodyText"/>
              <w:spacing w:before="67"/>
              <w:ind w:left="425" w:right="335"/>
              <w:jc w:val="both"/>
              <w:rPr>
                <w:sz w:val="22"/>
                <w:szCs w:val="22"/>
              </w:rPr>
            </w:pPr>
            <w:r w:rsidRPr="006133FF">
              <w:rPr>
                <w:spacing w:val="3"/>
                <w:sz w:val="22"/>
                <w:szCs w:val="22"/>
              </w:rPr>
              <w:t>T</w:t>
            </w:r>
            <w:r w:rsidRPr="006133FF">
              <w:rPr>
                <w:spacing w:val="-1"/>
                <w:sz w:val="22"/>
                <w:szCs w:val="22"/>
              </w:rPr>
              <w:t>h</w:t>
            </w:r>
            <w:r w:rsidRPr="006133FF">
              <w:rPr>
                <w:sz w:val="22"/>
                <w:szCs w:val="22"/>
              </w:rPr>
              <w:t>e</w:t>
            </w:r>
            <w:r w:rsidRPr="006133FF">
              <w:rPr>
                <w:spacing w:val="11"/>
                <w:sz w:val="22"/>
                <w:szCs w:val="22"/>
              </w:rPr>
              <w:t xml:space="preserve"> </w:t>
            </w:r>
            <w:r w:rsidRPr="006133FF">
              <w:rPr>
                <w:spacing w:val="1"/>
                <w:sz w:val="22"/>
                <w:szCs w:val="22"/>
              </w:rPr>
              <w:t>c</w:t>
            </w:r>
            <w:r w:rsidRPr="006133FF">
              <w:rPr>
                <w:spacing w:val="-2"/>
                <w:sz w:val="22"/>
                <w:szCs w:val="22"/>
              </w:rPr>
              <w:t>l</w:t>
            </w:r>
            <w:r w:rsidRPr="006133FF">
              <w:rPr>
                <w:spacing w:val="-1"/>
                <w:sz w:val="22"/>
                <w:szCs w:val="22"/>
              </w:rPr>
              <w:t>a</w:t>
            </w:r>
            <w:r w:rsidRPr="006133FF">
              <w:rPr>
                <w:spacing w:val="-2"/>
                <w:sz w:val="22"/>
                <w:szCs w:val="22"/>
              </w:rPr>
              <w:t>i</w:t>
            </w:r>
            <w:r w:rsidRPr="006133FF">
              <w:rPr>
                <w:sz w:val="22"/>
                <w:szCs w:val="22"/>
              </w:rPr>
              <w:t>m</w:t>
            </w:r>
            <w:r w:rsidRPr="006133FF">
              <w:rPr>
                <w:spacing w:val="13"/>
                <w:sz w:val="22"/>
                <w:szCs w:val="22"/>
              </w:rPr>
              <w:t xml:space="preserve"> </w:t>
            </w:r>
            <w:r w:rsidRPr="006133FF">
              <w:rPr>
                <w:spacing w:val="-1"/>
                <w:sz w:val="22"/>
                <w:szCs w:val="22"/>
              </w:rPr>
              <w:t>ha</w:t>
            </w:r>
            <w:r w:rsidRPr="006133FF">
              <w:rPr>
                <w:sz w:val="22"/>
                <w:szCs w:val="22"/>
              </w:rPr>
              <w:t>s</w:t>
            </w:r>
            <w:r w:rsidRPr="006133FF">
              <w:rPr>
                <w:spacing w:val="12"/>
                <w:sz w:val="22"/>
                <w:szCs w:val="22"/>
              </w:rPr>
              <w:t xml:space="preserve"> </w:t>
            </w:r>
            <w:r w:rsidRPr="006133FF">
              <w:rPr>
                <w:spacing w:val="-1"/>
                <w:sz w:val="22"/>
                <w:szCs w:val="22"/>
              </w:rPr>
              <w:t>bee</w:t>
            </w:r>
            <w:r w:rsidRPr="006133FF">
              <w:rPr>
                <w:sz w:val="22"/>
                <w:szCs w:val="22"/>
              </w:rPr>
              <w:t>n</w:t>
            </w:r>
            <w:r w:rsidRPr="006133FF">
              <w:rPr>
                <w:spacing w:val="11"/>
                <w:sz w:val="22"/>
                <w:szCs w:val="22"/>
              </w:rPr>
              <w:t xml:space="preserve"> </w:t>
            </w:r>
            <w:r w:rsidRPr="006133FF">
              <w:rPr>
                <w:spacing w:val="-2"/>
                <w:sz w:val="22"/>
                <w:szCs w:val="22"/>
              </w:rPr>
              <w:t>l</w:t>
            </w:r>
            <w:r w:rsidRPr="006133FF">
              <w:rPr>
                <w:spacing w:val="-1"/>
                <w:sz w:val="22"/>
                <w:szCs w:val="22"/>
              </w:rPr>
              <w:t>o</w:t>
            </w:r>
            <w:r w:rsidRPr="006133FF">
              <w:rPr>
                <w:spacing w:val="2"/>
                <w:sz w:val="22"/>
                <w:szCs w:val="22"/>
              </w:rPr>
              <w:t>d</w:t>
            </w:r>
            <w:r w:rsidRPr="006133FF">
              <w:rPr>
                <w:spacing w:val="-1"/>
                <w:sz w:val="22"/>
                <w:szCs w:val="22"/>
              </w:rPr>
              <w:t>g</w:t>
            </w:r>
            <w:r w:rsidRPr="006133FF">
              <w:rPr>
                <w:spacing w:val="2"/>
                <w:sz w:val="22"/>
                <w:szCs w:val="22"/>
              </w:rPr>
              <w:t>e</w:t>
            </w:r>
            <w:r w:rsidRPr="006133FF">
              <w:rPr>
                <w:sz w:val="22"/>
                <w:szCs w:val="22"/>
              </w:rPr>
              <w:t>d</w:t>
            </w:r>
            <w:r w:rsidRPr="006133FF">
              <w:rPr>
                <w:spacing w:val="12"/>
                <w:sz w:val="22"/>
                <w:szCs w:val="22"/>
              </w:rPr>
              <w:t xml:space="preserve"> </w:t>
            </w:r>
            <w:r w:rsidRPr="006133FF">
              <w:rPr>
                <w:spacing w:val="-1"/>
                <w:sz w:val="22"/>
                <w:szCs w:val="22"/>
              </w:rPr>
              <w:t>a</w:t>
            </w:r>
            <w:r w:rsidRPr="006133FF">
              <w:rPr>
                <w:sz w:val="22"/>
                <w:szCs w:val="22"/>
              </w:rPr>
              <w:t>s</w:t>
            </w:r>
            <w:r w:rsidRPr="006133FF">
              <w:rPr>
                <w:spacing w:val="12"/>
                <w:sz w:val="22"/>
                <w:szCs w:val="22"/>
              </w:rPr>
              <w:t xml:space="preserve"> </w:t>
            </w:r>
            <w:r w:rsidRPr="006133FF">
              <w:rPr>
                <w:spacing w:val="-1"/>
                <w:sz w:val="22"/>
                <w:szCs w:val="22"/>
              </w:rPr>
              <w:t>th</w:t>
            </w:r>
            <w:r w:rsidRPr="006133FF">
              <w:rPr>
                <w:sz w:val="22"/>
                <w:szCs w:val="22"/>
              </w:rPr>
              <w:t>e</w:t>
            </w:r>
            <w:r w:rsidRPr="006133FF">
              <w:rPr>
                <w:spacing w:val="11"/>
                <w:sz w:val="22"/>
                <w:szCs w:val="22"/>
              </w:rPr>
              <w:t xml:space="preserve"> </w:t>
            </w:r>
            <w:r w:rsidRPr="006133FF">
              <w:rPr>
                <w:sz w:val="22"/>
                <w:szCs w:val="22"/>
              </w:rPr>
              <w:t>r</w:t>
            </w:r>
            <w:r w:rsidRPr="006133FF">
              <w:rPr>
                <w:spacing w:val="-1"/>
                <w:sz w:val="22"/>
                <w:szCs w:val="22"/>
              </w:rPr>
              <w:t>atep</w:t>
            </w:r>
            <w:r w:rsidRPr="006133FF">
              <w:rPr>
                <w:spacing w:val="4"/>
                <w:sz w:val="22"/>
                <w:szCs w:val="22"/>
              </w:rPr>
              <w:t>a</w:t>
            </w:r>
            <w:r w:rsidRPr="006133FF">
              <w:rPr>
                <w:spacing w:val="-5"/>
                <w:sz w:val="22"/>
                <w:szCs w:val="22"/>
              </w:rPr>
              <w:t>y</w:t>
            </w:r>
            <w:r w:rsidRPr="006133FF">
              <w:rPr>
                <w:spacing w:val="-1"/>
                <w:sz w:val="22"/>
                <w:szCs w:val="22"/>
              </w:rPr>
              <w:t>e</w:t>
            </w:r>
            <w:r w:rsidRPr="006133FF">
              <w:rPr>
                <w:sz w:val="22"/>
                <w:szCs w:val="22"/>
              </w:rPr>
              <w:t>r</w:t>
            </w:r>
            <w:r w:rsidRPr="006133FF">
              <w:rPr>
                <w:spacing w:val="12"/>
                <w:sz w:val="22"/>
                <w:szCs w:val="22"/>
              </w:rPr>
              <w:t xml:space="preserve"> </w:t>
            </w:r>
            <w:r w:rsidRPr="006133FF">
              <w:rPr>
                <w:spacing w:val="-1"/>
                <w:sz w:val="22"/>
                <w:szCs w:val="22"/>
              </w:rPr>
              <w:t>b</w:t>
            </w:r>
            <w:r w:rsidRPr="006133FF">
              <w:rPr>
                <w:spacing w:val="2"/>
                <w:sz w:val="22"/>
                <w:szCs w:val="22"/>
              </w:rPr>
              <w:t>e</w:t>
            </w:r>
            <w:r w:rsidRPr="006133FF">
              <w:rPr>
                <w:spacing w:val="-2"/>
                <w:sz w:val="22"/>
                <w:szCs w:val="22"/>
              </w:rPr>
              <w:t>l</w:t>
            </w:r>
            <w:r w:rsidRPr="006133FF">
              <w:rPr>
                <w:spacing w:val="1"/>
                <w:sz w:val="22"/>
                <w:szCs w:val="22"/>
              </w:rPr>
              <w:t>i</w:t>
            </w:r>
            <w:r w:rsidRPr="006133FF">
              <w:rPr>
                <w:spacing w:val="-1"/>
                <w:sz w:val="22"/>
                <w:szCs w:val="22"/>
              </w:rPr>
              <w:t>e</w:t>
            </w:r>
            <w:r w:rsidRPr="006133FF">
              <w:rPr>
                <w:spacing w:val="1"/>
                <w:sz w:val="22"/>
                <w:szCs w:val="22"/>
              </w:rPr>
              <w:t>v</w:t>
            </w:r>
            <w:r w:rsidRPr="006133FF">
              <w:rPr>
                <w:spacing w:val="2"/>
                <w:sz w:val="22"/>
                <w:szCs w:val="22"/>
              </w:rPr>
              <w:t>e</w:t>
            </w:r>
            <w:r w:rsidRPr="006133FF">
              <w:rPr>
                <w:sz w:val="22"/>
                <w:szCs w:val="22"/>
              </w:rPr>
              <w:t>s</w:t>
            </w:r>
            <w:r w:rsidRPr="006133FF">
              <w:rPr>
                <w:spacing w:val="12"/>
                <w:sz w:val="22"/>
                <w:szCs w:val="22"/>
              </w:rPr>
              <w:t xml:space="preserve"> </w:t>
            </w:r>
            <w:r w:rsidRPr="006133FF">
              <w:rPr>
                <w:spacing w:val="-1"/>
                <w:sz w:val="22"/>
                <w:szCs w:val="22"/>
              </w:rPr>
              <w:t>tha</w:t>
            </w:r>
            <w:r w:rsidRPr="006133FF">
              <w:rPr>
                <w:sz w:val="22"/>
                <w:szCs w:val="22"/>
              </w:rPr>
              <w:t>t</w:t>
            </w:r>
            <w:r w:rsidRPr="006133FF">
              <w:rPr>
                <w:spacing w:val="12"/>
                <w:sz w:val="22"/>
                <w:szCs w:val="22"/>
              </w:rPr>
              <w:t xml:space="preserve"> </w:t>
            </w:r>
            <w:r w:rsidRPr="006133FF">
              <w:rPr>
                <w:spacing w:val="-1"/>
                <w:sz w:val="22"/>
                <w:szCs w:val="22"/>
              </w:rPr>
              <w:t>th</w:t>
            </w:r>
            <w:r w:rsidRPr="006133FF">
              <w:rPr>
                <w:sz w:val="22"/>
                <w:szCs w:val="22"/>
              </w:rPr>
              <w:t>e</w:t>
            </w:r>
            <w:r w:rsidRPr="006133FF">
              <w:rPr>
                <w:spacing w:val="11"/>
                <w:sz w:val="22"/>
                <w:szCs w:val="22"/>
              </w:rPr>
              <w:t xml:space="preserve"> </w:t>
            </w:r>
            <w:r w:rsidRPr="006133FF">
              <w:rPr>
                <w:sz w:val="22"/>
                <w:szCs w:val="22"/>
              </w:rPr>
              <w:t>C</w:t>
            </w:r>
            <w:r w:rsidRPr="006133FF">
              <w:rPr>
                <w:spacing w:val="-1"/>
                <w:sz w:val="22"/>
                <w:szCs w:val="22"/>
              </w:rPr>
              <w:t>oun</w:t>
            </w:r>
            <w:r w:rsidRPr="006133FF">
              <w:rPr>
                <w:spacing w:val="3"/>
                <w:sz w:val="22"/>
                <w:szCs w:val="22"/>
              </w:rPr>
              <w:t>c</w:t>
            </w:r>
            <w:r w:rsidRPr="006133FF">
              <w:rPr>
                <w:spacing w:val="-2"/>
                <w:sz w:val="22"/>
                <w:szCs w:val="22"/>
              </w:rPr>
              <w:t>i</w:t>
            </w:r>
            <w:r w:rsidRPr="006133FF">
              <w:rPr>
                <w:sz w:val="22"/>
                <w:szCs w:val="22"/>
              </w:rPr>
              <w:t>l</w:t>
            </w:r>
            <w:r w:rsidRPr="006133FF">
              <w:rPr>
                <w:spacing w:val="10"/>
                <w:sz w:val="22"/>
                <w:szCs w:val="22"/>
              </w:rPr>
              <w:t xml:space="preserve"> </w:t>
            </w:r>
            <w:r w:rsidRPr="006133FF">
              <w:rPr>
                <w:spacing w:val="-1"/>
                <w:sz w:val="22"/>
                <w:szCs w:val="22"/>
              </w:rPr>
              <w:t>ha</w:t>
            </w:r>
            <w:r w:rsidRPr="006133FF">
              <w:rPr>
                <w:sz w:val="22"/>
                <w:szCs w:val="22"/>
              </w:rPr>
              <w:t>s</w:t>
            </w:r>
            <w:r w:rsidRPr="006133FF">
              <w:rPr>
                <w:spacing w:val="12"/>
                <w:sz w:val="22"/>
                <w:szCs w:val="22"/>
              </w:rPr>
              <w:t xml:space="preserve"> </w:t>
            </w:r>
            <w:r w:rsidRPr="006133FF">
              <w:rPr>
                <w:spacing w:val="-1"/>
                <w:sz w:val="22"/>
                <w:szCs w:val="22"/>
              </w:rPr>
              <w:t>b</w:t>
            </w:r>
            <w:r w:rsidRPr="006133FF">
              <w:rPr>
                <w:spacing w:val="2"/>
                <w:sz w:val="22"/>
                <w:szCs w:val="22"/>
              </w:rPr>
              <w:t>ee</w:t>
            </w:r>
            <w:r w:rsidRPr="006133FF">
              <w:rPr>
                <w:sz w:val="22"/>
                <w:szCs w:val="22"/>
              </w:rPr>
              <w:t>n</w:t>
            </w:r>
            <w:r w:rsidRPr="006133FF">
              <w:rPr>
                <w:spacing w:val="12"/>
                <w:sz w:val="22"/>
                <w:szCs w:val="22"/>
              </w:rPr>
              <w:t xml:space="preserve"> </w:t>
            </w:r>
            <w:r w:rsidRPr="006133FF">
              <w:rPr>
                <w:spacing w:val="-1"/>
                <w:sz w:val="22"/>
                <w:szCs w:val="22"/>
              </w:rPr>
              <w:t>neg</w:t>
            </w:r>
            <w:r w:rsidRPr="006133FF">
              <w:rPr>
                <w:spacing w:val="1"/>
                <w:sz w:val="22"/>
                <w:szCs w:val="22"/>
              </w:rPr>
              <w:t>l</w:t>
            </w:r>
            <w:r w:rsidRPr="006133FF">
              <w:rPr>
                <w:spacing w:val="-2"/>
                <w:sz w:val="22"/>
                <w:szCs w:val="22"/>
              </w:rPr>
              <w:t>i</w:t>
            </w:r>
            <w:r w:rsidRPr="006133FF">
              <w:rPr>
                <w:spacing w:val="2"/>
                <w:sz w:val="22"/>
                <w:szCs w:val="22"/>
              </w:rPr>
              <w:t>g</w:t>
            </w:r>
            <w:r w:rsidRPr="006133FF">
              <w:rPr>
                <w:spacing w:val="-1"/>
                <w:sz w:val="22"/>
                <w:szCs w:val="22"/>
              </w:rPr>
              <w:t>en</w:t>
            </w:r>
            <w:r w:rsidRPr="006133FF">
              <w:rPr>
                <w:sz w:val="22"/>
                <w:szCs w:val="22"/>
              </w:rPr>
              <w:t>t</w:t>
            </w:r>
            <w:r w:rsidRPr="006133FF">
              <w:rPr>
                <w:spacing w:val="13"/>
                <w:sz w:val="22"/>
                <w:szCs w:val="22"/>
              </w:rPr>
              <w:t xml:space="preserve"> </w:t>
            </w:r>
            <w:r w:rsidRPr="006133FF">
              <w:rPr>
                <w:spacing w:val="-3"/>
                <w:sz w:val="22"/>
                <w:szCs w:val="22"/>
              </w:rPr>
              <w:t>w</w:t>
            </w:r>
            <w:r w:rsidRPr="006133FF">
              <w:rPr>
                <w:spacing w:val="1"/>
                <w:sz w:val="22"/>
                <w:szCs w:val="22"/>
              </w:rPr>
              <w:t>i</w:t>
            </w:r>
            <w:r w:rsidRPr="006133FF">
              <w:rPr>
                <w:spacing w:val="-1"/>
                <w:sz w:val="22"/>
                <w:szCs w:val="22"/>
              </w:rPr>
              <w:t>t</w:t>
            </w:r>
            <w:r w:rsidRPr="006133FF">
              <w:rPr>
                <w:sz w:val="22"/>
                <w:szCs w:val="22"/>
              </w:rPr>
              <w:t>h</w:t>
            </w:r>
            <w:r w:rsidRPr="006133FF">
              <w:rPr>
                <w:spacing w:val="11"/>
                <w:sz w:val="22"/>
                <w:szCs w:val="22"/>
              </w:rPr>
              <w:t xml:space="preserve"> </w:t>
            </w:r>
            <w:r w:rsidRPr="006133FF">
              <w:rPr>
                <w:spacing w:val="1"/>
                <w:sz w:val="22"/>
                <w:szCs w:val="22"/>
              </w:rPr>
              <w:t>c</w:t>
            </w:r>
            <w:r w:rsidRPr="006133FF">
              <w:rPr>
                <w:spacing w:val="-2"/>
                <w:sz w:val="22"/>
                <w:szCs w:val="22"/>
              </w:rPr>
              <w:t>l</w:t>
            </w:r>
            <w:r w:rsidRPr="006133FF">
              <w:rPr>
                <w:spacing w:val="-1"/>
                <w:sz w:val="22"/>
                <w:szCs w:val="22"/>
              </w:rPr>
              <w:t>e</w:t>
            </w:r>
            <w:r w:rsidRPr="006133FF">
              <w:rPr>
                <w:spacing w:val="2"/>
                <w:sz w:val="22"/>
                <w:szCs w:val="22"/>
              </w:rPr>
              <w:t>a</w:t>
            </w:r>
            <w:r w:rsidRPr="006133FF">
              <w:rPr>
                <w:spacing w:val="-1"/>
                <w:sz w:val="22"/>
                <w:szCs w:val="22"/>
              </w:rPr>
              <w:t>nu</w:t>
            </w:r>
            <w:r w:rsidRPr="006133FF">
              <w:rPr>
                <w:sz w:val="22"/>
                <w:szCs w:val="22"/>
              </w:rPr>
              <w:t>p</w:t>
            </w:r>
            <w:r w:rsidRPr="006133FF">
              <w:rPr>
                <w:spacing w:val="11"/>
                <w:sz w:val="22"/>
                <w:szCs w:val="22"/>
              </w:rPr>
              <w:t xml:space="preserve"> </w:t>
            </w:r>
            <w:r w:rsidRPr="006133FF">
              <w:rPr>
                <w:spacing w:val="3"/>
                <w:sz w:val="22"/>
                <w:szCs w:val="22"/>
              </w:rPr>
              <w:t>s</w:t>
            </w:r>
            <w:r w:rsidRPr="006133FF">
              <w:rPr>
                <w:spacing w:val="-1"/>
                <w:sz w:val="22"/>
                <w:szCs w:val="22"/>
              </w:rPr>
              <w:t>e</w:t>
            </w:r>
            <w:r w:rsidRPr="006133FF">
              <w:rPr>
                <w:sz w:val="22"/>
                <w:szCs w:val="22"/>
              </w:rPr>
              <w:t>r</w:t>
            </w:r>
            <w:r w:rsidRPr="006133FF">
              <w:rPr>
                <w:spacing w:val="-2"/>
                <w:sz w:val="22"/>
                <w:szCs w:val="22"/>
              </w:rPr>
              <w:t>vi</w:t>
            </w:r>
            <w:r w:rsidRPr="006133FF">
              <w:rPr>
                <w:spacing w:val="1"/>
                <w:sz w:val="22"/>
                <w:szCs w:val="22"/>
              </w:rPr>
              <w:t>c</w:t>
            </w:r>
            <w:r w:rsidRPr="006133FF">
              <w:rPr>
                <w:spacing w:val="-1"/>
                <w:sz w:val="22"/>
                <w:szCs w:val="22"/>
              </w:rPr>
              <w:t>e</w:t>
            </w:r>
            <w:r w:rsidRPr="006133FF">
              <w:rPr>
                <w:sz w:val="22"/>
                <w:szCs w:val="22"/>
              </w:rPr>
              <w:t>s</w:t>
            </w:r>
            <w:r w:rsidRPr="006133FF">
              <w:rPr>
                <w:w w:val="99"/>
                <w:sz w:val="22"/>
                <w:szCs w:val="22"/>
              </w:rPr>
              <w:t xml:space="preserve"> </w:t>
            </w:r>
            <w:r w:rsidRPr="006133FF">
              <w:rPr>
                <w:spacing w:val="2"/>
                <w:sz w:val="22"/>
                <w:szCs w:val="22"/>
              </w:rPr>
              <w:t>f</w:t>
            </w:r>
            <w:r w:rsidRPr="006133FF">
              <w:rPr>
                <w:spacing w:val="-1"/>
                <w:sz w:val="22"/>
                <w:szCs w:val="22"/>
              </w:rPr>
              <w:t>o</w:t>
            </w:r>
            <w:r w:rsidRPr="006133FF">
              <w:rPr>
                <w:sz w:val="22"/>
                <w:szCs w:val="22"/>
              </w:rPr>
              <w:t>r</w:t>
            </w:r>
            <w:r w:rsidRPr="006133FF">
              <w:rPr>
                <w:spacing w:val="1"/>
                <w:sz w:val="22"/>
                <w:szCs w:val="22"/>
              </w:rPr>
              <w:t xml:space="preserve"> </w:t>
            </w:r>
            <w:r w:rsidRPr="006133FF">
              <w:rPr>
                <w:spacing w:val="-1"/>
                <w:sz w:val="22"/>
                <w:szCs w:val="22"/>
              </w:rPr>
              <w:t>th</w:t>
            </w:r>
            <w:r w:rsidRPr="006133FF">
              <w:rPr>
                <w:sz w:val="22"/>
                <w:szCs w:val="22"/>
              </w:rPr>
              <w:t xml:space="preserve">e </w:t>
            </w:r>
            <w:r w:rsidRPr="006133FF">
              <w:rPr>
                <w:spacing w:val="1"/>
                <w:sz w:val="22"/>
                <w:szCs w:val="22"/>
              </w:rPr>
              <w:t>c</w:t>
            </w:r>
            <w:r w:rsidRPr="006133FF">
              <w:rPr>
                <w:spacing w:val="-1"/>
                <w:sz w:val="22"/>
                <w:szCs w:val="22"/>
              </w:rPr>
              <w:t>o</w:t>
            </w:r>
            <w:r w:rsidRPr="006133FF">
              <w:rPr>
                <w:spacing w:val="2"/>
                <w:sz w:val="22"/>
                <w:szCs w:val="22"/>
              </w:rPr>
              <w:t>m</w:t>
            </w:r>
            <w:r w:rsidRPr="006133FF">
              <w:rPr>
                <w:spacing w:val="4"/>
                <w:sz w:val="22"/>
                <w:szCs w:val="22"/>
              </w:rPr>
              <w:t>m</w:t>
            </w:r>
            <w:r w:rsidRPr="006133FF">
              <w:rPr>
                <w:spacing w:val="-1"/>
                <w:sz w:val="22"/>
                <w:szCs w:val="22"/>
              </w:rPr>
              <w:t>un</w:t>
            </w:r>
            <w:r w:rsidRPr="006133FF">
              <w:rPr>
                <w:spacing w:val="-2"/>
                <w:sz w:val="22"/>
                <w:szCs w:val="22"/>
              </w:rPr>
              <w:t>i</w:t>
            </w:r>
            <w:r w:rsidRPr="006133FF">
              <w:rPr>
                <w:spacing w:val="2"/>
                <w:sz w:val="22"/>
                <w:szCs w:val="22"/>
              </w:rPr>
              <w:t>t</w:t>
            </w:r>
            <w:r w:rsidRPr="006133FF">
              <w:rPr>
                <w:sz w:val="22"/>
                <w:szCs w:val="22"/>
              </w:rPr>
              <w:t>y</w:t>
            </w:r>
            <w:r w:rsidRPr="006133FF">
              <w:rPr>
                <w:spacing w:val="-1"/>
                <w:sz w:val="22"/>
                <w:szCs w:val="22"/>
              </w:rPr>
              <w:t xml:space="preserve"> a</w:t>
            </w:r>
            <w:r w:rsidRPr="006133FF">
              <w:rPr>
                <w:sz w:val="22"/>
                <w:szCs w:val="22"/>
              </w:rPr>
              <w:t>s</w:t>
            </w:r>
            <w:r w:rsidRPr="006133FF">
              <w:rPr>
                <w:spacing w:val="1"/>
                <w:sz w:val="22"/>
                <w:szCs w:val="22"/>
              </w:rPr>
              <w:t xml:space="preserve"> </w:t>
            </w:r>
            <w:r w:rsidRPr="006133FF">
              <w:rPr>
                <w:sz w:val="22"/>
                <w:szCs w:val="22"/>
              </w:rPr>
              <w:t>a r</w:t>
            </w:r>
            <w:r w:rsidRPr="006133FF">
              <w:rPr>
                <w:spacing w:val="-1"/>
                <w:sz w:val="22"/>
                <w:szCs w:val="22"/>
              </w:rPr>
              <w:t>e</w:t>
            </w:r>
            <w:r w:rsidRPr="006133FF">
              <w:rPr>
                <w:spacing w:val="3"/>
                <w:sz w:val="22"/>
                <w:szCs w:val="22"/>
              </w:rPr>
              <w:t>s</w:t>
            </w:r>
            <w:r w:rsidRPr="006133FF">
              <w:rPr>
                <w:spacing w:val="-1"/>
                <w:sz w:val="22"/>
                <w:szCs w:val="22"/>
              </w:rPr>
              <w:t>u</w:t>
            </w:r>
            <w:r w:rsidRPr="006133FF">
              <w:rPr>
                <w:spacing w:val="-2"/>
                <w:sz w:val="22"/>
                <w:szCs w:val="22"/>
              </w:rPr>
              <w:t>l</w:t>
            </w:r>
            <w:r w:rsidRPr="006133FF">
              <w:rPr>
                <w:sz w:val="22"/>
                <w:szCs w:val="22"/>
              </w:rPr>
              <w:t>t</w:t>
            </w:r>
            <w:r w:rsidRPr="006133FF">
              <w:rPr>
                <w:spacing w:val="2"/>
                <w:sz w:val="22"/>
                <w:szCs w:val="22"/>
              </w:rPr>
              <w:t xml:space="preserve"> </w:t>
            </w:r>
            <w:r w:rsidRPr="006133FF">
              <w:rPr>
                <w:spacing w:val="-1"/>
                <w:sz w:val="22"/>
                <w:szCs w:val="22"/>
              </w:rPr>
              <w:t>o</w:t>
            </w:r>
            <w:r w:rsidRPr="006133FF">
              <w:rPr>
                <w:sz w:val="22"/>
                <w:szCs w:val="22"/>
              </w:rPr>
              <w:t>f</w:t>
            </w:r>
            <w:r w:rsidRPr="006133FF">
              <w:rPr>
                <w:spacing w:val="2"/>
                <w:sz w:val="22"/>
                <w:szCs w:val="22"/>
              </w:rPr>
              <w:t xml:space="preserve"> </w:t>
            </w:r>
            <w:r w:rsidRPr="006133FF">
              <w:rPr>
                <w:spacing w:val="-1"/>
                <w:sz w:val="22"/>
                <w:szCs w:val="22"/>
              </w:rPr>
              <w:t>th</w:t>
            </w:r>
            <w:r w:rsidRPr="006133FF">
              <w:rPr>
                <w:sz w:val="22"/>
                <w:szCs w:val="22"/>
              </w:rPr>
              <w:t>e</w:t>
            </w:r>
            <w:r w:rsidRPr="006133FF">
              <w:rPr>
                <w:spacing w:val="1"/>
                <w:sz w:val="22"/>
                <w:szCs w:val="22"/>
              </w:rPr>
              <w:t xml:space="preserve"> </w:t>
            </w:r>
            <w:r w:rsidRPr="006133FF">
              <w:rPr>
                <w:spacing w:val="2"/>
                <w:sz w:val="22"/>
                <w:szCs w:val="22"/>
              </w:rPr>
              <w:t>f</w:t>
            </w:r>
            <w:r w:rsidRPr="006133FF">
              <w:rPr>
                <w:spacing w:val="-2"/>
                <w:sz w:val="22"/>
                <w:szCs w:val="22"/>
              </w:rPr>
              <w:t>l</w:t>
            </w:r>
            <w:r w:rsidRPr="006133FF">
              <w:rPr>
                <w:spacing w:val="-1"/>
                <w:sz w:val="22"/>
                <w:szCs w:val="22"/>
              </w:rPr>
              <w:t>ood</w:t>
            </w:r>
            <w:r w:rsidRPr="006133FF">
              <w:rPr>
                <w:sz w:val="22"/>
                <w:szCs w:val="22"/>
              </w:rPr>
              <w:t>s</w:t>
            </w:r>
            <w:r w:rsidRPr="006133FF">
              <w:rPr>
                <w:spacing w:val="4"/>
                <w:sz w:val="22"/>
                <w:szCs w:val="22"/>
              </w:rPr>
              <w:t xml:space="preserve"> </w:t>
            </w:r>
            <w:r w:rsidRPr="006133FF">
              <w:rPr>
                <w:spacing w:val="-1"/>
                <w:sz w:val="22"/>
                <w:szCs w:val="22"/>
              </w:rPr>
              <w:t>be</w:t>
            </w:r>
            <w:r w:rsidRPr="006133FF">
              <w:rPr>
                <w:spacing w:val="1"/>
                <w:sz w:val="22"/>
                <w:szCs w:val="22"/>
              </w:rPr>
              <w:t>c</w:t>
            </w:r>
            <w:r w:rsidRPr="006133FF">
              <w:rPr>
                <w:spacing w:val="-1"/>
                <w:sz w:val="22"/>
                <w:szCs w:val="22"/>
              </w:rPr>
              <w:t>au</w:t>
            </w:r>
            <w:r w:rsidRPr="006133FF">
              <w:rPr>
                <w:spacing w:val="1"/>
                <w:sz w:val="22"/>
                <w:szCs w:val="22"/>
              </w:rPr>
              <w:t>s</w:t>
            </w:r>
            <w:r w:rsidRPr="006133FF">
              <w:rPr>
                <w:sz w:val="22"/>
                <w:szCs w:val="22"/>
              </w:rPr>
              <w:t>e</w:t>
            </w:r>
            <w:r w:rsidRPr="006133FF">
              <w:rPr>
                <w:spacing w:val="2"/>
                <w:sz w:val="22"/>
                <w:szCs w:val="22"/>
              </w:rPr>
              <w:t xml:space="preserve"> </w:t>
            </w:r>
            <w:r w:rsidRPr="006133FF">
              <w:rPr>
                <w:sz w:val="22"/>
                <w:szCs w:val="22"/>
              </w:rPr>
              <w:t>a</w:t>
            </w:r>
            <w:r w:rsidRPr="006133FF">
              <w:rPr>
                <w:spacing w:val="2"/>
                <w:sz w:val="22"/>
                <w:szCs w:val="22"/>
              </w:rPr>
              <w:t xml:space="preserve"> </w:t>
            </w:r>
            <w:r w:rsidRPr="006133FF">
              <w:rPr>
                <w:spacing w:val="-2"/>
                <w:sz w:val="22"/>
                <w:szCs w:val="22"/>
              </w:rPr>
              <w:t>l</w:t>
            </w:r>
            <w:r w:rsidRPr="006133FF">
              <w:rPr>
                <w:spacing w:val="-1"/>
                <w:sz w:val="22"/>
                <w:szCs w:val="22"/>
              </w:rPr>
              <w:t>o</w:t>
            </w:r>
            <w:r w:rsidRPr="006133FF">
              <w:rPr>
                <w:spacing w:val="1"/>
                <w:sz w:val="22"/>
                <w:szCs w:val="22"/>
              </w:rPr>
              <w:t>c</w:t>
            </w:r>
            <w:r w:rsidRPr="006133FF">
              <w:rPr>
                <w:spacing w:val="-1"/>
                <w:sz w:val="22"/>
                <w:szCs w:val="22"/>
              </w:rPr>
              <w:t>a</w:t>
            </w:r>
            <w:r w:rsidRPr="006133FF">
              <w:rPr>
                <w:sz w:val="22"/>
                <w:szCs w:val="22"/>
              </w:rPr>
              <w:t>l</w:t>
            </w:r>
            <w:r w:rsidRPr="006133FF">
              <w:rPr>
                <w:spacing w:val="1"/>
                <w:sz w:val="22"/>
                <w:szCs w:val="22"/>
              </w:rPr>
              <w:t xml:space="preserve"> </w:t>
            </w:r>
            <w:r w:rsidRPr="006133FF">
              <w:rPr>
                <w:sz w:val="22"/>
                <w:szCs w:val="22"/>
              </w:rPr>
              <w:t>r</w:t>
            </w:r>
            <w:r w:rsidRPr="006133FF">
              <w:rPr>
                <w:spacing w:val="-1"/>
                <w:sz w:val="22"/>
                <w:szCs w:val="22"/>
              </w:rPr>
              <w:t>o</w:t>
            </w:r>
            <w:r w:rsidRPr="006133FF">
              <w:rPr>
                <w:spacing w:val="2"/>
                <w:sz w:val="22"/>
                <w:szCs w:val="22"/>
              </w:rPr>
              <w:t>a</w:t>
            </w:r>
            <w:r w:rsidRPr="006133FF">
              <w:rPr>
                <w:sz w:val="22"/>
                <w:szCs w:val="22"/>
              </w:rPr>
              <w:t>d</w:t>
            </w:r>
            <w:r w:rsidRPr="006133FF">
              <w:rPr>
                <w:spacing w:val="2"/>
                <w:sz w:val="22"/>
                <w:szCs w:val="22"/>
              </w:rPr>
              <w:t xml:space="preserve"> </w:t>
            </w:r>
            <w:r w:rsidRPr="006133FF">
              <w:rPr>
                <w:spacing w:val="-3"/>
                <w:sz w:val="22"/>
                <w:szCs w:val="22"/>
              </w:rPr>
              <w:t>w</w:t>
            </w:r>
            <w:r w:rsidRPr="006133FF">
              <w:rPr>
                <w:spacing w:val="-1"/>
                <w:sz w:val="22"/>
                <w:szCs w:val="22"/>
              </w:rPr>
              <w:t>a</w:t>
            </w:r>
            <w:r w:rsidRPr="006133FF">
              <w:rPr>
                <w:sz w:val="22"/>
                <w:szCs w:val="22"/>
              </w:rPr>
              <w:t>s</w:t>
            </w:r>
            <w:r w:rsidRPr="006133FF">
              <w:rPr>
                <w:spacing w:val="4"/>
                <w:sz w:val="22"/>
                <w:szCs w:val="22"/>
              </w:rPr>
              <w:t xml:space="preserve"> </w:t>
            </w:r>
            <w:r w:rsidRPr="006133FF">
              <w:rPr>
                <w:spacing w:val="1"/>
                <w:sz w:val="22"/>
                <w:szCs w:val="22"/>
              </w:rPr>
              <w:t>s</w:t>
            </w:r>
            <w:r w:rsidRPr="006133FF">
              <w:rPr>
                <w:spacing w:val="-1"/>
                <w:sz w:val="22"/>
                <w:szCs w:val="22"/>
              </w:rPr>
              <w:t>t</w:t>
            </w:r>
            <w:r w:rsidRPr="006133FF">
              <w:rPr>
                <w:spacing w:val="-2"/>
                <w:sz w:val="22"/>
                <w:szCs w:val="22"/>
              </w:rPr>
              <w:t>i</w:t>
            </w:r>
            <w:r w:rsidRPr="006133FF">
              <w:rPr>
                <w:spacing w:val="1"/>
                <w:sz w:val="22"/>
                <w:szCs w:val="22"/>
              </w:rPr>
              <w:t>l</w:t>
            </w:r>
            <w:r w:rsidRPr="006133FF">
              <w:rPr>
                <w:sz w:val="22"/>
                <w:szCs w:val="22"/>
              </w:rPr>
              <w:t>l</w:t>
            </w:r>
            <w:r w:rsidRPr="006133FF">
              <w:rPr>
                <w:spacing w:val="1"/>
                <w:sz w:val="22"/>
                <w:szCs w:val="22"/>
              </w:rPr>
              <w:t xml:space="preserve"> </w:t>
            </w:r>
            <w:r w:rsidRPr="006133FF">
              <w:rPr>
                <w:spacing w:val="-1"/>
                <w:sz w:val="22"/>
                <w:szCs w:val="22"/>
              </w:rPr>
              <w:t>un</w:t>
            </w:r>
            <w:r w:rsidRPr="006133FF">
              <w:rPr>
                <w:spacing w:val="2"/>
                <w:sz w:val="22"/>
                <w:szCs w:val="22"/>
              </w:rPr>
              <w:t>d</w:t>
            </w:r>
            <w:r w:rsidRPr="006133FF">
              <w:rPr>
                <w:spacing w:val="-1"/>
                <w:sz w:val="22"/>
                <w:szCs w:val="22"/>
              </w:rPr>
              <w:t>e</w:t>
            </w:r>
            <w:r w:rsidRPr="006133FF">
              <w:rPr>
                <w:sz w:val="22"/>
                <w:szCs w:val="22"/>
              </w:rPr>
              <w:t>r</w:t>
            </w:r>
            <w:r w:rsidRPr="006133FF">
              <w:rPr>
                <w:spacing w:val="3"/>
                <w:sz w:val="22"/>
                <w:szCs w:val="22"/>
              </w:rPr>
              <w:t xml:space="preserve"> </w:t>
            </w:r>
            <w:r w:rsidRPr="006133FF">
              <w:rPr>
                <w:sz w:val="22"/>
                <w:szCs w:val="22"/>
              </w:rPr>
              <w:t>w</w:t>
            </w:r>
            <w:r w:rsidRPr="006133FF">
              <w:rPr>
                <w:spacing w:val="-1"/>
                <w:sz w:val="22"/>
                <w:szCs w:val="22"/>
              </w:rPr>
              <w:t>ate</w:t>
            </w:r>
            <w:r w:rsidRPr="006133FF">
              <w:rPr>
                <w:sz w:val="22"/>
                <w:szCs w:val="22"/>
              </w:rPr>
              <w:t>r</w:t>
            </w:r>
            <w:r w:rsidRPr="006133FF">
              <w:rPr>
                <w:spacing w:val="1"/>
                <w:sz w:val="22"/>
                <w:szCs w:val="22"/>
              </w:rPr>
              <w:t xml:space="preserve"> </w:t>
            </w:r>
            <w:r w:rsidRPr="006133FF">
              <w:rPr>
                <w:spacing w:val="2"/>
                <w:sz w:val="22"/>
                <w:szCs w:val="22"/>
              </w:rPr>
              <w:t>a</w:t>
            </w:r>
            <w:r w:rsidRPr="006133FF">
              <w:rPr>
                <w:spacing w:val="-1"/>
                <w:sz w:val="22"/>
                <w:szCs w:val="22"/>
              </w:rPr>
              <w:t>n</w:t>
            </w:r>
            <w:r w:rsidRPr="006133FF">
              <w:rPr>
                <w:sz w:val="22"/>
                <w:szCs w:val="22"/>
              </w:rPr>
              <w:t>d</w:t>
            </w:r>
            <w:r w:rsidRPr="006133FF">
              <w:rPr>
                <w:spacing w:val="1"/>
                <w:sz w:val="22"/>
                <w:szCs w:val="22"/>
              </w:rPr>
              <w:t xml:space="preserve"> </w:t>
            </w:r>
            <w:r w:rsidRPr="006133FF">
              <w:rPr>
                <w:spacing w:val="-1"/>
                <w:sz w:val="22"/>
                <w:szCs w:val="22"/>
              </w:rPr>
              <w:t>b</w:t>
            </w:r>
            <w:r w:rsidRPr="006133FF">
              <w:rPr>
                <w:spacing w:val="1"/>
                <w:sz w:val="22"/>
                <w:szCs w:val="22"/>
              </w:rPr>
              <w:t>l</w:t>
            </w:r>
            <w:r w:rsidRPr="006133FF">
              <w:rPr>
                <w:spacing w:val="-1"/>
                <w:sz w:val="22"/>
                <w:szCs w:val="22"/>
              </w:rPr>
              <w:t>o</w:t>
            </w:r>
            <w:r w:rsidRPr="006133FF">
              <w:rPr>
                <w:spacing w:val="1"/>
                <w:sz w:val="22"/>
                <w:szCs w:val="22"/>
              </w:rPr>
              <w:t>c</w:t>
            </w:r>
            <w:r w:rsidRPr="006133FF">
              <w:rPr>
                <w:spacing w:val="3"/>
                <w:sz w:val="22"/>
                <w:szCs w:val="22"/>
              </w:rPr>
              <w:t>k</w:t>
            </w:r>
            <w:r w:rsidRPr="006133FF">
              <w:rPr>
                <w:spacing w:val="-1"/>
                <w:sz w:val="22"/>
                <w:szCs w:val="22"/>
              </w:rPr>
              <w:t>e</w:t>
            </w:r>
            <w:r w:rsidRPr="006133FF">
              <w:rPr>
                <w:sz w:val="22"/>
                <w:szCs w:val="22"/>
              </w:rPr>
              <w:t>d</w:t>
            </w:r>
            <w:r w:rsidRPr="006133FF">
              <w:rPr>
                <w:spacing w:val="1"/>
                <w:sz w:val="22"/>
                <w:szCs w:val="22"/>
              </w:rPr>
              <w:t xml:space="preserve"> </w:t>
            </w:r>
            <w:r w:rsidRPr="006133FF">
              <w:rPr>
                <w:spacing w:val="-1"/>
                <w:sz w:val="22"/>
                <w:szCs w:val="22"/>
              </w:rPr>
              <w:t>th</w:t>
            </w:r>
            <w:r w:rsidRPr="006133FF">
              <w:rPr>
                <w:sz w:val="22"/>
                <w:szCs w:val="22"/>
              </w:rPr>
              <w:t>e r</w:t>
            </w:r>
            <w:r w:rsidRPr="006133FF">
              <w:rPr>
                <w:spacing w:val="2"/>
                <w:sz w:val="22"/>
                <w:szCs w:val="22"/>
              </w:rPr>
              <w:t>a</w:t>
            </w:r>
            <w:r w:rsidRPr="006133FF">
              <w:rPr>
                <w:spacing w:val="-1"/>
                <w:sz w:val="22"/>
                <w:szCs w:val="22"/>
              </w:rPr>
              <w:t>te</w:t>
            </w:r>
            <w:r w:rsidRPr="006133FF">
              <w:rPr>
                <w:spacing w:val="2"/>
                <w:sz w:val="22"/>
                <w:szCs w:val="22"/>
              </w:rPr>
              <w:t>pa</w:t>
            </w:r>
            <w:r w:rsidRPr="006133FF">
              <w:rPr>
                <w:spacing w:val="-5"/>
                <w:sz w:val="22"/>
                <w:szCs w:val="22"/>
              </w:rPr>
              <w:t>y</w:t>
            </w:r>
            <w:r w:rsidRPr="006133FF">
              <w:rPr>
                <w:spacing w:val="-1"/>
                <w:sz w:val="22"/>
                <w:szCs w:val="22"/>
              </w:rPr>
              <w:t>e</w:t>
            </w:r>
            <w:r w:rsidRPr="006133FF">
              <w:rPr>
                <w:spacing w:val="3"/>
                <w:sz w:val="22"/>
                <w:szCs w:val="22"/>
              </w:rPr>
              <w:t>r</w:t>
            </w:r>
            <w:r w:rsidRPr="006133FF">
              <w:rPr>
                <w:spacing w:val="-1"/>
                <w:sz w:val="22"/>
                <w:szCs w:val="22"/>
              </w:rPr>
              <w:t>’</w:t>
            </w:r>
            <w:r w:rsidRPr="006133FF">
              <w:rPr>
                <w:sz w:val="22"/>
                <w:szCs w:val="22"/>
              </w:rPr>
              <w:t>s</w:t>
            </w:r>
            <w:r w:rsidRPr="006133FF">
              <w:rPr>
                <w:w w:val="99"/>
                <w:sz w:val="22"/>
                <w:szCs w:val="22"/>
              </w:rPr>
              <w:t xml:space="preserve"> </w:t>
            </w:r>
            <w:r w:rsidRPr="006133FF">
              <w:rPr>
                <w:spacing w:val="-1"/>
                <w:sz w:val="22"/>
                <w:szCs w:val="22"/>
              </w:rPr>
              <w:t>p</w:t>
            </w:r>
            <w:r w:rsidRPr="006133FF">
              <w:rPr>
                <w:sz w:val="22"/>
                <w:szCs w:val="22"/>
              </w:rPr>
              <w:t>r</w:t>
            </w:r>
            <w:r w:rsidRPr="006133FF">
              <w:rPr>
                <w:spacing w:val="-2"/>
                <w:sz w:val="22"/>
                <w:szCs w:val="22"/>
              </w:rPr>
              <w:t>i</w:t>
            </w:r>
            <w:r w:rsidRPr="006133FF">
              <w:rPr>
                <w:spacing w:val="1"/>
                <w:sz w:val="22"/>
                <w:szCs w:val="22"/>
              </w:rPr>
              <w:t>v</w:t>
            </w:r>
            <w:r w:rsidRPr="006133FF">
              <w:rPr>
                <w:spacing w:val="-1"/>
                <w:sz w:val="22"/>
                <w:szCs w:val="22"/>
              </w:rPr>
              <w:t>at</w:t>
            </w:r>
            <w:r w:rsidRPr="006133FF">
              <w:rPr>
                <w:sz w:val="22"/>
                <w:szCs w:val="22"/>
              </w:rPr>
              <w:t>e</w:t>
            </w:r>
            <w:r w:rsidRPr="006133FF">
              <w:rPr>
                <w:spacing w:val="-6"/>
                <w:sz w:val="22"/>
                <w:szCs w:val="22"/>
              </w:rPr>
              <w:t xml:space="preserve"> </w:t>
            </w:r>
            <w:r w:rsidRPr="006133FF">
              <w:rPr>
                <w:sz w:val="22"/>
                <w:szCs w:val="22"/>
              </w:rPr>
              <w:t>r</w:t>
            </w:r>
            <w:r w:rsidRPr="006133FF">
              <w:rPr>
                <w:spacing w:val="2"/>
                <w:sz w:val="22"/>
                <w:szCs w:val="22"/>
              </w:rPr>
              <w:t>o</w:t>
            </w:r>
            <w:r w:rsidRPr="006133FF">
              <w:rPr>
                <w:spacing w:val="-1"/>
                <w:sz w:val="22"/>
                <w:szCs w:val="22"/>
              </w:rPr>
              <w:t>a</w:t>
            </w:r>
            <w:r w:rsidRPr="006133FF">
              <w:rPr>
                <w:sz w:val="22"/>
                <w:szCs w:val="22"/>
              </w:rPr>
              <w:t>d</w:t>
            </w:r>
            <w:r w:rsidRPr="006133FF">
              <w:rPr>
                <w:spacing w:val="-6"/>
                <w:sz w:val="22"/>
                <w:szCs w:val="22"/>
              </w:rPr>
              <w:t xml:space="preserve"> </w:t>
            </w:r>
            <w:r w:rsidRPr="006133FF">
              <w:rPr>
                <w:spacing w:val="2"/>
                <w:sz w:val="22"/>
                <w:szCs w:val="22"/>
              </w:rPr>
              <w:t>t</w:t>
            </w:r>
            <w:r w:rsidRPr="006133FF">
              <w:rPr>
                <w:sz w:val="22"/>
                <w:szCs w:val="22"/>
              </w:rPr>
              <w:t>o</w:t>
            </w:r>
            <w:r w:rsidRPr="006133FF">
              <w:rPr>
                <w:spacing w:val="-6"/>
                <w:sz w:val="22"/>
                <w:szCs w:val="22"/>
              </w:rPr>
              <w:t xml:space="preserve"> </w:t>
            </w:r>
            <w:r w:rsidRPr="006133FF">
              <w:rPr>
                <w:spacing w:val="2"/>
                <w:sz w:val="22"/>
                <w:szCs w:val="22"/>
              </w:rPr>
              <w:t>h</w:t>
            </w:r>
            <w:r w:rsidRPr="006133FF">
              <w:rPr>
                <w:spacing w:val="-2"/>
                <w:sz w:val="22"/>
                <w:szCs w:val="22"/>
              </w:rPr>
              <w:t>i</w:t>
            </w:r>
            <w:r w:rsidRPr="006133FF">
              <w:rPr>
                <w:sz w:val="22"/>
                <w:szCs w:val="22"/>
              </w:rPr>
              <w:t>s</w:t>
            </w:r>
            <w:r w:rsidRPr="006133FF">
              <w:rPr>
                <w:spacing w:val="-4"/>
                <w:sz w:val="22"/>
                <w:szCs w:val="22"/>
              </w:rPr>
              <w:t xml:space="preserve"> </w:t>
            </w:r>
            <w:r w:rsidRPr="006133FF">
              <w:rPr>
                <w:spacing w:val="2"/>
                <w:sz w:val="22"/>
                <w:szCs w:val="22"/>
              </w:rPr>
              <w:t>f</w:t>
            </w:r>
            <w:r w:rsidRPr="006133FF">
              <w:rPr>
                <w:spacing w:val="-1"/>
                <w:sz w:val="22"/>
                <w:szCs w:val="22"/>
              </w:rPr>
              <w:t>a</w:t>
            </w:r>
            <w:r w:rsidRPr="006133FF">
              <w:rPr>
                <w:spacing w:val="-2"/>
                <w:sz w:val="22"/>
                <w:szCs w:val="22"/>
              </w:rPr>
              <w:t>r</w:t>
            </w:r>
            <w:r w:rsidRPr="006133FF">
              <w:rPr>
                <w:spacing w:val="4"/>
                <w:sz w:val="22"/>
                <w:szCs w:val="22"/>
              </w:rPr>
              <w:t>m</w:t>
            </w:r>
            <w:r w:rsidRPr="006133FF">
              <w:rPr>
                <w:sz w:val="22"/>
                <w:szCs w:val="22"/>
              </w:rPr>
              <w:t>.</w:t>
            </w:r>
          </w:p>
          <w:p w14:paraId="02DF8EC9" w14:textId="77777777" w:rsidR="00EC79A5" w:rsidRPr="006133FF" w:rsidRDefault="00EC79A5" w:rsidP="006133FF">
            <w:pPr>
              <w:pStyle w:val="BodyText"/>
              <w:spacing w:before="67" w:line="271" w:lineRule="auto"/>
              <w:ind w:left="425" w:right="335"/>
              <w:jc w:val="both"/>
              <w:rPr>
                <w:sz w:val="22"/>
                <w:szCs w:val="22"/>
              </w:rPr>
            </w:pPr>
            <w:r w:rsidRPr="006133FF">
              <w:rPr>
                <w:sz w:val="22"/>
                <w:szCs w:val="22"/>
              </w:rPr>
              <w:t>He</w:t>
            </w:r>
            <w:r w:rsidRPr="006133FF">
              <w:rPr>
                <w:spacing w:val="-4"/>
                <w:sz w:val="22"/>
                <w:szCs w:val="22"/>
              </w:rPr>
              <w:t xml:space="preserve"> </w:t>
            </w:r>
            <w:r w:rsidRPr="006133FF">
              <w:rPr>
                <w:spacing w:val="-3"/>
                <w:sz w:val="22"/>
                <w:szCs w:val="22"/>
              </w:rPr>
              <w:t>w</w:t>
            </w:r>
            <w:r w:rsidRPr="006133FF">
              <w:rPr>
                <w:spacing w:val="-1"/>
                <w:sz w:val="22"/>
                <w:szCs w:val="22"/>
              </w:rPr>
              <w:t>a</w:t>
            </w:r>
            <w:r w:rsidRPr="006133FF">
              <w:rPr>
                <w:sz w:val="22"/>
                <w:szCs w:val="22"/>
              </w:rPr>
              <w:t>s</w:t>
            </w:r>
            <w:r w:rsidRPr="006133FF">
              <w:rPr>
                <w:spacing w:val="-5"/>
                <w:sz w:val="22"/>
                <w:szCs w:val="22"/>
              </w:rPr>
              <w:t xml:space="preserve"> </w:t>
            </w:r>
            <w:r w:rsidRPr="006133FF">
              <w:rPr>
                <w:spacing w:val="2"/>
                <w:sz w:val="22"/>
                <w:szCs w:val="22"/>
              </w:rPr>
              <w:t>t</w:t>
            </w:r>
            <w:r w:rsidRPr="006133FF">
              <w:rPr>
                <w:spacing w:val="-1"/>
                <w:sz w:val="22"/>
                <w:szCs w:val="22"/>
              </w:rPr>
              <w:t>he</w:t>
            </w:r>
            <w:r w:rsidRPr="006133FF">
              <w:rPr>
                <w:sz w:val="22"/>
                <w:szCs w:val="22"/>
              </w:rPr>
              <w:t>r</w:t>
            </w:r>
            <w:r w:rsidRPr="006133FF">
              <w:rPr>
                <w:spacing w:val="-1"/>
                <w:sz w:val="22"/>
                <w:szCs w:val="22"/>
              </w:rPr>
              <w:t>e</w:t>
            </w:r>
            <w:r w:rsidRPr="006133FF">
              <w:rPr>
                <w:spacing w:val="2"/>
                <w:sz w:val="22"/>
                <w:szCs w:val="22"/>
              </w:rPr>
              <w:t>f</w:t>
            </w:r>
            <w:r w:rsidRPr="006133FF">
              <w:rPr>
                <w:spacing w:val="-1"/>
                <w:sz w:val="22"/>
                <w:szCs w:val="22"/>
              </w:rPr>
              <w:t>o</w:t>
            </w:r>
            <w:r w:rsidRPr="006133FF">
              <w:rPr>
                <w:sz w:val="22"/>
                <w:szCs w:val="22"/>
              </w:rPr>
              <w:t>re</w:t>
            </w:r>
            <w:r w:rsidRPr="006133FF">
              <w:rPr>
                <w:spacing w:val="-5"/>
                <w:sz w:val="22"/>
                <w:szCs w:val="22"/>
              </w:rPr>
              <w:t xml:space="preserve"> </w:t>
            </w:r>
            <w:r w:rsidRPr="006133FF">
              <w:rPr>
                <w:spacing w:val="-1"/>
                <w:sz w:val="22"/>
                <w:szCs w:val="22"/>
              </w:rPr>
              <w:t>u</w:t>
            </w:r>
            <w:r w:rsidRPr="006133FF">
              <w:rPr>
                <w:spacing w:val="2"/>
                <w:sz w:val="22"/>
                <w:szCs w:val="22"/>
              </w:rPr>
              <w:t>n</w:t>
            </w:r>
            <w:r w:rsidRPr="006133FF">
              <w:rPr>
                <w:spacing w:val="-1"/>
                <w:sz w:val="22"/>
                <w:szCs w:val="22"/>
              </w:rPr>
              <w:t>a</w:t>
            </w:r>
            <w:r w:rsidRPr="006133FF">
              <w:rPr>
                <w:spacing w:val="2"/>
                <w:sz w:val="22"/>
                <w:szCs w:val="22"/>
              </w:rPr>
              <w:t>b</w:t>
            </w:r>
            <w:r w:rsidRPr="006133FF">
              <w:rPr>
                <w:spacing w:val="-2"/>
                <w:sz w:val="22"/>
                <w:szCs w:val="22"/>
              </w:rPr>
              <w:t>l</w:t>
            </w:r>
            <w:r w:rsidRPr="006133FF">
              <w:rPr>
                <w:sz w:val="22"/>
                <w:szCs w:val="22"/>
              </w:rPr>
              <w:t>e</w:t>
            </w:r>
            <w:r w:rsidRPr="006133FF">
              <w:rPr>
                <w:spacing w:val="-5"/>
                <w:sz w:val="22"/>
                <w:szCs w:val="22"/>
              </w:rPr>
              <w:t xml:space="preserve"> </w:t>
            </w:r>
            <w:r w:rsidRPr="006133FF">
              <w:rPr>
                <w:spacing w:val="2"/>
                <w:sz w:val="22"/>
                <w:szCs w:val="22"/>
              </w:rPr>
              <w:t>t</w:t>
            </w:r>
            <w:r w:rsidRPr="006133FF">
              <w:rPr>
                <w:sz w:val="22"/>
                <w:szCs w:val="22"/>
              </w:rPr>
              <w:t>o</w:t>
            </w:r>
            <w:r w:rsidRPr="006133FF">
              <w:rPr>
                <w:spacing w:val="-4"/>
                <w:sz w:val="22"/>
                <w:szCs w:val="22"/>
              </w:rPr>
              <w:t xml:space="preserve"> </w:t>
            </w:r>
            <w:r w:rsidRPr="006133FF">
              <w:rPr>
                <w:spacing w:val="-1"/>
                <w:sz w:val="22"/>
                <w:szCs w:val="22"/>
              </w:rPr>
              <w:t>t</w:t>
            </w:r>
            <w:r w:rsidRPr="006133FF">
              <w:rPr>
                <w:sz w:val="22"/>
                <w:szCs w:val="22"/>
              </w:rPr>
              <w:t>r</w:t>
            </w:r>
            <w:r w:rsidRPr="006133FF">
              <w:rPr>
                <w:spacing w:val="-1"/>
                <w:sz w:val="22"/>
                <w:szCs w:val="22"/>
              </w:rPr>
              <w:t>an</w:t>
            </w:r>
            <w:r w:rsidRPr="006133FF">
              <w:rPr>
                <w:spacing w:val="1"/>
                <w:sz w:val="22"/>
                <w:szCs w:val="22"/>
              </w:rPr>
              <w:t>s</w:t>
            </w:r>
            <w:r w:rsidRPr="006133FF">
              <w:rPr>
                <w:spacing w:val="-1"/>
                <w:sz w:val="22"/>
                <w:szCs w:val="22"/>
              </w:rPr>
              <w:t>po</w:t>
            </w:r>
            <w:r w:rsidRPr="006133FF">
              <w:rPr>
                <w:sz w:val="22"/>
                <w:szCs w:val="22"/>
              </w:rPr>
              <w:t>rt</w:t>
            </w:r>
            <w:r w:rsidRPr="006133FF">
              <w:rPr>
                <w:spacing w:val="-3"/>
                <w:sz w:val="22"/>
                <w:szCs w:val="22"/>
              </w:rPr>
              <w:t xml:space="preserve"> </w:t>
            </w:r>
            <w:r w:rsidRPr="006133FF">
              <w:rPr>
                <w:spacing w:val="-1"/>
                <w:sz w:val="22"/>
                <w:szCs w:val="22"/>
              </w:rPr>
              <w:t>go</w:t>
            </w:r>
            <w:r w:rsidRPr="006133FF">
              <w:rPr>
                <w:spacing w:val="2"/>
                <w:sz w:val="22"/>
                <w:szCs w:val="22"/>
              </w:rPr>
              <w:t>o</w:t>
            </w:r>
            <w:r w:rsidRPr="006133FF">
              <w:rPr>
                <w:spacing w:val="-1"/>
                <w:sz w:val="22"/>
                <w:szCs w:val="22"/>
              </w:rPr>
              <w:t>d</w:t>
            </w:r>
            <w:r w:rsidRPr="006133FF">
              <w:rPr>
                <w:sz w:val="22"/>
                <w:szCs w:val="22"/>
              </w:rPr>
              <w:t>s</w:t>
            </w:r>
            <w:r w:rsidRPr="006133FF">
              <w:rPr>
                <w:spacing w:val="-5"/>
                <w:sz w:val="22"/>
                <w:szCs w:val="22"/>
              </w:rPr>
              <w:t xml:space="preserve"> </w:t>
            </w:r>
            <w:r w:rsidRPr="006133FF">
              <w:rPr>
                <w:spacing w:val="2"/>
                <w:sz w:val="22"/>
                <w:szCs w:val="22"/>
              </w:rPr>
              <w:t>f</w:t>
            </w:r>
            <w:r w:rsidRPr="006133FF">
              <w:rPr>
                <w:sz w:val="22"/>
                <w:szCs w:val="22"/>
              </w:rPr>
              <w:t>r</w:t>
            </w:r>
            <w:r w:rsidRPr="006133FF">
              <w:rPr>
                <w:spacing w:val="-3"/>
                <w:sz w:val="22"/>
                <w:szCs w:val="22"/>
              </w:rPr>
              <w:t>o</w:t>
            </w:r>
            <w:r w:rsidRPr="006133FF">
              <w:rPr>
                <w:sz w:val="22"/>
                <w:szCs w:val="22"/>
              </w:rPr>
              <w:t>m</w:t>
            </w:r>
            <w:r w:rsidRPr="006133FF">
              <w:rPr>
                <w:spacing w:val="-1"/>
                <w:sz w:val="22"/>
                <w:szCs w:val="22"/>
              </w:rPr>
              <w:t xml:space="preserve"> h</w:t>
            </w:r>
            <w:r w:rsidRPr="006133FF">
              <w:rPr>
                <w:spacing w:val="-2"/>
                <w:sz w:val="22"/>
                <w:szCs w:val="22"/>
              </w:rPr>
              <w:t>i</w:t>
            </w:r>
            <w:r w:rsidRPr="006133FF">
              <w:rPr>
                <w:sz w:val="22"/>
                <w:szCs w:val="22"/>
              </w:rPr>
              <w:t>s</w:t>
            </w:r>
            <w:r w:rsidRPr="006133FF">
              <w:rPr>
                <w:spacing w:val="-4"/>
                <w:sz w:val="22"/>
                <w:szCs w:val="22"/>
              </w:rPr>
              <w:t xml:space="preserve"> </w:t>
            </w:r>
            <w:r w:rsidRPr="006133FF">
              <w:rPr>
                <w:spacing w:val="2"/>
                <w:sz w:val="22"/>
                <w:szCs w:val="22"/>
              </w:rPr>
              <w:t>f</w:t>
            </w:r>
            <w:r w:rsidRPr="006133FF">
              <w:rPr>
                <w:spacing w:val="-3"/>
                <w:sz w:val="22"/>
                <w:szCs w:val="22"/>
              </w:rPr>
              <w:t>a</w:t>
            </w:r>
            <w:r w:rsidRPr="006133FF">
              <w:rPr>
                <w:spacing w:val="-2"/>
                <w:sz w:val="22"/>
                <w:szCs w:val="22"/>
              </w:rPr>
              <w:t>r</w:t>
            </w:r>
            <w:r w:rsidRPr="006133FF">
              <w:rPr>
                <w:sz w:val="22"/>
                <w:szCs w:val="22"/>
              </w:rPr>
              <w:t>m</w:t>
            </w:r>
            <w:r w:rsidRPr="006133FF">
              <w:rPr>
                <w:spacing w:val="-1"/>
                <w:sz w:val="22"/>
                <w:szCs w:val="22"/>
              </w:rPr>
              <w:t xml:space="preserve"> </w:t>
            </w:r>
            <w:r w:rsidRPr="006133FF">
              <w:rPr>
                <w:spacing w:val="-3"/>
                <w:sz w:val="22"/>
                <w:szCs w:val="22"/>
              </w:rPr>
              <w:t>w</w:t>
            </w:r>
            <w:r w:rsidRPr="006133FF">
              <w:rPr>
                <w:spacing w:val="-1"/>
                <w:sz w:val="22"/>
                <w:szCs w:val="22"/>
              </w:rPr>
              <w:t>h</w:t>
            </w:r>
            <w:r w:rsidRPr="006133FF">
              <w:rPr>
                <w:spacing w:val="-2"/>
                <w:sz w:val="22"/>
                <w:szCs w:val="22"/>
              </w:rPr>
              <w:t>i</w:t>
            </w:r>
            <w:r w:rsidRPr="006133FF">
              <w:rPr>
                <w:spacing w:val="1"/>
                <w:sz w:val="22"/>
                <w:szCs w:val="22"/>
              </w:rPr>
              <w:t>c</w:t>
            </w:r>
            <w:r w:rsidRPr="006133FF">
              <w:rPr>
                <w:sz w:val="22"/>
                <w:szCs w:val="22"/>
              </w:rPr>
              <w:t>h</w:t>
            </w:r>
            <w:r w:rsidRPr="006133FF">
              <w:rPr>
                <w:spacing w:val="-4"/>
                <w:sz w:val="22"/>
                <w:szCs w:val="22"/>
              </w:rPr>
              <w:t xml:space="preserve"> </w:t>
            </w:r>
            <w:r w:rsidRPr="006133FF">
              <w:rPr>
                <w:sz w:val="22"/>
                <w:szCs w:val="22"/>
              </w:rPr>
              <w:t>r</w:t>
            </w:r>
            <w:r w:rsidRPr="006133FF">
              <w:rPr>
                <w:spacing w:val="-1"/>
                <w:sz w:val="22"/>
                <w:szCs w:val="22"/>
              </w:rPr>
              <w:t>e</w:t>
            </w:r>
            <w:r w:rsidRPr="006133FF">
              <w:rPr>
                <w:spacing w:val="1"/>
                <w:sz w:val="22"/>
                <w:szCs w:val="22"/>
              </w:rPr>
              <w:t>s</w:t>
            </w:r>
            <w:r w:rsidRPr="006133FF">
              <w:rPr>
                <w:spacing w:val="-1"/>
                <w:sz w:val="22"/>
                <w:szCs w:val="22"/>
              </w:rPr>
              <w:t>u</w:t>
            </w:r>
            <w:r w:rsidRPr="006133FF">
              <w:rPr>
                <w:spacing w:val="-2"/>
                <w:sz w:val="22"/>
                <w:szCs w:val="22"/>
              </w:rPr>
              <w:t>l</w:t>
            </w:r>
            <w:r w:rsidRPr="006133FF">
              <w:rPr>
                <w:spacing w:val="2"/>
                <w:sz w:val="22"/>
                <w:szCs w:val="22"/>
              </w:rPr>
              <w:t>t</w:t>
            </w:r>
            <w:r w:rsidRPr="006133FF">
              <w:rPr>
                <w:spacing w:val="-1"/>
                <w:sz w:val="22"/>
                <w:szCs w:val="22"/>
              </w:rPr>
              <w:t>e</w:t>
            </w:r>
            <w:r w:rsidRPr="006133FF">
              <w:rPr>
                <w:sz w:val="22"/>
                <w:szCs w:val="22"/>
              </w:rPr>
              <w:t>d</w:t>
            </w:r>
            <w:r w:rsidRPr="006133FF">
              <w:rPr>
                <w:spacing w:val="-3"/>
                <w:sz w:val="22"/>
                <w:szCs w:val="22"/>
              </w:rPr>
              <w:t xml:space="preserve"> </w:t>
            </w:r>
            <w:r w:rsidRPr="006133FF">
              <w:rPr>
                <w:spacing w:val="-2"/>
                <w:sz w:val="22"/>
                <w:szCs w:val="22"/>
              </w:rPr>
              <w:t>i</w:t>
            </w:r>
            <w:r w:rsidRPr="006133FF">
              <w:rPr>
                <w:sz w:val="22"/>
                <w:szCs w:val="22"/>
              </w:rPr>
              <w:t>n</w:t>
            </w:r>
            <w:r w:rsidRPr="006133FF">
              <w:rPr>
                <w:spacing w:val="-4"/>
                <w:sz w:val="22"/>
                <w:szCs w:val="22"/>
              </w:rPr>
              <w:t xml:space="preserve"> </w:t>
            </w:r>
            <w:r w:rsidRPr="006133FF">
              <w:rPr>
                <w:sz w:val="22"/>
                <w:szCs w:val="22"/>
              </w:rPr>
              <w:t>a</w:t>
            </w:r>
            <w:r w:rsidRPr="006133FF">
              <w:rPr>
                <w:spacing w:val="-5"/>
                <w:sz w:val="22"/>
                <w:szCs w:val="22"/>
              </w:rPr>
              <w:t xml:space="preserve"> </w:t>
            </w:r>
            <w:r w:rsidRPr="006133FF">
              <w:rPr>
                <w:spacing w:val="1"/>
                <w:sz w:val="22"/>
                <w:szCs w:val="22"/>
              </w:rPr>
              <w:t>l</w:t>
            </w:r>
            <w:r w:rsidRPr="006133FF">
              <w:rPr>
                <w:spacing w:val="-1"/>
                <w:sz w:val="22"/>
                <w:szCs w:val="22"/>
              </w:rPr>
              <w:t>o</w:t>
            </w:r>
            <w:r w:rsidRPr="006133FF">
              <w:rPr>
                <w:spacing w:val="1"/>
                <w:sz w:val="22"/>
                <w:szCs w:val="22"/>
              </w:rPr>
              <w:t>s</w:t>
            </w:r>
            <w:r w:rsidRPr="006133FF">
              <w:rPr>
                <w:sz w:val="22"/>
                <w:szCs w:val="22"/>
              </w:rPr>
              <w:t>s</w:t>
            </w:r>
            <w:r w:rsidRPr="006133FF">
              <w:rPr>
                <w:spacing w:val="-5"/>
                <w:sz w:val="22"/>
                <w:szCs w:val="22"/>
              </w:rPr>
              <w:t xml:space="preserve"> </w:t>
            </w:r>
            <w:r w:rsidRPr="006133FF">
              <w:rPr>
                <w:spacing w:val="-1"/>
                <w:sz w:val="22"/>
                <w:szCs w:val="22"/>
              </w:rPr>
              <w:t>o</w:t>
            </w:r>
            <w:r w:rsidRPr="006133FF">
              <w:rPr>
                <w:sz w:val="22"/>
                <w:szCs w:val="22"/>
              </w:rPr>
              <w:t>f</w:t>
            </w:r>
            <w:r w:rsidRPr="006133FF">
              <w:rPr>
                <w:spacing w:val="-3"/>
                <w:sz w:val="22"/>
                <w:szCs w:val="22"/>
              </w:rPr>
              <w:t xml:space="preserve"> </w:t>
            </w:r>
            <w:r w:rsidRPr="006133FF">
              <w:rPr>
                <w:spacing w:val="-2"/>
                <w:sz w:val="22"/>
                <w:szCs w:val="22"/>
              </w:rPr>
              <w:t>i</w:t>
            </w:r>
            <w:r w:rsidRPr="006133FF">
              <w:rPr>
                <w:spacing w:val="-1"/>
                <w:sz w:val="22"/>
                <w:szCs w:val="22"/>
              </w:rPr>
              <w:t>n</w:t>
            </w:r>
            <w:r w:rsidRPr="006133FF">
              <w:rPr>
                <w:spacing w:val="1"/>
                <w:sz w:val="22"/>
                <w:szCs w:val="22"/>
              </w:rPr>
              <w:t>c</w:t>
            </w:r>
            <w:r w:rsidRPr="006133FF">
              <w:rPr>
                <w:spacing w:val="-1"/>
                <w:sz w:val="22"/>
                <w:szCs w:val="22"/>
              </w:rPr>
              <w:t>o</w:t>
            </w:r>
            <w:r w:rsidRPr="006133FF">
              <w:rPr>
                <w:spacing w:val="4"/>
                <w:sz w:val="22"/>
                <w:szCs w:val="22"/>
              </w:rPr>
              <w:t>m</w:t>
            </w:r>
            <w:r w:rsidRPr="006133FF">
              <w:rPr>
                <w:spacing w:val="-1"/>
                <w:sz w:val="22"/>
                <w:szCs w:val="22"/>
              </w:rPr>
              <w:t>e</w:t>
            </w:r>
            <w:r w:rsidRPr="006133FF">
              <w:rPr>
                <w:sz w:val="22"/>
                <w:szCs w:val="22"/>
              </w:rPr>
              <w:t>.</w:t>
            </w:r>
          </w:p>
          <w:p w14:paraId="02DF8ECA" w14:textId="77777777" w:rsidR="00EC79A5" w:rsidRPr="006133FF" w:rsidRDefault="00EC79A5" w:rsidP="006133FF">
            <w:pPr>
              <w:spacing w:before="2" w:line="220" w:lineRule="exact"/>
              <w:ind w:left="425" w:right="335"/>
              <w:jc w:val="both"/>
              <w:rPr>
                <w:sz w:val="22"/>
                <w:szCs w:val="22"/>
              </w:rPr>
            </w:pPr>
          </w:p>
          <w:p w14:paraId="02DF8ECB" w14:textId="77777777" w:rsidR="00EC79A5" w:rsidRPr="006133FF" w:rsidRDefault="00EC79A5" w:rsidP="006133FF">
            <w:pPr>
              <w:pStyle w:val="Heading5"/>
              <w:numPr>
                <w:ilvl w:val="0"/>
                <w:numId w:val="0"/>
              </w:numPr>
              <w:spacing w:before="66" w:line="272" w:lineRule="auto"/>
              <w:ind w:left="425" w:right="335"/>
              <w:jc w:val="both"/>
              <w:outlineLvl w:val="4"/>
              <w:rPr>
                <w:b/>
                <w:bCs/>
                <w:i w:val="0"/>
                <w:color w:val="FFFFFF" w:themeColor="background1"/>
                <w:sz w:val="22"/>
                <w:szCs w:val="22"/>
              </w:rPr>
            </w:pPr>
            <w:r w:rsidRPr="006133FF">
              <w:rPr>
                <w:b/>
                <w:i w:val="0"/>
                <w:color w:val="FFFFFF" w:themeColor="background1"/>
                <w:sz w:val="22"/>
                <w:szCs w:val="22"/>
              </w:rPr>
              <w:t>The</w:t>
            </w:r>
            <w:r w:rsidRPr="006133FF">
              <w:rPr>
                <w:b/>
                <w:i w:val="0"/>
                <w:color w:val="FFFFFF" w:themeColor="background1"/>
                <w:spacing w:val="6"/>
                <w:sz w:val="22"/>
                <w:szCs w:val="22"/>
              </w:rPr>
              <w:t xml:space="preserve"> </w:t>
            </w:r>
            <w:r w:rsidRPr="006133FF">
              <w:rPr>
                <w:b/>
                <w:i w:val="0"/>
                <w:color w:val="FFFFFF" w:themeColor="background1"/>
                <w:sz w:val="22"/>
                <w:szCs w:val="22"/>
              </w:rPr>
              <w:t>Coun</w:t>
            </w:r>
            <w:r w:rsidRPr="006133FF">
              <w:rPr>
                <w:b/>
                <w:i w:val="0"/>
                <w:color w:val="FFFFFF" w:themeColor="background1"/>
                <w:spacing w:val="-1"/>
                <w:sz w:val="22"/>
                <w:szCs w:val="22"/>
              </w:rPr>
              <w:t>ci</w:t>
            </w:r>
            <w:r w:rsidRPr="006133FF">
              <w:rPr>
                <w:b/>
                <w:i w:val="0"/>
                <w:color w:val="FFFFFF" w:themeColor="background1"/>
                <w:sz w:val="22"/>
                <w:szCs w:val="22"/>
              </w:rPr>
              <w:t>l</w:t>
            </w:r>
            <w:r w:rsidRPr="006133FF">
              <w:rPr>
                <w:b/>
                <w:i w:val="0"/>
                <w:color w:val="FFFFFF" w:themeColor="background1"/>
                <w:spacing w:val="7"/>
                <w:sz w:val="22"/>
                <w:szCs w:val="22"/>
              </w:rPr>
              <w:t xml:space="preserve"> </w:t>
            </w:r>
            <w:r w:rsidRPr="006133FF">
              <w:rPr>
                <w:b/>
                <w:i w:val="0"/>
                <w:color w:val="FFFFFF" w:themeColor="background1"/>
                <w:sz w:val="22"/>
                <w:szCs w:val="22"/>
              </w:rPr>
              <w:t>do</w:t>
            </w:r>
            <w:r w:rsidRPr="006133FF">
              <w:rPr>
                <w:b/>
                <w:i w:val="0"/>
                <w:color w:val="FFFFFF" w:themeColor="background1"/>
                <w:spacing w:val="2"/>
                <w:sz w:val="22"/>
                <w:szCs w:val="22"/>
              </w:rPr>
              <w:t>e</w:t>
            </w:r>
            <w:r w:rsidRPr="006133FF">
              <w:rPr>
                <w:b/>
                <w:i w:val="0"/>
                <w:color w:val="FFFFFF" w:themeColor="background1"/>
                <w:sz w:val="22"/>
                <w:szCs w:val="22"/>
              </w:rPr>
              <w:t>s</w:t>
            </w:r>
            <w:r w:rsidRPr="006133FF">
              <w:rPr>
                <w:b/>
                <w:i w:val="0"/>
                <w:color w:val="FFFFFF" w:themeColor="background1"/>
                <w:spacing w:val="7"/>
                <w:sz w:val="22"/>
                <w:szCs w:val="22"/>
              </w:rPr>
              <w:t xml:space="preserve"> </w:t>
            </w:r>
            <w:r w:rsidRPr="006133FF">
              <w:rPr>
                <w:b/>
                <w:i w:val="0"/>
                <w:color w:val="FFFFFF" w:themeColor="background1"/>
                <w:sz w:val="22"/>
                <w:szCs w:val="22"/>
              </w:rPr>
              <w:t>not</w:t>
            </w:r>
            <w:r w:rsidRPr="006133FF">
              <w:rPr>
                <w:b/>
                <w:i w:val="0"/>
                <w:color w:val="FFFFFF" w:themeColor="background1"/>
                <w:spacing w:val="7"/>
                <w:sz w:val="22"/>
                <w:szCs w:val="22"/>
              </w:rPr>
              <w:t xml:space="preserve"> </w:t>
            </w:r>
            <w:r w:rsidRPr="006133FF">
              <w:rPr>
                <w:b/>
                <w:i w:val="0"/>
                <w:color w:val="FFFFFF" w:themeColor="background1"/>
                <w:sz w:val="22"/>
                <w:szCs w:val="22"/>
              </w:rPr>
              <w:t>b</w:t>
            </w:r>
            <w:r w:rsidRPr="006133FF">
              <w:rPr>
                <w:b/>
                <w:i w:val="0"/>
                <w:color w:val="FFFFFF" w:themeColor="background1"/>
                <w:spacing w:val="-1"/>
                <w:sz w:val="22"/>
                <w:szCs w:val="22"/>
              </w:rPr>
              <w:t>e</w:t>
            </w:r>
            <w:r w:rsidRPr="006133FF">
              <w:rPr>
                <w:b/>
                <w:i w:val="0"/>
                <w:color w:val="FFFFFF" w:themeColor="background1"/>
                <w:spacing w:val="2"/>
                <w:sz w:val="22"/>
                <w:szCs w:val="22"/>
              </w:rPr>
              <w:t>l</w:t>
            </w:r>
            <w:r w:rsidRPr="006133FF">
              <w:rPr>
                <w:b/>
                <w:i w:val="0"/>
                <w:color w:val="FFFFFF" w:themeColor="background1"/>
                <w:spacing w:val="-1"/>
                <w:sz w:val="22"/>
                <w:szCs w:val="22"/>
              </w:rPr>
              <w:t>iev</w:t>
            </w:r>
            <w:r w:rsidRPr="006133FF">
              <w:rPr>
                <w:b/>
                <w:i w:val="0"/>
                <w:color w:val="FFFFFF" w:themeColor="background1"/>
                <w:sz w:val="22"/>
                <w:szCs w:val="22"/>
              </w:rPr>
              <w:t>e</w:t>
            </w:r>
            <w:r w:rsidRPr="006133FF">
              <w:rPr>
                <w:b/>
                <w:i w:val="0"/>
                <w:color w:val="FFFFFF" w:themeColor="background1"/>
                <w:spacing w:val="9"/>
                <w:sz w:val="22"/>
                <w:szCs w:val="22"/>
              </w:rPr>
              <w:t xml:space="preserve"> </w:t>
            </w:r>
            <w:r w:rsidRPr="006133FF">
              <w:rPr>
                <w:b/>
                <w:i w:val="0"/>
                <w:color w:val="FFFFFF" w:themeColor="background1"/>
                <w:spacing w:val="-1"/>
                <w:sz w:val="22"/>
                <w:szCs w:val="22"/>
              </w:rPr>
              <w:t>i</w:t>
            </w:r>
            <w:r w:rsidRPr="006133FF">
              <w:rPr>
                <w:b/>
                <w:i w:val="0"/>
                <w:color w:val="FFFFFF" w:themeColor="background1"/>
                <w:sz w:val="22"/>
                <w:szCs w:val="22"/>
              </w:rPr>
              <w:t>t</w:t>
            </w:r>
            <w:r w:rsidRPr="006133FF">
              <w:rPr>
                <w:b/>
                <w:i w:val="0"/>
                <w:color w:val="FFFFFF" w:themeColor="background1"/>
                <w:spacing w:val="7"/>
                <w:sz w:val="22"/>
                <w:szCs w:val="22"/>
              </w:rPr>
              <w:t xml:space="preserve"> </w:t>
            </w:r>
            <w:r w:rsidRPr="006133FF">
              <w:rPr>
                <w:b/>
                <w:i w:val="0"/>
                <w:color w:val="FFFFFF" w:themeColor="background1"/>
                <w:spacing w:val="1"/>
                <w:sz w:val="22"/>
                <w:szCs w:val="22"/>
              </w:rPr>
              <w:t>w</w:t>
            </w:r>
            <w:r w:rsidRPr="006133FF">
              <w:rPr>
                <w:b/>
                <w:i w:val="0"/>
                <w:color w:val="FFFFFF" w:themeColor="background1"/>
                <w:spacing w:val="-1"/>
                <w:sz w:val="22"/>
                <w:szCs w:val="22"/>
              </w:rPr>
              <w:t>il</w:t>
            </w:r>
            <w:r w:rsidRPr="006133FF">
              <w:rPr>
                <w:b/>
                <w:i w:val="0"/>
                <w:color w:val="FFFFFF" w:themeColor="background1"/>
                <w:sz w:val="22"/>
                <w:szCs w:val="22"/>
              </w:rPr>
              <w:t>l</w:t>
            </w:r>
            <w:r w:rsidRPr="006133FF">
              <w:rPr>
                <w:b/>
                <w:i w:val="0"/>
                <w:color w:val="FFFFFF" w:themeColor="background1"/>
                <w:spacing w:val="7"/>
                <w:sz w:val="22"/>
                <w:szCs w:val="22"/>
              </w:rPr>
              <w:t xml:space="preserve"> </w:t>
            </w:r>
            <w:r w:rsidRPr="006133FF">
              <w:rPr>
                <w:b/>
                <w:i w:val="0"/>
                <w:color w:val="FFFFFF" w:themeColor="background1"/>
                <w:sz w:val="22"/>
                <w:szCs w:val="22"/>
              </w:rPr>
              <w:t>h</w:t>
            </w:r>
            <w:r w:rsidRPr="006133FF">
              <w:rPr>
                <w:b/>
                <w:i w:val="0"/>
                <w:color w:val="FFFFFF" w:themeColor="background1"/>
                <w:spacing w:val="2"/>
                <w:sz w:val="22"/>
                <w:szCs w:val="22"/>
              </w:rPr>
              <w:t>a</w:t>
            </w:r>
            <w:r w:rsidRPr="006133FF">
              <w:rPr>
                <w:b/>
                <w:i w:val="0"/>
                <w:color w:val="FFFFFF" w:themeColor="background1"/>
                <w:spacing w:val="-1"/>
                <w:sz w:val="22"/>
                <w:szCs w:val="22"/>
              </w:rPr>
              <w:t>v</w:t>
            </w:r>
            <w:r w:rsidRPr="006133FF">
              <w:rPr>
                <w:b/>
                <w:i w:val="0"/>
                <w:color w:val="FFFFFF" w:themeColor="background1"/>
                <w:sz w:val="22"/>
                <w:szCs w:val="22"/>
              </w:rPr>
              <w:t>e</w:t>
            </w:r>
            <w:r w:rsidRPr="006133FF">
              <w:rPr>
                <w:b/>
                <w:i w:val="0"/>
                <w:color w:val="FFFFFF" w:themeColor="background1"/>
                <w:spacing w:val="7"/>
                <w:sz w:val="22"/>
                <w:szCs w:val="22"/>
              </w:rPr>
              <w:t xml:space="preserve"> </w:t>
            </w:r>
            <w:r w:rsidRPr="006133FF">
              <w:rPr>
                <w:b/>
                <w:i w:val="0"/>
                <w:color w:val="FFFFFF" w:themeColor="background1"/>
                <w:sz w:val="22"/>
                <w:szCs w:val="22"/>
              </w:rPr>
              <w:t>to</w:t>
            </w:r>
            <w:r w:rsidRPr="006133FF">
              <w:rPr>
                <w:b/>
                <w:i w:val="0"/>
                <w:color w:val="FFFFFF" w:themeColor="background1"/>
                <w:spacing w:val="7"/>
                <w:sz w:val="22"/>
                <w:szCs w:val="22"/>
              </w:rPr>
              <w:t xml:space="preserve"> </w:t>
            </w:r>
            <w:r w:rsidRPr="006133FF">
              <w:rPr>
                <w:b/>
                <w:i w:val="0"/>
                <w:color w:val="FFFFFF" w:themeColor="background1"/>
                <w:sz w:val="22"/>
                <w:szCs w:val="22"/>
              </w:rPr>
              <w:t>p</w:t>
            </w:r>
            <w:r w:rsidRPr="006133FF">
              <w:rPr>
                <w:b/>
                <w:i w:val="0"/>
                <w:color w:val="FFFFFF" w:themeColor="background1"/>
                <w:spacing w:val="2"/>
                <w:sz w:val="22"/>
                <w:szCs w:val="22"/>
              </w:rPr>
              <w:t>a</w:t>
            </w:r>
            <w:r w:rsidRPr="006133FF">
              <w:rPr>
                <w:b/>
                <w:i w:val="0"/>
                <w:color w:val="FFFFFF" w:themeColor="background1"/>
                <w:sz w:val="22"/>
                <w:szCs w:val="22"/>
              </w:rPr>
              <w:t>y</w:t>
            </w:r>
            <w:r w:rsidRPr="006133FF">
              <w:rPr>
                <w:b/>
                <w:i w:val="0"/>
                <w:color w:val="FFFFFF" w:themeColor="background1"/>
                <w:spacing w:val="7"/>
                <w:sz w:val="22"/>
                <w:szCs w:val="22"/>
              </w:rPr>
              <w:t xml:space="preserve"> </w:t>
            </w:r>
            <w:r w:rsidRPr="006133FF">
              <w:rPr>
                <w:b/>
                <w:i w:val="0"/>
                <w:color w:val="FFFFFF" w:themeColor="background1"/>
                <w:sz w:val="22"/>
                <w:szCs w:val="22"/>
              </w:rPr>
              <w:t>t</w:t>
            </w:r>
            <w:r w:rsidRPr="006133FF">
              <w:rPr>
                <w:b/>
                <w:i w:val="0"/>
                <w:color w:val="FFFFFF" w:themeColor="background1"/>
                <w:spacing w:val="3"/>
                <w:sz w:val="22"/>
                <w:szCs w:val="22"/>
              </w:rPr>
              <w:t>h</w:t>
            </w:r>
            <w:r w:rsidRPr="006133FF">
              <w:rPr>
                <w:b/>
                <w:i w:val="0"/>
                <w:color w:val="FFFFFF" w:themeColor="background1"/>
                <w:sz w:val="22"/>
                <w:szCs w:val="22"/>
              </w:rPr>
              <w:t>e</w:t>
            </w:r>
            <w:r w:rsidRPr="006133FF">
              <w:rPr>
                <w:b/>
                <w:i w:val="0"/>
                <w:color w:val="FFFFFF" w:themeColor="background1"/>
                <w:spacing w:val="7"/>
                <w:sz w:val="22"/>
                <w:szCs w:val="22"/>
              </w:rPr>
              <w:t xml:space="preserve"> </w:t>
            </w:r>
            <w:r w:rsidRPr="006133FF">
              <w:rPr>
                <w:b/>
                <w:i w:val="0"/>
                <w:color w:val="FFFFFF" w:themeColor="background1"/>
                <w:sz w:val="22"/>
                <w:szCs w:val="22"/>
              </w:rPr>
              <w:t>d</w:t>
            </w:r>
            <w:r w:rsidRPr="006133FF">
              <w:rPr>
                <w:b/>
                <w:i w:val="0"/>
                <w:color w:val="FFFFFF" w:themeColor="background1"/>
                <w:spacing w:val="-1"/>
                <w:sz w:val="22"/>
                <w:szCs w:val="22"/>
              </w:rPr>
              <w:t>a</w:t>
            </w:r>
            <w:r w:rsidRPr="006133FF">
              <w:rPr>
                <w:b/>
                <w:i w:val="0"/>
                <w:color w:val="FFFFFF" w:themeColor="background1"/>
                <w:sz w:val="22"/>
                <w:szCs w:val="22"/>
              </w:rPr>
              <w:t>m</w:t>
            </w:r>
            <w:r w:rsidRPr="006133FF">
              <w:rPr>
                <w:b/>
                <w:i w:val="0"/>
                <w:color w:val="FFFFFF" w:themeColor="background1"/>
                <w:spacing w:val="-1"/>
                <w:sz w:val="22"/>
                <w:szCs w:val="22"/>
              </w:rPr>
              <w:t>a</w:t>
            </w:r>
            <w:r w:rsidRPr="006133FF">
              <w:rPr>
                <w:b/>
                <w:i w:val="0"/>
                <w:color w:val="FFFFFF" w:themeColor="background1"/>
                <w:spacing w:val="3"/>
                <w:sz w:val="22"/>
                <w:szCs w:val="22"/>
              </w:rPr>
              <w:t>g</w:t>
            </w:r>
            <w:r w:rsidRPr="006133FF">
              <w:rPr>
                <w:b/>
                <w:i w:val="0"/>
                <w:color w:val="FFFFFF" w:themeColor="background1"/>
                <w:spacing w:val="-1"/>
                <w:sz w:val="22"/>
                <w:szCs w:val="22"/>
              </w:rPr>
              <w:t>es</w:t>
            </w:r>
            <w:r w:rsidRPr="006133FF">
              <w:rPr>
                <w:b/>
                <w:i w:val="0"/>
                <w:color w:val="FFFFFF" w:themeColor="background1"/>
                <w:sz w:val="22"/>
                <w:szCs w:val="22"/>
              </w:rPr>
              <w:t>.</w:t>
            </w:r>
            <w:r w:rsidRPr="006133FF">
              <w:rPr>
                <w:b/>
                <w:i w:val="0"/>
                <w:color w:val="FFFFFF" w:themeColor="background1"/>
                <w:spacing w:val="6"/>
                <w:sz w:val="22"/>
                <w:szCs w:val="22"/>
              </w:rPr>
              <w:t xml:space="preserve"> </w:t>
            </w:r>
            <w:r w:rsidRPr="006133FF">
              <w:rPr>
                <w:b/>
                <w:i w:val="0"/>
                <w:color w:val="FFFFFF" w:themeColor="background1"/>
                <w:sz w:val="22"/>
                <w:szCs w:val="22"/>
              </w:rPr>
              <w:t>How</w:t>
            </w:r>
            <w:r w:rsidRPr="006133FF">
              <w:rPr>
                <w:b/>
                <w:i w:val="0"/>
                <w:color w:val="FFFFFF" w:themeColor="background1"/>
                <w:spacing w:val="11"/>
                <w:sz w:val="22"/>
                <w:szCs w:val="22"/>
              </w:rPr>
              <w:t xml:space="preserve"> </w:t>
            </w:r>
            <w:r w:rsidRPr="006133FF">
              <w:rPr>
                <w:b/>
                <w:i w:val="0"/>
                <w:color w:val="FFFFFF" w:themeColor="background1"/>
                <w:spacing w:val="-1"/>
                <w:sz w:val="22"/>
                <w:szCs w:val="22"/>
              </w:rPr>
              <w:t>s</w:t>
            </w:r>
            <w:r w:rsidRPr="006133FF">
              <w:rPr>
                <w:b/>
                <w:i w:val="0"/>
                <w:color w:val="FFFFFF" w:themeColor="background1"/>
                <w:sz w:val="22"/>
                <w:szCs w:val="22"/>
              </w:rPr>
              <w:t>hou</w:t>
            </w:r>
            <w:r w:rsidRPr="006133FF">
              <w:rPr>
                <w:b/>
                <w:i w:val="0"/>
                <w:color w:val="FFFFFF" w:themeColor="background1"/>
                <w:spacing w:val="-1"/>
                <w:sz w:val="22"/>
                <w:szCs w:val="22"/>
              </w:rPr>
              <w:t>l</w:t>
            </w:r>
            <w:r w:rsidRPr="006133FF">
              <w:rPr>
                <w:b/>
                <w:i w:val="0"/>
                <w:color w:val="FFFFFF" w:themeColor="background1"/>
                <w:sz w:val="22"/>
                <w:szCs w:val="22"/>
              </w:rPr>
              <w:t>d</w:t>
            </w:r>
            <w:r w:rsidRPr="006133FF">
              <w:rPr>
                <w:b/>
                <w:i w:val="0"/>
                <w:color w:val="FFFFFF" w:themeColor="background1"/>
                <w:spacing w:val="7"/>
                <w:sz w:val="22"/>
                <w:szCs w:val="22"/>
              </w:rPr>
              <w:t xml:space="preserve"> </w:t>
            </w:r>
            <w:r w:rsidRPr="006133FF">
              <w:rPr>
                <w:b/>
                <w:i w:val="0"/>
                <w:color w:val="FFFFFF" w:themeColor="background1"/>
                <w:spacing w:val="3"/>
                <w:sz w:val="22"/>
                <w:szCs w:val="22"/>
              </w:rPr>
              <w:t>t</w:t>
            </w:r>
            <w:r w:rsidRPr="006133FF">
              <w:rPr>
                <w:b/>
                <w:i w:val="0"/>
                <w:color w:val="FFFFFF" w:themeColor="background1"/>
                <w:sz w:val="22"/>
                <w:szCs w:val="22"/>
              </w:rPr>
              <w:t>h</w:t>
            </w:r>
            <w:r w:rsidRPr="006133FF">
              <w:rPr>
                <w:b/>
                <w:i w:val="0"/>
                <w:color w:val="FFFFFF" w:themeColor="background1"/>
                <w:spacing w:val="-1"/>
                <w:sz w:val="22"/>
                <w:szCs w:val="22"/>
              </w:rPr>
              <w:t>i</w:t>
            </w:r>
            <w:r w:rsidRPr="006133FF">
              <w:rPr>
                <w:b/>
                <w:i w:val="0"/>
                <w:color w:val="FFFFFF" w:themeColor="background1"/>
                <w:sz w:val="22"/>
                <w:szCs w:val="22"/>
              </w:rPr>
              <w:t>s</w:t>
            </w:r>
            <w:r w:rsidRPr="006133FF">
              <w:rPr>
                <w:b/>
                <w:i w:val="0"/>
                <w:color w:val="FFFFFF" w:themeColor="background1"/>
                <w:spacing w:val="7"/>
                <w:sz w:val="22"/>
                <w:szCs w:val="22"/>
              </w:rPr>
              <w:t xml:space="preserve"> </w:t>
            </w:r>
            <w:r w:rsidRPr="006133FF">
              <w:rPr>
                <w:b/>
                <w:i w:val="0"/>
                <w:color w:val="FFFFFF" w:themeColor="background1"/>
                <w:spacing w:val="-1"/>
                <w:sz w:val="22"/>
                <w:szCs w:val="22"/>
              </w:rPr>
              <w:t>cl</w:t>
            </w:r>
            <w:r w:rsidRPr="006133FF">
              <w:rPr>
                <w:b/>
                <w:i w:val="0"/>
                <w:color w:val="FFFFFF" w:themeColor="background1"/>
                <w:spacing w:val="2"/>
                <w:sz w:val="22"/>
                <w:szCs w:val="22"/>
              </w:rPr>
              <w:t>a</w:t>
            </w:r>
            <w:r w:rsidRPr="006133FF">
              <w:rPr>
                <w:b/>
                <w:i w:val="0"/>
                <w:color w:val="FFFFFF" w:themeColor="background1"/>
                <w:spacing w:val="-1"/>
                <w:sz w:val="22"/>
                <w:szCs w:val="22"/>
              </w:rPr>
              <w:t>i</w:t>
            </w:r>
            <w:r w:rsidRPr="006133FF">
              <w:rPr>
                <w:b/>
                <w:i w:val="0"/>
                <w:color w:val="FFFFFF" w:themeColor="background1"/>
                <w:sz w:val="22"/>
                <w:szCs w:val="22"/>
              </w:rPr>
              <w:t>m</w:t>
            </w:r>
            <w:r w:rsidRPr="006133FF">
              <w:rPr>
                <w:b/>
                <w:i w:val="0"/>
                <w:color w:val="FFFFFF" w:themeColor="background1"/>
                <w:spacing w:val="8"/>
                <w:sz w:val="22"/>
                <w:szCs w:val="22"/>
              </w:rPr>
              <w:t xml:space="preserve"> </w:t>
            </w:r>
            <w:r w:rsidRPr="006133FF">
              <w:rPr>
                <w:b/>
                <w:i w:val="0"/>
                <w:color w:val="FFFFFF" w:themeColor="background1"/>
                <w:sz w:val="22"/>
                <w:szCs w:val="22"/>
              </w:rPr>
              <w:t>be</w:t>
            </w:r>
            <w:r w:rsidRPr="006133FF">
              <w:rPr>
                <w:b/>
                <w:i w:val="0"/>
                <w:color w:val="FFFFFF" w:themeColor="background1"/>
                <w:spacing w:val="6"/>
                <w:sz w:val="22"/>
                <w:szCs w:val="22"/>
              </w:rPr>
              <w:t xml:space="preserve"> </w:t>
            </w:r>
            <w:r w:rsidRPr="006133FF">
              <w:rPr>
                <w:b/>
                <w:i w:val="0"/>
                <w:color w:val="FFFFFF" w:themeColor="background1"/>
                <w:spacing w:val="3"/>
                <w:sz w:val="22"/>
                <w:szCs w:val="22"/>
              </w:rPr>
              <w:t>t</w:t>
            </w:r>
            <w:r w:rsidRPr="006133FF">
              <w:rPr>
                <w:b/>
                <w:i w:val="0"/>
                <w:color w:val="FFFFFF" w:themeColor="background1"/>
                <w:spacing w:val="-1"/>
                <w:sz w:val="22"/>
                <w:szCs w:val="22"/>
              </w:rPr>
              <w:t>rea</w:t>
            </w:r>
            <w:r w:rsidRPr="006133FF">
              <w:rPr>
                <w:b/>
                <w:i w:val="0"/>
                <w:color w:val="FFFFFF" w:themeColor="background1"/>
                <w:sz w:val="22"/>
                <w:szCs w:val="22"/>
              </w:rPr>
              <w:t>t</w:t>
            </w:r>
            <w:r w:rsidRPr="006133FF">
              <w:rPr>
                <w:b/>
                <w:i w:val="0"/>
                <w:color w:val="FFFFFF" w:themeColor="background1"/>
                <w:spacing w:val="-1"/>
                <w:sz w:val="22"/>
                <w:szCs w:val="22"/>
              </w:rPr>
              <w:t>e</w:t>
            </w:r>
            <w:r w:rsidRPr="006133FF">
              <w:rPr>
                <w:b/>
                <w:i w:val="0"/>
                <w:color w:val="FFFFFF" w:themeColor="background1"/>
                <w:sz w:val="22"/>
                <w:szCs w:val="22"/>
              </w:rPr>
              <w:t>d</w:t>
            </w:r>
            <w:r w:rsidRPr="006133FF">
              <w:rPr>
                <w:b/>
                <w:i w:val="0"/>
                <w:color w:val="FFFFFF" w:themeColor="background1"/>
                <w:spacing w:val="10"/>
                <w:sz w:val="22"/>
                <w:szCs w:val="22"/>
              </w:rPr>
              <w:t xml:space="preserve"> </w:t>
            </w:r>
            <w:r w:rsidRPr="006133FF">
              <w:rPr>
                <w:b/>
                <w:i w:val="0"/>
                <w:color w:val="FFFFFF" w:themeColor="background1"/>
                <w:spacing w:val="-1"/>
                <w:sz w:val="22"/>
                <w:szCs w:val="22"/>
              </w:rPr>
              <w:t>i</w:t>
            </w:r>
            <w:r w:rsidRPr="006133FF">
              <w:rPr>
                <w:b/>
                <w:i w:val="0"/>
                <w:color w:val="FFFFFF" w:themeColor="background1"/>
                <w:sz w:val="22"/>
                <w:szCs w:val="22"/>
              </w:rPr>
              <w:t>n</w:t>
            </w:r>
            <w:r w:rsidRPr="006133FF">
              <w:rPr>
                <w:b/>
                <w:i w:val="0"/>
                <w:color w:val="FFFFFF" w:themeColor="background1"/>
                <w:spacing w:val="7"/>
                <w:sz w:val="22"/>
                <w:szCs w:val="22"/>
              </w:rPr>
              <w:t xml:space="preserve"> </w:t>
            </w:r>
            <w:r w:rsidRPr="006133FF">
              <w:rPr>
                <w:b/>
                <w:i w:val="0"/>
                <w:color w:val="FFFFFF" w:themeColor="background1"/>
                <w:sz w:val="22"/>
                <w:szCs w:val="22"/>
              </w:rPr>
              <w:t>t</w:t>
            </w:r>
            <w:r w:rsidRPr="006133FF">
              <w:rPr>
                <w:b/>
                <w:i w:val="0"/>
                <w:color w:val="FFFFFF" w:themeColor="background1"/>
                <w:spacing w:val="3"/>
                <w:sz w:val="22"/>
                <w:szCs w:val="22"/>
              </w:rPr>
              <w:t>h</w:t>
            </w:r>
            <w:r w:rsidRPr="006133FF">
              <w:rPr>
                <w:b/>
                <w:i w:val="0"/>
                <w:color w:val="FFFFFF" w:themeColor="background1"/>
                <w:sz w:val="22"/>
                <w:szCs w:val="22"/>
              </w:rPr>
              <w:t>e</w:t>
            </w:r>
            <w:r w:rsidRPr="006133FF">
              <w:rPr>
                <w:b/>
                <w:i w:val="0"/>
                <w:color w:val="FFFFFF" w:themeColor="background1"/>
                <w:spacing w:val="7"/>
                <w:sz w:val="22"/>
                <w:szCs w:val="22"/>
              </w:rPr>
              <w:t xml:space="preserve"> </w:t>
            </w:r>
            <w:r w:rsidRPr="006133FF">
              <w:rPr>
                <w:b/>
                <w:i w:val="0"/>
                <w:color w:val="FFFFFF" w:themeColor="background1"/>
                <w:spacing w:val="-1"/>
                <w:sz w:val="22"/>
                <w:szCs w:val="22"/>
              </w:rPr>
              <w:t>3</w:t>
            </w:r>
            <w:r w:rsidRPr="006133FF">
              <w:rPr>
                <w:b/>
                <w:i w:val="0"/>
                <w:color w:val="FFFFFF" w:themeColor="background1"/>
                <w:sz w:val="22"/>
                <w:szCs w:val="22"/>
              </w:rPr>
              <w:t>0</w:t>
            </w:r>
            <w:r w:rsidRPr="006133FF">
              <w:rPr>
                <w:b/>
                <w:i w:val="0"/>
                <w:color w:val="FFFFFF" w:themeColor="background1"/>
                <w:w w:val="99"/>
                <w:sz w:val="22"/>
                <w:szCs w:val="22"/>
              </w:rPr>
              <w:t xml:space="preserve"> </w:t>
            </w:r>
            <w:r w:rsidRPr="006133FF">
              <w:rPr>
                <w:b/>
                <w:i w:val="0"/>
                <w:color w:val="FFFFFF" w:themeColor="background1"/>
                <w:spacing w:val="-1"/>
                <w:sz w:val="22"/>
                <w:szCs w:val="22"/>
              </w:rPr>
              <w:t>J</w:t>
            </w:r>
            <w:r w:rsidRPr="006133FF">
              <w:rPr>
                <w:b/>
                <w:i w:val="0"/>
                <w:color w:val="FFFFFF" w:themeColor="background1"/>
                <w:sz w:val="22"/>
                <w:szCs w:val="22"/>
              </w:rPr>
              <w:t>une</w:t>
            </w:r>
            <w:r w:rsidRPr="006133FF">
              <w:rPr>
                <w:b/>
                <w:i w:val="0"/>
                <w:color w:val="FFFFFF" w:themeColor="background1"/>
                <w:spacing w:val="-11"/>
                <w:sz w:val="22"/>
                <w:szCs w:val="22"/>
              </w:rPr>
              <w:t xml:space="preserve"> </w:t>
            </w:r>
            <w:r w:rsidRPr="006133FF">
              <w:rPr>
                <w:b/>
                <w:i w:val="0"/>
                <w:color w:val="FFFFFF" w:themeColor="background1"/>
                <w:spacing w:val="-1"/>
                <w:sz w:val="22"/>
                <w:szCs w:val="22"/>
              </w:rPr>
              <w:t>2</w:t>
            </w:r>
            <w:r w:rsidRPr="006133FF">
              <w:rPr>
                <w:b/>
                <w:i w:val="0"/>
                <w:color w:val="FFFFFF" w:themeColor="background1"/>
                <w:spacing w:val="2"/>
                <w:sz w:val="22"/>
                <w:szCs w:val="22"/>
              </w:rPr>
              <w:t>0</w:t>
            </w:r>
            <w:r w:rsidRPr="006133FF">
              <w:rPr>
                <w:b/>
                <w:i w:val="0"/>
                <w:color w:val="FFFFFF" w:themeColor="background1"/>
                <w:spacing w:val="-1"/>
                <w:sz w:val="22"/>
                <w:szCs w:val="22"/>
              </w:rPr>
              <w:t>1</w:t>
            </w:r>
            <w:r w:rsidRPr="006133FF">
              <w:rPr>
                <w:b/>
                <w:i w:val="0"/>
                <w:color w:val="FFFFFF" w:themeColor="background1"/>
                <w:sz w:val="22"/>
                <w:szCs w:val="22"/>
              </w:rPr>
              <w:t>1</w:t>
            </w:r>
            <w:r w:rsidRPr="006133FF">
              <w:rPr>
                <w:b/>
                <w:i w:val="0"/>
                <w:color w:val="FFFFFF" w:themeColor="background1"/>
                <w:spacing w:val="-11"/>
                <w:sz w:val="22"/>
                <w:szCs w:val="22"/>
              </w:rPr>
              <w:t xml:space="preserve"> </w:t>
            </w:r>
            <w:r w:rsidRPr="006133FF">
              <w:rPr>
                <w:b/>
                <w:i w:val="0"/>
                <w:color w:val="FFFFFF" w:themeColor="background1"/>
                <w:sz w:val="22"/>
                <w:szCs w:val="22"/>
              </w:rPr>
              <w:t>f</w:t>
            </w:r>
            <w:r w:rsidRPr="006133FF">
              <w:rPr>
                <w:b/>
                <w:i w:val="0"/>
                <w:color w:val="FFFFFF" w:themeColor="background1"/>
                <w:spacing w:val="-1"/>
                <w:sz w:val="22"/>
                <w:szCs w:val="22"/>
              </w:rPr>
              <w:t>i</w:t>
            </w:r>
            <w:r w:rsidRPr="006133FF">
              <w:rPr>
                <w:b/>
                <w:i w:val="0"/>
                <w:color w:val="FFFFFF" w:themeColor="background1"/>
                <w:sz w:val="22"/>
                <w:szCs w:val="22"/>
              </w:rPr>
              <w:t>n</w:t>
            </w:r>
            <w:r w:rsidRPr="006133FF">
              <w:rPr>
                <w:b/>
                <w:i w:val="0"/>
                <w:color w:val="FFFFFF" w:themeColor="background1"/>
                <w:spacing w:val="-1"/>
                <w:sz w:val="22"/>
                <w:szCs w:val="22"/>
              </w:rPr>
              <w:t>a</w:t>
            </w:r>
            <w:r w:rsidRPr="006133FF">
              <w:rPr>
                <w:b/>
                <w:i w:val="0"/>
                <w:color w:val="FFFFFF" w:themeColor="background1"/>
                <w:spacing w:val="3"/>
                <w:sz w:val="22"/>
                <w:szCs w:val="22"/>
              </w:rPr>
              <w:t>n</w:t>
            </w:r>
            <w:r w:rsidRPr="006133FF">
              <w:rPr>
                <w:b/>
                <w:i w:val="0"/>
                <w:color w:val="FFFFFF" w:themeColor="background1"/>
                <w:spacing w:val="-1"/>
                <w:sz w:val="22"/>
                <w:szCs w:val="22"/>
              </w:rPr>
              <w:t>cia</w:t>
            </w:r>
            <w:r w:rsidRPr="006133FF">
              <w:rPr>
                <w:b/>
                <w:i w:val="0"/>
                <w:color w:val="FFFFFF" w:themeColor="background1"/>
                <w:sz w:val="22"/>
                <w:szCs w:val="22"/>
              </w:rPr>
              <w:t>l</w:t>
            </w:r>
            <w:r w:rsidRPr="006133FF">
              <w:rPr>
                <w:b/>
                <w:i w:val="0"/>
                <w:color w:val="FFFFFF" w:themeColor="background1"/>
                <w:spacing w:val="-8"/>
                <w:sz w:val="22"/>
                <w:szCs w:val="22"/>
              </w:rPr>
              <w:t xml:space="preserve"> </w:t>
            </w:r>
            <w:r w:rsidRPr="006133FF">
              <w:rPr>
                <w:b/>
                <w:i w:val="0"/>
                <w:color w:val="FFFFFF" w:themeColor="background1"/>
                <w:spacing w:val="-1"/>
                <w:sz w:val="22"/>
                <w:szCs w:val="22"/>
              </w:rPr>
              <w:t>s</w:t>
            </w:r>
            <w:r w:rsidRPr="006133FF">
              <w:rPr>
                <w:b/>
                <w:i w:val="0"/>
                <w:color w:val="FFFFFF" w:themeColor="background1"/>
                <w:sz w:val="22"/>
                <w:szCs w:val="22"/>
              </w:rPr>
              <w:t>t</w:t>
            </w:r>
            <w:r w:rsidRPr="006133FF">
              <w:rPr>
                <w:b/>
                <w:i w:val="0"/>
                <w:color w:val="FFFFFF" w:themeColor="background1"/>
                <w:spacing w:val="-1"/>
                <w:sz w:val="22"/>
                <w:szCs w:val="22"/>
              </w:rPr>
              <w:t>a</w:t>
            </w:r>
            <w:r w:rsidRPr="006133FF">
              <w:rPr>
                <w:b/>
                <w:i w:val="0"/>
                <w:color w:val="FFFFFF" w:themeColor="background1"/>
                <w:sz w:val="22"/>
                <w:szCs w:val="22"/>
              </w:rPr>
              <w:t>t</w:t>
            </w:r>
            <w:r w:rsidRPr="006133FF">
              <w:rPr>
                <w:b/>
                <w:i w:val="0"/>
                <w:color w:val="FFFFFF" w:themeColor="background1"/>
                <w:spacing w:val="2"/>
                <w:sz w:val="22"/>
                <w:szCs w:val="22"/>
              </w:rPr>
              <w:t>e</w:t>
            </w:r>
            <w:r w:rsidRPr="006133FF">
              <w:rPr>
                <w:b/>
                <w:i w:val="0"/>
                <w:color w:val="FFFFFF" w:themeColor="background1"/>
                <w:sz w:val="22"/>
                <w:szCs w:val="22"/>
              </w:rPr>
              <w:t>m</w:t>
            </w:r>
            <w:r w:rsidRPr="006133FF">
              <w:rPr>
                <w:b/>
                <w:i w:val="0"/>
                <w:color w:val="FFFFFF" w:themeColor="background1"/>
                <w:spacing w:val="-1"/>
                <w:sz w:val="22"/>
                <w:szCs w:val="22"/>
              </w:rPr>
              <w:t>e</w:t>
            </w:r>
            <w:r w:rsidRPr="006133FF">
              <w:rPr>
                <w:b/>
                <w:i w:val="0"/>
                <w:color w:val="FFFFFF" w:themeColor="background1"/>
                <w:sz w:val="22"/>
                <w:szCs w:val="22"/>
              </w:rPr>
              <w:t>nt</w:t>
            </w:r>
            <w:r w:rsidRPr="006133FF">
              <w:rPr>
                <w:b/>
                <w:i w:val="0"/>
                <w:color w:val="FFFFFF" w:themeColor="background1"/>
                <w:spacing w:val="-1"/>
                <w:sz w:val="22"/>
                <w:szCs w:val="22"/>
              </w:rPr>
              <w:t>s</w:t>
            </w:r>
            <w:r w:rsidRPr="006133FF">
              <w:rPr>
                <w:b/>
                <w:i w:val="0"/>
                <w:color w:val="FFFFFF" w:themeColor="background1"/>
                <w:sz w:val="22"/>
                <w:szCs w:val="22"/>
              </w:rPr>
              <w:t>?</w:t>
            </w:r>
          </w:p>
          <w:p w14:paraId="02DF8ECC" w14:textId="77777777" w:rsidR="00EC79A5" w:rsidRPr="006133FF" w:rsidRDefault="00EC79A5" w:rsidP="006133FF">
            <w:pPr>
              <w:pStyle w:val="BodyText"/>
              <w:spacing w:before="67"/>
              <w:ind w:left="425" w:right="335"/>
              <w:jc w:val="both"/>
              <w:rPr>
                <w:sz w:val="22"/>
                <w:szCs w:val="22"/>
              </w:rPr>
            </w:pPr>
            <w:r w:rsidRPr="006133FF">
              <w:rPr>
                <w:spacing w:val="3"/>
                <w:sz w:val="22"/>
                <w:szCs w:val="22"/>
              </w:rPr>
              <w:t>T</w:t>
            </w:r>
            <w:r w:rsidRPr="006133FF">
              <w:rPr>
                <w:spacing w:val="-1"/>
                <w:sz w:val="22"/>
                <w:szCs w:val="22"/>
              </w:rPr>
              <w:t>h</w:t>
            </w:r>
            <w:r w:rsidRPr="006133FF">
              <w:rPr>
                <w:sz w:val="22"/>
                <w:szCs w:val="22"/>
              </w:rPr>
              <w:t>e</w:t>
            </w:r>
            <w:r w:rsidRPr="006133FF">
              <w:rPr>
                <w:spacing w:val="-7"/>
                <w:sz w:val="22"/>
                <w:szCs w:val="22"/>
              </w:rPr>
              <w:t xml:space="preserve"> </w:t>
            </w:r>
            <w:r w:rsidRPr="006133FF">
              <w:rPr>
                <w:spacing w:val="-1"/>
                <w:sz w:val="22"/>
                <w:szCs w:val="22"/>
              </w:rPr>
              <w:t>an</w:t>
            </w:r>
            <w:r w:rsidRPr="006133FF">
              <w:rPr>
                <w:spacing w:val="1"/>
                <w:sz w:val="22"/>
                <w:szCs w:val="22"/>
              </w:rPr>
              <w:t>s</w:t>
            </w:r>
            <w:r w:rsidRPr="006133FF">
              <w:rPr>
                <w:sz w:val="22"/>
                <w:szCs w:val="22"/>
              </w:rPr>
              <w:t>w</w:t>
            </w:r>
            <w:r w:rsidRPr="006133FF">
              <w:rPr>
                <w:spacing w:val="-1"/>
                <w:sz w:val="22"/>
                <w:szCs w:val="22"/>
              </w:rPr>
              <w:t>e</w:t>
            </w:r>
            <w:r w:rsidRPr="006133FF">
              <w:rPr>
                <w:sz w:val="22"/>
                <w:szCs w:val="22"/>
              </w:rPr>
              <w:t>r</w:t>
            </w:r>
            <w:r w:rsidRPr="006133FF">
              <w:rPr>
                <w:spacing w:val="-3"/>
                <w:sz w:val="22"/>
                <w:szCs w:val="22"/>
              </w:rPr>
              <w:t xml:space="preserve"> w</w:t>
            </w:r>
            <w:r w:rsidRPr="006133FF">
              <w:rPr>
                <w:spacing w:val="1"/>
                <w:sz w:val="22"/>
                <w:szCs w:val="22"/>
              </w:rPr>
              <w:t>i</w:t>
            </w:r>
            <w:r w:rsidRPr="006133FF">
              <w:rPr>
                <w:spacing w:val="-2"/>
                <w:sz w:val="22"/>
                <w:szCs w:val="22"/>
              </w:rPr>
              <w:t>l</w:t>
            </w:r>
            <w:r w:rsidRPr="006133FF">
              <w:rPr>
                <w:sz w:val="22"/>
                <w:szCs w:val="22"/>
              </w:rPr>
              <w:t>l</w:t>
            </w:r>
            <w:r w:rsidRPr="006133FF">
              <w:rPr>
                <w:spacing w:val="-5"/>
                <w:sz w:val="22"/>
                <w:szCs w:val="22"/>
              </w:rPr>
              <w:t xml:space="preserve"> </w:t>
            </w:r>
            <w:r w:rsidRPr="006133FF">
              <w:rPr>
                <w:spacing w:val="-1"/>
                <w:sz w:val="22"/>
                <w:szCs w:val="22"/>
              </w:rPr>
              <w:t>d</w:t>
            </w:r>
            <w:r w:rsidRPr="006133FF">
              <w:rPr>
                <w:spacing w:val="2"/>
                <w:sz w:val="22"/>
                <w:szCs w:val="22"/>
              </w:rPr>
              <w:t>e</w:t>
            </w:r>
            <w:r w:rsidRPr="006133FF">
              <w:rPr>
                <w:spacing w:val="-1"/>
                <w:sz w:val="22"/>
                <w:szCs w:val="22"/>
              </w:rPr>
              <w:t>pe</w:t>
            </w:r>
            <w:r w:rsidRPr="006133FF">
              <w:rPr>
                <w:spacing w:val="2"/>
                <w:sz w:val="22"/>
                <w:szCs w:val="22"/>
              </w:rPr>
              <w:t>n</w:t>
            </w:r>
            <w:r w:rsidRPr="006133FF">
              <w:rPr>
                <w:sz w:val="22"/>
                <w:szCs w:val="22"/>
              </w:rPr>
              <w:t>d</w:t>
            </w:r>
            <w:r w:rsidRPr="006133FF">
              <w:rPr>
                <w:spacing w:val="-6"/>
                <w:sz w:val="22"/>
                <w:szCs w:val="22"/>
              </w:rPr>
              <w:t xml:space="preserve"> </w:t>
            </w:r>
            <w:r w:rsidRPr="006133FF">
              <w:rPr>
                <w:spacing w:val="-1"/>
                <w:sz w:val="22"/>
                <w:szCs w:val="22"/>
              </w:rPr>
              <w:t>o</w:t>
            </w:r>
            <w:r w:rsidRPr="006133FF">
              <w:rPr>
                <w:sz w:val="22"/>
                <w:szCs w:val="22"/>
              </w:rPr>
              <w:t>n</w:t>
            </w:r>
            <w:r w:rsidRPr="006133FF">
              <w:rPr>
                <w:spacing w:val="-2"/>
                <w:sz w:val="22"/>
                <w:szCs w:val="22"/>
              </w:rPr>
              <w:t xml:space="preserve"> </w:t>
            </w:r>
            <w:r w:rsidRPr="006133FF">
              <w:rPr>
                <w:sz w:val="22"/>
                <w:szCs w:val="22"/>
              </w:rPr>
              <w:t>w</w:t>
            </w:r>
            <w:r w:rsidRPr="006133FF">
              <w:rPr>
                <w:spacing w:val="-1"/>
                <w:sz w:val="22"/>
                <w:szCs w:val="22"/>
              </w:rPr>
              <w:t>he</w:t>
            </w:r>
            <w:r w:rsidRPr="006133FF">
              <w:rPr>
                <w:sz w:val="22"/>
                <w:szCs w:val="22"/>
              </w:rPr>
              <w:t>n</w:t>
            </w:r>
            <w:r w:rsidRPr="006133FF">
              <w:rPr>
                <w:spacing w:val="-4"/>
                <w:sz w:val="22"/>
                <w:szCs w:val="22"/>
              </w:rPr>
              <w:t xml:space="preserve"> </w:t>
            </w:r>
            <w:r w:rsidRPr="006133FF">
              <w:rPr>
                <w:spacing w:val="-1"/>
                <w:sz w:val="22"/>
                <w:szCs w:val="22"/>
              </w:rPr>
              <w:t>th</w:t>
            </w:r>
            <w:r w:rsidRPr="006133FF">
              <w:rPr>
                <w:sz w:val="22"/>
                <w:szCs w:val="22"/>
              </w:rPr>
              <w:t>e</w:t>
            </w:r>
            <w:r w:rsidRPr="006133FF">
              <w:rPr>
                <w:spacing w:val="-4"/>
                <w:sz w:val="22"/>
                <w:szCs w:val="22"/>
              </w:rPr>
              <w:t xml:space="preserve"> </w:t>
            </w:r>
            <w:r w:rsidRPr="006133FF">
              <w:rPr>
                <w:spacing w:val="-2"/>
                <w:sz w:val="22"/>
                <w:szCs w:val="22"/>
              </w:rPr>
              <w:t>l</w:t>
            </w:r>
            <w:r w:rsidRPr="006133FF">
              <w:rPr>
                <w:spacing w:val="2"/>
                <w:sz w:val="22"/>
                <w:szCs w:val="22"/>
              </w:rPr>
              <w:t>a</w:t>
            </w:r>
            <w:r w:rsidRPr="006133FF">
              <w:rPr>
                <w:spacing w:val="-3"/>
                <w:sz w:val="22"/>
                <w:szCs w:val="22"/>
              </w:rPr>
              <w:t>w</w:t>
            </w:r>
            <w:r w:rsidRPr="006133FF">
              <w:rPr>
                <w:spacing w:val="1"/>
                <w:sz w:val="22"/>
                <w:szCs w:val="22"/>
              </w:rPr>
              <w:t>s</w:t>
            </w:r>
            <w:r w:rsidRPr="006133FF">
              <w:rPr>
                <w:spacing w:val="2"/>
                <w:sz w:val="22"/>
                <w:szCs w:val="22"/>
              </w:rPr>
              <w:t>u</w:t>
            </w:r>
            <w:r w:rsidRPr="006133FF">
              <w:rPr>
                <w:spacing w:val="-2"/>
                <w:sz w:val="22"/>
                <w:szCs w:val="22"/>
              </w:rPr>
              <w:t>i</w:t>
            </w:r>
            <w:r w:rsidRPr="006133FF">
              <w:rPr>
                <w:sz w:val="22"/>
                <w:szCs w:val="22"/>
              </w:rPr>
              <w:t>t</w:t>
            </w:r>
            <w:r w:rsidRPr="006133FF">
              <w:rPr>
                <w:spacing w:val="-4"/>
                <w:sz w:val="22"/>
                <w:szCs w:val="22"/>
              </w:rPr>
              <w:t xml:space="preserve"> </w:t>
            </w:r>
            <w:r w:rsidRPr="006133FF">
              <w:rPr>
                <w:sz w:val="22"/>
                <w:szCs w:val="22"/>
              </w:rPr>
              <w:t>w</w:t>
            </w:r>
            <w:r w:rsidRPr="006133FF">
              <w:rPr>
                <w:spacing w:val="-1"/>
                <w:sz w:val="22"/>
                <w:szCs w:val="22"/>
              </w:rPr>
              <w:t>a</w:t>
            </w:r>
            <w:r w:rsidRPr="006133FF">
              <w:rPr>
                <w:sz w:val="22"/>
                <w:szCs w:val="22"/>
              </w:rPr>
              <w:t>s</w:t>
            </w:r>
            <w:r w:rsidRPr="006133FF">
              <w:rPr>
                <w:spacing w:val="-5"/>
                <w:sz w:val="22"/>
                <w:szCs w:val="22"/>
              </w:rPr>
              <w:t xml:space="preserve"> </w:t>
            </w:r>
            <w:r w:rsidRPr="006133FF">
              <w:rPr>
                <w:spacing w:val="-1"/>
                <w:sz w:val="22"/>
                <w:szCs w:val="22"/>
              </w:rPr>
              <w:t>b</w:t>
            </w:r>
            <w:r w:rsidRPr="006133FF">
              <w:rPr>
                <w:sz w:val="22"/>
                <w:szCs w:val="22"/>
              </w:rPr>
              <w:t>r</w:t>
            </w:r>
            <w:r w:rsidRPr="006133FF">
              <w:rPr>
                <w:spacing w:val="-1"/>
                <w:sz w:val="22"/>
                <w:szCs w:val="22"/>
              </w:rPr>
              <w:t>o</w:t>
            </w:r>
            <w:r w:rsidRPr="006133FF">
              <w:rPr>
                <w:spacing w:val="2"/>
                <w:sz w:val="22"/>
                <w:szCs w:val="22"/>
              </w:rPr>
              <w:t>u</w:t>
            </w:r>
            <w:r w:rsidRPr="006133FF">
              <w:rPr>
                <w:spacing w:val="-1"/>
                <w:sz w:val="22"/>
                <w:szCs w:val="22"/>
              </w:rPr>
              <w:t>gh</w:t>
            </w:r>
            <w:r w:rsidRPr="006133FF">
              <w:rPr>
                <w:sz w:val="22"/>
                <w:szCs w:val="22"/>
              </w:rPr>
              <w:t>t</w:t>
            </w:r>
            <w:r w:rsidRPr="006133FF">
              <w:rPr>
                <w:spacing w:val="-6"/>
                <w:sz w:val="22"/>
                <w:szCs w:val="22"/>
              </w:rPr>
              <w:t xml:space="preserve"> </w:t>
            </w:r>
            <w:r w:rsidRPr="006133FF">
              <w:rPr>
                <w:spacing w:val="2"/>
                <w:sz w:val="22"/>
                <w:szCs w:val="22"/>
              </w:rPr>
              <w:t>a</w:t>
            </w:r>
            <w:r w:rsidRPr="006133FF">
              <w:rPr>
                <w:spacing w:val="-1"/>
                <w:sz w:val="22"/>
                <w:szCs w:val="22"/>
              </w:rPr>
              <w:t>g</w:t>
            </w:r>
            <w:r w:rsidRPr="006133FF">
              <w:rPr>
                <w:spacing w:val="2"/>
                <w:sz w:val="22"/>
                <w:szCs w:val="22"/>
              </w:rPr>
              <w:t>a</w:t>
            </w:r>
            <w:r w:rsidRPr="006133FF">
              <w:rPr>
                <w:spacing w:val="-2"/>
                <w:sz w:val="22"/>
                <w:szCs w:val="22"/>
              </w:rPr>
              <w:t>i</w:t>
            </w:r>
            <w:r w:rsidRPr="006133FF">
              <w:rPr>
                <w:spacing w:val="-1"/>
                <w:sz w:val="22"/>
                <w:szCs w:val="22"/>
              </w:rPr>
              <w:t>n</w:t>
            </w:r>
            <w:r w:rsidRPr="006133FF">
              <w:rPr>
                <w:spacing w:val="1"/>
                <w:sz w:val="22"/>
                <w:szCs w:val="22"/>
              </w:rPr>
              <w:t>s</w:t>
            </w:r>
            <w:r w:rsidRPr="006133FF">
              <w:rPr>
                <w:sz w:val="22"/>
                <w:szCs w:val="22"/>
              </w:rPr>
              <w:t>t</w:t>
            </w:r>
            <w:r w:rsidRPr="006133FF">
              <w:rPr>
                <w:spacing w:val="-6"/>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7"/>
                <w:sz w:val="22"/>
                <w:szCs w:val="22"/>
              </w:rPr>
              <w:t xml:space="preserve"> </w:t>
            </w:r>
            <w:r w:rsidRPr="006133FF">
              <w:rPr>
                <w:sz w:val="22"/>
                <w:szCs w:val="22"/>
              </w:rPr>
              <w:t>C</w:t>
            </w:r>
            <w:r w:rsidRPr="006133FF">
              <w:rPr>
                <w:spacing w:val="2"/>
                <w:sz w:val="22"/>
                <w:szCs w:val="22"/>
              </w:rPr>
              <w:t>o</w:t>
            </w:r>
            <w:r w:rsidRPr="006133FF">
              <w:rPr>
                <w:spacing w:val="-1"/>
                <w:sz w:val="22"/>
                <w:szCs w:val="22"/>
              </w:rPr>
              <w:t>un</w:t>
            </w:r>
            <w:r w:rsidRPr="006133FF">
              <w:rPr>
                <w:spacing w:val="1"/>
                <w:sz w:val="22"/>
                <w:szCs w:val="22"/>
              </w:rPr>
              <w:t>ci</w:t>
            </w:r>
            <w:r w:rsidRPr="006133FF">
              <w:rPr>
                <w:spacing w:val="-2"/>
                <w:sz w:val="22"/>
                <w:szCs w:val="22"/>
              </w:rPr>
              <w:t>l</w:t>
            </w:r>
            <w:r w:rsidR="001C167C" w:rsidRPr="006133FF">
              <w:rPr>
                <w:sz w:val="22"/>
                <w:szCs w:val="22"/>
              </w:rPr>
              <w:t>.</w:t>
            </w:r>
          </w:p>
          <w:p w14:paraId="02DF8ECD" w14:textId="77777777" w:rsidR="00AA632D" w:rsidRPr="006133FF" w:rsidRDefault="00AA632D" w:rsidP="006133FF">
            <w:pPr>
              <w:pStyle w:val="BodyText"/>
              <w:spacing w:before="67"/>
              <w:ind w:left="425" w:right="335"/>
              <w:jc w:val="both"/>
              <w:rPr>
                <w:sz w:val="22"/>
                <w:szCs w:val="22"/>
              </w:rPr>
            </w:pPr>
          </w:p>
          <w:p w14:paraId="02DF8ECE" w14:textId="77777777" w:rsidR="00EC79A5" w:rsidRPr="006133FF" w:rsidRDefault="00EC79A5" w:rsidP="006133FF">
            <w:pPr>
              <w:pStyle w:val="Heading5"/>
              <w:numPr>
                <w:ilvl w:val="0"/>
                <w:numId w:val="0"/>
              </w:numPr>
              <w:ind w:left="425" w:right="335"/>
              <w:jc w:val="both"/>
              <w:outlineLvl w:val="4"/>
              <w:rPr>
                <w:b/>
                <w:bCs/>
                <w:color w:val="FFFFFF" w:themeColor="background1"/>
                <w:sz w:val="22"/>
                <w:szCs w:val="22"/>
              </w:rPr>
            </w:pPr>
            <w:r w:rsidRPr="006133FF">
              <w:rPr>
                <w:b/>
                <w:color w:val="FFFFFF" w:themeColor="background1"/>
                <w:spacing w:val="-1"/>
                <w:sz w:val="22"/>
                <w:szCs w:val="22"/>
              </w:rPr>
              <w:t>I</w:t>
            </w:r>
            <w:r w:rsidRPr="006133FF">
              <w:rPr>
                <w:b/>
                <w:color w:val="FFFFFF" w:themeColor="background1"/>
                <w:sz w:val="22"/>
                <w:szCs w:val="22"/>
              </w:rPr>
              <w:t>f</w:t>
            </w:r>
            <w:r w:rsidRPr="006133FF">
              <w:rPr>
                <w:b/>
                <w:color w:val="FFFFFF" w:themeColor="background1"/>
                <w:spacing w:val="-5"/>
                <w:sz w:val="22"/>
                <w:szCs w:val="22"/>
              </w:rPr>
              <w:t xml:space="preserve"> </w:t>
            </w:r>
            <w:r w:rsidRPr="006133FF">
              <w:rPr>
                <w:b/>
                <w:color w:val="FFFFFF" w:themeColor="background1"/>
                <w:sz w:val="22"/>
                <w:szCs w:val="22"/>
              </w:rPr>
              <w:t>the</w:t>
            </w:r>
            <w:r w:rsidRPr="006133FF">
              <w:rPr>
                <w:b/>
                <w:color w:val="FFFFFF" w:themeColor="background1"/>
                <w:spacing w:val="-6"/>
                <w:sz w:val="22"/>
                <w:szCs w:val="22"/>
              </w:rPr>
              <w:t xml:space="preserve"> </w:t>
            </w:r>
            <w:r w:rsidRPr="006133FF">
              <w:rPr>
                <w:b/>
                <w:color w:val="FFFFFF" w:themeColor="background1"/>
                <w:spacing w:val="-1"/>
                <w:sz w:val="22"/>
                <w:szCs w:val="22"/>
              </w:rPr>
              <w:t>la</w:t>
            </w:r>
            <w:r w:rsidRPr="006133FF">
              <w:rPr>
                <w:b/>
                <w:color w:val="FFFFFF" w:themeColor="background1"/>
                <w:sz w:val="22"/>
                <w:szCs w:val="22"/>
              </w:rPr>
              <w:t>w</w:t>
            </w:r>
            <w:r w:rsidRPr="006133FF">
              <w:rPr>
                <w:b/>
                <w:color w:val="FFFFFF" w:themeColor="background1"/>
                <w:spacing w:val="-4"/>
                <w:sz w:val="22"/>
                <w:szCs w:val="22"/>
              </w:rPr>
              <w:t xml:space="preserve"> </w:t>
            </w:r>
            <w:r w:rsidRPr="006133FF">
              <w:rPr>
                <w:b/>
                <w:color w:val="FFFFFF" w:themeColor="background1"/>
                <w:spacing w:val="-1"/>
                <w:sz w:val="22"/>
                <w:szCs w:val="22"/>
              </w:rPr>
              <w:t>s</w:t>
            </w:r>
            <w:r w:rsidRPr="006133FF">
              <w:rPr>
                <w:b/>
                <w:color w:val="FFFFFF" w:themeColor="background1"/>
                <w:sz w:val="22"/>
                <w:szCs w:val="22"/>
              </w:rPr>
              <w:t>u</w:t>
            </w:r>
            <w:r w:rsidRPr="006133FF">
              <w:rPr>
                <w:b/>
                <w:color w:val="FFFFFF" w:themeColor="background1"/>
                <w:spacing w:val="-1"/>
                <w:sz w:val="22"/>
                <w:szCs w:val="22"/>
              </w:rPr>
              <w:t>i</w:t>
            </w:r>
            <w:r w:rsidRPr="006133FF">
              <w:rPr>
                <w:b/>
                <w:color w:val="FFFFFF" w:themeColor="background1"/>
                <w:sz w:val="22"/>
                <w:szCs w:val="22"/>
              </w:rPr>
              <w:t>t</w:t>
            </w:r>
            <w:r w:rsidRPr="006133FF">
              <w:rPr>
                <w:b/>
                <w:color w:val="FFFFFF" w:themeColor="background1"/>
                <w:spacing w:val="-5"/>
                <w:sz w:val="22"/>
                <w:szCs w:val="22"/>
              </w:rPr>
              <w:t xml:space="preserve"> </w:t>
            </w:r>
            <w:r w:rsidRPr="006133FF">
              <w:rPr>
                <w:b/>
                <w:color w:val="FFFFFF" w:themeColor="background1"/>
                <w:spacing w:val="1"/>
                <w:sz w:val="22"/>
                <w:szCs w:val="22"/>
              </w:rPr>
              <w:t>w</w:t>
            </w:r>
            <w:r w:rsidRPr="006133FF">
              <w:rPr>
                <w:b/>
                <w:color w:val="FFFFFF" w:themeColor="background1"/>
                <w:spacing w:val="2"/>
                <w:sz w:val="22"/>
                <w:szCs w:val="22"/>
              </w:rPr>
              <w:t>a</w:t>
            </w:r>
            <w:r w:rsidRPr="006133FF">
              <w:rPr>
                <w:b/>
                <w:color w:val="FFFFFF" w:themeColor="background1"/>
                <w:sz w:val="22"/>
                <w:szCs w:val="22"/>
              </w:rPr>
              <w:t>s</w:t>
            </w:r>
            <w:r w:rsidRPr="006133FF">
              <w:rPr>
                <w:b/>
                <w:color w:val="FFFFFF" w:themeColor="background1"/>
                <w:spacing w:val="-6"/>
                <w:sz w:val="22"/>
                <w:szCs w:val="22"/>
              </w:rPr>
              <w:t xml:space="preserve"> </w:t>
            </w:r>
            <w:r w:rsidRPr="006133FF">
              <w:rPr>
                <w:b/>
                <w:color w:val="FFFFFF" w:themeColor="background1"/>
                <w:sz w:val="22"/>
                <w:szCs w:val="22"/>
              </w:rPr>
              <w:t>b</w:t>
            </w:r>
            <w:r w:rsidRPr="006133FF">
              <w:rPr>
                <w:b/>
                <w:color w:val="FFFFFF" w:themeColor="background1"/>
                <w:spacing w:val="-1"/>
                <w:sz w:val="22"/>
                <w:szCs w:val="22"/>
              </w:rPr>
              <w:t>r</w:t>
            </w:r>
            <w:r w:rsidRPr="006133FF">
              <w:rPr>
                <w:b/>
                <w:color w:val="FFFFFF" w:themeColor="background1"/>
                <w:sz w:val="22"/>
                <w:szCs w:val="22"/>
              </w:rPr>
              <w:t>oug</w:t>
            </w:r>
            <w:r w:rsidRPr="006133FF">
              <w:rPr>
                <w:b/>
                <w:color w:val="FFFFFF" w:themeColor="background1"/>
                <w:spacing w:val="3"/>
                <w:sz w:val="22"/>
                <w:szCs w:val="22"/>
              </w:rPr>
              <w:t>h</w:t>
            </w:r>
            <w:r w:rsidRPr="006133FF">
              <w:rPr>
                <w:b/>
                <w:color w:val="FFFFFF" w:themeColor="background1"/>
                <w:sz w:val="22"/>
                <w:szCs w:val="22"/>
              </w:rPr>
              <w:t>t</w:t>
            </w:r>
            <w:r w:rsidRPr="006133FF">
              <w:rPr>
                <w:b/>
                <w:color w:val="FFFFFF" w:themeColor="background1"/>
                <w:spacing w:val="-4"/>
                <w:sz w:val="22"/>
                <w:szCs w:val="22"/>
              </w:rPr>
              <w:t xml:space="preserve"> </w:t>
            </w:r>
            <w:r w:rsidRPr="006133FF">
              <w:rPr>
                <w:b/>
                <w:color w:val="FFFFFF" w:themeColor="background1"/>
                <w:spacing w:val="-1"/>
                <w:sz w:val="22"/>
                <w:szCs w:val="22"/>
              </w:rPr>
              <w:t>a</w:t>
            </w:r>
            <w:r w:rsidRPr="006133FF">
              <w:rPr>
                <w:b/>
                <w:color w:val="FFFFFF" w:themeColor="background1"/>
                <w:sz w:val="22"/>
                <w:szCs w:val="22"/>
              </w:rPr>
              <w:t>g</w:t>
            </w:r>
            <w:r w:rsidRPr="006133FF">
              <w:rPr>
                <w:b/>
                <w:color w:val="FFFFFF" w:themeColor="background1"/>
                <w:spacing w:val="-1"/>
                <w:sz w:val="22"/>
                <w:szCs w:val="22"/>
              </w:rPr>
              <w:t>ai</w:t>
            </w:r>
            <w:r w:rsidRPr="006133FF">
              <w:rPr>
                <w:b/>
                <w:color w:val="FFFFFF" w:themeColor="background1"/>
                <w:sz w:val="22"/>
                <w:szCs w:val="22"/>
              </w:rPr>
              <w:t>n</w:t>
            </w:r>
            <w:r w:rsidRPr="006133FF">
              <w:rPr>
                <w:b/>
                <w:color w:val="FFFFFF" w:themeColor="background1"/>
                <w:spacing w:val="-1"/>
                <w:sz w:val="22"/>
                <w:szCs w:val="22"/>
              </w:rPr>
              <w:t>s</w:t>
            </w:r>
            <w:r w:rsidRPr="006133FF">
              <w:rPr>
                <w:b/>
                <w:color w:val="FFFFFF" w:themeColor="background1"/>
                <w:sz w:val="22"/>
                <w:szCs w:val="22"/>
              </w:rPr>
              <w:t>t</w:t>
            </w:r>
            <w:r w:rsidRPr="006133FF">
              <w:rPr>
                <w:b/>
                <w:color w:val="FFFFFF" w:themeColor="background1"/>
                <w:spacing w:val="-5"/>
                <w:sz w:val="22"/>
                <w:szCs w:val="22"/>
              </w:rPr>
              <w:t xml:space="preserve"> </w:t>
            </w:r>
            <w:r w:rsidRPr="006133FF">
              <w:rPr>
                <w:b/>
                <w:color w:val="FFFFFF" w:themeColor="background1"/>
                <w:sz w:val="22"/>
                <w:szCs w:val="22"/>
              </w:rPr>
              <w:t>the</w:t>
            </w:r>
            <w:r w:rsidRPr="006133FF">
              <w:rPr>
                <w:b/>
                <w:color w:val="FFFFFF" w:themeColor="background1"/>
                <w:spacing w:val="-5"/>
                <w:sz w:val="22"/>
                <w:szCs w:val="22"/>
              </w:rPr>
              <w:t xml:space="preserve"> </w:t>
            </w:r>
            <w:r w:rsidRPr="006133FF">
              <w:rPr>
                <w:b/>
                <w:color w:val="FFFFFF" w:themeColor="background1"/>
                <w:sz w:val="22"/>
                <w:szCs w:val="22"/>
              </w:rPr>
              <w:t>Coun</w:t>
            </w:r>
            <w:r w:rsidRPr="006133FF">
              <w:rPr>
                <w:b/>
                <w:color w:val="FFFFFF" w:themeColor="background1"/>
                <w:spacing w:val="-1"/>
                <w:sz w:val="22"/>
                <w:szCs w:val="22"/>
              </w:rPr>
              <w:t>c</w:t>
            </w:r>
            <w:r w:rsidRPr="006133FF">
              <w:rPr>
                <w:b/>
                <w:color w:val="FFFFFF" w:themeColor="background1"/>
                <w:spacing w:val="2"/>
                <w:sz w:val="22"/>
                <w:szCs w:val="22"/>
              </w:rPr>
              <w:t>i</w:t>
            </w:r>
            <w:r w:rsidRPr="006133FF">
              <w:rPr>
                <w:b/>
                <w:color w:val="FFFFFF" w:themeColor="background1"/>
                <w:sz w:val="22"/>
                <w:szCs w:val="22"/>
              </w:rPr>
              <w:t>l</w:t>
            </w:r>
            <w:r w:rsidRPr="006133FF">
              <w:rPr>
                <w:b/>
                <w:color w:val="FFFFFF" w:themeColor="background1"/>
                <w:spacing w:val="-6"/>
                <w:sz w:val="22"/>
                <w:szCs w:val="22"/>
              </w:rPr>
              <w:t xml:space="preserve"> </w:t>
            </w:r>
            <w:r w:rsidRPr="006133FF">
              <w:rPr>
                <w:b/>
                <w:color w:val="FFFFFF" w:themeColor="background1"/>
                <w:spacing w:val="-1"/>
                <w:sz w:val="22"/>
                <w:szCs w:val="22"/>
              </w:rPr>
              <w:t>a</w:t>
            </w:r>
            <w:r w:rsidRPr="006133FF">
              <w:rPr>
                <w:b/>
                <w:color w:val="FFFFFF" w:themeColor="background1"/>
                <w:sz w:val="22"/>
                <w:szCs w:val="22"/>
              </w:rPr>
              <w:t>ft</w:t>
            </w:r>
            <w:r w:rsidRPr="006133FF">
              <w:rPr>
                <w:b/>
                <w:color w:val="FFFFFF" w:themeColor="background1"/>
                <w:spacing w:val="-1"/>
                <w:sz w:val="22"/>
                <w:szCs w:val="22"/>
              </w:rPr>
              <w:t>e</w:t>
            </w:r>
            <w:r w:rsidRPr="006133FF">
              <w:rPr>
                <w:b/>
                <w:color w:val="FFFFFF" w:themeColor="background1"/>
                <w:sz w:val="22"/>
                <w:szCs w:val="22"/>
              </w:rPr>
              <w:t>r</w:t>
            </w:r>
            <w:r w:rsidRPr="006133FF">
              <w:rPr>
                <w:b/>
                <w:color w:val="FFFFFF" w:themeColor="background1"/>
                <w:spacing w:val="-4"/>
                <w:sz w:val="22"/>
                <w:szCs w:val="22"/>
              </w:rPr>
              <w:t xml:space="preserve"> </w:t>
            </w:r>
            <w:r w:rsidRPr="006133FF">
              <w:rPr>
                <w:b/>
                <w:color w:val="FFFFFF" w:themeColor="background1"/>
                <w:spacing w:val="-1"/>
                <w:sz w:val="22"/>
                <w:szCs w:val="22"/>
              </w:rPr>
              <w:t>3</w:t>
            </w:r>
            <w:r w:rsidRPr="006133FF">
              <w:rPr>
                <w:b/>
                <w:color w:val="FFFFFF" w:themeColor="background1"/>
                <w:sz w:val="22"/>
                <w:szCs w:val="22"/>
              </w:rPr>
              <w:t>0</w:t>
            </w:r>
            <w:r w:rsidRPr="006133FF">
              <w:rPr>
                <w:b/>
                <w:color w:val="FFFFFF" w:themeColor="background1"/>
                <w:spacing w:val="-5"/>
                <w:sz w:val="22"/>
                <w:szCs w:val="22"/>
              </w:rPr>
              <w:t xml:space="preserve"> </w:t>
            </w:r>
            <w:r w:rsidRPr="006133FF">
              <w:rPr>
                <w:b/>
                <w:color w:val="FFFFFF" w:themeColor="background1"/>
                <w:spacing w:val="-1"/>
                <w:sz w:val="22"/>
                <w:szCs w:val="22"/>
              </w:rPr>
              <w:t>J</w:t>
            </w:r>
            <w:r w:rsidRPr="006133FF">
              <w:rPr>
                <w:b/>
                <w:color w:val="FFFFFF" w:themeColor="background1"/>
                <w:sz w:val="22"/>
                <w:szCs w:val="22"/>
              </w:rPr>
              <w:t>u</w:t>
            </w:r>
            <w:r w:rsidRPr="006133FF">
              <w:rPr>
                <w:b/>
                <w:color w:val="FFFFFF" w:themeColor="background1"/>
                <w:spacing w:val="3"/>
                <w:sz w:val="22"/>
                <w:szCs w:val="22"/>
              </w:rPr>
              <w:t>n</w:t>
            </w:r>
            <w:r w:rsidRPr="006133FF">
              <w:rPr>
                <w:b/>
                <w:color w:val="FFFFFF" w:themeColor="background1"/>
                <w:sz w:val="22"/>
                <w:szCs w:val="22"/>
              </w:rPr>
              <w:t>e</w:t>
            </w:r>
          </w:p>
          <w:p w14:paraId="02DF8ECF" w14:textId="77777777" w:rsidR="00EC79A5" w:rsidRPr="006133FF" w:rsidRDefault="00EC79A5" w:rsidP="006133FF">
            <w:pPr>
              <w:pStyle w:val="BodyText"/>
              <w:spacing w:line="271" w:lineRule="auto"/>
              <w:ind w:left="425" w:right="335"/>
              <w:jc w:val="both"/>
              <w:rPr>
                <w:sz w:val="22"/>
                <w:szCs w:val="22"/>
              </w:rPr>
            </w:pPr>
            <w:r w:rsidRPr="006133FF">
              <w:rPr>
                <w:spacing w:val="-1"/>
                <w:sz w:val="22"/>
                <w:szCs w:val="22"/>
              </w:rPr>
              <w:t>I</w:t>
            </w:r>
            <w:r w:rsidRPr="006133FF">
              <w:rPr>
                <w:sz w:val="22"/>
                <w:szCs w:val="22"/>
              </w:rPr>
              <w:t>f</w:t>
            </w:r>
            <w:r w:rsidRPr="006133FF">
              <w:rPr>
                <w:spacing w:val="16"/>
                <w:sz w:val="22"/>
                <w:szCs w:val="22"/>
              </w:rPr>
              <w:t xml:space="preserve"> </w:t>
            </w:r>
            <w:r w:rsidRPr="006133FF">
              <w:rPr>
                <w:spacing w:val="-1"/>
                <w:sz w:val="22"/>
                <w:szCs w:val="22"/>
              </w:rPr>
              <w:t>th</w:t>
            </w:r>
            <w:r w:rsidRPr="006133FF">
              <w:rPr>
                <w:sz w:val="22"/>
                <w:szCs w:val="22"/>
              </w:rPr>
              <w:t>e</w:t>
            </w:r>
            <w:r w:rsidRPr="006133FF">
              <w:rPr>
                <w:spacing w:val="14"/>
                <w:sz w:val="22"/>
                <w:szCs w:val="22"/>
              </w:rPr>
              <w:t xml:space="preserve"> </w:t>
            </w:r>
            <w:r w:rsidRPr="006133FF">
              <w:rPr>
                <w:spacing w:val="-2"/>
                <w:sz w:val="22"/>
                <w:szCs w:val="22"/>
              </w:rPr>
              <w:t>l</w:t>
            </w:r>
            <w:r w:rsidRPr="006133FF">
              <w:rPr>
                <w:spacing w:val="2"/>
                <w:sz w:val="22"/>
                <w:szCs w:val="22"/>
              </w:rPr>
              <w:t>a</w:t>
            </w:r>
            <w:r w:rsidRPr="006133FF">
              <w:rPr>
                <w:spacing w:val="-3"/>
                <w:sz w:val="22"/>
                <w:szCs w:val="22"/>
              </w:rPr>
              <w:t>w</w:t>
            </w:r>
            <w:r w:rsidRPr="006133FF">
              <w:rPr>
                <w:spacing w:val="1"/>
                <w:sz w:val="22"/>
                <w:szCs w:val="22"/>
              </w:rPr>
              <w:t>s</w:t>
            </w:r>
            <w:r w:rsidRPr="006133FF">
              <w:rPr>
                <w:spacing w:val="-1"/>
                <w:sz w:val="22"/>
                <w:szCs w:val="22"/>
              </w:rPr>
              <w:t>u</w:t>
            </w:r>
            <w:r w:rsidRPr="006133FF">
              <w:rPr>
                <w:spacing w:val="1"/>
                <w:sz w:val="22"/>
                <w:szCs w:val="22"/>
              </w:rPr>
              <w:t>i</w:t>
            </w:r>
            <w:r w:rsidRPr="006133FF">
              <w:rPr>
                <w:sz w:val="22"/>
                <w:szCs w:val="22"/>
              </w:rPr>
              <w:t>t</w:t>
            </w:r>
            <w:r w:rsidRPr="006133FF">
              <w:rPr>
                <w:spacing w:val="17"/>
                <w:sz w:val="22"/>
                <w:szCs w:val="22"/>
              </w:rPr>
              <w:t xml:space="preserve"> </w:t>
            </w:r>
            <w:r w:rsidRPr="006133FF">
              <w:rPr>
                <w:spacing w:val="-3"/>
                <w:sz w:val="22"/>
                <w:szCs w:val="22"/>
              </w:rPr>
              <w:t>w</w:t>
            </w:r>
            <w:r w:rsidRPr="006133FF">
              <w:rPr>
                <w:spacing w:val="-1"/>
                <w:sz w:val="22"/>
                <w:szCs w:val="22"/>
              </w:rPr>
              <w:t>a</w:t>
            </w:r>
            <w:r w:rsidRPr="006133FF">
              <w:rPr>
                <w:sz w:val="22"/>
                <w:szCs w:val="22"/>
              </w:rPr>
              <w:t>s</w:t>
            </w:r>
            <w:r w:rsidRPr="006133FF">
              <w:rPr>
                <w:spacing w:val="15"/>
                <w:sz w:val="22"/>
                <w:szCs w:val="22"/>
              </w:rPr>
              <w:t xml:space="preserve"> </w:t>
            </w:r>
            <w:r w:rsidRPr="006133FF">
              <w:rPr>
                <w:spacing w:val="-1"/>
                <w:sz w:val="22"/>
                <w:szCs w:val="22"/>
              </w:rPr>
              <w:t>b</w:t>
            </w:r>
            <w:r w:rsidRPr="006133FF">
              <w:rPr>
                <w:sz w:val="22"/>
                <w:szCs w:val="22"/>
              </w:rPr>
              <w:t>r</w:t>
            </w:r>
            <w:r w:rsidRPr="006133FF">
              <w:rPr>
                <w:spacing w:val="-1"/>
                <w:sz w:val="22"/>
                <w:szCs w:val="22"/>
              </w:rPr>
              <w:t>o</w:t>
            </w:r>
            <w:r w:rsidRPr="006133FF">
              <w:rPr>
                <w:spacing w:val="2"/>
                <w:sz w:val="22"/>
                <w:szCs w:val="22"/>
              </w:rPr>
              <w:t>u</w:t>
            </w:r>
            <w:r w:rsidRPr="006133FF">
              <w:rPr>
                <w:spacing w:val="-1"/>
                <w:sz w:val="22"/>
                <w:szCs w:val="22"/>
              </w:rPr>
              <w:t>gh</w:t>
            </w:r>
            <w:r w:rsidRPr="006133FF">
              <w:rPr>
                <w:sz w:val="22"/>
                <w:szCs w:val="22"/>
              </w:rPr>
              <w:t>t</w:t>
            </w:r>
            <w:r w:rsidRPr="006133FF">
              <w:rPr>
                <w:spacing w:val="17"/>
                <w:sz w:val="22"/>
                <w:szCs w:val="22"/>
              </w:rPr>
              <w:t xml:space="preserve"> </w:t>
            </w:r>
            <w:r w:rsidRPr="006133FF">
              <w:rPr>
                <w:spacing w:val="-1"/>
                <w:sz w:val="22"/>
                <w:szCs w:val="22"/>
              </w:rPr>
              <w:t>ag</w:t>
            </w:r>
            <w:r w:rsidRPr="006133FF">
              <w:rPr>
                <w:spacing w:val="2"/>
                <w:sz w:val="22"/>
                <w:szCs w:val="22"/>
              </w:rPr>
              <w:t>a</w:t>
            </w:r>
            <w:r w:rsidRPr="006133FF">
              <w:rPr>
                <w:spacing w:val="-2"/>
                <w:sz w:val="22"/>
                <w:szCs w:val="22"/>
              </w:rPr>
              <w:t>i</w:t>
            </w:r>
            <w:r w:rsidRPr="006133FF">
              <w:rPr>
                <w:spacing w:val="-1"/>
                <w:sz w:val="22"/>
                <w:szCs w:val="22"/>
              </w:rPr>
              <w:t>n</w:t>
            </w:r>
            <w:r w:rsidRPr="006133FF">
              <w:rPr>
                <w:spacing w:val="1"/>
                <w:sz w:val="22"/>
                <w:szCs w:val="22"/>
              </w:rPr>
              <w:t>s</w:t>
            </w:r>
            <w:r w:rsidRPr="006133FF">
              <w:rPr>
                <w:sz w:val="22"/>
                <w:szCs w:val="22"/>
              </w:rPr>
              <w:t>t</w:t>
            </w:r>
            <w:r w:rsidRPr="006133FF">
              <w:rPr>
                <w:spacing w:val="14"/>
                <w:sz w:val="22"/>
                <w:szCs w:val="22"/>
              </w:rPr>
              <w:t xml:space="preserve"> </w:t>
            </w:r>
            <w:r w:rsidRPr="006133FF">
              <w:rPr>
                <w:spacing w:val="-1"/>
                <w:sz w:val="22"/>
                <w:szCs w:val="22"/>
              </w:rPr>
              <w:t>th</w:t>
            </w:r>
            <w:r w:rsidRPr="006133FF">
              <w:rPr>
                <w:sz w:val="22"/>
                <w:szCs w:val="22"/>
              </w:rPr>
              <w:t>e</w:t>
            </w:r>
            <w:r w:rsidRPr="006133FF">
              <w:rPr>
                <w:spacing w:val="13"/>
                <w:sz w:val="22"/>
                <w:szCs w:val="22"/>
              </w:rPr>
              <w:t xml:space="preserve"> </w:t>
            </w:r>
            <w:r w:rsidRPr="006133FF">
              <w:rPr>
                <w:spacing w:val="2"/>
                <w:sz w:val="22"/>
                <w:szCs w:val="22"/>
              </w:rPr>
              <w:t>c</w:t>
            </w:r>
            <w:r w:rsidRPr="006133FF">
              <w:rPr>
                <w:spacing w:val="-1"/>
                <w:sz w:val="22"/>
                <w:szCs w:val="22"/>
              </w:rPr>
              <w:t>o</w:t>
            </w:r>
            <w:r w:rsidRPr="006133FF">
              <w:rPr>
                <w:spacing w:val="2"/>
                <w:sz w:val="22"/>
                <w:szCs w:val="22"/>
              </w:rPr>
              <w:t>u</w:t>
            </w:r>
            <w:r w:rsidRPr="006133FF">
              <w:rPr>
                <w:spacing w:val="-1"/>
                <w:sz w:val="22"/>
                <w:szCs w:val="22"/>
              </w:rPr>
              <w:t>n</w:t>
            </w:r>
            <w:r w:rsidRPr="006133FF">
              <w:rPr>
                <w:spacing w:val="1"/>
                <w:sz w:val="22"/>
                <w:szCs w:val="22"/>
              </w:rPr>
              <w:t>c</w:t>
            </w:r>
            <w:r w:rsidRPr="006133FF">
              <w:rPr>
                <w:spacing w:val="-2"/>
                <w:sz w:val="22"/>
                <w:szCs w:val="22"/>
              </w:rPr>
              <w:t>i</w:t>
            </w:r>
            <w:r w:rsidRPr="006133FF">
              <w:rPr>
                <w:sz w:val="22"/>
                <w:szCs w:val="22"/>
              </w:rPr>
              <w:t>l</w:t>
            </w:r>
            <w:r w:rsidRPr="006133FF">
              <w:rPr>
                <w:spacing w:val="13"/>
                <w:sz w:val="22"/>
                <w:szCs w:val="22"/>
              </w:rPr>
              <w:t xml:space="preserve"> </w:t>
            </w:r>
            <w:r w:rsidRPr="006133FF">
              <w:rPr>
                <w:spacing w:val="-1"/>
                <w:sz w:val="22"/>
                <w:szCs w:val="22"/>
              </w:rPr>
              <w:t>a</w:t>
            </w:r>
            <w:r w:rsidRPr="006133FF">
              <w:rPr>
                <w:spacing w:val="2"/>
                <w:sz w:val="22"/>
                <w:szCs w:val="22"/>
              </w:rPr>
              <w:t>f</w:t>
            </w:r>
            <w:r w:rsidRPr="006133FF">
              <w:rPr>
                <w:spacing w:val="-1"/>
                <w:sz w:val="22"/>
                <w:szCs w:val="22"/>
              </w:rPr>
              <w:t>te</w:t>
            </w:r>
            <w:r w:rsidRPr="006133FF">
              <w:rPr>
                <w:sz w:val="22"/>
                <w:szCs w:val="22"/>
              </w:rPr>
              <w:t>r</w:t>
            </w:r>
            <w:r w:rsidRPr="006133FF">
              <w:rPr>
                <w:spacing w:val="15"/>
                <w:sz w:val="22"/>
                <w:szCs w:val="22"/>
              </w:rPr>
              <w:t xml:space="preserve"> </w:t>
            </w:r>
            <w:r w:rsidRPr="006133FF">
              <w:rPr>
                <w:spacing w:val="2"/>
                <w:sz w:val="22"/>
                <w:szCs w:val="22"/>
              </w:rPr>
              <w:t>3</w:t>
            </w:r>
            <w:r w:rsidRPr="006133FF">
              <w:rPr>
                <w:sz w:val="22"/>
                <w:szCs w:val="22"/>
              </w:rPr>
              <w:t>0</w:t>
            </w:r>
            <w:r w:rsidRPr="006133FF">
              <w:rPr>
                <w:spacing w:val="14"/>
                <w:sz w:val="22"/>
                <w:szCs w:val="22"/>
              </w:rPr>
              <w:t xml:space="preserve"> </w:t>
            </w:r>
            <w:r w:rsidRPr="006133FF">
              <w:rPr>
                <w:spacing w:val="1"/>
                <w:sz w:val="22"/>
                <w:szCs w:val="22"/>
              </w:rPr>
              <w:t>J</w:t>
            </w:r>
            <w:r w:rsidRPr="006133FF">
              <w:rPr>
                <w:spacing w:val="-1"/>
                <w:sz w:val="22"/>
                <w:szCs w:val="22"/>
              </w:rPr>
              <w:t>une</w:t>
            </w:r>
            <w:r w:rsidRPr="006133FF">
              <w:rPr>
                <w:sz w:val="22"/>
                <w:szCs w:val="22"/>
              </w:rPr>
              <w:t>,</w:t>
            </w:r>
            <w:r w:rsidRPr="006133FF">
              <w:rPr>
                <w:spacing w:val="13"/>
                <w:sz w:val="22"/>
                <w:szCs w:val="22"/>
              </w:rPr>
              <w:t xml:space="preserve"> </w:t>
            </w:r>
            <w:r w:rsidRPr="006133FF">
              <w:rPr>
                <w:spacing w:val="-1"/>
                <w:sz w:val="22"/>
                <w:szCs w:val="22"/>
              </w:rPr>
              <w:t>t</w:t>
            </w:r>
            <w:r w:rsidRPr="006133FF">
              <w:rPr>
                <w:spacing w:val="2"/>
                <w:sz w:val="22"/>
                <w:szCs w:val="22"/>
              </w:rPr>
              <w:t>h</w:t>
            </w:r>
            <w:r w:rsidRPr="006133FF">
              <w:rPr>
                <w:spacing w:val="-1"/>
                <w:sz w:val="22"/>
                <w:szCs w:val="22"/>
              </w:rPr>
              <w:t>e</w:t>
            </w:r>
            <w:r w:rsidRPr="006133FF">
              <w:rPr>
                <w:sz w:val="22"/>
                <w:szCs w:val="22"/>
              </w:rPr>
              <w:t>n</w:t>
            </w:r>
            <w:r w:rsidRPr="006133FF">
              <w:rPr>
                <w:spacing w:val="14"/>
                <w:sz w:val="22"/>
                <w:szCs w:val="22"/>
              </w:rPr>
              <w:t xml:space="preserve"> </w:t>
            </w:r>
            <w:r w:rsidRPr="006133FF">
              <w:rPr>
                <w:spacing w:val="2"/>
                <w:sz w:val="22"/>
                <w:szCs w:val="22"/>
              </w:rPr>
              <w:t>a</w:t>
            </w:r>
            <w:r w:rsidRPr="006133FF">
              <w:rPr>
                <w:spacing w:val="-2"/>
                <w:sz w:val="22"/>
                <w:szCs w:val="22"/>
              </w:rPr>
              <w:t>l</w:t>
            </w:r>
            <w:r w:rsidRPr="006133FF">
              <w:rPr>
                <w:spacing w:val="-1"/>
                <w:sz w:val="22"/>
                <w:szCs w:val="22"/>
              </w:rPr>
              <w:t>t</w:t>
            </w:r>
            <w:r w:rsidRPr="006133FF">
              <w:rPr>
                <w:spacing w:val="2"/>
                <w:sz w:val="22"/>
                <w:szCs w:val="22"/>
              </w:rPr>
              <w:t>h</w:t>
            </w:r>
            <w:r w:rsidRPr="006133FF">
              <w:rPr>
                <w:spacing w:val="-1"/>
                <w:sz w:val="22"/>
                <w:szCs w:val="22"/>
              </w:rPr>
              <w:t>ou</w:t>
            </w:r>
            <w:r w:rsidRPr="006133FF">
              <w:rPr>
                <w:spacing w:val="2"/>
                <w:sz w:val="22"/>
                <w:szCs w:val="22"/>
              </w:rPr>
              <w:t>g</w:t>
            </w:r>
            <w:r w:rsidRPr="006133FF">
              <w:rPr>
                <w:sz w:val="22"/>
                <w:szCs w:val="22"/>
              </w:rPr>
              <w:t>h</w:t>
            </w:r>
            <w:r w:rsidRPr="006133FF">
              <w:rPr>
                <w:spacing w:val="14"/>
                <w:sz w:val="22"/>
                <w:szCs w:val="22"/>
              </w:rPr>
              <w:t xml:space="preserve"> </w:t>
            </w:r>
            <w:r w:rsidRPr="006133FF">
              <w:rPr>
                <w:spacing w:val="-1"/>
                <w:sz w:val="22"/>
                <w:szCs w:val="22"/>
              </w:rPr>
              <w:t>th</w:t>
            </w:r>
            <w:r w:rsidRPr="006133FF">
              <w:rPr>
                <w:sz w:val="22"/>
                <w:szCs w:val="22"/>
              </w:rPr>
              <w:t>e</w:t>
            </w:r>
            <w:r w:rsidRPr="006133FF">
              <w:rPr>
                <w:spacing w:val="16"/>
                <w:sz w:val="22"/>
                <w:szCs w:val="22"/>
              </w:rPr>
              <w:t xml:space="preserve"> </w:t>
            </w:r>
            <w:r w:rsidRPr="006133FF">
              <w:rPr>
                <w:spacing w:val="1"/>
                <w:sz w:val="22"/>
                <w:szCs w:val="22"/>
              </w:rPr>
              <w:t>l</w:t>
            </w:r>
            <w:r w:rsidRPr="006133FF">
              <w:rPr>
                <w:spacing w:val="2"/>
                <w:sz w:val="22"/>
                <w:szCs w:val="22"/>
              </w:rPr>
              <w:t>a</w:t>
            </w:r>
            <w:r w:rsidRPr="006133FF">
              <w:rPr>
                <w:spacing w:val="-3"/>
                <w:sz w:val="22"/>
                <w:szCs w:val="22"/>
              </w:rPr>
              <w:t>w</w:t>
            </w:r>
            <w:r w:rsidRPr="006133FF">
              <w:rPr>
                <w:spacing w:val="1"/>
                <w:sz w:val="22"/>
                <w:szCs w:val="22"/>
              </w:rPr>
              <w:t>s</w:t>
            </w:r>
            <w:r w:rsidRPr="006133FF">
              <w:rPr>
                <w:spacing w:val="-1"/>
                <w:sz w:val="22"/>
                <w:szCs w:val="22"/>
              </w:rPr>
              <w:t>u</w:t>
            </w:r>
            <w:r w:rsidRPr="006133FF">
              <w:rPr>
                <w:spacing w:val="-2"/>
                <w:sz w:val="22"/>
                <w:szCs w:val="22"/>
              </w:rPr>
              <w:t>i</w:t>
            </w:r>
            <w:r w:rsidRPr="006133FF">
              <w:rPr>
                <w:sz w:val="22"/>
                <w:szCs w:val="22"/>
              </w:rPr>
              <w:t>t</w:t>
            </w:r>
            <w:r w:rsidRPr="006133FF">
              <w:rPr>
                <w:spacing w:val="13"/>
                <w:sz w:val="22"/>
                <w:szCs w:val="22"/>
              </w:rPr>
              <w:t xml:space="preserve"> </w:t>
            </w:r>
            <w:r w:rsidRPr="006133FF">
              <w:rPr>
                <w:spacing w:val="2"/>
                <w:sz w:val="22"/>
                <w:szCs w:val="22"/>
              </w:rPr>
              <w:t>d</w:t>
            </w:r>
            <w:r w:rsidRPr="006133FF">
              <w:rPr>
                <w:spacing w:val="-2"/>
                <w:sz w:val="22"/>
                <w:szCs w:val="22"/>
              </w:rPr>
              <w:t>i</w:t>
            </w:r>
            <w:r w:rsidRPr="006133FF">
              <w:rPr>
                <w:sz w:val="22"/>
                <w:szCs w:val="22"/>
              </w:rPr>
              <w:t>d</w:t>
            </w:r>
            <w:r w:rsidRPr="006133FF">
              <w:rPr>
                <w:spacing w:val="14"/>
                <w:sz w:val="22"/>
                <w:szCs w:val="22"/>
              </w:rPr>
              <w:t xml:space="preserve"> </w:t>
            </w:r>
            <w:r w:rsidRPr="006133FF">
              <w:rPr>
                <w:spacing w:val="2"/>
                <w:sz w:val="22"/>
                <w:szCs w:val="22"/>
              </w:rPr>
              <w:t>n</w:t>
            </w:r>
            <w:r w:rsidRPr="006133FF">
              <w:rPr>
                <w:spacing w:val="-1"/>
                <w:sz w:val="22"/>
                <w:szCs w:val="22"/>
              </w:rPr>
              <w:t>o</w:t>
            </w:r>
            <w:r w:rsidRPr="006133FF">
              <w:rPr>
                <w:sz w:val="22"/>
                <w:szCs w:val="22"/>
              </w:rPr>
              <w:t>t</w:t>
            </w:r>
            <w:r w:rsidRPr="006133FF">
              <w:rPr>
                <w:spacing w:val="14"/>
                <w:sz w:val="22"/>
                <w:szCs w:val="22"/>
              </w:rPr>
              <w:t xml:space="preserve"> </w:t>
            </w:r>
            <w:r w:rsidRPr="006133FF">
              <w:rPr>
                <w:spacing w:val="-1"/>
                <w:sz w:val="22"/>
                <w:szCs w:val="22"/>
              </w:rPr>
              <w:t>e</w:t>
            </w:r>
            <w:r w:rsidRPr="006133FF">
              <w:rPr>
                <w:spacing w:val="1"/>
                <w:sz w:val="22"/>
                <w:szCs w:val="22"/>
              </w:rPr>
              <w:t>x</w:t>
            </w:r>
            <w:r w:rsidRPr="006133FF">
              <w:rPr>
                <w:spacing w:val="-2"/>
                <w:sz w:val="22"/>
                <w:szCs w:val="22"/>
              </w:rPr>
              <w:t>i</w:t>
            </w:r>
            <w:r w:rsidRPr="006133FF">
              <w:rPr>
                <w:spacing w:val="1"/>
                <w:sz w:val="22"/>
                <w:szCs w:val="22"/>
              </w:rPr>
              <w:t>s</w:t>
            </w:r>
            <w:r w:rsidRPr="006133FF">
              <w:rPr>
                <w:sz w:val="22"/>
                <w:szCs w:val="22"/>
              </w:rPr>
              <w:t>t</w:t>
            </w:r>
            <w:r w:rsidRPr="006133FF">
              <w:rPr>
                <w:spacing w:val="14"/>
                <w:sz w:val="22"/>
                <w:szCs w:val="22"/>
              </w:rPr>
              <w:t xml:space="preserve"> </w:t>
            </w:r>
            <w:r w:rsidRPr="006133FF">
              <w:rPr>
                <w:spacing w:val="2"/>
                <w:sz w:val="22"/>
                <w:szCs w:val="22"/>
              </w:rPr>
              <w:t>a</w:t>
            </w:r>
            <w:r w:rsidRPr="006133FF">
              <w:rPr>
                <w:sz w:val="22"/>
                <w:szCs w:val="22"/>
              </w:rPr>
              <w:t>t</w:t>
            </w:r>
            <w:r w:rsidRPr="006133FF">
              <w:rPr>
                <w:spacing w:val="14"/>
                <w:sz w:val="22"/>
                <w:szCs w:val="22"/>
              </w:rPr>
              <w:t xml:space="preserve"> </w:t>
            </w:r>
            <w:r w:rsidRPr="006133FF">
              <w:rPr>
                <w:sz w:val="22"/>
                <w:szCs w:val="22"/>
              </w:rPr>
              <w:t>r</w:t>
            </w:r>
            <w:r w:rsidRPr="006133FF">
              <w:rPr>
                <w:spacing w:val="-1"/>
                <w:sz w:val="22"/>
                <w:szCs w:val="22"/>
              </w:rPr>
              <w:t>e</w:t>
            </w:r>
            <w:r w:rsidRPr="006133FF">
              <w:rPr>
                <w:spacing w:val="2"/>
                <w:sz w:val="22"/>
                <w:szCs w:val="22"/>
              </w:rPr>
              <w:t>p</w:t>
            </w:r>
            <w:r w:rsidRPr="006133FF">
              <w:rPr>
                <w:spacing w:val="-1"/>
                <w:sz w:val="22"/>
                <w:szCs w:val="22"/>
              </w:rPr>
              <w:t>o</w:t>
            </w:r>
            <w:r w:rsidRPr="006133FF">
              <w:rPr>
                <w:sz w:val="22"/>
                <w:szCs w:val="22"/>
              </w:rPr>
              <w:t>r</w:t>
            </w:r>
            <w:r w:rsidRPr="006133FF">
              <w:rPr>
                <w:spacing w:val="-1"/>
                <w:sz w:val="22"/>
                <w:szCs w:val="22"/>
              </w:rPr>
              <w:t>t</w:t>
            </w:r>
            <w:r w:rsidRPr="006133FF">
              <w:rPr>
                <w:spacing w:val="-2"/>
                <w:sz w:val="22"/>
                <w:szCs w:val="22"/>
              </w:rPr>
              <w:t>i</w:t>
            </w:r>
            <w:r w:rsidRPr="006133FF">
              <w:rPr>
                <w:spacing w:val="-1"/>
                <w:sz w:val="22"/>
                <w:szCs w:val="22"/>
              </w:rPr>
              <w:t>n</w:t>
            </w:r>
            <w:r w:rsidRPr="006133FF">
              <w:rPr>
                <w:sz w:val="22"/>
                <w:szCs w:val="22"/>
              </w:rPr>
              <w:t>g</w:t>
            </w:r>
            <w:r w:rsidRPr="006133FF">
              <w:rPr>
                <w:w w:val="99"/>
                <w:sz w:val="22"/>
                <w:szCs w:val="22"/>
              </w:rPr>
              <w:t xml:space="preserve"> </w:t>
            </w:r>
            <w:r w:rsidRPr="006133FF">
              <w:rPr>
                <w:spacing w:val="-1"/>
                <w:sz w:val="22"/>
                <w:szCs w:val="22"/>
              </w:rPr>
              <w:t>date</w:t>
            </w:r>
            <w:r w:rsidRPr="006133FF">
              <w:rPr>
                <w:sz w:val="22"/>
                <w:szCs w:val="22"/>
              </w:rPr>
              <w:t>,</w:t>
            </w:r>
            <w:r w:rsidRPr="006133FF">
              <w:rPr>
                <w:spacing w:val="7"/>
                <w:sz w:val="22"/>
                <w:szCs w:val="22"/>
              </w:rPr>
              <w:t xml:space="preserve"> </w:t>
            </w:r>
            <w:r w:rsidRPr="006133FF">
              <w:rPr>
                <w:spacing w:val="-2"/>
                <w:sz w:val="22"/>
                <w:szCs w:val="22"/>
              </w:rPr>
              <w:t>i</w:t>
            </w:r>
            <w:r w:rsidRPr="006133FF">
              <w:rPr>
                <w:sz w:val="22"/>
                <w:szCs w:val="22"/>
              </w:rPr>
              <w:t>t</w:t>
            </w:r>
            <w:r w:rsidRPr="006133FF">
              <w:rPr>
                <w:spacing w:val="7"/>
                <w:sz w:val="22"/>
                <w:szCs w:val="22"/>
              </w:rPr>
              <w:t xml:space="preserve"> </w:t>
            </w:r>
            <w:r w:rsidRPr="006133FF">
              <w:rPr>
                <w:spacing w:val="-1"/>
                <w:sz w:val="22"/>
                <w:szCs w:val="22"/>
              </w:rPr>
              <w:t>a</w:t>
            </w:r>
            <w:r w:rsidRPr="006133FF">
              <w:rPr>
                <w:sz w:val="22"/>
                <w:szCs w:val="22"/>
              </w:rPr>
              <w:t>r</w:t>
            </w:r>
            <w:r w:rsidRPr="006133FF">
              <w:rPr>
                <w:spacing w:val="-1"/>
                <w:sz w:val="22"/>
                <w:szCs w:val="22"/>
              </w:rPr>
              <w:t>o</w:t>
            </w:r>
            <w:r w:rsidRPr="006133FF">
              <w:rPr>
                <w:spacing w:val="1"/>
                <w:sz w:val="22"/>
                <w:szCs w:val="22"/>
              </w:rPr>
              <w:t>s</w:t>
            </w:r>
            <w:r w:rsidRPr="006133FF">
              <w:rPr>
                <w:sz w:val="22"/>
                <w:szCs w:val="22"/>
              </w:rPr>
              <w:t>e</w:t>
            </w:r>
            <w:r w:rsidRPr="006133FF">
              <w:rPr>
                <w:spacing w:val="7"/>
                <w:sz w:val="22"/>
                <w:szCs w:val="22"/>
              </w:rPr>
              <w:t xml:space="preserve"> </w:t>
            </w:r>
            <w:r w:rsidRPr="006133FF">
              <w:rPr>
                <w:spacing w:val="-1"/>
                <w:sz w:val="22"/>
                <w:szCs w:val="22"/>
              </w:rPr>
              <w:t>ou</w:t>
            </w:r>
            <w:r w:rsidRPr="006133FF">
              <w:rPr>
                <w:sz w:val="22"/>
                <w:szCs w:val="22"/>
              </w:rPr>
              <w:t>t</w:t>
            </w:r>
            <w:r w:rsidRPr="006133FF">
              <w:rPr>
                <w:spacing w:val="7"/>
                <w:sz w:val="22"/>
                <w:szCs w:val="22"/>
              </w:rPr>
              <w:t xml:space="preserve"> </w:t>
            </w:r>
            <w:r w:rsidRPr="006133FF">
              <w:rPr>
                <w:spacing w:val="-1"/>
                <w:sz w:val="22"/>
                <w:szCs w:val="22"/>
              </w:rPr>
              <w:t>o</w:t>
            </w:r>
            <w:r w:rsidRPr="006133FF">
              <w:rPr>
                <w:sz w:val="22"/>
                <w:szCs w:val="22"/>
              </w:rPr>
              <w:t>f</w:t>
            </w:r>
            <w:r w:rsidRPr="006133FF">
              <w:rPr>
                <w:spacing w:val="7"/>
                <w:sz w:val="22"/>
                <w:szCs w:val="22"/>
              </w:rPr>
              <w:t xml:space="preserve"> </w:t>
            </w:r>
            <w:r w:rsidRPr="006133FF">
              <w:rPr>
                <w:spacing w:val="-1"/>
                <w:sz w:val="22"/>
                <w:szCs w:val="22"/>
              </w:rPr>
              <w:t>e</w:t>
            </w:r>
            <w:r w:rsidRPr="006133FF">
              <w:rPr>
                <w:spacing w:val="-2"/>
                <w:sz w:val="22"/>
                <w:szCs w:val="22"/>
              </w:rPr>
              <w:t>v</w:t>
            </w:r>
            <w:r w:rsidRPr="006133FF">
              <w:rPr>
                <w:spacing w:val="2"/>
                <w:sz w:val="22"/>
                <w:szCs w:val="22"/>
              </w:rPr>
              <w:t>e</w:t>
            </w:r>
            <w:r w:rsidRPr="006133FF">
              <w:rPr>
                <w:spacing w:val="-1"/>
                <w:sz w:val="22"/>
                <w:szCs w:val="22"/>
              </w:rPr>
              <w:t>nt</w:t>
            </w:r>
            <w:r w:rsidRPr="006133FF">
              <w:rPr>
                <w:sz w:val="22"/>
                <w:szCs w:val="22"/>
              </w:rPr>
              <w:t>s</w:t>
            </w:r>
            <w:r w:rsidRPr="006133FF">
              <w:rPr>
                <w:spacing w:val="8"/>
                <w:sz w:val="22"/>
                <w:szCs w:val="22"/>
              </w:rPr>
              <w:t xml:space="preserve"> </w:t>
            </w:r>
            <w:r w:rsidRPr="006133FF">
              <w:rPr>
                <w:sz w:val="22"/>
                <w:szCs w:val="22"/>
              </w:rPr>
              <w:t>(</w:t>
            </w:r>
            <w:r w:rsidRPr="006133FF">
              <w:rPr>
                <w:spacing w:val="-2"/>
                <w:sz w:val="22"/>
                <w:szCs w:val="22"/>
              </w:rPr>
              <w:t>i</w:t>
            </w:r>
            <w:r w:rsidRPr="006133FF">
              <w:rPr>
                <w:spacing w:val="-1"/>
                <w:sz w:val="22"/>
                <w:szCs w:val="22"/>
              </w:rPr>
              <w:t>.e</w:t>
            </w:r>
            <w:r w:rsidRPr="006133FF">
              <w:rPr>
                <w:sz w:val="22"/>
                <w:szCs w:val="22"/>
              </w:rPr>
              <w:t>.</w:t>
            </w:r>
            <w:r w:rsidRPr="006133FF">
              <w:rPr>
                <w:spacing w:val="7"/>
                <w:sz w:val="22"/>
                <w:szCs w:val="22"/>
              </w:rPr>
              <w:t xml:space="preserve"> </w:t>
            </w:r>
            <w:r w:rsidRPr="006133FF">
              <w:rPr>
                <w:spacing w:val="-1"/>
                <w:sz w:val="22"/>
                <w:szCs w:val="22"/>
              </w:rPr>
              <w:t>th</w:t>
            </w:r>
            <w:r w:rsidRPr="006133FF">
              <w:rPr>
                <w:sz w:val="22"/>
                <w:szCs w:val="22"/>
              </w:rPr>
              <w:t>e</w:t>
            </w:r>
            <w:r w:rsidRPr="006133FF">
              <w:rPr>
                <w:spacing w:val="4"/>
                <w:sz w:val="22"/>
                <w:szCs w:val="22"/>
              </w:rPr>
              <w:t xml:space="preserve"> </w:t>
            </w:r>
            <w:r w:rsidRPr="006133FF">
              <w:rPr>
                <w:spacing w:val="2"/>
                <w:sz w:val="22"/>
                <w:szCs w:val="22"/>
              </w:rPr>
              <w:t>f</w:t>
            </w:r>
            <w:r w:rsidRPr="006133FF">
              <w:rPr>
                <w:spacing w:val="1"/>
                <w:sz w:val="22"/>
                <w:szCs w:val="22"/>
              </w:rPr>
              <w:t>l</w:t>
            </w:r>
            <w:r w:rsidRPr="006133FF">
              <w:rPr>
                <w:spacing w:val="-1"/>
                <w:sz w:val="22"/>
                <w:szCs w:val="22"/>
              </w:rPr>
              <w:t>ood</w:t>
            </w:r>
            <w:r w:rsidRPr="006133FF">
              <w:rPr>
                <w:spacing w:val="1"/>
                <w:sz w:val="22"/>
                <w:szCs w:val="22"/>
              </w:rPr>
              <w:t>s</w:t>
            </w:r>
            <w:r w:rsidRPr="006133FF">
              <w:rPr>
                <w:sz w:val="22"/>
                <w:szCs w:val="22"/>
              </w:rPr>
              <w:t>)</w:t>
            </w:r>
            <w:r w:rsidRPr="006133FF">
              <w:rPr>
                <w:spacing w:val="6"/>
                <w:sz w:val="22"/>
                <w:szCs w:val="22"/>
              </w:rPr>
              <w:t xml:space="preserve"> </w:t>
            </w:r>
            <w:r w:rsidRPr="006133FF">
              <w:rPr>
                <w:spacing w:val="-1"/>
                <w:sz w:val="22"/>
                <w:szCs w:val="22"/>
              </w:rPr>
              <w:t>t</w:t>
            </w:r>
            <w:r w:rsidRPr="006133FF">
              <w:rPr>
                <w:spacing w:val="2"/>
                <w:sz w:val="22"/>
                <w:szCs w:val="22"/>
              </w:rPr>
              <w:t>h</w:t>
            </w:r>
            <w:r w:rsidRPr="006133FF">
              <w:rPr>
                <w:spacing w:val="-1"/>
                <w:sz w:val="22"/>
                <w:szCs w:val="22"/>
              </w:rPr>
              <w:t>a</w:t>
            </w:r>
            <w:r w:rsidRPr="006133FF">
              <w:rPr>
                <w:sz w:val="22"/>
                <w:szCs w:val="22"/>
              </w:rPr>
              <w:t>t</w:t>
            </w:r>
            <w:r w:rsidRPr="006133FF">
              <w:rPr>
                <w:spacing w:val="5"/>
                <w:sz w:val="22"/>
                <w:szCs w:val="22"/>
              </w:rPr>
              <w:t xml:space="preserve"> </w:t>
            </w:r>
            <w:r w:rsidRPr="006133FF">
              <w:rPr>
                <w:spacing w:val="-1"/>
                <w:sz w:val="22"/>
                <w:szCs w:val="22"/>
              </w:rPr>
              <w:t>o</w:t>
            </w:r>
            <w:r w:rsidRPr="006133FF">
              <w:rPr>
                <w:spacing w:val="1"/>
                <w:sz w:val="22"/>
                <w:szCs w:val="22"/>
              </w:rPr>
              <w:t>cc</w:t>
            </w:r>
            <w:r w:rsidRPr="006133FF">
              <w:rPr>
                <w:spacing w:val="-1"/>
                <w:sz w:val="22"/>
                <w:szCs w:val="22"/>
              </w:rPr>
              <w:t>u</w:t>
            </w:r>
            <w:r w:rsidRPr="006133FF">
              <w:rPr>
                <w:sz w:val="22"/>
                <w:szCs w:val="22"/>
              </w:rPr>
              <w:t>r</w:t>
            </w:r>
            <w:r w:rsidRPr="006133FF">
              <w:rPr>
                <w:spacing w:val="3"/>
                <w:sz w:val="22"/>
                <w:szCs w:val="22"/>
              </w:rPr>
              <w:t>r</w:t>
            </w:r>
            <w:r w:rsidRPr="006133FF">
              <w:rPr>
                <w:spacing w:val="-1"/>
                <w:sz w:val="22"/>
                <w:szCs w:val="22"/>
              </w:rPr>
              <w:t>e</w:t>
            </w:r>
            <w:r w:rsidRPr="006133FF">
              <w:rPr>
                <w:sz w:val="22"/>
                <w:szCs w:val="22"/>
              </w:rPr>
              <w:t>d</w:t>
            </w:r>
            <w:r w:rsidRPr="006133FF">
              <w:rPr>
                <w:spacing w:val="5"/>
                <w:sz w:val="22"/>
                <w:szCs w:val="22"/>
              </w:rPr>
              <w:t xml:space="preserve"> </w:t>
            </w:r>
            <w:r w:rsidRPr="006133FF">
              <w:rPr>
                <w:spacing w:val="2"/>
                <w:sz w:val="22"/>
                <w:szCs w:val="22"/>
              </w:rPr>
              <w:t>b</w:t>
            </w:r>
            <w:r w:rsidRPr="006133FF">
              <w:rPr>
                <w:spacing w:val="-1"/>
                <w:sz w:val="22"/>
                <w:szCs w:val="22"/>
              </w:rPr>
              <w:t>e</w:t>
            </w:r>
            <w:r w:rsidRPr="006133FF">
              <w:rPr>
                <w:spacing w:val="2"/>
                <w:sz w:val="22"/>
                <w:szCs w:val="22"/>
              </w:rPr>
              <w:t>f</w:t>
            </w:r>
            <w:r w:rsidRPr="006133FF">
              <w:rPr>
                <w:spacing w:val="-1"/>
                <w:sz w:val="22"/>
                <w:szCs w:val="22"/>
              </w:rPr>
              <w:t>o</w:t>
            </w:r>
            <w:r w:rsidRPr="006133FF">
              <w:rPr>
                <w:sz w:val="22"/>
                <w:szCs w:val="22"/>
              </w:rPr>
              <w:t>re</w:t>
            </w:r>
            <w:r w:rsidRPr="006133FF">
              <w:rPr>
                <w:spacing w:val="4"/>
                <w:sz w:val="22"/>
                <w:szCs w:val="22"/>
              </w:rPr>
              <w:t xml:space="preserve"> </w:t>
            </w:r>
            <w:r w:rsidRPr="006133FF">
              <w:rPr>
                <w:spacing w:val="-1"/>
                <w:sz w:val="22"/>
                <w:szCs w:val="22"/>
              </w:rPr>
              <w:t>th</w:t>
            </w:r>
            <w:r w:rsidRPr="006133FF">
              <w:rPr>
                <w:sz w:val="22"/>
                <w:szCs w:val="22"/>
              </w:rPr>
              <w:t>e</w:t>
            </w:r>
            <w:r w:rsidRPr="006133FF">
              <w:rPr>
                <w:spacing w:val="7"/>
                <w:sz w:val="22"/>
                <w:szCs w:val="22"/>
              </w:rPr>
              <w:t xml:space="preserve"> </w:t>
            </w:r>
            <w:r w:rsidRPr="006133FF">
              <w:rPr>
                <w:spacing w:val="-1"/>
                <w:sz w:val="22"/>
                <w:szCs w:val="22"/>
              </w:rPr>
              <w:t>e</w:t>
            </w:r>
            <w:r w:rsidRPr="006133FF">
              <w:rPr>
                <w:spacing w:val="2"/>
                <w:sz w:val="22"/>
                <w:szCs w:val="22"/>
              </w:rPr>
              <w:t>n</w:t>
            </w:r>
            <w:r w:rsidRPr="006133FF">
              <w:rPr>
                <w:sz w:val="22"/>
                <w:szCs w:val="22"/>
              </w:rPr>
              <w:t>d</w:t>
            </w:r>
            <w:r w:rsidRPr="006133FF">
              <w:rPr>
                <w:spacing w:val="4"/>
                <w:sz w:val="22"/>
                <w:szCs w:val="22"/>
              </w:rPr>
              <w:t xml:space="preserve"> </w:t>
            </w:r>
            <w:r w:rsidRPr="006133FF">
              <w:rPr>
                <w:spacing w:val="-1"/>
                <w:sz w:val="22"/>
                <w:szCs w:val="22"/>
              </w:rPr>
              <w:t>o</w:t>
            </w:r>
            <w:r w:rsidRPr="006133FF">
              <w:rPr>
                <w:sz w:val="22"/>
                <w:szCs w:val="22"/>
              </w:rPr>
              <w:t>f</w:t>
            </w:r>
            <w:r w:rsidRPr="006133FF">
              <w:rPr>
                <w:spacing w:val="7"/>
                <w:sz w:val="22"/>
                <w:szCs w:val="22"/>
              </w:rPr>
              <w:t xml:space="preserve"> </w:t>
            </w:r>
            <w:r w:rsidRPr="006133FF">
              <w:rPr>
                <w:spacing w:val="-1"/>
                <w:sz w:val="22"/>
                <w:szCs w:val="22"/>
              </w:rPr>
              <w:t>th</w:t>
            </w:r>
            <w:r w:rsidRPr="006133FF">
              <w:rPr>
                <w:sz w:val="22"/>
                <w:szCs w:val="22"/>
              </w:rPr>
              <w:t>e</w:t>
            </w:r>
            <w:r w:rsidRPr="006133FF">
              <w:rPr>
                <w:spacing w:val="7"/>
                <w:sz w:val="22"/>
                <w:szCs w:val="22"/>
              </w:rPr>
              <w:t xml:space="preserve"> </w:t>
            </w:r>
            <w:r w:rsidRPr="006133FF">
              <w:rPr>
                <w:sz w:val="22"/>
                <w:szCs w:val="22"/>
              </w:rPr>
              <w:t>r</w:t>
            </w:r>
            <w:r w:rsidRPr="006133FF">
              <w:rPr>
                <w:spacing w:val="2"/>
                <w:sz w:val="22"/>
                <w:szCs w:val="22"/>
              </w:rPr>
              <w:t>e</w:t>
            </w:r>
            <w:r w:rsidRPr="006133FF">
              <w:rPr>
                <w:spacing w:val="-1"/>
                <w:sz w:val="22"/>
                <w:szCs w:val="22"/>
              </w:rPr>
              <w:t>po</w:t>
            </w:r>
            <w:r w:rsidRPr="006133FF">
              <w:rPr>
                <w:sz w:val="22"/>
                <w:szCs w:val="22"/>
              </w:rPr>
              <w:t>r</w:t>
            </w:r>
            <w:r w:rsidRPr="006133FF">
              <w:rPr>
                <w:spacing w:val="-1"/>
                <w:sz w:val="22"/>
                <w:szCs w:val="22"/>
              </w:rPr>
              <w:t>t</w:t>
            </w:r>
            <w:r w:rsidRPr="006133FF">
              <w:rPr>
                <w:spacing w:val="-2"/>
                <w:sz w:val="22"/>
                <w:szCs w:val="22"/>
              </w:rPr>
              <w:t>i</w:t>
            </w:r>
            <w:r w:rsidRPr="006133FF">
              <w:rPr>
                <w:spacing w:val="2"/>
                <w:sz w:val="22"/>
                <w:szCs w:val="22"/>
              </w:rPr>
              <w:t>n</w:t>
            </w:r>
            <w:r w:rsidRPr="006133FF">
              <w:rPr>
                <w:sz w:val="22"/>
                <w:szCs w:val="22"/>
              </w:rPr>
              <w:t>g</w:t>
            </w:r>
            <w:r w:rsidRPr="006133FF">
              <w:rPr>
                <w:spacing w:val="5"/>
                <w:sz w:val="22"/>
                <w:szCs w:val="22"/>
              </w:rPr>
              <w:t xml:space="preserve"> </w:t>
            </w:r>
            <w:r w:rsidRPr="006133FF">
              <w:rPr>
                <w:spacing w:val="2"/>
                <w:sz w:val="22"/>
                <w:szCs w:val="22"/>
              </w:rPr>
              <w:t>p</w:t>
            </w:r>
            <w:r w:rsidRPr="006133FF">
              <w:rPr>
                <w:spacing w:val="-1"/>
                <w:sz w:val="22"/>
                <w:szCs w:val="22"/>
              </w:rPr>
              <w:t>e</w:t>
            </w:r>
            <w:r w:rsidRPr="006133FF">
              <w:rPr>
                <w:sz w:val="22"/>
                <w:szCs w:val="22"/>
              </w:rPr>
              <w:t>r</w:t>
            </w:r>
            <w:r w:rsidRPr="006133FF">
              <w:rPr>
                <w:spacing w:val="-2"/>
                <w:sz w:val="22"/>
                <w:szCs w:val="22"/>
              </w:rPr>
              <w:t>i</w:t>
            </w:r>
            <w:r w:rsidRPr="006133FF">
              <w:rPr>
                <w:spacing w:val="2"/>
                <w:sz w:val="22"/>
                <w:szCs w:val="22"/>
              </w:rPr>
              <w:t>o</w:t>
            </w:r>
            <w:r w:rsidRPr="006133FF">
              <w:rPr>
                <w:sz w:val="22"/>
                <w:szCs w:val="22"/>
              </w:rPr>
              <w:t>d</w:t>
            </w:r>
            <w:r w:rsidRPr="006133FF">
              <w:rPr>
                <w:spacing w:val="4"/>
                <w:sz w:val="22"/>
                <w:szCs w:val="22"/>
              </w:rPr>
              <w:t xml:space="preserve"> </w:t>
            </w:r>
            <w:r w:rsidRPr="006133FF">
              <w:rPr>
                <w:spacing w:val="2"/>
                <w:sz w:val="22"/>
                <w:szCs w:val="22"/>
              </w:rPr>
              <w:t>a</w:t>
            </w:r>
            <w:r w:rsidRPr="006133FF">
              <w:rPr>
                <w:spacing w:val="-1"/>
                <w:sz w:val="22"/>
                <w:szCs w:val="22"/>
              </w:rPr>
              <w:t>n</w:t>
            </w:r>
            <w:r w:rsidRPr="006133FF">
              <w:rPr>
                <w:sz w:val="22"/>
                <w:szCs w:val="22"/>
              </w:rPr>
              <w:t>d</w:t>
            </w:r>
            <w:r w:rsidRPr="006133FF">
              <w:rPr>
                <w:spacing w:val="4"/>
                <w:sz w:val="22"/>
                <w:szCs w:val="22"/>
              </w:rPr>
              <w:t xml:space="preserve"> </w:t>
            </w:r>
            <w:r w:rsidRPr="006133FF">
              <w:rPr>
                <w:spacing w:val="1"/>
                <w:sz w:val="22"/>
                <w:szCs w:val="22"/>
              </w:rPr>
              <w:t>s</w:t>
            </w:r>
            <w:r w:rsidRPr="006133FF">
              <w:rPr>
                <w:sz w:val="22"/>
                <w:szCs w:val="22"/>
              </w:rPr>
              <w:t>o</w:t>
            </w:r>
            <w:r w:rsidRPr="006133FF">
              <w:rPr>
                <w:spacing w:val="7"/>
                <w:sz w:val="22"/>
                <w:szCs w:val="22"/>
              </w:rPr>
              <w:t xml:space="preserve"> </w:t>
            </w:r>
            <w:r w:rsidRPr="006133FF">
              <w:rPr>
                <w:spacing w:val="1"/>
                <w:sz w:val="22"/>
                <w:szCs w:val="22"/>
              </w:rPr>
              <w:t>s</w:t>
            </w:r>
            <w:r w:rsidRPr="006133FF">
              <w:rPr>
                <w:spacing w:val="-1"/>
                <w:sz w:val="22"/>
                <w:szCs w:val="22"/>
              </w:rPr>
              <w:t>ho</w:t>
            </w:r>
            <w:r w:rsidRPr="006133FF">
              <w:rPr>
                <w:spacing w:val="2"/>
                <w:sz w:val="22"/>
                <w:szCs w:val="22"/>
              </w:rPr>
              <w:t>u</w:t>
            </w:r>
            <w:r w:rsidRPr="006133FF">
              <w:rPr>
                <w:spacing w:val="1"/>
                <w:sz w:val="22"/>
                <w:szCs w:val="22"/>
              </w:rPr>
              <w:t>l</w:t>
            </w:r>
            <w:r w:rsidRPr="006133FF">
              <w:rPr>
                <w:sz w:val="22"/>
                <w:szCs w:val="22"/>
              </w:rPr>
              <w:t>d</w:t>
            </w:r>
            <w:r w:rsidRPr="006133FF">
              <w:rPr>
                <w:spacing w:val="4"/>
                <w:sz w:val="22"/>
                <w:szCs w:val="22"/>
              </w:rPr>
              <w:t xml:space="preserve"> </w:t>
            </w:r>
            <w:r w:rsidRPr="006133FF">
              <w:rPr>
                <w:spacing w:val="-1"/>
                <w:sz w:val="22"/>
                <w:szCs w:val="22"/>
              </w:rPr>
              <w:t>b</w:t>
            </w:r>
            <w:r w:rsidRPr="006133FF">
              <w:rPr>
                <w:sz w:val="22"/>
                <w:szCs w:val="22"/>
              </w:rPr>
              <w:t>e</w:t>
            </w:r>
            <w:r w:rsidRPr="006133FF">
              <w:rPr>
                <w:w w:val="99"/>
                <w:sz w:val="22"/>
                <w:szCs w:val="22"/>
              </w:rPr>
              <w:t xml:space="preserve"> </w:t>
            </w:r>
            <w:r w:rsidRPr="006133FF">
              <w:rPr>
                <w:sz w:val="22"/>
                <w:szCs w:val="22"/>
              </w:rPr>
              <w:t>r</w:t>
            </w:r>
            <w:r w:rsidRPr="006133FF">
              <w:rPr>
                <w:spacing w:val="-1"/>
                <w:sz w:val="22"/>
                <w:szCs w:val="22"/>
              </w:rPr>
              <w:t>e</w:t>
            </w:r>
            <w:r w:rsidRPr="006133FF">
              <w:rPr>
                <w:spacing w:val="2"/>
                <w:sz w:val="22"/>
                <w:szCs w:val="22"/>
              </w:rPr>
              <w:t>f</w:t>
            </w:r>
            <w:r w:rsidRPr="006133FF">
              <w:rPr>
                <w:spacing w:val="-2"/>
                <w:sz w:val="22"/>
                <w:szCs w:val="22"/>
              </w:rPr>
              <w:t>l</w:t>
            </w:r>
            <w:r w:rsidRPr="006133FF">
              <w:rPr>
                <w:spacing w:val="-1"/>
                <w:sz w:val="22"/>
                <w:szCs w:val="22"/>
              </w:rPr>
              <w:t>e</w:t>
            </w:r>
            <w:r w:rsidRPr="006133FF">
              <w:rPr>
                <w:spacing w:val="1"/>
                <w:sz w:val="22"/>
                <w:szCs w:val="22"/>
              </w:rPr>
              <w:t>c</w:t>
            </w:r>
            <w:r w:rsidRPr="006133FF">
              <w:rPr>
                <w:spacing w:val="-1"/>
                <w:sz w:val="22"/>
                <w:szCs w:val="22"/>
              </w:rPr>
              <w:t>te</w:t>
            </w:r>
            <w:r w:rsidRPr="006133FF">
              <w:rPr>
                <w:sz w:val="22"/>
                <w:szCs w:val="22"/>
              </w:rPr>
              <w:t>d</w:t>
            </w:r>
            <w:r w:rsidRPr="006133FF">
              <w:rPr>
                <w:spacing w:val="-9"/>
                <w:sz w:val="22"/>
                <w:szCs w:val="22"/>
              </w:rPr>
              <w:t xml:space="preserve"> </w:t>
            </w:r>
            <w:r w:rsidRPr="006133FF">
              <w:rPr>
                <w:spacing w:val="1"/>
                <w:sz w:val="22"/>
                <w:szCs w:val="22"/>
              </w:rPr>
              <w:t>i</w:t>
            </w:r>
            <w:r w:rsidRPr="006133FF">
              <w:rPr>
                <w:sz w:val="22"/>
                <w:szCs w:val="22"/>
              </w:rPr>
              <w:t>n</w:t>
            </w:r>
            <w:r w:rsidRPr="006133FF">
              <w:rPr>
                <w:spacing w:val="-8"/>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9"/>
                <w:sz w:val="22"/>
                <w:szCs w:val="22"/>
              </w:rPr>
              <w:t xml:space="preserve"> </w:t>
            </w:r>
            <w:r w:rsidRPr="006133FF">
              <w:rPr>
                <w:spacing w:val="2"/>
                <w:sz w:val="22"/>
                <w:szCs w:val="22"/>
              </w:rPr>
              <w:t>f</w:t>
            </w:r>
            <w:r w:rsidRPr="006133FF">
              <w:rPr>
                <w:spacing w:val="-2"/>
                <w:sz w:val="22"/>
                <w:szCs w:val="22"/>
              </w:rPr>
              <w:t>i</w:t>
            </w:r>
            <w:r w:rsidRPr="006133FF">
              <w:rPr>
                <w:spacing w:val="-1"/>
                <w:sz w:val="22"/>
                <w:szCs w:val="22"/>
              </w:rPr>
              <w:t>n</w:t>
            </w:r>
            <w:r w:rsidRPr="006133FF">
              <w:rPr>
                <w:spacing w:val="2"/>
                <w:sz w:val="22"/>
                <w:szCs w:val="22"/>
              </w:rPr>
              <w:t>a</w:t>
            </w:r>
            <w:r w:rsidRPr="006133FF">
              <w:rPr>
                <w:spacing w:val="-1"/>
                <w:sz w:val="22"/>
                <w:szCs w:val="22"/>
              </w:rPr>
              <w:t>n</w:t>
            </w:r>
            <w:r w:rsidRPr="006133FF">
              <w:rPr>
                <w:spacing w:val="1"/>
                <w:sz w:val="22"/>
                <w:szCs w:val="22"/>
              </w:rPr>
              <w:t>c</w:t>
            </w:r>
            <w:r w:rsidRPr="006133FF">
              <w:rPr>
                <w:spacing w:val="-2"/>
                <w:sz w:val="22"/>
                <w:szCs w:val="22"/>
              </w:rPr>
              <w:t>i</w:t>
            </w:r>
            <w:r w:rsidRPr="006133FF">
              <w:rPr>
                <w:spacing w:val="2"/>
                <w:sz w:val="22"/>
                <w:szCs w:val="22"/>
              </w:rPr>
              <w:t>a</w:t>
            </w:r>
            <w:r w:rsidRPr="006133FF">
              <w:rPr>
                <w:sz w:val="22"/>
                <w:szCs w:val="22"/>
              </w:rPr>
              <w:t>l</w:t>
            </w:r>
            <w:r w:rsidRPr="006133FF">
              <w:rPr>
                <w:spacing w:val="-9"/>
                <w:sz w:val="22"/>
                <w:szCs w:val="22"/>
              </w:rPr>
              <w:t xml:space="preserve"> </w:t>
            </w:r>
            <w:r w:rsidRPr="006133FF">
              <w:rPr>
                <w:spacing w:val="1"/>
                <w:sz w:val="22"/>
                <w:szCs w:val="22"/>
              </w:rPr>
              <w:t>s</w:t>
            </w:r>
            <w:r w:rsidRPr="006133FF">
              <w:rPr>
                <w:spacing w:val="-1"/>
                <w:sz w:val="22"/>
                <w:szCs w:val="22"/>
              </w:rPr>
              <w:t>t</w:t>
            </w:r>
            <w:r w:rsidRPr="006133FF">
              <w:rPr>
                <w:spacing w:val="2"/>
                <w:sz w:val="22"/>
                <w:szCs w:val="22"/>
              </w:rPr>
              <w:t>a</w:t>
            </w:r>
            <w:r w:rsidRPr="006133FF">
              <w:rPr>
                <w:spacing w:val="-1"/>
                <w:sz w:val="22"/>
                <w:szCs w:val="22"/>
              </w:rPr>
              <w:t>te</w:t>
            </w:r>
            <w:r w:rsidRPr="006133FF">
              <w:rPr>
                <w:spacing w:val="4"/>
                <w:sz w:val="22"/>
                <w:szCs w:val="22"/>
              </w:rPr>
              <w:t>m</w:t>
            </w:r>
            <w:r w:rsidRPr="006133FF">
              <w:rPr>
                <w:spacing w:val="-1"/>
                <w:sz w:val="22"/>
                <w:szCs w:val="22"/>
              </w:rPr>
              <w:t>ent</w:t>
            </w:r>
            <w:r w:rsidRPr="006133FF">
              <w:rPr>
                <w:spacing w:val="1"/>
                <w:sz w:val="22"/>
                <w:szCs w:val="22"/>
              </w:rPr>
              <w:t>s</w:t>
            </w:r>
            <w:r w:rsidRPr="006133FF">
              <w:rPr>
                <w:sz w:val="22"/>
                <w:szCs w:val="22"/>
              </w:rPr>
              <w:t>.</w:t>
            </w:r>
          </w:p>
          <w:p w14:paraId="02DF8ED0" w14:textId="77777777" w:rsidR="00EC79A5" w:rsidRPr="006133FF" w:rsidRDefault="00EC79A5" w:rsidP="006133FF">
            <w:pPr>
              <w:pStyle w:val="BodyText"/>
              <w:spacing w:line="272" w:lineRule="auto"/>
              <w:ind w:left="425" w:right="335"/>
              <w:jc w:val="both"/>
              <w:rPr>
                <w:sz w:val="22"/>
                <w:szCs w:val="22"/>
              </w:rPr>
            </w:pPr>
            <w:r w:rsidRPr="006133FF">
              <w:rPr>
                <w:spacing w:val="-1"/>
                <w:sz w:val="22"/>
                <w:szCs w:val="22"/>
              </w:rPr>
              <w:t>A</w:t>
            </w:r>
            <w:r w:rsidRPr="006133FF">
              <w:rPr>
                <w:spacing w:val="-2"/>
                <w:sz w:val="22"/>
                <w:szCs w:val="22"/>
              </w:rPr>
              <w:t>l</w:t>
            </w:r>
            <w:r w:rsidRPr="006133FF">
              <w:rPr>
                <w:spacing w:val="2"/>
                <w:sz w:val="22"/>
                <w:szCs w:val="22"/>
              </w:rPr>
              <w:t>t</w:t>
            </w:r>
            <w:r w:rsidRPr="006133FF">
              <w:rPr>
                <w:spacing w:val="-1"/>
                <w:sz w:val="22"/>
                <w:szCs w:val="22"/>
              </w:rPr>
              <w:t>ho</w:t>
            </w:r>
            <w:r w:rsidRPr="006133FF">
              <w:rPr>
                <w:spacing w:val="2"/>
                <w:sz w:val="22"/>
                <w:szCs w:val="22"/>
              </w:rPr>
              <w:t>u</w:t>
            </w:r>
            <w:r w:rsidRPr="006133FF">
              <w:rPr>
                <w:spacing w:val="-1"/>
                <w:sz w:val="22"/>
                <w:szCs w:val="22"/>
              </w:rPr>
              <w:t>g</w:t>
            </w:r>
            <w:r w:rsidRPr="006133FF">
              <w:rPr>
                <w:sz w:val="22"/>
                <w:szCs w:val="22"/>
              </w:rPr>
              <w:t>h</w:t>
            </w:r>
            <w:r w:rsidRPr="006133FF">
              <w:rPr>
                <w:spacing w:val="6"/>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7"/>
                <w:sz w:val="22"/>
                <w:szCs w:val="22"/>
              </w:rPr>
              <w:t xml:space="preserve"> </w:t>
            </w:r>
            <w:r w:rsidRPr="006133FF">
              <w:rPr>
                <w:sz w:val="22"/>
                <w:szCs w:val="22"/>
              </w:rPr>
              <w:t>c</w:t>
            </w:r>
            <w:r w:rsidRPr="006133FF">
              <w:rPr>
                <w:spacing w:val="-1"/>
                <w:sz w:val="22"/>
                <w:szCs w:val="22"/>
              </w:rPr>
              <w:t>oun</w:t>
            </w:r>
            <w:r w:rsidRPr="006133FF">
              <w:rPr>
                <w:spacing w:val="3"/>
                <w:sz w:val="22"/>
                <w:szCs w:val="22"/>
              </w:rPr>
              <w:t>c</w:t>
            </w:r>
            <w:r w:rsidRPr="006133FF">
              <w:rPr>
                <w:spacing w:val="-2"/>
                <w:sz w:val="22"/>
                <w:szCs w:val="22"/>
              </w:rPr>
              <w:t>i</w:t>
            </w:r>
            <w:r w:rsidRPr="006133FF">
              <w:rPr>
                <w:sz w:val="22"/>
                <w:szCs w:val="22"/>
              </w:rPr>
              <w:t>l</w:t>
            </w:r>
            <w:r w:rsidRPr="006133FF">
              <w:rPr>
                <w:spacing w:val="5"/>
                <w:sz w:val="22"/>
                <w:szCs w:val="22"/>
              </w:rPr>
              <w:t xml:space="preserve"> </w:t>
            </w:r>
            <w:r w:rsidRPr="006133FF">
              <w:rPr>
                <w:spacing w:val="2"/>
                <w:sz w:val="22"/>
                <w:szCs w:val="22"/>
              </w:rPr>
              <w:t>d</w:t>
            </w:r>
            <w:r w:rsidRPr="006133FF">
              <w:rPr>
                <w:spacing w:val="-1"/>
                <w:sz w:val="22"/>
                <w:szCs w:val="22"/>
              </w:rPr>
              <w:t>oe</w:t>
            </w:r>
            <w:r w:rsidRPr="006133FF">
              <w:rPr>
                <w:sz w:val="22"/>
                <w:szCs w:val="22"/>
              </w:rPr>
              <w:t>s</w:t>
            </w:r>
            <w:r w:rsidRPr="006133FF">
              <w:rPr>
                <w:spacing w:val="8"/>
                <w:sz w:val="22"/>
                <w:szCs w:val="22"/>
              </w:rPr>
              <w:t xml:space="preserve"> </w:t>
            </w:r>
            <w:r w:rsidRPr="006133FF">
              <w:rPr>
                <w:spacing w:val="-1"/>
                <w:sz w:val="22"/>
                <w:szCs w:val="22"/>
              </w:rPr>
              <w:t>no</w:t>
            </w:r>
            <w:r w:rsidRPr="006133FF">
              <w:rPr>
                <w:sz w:val="22"/>
                <w:szCs w:val="22"/>
              </w:rPr>
              <w:t>t</w:t>
            </w:r>
            <w:r w:rsidRPr="006133FF">
              <w:rPr>
                <w:spacing w:val="7"/>
                <w:sz w:val="22"/>
                <w:szCs w:val="22"/>
              </w:rPr>
              <w:t xml:space="preserve"> </w:t>
            </w:r>
            <w:r w:rsidRPr="006133FF">
              <w:rPr>
                <w:spacing w:val="-1"/>
                <w:sz w:val="22"/>
                <w:szCs w:val="22"/>
              </w:rPr>
              <w:t>e</w:t>
            </w:r>
            <w:r w:rsidRPr="006133FF">
              <w:rPr>
                <w:spacing w:val="1"/>
                <w:sz w:val="22"/>
                <w:szCs w:val="22"/>
              </w:rPr>
              <w:t>x</w:t>
            </w:r>
            <w:r w:rsidRPr="006133FF">
              <w:rPr>
                <w:spacing w:val="-1"/>
                <w:sz w:val="22"/>
                <w:szCs w:val="22"/>
              </w:rPr>
              <w:t>pe</w:t>
            </w:r>
            <w:r w:rsidRPr="006133FF">
              <w:rPr>
                <w:spacing w:val="1"/>
                <w:sz w:val="22"/>
                <w:szCs w:val="22"/>
              </w:rPr>
              <w:t>c</w:t>
            </w:r>
            <w:r w:rsidRPr="006133FF">
              <w:rPr>
                <w:sz w:val="22"/>
                <w:szCs w:val="22"/>
              </w:rPr>
              <w:t>t</w:t>
            </w:r>
            <w:r w:rsidRPr="006133FF">
              <w:rPr>
                <w:spacing w:val="6"/>
                <w:sz w:val="22"/>
                <w:szCs w:val="22"/>
              </w:rPr>
              <w:t xml:space="preserve"> </w:t>
            </w:r>
            <w:r w:rsidRPr="006133FF">
              <w:rPr>
                <w:spacing w:val="-1"/>
                <w:sz w:val="22"/>
                <w:szCs w:val="22"/>
              </w:rPr>
              <w:t>t</w:t>
            </w:r>
            <w:r w:rsidRPr="006133FF">
              <w:rPr>
                <w:sz w:val="22"/>
                <w:szCs w:val="22"/>
              </w:rPr>
              <w:t>o</w:t>
            </w:r>
            <w:r w:rsidRPr="006133FF">
              <w:rPr>
                <w:spacing w:val="7"/>
                <w:sz w:val="22"/>
                <w:szCs w:val="22"/>
              </w:rPr>
              <w:t xml:space="preserve"> </w:t>
            </w:r>
            <w:r w:rsidRPr="006133FF">
              <w:rPr>
                <w:spacing w:val="2"/>
                <w:sz w:val="22"/>
                <w:szCs w:val="22"/>
              </w:rPr>
              <w:t>pa</w:t>
            </w:r>
            <w:r w:rsidRPr="006133FF">
              <w:rPr>
                <w:sz w:val="22"/>
                <w:szCs w:val="22"/>
              </w:rPr>
              <w:t>y</w:t>
            </w:r>
            <w:r w:rsidRPr="006133FF">
              <w:rPr>
                <w:spacing w:val="4"/>
                <w:sz w:val="22"/>
                <w:szCs w:val="22"/>
              </w:rPr>
              <w:t xml:space="preserve"> </w:t>
            </w:r>
            <w:r w:rsidRPr="006133FF">
              <w:rPr>
                <w:spacing w:val="2"/>
                <w:sz w:val="22"/>
                <w:szCs w:val="22"/>
              </w:rPr>
              <w:t>t</w:t>
            </w:r>
            <w:r w:rsidRPr="006133FF">
              <w:rPr>
                <w:spacing w:val="-1"/>
                <w:sz w:val="22"/>
                <w:szCs w:val="22"/>
              </w:rPr>
              <w:t>h</w:t>
            </w:r>
            <w:r w:rsidRPr="006133FF">
              <w:rPr>
                <w:sz w:val="22"/>
                <w:szCs w:val="22"/>
              </w:rPr>
              <w:t>e</w:t>
            </w:r>
            <w:r w:rsidRPr="006133FF">
              <w:rPr>
                <w:spacing w:val="6"/>
                <w:sz w:val="22"/>
                <w:szCs w:val="22"/>
              </w:rPr>
              <w:t xml:space="preserve"> </w:t>
            </w:r>
            <w:r w:rsidRPr="006133FF">
              <w:rPr>
                <w:spacing w:val="-1"/>
                <w:sz w:val="22"/>
                <w:szCs w:val="22"/>
              </w:rPr>
              <w:t>a</w:t>
            </w:r>
            <w:r w:rsidRPr="006133FF">
              <w:rPr>
                <w:spacing w:val="4"/>
                <w:sz w:val="22"/>
                <w:szCs w:val="22"/>
              </w:rPr>
              <w:t>m</w:t>
            </w:r>
            <w:r w:rsidRPr="006133FF">
              <w:rPr>
                <w:spacing w:val="-1"/>
                <w:sz w:val="22"/>
                <w:szCs w:val="22"/>
              </w:rPr>
              <w:t>ount</w:t>
            </w:r>
            <w:r w:rsidRPr="006133FF">
              <w:rPr>
                <w:sz w:val="22"/>
                <w:szCs w:val="22"/>
              </w:rPr>
              <w:t>,</w:t>
            </w:r>
            <w:r w:rsidRPr="006133FF">
              <w:rPr>
                <w:spacing w:val="7"/>
                <w:sz w:val="22"/>
                <w:szCs w:val="22"/>
              </w:rPr>
              <w:t xml:space="preserve"> </w:t>
            </w:r>
            <w:r w:rsidRPr="006133FF">
              <w:rPr>
                <w:spacing w:val="-1"/>
                <w:sz w:val="22"/>
                <w:szCs w:val="22"/>
              </w:rPr>
              <w:t>a</w:t>
            </w:r>
            <w:r w:rsidRPr="006133FF">
              <w:rPr>
                <w:sz w:val="22"/>
                <w:szCs w:val="22"/>
              </w:rPr>
              <w:t>t</w:t>
            </w:r>
            <w:r w:rsidRPr="006133FF">
              <w:rPr>
                <w:spacing w:val="6"/>
                <w:sz w:val="22"/>
                <w:szCs w:val="22"/>
              </w:rPr>
              <w:t xml:space="preserve"> </w:t>
            </w:r>
            <w:r w:rsidRPr="006133FF">
              <w:rPr>
                <w:sz w:val="22"/>
                <w:szCs w:val="22"/>
              </w:rPr>
              <w:t>a</w:t>
            </w:r>
            <w:r w:rsidRPr="006133FF">
              <w:rPr>
                <w:spacing w:val="7"/>
                <w:sz w:val="22"/>
                <w:szCs w:val="22"/>
              </w:rPr>
              <w:t xml:space="preserve"> </w:t>
            </w:r>
            <w:r w:rsidRPr="006133FF">
              <w:rPr>
                <w:spacing w:val="4"/>
                <w:sz w:val="22"/>
                <w:szCs w:val="22"/>
              </w:rPr>
              <w:t>m</w:t>
            </w:r>
            <w:r w:rsidRPr="006133FF">
              <w:rPr>
                <w:spacing w:val="-2"/>
                <w:sz w:val="22"/>
                <w:szCs w:val="22"/>
              </w:rPr>
              <w:t>i</w:t>
            </w:r>
            <w:r w:rsidRPr="006133FF">
              <w:rPr>
                <w:spacing w:val="-1"/>
                <w:sz w:val="22"/>
                <w:szCs w:val="22"/>
              </w:rPr>
              <w:t>n</w:t>
            </w:r>
            <w:r w:rsidRPr="006133FF">
              <w:rPr>
                <w:spacing w:val="-2"/>
                <w:sz w:val="22"/>
                <w:szCs w:val="22"/>
              </w:rPr>
              <w:t>i</w:t>
            </w:r>
            <w:r w:rsidRPr="006133FF">
              <w:rPr>
                <w:spacing w:val="4"/>
                <w:sz w:val="22"/>
                <w:szCs w:val="22"/>
              </w:rPr>
              <w:t>m</w:t>
            </w:r>
            <w:r w:rsidRPr="006133FF">
              <w:rPr>
                <w:spacing w:val="-3"/>
                <w:sz w:val="22"/>
                <w:szCs w:val="22"/>
              </w:rPr>
              <w:t>u</w:t>
            </w:r>
            <w:r w:rsidRPr="006133FF">
              <w:rPr>
                <w:spacing w:val="4"/>
                <w:sz w:val="22"/>
                <w:szCs w:val="22"/>
              </w:rPr>
              <w:t>m</w:t>
            </w:r>
            <w:r w:rsidRPr="006133FF">
              <w:rPr>
                <w:sz w:val="22"/>
                <w:szCs w:val="22"/>
              </w:rPr>
              <w:t>,</w:t>
            </w:r>
            <w:r w:rsidRPr="006133FF">
              <w:rPr>
                <w:spacing w:val="7"/>
                <w:sz w:val="22"/>
                <w:szCs w:val="22"/>
              </w:rPr>
              <w:t xml:space="preserve"> </w:t>
            </w:r>
            <w:r w:rsidRPr="006133FF">
              <w:rPr>
                <w:spacing w:val="-2"/>
                <w:sz w:val="22"/>
                <w:szCs w:val="22"/>
              </w:rPr>
              <w:t>i</w:t>
            </w:r>
            <w:r w:rsidRPr="006133FF">
              <w:rPr>
                <w:sz w:val="22"/>
                <w:szCs w:val="22"/>
              </w:rPr>
              <w:t>t</w:t>
            </w:r>
            <w:r w:rsidRPr="006133FF">
              <w:rPr>
                <w:spacing w:val="6"/>
                <w:sz w:val="22"/>
                <w:szCs w:val="22"/>
              </w:rPr>
              <w:t xml:space="preserve"> </w:t>
            </w:r>
            <w:r w:rsidRPr="006133FF">
              <w:rPr>
                <w:spacing w:val="1"/>
                <w:sz w:val="22"/>
                <w:szCs w:val="22"/>
              </w:rPr>
              <w:t>s</w:t>
            </w:r>
            <w:r w:rsidRPr="006133FF">
              <w:rPr>
                <w:spacing w:val="-1"/>
                <w:sz w:val="22"/>
                <w:szCs w:val="22"/>
              </w:rPr>
              <w:t>hou</w:t>
            </w:r>
            <w:r w:rsidRPr="006133FF">
              <w:rPr>
                <w:spacing w:val="-2"/>
                <w:sz w:val="22"/>
                <w:szCs w:val="22"/>
              </w:rPr>
              <w:t>l</w:t>
            </w:r>
            <w:r w:rsidRPr="006133FF">
              <w:rPr>
                <w:sz w:val="22"/>
                <w:szCs w:val="22"/>
              </w:rPr>
              <w:t>d</w:t>
            </w:r>
            <w:r w:rsidRPr="006133FF">
              <w:rPr>
                <w:spacing w:val="7"/>
                <w:sz w:val="22"/>
                <w:szCs w:val="22"/>
              </w:rPr>
              <w:t xml:space="preserve"> </w:t>
            </w:r>
            <w:r w:rsidRPr="006133FF">
              <w:rPr>
                <w:spacing w:val="-1"/>
                <w:sz w:val="22"/>
                <w:szCs w:val="22"/>
              </w:rPr>
              <w:t>d</w:t>
            </w:r>
            <w:r w:rsidRPr="006133FF">
              <w:rPr>
                <w:spacing w:val="-2"/>
                <w:sz w:val="22"/>
                <w:szCs w:val="22"/>
              </w:rPr>
              <w:t>i</w:t>
            </w:r>
            <w:r w:rsidRPr="006133FF">
              <w:rPr>
                <w:spacing w:val="1"/>
                <w:sz w:val="22"/>
                <w:szCs w:val="22"/>
              </w:rPr>
              <w:t>sc</w:t>
            </w:r>
            <w:r w:rsidRPr="006133FF">
              <w:rPr>
                <w:spacing w:val="-2"/>
                <w:sz w:val="22"/>
                <w:szCs w:val="22"/>
              </w:rPr>
              <w:t>l</w:t>
            </w:r>
            <w:r w:rsidRPr="006133FF">
              <w:rPr>
                <w:spacing w:val="-1"/>
                <w:sz w:val="22"/>
                <w:szCs w:val="22"/>
              </w:rPr>
              <w:t>o</w:t>
            </w:r>
            <w:r w:rsidRPr="006133FF">
              <w:rPr>
                <w:spacing w:val="1"/>
                <w:sz w:val="22"/>
                <w:szCs w:val="22"/>
              </w:rPr>
              <w:t>s</w:t>
            </w:r>
            <w:r w:rsidRPr="006133FF">
              <w:rPr>
                <w:sz w:val="22"/>
                <w:szCs w:val="22"/>
              </w:rPr>
              <w:t>e</w:t>
            </w:r>
            <w:r w:rsidRPr="006133FF">
              <w:rPr>
                <w:spacing w:val="6"/>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7"/>
                <w:sz w:val="22"/>
                <w:szCs w:val="22"/>
              </w:rPr>
              <w:t xml:space="preserve"> </w:t>
            </w:r>
            <w:r w:rsidRPr="006133FF">
              <w:rPr>
                <w:spacing w:val="-1"/>
                <w:sz w:val="22"/>
                <w:szCs w:val="22"/>
              </w:rPr>
              <w:t>e</w:t>
            </w:r>
            <w:r w:rsidRPr="006133FF">
              <w:rPr>
                <w:spacing w:val="1"/>
                <w:sz w:val="22"/>
                <w:szCs w:val="22"/>
              </w:rPr>
              <w:t>v</w:t>
            </w:r>
            <w:r w:rsidRPr="006133FF">
              <w:rPr>
                <w:spacing w:val="-1"/>
                <w:sz w:val="22"/>
                <w:szCs w:val="22"/>
              </w:rPr>
              <w:t>en</w:t>
            </w:r>
            <w:r w:rsidRPr="006133FF">
              <w:rPr>
                <w:sz w:val="22"/>
                <w:szCs w:val="22"/>
              </w:rPr>
              <w:t>t</w:t>
            </w:r>
            <w:r w:rsidRPr="006133FF">
              <w:rPr>
                <w:spacing w:val="7"/>
                <w:sz w:val="22"/>
                <w:szCs w:val="22"/>
              </w:rPr>
              <w:t xml:space="preserve"> </w:t>
            </w:r>
            <w:r w:rsidRPr="006133FF">
              <w:rPr>
                <w:spacing w:val="1"/>
                <w:sz w:val="22"/>
                <w:szCs w:val="22"/>
              </w:rPr>
              <w:t>i</w:t>
            </w:r>
            <w:r w:rsidRPr="006133FF">
              <w:rPr>
                <w:sz w:val="22"/>
                <w:szCs w:val="22"/>
              </w:rPr>
              <w:t>n</w:t>
            </w:r>
            <w:r w:rsidRPr="006133FF">
              <w:rPr>
                <w:spacing w:val="6"/>
                <w:sz w:val="22"/>
                <w:szCs w:val="22"/>
              </w:rPr>
              <w:t xml:space="preserve"> </w:t>
            </w:r>
            <w:r w:rsidRPr="006133FF">
              <w:rPr>
                <w:spacing w:val="-1"/>
                <w:sz w:val="22"/>
                <w:szCs w:val="22"/>
              </w:rPr>
              <w:t>th</w:t>
            </w:r>
            <w:r w:rsidRPr="006133FF">
              <w:rPr>
                <w:sz w:val="22"/>
                <w:szCs w:val="22"/>
              </w:rPr>
              <w:t>e</w:t>
            </w:r>
            <w:r w:rsidRPr="006133FF">
              <w:rPr>
                <w:spacing w:val="9"/>
                <w:sz w:val="22"/>
                <w:szCs w:val="22"/>
              </w:rPr>
              <w:t xml:space="preserve"> </w:t>
            </w:r>
            <w:r w:rsidRPr="006133FF">
              <w:rPr>
                <w:spacing w:val="-1"/>
                <w:sz w:val="22"/>
                <w:szCs w:val="22"/>
              </w:rPr>
              <w:t>note</w:t>
            </w:r>
            <w:r w:rsidRPr="006133FF">
              <w:rPr>
                <w:sz w:val="22"/>
                <w:szCs w:val="22"/>
              </w:rPr>
              <w:t>s</w:t>
            </w:r>
            <w:r w:rsidRPr="006133FF">
              <w:rPr>
                <w:w w:val="99"/>
                <w:sz w:val="22"/>
                <w:szCs w:val="22"/>
              </w:rPr>
              <w:t xml:space="preserve"> </w:t>
            </w:r>
            <w:r w:rsidRPr="006133FF">
              <w:rPr>
                <w:spacing w:val="-1"/>
                <w:sz w:val="22"/>
                <w:szCs w:val="22"/>
              </w:rPr>
              <w:t>t</w:t>
            </w:r>
            <w:r w:rsidRPr="006133FF">
              <w:rPr>
                <w:sz w:val="22"/>
                <w:szCs w:val="22"/>
              </w:rPr>
              <w:t>o</w:t>
            </w:r>
            <w:r w:rsidRPr="006133FF">
              <w:rPr>
                <w:spacing w:val="-7"/>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7"/>
                <w:sz w:val="22"/>
                <w:szCs w:val="22"/>
              </w:rPr>
              <w:t xml:space="preserve"> </w:t>
            </w:r>
            <w:r w:rsidRPr="006133FF">
              <w:rPr>
                <w:spacing w:val="2"/>
                <w:sz w:val="22"/>
                <w:szCs w:val="22"/>
              </w:rPr>
              <w:t>f</w:t>
            </w:r>
            <w:r w:rsidRPr="006133FF">
              <w:rPr>
                <w:spacing w:val="-2"/>
                <w:sz w:val="22"/>
                <w:szCs w:val="22"/>
              </w:rPr>
              <w:t>i</w:t>
            </w:r>
            <w:r w:rsidRPr="006133FF">
              <w:rPr>
                <w:spacing w:val="-1"/>
                <w:sz w:val="22"/>
                <w:szCs w:val="22"/>
              </w:rPr>
              <w:t>nan</w:t>
            </w:r>
            <w:r w:rsidRPr="006133FF">
              <w:rPr>
                <w:spacing w:val="3"/>
                <w:sz w:val="22"/>
                <w:szCs w:val="22"/>
              </w:rPr>
              <w:t>c</w:t>
            </w:r>
            <w:r w:rsidRPr="006133FF">
              <w:rPr>
                <w:spacing w:val="-2"/>
                <w:sz w:val="22"/>
                <w:szCs w:val="22"/>
              </w:rPr>
              <w:t>i</w:t>
            </w:r>
            <w:r w:rsidRPr="006133FF">
              <w:rPr>
                <w:spacing w:val="-1"/>
                <w:sz w:val="22"/>
                <w:szCs w:val="22"/>
              </w:rPr>
              <w:t>a</w:t>
            </w:r>
            <w:r w:rsidRPr="006133FF">
              <w:rPr>
                <w:sz w:val="22"/>
                <w:szCs w:val="22"/>
              </w:rPr>
              <w:t>l</w:t>
            </w:r>
            <w:r w:rsidRPr="006133FF">
              <w:rPr>
                <w:spacing w:val="-6"/>
                <w:sz w:val="22"/>
                <w:szCs w:val="22"/>
              </w:rPr>
              <w:t xml:space="preserve"> </w:t>
            </w:r>
            <w:r w:rsidRPr="006133FF">
              <w:rPr>
                <w:spacing w:val="1"/>
                <w:sz w:val="22"/>
                <w:szCs w:val="22"/>
              </w:rPr>
              <w:t>s</w:t>
            </w:r>
            <w:r w:rsidRPr="006133FF">
              <w:rPr>
                <w:spacing w:val="-1"/>
                <w:sz w:val="22"/>
                <w:szCs w:val="22"/>
              </w:rPr>
              <w:t>tate</w:t>
            </w:r>
            <w:r w:rsidRPr="006133FF">
              <w:rPr>
                <w:spacing w:val="4"/>
                <w:sz w:val="22"/>
                <w:szCs w:val="22"/>
              </w:rPr>
              <w:t>m</w:t>
            </w:r>
            <w:r w:rsidRPr="006133FF">
              <w:rPr>
                <w:spacing w:val="-1"/>
                <w:sz w:val="22"/>
                <w:szCs w:val="22"/>
              </w:rPr>
              <w:t>ent</w:t>
            </w:r>
            <w:r w:rsidRPr="006133FF">
              <w:rPr>
                <w:sz w:val="22"/>
                <w:szCs w:val="22"/>
              </w:rPr>
              <w:t>s</w:t>
            </w:r>
            <w:r w:rsidRPr="006133FF">
              <w:rPr>
                <w:spacing w:val="-6"/>
                <w:sz w:val="22"/>
                <w:szCs w:val="22"/>
              </w:rPr>
              <w:t xml:space="preserve"> </w:t>
            </w:r>
            <w:r w:rsidRPr="006133FF">
              <w:rPr>
                <w:spacing w:val="-1"/>
                <w:sz w:val="22"/>
                <w:szCs w:val="22"/>
              </w:rPr>
              <w:t>a</w:t>
            </w:r>
            <w:r w:rsidRPr="006133FF">
              <w:rPr>
                <w:sz w:val="22"/>
                <w:szCs w:val="22"/>
              </w:rPr>
              <w:t>s</w:t>
            </w:r>
            <w:r w:rsidRPr="006133FF">
              <w:rPr>
                <w:spacing w:val="-7"/>
                <w:sz w:val="22"/>
                <w:szCs w:val="22"/>
              </w:rPr>
              <w:t xml:space="preserve"> </w:t>
            </w:r>
            <w:r w:rsidRPr="006133FF">
              <w:rPr>
                <w:sz w:val="22"/>
                <w:szCs w:val="22"/>
              </w:rPr>
              <w:t>a</w:t>
            </w:r>
            <w:r w:rsidRPr="006133FF">
              <w:rPr>
                <w:spacing w:val="-6"/>
                <w:sz w:val="22"/>
                <w:szCs w:val="22"/>
              </w:rPr>
              <w:t xml:space="preserve"> </w:t>
            </w:r>
            <w:r w:rsidRPr="006133FF">
              <w:rPr>
                <w:spacing w:val="1"/>
                <w:sz w:val="22"/>
                <w:szCs w:val="22"/>
              </w:rPr>
              <w:t>c</w:t>
            </w:r>
            <w:r w:rsidRPr="006133FF">
              <w:rPr>
                <w:spacing w:val="-1"/>
                <w:sz w:val="22"/>
                <w:szCs w:val="22"/>
              </w:rPr>
              <w:t>on</w:t>
            </w:r>
            <w:r w:rsidRPr="006133FF">
              <w:rPr>
                <w:spacing w:val="2"/>
                <w:sz w:val="22"/>
                <w:szCs w:val="22"/>
              </w:rPr>
              <w:t>t</w:t>
            </w:r>
            <w:r w:rsidRPr="006133FF">
              <w:rPr>
                <w:spacing w:val="-2"/>
                <w:sz w:val="22"/>
                <w:szCs w:val="22"/>
              </w:rPr>
              <w:t>i</w:t>
            </w:r>
            <w:r w:rsidRPr="006133FF">
              <w:rPr>
                <w:spacing w:val="-1"/>
                <w:sz w:val="22"/>
                <w:szCs w:val="22"/>
              </w:rPr>
              <w:t>n</w:t>
            </w:r>
            <w:r w:rsidRPr="006133FF">
              <w:rPr>
                <w:spacing w:val="2"/>
                <w:sz w:val="22"/>
                <w:szCs w:val="22"/>
              </w:rPr>
              <w:t>g</w:t>
            </w:r>
            <w:r w:rsidRPr="006133FF">
              <w:rPr>
                <w:spacing w:val="-1"/>
                <w:sz w:val="22"/>
                <w:szCs w:val="22"/>
              </w:rPr>
              <w:t>en</w:t>
            </w:r>
            <w:r w:rsidRPr="006133FF">
              <w:rPr>
                <w:sz w:val="22"/>
                <w:szCs w:val="22"/>
              </w:rPr>
              <w:t>t</w:t>
            </w:r>
            <w:r w:rsidRPr="006133FF">
              <w:rPr>
                <w:spacing w:val="-6"/>
                <w:sz w:val="22"/>
                <w:szCs w:val="22"/>
              </w:rPr>
              <w:t xml:space="preserve"> </w:t>
            </w:r>
            <w:r w:rsidRPr="006133FF">
              <w:rPr>
                <w:spacing w:val="-2"/>
                <w:sz w:val="22"/>
                <w:szCs w:val="22"/>
              </w:rPr>
              <w:t>l</w:t>
            </w:r>
            <w:r w:rsidRPr="006133FF">
              <w:rPr>
                <w:spacing w:val="1"/>
                <w:sz w:val="22"/>
                <w:szCs w:val="22"/>
              </w:rPr>
              <w:t>i</w:t>
            </w:r>
            <w:r w:rsidRPr="006133FF">
              <w:rPr>
                <w:spacing w:val="-1"/>
                <w:sz w:val="22"/>
                <w:szCs w:val="22"/>
              </w:rPr>
              <w:t>a</w:t>
            </w:r>
            <w:r w:rsidRPr="006133FF">
              <w:rPr>
                <w:spacing w:val="2"/>
                <w:sz w:val="22"/>
                <w:szCs w:val="22"/>
              </w:rPr>
              <w:t>b</w:t>
            </w:r>
            <w:r w:rsidRPr="006133FF">
              <w:rPr>
                <w:spacing w:val="-2"/>
                <w:sz w:val="22"/>
                <w:szCs w:val="22"/>
              </w:rPr>
              <w:t>i</w:t>
            </w:r>
            <w:r w:rsidRPr="006133FF">
              <w:rPr>
                <w:spacing w:val="1"/>
                <w:sz w:val="22"/>
                <w:szCs w:val="22"/>
              </w:rPr>
              <w:t>l</w:t>
            </w:r>
            <w:r w:rsidRPr="006133FF">
              <w:rPr>
                <w:spacing w:val="-2"/>
                <w:sz w:val="22"/>
                <w:szCs w:val="22"/>
              </w:rPr>
              <w:t>i</w:t>
            </w:r>
            <w:r w:rsidRPr="006133FF">
              <w:rPr>
                <w:spacing w:val="4"/>
                <w:sz w:val="22"/>
                <w:szCs w:val="22"/>
              </w:rPr>
              <w:t>t</w:t>
            </w:r>
            <w:r w:rsidRPr="006133FF">
              <w:rPr>
                <w:spacing w:val="-5"/>
                <w:sz w:val="22"/>
                <w:szCs w:val="22"/>
              </w:rPr>
              <w:t>y</w:t>
            </w:r>
            <w:r w:rsidRPr="006133FF">
              <w:rPr>
                <w:sz w:val="22"/>
                <w:szCs w:val="22"/>
              </w:rPr>
              <w:t>,</w:t>
            </w:r>
            <w:r w:rsidRPr="006133FF">
              <w:rPr>
                <w:spacing w:val="-7"/>
                <w:sz w:val="22"/>
                <w:szCs w:val="22"/>
              </w:rPr>
              <w:t xml:space="preserve"> </w:t>
            </w:r>
            <w:r w:rsidRPr="006133FF">
              <w:rPr>
                <w:spacing w:val="1"/>
                <w:sz w:val="22"/>
                <w:szCs w:val="22"/>
              </w:rPr>
              <w:t>i</w:t>
            </w:r>
            <w:r w:rsidRPr="006133FF">
              <w:rPr>
                <w:spacing w:val="-1"/>
                <w:sz w:val="22"/>
                <w:szCs w:val="22"/>
              </w:rPr>
              <w:t>n</w:t>
            </w:r>
            <w:r w:rsidRPr="006133FF">
              <w:rPr>
                <w:spacing w:val="1"/>
                <w:sz w:val="22"/>
                <w:szCs w:val="22"/>
              </w:rPr>
              <w:t>cl</w:t>
            </w:r>
            <w:r w:rsidRPr="006133FF">
              <w:rPr>
                <w:spacing w:val="-1"/>
                <w:sz w:val="22"/>
                <w:szCs w:val="22"/>
              </w:rPr>
              <w:t>ud</w:t>
            </w:r>
            <w:r w:rsidRPr="006133FF">
              <w:rPr>
                <w:spacing w:val="1"/>
                <w:sz w:val="22"/>
                <w:szCs w:val="22"/>
              </w:rPr>
              <w:t>i</w:t>
            </w:r>
            <w:r w:rsidRPr="006133FF">
              <w:rPr>
                <w:spacing w:val="-1"/>
                <w:sz w:val="22"/>
                <w:szCs w:val="22"/>
              </w:rPr>
              <w:t>n</w:t>
            </w:r>
            <w:r w:rsidRPr="006133FF">
              <w:rPr>
                <w:sz w:val="22"/>
                <w:szCs w:val="22"/>
              </w:rPr>
              <w:t>g</w:t>
            </w:r>
            <w:r w:rsidRPr="006133FF">
              <w:rPr>
                <w:spacing w:val="-6"/>
                <w:sz w:val="22"/>
                <w:szCs w:val="22"/>
              </w:rPr>
              <w:t xml:space="preserve"> </w:t>
            </w:r>
            <w:r w:rsidRPr="006133FF">
              <w:rPr>
                <w:spacing w:val="2"/>
                <w:sz w:val="22"/>
                <w:szCs w:val="22"/>
              </w:rPr>
              <w:t>q</w:t>
            </w:r>
            <w:r w:rsidRPr="006133FF">
              <w:rPr>
                <w:spacing w:val="-1"/>
                <w:sz w:val="22"/>
                <w:szCs w:val="22"/>
              </w:rPr>
              <w:t>ua</w:t>
            </w:r>
            <w:r w:rsidRPr="006133FF">
              <w:rPr>
                <w:spacing w:val="2"/>
                <w:sz w:val="22"/>
                <w:szCs w:val="22"/>
              </w:rPr>
              <w:t>n</w:t>
            </w:r>
            <w:r w:rsidRPr="006133FF">
              <w:rPr>
                <w:spacing w:val="-1"/>
                <w:sz w:val="22"/>
                <w:szCs w:val="22"/>
              </w:rPr>
              <w:t>t</w:t>
            </w:r>
            <w:r w:rsidRPr="006133FF">
              <w:rPr>
                <w:spacing w:val="-2"/>
                <w:sz w:val="22"/>
                <w:szCs w:val="22"/>
              </w:rPr>
              <w:t>i</w:t>
            </w:r>
            <w:r w:rsidRPr="006133FF">
              <w:rPr>
                <w:spacing w:val="2"/>
                <w:sz w:val="22"/>
                <w:szCs w:val="22"/>
              </w:rPr>
              <w:t>f</w:t>
            </w:r>
            <w:r w:rsidRPr="006133FF">
              <w:rPr>
                <w:spacing w:val="-2"/>
                <w:sz w:val="22"/>
                <w:szCs w:val="22"/>
              </w:rPr>
              <w:t>i</w:t>
            </w:r>
            <w:r w:rsidRPr="006133FF">
              <w:rPr>
                <w:spacing w:val="1"/>
                <w:sz w:val="22"/>
                <w:szCs w:val="22"/>
              </w:rPr>
              <w:t>c</w:t>
            </w:r>
            <w:r w:rsidRPr="006133FF">
              <w:rPr>
                <w:spacing w:val="-1"/>
                <w:sz w:val="22"/>
                <w:szCs w:val="22"/>
              </w:rPr>
              <w:t>at</w:t>
            </w:r>
            <w:r w:rsidRPr="006133FF">
              <w:rPr>
                <w:spacing w:val="1"/>
                <w:sz w:val="22"/>
                <w:szCs w:val="22"/>
              </w:rPr>
              <w:t>i</w:t>
            </w:r>
            <w:r w:rsidRPr="006133FF">
              <w:rPr>
                <w:spacing w:val="-1"/>
                <w:sz w:val="22"/>
                <w:szCs w:val="22"/>
              </w:rPr>
              <w:t>o</w:t>
            </w:r>
            <w:r w:rsidRPr="006133FF">
              <w:rPr>
                <w:sz w:val="22"/>
                <w:szCs w:val="22"/>
              </w:rPr>
              <w:t>n</w:t>
            </w:r>
            <w:r w:rsidRPr="006133FF">
              <w:rPr>
                <w:spacing w:val="-6"/>
                <w:sz w:val="22"/>
                <w:szCs w:val="22"/>
              </w:rPr>
              <w:t xml:space="preserve"> </w:t>
            </w:r>
            <w:r w:rsidRPr="006133FF">
              <w:rPr>
                <w:spacing w:val="-1"/>
                <w:sz w:val="22"/>
                <w:szCs w:val="22"/>
              </w:rPr>
              <w:t>o</w:t>
            </w:r>
            <w:r w:rsidRPr="006133FF">
              <w:rPr>
                <w:sz w:val="22"/>
                <w:szCs w:val="22"/>
              </w:rPr>
              <w:t>f</w:t>
            </w:r>
            <w:r w:rsidRPr="006133FF">
              <w:rPr>
                <w:spacing w:val="-5"/>
                <w:sz w:val="22"/>
                <w:szCs w:val="22"/>
              </w:rPr>
              <w:t xml:space="preserve"> </w:t>
            </w:r>
            <w:r w:rsidRPr="006133FF">
              <w:rPr>
                <w:spacing w:val="-1"/>
                <w:sz w:val="22"/>
                <w:szCs w:val="22"/>
              </w:rPr>
              <w:t>th</w:t>
            </w:r>
            <w:r w:rsidRPr="006133FF">
              <w:rPr>
                <w:sz w:val="22"/>
                <w:szCs w:val="22"/>
              </w:rPr>
              <w:t>e</w:t>
            </w:r>
            <w:r w:rsidRPr="006133FF">
              <w:rPr>
                <w:spacing w:val="-7"/>
                <w:sz w:val="22"/>
                <w:szCs w:val="22"/>
              </w:rPr>
              <w:t xml:space="preserve"> </w:t>
            </w:r>
            <w:r w:rsidRPr="006133FF">
              <w:rPr>
                <w:spacing w:val="2"/>
                <w:sz w:val="22"/>
                <w:szCs w:val="22"/>
              </w:rPr>
              <w:t>d</w:t>
            </w:r>
            <w:r w:rsidRPr="006133FF">
              <w:rPr>
                <w:spacing w:val="-1"/>
                <w:sz w:val="22"/>
                <w:szCs w:val="22"/>
              </w:rPr>
              <w:t>a</w:t>
            </w:r>
            <w:r w:rsidRPr="006133FF">
              <w:rPr>
                <w:spacing w:val="4"/>
                <w:sz w:val="22"/>
                <w:szCs w:val="22"/>
              </w:rPr>
              <w:t>m</w:t>
            </w:r>
            <w:r w:rsidRPr="006133FF">
              <w:rPr>
                <w:spacing w:val="-1"/>
                <w:sz w:val="22"/>
                <w:szCs w:val="22"/>
              </w:rPr>
              <w:t>age</w:t>
            </w:r>
            <w:r w:rsidRPr="006133FF">
              <w:rPr>
                <w:sz w:val="22"/>
                <w:szCs w:val="22"/>
              </w:rPr>
              <w:t>s</w:t>
            </w:r>
            <w:r w:rsidRPr="006133FF">
              <w:rPr>
                <w:spacing w:val="-6"/>
                <w:sz w:val="22"/>
                <w:szCs w:val="22"/>
              </w:rPr>
              <w:t xml:space="preserve"> </w:t>
            </w:r>
            <w:r w:rsidRPr="006133FF">
              <w:rPr>
                <w:spacing w:val="-1"/>
                <w:sz w:val="22"/>
                <w:szCs w:val="22"/>
              </w:rPr>
              <w:t>be</w:t>
            </w:r>
            <w:r w:rsidRPr="006133FF">
              <w:rPr>
                <w:spacing w:val="-2"/>
                <w:sz w:val="22"/>
                <w:szCs w:val="22"/>
              </w:rPr>
              <w:t>i</w:t>
            </w:r>
            <w:r w:rsidRPr="006133FF">
              <w:rPr>
                <w:spacing w:val="2"/>
                <w:sz w:val="22"/>
                <w:szCs w:val="22"/>
              </w:rPr>
              <w:t>n</w:t>
            </w:r>
            <w:r w:rsidRPr="006133FF">
              <w:rPr>
                <w:sz w:val="22"/>
                <w:szCs w:val="22"/>
              </w:rPr>
              <w:t>g</w:t>
            </w:r>
            <w:r w:rsidRPr="006133FF">
              <w:rPr>
                <w:spacing w:val="-7"/>
                <w:sz w:val="22"/>
                <w:szCs w:val="22"/>
              </w:rPr>
              <w:t xml:space="preserve"> </w:t>
            </w:r>
            <w:r w:rsidRPr="006133FF">
              <w:rPr>
                <w:spacing w:val="1"/>
                <w:sz w:val="22"/>
                <w:szCs w:val="22"/>
              </w:rPr>
              <w:t>c</w:t>
            </w:r>
            <w:r w:rsidRPr="006133FF">
              <w:rPr>
                <w:spacing w:val="-2"/>
                <w:sz w:val="22"/>
                <w:szCs w:val="22"/>
              </w:rPr>
              <w:t>l</w:t>
            </w:r>
            <w:r w:rsidRPr="006133FF">
              <w:rPr>
                <w:spacing w:val="2"/>
                <w:sz w:val="22"/>
                <w:szCs w:val="22"/>
              </w:rPr>
              <w:t>a</w:t>
            </w:r>
            <w:r w:rsidRPr="006133FF">
              <w:rPr>
                <w:spacing w:val="-2"/>
                <w:sz w:val="22"/>
                <w:szCs w:val="22"/>
              </w:rPr>
              <w:t>i</w:t>
            </w:r>
            <w:r w:rsidRPr="006133FF">
              <w:rPr>
                <w:spacing w:val="4"/>
                <w:sz w:val="22"/>
                <w:szCs w:val="22"/>
              </w:rPr>
              <w:t>m</w:t>
            </w:r>
            <w:r w:rsidRPr="006133FF">
              <w:rPr>
                <w:spacing w:val="-1"/>
                <w:sz w:val="22"/>
                <w:szCs w:val="22"/>
              </w:rPr>
              <w:t>ed</w:t>
            </w:r>
            <w:r w:rsidRPr="006133FF">
              <w:rPr>
                <w:sz w:val="22"/>
                <w:szCs w:val="22"/>
              </w:rPr>
              <w:t>.</w:t>
            </w:r>
          </w:p>
          <w:p w14:paraId="02DF8ED1" w14:textId="77777777" w:rsidR="00EC79A5" w:rsidRPr="006133FF" w:rsidRDefault="00EC79A5" w:rsidP="006133FF">
            <w:pPr>
              <w:pStyle w:val="BodyText"/>
              <w:ind w:left="425" w:right="335"/>
              <w:jc w:val="both"/>
              <w:rPr>
                <w:sz w:val="22"/>
                <w:szCs w:val="22"/>
              </w:rPr>
            </w:pPr>
            <w:r w:rsidRPr="006133FF">
              <w:rPr>
                <w:spacing w:val="3"/>
                <w:sz w:val="22"/>
                <w:szCs w:val="22"/>
              </w:rPr>
              <w:t>T</w:t>
            </w:r>
            <w:r w:rsidRPr="006133FF">
              <w:rPr>
                <w:spacing w:val="-1"/>
                <w:sz w:val="22"/>
                <w:szCs w:val="22"/>
              </w:rPr>
              <w:t>h</w:t>
            </w:r>
            <w:r w:rsidRPr="006133FF">
              <w:rPr>
                <w:sz w:val="22"/>
                <w:szCs w:val="22"/>
              </w:rPr>
              <w:t>e</w:t>
            </w:r>
            <w:r w:rsidRPr="006133FF">
              <w:rPr>
                <w:spacing w:val="-7"/>
                <w:sz w:val="22"/>
                <w:szCs w:val="22"/>
              </w:rPr>
              <w:t xml:space="preserve"> </w:t>
            </w:r>
            <w:r w:rsidRPr="006133FF">
              <w:rPr>
                <w:sz w:val="22"/>
                <w:szCs w:val="22"/>
              </w:rPr>
              <w:t>c</w:t>
            </w:r>
            <w:r w:rsidRPr="006133FF">
              <w:rPr>
                <w:spacing w:val="-1"/>
                <w:sz w:val="22"/>
                <w:szCs w:val="22"/>
              </w:rPr>
              <w:t>oun</w:t>
            </w:r>
            <w:r w:rsidRPr="006133FF">
              <w:rPr>
                <w:spacing w:val="1"/>
                <w:sz w:val="22"/>
                <w:szCs w:val="22"/>
              </w:rPr>
              <w:t>ci</w:t>
            </w:r>
            <w:r w:rsidRPr="006133FF">
              <w:rPr>
                <w:sz w:val="22"/>
                <w:szCs w:val="22"/>
              </w:rPr>
              <w:t>l</w:t>
            </w:r>
            <w:r w:rsidRPr="006133FF">
              <w:rPr>
                <w:spacing w:val="-7"/>
                <w:sz w:val="22"/>
                <w:szCs w:val="22"/>
              </w:rPr>
              <w:t xml:space="preserve"> </w:t>
            </w:r>
            <w:r w:rsidRPr="006133FF">
              <w:rPr>
                <w:spacing w:val="4"/>
                <w:sz w:val="22"/>
                <w:szCs w:val="22"/>
              </w:rPr>
              <w:t>m</w:t>
            </w:r>
            <w:r w:rsidRPr="006133FF">
              <w:rPr>
                <w:spacing w:val="2"/>
                <w:sz w:val="22"/>
                <w:szCs w:val="22"/>
              </w:rPr>
              <w:t>a</w:t>
            </w:r>
            <w:r w:rsidRPr="006133FF">
              <w:rPr>
                <w:sz w:val="22"/>
                <w:szCs w:val="22"/>
              </w:rPr>
              <w:t>y</w:t>
            </w:r>
            <w:r w:rsidRPr="006133FF">
              <w:rPr>
                <w:spacing w:val="-8"/>
                <w:sz w:val="22"/>
                <w:szCs w:val="22"/>
              </w:rPr>
              <w:t xml:space="preserve"> </w:t>
            </w:r>
            <w:r w:rsidRPr="006133FF">
              <w:rPr>
                <w:spacing w:val="-1"/>
                <w:sz w:val="22"/>
                <w:szCs w:val="22"/>
              </w:rPr>
              <w:t>ne</w:t>
            </w:r>
            <w:r w:rsidRPr="006133FF">
              <w:rPr>
                <w:spacing w:val="2"/>
                <w:sz w:val="22"/>
                <w:szCs w:val="22"/>
              </w:rPr>
              <w:t>e</w:t>
            </w:r>
            <w:r w:rsidRPr="006133FF">
              <w:rPr>
                <w:sz w:val="22"/>
                <w:szCs w:val="22"/>
              </w:rPr>
              <w:t>d</w:t>
            </w:r>
            <w:r w:rsidRPr="006133FF">
              <w:rPr>
                <w:spacing w:val="-6"/>
                <w:sz w:val="22"/>
                <w:szCs w:val="22"/>
              </w:rPr>
              <w:t xml:space="preserve"> </w:t>
            </w:r>
            <w:r w:rsidRPr="006133FF">
              <w:rPr>
                <w:spacing w:val="2"/>
                <w:sz w:val="22"/>
                <w:szCs w:val="22"/>
              </w:rPr>
              <w:t>t</w:t>
            </w:r>
            <w:r w:rsidRPr="006133FF">
              <w:rPr>
                <w:sz w:val="22"/>
                <w:szCs w:val="22"/>
              </w:rPr>
              <w:t>o</w:t>
            </w:r>
            <w:r w:rsidRPr="006133FF">
              <w:rPr>
                <w:spacing w:val="-6"/>
                <w:sz w:val="22"/>
                <w:szCs w:val="22"/>
              </w:rPr>
              <w:t xml:space="preserve"> </w:t>
            </w:r>
            <w:r w:rsidRPr="006133FF">
              <w:rPr>
                <w:sz w:val="22"/>
                <w:szCs w:val="22"/>
              </w:rPr>
              <w:t>r</w:t>
            </w:r>
            <w:r w:rsidRPr="006133FF">
              <w:rPr>
                <w:spacing w:val="-1"/>
                <w:sz w:val="22"/>
                <w:szCs w:val="22"/>
              </w:rPr>
              <w:t>e</w:t>
            </w:r>
            <w:r w:rsidRPr="006133FF">
              <w:rPr>
                <w:spacing w:val="1"/>
                <w:sz w:val="22"/>
                <w:szCs w:val="22"/>
              </w:rPr>
              <w:t>c</w:t>
            </w:r>
            <w:r w:rsidRPr="006133FF">
              <w:rPr>
                <w:spacing w:val="-1"/>
                <w:sz w:val="22"/>
                <w:szCs w:val="22"/>
              </w:rPr>
              <w:t>og</w:t>
            </w:r>
            <w:r w:rsidRPr="006133FF">
              <w:rPr>
                <w:spacing w:val="2"/>
                <w:sz w:val="22"/>
                <w:szCs w:val="22"/>
              </w:rPr>
              <w:t>n</w:t>
            </w:r>
            <w:r w:rsidRPr="006133FF">
              <w:rPr>
                <w:spacing w:val="-2"/>
                <w:sz w:val="22"/>
                <w:szCs w:val="22"/>
              </w:rPr>
              <w:t>i</w:t>
            </w:r>
            <w:r w:rsidRPr="006133FF">
              <w:rPr>
                <w:spacing w:val="1"/>
                <w:sz w:val="22"/>
                <w:szCs w:val="22"/>
              </w:rPr>
              <w:t>s</w:t>
            </w:r>
            <w:r w:rsidRPr="006133FF">
              <w:rPr>
                <w:sz w:val="22"/>
                <w:szCs w:val="22"/>
              </w:rPr>
              <w:t>e</w:t>
            </w:r>
            <w:r w:rsidRPr="006133FF">
              <w:rPr>
                <w:spacing w:val="-7"/>
                <w:sz w:val="22"/>
                <w:szCs w:val="22"/>
              </w:rPr>
              <w:t xml:space="preserve"> </w:t>
            </w:r>
            <w:r w:rsidRPr="006133FF">
              <w:rPr>
                <w:sz w:val="22"/>
                <w:szCs w:val="22"/>
              </w:rPr>
              <w:t>a</w:t>
            </w:r>
            <w:r w:rsidRPr="006133FF">
              <w:rPr>
                <w:spacing w:val="-4"/>
                <w:sz w:val="22"/>
                <w:szCs w:val="22"/>
              </w:rPr>
              <w:t xml:space="preserve"> </w:t>
            </w:r>
            <w:r w:rsidRPr="006133FF">
              <w:rPr>
                <w:spacing w:val="-1"/>
                <w:sz w:val="22"/>
                <w:szCs w:val="22"/>
              </w:rPr>
              <w:t>p</w:t>
            </w:r>
            <w:r w:rsidRPr="006133FF">
              <w:rPr>
                <w:sz w:val="22"/>
                <w:szCs w:val="22"/>
              </w:rPr>
              <w:t>r</w:t>
            </w:r>
            <w:r w:rsidRPr="006133FF">
              <w:rPr>
                <w:spacing w:val="-1"/>
                <w:sz w:val="22"/>
                <w:szCs w:val="22"/>
              </w:rPr>
              <w:t>o</w:t>
            </w:r>
            <w:r w:rsidRPr="006133FF">
              <w:rPr>
                <w:spacing w:val="1"/>
                <w:sz w:val="22"/>
                <w:szCs w:val="22"/>
              </w:rPr>
              <w:t>v</w:t>
            </w:r>
            <w:r w:rsidRPr="006133FF">
              <w:rPr>
                <w:spacing w:val="-2"/>
                <w:sz w:val="22"/>
                <w:szCs w:val="22"/>
              </w:rPr>
              <w:t>i</w:t>
            </w:r>
            <w:r w:rsidRPr="006133FF">
              <w:rPr>
                <w:spacing w:val="1"/>
                <w:sz w:val="22"/>
                <w:szCs w:val="22"/>
              </w:rPr>
              <w:t>s</w:t>
            </w:r>
            <w:r w:rsidRPr="006133FF">
              <w:rPr>
                <w:spacing w:val="-2"/>
                <w:sz w:val="22"/>
                <w:szCs w:val="22"/>
              </w:rPr>
              <w:t>i</w:t>
            </w:r>
            <w:r w:rsidRPr="006133FF">
              <w:rPr>
                <w:spacing w:val="2"/>
                <w:sz w:val="22"/>
                <w:szCs w:val="22"/>
              </w:rPr>
              <w:t>o</w:t>
            </w:r>
            <w:r w:rsidRPr="006133FF">
              <w:rPr>
                <w:sz w:val="22"/>
                <w:szCs w:val="22"/>
              </w:rPr>
              <w:t>n</w:t>
            </w:r>
            <w:r w:rsidRPr="006133FF">
              <w:rPr>
                <w:spacing w:val="-6"/>
                <w:sz w:val="22"/>
                <w:szCs w:val="22"/>
              </w:rPr>
              <w:t xml:space="preserve"> </w:t>
            </w:r>
            <w:r w:rsidRPr="006133FF">
              <w:rPr>
                <w:spacing w:val="1"/>
                <w:sz w:val="22"/>
                <w:szCs w:val="22"/>
              </w:rPr>
              <w:t>i</w:t>
            </w:r>
            <w:r w:rsidRPr="006133FF">
              <w:rPr>
                <w:sz w:val="22"/>
                <w:szCs w:val="22"/>
              </w:rPr>
              <w:t>n</w:t>
            </w:r>
            <w:r w:rsidRPr="006133FF">
              <w:rPr>
                <w:spacing w:val="-6"/>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4"/>
                <w:sz w:val="22"/>
                <w:szCs w:val="22"/>
              </w:rPr>
              <w:t xml:space="preserve"> </w:t>
            </w:r>
            <w:r w:rsidRPr="006133FF">
              <w:rPr>
                <w:spacing w:val="2"/>
                <w:sz w:val="22"/>
                <w:szCs w:val="22"/>
              </w:rPr>
              <w:t>f</w:t>
            </w:r>
            <w:r w:rsidRPr="006133FF">
              <w:rPr>
                <w:spacing w:val="-2"/>
                <w:sz w:val="22"/>
                <w:szCs w:val="22"/>
              </w:rPr>
              <w:t>i</w:t>
            </w:r>
            <w:r w:rsidRPr="006133FF">
              <w:rPr>
                <w:spacing w:val="-1"/>
                <w:sz w:val="22"/>
                <w:szCs w:val="22"/>
              </w:rPr>
              <w:t>nan</w:t>
            </w:r>
            <w:r w:rsidRPr="006133FF">
              <w:rPr>
                <w:spacing w:val="1"/>
                <w:sz w:val="22"/>
                <w:szCs w:val="22"/>
              </w:rPr>
              <w:t>c</w:t>
            </w:r>
            <w:r w:rsidRPr="006133FF">
              <w:rPr>
                <w:spacing w:val="-2"/>
                <w:sz w:val="22"/>
                <w:szCs w:val="22"/>
              </w:rPr>
              <w:t>i</w:t>
            </w:r>
            <w:r w:rsidRPr="006133FF">
              <w:rPr>
                <w:spacing w:val="2"/>
                <w:sz w:val="22"/>
                <w:szCs w:val="22"/>
              </w:rPr>
              <w:t>a</w:t>
            </w:r>
            <w:r w:rsidRPr="006133FF">
              <w:rPr>
                <w:sz w:val="22"/>
                <w:szCs w:val="22"/>
              </w:rPr>
              <w:t>l</w:t>
            </w:r>
            <w:r w:rsidRPr="006133FF">
              <w:rPr>
                <w:spacing w:val="-7"/>
                <w:sz w:val="22"/>
                <w:szCs w:val="22"/>
              </w:rPr>
              <w:t xml:space="preserve"> </w:t>
            </w:r>
            <w:r w:rsidRPr="006133FF">
              <w:rPr>
                <w:spacing w:val="1"/>
                <w:sz w:val="22"/>
                <w:szCs w:val="22"/>
              </w:rPr>
              <w:t>s</w:t>
            </w:r>
            <w:r w:rsidRPr="006133FF">
              <w:rPr>
                <w:spacing w:val="-1"/>
                <w:sz w:val="22"/>
                <w:szCs w:val="22"/>
              </w:rPr>
              <w:t>ta</w:t>
            </w:r>
            <w:r w:rsidRPr="006133FF">
              <w:rPr>
                <w:spacing w:val="2"/>
                <w:sz w:val="22"/>
                <w:szCs w:val="22"/>
              </w:rPr>
              <w:t>t</w:t>
            </w:r>
            <w:r w:rsidRPr="006133FF">
              <w:rPr>
                <w:spacing w:val="-1"/>
                <w:sz w:val="22"/>
                <w:szCs w:val="22"/>
              </w:rPr>
              <w:t>e</w:t>
            </w:r>
            <w:r w:rsidRPr="006133FF">
              <w:rPr>
                <w:spacing w:val="4"/>
                <w:sz w:val="22"/>
                <w:szCs w:val="22"/>
              </w:rPr>
              <w:t>m</w:t>
            </w:r>
            <w:r w:rsidRPr="006133FF">
              <w:rPr>
                <w:spacing w:val="-1"/>
                <w:sz w:val="22"/>
                <w:szCs w:val="22"/>
              </w:rPr>
              <w:t>ent</w:t>
            </w:r>
            <w:r w:rsidRPr="006133FF">
              <w:rPr>
                <w:sz w:val="22"/>
                <w:szCs w:val="22"/>
              </w:rPr>
              <w:t>s</w:t>
            </w:r>
            <w:r w:rsidRPr="006133FF">
              <w:rPr>
                <w:spacing w:val="-5"/>
                <w:sz w:val="22"/>
                <w:szCs w:val="22"/>
              </w:rPr>
              <w:t xml:space="preserve"> </w:t>
            </w:r>
            <w:r w:rsidRPr="006133FF">
              <w:rPr>
                <w:spacing w:val="-2"/>
                <w:sz w:val="22"/>
                <w:szCs w:val="22"/>
              </w:rPr>
              <w:t>i</w:t>
            </w:r>
            <w:r w:rsidRPr="006133FF">
              <w:rPr>
                <w:spacing w:val="2"/>
                <w:sz w:val="22"/>
                <w:szCs w:val="22"/>
              </w:rPr>
              <w:t>f</w:t>
            </w:r>
            <w:r w:rsidRPr="006133FF">
              <w:rPr>
                <w:sz w:val="22"/>
                <w:szCs w:val="22"/>
              </w:rPr>
              <w:t>:</w:t>
            </w:r>
          </w:p>
          <w:p w14:paraId="02DF8ED2" w14:textId="77777777" w:rsidR="00EC79A5" w:rsidRPr="006133FF" w:rsidRDefault="00EC79A5" w:rsidP="006133FF">
            <w:pPr>
              <w:pStyle w:val="ListBullet"/>
              <w:numPr>
                <w:ilvl w:val="0"/>
                <w:numId w:val="38"/>
              </w:numPr>
              <w:ind w:left="992" w:right="335"/>
              <w:rPr>
                <w:sz w:val="22"/>
                <w:szCs w:val="22"/>
              </w:rPr>
            </w:pPr>
            <w:r w:rsidRPr="006133FF">
              <w:rPr>
                <w:sz w:val="22"/>
                <w:szCs w:val="22"/>
              </w:rPr>
              <w:t>upon</w:t>
            </w:r>
            <w:r w:rsidRPr="006133FF">
              <w:rPr>
                <w:spacing w:val="27"/>
                <w:sz w:val="22"/>
                <w:szCs w:val="22"/>
              </w:rPr>
              <w:t xml:space="preserve"> </w:t>
            </w:r>
            <w:r w:rsidRPr="006133FF">
              <w:rPr>
                <w:sz w:val="22"/>
                <w:szCs w:val="22"/>
              </w:rPr>
              <w:t>a</w:t>
            </w:r>
            <w:r w:rsidRPr="006133FF">
              <w:rPr>
                <w:spacing w:val="1"/>
                <w:sz w:val="22"/>
                <w:szCs w:val="22"/>
              </w:rPr>
              <w:t>ss</w:t>
            </w:r>
            <w:r w:rsidRPr="006133FF">
              <w:rPr>
                <w:sz w:val="22"/>
                <w:szCs w:val="22"/>
              </w:rPr>
              <w:t>e</w:t>
            </w:r>
            <w:r w:rsidRPr="006133FF">
              <w:rPr>
                <w:spacing w:val="1"/>
                <w:sz w:val="22"/>
                <w:szCs w:val="22"/>
              </w:rPr>
              <w:t>s</w:t>
            </w:r>
            <w:r w:rsidRPr="006133FF">
              <w:rPr>
                <w:spacing w:val="-2"/>
                <w:sz w:val="22"/>
                <w:szCs w:val="22"/>
              </w:rPr>
              <w:t>s</w:t>
            </w:r>
            <w:r w:rsidRPr="006133FF">
              <w:rPr>
                <w:spacing w:val="4"/>
                <w:sz w:val="22"/>
                <w:szCs w:val="22"/>
              </w:rPr>
              <w:t>m</w:t>
            </w:r>
            <w:r w:rsidRPr="006133FF">
              <w:rPr>
                <w:sz w:val="22"/>
                <w:szCs w:val="22"/>
              </w:rPr>
              <w:t>ent</w:t>
            </w:r>
            <w:r w:rsidRPr="006133FF">
              <w:rPr>
                <w:spacing w:val="26"/>
                <w:sz w:val="22"/>
                <w:szCs w:val="22"/>
              </w:rPr>
              <w:t xml:space="preserve"> </w:t>
            </w:r>
            <w:r w:rsidRPr="006133FF">
              <w:rPr>
                <w:sz w:val="22"/>
                <w:szCs w:val="22"/>
              </w:rPr>
              <w:t>of</w:t>
            </w:r>
            <w:r w:rsidRPr="006133FF">
              <w:rPr>
                <w:spacing w:val="28"/>
                <w:sz w:val="22"/>
                <w:szCs w:val="22"/>
              </w:rPr>
              <w:t xml:space="preserve"> </w:t>
            </w:r>
            <w:r w:rsidRPr="006133FF">
              <w:rPr>
                <w:sz w:val="22"/>
                <w:szCs w:val="22"/>
              </w:rPr>
              <w:t>e</w:t>
            </w:r>
            <w:r w:rsidRPr="006133FF">
              <w:rPr>
                <w:spacing w:val="1"/>
                <w:sz w:val="22"/>
                <w:szCs w:val="22"/>
              </w:rPr>
              <w:t>v</w:t>
            </w:r>
            <w:r w:rsidRPr="006133FF">
              <w:rPr>
                <w:spacing w:val="-2"/>
                <w:sz w:val="22"/>
                <w:szCs w:val="22"/>
              </w:rPr>
              <w:t>i</w:t>
            </w:r>
            <w:r w:rsidRPr="006133FF">
              <w:rPr>
                <w:spacing w:val="2"/>
                <w:sz w:val="22"/>
                <w:szCs w:val="22"/>
              </w:rPr>
              <w:t>de</w:t>
            </w:r>
            <w:r w:rsidRPr="006133FF">
              <w:rPr>
                <w:sz w:val="22"/>
                <w:szCs w:val="22"/>
              </w:rPr>
              <w:t>n</w:t>
            </w:r>
            <w:r w:rsidRPr="006133FF">
              <w:rPr>
                <w:spacing w:val="1"/>
                <w:sz w:val="22"/>
                <w:szCs w:val="22"/>
              </w:rPr>
              <w:t>c</w:t>
            </w:r>
            <w:r w:rsidRPr="006133FF">
              <w:rPr>
                <w:sz w:val="22"/>
                <w:szCs w:val="22"/>
              </w:rPr>
              <w:t>e</w:t>
            </w:r>
            <w:r w:rsidRPr="006133FF">
              <w:rPr>
                <w:spacing w:val="25"/>
                <w:sz w:val="22"/>
                <w:szCs w:val="22"/>
              </w:rPr>
              <w:t xml:space="preserve"> </w:t>
            </w:r>
            <w:r w:rsidRPr="006133FF">
              <w:rPr>
                <w:sz w:val="22"/>
                <w:szCs w:val="22"/>
              </w:rPr>
              <w:t>ob</w:t>
            </w:r>
            <w:r w:rsidRPr="006133FF">
              <w:rPr>
                <w:spacing w:val="2"/>
                <w:sz w:val="22"/>
                <w:szCs w:val="22"/>
              </w:rPr>
              <w:t>t</w:t>
            </w:r>
            <w:r w:rsidRPr="006133FF">
              <w:rPr>
                <w:sz w:val="22"/>
                <w:szCs w:val="22"/>
              </w:rPr>
              <w:t>a</w:t>
            </w:r>
            <w:r w:rsidRPr="006133FF">
              <w:rPr>
                <w:spacing w:val="1"/>
                <w:sz w:val="22"/>
                <w:szCs w:val="22"/>
              </w:rPr>
              <w:t>i</w:t>
            </w:r>
            <w:r w:rsidRPr="006133FF">
              <w:rPr>
                <w:sz w:val="22"/>
                <w:szCs w:val="22"/>
              </w:rPr>
              <w:t>ned</w:t>
            </w:r>
            <w:r w:rsidRPr="006133FF">
              <w:rPr>
                <w:spacing w:val="27"/>
                <w:sz w:val="22"/>
                <w:szCs w:val="22"/>
              </w:rPr>
              <w:t xml:space="preserve"> </w:t>
            </w:r>
            <w:r w:rsidRPr="006133FF">
              <w:rPr>
                <w:sz w:val="22"/>
                <w:szCs w:val="22"/>
              </w:rPr>
              <w:t>on</w:t>
            </w:r>
            <w:r w:rsidRPr="006133FF">
              <w:rPr>
                <w:spacing w:val="28"/>
                <w:sz w:val="22"/>
                <w:szCs w:val="22"/>
              </w:rPr>
              <w:t xml:space="preserve"> </w:t>
            </w:r>
            <w:r w:rsidRPr="006133FF">
              <w:rPr>
                <w:sz w:val="22"/>
                <w:szCs w:val="22"/>
              </w:rPr>
              <w:t>the</w:t>
            </w:r>
            <w:r w:rsidRPr="006133FF">
              <w:rPr>
                <w:spacing w:val="28"/>
                <w:sz w:val="22"/>
                <w:szCs w:val="22"/>
              </w:rPr>
              <w:t xml:space="preserve"> </w:t>
            </w:r>
            <w:r w:rsidRPr="006133FF">
              <w:rPr>
                <w:spacing w:val="1"/>
                <w:sz w:val="22"/>
                <w:szCs w:val="22"/>
              </w:rPr>
              <w:t>l</w:t>
            </w:r>
            <w:r w:rsidRPr="006133FF">
              <w:rPr>
                <w:spacing w:val="2"/>
                <w:sz w:val="22"/>
                <w:szCs w:val="22"/>
              </w:rPr>
              <w:t>a</w:t>
            </w:r>
            <w:r w:rsidRPr="006133FF">
              <w:rPr>
                <w:spacing w:val="-3"/>
                <w:sz w:val="22"/>
                <w:szCs w:val="22"/>
              </w:rPr>
              <w:t>w</w:t>
            </w:r>
            <w:r w:rsidRPr="006133FF">
              <w:rPr>
                <w:spacing w:val="1"/>
                <w:sz w:val="22"/>
                <w:szCs w:val="22"/>
              </w:rPr>
              <w:t>s</w:t>
            </w:r>
            <w:r w:rsidRPr="006133FF">
              <w:rPr>
                <w:spacing w:val="2"/>
                <w:sz w:val="22"/>
                <w:szCs w:val="22"/>
              </w:rPr>
              <w:t>u</w:t>
            </w:r>
            <w:r w:rsidRPr="006133FF">
              <w:rPr>
                <w:spacing w:val="-2"/>
                <w:sz w:val="22"/>
                <w:szCs w:val="22"/>
              </w:rPr>
              <w:t>i</w:t>
            </w:r>
            <w:r w:rsidRPr="006133FF">
              <w:rPr>
                <w:sz w:val="22"/>
                <w:szCs w:val="22"/>
              </w:rPr>
              <w:t>t,</w:t>
            </w:r>
            <w:r w:rsidRPr="006133FF">
              <w:rPr>
                <w:spacing w:val="27"/>
                <w:sz w:val="22"/>
                <w:szCs w:val="22"/>
              </w:rPr>
              <w:t xml:space="preserve"> </w:t>
            </w:r>
            <w:r w:rsidRPr="006133FF">
              <w:rPr>
                <w:spacing w:val="-2"/>
                <w:sz w:val="22"/>
                <w:szCs w:val="22"/>
              </w:rPr>
              <w:t>i</w:t>
            </w:r>
            <w:r w:rsidRPr="006133FF">
              <w:rPr>
                <w:sz w:val="22"/>
                <w:szCs w:val="22"/>
              </w:rPr>
              <w:t>t</w:t>
            </w:r>
            <w:r w:rsidRPr="006133FF">
              <w:rPr>
                <w:spacing w:val="26"/>
                <w:sz w:val="22"/>
                <w:szCs w:val="22"/>
              </w:rPr>
              <w:t xml:space="preserve"> </w:t>
            </w:r>
            <w:r w:rsidRPr="006133FF">
              <w:rPr>
                <w:spacing w:val="2"/>
                <w:sz w:val="22"/>
                <w:szCs w:val="22"/>
              </w:rPr>
              <w:t>a</w:t>
            </w:r>
            <w:r w:rsidRPr="006133FF">
              <w:rPr>
                <w:sz w:val="22"/>
                <w:szCs w:val="22"/>
              </w:rPr>
              <w:t>pp</w:t>
            </w:r>
            <w:r w:rsidRPr="006133FF">
              <w:rPr>
                <w:spacing w:val="2"/>
                <w:sz w:val="22"/>
                <w:szCs w:val="22"/>
              </w:rPr>
              <w:t>e</w:t>
            </w:r>
            <w:r w:rsidRPr="006133FF">
              <w:rPr>
                <w:sz w:val="22"/>
                <w:szCs w:val="22"/>
              </w:rPr>
              <w:t>ars</w:t>
            </w:r>
            <w:r w:rsidRPr="006133FF">
              <w:rPr>
                <w:spacing w:val="27"/>
                <w:sz w:val="22"/>
                <w:szCs w:val="22"/>
              </w:rPr>
              <w:t xml:space="preserve"> </w:t>
            </w:r>
            <w:r w:rsidRPr="006133FF">
              <w:rPr>
                <w:sz w:val="22"/>
                <w:szCs w:val="22"/>
              </w:rPr>
              <w:t>to</w:t>
            </w:r>
            <w:r w:rsidRPr="006133FF">
              <w:rPr>
                <w:spacing w:val="25"/>
                <w:sz w:val="22"/>
                <w:szCs w:val="22"/>
              </w:rPr>
              <w:t xml:space="preserve"> </w:t>
            </w:r>
            <w:r w:rsidRPr="006133FF">
              <w:rPr>
                <w:sz w:val="22"/>
                <w:szCs w:val="22"/>
              </w:rPr>
              <w:t>re</w:t>
            </w:r>
            <w:r w:rsidRPr="006133FF">
              <w:rPr>
                <w:spacing w:val="1"/>
                <w:sz w:val="22"/>
                <w:szCs w:val="22"/>
              </w:rPr>
              <w:t>s</w:t>
            </w:r>
            <w:r w:rsidRPr="006133FF">
              <w:rPr>
                <w:spacing w:val="2"/>
                <w:sz w:val="22"/>
                <w:szCs w:val="22"/>
              </w:rPr>
              <w:t>u</w:t>
            </w:r>
            <w:r w:rsidRPr="006133FF">
              <w:rPr>
                <w:spacing w:val="-2"/>
                <w:sz w:val="22"/>
                <w:szCs w:val="22"/>
              </w:rPr>
              <w:t>l</w:t>
            </w:r>
            <w:r w:rsidRPr="006133FF">
              <w:rPr>
                <w:sz w:val="22"/>
                <w:szCs w:val="22"/>
              </w:rPr>
              <w:t>t</w:t>
            </w:r>
            <w:r w:rsidRPr="006133FF">
              <w:rPr>
                <w:spacing w:val="27"/>
                <w:sz w:val="22"/>
                <w:szCs w:val="22"/>
              </w:rPr>
              <w:t xml:space="preserve"> </w:t>
            </w:r>
            <w:r w:rsidRPr="006133FF">
              <w:rPr>
                <w:spacing w:val="-2"/>
                <w:sz w:val="22"/>
                <w:szCs w:val="22"/>
              </w:rPr>
              <w:t>i</w:t>
            </w:r>
            <w:r w:rsidRPr="006133FF">
              <w:rPr>
                <w:sz w:val="22"/>
                <w:szCs w:val="22"/>
              </w:rPr>
              <w:t>n</w:t>
            </w:r>
            <w:r w:rsidRPr="006133FF">
              <w:rPr>
                <w:spacing w:val="28"/>
                <w:sz w:val="22"/>
                <w:szCs w:val="22"/>
              </w:rPr>
              <w:t xml:space="preserve"> </w:t>
            </w:r>
            <w:r w:rsidRPr="006133FF">
              <w:rPr>
                <w:sz w:val="22"/>
                <w:szCs w:val="22"/>
              </w:rPr>
              <w:t>a</w:t>
            </w:r>
            <w:r w:rsidRPr="006133FF">
              <w:rPr>
                <w:spacing w:val="28"/>
                <w:sz w:val="22"/>
                <w:szCs w:val="22"/>
              </w:rPr>
              <w:t xml:space="preserve"> </w:t>
            </w:r>
            <w:r w:rsidRPr="006133FF">
              <w:rPr>
                <w:sz w:val="22"/>
                <w:szCs w:val="22"/>
              </w:rPr>
              <w:t>pot</w:t>
            </w:r>
            <w:r w:rsidRPr="006133FF">
              <w:rPr>
                <w:spacing w:val="2"/>
                <w:sz w:val="22"/>
                <w:szCs w:val="22"/>
              </w:rPr>
              <w:t>e</w:t>
            </w:r>
            <w:r w:rsidRPr="006133FF">
              <w:rPr>
                <w:sz w:val="22"/>
                <w:szCs w:val="22"/>
              </w:rPr>
              <w:t>nt</w:t>
            </w:r>
            <w:r w:rsidRPr="006133FF">
              <w:rPr>
                <w:spacing w:val="1"/>
                <w:sz w:val="22"/>
                <w:szCs w:val="22"/>
              </w:rPr>
              <w:t>i</w:t>
            </w:r>
            <w:r w:rsidRPr="006133FF">
              <w:rPr>
                <w:sz w:val="22"/>
                <w:szCs w:val="22"/>
              </w:rPr>
              <w:t>al</w:t>
            </w:r>
            <w:r w:rsidRPr="006133FF">
              <w:rPr>
                <w:spacing w:val="26"/>
                <w:sz w:val="22"/>
                <w:szCs w:val="22"/>
              </w:rPr>
              <w:t xml:space="preserve"> </w:t>
            </w:r>
            <w:r w:rsidRPr="006133FF">
              <w:rPr>
                <w:sz w:val="22"/>
                <w:szCs w:val="22"/>
              </w:rPr>
              <w:t>o</w:t>
            </w:r>
            <w:r w:rsidRPr="006133FF">
              <w:rPr>
                <w:spacing w:val="2"/>
                <w:sz w:val="22"/>
                <w:szCs w:val="22"/>
              </w:rPr>
              <w:t>b</w:t>
            </w:r>
            <w:r w:rsidRPr="006133FF">
              <w:rPr>
                <w:spacing w:val="-2"/>
                <w:sz w:val="22"/>
                <w:szCs w:val="22"/>
              </w:rPr>
              <w:t>l</w:t>
            </w:r>
            <w:r w:rsidRPr="006133FF">
              <w:rPr>
                <w:spacing w:val="1"/>
                <w:sz w:val="22"/>
                <w:szCs w:val="22"/>
              </w:rPr>
              <w:t>i</w:t>
            </w:r>
            <w:r w:rsidRPr="006133FF">
              <w:rPr>
                <w:sz w:val="22"/>
                <w:szCs w:val="22"/>
              </w:rPr>
              <w:t>ga</w:t>
            </w:r>
            <w:r w:rsidRPr="006133FF">
              <w:rPr>
                <w:spacing w:val="2"/>
                <w:sz w:val="22"/>
                <w:szCs w:val="22"/>
              </w:rPr>
              <w:t>t</w:t>
            </w:r>
            <w:r w:rsidRPr="006133FF">
              <w:rPr>
                <w:spacing w:val="-2"/>
                <w:sz w:val="22"/>
                <w:szCs w:val="22"/>
              </w:rPr>
              <w:t>i</w:t>
            </w:r>
            <w:r w:rsidRPr="006133FF">
              <w:rPr>
                <w:sz w:val="22"/>
                <w:szCs w:val="22"/>
              </w:rPr>
              <w:t>on</w:t>
            </w:r>
            <w:r w:rsidRPr="006133FF">
              <w:rPr>
                <w:spacing w:val="28"/>
                <w:sz w:val="22"/>
                <w:szCs w:val="22"/>
              </w:rPr>
              <w:t xml:space="preserve"> </w:t>
            </w:r>
            <w:r w:rsidRPr="006133FF">
              <w:rPr>
                <w:spacing w:val="4"/>
                <w:sz w:val="22"/>
                <w:szCs w:val="22"/>
              </w:rPr>
              <w:t>b</w:t>
            </w:r>
            <w:r w:rsidRPr="006133FF">
              <w:rPr>
                <w:sz w:val="22"/>
                <w:szCs w:val="22"/>
              </w:rPr>
              <w:t>y</w:t>
            </w:r>
            <w:r w:rsidRPr="006133FF">
              <w:rPr>
                <w:spacing w:val="23"/>
                <w:sz w:val="22"/>
                <w:szCs w:val="22"/>
              </w:rPr>
              <w:t xml:space="preserve"> </w:t>
            </w:r>
            <w:r w:rsidRPr="006133FF">
              <w:rPr>
                <w:sz w:val="22"/>
                <w:szCs w:val="22"/>
              </w:rPr>
              <w:t>t</w:t>
            </w:r>
            <w:r w:rsidRPr="006133FF">
              <w:rPr>
                <w:spacing w:val="2"/>
                <w:sz w:val="22"/>
                <w:szCs w:val="22"/>
              </w:rPr>
              <w:t>h</w:t>
            </w:r>
            <w:r w:rsidRPr="006133FF">
              <w:rPr>
                <w:sz w:val="22"/>
                <w:szCs w:val="22"/>
              </w:rPr>
              <w:t>e</w:t>
            </w:r>
            <w:r w:rsidRPr="006133FF">
              <w:rPr>
                <w:w w:val="99"/>
                <w:sz w:val="22"/>
                <w:szCs w:val="22"/>
              </w:rPr>
              <w:t xml:space="preserve"> </w:t>
            </w:r>
            <w:r w:rsidRPr="006133FF">
              <w:rPr>
                <w:sz w:val="22"/>
                <w:szCs w:val="22"/>
              </w:rPr>
              <w:t>coun</w:t>
            </w:r>
            <w:r w:rsidRPr="006133FF">
              <w:rPr>
                <w:spacing w:val="1"/>
                <w:sz w:val="22"/>
                <w:szCs w:val="22"/>
              </w:rPr>
              <w:t>ci</w:t>
            </w:r>
            <w:r w:rsidRPr="006133FF">
              <w:rPr>
                <w:spacing w:val="-2"/>
                <w:sz w:val="22"/>
                <w:szCs w:val="22"/>
              </w:rPr>
              <w:t>l</w:t>
            </w:r>
            <w:r w:rsidRPr="006133FF">
              <w:rPr>
                <w:sz w:val="22"/>
                <w:szCs w:val="22"/>
              </w:rPr>
              <w:t>;</w:t>
            </w:r>
            <w:r w:rsidRPr="006133FF">
              <w:rPr>
                <w:spacing w:val="-10"/>
                <w:sz w:val="22"/>
                <w:szCs w:val="22"/>
              </w:rPr>
              <w:t xml:space="preserve"> </w:t>
            </w:r>
            <w:r w:rsidRPr="006133FF">
              <w:rPr>
                <w:sz w:val="22"/>
                <w:szCs w:val="22"/>
              </w:rPr>
              <w:t>and</w:t>
            </w:r>
          </w:p>
          <w:p w14:paraId="02DF8ED3" w14:textId="77777777" w:rsidR="00EC79A5" w:rsidRPr="006133FF" w:rsidRDefault="00EC79A5" w:rsidP="006133FF">
            <w:pPr>
              <w:pStyle w:val="ListBullet"/>
              <w:numPr>
                <w:ilvl w:val="0"/>
                <w:numId w:val="38"/>
              </w:numPr>
              <w:ind w:left="992" w:right="335"/>
              <w:rPr>
                <w:sz w:val="22"/>
                <w:szCs w:val="22"/>
              </w:rPr>
            </w:pPr>
            <w:r w:rsidRPr="006133FF">
              <w:rPr>
                <w:spacing w:val="-2"/>
                <w:sz w:val="22"/>
                <w:szCs w:val="22"/>
              </w:rPr>
              <w:t>i</w:t>
            </w:r>
            <w:r w:rsidRPr="006133FF">
              <w:rPr>
                <w:sz w:val="22"/>
                <w:szCs w:val="22"/>
              </w:rPr>
              <w:t>t</w:t>
            </w:r>
            <w:r w:rsidRPr="006133FF">
              <w:rPr>
                <w:spacing w:val="4"/>
                <w:sz w:val="22"/>
                <w:szCs w:val="22"/>
              </w:rPr>
              <w:t xml:space="preserve"> </w:t>
            </w:r>
            <w:r w:rsidRPr="006133FF">
              <w:rPr>
                <w:spacing w:val="1"/>
                <w:sz w:val="22"/>
                <w:szCs w:val="22"/>
              </w:rPr>
              <w:t>c</w:t>
            </w:r>
            <w:r w:rsidRPr="006133FF">
              <w:rPr>
                <w:sz w:val="22"/>
                <w:szCs w:val="22"/>
              </w:rPr>
              <w:t>an</w:t>
            </w:r>
            <w:r w:rsidRPr="006133FF">
              <w:rPr>
                <w:spacing w:val="7"/>
                <w:sz w:val="22"/>
                <w:szCs w:val="22"/>
              </w:rPr>
              <w:t xml:space="preserve"> </w:t>
            </w:r>
            <w:r w:rsidRPr="006133FF">
              <w:rPr>
                <w:sz w:val="22"/>
                <w:szCs w:val="22"/>
              </w:rPr>
              <w:t>be</w:t>
            </w:r>
            <w:r w:rsidRPr="006133FF">
              <w:rPr>
                <w:spacing w:val="4"/>
                <w:sz w:val="22"/>
                <w:szCs w:val="22"/>
              </w:rPr>
              <w:t xml:space="preserve"> </w:t>
            </w:r>
            <w:r w:rsidRPr="006133FF">
              <w:rPr>
                <w:sz w:val="22"/>
                <w:szCs w:val="22"/>
              </w:rPr>
              <w:t>r</w:t>
            </w:r>
            <w:r w:rsidRPr="006133FF">
              <w:rPr>
                <w:spacing w:val="2"/>
                <w:sz w:val="22"/>
                <w:szCs w:val="22"/>
              </w:rPr>
              <w:t>e</w:t>
            </w:r>
            <w:r w:rsidRPr="006133FF">
              <w:rPr>
                <w:spacing w:val="-2"/>
                <w:sz w:val="22"/>
                <w:szCs w:val="22"/>
              </w:rPr>
              <w:t>l</w:t>
            </w:r>
            <w:r w:rsidRPr="006133FF">
              <w:rPr>
                <w:spacing w:val="1"/>
                <w:sz w:val="22"/>
                <w:szCs w:val="22"/>
              </w:rPr>
              <w:t>i</w:t>
            </w:r>
            <w:r w:rsidRPr="006133FF">
              <w:rPr>
                <w:sz w:val="22"/>
                <w:szCs w:val="22"/>
              </w:rPr>
              <w:t>a</w:t>
            </w:r>
            <w:r w:rsidRPr="006133FF">
              <w:rPr>
                <w:spacing w:val="2"/>
                <w:sz w:val="22"/>
                <w:szCs w:val="22"/>
              </w:rPr>
              <w:t>bl</w:t>
            </w:r>
            <w:r w:rsidRPr="006133FF">
              <w:rPr>
                <w:sz w:val="22"/>
                <w:szCs w:val="22"/>
              </w:rPr>
              <w:t>y</w:t>
            </w:r>
            <w:r w:rsidRPr="006133FF">
              <w:rPr>
                <w:spacing w:val="-4"/>
                <w:sz w:val="22"/>
                <w:szCs w:val="22"/>
              </w:rPr>
              <w:t xml:space="preserve"> </w:t>
            </w:r>
            <w:r w:rsidRPr="006133FF">
              <w:rPr>
                <w:spacing w:val="4"/>
                <w:sz w:val="22"/>
                <w:szCs w:val="22"/>
              </w:rPr>
              <w:t>m</w:t>
            </w:r>
            <w:r w:rsidRPr="006133FF">
              <w:rPr>
                <w:sz w:val="22"/>
                <w:szCs w:val="22"/>
              </w:rPr>
              <w:t>ea</w:t>
            </w:r>
            <w:r w:rsidRPr="006133FF">
              <w:rPr>
                <w:spacing w:val="1"/>
                <w:sz w:val="22"/>
                <w:szCs w:val="22"/>
              </w:rPr>
              <w:t>s</w:t>
            </w:r>
            <w:r w:rsidRPr="006133FF">
              <w:rPr>
                <w:sz w:val="22"/>
                <w:szCs w:val="22"/>
              </w:rPr>
              <w:t>ur</w:t>
            </w:r>
            <w:r w:rsidRPr="006133FF">
              <w:rPr>
                <w:spacing w:val="2"/>
                <w:sz w:val="22"/>
                <w:szCs w:val="22"/>
              </w:rPr>
              <w:t>e</w:t>
            </w:r>
            <w:r w:rsidRPr="006133FF">
              <w:rPr>
                <w:sz w:val="22"/>
                <w:szCs w:val="22"/>
              </w:rPr>
              <w:t>d.</w:t>
            </w:r>
          </w:p>
          <w:p w14:paraId="02DF8ED4" w14:textId="77777777" w:rsidR="00EC79A5" w:rsidRPr="006133FF" w:rsidRDefault="00EC79A5" w:rsidP="006133FF">
            <w:pPr>
              <w:spacing w:line="272" w:lineRule="auto"/>
              <w:ind w:left="425" w:right="335"/>
              <w:jc w:val="both"/>
              <w:rPr>
                <w:rFonts w:ascii="Arial" w:eastAsia="Arial" w:hAnsi="Arial"/>
                <w:sz w:val="22"/>
                <w:szCs w:val="22"/>
              </w:rPr>
            </w:pPr>
            <w:r w:rsidRPr="006133FF">
              <w:rPr>
                <w:rFonts w:ascii="Arial" w:eastAsia="Arial" w:hAnsi="Arial"/>
                <w:sz w:val="22"/>
                <w:szCs w:val="22"/>
              </w:rPr>
              <w:t>F</w:t>
            </w:r>
            <w:r w:rsidRPr="006133FF">
              <w:rPr>
                <w:rFonts w:ascii="Arial" w:eastAsia="Arial" w:hAnsi="Arial"/>
                <w:spacing w:val="-1"/>
                <w:sz w:val="22"/>
                <w:szCs w:val="22"/>
              </w:rPr>
              <w:t>o</w:t>
            </w:r>
            <w:r w:rsidRPr="006133FF">
              <w:rPr>
                <w:rFonts w:ascii="Arial" w:eastAsia="Arial" w:hAnsi="Arial"/>
                <w:sz w:val="22"/>
                <w:szCs w:val="22"/>
              </w:rPr>
              <w:t>r</w:t>
            </w:r>
            <w:r w:rsidRPr="006133FF">
              <w:rPr>
                <w:rFonts w:ascii="Arial" w:eastAsia="Arial" w:hAnsi="Arial"/>
                <w:spacing w:val="2"/>
                <w:sz w:val="22"/>
                <w:szCs w:val="22"/>
              </w:rPr>
              <w:t xml:space="preserve"> </w:t>
            </w:r>
            <w:r w:rsidRPr="006133FF">
              <w:rPr>
                <w:rFonts w:ascii="Arial" w:eastAsia="Arial" w:hAnsi="Arial"/>
                <w:spacing w:val="-1"/>
                <w:sz w:val="22"/>
                <w:szCs w:val="22"/>
              </w:rPr>
              <w:t>gu</w:t>
            </w:r>
            <w:r w:rsidRPr="006133FF">
              <w:rPr>
                <w:rFonts w:ascii="Arial" w:eastAsia="Arial" w:hAnsi="Arial"/>
                <w:spacing w:val="1"/>
                <w:sz w:val="22"/>
                <w:szCs w:val="22"/>
              </w:rPr>
              <w:t>i</w:t>
            </w:r>
            <w:r w:rsidRPr="006133FF">
              <w:rPr>
                <w:rFonts w:ascii="Arial" w:eastAsia="Arial" w:hAnsi="Arial"/>
                <w:spacing w:val="-1"/>
                <w:sz w:val="22"/>
                <w:szCs w:val="22"/>
              </w:rPr>
              <w:t>dan</w:t>
            </w:r>
            <w:r w:rsidRPr="006133FF">
              <w:rPr>
                <w:rFonts w:ascii="Arial" w:eastAsia="Arial" w:hAnsi="Arial"/>
                <w:spacing w:val="3"/>
                <w:sz w:val="22"/>
                <w:szCs w:val="22"/>
              </w:rPr>
              <w:t>c</w:t>
            </w:r>
            <w:r w:rsidRPr="006133FF">
              <w:rPr>
                <w:rFonts w:ascii="Arial" w:eastAsia="Arial" w:hAnsi="Arial"/>
                <w:sz w:val="22"/>
                <w:szCs w:val="22"/>
              </w:rPr>
              <w:t>e</w:t>
            </w:r>
            <w:r w:rsidRPr="006133FF">
              <w:rPr>
                <w:rFonts w:ascii="Arial" w:eastAsia="Arial" w:hAnsi="Arial"/>
                <w:spacing w:val="1"/>
                <w:sz w:val="22"/>
                <w:szCs w:val="22"/>
              </w:rPr>
              <w:t xml:space="preserve"> </w:t>
            </w:r>
            <w:r w:rsidRPr="006133FF">
              <w:rPr>
                <w:rFonts w:ascii="Arial" w:eastAsia="Arial" w:hAnsi="Arial"/>
                <w:spacing w:val="-1"/>
                <w:sz w:val="22"/>
                <w:szCs w:val="22"/>
              </w:rPr>
              <w:t>o</w:t>
            </w:r>
            <w:r w:rsidRPr="006133FF">
              <w:rPr>
                <w:rFonts w:ascii="Arial" w:eastAsia="Arial" w:hAnsi="Arial"/>
                <w:sz w:val="22"/>
                <w:szCs w:val="22"/>
              </w:rPr>
              <w:t>n</w:t>
            </w:r>
            <w:r w:rsidRPr="006133FF">
              <w:rPr>
                <w:rFonts w:ascii="Arial" w:eastAsia="Arial" w:hAnsi="Arial"/>
                <w:spacing w:val="6"/>
                <w:sz w:val="22"/>
                <w:szCs w:val="22"/>
              </w:rPr>
              <w:t xml:space="preserve"> </w:t>
            </w:r>
            <w:r w:rsidRPr="006133FF">
              <w:rPr>
                <w:rFonts w:ascii="Arial" w:eastAsia="Arial" w:hAnsi="Arial"/>
                <w:spacing w:val="-3"/>
                <w:sz w:val="22"/>
                <w:szCs w:val="22"/>
              </w:rPr>
              <w:t>w</w:t>
            </w:r>
            <w:r w:rsidRPr="006133FF">
              <w:rPr>
                <w:rFonts w:ascii="Arial" w:eastAsia="Arial" w:hAnsi="Arial"/>
                <w:spacing w:val="2"/>
                <w:sz w:val="22"/>
                <w:szCs w:val="22"/>
              </w:rPr>
              <w:t>h</w:t>
            </w:r>
            <w:r w:rsidRPr="006133FF">
              <w:rPr>
                <w:rFonts w:ascii="Arial" w:eastAsia="Arial" w:hAnsi="Arial"/>
                <w:spacing w:val="-1"/>
                <w:sz w:val="22"/>
                <w:szCs w:val="22"/>
              </w:rPr>
              <w:t>e</w:t>
            </w:r>
            <w:r w:rsidRPr="006133FF">
              <w:rPr>
                <w:rFonts w:ascii="Arial" w:eastAsia="Arial" w:hAnsi="Arial"/>
                <w:sz w:val="22"/>
                <w:szCs w:val="22"/>
              </w:rPr>
              <w:t>n</w:t>
            </w:r>
            <w:r w:rsidRPr="006133FF">
              <w:rPr>
                <w:rFonts w:ascii="Arial" w:eastAsia="Arial" w:hAnsi="Arial"/>
                <w:spacing w:val="2"/>
                <w:sz w:val="22"/>
                <w:szCs w:val="22"/>
              </w:rPr>
              <w:t xml:space="preserve"> </w:t>
            </w:r>
            <w:r w:rsidRPr="006133FF">
              <w:rPr>
                <w:rFonts w:ascii="Arial" w:eastAsia="Arial" w:hAnsi="Arial"/>
                <w:sz w:val="22"/>
                <w:szCs w:val="22"/>
              </w:rPr>
              <w:t>a</w:t>
            </w:r>
            <w:r w:rsidRPr="006133FF">
              <w:rPr>
                <w:rFonts w:ascii="Arial" w:eastAsia="Arial" w:hAnsi="Arial"/>
                <w:spacing w:val="3"/>
                <w:sz w:val="22"/>
                <w:szCs w:val="22"/>
              </w:rPr>
              <w:t xml:space="preserve"> </w:t>
            </w:r>
            <w:r w:rsidRPr="006133FF">
              <w:rPr>
                <w:rFonts w:ascii="Arial" w:eastAsia="Arial" w:hAnsi="Arial"/>
                <w:spacing w:val="-1"/>
                <w:sz w:val="22"/>
                <w:szCs w:val="22"/>
              </w:rPr>
              <w:t>p</w:t>
            </w:r>
            <w:r w:rsidRPr="006133FF">
              <w:rPr>
                <w:rFonts w:ascii="Arial" w:eastAsia="Arial" w:hAnsi="Arial"/>
                <w:spacing w:val="3"/>
                <w:sz w:val="22"/>
                <w:szCs w:val="22"/>
              </w:rPr>
              <w:t>r</w:t>
            </w:r>
            <w:r w:rsidRPr="006133FF">
              <w:rPr>
                <w:rFonts w:ascii="Arial" w:eastAsia="Arial" w:hAnsi="Arial"/>
                <w:spacing w:val="-1"/>
                <w:sz w:val="22"/>
                <w:szCs w:val="22"/>
              </w:rPr>
              <w:t>o</w:t>
            </w:r>
            <w:r w:rsidRPr="006133FF">
              <w:rPr>
                <w:rFonts w:ascii="Arial" w:eastAsia="Arial" w:hAnsi="Arial"/>
                <w:spacing w:val="1"/>
                <w:sz w:val="22"/>
                <w:szCs w:val="22"/>
              </w:rPr>
              <w:t>v</w:t>
            </w:r>
            <w:r w:rsidRPr="006133FF">
              <w:rPr>
                <w:rFonts w:ascii="Arial" w:eastAsia="Arial" w:hAnsi="Arial"/>
                <w:spacing w:val="-2"/>
                <w:sz w:val="22"/>
                <w:szCs w:val="22"/>
              </w:rPr>
              <w:t>i</w:t>
            </w:r>
            <w:r w:rsidRPr="006133FF">
              <w:rPr>
                <w:rFonts w:ascii="Arial" w:eastAsia="Arial" w:hAnsi="Arial"/>
                <w:spacing w:val="1"/>
                <w:sz w:val="22"/>
                <w:szCs w:val="22"/>
              </w:rPr>
              <w:t>s</w:t>
            </w:r>
            <w:r w:rsidRPr="006133FF">
              <w:rPr>
                <w:rFonts w:ascii="Arial" w:eastAsia="Arial" w:hAnsi="Arial"/>
                <w:spacing w:val="-2"/>
                <w:sz w:val="22"/>
                <w:szCs w:val="22"/>
              </w:rPr>
              <w:t>i</w:t>
            </w:r>
            <w:r w:rsidRPr="006133FF">
              <w:rPr>
                <w:rFonts w:ascii="Arial" w:eastAsia="Arial" w:hAnsi="Arial"/>
                <w:spacing w:val="-1"/>
                <w:sz w:val="22"/>
                <w:szCs w:val="22"/>
              </w:rPr>
              <w:t>o</w:t>
            </w:r>
            <w:r w:rsidRPr="006133FF">
              <w:rPr>
                <w:rFonts w:ascii="Arial" w:eastAsia="Arial" w:hAnsi="Arial"/>
                <w:sz w:val="22"/>
                <w:szCs w:val="22"/>
              </w:rPr>
              <w:t>n</w:t>
            </w:r>
            <w:r w:rsidRPr="006133FF">
              <w:rPr>
                <w:rFonts w:ascii="Arial" w:eastAsia="Arial" w:hAnsi="Arial"/>
                <w:spacing w:val="3"/>
                <w:sz w:val="22"/>
                <w:szCs w:val="22"/>
              </w:rPr>
              <w:t xml:space="preserve"> </w:t>
            </w:r>
            <w:r w:rsidRPr="006133FF">
              <w:rPr>
                <w:rFonts w:ascii="Arial" w:eastAsia="Arial" w:hAnsi="Arial"/>
                <w:spacing w:val="1"/>
                <w:sz w:val="22"/>
                <w:szCs w:val="22"/>
              </w:rPr>
              <w:t>c</w:t>
            </w:r>
            <w:r w:rsidRPr="006133FF">
              <w:rPr>
                <w:rFonts w:ascii="Arial" w:eastAsia="Arial" w:hAnsi="Arial"/>
                <w:spacing w:val="-1"/>
                <w:sz w:val="22"/>
                <w:szCs w:val="22"/>
              </w:rPr>
              <w:t>a</w:t>
            </w:r>
            <w:r w:rsidRPr="006133FF">
              <w:rPr>
                <w:rFonts w:ascii="Arial" w:eastAsia="Arial" w:hAnsi="Arial"/>
                <w:sz w:val="22"/>
                <w:szCs w:val="22"/>
              </w:rPr>
              <w:t>n</w:t>
            </w:r>
            <w:r w:rsidRPr="006133FF">
              <w:rPr>
                <w:rFonts w:ascii="Arial" w:eastAsia="Arial" w:hAnsi="Arial"/>
                <w:spacing w:val="3"/>
                <w:sz w:val="22"/>
                <w:szCs w:val="22"/>
              </w:rPr>
              <w:t xml:space="preserve"> </w:t>
            </w:r>
            <w:r w:rsidRPr="006133FF">
              <w:rPr>
                <w:rFonts w:ascii="Arial" w:eastAsia="Arial" w:hAnsi="Arial"/>
                <w:spacing w:val="-1"/>
                <w:sz w:val="22"/>
                <w:szCs w:val="22"/>
              </w:rPr>
              <w:t>b</w:t>
            </w:r>
            <w:r w:rsidRPr="006133FF">
              <w:rPr>
                <w:rFonts w:ascii="Arial" w:eastAsia="Arial" w:hAnsi="Arial"/>
                <w:sz w:val="22"/>
                <w:szCs w:val="22"/>
              </w:rPr>
              <w:t>e</w:t>
            </w:r>
            <w:r w:rsidRPr="006133FF">
              <w:rPr>
                <w:rFonts w:ascii="Arial" w:eastAsia="Arial" w:hAnsi="Arial"/>
                <w:spacing w:val="2"/>
                <w:sz w:val="22"/>
                <w:szCs w:val="22"/>
              </w:rPr>
              <w:t xml:space="preserve"> </w:t>
            </w:r>
            <w:r w:rsidRPr="006133FF">
              <w:rPr>
                <w:rFonts w:ascii="Arial" w:eastAsia="Arial" w:hAnsi="Arial"/>
                <w:sz w:val="22"/>
                <w:szCs w:val="22"/>
              </w:rPr>
              <w:t>r</w:t>
            </w:r>
            <w:r w:rsidRPr="006133FF">
              <w:rPr>
                <w:rFonts w:ascii="Arial" w:eastAsia="Arial" w:hAnsi="Arial"/>
                <w:spacing w:val="-1"/>
                <w:sz w:val="22"/>
                <w:szCs w:val="22"/>
              </w:rPr>
              <w:t>e</w:t>
            </w:r>
            <w:r w:rsidRPr="006133FF">
              <w:rPr>
                <w:rFonts w:ascii="Arial" w:eastAsia="Arial" w:hAnsi="Arial"/>
                <w:spacing w:val="1"/>
                <w:sz w:val="22"/>
                <w:szCs w:val="22"/>
              </w:rPr>
              <w:t>c</w:t>
            </w:r>
            <w:r w:rsidRPr="006133FF">
              <w:rPr>
                <w:rFonts w:ascii="Arial" w:eastAsia="Arial" w:hAnsi="Arial"/>
                <w:spacing w:val="2"/>
                <w:sz w:val="22"/>
                <w:szCs w:val="22"/>
              </w:rPr>
              <w:t>o</w:t>
            </w:r>
            <w:r w:rsidRPr="006133FF">
              <w:rPr>
                <w:rFonts w:ascii="Arial" w:eastAsia="Arial" w:hAnsi="Arial"/>
                <w:spacing w:val="-1"/>
                <w:sz w:val="22"/>
                <w:szCs w:val="22"/>
              </w:rPr>
              <w:t>gn</w:t>
            </w:r>
            <w:r w:rsidRPr="006133FF">
              <w:rPr>
                <w:rFonts w:ascii="Arial" w:eastAsia="Arial" w:hAnsi="Arial"/>
                <w:spacing w:val="-2"/>
                <w:sz w:val="22"/>
                <w:szCs w:val="22"/>
              </w:rPr>
              <w:t>i</w:t>
            </w:r>
            <w:r w:rsidRPr="006133FF">
              <w:rPr>
                <w:rFonts w:ascii="Arial" w:eastAsia="Arial" w:hAnsi="Arial"/>
                <w:spacing w:val="3"/>
                <w:sz w:val="22"/>
                <w:szCs w:val="22"/>
              </w:rPr>
              <w:t>s</w:t>
            </w:r>
            <w:r w:rsidRPr="006133FF">
              <w:rPr>
                <w:rFonts w:ascii="Arial" w:eastAsia="Arial" w:hAnsi="Arial"/>
                <w:spacing w:val="-1"/>
                <w:sz w:val="22"/>
                <w:szCs w:val="22"/>
              </w:rPr>
              <w:t>ed</w:t>
            </w:r>
            <w:r w:rsidRPr="006133FF">
              <w:rPr>
                <w:rFonts w:ascii="Arial" w:eastAsia="Arial" w:hAnsi="Arial"/>
                <w:sz w:val="22"/>
                <w:szCs w:val="22"/>
              </w:rPr>
              <w:t>,</w:t>
            </w:r>
            <w:r w:rsidRPr="006133FF">
              <w:rPr>
                <w:rFonts w:ascii="Arial" w:eastAsia="Arial" w:hAnsi="Arial"/>
                <w:spacing w:val="4"/>
                <w:sz w:val="22"/>
                <w:szCs w:val="22"/>
              </w:rPr>
              <w:t xml:space="preserve"> </w:t>
            </w:r>
            <w:r w:rsidRPr="006133FF">
              <w:rPr>
                <w:rFonts w:ascii="Arial" w:eastAsia="Arial" w:hAnsi="Arial"/>
                <w:spacing w:val="-1"/>
                <w:sz w:val="22"/>
                <w:szCs w:val="22"/>
              </w:rPr>
              <w:t>p</w:t>
            </w:r>
            <w:r w:rsidRPr="006133FF">
              <w:rPr>
                <w:rFonts w:ascii="Arial" w:eastAsia="Arial" w:hAnsi="Arial"/>
                <w:spacing w:val="-2"/>
                <w:sz w:val="22"/>
                <w:szCs w:val="22"/>
              </w:rPr>
              <w:t>l</w:t>
            </w:r>
            <w:r w:rsidRPr="006133FF">
              <w:rPr>
                <w:rFonts w:ascii="Arial" w:eastAsia="Arial" w:hAnsi="Arial"/>
                <w:spacing w:val="2"/>
                <w:sz w:val="22"/>
                <w:szCs w:val="22"/>
              </w:rPr>
              <w:t>e</w:t>
            </w:r>
            <w:r w:rsidRPr="006133FF">
              <w:rPr>
                <w:rFonts w:ascii="Arial" w:eastAsia="Arial" w:hAnsi="Arial"/>
                <w:spacing w:val="-1"/>
                <w:sz w:val="22"/>
                <w:szCs w:val="22"/>
              </w:rPr>
              <w:t>a</w:t>
            </w:r>
            <w:r w:rsidRPr="006133FF">
              <w:rPr>
                <w:rFonts w:ascii="Arial" w:eastAsia="Arial" w:hAnsi="Arial"/>
                <w:spacing w:val="1"/>
                <w:sz w:val="22"/>
                <w:szCs w:val="22"/>
              </w:rPr>
              <w:t>s</w:t>
            </w:r>
            <w:r w:rsidRPr="006133FF">
              <w:rPr>
                <w:rFonts w:ascii="Arial" w:eastAsia="Arial" w:hAnsi="Arial"/>
                <w:sz w:val="22"/>
                <w:szCs w:val="22"/>
              </w:rPr>
              <w:t>e</w:t>
            </w:r>
            <w:r w:rsidRPr="006133FF">
              <w:rPr>
                <w:rFonts w:ascii="Arial" w:eastAsia="Arial" w:hAnsi="Arial"/>
                <w:spacing w:val="1"/>
                <w:sz w:val="22"/>
                <w:szCs w:val="22"/>
              </w:rPr>
              <w:t xml:space="preserve"> </w:t>
            </w:r>
            <w:r w:rsidRPr="006133FF">
              <w:rPr>
                <w:rFonts w:ascii="Arial" w:eastAsia="Arial" w:hAnsi="Arial"/>
                <w:sz w:val="22"/>
                <w:szCs w:val="22"/>
              </w:rPr>
              <w:t>r</w:t>
            </w:r>
            <w:r w:rsidRPr="006133FF">
              <w:rPr>
                <w:rFonts w:ascii="Arial" w:eastAsia="Arial" w:hAnsi="Arial"/>
                <w:spacing w:val="-1"/>
                <w:sz w:val="22"/>
                <w:szCs w:val="22"/>
              </w:rPr>
              <w:t>e</w:t>
            </w:r>
            <w:r w:rsidRPr="006133FF">
              <w:rPr>
                <w:rFonts w:ascii="Arial" w:eastAsia="Arial" w:hAnsi="Arial"/>
                <w:spacing w:val="2"/>
                <w:sz w:val="22"/>
                <w:szCs w:val="22"/>
              </w:rPr>
              <w:t>f</w:t>
            </w:r>
            <w:r w:rsidRPr="006133FF">
              <w:rPr>
                <w:rFonts w:ascii="Arial" w:eastAsia="Arial" w:hAnsi="Arial"/>
                <w:spacing w:val="-1"/>
                <w:sz w:val="22"/>
                <w:szCs w:val="22"/>
              </w:rPr>
              <w:t>e</w:t>
            </w:r>
            <w:r w:rsidRPr="006133FF">
              <w:rPr>
                <w:rFonts w:ascii="Arial" w:eastAsia="Arial" w:hAnsi="Arial"/>
                <w:sz w:val="22"/>
                <w:szCs w:val="22"/>
              </w:rPr>
              <w:t>r</w:t>
            </w:r>
            <w:r w:rsidRPr="006133FF">
              <w:rPr>
                <w:rFonts w:ascii="Arial" w:eastAsia="Arial" w:hAnsi="Arial"/>
                <w:spacing w:val="3"/>
                <w:sz w:val="22"/>
                <w:szCs w:val="22"/>
              </w:rPr>
              <w:t xml:space="preserve"> </w:t>
            </w:r>
            <w:r w:rsidRPr="006133FF">
              <w:rPr>
                <w:rFonts w:ascii="Arial" w:eastAsia="Arial" w:hAnsi="Arial"/>
                <w:spacing w:val="-1"/>
                <w:sz w:val="22"/>
                <w:szCs w:val="22"/>
              </w:rPr>
              <w:t>t</w:t>
            </w:r>
            <w:r w:rsidRPr="006133FF">
              <w:rPr>
                <w:rFonts w:ascii="Arial" w:eastAsia="Arial" w:hAnsi="Arial"/>
                <w:sz w:val="22"/>
                <w:szCs w:val="22"/>
              </w:rPr>
              <w:t>o</w:t>
            </w:r>
            <w:r w:rsidRPr="006133FF">
              <w:rPr>
                <w:rFonts w:ascii="Arial" w:eastAsia="Arial" w:hAnsi="Arial"/>
                <w:spacing w:val="3"/>
                <w:sz w:val="22"/>
                <w:szCs w:val="22"/>
              </w:rPr>
              <w:t xml:space="preserve"> </w:t>
            </w:r>
            <w:r w:rsidRPr="006133FF">
              <w:rPr>
                <w:rFonts w:ascii="Arial" w:eastAsia="Arial" w:hAnsi="Arial"/>
                <w:i/>
                <w:spacing w:val="-1"/>
                <w:sz w:val="22"/>
                <w:szCs w:val="22"/>
              </w:rPr>
              <w:t>Se</w:t>
            </w:r>
            <w:r w:rsidRPr="006133FF">
              <w:rPr>
                <w:rFonts w:ascii="Arial" w:eastAsia="Arial" w:hAnsi="Arial"/>
                <w:i/>
                <w:spacing w:val="1"/>
                <w:sz w:val="22"/>
                <w:szCs w:val="22"/>
              </w:rPr>
              <w:t>c</w:t>
            </w:r>
            <w:r w:rsidRPr="006133FF">
              <w:rPr>
                <w:rFonts w:ascii="Arial" w:eastAsia="Arial" w:hAnsi="Arial"/>
                <w:i/>
                <w:spacing w:val="-1"/>
                <w:sz w:val="22"/>
                <w:szCs w:val="22"/>
              </w:rPr>
              <w:t>t</w:t>
            </w:r>
            <w:r w:rsidRPr="006133FF">
              <w:rPr>
                <w:rFonts w:ascii="Arial" w:eastAsia="Arial" w:hAnsi="Arial"/>
                <w:i/>
                <w:spacing w:val="1"/>
                <w:sz w:val="22"/>
                <w:szCs w:val="22"/>
              </w:rPr>
              <w:t>i</w:t>
            </w:r>
            <w:r w:rsidRPr="006133FF">
              <w:rPr>
                <w:rFonts w:ascii="Arial" w:eastAsia="Arial" w:hAnsi="Arial"/>
                <w:i/>
                <w:spacing w:val="-1"/>
                <w:sz w:val="22"/>
                <w:szCs w:val="22"/>
              </w:rPr>
              <w:t>o</w:t>
            </w:r>
            <w:r w:rsidRPr="006133FF">
              <w:rPr>
                <w:rFonts w:ascii="Arial" w:eastAsia="Arial" w:hAnsi="Arial"/>
                <w:i/>
                <w:sz w:val="22"/>
                <w:szCs w:val="22"/>
              </w:rPr>
              <w:t>n</w:t>
            </w:r>
            <w:r w:rsidRPr="006133FF">
              <w:rPr>
                <w:rFonts w:ascii="Arial" w:eastAsia="Arial" w:hAnsi="Arial"/>
                <w:i/>
                <w:spacing w:val="3"/>
                <w:sz w:val="22"/>
                <w:szCs w:val="22"/>
              </w:rPr>
              <w:t xml:space="preserve"> </w:t>
            </w:r>
            <w:r w:rsidRPr="006133FF">
              <w:rPr>
                <w:rFonts w:ascii="Arial" w:eastAsia="Arial" w:hAnsi="Arial"/>
                <w:i/>
                <w:sz w:val="22"/>
                <w:szCs w:val="22"/>
              </w:rPr>
              <w:t>5</w:t>
            </w:r>
            <w:r w:rsidRPr="006133FF">
              <w:rPr>
                <w:rFonts w:ascii="Arial" w:eastAsia="Arial" w:hAnsi="Arial"/>
                <w:i/>
                <w:spacing w:val="2"/>
                <w:sz w:val="22"/>
                <w:szCs w:val="22"/>
              </w:rPr>
              <w:t xml:space="preserve"> H</w:t>
            </w:r>
            <w:r w:rsidRPr="006133FF">
              <w:rPr>
                <w:rFonts w:ascii="Arial" w:eastAsia="Arial" w:hAnsi="Arial"/>
                <w:i/>
                <w:spacing w:val="-1"/>
                <w:sz w:val="22"/>
                <w:szCs w:val="22"/>
              </w:rPr>
              <w:t>o</w:t>
            </w:r>
            <w:r w:rsidRPr="006133FF">
              <w:rPr>
                <w:rFonts w:ascii="Arial" w:eastAsia="Arial" w:hAnsi="Arial"/>
                <w:i/>
                <w:sz w:val="22"/>
                <w:szCs w:val="22"/>
              </w:rPr>
              <w:t>w</w:t>
            </w:r>
            <w:r w:rsidRPr="006133FF">
              <w:rPr>
                <w:rFonts w:ascii="Arial" w:eastAsia="Arial" w:hAnsi="Arial"/>
                <w:i/>
                <w:spacing w:val="1"/>
                <w:sz w:val="22"/>
                <w:szCs w:val="22"/>
              </w:rPr>
              <w:t xml:space="preserve"> </w:t>
            </w:r>
            <w:r w:rsidRPr="006133FF">
              <w:rPr>
                <w:rFonts w:ascii="Arial" w:eastAsia="Arial" w:hAnsi="Arial"/>
                <w:i/>
                <w:spacing w:val="-1"/>
                <w:sz w:val="22"/>
                <w:szCs w:val="22"/>
              </w:rPr>
              <w:t>a</w:t>
            </w:r>
            <w:r w:rsidRPr="006133FF">
              <w:rPr>
                <w:rFonts w:ascii="Arial" w:eastAsia="Arial" w:hAnsi="Arial"/>
                <w:i/>
                <w:sz w:val="22"/>
                <w:szCs w:val="22"/>
              </w:rPr>
              <w:t>re</w:t>
            </w:r>
            <w:r w:rsidRPr="006133FF">
              <w:rPr>
                <w:rFonts w:ascii="Arial" w:eastAsia="Arial" w:hAnsi="Arial"/>
                <w:i/>
                <w:spacing w:val="3"/>
                <w:sz w:val="22"/>
                <w:szCs w:val="22"/>
              </w:rPr>
              <w:t xml:space="preserve"> </w:t>
            </w:r>
            <w:r w:rsidRPr="006133FF">
              <w:rPr>
                <w:rFonts w:ascii="Arial" w:eastAsia="Arial" w:hAnsi="Arial"/>
                <w:i/>
                <w:spacing w:val="-1"/>
                <w:sz w:val="22"/>
                <w:szCs w:val="22"/>
              </w:rPr>
              <w:t>futu</w:t>
            </w:r>
            <w:r w:rsidRPr="006133FF">
              <w:rPr>
                <w:rFonts w:ascii="Arial" w:eastAsia="Arial" w:hAnsi="Arial"/>
                <w:i/>
                <w:spacing w:val="3"/>
                <w:sz w:val="22"/>
                <w:szCs w:val="22"/>
              </w:rPr>
              <w:t>r</w:t>
            </w:r>
            <w:r w:rsidRPr="006133FF">
              <w:rPr>
                <w:rFonts w:ascii="Arial" w:eastAsia="Arial" w:hAnsi="Arial"/>
                <w:i/>
                <w:sz w:val="22"/>
                <w:szCs w:val="22"/>
              </w:rPr>
              <w:t>e</w:t>
            </w:r>
            <w:r w:rsidRPr="006133FF">
              <w:rPr>
                <w:rFonts w:ascii="Arial" w:eastAsia="Arial" w:hAnsi="Arial"/>
                <w:i/>
                <w:spacing w:val="2"/>
                <w:sz w:val="22"/>
                <w:szCs w:val="22"/>
              </w:rPr>
              <w:t xml:space="preserve"> </w:t>
            </w:r>
            <w:r w:rsidRPr="006133FF">
              <w:rPr>
                <w:rFonts w:ascii="Arial" w:eastAsia="Arial" w:hAnsi="Arial"/>
                <w:i/>
                <w:spacing w:val="-1"/>
                <w:sz w:val="22"/>
                <w:szCs w:val="22"/>
              </w:rPr>
              <w:t>e</w:t>
            </w:r>
            <w:r w:rsidRPr="006133FF">
              <w:rPr>
                <w:rFonts w:ascii="Arial" w:eastAsia="Arial" w:hAnsi="Arial"/>
                <w:i/>
                <w:spacing w:val="1"/>
                <w:sz w:val="22"/>
                <w:szCs w:val="22"/>
              </w:rPr>
              <w:t>x</w:t>
            </w:r>
            <w:r w:rsidRPr="006133FF">
              <w:rPr>
                <w:rFonts w:ascii="Arial" w:eastAsia="Arial" w:hAnsi="Arial"/>
                <w:i/>
                <w:spacing w:val="-1"/>
                <w:sz w:val="22"/>
                <w:szCs w:val="22"/>
              </w:rPr>
              <w:t>pe</w:t>
            </w:r>
            <w:r w:rsidRPr="006133FF">
              <w:rPr>
                <w:rFonts w:ascii="Arial" w:eastAsia="Arial" w:hAnsi="Arial"/>
                <w:i/>
                <w:spacing w:val="1"/>
                <w:sz w:val="22"/>
                <w:szCs w:val="22"/>
              </w:rPr>
              <w:t>c</w:t>
            </w:r>
            <w:r w:rsidRPr="006133FF">
              <w:rPr>
                <w:rFonts w:ascii="Arial" w:eastAsia="Arial" w:hAnsi="Arial"/>
                <w:i/>
                <w:spacing w:val="2"/>
                <w:sz w:val="22"/>
                <w:szCs w:val="22"/>
              </w:rPr>
              <w:t>t</w:t>
            </w:r>
            <w:r w:rsidRPr="006133FF">
              <w:rPr>
                <w:rFonts w:ascii="Arial" w:eastAsia="Arial" w:hAnsi="Arial"/>
                <w:i/>
                <w:spacing w:val="-1"/>
                <w:sz w:val="22"/>
                <w:szCs w:val="22"/>
              </w:rPr>
              <w:t>e</w:t>
            </w:r>
            <w:r w:rsidRPr="006133FF">
              <w:rPr>
                <w:rFonts w:ascii="Arial" w:eastAsia="Arial" w:hAnsi="Arial"/>
                <w:i/>
                <w:sz w:val="22"/>
                <w:szCs w:val="22"/>
              </w:rPr>
              <w:t>d</w:t>
            </w:r>
            <w:r w:rsidRPr="006133FF">
              <w:rPr>
                <w:rFonts w:ascii="Arial" w:eastAsia="Arial" w:hAnsi="Arial"/>
                <w:i/>
                <w:spacing w:val="1"/>
                <w:sz w:val="22"/>
                <w:szCs w:val="22"/>
              </w:rPr>
              <w:t xml:space="preserve"> c</w:t>
            </w:r>
            <w:r w:rsidRPr="006133FF">
              <w:rPr>
                <w:rFonts w:ascii="Arial" w:eastAsia="Arial" w:hAnsi="Arial"/>
                <w:i/>
                <w:spacing w:val="-1"/>
                <w:sz w:val="22"/>
                <w:szCs w:val="22"/>
              </w:rPr>
              <w:t>o</w:t>
            </w:r>
            <w:r w:rsidRPr="006133FF">
              <w:rPr>
                <w:rFonts w:ascii="Arial" w:eastAsia="Arial" w:hAnsi="Arial"/>
                <w:i/>
                <w:spacing w:val="3"/>
                <w:sz w:val="22"/>
                <w:szCs w:val="22"/>
              </w:rPr>
              <w:t>s</w:t>
            </w:r>
            <w:r w:rsidRPr="006133FF">
              <w:rPr>
                <w:rFonts w:ascii="Arial" w:eastAsia="Arial" w:hAnsi="Arial"/>
                <w:i/>
                <w:spacing w:val="-1"/>
                <w:sz w:val="22"/>
                <w:szCs w:val="22"/>
              </w:rPr>
              <w:t>t</w:t>
            </w:r>
            <w:r w:rsidRPr="006133FF">
              <w:rPr>
                <w:rFonts w:ascii="Arial" w:eastAsia="Arial" w:hAnsi="Arial"/>
                <w:i/>
                <w:sz w:val="22"/>
                <w:szCs w:val="22"/>
              </w:rPr>
              <w:t>s</w:t>
            </w:r>
            <w:r w:rsidRPr="006133FF">
              <w:rPr>
                <w:rFonts w:ascii="Arial" w:eastAsia="Arial" w:hAnsi="Arial"/>
                <w:i/>
                <w:spacing w:val="3"/>
                <w:sz w:val="22"/>
                <w:szCs w:val="22"/>
              </w:rPr>
              <w:t xml:space="preserve"> </w:t>
            </w:r>
            <w:r w:rsidRPr="006133FF">
              <w:rPr>
                <w:rFonts w:ascii="Arial" w:eastAsia="Arial" w:hAnsi="Arial"/>
                <w:i/>
                <w:spacing w:val="-1"/>
                <w:sz w:val="22"/>
                <w:szCs w:val="22"/>
              </w:rPr>
              <w:t>o</w:t>
            </w:r>
            <w:r w:rsidRPr="006133FF">
              <w:rPr>
                <w:rFonts w:ascii="Arial" w:eastAsia="Arial" w:hAnsi="Arial"/>
                <w:i/>
                <w:sz w:val="22"/>
                <w:szCs w:val="22"/>
              </w:rPr>
              <w:t>r</w:t>
            </w:r>
            <w:r w:rsidRPr="006133FF">
              <w:rPr>
                <w:rFonts w:ascii="Arial" w:eastAsia="Arial" w:hAnsi="Arial"/>
                <w:i/>
                <w:w w:val="99"/>
                <w:sz w:val="22"/>
                <w:szCs w:val="22"/>
              </w:rPr>
              <w:t xml:space="preserve"> </w:t>
            </w:r>
            <w:r w:rsidRPr="006133FF">
              <w:rPr>
                <w:rFonts w:ascii="Arial" w:eastAsia="Arial" w:hAnsi="Arial"/>
                <w:i/>
                <w:spacing w:val="1"/>
                <w:sz w:val="22"/>
                <w:szCs w:val="22"/>
              </w:rPr>
              <w:t>c</w:t>
            </w:r>
            <w:r w:rsidRPr="006133FF">
              <w:rPr>
                <w:rFonts w:ascii="Arial" w:eastAsia="Arial" w:hAnsi="Arial"/>
                <w:i/>
                <w:spacing w:val="-2"/>
                <w:sz w:val="22"/>
                <w:szCs w:val="22"/>
              </w:rPr>
              <w:t>l</w:t>
            </w:r>
            <w:r w:rsidRPr="006133FF">
              <w:rPr>
                <w:rFonts w:ascii="Arial" w:eastAsia="Arial" w:hAnsi="Arial"/>
                <w:i/>
                <w:spacing w:val="-1"/>
                <w:sz w:val="22"/>
                <w:szCs w:val="22"/>
              </w:rPr>
              <w:t>a</w:t>
            </w:r>
            <w:r w:rsidRPr="006133FF">
              <w:rPr>
                <w:rFonts w:ascii="Arial" w:eastAsia="Arial" w:hAnsi="Arial"/>
                <w:i/>
                <w:spacing w:val="-2"/>
                <w:sz w:val="22"/>
                <w:szCs w:val="22"/>
              </w:rPr>
              <w:t>i</w:t>
            </w:r>
            <w:r w:rsidRPr="006133FF">
              <w:rPr>
                <w:rFonts w:ascii="Arial" w:eastAsia="Arial" w:hAnsi="Arial"/>
                <w:i/>
                <w:spacing w:val="-1"/>
                <w:sz w:val="22"/>
                <w:szCs w:val="22"/>
              </w:rPr>
              <w:t>m</w:t>
            </w:r>
            <w:r w:rsidRPr="006133FF">
              <w:rPr>
                <w:rFonts w:ascii="Arial" w:eastAsia="Arial" w:hAnsi="Arial"/>
                <w:i/>
                <w:sz w:val="22"/>
                <w:szCs w:val="22"/>
              </w:rPr>
              <w:t>s</w:t>
            </w:r>
            <w:r w:rsidRPr="006133FF">
              <w:rPr>
                <w:rFonts w:ascii="Arial" w:eastAsia="Arial" w:hAnsi="Arial"/>
                <w:i/>
                <w:spacing w:val="-4"/>
                <w:sz w:val="22"/>
                <w:szCs w:val="22"/>
              </w:rPr>
              <w:t xml:space="preserve"> </w:t>
            </w:r>
            <w:r w:rsidRPr="006133FF">
              <w:rPr>
                <w:rFonts w:ascii="Arial" w:eastAsia="Arial" w:hAnsi="Arial"/>
                <w:i/>
                <w:spacing w:val="-2"/>
                <w:sz w:val="22"/>
                <w:szCs w:val="22"/>
              </w:rPr>
              <w:t>l</w:t>
            </w:r>
            <w:r w:rsidRPr="006133FF">
              <w:rPr>
                <w:rFonts w:ascii="Arial" w:eastAsia="Arial" w:hAnsi="Arial"/>
                <w:i/>
                <w:spacing w:val="2"/>
                <w:sz w:val="22"/>
                <w:szCs w:val="22"/>
              </w:rPr>
              <w:t>o</w:t>
            </w:r>
            <w:r w:rsidRPr="006133FF">
              <w:rPr>
                <w:rFonts w:ascii="Arial" w:eastAsia="Arial" w:hAnsi="Arial"/>
                <w:i/>
                <w:spacing w:val="-1"/>
                <w:sz w:val="22"/>
                <w:szCs w:val="22"/>
              </w:rPr>
              <w:t>dg</w:t>
            </w:r>
            <w:r w:rsidRPr="006133FF">
              <w:rPr>
                <w:rFonts w:ascii="Arial" w:eastAsia="Arial" w:hAnsi="Arial"/>
                <w:i/>
                <w:spacing w:val="2"/>
                <w:sz w:val="22"/>
                <w:szCs w:val="22"/>
              </w:rPr>
              <w:t>e</w:t>
            </w:r>
            <w:r w:rsidRPr="006133FF">
              <w:rPr>
                <w:rFonts w:ascii="Arial" w:eastAsia="Arial" w:hAnsi="Arial"/>
                <w:i/>
                <w:sz w:val="22"/>
                <w:szCs w:val="22"/>
              </w:rPr>
              <w:t>d</w:t>
            </w:r>
            <w:r w:rsidRPr="006133FF">
              <w:rPr>
                <w:rFonts w:ascii="Arial" w:eastAsia="Arial" w:hAnsi="Arial"/>
                <w:i/>
                <w:spacing w:val="-8"/>
                <w:sz w:val="22"/>
                <w:szCs w:val="22"/>
              </w:rPr>
              <w:t xml:space="preserve"> </w:t>
            </w:r>
            <w:r w:rsidRPr="006133FF">
              <w:rPr>
                <w:rFonts w:ascii="Arial" w:eastAsia="Arial" w:hAnsi="Arial"/>
                <w:i/>
                <w:spacing w:val="-1"/>
                <w:sz w:val="22"/>
                <w:szCs w:val="22"/>
              </w:rPr>
              <w:t>a</w:t>
            </w:r>
            <w:r w:rsidRPr="006133FF">
              <w:rPr>
                <w:rFonts w:ascii="Arial" w:eastAsia="Arial" w:hAnsi="Arial"/>
                <w:i/>
                <w:spacing w:val="2"/>
                <w:sz w:val="22"/>
                <w:szCs w:val="22"/>
              </w:rPr>
              <w:t>g</w:t>
            </w:r>
            <w:r w:rsidRPr="006133FF">
              <w:rPr>
                <w:rFonts w:ascii="Arial" w:eastAsia="Arial" w:hAnsi="Arial"/>
                <w:i/>
                <w:spacing w:val="-1"/>
                <w:sz w:val="22"/>
                <w:szCs w:val="22"/>
              </w:rPr>
              <w:t>a</w:t>
            </w:r>
            <w:r w:rsidRPr="006133FF">
              <w:rPr>
                <w:rFonts w:ascii="Arial" w:eastAsia="Arial" w:hAnsi="Arial"/>
                <w:i/>
                <w:spacing w:val="1"/>
                <w:sz w:val="22"/>
                <w:szCs w:val="22"/>
              </w:rPr>
              <w:t>i</w:t>
            </w:r>
            <w:r w:rsidRPr="006133FF">
              <w:rPr>
                <w:rFonts w:ascii="Arial" w:eastAsia="Arial" w:hAnsi="Arial"/>
                <w:i/>
                <w:spacing w:val="-1"/>
                <w:sz w:val="22"/>
                <w:szCs w:val="22"/>
              </w:rPr>
              <w:t>n</w:t>
            </w:r>
            <w:r w:rsidRPr="006133FF">
              <w:rPr>
                <w:rFonts w:ascii="Arial" w:eastAsia="Arial" w:hAnsi="Arial"/>
                <w:i/>
                <w:spacing w:val="1"/>
                <w:sz w:val="22"/>
                <w:szCs w:val="22"/>
              </w:rPr>
              <w:t>s</w:t>
            </w:r>
            <w:r w:rsidRPr="006133FF">
              <w:rPr>
                <w:rFonts w:ascii="Arial" w:eastAsia="Arial" w:hAnsi="Arial"/>
                <w:i/>
                <w:sz w:val="22"/>
                <w:szCs w:val="22"/>
              </w:rPr>
              <w:t>t</w:t>
            </w:r>
            <w:r w:rsidRPr="006133FF">
              <w:rPr>
                <w:rFonts w:ascii="Arial" w:eastAsia="Arial" w:hAnsi="Arial"/>
                <w:i/>
                <w:spacing w:val="-7"/>
                <w:sz w:val="22"/>
                <w:szCs w:val="22"/>
              </w:rPr>
              <w:t xml:space="preserve"> </w:t>
            </w:r>
            <w:r w:rsidRPr="006133FF">
              <w:rPr>
                <w:rFonts w:ascii="Arial" w:eastAsia="Arial" w:hAnsi="Arial"/>
                <w:i/>
                <w:spacing w:val="-1"/>
                <w:sz w:val="22"/>
                <w:szCs w:val="22"/>
              </w:rPr>
              <w:t>th</w:t>
            </w:r>
            <w:r w:rsidRPr="006133FF">
              <w:rPr>
                <w:rFonts w:ascii="Arial" w:eastAsia="Arial" w:hAnsi="Arial"/>
                <w:i/>
                <w:sz w:val="22"/>
                <w:szCs w:val="22"/>
              </w:rPr>
              <w:t>e</w:t>
            </w:r>
            <w:r w:rsidRPr="006133FF">
              <w:rPr>
                <w:rFonts w:ascii="Arial" w:eastAsia="Arial" w:hAnsi="Arial"/>
                <w:i/>
                <w:spacing w:val="-3"/>
                <w:sz w:val="22"/>
                <w:szCs w:val="22"/>
              </w:rPr>
              <w:t xml:space="preserve"> </w:t>
            </w:r>
            <w:r w:rsidRPr="006133FF">
              <w:rPr>
                <w:rFonts w:ascii="Arial" w:eastAsia="Arial" w:hAnsi="Arial"/>
                <w:i/>
                <w:sz w:val="22"/>
                <w:szCs w:val="22"/>
              </w:rPr>
              <w:t>C</w:t>
            </w:r>
            <w:r w:rsidRPr="006133FF">
              <w:rPr>
                <w:rFonts w:ascii="Arial" w:eastAsia="Arial" w:hAnsi="Arial"/>
                <w:i/>
                <w:spacing w:val="-1"/>
                <w:sz w:val="22"/>
                <w:szCs w:val="22"/>
              </w:rPr>
              <w:t>oun</w:t>
            </w:r>
            <w:r w:rsidRPr="006133FF">
              <w:rPr>
                <w:rFonts w:ascii="Arial" w:eastAsia="Arial" w:hAnsi="Arial"/>
                <w:i/>
                <w:spacing w:val="1"/>
                <w:sz w:val="22"/>
                <w:szCs w:val="22"/>
              </w:rPr>
              <w:t>ci</w:t>
            </w:r>
            <w:r w:rsidRPr="006133FF">
              <w:rPr>
                <w:rFonts w:ascii="Arial" w:eastAsia="Arial" w:hAnsi="Arial"/>
                <w:i/>
                <w:sz w:val="22"/>
                <w:szCs w:val="22"/>
              </w:rPr>
              <w:t>l</w:t>
            </w:r>
            <w:r w:rsidRPr="006133FF">
              <w:rPr>
                <w:rFonts w:ascii="Arial" w:eastAsia="Arial" w:hAnsi="Arial"/>
                <w:i/>
                <w:spacing w:val="-8"/>
                <w:sz w:val="22"/>
                <w:szCs w:val="22"/>
              </w:rPr>
              <w:t xml:space="preserve"> </w:t>
            </w:r>
            <w:r w:rsidRPr="006133FF">
              <w:rPr>
                <w:rFonts w:ascii="Arial" w:eastAsia="Arial" w:hAnsi="Arial"/>
                <w:i/>
                <w:spacing w:val="-1"/>
                <w:sz w:val="22"/>
                <w:szCs w:val="22"/>
              </w:rPr>
              <w:t>b</w:t>
            </w:r>
            <w:r w:rsidRPr="006133FF">
              <w:rPr>
                <w:rFonts w:ascii="Arial" w:eastAsia="Arial" w:hAnsi="Arial"/>
                <w:i/>
                <w:sz w:val="22"/>
                <w:szCs w:val="22"/>
              </w:rPr>
              <w:t>y</w:t>
            </w:r>
            <w:r w:rsidRPr="006133FF">
              <w:rPr>
                <w:rFonts w:ascii="Arial" w:eastAsia="Arial" w:hAnsi="Arial"/>
                <w:i/>
                <w:spacing w:val="-7"/>
                <w:sz w:val="22"/>
                <w:szCs w:val="22"/>
              </w:rPr>
              <w:t xml:space="preserve"> </w:t>
            </w:r>
            <w:r w:rsidRPr="006133FF">
              <w:rPr>
                <w:rFonts w:ascii="Arial" w:eastAsia="Arial" w:hAnsi="Arial"/>
                <w:i/>
                <w:sz w:val="22"/>
                <w:szCs w:val="22"/>
              </w:rPr>
              <w:t>r</w:t>
            </w:r>
            <w:r w:rsidRPr="006133FF">
              <w:rPr>
                <w:rFonts w:ascii="Arial" w:eastAsia="Arial" w:hAnsi="Arial"/>
                <w:i/>
                <w:spacing w:val="2"/>
                <w:sz w:val="22"/>
                <w:szCs w:val="22"/>
              </w:rPr>
              <w:t>a</w:t>
            </w:r>
            <w:r w:rsidRPr="006133FF">
              <w:rPr>
                <w:rFonts w:ascii="Arial" w:eastAsia="Arial" w:hAnsi="Arial"/>
                <w:i/>
                <w:spacing w:val="-1"/>
                <w:sz w:val="22"/>
                <w:szCs w:val="22"/>
              </w:rPr>
              <w:t>te</w:t>
            </w:r>
            <w:r w:rsidRPr="006133FF">
              <w:rPr>
                <w:rFonts w:ascii="Arial" w:eastAsia="Arial" w:hAnsi="Arial"/>
                <w:i/>
                <w:spacing w:val="2"/>
                <w:sz w:val="22"/>
                <w:szCs w:val="22"/>
              </w:rPr>
              <w:t>p</w:t>
            </w:r>
            <w:r w:rsidRPr="006133FF">
              <w:rPr>
                <w:rFonts w:ascii="Arial" w:eastAsia="Arial" w:hAnsi="Arial"/>
                <w:i/>
                <w:spacing w:val="-1"/>
                <w:sz w:val="22"/>
                <w:szCs w:val="22"/>
              </w:rPr>
              <w:t>a</w:t>
            </w:r>
            <w:r w:rsidRPr="006133FF">
              <w:rPr>
                <w:rFonts w:ascii="Arial" w:eastAsia="Arial" w:hAnsi="Arial"/>
                <w:i/>
                <w:spacing w:val="1"/>
                <w:sz w:val="22"/>
                <w:szCs w:val="22"/>
              </w:rPr>
              <w:t>y</w:t>
            </w:r>
            <w:r w:rsidRPr="006133FF">
              <w:rPr>
                <w:rFonts w:ascii="Arial" w:eastAsia="Arial" w:hAnsi="Arial"/>
                <w:i/>
                <w:spacing w:val="-1"/>
                <w:sz w:val="22"/>
                <w:szCs w:val="22"/>
              </w:rPr>
              <w:t>e</w:t>
            </w:r>
            <w:r w:rsidRPr="006133FF">
              <w:rPr>
                <w:rFonts w:ascii="Arial" w:eastAsia="Arial" w:hAnsi="Arial"/>
                <w:i/>
                <w:sz w:val="22"/>
                <w:szCs w:val="22"/>
              </w:rPr>
              <w:t>rs</w:t>
            </w:r>
            <w:r w:rsidRPr="006133FF">
              <w:rPr>
                <w:rFonts w:ascii="Arial" w:eastAsia="Arial" w:hAnsi="Arial"/>
                <w:i/>
                <w:spacing w:val="-6"/>
                <w:sz w:val="22"/>
                <w:szCs w:val="22"/>
              </w:rPr>
              <w:t xml:space="preserve"> </w:t>
            </w:r>
            <w:r w:rsidRPr="006133FF">
              <w:rPr>
                <w:rFonts w:ascii="Arial" w:eastAsia="Arial" w:hAnsi="Arial"/>
                <w:i/>
                <w:sz w:val="22"/>
                <w:szCs w:val="22"/>
              </w:rPr>
              <w:t>r</w:t>
            </w:r>
            <w:r w:rsidRPr="006133FF">
              <w:rPr>
                <w:rFonts w:ascii="Arial" w:eastAsia="Arial" w:hAnsi="Arial"/>
                <w:i/>
                <w:spacing w:val="-1"/>
                <w:sz w:val="22"/>
                <w:szCs w:val="22"/>
              </w:rPr>
              <w:t>e</w:t>
            </w:r>
            <w:r w:rsidRPr="006133FF">
              <w:rPr>
                <w:rFonts w:ascii="Arial" w:eastAsia="Arial" w:hAnsi="Arial"/>
                <w:i/>
                <w:spacing w:val="1"/>
                <w:sz w:val="22"/>
                <w:szCs w:val="22"/>
              </w:rPr>
              <w:t>c</w:t>
            </w:r>
            <w:r w:rsidRPr="006133FF">
              <w:rPr>
                <w:rFonts w:ascii="Arial" w:eastAsia="Arial" w:hAnsi="Arial"/>
                <w:i/>
                <w:spacing w:val="-1"/>
                <w:sz w:val="22"/>
                <w:szCs w:val="22"/>
              </w:rPr>
              <w:t>ogn</w:t>
            </w:r>
            <w:r w:rsidRPr="006133FF">
              <w:rPr>
                <w:rFonts w:ascii="Arial" w:eastAsia="Arial" w:hAnsi="Arial"/>
                <w:i/>
                <w:spacing w:val="-2"/>
                <w:sz w:val="22"/>
                <w:szCs w:val="22"/>
              </w:rPr>
              <w:t>i</w:t>
            </w:r>
            <w:r w:rsidRPr="006133FF">
              <w:rPr>
                <w:rFonts w:ascii="Arial" w:eastAsia="Arial" w:hAnsi="Arial"/>
                <w:i/>
                <w:spacing w:val="1"/>
                <w:sz w:val="22"/>
                <w:szCs w:val="22"/>
              </w:rPr>
              <w:t>s</w:t>
            </w:r>
            <w:r w:rsidRPr="006133FF">
              <w:rPr>
                <w:rFonts w:ascii="Arial" w:eastAsia="Arial" w:hAnsi="Arial"/>
                <w:i/>
                <w:spacing w:val="2"/>
                <w:sz w:val="22"/>
                <w:szCs w:val="22"/>
              </w:rPr>
              <w:t>e</w:t>
            </w:r>
            <w:r w:rsidRPr="006133FF">
              <w:rPr>
                <w:rFonts w:ascii="Arial" w:eastAsia="Arial" w:hAnsi="Arial"/>
                <w:i/>
                <w:sz w:val="22"/>
                <w:szCs w:val="22"/>
              </w:rPr>
              <w:t>d</w:t>
            </w:r>
            <w:r w:rsidRPr="006133FF">
              <w:rPr>
                <w:rFonts w:ascii="Arial" w:eastAsia="Arial" w:hAnsi="Arial"/>
                <w:i/>
                <w:spacing w:val="-8"/>
                <w:sz w:val="22"/>
                <w:szCs w:val="22"/>
              </w:rPr>
              <w:t xml:space="preserve"> </w:t>
            </w:r>
            <w:r w:rsidRPr="006133FF">
              <w:rPr>
                <w:rFonts w:ascii="Arial" w:eastAsia="Arial" w:hAnsi="Arial"/>
                <w:i/>
                <w:spacing w:val="1"/>
                <w:sz w:val="22"/>
                <w:szCs w:val="22"/>
              </w:rPr>
              <w:t>i</w:t>
            </w:r>
            <w:r w:rsidRPr="006133FF">
              <w:rPr>
                <w:rFonts w:ascii="Arial" w:eastAsia="Arial" w:hAnsi="Arial"/>
                <w:i/>
                <w:sz w:val="22"/>
                <w:szCs w:val="22"/>
              </w:rPr>
              <w:t>n</w:t>
            </w:r>
            <w:r w:rsidRPr="006133FF">
              <w:rPr>
                <w:rFonts w:ascii="Arial" w:eastAsia="Arial" w:hAnsi="Arial"/>
                <w:i/>
                <w:spacing w:val="-7"/>
                <w:sz w:val="22"/>
                <w:szCs w:val="22"/>
              </w:rPr>
              <w:t xml:space="preserve"> </w:t>
            </w:r>
            <w:r w:rsidRPr="006133FF">
              <w:rPr>
                <w:rFonts w:ascii="Arial" w:eastAsia="Arial" w:hAnsi="Arial"/>
                <w:i/>
                <w:spacing w:val="-1"/>
                <w:sz w:val="22"/>
                <w:szCs w:val="22"/>
              </w:rPr>
              <w:t>t</w:t>
            </w:r>
            <w:r w:rsidRPr="006133FF">
              <w:rPr>
                <w:rFonts w:ascii="Arial" w:eastAsia="Arial" w:hAnsi="Arial"/>
                <w:i/>
                <w:spacing w:val="2"/>
                <w:sz w:val="22"/>
                <w:szCs w:val="22"/>
              </w:rPr>
              <w:t>h</w:t>
            </w:r>
            <w:r w:rsidRPr="006133FF">
              <w:rPr>
                <w:rFonts w:ascii="Arial" w:eastAsia="Arial" w:hAnsi="Arial"/>
                <w:i/>
                <w:sz w:val="22"/>
                <w:szCs w:val="22"/>
              </w:rPr>
              <w:t>e</w:t>
            </w:r>
            <w:r w:rsidRPr="006133FF">
              <w:rPr>
                <w:rFonts w:ascii="Arial" w:eastAsia="Arial" w:hAnsi="Arial"/>
                <w:i/>
                <w:spacing w:val="-8"/>
                <w:sz w:val="22"/>
                <w:szCs w:val="22"/>
              </w:rPr>
              <w:t xml:space="preserve"> </w:t>
            </w:r>
            <w:r w:rsidRPr="006133FF">
              <w:rPr>
                <w:rFonts w:ascii="Arial" w:eastAsia="Arial" w:hAnsi="Arial"/>
                <w:i/>
                <w:spacing w:val="-1"/>
                <w:sz w:val="22"/>
                <w:szCs w:val="22"/>
              </w:rPr>
              <w:t>f</w:t>
            </w:r>
            <w:r w:rsidRPr="006133FF">
              <w:rPr>
                <w:rFonts w:ascii="Arial" w:eastAsia="Arial" w:hAnsi="Arial"/>
                <w:i/>
                <w:spacing w:val="1"/>
                <w:sz w:val="22"/>
                <w:szCs w:val="22"/>
              </w:rPr>
              <w:t>i</w:t>
            </w:r>
            <w:r w:rsidRPr="006133FF">
              <w:rPr>
                <w:rFonts w:ascii="Arial" w:eastAsia="Arial" w:hAnsi="Arial"/>
                <w:i/>
                <w:spacing w:val="-1"/>
                <w:sz w:val="22"/>
                <w:szCs w:val="22"/>
              </w:rPr>
              <w:t>nan</w:t>
            </w:r>
            <w:r w:rsidRPr="006133FF">
              <w:rPr>
                <w:rFonts w:ascii="Arial" w:eastAsia="Arial" w:hAnsi="Arial"/>
                <w:i/>
                <w:spacing w:val="3"/>
                <w:sz w:val="22"/>
                <w:szCs w:val="22"/>
              </w:rPr>
              <w:t>c</w:t>
            </w:r>
            <w:r w:rsidRPr="006133FF">
              <w:rPr>
                <w:rFonts w:ascii="Arial" w:eastAsia="Arial" w:hAnsi="Arial"/>
                <w:i/>
                <w:spacing w:val="-2"/>
                <w:sz w:val="22"/>
                <w:szCs w:val="22"/>
              </w:rPr>
              <w:t>i</w:t>
            </w:r>
            <w:r w:rsidRPr="006133FF">
              <w:rPr>
                <w:rFonts w:ascii="Arial" w:eastAsia="Arial" w:hAnsi="Arial"/>
                <w:i/>
                <w:spacing w:val="2"/>
                <w:sz w:val="22"/>
                <w:szCs w:val="22"/>
              </w:rPr>
              <w:t>a</w:t>
            </w:r>
            <w:r w:rsidRPr="006133FF">
              <w:rPr>
                <w:rFonts w:ascii="Arial" w:eastAsia="Arial" w:hAnsi="Arial"/>
                <w:i/>
                <w:sz w:val="22"/>
                <w:szCs w:val="22"/>
              </w:rPr>
              <w:t>l</w:t>
            </w:r>
            <w:r w:rsidRPr="006133FF">
              <w:rPr>
                <w:rFonts w:ascii="Arial" w:eastAsia="Arial" w:hAnsi="Arial"/>
                <w:i/>
                <w:spacing w:val="-8"/>
                <w:sz w:val="22"/>
                <w:szCs w:val="22"/>
              </w:rPr>
              <w:t xml:space="preserve"> </w:t>
            </w:r>
            <w:r w:rsidRPr="006133FF">
              <w:rPr>
                <w:rFonts w:ascii="Arial" w:eastAsia="Arial" w:hAnsi="Arial"/>
                <w:i/>
                <w:spacing w:val="1"/>
                <w:sz w:val="22"/>
                <w:szCs w:val="22"/>
              </w:rPr>
              <w:t>s</w:t>
            </w:r>
            <w:r w:rsidRPr="006133FF">
              <w:rPr>
                <w:rFonts w:ascii="Arial" w:eastAsia="Arial" w:hAnsi="Arial"/>
                <w:i/>
                <w:spacing w:val="-1"/>
                <w:sz w:val="22"/>
                <w:szCs w:val="22"/>
              </w:rPr>
              <w:t>tat</w:t>
            </w:r>
            <w:r w:rsidRPr="006133FF">
              <w:rPr>
                <w:rFonts w:ascii="Arial" w:eastAsia="Arial" w:hAnsi="Arial"/>
                <w:i/>
                <w:spacing w:val="2"/>
                <w:sz w:val="22"/>
                <w:szCs w:val="22"/>
              </w:rPr>
              <w:t>e</w:t>
            </w:r>
            <w:r w:rsidRPr="006133FF">
              <w:rPr>
                <w:rFonts w:ascii="Arial" w:eastAsia="Arial" w:hAnsi="Arial"/>
                <w:i/>
                <w:spacing w:val="-1"/>
                <w:sz w:val="22"/>
                <w:szCs w:val="22"/>
              </w:rPr>
              <w:t>ment</w:t>
            </w:r>
            <w:r w:rsidRPr="006133FF">
              <w:rPr>
                <w:rFonts w:ascii="Arial" w:eastAsia="Arial" w:hAnsi="Arial"/>
                <w:i/>
                <w:spacing w:val="1"/>
                <w:sz w:val="22"/>
                <w:szCs w:val="22"/>
              </w:rPr>
              <w:t>s</w:t>
            </w:r>
            <w:r w:rsidRPr="006133FF">
              <w:rPr>
                <w:rFonts w:ascii="Arial" w:eastAsia="Arial" w:hAnsi="Arial"/>
                <w:i/>
                <w:sz w:val="22"/>
                <w:szCs w:val="22"/>
              </w:rPr>
              <w:t>?</w:t>
            </w:r>
          </w:p>
          <w:p w14:paraId="02DF8ED5" w14:textId="77777777" w:rsidR="00EC79A5" w:rsidRPr="006133FF" w:rsidRDefault="00EC79A5" w:rsidP="006133FF">
            <w:pPr>
              <w:pStyle w:val="Heading5"/>
              <w:numPr>
                <w:ilvl w:val="0"/>
                <w:numId w:val="0"/>
              </w:numPr>
              <w:spacing w:before="66"/>
              <w:ind w:left="425" w:right="335"/>
              <w:jc w:val="both"/>
              <w:outlineLvl w:val="4"/>
              <w:rPr>
                <w:b/>
                <w:i w:val="0"/>
                <w:color w:val="FFFFFF" w:themeColor="background1"/>
                <w:spacing w:val="-1"/>
                <w:sz w:val="22"/>
                <w:szCs w:val="22"/>
              </w:rPr>
            </w:pPr>
          </w:p>
          <w:p w14:paraId="02DF8ED6" w14:textId="77777777" w:rsidR="00EC79A5" w:rsidRPr="006133FF" w:rsidRDefault="00EC79A5" w:rsidP="006133FF">
            <w:pPr>
              <w:pStyle w:val="Heading5"/>
              <w:numPr>
                <w:ilvl w:val="0"/>
                <w:numId w:val="0"/>
              </w:numPr>
              <w:spacing w:before="66"/>
              <w:ind w:left="425" w:right="335"/>
              <w:jc w:val="both"/>
              <w:outlineLvl w:val="4"/>
              <w:rPr>
                <w:b/>
                <w:bCs/>
                <w:color w:val="FFFFFF" w:themeColor="background1"/>
                <w:sz w:val="22"/>
                <w:szCs w:val="22"/>
              </w:rPr>
            </w:pPr>
            <w:r w:rsidRPr="006133FF">
              <w:rPr>
                <w:b/>
                <w:color w:val="FFFFFF" w:themeColor="background1"/>
                <w:spacing w:val="-1"/>
                <w:sz w:val="22"/>
                <w:szCs w:val="22"/>
              </w:rPr>
              <w:t>I</w:t>
            </w:r>
            <w:r w:rsidRPr="006133FF">
              <w:rPr>
                <w:b/>
                <w:color w:val="FFFFFF" w:themeColor="background1"/>
                <w:sz w:val="22"/>
                <w:szCs w:val="22"/>
              </w:rPr>
              <w:t>f</w:t>
            </w:r>
            <w:r w:rsidRPr="006133FF">
              <w:rPr>
                <w:b/>
                <w:color w:val="FFFFFF" w:themeColor="background1"/>
                <w:spacing w:val="-5"/>
                <w:sz w:val="22"/>
                <w:szCs w:val="22"/>
              </w:rPr>
              <w:t xml:space="preserve"> </w:t>
            </w:r>
            <w:r w:rsidRPr="006133FF">
              <w:rPr>
                <w:b/>
                <w:color w:val="FFFFFF" w:themeColor="background1"/>
                <w:sz w:val="22"/>
                <w:szCs w:val="22"/>
              </w:rPr>
              <w:t>the</w:t>
            </w:r>
            <w:r w:rsidRPr="006133FF">
              <w:rPr>
                <w:b/>
                <w:color w:val="FFFFFF" w:themeColor="background1"/>
                <w:spacing w:val="-6"/>
                <w:sz w:val="22"/>
                <w:szCs w:val="22"/>
              </w:rPr>
              <w:t xml:space="preserve"> </w:t>
            </w:r>
            <w:r w:rsidRPr="006133FF">
              <w:rPr>
                <w:b/>
                <w:color w:val="FFFFFF" w:themeColor="background1"/>
                <w:spacing w:val="-1"/>
                <w:sz w:val="22"/>
                <w:szCs w:val="22"/>
              </w:rPr>
              <w:t>la</w:t>
            </w:r>
            <w:r w:rsidRPr="006133FF">
              <w:rPr>
                <w:b/>
                <w:color w:val="FFFFFF" w:themeColor="background1"/>
                <w:sz w:val="22"/>
                <w:szCs w:val="22"/>
              </w:rPr>
              <w:t>w</w:t>
            </w:r>
            <w:r w:rsidRPr="006133FF">
              <w:rPr>
                <w:b/>
                <w:color w:val="FFFFFF" w:themeColor="background1"/>
                <w:spacing w:val="-5"/>
                <w:sz w:val="22"/>
                <w:szCs w:val="22"/>
              </w:rPr>
              <w:t xml:space="preserve"> </w:t>
            </w:r>
            <w:r w:rsidRPr="006133FF">
              <w:rPr>
                <w:b/>
                <w:color w:val="FFFFFF" w:themeColor="background1"/>
                <w:spacing w:val="-1"/>
                <w:sz w:val="22"/>
                <w:szCs w:val="22"/>
              </w:rPr>
              <w:t>s</w:t>
            </w:r>
            <w:r w:rsidRPr="006133FF">
              <w:rPr>
                <w:b/>
                <w:color w:val="FFFFFF" w:themeColor="background1"/>
                <w:sz w:val="22"/>
                <w:szCs w:val="22"/>
              </w:rPr>
              <w:t>u</w:t>
            </w:r>
            <w:r w:rsidRPr="006133FF">
              <w:rPr>
                <w:b/>
                <w:color w:val="FFFFFF" w:themeColor="background1"/>
                <w:spacing w:val="-1"/>
                <w:sz w:val="22"/>
                <w:szCs w:val="22"/>
              </w:rPr>
              <w:t>i</w:t>
            </w:r>
            <w:r w:rsidRPr="006133FF">
              <w:rPr>
                <w:b/>
                <w:color w:val="FFFFFF" w:themeColor="background1"/>
                <w:sz w:val="22"/>
                <w:szCs w:val="22"/>
              </w:rPr>
              <w:t>t</w:t>
            </w:r>
            <w:r w:rsidRPr="006133FF">
              <w:rPr>
                <w:b/>
                <w:color w:val="FFFFFF" w:themeColor="background1"/>
                <w:spacing w:val="-5"/>
                <w:sz w:val="22"/>
                <w:szCs w:val="22"/>
              </w:rPr>
              <w:t xml:space="preserve"> </w:t>
            </w:r>
            <w:r w:rsidRPr="006133FF">
              <w:rPr>
                <w:b/>
                <w:color w:val="FFFFFF" w:themeColor="background1"/>
                <w:spacing w:val="1"/>
                <w:sz w:val="22"/>
                <w:szCs w:val="22"/>
              </w:rPr>
              <w:t>w</w:t>
            </w:r>
            <w:r w:rsidRPr="006133FF">
              <w:rPr>
                <w:b/>
                <w:color w:val="FFFFFF" w:themeColor="background1"/>
                <w:spacing w:val="2"/>
                <w:sz w:val="22"/>
                <w:szCs w:val="22"/>
              </w:rPr>
              <w:t>a</w:t>
            </w:r>
            <w:r w:rsidRPr="006133FF">
              <w:rPr>
                <w:b/>
                <w:color w:val="FFFFFF" w:themeColor="background1"/>
                <w:sz w:val="22"/>
                <w:szCs w:val="22"/>
              </w:rPr>
              <w:t>s</w:t>
            </w:r>
            <w:r w:rsidRPr="006133FF">
              <w:rPr>
                <w:b/>
                <w:color w:val="FFFFFF" w:themeColor="background1"/>
                <w:spacing w:val="-5"/>
                <w:sz w:val="22"/>
                <w:szCs w:val="22"/>
              </w:rPr>
              <w:t xml:space="preserve"> </w:t>
            </w:r>
            <w:r w:rsidRPr="006133FF">
              <w:rPr>
                <w:b/>
                <w:color w:val="FFFFFF" w:themeColor="background1"/>
                <w:sz w:val="22"/>
                <w:szCs w:val="22"/>
              </w:rPr>
              <w:t>b</w:t>
            </w:r>
            <w:r w:rsidRPr="006133FF">
              <w:rPr>
                <w:b/>
                <w:color w:val="FFFFFF" w:themeColor="background1"/>
                <w:spacing w:val="-1"/>
                <w:sz w:val="22"/>
                <w:szCs w:val="22"/>
              </w:rPr>
              <w:t>r</w:t>
            </w:r>
            <w:r w:rsidRPr="006133FF">
              <w:rPr>
                <w:b/>
                <w:color w:val="FFFFFF" w:themeColor="background1"/>
                <w:sz w:val="22"/>
                <w:szCs w:val="22"/>
              </w:rPr>
              <w:t>oug</w:t>
            </w:r>
            <w:r w:rsidRPr="006133FF">
              <w:rPr>
                <w:b/>
                <w:color w:val="FFFFFF" w:themeColor="background1"/>
                <w:spacing w:val="3"/>
                <w:sz w:val="22"/>
                <w:szCs w:val="22"/>
              </w:rPr>
              <w:t>h</w:t>
            </w:r>
            <w:r w:rsidRPr="006133FF">
              <w:rPr>
                <w:b/>
                <w:color w:val="FFFFFF" w:themeColor="background1"/>
                <w:sz w:val="22"/>
                <w:szCs w:val="22"/>
              </w:rPr>
              <w:t>t</w:t>
            </w:r>
            <w:r w:rsidRPr="006133FF">
              <w:rPr>
                <w:b/>
                <w:color w:val="FFFFFF" w:themeColor="background1"/>
                <w:spacing w:val="-5"/>
                <w:sz w:val="22"/>
                <w:szCs w:val="22"/>
              </w:rPr>
              <w:t xml:space="preserve"> </w:t>
            </w:r>
            <w:r w:rsidRPr="006133FF">
              <w:rPr>
                <w:b/>
                <w:color w:val="FFFFFF" w:themeColor="background1"/>
                <w:spacing w:val="-1"/>
                <w:sz w:val="22"/>
                <w:szCs w:val="22"/>
              </w:rPr>
              <w:t>a</w:t>
            </w:r>
            <w:r w:rsidRPr="006133FF">
              <w:rPr>
                <w:b/>
                <w:color w:val="FFFFFF" w:themeColor="background1"/>
                <w:sz w:val="22"/>
                <w:szCs w:val="22"/>
              </w:rPr>
              <w:t>g</w:t>
            </w:r>
            <w:r w:rsidRPr="006133FF">
              <w:rPr>
                <w:b/>
                <w:color w:val="FFFFFF" w:themeColor="background1"/>
                <w:spacing w:val="-1"/>
                <w:sz w:val="22"/>
                <w:szCs w:val="22"/>
              </w:rPr>
              <w:t>ai</w:t>
            </w:r>
            <w:r w:rsidRPr="006133FF">
              <w:rPr>
                <w:b/>
                <w:color w:val="FFFFFF" w:themeColor="background1"/>
                <w:sz w:val="22"/>
                <w:szCs w:val="22"/>
              </w:rPr>
              <w:t>n</w:t>
            </w:r>
            <w:r w:rsidRPr="006133FF">
              <w:rPr>
                <w:b/>
                <w:color w:val="FFFFFF" w:themeColor="background1"/>
                <w:spacing w:val="-1"/>
                <w:sz w:val="22"/>
                <w:szCs w:val="22"/>
              </w:rPr>
              <w:t>s</w:t>
            </w:r>
            <w:r w:rsidRPr="006133FF">
              <w:rPr>
                <w:b/>
                <w:color w:val="FFFFFF" w:themeColor="background1"/>
                <w:sz w:val="22"/>
                <w:szCs w:val="22"/>
              </w:rPr>
              <w:t>t</w:t>
            </w:r>
            <w:r w:rsidRPr="006133FF">
              <w:rPr>
                <w:b/>
                <w:color w:val="FFFFFF" w:themeColor="background1"/>
                <w:spacing w:val="-5"/>
                <w:sz w:val="22"/>
                <w:szCs w:val="22"/>
              </w:rPr>
              <w:t xml:space="preserve"> </w:t>
            </w:r>
            <w:r w:rsidRPr="006133FF">
              <w:rPr>
                <w:b/>
                <w:color w:val="FFFFFF" w:themeColor="background1"/>
                <w:sz w:val="22"/>
                <w:szCs w:val="22"/>
              </w:rPr>
              <w:t>the</w:t>
            </w:r>
            <w:r w:rsidRPr="006133FF">
              <w:rPr>
                <w:b/>
                <w:color w:val="FFFFFF" w:themeColor="background1"/>
                <w:spacing w:val="-6"/>
                <w:sz w:val="22"/>
                <w:szCs w:val="22"/>
              </w:rPr>
              <w:t xml:space="preserve"> </w:t>
            </w:r>
            <w:r w:rsidRPr="006133FF">
              <w:rPr>
                <w:b/>
                <w:color w:val="FFFFFF" w:themeColor="background1"/>
                <w:sz w:val="22"/>
                <w:szCs w:val="22"/>
              </w:rPr>
              <w:t>Coun</w:t>
            </w:r>
            <w:r w:rsidRPr="006133FF">
              <w:rPr>
                <w:b/>
                <w:color w:val="FFFFFF" w:themeColor="background1"/>
                <w:spacing w:val="-1"/>
                <w:sz w:val="22"/>
                <w:szCs w:val="22"/>
              </w:rPr>
              <w:t>c</w:t>
            </w:r>
            <w:r w:rsidRPr="006133FF">
              <w:rPr>
                <w:b/>
                <w:color w:val="FFFFFF" w:themeColor="background1"/>
                <w:spacing w:val="2"/>
                <w:sz w:val="22"/>
                <w:szCs w:val="22"/>
              </w:rPr>
              <w:t>i</w:t>
            </w:r>
            <w:r w:rsidRPr="006133FF">
              <w:rPr>
                <w:b/>
                <w:color w:val="FFFFFF" w:themeColor="background1"/>
                <w:sz w:val="22"/>
                <w:szCs w:val="22"/>
              </w:rPr>
              <w:t>l</w:t>
            </w:r>
            <w:r w:rsidRPr="006133FF">
              <w:rPr>
                <w:b/>
                <w:color w:val="FFFFFF" w:themeColor="background1"/>
                <w:spacing w:val="-6"/>
                <w:sz w:val="22"/>
                <w:szCs w:val="22"/>
              </w:rPr>
              <w:t xml:space="preserve"> </w:t>
            </w:r>
            <w:r w:rsidRPr="006133FF">
              <w:rPr>
                <w:b/>
                <w:color w:val="FFFFFF" w:themeColor="background1"/>
                <w:sz w:val="22"/>
                <w:szCs w:val="22"/>
              </w:rPr>
              <w:t>b</w:t>
            </w:r>
            <w:r w:rsidRPr="006133FF">
              <w:rPr>
                <w:b/>
                <w:color w:val="FFFFFF" w:themeColor="background1"/>
                <w:spacing w:val="-1"/>
                <w:sz w:val="22"/>
                <w:szCs w:val="22"/>
              </w:rPr>
              <w:t>e</w:t>
            </w:r>
            <w:r w:rsidRPr="006133FF">
              <w:rPr>
                <w:b/>
                <w:color w:val="FFFFFF" w:themeColor="background1"/>
                <w:sz w:val="22"/>
                <w:szCs w:val="22"/>
              </w:rPr>
              <w:t>f</w:t>
            </w:r>
            <w:r w:rsidRPr="006133FF">
              <w:rPr>
                <w:b/>
                <w:color w:val="FFFFFF" w:themeColor="background1"/>
                <w:spacing w:val="3"/>
                <w:sz w:val="22"/>
                <w:szCs w:val="22"/>
              </w:rPr>
              <w:t>o</w:t>
            </w:r>
            <w:r w:rsidRPr="006133FF">
              <w:rPr>
                <w:b/>
                <w:color w:val="FFFFFF" w:themeColor="background1"/>
                <w:spacing w:val="-1"/>
                <w:sz w:val="22"/>
                <w:szCs w:val="22"/>
              </w:rPr>
              <w:t>r</w:t>
            </w:r>
            <w:r w:rsidRPr="006133FF">
              <w:rPr>
                <w:b/>
                <w:color w:val="FFFFFF" w:themeColor="background1"/>
                <w:sz w:val="22"/>
                <w:szCs w:val="22"/>
              </w:rPr>
              <w:t>e</w:t>
            </w:r>
            <w:r w:rsidRPr="006133FF">
              <w:rPr>
                <w:b/>
                <w:color w:val="FFFFFF" w:themeColor="background1"/>
                <w:spacing w:val="-5"/>
                <w:sz w:val="22"/>
                <w:szCs w:val="22"/>
              </w:rPr>
              <w:t xml:space="preserve"> </w:t>
            </w:r>
            <w:r w:rsidRPr="006133FF">
              <w:rPr>
                <w:b/>
                <w:color w:val="FFFFFF" w:themeColor="background1"/>
                <w:spacing w:val="2"/>
                <w:sz w:val="22"/>
                <w:szCs w:val="22"/>
              </w:rPr>
              <w:t>3</w:t>
            </w:r>
            <w:r w:rsidRPr="006133FF">
              <w:rPr>
                <w:b/>
                <w:color w:val="FFFFFF" w:themeColor="background1"/>
                <w:sz w:val="22"/>
                <w:szCs w:val="22"/>
              </w:rPr>
              <w:t>0</w:t>
            </w:r>
            <w:r w:rsidRPr="006133FF">
              <w:rPr>
                <w:b/>
                <w:color w:val="FFFFFF" w:themeColor="background1"/>
                <w:spacing w:val="-6"/>
                <w:sz w:val="22"/>
                <w:szCs w:val="22"/>
              </w:rPr>
              <w:t xml:space="preserve"> </w:t>
            </w:r>
            <w:r w:rsidRPr="006133FF">
              <w:rPr>
                <w:b/>
                <w:color w:val="FFFFFF" w:themeColor="background1"/>
                <w:spacing w:val="-1"/>
                <w:sz w:val="22"/>
                <w:szCs w:val="22"/>
              </w:rPr>
              <w:t>J</w:t>
            </w:r>
            <w:r w:rsidRPr="006133FF">
              <w:rPr>
                <w:b/>
                <w:color w:val="FFFFFF" w:themeColor="background1"/>
                <w:sz w:val="22"/>
                <w:szCs w:val="22"/>
              </w:rPr>
              <w:t>une</w:t>
            </w:r>
          </w:p>
          <w:p w14:paraId="02DF8ED7" w14:textId="77777777" w:rsidR="00EC79A5" w:rsidRPr="006133FF" w:rsidRDefault="00EC79A5" w:rsidP="006133FF">
            <w:pPr>
              <w:pStyle w:val="BodyText"/>
              <w:spacing w:line="270" w:lineRule="auto"/>
              <w:ind w:left="425" w:right="335"/>
              <w:jc w:val="both"/>
              <w:rPr>
                <w:sz w:val="22"/>
                <w:szCs w:val="22"/>
              </w:rPr>
            </w:pPr>
            <w:r w:rsidRPr="006133FF">
              <w:rPr>
                <w:spacing w:val="-1"/>
                <w:sz w:val="22"/>
                <w:szCs w:val="22"/>
              </w:rPr>
              <w:t>I</w:t>
            </w:r>
            <w:r w:rsidRPr="006133FF">
              <w:rPr>
                <w:sz w:val="22"/>
                <w:szCs w:val="22"/>
              </w:rPr>
              <w:t>f</w:t>
            </w:r>
            <w:r w:rsidRPr="006133FF">
              <w:rPr>
                <w:spacing w:val="34"/>
                <w:sz w:val="22"/>
                <w:szCs w:val="22"/>
              </w:rPr>
              <w:t xml:space="preserve"> </w:t>
            </w:r>
            <w:r w:rsidRPr="006133FF">
              <w:rPr>
                <w:spacing w:val="-1"/>
                <w:sz w:val="22"/>
                <w:szCs w:val="22"/>
              </w:rPr>
              <w:t>th</w:t>
            </w:r>
            <w:r w:rsidRPr="006133FF">
              <w:rPr>
                <w:sz w:val="22"/>
                <w:szCs w:val="22"/>
              </w:rPr>
              <w:t>e</w:t>
            </w:r>
            <w:r w:rsidRPr="006133FF">
              <w:rPr>
                <w:spacing w:val="35"/>
                <w:sz w:val="22"/>
                <w:szCs w:val="22"/>
              </w:rPr>
              <w:t xml:space="preserve"> </w:t>
            </w:r>
            <w:r w:rsidRPr="006133FF">
              <w:rPr>
                <w:spacing w:val="-2"/>
                <w:sz w:val="22"/>
                <w:szCs w:val="22"/>
              </w:rPr>
              <w:t>l</w:t>
            </w:r>
            <w:r w:rsidRPr="006133FF">
              <w:rPr>
                <w:spacing w:val="2"/>
                <w:sz w:val="22"/>
                <w:szCs w:val="22"/>
              </w:rPr>
              <w:t>a</w:t>
            </w:r>
            <w:r w:rsidRPr="006133FF">
              <w:rPr>
                <w:spacing w:val="-3"/>
                <w:sz w:val="22"/>
                <w:szCs w:val="22"/>
              </w:rPr>
              <w:t>w</w:t>
            </w:r>
            <w:r w:rsidRPr="006133FF">
              <w:rPr>
                <w:spacing w:val="1"/>
                <w:sz w:val="22"/>
                <w:szCs w:val="22"/>
              </w:rPr>
              <w:t>s</w:t>
            </w:r>
            <w:r w:rsidRPr="006133FF">
              <w:rPr>
                <w:spacing w:val="2"/>
                <w:sz w:val="22"/>
                <w:szCs w:val="22"/>
              </w:rPr>
              <w:t>u</w:t>
            </w:r>
            <w:r w:rsidRPr="006133FF">
              <w:rPr>
                <w:spacing w:val="-2"/>
                <w:sz w:val="22"/>
                <w:szCs w:val="22"/>
              </w:rPr>
              <w:t>i</w:t>
            </w:r>
            <w:r w:rsidRPr="006133FF">
              <w:rPr>
                <w:sz w:val="22"/>
                <w:szCs w:val="22"/>
              </w:rPr>
              <w:t>t</w:t>
            </w:r>
            <w:r w:rsidRPr="006133FF">
              <w:rPr>
                <w:spacing w:val="35"/>
                <w:sz w:val="22"/>
                <w:szCs w:val="22"/>
              </w:rPr>
              <w:t xml:space="preserve"> </w:t>
            </w:r>
            <w:r w:rsidRPr="006133FF">
              <w:rPr>
                <w:sz w:val="22"/>
                <w:szCs w:val="22"/>
              </w:rPr>
              <w:t>w</w:t>
            </w:r>
            <w:r w:rsidRPr="006133FF">
              <w:rPr>
                <w:spacing w:val="-1"/>
                <w:sz w:val="22"/>
                <w:szCs w:val="22"/>
              </w:rPr>
              <w:t>a</w:t>
            </w:r>
            <w:r w:rsidRPr="006133FF">
              <w:rPr>
                <w:sz w:val="22"/>
                <w:szCs w:val="22"/>
              </w:rPr>
              <w:t>s</w:t>
            </w:r>
            <w:r w:rsidRPr="006133FF">
              <w:rPr>
                <w:spacing w:val="34"/>
                <w:sz w:val="22"/>
                <w:szCs w:val="22"/>
              </w:rPr>
              <w:t xml:space="preserve"> </w:t>
            </w:r>
            <w:r w:rsidRPr="006133FF">
              <w:rPr>
                <w:spacing w:val="-1"/>
                <w:sz w:val="22"/>
                <w:szCs w:val="22"/>
              </w:rPr>
              <w:t>b</w:t>
            </w:r>
            <w:r w:rsidRPr="006133FF">
              <w:rPr>
                <w:spacing w:val="3"/>
                <w:sz w:val="22"/>
                <w:szCs w:val="22"/>
              </w:rPr>
              <w:t>r</w:t>
            </w:r>
            <w:r w:rsidRPr="006133FF">
              <w:rPr>
                <w:spacing w:val="-1"/>
                <w:sz w:val="22"/>
                <w:szCs w:val="22"/>
              </w:rPr>
              <w:t>ou</w:t>
            </w:r>
            <w:r w:rsidRPr="006133FF">
              <w:rPr>
                <w:spacing w:val="2"/>
                <w:sz w:val="22"/>
                <w:szCs w:val="22"/>
              </w:rPr>
              <w:t>g</w:t>
            </w:r>
            <w:r w:rsidRPr="006133FF">
              <w:rPr>
                <w:spacing w:val="-1"/>
                <w:sz w:val="22"/>
                <w:szCs w:val="22"/>
              </w:rPr>
              <w:t>h</w:t>
            </w:r>
            <w:r w:rsidRPr="006133FF">
              <w:rPr>
                <w:sz w:val="22"/>
                <w:szCs w:val="22"/>
              </w:rPr>
              <w:t>t</w:t>
            </w:r>
            <w:r w:rsidRPr="006133FF">
              <w:rPr>
                <w:spacing w:val="35"/>
                <w:sz w:val="22"/>
                <w:szCs w:val="22"/>
              </w:rPr>
              <w:t xml:space="preserve"> </w:t>
            </w:r>
            <w:r w:rsidRPr="006133FF">
              <w:rPr>
                <w:spacing w:val="-1"/>
                <w:sz w:val="22"/>
                <w:szCs w:val="22"/>
              </w:rPr>
              <w:t>a</w:t>
            </w:r>
            <w:r w:rsidRPr="006133FF">
              <w:rPr>
                <w:spacing w:val="2"/>
                <w:sz w:val="22"/>
                <w:szCs w:val="22"/>
              </w:rPr>
              <w:t>g</w:t>
            </w:r>
            <w:r w:rsidRPr="006133FF">
              <w:rPr>
                <w:spacing w:val="-1"/>
                <w:sz w:val="22"/>
                <w:szCs w:val="22"/>
              </w:rPr>
              <w:t>a</w:t>
            </w:r>
            <w:r w:rsidRPr="006133FF">
              <w:rPr>
                <w:spacing w:val="-2"/>
                <w:sz w:val="22"/>
                <w:szCs w:val="22"/>
              </w:rPr>
              <w:t>i</w:t>
            </w:r>
            <w:r w:rsidRPr="006133FF">
              <w:rPr>
                <w:spacing w:val="-1"/>
                <w:sz w:val="22"/>
                <w:szCs w:val="22"/>
              </w:rPr>
              <w:t>n</w:t>
            </w:r>
            <w:r w:rsidRPr="006133FF">
              <w:rPr>
                <w:spacing w:val="1"/>
                <w:sz w:val="22"/>
                <w:szCs w:val="22"/>
              </w:rPr>
              <w:t>s</w:t>
            </w:r>
            <w:r w:rsidRPr="006133FF">
              <w:rPr>
                <w:sz w:val="22"/>
                <w:szCs w:val="22"/>
              </w:rPr>
              <w:t>t</w:t>
            </w:r>
            <w:r w:rsidRPr="006133FF">
              <w:rPr>
                <w:spacing w:val="35"/>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33"/>
                <w:sz w:val="22"/>
                <w:szCs w:val="22"/>
              </w:rPr>
              <w:t xml:space="preserve"> </w:t>
            </w:r>
            <w:r w:rsidRPr="006133FF">
              <w:rPr>
                <w:spacing w:val="2"/>
                <w:sz w:val="22"/>
                <w:szCs w:val="22"/>
              </w:rPr>
              <w:t>C</w:t>
            </w:r>
            <w:r w:rsidRPr="006133FF">
              <w:rPr>
                <w:spacing w:val="-1"/>
                <w:sz w:val="22"/>
                <w:szCs w:val="22"/>
              </w:rPr>
              <w:t>oun</w:t>
            </w:r>
            <w:r w:rsidRPr="006133FF">
              <w:rPr>
                <w:spacing w:val="3"/>
                <w:sz w:val="22"/>
                <w:szCs w:val="22"/>
              </w:rPr>
              <w:t>c</w:t>
            </w:r>
            <w:r w:rsidRPr="006133FF">
              <w:rPr>
                <w:spacing w:val="-2"/>
                <w:sz w:val="22"/>
                <w:szCs w:val="22"/>
              </w:rPr>
              <w:t>i</w:t>
            </w:r>
            <w:r w:rsidRPr="006133FF">
              <w:rPr>
                <w:sz w:val="22"/>
                <w:szCs w:val="22"/>
              </w:rPr>
              <w:t>l</w:t>
            </w:r>
            <w:r w:rsidRPr="006133FF">
              <w:rPr>
                <w:spacing w:val="34"/>
                <w:sz w:val="22"/>
                <w:szCs w:val="22"/>
              </w:rPr>
              <w:t xml:space="preserve"> </w:t>
            </w:r>
            <w:r w:rsidRPr="006133FF">
              <w:rPr>
                <w:spacing w:val="-1"/>
                <w:sz w:val="22"/>
                <w:szCs w:val="22"/>
              </w:rPr>
              <w:t>be</w:t>
            </w:r>
            <w:r w:rsidRPr="006133FF">
              <w:rPr>
                <w:spacing w:val="2"/>
                <w:sz w:val="22"/>
                <w:szCs w:val="22"/>
              </w:rPr>
              <w:t>f</w:t>
            </w:r>
            <w:r w:rsidRPr="006133FF">
              <w:rPr>
                <w:spacing w:val="-1"/>
                <w:sz w:val="22"/>
                <w:szCs w:val="22"/>
              </w:rPr>
              <w:t>o</w:t>
            </w:r>
            <w:r w:rsidRPr="006133FF">
              <w:rPr>
                <w:sz w:val="22"/>
                <w:szCs w:val="22"/>
              </w:rPr>
              <w:t>re</w:t>
            </w:r>
            <w:r w:rsidRPr="006133FF">
              <w:rPr>
                <w:spacing w:val="33"/>
                <w:sz w:val="22"/>
                <w:szCs w:val="22"/>
              </w:rPr>
              <w:t xml:space="preserve"> </w:t>
            </w:r>
            <w:r w:rsidRPr="006133FF">
              <w:rPr>
                <w:spacing w:val="2"/>
                <w:sz w:val="22"/>
                <w:szCs w:val="22"/>
              </w:rPr>
              <w:t>3</w:t>
            </w:r>
            <w:r w:rsidRPr="006133FF">
              <w:rPr>
                <w:sz w:val="22"/>
                <w:szCs w:val="22"/>
              </w:rPr>
              <w:t>0</w:t>
            </w:r>
            <w:r w:rsidRPr="006133FF">
              <w:rPr>
                <w:spacing w:val="33"/>
                <w:sz w:val="22"/>
                <w:szCs w:val="22"/>
              </w:rPr>
              <w:t xml:space="preserve"> </w:t>
            </w:r>
            <w:r w:rsidRPr="006133FF">
              <w:rPr>
                <w:spacing w:val="1"/>
                <w:sz w:val="22"/>
                <w:szCs w:val="22"/>
              </w:rPr>
              <w:t>J</w:t>
            </w:r>
            <w:r w:rsidRPr="006133FF">
              <w:rPr>
                <w:spacing w:val="-1"/>
                <w:sz w:val="22"/>
                <w:szCs w:val="22"/>
              </w:rPr>
              <w:t>u</w:t>
            </w:r>
            <w:r w:rsidRPr="006133FF">
              <w:rPr>
                <w:spacing w:val="2"/>
                <w:sz w:val="22"/>
                <w:szCs w:val="22"/>
              </w:rPr>
              <w:t>n</w:t>
            </w:r>
            <w:r w:rsidRPr="006133FF">
              <w:rPr>
                <w:spacing w:val="-1"/>
                <w:sz w:val="22"/>
                <w:szCs w:val="22"/>
              </w:rPr>
              <w:t>e</w:t>
            </w:r>
            <w:r w:rsidRPr="006133FF">
              <w:rPr>
                <w:sz w:val="22"/>
                <w:szCs w:val="22"/>
              </w:rPr>
              <w:t>,</w:t>
            </w:r>
            <w:r w:rsidRPr="006133FF">
              <w:rPr>
                <w:spacing w:val="35"/>
                <w:sz w:val="22"/>
                <w:szCs w:val="22"/>
              </w:rPr>
              <w:t xml:space="preserve"> </w:t>
            </w:r>
            <w:r w:rsidRPr="006133FF">
              <w:rPr>
                <w:spacing w:val="-1"/>
                <w:sz w:val="22"/>
                <w:szCs w:val="22"/>
              </w:rPr>
              <w:t>bu</w:t>
            </w:r>
            <w:r w:rsidRPr="006133FF">
              <w:rPr>
                <w:sz w:val="22"/>
                <w:szCs w:val="22"/>
              </w:rPr>
              <w:t>t</w:t>
            </w:r>
            <w:r w:rsidRPr="006133FF">
              <w:rPr>
                <w:spacing w:val="35"/>
                <w:sz w:val="22"/>
                <w:szCs w:val="22"/>
              </w:rPr>
              <w:t xml:space="preserve"> </w:t>
            </w:r>
            <w:r w:rsidRPr="006133FF">
              <w:rPr>
                <w:spacing w:val="-1"/>
                <w:sz w:val="22"/>
                <w:szCs w:val="22"/>
              </w:rPr>
              <w:t>ha</w:t>
            </w:r>
            <w:r w:rsidRPr="006133FF">
              <w:rPr>
                <w:sz w:val="22"/>
                <w:szCs w:val="22"/>
              </w:rPr>
              <w:t>s</w:t>
            </w:r>
            <w:r w:rsidRPr="006133FF">
              <w:rPr>
                <w:spacing w:val="37"/>
                <w:sz w:val="22"/>
                <w:szCs w:val="22"/>
              </w:rPr>
              <w:t xml:space="preserve"> </w:t>
            </w:r>
            <w:r w:rsidRPr="006133FF">
              <w:rPr>
                <w:spacing w:val="-1"/>
                <w:sz w:val="22"/>
                <w:szCs w:val="22"/>
              </w:rPr>
              <w:t>no</w:t>
            </w:r>
            <w:r w:rsidRPr="006133FF">
              <w:rPr>
                <w:sz w:val="22"/>
                <w:szCs w:val="22"/>
              </w:rPr>
              <w:t>t</w:t>
            </w:r>
            <w:r w:rsidRPr="006133FF">
              <w:rPr>
                <w:spacing w:val="35"/>
                <w:sz w:val="22"/>
                <w:szCs w:val="22"/>
              </w:rPr>
              <w:t xml:space="preserve"> </w:t>
            </w:r>
            <w:r w:rsidRPr="006133FF">
              <w:rPr>
                <w:spacing w:val="2"/>
                <w:sz w:val="22"/>
                <w:szCs w:val="22"/>
              </w:rPr>
              <w:t>b</w:t>
            </w:r>
            <w:r w:rsidRPr="006133FF">
              <w:rPr>
                <w:spacing w:val="-1"/>
                <w:sz w:val="22"/>
                <w:szCs w:val="22"/>
              </w:rPr>
              <w:t>ee</w:t>
            </w:r>
            <w:r w:rsidRPr="006133FF">
              <w:rPr>
                <w:sz w:val="22"/>
                <w:szCs w:val="22"/>
              </w:rPr>
              <w:t>n</w:t>
            </w:r>
            <w:r w:rsidRPr="006133FF">
              <w:rPr>
                <w:spacing w:val="35"/>
                <w:sz w:val="22"/>
                <w:szCs w:val="22"/>
              </w:rPr>
              <w:t xml:space="preserve"> </w:t>
            </w:r>
            <w:r w:rsidRPr="006133FF">
              <w:rPr>
                <w:spacing w:val="1"/>
                <w:sz w:val="22"/>
                <w:szCs w:val="22"/>
              </w:rPr>
              <w:t>s</w:t>
            </w:r>
            <w:r w:rsidRPr="006133FF">
              <w:rPr>
                <w:spacing w:val="-1"/>
                <w:sz w:val="22"/>
                <w:szCs w:val="22"/>
              </w:rPr>
              <w:t>ett</w:t>
            </w:r>
            <w:r w:rsidRPr="006133FF">
              <w:rPr>
                <w:spacing w:val="1"/>
                <w:sz w:val="22"/>
                <w:szCs w:val="22"/>
              </w:rPr>
              <w:t>l</w:t>
            </w:r>
            <w:r w:rsidRPr="006133FF">
              <w:rPr>
                <w:spacing w:val="-1"/>
                <w:sz w:val="22"/>
                <w:szCs w:val="22"/>
              </w:rPr>
              <w:t>e</w:t>
            </w:r>
            <w:r w:rsidRPr="006133FF">
              <w:rPr>
                <w:sz w:val="22"/>
                <w:szCs w:val="22"/>
              </w:rPr>
              <w:t>d</w:t>
            </w:r>
            <w:r w:rsidRPr="006133FF">
              <w:rPr>
                <w:spacing w:val="35"/>
                <w:sz w:val="22"/>
                <w:szCs w:val="22"/>
              </w:rPr>
              <w:t xml:space="preserve"> </w:t>
            </w:r>
            <w:r w:rsidRPr="006133FF">
              <w:rPr>
                <w:spacing w:val="-1"/>
                <w:sz w:val="22"/>
                <w:szCs w:val="22"/>
              </w:rPr>
              <w:t>be</w:t>
            </w:r>
            <w:r w:rsidRPr="006133FF">
              <w:rPr>
                <w:spacing w:val="2"/>
                <w:sz w:val="22"/>
                <w:szCs w:val="22"/>
              </w:rPr>
              <w:t>f</w:t>
            </w:r>
            <w:r w:rsidRPr="006133FF">
              <w:rPr>
                <w:spacing w:val="-1"/>
                <w:sz w:val="22"/>
                <w:szCs w:val="22"/>
              </w:rPr>
              <w:t>o</w:t>
            </w:r>
            <w:r w:rsidRPr="006133FF">
              <w:rPr>
                <w:sz w:val="22"/>
                <w:szCs w:val="22"/>
              </w:rPr>
              <w:t>re</w:t>
            </w:r>
            <w:r w:rsidRPr="006133FF">
              <w:rPr>
                <w:spacing w:val="34"/>
                <w:sz w:val="22"/>
                <w:szCs w:val="22"/>
              </w:rPr>
              <w:t xml:space="preserve"> </w:t>
            </w:r>
            <w:r w:rsidRPr="006133FF">
              <w:rPr>
                <w:spacing w:val="-1"/>
                <w:sz w:val="22"/>
                <w:szCs w:val="22"/>
              </w:rPr>
              <w:t>th</w:t>
            </w:r>
            <w:r w:rsidRPr="006133FF">
              <w:rPr>
                <w:sz w:val="22"/>
                <w:szCs w:val="22"/>
              </w:rPr>
              <w:t>e</w:t>
            </w:r>
            <w:r w:rsidRPr="006133FF">
              <w:rPr>
                <w:spacing w:val="35"/>
                <w:sz w:val="22"/>
                <w:szCs w:val="22"/>
              </w:rPr>
              <w:t xml:space="preserve"> </w:t>
            </w:r>
            <w:r w:rsidRPr="006133FF">
              <w:rPr>
                <w:spacing w:val="2"/>
                <w:sz w:val="22"/>
                <w:szCs w:val="22"/>
              </w:rPr>
              <w:t>f</w:t>
            </w:r>
            <w:r w:rsidRPr="006133FF">
              <w:rPr>
                <w:spacing w:val="-2"/>
                <w:sz w:val="22"/>
                <w:szCs w:val="22"/>
              </w:rPr>
              <w:t>i</w:t>
            </w:r>
            <w:r w:rsidRPr="006133FF">
              <w:rPr>
                <w:spacing w:val="2"/>
                <w:sz w:val="22"/>
                <w:szCs w:val="22"/>
              </w:rPr>
              <w:t>n</w:t>
            </w:r>
            <w:r w:rsidRPr="006133FF">
              <w:rPr>
                <w:spacing w:val="-1"/>
                <w:sz w:val="22"/>
                <w:szCs w:val="22"/>
              </w:rPr>
              <w:t>an</w:t>
            </w:r>
            <w:r w:rsidRPr="006133FF">
              <w:rPr>
                <w:spacing w:val="1"/>
                <w:sz w:val="22"/>
                <w:szCs w:val="22"/>
              </w:rPr>
              <w:t>c</w:t>
            </w:r>
            <w:r w:rsidRPr="006133FF">
              <w:rPr>
                <w:spacing w:val="-2"/>
                <w:sz w:val="22"/>
                <w:szCs w:val="22"/>
              </w:rPr>
              <w:t>i</w:t>
            </w:r>
            <w:r w:rsidRPr="006133FF">
              <w:rPr>
                <w:spacing w:val="2"/>
                <w:sz w:val="22"/>
                <w:szCs w:val="22"/>
              </w:rPr>
              <w:t>a</w:t>
            </w:r>
            <w:r w:rsidRPr="006133FF">
              <w:rPr>
                <w:sz w:val="22"/>
                <w:szCs w:val="22"/>
              </w:rPr>
              <w:t>l</w:t>
            </w:r>
            <w:r w:rsidRPr="006133FF">
              <w:rPr>
                <w:w w:val="99"/>
                <w:sz w:val="22"/>
                <w:szCs w:val="22"/>
              </w:rPr>
              <w:t xml:space="preserve"> </w:t>
            </w:r>
            <w:r w:rsidRPr="006133FF">
              <w:rPr>
                <w:spacing w:val="1"/>
                <w:sz w:val="22"/>
                <w:szCs w:val="22"/>
              </w:rPr>
              <w:t>s</w:t>
            </w:r>
            <w:r w:rsidRPr="006133FF">
              <w:rPr>
                <w:spacing w:val="-1"/>
                <w:sz w:val="22"/>
                <w:szCs w:val="22"/>
              </w:rPr>
              <w:t>tate</w:t>
            </w:r>
            <w:r w:rsidRPr="006133FF">
              <w:rPr>
                <w:spacing w:val="4"/>
                <w:sz w:val="22"/>
                <w:szCs w:val="22"/>
              </w:rPr>
              <w:t>m</w:t>
            </w:r>
            <w:r w:rsidRPr="006133FF">
              <w:rPr>
                <w:spacing w:val="-1"/>
                <w:sz w:val="22"/>
                <w:szCs w:val="22"/>
              </w:rPr>
              <w:t>ent</w:t>
            </w:r>
            <w:r w:rsidRPr="006133FF">
              <w:rPr>
                <w:sz w:val="22"/>
                <w:szCs w:val="22"/>
              </w:rPr>
              <w:t>s</w:t>
            </w:r>
            <w:r w:rsidRPr="006133FF">
              <w:rPr>
                <w:spacing w:val="-6"/>
                <w:sz w:val="22"/>
                <w:szCs w:val="22"/>
              </w:rPr>
              <w:t xml:space="preserve"> </w:t>
            </w:r>
            <w:r w:rsidRPr="006133FF">
              <w:rPr>
                <w:spacing w:val="-1"/>
                <w:sz w:val="22"/>
                <w:szCs w:val="22"/>
              </w:rPr>
              <w:t>a</w:t>
            </w:r>
            <w:r w:rsidRPr="006133FF">
              <w:rPr>
                <w:sz w:val="22"/>
                <w:szCs w:val="22"/>
              </w:rPr>
              <w:t>re</w:t>
            </w:r>
            <w:r w:rsidRPr="006133FF">
              <w:rPr>
                <w:spacing w:val="-6"/>
                <w:sz w:val="22"/>
                <w:szCs w:val="22"/>
              </w:rPr>
              <w:t xml:space="preserve"> </w:t>
            </w:r>
            <w:r w:rsidRPr="006133FF">
              <w:rPr>
                <w:spacing w:val="-1"/>
                <w:sz w:val="22"/>
                <w:szCs w:val="22"/>
              </w:rPr>
              <w:t>au</w:t>
            </w:r>
            <w:r w:rsidRPr="006133FF">
              <w:rPr>
                <w:spacing w:val="2"/>
                <w:sz w:val="22"/>
                <w:szCs w:val="22"/>
              </w:rPr>
              <w:t>t</w:t>
            </w:r>
            <w:r w:rsidRPr="006133FF">
              <w:rPr>
                <w:spacing w:val="-1"/>
                <w:sz w:val="22"/>
                <w:szCs w:val="22"/>
              </w:rPr>
              <w:t>ho</w:t>
            </w:r>
            <w:r w:rsidRPr="006133FF">
              <w:rPr>
                <w:sz w:val="22"/>
                <w:szCs w:val="22"/>
              </w:rPr>
              <w:t>r</w:t>
            </w:r>
            <w:r w:rsidRPr="006133FF">
              <w:rPr>
                <w:spacing w:val="-2"/>
                <w:sz w:val="22"/>
                <w:szCs w:val="22"/>
              </w:rPr>
              <w:t>i</w:t>
            </w:r>
            <w:r w:rsidRPr="006133FF">
              <w:rPr>
                <w:spacing w:val="1"/>
                <w:sz w:val="22"/>
                <w:szCs w:val="22"/>
              </w:rPr>
              <w:t>s</w:t>
            </w:r>
            <w:r w:rsidRPr="006133FF">
              <w:rPr>
                <w:spacing w:val="2"/>
                <w:sz w:val="22"/>
                <w:szCs w:val="22"/>
              </w:rPr>
              <w:t>e</w:t>
            </w:r>
            <w:r w:rsidRPr="006133FF">
              <w:rPr>
                <w:spacing w:val="-1"/>
                <w:sz w:val="22"/>
                <w:szCs w:val="22"/>
              </w:rPr>
              <w:t>d</w:t>
            </w:r>
            <w:r w:rsidRPr="006133FF">
              <w:rPr>
                <w:sz w:val="22"/>
                <w:szCs w:val="22"/>
              </w:rPr>
              <w:t>,</w:t>
            </w:r>
            <w:r w:rsidRPr="006133FF">
              <w:rPr>
                <w:spacing w:val="-5"/>
                <w:sz w:val="22"/>
                <w:szCs w:val="22"/>
              </w:rPr>
              <w:t xml:space="preserve"> </w:t>
            </w:r>
            <w:r w:rsidRPr="006133FF">
              <w:rPr>
                <w:spacing w:val="-1"/>
                <w:sz w:val="22"/>
                <w:szCs w:val="22"/>
              </w:rPr>
              <w:t>the</w:t>
            </w:r>
            <w:r w:rsidRPr="006133FF">
              <w:rPr>
                <w:sz w:val="22"/>
                <w:szCs w:val="22"/>
              </w:rPr>
              <w:t>n</w:t>
            </w:r>
            <w:r w:rsidRPr="006133FF">
              <w:rPr>
                <w:spacing w:val="-5"/>
                <w:sz w:val="22"/>
                <w:szCs w:val="22"/>
              </w:rPr>
              <w:t xml:space="preserve"> </w:t>
            </w:r>
            <w:r w:rsidRPr="006133FF">
              <w:rPr>
                <w:spacing w:val="-1"/>
                <w:sz w:val="22"/>
                <w:szCs w:val="22"/>
              </w:rPr>
              <w:t>th</w:t>
            </w:r>
            <w:r w:rsidRPr="006133FF">
              <w:rPr>
                <w:spacing w:val="-2"/>
                <w:sz w:val="22"/>
                <w:szCs w:val="22"/>
              </w:rPr>
              <w:t>i</w:t>
            </w:r>
            <w:r w:rsidRPr="006133FF">
              <w:rPr>
                <w:sz w:val="22"/>
                <w:szCs w:val="22"/>
              </w:rPr>
              <w:t>s</w:t>
            </w:r>
            <w:r w:rsidRPr="006133FF">
              <w:rPr>
                <w:spacing w:val="-5"/>
                <w:sz w:val="22"/>
                <w:szCs w:val="22"/>
              </w:rPr>
              <w:t xml:space="preserve"> </w:t>
            </w:r>
            <w:r w:rsidRPr="006133FF">
              <w:rPr>
                <w:spacing w:val="1"/>
                <w:sz w:val="22"/>
                <w:szCs w:val="22"/>
              </w:rPr>
              <w:t>si</w:t>
            </w:r>
            <w:r w:rsidRPr="006133FF">
              <w:rPr>
                <w:spacing w:val="-1"/>
                <w:sz w:val="22"/>
                <w:szCs w:val="22"/>
              </w:rPr>
              <w:t>tua</w:t>
            </w:r>
            <w:r w:rsidRPr="006133FF">
              <w:rPr>
                <w:spacing w:val="2"/>
                <w:sz w:val="22"/>
                <w:szCs w:val="22"/>
              </w:rPr>
              <w:t>t</w:t>
            </w:r>
            <w:r w:rsidRPr="006133FF">
              <w:rPr>
                <w:spacing w:val="-2"/>
                <w:sz w:val="22"/>
                <w:szCs w:val="22"/>
              </w:rPr>
              <w:t>i</w:t>
            </w:r>
            <w:r w:rsidRPr="006133FF">
              <w:rPr>
                <w:spacing w:val="2"/>
                <w:sz w:val="22"/>
                <w:szCs w:val="22"/>
              </w:rPr>
              <w:t>o</w:t>
            </w:r>
            <w:r w:rsidRPr="006133FF">
              <w:rPr>
                <w:sz w:val="22"/>
                <w:szCs w:val="22"/>
              </w:rPr>
              <w:t>n</w:t>
            </w:r>
            <w:r w:rsidRPr="006133FF">
              <w:rPr>
                <w:spacing w:val="-7"/>
                <w:sz w:val="22"/>
                <w:szCs w:val="22"/>
              </w:rPr>
              <w:t xml:space="preserve"> </w:t>
            </w:r>
            <w:r w:rsidRPr="006133FF">
              <w:rPr>
                <w:spacing w:val="1"/>
                <w:sz w:val="22"/>
                <w:szCs w:val="22"/>
              </w:rPr>
              <w:t>c</w:t>
            </w:r>
            <w:r w:rsidRPr="006133FF">
              <w:rPr>
                <w:spacing w:val="-2"/>
                <w:sz w:val="22"/>
                <w:szCs w:val="22"/>
              </w:rPr>
              <w:t>l</w:t>
            </w:r>
            <w:r w:rsidRPr="006133FF">
              <w:rPr>
                <w:spacing w:val="-1"/>
                <w:sz w:val="22"/>
                <w:szCs w:val="22"/>
              </w:rPr>
              <w:t>a</w:t>
            </w:r>
            <w:r w:rsidRPr="006133FF">
              <w:rPr>
                <w:spacing w:val="3"/>
                <w:sz w:val="22"/>
                <w:szCs w:val="22"/>
              </w:rPr>
              <w:t>r</w:t>
            </w:r>
            <w:r w:rsidRPr="006133FF">
              <w:rPr>
                <w:spacing w:val="-2"/>
                <w:sz w:val="22"/>
                <w:szCs w:val="22"/>
              </w:rPr>
              <w:t>i</w:t>
            </w:r>
            <w:r w:rsidRPr="006133FF">
              <w:rPr>
                <w:spacing w:val="2"/>
                <w:sz w:val="22"/>
                <w:szCs w:val="22"/>
              </w:rPr>
              <w:t>f</w:t>
            </w:r>
            <w:r w:rsidRPr="006133FF">
              <w:rPr>
                <w:spacing w:val="-2"/>
                <w:sz w:val="22"/>
                <w:szCs w:val="22"/>
              </w:rPr>
              <w:t>i</w:t>
            </w:r>
            <w:r w:rsidRPr="006133FF">
              <w:rPr>
                <w:spacing w:val="-1"/>
                <w:sz w:val="22"/>
                <w:szCs w:val="22"/>
              </w:rPr>
              <w:t>e</w:t>
            </w:r>
            <w:r w:rsidRPr="006133FF">
              <w:rPr>
                <w:sz w:val="22"/>
                <w:szCs w:val="22"/>
              </w:rPr>
              <w:t>s</w:t>
            </w:r>
            <w:r w:rsidRPr="006133FF">
              <w:rPr>
                <w:spacing w:val="-5"/>
                <w:sz w:val="22"/>
                <w:szCs w:val="22"/>
              </w:rPr>
              <w:t xml:space="preserve"> </w:t>
            </w:r>
            <w:r w:rsidRPr="006133FF">
              <w:rPr>
                <w:spacing w:val="1"/>
                <w:sz w:val="22"/>
                <w:szCs w:val="22"/>
              </w:rPr>
              <w:t>c</w:t>
            </w:r>
            <w:r w:rsidRPr="006133FF">
              <w:rPr>
                <w:spacing w:val="-1"/>
                <w:sz w:val="22"/>
                <w:szCs w:val="22"/>
              </w:rPr>
              <w:t>on</w:t>
            </w:r>
            <w:r w:rsidRPr="006133FF">
              <w:rPr>
                <w:spacing w:val="2"/>
                <w:sz w:val="22"/>
                <w:szCs w:val="22"/>
              </w:rPr>
              <w:t>d</w:t>
            </w:r>
            <w:r w:rsidRPr="006133FF">
              <w:rPr>
                <w:spacing w:val="-2"/>
                <w:sz w:val="22"/>
                <w:szCs w:val="22"/>
              </w:rPr>
              <w:t>i</w:t>
            </w:r>
            <w:r w:rsidRPr="006133FF">
              <w:rPr>
                <w:spacing w:val="-1"/>
                <w:sz w:val="22"/>
                <w:szCs w:val="22"/>
              </w:rPr>
              <w:t>t</w:t>
            </w:r>
            <w:r w:rsidRPr="006133FF">
              <w:rPr>
                <w:spacing w:val="1"/>
                <w:sz w:val="22"/>
                <w:szCs w:val="22"/>
              </w:rPr>
              <w:t>i</w:t>
            </w:r>
            <w:r w:rsidRPr="006133FF">
              <w:rPr>
                <w:spacing w:val="-1"/>
                <w:sz w:val="22"/>
                <w:szCs w:val="22"/>
              </w:rPr>
              <w:t>on</w:t>
            </w:r>
            <w:r w:rsidRPr="006133FF">
              <w:rPr>
                <w:sz w:val="22"/>
                <w:szCs w:val="22"/>
              </w:rPr>
              <w:t>s</w:t>
            </w:r>
            <w:r w:rsidRPr="006133FF">
              <w:rPr>
                <w:spacing w:val="-6"/>
                <w:sz w:val="22"/>
                <w:szCs w:val="22"/>
              </w:rPr>
              <w:t xml:space="preserve"> </w:t>
            </w:r>
            <w:r w:rsidRPr="006133FF">
              <w:rPr>
                <w:spacing w:val="-1"/>
                <w:sz w:val="22"/>
                <w:szCs w:val="22"/>
              </w:rPr>
              <w:t>t</w:t>
            </w:r>
            <w:r w:rsidRPr="006133FF">
              <w:rPr>
                <w:spacing w:val="2"/>
                <w:sz w:val="22"/>
                <w:szCs w:val="22"/>
              </w:rPr>
              <w:t>h</w:t>
            </w:r>
            <w:r w:rsidRPr="006133FF">
              <w:rPr>
                <w:spacing w:val="-1"/>
                <w:sz w:val="22"/>
                <w:szCs w:val="22"/>
              </w:rPr>
              <w:t>a</w:t>
            </w:r>
            <w:r w:rsidRPr="006133FF">
              <w:rPr>
                <w:sz w:val="22"/>
                <w:szCs w:val="22"/>
              </w:rPr>
              <w:t>t</w:t>
            </w:r>
            <w:r w:rsidRPr="006133FF">
              <w:rPr>
                <w:spacing w:val="-6"/>
                <w:sz w:val="22"/>
                <w:szCs w:val="22"/>
              </w:rPr>
              <w:t xml:space="preserve"> </w:t>
            </w:r>
            <w:r w:rsidRPr="006133FF">
              <w:rPr>
                <w:spacing w:val="-1"/>
                <w:sz w:val="22"/>
                <w:szCs w:val="22"/>
              </w:rPr>
              <w:t>e</w:t>
            </w:r>
            <w:r w:rsidRPr="006133FF">
              <w:rPr>
                <w:spacing w:val="1"/>
                <w:sz w:val="22"/>
                <w:szCs w:val="22"/>
              </w:rPr>
              <w:t>x</w:t>
            </w:r>
            <w:r w:rsidRPr="006133FF">
              <w:rPr>
                <w:spacing w:val="-2"/>
                <w:sz w:val="22"/>
                <w:szCs w:val="22"/>
              </w:rPr>
              <w:t>i</w:t>
            </w:r>
            <w:r w:rsidRPr="006133FF">
              <w:rPr>
                <w:spacing w:val="1"/>
                <w:sz w:val="22"/>
                <w:szCs w:val="22"/>
              </w:rPr>
              <w:t>s</w:t>
            </w:r>
            <w:r w:rsidRPr="006133FF">
              <w:rPr>
                <w:spacing w:val="2"/>
                <w:sz w:val="22"/>
                <w:szCs w:val="22"/>
              </w:rPr>
              <w:t>t</w:t>
            </w:r>
            <w:r w:rsidRPr="006133FF">
              <w:rPr>
                <w:spacing w:val="-1"/>
                <w:sz w:val="22"/>
                <w:szCs w:val="22"/>
              </w:rPr>
              <w:t>e</w:t>
            </w:r>
            <w:r w:rsidRPr="006133FF">
              <w:rPr>
                <w:sz w:val="22"/>
                <w:szCs w:val="22"/>
              </w:rPr>
              <w:t>d</w:t>
            </w:r>
            <w:r w:rsidRPr="006133FF">
              <w:rPr>
                <w:spacing w:val="-7"/>
                <w:sz w:val="22"/>
                <w:szCs w:val="22"/>
              </w:rPr>
              <w:t xml:space="preserve"> </w:t>
            </w:r>
            <w:r w:rsidRPr="006133FF">
              <w:rPr>
                <w:spacing w:val="2"/>
                <w:sz w:val="22"/>
                <w:szCs w:val="22"/>
              </w:rPr>
              <w:t>a</w:t>
            </w:r>
            <w:r w:rsidRPr="006133FF">
              <w:rPr>
                <w:sz w:val="22"/>
                <w:szCs w:val="22"/>
              </w:rPr>
              <w:t>t</w:t>
            </w:r>
            <w:r w:rsidRPr="006133FF">
              <w:rPr>
                <w:spacing w:val="-6"/>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5"/>
                <w:sz w:val="22"/>
                <w:szCs w:val="22"/>
              </w:rPr>
              <w:t xml:space="preserve"> </w:t>
            </w:r>
            <w:r w:rsidRPr="006133FF">
              <w:rPr>
                <w:spacing w:val="-1"/>
                <w:sz w:val="22"/>
                <w:szCs w:val="22"/>
              </w:rPr>
              <w:t>en</w:t>
            </w:r>
            <w:r w:rsidRPr="006133FF">
              <w:rPr>
                <w:sz w:val="22"/>
                <w:szCs w:val="22"/>
              </w:rPr>
              <w:t>d</w:t>
            </w:r>
            <w:r w:rsidRPr="006133FF">
              <w:rPr>
                <w:spacing w:val="-5"/>
                <w:sz w:val="22"/>
                <w:szCs w:val="22"/>
              </w:rPr>
              <w:t xml:space="preserve"> </w:t>
            </w:r>
            <w:r w:rsidRPr="006133FF">
              <w:rPr>
                <w:spacing w:val="-1"/>
                <w:sz w:val="22"/>
                <w:szCs w:val="22"/>
              </w:rPr>
              <w:t>o</w:t>
            </w:r>
            <w:r w:rsidRPr="006133FF">
              <w:rPr>
                <w:sz w:val="22"/>
                <w:szCs w:val="22"/>
              </w:rPr>
              <w:t>f</w:t>
            </w:r>
            <w:r w:rsidRPr="006133FF">
              <w:rPr>
                <w:spacing w:val="-4"/>
                <w:sz w:val="22"/>
                <w:szCs w:val="22"/>
              </w:rPr>
              <w:t xml:space="preserve"> </w:t>
            </w:r>
            <w:r w:rsidRPr="006133FF">
              <w:rPr>
                <w:spacing w:val="-1"/>
                <w:sz w:val="22"/>
                <w:szCs w:val="22"/>
              </w:rPr>
              <w:t>th</w:t>
            </w:r>
            <w:r w:rsidRPr="006133FF">
              <w:rPr>
                <w:sz w:val="22"/>
                <w:szCs w:val="22"/>
              </w:rPr>
              <w:t>e</w:t>
            </w:r>
            <w:r w:rsidRPr="006133FF">
              <w:rPr>
                <w:spacing w:val="-7"/>
                <w:sz w:val="22"/>
                <w:szCs w:val="22"/>
              </w:rPr>
              <w:t xml:space="preserve"> </w:t>
            </w:r>
            <w:r w:rsidRPr="006133FF">
              <w:rPr>
                <w:sz w:val="22"/>
                <w:szCs w:val="22"/>
              </w:rPr>
              <w:t>r</w:t>
            </w:r>
            <w:r w:rsidRPr="006133FF">
              <w:rPr>
                <w:spacing w:val="-1"/>
                <w:sz w:val="22"/>
                <w:szCs w:val="22"/>
              </w:rPr>
              <w:t>e</w:t>
            </w:r>
            <w:r w:rsidRPr="006133FF">
              <w:rPr>
                <w:spacing w:val="2"/>
                <w:sz w:val="22"/>
                <w:szCs w:val="22"/>
              </w:rPr>
              <w:t>p</w:t>
            </w:r>
            <w:r w:rsidRPr="006133FF">
              <w:rPr>
                <w:spacing w:val="-1"/>
                <w:sz w:val="22"/>
                <w:szCs w:val="22"/>
              </w:rPr>
              <w:t>o</w:t>
            </w:r>
            <w:r w:rsidRPr="006133FF">
              <w:rPr>
                <w:sz w:val="22"/>
                <w:szCs w:val="22"/>
              </w:rPr>
              <w:t>r</w:t>
            </w:r>
            <w:r w:rsidRPr="006133FF">
              <w:rPr>
                <w:spacing w:val="-1"/>
                <w:sz w:val="22"/>
                <w:szCs w:val="22"/>
              </w:rPr>
              <w:t>t</w:t>
            </w:r>
            <w:r w:rsidRPr="006133FF">
              <w:rPr>
                <w:spacing w:val="1"/>
                <w:sz w:val="22"/>
                <w:szCs w:val="22"/>
              </w:rPr>
              <w:t>i</w:t>
            </w:r>
            <w:r w:rsidRPr="006133FF">
              <w:rPr>
                <w:spacing w:val="-1"/>
                <w:sz w:val="22"/>
                <w:szCs w:val="22"/>
              </w:rPr>
              <w:t>n</w:t>
            </w:r>
            <w:r w:rsidRPr="006133FF">
              <w:rPr>
                <w:sz w:val="22"/>
                <w:szCs w:val="22"/>
              </w:rPr>
              <w:t>g</w:t>
            </w:r>
            <w:r w:rsidRPr="006133FF">
              <w:rPr>
                <w:spacing w:val="-6"/>
                <w:sz w:val="22"/>
                <w:szCs w:val="22"/>
              </w:rPr>
              <w:t xml:space="preserve"> </w:t>
            </w:r>
            <w:r w:rsidRPr="006133FF">
              <w:rPr>
                <w:spacing w:val="2"/>
                <w:sz w:val="22"/>
                <w:szCs w:val="22"/>
              </w:rPr>
              <w:t>p</w:t>
            </w:r>
            <w:r w:rsidRPr="006133FF">
              <w:rPr>
                <w:spacing w:val="-1"/>
                <w:sz w:val="22"/>
                <w:szCs w:val="22"/>
              </w:rPr>
              <w:t>e</w:t>
            </w:r>
            <w:r w:rsidRPr="006133FF">
              <w:rPr>
                <w:sz w:val="22"/>
                <w:szCs w:val="22"/>
              </w:rPr>
              <w:t>r</w:t>
            </w:r>
            <w:r w:rsidRPr="006133FF">
              <w:rPr>
                <w:spacing w:val="-2"/>
                <w:sz w:val="22"/>
                <w:szCs w:val="22"/>
              </w:rPr>
              <w:t>i</w:t>
            </w:r>
            <w:r w:rsidRPr="006133FF">
              <w:rPr>
                <w:spacing w:val="2"/>
                <w:sz w:val="22"/>
                <w:szCs w:val="22"/>
              </w:rPr>
              <w:t>od</w:t>
            </w:r>
            <w:r w:rsidRPr="006133FF">
              <w:rPr>
                <w:sz w:val="22"/>
                <w:szCs w:val="22"/>
              </w:rPr>
              <w:t>.</w:t>
            </w:r>
          </w:p>
          <w:p w14:paraId="02DF8ED8" w14:textId="77777777" w:rsidR="00EC79A5" w:rsidRPr="006133FF" w:rsidRDefault="00EC79A5" w:rsidP="006133FF">
            <w:pPr>
              <w:pStyle w:val="BodyText"/>
              <w:spacing w:line="270" w:lineRule="auto"/>
              <w:ind w:left="425" w:right="335"/>
              <w:jc w:val="both"/>
              <w:rPr>
                <w:sz w:val="22"/>
                <w:szCs w:val="22"/>
              </w:rPr>
            </w:pPr>
            <w:r w:rsidRPr="006133FF">
              <w:rPr>
                <w:spacing w:val="3"/>
                <w:sz w:val="22"/>
                <w:szCs w:val="22"/>
              </w:rPr>
              <w:t>T</w:t>
            </w:r>
            <w:r w:rsidRPr="006133FF">
              <w:rPr>
                <w:spacing w:val="-1"/>
                <w:sz w:val="22"/>
                <w:szCs w:val="22"/>
              </w:rPr>
              <w:t>h</w:t>
            </w:r>
            <w:r w:rsidRPr="006133FF">
              <w:rPr>
                <w:sz w:val="22"/>
                <w:szCs w:val="22"/>
              </w:rPr>
              <w:t>e</w:t>
            </w:r>
            <w:r w:rsidRPr="006133FF">
              <w:rPr>
                <w:spacing w:val="-5"/>
                <w:sz w:val="22"/>
                <w:szCs w:val="22"/>
              </w:rPr>
              <w:t xml:space="preserve"> </w:t>
            </w:r>
            <w:r w:rsidRPr="006133FF">
              <w:rPr>
                <w:spacing w:val="-3"/>
                <w:sz w:val="22"/>
                <w:szCs w:val="22"/>
              </w:rPr>
              <w:t>a</w:t>
            </w:r>
            <w:r w:rsidRPr="006133FF">
              <w:rPr>
                <w:spacing w:val="4"/>
                <w:sz w:val="22"/>
                <w:szCs w:val="22"/>
              </w:rPr>
              <w:t>m</w:t>
            </w:r>
            <w:r w:rsidRPr="006133FF">
              <w:rPr>
                <w:spacing w:val="-1"/>
                <w:sz w:val="22"/>
                <w:szCs w:val="22"/>
              </w:rPr>
              <w:t>oun</w:t>
            </w:r>
            <w:r w:rsidRPr="006133FF">
              <w:rPr>
                <w:sz w:val="22"/>
                <w:szCs w:val="22"/>
              </w:rPr>
              <w:t>t</w:t>
            </w:r>
            <w:r w:rsidRPr="006133FF">
              <w:rPr>
                <w:spacing w:val="-5"/>
                <w:sz w:val="22"/>
                <w:szCs w:val="22"/>
              </w:rPr>
              <w:t xml:space="preserve"> </w:t>
            </w:r>
            <w:r w:rsidRPr="006133FF">
              <w:rPr>
                <w:spacing w:val="-1"/>
                <w:sz w:val="22"/>
                <w:szCs w:val="22"/>
              </w:rPr>
              <w:t>o</w:t>
            </w:r>
            <w:r w:rsidRPr="006133FF">
              <w:rPr>
                <w:sz w:val="22"/>
                <w:szCs w:val="22"/>
              </w:rPr>
              <w:t>f</w:t>
            </w:r>
            <w:r w:rsidRPr="006133FF">
              <w:rPr>
                <w:spacing w:val="-2"/>
                <w:sz w:val="22"/>
                <w:szCs w:val="22"/>
              </w:rPr>
              <w:t xml:space="preserve"> </w:t>
            </w:r>
            <w:r w:rsidRPr="006133FF">
              <w:rPr>
                <w:spacing w:val="-1"/>
                <w:sz w:val="22"/>
                <w:szCs w:val="22"/>
              </w:rPr>
              <w:t>th</w:t>
            </w:r>
            <w:r w:rsidRPr="006133FF">
              <w:rPr>
                <w:sz w:val="22"/>
                <w:szCs w:val="22"/>
              </w:rPr>
              <w:t>e</w:t>
            </w:r>
            <w:r w:rsidRPr="006133FF">
              <w:rPr>
                <w:spacing w:val="-4"/>
                <w:sz w:val="22"/>
                <w:szCs w:val="22"/>
              </w:rPr>
              <w:t xml:space="preserve"> </w:t>
            </w:r>
            <w:r w:rsidRPr="006133FF">
              <w:rPr>
                <w:spacing w:val="-1"/>
                <w:sz w:val="22"/>
                <w:szCs w:val="22"/>
              </w:rPr>
              <w:t>p</w:t>
            </w:r>
            <w:r w:rsidRPr="006133FF">
              <w:rPr>
                <w:sz w:val="22"/>
                <w:szCs w:val="22"/>
              </w:rPr>
              <w:t>r</w:t>
            </w:r>
            <w:r w:rsidRPr="006133FF">
              <w:rPr>
                <w:spacing w:val="-1"/>
                <w:sz w:val="22"/>
                <w:szCs w:val="22"/>
              </w:rPr>
              <w:t>opo</w:t>
            </w:r>
            <w:r w:rsidRPr="006133FF">
              <w:rPr>
                <w:spacing w:val="1"/>
                <w:sz w:val="22"/>
                <w:szCs w:val="22"/>
              </w:rPr>
              <w:t>s</w:t>
            </w:r>
            <w:r w:rsidRPr="006133FF">
              <w:rPr>
                <w:spacing w:val="-1"/>
                <w:sz w:val="22"/>
                <w:szCs w:val="22"/>
              </w:rPr>
              <w:t>e</w:t>
            </w:r>
            <w:r w:rsidRPr="006133FF">
              <w:rPr>
                <w:sz w:val="22"/>
                <w:szCs w:val="22"/>
              </w:rPr>
              <w:t>d</w:t>
            </w:r>
            <w:r w:rsidRPr="006133FF">
              <w:rPr>
                <w:spacing w:val="-5"/>
                <w:sz w:val="22"/>
                <w:szCs w:val="22"/>
              </w:rPr>
              <w:t xml:space="preserve"> </w:t>
            </w:r>
            <w:r w:rsidRPr="006133FF">
              <w:rPr>
                <w:spacing w:val="1"/>
                <w:sz w:val="22"/>
                <w:szCs w:val="22"/>
              </w:rPr>
              <w:t>c</w:t>
            </w:r>
            <w:r w:rsidRPr="006133FF">
              <w:rPr>
                <w:spacing w:val="-2"/>
                <w:sz w:val="22"/>
                <w:szCs w:val="22"/>
              </w:rPr>
              <w:t>l</w:t>
            </w:r>
            <w:r w:rsidRPr="006133FF">
              <w:rPr>
                <w:spacing w:val="-1"/>
                <w:sz w:val="22"/>
                <w:szCs w:val="22"/>
              </w:rPr>
              <w:t>a</w:t>
            </w:r>
            <w:r w:rsidRPr="006133FF">
              <w:rPr>
                <w:spacing w:val="-2"/>
                <w:sz w:val="22"/>
                <w:szCs w:val="22"/>
              </w:rPr>
              <w:t>i</w:t>
            </w:r>
            <w:r w:rsidRPr="006133FF">
              <w:rPr>
                <w:sz w:val="22"/>
                <w:szCs w:val="22"/>
              </w:rPr>
              <w:t>m (</w:t>
            </w:r>
            <w:r w:rsidRPr="006133FF">
              <w:rPr>
                <w:spacing w:val="-1"/>
                <w:sz w:val="22"/>
                <w:szCs w:val="22"/>
              </w:rPr>
              <w:t>$10,000</w:t>
            </w:r>
            <w:r w:rsidRPr="006133FF">
              <w:rPr>
                <w:sz w:val="22"/>
                <w:szCs w:val="22"/>
              </w:rPr>
              <w:t>)</w:t>
            </w:r>
            <w:r w:rsidRPr="006133FF">
              <w:rPr>
                <w:spacing w:val="-4"/>
                <w:sz w:val="22"/>
                <w:szCs w:val="22"/>
              </w:rPr>
              <w:t xml:space="preserve"> </w:t>
            </w:r>
            <w:r w:rsidRPr="006133FF">
              <w:rPr>
                <w:spacing w:val="-1"/>
                <w:sz w:val="22"/>
                <w:szCs w:val="22"/>
              </w:rPr>
              <w:t>ha</w:t>
            </w:r>
            <w:r w:rsidRPr="006133FF">
              <w:rPr>
                <w:sz w:val="22"/>
                <w:szCs w:val="22"/>
              </w:rPr>
              <w:t>s</w:t>
            </w:r>
            <w:r w:rsidRPr="006133FF">
              <w:rPr>
                <w:spacing w:val="-3"/>
                <w:sz w:val="22"/>
                <w:szCs w:val="22"/>
              </w:rPr>
              <w:t xml:space="preserve"> </w:t>
            </w:r>
            <w:r w:rsidRPr="006133FF">
              <w:rPr>
                <w:spacing w:val="-1"/>
                <w:sz w:val="22"/>
                <w:szCs w:val="22"/>
              </w:rPr>
              <w:t>be</w:t>
            </w:r>
            <w:r w:rsidRPr="006133FF">
              <w:rPr>
                <w:spacing w:val="2"/>
                <w:sz w:val="22"/>
                <w:szCs w:val="22"/>
              </w:rPr>
              <w:t>e</w:t>
            </w:r>
            <w:r w:rsidRPr="006133FF">
              <w:rPr>
                <w:sz w:val="22"/>
                <w:szCs w:val="22"/>
              </w:rPr>
              <w:t>n</w:t>
            </w:r>
            <w:r w:rsidRPr="006133FF">
              <w:rPr>
                <w:spacing w:val="-2"/>
                <w:sz w:val="22"/>
                <w:szCs w:val="22"/>
              </w:rPr>
              <w:t xml:space="preserve"> </w:t>
            </w:r>
            <w:r w:rsidRPr="006133FF">
              <w:rPr>
                <w:spacing w:val="-1"/>
                <w:sz w:val="22"/>
                <w:szCs w:val="22"/>
              </w:rPr>
              <w:t>quan</w:t>
            </w:r>
            <w:r w:rsidRPr="006133FF">
              <w:rPr>
                <w:spacing w:val="2"/>
                <w:sz w:val="22"/>
                <w:szCs w:val="22"/>
              </w:rPr>
              <w:t>t</w:t>
            </w:r>
            <w:r w:rsidRPr="006133FF">
              <w:rPr>
                <w:spacing w:val="-2"/>
                <w:sz w:val="22"/>
                <w:szCs w:val="22"/>
              </w:rPr>
              <w:t>i</w:t>
            </w:r>
            <w:r w:rsidRPr="006133FF">
              <w:rPr>
                <w:spacing w:val="2"/>
                <w:sz w:val="22"/>
                <w:szCs w:val="22"/>
              </w:rPr>
              <w:t>f</w:t>
            </w:r>
            <w:r w:rsidRPr="006133FF">
              <w:rPr>
                <w:spacing w:val="-2"/>
                <w:sz w:val="22"/>
                <w:szCs w:val="22"/>
              </w:rPr>
              <w:t>i</w:t>
            </w:r>
            <w:r w:rsidRPr="006133FF">
              <w:rPr>
                <w:spacing w:val="-1"/>
                <w:sz w:val="22"/>
                <w:szCs w:val="22"/>
              </w:rPr>
              <w:t>ed</w:t>
            </w:r>
            <w:r w:rsidRPr="006133FF">
              <w:rPr>
                <w:sz w:val="22"/>
                <w:szCs w:val="22"/>
              </w:rPr>
              <w:t>.</w:t>
            </w:r>
            <w:r w:rsidRPr="006133FF">
              <w:rPr>
                <w:spacing w:val="-4"/>
                <w:sz w:val="22"/>
                <w:szCs w:val="22"/>
              </w:rPr>
              <w:t xml:space="preserve"> </w:t>
            </w:r>
            <w:r w:rsidRPr="006133FF">
              <w:rPr>
                <w:spacing w:val="-1"/>
                <w:sz w:val="22"/>
                <w:szCs w:val="22"/>
              </w:rPr>
              <w:t>I</w:t>
            </w:r>
            <w:r w:rsidRPr="006133FF">
              <w:rPr>
                <w:sz w:val="22"/>
                <w:szCs w:val="22"/>
              </w:rPr>
              <w:t>f</w:t>
            </w:r>
            <w:r w:rsidRPr="006133FF">
              <w:rPr>
                <w:spacing w:val="-2"/>
                <w:sz w:val="22"/>
                <w:szCs w:val="22"/>
              </w:rPr>
              <w:t xml:space="preserve"> </w:t>
            </w:r>
            <w:r w:rsidRPr="006133FF">
              <w:rPr>
                <w:spacing w:val="-1"/>
                <w:sz w:val="22"/>
                <w:szCs w:val="22"/>
              </w:rPr>
              <w:t>dee</w:t>
            </w:r>
            <w:r w:rsidRPr="006133FF">
              <w:rPr>
                <w:spacing w:val="4"/>
                <w:sz w:val="22"/>
                <w:szCs w:val="22"/>
              </w:rPr>
              <w:t>m</w:t>
            </w:r>
            <w:r w:rsidRPr="006133FF">
              <w:rPr>
                <w:spacing w:val="-1"/>
                <w:sz w:val="22"/>
                <w:szCs w:val="22"/>
              </w:rPr>
              <w:t>e</w:t>
            </w:r>
            <w:r w:rsidRPr="006133FF">
              <w:rPr>
                <w:sz w:val="22"/>
                <w:szCs w:val="22"/>
              </w:rPr>
              <w:t>d</w:t>
            </w:r>
            <w:r w:rsidRPr="006133FF">
              <w:rPr>
                <w:spacing w:val="-7"/>
                <w:sz w:val="22"/>
                <w:szCs w:val="22"/>
              </w:rPr>
              <w:t xml:space="preserve"> </w:t>
            </w:r>
            <w:r w:rsidRPr="006133FF">
              <w:rPr>
                <w:spacing w:val="4"/>
                <w:sz w:val="22"/>
                <w:szCs w:val="22"/>
              </w:rPr>
              <w:t>m</w:t>
            </w:r>
            <w:r w:rsidRPr="006133FF">
              <w:rPr>
                <w:spacing w:val="-1"/>
                <w:sz w:val="22"/>
                <w:szCs w:val="22"/>
              </w:rPr>
              <w:t>ate</w:t>
            </w:r>
            <w:r w:rsidRPr="006133FF">
              <w:rPr>
                <w:sz w:val="22"/>
                <w:szCs w:val="22"/>
              </w:rPr>
              <w:t>r</w:t>
            </w:r>
            <w:r w:rsidRPr="006133FF">
              <w:rPr>
                <w:spacing w:val="-2"/>
                <w:sz w:val="22"/>
                <w:szCs w:val="22"/>
              </w:rPr>
              <w:t>i</w:t>
            </w:r>
            <w:r w:rsidRPr="006133FF">
              <w:rPr>
                <w:spacing w:val="-1"/>
                <w:sz w:val="22"/>
                <w:szCs w:val="22"/>
              </w:rPr>
              <w:t>a</w:t>
            </w:r>
            <w:r w:rsidRPr="006133FF">
              <w:rPr>
                <w:spacing w:val="-2"/>
                <w:sz w:val="22"/>
                <w:szCs w:val="22"/>
              </w:rPr>
              <w:t>l</w:t>
            </w:r>
            <w:r w:rsidRPr="006133FF">
              <w:rPr>
                <w:sz w:val="22"/>
                <w:szCs w:val="22"/>
              </w:rPr>
              <w:t>,</w:t>
            </w:r>
            <w:r w:rsidRPr="006133FF">
              <w:rPr>
                <w:spacing w:val="-4"/>
                <w:sz w:val="22"/>
                <w:szCs w:val="22"/>
              </w:rPr>
              <w:t xml:space="preserve"> </w:t>
            </w:r>
            <w:r w:rsidRPr="006133FF">
              <w:rPr>
                <w:spacing w:val="2"/>
                <w:sz w:val="22"/>
                <w:szCs w:val="22"/>
              </w:rPr>
              <w:t>q</w:t>
            </w:r>
            <w:r w:rsidRPr="006133FF">
              <w:rPr>
                <w:spacing w:val="-1"/>
                <w:sz w:val="22"/>
                <w:szCs w:val="22"/>
              </w:rPr>
              <w:t>uan</w:t>
            </w:r>
            <w:r w:rsidRPr="006133FF">
              <w:rPr>
                <w:spacing w:val="2"/>
                <w:sz w:val="22"/>
                <w:szCs w:val="22"/>
              </w:rPr>
              <w:t>t</w:t>
            </w:r>
            <w:r w:rsidRPr="006133FF">
              <w:rPr>
                <w:spacing w:val="-2"/>
                <w:sz w:val="22"/>
                <w:szCs w:val="22"/>
              </w:rPr>
              <w:t>i</w:t>
            </w:r>
            <w:r w:rsidRPr="006133FF">
              <w:rPr>
                <w:spacing w:val="2"/>
                <w:sz w:val="22"/>
                <w:szCs w:val="22"/>
              </w:rPr>
              <w:t>f</w:t>
            </w:r>
            <w:r w:rsidRPr="006133FF">
              <w:rPr>
                <w:spacing w:val="-2"/>
                <w:sz w:val="22"/>
                <w:szCs w:val="22"/>
              </w:rPr>
              <w:t>i</w:t>
            </w:r>
            <w:r w:rsidRPr="006133FF">
              <w:rPr>
                <w:spacing w:val="1"/>
                <w:sz w:val="22"/>
                <w:szCs w:val="22"/>
              </w:rPr>
              <w:t>c</w:t>
            </w:r>
            <w:r w:rsidRPr="006133FF">
              <w:rPr>
                <w:spacing w:val="-1"/>
                <w:sz w:val="22"/>
                <w:szCs w:val="22"/>
              </w:rPr>
              <w:t>at</w:t>
            </w:r>
            <w:r w:rsidRPr="006133FF">
              <w:rPr>
                <w:spacing w:val="1"/>
                <w:sz w:val="22"/>
                <w:szCs w:val="22"/>
              </w:rPr>
              <w:t>i</w:t>
            </w:r>
            <w:r w:rsidRPr="006133FF">
              <w:rPr>
                <w:spacing w:val="-1"/>
                <w:sz w:val="22"/>
                <w:szCs w:val="22"/>
              </w:rPr>
              <w:t>o</w:t>
            </w:r>
            <w:r w:rsidRPr="006133FF">
              <w:rPr>
                <w:sz w:val="22"/>
                <w:szCs w:val="22"/>
              </w:rPr>
              <w:t>n</w:t>
            </w:r>
            <w:r w:rsidRPr="006133FF">
              <w:rPr>
                <w:spacing w:val="-5"/>
                <w:sz w:val="22"/>
                <w:szCs w:val="22"/>
              </w:rPr>
              <w:t xml:space="preserve"> </w:t>
            </w:r>
            <w:r w:rsidRPr="006133FF">
              <w:rPr>
                <w:spacing w:val="-1"/>
                <w:sz w:val="22"/>
                <w:szCs w:val="22"/>
              </w:rPr>
              <w:t>o</w:t>
            </w:r>
            <w:r w:rsidRPr="006133FF">
              <w:rPr>
                <w:sz w:val="22"/>
                <w:szCs w:val="22"/>
              </w:rPr>
              <w:t>f</w:t>
            </w:r>
            <w:r w:rsidRPr="006133FF">
              <w:rPr>
                <w:spacing w:val="-2"/>
                <w:sz w:val="22"/>
                <w:szCs w:val="22"/>
              </w:rPr>
              <w:t xml:space="preserve"> </w:t>
            </w:r>
            <w:r w:rsidRPr="006133FF">
              <w:rPr>
                <w:spacing w:val="-1"/>
                <w:sz w:val="22"/>
                <w:szCs w:val="22"/>
              </w:rPr>
              <w:t>th</w:t>
            </w:r>
            <w:r w:rsidRPr="006133FF">
              <w:rPr>
                <w:sz w:val="22"/>
                <w:szCs w:val="22"/>
              </w:rPr>
              <w:t>e</w:t>
            </w:r>
            <w:r w:rsidRPr="006133FF">
              <w:rPr>
                <w:spacing w:val="-4"/>
                <w:sz w:val="22"/>
                <w:szCs w:val="22"/>
              </w:rPr>
              <w:t xml:space="preserve"> </w:t>
            </w:r>
            <w:r w:rsidRPr="006133FF">
              <w:rPr>
                <w:spacing w:val="-1"/>
                <w:sz w:val="22"/>
                <w:szCs w:val="22"/>
              </w:rPr>
              <w:t>a</w:t>
            </w:r>
            <w:r w:rsidRPr="006133FF">
              <w:rPr>
                <w:spacing w:val="2"/>
                <w:sz w:val="22"/>
                <w:szCs w:val="22"/>
              </w:rPr>
              <w:t>m</w:t>
            </w:r>
            <w:r w:rsidRPr="006133FF">
              <w:rPr>
                <w:spacing w:val="-1"/>
                <w:sz w:val="22"/>
                <w:szCs w:val="22"/>
              </w:rPr>
              <w:t>oun</w:t>
            </w:r>
            <w:r w:rsidRPr="006133FF">
              <w:rPr>
                <w:sz w:val="22"/>
                <w:szCs w:val="22"/>
              </w:rPr>
              <w:t>t</w:t>
            </w:r>
            <w:r w:rsidRPr="006133FF">
              <w:rPr>
                <w:w w:val="99"/>
                <w:sz w:val="22"/>
                <w:szCs w:val="22"/>
              </w:rPr>
              <w:t xml:space="preserve"> </w:t>
            </w:r>
            <w:r w:rsidRPr="006133FF">
              <w:rPr>
                <w:spacing w:val="4"/>
                <w:sz w:val="22"/>
                <w:szCs w:val="22"/>
              </w:rPr>
              <w:t>m</w:t>
            </w:r>
            <w:r w:rsidRPr="006133FF">
              <w:rPr>
                <w:spacing w:val="-3"/>
                <w:sz w:val="22"/>
                <w:szCs w:val="22"/>
              </w:rPr>
              <w:t>u</w:t>
            </w:r>
            <w:r w:rsidRPr="006133FF">
              <w:rPr>
                <w:spacing w:val="1"/>
                <w:sz w:val="22"/>
                <w:szCs w:val="22"/>
              </w:rPr>
              <w:t>s</w:t>
            </w:r>
            <w:r w:rsidRPr="006133FF">
              <w:rPr>
                <w:sz w:val="22"/>
                <w:szCs w:val="22"/>
              </w:rPr>
              <w:t>t</w:t>
            </w:r>
            <w:r w:rsidRPr="006133FF">
              <w:rPr>
                <w:spacing w:val="-7"/>
                <w:sz w:val="22"/>
                <w:szCs w:val="22"/>
              </w:rPr>
              <w:t xml:space="preserve"> </w:t>
            </w:r>
            <w:r w:rsidRPr="006133FF">
              <w:rPr>
                <w:spacing w:val="-1"/>
                <w:sz w:val="22"/>
                <w:szCs w:val="22"/>
              </w:rPr>
              <w:t>e</w:t>
            </w:r>
            <w:r w:rsidRPr="006133FF">
              <w:rPr>
                <w:spacing w:val="-2"/>
                <w:sz w:val="22"/>
                <w:szCs w:val="22"/>
              </w:rPr>
              <w:t>i</w:t>
            </w:r>
            <w:r w:rsidRPr="006133FF">
              <w:rPr>
                <w:spacing w:val="-1"/>
                <w:sz w:val="22"/>
                <w:szCs w:val="22"/>
              </w:rPr>
              <w:t>the</w:t>
            </w:r>
            <w:r w:rsidRPr="006133FF">
              <w:rPr>
                <w:sz w:val="22"/>
                <w:szCs w:val="22"/>
              </w:rPr>
              <w:t>r</w:t>
            </w:r>
            <w:r w:rsidRPr="006133FF">
              <w:rPr>
                <w:spacing w:val="-3"/>
                <w:sz w:val="22"/>
                <w:szCs w:val="22"/>
              </w:rPr>
              <w:t xml:space="preserve"> </w:t>
            </w:r>
            <w:r w:rsidRPr="006133FF">
              <w:rPr>
                <w:spacing w:val="-1"/>
                <w:sz w:val="22"/>
                <w:szCs w:val="22"/>
              </w:rPr>
              <w:t>b</w:t>
            </w:r>
            <w:r w:rsidRPr="006133FF">
              <w:rPr>
                <w:sz w:val="22"/>
                <w:szCs w:val="22"/>
              </w:rPr>
              <w:t>e</w:t>
            </w:r>
            <w:r w:rsidRPr="006133FF">
              <w:rPr>
                <w:spacing w:val="-6"/>
                <w:sz w:val="22"/>
                <w:szCs w:val="22"/>
              </w:rPr>
              <w:t xml:space="preserve"> </w:t>
            </w:r>
            <w:r w:rsidRPr="006133FF">
              <w:rPr>
                <w:sz w:val="22"/>
                <w:szCs w:val="22"/>
              </w:rPr>
              <w:t>r</w:t>
            </w:r>
            <w:r w:rsidRPr="006133FF">
              <w:rPr>
                <w:spacing w:val="-1"/>
                <w:sz w:val="22"/>
                <w:szCs w:val="22"/>
              </w:rPr>
              <w:t>e</w:t>
            </w:r>
            <w:r w:rsidRPr="006133FF">
              <w:rPr>
                <w:spacing w:val="1"/>
                <w:sz w:val="22"/>
                <w:szCs w:val="22"/>
              </w:rPr>
              <w:t>c</w:t>
            </w:r>
            <w:r w:rsidRPr="006133FF">
              <w:rPr>
                <w:spacing w:val="2"/>
                <w:sz w:val="22"/>
                <w:szCs w:val="22"/>
              </w:rPr>
              <w:t>o</w:t>
            </w:r>
            <w:r w:rsidRPr="006133FF">
              <w:rPr>
                <w:spacing w:val="-1"/>
                <w:sz w:val="22"/>
                <w:szCs w:val="22"/>
              </w:rPr>
              <w:t>g</w:t>
            </w:r>
            <w:r w:rsidRPr="006133FF">
              <w:rPr>
                <w:spacing w:val="2"/>
                <w:sz w:val="22"/>
                <w:szCs w:val="22"/>
              </w:rPr>
              <w:t>n</w:t>
            </w:r>
            <w:r w:rsidRPr="006133FF">
              <w:rPr>
                <w:spacing w:val="-2"/>
                <w:sz w:val="22"/>
                <w:szCs w:val="22"/>
              </w:rPr>
              <w:t>i</w:t>
            </w:r>
            <w:r w:rsidRPr="006133FF">
              <w:rPr>
                <w:spacing w:val="1"/>
                <w:sz w:val="22"/>
                <w:szCs w:val="22"/>
              </w:rPr>
              <w:t>s</w:t>
            </w:r>
            <w:r w:rsidRPr="006133FF">
              <w:rPr>
                <w:spacing w:val="-1"/>
                <w:sz w:val="22"/>
                <w:szCs w:val="22"/>
              </w:rPr>
              <w:t>e</w:t>
            </w:r>
            <w:r w:rsidRPr="006133FF">
              <w:rPr>
                <w:sz w:val="22"/>
                <w:szCs w:val="22"/>
              </w:rPr>
              <w:t>d</w:t>
            </w:r>
            <w:r w:rsidRPr="006133FF">
              <w:rPr>
                <w:spacing w:val="-4"/>
                <w:sz w:val="22"/>
                <w:szCs w:val="22"/>
              </w:rPr>
              <w:t xml:space="preserve"> </w:t>
            </w:r>
            <w:r w:rsidRPr="006133FF">
              <w:rPr>
                <w:spacing w:val="1"/>
                <w:sz w:val="22"/>
                <w:szCs w:val="22"/>
              </w:rPr>
              <w:t>i</w:t>
            </w:r>
            <w:r w:rsidRPr="006133FF">
              <w:rPr>
                <w:sz w:val="22"/>
                <w:szCs w:val="22"/>
              </w:rPr>
              <w:t>n</w:t>
            </w:r>
            <w:r w:rsidRPr="006133FF">
              <w:rPr>
                <w:spacing w:val="-6"/>
                <w:sz w:val="22"/>
                <w:szCs w:val="22"/>
              </w:rPr>
              <w:t xml:space="preserve"> </w:t>
            </w:r>
            <w:r w:rsidRPr="006133FF">
              <w:rPr>
                <w:spacing w:val="-1"/>
                <w:sz w:val="22"/>
                <w:szCs w:val="22"/>
              </w:rPr>
              <w:t>th</w:t>
            </w:r>
            <w:r w:rsidRPr="006133FF">
              <w:rPr>
                <w:sz w:val="22"/>
                <w:szCs w:val="22"/>
              </w:rPr>
              <w:t>e</w:t>
            </w:r>
            <w:r w:rsidRPr="006133FF">
              <w:rPr>
                <w:spacing w:val="-4"/>
                <w:sz w:val="22"/>
                <w:szCs w:val="22"/>
              </w:rPr>
              <w:t xml:space="preserve"> </w:t>
            </w:r>
            <w:r w:rsidRPr="006133FF">
              <w:rPr>
                <w:spacing w:val="2"/>
                <w:sz w:val="22"/>
                <w:szCs w:val="22"/>
              </w:rPr>
              <w:t>f</w:t>
            </w:r>
            <w:r w:rsidRPr="006133FF">
              <w:rPr>
                <w:spacing w:val="-2"/>
                <w:sz w:val="22"/>
                <w:szCs w:val="22"/>
              </w:rPr>
              <w:t>i</w:t>
            </w:r>
            <w:r w:rsidRPr="006133FF">
              <w:rPr>
                <w:spacing w:val="-1"/>
                <w:sz w:val="22"/>
                <w:szCs w:val="22"/>
              </w:rPr>
              <w:t>nan</w:t>
            </w:r>
            <w:r w:rsidRPr="006133FF">
              <w:rPr>
                <w:spacing w:val="1"/>
                <w:sz w:val="22"/>
                <w:szCs w:val="22"/>
              </w:rPr>
              <w:t>ci</w:t>
            </w:r>
            <w:r w:rsidRPr="006133FF">
              <w:rPr>
                <w:spacing w:val="-1"/>
                <w:sz w:val="22"/>
                <w:szCs w:val="22"/>
              </w:rPr>
              <w:t>a</w:t>
            </w:r>
            <w:r w:rsidRPr="006133FF">
              <w:rPr>
                <w:sz w:val="22"/>
                <w:szCs w:val="22"/>
              </w:rPr>
              <w:t>l</w:t>
            </w:r>
            <w:r w:rsidRPr="006133FF">
              <w:rPr>
                <w:spacing w:val="-7"/>
                <w:sz w:val="22"/>
                <w:szCs w:val="22"/>
              </w:rPr>
              <w:t xml:space="preserve"> </w:t>
            </w:r>
            <w:r w:rsidRPr="006133FF">
              <w:rPr>
                <w:spacing w:val="1"/>
                <w:sz w:val="22"/>
                <w:szCs w:val="22"/>
              </w:rPr>
              <w:t>s</w:t>
            </w:r>
            <w:r w:rsidRPr="006133FF">
              <w:rPr>
                <w:spacing w:val="2"/>
                <w:sz w:val="22"/>
                <w:szCs w:val="22"/>
              </w:rPr>
              <w:t>t</w:t>
            </w:r>
            <w:r w:rsidRPr="006133FF">
              <w:rPr>
                <w:spacing w:val="-1"/>
                <w:sz w:val="22"/>
                <w:szCs w:val="22"/>
              </w:rPr>
              <w:t>ate</w:t>
            </w:r>
            <w:r w:rsidRPr="006133FF">
              <w:rPr>
                <w:spacing w:val="4"/>
                <w:sz w:val="22"/>
                <w:szCs w:val="22"/>
              </w:rPr>
              <w:t>m</w:t>
            </w:r>
            <w:r w:rsidRPr="006133FF">
              <w:rPr>
                <w:spacing w:val="-1"/>
                <w:sz w:val="22"/>
                <w:szCs w:val="22"/>
              </w:rPr>
              <w:t>ent</w:t>
            </w:r>
            <w:r w:rsidRPr="006133FF">
              <w:rPr>
                <w:sz w:val="22"/>
                <w:szCs w:val="22"/>
              </w:rPr>
              <w:t>s</w:t>
            </w:r>
            <w:r w:rsidRPr="006133FF">
              <w:rPr>
                <w:spacing w:val="-6"/>
                <w:sz w:val="22"/>
                <w:szCs w:val="22"/>
              </w:rPr>
              <w:t xml:space="preserve"> </w:t>
            </w:r>
            <w:r w:rsidRPr="006133FF">
              <w:rPr>
                <w:spacing w:val="2"/>
                <w:sz w:val="22"/>
                <w:szCs w:val="22"/>
              </w:rPr>
              <w:t>a</w:t>
            </w:r>
            <w:r w:rsidRPr="006133FF">
              <w:rPr>
                <w:sz w:val="22"/>
                <w:szCs w:val="22"/>
              </w:rPr>
              <w:t>s</w:t>
            </w:r>
            <w:r w:rsidRPr="006133FF">
              <w:rPr>
                <w:spacing w:val="-5"/>
                <w:sz w:val="22"/>
                <w:szCs w:val="22"/>
              </w:rPr>
              <w:t xml:space="preserve"> </w:t>
            </w:r>
            <w:r w:rsidRPr="006133FF">
              <w:rPr>
                <w:sz w:val="22"/>
                <w:szCs w:val="22"/>
              </w:rPr>
              <w:t>a</w:t>
            </w:r>
            <w:r w:rsidRPr="006133FF">
              <w:rPr>
                <w:spacing w:val="-6"/>
                <w:sz w:val="22"/>
                <w:szCs w:val="22"/>
              </w:rPr>
              <w:t xml:space="preserve"> </w:t>
            </w:r>
            <w:r w:rsidRPr="006133FF">
              <w:rPr>
                <w:spacing w:val="-1"/>
                <w:sz w:val="22"/>
                <w:szCs w:val="22"/>
              </w:rPr>
              <w:t>p</w:t>
            </w:r>
            <w:r w:rsidRPr="006133FF">
              <w:rPr>
                <w:sz w:val="22"/>
                <w:szCs w:val="22"/>
              </w:rPr>
              <w:t>r</w:t>
            </w:r>
            <w:r w:rsidRPr="006133FF">
              <w:rPr>
                <w:spacing w:val="-1"/>
                <w:sz w:val="22"/>
                <w:szCs w:val="22"/>
              </w:rPr>
              <w:t>o</w:t>
            </w:r>
            <w:r w:rsidRPr="006133FF">
              <w:rPr>
                <w:spacing w:val="1"/>
                <w:sz w:val="22"/>
                <w:szCs w:val="22"/>
              </w:rPr>
              <w:t>v</w:t>
            </w:r>
            <w:r w:rsidRPr="006133FF">
              <w:rPr>
                <w:spacing w:val="-2"/>
                <w:sz w:val="22"/>
                <w:szCs w:val="22"/>
              </w:rPr>
              <w:t>i</w:t>
            </w:r>
            <w:r w:rsidRPr="006133FF">
              <w:rPr>
                <w:spacing w:val="1"/>
                <w:sz w:val="22"/>
                <w:szCs w:val="22"/>
              </w:rPr>
              <w:t>si</w:t>
            </w:r>
            <w:r w:rsidRPr="006133FF">
              <w:rPr>
                <w:spacing w:val="-1"/>
                <w:sz w:val="22"/>
                <w:szCs w:val="22"/>
              </w:rPr>
              <w:t>o</w:t>
            </w:r>
            <w:r w:rsidRPr="006133FF">
              <w:rPr>
                <w:sz w:val="22"/>
                <w:szCs w:val="22"/>
              </w:rPr>
              <w:t>n</w:t>
            </w:r>
            <w:r w:rsidRPr="006133FF">
              <w:rPr>
                <w:spacing w:val="-6"/>
                <w:sz w:val="22"/>
                <w:szCs w:val="22"/>
              </w:rPr>
              <w:t xml:space="preserve"> </w:t>
            </w:r>
            <w:r w:rsidRPr="006133FF">
              <w:rPr>
                <w:spacing w:val="-1"/>
                <w:sz w:val="22"/>
                <w:szCs w:val="22"/>
              </w:rPr>
              <w:t>o</w:t>
            </w:r>
            <w:r w:rsidRPr="006133FF">
              <w:rPr>
                <w:sz w:val="22"/>
                <w:szCs w:val="22"/>
              </w:rPr>
              <w:t>r</w:t>
            </w:r>
            <w:r w:rsidRPr="006133FF">
              <w:rPr>
                <w:spacing w:val="-3"/>
                <w:sz w:val="22"/>
                <w:szCs w:val="22"/>
              </w:rPr>
              <w:t xml:space="preserve"> </w:t>
            </w:r>
            <w:r w:rsidRPr="006133FF">
              <w:rPr>
                <w:spacing w:val="-1"/>
                <w:sz w:val="22"/>
                <w:szCs w:val="22"/>
              </w:rPr>
              <w:t>d</w:t>
            </w:r>
            <w:r w:rsidRPr="006133FF">
              <w:rPr>
                <w:spacing w:val="-2"/>
                <w:sz w:val="22"/>
                <w:szCs w:val="22"/>
              </w:rPr>
              <w:t>i</w:t>
            </w:r>
            <w:r w:rsidRPr="006133FF">
              <w:rPr>
                <w:spacing w:val="1"/>
                <w:sz w:val="22"/>
                <w:szCs w:val="22"/>
              </w:rPr>
              <w:t>sc</w:t>
            </w:r>
            <w:r w:rsidRPr="006133FF">
              <w:rPr>
                <w:spacing w:val="-2"/>
                <w:sz w:val="22"/>
                <w:szCs w:val="22"/>
              </w:rPr>
              <w:t>l</w:t>
            </w:r>
            <w:r w:rsidRPr="006133FF">
              <w:rPr>
                <w:spacing w:val="-1"/>
                <w:sz w:val="22"/>
                <w:szCs w:val="22"/>
              </w:rPr>
              <w:t>o</w:t>
            </w:r>
            <w:r w:rsidRPr="006133FF">
              <w:rPr>
                <w:spacing w:val="1"/>
                <w:sz w:val="22"/>
                <w:szCs w:val="22"/>
              </w:rPr>
              <w:t>s</w:t>
            </w:r>
            <w:r w:rsidRPr="006133FF">
              <w:rPr>
                <w:spacing w:val="2"/>
                <w:sz w:val="22"/>
                <w:szCs w:val="22"/>
              </w:rPr>
              <w:t>e</w:t>
            </w:r>
            <w:r w:rsidRPr="006133FF">
              <w:rPr>
                <w:sz w:val="22"/>
                <w:szCs w:val="22"/>
              </w:rPr>
              <w:t>d</w:t>
            </w:r>
            <w:r w:rsidRPr="006133FF">
              <w:rPr>
                <w:spacing w:val="-6"/>
                <w:sz w:val="22"/>
                <w:szCs w:val="22"/>
              </w:rPr>
              <w:t xml:space="preserve"> </w:t>
            </w:r>
            <w:r w:rsidRPr="006133FF">
              <w:rPr>
                <w:spacing w:val="2"/>
                <w:sz w:val="22"/>
                <w:szCs w:val="22"/>
              </w:rPr>
              <w:t>a</w:t>
            </w:r>
            <w:r w:rsidRPr="006133FF">
              <w:rPr>
                <w:sz w:val="22"/>
                <w:szCs w:val="22"/>
              </w:rPr>
              <w:t>s</w:t>
            </w:r>
            <w:r w:rsidRPr="006133FF">
              <w:rPr>
                <w:spacing w:val="-5"/>
                <w:sz w:val="22"/>
                <w:szCs w:val="22"/>
              </w:rPr>
              <w:t xml:space="preserve"> </w:t>
            </w:r>
            <w:r w:rsidRPr="006133FF">
              <w:rPr>
                <w:sz w:val="22"/>
                <w:szCs w:val="22"/>
              </w:rPr>
              <w:t>a</w:t>
            </w:r>
            <w:r w:rsidRPr="006133FF">
              <w:rPr>
                <w:spacing w:val="-6"/>
                <w:sz w:val="22"/>
                <w:szCs w:val="22"/>
              </w:rPr>
              <w:t xml:space="preserve"> </w:t>
            </w:r>
            <w:r w:rsidRPr="006133FF">
              <w:rPr>
                <w:spacing w:val="1"/>
                <w:sz w:val="22"/>
                <w:szCs w:val="22"/>
              </w:rPr>
              <w:t>c</w:t>
            </w:r>
            <w:r w:rsidRPr="006133FF">
              <w:rPr>
                <w:spacing w:val="-1"/>
                <w:sz w:val="22"/>
                <w:szCs w:val="22"/>
              </w:rPr>
              <w:t>ont</w:t>
            </w:r>
            <w:r w:rsidRPr="006133FF">
              <w:rPr>
                <w:spacing w:val="1"/>
                <w:sz w:val="22"/>
                <w:szCs w:val="22"/>
              </w:rPr>
              <w:t>i</w:t>
            </w:r>
            <w:r w:rsidRPr="006133FF">
              <w:rPr>
                <w:spacing w:val="-1"/>
                <w:sz w:val="22"/>
                <w:szCs w:val="22"/>
              </w:rPr>
              <w:t>ng</w:t>
            </w:r>
            <w:r w:rsidRPr="006133FF">
              <w:rPr>
                <w:spacing w:val="2"/>
                <w:sz w:val="22"/>
                <w:szCs w:val="22"/>
              </w:rPr>
              <w:t>e</w:t>
            </w:r>
            <w:r w:rsidRPr="006133FF">
              <w:rPr>
                <w:spacing w:val="-1"/>
                <w:sz w:val="22"/>
                <w:szCs w:val="22"/>
              </w:rPr>
              <w:t>n</w:t>
            </w:r>
            <w:r w:rsidRPr="006133FF">
              <w:rPr>
                <w:sz w:val="22"/>
                <w:szCs w:val="22"/>
              </w:rPr>
              <w:t>t</w:t>
            </w:r>
            <w:r w:rsidRPr="006133FF">
              <w:rPr>
                <w:spacing w:val="-5"/>
                <w:sz w:val="22"/>
                <w:szCs w:val="22"/>
              </w:rPr>
              <w:t xml:space="preserve"> </w:t>
            </w:r>
            <w:r w:rsidRPr="006133FF">
              <w:rPr>
                <w:spacing w:val="-2"/>
                <w:sz w:val="22"/>
                <w:szCs w:val="22"/>
              </w:rPr>
              <w:t>li</w:t>
            </w:r>
            <w:r w:rsidRPr="006133FF">
              <w:rPr>
                <w:spacing w:val="2"/>
                <w:sz w:val="22"/>
                <w:szCs w:val="22"/>
              </w:rPr>
              <w:t>a</w:t>
            </w:r>
            <w:r w:rsidRPr="006133FF">
              <w:rPr>
                <w:spacing w:val="-1"/>
                <w:sz w:val="22"/>
                <w:szCs w:val="22"/>
              </w:rPr>
              <w:t>b</w:t>
            </w:r>
            <w:r w:rsidRPr="006133FF">
              <w:rPr>
                <w:spacing w:val="1"/>
                <w:sz w:val="22"/>
                <w:szCs w:val="22"/>
              </w:rPr>
              <w:t>i</w:t>
            </w:r>
            <w:r w:rsidRPr="006133FF">
              <w:rPr>
                <w:spacing w:val="-2"/>
                <w:sz w:val="22"/>
                <w:szCs w:val="22"/>
              </w:rPr>
              <w:t>l</w:t>
            </w:r>
            <w:r w:rsidRPr="006133FF">
              <w:rPr>
                <w:spacing w:val="1"/>
                <w:sz w:val="22"/>
                <w:szCs w:val="22"/>
              </w:rPr>
              <w:t>i</w:t>
            </w:r>
            <w:r w:rsidRPr="006133FF">
              <w:rPr>
                <w:spacing w:val="2"/>
                <w:sz w:val="22"/>
                <w:szCs w:val="22"/>
              </w:rPr>
              <w:t>t</w:t>
            </w:r>
            <w:r w:rsidRPr="006133FF">
              <w:rPr>
                <w:spacing w:val="-5"/>
                <w:sz w:val="22"/>
                <w:szCs w:val="22"/>
              </w:rPr>
              <w:t>y</w:t>
            </w:r>
            <w:r w:rsidRPr="006133FF">
              <w:rPr>
                <w:sz w:val="22"/>
                <w:szCs w:val="22"/>
              </w:rPr>
              <w:t>.</w:t>
            </w:r>
          </w:p>
          <w:p w14:paraId="02DF8ED9" w14:textId="77777777" w:rsidR="00EC79A5" w:rsidRPr="006133FF" w:rsidRDefault="00EC79A5" w:rsidP="006133FF">
            <w:pPr>
              <w:pStyle w:val="BodyText"/>
              <w:spacing w:line="270" w:lineRule="auto"/>
              <w:ind w:left="425" w:right="335"/>
              <w:jc w:val="both"/>
              <w:rPr>
                <w:sz w:val="22"/>
                <w:szCs w:val="22"/>
              </w:rPr>
            </w:pPr>
            <w:r w:rsidRPr="006133FF">
              <w:rPr>
                <w:spacing w:val="3"/>
                <w:sz w:val="22"/>
                <w:szCs w:val="22"/>
              </w:rPr>
              <w:t>T</w:t>
            </w:r>
            <w:r w:rsidRPr="006133FF">
              <w:rPr>
                <w:spacing w:val="-1"/>
                <w:sz w:val="22"/>
                <w:szCs w:val="22"/>
              </w:rPr>
              <w:t>h</w:t>
            </w:r>
            <w:r w:rsidRPr="006133FF">
              <w:rPr>
                <w:sz w:val="22"/>
                <w:szCs w:val="22"/>
              </w:rPr>
              <w:t>e</w:t>
            </w:r>
            <w:r w:rsidRPr="006133FF">
              <w:rPr>
                <w:spacing w:val="-7"/>
                <w:sz w:val="22"/>
                <w:szCs w:val="22"/>
              </w:rPr>
              <w:t xml:space="preserve"> </w:t>
            </w:r>
            <w:r w:rsidRPr="006133FF">
              <w:rPr>
                <w:sz w:val="22"/>
                <w:szCs w:val="22"/>
              </w:rPr>
              <w:t>r</w:t>
            </w:r>
            <w:r w:rsidRPr="006133FF">
              <w:rPr>
                <w:spacing w:val="-1"/>
                <w:sz w:val="22"/>
                <w:szCs w:val="22"/>
              </w:rPr>
              <w:t>e</w:t>
            </w:r>
            <w:r w:rsidRPr="006133FF">
              <w:rPr>
                <w:spacing w:val="1"/>
                <w:sz w:val="22"/>
                <w:szCs w:val="22"/>
              </w:rPr>
              <w:t>c</w:t>
            </w:r>
            <w:r w:rsidRPr="006133FF">
              <w:rPr>
                <w:spacing w:val="-1"/>
                <w:sz w:val="22"/>
                <w:szCs w:val="22"/>
              </w:rPr>
              <w:t>ogn</w:t>
            </w:r>
            <w:r w:rsidRPr="006133FF">
              <w:rPr>
                <w:spacing w:val="-2"/>
                <w:sz w:val="22"/>
                <w:szCs w:val="22"/>
              </w:rPr>
              <w:t>i</w:t>
            </w:r>
            <w:r w:rsidRPr="006133FF">
              <w:rPr>
                <w:spacing w:val="2"/>
                <w:sz w:val="22"/>
                <w:szCs w:val="22"/>
              </w:rPr>
              <w:t>t</w:t>
            </w:r>
            <w:r w:rsidRPr="006133FF">
              <w:rPr>
                <w:spacing w:val="-2"/>
                <w:sz w:val="22"/>
                <w:szCs w:val="22"/>
              </w:rPr>
              <w:t>i</w:t>
            </w:r>
            <w:r w:rsidRPr="006133FF">
              <w:rPr>
                <w:spacing w:val="-1"/>
                <w:sz w:val="22"/>
                <w:szCs w:val="22"/>
              </w:rPr>
              <w:t>o</w:t>
            </w:r>
            <w:r w:rsidRPr="006133FF">
              <w:rPr>
                <w:sz w:val="22"/>
                <w:szCs w:val="22"/>
              </w:rPr>
              <w:t>n</w:t>
            </w:r>
            <w:r w:rsidRPr="006133FF">
              <w:rPr>
                <w:spacing w:val="-3"/>
                <w:sz w:val="22"/>
                <w:szCs w:val="22"/>
              </w:rPr>
              <w:t xml:space="preserve"> w</w:t>
            </w:r>
            <w:r w:rsidRPr="006133FF">
              <w:rPr>
                <w:spacing w:val="1"/>
                <w:sz w:val="22"/>
                <w:szCs w:val="22"/>
              </w:rPr>
              <w:t>i</w:t>
            </w:r>
            <w:r w:rsidRPr="006133FF">
              <w:rPr>
                <w:spacing w:val="-2"/>
                <w:sz w:val="22"/>
                <w:szCs w:val="22"/>
              </w:rPr>
              <w:t>l</w:t>
            </w:r>
            <w:r w:rsidRPr="006133FF">
              <w:rPr>
                <w:sz w:val="22"/>
                <w:szCs w:val="22"/>
              </w:rPr>
              <w:t>l</w:t>
            </w:r>
            <w:r w:rsidRPr="006133FF">
              <w:rPr>
                <w:spacing w:val="-6"/>
                <w:sz w:val="22"/>
                <w:szCs w:val="22"/>
              </w:rPr>
              <w:t xml:space="preserve"> </w:t>
            </w:r>
            <w:r w:rsidRPr="006133FF">
              <w:rPr>
                <w:spacing w:val="-1"/>
                <w:sz w:val="22"/>
                <w:szCs w:val="22"/>
              </w:rPr>
              <w:t>b</w:t>
            </w:r>
            <w:r w:rsidRPr="006133FF">
              <w:rPr>
                <w:sz w:val="22"/>
                <w:szCs w:val="22"/>
              </w:rPr>
              <w:t>e</w:t>
            </w:r>
            <w:r w:rsidRPr="006133FF">
              <w:rPr>
                <w:spacing w:val="-5"/>
                <w:sz w:val="22"/>
                <w:szCs w:val="22"/>
              </w:rPr>
              <w:t xml:space="preserve"> </w:t>
            </w:r>
            <w:r w:rsidRPr="006133FF">
              <w:rPr>
                <w:spacing w:val="-1"/>
                <w:sz w:val="22"/>
                <w:szCs w:val="22"/>
              </w:rPr>
              <w:t>de</w:t>
            </w:r>
            <w:r w:rsidRPr="006133FF">
              <w:rPr>
                <w:spacing w:val="2"/>
                <w:sz w:val="22"/>
                <w:szCs w:val="22"/>
              </w:rPr>
              <w:t>p</w:t>
            </w:r>
            <w:r w:rsidRPr="006133FF">
              <w:rPr>
                <w:spacing w:val="-1"/>
                <w:sz w:val="22"/>
                <w:szCs w:val="22"/>
              </w:rPr>
              <w:t>end</w:t>
            </w:r>
            <w:r w:rsidRPr="006133FF">
              <w:rPr>
                <w:spacing w:val="2"/>
                <w:sz w:val="22"/>
                <w:szCs w:val="22"/>
              </w:rPr>
              <w:t>e</w:t>
            </w:r>
            <w:r w:rsidRPr="006133FF">
              <w:rPr>
                <w:spacing w:val="-1"/>
                <w:sz w:val="22"/>
                <w:szCs w:val="22"/>
              </w:rPr>
              <w:t>n</w:t>
            </w:r>
            <w:r w:rsidRPr="006133FF">
              <w:rPr>
                <w:sz w:val="22"/>
                <w:szCs w:val="22"/>
              </w:rPr>
              <w:t>t</w:t>
            </w:r>
            <w:r w:rsidRPr="006133FF">
              <w:rPr>
                <w:spacing w:val="-7"/>
                <w:sz w:val="22"/>
                <w:szCs w:val="22"/>
              </w:rPr>
              <w:t xml:space="preserve"> </w:t>
            </w:r>
            <w:r w:rsidRPr="006133FF">
              <w:rPr>
                <w:spacing w:val="2"/>
                <w:sz w:val="22"/>
                <w:szCs w:val="22"/>
              </w:rPr>
              <w:t>o</w:t>
            </w:r>
            <w:r w:rsidRPr="006133FF">
              <w:rPr>
                <w:sz w:val="22"/>
                <w:szCs w:val="22"/>
              </w:rPr>
              <w:t>n</w:t>
            </w:r>
            <w:r w:rsidRPr="006133FF">
              <w:rPr>
                <w:spacing w:val="-7"/>
                <w:sz w:val="22"/>
                <w:szCs w:val="22"/>
              </w:rPr>
              <w:t xml:space="preserve"> </w:t>
            </w:r>
            <w:r w:rsidRPr="006133FF">
              <w:rPr>
                <w:spacing w:val="4"/>
                <w:sz w:val="22"/>
                <w:szCs w:val="22"/>
              </w:rPr>
              <w:t>m</w:t>
            </w:r>
            <w:r w:rsidRPr="006133FF">
              <w:rPr>
                <w:spacing w:val="-1"/>
                <w:sz w:val="22"/>
                <w:szCs w:val="22"/>
              </w:rPr>
              <w:t>anage</w:t>
            </w:r>
            <w:r w:rsidRPr="006133FF">
              <w:rPr>
                <w:spacing w:val="4"/>
                <w:sz w:val="22"/>
                <w:szCs w:val="22"/>
              </w:rPr>
              <w:t>m</w:t>
            </w:r>
            <w:r w:rsidRPr="006133FF">
              <w:rPr>
                <w:spacing w:val="-1"/>
                <w:sz w:val="22"/>
                <w:szCs w:val="22"/>
              </w:rPr>
              <w:t>ent’</w:t>
            </w:r>
            <w:r w:rsidRPr="006133FF">
              <w:rPr>
                <w:sz w:val="22"/>
                <w:szCs w:val="22"/>
              </w:rPr>
              <w:t>s</w:t>
            </w:r>
            <w:r w:rsidRPr="006133FF">
              <w:rPr>
                <w:spacing w:val="-6"/>
                <w:sz w:val="22"/>
                <w:szCs w:val="22"/>
              </w:rPr>
              <w:t xml:space="preserve"> </w:t>
            </w:r>
            <w:r w:rsidRPr="006133FF">
              <w:rPr>
                <w:spacing w:val="2"/>
                <w:sz w:val="22"/>
                <w:szCs w:val="22"/>
              </w:rPr>
              <w:t>a</w:t>
            </w:r>
            <w:r w:rsidRPr="006133FF">
              <w:rPr>
                <w:spacing w:val="1"/>
                <w:sz w:val="22"/>
                <w:szCs w:val="22"/>
              </w:rPr>
              <w:t>ss</w:t>
            </w:r>
            <w:r w:rsidRPr="006133FF">
              <w:rPr>
                <w:spacing w:val="-1"/>
                <w:sz w:val="22"/>
                <w:szCs w:val="22"/>
              </w:rPr>
              <w:t>e</w:t>
            </w:r>
            <w:r w:rsidRPr="006133FF">
              <w:rPr>
                <w:spacing w:val="1"/>
                <w:sz w:val="22"/>
                <w:szCs w:val="22"/>
              </w:rPr>
              <w:t>s</w:t>
            </w:r>
            <w:r w:rsidRPr="006133FF">
              <w:rPr>
                <w:spacing w:val="-2"/>
                <w:sz w:val="22"/>
                <w:szCs w:val="22"/>
              </w:rPr>
              <w:t>s</w:t>
            </w:r>
            <w:r w:rsidRPr="006133FF">
              <w:rPr>
                <w:spacing w:val="4"/>
                <w:sz w:val="22"/>
                <w:szCs w:val="22"/>
              </w:rPr>
              <w:t>m</w:t>
            </w:r>
            <w:r w:rsidRPr="006133FF">
              <w:rPr>
                <w:spacing w:val="-1"/>
                <w:sz w:val="22"/>
                <w:szCs w:val="22"/>
              </w:rPr>
              <w:t>en</w:t>
            </w:r>
            <w:r w:rsidRPr="006133FF">
              <w:rPr>
                <w:sz w:val="22"/>
                <w:szCs w:val="22"/>
              </w:rPr>
              <w:t>t</w:t>
            </w:r>
            <w:r w:rsidRPr="006133FF">
              <w:rPr>
                <w:spacing w:val="-8"/>
                <w:sz w:val="22"/>
                <w:szCs w:val="22"/>
              </w:rPr>
              <w:t xml:space="preserve"> </w:t>
            </w:r>
            <w:r w:rsidRPr="006133FF">
              <w:rPr>
                <w:spacing w:val="-1"/>
                <w:sz w:val="22"/>
                <w:szCs w:val="22"/>
              </w:rPr>
              <w:t>o</w:t>
            </w:r>
            <w:r w:rsidRPr="006133FF">
              <w:rPr>
                <w:sz w:val="22"/>
                <w:szCs w:val="22"/>
              </w:rPr>
              <w:t>f</w:t>
            </w:r>
            <w:r w:rsidRPr="006133FF">
              <w:rPr>
                <w:spacing w:val="-5"/>
                <w:sz w:val="22"/>
                <w:szCs w:val="22"/>
              </w:rPr>
              <w:t xml:space="preserve"> </w:t>
            </w:r>
            <w:r w:rsidRPr="006133FF">
              <w:rPr>
                <w:spacing w:val="-1"/>
                <w:sz w:val="22"/>
                <w:szCs w:val="22"/>
              </w:rPr>
              <w:t>th</w:t>
            </w:r>
            <w:r w:rsidRPr="006133FF">
              <w:rPr>
                <w:sz w:val="22"/>
                <w:szCs w:val="22"/>
              </w:rPr>
              <w:t>e</w:t>
            </w:r>
            <w:r w:rsidRPr="006133FF">
              <w:rPr>
                <w:spacing w:val="-7"/>
                <w:sz w:val="22"/>
                <w:szCs w:val="22"/>
              </w:rPr>
              <w:t xml:space="preserve"> </w:t>
            </w:r>
            <w:r w:rsidRPr="006133FF">
              <w:rPr>
                <w:spacing w:val="-1"/>
                <w:sz w:val="22"/>
                <w:szCs w:val="22"/>
              </w:rPr>
              <w:t>e</w:t>
            </w:r>
            <w:r w:rsidRPr="006133FF">
              <w:rPr>
                <w:spacing w:val="1"/>
                <w:sz w:val="22"/>
                <w:szCs w:val="22"/>
              </w:rPr>
              <w:t>v</w:t>
            </w:r>
            <w:r w:rsidRPr="006133FF">
              <w:rPr>
                <w:spacing w:val="-2"/>
                <w:sz w:val="22"/>
                <w:szCs w:val="22"/>
              </w:rPr>
              <w:t>i</w:t>
            </w:r>
            <w:r w:rsidRPr="006133FF">
              <w:rPr>
                <w:spacing w:val="-1"/>
                <w:sz w:val="22"/>
                <w:szCs w:val="22"/>
              </w:rPr>
              <w:t>d</w:t>
            </w:r>
            <w:r w:rsidRPr="006133FF">
              <w:rPr>
                <w:spacing w:val="2"/>
                <w:sz w:val="22"/>
                <w:szCs w:val="22"/>
              </w:rPr>
              <w:t>e</w:t>
            </w:r>
            <w:r w:rsidRPr="006133FF">
              <w:rPr>
                <w:spacing w:val="-1"/>
                <w:sz w:val="22"/>
                <w:szCs w:val="22"/>
              </w:rPr>
              <w:t>n</w:t>
            </w:r>
            <w:r w:rsidRPr="006133FF">
              <w:rPr>
                <w:spacing w:val="1"/>
                <w:sz w:val="22"/>
                <w:szCs w:val="22"/>
              </w:rPr>
              <w:t>c</w:t>
            </w:r>
            <w:r w:rsidRPr="006133FF">
              <w:rPr>
                <w:sz w:val="22"/>
                <w:szCs w:val="22"/>
              </w:rPr>
              <w:t>e</w:t>
            </w:r>
            <w:r w:rsidRPr="006133FF">
              <w:rPr>
                <w:spacing w:val="-5"/>
                <w:sz w:val="22"/>
                <w:szCs w:val="22"/>
              </w:rPr>
              <w:t xml:space="preserve"> </w:t>
            </w:r>
            <w:r w:rsidRPr="006133FF">
              <w:rPr>
                <w:spacing w:val="-1"/>
                <w:sz w:val="22"/>
                <w:szCs w:val="22"/>
              </w:rPr>
              <w:t>a</w:t>
            </w:r>
            <w:r w:rsidRPr="006133FF">
              <w:rPr>
                <w:spacing w:val="-2"/>
                <w:sz w:val="22"/>
                <w:szCs w:val="22"/>
              </w:rPr>
              <w:t>v</w:t>
            </w:r>
            <w:r w:rsidRPr="006133FF">
              <w:rPr>
                <w:spacing w:val="2"/>
                <w:sz w:val="22"/>
                <w:szCs w:val="22"/>
              </w:rPr>
              <w:t>a</w:t>
            </w:r>
            <w:r w:rsidRPr="006133FF">
              <w:rPr>
                <w:spacing w:val="-2"/>
                <w:sz w:val="22"/>
                <w:szCs w:val="22"/>
              </w:rPr>
              <w:t>i</w:t>
            </w:r>
            <w:r w:rsidRPr="006133FF">
              <w:rPr>
                <w:spacing w:val="1"/>
                <w:sz w:val="22"/>
                <w:szCs w:val="22"/>
              </w:rPr>
              <w:t>l</w:t>
            </w:r>
            <w:r w:rsidRPr="006133FF">
              <w:rPr>
                <w:spacing w:val="-1"/>
                <w:sz w:val="22"/>
                <w:szCs w:val="22"/>
              </w:rPr>
              <w:t>a</w:t>
            </w:r>
            <w:r w:rsidRPr="006133FF">
              <w:rPr>
                <w:spacing w:val="2"/>
                <w:sz w:val="22"/>
                <w:szCs w:val="22"/>
              </w:rPr>
              <w:t>b</w:t>
            </w:r>
            <w:r w:rsidRPr="006133FF">
              <w:rPr>
                <w:spacing w:val="-2"/>
                <w:sz w:val="22"/>
                <w:szCs w:val="22"/>
              </w:rPr>
              <w:t>l</w:t>
            </w:r>
            <w:r w:rsidRPr="006133FF">
              <w:rPr>
                <w:sz w:val="22"/>
                <w:szCs w:val="22"/>
              </w:rPr>
              <w:t>e</w:t>
            </w:r>
            <w:r w:rsidRPr="006133FF">
              <w:rPr>
                <w:spacing w:val="-7"/>
                <w:sz w:val="22"/>
                <w:szCs w:val="22"/>
              </w:rPr>
              <w:t xml:space="preserve"> </w:t>
            </w:r>
            <w:r w:rsidRPr="006133FF">
              <w:rPr>
                <w:spacing w:val="2"/>
                <w:sz w:val="22"/>
                <w:szCs w:val="22"/>
              </w:rPr>
              <w:t>f</w:t>
            </w:r>
            <w:r w:rsidRPr="006133FF">
              <w:rPr>
                <w:spacing w:val="-1"/>
                <w:sz w:val="22"/>
                <w:szCs w:val="22"/>
              </w:rPr>
              <w:t>o</w:t>
            </w:r>
            <w:r w:rsidRPr="006133FF">
              <w:rPr>
                <w:sz w:val="22"/>
                <w:szCs w:val="22"/>
              </w:rPr>
              <w:t>r</w:t>
            </w:r>
            <w:r w:rsidRPr="006133FF">
              <w:rPr>
                <w:spacing w:val="-6"/>
                <w:sz w:val="22"/>
                <w:szCs w:val="22"/>
              </w:rPr>
              <w:t xml:space="preserve"> </w:t>
            </w:r>
            <w:r w:rsidRPr="006133FF">
              <w:rPr>
                <w:spacing w:val="-1"/>
                <w:sz w:val="22"/>
                <w:szCs w:val="22"/>
              </w:rPr>
              <w:t>th</w:t>
            </w:r>
            <w:r w:rsidRPr="006133FF">
              <w:rPr>
                <w:sz w:val="22"/>
                <w:szCs w:val="22"/>
              </w:rPr>
              <w:t>e</w:t>
            </w:r>
            <w:r w:rsidRPr="006133FF">
              <w:rPr>
                <w:spacing w:val="-5"/>
                <w:sz w:val="22"/>
                <w:szCs w:val="22"/>
              </w:rPr>
              <w:t xml:space="preserve"> </w:t>
            </w:r>
            <w:r w:rsidRPr="006133FF">
              <w:rPr>
                <w:spacing w:val="-2"/>
                <w:sz w:val="22"/>
                <w:szCs w:val="22"/>
              </w:rPr>
              <w:t>l</w:t>
            </w:r>
            <w:r w:rsidRPr="006133FF">
              <w:rPr>
                <w:spacing w:val="2"/>
                <w:sz w:val="22"/>
                <w:szCs w:val="22"/>
              </w:rPr>
              <w:t>a</w:t>
            </w:r>
            <w:r w:rsidRPr="006133FF">
              <w:rPr>
                <w:spacing w:val="-3"/>
                <w:sz w:val="22"/>
                <w:szCs w:val="22"/>
              </w:rPr>
              <w:t>w</w:t>
            </w:r>
            <w:r w:rsidRPr="006133FF">
              <w:rPr>
                <w:spacing w:val="3"/>
                <w:sz w:val="22"/>
                <w:szCs w:val="22"/>
              </w:rPr>
              <w:t>s</w:t>
            </w:r>
            <w:r w:rsidRPr="006133FF">
              <w:rPr>
                <w:spacing w:val="-1"/>
                <w:sz w:val="22"/>
                <w:szCs w:val="22"/>
              </w:rPr>
              <w:t>u</w:t>
            </w:r>
            <w:r w:rsidRPr="006133FF">
              <w:rPr>
                <w:spacing w:val="-2"/>
                <w:sz w:val="22"/>
                <w:szCs w:val="22"/>
              </w:rPr>
              <w:t>i</w:t>
            </w:r>
            <w:r w:rsidRPr="006133FF">
              <w:rPr>
                <w:spacing w:val="-1"/>
                <w:sz w:val="22"/>
                <w:szCs w:val="22"/>
              </w:rPr>
              <w:t>t</w:t>
            </w:r>
            <w:r w:rsidRPr="006133FF">
              <w:rPr>
                <w:sz w:val="22"/>
                <w:szCs w:val="22"/>
              </w:rPr>
              <w:t>.</w:t>
            </w:r>
            <w:r w:rsidRPr="006133FF">
              <w:rPr>
                <w:w w:val="99"/>
                <w:sz w:val="22"/>
                <w:szCs w:val="22"/>
              </w:rPr>
              <w:t xml:space="preserve"> </w:t>
            </w:r>
            <w:r w:rsidRPr="006133FF">
              <w:rPr>
                <w:sz w:val="22"/>
                <w:szCs w:val="22"/>
              </w:rPr>
              <w:t>D</w:t>
            </w:r>
            <w:r w:rsidRPr="006133FF">
              <w:rPr>
                <w:spacing w:val="-2"/>
                <w:sz w:val="22"/>
                <w:szCs w:val="22"/>
              </w:rPr>
              <w:t>i</w:t>
            </w:r>
            <w:r w:rsidRPr="006133FF">
              <w:rPr>
                <w:spacing w:val="1"/>
                <w:sz w:val="22"/>
                <w:szCs w:val="22"/>
              </w:rPr>
              <w:t>sc</w:t>
            </w:r>
            <w:r w:rsidRPr="006133FF">
              <w:rPr>
                <w:spacing w:val="-2"/>
                <w:sz w:val="22"/>
                <w:szCs w:val="22"/>
              </w:rPr>
              <w:t>l</w:t>
            </w:r>
            <w:r w:rsidRPr="006133FF">
              <w:rPr>
                <w:spacing w:val="-1"/>
                <w:sz w:val="22"/>
                <w:szCs w:val="22"/>
              </w:rPr>
              <w:t>o</w:t>
            </w:r>
            <w:r w:rsidRPr="006133FF">
              <w:rPr>
                <w:spacing w:val="1"/>
                <w:sz w:val="22"/>
                <w:szCs w:val="22"/>
              </w:rPr>
              <w:t>s</w:t>
            </w:r>
            <w:r w:rsidRPr="006133FF">
              <w:rPr>
                <w:spacing w:val="-2"/>
                <w:sz w:val="22"/>
                <w:szCs w:val="22"/>
              </w:rPr>
              <w:t>i</w:t>
            </w:r>
            <w:r w:rsidRPr="006133FF">
              <w:rPr>
                <w:spacing w:val="2"/>
                <w:sz w:val="22"/>
                <w:szCs w:val="22"/>
              </w:rPr>
              <w:t>n</w:t>
            </w:r>
            <w:r w:rsidRPr="006133FF">
              <w:rPr>
                <w:sz w:val="22"/>
                <w:szCs w:val="22"/>
              </w:rPr>
              <w:t xml:space="preserve">g </w:t>
            </w:r>
            <w:r w:rsidRPr="006133FF">
              <w:rPr>
                <w:spacing w:val="-1"/>
                <w:sz w:val="22"/>
                <w:szCs w:val="22"/>
              </w:rPr>
              <w:t>t</w:t>
            </w:r>
            <w:r w:rsidRPr="006133FF">
              <w:rPr>
                <w:spacing w:val="2"/>
                <w:sz w:val="22"/>
                <w:szCs w:val="22"/>
              </w:rPr>
              <w:t>h</w:t>
            </w:r>
            <w:r w:rsidRPr="006133FF">
              <w:rPr>
                <w:sz w:val="22"/>
                <w:szCs w:val="22"/>
              </w:rPr>
              <w:t>e</w:t>
            </w:r>
            <w:r w:rsidRPr="006133FF">
              <w:rPr>
                <w:spacing w:val="1"/>
                <w:sz w:val="22"/>
                <w:szCs w:val="22"/>
              </w:rPr>
              <w:t xml:space="preserve"> c</w:t>
            </w:r>
            <w:r w:rsidRPr="006133FF">
              <w:rPr>
                <w:spacing w:val="-2"/>
                <w:sz w:val="22"/>
                <w:szCs w:val="22"/>
              </w:rPr>
              <w:t>l</w:t>
            </w:r>
            <w:r w:rsidRPr="006133FF">
              <w:rPr>
                <w:spacing w:val="2"/>
                <w:sz w:val="22"/>
                <w:szCs w:val="22"/>
              </w:rPr>
              <w:t>a</w:t>
            </w:r>
            <w:r w:rsidRPr="006133FF">
              <w:rPr>
                <w:spacing w:val="-2"/>
                <w:sz w:val="22"/>
                <w:szCs w:val="22"/>
              </w:rPr>
              <w:t>i</w:t>
            </w:r>
            <w:r w:rsidRPr="006133FF">
              <w:rPr>
                <w:sz w:val="22"/>
                <w:szCs w:val="22"/>
              </w:rPr>
              <w:t>m</w:t>
            </w:r>
            <w:r w:rsidRPr="006133FF">
              <w:rPr>
                <w:spacing w:val="5"/>
                <w:sz w:val="22"/>
                <w:szCs w:val="22"/>
              </w:rPr>
              <w:t xml:space="preserve"> </w:t>
            </w:r>
            <w:r w:rsidRPr="006133FF">
              <w:rPr>
                <w:spacing w:val="-2"/>
                <w:sz w:val="22"/>
                <w:szCs w:val="22"/>
              </w:rPr>
              <w:t>i</w:t>
            </w:r>
            <w:r w:rsidRPr="006133FF">
              <w:rPr>
                <w:sz w:val="22"/>
                <w:szCs w:val="22"/>
              </w:rPr>
              <w:t>n</w:t>
            </w:r>
            <w:r w:rsidRPr="006133FF">
              <w:rPr>
                <w:spacing w:val="1"/>
                <w:sz w:val="22"/>
                <w:szCs w:val="22"/>
              </w:rPr>
              <w:t xml:space="preserve"> </w:t>
            </w:r>
            <w:r w:rsidRPr="006133FF">
              <w:rPr>
                <w:spacing w:val="-1"/>
                <w:sz w:val="22"/>
                <w:szCs w:val="22"/>
              </w:rPr>
              <w:t>th</w:t>
            </w:r>
            <w:r w:rsidRPr="006133FF">
              <w:rPr>
                <w:sz w:val="22"/>
                <w:szCs w:val="22"/>
              </w:rPr>
              <w:t>e</w:t>
            </w:r>
            <w:r w:rsidRPr="006133FF">
              <w:rPr>
                <w:spacing w:val="3"/>
                <w:sz w:val="22"/>
                <w:szCs w:val="22"/>
              </w:rPr>
              <w:t xml:space="preserve"> </w:t>
            </w:r>
            <w:r w:rsidRPr="006133FF">
              <w:rPr>
                <w:spacing w:val="-1"/>
                <w:sz w:val="22"/>
                <w:szCs w:val="22"/>
              </w:rPr>
              <w:t>note</w:t>
            </w:r>
            <w:r w:rsidRPr="006133FF">
              <w:rPr>
                <w:sz w:val="22"/>
                <w:szCs w:val="22"/>
              </w:rPr>
              <w:t>s</w:t>
            </w:r>
            <w:r w:rsidRPr="006133FF">
              <w:rPr>
                <w:spacing w:val="2"/>
                <w:sz w:val="22"/>
                <w:szCs w:val="22"/>
              </w:rPr>
              <w:t xml:space="preserve"> </w:t>
            </w:r>
            <w:r w:rsidRPr="006133FF">
              <w:rPr>
                <w:spacing w:val="-1"/>
                <w:sz w:val="22"/>
                <w:szCs w:val="22"/>
              </w:rPr>
              <w:t>t</w:t>
            </w:r>
            <w:r w:rsidRPr="006133FF">
              <w:rPr>
                <w:sz w:val="22"/>
                <w:szCs w:val="22"/>
              </w:rPr>
              <w:t>o</w:t>
            </w:r>
            <w:r w:rsidRPr="006133FF">
              <w:rPr>
                <w:spacing w:val="3"/>
                <w:sz w:val="22"/>
                <w:szCs w:val="22"/>
              </w:rPr>
              <w:t xml:space="preserve"> </w:t>
            </w:r>
            <w:r w:rsidRPr="006133FF">
              <w:rPr>
                <w:spacing w:val="-1"/>
                <w:sz w:val="22"/>
                <w:szCs w:val="22"/>
              </w:rPr>
              <w:t>th</w:t>
            </w:r>
            <w:r w:rsidRPr="006133FF">
              <w:rPr>
                <w:sz w:val="22"/>
                <w:szCs w:val="22"/>
              </w:rPr>
              <w:t>e</w:t>
            </w:r>
            <w:r w:rsidRPr="006133FF">
              <w:rPr>
                <w:spacing w:val="1"/>
                <w:sz w:val="22"/>
                <w:szCs w:val="22"/>
              </w:rPr>
              <w:t xml:space="preserve"> </w:t>
            </w:r>
            <w:r w:rsidRPr="006133FF">
              <w:rPr>
                <w:spacing w:val="2"/>
                <w:sz w:val="22"/>
                <w:szCs w:val="22"/>
              </w:rPr>
              <w:t>f</w:t>
            </w:r>
            <w:r w:rsidRPr="006133FF">
              <w:rPr>
                <w:spacing w:val="-2"/>
                <w:sz w:val="22"/>
                <w:szCs w:val="22"/>
              </w:rPr>
              <w:t>i</w:t>
            </w:r>
            <w:r w:rsidRPr="006133FF">
              <w:rPr>
                <w:spacing w:val="2"/>
                <w:sz w:val="22"/>
                <w:szCs w:val="22"/>
              </w:rPr>
              <w:t>n</w:t>
            </w:r>
            <w:r w:rsidRPr="006133FF">
              <w:rPr>
                <w:spacing w:val="-1"/>
                <w:sz w:val="22"/>
                <w:szCs w:val="22"/>
              </w:rPr>
              <w:t>an</w:t>
            </w:r>
            <w:r w:rsidRPr="006133FF">
              <w:rPr>
                <w:spacing w:val="1"/>
                <w:sz w:val="22"/>
                <w:szCs w:val="22"/>
              </w:rPr>
              <w:t>ci</w:t>
            </w:r>
            <w:r w:rsidRPr="006133FF">
              <w:rPr>
                <w:spacing w:val="-1"/>
                <w:sz w:val="22"/>
                <w:szCs w:val="22"/>
              </w:rPr>
              <w:t>a</w:t>
            </w:r>
            <w:r w:rsidRPr="006133FF">
              <w:rPr>
                <w:sz w:val="22"/>
                <w:szCs w:val="22"/>
              </w:rPr>
              <w:t xml:space="preserve">l </w:t>
            </w:r>
            <w:r w:rsidRPr="006133FF">
              <w:rPr>
                <w:spacing w:val="1"/>
                <w:sz w:val="22"/>
                <w:szCs w:val="22"/>
              </w:rPr>
              <w:t>s</w:t>
            </w:r>
            <w:r w:rsidRPr="006133FF">
              <w:rPr>
                <w:spacing w:val="-1"/>
                <w:sz w:val="22"/>
                <w:szCs w:val="22"/>
              </w:rPr>
              <w:t>ta</w:t>
            </w:r>
            <w:r w:rsidRPr="006133FF">
              <w:rPr>
                <w:spacing w:val="2"/>
                <w:sz w:val="22"/>
                <w:szCs w:val="22"/>
              </w:rPr>
              <w:t>te</w:t>
            </w:r>
            <w:r w:rsidRPr="006133FF">
              <w:rPr>
                <w:spacing w:val="4"/>
                <w:sz w:val="22"/>
                <w:szCs w:val="22"/>
              </w:rPr>
              <w:t>m</w:t>
            </w:r>
            <w:r w:rsidRPr="006133FF">
              <w:rPr>
                <w:spacing w:val="-1"/>
                <w:sz w:val="22"/>
                <w:szCs w:val="22"/>
              </w:rPr>
              <w:t>ent</w:t>
            </w:r>
            <w:r w:rsidRPr="006133FF">
              <w:rPr>
                <w:sz w:val="22"/>
                <w:szCs w:val="22"/>
              </w:rPr>
              <w:t>s</w:t>
            </w:r>
            <w:r w:rsidRPr="006133FF">
              <w:rPr>
                <w:spacing w:val="2"/>
                <w:sz w:val="22"/>
                <w:szCs w:val="22"/>
              </w:rPr>
              <w:t xml:space="preserve"> </w:t>
            </w:r>
            <w:r w:rsidRPr="006133FF">
              <w:rPr>
                <w:spacing w:val="-3"/>
                <w:sz w:val="22"/>
                <w:szCs w:val="22"/>
              </w:rPr>
              <w:t>w</w:t>
            </w:r>
            <w:r w:rsidRPr="006133FF">
              <w:rPr>
                <w:spacing w:val="-2"/>
                <w:sz w:val="22"/>
                <w:szCs w:val="22"/>
              </w:rPr>
              <w:t>i</w:t>
            </w:r>
            <w:r w:rsidRPr="006133FF">
              <w:rPr>
                <w:spacing w:val="-1"/>
                <w:sz w:val="22"/>
                <w:szCs w:val="22"/>
              </w:rPr>
              <w:t>t</w:t>
            </w:r>
            <w:r w:rsidRPr="006133FF">
              <w:rPr>
                <w:spacing w:val="2"/>
                <w:sz w:val="22"/>
                <w:szCs w:val="22"/>
              </w:rPr>
              <w:t>h</w:t>
            </w:r>
            <w:r w:rsidRPr="006133FF">
              <w:rPr>
                <w:spacing w:val="-1"/>
                <w:sz w:val="22"/>
                <w:szCs w:val="22"/>
              </w:rPr>
              <w:t>ou</w:t>
            </w:r>
            <w:r w:rsidRPr="006133FF">
              <w:rPr>
                <w:sz w:val="22"/>
                <w:szCs w:val="22"/>
              </w:rPr>
              <w:t>t</w:t>
            </w:r>
            <w:r w:rsidRPr="006133FF">
              <w:rPr>
                <w:spacing w:val="1"/>
                <w:sz w:val="22"/>
                <w:szCs w:val="22"/>
              </w:rPr>
              <w:t xml:space="preserve"> </w:t>
            </w:r>
            <w:r w:rsidRPr="006133FF">
              <w:rPr>
                <w:spacing w:val="2"/>
                <w:sz w:val="22"/>
                <w:szCs w:val="22"/>
              </w:rPr>
              <w:t>t</w:t>
            </w:r>
            <w:r w:rsidRPr="006133FF">
              <w:rPr>
                <w:spacing w:val="-1"/>
                <w:sz w:val="22"/>
                <w:szCs w:val="22"/>
              </w:rPr>
              <w:t>h</w:t>
            </w:r>
            <w:r w:rsidRPr="006133FF">
              <w:rPr>
                <w:sz w:val="22"/>
                <w:szCs w:val="22"/>
              </w:rPr>
              <w:t>e</w:t>
            </w:r>
            <w:r w:rsidRPr="006133FF">
              <w:rPr>
                <w:spacing w:val="1"/>
                <w:sz w:val="22"/>
                <w:szCs w:val="22"/>
              </w:rPr>
              <w:t xml:space="preserve"> </w:t>
            </w:r>
            <w:r w:rsidRPr="006133FF">
              <w:rPr>
                <w:spacing w:val="2"/>
                <w:sz w:val="22"/>
                <w:szCs w:val="22"/>
              </w:rPr>
              <w:t>d</w:t>
            </w:r>
            <w:r w:rsidRPr="006133FF">
              <w:rPr>
                <w:spacing w:val="-1"/>
                <w:sz w:val="22"/>
                <w:szCs w:val="22"/>
              </w:rPr>
              <w:t>a</w:t>
            </w:r>
            <w:r w:rsidRPr="006133FF">
              <w:rPr>
                <w:spacing w:val="4"/>
                <w:sz w:val="22"/>
                <w:szCs w:val="22"/>
              </w:rPr>
              <w:t>m</w:t>
            </w:r>
            <w:r w:rsidRPr="006133FF">
              <w:rPr>
                <w:spacing w:val="-1"/>
                <w:sz w:val="22"/>
                <w:szCs w:val="22"/>
              </w:rPr>
              <w:t>age</w:t>
            </w:r>
            <w:r w:rsidRPr="006133FF">
              <w:rPr>
                <w:sz w:val="22"/>
                <w:szCs w:val="22"/>
              </w:rPr>
              <w:t>s</w:t>
            </w:r>
            <w:r w:rsidRPr="006133FF">
              <w:rPr>
                <w:spacing w:val="2"/>
                <w:sz w:val="22"/>
                <w:szCs w:val="22"/>
              </w:rPr>
              <w:t xml:space="preserve"> </w:t>
            </w:r>
            <w:r w:rsidRPr="006133FF">
              <w:rPr>
                <w:spacing w:val="-1"/>
                <w:sz w:val="22"/>
                <w:szCs w:val="22"/>
              </w:rPr>
              <w:t>be</w:t>
            </w:r>
            <w:r w:rsidRPr="006133FF">
              <w:rPr>
                <w:spacing w:val="-2"/>
                <w:sz w:val="22"/>
                <w:szCs w:val="22"/>
              </w:rPr>
              <w:t>i</w:t>
            </w:r>
            <w:r w:rsidRPr="006133FF">
              <w:rPr>
                <w:spacing w:val="2"/>
                <w:sz w:val="22"/>
                <w:szCs w:val="22"/>
              </w:rPr>
              <w:t>n</w:t>
            </w:r>
            <w:r w:rsidRPr="006133FF">
              <w:rPr>
                <w:sz w:val="22"/>
                <w:szCs w:val="22"/>
              </w:rPr>
              <w:t>g</w:t>
            </w:r>
            <w:r w:rsidRPr="006133FF">
              <w:rPr>
                <w:spacing w:val="1"/>
                <w:sz w:val="22"/>
                <w:szCs w:val="22"/>
              </w:rPr>
              <w:t xml:space="preserve"> </w:t>
            </w:r>
            <w:r w:rsidRPr="006133FF">
              <w:rPr>
                <w:spacing w:val="-1"/>
                <w:sz w:val="22"/>
                <w:szCs w:val="22"/>
              </w:rPr>
              <w:t>q</w:t>
            </w:r>
            <w:r w:rsidRPr="006133FF">
              <w:rPr>
                <w:spacing w:val="2"/>
                <w:sz w:val="22"/>
                <w:szCs w:val="22"/>
              </w:rPr>
              <w:t>u</w:t>
            </w:r>
            <w:r w:rsidRPr="006133FF">
              <w:rPr>
                <w:spacing w:val="-1"/>
                <w:sz w:val="22"/>
                <w:szCs w:val="22"/>
              </w:rPr>
              <w:t>an</w:t>
            </w:r>
            <w:r w:rsidRPr="006133FF">
              <w:rPr>
                <w:spacing w:val="2"/>
                <w:sz w:val="22"/>
                <w:szCs w:val="22"/>
              </w:rPr>
              <w:t>t</w:t>
            </w:r>
            <w:r w:rsidRPr="006133FF">
              <w:rPr>
                <w:spacing w:val="-2"/>
                <w:sz w:val="22"/>
                <w:szCs w:val="22"/>
              </w:rPr>
              <w:t>i</w:t>
            </w:r>
            <w:r w:rsidRPr="006133FF">
              <w:rPr>
                <w:spacing w:val="2"/>
                <w:sz w:val="22"/>
                <w:szCs w:val="22"/>
              </w:rPr>
              <w:t>f</w:t>
            </w:r>
            <w:r w:rsidRPr="006133FF">
              <w:rPr>
                <w:spacing w:val="-2"/>
                <w:sz w:val="22"/>
                <w:szCs w:val="22"/>
              </w:rPr>
              <w:t>i</w:t>
            </w:r>
            <w:r w:rsidRPr="006133FF">
              <w:rPr>
                <w:spacing w:val="-1"/>
                <w:sz w:val="22"/>
                <w:szCs w:val="22"/>
              </w:rPr>
              <w:t>e</w:t>
            </w:r>
            <w:r w:rsidRPr="006133FF">
              <w:rPr>
                <w:sz w:val="22"/>
                <w:szCs w:val="22"/>
              </w:rPr>
              <w:t>d</w:t>
            </w:r>
            <w:r w:rsidRPr="006133FF">
              <w:rPr>
                <w:spacing w:val="3"/>
                <w:sz w:val="22"/>
                <w:szCs w:val="22"/>
              </w:rPr>
              <w:t xml:space="preserve"> </w:t>
            </w:r>
            <w:r w:rsidRPr="006133FF">
              <w:rPr>
                <w:spacing w:val="-2"/>
                <w:sz w:val="22"/>
                <w:szCs w:val="22"/>
              </w:rPr>
              <w:t>i</w:t>
            </w:r>
            <w:r w:rsidRPr="006133FF">
              <w:rPr>
                <w:sz w:val="22"/>
                <w:szCs w:val="22"/>
              </w:rPr>
              <w:t>n</w:t>
            </w:r>
            <w:r w:rsidRPr="006133FF">
              <w:rPr>
                <w:spacing w:val="1"/>
                <w:sz w:val="22"/>
                <w:szCs w:val="22"/>
              </w:rPr>
              <w:t xml:space="preserve"> </w:t>
            </w:r>
            <w:r w:rsidRPr="006133FF">
              <w:rPr>
                <w:spacing w:val="2"/>
                <w:sz w:val="22"/>
                <w:szCs w:val="22"/>
              </w:rPr>
              <w:t>t</w:t>
            </w:r>
            <w:r w:rsidRPr="006133FF">
              <w:rPr>
                <w:spacing w:val="-1"/>
                <w:sz w:val="22"/>
                <w:szCs w:val="22"/>
              </w:rPr>
              <w:t>h</w:t>
            </w:r>
            <w:r w:rsidRPr="006133FF">
              <w:rPr>
                <w:spacing w:val="-2"/>
                <w:sz w:val="22"/>
                <w:szCs w:val="22"/>
              </w:rPr>
              <w:t>i</w:t>
            </w:r>
            <w:r w:rsidRPr="006133FF">
              <w:rPr>
                <w:sz w:val="22"/>
                <w:szCs w:val="22"/>
              </w:rPr>
              <w:t>s</w:t>
            </w:r>
            <w:r w:rsidRPr="006133FF">
              <w:rPr>
                <w:spacing w:val="2"/>
                <w:sz w:val="22"/>
                <w:szCs w:val="22"/>
              </w:rPr>
              <w:t xml:space="preserve"> </w:t>
            </w:r>
            <w:r w:rsidRPr="006133FF">
              <w:rPr>
                <w:spacing w:val="1"/>
                <w:sz w:val="22"/>
                <w:szCs w:val="22"/>
              </w:rPr>
              <w:t>s</w:t>
            </w:r>
            <w:r w:rsidRPr="006133FF">
              <w:rPr>
                <w:spacing w:val="-2"/>
                <w:sz w:val="22"/>
                <w:szCs w:val="22"/>
              </w:rPr>
              <w:t>i</w:t>
            </w:r>
            <w:r w:rsidRPr="006133FF">
              <w:rPr>
                <w:spacing w:val="2"/>
                <w:sz w:val="22"/>
                <w:szCs w:val="22"/>
              </w:rPr>
              <w:t>t</w:t>
            </w:r>
            <w:r w:rsidRPr="006133FF">
              <w:rPr>
                <w:spacing w:val="-1"/>
                <w:sz w:val="22"/>
                <w:szCs w:val="22"/>
              </w:rPr>
              <w:t>uat</w:t>
            </w:r>
            <w:r w:rsidRPr="006133FF">
              <w:rPr>
                <w:spacing w:val="1"/>
                <w:sz w:val="22"/>
                <w:szCs w:val="22"/>
              </w:rPr>
              <w:t>i</w:t>
            </w:r>
            <w:r w:rsidRPr="006133FF">
              <w:rPr>
                <w:spacing w:val="-1"/>
                <w:sz w:val="22"/>
                <w:szCs w:val="22"/>
              </w:rPr>
              <w:t>o</w:t>
            </w:r>
            <w:r w:rsidRPr="006133FF">
              <w:rPr>
                <w:sz w:val="22"/>
                <w:szCs w:val="22"/>
              </w:rPr>
              <w:t xml:space="preserve">n </w:t>
            </w:r>
            <w:r w:rsidRPr="006133FF">
              <w:rPr>
                <w:spacing w:val="-2"/>
                <w:sz w:val="22"/>
                <w:szCs w:val="22"/>
              </w:rPr>
              <w:t>i</w:t>
            </w:r>
            <w:r w:rsidRPr="006133FF">
              <w:rPr>
                <w:sz w:val="22"/>
                <w:szCs w:val="22"/>
              </w:rPr>
              <w:t>s</w:t>
            </w:r>
            <w:r w:rsidRPr="006133FF">
              <w:rPr>
                <w:spacing w:val="-12"/>
                <w:sz w:val="22"/>
                <w:szCs w:val="22"/>
              </w:rPr>
              <w:t xml:space="preserve"> </w:t>
            </w:r>
            <w:r w:rsidRPr="006133FF">
              <w:rPr>
                <w:spacing w:val="-2"/>
                <w:sz w:val="22"/>
                <w:szCs w:val="22"/>
              </w:rPr>
              <w:lastRenderedPageBreak/>
              <w:t>i</w:t>
            </w:r>
            <w:r w:rsidRPr="006133FF">
              <w:rPr>
                <w:spacing w:val="-1"/>
                <w:sz w:val="22"/>
                <w:szCs w:val="22"/>
              </w:rPr>
              <w:t>n</w:t>
            </w:r>
            <w:r w:rsidRPr="006133FF">
              <w:rPr>
                <w:spacing w:val="1"/>
                <w:sz w:val="22"/>
                <w:szCs w:val="22"/>
              </w:rPr>
              <w:t>s</w:t>
            </w:r>
            <w:r w:rsidRPr="006133FF">
              <w:rPr>
                <w:spacing w:val="-1"/>
                <w:sz w:val="22"/>
                <w:szCs w:val="22"/>
              </w:rPr>
              <w:t>u</w:t>
            </w:r>
            <w:r w:rsidRPr="006133FF">
              <w:rPr>
                <w:spacing w:val="2"/>
                <w:sz w:val="22"/>
                <w:szCs w:val="22"/>
              </w:rPr>
              <w:t>ff</w:t>
            </w:r>
            <w:r w:rsidRPr="006133FF">
              <w:rPr>
                <w:spacing w:val="-2"/>
                <w:sz w:val="22"/>
                <w:szCs w:val="22"/>
              </w:rPr>
              <w:t>i</w:t>
            </w:r>
            <w:r w:rsidRPr="006133FF">
              <w:rPr>
                <w:spacing w:val="1"/>
                <w:sz w:val="22"/>
                <w:szCs w:val="22"/>
              </w:rPr>
              <w:t>c</w:t>
            </w:r>
            <w:r w:rsidRPr="006133FF">
              <w:rPr>
                <w:spacing w:val="-2"/>
                <w:sz w:val="22"/>
                <w:szCs w:val="22"/>
              </w:rPr>
              <w:t>i</w:t>
            </w:r>
            <w:r w:rsidRPr="006133FF">
              <w:rPr>
                <w:spacing w:val="-1"/>
                <w:sz w:val="22"/>
                <w:szCs w:val="22"/>
              </w:rPr>
              <w:t>ent</w:t>
            </w:r>
            <w:r w:rsidRPr="006133FF">
              <w:rPr>
                <w:sz w:val="22"/>
                <w:szCs w:val="22"/>
              </w:rPr>
              <w:t>.</w:t>
            </w:r>
          </w:p>
          <w:p w14:paraId="02DF8EDA" w14:textId="77777777" w:rsidR="00EC79A5" w:rsidRPr="006133FF" w:rsidRDefault="00EC79A5" w:rsidP="006133FF">
            <w:pPr>
              <w:pStyle w:val="BodyText"/>
              <w:ind w:left="425" w:right="335"/>
              <w:jc w:val="both"/>
              <w:rPr>
                <w:sz w:val="22"/>
                <w:szCs w:val="22"/>
              </w:rPr>
            </w:pPr>
            <w:r w:rsidRPr="006133FF">
              <w:rPr>
                <w:spacing w:val="-1"/>
                <w:sz w:val="22"/>
                <w:szCs w:val="22"/>
              </w:rPr>
              <w:t>P</w:t>
            </w:r>
            <w:r w:rsidRPr="006133FF">
              <w:rPr>
                <w:spacing w:val="-2"/>
                <w:sz w:val="22"/>
                <w:szCs w:val="22"/>
              </w:rPr>
              <w:t>l</w:t>
            </w:r>
            <w:r w:rsidRPr="006133FF">
              <w:rPr>
                <w:spacing w:val="2"/>
                <w:sz w:val="22"/>
                <w:szCs w:val="22"/>
              </w:rPr>
              <w:t>e</w:t>
            </w:r>
            <w:r w:rsidRPr="006133FF">
              <w:rPr>
                <w:spacing w:val="-1"/>
                <w:sz w:val="22"/>
                <w:szCs w:val="22"/>
              </w:rPr>
              <w:t>a</w:t>
            </w:r>
            <w:r w:rsidRPr="006133FF">
              <w:rPr>
                <w:spacing w:val="1"/>
                <w:sz w:val="22"/>
                <w:szCs w:val="22"/>
              </w:rPr>
              <w:t>s</w:t>
            </w:r>
            <w:r w:rsidRPr="006133FF">
              <w:rPr>
                <w:sz w:val="22"/>
                <w:szCs w:val="22"/>
              </w:rPr>
              <w:t>e</w:t>
            </w:r>
            <w:r w:rsidRPr="006133FF">
              <w:rPr>
                <w:spacing w:val="-7"/>
                <w:sz w:val="22"/>
                <w:szCs w:val="22"/>
              </w:rPr>
              <w:t xml:space="preserve"> </w:t>
            </w:r>
            <w:r w:rsidRPr="006133FF">
              <w:rPr>
                <w:sz w:val="22"/>
                <w:szCs w:val="22"/>
              </w:rPr>
              <w:t>r</w:t>
            </w:r>
            <w:r w:rsidRPr="006133FF">
              <w:rPr>
                <w:spacing w:val="-1"/>
                <w:sz w:val="22"/>
                <w:szCs w:val="22"/>
              </w:rPr>
              <w:t>e</w:t>
            </w:r>
            <w:r w:rsidRPr="006133FF">
              <w:rPr>
                <w:spacing w:val="2"/>
                <w:sz w:val="22"/>
                <w:szCs w:val="22"/>
              </w:rPr>
              <w:t>f</w:t>
            </w:r>
            <w:r w:rsidRPr="006133FF">
              <w:rPr>
                <w:spacing w:val="-1"/>
                <w:sz w:val="22"/>
                <w:szCs w:val="22"/>
              </w:rPr>
              <w:t>e</w:t>
            </w:r>
            <w:r w:rsidRPr="006133FF">
              <w:rPr>
                <w:sz w:val="22"/>
                <w:szCs w:val="22"/>
              </w:rPr>
              <w:t>r</w:t>
            </w:r>
            <w:r w:rsidRPr="006133FF">
              <w:rPr>
                <w:spacing w:val="-5"/>
                <w:sz w:val="22"/>
                <w:szCs w:val="22"/>
              </w:rPr>
              <w:t xml:space="preserve"> </w:t>
            </w:r>
            <w:r w:rsidRPr="006133FF">
              <w:rPr>
                <w:spacing w:val="-1"/>
                <w:sz w:val="22"/>
                <w:szCs w:val="22"/>
              </w:rPr>
              <w:t>t</w:t>
            </w:r>
            <w:r w:rsidRPr="006133FF">
              <w:rPr>
                <w:sz w:val="22"/>
                <w:szCs w:val="22"/>
              </w:rPr>
              <w:t>o</w:t>
            </w:r>
            <w:r w:rsidRPr="006133FF">
              <w:rPr>
                <w:spacing w:val="-4"/>
                <w:sz w:val="22"/>
                <w:szCs w:val="22"/>
              </w:rPr>
              <w:t xml:space="preserve"> </w:t>
            </w:r>
            <w:r w:rsidRPr="006133FF">
              <w:rPr>
                <w:spacing w:val="-1"/>
                <w:sz w:val="22"/>
                <w:szCs w:val="22"/>
              </w:rPr>
              <w:t>Se</w:t>
            </w:r>
            <w:r w:rsidRPr="006133FF">
              <w:rPr>
                <w:spacing w:val="1"/>
                <w:sz w:val="22"/>
                <w:szCs w:val="22"/>
              </w:rPr>
              <w:t>c</w:t>
            </w:r>
            <w:r w:rsidRPr="006133FF">
              <w:rPr>
                <w:spacing w:val="-1"/>
                <w:sz w:val="22"/>
                <w:szCs w:val="22"/>
              </w:rPr>
              <w:t>t</w:t>
            </w:r>
            <w:r w:rsidRPr="006133FF">
              <w:rPr>
                <w:spacing w:val="1"/>
                <w:sz w:val="22"/>
                <w:szCs w:val="22"/>
              </w:rPr>
              <w:t>i</w:t>
            </w:r>
            <w:r w:rsidRPr="006133FF">
              <w:rPr>
                <w:spacing w:val="-1"/>
                <w:sz w:val="22"/>
                <w:szCs w:val="22"/>
              </w:rPr>
              <w:t>o</w:t>
            </w:r>
            <w:r w:rsidRPr="006133FF">
              <w:rPr>
                <w:sz w:val="22"/>
                <w:szCs w:val="22"/>
              </w:rPr>
              <w:t>n</w:t>
            </w:r>
            <w:r w:rsidRPr="006133FF">
              <w:rPr>
                <w:spacing w:val="-4"/>
                <w:sz w:val="22"/>
                <w:szCs w:val="22"/>
              </w:rPr>
              <w:t xml:space="preserve"> </w:t>
            </w:r>
            <w:r w:rsidRPr="006133FF">
              <w:rPr>
                <w:sz w:val="22"/>
                <w:szCs w:val="22"/>
              </w:rPr>
              <w:t>5</w:t>
            </w:r>
            <w:r w:rsidRPr="006133FF">
              <w:rPr>
                <w:spacing w:val="-6"/>
                <w:sz w:val="22"/>
                <w:szCs w:val="22"/>
              </w:rPr>
              <w:t xml:space="preserve"> </w:t>
            </w:r>
            <w:r w:rsidRPr="006133FF">
              <w:rPr>
                <w:spacing w:val="2"/>
                <w:sz w:val="22"/>
                <w:szCs w:val="22"/>
              </w:rPr>
              <w:t>f</w:t>
            </w:r>
            <w:r w:rsidRPr="006133FF">
              <w:rPr>
                <w:spacing w:val="-1"/>
                <w:sz w:val="22"/>
                <w:szCs w:val="22"/>
              </w:rPr>
              <w:t>o</w:t>
            </w:r>
            <w:r w:rsidRPr="006133FF">
              <w:rPr>
                <w:sz w:val="22"/>
                <w:szCs w:val="22"/>
              </w:rPr>
              <w:t>r</w:t>
            </w:r>
            <w:r w:rsidRPr="006133FF">
              <w:rPr>
                <w:spacing w:val="-5"/>
                <w:sz w:val="22"/>
                <w:szCs w:val="22"/>
              </w:rPr>
              <w:t xml:space="preserve"> </w:t>
            </w:r>
            <w:r w:rsidRPr="006133FF">
              <w:rPr>
                <w:spacing w:val="-1"/>
                <w:sz w:val="22"/>
                <w:szCs w:val="22"/>
              </w:rPr>
              <w:t>gu</w:t>
            </w:r>
            <w:r w:rsidRPr="006133FF">
              <w:rPr>
                <w:spacing w:val="-2"/>
                <w:sz w:val="22"/>
                <w:szCs w:val="22"/>
              </w:rPr>
              <w:t>i</w:t>
            </w:r>
            <w:r w:rsidRPr="006133FF">
              <w:rPr>
                <w:spacing w:val="2"/>
                <w:sz w:val="22"/>
                <w:szCs w:val="22"/>
              </w:rPr>
              <w:t>d</w:t>
            </w:r>
            <w:r w:rsidRPr="006133FF">
              <w:rPr>
                <w:spacing w:val="-1"/>
                <w:sz w:val="22"/>
                <w:szCs w:val="22"/>
              </w:rPr>
              <w:t>an</w:t>
            </w:r>
            <w:r w:rsidRPr="006133FF">
              <w:rPr>
                <w:spacing w:val="1"/>
                <w:sz w:val="22"/>
                <w:szCs w:val="22"/>
              </w:rPr>
              <w:t>c</w:t>
            </w:r>
            <w:r w:rsidRPr="006133FF">
              <w:rPr>
                <w:sz w:val="22"/>
                <w:szCs w:val="22"/>
              </w:rPr>
              <w:t>e</w:t>
            </w:r>
            <w:r w:rsidRPr="006133FF">
              <w:rPr>
                <w:spacing w:val="-4"/>
                <w:sz w:val="22"/>
                <w:szCs w:val="22"/>
              </w:rPr>
              <w:t xml:space="preserve"> </w:t>
            </w:r>
            <w:r w:rsidRPr="006133FF">
              <w:rPr>
                <w:spacing w:val="-1"/>
                <w:sz w:val="22"/>
                <w:szCs w:val="22"/>
              </w:rPr>
              <w:t>o</w:t>
            </w:r>
            <w:r w:rsidRPr="006133FF">
              <w:rPr>
                <w:sz w:val="22"/>
                <w:szCs w:val="22"/>
              </w:rPr>
              <w:t>n</w:t>
            </w:r>
            <w:r w:rsidRPr="006133FF">
              <w:rPr>
                <w:spacing w:val="-5"/>
                <w:sz w:val="22"/>
                <w:szCs w:val="22"/>
              </w:rPr>
              <w:t xml:space="preserve"> </w:t>
            </w:r>
            <w:r w:rsidRPr="006133FF">
              <w:rPr>
                <w:sz w:val="22"/>
                <w:szCs w:val="22"/>
              </w:rPr>
              <w:t>w</w:t>
            </w:r>
            <w:r w:rsidRPr="006133FF">
              <w:rPr>
                <w:spacing w:val="-1"/>
                <w:sz w:val="22"/>
                <w:szCs w:val="22"/>
              </w:rPr>
              <w:t>he</w:t>
            </w:r>
            <w:r w:rsidRPr="006133FF">
              <w:rPr>
                <w:sz w:val="22"/>
                <w:szCs w:val="22"/>
              </w:rPr>
              <w:t>n</w:t>
            </w:r>
            <w:r w:rsidRPr="006133FF">
              <w:rPr>
                <w:spacing w:val="-4"/>
                <w:sz w:val="22"/>
                <w:szCs w:val="22"/>
              </w:rPr>
              <w:t xml:space="preserve"> </w:t>
            </w:r>
            <w:r w:rsidRPr="006133FF">
              <w:rPr>
                <w:sz w:val="22"/>
                <w:szCs w:val="22"/>
              </w:rPr>
              <w:t>a</w:t>
            </w:r>
            <w:r w:rsidRPr="006133FF">
              <w:rPr>
                <w:spacing w:val="-6"/>
                <w:sz w:val="22"/>
                <w:szCs w:val="22"/>
              </w:rPr>
              <w:t xml:space="preserve"> </w:t>
            </w:r>
            <w:r w:rsidRPr="006133FF">
              <w:rPr>
                <w:spacing w:val="-1"/>
                <w:sz w:val="22"/>
                <w:szCs w:val="22"/>
              </w:rPr>
              <w:t>p</w:t>
            </w:r>
            <w:r w:rsidRPr="006133FF">
              <w:rPr>
                <w:spacing w:val="3"/>
                <w:sz w:val="22"/>
                <w:szCs w:val="22"/>
              </w:rPr>
              <w:t>r</w:t>
            </w:r>
            <w:r w:rsidRPr="006133FF">
              <w:rPr>
                <w:spacing w:val="-1"/>
                <w:sz w:val="22"/>
                <w:szCs w:val="22"/>
              </w:rPr>
              <w:t>o</w:t>
            </w:r>
            <w:r w:rsidRPr="006133FF">
              <w:rPr>
                <w:spacing w:val="1"/>
                <w:sz w:val="22"/>
                <w:szCs w:val="22"/>
              </w:rPr>
              <w:t>vis</w:t>
            </w:r>
            <w:r w:rsidRPr="006133FF">
              <w:rPr>
                <w:spacing w:val="-2"/>
                <w:sz w:val="22"/>
                <w:szCs w:val="22"/>
              </w:rPr>
              <w:t>i</w:t>
            </w:r>
            <w:r w:rsidRPr="006133FF">
              <w:rPr>
                <w:spacing w:val="-1"/>
                <w:sz w:val="22"/>
                <w:szCs w:val="22"/>
              </w:rPr>
              <w:t>o</w:t>
            </w:r>
            <w:r w:rsidRPr="006133FF">
              <w:rPr>
                <w:sz w:val="22"/>
                <w:szCs w:val="22"/>
              </w:rPr>
              <w:t>n</w:t>
            </w:r>
            <w:r w:rsidRPr="006133FF">
              <w:rPr>
                <w:spacing w:val="-6"/>
                <w:sz w:val="22"/>
                <w:szCs w:val="22"/>
              </w:rPr>
              <w:t xml:space="preserve"> </w:t>
            </w:r>
            <w:r w:rsidRPr="006133FF">
              <w:rPr>
                <w:spacing w:val="-1"/>
                <w:sz w:val="22"/>
                <w:szCs w:val="22"/>
              </w:rPr>
              <w:t>o</w:t>
            </w:r>
            <w:r w:rsidRPr="006133FF">
              <w:rPr>
                <w:sz w:val="22"/>
                <w:szCs w:val="22"/>
              </w:rPr>
              <w:t>r</w:t>
            </w:r>
            <w:r w:rsidRPr="006133FF">
              <w:rPr>
                <w:spacing w:val="-5"/>
                <w:sz w:val="22"/>
                <w:szCs w:val="22"/>
              </w:rPr>
              <w:t xml:space="preserve"> </w:t>
            </w:r>
            <w:r w:rsidRPr="006133FF">
              <w:rPr>
                <w:spacing w:val="1"/>
                <w:sz w:val="22"/>
                <w:szCs w:val="22"/>
              </w:rPr>
              <w:t>c</w:t>
            </w:r>
            <w:r w:rsidRPr="006133FF">
              <w:rPr>
                <w:spacing w:val="2"/>
                <w:sz w:val="22"/>
                <w:szCs w:val="22"/>
              </w:rPr>
              <w:t>o</w:t>
            </w:r>
            <w:r w:rsidRPr="006133FF">
              <w:rPr>
                <w:spacing w:val="-1"/>
                <w:sz w:val="22"/>
                <w:szCs w:val="22"/>
              </w:rPr>
              <w:t>nt</w:t>
            </w:r>
            <w:r w:rsidRPr="006133FF">
              <w:rPr>
                <w:spacing w:val="1"/>
                <w:sz w:val="22"/>
                <w:szCs w:val="22"/>
              </w:rPr>
              <w:t>i</w:t>
            </w:r>
            <w:r w:rsidRPr="006133FF">
              <w:rPr>
                <w:spacing w:val="-1"/>
                <w:sz w:val="22"/>
                <w:szCs w:val="22"/>
              </w:rPr>
              <w:t>ng</w:t>
            </w:r>
            <w:r w:rsidRPr="006133FF">
              <w:rPr>
                <w:spacing w:val="2"/>
                <w:sz w:val="22"/>
                <w:szCs w:val="22"/>
              </w:rPr>
              <w:t>e</w:t>
            </w:r>
            <w:r w:rsidRPr="006133FF">
              <w:rPr>
                <w:spacing w:val="-1"/>
                <w:sz w:val="22"/>
                <w:szCs w:val="22"/>
              </w:rPr>
              <w:t>n</w:t>
            </w:r>
            <w:r w:rsidRPr="006133FF">
              <w:rPr>
                <w:sz w:val="22"/>
                <w:szCs w:val="22"/>
              </w:rPr>
              <w:t>t</w:t>
            </w:r>
            <w:r w:rsidRPr="006133FF">
              <w:rPr>
                <w:spacing w:val="-4"/>
                <w:sz w:val="22"/>
                <w:szCs w:val="22"/>
              </w:rPr>
              <w:t xml:space="preserve"> </w:t>
            </w:r>
            <w:r w:rsidRPr="006133FF">
              <w:rPr>
                <w:spacing w:val="-2"/>
                <w:sz w:val="22"/>
                <w:szCs w:val="22"/>
              </w:rPr>
              <w:t>li</w:t>
            </w:r>
            <w:r w:rsidRPr="006133FF">
              <w:rPr>
                <w:spacing w:val="2"/>
                <w:sz w:val="22"/>
                <w:szCs w:val="22"/>
              </w:rPr>
              <w:t>a</w:t>
            </w:r>
            <w:r w:rsidRPr="006133FF">
              <w:rPr>
                <w:spacing w:val="-1"/>
                <w:sz w:val="22"/>
                <w:szCs w:val="22"/>
              </w:rPr>
              <w:t>b</w:t>
            </w:r>
            <w:r w:rsidRPr="006133FF">
              <w:rPr>
                <w:spacing w:val="1"/>
                <w:sz w:val="22"/>
                <w:szCs w:val="22"/>
              </w:rPr>
              <w:t>i</w:t>
            </w:r>
            <w:r w:rsidRPr="006133FF">
              <w:rPr>
                <w:spacing w:val="-2"/>
                <w:sz w:val="22"/>
                <w:szCs w:val="22"/>
              </w:rPr>
              <w:t>li</w:t>
            </w:r>
            <w:r w:rsidRPr="006133FF">
              <w:rPr>
                <w:spacing w:val="4"/>
                <w:sz w:val="22"/>
                <w:szCs w:val="22"/>
              </w:rPr>
              <w:t>t</w:t>
            </w:r>
            <w:r w:rsidRPr="006133FF">
              <w:rPr>
                <w:sz w:val="22"/>
                <w:szCs w:val="22"/>
              </w:rPr>
              <w:t>y</w:t>
            </w:r>
            <w:r w:rsidRPr="006133FF">
              <w:rPr>
                <w:spacing w:val="-9"/>
                <w:sz w:val="22"/>
                <w:szCs w:val="22"/>
              </w:rPr>
              <w:t xml:space="preserve"> </w:t>
            </w:r>
            <w:r w:rsidRPr="006133FF">
              <w:rPr>
                <w:spacing w:val="3"/>
                <w:sz w:val="22"/>
                <w:szCs w:val="22"/>
              </w:rPr>
              <w:t>s</w:t>
            </w:r>
            <w:r w:rsidRPr="006133FF">
              <w:rPr>
                <w:spacing w:val="-1"/>
                <w:sz w:val="22"/>
                <w:szCs w:val="22"/>
              </w:rPr>
              <w:t>ho</w:t>
            </w:r>
            <w:r w:rsidRPr="006133FF">
              <w:rPr>
                <w:spacing w:val="2"/>
                <w:sz w:val="22"/>
                <w:szCs w:val="22"/>
              </w:rPr>
              <w:t>u</w:t>
            </w:r>
            <w:r w:rsidRPr="006133FF">
              <w:rPr>
                <w:spacing w:val="-2"/>
                <w:sz w:val="22"/>
                <w:szCs w:val="22"/>
              </w:rPr>
              <w:t>l</w:t>
            </w:r>
            <w:r w:rsidRPr="006133FF">
              <w:rPr>
                <w:sz w:val="22"/>
                <w:szCs w:val="22"/>
              </w:rPr>
              <w:t>d</w:t>
            </w:r>
            <w:r w:rsidRPr="006133FF">
              <w:rPr>
                <w:spacing w:val="-6"/>
                <w:sz w:val="22"/>
                <w:szCs w:val="22"/>
              </w:rPr>
              <w:t xml:space="preserve"> </w:t>
            </w:r>
            <w:r w:rsidRPr="006133FF">
              <w:rPr>
                <w:spacing w:val="2"/>
                <w:sz w:val="22"/>
                <w:szCs w:val="22"/>
              </w:rPr>
              <w:t>b</w:t>
            </w:r>
            <w:r w:rsidRPr="006133FF">
              <w:rPr>
                <w:sz w:val="22"/>
                <w:szCs w:val="22"/>
              </w:rPr>
              <w:t>e</w:t>
            </w:r>
            <w:r w:rsidRPr="006133FF">
              <w:rPr>
                <w:spacing w:val="-6"/>
                <w:sz w:val="22"/>
                <w:szCs w:val="22"/>
              </w:rPr>
              <w:t xml:space="preserve"> </w:t>
            </w:r>
            <w:r w:rsidRPr="006133FF">
              <w:rPr>
                <w:sz w:val="22"/>
                <w:szCs w:val="22"/>
              </w:rPr>
              <w:t>r</w:t>
            </w:r>
            <w:r w:rsidRPr="006133FF">
              <w:rPr>
                <w:spacing w:val="-1"/>
                <w:sz w:val="22"/>
                <w:szCs w:val="22"/>
              </w:rPr>
              <w:t>e</w:t>
            </w:r>
            <w:r w:rsidRPr="006133FF">
              <w:rPr>
                <w:spacing w:val="1"/>
                <w:sz w:val="22"/>
                <w:szCs w:val="22"/>
              </w:rPr>
              <w:t>c</w:t>
            </w:r>
            <w:r w:rsidRPr="006133FF">
              <w:rPr>
                <w:spacing w:val="-1"/>
                <w:sz w:val="22"/>
                <w:szCs w:val="22"/>
              </w:rPr>
              <w:t>o</w:t>
            </w:r>
            <w:r w:rsidRPr="006133FF">
              <w:rPr>
                <w:spacing w:val="2"/>
                <w:sz w:val="22"/>
                <w:szCs w:val="22"/>
              </w:rPr>
              <w:t>g</w:t>
            </w:r>
            <w:r w:rsidRPr="006133FF">
              <w:rPr>
                <w:spacing w:val="-1"/>
                <w:sz w:val="22"/>
                <w:szCs w:val="22"/>
              </w:rPr>
              <w:t>n</w:t>
            </w:r>
            <w:r w:rsidRPr="006133FF">
              <w:rPr>
                <w:spacing w:val="-2"/>
                <w:sz w:val="22"/>
                <w:szCs w:val="22"/>
              </w:rPr>
              <w:t>i</w:t>
            </w:r>
            <w:r w:rsidRPr="006133FF">
              <w:rPr>
                <w:spacing w:val="1"/>
                <w:sz w:val="22"/>
                <w:szCs w:val="22"/>
              </w:rPr>
              <w:t>s</w:t>
            </w:r>
            <w:r w:rsidRPr="006133FF">
              <w:rPr>
                <w:spacing w:val="2"/>
                <w:sz w:val="22"/>
                <w:szCs w:val="22"/>
              </w:rPr>
              <w:t>e</w:t>
            </w:r>
            <w:r w:rsidRPr="006133FF">
              <w:rPr>
                <w:spacing w:val="-1"/>
                <w:sz w:val="22"/>
                <w:szCs w:val="22"/>
              </w:rPr>
              <w:t>d</w:t>
            </w:r>
            <w:r w:rsidR="001C167C" w:rsidRPr="006133FF">
              <w:rPr>
                <w:sz w:val="22"/>
                <w:szCs w:val="22"/>
              </w:rPr>
              <w:t>.</w:t>
            </w:r>
          </w:p>
          <w:p w14:paraId="02DF8EDB" w14:textId="77777777" w:rsidR="00AA632D" w:rsidRPr="006133FF" w:rsidRDefault="00AA632D" w:rsidP="006133FF">
            <w:pPr>
              <w:pStyle w:val="BodyText"/>
              <w:ind w:left="425" w:right="335"/>
              <w:jc w:val="both"/>
              <w:rPr>
                <w:sz w:val="22"/>
                <w:szCs w:val="22"/>
              </w:rPr>
            </w:pPr>
          </w:p>
          <w:p w14:paraId="02DF8EDC" w14:textId="77777777" w:rsidR="00EC79A5" w:rsidRPr="006133FF" w:rsidRDefault="00EC79A5" w:rsidP="006133FF">
            <w:pPr>
              <w:pStyle w:val="Heading5"/>
              <w:numPr>
                <w:ilvl w:val="0"/>
                <w:numId w:val="0"/>
              </w:numPr>
              <w:ind w:left="425" w:right="335"/>
              <w:jc w:val="both"/>
              <w:outlineLvl w:val="4"/>
              <w:rPr>
                <w:b/>
                <w:bCs/>
                <w:color w:val="FFFFFF" w:themeColor="background1"/>
                <w:sz w:val="22"/>
                <w:szCs w:val="22"/>
              </w:rPr>
            </w:pPr>
            <w:r w:rsidRPr="006133FF">
              <w:rPr>
                <w:b/>
                <w:color w:val="FFFFFF" w:themeColor="background1"/>
                <w:spacing w:val="-1"/>
                <w:sz w:val="22"/>
                <w:szCs w:val="22"/>
              </w:rPr>
              <w:t>I</w:t>
            </w:r>
            <w:r w:rsidRPr="006133FF">
              <w:rPr>
                <w:b/>
                <w:color w:val="FFFFFF" w:themeColor="background1"/>
                <w:sz w:val="22"/>
                <w:szCs w:val="22"/>
              </w:rPr>
              <w:t>f</w:t>
            </w:r>
            <w:r w:rsidRPr="006133FF">
              <w:rPr>
                <w:b/>
                <w:color w:val="FFFFFF" w:themeColor="background1"/>
                <w:spacing w:val="-7"/>
                <w:sz w:val="22"/>
                <w:szCs w:val="22"/>
              </w:rPr>
              <w:t xml:space="preserve"> </w:t>
            </w:r>
            <w:r w:rsidRPr="006133FF">
              <w:rPr>
                <w:b/>
                <w:color w:val="FFFFFF" w:themeColor="background1"/>
                <w:sz w:val="22"/>
                <w:szCs w:val="22"/>
              </w:rPr>
              <w:t>the</w:t>
            </w:r>
            <w:r w:rsidRPr="006133FF">
              <w:rPr>
                <w:b/>
                <w:color w:val="FFFFFF" w:themeColor="background1"/>
                <w:spacing w:val="-7"/>
                <w:sz w:val="22"/>
                <w:szCs w:val="22"/>
              </w:rPr>
              <w:t xml:space="preserve"> </w:t>
            </w:r>
            <w:r w:rsidRPr="006133FF">
              <w:rPr>
                <w:b/>
                <w:color w:val="FFFFFF" w:themeColor="background1"/>
                <w:spacing w:val="-1"/>
                <w:sz w:val="22"/>
                <w:szCs w:val="22"/>
              </w:rPr>
              <w:t>la</w:t>
            </w:r>
            <w:r w:rsidRPr="006133FF">
              <w:rPr>
                <w:b/>
                <w:color w:val="FFFFFF" w:themeColor="background1"/>
                <w:spacing w:val="1"/>
                <w:sz w:val="22"/>
                <w:szCs w:val="22"/>
              </w:rPr>
              <w:t>w</w:t>
            </w:r>
            <w:r w:rsidRPr="006133FF">
              <w:rPr>
                <w:b/>
                <w:color w:val="FFFFFF" w:themeColor="background1"/>
                <w:spacing w:val="-1"/>
                <w:sz w:val="22"/>
                <w:szCs w:val="22"/>
              </w:rPr>
              <w:t>s</w:t>
            </w:r>
            <w:r w:rsidRPr="006133FF">
              <w:rPr>
                <w:b/>
                <w:color w:val="FFFFFF" w:themeColor="background1"/>
                <w:sz w:val="22"/>
                <w:szCs w:val="22"/>
              </w:rPr>
              <w:t>u</w:t>
            </w:r>
            <w:r w:rsidRPr="006133FF">
              <w:rPr>
                <w:b/>
                <w:color w:val="FFFFFF" w:themeColor="background1"/>
                <w:spacing w:val="-1"/>
                <w:sz w:val="22"/>
                <w:szCs w:val="22"/>
              </w:rPr>
              <w:t>i</w:t>
            </w:r>
            <w:r w:rsidRPr="006133FF">
              <w:rPr>
                <w:b/>
                <w:color w:val="FFFFFF" w:themeColor="background1"/>
                <w:sz w:val="22"/>
                <w:szCs w:val="22"/>
              </w:rPr>
              <w:t>t</w:t>
            </w:r>
            <w:r w:rsidRPr="006133FF">
              <w:rPr>
                <w:b/>
                <w:color w:val="FFFFFF" w:themeColor="background1"/>
                <w:spacing w:val="-7"/>
                <w:sz w:val="22"/>
                <w:szCs w:val="22"/>
              </w:rPr>
              <w:t xml:space="preserve"> </w:t>
            </w:r>
            <w:r w:rsidRPr="006133FF">
              <w:rPr>
                <w:b/>
                <w:color w:val="FFFFFF" w:themeColor="background1"/>
                <w:spacing w:val="1"/>
                <w:sz w:val="22"/>
                <w:szCs w:val="22"/>
              </w:rPr>
              <w:t>w</w:t>
            </w:r>
            <w:r w:rsidRPr="006133FF">
              <w:rPr>
                <w:b/>
                <w:color w:val="FFFFFF" w:themeColor="background1"/>
                <w:spacing w:val="-1"/>
                <w:sz w:val="22"/>
                <w:szCs w:val="22"/>
              </w:rPr>
              <w:t>a</w:t>
            </w:r>
            <w:r w:rsidRPr="006133FF">
              <w:rPr>
                <w:b/>
                <w:color w:val="FFFFFF" w:themeColor="background1"/>
                <w:sz w:val="22"/>
                <w:szCs w:val="22"/>
              </w:rPr>
              <w:t>s</w:t>
            </w:r>
            <w:r w:rsidRPr="006133FF">
              <w:rPr>
                <w:b/>
                <w:color w:val="FFFFFF" w:themeColor="background1"/>
                <w:spacing w:val="-5"/>
                <w:sz w:val="22"/>
                <w:szCs w:val="22"/>
              </w:rPr>
              <w:t xml:space="preserve"> </w:t>
            </w:r>
            <w:r w:rsidRPr="006133FF">
              <w:rPr>
                <w:b/>
                <w:color w:val="FFFFFF" w:themeColor="background1"/>
                <w:spacing w:val="-1"/>
                <w:sz w:val="22"/>
                <w:szCs w:val="22"/>
              </w:rPr>
              <w:t>se</w:t>
            </w:r>
            <w:r w:rsidRPr="006133FF">
              <w:rPr>
                <w:b/>
                <w:color w:val="FFFFFF" w:themeColor="background1"/>
                <w:sz w:val="22"/>
                <w:szCs w:val="22"/>
              </w:rPr>
              <w:t>tt</w:t>
            </w:r>
            <w:r w:rsidRPr="006133FF">
              <w:rPr>
                <w:b/>
                <w:color w:val="FFFFFF" w:themeColor="background1"/>
                <w:spacing w:val="-1"/>
                <w:sz w:val="22"/>
                <w:szCs w:val="22"/>
              </w:rPr>
              <w:t>le</w:t>
            </w:r>
            <w:r w:rsidRPr="006133FF">
              <w:rPr>
                <w:b/>
                <w:color w:val="FFFFFF" w:themeColor="background1"/>
                <w:sz w:val="22"/>
                <w:szCs w:val="22"/>
              </w:rPr>
              <w:t>d</w:t>
            </w:r>
            <w:r w:rsidRPr="006133FF">
              <w:rPr>
                <w:b/>
                <w:color w:val="FFFFFF" w:themeColor="background1"/>
                <w:spacing w:val="-5"/>
                <w:sz w:val="22"/>
                <w:szCs w:val="22"/>
              </w:rPr>
              <w:t xml:space="preserve"> </w:t>
            </w:r>
            <w:r w:rsidRPr="006133FF">
              <w:rPr>
                <w:b/>
                <w:color w:val="FFFFFF" w:themeColor="background1"/>
                <w:sz w:val="22"/>
                <w:szCs w:val="22"/>
              </w:rPr>
              <w:t>b</w:t>
            </w:r>
            <w:r w:rsidRPr="006133FF">
              <w:rPr>
                <w:b/>
                <w:color w:val="FFFFFF" w:themeColor="background1"/>
                <w:spacing w:val="-1"/>
                <w:sz w:val="22"/>
                <w:szCs w:val="22"/>
              </w:rPr>
              <w:t>e</w:t>
            </w:r>
            <w:r w:rsidRPr="006133FF">
              <w:rPr>
                <w:b/>
                <w:color w:val="FFFFFF" w:themeColor="background1"/>
                <w:sz w:val="22"/>
                <w:szCs w:val="22"/>
              </w:rPr>
              <w:t>fo</w:t>
            </w:r>
            <w:r w:rsidRPr="006133FF">
              <w:rPr>
                <w:b/>
                <w:color w:val="FFFFFF" w:themeColor="background1"/>
                <w:spacing w:val="-1"/>
                <w:sz w:val="22"/>
                <w:szCs w:val="22"/>
              </w:rPr>
              <w:t>r</w:t>
            </w:r>
            <w:r w:rsidRPr="006133FF">
              <w:rPr>
                <w:b/>
                <w:color w:val="FFFFFF" w:themeColor="background1"/>
                <w:sz w:val="22"/>
                <w:szCs w:val="22"/>
              </w:rPr>
              <w:t>e</w:t>
            </w:r>
            <w:r w:rsidRPr="006133FF">
              <w:rPr>
                <w:b/>
                <w:color w:val="FFFFFF" w:themeColor="background1"/>
                <w:spacing w:val="-7"/>
                <w:sz w:val="22"/>
                <w:szCs w:val="22"/>
              </w:rPr>
              <w:t xml:space="preserve"> </w:t>
            </w:r>
            <w:r w:rsidRPr="006133FF">
              <w:rPr>
                <w:b/>
                <w:color w:val="FFFFFF" w:themeColor="background1"/>
                <w:sz w:val="22"/>
                <w:szCs w:val="22"/>
              </w:rPr>
              <w:t>the</w:t>
            </w:r>
            <w:r w:rsidRPr="006133FF">
              <w:rPr>
                <w:b/>
                <w:color w:val="FFFFFF" w:themeColor="background1"/>
                <w:spacing w:val="-7"/>
                <w:sz w:val="22"/>
                <w:szCs w:val="22"/>
              </w:rPr>
              <w:t xml:space="preserve"> </w:t>
            </w:r>
            <w:r w:rsidRPr="006133FF">
              <w:rPr>
                <w:b/>
                <w:color w:val="FFFFFF" w:themeColor="background1"/>
                <w:sz w:val="22"/>
                <w:szCs w:val="22"/>
              </w:rPr>
              <w:t>f</w:t>
            </w:r>
            <w:r w:rsidRPr="006133FF">
              <w:rPr>
                <w:b/>
                <w:color w:val="FFFFFF" w:themeColor="background1"/>
                <w:spacing w:val="-1"/>
                <w:sz w:val="22"/>
                <w:szCs w:val="22"/>
              </w:rPr>
              <w:t>i</w:t>
            </w:r>
            <w:r w:rsidRPr="006133FF">
              <w:rPr>
                <w:b/>
                <w:color w:val="FFFFFF" w:themeColor="background1"/>
                <w:sz w:val="22"/>
                <w:szCs w:val="22"/>
              </w:rPr>
              <w:t>n</w:t>
            </w:r>
            <w:r w:rsidRPr="006133FF">
              <w:rPr>
                <w:b/>
                <w:color w:val="FFFFFF" w:themeColor="background1"/>
                <w:spacing w:val="-1"/>
                <w:sz w:val="22"/>
                <w:szCs w:val="22"/>
              </w:rPr>
              <w:t>a</w:t>
            </w:r>
            <w:r w:rsidRPr="006133FF">
              <w:rPr>
                <w:b/>
                <w:color w:val="FFFFFF" w:themeColor="background1"/>
                <w:sz w:val="22"/>
                <w:szCs w:val="22"/>
              </w:rPr>
              <w:t>n</w:t>
            </w:r>
            <w:r w:rsidRPr="006133FF">
              <w:rPr>
                <w:b/>
                <w:color w:val="FFFFFF" w:themeColor="background1"/>
                <w:spacing w:val="2"/>
                <w:sz w:val="22"/>
                <w:szCs w:val="22"/>
              </w:rPr>
              <w:t>c</w:t>
            </w:r>
            <w:r w:rsidRPr="006133FF">
              <w:rPr>
                <w:b/>
                <w:color w:val="FFFFFF" w:themeColor="background1"/>
                <w:spacing w:val="-1"/>
                <w:sz w:val="22"/>
                <w:szCs w:val="22"/>
              </w:rPr>
              <w:t>ia</w:t>
            </w:r>
            <w:r w:rsidRPr="006133FF">
              <w:rPr>
                <w:b/>
                <w:color w:val="FFFFFF" w:themeColor="background1"/>
                <w:sz w:val="22"/>
                <w:szCs w:val="22"/>
              </w:rPr>
              <w:t>l</w:t>
            </w:r>
            <w:r w:rsidRPr="006133FF">
              <w:rPr>
                <w:b/>
                <w:color w:val="FFFFFF" w:themeColor="background1"/>
                <w:spacing w:val="-6"/>
                <w:sz w:val="22"/>
                <w:szCs w:val="22"/>
              </w:rPr>
              <w:t xml:space="preserve"> </w:t>
            </w:r>
            <w:r w:rsidRPr="006133FF">
              <w:rPr>
                <w:b/>
                <w:color w:val="FFFFFF" w:themeColor="background1"/>
                <w:spacing w:val="-1"/>
                <w:sz w:val="22"/>
                <w:szCs w:val="22"/>
              </w:rPr>
              <w:t>s</w:t>
            </w:r>
            <w:r w:rsidRPr="006133FF">
              <w:rPr>
                <w:b/>
                <w:color w:val="FFFFFF" w:themeColor="background1"/>
                <w:sz w:val="22"/>
                <w:szCs w:val="22"/>
              </w:rPr>
              <w:t>t</w:t>
            </w:r>
            <w:r w:rsidRPr="006133FF">
              <w:rPr>
                <w:b/>
                <w:color w:val="FFFFFF" w:themeColor="background1"/>
                <w:spacing w:val="-1"/>
                <w:sz w:val="22"/>
                <w:szCs w:val="22"/>
              </w:rPr>
              <w:t>a</w:t>
            </w:r>
            <w:r w:rsidRPr="006133FF">
              <w:rPr>
                <w:b/>
                <w:color w:val="FFFFFF" w:themeColor="background1"/>
                <w:sz w:val="22"/>
                <w:szCs w:val="22"/>
              </w:rPr>
              <w:t>t</w:t>
            </w:r>
            <w:r w:rsidRPr="006133FF">
              <w:rPr>
                <w:b/>
                <w:color w:val="FFFFFF" w:themeColor="background1"/>
                <w:spacing w:val="2"/>
                <w:sz w:val="22"/>
                <w:szCs w:val="22"/>
              </w:rPr>
              <w:t>e</w:t>
            </w:r>
            <w:r w:rsidRPr="006133FF">
              <w:rPr>
                <w:b/>
                <w:color w:val="FFFFFF" w:themeColor="background1"/>
                <w:sz w:val="22"/>
                <w:szCs w:val="22"/>
              </w:rPr>
              <w:t>m</w:t>
            </w:r>
            <w:r w:rsidRPr="006133FF">
              <w:rPr>
                <w:b/>
                <w:color w:val="FFFFFF" w:themeColor="background1"/>
                <w:spacing w:val="-1"/>
                <w:sz w:val="22"/>
                <w:szCs w:val="22"/>
              </w:rPr>
              <w:t>e</w:t>
            </w:r>
            <w:r w:rsidRPr="006133FF">
              <w:rPr>
                <w:b/>
                <w:color w:val="FFFFFF" w:themeColor="background1"/>
                <w:sz w:val="22"/>
                <w:szCs w:val="22"/>
              </w:rPr>
              <w:t>nts</w:t>
            </w:r>
            <w:r w:rsidRPr="006133FF">
              <w:rPr>
                <w:b/>
                <w:color w:val="FFFFFF" w:themeColor="background1"/>
                <w:spacing w:val="-7"/>
                <w:sz w:val="22"/>
                <w:szCs w:val="22"/>
              </w:rPr>
              <w:t xml:space="preserve"> </w:t>
            </w:r>
            <w:r w:rsidRPr="006133FF">
              <w:rPr>
                <w:b/>
                <w:color w:val="FFFFFF" w:themeColor="background1"/>
                <w:spacing w:val="1"/>
                <w:sz w:val="22"/>
                <w:szCs w:val="22"/>
              </w:rPr>
              <w:t>w</w:t>
            </w:r>
            <w:r w:rsidRPr="006133FF">
              <w:rPr>
                <w:b/>
                <w:color w:val="FFFFFF" w:themeColor="background1"/>
                <w:spacing w:val="-1"/>
                <w:sz w:val="22"/>
                <w:szCs w:val="22"/>
              </w:rPr>
              <w:t>e</w:t>
            </w:r>
            <w:r w:rsidRPr="006133FF">
              <w:rPr>
                <w:b/>
                <w:color w:val="FFFFFF" w:themeColor="background1"/>
                <w:spacing w:val="1"/>
                <w:sz w:val="22"/>
                <w:szCs w:val="22"/>
              </w:rPr>
              <w:t>r</w:t>
            </w:r>
            <w:r w:rsidRPr="006133FF">
              <w:rPr>
                <w:b/>
                <w:color w:val="FFFFFF" w:themeColor="background1"/>
                <w:sz w:val="22"/>
                <w:szCs w:val="22"/>
              </w:rPr>
              <w:t>e</w:t>
            </w:r>
            <w:r w:rsidRPr="006133FF">
              <w:rPr>
                <w:b/>
                <w:color w:val="FFFFFF" w:themeColor="background1"/>
                <w:spacing w:val="-7"/>
                <w:sz w:val="22"/>
                <w:szCs w:val="22"/>
              </w:rPr>
              <w:t xml:space="preserve"> </w:t>
            </w:r>
            <w:r w:rsidRPr="006133FF">
              <w:rPr>
                <w:b/>
                <w:color w:val="FFFFFF" w:themeColor="background1"/>
                <w:spacing w:val="-1"/>
                <w:sz w:val="22"/>
                <w:szCs w:val="22"/>
              </w:rPr>
              <w:t>a</w:t>
            </w:r>
            <w:r w:rsidRPr="006133FF">
              <w:rPr>
                <w:b/>
                <w:color w:val="FFFFFF" w:themeColor="background1"/>
                <w:sz w:val="22"/>
                <w:szCs w:val="22"/>
              </w:rPr>
              <w:t>utho</w:t>
            </w:r>
            <w:r w:rsidRPr="006133FF">
              <w:rPr>
                <w:b/>
                <w:color w:val="FFFFFF" w:themeColor="background1"/>
                <w:spacing w:val="-1"/>
                <w:sz w:val="22"/>
                <w:szCs w:val="22"/>
              </w:rPr>
              <w:t>ri</w:t>
            </w:r>
            <w:r w:rsidRPr="006133FF">
              <w:rPr>
                <w:b/>
                <w:color w:val="FFFFFF" w:themeColor="background1"/>
                <w:spacing w:val="2"/>
                <w:sz w:val="22"/>
                <w:szCs w:val="22"/>
              </w:rPr>
              <w:t>s</w:t>
            </w:r>
            <w:r w:rsidRPr="006133FF">
              <w:rPr>
                <w:b/>
                <w:color w:val="FFFFFF" w:themeColor="background1"/>
                <w:spacing w:val="-1"/>
                <w:sz w:val="22"/>
                <w:szCs w:val="22"/>
              </w:rPr>
              <w:t>e</w:t>
            </w:r>
            <w:r w:rsidRPr="006133FF">
              <w:rPr>
                <w:b/>
                <w:color w:val="FFFFFF" w:themeColor="background1"/>
                <w:sz w:val="22"/>
                <w:szCs w:val="22"/>
              </w:rPr>
              <w:t>d</w:t>
            </w:r>
          </w:p>
          <w:p w14:paraId="02DF8EDD" w14:textId="77777777" w:rsidR="00EC79A5" w:rsidRPr="006133FF" w:rsidRDefault="00EC79A5" w:rsidP="006133FF">
            <w:pPr>
              <w:pStyle w:val="BodyText"/>
              <w:spacing w:line="270" w:lineRule="auto"/>
              <w:ind w:left="425" w:right="335"/>
              <w:jc w:val="both"/>
              <w:rPr>
                <w:sz w:val="22"/>
                <w:szCs w:val="22"/>
              </w:rPr>
            </w:pPr>
            <w:r w:rsidRPr="006133FF">
              <w:rPr>
                <w:spacing w:val="-1"/>
                <w:sz w:val="22"/>
                <w:szCs w:val="22"/>
              </w:rPr>
              <w:t>I</w:t>
            </w:r>
            <w:r w:rsidRPr="006133FF">
              <w:rPr>
                <w:sz w:val="22"/>
                <w:szCs w:val="22"/>
              </w:rPr>
              <w:t>f</w:t>
            </w:r>
            <w:r w:rsidRPr="006133FF">
              <w:rPr>
                <w:spacing w:val="17"/>
                <w:sz w:val="22"/>
                <w:szCs w:val="22"/>
              </w:rPr>
              <w:t xml:space="preserve"> </w:t>
            </w:r>
            <w:r w:rsidRPr="006133FF">
              <w:rPr>
                <w:spacing w:val="-1"/>
                <w:sz w:val="22"/>
                <w:szCs w:val="22"/>
              </w:rPr>
              <w:t>th</w:t>
            </w:r>
            <w:r w:rsidRPr="006133FF">
              <w:rPr>
                <w:sz w:val="22"/>
                <w:szCs w:val="22"/>
              </w:rPr>
              <w:t>e</w:t>
            </w:r>
            <w:r w:rsidRPr="006133FF">
              <w:rPr>
                <w:spacing w:val="14"/>
                <w:sz w:val="22"/>
                <w:szCs w:val="22"/>
              </w:rPr>
              <w:t xml:space="preserve"> </w:t>
            </w:r>
            <w:r w:rsidRPr="006133FF">
              <w:rPr>
                <w:spacing w:val="-2"/>
                <w:sz w:val="22"/>
                <w:szCs w:val="22"/>
              </w:rPr>
              <w:t>l</w:t>
            </w:r>
            <w:r w:rsidRPr="006133FF">
              <w:rPr>
                <w:spacing w:val="2"/>
                <w:sz w:val="22"/>
                <w:szCs w:val="22"/>
              </w:rPr>
              <w:t>a</w:t>
            </w:r>
            <w:r w:rsidRPr="006133FF">
              <w:rPr>
                <w:spacing w:val="-3"/>
                <w:sz w:val="22"/>
                <w:szCs w:val="22"/>
              </w:rPr>
              <w:t>w</w:t>
            </w:r>
            <w:r w:rsidRPr="006133FF">
              <w:rPr>
                <w:spacing w:val="1"/>
                <w:sz w:val="22"/>
                <w:szCs w:val="22"/>
              </w:rPr>
              <w:t>s</w:t>
            </w:r>
            <w:r w:rsidRPr="006133FF">
              <w:rPr>
                <w:spacing w:val="-1"/>
                <w:sz w:val="22"/>
                <w:szCs w:val="22"/>
              </w:rPr>
              <w:t>u</w:t>
            </w:r>
            <w:r w:rsidRPr="006133FF">
              <w:rPr>
                <w:spacing w:val="-2"/>
                <w:sz w:val="22"/>
                <w:szCs w:val="22"/>
              </w:rPr>
              <w:t>i</w:t>
            </w:r>
            <w:r w:rsidRPr="006133FF">
              <w:rPr>
                <w:sz w:val="22"/>
                <w:szCs w:val="22"/>
              </w:rPr>
              <w:t>t</w:t>
            </w:r>
            <w:r w:rsidRPr="006133FF">
              <w:rPr>
                <w:spacing w:val="18"/>
                <w:sz w:val="22"/>
                <w:szCs w:val="22"/>
              </w:rPr>
              <w:t xml:space="preserve"> </w:t>
            </w:r>
            <w:r w:rsidRPr="006133FF">
              <w:rPr>
                <w:sz w:val="22"/>
                <w:szCs w:val="22"/>
              </w:rPr>
              <w:t>w</w:t>
            </w:r>
            <w:r w:rsidRPr="006133FF">
              <w:rPr>
                <w:spacing w:val="-1"/>
                <w:sz w:val="22"/>
                <w:szCs w:val="22"/>
              </w:rPr>
              <w:t>a</w:t>
            </w:r>
            <w:r w:rsidRPr="006133FF">
              <w:rPr>
                <w:sz w:val="22"/>
                <w:szCs w:val="22"/>
              </w:rPr>
              <w:t>s</w:t>
            </w:r>
            <w:r w:rsidRPr="006133FF">
              <w:rPr>
                <w:spacing w:val="16"/>
                <w:sz w:val="22"/>
                <w:szCs w:val="22"/>
              </w:rPr>
              <w:t xml:space="preserve"> </w:t>
            </w:r>
            <w:r w:rsidRPr="006133FF">
              <w:rPr>
                <w:spacing w:val="1"/>
                <w:sz w:val="22"/>
                <w:szCs w:val="22"/>
              </w:rPr>
              <w:t>s</w:t>
            </w:r>
            <w:r w:rsidRPr="006133FF">
              <w:rPr>
                <w:spacing w:val="-1"/>
                <w:sz w:val="22"/>
                <w:szCs w:val="22"/>
              </w:rPr>
              <w:t>ett</w:t>
            </w:r>
            <w:r w:rsidRPr="006133FF">
              <w:rPr>
                <w:spacing w:val="-2"/>
                <w:sz w:val="22"/>
                <w:szCs w:val="22"/>
              </w:rPr>
              <w:t>l</w:t>
            </w:r>
            <w:r w:rsidRPr="006133FF">
              <w:rPr>
                <w:spacing w:val="2"/>
                <w:sz w:val="22"/>
                <w:szCs w:val="22"/>
              </w:rPr>
              <w:t>e</w:t>
            </w:r>
            <w:r w:rsidRPr="006133FF">
              <w:rPr>
                <w:sz w:val="22"/>
                <w:szCs w:val="22"/>
              </w:rPr>
              <w:t>d</w:t>
            </w:r>
            <w:r w:rsidRPr="006133FF">
              <w:rPr>
                <w:spacing w:val="14"/>
                <w:sz w:val="22"/>
                <w:szCs w:val="22"/>
              </w:rPr>
              <w:t xml:space="preserve"> </w:t>
            </w:r>
            <w:r w:rsidRPr="006133FF">
              <w:rPr>
                <w:spacing w:val="2"/>
                <w:sz w:val="22"/>
                <w:szCs w:val="22"/>
              </w:rPr>
              <w:t>b</w:t>
            </w:r>
            <w:r w:rsidRPr="006133FF">
              <w:rPr>
                <w:spacing w:val="-1"/>
                <w:sz w:val="22"/>
                <w:szCs w:val="22"/>
              </w:rPr>
              <w:t>e</w:t>
            </w:r>
            <w:r w:rsidRPr="006133FF">
              <w:rPr>
                <w:spacing w:val="2"/>
                <w:sz w:val="22"/>
                <w:szCs w:val="22"/>
              </w:rPr>
              <w:t>f</w:t>
            </w:r>
            <w:r w:rsidRPr="006133FF">
              <w:rPr>
                <w:spacing w:val="-1"/>
                <w:sz w:val="22"/>
                <w:szCs w:val="22"/>
              </w:rPr>
              <w:t>o</w:t>
            </w:r>
            <w:r w:rsidRPr="006133FF">
              <w:rPr>
                <w:sz w:val="22"/>
                <w:szCs w:val="22"/>
              </w:rPr>
              <w:t>re</w:t>
            </w:r>
            <w:r w:rsidRPr="006133FF">
              <w:rPr>
                <w:spacing w:val="15"/>
                <w:sz w:val="22"/>
                <w:szCs w:val="22"/>
              </w:rPr>
              <w:t xml:space="preserve"> </w:t>
            </w:r>
            <w:r w:rsidRPr="006133FF">
              <w:rPr>
                <w:spacing w:val="-1"/>
                <w:sz w:val="22"/>
                <w:szCs w:val="22"/>
              </w:rPr>
              <w:t>th</w:t>
            </w:r>
            <w:r w:rsidRPr="006133FF">
              <w:rPr>
                <w:sz w:val="22"/>
                <w:szCs w:val="22"/>
              </w:rPr>
              <w:t>e</w:t>
            </w:r>
            <w:r w:rsidRPr="006133FF">
              <w:rPr>
                <w:spacing w:val="14"/>
                <w:sz w:val="22"/>
                <w:szCs w:val="22"/>
              </w:rPr>
              <w:t xml:space="preserve"> </w:t>
            </w:r>
            <w:r w:rsidRPr="006133FF">
              <w:rPr>
                <w:spacing w:val="2"/>
                <w:sz w:val="22"/>
                <w:szCs w:val="22"/>
              </w:rPr>
              <w:t>f</w:t>
            </w:r>
            <w:r w:rsidRPr="006133FF">
              <w:rPr>
                <w:spacing w:val="-2"/>
                <w:sz w:val="22"/>
                <w:szCs w:val="22"/>
              </w:rPr>
              <w:t>i</w:t>
            </w:r>
            <w:r w:rsidRPr="006133FF">
              <w:rPr>
                <w:spacing w:val="-1"/>
                <w:sz w:val="22"/>
                <w:szCs w:val="22"/>
              </w:rPr>
              <w:t>nan</w:t>
            </w:r>
            <w:r w:rsidRPr="006133FF">
              <w:rPr>
                <w:spacing w:val="1"/>
                <w:sz w:val="22"/>
                <w:szCs w:val="22"/>
              </w:rPr>
              <w:t>ci</w:t>
            </w:r>
            <w:r w:rsidRPr="006133FF">
              <w:rPr>
                <w:spacing w:val="-1"/>
                <w:sz w:val="22"/>
                <w:szCs w:val="22"/>
              </w:rPr>
              <w:t>a</w:t>
            </w:r>
            <w:r w:rsidRPr="006133FF">
              <w:rPr>
                <w:sz w:val="22"/>
                <w:szCs w:val="22"/>
              </w:rPr>
              <w:t>l</w:t>
            </w:r>
            <w:r w:rsidRPr="006133FF">
              <w:rPr>
                <w:spacing w:val="15"/>
                <w:sz w:val="22"/>
                <w:szCs w:val="22"/>
              </w:rPr>
              <w:t xml:space="preserve"> </w:t>
            </w:r>
            <w:r w:rsidRPr="006133FF">
              <w:rPr>
                <w:spacing w:val="1"/>
                <w:sz w:val="22"/>
                <w:szCs w:val="22"/>
              </w:rPr>
              <w:t>s</w:t>
            </w:r>
            <w:r w:rsidRPr="006133FF">
              <w:rPr>
                <w:spacing w:val="-1"/>
                <w:sz w:val="22"/>
                <w:szCs w:val="22"/>
              </w:rPr>
              <w:t>tate</w:t>
            </w:r>
            <w:r w:rsidRPr="006133FF">
              <w:rPr>
                <w:spacing w:val="4"/>
                <w:sz w:val="22"/>
                <w:szCs w:val="22"/>
              </w:rPr>
              <w:t>m</w:t>
            </w:r>
            <w:r w:rsidRPr="006133FF">
              <w:rPr>
                <w:spacing w:val="-1"/>
                <w:sz w:val="22"/>
                <w:szCs w:val="22"/>
              </w:rPr>
              <w:t>ent</w:t>
            </w:r>
            <w:r w:rsidRPr="006133FF">
              <w:rPr>
                <w:sz w:val="22"/>
                <w:szCs w:val="22"/>
              </w:rPr>
              <w:t>s</w:t>
            </w:r>
            <w:r w:rsidRPr="006133FF">
              <w:rPr>
                <w:spacing w:val="16"/>
                <w:sz w:val="22"/>
                <w:szCs w:val="22"/>
              </w:rPr>
              <w:t xml:space="preserve"> </w:t>
            </w:r>
            <w:r w:rsidRPr="006133FF">
              <w:rPr>
                <w:spacing w:val="-3"/>
                <w:sz w:val="22"/>
                <w:szCs w:val="22"/>
              </w:rPr>
              <w:t>w</w:t>
            </w:r>
            <w:r w:rsidRPr="006133FF">
              <w:rPr>
                <w:spacing w:val="-1"/>
                <w:sz w:val="22"/>
                <w:szCs w:val="22"/>
              </w:rPr>
              <w:t>e</w:t>
            </w:r>
            <w:r w:rsidRPr="006133FF">
              <w:rPr>
                <w:spacing w:val="3"/>
                <w:sz w:val="22"/>
                <w:szCs w:val="22"/>
              </w:rPr>
              <w:t>r</w:t>
            </w:r>
            <w:r w:rsidRPr="006133FF">
              <w:rPr>
                <w:sz w:val="22"/>
                <w:szCs w:val="22"/>
              </w:rPr>
              <w:t>e</w:t>
            </w:r>
            <w:r w:rsidRPr="006133FF">
              <w:rPr>
                <w:spacing w:val="15"/>
                <w:sz w:val="22"/>
                <w:szCs w:val="22"/>
              </w:rPr>
              <w:t xml:space="preserve"> </w:t>
            </w:r>
            <w:r w:rsidRPr="006133FF">
              <w:rPr>
                <w:spacing w:val="-1"/>
                <w:sz w:val="22"/>
                <w:szCs w:val="22"/>
              </w:rPr>
              <w:t>aut</w:t>
            </w:r>
            <w:r w:rsidRPr="006133FF">
              <w:rPr>
                <w:spacing w:val="2"/>
                <w:sz w:val="22"/>
                <w:szCs w:val="22"/>
              </w:rPr>
              <w:t>h</w:t>
            </w:r>
            <w:r w:rsidRPr="006133FF">
              <w:rPr>
                <w:spacing w:val="-1"/>
                <w:sz w:val="22"/>
                <w:szCs w:val="22"/>
              </w:rPr>
              <w:t>o</w:t>
            </w:r>
            <w:r w:rsidRPr="006133FF">
              <w:rPr>
                <w:sz w:val="22"/>
                <w:szCs w:val="22"/>
              </w:rPr>
              <w:t>r</w:t>
            </w:r>
            <w:r w:rsidRPr="006133FF">
              <w:rPr>
                <w:spacing w:val="-2"/>
                <w:sz w:val="22"/>
                <w:szCs w:val="22"/>
              </w:rPr>
              <w:t>i</w:t>
            </w:r>
            <w:r w:rsidRPr="006133FF">
              <w:rPr>
                <w:spacing w:val="1"/>
                <w:sz w:val="22"/>
                <w:szCs w:val="22"/>
              </w:rPr>
              <w:t>s</w:t>
            </w:r>
            <w:r w:rsidRPr="006133FF">
              <w:rPr>
                <w:spacing w:val="-1"/>
                <w:sz w:val="22"/>
                <w:szCs w:val="22"/>
              </w:rPr>
              <w:t>e</w:t>
            </w:r>
            <w:r w:rsidRPr="006133FF">
              <w:rPr>
                <w:spacing w:val="2"/>
                <w:sz w:val="22"/>
                <w:szCs w:val="22"/>
              </w:rPr>
              <w:t>d</w:t>
            </w:r>
            <w:r w:rsidRPr="006133FF">
              <w:rPr>
                <w:sz w:val="22"/>
                <w:szCs w:val="22"/>
              </w:rPr>
              <w:t>,</w:t>
            </w:r>
            <w:r w:rsidRPr="006133FF">
              <w:rPr>
                <w:spacing w:val="15"/>
                <w:sz w:val="22"/>
                <w:szCs w:val="22"/>
              </w:rPr>
              <w:t xml:space="preserve"> </w:t>
            </w:r>
            <w:r w:rsidRPr="006133FF">
              <w:rPr>
                <w:spacing w:val="-1"/>
                <w:sz w:val="22"/>
                <w:szCs w:val="22"/>
              </w:rPr>
              <w:t>th</w:t>
            </w:r>
            <w:r w:rsidRPr="006133FF">
              <w:rPr>
                <w:spacing w:val="2"/>
                <w:sz w:val="22"/>
                <w:szCs w:val="22"/>
              </w:rPr>
              <w:t>e</w:t>
            </w:r>
            <w:r w:rsidRPr="006133FF">
              <w:rPr>
                <w:sz w:val="22"/>
                <w:szCs w:val="22"/>
              </w:rPr>
              <w:t>n</w:t>
            </w:r>
            <w:r w:rsidRPr="006133FF">
              <w:rPr>
                <w:spacing w:val="15"/>
                <w:sz w:val="22"/>
                <w:szCs w:val="22"/>
              </w:rPr>
              <w:t xml:space="preserve"> </w:t>
            </w:r>
            <w:r w:rsidRPr="006133FF">
              <w:rPr>
                <w:spacing w:val="-1"/>
                <w:sz w:val="22"/>
                <w:szCs w:val="22"/>
              </w:rPr>
              <w:t>th</w:t>
            </w:r>
            <w:r w:rsidRPr="006133FF">
              <w:rPr>
                <w:sz w:val="22"/>
                <w:szCs w:val="22"/>
              </w:rPr>
              <w:t>e</w:t>
            </w:r>
            <w:r w:rsidRPr="006133FF">
              <w:rPr>
                <w:spacing w:val="14"/>
                <w:sz w:val="22"/>
                <w:szCs w:val="22"/>
              </w:rPr>
              <w:t xml:space="preserve"> </w:t>
            </w:r>
            <w:r w:rsidRPr="006133FF">
              <w:rPr>
                <w:spacing w:val="1"/>
                <w:sz w:val="22"/>
                <w:szCs w:val="22"/>
              </w:rPr>
              <w:t>s</w:t>
            </w:r>
            <w:r w:rsidRPr="006133FF">
              <w:rPr>
                <w:spacing w:val="-1"/>
                <w:sz w:val="22"/>
                <w:szCs w:val="22"/>
              </w:rPr>
              <w:t>ett</w:t>
            </w:r>
            <w:r w:rsidRPr="006133FF">
              <w:rPr>
                <w:spacing w:val="1"/>
                <w:sz w:val="22"/>
                <w:szCs w:val="22"/>
              </w:rPr>
              <w:t>l</w:t>
            </w:r>
            <w:r w:rsidRPr="006133FF">
              <w:rPr>
                <w:spacing w:val="-1"/>
                <w:sz w:val="22"/>
                <w:szCs w:val="22"/>
              </w:rPr>
              <w:t>e</w:t>
            </w:r>
            <w:r w:rsidRPr="006133FF">
              <w:rPr>
                <w:spacing w:val="4"/>
                <w:sz w:val="22"/>
                <w:szCs w:val="22"/>
              </w:rPr>
              <w:t>m</w:t>
            </w:r>
            <w:r w:rsidRPr="006133FF">
              <w:rPr>
                <w:spacing w:val="-1"/>
                <w:sz w:val="22"/>
                <w:szCs w:val="22"/>
              </w:rPr>
              <w:t>en</w:t>
            </w:r>
            <w:r w:rsidRPr="006133FF">
              <w:rPr>
                <w:sz w:val="22"/>
                <w:szCs w:val="22"/>
              </w:rPr>
              <w:t>t</w:t>
            </w:r>
            <w:r w:rsidRPr="006133FF">
              <w:rPr>
                <w:spacing w:val="16"/>
                <w:sz w:val="22"/>
                <w:szCs w:val="22"/>
              </w:rPr>
              <w:t xml:space="preserve"> </w:t>
            </w:r>
            <w:r w:rsidRPr="006133FF">
              <w:rPr>
                <w:spacing w:val="1"/>
                <w:sz w:val="22"/>
                <w:szCs w:val="22"/>
              </w:rPr>
              <w:t>c</w:t>
            </w:r>
            <w:r w:rsidRPr="006133FF">
              <w:rPr>
                <w:spacing w:val="-1"/>
                <w:sz w:val="22"/>
                <w:szCs w:val="22"/>
              </w:rPr>
              <w:t>on</w:t>
            </w:r>
            <w:r w:rsidRPr="006133FF">
              <w:rPr>
                <w:spacing w:val="2"/>
                <w:sz w:val="22"/>
                <w:szCs w:val="22"/>
              </w:rPr>
              <w:t>f</w:t>
            </w:r>
            <w:r w:rsidRPr="006133FF">
              <w:rPr>
                <w:spacing w:val="-2"/>
                <w:sz w:val="22"/>
                <w:szCs w:val="22"/>
              </w:rPr>
              <w:t>ir</w:t>
            </w:r>
            <w:r w:rsidRPr="006133FF">
              <w:rPr>
                <w:spacing w:val="4"/>
                <w:sz w:val="22"/>
                <w:szCs w:val="22"/>
              </w:rPr>
              <w:t>m</w:t>
            </w:r>
            <w:r w:rsidRPr="006133FF">
              <w:rPr>
                <w:sz w:val="22"/>
                <w:szCs w:val="22"/>
              </w:rPr>
              <w:t>s</w:t>
            </w:r>
            <w:r w:rsidRPr="006133FF">
              <w:rPr>
                <w:spacing w:val="14"/>
                <w:sz w:val="22"/>
                <w:szCs w:val="22"/>
              </w:rPr>
              <w:t xml:space="preserve"> </w:t>
            </w:r>
            <w:r w:rsidRPr="006133FF">
              <w:rPr>
                <w:spacing w:val="-1"/>
                <w:sz w:val="22"/>
                <w:szCs w:val="22"/>
              </w:rPr>
              <w:t>tha</w:t>
            </w:r>
            <w:r w:rsidRPr="006133FF">
              <w:rPr>
                <w:sz w:val="22"/>
                <w:szCs w:val="22"/>
              </w:rPr>
              <w:t>t</w:t>
            </w:r>
            <w:r w:rsidRPr="006133FF">
              <w:rPr>
                <w:spacing w:val="16"/>
                <w:sz w:val="22"/>
                <w:szCs w:val="22"/>
              </w:rPr>
              <w:t xml:space="preserve"> </w:t>
            </w:r>
            <w:r w:rsidRPr="006133FF">
              <w:rPr>
                <w:spacing w:val="-1"/>
                <w:sz w:val="22"/>
                <w:szCs w:val="22"/>
              </w:rPr>
              <w:t>th</w:t>
            </w:r>
            <w:r w:rsidRPr="006133FF">
              <w:rPr>
                <w:sz w:val="22"/>
                <w:szCs w:val="22"/>
              </w:rPr>
              <w:t>e</w:t>
            </w:r>
            <w:r w:rsidRPr="006133FF">
              <w:rPr>
                <w:w w:val="99"/>
                <w:sz w:val="22"/>
                <w:szCs w:val="22"/>
              </w:rPr>
              <w:t xml:space="preserve"> </w:t>
            </w:r>
            <w:r w:rsidRPr="006133FF">
              <w:rPr>
                <w:sz w:val="22"/>
                <w:szCs w:val="22"/>
              </w:rPr>
              <w:t>c</w:t>
            </w:r>
            <w:r w:rsidRPr="006133FF">
              <w:rPr>
                <w:spacing w:val="-1"/>
                <w:sz w:val="22"/>
                <w:szCs w:val="22"/>
              </w:rPr>
              <w:t>oun</w:t>
            </w:r>
            <w:r w:rsidRPr="006133FF">
              <w:rPr>
                <w:spacing w:val="1"/>
                <w:sz w:val="22"/>
                <w:szCs w:val="22"/>
              </w:rPr>
              <w:t>ci</w:t>
            </w:r>
            <w:r w:rsidRPr="006133FF">
              <w:rPr>
                <w:sz w:val="22"/>
                <w:szCs w:val="22"/>
              </w:rPr>
              <w:t>l</w:t>
            </w:r>
            <w:r w:rsidRPr="006133FF">
              <w:rPr>
                <w:spacing w:val="-7"/>
                <w:sz w:val="22"/>
                <w:szCs w:val="22"/>
              </w:rPr>
              <w:t xml:space="preserve"> </w:t>
            </w:r>
            <w:r w:rsidRPr="006133FF">
              <w:rPr>
                <w:spacing w:val="2"/>
                <w:sz w:val="22"/>
                <w:szCs w:val="22"/>
              </w:rPr>
              <w:t>h</w:t>
            </w:r>
            <w:r w:rsidRPr="006133FF">
              <w:rPr>
                <w:spacing w:val="-1"/>
                <w:sz w:val="22"/>
                <w:szCs w:val="22"/>
              </w:rPr>
              <w:t>a</w:t>
            </w:r>
            <w:r w:rsidRPr="006133FF">
              <w:rPr>
                <w:sz w:val="22"/>
                <w:szCs w:val="22"/>
              </w:rPr>
              <w:t>d</w:t>
            </w:r>
            <w:r w:rsidRPr="006133FF">
              <w:rPr>
                <w:spacing w:val="-5"/>
                <w:sz w:val="22"/>
                <w:szCs w:val="22"/>
              </w:rPr>
              <w:t xml:space="preserve"> </w:t>
            </w:r>
            <w:r w:rsidRPr="006133FF">
              <w:rPr>
                <w:sz w:val="22"/>
                <w:szCs w:val="22"/>
              </w:rPr>
              <w:t>a</w:t>
            </w:r>
            <w:r w:rsidRPr="006133FF">
              <w:rPr>
                <w:spacing w:val="-6"/>
                <w:sz w:val="22"/>
                <w:szCs w:val="22"/>
              </w:rPr>
              <w:t xml:space="preserve"> </w:t>
            </w:r>
            <w:r w:rsidRPr="006133FF">
              <w:rPr>
                <w:spacing w:val="-1"/>
                <w:sz w:val="22"/>
                <w:szCs w:val="22"/>
              </w:rPr>
              <w:t>p</w:t>
            </w:r>
            <w:r w:rsidRPr="006133FF">
              <w:rPr>
                <w:sz w:val="22"/>
                <w:szCs w:val="22"/>
              </w:rPr>
              <w:t>r</w:t>
            </w:r>
            <w:r w:rsidRPr="006133FF">
              <w:rPr>
                <w:spacing w:val="-1"/>
                <w:sz w:val="22"/>
                <w:szCs w:val="22"/>
              </w:rPr>
              <w:t>e</w:t>
            </w:r>
            <w:r w:rsidRPr="006133FF">
              <w:rPr>
                <w:spacing w:val="1"/>
                <w:sz w:val="22"/>
                <w:szCs w:val="22"/>
              </w:rPr>
              <w:t>s</w:t>
            </w:r>
            <w:r w:rsidRPr="006133FF">
              <w:rPr>
                <w:spacing w:val="2"/>
                <w:sz w:val="22"/>
                <w:szCs w:val="22"/>
              </w:rPr>
              <w:t>e</w:t>
            </w:r>
            <w:r w:rsidRPr="006133FF">
              <w:rPr>
                <w:spacing w:val="-1"/>
                <w:sz w:val="22"/>
                <w:szCs w:val="22"/>
              </w:rPr>
              <w:t>n</w:t>
            </w:r>
            <w:r w:rsidRPr="006133FF">
              <w:rPr>
                <w:sz w:val="22"/>
                <w:szCs w:val="22"/>
              </w:rPr>
              <w:t>t</w:t>
            </w:r>
            <w:r w:rsidRPr="006133FF">
              <w:rPr>
                <w:spacing w:val="-5"/>
                <w:sz w:val="22"/>
                <w:szCs w:val="22"/>
              </w:rPr>
              <w:t xml:space="preserve"> </w:t>
            </w:r>
            <w:r w:rsidRPr="006133FF">
              <w:rPr>
                <w:spacing w:val="2"/>
                <w:sz w:val="22"/>
                <w:szCs w:val="22"/>
              </w:rPr>
              <w:t>o</w:t>
            </w:r>
            <w:r w:rsidRPr="006133FF">
              <w:rPr>
                <w:spacing w:val="-1"/>
                <w:sz w:val="22"/>
                <w:szCs w:val="22"/>
              </w:rPr>
              <w:t>b</w:t>
            </w:r>
            <w:r w:rsidRPr="006133FF">
              <w:rPr>
                <w:spacing w:val="1"/>
                <w:sz w:val="22"/>
                <w:szCs w:val="22"/>
              </w:rPr>
              <w:t>l</w:t>
            </w:r>
            <w:r w:rsidRPr="006133FF">
              <w:rPr>
                <w:spacing w:val="-2"/>
                <w:sz w:val="22"/>
                <w:szCs w:val="22"/>
              </w:rPr>
              <w:t>i</w:t>
            </w:r>
            <w:r w:rsidRPr="006133FF">
              <w:rPr>
                <w:spacing w:val="2"/>
                <w:sz w:val="22"/>
                <w:szCs w:val="22"/>
              </w:rPr>
              <w:t>g</w:t>
            </w:r>
            <w:r w:rsidRPr="006133FF">
              <w:rPr>
                <w:spacing w:val="-1"/>
                <w:sz w:val="22"/>
                <w:szCs w:val="22"/>
              </w:rPr>
              <w:t>at</w:t>
            </w:r>
            <w:r w:rsidRPr="006133FF">
              <w:rPr>
                <w:spacing w:val="-2"/>
                <w:sz w:val="22"/>
                <w:szCs w:val="22"/>
              </w:rPr>
              <w:t>i</w:t>
            </w:r>
            <w:r w:rsidRPr="006133FF">
              <w:rPr>
                <w:spacing w:val="2"/>
                <w:sz w:val="22"/>
                <w:szCs w:val="22"/>
              </w:rPr>
              <w:t>o</w:t>
            </w:r>
            <w:r w:rsidRPr="006133FF">
              <w:rPr>
                <w:sz w:val="22"/>
                <w:szCs w:val="22"/>
              </w:rPr>
              <w:t>n</w:t>
            </w:r>
            <w:r w:rsidRPr="006133FF">
              <w:rPr>
                <w:spacing w:val="-6"/>
                <w:sz w:val="22"/>
                <w:szCs w:val="22"/>
              </w:rPr>
              <w:t xml:space="preserve"> </w:t>
            </w:r>
            <w:r w:rsidRPr="006133FF">
              <w:rPr>
                <w:spacing w:val="-1"/>
                <w:sz w:val="22"/>
                <w:szCs w:val="22"/>
              </w:rPr>
              <w:t>a</w:t>
            </w:r>
            <w:r w:rsidRPr="006133FF">
              <w:rPr>
                <w:sz w:val="22"/>
                <w:szCs w:val="22"/>
              </w:rPr>
              <w:t>t</w:t>
            </w:r>
            <w:r w:rsidRPr="006133FF">
              <w:rPr>
                <w:spacing w:val="-5"/>
                <w:sz w:val="22"/>
                <w:szCs w:val="22"/>
              </w:rPr>
              <w:t xml:space="preserve"> </w:t>
            </w:r>
            <w:r w:rsidRPr="006133FF">
              <w:rPr>
                <w:spacing w:val="-1"/>
                <w:sz w:val="22"/>
                <w:szCs w:val="22"/>
              </w:rPr>
              <w:t>3</w:t>
            </w:r>
            <w:r w:rsidRPr="006133FF">
              <w:rPr>
                <w:sz w:val="22"/>
                <w:szCs w:val="22"/>
              </w:rPr>
              <w:t>0</w:t>
            </w:r>
            <w:r w:rsidRPr="006133FF">
              <w:rPr>
                <w:spacing w:val="-6"/>
                <w:sz w:val="22"/>
                <w:szCs w:val="22"/>
              </w:rPr>
              <w:t xml:space="preserve"> </w:t>
            </w:r>
            <w:r w:rsidRPr="006133FF">
              <w:rPr>
                <w:spacing w:val="1"/>
                <w:sz w:val="22"/>
                <w:szCs w:val="22"/>
              </w:rPr>
              <w:t>J</w:t>
            </w:r>
            <w:r w:rsidRPr="006133FF">
              <w:rPr>
                <w:spacing w:val="2"/>
                <w:sz w:val="22"/>
                <w:szCs w:val="22"/>
              </w:rPr>
              <w:t>u</w:t>
            </w:r>
            <w:r w:rsidRPr="006133FF">
              <w:rPr>
                <w:spacing w:val="-1"/>
                <w:sz w:val="22"/>
                <w:szCs w:val="22"/>
              </w:rPr>
              <w:t>ne</w:t>
            </w:r>
            <w:r w:rsidRPr="006133FF">
              <w:rPr>
                <w:sz w:val="22"/>
                <w:szCs w:val="22"/>
              </w:rPr>
              <w:t>.</w:t>
            </w:r>
          </w:p>
          <w:p w14:paraId="02DF8EDE" w14:textId="77777777" w:rsidR="00EC79A5" w:rsidRPr="006133FF" w:rsidRDefault="00EC79A5" w:rsidP="006133FF">
            <w:pPr>
              <w:pStyle w:val="BodyText"/>
              <w:spacing w:line="270" w:lineRule="auto"/>
              <w:ind w:left="425" w:right="335"/>
              <w:jc w:val="both"/>
              <w:rPr>
                <w:sz w:val="22"/>
                <w:szCs w:val="22"/>
              </w:rPr>
            </w:pPr>
            <w:r w:rsidRPr="006133FF">
              <w:rPr>
                <w:rFonts w:ascii="Arial" w:eastAsia="Arial" w:hAnsi="Arial" w:cs="Arial"/>
                <w:spacing w:val="3"/>
                <w:sz w:val="22"/>
                <w:szCs w:val="22"/>
              </w:rPr>
              <w:t>T</w:t>
            </w:r>
            <w:r w:rsidRPr="006133FF">
              <w:rPr>
                <w:rFonts w:ascii="Arial" w:eastAsia="Arial" w:hAnsi="Arial" w:cs="Arial"/>
                <w:spacing w:val="-1"/>
                <w:sz w:val="22"/>
                <w:szCs w:val="22"/>
              </w:rPr>
              <w:t>h</w:t>
            </w:r>
            <w:r w:rsidRPr="006133FF">
              <w:rPr>
                <w:rFonts w:ascii="Arial" w:eastAsia="Arial" w:hAnsi="Arial" w:cs="Arial"/>
                <w:sz w:val="22"/>
                <w:szCs w:val="22"/>
              </w:rPr>
              <w:t>e</w:t>
            </w:r>
            <w:r w:rsidRPr="006133FF">
              <w:rPr>
                <w:rFonts w:ascii="Arial" w:eastAsia="Arial" w:hAnsi="Arial" w:cs="Arial"/>
                <w:spacing w:val="12"/>
                <w:sz w:val="22"/>
                <w:szCs w:val="22"/>
              </w:rPr>
              <w:t xml:space="preserve"> </w:t>
            </w:r>
            <w:r w:rsidRPr="006133FF">
              <w:rPr>
                <w:rFonts w:ascii="Arial" w:eastAsia="Arial" w:hAnsi="Arial" w:cs="Arial"/>
                <w:sz w:val="22"/>
                <w:szCs w:val="22"/>
              </w:rPr>
              <w:t>c</w:t>
            </w:r>
            <w:r w:rsidRPr="006133FF">
              <w:rPr>
                <w:rFonts w:ascii="Arial" w:eastAsia="Arial" w:hAnsi="Arial" w:cs="Arial"/>
                <w:spacing w:val="-1"/>
                <w:sz w:val="22"/>
                <w:szCs w:val="22"/>
              </w:rPr>
              <w:t>oun</w:t>
            </w:r>
            <w:r w:rsidRPr="006133FF">
              <w:rPr>
                <w:rFonts w:ascii="Arial" w:eastAsia="Arial" w:hAnsi="Arial" w:cs="Arial"/>
                <w:spacing w:val="1"/>
                <w:sz w:val="22"/>
                <w:szCs w:val="22"/>
              </w:rPr>
              <w:t>c</w:t>
            </w:r>
            <w:r w:rsidRPr="006133FF">
              <w:rPr>
                <w:rFonts w:ascii="Arial" w:eastAsia="Arial" w:hAnsi="Arial" w:cs="Arial"/>
                <w:spacing w:val="-2"/>
                <w:sz w:val="22"/>
                <w:szCs w:val="22"/>
              </w:rPr>
              <w:t>i</w:t>
            </w:r>
            <w:r w:rsidRPr="006133FF">
              <w:rPr>
                <w:rFonts w:ascii="Arial" w:eastAsia="Arial" w:hAnsi="Arial" w:cs="Arial"/>
                <w:sz w:val="22"/>
                <w:szCs w:val="22"/>
              </w:rPr>
              <w:t>l</w:t>
            </w:r>
            <w:r w:rsidRPr="006133FF">
              <w:rPr>
                <w:rFonts w:ascii="Arial" w:eastAsia="Arial" w:hAnsi="Arial" w:cs="Arial"/>
                <w:spacing w:val="14"/>
                <w:sz w:val="22"/>
                <w:szCs w:val="22"/>
              </w:rPr>
              <w:t xml:space="preserve"> </w:t>
            </w:r>
            <w:r w:rsidRPr="006133FF">
              <w:rPr>
                <w:rFonts w:ascii="Arial" w:eastAsia="Arial" w:hAnsi="Arial" w:cs="Arial"/>
                <w:spacing w:val="-3"/>
                <w:sz w:val="22"/>
                <w:szCs w:val="22"/>
              </w:rPr>
              <w:t>w</w:t>
            </w:r>
            <w:r w:rsidRPr="006133FF">
              <w:rPr>
                <w:rFonts w:ascii="Arial" w:eastAsia="Arial" w:hAnsi="Arial" w:cs="Arial"/>
                <w:spacing w:val="2"/>
                <w:sz w:val="22"/>
                <w:szCs w:val="22"/>
              </w:rPr>
              <w:t>o</w:t>
            </w:r>
            <w:r w:rsidRPr="006133FF">
              <w:rPr>
                <w:rFonts w:ascii="Arial" w:eastAsia="Arial" w:hAnsi="Arial" w:cs="Arial"/>
                <w:spacing w:val="-1"/>
                <w:sz w:val="22"/>
                <w:szCs w:val="22"/>
              </w:rPr>
              <w:t>u</w:t>
            </w:r>
            <w:r w:rsidRPr="006133FF">
              <w:rPr>
                <w:rFonts w:ascii="Arial" w:eastAsia="Arial" w:hAnsi="Arial" w:cs="Arial"/>
                <w:spacing w:val="-2"/>
                <w:sz w:val="22"/>
                <w:szCs w:val="22"/>
              </w:rPr>
              <w:t>l</w:t>
            </w:r>
            <w:r w:rsidRPr="006133FF">
              <w:rPr>
                <w:rFonts w:ascii="Arial" w:eastAsia="Arial" w:hAnsi="Arial" w:cs="Arial"/>
                <w:sz w:val="22"/>
                <w:szCs w:val="22"/>
              </w:rPr>
              <w:t>d</w:t>
            </w:r>
            <w:r w:rsidRPr="006133FF">
              <w:rPr>
                <w:rFonts w:ascii="Arial" w:eastAsia="Arial" w:hAnsi="Arial" w:cs="Arial"/>
                <w:spacing w:val="13"/>
                <w:sz w:val="22"/>
                <w:szCs w:val="22"/>
              </w:rPr>
              <w:t xml:space="preserve"> </w:t>
            </w:r>
            <w:r w:rsidRPr="006133FF">
              <w:rPr>
                <w:rFonts w:ascii="Arial" w:eastAsia="Arial" w:hAnsi="Arial" w:cs="Arial"/>
                <w:spacing w:val="2"/>
                <w:sz w:val="22"/>
                <w:szCs w:val="22"/>
              </w:rPr>
              <w:t>n</w:t>
            </w:r>
            <w:r w:rsidRPr="006133FF">
              <w:rPr>
                <w:rFonts w:ascii="Arial" w:eastAsia="Arial" w:hAnsi="Arial" w:cs="Arial"/>
                <w:spacing w:val="-1"/>
                <w:sz w:val="22"/>
                <w:szCs w:val="22"/>
              </w:rPr>
              <w:t>ee</w:t>
            </w:r>
            <w:r w:rsidRPr="006133FF">
              <w:rPr>
                <w:rFonts w:ascii="Arial" w:eastAsia="Arial" w:hAnsi="Arial" w:cs="Arial"/>
                <w:sz w:val="22"/>
                <w:szCs w:val="22"/>
              </w:rPr>
              <w:t>d</w:t>
            </w:r>
            <w:r w:rsidRPr="006133FF">
              <w:rPr>
                <w:rFonts w:ascii="Arial" w:eastAsia="Arial" w:hAnsi="Arial" w:cs="Arial"/>
                <w:spacing w:val="12"/>
                <w:sz w:val="22"/>
                <w:szCs w:val="22"/>
              </w:rPr>
              <w:t xml:space="preserve"> </w:t>
            </w:r>
            <w:r w:rsidRPr="006133FF">
              <w:rPr>
                <w:rFonts w:ascii="Arial" w:eastAsia="Arial" w:hAnsi="Arial" w:cs="Arial"/>
                <w:spacing w:val="-1"/>
                <w:sz w:val="22"/>
                <w:szCs w:val="22"/>
              </w:rPr>
              <w:t>t</w:t>
            </w:r>
            <w:r w:rsidRPr="006133FF">
              <w:rPr>
                <w:rFonts w:ascii="Arial" w:eastAsia="Arial" w:hAnsi="Arial" w:cs="Arial"/>
                <w:sz w:val="22"/>
                <w:szCs w:val="22"/>
              </w:rPr>
              <w:t>o</w:t>
            </w:r>
            <w:r w:rsidRPr="006133FF">
              <w:rPr>
                <w:rFonts w:ascii="Arial" w:eastAsia="Arial" w:hAnsi="Arial" w:cs="Arial"/>
                <w:spacing w:val="14"/>
                <w:sz w:val="22"/>
                <w:szCs w:val="22"/>
              </w:rPr>
              <w:t xml:space="preserve"> </w:t>
            </w:r>
            <w:r w:rsidRPr="006133FF">
              <w:rPr>
                <w:rFonts w:ascii="Arial" w:eastAsia="Arial" w:hAnsi="Arial" w:cs="Arial"/>
                <w:spacing w:val="-1"/>
                <w:sz w:val="22"/>
                <w:szCs w:val="22"/>
              </w:rPr>
              <w:t>ad</w:t>
            </w:r>
            <w:r w:rsidRPr="006133FF">
              <w:rPr>
                <w:rFonts w:ascii="Arial" w:eastAsia="Arial" w:hAnsi="Arial" w:cs="Arial"/>
                <w:spacing w:val="1"/>
                <w:sz w:val="22"/>
                <w:szCs w:val="22"/>
              </w:rPr>
              <w:t>j</w:t>
            </w:r>
            <w:r w:rsidRPr="006133FF">
              <w:rPr>
                <w:rFonts w:ascii="Arial" w:eastAsia="Arial" w:hAnsi="Arial" w:cs="Arial"/>
                <w:spacing w:val="-1"/>
                <w:sz w:val="22"/>
                <w:szCs w:val="22"/>
              </w:rPr>
              <w:t>u</w:t>
            </w:r>
            <w:r w:rsidRPr="006133FF">
              <w:rPr>
                <w:rFonts w:ascii="Arial" w:eastAsia="Arial" w:hAnsi="Arial" w:cs="Arial"/>
                <w:spacing w:val="1"/>
                <w:sz w:val="22"/>
                <w:szCs w:val="22"/>
              </w:rPr>
              <w:t>s</w:t>
            </w:r>
            <w:r w:rsidRPr="006133FF">
              <w:rPr>
                <w:rFonts w:ascii="Arial" w:eastAsia="Arial" w:hAnsi="Arial" w:cs="Arial"/>
                <w:sz w:val="22"/>
                <w:szCs w:val="22"/>
              </w:rPr>
              <w:t>t</w:t>
            </w:r>
            <w:r w:rsidRPr="006133FF">
              <w:rPr>
                <w:rFonts w:ascii="Arial" w:eastAsia="Arial" w:hAnsi="Arial" w:cs="Arial"/>
                <w:spacing w:val="13"/>
                <w:sz w:val="22"/>
                <w:szCs w:val="22"/>
              </w:rPr>
              <w:t xml:space="preserve"> </w:t>
            </w:r>
            <w:r w:rsidRPr="006133FF">
              <w:rPr>
                <w:rFonts w:ascii="Arial" w:eastAsia="Arial" w:hAnsi="Arial" w:cs="Arial"/>
                <w:spacing w:val="-1"/>
                <w:sz w:val="22"/>
                <w:szCs w:val="22"/>
              </w:rPr>
              <w:t>a</w:t>
            </w:r>
            <w:r w:rsidRPr="006133FF">
              <w:rPr>
                <w:rFonts w:ascii="Arial" w:eastAsia="Arial" w:hAnsi="Arial" w:cs="Arial"/>
                <w:spacing w:val="2"/>
                <w:sz w:val="22"/>
                <w:szCs w:val="22"/>
              </w:rPr>
              <w:t>n</w:t>
            </w:r>
            <w:r w:rsidRPr="006133FF">
              <w:rPr>
                <w:rFonts w:ascii="Arial" w:eastAsia="Arial" w:hAnsi="Arial" w:cs="Arial"/>
                <w:sz w:val="22"/>
                <w:szCs w:val="22"/>
              </w:rPr>
              <w:t>y</w:t>
            </w:r>
            <w:r w:rsidRPr="006133FF">
              <w:rPr>
                <w:rFonts w:ascii="Arial" w:eastAsia="Arial" w:hAnsi="Arial" w:cs="Arial"/>
                <w:spacing w:val="9"/>
                <w:sz w:val="22"/>
                <w:szCs w:val="22"/>
              </w:rPr>
              <w:t xml:space="preserve"> </w:t>
            </w:r>
            <w:r w:rsidRPr="006133FF">
              <w:rPr>
                <w:rFonts w:ascii="Arial" w:eastAsia="Arial" w:hAnsi="Arial" w:cs="Arial"/>
                <w:spacing w:val="-1"/>
                <w:sz w:val="22"/>
                <w:szCs w:val="22"/>
              </w:rPr>
              <w:t>p</w:t>
            </w:r>
            <w:r w:rsidRPr="006133FF">
              <w:rPr>
                <w:rFonts w:ascii="Arial" w:eastAsia="Arial" w:hAnsi="Arial" w:cs="Arial"/>
                <w:sz w:val="22"/>
                <w:szCs w:val="22"/>
              </w:rPr>
              <w:t>r</w:t>
            </w:r>
            <w:r w:rsidRPr="006133FF">
              <w:rPr>
                <w:rFonts w:ascii="Arial" w:eastAsia="Arial" w:hAnsi="Arial" w:cs="Arial"/>
                <w:spacing w:val="2"/>
                <w:sz w:val="22"/>
                <w:szCs w:val="22"/>
              </w:rPr>
              <w:t>e</w:t>
            </w:r>
            <w:r w:rsidRPr="006133FF">
              <w:rPr>
                <w:rFonts w:ascii="Arial" w:eastAsia="Arial" w:hAnsi="Arial" w:cs="Arial"/>
                <w:spacing w:val="-2"/>
                <w:sz w:val="22"/>
                <w:szCs w:val="22"/>
              </w:rPr>
              <w:t>vi</w:t>
            </w:r>
            <w:r w:rsidRPr="006133FF">
              <w:rPr>
                <w:rFonts w:ascii="Arial" w:eastAsia="Arial" w:hAnsi="Arial" w:cs="Arial"/>
                <w:spacing w:val="2"/>
                <w:sz w:val="22"/>
                <w:szCs w:val="22"/>
              </w:rPr>
              <w:t>o</w:t>
            </w:r>
            <w:r w:rsidRPr="006133FF">
              <w:rPr>
                <w:rFonts w:ascii="Arial" w:eastAsia="Arial" w:hAnsi="Arial" w:cs="Arial"/>
                <w:spacing w:val="-1"/>
                <w:sz w:val="22"/>
                <w:szCs w:val="22"/>
              </w:rPr>
              <w:t>u</w:t>
            </w:r>
            <w:r w:rsidRPr="006133FF">
              <w:rPr>
                <w:rFonts w:ascii="Arial" w:eastAsia="Arial" w:hAnsi="Arial" w:cs="Arial"/>
                <w:spacing w:val="1"/>
                <w:sz w:val="22"/>
                <w:szCs w:val="22"/>
              </w:rPr>
              <w:t>s</w:t>
            </w:r>
            <w:r w:rsidRPr="006133FF">
              <w:rPr>
                <w:rFonts w:ascii="Arial" w:eastAsia="Arial" w:hAnsi="Arial" w:cs="Arial"/>
                <w:spacing w:val="3"/>
                <w:sz w:val="22"/>
                <w:szCs w:val="22"/>
              </w:rPr>
              <w:t>l</w:t>
            </w:r>
            <w:r w:rsidRPr="006133FF">
              <w:rPr>
                <w:rFonts w:ascii="Arial" w:eastAsia="Arial" w:hAnsi="Arial" w:cs="Arial"/>
                <w:sz w:val="22"/>
                <w:szCs w:val="22"/>
              </w:rPr>
              <w:t>y</w:t>
            </w:r>
            <w:r w:rsidRPr="006133FF">
              <w:rPr>
                <w:rFonts w:ascii="Arial" w:eastAsia="Arial" w:hAnsi="Arial" w:cs="Arial"/>
                <w:spacing w:val="7"/>
                <w:sz w:val="22"/>
                <w:szCs w:val="22"/>
              </w:rPr>
              <w:t xml:space="preserve"> </w:t>
            </w:r>
            <w:r w:rsidRPr="006133FF">
              <w:rPr>
                <w:rFonts w:ascii="Arial" w:eastAsia="Arial" w:hAnsi="Arial" w:cs="Arial"/>
                <w:sz w:val="22"/>
                <w:szCs w:val="22"/>
              </w:rPr>
              <w:t>r</w:t>
            </w:r>
            <w:r w:rsidRPr="006133FF">
              <w:rPr>
                <w:rFonts w:ascii="Arial" w:eastAsia="Arial" w:hAnsi="Arial" w:cs="Arial"/>
                <w:spacing w:val="-1"/>
                <w:sz w:val="22"/>
                <w:szCs w:val="22"/>
              </w:rPr>
              <w:t>e</w:t>
            </w:r>
            <w:r w:rsidRPr="006133FF">
              <w:rPr>
                <w:rFonts w:ascii="Arial" w:eastAsia="Arial" w:hAnsi="Arial" w:cs="Arial"/>
                <w:spacing w:val="1"/>
                <w:sz w:val="22"/>
                <w:szCs w:val="22"/>
              </w:rPr>
              <w:t>c</w:t>
            </w:r>
            <w:r w:rsidRPr="006133FF">
              <w:rPr>
                <w:rFonts w:ascii="Arial" w:eastAsia="Arial" w:hAnsi="Arial" w:cs="Arial"/>
                <w:spacing w:val="2"/>
                <w:sz w:val="22"/>
                <w:szCs w:val="22"/>
              </w:rPr>
              <w:t>o</w:t>
            </w:r>
            <w:r w:rsidRPr="006133FF">
              <w:rPr>
                <w:rFonts w:ascii="Arial" w:eastAsia="Arial" w:hAnsi="Arial" w:cs="Arial"/>
                <w:spacing w:val="-1"/>
                <w:sz w:val="22"/>
                <w:szCs w:val="22"/>
              </w:rPr>
              <w:t>gn</w:t>
            </w:r>
            <w:r w:rsidRPr="006133FF">
              <w:rPr>
                <w:rFonts w:ascii="Arial" w:eastAsia="Arial" w:hAnsi="Arial" w:cs="Arial"/>
                <w:spacing w:val="-2"/>
                <w:sz w:val="22"/>
                <w:szCs w:val="22"/>
              </w:rPr>
              <w:t>i</w:t>
            </w:r>
            <w:r w:rsidRPr="006133FF">
              <w:rPr>
                <w:rFonts w:ascii="Arial" w:eastAsia="Arial" w:hAnsi="Arial" w:cs="Arial"/>
                <w:spacing w:val="1"/>
                <w:sz w:val="22"/>
                <w:szCs w:val="22"/>
              </w:rPr>
              <w:t>s</w:t>
            </w:r>
            <w:r w:rsidRPr="006133FF">
              <w:rPr>
                <w:rFonts w:ascii="Arial" w:eastAsia="Arial" w:hAnsi="Arial" w:cs="Arial"/>
                <w:spacing w:val="2"/>
                <w:sz w:val="22"/>
                <w:szCs w:val="22"/>
              </w:rPr>
              <w:t>e</w:t>
            </w:r>
            <w:r w:rsidRPr="006133FF">
              <w:rPr>
                <w:rFonts w:ascii="Arial" w:eastAsia="Arial" w:hAnsi="Arial" w:cs="Arial"/>
                <w:sz w:val="22"/>
                <w:szCs w:val="22"/>
              </w:rPr>
              <w:t>d</w:t>
            </w:r>
            <w:r w:rsidRPr="006133FF">
              <w:rPr>
                <w:rFonts w:ascii="Arial" w:eastAsia="Arial" w:hAnsi="Arial" w:cs="Arial"/>
                <w:spacing w:val="13"/>
                <w:sz w:val="22"/>
                <w:szCs w:val="22"/>
              </w:rPr>
              <w:t xml:space="preserve"> </w:t>
            </w:r>
            <w:r w:rsidRPr="006133FF">
              <w:rPr>
                <w:rFonts w:ascii="Arial" w:eastAsia="Arial" w:hAnsi="Arial" w:cs="Arial"/>
                <w:spacing w:val="-1"/>
                <w:sz w:val="22"/>
                <w:szCs w:val="22"/>
              </w:rPr>
              <w:t>p</w:t>
            </w:r>
            <w:r w:rsidRPr="006133FF">
              <w:rPr>
                <w:rFonts w:ascii="Arial" w:eastAsia="Arial" w:hAnsi="Arial" w:cs="Arial"/>
                <w:sz w:val="22"/>
                <w:szCs w:val="22"/>
              </w:rPr>
              <w:t>r</w:t>
            </w:r>
            <w:r w:rsidRPr="006133FF">
              <w:rPr>
                <w:rFonts w:ascii="Arial" w:eastAsia="Arial" w:hAnsi="Arial" w:cs="Arial"/>
                <w:spacing w:val="-1"/>
                <w:sz w:val="22"/>
                <w:szCs w:val="22"/>
              </w:rPr>
              <w:t>o</w:t>
            </w:r>
            <w:r w:rsidRPr="006133FF">
              <w:rPr>
                <w:rFonts w:ascii="Arial" w:eastAsia="Arial" w:hAnsi="Arial" w:cs="Arial"/>
                <w:spacing w:val="1"/>
                <w:sz w:val="22"/>
                <w:szCs w:val="22"/>
              </w:rPr>
              <w:t>v</w:t>
            </w:r>
            <w:r w:rsidRPr="006133FF">
              <w:rPr>
                <w:rFonts w:ascii="Arial" w:eastAsia="Arial" w:hAnsi="Arial" w:cs="Arial"/>
                <w:spacing w:val="-2"/>
                <w:sz w:val="22"/>
                <w:szCs w:val="22"/>
              </w:rPr>
              <w:t>i</w:t>
            </w:r>
            <w:r w:rsidRPr="006133FF">
              <w:rPr>
                <w:rFonts w:ascii="Arial" w:eastAsia="Arial" w:hAnsi="Arial" w:cs="Arial"/>
                <w:spacing w:val="1"/>
                <w:sz w:val="22"/>
                <w:szCs w:val="22"/>
              </w:rPr>
              <w:t>s</w:t>
            </w:r>
            <w:r w:rsidRPr="006133FF">
              <w:rPr>
                <w:rFonts w:ascii="Arial" w:eastAsia="Arial" w:hAnsi="Arial" w:cs="Arial"/>
                <w:spacing w:val="-2"/>
                <w:sz w:val="22"/>
                <w:szCs w:val="22"/>
              </w:rPr>
              <w:t>i</w:t>
            </w:r>
            <w:r w:rsidRPr="006133FF">
              <w:rPr>
                <w:rFonts w:ascii="Arial" w:eastAsia="Arial" w:hAnsi="Arial" w:cs="Arial"/>
                <w:spacing w:val="2"/>
                <w:sz w:val="22"/>
                <w:szCs w:val="22"/>
              </w:rPr>
              <w:t>o</w:t>
            </w:r>
            <w:r w:rsidRPr="006133FF">
              <w:rPr>
                <w:rFonts w:ascii="Arial" w:eastAsia="Arial" w:hAnsi="Arial" w:cs="Arial"/>
                <w:sz w:val="22"/>
                <w:szCs w:val="22"/>
              </w:rPr>
              <w:t>n</w:t>
            </w:r>
            <w:r w:rsidRPr="006133FF">
              <w:rPr>
                <w:rFonts w:ascii="Arial" w:eastAsia="Arial" w:hAnsi="Arial" w:cs="Arial"/>
                <w:spacing w:val="12"/>
                <w:sz w:val="22"/>
                <w:szCs w:val="22"/>
              </w:rPr>
              <w:t xml:space="preserve"> </w:t>
            </w:r>
            <w:r w:rsidRPr="006133FF">
              <w:rPr>
                <w:rFonts w:ascii="Arial" w:eastAsia="Arial" w:hAnsi="Arial" w:cs="Arial"/>
                <w:sz w:val="22"/>
                <w:szCs w:val="22"/>
              </w:rPr>
              <w:t>r</w:t>
            </w:r>
            <w:r w:rsidRPr="006133FF">
              <w:rPr>
                <w:rFonts w:ascii="Arial" w:eastAsia="Arial" w:hAnsi="Arial" w:cs="Arial"/>
                <w:spacing w:val="-1"/>
                <w:sz w:val="22"/>
                <w:szCs w:val="22"/>
              </w:rPr>
              <w:t>e</w:t>
            </w:r>
            <w:r w:rsidRPr="006133FF">
              <w:rPr>
                <w:rFonts w:ascii="Arial" w:eastAsia="Arial" w:hAnsi="Arial" w:cs="Arial"/>
                <w:spacing w:val="-2"/>
                <w:sz w:val="22"/>
                <w:szCs w:val="22"/>
              </w:rPr>
              <w:t>l</w:t>
            </w:r>
            <w:r w:rsidRPr="006133FF">
              <w:rPr>
                <w:rFonts w:ascii="Arial" w:eastAsia="Arial" w:hAnsi="Arial" w:cs="Arial"/>
                <w:spacing w:val="-1"/>
                <w:sz w:val="22"/>
                <w:szCs w:val="22"/>
              </w:rPr>
              <w:t>a</w:t>
            </w:r>
            <w:r w:rsidRPr="006133FF">
              <w:rPr>
                <w:rFonts w:ascii="Arial" w:eastAsia="Arial" w:hAnsi="Arial" w:cs="Arial"/>
                <w:spacing w:val="2"/>
                <w:sz w:val="22"/>
                <w:szCs w:val="22"/>
              </w:rPr>
              <w:t>t</w:t>
            </w:r>
            <w:r w:rsidRPr="006133FF">
              <w:rPr>
                <w:rFonts w:ascii="Arial" w:eastAsia="Arial" w:hAnsi="Arial" w:cs="Arial"/>
                <w:spacing w:val="-1"/>
                <w:sz w:val="22"/>
                <w:szCs w:val="22"/>
              </w:rPr>
              <w:t>e</w:t>
            </w:r>
            <w:r w:rsidRPr="006133FF">
              <w:rPr>
                <w:rFonts w:ascii="Arial" w:eastAsia="Arial" w:hAnsi="Arial" w:cs="Arial"/>
                <w:sz w:val="22"/>
                <w:szCs w:val="22"/>
              </w:rPr>
              <w:t>d</w:t>
            </w:r>
            <w:r w:rsidRPr="006133FF">
              <w:rPr>
                <w:rFonts w:ascii="Arial" w:eastAsia="Arial" w:hAnsi="Arial" w:cs="Arial"/>
                <w:spacing w:val="13"/>
                <w:sz w:val="22"/>
                <w:szCs w:val="22"/>
              </w:rPr>
              <w:t xml:space="preserve"> </w:t>
            </w:r>
            <w:r w:rsidRPr="006133FF">
              <w:rPr>
                <w:rFonts w:ascii="Arial" w:eastAsia="Arial" w:hAnsi="Arial" w:cs="Arial"/>
                <w:spacing w:val="-1"/>
                <w:sz w:val="22"/>
                <w:szCs w:val="22"/>
              </w:rPr>
              <w:t>t</w:t>
            </w:r>
            <w:r w:rsidRPr="006133FF">
              <w:rPr>
                <w:rFonts w:ascii="Arial" w:eastAsia="Arial" w:hAnsi="Arial" w:cs="Arial"/>
                <w:sz w:val="22"/>
                <w:szCs w:val="22"/>
              </w:rPr>
              <w:t>o</w:t>
            </w:r>
            <w:r w:rsidRPr="006133FF">
              <w:rPr>
                <w:rFonts w:ascii="Arial" w:eastAsia="Arial" w:hAnsi="Arial" w:cs="Arial"/>
                <w:spacing w:val="14"/>
                <w:sz w:val="22"/>
                <w:szCs w:val="22"/>
              </w:rPr>
              <w:t xml:space="preserve"> </w:t>
            </w:r>
            <w:r w:rsidRPr="006133FF">
              <w:rPr>
                <w:rFonts w:ascii="Arial" w:eastAsia="Arial" w:hAnsi="Arial" w:cs="Arial"/>
                <w:spacing w:val="-1"/>
                <w:sz w:val="22"/>
                <w:szCs w:val="22"/>
              </w:rPr>
              <w:t>th</w:t>
            </w:r>
            <w:r w:rsidRPr="006133FF">
              <w:rPr>
                <w:rFonts w:ascii="Arial" w:eastAsia="Arial" w:hAnsi="Arial" w:cs="Arial"/>
                <w:spacing w:val="-2"/>
                <w:sz w:val="22"/>
                <w:szCs w:val="22"/>
              </w:rPr>
              <w:t>i</w:t>
            </w:r>
            <w:r w:rsidRPr="006133FF">
              <w:rPr>
                <w:rFonts w:ascii="Arial" w:eastAsia="Arial" w:hAnsi="Arial" w:cs="Arial"/>
                <w:sz w:val="22"/>
                <w:szCs w:val="22"/>
              </w:rPr>
              <w:t>s</w:t>
            </w:r>
            <w:r w:rsidRPr="006133FF">
              <w:rPr>
                <w:rFonts w:ascii="Arial" w:eastAsia="Arial" w:hAnsi="Arial" w:cs="Arial"/>
                <w:spacing w:val="14"/>
                <w:sz w:val="22"/>
                <w:szCs w:val="22"/>
              </w:rPr>
              <w:t xml:space="preserve"> </w:t>
            </w:r>
            <w:r w:rsidRPr="006133FF">
              <w:rPr>
                <w:rFonts w:ascii="Arial" w:eastAsia="Arial" w:hAnsi="Arial" w:cs="Arial"/>
                <w:spacing w:val="-2"/>
                <w:sz w:val="22"/>
                <w:szCs w:val="22"/>
              </w:rPr>
              <w:t>l</w:t>
            </w:r>
            <w:r w:rsidRPr="006133FF">
              <w:rPr>
                <w:rFonts w:ascii="Arial" w:eastAsia="Arial" w:hAnsi="Arial" w:cs="Arial"/>
                <w:spacing w:val="2"/>
                <w:sz w:val="22"/>
                <w:szCs w:val="22"/>
              </w:rPr>
              <w:t>a</w:t>
            </w:r>
            <w:r w:rsidRPr="006133FF">
              <w:rPr>
                <w:rFonts w:ascii="Arial" w:eastAsia="Arial" w:hAnsi="Arial" w:cs="Arial"/>
                <w:spacing w:val="-3"/>
                <w:sz w:val="22"/>
                <w:szCs w:val="22"/>
              </w:rPr>
              <w:t>w</w:t>
            </w:r>
            <w:r w:rsidRPr="006133FF">
              <w:rPr>
                <w:rFonts w:ascii="Arial" w:eastAsia="Arial" w:hAnsi="Arial" w:cs="Arial"/>
                <w:spacing w:val="1"/>
                <w:sz w:val="22"/>
                <w:szCs w:val="22"/>
              </w:rPr>
              <w:t>s</w:t>
            </w:r>
            <w:r w:rsidRPr="006133FF">
              <w:rPr>
                <w:rFonts w:ascii="Arial" w:eastAsia="Arial" w:hAnsi="Arial" w:cs="Arial"/>
                <w:spacing w:val="-1"/>
                <w:sz w:val="22"/>
                <w:szCs w:val="22"/>
              </w:rPr>
              <w:t>u</w:t>
            </w:r>
            <w:r w:rsidRPr="006133FF">
              <w:rPr>
                <w:rFonts w:ascii="Arial" w:eastAsia="Arial" w:hAnsi="Arial" w:cs="Arial"/>
                <w:spacing w:val="1"/>
                <w:sz w:val="22"/>
                <w:szCs w:val="22"/>
              </w:rPr>
              <w:t>i</w:t>
            </w:r>
            <w:r w:rsidRPr="006133FF">
              <w:rPr>
                <w:rFonts w:ascii="Arial" w:eastAsia="Arial" w:hAnsi="Arial" w:cs="Arial"/>
                <w:sz w:val="22"/>
                <w:szCs w:val="22"/>
              </w:rPr>
              <w:t>t</w:t>
            </w:r>
            <w:r w:rsidRPr="006133FF">
              <w:rPr>
                <w:rFonts w:ascii="Arial" w:eastAsia="Arial" w:hAnsi="Arial" w:cs="Arial"/>
                <w:spacing w:val="13"/>
                <w:sz w:val="22"/>
                <w:szCs w:val="22"/>
              </w:rPr>
              <w:t xml:space="preserve"> </w:t>
            </w:r>
            <w:r w:rsidRPr="006133FF">
              <w:rPr>
                <w:rFonts w:ascii="Arial" w:eastAsia="Arial" w:hAnsi="Arial" w:cs="Arial"/>
                <w:spacing w:val="-2"/>
                <w:sz w:val="22"/>
                <w:szCs w:val="22"/>
              </w:rPr>
              <w:t>i</w:t>
            </w:r>
            <w:r w:rsidRPr="006133FF">
              <w:rPr>
                <w:rFonts w:ascii="Arial" w:eastAsia="Arial" w:hAnsi="Arial" w:cs="Arial"/>
                <w:sz w:val="22"/>
                <w:szCs w:val="22"/>
              </w:rPr>
              <w:t>n</w:t>
            </w:r>
            <w:r w:rsidRPr="006133FF">
              <w:rPr>
                <w:rFonts w:ascii="Arial" w:eastAsia="Arial" w:hAnsi="Arial" w:cs="Arial"/>
                <w:spacing w:val="12"/>
                <w:sz w:val="22"/>
                <w:szCs w:val="22"/>
              </w:rPr>
              <w:t xml:space="preserve"> </w:t>
            </w:r>
            <w:r w:rsidRPr="006133FF">
              <w:rPr>
                <w:rFonts w:ascii="Arial" w:eastAsia="Arial" w:hAnsi="Arial" w:cs="Arial"/>
                <w:spacing w:val="-1"/>
                <w:sz w:val="22"/>
                <w:szCs w:val="22"/>
              </w:rPr>
              <w:t>a</w:t>
            </w:r>
            <w:r w:rsidRPr="006133FF">
              <w:rPr>
                <w:rFonts w:ascii="Arial" w:eastAsia="Arial" w:hAnsi="Arial" w:cs="Arial"/>
                <w:spacing w:val="1"/>
                <w:sz w:val="22"/>
                <w:szCs w:val="22"/>
              </w:rPr>
              <w:t>cc</w:t>
            </w:r>
            <w:r w:rsidRPr="006133FF">
              <w:rPr>
                <w:rFonts w:ascii="Arial" w:eastAsia="Arial" w:hAnsi="Arial" w:cs="Arial"/>
                <w:spacing w:val="-1"/>
                <w:sz w:val="22"/>
                <w:szCs w:val="22"/>
              </w:rPr>
              <w:t>o</w:t>
            </w:r>
            <w:r w:rsidRPr="006133FF">
              <w:rPr>
                <w:rFonts w:ascii="Arial" w:eastAsia="Arial" w:hAnsi="Arial" w:cs="Arial"/>
                <w:sz w:val="22"/>
                <w:szCs w:val="22"/>
              </w:rPr>
              <w:t>r</w:t>
            </w:r>
            <w:r w:rsidRPr="006133FF">
              <w:rPr>
                <w:rFonts w:ascii="Arial" w:eastAsia="Arial" w:hAnsi="Arial" w:cs="Arial"/>
                <w:spacing w:val="-1"/>
                <w:sz w:val="22"/>
                <w:szCs w:val="22"/>
              </w:rPr>
              <w:t>dan</w:t>
            </w:r>
            <w:r w:rsidRPr="006133FF">
              <w:rPr>
                <w:rFonts w:ascii="Arial" w:eastAsia="Arial" w:hAnsi="Arial" w:cs="Arial"/>
                <w:spacing w:val="1"/>
                <w:sz w:val="22"/>
                <w:szCs w:val="22"/>
              </w:rPr>
              <w:t>c</w:t>
            </w:r>
            <w:r w:rsidRPr="006133FF">
              <w:rPr>
                <w:rFonts w:ascii="Arial" w:eastAsia="Arial" w:hAnsi="Arial" w:cs="Arial"/>
                <w:sz w:val="22"/>
                <w:szCs w:val="22"/>
              </w:rPr>
              <w:t>e</w:t>
            </w:r>
            <w:r w:rsidRPr="006133FF">
              <w:rPr>
                <w:rFonts w:ascii="Arial" w:eastAsia="Arial" w:hAnsi="Arial" w:cs="Arial"/>
                <w:spacing w:val="14"/>
                <w:sz w:val="22"/>
                <w:szCs w:val="22"/>
              </w:rPr>
              <w:t xml:space="preserve"> </w:t>
            </w:r>
            <w:r w:rsidRPr="006133FF">
              <w:rPr>
                <w:rFonts w:ascii="Arial" w:eastAsia="Arial" w:hAnsi="Arial" w:cs="Arial"/>
                <w:spacing w:val="-3"/>
                <w:sz w:val="22"/>
                <w:szCs w:val="22"/>
              </w:rPr>
              <w:t>w</w:t>
            </w:r>
            <w:r w:rsidRPr="006133FF">
              <w:rPr>
                <w:rFonts w:ascii="Arial" w:eastAsia="Arial" w:hAnsi="Arial" w:cs="Arial"/>
                <w:spacing w:val="-2"/>
                <w:sz w:val="22"/>
                <w:szCs w:val="22"/>
              </w:rPr>
              <w:t>i</w:t>
            </w:r>
            <w:r w:rsidRPr="006133FF">
              <w:rPr>
                <w:rFonts w:ascii="Arial" w:eastAsia="Arial" w:hAnsi="Arial" w:cs="Arial"/>
                <w:spacing w:val="4"/>
                <w:sz w:val="22"/>
                <w:szCs w:val="22"/>
              </w:rPr>
              <w:t>t</w:t>
            </w:r>
            <w:r w:rsidRPr="006133FF">
              <w:rPr>
                <w:rFonts w:ascii="Arial" w:eastAsia="Arial" w:hAnsi="Arial" w:cs="Arial"/>
                <w:sz w:val="22"/>
                <w:szCs w:val="22"/>
              </w:rPr>
              <w:t>h</w:t>
            </w:r>
            <w:r w:rsidRPr="006133FF">
              <w:rPr>
                <w:rFonts w:ascii="Arial" w:eastAsia="Arial" w:hAnsi="Arial" w:cs="Arial"/>
                <w:w w:val="99"/>
                <w:sz w:val="22"/>
                <w:szCs w:val="22"/>
              </w:rPr>
              <w:t xml:space="preserve"> </w:t>
            </w:r>
            <w:r w:rsidRPr="006133FF">
              <w:rPr>
                <w:rFonts w:ascii="Arial" w:eastAsia="Arial" w:hAnsi="Arial" w:cs="Arial"/>
                <w:spacing w:val="-1"/>
                <w:sz w:val="22"/>
                <w:szCs w:val="22"/>
              </w:rPr>
              <w:t>A</w:t>
            </w:r>
            <w:r w:rsidRPr="006133FF">
              <w:rPr>
                <w:rFonts w:ascii="Arial" w:eastAsia="Arial" w:hAnsi="Arial" w:cs="Arial"/>
                <w:spacing w:val="1"/>
                <w:sz w:val="22"/>
                <w:szCs w:val="22"/>
              </w:rPr>
              <w:t>A</w:t>
            </w:r>
            <w:r w:rsidRPr="006133FF">
              <w:rPr>
                <w:rFonts w:ascii="Arial" w:eastAsia="Arial" w:hAnsi="Arial" w:cs="Arial"/>
                <w:spacing w:val="-1"/>
                <w:sz w:val="22"/>
                <w:szCs w:val="22"/>
              </w:rPr>
              <w:t>S</w:t>
            </w:r>
            <w:r w:rsidRPr="006133FF">
              <w:rPr>
                <w:rFonts w:ascii="Arial" w:eastAsia="Arial" w:hAnsi="Arial" w:cs="Arial"/>
                <w:sz w:val="22"/>
                <w:szCs w:val="22"/>
              </w:rPr>
              <w:t>B</w:t>
            </w:r>
            <w:r w:rsidRPr="006133FF">
              <w:rPr>
                <w:rFonts w:ascii="Arial" w:eastAsia="Arial" w:hAnsi="Arial" w:cs="Arial"/>
                <w:spacing w:val="-7"/>
                <w:sz w:val="22"/>
                <w:szCs w:val="22"/>
              </w:rPr>
              <w:t xml:space="preserve"> </w:t>
            </w:r>
            <w:r w:rsidRPr="006133FF">
              <w:rPr>
                <w:rFonts w:ascii="Arial" w:eastAsia="Arial" w:hAnsi="Arial" w:cs="Arial"/>
                <w:spacing w:val="-1"/>
                <w:sz w:val="22"/>
                <w:szCs w:val="22"/>
              </w:rPr>
              <w:t>1</w:t>
            </w:r>
            <w:r w:rsidRPr="006133FF">
              <w:rPr>
                <w:rFonts w:ascii="Arial" w:eastAsia="Arial" w:hAnsi="Arial" w:cs="Arial"/>
                <w:spacing w:val="2"/>
                <w:sz w:val="22"/>
                <w:szCs w:val="22"/>
              </w:rPr>
              <w:t>3</w:t>
            </w:r>
            <w:r w:rsidRPr="006133FF">
              <w:rPr>
                <w:rFonts w:ascii="Arial" w:eastAsia="Arial" w:hAnsi="Arial" w:cs="Arial"/>
                <w:sz w:val="22"/>
                <w:szCs w:val="22"/>
              </w:rPr>
              <w:t>7</w:t>
            </w:r>
            <w:r w:rsidRPr="006133FF">
              <w:rPr>
                <w:rFonts w:ascii="Arial" w:eastAsia="Arial" w:hAnsi="Arial" w:cs="Arial"/>
                <w:spacing w:val="-8"/>
                <w:sz w:val="22"/>
                <w:szCs w:val="22"/>
              </w:rPr>
              <w:t xml:space="preserve"> </w:t>
            </w:r>
            <w:r w:rsidRPr="006133FF">
              <w:rPr>
                <w:rFonts w:ascii="Arial" w:eastAsia="Arial" w:hAnsi="Arial" w:cs="Arial"/>
                <w:i/>
                <w:spacing w:val="-1"/>
                <w:sz w:val="22"/>
                <w:szCs w:val="22"/>
              </w:rPr>
              <w:t>P</w:t>
            </w:r>
            <w:r w:rsidRPr="006133FF">
              <w:rPr>
                <w:rFonts w:ascii="Arial" w:eastAsia="Arial" w:hAnsi="Arial" w:cs="Arial"/>
                <w:i/>
                <w:sz w:val="22"/>
                <w:szCs w:val="22"/>
              </w:rPr>
              <w:t>r</w:t>
            </w:r>
            <w:r w:rsidRPr="006133FF">
              <w:rPr>
                <w:rFonts w:ascii="Arial" w:eastAsia="Arial" w:hAnsi="Arial" w:cs="Arial"/>
                <w:i/>
                <w:spacing w:val="-1"/>
                <w:sz w:val="22"/>
                <w:szCs w:val="22"/>
              </w:rPr>
              <w:t>o</w:t>
            </w:r>
            <w:r w:rsidRPr="006133FF">
              <w:rPr>
                <w:rFonts w:ascii="Arial" w:eastAsia="Arial" w:hAnsi="Arial" w:cs="Arial"/>
                <w:i/>
                <w:spacing w:val="3"/>
                <w:sz w:val="22"/>
                <w:szCs w:val="22"/>
              </w:rPr>
              <w:t>v</w:t>
            </w:r>
            <w:r w:rsidRPr="006133FF">
              <w:rPr>
                <w:rFonts w:ascii="Arial" w:eastAsia="Arial" w:hAnsi="Arial" w:cs="Arial"/>
                <w:i/>
                <w:spacing w:val="-2"/>
                <w:sz w:val="22"/>
                <w:szCs w:val="22"/>
              </w:rPr>
              <w:t>i</w:t>
            </w:r>
            <w:r w:rsidRPr="006133FF">
              <w:rPr>
                <w:rFonts w:ascii="Arial" w:eastAsia="Arial" w:hAnsi="Arial" w:cs="Arial"/>
                <w:i/>
                <w:spacing w:val="1"/>
                <w:sz w:val="22"/>
                <w:szCs w:val="22"/>
              </w:rPr>
              <w:t>s</w:t>
            </w:r>
            <w:r w:rsidRPr="006133FF">
              <w:rPr>
                <w:rFonts w:ascii="Arial" w:eastAsia="Arial" w:hAnsi="Arial" w:cs="Arial"/>
                <w:i/>
                <w:spacing w:val="-2"/>
                <w:sz w:val="22"/>
                <w:szCs w:val="22"/>
              </w:rPr>
              <w:t>i</w:t>
            </w:r>
            <w:r w:rsidRPr="006133FF">
              <w:rPr>
                <w:rFonts w:ascii="Arial" w:eastAsia="Arial" w:hAnsi="Arial" w:cs="Arial"/>
                <w:i/>
                <w:spacing w:val="-1"/>
                <w:sz w:val="22"/>
                <w:szCs w:val="22"/>
              </w:rPr>
              <w:t>on</w:t>
            </w:r>
            <w:r w:rsidRPr="006133FF">
              <w:rPr>
                <w:rFonts w:ascii="Arial" w:eastAsia="Arial" w:hAnsi="Arial" w:cs="Arial"/>
                <w:i/>
                <w:spacing w:val="1"/>
                <w:sz w:val="22"/>
                <w:szCs w:val="22"/>
              </w:rPr>
              <w:t>s</w:t>
            </w:r>
            <w:r w:rsidRPr="006133FF">
              <w:rPr>
                <w:rFonts w:ascii="Arial" w:eastAsia="Arial" w:hAnsi="Arial" w:cs="Arial"/>
                <w:i/>
                <w:sz w:val="22"/>
                <w:szCs w:val="22"/>
              </w:rPr>
              <w:t>,</w:t>
            </w:r>
            <w:r w:rsidRPr="006133FF">
              <w:rPr>
                <w:rFonts w:ascii="Arial" w:eastAsia="Arial" w:hAnsi="Arial" w:cs="Arial"/>
                <w:i/>
                <w:spacing w:val="-7"/>
                <w:sz w:val="22"/>
                <w:szCs w:val="22"/>
              </w:rPr>
              <w:t xml:space="preserve"> </w:t>
            </w:r>
            <w:r w:rsidRPr="006133FF">
              <w:rPr>
                <w:rFonts w:ascii="Arial" w:eastAsia="Arial" w:hAnsi="Arial" w:cs="Arial"/>
                <w:i/>
                <w:sz w:val="22"/>
                <w:szCs w:val="22"/>
              </w:rPr>
              <w:t>C</w:t>
            </w:r>
            <w:r w:rsidRPr="006133FF">
              <w:rPr>
                <w:rFonts w:ascii="Arial" w:eastAsia="Arial" w:hAnsi="Arial" w:cs="Arial"/>
                <w:i/>
                <w:spacing w:val="-1"/>
                <w:sz w:val="22"/>
                <w:szCs w:val="22"/>
              </w:rPr>
              <w:t>on</w:t>
            </w:r>
            <w:r w:rsidRPr="006133FF">
              <w:rPr>
                <w:rFonts w:ascii="Arial" w:eastAsia="Arial" w:hAnsi="Arial" w:cs="Arial"/>
                <w:i/>
                <w:spacing w:val="2"/>
                <w:sz w:val="22"/>
                <w:szCs w:val="22"/>
              </w:rPr>
              <w:t>t</w:t>
            </w:r>
            <w:r w:rsidRPr="006133FF">
              <w:rPr>
                <w:rFonts w:ascii="Arial" w:eastAsia="Arial" w:hAnsi="Arial" w:cs="Arial"/>
                <w:i/>
                <w:spacing w:val="-2"/>
                <w:sz w:val="22"/>
                <w:szCs w:val="22"/>
              </w:rPr>
              <w:t>i</w:t>
            </w:r>
            <w:r w:rsidRPr="006133FF">
              <w:rPr>
                <w:rFonts w:ascii="Arial" w:eastAsia="Arial" w:hAnsi="Arial" w:cs="Arial"/>
                <w:i/>
                <w:spacing w:val="-1"/>
                <w:sz w:val="22"/>
                <w:szCs w:val="22"/>
              </w:rPr>
              <w:t>n</w:t>
            </w:r>
            <w:r w:rsidRPr="006133FF">
              <w:rPr>
                <w:rFonts w:ascii="Arial" w:eastAsia="Arial" w:hAnsi="Arial" w:cs="Arial"/>
                <w:i/>
                <w:spacing w:val="2"/>
                <w:sz w:val="22"/>
                <w:szCs w:val="22"/>
              </w:rPr>
              <w:t>g</w:t>
            </w:r>
            <w:r w:rsidRPr="006133FF">
              <w:rPr>
                <w:rFonts w:ascii="Arial" w:eastAsia="Arial" w:hAnsi="Arial" w:cs="Arial"/>
                <w:i/>
                <w:spacing w:val="-1"/>
                <w:sz w:val="22"/>
                <w:szCs w:val="22"/>
              </w:rPr>
              <w:t>en</w:t>
            </w:r>
            <w:r w:rsidRPr="006133FF">
              <w:rPr>
                <w:rFonts w:ascii="Arial" w:eastAsia="Arial" w:hAnsi="Arial" w:cs="Arial"/>
                <w:i/>
                <w:sz w:val="22"/>
                <w:szCs w:val="22"/>
              </w:rPr>
              <w:t>t</w:t>
            </w:r>
            <w:r w:rsidRPr="006133FF">
              <w:rPr>
                <w:rFonts w:ascii="Arial" w:eastAsia="Arial" w:hAnsi="Arial" w:cs="Arial"/>
                <w:i/>
                <w:spacing w:val="-6"/>
                <w:sz w:val="22"/>
                <w:szCs w:val="22"/>
              </w:rPr>
              <w:t xml:space="preserve"> </w:t>
            </w:r>
            <w:r w:rsidRPr="006133FF">
              <w:rPr>
                <w:rFonts w:ascii="Arial" w:eastAsia="Arial" w:hAnsi="Arial" w:cs="Arial"/>
                <w:i/>
                <w:spacing w:val="-1"/>
                <w:sz w:val="22"/>
                <w:szCs w:val="22"/>
              </w:rPr>
              <w:t>L</w:t>
            </w:r>
            <w:r w:rsidRPr="006133FF">
              <w:rPr>
                <w:rFonts w:ascii="Arial" w:eastAsia="Arial" w:hAnsi="Arial" w:cs="Arial"/>
                <w:i/>
                <w:spacing w:val="-2"/>
                <w:sz w:val="22"/>
                <w:szCs w:val="22"/>
              </w:rPr>
              <w:t>i</w:t>
            </w:r>
            <w:r w:rsidRPr="006133FF">
              <w:rPr>
                <w:rFonts w:ascii="Arial" w:eastAsia="Arial" w:hAnsi="Arial" w:cs="Arial"/>
                <w:i/>
                <w:spacing w:val="2"/>
                <w:sz w:val="22"/>
                <w:szCs w:val="22"/>
              </w:rPr>
              <w:t>a</w:t>
            </w:r>
            <w:r w:rsidRPr="006133FF">
              <w:rPr>
                <w:rFonts w:ascii="Arial" w:eastAsia="Arial" w:hAnsi="Arial" w:cs="Arial"/>
                <w:i/>
                <w:spacing w:val="-1"/>
                <w:sz w:val="22"/>
                <w:szCs w:val="22"/>
              </w:rPr>
              <w:t>b</w:t>
            </w:r>
            <w:r w:rsidRPr="006133FF">
              <w:rPr>
                <w:rFonts w:ascii="Arial" w:eastAsia="Arial" w:hAnsi="Arial" w:cs="Arial"/>
                <w:i/>
                <w:spacing w:val="1"/>
                <w:sz w:val="22"/>
                <w:szCs w:val="22"/>
              </w:rPr>
              <w:t>i</w:t>
            </w:r>
            <w:r w:rsidRPr="006133FF">
              <w:rPr>
                <w:rFonts w:ascii="Arial" w:eastAsia="Arial" w:hAnsi="Arial" w:cs="Arial"/>
                <w:i/>
                <w:spacing w:val="-2"/>
                <w:sz w:val="22"/>
                <w:szCs w:val="22"/>
              </w:rPr>
              <w:t>li</w:t>
            </w:r>
            <w:r w:rsidRPr="006133FF">
              <w:rPr>
                <w:rFonts w:ascii="Arial" w:eastAsia="Arial" w:hAnsi="Arial" w:cs="Arial"/>
                <w:i/>
                <w:spacing w:val="2"/>
                <w:sz w:val="22"/>
                <w:szCs w:val="22"/>
              </w:rPr>
              <w:t>t</w:t>
            </w:r>
            <w:r w:rsidRPr="006133FF">
              <w:rPr>
                <w:rFonts w:ascii="Arial" w:eastAsia="Arial" w:hAnsi="Arial" w:cs="Arial"/>
                <w:i/>
                <w:spacing w:val="-2"/>
                <w:sz w:val="22"/>
                <w:szCs w:val="22"/>
              </w:rPr>
              <w:t>i</w:t>
            </w:r>
            <w:r w:rsidRPr="006133FF">
              <w:rPr>
                <w:rFonts w:ascii="Arial" w:eastAsia="Arial" w:hAnsi="Arial" w:cs="Arial"/>
                <w:i/>
                <w:spacing w:val="-1"/>
                <w:sz w:val="22"/>
                <w:szCs w:val="22"/>
              </w:rPr>
              <w:t>e</w:t>
            </w:r>
            <w:r w:rsidRPr="006133FF">
              <w:rPr>
                <w:rFonts w:ascii="Arial" w:eastAsia="Arial" w:hAnsi="Arial" w:cs="Arial"/>
                <w:i/>
                <w:sz w:val="22"/>
                <w:szCs w:val="22"/>
              </w:rPr>
              <w:t>s</w:t>
            </w:r>
            <w:r w:rsidRPr="006133FF">
              <w:rPr>
                <w:rFonts w:ascii="Arial" w:eastAsia="Arial" w:hAnsi="Arial" w:cs="Arial"/>
                <w:i/>
                <w:spacing w:val="-5"/>
                <w:sz w:val="22"/>
                <w:szCs w:val="22"/>
              </w:rPr>
              <w:t xml:space="preserve"> </w:t>
            </w:r>
            <w:r w:rsidRPr="006133FF">
              <w:rPr>
                <w:rFonts w:ascii="Arial" w:eastAsia="Arial" w:hAnsi="Arial" w:cs="Arial"/>
                <w:i/>
                <w:spacing w:val="-1"/>
                <w:sz w:val="22"/>
                <w:szCs w:val="22"/>
              </w:rPr>
              <w:t>an</w:t>
            </w:r>
            <w:r w:rsidRPr="006133FF">
              <w:rPr>
                <w:rFonts w:ascii="Arial" w:eastAsia="Arial" w:hAnsi="Arial" w:cs="Arial"/>
                <w:i/>
                <w:sz w:val="22"/>
                <w:szCs w:val="22"/>
              </w:rPr>
              <w:t>d</w:t>
            </w:r>
            <w:r w:rsidRPr="006133FF">
              <w:rPr>
                <w:rFonts w:ascii="Arial" w:eastAsia="Arial" w:hAnsi="Arial" w:cs="Arial"/>
                <w:i/>
                <w:spacing w:val="-6"/>
                <w:sz w:val="22"/>
                <w:szCs w:val="22"/>
              </w:rPr>
              <w:t xml:space="preserve"> </w:t>
            </w:r>
            <w:r w:rsidRPr="006133FF">
              <w:rPr>
                <w:rFonts w:ascii="Arial" w:eastAsia="Arial" w:hAnsi="Arial" w:cs="Arial"/>
                <w:i/>
                <w:sz w:val="22"/>
                <w:szCs w:val="22"/>
              </w:rPr>
              <w:t>C</w:t>
            </w:r>
            <w:r w:rsidRPr="006133FF">
              <w:rPr>
                <w:rFonts w:ascii="Arial" w:eastAsia="Arial" w:hAnsi="Arial" w:cs="Arial"/>
                <w:i/>
                <w:spacing w:val="-1"/>
                <w:sz w:val="22"/>
                <w:szCs w:val="22"/>
              </w:rPr>
              <w:t>on</w:t>
            </w:r>
            <w:r w:rsidRPr="006133FF">
              <w:rPr>
                <w:rFonts w:ascii="Arial" w:eastAsia="Arial" w:hAnsi="Arial" w:cs="Arial"/>
                <w:i/>
                <w:spacing w:val="2"/>
                <w:sz w:val="22"/>
                <w:szCs w:val="22"/>
              </w:rPr>
              <w:t>t</w:t>
            </w:r>
            <w:r w:rsidRPr="006133FF">
              <w:rPr>
                <w:rFonts w:ascii="Arial" w:eastAsia="Arial" w:hAnsi="Arial" w:cs="Arial"/>
                <w:i/>
                <w:spacing w:val="-2"/>
                <w:sz w:val="22"/>
                <w:szCs w:val="22"/>
              </w:rPr>
              <w:t>i</w:t>
            </w:r>
            <w:r w:rsidRPr="006133FF">
              <w:rPr>
                <w:rFonts w:ascii="Arial" w:eastAsia="Arial" w:hAnsi="Arial" w:cs="Arial"/>
                <w:i/>
                <w:spacing w:val="2"/>
                <w:sz w:val="22"/>
                <w:szCs w:val="22"/>
              </w:rPr>
              <w:t>n</w:t>
            </w:r>
            <w:r w:rsidRPr="006133FF">
              <w:rPr>
                <w:rFonts w:ascii="Arial" w:eastAsia="Arial" w:hAnsi="Arial" w:cs="Arial"/>
                <w:i/>
                <w:spacing w:val="-1"/>
                <w:sz w:val="22"/>
                <w:szCs w:val="22"/>
              </w:rPr>
              <w:t>gen</w:t>
            </w:r>
            <w:r w:rsidRPr="006133FF">
              <w:rPr>
                <w:rFonts w:ascii="Arial" w:eastAsia="Arial" w:hAnsi="Arial" w:cs="Arial"/>
                <w:i/>
                <w:sz w:val="22"/>
                <w:szCs w:val="22"/>
              </w:rPr>
              <w:t>t</w:t>
            </w:r>
            <w:r w:rsidRPr="006133FF">
              <w:rPr>
                <w:rFonts w:ascii="Arial" w:eastAsia="Arial" w:hAnsi="Arial" w:cs="Arial"/>
                <w:i/>
                <w:spacing w:val="-7"/>
                <w:sz w:val="22"/>
                <w:szCs w:val="22"/>
              </w:rPr>
              <w:t xml:space="preserve"> </w:t>
            </w:r>
            <w:r w:rsidRPr="006133FF">
              <w:rPr>
                <w:rFonts w:ascii="Arial" w:eastAsia="Arial" w:hAnsi="Arial" w:cs="Arial"/>
                <w:i/>
                <w:spacing w:val="-1"/>
                <w:sz w:val="22"/>
                <w:szCs w:val="22"/>
              </w:rPr>
              <w:t>A</w:t>
            </w:r>
            <w:r w:rsidRPr="006133FF">
              <w:rPr>
                <w:rFonts w:ascii="Arial" w:eastAsia="Arial" w:hAnsi="Arial" w:cs="Arial"/>
                <w:i/>
                <w:spacing w:val="1"/>
                <w:sz w:val="22"/>
                <w:szCs w:val="22"/>
              </w:rPr>
              <w:t>ss</w:t>
            </w:r>
            <w:r w:rsidRPr="006133FF">
              <w:rPr>
                <w:rFonts w:ascii="Arial" w:eastAsia="Arial" w:hAnsi="Arial" w:cs="Arial"/>
                <w:i/>
                <w:spacing w:val="-1"/>
                <w:sz w:val="22"/>
                <w:szCs w:val="22"/>
              </w:rPr>
              <w:t>et</w:t>
            </w:r>
            <w:r w:rsidRPr="006133FF">
              <w:rPr>
                <w:rFonts w:ascii="Arial" w:eastAsia="Arial" w:hAnsi="Arial" w:cs="Arial"/>
                <w:i/>
                <w:sz w:val="22"/>
                <w:szCs w:val="22"/>
              </w:rPr>
              <w:t>s</w:t>
            </w:r>
            <w:r w:rsidRPr="006133FF">
              <w:rPr>
                <w:rFonts w:ascii="Arial" w:eastAsia="Arial" w:hAnsi="Arial" w:cs="Arial"/>
                <w:i/>
                <w:spacing w:val="-7"/>
                <w:sz w:val="22"/>
                <w:szCs w:val="22"/>
              </w:rPr>
              <w:t xml:space="preserve"> </w:t>
            </w:r>
            <w:r w:rsidRPr="006133FF">
              <w:rPr>
                <w:rFonts w:ascii="Arial" w:eastAsia="Arial" w:hAnsi="Arial" w:cs="Arial"/>
                <w:sz w:val="22"/>
                <w:szCs w:val="22"/>
              </w:rPr>
              <w:t>(“</w:t>
            </w:r>
            <w:r w:rsidRPr="006133FF">
              <w:rPr>
                <w:rFonts w:ascii="Arial" w:eastAsia="Arial" w:hAnsi="Arial" w:cs="Arial"/>
                <w:spacing w:val="-1"/>
                <w:sz w:val="22"/>
                <w:szCs w:val="22"/>
              </w:rPr>
              <w:t>A</w:t>
            </w:r>
            <w:r w:rsidRPr="006133FF">
              <w:rPr>
                <w:rFonts w:ascii="Arial" w:eastAsia="Arial" w:hAnsi="Arial" w:cs="Arial"/>
                <w:spacing w:val="1"/>
                <w:sz w:val="22"/>
                <w:szCs w:val="22"/>
              </w:rPr>
              <w:t>A</w:t>
            </w:r>
            <w:r w:rsidRPr="006133FF">
              <w:rPr>
                <w:rFonts w:ascii="Arial" w:eastAsia="Arial" w:hAnsi="Arial" w:cs="Arial"/>
                <w:spacing w:val="-1"/>
                <w:sz w:val="22"/>
                <w:szCs w:val="22"/>
              </w:rPr>
              <w:t>S</w:t>
            </w:r>
            <w:r w:rsidRPr="006133FF">
              <w:rPr>
                <w:rFonts w:ascii="Arial" w:eastAsia="Arial" w:hAnsi="Arial" w:cs="Arial"/>
                <w:sz w:val="22"/>
                <w:szCs w:val="22"/>
              </w:rPr>
              <w:t>B</w:t>
            </w:r>
            <w:r w:rsidRPr="006133FF">
              <w:rPr>
                <w:rFonts w:ascii="Arial" w:eastAsia="Arial" w:hAnsi="Arial" w:cs="Arial"/>
                <w:spacing w:val="-7"/>
                <w:sz w:val="22"/>
                <w:szCs w:val="22"/>
              </w:rPr>
              <w:t xml:space="preserve"> </w:t>
            </w:r>
            <w:r w:rsidRPr="006133FF">
              <w:rPr>
                <w:rFonts w:ascii="Arial" w:eastAsia="Arial" w:hAnsi="Arial" w:cs="Arial"/>
                <w:spacing w:val="-1"/>
                <w:sz w:val="22"/>
                <w:szCs w:val="22"/>
              </w:rPr>
              <w:t>1</w:t>
            </w:r>
            <w:r w:rsidRPr="006133FF">
              <w:rPr>
                <w:rFonts w:ascii="Arial" w:eastAsia="Arial" w:hAnsi="Arial" w:cs="Arial"/>
                <w:spacing w:val="2"/>
                <w:sz w:val="22"/>
                <w:szCs w:val="22"/>
              </w:rPr>
              <w:t>3</w:t>
            </w:r>
            <w:r w:rsidRPr="006133FF">
              <w:rPr>
                <w:rFonts w:ascii="Arial" w:eastAsia="Arial" w:hAnsi="Arial" w:cs="Arial"/>
                <w:spacing w:val="-1"/>
                <w:sz w:val="22"/>
                <w:szCs w:val="22"/>
              </w:rPr>
              <w:t>7</w:t>
            </w:r>
            <w:r w:rsidRPr="006133FF">
              <w:rPr>
                <w:rFonts w:ascii="Arial" w:eastAsia="Arial" w:hAnsi="Arial" w:cs="Arial"/>
                <w:sz w:val="22"/>
                <w:szCs w:val="22"/>
              </w:rPr>
              <w:t>”).</w:t>
            </w:r>
          </w:p>
          <w:p w14:paraId="02DF8EDF" w14:textId="77777777" w:rsidR="00EC79A5" w:rsidRPr="00EC79A5" w:rsidRDefault="00EC79A5" w:rsidP="006133FF">
            <w:pPr>
              <w:spacing w:line="268" w:lineRule="auto"/>
              <w:ind w:left="425" w:right="335"/>
              <w:jc w:val="both"/>
              <w:rPr>
                <w:rFonts w:ascii="Arial" w:eastAsia="Arial" w:hAnsi="Arial"/>
              </w:rPr>
            </w:pPr>
            <w:r w:rsidRPr="006133FF">
              <w:rPr>
                <w:spacing w:val="3"/>
                <w:sz w:val="22"/>
                <w:szCs w:val="22"/>
              </w:rPr>
              <w:t>T</w:t>
            </w:r>
            <w:r w:rsidRPr="006133FF">
              <w:rPr>
                <w:spacing w:val="-1"/>
                <w:sz w:val="22"/>
                <w:szCs w:val="22"/>
              </w:rPr>
              <w:t>h</w:t>
            </w:r>
            <w:r w:rsidRPr="006133FF">
              <w:rPr>
                <w:sz w:val="22"/>
                <w:szCs w:val="22"/>
              </w:rPr>
              <w:t>e</w:t>
            </w:r>
            <w:r w:rsidRPr="006133FF">
              <w:rPr>
                <w:spacing w:val="31"/>
                <w:sz w:val="22"/>
                <w:szCs w:val="22"/>
              </w:rPr>
              <w:t xml:space="preserve"> </w:t>
            </w:r>
            <w:r w:rsidRPr="006133FF">
              <w:rPr>
                <w:sz w:val="22"/>
                <w:szCs w:val="22"/>
              </w:rPr>
              <w:t>c</w:t>
            </w:r>
            <w:r w:rsidRPr="006133FF">
              <w:rPr>
                <w:spacing w:val="-1"/>
                <w:sz w:val="22"/>
                <w:szCs w:val="22"/>
              </w:rPr>
              <w:t>oun</w:t>
            </w:r>
            <w:r w:rsidRPr="006133FF">
              <w:rPr>
                <w:spacing w:val="1"/>
                <w:sz w:val="22"/>
                <w:szCs w:val="22"/>
              </w:rPr>
              <w:t>c</w:t>
            </w:r>
            <w:r w:rsidRPr="006133FF">
              <w:rPr>
                <w:spacing w:val="-2"/>
                <w:sz w:val="22"/>
                <w:szCs w:val="22"/>
              </w:rPr>
              <w:t>i</w:t>
            </w:r>
            <w:r w:rsidRPr="006133FF">
              <w:rPr>
                <w:sz w:val="22"/>
                <w:szCs w:val="22"/>
              </w:rPr>
              <w:t>l</w:t>
            </w:r>
            <w:r w:rsidRPr="006133FF">
              <w:rPr>
                <w:spacing w:val="31"/>
                <w:sz w:val="22"/>
                <w:szCs w:val="22"/>
              </w:rPr>
              <w:t xml:space="preserve"> </w:t>
            </w:r>
            <w:r w:rsidRPr="006133FF">
              <w:rPr>
                <w:spacing w:val="1"/>
                <w:sz w:val="22"/>
                <w:szCs w:val="22"/>
              </w:rPr>
              <w:t>c</w:t>
            </w:r>
            <w:r w:rsidRPr="006133FF">
              <w:rPr>
                <w:spacing w:val="-1"/>
                <w:sz w:val="22"/>
                <w:szCs w:val="22"/>
              </w:rPr>
              <w:t>o</w:t>
            </w:r>
            <w:r w:rsidRPr="006133FF">
              <w:rPr>
                <w:spacing w:val="2"/>
                <w:sz w:val="22"/>
                <w:szCs w:val="22"/>
              </w:rPr>
              <w:t>u</w:t>
            </w:r>
            <w:r w:rsidRPr="006133FF">
              <w:rPr>
                <w:spacing w:val="-2"/>
                <w:sz w:val="22"/>
                <w:szCs w:val="22"/>
              </w:rPr>
              <w:t>l</w:t>
            </w:r>
            <w:r w:rsidRPr="006133FF">
              <w:rPr>
                <w:sz w:val="22"/>
                <w:szCs w:val="22"/>
              </w:rPr>
              <w:t>d</w:t>
            </w:r>
            <w:r w:rsidRPr="006133FF">
              <w:rPr>
                <w:spacing w:val="32"/>
                <w:sz w:val="22"/>
                <w:szCs w:val="22"/>
              </w:rPr>
              <w:t xml:space="preserve"> </w:t>
            </w:r>
            <w:r w:rsidRPr="006133FF">
              <w:rPr>
                <w:spacing w:val="2"/>
                <w:sz w:val="22"/>
                <w:szCs w:val="22"/>
              </w:rPr>
              <w:t>n</w:t>
            </w:r>
            <w:r w:rsidRPr="006133FF">
              <w:rPr>
                <w:spacing w:val="-1"/>
                <w:sz w:val="22"/>
                <w:szCs w:val="22"/>
              </w:rPr>
              <w:t>o</w:t>
            </w:r>
            <w:r w:rsidRPr="006133FF">
              <w:rPr>
                <w:sz w:val="22"/>
                <w:szCs w:val="22"/>
              </w:rPr>
              <w:t>t</w:t>
            </w:r>
            <w:r w:rsidRPr="006133FF">
              <w:rPr>
                <w:spacing w:val="32"/>
                <w:sz w:val="22"/>
                <w:szCs w:val="22"/>
              </w:rPr>
              <w:t xml:space="preserve"> </w:t>
            </w:r>
            <w:r w:rsidRPr="006133FF">
              <w:rPr>
                <w:spacing w:val="2"/>
                <w:sz w:val="22"/>
                <w:szCs w:val="22"/>
              </w:rPr>
              <w:t>d</w:t>
            </w:r>
            <w:r w:rsidRPr="006133FF">
              <w:rPr>
                <w:spacing w:val="-2"/>
                <w:sz w:val="22"/>
                <w:szCs w:val="22"/>
              </w:rPr>
              <w:t>i</w:t>
            </w:r>
            <w:r w:rsidRPr="006133FF">
              <w:rPr>
                <w:spacing w:val="1"/>
                <w:sz w:val="22"/>
                <w:szCs w:val="22"/>
              </w:rPr>
              <w:t>sc</w:t>
            </w:r>
            <w:r w:rsidRPr="006133FF">
              <w:rPr>
                <w:spacing w:val="-2"/>
                <w:sz w:val="22"/>
                <w:szCs w:val="22"/>
              </w:rPr>
              <w:t>l</w:t>
            </w:r>
            <w:r w:rsidRPr="006133FF">
              <w:rPr>
                <w:spacing w:val="-1"/>
                <w:sz w:val="22"/>
                <w:szCs w:val="22"/>
              </w:rPr>
              <w:t>o</w:t>
            </w:r>
            <w:r w:rsidRPr="006133FF">
              <w:rPr>
                <w:spacing w:val="1"/>
                <w:sz w:val="22"/>
                <w:szCs w:val="22"/>
              </w:rPr>
              <w:t>s</w:t>
            </w:r>
            <w:r w:rsidRPr="006133FF">
              <w:rPr>
                <w:sz w:val="22"/>
                <w:szCs w:val="22"/>
              </w:rPr>
              <w:t>e</w:t>
            </w:r>
            <w:r w:rsidRPr="006133FF">
              <w:rPr>
                <w:spacing w:val="32"/>
                <w:sz w:val="22"/>
                <w:szCs w:val="22"/>
              </w:rPr>
              <w:t xml:space="preserve"> </w:t>
            </w:r>
            <w:r w:rsidRPr="006133FF">
              <w:rPr>
                <w:spacing w:val="-1"/>
                <w:sz w:val="22"/>
                <w:szCs w:val="22"/>
              </w:rPr>
              <w:t>th</w:t>
            </w:r>
            <w:r w:rsidRPr="006133FF">
              <w:rPr>
                <w:spacing w:val="-2"/>
                <w:sz w:val="22"/>
                <w:szCs w:val="22"/>
              </w:rPr>
              <w:t>i</w:t>
            </w:r>
            <w:r w:rsidRPr="006133FF">
              <w:rPr>
                <w:sz w:val="22"/>
                <w:szCs w:val="22"/>
              </w:rPr>
              <w:t>s</w:t>
            </w:r>
            <w:r w:rsidRPr="006133FF">
              <w:rPr>
                <w:spacing w:val="32"/>
                <w:sz w:val="22"/>
                <w:szCs w:val="22"/>
              </w:rPr>
              <w:t xml:space="preserve"> </w:t>
            </w:r>
            <w:r w:rsidRPr="006133FF">
              <w:rPr>
                <w:spacing w:val="2"/>
                <w:sz w:val="22"/>
                <w:szCs w:val="22"/>
              </w:rPr>
              <w:t>e</w:t>
            </w:r>
            <w:r w:rsidRPr="006133FF">
              <w:rPr>
                <w:spacing w:val="-2"/>
                <w:sz w:val="22"/>
                <w:szCs w:val="22"/>
              </w:rPr>
              <w:t>v</w:t>
            </w:r>
            <w:r w:rsidRPr="006133FF">
              <w:rPr>
                <w:spacing w:val="-1"/>
                <w:sz w:val="22"/>
                <w:szCs w:val="22"/>
              </w:rPr>
              <w:t>e</w:t>
            </w:r>
            <w:r w:rsidRPr="006133FF">
              <w:rPr>
                <w:spacing w:val="2"/>
                <w:sz w:val="22"/>
                <w:szCs w:val="22"/>
              </w:rPr>
              <w:t>n</w:t>
            </w:r>
            <w:r w:rsidRPr="006133FF">
              <w:rPr>
                <w:sz w:val="22"/>
                <w:szCs w:val="22"/>
              </w:rPr>
              <w:t>t</w:t>
            </w:r>
            <w:r w:rsidRPr="006133FF">
              <w:rPr>
                <w:spacing w:val="32"/>
                <w:sz w:val="22"/>
                <w:szCs w:val="22"/>
              </w:rPr>
              <w:t xml:space="preserve"> </w:t>
            </w:r>
            <w:r w:rsidRPr="006133FF">
              <w:rPr>
                <w:spacing w:val="-1"/>
                <w:sz w:val="22"/>
                <w:szCs w:val="22"/>
              </w:rPr>
              <w:t>a</w:t>
            </w:r>
            <w:r w:rsidRPr="006133FF">
              <w:rPr>
                <w:sz w:val="22"/>
                <w:szCs w:val="22"/>
              </w:rPr>
              <w:t>s</w:t>
            </w:r>
            <w:r w:rsidRPr="006133FF">
              <w:rPr>
                <w:spacing w:val="33"/>
                <w:sz w:val="22"/>
                <w:szCs w:val="22"/>
              </w:rPr>
              <w:t xml:space="preserve"> </w:t>
            </w:r>
            <w:r w:rsidRPr="006133FF">
              <w:rPr>
                <w:sz w:val="22"/>
                <w:szCs w:val="22"/>
              </w:rPr>
              <w:t>a</w:t>
            </w:r>
            <w:r w:rsidRPr="006133FF">
              <w:rPr>
                <w:spacing w:val="32"/>
                <w:sz w:val="22"/>
                <w:szCs w:val="22"/>
              </w:rPr>
              <w:t xml:space="preserve"> </w:t>
            </w:r>
            <w:r w:rsidRPr="006133FF">
              <w:rPr>
                <w:spacing w:val="1"/>
                <w:sz w:val="22"/>
                <w:szCs w:val="22"/>
              </w:rPr>
              <w:t>c</w:t>
            </w:r>
            <w:r w:rsidRPr="006133FF">
              <w:rPr>
                <w:spacing w:val="-1"/>
                <w:sz w:val="22"/>
                <w:szCs w:val="22"/>
              </w:rPr>
              <w:t>on</w:t>
            </w:r>
            <w:r w:rsidRPr="006133FF">
              <w:rPr>
                <w:spacing w:val="2"/>
                <w:sz w:val="22"/>
                <w:szCs w:val="22"/>
              </w:rPr>
              <w:t>t</w:t>
            </w:r>
            <w:r w:rsidRPr="006133FF">
              <w:rPr>
                <w:spacing w:val="-2"/>
                <w:sz w:val="22"/>
                <w:szCs w:val="22"/>
              </w:rPr>
              <w:t>i</w:t>
            </w:r>
            <w:r w:rsidRPr="006133FF">
              <w:rPr>
                <w:spacing w:val="-1"/>
                <w:sz w:val="22"/>
                <w:szCs w:val="22"/>
              </w:rPr>
              <w:t>n</w:t>
            </w:r>
            <w:r w:rsidRPr="006133FF">
              <w:rPr>
                <w:spacing w:val="2"/>
                <w:sz w:val="22"/>
                <w:szCs w:val="22"/>
              </w:rPr>
              <w:t>g</w:t>
            </w:r>
            <w:r w:rsidRPr="006133FF">
              <w:rPr>
                <w:spacing w:val="-1"/>
                <w:sz w:val="22"/>
                <w:szCs w:val="22"/>
              </w:rPr>
              <w:t>en</w:t>
            </w:r>
            <w:r w:rsidRPr="006133FF">
              <w:rPr>
                <w:sz w:val="22"/>
                <w:szCs w:val="22"/>
              </w:rPr>
              <w:t>t</w:t>
            </w:r>
            <w:r w:rsidRPr="006133FF">
              <w:rPr>
                <w:spacing w:val="31"/>
                <w:sz w:val="22"/>
                <w:szCs w:val="22"/>
              </w:rPr>
              <w:t xml:space="preserve"> </w:t>
            </w:r>
            <w:r w:rsidRPr="006133FF">
              <w:rPr>
                <w:spacing w:val="1"/>
                <w:sz w:val="22"/>
                <w:szCs w:val="22"/>
              </w:rPr>
              <w:t>l</w:t>
            </w:r>
            <w:r w:rsidRPr="006133FF">
              <w:rPr>
                <w:spacing w:val="-2"/>
                <w:sz w:val="22"/>
                <w:szCs w:val="22"/>
              </w:rPr>
              <w:t>i</w:t>
            </w:r>
            <w:r w:rsidRPr="006133FF">
              <w:rPr>
                <w:spacing w:val="2"/>
                <w:sz w:val="22"/>
                <w:szCs w:val="22"/>
              </w:rPr>
              <w:t>a</w:t>
            </w:r>
            <w:r w:rsidRPr="006133FF">
              <w:rPr>
                <w:spacing w:val="-1"/>
                <w:sz w:val="22"/>
                <w:szCs w:val="22"/>
              </w:rPr>
              <w:t>b</w:t>
            </w:r>
            <w:r w:rsidRPr="006133FF">
              <w:rPr>
                <w:spacing w:val="1"/>
                <w:sz w:val="22"/>
                <w:szCs w:val="22"/>
              </w:rPr>
              <w:t>i</w:t>
            </w:r>
            <w:r w:rsidRPr="006133FF">
              <w:rPr>
                <w:spacing w:val="-2"/>
                <w:sz w:val="22"/>
                <w:szCs w:val="22"/>
              </w:rPr>
              <w:t>li</w:t>
            </w:r>
            <w:r w:rsidRPr="006133FF">
              <w:rPr>
                <w:spacing w:val="4"/>
                <w:sz w:val="22"/>
                <w:szCs w:val="22"/>
              </w:rPr>
              <w:t>t</w:t>
            </w:r>
            <w:r w:rsidRPr="006133FF">
              <w:rPr>
                <w:sz w:val="22"/>
                <w:szCs w:val="22"/>
              </w:rPr>
              <w:t>y</w:t>
            </w:r>
            <w:r w:rsidRPr="006133FF">
              <w:rPr>
                <w:spacing w:val="28"/>
                <w:sz w:val="22"/>
                <w:szCs w:val="22"/>
              </w:rPr>
              <w:t xml:space="preserve"> </w:t>
            </w:r>
            <w:r w:rsidRPr="006133FF">
              <w:rPr>
                <w:spacing w:val="-1"/>
                <w:sz w:val="22"/>
                <w:szCs w:val="22"/>
              </w:rPr>
              <w:t>be</w:t>
            </w:r>
            <w:r w:rsidRPr="006133FF">
              <w:rPr>
                <w:spacing w:val="1"/>
                <w:sz w:val="22"/>
                <w:szCs w:val="22"/>
              </w:rPr>
              <w:t>c</w:t>
            </w:r>
            <w:r w:rsidRPr="006133FF">
              <w:rPr>
                <w:spacing w:val="2"/>
                <w:sz w:val="22"/>
                <w:szCs w:val="22"/>
              </w:rPr>
              <w:t>a</w:t>
            </w:r>
            <w:r w:rsidRPr="006133FF">
              <w:rPr>
                <w:spacing w:val="-1"/>
                <w:sz w:val="22"/>
                <w:szCs w:val="22"/>
              </w:rPr>
              <w:t>u</w:t>
            </w:r>
            <w:r w:rsidRPr="006133FF">
              <w:rPr>
                <w:spacing w:val="1"/>
                <w:sz w:val="22"/>
                <w:szCs w:val="22"/>
              </w:rPr>
              <w:t>s</w:t>
            </w:r>
            <w:r w:rsidRPr="006133FF">
              <w:rPr>
                <w:sz w:val="22"/>
                <w:szCs w:val="22"/>
              </w:rPr>
              <w:t>e</w:t>
            </w:r>
            <w:r w:rsidRPr="006133FF">
              <w:rPr>
                <w:spacing w:val="32"/>
                <w:sz w:val="22"/>
                <w:szCs w:val="22"/>
              </w:rPr>
              <w:t xml:space="preserve"> </w:t>
            </w:r>
            <w:r w:rsidRPr="006133FF">
              <w:rPr>
                <w:spacing w:val="-1"/>
                <w:sz w:val="22"/>
                <w:szCs w:val="22"/>
              </w:rPr>
              <w:t>t</w:t>
            </w:r>
            <w:r w:rsidRPr="006133FF">
              <w:rPr>
                <w:spacing w:val="2"/>
                <w:sz w:val="22"/>
                <w:szCs w:val="22"/>
              </w:rPr>
              <w:t>h</w:t>
            </w:r>
            <w:r w:rsidRPr="006133FF">
              <w:rPr>
                <w:sz w:val="22"/>
                <w:szCs w:val="22"/>
              </w:rPr>
              <w:t>e</w:t>
            </w:r>
            <w:r w:rsidRPr="006133FF">
              <w:rPr>
                <w:spacing w:val="32"/>
                <w:sz w:val="22"/>
                <w:szCs w:val="22"/>
              </w:rPr>
              <w:t xml:space="preserve"> </w:t>
            </w:r>
            <w:r w:rsidRPr="006133FF">
              <w:rPr>
                <w:spacing w:val="1"/>
                <w:sz w:val="22"/>
                <w:szCs w:val="22"/>
              </w:rPr>
              <w:t>s</w:t>
            </w:r>
            <w:r w:rsidRPr="006133FF">
              <w:rPr>
                <w:spacing w:val="-1"/>
                <w:sz w:val="22"/>
                <w:szCs w:val="22"/>
              </w:rPr>
              <w:t>ett</w:t>
            </w:r>
            <w:r w:rsidRPr="006133FF">
              <w:rPr>
                <w:spacing w:val="-2"/>
                <w:sz w:val="22"/>
                <w:szCs w:val="22"/>
              </w:rPr>
              <w:t>l</w:t>
            </w:r>
            <w:r w:rsidRPr="006133FF">
              <w:rPr>
                <w:spacing w:val="-1"/>
                <w:sz w:val="22"/>
                <w:szCs w:val="22"/>
              </w:rPr>
              <w:t>e</w:t>
            </w:r>
            <w:r w:rsidRPr="006133FF">
              <w:rPr>
                <w:spacing w:val="4"/>
                <w:sz w:val="22"/>
                <w:szCs w:val="22"/>
              </w:rPr>
              <w:t>m</w:t>
            </w:r>
            <w:r w:rsidRPr="006133FF">
              <w:rPr>
                <w:spacing w:val="-1"/>
                <w:sz w:val="22"/>
                <w:szCs w:val="22"/>
              </w:rPr>
              <w:t>en</w:t>
            </w:r>
            <w:r w:rsidRPr="006133FF">
              <w:rPr>
                <w:sz w:val="22"/>
                <w:szCs w:val="22"/>
              </w:rPr>
              <w:t>t</w:t>
            </w:r>
            <w:r w:rsidRPr="006133FF">
              <w:rPr>
                <w:spacing w:val="32"/>
                <w:sz w:val="22"/>
                <w:szCs w:val="22"/>
              </w:rPr>
              <w:t xml:space="preserve"> </w:t>
            </w:r>
            <w:r w:rsidRPr="006133FF">
              <w:rPr>
                <w:spacing w:val="-1"/>
                <w:sz w:val="22"/>
                <w:szCs w:val="22"/>
              </w:rPr>
              <w:t>p</w:t>
            </w:r>
            <w:r w:rsidRPr="006133FF">
              <w:rPr>
                <w:sz w:val="22"/>
                <w:szCs w:val="22"/>
              </w:rPr>
              <w:t>r</w:t>
            </w:r>
            <w:r w:rsidRPr="006133FF">
              <w:rPr>
                <w:spacing w:val="-1"/>
                <w:sz w:val="22"/>
                <w:szCs w:val="22"/>
              </w:rPr>
              <w:t>o</w:t>
            </w:r>
            <w:r w:rsidRPr="006133FF">
              <w:rPr>
                <w:spacing w:val="1"/>
                <w:sz w:val="22"/>
                <w:szCs w:val="22"/>
              </w:rPr>
              <w:t>v</w:t>
            </w:r>
            <w:r w:rsidRPr="006133FF">
              <w:rPr>
                <w:spacing w:val="-2"/>
                <w:sz w:val="22"/>
                <w:szCs w:val="22"/>
              </w:rPr>
              <w:t>i</w:t>
            </w:r>
            <w:r w:rsidRPr="006133FF">
              <w:rPr>
                <w:spacing w:val="2"/>
                <w:sz w:val="22"/>
                <w:szCs w:val="22"/>
              </w:rPr>
              <w:t>d</w:t>
            </w:r>
            <w:r w:rsidRPr="006133FF">
              <w:rPr>
                <w:spacing w:val="-1"/>
                <w:sz w:val="22"/>
                <w:szCs w:val="22"/>
              </w:rPr>
              <w:t>e</w:t>
            </w:r>
            <w:r w:rsidRPr="006133FF">
              <w:rPr>
                <w:sz w:val="22"/>
                <w:szCs w:val="22"/>
              </w:rPr>
              <w:t>s</w:t>
            </w:r>
            <w:r w:rsidRPr="006133FF">
              <w:rPr>
                <w:spacing w:val="32"/>
                <w:sz w:val="22"/>
                <w:szCs w:val="22"/>
              </w:rPr>
              <w:t xml:space="preserve"> </w:t>
            </w:r>
            <w:r w:rsidRPr="006133FF">
              <w:rPr>
                <w:spacing w:val="-1"/>
                <w:sz w:val="22"/>
                <w:szCs w:val="22"/>
              </w:rPr>
              <w:t>ad</w:t>
            </w:r>
            <w:r w:rsidRPr="006133FF">
              <w:rPr>
                <w:spacing w:val="2"/>
                <w:sz w:val="22"/>
                <w:szCs w:val="22"/>
              </w:rPr>
              <w:t>d</w:t>
            </w:r>
            <w:r w:rsidRPr="006133FF">
              <w:rPr>
                <w:spacing w:val="1"/>
                <w:sz w:val="22"/>
                <w:szCs w:val="22"/>
              </w:rPr>
              <w:t>i</w:t>
            </w:r>
            <w:r w:rsidRPr="006133FF">
              <w:rPr>
                <w:spacing w:val="-1"/>
                <w:sz w:val="22"/>
                <w:szCs w:val="22"/>
              </w:rPr>
              <w:t>t</w:t>
            </w:r>
            <w:r w:rsidRPr="006133FF">
              <w:rPr>
                <w:spacing w:val="-2"/>
                <w:sz w:val="22"/>
                <w:szCs w:val="22"/>
              </w:rPr>
              <w:t>i</w:t>
            </w:r>
            <w:r w:rsidRPr="006133FF">
              <w:rPr>
                <w:spacing w:val="-1"/>
                <w:sz w:val="22"/>
                <w:szCs w:val="22"/>
              </w:rPr>
              <w:t>o</w:t>
            </w:r>
            <w:r w:rsidRPr="006133FF">
              <w:rPr>
                <w:spacing w:val="2"/>
                <w:sz w:val="22"/>
                <w:szCs w:val="22"/>
              </w:rPr>
              <w:t>n</w:t>
            </w:r>
            <w:r w:rsidRPr="006133FF">
              <w:rPr>
                <w:spacing w:val="-1"/>
                <w:sz w:val="22"/>
                <w:szCs w:val="22"/>
              </w:rPr>
              <w:t>a</w:t>
            </w:r>
            <w:r w:rsidRPr="006133FF">
              <w:rPr>
                <w:sz w:val="22"/>
                <w:szCs w:val="22"/>
              </w:rPr>
              <w:t>l</w:t>
            </w:r>
            <w:r w:rsidRPr="006133FF">
              <w:rPr>
                <w:w w:val="99"/>
                <w:sz w:val="22"/>
                <w:szCs w:val="22"/>
              </w:rPr>
              <w:t xml:space="preserve"> </w:t>
            </w:r>
            <w:r w:rsidRPr="006133FF">
              <w:rPr>
                <w:spacing w:val="-1"/>
                <w:sz w:val="22"/>
                <w:szCs w:val="22"/>
              </w:rPr>
              <w:t>e</w:t>
            </w:r>
            <w:r w:rsidRPr="006133FF">
              <w:rPr>
                <w:spacing w:val="1"/>
                <w:sz w:val="22"/>
                <w:szCs w:val="22"/>
              </w:rPr>
              <w:t>v</w:t>
            </w:r>
            <w:r w:rsidRPr="006133FF">
              <w:rPr>
                <w:spacing w:val="-2"/>
                <w:sz w:val="22"/>
                <w:szCs w:val="22"/>
              </w:rPr>
              <w:t>i</w:t>
            </w:r>
            <w:r w:rsidRPr="006133FF">
              <w:rPr>
                <w:spacing w:val="-1"/>
                <w:sz w:val="22"/>
                <w:szCs w:val="22"/>
              </w:rPr>
              <w:t>d</w:t>
            </w:r>
            <w:r w:rsidRPr="006133FF">
              <w:rPr>
                <w:spacing w:val="2"/>
                <w:sz w:val="22"/>
                <w:szCs w:val="22"/>
              </w:rPr>
              <w:t>e</w:t>
            </w:r>
            <w:r w:rsidRPr="006133FF">
              <w:rPr>
                <w:spacing w:val="-1"/>
                <w:sz w:val="22"/>
                <w:szCs w:val="22"/>
              </w:rPr>
              <w:t>n</w:t>
            </w:r>
            <w:r w:rsidRPr="006133FF">
              <w:rPr>
                <w:spacing w:val="1"/>
                <w:sz w:val="22"/>
                <w:szCs w:val="22"/>
              </w:rPr>
              <w:t>c</w:t>
            </w:r>
            <w:r w:rsidRPr="006133FF">
              <w:rPr>
                <w:sz w:val="22"/>
                <w:szCs w:val="22"/>
              </w:rPr>
              <w:t>e</w:t>
            </w:r>
            <w:r w:rsidRPr="006133FF">
              <w:rPr>
                <w:spacing w:val="-7"/>
                <w:sz w:val="22"/>
                <w:szCs w:val="22"/>
              </w:rPr>
              <w:t xml:space="preserve"> </w:t>
            </w:r>
            <w:r w:rsidRPr="006133FF">
              <w:rPr>
                <w:spacing w:val="-1"/>
                <w:sz w:val="22"/>
                <w:szCs w:val="22"/>
              </w:rPr>
              <w:t>t</w:t>
            </w:r>
            <w:r w:rsidRPr="006133FF">
              <w:rPr>
                <w:sz w:val="22"/>
                <w:szCs w:val="22"/>
              </w:rPr>
              <w:t>o</w:t>
            </w:r>
            <w:r w:rsidRPr="006133FF">
              <w:rPr>
                <w:spacing w:val="-6"/>
                <w:sz w:val="22"/>
                <w:szCs w:val="22"/>
              </w:rPr>
              <w:t xml:space="preserve"> </w:t>
            </w:r>
            <w:r w:rsidRPr="006133FF">
              <w:rPr>
                <w:spacing w:val="4"/>
                <w:sz w:val="22"/>
                <w:szCs w:val="22"/>
              </w:rPr>
              <w:t>m</w:t>
            </w:r>
            <w:r w:rsidRPr="006133FF">
              <w:rPr>
                <w:spacing w:val="-1"/>
                <w:sz w:val="22"/>
                <w:szCs w:val="22"/>
              </w:rPr>
              <w:t>ana</w:t>
            </w:r>
            <w:r w:rsidRPr="006133FF">
              <w:rPr>
                <w:spacing w:val="2"/>
                <w:sz w:val="22"/>
                <w:szCs w:val="22"/>
              </w:rPr>
              <w:t>g</w:t>
            </w:r>
            <w:r w:rsidRPr="006133FF">
              <w:rPr>
                <w:spacing w:val="-1"/>
                <w:sz w:val="22"/>
                <w:szCs w:val="22"/>
              </w:rPr>
              <w:t>e</w:t>
            </w:r>
            <w:r w:rsidRPr="006133FF">
              <w:rPr>
                <w:spacing w:val="4"/>
                <w:sz w:val="22"/>
                <w:szCs w:val="22"/>
              </w:rPr>
              <w:t>m</w:t>
            </w:r>
            <w:r w:rsidRPr="006133FF">
              <w:rPr>
                <w:spacing w:val="-1"/>
                <w:sz w:val="22"/>
                <w:szCs w:val="22"/>
              </w:rPr>
              <w:t>en</w:t>
            </w:r>
            <w:r w:rsidRPr="006133FF">
              <w:rPr>
                <w:sz w:val="22"/>
                <w:szCs w:val="22"/>
              </w:rPr>
              <w:t>t</w:t>
            </w:r>
            <w:r w:rsidRPr="006133FF">
              <w:rPr>
                <w:spacing w:val="-7"/>
                <w:sz w:val="22"/>
                <w:szCs w:val="22"/>
              </w:rPr>
              <w:t xml:space="preserve"> </w:t>
            </w:r>
            <w:r w:rsidRPr="006133FF">
              <w:rPr>
                <w:spacing w:val="-1"/>
                <w:sz w:val="22"/>
                <w:szCs w:val="22"/>
              </w:rPr>
              <w:t>tha</w:t>
            </w:r>
            <w:r w:rsidRPr="006133FF">
              <w:rPr>
                <w:sz w:val="22"/>
                <w:szCs w:val="22"/>
              </w:rPr>
              <w:t>t</w:t>
            </w:r>
            <w:r w:rsidRPr="006133FF">
              <w:rPr>
                <w:spacing w:val="-6"/>
                <w:sz w:val="22"/>
                <w:szCs w:val="22"/>
              </w:rPr>
              <w:t xml:space="preserve"> </w:t>
            </w:r>
            <w:r w:rsidRPr="006133FF">
              <w:rPr>
                <w:spacing w:val="1"/>
                <w:sz w:val="22"/>
                <w:szCs w:val="22"/>
              </w:rPr>
              <w:t>c</w:t>
            </w:r>
            <w:r w:rsidRPr="006133FF">
              <w:rPr>
                <w:spacing w:val="-1"/>
                <w:sz w:val="22"/>
                <w:szCs w:val="22"/>
              </w:rPr>
              <w:t>o</w:t>
            </w:r>
            <w:r w:rsidRPr="006133FF">
              <w:rPr>
                <w:spacing w:val="2"/>
                <w:sz w:val="22"/>
                <w:szCs w:val="22"/>
              </w:rPr>
              <w:t>n</w:t>
            </w:r>
            <w:r w:rsidRPr="006133FF">
              <w:rPr>
                <w:spacing w:val="-1"/>
                <w:sz w:val="22"/>
                <w:szCs w:val="22"/>
              </w:rPr>
              <w:t>d</w:t>
            </w:r>
            <w:r w:rsidRPr="006133FF">
              <w:rPr>
                <w:spacing w:val="-2"/>
                <w:sz w:val="22"/>
                <w:szCs w:val="22"/>
              </w:rPr>
              <w:t>i</w:t>
            </w:r>
            <w:r w:rsidRPr="006133FF">
              <w:rPr>
                <w:spacing w:val="2"/>
                <w:sz w:val="22"/>
                <w:szCs w:val="22"/>
              </w:rPr>
              <w:t>t</w:t>
            </w:r>
            <w:r w:rsidRPr="006133FF">
              <w:rPr>
                <w:spacing w:val="-2"/>
                <w:sz w:val="22"/>
                <w:szCs w:val="22"/>
              </w:rPr>
              <w:t>i</w:t>
            </w:r>
            <w:r w:rsidRPr="006133FF">
              <w:rPr>
                <w:spacing w:val="2"/>
                <w:sz w:val="22"/>
                <w:szCs w:val="22"/>
              </w:rPr>
              <w:t>o</w:t>
            </w:r>
            <w:r w:rsidRPr="006133FF">
              <w:rPr>
                <w:spacing w:val="-1"/>
                <w:sz w:val="22"/>
                <w:szCs w:val="22"/>
              </w:rPr>
              <w:t>n</w:t>
            </w:r>
            <w:r w:rsidRPr="006133FF">
              <w:rPr>
                <w:sz w:val="22"/>
                <w:szCs w:val="22"/>
              </w:rPr>
              <w:t>s</w:t>
            </w:r>
            <w:r w:rsidRPr="006133FF">
              <w:rPr>
                <w:spacing w:val="-6"/>
                <w:sz w:val="22"/>
                <w:szCs w:val="22"/>
              </w:rPr>
              <w:t xml:space="preserve"> </w:t>
            </w:r>
            <w:r w:rsidRPr="006133FF">
              <w:rPr>
                <w:spacing w:val="-1"/>
                <w:sz w:val="22"/>
                <w:szCs w:val="22"/>
              </w:rPr>
              <w:t>e</w:t>
            </w:r>
            <w:r w:rsidRPr="006133FF">
              <w:rPr>
                <w:spacing w:val="1"/>
                <w:sz w:val="22"/>
                <w:szCs w:val="22"/>
              </w:rPr>
              <w:t>x</w:t>
            </w:r>
            <w:r w:rsidRPr="006133FF">
              <w:rPr>
                <w:spacing w:val="-2"/>
                <w:sz w:val="22"/>
                <w:szCs w:val="22"/>
              </w:rPr>
              <w:t>i</w:t>
            </w:r>
            <w:r w:rsidRPr="006133FF">
              <w:rPr>
                <w:spacing w:val="1"/>
                <w:sz w:val="22"/>
                <w:szCs w:val="22"/>
              </w:rPr>
              <w:t>s</w:t>
            </w:r>
            <w:r w:rsidRPr="006133FF">
              <w:rPr>
                <w:spacing w:val="-1"/>
                <w:sz w:val="22"/>
                <w:szCs w:val="22"/>
              </w:rPr>
              <w:t>te</w:t>
            </w:r>
            <w:r w:rsidRPr="006133FF">
              <w:rPr>
                <w:sz w:val="22"/>
                <w:szCs w:val="22"/>
              </w:rPr>
              <w:t>d</w:t>
            </w:r>
            <w:r w:rsidRPr="006133FF">
              <w:rPr>
                <w:spacing w:val="-5"/>
                <w:sz w:val="22"/>
                <w:szCs w:val="22"/>
              </w:rPr>
              <w:t xml:space="preserve"> </w:t>
            </w:r>
            <w:r w:rsidRPr="006133FF">
              <w:rPr>
                <w:spacing w:val="-1"/>
                <w:sz w:val="22"/>
                <w:szCs w:val="22"/>
              </w:rPr>
              <w:t>a</w:t>
            </w:r>
            <w:r w:rsidRPr="006133FF">
              <w:rPr>
                <w:sz w:val="22"/>
                <w:szCs w:val="22"/>
              </w:rPr>
              <w:t>t</w:t>
            </w:r>
            <w:r w:rsidRPr="006133FF">
              <w:rPr>
                <w:spacing w:val="-6"/>
                <w:sz w:val="22"/>
                <w:szCs w:val="22"/>
              </w:rPr>
              <w:t xml:space="preserve"> </w:t>
            </w:r>
            <w:r w:rsidRPr="006133FF">
              <w:rPr>
                <w:spacing w:val="2"/>
                <w:sz w:val="22"/>
                <w:szCs w:val="22"/>
              </w:rPr>
              <w:t>th</w:t>
            </w:r>
            <w:r w:rsidRPr="006133FF">
              <w:rPr>
                <w:sz w:val="22"/>
                <w:szCs w:val="22"/>
              </w:rPr>
              <w:t>e</w:t>
            </w:r>
            <w:r w:rsidRPr="006133FF">
              <w:rPr>
                <w:spacing w:val="-6"/>
                <w:sz w:val="22"/>
                <w:szCs w:val="22"/>
              </w:rPr>
              <w:t xml:space="preserve"> </w:t>
            </w:r>
            <w:r w:rsidRPr="006133FF">
              <w:rPr>
                <w:spacing w:val="-1"/>
                <w:sz w:val="22"/>
                <w:szCs w:val="22"/>
              </w:rPr>
              <w:t>e</w:t>
            </w:r>
            <w:r w:rsidRPr="006133FF">
              <w:rPr>
                <w:spacing w:val="2"/>
                <w:sz w:val="22"/>
                <w:szCs w:val="22"/>
              </w:rPr>
              <w:t>n</w:t>
            </w:r>
            <w:r w:rsidRPr="006133FF">
              <w:rPr>
                <w:sz w:val="22"/>
                <w:szCs w:val="22"/>
              </w:rPr>
              <w:t>d</w:t>
            </w:r>
            <w:r w:rsidRPr="006133FF">
              <w:rPr>
                <w:spacing w:val="-7"/>
                <w:sz w:val="22"/>
                <w:szCs w:val="22"/>
              </w:rPr>
              <w:t xml:space="preserve"> </w:t>
            </w:r>
            <w:r w:rsidRPr="006133FF">
              <w:rPr>
                <w:spacing w:val="-1"/>
                <w:sz w:val="22"/>
                <w:szCs w:val="22"/>
              </w:rPr>
              <w:t>o</w:t>
            </w:r>
            <w:r w:rsidRPr="006133FF">
              <w:rPr>
                <w:sz w:val="22"/>
                <w:szCs w:val="22"/>
              </w:rPr>
              <w:t>f</w:t>
            </w:r>
            <w:r w:rsidRPr="006133FF">
              <w:rPr>
                <w:spacing w:val="-5"/>
                <w:sz w:val="22"/>
                <w:szCs w:val="22"/>
              </w:rPr>
              <w:t xml:space="preserve"> </w:t>
            </w:r>
            <w:r w:rsidRPr="006133FF">
              <w:rPr>
                <w:spacing w:val="-1"/>
                <w:sz w:val="22"/>
                <w:szCs w:val="22"/>
              </w:rPr>
              <w:t>th</w:t>
            </w:r>
            <w:r w:rsidRPr="006133FF">
              <w:rPr>
                <w:sz w:val="22"/>
                <w:szCs w:val="22"/>
              </w:rPr>
              <w:t>e</w:t>
            </w:r>
            <w:r w:rsidRPr="006133FF">
              <w:rPr>
                <w:spacing w:val="-6"/>
                <w:sz w:val="22"/>
                <w:szCs w:val="22"/>
              </w:rPr>
              <w:t xml:space="preserve"> </w:t>
            </w:r>
            <w:r w:rsidRPr="006133FF">
              <w:rPr>
                <w:sz w:val="22"/>
                <w:szCs w:val="22"/>
              </w:rPr>
              <w:t>r</w:t>
            </w:r>
            <w:r w:rsidRPr="006133FF">
              <w:rPr>
                <w:spacing w:val="2"/>
                <w:sz w:val="22"/>
                <w:szCs w:val="22"/>
              </w:rPr>
              <w:t>e</w:t>
            </w:r>
            <w:r w:rsidRPr="006133FF">
              <w:rPr>
                <w:spacing w:val="-1"/>
                <w:sz w:val="22"/>
                <w:szCs w:val="22"/>
              </w:rPr>
              <w:t>po</w:t>
            </w:r>
            <w:r w:rsidRPr="006133FF">
              <w:rPr>
                <w:sz w:val="22"/>
                <w:szCs w:val="22"/>
              </w:rPr>
              <w:t>r</w:t>
            </w:r>
            <w:r w:rsidRPr="006133FF">
              <w:rPr>
                <w:spacing w:val="2"/>
                <w:sz w:val="22"/>
                <w:szCs w:val="22"/>
              </w:rPr>
              <w:t>t</w:t>
            </w:r>
            <w:r w:rsidRPr="006133FF">
              <w:rPr>
                <w:spacing w:val="-2"/>
                <w:sz w:val="22"/>
                <w:szCs w:val="22"/>
              </w:rPr>
              <w:t>i</w:t>
            </w:r>
            <w:r w:rsidRPr="006133FF">
              <w:rPr>
                <w:spacing w:val="-1"/>
                <w:sz w:val="22"/>
                <w:szCs w:val="22"/>
              </w:rPr>
              <w:t>n</w:t>
            </w:r>
            <w:r w:rsidRPr="006133FF">
              <w:rPr>
                <w:sz w:val="22"/>
                <w:szCs w:val="22"/>
              </w:rPr>
              <w:t>g</w:t>
            </w:r>
            <w:r w:rsidRPr="006133FF">
              <w:rPr>
                <w:spacing w:val="-5"/>
                <w:sz w:val="22"/>
                <w:szCs w:val="22"/>
              </w:rPr>
              <w:t xml:space="preserve"> </w:t>
            </w:r>
            <w:r w:rsidRPr="006133FF">
              <w:rPr>
                <w:spacing w:val="-1"/>
                <w:sz w:val="22"/>
                <w:szCs w:val="22"/>
              </w:rPr>
              <w:t>pe</w:t>
            </w:r>
            <w:r w:rsidRPr="006133FF">
              <w:rPr>
                <w:sz w:val="22"/>
                <w:szCs w:val="22"/>
              </w:rPr>
              <w:t>r</w:t>
            </w:r>
            <w:r w:rsidRPr="006133FF">
              <w:rPr>
                <w:spacing w:val="1"/>
                <w:sz w:val="22"/>
                <w:szCs w:val="22"/>
              </w:rPr>
              <w:t>i</w:t>
            </w:r>
            <w:r w:rsidRPr="006133FF">
              <w:rPr>
                <w:spacing w:val="2"/>
                <w:sz w:val="22"/>
                <w:szCs w:val="22"/>
              </w:rPr>
              <w:t>o</w:t>
            </w:r>
            <w:r w:rsidRPr="006133FF">
              <w:rPr>
                <w:spacing w:val="-1"/>
                <w:sz w:val="22"/>
                <w:szCs w:val="22"/>
              </w:rPr>
              <w:t>d</w:t>
            </w:r>
            <w:r w:rsidRPr="006133FF">
              <w:rPr>
                <w:sz w:val="22"/>
                <w:szCs w:val="22"/>
              </w:rPr>
              <w:t>.</w:t>
            </w:r>
          </w:p>
        </w:tc>
      </w:tr>
    </w:tbl>
    <w:p w14:paraId="02DF8EE1" w14:textId="77777777" w:rsidR="00EC79A5" w:rsidRPr="00EC79A5" w:rsidRDefault="00EC79A5" w:rsidP="00BB12E1">
      <w:pPr>
        <w:pStyle w:val="BodyText"/>
        <w:ind w:left="993"/>
        <w:rPr>
          <w:lang w:eastAsia="en-AU"/>
        </w:rPr>
      </w:pPr>
    </w:p>
    <w:p w14:paraId="02DF8EE2" w14:textId="77777777" w:rsidR="00920CFF" w:rsidRPr="00227C40" w:rsidRDefault="00920CFF" w:rsidP="00EE4C04">
      <w:pPr>
        <w:pStyle w:val="CaptionImageorFigure"/>
      </w:pPr>
      <w:r w:rsidRPr="00227C40">
        <w:t>Example 2 – Damage to sites discovered post balance date</w:t>
      </w:r>
    </w:p>
    <w:tbl>
      <w:tblPr>
        <w:tblStyle w:val="HighlightTable"/>
        <w:tblW w:w="4477" w:type="pct"/>
        <w:tblInd w:w="993" w:type="dxa"/>
        <w:tblLook w:val="0600" w:firstRow="0" w:lastRow="0" w:firstColumn="0" w:lastColumn="0" w:noHBand="1" w:noVBand="1"/>
        <w:tblCaption w:val="Hightlight Text"/>
      </w:tblPr>
      <w:tblGrid>
        <w:gridCol w:w="8505"/>
      </w:tblGrid>
      <w:tr w:rsidR="00EC79A5" w14:paraId="02DF8EEC" w14:textId="77777777" w:rsidTr="00D5381F">
        <w:tc>
          <w:tcPr>
            <w:tcW w:w="5000" w:type="pct"/>
          </w:tcPr>
          <w:p w14:paraId="02DF8EE3" w14:textId="77777777" w:rsidR="00EC79A5" w:rsidRPr="00AA632D" w:rsidRDefault="00EC79A5" w:rsidP="00D5381F">
            <w:pPr>
              <w:spacing w:before="66"/>
              <w:ind w:left="283" w:right="335"/>
              <w:rPr>
                <w:rFonts w:ascii="Arial" w:eastAsia="Arial" w:hAnsi="Arial"/>
                <w:b/>
                <w:bCs/>
                <w:sz w:val="22"/>
                <w:szCs w:val="24"/>
              </w:rPr>
            </w:pPr>
            <w:r w:rsidRPr="00AA632D">
              <w:rPr>
                <w:rFonts w:ascii="Arial" w:eastAsia="Arial" w:hAnsi="Arial"/>
                <w:b/>
                <w:bCs/>
                <w:spacing w:val="-1"/>
                <w:sz w:val="22"/>
                <w:szCs w:val="24"/>
              </w:rPr>
              <w:t>Exa</w:t>
            </w:r>
            <w:r w:rsidRPr="00AA632D">
              <w:rPr>
                <w:rFonts w:ascii="Arial" w:eastAsia="Arial" w:hAnsi="Arial"/>
                <w:b/>
                <w:bCs/>
                <w:sz w:val="22"/>
                <w:szCs w:val="24"/>
              </w:rPr>
              <w:t>mp</w:t>
            </w:r>
            <w:r w:rsidRPr="00AA632D">
              <w:rPr>
                <w:rFonts w:ascii="Arial" w:eastAsia="Arial" w:hAnsi="Arial"/>
                <w:b/>
                <w:bCs/>
                <w:spacing w:val="2"/>
                <w:sz w:val="22"/>
                <w:szCs w:val="24"/>
              </w:rPr>
              <w:t>l</w:t>
            </w:r>
            <w:r w:rsidRPr="00AA632D">
              <w:rPr>
                <w:rFonts w:ascii="Arial" w:eastAsia="Arial" w:hAnsi="Arial"/>
                <w:b/>
                <w:bCs/>
                <w:spacing w:val="-1"/>
                <w:sz w:val="22"/>
                <w:szCs w:val="24"/>
              </w:rPr>
              <w:t>e</w:t>
            </w:r>
          </w:p>
          <w:p w14:paraId="02DF8EE4" w14:textId="77777777" w:rsidR="00EC79A5" w:rsidRPr="00AA632D" w:rsidRDefault="00EC79A5" w:rsidP="00D5381F">
            <w:pPr>
              <w:spacing w:before="66"/>
              <w:ind w:left="283" w:right="335"/>
              <w:rPr>
                <w:rFonts w:ascii="Arial" w:eastAsia="Arial" w:hAnsi="Arial"/>
                <w:sz w:val="22"/>
                <w:szCs w:val="24"/>
              </w:rPr>
            </w:pPr>
          </w:p>
          <w:p w14:paraId="02DF8EE5" w14:textId="77777777" w:rsidR="00EC79A5" w:rsidRPr="00AA632D" w:rsidRDefault="00EC79A5" w:rsidP="006133FF">
            <w:pPr>
              <w:pStyle w:val="BodyText"/>
              <w:spacing w:before="67"/>
              <w:ind w:left="283" w:right="335"/>
              <w:jc w:val="both"/>
              <w:rPr>
                <w:sz w:val="22"/>
                <w:szCs w:val="24"/>
              </w:rPr>
            </w:pPr>
            <w:r w:rsidRPr="00AA632D">
              <w:rPr>
                <w:spacing w:val="3"/>
                <w:sz w:val="22"/>
                <w:szCs w:val="24"/>
              </w:rPr>
              <w:t>T</w:t>
            </w:r>
            <w:r w:rsidRPr="00AA632D">
              <w:rPr>
                <w:spacing w:val="-1"/>
                <w:sz w:val="22"/>
                <w:szCs w:val="24"/>
              </w:rPr>
              <w:t>h</w:t>
            </w:r>
            <w:r w:rsidRPr="00AA632D">
              <w:rPr>
                <w:sz w:val="22"/>
                <w:szCs w:val="24"/>
              </w:rPr>
              <w:t>e</w:t>
            </w:r>
            <w:r w:rsidRPr="00AA632D">
              <w:rPr>
                <w:spacing w:val="-6"/>
                <w:sz w:val="22"/>
                <w:szCs w:val="24"/>
              </w:rPr>
              <w:t xml:space="preserve"> </w:t>
            </w:r>
            <w:r w:rsidRPr="00AA632D">
              <w:rPr>
                <w:spacing w:val="-3"/>
                <w:sz w:val="22"/>
                <w:szCs w:val="24"/>
              </w:rPr>
              <w:t>w</w:t>
            </w:r>
            <w:r w:rsidRPr="00AA632D">
              <w:rPr>
                <w:spacing w:val="-1"/>
                <w:sz w:val="22"/>
                <w:szCs w:val="24"/>
              </w:rPr>
              <w:t>a</w:t>
            </w:r>
            <w:r w:rsidRPr="00AA632D">
              <w:rPr>
                <w:spacing w:val="2"/>
                <w:sz w:val="22"/>
                <w:szCs w:val="24"/>
              </w:rPr>
              <w:t>t</w:t>
            </w:r>
            <w:r w:rsidRPr="00AA632D">
              <w:rPr>
                <w:spacing w:val="-1"/>
                <w:sz w:val="22"/>
                <w:szCs w:val="24"/>
              </w:rPr>
              <w:t>e</w:t>
            </w:r>
            <w:r w:rsidRPr="00AA632D">
              <w:rPr>
                <w:sz w:val="22"/>
                <w:szCs w:val="24"/>
              </w:rPr>
              <w:t>r</w:t>
            </w:r>
            <w:r w:rsidRPr="00AA632D">
              <w:rPr>
                <w:spacing w:val="-4"/>
                <w:sz w:val="22"/>
                <w:szCs w:val="24"/>
              </w:rPr>
              <w:t xml:space="preserve"> </w:t>
            </w:r>
            <w:r w:rsidRPr="00AA632D">
              <w:rPr>
                <w:spacing w:val="2"/>
                <w:sz w:val="22"/>
                <w:szCs w:val="24"/>
              </w:rPr>
              <w:t>f</w:t>
            </w:r>
            <w:r w:rsidRPr="00AA632D">
              <w:rPr>
                <w:sz w:val="22"/>
                <w:szCs w:val="24"/>
              </w:rPr>
              <w:t>r</w:t>
            </w:r>
            <w:r w:rsidRPr="00AA632D">
              <w:rPr>
                <w:spacing w:val="-3"/>
                <w:sz w:val="22"/>
                <w:szCs w:val="24"/>
              </w:rPr>
              <w:t>o</w:t>
            </w:r>
            <w:r w:rsidRPr="00AA632D">
              <w:rPr>
                <w:sz w:val="22"/>
                <w:szCs w:val="24"/>
              </w:rPr>
              <w:t xml:space="preserve">m </w:t>
            </w:r>
            <w:r w:rsidRPr="00AA632D">
              <w:rPr>
                <w:spacing w:val="-1"/>
                <w:sz w:val="22"/>
                <w:szCs w:val="24"/>
              </w:rPr>
              <w:t>th</w:t>
            </w:r>
            <w:r w:rsidRPr="00AA632D">
              <w:rPr>
                <w:sz w:val="22"/>
                <w:szCs w:val="24"/>
              </w:rPr>
              <w:t>e</w:t>
            </w:r>
            <w:r w:rsidRPr="00AA632D">
              <w:rPr>
                <w:spacing w:val="-5"/>
                <w:sz w:val="22"/>
                <w:szCs w:val="24"/>
              </w:rPr>
              <w:t xml:space="preserve"> </w:t>
            </w:r>
            <w:r w:rsidRPr="00AA632D">
              <w:rPr>
                <w:spacing w:val="2"/>
                <w:sz w:val="22"/>
                <w:szCs w:val="24"/>
              </w:rPr>
              <w:t>f</w:t>
            </w:r>
            <w:r w:rsidRPr="00AA632D">
              <w:rPr>
                <w:spacing w:val="-2"/>
                <w:sz w:val="22"/>
                <w:szCs w:val="24"/>
              </w:rPr>
              <w:t>l</w:t>
            </w:r>
            <w:r w:rsidRPr="00AA632D">
              <w:rPr>
                <w:spacing w:val="-1"/>
                <w:sz w:val="22"/>
                <w:szCs w:val="24"/>
              </w:rPr>
              <w:t>ood</w:t>
            </w:r>
            <w:r w:rsidRPr="00AA632D">
              <w:rPr>
                <w:sz w:val="22"/>
                <w:szCs w:val="24"/>
              </w:rPr>
              <w:t>s</w:t>
            </w:r>
            <w:r w:rsidRPr="00AA632D">
              <w:rPr>
                <w:spacing w:val="-5"/>
                <w:sz w:val="22"/>
                <w:szCs w:val="24"/>
              </w:rPr>
              <w:t xml:space="preserve"> </w:t>
            </w:r>
            <w:r w:rsidRPr="00AA632D">
              <w:rPr>
                <w:spacing w:val="2"/>
                <w:sz w:val="22"/>
                <w:szCs w:val="24"/>
              </w:rPr>
              <w:t>d</w:t>
            </w:r>
            <w:r w:rsidRPr="00AA632D">
              <w:rPr>
                <w:spacing w:val="-2"/>
                <w:sz w:val="22"/>
                <w:szCs w:val="24"/>
              </w:rPr>
              <w:t>i</w:t>
            </w:r>
            <w:r w:rsidRPr="00AA632D">
              <w:rPr>
                <w:sz w:val="22"/>
                <w:szCs w:val="24"/>
              </w:rPr>
              <w:t>d</w:t>
            </w:r>
            <w:r w:rsidRPr="00AA632D">
              <w:rPr>
                <w:spacing w:val="-5"/>
                <w:sz w:val="22"/>
                <w:szCs w:val="24"/>
              </w:rPr>
              <w:t xml:space="preserve"> </w:t>
            </w:r>
            <w:r w:rsidRPr="00AA632D">
              <w:rPr>
                <w:spacing w:val="2"/>
                <w:sz w:val="22"/>
                <w:szCs w:val="24"/>
              </w:rPr>
              <w:t>n</w:t>
            </w:r>
            <w:r w:rsidRPr="00AA632D">
              <w:rPr>
                <w:spacing w:val="-1"/>
                <w:sz w:val="22"/>
                <w:szCs w:val="24"/>
              </w:rPr>
              <w:t>o</w:t>
            </w:r>
            <w:r w:rsidRPr="00AA632D">
              <w:rPr>
                <w:sz w:val="22"/>
                <w:szCs w:val="24"/>
              </w:rPr>
              <w:t>t</w:t>
            </w:r>
            <w:r w:rsidRPr="00AA632D">
              <w:rPr>
                <w:spacing w:val="-5"/>
                <w:sz w:val="22"/>
                <w:szCs w:val="24"/>
              </w:rPr>
              <w:t xml:space="preserve"> </w:t>
            </w:r>
            <w:r w:rsidRPr="00AA632D">
              <w:rPr>
                <w:spacing w:val="1"/>
                <w:sz w:val="22"/>
                <w:szCs w:val="24"/>
              </w:rPr>
              <w:t>s</w:t>
            </w:r>
            <w:r w:rsidRPr="00AA632D">
              <w:rPr>
                <w:spacing w:val="-1"/>
                <w:sz w:val="22"/>
                <w:szCs w:val="24"/>
              </w:rPr>
              <w:t>ub</w:t>
            </w:r>
            <w:r w:rsidRPr="00AA632D">
              <w:rPr>
                <w:spacing w:val="3"/>
                <w:sz w:val="22"/>
                <w:szCs w:val="24"/>
              </w:rPr>
              <w:t>s</w:t>
            </w:r>
            <w:r w:rsidRPr="00AA632D">
              <w:rPr>
                <w:spacing w:val="-2"/>
                <w:sz w:val="22"/>
                <w:szCs w:val="24"/>
              </w:rPr>
              <w:t>i</w:t>
            </w:r>
            <w:r w:rsidRPr="00AA632D">
              <w:rPr>
                <w:spacing w:val="-1"/>
                <w:sz w:val="22"/>
                <w:szCs w:val="24"/>
              </w:rPr>
              <w:t>d</w:t>
            </w:r>
            <w:r w:rsidRPr="00AA632D">
              <w:rPr>
                <w:sz w:val="22"/>
                <w:szCs w:val="24"/>
              </w:rPr>
              <w:t>e</w:t>
            </w:r>
            <w:r w:rsidRPr="00AA632D">
              <w:rPr>
                <w:spacing w:val="-5"/>
                <w:sz w:val="22"/>
                <w:szCs w:val="24"/>
              </w:rPr>
              <w:t xml:space="preserve"> </w:t>
            </w:r>
            <w:r w:rsidRPr="00AA632D">
              <w:rPr>
                <w:spacing w:val="2"/>
                <w:sz w:val="22"/>
                <w:szCs w:val="24"/>
              </w:rPr>
              <w:t>f</w:t>
            </w:r>
            <w:r w:rsidRPr="00AA632D">
              <w:rPr>
                <w:sz w:val="22"/>
                <w:szCs w:val="24"/>
              </w:rPr>
              <w:t>r</w:t>
            </w:r>
            <w:r w:rsidRPr="00AA632D">
              <w:rPr>
                <w:spacing w:val="-1"/>
                <w:sz w:val="22"/>
                <w:szCs w:val="24"/>
              </w:rPr>
              <w:t>o</w:t>
            </w:r>
            <w:r w:rsidRPr="00AA632D">
              <w:rPr>
                <w:sz w:val="22"/>
                <w:szCs w:val="24"/>
              </w:rPr>
              <w:t>m</w:t>
            </w:r>
            <w:r w:rsidRPr="00AA632D">
              <w:rPr>
                <w:spacing w:val="-1"/>
                <w:sz w:val="22"/>
                <w:szCs w:val="24"/>
              </w:rPr>
              <w:t xml:space="preserve"> </w:t>
            </w:r>
            <w:r w:rsidRPr="00AA632D">
              <w:rPr>
                <w:sz w:val="22"/>
                <w:szCs w:val="24"/>
              </w:rPr>
              <w:t>a</w:t>
            </w:r>
            <w:r w:rsidRPr="00AA632D">
              <w:rPr>
                <w:spacing w:val="-7"/>
                <w:sz w:val="22"/>
                <w:szCs w:val="24"/>
              </w:rPr>
              <w:t xml:space="preserve"> </w:t>
            </w:r>
            <w:r w:rsidRPr="00AA632D">
              <w:rPr>
                <w:spacing w:val="4"/>
                <w:sz w:val="22"/>
                <w:szCs w:val="24"/>
              </w:rPr>
              <w:t>m</w:t>
            </w:r>
            <w:r w:rsidRPr="00AA632D">
              <w:rPr>
                <w:spacing w:val="-1"/>
                <w:sz w:val="22"/>
                <w:szCs w:val="24"/>
              </w:rPr>
              <w:t>a</w:t>
            </w:r>
            <w:r w:rsidRPr="00AA632D">
              <w:rPr>
                <w:spacing w:val="-2"/>
                <w:sz w:val="22"/>
                <w:szCs w:val="24"/>
              </w:rPr>
              <w:t>i</w:t>
            </w:r>
            <w:r w:rsidRPr="00AA632D">
              <w:rPr>
                <w:sz w:val="22"/>
                <w:szCs w:val="24"/>
              </w:rPr>
              <w:t>n</w:t>
            </w:r>
            <w:r w:rsidRPr="00AA632D">
              <w:rPr>
                <w:spacing w:val="-4"/>
                <w:sz w:val="22"/>
                <w:szCs w:val="24"/>
              </w:rPr>
              <w:t xml:space="preserve"> </w:t>
            </w:r>
            <w:r w:rsidRPr="00AA632D">
              <w:rPr>
                <w:sz w:val="22"/>
                <w:szCs w:val="24"/>
              </w:rPr>
              <w:t>r</w:t>
            </w:r>
            <w:r w:rsidRPr="00AA632D">
              <w:rPr>
                <w:spacing w:val="-1"/>
                <w:sz w:val="22"/>
                <w:szCs w:val="24"/>
              </w:rPr>
              <w:t>oa</w:t>
            </w:r>
            <w:r w:rsidRPr="00AA632D">
              <w:rPr>
                <w:sz w:val="22"/>
                <w:szCs w:val="24"/>
              </w:rPr>
              <w:t>d</w:t>
            </w:r>
            <w:r w:rsidRPr="00AA632D">
              <w:rPr>
                <w:spacing w:val="-5"/>
                <w:sz w:val="22"/>
                <w:szCs w:val="24"/>
              </w:rPr>
              <w:t xml:space="preserve"> </w:t>
            </w:r>
            <w:r w:rsidRPr="00AA632D">
              <w:rPr>
                <w:spacing w:val="2"/>
                <w:sz w:val="22"/>
                <w:szCs w:val="24"/>
              </w:rPr>
              <w:t>u</w:t>
            </w:r>
            <w:r w:rsidRPr="00AA632D">
              <w:rPr>
                <w:spacing w:val="-1"/>
                <w:sz w:val="22"/>
                <w:szCs w:val="24"/>
              </w:rPr>
              <w:t>nt</w:t>
            </w:r>
            <w:r w:rsidRPr="00AA632D">
              <w:rPr>
                <w:spacing w:val="1"/>
                <w:sz w:val="22"/>
                <w:szCs w:val="24"/>
              </w:rPr>
              <w:t>i</w:t>
            </w:r>
            <w:r w:rsidRPr="00AA632D">
              <w:rPr>
                <w:sz w:val="22"/>
                <w:szCs w:val="24"/>
              </w:rPr>
              <w:t>l</w:t>
            </w:r>
            <w:r w:rsidRPr="00AA632D">
              <w:rPr>
                <w:spacing w:val="-6"/>
                <w:sz w:val="22"/>
                <w:szCs w:val="24"/>
              </w:rPr>
              <w:t xml:space="preserve"> </w:t>
            </w:r>
            <w:r w:rsidRPr="00AA632D">
              <w:rPr>
                <w:spacing w:val="1"/>
                <w:sz w:val="22"/>
                <w:szCs w:val="24"/>
              </w:rPr>
              <w:t>J</w:t>
            </w:r>
            <w:r w:rsidRPr="00AA632D">
              <w:rPr>
                <w:spacing w:val="2"/>
                <w:sz w:val="22"/>
                <w:szCs w:val="24"/>
              </w:rPr>
              <w:t>u</w:t>
            </w:r>
            <w:r w:rsidRPr="00AA632D">
              <w:rPr>
                <w:spacing w:val="1"/>
                <w:sz w:val="22"/>
                <w:szCs w:val="24"/>
              </w:rPr>
              <w:t>l</w:t>
            </w:r>
            <w:r w:rsidRPr="00AA632D">
              <w:rPr>
                <w:sz w:val="22"/>
                <w:szCs w:val="24"/>
              </w:rPr>
              <w:t>y</w:t>
            </w:r>
            <w:r w:rsidRPr="00AA632D">
              <w:rPr>
                <w:spacing w:val="-6"/>
                <w:sz w:val="22"/>
                <w:szCs w:val="24"/>
              </w:rPr>
              <w:t xml:space="preserve"> </w:t>
            </w:r>
            <w:r w:rsidRPr="00AA632D">
              <w:rPr>
                <w:spacing w:val="-1"/>
                <w:sz w:val="22"/>
                <w:szCs w:val="24"/>
              </w:rPr>
              <w:t>20</w:t>
            </w:r>
            <w:r w:rsidRPr="00AA632D">
              <w:rPr>
                <w:spacing w:val="2"/>
                <w:sz w:val="22"/>
                <w:szCs w:val="24"/>
              </w:rPr>
              <w:t>1</w:t>
            </w:r>
            <w:r w:rsidRPr="00AA632D">
              <w:rPr>
                <w:spacing w:val="-1"/>
                <w:sz w:val="22"/>
                <w:szCs w:val="24"/>
              </w:rPr>
              <w:t>1</w:t>
            </w:r>
            <w:r w:rsidRPr="00AA632D">
              <w:rPr>
                <w:sz w:val="22"/>
                <w:szCs w:val="24"/>
              </w:rPr>
              <w:t>.</w:t>
            </w:r>
          </w:p>
          <w:p w14:paraId="02DF8EE6" w14:textId="77777777" w:rsidR="00EC79A5" w:rsidRPr="00AA632D" w:rsidRDefault="00EC79A5" w:rsidP="006133FF">
            <w:pPr>
              <w:pStyle w:val="BodyText"/>
              <w:spacing w:before="67"/>
              <w:ind w:left="283" w:right="335"/>
              <w:jc w:val="both"/>
              <w:rPr>
                <w:sz w:val="22"/>
                <w:szCs w:val="24"/>
              </w:rPr>
            </w:pPr>
            <w:r w:rsidRPr="00AA632D">
              <w:rPr>
                <w:spacing w:val="-1"/>
                <w:sz w:val="22"/>
                <w:szCs w:val="24"/>
              </w:rPr>
              <w:t>A</w:t>
            </w:r>
            <w:r w:rsidRPr="00AA632D">
              <w:rPr>
                <w:sz w:val="22"/>
                <w:szCs w:val="24"/>
              </w:rPr>
              <w:t>t</w:t>
            </w:r>
            <w:r w:rsidRPr="00AA632D">
              <w:rPr>
                <w:spacing w:val="35"/>
                <w:sz w:val="22"/>
                <w:szCs w:val="24"/>
              </w:rPr>
              <w:t xml:space="preserve"> </w:t>
            </w:r>
            <w:r w:rsidRPr="00AA632D">
              <w:rPr>
                <w:spacing w:val="-1"/>
                <w:sz w:val="22"/>
                <w:szCs w:val="24"/>
              </w:rPr>
              <w:t>t</w:t>
            </w:r>
            <w:r w:rsidRPr="00AA632D">
              <w:rPr>
                <w:spacing w:val="2"/>
                <w:sz w:val="22"/>
                <w:szCs w:val="24"/>
              </w:rPr>
              <w:t>h</w:t>
            </w:r>
            <w:r w:rsidRPr="00AA632D">
              <w:rPr>
                <w:spacing w:val="-1"/>
                <w:sz w:val="22"/>
                <w:szCs w:val="24"/>
              </w:rPr>
              <w:t>a</w:t>
            </w:r>
            <w:r w:rsidRPr="00AA632D">
              <w:rPr>
                <w:sz w:val="22"/>
                <w:szCs w:val="24"/>
              </w:rPr>
              <w:t>t</w:t>
            </w:r>
            <w:r w:rsidRPr="00AA632D">
              <w:rPr>
                <w:spacing w:val="35"/>
                <w:sz w:val="22"/>
                <w:szCs w:val="24"/>
              </w:rPr>
              <w:t xml:space="preserve"> </w:t>
            </w:r>
            <w:r w:rsidRPr="00AA632D">
              <w:rPr>
                <w:spacing w:val="2"/>
                <w:sz w:val="22"/>
                <w:szCs w:val="24"/>
              </w:rPr>
              <w:t>t</w:t>
            </w:r>
            <w:r w:rsidRPr="00AA632D">
              <w:rPr>
                <w:spacing w:val="-2"/>
                <w:sz w:val="22"/>
                <w:szCs w:val="24"/>
              </w:rPr>
              <w:t>i</w:t>
            </w:r>
            <w:r w:rsidRPr="00AA632D">
              <w:rPr>
                <w:spacing w:val="4"/>
                <w:sz w:val="22"/>
                <w:szCs w:val="24"/>
              </w:rPr>
              <w:t>m</w:t>
            </w:r>
            <w:r w:rsidRPr="00AA632D">
              <w:rPr>
                <w:spacing w:val="-1"/>
                <w:sz w:val="22"/>
                <w:szCs w:val="24"/>
              </w:rPr>
              <w:t>e</w:t>
            </w:r>
            <w:r w:rsidRPr="00AA632D">
              <w:rPr>
                <w:sz w:val="22"/>
                <w:szCs w:val="24"/>
              </w:rPr>
              <w:t>,</w:t>
            </w:r>
            <w:r w:rsidRPr="00AA632D">
              <w:rPr>
                <w:spacing w:val="36"/>
                <w:sz w:val="22"/>
                <w:szCs w:val="24"/>
              </w:rPr>
              <w:t xml:space="preserve"> </w:t>
            </w:r>
            <w:r w:rsidRPr="00AA632D">
              <w:rPr>
                <w:spacing w:val="-1"/>
                <w:sz w:val="22"/>
                <w:szCs w:val="24"/>
              </w:rPr>
              <w:t>th</w:t>
            </w:r>
            <w:r w:rsidRPr="00AA632D">
              <w:rPr>
                <w:sz w:val="22"/>
                <w:szCs w:val="24"/>
              </w:rPr>
              <w:t>e</w:t>
            </w:r>
            <w:r w:rsidRPr="00AA632D">
              <w:rPr>
                <w:spacing w:val="35"/>
                <w:sz w:val="22"/>
                <w:szCs w:val="24"/>
              </w:rPr>
              <w:t xml:space="preserve"> </w:t>
            </w:r>
            <w:r w:rsidRPr="00AA632D">
              <w:rPr>
                <w:sz w:val="22"/>
                <w:szCs w:val="24"/>
              </w:rPr>
              <w:t>C</w:t>
            </w:r>
            <w:r w:rsidRPr="00AA632D">
              <w:rPr>
                <w:spacing w:val="2"/>
                <w:sz w:val="22"/>
                <w:szCs w:val="24"/>
              </w:rPr>
              <w:t>o</w:t>
            </w:r>
            <w:r w:rsidRPr="00AA632D">
              <w:rPr>
                <w:spacing w:val="-1"/>
                <w:sz w:val="22"/>
                <w:szCs w:val="24"/>
              </w:rPr>
              <w:t>un</w:t>
            </w:r>
            <w:r w:rsidRPr="00AA632D">
              <w:rPr>
                <w:spacing w:val="1"/>
                <w:sz w:val="22"/>
                <w:szCs w:val="24"/>
              </w:rPr>
              <w:t>ci</w:t>
            </w:r>
            <w:r w:rsidRPr="00AA632D">
              <w:rPr>
                <w:sz w:val="22"/>
                <w:szCs w:val="24"/>
              </w:rPr>
              <w:t>l</w:t>
            </w:r>
            <w:r w:rsidRPr="00AA632D">
              <w:rPr>
                <w:spacing w:val="38"/>
                <w:sz w:val="22"/>
                <w:szCs w:val="24"/>
              </w:rPr>
              <w:t xml:space="preserve"> </w:t>
            </w:r>
            <w:r w:rsidRPr="00AA632D">
              <w:rPr>
                <w:spacing w:val="-1"/>
                <w:sz w:val="22"/>
                <w:szCs w:val="24"/>
              </w:rPr>
              <w:t>d</w:t>
            </w:r>
            <w:r w:rsidRPr="00AA632D">
              <w:rPr>
                <w:spacing w:val="-2"/>
                <w:sz w:val="22"/>
                <w:szCs w:val="24"/>
              </w:rPr>
              <w:t>i</w:t>
            </w:r>
            <w:r w:rsidRPr="00AA632D">
              <w:rPr>
                <w:spacing w:val="1"/>
                <w:sz w:val="22"/>
                <w:szCs w:val="24"/>
              </w:rPr>
              <w:t>sc</w:t>
            </w:r>
            <w:r w:rsidRPr="00AA632D">
              <w:rPr>
                <w:spacing w:val="-1"/>
                <w:sz w:val="22"/>
                <w:szCs w:val="24"/>
              </w:rPr>
              <w:t>o</w:t>
            </w:r>
            <w:r w:rsidRPr="00AA632D">
              <w:rPr>
                <w:spacing w:val="1"/>
                <w:sz w:val="22"/>
                <w:szCs w:val="24"/>
              </w:rPr>
              <w:t>v</w:t>
            </w:r>
            <w:r w:rsidRPr="00AA632D">
              <w:rPr>
                <w:spacing w:val="-1"/>
                <w:sz w:val="22"/>
                <w:szCs w:val="24"/>
              </w:rPr>
              <w:t>e</w:t>
            </w:r>
            <w:r w:rsidRPr="00AA632D">
              <w:rPr>
                <w:sz w:val="22"/>
                <w:szCs w:val="24"/>
              </w:rPr>
              <w:t>r</w:t>
            </w:r>
            <w:r w:rsidRPr="00AA632D">
              <w:rPr>
                <w:spacing w:val="-1"/>
                <w:sz w:val="22"/>
                <w:szCs w:val="24"/>
              </w:rPr>
              <w:t>e</w:t>
            </w:r>
            <w:r w:rsidRPr="00AA632D">
              <w:rPr>
                <w:sz w:val="22"/>
                <w:szCs w:val="24"/>
              </w:rPr>
              <w:t>d</w:t>
            </w:r>
            <w:r w:rsidRPr="00AA632D">
              <w:rPr>
                <w:spacing w:val="35"/>
                <w:sz w:val="22"/>
                <w:szCs w:val="24"/>
              </w:rPr>
              <w:t xml:space="preserve"> </w:t>
            </w:r>
            <w:r w:rsidRPr="00AA632D">
              <w:rPr>
                <w:spacing w:val="1"/>
                <w:sz w:val="22"/>
                <w:szCs w:val="24"/>
              </w:rPr>
              <w:t>si</w:t>
            </w:r>
            <w:r w:rsidRPr="00AA632D">
              <w:rPr>
                <w:spacing w:val="-1"/>
                <w:sz w:val="22"/>
                <w:szCs w:val="24"/>
              </w:rPr>
              <w:t>g</w:t>
            </w:r>
            <w:r w:rsidRPr="00AA632D">
              <w:rPr>
                <w:spacing w:val="2"/>
                <w:sz w:val="22"/>
                <w:szCs w:val="24"/>
              </w:rPr>
              <w:t>n</w:t>
            </w:r>
            <w:r w:rsidRPr="00AA632D">
              <w:rPr>
                <w:spacing w:val="-2"/>
                <w:sz w:val="22"/>
                <w:szCs w:val="24"/>
              </w:rPr>
              <w:t>i</w:t>
            </w:r>
            <w:r w:rsidRPr="00AA632D">
              <w:rPr>
                <w:spacing w:val="2"/>
                <w:sz w:val="22"/>
                <w:szCs w:val="24"/>
              </w:rPr>
              <w:t>f</w:t>
            </w:r>
            <w:r w:rsidRPr="00AA632D">
              <w:rPr>
                <w:spacing w:val="-2"/>
                <w:sz w:val="22"/>
                <w:szCs w:val="24"/>
              </w:rPr>
              <w:t>i</w:t>
            </w:r>
            <w:r w:rsidRPr="00AA632D">
              <w:rPr>
                <w:spacing w:val="1"/>
                <w:sz w:val="22"/>
                <w:szCs w:val="24"/>
              </w:rPr>
              <w:t>c</w:t>
            </w:r>
            <w:r w:rsidRPr="00AA632D">
              <w:rPr>
                <w:spacing w:val="-1"/>
                <w:sz w:val="22"/>
                <w:szCs w:val="24"/>
              </w:rPr>
              <w:t>an</w:t>
            </w:r>
            <w:r w:rsidRPr="00AA632D">
              <w:rPr>
                <w:sz w:val="22"/>
                <w:szCs w:val="24"/>
              </w:rPr>
              <w:t>t</w:t>
            </w:r>
            <w:r w:rsidRPr="00AA632D">
              <w:rPr>
                <w:spacing w:val="36"/>
                <w:sz w:val="22"/>
                <w:szCs w:val="24"/>
              </w:rPr>
              <w:t xml:space="preserve"> </w:t>
            </w:r>
            <w:r w:rsidRPr="00AA632D">
              <w:rPr>
                <w:spacing w:val="2"/>
                <w:sz w:val="22"/>
                <w:szCs w:val="24"/>
              </w:rPr>
              <w:t>d</w:t>
            </w:r>
            <w:r w:rsidRPr="00AA632D">
              <w:rPr>
                <w:spacing w:val="-1"/>
                <w:sz w:val="22"/>
                <w:szCs w:val="24"/>
              </w:rPr>
              <w:t>a</w:t>
            </w:r>
            <w:r w:rsidRPr="00AA632D">
              <w:rPr>
                <w:spacing w:val="2"/>
                <w:sz w:val="22"/>
                <w:szCs w:val="24"/>
              </w:rPr>
              <w:t>m</w:t>
            </w:r>
            <w:r w:rsidRPr="00AA632D">
              <w:rPr>
                <w:spacing w:val="-1"/>
                <w:sz w:val="22"/>
                <w:szCs w:val="24"/>
              </w:rPr>
              <w:t>ag</w:t>
            </w:r>
            <w:r w:rsidRPr="00AA632D">
              <w:rPr>
                <w:sz w:val="22"/>
                <w:szCs w:val="24"/>
              </w:rPr>
              <w:t>e</w:t>
            </w:r>
            <w:r w:rsidRPr="00AA632D">
              <w:rPr>
                <w:spacing w:val="35"/>
                <w:sz w:val="22"/>
                <w:szCs w:val="24"/>
              </w:rPr>
              <w:t xml:space="preserve"> </w:t>
            </w:r>
            <w:r w:rsidRPr="00AA632D">
              <w:rPr>
                <w:spacing w:val="2"/>
                <w:sz w:val="22"/>
                <w:szCs w:val="24"/>
              </w:rPr>
              <w:t>t</w:t>
            </w:r>
            <w:r w:rsidRPr="00AA632D">
              <w:rPr>
                <w:sz w:val="22"/>
                <w:szCs w:val="24"/>
              </w:rPr>
              <w:t>o</w:t>
            </w:r>
            <w:r w:rsidRPr="00AA632D">
              <w:rPr>
                <w:spacing w:val="36"/>
                <w:sz w:val="22"/>
                <w:szCs w:val="24"/>
              </w:rPr>
              <w:t xml:space="preserve"> </w:t>
            </w:r>
            <w:r w:rsidRPr="00AA632D">
              <w:rPr>
                <w:sz w:val="22"/>
                <w:szCs w:val="24"/>
              </w:rPr>
              <w:t>a</w:t>
            </w:r>
            <w:r w:rsidRPr="00AA632D">
              <w:rPr>
                <w:spacing w:val="37"/>
                <w:sz w:val="22"/>
                <w:szCs w:val="24"/>
              </w:rPr>
              <w:t xml:space="preserve"> </w:t>
            </w:r>
            <w:r w:rsidRPr="00AA632D">
              <w:rPr>
                <w:spacing w:val="-2"/>
                <w:sz w:val="22"/>
                <w:szCs w:val="24"/>
              </w:rPr>
              <w:t>l</w:t>
            </w:r>
            <w:r w:rsidRPr="00AA632D">
              <w:rPr>
                <w:spacing w:val="-1"/>
                <w:sz w:val="22"/>
                <w:szCs w:val="24"/>
              </w:rPr>
              <w:t>a</w:t>
            </w:r>
            <w:r w:rsidRPr="00AA632D">
              <w:rPr>
                <w:sz w:val="22"/>
                <w:szCs w:val="24"/>
              </w:rPr>
              <w:t>r</w:t>
            </w:r>
            <w:r w:rsidRPr="00AA632D">
              <w:rPr>
                <w:spacing w:val="2"/>
                <w:sz w:val="22"/>
                <w:szCs w:val="24"/>
              </w:rPr>
              <w:t>g</w:t>
            </w:r>
            <w:r w:rsidRPr="00AA632D">
              <w:rPr>
                <w:sz w:val="22"/>
                <w:szCs w:val="24"/>
              </w:rPr>
              <w:t>e</w:t>
            </w:r>
            <w:r w:rsidRPr="00AA632D">
              <w:rPr>
                <w:spacing w:val="36"/>
                <w:sz w:val="22"/>
                <w:szCs w:val="24"/>
              </w:rPr>
              <w:t xml:space="preserve"> </w:t>
            </w:r>
            <w:r w:rsidRPr="00AA632D">
              <w:rPr>
                <w:spacing w:val="-1"/>
                <w:sz w:val="22"/>
                <w:szCs w:val="24"/>
              </w:rPr>
              <w:t>po</w:t>
            </w:r>
            <w:r w:rsidRPr="00AA632D">
              <w:rPr>
                <w:sz w:val="22"/>
                <w:szCs w:val="24"/>
              </w:rPr>
              <w:t>r</w:t>
            </w:r>
            <w:r w:rsidRPr="00AA632D">
              <w:rPr>
                <w:spacing w:val="2"/>
                <w:sz w:val="22"/>
                <w:szCs w:val="24"/>
              </w:rPr>
              <w:t>t</w:t>
            </w:r>
            <w:r w:rsidRPr="00AA632D">
              <w:rPr>
                <w:spacing w:val="-2"/>
                <w:sz w:val="22"/>
                <w:szCs w:val="24"/>
              </w:rPr>
              <w:t>i</w:t>
            </w:r>
            <w:r w:rsidRPr="00AA632D">
              <w:rPr>
                <w:spacing w:val="2"/>
                <w:sz w:val="22"/>
                <w:szCs w:val="24"/>
              </w:rPr>
              <w:t>o</w:t>
            </w:r>
            <w:r w:rsidRPr="00AA632D">
              <w:rPr>
                <w:sz w:val="22"/>
                <w:szCs w:val="24"/>
              </w:rPr>
              <w:t>n</w:t>
            </w:r>
            <w:r w:rsidRPr="00AA632D">
              <w:rPr>
                <w:spacing w:val="35"/>
                <w:sz w:val="22"/>
                <w:szCs w:val="24"/>
              </w:rPr>
              <w:t xml:space="preserve"> </w:t>
            </w:r>
            <w:r w:rsidRPr="00AA632D">
              <w:rPr>
                <w:spacing w:val="-1"/>
                <w:sz w:val="22"/>
                <w:szCs w:val="24"/>
              </w:rPr>
              <w:t>o</w:t>
            </w:r>
            <w:r w:rsidRPr="00AA632D">
              <w:rPr>
                <w:sz w:val="22"/>
                <w:szCs w:val="24"/>
              </w:rPr>
              <w:t>f</w:t>
            </w:r>
            <w:r w:rsidRPr="00AA632D">
              <w:rPr>
                <w:spacing w:val="39"/>
                <w:sz w:val="22"/>
                <w:szCs w:val="24"/>
              </w:rPr>
              <w:t xml:space="preserve"> </w:t>
            </w:r>
            <w:r w:rsidRPr="00AA632D">
              <w:rPr>
                <w:spacing w:val="-1"/>
                <w:sz w:val="22"/>
                <w:szCs w:val="24"/>
              </w:rPr>
              <w:t>th</w:t>
            </w:r>
            <w:r w:rsidRPr="00AA632D">
              <w:rPr>
                <w:sz w:val="22"/>
                <w:szCs w:val="24"/>
              </w:rPr>
              <w:t>e</w:t>
            </w:r>
            <w:r w:rsidRPr="00AA632D">
              <w:rPr>
                <w:spacing w:val="35"/>
                <w:sz w:val="22"/>
                <w:szCs w:val="24"/>
              </w:rPr>
              <w:t xml:space="preserve"> </w:t>
            </w:r>
            <w:r w:rsidRPr="00AA632D">
              <w:rPr>
                <w:sz w:val="22"/>
                <w:szCs w:val="24"/>
              </w:rPr>
              <w:t>r</w:t>
            </w:r>
            <w:r w:rsidRPr="00AA632D">
              <w:rPr>
                <w:spacing w:val="-1"/>
                <w:sz w:val="22"/>
                <w:szCs w:val="24"/>
              </w:rPr>
              <w:t>o</w:t>
            </w:r>
            <w:r w:rsidRPr="00AA632D">
              <w:rPr>
                <w:spacing w:val="2"/>
                <w:sz w:val="22"/>
                <w:szCs w:val="24"/>
              </w:rPr>
              <w:t>a</w:t>
            </w:r>
            <w:r w:rsidRPr="00AA632D">
              <w:rPr>
                <w:sz w:val="22"/>
                <w:szCs w:val="24"/>
              </w:rPr>
              <w:t>d</w:t>
            </w:r>
            <w:r w:rsidRPr="00AA632D">
              <w:rPr>
                <w:spacing w:val="37"/>
                <w:sz w:val="22"/>
                <w:szCs w:val="24"/>
              </w:rPr>
              <w:t xml:space="preserve"> </w:t>
            </w:r>
            <w:r w:rsidRPr="00AA632D">
              <w:rPr>
                <w:spacing w:val="-3"/>
                <w:sz w:val="22"/>
                <w:szCs w:val="24"/>
              </w:rPr>
              <w:t>w</w:t>
            </w:r>
            <w:r w:rsidRPr="00AA632D">
              <w:rPr>
                <w:spacing w:val="2"/>
                <w:sz w:val="22"/>
                <w:szCs w:val="24"/>
              </w:rPr>
              <w:t>h</w:t>
            </w:r>
            <w:r w:rsidRPr="00AA632D">
              <w:rPr>
                <w:spacing w:val="-2"/>
                <w:sz w:val="22"/>
                <w:szCs w:val="24"/>
              </w:rPr>
              <w:t>i</w:t>
            </w:r>
            <w:r w:rsidRPr="00AA632D">
              <w:rPr>
                <w:spacing w:val="1"/>
                <w:sz w:val="22"/>
                <w:szCs w:val="24"/>
              </w:rPr>
              <w:t>c</w:t>
            </w:r>
            <w:r w:rsidRPr="00AA632D">
              <w:rPr>
                <w:sz w:val="22"/>
                <w:szCs w:val="24"/>
              </w:rPr>
              <w:t>h</w:t>
            </w:r>
            <w:r w:rsidRPr="00AA632D">
              <w:rPr>
                <w:spacing w:val="38"/>
                <w:sz w:val="22"/>
                <w:szCs w:val="24"/>
              </w:rPr>
              <w:t xml:space="preserve"> </w:t>
            </w:r>
            <w:r w:rsidRPr="00AA632D">
              <w:rPr>
                <w:sz w:val="22"/>
                <w:szCs w:val="24"/>
              </w:rPr>
              <w:t>w</w:t>
            </w:r>
            <w:r w:rsidRPr="00AA632D">
              <w:rPr>
                <w:spacing w:val="-2"/>
                <w:sz w:val="22"/>
                <w:szCs w:val="24"/>
              </w:rPr>
              <w:t>i</w:t>
            </w:r>
            <w:r w:rsidRPr="00AA632D">
              <w:rPr>
                <w:spacing w:val="1"/>
                <w:sz w:val="22"/>
                <w:szCs w:val="24"/>
              </w:rPr>
              <w:t>l</w:t>
            </w:r>
            <w:r w:rsidRPr="00AA632D">
              <w:rPr>
                <w:sz w:val="22"/>
                <w:szCs w:val="24"/>
              </w:rPr>
              <w:t>l</w:t>
            </w:r>
            <w:r w:rsidRPr="00AA632D">
              <w:rPr>
                <w:spacing w:val="34"/>
                <w:sz w:val="22"/>
                <w:szCs w:val="24"/>
              </w:rPr>
              <w:t xml:space="preserve"> </w:t>
            </w:r>
            <w:r w:rsidRPr="00AA632D">
              <w:rPr>
                <w:spacing w:val="2"/>
                <w:sz w:val="22"/>
                <w:szCs w:val="24"/>
              </w:rPr>
              <w:t>h</w:t>
            </w:r>
            <w:r w:rsidRPr="00AA632D">
              <w:rPr>
                <w:spacing w:val="-1"/>
                <w:sz w:val="22"/>
                <w:szCs w:val="24"/>
              </w:rPr>
              <w:t>a</w:t>
            </w:r>
            <w:r w:rsidRPr="00AA632D">
              <w:rPr>
                <w:spacing w:val="1"/>
                <w:sz w:val="22"/>
                <w:szCs w:val="24"/>
              </w:rPr>
              <w:t>v</w:t>
            </w:r>
            <w:r w:rsidRPr="00AA632D">
              <w:rPr>
                <w:sz w:val="22"/>
                <w:szCs w:val="24"/>
              </w:rPr>
              <w:t>e</w:t>
            </w:r>
            <w:r w:rsidRPr="00AA632D">
              <w:rPr>
                <w:spacing w:val="36"/>
                <w:sz w:val="22"/>
                <w:szCs w:val="24"/>
              </w:rPr>
              <w:t xml:space="preserve"> </w:t>
            </w:r>
            <w:r w:rsidRPr="00AA632D">
              <w:rPr>
                <w:spacing w:val="2"/>
                <w:sz w:val="22"/>
                <w:szCs w:val="24"/>
              </w:rPr>
              <w:t>t</w:t>
            </w:r>
            <w:r w:rsidRPr="00AA632D">
              <w:rPr>
                <w:sz w:val="22"/>
                <w:szCs w:val="24"/>
              </w:rPr>
              <w:t>o</w:t>
            </w:r>
            <w:r w:rsidRPr="00AA632D">
              <w:rPr>
                <w:spacing w:val="35"/>
                <w:sz w:val="22"/>
                <w:szCs w:val="24"/>
              </w:rPr>
              <w:t xml:space="preserve"> </w:t>
            </w:r>
            <w:r w:rsidRPr="00AA632D">
              <w:rPr>
                <w:spacing w:val="-1"/>
                <w:sz w:val="22"/>
                <w:szCs w:val="24"/>
              </w:rPr>
              <w:t>b</w:t>
            </w:r>
            <w:r w:rsidRPr="00AA632D">
              <w:rPr>
                <w:sz w:val="22"/>
                <w:szCs w:val="24"/>
              </w:rPr>
              <w:t>e</w:t>
            </w:r>
            <w:r w:rsidRPr="00AA632D">
              <w:rPr>
                <w:w w:val="99"/>
                <w:sz w:val="22"/>
                <w:szCs w:val="24"/>
              </w:rPr>
              <w:t xml:space="preserve"> </w:t>
            </w:r>
            <w:r w:rsidRPr="00AA632D">
              <w:rPr>
                <w:sz w:val="22"/>
                <w:szCs w:val="24"/>
              </w:rPr>
              <w:t>r</w:t>
            </w:r>
            <w:r w:rsidRPr="00AA632D">
              <w:rPr>
                <w:spacing w:val="-1"/>
                <w:sz w:val="22"/>
                <w:szCs w:val="24"/>
              </w:rPr>
              <w:t>epa</w:t>
            </w:r>
            <w:r w:rsidRPr="00AA632D">
              <w:rPr>
                <w:spacing w:val="-2"/>
                <w:sz w:val="22"/>
                <w:szCs w:val="24"/>
              </w:rPr>
              <w:t>i</w:t>
            </w:r>
            <w:r w:rsidRPr="00AA632D">
              <w:rPr>
                <w:sz w:val="22"/>
                <w:szCs w:val="24"/>
              </w:rPr>
              <w:t>r</w:t>
            </w:r>
            <w:r w:rsidRPr="00AA632D">
              <w:rPr>
                <w:spacing w:val="2"/>
                <w:sz w:val="22"/>
                <w:szCs w:val="24"/>
              </w:rPr>
              <w:t>e</w:t>
            </w:r>
            <w:r w:rsidRPr="00AA632D">
              <w:rPr>
                <w:spacing w:val="-1"/>
                <w:sz w:val="22"/>
                <w:szCs w:val="24"/>
              </w:rPr>
              <w:t>d</w:t>
            </w:r>
            <w:r w:rsidRPr="00AA632D">
              <w:rPr>
                <w:sz w:val="22"/>
                <w:szCs w:val="24"/>
              </w:rPr>
              <w:t>.</w:t>
            </w:r>
            <w:r w:rsidRPr="00AA632D">
              <w:rPr>
                <w:spacing w:val="21"/>
                <w:sz w:val="22"/>
                <w:szCs w:val="24"/>
              </w:rPr>
              <w:t xml:space="preserve"> </w:t>
            </w:r>
            <w:r w:rsidRPr="00AA632D">
              <w:rPr>
                <w:spacing w:val="2"/>
                <w:sz w:val="22"/>
                <w:szCs w:val="24"/>
              </w:rPr>
              <w:t>R</w:t>
            </w:r>
            <w:r w:rsidRPr="00AA632D">
              <w:rPr>
                <w:spacing w:val="-1"/>
                <w:sz w:val="22"/>
                <w:szCs w:val="24"/>
              </w:rPr>
              <w:t>ep</w:t>
            </w:r>
            <w:r w:rsidRPr="00AA632D">
              <w:rPr>
                <w:spacing w:val="2"/>
                <w:sz w:val="22"/>
                <w:szCs w:val="24"/>
              </w:rPr>
              <w:t>a</w:t>
            </w:r>
            <w:r w:rsidRPr="00AA632D">
              <w:rPr>
                <w:spacing w:val="-2"/>
                <w:sz w:val="22"/>
                <w:szCs w:val="24"/>
              </w:rPr>
              <w:t>i</w:t>
            </w:r>
            <w:r w:rsidRPr="00AA632D">
              <w:rPr>
                <w:sz w:val="22"/>
                <w:szCs w:val="24"/>
              </w:rPr>
              <w:t>rs</w:t>
            </w:r>
            <w:r w:rsidRPr="00AA632D">
              <w:rPr>
                <w:spacing w:val="12"/>
                <w:sz w:val="22"/>
                <w:szCs w:val="24"/>
              </w:rPr>
              <w:t xml:space="preserve"> </w:t>
            </w:r>
            <w:r w:rsidRPr="00AA632D">
              <w:rPr>
                <w:spacing w:val="-1"/>
                <w:sz w:val="22"/>
                <w:szCs w:val="24"/>
              </w:rPr>
              <w:t>a</w:t>
            </w:r>
            <w:r w:rsidRPr="00AA632D">
              <w:rPr>
                <w:sz w:val="22"/>
                <w:szCs w:val="24"/>
              </w:rPr>
              <w:t>re</w:t>
            </w:r>
            <w:r w:rsidRPr="00AA632D">
              <w:rPr>
                <w:spacing w:val="10"/>
                <w:sz w:val="22"/>
                <w:szCs w:val="24"/>
              </w:rPr>
              <w:t xml:space="preserve"> </w:t>
            </w:r>
            <w:r w:rsidRPr="00AA632D">
              <w:rPr>
                <w:spacing w:val="-1"/>
                <w:sz w:val="22"/>
                <w:szCs w:val="24"/>
              </w:rPr>
              <w:t>e</w:t>
            </w:r>
            <w:r w:rsidRPr="00AA632D">
              <w:rPr>
                <w:spacing w:val="1"/>
                <w:sz w:val="22"/>
                <w:szCs w:val="24"/>
              </w:rPr>
              <w:t>s</w:t>
            </w:r>
            <w:r w:rsidRPr="00AA632D">
              <w:rPr>
                <w:spacing w:val="2"/>
                <w:sz w:val="22"/>
                <w:szCs w:val="24"/>
              </w:rPr>
              <w:t>t</w:t>
            </w:r>
            <w:r w:rsidRPr="00AA632D">
              <w:rPr>
                <w:spacing w:val="1"/>
                <w:sz w:val="22"/>
                <w:szCs w:val="24"/>
              </w:rPr>
              <w:t>i</w:t>
            </w:r>
            <w:r w:rsidRPr="00AA632D">
              <w:rPr>
                <w:spacing w:val="4"/>
                <w:sz w:val="22"/>
                <w:szCs w:val="24"/>
              </w:rPr>
              <w:t>m</w:t>
            </w:r>
            <w:r w:rsidRPr="00AA632D">
              <w:rPr>
                <w:spacing w:val="-1"/>
                <w:sz w:val="22"/>
                <w:szCs w:val="24"/>
              </w:rPr>
              <w:t>ate</w:t>
            </w:r>
            <w:r w:rsidRPr="00AA632D">
              <w:rPr>
                <w:sz w:val="22"/>
                <w:szCs w:val="24"/>
              </w:rPr>
              <w:t>d</w:t>
            </w:r>
            <w:r w:rsidRPr="00AA632D">
              <w:rPr>
                <w:spacing w:val="11"/>
                <w:sz w:val="22"/>
                <w:szCs w:val="24"/>
              </w:rPr>
              <w:t xml:space="preserve"> </w:t>
            </w:r>
            <w:r w:rsidRPr="00AA632D">
              <w:rPr>
                <w:spacing w:val="-1"/>
                <w:sz w:val="22"/>
                <w:szCs w:val="24"/>
              </w:rPr>
              <w:t>a</w:t>
            </w:r>
            <w:r w:rsidRPr="00AA632D">
              <w:rPr>
                <w:sz w:val="22"/>
                <w:szCs w:val="24"/>
              </w:rPr>
              <w:t>t</w:t>
            </w:r>
            <w:r w:rsidRPr="00AA632D">
              <w:rPr>
                <w:spacing w:val="10"/>
                <w:sz w:val="22"/>
                <w:szCs w:val="24"/>
              </w:rPr>
              <w:t xml:space="preserve"> </w:t>
            </w:r>
            <w:r w:rsidRPr="00AA632D">
              <w:rPr>
                <w:spacing w:val="-1"/>
                <w:sz w:val="22"/>
                <w:szCs w:val="24"/>
              </w:rPr>
              <w:t>app</w:t>
            </w:r>
            <w:r w:rsidRPr="00AA632D">
              <w:rPr>
                <w:spacing w:val="3"/>
                <w:sz w:val="22"/>
                <w:szCs w:val="24"/>
              </w:rPr>
              <w:t>r</w:t>
            </w:r>
            <w:r w:rsidRPr="00AA632D">
              <w:rPr>
                <w:spacing w:val="-1"/>
                <w:sz w:val="22"/>
                <w:szCs w:val="24"/>
              </w:rPr>
              <w:t>o</w:t>
            </w:r>
            <w:r w:rsidRPr="00AA632D">
              <w:rPr>
                <w:spacing w:val="1"/>
                <w:sz w:val="22"/>
                <w:szCs w:val="24"/>
              </w:rPr>
              <w:t>x</w:t>
            </w:r>
            <w:r w:rsidRPr="00AA632D">
              <w:rPr>
                <w:spacing w:val="-2"/>
                <w:sz w:val="22"/>
                <w:szCs w:val="24"/>
              </w:rPr>
              <w:t>i</w:t>
            </w:r>
            <w:r w:rsidRPr="00AA632D">
              <w:rPr>
                <w:spacing w:val="4"/>
                <w:sz w:val="22"/>
                <w:szCs w:val="24"/>
              </w:rPr>
              <w:t>m</w:t>
            </w:r>
            <w:r w:rsidRPr="00AA632D">
              <w:rPr>
                <w:spacing w:val="-1"/>
                <w:sz w:val="22"/>
                <w:szCs w:val="24"/>
              </w:rPr>
              <w:t>ate</w:t>
            </w:r>
            <w:r w:rsidRPr="00AA632D">
              <w:rPr>
                <w:spacing w:val="1"/>
                <w:sz w:val="22"/>
                <w:szCs w:val="24"/>
              </w:rPr>
              <w:t>l</w:t>
            </w:r>
            <w:r w:rsidRPr="00AA632D">
              <w:rPr>
                <w:sz w:val="22"/>
                <w:szCs w:val="24"/>
              </w:rPr>
              <w:t>y</w:t>
            </w:r>
            <w:r w:rsidRPr="00AA632D">
              <w:rPr>
                <w:spacing w:val="10"/>
                <w:sz w:val="22"/>
                <w:szCs w:val="24"/>
              </w:rPr>
              <w:t xml:space="preserve"> </w:t>
            </w:r>
            <w:r w:rsidRPr="00AA632D">
              <w:rPr>
                <w:spacing w:val="-1"/>
                <w:sz w:val="22"/>
                <w:szCs w:val="24"/>
              </w:rPr>
              <w:t>$</w:t>
            </w:r>
            <w:r w:rsidRPr="00AA632D">
              <w:rPr>
                <w:spacing w:val="2"/>
                <w:sz w:val="22"/>
                <w:szCs w:val="24"/>
              </w:rPr>
              <w:t>5</w:t>
            </w:r>
            <w:r w:rsidRPr="00AA632D">
              <w:rPr>
                <w:spacing w:val="-1"/>
                <w:sz w:val="22"/>
                <w:szCs w:val="24"/>
              </w:rPr>
              <w:t>00,</w:t>
            </w:r>
            <w:r w:rsidRPr="00AA632D">
              <w:rPr>
                <w:spacing w:val="2"/>
                <w:sz w:val="22"/>
                <w:szCs w:val="24"/>
              </w:rPr>
              <w:t>0</w:t>
            </w:r>
            <w:r w:rsidRPr="00AA632D">
              <w:rPr>
                <w:spacing w:val="-1"/>
                <w:sz w:val="22"/>
                <w:szCs w:val="24"/>
              </w:rPr>
              <w:t>00</w:t>
            </w:r>
            <w:r w:rsidRPr="00AA632D">
              <w:rPr>
                <w:sz w:val="22"/>
                <w:szCs w:val="24"/>
              </w:rPr>
              <w:t>.</w:t>
            </w:r>
            <w:r w:rsidRPr="00AA632D">
              <w:rPr>
                <w:spacing w:val="10"/>
                <w:sz w:val="22"/>
                <w:szCs w:val="24"/>
              </w:rPr>
              <w:t xml:space="preserve"> </w:t>
            </w:r>
            <w:r w:rsidRPr="00AA632D">
              <w:rPr>
                <w:spacing w:val="3"/>
                <w:sz w:val="22"/>
                <w:szCs w:val="24"/>
              </w:rPr>
              <w:t>T</w:t>
            </w:r>
            <w:r w:rsidRPr="00AA632D">
              <w:rPr>
                <w:spacing w:val="-1"/>
                <w:sz w:val="22"/>
                <w:szCs w:val="24"/>
              </w:rPr>
              <w:t>h</w:t>
            </w:r>
            <w:r w:rsidRPr="00AA632D">
              <w:rPr>
                <w:sz w:val="22"/>
                <w:szCs w:val="24"/>
              </w:rPr>
              <w:t>e</w:t>
            </w:r>
            <w:r w:rsidRPr="00AA632D">
              <w:rPr>
                <w:spacing w:val="11"/>
                <w:sz w:val="22"/>
                <w:szCs w:val="24"/>
              </w:rPr>
              <w:t xml:space="preserve"> </w:t>
            </w:r>
            <w:r w:rsidRPr="00AA632D">
              <w:rPr>
                <w:sz w:val="22"/>
                <w:szCs w:val="24"/>
              </w:rPr>
              <w:t>C</w:t>
            </w:r>
            <w:r w:rsidRPr="00AA632D">
              <w:rPr>
                <w:spacing w:val="2"/>
                <w:sz w:val="22"/>
                <w:szCs w:val="24"/>
              </w:rPr>
              <w:t>o</w:t>
            </w:r>
            <w:r w:rsidRPr="00AA632D">
              <w:rPr>
                <w:spacing w:val="-1"/>
                <w:sz w:val="22"/>
                <w:szCs w:val="24"/>
              </w:rPr>
              <w:t>un</w:t>
            </w:r>
            <w:r w:rsidRPr="00AA632D">
              <w:rPr>
                <w:spacing w:val="1"/>
                <w:sz w:val="22"/>
                <w:szCs w:val="24"/>
              </w:rPr>
              <w:t>ci</w:t>
            </w:r>
            <w:r w:rsidRPr="00AA632D">
              <w:rPr>
                <w:sz w:val="22"/>
                <w:szCs w:val="24"/>
              </w:rPr>
              <w:t>l</w:t>
            </w:r>
            <w:r w:rsidRPr="00AA632D">
              <w:rPr>
                <w:spacing w:val="9"/>
                <w:sz w:val="22"/>
                <w:szCs w:val="24"/>
              </w:rPr>
              <w:t xml:space="preserve"> </w:t>
            </w:r>
            <w:r w:rsidRPr="00AA632D">
              <w:rPr>
                <w:spacing w:val="-1"/>
                <w:sz w:val="22"/>
                <w:szCs w:val="24"/>
              </w:rPr>
              <w:t>e</w:t>
            </w:r>
            <w:r w:rsidRPr="00AA632D">
              <w:rPr>
                <w:spacing w:val="1"/>
                <w:sz w:val="22"/>
                <w:szCs w:val="24"/>
              </w:rPr>
              <w:t>x</w:t>
            </w:r>
            <w:r w:rsidRPr="00AA632D">
              <w:rPr>
                <w:spacing w:val="2"/>
                <w:sz w:val="22"/>
                <w:szCs w:val="24"/>
              </w:rPr>
              <w:t>p</w:t>
            </w:r>
            <w:r w:rsidRPr="00AA632D">
              <w:rPr>
                <w:spacing w:val="-1"/>
                <w:sz w:val="22"/>
                <w:szCs w:val="24"/>
              </w:rPr>
              <w:t>e</w:t>
            </w:r>
            <w:r w:rsidRPr="00AA632D">
              <w:rPr>
                <w:spacing w:val="1"/>
                <w:sz w:val="22"/>
                <w:szCs w:val="24"/>
              </w:rPr>
              <w:t>c</w:t>
            </w:r>
            <w:r w:rsidRPr="00AA632D">
              <w:rPr>
                <w:spacing w:val="-1"/>
                <w:sz w:val="22"/>
                <w:szCs w:val="24"/>
              </w:rPr>
              <w:t>t</w:t>
            </w:r>
            <w:r w:rsidRPr="00AA632D">
              <w:rPr>
                <w:sz w:val="22"/>
                <w:szCs w:val="24"/>
              </w:rPr>
              <w:t>s</w:t>
            </w:r>
            <w:r w:rsidRPr="00AA632D">
              <w:rPr>
                <w:spacing w:val="12"/>
                <w:sz w:val="22"/>
                <w:szCs w:val="24"/>
              </w:rPr>
              <w:t xml:space="preserve"> </w:t>
            </w:r>
            <w:r w:rsidRPr="00AA632D">
              <w:rPr>
                <w:spacing w:val="-1"/>
                <w:sz w:val="22"/>
                <w:szCs w:val="24"/>
              </w:rPr>
              <w:t>tha</w:t>
            </w:r>
            <w:r w:rsidRPr="00AA632D">
              <w:rPr>
                <w:sz w:val="22"/>
                <w:szCs w:val="24"/>
              </w:rPr>
              <w:t>t</w:t>
            </w:r>
            <w:r w:rsidRPr="00AA632D">
              <w:rPr>
                <w:spacing w:val="10"/>
                <w:sz w:val="22"/>
                <w:szCs w:val="24"/>
              </w:rPr>
              <w:t xml:space="preserve"> </w:t>
            </w:r>
            <w:r w:rsidRPr="00AA632D">
              <w:rPr>
                <w:spacing w:val="2"/>
                <w:sz w:val="22"/>
                <w:szCs w:val="24"/>
              </w:rPr>
              <w:t>t</w:t>
            </w:r>
            <w:r w:rsidRPr="00AA632D">
              <w:rPr>
                <w:spacing w:val="-1"/>
                <w:sz w:val="22"/>
                <w:szCs w:val="24"/>
              </w:rPr>
              <w:t>he</w:t>
            </w:r>
            <w:r w:rsidRPr="00AA632D">
              <w:rPr>
                <w:spacing w:val="-2"/>
                <w:sz w:val="22"/>
                <w:szCs w:val="24"/>
              </w:rPr>
              <w:t>i</w:t>
            </w:r>
            <w:r w:rsidRPr="00AA632D">
              <w:rPr>
                <w:sz w:val="22"/>
                <w:szCs w:val="24"/>
              </w:rPr>
              <w:t>r</w:t>
            </w:r>
            <w:r w:rsidRPr="00AA632D">
              <w:rPr>
                <w:spacing w:val="14"/>
                <w:sz w:val="22"/>
                <w:szCs w:val="24"/>
              </w:rPr>
              <w:t xml:space="preserve"> </w:t>
            </w:r>
            <w:r w:rsidRPr="00AA632D">
              <w:rPr>
                <w:spacing w:val="-2"/>
                <w:sz w:val="22"/>
                <w:szCs w:val="24"/>
              </w:rPr>
              <w:t>i</w:t>
            </w:r>
            <w:r w:rsidRPr="00AA632D">
              <w:rPr>
                <w:spacing w:val="-1"/>
                <w:sz w:val="22"/>
                <w:szCs w:val="24"/>
              </w:rPr>
              <w:t>n</w:t>
            </w:r>
            <w:r w:rsidRPr="00AA632D">
              <w:rPr>
                <w:spacing w:val="1"/>
                <w:sz w:val="22"/>
                <w:szCs w:val="24"/>
              </w:rPr>
              <w:t>s</w:t>
            </w:r>
            <w:r w:rsidRPr="00AA632D">
              <w:rPr>
                <w:spacing w:val="-1"/>
                <w:sz w:val="22"/>
                <w:szCs w:val="24"/>
              </w:rPr>
              <w:t>u</w:t>
            </w:r>
            <w:r w:rsidRPr="00AA632D">
              <w:rPr>
                <w:sz w:val="22"/>
                <w:szCs w:val="24"/>
              </w:rPr>
              <w:t>r</w:t>
            </w:r>
            <w:r w:rsidRPr="00AA632D">
              <w:rPr>
                <w:spacing w:val="2"/>
                <w:sz w:val="22"/>
                <w:szCs w:val="24"/>
              </w:rPr>
              <w:t>a</w:t>
            </w:r>
            <w:r w:rsidRPr="00AA632D">
              <w:rPr>
                <w:spacing w:val="-1"/>
                <w:sz w:val="22"/>
                <w:szCs w:val="24"/>
              </w:rPr>
              <w:t>n</w:t>
            </w:r>
            <w:r w:rsidRPr="00AA632D">
              <w:rPr>
                <w:spacing w:val="1"/>
                <w:sz w:val="22"/>
                <w:szCs w:val="24"/>
              </w:rPr>
              <w:t>c</w:t>
            </w:r>
            <w:r w:rsidRPr="00AA632D">
              <w:rPr>
                <w:sz w:val="22"/>
                <w:szCs w:val="24"/>
              </w:rPr>
              <w:t>e</w:t>
            </w:r>
            <w:r w:rsidRPr="00AA632D">
              <w:rPr>
                <w:spacing w:val="10"/>
                <w:sz w:val="22"/>
                <w:szCs w:val="24"/>
              </w:rPr>
              <w:t xml:space="preserve"> </w:t>
            </w:r>
            <w:r w:rsidRPr="00AA632D">
              <w:rPr>
                <w:spacing w:val="2"/>
                <w:sz w:val="22"/>
                <w:szCs w:val="24"/>
              </w:rPr>
              <w:t>p</w:t>
            </w:r>
            <w:r w:rsidRPr="00AA632D">
              <w:rPr>
                <w:spacing w:val="-1"/>
                <w:sz w:val="22"/>
                <w:szCs w:val="24"/>
              </w:rPr>
              <w:t>o</w:t>
            </w:r>
            <w:r w:rsidRPr="00AA632D">
              <w:rPr>
                <w:spacing w:val="1"/>
                <w:sz w:val="22"/>
                <w:szCs w:val="24"/>
              </w:rPr>
              <w:t>l</w:t>
            </w:r>
            <w:r w:rsidRPr="00AA632D">
              <w:rPr>
                <w:spacing w:val="-2"/>
                <w:sz w:val="22"/>
                <w:szCs w:val="24"/>
              </w:rPr>
              <w:t>i</w:t>
            </w:r>
            <w:r w:rsidRPr="00AA632D">
              <w:rPr>
                <w:spacing w:val="1"/>
                <w:sz w:val="22"/>
                <w:szCs w:val="24"/>
              </w:rPr>
              <w:t>c</w:t>
            </w:r>
            <w:r w:rsidRPr="00AA632D">
              <w:rPr>
                <w:sz w:val="22"/>
                <w:szCs w:val="24"/>
              </w:rPr>
              <w:t>y</w:t>
            </w:r>
            <w:r w:rsidRPr="00AA632D">
              <w:rPr>
                <w:spacing w:val="10"/>
                <w:sz w:val="22"/>
                <w:szCs w:val="24"/>
              </w:rPr>
              <w:t xml:space="preserve"> </w:t>
            </w:r>
            <w:r w:rsidRPr="00AA632D">
              <w:rPr>
                <w:sz w:val="22"/>
                <w:szCs w:val="24"/>
              </w:rPr>
              <w:t>w</w:t>
            </w:r>
            <w:r w:rsidRPr="00AA632D">
              <w:rPr>
                <w:spacing w:val="1"/>
                <w:sz w:val="22"/>
                <w:szCs w:val="24"/>
              </w:rPr>
              <w:t>il</w:t>
            </w:r>
            <w:r w:rsidRPr="00AA632D">
              <w:rPr>
                <w:sz w:val="22"/>
                <w:szCs w:val="24"/>
              </w:rPr>
              <w:t>l</w:t>
            </w:r>
            <w:r w:rsidRPr="00AA632D">
              <w:rPr>
                <w:w w:val="99"/>
                <w:sz w:val="22"/>
                <w:szCs w:val="24"/>
              </w:rPr>
              <w:t xml:space="preserve"> </w:t>
            </w:r>
            <w:r w:rsidRPr="00AA632D">
              <w:rPr>
                <w:spacing w:val="1"/>
                <w:sz w:val="22"/>
                <w:szCs w:val="24"/>
              </w:rPr>
              <w:t>c</w:t>
            </w:r>
            <w:r w:rsidRPr="00AA632D">
              <w:rPr>
                <w:spacing w:val="-1"/>
                <w:sz w:val="22"/>
                <w:szCs w:val="24"/>
              </w:rPr>
              <w:t>o</w:t>
            </w:r>
            <w:r w:rsidRPr="00AA632D">
              <w:rPr>
                <w:spacing w:val="-2"/>
                <w:sz w:val="22"/>
                <w:szCs w:val="24"/>
              </w:rPr>
              <w:t>v</w:t>
            </w:r>
            <w:r w:rsidRPr="00AA632D">
              <w:rPr>
                <w:spacing w:val="-1"/>
                <w:sz w:val="22"/>
                <w:szCs w:val="24"/>
              </w:rPr>
              <w:t>e</w:t>
            </w:r>
            <w:r w:rsidRPr="00AA632D">
              <w:rPr>
                <w:sz w:val="22"/>
                <w:szCs w:val="24"/>
              </w:rPr>
              <w:t>r</w:t>
            </w:r>
            <w:r w:rsidRPr="00AA632D">
              <w:rPr>
                <w:spacing w:val="-6"/>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7"/>
                <w:sz w:val="22"/>
                <w:szCs w:val="24"/>
              </w:rPr>
              <w:t xml:space="preserve"> </w:t>
            </w:r>
            <w:r w:rsidRPr="00AA632D">
              <w:rPr>
                <w:spacing w:val="1"/>
                <w:sz w:val="22"/>
                <w:szCs w:val="24"/>
              </w:rPr>
              <w:t>c</w:t>
            </w:r>
            <w:r w:rsidRPr="00AA632D">
              <w:rPr>
                <w:spacing w:val="-1"/>
                <w:sz w:val="22"/>
                <w:szCs w:val="24"/>
              </w:rPr>
              <w:t>o</w:t>
            </w:r>
            <w:r w:rsidRPr="00AA632D">
              <w:rPr>
                <w:spacing w:val="1"/>
                <w:sz w:val="22"/>
                <w:szCs w:val="24"/>
              </w:rPr>
              <w:t>s</w:t>
            </w:r>
            <w:r w:rsidRPr="00AA632D">
              <w:rPr>
                <w:spacing w:val="-1"/>
                <w:sz w:val="22"/>
                <w:szCs w:val="24"/>
              </w:rPr>
              <w:t>t</w:t>
            </w:r>
            <w:r w:rsidRPr="00AA632D">
              <w:rPr>
                <w:sz w:val="22"/>
                <w:szCs w:val="24"/>
              </w:rPr>
              <w:t>.</w:t>
            </w:r>
          </w:p>
          <w:p w14:paraId="02DF8EE7" w14:textId="77777777" w:rsidR="00EC79A5" w:rsidRPr="00AA632D" w:rsidRDefault="00EC79A5" w:rsidP="00D5381F">
            <w:pPr>
              <w:spacing w:before="3" w:line="190" w:lineRule="exact"/>
              <w:ind w:left="283" w:right="335"/>
              <w:rPr>
                <w:sz w:val="22"/>
                <w:szCs w:val="24"/>
              </w:rPr>
            </w:pPr>
          </w:p>
          <w:p w14:paraId="02DF8EE8" w14:textId="77777777" w:rsidR="00EC79A5" w:rsidRPr="00AA632D" w:rsidRDefault="00EC79A5" w:rsidP="00D5381F">
            <w:pPr>
              <w:pStyle w:val="Heading4"/>
              <w:numPr>
                <w:ilvl w:val="0"/>
                <w:numId w:val="0"/>
              </w:numPr>
              <w:tabs>
                <w:tab w:val="clear" w:pos="1418"/>
                <w:tab w:val="clear" w:pos="1701"/>
                <w:tab w:val="clear" w:pos="1985"/>
              </w:tabs>
              <w:spacing w:before="66"/>
              <w:ind w:left="283" w:right="335"/>
              <w:outlineLvl w:val="3"/>
              <w:rPr>
                <w:b w:val="0"/>
                <w:bCs w:val="0"/>
                <w:i w:val="0"/>
                <w:color w:val="FFFFFF" w:themeColor="background1"/>
                <w:sz w:val="22"/>
                <w:szCs w:val="24"/>
              </w:rPr>
            </w:pPr>
            <w:r w:rsidRPr="00AA632D">
              <w:rPr>
                <w:i w:val="0"/>
                <w:color w:val="FFFFFF" w:themeColor="background1"/>
                <w:sz w:val="22"/>
                <w:szCs w:val="24"/>
              </w:rPr>
              <w:t>How</w:t>
            </w:r>
            <w:r w:rsidRPr="00AA632D">
              <w:rPr>
                <w:i w:val="0"/>
                <w:color w:val="FFFFFF" w:themeColor="background1"/>
                <w:spacing w:val="-3"/>
                <w:sz w:val="22"/>
                <w:szCs w:val="24"/>
              </w:rPr>
              <w:t xml:space="preserve"> </w:t>
            </w:r>
            <w:r w:rsidRPr="00AA632D">
              <w:rPr>
                <w:i w:val="0"/>
                <w:color w:val="FFFFFF" w:themeColor="background1"/>
                <w:spacing w:val="-1"/>
                <w:sz w:val="22"/>
                <w:szCs w:val="24"/>
              </w:rPr>
              <w:t>s</w:t>
            </w:r>
            <w:r w:rsidRPr="00AA632D">
              <w:rPr>
                <w:i w:val="0"/>
                <w:color w:val="FFFFFF" w:themeColor="background1"/>
                <w:sz w:val="22"/>
                <w:szCs w:val="24"/>
              </w:rPr>
              <w:t>hou</w:t>
            </w:r>
            <w:r w:rsidRPr="00AA632D">
              <w:rPr>
                <w:i w:val="0"/>
                <w:color w:val="FFFFFF" w:themeColor="background1"/>
                <w:spacing w:val="-1"/>
                <w:sz w:val="22"/>
                <w:szCs w:val="24"/>
              </w:rPr>
              <w:t>l</w:t>
            </w:r>
            <w:r w:rsidRPr="00AA632D">
              <w:rPr>
                <w:i w:val="0"/>
                <w:color w:val="FFFFFF" w:themeColor="background1"/>
                <w:sz w:val="22"/>
                <w:szCs w:val="24"/>
              </w:rPr>
              <w:t>d</w:t>
            </w:r>
            <w:r w:rsidRPr="00AA632D">
              <w:rPr>
                <w:i w:val="0"/>
                <w:color w:val="FFFFFF" w:themeColor="background1"/>
                <w:spacing w:val="-6"/>
                <w:sz w:val="22"/>
                <w:szCs w:val="24"/>
              </w:rPr>
              <w:t xml:space="preserve"> </w:t>
            </w:r>
            <w:r w:rsidRPr="00AA632D">
              <w:rPr>
                <w:i w:val="0"/>
                <w:color w:val="FFFFFF" w:themeColor="background1"/>
                <w:sz w:val="22"/>
                <w:szCs w:val="24"/>
              </w:rPr>
              <w:t>th</w:t>
            </w:r>
            <w:r w:rsidRPr="00AA632D">
              <w:rPr>
                <w:i w:val="0"/>
                <w:color w:val="FFFFFF" w:themeColor="background1"/>
                <w:spacing w:val="-1"/>
                <w:sz w:val="22"/>
                <w:szCs w:val="24"/>
              </w:rPr>
              <w:t>i</w:t>
            </w:r>
            <w:r w:rsidRPr="00AA632D">
              <w:rPr>
                <w:i w:val="0"/>
                <w:color w:val="FFFFFF" w:themeColor="background1"/>
                <w:sz w:val="22"/>
                <w:szCs w:val="24"/>
              </w:rPr>
              <w:t>s</w:t>
            </w:r>
            <w:r w:rsidRPr="00AA632D">
              <w:rPr>
                <w:i w:val="0"/>
                <w:color w:val="FFFFFF" w:themeColor="background1"/>
                <w:spacing w:val="-6"/>
                <w:sz w:val="22"/>
                <w:szCs w:val="24"/>
              </w:rPr>
              <w:t xml:space="preserve"> </w:t>
            </w:r>
            <w:r w:rsidRPr="00AA632D">
              <w:rPr>
                <w:i w:val="0"/>
                <w:color w:val="FFFFFF" w:themeColor="background1"/>
                <w:sz w:val="22"/>
                <w:szCs w:val="24"/>
              </w:rPr>
              <w:t>d</w:t>
            </w:r>
            <w:r w:rsidRPr="00AA632D">
              <w:rPr>
                <w:i w:val="0"/>
                <w:color w:val="FFFFFF" w:themeColor="background1"/>
                <w:spacing w:val="-1"/>
                <w:sz w:val="22"/>
                <w:szCs w:val="24"/>
              </w:rPr>
              <w:t>a</w:t>
            </w:r>
            <w:r w:rsidRPr="00AA632D">
              <w:rPr>
                <w:i w:val="0"/>
                <w:color w:val="FFFFFF" w:themeColor="background1"/>
                <w:sz w:val="22"/>
                <w:szCs w:val="24"/>
              </w:rPr>
              <w:t>m</w:t>
            </w:r>
            <w:r w:rsidRPr="00AA632D">
              <w:rPr>
                <w:i w:val="0"/>
                <w:color w:val="FFFFFF" w:themeColor="background1"/>
                <w:spacing w:val="-1"/>
                <w:sz w:val="22"/>
                <w:szCs w:val="24"/>
              </w:rPr>
              <w:t>a</w:t>
            </w:r>
            <w:r w:rsidRPr="00AA632D">
              <w:rPr>
                <w:i w:val="0"/>
                <w:color w:val="FFFFFF" w:themeColor="background1"/>
                <w:sz w:val="22"/>
                <w:szCs w:val="24"/>
              </w:rPr>
              <w:t>ge</w:t>
            </w:r>
            <w:r w:rsidRPr="00AA632D">
              <w:rPr>
                <w:i w:val="0"/>
                <w:color w:val="FFFFFF" w:themeColor="background1"/>
                <w:spacing w:val="-5"/>
                <w:sz w:val="22"/>
                <w:szCs w:val="24"/>
              </w:rPr>
              <w:t xml:space="preserve"> </w:t>
            </w:r>
            <w:r w:rsidRPr="00AA632D">
              <w:rPr>
                <w:i w:val="0"/>
                <w:color w:val="FFFFFF" w:themeColor="background1"/>
                <w:sz w:val="22"/>
                <w:szCs w:val="24"/>
              </w:rPr>
              <w:t>be</w:t>
            </w:r>
            <w:r w:rsidRPr="00AA632D">
              <w:rPr>
                <w:i w:val="0"/>
                <w:color w:val="FFFFFF" w:themeColor="background1"/>
                <w:spacing w:val="-6"/>
                <w:sz w:val="22"/>
                <w:szCs w:val="24"/>
              </w:rPr>
              <w:t xml:space="preserve"> </w:t>
            </w:r>
            <w:r w:rsidRPr="00AA632D">
              <w:rPr>
                <w:i w:val="0"/>
                <w:color w:val="FFFFFF" w:themeColor="background1"/>
                <w:sz w:val="22"/>
                <w:szCs w:val="24"/>
              </w:rPr>
              <w:t>t</w:t>
            </w:r>
            <w:r w:rsidRPr="00AA632D">
              <w:rPr>
                <w:i w:val="0"/>
                <w:color w:val="FFFFFF" w:themeColor="background1"/>
                <w:spacing w:val="-1"/>
                <w:sz w:val="22"/>
                <w:szCs w:val="24"/>
              </w:rPr>
              <w:t>rea</w:t>
            </w:r>
            <w:r w:rsidRPr="00AA632D">
              <w:rPr>
                <w:i w:val="0"/>
                <w:color w:val="FFFFFF" w:themeColor="background1"/>
                <w:sz w:val="22"/>
                <w:szCs w:val="24"/>
              </w:rPr>
              <w:t>t</w:t>
            </w:r>
            <w:r w:rsidRPr="00AA632D">
              <w:rPr>
                <w:i w:val="0"/>
                <w:color w:val="FFFFFF" w:themeColor="background1"/>
                <w:spacing w:val="-1"/>
                <w:sz w:val="22"/>
                <w:szCs w:val="24"/>
              </w:rPr>
              <w:t>e</w:t>
            </w:r>
            <w:r w:rsidRPr="00AA632D">
              <w:rPr>
                <w:i w:val="0"/>
                <w:color w:val="FFFFFF" w:themeColor="background1"/>
                <w:sz w:val="22"/>
                <w:szCs w:val="24"/>
              </w:rPr>
              <w:t>d</w:t>
            </w:r>
            <w:r w:rsidRPr="00AA632D">
              <w:rPr>
                <w:i w:val="0"/>
                <w:color w:val="FFFFFF" w:themeColor="background1"/>
                <w:spacing w:val="-4"/>
                <w:sz w:val="22"/>
                <w:szCs w:val="24"/>
              </w:rPr>
              <w:t xml:space="preserve"> </w:t>
            </w:r>
            <w:r w:rsidRPr="00AA632D">
              <w:rPr>
                <w:i w:val="0"/>
                <w:color w:val="FFFFFF" w:themeColor="background1"/>
                <w:spacing w:val="-1"/>
                <w:sz w:val="22"/>
                <w:szCs w:val="24"/>
              </w:rPr>
              <w:t>i</w:t>
            </w:r>
            <w:r w:rsidRPr="00AA632D">
              <w:rPr>
                <w:i w:val="0"/>
                <w:color w:val="FFFFFF" w:themeColor="background1"/>
                <w:sz w:val="22"/>
                <w:szCs w:val="24"/>
              </w:rPr>
              <w:t>n</w:t>
            </w:r>
            <w:r w:rsidRPr="00AA632D">
              <w:rPr>
                <w:i w:val="0"/>
                <w:color w:val="FFFFFF" w:themeColor="background1"/>
                <w:spacing w:val="-6"/>
                <w:sz w:val="22"/>
                <w:szCs w:val="24"/>
              </w:rPr>
              <w:t xml:space="preserve"> </w:t>
            </w:r>
            <w:r w:rsidRPr="00AA632D">
              <w:rPr>
                <w:i w:val="0"/>
                <w:color w:val="FFFFFF" w:themeColor="background1"/>
                <w:sz w:val="22"/>
                <w:szCs w:val="24"/>
              </w:rPr>
              <w:t>the</w:t>
            </w:r>
            <w:r w:rsidRPr="00AA632D">
              <w:rPr>
                <w:i w:val="0"/>
                <w:color w:val="FFFFFF" w:themeColor="background1"/>
                <w:spacing w:val="-6"/>
                <w:sz w:val="22"/>
                <w:szCs w:val="24"/>
              </w:rPr>
              <w:t xml:space="preserve"> </w:t>
            </w:r>
            <w:r w:rsidRPr="00AA632D">
              <w:rPr>
                <w:i w:val="0"/>
                <w:color w:val="FFFFFF" w:themeColor="background1"/>
                <w:spacing w:val="2"/>
                <w:sz w:val="22"/>
                <w:szCs w:val="24"/>
              </w:rPr>
              <w:t>3</w:t>
            </w:r>
            <w:r w:rsidRPr="00AA632D">
              <w:rPr>
                <w:i w:val="0"/>
                <w:color w:val="FFFFFF" w:themeColor="background1"/>
                <w:sz w:val="22"/>
                <w:szCs w:val="24"/>
              </w:rPr>
              <w:t>0</w:t>
            </w:r>
            <w:r w:rsidRPr="00AA632D">
              <w:rPr>
                <w:i w:val="0"/>
                <w:color w:val="FFFFFF" w:themeColor="background1"/>
                <w:spacing w:val="-7"/>
                <w:sz w:val="22"/>
                <w:szCs w:val="24"/>
              </w:rPr>
              <w:t xml:space="preserve"> </w:t>
            </w:r>
            <w:r w:rsidRPr="00AA632D">
              <w:rPr>
                <w:i w:val="0"/>
                <w:color w:val="FFFFFF" w:themeColor="background1"/>
                <w:spacing w:val="-1"/>
                <w:sz w:val="22"/>
                <w:szCs w:val="24"/>
              </w:rPr>
              <w:t>J</w:t>
            </w:r>
            <w:r w:rsidRPr="00AA632D">
              <w:rPr>
                <w:i w:val="0"/>
                <w:color w:val="FFFFFF" w:themeColor="background1"/>
                <w:sz w:val="22"/>
                <w:szCs w:val="24"/>
              </w:rPr>
              <w:t>une</w:t>
            </w:r>
            <w:r w:rsidRPr="00AA632D">
              <w:rPr>
                <w:i w:val="0"/>
                <w:color w:val="FFFFFF" w:themeColor="background1"/>
                <w:spacing w:val="-4"/>
                <w:sz w:val="22"/>
                <w:szCs w:val="24"/>
              </w:rPr>
              <w:t xml:space="preserve"> </w:t>
            </w:r>
            <w:r w:rsidRPr="00AA632D">
              <w:rPr>
                <w:i w:val="0"/>
                <w:color w:val="FFFFFF" w:themeColor="background1"/>
                <w:spacing w:val="-1"/>
                <w:sz w:val="22"/>
                <w:szCs w:val="24"/>
              </w:rPr>
              <w:t>201</w:t>
            </w:r>
            <w:r w:rsidRPr="00AA632D">
              <w:rPr>
                <w:i w:val="0"/>
                <w:color w:val="FFFFFF" w:themeColor="background1"/>
                <w:sz w:val="22"/>
                <w:szCs w:val="24"/>
              </w:rPr>
              <w:t>1</w:t>
            </w:r>
            <w:r w:rsidRPr="00AA632D">
              <w:rPr>
                <w:i w:val="0"/>
                <w:color w:val="FFFFFF" w:themeColor="background1"/>
                <w:spacing w:val="-5"/>
                <w:sz w:val="22"/>
                <w:szCs w:val="24"/>
              </w:rPr>
              <w:t xml:space="preserve"> </w:t>
            </w:r>
            <w:r w:rsidRPr="00AA632D">
              <w:rPr>
                <w:i w:val="0"/>
                <w:color w:val="FFFFFF" w:themeColor="background1"/>
                <w:sz w:val="22"/>
                <w:szCs w:val="24"/>
              </w:rPr>
              <w:t>f</w:t>
            </w:r>
            <w:r w:rsidRPr="00AA632D">
              <w:rPr>
                <w:i w:val="0"/>
                <w:color w:val="FFFFFF" w:themeColor="background1"/>
                <w:spacing w:val="-1"/>
                <w:sz w:val="22"/>
                <w:szCs w:val="24"/>
              </w:rPr>
              <w:t>i</w:t>
            </w:r>
            <w:r w:rsidRPr="00AA632D">
              <w:rPr>
                <w:i w:val="0"/>
                <w:color w:val="FFFFFF" w:themeColor="background1"/>
                <w:sz w:val="22"/>
                <w:szCs w:val="24"/>
              </w:rPr>
              <w:t>n</w:t>
            </w:r>
            <w:r w:rsidRPr="00AA632D">
              <w:rPr>
                <w:i w:val="0"/>
                <w:color w:val="FFFFFF" w:themeColor="background1"/>
                <w:spacing w:val="-1"/>
                <w:sz w:val="22"/>
                <w:szCs w:val="24"/>
              </w:rPr>
              <w:t>a</w:t>
            </w:r>
            <w:r w:rsidRPr="00AA632D">
              <w:rPr>
                <w:i w:val="0"/>
                <w:color w:val="FFFFFF" w:themeColor="background1"/>
                <w:sz w:val="22"/>
                <w:szCs w:val="24"/>
              </w:rPr>
              <w:t>n</w:t>
            </w:r>
            <w:r w:rsidRPr="00AA632D">
              <w:rPr>
                <w:i w:val="0"/>
                <w:color w:val="FFFFFF" w:themeColor="background1"/>
                <w:spacing w:val="-1"/>
                <w:sz w:val="22"/>
                <w:szCs w:val="24"/>
              </w:rPr>
              <w:t>ci</w:t>
            </w:r>
            <w:r w:rsidRPr="00AA632D">
              <w:rPr>
                <w:i w:val="0"/>
                <w:color w:val="FFFFFF" w:themeColor="background1"/>
                <w:spacing w:val="2"/>
                <w:sz w:val="22"/>
                <w:szCs w:val="24"/>
              </w:rPr>
              <w:t>a</w:t>
            </w:r>
            <w:r w:rsidRPr="00AA632D">
              <w:rPr>
                <w:i w:val="0"/>
                <w:color w:val="FFFFFF" w:themeColor="background1"/>
                <w:sz w:val="22"/>
                <w:szCs w:val="24"/>
              </w:rPr>
              <w:t>l</w:t>
            </w:r>
            <w:r w:rsidRPr="00AA632D">
              <w:rPr>
                <w:i w:val="0"/>
                <w:color w:val="FFFFFF" w:themeColor="background1"/>
                <w:spacing w:val="-6"/>
                <w:sz w:val="22"/>
                <w:szCs w:val="24"/>
              </w:rPr>
              <w:t xml:space="preserve"> </w:t>
            </w:r>
            <w:r w:rsidRPr="00AA632D">
              <w:rPr>
                <w:i w:val="0"/>
                <w:color w:val="FFFFFF" w:themeColor="background1"/>
                <w:spacing w:val="-1"/>
                <w:sz w:val="22"/>
                <w:szCs w:val="24"/>
              </w:rPr>
              <w:t>s</w:t>
            </w:r>
            <w:r w:rsidRPr="00AA632D">
              <w:rPr>
                <w:i w:val="0"/>
                <w:color w:val="FFFFFF" w:themeColor="background1"/>
                <w:sz w:val="22"/>
                <w:szCs w:val="24"/>
              </w:rPr>
              <w:t>t</w:t>
            </w:r>
            <w:r w:rsidRPr="00AA632D">
              <w:rPr>
                <w:i w:val="0"/>
                <w:color w:val="FFFFFF" w:themeColor="background1"/>
                <w:spacing w:val="-1"/>
                <w:sz w:val="22"/>
                <w:szCs w:val="24"/>
              </w:rPr>
              <w:t>a</w:t>
            </w:r>
            <w:r w:rsidRPr="00AA632D">
              <w:rPr>
                <w:i w:val="0"/>
                <w:color w:val="FFFFFF" w:themeColor="background1"/>
                <w:sz w:val="22"/>
                <w:szCs w:val="24"/>
              </w:rPr>
              <w:t>t</w:t>
            </w:r>
            <w:r w:rsidRPr="00AA632D">
              <w:rPr>
                <w:i w:val="0"/>
                <w:color w:val="FFFFFF" w:themeColor="background1"/>
                <w:spacing w:val="-1"/>
                <w:sz w:val="22"/>
                <w:szCs w:val="24"/>
              </w:rPr>
              <w:t>e</w:t>
            </w:r>
            <w:r w:rsidRPr="00AA632D">
              <w:rPr>
                <w:i w:val="0"/>
                <w:color w:val="FFFFFF" w:themeColor="background1"/>
                <w:spacing w:val="2"/>
                <w:sz w:val="22"/>
                <w:szCs w:val="24"/>
              </w:rPr>
              <w:t>m</w:t>
            </w:r>
            <w:r w:rsidRPr="00AA632D">
              <w:rPr>
                <w:i w:val="0"/>
                <w:color w:val="FFFFFF" w:themeColor="background1"/>
                <w:spacing w:val="-1"/>
                <w:sz w:val="22"/>
                <w:szCs w:val="24"/>
              </w:rPr>
              <w:t>e</w:t>
            </w:r>
            <w:r w:rsidRPr="00AA632D">
              <w:rPr>
                <w:i w:val="0"/>
                <w:color w:val="FFFFFF" w:themeColor="background1"/>
                <w:sz w:val="22"/>
                <w:szCs w:val="24"/>
              </w:rPr>
              <w:t>nt</w:t>
            </w:r>
            <w:r w:rsidRPr="00AA632D">
              <w:rPr>
                <w:i w:val="0"/>
                <w:color w:val="FFFFFF" w:themeColor="background1"/>
                <w:spacing w:val="2"/>
                <w:sz w:val="22"/>
                <w:szCs w:val="24"/>
              </w:rPr>
              <w:t>s</w:t>
            </w:r>
            <w:r w:rsidRPr="00AA632D">
              <w:rPr>
                <w:i w:val="0"/>
                <w:color w:val="FFFFFF" w:themeColor="background1"/>
                <w:sz w:val="22"/>
                <w:szCs w:val="24"/>
              </w:rPr>
              <w:t>?</w:t>
            </w:r>
          </w:p>
          <w:p w14:paraId="02DF8EE9" w14:textId="77777777" w:rsidR="00EC79A5" w:rsidRPr="00AA632D" w:rsidRDefault="00EC79A5" w:rsidP="00D5381F">
            <w:pPr>
              <w:pStyle w:val="BodyText"/>
              <w:spacing w:before="67" w:line="271" w:lineRule="auto"/>
              <w:ind w:left="283" w:right="335"/>
              <w:jc w:val="both"/>
              <w:rPr>
                <w:sz w:val="22"/>
                <w:szCs w:val="24"/>
              </w:rPr>
            </w:pPr>
            <w:r w:rsidRPr="00AA632D">
              <w:rPr>
                <w:spacing w:val="3"/>
                <w:sz w:val="22"/>
                <w:szCs w:val="24"/>
              </w:rPr>
              <w:t>T</w:t>
            </w:r>
            <w:r w:rsidRPr="00AA632D">
              <w:rPr>
                <w:spacing w:val="-1"/>
                <w:sz w:val="22"/>
                <w:szCs w:val="24"/>
              </w:rPr>
              <w:t>h</w:t>
            </w:r>
            <w:r w:rsidRPr="00AA632D">
              <w:rPr>
                <w:spacing w:val="-2"/>
                <w:sz w:val="22"/>
                <w:szCs w:val="24"/>
              </w:rPr>
              <w:t>i</w:t>
            </w:r>
            <w:r w:rsidRPr="00AA632D">
              <w:rPr>
                <w:sz w:val="22"/>
                <w:szCs w:val="24"/>
              </w:rPr>
              <w:t>s</w:t>
            </w:r>
            <w:r w:rsidRPr="00AA632D">
              <w:rPr>
                <w:spacing w:val="27"/>
                <w:sz w:val="22"/>
                <w:szCs w:val="24"/>
              </w:rPr>
              <w:t xml:space="preserve"> </w:t>
            </w:r>
            <w:r w:rsidRPr="00AA632D">
              <w:rPr>
                <w:spacing w:val="-1"/>
                <w:sz w:val="22"/>
                <w:szCs w:val="24"/>
              </w:rPr>
              <w:t>d</w:t>
            </w:r>
            <w:r w:rsidRPr="00AA632D">
              <w:rPr>
                <w:spacing w:val="-3"/>
                <w:sz w:val="22"/>
                <w:szCs w:val="24"/>
              </w:rPr>
              <w:t>a</w:t>
            </w:r>
            <w:r w:rsidRPr="00AA632D">
              <w:rPr>
                <w:spacing w:val="4"/>
                <w:sz w:val="22"/>
                <w:szCs w:val="24"/>
              </w:rPr>
              <w:t>m</w:t>
            </w:r>
            <w:r w:rsidRPr="00AA632D">
              <w:rPr>
                <w:spacing w:val="-1"/>
                <w:sz w:val="22"/>
                <w:szCs w:val="24"/>
              </w:rPr>
              <w:t>ag</w:t>
            </w:r>
            <w:r w:rsidRPr="00AA632D">
              <w:rPr>
                <w:sz w:val="22"/>
                <w:szCs w:val="24"/>
              </w:rPr>
              <w:t>e</w:t>
            </w:r>
            <w:r w:rsidRPr="00AA632D">
              <w:rPr>
                <w:spacing w:val="25"/>
                <w:sz w:val="22"/>
                <w:szCs w:val="24"/>
              </w:rPr>
              <w:t xml:space="preserve"> </w:t>
            </w:r>
            <w:r w:rsidRPr="00AA632D">
              <w:rPr>
                <w:spacing w:val="-1"/>
                <w:sz w:val="22"/>
                <w:szCs w:val="24"/>
              </w:rPr>
              <w:t>a</w:t>
            </w:r>
            <w:r w:rsidRPr="00AA632D">
              <w:rPr>
                <w:sz w:val="22"/>
                <w:szCs w:val="24"/>
              </w:rPr>
              <w:t>r</w:t>
            </w:r>
            <w:r w:rsidRPr="00AA632D">
              <w:rPr>
                <w:spacing w:val="-1"/>
                <w:sz w:val="22"/>
                <w:szCs w:val="24"/>
              </w:rPr>
              <w:t>o</w:t>
            </w:r>
            <w:r w:rsidRPr="00AA632D">
              <w:rPr>
                <w:spacing w:val="1"/>
                <w:sz w:val="22"/>
                <w:szCs w:val="24"/>
              </w:rPr>
              <w:t>s</w:t>
            </w:r>
            <w:r w:rsidRPr="00AA632D">
              <w:rPr>
                <w:sz w:val="22"/>
                <w:szCs w:val="24"/>
              </w:rPr>
              <w:t>e</w:t>
            </w:r>
            <w:r w:rsidRPr="00AA632D">
              <w:rPr>
                <w:spacing w:val="26"/>
                <w:sz w:val="22"/>
                <w:szCs w:val="24"/>
              </w:rPr>
              <w:t xml:space="preserve"> </w:t>
            </w:r>
            <w:r w:rsidRPr="00AA632D">
              <w:rPr>
                <w:spacing w:val="-1"/>
                <w:sz w:val="22"/>
                <w:szCs w:val="24"/>
              </w:rPr>
              <w:t>ou</w:t>
            </w:r>
            <w:r w:rsidRPr="00AA632D">
              <w:rPr>
                <w:sz w:val="22"/>
                <w:szCs w:val="24"/>
              </w:rPr>
              <w:t>t</w:t>
            </w:r>
            <w:r w:rsidRPr="00AA632D">
              <w:rPr>
                <w:spacing w:val="26"/>
                <w:sz w:val="22"/>
                <w:szCs w:val="24"/>
              </w:rPr>
              <w:t xml:space="preserve"> </w:t>
            </w:r>
            <w:r w:rsidRPr="00AA632D">
              <w:rPr>
                <w:spacing w:val="-1"/>
                <w:sz w:val="22"/>
                <w:szCs w:val="24"/>
              </w:rPr>
              <w:t>o</w:t>
            </w:r>
            <w:r w:rsidRPr="00AA632D">
              <w:rPr>
                <w:sz w:val="22"/>
                <w:szCs w:val="24"/>
              </w:rPr>
              <w:t>f</w:t>
            </w:r>
            <w:r w:rsidRPr="00AA632D">
              <w:rPr>
                <w:spacing w:val="28"/>
                <w:sz w:val="22"/>
                <w:szCs w:val="24"/>
              </w:rPr>
              <w:t xml:space="preserve"> </w:t>
            </w:r>
            <w:r w:rsidRPr="00AA632D">
              <w:rPr>
                <w:spacing w:val="-1"/>
                <w:sz w:val="22"/>
                <w:szCs w:val="24"/>
              </w:rPr>
              <w:t>e</w:t>
            </w:r>
            <w:r w:rsidRPr="00AA632D">
              <w:rPr>
                <w:spacing w:val="-2"/>
                <w:sz w:val="22"/>
                <w:szCs w:val="24"/>
              </w:rPr>
              <w:t>v</w:t>
            </w:r>
            <w:r w:rsidRPr="00AA632D">
              <w:rPr>
                <w:spacing w:val="-1"/>
                <w:sz w:val="22"/>
                <w:szCs w:val="24"/>
              </w:rPr>
              <w:t>e</w:t>
            </w:r>
            <w:r w:rsidRPr="00AA632D">
              <w:rPr>
                <w:spacing w:val="2"/>
                <w:sz w:val="22"/>
                <w:szCs w:val="24"/>
              </w:rPr>
              <w:t>n</w:t>
            </w:r>
            <w:r w:rsidRPr="00AA632D">
              <w:rPr>
                <w:spacing w:val="-1"/>
                <w:sz w:val="22"/>
                <w:szCs w:val="24"/>
              </w:rPr>
              <w:t>t</w:t>
            </w:r>
            <w:r w:rsidRPr="00AA632D">
              <w:rPr>
                <w:sz w:val="22"/>
                <w:szCs w:val="24"/>
              </w:rPr>
              <w:t>s</w:t>
            </w:r>
            <w:r w:rsidRPr="00AA632D">
              <w:rPr>
                <w:spacing w:val="28"/>
                <w:sz w:val="22"/>
                <w:szCs w:val="24"/>
              </w:rPr>
              <w:t xml:space="preserve"> </w:t>
            </w:r>
            <w:r w:rsidRPr="00AA632D">
              <w:rPr>
                <w:sz w:val="22"/>
                <w:szCs w:val="24"/>
              </w:rPr>
              <w:t>(</w:t>
            </w:r>
            <w:r w:rsidRPr="00AA632D">
              <w:rPr>
                <w:spacing w:val="-2"/>
                <w:sz w:val="22"/>
                <w:szCs w:val="24"/>
              </w:rPr>
              <w:t>i</w:t>
            </w:r>
            <w:r w:rsidRPr="00AA632D">
              <w:rPr>
                <w:spacing w:val="-1"/>
                <w:sz w:val="22"/>
                <w:szCs w:val="24"/>
              </w:rPr>
              <w:t>.e</w:t>
            </w:r>
            <w:r w:rsidRPr="00AA632D">
              <w:rPr>
                <w:sz w:val="22"/>
                <w:szCs w:val="24"/>
              </w:rPr>
              <w:t>.</w:t>
            </w:r>
            <w:r w:rsidRPr="00AA632D">
              <w:rPr>
                <w:spacing w:val="26"/>
                <w:sz w:val="22"/>
                <w:szCs w:val="24"/>
              </w:rPr>
              <w:t xml:space="preserve"> </w:t>
            </w:r>
            <w:r w:rsidRPr="00AA632D">
              <w:rPr>
                <w:spacing w:val="-1"/>
                <w:sz w:val="22"/>
                <w:szCs w:val="24"/>
              </w:rPr>
              <w:t>th</w:t>
            </w:r>
            <w:r w:rsidRPr="00AA632D">
              <w:rPr>
                <w:sz w:val="22"/>
                <w:szCs w:val="24"/>
              </w:rPr>
              <w:t>e</w:t>
            </w:r>
            <w:r w:rsidRPr="00AA632D">
              <w:rPr>
                <w:spacing w:val="26"/>
                <w:sz w:val="22"/>
                <w:szCs w:val="24"/>
              </w:rPr>
              <w:t xml:space="preserve"> </w:t>
            </w:r>
            <w:r w:rsidRPr="00AA632D">
              <w:rPr>
                <w:spacing w:val="2"/>
                <w:sz w:val="22"/>
                <w:szCs w:val="24"/>
              </w:rPr>
              <w:t>f</w:t>
            </w:r>
            <w:r w:rsidRPr="00AA632D">
              <w:rPr>
                <w:spacing w:val="-2"/>
                <w:sz w:val="22"/>
                <w:szCs w:val="24"/>
              </w:rPr>
              <w:t>l</w:t>
            </w:r>
            <w:r w:rsidRPr="00AA632D">
              <w:rPr>
                <w:spacing w:val="2"/>
                <w:sz w:val="22"/>
                <w:szCs w:val="24"/>
              </w:rPr>
              <w:t>o</w:t>
            </w:r>
            <w:r w:rsidRPr="00AA632D">
              <w:rPr>
                <w:spacing w:val="-1"/>
                <w:sz w:val="22"/>
                <w:szCs w:val="24"/>
              </w:rPr>
              <w:t>od</w:t>
            </w:r>
            <w:r w:rsidRPr="00AA632D">
              <w:rPr>
                <w:spacing w:val="1"/>
                <w:sz w:val="22"/>
                <w:szCs w:val="24"/>
              </w:rPr>
              <w:t>s</w:t>
            </w:r>
            <w:r w:rsidRPr="00AA632D">
              <w:rPr>
                <w:sz w:val="22"/>
                <w:szCs w:val="24"/>
              </w:rPr>
              <w:t>)</w:t>
            </w:r>
            <w:r w:rsidRPr="00AA632D">
              <w:rPr>
                <w:spacing w:val="27"/>
                <w:sz w:val="22"/>
                <w:szCs w:val="24"/>
              </w:rPr>
              <w:t xml:space="preserve"> </w:t>
            </w:r>
            <w:r w:rsidRPr="00AA632D">
              <w:rPr>
                <w:spacing w:val="-1"/>
                <w:sz w:val="22"/>
                <w:szCs w:val="24"/>
              </w:rPr>
              <w:t>t</w:t>
            </w:r>
            <w:r w:rsidRPr="00AA632D">
              <w:rPr>
                <w:spacing w:val="2"/>
                <w:sz w:val="22"/>
                <w:szCs w:val="24"/>
              </w:rPr>
              <w:t>h</w:t>
            </w:r>
            <w:r w:rsidRPr="00AA632D">
              <w:rPr>
                <w:spacing w:val="-1"/>
                <w:sz w:val="22"/>
                <w:szCs w:val="24"/>
              </w:rPr>
              <w:t>a</w:t>
            </w:r>
            <w:r w:rsidRPr="00AA632D">
              <w:rPr>
                <w:sz w:val="22"/>
                <w:szCs w:val="24"/>
              </w:rPr>
              <w:t>t</w:t>
            </w:r>
            <w:r w:rsidRPr="00AA632D">
              <w:rPr>
                <w:spacing w:val="26"/>
                <w:sz w:val="22"/>
                <w:szCs w:val="24"/>
              </w:rPr>
              <w:t xml:space="preserve"> </w:t>
            </w:r>
            <w:r w:rsidRPr="00AA632D">
              <w:rPr>
                <w:spacing w:val="-1"/>
                <w:sz w:val="22"/>
                <w:szCs w:val="24"/>
              </w:rPr>
              <w:t>o</w:t>
            </w:r>
            <w:r w:rsidRPr="00AA632D">
              <w:rPr>
                <w:spacing w:val="1"/>
                <w:sz w:val="22"/>
                <w:szCs w:val="24"/>
              </w:rPr>
              <w:t>cc</w:t>
            </w:r>
            <w:r w:rsidRPr="00AA632D">
              <w:rPr>
                <w:spacing w:val="-1"/>
                <w:sz w:val="22"/>
                <w:szCs w:val="24"/>
              </w:rPr>
              <w:t>u</w:t>
            </w:r>
            <w:r w:rsidRPr="00AA632D">
              <w:rPr>
                <w:sz w:val="22"/>
                <w:szCs w:val="24"/>
              </w:rPr>
              <w:t>rr</w:t>
            </w:r>
            <w:r w:rsidRPr="00AA632D">
              <w:rPr>
                <w:spacing w:val="-1"/>
                <w:sz w:val="22"/>
                <w:szCs w:val="24"/>
              </w:rPr>
              <w:t>e</w:t>
            </w:r>
            <w:r w:rsidRPr="00AA632D">
              <w:rPr>
                <w:sz w:val="22"/>
                <w:szCs w:val="24"/>
              </w:rPr>
              <w:t>d</w:t>
            </w:r>
            <w:r w:rsidRPr="00AA632D">
              <w:rPr>
                <w:spacing w:val="26"/>
                <w:sz w:val="22"/>
                <w:szCs w:val="24"/>
              </w:rPr>
              <w:t xml:space="preserve"> </w:t>
            </w:r>
            <w:r w:rsidRPr="00AA632D">
              <w:rPr>
                <w:spacing w:val="-1"/>
                <w:sz w:val="22"/>
                <w:szCs w:val="24"/>
              </w:rPr>
              <w:t>be</w:t>
            </w:r>
            <w:r w:rsidRPr="00AA632D">
              <w:rPr>
                <w:spacing w:val="2"/>
                <w:sz w:val="22"/>
                <w:szCs w:val="24"/>
              </w:rPr>
              <w:t>f</w:t>
            </w:r>
            <w:r w:rsidRPr="00AA632D">
              <w:rPr>
                <w:spacing w:val="-1"/>
                <w:sz w:val="22"/>
                <w:szCs w:val="24"/>
              </w:rPr>
              <w:t>o</w:t>
            </w:r>
            <w:r w:rsidRPr="00AA632D">
              <w:rPr>
                <w:sz w:val="22"/>
                <w:szCs w:val="24"/>
              </w:rPr>
              <w:t>re</w:t>
            </w:r>
            <w:r w:rsidRPr="00AA632D">
              <w:rPr>
                <w:spacing w:val="25"/>
                <w:sz w:val="22"/>
                <w:szCs w:val="24"/>
              </w:rPr>
              <w:t xml:space="preserve"> </w:t>
            </w:r>
            <w:r w:rsidRPr="00AA632D">
              <w:rPr>
                <w:spacing w:val="-1"/>
                <w:sz w:val="22"/>
                <w:szCs w:val="24"/>
              </w:rPr>
              <w:t>th</w:t>
            </w:r>
            <w:r w:rsidRPr="00AA632D">
              <w:rPr>
                <w:sz w:val="22"/>
                <w:szCs w:val="24"/>
              </w:rPr>
              <w:t>e</w:t>
            </w:r>
            <w:r w:rsidRPr="00AA632D">
              <w:rPr>
                <w:spacing w:val="26"/>
                <w:sz w:val="22"/>
                <w:szCs w:val="24"/>
              </w:rPr>
              <w:t xml:space="preserve"> </w:t>
            </w:r>
            <w:r w:rsidRPr="00AA632D">
              <w:rPr>
                <w:spacing w:val="-1"/>
                <w:sz w:val="22"/>
                <w:szCs w:val="24"/>
              </w:rPr>
              <w:t>e</w:t>
            </w:r>
            <w:r w:rsidRPr="00AA632D">
              <w:rPr>
                <w:spacing w:val="2"/>
                <w:sz w:val="22"/>
                <w:szCs w:val="24"/>
              </w:rPr>
              <w:t>n</w:t>
            </w:r>
            <w:r w:rsidRPr="00AA632D">
              <w:rPr>
                <w:sz w:val="22"/>
                <w:szCs w:val="24"/>
              </w:rPr>
              <w:t>d</w:t>
            </w:r>
            <w:r w:rsidRPr="00AA632D">
              <w:rPr>
                <w:spacing w:val="25"/>
                <w:sz w:val="22"/>
                <w:szCs w:val="24"/>
              </w:rPr>
              <w:t xml:space="preserve"> </w:t>
            </w:r>
            <w:r w:rsidRPr="00AA632D">
              <w:rPr>
                <w:spacing w:val="-1"/>
                <w:sz w:val="22"/>
                <w:szCs w:val="24"/>
              </w:rPr>
              <w:t>o</w:t>
            </w:r>
            <w:r w:rsidRPr="00AA632D">
              <w:rPr>
                <w:sz w:val="22"/>
                <w:szCs w:val="24"/>
              </w:rPr>
              <w:t>f</w:t>
            </w:r>
            <w:r w:rsidRPr="00AA632D">
              <w:rPr>
                <w:spacing w:val="29"/>
                <w:sz w:val="22"/>
                <w:szCs w:val="24"/>
              </w:rPr>
              <w:t xml:space="preserve"> </w:t>
            </w:r>
            <w:r w:rsidRPr="00AA632D">
              <w:rPr>
                <w:spacing w:val="-1"/>
                <w:sz w:val="22"/>
                <w:szCs w:val="24"/>
              </w:rPr>
              <w:t>th</w:t>
            </w:r>
            <w:r w:rsidRPr="00AA632D">
              <w:rPr>
                <w:sz w:val="22"/>
                <w:szCs w:val="24"/>
              </w:rPr>
              <w:t>e</w:t>
            </w:r>
            <w:r w:rsidRPr="00AA632D">
              <w:rPr>
                <w:spacing w:val="25"/>
                <w:sz w:val="22"/>
                <w:szCs w:val="24"/>
              </w:rPr>
              <w:t xml:space="preserve"> </w:t>
            </w:r>
            <w:r w:rsidRPr="00AA632D">
              <w:rPr>
                <w:sz w:val="22"/>
                <w:szCs w:val="24"/>
              </w:rPr>
              <w:t>r</w:t>
            </w:r>
            <w:r w:rsidRPr="00AA632D">
              <w:rPr>
                <w:spacing w:val="-1"/>
                <w:sz w:val="22"/>
                <w:szCs w:val="24"/>
              </w:rPr>
              <w:t>epo</w:t>
            </w:r>
            <w:r w:rsidRPr="00AA632D">
              <w:rPr>
                <w:sz w:val="22"/>
                <w:szCs w:val="24"/>
              </w:rPr>
              <w:t>r</w:t>
            </w:r>
            <w:r w:rsidRPr="00AA632D">
              <w:rPr>
                <w:spacing w:val="-1"/>
                <w:sz w:val="22"/>
                <w:szCs w:val="24"/>
              </w:rPr>
              <w:t>t</w:t>
            </w:r>
            <w:r w:rsidRPr="00AA632D">
              <w:rPr>
                <w:spacing w:val="-2"/>
                <w:sz w:val="22"/>
                <w:szCs w:val="24"/>
              </w:rPr>
              <w:t>i</w:t>
            </w:r>
            <w:r w:rsidRPr="00AA632D">
              <w:rPr>
                <w:spacing w:val="2"/>
                <w:sz w:val="22"/>
                <w:szCs w:val="24"/>
              </w:rPr>
              <w:t>n</w:t>
            </w:r>
            <w:r w:rsidRPr="00AA632D">
              <w:rPr>
                <w:sz w:val="22"/>
                <w:szCs w:val="24"/>
              </w:rPr>
              <w:t>g</w:t>
            </w:r>
            <w:r w:rsidRPr="00AA632D">
              <w:rPr>
                <w:spacing w:val="26"/>
                <w:sz w:val="22"/>
                <w:szCs w:val="24"/>
              </w:rPr>
              <w:t xml:space="preserve"> </w:t>
            </w:r>
            <w:r w:rsidRPr="00AA632D">
              <w:rPr>
                <w:spacing w:val="-1"/>
                <w:sz w:val="22"/>
                <w:szCs w:val="24"/>
              </w:rPr>
              <w:t>pe</w:t>
            </w:r>
            <w:r w:rsidRPr="00AA632D">
              <w:rPr>
                <w:sz w:val="22"/>
                <w:szCs w:val="24"/>
              </w:rPr>
              <w:t>r</w:t>
            </w:r>
            <w:r w:rsidRPr="00AA632D">
              <w:rPr>
                <w:spacing w:val="1"/>
                <w:sz w:val="22"/>
                <w:szCs w:val="24"/>
              </w:rPr>
              <w:t>i</w:t>
            </w:r>
            <w:r w:rsidRPr="00AA632D">
              <w:rPr>
                <w:spacing w:val="-1"/>
                <w:sz w:val="22"/>
                <w:szCs w:val="24"/>
              </w:rPr>
              <w:t>o</w:t>
            </w:r>
            <w:r w:rsidRPr="00AA632D">
              <w:rPr>
                <w:sz w:val="22"/>
                <w:szCs w:val="24"/>
              </w:rPr>
              <w:t>d</w:t>
            </w:r>
            <w:r w:rsidRPr="00AA632D">
              <w:rPr>
                <w:spacing w:val="25"/>
                <w:sz w:val="22"/>
                <w:szCs w:val="24"/>
              </w:rPr>
              <w:t xml:space="preserve"> </w:t>
            </w:r>
            <w:r w:rsidRPr="00AA632D">
              <w:rPr>
                <w:spacing w:val="2"/>
                <w:sz w:val="22"/>
                <w:szCs w:val="24"/>
              </w:rPr>
              <w:t>a</w:t>
            </w:r>
            <w:r w:rsidRPr="00AA632D">
              <w:rPr>
                <w:spacing w:val="-1"/>
                <w:sz w:val="22"/>
                <w:szCs w:val="24"/>
              </w:rPr>
              <w:t>n</w:t>
            </w:r>
            <w:r w:rsidRPr="00AA632D">
              <w:rPr>
                <w:sz w:val="22"/>
                <w:szCs w:val="24"/>
              </w:rPr>
              <w:t>d</w:t>
            </w:r>
            <w:r w:rsidRPr="00AA632D">
              <w:rPr>
                <w:spacing w:val="25"/>
                <w:sz w:val="22"/>
                <w:szCs w:val="24"/>
              </w:rPr>
              <w:t xml:space="preserve"> </w:t>
            </w:r>
            <w:r w:rsidRPr="00AA632D">
              <w:rPr>
                <w:spacing w:val="1"/>
                <w:sz w:val="22"/>
                <w:szCs w:val="24"/>
              </w:rPr>
              <w:t>s</w:t>
            </w:r>
            <w:r w:rsidRPr="00AA632D">
              <w:rPr>
                <w:sz w:val="22"/>
                <w:szCs w:val="24"/>
              </w:rPr>
              <w:t>o</w:t>
            </w:r>
            <w:r w:rsidRPr="00AA632D">
              <w:rPr>
                <w:w w:val="99"/>
                <w:sz w:val="22"/>
                <w:szCs w:val="24"/>
              </w:rPr>
              <w:t xml:space="preserve"> </w:t>
            </w:r>
            <w:r w:rsidRPr="00AA632D">
              <w:rPr>
                <w:spacing w:val="1"/>
                <w:sz w:val="22"/>
                <w:szCs w:val="24"/>
              </w:rPr>
              <w:t>s</w:t>
            </w:r>
            <w:r w:rsidRPr="00AA632D">
              <w:rPr>
                <w:spacing w:val="-1"/>
                <w:sz w:val="22"/>
                <w:szCs w:val="24"/>
              </w:rPr>
              <w:t>hou</w:t>
            </w:r>
            <w:r w:rsidRPr="00AA632D">
              <w:rPr>
                <w:spacing w:val="1"/>
                <w:sz w:val="22"/>
                <w:szCs w:val="24"/>
              </w:rPr>
              <w:t>l</w:t>
            </w:r>
            <w:r w:rsidRPr="00AA632D">
              <w:rPr>
                <w:sz w:val="22"/>
                <w:szCs w:val="24"/>
              </w:rPr>
              <w:t>d</w:t>
            </w:r>
            <w:r w:rsidRPr="00AA632D">
              <w:rPr>
                <w:spacing w:val="35"/>
                <w:sz w:val="22"/>
                <w:szCs w:val="24"/>
              </w:rPr>
              <w:t xml:space="preserve"> </w:t>
            </w:r>
            <w:r w:rsidRPr="00AA632D">
              <w:rPr>
                <w:spacing w:val="-1"/>
                <w:sz w:val="22"/>
                <w:szCs w:val="24"/>
              </w:rPr>
              <w:t>b</w:t>
            </w:r>
            <w:r w:rsidRPr="00AA632D">
              <w:rPr>
                <w:sz w:val="22"/>
                <w:szCs w:val="24"/>
              </w:rPr>
              <w:t>e</w:t>
            </w:r>
            <w:r w:rsidRPr="00AA632D">
              <w:rPr>
                <w:spacing w:val="36"/>
                <w:sz w:val="22"/>
                <w:szCs w:val="24"/>
              </w:rPr>
              <w:t xml:space="preserve"> </w:t>
            </w:r>
            <w:r w:rsidRPr="00AA632D">
              <w:rPr>
                <w:sz w:val="22"/>
                <w:szCs w:val="24"/>
              </w:rPr>
              <w:t>r</w:t>
            </w:r>
            <w:r w:rsidRPr="00AA632D">
              <w:rPr>
                <w:spacing w:val="-1"/>
                <w:sz w:val="22"/>
                <w:szCs w:val="24"/>
              </w:rPr>
              <w:t>e</w:t>
            </w:r>
            <w:r w:rsidRPr="00AA632D">
              <w:rPr>
                <w:spacing w:val="2"/>
                <w:sz w:val="22"/>
                <w:szCs w:val="24"/>
              </w:rPr>
              <w:t>f</w:t>
            </w:r>
            <w:r w:rsidRPr="00AA632D">
              <w:rPr>
                <w:spacing w:val="-2"/>
                <w:sz w:val="22"/>
                <w:szCs w:val="24"/>
              </w:rPr>
              <w:t>l</w:t>
            </w:r>
            <w:r w:rsidRPr="00AA632D">
              <w:rPr>
                <w:spacing w:val="-1"/>
                <w:sz w:val="22"/>
                <w:szCs w:val="24"/>
              </w:rPr>
              <w:t>e</w:t>
            </w:r>
            <w:r w:rsidRPr="00AA632D">
              <w:rPr>
                <w:spacing w:val="1"/>
                <w:sz w:val="22"/>
                <w:szCs w:val="24"/>
              </w:rPr>
              <w:t>c</w:t>
            </w:r>
            <w:r w:rsidRPr="00AA632D">
              <w:rPr>
                <w:spacing w:val="-1"/>
                <w:sz w:val="22"/>
                <w:szCs w:val="24"/>
              </w:rPr>
              <w:t>te</w:t>
            </w:r>
            <w:r w:rsidRPr="00AA632D">
              <w:rPr>
                <w:sz w:val="22"/>
                <w:szCs w:val="24"/>
              </w:rPr>
              <w:t>d</w:t>
            </w:r>
            <w:r w:rsidRPr="00AA632D">
              <w:rPr>
                <w:spacing w:val="36"/>
                <w:sz w:val="22"/>
                <w:szCs w:val="24"/>
              </w:rPr>
              <w:t xml:space="preserve"> </w:t>
            </w:r>
            <w:r w:rsidRPr="00AA632D">
              <w:rPr>
                <w:spacing w:val="-2"/>
                <w:sz w:val="22"/>
                <w:szCs w:val="24"/>
              </w:rPr>
              <w:t>i</w:t>
            </w:r>
            <w:r w:rsidRPr="00AA632D">
              <w:rPr>
                <w:sz w:val="22"/>
                <w:szCs w:val="24"/>
              </w:rPr>
              <w:t>n</w:t>
            </w:r>
            <w:r w:rsidRPr="00AA632D">
              <w:rPr>
                <w:spacing w:val="36"/>
                <w:sz w:val="22"/>
                <w:szCs w:val="24"/>
              </w:rPr>
              <w:t xml:space="preserve"> </w:t>
            </w:r>
            <w:r w:rsidRPr="00AA632D">
              <w:rPr>
                <w:spacing w:val="-1"/>
                <w:sz w:val="22"/>
                <w:szCs w:val="24"/>
              </w:rPr>
              <w:t>t</w:t>
            </w:r>
            <w:r w:rsidRPr="00AA632D">
              <w:rPr>
                <w:spacing w:val="2"/>
                <w:sz w:val="22"/>
                <w:szCs w:val="24"/>
              </w:rPr>
              <w:t>h</w:t>
            </w:r>
            <w:r w:rsidRPr="00AA632D">
              <w:rPr>
                <w:sz w:val="22"/>
                <w:szCs w:val="24"/>
              </w:rPr>
              <w:t>e</w:t>
            </w:r>
            <w:r w:rsidRPr="00AA632D">
              <w:rPr>
                <w:spacing w:val="39"/>
                <w:sz w:val="22"/>
                <w:szCs w:val="24"/>
              </w:rPr>
              <w:t xml:space="preserve"> </w:t>
            </w:r>
            <w:r w:rsidRPr="00AA632D">
              <w:rPr>
                <w:spacing w:val="2"/>
                <w:sz w:val="22"/>
                <w:szCs w:val="24"/>
              </w:rPr>
              <w:t>f</w:t>
            </w:r>
            <w:r w:rsidRPr="00AA632D">
              <w:rPr>
                <w:spacing w:val="-2"/>
                <w:sz w:val="22"/>
                <w:szCs w:val="24"/>
              </w:rPr>
              <w:t>i</w:t>
            </w:r>
            <w:r w:rsidRPr="00AA632D">
              <w:rPr>
                <w:spacing w:val="-1"/>
                <w:sz w:val="22"/>
                <w:szCs w:val="24"/>
              </w:rPr>
              <w:t>nan</w:t>
            </w:r>
            <w:r w:rsidRPr="00AA632D">
              <w:rPr>
                <w:spacing w:val="1"/>
                <w:sz w:val="22"/>
                <w:szCs w:val="24"/>
              </w:rPr>
              <w:t>c</w:t>
            </w:r>
            <w:r w:rsidRPr="00AA632D">
              <w:rPr>
                <w:spacing w:val="-2"/>
                <w:sz w:val="22"/>
                <w:szCs w:val="24"/>
              </w:rPr>
              <w:t>i</w:t>
            </w:r>
            <w:r w:rsidRPr="00AA632D">
              <w:rPr>
                <w:spacing w:val="-1"/>
                <w:sz w:val="22"/>
                <w:szCs w:val="24"/>
              </w:rPr>
              <w:t>a</w:t>
            </w:r>
            <w:r w:rsidRPr="00AA632D">
              <w:rPr>
                <w:sz w:val="22"/>
                <w:szCs w:val="24"/>
              </w:rPr>
              <w:t>l</w:t>
            </w:r>
            <w:r w:rsidRPr="00AA632D">
              <w:rPr>
                <w:spacing w:val="36"/>
                <w:sz w:val="22"/>
                <w:szCs w:val="24"/>
              </w:rPr>
              <w:t xml:space="preserve"> </w:t>
            </w:r>
            <w:r w:rsidRPr="00AA632D">
              <w:rPr>
                <w:spacing w:val="1"/>
                <w:sz w:val="22"/>
                <w:szCs w:val="24"/>
              </w:rPr>
              <w:t>s</w:t>
            </w:r>
            <w:r w:rsidRPr="00AA632D">
              <w:rPr>
                <w:spacing w:val="-1"/>
                <w:sz w:val="22"/>
                <w:szCs w:val="24"/>
              </w:rPr>
              <w:t>ta</w:t>
            </w:r>
            <w:r w:rsidRPr="00AA632D">
              <w:rPr>
                <w:spacing w:val="2"/>
                <w:sz w:val="22"/>
                <w:szCs w:val="24"/>
              </w:rPr>
              <w:t>t</w:t>
            </w:r>
            <w:r w:rsidRPr="00AA632D">
              <w:rPr>
                <w:spacing w:val="-1"/>
                <w:sz w:val="22"/>
                <w:szCs w:val="24"/>
              </w:rPr>
              <w:t>e</w:t>
            </w:r>
            <w:r w:rsidRPr="00AA632D">
              <w:rPr>
                <w:spacing w:val="4"/>
                <w:sz w:val="22"/>
                <w:szCs w:val="24"/>
              </w:rPr>
              <w:t>m</w:t>
            </w:r>
            <w:r w:rsidRPr="00AA632D">
              <w:rPr>
                <w:spacing w:val="-1"/>
                <w:sz w:val="22"/>
                <w:szCs w:val="24"/>
              </w:rPr>
              <w:t>ent</w:t>
            </w:r>
            <w:r w:rsidRPr="00AA632D">
              <w:rPr>
                <w:spacing w:val="1"/>
                <w:sz w:val="22"/>
                <w:szCs w:val="24"/>
              </w:rPr>
              <w:t>s</w:t>
            </w:r>
            <w:r w:rsidRPr="00AA632D">
              <w:rPr>
                <w:sz w:val="22"/>
                <w:szCs w:val="24"/>
              </w:rPr>
              <w:t>.</w:t>
            </w:r>
            <w:r w:rsidRPr="00AA632D">
              <w:rPr>
                <w:spacing w:val="36"/>
                <w:sz w:val="22"/>
                <w:szCs w:val="24"/>
              </w:rPr>
              <w:t xml:space="preserve"> </w:t>
            </w:r>
            <w:r w:rsidRPr="00AA632D">
              <w:rPr>
                <w:spacing w:val="-1"/>
                <w:sz w:val="22"/>
                <w:szCs w:val="24"/>
              </w:rPr>
              <w:t>In</w:t>
            </w:r>
            <w:r w:rsidRPr="00AA632D">
              <w:rPr>
                <w:spacing w:val="2"/>
                <w:sz w:val="22"/>
                <w:szCs w:val="24"/>
              </w:rPr>
              <w:t>f</w:t>
            </w:r>
            <w:r w:rsidRPr="00AA632D">
              <w:rPr>
                <w:spacing w:val="-3"/>
                <w:sz w:val="22"/>
                <w:szCs w:val="24"/>
              </w:rPr>
              <w:t>o</w:t>
            </w:r>
            <w:r w:rsidRPr="00AA632D">
              <w:rPr>
                <w:spacing w:val="-2"/>
                <w:sz w:val="22"/>
                <w:szCs w:val="24"/>
              </w:rPr>
              <w:t>r</w:t>
            </w:r>
            <w:r w:rsidRPr="00AA632D">
              <w:rPr>
                <w:spacing w:val="4"/>
                <w:sz w:val="22"/>
                <w:szCs w:val="24"/>
              </w:rPr>
              <w:t>m</w:t>
            </w:r>
            <w:r w:rsidRPr="00AA632D">
              <w:rPr>
                <w:spacing w:val="-1"/>
                <w:sz w:val="22"/>
                <w:szCs w:val="24"/>
              </w:rPr>
              <w:t>at</w:t>
            </w:r>
            <w:r w:rsidRPr="00AA632D">
              <w:rPr>
                <w:spacing w:val="-2"/>
                <w:sz w:val="22"/>
                <w:szCs w:val="24"/>
              </w:rPr>
              <w:t>i</w:t>
            </w:r>
            <w:r w:rsidRPr="00AA632D">
              <w:rPr>
                <w:spacing w:val="-1"/>
                <w:sz w:val="22"/>
                <w:szCs w:val="24"/>
              </w:rPr>
              <w:t>o</w:t>
            </w:r>
            <w:r w:rsidRPr="00AA632D">
              <w:rPr>
                <w:sz w:val="22"/>
                <w:szCs w:val="24"/>
              </w:rPr>
              <w:t>n</w:t>
            </w:r>
            <w:r w:rsidRPr="00AA632D">
              <w:rPr>
                <w:spacing w:val="36"/>
                <w:sz w:val="22"/>
                <w:szCs w:val="24"/>
              </w:rPr>
              <w:t xml:space="preserve"> </w:t>
            </w:r>
            <w:r w:rsidRPr="00AA632D">
              <w:rPr>
                <w:spacing w:val="-1"/>
                <w:sz w:val="22"/>
                <w:szCs w:val="24"/>
              </w:rPr>
              <w:t>ha</w:t>
            </w:r>
            <w:r w:rsidRPr="00AA632D">
              <w:rPr>
                <w:sz w:val="22"/>
                <w:szCs w:val="24"/>
              </w:rPr>
              <w:t>s</w:t>
            </w:r>
            <w:r w:rsidRPr="00AA632D">
              <w:rPr>
                <w:spacing w:val="38"/>
                <w:sz w:val="22"/>
                <w:szCs w:val="24"/>
              </w:rPr>
              <w:t xml:space="preserve"> </w:t>
            </w:r>
            <w:r w:rsidRPr="00AA632D">
              <w:rPr>
                <w:spacing w:val="1"/>
                <w:sz w:val="22"/>
                <w:szCs w:val="24"/>
              </w:rPr>
              <w:t>s</w:t>
            </w:r>
            <w:r w:rsidRPr="00AA632D">
              <w:rPr>
                <w:spacing w:val="-1"/>
                <w:sz w:val="22"/>
                <w:szCs w:val="24"/>
              </w:rPr>
              <w:t>ub</w:t>
            </w:r>
            <w:r w:rsidRPr="00AA632D">
              <w:rPr>
                <w:spacing w:val="1"/>
                <w:sz w:val="22"/>
                <w:szCs w:val="24"/>
              </w:rPr>
              <w:t>s</w:t>
            </w:r>
            <w:r w:rsidRPr="00AA632D">
              <w:rPr>
                <w:spacing w:val="-1"/>
                <w:sz w:val="22"/>
                <w:szCs w:val="24"/>
              </w:rPr>
              <w:t>eq</w:t>
            </w:r>
            <w:r w:rsidRPr="00AA632D">
              <w:rPr>
                <w:spacing w:val="2"/>
                <w:sz w:val="22"/>
                <w:szCs w:val="24"/>
              </w:rPr>
              <w:t>u</w:t>
            </w:r>
            <w:r w:rsidRPr="00AA632D">
              <w:rPr>
                <w:spacing w:val="-1"/>
                <w:sz w:val="22"/>
                <w:szCs w:val="24"/>
              </w:rPr>
              <w:t>en</w:t>
            </w:r>
            <w:r w:rsidRPr="00AA632D">
              <w:rPr>
                <w:spacing w:val="2"/>
                <w:sz w:val="22"/>
                <w:szCs w:val="24"/>
              </w:rPr>
              <w:t>t</w:t>
            </w:r>
            <w:r w:rsidRPr="00AA632D">
              <w:rPr>
                <w:spacing w:val="1"/>
                <w:sz w:val="22"/>
                <w:szCs w:val="24"/>
              </w:rPr>
              <w:t>l</w:t>
            </w:r>
            <w:r w:rsidRPr="00AA632D">
              <w:rPr>
                <w:sz w:val="22"/>
                <w:szCs w:val="24"/>
              </w:rPr>
              <w:t>y</w:t>
            </w:r>
            <w:r w:rsidRPr="00AA632D">
              <w:rPr>
                <w:spacing w:val="36"/>
                <w:sz w:val="22"/>
                <w:szCs w:val="24"/>
              </w:rPr>
              <w:t xml:space="preserve"> </w:t>
            </w:r>
            <w:r w:rsidRPr="00AA632D">
              <w:rPr>
                <w:spacing w:val="-1"/>
                <w:sz w:val="22"/>
                <w:szCs w:val="24"/>
              </w:rPr>
              <w:t>a</w:t>
            </w:r>
            <w:r w:rsidRPr="00AA632D">
              <w:rPr>
                <w:sz w:val="22"/>
                <w:szCs w:val="24"/>
              </w:rPr>
              <w:t>r</w:t>
            </w:r>
            <w:r w:rsidRPr="00AA632D">
              <w:rPr>
                <w:spacing w:val="-2"/>
                <w:sz w:val="22"/>
                <w:szCs w:val="24"/>
              </w:rPr>
              <w:t>i</w:t>
            </w:r>
            <w:r w:rsidRPr="00AA632D">
              <w:rPr>
                <w:spacing w:val="1"/>
                <w:sz w:val="22"/>
                <w:szCs w:val="24"/>
              </w:rPr>
              <w:t>s</w:t>
            </w:r>
            <w:r w:rsidRPr="00AA632D">
              <w:rPr>
                <w:spacing w:val="-1"/>
                <w:sz w:val="22"/>
                <w:szCs w:val="24"/>
              </w:rPr>
              <w:t>e</w:t>
            </w:r>
            <w:r w:rsidRPr="00AA632D">
              <w:rPr>
                <w:sz w:val="22"/>
                <w:szCs w:val="24"/>
              </w:rPr>
              <w:t>n</w:t>
            </w:r>
            <w:r w:rsidRPr="00AA632D">
              <w:rPr>
                <w:spacing w:val="36"/>
                <w:sz w:val="22"/>
                <w:szCs w:val="24"/>
              </w:rPr>
              <w:t xml:space="preserve"> </w:t>
            </w:r>
            <w:r w:rsidRPr="00AA632D">
              <w:rPr>
                <w:spacing w:val="-1"/>
                <w:sz w:val="22"/>
                <w:szCs w:val="24"/>
              </w:rPr>
              <w:t>t</w:t>
            </w:r>
            <w:r w:rsidRPr="00AA632D">
              <w:rPr>
                <w:sz w:val="22"/>
                <w:szCs w:val="24"/>
              </w:rPr>
              <w:t>o</w:t>
            </w:r>
            <w:r w:rsidRPr="00AA632D">
              <w:rPr>
                <w:spacing w:val="36"/>
                <w:sz w:val="22"/>
                <w:szCs w:val="24"/>
              </w:rPr>
              <w:t xml:space="preserve"> </w:t>
            </w:r>
            <w:r w:rsidRPr="00AA632D">
              <w:rPr>
                <w:spacing w:val="1"/>
                <w:sz w:val="22"/>
                <w:szCs w:val="24"/>
              </w:rPr>
              <w:t>c</w:t>
            </w:r>
            <w:r w:rsidRPr="00AA632D">
              <w:rPr>
                <w:spacing w:val="-1"/>
                <w:sz w:val="22"/>
                <w:szCs w:val="24"/>
              </w:rPr>
              <w:t>on</w:t>
            </w:r>
            <w:r w:rsidRPr="00AA632D">
              <w:rPr>
                <w:spacing w:val="2"/>
                <w:sz w:val="22"/>
                <w:szCs w:val="24"/>
              </w:rPr>
              <w:t>f</w:t>
            </w:r>
            <w:r w:rsidRPr="00AA632D">
              <w:rPr>
                <w:spacing w:val="-2"/>
                <w:sz w:val="22"/>
                <w:szCs w:val="24"/>
              </w:rPr>
              <w:t>ir</w:t>
            </w:r>
            <w:r w:rsidRPr="00AA632D">
              <w:rPr>
                <w:sz w:val="22"/>
                <w:szCs w:val="24"/>
              </w:rPr>
              <w:t>m</w:t>
            </w:r>
            <w:r w:rsidRPr="00AA632D">
              <w:rPr>
                <w:spacing w:val="40"/>
                <w:sz w:val="22"/>
                <w:szCs w:val="24"/>
              </w:rPr>
              <w:t xml:space="preserve"> </w:t>
            </w:r>
            <w:r w:rsidRPr="00AA632D">
              <w:rPr>
                <w:spacing w:val="-1"/>
                <w:sz w:val="22"/>
                <w:szCs w:val="24"/>
              </w:rPr>
              <w:t>th</w:t>
            </w:r>
            <w:r w:rsidRPr="00AA632D">
              <w:rPr>
                <w:sz w:val="22"/>
                <w:szCs w:val="24"/>
              </w:rPr>
              <w:t>e</w:t>
            </w:r>
            <w:r w:rsidRPr="00AA632D">
              <w:rPr>
                <w:spacing w:val="36"/>
                <w:sz w:val="22"/>
                <w:szCs w:val="24"/>
              </w:rPr>
              <w:t xml:space="preserve"> </w:t>
            </w:r>
            <w:r w:rsidRPr="00AA632D">
              <w:rPr>
                <w:spacing w:val="-1"/>
                <w:sz w:val="22"/>
                <w:szCs w:val="24"/>
              </w:rPr>
              <w:t>e</w:t>
            </w:r>
            <w:r w:rsidRPr="00AA632D">
              <w:rPr>
                <w:spacing w:val="1"/>
                <w:sz w:val="22"/>
                <w:szCs w:val="24"/>
              </w:rPr>
              <w:t>x</w:t>
            </w:r>
            <w:r w:rsidRPr="00AA632D">
              <w:rPr>
                <w:spacing w:val="-1"/>
                <w:sz w:val="22"/>
                <w:szCs w:val="24"/>
              </w:rPr>
              <w:t>pe</w:t>
            </w:r>
            <w:r w:rsidRPr="00AA632D">
              <w:rPr>
                <w:spacing w:val="1"/>
                <w:sz w:val="22"/>
                <w:szCs w:val="24"/>
              </w:rPr>
              <w:t>c</w:t>
            </w:r>
            <w:r w:rsidRPr="00AA632D">
              <w:rPr>
                <w:spacing w:val="-1"/>
                <w:sz w:val="22"/>
                <w:szCs w:val="24"/>
              </w:rPr>
              <w:t>te</w:t>
            </w:r>
            <w:r w:rsidRPr="00AA632D">
              <w:rPr>
                <w:sz w:val="22"/>
                <w:szCs w:val="24"/>
              </w:rPr>
              <w:t>d</w:t>
            </w:r>
            <w:r w:rsidRPr="00AA632D">
              <w:rPr>
                <w:w w:val="99"/>
                <w:sz w:val="22"/>
                <w:szCs w:val="24"/>
              </w:rPr>
              <w:t xml:space="preserve"> </w:t>
            </w:r>
            <w:r w:rsidRPr="00AA632D">
              <w:rPr>
                <w:spacing w:val="-1"/>
                <w:sz w:val="22"/>
                <w:szCs w:val="24"/>
              </w:rPr>
              <w:t>a</w:t>
            </w:r>
            <w:r w:rsidRPr="00AA632D">
              <w:rPr>
                <w:spacing w:val="4"/>
                <w:sz w:val="22"/>
                <w:szCs w:val="24"/>
              </w:rPr>
              <w:t>m</w:t>
            </w:r>
            <w:r w:rsidRPr="00AA632D">
              <w:rPr>
                <w:spacing w:val="-1"/>
                <w:sz w:val="22"/>
                <w:szCs w:val="24"/>
              </w:rPr>
              <w:t>oun</w:t>
            </w:r>
            <w:r w:rsidRPr="00AA632D">
              <w:rPr>
                <w:sz w:val="22"/>
                <w:szCs w:val="24"/>
              </w:rPr>
              <w:t>t</w:t>
            </w:r>
            <w:r w:rsidRPr="00AA632D">
              <w:rPr>
                <w:spacing w:val="4"/>
                <w:sz w:val="22"/>
                <w:szCs w:val="24"/>
              </w:rPr>
              <w:t xml:space="preserve"> </w:t>
            </w:r>
            <w:r w:rsidRPr="00AA632D">
              <w:rPr>
                <w:spacing w:val="-1"/>
                <w:sz w:val="22"/>
                <w:szCs w:val="24"/>
              </w:rPr>
              <w:t>o</w:t>
            </w:r>
            <w:r w:rsidRPr="00AA632D">
              <w:rPr>
                <w:sz w:val="22"/>
                <w:szCs w:val="24"/>
              </w:rPr>
              <w:t>f</w:t>
            </w:r>
            <w:r w:rsidRPr="00AA632D">
              <w:rPr>
                <w:spacing w:val="7"/>
                <w:sz w:val="22"/>
                <w:szCs w:val="24"/>
              </w:rPr>
              <w:t xml:space="preserve"> </w:t>
            </w:r>
            <w:r w:rsidRPr="00AA632D">
              <w:rPr>
                <w:spacing w:val="-1"/>
                <w:sz w:val="22"/>
                <w:szCs w:val="24"/>
              </w:rPr>
              <w:t>th</w:t>
            </w:r>
            <w:r w:rsidRPr="00AA632D">
              <w:rPr>
                <w:sz w:val="22"/>
                <w:szCs w:val="24"/>
              </w:rPr>
              <w:t>e</w:t>
            </w:r>
            <w:r w:rsidRPr="00AA632D">
              <w:rPr>
                <w:spacing w:val="4"/>
                <w:sz w:val="22"/>
                <w:szCs w:val="24"/>
              </w:rPr>
              <w:t xml:space="preserve"> </w:t>
            </w:r>
            <w:r w:rsidRPr="00AA632D">
              <w:rPr>
                <w:spacing w:val="-1"/>
                <w:sz w:val="22"/>
                <w:szCs w:val="24"/>
              </w:rPr>
              <w:t>da</w:t>
            </w:r>
            <w:r w:rsidRPr="00AA632D">
              <w:rPr>
                <w:spacing w:val="4"/>
                <w:sz w:val="22"/>
                <w:szCs w:val="24"/>
              </w:rPr>
              <w:t>m</w:t>
            </w:r>
            <w:r w:rsidRPr="00AA632D">
              <w:rPr>
                <w:spacing w:val="-1"/>
                <w:sz w:val="22"/>
                <w:szCs w:val="24"/>
              </w:rPr>
              <w:t>age</w:t>
            </w:r>
            <w:r w:rsidRPr="00AA632D">
              <w:rPr>
                <w:sz w:val="22"/>
                <w:szCs w:val="24"/>
              </w:rPr>
              <w:t>.</w:t>
            </w:r>
            <w:r w:rsidRPr="00AA632D">
              <w:rPr>
                <w:spacing w:val="5"/>
                <w:sz w:val="22"/>
                <w:szCs w:val="24"/>
              </w:rPr>
              <w:t xml:space="preserve"> </w:t>
            </w:r>
            <w:r w:rsidRPr="00AA632D">
              <w:rPr>
                <w:spacing w:val="3"/>
                <w:sz w:val="22"/>
                <w:szCs w:val="24"/>
              </w:rPr>
              <w:t>T</w:t>
            </w:r>
            <w:r w:rsidRPr="00AA632D">
              <w:rPr>
                <w:spacing w:val="-3"/>
                <w:sz w:val="22"/>
                <w:szCs w:val="24"/>
              </w:rPr>
              <w:t>h</w:t>
            </w:r>
            <w:r w:rsidRPr="00AA632D">
              <w:rPr>
                <w:sz w:val="22"/>
                <w:szCs w:val="24"/>
              </w:rPr>
              <w:t>e</w:t>
            </w:r>
            <w:r w:rsidRPr="00AA632D">
              <w:rPr>
                <w:spacing w:val="4"/>
                <w:sz w:val="22"/>
                <w:szCs w:val="24"/>
              </w:rPr>
              <w:t xml:space="preserve"> </w:t>
            </w:r>
            <w:r w:rsidRPr="00AA632D">
              <w:rPr>
                <w:spacing w:val="-2"/>
                <w:sz w:val="22"/>
                <w:szCs w:val="24"/>
              </w:rPr>
              <w:t>li</w:t>
            </w:r>
            <w:r w:rsidRPr="00AA632D">
              <w:rPr>
                <w:spacing w:val="3"/>
                <w:sz w:val="22"/>
                <w:szCs w:val="24"/>
              </w:rPr>
              <w:t>k</w:t>
            </w:r>
            <w:r w:rsidRPr="00AA632D">
              <w:rPr>
                <w:spacing w:val="-1"/>
                <w:sz w:val="22"/>
                <w:szCs w:val="24"/>
              </w:rPr>
              <w:t>e</w:t>
            </w:r>
            <w:r w:rsidRPr="00AA632D">
              <w:rPr>
                <w:spacing w:val="1"/>
                <w:sz w:val="22"/>
                <w:szCs w:val="24"/>
              </w:rPr>
              <w:t>l</w:t>
            </w:r>
            <w:r w:rsidRPr="00AA632D">
              <w:rPr>
                <w:sz w:val="22"/>
                <w:szCs w:val="24"/>
              </w:rPr>
              <w:t>y</w:t>
            </w:r>
            <w:r w:rsidRPr="00AA632D">
              <w:rPr>
                <w:spacing w:val="1"/>
                <w:sz w:val="22"/>
                <w:szCs w:val="24"/>
              </w:rPr>
              <w:t xml:space="preserve"> </w:t>
            </w:r>
            <w:r w:rsidRPr="00AA632D">
              <w:rPr>
                <w:spacing w:val="2"/>
                <w:sz w:val="22"/>
                <w:szCs w:val="24"/>
              </w:rPr>
              <w:t>a</w:t>
            </w:r>
            <w:r w:rsidRPr="00AA632D">
              <w:rPr>
                <w:spacing w:val="-1"/>
                <w:sz w:val="22"/>
                <w:szCs w:val="24"/>
              </w:rPr>
              <w:t>d</w:t>
            </w:r>
            <w:r w:rsidRPr="00AA632D">
              <w:rPr>
                <w:spacing w:val="1"/>
                <w:sz w:val="22"/>
                <w:szCs w:val="24"/>
              </w:rPr>
              <w:t>j</w:t>
            </w:r>
            <w:r w:rsidRPr="00AA632D">
              <w:rPr>
                <w:spacing w:val="-1"/>
                <w:sz w:val="22"/>
                <w:szCs w:val="24"/>
              </w:rPr>
              <w:t>u</w:t>
            </w:r>
            <w:r w:rsidRPr="00AA632D">
              <w:rPr>
                <w:spacing w:val="1"/>
                <w:sz w:val="22"/>
                <w:szCs w:val="24"/>
              </w:rPr>
              <w:t>s</w:t>
            </w:r>
            <w:r w:rsidRPr="00AA632D">
              <w:rPr>
                <w:spacing w:val="-1"/>
                <w:sz w:val="22"/>
                <w:szCs w:val="24"/>
              </w:rPr>
              <w:t>t</w:t>
            </w:r>
            <w:r w:rsidRPr="00AA632D">
              <w:rPr>
                <w:spacing w:val="4"/>
                <w:sz w:val="22"/>
                <w:szCs w:val="24"/>
              </w:rPr>
              <w:t>m</w:t>
            </w:r>
            <w:r w:rsidRPr="00AA632D">
              <w:rPr>
                <w:spacing w:val="-1"/>
                <w:sz w:val="22"/>
                <w:szCs w:val="24"/>
              </w:rPr>
              <w:t>ent</w:t>
            </w:r>
            <w:r w:rsidRPr="00AA632D">
              <w:rPr>
                <w:sz w:val="22"/>
                <w:szCs w:val="24"/>
              </w:rPr>
              <w:t>s</w:t>
            </w:r>
            <w:r w:rsidRPr="00AA632D">
              <w:rPr>
                <w:spacing w:val="6"/>
                <w:sz w:val="22"/>
                <w:szCs w:val="24"/>
              </w:rPr>
              <w:t xml:space="preserve"> </w:t>
            </w:r>
            <w:r w:rsidRPr="00AA632D">
              <w:rPr>
                <w:spacing w:val="-1"/>
                <w:sz w:val="22"/>
                <w:szCs w:val="24"/>
              </w:rPr>
              <w:t>t</w:t>
            </w:r>
            <w:r w:rsidRPr="00AA632D">
              <w:rPr>
                <w:sz w:val="22"/>
                <w:szCs w:val="24"/>
              </w:rPr>
              <w:t>o</w:t>
            </w:r>
            <w:r w:rsidRPr="00AA632D">
              <w:rPr>
                <w:spacing w:val="4"/>
                <w:sz w:val="22"/>
                <w:szCs w:val="24"/>
              </w:rPr>
              <w:t xml:space="preserve"> </w:t>
            </w:r>
            <w:r w:rsidRPr="00AA632D">
              <w:rPr>
                <w:spacing w:val="-1"/>
                <w:sz w:val="22"/>
                <w:szCs w:val="24"/>
              </w:rPr>
              <w:t>o</w:t>
            </w:r>
            <w:r w:rsidRPr="00AA632D">
              <w:rPr>
                <w:spacing w:val="1"/>
                <w:sz w:val="22"/>
                <w:szCs w:val="24"/>
              </w:rPr>
              <w:t>c</w:t>
            </w:r>
            <w:r w:rsidRPr="00AA632D">
              <w:rPr>
                <w:spacing w:val="-2"/>
                <w:sz w:val="22"/>
                <w:szCs w:val="24"/>
              </w:rPr>
              <w:t>c</w:t>
            </w:r>
            <w:r w:rsidRPr="00AA632D">
              <w:rPr>
                <w:spacing w:val="-1"/>
                <w:sz w:val="22"/>
                <w:szCs w:val="24"/>
              </w:rPr>
              <w:t>u</w:t>
            </w:r>
            <w:r w:rsidRPr="00AA632D">
              <w:rPr>
                <w:sz w:val="22"/>
                <w:szCs w:val="24"/>
              </w:rPr>
              <w:t>r</w:t>
            </w:r>
            <w:r w:rsidRPr="00AA632D">
              <w:rPr>
                <w:spacing w:val="6"/>
                <w:sz w:val="22"/>
                <w:szCs w:val="24"/>
              </w:rPr>
              <w:t xml:space="preserve"> </w:t>
            </w:r>
            <w:r w:rsidRPr="00AA632D">
              <w:rPr>
                <w:spacing w:val="-2"/>
                <w:sz w:val="22"/>
                <w:szCs w:val="24"/>
              </w:rPr>
              <w:t>i</w:t>
            </w:r>
            <w:r w:rsidRPr="00AA632D">
              <w:rPr>
                <w:sz w:val="22"/>
                <w:szCs w:val="24"/>
              </w:rPr>
              <w:t>n</w:t>
            </w:r>
            <w:r w:rsidRPr="00AA632D">
              <w:rPr>
                <w:spacing w:val="4"/>
                <w:sz w:val="22"/>
                <w:szCs w:val="24"/>
              </w:rPr>
              <w:t xml:space="preserve"> </w:t>
            </w:r>
            <w:r w:rsidRPr="00AA632D">
              <w:rPr>
                <w:spacing w:val="-1"/>
                <w:sz w:val="22"/>
                <w:szCs w:val="24"/>
              </w:rPr>
              <w:t>t</w:t>
            </w:r>
            <w:r w:rsidRPr="00AA632D">
              <w:rPr>
                <w:spacing w:val="2"/>
                <w:sz w:val="22"/>
                <w:szCs w:val="24"/>
              </w:rPr>
              <w:t>h</w:t>
            </w:r>
            <w:r w:rsidRPr="00AA632D">
              <w:rPr>
                <w:spacing w:val="-2"/>
                <w:sz w:val="22"/>
                <w:szCs w:val="24"/>
              </w:rPr>
              <w:t>i</w:t>
            </w:r>
            <w:r w:rsidRPr="00AA632D">
              <w:rPr>
                <w:sz w:val="22"/>
                <w:szCs w:val="24"/>
              </w:rPr>
              <w:t>s</w:t>
            </w:r>
            <w:r w:rsidRPr="00AA632D">
              <w:rPr>
                <w:spacing w:val="6"/>
                <w:sz w:val="22"/>
                <w:szCs w:val="24"/>
              </w:rPr>
              <w:t xml:space="preserve"> </w:t>
            </w:r>
            <w:r w:rsidRPr="00AA632D">
              <w:rPr>
                <w:spacing w:val="1"/>
                <w:sz w:val="22"/>
                <w:szCs w:val="24"/>
              </w:rPr>
              <w:t>s</w:t>
            </w:r>
            <w:r w:rsidRPr="00AA632D">
              <w:rPr>
                <w:spacing w:val="-2"/>
                <w:sz w:val="22"/>
                <w:szCs w:val="24"/>
              </w:rPr>
              <w:t>i</w:t>
            </w:r>
            <w:r w:rsidRPr="00AA632D">
              <w:rPr>
                <w:spacing w:val="-1"/>
                <w:sz w:val="22"/>
                <w:szCs w:val="24"/>
              </w:rPr>
              <w:t>tua</w:t>
            </w:r>
            <w:r w:rsidRPr="00AA632D">
              <w:rPr>
                <w:spacing w:val="2"/>
                <w:sz w:val="22"/>
                <w:szCs w:val="24"/>
              </w:rPr>
              <w:t>t</w:t>
            </w:r>
            <w:r w:rsidRPr="00AA632D">
              <w:rPr>
                <w:spacing w:val="-2"/>
                <w:sz w:val="22"/>
                <w:szCs w:val="24"/>
              </w:rPr>
              <w:t>i</w:t>
            </w:r>
            <w:r w:rsidRPr="00AA632D">
              <w:rPr>
                <w:spacing w:val="-1"/>
                <w:sz w:val="22"/>
                <w:szCs w:val="24"/>
              </w:rPr>
              <w:t>o</w:t>
            </w:r>
            <w:r w:rsidRPr="00AA632D">
              <w:rPr>
                <w:sz w:val="22"/>
                <w:szCs w:val="24"/>
              </w:rPr>
              <w:t>n</w:t>
            </w:r>
            <w:r w:rsidRPr="00AA632D">
              <w:rPr>
                <w:spacing w:val="7"/>
                <w:sz w:val="22"/>
                <w:szCs w:val="24"/>
              </w:rPr>
              <w:t xml:space="preserve"> </w:t>
            </w:r>
            <w:r w:rsidRPr="00AA632D">
              <w:rPr>
                <w:sz w:val="22"/>
                <w:szCs w:val="24"/>
              </w:rPr>
              <w:t>w</w:t>
            </w:r>
            <w:r w:rsidRPr="00AA632D">
              <w:rPr>
                <w:spacing w:val="-2"/>
                <w:sz w:val="22"/>
                <w:szCs w:val="24"/>
              </w:rPr>
              <w:t>i</w:t>
            </w:r>
            <w:r w:rsidRPr="00AA632D">
              <w:rPr>
                <w:spacing w:val="1"/>
                <w:sz w:val="22"/>
                <w:szCs w:val="24"/>
              </w:rPr>
              <w:t>l</w:t>
            </w:r>
            <w:r w:rsidRPr="00AA632D">
              <w:rPr>
                <w:sz w:val="22"/>
                <w:szCs w:val="24"/>
              </w:rPr>
              <w:t>l</w:t>
            </w:r>
            <w:r w:rsidRPr="00AA632D">
              <w:rPr>
                <w:spacing w:val="4"/>
                <w:sz w:val="22"/>
                <w:szCs w:val="24"/>
              </w:rPr>
              <w:t xml:space="preserve"> </w:t>
            </w:r>
            <w:r w:rsidRPr="00AA632D">
              <w:rPr>
                <w:spacing w:val="-1"/>
                <w:sz w:val="22"/>
                <w:szCs w:val="24"/>
              </w:rPr>
              <w:t>b</w:t>
            </w:r>
            <w:r w:rsidRPr="00AA632D">
              <w:rPr>
                <w:sz w:val="22"/>
                <w:szCs w:val="24"/>
              </w:rPr>
              <w:t>e</w:t>
            </w:r>
            <w:r w:rsidRPr="00AA632D">
              <w:rPr>
                <w:spacing w:val="7"/>
                <w:sz w:val="22"/>
                <w:szCs w:val="24"/>
              </w:rPr>
              <w:t xml:space="preserve"> </w:t>
            </w:r>
            <w:r w:rsidRPr="00AA632D">
              <w:rPr>
                <w:spacing w:val="-2"/>
                <w:sz w:val="22"/>
                <w:szCs w:val="24"/>
              </w:rPr>
              <w:t>i</w:t>
            </w:r>
            <w:r w:rsidRPr="00AA632D">
              <w:rPr>
                <w:sz w:val="22"/>
                <w:szCs w:val="24"/>
              </w:rPr>
              <w:t>n</w:t>
            </w:r>
            <w:r w:rsidRPr="00AA632D">
              <w:rPr>
                <w:spacing w:val="7"/>
                <w:sz w:val="22"/>
                <w:szCs w:val="24"/>
              </w:rPr>
              <w:t xml:space="preserve"> </w:t>
            </w:r>
            <w:r w:rsidRPr="00AA632D">
              <w:rPr>
                <w:sz w:val="22"/>
                <w:szCs w:val="24"/>
              </w:rPr>
              <w:t>r</w:t>
            </w:r>
            <w:r w:rsidRPr="00AA632D">
              <w:rPr>
                <w:spacing w:val="-1"/>
                <w:sz w:val="22"/>
                <w:szCs w:val="24"/>
              </w:rPr>
              <w:t>e</w:t>
            </w:r>
            <w:r w:rsidRPr="00AA632D">
              <w:rPr>
                <w:spacing w:val="-2"/>
                <w:sz w:val="22"/>
                <w:szCs w:val="24"/>
              </w:rPr>
              <w:t>l</w:t>
            </w:r>
            <w:r w:rsidRPr="00AA632D">
              <w:rPr>
                <w:spacing w:val="-1"/>
                <w:sz w:val="22"/>
                <w:szCs w:val="24"/>
              </w:rPr>
              <w:t>at</w:t>
            </w:r>
            <w:r w:rsidRPr="00AA632D">
              <w:rPr>
                <w:spacing w:val="1"/>
                <w:sz w:val="22"/>
                <w:szCs w:val="24"/>
              </w:rPr>
              <w:t>i</w:t>
            </w:r>
            <w:r w:rsidRPr="00AA632D">
              <w:rPr>
                <w:spacing w:val="-1"/>
                <w:sz w:val="22"/>
                <w:szCs w:val="24"/>
              </w:rPr>
              <w:t>o</w:t>
            </w:r>
            <w:r w:rsidRPr="00AA632D">
              <w:rPr>
                <w:sz w:val="22"/>
                <w:szCs w:val="24"/>
              </w:rPr>
              <w:t>n</w:t>
            </w:r>
            <w:r w:rsidRPr="00AA632D">
              <w:rPr>
                <w:spacing w:val="4"/>
                <w:sz w:val="22"/>
                <w:szCs w:val="24"/>
              </w:rPr>
              <w:t xml:space="preserve"> </w:t>
            </w:r>
            <w:r w:rsidRPr="00AA632D">
              <w:rPr>
                <w:spacing w:val="-1"/>
                <w:sz w:val="22"/>
                <w:szCs w:val="24"/>
              </w:rPr>
              <w:t>t</w:t>
            </w:r>
            <w:r w:rsidRPr="00AA632D">
              <w:rPr>
                <w:sz w:val="22"/>
                <w:szCs w:val="24"/>
              </w:rPr>
              <w:t>o</w:t>
            </w:r>
            <w:r w:rsidRPr="00AA632D">
              <w:rPr>
                <w:spacing w:val="4"/>
                <w:sz w:val="22"/>
                <w:szCs w:val="24"/>
              </w:rPr>
              <w:t xml:space="preserve"> </w:t>
            </w:r>
            <w:r w:rsidRPr="00AA632D">
              <w:rPr>
                <w:spacing w:val="2"/>
                <w:sz w:val="22"/>
                <w:szCs w:val="24"/>
              </w:rPr>
              <w:t>t</w:t>
            </w:r>
            <w:r w:rsidRPr="00AA632D">
              <w:rPr>
                <w:spacing w:val="-1"/>
                <w:sz w:val="22"/>
                <w:szCs w:val="24"/>
              </w:rPr>
              <w:t>h</w:t>
            </w:r>
            <w:r w:rsidRPr="00AA632D">
              <w:rPr>
                <w:sz w:val="22"/>
                <w:szCs w:val="24"/>
              </w:rPr>
              <w:t>e</w:t>
            </w:r>
            <w:r w:rsidRPr="00AA632D">
              <w:rPr>
                <w:spacing w:val="4"/>
                <w:sz w:val="22"/>
                <w:szCs w:val="24"/>
              </w:rPr>
              <w:t xml:space="preserve"> </w:t>
            </w:r>
            <w:r w:rsidRPr="00AA632D">
              <w:rPr>
                <w:spacing w:val="-2"/>
                <w:sz w:val="22"/>
                <w:szCs w:val="24"/>
              </w:rPr>
              <w:t>i</w:t>
            </w:r>
            <w:r w:rsidRPr="00AA632D">
              <w:rPr>
                <w:spacing w:val="4"/>
                <w:sz w:val="22"/>
                <w:szCs w:val="24"/>
              </w:rPr>
              <w:t>m</w:t>
            </w:r>
            <w:r w:rsidRPr="00AA632D">
              <w:rPr>
                <w:spacing w:val="-1"/>
                <w:sz w:val="22"/>
                <w:szCs w:val="24"/>
              </w:rPr>
              <w:t>pa</w:t>
            </w:r>
            <w:r w:rsidRPr="00AA632D">
              <w:rPr>
                <w:spacing w:val="-2"/>
                <w:sz w:val="22"/>
                <w:szCs w:val="24"/>
              </w:rPr>
              <w:t>i</w:t>
            </w:r>
            <w:r w:rsidRPr="00AA632D">
              <w:rPr>
                <w:sz w:val="22"/>
                <w:szCs w:val="24"/>
              </w:rPr>
              <w:t>r</w:t>
            </w:r>
            <w:r w:rsidRPr="00AA632D">
              <w:rPr>
                <w:spacing w:val="4"/>
                <w:sz w:val="22"/>
                <w:szCs w:val="24"/>
              </w:rPr>
              <w:t>m</w:t>
            </w:r>
            <w:r w:rsidRPr="00AA632D">
              <w:rPr>
                <w:spacing w:val="-1"/>
                <w:sz w:val="22"/>
                <w:szCs w:val="24"/>
              </w:rPr>
              <w:t>en</w:t>
            </w:r>
            <w:r w:rsidRPr="00AA632D">
              <w:rPr>
                <w:sz w:val="22"/>
                <w:szCs w:val="24"/>
              </w:rPr>
              <w:t>t</w:t>
            </w:r>
            <w:r w:rsidRPr="00AA632D">
              <w:rPr>
                <w:spacing w:val="4"/>
                <w:sz w:val="22"/>
                <w:szCs w:val="24"/>
              </w:rPr>
              <w:t xml:space="preserve"> </w:t>
            </w:r>
            <w:r w:rsidRPr="00AA632D">
              <w:rPr>
                <w:spacing w:val="-1"/>
                <w:sz w:val="22"/>
                <w:szCs w:val="24"/>
              </w:rPr>
              <w:t>o</w:t>
            </w:r>
            <w:r w:rsidRPr="00AA632D">
              <w:rPr>
                <w:sz w:val="22"/>
                <w:szCs w:val="24"/>
              </w:rPr>
              <w:t>f</w:t>
            </w:r>
            <w:r w:rsidRPr="00AA632D">
              <w:rPr>
                <w:spacing w:val="7"/>
                <w:sz w:val="22"/>
                <w:szCs w:val="24"/>
              </w:rPr>
              <w:t xml:space="preserve"> </w:t>
            </w:r>
            <w:r w:rsidRPr="00AA632D">
              <w:rPr>
                <w:spacing w:val="-1"/>
                <w:sz w:val="22"/>
                <w:szCs w:val="24"/>
              </w:rPr>
              <w:t>th</w:t>
            </w:r>
            <w:r w:rsidRPr="00AA632D">
              <w:rPr>
                <w:sz w:val="22"/>
                <w:szCs w:val="24"/>
              </w:rPr>
              <w:t>e</w:t>
            </w:r>
            <w:r w:rsidRPr="00AA632D">
              <w:rPr>
                <w:w w:val="99"/>
                <w:sz w:val="22"/>
                <w:szCs w:val="24"/>
              </w:rPr>
              <w:t xml:space="preserve"> </w:t>
            </w:r>
            <w:r w:rsidRPr="00AA632D">
              <w:rPr>
                <w:sz w:val="22"/>
                <w:szCs w:val="24"/>
              </w:rPr>
              <w:t>r</w:t>
            </w:r>
            <w:r w:rsidRPr="00AA632D">
              <w:rPr>
                <w:spacing w:val="-1"/>
                <w:sz w:val="22"/>
                <w:szCs w:val="24"/>
              </w:rPr>
              <w:t>oad</w:t>
            </w:r>
            <w:r w:rsidRPr="00AA632D">
              <w:rPr>
                <w:sz w:val="22"/>
                <w:szCs w:val="24"/>
              </w:rPr>
              <w:t>.</w:t>
            </w:r>
          </w:p>
          <w:p w14:paraId="02DF8EEA" w14:textId="77777777" w:rsidR="00EC79A5" w:rsidRPr="00AA632D" w:rsidRDefault="00EC79A5" w:rsidP="00D5381F">
            <w:pPr>
              <w:pStyle w:val="BodyText"/>
              <w:spacing w:before="67" w:line="271" w:lineRule="auto"/>
              <w:ind w:left="283" w:right="335"/>
              <w:jc w:val="both"/>
              <w:rPr>
                <w:sz w:val="22"/>
                <w:szCs w:val="24"/>
              </w:rPr>
            </w:pPr>
            <w:r w:rsidRPr="00AA632D">
              <w:rPr>
                <w:rFonts w:ascii="Arial" w:eastAsia="Arial" w:hAnsi="Arial" w:cs="Arial"/>
                <w:sz w:val="22"/>
                <w:szCs w:val="24"/>
              </w:rPr>
              <w:t>R</w:t>
            </w:r>
            <w:r w:rsidRPr="00AA632D">
              <w:rPr>
                <w:rFonts w:ascii="Arial" w:eastAsia="Arial" w:hAnsi="Arial" w:cs="Arial"/>
                <w:spacing w:val="-1"/>
                <w:sz w:val="22"/>
                <w:szCs w:val="24"/>
              </w:rPr>
              <w:t>e</w:t>
            </w:r>
            <w:r w:rsidRPr="00AA632D">
              <w:rPr>
                <w:rFonts w:ascii="Arial" w:eastAsia="Arial" w:hAnsi="Arial" w:cs="Arial"/>
                <w:spacing w:val="2"/>
                <w:sz w:val="22"/>
                <w:szCs w:val="24"/>
              </w:rPr>
              <w:t>f</w:t>
            </w:r>
            <w:r w:rsidRPr="00AA632D">
              <w:rPr>
                <w:rFonts w:ascii="Arial" w:eastAsia="Arial" w:hAnsi="Arial" w:cs="Arial"/>
                <w:spacing w:val="-1"/>
                <w:sz w:val="22"/>
                <w:szCs w:val="24"/>
              </w:rPr>
              <w:t>e</w:t>
            </w:r>
            <w:r w:rsidRPr="00AA632D">
              <w:rPr>
                <w:rFonts w:ascii="Arial" w:eastAsia="Arial" w:hAnsi="Arial" w:cs="Arial"/>
                <w:sz w:val="22"/>
                <w:szCs w:val="24"/>
              </w:rPr>
              <w:t>r</w:t>
            </w:r>
            <w:r w:rsidRPr="00AA632D">
              <w:rPr>
                <w:rFonts w:ascii="Arial" w:eastAsia="Arial" w:hAnsi="Arial" w:cs="Arial"/>
                <w:spacing w:val="-4"/>
                <w:sz w:val="22"/>
                <w:szCs w:val="24"/>
              </w:rPr>
              <w:t xml:space="preserve"> </w:t>
            </w:r>
            <w:r w:rsidRPr="00AA632D">
              <w:rPr>
                <w:rFonts w:ascii="Arial" w:eastAsia="Arial" w:hAnsi="Arial" w:cs="Arial"/>
                <w:spacing w:val="-1"/>
                <w:sz w:val="22"/>
                <w:szCs w:val="24"/>
              </w:rPr>
              <w:t>t</w:t>
            </w:r>
            <w:r w:rsidRPr="00AA632D">
              <w:rPr>
                <w:rFonts w:ascii="Arial" w:eastAsia="Arial" w:hAnsi="Arial" w:cs="Arial"/>
                <w:sz w:val="22"/>
                <w:szCs w:val="24"/>
              </w:rPr>
              <w:t>o</w:t>
            </w:r>
            <w:r w:rsidRPr="00AA632D">
              <w:rPr>
                <w:rFonts w:ascii="Arial" w:eastAsia="Arial" w:hAnsi="Arial" w:cs="Arial"/>
                <w:spacing w:val="-4"/>
                <w:sz w:val="22"/>
                <w:szCs w:val="24"/>
              </w:rPr>
              <w:t xml:space="preserve"> </w:t>
            </w:r>
            <w:r w:rsidRPr="00AA632D">
              <w:rPr>
                <w:rFonts w:ascii="Arial" w:eastAsia="Arial" w:hAnsi="Arial" w:cs="Arial"/>
                <w:i/>
                <w:spacing w:val="-1"/>
                <w:sz w:val="22"/>
                <w:szCs w:val="24"/>
              </w:rPr>
              <w:t>Se</w:t>
            </w:r>
            <w:r w:rsidRPr="00AA632D">
              <w:rPr>
                <w:rFonts w:ascii="Arial" w:eastAsia="Arial" w:hAnsi="Arial" w:cs="Arial"/>
                <w:i/>
                <w:spacing w:val="1"/>
                <w:sz w:val="22"/>
                <w:szCs w:val="24"/>
              </w:rPr>
              <w:t>c</w:t>
            </w:r>
            <w:r w:rsidRPr="00AA632D">
              <w:rPr>
                <w:rFonts w:ascii="Arial" w:eastAsia="Arial" w:hAnsi="Arial" w:cs="Arial"/>
                <w:i/>
                <w:spacing w:val="-1"/>
                <w:sz w:val="22"/>
                <w:szCs w:val="24"/>
              </w:rPr>
              <w:t>t</w:t>
            </w:r>
            <w:r w:rsidRPr="00AA632D">
              <w:rPr>
                <w:rFonts w:ascii="Arial" w:eastAsia="Arial" w:hAnsi="Arial" w:cs="Arial"/>
                <w:i/>
                <w:spacing w:val="-2"/>
                <w:sz w:val="22"/>
                <w:szCs w:val="24"/>
              </w:rPr>
              <w:t>i</w:t>
            </w:r>
            <w:r w:rsidRPr="00AA632D">
              <w:rPr>
                <w:rFonts w:ascii="Arial" w:eastAsia="Arial" w:hAnsi="Arial" w:cs="Arial"/>
                <w:i/>
                <w:spacing w:val="2"/>
                <w:sz w:val="22"/>
                <w:szCs w:val="24"/>
              </w:rPr>
              <w:t>o</w:t>
            </w:r>
            <w:r w:rsidRPr="00AA632D">
              <w:rPr>
                <w:rFonts w:ascii="Arial" w:eastAsia="Arial" w:hAnsi="Arial" w:cs="Arial"/>
                <w:i/>
                <w:sz w:val="22"/>
                <w:szCs w:val="24"/>
              </w:rPr>
              <w:t>n</w:t>
            </w:r>
            <w:r w:rsidRPr="00AA632D">
              <w:rPr>
                <w:rFonts w:ascii="Arial" w:eastAsia="Arial" w:hAnsi="Arial" w:cs="Arial"/>
                <w:i/>
                <w:spacing w:val="-4"/>
                <w:sz w:val="22"/>
                <w:szCs w:val="24"/>
              </w:rPr>
              <w:t xml:space="preserve"> </w:t>
            </w:r>
            <w:r w:rsidRPr="00AA632D">
              <w:rPr>
                <w:rFonts w:ascii="Arial" w:eastAsia="Arial" w:hAnsi="Arial" w:cs="Arial"/>
                <w:i/>
                <w:sz w:val="22"/>
                <w:szCs w:val="24"/>
              </w:rPr>
              <w:t>1</w:t>
            </w:r>
            <w:r w:rsidRPr="00AA632D">
              <w:rPr>
                <w:rFonts w:ascii="Arial" w:eastAsia="Arial" w:hAnsi="Arial" w:cs="Arial"/>
                <w:i/>
                <w:spacing w:val="-4"/>
                <w:sz w:val="22"/>
                <w:szCs w:val="24"/>
              </w:rPr>
              <w:t xml:space="preserve"> </w:t>
            </w:r>
            <w:r w:rsidRPr="00AA632D">
              <w:rPr>
                <w:rFonts w:ascii="Arial" w:eastAsia="Arial" w:hAnsi="Arial" w:cs="Arial"/>
                <w:i/>
                <w:sz w:val="22"/>
                <w:szCs w:val="24"/>
              </w:rPr>
              <w:t>H</w:t>
            </w:r>
            <w:r w:rsidRPr="00AA632D">
              <w:rPr>
                <w:rFonts w:ascii="Arial" w:eastAsia="Arial" w:hAnsi="Arial" w:cs="Arial"/>
                <w:i/>
                <w:spacing w:val="-1"/>
                <w:sz w:val="22"/>
                <w:szCs w:val="24"/>
              </w:rPr>
              <w:t>o</w:t>
            </w:r>
            <w:r w:rsidRPr="00AA632D">
              <w:rPr>
                <w:rFonts w:ascii="Arial" w:eastAsia="Arial" w:hAnsi="Arial" w:cs="Arial"/>
                <w:i/>
                <w:sz w:val="22"/>
                <w:szCs w:val="24"/>
              </w:rPr>
              <w:t>w</w:t>
            </w:r>
            <w:r w:rsidRPr="00AA632D">
              <w:rPr>
                <w:rFonts w:ascii="Arial" w:eastAsia="Arial" w:hAnsi="Arial" w:cs="Arial"/>
                <w:i/>
                <w:spacing w:val="-3"/>
                <w:sz w:val="22"/>
                <w:szCs w:val="24"/>
              </w:rPr>
              <w:t xml:space="preserve"> </w:t>
            </w:r>
            <w:r w:rsidRPr="00AA632D">
              <w:rPr>
                <w:rFonts w:ascii="Arial" w:eastAsia="Arial" w:hAnsi="Arial" w:cs="Arial"/>
                <w:i/>
                <w:spacing w:val="-1"/>
                <w:sz w:val="22"/>
                <w:szCs w:val="24"/>
              </w:rPr>
              <w:t>a</w:t>
            </w:r>
            <w:r w:rsidRPr="00AA632D">
              <w:rPr>
                <w:rFonts w:ascii="Arial" w:eastAsia="Arial" w:hAnsi="Arial" w:cs="Arial"/>
                <w:i/>
                <w:sz w:val="22"/>
                <w:szCs w:val="24"/>
              </w:rPr>
              <w:t>re</w:t>
            </w:r>
            <w:r w:rsidRPr="00AA632D">
              <w:rPr>
                <w:rFonts w:ascii="Arial" w:eastAsia="Arial" w:hAnsi="Arial" w:cs="Arial"/>
                <w:i/>
                <w:spacing w:val="-1"/>
                <w:sz w:val="22"/>
                <w:szCs w:val="24"/>
              </w:rPr>
              <w:t xml:space="preserve"> </w:t>
            </w:r>
            <w:r w:rsidRPr="00AA632D">
              <w:rPr>
                <w:rFonts w:ascii="Arial" w:eastAsia="Arial" w:hAnsi="Arial" w:cs="Arial"/>
                <w:i/>
                <w:spacing w:val="-2"/>
                <w:sz w:val="22"/>
                <w:szCs w:val="24"/>
              </w:rPr>
              <w:t>i</w:t>
            </w:r>
            <w:r w:rsidRPr="00AA632D">
              <w:rPr>
                <w:rFonts w:ascii="Arial" w:eastAsia="Arial" w:hAnsi="Arial" w:cs="Arial"/>
                <w:i/>
                <w:spacing w:val="-1"/>
                <w:sz w:val="22"/>
                <w:szCs w:val="24"/>
              </w:rPr>
              <w:t>tem</w:t>
            </w:r>
            <w:r w:rsidRPr="00AA632D">
              <w:rPr>
                <w:rFonts w:ascii="Arial" w:eastAsia="Arial" w:hAnsi="Arial" w:cs="Arial"/>
                <w:i/>
                <w:sz w:val="22"/>
                <w:szCs w:val="24"/>
              </w:rPr>
              <w:t>s</w:t>
            </w:r>
            <w:r w:rsidRPr="00AA632D">
              <w:rPr>
                <w:rFonts w:ascii="Arial" w:eastAsia="Arial" w:hAnsi="Arial" w:cs="Arial"/>
                <w:i/>
                <w:spacing w:val="-3"/>
                <w:sz w:val="22"/>
                <w:szCs w:val="24"/>
              </w:rPr>
              <w:t xml:space="preserve"> </w:t>
            </w:r>
            <w:r w:rsidRPr="00AA632D">
              <w:rPr>
                <w:rFonts w:ascii="Arial" w:eastAsia="Arial" w:hAnsi="Arial" w:cs="Arial"/>
                <w:i/>
                <w:spacing w:val="-1"/>
                <w:sz w:val="22"/>
                <w:szCs w:val="24"/>
              </w:rPr>
              <w:t>o</w:t>
            </w:r>
            <w:r w:rsidRPr="00AA632D">
              <w:rPr>
                <w:rFonts w:ascii="Arial" w:eastAsia="Arial" w:hAnsi="Arial" w:cs="Arial"/>
                <w:i/>
                <w:sz w:val="22"/>
                <w:szCs w:val="24"/>
              </w:rPr>
              <w:t>f</w:t>
            </w:r>
            <w:r w:rsidRPr="00AA632D">
              <w:rPr>
                <w:rFonts w:ascii="Arial" w:eastAsia="Arial" w:hAnsi="Arial" w:cs="Arial"/>
                <w:i/>
                <w:spacing w:val="-4"/>
                <w:sz w:val="22"/>
                <w:szCs w:val="24"/>
              </w:rPr>
              <w:t xml:space="preserve"> </w:t>
            </w:r>
            <w:r w:rsidRPr="00AA632D">
              <w:rPr>
                <w:rFonts w:ascii="Arial" w:eastAsia="Arial" w:hAnsi="Arial" w:cs="Arial"/>
                <w:i/>
                <w:spacing w:val="-1"/>
                <w:sz w:val="22"/>
                <w:szCs w:val="24"/>
              </w:rPr>
              <w:t>p</w:t>
            </w:r>
            <w:r w:rsidRPr="00AA632D">
              <w:rPr>
                <w:rFonts w:ascii="Arial" w:eastAsia="Arial" w:hAnsi="Arial" w:cs="Arial"/>
                <w:i/>
                <w:sz w:val="22"/>
                <w:szCs w:val="24"/>
              </w:rPr>
              <w:t>r</w:t>
            </w:r>
            <w:r w:rsidRPr="00AA632D">
              <w:rPr>
                <w:rFonts w:ascii="Arial" w:eastAsia="Arial" w:hAnsi="Arial" w:cs="Arial"/>
                <w:i/>
                <w:spacing w:val="-1"/>
                <w:sz w:val="22"/>
                <w:szCs w:val="24"/>
              </w:rPr>
              <w:t>o</w:t>
            </w:r>
            <w:r w:rsidRPr="00AA632D">
              <w:rPr>
                <w:rFonts w:ascii="Arial" w:eastAsia="Arial" w:hAnsi="Arial" w:cs="Arial"/>
                <w:i/>
                <w:spacing w:val="2"/>
                <w:sz w:val="22"/>
                <w:szCs w:val="24"/>
              </w:rPr>
              <w:t>p</w:t>
            </w:r>
            <w:r w:rsidRPr="00AA632D">
              <w:rPr>
                <w:rFonts w:ascii="Arial" w:eastAsia="Arial" w:hAnsi="Arial" w:cs="Arial"/>
                <w:i/>
                <w:spacing w:val="-1"/>
                <w:sz w:val="22"/>
                <w:szCs w:val="24"/>
              </w:rPr>
              <w:t>e</w:t>
            </w:r>
            <w:r w:rsidRPr="00AA632D">
              <w:rPr>
                <w:rFonts w:ascii="Arial" w:eastAsia="Arial" w:hAnsi="Arial" w:cs="Arial"/>
                <w:i/>
                <w:sz w:val="22"/>
                <w:szCs w:val="24"/>
              </w:rPr>
              <w:t>r</w:t>
            </w:r>
            <w:r w:rsidRPr="00AA632D">
              <w:rPr>
                <w:rFonts w:ascii="Arial" w:eastAsia="Arial" w:hAnsi="Arial" w:cs="Arial"/>
                <w:i/>
                <w:spacing w:val="-1"/>
                <w:sz w:val="22"/>
                <w:szCs w:val="24"/>
              </w:rPr>
              <w:t>t</w:t>
            </w:r>
            <w:r w:rsidRPr="00AA632D">
              <w:rPr>
                <w:rFonts w:ascii="Arial" w:eastAsia="Arial" w:hAnsi="Arial" w:cs="Arial"/>
                <w:i/>
                <w:spacing w:val="1"/>
                <w:sz w:val="22"/>
                <w:szCs w:val="24"/>
              </w:rPr>
              <w:t>y</w:t>
            </w:r>
            <w:r w:rsidRPr="00AA632D">
              <w:rPr>
                <w:rFonts w:ascii="Arial" w:eastAsia="Arial" w:hAnsi="Arial" w:cs="Arial"/>
                <w:i/>
                <w:sz w:val="22"/>
                <w:szCs w:val="24"/>
              </w:rPr>
              <w:t>,</w:t>
            </w:r>
            <w:r w:rsidRPr="00AA632D">
              <w:rPr>
                <w:rFonts w:ascii="Arial" w:eastAsia="Arial" w:hAnsi="Arial" w:cs="Arial"/>
                <w:i/>
                <w:spacing w:val="-4"/>
                <w:sz w:val="22"/>
                <w:szCs w:val="24"/>
              </w:rPr>
              <w:t xml:space="preserve"> </w:t>
            </w:r>
            <w:r w:rsidRPr="00AA632D">
              <w:rPr>
                <w:rFonts w:ascii="Arial" w:eastAsia="Arial" w:hAnsi="Arial" w:cs="Arial"/>
                <w:i/>
                <w:spacing w:val="-1"/>
                <w:sz w:val="22"/>
                <w:szCs w:val="24"/>
              </w:rPr>
              <w:t>p</w:t>
            </w:r>
            <w:r w:rsidRPr="00AA632D">
              <w:rPr>
                <w:rFonts w:ascii="Arial" w:eastAsia="Arial" w:hAnsi="Arial" w:cs="Arial"/>
                <w:i/>
                <w:spacing w:val="-2"/>
                <w:sz w:val="22"/>
                <w:szCs w:val="24"/>
              </w:rPr>
              <w:t>l</w:t>
            </w:r>
            <w:r w:rsidRPr="00AA632D">
              <w:rPr>
                <w:rFonts w:ascii="Arial" w:eastAsia="Arial" w:hAnsi="Arial" w:cs="Arial"/>
                <w:i/>
                <w:spacing w:val="2"/>
                <w:sz w:val="22"/>
                <w:szCs w:val="24"/>
              </w:rPr>
              <w:t>a</w:t>
            </w:r>
            <w:r w:rsidRPr="00AA632D">
              <w:rPr>
                <w:rFonts w:ascii="Arial" w:eastAsia="Arial" w:hAnsi="Arial" w:cs="Arial"/>
                <w:i/>
                <w:spacing w:val="-1"/>
                <w:sz w:val="22"/>
                <w:szCs w:val="24"/>
              </w:rPr>
              <w:t>nt</w:t>
            </w:r>
            <w:r w:rsidRPr="00AA632D">
              <w:rPr>
                <w:rFonts w:ascii="Arial" w:eastAsia="Arial" w:hAnsi="Arial" w:cs="Arial"/>
                <w:i/>
                <w:sz w:val="22"/>
                <w:szCs w:val="24"/>
              </w:rPr>
              <w:t>,</w:t>
            </w:r>
            <w:r w:rsidRPr="00AA632D">
              <w:rPr>
                <w:rFonts w:ascii="Arial" w:eastAsia="Arial" w:hAnsi="Arial" w:cs="Arial"/>
                <w:i/>
                <w:spacing w:val="-4"/>
                <w:sz w:val="22"/>
                <w:szCs w:val="24"/>
              </w:rPr>
              <w:t xml:space="preserve"> </w:t>
            </w:r>
            <w:r w:rsidRPr="00AA632D">
              <w:rPr>
                <w:rFonts w:ascii="Arial" w:eastAsia="Arial" w:hAnsi="Arial" w:cs="Arial"/>
                <w:i/>
                <w:spacing w:val="-1"/>
                <w:sz w:val="22"/>
                <w:szCs w:val="24"/>
              </w:rPr>
              <w:t>e</w:t>
            </w:r>
            <w:r w:rsidRPr="00AA632D">
              <w:rPr>
                <w:rFonts w:ascii="Arial" w:eastAsia="Arial" w:hAnsi="Arial" w:cs="Arial"/>
                <w:i/>
                <w:spacing w:val="2"/>
                <w:sz w:val="22"/>
                <w:szCs w:val="24"/>
              </w:rPr>
              <w:t>q</w:t>
            </w:r>
            <w:r w:rsidRPr="00AA632D">
              <w:rPr>
                <w:rFonts w:ascii="Arial" w:eastAsia="Arial" w:hAnsi="Arial" w:cs="Arial"/>
                <w:i/>
                <w:spacing w:val="-1"/>
                <w:sz w:val="22"/>
                <w:szCs w:val="24"/>
              </w:rPr>
              <w:t>u</w:t>
            </w:r>
            <w:r w:rsidRPr="00AA632D">
              <w:rPr>
                <w:rFonts w:ascii="Arial" w:eastAsia="Arial" w:hAnsi="Arial" w:cs="Arial"/>
                <w:i/>
                <w:spacing w:val="-2"/>
                <w:sz w:val="22"/>
                <w:szCs w:val="24"/>
              </w:rPr>
              <w:t>i</w:t>
            </w:r>
            <w:r w:rsidRPr="00AA632D">
              <w:rPr>
                <w:rFonts w:ascii="Arial" w:eastAsia="Arial" w:hAnsi="Arial" w:cs="Arial"/>
                <w:i/>
                <w:spacing w:val="2"/>
                <w:sz w:val="22"/>
                <w:szCs w:val="24"/>
              </w:rPr>
              <w:t>p</w:t>
            </w:r>
            <w:r w:rsidRPr="00AA632D">
              <w:rPr>
                <w:rFonts w:ascii="Arial" w:eastAsia="Arial" w:hAnsi="Arial" w:cs="Arial"/>
                <w:i/>
                <w:spacing w:val="-1"/>
                <w:sz w:val="22"/>
                <w:szCs w:val="24"/>
              </w:rPr>
              <w:t>men</w:t>
            </w:r>
            <w:r w:rsidRPr="00AA632D">
              <w:rPr>
                <w:rFonts w:ascii="Arial" w:eastAsia="Arial" w:hAnsi="Arial" w:cs="Arial"/>
                <w:i/>
                <w:sz w:val="22"/>
                <w:szCs w:val="24"/>
              </w:rPr>
              <w:t>t</w:t>
            </w:r>
            <w:r w:rsidRPr="00AA632D">
              <w:rPr>
                <w:rFonts w:ascii="Arial" w:eastAsia="Arial" w:hAnsi="Arial" w:cs="Arial"/>
                <w:i/>
                <w:spacing w:val="-4"/>
                <w:sz w:val="22"/>
                <w:szCs w:val="24"/>
              </w:rPr>
              <w:t xml:space="preserve"> </w:t>
            </w:r>
            <w:r w:rsidRPr="00AA632D">
              <w:rPr>
                <w:rFonts w:ascii="Arial" w:eastAsia="Arial" w:hAnsi="Arial" w:cs="Arial"/>
                <w:i/>
                <w:spacing w:val="-1"/>
                <w:sz w:val="22"/>
                <w:szCs w:val="24"/>
              </w:rPr>
              <w:t>o</w:t>
            </w:r>
            <w:r w:rsidRPr="00AA632D">
              <w:rPr>
                <w:rFonts w:ascii="Arial" w:eastAsia="Arial" w:hAnsi="Arial" w:cs="Arial"/>
                <w:i/>
                <w:sz w:val="22"/>
                <w:szCs w:val="24"/>
              </w:rPr>
              <w:t>r</w:t>
            </w:r>
            <w:r w:rsidRPr="00AA632D">
              <w:rPr>
                <w:rFonts w:ascii="Arial" w:eastAsia="Arial" w:hAnsi="Arial" w:cs="Arial"/>
                <w:i/>
                <w:spacing w:val="-3"/>
                <w:sz w:val="22"/>
                <w:szCs w:val="24"/>
              </w:rPr>
              <w:t xml:space="preserve"> </w:t>
            </w:r>
            <w:r w:rsidRPr="00AA632D">
              <w:rPr>
                <w:rFonts w:ascii="Arial" w:eastAsia="Arial" w:hAnsi="Arial" w:cs="Arial"/>
                <w:i/>
                <w:spacing w:val="1"/>
                <w:sz w:val="22"/>
                <w:szCs w:val="24"/>
              </w:rPr>
              <w:t>i</w:t>
            </w:r>
            <w:r w:rsidRPr="00AA632D">
              <w:rPr>
                <w:rFonts w:ascii="Arial" w:eastAsia="Arial" w:hAnsi="Arial" w:cs="Arial"/>
                <w:i/>
                <w:spacing w:val="-1"/>
                <w:sz w:val="22"/>
                <w:szCs w:val="24"/>
              </w:rPr>
              <w:t>nf</w:t>
            </w:r>
            <w:r w:rsidRPr="00AA632D">
              <w:rPr>
                <w:rFonts w:ascii="Arial" w:eastAsia="Arial" w:hAnsi="Arial" w:cs="Arial"/>
                <w:i/>
                <w:sz w:val="22"/>
                <w:szCs w:val="24"/>
              </w:rPr>
              <w:t>r</w:t>
            </w:r>
            <w:r w:rsidRPr="00AA632D">
              <w:rPr>
                <w:rFonts w:ascii="Arial" w:eastAsia="Arial" w:hAnsi="Arial" w:cs="Arial"/>
                <w:i/>
                <w:spacing w:val="-1"/>
                <w:sz w:val="22"/>
                <w:szCs w:val="24"/>
              </w:rPr>
              <w:t>a</w:t>
            </w:r>
            <w:r w:rsidRPr="00AA632D">
              <w:rPr>
                <w:rFonts w:ascii="Arial" w:eastAsia="Arial" w:hAnsi="Arial" w:cs="Arial"/>
                <w:i/>
                <w:spacing w:val="1"/>
                <w:sz w:val="22"/>
                <w:szCs w:val="24"/>
              </w:rPr>
              <w:t>s</w:t>
            </w:r>
            <w:r w:rsidRPr="00AA632D">
              <w:rPr>
                <w:rFonts w:ascii="Arial" w:eastAsia="Arial" w:hAnsi="Arial" w:cs="Arial"/>
                <w:i/>
                <w:spacing w:val="-1"/>
                <w:sz w:val="22"/>
                <w:szCs w:val="24"/>
              </w:rPr>
              <w:t>t</w:t>
            </w:r>
            <w:r w:rsidRPr="00AA632D">
              <w:rPr>
                <w:rFonts w:ascii="Arial" w:eastAsia="Arial" w:hAnsi="Arial" w:cs="Arial"/>
                <w:i/>
                <w:sz w:val="22"/>
                <w:szCs w:val="24"/>
              </w:rPr>
              <w:t>r</w:t>
            </w:r>
            <w:r w:rsidRPr="00AA632D">
              <w:rPr>
                <w:rFonts w:ascii="Arial" w:eastAsia="Arial" w:hAnsi="Arial" w:cs="Arial"/>
                <w:i/>
                <w:spacing w:val="-1"/>
                <w:sz w:val="22"/>
                <w:szCs w:val="24"/>
              </w:rPr>
              <w:t>u</w:t>
            </w:r>
            <w:r w:rsidRPr="00AA632D">
              <w:rPr>
                <w:rFonts w:ascii="Arial" w:eastAsia="Arial" w:hAnsi="Arial" w:cs="Arial"/>
                <w:i/>
                <w:spacing w:val="1"/>
                <w:sz w:val="22"/>
                <w:szCs w:val="24"/>
              </w:rPr>
              <w:t>c</w:t>
            </w:r>
            <w:r w:rsidRPr="00AA632D">
              <w:rPr>
                <w:rFonts w:ascii="Arial" w:eastAsia="Arial" w:hAnsi="Arial" w:cs="Arial"/>
                <w:i/>
                <w:spacing w:val="-1"/>
                <w:sz w:val="22"/>
                <w:szCs w:val="24"/>
              </w:rPr>
              <w:t>tu</w:t>
            </w:r>
            <w:r w:rsidRPr="00AA632D">
              <w:rPr>
                <w:rFonts w:ascii="Arial" w:eastAsia="Arial" w:hAnsi="Arial" w:cs="Arial"/>
                <w:i/>
                <w:sz w:val="22"/>
                <w:szCs w:val="24"/>
              </w:rPr>
              <w:t>re</w:t>
            </w:r>
            <w:r w:rsidRPr="00AA632D">
              <w:rPr>
                <w:rFonts w:ascii="Arial" w:eastAsia="Arial" w:hAnsi="Arial" w:cs="Arial"/>
                <w:i/>
                <w:spacing w:val="-4"/>
                <w:sz w:val="22"/>
                <w:szCs w:val="24"/>
              </w:rPr>
              <w:t xml:space="preserve"> </w:t>
            </w:r>
            <w:r w:rsidRPr="00AA632D">
              <w:rPr>
                <w:rFonts w:ascii="Arial" w:eastAsia="Arial" w:hAnsi="Arial" w:cs="Arial"/>
                <w:i/>
                <w:spacing w:val="-1"/>
                <w:sz w:val="22"/>
                <w:szCs w:val="24"/>
              </w:rPr>
              <w:t>d</w:t>
            </w:r>
            <w:r w:rsidRPr="00AA632D">
              <w:rPr>
                <w:rFonts w:ascii="Arial" w:eastAsia="Arial" w:hAnsi="Arial" w:cs="Arial"/>
                <w:i/>
                <w:spacing w:val="2"/>
                <w:sz w:val="22"/>
                <w:szCs w:val="24"/>
              </w:rPr>
              <w:t>a</w:t>
            </w:r>
            <w:r w:rsidRPr="00AA632D">
              <w:rPr>
                <w:rFonts w:ascii="Arial" w:eastAsia="Arial" w:hAnsi="Arial" w:cs="Arial"/>
                <w:i/>
                <w:spacing w:val="-1"/>
                <w:sz w:val="22"/>
                <w:szCs w:val="24"/>
              </w:rPr>
              <w:t>mag</w:t>
            </w:r>
            <w:r w:rsidRPr="00AA632D">
              <w:rPr>
                <w:rFonts w:ascii="Arial" w:eastAsia="Arial" w:hAnsi="Arial" w:cs="Arial"/>
                <w:i/>
                <w:spacing w:val="2"/>
                <w:sz w:val="22"/>
                <w:szCs w:val="24"/>
              </w:rPr>
              <w:t>e</w:t>
            </w:r>
            <w:r w:rsidRPr="00AA632D">
              <w:rPr>
                <w:rFonts w:ascii="Arial" w:eastAsia="Arial" w:hAnsi="Arial" w:cs="Arial"/>
                <w:i/>
                <w:sz w:val="22"/>
                <w:szCs w:val="24"/>
              </w:rPr>
              <w:t>d</w:t>
            </w:r>
            <w:r w:rsidRPr="00AA632D">
              <w:rPr>
                <w:rFonts w:ascii="Arial" w:eastAsia="Arial" w:hAnsi="Arial" w:cs="Arial"/>
                <w:i/>
                <w:spacing w:val="-4"/>
                <w:sz w:val="22"/>
                <w:szCs w:val="24"/>
              </w:rPr>
              <w:t xml:space="preserve"> </w:t>
            </w:r>
            <w:r w:rsidRPr="00AA632D">
              <w:rPr>
                <w:rFonts w:ascii="Arial" w:eastAsia="Arial" w:hAnsi="Arial" w:cs="Arial"/>
                <w:i/>
                <w:spacing w:val="-1"/>
                <w:sz w:val="22"/>
                <w:szCs w:val="24"/>
              </w:rPr>
              <w:t>o</w:t>
            </w:r>
            <w:r w:rsidRPr="00AA632D">
              <w:rPr>
                <w:rFonts w:ascii="Arial" w:eastAsia="Arial" w:hAnsi="Arial" w:cs="Arial"/>
                <w:i/>
                <w:sz w:val="22"/>
                <w:szCs w:val="24"/>
              </w:rPr>
              <w:t>r</w:t>
            </w:r>
            <w:r w:rsidRPr="00AA632D">
              <w:rPr>
                <w:rFonts w:ascii="Arial" w:eastAsia="Arial" w:hAnsi="Arial" w:cs="Arial"/>
                <w:i/>
                <w:spacing w:val="-3"/>
                <w:sz w:val="22"/>
                <w:szCs w:val="24"/>
              </w:rPr>
              <w:t xml:space="preserve"> </w:t>
            </w:r>
            <w:r w:rsidRPr="00AA632D">
              <w:rPr>
                <w:rFonts w:ascii="Arial" w:eastAsia="Arial" w:hAnsi="Arial" w:cs="Arial"/>
                <w:i/>
                <w:spacing w:val="-1"/>
                <w:sz w:val="22"/>
                <w:szCs w:val="24"/>
              </w:rPr>
              <w:t>de</w:t>
            </w:r>
            <w:r w:rsidRPr="00AA632D">
              <w:rPr>
                <w:rFonts w:ascii="Arial" w:eastAsia="Arial" w:hAnsi="Arial" w:cs="Arial"/>
                <w:i/>
                <w:spacing w:val="1"/>
                <w:sz w:val="22"/>
                <w:szCs w:val="24"/>
              </w:rPr>
              <w:t>s</w:t>
            </w:r>
            <w:r w:rsidRPr="00AA632D">
              <w:rPr>
                <w:rFonts w:ascii="Arial" w:eastAsia="Arial" w:hAnsi="Arial" w:cs="Arial"/>
                <w:i/>
                <w:spacing w:val="-1"/>
                <w:sz w:val="22"/>
                <w:szCs w:val="24"/>
              </w:rPr>
              <w:t>t</w:t>
            </w:r>
            <w:r w:rsidRPr="00AA632D">
              <w:rPr>
                <w:rFonts w:ascii="Arial" w:eastAsia="Arial" w:hAnsi="Arial" w:cs="Arial"/>
                <w:i/>
                <w:sz w:val="22"/>
                <w:szCs w:val="24"/>
              </w:rPr>
              <w:t>r</w:t>
            </w:r>
            <w:r w:rsidRPr="00AA632D">
              <w:rPr>
                <w:rFonts w:ascii="Arial" w:eastAsia="Arial" w:hAnsi="Arial" w:cs="Arial"/>
                <w:i/>
                <w:spacing w:val="-1"/>
                <w:sz w:val="22"/>
                <w:szCs w:val="24"/>
              </w:rPr>
              <w:t>o</w:t>
            </w:r>
            <w:r w:rsidRPr="00AA632D">
              <w:rPr>
                <w:rFonts w:ascii="Arial" w:eastAsia="Arial" w:hAnsi="Arial" w:cs="Arial"/>
                <w:i/>
                <w:spacing w:val="1"/>
                <w:sz w:val="22"/>
                <w:szCs w:val="24"/>
              </w:rPr>
              <w:t>y</w:t>
            </w:r>
            <w:r w:rsidRPr="00AA632D">
              <w:rPr>
                <w:rFonts w:ascii="Arial" w:eastAsia="Arial" w:hAnsi="Arial" w:cs="Arial"/>
                <w:i/>
                <w:spacing w:val="-1"/>
                <w:sz w:val="22"/>
                <w:szCs w:val="24"/>
              </w:rPr>
              <w:t>ed</w:t>
            </w:r>
            <w:r w:rsidRPr="00AA632D">
              <w:rPr>
                <w:rFonts w:ascii="Arial" w:eastAsia="Arial" w:hAnsi="Arial" w:cs="Arial"/>
                <w:i/>
                <w:sz w:val="22"/>
                <w:szCs w:val="24"/>
              </w:rPr>
              <w:t>,</w:t>
            </w:r>
            <w:r w:rsidRPr="00AA632D">
              <w:rPr>
                <w:rFonts w:ascii="Arial" w:eastAsia="Arial" w:hAnsi="Arial" w:cs="Arial"/>
                <w:i/>
                <w:spacing w:val="-4"/>
                <w:sz w:val="22"/>
                <w:szCs w:val="24"/>
              </w:rPr>
              <w:t xml:space="preserve"> </w:t>
            </w:r>
            <w:r w:rsidRPr="00AA632D">
              <w:rPr>
                <w:rFonts w:ascii="Arial" w:eastAsia="Arial" w:hAnsi="Arial" w:cs="Arial"/>
                <w:i/>
                <w:spacing w:val="-1"/>
                <w:sz w:val="22"/>
                <w:szCs w:val="24"/>
              </w:rPr>
              <w:t>a</w:t>
            </w:r>
            <w:r w:rsidRPr="00AA632D">
              <w:rPr>
                <w:rFonts w:ascii="Arial" w:eastAsia="Arial" w:hAnsi="Arial" w:cs="Arial"/>
                <w:i/>
                <w:spacing w:val="1"/>
                <w:sz w:val="22"/>
                <w:szCs w:val="24"/>
              </w:rPr>
              <w:t>cc</w:t>
            </w:r>
            <w:r w:rsidRPr="00AA632D">
              <w:rPr>
                <w:rFonts w:ascii="Arial" w:eastAsia="Arial" w:hAnsi="Arial" w:cs="Arial"/>
                <w:i/>
                <w:spacing w:val="-1"/>
                <w:sz w:val="22"/>
                <w:szCs w:val="24"/>
              </w:rPr>
              <w:t>o</w:t>
            </w:r>
            <w:r w:rsidRPr="00AA632D">
              <w:rPr>
                <w:rFonts w:ascii="Arial" w:eastAsia="Arial" w:hAnsi="Arial" w:cs="Arial"/>
                <w:i/>
                <w:spacing w:val="2"/>
                <w:sz w:val="22"/>
                <w:szCs w:val="24"/>
              </w:rPr>
              <w:t>u</w:t>
            </w:r>
            <w:r w:rsidRPr="00AA632D">
              <w:rPr>
                <w:rFonts w:ascii="Arial" w:eastAsia="Arial" w:hAnsi="Arial" w:cs="Arial"/>
                <w:i/>
                <w:spacing w:val="-1"/>
                <w:sz w:val="22"/>
                <w:szCs w:val="24"/>
              </w:rPr>
              <w:t>nt</w:t>
            </w:r>
            <w:r w:rsidRPr="00AA632D">
              <w:rPr>
                <w:rFonts w:ascii="Arial" w:eastAsia="Arial" w:hAnsi="Arial" w:cs="Arial"/>
                <w:i/>
                <w:spacing w:val="2"/>
                <w:sz w:val="22"/>
                <w:szCs w:val="24"/>
              </w:rPr>
              <w:t>e</w:t>
            </w:r>
            <w:r w:rsidRPr="00AA632D">
              <w:rPr>
                <w:rFonts w:ascii="Arial" w:eastAsia="Arial" w:hAnsi="Arial" w:cs="Arial"/>
                <w:i/>
                <w:sz w:val="22"/>
                <w:szCs w:val="24"/>
              </w:rPr>
              <w:t>d</w:t>
            </w:r>
            <w:r w:rsidRPr="00AA632D">
              <w:rPr>
                <w:rFonts w:ascii="Arial" w:eastAsia="Arial" w:hAnsi="Arial" w:cs="Arial"/>
                <w:i/>
                <w:w w:val="99"/>
                <w:sz w:val="22"/>
                <w:szCs w:val="24"/>
              </w:rPr>
              <w:t xml:space="preserve"> </w:t>
            </w:r>
            <w:r w:rsidRPr="00AA632D">
              <w:rPr>
                <w:rFonts w:ascii="Arial" w:eastAsia="Arial" w:hAnsi="Arial" w:cs="Arial"/>
                <w:i/>
                <w:spacing w:val="-1"/>
                <w:sz w:val="22"/>
                <w:szCs w:val="24"/>
              </w:rPr>
              <w:t>fo</w:t>
            </w:r>
            <w:r w:rsidRPr="00AA632D">
              <w:rPr>
                <w:rFonts w:ascii="Arial" w:eastAsia="Arial" w:hAnsi="Arial" w:cs="Arial"/>
                <w:i/>
                <w:sz w:val="22"/>
                <w:szCs w:val="24"/>
              </w:rPr>
              <w:t>r</w:t>
            </w:r>
            <w:r w:rsidRPr="00AA632D">
              <w:rPr>
                <w:rFonts w:ascii="Arial" w:eastAsia="Arial" w:hAnsi="Arial" w:cs="Arial"/>
                <w:i/>
                <w:spacing w:val="29"/>
                <w:sz w:val="22"/>
                <w:szCs w:val="24"/>
              </w:rPr>
              <w:t xml:space="preserve"> </w:t>
            </w:r>
            <w:r w:rsidRPr="00AA632D">
              <w:rPr>
                <w:rFonts w:ascii="Arial" w:eastAsia="Arial" w:hAnsi="Arial" w:cs="Arial"/>
                <w:i/>
                <w:spacing w:val="-2"/>
                <w:sz w:val="22"/>
                <w:szCs w:val="24"/>
              </w:rPr>
              <w:t>i</w:t>
            </w:r>
            <w:r w:rsidRPr="00AA632D">
              <w:rPr>
                <w:rFonts w:ascii="Arial" w:eastAsia="Arial" w:hAnsi="Arial" w:cs="Arial"/>
                <w:i/>
                <w:sz w:val="22"/>
                <w:szCs w:val="24"/>
              </w:rPr>
              <w:t>n</w:t>
            </w:r>
            <w:r w:rsidRPr="00AA632D">
              <w:rPr>
                <w:rFonts w:ascii="Arial" w:eastAsia="Arial" w:hAnsi="Arial" w:cs="Arial"/>
                <w:i/>
                <w:spacing w:val="32"/>
                <w:sz w:val="22"/>
                <w:szCs w:val="24"/>
              </w:rPr>
              <w:t xml:space="preserve"> </w:t>
            </w:r>
            <w:r w:rsidRPr="00AA632D">
              <w:rPr>
                <w:rFonts w:ascii="Arial" w:eastAsia="Arial" w:hAnsi="Arial" w:cs="Arial"/>
                <w:i/>
                <w:spacing w:val="-1"/>
                <w:sz w:val="22"/>
                <w:szCs w:val="24"/>
              </w:rPr>
              <w:t>th</w:t>
            </w:r>
            <w:r w:rsidRPr="00AA632D">
              <w:rPr>
                <w:rFonts w:ascii="Arial" w:eastAsia="Arial" w:hAnsi="Arial" w:cs="Arial"/>
                <w:i/>
                <w:sz w:val="22"/>
                <w:szCs w:val="24"/>
              </w:rPr>
              <w:t>e</w:t>
            </w:r>
            <w:r w:rsidRPr="00AA632D">
              <w:rPr>
                <w:rFonts w:ascii="Arial" w:eastAsia="Arial" w:hAnsi="Arial" w:cs="Arial"/>
                <w:i/>
                <w:spacing w:val="32"/>
                <w:sz w:val="22"/>
                <w:szCs w:val="24"/>
              </w:rPr>
              <w:t xml:space="preserve"> </w:t>
            </w:r>
            <w:r w:rsidRPr="00AA632D">
              <w:rPr>
                <w:rFonts w:ascii="Arial" w:eastAsia="Arial" w:hAnsi="Arial" w:cs="Arial"/>
                <w:i/>
                <w:spacing w:val="-1"/>
                <w:sz w:val="22"/>
                <w:szCs w:val="24"/>
              </w:rPr>
              <w:t>f</w:t>
            </w:r>
            <w:r w:rsidRPr="00AA632D">
              <w:rPr>
                <w:rFonts w:ascii="Arial" w:eastAsia="Arial" w:hAnsi="Arial" w:cs="Arial"/>
                <w:i/>
                <w:spacing w:val="1"/>
                <w:sz w:val="22"/>
                <w:szCs w:val="24"/>
              </w:rPr>
              <w:t>i</w:t>
            </w:r>
            <w:r w:rsidRPr="00AA632D">
              <w:rPr>
                <w:rFonts w:ascii="Arial" w:eastAsia="Arial" w:hAnsi="Arial" w:cs="Arial"/>
                <w:i/>
                <w:spacing w:val="-1"/>
                <w:sz w:val="22"/>
                <w:szCs w:val="24"/>
              </w:rPr>
              <w:t>nan</w:t>
            </w:r>
            <w:r w:rsidRPr="00AA632D">
              <w:rPr>
                <w:rFonts w:ascii="Arial" w:eastAsia="Arial" w:hAnsi="Arial" w:cs="Arial"/>
                <w:i/>
                <w:spacing w:val="3"/>
                <w:sz w:val="22"/>
                <w:szCs w:val="24"/>
              </w:rPr>
              <w:t>c</w:t>
            </w:r>
            <w:r w:rsidRPr="00AA632D">
              <w:rPr>
                <w:rFonts w:ascii="Arial" w:eastAsia="Arial" w:hAnsi="Arial" w:cs="Arial"/>
                <w:i/>
                <w:spacing w:val="-2"/>
                <w:sz w:val="22"/>
                <w:szCs w:val="24"/>
              </w:rPr>
              <w:t>i</w:t>
            </w:r>
            <w:r w:rsidRPr="00AA632D">
              <w:rPr>
                <w:rFonts w:ascii="Arial" w:eastAsia="Arial" w:hAnsi="Arial" w:cs="Arial"/>
                <w:i/>
                <w:spacing w:val="-1"/>
                <w:sz w:val="22"/>
                <w:szCs w:val="24"/>
              </w:rPr>
              <w:t>a</w:t>
            </w:r>
            <w:r w:rsidRPr="00AA632D">
              <w:rPr>
                <w:rFonts w:ascii="Arial" w:eastAsia="Arial" w:hAnsi="Arial" w:cs="Arial"/>
                <w:i/>
                <w:sz w:val="22"/>
                <w:szCs w:val="24"/>
              </w:rPr>
              <w:t>l</w:t>
            </w:r>
            <w:r w:rsidRPr="00AA632D">
              <w:rPr>
                <w:rFonts w:ascii="Arial" w:eastAsia="Arial" w:hAnsi="Arial" w:cs="Arial"/>
                <w:i/>
                <w:spacing w:val="31"/>
                <w:sz w:val="22"/>
                <w:szCs w:val="24"/>
              </w:rPr>
              <w:t xml:space="preserve"> </w:t>
            </w:r>
            <w:r w:rsidRPr="00AA632D">
              <w:rPr>
                <w:rFonts w:ascii="Arial" w:eastAsia="Arial" w:hAnsi="Arial" w:cs="Arial"/>
                <w:i/>
                <w:spacing w:val="1"/>
                <w:sz w:val="22"/>
                <w:szCs w:val="24"/>
              </w:rPr>
              <w:t>s</w:t>
            </w:r>
            <w:r w:rsidRPr="00AA632D">
              <w:rPr>
                <w:rFonts w:ascii="Arial" w:eastAsia="Arial" w:hAnsi="Arial" w:cs="Arial"/>
                <w:i/>
                <w:spacing w:val="-1"/>
                <w:sz w:val="22"/>
                <w:szCs w:val="24"/>
              </w:rPr>
              <w:t>tat</w:t>
            </w:r>
            <w:r w:rsidRPr="00AA632D">
              <w:rPr>
                <w:rFonts w:ascii="Arial" w:eastAsia="Arial" w:hAnsi="Arial" w:cs="Arial"/>
                <w:i/>
                <w:spacing w:val="2"/>
                <w:sz w:val="22"/>
                <w:szCs w:val="24"/>
              </w:rPr>
              <w:t>em</w:t>
            </w:r>
            <w:r w:rsidRPr="00AA632D">
              <w:rPr>
                <w:rFonts w:ascii="Arial" w:eastAsia="Arial" w:hAnsi="Arial" w:cs="Arial"/>
                <w:i/>
                <w:spacing w:val="-1"/>
                <w:sz w:val="22"/>
                <w:szCs w:val="24"/>
              </w:rPr>
              <w:t>ent</w:t>
            </w:r>
            <w:r w:rsidRPr="00AA632D">
              <w:rPr>
                <w:rFonts w:ascii="Arial" w:eastAsia="Arial" w:hAnsi="Arial" w:cs="Arial"/>
                <w:i/>
                <w:spacing w:val="1"/>
                <w:sz w:val="22"/>
                <w:szCs w:val="24"/>
              </w:rPr>
              <w:t>s</w:t>
            </w:r>
            <w:r w:rsidRPr="00AA632D">
              <w:rPr>
                <w:rFonts w:ascii="Arial" w:eastAsia="Arial" w:hAnsi="Arial" w:cs="Arial"/>
                <w:i/>
                <w:sz w:val="22"/>
                <w:szCs w:val="24"/>
              </w:rPr>
              <w:t>?</w:t>
            </w:r>
            <w:r w:rsidRPr="00AA632D">
              <w:rPr>
                <w:rFonts w:ascii="Arial" w:eastAsia="Arial" w:hAnsi="Arial" w:cs="Arial"/>
                <w:i/>
                <w:spacing w:val="29"/>
                <w:sz w:val="22"/>
                <w:szCs w:val="24"/>
              </w:rPr>
              <w:t xml:space="preserve"> </w:t>
            </w:r>
            <w:r w:rsidRPr="00AA632D">
              <w:rPr>
                <w:rFonts w:ascii="Arial" w:eastAsia="Arial" w:hAnsi="Arial" w:cs="Arial"/>
                <w:spacing w:val="2"/>
                <w:sz w:val="22"/>
                <w:szCs w:val="24"/>
              </w:rPr>
              <w:t>f</w:t>
            </w:r>
            <w:r w:rsidRPr="00AA632D">
              <w:rPr>
                <w:rFonts w:ascii="Arial" w:eastAsia="Arial" w:hAnsi="Arial" w:cs="Arial"/>
                <w:spacing w:val="-1"/>
                <w:sz w:val="22"/>
                <w:szCs w:val="24"/>
              </w:rPr>
              <w:t>o</w:t>
            </w:r>
            <w:r w:rsidRPr="00AA632D">
              <w:rPr>
                <w:rFonts w:ascii="Arial" w:eastAsia="Arial" w:hAnsi="Arial" w:cs="Arial"/>
                <w:sz w:val="22"/>
                <w:szCs w:val="24"/>
              </w:rPr>
              <w:t>r</w:t>
            </w:r>
            <w:r w:rsidRPr="00AA632D">
              <w:rPr>
                <w:rFonts w:ascii="Arial" w:eastAsia="Arial" w:hAnsi="Arial" w:cs="Arial"/>
                <w:spacing w:val="30"/>
                <w:sz w:val="22"/>
                <w:szCs w:val="24"/>
              </w:rPr>
              <w:t xml:space="preserve"> </w:t>
            </w:r>
            <w:r w:rsidRPr="00AA632D">
              <w:rPr>
                <w:rFonts w:ascii="Arial" w:eastAsia="Arial" w:hAnsi="Arial" w:cs="Arial"/>
                <w:spacing w:val="-1"/>
                <w:sz w:val="22"/>
                <w:szCs w:val="24"/>
              </w:rPr>
              <w:t>d</w:t>
            </w:r>
            <w:r w:rsidRPr="00AA632D">
              <w:rPr>
                <w:rFonts w:ascii="Arial" w:eastAsia="Arial" w:hAnsi="Arial" w:cs="Arial"/>
                <w:spacing w:val="-2"/>
                <w:sz w:val="22"/>
                <w:szCs w:val="24"/>
              </w:rPr>
              <w:t>i</w:t>
            </w:r>
            <w:r w:rsidRPr="00AA632D">
              <w:rPr>
                <w:rFonts w:ascii="Arial" w:eastAsia="Arial" w:hAnsi="Arial" w:cs="Arial"/>
                <w:spacing w:val="1"/>
                <w:sz w:val="22"/>
                <w:szCs w:val="24"/>
              </w:rPr>
              <w:t>sc</w:t>
            </w:r>
            <w:r w:rsidRPr="00AA632D">
              <w:rPr>
                <w:rFonts w:ascii="Arial" w:eastAsia="Arial" w:hAnsi="Arial" w:cs="Arial"/>
                <w:spacing w:val="-1"/>
                <w:sz w:val="22"/>
                <w:szCs w:val="24"/>
              </w:rPr>
              <w:t>u</w:t>
            </w:r>
            <w:r w:rsidRPr="00AA632D">
              <w:rPr>
                <w:rFonts w:ascii="Arial" w:eastAsia="Arial" w:hAnsi="Arial" w:cs="Arial"/>
                <w:spacing w:val="1"/>
                <w:sz w:val="22"/>
                <w:szCs w:val="24"/>
              </w:rPr>
              <w:t>ss</w:t>
            </w:r>
            <w:r w:rsidRPr="00AA632D">
              <w:rPr>
                <w:rFonts w:ascii="Arial" w:eastAsia="Arial" w:hAnsi="Arial" w:cs="Arial"/>
                <w:spacing w:val="-2"/>
                <w:sz w:val="22"/>
                <w:szCs w:val="24"/>
              </w:rPr>
              <w:t>i</w:t>
            </w:r>
            <w:r w:rsidRPr="00AA632D">
              <w:rPr>
                <w:rFonts w:ascii="Arial" w:eastAsia="Arial" w:hAnsi="Arial" w:cs="Arial"/>
                <w:spacing w:val="2"/>
                <w:sz w:val="22"/>
                <w:szCs w:val="24"/>
              </w:rPr>
              <w:t>o</w:t>
            </w:r>
            <w:r w:rsidRPr="00AA632D">
              <w:rPr>
                <w:rFonts w:ascii="Arial" w:eastAsia="Arial" w:hAnsi="Arial" w:cs="Arial"/>
                <w:sz w:val="22"/>
                <w:szCs w:val="24"/>
              </w:rPr>
              <w:t>n</w:t>
            </w:r>
            <w:r w:rsidRPr="00AA632D">
              <w:rPr>
                <w:rFonts w:ascii="Arial" w:eastAsia="Arial" w:hAnsi="Arial" w:cs="Arial"/>
                <w:spacing w:val="28"/>
                <w:sz w:val="22"/>
                <w:szCs w:val="24"/>
              </w:rPr>
              <w:t xml:space="preserve"> </w:t>
            </w:r>
            <w:r w:rsidRPr="00AA632D">
              <w:rPr>
                <w:rFonts w:ascii="Arial" w:eastAsia="Arial" w:hAnsi="Arial" w:cs="Arial"/>
                <w:spacing w:val="2"/>
                <w:sz w:val="22"/>
                <w:szCs w:val="24"/>
              </w:rPr>
              <w:t>o</w:t>
            </w:r>
            <w:r w:rsidRPr="00AA632D">
              <w:rPr>
                <w:rFonts w:ascii="Arial" w:eastAsia="Arial" w:hAnsi="Arial" w:cs="Arial"/>
                <w:sz w:val="22"/>
                <w:szCs w:val="24"/>
              </w:rPr>
              <w:t>n</w:t>
            </w:r>
            <w:r w:rsidRPr="00AA632D">
              <w:rPr>
                <w:rFonts w:ascii="Arial" w:eastAsia="Arial" w:hAnsi="Arial" w:cs="Arial"/>
                <w:spacing w:val="29"/>
                <w:sz w:val="22"/>
                <w:szCs w:val="24"/>
              </w:rPr>
              <w:t xml:space="preserve"> </w:t>
            </w:r>
            <w:r w:rsidRPr="00AA632D">
              <w:rPr>
                <w:rFonts w:ascii="Arial" w:eastAsia="Arial" w:hAnsi="Arial" w:cs="Arial"/>
                <w:spacing w:val="-1"/>
                <w:sz w:val="22"/>
                <w:szCs w:val="24"/>
              </w:rPr>
              <w:t>t</w:t>
            </w:r>
            <w:r w:rsidRPr="00AA632D">
              <w:rPr>
                <w:rFonts w:ascii="Arial" w:eastAsia="Arial" w:hAnsi="Arial" w:cs="Arial"/>
                <w:spacing w:val="2"/>
                <w:sz w:val="22"/>
                <w:szCs w:val="24"/>
              </w:rPr>
              <w:t>h</w:t>
            </w:r>
            <w:r w:rsidRPr="00AA632D">
              <w:rPr>
                <w:rFonts w:ascii="Arial" w:eastAsia="Arial" w:hAnsi="Arial" w:cs="Arial"/>
                <w:sz w:val="22"/>
                <w:szCs w:val="24"/>
              </w:rPr>
              <w:t>e</w:t>
            </w:r>
            <w:r w:rsidRPr="00AA632D">
              <w:rPr>
                <w:rFonts w:ascii="Arial" w:eastAsia="Arial" w:hAnsi="Arial" w:cs="Arial"/>
                <w:spacing w:val="29"/>
                <w:sz w:val="22"/>
                <w:szCs w:val="24"/>
              </w:rPr>
              <w:t xml:space="preserve"> </w:t>
            </w:r>
            <w:r w:rsidRPr="00AA632D">
              <w:rPr>
                <w:rFonts w:ascii="Arial" w:eastAsia="Arial" w:hAnsi="Arial" w:cs="Arial"/>
                <w:sz w:val="22"/>
                <w:szCs w:val="24"/>
              </w:rPr>
              <w:t>r</w:t>
            </w:r>
            <w:r w:rsidRPr="00AA632D">
              <w:rPr>
                <w:rFonts w:ascii="Arial" w:eastAsia="Arial" w:hAnsi="Arial" w:cs="Arial"/>
                <w:spacing w:val="-1"/>
                <w:sz w:val="22"/>
                <w:szCs w:val="24"/>
              </w:rPr>
              <w:t>e</w:t>
            </w:r>
            <w:r w:rsidRPr="00AA632D">
              <w:rPr>
                <w:rFonts w:ascii="Arial" w:eastAsia="Arial" w:hAnsi="Arial" w:cs="Arial"/>
                <w:spacing w:val="1"/>
                <w:sz w:val="22"/>
                <w:szCs w:val="24"/>
              </w:rPr>
              <w:t>c</w:t>
            </w:r>
            <w:r w:rsidRPr="00AA632D">
              <w:rPr>
                <w:rFonts w:ascii="Arial" w:eastAsia="Arial" w:hAnsi="Arial" w:cs="Arial"/>
                <w:spacing w:val="-1"/>
                <w:sz w:val="22"/>
                <w:szCs w:val="24"/>
              </w:rPr>
              <w:t>og</w:t>
            </w:r>
            <w:r w:rsidRPr="00AA632D">
              <w:rPr>
                <w:rFonts w:ascii="Arial" w:eastAsia="Arial" w:hAnsi="Arial" w:cs="Arial"/>
                <w:spacing w:val="2"/>
                <w:sz w:val="22"/>
                <w:szCs w:val="24"/>
              </w:rPr>
              <w:t>n</w:t>
            </w:r>
            <w:r w:rsidRPr="00AA632D">
              <w:rPr>
                <w:rFonts w:ascii="Arial" w:eastAsia="Arial" w:hAnsi="Arial" w:cs="Arial"/>
                <w:spacing w:val="-2"/>
                <w:sz w:val="22"/>
                <w:szCs w:val="24"/>
              </w:rPr>
              <w:t>i</w:t>
            </w:r>
            <w:r w:rsidRPr="00AA632D">
              <w:rPr>
                <w:rFonts w:ascii="Arial" w:eastAsia="Arial" w:hAnsi="Arial" w:cs="Arial"/>
                <w:spacing w:val="2"/>
                <w:sz w:val="22"/>
                <w:szCs w:val="24"/>
              </w:rPr>
              <w:t>t</w:t>
            </w:r>
            <w:r w:rsidRPr="00AA632D">
              <w:rPr>
                <w:rFonts w:ascii="Arial" w:eastAsia="Arial" w:hAnsi="Arial" w:cs="Arial"/>
                <w:spacing w:val="-2"/>
                <w:sz w:val="22"/>
                <w:szCs w:val="24"/>
              </w:rPr>
              <w:t>i</w:t>
            </w:r>
            <w:r w:rsidRPr="00AA632D">
              <w:rPr>
                <w:rFonts w:ascii="Arial" w:eastAsia="Arial" w:hAnsi="Arial" w:cs="Arial"/>
                <w:spacing w:val="-1"/>
                <w:sz w:val="22"/>
                <w:szCs w:val="24"/>
              </w:rPr>
              <w:t>o</w:t>
            </w:r>
            <w:r w:rsidRPr="00AA632D">
              <w:rPr>
                <w:rFonts w:ascii="Arial" w:eastAsia="Arial" w:hAnsi="Arial" w:cs="Arial"/>
                <w:sz w:val="22"/>
                <w:szCs w:val="24"/>
              </w:rPr>
              <w:t>n</w:t>
            </w:r>
            <w:r w:rsidRPr="00AA632D">
              <w:rPr>
                <w:rFonts w:ascii="Arial" w:eastAsia="Arial" w:hAnsi="Arial" w:cs="Arial"/>
                <w:spacing w:val="32"/>
                <w:sz w:val="22"/>
                <w:szCs w:val="24"/>
              </w:rPr>
              <w:t xml:space="preserve"> </w:t>
            </w:r>
            <w:r w:rsidRPr="00AA632D">
              <w:rPr>
                <w:rFonts w:ascii="Arial" w:eastAsia="Arial" w:hAnsi="Arial" w:cs="Arial"/>
                <w:spacing w:val="-1"/>
                <w:sz w:val="22"/>
                <w:szCs w:val="24"/>
              </w:rPr>
              <w:t>a</w:t>
            </w:r>
            <w:r w:rsidRPr="00AA632D">
              <w:rPr>
                <w:rFonts w:ascii="Arial" w:eastAsia="Arial" w:hAnsi="Arial" w:cs="Arial"/>
                <w:spacing w:val="2"/>
                <w:sz w:val="22"/>
                <w:szCs w:val="24"/>
              </w:rPr>
              <w:t>n</w:t>
            </w:r>
            <w:r w:rsidRPr="00AA632D">
              <w:rPr>
                <w:rFonts w:ascii="Arial" w:eastAsia="Arial" w:hAnsi="Arial" w:cs="Arial"/>
                <w:sz w:val="22"/>
                <w:szCs w:val="24"/>
              </w:rPr>
              <w:t>d</w:t>
            </w:r>
            <w:r w:rsidRPr="00AA632D">
              <w:rPr>
                <w:rFonts w:ascii="Arial" w:eastAsia="Arial" w:hAnsi="Arial" w:cs="Arial"/>
                <w:spacing w:val="29"/>
                <w:sz w:val="22"/>
                <w:szCs w:val="24"/>
              </w:rPr>
              <w:t xml:space="preserve"> </w:t>
            </w:r>
            <w:r w:rsidRPr="00AA632D">
              <w:rPr>
                <w:rFonts w:ascii="Arial" w:eastAsia="Arial" w:hAnsi="Arial" w:cs="Arial"/>
                <w:spacing w:val="4"/>
                <w:sz w:val="22"/>
                <w:szCs w:val="24"/>
              </w:rPr>
              <w:t>m</w:t>
            </w:r>
            <w:r w:rsidRPr="00AA632D">
              <w:rPr>
                <w:rFonts w:ascii="Arial" w:eastAsia="Arial" w:hAnsi="Arial" w:cs="Arial"/>
                <w:spacing w:val="-1"/>
                <w:sz w:val="22"/>
                <w:szCs w:val="24"/>
              </w:rPr>
              <w:t>ea</w:t>
            </w:r>
            <w:r w:rsidRPr="00AA632D">
              <w:rPr>
                <w:rFonts w:ascii="Arial" w:eastAsia="Arial" w:hAnsi="Arial" w:cs="Arial"/>
                <w:spacing w:val="1"/>
                <w:sz w:val="22"/>
                <w:szCs w:val="24"/>
              </w:rPr>
              <w:t>s</w:t>
            </w:r>
            <w:r w:rsidRPr="00AA632D">
              <w:rPr>
                <w:rFonts w:ascii="Arial" w:eastAsia="Arial" w:hAnsi="Arial" w:cs="Arial"/>
                <w:spacing w:val="-1"/>
                <w:sz w:val="22"/>
                <w:szCs w:val="24"/>
              </w:rPr>
              <w:t>u</w:t>
            </w:r>
            <w:r w:rsidRPr="00AA632D">
              <w:rPr>
                <w:rFonts w:ascii="Arial" w:eastAsia="Arial" w:hAnsi="Arial" w:cs="Arial"/>
                <w:sz w:val="22"/>
                <w:szCs w:val="24"/>
              </w:rPr>
              <w:t>r</w:t>
            </w:r>
            <w:r w:rsidRPr="00AA632D">
              <w:rPr>
                <w:rFonts w:ascii="Arial" w:eastAsia="Arial" w:hAnsi="Arial" w:cs="Arial"/>
                <w:spacing w:val="-1"/>
                <w:sz w:val="22"/>
                <w:szCs w:val="24"/>
              </w:rPr>
              <w:t>e</w:t>
            </w:r>
            <w:r w:rsidRPr="00AA632D">
              <w:rPr>
                <w:rFonts w:ascii="Arial" w:eastAsia="Arial" w:hAnsi="Arial" w:cs="Arial"/>
                <w:spacing w:val="4"/>
                <w:sz w:val="22"/>
                <w:szCs w:val="24"/>
              </w:rPr>
              <w:t>m</w:t>
            </w:r>
            <w:r w:rsidRPr="00AA632D">
              <w:rPr>
                <w:rFonts w:ascii="Arial" w:eastAsia="Arial" w:hAnsi="Arial" w:cs="Arial"/>
                <w:spacing w:val="-1"/>
                <w:sz w:val="22"/>
                <w:szCs w:val="24"/>
              </w:rPr>
              <w:t>en</w:t>
            </w:r>
            <w:r w:rsidRPr="00AA632D">
              <w:rPr>
                <w:rFonts w:ascii="Arial" w:eastAsia="Arial" w:hAnsi="Arial" w:cs="Arial"/>
                <w:sz w:val="22"/>
                <w:szCs w:val="24"/>
              </w:rPr>
              <w:t>t</w:t>
            </w:r>
            <w:r w:rsidRPr="00AA632D">
              <w:rPr>
                <w:rFonts w:ascii="Arial" w:eastAsia="Arial" w:hAnsi="Arial" w:cs="Arial"/>
                <w:spacing w:val="29"/>
                <w:sz w:val="22"/>
                <w:szCs w:val="24"/>
              </w:rPr>
              <w:t xml:space="preserve"> </w:t>
            </w:r>
            <w:r w:rsidRPr="00AA632D">
              <w:rPr>
                <w:rFonts w:ascii="Arial" w:eastAsia="Arial" w:hAnsi="Arial" w:cs="Arial"/>
                <w:sz w:val="22"/>
                <w:szCs w:val="24"/>
              </w:rPr>
              <w:t>r</w:t>
            </w:r>
            <w:r w:rsidRPr="00AA632D">
              <w:rPr>
                <w:rFonts w:ascii="Arial" w:eastAsia="Arial" w:hAnsi="Arial" w:cs="Arial"/>
                <w:spacing w:val="-1"/>
                <w:sz w:val="22"/>
                <w:szCs w:val="24"/>
              </w:rPr>
              <w:t>equ</w:t>
            </w:r>
            <w:r w:rsidRPr="00AA632D">
              <w:rPr>
                <w:rFonts w:ascii="Arial" w:eastAsia="Arial" w:hAnsi="Arial" w:cs="Arial"/>
                <w:spacing w:val="-2"/>
                <w:sz w:val="22"/>
                <w:szCs w:val="24"/>
              </w:rPr>
              <w:t>i</w:t>
            </w:r>
            <w:r w:rsidRPr="00AA632D">
              <w:rPr>
                <w:rFonts w:ascii="Arial" w:eastAsia="Arial" w:hAnsi="Arial" w:cs="Arial"/>
                <w:sz w:val="22"/>
                <w:szCs w:val="24"/>
              </w:rPr>
              <w:t>r</w:t>
            </w:r>
            <w:r w:rsidRPr="00AA632D">
              <w:rPr>
                <w:rFonts w:ascii="Arial" w:eastAsia="Arial" w:hAnsi="Arial" w:cs="Arial"/>
                <w:spacing w:val="-1"/>
                <w:sz w:val="22"/>
                <w:szCs w:val="24"/>
              </w:rPr>
              <w:t>e</w:t>
            </w:r>
            <w:r w:rsidRPr="00AA632D">
              <w:rPr>
                <w:rFonts w:ascii="Arial" w:eastAsia="Arial" w:hAnsi="Arial" w:cs="Arial"/>
                <w:spacing w:val="4"/>
                <w:sz w:val="22"/>
                <w:szCs w:val="24"/>
              </w:rPr>
              <w:t>m</w:t>
            </w:r>
            <w:r w:rsidRPr="00AA632D">
              <w:rPr>
                <w:rFonts w:ascii="Arial" w:eastAsia="Arial" w:hAnsi="Arial" w:cs="Arial"/>
                <w:spacing w:val="-1"/>
                <w:sz w:val="22"/>
                <w:szCs w:val="24"/>
              </w:rPr>
              <w:t>ent</w:t>
            </w:r>
            <w:r w:rsidRPr="00AA632D">
              <w:rPr>
                <w:rFonts w:ascii="Arial" w:eastAsia="Arial" w:hAnsi="Arial" w:cs="Arial"/>
                <w:sz w:val="22"/>
                <w:szCs w:val="24"/>
              </w:rPr>
              <w:t>s</w:t>
            </w:r>
            <w:r w:rsidRPr="00AA632D">
              <w:rPr>
                <w:rFonts w:ascii="Arial" w:eastAsia="Arial" w:hAnsi="Arial" w:cs="Arial"/>
                <w:spacing w:val="31"/>
                <w:sz w:val="22"/>
                <w:szCs w:val="24"/>
              </w:rPr>
              <w:t xml:space="preserve"> </w:t>
            </w:r>
            <w:r w:rsidRPr="00AA632D">
              <w:rPr>
                <w:rFonts w:ascii="Arial" w:eastAsia="Arial" w:hAnsi="Arial" w:cs="Arial"/>
                <w:spacing w:val="-1"/>
                <w:sz w:val="22"/>
                <w:szCs w:val="24"/>
              </w:rPr>
              <w:t>o</w:t>
            </w:r>
            <w:r w:rsidRPr="00AA632D">
              <w:rPr>
                <w:rFonts w:ascii="Arial" w:eastAsia="Arial" w:hAnsi="Arial" w:cs="Arial"/>
                <w:sz w:val="22"/>
                <w:szCs w:val="24"/>
              </w:rPr>
              <w:t>f</w:t>
            </w:r>
            <w:r w:rsidRPr="00AA632D">
              <w:rPr>
                <w:rFonts w:ascii="Arial" w:eastAsia="Arial" w:hAnsi="Arial" w:cs="Arial"/>
                <w:spacing w:val="32"/>
                <w:sz w:val="22"/>
                <w:szCs w:val="24"/>
              </w:rPr>
              <w:t xml:space="preserve"> </w:t>
            </w:r>
            <w:r w:rsidRPr="00AA632D">
              <w:rPr>
                <w:rFonts w:ascii="Arial" w:eastAsia="Arial" w:hAnsi="Arial" w:cs="Arial"/>
                <w:spacing w:val="-1"/>
                <w:sz w:val="22"/>
                <w:szCs w:val="24"/>
              </w:rPr>
              <w:t>p</w:t>
            </w:r>
            <w:r w:rsidRPr="00AA632D">
              <w:rPr>
                <w:rFonts w:ascii="Arial" w:eastAsia="Arial" w:hAnsi="Arial" w:cs="Arial"/>
                <w:sz w:val="22"/>
                <w:szCs w:val="24"/>
              </w:rPr>
              <w:t>r</w:t>
            </w:r>
            <w:r w:rsidRPr="00AA632D">
              <w:rPr>
                <w:rFonts w:ascii="Arial" w:eastAsia="Arial" w:hAnsi="Arial" w:cs="Arial"/>
                <w:spacing w:val="2"/>
                <w:sz w:val="22"/>
                <w:szCs w:val="24"/>
              </w:rPr>
              <w:t>o</w:t>
            </w:r>
            <w:r w:rsidRPr="00AA632D">
              <w:rPr>
                <w:rFonts w:ascii="Arial" w:eastAsia="Arial" w:hAnsi="Arial" w:cs="Arial"/>
                <w:spacing w:val="-1"/>
                <w:sz w:val="22"/>
                <w:szCs w:val="24"/>
              </w:rPr>
              <w:t>pe</w:t>
            </w:r>
            <w:r w:rsidRPr="00AA632D">
              <w:rPr>
                <w:rFonts w:ascii="Arial" w:eastAsia="Arial" w:hAnsi="Arial" w:cs="Arial"/>
                <w:sz w:val="22"/>
                <w:szCs w:val="24"/>
              </w:rPr>
              <w:t>r</w:t>
            </w:r>
            <w:r w:rsidRPr="00AA632D">
              <w:rPr>
                <w:rFonts w:ascii="Arial" w:eastAsia="Arial" w:hAnsi="Arial" w:cs="Arial"/>
                <w:spacing w:val="2"/>
                <w:sz w:val="22"/>
                <w:szCs w:val="24"/>
              </w:rPr>
              <w:t>t</w:t>
            </w:r>
            <w:r w:rsidRPr="00AA632D">
              <w:rPr>
                <w:rFonts w:ascii="Arial" w:eastAsia="Arial" w:hAnsi="Arial" w:cs="Arial"/>
                <w:spacing w:val="-5"/>
                <w:sz w:val="22"/>
                <w:szCs w:val="24"/>
              </w:rPr>
              <w:t>y</w:t>
            </w:r>
            <w:r w:rsidRPr="00AA632D">
              <w:rPr>
                <w:rFonts w:ascii="Arial" w:eastAsia="Arial" w:hAnsi="Arial" w:cs="Arial"/>
                <w:sz w:val="22"/>
                <w:szCs w:val="24"/>
              </w:rPr>
              <w:t>,</w:t>
            </w:r>
            <w:r w:rsidRPr="00AA632D">
              <w:rPr>
                <w:rFonts w:ascii="Arial" w:eastAsia="Arial" w:hAnsi="Arial" w:cs="Arial"/>
                <w:w w:val="99"/>
                <w:sz w:val="22"/>
                <w:szCs w:val="24"/>
              </w:rPr>
              <w:t xml:space="preserve"> </w:t>
            </w:r>
            <w:r w:rsidRPr="00AA632D">
              <w:rPr>
                <w:rFonts w:ascii="Arial" w:eastAsia="Arial" w:hAnsi="Arial" w:cs="Arial"/>
                <w:spacing w:val="-1"/>
                <w:sz w:val="22"/>
                <w:szCs w:val="24"/>
              </w:rPr>
              <w:t>p</w:t>
            </w:r>
            <w:r w:rsidRPr="00AA632D">
              <w:rPr>
                <w:rFonts w:ascii="Arial" w:eastAsia="Arial" w:hAnsi="Arial" w:cs="Arial"/>
                <w:spacing w:val="-2"/>
                <w:sz w:val="22"/>
                <w:szCs w:val="24"/>
              </w:rPr>
              <w:t>l</w:t>
            </w:r>
            <w:r w:rsidRPr="00AA632D">
              <w:rPr>
                <w:rFonts w:ascii="Arial" w:eastAsia="Arial" w:hAnsi="Arial" w:cs="Arial"/>
                <w:spacing w:val="2"/>
                <w:sz w:val="22"/>
                <w:szCs w:val="24"/>
              </w:rPr>
              <w:t>a</w:t>
            </w:r>
            <w:r w:rsidRPr="00AA632D">
              <w:rPr>
                <w:rFonts w:ascii="Arial" w:eastAsia="Arial" w:hAnsi="Arial" w:cs="Arial"/>
                <w:spacing w:val="-1"/>
                <w:sz w:val="22"/>
                <w:szCs w:val="24"/>
              </w:rPr>
              <w:t>nt</w:t>
            </w:r>
            <w:r w:rsidRPr="00AA632D">
              <w:rPr>
                <w:rFonts w:ascii="Arial" w:eastAsia="Arial" w:hAnsi="Arial" w:cs="Arial"/>
                <w:sz w:val="22"/>
                <w:szCs w:val="24"/>
              </w:rPr>
              <w:t>,</w:t>
            </w:r>
            <w:r w:rsidRPr="00AA632D">
              <w:rPr>
                <w:rFonts w:ascii="Arial" w:eastAsia="Arial" w:hAnsi="Arial" w:cs="Arial"/>
                <w:spacing w:val="19"/>
                <w:sz w:val="22"/>
                <w:szCs w:val="24"/>
              </w:rPr>
              <w:t xml:space="preserve"> </w:t>
            </w:r>
            <w:r w:rsidRPr="00AA632D">
              <w:rPr>
                <w:rFonts w:ascii="Arial" w:eastAsia="Arial" w:hAnsi="Arial" w:cs="Arial"/>
                <w:spacing w:val="-1"/>
                <w:sz w:val="22"/>
                <w:szCs w:val="24"/>
              </w:rPr>
              <w:t>eq</w:t>
            </w:r>
            <w:r w:rsidRPr="00AA632D">
              <w:rPr>
                <w:rFonts w:ascii="Arial" w:eastAsia="Arial" w:hAnsi="Arial" w:cs="Arial"/>
                <w:spacing w:val="2"/>
                <w:sz w:val="22"/>
                <w:szCs w:val="24"/>
              </w:rPr>
              <w:t>u</w:t>
            </w:r>
            <w:r w:rsidRPr="00AA632D">
              <w:rPr>
                <w:rFonts w:ascii="Arial" w:eastAsia="Arial" w:hAnsi="Arial" w:cs="Arial"/>
                <w:spacing w:val="-2"/>
                <w:sz w:val="22"/>
                <w:szCs w:val="24"/>
              </w:rPr>
              <w:t>i</w:t>
            </w:r>
            <w:r w:rsidRPr="00AA632D">
              <w:rPr>
                <w:rFonts w:ascii="Arial" w:eastAsia="Arial" w:hAnsi="Arial" w:cs="Arial"/>
                <w:spacing w:val="-1"/>
                <w:sz w:val="22"/>
                <w:szCs w:val="24"/>
              </w:rPr>
              <w:t>p</w:t>
            </w:r>
            <w:r w:rsidRPr="00AA632D">
              <w:rPr>
                <w:rFonts w:ascii="Arial" w:eastAsia="Arial" w:hAnsi="Arial" w:cs="Arial"/>
                <w:spacing w:val="4"/>
                <w:sz w:val="22"/>
                <w:szCs w:val="24"/>
              </w:rPr>
              <w:t>m</w:t>
            </w:r>
            <w:r w:rsidRPr="00AA632D">
              <w:rPr>
                <w:rFonts w:ascii="Arial" w:eastAsia="Arial" w:hAnsi="Arial" w:cs="Arial"/>
                <w:spacing w:val="-1"/>
                <w:sz w:val="22"/>
                <w:szCs w:val="24"/>
              </w:rPr>
              <w:t>en</w:t>
            </w:r>
            <w:r w:rsidRPr="00AA632D">
              <w:rPr>
                <w:rFonts w:ascii="Arial" w:eastAsia="Arial" w:hAnsi="Arial" w:cs="Arial"/>
                <w:sz w:val="22"/>
                <w:szCs w:val="24"/>
              </w:rPr>
              <w:t>t</w:t>
            </w:r>
            <w:r w:rsidRPr="00AA632D">
              <w:rPr>
                <w:rFonts w:ascii="Arial" w:eastAsia="Arial" w:hAnsi="Arial" w:cs="Arial"/>
                <w:spacing w:val="20"/>
                <w:sz w:val="22"/>
                <w:szCs w:val="24"/>
              </w:rPr>
              <w:t xml:space="preserve"> </w:t>
            </w:r>
            <w:r w:rsidRPr="00AA632D">
              <w:rPr>
                <w:rFonts w:ascii="Arial" w:eastAsia="Arial" w:hAnsi="Arial" w:cs="Arial"/>
                <w:spacing w:val="-1"/>
                <w:sz w:val="22"/>
                <w:szCs w:val="24"/>
              </w:rPr>
              <w:t>an</w:t>
            </w:r>
            <w:r w:rsidRPr="00AA632D">
              <w:rPr>
                <w:rFonts w:ascii="Arial" w:eastAsia="Arial" w:hAnsi="Arial" w:cs="Arial"/>
                <w:sz w:val="22"/>
                <w:szCs w:val="24"/>
              </w:rPr>
              <w:t>d</w:t>
            </w:r>
            <w:r w:rsidRPr="00AA632D">
              <w:rPr>
                <w:rFonts w:ascii="Arial" w:eastAsia="Arial" w:hAnsi="Arial" w:cs="Arial"/>
                <w:spacing w:val="19"/>
                <w:sz w:val="22"/>
                <w:szCs w:val="24"/>
              </w:rPr>
              <w:t xml:space="preserve"> </w:t>
            </w:r>
            <w:r w:rsidRPr="00AA632D">
              <w:rPr>
                <w:rFonts w:ascii="Arial" w:eastAsia="Arial" w:hAnsi="Arial" w:cs="Arial"/>
                <w:spacing w:val="1"/>
                <w:sz w:val="22"/>
                <w:szCs w:val="24"/>
              </w:rPr>
              <w:t>i</w:t>
            </w:r>
            <w:r w:rsidRPr="00AA632D">
              <w:rPr>
                <w:rFonts w:ascii="Arial" w:eastAsia="Arial" w:hAnsi="Arial" w:cs="Arial"/>
                <w:spacing w:val="-1"/>
                <w:sz w:val="22"/>
                <w:szCs w:val="24"/>
              </w:rPr>
              <w:t>n</w:t>
            </w:r>
            <w:r w:rsidRPr="00AA632D">
              <w:rPr>
                <w:rFonts w:ascii="Arial" w:eastAsia="Arial" w:hAnsi="Arial" w:cs="Arial"/>
                <w:spacing w:val="2"/>
                <w:sz w:val="22"/>
                <w:szCs w:val="24"/>
              </w:rPr>
              <w:t>f</w:t>
            </w:r>
            <w:r w:rsidRPr="00AA632D">
              <w:rPr>
                <w:rFonts w:ascii="Arial" w:eastAsia="Arial" w:hAnsi="Arial" w:cs="Arial"/>
                <w:sz w:val="22"/>
                <w:szCs w:val="24"/>
              </w:rPr>
              <w:t>r</w:t>
            </w:r>
            <w:r w:rsidRPr="00AA632D">
              <w:rPr>
                <w:rFonts w:ascii="Arial" w:eastAsia="Arial" w:hAnsi="Arial" w:cs="Arial"/>
                <w:spacing w:val="-1"/>
                <w:sz w:val="22"/>
                <w:szCs w:val="24"/>
              </w:rPr>
              <w:t>a</w:t>
            </w:r>
            <w:r w:rsidRPr="00AA632D">
              <w:rPr>
                <w:rFonts w:ascii="Arial" w:eastAsia="Arial" w:hAnsi="Arial" w:cs="Arial"/>
                <w:spacing w:val="1"/>
                <w:sz w:val="22"/>
                <w:szCs w:val="24"/>
              </w:rPr>
              <w:t>s</w:t>
            </w:r>
            <w:r w:rsidRPr="00AA632D">
              <w:rPr>
                <w:rFonts w:ascii="Arial" w:eastAsia="Arial" w:hAnsi="Arial" w:cs="Arial"/>
                <w:spacing w:val="-1"/>
                <w:sz w:val="22"/>
                <w:szCs w:val="24"/>
              </w:rPr>
              <w:t>t</w:t>
            </w:r>
            <w:r w:rsidRPr="00AA632D">
              <w:rPr>
                <w:rFonts w:ascii="Arial" w:eastAsia="Arial" w:hAnsi="Arial" w:cs="Arial"/>
                <w:sz w:val="22"/>
                <w:szCs w:val="24"/>
              </w:rPr>
              <w:t>r</w:t>
            </w:r>
            <w:r w:rsidRPr="00AA632D">
              <w:rPr>
                <w:rFonts w:ascii="Arial" w:eastAsia="Arial" w:hAnsi="Arial" w:cs="Arial"/>
                <w:spacing w:val="-1"/>
                <w:sz w:val="22"/>
                <w:szCs w:val="24"/>
              </w:rPr>
              <w:t>u</w:t>
            </w:r>
            <w:r w:rsidRPr="00AA632D">
              <w:rPr>
                <w:rFonts w:ascii="Arial" w:eastAsia="Arial" w:hAnsi="Arial" w:cs="Arial"/>
                <w:spacing w:val="1"/>
                <w:sz w:val="22"/>
                <w:szCs w:val="24"/>
              </w:rPr>
              <w:t>c</w:t>
            </w:r>
            <w:r w:rsidRPr="00AA632D">
              <w:rPr>
                <w:rFonts w:ascii="Arial" w:eastAsia="Arial" w:hAnsi="Arial" w:cs="Arial"/>
                <w:spacing w:val="-1"/>
                <w:sz w:val="22"/>
                <w:szCs w:val="24"/>
              </w:rPr>
              <w:t>tu</w:t>
            </w:r>
            <w:r w:rsidRPr="00AA632D">
              <w:rPr>
                <w:rFonts w:ascii="Arial" w:eastAsia="Arial" w:hAnsi="Arial" w:cs="Arial"/>
                <w:sz w:val="22"/>
                <w:szCs w:val="24"/>
              </w:rPr>
              <w:t>re</w:t>
            </w:r>
            <w:r w:rsidRPr="00AA632D">
              <w:rPr>
                <w:rFonts w:ascii="Arial" w:eastAsia="Arial" w:hAnsi="Arial" w:cs="Arial"/>
                <w:spacing w:val="20"/>
                <w:sz w:val="22"/>
                <w:szCs w:val="24"/>
              </w:rPr>
              <w:t xml:space="preserve"> </w:t>
            </w:r>
            <w:r w:rsidRPr="00AA632D">
              <w:rPr>
                <w:rFonts w:ascii="Arial" w:eastAsia="Arial" w:hAnsi="Arial" w:cs="Arial"/>
                <w:spacing w:val="-2"/>
                <w:sz w:val="22"/>
                <w:szCs w:val="24"/>
              </w:rPr>
              <w:t>i</w:t>
            </w:r>
            <w:r w:rsidRPr="00AA632D">
              <w:rPr>
                <w:rFonts w:ascii="Arial" w:eastAsia="Arial" w:hAnsi="Arial" w:cs="Arial"/>
                <w:spacing w:val="4"/>
                <w:sz w:val="22"/>
                <w:szCs w:val="24"/>
              </w:rPr>
              <w:t>m</w:t>
            </w:r>
            <w:r w:rsidRPr="00AA632D">
              <w:rPr>
                <w:rFonts w:ascii="Arial" w:eastAsia="Arial" w:hAnsi="Arial" w:cs="Arial"/>
                <w:spacing w:val="-1"/>
                <w:sz w:val="22"/>
                <w:szCs w:val="24"/>
              </w:rPr>
              <w:t>pa</w:t>
            </w:r>
            <w:r w:rsidRPr="00AA632D">
              <w:rPr>
                <w:rFonts w:ascii="Arial" w:eastAsia="Arial" w:hAnsi="Arial" w:cs="Arial"/>
                <w:spacing w:val="-2"/>
                <w:sz w:val="22"/>
                <w:szCs w:val="24"/>
              </w:rPr>
              <w:t>ir</w:t>
            </w:r>
            <w:r w:rsidRPr="00AA632D">
              <w:rPr>
                <w:rFonts w:ascii="Arial" w:eastAsia="Arial" w:hAnsi="Arial" w:cs="Arial"/>
                <w:spacing w:val="4"/>
                <w:sz w:val="22"/>
                <w:szCs w:val="24"/>
              </w:rPr>
              <w:t>m</w:t>
            </w:r>
            <w:r w:rsidRPr="00AA632D">
              <w:rPr>
                <w:rFonts w:ascii="Arial" w:eastAsia="Arial" w:hAnsi="Arial" w:cs="Arial"/>
                <w:spacing w:val="-1"/>
                <w:sz w:val="22"/>
                <w:szCs w:val="24"/>
              </w:rPr>
              <w:t>ent</w:t>
            </w:r>
            <w:r w:rsidRPr="00AA632D">
              <w:rPr>
                <w:rFonts w:ascii="Arial" w:eastAsia="Arial" w:hAnsi="Arial" w:cs="Arial"/>
                <w:spacing w:val="1"/>
                <w:sz w:val="22"/>
                <w:szCs w:val="24"/>
              </w:rPr>
              <w:t>s</w:t>
            </w:r>
            <w:r w:rsidRPr="00AA632D">
              <w:rPr>
                <w:rFonts w:ascii="Arial" w:eastAsia="Arial" w:hAnsi="Arial" w:cs="Arial"/>
                <w:sz w:val="22"/>
                <w:szCs w:val="24"/>
              </w:rPr>
              <w:t>.</w:t>
            </w:r>
            <w:r w:rsidRPr="00AA632D">
              <w:rPr>
                <w:rFonts w:ascii="Arial" w:eastAsia="Arial" w:hAnsi="Arial" w:cs="Arial"/>
                <w:spacing w:val="41"/>
                <w:sz w:val="22"/>
                <w:szCs w:val="24"/>
              </w:rPr>
              <w:t xml:space="preserve"> </w:t>
            </w:r>
            <w:r w:rsidRPr="00AA632D">
              <w:rPr>
                <w:rFonts w:ascii="Arial" w:eastAsia="Arial" w:hAnsi="Arial" w:cs="Arial"/>
                <w:spacing w:val="-1"/>
                <w:sz w:val="22"/>
                <w:szCs w:val="24"/>
              </w:rPr>
              <w:t>A</w:t>
            </w:r>
            <w:r w:rsidRPr="00AA632D">
              <w:rPr>
                <w:rFonts w:ascii="Arial" w:eastAsia="Arial" w:hAnsi="Arial" w:cs="Arial"/>
                <w:spacing w:val="-2"/>
                <w:sz w:val="22"/>
                <w:szCs w:val="24"/>
              </w:rPr>
              <w:t>l</w:t>
            </w:r>
            <w:r w:rsidRPr="00AA632D">
              <w:rPr>
                <w:rFonts w:ascii="Arial" w:eastAsia="Arial" w:hAnsi="Arial" w:cs="Arial"/>
                <w:spacing w:val="1"/>
                <w:sz w:val="22"/>
                <w:szCs w:val="24"/>
              </w:rPr>
              <w:t>s</w:t>
            </w:r>
            <w:r w:rsidRPr="00AA632D">
              <w:rPr>
                <w:rFonts w:ascii="Arial" w:eastAsia="Arial" w:hAnsi="Arial" w:cs="Arial"/>
                <w:spacing w:val="-1"/>
                <w:sz w:val="22"/>
                <w:szCs w:val="24"/>
              </w:rPr>
              <w:t>o</w:t>
            </w:r>
            <w:r w:rsidRPr="00AA632D">
              <w:rPr>
                <w:rFonts w:ascii="Arial" w:eastAsia="Arial" w:hAnsi="Arial" w:cs="Arial"/>
                <w:sz w:val="22"/>
                <w:szCs w:val="24"/>
              </w:rPr>
              <w:t>,</w:t>
            </w:r>
            <w:r w:rsidRPr="00AA632D">
              <w:rPr>
                <w:rFonts w:ascii="Arial" w:eastAsia="Arial" w:hAnsi="Arial" w:cs="Arial"/>
                <w:spacing w:val="19"/>
                <w:sz w:val="22"/>
                <w:szCs w:val="24"/>
              </w:rPr>
              <w:t xml:space="preserve"> </w:t>
            </w:r>
            <w:r w:rsidRPr="00AA632D">
              <w:rPr>
                <w:rFonts w:ascii="Arial" w:eastAsia="Arial" w:hAnsi="Arial" w:cs="Arial"/>
                <w:spacing w:val="-1"/>
                <w:sz w:val="22"/>
                <w:szCs w:val="24"/>
              </w:rPr>
              <w:t>th</w:t>
            </w:r>
            <w:r w:rsidRPr="00AA632D">
              <w:rPr>
                <w:rFonts w:ascii="Arial" w:eastAsia="Arial" w:hAnsi="Arial" w:cs="Arial"/>
                <w:sz w:val="22"/>
                <w:szCs w:val="24"/>
              </w:rPr>
              <w:t>e</w:t>
            </w:r>
            <w:r w:rsidRPr="00AA632D">
              <w:rPr>
                <w:rFonts w:ascii="Arial" w:eastAsia="Arial" w:hAnsi="Arial" w:cs="Arial"/>
                <w:spacing w:val="20"/>
                <w:sz w:val="22"/>
                <w:szCs w:val="24"/>
              </w:rPr>
              <w:t xml:space="preserve"> </w:t>
            </w:r>
            <w:r w:rsidRPr="00AA632D">
              <w:rPr>
                <w:rFonts w:ascii="Arial" w:eastAsia="Arial" w:hAnsi="Arial" w:cs="Arial"/>
                <w:spacing w:val="-1"/>
                <w:sz w:val="22"/>
                <w:szCs w:val="24"/>
              </w:rPr>
              <w:t>t</w:t>
            </w:r>
            <w:r w:rsidRPr="00AA632D">
              <w:rPr>
                <w:rFonts w:ascii="Arial" w:eastAsia="Arial" w:hAnsi="Arial" w:cs="Arial"/>
                <w:sz w:val="22"/>
                <w:szCs w:val="24"/>
              </w:rPr>
              <w:t>r</w:t>
            </w:r>
            <w:r w:rsidRPr="00AA632D">
              <w:rPr>
                <w:rFonts w:ascii="Arial" w:eastAsia="Arial" w:hAnsi="Arial" w:cs="Arial"/>
                <w:spacing w:val="-1"/>
                <w:sz w:val="22"/>
                <w:szCs w:val="24"/>
              </w:rPr>
              <w:t>eat</w:t>
            </w:r>
            <w:r w:rsidRPr="00AA632D">
              <w:rPr>
                <w:rFonts w:ascii="Arial" w:eastAsia="Arial" w:hAnsi="Arial" w:cs="Arial"/>
                <w:spacing w:val="4"/>
                <w:sz w:val="22"/>
                <w:szCs w:val="24"/>
              </w:rPr>
              <w:t>m</w:t>
            </w:r>
            <w:r w:rsidRPr="00AA632D">
              <w:rPr>
                <w:rFonts w:ascii="Arial" w:eastAsia="Arial" w:hAnsi="Arial" w:cs="Arial"/>
                <w:spacing w:val="-1"/>
                <w:sz w:val="22"/>
                <w:szCs w:val="24"/>
              </w:rPr>
              <w:t>en</w:t>
            </w:r>
            <w:r w:rsidRPr="00AA632D">
              <w:rPr>
                <w:rFonts w:ascii="Arial" w:eastAsia="Arial" w:hAnsi="Arial" w:cs="Arial"/>
                <w:sz w:val="22"/>
                <w:szCs w:val="24"/>
              </w:rPr>
              <w:t>t</w:t>
            </w:r>
            <w:r w:rsidRPr="00AA632D">
              <w:rPr>
                <w:rFonts w:ascii="Arial" w:eastAsia="Arial" w:hAnsi="Arial" w:cs="Arial"/>
                <w:spacing w:val="19"/>
                <w:sz w:val="22"/>
                <w:szCs w:val="24"/>
              </w:rPr>
              <w:t xml:space="preserve"> </w:t>
            </w:r>
            <w:r w:rsidRPr="00AA632D">
              <w:rPr>
                <w:rFonts w:ascii="Arial" w:eastAsia="Arial" w:hAnsi="Arial" w:cs="Arial"/>
                <w:spacing w:val="-1"/>
                <w:sz w:val="22"/>
                <w:szCs w:val="24"/>
              </w:rPr>
              <w:t>o</w:t>
            </w:r>
            <w:r w:rsidRPr="00AA632D">
              <w:rPr>
                <w:rFonts w:ascii="Arial" w:eastAsia="Arial" w:hAnsi="Arial" w:cs="Arial"/>
                <w:sz w:val="22"/>
                <w:szCs w:val="24"/>
              </w:rPr>
              <w:t>f</w:t>
            </w:r>
            <w:r w:rsidRPr="00AA632D">
              <w:rPr>
                <w:rFonts w:ascii="Arial" w:eastAsia="Arial" w:hAnsi="Arial" w:cs="Arial"/>
                <w:spacing w:val="22"/>
                <w:sz w:val="22"/>
                <w:szCs w:val="24"/>
              </w:rPr>
              <w:t xml:space="preserve"> </w:t>
            </w:r>
            <w:r w:rsidRPr="00AA632D">
              <w:rPr>
                <w:rFonts w:ascii="Arial" w:eastAsia="Arial" w:hAnsi="Arial" w:cs="Arial"/>
                <w:spacing w:val="-1"/>
                <w:sz w:val="22"/>
                <w:szCs w:val="24"/>
              </w:rPr>
              <w:t>th</w:t>
            </w:r>
            <w:r w:rsidRPr="00AA632D">
              <w:rPr>
                <w:rFonts w:ascii="Arial" w:eastAsia="Arial" w:hAnsi="Arial" w:cs="Arial"/>
                <w:sz w:val="22"/>
                <w:szCs w:val="24"/>
              </w:rPr>
              <w:t>e</w:t>
            </w:r>
            <w:r w:rsidRPr="00AA632D">
              <w:rPr>
                <w:rFonts w:ascii="Arial" w:eastAsia="Arial" w:hAnsi="Arial" w:cs="Arial"/>
                <w:spacing w:val="20"/>
                <w:sz w:val="22"/>
                <w:szCs w:val="24"/>
              </w:rPr>
              <w:t xml:space="preserve"> </w:t>
            </w:r>
            <w:r w:rsidRPr="00AA632D">
              <w:rPr>
                <w:rFonts w:ascii="Arial" w:eastAsia="Arial" w:hAnsi="Arial" w:cs="Arial"/>
                <w:sz w:val="22"/>
                <w:szCs w:val="24"/>
              </w:rPr>
              <w:t>r</w:t>
            </w:r>
            <w:r w:rsidRPr="00AA632D">
              <w:rPr>
                <w:rFonts w:ascii="Arial" w:eastAsia="Arial" w:hAnsi="Arial" w:cs="Arial"/>
                <w:spacing w:val="-1"/>
                <w:sz w:val="22"/>
                <w:szCs w:val="24"/>
              </w:rPr>
              <w:t>e</w:t>
            </w:r>
            <w:r w:rsidRPr="00AA632D">
              <w:rPr>
                <w:rFonts w:ascii="Arial" w:eastAsia="Arial" w:hAnsi="Arial" w:cs="Arial"/>
                <w:spacing w:val="-2"/>
                <w:sz w:val="22"/>
                <w:szCs w:val="24"/>
              </w:rPr>
              <w:t>l</w:t>
            </w:r>
            <w:r w:rsidRPr="00AA632D">
              <w:rPr>
                <w:rFonts w:ascii="Arial" w:eastAsia="Arial" w:hAnsi="Arial" w:cs="Arial"/>
                <w:spacing w:val="-1"/>
                <w:sz w:val="22"/>
                <w:szCs w:val="24"/>
              </w:rPr>
              <w:t>ate</w:t>
            </w:r>
            <w:r w:rsidRPr="00AA632D">
              <w:rPr>
                <w:rFonts w:ascii="Arial" w:eastAsia="Arial" w:hAnsi="Arial" w:cs="Arial"/>
                <w:sz w:val="22"/>
                <w:szCs w:val="24"/>
              </w:rPr>
              <w:t>d</w:t>
            </w:r>
            <w:r w:rsidRPr="00AA632D">
              <w:rPr>
                <w:rFonts w:ascii="Arial" w:eastAsia="Arial" w:hAnsi="Arial" w:cs="Arial"/>
                <w:spacing w:val="20"/>
                <w:sz w:val="22"/>
                <w:szCs w:val="24"/>
              </w:rPr>
              <w:t xml:space="preserve"> </w:t>
            </w:r>
            <w:r w:rsidRPr="00AA632D">
              <w:rPr>
                <w:rFonts w:ascii="Arial" w:eastAsia="Arial" w:hAnsi="Arial" w:cs="Arial"/>
                <w:spacing w:val="1"/>
                <w:sz w:val="22"/>
                <w:szCs w:val="24"/>
              </w:rPr>
              <w:t>i</w:t>
            </w:r>
            <w:r w:rsidRPr="00AA632D">
              <w:rPr>
                <w:rFonts w:ascii="Arial" w:eastAsia="Arial" w:hAnsi="Arial" w:cs="Arial"/>
                <w:spacing w:val="-1"/>
                <w:sz w:val="22"/>
                <w:szCs w:val="24"/>
              </w:rPr>
              <w:t>n</w:t>
            </w:r>
            <w:r w:rsidRPr="00AA632D">
              <w:rPr>
                <w:rFonts w:ascii="Arial" w:eastAsia="Arial" w:hAnsi="Arial" w:cs="Arial"/>
                <w:spacing w:val="1"/>
                <w:sz w:val="22"/>
                <w:szCs w:val="24"/>
              </w:rPr>
              <w:t>s</w:t>
            </w:r>
            <w:r w:rsidRPr="00AA632D">
              <w:rPr>
                <w:rFonts w:ascii="Arial" w:eastAsia="Arial" w:hAnsi="Arial" w:cs="Arial"/>
                <w:spacing w:val="-1"/>
                <w:sz w:val="22"/>
                <w:szCs w:val="24"/>
              </w:rPr>
              <w:t>u</w:t>
            </w:r>
            <w:r w:rsidRPr="00AA632D">
              <w:rPr>
                <w:rFonts w:ascii="Arial" w:eastAsia="Arial" w:hAnsi="Arial" w:cs="Arial"/>
                <w:sz w:val="22"/>
                <w:szCs w:val="24"/>
              </w:rPr>
              <w:t>r</w:t>
            </w:r>
            <w:r w:rsidRPr="00AA632D">
              <w:rPr>
                <w:rFonts w:ascii="Arial" w:eastAsia="Arial" w:hAnsi="Arial" w:cs="Arial"/>
                <w:spacing w:val="-1"/>
                <w:sz w:val="22"/>
                <w:szCs w:val="24"/>
              </w:rPr>
              <w:t>an</w:t>
            </w:r>
            <w:r w:rsidRPr="00AA632D">
              <w:rPr>
                <w:rFonts w:ascii="Arial" w:eastAsia="Arial" w:hAnsi="Arial" w:cs="Arial"/>
                <w:spacing w:val="1"/>
                <w:sz w:val="22"/>
                <w:szCs w:val="24"/>
              </w:rPr>
              <w:t>c</w:t>
            </w:r>
            <w:r w:rsidRPr="00AA632D">
              <w:rPr>
                <w:rFonts w:ascii="Arial" w:eastAsia="Arial" w:hAnsi="Arial" w:cs="Arial"/>
                <w:sz w:val="22"/>
                <w:szCs w:val="24"/>
              </w:rPr>
              <w:t>e</w:t>
            </w:r>
            <w:r w:rsidRPr="00AA632D">
              <w:rPr>
                <w:rFonts w:ascii="Arial" w:eastAsia="Arial" w:hAnsi="Arial" w:cs="Arial"/>
                <w:spacing w:val="19"/>
                <w:sz w:val="22"/>
                <w:szCs w:val="24"/>
              </w:rPr>
              <w:t xml:space="preserve"> </w:t>
            </w:r>
            <w:r w:rsidRPr="00AA632D">
              <w:rPr>
                <w:rFonts w:ascii="Arial" w:eastAsia="Arial" w:hAnsi="Arial" w:cs="Arial"/>
                <w:spacing w:val="1"/>
                <w:sz w:val="22"/>
                <w:szCs w:val="24"/>
              </w:rPr>
              <w:t>c</w:t>
            </w:r>
            <w:r w:rsidRPr="00AA632D">
              <w:rPr>
                <w:rFonts w:ascii="Arial" w:eastAsia="Arial" w:hAnsi="Arial" w:cs="Arial"/>
                <w:spacing w:val="-2"/>
                <w:sz w:val="22"/>
                <w:szCs w:val="24"/>
              </w:rPr>
              <w:t>l</w:t>
            </w:r>
            <w:r w:rsidRPr="00AA632D">
              <w:rPr>
                <w:rFonts w:ascii="Arial" w:eastAsia="Arial" w:hAnsi="Arial" w:cs="Arial"/>
                <w:spacing w:val="2"/>
                <w:sz w:val="22"/>
                <w:szCs w:val="24"/>
              </w:rPr>
              <w:t>a</w:t>
            </w:r>
            <w:r w:rsidRPr="00AA632D">
              <w:rPr>
                <w:rFonts w:ascii="Arial" w:eastAsia="Arial" w:hAnsi="Arial" w:cs="Arial"/>
                <w:spacing w:val="-2"/>
                <w:sz w:val="22"/>
                <w:szCs w:val="24"/>
              </w:rPr>
              <w:t>i</w:t>
            </w:r>
            <w:r w:rsidRPr="00AA632D">
              <w:rPr>
                <w:rFonts w:ascii="Arial" w:eastAsia="Arial" w:hAnsi="Arial" w:cs="Arial"/>
                <w:spacing w:val="4"/>
                <w:sz w:val="22"/>
                <w:szCs w:val="24"/>
              </w:rPr>
              <w:t>m</w:t>
            </w:r>
            <w:r w:rsidRPr="00AA632D">
              <w:rPr>
                <w:rFonts w:ascii="Arial" w:eastAsia="Arial" w:hAnsi="Arial" w:cs="Arial"/>
                <w:sz w:val="22"/>
                <w:szCs w:val="24"/>
              </w:rPr>
              <w:t>s</w:t>
            </w:r>
            <w:r w:rsidRPr="00AA632D">
              <w:rPr>
                <w:rFonts w:ascii="Arial" w:eastAsia="Arial" w:hAnsi="Arial" w:cs="Arial"/>
                <w:spacing w:val="19"/>
                <w:sz w:val="22"/>
                <w:szCs w:val="24"/>
              </w:rPr>
              <w:t xml:space="preserve"> </w:t>
            </w:r>
            <w:r w:rsidRPr="00AA632D">
              <w:rPr>
                <w:rFonts w:ascii="Arial" w:eastAsia="Arial" w:hAnsi="Arial" w:cs="Arial"/>
                <w:spacing w:val="-1"/>
                <w:sz w:val="22"/>
                <w:szCs w:val="24"/>
              </w:rPr>
              <w:t>ha</w:t>
            </w:r>
            <w:r w:rsidRPr="00AA632D">
              <w:rPr>
                <w:rFonts w:ascii="Arial" w:eastAsia="Arial" w:hAnsi="Arial" w:cs="Arial"/>
                <w:sz w:val="22"/>
                <w:szCs w:val="24"/>
              </w:rPr>
              <w:t>s</w:t>
            </w:r>
            <w:r w:rsidRPr="00AA632D">
              <w:rPr>
                <w:rFonts w:ascii="Arial" w:eastAsia="Arial" w:hAnsi="Arial" w:cs="Arial"/>
                <w:spacing w:val="21"/>
                <w:sz w:val="22"/>
                <w:szCs w:val="24"/>
              </w:rPr>
              <w:t xml:space="preserve"> </w:t>
            </w:r>
            <w:r w:rsidRPr="00AA632D">
              <w:rPr>
                <w:rFonts w:ascii="Arial" w:eastAsia="Arial" w:hAnsi="Arial" w:cs="Arial"/>
                <w:spacing w:val="-1"/>
                <w:sz w:val="22"/>
                <w:szCs w:val="24"/>
              </w:rPr>
              <w:t>bee</w:t>
            </w:r>
            <w:r w:rsidRPr="00AA632D">
              <w:rPr>
                <w:rFonts w:ascii="Arial" w:eastAsia="Arial" w:hAnsi="Arial" w:cs="Arial"/>
                <w:sz w:val="22"/>
                <w:szCs w:val="24"/>
              </w:rPr>
              <w:t>n</w:t>
            </w:r>
            <w:r w:rsidRPr="00AA632D">
              <w:rPr>
                <w:rFonts w:ascii="Arial" w:eastAsia="Arial" w:hAnsi="Arial" w:cs="Arial"/>
                <w:w w:val="99"/>
                <w:sz w:val="22"/>
                <w:szCs w:val="24"/>
              </w:rPr>
              <w:t xml:space="preserve"> </w:t>
            </w:r>
            <w:r w:rsidRPr="00AA632D">
              <w:rPr>
                <w:rFonts w:ascii="Arial" w:eastAsia="Arial" w:hAnsi="Arial" w:cs="Arial"/>
                <w:spacing w:val="-1"/>
                <w:sz w:val="22"/>
                <w:szCs w:val="24"/>
              </w:rPr>
              <w:t>d</w:t>
            </w:r>
            <w:r w:rsidRPr="00AA632D">
              <w:rPr>
                <w:rFonts w:ascii="Arial" w:eastAsia="Arial" w:hAnsi="Arial" w:cs="Arial"/>
                <w:spacing w:val="-2"/>
                <w:sz w:val="22"/>
                <w:szCs w:val="24"/>
              </w:rPr>
              <w:t>i</w:t>
            </w:r>
            <w:r w:rsidRPr="00AA632D">
              <w:rPr>
                <w:rFonts w:ascii="Arial" w:eastAsia="Arial" w:hAnsi="Arial" w:cs="Arial"/>
                <w:spacing w:val="1"/>
                <w:sz w:val="22"/>
                <w:szCs w:val="24"/>
              </w:rPr>
              <w:t>sc</w:t>
            </w:r>
            <w:r w:rsidRPr="00AA632D">
              <w:rPr>
                <w:rFonts w:ascii="Arial" w:eastAsia="Arial" w:hAnsi="Arial" w:cs="Arial"/>
                <w:spacing w:val="-1"/>
                <w:sz w:val="22"/>
                <w:szCs w:val="24"/>
              </w:rPr>
              <w:t>u</w:t>
            </w:r>
            <w:r w:rsidRPr="00AA632D">
              <w:rPr>
                <w:rFonts w:ascii="Arial" w:eastAsia="Arial" w:hAnsi="Arial" w:cs="Arial"/>
                <w:spacing w:val="1"/>
                <w:sz w:val="22"/>
                <w:szCs w:val="24"/>
              </w:rPr>
              <w:t>ss</w:t>
            </w:r>
            <w:r w:rsidRPr="00AA632D">
              <w:rPr>
                <w:rFonts w:ascii="Arial" w:eastAsia="Arial" w:hAnsi="Arial" w:cs="Arial"/>
                <w:spacing w:val="-1"/>
                <w:sz w:val="22"/>
                <w:szCs w:val="24"/>
              </w:rPr>
              <w:t>e</w:t>
            </w:r>
            <w:r w:rsidRPr="00AA632D">
              <w:rPr>
                <w:rFonts w:ascii="Arial" w:eastAsia="Arial" w:hAnsi="Arial" w:cs="Arial"/>
                <w:sz w:val="22"/>
                <w:szCs w:val="24"/>
              </w:rPr>
              <w:t>d</w:t>
            </w:r>
            <w:r w:rsidRPr="00AA632D">
              <w:rPr>
                <w:rFonts w:ascii="Arial" w:eastAsia="Arial" w:hAnsi="Arial" w:cs="Arial"/>
                <w:spacing w:val="8"/>
                <w:sz w:val="22"/>
                <w:szCs w:val="24"/>
              </w:rPr>
              <w:t xml:space="preserve"> </w:t>
            </w:r>
            <w:r w:rsidRPr="00AA632D">
              <w:rPr>
                <w:rFonts w:ascii="Arial" w:eastAsia="Arial" w:hAnsi="Arial" w:cs="Arial"/>
                <w:spacing w:val="1"/>
                <w:sz w:val="22"/>
                <w:szCs w:val="24"/>
              </w:rPr>
              <w:t>i</w:t>
            </w:r>
            <w:r w:rsidRPr="00AA632D">
              <w:rPr>
                <w:rFonts w:ascii="Arial" w:eastAsia="Arial" w:hAnsi="Arial" w:cs="Arial"/>
                <w:sz w:val="22"/>
                <w:szCs w:val="24"/>
              </w:rPr>
              <w:t>n</w:t>
            </w:r>
            <w:r w:rsidRPr="00AA632D">
              <w:rPr>
                <w:rFonts w:ascii="Arial" w:eastAsia="Arial" w:hAnsi="Arial" w:cs="Arial"/>
                <w:spacing w:val="9"/>
                <w:sz w:val="22"/>
                <w:szCs w:val="24"/>
              </w:rPr>
              <w:t xml:space="preserve"> </w:t>
            </w:r>
            <w:r w:rsidRPr="00AA632D">
              <w:rPr>
                <w:rFonts w:ascii="Arial" w:eastAsia="Arial" w:hAnsi="Arial" w:cs="Arial"/>
                <w:i/>
                <w:spacing w:val="1"/>
                <w:sz w:val="22"/>
                <w:szCs w:val="24"/>
              </w:rPr>
              <w:t>S</w:t>
            </w:r>
            <w:r w:rsidRPr="00AA632D">
              <w:rPr>
                <w:rFonts w:ascii="Arial" w:eastAsia="Arial" w:hAnsi="Arial" w:cs="Arial"/>
                <w:i/>
                <w:spacing w:val="-1"/>
                <w:sz w:val="22"/>
                <w:szCs w:val="24"/>
              </w:rPr>
              <w:t>e</w:t>
            </w:r>
            <w:r w:rsidRPr="00AA632D">
              <w:rPr>
                <w:rFonts w:ascii="Arial" w:eastAsia="Arial" w:hAnsi="Arial" w:cs="Arial"/>
                <w:i/>
                <w:spacing w:val="1"/>
                <w:sz w:val="22"/>
                <w:szCs w:val="24"/>
              </w:rPr>
              <w:t>c</w:t>
            </w:r>
            <w:r w:rsidRPr="00AA632D">
              <w:rPr>
                <w:rFonts w:ascii="Arial" w:eastAsia="Arial" w:hAnsi="Arial" w:cs="Arial"/>
                <w:i/>
                <w:spacing w:val="-1"/>
                <w:sz w:val="22"/>
                <w:szCs w:val="24"/>
              </w:rPr>
              <w:t>t</w:t>
            </w:r>
            <w:r w:rsidRPr="00AA632D">
              <w:rPr>
                <w:rFonts w:ascii="Arial" w:eastAsia="Arial" w:hAnsi="Arial" w:cs="Arial"/>
                <w:i/>
                <w:spacing w:val="1"/>
                <w:sz w:val="22"/>
                <w:szCs w:val="24"/>
              </w:rPr>
              <w:t>i</w:t>
            </w:r>
            <w:r w:rsidRPr="00AA632D">
              <w:rPr>
                <w:rFonts w:ascii="Arial" w:eastAsia="Arial" w:hAnsi="Arial" w:cs="Arial"/>
                <w:i/>
                <w:spacing w:val="-1"/>
                <w:sz w:val="22"/>
                <w:szCs w:val="24"/>
              </w:rPr>
              <w:t>o</w:t>
            </w:r>
            <w:r w:rsidRPr="00AA632D">
              <w:rPr>
                <w:rFonts w:ascii="Arial" w:eastAsia="Arial" w:hAnsi="Arial" w:cs="Arial"/>
                <w:i/>
                <w:sz w:val="22"/>
                <w:szCs w:val="24"/>
              </w:rPr>
              <w:t>n</w:t>
            </w:r>
            <w:r w:rsidRPr="00AA632D">
              <w:rPr>
                <w:rFonts w:ascii="Arial" w:eastAsia="Arial" w:hAnsi="Arial" w:cs="Arial"/>
                <w:i/>
                <w:spacing w:val="8"/>
                <w:sz w:val="22"/>
                <w:szCs w:val="24"/>
              </w:rPr>
              <w:t xml:space="preserve"> </w:t>
            </w:r>
            <w:r w:rsidRPr="00AA632D">
              <w:rPr>
                <w:rFonts w:ascii="Arial" w:eastAsia="Arial" w:hAnsi="Arial" w:cs="Arial"/>
                <w:i/>
                <w:sz w:val="22"/>
                <w:szCs w:val="24"/>
              </w:rPr>
              <w:t>4</w:t>
            </w:r>
            <w:r w:rsidRPr="00AA632D">
              <w:rPr>
                <w:rFonts w:ascii="Arial" w:eastAsia="Arial" w:hAnsi="Arial" w:cs="Arial"/>
                <w:i/>
                <w:spacing w:val="11"/>
                <w:sz w:val="22"/>
                <w:szCs w:val="24"/>
              </w:rPr>
              <w:t xml:space="preserve"> </w:t>
            </w:r>
            <w:r w:rsidRPr="00AA632D">
              <w:rPr>
                <w:rFonts w:ascii="Arial" w:eastAsia="Arial" w:hAnsi="Arial" w:cs="Arial"/>
                <w:i/>
                <w:sz w:val="22"/>
                <w:szCs w:val="24"/>
              </w:rPr>
              <w:t>H</w:t>
            </w:r>
            <w:r w:rsidRPr="00AA632D">
              <w:rPr>
                <w:rFonts w:ascii="Arial" w:eastAsia="Arial" w:hAnsi="Arial" w:cs="Arial"/>
                <w:i/>
                <w:spacing w:val="2"/>
                <w:sz w:val="22"/>
                <w:szCs w:val="24"/>
              </w:rPr>
              <w:t>o</w:t>
            </w:r>
            <w:r w:rsidRPr="00AA632D">
              <w:rPr>
                <w:rFonts w:ascii="Arial" w:eastAsia="Arial" w:hAnsi="Arial" w:cs="Arial"/>
                <w:i/>
                <w:sz w:val="22"/>
                <w:szCs w:val="24"/>
              </w:rPr>
              <w:t>w</w:t>
            </w:r>
            <w:r w:rsidRPr="00AA632D">
              <w:rPr>
                <w:rFonts w:ascii="Arial" w:eastAsia="Arial" w:hAnsi="Arial" w:cs="Arial"/>
                <w:i/>
                <w:spacing w:val="10"/>
                <w:sz w:val="22"/>
                <w:szCs w:val="24"/>
              </w:rPr>
              <w:t xml:space="preserve"> </w:t>
            </w:r>
            <w:r w:rsidRPr="00AA632D">
              <w:rPr>
                <w:rFonts w:ascii="Arial" w:eastAsia="Arial" w:hAnsi="Arial" w:cs="Arial"/>
                <w:i/>
                <w:spacing w:val="-1"/>
                <w:sz w:val="22"/>
                <w:szCs w:val="24"/>
              </w:rPr>
              <w:t>a</w:t>
            </w:r>
            <w:r w:rsidRPr="00AA632D">
              <w:rPr>
                <w:rFonts w:ascii="Arial" w:eastAsia="Arial" w:hAnsi="Arial" w:cs="Arial"/>
                <w:i/>
                <w:sz w:val="22"/>
                <w:szCs w:val="24"/>
              </w:rPr>
              <w:t>re</w:t>
            </w:r>
            <w:r w:rsidRPr="00AA632D">
              <w:rPr>
                <w:rFonts w:ascii="Arial" w:eastAsia="Arial" w:hAnsi="Arial" w:cs="Arial"/>
                <w:i/>
                <w:spacing w:val="9"/>
                <w:sz w:val="22"/>
                <w:szCs w:val="24"/>
              </w:rPr>
              <w:t xml:space="preserve"> </w:t>
            </w:r>
            <w:r w:rsidRPr="00AA632D">
              <w:rPr>
                <w:rFonts w:ascii="Arial" w:eastAsia="Arial" w:hAnsi="Arial" w:cs="Arial"/>
                <w:i/>
                <w:spacing w:val="-1"/>
                <w:sz w:val="22"/>
                <w:szCs w:val="24"/>
              </w:rPr>
              <w:t>a</w:t>
            </w:r>
            <w:r w:rsidRPr="00AA632D">
              <w:rPr>
                <w:rFonts w:ascii="Arial" w:eastAsia="Arial" w:hAnsi="Arial" w:cs="Arial"/>
                <w:i/>
                <w:spacing w:val="1"/>
                <w:sz w:val="22"/>
                <w:szCs w:val="24"/>
              </w:rPr>
              <w:t>c</w:t>
            </w:r>
            <w:r w:rsidRPr="00AA632D">
              <w:rPr>
                <w:rFonts w:ascii="Arial" w:eastAsia="Arial" w:hAnsi="Arial" w:cs="Arial"/>
                <w:i/>
                <w:spacing w:val="2"/>
                <w:sz w:val="22"/>
                <w:szCs w:val="24"/>
              </w:rPr>
              <w:t>t</w:t>
            </w:r>
            <w:r w:rsidRPr="00AA632D">
              <w:rPr>
                <w:rFonts w:ascii="Arial" w:eastAsia="Arial" w:hAnsi="Arial" w:cs="Arial"/>
                <w:i/>
                <w:spacing w:val="-1"/>
                <w:sz w:val="22"/>
                <w:szCs w:val="24"/>
              </w:rPr>
              <w:t>ua</w:t>
            </w:r>
            <w:r w:rsidRPr="00AA632D">
              <w:rPr>
                <w:rFonts w:ascii="Arial" w:eastAsia="Arial" w:hAnsi="Arial" w:cs="Arial"/>
                <w:i/>
                <w:sz w:val="22"/>
                <w:szCs w:val="24"/>
              </w:rPr>
              <w:t>l</w:t>
            </w:r>
            <w:r w:rsidRPr="00AA632D">
              <w:rPr>
                <w:rFonts w:ascii="Arial" w:eastAsia="Arial" w:hAnsi="Arial" w:cs="Arial"/>
                <w:i/>
                <w:spacing w:val="10"/>
                <w:sz w:val="22"/>
                <w:szCs w:val="24"/>
              </w:rPr>
              <w:t xml:space="preserve"> </w:t>
            </w:r>
            <w:r w:rsidRPr="00AA632D">
              <w:rPr>
                <w:rFonts w:ascii="Arial" w:eastAsia="Arial" w:hAnsi="Arial" w:cs="Arial"/>
                <w:i/>
                <w:spacing w:val="-1"/>
                <w:sz w:val="22"/>
                <w:szCs w:val="24"/>
              </w:rPr>
              <w:t>o</w:t>
            </w:r>
            <w:r w:rsidRPr="00AA632D">
              <w:rPr>
                <w:rFonts w:ascii="Arial" w:eastAsia="Arial" w:hAnsi="Arial" w:cs="Arial"/>
                <w:i/>
                <w:sz w:val="22"/>
                <w:szCs w:val="24"/>
              </w:rPr>
              <w:t>r</w:t>
            </w:r>
            <w:r w:rsidRPr="00AA632D">
              <w:rPr>
                <w:rFonts w:ascii="Arial" w:eastAsia="Arial" w:hAnsi="Arial" w:cs="Arial"/>
                <w:i/>
                <w:spacing w:val="9"/>
                <w:sz w:val="22"/>
                <w:szCs w:val="24"/>
              </w:rPr>
              <w:t xml:space="preserve"> </w:t>
            </w:r>
            <w:r w:rsidRPr="00AA632D">
              <w:rPr>
                <w:rFonts w:ascii="Arial" w:eastAsia="Arial" w:hAnsi="Arial" w:cs="Arial"/>
                <w:i/>
                <w:spacing w:val="2"/>
                <w:sz w:val="22"/>
                <w:szCs w:val="24"/>
              </w:rPr>
              <w:t>a</w:t>
            </w:r>
            <w:r w:rsidRPr="00AA632D">
              <w:rPr>
                <w:rFonts w:ascii="Arial" w:eastAsia="Arial" w:hAnsi="Arial" w:cs="Arial"/>
                <w:i/>
                <w:spacing w:val="-1"/>
                <w:sz w:val="22"/>
                <w:szCs w:val="24"/>
              </w:rPr>
              <w:t>nt</w:t>
            </w:r>
            <w:r w:rsidRPr="00AA632D">
              <w:rPr>
                <w:rFonts w:ascii="Arial" w:eastAsia="Arial" w:hAnsi="Arial" w:cs="Arial"/>
                <w:i/>
                <w:spacing w:val="-2"/>
                <w:sz w:val="22"/>
                <w:szCs w:val="24"/>
              </w:rPr>
              <w:t>i</w:t>
            </w:r>
            <w:r w:rsidRPr="00AA632D">
              <w:rPr>
                <w:rFonts w:ascii="Arial" w:eastAsia="Arial" w:hAnsi="Arial" w:cs="Arial"/>
                <w:i/>
                <w:spacing w:val="3"/>
                <w:sz w:val="22"/>
                <w:szCs w:val="24"/>
              </w:rPr>
              <w:t>c</w:t>
            </w:r>
            <w:r w:rsidRPr="00AA632D">
              <w:rPr>
                <w:rFonts w:ascii="Arial" w:eastAsia="Arial" w:hAnsi="Arial" w:cs="Arial"/>
                <w:i/>
                <w:spacing w:val="-2"/>
                <w:sz w:val="22"/>
                <w:szCs w:val="24"/>
              </w:rPr>
              <w:t>i</w:t>
            </w:r>
            <w:r w:rsidRPr="00AA632D">
              <w:rPr>
                <w:rFonts w:ascii="Arial" w:eastAsia="Arial" w:hAnsi="Arial" w:cs="Arial"/>
                <w:i/>
                <w:spacing w:val="-1"/>
                <w:sz w:val="22"/>
                <w:szCs w:val="24"/>
              </w:rPr>
              <w:t>pa</w:t>
            </w:r>
            <w:r w:rsidRPr="00AA632D">
              <w:rPr>
                <w:rFonts w:ascii="Arial" w:eastAsia="Arial" w:hAnsi="Arial" w:cs="Arial"/>
                <w:i/>
                <w:spacing w:val="2"/>
                <w:sz w:val="22"/>
                <w:szCs w:val="24"/>
              </w:rPr>
              <w:t>t</w:t>
            </w:r>
            <w:r w:rsidRPr="00AA632D">
              <w:rPr>
                <w:rFonts w:ascii="Arial" w:eastAsia="Arial" w:hAnsi="Arial" w:cs="Arial"/>
                <w:i/>
                <w:spacing w:val="-1"/>
                <w:sz w:val="22"/>
                <w:szCs w:val="24"/>
              </w:rPr>
              <w:t>e</w:t>
            </w:r>
            <w:r w:rsidRPr="00AA632D">
              <w:rPr>
                <w:rFonts w:ascii="Arial" w:eastAsia="Arial" w:hAnsi="Arial" w:cs="Arial"/>
                <w:i/>
                <w:sz w:val="22"/>
                <w:szCs w:val="24"/>
              </w:rPr>
              <w:t>d</w:t>
            </w:r>
            <w:r w:rsidRPr="00AA632D">
              <w:rPr>
                <w:rFonts w:ascii="Arial" w:eastAsia="Arial" w:hAnsi="Arial" w:cs="Arial"/>
                <w:i/>
                <w:spacing w:val="12"/>
                <w:sz w:val="22"/>
                <w:szCs w:val="24"/>
              </w:rPr>
              <w:t xml:space="preserve"> </w:t>
            </w:r>
            <w:r w:rsidRPr="00AA632D">
              <w:rPr>
                <w:rFonts w:ascii="Arial" w:eastAsia="Arial" w:hAnsi="Arial" w:cs="Arial"/>
                <w:i/>
                <w:spacing w:val="-2"/>
                <w:sz w:val="22"/>
                <w:szCs w:val="24"/>
              </w:rPr>
              <w:t>i</w:t>
            </w:r>
            <w:r w:rsidRPr="00AA632D">
              <w:rPr>
                <w:rFonts w:ascii="Arial" w:eastAsia="Arial" w:hAnsi="Arial" w:cs="Arial"/>
                <w:i/>
                <w:spacing w:val="-1"/>
                <w:sz w:val="22"/>
                <w:szCs w:val="24"/>
              </w:rPr>
              <w:t>n</w:t>
            </w:r>
            <w:r w:rsidRPr="00AA632D">
              <w:rPr>
                <w:rFonts w:ascii="Arial" w:eastAsia="Arial" w:hAnsi="Arial" w:cs="Arial"/>
                <w:i/>
                <w:spacing w:val="1"/>
                <w:sz w:val="22"/>
                <w:szCs w:val="24"/>
              </w:rPr>
              <w:t>s</w:t>
            </w:r>
            <w:r w:rsidRPr="00AA632D">
              <w:rPr>
                <w:rFonts w:ascii="Arial" w:eastAsia="Arial" w:hAnsi="Arial" w:cs="Arial"/>
                <w:i/>
                <w:spacing w:val="-1"/>
                <w:sz w:val="22"/>
                <w:szCs w:val="24"/>
              </w:rPr>
              <w:t>u</w:t>
            </w:r>
            <w:r w:rsidRPr="00AA632D">
              <w:rPr>
                <w:rFonts w:ascii="Arial" w:eastAsia="Arial" w:hAnsi="Arial" w:cs="Arial"/>
                <w:i/>
                <w:sz w:val="22"/>
                <w:szCs w:val="24"/>
              </w:rPr>
              <w:t>r</w:t>
            </w:r>
            <w:r w:rsidRPr="00AA632D">
              <w:rPr>
                <w:rFonts w:ascii="Arial" w:eastAsia="Arial" w:hAnsi="Arial" w:cs="Arial"/>
                <w:i/>
                <w:spacing w:val="2"/>
                <w:sz w:val="22"/>
                <w:szCs w:val="24"/>
              </w:rPr>
              <w:t>a</w:t>
            </w:r>
            <w:r w:rsidRPr="00AA632D">
              <w:rPr>
                <w:rFonts w:ascii="Arial" w:eastAsia="Arial" w:hAnsi="Arial" w:cs="Arial"/>
                <w:i/>
                <w:spacing w:val="-1"/>
                <w:sz w:val="22"/>
                <w:szCs w:val="24"/>
              </w:rPr>
              <w:t>n</w:t>
            </w:r>
            <w:r w:rsidRPr="00AA632D">
              <w:rPr>
                <w:rFonts w:ascii="Arial" w:eastAsia="Arial" w:hAnsi="Arial" w:cs="Arial"/>
                <w:i/>
                <w:spacing w:val="1"/>
                <w:sz w:val="22"/>
                <w:szCs w:val="24"/>
              </w:rPr>
              <w:t>c</w:t>
            </w:r>
            <w:r w:rsidRPr="00AA632D">
              <w:rPr>
                <w:rFonts w:ascii="Arial" w:eastAsia="Arial" w:hAnsi="Arial" w:cs="Arial"/>
                <w:i/>
                <w:sz w:val="22"/>
                <w:szCs w:val="24"/>
              </w:rPr>
              <w:t>e</w:t>
            </w:r>
            <w:r w:rsidRPr="00AA632D">
              <w:rPr>
                <w:rFonts w:ascii="Arial" w:eastAsia="Arial" w:hAnsi="Arial" w:cs="Arial"/>
                <w:i/>
                <w:spacing w:val="8"/>
                <w:sz w:val="22"/>
                <w:szCs w:val="24"/>
              </w:rPr>
              <w:t xml:space="preserve"> </w:t>
            </w:r>
            <w:r w:rsidRPr="00AA632D">
              <w:rPr>
                <w:rFonts w:ascii="Arial" w:eastAsia="Arial" w:hAnsi="Arial" w:cs="Arial"/>
                <w:i/>
                <w:sz w:val="22"/>
                <w:szCs w:val="24"/>
              </w:rPr>
              <w:t>r</w:t>
            </w:r>
            <w:r w:rsidRPr="00AA632D">
              <w:rPr>
                <w:rFonts w:ascii="Arial" w:eastAsia="Arial" w:hAnsi="Arial" w:cs="Arial"/>
                <w:i/>
                <w:spacing w:val="-1"/>
                <w:sz w:val="22"/>
                <w:szCs w:val="24"/>
              </w:rPr>
              <w:t>e</w:t>
            </w:r>
            <w:r w:rsidRPr="00AA632D">
              <w:rPr>
                <w:rFonts w:ascii="Arial" w:eastAsia="Arial" w:hAnsi="Arial" w:cs="Arial"/>
                <w:i/>
                <w:spacing w:val="1"/>
                <w:sz w:val="22"/>
                <w:szCs w:val="24"/>
              </w:rPr>
              <w:t>c</w:t>
            </w:r>
            <w:r w:rsidRPr="00AA632D">
              <w:rPr>
                <w:rFonts w:ascii="Arial" w:eastAsia="Arial" w:hAnsi="Arial" w:cs="Arial"/>
                <w:i/>
                <w:spacing w:val="-1"/>
                <w:sz w:val="22"/>
                <w:szCs w:val="24"/>
              </w:rPr>
              <w:t>o</w:t>
            </w:r>
            <w:r w:rsidRPr="00AA632D">
              <w:rPr>
                <w:rFonts w:ascii="Arial" w:eastAsia="Arial" w:hAnsi="Arial" w:cs="Arial"/>
                <w:i/>
                <w:spacing w:val="1"/>
                <w:sz w:val="22"/>
                <w:szCs w:val="24"/>
              </w:rPr>
              <w:t>v</w:t>
            </w:r>
            <w:r w:rsidRPr="00AA632D">
              <w:rPr>
                <w:rFonts w:ascii="Arial" w:eastAsia="Arial" w:hAnsi="Arial" w:cs="Arial"/>
                <w:i/>
                <w:spacing w:val="-1"/>
                <w:sz w:val="22"/>
                <w:szCs w:val="24"/>
              </w:rPr>
              <w:t>e</w:t>
            </w:r>
            <w:r w:rsidRPr="00AA632D">
              <w:rPr>
                <w:rFonts w:ascii="Arial" w:eastAsia="Arial" w:hAnsi="Arial" w:cs="Arial"/>
                <w:i/>
                <w:sz w:val="22"/>
                <w:szCs w:val="24"/>
              </w:rPr>
              <w:t>r</w:t>
            </w:r>
            <w:r w:rsidRPr="00AA632D">
              <w:rPr>
                <w:rFonts w:ascii="Arial" w:eastAsia="Arial" w:hAnsi="Arial" w:cs="Arial"/>
                <w:i/>
                <w:spacing w:val="1"/>
                <w:sz w:val="22"/>
                <w:szCs w:val="24"/>
              </w:rPr>
              <w:t>i</w:t>
            </w:r>
            <w:r w:rsidRPr="00AA632D">
              <w:rPr>
                <w:rFonts w:ascii="Arial" w:eastAsia="Arial" w:hAnsi="Arial" w:cs="Arial"/>
                <w:i/>
                <w:spacing w:val="-1"/>
                <w:sz w:val="22"/>
                <w:szCs w:val="24"/>
              </w:rPr>
              <w:t>e</w:t>
            </w:r>
            <w:r w:rsidRPr="00AA632D">
              <w:rPr>
                <w:rFonts w:ascii="Arial" w:eastAsia="Arial" w:hAnsi="Arial" w:cs="Arial"/>
                <w:i/>
                <w:sz w:val="22"/>
                <w:szCs w:val="24"/>
              </w:rPr>
              <w:t>s</w:t>
            </w:r>
            <w:r w:rsidRPr="00AA632D">
              <w:rPr>
                <w:rFonts w:ascii="Arial" w:eastAsia="Arial" w:hAnsi="Arial" w:cs="Arial"/>
                <w:i/>
                <w:spacing w:val="11"/>
                <w:sz w:val="22"/>
                <w:szCs w:val="24"/>
              </w:rPr>
              <w:t xml:space="preserve"> </w:t>
            </w:r>
            <w:r w:rsidRPr="00AA632D">
              <w:rPr>
                <w:rFonts w:ascii="Arial" w:eastAsia="Arial" w:hAnsi="Arial" w:cs="Arial"/>
                <w:i/>
                <w:spacing w:val="-1"/>
                <w:sz w:val="22"/>
                <w:szCs w:val="24"/>
              </w:rPr>
              <w:t>a</w:t>
            </w:r>
            <w:r w:rsidRPr="00AA632D">
              <w:rPr>
                <w:rFonts w:ascii="Arial" w:eastAsia="Arial" w:hAnsi="Arial" w:cs="Arial"/>
                <w:i/>
                <w:spacing w:val="1"/>
                <w:sz w:val="22"/>
                <w:szCs w:val="24"/>
              </w:rPr>
              <w:t>cc</w:t>
            </w:r>
            <w:r w:rsidRPr="00AA632D">
              <w:rPr>
                <w:rFonts w:ascii="Arial" w:eastAsia="Arial" w:hAnsi="Arial" w:cs="Arial"/>
                <w:i/>
                <w:spacing w:val="2"/>
                <w:sz w:val="22"/>
                <w:szCs w:val="24"/>
              </w:rPr>
              <w:t>o</w:t>
            </w:r>
            <w:r w:rsidRPr="00AA632D">
              <w:rPr>
                <w:rFonts w:ascii="Arial" w:eastAsia="Arial" w:hAnsi="Arial" w:cs="Arial"/>
                <w:i/>
                <w:spacing w:val="-1"/>
                <w:sz w:val="22"/>
                <w:szCs w:val="24"/>
              </w:rPr>
              <w:t>unt</w:t>
            </w:r>
            <w:r w:rsidRPr="00AA632D">
              <w:rPr>
                <w:rFonts w:ascii="Arial" w:eastAsia="Arial" w:hAnsi="Arial" w:cs="Arial"/>
                <w:i/>
                <w:spacing w:val="2"/>
                <w:sz w:val="22"/>
                <w:szCs w:val="24"/>
              </w:rPr>
              <w:t>e</w:t>
            </w:r>
            <w:r w:rsidRPr="00AA632D">
              <w:rPr>
                <w:rFonts w:ascii="Arial" w:eastAsia="Arial" w:hAnsi="Arial" w:cs="Arial"/>
                <w:i/>
                <w:sz w:val="22"/>
                <w:szCs w:val="24"/>
              </w:rPr>
              <w:t>d</w:t>
            </w:r>
            <w:r w:rsidRPr="00AA632D">
              <w:rPr>
                <w:rFonts w:ascii="Arial" w:eastAsia="Arial" w:hAnsi="Arial" w:cs="Arial"/>
                <w:i/>
                <w:spacing w:val="8"/>
                <w:sz w:val="22"/>
                <w:szCs w:val="24"/>
              </w:rPr>
              <w:t xml:space="preserve"> </w:t>
            </w:r>
            <w:r w:rsidRPr="00AA632D">
              <w:rPr>
                <w:rFonts w:ascii="Arial" w:eastAsia="Arial" w:hAnsi="Arial" w:cs="Arial"/>
                <w:i/>
                <w:spacing w:val="-1"/>
                <w:sz w:val="22"/>
                <w:szCs w:val="24"/>
              </w:rPr>
              <w:t>fo</w:t>
            </w:r>
            <w:r w:rsidRPr="00AA632D">
              <w:rPr>
                <w:rFonts w:ascii="Arial" w:eastAsia="Arial" w:hAnsi="Arial" w:cs="Arial"/>
                <w:i/>
                <w:sz w:val="22"/>
                <w:szCs w:val="24"/>
              </w:rPr>
              <w:t>r</w:t>
            </w:r>
            <w:r w:rsidRPr="00AA632D">
              <w:rPr>
                <w:rFonts w:ascii="Arial" w:eastAsia="Arial" w:hAnsi="Arial" w:cs="Arial"/>
                <w:i/>
                <w:spacing w:val="13"/>
                <w:sz w:val="22"/>
                <w:szCs w:val="24"/>
              </w:rPr>
              <w:t xml:space="preserve"> </w:t>
            </w:r>
            <w:r w:rsidRPr="00AA632D">
              <w:rPr>
                <w:rFonts w:ascii="Arial" w:eastAsia="Arial" w:hAnsi="Arial" w:cs="Arial"/>
                <w:i/>
                <w:spacing w:val="-1"/>
                <w:sz w:val="22"/>
                <w:szCs w:val="24"/>
              </w:rPr>
              <w:t>a</w:t>
            </w:r>
            <w:r w:rsidRPr="00AA632D">
              <w:rPr>
                <w:rFonts w:ascii="Arial" w:eastAsia="Arial" w:hAnsi="Arial" w:cs="Arial"/>
                <w:i/>
                <w:sz w:val="22"/>
                <w:szCs w:val="24"/>
              </w:rPr>
              <w:t>s</w:t>
            </w:r>
            <w:r w:rsidRPr="00AA632D">
              <w:rPr>
                <w:rFonts w:ascii="Arial" w:eastAsia="Arial" w:hAnsi="Arial" w:cs="Arial"/>
                <w:i/>
                <w:spacing w:val="10"/>
                <w:sz w:val="22"/>
                <w:szCs w:val="24"/>
              </w:rPr>
              <w:t xml:space="preserve"> </w:t>
            </w:r>
            <w:r w:rsidRPr="00AA632D">
              <w:rPr>
                <w:rFonts w:ascii="Arial" w:eastAsia="Arial" w:hAnsi="Arial" w:cs="Arial"/>
                <w:i/>
                <w:sz w:val="22"/>
                <w:szCs w:val="24"/>
              </w:rPr>
              <w:t>a</w:t>
            </w:r>
            <w:r w:rsidRPr="00AA632D">
              <w:rPr>
                <w:rFonts w:ascii="Arial" w:eastAsia="Arial" w:hAnsi="Arial" w:cs="Arial"/>
                <w:i/>
                <w:spacing w:val="8"/>
                <w:sz w:val="22"/>
                <w:szCs w:val="24"/>
              </w:rPr>
              <w:t xml:space="preserve"> </w:t>
            </w:r>
            <w:r w:rsidRPr="00AA632D">
              <w:rPr>
                <w:rFonts w:ascii="Arial" w:eastAsia="Arial" w:hAnsi="Arial" w:cs="Arial"/>
                <w:i/>
                <w:sz w:val="22"/>
                <w:szCs w:val="24"/>
              </w:rPr>
              <w:t>r</w:t>
            </w:r>
            <w:r w:rsidRPr="00AA632D">
              <w:rPr>
                <w:rFonts w:ascii="Arial" w:eastAsia="Arial" w:hAnsi="Arial" w:cs="Arial"/>
                <w:i/>
                <w:spacing w:val="-1"/>
                <w:sz w:val="22"/>
                <w:szCs w:val="24"/>
              </w:rPr>
              <w:t>e</w:t>
            </w:r>
            <w:r w:rsidRPr="00AA632D">
              <w:rPr>
                <w:rFonts w:ascii="Arial" w:eastAsia="Arial" w:hAnsi="Arial" w:cs="Arial"/>
                <w:i/>
                <w:spacing w:val="1"/>
                <w:sz w:val="22"/>
                <w:szCs w:val="24"/>
              </w:rPr>
              <w:t>s</w:t>
            </w:r>
            <w:r w:rsidRPr="00AA632D">
              <w:rPr>
                <w:rFonts w:ascii="Arial" w:eastAsia="Arial" w:hAnsi="Arial" w:cs="Arial"/>
                <w:i/>
                <w:spacing w:val="2"/>
                <w:sz w:val="22"/>
                <w:szCs w:val="24"/>
              </w:rPr>
              <w:t>u</w:t>
            </w:r>
            <w:r w:rsidRPr="00AA632D">
              <w:rPr>
                <w:rFonts w:ascii="Arial" w:eastAsia="Arial" w:hAnsi="Arial" w:cs="Arial"/>
                <w:i/>
                <w:spacing w:val="-2"/>
                <w:sz w:val="22"/>
                <w:szCs w:val="24"/>
              </w:rPr>
              <w:t>l</w:t>
            </w:r>
            <w:r w:rsidRPr="00AA632D">
              <w:rPr>
                <w:rFonts w:ascii="Arial" w:eastAsia="Arial" w:hAnsi="Arial" w:cs="Arial"/>
                <w:i/>
                <w:sz w:val="22"/>
                <w:szCs w:val="24"/>
              </w:rPr>
              <w:t>t</w:t>
            </w:r>
            <w:r w:rsidRPr="00AA632D">
              <w:rPr>
                <w:rFonts w:ascii="Arial" w:eastAsia="Arial" w:hAnsi="Arial" w:cs="Arial"/>
                <w:i/>
                <w:spacing w:val="9"/>
                <w:sz w:val="22"/>
                <w:szCs w:val="24"/>
              </w:rPr>
              <w:t xml:space="preserve"> </w:t>
            </w:r>
            <w:r w:rsidRPr="00AA632D">
              <w:rPr>
                <w:rFonts w:ascii="Arial" w:eastAsia="Arial" w:hAnsi="Arial" w:cs="Arial"/>
                <w:i/>
                <w:spacing w:val="2"/>
                <w:sz w:val="22"/>
                <w:szCs w:val="24"/>
              </w:rPr>
              <w:t>o</w:t>
            </w:r>
            <w:r w:rsidRPr="00AA632D">
              <w:rPr>
                <w:rFonts w:ascii="Arial" w:eastAsia="Arial" w:hAnsi="Arial" w:cs="Arial"/>
                <w:i/>
                <w:sz w:val="22"/>
                <w:szCs w:val="24"/>
              </w:rPr>
              <w:t>f</w:t>
            </w:r>
            <w:r w:rsidRPr="00AA632D">
              <w:rPr>
                <w:rFonts w:ascii="Arial" w:eastAsia="Arial" w:hAnsi="Arial" w:cs="Arial"/>
                <w:i/>
                <w:spacing w:val="9"/>
                <w:sz w:val="22"/>
                <w:szCs w:val="24"/>
              </w:rPr>
              <w:t xml:space="preserve"> </w:t>
            </w:r>
            <w:r w:rsidRPr="00AA632D">
              <w:rPr>
                <w:rFonts w:ascii="Arial" w:eastAsia="Arial" w:hAnsi="Arial" w:cs="Arial"/>
                <w:i/>
                <w:sz w:val="22"/>
                <w:szCs w:val="24"/>
              </w:rPr>
              <w:t>a</w:t>
            </w:r>
            <w:r w:rsidRPr="00AA632D">
              <w:rPr>
                <w:rFonts w:ascii="Arial" w:eastAsia="Arial" w:hAnsi="Arial" w:cs="Arial"/>
                <w:i/>
                <w:spacing w:val="11"/>
                <w:sz w:val="22"/>
                <w:szCs w:val="24"/>
              </w:rPr>
              <w:t xml:space="preserve"> </w:t>
            </w:r>
            <w:r w:rsidRPr="00AA632D">
              <w:rPr>
                <w:rFonts w:ascii="Arial" w:eastAsia="Arial" w:hAnsi="Arial" w:cs="Arial"/>
                <w:i/>
                <w:spacing w:val="2"/>
                <w:sz w:val="22"/>
                <w:szCs w:val="24"/>
              </w:rPr>
              <w:t>n</w:t>
            </w:r>
            <w:r w:rsidRPr="00AA632D">
              <w:rPr>
                <w:rFonts w:ascii="Arial" w:eastAsia="Arial" w:hAnsi="Arial" w:cs="Arial"/>
                <w:i/>
                <w:spacing w:val="-1"/>
                <w:sz w:val="22"/>
                <w:szCs w:val="24"/>
              </w:rPr>
              <w:t>atu</w:t>
            </w:r>
            <w:r w:rsidRPr="00AA632D">
              <w:rPr>
                <w:rFonts w:ascii="Arial" w:eastAsia="Arial" w:hAnsi="Arial" w:cs="Arial"/>
                <w:i/>
                <w:sz w:val="22"/>
                <w:szCs w:val="24"/>
              </w:rPr>
              <w:t>r</w:t>
            </w:r>
            <w:r w:rsidRPr="00AA632D">
              <w:rPr>
                <w:rFonts w:ascii="Arial" w:eastAsia="Arial" w:hAnsi="Arial" w:cs="Arial"/>
                <w:i/>
                <w:spacing w:val="-1"/>
                <w:sz w:val="22"/>
                <w:szCs w:val="24"/>
              </w:rPr>
              <w:t>a</w:t>
            </w:r>
            <w:r w:rsidRPr="00AA632D">
              <w:rPr>
                <w:rFonts w:ascii="Arial" w:eastAsia="Arial" w:hAnsi="Arial" w:cs="Arial"/>
                <w:i/>
                <w:sz w:val="22"/>
                <w:szCs w:val="24"/>
              </w:rPr>
              <w:t>l</w:t>
            </w:r>
            <w:r w:rsidRPr="00AA632D">
              <w:rPr>
                <w:rFonts w:ascii="Arial" w:eastAsia="Arial" w:hAnsi="Arial" w:cs="Arial"/>
                <w:i/>
                <w:w w:val="99"/>
                <w:sz w:val="22"/>
                <w:szCs w:val="24"/>
              </w:rPr>
              <w:t xml:space="preserve"> </w:t>
            </w:r>
            <w:r w:rsidRPr="00AA632D">
              <w:rPr>
                <w:rFonts w:ascii="Arial" w:eastAsia="Arial" w:hAnsi="Arial" w:cs="Arial"/>
                <w:i/>
                <w:spacing w:val="-1"/>
                <w:sz w:val="22"/>
                <w:szCs w:val="24"/>
              </w:rPr>
              <w:t>d</w:t>
            </w:r>
            <w:r w:rsidRPr="00AA632D">
              <w:rPr>
                <w:rFonts w:ascii="Arial" w:eastAsia="Arial" w:hAnsi="Arial" w:cs="Arial"/>
                <w:i/>
                <w:spacing w:val="-2"/>
                <w:sz w:val="22"/>
                <w:szCs w:val="24"/>
              </w:rPr>
              <w:t>i</w:t>
            </w:r>
            <w:r w:rsidRPr="00AA632D">
              <w:rPr>
                <w:rFonts w:ascii="Arial" w:eastAsia="Arial" w:hAnsi="Arial" w:cs="Arial"/>
                <w:i/>
                <w:spacing w:val="1"/>
                <w:sz w:val="22"/>
                <w:szCs w:val="24"/>
              </w:rPr>
              <w:t>s</w:t>
            </w:r>
            <w:r w:rsidRPr="00AA632D">
              <w:rPr>
                <w:rFonts w:ascii="Arial" w:eastAsia="Arial" w:hAnsi="Arial" w:cs="Arial"/>
                <w:i/>
                <w:spacing w:val="-1"/>
                <w:sz w:val="22"/>
                <w:szCs w:val="24"/>
              </w:rPr>
              <w:t>a</w:t>
            </w:r>
            <w:r w:rsidRPr="00AA632D">
              <w:rPr>
                <w:rFonts w:ascii="Arial" w:eastAsia="Arial" w:hAnsi="Arial" w:cs="Arial"/>
                <w:i/>
                <w:spacing w:val="1"/>
                <w:sz w:val="22"/>
                <w:szCs w:val="24"/>
              </w:rPr>
              <w:t>s</w:t>
            </w:r>
            <w:r w:rsidRPr="00AA632D">
              <w:rPr>
                <w:rFonts w:ascii="Arial" w:eastAsia="Arial" w:hAnsi="Arial" w:cs="Arial"/>
                <w:i/>
                <w:spacing w:val="-1"/>
                <w:sz w:val="22"/>
                <w:szCs w:val="24"/>
              </w:rPr>
              <w:t>te</w:t>
            </w:r>
            <w:r w:rsidRPr="00AA632D">
              <w:rPr>
                <w:rFonts w:ascii="Arial" w:eastAsia="Arial" w:hAnsi="Arial"/>
                <w:i/>
                <w:sz w:val="22"/>
                <w:szCs w:val="24"/>
              </w:rPr>
              <w:t>r?</w:t>
            </w:r>
          </w:p>
          <w:p w14:paraId="02DF8EEB" w14:textId="77777777" w:rsidR="00EC79A5" w:rsidRDefault="00EC79A5" w:rsidP="00D5381F">
            <w:pPr>
              <w:spacing w:line="271" w:lineRule="auto"/>
              <w:ind w:left="283" w:right="335"/>
              <w:jc w:val="both"/>
            </w:pPr>
            <w:r w:rsidRPr="00AA632D">
              <w:rPr>
                <w:spacing w:val="1"/>
                <w:sz w:val="22"/>
                <w:szCs w:val="24"/>
              </w:rPr>
              <w:t>G</w:t>
            </w:r>
            <w:r w:rsidRPr="00AA632D">
              <w:rPr>
                <w:spacing w:val="-1"/>
                <w:sz w:val="22"/>
                <w:szCs w:val="24"/>
              </w:rPr>
              <w:t>ene</w:t>
            </w:r>
            <w:r w:rsidRPr="00AA632D">
              <w:rPr>
                <w:sz w:val="22"/>
                <w:szCs w:val="24"/>
              </w:rPr>
              <w:t>r</w:t>
            </w:r>
            <w:r w:rsidRPr="00AA632D">
              <w:rPr>
                <w:spacing w:val="-1"/>
                <w:sz w:val="22"/>
                <w:szCs w:val="24"/>
              </w:rPr>
              <w:t>a</w:t>
            </w:r>
            <w:r w:rsidRPr="00AA632D">
              <w:rPr>
                <w:spacing w:val="1"/>
                <w:sz w:val="22"/>
                <w:szCs w:val="24"/>
              </w:rPr>
              <w:t>l</w:t>
            </w:r>
            <w:r w:rsidRPr="00AA632D">
              <w:rPr>
                <w:spacing w:val="3"/>
                <w:sz w:val="22"/>
                <w:szCs w:val="24"/>
              </w:rPr>
              <w:t>l</w:t>
            </w:r>
            <w:r w:rsidRPr="00AA632D">
              <w:rPr>
                <w:spacing w:val="-5"/>
                <w:sz w:val="22"/>
                <w:szCs w:val="24"/>
              </w:rPr>
              <w:t>y</w:t>
            </w:r>
            <w:r w:rsidRPr="00AA632D">
              <w:rPr>
                <w:sz w:val="22"/>
                <w:szCs w:val="24"/>
              </w:rPr>
              <w:t>,</w:t>
            </w:r>
            <w:r w:rsidRPr="00AA632D">
              <w:rPr>
                <w:spacing w:val="-4"/>
                <w:sz w:val="22"/>
                <w:szCs w:val="24"/>
              </w:rPr>
              <w:t xml:space="preserve"> </w:t>
            </w:r>
            <w:r w:rsidRPr="00AA632D">
              <w:rPr>
                <w:spacing w:val="2"/>
                <w:sz w:val="22"/>
                <w:szCs w:val="24"/>
              </w:rPr>
              <w:t>t</w:t>
            </w:r>
            <w:r w:rsidRPr="00AA632D">
              <w:rPr>
                <w:spacing w:val="-1"/>
                <w:sz w:val="22"/>
                <w:szCs w:val="24"/>
              </w:rPr>
              <w:t>h</w:t>
            </w:r>
            <w:r w:rsidRPr="00AA632D">
              <w:rPr>
                <w:sz w:val="22"/>
                <w:szCs w:val="24"/>
              </w:rPr>
              <w:t>e</w:t>
            </w:r>
            <w:r w:rsidRPr="00AA632D">
              <w:rPr>
                <w:spacing w:val="-3"/>
                <w:sz w:val="22"/>
                <w:szCs w:val="24"/>
              </w:rPr>
              <w:t xml:space="preserve"> </w:t>
            </w:r>
            <w:r w:rsidRPr="00AA632D">
              <w:rPr>
                <w:spacing w:val="3"/>
                <w:sz w:val="22"/>
                <w:szCs w:val="24"/>
              </w:rPr>
              <w:t>c</w:t>
            </w:r>
            <w:r w:rsidRPr="00AA632D">
              <w:rPr>
                <w:spacing w:val="-2"/>
                <w:sz w:val="22"/>
                <w:szCs w:val="24"/>
              </w:rPr>
              <w:t>l</w:t>
            </w:r>
            <w:r w:rsidRPr="00AA632D">
              <w:rPr>
                <w:spacing w:val="-1"/>
                <w:sz w:val="22"/>
                <w:szCs w:val="24"/>
              </w:rPr>
              <w:t>a</w:t>
            </w:r>
            <w:r w:rsidRPr="00AA632D">
              <w:rPr>
                <w:spacing w:val="-2"/>
                <w:sz w:val="22"/>
                <w:szCs w:val="24"/>
              </w:rPr>
              <w:t>i</w:t>
            </w:r>
            <w:r w:rsidRPr="00AA632D">
              <w:rPr>
                <w:sz w:val="22"/>
                <w:szCs w:val="24"/>
              </w:rPr>
              <w:t>m</w:t>
            </w:r>
            <w:r w:rsidRPr="00AA632D">
              <w:rPr>
                <w:spacing w:val="1"/>
                <w:sz w:val="22"/>
                <w:szCs w:val="24"/>
              </w:rPr>
              <w:t xml:space="preserve"> </w:t>
            </w:r>
            <w:r w:rsidRPr="00AA632D">
              <w:rPr>
                <w:sz w:val="22"/>
                <w:szCs w:val="24"/>
              </w:rPr>
              <w:t>w</w:t>
            </w:r>
            <w:r w:rsidRPr="00AA632D">
              <w:rPr>
                <w:spacing w:val="-2"/>
                <w:sz w:val="22"/>
                <w:szCs w:val="24"/>
              </w:rPr>
              <w:t>i</w:t>
            </w:r>
            <w:r w:rsidRPr="00AA632D">
              <w:rPr>
                <w:spacing w:val="1"/>
                <w:sz w:val="22"/>
                <w:szCs w:val="24"/>
              </w:rPr>
              <w:t>l</w:t>
            </w:r>
            <w:r w:rsidRPr="00AA632D">
              <w:rPr>
                <w:sz w:val="22"/>
                <w:szCs w:val="24"/>
              </w:rPr>
              <w:t>l</w:t>
            </w:r>
            <w:r w:rsidRPr="00AA632D">
              <w:rPr>
                <w:spacing w:val="-2"/>
                <w:sz w:val="22"/>
                <w:szCs w:val="24"/>
              </w:rPr>
              <w:t xml:space="preserve"> </w:t>
            </w:r>
            <w:r w:rsidRPr="00AA632D">
              <w:rPr>
                <w:spacing w:val="-1"/>
                <w:sz w:val="22"/>
                <w:szCs w:val="24"/>
              </w:rPr>
              <w:t>b</w:t>
            </w:r>
            <w:r w:rsidRPr="00AA632D">
              <w:rPr>
                <w:sz w:val="22"/>
                <w:szCs w:val="24"/>
              </w:rPr>
              <w:t xml:space="preserve">e </w:t>
            </w:r>
            <w:r w:rsidRPr="00AA632D">
              <w:rPr>
                <w:spacing w:val="-1"/>
                <w:sz w:val="22"/>
                <w:szCs w:val="24"/>
              </w:rPr>
              <w:t>d</w:t>
            </w:r>
            <w:r w:rsidRPr="00AA632D">
              <w:rPr>
                <w:spacing w:val="-2"/>
                <w:sz w:val="22"/>
                <w:szCs w:val="24"/>
              </w:rPr>
              <w:t>i</w:t>
            </w:r>
            <w:r w:rsidRPr="00AA632D">
              <w:rPr>
                <w:spacing w:val="1"/>
                <w:sz w:val="22"/>
                <w:szCs w:val="24"/>
              </w:rPr>
              <w:t>sc</w:t>
            </w:r>
            <w:r w:rsidRPr="00AA632D">
              <w:rPr>
                <w:spacing w:val="-2"/>
                <w:sz w:val="22"/>
                <w:szCs w:val="24"/>
              </w:rPr>
              <w:t>l</w:t>
            </w:r>
            <w:r w:rsidRPr="00AA632D">
              <w:rPr>
                <w:spacing w:val="-1"/>
                <w:sz w:val="22"/>
                <w:szCs w:val="24"/>
              </w:rPr>
              <w:t>o</w:t>
            </w:r>
            <w:r w:rsidRPr="00AA632D">
              <w:rPr>
                <w:spacing w:val="1"/>
                <w:sz w:val="22"/>
                <w:szCs w:val="24"/>
              </w:rPr>
              <w:t>s</w:t>
            </w:r>
            <w:r w:rsidRPr="00AA632D">
              <w:rPr>
                <w:spacing w:val="-1"/>
                <w:sz w:val="22"/>
                <w:szCs w:val="24"/>
              </w:rPr>
              <w:t>e</w:t>
            </w:r>
            <w:r w:rsidRPr="00AA632D">
              <w:rPr>
                <w:sz w:val="22"/>
                <w:szCs w:val="24"/>
              </w:rPr>
              <w:t>d</w:t>
            </w:r>
            <w:r w:rsidRPr="00AA632D">
              <w:rPr>
                <w:spacing w:val="-1"/>
                <w:sz w:val="22"/>
                <w:szCs w:val="24"/>
              </w:rPr>
              <w:t xml:space="preserve"> a</w:t>
            </w:r>
            <w:r w:rsidRPr="00AA632D">
              <w:rPr>
                <w:sz w:val="22"/>
                <w:szCs w:val="24"/>
              </w:rPr>
              <w:t>s</w:t>
            </w:r>
            <w:r w:rsidRPr="00AA632D">
              <w:rPr>
                <w:spacing w:val="-1"/>
                <w:sz w:val="22"/>
                <w:szCs w:val="24"/>
              </w:rPr>
              <w:t xml:space="preserve"> </w:t>
            </w:r>
            <w:r w:rsidRPr="00AA632D">
              <w:rPr>
                <w:sz w:val="22"/>
                <w:szCs w:val="24"/>
              </w:rPr>
              <w:t>a</w:t>
            </w:r>
            <w:r w:rsidRPr="00AA632D">
              <w:rPr>
                <w:spacing w:val="-1"/>
                <w:sz w:val="22"/>
                <w:szCs w:val="24"/>
              </w:rPr>
              <w:t xml:space="preserve"> </w:t>
            </w:r>
            <w:r w:rsidRPr="00AA632D">
              <w:rPr>
                <w:spacing w:val="1"/>
                <w:sz w:val="22"/>
                <w:szCs w:val="24"/>
              </w:rPr>
              <w:t>c</w:t>
            </w:r>
            <w:r w:rsidRPr="00AA632D">
              <w:rPr>
                <w:spacing w:val="-1"/>
                <w:sz w:val="22"/>
                <w:szCs w:val="24"/>
              </w:rPr>
              <w:t>on</w:t>
            </w:r>
            <w:r w:rsidRPr="00AA632D">
              <w:rPr>
                <w:spacing w:val="2"/>
                <w:sz w:val="22"/>
                <w:szCs w:val="24"/>
              </w:rPr>
              <w:t>t</w:t>
            </w:r>
            <w:r w:rsidRPr="00AA632D">
              <w:rPr>
                <w:spacing w:val="-2"/>
                <w:sz w:val="22"/>
                <w:szCs w:val="24"/>
              </w:rPr>
              <w:t>i</w:t>
            </w:r>
            <w:r w:rsidRPr="00AA632D">
              <w:rPr>
                <w:spacing w:val="2"/>
                <w:sz w:val="22"/>
                <w:szCs w:val="24"/>
              </w:rPr>
              <w:t>n</w:t>
            </w:r>
            <w:r w:rsidRPr="00AA632D">
              <w:rPr>
                <w:spacing w:val="-1"/>
                <w:sz w:val="22"/>
                <w:szCs w:val="24"/>
              </w:rPr>
              <w:t>gen</w:t>
            </w:r>
            <w:r w:rsidRPr="00AA632D">
              <w:rPr>
                <w:sz w:val="22"/>
                <w:szCs w:val="24"/>
              </w:rPr>
              <w:t>t</w:t>
            </w:r>
            <w:r w:rsidRPr="00AA632D">
              <w:rPr>
                <w:spacing w:val="-1"/>
                <w:sz w:val="22"/>
                <w:szCs w:val="24"/>
              </w:rPr>
              <w:t xml:space="preserve"> </w:t>
            </w:r>
            <w:r w:rsidRPr="00AA632D">
              <w:rPr>
                <w:spacing w:val="2"/>
                <w:sz w:val="22"/>
                <w:szCs w:val="24"/>
              </w:rPr>
              <w:t>a</w:t>
            </w:r>
            <w:r w:rsidRPr="00AA632D">
              <w:rPr>
                <w:spacing w:val="1"/>
                <w:sz w:val="22"/>
                <w:szCs w:val="24"/>
              </w:rPr>
              <w:t>ss</w:t>
            </w:r>
            <w:r w:rsidRPr="00AA632D">
              <w:rPr>
                <w:spacing w:val="-1"/>
                <w:sz w:val="22"/>
                <w:szCs w:val="24"/>
              </w:rPr>
              <w:t>e</w:t>
            </w:r>
            <w:r w:rsidRPr="00AA632D">
              <w:rPr>
                <w:sz w:val="22"/>
                <w:szCs w:val="24"/>
              </w:rPr>
              <w:t>t</w:t>
            </w:r>
            <w:r w:rsidRPr="00AA632D">
              <w:rPr>
                <w:spacing w:val="-3"/>
                <w:sz w:val="22"/>
                <w:szCs w:val="24"/>
              </w:rPr>
              <w:t xml:space="preserve"> </w:t>
            </w:r>
            <w:r w:rsidRPr="00AA632D">
              <w:rPr>
                <w:spacing w:val="-1"/>
                <w:sz w:val="22"/>
                <w:szCs w:val="24"/>
              </w:rPr>
              <w:t>un</w:t>
            </w:r>
            <w:r w:rsidRPr="00AA632D">
              <w:rPr>
                <w:spacing w:val="2"/>
                <w:sz w:val="22"/>
                <w:szCs w:val="24"/>
              </w:rPr>
              <w:t>t</w:t>
            </w:r>
            <w:r w:rsidRPr="00AA632D">
              <w:rPr>
                <w:spacing w:val="-2"/>
                <w:sz w:val="22"/>
                <w:szCs w:val="24"/>
              </w:rPr>
              <w:t>i</w:t>
            </w:r>
            <w:r w:rsidRPr="00AA632D">
              <w:rPr>
                <w:sz w:val="22"/>
                <w:szCs w:val="24"/>
              </w:rPr>
              <w:t>l</w:t>
            </w:r>
            <w:r w:rsidRPr="00AA632D">
              <w:rPr>
                <w:spacing w:val="-2"/>
                <w:sz w:val="22"/>
                <w:szCs w:val="24"/>
              </w:rPr>
              <w:t xml:space="preserve"> </w:t>
            </w:r>
            <w:r w:rsidRPr="00AA632D">
              <w:rPr>
                <w:spacing w:val="-1"/>
                <w:sz w:val="22"/>
                <w:szCs w:val="24"/>
              </w:rPr>
              <w:t>no</w:t>
            </w:r>
            <w:r w:rsidRPr="00AA632D">
              <w:rPr>
                <w:spacing w:val="2"/>
                <w:sz w:val="22"/>
                <w:szCs w:val="24"/>
              </w:rPr>
              <w:t>t</w:t>
            </w:r>
            <w:r w:rsidRPr="00AA632D">
              <w:rPr>
                <w:spacing w:val="-2"/>
                <w:sz w:val="22"/>
                <w:szCs w:val="24"/>
              </w:rPr>
              <w:t>i</w:t>
            </w:r>
            <w:r w:rsidRPr="00AA632D">
              <w:rPr>
                <w:spacing w:val="2"/>
                <w:sz w:val="22"/>
                <w:szCs w:val="24"/>
              </w:rPr>
              <w:t>f</w:t>
            </w:r>
            <w:r w:rsidRPr="00AA632D">
              <w:rPr>
                <w:spacing w:val="-2"/>
                <w:sz w:val="22"/>
                <w:szCs w:val="24"/>
              </w:rPr>
              <w:t>i</w:t>
            </w:r>
            <w:r w:rsidRPr="00AA632D">
              <w:rPr>
                <w:spacing w:val="1"/>
                <w:sz w:val="22"/>
                <w:szCs w:val="24"/>
              </w:rPr>
              <w:t>c</w:t>
            </w:r>
            <w:r w:rsidRPr="00AA632D">
              <w:rPr>
                <w:spacing w:val="-1"/>
                <w:sz w:val="22"/>
                <w:szCs w:val="24"/>
              </w:rPr>
              <w:t>at</w:t>
            </w:r>
            <w:r w:rsidRPr="00AA632D">
              <w:rPr>
                <w:spacing w:val="-2"/>
                <w:sz w:val="22"/>
                <w:szCs w:val="24"/>
              </w:rPr>
              <w:t>i</w:t>
            </w:r>
            <w:r w:rsidRPr="00AA632D">
              <w:rPr>
                <w:spacing w:val="2"/>
                <w:sz w:val="22"/>
                <w:szCs w:val="24"/>
              </w:rPr>
              <w:t>o</w:t>
            </w:r>
            <w:r w:rsidRPr="00AA632D">
              <w:rPr>
                <w:sz w:val="22"/>
                <w:szCs w:val="24"/>
              </w:rPr>
              <w:t xml:space="preserve">n </w:t>
            </w:r>
            <w:r w:rsidRPr="00AA632D">
              <w:rPr>
                <w:spacing w:val="-1"/>
                <w:sz w:val="22"/>
                <w:szCs w:val="24"/>
              </w:rPr>
              <w:t>ha</w:t>
            </w:r>
            <w:r w:rsidRPr="00AA632D">
              <w:rPr>
                <w:sz w:val="22"/>
                <w:szCs w:val="24"/>
              </w:rPr>
              <w:t>s</w:t>
            </w:r>
            <w:r w:rsidRPr="00AA632D">
              <w:rPr>
                <w:spacing w:val="-2"/>
                <w:sz w:val="22"/>
                <w:szCs w:val="24"/>
              </w:rPr>
              <w:t xml:space="preserve"> </w:t>
            </w:r>
            <w:r w:rsidRPr="00AA632D">
              <w:rPr>
                <w:spacing w:val="2"/>
                <w:sz w:val="22"/>
                <w:szCs w:val="24"/>
              </w:rPr>
              <w:t>b</w:t>
            </w:r>
            <w:r w:rsidRPr="00AA632D">
              <w:rPr>
                <w:spacing w:val="-1"/>
                <w:sz w:val="22"/>
                <w:szCs w:val="24"/>
              </w:rPr>
              <w:t>ee</w:t>
            </w:r>
            <w:r w:rsidRPr="00AA632D">
              <w:rPr>
                <w:sz w:val="22"/>
                <w:szCs w:val="24"/>
              </w:rPr>
              <w:t>n</w:t>
            </w:r>
            <w:r w:rsidRPr="00AA632D">
              <w:rPr>
                <w:spacing w:val="-3"/>
                <w:sz w:val="22"/>
                <w:szCs w:val="24"/>
              </w:rPr>
              <w:t xml:space="preserve"> </w:t>
            </w:r>
            <w:r w:rsidRPr="00AA632D">
              <w:rPr>
                <w:sz w:val="22"/>
                <w:szCs w:val="24"/>
              </w:rPr>
              <w:t>r</w:t>
            </w:r>
            <w:r w:rsidRPr="00AA632D">
              <w:rPr>
                <w:spacing w:val="-1"/>
                <w:sz w:val="22"/>
                <w:szCs w:val="24"/>
              </w:rPr>
              <w:t>e</w:t>
            </w:r>
            <w:r w:rsidRPr="00AA632D">
              <w:rPr>
                <w:spacing w:val="3"/>
                <w:sz w:val="22"/>
                <w:szCs w:val="24"/>
              </w:rPr>
              <w:t>c</w:t>
            </w:r>
            <w:r w:rsidRPr="00AA632D">
              <w:rPr>
                <w:spacing w:val="-1"/>
                <w:sz w:val="22"/>
                <w:szCs w:val="24"/>
              </w:rPr>
              <w:t>e</w:t>
            </w:r>
            <w:r w:rsidRPr="00AA632D">
              <w:rPr>
                <w:spacing w:val="1"/>
                <w:sz w:val="22"/>
                <w:szCs w:val="24"/>
              </w:rPr>
              <w:t>i</w:t>
            </w:r>
            <w:r w:rsidRPr="00AA632D">
              <w:rPr>
                <w:spacing w:val="-2"/>
                <w:sz w:val="22"/>
                <w:szCs w:val="24"/>
              </w:rPr>
              <w:t>v</w:t>
            </w:r>
            <w:r w:rsidRPr="00AA632D">
              <w:rPr>
                <w:spacing w:val="-1"/>
                <w:sz w:val="22"/>
                <w:szCs w:val="24"/>
              </w:rPr>
              <w:t>e</w:t>
            </w:r>
            <w:r w:rsidRPr="00AA632D">
              <w:rPr>
                <w:sz w:val="22"/>
                <w:szCs w:val="24"/>
              </w:rPr>
              <w:t>d</w:t>
            </w:r>
            <w:r w:rsidRPr="00AA632D">
              <w:rPr>
                <w:spacing w:val="-1"/>
                <w:sz w:val="22"/>
                <w:szCs w:val="24"/>
              </w:rPr>
              <w:t xml:space="preserve"> </w:t>
            </w:r>
            <w:r w:rsidRPr="00AA632D">
              <w:rPr>
                <w:spacing w:val="4"/>
                <w:sz w:val="22"/>
                <w:szCs w:val="24"/>
              </w:rPr>
              <w:t>b</w:t>
            </w:r>
            <w:r w:rsidRPr="00AA632D">
              <w:rPr>
                <w:sz w:val="22"/>
                <w:szCs w:val="24"/>
              </w:rPr>
              <w:t>y</w:t>
            </w:r>
            <w:r w:rsidRPr="00AA632D">
              <w:rPr>
                <w:spacing w:val="-6"/>
                <w:sz w:val="22"/>
                <w:szCs w:val="24"/>
              </w:rPr>
              <w:t xml:space="preserve"> </w:t>
            </w:r>
            <w:r w:rsidRPr="00AA632D">
              <w:rPr>
                <w:spacing w:val="2"/>
                <w:sz w:val="22"/>
                <w:szCs w:val="24"/>
              </w:rPr>
              <w:t>t</w:t>
            </w:r>
            <w:r w:rsidRPr="00AA632D">
              <w:rPr>
                <w:spacing w:val="-1"/>
                <w:sz w:val="22"/>
                <w:szCs w:val="24"/>
              </w:rPr>
              <w:t>h</w:t>
            </w:r>
            <w:r w:rsidRPr="00AA632D">
              <w:rPr>
                <w:sz w:val="22"/>
                <w:szCs w:val="24"/>
              </w:rPr>
              <w:t>e</w:t>
            </w:r>
            <w:r w:rsidRPr="00AA632D">
              <w:rPr>
                <w:spacing w:val="-3"/>
                <w:sz w:val="22"/>
                <w:szCs w:val="24"/>
              </w:rPr>
              <w:t xml:space="preserve"> </w:t>
            </w:r>
            <w:r w:rsidRPr="00AA632D">
              <w:rPr>
                <w:spacing w:val="2"/>
                <w:sz w:val="22"/>
                <w:szCs w:val="24"/>
              </w:rPr>
              <w:t>c</w:t>
            </w:r>
            <w:r w:rsidRPr="00AA632D">
              <w:rPr>
                <w:spacing w:val="-1"/>
                <w:sz w:val="22"/>
                <w:szCs w:val="24"/>
              </w:rPr>
              <w:t>oun</w:t>
            </w:r>
            <w:r w:rsidRPr="00AA632D">
              <w:rPr>
                <w:spacing w:val="3"/>
                <w:sz w:val="22"/>
                <w:szCs w:val="24"/>
              </w:rPr>
              <w:t>c</w:t>
            </w:r>
            <w:r w:rsidRPr="00AA632D">
              <w:rPr>
                <w:spacing w:val="1"/>
                <w:sz w:val="22"/>
                <w:szCs w:val="24"/>
              </w:rPr>
              <w:t>i</w:t>
            </w:r>
            <w:r w:rsidRPr="00AA632D">
              <w:rPr>
                <w:sz w:val="22"/>
                <w:szCs w:val="24"/>
              </w:rPr>
              <w:t>l</w:t>
            </w:r>
            <w:r w:rsidRPr="00AA632D">
              <w:rPr>
                <w:spacing w:val="-5"/>
                <w:sz w:val="22"/>
                <w:szCs w:val="24"/>
              </w:rPr>
              <w:t xml:space="preserve"> </w:t>
            </w:r>
            <w:r w:rsidRPr="00AA632D">
              <w:rPr>
                <w:spacing w:val="-1"/>
                <w:sz w:val="22"/>
                <w:szCs w:val="24"/>
              </w:rPr>
              <w:t>t</w:t>
            </w:r>
            <w:r w:rsidRPr="00AA632D">
              <w:rPr>
                <w:spacing w:val="2"/>
                <w:sz w:val="22"/>
                <w:szCs w:val="24"/>
              </w:rPr>
              <w:t>h</w:t>
            </w:r>
            <w:r w:rsidRPr="00AA632D">
              <w:rPr>
                <w:spacing w:val="-1"/>
                <w:sz w:val="22"/>
                <w:szCs w:val="24"/>
              </w:rPr>
              <w:t>a</w:t>
            </w:r>
            <w:r w:rsidRPr="00AA632D">
              <w:rPr>
                <w:sz w:val="22"/>
                <w:szCs w:val="24"/>
              </w:rPr>
              <w:t>t</w:t>
            </w:r>
            <w:r w:rsidRPr="00AA632D">
              <w:rPr>
                <w:w w:val="99"/>
                <w:sz w:val="22"/>
                <w:szCs w:val="24"/>
              </w:rPr>
              <w:t xml:space="preserve"> </w:t>
            </w:r>
            <w:r w:rsidRPr="00AA632D">
              <w:rPr>
                <w:spacing w:val="-1"/>
                <w:sz w:val="22"/>
                <w:szCs w:val="24"/>
              </w:rPr>
              <w:t>th</w:t>
            </w:r>
            <w:r w:rsidRPr="00AA632D">
              <w:rPr>
                <w:sz w:val="22"/>
                <w:szCs w:val="24"/>
              </w:rPr>
              <w:t>e</w:t>
            </w:r>
            <w:r w:rsidRPr="00AA632D">
              <w:rPr>
                <w:spacing w:val="-8"/>
                <w:sz w:val="22"/>
                <w:szCs w:val="24"/>
              </w:rPr>
              <w:t xml:space="preserve"> </w:t>
            </w:r>
            <w:r w:rsidRPr="00AA632D">
              <w:rPr>
                <w:spacing w:val="1"/>
                <w:sz w:val="22"/>
                <w:szCs w:val="24"/>
              </w:rPr>
              <w:t>cl</w:t>
            </w:r>
            <w:r w:rsidRPr="00AA632D">
              <w:rPr>
                <w:spacing w:val="-1"/>
                <w:sz w:val="22"/>
                <w:szCs w:val="24"/>
              </w:rPr>
              <w:t>a</w:t>
            </w:r>
            <w:r w:rsidRPr="00AA632D">
              <w:rPr>
                <w:spacing w:val="-2"/>
                <w:sz w:val="22"/>
                <w:szCs w:val="24"/>
              </w:rPr>
              <w:t>i</w:t>
            </w:r>
            <w:r w:rsidRPr="00AA632D">
              <w:rPr>
                <w:sz w:val="22"/>
                <w:szCs w:val="24"/>
              </w:rPr>
              <w:t>m</w:t>
            </w:r>
            <w:r w:rsidRPr="00AA632D">
              <w:rPr>
                <w:spacing w:val="-2"/>
                <w:sz w:val="22"/>
                <w:szCs w:val="24"/>
              </w:rPr>
              <w:t xml:space="preserve"> </w:t>
            </w:r>
            <w:r w:rsidRPr="00AA632D">
              <w:rPr>
                <w:spacing w:val="-1"/>
                <w:sz w:val="22"/>
                <w:szCs w:val="24"/>
              </w:rPr>
              <w:t>ha</w:t>
            </w:r>
            <w:r w:rsidRPr="00AA632D">
              <w:rPr>
                <w:sz w:val="22"/>
                <w:szCs w:val="24"/>
              </w:rPr>
              <w:t>s</w:t>
            </w:r>
            <w:r w:rsidRPr="00AA632D">
              <w:rPr>
                <w:spacing w:val="-6"/>
                <w:sz w:val="22"/>
                <w:szCs w:val="24"/>
              </w:rPr>
              <w:t xml:space="preserve"> </w:t>
            </w:r>
            <w:r w:rsidRPr="00AA632D">
              <w:rPr>
                <w:spacing w:val="-1"/>
                <w:sz w:val="22"/>
                <w:szCs w:val="24"/>
              </w:rPr>
              <w:t>be</w:t>
            </w:r>
            <w:r w:rsidRPr="00AA632D">
              <w:rPr>
                <w:spacing w:val="2"/>
                <w:sz w:val="22"/>
                <w:szCs w:val="24"/>
              </w:rPr>
              <w:t>e</w:t>
            </w:r>
            <w:r w:rsidRPr="00AA632D">
              <w:rPr>
                <w:sz w:val="22"/>
                <w:szCs w:val="24"/>
              </w:rPr>
              <w:t>n</w:t>
            </w:r>
            <w:r w:rsidRPr="00AA632D">
              <w:rPr>
                <w:spacing w:val="-7"/>
                <w:sz w:val="22"/>
                <w:szCs w:val="24"/>
              </w:rPr>
              <w:t xml:space="preserve"> </w:t>
            </w:r>
            <w:r w:rsidRPr="00AA632D">
              <w:rPr>
                <w:spacing w:val="-1"/>
                <w:sz w:val="22"/>
                <w:szCs w:val="24"/>
              </w:rPr>
              <w:t>a</w:t>
            </w:r>
            <w:r w:rsidRPr="00AA632D">
              <w:rPr>
                <w:spacing w:val="2"/>
                <w:sz w:val="22"/>
                <w:szCs w:val="24"/>
              </w:rPr>
              <w:t>p</w:t>
            </w:r>
            <w:r w:rsidRPr="00AA632D">
              <w:rPr>
                <w:spacing w:val="-1"/>
                <w:sz w:val="22"/>
                <w:szCs w:val="24"/>
              </w:rPr>
              <w:t>p</w:t>
            </w:r>
            <w:r w:rsidRPr="00AA632D">
              <w:rPr>
                <w:sz w:val="22"/>
                <w:szCs w:val="24"/>
              </w:rPr>
              <w:t>r</w:t>
            </w:r>
            <w:r w:rsidRPr="00AA632D">
              <w:rPr>
                <w:spacing w:val="2"/>
                <w:sz w:val="22"/>
                <w:szCs w:val="24"/>
              </w:rPr>
              <w:t>o</w:t>
            </w:r>
            <w:r w:rsidRPr="00AA632D">
              <w:rPr>
                <w:spacing w:val="1"/>
                <w:sz w:val="22"/>
                <w:szCs w:val="24"/>
              </w:rPr>
              <w:t>v</w:t>
            </w:r>
            <w:r w:rsidRPr="00AA632D">
              <w:rPr>
                <w:spacing w:val="-1"/>
                <w:sz w:val="22"/>
                <w:szCs w:val="24"/>
              </w:rPr>
              <w:t>ed</w:t>
            </w:r>
            <w:r w:rsidRPr="00AA632D">
              <w:rPr>
                <w:sz w:val="22"/>
                <w:szCs w:val="24"/>
              </w:rPr>
              <w:t>;</w:t>
            </w:r>
            <w:r w:rsidRPr="00AA632D">
              <w:rPr>
                <w:spacing w:val="-7"/>
                <w:sz w:val="22"/>
                <w:szCs w:val="24"/>
              </w:rPr>
              <w:t xml:space="preserve"> </w:t>
            </w:r>
            <w:r w:rsidRPr="00AA632D">
              <w:rPr>
                <w:spacing w:val="2"/>
                <w:sz w:val="22"/>
                <w:szCs w:val="24"/>
              </w:rPr>
              <w:t>h</w:t>
            </w:r>
            <w:r w:rsidRPr="00AA632D">
              <w:rPr>
                <w:spacing w:val="-1"/>
                <w:sz w:val="22"/>
                <w:szCs w:val="24"/>
              </w:rPr>
              <w:t>en</w:t>
            </w:r>
            <w:r w:rsidRPr="00AA632D">
              <w:rPr>
                <w:spacing w:val="1"/>
                <w:sz w:val="22"/>
                <w:szCs w:val="24"/>
              </w:rPr>
              <w:t>c</w:t>
            </w:r>
            <w:r w:rsidRPr="00AA632D">
              <w:rPr>
                <w:sz w:val="22"/>
                <w:szCs w:val="24"/>
              </w:rPr>
              <w:t>e</w:t>
            </w:r>
            <w:r w:rsidRPr="00AA632D">
              <w:rPr>
                <w:spacing w:val="-7"/>
                <w:sz w:val="22"/>
                <w:szCs w:val="24"/>
              </w:rPr>
              <w:t xml:space="preserve"> </w:t>
            </w:r>
            <w:r w:rsidRPr="00AA632D">
              <w:rPr>
                <w:spacing w:val="2"/>
                <w:sz w:val="22"/>
                <w:szCs w:val="24"/>
              </w:rPr>
              <w:t>t</w:t>
            </w:r>
            <w:r w:rsidRPr="00AA632D">
              <w:rPr>
                <w:spacing w:val="-1"/>
                <w:sz w:val="22"/>
                <w:szCs w:val="24"/>
              </w:rPr>
              <w:t>h</w:t>
            </w:r>
            <w:r w:rsidRPr="00AA632D">
              <w:rPr>
                <w:sz w:val="22"/>
                <w:szCs w:val="24"/>
              </w:rPr>
              <w:t>e</w:t>
            </w:r>
            <w:r w:rsidRPr="00AA632D">
              <w:rPr>
                <w:spacing w:val="-7"/>
                <w:sz w:val="22"/>
                <w:szCs w:val="24"/>
              </w:rPr>
              <w:t xml:space="preserve"> </w:t>
            </w:r>
            <w:r w:rsidRPr="00AA632D">
              <w:rPr>
                <w:sz w:val="22"/>
                <w:szCs w:val="24"/>
              </w:rPr>
              <w:t>r</w:t>
            </w:r>
            <w:r w:rsidRPr="00AA632D">
              <w:rPr>
                <w:spacing w:val="2"/>
                <w:sz w:val="22"/>
                <w:szCs w:val="24"/>
              </w:rPr>
              <w:t>e</w:t>
            </w:r>
            <w:r w:rsidRPr="00AA632D">
              <w:rPr>
                <w:spacing w:val="-2"/>
                <w:sz w:val="22"/>
                <w:szCs w:val="24"/>
              </w:rPr>
              <w:t>i</w:t>
            </w:r>
            <w:r w:rsidRPr="00AA632D">
              <w:rPr>
                <w:spacing w:val="4"/>
                <w:sz w:val="22"/>
                <w:szCs w:val="24"/>
              </w:rPr>
              <w:t>m</w:t>
            </w:r>
            <w:r w:rsidRPr="00AA632D">
              <w:rPr>
                <w:spacing w:val="-1"/>
                <w:sz w:val="22"/>
                <w:szCs w:val="24"/>
              </w:rPr>
              <w:t>bu</w:t>
            </w:r>
            <w:r w:rsidRPr="00AA632D">
              <w:rPr>
                <w:sz w:val="22"/>
                <w:szCs w:val="24"/>
              </w:rPr>
              <w:t>r</w:t>
            </w:r>
            <w:r w:rsidRPr="00AA632D">
              <w:rPr>
                <w:spacing w:val="1"/>
                <w:sz w:val="22"/>
                <w:szCs w:val="24"/>
              </w:rPr>
              <w:t>s</w:t>
            </w:r>
            <w:r w:rsidRPr="00AA632D">
              <w:rPr>
                <w:spacing w:val="-3"/>
                <w:sz w:val="22"/>
                <w:szCs w:val="24"/>
              </w:rPr>
              <w:t>e</w:t>
            </w:r>
            <w:r w:rsidRPr="00AA632D">
              <w:rPr>
                <w:spacing w:val="4"/>
                <w:sz w:val="22"/>
                <w:szCs w:val="24"/>
              </w:rPr>
              <w:t>m</w:t>
            </w:r>
            <w:r w:rsidRPr="00AA632D">
              <w:rPr>
                <w:spacing w:val="-1"/>
                <w:sz w:val="22"/>
                <w:szCs w:val="24"/>
              </w:rPr>
              <w:t>en</w:t>
            </w:r>
            <w:r w:rsidRPr="00AA632D">
              <w:rPr>
                <w:sz w:val="22"/>
                <w:szCs w:val="24"/>
              </w:rPr>
              <w:t>t</w:t>
            </w:r>
            <w:r w:rsidRPr="00AA632D">
              <w:rPr>
                <w:spacing w:val="-8"/>
                <w:sz w:val="22"/>
                <w:szCs w:val="24"/>
              </w:rPr>
              <w:t xml:space="preserve"> </w:t>
            </w:r>
            <w:r w:rsidRPr="00AA632D">
              <w:rPr>
                <w:spacing w:val="-2"/>
                <w:sz w:val="22"/>
                <w:szCs w:val="24"/>
              </w:rPr>
              <w:t>i</w:t>
            </w:r>
            <w:r w:rsidRPr="00AA632D">
              <w:rPr>
                <w:sz w:val="22"/>
                <w:szCs w:val="24"/>
              </w:rPr>
              <w:t>s</w:t>
            </w:r>
            <w:r w:rsidRPr="00AA632D">
              <w:rPr>
                <w:spacing w:val="-3"/>
                <w:sz w:val="22"/>
                <w:szCs w:val="24"/>
              </w:rPr>
              <w:t xml:space="preserve"> </w:t>
            </w:r>
            <w:r w:rsidRPr="00AA632D">
              <w:rPr>
                <w:spacing w:val="-2"/>
                <w:sz w:val="22"/>
                <w:szCs w:val="24"/>
              </w:rPr>
              <w:t>‘</w:t>
            </w:r>
            <w:r w:rsidRPr="00AA632D">
              <w:rPr>
                <w:spacing w:val="1"/>
                <w:sz w:val="22"/>
                <w:szCs w:val="24"/>
              </w:rPr>
              <w:t>v</w:t>
            </w:r>
            <w:r w:rsidRPr="00AA632D">
              <w:rPr>
                <w:spacing w:val="-2"/>
                <w:sz w:val="22"/>
                <w:szCs w:val="24"/>
              </w:rPr>
              <w:t>i</w:t>
            </w:r>
            <w:r w:rsidRPr="00AA632D">
              <w:rPr>
                <w:sz w:val="22"/>
                <w:szCs w:val="24"/>
              </w:rPr>
              <w:t>r</w:t>
            </w:r>
            <w:r w:rsidRPr="00AA632D">
              <w:rPr>
                <w:spacing w:val="-1"/>
                <w:sz w:val="22"/>
                <w:szCs w:val="24"/>
              </w:rPr>
              <w:t>tu</w:t>
            </w:r>
            <w:r w:rsidRPr="00AA632D">
              <w:rPr>
                <w:spacing w:val="2"/>
                <w:sz w:val="22"/>
                <w:szCs w:val="24"/>
              </w:rPr>
              <w:t>a</w:t>
            </w:r>
            <w:r w:rsidRPr="00AA632D">
              <w:rPr>
                <w:spacing w:val="-2"/>
                <w:sz w:val="22"/>
                <w:szCs w:val="24"/>
              </w:rPr>
              <w:t>l</w:t>
            </w:r>
            <w:r w:rsidRPr="00AA632D">
              <w:rPr>
                <w:spacing w:val="3"/>
                <w:sz w:val="22"/>
                <w:szCs w:val="24"/>
              </w:rPr>
              <w:t>l</w:t>
            </w:r>
            <w:r w:rsidRPr="00AA632D">
              <w:rPr>
                <w:sz w:val="22"/>
                <w:szCs w:val="24"/>
              </w:rPr>
              <w:t>y</w:t>
            </w:r>
            <w:r w:rsidRPr="00AA632D">
              <w:rPr>
                <w:spacing w:val="-10"/>
                <w:sz w:val="22"/>
                <w:szCs w:val="24"/>
              </w:rPr>
              <w:t xml:space="preserve"> </w:t>
            </w:r>
            <w:r w:rsidRPr="00AA632D">
              <w:rPr>
                <w:spacing w:val="1"/>
                <w:sz w:val="22"/>
                <w:szCs w:val="24"/>
              </w:rPr>
              <w:t>c</w:t>
            </w:r>
            <w:r w:rsidRPr="00AA632D">
              <w:rPr>
                <w:spacing w:val="-1"/>
                <w:sz w:val="22"/>
                <w:szCs w:val="24"/>
              </w:rPr>
              <w:t>e</w:t>
            </w:r>
            <w:r w:rsidRPr="00AA632D">
              <w:rPr>
                <w:sz w:val="22"/>
                <w:szCs w:val="24"/>
              </w:rPr>
              <w:t>r</w:t>
            </w:r>
            <w:r w:rsidRPr="00AA632D">
              <w:rPr>
                <w:spacing w:val="-1"/>
                <w:sz w:val="22"/>
                <w:szCs w:val="24"/>
              </w:rPr>
              <w:t>t</w:t>
            </w:r>
            <w:r w:rsidRPr="00AA632D">
              <w:rPr>
                <w:spacing w:val="2"/>
                <w:sz w:val="22"/>
                <w:szCs w:val="24"/>
              </w:rPr>
              <w:t>a</w:t>
            </w:r>
            <w:r w:rsidRPr="00AA632D">
              <w:rPr>
                <w:spacing w:val="-2"/>
                <w:sz w:val="22"/>
                <w:szCs w:val="24"/>
              </w:rPr>
              <w:t>i</w:t>
            </w:r>
            <w:r w:rsidRPr="00AA632D">
              <w:rPr>
                <w:spacing w:val="2"/>
                <w:sz w:val="22"/>
                <w:szCs w:val="24"/>
              </w:rPr>
              <w:t>n</w:t>
            </w:r>
            <w:r w:rsidRPr="00AA632D">
              <w:rPr>
                <w:spacing w:val="-1"/>
                <w:sz w:val="22"/>
                <w:szCs w:val="24"/>
              </w:rPr>
              <w:t>’</w:t>
            </w:r>
            <w:r w:rsidRPr="00AA632D">
              <w:rPr>
                <w:sz w:val="22"/>
                <w:szCs w:val="24"/>
              </w:rPr>
              <w:t>.</w:t>
            </w:r>
          </w:p>
        </w:tc>
      </w:tr>
    </w:tbl>
    <w:p w14:paraId="02DF8EED" w14:textId="77777777" w:rsidR="00920CFF" w:rsidRDefault="00920CFF" w:rsidP="00BB12E1">
      <w:pPr>
        <w:pStyle w:val="BodyText"/>
        <w:spacing w:before="67" w:line="271" w:lineRule="auto"/>
        <w:ind w:left="993"/>
        <w:jc w:val="both"/>
      </w:pPr>
      <w:r>
        <w:rPr>
          <w:spacing w:val="-1"/>
        </w:rPr>
        <w:t>I</w:t>
      </w:r>
      <w:r>
        <w:t>f</w:t>
      </w:r>
      <w:r>
        <w:rPr>
          <w:spacing w:val="6"/>
        </w:rPr>
        <w:t xml:space="preserve"> </w:t>
      </w:r>
      <w:r>
        <w:rPr>
          <w:spacing w:val="-1"/>
        </w:rPr>
        <w:t>th</w:t>
      </w:r>
      <w:r>
        <w:t>e</w:t>
      </w:r>
      <w:r>
        <w:rPr>
          <w:spacing w:val="3"/>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4"/>
        </w:rPr>
        <w:t xml:space="preserve"> </w:t>
      </w:r>
      <w:r>
        <w:rPr>
          <w:spacing w:val="1"/>
        </w:rPr>
        <w:t>c</w:t>
      </w:r>
      <w:r>
        <w:rPr>
          <w:spacing w:val="-2"/>
        </w:rPr>
        <w:t>l</w:t>
      </w:r>
      <w:r>
        <w:rPr>
          <w:spacing w:val="2"/>
        </w:rPr>
        <w:t>a</w:t>
      </w:r>
      <w:r>
        <w:rPr>
          <w:spacing w:val="-2"/>
        </w:rPr>
        <w:t>i</w:t>
      </w:r>
      <w:r>
        <w:t>m</w:t>
      </w:r>
      <w:r>
        <w:rPr>
          <w:spacing w:val="8"/>
        </w:rPr>
        <w:t xml:space="preserve"> </w:t>
      </w:r>
      <w:r>
        <w:rPr>
          <w:spacing w:val="-2"/>
        </w:rPr>
        <w:t>i</w:t>
      </w:r>
      <w:r>
        <w:t>s</w:t>
      </w:r>
      <w:r>
        <w:rPr>
          <w:spacing w:val="4"/>
        </w:rPr>
        <w:t xml:space="preserve"> </w:t>
      </w:r>
      <w:r>
        <w:rPr>
          <w:spacing w:val="-1"/>
        </w:rPr>
        <w:t>app</w:t>
      </w:r>
      <w:r>
        <w:t>r</w:t>
      </w:r>
      <w:r>
        <w:rPr>
          <w:spacing w:val="-1"/>
        </w:rPr>
        <w:t>o</w:t>
      </w:r>
      <w:r>
        <w:rPr>
          <w:spacing w:val="-2"/>
        </w:rPr>
        <w:t>v</w:t>
      </w:r>
      <w:r>
        <w:rPr>
          <w:spacing w:val="2"/>
        </w:rPr>
        <w:t>e</w:t>
      </w:r>
      <w:r>
        <w:t>d</w:t>
      </w:r>
      <w:r>
        <w:rPr>
          <w:spacing w:val="3"/>
        </w:rPr>
        <w:t xml:space="preserve"> </w:t>
      </w:r>
      <w:r>
        <w:rPr>
          <w:spacing w:val="-1"/>
        </w:rPr>
        <w:t>be</w:t>
      </w:r>
      <w:r>
        <w:rPr>
          <w:spacing w:val="2"/>
        </w:rPr>
        <w:t>f</w:t>
      </w:r>
      <w:r>
        <w:rPr>
          <w:spacing w:val="-1"/>
        </w:rPr>
        <w:t>o</w:t>
      </w:r>
      <w:r>
        <w:t>re</w:t>
      </w:r>
      <w:r>
        <w:rPr>
          <w:spacing w:val="4"/>
        </w:rPr>
        <w:t xml:space="preserve"> </w:t>
      </w:r>
      <w:r>
        <w:rPr>
          <w:spacing w:val="-1"/>
        </w:rPr>
        <w:t>th</w:t>
      </w:r>
      <w:r>
        <w:t>e</w:t>
      </w:r>
      <w:r>
        <w:rPr>
          <w:spacing w:val="3"/>
        </w:rPr>
        <w:t xml:space="preserve"> </w:t>
      </w:r>
      <w:r>
        <w:rPr>
          <w:spacing w:val="2"/>
        </w:rPr>
        <w:t>f</w:t>
      </w:r>
      <w:r>
        <w:rPr>
          <w:spacing w:val="-2"/>
        </w:rPr>
        <w:t>i</w:t>
      </w:r>
      <w:r>
        <w:rPr>
          <w:spacing w:val="-1"/>
        </w:rPr>
        <w:t>n</w:t>
      </w:r>
      <w:r>
        <w:rPr>
          <w:spacing w:val="2"/>
        </w:rPr>
        <w:t>a</w:t>
      </w:r>
      <w:r>
        <w:rPr>
          <w:spacing w:val="-1"/>
        </w:rPr>
        <w:t>n</w:t>
      </w:r>
      <w:r>
        <w:rPr>
          <w:spacing w:val="1"/>
        </w:rPr>
        <w:t>c</w:t>
      </w:r>
      <w:r>
        <w:rPr>
          <w:spacing w:val="-2"/>
        </w:rPr>
        <w:t>i</w:t>
      </w:r>
      <w:r>
        <w:rPr>
          <w:spacing w:val="2"/>
        </w:rPr>
        <w:t>a</w:t>
      </w:r>
      <w:r>
        <w:t>l</w:t>
      </w:r>
      <w:r>
        <w:rPr>
          <w:spacing w:val="4"/>
        </w:rPr>
        <w:t xml:space="preserve"> </w:t>
      </w:r>
      <w:r>
        <w:rPr>
          <w:spacing w:val="1"/>
        </w:rPr>
        <w:t>s</w:t>
      </w:r>
      <w:r>
        <w:rPr>
          <w:spacing w:val="-1"/>
        </w:rPr>
        <w:t>tate</w:t>
      </w:r>
      <w:r>
        <w:rPr>
          <w:spacing w:val="4"/>
        </w:rPr>
        <w:t>m</w:t>
      </w:r>
      <w:r>
        <w:rPr>
          <w:spacing w:val="-1"/>
        </w:rPr>
        <w:t>ent</w:t>
      </w:r>
      <w:r>
        <w:t>s</w:t>
      </w:r>
      <w:r>
        <w:rPr>
          <w:spacing w:val="5"/>
        </w:rPr>
        <w:t xml:space="preserve"> </w:t>
      </w:r>
      <w:r>
        <w:rPr>
          <w:spacing w:val="-1"/>
        </w:rPr>
        <w:t>a</w:t>
      </w:r>
      <w:r>
        <w:t>re</w:t>
      </w:r>
      <w:r>
        <w:rPr>
          <w:spacing w:val="4"/>
        </w:rPr>
        <w:t xml:space="preserve"> </w:t>
      </w:r>
      <w:r>
        <w:rPr>
          <w:spacing w:val="-1"/>
        </w:rPr>
        <w:t>autho</w:t>
      </w:r>
      <w:r>
        <w:t>r</w:t>
      </w:r>
      <w:r>
        <w:rPr>
          <w:spacing w:val="-2"/>
        </w:rPr>
        <w:t>i</w:t>
      </w:r>
      <w:r>
        <w:rPr>
          <w:spacing w:val="1"/>
        </w:rPr>
        <w:t>s</w:t>
      </w:r>
      <w:r>
        <w:rPr>
          <w:spacing w:val="2"/>
        </w:rPr>
        <w:t>e</w:t>
      </w:r>
      <w:r>
        <w:rPr>
          <w:spacing w:val="-1"/>
        </w:rPr>
        <w:t>d</w:t>
      </w:r>
      <w:r>
        <w:t>,</w:t>
      </w:r>
      <w:r>
        <w:rPr>
          <w:spacing w:val="4"/>
        </w:rPr>
        <w:t xml:space="preserve"> </w:t>
      </w:r>
      <w:r>
        <w:rPr>
          <w:spacing w:val="-2"/>
        </w:rPr>
        <w:t>i</w:t>
      </w:r>
      <w:r>
        <w:t>t</w:t>
      </w:r>
      <w:r>
        <w:rPr>
          <w:spacing w:val="5"/>
        </w:rPr>
        <w:t xml:space="preserve"> </w:t>
      </w:r>
      <w:r>
        <w:rPr>
          <w:spacing w:val="-2"/>
        </w:rPr>
        <w:t>i</w:t>
      </w:r>
      <w:r>
        <w:t>s</w:t>
      </w:r>
      <w:r>
        <w:rPr>
          <w:spacing w:val="5"/>
        </w:rPr>
        <w:t xml:space="preserve"> </w:t>
      </w:r>
      <w:r>
        <w:t>r</w:t>
      </w:r>
      <w:r>
        <w:rPr>
          <w:spacing w:val="-1"/>
        </w:rPr>
        <w:t>equ</w:t>
      </w:r>
      <w:r>
        <w:rPr>
          <w:spacing w:val="-2"/>
        </w:rPr>
        <w:t>i</w:t>
      </w:r>
      <w:r>
        <w:rPr>
          <w:spacing w:val="3"/>
        </w:rPr>
        <w:t>r</w:t>
      </w:r>
      <w:r>
        <w:rPr>
          <w:spacing w:val="-1"/>
        </w:rPr>
        <w:t>e</w:t>
      </w:r>
      <w:r>
        <w:t>d</w:t>
      </w:r>
      <w:r>
        <w:rPr>
          <w:spacing w:val="4"/>
        </w:rPr>
        <w:t xml:space="preserve"> </w:t>
      </w:r>
      <w:r>
        <w:rPr>
          <w:spacing w:val="-1"/>
        </w:rPr>
        <w:t>t</w:t>
      </w:r>
      <w:r>
        <w:t>o</w:t>
      </w:r>
      <w:r>
        <w:rPr>
          <w:spacing w:val="3"/>
        </w:rPr>
        <w:t xml:space="preserve"> </w:t>
      </w:r>
      <w:r>
        <w:rPr>
          <w:spacing w:val="-1"/>
        </w:rPr>
        <w:t>b</w:t>
      </w:r>
      <w:r>
        <w:t>e</w:t>
      </w:r>
      <w:r>
        <w:rPr>
          <w:spacing w:val="4"/>
        </w:rPr>
        <w:t xml:space="preserve"> </w:t>
      </w:r>
      <w:r>
        <w:rPr>
          <w:spacing w:val="2"/>
        </w:rPr>
        <w:t>d</w:t>
      </w:r>
      <w:r>
        <w:rPr>
          <w:spacing w:val="-2"/>
        </w:rPr>
        <w:t>i</w:t>
      </w:r>
      <w:r>
        <w:rPr>
          <w:spacing w:val="1"/>
        </w:rPr>
        <w:t>sc</w:t>
      </w:r>
      <w:r>
        <w:rPr>
          <w:spacing w:val="-2"/>
        </w:rPr>
        <w:t>l</w:t>
      </w:r>
      <w:r>
        <w:rPr>
          <w:spacing w:val="-1"/>
        </w:rPr>
        <w:t>o</w:t>
      </w:r>
      <w:r>
        <w:rPr>
          <w:spacing w:val="1"/>
        </w:rPr>
        <w:t>s</w:t>
      </w:r>
      <w:r>
        <w:rPr>
          <w:spacing w:val="2"/>
        </w:rPr>
        <w:t>e</w:t>
      </w:r>
      <w:r>
        <w:t>d</w:t>
      </w:r>
      <w:r>
        <w:rPr>
          <w:spacing w:val="3"/>
        </w:rPr>
        <w:t xml:space="preserve"> </w:t>
      </w:r>
      <w:r>
        <w:rPr>
          <w:spacing w:val="-1"/>
        </w:rPr>
        <w:t>a</w:t>
      </w:r>
      <w:r>
        <w:t>s</w:t>
      </w:r>
      <w:r>
        <w:rPr>
          <w:w w:val="99"/>
        </w:rPr>
        <w:t xml:space="preserve"> </w:t>
      </w:r>
      <w:r>
        <w:t>a</w:t>
      </w:r>
      <w:r>
        <w:rPr>
          <w:spacing w:val="41"/>
        </w:rPr>
        <w:t xml:space="preserve"> </w:t>
      </w:r>
      <w:r>
        <w:rPr>
          <w:spacing w:val="1"/>
        </w:rPr>
        <w:t>s</w:t>
      </w:r>
      <w:r>
        <w:rPr>
          <w:spacing w:val="-1"/>
        </w:rPr>
        <w:t>ub</w:t>
      </w:r>
      <w:r>
        <w:rPr>
          <w:spacing w:val="1"/>
        </w:rPr>
        <w:t>s</w:t>
      </w:r>
      <w:r>
        <w:rPr>
          <w:spacing w:val="-1"/>
        </w:rPr>
        <w:t>eq</w:t>
      </w:r>
      <w:r>
        <w:rPr>
          <w:spacing w:val="2"/>
        </w:rPr>
        <w:t>u</w:t>
      </w:r>
      <w:r>
        <w:rPr>
          <w:spacing w:val="-1"/>
        </w:rPr>
        <w:t>en</w:t>
      </w:r>
      <w:r>
        <w:t>t</w:t>
      </w:r>
      <w:r>
        <w:rPr>
          <w:spacing w:val="41"/>
        </w:rPr>
        <w:t xml:space="preserve"> </w:t>
      </w:r>
      <w:r>
        <w:rPr>
          <w:spacing w:val="2"/>
        </w:rPr>
        <w:t>e</w:t>
      </w:r>
      <w:r>
        <w:rPr>
          <w:spacing w:val="-2"/>
        </w:rPr>
        <w:t>v</w:t>
      </w:r>
      <w:r>
        <w:rPr>
          <w:spacing w:val="2"/>
        </w:rPr>
        <w:t>e</w:t>
      </w:r>
      <w:r>
        <w:rPr>
          <w:spacing w:val="-1"/>
        </w:rPr>
        <w:t>nt</w:t>
      </w:r>
      <w:r>
        <w:t>,</w:t>
      </w:r>
      <w:r>
        <w:rPr>
          <w:spacing w:val="41"/>
        </w:rPr>
        <w:t xml:space="preserve"> </w:t>
      </w:r>
      <w:r>
        <w:rPr>
          <w:spacing w:val="-1"/>
        </w:rPr>
        <w:t>h</w:t>
      </w:r>
      <w:r>
        <w:rPr>
          <w:spacing w:val="2"/>
        </w:rPr>
        <w:t>ow</w:t>
      </w:r>
      <w:r>
        <w:rPr>
          <w:spacing w:val="-1"/>
        </w:rPr>
        <w:t>e</w:t>
      </w:r>
      <w:r>
        <w:rPr>
          <w:spacing w:val="-2"/>
        </w:rPr>
        <w:t>v</w:t>
      </w:r>
      <w:r>
        <w:rPr>
          <w:spacing w:val="-1"/>
        </w:rPr>
        <w:t>e</w:t>
      </w:r>
      <w:r>
        <w:t>r</w:t>
      </w:r>
      <w:r>
        <w:rPr>
          <w:spacing w:val="42"/>
        </w:rPr>
        <w:t xml:space="preserve"> </w:t>
      </w:r>
      <w:r>
        <w:rPr>
          <w:spacing w:val="2"/>
        </w:rPr>
        <w:t>n</w:t>
      </w:r>
      <w:r>
        <w:t>o</w:t>
      </w:r>
      <w:r>
        <w:rPr>
          <w:spacing w:val="42"/>
        </w:rPr>
        <w:t xml:space="preserve"> </w:t>
      </w:r>
      <w:r>
        <w:rPr>
          <w:spacing w:val="-1"/>
        </w:rPr>
        <w:t>ad</w:t>
      </w:r>
      <w:r>
        <w:rPr>
          <w:spacing w:val="1"/>
        </w:rPr>
        <w:t>j</w:t>
      </w:r>
      <w:r>
        <w:rPr>
          <w:spacing w:val="-1"/>
        </w:rPr>
        <w:t>u</w:t>
      </w:r>
      <w:r>
        <w:rPr>
          <w:spacing w:val="1"/>
        </w:rPr>
        <w:t>s</w:t>
      </w:r>
      <w:r>
        <w:rPr>
          <w:spacing w:val="-1"/>
        </w:rPr>
        <w:t>t</w:t>
      </w:r>
      <w:r>
        <w:rPr>
          <w:spacing w:val="4"/>
        </w:rPr>
        <w:t>m</w:t>
      </w:r>
      <w:r>
        <w:rPr>
          <w:spacing w:val="-1"/>
        </w:rPr>
        <w:t>en</w:t>
      </w:r>
      <w:r>
        <w:t>t</w:t>
      </w:r>
      <w:r>
        <w:rPr>
          <w:spacing w:val="41"/>
        </w:rPr>
        <w:t xml:space="preserve"> </w:t>
      </w:r>
      <w:r>
        <w:t>w</w:t>
      </w:r>
      <w:r>
        <w:rPr>
          <w:spacing w:val="-2"/>
        </w:rPr>
        <w:t>i</w:t>
      </w:r>
      <w:r>
        <w:rPr>
          <w:spacing w:val="1"/>
        </w:rPr>
        <w:t>l</w:t>
      </w:r>
      <w:r>
        <w:t>l</w:t>
      </w:r>
      <w:r>
        <w:rPr>
          <w:spacing w:val="40"/>
        </w:rPr>
        <w:t xml:space="preserve"> </w:t>
      </w:r>
      <w:r>
        <w:rPr>
          <w:spacing w:val="2"/>
        </w:rPr>
        <w:t>b</w:t>
      </w:r>
      <w:r>
        <w:t>e</w:t>
      </w:r>
      <w:r>
        <w:rPr>
          <w:spacing w:val="41"/>
        </w:rPr>
        <w:t xml:space="preserve"> </w:t>
      </w:r>
      <w:r>
        <w:rPr>
          <w:spacing w:val="4"/>
        </w:rPr>
        <w:t>m</w:t>
      </w:r>
      <w:r>
        <w:rPr>
          <w:spacing w:val="-1"/>
        </w:rPr>
        <w:t>ad</w:t>
      </w:r>
      <w:r>
        <w:t>e</w:t>
      </w:r>
      <w:r>
        <w:rPr>
          <w:spacing w:val="42"/>
        </w:rPr>
        <w:t xml:space="preserve"> </w:t>
      </w:r>
      <w:r>
        <w:rPr>
          <w:spacing w:val="-2"/>
        </w:rPr>
        <w:t>i</w:t>
      </w:r>
      <w:r>
        <w:t>n</w:t>
      </w:r>
      <w:r>
        <w:rPr>
          <w:spacing w:val="41"/>
        </w:rPr>
        <w:t xml:space="preserve"> </w:t>
      </w:r>
      <w:r>
        <w:rPr>
          <w:spacing w:val="-1"/>
        </w:rPr>
        <w:t>th</w:t>
      </w:r>
      <w:r>
        <w:t>e</w:t>
      </w:r>
      <w:r>
        <w:rPr>
          <w:spacing w:val="41"/>
        </w:rPr>
        <w:t xml:space="preserve"> </w:t>
      </w:r>
      <w:r>
        <w:rPr>
          <w:spacing w:val="1"/>
        </w:rPr>
        <w:lastRenderedPageBreak/>
        <w:t>B</w:t>
      </w:r>
      <w:r>
        <w:rPr>
          <w:spacing w:val="-1"/>
        </w:rPr>
        <w:t>a</w:t>
      </w:r>
      <w:r>
        <w:rPr>
          <w:spacing w:val="-2"/>
        </w:rPr>
        <w:t>l</w:t>
      </w:r>
      <w:r>
        <w:rPr>
          <w:spacing w:val="2"/>
        </w:rPr>
        <w:t>a</w:t>
      </w:r>
      <w:r>
        <w:rPr>
          <w:spacing w:val="-1"/>
        </w:rPr>
        <w:t>n</w:t>
      </w:r>
      <w:r>
        <w:rPr>
          <w:spacing w:val="1"/>
        </w:rPr>
        <w:t>c</w:t>
      </w:r>
      <w:r>
        <w:t>e</w:t>
      </w:r>
      <w:r>
        <w:rPr>
          <w:spacing w:val="41"/>
        </w:rPr>
        <w:t xml:space="preserve"> </w:t>
      </w:r>
      <w:r>
        <w:rPr>
          <w:spacing w:val="1"/>
        </w:rPr>
        <w:t>S</w:t>
      </w:r>
      <w:r>
        <w:rPr>
          <w:spacing w:val="-1"/>
        </w:rPr>
        <w:t>hee</w:t>
      </w:r>
      <w:r>
        <w:t>t</w:t>
      </w:r>
      <w:r>
        <w:rPr>
          <w:spacing w:val="42"/>
        </w:rPr>
        <w:t xml:space="preserve"> </w:t>
      </w:r>
      <w:r>
        <w:rPr>
          <w:spacing w:val="-1"/>
        </w:rPr>
        <w:t>o</w:t>
      </w:r>
      <w:r>
        <w:t>r</w:t>
      </w:r>
      <w:r>
        <w:rPr>
          <w:spacing w:val="42"/>
        </w:rPr>
        <w:t xml:space="preserve"> </w:t>
      </w:r>
      <w:r>
        <w:t>C</w:t>
      </w:r>
      <w:r>
        <w:rPr>
          <w:spacing w:val="-1"/>
        </w:rPr>
        <w:t>o</w:t>
      </w:r>
      <w:r>
        <w:rPr>
          <w:spacing w:val="4"/>
        </w:rPr>
        <w:t>m</w:t>
      </w:r>
      <w:r>
        <w:rPr>
          <w:spacing w:val="-1"/>
        </w:rPr>
        <w:t>p</w:t>
      </w:r>
      <w:r>
        <w:t>r</w:t>
      </w:r>
      <w:r>
        <w:rPr>
          <w:spacing w:val="-1"/>
        </w:rPr>
        <w:t>ehen</w:t>
      </w:r>
      <w:r>
        <w:rPr>
          <w:spacing w:val="3"/>
        </w:rPr>
        <w:t>s</w:t>
      </w:r>
      <w:r>
        <w:rPr>
          <w:spacing w:val="-2"/>
        </w:rPr>
        <w:t>i</w:t>
      </w:r>
      <w:r>
        <w:rPr>
          <w:spacing w:val="1"/>
        </w:rPr>
        <w:t>v</w:t>
      </w:r>
      <w:r>
        <w:t>e</w:t>
      </w:r>
      <w:r>
        <w:rPr>
          <w:spacing w:val="41"/>
        </w:rPr>
        <w:t xml:space="preserve"> </w:t>
      </w:r>
      <w:r>
        <w:rPr>
          <w:spacing w:val="-1"/>
        </w:rPr>
        <w:t>I</w:t>
      </w:r>
      <w:r>
        <w:rPr>
          <w:spacing w:val="2"/>
        </w:rPr>
        <w:t>n</w:t>
      </w:r>
      <w:r>
        <w:rPr>
          <w:spacing w:val="1"/>
        </w:rPr>
        <w:t>c</w:t>
      </w:r>
      <w:r>
        <w:rPr>
          <w:spacing w:val="-3"/>
        </w:rPr>
        <w:t>o</w:t>
      </w:r>
      <w:r>
        <w:rPr>
          <w:spacing w:val="4"/>
        </w:rPr>
        <w:t>m</w:t>
      </w:r>
      <w:r>
        <w:t>e</w:t>
      </w:r>
      <w:r>
        <w:rPr>
          <w:w w:val="99"/>
        </w:rPr>
        <w:t xml:space="preserve"> </w:t>
      </w:r>
      <w:r>
        <w:rPr>
          <w:spacing w:val="-1"/>
        </w:rPr>
        <w:t>Sta</w:t>
      </w:r>
      <w:r>
        <w:rPr>
          <w:spacing w:val="2"/>
        </w:rPr>
        <w:t>t</w:t>
      </w:r>
      <w:r>
        <w:rPr>
          <w:spacing w:val="-1"/>
        </w:rPr>
        <w:t>e</w:t>
      </w:r>
      <w:r>
        <w:rPr>
          <w:spacing w:val="4"/>
        </w:rPr>
        <w:t>m</w:t>
      </w:r>
      <w:r>
        <w:rPr>
          <w:spacing w:val="-1"/>
        </w:rPr>
        <w:t>ent</w:t>
      </w:r>
      <w:r>
        <w:t>.</w:t>
      </w:r>
      <w:r>
        <w:rPr>
          <w:spacing w:val="-6"/>
        </w:rPr>
        <w:t xml:space="preserve"> </w:t>
      </w:r>
      <w:r>
        <w:rPr>
          <w:spacing w:val="-1"/>
        </w:rPr>
        <w:t>App</w:t>
      </w:r>
      <w:r>
        <w:rPr>
          <w:spacing w:val="3"/>
        </w:rPr>
        <w:t>r</w:t>
      </w:r>
      <w:r>
        <w:rPr>
          <w:spacing w:val="-1"/>
        </w:rPr>
        <w:t>o</w:t>
      </w:r>
      <w:r>
        <w:rPr>
          <w:spacing w:val="1"/>
        </w:rPr>
        <w:t>v</w:t>
      </w:r>
      <w:r>
        <w:rPr>
          <w:spacing w:val="-1"/>
        </w:rPr>
        <w:t>a</w:t>
      </w:r>
      <w:r>
        <w:t>l</w:t>
      </w:r>
      <w:r>
        <w:rPr>
          <w:spacing w:val="-5"/>
        </w:rPr>
        <w:t xml:space="preserve"> </w:t>
      </w:r>
      <w:r>
        <w:rPr>
          <w:spacing w:val="-1"/>
        </w:rPr>
        <w:t>o</w:t>
      </w:r>
      <w:r>
        <w:t>f</w:t>
      </w:r>
      <w:r>
        <w:rPr>
          <w:spacing w:val="-4"/>
        </w:rPr>
        <w:t xml:space="preserve"> </w:t>
      </w:r>
      <w:r>
        <w:rPr>
          <w:spacing w:val="-1"/>
        </w:rPr>
        <w:t>th</w:t>
      </w:r>
      <w:r>
        <w:t>e</w:t>
      </w:r>
      <w:r>
        <w:rPr>
          <w:spacing w:val="-3"/>
        </w:rPr>
        <w:t xml:space="preserve"> </w:t>
      </w:r>
      <w:r>
        <w:rPr>
          <w:spacing w:val="1"/>
        </w:rPr>
        <w:t>c</w:t>
      </w:r>
      <w:r>
        <w:rPr>
          <w:spacing w:val="-2"/>
        </w:rPr>
        <w:t>l</w:t>
      </w:r>
      <w:r>
        <w:rPr>
          <w:spacing w:val="-1"/>
        </w:rPr>
        <w:t>a</w:t>
      </w:r>
      <w:r>
        <w:rPr>
          <w:spacing w:val="-2"/>
        </w:rPr>
        <w:t>i</w:t>
      </w:r>
      <w:r>
        <w:t>m</w:t>
      </w:r>
      <w:r>
        <w:rPr>
          <w:spacing w:val="-1"/>
        </w:rPr>
        <w:t xml:space="preserve"> </w:t>
      </w:r>
      <w:r>
        <w:rPr>
          <w:spacing w:val="-2"/>
        </w:rPr>
        <w:t>i</w:t>
      </w:r>
      <w:r>
        <w:t>s</w:t>
      </w:r>
      <w:r>
        <w:rPr>
          <w:spacing w:val="-5"/>
        </w:rPr>
        <w:t xml:space="preserve"> </w:t>
      </w:r>
      <w:r>
        <w:t>a</w:t>
      </w:r>
      <w:r>
        <w:rPr>
          <w:spacing w:val="-6"/>
        </w:rPr>
        <w:t xml:space="preserve"> </w:t>
      </w:r>
      <w:r>
        <w:rPr>
          <w:spacing w:val="-1"/>
        </w:rPr>
        <w:t>n</w:t>
      </w:r>
      <w:r>
        <w:rPr>
          <w:spacing w:val="2"/>
        </w:rPr>
        <w:t>o</w:t>
      </w:r>
      <w:r>
        <w:rPr>
          <w:spacing w:val="-1"/>
        </w:rPr>
        <w:t>n</w:t>
      </w:r>
      <w:r>
        <w:t>-</w:t>
      </w:r>
      <w:r>
        <w:rPr>
          <w:spacing w:val="-1"/>
        </w:rPr>
        <w:t>ad</w:t>
      </w:r>
      <w:r>
        <w:rPr>
          <w:spacing w:val="1"/>
        </w:rPr>
        <w:t>j</w:t>
      </w:r>
      <w:r>
        <w:rPr>
          <w:spacing w:val="-1"/>
        </w:rPr>
        <w:t>u</w:t>
      </w:r>
      <w:r>
        <w:rPr>
          <w:spacing w:val="1"/>
        </w:rPr>
        <w:t>s</w:t>
      </w:r>
      <w:r>
        <w:rPr>
          <w:spacing w:val="-1"/>
        </w:rPr>
        <w:t>t</w:t>
      </w:r>
      <w:r>
        <w:rPr>
          <w:spacing w:val="1"/>
        </w:rPr>
        <w:t>i</w:t>
      </w:r>
      <w:r>
        <w:rPr>
          <w:spacing w:val="-1"/>
        </w:rPr>
        <w:t>n</w:t>
      </w:r>
      <w:r>
        <w:t>g</w:t>
      </w:r>
      <w:r>
        <w:rPr>
          <w:spacing w:val="-5"/>
        </w:rPr>
        <w:t xml:space="preserve"> </w:t>
      </w:r>
      <w:r>
        <w:rPr>
          <w:spacing w:val="2"/>
        </w:rPr>
        <w:t>e</w:t>
      </w:r>
      <w:r>
        <w:rPr>
          <w:spacing w:val="1"/>
        </w:rPr>
        <w:t>v</w:t>
      </w:r>
      <w:r>
        <w:rPr>
          <w:spacing w:val="-1"/>
        </w:rPr>
        <w:t>en</w:t>
      </w:r>
      <w:r>
        <w:t>t</w:t>
      </w:r>
      <w:r>
        <w:rPr>
          <w:spacing w:val="-6"/>
        </w:rPr>
        <w:t xml:space="preserve"> </w:t>
      </w:r>
      <w:r>
        <w:rPr>
          <w:spacing w:val="-1"/>
        </w:rPr>
        <w:t>a</w:t>
      </w:r>
      <w:r>
        <w:t>s</w:t>
      </w:r>
      <w:r>
        <w:rPr>
          <w:spacing w:val="-4"/>
        </w:rPr>
        <w:t xml:space="preserve"> </w:t>
      </w:r>
      <w:r>
        <w:rPr>
          <w:spacing w:val="2"/>
        </w:rPr>
        <w:t>t</w:t>
      </w:r>
      <w:r>
        <w:rPr>
          <w:spacing w:val="-1"/>
        </w:rPr>
        <w:t>h</w:t>
      </w:r>
      <w:r>
        <w:t>e</w:t>
      </w:r>
      <w:r>
        <w:rPr>
          <w:spacing w:val="-6"/>
        </w:rPr>
        <w:t xml:space="preserve"> </w:t>
      </w:r>
      <w:r>
        <w:rPr>
          <w:spacing w:val="1"/>
        </w:rPr>
        <w:t>cl</w:t>
      </w:r>
      <w:r>
        <w:rPr>
          <w:spacing w:val="-1"/>
        </w:rPr>
        <w:t>a</w:t>
      </w:r>
      <w:r>
        <w:rPr>
          <w:spacing w:val="-2"/>
        </w:rPr>
        <w:t>i</w:t>
      </w:r>
      <w:r>
        <w:t>m</w:t>
      </w:r>
      <w:r>
        <w:rPr>
          <w:spacing w:val="-1"/>
        </w:rPr>
        <w:t xml:space="preserve"> a</w:t>
      </w:r>
      <w:r>
        <w:t>r</w:t>
      </w:r>
      <w:r>
        <w:rPr>
          <w:spacing w:val="-1"/>
        </w:rPr>
        <w:t>o</w:t>
      </w:r>
      <w:r>
        <w:rPr>
          <w:spacing w:val="1"/>
        </w:rPr>
        <w:t>s</w:t>
      </w:r>
      <w:r>
        <w:t>e</w:t>
      </w:r>
      <w:r>
        <w:rPr>
          <w:spacing w:val="-6"/>
        </w:rPr>
        <w:t xml:space="preserve"> </w:t>
      </w:r>
      <w:r>
        <w:rPr>
          <w:spacing w:val="-1"/>
        </w:rPr>
        <w:t>a</w:t>
      </w:r>
      <w:r>
        <w:rPr>
          <w:spacing w:val="2"/>
        </w:rPr>
        <w:t>f</w:t>
      </w:r>
      <w:r>
        <w:rPr>
          <w:spacing w:val="-1"/>
        </w:rPr>
        <w:t>te</w:t>
      </w:r>
      <w:r>
        <w:t>r</w:t>
      </w:r>
      <w:r>
        <w:rPr>
          <w:spacing w:val="-4"/>
        </w:rPr>
        <w:t xml:space="preserve"> </w:t>
      </w:r>
      <w:r>
        <w:rPr>
          <w:spacing w:val="-1"/>
        </w:rPr>
        <w:t>th</w:t>
      </w:r>
      <w:r>
        <w:t>e</w:t>
      </w:r>
      <w:r>
        <w:rPr>
          <w:spacing w:val="-4"/>
        </w:rPr>
        <w:t xml:space="preserve"> </w:t>
      </w:r>
      <w:r>
        <w:rPr>
          <w:spacing w:val="-1"/>
        </w:rPr>
        <w:t>en</w:t>
      </w:r>
      <w:r>
        <w:t>d</w:t>
      </w:r>
      <w:r>
        <w:rPr>
          <w:spacing w:val="-4"/>
        </w:rPr>
        <w:t xml:space="preserve"> </w:t>
      </w:r>
      <w:r>
        <w:rPr>
          <w:spacing w:val="-1"/>
        </w:rPr>
        <w:t>o</w:t>
      </w:r>
      <w:r>
        <w:t>f</w:t>
      </w:r>
      <w:r>
        <w:rPr>
          <w:spacing w:val="-4"/>
        </w:rPr>
        <w:t xml:space="preserve"> </w:t>
      </w:r>
      <w:r>
        <w:rPr>
          <w:spacing w:val="-1"/>
        </w:rPr>
        <w:t>th</w:t>
      </w:r>
      <w:r>
        <w:t>e</w:t>
      </w:r>
      <w:r>
        <w:rPr>
          <w:spacing w:val="-5"/>
        </w:rPr>
        <w:t xml:space="preserve"> </w:t>
      </w:r>
      <w:r>
        <w:t>r</w:t>
      </w:r>
      <w:r>
        <w:rPr>
          <w:spacing w:val="-1"/>
        </w:rPr>
        <w:t>e</w:t>
      </w:r>
      <w:r>
        <w:rPr>
          <w:spacing w:val="2"/>
        </w:rPr>
        <w:t>p</w:t>
      </w:r>
      <w:r>
        <w:rPr>
          <w:spacing w:val="-1"/>
        </w:rPr>
        <w:t>o</w:t>
      </w:r>
      <w:r>
        <w:t>r</w:t>
      </w:r>
      <w:r>
        <w:rPr>
          <w:spacing w:val="-1"/>
        </w:rPr>
        <w:t>t</w:t>
      </w:r>
      <w:r>
        <w:rPr>
          <w:spacing w:val="1"/>
        </w:rPr>
        <w:t>i</w:t>
      </w:r>
      <w:r>
        <w:rPr>
          <w:spacing w:val="-1"/>
        </w:rPr>
        <w:t>n</w:t>
      </w:r>
      <w:r>
        <w:t>g</w:t>
      </w:r>
      <w:r>
        <w:rPr>
          <w:spacing w:val="-6"/>
        </w:rPr>
        <w:t xml:space="preserve"> </w:t>
      </w:r>
      <w:r>
        <w:rPr>
          <w:spacing w:val="2"/>
        </w:rPr>
        <w:t>pe</w:t>
      </w:r>
      <w:r>
        <w:t>r</w:t>
      </w:r>
      <w:r>
        <w:rPr>
          <w:spacing w:val="-2"/>
        </w:rPr>
        <w:t>i</w:t>
      </w:r>
      <w:r>
        <w:rPr>
          <w:spacing w:val="-1"/>
        </w:rPr>
        <w:t>od</w:t>
      </w:r>
      <w:r>
        <w:t>.</w:t>
      </w:r>
    </w:p>
    <w:p w14:paraId="02DF8EEE" w14:textId="77777777" w:rsidR="00920CFF" w:rsidRDefault="00920CFF" w:rsidP="00BB12E1">
      <w:pPr>
        <w:pStyle w:val="BodyText"/>
        <w:spacing w:line="272" w:lineRule="auto"/>
        <w:ind w:left="993"/>
        <w:jc w:val="both"/>
      </w:pPr>
      <w:r>
        <w:t>D</w:t>
      </w:r>
      <w:r>
        <w:rPr>
          <w:spacing w:val="-2"/>
        </w:rPr>
        <w:t>i</w:t>
      </w:r>
      <w:r>
        <w:rPr>
          <w:spacing w:val="1"/>
        </w:rPr>
        <w:t>sc</w:t>
      </w:r>
      <w:r>
        <w:rPr>
          <w:spacing w:val="-2"/>
        </w:rPr>
        <w:t>l</w:t>
      </w:r>
      <w:r>
        <w:rPr>
          <w:spacing w:val="-1"/>
        </w:rPr>
        <w:t>o</w:t>
      </w:r>
      <w:r>
        <w:rPr>
          <w:spacing w:val="1"/>
        </w:rPr>
        <w:t>s</w:t>
      </w:r>
      <w:r>
        <w:rPr>
          <w:spacing w:val="-1"/>
        </w:rPr>
        <w:t>u</w:t>
      </w:r>
      <w:r>
        <w:t>re</w:t>
      </w:r>
      <w:r>
        <w:rPr>
          <w:spacing w:val="23"/>
        </w:rPr>
        <w:t xml:space="preserve"> </w:t>
      </w:r>
      <w:r>
        <w:rPr>
          <w:spacing w:val="-1"/>
        </w:rPr>
        <w:t>o</w:t>
      </w:r>
      <w:r>
        <w:t>f</w:t>
      </w:r>
      <w:r>
        <w:rPr>
          <w:spacing w:val="23"/>
        </w:rPr>
        <w:t xml:space="preserve"> </w:t>
      </w:r>
      <w:r>
        <w:rPr>
          <w:spacing w:val="-1"/>
        </w:rPr>
        <w:t>th</w:t>
      </w:r>
      <w:r>
        <w:t>e</w:t>
      </w:r>
      <w:r>
        <w:rPr>
          <w:spacing w:val="23"/>
        </w:rPr>
        <w:t xml:space="preserve"> </w:t>
      </w:r>
      <w:r>
        <w:rPr>
          <w:spacing w:val="2"/>
        </w:rPr>
        <w:t>e</w:t>
      </w:r>
      <w:r>
        <w:rPr>
          <w:spacing w:val="-2"/>
        </w:rPr>
        <w:t>v</w:t>
      </w:r>
      <w:r>
        <w:rPr>
          <w:spacing w:val="-1"/>
        </w:rPr>
        <w:t>en</w:t>
      </w:r>
      <w:r>
        <w:t>t</w:t>
      </w:r>
      <w:r>
        <w:rPr>
          <w:spacing w:val="23"/>
        </w:rPr>
        <w:t xml:space="preserve"> </w:t>
      </w:r>
      <w:r>
        <w:rPr>
          <w:spacing w:val="2"/>
        </w:rPr>
        <w:t>m</w:t>
      </w:r>
      <w:r>
        <w:rPr>
          <w:spacing w:val="-1"/>
        </w:rPr>
        <w:t>u</w:t>
      </w:r>
      <w:r>
        <w:rPr>
          <w:spacing w:val="1"/>
        </w:rPr>
        <w:t>s</w:t>
      </w:r>
      <w:r>
        <w:t>t</w:t>
      </w:r>
      <w:r>
        <w:rPr>
          <w:spacing w:val="20"/>
        </w:rPr>
        <w:t xml:space="preserve"> </w:t>
      </w:r>
      <w:r>
        <w:rPr>
          <w:spacing w:val="-1"/>
        </w:rPr>
        <w:t>o</w:t>
      </w:r>
      <w:r>
        <w:rPr>
          <w:spacing w:val="1"/>
        </w:rPr>
        <w:t>cc</w:t>
      </w:r>
      <w:r>
        <w:rPr>
          <w:spacing w:val="-1"/>
        </w:rPr>
        <w:t>u</w:t>
      </w:r>
      <w:r>
        <w:t>r</w:t>
      </w:r>
      <w:r>
        <w:rPr>
          <w:spacing w:val="22"/>
        </w:rPr>
        <w:t xml:space="preserve"> </w:t>
      </w:r>
      <w:r>
        <w:rPr>
          <w:spacing w:val="1"/>
        </w:rPr>
        <w:t>i</w:t>
      </w:r>
      <w:r>
        <w:t>n</w:t>
      </w:r>
      <w:r>
        <w:rPr>
          <w:spacing w:val="21"/>
        </w:rPr>
        <w:t xml:space="preserve"> </w:t>
      </w:r>
      <w:r>
        <w:rPr>
          <w:spacing w:val="-1"/>
        </w:rPr>
        <w:t>a</w:t>
      </w:r>
      <w:r>
        <w:rPr>
          <w:spacing w:val="1"/>
        </w:rPr>
        <w:t>cc</w:t>
      </w:r>
      <w:r>
        <w:rPr>
          <w:spacing w:val="-1"/>
        </w:rPr>
        <w:t>o</w:t>
      </w:r>
      <w:r>
        <w:t>r</w:t>
      </w:r>
      <w:r>
        <w:rPr>
          <w:spacing w:val="-1"/>
        </w:rPr>
        <w:t>d</w:t>
      </w:r>
      <w:r>
        <w:rPr>
          <w:spacing w:val="2"/>
        </w:rPr>
        <w:t>a</w:t>
      </w:r>
      <w:r>
        <w:rPr>
          <w:spacing w:val="-1"/>
        </w:rPr>
        <w:t>n</w:t>
      </w:r>
      <w:r>
        <w:rPr>
          <w:spacing w:val="1"/>
        </w:rPr>
        <w:t>c</w:t>
      </w:r>
      <w:r>
        <w:t>e</w:t>
      </w:r>
      <w:r>
        <w:rPr>
          <w:spacing w:val="23"/>
        </w:rPr>
        <w:t xml:space="preserve"> </w:t>
      </w:r>
      <w:r>
        <w:t>w</w:t>
      </w:r>
      <w:r>
        <w:rPr>
          <w:spacing w:val="-2"/>
        </w:rPr>
        <w:t>i</w:t>
      </w:r>
      <w:r>
        <w:rPr>
          <w:spacing w:val="-1"/>
        </w:rPr>
        <w:t>t</w:t>
      </w:r>
      <w:r>
        <w:t>h</w:t>
      </w:r>
      <w:r>
        <w:rPr>
          <w:spacing w:val="23"/>
        </w:rPr>
        <w:t xml:space="preserve"> </w:t>
      </w:r>
      <w:r>
        <w:rPr>
          <w:spacing w:val="-1"/>
        </w:rPr>
        <w:t>pa</w:t>
      </w:r>
      <w:r>
        <w:t>r</w:t>
      </w:r>
      <w:r>
        <w:rPr>
          <w:spacing w:val="2"/>
        </w:rPr>
        <w:t>a</w:t>
      </w:r>
      <w:r>
        <w:rPr>
          <w:spacing w:val="-1"/>
        </w:rPr>
        <w:t>g</w:t>
      </w:r>
      <w:r>
        <w:t>r</w:t>
      </w:r>
      <w:r>
        <w:rPr>
          <w:spacing w:val="-1"/>
        </w:rPr>
        <w:t>ap</w:t>
      </w:r>
      <w:r>
        <w:t>h</w:t>
      </w:r>
      <w:r>
        <w:rPr>
          <w:spacing w:val="23"/>
        </w:rPr>
        <w:t xml:space="preserve"> </w:t>
      </w:r>
      <w:r>
        <w:rPr>
          <w:spacing w:val="-1"/>
        </w:rPr>
        <w:t>2</w:t>
      </w:r>
      <w:r>
        <w:t>1</w:t>
      </w:r>
      <w:r>
        <w:rPr>
          <w:spacing w:val="23"/>
        </w:rPr>
        <w:t xml:space="preserve"> </w:t>
      </w:r>
      <w:r>
        <w:rPr>
          <w:spacing w:val="-1"/>
        </w:rPr>
        <w:t>o</w:t>
      </w:r>
      <w:r>
        <w:t>f</w:t>
      </w:r>
      <w:r>
        <w:rPr>
          <w:spacing w:val="23"/>
        </w:rPr>
        <w:t xml:space="preserve"> </w:t>
      </w:r>
      <w:r>
        <w:rPr>
          <w:spacing w:val="1"/>
        </w:rPr>
        <w:t>A</w:t>
      </w:r>
      <w:r>
        <w:rPr>
          <w:spacing w:val="-1"/>
        </w:rPr>
        <w:t>A</w:t>
      </w:r>
      <w:r>
        <w:rPr>
          <w:spacing w:val="1"/>
        </w:rPr>
        <w:t>S</w:t>
      </w:r>
      <w:r>
        <w:t>B</w:t>
      </w:r>
      <w:r>
        <w:rPr>
          <w:spacing w:val="22"/>
        </w:rPr>
        <w:t xml:space="preserve"> </w:t>
      </w:r>
      <w:r>
        <w:rPr>
          <w:spacing w:val="-1"/>
        </w:rPr>
        <w:t>11</w:t>
      </w:r>
      <w:r>
        <w:rPr>
          <w:spacing w:val="2"/>
        </w:rPr>
        <w:t>0</w:t>
      </w:r>
      <w:r>
        <w:t>.</w:t>
      </w:r>
      <w:r>
        <w:rPr>
          <w:spacing w:val="21"/>
        </w:rPr>
        <w:t xml:space="preserve"> </w:t>
      </w:r>
      <w:r>
        <w:rPr>
          <w:spacing w:val="3"/>
        </w:rPr>
        <w:t>T</w:t>
      </w:r>
      <w:r>
        <w:rPr>
          <w:spacing w:val="-1"/>
        </w:rPr>
        <w:t>h</w:t>
      </w:r>
      <w:r>
        <w:t>e</w:t>
      </w:r>
      <w:r>
        <w:rPr>
          <w:spacing w:val="21"/>
        </w:rPr>
        <w:t xml:space="preserve"> </w:t>
      </w:r>
      <w:r>
        <w:t>C</w:t>
      </w:r>
      <w:r>
        <w:rPr>
          <w:spacing w:val="2"/>
        </w:rPr>
        <w:t>o</w:t>
      </w:r>
      <w:r>
        <w:rPr>
          <w:spacing w:val="-1"/>
        </w:rPr>
        <w:t>un</w:t>
      </w:r>
      <w:r>
        <w:rPr>
          <w:spacing w:val="1"/>
        </w:rPr>
        <w:t>ci</w:t>
      </w:r>
      <w:r>
        <w:t>l</w:t>
      </w:r>
      <w:r>
        <w:rPr>
          <w:spacing w:val="22"/>
        </w:rPr>
        <w:t xml:space="preserve"> </w:t>
      </w:r>
      <w:r>
        <w:rPr>
          <w:spacing w:val="-2"/>
        </w:rPr>
        <w:t>i</w:t>
      </w:r>
      <w:r>
        <w:t>s</w:t>
      </w:r>
      <w:r>
        <w:rPr>
          <w:spacing w:val="22"/>
        </w:rPr>
        <w:t xml:space="preserve"> </w:t>
      </w:r>
      <w:r>
        <w:t>r</w:t>
      </w:r>
      <w:r>
        <w:rPr>
          <w:spacing w:val="-1"/>
        </w:rPr>
        <w:t>e</w:t>
      </w:r>
      <w:r>
        <w:rPr>
          <w:spacing w:val="2"/>
        </w:rPr>
        <w:t>q</w:t>
      </w:r>
      <w:r>
        <w:rPr>
          <w:spacing w:val="-1"/>
        </w:rPr>
        <w:t>u</w:t>
      </w:r>
      <w:r>
        <w:rPr>
          <w:spacing w:val="1"/>
        </w:rPr>
        <w:t>i</w:t>
      </w:r>
      <w:r>
        <w:t>r</w:t>
      </w:r>
      <w:r>
        <w:rPr>
          <w:spacing w:val="-1"/>
        </w:rPr>
        <w:t>e</w:t>
      </w:r>
      <w:r>
        <w:t>d</w:t>
      </w:r>
      <w:r>
        <w:rPr>
          <w:spacing w:val="21"/>
        </w:rPr>
        <w:t xml:space="preserve"> </w:t>
      </w:r>
      <w:r>
        <w:rPr>
          <w:spacing w:val="2"/>
        </w:rPr>
        <w:t>t</w:t>
      </w:r>
      <w:r>
        <w:t>o</w:t>
      </w:r>
      <w:r>
        <w:rPr>
          <w:w w:val="99"/>
        </w:rPr>
        <w:t xml:space="preserve"> </w:t>
      </w:r>
      <w:r>
        <w:rPr>
          <w:spacing w:val="-1"/>
        </w:rPr>
        <w:t>d</w:t>
      </w:r>
      <w:r>
        <w:rPr>
          <w:spacing w:val="-2"/>
        </w:rPr>
        <w:t>i</w:t>
      </w:r>
      <w:r>
        <w:rPr>
          <w:spacing w:val="1"/>
        </w:rPr>
        <w:t>sc</w:t>
      </w:r>
      <w:r>
        <w:rPr>
          <w:spacing w:val="-2"/>
        </w:rPr>
        <w:t>l</w:t>
      </w:r>
      <w:r>
        <w:rPr>
          <w:spacing w:val="-1"/>
        </w:rPr>
        <w:t>o</w:t>
      </w:r>
      <w:r>
        <w:rPr>
          <w:spacing w:val="1"/>
        </w:rPr>
        <w:t>s</w:t>
      </w:r>
      <w:r>
        <w:t>e</w:t>
      </w:r>
      <w:r>
        <w:rPr>
          <w:spacing w:val="-7"/>
        </w:rPr>
        <w:t xml:space="preserve"> </w:t>
      </w:r>
      <w:r>
        <w:rPr>
          <w:spacing w:val="-2"/>
        </w:rPr>
        <w:t>i</w:t>
      </w:r>
      <w:r>
        <w:t>n</w:t>
      </w:r>
      <w:r>
        <w:rPr>
          <w:spacing w:val="-8"/>
        </w:rPr>
        <w:t xml:space="preserve"> </w:t>
      </w:r>
      <w:r>
        <w:rPr>
          <w:spacing w:val="2"/>
        </w:rPr>
        <w:t>t</w:t>
      </w:r>
      <w:r>
        <w:rPr>
          <w:spacing w:val="-1"/>
        </w:rPr>
        <w:t>h</w:t>
      </w:r>
      <w:r>
        <w:t>e</w:t>
      </w:r>
      <w:r>
        <w:rPr>
          <w:spacing w:val="-9"/>
        </w:rPr>
        <w:t xml:space="preserve"> </w:t>
      </w:r>
      <w:r>
        <w:rPr>
          <w:spacing w:val="2"/>
        </w:rPr>
        <w:t>f</w:t>
      </w:r>
      <w:r>
        <w:rPr>
          <w:spacing w:val="-2"/>
        </w:rPr>
        <w:t>i</w:t>
      </w:r>
      <w:r>
        <w:rPr>
          <w:spacing w:val="2"/>
        </w:rPr>
        <w:t>n</w:t>
      </w:r>
      <w:r>
        <w:rPr>
          <w:spacing w:val="-1"/>
        </w:rPr>
        <w:t>an</w:t>
      </w:r>
      <w:r>
        <w:rPr>
          <w:spacing w:val="1"/>
        </w:rPr>
        <w:t>ci</w:t>
      </w:r>
      <w:r>
        <w:rPr>
          <w:spacing w:val="-1"/>
        </w:rPr>
        <w:t>a</w:t>
      </w:r>
      <w:r>
        <w:t>l</w:t>
      </w:r>
      <w:r>
        <w:rPr>
          <w:spacing w:val="-9"/>
        </w:rPr>
        <w:t xml:space="preserve"> </w:t>
      </w:r>
      <w:r>
        <w:rPr>
          <w:spacing w:val="1"/>
        </w:rPr>
        <w:t>s</w:t>
      </w:r>
      <w:r>
        <w:rPr>
          <w:spacing w:val="-1"/>
        </w:rPr>
        <w:t>t</w:t>
      </w:r>
      <w:r>
        <w:rPr>
          <w:spacing w:val="2"/>
        </w:rPr>
        <w:t>at</w:t>
      </w:r>
      <w:r>
        <w:rPr>
          <w:spacing w:val="-1"/>
        </w:rPr>
        <w:t>e</w:t>
      </w:r>
      <w:r>
        <w:rPr>
          <w:spacing w:val="4"/>
        </w:rPr>
        <w:t>m</w:t>
      </w:r>
      <w:r>
        <w:rPr>
          <w:spacing w:val="-1"/>
        </w:rPr>
        <w:t>ent</w:t>
      </w:r>
      <w:r>
        <w:rPr>
          <w:spacing w:val="1"/>
        </w:rPr>
        <w:t>s</w:t>
      </w:r>
      <w:r>
        <w:t>:</w:t>
      </w:r>
    </w:p>
    <w:p w14:paraId="02DF8EEF" w14:textId="77777777" w:rsidR="00920CFF" w:rsidRDefault="00920CFF" w:rsidP="00E649CD">
      <w:pPr>
        <w:pStyle w:val="ListBullet"/>
      </w:pPr>
      <w:r>
        <w:t>the</w:t>
      </w:r>
      <w:r w:rsidRPr="00E649CD">
        <w:t xml:space="preserve"> n</w:t>
      </w:r>
      <w:r>
        <w:t>ature of the</w:t>
      </w:r>
      <w:r w:rsidRPr="00E649CD">
        <w:t xml:space="preserve"> event</w:t>
      </w:r>
      <w:r>
        <w:t>;</w:t>
      </w:r>
      <w:r w:rsidRPr="00E649CD">
        <w:t xml:space="preserve"> </w:t>
      </w:r>
      <w:r>
        <w:t>and</w:t>
      </w:r>
    </w:p>
    <w:p w14:paraId="02DF8EF0" w14:textId="77777777" w:rsidR="00920CFF" w:rsidRPr="008C6C33" w:rsidRDefault="00920CFF" w:rsidP="00E649CD">
      <w:pPr>
        <w:pStyle w:val="ListBullet"/>
      </w:pPr>
      <w:r>
        <w:t>an</w:t>
      </w:r>
      <w:r w:rsidRPr="00E649CD">
        <w:t xml:space="preserve"> </w:t>
      </w:r>
      <w:r>
        <w:t>e</w:t>
      </w:r>
      <w:r w:rsidRPr="00E649CD">
        <w:t>stim</w:t>
      </w:r>
      <w:r>
        <w:t>ate</w:t>
      </w:r>
      <w:r w:rsidRPr="00E649CD">
        <w:t xml:space="preserve"> </w:t>
      </w:r>
      <w:r>
        <w:t>of the</w:t>
      </w:r>
      <w:r w:rsidRPr="00E649CD">
        <w:t xml:space="preserve"> fi</w:t>
      </w:r>
      <w:r>
        <w:t>nan</w:t>
      </w:r>
      <w:r w:rsidRPr="00E649CD">
        <w:t>ci</w:t>
      </w:r>
      <w:r>
        <w:t>al e</w:t>
      </w:r>
      <w:r w:rsidRPr="00E649CD">
        <w:t>ff</w:t>
      </w:r>
      <w:r>
        <w:t>e</w:t>
      </w:r>
      <w:r w:rsidRPr="00E649CD">
        <w:t>c</w:t>
      </w:r>
      <w:r>
        <w:t>t,</w:t>
      </w:r>
      <w:r w:rsidRPr="00E649CD">
        <w:t xml:space="preserve"> </w:t>
      </w:r>
      <w:r>
        <w:t>or</w:t>
      </w:r>
      <w:r w:rsidRPr="00E649CD">
        <w:t xml:space="preserve"> </w:t>
      </w:r>
      <w:r>
        <w:t>a</w:t>
      </w:r>
      <w:r w:rsidRPr="00E649CD">
        <w:t xml:space="preserve"> s</w:t>
      </w:r>
      <w:r>
        <w:t>tate</w:t>
      </w:r>
      <w:r w:rsidRPr="00E649CD">
        <w:t>m</w:t>
      </w:r>
      <w:r>
        <w:t>ent</w:t>
      </w:r>
      <w:r w:rsidRPr="00E649CD">
        <w:t xml:space="preserve"> </w:t>
      </w:r>
      <w:r>
        <w:t>that</w:t>
      </w:r>
      <w:r w:rsidRPr="00E649CD">
        <w:t xml:space="preserve"> s</w:t>
      </w:r>
      <w:r>
        <w:t>u</w:t>
      </w:r>
      <w:r w:rsidRPr="00E649CD">
        <w:t>c</w:t>
      </w:r>
      <w:r>
        <w:t>h</w:t>
      </w:r>
      <w:r w:rsidRPr="00E649CD">
        <w:t xml:space="preserve"> </w:t>
      </w:r>
      <w:r>
        <w:t>an e</w:t>
      </w:r>
      <w:r w:rsidRPr="00E649CD">
        <w:t>s</w:t>
      </w:r>
      <w:r>
        <w:t>t</w:t>
      </w:r>
      <w:r w:rsidRPr="00E649CD">
        <w:t>im</w:t>
      </w:r>
      <w:r>
        <w:t>ate</w:t>
      </w:r>
      <w:r w:rsidRPr="00E649CD">
        <w:t xml:space="preserve"> c</w:t>
      </w:r>
      <w:r>
        <w:t>an</w:t>
      </w:r>
      <w:r w:rsidRPr="00E649CD">
        <w:t>n</w:t>
      </w:r>
      <w:r>
        <w:t>ot</w:t>
      </w:r>
      <w:r w:rsidRPr="00E649CD">
        <w:t xml:space="preserve"> b</w:t>
      </w:r>
      <w:r>
        <w:t>e</w:t>
      </w:r>
      <w:r w:rsidRPr="00E649CD">
        <w:t xml:space="preserve"> m</w:t>
      </w:r>
      <w:r>
        <w:t>ade.</w:t>
      </w:r>
    </w:p>
    <w:p w14:paraId="02DF8EF1" w14:textId="77777777" w:rsidR="00920CFF" w:rsidRDefault="00920CFF" w:rsidP="00BB12E1">
      <w:pPr>
        <w:pStyle w:val="BodyText"/>
        <w:spacing w:line="271" w:lineRule="auto"/>
        <w:ind w:left="993"/>
        <w:jc w:val="both"/>
      </w:pPr>
      <w:r>
        <w:rPr>
          <w:spacing w:val="6"/>
        </w:rPr>
        <w:t>W</w:t>
      </w:r>
      <w:r>
        <w:rPr>
          <w:spacing w:val="-3"/>
        </w:rPr>
        <w:t>h</w:t>
      </w:r>
      <w:r>
        <w:rPr>
          <w:spacing w:val="-1"/>
        </w:rPr>
        <w:t>e</w:t>
      </w:r>
      <w:r>
        <w:t>n</w:t>
      </w:r>
      <w:r>
        <w:rPr>
          <w:spacing w:val="44"/>
        </w:rPr>
        <w:t xml:space="preserve"> </w:t>
      </w:r>
      <w:r>
        <w:rPr>
          <w:spacing w:val="-1"/>
        </w:rPr>
        <w:t>d</w:t>
      </w:r>
      <w:r>
        <w:rPr>
          <w:spacing w:val="-2"/>
        </w:rPr>
        <w:t>i</w:t>
      </w:r>
      <w:r>
        <w:rPr>
          <w:spacing w:val="1"/>
        </w:rPr>
        <w:t>sc</w:t>
      </w:r>
      <w:r>
        <w:rPr>
          <w:spacing w:val="-2"/>
        </w:rPr>
        <w:t>l</w:t>
      </w:r>
      <w:r>
        <w:rPr>
          <w:spacing w:val="-1"/>
        </w:rPr>
        <w:t>o</w:t>
      </w:r>
      <w:r>
        <w:rPr>
          <w:spacing w:val="1"/>
        </w:rPr>
        <w:t>si</w:t>
      </w:r>
      <w:r>
        <w:rPr>
          <w:spacing w:val="-1"/>
        </w:rPr>
        <w:t>n</w:t>
      </w:r>
      <w:r>
        <w:t>g</w:t>
      </w:r>
      <w:r>
        <w:rPr>
          <w:spacing w:val="44"/>
        </w:rPr>
        <w:t xml:space="preserve"> </w:t>
      </w:r>
      <w:r>
        <w:rPr>
          <w:spacing w:val="2"/>
        </w:rPr>
        <w:t>t</w:t>
      </w:r>
      <w:r>
        <w:rPr>
          <w:spacing w:val="-1"/>
        </w:rPr>
        <w:t>h</w:t>
      </w:r>
      <w:r>
        <w:t>e</w:t>
      </w:r>
      <w:r>
        <w:rPr>
          <w:spacing w:val="46"/>
        </w:rPr>
        <w:t xml:space="preserve"> </w:t>
      </w:r>
      <w:r>
        <w:rPr>
          <w:spacing w:val="-1"/>
        </w:rPr>
        <w:t>na</w:t>
      </w:r>
      <w:r>
        <w:rPr>
          <w:spacing w:val="2"/>
        </w:rPr>
        <w:t>t</w:t>
      </w:r>
      <w:r>
        <w:rPr>
          <w:spacing w:val="-1"/>
        </w:rPr>
        <w:t>u</w:t>
      </w:r>
      <w:r>
        <w:t>re</w:t>
      </w:r>
      <w:r>
        <w:rPr>
          <w:spacing w:val="45"/>
        </w:rPr>
        <w:t xml:space="preserve"> </w:t>
      </w:r>
      <w:r>
        <w:rPr>
          <w:spacing w:val="-1"/>
        </w:rPr>
        <w:t>a</w:t>
      </w:r>
      <w:r>
        <w:rPr>
          <w:spacing w:val="2"/>
        </w:rPr>
        <w:t>n</w:t>
      </w:r>
      <w:r>
        <w:t>d</w:t>
      </w:r>
      <w:r>
        <w:rPr>
          <w:spacing w:val="44"/>
        </w:rPr>
        <w:t xml:space="preserve"> </w:t>
      </w:r>
      <w:r>
        <w:rPr>
          <w:spacing w:val="-1"/>
        </w:rPr>
        <w:t>e</w:t>
      </w:r>
      <w:r>
        <w:rPr>
          <w:spacing w:val="2"/>
        </w:rPr>
        <w:t>ff</w:t>
      </w:r>
      <w:r>
        <w:rPr>
          <w:spacing w:val="-1"/>
        </w:rPr>
        <w:t>e</w:t>
      </w:r>
      <w:r>
        <w:rPr>
          <w:spacing w:val="1"/>
        </w:rPr>
        <w:t>c</w:t>
      </w:r>
      <w:r>
        <w:rPr>
          <w:spacing w:val="-1"/>
        </w:rPr>
        <w:t>t</w:t>
      </w:r>
      <w:r>
        <w:t>,</w:t>
      </w:r>
      <w:r>
        <w:rPr>
          <w:spacing w:val="44"/>
        </w:rPr>
        <w:t xml:space="preserve"> </w:t>
      </w:r>
      <w:r>
        <w:rPr>
          <w:spacing w:val="1"/>
        </w:rPr>
        <w:t>c</w:t>
      </w:r>
      <w:r>
        <w:rPr>
          <w:spacing w:val="-1"/>
        </w:rPr>
        <w:t>a</w:t>
      </w:r>
      <w:r>
        <w:t>re</w:t>
      </w:r>
      <w:r>
        <w:rPr>
          <w:spacing w:val="44"/>
        </w:rPr>
        <w:t xml:space="preserve"> </w:t>
      </w:r>
      <w:r>
        <w:rPr>
          <w:spacing w:val="1"/>
        </w:rPr>
        <w:t>s</w:t>
      </w:r>
      <w:r>
        <w:rPr>
          <w:spacing w:val="-1"/>
        </w:rPr>
        <w:t>h</w:t>
      </w:r>
      <w:r>
        <w:rPr>
          <w:spacing w:val="2"/>
        </w:rPr>
        <w:t>o</w:t>
      </w:r>
      <w:r>
        <w:rPr>
          <w:spacing w:val="-1"/>
        </w:rPr>
        <w:t>u</w:t>
      </w:r>
      <w:r>
        <w:rPr>
          <w:spacing w:val="-2"/>
        </w:rPr>
        <w:t>l</w:t>
      </w:r>
      <w:r>
        <w:t>d</w:t>
      </w:r>
      <w:r>
        <w:rPr>
          <w:spacing w:val="47"/>
        </w:rPr>
        <w:t xml:space="preserve"> </w:t>
      </w:r>
      <w:r>
        <w:rPr>
          <w:spacing w:val="-1"/>
        </w:rPr>
        <w:t>b</w:t>
      </w:r>
      <w:r>
        <w:t>e</w:t>
      </w:r>
      <w:r>
        <w:rPr>
          <w:spacing w:val="46"/>
        </w:rPr>
        <w:t xml:space="preserve"> </w:t>
      </w:r>
      <w:r>
        <w:rPr>
          <w:spacing w:val="-1"/>
        </w:rPr>
        <w:t>ta</w:t>
      </w:r>
      <w:r>
        <w:rPr>
          <w:spacing w:val="3"/>
        </w:rPr>
        <w:t>k</w:t>
      </w:r>
      <w:r>
        <w:rPr>
          <w:spacing w:val="-1"/>
        </w:rPr>
        <w:t>e</w:t>
      </w:r>
      <w:r>
        <w:t>n</w:t>
      </w:r>
      <w:r>
        <w:rPr>
          <w:spacing w:val="44"/>
        </w:rPr>
        <w:t xml:space="preserve"> </w:t>
      </w:r>
      <w:r>
        <w:rPr>
          <w:spacing w:val="-2"/>
        </w:rPr>
        <w:t>i</w:t>
      </w:r>
      <w:r>
        <w:t>f</w:t>
      </w:r>
      <w:r>
        <w:rPr>
          <w:spacing w:val="46"/>
        </w:rPr>
        <w:t xml:space="preserve"> </w:t>
      </w:r>
      <w:r>
        <w:rPr>
          <w:spacing w:val="1"/>
        </w:rPr>
        <w:t>c</w:t>
      </w:r>
      <w:r>
        <w:rPr>
          <w:spacing w:val="-1"/>
        </w:rPr>
        <w:t>o</w:t>
      </w:r>
      <w:r>
        <w:rPr>
          <w:spacing w:val="2"/>
        </w:rPr>
        <w:t>m</w:t>
      </w:r>
      <w:r>
        <w:rPr>
          <w:spacing w:val="4"/>
        </w:rPr>
        <w:t>m</w:t>
      </w:r>
      <w:r>
        <w:rPr>
          <w:spacing w:val="-1"/>
        </w:rPr>
        <w:t>enta</w:t>
      </w:r>
      <w:r>
        <w:rPr>
          <w:spacing w:val="3"/>
        </w:rPr>
        <w:t>r</w:t>
      </w:r>
      <w:r>
        <w:t>y</w:t>
      </w:r>
      <w:r>
        <w:rPr>
          <w:spacing w:val="41"/>
        </w:rPr>
        <w:t xml:space="preserve"> </w:t>
      </w:r>
      <w:r>
        <w:rPr>
          <w:spacing w:val="-2"/>
        </w:rPr>
        <w:t>i</w:t>
      </w:r>
      <w:r>
        <w:t>s</w:t>
      </w:r>
      <w:r>
        <w:rPr>
          <w:spacing w:val="45"/>
        </w:rPr>
        <w:t xml:space="preserve"> </w:t>
      </w:r>
      <w:r>
        <w:rPr>
          <w:spacing w:val="-2"/>
        </w:rPr>
        <w:t>i</w:t>
      </w:r>
      <w:r>
        <w:rPr>
          <w:spacing w:val="-1"/>
        </w:rPr>
        <w:t>n</w:t>
      </w:r>
      <w:r>
        <w:rPr>
          <w:spacing w:val="3"/>
        </w:rPr>
        <w:t>c</w:t>
      </w:r>
      <w:r>
        <w:rPr>
          <w:spacing w:val="-2"/>
        </w:rPr>
        <w:t>l</w:t>
      </w:r>
      <w:r>
        <w:rPr>
          <w:spacing w:val="-1"/>
        </w:rPr>
        <w:t>u</w:t>
      </w:r>
      <w:r>
        <w:rPr>
          <w:spacing w:val="2"/>
        </w:rPr>
        <w:t>d</w:t>
      </w:r>
      <w:r>
        <w:rPr>
          <w:spacing w:val="-1"/>
        </w:rPr>
        <w:t>e</w:t>
      </w:r>
      <w:r>
        <w:t>d</w:t>
      </w:r>
      <w:r>
        <w:rPr>
          <w:spacing w:val="44"/>
        </w:rPr>
        <w:t xml:space="preserve"> </w:t>
      </w:r>
      <w:r>
        <w:t>r</w:t>
      </w:r>
      <w:r>
        <w:rPr>
          <w:spacing w:val="2"/>
        </w:rPr>
        <w:t>e</w:t>
      </w:r>
      <w:r>
        <w:rPr>
          <w:spacing w:val="-1"/>
        </w:rPr>
        <w:t>ga</w:t>
      </w:r>
      <w:r>
        <w:t>r</w:t>
      </w:r>
      <w:r>
        <w:rPr>
          <w:spacing w:val="2"/>
        </w:rPr>
        <w:t>d</w:t>
      </w:r>
      <w:r>
        <w:rPr>
          <w:spacing w:val="-2"/>
        </w:rPr>
        <w:t>i</w:t>
      </w:r>
      <w:r>
        <w:rPr>
          <w:spacing w:val="-1"/>
        </w:rPr>
        <w:t>n</w:t>
      </w:r>
      <w:r>
        <w:t>g</w:t>
      </w:r>
      <w:r>
        <w:rPr>
          <w:spacing w:val="46"/>
        </w:rPr>
        <w:t xml:space="preserve"> </w:t>
      </w:r>
      <w:r>
        <w:rPr>
          <w:spacing w:val="-1"/>
        </w:rPr>
        <w:t>p</w:t>
      </w:r>
      <w:r>
        <w:rPr>
          <w:spacing w:val="2"/>
        </w:rPr>
        <w:t>o</w:t>
      </w:r>
      <w:r>
        <w:rPr>
          <w:spacing w:val="-1"/>
        </w:rPr>
        <w:t>t</w:t>
      </w:r>
      <w:r>
        <w:rPr>
          <w:spacing w:val="2"/>
        </w:rPr>
        <w:t>e</w:t>
      </w:r>
      <w:r>
        <w:rPr>
          <w:spacing w:val="-1"/>
        </w:rPr>
        <w:t>nt</w:t>
      </w:r>
      <w:r>
        <w:rPr>
          <w:spacing w:val="-2"/>
        </w:rPr>
        <w:t>i</w:t>
      </w:r>
      <w:r>
        <w:rPr>
          <w:spacing w:val="4"/>
        </w:rPr>
        <w:t>a</w:t>
      </w:r>
      <w:r>
        <w:t>l</w:t>
      </w:r>
      <w:r>
        <w:rPr>
          <w:w w:val="99"/>
        </w:rPr>
        <w:t xml:space="preserve"> </w:t>
      </w:r>
      <w:r>
        <w:rPr>
          <w:spacing w:val="-2"/>
        </w:rPr>
        <w:t>i</w:t>
      </w:r>
      <w:r>
        <w:rPr>
          <w:spacing w:val="-1"/>
        </w:rPr>
        <w:t>n</w:t>
      </w:r>
      <w:r>
        <w:rPr>
          <w:spacing w:val="1"/>
        </w:rPr>
        <w:t>s</w:t>
      </w:r>
      <w:r>
        <w:rPr>
          <w:spacing w:val="-1"/>
        </w:rPr>
        <w:t>u</w:t>
      </w:r>
      <w:r>
        <w:t>r</w:t>
      </w:r>
      <w:r>
        <w:rPr>
          <w:spacing w:val="-1"/>
        </w:rPr>
        <w:t>an</w:t>
      </w:r>
      <w:r>
        <w:rPr>
          <w:spacing w:val="1"/>
        </w:rPr>
        <w:t>c</w:t>
      </w:r>
      <w:r>
        <w:t>e</w:t>
      </w:r>
      <w:r>
        <w:rPr>
          <w:spacing w:val="18"/>
        </w:rPr>
        <w:t xml:space="preserve"> </w:t>
      </w:r>
      <w:r>
        <w:rPr>
          <w:spacing w:val="1"/>
        </w:rPr>
        <w:t>c</w:t>
      </w:r>
      <w:r>
        <w:rPr>
          <w:spacing w:val="2"/>
        </w:rPr>
        <w:t>o</w:t>
      </w:r>
      <w:r>
        <w:rPr>
          <w:spacing w:val="-2"/>
        </w:rPr>
        <w:t>v</w:t>
      </w:r>
      <w:r>
        <w:rPr>
          <w:spacing w:val="-1"/>
        </w:rPr>
        <w:t>e</w:t>
      </w:r>
      <w:r>
        <w:rPr>
          <w:spacing w:val="3"/>
        </w:rPr>
        <w:t>r</w:t>
      </w:r>
      <w:r>
        <w:rPr>
          <w:spacing w:val="-1"/>
        </w:rPr>
        <w:t>age</w:t>
      </w:r>
      <w:r>
        <w:t>,</w:t>
      </w:r>
      <w:r>
        <w:rPr>
          <w:spacing w:val="20"/>
        </w:rPr>
        <w:t xml:space="preserve"> </w:t>
      </w:r>
      <w:r>
        <w:rPr>
          <w:spacing w:val="-1"/>
        </w:rPr>
        <w:t>pa</w:t>
      </w:r>
      <w:r>
        <w:t>r</w:t>
      </w:r>
      <w:r>
        <w:rPr>
          <w:spacing w:val="2"/>
        </w:rPr>
        <w:t>t</w:t>
      </w:r>
      <w:r>
        <w:rPr>
          <w:spacing w:val="-2"/>
        </w:rPr>
        <w:t>i</w:t>
      </w:r>
      <w:r>
        <w:rPr>
          <w:spacing w:val="1"/>
        </w:rPr>
        <w:t>c</w:t>
      </w:r>
      <w:r>
        <w:rPr>
          <w:spacing w:val="-1"/>
        </w:rPr>
        <w:t>u</w:t>
      </w:r>
      <w:r>
        <w:rPr>
          <w:spacing w:val="-2"/>
        </w:rPr>
        <w:t>l</w:t>
      </w:r>
      <w:r>
        <w:rPr>
          <w:spacing w:val="-1"/>
        </w:rPr>
        <w:t>a</w:t>
      </w:r>
      <w:r>
        <w:t>r</w:t>
      </w:r>
      <w:r>
        <w:rPr>
          <w:spacing w:val="3"/>
        </w:rPr>
        <w:t>l</w:t>
      </w:r>
      <w:r>
        <w:t>y</w:t>
      </w:r>
      <w:r>
        <w:rPr>
          <w:spacing w:val="18"/>
        </w:rPr>
        <w:t xml:space="preserve"> </w:t>
      </w:r>
      <w:r>
        <w:rPr>
          <w:spacing w:val="-2"/>
        </w:rPr>
        <w:t>i</w:t>
      </w:r>
      <w:r>
        <w:t>f</w:t>
      </w:r>
      <w:r>
        <w:rPr>
          <w:spacing w:val="21"/>
        </w:rPr>
        <w:t xml:space="preserve"> </w:t>
      </w:r>
      <w:r>
        <w:rPr>
          <w:spacing w:val="-1"/>
        </w:rPr>
        <w:t>th</w:t>
      </w:r>
      <w:r>
        <w:t>e</w:t>
      </w:r>
      <w:r>
        <w:rPr>
          <w:spacing w:val="18"/>
        </w:rPr>
        <w:t xml:space="preserve"> </w:t>
      </w:r>
      <w:r>
        <w:rPr>
          <w:spacing w:val="-1"/>
        </w:rPr>
        <w:t>e</w:t>
      </w:r>
      <w:r>
        <w:rPr>
          <w:spacing w:val="1"/>
        </w:rPr>
        <w:t>x</w:t>
      </w:r>
      <w:r>
        <w:rPr>
          <w:spacing w:val="-1"/>
        </w:rPr>
        <w:t>t</w:t>
      </w:r>
      <w:r>
        <w:rPr>
          <w:spacing w:val="2"/>
        </w:rPr>
        <w:t>e</w:t>
      </w:r>
      <w:r>
        <w:rPr>
          <w:spacing w:val="-1"/>
        </w:rPr>
        <w:t>n</w:t>
      </w:r>
      <w:r>
        <w:t>t</w:t>
      </w:r>
      <w:r>
        <w:rPr>
          <w:spacing w:val="19"/>
        </w:rPr>
        <w:t xml:space="preserve"> </w:t>
      </w:r>
      <w:r>
        <w:rPr>
          <w:spacing w:val="-1"/>
        </w:rPr>
        <w:t>o</w:t>
      </w:r>
      <w:r>
        <w:t>f</w:t>
      </w:r>
      <w:r>
        <w:rPr>
          <w:spacing w:val="20"/>
        </w:rPr>
        <w:t xml:space="preserve"> </w:t>
      </w:r>
      <w:r>
        <w:rPr>
          <w:spacing w:val="1"/>
        </w:rPr>
        <w:t>c</w:t>
      </w:r>
      <w:r>
        <w:rPr>
          <w:spacing w:val="-1"/>
        </w:rPr>
        <w:t>o</w:t>
      </w:r>
      <w:r>
        <w:rPr>
          <w:spacing w:val="1"/>
        </w:rPr>
        <w:t>v</w:t>
      </w:r>
      <w:r>
        <w:rPr>
          <w:spacing w:val="-1"/>
        </w:rPr>
        <w:t>e</w:t>
      </w:r>
      <w:r>
        <w:t>r</w:t>
      </w:r>
      <w:r>
        <w:rPr>
          <w:spacing w:val="-1"/>
        </w:rPr>
        <w:t>ag</w:t>
      </w:r>
      <w:r>
        <w:t>e</w:t>
      </w:r>
      <w:r>
        <w:rPr>
          <w:spacing w:val="19"/>
        </w:rPr>
        <w:t xml:space="preserve"> </w:t>
      </w:r>
      <w:r>
        <w:rPr>
          <w:spacing w:val="2"/>
        </w:rPr>
        <w:t>h</w:t>
      </w:r>
      <w:r>
        <w:rPr>
          <w:spacing w:val="-1"/>
        </w:rPr>
        <w:t>a</w:t>
      </w:r>
      <w:r>
        <w:t>s</w:t>
      </w:r>
      <w:r>
        <w:rPr>
          <w:spacing w:val="19"/>
        </w:rPr>
        <w:t xml:space="preserve"> </w:t>
      </w:r>
      <w:r>
        <w:rPr>
          <w:spacing w:val="-1"/>
        </w:rPr>
        <w:t>no</w:t>
      </w:r>
      <w:r>
        <w:t>t</w:t>
      </w:r>
      <w:r>
        <w:rPr>
          <w:spacing w:val="20"/>
        </w:rPr>
        <w:t xml:space="preserve"> </w:t>
      </w:r>
      <w:r>
        <w:rPr>
          <w:spacing w:val="-1"/>
        </w:rPr>
        <w:t>b</w:t>
      </w:r>
      <w:r>
        <w:rPr>
          <w:spacing w:val="2"/>
        </w:rPr>
        <w:t>e</w:t>
      </w:r>
      <w:r>
        <w:rPr>
          <w:spacing w:val="-1"/>
        </w:rPr>
        <w:t>e</w:t>
      </w:r>
      <w:r>
        <w:t>n</w:t>
      </w:r>
      <w:r>
        <w:rPr>
          <w:spacing w:val="19"/>
        </w:rPr>
        <w:t xml:space="preserve"> </w:t>
      </w:r>
      <w:r>
        <w:rPr>
          <w:spacing w:val="1"/>
        </w:rPr>
        <w:t>c</w:t>
      </w:r>
      <w:r>
        <w:rPr>
          <w:spacing w:val="-1"/>
        </w:rPr>
        <w:t>on</w:t>
      </w:r>
      <w:r>
        <w:rPr>
          <w:spacing w:val="2"/>
        </w:rPr>
        <w:t>f</w:t>
      </w:r>
      <w:r>
        <w:rPr>
          <w:spacing w:val="-2"/>
        </w:rPr>
        <w:t>i</w:t>
      </w:r>
      <w:r>
        <w:t>r</w:t>
      </w:r>
      <w:r>
        <w:rPr>
          <w:spacing w:val="2"/>
        </w:rPr>
        <w:t>m</w:t>
      </w:r>
      <w:r>
        <w:rPr>
          <w:spacing w:val="-1"/>
        </w:rPr>
        <w:t>e</w:t>
      </w:r>
      <w:r>
        <w:t>d</w:t>
      </w:r>
      <w:r>
        <w:rPr>
          <w:spacing w:val="19"/>
        </w:rPr>
        <w:t xml:space="preserve"> </w:t>
      </w:r>
      <w:r>
        <w:rPr>
          <w:spacing w:val="4"/>
        </w:rPr>
        <w:t>b</w:t>
      </w:r>
      <w:r>
        <w:t>y</w:t>
      </w:r>
      <w:r>
        <w:rPr>
          <w:spacing w:val="15"/>
        </w:rPr>
        <w:t xml:space="preserve"> </w:t>
      </w:r>
      <w:r>
        <w:rPr>
          <w:spacing w:val="-1"/>
        </w:rPr>
        <w:t>t</w:t>
      </w:r>
      <w:r>
        <w:rPr>
          <w:spacing w:val="2"/>
        </w:rPr>
        <w:t>h</w:t>
      </w:r>
      <w:r>
        <w:t>e</w:t>
      </w:r>
      <w:r>
        <w:rPr>
          <w:spacing w:val="19"/>
        </w:rPr>
        <w:t xml:space="preserve"> </w:t>
      </w:r>
      <w:r>
        <w:rPr>
          <w:spacing w:val="1"/>
        </w:rPr>
        <w:t>i</w:t>
      </w:r>
      <w:r>
        <w:rPr>
          <w:spacing w:val="-1"/>
        </w:rPr>
        <w:t>n</w:t>
      </w:r>
      <w:r>
        <w:rPr>
          <w:spacing w:val="1"/>
        </w:rPr>
        <w:t>s</w:t>
      </w:r>
      <w:r>
        <w:rPr>
          <w:spacing w:val="-1"/>
        </w:rPr>
        <w:t>u</w:t>
      </w:r>
      <w:r>
        <w:t>r</w:t>
      </w:r>
      <w:r>
        <w:rPr>
          <w:spacing w:val="-1"/>
        </w:rPr>
        <w:t>e</w:t>
      </w:r>
      <w:r>
        <w:t>r,</w:t>
      </w:r>
      <w:r>
        <w:rPr>
          <w:spacing w:val="18"/>
        </w:rPr>
        <w:t xml:space="preserve"> </w:t>
      </w:r>
      <w:r>
        <w:rPr>
          <w:spacing w:val="-1"/>
        </w:rPr>
        <w:t>a</w:t>
      </w:r>
      <w:r>
        <w:t>s</w:t>
      </w:r>
      <w:r>
        <w:rPr>
          <w:spacing w:val="23"/>
        </w:rPr>
        <w:t xml:space="preserve"> </w:t>
      </w:r>
      <w:r>
        <w:rPr>
          <w:spacing w:val="-3"/>
        </w:rPr>
        <w:t>w</w:t>
      </w:r>
      <w:r>
        <w:t>e</w:t>
      </w:r>
      <w:r>
        <w:rPr>
          <w:spacing w:val="20"/>
        </w:rPr>
        <w:t xml:space="preserve"> </w:t>
      </w:r>
      <w:r>
        <w:rPr>
          <w:spacing w:val="2"/>
        </w:rPr>
        <w:t>d</w:t>
      </w:r>
      <w:r>
        <w:t>o</w:t>
      </w:r>
      <w:r>
        <w:rPr>
          <w:spacing w:val="19"/>
        </w:rPr>
        <w:t xml:space="preserve"> </w:t>
      </w:r>
      <w:r>
        <w:rPr>
          <w:spacing w:val="-1"/>
        </w:rPr>
        <w:t>n</w:t>
      </w:r>
      <w:r>
        <w:rPr>
          <w:spacing w:val="2"/>
        </w:rPr>
        <w:t>o</w:t>
      </w:r>
      <w:r>
        <w:t>t</w:t>
      </w:r>
      <w:r>
        <w:rPr>
          <w:w w:val="99"/>
        </w:rPr>
        <w:t xml:space="preserve"> </w:t>
      </w:r>
      <w:r>
        <w:t>w</w:t>
      </w:r>
      <w:r>
        <w:rPr>
          <w:spacing w:val="-1"/>
        </w:rPr>
        <w:t>an</w:t>
      </w:r>
      <w:r>
        <w:t>t</w:t>
      </w:r>
      <w:r>
        <w:rPr>
          <w:spacing w:val="-7"/>
        </w:rPr>
        <w:t xml:space="preserve"> </w:t>
      </w:r>
      <w:r>
        <w:rPr>
          <w:spacing w:val="2"/>
        </w:rPr>
        <w:t>t</w:t>
      </w:r>
      <w:r>
        <w:t>o</w:t>
      </w:r>
      <w:r>
        <w:rPr>
          <w:spacing w:val="-6"/>
        </w:rPr>
        <w:t xml:space="preserve"> </w:t>
      </w:r>
      <w:r>
        <w:rPr>
          <w:spacing w:val="4"/>
        </w:rPr>
        <w:t>m</w:t>
      </w:r>
      <w:r>
        <w:rPr>
          <w:spacing w:val="-2"/>
        </w:rPr>
        <w:t>i</w:t>
      </w:r>
      <w:r>
        <w:rPr>
          <w:spacing w:val="1"/>
        </w:rPr>
        <w:t>s</w:t>
      </w:r>
      <w:r>
        <w:rPr>
          <w:spacing w:val="-2"/>
        </w:rPr>
        <w:t>l</w:t>
      </w:r>
      <w:r>
        <w:rPr>
          <w:spacing w:val="-1"/>
        </w:rPr>
        <w:t>ea</w:t>
      </w:r>
      <w:r>
        <w:t>d</w:t>
      </w:r>
      <w:r>
        <w:rPr>
          <w:spacing w:val="-7"/>
        </w:rPr>
        <w:t xml:space="preserve"> </w:t>
      </w:r>
      <w:r>
        <w:rPr>
          <w:spacing w:val="2"/>
        </w:rPr>
        <w:t>t</w:t>
      </w:r>
      <w:r>
        <w:rPr>
          <w:spacing w:val="-1"/>
        </w:rPr>
        <w:t>h</w:t>
      </w:r>
      <w:r>
        <w:t>e</w:t>
      </w:r>
      <w:r>
        <w:rPr>
          <w:spacing w:val="-6"/>
        </w:rPr>
        <w:t xml:space="preserve"> </w:t>
      </w:r>
      <w:r>
        <w:t>r</w:t>
      </w:r>
      <w:r>
        <w:rPr>
          <w:spacing w:val="2"/>
        </w:rPr>
        <w:t>e</w:t>
      </w:r>
      <w:r>
        <w:rPr>
          <w:spacing w:val="-1"/>
        </w:rPr>
        <w:t>ade</w:t>
      </w:r>
      <w:r>
        <w:t>r.</w:t>
      </w:r>
    </w:p>
    <w:p w14:paraId="02DF8EF2" w14:textId="77777777" w:rsidR="00920CFF" w:rsidRPr="00227C40" w:rsidRDefault="00920CFF" w:rsidP="00EE4C04">
      <w:pPr>
        <w:pStyle w:val="CaptionImageorFigure"/>
      </w:pPr>
      <w:r w:rsidRPr="00227C40">
        <w:t>Example 3 – Announcements after 30 June</w:t>
      </w:r>
    </w:p>
    <w:tbl>
      <w:tblPr>
        <w:tblStyle w:val="HighlightTable"/>
        <w:tblW w:w="4403" w:type="pct"/>
        <w:tblInd w:w="993" w:type="dxa"/>
        <w:tblLook w:val="0600" w:firstRow="0" w:lastRow="0" w:firstColumn="0" w:lastColumn="0" w:noHBand="1" w:noVBand="1"/>
        <w:tblCaption w:val="Hightlight Text"/>
      </w:tblPr>
      <w:tblGrid>
        <w:gridCol w:w="8364"/>
      </w:tblGrid>
      <w:tr w:rsidR="00EC79A5" w:rsidRPr="00AA632D" w14:paraId="02DF8EFA" w14:textId="77777777" w:rsidTr="00D5381F">
        <w:tc>
          <w:tcPr>
            <w:tcW w:w="5000" w:type="pct"/>
          </w:tcPr>
          <w:p w14:paraId="02DF8EF3" w14:textId="77777777" w:rsidR="00EC79A5" w:rsidRPr="00AA632D" w:rsidRDefault="00EC79A5" w:rsidP="00D5381F">
            <w:pPr>
              <w:pStyle w:val="HighlightBoxText"/>
              <w:ind w:left="283"/>
              <w:rPr>
                <w:rFonts w:ascii="Arial" w:eastAsia="Arial" w:hAnsi="Arial"/>
                <w:b/>
                <w:color w:val="FFFFFF" w:themeColor="background1"/>
                <w:spacing w:val="-1"/>
                <w:sz w:val="22"/>
                <w:szCs w:val="24"/>
              </w:rPr>
            </w:pPr>
            <w:r w:rsidRPr="00AA632D">
              <w:rPr>
                <w:rFonts w:ascii="Arial" w:eastAsia="Arial" w:hAnsi="Arial"/>
                <w:b/>
                <w:color w:val="FFFFFF" w:themeColor="background1"/>
                <w:spacing w:val="-1"/>
                <w:sz w:val="22"/>
                <w:szCs w:val="24"/>
              </w:rPr>
              <w:t>E</w:t>
            </w:r>
            <w:r w:rsidRPr="00AA632D">
              <w:rPr>
                <w:rFonts w:ascii="Arial" w:eastAsia="Arial" w:hAnsi="Arial"/>
                <w:b/>
                <w:color w:val="FFFFFF" w:themeColor="background1"/>
                <w:spacing w:val="1"/>
                <w:sz w:val="22"/>
                <w:szCs w:val="24"/>
              </w:rPr>
              <w:t>x</w:t>
            </w:r>
            <w:r w:rsidRPr="00AA632D">
              <w:rPr>
                <w:rFonts w:ascii="Arial" w:eastAsia="Arial" w:hAnsi="Arial"/>
                <w:b/>
                <w:color w:val="FFFFFF" w:themeColor="background1"/>
                <w:spacing w:val="-1"/>
                <w:sz w:val="22"/>
                <w:szCs w:val="24"/>
              </w:rPr>
              <w:t>a</w:t>
            </w:r>
            <w:r w:rsidRPr="00AA632D">
              <w:rPr>
                <w:rFonts w:ascii="Arial" w:eastAsia="Arial" w:hAnsi="Arial"/>
                <w:b/>
                <w:color w:val="FFFFFF" w:themeColor="background1"/>
                <w:spacing w:val="4"/>
                <w:sz w:val="22"/>
                <w:szCs w:val="24"/>
              </w:rPr>
              <w:t>m</w:t>
            </w:r>
            <w:r w:rsidRPr="00AA632D">
              <w:rPr>
                <w:rFonts w:ascii="Arial" w:eastAsia="Arial" w:hAnsi="Arial"/>
                <w:b/>
                <w:color w:val="FFFFFF" w:themeColor="background1"/>
                <w:spacing w:val="-1"/>
                <w:sz w:val="22"/>
                <w:szCs w:val="24"/>
              </w:rPr>
              <w:t>p</w:t>
            </w:r>
            <w:r w:rsidRPr="00AA632D">
              <w:rPr>
                <w:rFonts w:ascii="Arial" w:eastAsia="Arial" w:hAnsi="Arial"/>
                <w:b/>
                <w:color w:val="FFFFFF" w:themeColor="background1"/>
                <w:sz w:val="22"/>
                <w:szCs w:val="24"/>
              </w:rPr>
              <w:t>l</w:t>
            </w:r>
            <w:r w:rsidRPr="00AA632D">
              <w:rPr>
                <w:rFonts w:ascii="Arial" w:eastAsia="Arial" w:hAnsi="Arial"/>
                <w:b/>
                <w:color w:val="FFFFFF" w:themeColor="background1"/>
                <w:spacing w:val="-1"/>
                <w:sz w:val="22"/>
                <w:szCs w:val="24"/>
              </w:rPr>
              <w:t>e</w:t>
            </w:r>
          </w:p>
          <w:p w14:paraId="02DF8EF4" w14:textId="77777777" w:rsidR="00EC79A5" w:rsidRPr="00AA632D" w:rsidRDefault="00EC79A5" w:rsidP="00D5381F">
            <w:pPr>
              <w:pStyle w:val="HighlightBoxText"/>
              <w:ind w:left="283"/>
              <w:jc w:val="both"/>
              <w:rPr>
                <w:rFonts w:ascii="Arial" w:eastAsia="Arial" w:hAnsi="Arial"/>
                <w:color w:val="FFFFFF" w:themeColor="background1"/>
                <w:sz w:val="22"/>
                <w:szCs w:val="24"/>
              </w:rPr>
            </w:pPr>
            <w:r w:rsidRPr="00AA632D">
              <w:rPr>
                <w:rFonts w:ascii="Arial" w:eastAsia="Arial" w:hAnsi="Arial"/>
                <w:color w:val="FFFFFF" w:themeColor="background1"/>
                <w:spacing w:val="3"/>
                <w:sz w:val="22"/>
                <w:szCs w:val="24"/>
              </w:rPr>
              <w:t>T</w:t>
            </w:r>
            <w:r w:rsidRPr="00AA632D">
              <w:rPr>
                <w:rFonts w:ascii="Arial" w:eastAsia="Arial" w:hAnsi="Arial"/>
                <w:color w:val="FFFFFF" w:themeColor="background1"/>
                <w:spacing w:val="-1"/>
                <w:sz w:val="22"/>
                <w:szCs w:val="24"/>
              </w:rPr>
              <w:t>h</w:t>
            </w:r>
            <w:r w:rsidRPr="00AA632D">
              <w:rPr>
                <w:rFonts w:ascii="Arial" w:eastAsia="Arial" w:hAnsi="Arial"/>
                <w:color w:val="FFFFFF" w:themeColor="background1"/>
                <w:sz w:val="22"/>
                <w:szCs w:val="24"/>
              </w:rPr>
              <w:t>e</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pacing w:val="-1"/>
                <w:sz w:val="22"/>
                <w:szCs w:val="24"/>
              </w:rPr>
              <w:t>Sta</w:t>
            </w:r>
            <w:r w:rsidRPr="00AA632D">
              <w:rPr>
                <w:rFonts w:ascii="Arial" w:eastAsia="Arial" w:hAnsi="Arial"/>
                <w:color w:val="FFFFFF" w:themeColor="background1"/>
                <w:spacing w:val="2"/>
                <w:sz w:val="22"/>
                <w:szCs w:val="24"/>
              </w:rPr>
              <w:t>t</w:t>
            </w:r>
            <w:r w:rsidRPr="00AA632D">
              <w:rPr>
                <w:rFonts w:ascii="Arial" w:eastAsia="Arial" w:hAnsi="Arial"/>
                <w:color w:val="FFFFFF" w:themeColor="background1"/>
                <w:sz w:val="22"/>
                <w:szCs w:val="24"/>
              </w:rPr>
              <w:t>e</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pacing w:val="1"/>
                <w:sz w:val="22"/>
                <w:szCs w:val="24"/>
              </w:rPr>
              <w:t>G</w:t>
            </w:r>
            <w:r w:rsidRPr="00AA632D">
              <w:rPr>
                <w:rFonts w:ascii="Arial" w:eastAsia="Arial" w:hAnsi="Arial"/>
                <w:color w:val="FFFFFF" w:themeColor="background1"/>
                <w:spacing w:val="2"/>
                <w:sz w:val="22"/>
                <w:szCs w:val="24"/>
              </w:rPr>
              <w:t>o</w:t>
            </w:r>
            <w:r w:rsidRPr="00AA632D">
              <w:rPr>
                <w:rFonts w:ascii="Arial" w:eastAsia="Arial" w:hAnsi="Arial"/>
                <w:color w:val="FFFFFF" w:themeColor="background1"/>
                <w:sz w:val="22"/>
                <w:szCs w:val="24"/>
              </w:rPr>
              <w:t>v</w:t>
            </w:r>
            <w:r w:rsidRPr="00AA632D">
              <w:rPr>
                <w:rFonts w:ascii="Arial" w:eastAsia="Arial" w:hAnsi="Arial"/>
                <w:color w:val="FFFFFF" w:themeColor="background1"/>
                <w:spacing w:val="-1"/>
                <w:sz w:val="22"/>
                <w:szCs w:val="24"/>
              </w:rPr>
              <w:t>e</w:t>
            </w:r>
            <w:r w:rsidRPr="00AA632D">
              <w:rPr>
                <w:rFonts w:ascii="Arial" w:eastAsia="Arial" w:hAnsi="Arial"/>
                <w:color w:val="FFFFFF" w:themeColor="background1"/>
                <w:sz w:val="22"/>
                <w:szCs w:val="24"/>
              </w:rPr>
              <w:t>r</w:t>
            </w:r>
            <w:r w:rsidRPr="00AA632D">
              <w:rPr>
                <w:rFonts w:ascii="Arial" w:eastAsia="Arial" w:hAnsi="Arial"/>
                <w:color w:val="FFFFFF" w:themeColor="background1"/>
                <w:spacing w:val="-1"/>
                <w:sz w:val="22"/>
                <w:szCs w:val="24"/>
              </w:rPr>
              <w:t>n</w:t>
            </w:r>
            <w:r w:rsidRPr="00AA632D">
              <w:rPr>
                <w:rFonts w:ascii="Arial" w:eastAsia="Arial" w:hAnsi="Arial"/>
                <w:color w:val="FFFFFF" w:themeColor="background1"/>
                <w:spacing w:val="4"/>
                <w:sz w:val="22"/>
                <w:szCs w:val="24"/>
              </w:rPr>
              <w:t>m</w:t>
            </w:r>
            <w:r w:rsidRPr="00AA632D">
              <w:rPr>
                <w:rFonts w:ascii="Arial" w:eastAsia="Arial" w:hAnsi="Arial"/>
                <w:color w:val="FFFFFF" w:themeColor="background1"/>
                <w:spacing w:val="-1"/>
                <w:sz w:val="22"/>
                <w:szCs w:val="24"/>
              </w:rPr>
              <w:t>en</w:t>
            </w:r>
            <w:r w:rsidRPr="00AA632D">
              <w:rPr>
                <w:rFonts w:ascii="Arial" w:eastAsia="Arial" w:hAnsi="Arial"/>
                <w:color w:val="FFFFFF" w:themeColor="background1"/>
                <w:sz w:val="22"/>
                <w:szCs w:val="24"/>
              </w:rPr>
              <w:t>t</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pacing w:val="-1"/>
                <w:sz w:val="22"/>
                <w:szCs w:val="24"/>
              </w:rPr>
              <w:t>a</w:t>
            </w:r>
            <w:r w:rsidRPr="00AA632D">
              <w:rPr>
                <w:rFonts w:ascii="Arial" w:eastAsia="Arial" w:hAnsi="Arial"/>
                <w:color w:val="FFFFFF" w:themeColor="background1"/>
                <w:spacing w:val="2"/>
                <w:sz w:val="22"/>
                <w:szCs w:val="24"/>
              </w:rPr>
              <w:t>nn</w:t>
            </w:r>
            <w:r w:rsidRPr="00AA632D">
              <w:rPr>
                <w:rFonts w:ascii="Arial" w:eastAsia="Arial" w:hAnsi="Arial"/>
                <w:color w:val="FFFFFF" w:themeColor="background1"/>
                <w:spacing w:val="-1"/>
                <w:sz w:val="22"/>
                <w:szCs w:val="24"/>
              </w:rPr>
              <w:t>oun</w:t>
            </w:r>
            <w:r w:rsidRPr="00AA632D">
              <w:rPr>
                <w:rFonts w:ascii="Arial" w:eastAsia="Arial" w:hAnsi="Arial"/>
                <w:color w:val="FFFFFF" w:themeColor="background1"/>
                <w:spacing w:val="1"/>
                <w:sz w:val="22"/>
                <w:szCs w:val="24"/>
              </w:rPr>
              <w:t>c</w:t>
            </w:r>
            <w:r w:rsidRPr="00AA632D">
              <w:rPr>
                <w:rFonts w:ascii="Arial" w:eastAsia="Arial" w:hAnsi="Arial"/>
                <w:color w:val="FFFFFF" w:themeColor="background1"/>
                <w:spacing w:val="-1"/>
                <w:sz w:val="22"/>
                <w:szCs w:val="24"/>
              </w:rPr>
              <w:t>e</w:t>
            </w:r>
            <w:r w:rsidRPr="00AA632D">
              <w:rPr>
                <w:rFonts w:ascii="Arial" w:eastAsia="Arial" w:hAnsi="Arial"/>
                <w:color w:val="FFFFFF" w:themeColor="background1"/>
                <w:sz w:val="22"/>
                <w:szCs w:val="24"/>
              </w:rPr>
              <w:t>d</w:t>
            </w:r>
            <w:r w:rsidRPr="00AA632D">
              <w:rPr>
                <w:rFonts w:ascii="Arial" w:eastAsia="Arial" w:hAnsi="Arial"/>
                <w:color w:val="FFFFFF" w:themeColor="background1"/>
                <w:spacing w:val="-5"/>
                <w:sz w:val="22"/>
                <w:szCs w:val="24"/>
              </w:rPr>
              <w:t xml:space="preserve"> </w:t>
            </w:r>
            <w:r w:rsidRPr="00AA632D">
              <w:rPr>
                <w:rFonts w:ascii="Arial" w:eastAsia="Arial" w:hAnsi="Arial"/>
                <w:color w:val="FFFFFF" w:themeColor="background1"/>
                <w:spacing w:val="1"/>
                <w:sz w:val="22"/>
                <w:szCs w:val="24"/>
              </w:rPr>
              <w:t>i</w:t>
            </w:r>
            <w:r w:rsidRPr="00AA632D">
              <w:rPr>
                <w:rFonts w:ascii="Arial" w:eastAsia="Arial" w:hAnsi="Arial"/>
                <w:color w:val="FFFFFF" w:themeColor="background1"/>
                <w:sz w:val="22"/>
                <w:szCs w:val="24"/>
              </w:rPr>
              <w:t>n</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pacing w:val="1"/>
                <w:sz w:val="22"/>
                <w:szCs w:val="24"/>
              </w:rPr>
              <w:t>J</w:t>
            </w:r>
            <w:r w:rsidRPr="00AA632D">
              <w:rPr>
                <w:rFonts w:ascii="Arial" w:eastAsia="Arial" w:hAnsi="Arial"/>
                <w:color w:val="FFFFFF" w:themeColor="background1"/>
                <w:spacing w:val="-1"/>
                <w:sz w:val="22"/>
                <w:szCs w:val="24"/>
              </w:rPr>
              <w:t>u</w:t>
            </w:r>
            <w:r w:rsidRPr="00AA632D">
              <w:rPr>
                <w:rFonts w:ascii="Arial" w:eastAsia="Arial" w:hAnsi="Arial"/>
                <w:color w:val="FFFFFF" w:themeColor="background1"/>
                <w:spacing w:val="3"/>
                <w:sz w:val="22"/>
                <w:szCs w:val="24"/>
              </w:rPr>
              <w:t>l</w:t>
            </w:r>
            <w:r w:rsidRPr="00AA632D">
              <w:rPr>
                <w:rFonts w:ascii="Arial" w:eastAsia="Arial" w:hAnsi="Arial"/>
                <w:color w:val="FFFFFF" w:themeColor="background1"/>
                <w:sz w:val="22"/>
                <w:szCs w:val="24"/>
              </w:rPr>
              <w:t>y</w:t>
            </w:r>
            <w:r w:rsidRPr="00AA632D">
              <w:rPr>
                <w:rFonts w:ascii="Arial" w:eastAsia="Arial" w:hAnsi="Arial"/>
                <w:color w:val="FFFFFF" w:themeColor="background1"/>
                <w:spacing w:val="-7"/>
                <w:sz w:val="22"/>
                <w:szCs w:val="24"/>
              </w:rPr>
              <w:t xml:space="preserve"> </w:t>
            </w:r>
            <w:r w:rsidRPr="00AA632D">
              <w:rPr>
                <w:rFonts w:ascii="Arial" w:eastAsia="Arial" w:hAnsi="Arial"/>
                <w:color w:val="FFFFFF" w:themeColor="background1"/>
                <w:spacing w:val="-1"/>
                <w:sz w:val="22"/>
                <w:szCs w:val="24"/>
              </w:rPr>
              <w:t>20</w:t>
            </w:r>
            <w:r w:rsidRPr="00AA632D">
              <w:rPr>
                <w:rFonts w:ascii="Arial" w:eastAsia="Arial" w:hAnsi="Arial"/>
                <w:color w:val="FFFFFF" w:themeColor="background1"/>
                <w:spacing w:val="2"/>
                <w:sz w:val="22"/>
                <w:szCs w:val="24"/>
              </w:rPr>
              <w:t>1</w:t>
            </w:r>
            <w:r w:rsidRPr="00AA632D">
              <w:rPr>
                <w:rFonts w:ascii="Arial" w:eastAsia="Arial" w:hAnsi="Arial"/>
                <w:color w:val="FFFFFF" w:themeColor="background1"/>
                <w:sz w:val="22"/>
                <w:szCs w:val="24"/>
              </w:rPr>
              <w:t>1</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pacing w:val="2"/>
                <w:sz w:val="22"/>
                <w:szCs w:val="24"/>
              </w:rPr>
              <w:t>t</w:t>
            </w:r>
            <w:r w:rsidRPr="00AA632D">
              <w:rPr>
                <w:rFonts w:ascii="Arial" w:eastAsia="Arial" w:hAnsi="Arial"/>
                <w:color w:val="FFFFFF" w:themeColor="background1"/>
                <w:spacing w:val="-1"/>
                <w:sz w:val="22"/>
                <w:szCs w:val="24"/>
              </w:rPr>
              <w:t>ha</w:t>
            </w:r>
            <w:r w:rsidRPr="00AA632D">
              <w:rPr>
                <w:rFonts w:ascii="Arial" w:eastAsia="Arial" w:hAnsi="Arial"/>
                <w:color w:val="FFFFFF" w:themeColor="background1"/>
                <w:sz w:val="22"/>
                <w:szCs w:val="24"/>
              </w:rPr>
              <w:t>t</w:t>
            </w:r>
            <w:r w:rsidRPr="00AA632D">
              <w:rPr>
                <w:rFonts w:ascii="Arial" w:eastAsia="Arial" w:hAnsi="Arial"/>
                <w:color w:val="FFFFFF" w:themeColor="background1"/>
                <w:spacing w:val="-4"/>
                <w:sz w:val="22"/>
                <w:szCs w:val="24"/>
              </w:rPr>
              <w:t xml:space="preserve"> </w:t>
            </w:r>
            <w:r w:rsidRPr="00AA632D">
              <w:rPr>
                <w:rFonts w:ascii="Arial" w:eastAsia="Arial" w:hAnsi="Arial"/>
                <w:color w:val="FFFFFF" w:themeColor="background1"/>
                <w:spacing w:val="-1"/>
                <w:sz w:val="22"/>
                <w:szCs w:val="24"/>
              </w:rPr>
              <w:t>t</w:t>
            </w:r>
            <w:r w:rsidRPr="00AA632D">
              <w:rPr>
                <w:rFonts w:ascii="Arial" w:eastAsia="Arial" w:hAnsi="Arial"/>
                <w:color w:val="FFFFFF" w:themeColor="background1"/>
                <w:spacing w:val="2"/>
                <w:sz w:val="22"/>
                <w:szCs w:val="24"/>
              </w:rPr>
              <w:t>he</w:t>
            </w:r>
            <w:r w:rsidRPr="00AA632D">
              <w:rPr>
                <w:rFonts w:ascii="Arial" w:eastAsia="Arial" w:hAnsi="Arial"/>
                <w:color w:val="FFFFFF" w:themeColor="background1"/>
                <w:sz w:val="22"/>
                <w:szCs w:val="24"/>
              </w:rPr>
              <w:t>y</w:t>
            </w:r>
            <w:r w:rsidRPr="00AA632D">
              <w:rPr>
                <w:rFonts w:ascii="Arial" w:eastAsia="Arial" w:hAnsi="Arial"/>
                <w:color w:val="FFFFFF" w:themeColor="background1"/>
                <w:spacing w:val="-7"/>
                <w:sz w:val="22"/>
                <w:szCs w:val="24"/>
              </w:rPr>
              <w:t xml:space="preserve"> </w:t>
            </w:r>
            <w:r w:rsidRPr="00AA632D">
              <w:rPr>
                <w:rFonts w:ascii="Arial" w:eastAsia="Arial" w:hAnsi="Arial"/>
                <w:color w:val="FFFFFF" w:themeColor="background1"/>
                <w:sz w:val="22"/>
                <w:szCs w:val="24"/>
              </w:rPr>
              <w:t>w</w:t>
            </w:r>
            <w:r w:rsidRPr="00AA632D">
              <w:rPr>
                <w:rFonts w:ascii="Arial" w:eastAsia="Arial" w:hAnsi="Arial"/>
                <w:color w:val="FFFFFF" w:themeColor="background1"/>
                <w:spacing w:val="1"/>
                <w:sz w:val="22"/>
                <w:szCs w:val="24"/>
              </w:rPr>
              <w:t>i</w:t>
            </w:r>
            <w:r w:rsidRPr="00AA632D">
              <w:rPr>
                <w:rFonts w:ascii="Arial" w:eastAsia="Arial" w:hAnsi="Arial"/>
                <w:color w:val="FFFFFF" w:themeColor="background1"/>
                <w:sz w:val="22"/>
                <w:szCs w:val="24"/>
              </w:rPr>
              <w:t>ll</w:t>
            </w:r>
            <w:r w:rsidRPr="00AA632D">
              <w:rPr>
                <w:rFonts w:ascii="Arial" w:eastAsia="Arial" w:hAnsi="Arial"/>
                <w:color w:val="FFFFFF" w:themeColor="background1"/>
                <w:spacing w:val="-5"/>
                <w:sz w:val="22"/>
                <w:szCs w:val="24"/>
              </w:rPr>
              <w:t xml:space="preserve"> </w:t>
            </w:r>
            <w:r w:rsidRPr="00AA632D">
              <w:rPr>
                <w:rFonts w:ascii="Arial" w:eastAsia="Arial" w:hAnsi="Arial"/>
                <w:color w:val="FFFFFF" w:themeColor="background1"/>
                <w:spacing w:val="-1"/>
                <w:sz w:val="22"/>
                <w:szCs w:val="24"/>
              </w:rPr>
              <w:t>p</w:t>
            </w:r>
            <w:r w:rsidRPr="00AA632D">
              <w:rPr>
                <w:rFonts w:ascii="Arial" w:eastAsia="Arial" w:hAnsi="Arial"/>
                <w:color w:val="FFFFFF" w:themeColor="background1"/>
                <w:sz w:val="22"/>
                <w:szCs w:val="24"/>
              </w:rPr>
              <w:t>r</w:t>
            </w:r>
            <w:r w:rsidRPr="00AA632D">
              <w:rPr>
                <w:rFonts w:ascii="Arial" w:eastAsia="Arial" w:hAnsi="Arial"/>
                <w:color w:val="FFFFFF" w:themeColor="background1"/>
                <w:spacing w:val="-1"/>
                <w:sz w:val="22"/>
                <w:szCs w:val="24"/>
              </w:rPr>
              <w:t>o</w:t>
            </w:r>
            <w:r w:rsidRPr="00AA632D">
              <w:rPr>
                <w:rFonts w:ascii="Arial" w:eastAsia="Arial" w:hAnsi="Arial"/>
                <w:color w:val="FFFFFF" w:themeColor="background1"/>
                <w:spacing w:val="1"/>
                <w:sz w:val="22"/>
                <w:szCs w:val="24"/>
              </w:rPr>
              <w:t>v</w:t>
            </w:r>
            <w:r w:rsidRPr="00AA632D">
              <w:rPr>
                <w:rFonts w:ascii="Arial" w:eastAsia="Arial" w:hAnsi="Arial"/>
                <w:color w:val="FFFFFF" w:themeColor="background1"/>
                <w:sz w:val="22"/>
                <w:szCs w:val="24"/>
              </w:rPr>
              <w:t>i</w:t>
            </w:r>
            <w:r w:rsidRPr="00AA632D">
              <w:rPr>
                <w:rFonts w:ascii="Arial" w:eastAsia="Arial" w:hAnsi="Arial"/>
                <w:color w:val="FFFFFF" w:themeColor="background1"/>
                <w:spacing w:val="2"/>
                <w:sz w:val="22"/>
                <w:szCs w:val="24"/>
              </w:rPr>
              <w:t>d</w:t>
            </w:r>
            <w:r w:rsidRPr="00AA632D">
              <w:rPr>
                <w:rFonts w:ascii="Arial" w:eastAsia="Arial" w:hAnsi="Arial"/>
                <w:color w:val="FFFFFF" w:themeColor="background1"/>
                <w:sz w:val="22"/>
                <w:szCs w:val="24"/>
              </w:rPr>
              <w:t>e</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pacing w:val="2"/>
                <w:sz w:val="22"/>
                <w:szCs w:val="24"/>
              </w:rPr>
              <w:t>f</w:t>
            </w:r>
            <w:r w:rsidRPr="00AA632D">
              <w:rPr>
                <w:rFonts w:ascii="Arial" w:eastAsia="Arial" w:hAnsi="Arial"/>
                <w:color w:val="FFFFFF" w:themeColor="background1"/>
                <w:sz w:val="22"/>
                <w:szCs w:val="24"/>
              </w:rPr>
              <w:t>i</w:t>
            </w:r>
            <w:r w:rsidRPr="00AA632D">
              <w:rPr>
                <w:rFonts w:ascii="Arial" w:eastAsia="Arial" w:hAnsi="Arial"/>
                <w:color w:val="FFFFFF" w:themeColor="background1"/>
                <w:spacing w:val="-1"/>
                <w:sz w:val="22"/>
                <w:szCs w:val="24"/>
              </w:rPr>
              <w:t>n</w:t>
            </w:r>
            <w:r w:rsidRPr="00AA632D">
              <w:rPr>
                <w:rFonts w:ascii="Arial" w:eastAsia="Arial" w:hAnsi="Arial"/>
                <w:color w:val="FFFFFF" w:themeColor="background1"/>
                <w:spacing w:val="2"/>
                <w:sz w:val="22"/>
                <w:szCs w:val="24"/>
              </w:rPr>
              <w:t>a</w:t>
            </w:r>
            <w:r w:rsidRPr="00AA632D">
              <w:rPr>
                <w:rFonts w:ascii="Arial" w:eastAsia="Arial" w:hAnsi="Arial"/>
                <w:color w:val="FFFFFF" w:themeColor="background1"/>
                <w:spacing w:val="-1"/>
                <w:sz w:val="22"/>
                <w:szCs w:val="24"/>
              </w:rPr>
              <w:t>n</w:t>
            </w:r>
            <w:r w:rsidRPr="00AA632D">
              <w:rPr>
                <w:rFonts w:ascii="Arial" w:eastAsia="Arial" w:hAnsi="Arial"/>
                <w:color w:val="FFFFFF" w:themeColor="background1"/>
                <w:spacing w:val="1"/>
                <w:sz w:val="22"/>
                <w:szCs w:val="24"/>
              </w:rPr>
              <w:t>c</w:t>
            </w:r>
            <w:r w:rsidRPr="00AA632D">
              <w:rPr>
                <w:rFonts w:ascii="Arial" w:eastAsia="Arial" w:hAnsi="Arial"/>
                <w:color w:val="FFFFFF" w:themeColor="background1"/>
                <w:sz w:val="22"/>
                <w:szCs w:val="24"/>
              </w:rPr>
              <w:t>i</w:t>
            </w:r>
            <w:r w:rsidRPr="00AA632D">
              <w:rPr>
                <w:rFonts w:ascii="Arial" w:eastAsia="Arial" w:hAnsi="Arial"/>
                <w:color w:val="FFFFFF" w:themeColor="background1"/>
                <w:spacing w:val="2"/>
                <w:sz w:val="22"/>
                <w:szCs w:val="24"/>
              </w:rPr>
              <w:t>a</w:t>
            </w:r>
            <w:r w:rsidRPr="00AA632D">
              <w:rPr>
                <w:rFonts w:ascii="Arial" w:eastAsia="Arial" w:hAnsi="Arial"/>
                <w:color w:val="FFFFFF" w:themeColor="background1"/>
                <w:sz w:val="22"/>
                <w:szCs w:val="24"/>
              </w:rPr>
              <w:t>l</w:t>
            </w:r>
            <w:r w:rsidRPr="00AA632D">
              <w:rPr>
                <w:rFonts w:ascii="Arial" w:eastAsia="Arial" w:hAnsi="Arial"/>
                <w:color w:val="FFFFFF" w:themeColor="background1"/>
                <w:spacing w:val="-7"/>
                <w:sz w:val="22"/>
                <w:szCs w:val="24"/>
              </w:rPr>
              <w:t xml:space="preserve"> </w:t>
            </w:r>
            <w:r w:rsidRPr="00AA632D">
              <w:rPr>
                <w:rFonts w:ascii="Arial" w:eastAsia="Arial" w:hAnsi="Arial"/>
                <w:color w:val="FFFFFF" w:themeColor="background1"/>
                <w:spacing w:val="-1"/>
                <w:sz w:val="22"/>
                <w:szCs w:val="24"/>
              </w:rPr>
              <w:t>a</w:t>
            </w:r>
            <w:r w:rsidRPr="00AA632D">
              <w:rPr>
                <w:rFonts w:ascii="Arial" w:eastAsia="Arial" w:hAnsi="Arial"/>
                <w:color w:val="FFFFFF" w:themeColor="background1"/>
                <w:spacing w:val="1"/>
                <w:sz w:val="22"/>
                <w:szCs w:val="24"/>
              </w:rPr>
              <w:t>s</w:t>
            </w:r>
            <w:r w:rsidRPr="00AA632D">
              <w:rPr>
                <w:rFonts w:ascii="Arial" w:eastAsia="Arial" w:hAnsi="Arial"/>
                <w:color w:val="FFFFFF" w:themeColor="background1"/>
                <w:spacing w:val="3"/>
                <w:sz w:val="22"/>
                <w:szCs w:val="24"/>
              </w:rPr>
              <w:t>s</w:t>
            </w:r>
            <w:r w:rsidRPr="00AA632D">
              <w:rPr>
                <w:rFonts w:ascii="Arial" w:eastAsia="Arial" w:hAnsi="Arial"/>
                <w:color w:val="FFFFFF" w:themeColor="background1"/>
                <w:sz w:val="22"/>
                <w:szCs w:val="24"/>
              </w:rPr>
              <w:t>i</w:t>
            </w:r>
            <w:r w:rsidRPr="00AA632D">
              <w:rPr>
                <w:rFonts w:ascii="Arial" w:eastAsia="Arial" w:hAnsi="Arial"/>
                <w:color w:val="FFFFFF" w:themeColor="background1"/>
                <w:spacing w:val="1"/>
                <w:sz w:val="22"/>
                <w:szCs w:val="24"/>
              </w:rPr>
              <w:t>s</w:t>
            </w:r>
            <w:r w:rsidRPr="00AA632D">
              <w:rPr>
                <w:rFonts w:ascii="Arial" w:eastAsia="Arial" w:hAnsi="Arial"/>
                <w:color w:val="FFFFFF" w:themeColor="background1"/>
                <w:spacing w:val="-1"/>
                <w:sz w:val="22"/>
                <w:szCs w:val="24"/>
              </w:rPr>
              <w:t>tan</w:t>
            </w:r>
            <w:r w:rsidRPr="00AA632D">
              <w:rPr>
                <w:rFonts w:ascii="Arial" w:eastAsia="Arial" w:hAnsi="Arial"/>
                <w:color w:val="FFFFFF" w:themeColor="background1"/>
                <w:spacing w:val="1"/>
                <w:sz w:val="22"/>
                <w:szCs w:val="24"/>
              </w:rPr>
              <w:t>c</w:t>
            </w:r>
            <w:r w:rsidRPr="00AA632D">
              <w:rPr>
                <w:rFonts w:ascii="Arial" w:eastAsia="Arial" w:hAnsi="Arial"/>
                <w:color w:val="FFFFFF" w:themeColor="background1"/>
                <w:sz w:val="22"/>
                <w:szCs w:val="24"/>
              </w:rPr>
              <w:t>e</w:t>
            </w:r>
            <w:r w:rsidRPr="00AA632D">
              <w:rPr>
                <w:rFonts w:ascii="Arial" w:eastAsia="Arial" w:hAnsi="Arial"/>
                <w:color w:val="FFFFFF" w:themeColor="background1"/>
                <w:spacing w:val="-4"/>
                <w:sz w:val="22"/>
                <w:szCs w:val="24"/>
              </w:rPr>
              <w:t xml:space="preserve"> </w:t>
            </w:r>
            <w:r w:rsidRPr="00AA632D">
              <w:rPr>
                <w:rFonts w:ascii="Arial" w:eastAsia="Arial" w:hAnsi="Arial"/>
                <w:color w:val="FFFFFF" w:themeColor="background1"/>
                <w:spacing w:val="-1"/>
                <w:sz w:val="22"/>
                <w:szCs w:val="24"/>
              </w:rPr>
              <w:t>t</w:t>
            </w:r>
            <w:r w:rsidRPr="00AA632D">
              <w:rPr>
                <w:rFonts w:ascii="Arial" w:eastAsia="Arial" w:hAnsi="Arial"/>
                <w:color w:val="FFFFFF" w:themeColor="background1"/>
                <w:sz w:val="22"/>
                <w:szCs w:val="24"/>
              </w:rPr>
              <w:t>o</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pacing w:val="2"/>
                <w:sz w:val="22"/>
                <w:szCs w:val="24"/>
              </w:rPr>
              <w:t>C</w:t>
            </w:r>
            <w:r w:rsidRPr="00AA632D">
              <w:rPr>
                <w:rFonts w:ascii="Arial" w:eastAsia="Arial" w:hAnsi="Arial"/>
                <w:color w:val="FFFFFF" w:themeColor="background1"/>
                <w:spacing w:val="-1"/>
                <w:sz w:val="22"/>
                <w:szCs w:val="24"/>
              </w:rPr>
              <w:t>oun</w:t>
            </w:r>
            <w:r w:rsidRPr="00AA632D">
              <w:rPr>
                <w:rFonts w:ascii="Arial" w:eastAsia="Arial" w:hAnsi="Arial"/>
                <w:color w:val="FFFFFF" w:themeColor="background1"/>
                <w:spacing w:val="3"/>
                <w:sz w:val="22"/>
                <w:szCs w:val="24"/>
              </w:rPr>
              <w:t>c</w:t>
            </w:r>
            <w:r w:rsidRPr="00AA632D">
              <w:rPr>
                <w:rFonts w:ascii="Arial" w:eastAsia="Arial" w:hAnsi="Arial"/>
                <w:color w:val="FFFFFF" w:themeColor="background1"/>
                <w:sz w:val="22"/>
                <w:szCs w:val="24"/>
              </w:rPr>
              <w:t>ils</w:t>
            </w:r>
            <w:r w:rsidRPr="00AA632D">
              <w:rPr>
                <w:rFonts w:ascii="Arial" w:eastAsia="Arial" w:hAnsi="Arial"/>
                <w:color w:val="FFFFFF" w:themeColor="background1"/>
                <w:spacing w:val="-5"/>
                <w:sz w:val="22"/>
                <w:szCs w:val="24"/>
              </w:rPr>
              <w:t xml:space="preserve"> </w:t>
            </w:r>
            <w:r w:rsidRPr="00AA632D">
              <w:rPr>
                <w:rFonts w:ascii="Arial" w:eastAsia="Arial" w:hAnsi="Arial"/>
                <w:color w:val="FFFFFF" w:themeColor="background1"/>
                <w:spacing w:val="-1"/>
                <w:sz w:val="22"/>
                <w:szCs w:val="24"/>
              </w:rPr>
              <w:t>a</w:t>
            </w:r>
            <w:r w:rsidRPr="00AA632D">
              <w:rPr>
                <w:rFonts w:ascii="Arial" w:eastAsia="Arial" w:hAnsi="Arial"/>
                <w:color w:val="FFFFFF" w:themeColor="background1"/>
                <w:sz w:val="22"/>
                <w:szCs w:val="24"/>
              </w:rPr>
              <w:t>s a</w:t>
            </w:r>
            <w:r w:rsidRPr="00AA632D">
              <w:rPr>
                <w:rFonts w:ascii="Arial" w:eastAsia="Arial" w:hAnsi="Arial"/>
                <w:color w:val="FFFFFF" w:themeColor="background1"/>
                <w:spacing w:val="-6"/>
                <w:sz w:val="22"/>
                <w:szCs w:val="24"/>
              </w:rPr>
              <w:t xml:space="preserve"> </w:t>
            </w:r>
            <w:r w:rsidRPr="00AA632D">
              <w:rPr>
                <w:rFonts w:ascii="Arial" w:eastAsia="Arial" w:hAnsi="Arial"/>
                <w:color w:val="FFFFFF" w:themeColor="background1"/>
                <w:sz w:val="22"/>
                <w:szCs w:val="24"/>
              </w:rPr>
              <w:t>r</w:t>
            </w:r>
            <w:r w:rsidRPr="00AA632D">
              <w:rPr>
                <w:rFonts w:ascii="Arial" w:eastAsia="Arial" w:hAnsi="Arial"/>
                <w:color w:val="FFFFFF" w:themeColor="background1"/>
                <w:spacing w:val="-1"/>
                <w:sz w:val="22"/>
                <w:szCs w:val="24"/>
              </w:rPr>
              <w:t>e</w:t>
            </w:r>
            <w:r w:rsidRPr="00AA632D">
              <w:rPr>
                <w:rFonts w:ascii="Arial" w:eastAsia="Arial" w:hAnsi="Arial"/>
                <w:color w:val="FFFFFF" w:themeColor="background1"/>
                <w:spacing w:val="3"/>
                <w:sz w:val="22"/>
                <w:szCs w:val="24"/>
              </w:rPr>
              <w:t>s</w:t>
            </w:r>
            <w:r w:rsidRPr="00AA632D">
              <w:rPr>
                <w:rFonts w:ascii="Arial" w:eastAsia="Arial" w:hAnsi="Arial"/>
                <w:color w:val="FFFFFF" w:themeColor="background1"/>
                <w:spacing w:val="-1"/>
                <w:sz w:val="22"/>
                <w:szCs w:val="24"/>
              </w:rPr>
              <w:t>u</w:t>
            </w:r>
            <w:r w:rsidRPr="00AA632D">
              <w:rPr>
                <w:rFonts w:ascii="Arial" w:eastAsia="Arial" w:hAnsi="Arial"/>
                <w:color w:val="FFFFFF" w:themeColor="background1"/>
                <w:sz w:val="22"/>
                <w:szCs w:val="24"/>
              </w:rPr>
              <w:t>lt</w:t>
            </w:r>
            <w:r w:rsidRPr="00AA632D">
              <w:rPr>
                <w:rFonts w:ascii="Arial" w:eastAsia="Arial" w:hAnsi="Arial"/>
                <w:color w:val="FFFFFF" w:themeColor="background1"/>
                <w:spacing w:val="-4"/>
                <w:sz w:val="22"/>
                <w:szCs w:val="24"/>
              </w:rPr>
              <w:t xml:space="preserve"> </w:t>
            </w:r>
            <w:r w:rsidRPr="00AA632D">
              <w:rPr>
                <w:rFonts w:ascii="Arial" w:eastAsia="Arial" w:hAnsi="Arial"/>
                <w:color w:val="FFFFFF" w:themeColor="background1"/>
                <w:spacing w:val="-1"/>
                <w:sz w:val="22"/>
                <w:szCs w:val="24"/>
              </w:rPr>
              <w:t>o</w:t>
            </w:r>
            <w:r w:rsidRPr="00AA632D">
              <w:rPr>
                <w:rFonts w:ascii="Arial" w:eastAsia="Arial" w:hAnsi="Arial"/>
                <w:color w:val="FFFFFF" w:themeColor="background1"/>
                <w:sz w:val="22"/>
                <w:szCs w:val="24"/>
              </w:rPr>
              <w:t>f</w:t>
            </w:r>
            <w:r w:rsidRPr="00AA632D">
              <w:rPr>
                <w:rFonts w:ascii="Arial" w:eastAsia="Arial" w:hAnsi="Arial"/>
                <w:color w:val="FFFFFF" w:themeColor="background1"/>
                <w:w w:val="99"/>
                <w:sz w:val="22"/>
                <w:szCs w:val="24"/>
              </w:rPr>
              <w:t xml:space="preserve"> </w:t>
            </w:r>
            <w:r w:rsidRPr="00AA632D">
              <w:rPr>
                <w:rFonts w:ascii="Arial" w:eastAsia="Arial" w:hAnsi="Arial"/>
                <w:color w:val="FFFFFF" w:themeColor="background1"/>
                <w:spacing w:val="-1"/>
                <w:sz w:val="22"/>
                <w:szCs w:val="24"/>
              </w:rPr>
              <w:t>th</w:t>
            </w:r>
            <w:r w:rsidRPr="00AA632D">
              <w:rPr>
                <w:rFonts w:ascii="Arial" w:eastAsia="Arial" w:hAnsi="Arial"/>
                <w:color w:val="FFFFFF" w:themeColor="background1"/>
                <w:sz w:val="22"/>
                <w:szCs w:val="24"/>
              </w:rPr>
              <w:t>e</w:t>
            </w:r>
            <w:r w:rsidRPr="00AA632D">
              <w:rPr>
                <w:rFonts w:ascii="Arial" w:eastAsia="Arial" w:hAnsi="Arial"/>
                <w:color w:val="FFFFFF" w:themeColor="background1"/>
                <w:spacing w:val="-9"/>
                <w:sz w:val="22"/>
                <w:szCs w:val="24"/>
              </w:rPr>
              <w:t xml:space="preserve"> </w:t>
            </w:r>
            <w:r w:rsidRPr="00AA632D">
              <w:rPr>
                <w:rFonts w:ascii="Arial" w:eastAsia="Arial" w:hAnsi="Arial"/>
                <w:color w:val="FFFFFF" w:themeColor="background1"/>
                <w:sz w:val="22"/>
                <w:szCs w:val="24"/>
              </w:rPr>
              <w:t>r</w:t>
            </w:r>
            <w:r w:rsidRPr="00AA632D">
              <w:rPr>
                <w:rFonts w:ascii="Arial" w:eastAsia="Arial" w:hAnsi="Arial"/>
                <w:color w:val="FFFFFF" w:themeColor="background1"/>
                <w:spacing w:val="-1"/>
                <w:sz w:val="22"/>
                <w:szCs w:val="24"/>
              </w:rPr>
              <w:t>e</w:t>
            </w:r>
            <w:r w:rsidRPr="00AA632D">
              <w:rPr>
                <w:rFonts w:ascii="Arial" w:eastAsia="Arial" w:hAnsi="Arial"/>
                <w:color w:val="FFFFFF" w:themeColor="background1"/>
                <w:spacing w:val="1"/>
                <w:sz w:val="22"/>
                <w:szCs w:val="24"/>
              </w:rPr>
              <w:t>c</w:t>
            </w:r>
            <w:r w:rsidRPr="00AA632D">
              <w:rPr>
                <w:rFonts w:ascii="Arial" w:eastAsia="Arial" w:hAnsi="Arial"/>
                <w:color w:val="FFFFFF" w:themeColor="background1"/>
                <w:spacing w:val="-1"/>
                <w:sz w:val="22"/>
                <w:szCs w:val="24"/>
              </w:rPr>
              <w:t>e</w:t>
            </w:r>
            <w:r w:rsidRPr="00AA632D">
              <w:rPr>
                <w:rFonts w:ascii="Arial" w:eastAsia="Arial" w:hAnsi="Arial"/>
                <w:color w:val="FFFFFF" w:themeColor="background1"/>
                <w:spacing w:val="2"/>
                <w:sz w:val="22"/>
                <w:szCs w:val="24"/>
              </w:rPr>
              <w:t>n</w:t>
            </w:r>
            <w:r w:rsidRPr="00AA632D">
              <w:rPr>
                <w:rFonts w:ascii="Arial" w:eastAsia="Arial" w:hAnsi="Arial"/>
                <w:color w:val="FFFFFF" w:themeColor="background1"/>
                <w:sz w:val="22"/>
                <w:szCs w:val="24"/>
              </w:rPr>
              <w:t>t</w:t>
            </w:r>
            <w:r w:rsidRPr="00AA632D">
              <w:rPr>
                <w:rFonts w:ascii="Arial" w:eastAsia="Arial" w:hAnsi="Arial"/>
                <w:color w:val="FFFFFF" w:themeColor="background1"/>
                <w:spacing w:val="-8"/>
                <w:sz w:val="22"/>
                <w:szCs w:val="24"/>
              </w:rPr>
              <w:t xml:space="preserve"> </w:t>
            </w:r>
            <w:r w:rsidRPr="00AA632D">
              <w:rPr>
                <w:rFonts w:ascii="Arial" w:eastAsia="Arial" w:hAnsi="Arial"/>
                <w:color w:val="FFFFFF" w:themeColor="background1"/>
                <w:spacing w:val="2"/>
                <w:sz w:val="22"/>
                <w:szCs w:val="24"/>
              </w:rPr>
              <w:t>f</w:t>
            </w:r>
            <w:r w:rsidRPr="00AA632D">
              <w:rPr>
                <w:rFonts w:ascii="Arial" w:eastAsia="Arial" w:hAnsi="Arial"/>
                <w:color w:val="FFFFFF" w:themeColor="background1"/>
                <w:sz w:val="22"/>
                <w:szCs w:val="24"/>
              </w:rPr>
              <w:t>l</w:t>
            </w:r>
            <w:r w:rsidRPr="00AA632D">
              <w:rPr>
                <w:rFonts w:ascii="Arial" w:eastAsia="Arial" w:hAnsi="Arial"/>
                <w:color w:val="FFFFFF" w:themeColor="background1"/>
                <w:spacing w:val="-1"/>
                <w:sz w:val="22"/>
                <w:szCs w:val="24"/>
              </w:rPr>
              <w:t>o</w:t>
            </w:r>
            <w:r w:rsidRPr="00AA632D">
              <w:rPr>
                <w:rFonts w:ascii="Arial" w:eastAsia="Arial" w:hAnsi="Arial"/>
                <w:color w:val="FFFFFF" w:themeColor="background1"/>
                <w:spacing w:val="2"/>
                <w:sz w:val="22"/>
                <w:szCs w:val="24"/>
              </w:rPr>
              <w:t>o</w:t>
            </w:r>
            <w:r w:rsidRPr="00AA632D">
              <w:rPr>
                <w:rFonts w:ascii="Arial" w:eastAsia="Arial" w:hAnsi="Arial"/>
                <w:color w:val="FFFFFF" w:themeColor="background1"/>
                <w:spacing w:val="-1"/>
                <w:sz w:val="22"/>
                <w:szCs w:val="24"/>
              </w:rPr>
              <w:t>d</w:t>
            </w:r>
            <w:r w:rsidRPr="00AA632D">
              <w:rPr>
                <w:rFonts w:ascii="Arial" w:eastAsia="Arial" w:hAnsi="Arial"/>
                <w:color w:val="FFFFFF" w:themeColor="background1"/>
                <w:spacing w:val="1"/>
                <w:sz w:val="22"/>
                <w:szCs w:val="24"/>
              </w:rPr>
              <w:t>s</w:t>
            </w:r>
            <w:r w:rsidRPr="00AA632D">
              <w:rPr>
                <w:rFonts w:ascii="Arial" w:eastAsia="Arial" w:hAnsi="Arial"/>
                <w:color w:val="FFFFFF" w:themeColor="background1"/>
                <w:sz w:val="22"/>
                <w:szCs w:val="24"/>
              </w:rPr>
              <w:t>.</w:t>
            </w:r>
          </w:p>
          <w:p w14:paraId="02DF8EF5" w14:textId="77777777" w:rsidR="00EC79A5" w:rsidRPr="00AA632D" w:rsidRDefault="00EC79A5" w:rsidP="00D5381F">
            <w:pPr>
              <w:pStyle w:val="TableParagraph"/>
              <w:ind w:left="283" w:right="227"/>
              <w:jc w:val="both"/>
              <w:rPr>
                <w:rFonts w:ascii="Arial" w:eastAsia="Arial" w:hAnsi="Arial" w:cs="Arial"/>
                <w:color w:val="FFFFFF" w:themeColor="background1"/>
                <w:szCs w:val="24"/>
              </w:rPr>
            </w:pPr>
            <w:r w:rsidRPr="00AA632D">
              <w:rPr>
                <w:rFonts w:ascii="Arial" w:eastAsia="Arial" w:hAnsi="Arial" w:cs="Arial"/>
                <w:color w:val="FFFFFF" w:themeColor="background1"/>
                <w:spacing w:val="3"/>
                <w:szCs w:val="24"/>
              </w:rPr>
              <w:t>T</w:t>
            </w:r>
            <w:r w:rsidRPr="00AA632D">
              <w:rPr>
                <w:rFonts w:ascii="Arial" w:eastAsia="Arial" w:hAnsi="Arial" w:cs="Arial"/>
                <w:color w:val="FFFFFF" w:themeColor="background1"/>
                <w:spacing w:val="-1"/>
                <w:szCs w:val="24"/>
              </w:rPr>
              <w:t>h</w:t>
            </w:r>
            <w:r w:rsidRPr="00AA632D">
              <w:rPr>
                <w:rFonts w:ascii="Arial" w:eastAsia="Arial" w:hAnsi="Arial" w:cs="Arial"/>
                <w:color w:val="FFFFFF" w:themeColor="background1"/>
                <w:szCs w:val="24"/>
              </w:rPr>
              <w:t>e</w:t>
            </w:r>
            <w:r w:rsidRPr="00AA632D">
              <w:rPr>
                <w:rFonts w:ascii="Arial" w:eastAsia="Arial" w:hAnsi="Arial" w:cs="Arial"/>
                <w:color w:val="FFFFFF" w:themeColor="background1"/>
                <w:spacing w:val="-7"/>
                <w:szCs w:val="24"/>
              </w:rPr>
              <w:t xml:space="preserve"> </w:t>
            </w:r>
            <w:r w:rsidRPr="00AA632D">
              <w:rPr>
                <w:rFonts w:ascii="Arial" w:eastAsia="Arial" w:hAnsi="Arial" w:cs="Arial"/>
                <w:color w:val="FFFFFF" w:themeColor="background1"/>
                <w:szCs w:val="24"/>
              </w:rPr>
              <w:t>C</w:t>
            </w:r>
            <w:r w:rsidRPr="00AA632D">
              <w:rPr>
                <w:rFonts w:ascii="Arial" w:eastAsia="Arial" w:hAnsi="Arial" w:cs="Arial"/>
                <w:color w:val="FFFFFF" w:themeColor="background1"/>
                <w:spacing w:val="-1"/>
                <w:szCs w:val="24"/>
              </w:rPr>
              <w:t>oun</w:t>
            </w:r>
            <w:r w:rsidRPr="00AA632D">
              <w:rPr>
                <w:rFonts w:ascii="Arial" w:eastAsia="Arial" w:hAnsi="Arial" w:cs="Arial"/>
                <w:color w:val="FFFFFF" w:themeColor="background1"/>
                <w:spacing w:val="1"/>
                <w:szCs w:val="24"/>
              </w:rPr>
              <w:t>ci</w:t>
            </w:r>
            <w:r w:rsidRPr="00AA632D">
              <w:rPr>
                <w:rFonts w:ascii="Arial" w:eastAsia="Arial" w:hAnsi="Arial" w:cs="Arial"/>
                <w:color w:val="FFFFFF" w:themeColor="background1"/>
                <w:szCs w:val="24"/>
              </w:rPr>
              <w:t>l</w:t>
            </w:r>
            <w:r w:rsidRPr="00AA632D">
              <w:rPr>
                <w:rFonts w:ascii="Arial" w:eastAsia="Arial" w:hAnsi="Arial" w:cs="Arial"/>
                <w:color w:val="FFFFFF" w:themeColor="background1"/>
                <w:spacing w:val="-5"/>
                <w:szCs w:val="24"/>
              </w:rPr>
              <w:t xml:space="preserve"> </w:t>
            </w:r>
            <w:r w:rsidRPr="00AA632D">
              <w:rPr>
                <w:rFonts w:ascii="Arial" w:eastAsia="Arial" w:hAnsi="Arial" w:cs="Arial"/>
                <w:color w:val="FFFFFF" w:themeColor="background1"/>
                <w:spacing w:val="-3"/>
                <w:szCs w:val="24"/>
              </w:rPr>
              <w:t>w</w:t>
            </w:r>
            <w:r w:rsidRPr="00AA632D">
              <w:rPr>
                <w:rFonts w:ascii="Arial" w:eastAsia="Arial" w:hAnsi="Arial" w:cs="Arial"/>
                <w:color w:val="FFFFFF" w:themeColor="background1"/>
                <w:spacing w:val="-1"/>
                <w:szCs w:val="24"/>
              </w:rPr>
              <w:t>a</w:t>
            </w:r>
            <w:r w:rsidRPr="00AA632D">
              <w:rPr>
                <w:rFonts w:ascii="Arial" w:eastAsia="Arial" w:hAnsi="Arial" w:cs="Arial"/>
                <w:color w:val="FFFFFF" w:themeColor="background1"/>
                <w:szCs w:val="24"/>
              </w:rPr>
              <w:t>s</w:t>
            </w:r>
            <w:r w:rsidRPr="00AA632D">
              <w:rPr>
                <w:rFonts w:ascii="Arial" w:eastAsia="Arial" w:hAnsi="Arial" w:cs="Arial"/>
                <w:color w:val="FFFFFF" w:themeColor="background1"/>
                <w:spacing w:val="-2"/>
                <w:szCs w:val="24"/>
              </w:rPr>
              <w:t xml:space="preserve"> </w:t>
            </w:r>
            <w:r w:rsidRPr="00AA632D">
              <w:rPr>
                <w:rFonts w:ascii="Arial" w:eastAsia="Arial" w:hAnsi="Arial" w:cs="Arial"/>
                <w:color w:val="FFFFFF" w:themeColor="background1"/>
                <w:spacing w:val="-1"/>
                <w:szCs w:val="24"/>
              </w:rPr>
              <w:t>no</w:t>
            </w:r>
            <w:r w:rsidRPr="00AA632D">
              <w:rPr>
                <w:rFonts w:ascii="Arial" w:eastAsia="Arial" w:hAnsi="Arial" w:cs="Arial"/>
                <w:color w:val="FFFFFF" w:themeColor="background1"/>
                <w:spacing w:val="2"/>
                <w:szCs w:val="24"/>
              </w:rPr>
              <w:t>t</w:t>
            </w:r>
            <w:r w:rsidRPr="00AA632D">
              <w:rPr>
                <w:rFonts w:ascii="Arial" w:eastAsia="Arial" w:hAnsi="Arial" w:cs="Arial"/>
                <w:color w:val="FFFFFF" w:themeColor="background1"/>
                <w:spacing w:val="-2"/>
                <w:szCs w:val="24"/>
              </w:rPr>
              <w:t>i</w:t>
            </w:r>
            <w:r w:rsidRPr="00AA632D">
              <w:rPr>
                <w:rFonts w:ascii="Arial" w:eastAsia="Arial" w:hAnsi="Arial" w:cs="Arial"/>
                <w:color w:val="FFFFFF" w:themeColor="background1"/>
                <w:spacing w:val="2"/>
                <w:szCs w:val="24"/>
              </w:rPr>
              <w:t>f</w:t>
            </w:r>
            <w:r w:rsidRPr="00AA632D">
              <w:rPr>
                <w:rFonts w:ascii="Arial" w:eastAsia="Arial" w:hAnsi="Arial" w:cs="Arial"/>
                <w:color w:val="FFFFFF" w:themeColor="background1"/>
                <w:spacing w:val="-2"/>
                <w:szCs w:val="24"/>
              </w:rPr>
              <w:t>i</w:t>
            </w:r>
            <w:r w:rsidRPr="00AA632D">
              <w:rPr>
                <w:rFonts w:ascii="Arial" w:eastAsia="Arial" w:hAnsi="Arial" w:cs="Arial"/>
                <w:color w:val="FFFFFF" w:themeColor="background1"/>
                <w:spacing w:val="-1"/>
                <w:szCs w:val="24"/>
              </w:rPr>
              <w:t>e</w:t>
            </w:r>
            <w:r w:rsidRPr="00AA632D">
              <w:rPr>
                <w:rFonts w:ascii="Arial" w:eastAsia="Arial" w:hAnsi="Arial" w:cs="Arial"/>
                <w:color w:val="FFFFFF" w:themeColor="background1"/>
                <w:szCs w:val="24"/>
              </w:rPr>
              <w:t>d</w:t>
            </w:r>
            <w:r w:rsidRPr="00AA632D">
              <w:rPr>
                <w:rFonts w:ascii="Arial" w:eastAsia="Arial" w:hAnsi="Arial" w:cs="Arial"/>
                <w:color w:val="FFFFFF" w:themeColor="background1"/>
                <w:spacing w:val="-5"/>
                <w:szCs w:val="24"/>
              </w:rPr>
              <w:t xml:space="preserve"> </w:t>
            </w:r>
            <w:r w:rsidRPr="00AA632D">
              <w:rPr>
                <w:rFonts w:ascii="Arial" w:eastAsia="Arial" w:hAnsi="Arial" w:cs="Arial"/>
                <w:color w:val="FFFFFF" w:themeColor="background1"/>
                <w:spacing w:val="-2"/>
                <w:szCs w:val="24"/>
              </w:rPr>
              <w:t>i</w:t>
            </w:r>
            <w:r w:rsidRPr="00AA632D">
              <w:rPr>
                <w:rFonts w:ascii="Arial" w:eastAsia="Arial" w:hAnsi="Arial" w:cs="Arial"/>
                <w:color w:val="FFFFFF" w:themeColor="background1"/>
                <w:szCs w:val="24"/>
              </w:rPr>
              <w:t>n</w:t>
            </w:r>
            <w:r w:rsidRPr="00AA632D">
              <w:rPr>
                <w:rFonts w:ascii="Arial" w:eastAsia="Arial" w:hAnsi="Arial" w:cs="Arial"/>
                <w:color w:val="FFFFFF" w:themeColor="background1"/>
                <w:spacing w:val="-4"/>
                <w:szCs w:val="24"/>
              </w:rPr>
              <w:t xml:space="preserve"> </w:t>
            </w:r>
            <w:r w:rsidRPr="00AA632D">
              <w:rPr>
                <w:rFonts w:ascii="Arial" w:eastAsia="Arial" w:hAnsi="Arial" w:cs="Arial"/>
                <w:color w:val="FFFFFF" w:themeColor="background1"/>
                <w:spacing w:val="-1"/>
                <w:szCs w:val="24"/>
              </w:rPr>
              <w:t>Au</w:t>
            </w:r>
            <w:r w:rsidRPr="00AA632D">
              <w:rPr>
                <w:rFonts w:ascii="Arial" w:eastAsia="Arial" w:hAnsi="Arial" w:cs="Arial"/>
                <w:color w:val="FFFFFF" w:themeColor="background1"/>
                <w:spacing w:val="2"/>
                <w:szCs w:val="24"/>
              </w:rPr>
              <w:t>g</w:t>
            </w:r>
            <w:r w:rsidRPr="00AA632D">
              <w:rPr>
                <w:rFonts w:ascii="Arial" w:eastAsia="Arial" w:hAnsi="Arial" w:cs="Arial"/>
                <w:color w:val="FFFFFF" w:themeColor="background1"/>
                <w:spacing w:val="-1"/>
                <w:szCs w:val="24"/>
              </w:rPr>
              <w:t>u</w:t>
            </w:r>
            <w:r w:rsidRPr="00AA632D">
              <w:rPr>
                <w:rFonts w:ascii="Arial" w:eastAsia="Arial" w:hAnsi="Arial" w:cs="Arial"/>
                <w:color w:val="FFFFFF" w:themeColor="background1"/>
                <w:spacing w:val="1"/>
                <w:szCs w:val="24"/>
              </w:rPr>
              <w:t>s</w:t>
            </w:r>
            <w:r w:rsidRPr="00AA632D">
              <w:rPr>
                <w:rFonts w:ascii="Arial" w:eastAsia="Arial" w:hAnsi="Arial" w:cs="Arial"/>
                <w:color w:val="FFFFFF" w:themeColor="background1"/>
                <w:szCs w:val="24"/>
              </w:rPr>
              <w:t>t</w:t>
            </w:r>
            <w:r w:rsidRPr="00AA632D">
              <w:rPr>
                <w:rFonts w:ascii="Arial" w:eastAsia="Arial" w:hAnsi="Arial" w:cs="Arial"/>
                <w:color w:val="FFFFFF" w:themeColor="background1"/>
                <w:spacing w:val="-6"/>
                <w:szCs w:val="24"/>
              </w:rPr>
              <w:t xml:space="preserve"> </w:t>
            </w:r>
            <w:r w:rsidRPr="00AA632D">
              <w:rPr>
                <w:rFonts w:ascii="Arial" w:eastAsia="Arial" w:hAnsi="Arial" w:cs="Arial"/>
                <w:color w:val="FFFFFF" w:themeColor="background1"/>
                <w:spacing w:val="-1"/>
                <w:szCs w:val="24"/>
              </w:rPr>
              <w:t>2</w:t>
            </w:r>
            <w:r w:rsidRPr="00AA632D">
              <w:rPr>
                <w:rFonts w:ascii="Arial" w:eastAsia="Arial" w:hAnsi="Arial" w:cs="Arial"/>
                <w:color w:val="FFFFFF" w:themeColor="background1"/>
                <w:spacing w:val="2"/>
                <w:szCs w:val="24"/>
              </w:rPr>
              <w:t>0</w:t>
            </w:r>
            <w:r w:rsidRPr="00AA632D">
              <w:rPr>
                <w:rFonts w:ascii="Arial" w:eastAsia="Arial" w:hAnsi="Arial" w:cs="Arial"/>
                <w:color w:val="FFFFFF" w:themeColor="background1"/>
                <w:spacing w:val="-1"/>
                <w:szCs w:val="24"/>
              </w:rPr>
              <w:t>1</w:t>
            </w:r>
            <w:r w:rsidRPr="00AA632D">
              <w:rPr>
                <w:rFonts w:ascii="Arial" w:eastAsia="Arial" w:hAnsi="Arial" w:cs="Arial"/>
                <w:color w:val="FFFFFF" w:themeColor="background1"/>
                <w:szCs w:val="24"/>
              </w:rPr>
              <w:t>1</w:t>
            </w:r>
            <w:r w:rsidRPr="00AA632D">
              <w:rPr>
                <w:rFonts w:ascii="Arial" w:eastAsia="Arial" w:hAnsi="Arial" w:cs="Arial"/>
                <w:color w:val="FFFFFF" w:themeColor="background1"/>
                <w:spacing w:val="-6"/>
                <w:szCs w:val="24"/>
              </w:rPr>
              <w:t xml:space="preserve"> </w:t>
            </w:r>
            <w:r w:rsidRPr="00AA632D">
              <w:rPr>
                <w:rFonts w:ascii="Arial" w:eastAsia="Arial" w:hAnsi="Arial" w:cs="Arial"/>
                <w:color w:val="FFFFFF" w:themeColor="background1"/>
                <w:spacing w:val="2"/>
                <w:szCs w:val="24"/>
              </w:rPr>
              <w:t>t</w:t>
            </w:r>
            <w:r w:rsidRPr="00AA632D">
              <w:rPr>
                <w:rFonts w:ascii="Arial" w:eastAsia="Arial" w:hAnsi="Arial" w:cs="Arial"/>
                <w:color w:val="FFFFFF" w:themeColor="background1"/>
                <w:spacing w:val="-1"/>
                <w:szCs w:val="24"/>
              </w:rPr>
              <w:t>ha</w:t>
            </w:r>
            <w:r w:rsidRPr="00AA632D">
              <w:rPr>
                <w:rFonts w:ascii="Arial" w:eastAsia="Arial" w:hAnsi="Arial" w:cs="Arial"/>
                <w:color w:val="FFFFFF" w:themeColor="background1"/>
                <w:szCs w:val="24"/>
              </w:rPr>
              <w:t>t</w:t>
            </w:r>
            <w:r w:rsidRPr="00AA632D">
              <w:rPr>
                <w:rFonts w:ascii="Arial" w:eastAsia="Arial" w:hAnsi="Arial" w:cs="Arial"/>
                <w:color w:val="FFFFFF" w:themeColor="background1"/>
                <w:spacing w:val="-4"/>
                <w:szCs w:val="24"/>
              </w:rPr>
              <w:t xml:space="preserve"> </w:t>
            </w:r>
            <w:r w:rsidRPr="00AA632D">
              <w:rPr>
                <w:rFonts w:ascii="Arial" w:eastAsia="Arial" w:hAnsi="Arial" w:cs="Arial"/>
                <w:color w:val="FFFFFF" w:themeColor="background1"/>
                <w:spacing w:val="-2"/>
                <w:szCs w:val="24"/>
              </w:rPr>
              <w:t>i</w:t>
            </w:r>
            <w:r w:rsidRPr="00AA632D">
              <w:rPr>
                <w:rFonts w:ascii="Arial" w:eastAsia="Arial" w:hAnsi="Arial" w:cs="Arial"/>
                <w:color w:val="FFFFFF" w:themeColor="background1"/>
                <w:szCs w:val="24"/>
              </w:rPr>
              <w:t>t</w:t>
            </w:r>
            <w:r w:rsidRPr="00AA632D">
              <w:rPr>
                <w:rFonts w:ascii="Arial" w:eastAsia="Arial" w:hAnsi="Arial" w:cs="Arial"/>
                <w:color w:val="FFFFFF" w:themeColor="background1"/>
                <w:spacing w:val="-5"/>
                <w:szCs w:val="24"/>
              </w:rPr>
              <w:t xml:space="preserve"> </w:t>
            </w:r>
            <w:r w:rsidRPr="00AA632D">
              <w:rPr>
                <w:rFonts w:ascii="Arial" w:eastAsia="Arial" w:hAnsi="Arial" w:cs="Arial"/>
                <w:color w:val="FFFFFF" w:themeColor="background1"/>
                <w:szCs w:val="24"/>
              </w:rPr>
              <w:t>w</w:t>
            </w:r>
            <w:r w:rsidRPr="00AA632D">
              <w:rPr>
                <w:rFonts w:ascii="Arial" w:eastAsia="Arial" w:hAnsi="Arial" w:cs="Arial"/>
                <w:color w:val="FFFFFF" w:themeColor="background1"/>
                <w:spacing w:val="-2"/>
                <w:szCs w:val="24"/>
              </w:rPr>
              <w:t>i</w:t>
            </w:r>
            <w:r w:rsidRPr="00AA632D">
              <w:rPr>
                <w:rFonts w:ascii="Arial" w:eastAsia="Arial" w:hAnsi="Arial" w:cs="Arial"/>
                <w:color w:val="FFFFFF" w:themeColor="background1"/>
                <w:spacing w:val="1"/>
                <w:szCs w:val="24"/>
              </w:rPr>
              <w:t>l</w:t>
            </w:r>
            <w:r w:rsidRPr="00AA632D">
              <w:rPr>
                <w:rFonts w:ascii="Arial" w:eastAsia="Arial" w:hAnsi="Arial" w:cs="Arial"/>
                <w:color w:val="FFFFFF" w:themeColor="background1"/>
                <w:szCs w:val="24"/>
              </w:rPr>
              <w:t>l</w:t>
            </w:r>
            <w:r w:rsidRPr="00AA632D">
              <w:rPr>
                <w:rFonts w:ascii="Arial" w:eastAsia="Arial" w:hAnsi="Arial" w:cs="Arial"/>
                <w:color w:val="FFFFFF" w:themeColor="background1"/>
                <w:spacing w:val="-7"/>
                <w:szCs w:val="24"/>
              </w:rPr>
              <w:t xml:space="preserve"> </w:t>
            </w:r>
            <w:r w:rsidRPr="00AA632D">
              <w:rPr>
                <w:rFonts w:ascii="Arial" w:eastAsia="Arial" w:hAnsi="Arial" w:cs="Arial"/>
                <w:color w:val="FFFFFF" w:themeColor="background1"/>
                <w:szCs w:val="24"/>
              </w:rPr>
              <w:t>r</w:t>
            </w:r>
            <w:r w:rsidRPr="00AA632D">
              <w:rPr>
                <w:rFonts w:ascii="Arial" w:eastAsia="Arial" w:hAnsi="Arial" w:cs="Arial"/>
                <w:color w:val="FFFFFF" w:themeColor="background1"/>
                <w:spacing w:val="-1"/>
                <w:szCs w:val="24"/>
              </w:rPr>
              <w:t>e</w:t>
            </w:r>
            <w:r w:rsidRPr="00AA632D">
              <w:rPr>
                <w:rFonts w:ascii="Arial" w:eastAsia="Arial" w:hAnsi="Arial" w:cs="Arial"/>
                <w:color w:val="FFFFFF" w:themeColor="background1"/>
                <w:spacing w:val="1"/>
                <w:szCs w:val="24"/>
              </w:rPr>
              <w:t>c</w:t>
            </w:r>
            <w:r w:rsidRPr="00AA632D">
              <w:rPr>
                <w:rFonts w:ascii="Arial" w:eastAsia="Arial" w:hAnsi="Arial" w:cs="Arial"/>
                <w:color w:val="FFFFFF" w:themeColor="background1"/>
                <w:spacing w:val="2"/>
                <w:szCs w:val="24"/>
              </w:rPr>
              <w:t>e</w:t>
            </w:r>
            <w:r w:rsidRPr="00AA632D">
              <w:rPr>
                <w:rFonts w:ascii="Arial" w:eastAsia="Arial" w:hAnsi="Arial" w:cs="Arial"/>
                <w:color w:val="FFFFFF" w:themeColor="background1"/>
                <w:spacing w:val="-2"/>
                <w:szCs w:val="24"/>
              </w:rPr>
              <w:t>i</w:t>
            </w:r>
            <w:r w:rsidRPr="00AA632D">
              <w:rPr>
                <w:rFonts w:ascii="Arial" w:eastAsia="Arial" w:hAnsi="Arial" w:cs="Arial"/>
                <w:color w:val="FFFFFF" w:themeColor="background1"/>
                <w:spacing w:val="1"/>
                <w:szCs w:val="24"/>
              </w:rPr>
              <w:t>v</w:t>
            </w:r>
            <w:r w:rsidRPr="00AA632D">
              <w:rPr>
                <w:rFonts w:ascii="Arial" w:eastAsia="Arial" w:hAnsi="Arial" w:cs="Arial"/>
                <w:color w:val="FFFFFF" w:themeColor="background1"/>
                <w:szCs w:val="24"/>
              </w:rPr>
              <w:t>e</w:t>
            </w:r>
            <w:r w:rsidRPr="00AA632D">
              <w:rPr>
                <w:rFonts w:ascii="Arial" w:eastAsia="Arial" w:hAnsi="Arial" w:cs="Arial"/>
                <w:color w:val="FFFFFF" w:themeColor="background1"/>
                <w:spacing w:val="-6"/>
                <w:szCs w:val="24"/>
              </w:rPr>
              <w:t xml:space="preserve"> </w:t>
            </w:r>
            <w:r w:rsidRPr="00AA632D">
              <w:rPr>
                <w:rFonts w:ascii="Arial" w:eastAsia="Arial" w:hAnsi="Arial" w:cs="Arial"/>
                <w:color w:val="FFFFFF" w:themeColor="background1"/>
                <w:spacing w:val="-1"/>
                <w:szCs w:val="24"/>
              </w:rPr>
              <w:t>$</w:t>
            </w:r>
            <w:r w:rsidRPr="00AA632D">
              <w:rPr>
                <w:rFonts w:ascii="Arial" w:eastAsia="Arial" w:hAnsi="Arial" w:cs="Arial"/>
                <w:color w:val="FFFFFF" w:themeColor="background1"/>
                <w:spacing w:val="2"/>
                <w:szCs w:val="24"/>
              </w:rPr>
              <w:t>1</w:t>
            </w:r>
            <w:r w:rsidRPr="00AA632D">
              <w:rPr>
                <w:rFonts w:ascii="Arial" w:eastAsia="Arial" w:hAnsi="Arial" w:cs="Arial"/>
                <w:color w:val="FFFFFF" w:themeColor="background1"/>
                <w:spacing w:val="-1"/>
                <w:szCs w:val="24"/>
              </w:rPr>
              <w:t>00</w:t>
            </w:r>
            <w:r w:rsidRPr="00AA632D">
              <w:rPr>
                <w:rFonts w:ascii="Arial" w:eastAsia="Arial" w:hAnsi="Arial" w:cs="Arial"/>
                <w:color w:val="FFFFFF" w:themeColor="background1"/>
                <w:spacing w:val="2"/>
                <w:szCs w:val="24"/>
              </w:rPr>
              <w:t>,</w:t>
            </w:r>
            <w:r w:rsidRPr="00AA632D">
              <w:rPr>
                <w:rFonts w:ascii="Arial" w:eastAsia="Arial" w:hAnsi="Arial" w:cs="Arial"/>
                <w:color w:val="FFFFFF" w:themeColor="background1"/>
                <w:spacing w:val="-1"/>
                <w:szCs w:val="24"/>
              </w:rPr>
              <w:t>00</w:t>
            </w:r>
            <w:r w:rsidRPr="00AA632D">
              <w:rPr>
                <w:rFonts w:ascii="Arial" w:eastAsia="Arial" w:hAnsi="Arial" w:cs="Arial"/>
                <w:color w:val="FFFFFF" w:themeColor="background1"/>
                <w:szCs w:val="24"/>
              </w:rPr>
              <w:t>0</w:t>
            </w:r>
            <w:r w:rsidRPr="00AA632D">
              <w:rPr>
                <w:rFonts w:ascii="Arial" w:eastAsia="Arial" w:hAnsi="Arial" w:cs="Arial"/>
                <w:color w:val="FFFFFF" w:themeColor="background1"/>
                <w:spacing w:val="-6"/>
                <w:szCs w:val="24"/>
              </w:rPr>
              <w:t xml:space="preserve"> </w:t>
            </w:r>
            <w:r w:rsidRPr="00AA632D">
              <w:rPr>
                <w:rFonts w:ascii="Arial" w:eastAsia="Arial" w:hAnsi="Arial" w:cs="Arial"/>
                <w:color w:val="FFFFFF" w:themeColor="background1"/>
                <w:spacing w:val="2"/>
                <w:szCs w:val="24"/>
              </w:rPr>
              <w:t>f</w:t>
            </w:r>
            <w:r w:rsidRPr="00AA632D">
              <w:rPr>
                <w:rFonts w:ascii="Arial" w:eastAsia="Arial" w:hAnsi="Arial" w:cs="Arial"/>
                <w:color w:val="FFFFFF" w:themeColor="background1"/>
                <w:szCs w:val="24"/>
              </w:rPr>
              <w:t>r</w:t>
            </w:r>
            <w:r w:rsidRPr="00AA632D">
              <w:rPr>
                <w:rFonts w:ascii="Arial" w:eastAsia="Arial" w:hAnsi="Arial" w:cs="Arial"/>
                <w:color w:val="FFFFFF" w:themeColor="background1"/>
                <w:spacing w:val="-1"/>
                <w:szCs w:val="24"/>
              </w:rPr>
              <w:t>o</w:t>
            </w:r>
            <w:r w:rsidRPr="00AA632D">
              <w:rPr>
                <w:rFonts w:ascii="Arial" w:eastAsia="Arial" w:hAnsi="Arial" w:cs="Arial"/>
                <w:color w:val="FFFFFF" w:themeColor="background1"/>
                <w:szCs w:val="24"/>
              </w:rPr>
              <w:t>m</w:t>
            </w:r>
            <w:r w:rsidRPr="00AA632D">
              <w:rPr>
                <w:rFonts w:ascii="Arial" w:eastAsia="Arial" w:hAnsi="Arial" w:cs="Arial"/>
                <w:color w:val="FFFFFF" w:themeColor="background1"/>
                <w:spacing w:val="-1"/>
                <w:szCs w:val="24"/>
              </w:rPr>
              <w:t xml:space="preserve"> th</w:t>
            </w:r>
            <w:r w:rsidRPr="00AA632D">
              <w:rPr>
                <w:rFonts w:ascii="Arial" w:eastAsia="Arial" w:hAnsi="Arial" w:cs="Arial"/>
                <w:color w:val="FFFFFF" w:themeColor="background1"/>
                <w:szCs w:val="24"/>
              </w:rPr>
              <w:t>e</w:t>
            </w:r>
            <w:r w:rsidRPr="00AA632D">
              <w:rPr>
                <w:rFonts w:ascii="Arial" w:eastAsia="Arial" w:hAnsi="Arial" w:cs="Arial"/>
                <w:color w:val="FFFFFF" w:themeColor="background1"/>
                <w:spacing w:val="-6"/>
                <w:szCs w:val="24"/>
              </w:rPr>
              <w:t xml:space="preserve"> </w:t>
            </w:r>
            <w:r w:rsidRPr="00AA632D">
              <w:rPr>
                <w:rFonts w:ascii="Arial" w:eastAsia="Arial" w:hAnsi="Arial" w:cs="Arial"/>
                <w:color w:val="FFFFFF" w:themeColor="background1"/>
                <w:spacing w:val="1"/>
                <w:szCs w:val="24"/>
              </w:rPr>
              <w:t>G</w:t>
            </w:r>
            <w:r w:rsidRPr="00AA632D">
              <w:rPr>
                <w:rFonts w:ascii="Arial" w:eastAsia="Arial" w:hAnsi="Arial" w:cs="Arial"/>
                <w:color w:val="FFFFFF" w:themeColor="background1"/>
                <w:spacing w:val="-1"/>
                <w:szCs w:val="24"/>
              </w:rPr>
              <w:t>o</w:t>
            </w:r>
            <w:r w:rsidRPr="00AA632D">
              <w:rPr>
                <w:rFonts w:ascii="Arial" w:eastAsia="Arial" w:hAnsi="Arial" w:cs="Arial"/>
                <w:color w:val="FFFFFF" w:themeColor="background1"/>
                <w:spacing w:val="1"/>
                <w:szCs w:val="24"/>
              </w:rPr>
              <w:t>v</w:t>
            </w:r>
            <w:r w:rsidRPr="00AA632D">
              <w:rPr>
                <w:rFonts w:ascii="Arial" w:eastAsia="Arial" w:hAnsi="Arial" w:cs="Arial"/>
                <w:color w:val="FFFFFF" w:themeColor="background1"/>
                <w:spacing w:val="-1"/>
                <w:szCs w:val="24"/>
              </w:rPr>
              <w:t>e</w:t>
            </w:r>
            <w:r w:rsidRPr="00AA632D">
              <w:rPr>
                <w:rFonts w:ascii="Arial" w:eastAsia="Arial" w:hAnsi="Arial" w:cs="Arial"/>
                <w:color w:val="FFFFFF" w:themeColor="background1"/>
                <w:szCs w:val="24"/>
              </w:rPr>
              <w:t>r</w:t>
            </w:r>
            <w:r w:rsidRPr="00AA632D">
              <w:rPr>
                <w:rFonts w:ascii="Arial" w:eastAsia="Arial" w:hAnsi="Arial" w:cs="Arial"/>
                <w:color w:val="FFFFFF" w:themeColor="background1"/>
                <w:spacing w:val="-1"/>
                <w:szCs w:val="24"/>
              </w:rPr>
              <w:t>n</w:t>
            </w:r>
            <w:r w:rsidRPr="00AA632D">
              <w:rPr>
                <w:rFonts w:ascii="Arial" w:eastAsia="Arial" w:hAnsi="Arial" w:cs="Arial"/>
                <w:color w:val="FFFFFF" w:themeColor="background1"/>
                <w:spacing w:val="4"/>
                <w:szCs w:val="24"/>
              </w:rPr>
              <w:t>m</w:t>
            </w:r>
            <w:r w:rsidRPr="00AA632D">
              <w:rPr>
                <w:rFonts w:ascii="Arial" w:eastAsia="Arial" w:hAnsi="Arial" w:cs="Arial"/>
                <w:color w:val="FFFFFF" w:themeColor="background1"/>
                <w:spacing w:val="-1"/>
                <w:szCs w:val="24"/>
              </w:rPr>
              <w:t>en</w:t>
            </w:r>
            <w:r w:rsidRPr="00AA632D">
              <w:rPr>
                <w:rFonts w:ascii="Arial" w:eastAsia="Arial" w:hAnsi="Arial" w:cs="Arial"/>
                <w:color w:val="FFFFFF" w:themeColor="background1"/>
                <w:szCs w:val="24"/>
              </w:rPr>
              <w:t>t</w:t>
            </w:r>
            <w:r w:rsidRPr="00AA632D">
              <w:rPr>
                <w:rFonts w:ascii="Arial" w:eastAsia="Arial" w:hAnsi="Arial" w:cs="Arial"/>
                <w:color w:val="FFFFFF" w:themeColor="background1"/>
                <w:spacing w:val="-7"/>
                <w:szCs w:val="24"/>
              </w:rPr>
              <w:t xml:space="preserve"> </w:t>
            </w:r>
            <w:r w:rsidRPr="00AA632D">
              <w:rPr>
                <w:rFonts w:ascii="Arial" w:eastAsia="Arial" w:hAnsi="Arial" w:cs="Arial"/>
                <w:color w:val="FFFFFF" w:themeColor="background1"/>
                <w:spacing w:val="-2"/>
                <w:szCs w:val="24"/>
              </w:rPr>
              <w:t>i</w:t>
            </w:r>
            <w:r w:rsidRPr="00AA632D">
              <w:rPr>
                <w:rFonts w:ascii="Arial" w:eastAsia="Arial" w:hAnsi="Arial" w:cs="Arial"/>
                <w:color w:val="FFFFFF" w:themeColor="background1"/>
                <w:szCs w:val="24"/>
              </w:rPr>
              <w:t>n</w:t>
            </w:r>
            <w:r w:rsidRPr="00AA632D">
              <w:rPr>
                <w:rFonts w:ascii="Arial" w:eastAsia="Arial" w:hAnsi="Arial" w:cs="Arial"/>
                <w:color w:val="FFFFFF" w:themeColor="background1"/>
                <w:spacing w:val="-6"/>
                <w:szCs w:val="24"/>
              </w:rPr>
              <w:t xml:space="preserve"> </w:t>
            </w:r>
            <w:r w:rsidRPr="00AA632D">
              <w:rPr>
                <w:rFonts w:ascii="Arial" w:eastAsia="Arial" w:hAnsi="Arial" w:cs="Arial"/>
                <w:color w:val="FFFFFF" w:themeColor="background1"/>
                <w:spacing w:val="1"/>
                <w:szCs w:val="24"/>
              </w:rPr>
              <w:t>S</w:t>
            </w:r>
            <w:r w:rsidRPr="00AA632D">
              <w:rPr>
                <w:rFonts w:ascii="Arial" w:eastAsia="Arial" w:hAnsi="Arial" w:cs="Arial"/>
                <w:color w:val="FFFFFF" w:themeColor="background1"/>
                <w:spacing w:val="-1"/>
                <w:szCs w:val="24"/>
              </w:rPr>
              <w:t>ep</w:t>
            </w:r>
            <w:r w:rsidRPr="00AA632D">
              <w:rPr>
                <w:rFonts w:ascii="Arial" w:eastAsia="Arial" w:hAnsi="Arial" w:cs="Arial"/>
                <w:color w:val="FFFFFF" w:themeColor="background1"/>
                <w:spacing w:val="2"/>
                <w:szCs w:val="24"/>
              </w:rPr>
              <w:t>t</w:t>
            </w:r>
            <w:r w:rsidRPr="00AA632D">
              <w:rPr>
                <w:rFonts w:ascii="Arial" w:eastAsia="Arial" w:hAnsi="Arial" w:cs="Arial"/>
                <w:color w:val="FFFFFF" w:themeColor="background1"/>
                <w:spacing w:val="-1"/>
                <w:szCs w:val="24"/>
              </w:rPr>
              <w:t>e</w:t>
            </w:r>
            <w:r w:rsidRPr="00AA632D">
              <w:rPr>
                <w:rFonts w:ascii="Arial" w:eastAsia="Arial" w:hAnsi="Arial" w:cs="Arial"/>
                <w:color w:val="FFFFFF" w:themeColor="background1"/>
                <w:spacing w:val="4"/>
                <w:szCs w:val="24"/>
              </w:rPr>
              <w:t>m</w:t>
            </w:r>
            <w:r w:rsidRPr="00AA632D">
              <w:rPr>
                <w:rFonts w:ascii="Arial" w:eastAsia="Arial" w:hAnsi="Arial" w:cs="Arial"/>
                <w:color w:val="FFFFFF" w:themeColor="background1"/>
                <w:spacing w:val="-1"/>
                <w:szCs w:val="24"/>
              </w:rPr>
              <w:t>be</w:t>
            </w:r>
            <w:r w:rsidRPr="00AA632D">
              <w:rPr>
                <w:rFonts w:ascii="Arial" w:eastAsia="Arial" w:hAnsi="Arial" w:cs="Arial"/>
                <w:color w:val="FFFFFF" w:themeColor="background1"/>
                <w:szCs w:val="24"/>
              </w:rPr>
              <w:t>r</w:t>
            </w:r>
            <w:r w:rsidRPr="00AA632D">
              <w:rPr>
                <w:rFonts w:ascii="Arial" w:eastAsia="Arial" w:hAnsi="Arial" w:cs="Arial"/>
                <w:color w:val="FFFFFF" w:themeColor="background1"/>
                <w:spacing w:val="-5"/>
                <w:szCs w:val="24"/>
              </w:rPr>
              <w:t xml:space="preserve"> </w:t>
            </w:r>
            <w:r w:rsidRPr="00AA632D">
              <w:rPr>
                <w:rFonts w:ascii="Arial" w:eastAsia="Arial" w:hAnsi="Arial" w:cs="Arial"/>
                <w:color w:val="FFFFFF" w:themeColor="background1"/>
                <w:spacing w:val="-1"/>
                <w:szCs w:val="24"/>
              </w:rPr>
              <w:t>20</w:t>
            </w:r>
            <w:r w:rsidRPr="00AA632D">
              <w:rPr>
                <w:rFonts w:ascii="Arial" w:eastAsia="Arial" w:hAnsi="Arial" w:cs="Arial"/>
                <w:color w:val="FFFFFF" w:themeColor="background1"/>
                <w:spacing w:val="2"/>
                <w:szCs w:val="24"/>
              </w:rPr>
              <w:t>1</w:t>
            </w:r>
            <w:r w:rsidRPr="00AA632D">
              <w:rPr>
                <w:rFonts w:ascii="Arial" w:eastAsia="Arial" w:hAnsi="Arial" w:cs="Arial"/>
                <w:color w:val="FFFFFF" w:themeColor="background1"/>
                <w:spacing w:val="-1"/>
                <w:szCs w:val="24"/>
              </w:rPr>
              <w:t>1</w:t>
            </w:r>
            <w:r w:rsidRPr="00AA632D">
              <w:rPr>
                <w:rFonts w:ascii="Arial" w:eastAsia="Arial" w:hAnsi="Arial" w:cs="Arial"/>
                <w:color w:val="FFFFFF" w:themeColor="background1"/>
                <w:szCs w:val="24"/>
              </w:rPr>
              <w:t>.</w:t>
            </w:r>
          </w:p>
          <w:p w14:paraId="02DF8EF6" w14:textId="77777777" w:rsidR="00EC79A5" w:rsidRPr="00AA632D" w:rsidRDefault="00EC79A5" w:rsidP="00D5381F">
            <w:pPr>
              <w:pStyle w:val="TableParagraph"/>
              <w:spacing w:before="8" w:line="280" w:lineRule="exact"/>
              <w:ind w:left="283" w:right="227"/>
              <w:rPr>
                <w:color w:val="FFFFFF" w:themeColor="background1"/>
                <w:szCs w:val="24"/>
              </w:rPr>
            </w:pPr>
          </w:p>
          <w:p w14:paraId="02DF8EF7" w14:textId="77777777" w:rsidR="00EC79A5" w:rsidRPr="00AA632D" w:rsidRDefault="00EC79A5" w:rsidP="00D5381F">
            <w:pPr>
              <w:pStyle w:val="HighlightBoxText"/>
              <w:ind w:left="283"/>
              <w:rPr>
                <w:rFonts w:ascii="Arial" w:eastAsia="Arial" w:hAnsi="Arial"/>
                <w:b/>
                <w:bCs/>
                <w:i/>
                <w:color w:val="FFFFFF" w:themeColor="background1"/>
                <w:sz w:val="22"/>
                <w:szCs w:val="24"/>
              </w:rPr>
            </w:pPr>
            <w:r w:rsidRPr="00AA632D">
              <w:rPr>
                <w:rFonts w:ascii="Arial" w:eastAsia="Arial" w:hAnsi="Arial"/>
                <w:b/>
                <w:bCs/>
                <w:i/>
                <w:color w:val="FFFFFF" w:themeColor="background1"/>
                <w:sz w:val="22"/>
                <w:szCs w:val="24"/>
              </w:rPr>
              <w:t>How</w:t>
            </w:r>
            <w:r w:rsidRPr="00AA632D">
              <w:rPr>
                <w:rFonts w:ascii="Arial" w:eastAsia="Arial" w:hAnsi="Arial"/>
                <w:b/>
                <w:bCs/>
                <w:i/>
                <w:color w:val="FFFFFF" w:themeColor="background1"/>
                <w:spacing w:val="-6"/>
                <w:sz w:val="22"/>
                <w:szCs w:val="24"/>
              </w:rPr>
              <w:t xml:space="preserve"> </w:t>
            </w:r>
            <w:r w:rsidRPr="00AA632D">
              <w:rPr>
                <w:rFonts w:ascii="Arial" w:eastAsia="Arial" w:hAnsi="Arial"/>
                <w:b/>
                <w:bCs/>
                <w:i/>
                <w:color w:val="FFFFFF" w:themeColor="background1"/>
                <w:spacing w:val="-1"/>
                <w:sz w:val="22"/>
                <w:szCs w:val="24"/>
              </w:rPr>
              <w:t>s</w:t>
            </w:r>
            <w:r w:rsidRPr="00AA632D">
              <w:rPr>
                <w:rFonts w:ascii="Arial" w:eastAsia="Arial" w:hAnsi="Arial"/>
                <w:b/>
                <w:bCs/>
                <w:i/>
                <w:color w:val="FFFFFF" w:themeColor="background1"/>
                <w:sz w:val="22"/>
                <w:szCs w:val="24"/>
              </w:rPr>
              <w:t>hou</w:t>
            </w:r>
            <w:r w:rsidRPr="00AA632D">
              <w:rPr>
                <w:rFonts w:ascii="Arial" w:eastAsia="Arial" w:hAnsi="Arial"/>
                <w:b/>
                <w:bCs/>
                <w:i/>
                <w:color w:val="FFFFFF" w:themeColor="background1"/>
                <w:spacing w:val="-1"/>
                <w:sz w:val="22"/>
                <w:szCs w:val="24"/>
              </w:rPr>
              <w:t>l</w:t>
            </w:r>
            <w:r w:rsidRPr="00AA632D">
              <w:rPr>
                <w:rFonts w:ascii="Arial" w:eastAsia="Arial" w:hAnsi="Arial"/>
                <w:b/>
                <w:bCs/>
                <w:i/>
                <w:color w:val="FFFFFF" w:themeColor="background1"/>
                <w:sz w:val="22"/>
                <w:szCs w:val="24"/>
              </w:rPr>
              <w:t>d</w:t>
            </w:r>
            <w:r w:rsidRPr="00AA632D">
              <w:rPr>
                <w:rFonts w:ascii="Arial" w:eastAsia="Arial" w:hAnsi="Arial"/>
                <w:b/>
                <w:bCs/>
                <w:i/>
                <w:color w:val="FFFFFF" w:themeColor="background1"/>
                <w:spacing w:val="-6"/>
                <w:sz w:val="22"/>
                <w:szCs w:val="24"/>
              </w:rPr>
              <w:t xml:space="preserve"> </w:t>
            </w:r>
            <w:r w:rsidRPr="00AA632D">
              <w:rPr>
                <w:rFonts w:ascii="Arial" w:eastAsia="Arial" w:hAnsi="Arial"/>
                <w:b/>
                <w:bCs/>
                <w:i/>
                <w:color w:val="FFFFFF" w:themeColor="background1"/>
                <w:sz w:val="22"/>
                <w:szCs w:val="24"/>
              </w:rPr>
              <w:t>th</w:t>
            </w:r>
            <w:r w:rsidRPr="00AA632D">
              <w:rPr>
                <w:rFonts w:ascii="Arial" w:eastAsia="Arial" w:hAnsi="Arial"/>
                <w:b/>
                <w:bCs/>
                <w:i/>
                <w:color w:val="FFFFFF" w:themeColor="background1"/>
                <w:spacing w:val="-1"/>
                <w:sz w:val="22"/>
                <w:szCs w:val="24"/>
              </w:rPr>
              <w:t>i</w:t>
            </w:r>
            <w:r w:rsidRPr="00AA632D">
              <w:rPr>
                <w:rFonts w:ascii="Arial" w:eastAsia="Arial" w:hAnsi="Arial"/>
                <w:b/>
                <w:bCs/>
                <w:i/>
                <w:color w:val="FFFFFF" w:themeColor="background1"/>
                <w:sz w:val="22"/>
                <w:szCs w:val="24"/>
              </w:rPr>
              <w:t>s</w:t>
            </w:r>
            <w:r w:rsidRPr="00AA632D">
              <w:rPr>
                <w:rFonts w:ascii="Arial" w:eastAsia="Arial" w:hAnsi="Arial"/>
                <w:b/>
                <w:bCs/>
                <w:i/>
                <w:color w:val="FFFFFF" w:themeColor="background1"/>
                <w:spacing w:val="-7"/>
                <w:sz w:val="22"/>
                <w:szCs w:val="24"/>
              </w:rPr>
              <w:t xml:space="preserve"> </w:t>
            </w:r>
            <w:r w:rsidRPr="00AA632D">
              <w:rPr>
                <w:rFonts w:ascii="Arial" w:eastAsia="Arial" w:hAnsi="Arial"/>
                <w:b/>
                <w:bCs/>
                <w:i/>
                <w:color w:val="FFFFFF" w:themeColor="background1"/>
                <w:spacing w:val="-1"/>
                <w:sz w:val="22"/>
                <w:szCs w:val="24"/>
              </w:rPr>
              <w:t>a</w:t>
            </w:r>
            <w:r w:rsidRPr="00AA632D">
              <w:rPr>
                <w:rFonts w:ascii="Arial" w:eastAsia="Arial" w:hAnsi="Arial"/>
                <w:b/>
                <w:bCs/>
                <w:i/>
                <w:color w:val="FFFFFF" w:themeColor="background1"/>
                <w:spacing w:val="2"/>
                <w:sz w:val="22"/>
                <w:szCs w:val="24"/>
              </w:rPr>
              <w:t>s</w:t>
            </w:r>
            <w:r w:rsidRPr="00AA632D">
              <w:rPr>
                <w:rFonts w:ascii="Arial" w:eastAsia="Arial" w:hAnsi="Arial"/>
                <w:b/>
                <w:bCs/>
                <w:i/>
                <w:color w:val="FFFFFF" w:themeColor="background1"/>
                <w:spacing w:val="-1"/>
                <w:sz w:val="22"/>
                <w:szCs w:val="24"/>
              </w:rPr>
              <w:t>sis</w:t>
            </w:r>
            <w:r w:rsidRPr="00AA632D">
              <w:rPr>
                <w:rFonts w:ascii="Arial" w:eastAsia="Arial" w:hAnsi="Arial"/>
                <w:b/>
                <w:bCs/>
                <w:i/>
                <w:color w:val="FFFFFF" w:themeColor="background1"/>
                <w:sz w:val="22"/>
                <w:szCs w:val="24"/>
              </w:rPr>
              <w:t>t</w:t>
            </w:r>
            <w:r w:rsidRPr="00AA632D">
              <w:rPr>
                <w:rFonts w:ascii="Arial" w:eastAsia="Arial" w:hAnsi="Arial"/>
                <w:b/>
                <w:bCs/>
                <w:i/>
                <w:color w:val="FFFFFF" w:themeColor="background1"/>
                <w:spacing w:val="-1"/>
                <w:sz w:val="22"/>
                <w:szCs w:val="24"/>
              </w:rPr>
              <w:t>a</w:t>
            </w:r>
            <w:r w:rsidRPr="00AA632D">
              <w:rPr>
                <w:rFonts w:ascii="Arial" w:eastAsia="Arial" w:hAnsi="Arial"/>
                <w:b/>
                <w:bCs/>
                <w:i/>
                <w:color w:val="FFFFFF" w:themeColor="background1"/>
                <w:spacing w:val="3"/>
                <w:sz w:val="22"/>
                <w:szCs w:val="24"/>
              </w:rPr>
              <w:t>n</w:t>
            </w:r>
            <w:r w:rsidRPr="00AA632D">
              <w:rPr>
                <w:rFonts w:ascii="Arial" w:eastAsia="Arial" w:hAnsi="Arial"/>
                <w:b/>
                <w:bCs/>
                <w:i/>
                <w:color w:val="FFFFFF" w:themeColor="background1"/>
                <w:spacing w:val="-1"/>
                <w:sz w:val="22"/>
                <w:szCs w:val="24"/>
              </w:rPr>
              <w:t>c</w:t>
            </w:r>
            <w:r w:rsidRPr="00AA632D">
              <w:rPr>
                <w:rFonts w:ascii="Arial" w:eastAsia="Arial" w:hAnsi="Arial"/>
                <w:b/>
                <w:bCs/>
                <w:i/>
                <w:color w:val="FFFFFF" w:themeColor="background1"/>
                <w:sz w:val="22"/>
                <w:szCs w:val="24"/>
              </w:rPr>
              <w:t>e</w:t>
            </w:r>
            <w:r w:rsidRPr="00AA632D">
              <w:rPr>
                <w:rFonts w:ascii="Arial" w:eastAsia="Arial" w:hAnsi="Arial"/>
                <w:b/>
                <w:bCs/>
                <w:i/>
                <w:color w:val="FFFFFF" w:themeColor="background1"/>
                <w:spacing w:val="-7"/>
                <w:sz w:val="22"/>
                <w:szCs w:val="24"/>
              </w:rPr>
              <w:t xml:space="preserve"> </w:t>
            </w:r>
            <w:r w:rsidRPr="00AA632D">
              <w:rPr>
                <w:rFonts w:ascii="Arial" w:eastAsia="Arial" w:hAnsi="Arial"/>
                <w:b/>
                <w:bCs/>
                <w:i/>
                <w:color w:val="FFFFFF" w:themeColor="background1"/>
                <w:sz w:val="22"/>
                <w:szCs w:val="24"/>
              </w:rPr>
              <w:t>be</w:t>
            </w:r>
            <w:r w:rsidRPr="00AA632D">
              <w:rPr>
                <w:rFonts w:ascii="Arial" w:eastAsia="Arial" w:hAnsi="Arial"/>
                <w:b/>
                <w:bCs/>
                <w:i/>
                <w:color w:val="FFFFFF" w:themeColor="background1"/>
                <w:spacing w:val="-6"/>
                <w:sz w:val="22"/>
                <w:szCs w:val="24"/>
              </w:rPr>
              <w:t xml:space="preserve"> </w:t>
            </w:r>
            <w:r w:rsidRPr="00AA632D">
              <w:rPr>
                <w:rFonts w:ascii="Arial" w:eastAsia="Arial" w:hAnsi="Arial"/>
                <w:b/>
                <w:bCs/>
                <w:i/>
                <w:color w:val="FFFFFF" w:themeColor="background1"/>
                <w:sz w:val="22"/>
                <w:szCs w:val="24"/>
              </w:rPr>
              <w:t>t</w:t>
            </w:r>
            <w:r w:rsidRPr="00AA632D">
              <w:rPr>
                <w:rFonts w:ascii="Arial" w:eastAsia="Arial" w:hAnsi="Arial"/>
                <w:b/>
                <w:bCs/>
                <w:i/>
                <w:color w:val="FFFFFF" w:themeColor="background1"/>
                <w:spacing w:val="1"/>
                <w:sz w:val="22"/>
                <w:szCs w:val="24"/>
              </w:rPr>
              <w:t>r</w:t>
            </w:r>
            <w:r w:rsidRPr="00AA632D">
              <w:rPr>
                <w:rFonts w:ascii="Arial" w:eastAsia="Arial" w:hAnsi="Arial"/>
                <w:b/>
                <w:bCs/>
                <w:i/>
                <w:color w:val="FFFFFF" w:themeColor="background1"/>
                <w:spacing w:val="-1"/>
                <w:sz w:val="22"/>
                <w:szCs w:val="24"/>
              </w:rPr>
              <w:t>ea</w:t>
            </w:r>
            <w:r w:rsidRPr="00AA632D">
              <w:rPr>
                <w:rFonts w:ascii="Arial" w:eastAsia="Arial" w:hAnsi="Arial"/>
                <w:b/>
                <w:bCs/>
                <w:i/>
                <w:color w:val="FFFFFF" w:themeColor="background1"/>
                <w:sz w:val="22"/>
                <w:szCs w:val="24"/>
              </w:rPr>
              <w:t>t</w:t>
            </w:r>
            <w:r w:rsidRPr="00AA632D">
              <w:rPr>
                <w:rFonts w:ascii="Arial" w:eastAsia="Arial" w:hAnsi="Arial"/>
                <w:b/>
                <w:bCs/>
                <w:i/>
                <w:color w:val="FFFFFF" w:themeColor="background1"/>
                <w:spacing w:val="-1"/>
                <w:sz w:val="22"/>
                <w:szCs w:val="24"/>
              </w:rPr>
              <w:t>e</w:t>
            </w:r>
            <w:r w:rsidRPr="00AA632D">
              <w:rPr>
                <w:rFonts w:ascii="Arial" w:eastAsia="Arial" w:hAnsi="Arial"/>
                <w:b/>
                <w:bCs/>
                <w:i/>
                <w:color w:val="FFFFFF" w:themeColor="background1"/>
                <w:sz w:val="22"/>
                <w:szCs w:val="24"/>
              </w:rPr>
              <w:t>d</w:t>
            </w:r>
            <w:r w:rsidRPr="00AA632D">
              <w:rPr>
                <w:rFonts w:ascii="Arial" w:eastAsia="Arial" w:hAnsi="Arial"/>
                <w:b/>
                <w:bCs/>
                <w:i/>
                <w:color w:val="FFFFFF" w:themeColor="background1"/>
                <w:spacing w:val="-6"/>
                <w:sz w:val="22"/>
                <w:szCs w:val="24"/>
              </w:rPr>
              <w:t xml:space="preserve"> </w:t>
            </w:r>
            <w:r w:rsidRPr="00AA632D">
              <w:rPr>
                <w:rFonts w:ascii="Arial" w:eastAsia="Arial" w:hAnsi="Arial"/>
                <w:b/>
                <w:bCs/>
                <w:i/>
                <w:color w:val="FFFFFF" w:themeColor="background1"/>
                <w:spacing w:val="-1"/>
                <w:sz w:val="22"/>
                <w:szCs w:val="24"/>
              </w:rPr>
              <w:t>i</w:t>
            </w:r>
            <w:r w:rsidRPr="00AA632D">
              <w:rPr>
                <w:rFonts w:ascii="Arial" w:eastAsia="Arial" w:hAnsi="Arial"/>
                <w:b/>
                <w:bCs/>
                <w:i/>
                <w:color w:val="FFFFFF" w:themeColor="background1"/>
                <w:sz w:val="22"/>
                <w:szCs w:val="24"/>
              </w:rPr>
              <w:t>n</w:t>
            </w:r>
            <w:r w:rsidRPr="00AA632D">
              <w:rPr>
                <w:rFonts w:ascii="Arial" w:eastAsia="Arial" w:hAnsi="Arial"/>
                <w:b/>
                <w:bCs/>
                <w:i/>
                <w:color w:val="FFFFFF" w:themeColor="background1"/>
                <w:spacing w:val="-4"/>
                <w:sz w:val="22"/>
                <w:szCs w:val="24"/>
              </w:rPr>
              <w:t xml:space="preserve"> </w:t>
            </w:r>
            <w:r w:rsidRPr="00AA632D">
              <w:rPr>
                <w:rFonts w:ascii="Arial" w:eastAsia="Arial" w:hAnsi="Arial"/>
                <w:b/>
                <w:bCs/>
                <w:i/>
                <w:color w:val="FFFFFF" w:themeColor="background1"/>
                <w:sz w:val="22"/>
                <w:szCs w:val="24"/>
              </w:rPr>
              <w:t>the</w:t>
            </w:r>
            <w:r w:rsidRPr="00AA632D">
              <w:rPr>
                <w:rFonts w:ascii="Arial" w:eastAsia="Arial" w:hAnsi="Arial"/>
                <w:b/>
                <w:bCs/>
                <w:i/>
                <w:color w:val="FFFFFF" w:themeColor="background1"/>
                <w:spacing w:val="-7"/>
                <w:sz w:val="22"/>
                <w:szCs w:val="24"/>
              </w:rPr>
              <w:t xml:space="preserve"> </w:t>
            </w:r>
            <w:r w:rsidRPr="00AA632D">
              <w:rPr>
                <w:rFonts w:ascii="Arial" w:eastAsia="Arial" w:hAnsi="Arial"/>
                <w:b/>
                <w:bCs/>
                <w:i/>
                <w:color w:val="FFFFFF" w:themeColor="background1"/>
                <w:spacing w:val="-1"/>
                <w:sz w:val="22"/>
                <w:szCs w:val="24"/>
              </w:rPr>
              <w:t>3</w:t>
            </w:r>
            <w:r w:rsidRPr="00AA632D">
              <w:rPr>
                <w:rFonts w:ascii="Arial" w:eastAsia="Arial" w:hAnsi="Arial"/>
                <w:b/>
                <w:bCs/>
                <w:i/>
                <w:color w:val="FFFFFF" w:themeColor="background1"/>
                <w:sz w:val="22"/>
                <w:szCs w:val="24"/>
              </w:rPr>
              <w:t>0</w:t>
            </w:r>
            <w:r w:rsidRPr="00AA632D">
              <w:rPr>
                <w:rFonts w:ascii="Arial" w:eastAsia="Arial" w:hAnsi="Arial"/>
                <w:b/>
                <w:bCs/>
                <w:i/>
                <w:color w:val="FFFFFF" w:themeColor="background1"/>
                <w:spacing w:val="-5"/>
                <w:sz w:val="22"/>
                <w:szCs w:val="24"/>
              </w:rPr>
              <w:t xml:space="preserve"> </w:t>
            </w:r>
            <w:r w:rsidRPr="00AA632D">
              <w:rPr>
                <w:rFonts w:ascii="Arial" w:eastAsia="Arial" w:hAnsi="Arial"/>
                <w:b/>
                <w:bCs/>
                <w:i/>
                <w:color w:val="FFFFFF" w:themeColor="background1"/>
                <w:spacing w:val="-1"/>
                <w:sz w:val="22"/>
                <w:szCs w:val="24"/>
              </w:rPr>
              <w:t>J</w:t>
            </w:r>
            <w:r w:rsidRPr="00AA632D">
              <w:rPr>
                <w:rFonts w:ascii="Arial" w:eastAsia="Arial" w:hAnsi="Arial"/>
                <w:b/>
                <w:bCs/>
                <w:i/>
                <w:color w:val="FFFFFF" w:themeColor="background1"/>
                <w:spacing w:val="3"/>
                <w:sz w:val="22"/>
                <w:szCs w:val="24"/>
              </w:rPr>
              <w:t>u</w:t>
            </w:r>
            <w:r w:rsidRPr="00AA632D">
              <w:rPr>
                <w:rFonts w:ascii="Arial" w:eastAsia="Arial" w:hAnsi="Arial"/>
                <w:b/>
                <w:bCs/>
                <w:i/>
                <w:color w:val="FFFFFF" w:themeColor="background1"/>
                <w:sz w:val="22"/>
                <w:szCs w:val="24"/>
              </w:rPr>
              <w:t>ne</w:t>
            </w:r>
            <w:r w:rsidRPr="00AA632D">
              <w:rPr>
                <w:rFonts w:ascii="Arial" w:eastAsia="Arial" w:hAnsi="Arial"/>
                <w:b/>
                <w:bCs/>
                <w:i/>
                <w:color w:val="FFFFFF" w:themeColor="background1"/>
                <w:spacing w:val="-6"/>
                <w:sz w:val="22"/>
                <w:szCs w:val="24"/>
              </w:rPr>
              <w:t xml:space="preserve"> </w:t>
            </w:r>
            <w:r w:rsidRPr="00AA632D">
              <w:rPr>
                <w:rFonts w:ascii="Arial" w:eastAsia="Arial" w:hAnsi="Arial"/>
                <w:b/>
                <w:bCs/>
                <w:i/>
                <w:color w:val="FFFFFF" w:themeColor="background1"/>
                <w:spacing w:val="-1"/>
                <w:sz w:val="22"/>
                <w:szCs w:val="24"/>
              </w:rPr>
              <w:t>20</w:t>
            </w:r>
            <w:r w:rsidRPr="00AA632D">
              <w:rPr>
                <w:rFonts w:ascii="Arial" w:eastAsia="Arial" w:hAnsi="Arial"/>
                <w:b/>
                <w:bCs/>
                <w:i/>
                <w:color w:val="FFFFFF" w:themeColor="background1"/>
                <w:spacing w:val="2"/>
                <w:sz w:val="22"/>
                <w:szCs w:val="24"/>
              </w:rPr>
              <w:t>1</w:t>
            </w:r>
            <w:r w:rsidRPr="00AA632D">
              <w:rPr>
                <w:rFonts w:ascii="Arial" w:eastAsia="Arial" w:hAnsi="Arial"/>
                <w:b/>
                <w:bCs/>
                <w:i/>
                <w:color w:val="FFFFFF" w:themeColor="background1"/>
                <w:sz w:val="22"/>
                <w:szCs w:val="24"/>
              </w:rPr>
              <w:t>1</w:t>
            </w:r>
            <w:r w:rsidRPr="00AA632D">
              <w:rPr>
                <w:rFonts w:ascii="Arial" w:eastAsia="Arial" w:hAnsi="Arial"/>
                <w:b/>
                <w:bCs/>
                <w:i/>
                <w:color w:val="FFFFFF" w:themeColor="background1"/>
                <w:spacing w:val="-7"/>
                <w:sz w:val="22"/>
                <w:szCs w:val="24"/>
              </w:rPr>
              <w:t xml:space="preserve"> </w:t>
            </w:r>
            <w:r w:rsidRPr="00AA632D">
              <w:rPr>
                <w:rFonts w:ascii="Arial" w:eastAsia="Arial" w:hAnsi="Arial"/>
                <w:b/>
                <w:bCs/>
                <w:i/>
                <w:color w:val="FFFFFF" w:themeColor="background1"/>
                <w:sz w:val="22"/>
                <w:szCs w:val="24"/>
              </w:rPr>
              <w:t>f</w:t>
            </w:r>
            <w:r w:rsidRPr="00AA632D">
              <w:rPr>
                <w:rFonts w:ascii="Arial" w:eastAsia="Arial" w:hAnsi="Arial"/>
                <w:b/>
                <w:bCs/>
                <w:i/>
                <w:color w:val="FFFFFF" w:themeColor="background1"/>
                <w:spacing w:val="-1"/>
                <w:sz w:val="22"/>
                <w:szCs w:val="24"/>
              </w:rPr>
              <w:t>i</w:t>
            </w:r>
            <w:r w:rsidRPr="00AA632D">
              <w:rPr>
                <w:rFonts w:ascii="Arial" w:eastAsia="Arial" w:hAnsi="Arial"/>
                <w:b/>
                <w:bCs/>
                <w:i/>
                <w:color w:val="FFFFFF" w:themeColor="background1"/>
                <w:sz w:val="22"/>
                <w:szCs w:val="24"/>
              </w:rPr>
              <w:t>n</w:t>
            </w:r>
            <w:r w:rsidRPr="00AA632D">
              <w:rPr>
                <w:rFonts w:ascii="Arial" w:eastAsia="Arial" w:hAnsi="Arial"/>
                <w:b/>
                <w:bCs/>
                <w:i/>
                <w:color w:val="FFFFFF" w:themeColor="background1"/>
                <w:spacing w:val="-1"/>
                <w:sz w:val="22"/>
                <w:szCs w:val="24"/>
              </w:rPr>
              <w:t>a</w:t>
            </w:r>
            <w:r w:rsidRPr="00AA632D">
              <w:rPr>
                <w:rFonts w:ascii="Arial" w:eastAsia="Arial" w:hAnsi="Arial"/>
                <w:b/>
                <w:bCs/>
                <w:i/>
                <w:color w:val="FFFFFF" w:themeColor="background1"/>
                <w:sz w:val="22"/>
                <w:szCs w:val="24"/>
              </w:rPr>
              <w:t>n</w:t>
            </w:r>
            <w:r w:rsidRPr="00AA632D">
              <w:rPr>
                <w:rFonts w:ascii="Arial" w:eastAsia="Arial" w:hAnsi="Arial"/>
                <w:b/>
                <w:bCs/>
                <w:i/>
                <w:color w:val="FFFFFF" w:themeColor="background1"/>
                <w:spacing w:val="2"/>
                <w:sz w:val="22"/>
                <w:szCs w:val="24"/>
              </w:rPr>
              <w:t>c</w:t>
            </w:r>
            <w:r w:rsidRPr="00AA632D">
              <w:rPr>
                <w:rFonts w:ascii="Arial" w:eastAsia="Arial" w:hAnsi="Arial"/>
                <w:b/>
                <w:bCs/>
                <w:i/>
                <w:color w:val="FFFFFF" w:themeColor="background1"/>
                <w:spacing w:val="-1"/>
                <w:sz w:val="22"/>
                <w:szCs w:val="24"/>
              </w:rPr>
              <w:t>ia</w:t>
            </w:r>
            <w:r w:rsidRPr="00AA632D">
              <w:rPr>
                <w:rFonts w:ascii="Arial" w:eastAsia="Arial" w:hAnsi="Arial"/>
                <w:b/>
                <w:bCs/>
                <w:i/>
                <w:color w:val="FFFFFF" w:themeColor="background1"/>
                <w:sz w:val="22"/>
                <w:szCs w:val="24"/>
              </w:rPr>
              <w:t>l</w:t>
            </w:r>
            <w:r w:rsidRPr="00AA632D">
              <w:rPr>
                <w:rFonts w:ascii="Arial" w:eastAsia="Arial" w:hAnsi="Arial"/>
                <w:b/>
                <w:bCs/>
                <w:i/>
                <w:color w:val="FFFFFF" w:themeColor="background1"/>
                <w:spacing w:val="-5"/>
                <w:sz w:val="22"/>
                <w:szCs w:val="24"/>
              </w:rPr>
              <w:t xml:space="preserve"> </w:t>
            </w:r>
            <w:r w:rsidRPr="00AA632D">
              <w:rPr>
                <w:rFonts w:ascii="Arial" w:eastAsia="Arial" w:hAnsi="Arial"/>
                <w:b/>
                <w:bCs/>
                <w:i/>
                <w:color w:val="FFFFFF" w:themeColor="background1"/>
                <w:spacing w:val="-1"/>
                <w:sz w:val="22"/>
                <w:szCs w:val="24"/>
              </w:rPr>
              <w:t>s</w:t>
            </w:r>
            <w:r w:rsidRPr="00AA632D">
              <w:rPr>
                <w:rFonts w:ascii="Arial" w:eastAsia="Arial" w:hAnsi="Arial"/>
                <w:b/>
                <w:bCs/>
                <w:i/>
                <w:color w:val="FFFFFF" w:themeColor="background1"/>
                <w:sz w:val="22"/>
                <w:szCs w:val="24"/>
              </w:rPr>
              <w:t>t</w:t>
            </w:r>
            <w:r w:rsidRPr="00AA632D">
              <w:rPr>
                <w:rFonts w:ascii="Arial" w:eastAsia="Arial" w:hAnsi="Arial"/>
                <w:b/>
                <w:bCs/>
                <w:i/>
                <w:color w:val="FFFFFF" w:themeColor="background1"/>
                <w:spacing w:val="-1"/>
                <w:sz w:val="22"/>
                <w:szCs w:val="24"/>
              </w:rPr>
              <w:t>a</w:t>
            </w:r>
            <w:r w:rsidRPr="00AA632D">
              <w:rPr>
                <w:rFonts w:ascii="Arial" w:eastAsia="Arial" w:hAnsi="Arial"/>
                <w:b/>
                <w:bCs/>
                <w:i/>
                <w:color w:val="FFFFFF" w:themeColor="background1"/>
                <w:sz w:val="22"/>
                <w:szCs w:val="24"/>
              </w:rPr>
              <w:t>t</w:t>
            </w:r>
            <w:r w:rsidRPr="00AA632D">
              <w:rPr>
                <w:rFonts w:ascii="Arial" w:eastAsia="Arial" w:hAnsi="Arial"/>
                <w:b/>
                <w:bCs/>
                <w:i/>
                <w:color w:val="FFFFFF" w:themeColor="background1"/>
                <w:spacing w:val="-1"/>
                <w:sz w:val="22"/>
                <w:szCs w:val="24"/>
              </w:rPr>
              <w:t>e</w:t>
            </w:r>
            <w:r w:rsidRPr="00AA632D">
              <w:rPr>
                <w:rFonts w:ascii="Arial" w:eastAsia="Arial" w:hAnsi="Arial"/>
                <w:b/>
                <w:bCs/>
                <w:i/>
                <w:color w:val="FFFFFF" w:themeColor="background1"/>
                <w:sz w:val="22"/>
                <w:szCs w:val="24"/>
              </w:rPr>
              <w:t>m</w:t>
            </w:r>
            <w:r w:rsidRPr="00AA632D">
              <w:rPr>
                <w:rFonts w:ascii="Arial" w:eastAsia="Arial" w:hAnsi="Arial"/>
                <w:b/>
                <w:bCs/>
                <w:i/>
                <w:color w:val="FFFFFF" w:themeColor="background1"/>
                <w:spacing w:val="2"/>
                <w:sz w:val="22"/>
                <w:szCs w:val="24"/>
              </w:rPr>
              <w:t>e</w:t>
            </w:r>
            <w:r w:rsidRPr="00AA632D">
              <w:rPr>
                <w:rFonts w:ascii="Arial" w:eastAsia="Arial" w:hAnsi="Arial"/>
                <w:b/>
                <w:bCs/>
                <w:i/>
                <w:color w:val="FFFFFF" w:themeColor="background1"/>
                <w:sz w:val="22"/>
                <w:szCs w:val="24"/>
              </w:rPr>
              <w:t>nt</w:t>
            </w:r>
            <w:r w:rsidRPr="00AA632D">
              <w:rPr>
                <w:rFonts w:ascii="Arial" w:eastAsia="Arial" w:hAnsi="Arial"/>
                <w:b/>
                <w:bCs/>
                <w:i/>
                <w:color w:val="FFFFFF" w:themeColor="background1"/>
                <w:spacing w:val="-1"/>
                <w:sz w:val="22"/>
                <w:szCs w:val="24"/>
              </w:rPr>
              <w:t>s</w:t>
            </w:r>
            <w:r w:rsidRPr="00AA632D">
              <w:rPr>
                <w:rFonts w:ascii="Arial" w:eastAsia="Arial" w:hAnsi="Arial"/>
                <w:b/>
                <w:bCs/>
                <w:i/>
                <w:color w:val="FFFFFF" w:themeColor="background1"/>
                <w:sz w:val="22"/>
                <w:szCs w:val="24"/>
              </w:rPr>
              <w:t>?</w:t>
            </w:r>
          </w:p>
          <w:p w14:paraId="02DF8EF8" w14:textId="77777777" w:rsidR="00EC79A5" w:rsidRPr="00AA632D" w:rsidRDefault="00EC79A5" w:rsidP="00D5381F">
            <w:pPr>
              <w:pStyle w:val="BodyText"/>
              <w:spacing w:before="67" w:line="270" w:lineRule="auto"/>
              <w:ind w:left="283" w:right="227"/>
              <w:jc w:val="both"/>
              <w:rPr>
                <w:color w:val="FFFFFF" w:themeColor="background1"/>
                <w:sz w:val="22"/>
                <w:szCs w:val="24"/>
              </w:rPr>
            </w:pPr>
            <w:r w:rsidRPr="00AA632D">
              <w:rPr>
                <w:color w:val="FFFFFF" w:themeColor="background1"/>
                <w:spacing w:val="3"/>
                <w:sz w:val="22"/>
                <w:szCs w:val="24"/>
              </w:rPr>
              <w:t>T</w:t>
            </w:r>
            <w:r w:rsidRPr="00AA632D">
              <w:rPr>
                <w:color w:val="FFFFFF" w:themeColor="background1"/>
                <w:spacing w:val="-1"/>
                <w:sz w:val="22"/>
                <w:szCs w:val="24"/>
              </w:rPr>
              <w:t>h</w:t>
            </w:r>
            <w:r w:rsidRPr="00AA632D">
              <w:rPr>
                <w:color w:val="FFFFFF" w:themeColor="background1"/>
                <w:spacing w:val="-2"/>
                <w:sz w:val="22"/>
                <w:szCs w:val="24"/>
              </w:rPr>
              <w:t>i</w:t>
            </w:r>
            <w:r w:rsidRPr="00AA632D">
              <w:rPr>
                <w:color w:val="FFFFFF" w:themeColor="background1"/>
                <w:sz w:val="22"/>
                <w:szCs w:val="24"/>
              </w:rPr>
              <w:t>s</w:t>
            </w:r>
            <w:r w:rsidRPr="00AA632D">
              <w:rPr>
                <w:color w:val="FFFFFF" w:themeColor="background1"/>
                <w:spacing w:val="17"/>
                <w:sz w:val="22"/>
                <w:szCs w:val="24"/>
              </w:rPr>
              <w:t xml:space="preserve"> </w:t>
            </w:r>
            <w:r w:rsidRPr="00AA632D">
              <w:rPr>
                <w:color w:val="FFFFFF" w:themeColor="background1"/>
                <w:spacing w:val="-2"/>
                <w:sz w:val="22"/>
                <w:szCs w:val="24"/>
              </w:rPr>
              <w:t>i</w:t>
            </w:r>
            <w:r w:rsidRPr="00AA632D">
              <w:rPr>
                <w:color w:val="FFFFFF" w:themeColor="background1"/>
                <w:sz w:val="22"/>
                <w:szCs w:val="24"/>
              </w:rPr>
              <w:t>s</w:t>
            </w:r>
            <w:r w:rsidRPr="00AA632D">
              <w:rPr>
                <w:color w:val="FFFFFF" w:themeColor="background1"/>
                <w:spacing w:val="18"/>
                <w:sz w:val="22"/>
                <w:szCs w:val="24"/>
              </w:rPr>
              <w:t xml:space="preserve"> </w:t>
            </w:r>
            <w:r w:rsidRPr="00AA632D">
              <w:rPr>
                <w:color w:val="FFFFFF" w:themeColor="background1"/>
                <w:sz w:val="22"/>
                <w:szCs w:val="24"/>
              </w:rPr>
              <w:t>a</w:t>
            </w:r>
            <w:r w:rsidRPr="00AA632D">
              <w:rPr>
                <w:color w:val="FFFFFF" w:themeColor="background1"/>
                <w:spacing w:val="16"/>
                <w:sz w:val="22"/>
                <w:szCs w:val="24"/>
              </w:rPr>
              <w:t xml:space="preserve"> </w:t>
            </w:r>
            <w:r w:rsidRPr="00AA632D">
              <w:rPr>
                <w:color w:val="FFFFFF" w:themeColor="background1"/>
                <w:spacing w:val="2"/>
                <w:sz w:val="22"/>
                <w:szCs w:val="24"/>
              </w:rPr>
              <w:t>n</w:t>
            </w:r>
            <w:r w:rsidRPr="00AA632D">
              <w:rPr>
                <w:color w:val="FFFFFF" w:themeColor="background1"/>
                <w:spacing w:val="-1"/>
                <w:sz w:val="22"/>
                <w:szCs w:val="24"/>
              </w:rPr>
              <w:t>on</w:t>
            </w:r>
            <w:r w:rsidRPr="00AA632D">
              <w:rPr>
                <w:color w:val="FFFFFF" w:themeColor="background1"/>
                <w:sz w:val="22"/>
                <w:szCs w:val="24"/>
              </w:rPr>
              <w:t>-</w:t>
            </w:r>
            <w:r w:rsidRPr="00AA632D">
              <w:rPr>
                <w:color w:val="FFFFFF" w:themeColor="background1"/>
                <w:spacing w:val="-1"/>
                <w:sz w:val="22"/>
                <w:szCs w:val="24"/>
              </w:rPr>
              <w:t>ad</w:t>
            </w:r>
            <w:r w:rsidRPr="00AA632D">
              <w:rPr>
                <w:color w:val="FFFFFF" w:themeColor="background1"/>
                <w:spacing w:val="1"/>
                <w:sz w:val="22"/>
                <w:szCs w:val="24"/>
              </w:rPr>
              <w:t>j</w:t>
            </w:r>
            <w:r w:rsidRPr="00AA632D">
              <w:rPr>
                <w:color w:val="FFFFFF" w:themeColor="background1"/>
                <w:spacing w:val="-1"/>
                <w:sz w:val="22"/>
                <w:szCs w:val="24"/>
              </w:rPr>
              <w:t>u</w:t>
            </w:r>
            <w:r w:rsidRPr="00AA632D">
              <w:rPr>
                <w:color w:val="FFFFFF" w:themeColor="background1"/>
                <w:spacing w:val="1"/>
                <w:sz w:val="22"/>
                <w:szCs w:val="24"/>
              </w:rPr>
              <w:t>s</w:t>
            </w:r>
            <w:r w:rsidRPr="00AA632D">
              <w:rPr>
                <w:color w:val="FFFFFF" w:themeColor="background1"/>
                <w:spacing w:val="2"/>
                <w:sz w:val="22"/>
                <w:szCs w:val="24"/>
              </w:rPr>
              <w:t>t</w:t>
            </w:r>
            <w:r w:rsidRPr="00AA632D">
              <w:rPr>
                <w:color w:val="FFFFFF" w:themeColor="background1"/>
                <w:spacing w:val="-2"/>
                <w:sz w:val="22"/>
                <w:szCs w:val="24"/>
              </w:rPr>
              <w:t>i</w:t>
            </w:r>
            <w:r w:rsidRPr="00AA632D">
              <w:rPr>
                <w:color w:val="FFFFFF" w:themeColor="background1"/>
                <w:spacing w:val="-1"/>
                <w:sz w:val="22"/>
                <w:szCs w:val="24"/>
              </w:rPr>
              <w:t>n</w:t>
            </w:r>
            <w:r w:rsidRPr="00AA632D">
              <w:rPr>
                <w:color w:val="FFFFFF" w:themeColor="background1"/>
                <w:sz w:val="22"/>
                <w:szCs w:val="24"/>
              </w:rPr>
              <w:t>g</w:t>
            </w:r>
            <w:r w:rsidRPr="00AA632D">
              <w:rPr>
                <w:color w:val="FFFFFF" w:themeColor="background1"/>
                <w:spacing w:val="19"/>
                <w:sz w:val="22"/>
                <w:szCs w:val="24"/>
              </w:rPr>
              <w:t xml:space="preserve"> </w:t>
            </w:r>
            <w:r w:rsidRPr="00AA632D">
              <w:rPr>
                <w:color w:val="FFFFFF" w:themeColor="background1"/>
                <w:spacing w:val="2"/>
                <w:sz w:val="22"/>
                <w:szCs w:val="24"/>
              </w:rPr>
              <w:t>e</w:t>
            </w:r>
            <w:r w:rsidRPr="00AA632D">
              <w:rPr>
                <w:color w:val="FFFFFF" w:themeColor="background1"/>
                <w:spacing w:val="1"/>
                <w:sz w:val="22"/>
                <w:szCs w:val="24"/>
              </w:rPr>
              <w:t>v</w:t>
            </w:r>
            <w:r w:rsidRPr="00AA632D">
              <w:rPr>
                <w:color w:val="FFFFFF" w:themeColor="background1"/>
                <w:spacing w:val="-1"/>
                <w:sz w:val="22"/>
                <w:szCs w:val="24"/>
              </w:rPr>
              <w:t>en</w:t>
            </w:r>
            <w:r w:rsidRPr="00AA632D">
              <w:rPr>
                <w:color w:val="FFFFFF" w:themeColor="background1"/>
                <w:sz w:val="22"/>
                <w:szCs w:val="24"/>
              </w:rPr>
              <w:t>t</w:t>
            </w:r>
            <w:r w:rsidRPr="00AA632D">
              <w:rPr>
                <w:color w:val="FFFFFF" w:themeColor="background1"/>
                <w:spacing w:val="18"/>
                <w:sz w:val="22"/>
                <w:szCs w:val="24"/>
              </w:rPr>
              <w:t xml:space="preserve"> </w:t>
            </w:r>
            <w:r w:rsidRPr="00AA632D">
              <w:rPr>
                <w:color w:val="FFFFFF" w:themeColor="background1"/>
                <w:spacing w:val="-1"/>
                <w:sz w:val="22"/>
                <w:szCs w:val="24"/>
              </w:rPr>
              <w:t>be</w:t>
            </w:r>
            <w:r w:rsidRPr="00AA632D">
              <w:rPr>
                <w:color w:val="FFFFFF" w:themeColor="background1"/>
                <w:spacing w:val="1"/>
                <w:sz w:val="22"/>
                <w:szCs w:val="24"/>
              </w:rPr>
              <w:t>c</w:t>
            </w:r>
            <w:r w:rsidRPr="00AA632D">
              <w:rPr>
                <w:color w:val="FFFFFF" w:themeColor="background1"/>
                <w:spacing w:val="-1"/>
                <w:sz w:val="22"/>
                <w:szCs w:val="24"/>
              </w:rPr>
              <w:t>au</w:t>
            </w:r>
            <w:r w:rsidRPr="00AA632D">
              <w:rPr>
                <w:color w:val="FFFFFF" w:themeColor="background1"/>
                <w:spacing w:val="1"/>
                <w:sz w:val="22"/>
                <w:szCs w:val="24"/>
              </w:rPr>
              <w:t>s</w:t>
            </w:r>
            <w:r w:rsidRPr="00AA632D">
              <w:rPr>
                <w:color w:val="FFFFFF" w:themeColor="background1"/>
                <w:sz w:val="22"/>
                <w:szCs w:val="24"/>
              </w:rPr>
              <w:t>e</w:t>
            </w:r>
            <w:r w:rsidRPr="00AA632D">
              <w:rPr>
                <w:color w:val="FFFFFF" w:themeColor="background1"/>
                <w:spacing w:val="19"/>
                <w:sz w:val="22"/>
                <w:szCs w:val="24"/>
              </w:rPr>
              <w:t xml:space="preserve"> </w:t>
            </w:r>
            <w:r w:rsidRPr="00AA632D">
              <w:rPr>
                <w:color w:val="FFFFFF" w:themeColor="background1"/>
                <w:spacing w:val="-2"/>
                <w:sz w:val="22"/>
                <w:szCs w:val="24"/>
              </w:rPr>
              <w:t>i</w:t>
            </w:r>
            <w:r w:rsidRPr="00AA632D">
              <w:rPr>
                <w:color w:val="FFFFFF" w:themeColor="background1"/>
                <w:sz w:val="22"/>
                <w:szCs w:val="24"/>
              </w:rPr>
              <w:t>t</w:t>
            </w:r>
            <w:r w:rsidRPr="00AA632D">
              <w:rPr>
                <w:color w:val="FFFFFF" w:themeColor="background1"/>
                <w:spacing w:val="19"/>
                <w:sz w:val="22"/>
                <w:szCs w:val="24"/>
              </w:rPr>
              <w:t xml:space="preserve"> </w:t>
            </w:r>
            <w:r w:rsidRPr="00AA632D">
              <w:rPr>
                <w:color w:val="FFFFFF" w:themeColor="background1"/>
                <w:spacing w:val="-1"/>
                <w:sz w:val="22"/>
                <w:szCs w:val="24"/>
              </w:rPr>
              <w:t>d</w:t>
            </w:r>
            <w:r w:rsidRPr="00AA632D">
              <w:rPr>
                <w:color w:val="FFFFFF" w:themeColor="background1"/>
                <w:spacing w:val="2"/>
                <w:sz w:val="22"/>
                <w:szCs w:val="24"/>
              </w:rPr>
              <w:t>o</w:t>
            </w:r>
            <w:r w:rsidRPr="00AA632D">
              <w:rPr>
                <w:color w:val="FFFFFF" w:themeColor="background1"/>
                <w:spacing w:val="-1"/>
                <w:sz w:val="22"/>
                <w:szCs w:val="24"/>
              </w:rPr>
              <w:t>e</w:t>
            </w:r>
            <w:r w:rsidRPr="00AA632D">
              <w:rPr>
                <w:color w:val="FFFFFF" w:themeColor="background1"/>
                <w:sz w:val="22"/>
                <w:szCs w:val="24"/>
              </w:rPr>
              <w:t>s</w:t>
            </w:r>
            <w:r w:rsidRPr="00AA632D">
              <w:rPr>
                <w:color w:val="FFFFFF" w:themeColor="background1"/>
                <w:spacing w:val="17"/>
                <w:sz w:val="22"/>
                <w:szCs w:val="24"/>
              </w:rPr>
              <w:t xml:space="preserve"> </w:t>
            </w:r>
            <w:r w:rsidRPr="00AA632D">
              <w:rPr>
                <w:color w:val="FFFFFF" w:themeColor="background1"/>
                <w:spacing w:val="-1"/>
                <w:sz w:val="22"/>
                <w:szCs w:val="24"/>
              </w:rPr>
              <w:t>no</w:t>
            </w:r>
            <w:r w:rsidRPr="00AA632D">
              <w:rPr>
                <w:color w:val="FFFFFF" w:themeColor="background1"/>
                <w:sz w:val="22"/>
                <w:szCs w:val="24"/>
              </w:rPr>
              <w:t>t</w:t>
            </w:r>
            <w:r w:rsidRPr="00AA632D">
              <w:rPr>
                <w:color w:val="FFFFFF" w:themeColor="background1"/>
                <w:spacing w:val="19"/>
                <w:sz w:val="22"/>
                <w:szCs w:val="24"/>
              </w:rPr>
              <w:t xml:space="preserve"> </w:t>
            </w:r>
            <w:r w:rsidRPr="00AA632D">
              <w:rPr>
                <w:color w:val="FFFFFF" w:themeColor="background1"/>
                <w:sz w:val="22"/>
                <w:szCs w:val="24"/>
              </w:rPr>
              <w:t>r</w:t>
            </w:r>
            <w:r w:rsidRPr="00AA632D">
              <w:rPr>
                <w:color w:val="FFFFFF" w:themeColor="background1"/>
                <w:spacing w:val="2"/>
                <w:sz w:val="22"/>
                <w:szCs w:val="24"/>
              </w:rPr>
              <w:t>e</w:t>
            </w:r>
            <w:r w:rsidRPr="00AA632D">
              <w:rPr>
                <w:color w:val="FFFFFF" w:themeColor="background1"/>
                <w:spacing w:val="-1"/>
                <w:sz w:val="22"/>
                <w:szCs w:val="24"/>
              </w:rPr>
              <w:t>p</w:t>
            </w:r>
            <w:r w:rsidRPr="00AA632D">
              <w:rPr>
                <w:color w:val="FFFFFF" w:themeColor="background1"/>
                <w:sz w:val="22"/>
                <w:szCs w:val="24"/>
              </w:rPr>
              <w:t>r</w:t>
            </w:r>
            <w:r w:rsidRPr="00AA632D">
              <w:rPr>
                <w:color w:val="FFFFFF" w:themeColor="background1"/>
                <w:spacing w:val="-1"/>
                <w:sz w:val="22"/>
                <w:szCs w:val="24"/>
              </w:rPr>
              <w:t>e</w:t>
            </w:r>
            <w:r w:rsidRPr="00AA632D">
              <w:rPr>
                <w:color w:val="FFFFFF" w:themeColor="background1"/>
                <w:spacing w:val="1"/>
                <w:sz w:val="22"/>
                <w:szCs w:val="24"/>
              </w:rPr>
              <w:t>s</w:t>
            </w:r>
            <w:r w:rsidRPr="00AA632D">
              <w:rPr>
                <w:color w:val="FFFFFF" w:themeColor="background1"/>
                <w:spacing w:val="-1"/>
                <w:sz w:val="22"/>
                <w:szCs w:val="24"/>
              </w:rPr>
              <w:t>en</w:t>
            </w:r>
            <w:r w:rsidRPr="00AA632D">
              <w:rPr>
                <w:color w:val="FFFFFF" w:themeColor="background1"/>
                <w:sz w:val="22"/>
                <w:szCs w:val="24"/>
              </w:rPr>
              <w:t>t</w:t>
            </w:r>
            <w:r w:rsidRPr="00AA632D">
              <w:rPr>
                <w:color w:val="FFFFFF" w:themeColor="background1"/>
                <w:spacing w:val="19"/>
                <w:sz w:val="22"/>
                <w:szCs w:val="24"/>
              </w:rPr>
              <w:t xml:space="preserve"> </w:t>
            </w:r>
            <w:r w:rsidRPr="00AA632D">
              <w:rPr>
                <w:color w:val="FFFFFF" w:themeColor="background1"/>
                <w:sz w:val="22"/>
                <w:szCs w:val="24"/>
              </w:rPr>
              <w:t>a</w:t>
            </w:r>
            <w:r w:rsidRPr="00AA632D">
              <w:rPr>
                <w:color w:val="FFFFFF" w:themeColor="background1"/>
                <w:spacing w:val="16"/>
                <w:sz w:val="22"/>
                <w:szCs w:val="24"/>
              </w:rPr>
              <w:t xml:space="preserve"> </w:t>
            </w:r>
            <w:r w:rsidRPr="00AA632D">
              <w:rPr>
                <w:color w:val="FFFFFF" w:themeColor="background1"/>
                <w:spacing w:val="1"/>
                <w:sz w:val="22"/>
                <w:szCs w:val="24"/>
              </w:rPr>
              <w:t>c</w:t>
            </w:r>
            <w:r w:rsidRPr="00AA632D">
              <w:rPr>
                <w:color w:val="FFFFFF" w:themeColor="background1"/>
                <w:spacing w:val="-1"/>
                <w:sz w:val="22"/>
                <w:szCs w:val="24"/>
              </w:rPr>
              <w:t>o</w:t>
            </w:r>
            <w:r w:rsidRPr="00AA632D">
              <w:rPr>
                <w:color w:val="FFFFFF" w:themeColor="background1"/>
                <w:spacing w:val="2"/>
                <w:sz w:val="22"/>
                <w:szCs w:val="24"/>
              </w:rPr>
              <w:t>n</w:t>
            </w:r>
            <w:r w:rsidRPr="00AA632D">
              <w:rPr>
                <w:color w:val="FFFFFF" w:themeColor="background1"/>
                <w:spacing w:val="-1"/>
                <w:sz w:val="22"/>
                <w:szCs w:val="24"/>
              </w:rPr>
              <w:t>d</w:t>
            </w:r>
            <w:r w:rsidRPr="00AA632D">
              <w:rPr>
                <w:color w:val="FFFFFF" w:themeColor="background1"/>
                <w:spacing w:val="-2"/>
                <w:sz w:val="22"/>
                <w:szCs w:val="24"/>
              </w:rPr>
              <w:t>i</w:t>
            </w:r>
            <w:r w:rsidRPr="00AA632D">
              <w:rPr>
                <w:color w:val="FFFFFF" w:themeColor="background1"/>
                <w:spacing w:val="2"/>
                <w:sz w:val="22"/>
                <w:szCs w:val="24"/>
              </w:rPr>
              <w:t>t</w:t>
            </w:r>
            <w:r w:rsidRPr="00AA632D">
              <w:rPr>
                <w:color w:val="FFFFFF" w:themeColor="background1"/>
                <w:spacing w:val="-2"/>
                <w:sz w:val="22"/>
                <w:szCs w:val="24"/>
              </w:rPr>
              <w:t>i</w:t>
            </w:r>
            <w:r w:rsidRPr="00AA632D">
              <w:rPr>
                <w:color w:val="FFFFFF" w:themeColor="background1"/>
                <w:spacing w:val="2"/>
                <w:sz w:val="22"/>
                <w:szCs w:val="24"/>
              </w:rPr>
              <w:t>o</w:t>
            </w:r>
            <w:r w:rsidRPr="00AA632D">
              <w:rPr>
                <w:color w:val="FFFFFF" w:themeColor="background1"/>
                <w:sz w:val="22"/>
                <w:szCs w:val="24"/>
              </w:rPr>
              <w:t>n</w:t>
            </w:r>
            <w:r w:rsidRPr="00AA632D">
              <w:rPr>
                <w:color w:val="FFFFFF" w:themeColor="background1"/>
                <w:spacing w:val="16"/>
                <w:sz w:val="22"/>
                <w:szCs w:val="24"/>
              </w:rPr>
              <w:t xml:space="preserve"> </w:t>
            </w:r>
            <w:r w:rsidRPr="00AA632D">
              <w:rPr>
                <w:color w:val="FFFFFF" w:themeColor="background1"/>
                <w:spacing w:val="-1"/>
                <w:sz w:val="22"/>
                <w:szCs w:val="24"/>
              </w:rPr>
              <w:t>t</w:t>
            </w:r>
            <w:r w:rsidRPr="00AA632D">
              <w:rPr>
                <w:color w:val="FFFFFF" w:themeColor="background1"/>
                <w:spacing w:val="2"/>
                <w:sz w:val="22"/>
                <w:szCs w:val="24"/>
              </w:rPr>
              <w:t>h</w:t>
            </w:r>
            <w:r w:rsidRPr="00AA632D">
              <w:rPr>
                <w:color w:val="FFFFFF" w:themeColor="background1"/>
                <w:spacing w:val="-1"/>
                <w:sz w:val="22"/>
                <w:szCs w:val="24"/>
              </w:rPr>
              <w:t>a</w:t>
            </w:r>
            <w:r w:rsidRPr="00AA632D">
              <w:rPr>
                <w:color w:val="FFFFFF" w:themeColor="background1"/>
                <w:sz w:val="22"/>
                <w:szCs w:val="24"/>
              </w:rPr>
              <w:t>t</w:t>
            </w:r>
            <w:r w:rsidRPr="00AA632D">
              <w:rPr>
                <w:color w:val="FFFFFF" w:themeColor="background1"/>
                <w:spacing w:val="16"/>
                <w:sz w:val="22"/>
                <w:szCs w:val="24"/>
              </w:rPr>
              <w:t xml:space="preserve"> </w:t>
            </w:r>
            <w:r w:rsidRPr="00AA632D">
              <w:rPr>
                <w:color w:val="FFFFFF" w:themeColor="background1"/>
                <w:spacing w:val="-1"/>
                <w:sz w:val="22"/>
                <w:szCs w:val="24"/>
              </w:rPr>
              <w:t>e</w:t>
            </w:r>
            <w:r w:rsidRPr="00AA632D">
              <w:rPr>
                <w:color w:val="FFFFFF" w:themeColor="background1"/>
                <w:spacing w:val="3"/>
                <w:sz w:val="22"/>
                <w:szCs w:val="24"/>
              </w:rPr>
              <w:t>x</w:t>
            </w:r>
            <w:r w:rsidRPr="00AA632D">
              <w:rPr>
                <w:color w:val="FFFFFF" w:themeColor="background1"/>
                <w:spacing w:val="-2"/>
                <w:sz w:val="22"/>
                <w:szCs w:val="24"/>
              </w:rPr>
              <w:t>i</w:t>
            </w:r>
            <w:r w:rsidRPr="00AA632D">
              <w:rPr>
                <w:color w:val="FFFFFF" w:themeColor="background1"/>
                <w:spacing w:val="1"/>
                <w:sz w:val="22"/>
                <w:szCs w:val="24"/>
              </w:rPr>
              <w:t>s</w:t>
            </w:r>
            <w:r w:rsidRPr="00AA632D">
              <w:rPr>
                <w:color w:val="FFFFFF" w:themeColor="background1"/>
                <w:spacing w:val="-1"/>
                <w:sz w:val="22"/>
                <w:szCs w:val="24"/>
              </w:rPr>
              <w:t>te</w:t>
            </w:r>
            <w:r w:rsidRPr="00AA632D">
              <w:rPr>
                <w:color w:val="FFFFFF" w:themeColor="background1"/>
                <w:sz w:val="22"/>
                <w:szCs w:val="24"/>
              </w:rPr>
              <w:t>d</w:t>
            </w:r>
            <w:r w:rsidRPr="00AA632D">
              <w:rPr>
                <w:color w:val="FFFFFF" w:themeColor="background1"/>
                <w:spacing w:val="19"/>
                <w:sz w:val="22"/>
                <w:szCs w:val="24"/>
              </w:rPr>
              <w:t xml:space="preserve"> </w:t>
            </w:r>
            <w:r w:rsidRPr="00AA632D">
              <w:rPr>
                <w:color w:val="FFFFFF" w:themeColor="background1"/>
                <w:spacing w:val="-1"/>
                <w:sz w:val="22"/>
                <w:szCs w:val="24"/>
              </w:rPr>
              <w:t>a</w:t>
            </w:r>
            <w:r w:rsidRPr="00AA632D">
              <w:rPr>
                <w:color w:val="FFFFFF" w:themeColor="background1"/>
                <w:sz w:val="22"/>
                <w:szCs w:val="24"/>
              </w:rPr>
              <w:t>t</w:t>
            </w:r>
            <w:r w:rsidRPr="00AA632D">
              <w:rPr>
                <w:color w:val="FFFFFF" w:themeColor="background1"/>
                <w:spacing w:val="17"/>
                <w:sz w:val="22"/>
                <w:szCs w:val="24"/>
              </w:rPr>
              <w:t xml:space="preserve"> </w:t>
            </w:r>
            <w:r w:rsidRPr="00AA632D">
              <w:rPr>
                <w:color w:val="FFFFFF" w:themeColor="background1"/>
                <w:spacing w:val="2"/>
                <w:sz w:val="22"/>
                <w:szCs w:val="24"/>
              </w:rPr>
              <w:t>t</w:t>
            </w:r>
            <w:r w:rsidRPr="00AA632D">
              <w:rPr>
                <w:color w:val="FFFFFF" w:themeColor="background1"/>
                <w:spacing w:val="-1"/>
                <w:sz w:val="22"/>
                <w:szCs w:val="24"/>
              </w:rPr>
              <w:t>h</w:t>
            </w:r>
            <w:r w:rsidRPr="00AA632D">
              <w:rPr>
                <w:color w:val="FFFFFF" w:themeColor="background1"/>
                <w:sz w:val="22"/>
                <w:szCs w:val="24"/>
              </w:rPr>
              <w:t>e</w:t>
            </w:r>
            <w:r w:rsidRPr="00AA632D">
              <w:rPr>
                <w:color w:val="FFFFFF" w:themeColor="background1"/>
                <w:spacing w:val="19"/>
                <w:sz w:val="22"/>
                <w:szCs w:val="24"/>
              </w:rPr>
              <w:t xml:space="preserve"> </w:t>
            </w:r>
            <w:r w:rsidRPr="00AA632D">
              <w:rPr>
                <w:color w:val="FFFFFF" w:themeColor="background1"/>
                <w:spacing w:val="-1"/>
                <w:sz w:val="22"/>
                <w:szCs w:val="24"/>
              </w:rPr>
              <w:t>en</w:t>
            </w:r>
            <w:r w:rsidRPr="00AA632D">
              <w:rPr>
                <w:color w:val="FFFFFF" w:themeColor="background1"/>
                <w:sz w:val="22"/>
                <w:szCs w:val="24"/>
              </w:rPr>
              <w:t>d</w:t>
            </w:r>
            <w:r w:rsidRPr="00AA632D">
              <w:rPr>
                <w:color w:val="FFFFFF" w:themeColor="background1"/>
                <w:spacing w:val="18"/>
                <w:sz w:val="22"/>
                <w:szCs w:val="24"/>
              </w:rPr>
              <w:t xml:space="preserve"> </w:t>
            </w:r>
            <w:r w:rsidRPr="00AA632D">
              <w:rPr>
                <w:color w:val="FFFFFF" w:themeColor="background1"/>
                <w:spacing w:val="-1"/>
                <w:sz w:val="22"/>
                <w:szCs w:val="24"/>
              </w:rPr>
              <w:t>o</w:t>
            </w:r>
            <w:r w:rsidRPr="00AA632D">
              <w:rPr>
                <w:color w:val="FFFFFF" w:themeColor="background1"/>
                <w:sz w:val="22"/>
                <w:szCs w:val="24"/>
              </w:rPr>
              <w:t>f</w:t>
            </w:r>
            <w:r w:rsidRPr="00AA632D">
              <w:rPr>
                <w:color w:val="FFFFFF" w:themeColor="background1"/>
                <w:spacing w:val="19"/>
                <w:sz w:val="22"/>
                <w:szCs w:val="24"/>
              </w:rPr>
              <w:t xml:space="preserve"> </w:t>
            </w:r>
            <w:r w:rsidRPr="00AA632D">
              <w:rPr>
                <w:color w:val="FFFFFF" w:themeColor="background1"/>
                <w:spacing w:val="-1"/>
                <w:sz w:val="22"/>
                <w:szCs w:val="24"/>
              </w:rPr>
              <w:t>th</w:t>
            </w:r>
            <w:r w:rsidRPr="00AA632D">
              <w:rPr>
                <w:color w:val="FFFFFF" w:themeColor="background1"/>
                <w:sz w:val="22"/>
                <w:szCs w:val="24"/>
              </w:rPr>
              <w:t>e</w:t>
            </w:r>
            <w:r w:rsidRPr="00AA632D">
              <w:rPr>
                <w:color w:val="FFFFFF" w:themeColor="background1"/>
                <w:spacing w:val="19"/>
                <w:sz w:val="22"/>
                <w:szCs w:val="24"/>
              </w:rPr>
              <w:t xml:space="preserve"> </w:t>
            </w:r>
            <w:r w:rsidRPr="00AA632D">
              <w:rPr>
                <w:color w:val="FFFFFF" w:themeColor="background1"/>
                <w:sz w:val="22"/>
                <w:szCs w:val="24"/>
              </w:rPr>
              <w:t>r</w:t>
            </w:r>
            <w:r w:rsidRPr="00AA632D">
              <w:rPr>
                <w:color w:val="FFFFFF" w:themeColor="background1"/>
                <w:spacing w:val="-1"/>
                <w:sz w:val="22"/>
                <w:szCs w:val="24"/>
              </w:rPr>
              <w:t>e</w:t>
            </w:r>
            <w:r w:rsidRPr="00AA632D">
              <w:rPr>
                <w:color w:val="FFFFFF" w:themeColor="background1"/>
                <w:spacing w:val="2"/>
                <w:sz w:val="22"/>
                <w:szCs w:val="24"/>
              </w:rPr>
              <w:t>p</w:t>
            </w:r>
            <w:r w:rsidRPr="00AA632D">
              <w:rPr>
                <w:color w:val="FFFFFF" w:themeColor="background1"/>
                <w:spacing w:val="-1"/>
                <w:sz w:val="22"/>
                <w:szCs w:val="24"/>
              </w:rPr>
              <w:t>o</w:t>
            </w:r>
            <w:r w:rsidRPr="00AA632D">
              <w:rPr>
                <w:color w:val="FFFFFF" w:themeColor="background1"/>
                <w:sz w:val="22"/>
                <w:szCs w:val="24"/>
              </w:rPr>
              <w:t>r</w:t>
            </w:r>
            <w:r w:rsidRPr="00AA632D">
              <w:rPr>
                <w:color w:val="FFFFFF" w:themeColor="background1"/>
                <w:spacing w:val="-1"/>
                <w:sz w:val="22"/>
                <w:szCs w:val="24"/>
              </w:rPr>
              <w:t>t</w:t>
            </w:r>
            <w:r w:rsidRPr="00AA632D">
              <w:rPr>
                <w:color w:val="FFFFFF" w:themeColor="background1"/>
                <w:spacing w:val="-2"/>
                <w:sz w:val="22"/>
                <w:szCs w:val="24"/>
              </w:rPr>
              <w:t>i</w:t>
            </w:r>
            <w:r w:rsidRPr="00AA632D">
              <w:rPr>
                <w:color w:val="FFFFFF" w:themeColor="background1"/>
                <w:spacing w:val="-1"/>
                <w:sz w:val="22"/>
                <w:szCs w:val="24"/>
              </w:rPr>
              <w:t>n</w:t>
            </w:r>
            <w:r w:rsidRPr="00AA632D">
              <w:rPr>
                <w:color w:val="FFFFFF" w:themeColor="background1"/>
                <w:sz w:val="22"/>
                <w:szCs w:val="24"/>
              </w:rPr>
              <w:t>g</w:t>
            </w:r>
            <w:r w:rsidRPr="00AA632D">
              <w:rPr>
                <w:color w:val="FFFFFF" w:themeColor="background1"/>
                <w:w w:val="99"/>
                <w:sz w:val="22"/>
                <w:szCs w:val="24"/>
              </w:rPr>
              <w:t xml:space="preserve"> </w:t>
            </w:r>
            <w:r w:rsidRPr="00AA632D">
              <w:rPr>
                <w:color w:val="FFFFFF" w:themeColor="background1"/>
                <w:spacing w:val="-1"/>
                <w:sz w:val="22"/>
                <w:szCs w:val="24"/>
              </w:rPr>
              <w:t>pe</w:t>
            </w:r>
            <w:r w:rsidRPr="00AA632D">
              <w:rPr>
                <w:color w:val="FFFFFF" w:themeColor="background1"/>
                <w:sz w:val="22"/>
                <w:szCs w:val="24"/>
              </w:rPr>
              <w:t>r</w:t>
            </w:r>
            <w:r w:rsidRPr="00AA632D">
              <w:rPr>
                <w:color w:val="FFFFFF" w:themeColor="background1"/>
                <w:spacing w:val="-2"/>
                <w:sz w:val="22"/>
                <w:szCs w:val="24"/>
              </w:rPr>
              <w:t>i</w:t>
            </w:r>
            <w:r w:rsidRPr="00AA632D">
              <w:rPr>
                <w:color w:val="FFFFFF" w:themeColor="background1"/>
                <w:spacing w:val="2"/>
                <w:sz w:val="22"/>
                <w:szCs w:val="24"/>
              </w:rPr>
              <w:t>o</w:t>
            </w:r>
            <w:r w:rsidRPr="00AA632D">
              <w:rPr>
                <w:color w:val="FFFFFF" w:themeColor="background1"/>
                <w:spacing w:val="-1"/>
                <w:sz w:val="22"/>
                <w:szCs w:val="24"/>
              </w:rPr>
              <w:t>d</w:t>
            </w:r>
            <w:r w:rsidRPr="00AA632D">
              <w:rPr>
                <w:color w:val="FFFFFF" w:themeColor="background1"/>
                <w:sz w:val="22"/>
                <w:szCs w:val="24"/>
              </w:rPr>
              <w:t>.</w:t>
            </w:r>
          </w:p>
          <w:p w14:paraId="02DF8EF9" w14:textId="77777777" w:rsidR="00EC79A5" w:rsidRPr="00AA632D" w:rsidRDefault="00EC79A5" w:rsidP="00D5381F">
            <w:pPr>
              <w:pStyle w:val="BodyText"/>
              <w:spacing w:line="270" w:lineRule="auto"/>
              <w:ind w:left="283" w:right="227"/>
              <w:jc w:val="both"/>
              <w:rPr>
                <w:color w:val="FFFFFF" w:themeColor="background1"/>
                <w:sz w:val="22"/>
                <w:szCs w:val="24"/>
              </w:rPr>
            </w:pPr>
            <w:r w:rsidRPr="00AA632D">
              <w:rPr>
                <w:color w:val="FFFFFF" w:themeColor="background1"/>
                <w:spacing w:val="3"/>
                <w:sz w:val="22"/>
                <w:szCs w:val="24"/>
              </w:rPr>
              <w:t>T</w:t>
            </w:r>
            <w:r w:rsidRPr="00AA632D">
              <w:rPr>
                <w:color w:val="FFFFFF" w:themeColor="background1"/>
                <w:spacing w:val="-1"/>
                <w:sz w:val="22"/>
                <w:szCs w:val="24"/>
              </w:rPr>
              <w:t>h</w:t>
            </w:r>
            <w:r w:rsidRPr="00AA632D">
              <w:rPr>
                <w:color w:val="FFFFFF" w:themeColor="background1"/>
                <w:sz w:val="22"/>
                <w:szCs w:val="24"/>
              </w:rPr>
              <w:t>e</w:t>
            </w:r>
            <w:r w:rsidRPr="00AA632D">
              <w:rPr>
                <w:color w:val="FFFFFF" w:themeColor="background1"/>
                <w:spacing w:val="13"/>
                <w:sz w:val="22"/>
                <w:szCs w:val="24"/>
              </w:rPr>
              <w:t xml:space="preserve"> </w:t>
            </w:r>
            <w:r w:rsidRPr="00AA632D">
              <w:rPr>
                <w:color w:val="FFFFFF" w:themeColor="background1"/>
                <w:spacing w:val="-1"/>
                <w:sz w:val="22"/>
                <w:szCs w:val="24"/>
              </w:rPr>
              <w:t>anno</w:t>
            </w:r>
            <w:r w:rsidRPr="00AA632D">
              <w:rPr>
                <w:color w:val="FFFFFF" w:themeColor="background1"/>
                <w:spacing w:val="2"/>
                <w:sz w:val="22"/>
                <w:szCs w:val="24"/>
              </w:rPr>
              <w:t>u</w:t>
            </w:r>
            <w:r w:rsidRPr="00AA632D">
              <w:rPr>
                <w:color w:val="FFFFFF" w:themeColor="background1"/>
                <w:spacing w:val="-1"/>
                <w:sz w:val="22"/>
                <w:szCs w:val="24"/>
              </w:rPr>
              <w:t>n</w:t>
            </w:r>
            <w:r w:rsidRPr="00AA632D">
              <w:rPr>
                <w:color w:val="FFFFFF" w:themeColor="background1"/>
                <w:spacing w:val="1"/>
                <w:sz w:val="22"/>
                <w:szCs w:val="24"/>
              </w:rPr>
              <w:t>c</w:t>
            </w:r>
            <w:r w:rsidRPr="00AA632D">
              <w:rPr>
                <w:color w:val="FFFFFF" w:themeColor="background1"/>
                <w:spacing w:val="-1"/>
                <w:sz w:val="22"/>
                <w:szCs w:val="24"/>
              </w:rPr>
              <w:t>e</w:t>
            </w:r>
            <w:r w:rsidRPr="00AA632D">
              <w:rPr>
                <w:color w:val="FFFFFF" w:themeColor="background1"/>
                <w:spacing w:val="4"/>
                <w:sz w:val="22"/>
                <w:szCs w:val="24"/>
              </w:rPr>
              <w:t>m</w:t>
            </w:r>
            <w:r w:rsidRPr="00AA632D">
              <w:rPr>
                <w:color w:val="FFFFFF" w:themeColor="background1"/>
                <w:spacing w:val="-1"/>
                <w:sz w:val="22"/>
                <w:szCs w:val="24"/>
              </w:rPr>
              <w:t>en</w:t>
            </w:r>
            <w:r w:rsidRPr="00AA632D">
              <w:rPr>
                <w:color w:val="FFFFFF" w:themeColor="background1"/>
                <w:sz w:val="22"/>
                <w:szCs w:val="24"/>
              </w:rPr>
              <w:t>t</w:t>
            </w:r>
            <w:r w:rsidRPr="00AA632D">
              <w:rPr>
                <w:color w:val="FFFFFF" w:themeColor="background1"/>
                <w:spacing w:val="13"/>
                <w:sz w:val="22"/>
                <w:szCs w:val="24"/>
              </w:rPr>
              <w:t xml:space="preserve"> </w:t>
            </w:r>
            <w:r w:rsidRPr="00AA632D">
              <w:rPr>
                <w:color w:val="FFFFFF" w:themeColor="background1"/>
                <w:spacing w:val="-2"/>
                <w:sz w:val="22"/>
                <w:szCs w:val="24"/>
              </w:rPr>
              <w:t>i</w:t>
            </w:r>
            <w:r w:rsidRPr="00AA632D">
              <w:rPr>
                <w:color w:val="FFFFFF" w:themeColor="background1"/>
                <w:sz w:val="22"/>
                <w:szCs w:val="24"/>
              </w:rPr>
              <w:t>s</w:t>
            </w:r>
            <w:r w:rsidRPr="00AA632D">
              <w:rPr>
                <w:color w:val="FFFFFF" w:themeColor="background1"/>
                <w:spacing w:val="16"/>
                <w:sz w:val="22"/>
                <w:szCs w:val="24"/>
              </w:rPr>
              <w:t xml:space="preserve"> </w:t>
            </w:r>
            <w:r w:rsidRPr="00AA632D">
              <w:rPr>
                <w:color w:val="FFFFFF" w:themeColor="background1"/>
                <w:spacing w:val="4"/>
                <w:sz w:val="22"/>
                <w:szCs w:val="24"/>
              </w:rPr>
              <w:t>m</w:t>
            </w:r>
            <w:r w:rsidRPr="00AA632D">
              <w:rPr>
                <w:color w:val="FFFFFF" w:themeColor="background1"/>
                <w:spacing w:val="-1"/>
                <w:sz w:val="22"/>
                <w:szCs w:val="24"/>
              </w:rPr>
              <w:t>a</w:t>
            </w:r>
            <w:r w:rsidRPr="00AA632D">
              <w:rPr>
                <w:color w:val="FFFFFF" w:themeColor="background1"/>
                <w:spacing w:val="-3"/>
                <w:sz w:val="22"/>
                <w:szCs w:val="24"/>
              </w:rPr>
              <w:t>d</w:t>
            </w:r>
            <w:r w:rsidRPr="00AA632D">
              <w:rPr>
                <w:color w:val="FFFFFF" w:themeColor="background1"/>
                <w:sz w:val="22"/>
                <w:szCs w:val="24"/>
              </w:rPr>
              <w:t>e</w:t>
            </w:r>
            <w:r w:rsidRPr="00AA632D">
              <w:rPr>
                <w:color w:val="FFFFFF" w:themeColor="background1"/>
                <w:spacing w:val="13"/>
                <w:sz w:val="22"/>
                <w:szCs w:val="24"/>
              </w:rPr>
              <w:t xml:space="preserve"> </w:t>
            </w:r>
            <w:r w:rsidRPr="00AA632D">
              <w:rPr>
                <w:color w:val="FFFFFF" w:themeColor="background1"/>
                <w:spacing w:val="-1"/>
                <w:sz w:val="22"/>
                <w:szCs w:val="24"/>
              </w:rPr>
              <w:t>a</w:t>
            </w:r>
            <w:r w:rsidRPr="00AA632D">
              <w:rPr>
                <w:color w:val="FFFFFF" w:themeColor="background1"/>
                <w:spacing w:val="2"/>
                <w:sz w:val="22"/>
                <w:szCs w:val="24"/>
              </w:rPr>
              <w:t>f</w:t>
            </w:r>
            <w:r w:rsidRPr="00AA632D">
              <w:rPr>
                <w:color w:val="FFFFFF" w:themeColor="background1"/>
                <w:spacing w:val="-1"/>
                <w:sz w:val="22"/>
                <w:szCs w:val="24"/>
              </w:rPr>
              <w:t>te</w:t>
            </w:r>
            <w:r w:rsidRPr="00AA632D">
              <w:rPr>
                <w:color w:val="FFFFFF" w:themeColor="background1"/>
                <w:sz w:val="22"/>
                <w:szCs w:val="24"/>
              </w:rPr>
              <w:t>r</w:t>
            </w:r>
            <w:r w:rsidRPr="00AA632D">
              <w:rPr>
                <w:color w:val="FFFFFF" w:themeColor="background1"/>
                <w:spacing w:val="15"/>
                <w:sz w:val="22"/>
                <w:szCs w:val="24"/>
              </w:rPr>
              <w:t xml:space="preserve"> </w:t>
            </w:r>
            <w:r w:rsidRPr="00AA632D">
              <w:rPr>
                <w:color w:val="FFFFFF" w:themeColor="background1"/>
                <w:spacing w:val="-1"/>
                <w:sz w:val="22"/>
                <w:szCs w:val="24"/>
              </w:rPr>
              <w:t>3</w:t>
            </w:r>
            <w:r w:rsidRPr="00AA632D">
              <w:rPr>
                <w:color w:val="FFFFFF" w:themeColor="background1"/>
                <w:sz w:val="22"/>
                <w:szCs w:val="24"/>
              </w:rPr>
              <w:t>0</w:t>
            </w:r>
            <w:r w:rsidRPr="00AA632D">
              <w:rPr>
                <w:color w:val="FFFFFF" w:themeColor="background1"/>
                <w:spacing w:val="13"/>
                <w:sz w:val="22"/>
                <w:szCs w:val="24"/>
              </w:rPr>
              <w:t xml:space="preserve"> </w:t>
            </w:r>
            <w:r w:rsidRPr="00AA632D">
              <w:rPr>
                <w:color w:val="FFFFFF" w:themeColor="background1"/>
                <w:spacing w:val="1"/>
                <w:sz w:val="22"/>
                <w:szCs w:val="24"/>
              </w:rPr>
              <w:t>J</w:t>
            </w:r>
            <w:r w:rsidRPr="00AA632D">
              <w:rPr>
                <w:color w:val="FFFFFF" w:themeColor="background1"/>
                <w:spacing w:val="-1"/>
                <w:sz w:val="22"/>
                <w:szCs w:val="24"/>
              </w:rPr>
              <w:t>u</w:t>
            </w:r>
            <w:r w:rsidRPr="00AA632D">
              <w:rPr>
                <w:color w:val="FFFFFF" w:themeColor="background1"/>
                <w:spacing w:val="2"/>
                <w:sz w:val="22"/>
                <w:szCs w:val="24"/>
              </w:rPr>
              <w:t>n</w:t>
            </w:r>
            <w:r w:rsidRPr="00AA632D">
              <w:rPr>
                <w:color w:val="FFFFFF" w:themeColor="background1"/>
                <w:sz w:val="22"/>
                <w:szCs w:val="24"/>
              </w:rPr>
              <w:t>e</w:t>
            </w:r>
            <w:r w:rsidRPr="00AA632D">
              <w:rPr>
                <w:color w:val="FFFFFF" w:themeColor="background1"/>
                <w:spacing w:val="14"/>
                <w:sz w:val="22"/>
                <w:szCs w:val="24"/>
              </w:rPr>
              <w:t xml:space="preserve"> </w:t>
            </w:r>
            <w:r w:rsidRPr="00AA632D">
              <w:rPr>
                <w:color w:val="FFFFFF" w:themeColor="background1"/>
                <w:spacing w:val="-1"/>
                <w:sz w:val="22"/>
                <w:szCs w:val="24"/>
              </w:rPr>
              <w:t>2</w:t>
            </w:r>
            <w:r w:rsidRPr="00AA632D">
              <w:rPr>
                <w:color w:val="FFFFFF" w:themeColor="background1"/>
                <w:spacing w:val="2"/>
                <w:sz w:val="22"/>
                <w:szCs w:val="24"/>
              </w:rPr>
              <w:t>0</w:t>
            </w:r>
            <w:r w:rsidRPr="00AA632D">
              <w:rPr>
                <w:color w:val="FFFFFF" w:themeColor="background1"/>
                <w:spacing w:val="-1"/>
                <w:sz w:val="22"/>
                <w:szCs w:val="24"/>
              </w:rPr>
              <w:t>1</w:t>
            </w:r>
            <w:r w:rsidRPr="00AA632D">
              <w:rPr>
                <w:color w:val="FFFFFF" w:themeColor="background1"/>
                <w:sz w:val="22"/>
                <w:szCs w:val="24"/>
              </w:rPr>
              <w:t>1</w:t>
            </w:r>
            <w:r w:rsidRPr="00AA632D">
              <w:rPr>
                <w:color w:val="FFFFFF" w:themeColor="background1"/>
                <w:spacing w:val="13"/>
                <w:sz w:val="22"/>
                <w:szCs w:val="24"/>
              </w:rPr>
              <w:t xml:space="preserve"> </w:t>
            </w:r>
            <w:r w:rsidRPr="00AA632D">
              <w:rPr>
                <w:color w:val="FFFFFF" w:themeColor="background1"/>
                <w:spacing w:val="2"/>
                <w:sz w:val="22"/>
                <w:szCs w:val="24"/>
              </w:rPr>
              <w:t>a</w:t>
            </w:r>
            <w:r w:rsidRPr="00AA632D">
              <w:rPr>
                <w:color w:val="FFFFFF" w:themeColor="background1"/>
                <w:spacing w:val="-1"/>
                <w:sz w:val="22"/>
                <w:szCs w:val="24"/>
              </w:rPr>
              <w:t>n</w:t>
            </w:r>
            <w:r w:rsidRPr="00AA632D">
              <w:rPr>
                <w:color w:val="FFFFFF" w:themeColor="background1"/>
                <w:sz w:val="22"/>
                <w:szCs w:val="24"/>
              </w:rPr>
              <w:t>d</w:t>
            </w:r>
            <w:r w:rsidRPr="00AA632D">
              <w:rPr>
                <w:color w:val="FFFFFF" w:themeColor="background1"/>
                <w:spacing w:val="13"/>
                <w:sz w:val="22"/>
                <w:szCs w:val="24"/>
              </w:rPr>
              <w:t xml:space="preserve"> </w:t>
            </w:r>
            <w:r w:rsidRPr="00AA632D">
              <w:rPr>
                <w:color w:val="FFFFFF" w:themeColor="background1"/>
                <w:spacing w:val="2"/>
                <w:sz w:val="22"/>
                <w:szCs w:val="24"/>
              </w:rPr>
              <w:t>t</w:t>
            </w:r>
            <w:r w:rsidRPr="00AA632D">
              <w:rPr>
                <w:color w:val="FFFFFF" w:themeColor="background1"/>
                <w:spacing w:val="-1"/>
                <w:sz w:val="22"/>
                <w:szCs w:val="24"/>
              </w:rPr>
              <w:t>h</w:t>
            </w:r>
            <w:r w:rsidRPr="00AA632D">
              <w:rPr>
                <w:color w:val="FFFFFF" w:themeColor="background1"/>
                <w:sz w:val="22"/>
                <w:szCs w:val="24"/>
              </w:rPr>
              <w:t>e</w:t>
            </w:r>
            <w:r w:rsidRPr="00AA632D">
              <w:rPr>
                <w:color w:val="FFFFFF" w:themeColor="background1"/>
                <w:spacing w:val="14"/>
                <w:sz w:val="22"/>
                <w:szCs w:val="24"/>
              </w:rPr>
              <w:t xml:space="preserve"> </w:t>
            </w:r>
            <w:r w:rsidRPr="00AA632D">
              <w:rPr>
                <w:color w:val="FFFFFF" w:themeColor="background1"/>
                <w:sz w:val="22"/>
                <w:szCs w:val="24"/>
              </w:rPr>
              <w:t>c</w:t>
            </w:r>
            <w:r w:rsidRPr="00AA632D">
              <w:rPr>
                <w:color w:val="FFFFFF" w:themeColor="background1"/>
                <w:spacing w:val="2"/>
                <w:sz w:val="22"/>
                <w:szCs w:val="24"/>
              </w:rPr>
              <w:t>o</w:t>
            </w:r>
            <w:r w:rsidRPr="00AA632D">
              <w:rPr>
                <w:color w:val="FFFFFF" w:themeColor="background1"/>
                <w:spacing w:val="-1"/>
                <w:sz w:val="22"/>
                <w:szCs w:val="24"/>
              </w:rPr>
              <w:t>un</w:t>
            </w:r>
            <w:r w:rsidRPr="00AA632D">
              <w:rPr>
                <w:color w:val="FFFFFF" w:themeColor="background1"/>
                <w:spacing w:val="1"/>
                <w:sz w:val="22"/>
                <w:szCs w:val="24"/>
              </w:rPr>
              <w:t>ci</w:t>
            </w:r>
            <w:r w:rsidRPr="00AA632D">
              <w:rPr>
                <w:color w:val="FFFFFF" w:themeColor="background1"/>
                <w:sz w:val="22"/>
                <w:szCs w:val="24"/>
              </w:rPr>
              <w:t>l</w:t>
            </w:r>
            <w:r w:rsidRPr="00AA632D">
              <w:rPr>
                <w:color w:val="FFFFFF" w:themeColor="background1"/>
                <w:spacing w:val="12"/>
                <w:sz w:val="22"/>
                <w:szCs w:val="24"/>
              </w:rPr>
              <w:t xml:space="preserve"> </w:t>
            </w:r>
            <w:r w:rsidRPr="00AA632D">
              <w:rPr>
                <w:color w:val="FFFFFF" w:themeColor="background1"/>
                <w:spacing w:val="2"/>
                <w:sz w:val="22"/>
                <w:szCs w:val="24"/>
              </w:rPr>
              <w:t>d</w:t>
            </w:r>
            <w:r w:rsidRPr="00AA632D">
              <w:rPr>
                <w:color w:val="FFFFFF" w:themeColor="background1"/>
                <w:spacing w:val="-2"/>
                <w:sz w:val="22"/>
                <w:szCs w:val="24"/>
              </w:rPr>
              <w:t>i</w:t>
            </w:r>
            <w:r w:rsidRPr="00AA632D">
              <w:rPr>
                <w:color w:val="FFFFFF" w:themeColor="background1"/>
                <w:sz w:val="22"/>
                <w:szCs w:val="24"/>
              </w:rPr>
              <w:t>d</w:t>
            </w:r>
            <w:r w:rsidRPr="00AA632D">
              <w:rPr>
                <w:color w:val="FFFFFF" w:themeColor="background1"/>
                <w:spacing w:val="14"/>
                <w:sz w:val="22"/>
                <w:szCs w:val="24"/>
              </w:rPr>
              <w:t xml:space="preserve"> </w:t>
            </w:r>
            <w:r w:rsidRPr="00AA632D">
              <w:rPr>
                <w:color w:val="FFFFFF" w:themeColor="background1"/>
                <w:spacing w:val="2"/>
                <w:sz w:val="22"/>
                <w:szCs w:val="24"/>
              </w:rPr>
              <w:t>n</w:t>
            </w:r>
            <w:r w:rsidRPr="00AA632D">
              <w:rPr>
                <w:color w:val="FFFFFF" w:themeColor="background1"/>
                <w:spacing w:val="-1"/>
                <w:sz w:val="22"/>
                <w:szCs w:val="24"/>
              </w:rPr>
              <w:t>o</w:t>
            </w:r>
            <w:r w:rsidRPr="00AA632D">
              <w:rPr>
                <w:color w:val="FFFFFF" w:themeColor="background1"/>
                <w:sz w:val="22"/>
                <w:szCs w:val="24"/>
              </w:rPr>
              <w:t>t</w:t>
            </w:r>
            <w:r w:rsidRPr="00AA632D">
              <w:rPr>
                <w:color w:val="FFFFFF" w:themeColor="background1"/>
                <w:spacing w:val="13"/>
                <w:sz w:val="22"/>
                <w:szCs w:val="24"/>
              </w:rPr>
              <w:t xml:space="preserve"> </w:t>
            </w:r>
            <w:r w:rsidRPr="00AA632D">
              <w:rPr>
                <w:color w:val="FFFFFF" w:themeColor="background1"/>
                <w:spacing w:val="-1"/>
                <w:sz w:val="22"/>
                <w:szCs w:val="24"/>
              </w:rPr>
              <w:t>h</w:t>
            </w:r>
            <w:r w:rsidRPr="00AA632D">
              <w:rPr>
                <w:color w:val="FFFFFF" w:themeColor="background1"/>
                <w:spacing w:val="2"/>
                <w:sz w:val="22"/>
                <w:szCs w:val="24"/>
              </w:rPr>
              <w:t>a</w:t>
            </w:r>
            <w:r w:rsidRPr="00AA632D">
              <w:rPr>
                <w:color w:val="FFFFFF" w:themeColor="background1"/>
                <w:spacing w:val="-2"/>
                <w:sz w:val="22"/>
                <w:szCs w:val="24"/>
              </w:rPr>
              <w:t>v</w:t>
            </w:r>
            <w:r w:rsidRPr="00AA632D">
              <w:rPr>
                <w:color w:val="FFFFFF" w:themeColor="background1"/>
                <w:sz w:val="22"/>
                <w:szCs w:val="24"/>
              </w:rPr>
              <w:t>e</w:t>
            </w:r>
            <w:r w:rsidRPr="00AA632D">
              <w:rPr>
                <w:color w:val="FFFFFF" w:themeColor="background1"/>
                <w:spacing w:val="16"/>
                <w:sz w:val="22"/>
                <w:szCs w:val="24"/>
              </w:rPr>
              <w:t xml:space="preserve"> </w:t>
            </w:r>
            <w:r w:rsidRPr="00AA632D">
              <w:rPr>
                <w:color w:val="FFFFFF" w:themeColor="background1"/>
                <w:spacing w:val="2"/>
                <w:sz w:val="22"/>
                <w:szCs w:val="24"/>
              </w:rPr>
              <w:t>an</w:t>
            </w:r>
            <w:r w:rsidRPr="00AA632D">
              <w:rPr>
                <w:color w:val="FFFFFF" w:themeColor="background1"/>
                <w:sz w:val="22"/>
                <w:szCs w:val="24"/>
              </w:rPr>
              <w:t>y</w:t>
            </w:r>
            <w:r w:rsidRPr="00AA632D">
              <w:rPr>
                <w:color w:val="FFFFFF" w:themeColor="background1"/>
                <w:spacing w:val="10"/>
                <w:sz w:val="22"/>
                <w:szCs w:val="24"/>
              </w:rPr>
              <w:t xml:space="preserve"> </w:t>
            </w:r>
            <w:r w:rsidRPr="00AA632D">
              <w:rPr>
                <w:color w:val="FFFFFF" w:themeColor="background1"/>
                <w:spacing w:val="2"/>
                <w:sz w:val="22"/>
                <w:szCs w:val="24"/>
              </w:rPr>
              <w:t>e</w:t>
            </w:r>
            <w:r w:rsidRPr="00AA632D">
              <w:rPr>
                <w:color w:val="FFFFFF" w:themeColor="background1"/>
                <w:spacing w:val="-1"/>
                <w:sz w:val="22"/>
                <w:szCs w:val="24"/>
              </w:rPr>
              <w:t>nt</w:t>
            </w:r>
            <w:r w:rsidRPr="00AA632D">
              <w:rPr>
                <w:color w:val="FFFFFF" w:themeColor="background1"/>
                <w:spacing w:val="1"/>
                <w:sz w:val="22"/>
                <w:szCs w:val="24"/>
              </w:rPr>
              <w:t>i</w:t>
            </w:r>
            <w:r w:rsidRPr="00AA632D">
              <w:rPr>
                <w:color w:val="FFFFFF" w:themeColor="background1"/>
                <w:spacing w:val="-1"/>
                <w:sz w:val="22"/>
                <w:szCs w:val="24"/>
              </w:rPr>
              <w:t>t</w:t>
            </w:r>
            <w:r w:rsidRPr="00AA632D">
              <w:rPr>
                <w:color w:val="FFFFFF" w:themeColor="background1"/>
                <w:spacing w:val="-2"/>
                <w:sz w:val="22"/>
                <w:szCs w:val="24"/>
              </w:rPr>
              <w:t>l</w:t>
            </w:r>
            <w:r w:rsidRPr="00AA632D">
              <w:rPr>
                <w:color w:val="FFFFFF" w:themeColor="background1"/>
                <w:spacing w:val="-1"/>
                <w:sz w:val="22"/>
                <w:szCs w:val="24"/>
              </w:rPr>
              <w:t>e</w:t>
            </w:r>
            <w:r w:rsidRPr="00AA632D">
              <w:rPr>
                <w:color w:val="FFFFFF" w:themeColor="background1"/>
                <w:spacing w:val="4"/>
                <w:sz w:val="22"/>
                <w:szCs w:val="24"/>
              </w:rPr>
              <w:t>m</w:t>
            </w:r>
            <w:r w:rsidRPr="00AA632D">
              <w:rPr>
                <w:color w:val="FFFFFF" w:themeColor="background1"/>
                <w:spacing w:val="-1"/>
                <w:sz w:val="22"/>
                <w:szCs w:val="24"/>
              </w:rPr>
              <w:t>en</w:t>
            </w:r>
            <w:r w:rsidRPr="00AA632D">
              <w:rPr>
                <w:color w:val="FFFFFF" w:themeColor="background1"/>
                <w:sz w:val="22"/>
                <w:szCs w:val="24"/>
              </w:rPr>
              <w:t>t</w:t>
            </w:r>
            <w:r w:rsidRPr="00AA632D">
              <w:rPr>
                <w:color w:val="FFFFFF" w:themeColor="background1"/>
                <w:spacing w:val="14"/>
                <w:sz w:val="22"/>
                <w:szCs w:val="24"/>
              </w:rPr>
              <w:t xml:space="preserve"> </w:t>
            </w:r>
            <w:r w:rsidRPr="00AA632D">
              <w:rPr>
                <w:color w:val="FFFFFF" w:themeColor="background1"/>
                <w:spacing w:val="-1"/>
                <w:sz w:val="22"/>
                <w:szCs w:val="24"/>
              </w:rPr>
              <w:t>t</w:t>
            </w:r>
            <w:r w:rsidRPr="00AA632D">
              <w:rPr>
                <w:color w:val="FFFFFF" w:themeColor="background1"/>
                <w:sz w:val="22"/>
                <w:szCs w:val="24"/>
              </w:rPr>
              <w:t>o</w:t>
            </w:r>
            <w:r w:rsidRPr="00AA632D">
              <w:rPr>
                <w:color w:val="FFFFFF" w:themeColor="background1"/>
                <w:spacing w:val="13"/>
                <w:sz w:val="22"/>
                <w:szCs w:val="24"/>
              </w:rPr>
              <w:t xml:space="preserve"> </w:t>
            </w:r>
            <w:r w:rsidRPr="00AA632D">
              <w:rPr>
                <w:color w:val="FFFFFF" w:themeColor="background1"/>
                <w:spacing w:val="2"/>
                <w:sz w:val="22"/>
                <w:szCs w:val="24"/>
              </w:rPr>
              <w:t>t</w:t>
            </w:r>
            <w:r w:rsidRPr="00AA632D">
              <w:rPr>
                <w:color w:val="FFFFFF" w:themeColor="background1"/>
                <w:spacing w:val="-1"/>
                <w:sz w:val="22"/>
                <w:szCs w:val="24"/>
              </w:rPr>
              <w:t>h</w:t>
            </w:r>
            <w:r w:rsidRPr="00AA632D">
              <w:rPr>
                <w:color w:val="FFFFFF" w:themeColor="background1"/>
                <w:sz w:val="22"/>
                <w:szCs w:val="24"/>
              </w:rPr>
              <w:t>e</w:t>
            </w:r>
            <w:r w:rsidRPr="00AA632D">
              <w:rPr>
                <w:color w:val="FFFFFF" w:themeColor="background1"/>
                <w:spacing w:val="14"/>
                <w:sz w:val="22"/>
                <w:szCs w:val="24"/>
              </w:rPr>
              <w:t xml:space="preserve"> </w:t>
            </w:r>
            <w:r w:rsidRPr="00AA632D">
              <w:rPr>
                <w:color w:val="FFFFFF" w:themeColor="background1"/>
                <w:spacing w:val="-1"/>
                <w:sz w:val="22"/>
                <w:szCs w:val="24"/>
              </w:rPr>
              <w:t>a</w:t>
            </w:r>
            <w:r w:rsidRPr="00AA632D">
              <w:rPr>
                <w:color w:val="FFFFFF" w:themeColor="background1"/>
                <w:spacing w:val="1"/>
                <w:sz w:val="22"/>
                <w:szCs w:val="24"/>
              </w:rPr>
              <w:t>ss</w:t>
            </w:r>
            <w:r w:rsidRPr="00AA632D">
              <w:rPr>
                <w:color w:val="FFFFFF" w:themeColor="background1"/>
                <w:spacing w:val="-2"/>
                <w:sz w:val="22"/>
                <w:szCs w:val="24"/>
              </w:rPr>
              <w:t>i</w:t>
            </w:r>
            <w:r w:rsidRPr="00AA632D">
              <w:rPr>
                <w:color w:val="FFFFFF" w:themeColor="background1"/>
                <w:spacing w:val="1"/>
                <w:sz w:val="22"/>
                <w:szCs w:val="24"/>
              </w:rPr>
              <w:t>s</w:t>
            </w:r>
            <w:r w:rsidRPr="00AA632D">
              <w:rPr>
                <w:color w:val="FFFFFF" w:themeColor="background1"/>
                <w:spacing w:val="2"/>
                <w:sz w:val="22"/>
                <w:szCs w:val="24"/>
              </w:rPr>
              <w:t>t</w:t>
            </w:r>
            <w:r w:rsidRPr="00AA632D">
              <w:rPr>
                <w:color w:val="FFFFFF" w:themeColor="background1"/>
                <w:spacing w:val="-1"/>
                <w:sz w:val="22"/>
                <w:szCs w:val="24"/>
              </w:rPr>
              <w:t>an</w:t>
            </w:r>
            <w:r w:rsidRPr="00AA632D">
              <w:rPr>
                <w:color w:val="FFFFFF" w:themeColor="background1"/>
                <w:spacing w:val="1"/>
                <w:sz w:val="22"/>
                <w:szCs w:val="24"/>
              </w:rPr>
              <w:t>c</w:t>
            </w:r>
            <w:r w:rsidRPr="00AA632D">
              <w:rPr>
                <w:color w:val="FFFFFF" w:themeColor="background1"/>
                <w:sz w:val="22"/>
                <w:szCs w:val="24"/>
              </w:rPr>
              <w:t>e</w:t>
            </w:r>
            <w:r w:rsidRPr="00AA632D">
              <w:rPr>
                <w:color w:val="FFFFFF" w:themeColor="background1"/>
                <w:w w:val="99"/>
                <w:sz w:val="22"/>
                <w:szCs w:val="24"/>
              </w:rPr>
              <w:t xml:space="preserve"> </w:t>
            </w:r>
            <w:r w:rsidRPr="00AA632D">
              <w:rPr>
                <w:color w:val="FFFFFF" w:themeColor="background1"/>
                <w:spacing w:val="-1"/>
                <w:sz w:val="22"/>
                <w:szCs w:val="24"/>
              </w:rPr>
              <w:t>unt</w:t>
            </w:r>
            <w:r w:rsidRPr="00AA632D">
              <w:rPr>
                <w:color w:val="FFFFFF" w:themeColor="background1"/>
                <w:spacing w:val="1"/>
                <w:sz w:val="22"/>
                <w:szCs w:val="24"/>
              </w:rPr>
              <w:t>i</w:t>
            </w:r>
            <w:r w:rsidRPr="00AA632D">
              <w:rPr>
                <w:color w:val="FFFFFF" w:themeColor="background1"/>
                <w:sz w:val="22"/>
                <w:szCs w:val="24"/>
              </w:rPr>
              <w:t>l</w:t>
            </w:r>
            <w:r w:rsidRPr="00AA632D">
              <w:rPr>
                <w:color w:val="FFFFFF" w:themeColor="background1"/>
                <w:spacing w:val="-2"/>
                <w:sz w:val="22"/>
                <w:szCs w:val="24"/>
              </w:rPr>
              <w:t xml:space="preserve"> </w:t>
            </w:r>
            <w:r w:rsidRPr="00AA632D">
              <w:rPr>
                <w:color w:val="FFFFFF" w:themeColor="background1"/>
                <w:spacing w:val="-1"/>
                <w:sz w:val="22"/>
                <w:szCs w:val="24"/>
              </w:rPr>
              <w:t>Au</w:t>
            </w:r>
            <w:r w:rsidRPr="00AA632D">
              <w:rPr>
                <w:color w:val="FFFFFF" w:themeColor="background1"/>
                <w:spacing w:val="2"/>
                <w:sz w:val="22"/>
                <w:szCs w:val="24"/>
              </w:rPr>
              <w:t>g</w:t>
            </w:r>
            <w:r w:rsidRPr="00AA632D">
              <w:rPr>
                <w:color w:val="FFFFFF" w:themeColor="background1"/>
                <w:spacing w:val="-1"/>
                <w:sz w:val="22"/>
                <w:szCs w:val="24"/>
              </w:rPr>
              <w:t>u</w:t>
            </w:r>
            <w:r w:rsidRPr="00AA632D">
              <w:rPr>
                <w:color w:val="FFFFFF" w:themeColor="background1"/>
                <w:spacing w:val="1"/>
                <w:sz w:val="22"/>
                <w:szCs w:val="24"/>
              </w:rPr>
              <w:t>s</w:t>
            </w:r>
            <w:r w:rsidRPr="00AA632D">
              <w:rPr>
                <w:color w:val="FFFFFF" w:themeColor="background1"/>
                <w:sz w:val="22"/>
                <w:szCs w:val="24"/>
              </w:rPr>
              <w:t>t</w:t>
            </w:r>
            <w:r w:rsidRPr="00AA632D">
              <w:rPr>
                <w:color w:val="FFFFFF" w:themeColor="background1"/>
                <w:spacing w:val="-3"/>
                <w:sz w:val="22"/>
                <w:szCs w:val="24"/>
              </w:rPr>
              <w:t xml:space="preserve"> </w:t>
            </w:r>
            <w:r w:rsidRPr="00AA632D">
              <w:rPr>
                <w:color w:val="FFFFFF" w:themeColor="background1"/>
                <w:spacing w:val="2"/>
                <w:sz w:val="22"/>
                <w:szCs w:val="24"/>
              </w:rPr>
              <w:t>2</w:t>
            </w:r>
            <w:r w:rsidRPr="00AA632D">
              <w:rPr>
                <w:color w:val="FFFFFF" w:themeColor="background1"/>
                <w:spacing w:val="-1"/>
                <w:sz w:val="22"/>
                <w:szCs w:val="24"/>
              </w:rPr>
              <w:t>011</w:t>
            </w:r>
            <w:r w:rsidRPr="00AA632D">
              <w:rPr>
                <w:color w:val="FFFFFF" w:themeColor="background1"/>
                <w:sz w:val="22"/>
                <w:szCs w:val="24"/>
              </w:rPr>
              <w:t xml:space="preserve">. </w:t>
            </w:r>
            <w:r w:rsidRPr="00AA632D">
              <w:rPr>
                <w:color w:val="FFFFFF" w:themeColor="background1"/>
                <w:spacing w:val="-1"/>
                <w:sz w:val="22"/>
                <w:szCs w:val="24"/>
              </w:rPr>
              <w:t>In</w:t>
            </w:r>
            <w:r w:rsidRPr="00AA632D">
              <w:rPr>
                <w:color w:val="FFFFFF" w:themeColor="background1"/>
                <w:spacing w:val="2"/>
                <w:sz w:val="22"/>
                <w:szCs w:val="24"/>
              </w:rPr>
              <w:t>f</w:t>
            </w:r>
            <w:r w:rsidRPr="00AA632D">
              <w:rPr>
                <w:color w:val="FFFFFF" w:themeColor="background1"/>
                <w:spacing w:val="-1"/>
                <w:sz w:val="22"/>
                <w:szCs w:val="24"/>
              </w:rPr>
              <w:t>o</w:t>
            </w:r>
            <w:r w:rsidRPr="00AA632D">
              <w:rPr>
                <w:color w:val="FFFFFF" w:themeColor="background1"/>
                <w:sz w:val="22"/>
                <w:szCs w:val="24"/>
              </w:rPr>
              <w:t>r</w:t>
            </w:r>
            <w:r w:rsidRPr="00AA632D">
              <w:rPr>
                <w:color w:val="FFFFFF" w:themeColor="background1"/>
                <w:spacing w:val="4"/>
                <w:sz w:val="22"/>
                <w:szCs w:val="24"/>
              </w:rPr>
              <w:t>m</w:t>
            </w:r>
            <w:r w:rsidRPr="00AA632D">
              <w:rPr>
                <w:color w:val="FFFFFF" w:themeColor="background1"/>
                <w:spacing w:val="-1"/>
                <w:sz w:val="22"/>
                <w:szCs w:val="24"/>
              </w:rPr>
              <w:t>at</w:t>
            </w:r>
            <w:r w:rsidRPr="00AA632D">
              <w:rPr>
                <w:color w:val="FFFFFF" w:themeColor="background1"/>
                <w:spacing w:val="-2"/>
                <w:sz w:val="22"/>
                <w:szCs w:val="24"/>
              </w:rPr>
              <w:t>i</w:t>
            </w:r>
            <w:r w:rsidRPr="00AA632D">
              <w:rPr>
                <w:color w:val="FFFFFF" w:themeColor="background1"/>
                <w:spacing w:val="-1"/>
                <w:sz w:val="22"/>
                <w:szCs w:val="24"/>
              </w:rPr>
              <w:t>o</w:t>
            </w:r>
            <w:r w:rsidRPr="00AA632D">
              <w:rPr>
                <w:color w:val="FFFFFF" w:themeColor="background1"/>
                <w:sz w:val="22"/>
                <w:szCs w:val="24"/>
              </w:rPr>
              <w:t>n</w:t>
            </w:r>
            <w:r w:rsidRPr="00AA632D">
              <w:rPr>
                <w:color w:val="FFFFFF" w:themeColor="background1"/>
                <w:spacing w:val="-4"/>
                <w:sz w:val="22"/>
                <w:szCs w:val="24"/>
              </w:rPr>
              <w:t xml:space="preserve"> </w:t>
            </w:r>
            <w:r w:rsidRPr="00AA632D">
              <w:rPr>
                <w:color w:val="FFFFFF" w:themeColor="background1"/>
                <w:spacing w:val="1"/>
                <w:sz w:val="22"/>
                <w:szCs w:val="24"/>
              </w:rPr>
              <w:t>i</w:t>
            </w:r>
            <w:r w:rsidRPr="00AA632D">
              <w:rPr>
                <w:color w:val="FFFFFF" w:themeColor="background1"/>
                <w:sz w:val="22"/>
                <w:szCs w:val="24"/>
              </w:rPr>
              <w:t>n</w:t>
            </w:r>
            <w:r w:rsidRPr="00AA632D">
              <w:rPr>
                <w:color w:val="FFFFFF" w:themeColor="background1"/>
                <w:spacing w:val="-3"/>
                <w:sz w:val="22"/>
                <w:szCs w:val="24"/>
              </w:rPr>
              <w:t xml:space="preserve"> </w:t>
            </w:r>
            <w:r w:rsidRPr="00AA632D">
              <w:rPr>
                <w:color w:val="FFFFFF" w:themeColor="background1"/>
                <w:sz w:val="22"/>
                <w:szCs w:val="24"/>
              </w:rPr>
              <w:t>r</w:t>
            </w:r>
            <w:r w:rsidRPr="00AA632D">
              <w:rPr>
                <w:color w:val="FFFFFF" w:themeColor="background1"/>
                <w:spacing w:val="2"/>
                <w:sz w:val="22"/>
                <w:szCs w:val="24"/>
              </w:rPr>
              <w:t>e</w:t>
            </w:r>
            <w:r w:rsidRPr="00AA632D">
              <w:rPr>
                <w:color w:val="FFFFFF" w:themeColor="background1"/>
                <w:spacing w:val="-2"/>
                <w:sz w:val="22"/>
                <w:szCs w:val="24"/>
              </w:rPr>
              <w:t>l</w:t>
            </w:r>
            <w:r w:rsidRPr="00AA632D">
              <w:rPr>
                <w:color w:val="FFFFFF" w:themeColor="background1"/>
                <w:spacing w:val="-1"/>
                <w:sz w:val="22"/>
                <w:szCs w:val="24"/>
              </w:rPr>
              <w:t>a</w:t>
            </w:r>
            <w:r w:rsidRPr="00AA632D">
              <w:rPr>
                <w:color w:val="FFFFFF" w:themeColor="background1"/>
                <w:spacing w:val="2"/>
                <w:sz w:val="22"/>
                <w:szCs w:val="24"/>
              </w:rPr>
              <w:t>t</w:t>
            </w:r>
            <w:r w:rsidRPr="00AA632D">
              <w:rPr>
                <w:color w:val="FFFFFF" w:themeColor="background1"/>
                <w:spacing w:val="-2"/>
                <w:sz w:val="22"/>
                <w:szCs w:val="24"/>
              </w:rPr>
              <w:t>i</w:t>
            </w:r>
            <w:r w:rsidRPr="00AA632D">
              <w:rPr>
                <w:color w:val="FFFFFF" w:themeColor="background1"/>
                <w:spacing w:val="-1"/>
                <w:sz w:val="22"/>
                <w:szCs w:val="24"/>
              </w:rPr>
              <w:t>o</w:t>
            </w:r>
            <w:r w:rsidRPr="00AA632D">
              <w:rPr>
                <w:color w:val="FFFFFF" w:themeColor="background1"/>
                <w:sz w:val="22"/>
                <w:szCs w:val="24"/>
              </w:rPr>
              <w:t xml:space="preserve">n </w:t>
            </w:r>
            <w:r w:rsidRPr="00AA632D">
              <w:rPr>
                <w:color w:val="FFFFFF" w:themeColor="background1"/>
                <w:spacing w:val="-1"/>
                <w:sz w:val="22"/>
                <w:szCs w:val="24"/>
              </w:rPr>
              <w:t>t</w:t>
            </w:r>
            <w:r w:rsidRPr="00AA632D">
              <w:rPr>
                <w:color w:val="FFFFFF" w:themeColor="background1"/>
                <w:sz w:val="22"/>
                <w:szCs w:val="24"/>
              </w:rPr>
              <w:t>o</w:t>
            </w:r>
            <w:r w:rsidRPr="00AA632D">
              <w:rPr>
                <w:color w:val="FFFFFF" w:themeColor="background1"/>
                <w:spacing w:val="-1"/>
                <w:sz w:val="22"/>
                <w:szCs w:val="24"/>
              </w:rPr>
              <w:t xml:space="preserve"> th</w:t>
            </w:r>
            <w:r w:rsidRPr="00AA632D">
              <w:rPr>
                <w:color w:val="FFFFFF" w:themeColor="background1"/>
                <w:sz w:val="22"/>
                <w:szCs w:val="24"/>
              </w:rPr>
              <w:t xml:space="preserve">e </w:t>
            </w:r>
            <w:r w:rsidRPr="00AA632D">
              <w:rPr>
                <w:color w:val="FFFFFF" w:themeColor="background1"/>
                <w:spacing w:val="-1"/>
                <w:sz w:val="22"/>
                <w:szCs w:val="24"/>
              </w:rPr>
              <w:t>na</w:t>
            </w:r>
            <w:r w:rsidRPr="00AA632D">
              <w:rPr>
                <w:color w:val="FFFFFF" w:themeColor="background1"/>
                <w:spacing w:val="2"/>
                <w:sz w:val="22"/>
                <w:szCs w:val="24"/>
              </w:rPr>
              <w:t>t</w:t>
            </w:r>
            <w:r w:rsidRPr="00AA632D">
              <w:rPr>
                <w:color w:val="FFFFFF" w:themeColor="background1"/>
                <w:spacing w:val="-1"/>
                <w:sz w:val="22"/>
                <w:szCs w:val="24"/>
              </w:rPr>
              <w:t>u</w:t>
            </w:r>
            <w:r w:rsidRPr="00AA632D">
              <w:rPr>
                <w:color w:val="FFFFFF" w:themeColor="background1"/>
                <w:sz w:val="22"/>
                <w:szCs w:val="24"/>
              </w:rPr>
              <w:t>re</w:t>
            </w:r>
            <w:r w:rsidRPr="00AA632D">
              <w:rPr>
                <w:color w:val="FFFFFF" w:themeColor="background1"/>
                <w:spacing w:val="-1"/>
                <w:sz w:val="22"/>
                <w:szCs w:val="24"/>
              </w:rPr>
              <w:t xml:space="preserve"> an</w:t>
            </w:r>
            <w:r w:rsidRPr="00AA632D">
              <w:rPr>
                <w:color w:val="FFFFFF" w:themeColor="background1"/>
                <w:sz w:val="22"/>
                <w:szCs w:val="24"/>
              </w:rPr>
              <w:t>d</w:t>
            </w:r>
            <w:r w:rsidRPr="00AA632D">
              <w:rPr>
                <w:color w:val="FFFFFF" w:themeColor="background1"/>
                <w:spacing w:val="-3"/>
                <w:sz w:val="22"/>
                <w:szCs w:val="24"/>
              </w:rPr>
              <w:t xml:space="preserve"> </w:t>
            </w:r>
            <w:r w:rsidRPr="00AA632D">
              <w:rPr>
                <w:color w:val="FFFFFF" w:themeColor="background1"/>
                <w:spacing w:val="2"/>
                <w:sz w:val="22"/>
                <w:szCs w:val="24"/>
              </w:rPr>
              <w:t>f</w:t>
            </w:r>
            <w:r w:rsidRPr="00AA632D">
              <w:rPr>
                <w:color w:val="FFFFFF" w:themeColor="background1"/>
                <w:spacing w:val="-2"/>
                <w:sz w:val="22"/>
                <w:szCs w:val="24"/>
              </w:rPr>
              <w:t>i</w:t>
            </w:r>
            <w:r w:rsidRPr="00AA632D">
              <w:rPr>
                <w:color w:val="FFFFFF" w:themeColor="background1"/>
                <w:spacing w:val="2"/>
                <w:sz w:val="22"/>
                <w:szCs w:val="24"/>
              </w:rPr>
              <w:t>n</w:t>
            </w:r>
            <w:r w:rsidRPr="00AA632D">
              <w:rPr>
                <w:color w:val="FFFFFF" w:themeColor="background1"/>
                <w:spacing w:val="-1"/>
                <w:sz w:val="22"/>
                <w:szCs w:val="24"/>
              </w:rPr>
              <w:t>an</w:t>
            </w:r>
            <w:r w:rsidRPr="00AA632D">
              <w:rPr>
                <w:color w:val="FFFFFF" w:themeColor="background1"/>
                <w:spacing w:val="1"/>
                <w:sz w:val="22"/>
                <w:szCs w:val="24"/>
              </w:rPr>
              <w:t>ci</w:t>
            </w:r>
            <w:r w:rsidRPr="00AA632D">
              <w:rPr>
                <w:color w:val="FFFFFF" w:themeColor="background1"/>
                <w:spacing w:val="-1"/>
                <w:sz w:val="22"/>
                <w:szCs w:val="24"/>
              </w:rPr>
              <w:t>a</w:t>
            </w:r>
            <w:r w:rsidRPr="00AA632D">
              <w:rPr>
                <w:color w:val="FFFFFF" w:themeColor="background1"/>
                <w:sz w:val="22"/>
                <w:szCs w:val="24"/>
              </w:rPr>
              <w:t>l</w:t>
            </w:r>
            <w:r w:rsidRPr="00AA632D">
              <w:rPr>
                <w:color w:val="FFFFFF" w:themeColor="background1"/>
                <w:spacing w:val="-1"/>
                <w:sz w:val="22"/>
                <w:szCs w:val="24"/>
              </w:rPr>
              <w:t xml:space="preserve"> </w:t>
            </w:r>
            <w:r w:rsidRPr="00AA632D">
              <w:rPr>
                <w:color w:val="FFFFFF" w:themeColor="background1"/>
                <w:spacing w:val="-2"/>
                <w:sz w:val="22"/>
                <w:szCs w:val="24"/>
              </w:rPr>
              <w:t>i</w:t>
            </w:r>
            <w:r w:rsidRPr="00AA632D">
              <w:rPr>
                <w:color w:val="FFFFFF" w:themeColor="background1"/>
                <w:spacing w:val="4"/>
                <w:sz w:val="22"/>
                <w:szCs w:val="24"/>
              </w:rPr>
              <w:t>m</w:t>
            </w:r>
            <w:r w:rsidRPr="00AA632D">
              <w:rPr>
                <w:color w:val="FFFFFF" w:themeColor="background1"/>
                <w:spacing w:val="-1"/>
                <w:sz w:val="22"/>
                <w:szCs w:val="24"/>
              </w:rPr>
              <w:t>pa</w:t>
            </w:r>
            <w:r w:rsidRPr="00AA632D">
              <w:rPr>
                <w:color w:val="FFFFFF" w:themeColor="background1"/>
                <w:spacing w:val="1"/>
                <w:sz w:val="22"/>
                <w:szCs w:val="24"/>
              </w:rPr>
              <w:t>c</w:t>
            </w:r>
            <w:r w:rsidRPr="00AA632D">
              <w:rPr>
                <w:color w:val="FFFFFF" w:themeColor="background1"/>
                <w:sz w:val="22"/>
                <w:szCs w:val="24"/>
              </w:rPr>
              <w:t>t</w:t>
            </w:r>
            <w:r w:rsidRPr="00AA632D">
              <w:rPr>
                <w:color w:val="FFFFFF" w:themeColor="background1"/>
                <w:spacing w:val="-3"/>
                <w:sz w:val="22"/>
                <w:szCs w:val="24"/>
              </w:rPr>
              <w:t xml:space="preserve"> </w:t>
            </w:r>
            <w:r w:rsidRPr="00AA632D">
              <w:rPr>
                <w:color w:val="FFFFFF" w:themeColor="background1"/>
                <w:spacing w:val="-2"/>
                <w:sz w:val="22"/>
                <w:szCs w:val="24"/>
              </w:rPr>
              <w:t>i</w:t>
            </w:r>
            <w:r w:rsidRPr="00AA632D">
              <w:rPr>
                <w:color w:val="FFFFFF" w:themeColor="background1"/>
                <w:sz w:val="22"/>
                <w:szCs w:val="24"/>
              </w:rPr>
              <w:t>s</w:t>
            </w:r>
            <w:r w:rsidRPr="00AA632D">
              <w:rPr>
                <w:color w:val="FFFFFF" w:themeColor="background1"/>
                <w:spacing w:val="-2"/>
                <w:sz w:val="22"/>
                <w:szCs w:val="24"/>
              </w:rPr>
              <w:t xml:space="preserve"> </w:t>
            </w:r>
            <w:r w:rsidRPr="00AA632D">
              <w:rPr>
                <w:color w:val="FFFFFF" w:themeColor="background1"/>
                <w:sz w:val="22"/>
                <w:szCs w:val="24"/>
              </w:rPr>
              <w:t>r</w:t>
            </w:r>
            <w:r w:rsidRPr="00AA632D">
              <w:rPr>
                <w:color w:val="FFFFFF" w:themeColor="background1"/>
                <w:spacing w:val="-1"/>
                <w:sz w:val="22"/>
                <w:szCs w:val="24"/>
              </w:rPr>
              <w:t>eq</w:t>
            </w:r>
            <w:r w:rsidRPr="00AA632D">
              <w:rPr>
                <w:color w:val="FFFFFF" w:themeColor="background1"/>
                <w:spacing w:val="2"/>
                <w:sz w:val="22"/>
                <w:szCs w:val="24"/>
              </w:rPr>
              <w:t>u</w:t>
            </w:r>
            <w:r w:rsidRPr="00AA632D">
              <w:rPr>
                <w:color w:val="FFFFFF" w:themeColor="background1"/>
                <w:spacing w:val="-2"/>
                <w:sz w:val="22"/>
                <w:szCs w:val="24"/>
              </w:rPr>
              <w:t>i</w:t>
            </w:r>
            <w:r w:rsidRPr="00AA632D">
              <w:rPr>
                <w:color w:val="FFFFFF" w:themeColor="background1"/>
                <w:sz w:val="22"/>
                <w:szCs w:val="24"/>
              </w:rPr>
              <w:t>r</w:t>
            </w:r>
            <w:r w:rsidRPr="00AA632D">
              <w:rPr>
                <w:color w:val="FFFFFF" w:themeColor="background1"/>
                <w:spacing w:val="-1"/>
                <w:sz w:val="22"/>
                <w:szCs w:val="24"/>
              </w:rPr>
              <w:t>e</w:t>
            </w:r>
            <w:r w:rsidRPr="00AA632D">
              <w:rPr>
                <w:color w:val="FFFFFF" w:themeColor="background1"/>
                <w:sz w:val="22"/>
                <w:szCs w:val="24"/>
              </w:rPr>
              <w:t>d</w:t>
            </w:r>
            <w:r w:rsidRPr="00AA632D">
              <w:rPr>
                <w:color w:val="FFFFFF" w:themeColor="background1"/>
                <w:spacing w:val="-3"/>
                <w:sz w:val="22"/>
                <w:szCs w:val="24"/>
              </w:rPr>
              <w:t xml:space="preserve"> </w:t>
            </w:r>
            <w:r w:rsidRPr="00AA632D">
              <w:rPr>
                <w:color w:val="FFFFFF" w:themeColor="background1"/>
                <w:spacing w:val="2"/>
                <w:sz w:val="22"/>
                <w:szCs w:val="24"/>
              </w:rPr>
              <w:t>t</w:t>
            </w:r>
            <w:r w:rsidRPr="00AA632D">
              <w:rPr>
                <w:color w:val="FFFFFF" w:themeColor="background1"/>
                <w:sz w:val="22"/>
                <w:szCs w:val="24"/>
              </w:rPr>
              <w:t>o</w:t>
            </w:r>
            <w:r w:rsidRPr="00AA632D">
              <w:rPr>
                <w:color w:val="FFFFFF" w:themeColor="background1"/>
                <w:spacing w:val="-3"/>
                <w:sz w:val="22"/>
                <w:szCs w:val="24"/>
              </w:rPr>
              <w:t xml:space="preserve"> </w:t>
            </w:r>
            <w:r w:rsidRPr="00AA632D">
              <w:rPr>
                <w:color w:val="FFFFFF" w:themeColor="background1"/>
                <w:spacing w:val="2"/>
                <w:sz w:val="22"/>
                <w:szCs w:val="24"/>
              </w:rPr>
              <w:t>b</w:t>
            </w:r>
            <w:r w:rsidRPr="00AA632D">
              <w:rPr>
                <w:color w:val="FFFFFF" w:themeColor="background1"/>
                <w:sz w:val="22"/>
                <w:szCs w:val="24"/>
              </w:rPr>
              <w:t>e</w:t>
            </w:r>
            <w:r w:rsidRPr="00AA632D">
              <w:rPr>
                <w:color w:val="FFFFFF" w:themeColor="background1"/>
                <w:spacing w:val="-3"/>
                <w:sz w:val="22"/>
                <w:szCs w:val="24"/>
              </w:rPr>
              <w:t xml:space="preserve"> </w:t>
            </w:r>
            <w:r w:rsidRPr="00AA632D">
              <w:rPr>
                <w:color w:val="FFFFFF" w:themeColor="background1"/>
                <w:spacing w:val="2"/>
                <w:sz w:val="22"/>
                <w:szCs w:val="24"/>
              </w:rPr>
              <w:t>d</w:t>
            </w:r>
            <w:r w:rsidRPr="00AA632D">
              <w:rPr>
                <w:color w:val="FFFFFF" w:themeColor="background1"/>
                <w:spacing w:val="-2"/>
                <w:sz w:val="22"/>
                <w:szCs w:val="24"/>
              </w:rPr>
              <w:t>i</w:t>
            </w:r>
            <w:r w:rsidRPr="00AA632D">
              <w:rPr>
                <w:color w:val="FFFFFF" w:themeColor="background1"/>
                <w:spacing w:val="1"/>
                <w:sz w:val="22"/>
                <w:szCs w:val="24"/>
              </w:rPr>
              <w:t>sc</w:t>
            </w:r>
            <w:r w:rsidRPr="00AA632D">
              <w:rPr>
                <w:color w:val="FFFFFF" w:themeColor="background1"/>
                <w:spacing w:val="-2"/>
                <w:sz w:val="22"/>
                <w:szCs w:val="24"/>
              </w:rPr>
              <w:t>l</w:t>
            </w:r>
            <w:r w:rsidRPr="00AA632D">
              <w:rPr>
                <w:color w:val="FFFFFF" w:themeColor="background1"/>
                <w:spacing w:val="-1"/>
                <w:sz w:val="22"/>
                <w:szCs w:val="24"/>
              </w:rPr>
              <w:t>o</w:t>
            </w:r>
            <w:r w:rsidRPr="00AA632D">
              <w:rPr>
                <w:color w:val="FFFFFF" w:themeColor="background1"/>
                <w:spacing w:val="1"/>
                <w:sz w:val="22"/>
                <w:szCs w:val="24"/>
              </w:rPr>
              <w:t>s</w:t>
            </w:r>
            <w:r w:rsidRPr="00AA632D">
              <w:rPr>
                <w:color w:val="FFFFFF" w:themeColor="background1"/>
                <w:spacing w:val="-1"/>
                <w:sz w:val="22"/>
                <w:szCs w:val="24"/>
              </w:rPr>
              <w:t>e</w:t>
            </w:r>
            <w:r w:rsidRPr="00AA632D">
              <w:rPr>
                <w:color w:val="FFFFFF" w:themeColor="background1"/>
                <w:sz w:val="22"/>
                <w:szCs w:val="24"/>
              </w:rPr>
              <w:t>d</w:t>
            </w:r>
            <w:r w:rsidRPr="00AA632D">
              <w:rPr>
                <w:color w:val="FFFFFF" w:themeColor="background1"/>
                <w:spacing w:val="-1"/>
                <w:sz w:val="22"/>
                <w:szCs w:val="24"/>
              </w:rPr>
              <w:t xml:space="preserve"> </w:t>
            </w:r>
            <w:r w:rsidRPr="00AA632D">
              <w:rPr>
                <w:color w:val="FFFFFF" w:themeColor="background1"/>
                <w:spacing w:val="1"/>
                <w:sz w:val="22"/>
                <w:szCs w:val="24"/>
              </w:rPr>
              <w:t>i</w:t>
            </w:r>
            <w:r w:rsidRPr="00AA632D">
              <w:rPr>
                <w:color w:val="FFFFFF" w:themeColor="background1"/>
                <w:sz w:val="22"/>
                <w:szCs w:val="24"/>
              </w:rPr>
              <w:t>n</w:t>
            </w:r>
            <w:r w:rsidRPr="00AA632D">
              <w:rPr>
                <w:color w:val="FFFFFF" w:themeColor="background1"/>
                <w:spacing w:val="-3"/>
                <w:sz w:val="22"/>
                <w:szCs w:val="24"/>
              </w:rPr>
              <w:t xml:space="preserve"> </w:t>
            </w:r>
            <w:r w:rsidRPr="00AA632D">
              <w:rPr>
                <w:color w:val="FFFFFF" w:themeColor="background1"/>
                <w:spacing w:val="-1"/>
                <w:sz w:val="22"/>
                <w:szCs w:val="24"/>
              </w:rPr>
              <w:t>t</w:t>
            </w:r>
            <w:r w:rsidRPr="00AA632D">
              <w:rPr>
                <w:color w:val="FFFFFF" w:themeColor="background1"/>
                <w:spacing w:val="2"/>
                <w:sz w:val="22"/>
                <w:szCs w:val="24"/>
              </w:rPr>
              <w:t>h</w:t>
            </w:r>
            <w:r w:rsidRPr="00AA632D">
              <w:rPr>
                <w:color w:val="FFFFFF" w:themeColor="background1"/>
                <w:sz w:val="22"/>
                <w:szCs w:val="24"/>
              </w:rPr>
              <w:t>e</w:t>
            </w:r>
            <w:r w:rsidRPr="00AA632D">
              <w:rPr>
                <w:color w:val="FFFFFF" w:themeColor="background1"/>
                <w:spacing w:val="-3"/>
                <w:sz w:val="22"/>
                <w:szCs w:val="24"/>
              </w:rPr>
              <w:t xml:space="preserve"> </w:t>
            </w:r>
            <w:r w:rsidRPr="00AA632D">
              <w:rPr>
                <w:color w:val="FFFFFF" w:themeColor="background1"/>
                <w:spacing w:val="2"/>
                <w:sz w:val="22"/>
                <w:szCs w:val="24"/>
              </w:rPr>
              <w:t>n</w:t>
            </w:r>
            <w:r w:rsidRPr="00AA632D">
              <w:rPr>
                <w:color w:val="FFFFFF" w:themeColor="background1"/>
                <w:spacing w:val="-1"/>
                <w:sz w:val="22"/>
                <w:szCs w:val="24"/>
              </w:rPr>
              <w:t>ote</w:t>
            </w:r>
            <w:r w:rsidRPr="00AA632D">
              <w:rPr>
                <w:color w:val="FFFFFF" w:themeColor="background1"/>
                <w:sz w:val="22"/>
                <w:szCs w:val="24"/>
              </w:rPr>
              <w:t>s</w:t>
            </w:r>
            <w:r w:rsidRPr="00AA632D">
              <w:rPr>
                <w:color w:val="FFFFFF" w:themeColor="background1"/>
                <w:w w:val="99"/>
                <w:sz w:val="22"/>
                <w:szCs w:val="24"/>
              </w:rPr>
              <w:t xml:space="preserve"> </w:t>
            </w:r>
            <w:r w:rsidRPr="00AA632D">
              <w:rPr>
                <w:color w:val="FFFFFF" w:themeColor="background1"/>
                <w:sz w:val="22"/>
                <w:szCs w:val="24"/>
              </w:rPr>
              <w:t>(r</w:t>
            </w:r>
            <w:r w:rsidRPr="00AA632D">
              <w:rPr>
                <w:color w:val="FFFFFF" w:themeColor="background1"/>
                <w:spacing w:val="-1"/>
                <w:sz w:val="22"/>
                <w:szCs w:val="24"/>
              </w:rPr>
              <w:t>athe</w:t>
            </w:r>
            <w:r w:rsidRPr="00AA632D">
              <w:rPr>
                <w:color w:val="FFFFFF" w:themeColor="background1"/>
                <w:sz w:val="22"/>
                <w:szCs w:val="24"/>
              </w:rPr>
              <w:t>r</w:t>
            </w:r>
            <w:r w:rsidRPr="00AA632D">
              <w:rPr>
                <w:color w:val="FFFFFF" w:themeColor="background1"/>
                <w:spacing w:val="-8"/>
                <w:sz w:val="22"/>
                <w:szCs w:val="24"/>
              </w:rPr>
              <w:t xml:space="preserve"> </w:t>
            </w:r>
            <w:r w:rsidRPr="00AA632D">
              <w:rPr>
                <w:color w:val="FFFFFF" w:themeColor="background1"/>
                <w:spacing w:val="-1"/>
                <w:sz w:val="22"/>
                <w:szCs w:val="24"/>
              </w:rPr>
              <w:t>th</w:t>
            </w:r>
            <w:r w:rsidRPr="00AA632D">
              <w:rPr>
                <w:color w:val="FFFFFF" w:themeColor="background1"/>
                <w:spacing w:val="2"/>
                <w:sz w:val="22"/>
                <w:szCs w:val="24"/>
              </w:rPr>
              <w:t>a</w:t>
            </w:r>
            <w:r w:rsidRPr="00AA632D">
              <w:rPr>
                <w:color w:val="FFFFFF" w:themeColor="background1"/>
                <w:sz w:val="22"/>
                <w:szCs w:val="24"/>
              </w:rPr>
              <w:t>n</w:t>
            </w:r>
            <w:r w:rsidRPr="00AA632D">
              <w:rPr>
                <w:color w:val="FFFFFF" w:themeColor="background1"/>
                <w:spacing w:val="-9"/>
                <w:sz w:val="22"/>
                <w:szCs w:val="24"/>
              </w:rPr>
              <w:t xml:space="preserve"> </w:t>
            </w:r>
            <w:r w:rsidRPr="00AA632D">
              <w:rPr>
                <w:color w:val="FFFFFF" w:themeColor="background1"/>
                <w:spacing w:val="2"/>
                <w:sz w:val="22"/>
                <w:szCs w:val="24"/>
              </w:rPr>
              <w:t>a</w:t>
            </w:r>
            <w:r w:rsidRPr="00AA632D">
              <w:rPr>
                <w:color w:val="FFFFFF" w:themeColor="background1"/>
                <w:spacing w:val="-1"/>
                <w:sz w:val="22"/>
                <w:szCs w:val="24"/>
              </w:rPr>
              <w:t>d</w:t>
            </w:r>
            <w:r w:rsidRPr="00AA632D">
              <w:rPr>
                <w:color w:val="FFFFFF" w:themeColor="background1"/>
                <w:spacing w:val="1"/>
                <w:sz w:val="22"/>
                <w:szCs w:val="24"/>
              </w:rPr>
              <w:t>j</w:t>
            </w:r>
            <w:r w:rsidRPr="00AA632D">
              <w:rPr>
                <w:color w:val="FFFFFF" w:themeColor="background1"/>
                <w:spacing w:val="-1"/>
                <w:sz w:val="22"/>
                <w:szCs w:val="24"/>
              </w:rPr>
              <w:t>u</w:t>
            </w:r>
            <w:r w:rsidRPr="00AA632D">
              <w:rPr>
                <w:color w:val="FFFFFF" w:themeColor="background1"/>
                <w:spacing w:val="1"/>
                <w:sz w:val="22"/>
                <w:szCs w:val="24"/>
              </w:rPr>
              <w:t>s</w:t>
            </w:r>
            <w:r w:rsidRPr="00AA632D">
              <w:rPr>
                <w:color w:val="FFFFFF" w:themeColor="background1"/>
                <w:spacing w:val="-1"/>
                <w:sz w:val="22"/>
                <w:szCs w:val="24"/>
              </w:rPr>
              <w:t>t</w:t>
            </w:r>
            <w:r w:rsidRPr="00AA632D">
              <w:rPr>
                <w:color w:val="FFFFFF" w:themeColor="background1"/>
                <w:spacing w:val="-2"/>
                <w:sz w:val="22"/>
                <w:szCs w:val="24"/>
              </w:rPr>
              <w:t>i</w:t>
            </w:r>
            <w:r w:rsidRPr="00AA632D">
              <w:rPr>
                <w:color w:val="FFFFFF" w:themeColor="background1"/>
                <w:spacing w:val="2"/>
                <w:sz w:val="22"/>
                <w:szCs w:val="24"/>
              </w:rPr>
              <w:t>n</w:t>
            </w:r>
            <w:r w:rsidRPr="00AA632D">
              <w:rPr>
                <w:color w:val="FFFFFF" w:themeColor="background1"/>
                <w:sz w:val="22"/>
                <w:szCs w:val="24"/>
              </w:rPr>
              <w:t>g</w:t>
            </w:r>
            <w:r w:rsidRPr="00AA632D">
              <w:rPr>
                <w:color w:val="FFFFFF" w:themeColor="background1"/>
                <w:spacing w:val="-9"/>
                <w:sz w:val="22"/>
                <w:szCs w:val="24"/>
              </w:rPr>
              <w:t xml:space="preserve"> </w:t>
            </w:r>
            <w:r w:rsidRPr="00AA632D">
              <w:rPr>
                <w:color w:val="FFFFFF" w:themeColor="background1"/>
                <w:spacing w:val="-1"/>
                <w:sz w:val="22"/>
                <w:szCs w:val="24"/>
              </w:rPr>
              <w:t>t</w:t>
            </w:r>
            <w:r w:rsidRPr="00AA632D">
              <w:rPr>
                <w:color w:val="FFFFFF" w:themeColor="background1"/>
                <w:spacing w:val="2"/>
                <w:sz w:val="22"/>
                <w:szCs w:val="24"/>
              </w:rPr>
              <w:t>h</w:t>
            </w:r>
            <w:r w:rsidRPr="00AA632D">
              <w:rPr>
                <w:color w:val="FFFFFF" w:themeColor="background1"/>
                <w:sz w:val="22"/>
                <w:szCs w:val="24"/>
              </w:rPr>
              <w:t>e</w:t>
            </w:r>
            <w:r w:rsidRPr="00AA632D">
              <w:rPr>
                <w:color w:val="FFFFFF" w:themeColor="background1"/>
                <w:spacing w:val="-9"/>
                <w:sz w:val="22"/>
                <w:szCs w:val="24"/>
              </w:rPr>
              <w:t xml:space="preserve"> </w:t>
            </w:r>
            <w:r w:rsidRPr="00AA632D">
              <w:rPr>
                <w:color w:val="FFFFFF" w:themeColor="background1"/>
                <w:spacing w:val="2"/>
                <w:sz w:val="22"/>
                <w:szCs w:val="24"/>
              </w:rPr>
              <w:t>f</w:t>
            </w:r>
            <w:r w:rsidRPr="00AA632D">
              <w:rPr>
                <w:color w:val="FFFFFF" w:themeColor="background1"/>
                <w:spacing w:val="-2"/>
                <w:sz w:val="22"/>
                <w:szCs w:val="24"/>
              </w:rPr>
              <w:t>i</w:t>
            </w:r>
            <w:r w:rsidRPr="00AA632D">
              <w:rPr>
                <w:color w:val="FFFFFF" w:themeColor="background1"/>
                <w:spacing w:val="-1"/>
                <w:sz w:val="22"/>
                <w:szCs w:val="24"/>
              </w:rPr>
              <w:t>nan</w:t>
            </w:r>
            <w:r w:rsidRPr="00AA632D">
              <w:rPr>
                <w:color w:val="FFFFFF" w:themeColor="background1"/>
                <w:spacing w:val="1"/>
                <w:sz w:val="22"/>
                <w:szCs w:val="24"/>
              </w:rPr>
              <w:t>ci</w:t>
            </w:r>
            <w:r w:rsidRPr="00AA632D">
              <w:rPr>
                <w:color w:val="FFFFFF" w:themeColor="background1"/>
                <w:spacing w:val="-1"/>
                <w:sz w:val="22"/>
                <w:szCs w:val="24"/>
              </w:rPr>
              <w:t>a</w:t>
            </w:r>
            <w:r w:rsidRPr="00AA632D">
              <w:rPr>
                <w:color w:val="FFFFFF" w:themeColor="background1"/>
                <w:sz w:val="22"/>
                <w:szCs w:val="24"/>
              </w:rPr>
              <w:t>l</w:t>
            </w:r>
            <w:r w:rsidRPr="00AA632D">
              <w:rPr>
                <w:color w:val="FFFFFF" w:themeColor="background1"/>
                <w:spacing w:val="-9"/>
                <w:sz w:val="22"/>
                <w:szCs w:val="24"/>
              </w:rPr>
              <w:t xml:space="preserve"> </w:t>
            </w:r>
            <w:r w:rsidRPr="00AA632D">
              <w:rPr>
                <w:color w:val="FFFFFF" w:themeColor="background1"/>
                <w:spacing w:val="1"/>
                <w:sz w:val="22"/>
                <w:szCs w:val="24"/>
              </w:rPr>
              <w:t>s</w:t>
            </w:r>
            <w:r w:rsidRPr="00AA632D">
              <w:rPr>
                <w:color w:val="FFFFFF" w:themeColor="background1"/>
                <w:spacing w:val="-1"/>
                <w:sz w:val="22"/>
                <w:szCs w:val="24"/>
              </w:rPr>
              <w:t>t</w:t>
            </w:r>
            <w:r w:rsidRPr="00AA632D">
              <w:rPr>
                <w:color w:val="FFFFFF" w:themeColor="background1"/>
                <w:spacing w:val="2"/>
                <w:sz w:val="22"/>
                <w:szCs w:val="24"/>
              </w:rPr>
              <w:t>a</w:t>
            </w:r>
            <w:r w:rsidRPr="00AA632D">
              <w:rPr>
                <w:color w:val="FFFFFF" w:themeColor="background1"/>
                <w:spacing w:val="-1"/>
                <w:sz w:val="22"/>
                <w:szCs w:val="24"/>
              </w:rPr>
              <w:t>te</w:t>
            </w:r>
            <w:r w:rsidRPr="00AA632D">
              <w:rPr>
                <w:color w:val="FFFFFF" w:themeColor="background1"/>
                <w:spacing w:val="4"/>
                <w:sz w:val="22"/>
                <w:szCs w:val="24"/>
              </w:rPr>
              <w:t>m</w:t>
            </w:r>
            <w:r w:rsidRPr="00AA632D">
              <w:rPr>
                <w:color w:val="FFFFFF" w:themeColor="background1"/>
                <w:spacing w:val="-1"/>
                <w:sz w:val="22"/>
                <w:szCs w:val="24"/>
              </w:rPr>
              <w:t>ent</w:t>
            </w:r>
            <w:r w:rsidRPr="00AA632D">
              <w:rPr>
                <w:color w:val="FFFFFF" w:themeColor="background1"/>
                <w:spacing w:val="1"/>
                <w:sz w:val="22"/>
                <w:szCs w:val="24"/>
              </w:rPr>
              <w:t>s</w:t>
            </w:r>
            <w:r w:rsidRPr="00AA632D">
              <w:rPr>
                <w:color w:val="FFFFFF" w:themeColor="background1"/>
                <w:sz w:val="22"/>
                <w:szCs w:val="24"/>
              </w:rPr>
              <w:t>).</w:t>
            </w:r>
          </w:p>
        </w:tc>
      </w:tr>
    </w:tbl>
    <w:p w14:paraId="02DF8EFB" w14:textId="77777777" w:rsidR="0058551B" w:rsidRDefault="0058551B" w:rsidP="00BB12E1">
      <w:pPr>
        <w:ind w:left="993"/>
        <w:rPr>
          <w:rFonts w:cs="Times New Roman"/>
        </w:rPr>
      </w:pPr>
      <w:r>
        <w:br w:type="page"/>
      </w:r>
    </w:p>
    <w:p w14:paraId="02DF8EFC" w14:textId="77777777" w:rsidR="008C6C33" w:rsidRDefault="008C6C33" w:rsidP="00BB12E1">
      <w:pPr>
        <w:pStyle w:val="BodyText"/>
        <w:ind w:left="993"/>
        <w:rPr>
          <w:lang w:eastAsia="en-AU"/>
        </w:rPr>
        <w:sectPr w:rsidR="008C6C33" w:rsidSect="00D5381F">
          <w:type w:val="continuous"/>
          <w:pgSz w:w="11907" w:h="16840" w:code="9"/>
          <w:pgMar w:top="1113" w:right="1275" w:bottom="1134" w:left="1134" w:header="284" w:footer="284" w:gutter="0"/>
          <w:cols w:space="284"/>
          <w:docGrid w:linePitch="360"/>
        </w:sectPr>
      </w:pPr>
    </w:p>
    <w:p w14:paraId="02DF8EFD" w14:textId="77777777" w:rsidR="0058551B" w:rsidRPr="00EB042B" w:rsidRDefault="0058551B" w:rsidP="00BB12E1">
      <w:pPr>
        <w:pStyle w:val="BodyText"/>
        <w:ind w:left="993"/>
        <w:rPr>
          <w:lang w:eastAsia="en-AU"/>
        </w:rPr>
      </w:pPr>
      <w:r>
        <w:rPr>
          <w:noProof/>
          <w:lang w:eastAsia="en-AU"/>
        </w:rPr>
        <w:lastRenderedPageBreak/>
        <mc:AlternateContent>
          <mc:Choice Requires="wpc">
            <w:drawing>
              <wp:anchor distT="0" distB="0" distL="114300" distR="114300" simplePos="0" relativeHeight="251662336" behindDoc="0" locked="0" layoutInCell="1" allowOverlap="1" wp14:anchorId="02DF8F22" wp14:editId="02DF8F23">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22"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F8F61" w14:textId="77777777" w:rsidR="008501A8" w:rsidRPr="00CC18C6" w:rsidRDefault="008501A8"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BackCoverPortrait" o:spid="_x0000_s1031" editas="canvas" style="position:absolute;left:0;text-align:left;margin-left:0;margin-top:0;width:595.5pt;height:841.5pt;z-index:251662336;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5628;height:106870;visibility:visible;mso-wrap-style:square" filled="t" fillcolor="white [3212]">
                  <v:fill o:detectmouseclick="t"/>
                  <v:path o:connecttype="none"/>
                </v:shape>
                <v:rect id="DELWPRectangle" o:spid="_x0000_s1033" style="position:absolute;left:3587;top:3600;width:68400;height:9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kwMMA&#10;AADbAAAADwAAAGRycy9kb3ducmV2LnhtbESPUWvCMBSF3wf7D+EOfJtpi5vSmYrIBGH6oNsPuCbX&#10;tqy5KUmmdb9+EYQ9Hs453+HMF4PtxJl8aB0ryMcZCGLtTMu1gq/P9fMMRIjIBjvHpOBKARbV48Mc&#10;S+MuvKfzIdYiQTiUqKCJsS+lDLohi2HseuLknZy3GJP0tTQeLwluO1lk2au02HJaaLCnVUP6+/Bj&#10;Feyux+IDf7cT/d7Zae+cZJ+flBo9Dcs3EJGG+B++tzdGQfECty/pB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kwMMAAADbAAAADwAAAAAAAAAAAAAAAACYAgAAZHJzL2Rv&#10;d25yZXYueG1sUEsFBgAAAAAEAAQA9QAAAIgDAAAAAA==&#10;" fillcolor="#201547" stroked="f"/>
                <v:shape id="Text Box 22" o:spid="_x0000_s1034" type="#_x0000_t202" style="position:absolute;left:7200;top:97574;width:2383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mG8UA&#10;AADbAAAADwAAAGRycy9kb3ducmV2LnhtbESPT2vCQBTE74V+h+UVeqsbcygluoqohR76T1vB3l6z&#10;zySYfRt2nzH99t1CweMwM79hpvPBtaqnEBvPBsajDBRx6W3DlYHPj8e7B1BRkC22nsnAD0WYz66v&#10;plhYf+YN9VupVIJwLNBALdIVWseyJodx5Dvi5B18cChJhkrbgOcEd63Os+xe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qYbxQAAANsAAAAPAAAAAAAAAAAAAAAAAJgCAABkcnMv&#10;ZG93bnJldi54bWxQSwUGAAAAAAQABAD1AAAAigMAAAAA&#10;" filled="f" stroked="f" strokeweight=".5pt">
                  <v:textbox inset="0,0,0,0">
                    <w:txbxContent>
                      <w:p w14:paraId="02DF8F61" w14:textId="77777777" w:rsidR="008501A8" w:rsidRPr="00CC18C6" w:rsidRDefault="008501A8"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BB12E1">
      <w:type w:val="continuous"/>
      <w:pgSz w:w="11907" w:h="16840" w:code="9"/>
      <w:pgMar w:top="2268" w:right="1275" w:bottom="1134" w:left="1134"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DF8F29" w14:textId="77777777" w:rsidR="008501A8" w:rsidRDefault="008501A8">
      <w:r>
        <w:separator/>
      </w:r>
    </w:p>
    <w:p w14:paraId="02DF8F2A" w14:textId="77777777" w:rsidR="008501A8" w:rsidRDefault="008501A8"/>
  </w:endnote>
  <w:endnote w:type="continuationSeparator" w:id="0">
    <w:p w14:paraId="02DF8F2B" w14:textId="77777777" w:rsidR="008501A8" w:rsidRDefault="008501A8">
      <w:r>
        <w:continuationSeparator/>
      </w:r>
    </w:p>
    <w:p w14:paraId="02DF8F2C" w14:textId="77777777" w:rsidR="008501A8" w:rsidRDefault="008501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501A8" w14:paraId="02DF8F31" w14:textId="77777777" w:rsidTr="00D83BD4">
      <w:trPr>
        <w:trHeight w:val="397"/>
      </w:trPr>
      <w:tc>
        <w:tcPr>
          <w:tcW w:w="340" w:type="dxa"/>
        </w:tcPr>
        <w:p w14:paraId="02DF8F2F" w14:textId="77777777" w:rsidR="008501A8" w:rsidRPr="00D55628" w:rsidRDefault="008501A8"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02DF8F30" w14:textId="77777777" w:rsidR="008501A8" w:rsidRPr="00D55628" w:rsidRDefault="008501A8" w:rsidP="00D55628">
          <w:pPr>
            <w:pStyle w:val="FooterEven"/>
          </w:pPr>
          <w:r w:rsidRPr="000A15E4">
            <w:rPr>
              <w:rStyle w:val="Bold"/>
            </w:rPr>
            <w:t>Title of document</w:t>
          </w:r>
          <w:r w:rsidRPr="00D55628">
            <w:t xml:space="preserve"> Subtitle</w:t>
          </w:r>
        </w:p>
      </w:tc>
    </w:tr>
  </w:tbl>
  <w:p w14:paraId="02DF8F32" w14:textId="77777777" w:rsidR="008501A8" w:rsidRPr="008B6D45" w:rsidRDefault="008501A8" w:rsidP="005949B0">
    <w:pPr>
      <w:pStyle w:val="Footer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8F33" w14:textId="77777777" w:rsidR="008501A8" w:rsidRDefault="008501A8">
    <w:pPr>
      <w:pStyle w:val="Footer"/>
    </w:pPr>
    <w:r w:rsidRPr="00D55628">
      <w:rPr>
        <w:noProof/>
      </w:rPr>
      <mc:AlternateContent>
        <mc:Choice Requires="wps">
          <w:drawing>
            <wp:anchor distT="0" distB="0" distL="114300" distR="114300" simplePos="0" relativeHeight="251658240" behindDoc="1" locked="1" layoutInCell="1" allowOverlap="1" wp14:anchorId="02DF8F4A" wp14:editId="02DF8F4B">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8F6E" w14:textId="77777777" w:rsidR="008501A8" w:rsidRPr="0001226A" w:rsidRDefault="008501A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35"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02DF8F6E" w14:textId="77777777" w:rsidR="008501A8" w:rsidRPr="0001226A" w:rsidRDefault="008501A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2DF8F34" w14:textId="77777777" w:rsidR="008501A8" w:rsidRDefault="008501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8F35" w14:textId="77777777" w:rsidR="008501A8" w:rsidRDefault="008501A8">
    <w:pPr>
      <w:pStyle w:val="Footer"/>
    </w:pPr>
    <w:r w:rsidRPr="00D55628">
      <w:rPr>
        <w:noProof/>
      </w:rPr>
      <w:drawing>
        <wp:anchor distT="0" distB="0" distL="114300" distR="114300" simplePos="0" relativeHeight="251654144" behindDoc="1" locked="0" layoutInCell="1" allowOverlap="1" wp14:anchorId="02DF8F4C" wp14:editId="02DF8F4D">
          <wp:simplePos x="0" y="0"/>
          <wp:positionH relativeFrom="page">
            <wp:align>right</wp:align>
          </wp:positionH>
          <wp:positionV relativeFrom="page">
            <wp:align>bottom</wp:align>
          </wp:positionV>
          <wp:extent cx="2203200" cy="903600"/>
          <wp:effectExtent l="0" t="0" r="6985" b="0"/>
          <wp:wrapNone/>
          <wp:docPr id="88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2096" behindDoc="1" locked="1" layoutInCell="1" allowOverlap="1" wp14:anchorId="02DF8F4E" wp14:editId="02DF8F4F">
          <wp:simplePos x="0" y="0"/>
          <wp:positionH relativeFrom="page">
            <wp:align>right</wp:align>
          </wp:positionH>
          <wp:positionV relativeFrom="page">
            <wp:align>bottom</wp:align>
          </wp:positionV>
          <wp:extent cx="2520000" cy="1062000"/>
          <wp:effectExtent l="0" t="0" r="0" b="0"/>
          <wp:wrapNone/>
          <wp:docPr id="88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501A8" w14:paraId="34A56A3C" w14:textId="77777777" w:rsidTr="00170AF4">
      <w:trPr>
        <w:trHeight w:val="397"/>
      </w:trPr>
      <w:tc>
        <w:tcPr>
          <w:tcW w:w="340" w:type="dxa"/>
        </w:tcPr>
        <w:p w14:paraId="1D2EEFB8" w14:textId="174F2682" w:rsidR="008501A8" w:rsidRPr="00D55628" w:rsidRDefault="008501A8" w:rsidP="00170AF4">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027E78">
            <w:rPr>
              <w:noProof/>
            </w:rPr>
            <w:t>4</w:t>
          </w:r>
          <w:r w:rsidRPr="00D55628">
            <w:fldChar w:fldCharType="end"/>
          </w:r>
        </w:p>
      </w:tc>
      <w:tc>
        <w:tcPr>
          <w:tcW w:w="9071" w:type="dxa"/>
        </w:tcPr>
        <w:p w14:paraId="2CAF2B27" w14:textId="56464FE0" w:rsidR="008501A8" w:rsidRPr="00D55628" w:rsidRDefault="008501A8" w:rsidP="00170AF4">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027E78">
            <w:rPr>
              <w:rStyle w:val="Bold"/>
              <w:noProof/>
            </w:rPr>
            <w:t xml:space="preserve">Local Government - </w:t>
          </w:r>
          <w:r w:rsidR="00027E78">
            <w:rPr>
              <w:rStyle w:val="Bold"/>
              <w:noProof/>
            </w:rPr>
            <w:br/>
            <w:t>Accounting for Natural Disasters</w:t>
          </w:r>
          <w:r>
            <w:rPr>
              <w:rStyle w:val="Bold"/>
            </w:rPr>
            <w:fldChar w:fldCharType="end"/>
          </w:r>
        </w:p>
        <w:p w14:paraId="571751AE" w14:textId="77E1B88D" w:rsidR="008501A8" w:rsidRPr="00D55628" w:rsidRDefault="008501A8" w:rsidP="00170AF4">
          <w:pPr>
            <w:pStyle w:val="FooterEven"/>
          </w:pPr>
          <w:r>
            <w:fldChar w:fldCharType="begin"/>
          </w:r>
          <w:r>
            <w:instrText xml:space="preserve"> STYLEREF  Subtitle  \* MERGEFORMAT </w:instrText>
          </w:r>
          <w:r>
            <w:rPr>
              <w:noProof/>
            </w:rPr>
            <w:fldChar w:fldCharType="end"/>
          </w:r>
        </w:p>
      </w:tc>
    </w:tr>
  </w:tbl>
  <w:p w14:paraId="02DF8F37" w14:textId="77777777" w:rsidR="008501A8" w:rsidRPr="00124E8F" w:rsidRDefault="008501A8" w:rsidP="00124E8F">
    <w:pPr>
      <w:pStyle w:val="Footer"/>
    </w:pPr>
    <w:r w:rsidRPr="00D55628">
      <w:rPr>
        <w:noProof/>
      </w:rPr>
      <mc:AlternateContent>
        <mc:Choice Requires="wps">
          <w:drawing>
            <wp:anchor distT="0" distB="0" distL="114300" distR="114300" simplePos="0" relativeHeight="251669504" behindDoc="1" locked="1" layoutInCell="1" allowOverlap="1" wp14:anchorId="02DF8F50" wp14:editId="02DF8F51">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8F6F" w14:textId="77777777" w:rsidR="008501A8" w:rsidRPr="0001226A" w:rsidRDefault="008501A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036" type="#_x0000_t202" style="position:absolute;margin-left:0;margin-top:0;width:595.3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02DF8F6F" w14:textId="77777777" w:rsidR="008501A8" w:rsidRPr="0001226A" w:rsidRDefault="008501A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8F39" w14:textId="77777777" w:rsidR="008501A8" w:rsidRDefault="008501A8">
    <w:pPr>
      <w:pStyle w:val="Footer"/>
    </w:pPr>
    <w:r w:rsidRPr="00D55628">
      <w:rPr>
        <w:noProof/>
      </w:rPr>
      <mc:AlternateContent>
        <mc:Choice Requires="wps">
          <w:drawing>
            <wp:anchor distT="0" distB="0" distL="114300" distR="114300" simplePos="0" relativeHeight="251656192" behindDoc="1" locked="1" layoutInCell="1" allowOverlap="1" wp14:anchorId="02DF8F52" wp14:editId="02DF8F53">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8F70" w14:textId="77777777" w:rsidR="008501A8" w:rsidRPr="0001226A" w:rsidRDefault="008501A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02DF8F70" w14:textId="77777777" w:rsidR="008501A8" w:rsidRPr="0001226A" w:rsidRDefault="008501A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02DF8F3A" w14:textId="77777777" w:rsidR="008501A8" w:rsidRDefault="008501A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01A8" w14:paraId="02DF8F3E" w14:textId="77777777" w:rsidTr="008C6C33">
      <w:trPr>
        <w:trHeight w:val="397"/>
      </w:trPr>
      <w:tc>
        <w:tcPr>
          <w:tcW w:w="9071" w:type="dxa"/>
        </w:tcPr>
        <w:p w14:paraId="02DF8F3B" w14:textId="63D04528" w:rsidR="008501A8" w:rsidRPr="00D55628" w:rsidRDefault="008501A8" w:rsidP="008C6C33">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027E78">
            <w:rPr>
              <w:rStyle w:val="Bold"/>
              <w:noProof/>
            </w:rPr>
            <w:t xml:space="preserve">Local Government - </w:t>
          </w:r>
          <w:r w:rsidR="00027E78">
            <w:rPr>
              <w:rStyle w:val="Bold"/>
              <w:noProof/>
            </w:rPr>
            <w:br/>
            <w:t>Accounting for Natural Disasters</w:t>
          </w:r>
          <w:r>
            <w:rPr>
              <w:rStyle w:val="Bold"/>
            </w:rPr>
            <w:fldChar w:fldCharType="end"/>
          </w:r>
        </w:p>
        <w:p w14:paraId="02DF8F3C" w14:textId="5C51F276" w:rsidR="008501A8" w:rsidRPr="00CB1FB7" w:rsidRDefault="008501A8" w:rsidP="008C6C33">
          <w:pPr>
            <w:pStyle w:val="FooterOdd"/>
            <w:rPr>
              <w:b/>
            </w:rPr>
          </w:pPr>
          <w:r>
            <w:rPr>
              <w:rStyle w:val="Bold"/>
            </w:rPr>
            <w:fldChar w:fldCharType="begin"/>
          </w:r>
          <w:r>
            <w:rPr>
              <w:rStyle w:val="Bold"/>
            </w:rPr>
            <w:instrText xml:space="preserve"> STYLEREF  Subtitle  \* MERGEFORMAT </w:instrText>
          </w:r>
          <w:r>
            <w:rPr>
              <w:rStyle w:val="Bold"/>
            </w:rPr>
            <w:fldChar w:fldCharType="end"/>
          </w:r>
        </w:p>
      </w:tc>
      <w:tc>
        <w:tcPr>
          <w:tcW w:w="340" w:type="dxa"/>
        </w:tcPr>
        <w:p w14:paraId="02DF8F3D" w14:textId="0C1945C2" w:rsidR="008501A8" w:rsidRPr="00D55628" w:rsidRDefault="00313C0D" w:rsidP="008C6C33">
          <w:pPr>
            <w:pStyle w:val="FooterOddPageNumber"/>
          </w:pPr>
          <w:r>
            <w:t xml:space="preserve">   </w:t>
          </w:r>
          <w:r w:rsidR="008501A8" w:rsidRPr="00D55628">
            <w:fldChar w:fldCharType="begin"/>
          </w:r>
          <w:r w:rsidR="008501A8" w:rsidRPr="00D55628">
            <w:instrText xml:space="preserve"> PAGE   \* MERGEFORMAT </w:instrText>
          </w:r>
          <w:r w:rsidR="008501A8" w:rsidRPr="00D55628">
            <w:fldChar w:fldCharType="separate"/>
          </w:r>
          <w:r w:rsidR="00027E78">
            <w:rPr>
              <w:noProof/>
            </w:rPr>
            <w:t>5</w:t>
          </w:r>
          <w:r w:rsidR="008501A8" w:rsidRPr="00D55628">
            <w:fldChar w:fldCharType="end"/>
          </w:r>
        </w:p>
      </w:tc>
    </w:tr>
  </w:tbl>
  <w:p w14:paraId="02DF8F3F" w14:textId="77777777" w:rsidR="008501A8" w:rsidRDefault="008501A8" w:rsidP="008B2B4B">
    <w:pPr>
      <w:tabs>
        <w:tab w:val="right" w:pos="10580"/>
      </w:tabs>
      <w:spacing w:line="20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01A8" w14:paraId="02DF8F43" w14:textId="77777777" w:rsidTr="008C6C33">
      <w:trPr>
        <w:trHeight w:val="397"/>
      </w:trPr>
      <w:tc>
        <w:tcPr>
          <w:tcW w:w="9071" w:type="dxa"/>
        </w:tcPr>
        <w:p w14:paraId="02DF8F40" w14:textId="3909F52A" w:rsidR="008501A8" w:rsidRPr="00D55628" w:rsidRDefault="008501A8" w:rsidP="008C6C33">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027E78">
            <w:rPr>
              <w:rStyle w:val="Bold"/>
              <w:noProof/>
            </w:rPr>
            <w:t xml:space="preserve">Local Government - </w:t>
          </w:r>
          <w:r w:rsidR="00027E78">
            <w:rPr>
              <w:rStyle w:val="Bold"/>
              <w:noProof/>
            </w:rPr>
            <w:br/>
            <w:t>Accounting for Natural Disasters</w:t>
          </w:r>
          <w:r>
            <w:rPr>
              <w:rStyle w:val="Bold"/>
            </w:rPr>
            <w:fldChar w:fldCharType="end"/>
          </w:r>
        </w:p>
        <w:p w14:paraId="02DF8F41" w14:textId="360D2091" w:rsidR="008501A8" w:rsidRPr="00CB1FB7" w:rsidRDefault="008501A8" w:rsidP="008C6C33">
          <w:pPr>
            <w:pStyle w:val="FooterOdd"/>
            <w:rPr>
              <w:b/>
            </w:rPr>
          </w:pPr>
          <w:r>
            <w:rPr>
              <w:rStyle w:val="Bold"/>
            </w:rPr>
            <w:fldChar w:fldCharType="begin"/>
          </w:r>
          <w:r>
            <w:rPr>
              <w:rStyle w:val="Bold"/>
            </w:rPr>
            <w:instrText xml:space="preserve"> STYLEREF  Subtitle  \* MERGEFORMAT </w:instrText>
          </w:r>
          <w:r>
            <w:rPr>
              <w:rStyle w:val="Bold"/>
            </w:rPr>
            <w:fldChar w:fldCharType="end"/>
          </w:r>
        </w:p>
      </w:tc>
      <w:tc>
        <w:tcPr>
          <w:tcW w:w="340" w:type="dxa"/>
        </w:tcPr>
        <w:p w14:paraId="02DF8F42" w14:textId="16AB1F41" w:rsidR="008501A8" w:rsidRPr="00D55628" w:rsidRDefault="008501A8" w:rsidP="008C6C33">
          <w:pPr>
            <w:pStyle w:val="FooterOddPageNumber"/>
          </w:pPr>
          <w:r w:rsidRPr="00D55628">
            <w:fldChar w:fldCharType="begin"/>
          </w:r>
          <w:r w:rsidRPr="00D55628">
            <w:instrText xml:space="preserve"> PAGE   \* MERGEFORMAT </w:instrText>
          </w:r>
          <w:r w:rsidRPr="00D55628">
            <w:fldChar w:fldCharType="separate"/>
          </w:r>
          <w:r w:rsidR="00027E78">
            <w:rPr>
              <w:noProof/>
            </w:rPr>
            <w:t>29</w:t>
          </w:r>
          <w:r w:rsidRPr="00D55628">
            <w:fldChar w:fldCharType="end"/>
          </w:r>
        </w:p>
      </w:tc>
    </w:tr>
  </w:tbl>
  <w:p w14:paraId="02DF8F44" w14:textId="77777777" w:rsidR="008501A8" w:rsidRPr="00663DA8" w:rsidRDefault="008501A8" w:rsidP="00663DA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501A8" w14:paraId="02DF8F48" w14:textId="77777777" w:rsidTr="008C6C33">
      <w:trPr>
        <w:trHeight w:val="397"/>
      </w:trPr>
      <w:tc>
        <w:tcPr>
          <w:tcW w:w="9071" w:type="dxa"/>
        </w:tcPr>
        <w:p w14:paraId="02DF8F45" w14:textId="4939F4CF" w:rsidR="008501A8" w:rsidRPr="00D55628" w:rsidRDefault="008501A8" w:rsidP="008C6C33">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027E78">
            <w:rPr>
              <w:rStyle w:val="Bold"/>
              <w:noProof/>
            </w:rPr>
            <w:t xml:space="preserve">Local Government - </w:t>
          </w:r>
          <w:r w:rsidR="00027E78">
            <w:rPr>
              <w:rStyle w:val="Bold"/>
              <w:noProof/>
            </w:rPr>
            <w:br/>
            <w:t>Accounting for Natural Disasters</w:t>
          </w:r>
          <w:r>
            <w:rPr>
              <w:rStyle w:val="Bold"/>
            </w:rPr>
            <w:fldChar w:fldCharType="end"/>
          </w:r>
        </w:p>
        <w:p w14:paraId="02DF8F46" w14:textId="4F2D5A48" w:rsidR="008501A8" w:rsidRPr="00CB1FB7" w:rsidRDefault="008501A8" w:rsidP="008C6C33">
          <w:pPr>
            <w:pStyle w:val="FooterOdd"/>
            <w:rPr>
              <w:b/>
            </w:rPr>
          </w:pPr>
          <w:r>
            <w:rPr>
              <w:rStyle w:val="Bold"/>
            </w:rPr>
            <w:fldChar w:fldCharType="begin"/>
          </w:r>
          <w:r>
            <w:rPr>
              <w:rStyle w:val="Bold"/>
            </w:rPr>
            <w:instrText xml:space="preserve"> STYLEREF  Subtitle  \* MERGEFORMAT </w:instrText>
          </w:r>
          <w:r>
            <w:rPr>
              <w:rStyle w:val="Bold"/>
            </w:rPr>
            <w:fldChar w:fldCharType="end"/>
          </w:r>
        </w:p>
      </w:tc>
      <w:tc>
        <w:tcPr>
          <w:tcW w:w="340" w:type="dxa"/>
        </w:tcPr>
        <w:p w14:paraId="02DF8F47" w14:textId="40930E9C" w:rsidR="008501A8" w:rsidRPr="00D55628" w:rsidRDefault="008501A8" w:rsidP="008C6C33">
          <w:pPr>
            <w:pStyle w:val="FooterOddPageNumber"/>
          </w:pPr>
          <w:r w:rsidRPr="00D55628">
            <w:fldChar w:fldCharType="begin"/>
          </w:r>
          <w:r w:rsidRPr="00D55628">
            <w:instrText xml:space="preserve"> PAGE   \* MERGEFORMAT </w:instrText>
          </w:r>
          <w:r w:rsidRPr="00D55628">
            <w:fldChar w:fldCharType="separate"/>
          </w:r>
          <w:r w:rsidR="00027E78">
            <w:rPr>
              <w:noProof/>
            </w:rPr>
            <w:t>61</w:t>
          </w:r>
          <w:r w:rsidRPr="00D55628">
            <w:fldChar w:fldCharType="end"/>
          </w:r>
        </w:p>
      </w:tc>
    </w:tr>
  </w:tbl>
  <w:p w14:paraId="02DF8F49" w14:textId="77777777" w:rsidR="008501A8" w:rsidRDefault="008501A8">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F8F24" w14:textId="77777777" w:rsidR="008501A8" w:rsidRPr="008F5280" w:rsidRDefault="008501A8" w:rsidP="008F5280">
      <w:pPr>
        <w:pStyle w:val="FootnoteSeparator"/>
      </w:pPr>
    </w:p>
  </w:footnote>
  <w:footnote w:type="continuationSeparator" w:id="0">
    <w:p w14:paraId="02DF8F25" w14:textId="77777777" w:rsidR="008501A8" w:rsidRDefault="008501A8" w:rsidP="008F5280">
      <w:pPr>
        <w:pStyle w:val="FootnoteSeparator"/>
      </w:pPr>
    </w:p>
    <w:p w14:paraId="02DF8F26" w14:textId="77777777" w:rsidR="008501A8" w:rsidRDefault="008501A8"/>
  </w:footnote>
  <w:footnote w:type="continuationNotice" w:id="1">
    <w:p w14:paraId="02DF8F27" w14:textId="77777777" w:rsidR="008501A8" w:rsidRDefault="008501A8" w:rsidP="00D55628"/>
    <w:p w14:paraId="02DF8F28" w14:textId="77777777" w:rsidR="008501A8" w:rsidRDefault="008501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8F2D" w14:textId="77777777" w:rsidR="008501A8" w:rsidRDefault="008501A8" w:rsidP="009C64FA">
    <w:pPr>
      <w:pStyle w:val="Header"/>
    </w:pPr>
  </w:p>
  <w:p w14:paraId="02DF8F2E" w14:textId="77777777" w:rsidR="008501A8" w:rsidRPr="00393205" w:rsidRDefault="008501A8" w:rsidP="00393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8F36" w14:textId="77777777" w:rsidR="008501A8" w:rsidRDefault="008501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F8F38" w14:textId="77777777" w:rsidR="008501A8" w:rsidRDefault="008501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765C2356"/>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nsid w:val="06B15F68"/>
    <w:multiLevelType w:val="hybridMultilevel"/>
    <w:tmpl w:val="EA5C5E1E"/>
    <w:lvl w:ilvl="0" w:tplc="0C090017">
      <w:start w:val="1"/>
      <w:numFmt w:val="lowerLetter"/>
      <w:lvlText w:val="%1)"/>
      <w:lvlJc w:val="left"/>
      <w:pPr>
        <w:ind w:hanging="567"/>
      </w:pPr>
      <w:rPr>
        <w:rFonts w:hint="default"/>
        <w:w w:val="99"/>
        <w:sz w:val="20"/>
        <w:szCs w:val="20"/>
      </w:rPr>
    </w:lvl>
    <w:lvl w:ilvl="1" w:tplc="D8D6385A">
      <w:start w:val="1"/>
      <w:numFmt w:val="bullet"/>
      <w:lvlText w:val="•"/>
      <w:lvlJc w:val="left"/>
      <w:rPr>
        <w:rFonts w:hint="default"/>
      </w:rPr>
    </w:lvl>
    <w:lvl w:ilvl="2" w:tplc="2D125D98">
      <w:start w:val="1"/>
      <w:numFmt w:val="bullet"/>
      <w:lvlText w:val="•"/>
      <w:lvlJc w:val="left"/>
      <w:rPr>
        <w:rFonts w:hint="default"/>
      </w:rPr>
    </w:lvl>
    <w:lvl w:ilvl="3" w:tplc="EFF05B9C">
      <w:start w:val="1"/>
      <w:numFmt w:val="bullet"/>
      <w:lvlText w:val="•"/>
      <w:lvlJc w:val="left"/>
      <w:rPr>
        <w:rFonts w:hint="default"/>
      </w:rPr>
    </w:lvl>
    <w:lvl w:ilvl="4" w:tplc="C6DEE244">
      <w:start w:val="1"/>
      <w:numFmt w:val="bullet"/>
      <w:lvlText w:val="•"/>
      <w:lvlJc w:val="left"/>
      <w:rPr>
        <w:rFonts w:hint="default"/>
      </w:rPr>
    </w:lvl>
    <w:lvl w:ilvl="5" w:tplc="F8B60056">
      <w:start w:val="1"/>
      <w:numFmt w:val="bullet"/>
      <w:lvlText w:val="•"/>
      <w:lvlJc w:val="left"/>
      <w:rPr>
        <w:rFonts w:hint="default"/>
      </w:rPr>
    </w:lvl>
    <w:lvl w:ilvl="6" w:tplc="34900A98">
      <w:start w:val="1"/>
      <w:numFmt w:val="bullet"/>
      <w:lvlText w:val="•"/>
      <w:lvlJc w:val="left"/>
      <w:rPr>
        <w:rFonts w:hint="default"/>
      </w:rPr>
    </w:lvl>
    <w:lvl w:ilvl="7" w:tplc="E6027EEA">
      <w:start w:val="1"/>
      <w:numFmt w:val="bullet"/>
      <w:lvlText w:val="•"/>
      <w:lvlJc w:val="left"/>
      <w:rPr>
        <w:rFonts w:hint="default"/>
      </w:rPr>
    </w:lvl>
    <w:lvl w:ilvl="8" w:tplc="626AFD6A">
      <w:start w:val="1"/>
      <w:numFmt w:val="bullet"/>
      <w:lvlText w:val="•"/>
      <w:lvlJc w:val="left"/>
      <w:rPr>
        <w:rFonts w:hint="default"/>
      </w:rPr>
    </w:lvl>
  </w:abstractNum>
  <w:abstractNum w:abstractNumId="2">
    <w:nsid w:val="0ACE3B57"/>
    <w:multiLevelType w:val="hybridMultilevel"/>
    <w:tmpl w:val="57667596"/>
    <w:lvl w:ilvl="0" w:tplc="5C2A106C">
      <w:start w:val="1"/>
      <w:numFmt w:val="lowerLetter"/>
      <w:lvlText w:val="(%1)"/>
      <w:lvlJc w:val="left"/>
      <w:pPr>
        <w:ind w:hanging="300"/>
      </w:pPr>
      <w:rPr>
        <w:rFonts w:ascii="Arial" w:eastAsia="Arial" w:hAnsi="Arial" w:hint="default"/>
        <w:w w:val="99"/>
        <w:sz w:val="20"/>
        <w:szCs w:val="20"/>
      </w:rPr>
    </w:lvl>
    <w:lvl w:ilvl="1" w:tplc="3EF8333A">
      <w:start w:val="1"/>
      <w:numFmt w:val="bullet"/>
      <w:lvlText w:val="•"/>
      <w:lvlJc w:val="left"/>
      <w:rPr>
        <w:rFonts w:hint="default"/>
      </w:rPr>
    </w:lvl>
    <w:lvl w:ilvl="2" w:tplc="A600B75A">
      <w:start w:val="1"/>
      <w:numFmt w:val="bullet"/>
      <w:lvlText w:val="•"/>
      <w:lvlJc w:val="left"/>
      <w:rPr>
        <w:rFonts w:hint="default"/>
      </w:rPr>
    </w:lvl>
    <w:lvl w:ilvl="3" w:tplc="8D7C6856">
      <w:start w:val="1"/>
      <w:numFmt w:val="bullet"/>
      <w:lvlText w:val="•"/>
      <w:lvlJc w:val="left"/>
      <w:rPr>
        <w:rFonts w:hint="default"/>
      </w:rPr>
    </w:lvl>
    <w:lvl w:ilvl="4" w:tplc="23F61CF6">
      <w:start w:val="1"/>
      <w:numFmt w:val="bullet"/>
      <w:lvlText w:val="•"/>
      <w:lvlJc w:val="left"/>
      <w:rPr>
        <w:rFonts w:hint="default"/>
      </w:rPr>
    </w:lvl>
    <w:lvl w:ilvl="5" w:tplc="619C1B86">
      <w:start w:val="1"/>
      <w:numFmt w:val="bullet"/>
      <w:lvlText w:val="•"/>
      <w:lvlJc w:val="left"/>
      <w:rPr>
        <w:rFonts w:hint="default"/>
      </w:rPr>
    </w:lvl>
    <w:lvl w:ilvl="6" w:tplc="38687134">
      <w:start w:val="1"/>
      <w:numFmt w:val="bullet"/>
      <w:lvlText w:val="•"/>
      <w:lvlJc w:val="left"/>
      <w:rPr>
        <w:rFonts w:hint="default"/>
      </w:rPr>
    </w:lvl>
    <w:lvl w:ilvl="7" w:tplc="455E88B4">
      <w:start w:val="1"/>
      <w:numFmt w:val="bullet"/>
      <w:lvlText w:val="•"/>
      <w:lvlJc w:val="left"/>
      <w:rPr>
        <w:rFonts w:hint="default"/>
      </w:rPr>
    </w:lvl>
    <w:lvl w:ilvl="8" w:tplc="F9B8B440">
      <w:start w:val="1"/>
      <w:numFmt w:val="bullet"/>
      <w:lvlText w:val="•"/>
      <w:lvlJc w:val="left"/>
      <w:rPr>
        <w:rFonts w:hint="default"/>
      </w:rPr>
    </w:lvl>
  </w:abstractNum>
  <w:abstractNum w:abstractNumId="3">
    <w:nsid w:val="0C351215"/>
    <w:multiLevelType w:val="multilevel"/>
    <w:tmpl w:val="17047B6A"/>
    <w:lvl w:ilvl="0">
      <w:start w:val="1"/>
      <w:numFmt w:val="decimal"/>
      <w:pStyle w:val="Heading1"/>
      <w:lvlText w:val="%1"/>
      <w:lvlJc w:val="left"/>
      <w:pPr>
        <w:ind w:left="432" w:hanging="432"/>
      </w:pPr>
      <w:rPr>
        <w:rFonts w:asciiTheme="minorHAnsi" w:eastAsia="Times New Roman" w:hAnsiTheme="minorHAnsi" w:cs="Arial"/>
        <w:b/>
        <w:bCs/>
        <w:color w:val="B3272F" w:themeColor="text2"/>
        <w:spacing w:val="-1"/>
        <w:w w:val="99"/>
        <w:sz w:val="40"/>
        <w:szCs w:val="4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nsid w:val="11B872F4"/>
    <w:multiLevelType w:val="hybridMultilevel"/>
    <w:tmpl w:val="AFC24D1A"/>
    <w:lvl w:ilvl="0" w:tplc="47E6C6E0">
      <w:start w:val="1"/>
      <w:numFmt w:val="bullet"/>
      <w:lvlText w:val="✓"/>
      <w:lvlJc w:val="left"/>
      <w:pPr>
        <w:ind w:hanging="336"/>
      </w:pPr>
      <w:rPr>
        <w:rFonts w:ascii="Arial" w:eastAsia="Arial" w:hAnsi="Arial" w:hint="default"/>
        <w:color w:val="00B04F"/>
        <w:w w:val="99"/>
        <w:sz w:val="32"/>
        <w:szCs w:val="32"/>
      </w:rPr>
    </w:lvl>
    <w:lvl w:ilvl="1" w:tplc="29646B10">
      <w:start w:val="1"/>
      <w:numFmt w:val="bullet"/>
      <w:lvlText w:val="•"/>
      <w:lvlJc w:val="left"/>
      <w:rPr>
        <w:rFonts w:hint="default"/>
      </w:rPr>
    </w:lvl>
    <w:lvl w:ilvl="2" w:tplc="A2566248">
      <w:start w:val="1"/>
      <w:numFmt w:val="bullet"/>
      <w:lvlText w:val="•"/>
      <w:lvlJc w:val="left"/>
      <w:rPr>
        <w:rFonts w:hint="default"/>
      </w:rPr>
    </w:lvl>
    <w:lvl w:ilvl="3" w:tplc="DCFC43E0">
      <w:start w:val="1"/>
      <w:numFmt w:val="bullet"/>
      <w:lvlText w:val="•"/>
      <w:lvlJc w:val="left"/>
      <w:rPr>
        <w:rFonts w:hint="default"/>
      </w:rPr>
    </w:lvl>
    <w:lvl w:ilvl="4" w:tplc="4FBC7740">
      <w:start w:val="1"/>
      <w:numFmt w:val="bullet"/>
      <w:lvlText w:val="•"/>
      <w:lvlJc w:val="left"/>
      <w:rPr>
        <w:rFonts w:hint="default"/>
      </w:rPr>
    </w:lvl>
    <w:lvl w:ilvl="5" w:tplc="2F90180E">
      <w:start w:val="1"/>
      <w:numFmt w:val="bullet"/>
      <w:lvlText w:val="•"/>
      <w:lvlJc w:val="left"/>
      <w:rPr>
        <w:rFonts w:hint="default"/>
      </w:rPr>
    </w:lvl>
    <w:lvl w:ilvl="6" w:tplc="42809E7A">
      <w:start w:val="1"/>
      <w:numFmt w:val="bullet"/>
      <w:lvlText w:val="•"/>
      <w:lvlJc w:val="left"/>
      <w:rPr>
        <w:rFonts w:hint="default"/>
      </w:rPr>
    </w:lvl>
    <w:lvl w:ilvl="7" w:tplc="5150F0C0">
      <w:start w:val="1"/>
      <w:numFmt w:val="bullet"/>
      <w:lvlText w:val="•"/>
      <w:lvlJc w:val="left"/>
      <w:rPr>
        <w:rFonts w:hint="default"/>
      </w:rPr>
    </w:lvl>
    <w:lvl w:ilvl="8" w:tplc="A8AEC74C">
      <w:start w:val="1"/>
      <w:numFmt w:val="bullet"/>
      <w:lvlText w:val="•"/>
      <w:lvlJc w:val="left"/>
      <w:rPr>
        <w:rFonts w:hint="default"/>
      </w:rPr>
    </w:lvl>
  </w:abstractNum>
  <w:abstractNum w:abstractNumId="6">
    <w:nsid w:val="14CB5B2C"/>
    <w:multiLevelType w:val="hybridMultilevel"/>
    <w:tmpl w:val="C61C99C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nsid w:val="15063DBD"/>
    <w:multiLevelType w:val="hybridMultilevel"/>
    <w:tmpl w:val="7FB83CB0"/>
    <w:lvl w:ilvl="0" w:tplc="8B386810">
      <w:start w:val="1"/>
      <w:numFmt w:val="bullet"/>
      <w:lvlText w:val="•"/>
      <w:lvlJc w:val="left"/>
      <w:pPr>
        <w:ind w:hanging="356"/>
      </w:pPr>
      <w:rPr>
        <w:rFonts w:ascii="Arial" w:eastAsia="Arial" w:hAnsi="Arial" w:hint="default"/>
        <w:w w:val="130"/>
        <w:sz w:val="20"/>
        <w:szCs w:val="20"/>
      </w:rPr>
    </w:lvl>
    <w:lvl w:ilvl="1" w:tplc="C3A63B88">
      <w:start w:val="1"/>
      <w:numFmt w:val="bullet"/>
      <w:lvlText w:val="•"/>
      <w:lvlJc w:val="left"/>
      <w:rPr>
        <w:rFonts w:hint="default"/>
      </w:rPr>
    </w:lvl>
    <w:lvl w:ilvl="2" w:tplc="23F27D88">
      <w:start w:val="1"/>
      <w:numFmt w:val="bullet"/>
      <w:lvlText w:val="•"/>
      <w:lvlJc w:val="left"/>
      <w:rPr>
        <w:rFonts w:hint="default"/>
      </w:rPr>
    </w:lvl>
    <w:lvl w:ilvl="3" w:tplc="4AA275C0">
      <w:start w:val="1"/>
      <w:numFmt w:val="bullet"/>
      <w:lvlText w:val="•"/>
      <w:lvlJc w:val="left"/>
      <w:rPr>
        <w:rFonts w:hint="default"/>
      </w:rPr>
    </w:lvl>
    <w:lvl w:ilvl="4" w:tplc="DB5037CE">
      <w:start w:val="1"/>
      <w:numFmt w:val="bullet"/>
      <w:lvlText w:val="•"/>
      <w:lvlJc w:val="left"/>
      <w:rPr>
        <w:rFonts w:hint="default"/>
      </w:rPr>
    </w:lvl>
    <w:lvl w:ilvl="5" w:tplc="62F25D88">
      <w:start w:val="1"/>
      <w:numFmt w:val="bullet"/>
      <w:lvlText w:val="•"/>
      <w:lvlJc w:val="left"/>
      <w:rPr>
        <w:rFonts w:hint="default"/>
      </w:rPr>
    </w:lvl>
    <w:lvl w:ilvl="6" w:tplc="ADE4B70E">
      <w:start w:val="1"/>
      <w:numFmt w:val="bullet"/>
      <w:lvlText w:val="•"/>
      <w:lvlJc w:val="left"/>
      <w:rPr>
        <w:rFonts w:hint="default"/>
      </w:rPr>
    </w:lvl>
    <w:lvl w:ilvl="7" w:tplc="2F067682">
      <w:start w:val="1"/>
      <w:numFmt w:val="bullet"/>
      <w:lvlText w:val="•"/>
      <w:lvlJc w:val="left"/>
      <w:rPr>
        <w:rFonts w:hint="default"/>
      </w:rPr>
    </w:lvl>
    <w:lvl w:ilvl="8" w:tplc="CFB0208C">
      <w:start w:val="1"/>
      <w:numFmt w:val="bullet"/>
      <w:lvlText w:val="•"/>
      <w:lvlJc w:val="left"/>
      <w:rPr>
        <w:rFonts w:hint="default"/>
      </w:rPr>
    </w:lvl>
  </w:abstractNum>
  <w:abstractNum w:abstractNumId="8">
    <w:nsid w:val="15725961"/>
    <w:multiLevelType w:val="hybridMultilevel"/>
    <w:tmpl w:val="47281A00"/>
    <w:lvl w:ilvl="0" w:tplc="CFF0E530">
      <w:start w:val="1"/>
      <w:numFmt w:val="lowerLetter"/>
      <w:lvlText w:val="(%1)"/>
      <w:lvlJc w:val="left"/>
      <w:pPr>
        <w:ind w:hanging="720"/>
      </w:pPr>
      <w:rPr>
        <w:rFonts w:ascii="Arial" w:eastAsia="Arial" w:hAnsi="Arial" w:hint="default"/>
        <w:w w:val="99"/>
        <w:sz w:val="20"/>
        <w:szCs w:val="20"/>
      </w:rPr>
    </w:lvl>
    <w:lvl w:ilvl="1" w:tplc="16F8A05A">
      <w:start w:val="1"/>
      <w:numFmt w:val="bullet"/>
      <w:lvlText w:val="•"/>
      <w:lvlJc w:val="left"/>
      <w:rPr>
        <w:rFonts w:hint="default"/>
      </w:rPr>
    </w:lvl>
    <w:lvl w:ilvl="2" w:tplc="1D0E0EF6">
      <w:start w:val="1"/>
      <w:numFmt w:val="bullet"/>
      <w:lvlText w:val="•"/>
      <w:lvlJc w:val="left"/>
      <w:rPr>
        <w:rFonts w:hint="default"/>
      </w:rPr>
    </w:lvl>
    <w:lvl w:ilvl="3" w:tplc="700E6496">
      <w:start w:val="1"/>
      <w:numFmt w:val="bullet"/>
      <w:lvlText w:val="•"/>
      <w:lvlJc w:val="left"/>
      <w:rPr>
        <w:rFonts w:hint="default"/>
      </w:rPr>
    </w:lvl>
    <w:lvl w:ilvl="4" w:tplc="44F8385E">
      <w:start w:val="1"/>
      <w:numFmt w:val="bullet"/>
      <w:lvlText w:val="•"/>
      <w:lvlJc w:val="left"/>
      <w:rPr>
        <w:rFonts w:hint="default"/>
      </w:rPr>
    </w:lvl>
    <w:lvl w:ilvl="5" w:tplc="B55409EC">
      <w:start w:val="1"/>
      <w:numFmt w:val="bullet"/>
      <w:lvlText w:val="•"/>
      <w:lvlJc w:val="left"/>
      <w:rPr>
        <w:rFonts w:hint="default"/>
      </w:rPr>
    </w:lvl>
    <w:lvl w:ilvl="6" w:tplc="E58CD636">
      <w:start w:val="1"/>
      <w:numFmt w:val="bullet"/>
      <w:lvlText w:val="•"/>
      <w:lvlJc w:val="left"/>
      <w:rPr>
        <w:rFonts w:hint="default"/>
      </w:rPr>
    </w:lvl>
    <w:lvl w:ilvl="7" w:tplc="52F019DE">
      <w:start w:val="1"/>
      <w:numFmt w:val="bullet"/>
      <w:lvlText w:val="•"/>
      <w:lvlJc w:val="left"/>
      <w:rPr>
        <w:rFonts w:hint="default"/>
      </w:rPr>
    </w:lvl>
    <w:lvl w:ilvl="8" w:tplc="AF5A8A94">
      <w:start w:val="1"/>
      <w:numFmt w:val="bullet"/>
      <w:lvlText w:val="•"/>
      <w:lvlJc w:val="left"/>
      <w:rPr>
        <w:rFonts w:hint="default"/>
      </w:rPr>
    </w:lvl>
  </w:abstractNum>
  <w:abstractNum w:abstractNumId="9">
    <w:nsid w:val="15FE5DE8"/>
    <w:multiLevelType w:val="hybridMultilevel"/>
    <w:tmpl w:val="C4E28EAA"/>
    <w:lvl w:ilvl="0" w:tplc="88B61C64">
      <w:start w:val="1"/>
      <w:numFmt w:val="lowerLetter"/>
      <w:lvlText w:val="(%1)"/>
      <w:lvlJc w:val="left"/>
      <w:pPr>
        <w:ind w:hanging="579"/>
      </w:pPr>
      <w:rPr>
        <w:rFonts w:ascii="Arial" w:eastAsia="Arial" w:hAnsi="Arial" w:hint="default"/>
        <w:w w:val="99"/>
        <w:sz w:val="20"/>
        <w:szCs w:val="20"/>
      </w:rPr>
    </w:lvl>
    <w:lvl w:ilvl="1" w:tplc="8558006C">
      <w:start w:val="1"/>
      <w:numFmt w:val="bullet"/>
      <w:lvlText w:val="•"/>
      <w:lvlJc w:val="left"/>
      <w:rPr>
        <w:rFonts w:hint="default"/>
      </w:rPr>
    </w:lvl>
    <w:lvl w:ilvl="2" w:tplc="67A48674">
      <w:start w:val="1"/>
      <w:numFmt w:val="bullet"/>
      <w:lvlText w:val="•"/>
      <w:lvlJc w:val="left"/>
      <w:rPr>
        <w:rFonts w:hint="default"/>
      </w:rPr>
    </w:lvl>
    <w:lvl w:ilvl="3" w:tplc="74A0B4B4">
      <w:start w:val="1"/>
      <w:numFmt w:val="bullet"/>
      <w:lvlText w:val="•"/>
      <w:lvlJc w:val="left"/>
      <w:rPr>
        <w:rFonts w:hint="default"/>
      </w:rPr>
    </w:lvl>
    <w:lvl w:ilvl="4" w:tplc="DD0219EA">
      <w:start w:val="1"/>
      <w:numFmt w:val="bullet"/>
      <w:lvlText w:val="•"/>
      <w:lvlJc w:val="left"/>
      <w:rPr>
        <w:rFonts w:hint="default"/>
      </w:rPr>
    </w:lvl>
    <w:lvl w:ilvl="5" w:tplc="94E6C8EE">
      <w:start w:val="1"/>
      <w:numFmt w:val="bullet"/>
      <w:lvlText w:val="•"/>
      <w:lvlJc w:val="left"/>
      <w:rPr>
        <w:rFonts w:hint="default"/>
      </w:rPr>
    </w:lvl>
    <w:lvl w:ilvl="6" w:tplc="F3280198">
      <w:start w:val="1"/>
      <w:numFmt w:val="bullet"/>
      <w:lvlText w:val="•"/>
      <w:lvlJc w:val="left"/>
      <w:rPr>
        <w:rFonts w:hint="default"/>
      </w:rPr>
    </w:lvl>
    <w:lvl w:ilvl="7" w:tplc="9D008002">
      <w:start w:val="1"/>
      <w:numFmt w:val="bullet"/>
      <w:lvlText w:val="•"/>
      <w:lvlJc w:val="left"/>
      <w:rPr>
        <w:rFonts w:hint="default"/>
      </w:rPr>
    </w:lvl>
    <w:lvl w:ilvl="8" w:tplc="653AE4E2">
      <w:start w:val="1"/>
      <w:numFmt w:val="bullet"/>
      <w:lvlText w:val="•"/>
      <w:lvlJc w:val="left"/>
      <w:rPr>
        <w:rFonts w:hint="default"/>
      </w:rPr>
    </w:lvl>
  </w:abstractNum>
  <w:abstractNum w:abstractNumId="1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nsid w:val="1E571A8E"/>
    <w:multiLevelType w:val="multilevel"/>
    <w:tmpl w:val="4420CE84"/>
    <w:lvl w:ilvl="0">
      <w:start w:val="1"/>
      <w:numFmt w:val="decimal"/>
      <w:lvlText w:val="%1"/>
      <w:lvlJc w:val="left"/>
      <w:pPr>
        <w:ind w:hanging="708"/>
      </w:pPr>
      <w:rPr>
        <w:rFonts w:hint="default"/>
      </w:rPr>
    </w:lvl>
    <w:lvl w:ilvl="1">
      <w:start w:val="6"/>
      <w:numFmt w:val="decimal"/>
      <w:lvlText w:val="%1.%2"/>
      <w:lvlJc w:val="left"/>
      <w:pPr>
        <w:ind w:hanging="708"/>
      </w:pPr>
      <w:rPr>
        <w:rFonts w:hint="default"/>
      </w:rPr>
    </w:lvl>
    <w:lvl w:ilvl="2">
      <w:start w:val="1"/>
      <w:numFmt w:val="decimal"/>
      <w:lvlText w:val="%1.%2.%3"/>
      <w:lvlJc w:val="left"/>
      <w:pPr>
        <w:ind w:hanging="708"/>
      </w:pPr>
      <w:rPr>
        <w:rFonts w:ascii="Arial" w:eastAsia="Arial" w:hAnsi="Arial" w:hint="default"/>
        <w:spacing w:val="-1"/>
        <w:sz w:val="28"/>
        <w:szCs w:val="28"/>
      </w:rPr>
    </w:lvl>
    <w:lvl w:ilvl="3">
      <w:start w:val="1"/>
      <w:numFmt w:val="lowerLetter"/>
      <w:lvlText w:val="(%4)"/>
      <w:lvlJc w:val="left"/>
      <w:pPr>
        <w:ind w:hanging="579"/>
      </w:pPr>
      <w:rPr>
        <w:rFonts w:ascii="Arial" w:eastAsia="Arial" w:hAnsi="Aria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nsid w:val="1F4D0841"/>
    <w:multiLevelType w:val="hybridMultilevel"/>
    <w:tmpl w:val="88EA05C8"/>
    <w:lvl w:ilvl="0" w:tplc="371EED66">
      <w:start w:val="1"/>
      <w:numFmt w:val="bullet"/>
      <w:lvlText w:val="•"/>
      <w:lvlJc w:val="left"/>
      <w:pPr>
        <w:ind w:hanging="360"/>
      </w:pPr>
      <w:rPr>
        <w:rFonts w:ascii="Arial" w:eastAsia="Arial" w:hAnsi="Arial" w:hint="default"/>
        <w:w w:val="130"/>
        <w:sz w:val="20"/>
        <w:szCs w:val="20"/>
      </w:rPr>
    </w:lvl>
    <w:lvl w:ilvl="1" w:tplc="11461A86">
      <w:start w:val="1"/>
      <w:numFmt w:val="bullet"/>
      <w:lvlText w:val="•"/>
      <w:lvlJc w:val="left"/>
      <w:rPr>
        <w:rFonts w:hint="default"/>
      </w:rPr>
    </w:lvl>
    <w:lvl w:ilvl="2" w:tplc="D5FA5950">
      <w:start w:val="1"/>
      <w:numFmt w:val="bullet"/>
      <w:lvlText w:val="•"/>
      <w:lvlJc w:val="left"/>
      <w:rPr>
        <w:rFonts w:hint="default"/>
      </w:rPr>
    </w:lvl>
    <w:lvl w:ilvl="3" w:tplc="E4C03D36">
      <w:start w:val="1"/>
      <w:numFmt w:val="bullet"/>
      <w:lvlText w:val="•"/>
      <w:lvlJc w:val="left"/>
      <w:rPr>
        <w:rFonts w:hint="default"/>
      </w:rPr>
    </w:lvl>
    <w:lvl w:ilvl="4" w:tplc="A7388B96">
      <w:start w:val="1"/>
      <w:numFmt w:val="bullet"/>
      <w:lvlText w:val="•"/>
      <w:lvlJc w:val="left"/>
      <w:rPr>
        <w:rFonts w:hint="default"/>
      </w:rPr>
    </w:lvl>
    <w:lvl w:ilvl="5" w:tplc="809A37B6">
      <w:start w:val="1"/>
      <w:numFmt w:val="bullet"/>
      <w:lvlText w:val="•"/>
      <w:lvlJc w:val="left"/>
      <w:rPr>
        <w:rFonts w:hint="default"/>
      </w:rPr>
    </w:lvl>
    <w:lvl w:ilvl="6" w:tplc="C7CC7CFE">
      <w:start w:val="1"/>
      <w:numFmt w:val="bullet"/>
      <w:lvlText w:val="•"/>
      <w:lvlJc w:val="left"/>
      <w:rPr>
        <w:rFonts w:hint="default"/>
      </w:rPr>
    </w:lvl>
    <w:lvl w:ilvl="7" w:tplc="911696B2">
      <w:start w:val="1"/>
      <w:numFmt w:val="bullet"/>
      <w:lvlText w:val="•"/>
      <w:lvlJc w:val="left"/>
      <w:rPr>
        <w:rFonts w:hint="default"/>
      </w:rPr>
    </w:lvl>
    <w:lvl w:ilvl="8" w:tplc="AB020CC2">
      <w:start w:val="1"/>
      <w:numFmt w:val="bullet"/>
      <w:lvlText w:val="•"/>
      <w:lvlJc w:val="left"/>
      <w:rPr>
        <w:rFonts w:hint="default"/>
      </w:rPr>
    </w:lvl>
  </w:abstractNum>
  <w:abstractNum w:abstractNumId="14">
    <w:nsid w:val="20B60F92"/>
    <w:multiLevelType w:val="hybridMultilevel"/>
    <w:tmpl w:val="3E582EC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22AB2367"/>
    <w:multiLevelType w:val="hybridMultilevel"/>
    <w:tmpl w:val="F92A83CC"/>
    <w:lvl w:ilvl="0" w:tplc="B3427B70">
      <w:start w:val="53"/>
      <w:numFmt w:val="decimal"/>
      <w:lvlText w:val="%1"/>
      <w:lvlJc w:val="left"/>
      <w:pPr>
        <w:ind w:hanging="300"/>
      </w:pPr>
      <w:rPr>
        <w:rFonts w:ascii="Arial" w:eastAsia="Arial" w:hAnsi="Arial" w:hint="default"/>
        <w:b/>
        <w:spacing w:val="-1"/>
        <w:w w:val="99"/>
        <w:sz w:val="20"/>
        <w:szCs w:val="20"/>
      </w:rPr>
    </w:lvl>
    <w:lvl w:ilvl="1" w:tplc="1338B06E">
      <w:start w:val="1"/>
      <w:numFmt w:val="bullet"/>
      <w:lvlText w:val="•"/>
      <w:lvlJc w:val="left"/>
      <w:rPr>
        <w:rFonts w:hint="default"/>
      </w:rPr>
    </w:lvl>
    <w:lvl w:ilvl="2" w:tplc="DB8061AE">
      <w:start w:val="1"/>
      <w:numFmt w:val="bullet"/>
      <w:lvlText w:val="•"/>
      <w:lvlJc w:val="left"/>
      <w:rPr>
        <w:rFonts w:hint="default"/>
      </w:rPr>
    </w:lvl>
    <w:lvl w:ilvl="3" w:tplc="AC34EF0A">
      <w:start w:val="1"/>
      <w:numFmt w:val="bullet"/>
      <w:lvlText w:val="•"/>
      <w:lvlJc w:val="left"/>
      <w:rPr>
        <w:rFonts w:hint="default"/>
      </w:rPr>
    </w:lvl>
    <w:lvl w:ilvl="4" w:tplc="F9802FA2">
      <w:start w:val="1"/>
      <w:numFmt w:val="bullet"/>
      <w:lvlText w:val="•"/>
      <w:lvlJc w:val="left"/>
      <w:rPr>
        <w:rFonts w:hint="default"/>
      </w:rPr>
    </w:lvl>
    <w:lvl w:ilvl="5" w:tplc="D5DE326E">
      <w:start w:val="1"/>
      <w:numFmt w:val="bullet"/>
      <w:lvlText w:val="•"/>
      <w:lvlJc w:val="left"/>
      <w:rPr>
        <w:rFonts w:hint="default"/>
      </w:rPr>
    </w:lvl>
    <w:lvl w:ilvl="6" w:tplc="274E54BA">
      <w:start w:val="1"/>
      <w:numFmt w:val="bullet"/>
      <w:lvlText w:val="•"/>
      <w:lvlJc w:val="left"/>
      <w:rPr>
        <w:rFonts w:hint="default"/>
      </w:rPr>
    </w:lvl>
    <w:lvl w:ilvl="7" w:tplc="E950474A">
      <w:start w:val="1"/>
      <w:numFmt w:val="bullet"/>
      <w:lvlText w:val="•"/>
      <w:lvlJc w:val="left"/>
      <w:rPr>
        <w:rFonts w:hint="default"/>
      </w:rPr>
    </w:lvl>
    <w:lvl w:ilvl="8" w:tplc="69D2009E">
      <w:start w:val="1"/>
      <w:numFmt w:val="bullet"/>
      <w:lvlText w:val="•"/>
      <w:lvlJc w:val="left"/>
      <w:rPr>
        <w:rFonts w:hint="default"/>
      </w:rPr>
    </w:lvl>
  </w:abstractNum>
  <w:abstractNum w:abstractNumId="16">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322D2E07"/>
    <w:multiLevelType w:val="hybridMultilevel"/>
    <w:tmpl w:val="0ED69318"/>
    <w:lvl w:ilvl="0" w:tplc="AD588EDA">
      <w:start w:val="1"/>
      <w:numFmt w:val="lowerLetter"/>
      <w:lvlText w:val="(%1)"/>
      <w:lvlJc w:val="left"/>
      <w:pPr>
        <w:ind w:hanging="360"/>
      </w:pPr>
      <w:rPr>
        <w:rFonts w:ascii="Arial" w:eastAsia="Arial" w:hAnsi="Arial" w:hint="default"/>
        <w:w w:val="99"/>
        <w:sz w:val="20"/>
        <w:szCs w:val="20"/>
      </w:rPr>
    </w:lvl>
    <w:lvl w:ilvl="1" w:tplc="BF76B178">
      <w:start w:val="1"/>
      <w:numFmt w:val="bullet"/>
      <w:lvlText w:val="•"/>
      <w:lvlJc w:val="left"/>
      <w:rPr>
        <w:rFonts w:hint="default"/>
      </w:rPr>
    </w:lvl>
    <w:lvl w:ilvl="2" w:tplc="D2C2D62A">
      <w:start w:val="1"/>
      <w:numFmt w:val="bullet"/>
      <w:lvlText w:val="•"/>
      <w:lvlJc w:val="left"/>
      <w:rPr>
        <w:rFonts w:hint="default"/>
      </w:rPr>
    </w:lvl>
    <w:lvl w:ilvl="3" w:tplc="8CAC283A">
      <w:start w:val="1"/>
      <w:numFmt w:val="bullet"/>
      <w:lvlText w:val="•"/>
      <w:lvlJc w:val="left"/>
      <w:rPr>
        <w:rFonts w:hint="default"/>
      </w:rPr>
    </w:lvl>
    <w:lvl w:ilvl="4" w:tplc="A872A264">
      <w:start w:val="1"/>
      <w:numFmt w:val="bullet"/>
      <w:lvlText w:val="•"/>
      <w:lvlJc w:val="left"/>
      <w:rPr>
        <w:rFonts w:hint="default"/>
      </w:rPr>
    </w:lvl>
    <w:lvl w:ilvl="5" w:tplc="41804FDE">
      <w:start w:val="1"/>
      <w:numFmt w:val="bullet"/>
      <w:lvlText w:val="•"/>
      <w:lvlJc w:val="left"/>
      <w:rPr>
        <w:rFonts w:hint="default"/>
      </w:rPr>
    </w:lvl>
    <w:lvl w:ilvl="6" w:tplc="7D9C3CC8">
      <w:start w:val="1"/>
      <w:numFmt w:val="bullet"/>
      <w:lvlText w:val="•"/>
      <w:lvlJc w:val="left"/>
      <w:rPr>
        <w:rFonts w:hint="default"/>
      </w:rPr>
    </w:lvl>
    <w:lvl w:ilvl="7" w:tplc="33A0F388">
      <w:start w:val="1"/>
      <w:numFmt w:val="bullet"/>
      <w:lvlText w:val="•"/>
      <w:lvlJc w:val="left"/>
      <w:rPr>
        <w:rFonts w:hint="default"/>
      </w:rPr>
    </w:lvl>
    <w:lvl w:ilvl="8" w:tplc="33C42E7E">
      <w:start w:val="1"/>
      <w:numFmt w:val="bullet"/>
      <w:lvlText w:val="•"/>
      <w:lvlJc w:val="left"/>
      <w:rPr>
        <w:rFonts w:hint="default"/>
      </w:rPr>
    </w:lvl>
  </w:abstractNum>
  <w:abstractNum w:abstractNumId="18">
    <w:nsid w:val="33576035"/>
    <w:multiLevelType w:val="hybridMultilevel"/>
    <w:tmpl w:val="187A654E"/>
    <w:lvl w:ilvl="0" w:tplc="B7C46B6A">
      <w:start w:val="1"/>
      <w:numFmt w:val="lowerLetter"/>
      <w:lvlText w:val="(%1)"/>
      <w:lvlJc w:val="left"/>
      <w:pPr>
        <w:ind w:hanging="720"/>
      </w:pPr>
      <w:rPr>
        <w:rFonts w:ascii="Arial" w:eastAsia="Arial" w:hAnsi="Arial" w:hint="default"/>
        <w:w w:val="99"/>
        <w:sz w:val="20"/>
        <w:szCs w:val="20"/>
      </w:rPr>
    </w:lvl>
    <w:lvl w:ilvl="1" w:tplc="45D45C5A">
      <w:start w:val="1"/>
      <w:numFmt w:val="bullet"/>
      <w:lvlText w:val="•"/>
      <w:lvlJc w:val="left"/>
      <w:rPr>
        <w:rFonts w:hint="default"/>
      </w:rPr>
    </w:lvl>
    <w:lvl w:ilvl="2" w:tplc="4684CBBE">
      <w:start w:val="1"/>
      <w:numFmt w:val="bullet"/>
      <w:lvlText w:val="•"/>
      <w:lvlJc w:val="left"/>
      <w:rPr>
        <w:rFonts w:hint="default"/>
      </w:rPr>
    </w:lvl>
    <w:lvl w:ilvl="3" w:tplc="EACACF66">
      <w:start w:val="1"/>
      <w:numFmt w:val="bullet"/>
      <w:lvlText w:val="•"/>
      <w:lvlJc w:val="left"/>
      <w:rPr>
        <w:rFonts w:hint="default"/>
      </w:rPr>
    </w:lvl>
    <w:lvl w:ilvl="4" w:tplc="FA18352E">
      <w:start w:val="1"/>
      <w:numFmt w:val="bullet"/>
      <w:lvlText w:val="•"/>
      <w:lvlJc w:val="left"/>
      <w:rPr>
        <w:rFonts w:hint="default"/>
      </w:rPr>
    </w:lvl>
    <w:lvl w:ilvl="5" w:tplc="99FE1034">
      <w:start w:val="1"/>
      <w:numFmt w:val="bullet"/>
      <w:lvlText w:val="•"/>
      <w:lvlJc w:val="left"/>
      <w:rPr>
        <w:rFonts w:hint="default"/>
      </w:rPr>
    </w:lvl>
    <w:lvl w:ilvl="6" w:tplc="E27431F2">
      <w:start w:val="1"/>
      <w:numFmt w:val="bullet"/>
      <w:lvlText w:val="•"/>
      <w:lvlJc w:val="left"/>
      <w:rPr>
        <w:rFonts w:hint="default"/>
      </w:rPr>
    </w:lvl>
    <w:lvl w:ilvl="7" w:tplc="8B54B1C6">
      <w:start w:val="1"/>
      <w:numFmt w:val="bullet"/>
      <w:lvlText w:val="•"/>
      <w:lvlJc w:val="left"/>
      <w:rPr>
        <w:rFonts w:hint="default"/>
      </w:rPr>
    </w:lvl>
    <w:lvl w:ilvl="8" w:tplc="65A04C3C">
      <w:start w:val="1"/>
      <w:numFmt w:val="bullet"/>
      <w:lvlText w:val="•"/>
      <w:lvlJc w:val="left"/>
      <w:rPr>
        <w:rFonts w:hint="default"/>
      </w:rPr>
    </w:lvl>
  </w:abstractNum>
  <w:abstractNum w:abstractNumId="19">
    <w:nsid w:val="36575DB4"/>
    <w:multiLevelType w:val="hybridMultilevel"/>
    <w:tmpl w:val="1E062978"/>
    <w:lvl w:ilvl="0" w:tplc="4E5EDD28">
      <w:start w:val="1"/>
      <w:numFmt w:val="bullet"/>
      <w:lvlText w:val="•"/>
      <w:lvlJc w:val="left"/>
      <w:pPr>
        <w:ind w:hanging="356"/>
      </w:pPr>
      <w:rPr>
        <w:rFonts w:ascii="Arial" w:eastAsia="Arial" w:hAnsi="Arial" w:hint="default"/>
        <w:w w:val="130"/>
        <w:sz w:val="20"/>
        <w:szCs w:val="20"/>
      </w:rPr>
    </w:lvl>
    <w:lvl w:ilvl="1" w:tplc="EE6680E2">
      <w:start w:val="1"/>
      <w:numFmt w:val="bullet"/>
      <w:lvlText w:val="•"/>
      <w:lvlJc w:val="left"/>
      <w:rPr>
        <w:rFonts w:hint="default"/>
      </w:rPr>
    </w:lvl>
    <w:lvl w:ilvl="2" w:tplc="D3BC69E2">
      <w:start w:val="1"/>
      <w:numFmt w:val="bullet"/>
      <w:lvlText w:val="•"/>
      <w:lvlJc w:val="left"/>
      <w:rPr>
        <w:rFonts w:hint="default"/>
      </w:rPr>
    </w:lvl>
    <w:lvl w:ilvl="3" w:tplc="6AF24E9C">
      <w:start w:val="1"/>
      <w:numFmt w:val="bullet"/>
      <w:lvlText w:val="•"/>
      <w:lvlJc w:val="left"/>
      <w:rPr>
        <w:rFonts w:hint="default"/>
      </w:rPr>
    </w:lvl>
    <w:lvl w:ilvl="4" w:tplc="409880CE">
      <w:start w:val="1"/>
      <w:numFmt w:val="bullet"/>
      <w:lvlText w:val="•"/>
      <w:lvlJc w:val="left"/>
      <w:rPr>
        <w:rFonts w:hint="default"/>
      </w:rPr>
    </w:lvl>
    <w:lvl w:ilvl="5" w:tplc="FFA4C7F6">
      <w:start w:val="1"/>
      <w:numFmt w:val="bullet"/>
      <w:lvlText w:val="•"/>
      <w:lvlJc w:val="left"/>
      <w:rPr>
        <w:rFonts w:hint="default"/>
      </w:rPr>
    </w:lvl>
    <w:lvl w:ilvl="6" w:tplc="B7DE3E70">
      <w:start w:val="1"/>
      <w:numFmt w:val="bullet"/>
      <w:lvlText w:val="•"/>
      <w:lvlJc w:val="left"/>
      <w:rPr>
        <w:rFonts w:hint="default"/>
      </w:rPr>
    </w:lvl>
    <w:lvl w:ilvl="7" w:tplc="A47EEE2A">
      <w:start w:val="1"/>
      <w:numFmt w:val="bullet"/>
      <w:lvlText w:val="•"/>
      <w:lvlJc w:val="left"/>
      <w:rPr>
        <w:rFonts w:hint="default"/>
      </w:rPr>
    </w:lvl>
    <w:lvl w:ilvl="8" w:tplc="801C28D0">
      <w:start w:val="1"/>
      <w:numFmt w:val="bullet"/>
      <w:lvlText w:val="•"/>
      <w:lvlJc w:val="left"/>
      <w:rPr>
        <w:rFonts w:hint="default"/>
      </w:rPr>
    </w:lvl>
  </w:abstractNum>
  <w:abstractNum w:abstractNumId="2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D9823A6"/>
    <w:multiLevelType w:val="hybridMultilevel"/>
    <w:tmpl w:val="91B435C8"/>
    <w:lvl w:ilvl="0" w:tplc="A7283CEE">
      <w:start w:val="1"/>
      <w:numFmt w:val="bullet"/>
      <w:lvlText w:val="•"/>
      <w:lvlJc w:val="left"/>
      <w:pPr>
        <w:ind w:hanging="360"/>
      </w:pPr>
      <w:rPr>
        <w:rFonts w:ascii="Arial" w:eastAsia="Arial" w:hAnsi="Arial" w:hint="default"/>
        <w:w w:val="130"/>
        <w:sz w:val="20"/>
        <w:szCs w:val="20"/>
      </w:rPr>
    </w:lvl>
    <w:lvl w:ilvl="1" w:tplc="C7E40512">
      <w:start w:val="1"/>
      <w:numFmt w:val="bullet"/>
      <w:lvlText w:val="•"/>
      <w:lvlJc w:val="left"/>
      <w:rPr>
        <w:rFonts w:hint="default"/>
      </w:rPr>
    </w:lvl>
    <w:lvl w:ilvl="2" w:tplc="EF68158A">
      <w:start w:val="1"/>
      <w:numFmt w:val="bullet"/>
      <w:lvlText w:val="•"/>
      <w:lvlJc w:val="left"/>
      <w:rPr>
        <w:rFonts w:hint="default"/>
      </w:rPr>
    </w:lvl>
    <w:lvl w:ilvl="3" w:tplc="D3642844">
      <w:start w:val="1"/>
      <w:numFmt w:val="bullet"/>
      <w:lvlText w:val="•"/>
      <w:lvlJc w:val="left"/>
      <w:rPr>
        <w:rFonts w:hint="default"/>
      </w:rPr>
    </w:lvl>
    <w:lvl w:ilvl="4" w:tplc="26FAB10A">
      <w:start w:val="1"/>
      <w:numFmt w:val="bullet"/>
      <w:lvlText w:val="•"/>
      <w:lvlJc w:val="left"/>
      <w:rPr>
        <w:rFonts w:hint="default"/>
      </w:rPr>
    </w:lvl>
    <w:lvl w:ilvl="5" w:tplc="4E9C3E32">
      <w:start w:val="1"/>
      <w:numFmt w:val="bullet"/>
      <w:lvlText w:val="•"/>
      <w:lvlJc w:val="left"/>
      <w:rPr>
        <w:rFonts w:hint="default"/>
      </w:rPr>
    </w:lvl>
    <w:lvl w:ilvl="6" w:tplc="939C565C">
      <w:start w:val="1"/>
      <w:numFmt w:val="bullet"/>
      <w:lvlText w:val="•"/>
      <w:lvlJc w:val="left"/>
      <w:rPr>
        <w:rFonts w:hint="default"/>
      </w:rPr>
    </w:lvl>
    <w:lvl w:ilvl="7" w:tplc="94CA9C9A">
      <w:start w:val="1"/>
      <w:numFmt w:val="bullet"/>
      <w:lvlText w:val="•"/>
      <w:lvlJc w:val="left"/>
      <w:rPr>
        <w:rFonts w:hint="default"/>
      </w:rPr>
    </w:lvl>
    <w:lvl w:ilvl="8" w:tplc="3B208768">
      <w:start w:val="1"/>
      <w:numFmt w:val="bullet"/>
      <w:lvlText w:val="•"/>
      <w:lvlJc w:val="left"/>
      <w:rPr>
        <w:rFonts w:hint="default"/>
      </w:rPr>
    </w:lvl>
  </w:abstractNum>
  <w:abstractNum w:abstractNumId="24">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D545EC4"/>
    <w:multiLevelType w:val="multilevel"/>
    <w:tmpl w:val="222EB32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nsid w:val="50324E93"/>
    <w:multiLevelType w:val="hybridMultilevel"/>
    <w:tmpl w:val="45DA4186"/>
    <w:lvl w:ilvl="0" w:tplc="0AF4B5B0">
      <w:start w:val="1"/>
      <w:numFmt w:val="lowerLetter"/>
      <w:lvlText w:val="(%1)"/>
      <w:lvlJc w:val="left"/>
      <w:pPr>
        <w:ind w:hanging="567"/>
      </w:pPr>
      <w:rPr>
        <w:rFonts w:ascii="Arial" w:eastAsia="Arial" w:hAnsi="Arial" w:hint="default"/>
        <w:w w:val="99"/>
        <w:sz w:val="20"/>
        <w:szCs w:val="20"/>
      </w:rPr>
    </w:lvl>
    <w:lvl w:ilvl="1" w:tplc="CFF09ED4">
      <w:start w:val="1"/>
      <w:numFmt w:val="lowerRoman"/>
      <w:lvlText w:val="(%2)"/>
      <w:lvlJc w:val="left"/>
      <w:pPr>
        <w:ind w:hanging="264"/>
      </w:pPr>
      <w:rPr>
        <w:rFonts w:ascii="Arial" w:eastAsia="Arial" w:hAnsi="Arial" w:hint="default"/>
        <w:w w:val="99"/>
        <w:sz w:val="20"/>
        <w:szCs w:val="20"/>
      </w:rPr>
    </w:lvl>
    <w:lvl w:ilvl="2" w:tplc="C51C346A">
      <w:start w:val="1"/>
      <w:numFmt w:val="bullet"/>
      <w:lvlText w:val="•"/>
      <w:lvlJc w:val="left"/>
      <w:rPr>
        <w:rFonts w:hint="default"/>
      </w:rPr>
    </w:lvl>
    <w:lvl w:ilvl="3" w:tplc="412487B4">
      <w:start w:val="1"/>
      <w:numFmt w:val="bullet"/>
      <w:lvlText w:val="•"/>
      <w:lvlJc w:val="left"/>
      <w:rPr>
        <w:rFonts w:hint="default"/>
      </w:rPr>
    </w:lvl>
    <w:lvl w:ilvl="4" w:tplc="7568907A">
      <w:start w:val="1"/>
      <w:numFmt w:val="bullet"/>
      <w:lvlText w:val="•"/>
      <w:lvlJc w:val="left"/>
      <w:rPr>
        <w:rFonts w:hint="default"/>
      </w:rPr>
    </w:lvl>
    <w:lvl w:ilvl="5" w:tplc="4076709A">
      <w:start w:val="1"/>
      <w:numFmt w:val="bullet"/>
      <w:lvlText w:val="•"/>
      <w:lvlJc w:val="left"/>
      <w:rPr>
        <w:rFonts w:hint="default"/>
      </w:rPr>
    </w:lvl>
    <w:lvl w:ilvl="6" w:tplc="67F6BA46">
      <w:start w:val="1"/>
      <w:numFmt w:val="bullet"/>
      <w:lvlText w:val="•"/>
      <w:lvlJc w:val="left"/>
      <w:rPr>
        <w:rFonts w:hint="default"/>
      </w:rPr>
    </w:lvl>
    <w:lvl w:ilvl="7" w:tplc="87D6BC7C">
      <w:start w:val="1"/>
      <w:numFmt w:val="bullet"/>
      <w:lvlText w:val="•"/>
      <w:lvlJc w:val="left"/>
      <w:rPr>
        <w:rFonts w:hint="default"/>
      </w:rPr>
    </w:lvl>
    <w:lvl w:ilvl="8" w:tplc="6AB2CA62">
      <w:start w:val="1"/>
      <w:numFmt w:val="bullet"/>
      <w:lvlText w:val="•"/>
      <w:lvlJc w:val="left"/>
      <w:rPr>
        <w:rFonts w:hint="default"/>
      </w:rPr>
    </w:lvl>
  </w:abstractNum>
  <w:abstractNum w:abstractNumId="27">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8">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9">
    <w:nsid w:val="551F577D"/>
    <w:multiLevelType w:val="hybridMultilevel"/>
    <w:tmpl w:val="222E9D6A"/>
    <w:lvl w:ilvl="0" w:tplc="951CF40C">
      <w:start w:val="1"/>
      <w:numFmt w:val="decimal"/>
      <w:lvlText w:val="%1."/>
      <w:lvlJc w:val="left"/>
      <w:pPr>
        <w:ind w:hanging="567"/>
      </w:pPr>
      <w:rPr>
        <w:rFonts w:ascii="Arial" w:eastAsia="Arial" w:hAnsi="Arial" w:hint="default"/>
        <w:b/>
        <w:bCs/>
        <w:spacing w:val="-1"/>
        <w:w w:val="99"/>
        <w:sz w:val="20"/>
        <w:szCs w:val="20"/>
      </w:rPr>
    </w:lvl>
    <w:lvl w:ilvl="1" w:tplc="D49AAC1E">
      <w:start w:val="1"/>
      <w:numFmt w:val="bullet"/>
      <w:lvlText w:val="•"/>
      <w:lvlJc w:val="left"/>
      <w:rPr>
        <w:rFonts w:hint="default"/>
      </w:rPr>
    </w:lvl>
    <w:lvl w:ilvl="2" w:tplc="72129AB4">
      <w:start w:val="1"/>
      <w:numFmt w:val="bullet"/>
      <w:lvlText w:val="•"/>
      <w:lvlJc w:val="left"/>
      <w:rPr>
        <w:rFonts w:hint="default"/>
      </w:rPr>
    </w:lvl>
    <w:lvl w:ilvl="3" w:tplc="855A533E">
      <w:start w:val="1"/>
      <w:numFmt w:val="bullet"/>
      <w:lvlText w:val="•"/>
      <w:lvlJc w:val="left"/>
      <w:rPr>
        <w:rFonts w:hint="default"/>
      </w:rPr>
    </w:lvl>
    <w:lvl w:ilvl="4" w:tplc="F6860432">
      <w:start w:val="1"/>
      <w:numFmt w:val="bullet"/>
      <w:lvlText w:val="•"/>
      <w:lvlJc w:val="left"/>
      <w:rPr>
        <w:rFonts w:hint="default"/>
      </w:rPr>
    </w:lvl>
    <w:lvl w:ilvl="5" w:tplc="437A18EA">
      <w:start w:val="1"/>
      <w:numFmt w:val="bullet"/>
      <w:lvlText w:val="•"/>
      <w:lvlJc w:val="left"/>
      <w:rPr>
        <w:rFonts w:hint="default"/>
      </w:rPr>
    </w:lvl>
    <w:lvl w:ilvl="6" w:tplc="3508CFAE">
      <w:start w:val="1"/>
      <w:numFmt w:val="bullet"/>
      <w:lvlText w:val="•"/>
      <w:lvlJc w:val="left"/>
      <w:rPr>
        <w:rFonts w:hint="default"/>
      </w:rPr>
    </w:lvl>
    <w:lvl w:ilvl="7" w:tplc="F4CCFE32">
      <w:start w:val="1"/>
      <w:numFmt w:val="bullet"/>
      <w:lvlText w:val="•"/>
      <w:lvlJc w:val="left"/>
      <w:rPr>
        <w:rFonts w:hint="default"/>
      </w:rPr>
    </w:lvl>
    <w:lvl w:ilvl="8" w:tplc="65FA96D0">
      <w:start w:val="1"/>
      <w:numFmt w:val="bullet"/>
      <w:lvlText w:val="•"/>
      <w:lvlJc w:val="left"/>
      <w:rPr>
        <w:rFonts w:hint="default"/>
      </w:rPr>
    </w:lvl>
  </w:abstractNum>
  <w:abstractNum w:abstractNumId="30">
    <w:nsid w:val="55EC06BC"/>
    <w:multiLevelType w:val="hybridMultilevel"/>
    <w:tmpl w:val="A1A47754"/>
    <w:lvl w:ilvl="0" w:tplc="97924DF8">
      <w:start w:val="1"/>
      <w:numFmt w:val="lowerLetter"/>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31">
    <w:nsid w:val="589A5AED"/>
    <w:multiLevelType w:val="hybridMultilevel"/>
    <w:tmpl w:val="F0D6C1D0"/>
    <w:lvl w:ilvl="0" w:tplc="FCB2D2D2">
      <w:start w:val="1"/>
      <w:numFmt w:val="bullet"/>
      <w:lvlText w:val="•"/>
      <w:lvlJc w:val="left"/>
      <w:pPr>
        <w:ind w:hanging="360"/>
      </w:pPr>
      <w:rPr>
        <w:rFonts w:ascii="Arial" w:eastAsia="Arial" w:hAnsi="Arial" w:hint="default"/>
        <w:w w:val="130"/>
        <w:sz w:val="20"/>
        <w:szCs w:val="20"/>
      </w:rPr>
    </w:lvl>
    <w:lvl w:ilvl="1" w:tplc="6062051A">
      <w:start w:val="1"/>
      <w:numFmt w:val="bullet"/>
      <w:lvlText w:val="•"/>
      <w:lvlJc w:val="left"/>
      <w:rPr>
        <w:rFonts w:hint="default"/>
      </w:rPr>
    </w:lvl>
    <w:lvl w:ilvl="2" w:tplc="366C3334">
      <w:start w:val="1"/>
      <w:numFmt w:val="bullet"/>
      <w:lvlText w:val="•"/>
      <w:lvlJc w:val="left"/>
      <w:rPr>
        <w:rFonts w:hint="default"/>
      </w:rPr>
    </w:lvl>
    <w:lvl w:ilvl="3" w:tplc="C3645B60">
      <w:start w:val="1"/>
      <w:numFmt w:val="bullet"/>
      <w:lvlText w:val="•"/>
      <w:lvlJc w:val="left"/>
      <w:rPr>
        <w:rFonts w:hint="default"/>
      </w:rPr>
    </w:lvl>
    <w:lvl w:ilvl="4" w:tplc="D9FE7D04">
      <w:start w:val="1"/>
      <w:numFmt w:val="bullet"/>
      <w:lvlText w:val="•"/>
      <w:lvlJc w:val="left"/>
      <w:rPr>
        <w:rFonts w:hint="default"/>
      </w:rPr>
    </w:lvl>
    <w:lvl w:ilvl="5" w:tplc="82EACA0E">
      <w:start w:val="1"/>
      <w:numFmt w:val="bullet"/>
      <w:lvlText w:val="•"/>
      <w:lvlJc w:val="left"/>
      <w:rPr>
        <w:rFonts w:hint="default"/>
      </w:rPr>
    </w:lvl>
    <w:lvl w:ilvl="6" w:tplc="F9F23A6A">
      <w:start w:val="1"/>
      <w:numFmt w:val="bullet"/>
      <w:lvlText w:val="•"/>
      <w:lvlJc w:val="left"/>
      <w:rPr>
        <w:rFonts w:hint="default"/>
      </w:rPr>
    </w:lvl>
    <w:lvl w:ilvl="7" w:tplc="4ED817FA">
      <w:start w:val="1"/>
      <w:numFmt w:val="bullet"/>
      <w:lvlText w:val="•"/>
      <w:lvlJc w:val="left"/>
      <w:rPr>
        <w:rFonts w:hint="default"/>
      </w:rPr>
    </w:lvl>
    <w:lvl w:ilvl="8" w:tplc="4EE4E94A">
      <w:start w:val="1"/>
      <w:numFmt w:val="bullet"/>
      <w:lvlText w:val="•"/>
      <w:lvlJc w:val="left"/>
      <w:rPr>
        <w:rFonts w:hint="default"/>
      </w:rPr>
    </w:lvl>
  </w:abstractNum>
  <w:abstractNum w:abstractNumId="32">
    <w:nsid w:val="5D0540A9"/>
    <w:multiLevelType w:val="multilevel"/>
    <w:tmpl w:val="44944084"/>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nsid w:val="5EAB0F9B"/>
    <w:multiLevelType w:val="hybridMultilevel"/>
    <w:tmpl w:val="D22EB9E0"/>
    <w:lvl w:ilvl="0" w:tplc="0C090001">
      <w:start w:val="1"/>
      <w:numFmt w:val="bullet"/>
      <w:lvlText w:val=""/>
      <w:lvlJc w:val="left"/>
      <w:pPr>
        <w:ind w:left="1416" w:hanging="360"/>
      </w:pPr>
      <w:rPr>
        <w:rFonts w:ascii="Symbol" w:hAnsi="Symbol" w:hint="default"/>
      </w:rPr>
    </w:lvl>
    <w:lvl w:ilvl="1" w:tplc="0C090003" w:tentative="1">
      <w:start w:val="1"/>
      <w:numFmt w:val="bullet"/>
      <w:lvlText w:val="o"/>
      <w:lvlJc w:val="left"/>
      <w:pPr>
        <w:ind w:left="2136" w:hanging="360"/>
      </w:pPr>
      <w:rPr>
        <w:rFonts w:ascii="Courier New" w:hAnsi="Courier New" w:cs="Courier New" w:hint="default"/>
      </w:rPr>
    </w:lvl>
    <w:lvl w:ilvl="2" w:tplc="0C090005" w:tentative="1">
      <w:start w:val="1"/>
      <w:numFmt w:val="bullet"/>
      <w:lvlText w:val=""/>
      <w:lvlJc w:val="left"/>
      <w:pPr>
        <w:ind w:left="2856" w:hanging="360"/>
      </w:pPr>
      <w:rPr>
        <w:rFonts w:ascii="Wingdings" w:hAnsi="Wingdings" w:hint="default"/>
      </w:rPr>
    </w:lvl>
    <w:lvl w:ilvl="3" w:tplc="0C090001" w:tentative="1">
      <w:start w:val="1"/>
      <w:numFmt w:val="bullet"/>
      <w:lvlText w:val=""/>
      <w:lvlJc w:val="left"/>
      <w:pPr>
        <w:ind w:left="3576" w:hanging="360"/>
      </w:pPr>
      <w:rPr>
        <w:rFonts w:ascii="Symbol" w:hAnsi="Symbol" w:hint="default"/>
      </w:rPr>
    </w:lvl>
    <w:lvl w:ilvl="4" w:tplc="0C090003" w:tentative="1">
      <w:start w:val="1"/>
      <w:numFmt w:val="bullet"/>
      <w:lvlText w:val="o"/>
      <w:lvlJc w:val="left"/>
      <w:pPr>
        <w:ind w:left="4296" w:hanging="360"/>
      </w:pPr>
      <w:rPr>
        <w:rFonts w:ascii="Courier New" w:hAnsi="Courier New" w:cs="Courier New" w:hint="default"/>
      </w:rPr>
    </w:lvl>
    <w:lvl w:ilvl="5" w:tplc="0C090005" w:tentative="1">
      <w:start w:val="1"/>
      <w:numFmt w:val="bullet"/>
      <w:lvlText w:val=""/>
      <w:lvlJc w:val="left"/>
      <w:pPr>
        <w:ind w:left="5016" w:hanging="360"/>
      </w:pPr>
      <w:rPr>
        <w:rFonts w:ascii="Wingdings" w:hAnsi="Wingdings" w:hint="default"/>
      </w:rPr>
    </w:lvl>
    <w:lvl w:ilvl="6" w:tplc="0C090001" w:tentative="1">
      <w:start w:val="1"/>
      <w:numFmt w:val="bullet"/>
      <w:lvlText w:val=""/>
      <w:lvlJc w:val="left"/>
      <w:pPr>
        <w:ind w:left="5736" w:hanging="360"/>
      </w:pPr>
      <w:rPr>
        <w:rFonts w:ascii="Symbol" w:hAnsi="Symbol" w:hint="default"/>
      </w:rPr>
    </w:lvl>
    <w:lvl w:ilvl="7" w:tplc="0C090003" w:tentative="1">
      <w:start w:val="1"/>
      <w:numFmt w:val="bullet"/>
      <w:lvlText w:val="o"/>
      <w:lvlJc w:val="left"/>
      <w:pPr>
        <w:ind w:left="6456" w:hanging="360"/>
      </w:pPr>
      <w:rPr>
        <w:rFonts w:ascii="Courier New" w:hAnsi="Courier New" w:cs="Courier New" w:hint="default"/>
      </w:rPr>
    </w:lvl>
    <w:lvl w:ilvl="8" w:tplc="0C090005" w:tentative="1">
      <w:start w:val="1"/>
      <w:numFmt w:val="bullet"/>
      <w:lvlText w:val=""/>
      <w:lvlJc w:val="left"/>
      <w:pPr>
        <w:ind w:left="7176" w:hanging="360"/>
      </w:pPr>
      <w:rPr>
        <w:rFonts w:ascii="Wingdings" w:hAnsi="Wingdings" w:hint="default"/>
      </w:rPr>
    </w:lvl>
  </w:abstractNum>
  <w:abstractNum w:abstractNumId="34">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5">
    <w:nsid w:val="63AF0B21"/>
    <w:multiLevelType w:val="hybridMultilevel"/>
    <w:tmpl w:val="59F09F16"/>
    <w:lvl w:ilvl="0" w:tplc="A11C33D6">
      <w:start w:val="1"/>
      <w:numFmt w:val="bullet"/>
      <w:lvlText w:val="•"/>
      <w:lvlJc w:val="left"/>
      <w:pPr>
        <w:ind w:hanging="360"/>
      </w:pPr>
      <w:rPr>
        <w:rFonts w:ascii="Arial" w:eastAsia="Arial" w:hAnsi="Arial" w:hint="default"/>
        <w:w w:val="130"/>
        <w:sz w:val="20"/>
        <w:szCs w:val="20"/>
      </w:rPr>
    </w:lvl>
    <w:lvl w:ilvl="1" w:tplc="2ABA6604">
      <w:start w:val="1"/>
      <w:numFmt w:val="bullet"/>
      <w:lvlText w:val="•"/>
      <w:lvlJc w:val="left"/>
      <w:rPr>
        <w:rFonts w:hint="default"/>
      </w:rPr>
    </w:lvl>
    <w:lvl w:ilvl="2" w:tplc="15E2D54A">
      <w:start w:val="1"/>
      <w:numFmt w:val="bullet"/>
      <w:lvlText w:val="•"/>
      <w:lvlJc w:val="left"/>
      <w:rPr>
        <w:rFonts w:hint="default"/>
      </w:rPr>
    </w:lvl>
    <w:lvl w:ilvl="3" w:tplc="01964C74">
      <w:start w:val="1"/>
      <w:numFmt w:val="bullet"/>
      <w:lvlText w:val="•"/>
      <w:lvlJc w:val="left"/>
      <w:rPr>
        <w:rFonts w:hint="default"/>
      </w:rPr>
    </w:lvl>
    <w:lvl w:ilvl="4" w:tplc="69C87DF6">
      <w:start w:val="1"/>
      <w:numFmt w:val="bullet"/>
      <w:lvlText w:val="•"/>
      <w:lvlJc w:val="left"/>
      <w:rPr>
        <w:rFonts w:hint="default"/>
      </w:rPr>
    </w:lvl>
    <w:lvl w:ilvl="5" w:tplc="A98862EA">
      <w:start w:val="1"/>
      <w:numFmt w:val="bullet"/>
      <w:lvlText w:val="•"/>
      <w:lvlJc w:val="left"/>
      <w:rPr>
        <w:rFonts w:hint="default"/>
      </w:rPr>
    </w:lvl>
    <w:lvl w:ilvl="6" w:tplc="173CAF66">
      <w:start w:val="1"/>
      <w:numFmt w:val="bullet"/>
      <w:lvlText w:val="•"/>
      <w:lvlJc w:val="left"/>
      <w:rPr>
        <w:rFonts w:hint="default"/>
      </w:rPr>
    </w:lvl>
    <w:lvl w:ilvl="7" w:tplc="46CC55E8">
      <w:start w:val="1"/>
      <w:numFmt w:val="bullet"/>
      <w:lvlText w:val="•"/>
      <w:lvlJc w:val="left"/>
      <w:rPr>
        <w:rFonts w:hint="default"/>
      </w:rPr>
    </w:lvl>
    <w:lvl w:ilvl="8" w:tplc="F98E619E">
      <w:start w:val="1"/>
      <w:numFmt w:val="bullet"/>
      <w:lvlText w:val="•"/>
      <w:lvlJc w:val="left"/>
      <w:rPr>
        <w:rFonts w:hint="default"/>
      </w:rPr>
    </w:lvl>
  </w:abstractNum>
  <w:abstractNum w:abstractNumId="36">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nsid w:val="6F893D76"/>
    <w:multiLevelType w:val="hybridMultilevel"/>
    <w:tmpl w:val="0B344E1E"/>
    <w:lvl w:ilvl="0" w:tplc="518E468E">
      <w:start w:val="1"/>
      <w:numFmt w:val="lowerLetter"/>
      <w:lvlText w:val="(%1)"/>
      <w:lvlJc w:val="left"/>
      <w:pPr>
        <w:ind w:hanging="567"/>
      </w:pPr>
      <w:rPr>
        <w:rFonts w:ascii="Arial" w:eastAsia="Arial" w:hAnsi="Arial" w:hint="default"/>
        <w:w w:val="99"/>
        <w:sz w:val="20"/>
        <w:szCs w:val="20"/>
      </w:rPr>
    </w:lvl>
    <w:lvl w:ilvl="1" w:tplc="0532CCFE">
      <w:start w:val="1"/>
      <w:numFmt w:val="bullet"/>
      <w:lvlText w:val="•"/>
      <w:lvlJc w:val="left"/>
      <w:rPr>
        <w:rFonts w:hint="default"/>
      </w:rPr>
    </w:lvl>
    <w:lvl w:ilvl="2" w:tplc="DF008B48">
      <w:start w:val="1"/>
      <w:numFmt w:val="bullet"/>
      <w:lvlText w:val="•"/>
      <w:lvlJc w:val="left"/>
      <w:rPr>
        <w:rFonts w:hint="default"/>
      </w:rPr>
    </w:lvl>
    <w:lvl w:ilvl="3" w:tplc="F4609B9E">
      <w:start w:val="1"/>
      <w:numFmt w:val="bullet"/>
      <w:lvlText w:val="•"/>
      <w:lvlJc w:val="left"/>
      <w:rPr>
        <w:rFonts w:hint="default"/>
      </w:rPr>
    </w:lvl>
    <w:lvl w:ilvl="4" w:tplc="AC525EE8">
      <w:start w:val="1"/>
      <w:numFmt w:val="bullet"/>
      <w:lvlText w:val="•"/>
      <w:lvlJc w:val="left"/>
      <w:rPr>
        <w:rFonts w:hint="default"/>
      </w:rPr>
    </w:lvl>
    <w:lvl w:ilvl="5" w:tplc="68867A5E">
      <w:start w:val="1"/>
      <w:numFmt w:val="bullet"/>
      <w:lvlText w:val="•"/>
      <w:lvlJc w:val="left"/>
      <w:rPr>
        <w:rFonts w:hint="default"/>
      </w:rPr>
    </w:lvl>
    <w:lvl w:ilvl="6" w:tplc="F9AC07E6">
      <w:start w:val="1"/>
      <w:numFmt w:val="bullet"/>
      <w:lvlText w:val="•"/>
      <w:lvlJc w:val="left"/>
      <w:rPr>
        <w:rFonts w:hint="default"/>
      </w:rPr>
    </w:lvl>
    <w:lvl w:ilvl="7" w:tplc="42F628D6">
      <w:start w:val="1"/>
      <w:numFmt w:val="bullet"/>
      <w:lvlText w:val="•"/>
      <w:lvlJc w:val="left"/>
      <w:rPr>
        <w:rFonts w:hint="default"/>
      </w:rPr>
    </w:lvl>
    <w:lvl w:ilvl="8" w:tplc="EF3EBCB6">
      <w:start w:val="1"/>
      <w:numFmt w:val="bullet"/>
      <w:lvlText w:val="•"/>
      <w:lvlJc w:val="left"/>
      <w:rPr>
        <w:rFonts w:hint="default"/>
      </w:rPr>
    </w:lvl>
  </w:abstractNum>
  <w:abstractNum w:abstractNumId="38">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nsid w:val="78D00F76"/>
    <w:multiLevelType w:val="hybridMultilevel"/>
    <w:tmpl w:val="AC467EBA"/>
    <w:lvl w:ilvl="0" w:tplc="197867EC">
      <w:start w:val="1"/>
      <w:numFmt w:val="lowerLetter"/>
      <w:lvlText w:val="(%1)"/>
      <w:lvlJc w:val="left"/>
      <w:pPr>
        <w:ind w:hanging="300"/>
      </w:pPr>
      <w:rPr>
        <w:rFonts w:ascii="Arial" w:eastAsia="Arial" w:hAnsi="Arial" w:hint="default"/>
        <w:w w:val="99"/>
        <w:sz w:val="20"/>
        <w:szCs w:val="20"/>
      </w:rPr>
    </w:lvl>
    <w:lvl w:ilvl="1" w:tplc="4AF87188">
      <w:start w:val="1"/>
      <w:numFmt w:val="bullet"/>
      <w:lvlText w:val="•"/>
      <w:lvlJc w:val="left"/>
      <w:rPr>
        <w:rFonts w:hint="default"/>
      </w:rPr>
    </w:lvl>
    <w:lvl w:ilvl="2" w:tplc="026091EE">
      <w:start w:val="1"/>
      <w:numFmt w:val="bullet"/>
      <w:lvlText w:val="•"/>
      <w:lvlJc w:val="left"/>
      <w:rPr>
        <w:rFonts w:hint="default"/>
      </w:rPr>
    </w:lvl>
    <w:lvl w:ilvl="3" w:tplc="BC941832">
      <w:start w:val="1"/>
      <w:numFmt w:val="bullet"/>
      <w:lvlText w:val="•"/>
      <w:lvlJc w:val="left"/>
      <w:rPr>
        <w:rFonts w:hint="default"/>
      </w:rPr>
    </w:lvl>
    <w:lvl w:ilvl="4" w:tplc="810C1576">
      <w:start w:val="1"/>
      <w:numFmt w:val="bullet"/>
      <w:lvlText w:val="•"/>
      <w:lvlJc w:val="left"/>
      <w:rPr>
        <w:rFonts w:hint="default"/>
      </w:rPr>
    </w:lvl>
    <w:lvl w:ilvl="5" w:tplc="A2C6131E">
      <w:start w:val="1"/>
      <w:numFmt w:val="bullet"/>
      <w:lvlText w:val="•"/>
      <w:lvlJc w:val="left"/>
      <w:rPr>
        <w:rFonts w:hint="default"/>
      </w:rPr>
    </w:lvl>
    <w:lvl w:ilvl="6" w:tplc="D8248D2A">
      <w:start w:val="1"/>
      <w:numFmt w:val="bullet"/>
      <w:lvlText w:val="•"/>
      <w:lvlJc w:val="left"/>
      <w:rPr>
        <w:rFonts w:hint="default"/>
      </w:rPr>
    </w:lvl>
    <w:lvl w:ilvl="7" w:tplc="F6549020">
      <w:start w:val="1"/>
      <w:numFmt w:val="bullet"/>
      <w:lvlText w:val="•"/>
      <w:lvlJc w:val="left"/>
      <w:rPr>
        <w:rFonts w:hint="default"/>
      </w:rPr>
    </w:lvl>
    <w:lvl w:ilvl="8" w:tplc="921CCCF8">
      <w:start w:val="1"/>
      <w:numFmt w:val="bullet"/>
      <w:lvlText w:val="•"/>
      <w:lvlJc w:val="left"/>
      <w:rPr>
        <w:rFonts w:hint="default"/>
      </w:rPr>
    </w:lvl>
  </w:abstractNum>
  <w:abstractNum w:abstractNumId="41">
    <w:nsid w:val="7A990347"/>
    <w:multiLevelType w:val="hybridMultilevel"/>
    <w:tmpl w:val="CA50DD7E"/>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42">
    <w:nsid w:val="7BBD588A"/>
    <w:multiLevelType w:val="hybridMultilevel"/>
    <w:tmpl w:val="FEB86CA6"/>
    <w:lvl w:ilvl="0" w:tplc="A5D43AA0">
      <w:start w:val="1"/>
      <w:numFmt w:val="lowerLetter"/>
      <w:lvlText w:val="(%1)"/>
      <w:lvlJc w:val="left"/>
      <w:pPr>
        <w:ind w:hanging="360"/>
      </w:pPr>
      <w:rPr>
        <w:rFonts w:ascii="Arial" w:eastAsia="Arial" w:hAnsi="Arial" w:hint="default"/>
        <w:w w:val="99"/>
        <w:sz w:val="20"/>
        <w:szCs w:val="20"/>
      </w:rPr>
    </w:lvl>
    <w:lvl w:ilvl="1" w:tplc="75884338">
      <w:start w:val="1"/>
      <w:numFmt w:val="bullet"/>
      <w:lvlText w:val="•"/>
      <w:lvlJc w:val="left"/>
      <w:rPr>
        <w:rFonts w:hint="default"/>
      </w:rPr>
    </w:lvl>
    <w:lvl w:ilvl="2" w:tplc="2E1C4CD2">
      <w:start w:val="1"/>
      <w:numFmt w:val="bullet"/>
      <w:lvlText w:val="•"/>
      <w:lvlJc w:val="left"/>
      <w:rPr>
        <w:rFonts w:hint="default"/>
      </w:rPr>
    </w:lvl>
    <w:lvl w:ilvl="3" w:tplc="8104FB7A">
      <w:start w:val="1"/>
      <w:numFmt w:val="bullet"/>
      <w:lvlText w:val="•"/>
      <w:lvlJc w:val="left"/>
      <w:rPr>
        <w:rFonts w:hint="default"/>
      </w:rPr>
    </w:lvl>
    <w:lvl w:ilvl="4" w:tplc="41560F02">
      <w:start w:val="1"/>
      <w:numFmt w:val="bullet"/>
      <w:lvlText w:val="•"/>
      <w:lvlJc w:val="left"/>
      <w:rPr>
        <w:rFonts w:hint="default"/>
      </w:rPr>
    </w:lvl>
    <w:lvl w:ilvl="5" w:tplc="10A00EBE">
      <w:start w:val="1"/>
      <w:numFmt w:val="bullet"/>
      <w:lvlText w:val="•"/>
      <w:lvlJc w:val="left"/>
      <w:rPr>
        <w:rFonts w:hint="default"/>
      </w:rPr>
    </w:lvl>
    <w:lvl w:ilvl="6" w:tplc="D818BCB6">
      <w:start w:val="1"/>
      <w:numFmt w:val="bullet"/>
      <w:lvlText w:val="•"/>
      <w:lvlJc w:val="left"/>
      <w:rPr>
        <w:rFonts w:hint="default"/>
      </w:rPr>
    </w:lvl>
    <w:lvl w:ilvl="7" w:tplc="1E143B00">
      <w:start w:val="1"/>
      <w:numFmt w:val="bullet"/>
      <w:lvlText w:val="•"/>
      <w:lvlJc w:val="left"/>
      <w:rPr>
        <w:rFonts w:hint="default"/>
      </w:rPr>
    </w:lvl>
    <w:lvl w:ilvl="8" w:tplc="DBC6BA20">
      <w:start w:val="1"/>
      <w:numFmt w:val="bullet"/>
      <w:lvlText w:val="•"/>
      <w:lvlJc w:val="left"/>
      <w:rPr>
        <w:rFonts w:hint="default"/>
      </w:rPr>
    </w:lvl>
  </w:abstractNum>
  <w:abstractNum w:abstractNumId="43">
    <w:nsid w:val="7D335B2D"/>
    <w:multiLevelType w:val="hybridMultilevel"/>
    <w:tmpl w:val="38FA445C"/>
    <w:lvl w:ilvl="0" w:tplc="DCCE8570">
      <w:start w:val="1"/>
      <w:numFmt w:val="lowerLetter"/>
      <w:lvlText w:val="(%1)"/>
      <w:lvlJc w:val="left"/>
      <w:pPr>
        <w:ind w:hanging="300"/>
      </w:pPr>
      <w:rPr>
        <w:rFonts w:ascii="Arial" w:eastAsia="Arial" w:hAnsi="Arial" w:hint="default"/>
        <w:w w:val="99"/>
        <w:sz w:val="20"/>
        <w:szCs w:val="20"/>
      </w:rPr>
    </w:lvl>
    <w:lvl w:ilvl="1" w:tplc="873EF3F0">
      <w:start w:val="1"/>
      <w:numFmt w:val="bullet"/>
      <w:lvlText w:val="•"/>
      <w:lvlJc w:val="left"/>
      <w:rPr>
        <w:rFonts w:hint="default"/>
      </w:rPr>
    </w:lvl>
    <w:lvl w:ilvl="2" w:tplc="CC9E869E">
      <w:start w:val="1"/>
      <w:numFmt w:val="bullet"/>
      <w:lvlText w:val="•"/>
      <w:lvlJc w:val="left"/>
      <w:rPr>
        <w:rFonts w:hint="default"/>
      </w:rPr>
    </w:lvl>
    <w:lvl w:ilvl="3" w:tplc="EF2054A8">
      <w:start w:val="1"/>
      <w:numFmt w:val="bullet"/>
      <w:lvlText w:val="•"/>
      <w:lvlJc w:val="left"/>
      <w:rPr>
        <w:rFonts w:hint="default"/>
      </w:rPr>
    </w:lvl>
    <w:lvl w:ilvl="4" w:tplc="497CAE4C">
      <w:start w:val="1"/>
      <w:numFmt w:val="bullet"/>
      <w:lvlText w:val="•"/>
      <w:lvlJc w:val="left"/>
      <w:rPr>
        <w:rFonts w:hint="default"/>
      </w:rPr>
    </w:lvl>
    <w:lvl w:ilvl="5" w:tplc="3E2C69D4">
      <w:start w:val="1"/>
      <w:numFmt w:val="bullet"/>
      <w:lvlText w:val="•"/>
      <w:lvlJc w:val="left"/>
      <w:rPr>
        <w:rFonts w:hint="default"/>
      </w:rPr>
    </w:lvl>
    <w:lvl w:ilvl="6" w:tplc="48766410">
      <w:start w:val="1"/>
      <w:numFmt w:val="bullet"/>
      <w:lvlText w:val="•"/>
      <w:lvlJc w:val="left"/>
      <w:rPr>
        <w:rFonts w:hint="default"/>
      </w:rPr>
    </w:lvl>
    <w:lvl w:ilvl="7" w:tplc="1F00B526">
      <w:start w:val="1"/>
      <w:numFmt w:val="bullet"/>
      <w:lvlText w:val="•"/>
      <w:lvlJc w:val="left"/>
      <w:rPr>
        <w:rFonts w:hint="default"/>
      </w:rPr>
    </w:lvl>
    <w:lvl w:ilvl="8" w:tplc="173E026C">
      <w:start w:val="1"/>
      <w:numFmt w:val="bullet"/>
      <w:lvlText w:val="•"/>
      <w:lvlJc w:val="left"/>
      <w:rPr>
        <w:rFonts w:hint="default"/>
      </w:rPr>
    </w:lvl>
  </w:abstractNum>
  <w:num w:numId="1">
    <w:abstractNumId w:val="22"/>
  </w:num>
  <w:num w:numId="2">
    <w:abstractNumId w:val="36"/>
  </w:num>
  <w:num w:numId="3">
    <w:abstractNumId w:val="39"/>
  </w:num>
  <w:num w:numId="4">
    <w:abstractNumId w:val="16"/>
  </w:num>
  <w:num w:numId="5">
    <w:abstractNumId w:val="4"/>
  </w:num>
  <w:num w:numId="6">
    <w:abstractNumId w:val="3"/>
  </w:num>
  <w:num w:numId="7">
    <w:abstractNumId w:val="0"/>
  </w:num>
  <w:num w:numId="8">
    <w:abstractNumId w:val="38"/>
  </w:num>
  <w:num w:numId="9">
    <w:abstractNumId w:val="10"/>
  </w:num>
  <w:num w:numId="10">
    <w:abstractNumId w:val="20"/>
  </w:num>
  <w:num w:numId="11">
    <w:abstractNumId w:val="12"/>
  </w:num>
  <w:num w:numId="12">
    <w:abstractNumId w:val="24"/>
  </w:num>
  <w:num w:numId="13">
    <w:abstractNumId w:val="25"/>
  </w:num>
  <w:num w:numId="14">
    <w:abstractNumId w:val="35"/>
  </w:num>
  <w:num w:numId="15">
    <w:abstractNumId w:val="29"/>
  </w:num>
  <w:num w:numId="16">
    <w:abstractNumId w:val="31"/>
  </w:num>
  <w:num w:numId="17">
    <w:abstractNumId w:val="23"/>
  </w:num>
  <w:num w:numId="18">
    <w:abstractNumId w:val="13"/>
  </w:num>
  <w:num w:numId="19">
    <w:abstractNumId w:val="11"/>
  </w:num>
  <w:num w:numId="20">
    <w:abstractNumId w:val="9"/>
  </w:num>
  <w:num w:numId="21">
    <w:abstractNumId w:val="15"/>
  </w:num>
  <w:num w:numId="22">
    <w:abstractNumId w:val="40"/>
  </w:num>
  <w:num w:numId="23">
    <w:abstractNumId w:val="43"/>
  </w:num>
  <w:num w:numId="24">
    <w:abstractNumId w:val="19"/>
  </w:num>
  <w:num w:numId="25">
    <w:abstractNumId w:val="7"/>
  </w:num>
  <w:num w:numId="26">
    <w:abstractNumId w:val="2"/>
  </w:num>
  <w:num w:numId="27">
    <w:abstractNumId w:val="26"/>
  </w:num>
  <w:num w:numId="28">
    <w:abstractNumId w:val="5"/>
  </w:num>
  <w:num w:numId="29">
    <w:abstractNumId w:val="17"/>
  </w:num>
  <w:num w:numId="30">
    <w:abstractNumId w:val="42"/>
  </w:num>
  <w:num w:numId="31">
    <w:abstractNumId w:val="37"/>
  </w:num>
  <w:num w:numId="32">
    <w:abstractNumId w:val="8"/>
  </w:num>
  <w:num w:numId="33">
    <w:abstractNumId w:val="18"/>
  </w:num>
  <w:num w:numId="34">
    <w:abstractNumId w:val="30"/>
  </w:num>
  <w:num w:numId="35">
    <w:abstractNumId w:val="14"/>
  </w:num>
  <w:num w:numId="36">
    <w:abstractNumId w:val="1"/>
  </w:num>
  <w:num w:numId="37">
    <w:abstractNumId w:val="33"/>
  </w:num>
  <w:num w:numId="38">
    <w:abstractNumId w:val="41"/>
  </w:num>
  <w:num w:numId="39">
    <w:abstractNumId w:val="6"/>
  </w:num>
  <w:num w:numId="40">
    <w:abstractNumId w:val="0"/>
  </w:num>
  <w:num w:numId="41">
    <w:abstractNumId w:val="0"/>
  </w:num>
  <w:num w:numId="42">
    <w:abstractNumId w:val="0"/>
  </w:num>
  <w:num w:numId="43">
    <w:abstractNumId w:val="3"/>
  </w:num>
  <w:num w:numId="44">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activeWritingStyle w:appName="MSWord" w:lang="en-US" w:vendorID="64" w:dllVersion="131078" w:nlCheck="1" w:checkStyle="0"/>
  <w:activeWritingStyle w:appName="MSWord" w:lang="en-A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3481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6E1491"/>
    <w:rsid w:val="0000017F"/>
    <w:rsid w:val="00000279"/>
    <w:rsid w:val="000004BD"/>
    <w:rsid w:val="00000B7A"/>
    <w:rsid w:val="00000C89"/>
    <w:rsid w:val="00000FEB"/>
    <w:rsid w:val="000012BE"/>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C92"/>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7A3"/>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78"/>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AAD"/>
    <w:rsid w:val="00055D0B"/>
    <w:rsid w:val="000560BA"/>
    <w:rsid w:val="000570E5"/>
    <w:rsid w:val="00057EB2"/>
    <w:rsid w:val="0006013C"/>
    <w:rsid w:val="00060538"/>
    <w:rsid w:val="00060EE0"/>
    <w:rsid w:val="00060FD9"/>
    <w:rsid w:val="00061573"/>
    <w:rsid w:val="000617D7"/>
    <w:rsid w:val="00061E30"/>
    <w:rsid w:val="000620DA"/>
    <w:rsid w:val="000626EE"/>
    <w:rsid w:val="00062985"/>
    <w:rsid w:val="00063E71"/>
    <w:rsid w:val="000640A9"/>
    <w:rsid w:val="0006422E"/>
    <w:rsid w:val="00064489"/>
    <w:rsid w:val="00065584"/>
    <w:rsid w:val="000655FD"/>
    <w:rsid w:val="00065A52"/>
    <w:rsid w:val="000660C5"/>
    <w:rsid w:val="00066172"/>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3F56"/>
    <w:rsid w:val="0013436B"/>
    <w:rsid w:val="0013448B"/>
    <w:rsid w:val="001346B4"/>
    <w:rsid w:val="00134898"/>
    <w:rsid w:val="00134C6C"/>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2F9"/>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5E66"/>
    <w:rsid w:val="001664DC"/>
    <w:rsid w:val="00166B17"/>
    <w:rsid w:val="00166DEF"/>
    <w:rsid w:val="00166FEF"/>
    <w:rsid w:val="00167413"/>
    <w:rsid w:val="001676F4"/>
    <w:rsid w:val="00167865"/>
    <w:rsid w:val="00170713"/>
    <w:rsid w:val="00170AF4"/>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67C"/>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2E3"/>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34F"/>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C40"/>
    <w:rsid w:val="0023007D"/>
    <w:rsid w:val="002302F5"/>
    <w:rsid w:val="00230478"/>
    <w:rsid w:val="0023084B"/>
    <w:rsid w:val="00231311"/>
    <w:rsid w:val="0023151E"/>
    <w:rsid w:val="0023219B"/>
    <w:rsid w:val="00232287"/>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E0"/>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3E5"/>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958"/>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DE3"/>
    <w:rsid w:val="00307EE7"/>
    <w:rsid w:val="00310A6E"/>
    <w:rsid w:val="00310F51"/>
    <w:rsid w:val="003114B3"/>
    <w:rsid w:val="00311AEC"/>
    <w:rsid w:val="00312073"/>
    <w:rsid w:val="00312320"/>
    <w:rsid w:val="00312916"/>
    <w:rsid w:val="00313432"/>
    <w:rsid w:val="00313468"/>
    <w:rsid w:val="00313587"/>
    <w:rsid w:val="00313AA4"/>
    <w:rsid w:val="00313C0D"/>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379B0"/>
    <w:rsid w:val="00337DFD"/>
    <w:rsid w:val="00340C4D"/>
    <w:rsid w:val="00341DE0"/>
    <w:rsid w:val="003420E0"/>
    <w:rsid w:val="00342173"/>
    <w:rsid w:val="00342444"/>
    <w:rsid w:val="003428F3"/>
    <w:rsid w:val="00342C49"/>
    <w:rsid w:val="00342D06"/>
    <w:rsid w:val="00343B7B"/>
    <w:rsid w:val="003440FE"/>
    <w:rsid w:val="003446A9"/>
    <w:rsid w:val="00344C24"/>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760"/>
    <w:rsid w:val="0039796C"/>
    <w:rsid w:val="00397E67"/>
    <w:rsid w:val="00397F27"/>
    <w:rsid w:val="003A00A5"/>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5C9"/>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711"/>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27F"/>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2BA"/>
    <w:rsid w:val="0047431D"/>
    <w:rsid w:val="00474492"/>
    <w:rsid w:val="00474695"/>
    <w:rsid w:val="00474924"/>
    <w:rsid w:val="004749BC"/>
    <w:rsid w:val="00474AB4"/>
    <w:rsid w:val="00474C65"/>
    <w:rsid w:val="0047533C"/>
    <w:rsid w:val="00475575"/>
    <w:rsid w:val="00475DC7"/>
    <w:rsid w:val="00475E92"/>
    <w:rsid w:val="00476187"/>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EF2"/>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370"/>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98E"/>
    <w:rsid w:val="00562C8B"/>
    <w:rsid w:val="0056315A"/>
    <w:rsid w:val="00563627"/>
    <w:rsid w:val="0056396A"/>
    <w:rsid w:val="005641CA"/>
    <w:rsid w:val="00564478"/>
    <w:rsid w:val="005647F9"/>
    <w:rsid w:val="00564CE1"/>
    <w:rsid w:val="00565127"/>
    <w:rsid w:val="00566671"/>
    <w:rsid w:val="00566DAC"/>
    <w:rsid w:val="00566FEA"/>
    <w:rsid w:val="005676F5"/>
    <w:rsid w:val="00567AAD"/>
    <w:rsid w:val="00567C79"/>
    <w:rsid w:val="00570012"/>
    <w:rsid w:val="00570018"/>
    <w:rsid w:val="005704B3"/>
    <w:rsid w:val="005705A3"/>
    <w:rsid w:val="005715BD"/>
    <w:rsid w:val="00572C10"/>
    <w:rsid w:val="00572FD2"/>
    <w:rsid w:val="005735B8"/>
    <w:rsid w:val="005735BB"/>
    <w:rsid w:val="00573ABC"/>
    <w:rsid w:val="00573EC6"/>
    <w:rsid w:val="00573F0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D"/>
    <w:rsid w:val="00583129"/>
    <w:rsid w:val="005835F6"/>
    <w:rsid w:val="00583D40"/>
    <w:rsid w:val="00583E2B"/>
    <w:rsid w:val="00583E96"/>
    <w:rsid w:val="005840D6"/>
    <w:rsid w:val="00584B8F"/>
    <w:rsid w:val="00584E40"/>
    <w:rsid w:val="0058521A"/>
    <w:rsid w:val="0058551B"/>
    <w:rsid w:val="00585C73"/>
    <w:rsid w:val="005867AE"/>
    <w:rsid w:val="00587A9A"/>
    <w:rsid w:val="00587F6A"/>
    <w:rsid w:val="00587FAB"/>
    <w:rsid w:val="0059071B"/>
    <w:rsid w:val="00590903"/>
    <w:rsid w:val="00590B1F"/>
    <w:rsid w:val="00590B89"/>
    <w:rsid w:val="00591309"/>
    <w:rsid w:val="00591420"/>
    <w:rsid w:val="005915F9"/>
    <w:rsid w:val="00591CE2"/>
    <w:rsid w:val="0059220C"/>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807"/>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84D"/>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3FF"/>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858"/>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DA8"/>
    <w:rsid w:val="00664914"/>
    <w:rsid w:val="00664BF0"/>
    <w:rsid w:val="00664C0B"/>
    <w:rsid w:val="00665A3C"/>
    <w:rsid w:val="00665D0D"/>
    <w:rsid w:val="00665E16"/>
    <w:rsid w:val="006662EB"/>
    <w:rsid w:val="006669FB"/>
    <w:rsid w:val="00666DFB"/>
    <w:rsid w:val="0066740E"/>
    <w:rsid w:val="006679B3"/>
    <w:rsid w:val="0067011C"/>
    <w:rsid w:val="006706D5"/>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A94"/>
    <w:rsid w:val="006A2DEE"/>
    <w:rsid w:val="006A3398"/>
    <w:rsid w:val="006A396B"/>
    <w:rsid w:val="006A3A4C"/>
    <w:rsid w:val="006A3A96"/>
    <w:rsid w:val="006A4025"/>
    <w:rsid w:val="006A40D7"/>
    <w:rsid w:val="006A4700"/>
    <w:rsid w:val="006A4C45"/>
    <w:rsid w:val="006A4D08"/>
    <w:rsid w:val="006A4D41"/>
    <w:rsid w:val="006A4F54"/>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491"/>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2B1E"/>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808"/>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87A"/>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AE4"/>
    <w:rsid w:val="007E3D2B"/>
    <w:rsid w:val="007E3F5A"/>
    <w:rsid w:val="007E5278"/>
    <w:rsid w:val="007E536E"/>
    <w:rsid w:val="007E5430"/>
    <w:rsid w:val="007E5C43"/>
    <w:rsid w:val="007E5F8D"/>
    <w:rsid w:val="007E679C"/>
    <w:rsid w:val="007E6818"/>
    <w:rsid w:val="007E6819"/>
    <w:rsid w:val="007E6DCC"/>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17F4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37E3"/>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1A8"/>
    <w:rsid w:val="00850A6C"/>
    <w:rsid w:val="00850DE6"/>
    <w:rsid w:val="0085205A"/>
    <w:rsid w:val="0085232C"/>
    <w:rsid w:val="00852345"/>
    <w:rsid w:val="00852B88"/>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70"/>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437"/>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B4B"/>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C33"/>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767"/>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B8"/>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CFF"/>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65"/>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7010A"/>
    <w:rsid w:val="009706D4"/>
    <w:rsid w:val="00970B6A"/>
    <w:rsid w:val="00970CC4"/>
    <w:rsid w:val="00970D7B"/>
    <w:rsid w:val="009712AC"/>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01B"/>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C29"/>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3B2"/>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2D"/>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6F1A"/>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6F7"/>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7B7"/>
    <w:rsid w:val="00BA7B4C"/>
    <w:rsid w:val="00BB03B6"/>
    <w:rsid w:val="00BB06D7"/>
    <w:rsid w:val="00BB09F9"/>
    <w:rsid w:val="00BB122A"/>
    <w:rsid w:val="00BB12E1"/>
    <w:rsid w:val="00BB1304"/>
    <w:rsid w:val="00BB15B8"/>
    <w:rsid w:val="00BB1B50"/>
    <w:rsid w:val="00BB1C51"/>
    <w:rsid w:val="00BB1C6C"/>
    <w:rsid w:val="00BB1CF5"/>
    <w:rsid w:val="00BB1F66"/>
    <w:rsid w:val="00BB225C"/>
    <w:rsid w:val="00BB2277"/>
    <w:rsid w:val="00BB2484"/>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372"/>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2"/>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C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921"/>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8F"/>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68F"/>
    <w:rsid w:val="00C92C19"/>
    <w:rsid w:val="00C9345A"/>
    <w:rsid w:val="00C93AA0"/>
    <w:rsid w:val="00C94090"/>
    <w:rsid w:val="00C946C2"/>
    <w:rsid w:val="00C948BE"/>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5A9"/>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9A"/>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22"/>
    <w:rsid w:val="00D51DD0"/>
    <w:rsid w:val="00D5273C"/>
    <w:rsid w:val="00D53636"/>
    <w:rsid w:val="00D536EF"/>
    <w:rsid w:val="00D5381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DB7"/>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779"/>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38B"/>
    <w:rsid w:val="00DC455B"/>
    <w:rsid w:val="00DC4B81"/>
    <w:rsid w:val="00DC4B93"/>
    <w:rsid w:val="00DC579C"/>
    <w:rsid w:val="00DC5F11"/>
    <w:rsid w:val="00DC5FAE"/>
    <w:rsid w:val="00DC62BC"/>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4FB1"/>
    <w:rsid w:val="00DE522B"/>
    <w:rsid w:val="00DE5C5D"/>
    <w:rsid w:val="00DE710A"/>
    <w:rsid w:val="00DE79CA"/>
    <w:rsid w:val="00DE7F6D"/>
    <w:rsid w:val="00DF04F9"/>
    <w:rsid w:val="00DF07EC"/>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1D6C"/>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074"/>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9CD"/>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A4"/>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9A5"/>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4C04"/>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4F9"/>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108"/>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5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77E"/>
    <w:rsid w:val="00F8291D"/>
    <w:rsid w:val="00F83203"/>
    <w:rsid w:val="00F836D5"/>
    <w:rsid w:val="00F83F67"/>
    <w:rsid w:val="00F84461"/>
    <w:rsid w:val="00F85101"/>
    <w:rsid w:val="00F851C4"/>
    <w:rsid w:val="00F85475"/>
    <w:rsid w:val="00F858E0"/>
    <w:rsid w:val="00F8621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409"/>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style="mso-position-horizontal-relative:page;mso-position-vertical-relative:page" stroke="f">
      <v:stroke on="f"/>
      <o:colormru v:ext="edit" colors="white"/>
    </o:shapedefaults>
    <o:shapelayout v:ext="edit">
      <o:idmap v:ext="edit" data="1"/>
    </o:shapelayout>
  </w:shapeDefaults>
  <w:decimalSymbol w:val="."/>
  <w:listSeparator w:val=","/>
  <w14:docId w14:val="02DF8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lsdException w:name="Default Paragraph Font" w:uiPriority="1"/>
    <w:lsdException w:name="Body Text" w:uiPriority="1"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95AB8"/>
  </w:style>
  <w:style w:type="paragraph" w:styleId="Heading1">
    <w:name w:val="heading 1"/>
    <w:basedOn w:val="Normal"/>
    <w:next w:val="BodyText"/>
    <w:link w:val="Heading1Char"/>
    <w:uiPriority w:val="1"/>
    <w:qFormat/>
    <w:rsid w:val="00BB12E1"/>
    <w:pPr>
      <w:keepNext/>
      <w:keepLines/>
      <w:numPr>
        <w:numId w:val="6"/>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uiPriority w:val="1"/>
    <w:qFormat/>
    <w:rsid w:val="00DA2779"/>
    <w:pPr>
      <w:keepNext/>
      <w:keepLines/>
      <w:numPr>
        <w:ilvl w:val="1"/>
        <w:numId w:val="6"/>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uiPriority w:val="1"/>
    <w:qFormat/>
    <w:rsid w:val="00F53858"/>
    <w:pPr>
      <w:keepNext/>
      <w:keepLines/>
      <w:numPr>
        <w:ilvl w:val="2"/>
        <w:numId w:val="6"/>
      </w:numPr>
      <w:tabs>
        <w:tab w:val="left" w:pos="1418"/>
        <w:tab w:val="left" w:pos="1701"/>
        <w:tab w:val="left" w:pos="1985"/>
      </w:tabs>
      <w:spacing w:before="200" w:after="100" w:line="240" w:lineRule="exact"/>
      <w:ind w:left="993"/>
      <w:outlineLvl w:val="2"/>
    </w:pPr>
    <w:rPr>
      <w:b/>
      <w:color w:val="494847"/>
    </w:rPr>
  </w:style>
  <w:style w:type="paragraph" w:styleId="Heading4">
    <w:name w:val="heading 4"/>
    <w:basedOn w:val="Normal"/>
    <w:next w:val="BodyText"/>
    <w:link w:val="Heading4Char"/>
    <w:uiPriority w:val="1"/>
    <w:qFormat/>
    <w:rsid w:val="00DA2779"/>
    <w:pPr>
      <w:keepNext/>
      <w:keepLines/>
      <w:numPr>
        <w:ilvl w:val="3"/>
        <w:numId w:val="6"/>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1"/>
    <w:qFormat/>
    <w:rsid w:val="00DA2779"/>
    <w:pPr>
      <w:keepNext/>
      <w:keepLines/>
      <w:numPr>
        <w:ilvl w:val="4"/>
        <w:numId w:val="6"/>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6"/>
      </w:numPr>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numPr>
        <w:ilvl w:val="6"/>
        <w:numId w:val="6"/>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ilvl w:val="7"/>
        <w:numId w:val="6"/>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numPr>
        <w:ilvl w:val="8"/>
        <w:numId w:val="6"/>
      </w:numPr>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1"/>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1"/>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649CD"/>
    <w:pPr>
      <w:numPr>
        <w:numId w:val="7"/>
      </w:numPr>
      <w:tabs>
        <w:tab w:val="clear" w:pos="170"/>
      </w:tabs>
      <w:spacing w:before="120" w:after="120"/>
      <w:ind w:left="1701" w:hanging="567"/>
      <w:jc w:val="both"/>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1"/>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qFormat/>
    <w:rsid w:val="0098301B"/>
    <w:pPr>
      <w:tabs>
        <w:tab w:val="right" w:leader="dot" w:pos="9582"/>
      </w:tabs>
      <w:spacing w:before="120" w:after="60"/>
      <w:ind w:left="567" w:right="851" w:hanging="567"/>
    </w:pPr>
    <w:rPr>
      <w:b/>
      <w:noProof/>
      <w:color w:val="B3272F"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qFormat/>
    <w:rsid w:val="0098301B"/>
    <w:pPr>
      <w:tabs>
        <w:tab w:val="right" w:leader="dot" w:pos="9582"/>
      </w:tabs>
      <w:spacing w:before="120" w:after="60"/>
      <w:ind w:left="1134" w:right="851" w:hanging="567"/>
    </w:pPr>
    <w:rPr>
      <w:b/>
      <w:noProof/>
      <w:szCs w:val="28"/>
    </w:rPr>
  </w:style>
  <w:style w:type="paragraph" w:styleId="TOC3">
    <w:name w:val="toc 3"/>
    <w:basedOn w:val="Normal"/>
    <w:next w:val="Normal"/>
    <w:uiPriority w:val="39"/>
    <w:qFormat/>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qFormat/>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B3272F" w:themeColor="text2"/>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uiPriority w:val="1"/>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EE4C04"/>
    <w:pPr>
      <w:spacing w:before="60" w:after="120"/>
      <w:ind w:left="993"/>
    </w:pPr>
    <w:rPr>
      <w:spacing w:val="-1"/>
    </w:r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1"/>
    <w:rsid w:val="00D901FD"/>
    <w:rPr>
      <w:b/>
      <w:bCs/>
      <w:iCs/>
      <w:color w:val="B3272F" w:themeColor="text2"/>
      <w:kern w:val="20"/>
      <w:sz w:val="24"/>
      <w:szCs w:val="28"/>
    </w:rPr>
  </w:style>
  <w:style w:type="character" w:customStyle="1" w:styleId="Heading1Char">
    <w:name w:val="Heading 1 Char"/>
    <w:basedOn w:val="DefaultParagraphFont"/>
    <w:link w:val="Heading1"/>
    <w:uiPriority w:val="1"/>
    <w:rsid w:val="00BB12E1"/>
    <w:rPr>
      <w:b/>
      <w:bCs/>
      <w:color w:val="B3272F" w:themeColor="text2"/>
      <w:kern w:val="32"/>
      <w:sz w:val="40"/>
      <w:szCs w:val="32"/>
    </w:rPr>
  </w:style>
  <w:style w:type="character" w:customStyle="1" w:styleId="Heading3Char">
    <w:name w:val="Heading 3 Char"/>
    <w:basedOn w:val="DefaultParagraphFont"/>
    <w:link w:val="Heading3"/>
    <w:uiPriority w:val="1"/>
    <w:rsid w:val="00F53858"/>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TableParagraph">
    <w:name w:val="Table Paragraph"/>
    <w:basedOn w:val="Normal"/>
    <w:uiPriority w:val="1"/>
    <w:qFormat/>
    <w:rsid w:val="00B16F1A"/>
    <w:pPr>
      <w:widowControl w:val="0"/>
      <w:spacing w:line="240" w:lineRule="auto"/>
    </w:pPr>
    <w:rPr>
      <w:rFonts w:eastAsiaTheme="minorHAnsi" w:cstheme="minorBidi"/>
      <w:color w:val="auto"/>
      <w:sz w:val="22"/>
      <w:szCs w:val="22"/>
      <w:lang w:val="en-US" w:eastAsia="en-US"/>
    </w:rPr>
  </w:style>
  <w:style w:type="character" w:customStyle="1" w:styleId="BalloonTextChar">
    <w:name w:val="Balloon Text Char"/>
    <w:basedOn w:val="DefaultParagraphFont"/>
    <w:link w:val="BalloonText"/>
    <w:uiPriority w:val="99"/>
    <w:semiHidden/>
    <w:rsid w:val="00337DFD"/>
    <w:rPr>
      <w:rFonts w:ascii="Tahoma" w:hAnsi="Tahoma" w:cs="Tahoma"/>
      <w:sz w:val="16"/>
      <w:szCs w:val="16"/>
    </w:rPr>
  </w:style>
  <w:style w:type="paragraph" w:styleId="Revision">
    <w:name w:val="Revision"/>
    <w:hidden/>
    <w:uiPriority w:val="99"/>
    <w:semiHidden/>
    <w:rsid w:val="00337DFD"/>
    <w:pPr>
      <w:spacing w:line="240" w:lineRule="auto"/>
    </w:pPr>
    <w:rPr>
      <w:rFonts w:eastAsiaTheme="minorHAnsi" w:cstheme="minorBidi"/>
      <w:color w:val="auto"/>
      <w:sz w:val="22"/>
      <w:szCs w:val="22"/>
      <w:lang w:val="en-US" w:eastAsia="en-US"/>
    </w:rPr>
  </w:style>
  <w:style w:type="table" w:styleId="LightList-Accent2">
    <w:name w:val="Light List Accent 2"/>
    <w:basedOn w:val="TableNormal"/>
    <w:uiPriority w:val="61"/>
    <w:rsid w:val="008F68B8"/>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5">
    <w:name w:val="Light List Accent 5"/>
    <w:basedOn w:val="TableNormal"/>
    <w:uiPriority w:val="61"/>
    <w:rsid w:val="008F68B8"/>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MediumGrid1-Accent2">
    <w:name w:val="Medium Grid 1 Accent 2"/>
    <w:basedOn w:val="TableNormal"/>
    <w:uiPriority w:val="67"/>
    <w:rsid w:val="008F68B8"/>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paragraph" w:styleId="TOC9">
    <w:name w:val="toc 9"/>
    <w:basedOn w:val="Normal"/>
    <w:next w:val="Normal"/>
    <w:autoRedefine/>
    <w:uiPriority w:val="39"/>
    <w:unhideWhenUsed/>
    <w:rsid w:val="00EC79A5"/>
    <w:pPr>
      <w:spacing w:after="100" w:line="276" w:lineRule="auto"/>
      <w:ind w:left="1760"/>
    </w:pPr>
    <w:rPr>
      <w:rFonts w:eastAsiaTheme="minorEastAsia" w:cstheme="minorBid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iPriority="1" w:qFormat="1"/>
    <w:lsdException w:name="heading 6"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annotation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nhideWhenUsed="0"/>
    <w:lsdException w:name="Default Paragraph Font" w:uiPriority="1"/>
    <w:lsdException w:name="Body Text" w:uiPriority="1" w:qFormat="1"/>
    <w:lsdException w:name="List Continue" w:uiPriority="1" w:qFormat="1"/>
    <w:lsdException w:name="List Continue 2"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latentStyles>
  <w:style w:type="paragraph" w:default="1" w:styleId="Normal">
    <w:name w:val="Normal"/>
    <w:qFormat/>
    <w:rsid w:val="00C95AB8"/>
  </w:style>
  <w:style w:type="paragraph" w:styleId="Heading1">
    <w:name w:val="heading 1"/>
    <w:basedOn w:val="Normal"/>
    <w:next w:val="BodyText"/>
    <w:link w:val="Heading1Char"/>
    <w:uiPriority w:val="1"/>
    <w:qFormat/>
    <w:rsid w:val="00BB12E1"/>
    <w:pPr>
      <w:keepNext/>
      <w:keepLines/>
      <w:numPr>
        <w:numId w:val="6"/>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uiPriority w:val="1"/>
    <w:qFormat/>
    <w:rsid w:val="00DA2779"/>
    <w:pPr>
      <w:keepNext/>
      <w:keepLines/>
      <w:numPr>
        <w:ilvl w:val="1"/>
        <w:numId w:val="6"/>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uiPriority w:val="1"/>
    <w:qFormat/>
    <w:rsid w:val="00F53858"/>
    <w:pPr>
      <w:keepNext/>
      <w:keepLines/>
      <w:numPr>
        <w:ilvl w:val="2"/>
        <w:numId w:val="6"/>
      </w:numPr>
      <w:tabs>
        <w:tab w:val="left" w:pos="1418"/>
        <w:tab w:val="left" w:pos="1701"/>
        <w:tab w:val="left" w:pos="1985"/>
      </w:tabs>
      <w:spacing w:before="200" w:after="100" w:line="240" w:lineRule="exact"/>
      <w:ind w:left="993"/>
      <w:outlineLvl w:val="2"/>
    </w:pPr>
    <w:rPr>
      <w:b/>
      <w:color w:val="494847"/>
    </w:rPr>
  </w:style>
  <w:style w:type="paragraph" w:styleId="Heading4">
    <w:name w:val="heading 4"/>
    <w:basedOn w:val="Normal"/>
    <w:next w:val="BodyText"/>
    <w:link w:val="Heading4Char"/>
    <w:uiPriority w:val="1"/>
    <w:qFormat/>
    <w:rsid w:val="00DA2779"/>
    <w:pPr>
      <w:keepNext/>
      <w:keepLines/>
      <w:numPr>
        <w:ilvl w:val="3"/>
        <w:numId w:val="6"/>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1"/>
    <w:qFormat/>
    <w:rsid w:val="00DA2779"/>
    <w:pPr>
      <w:keepNext/>
      <w:keepLines/>
      <w:numPr>
        <w:ilvl w:val="4"/>
        <w:numId w:val="6"/>
      </w:numPr>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numPr>
        <w:ilvl w:val="5"/>
        <w:numId w:val="6"/>
      </w:numPr>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numPr>
        <w:ilvl w:val="6"/>
        <w:numId w:val="6"/>
      </w:numPr>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ilvl w:val="7"/>
        <w:numId w:val="6"/>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0758E3"/>
    <w:pPr>
      <w:keepNext/>
      <w:keepLines/>
      <w:numPr>
        <w:ilvl w:val="8"/>
        <w:numId w:val="6"/>
      </w:numPr>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uiPriority w:val="99"/>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uiPriority w:val="1"/>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1"/>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E649CD"/>
    <w:pPr>
      <w:numPr>
        <w:numId w:val="7"/>
      </w:numPr>
      <w:tabs>
        <w:tab w:val="clear" w:pos="170"/>
      </w:tabs>
      <w:spacing w:before="120" w:after="120"/>
      <w:ind w:left="1701" w:hanging="567"/>
      <w:jc w:val="both"/>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1"/>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qFormat/>
    <w:rsid w:val="0098301B"/>
    <w:pPr>
      <w:tabs>
        <w:tab w:val="right" w:leader="dot" w:pos="9582"/>
      </w:tabs>
      <w:spacing w:before="120" w:after="60"/>
      <w:ind w:left="567" w:right="851" w:hanging="567"/>
    </w:pPr>
    <w:rPr>
      <w:b/>
      <w:noProof/>
      <w:color w:val="B3272F"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qFormat/>
    <w:rsid w:val="0098301B"/>
    <w:pPr>
      <w:tabs>
        <w:tab w:val="right" w:leader="dot" w:pos="9582"/>
      </w:tabs>
      <w:spacing w:before="120" w:after="60"/>
      <w:ind w:left="1134" w:right="851" w:hanging="567"/>
    </w:pPr>
    <w:rPr>
      <w:b/>
      <w:noProof/>
      <w:szCs w:val="28"/>
    </w:rPr>
  </w:style>
  <w:style w:type="paragraph" w:styleId="TOC3">
    <w:name w:val="toc 3"/>
    <w:basedOn w:val="Normal"/>
    <w:next w:val="Normal"/>
    <w:uiPriority w:val="39"/>
    <w:qFormat/>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qFormat/>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1"/>
    <w:rsid w:val="000758E3"/>
    <w:rPr>
      <w:b/>
      <w:color w:val="B3272F"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B3272F" w:themeColor="text2"/>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uiPriority w:val="1"/>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B3272F" w:themeFill="text2"/>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EE4C04"/>
    <w:pPr>
      <w:spacing w:before="60" w:after="120"/>
      <w:ind w:left="993"/>
    </w:pPr>
    <w:rPr>
      <w:spacing w:val="-1"/>
    </w:r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uiPriority w:val="1"/>
    <w:rsid w:val="00D901FD"/>
    <w:rPr>
      <w:b/>
      <w:bCs/>
      <w:iCs/>
      <w:color w:val="B3272F" w:themeColor="text2"/>
      <w:kern w:val="20"/>
      <w:sz w:val="24"/>
      <w:szCs w:val="28"/>
    </w:rPr>
  </w:style>
  <w:style w:type="character" w:customStyle="1" w:styleId="Heading1Char">
    <w:name w:val="Heading 1 Char"/>
    <w:basedOn w:val="DefaultParagraphFont"/>
    <w:link w:val="Heading1"/>
    <w:uiPriority w:val="1"/>
    <w:rsid w:val="00BB12E1"/>
    <w:rPr>
      <w:b/>
      <w:bCs/>
      <w:color w:val="B3272F" w:themeColor="text2"/>
      <w:kern w:val="32"/>
      <w:sz w:val="40"/>
      <w:szCs w:val="32"/>
    </w:rPr>
  </w:style>
  <w:style w:type="character" w:customStyle="1" w:styleId="Heading3Char">
    <w:name w:val="Heading 3 Char"/>
    <w:basedOn w:val="DefaultParagraphFont"/>
    <w:link w:val="Heading3"/>
    <w:uiPriority w:val="1"/>
    <w:rsid w:val="00F53858"/>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TableParagraph">
    <w:name w:val="Table Paragraph"/>
    <w:basedOn w:val="Normal"/>
    <w:uiPriority w:val="1"/>
    <w:qFormat/>
    <w:rsid w:val="00B16F1A"/>
    <w:pPr>
      <w:widowControl w:val="0"/>
      <w:spacing w:line="240" w:lineRule="auto"/>
    </w:pPr>
    <w:rPr>
      <w:rFonts w:eastAsiaTheme="minorHAnsi" w:cstheme="minorBidi"/>
      <w:color w:val="auto"/>
      <w:sz w:val="22"/>
      <w:szCs w:val="22"/>
      <w:lang w:val="en-US" w:eastAsia="en-US"/>
    </w:rPr>
  </w:style>
  <w:style w:type="character" w:customStyle="1" w:styleId="BalloonTextChar">
    <w:name w:val="Balloon Text Char"/>
    <w:basedOn w:val="DefaultParagraphFont"/>
    <w:link w:val="BalloonText"/>
    <w:uiPriority w:val="99"/>
    <w:semiHidden/>
    <w:rsid w:val="00337DFD"/>
    <w:rPr>
      <w:rFonts w:ascii="Tahoma" w:hAnsi="Tahoma" w:cs="Tahoma"/>
      <w:sz w:val="16"/>
      <w:szCs w:val="16"/>
    </w:rPr>
  </w:style>
  <w:style w:type="paragraph" w:styleId="Revision">
    <w:name w:val="Revision"/>
    <w:hidden/>
    <w:uiPriority w:val="99"/>
    <w:semiHidden/>
    <w:rsid w:val="00337DFD"/>
    <w:pPr>
      <w:spacing w:line="240" w:lineRule="auto"/>
    </w:pPr>
    <w:rPr>
      <w:rFonts w:eastAsiaTheme="minorHAnsi" w:cstheme="minorBidi"/>
      <w:color w:val="auto"/>
      <w:sz w:val="22"/>
      <w:szCs w:val="22"/>
      <w:lang w:val="en-US" w:eastAsia="en-US"/>
    </w:rPr>
  </w:style>
  <w:style w:type="table" w:styleId="LightList-Accent2">
    <w:name w:val="Light List Accent 2"/>
    <w:basedOn w:val="TableNormal"/>
    <w:uiPriority w:val="61"/>
    <w:rsid w:val="008F68B8"/>
    <w:pPr>
      <w:spacing w:line="240" w:lineRule="auto"/>
    </w:pPr>
    <w:tblPr>
      <w:tblStyleRowBandSize w:val="1"/>
      <w:tblStyleColBandSize w:val="1"/>
      <w:tblBorders>
        <w:top w:val="single" w:sz="8" w:space="0" w:color="B3272F" w:themeColor="accent2"/>
        <w:left w:val="single" w:sz="8" w:space="0" w:color="B3272F" w:themeColor="accent2"/>
        <w:bottom w:val="single" w:sz="8" w:space="0" w:color="B3272F" w:themeColor="accent2"/>
        <w:right w:val="single" w:sz="8" w:space="0" w:color="B3272F" w:themeColor="accent2"/>
      </w:tblBorders>
    </w:tblPr>
    <w:tblStylePr w:type="firstRow">
      <w:pPr>
        <w:spacing w:before="0" w:after="0" w:line="240" w:lineRule="auto"/>
      </w:pPr>
      <w:rPr>
        <w:b/>
        <w:bCs/>
        <w:color w:val="FFFFFF" w:themeColor="background1"/>
      </w:rPr>
      <w:tblPr/>
      <w:tcPr>
        <w:shd w:val="clear" w:color="auto" w:fill="B3272F" w:themeFill="accent2"/>
      </w:tcPr>
    </w:tblStylePr>
    <w:tblStylePr w:type="lastRow">
      <w:pPr>
        <w:spacing w:before="0" w:after="0" w:line="240" w:lineRule="auto"/>
      </w:pPr>
      <w:rPr>
        <w:b/>
        <w:bCs/>
      </w:rPr>
      <w:tblPr/>
      <w:tcPr>
        <w:tcBorders>
          <w:top w:val="double" w:sz="6" w:space="0" w:color="B3272F" w:themeColor="accent2"/>
          <w:left w:val="single" w:sz="8" w:space="0" w:color="B3272F" w:themeColor="accent2"/>
          <w:bottom w:val="single" w:sz="8" w:space="0" w:color="B3272F" w:themeColor="accent2"/>
          <w:right w:val="single" w:sz="8" w:space="0" w:color="B3272F" w:themeColor="accent2"/>
        </w:tcBorders>
      </w:tcPr>
    </w:tblStylePr>
    <w:tblStylePr w:type="firstCol">
      <w:rPr>
        <w:b/>
        <w:bCs/>
      </w:rPr>
    </w:tblStylePr>
    <w:tblStylePr w:type="lastCol">
      <w:rPr>
        <w:b/>
        <w:bCs/>
      </w:rPr>
    </w:tblStylePr>
    <w:tblStylePr w:type="band1Vert">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tblStylePr w:type="band1Horz">
      <w:tblPr/>
      <w:tcPr>
        <w:tcBorders>
          <w:top w:val="single" w:sz="8" w:space="0" w:color="B3272F" w:themeColor="accent2"/>
          <w:left w:val="single" w:sz="8" w:space="0" w:color="B3272F" w:themeColor="accent2"/>
          <w:bottom w:val="single" w:sz="8" w:space="0" w:color="B3272F" w:themeColor="accent2"/>
          <w:right w:val="single" w:sz="8" w:space="0" w:color="B3272F" w:themeColor="accent2"/>
        </w:tcBorders>
      </w:tcPr>
    </w:tblStylePr>
  </w:style>
  <w:style w:type="table" w:styleId="LightList-Accent5">
    <w:name w:val="Light List Accent 5"/>
    <w:basedOn w:val="TableNormal"/>
    <w:uiPriority w:val="61"/>
    <w:rsid w:val="008F68B8"/>
    <w:pPr>
      <w:spacing w:line="240" w:lineRule="auto"/>
    </w:pPr>
    <w:tblPr>
      <w:tblStyleRowBandSize w:val="1"/>
      <w:tblStyleColBandSize w:val="1"/>
      <w:tblBorders>
        <w:top w:val="single" w:sz="8" w:space="0" w:color="E1A9AC" w:themeColor="accent5"/>
        <w:left w:val="single" w:sz="8" w:space="0" w:color="E1A9AC" w:themeColor="accent5"/>
        <w:bottom w:val="single" w:sz="8" w:space="0" w:color="E1A9AC" w:themeColor="accent5"/>
        <w:right w:val="single" w:sz="8" w:space="0" w:color="E1A9AC" w:themeColor="accent5"/>
      </w:tblBorders>
    </w:tblPr>
    <w:tblStylePr w:type="firstRow">
      <w:pPr>
        <w:spacing w:before="0" w:after="0" w:line="240" w:lineRule="auto"/>
      </w:pPr>
      <w:rPr>
        <w:b/>
        <w:bCs/>
        <w:color w:val="FFFFFF" w:themeColor="background1"/>
      </w:rPr>
      <w:tblPr/>
      <w:tcPr>
        <w:shd w:val="clear" w:color="auto" w:fill="E1A9AC" w:themeFill="accent5"/>
      </w:tcPr>
    </w:tblStylePr>
    <w:tblStylePr w:type="lastRow">
      <w:pPr>
        <w:spacing w:before="0" w:after="0" w:line="240" w:lineRule="auto"/>
      </w:pPr>
      <w:rPr>
        <w:b/>
        <w:bCs/>
      </w:rPr>
      <w:tblPr/>
      <w:tcPr>
        <w:tcBorders>
          <w:top w:val="double" w:sz="6" w:space="0" w:color="E1A9AC" w:themeColor="accent5"/>
          <w:left w:val="single" w:sz="8" w:space="0" w:color="E1A9AC" w:themeColor="accent5"/>
          <w:bottom w:val="single" w:sz="8" w:space="0" w:color="E1A9AC" w:themeColor="accent5"/>
          <w:right w:val="single" w:sz="8" w:space="0" w:color="E1A9AC" w:themeColor="accent5"/>
        </w:tcBorders>
      </w:tcPr>
    </w:tblStylePr>
    <w:tblStylePr w:type="firstCol">
      <w:rPr>
        <w:b/>
        <w:bCs/>
      </w:rPr>
    </w:tblStylePr>
    <w:tblStylePr w:type="lastCol">
      <w:rPr>
        <w:b/>
        <w:bCs/>
      </w:rPr>
    </w:tblStylePr>
    <w:tblStylePr w:type="band1Vert">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tblStylePr w:type="band1Horz">
      <w:tblPr/>
      <w:tcPr>
        <w:tcBorders>
          <w:top w:val="single" w:sz="8" w:space="0" w:color="E1A9AC" w:themeColor="accent5"/>
          <w:left w:val="single" w:sz="8" w:space="0" w:color="E1A9AC" w:themeColor="accent5"/>
          <w:bottom w:val="single" w:sz="8" w:space="0" w:color="E1A9AC" w:themeColor="accent5"/>
          <w:right w:val="single" w:sz="8" w:space="0" w:color="E1A9AC" w:themeColor="accent5"/>
        </w:tcBorders>
      </w:tcPr>
    </w:tblStylePr>
  </w:style>
  <w:style w:type="table" w:styleId="MediumGrid1-Accent2">
    <w:name w:val="Medium Grid 1 Accent 2"/>
    <w:basedOn w:val="TableNormal"/>
    <w:uiPriority w:val="67"/>
    <w:rsid w:val="008F68B8"/>
    <w:pPr>
      <w:spacing w:line="240" w:lineRule="auto"/>
    </w:pPr>
    <w:tblPr>
      <w:tblStyleRowBandSize w:val="1"/>
      <w:tblStyleColBandSize w:val="1"/>
      <w:tblBorders>
        <w:top w:val="single" w:sz="8" w:space="0" w:color="D74B52" w:themeColor="accent2" w:themeTint="BF"/>
        <w:left w:val="single" w:sz="8" w:space="0" w:color="D74B52" w:themeColor="accent2" w:themeTint="BF"/>
        <w:bottom w:val="single" w:sz="8" w:space="0" w:color="D74B52" w:themeColor="accent2" w:themeTint="BF"/>
        <w:right w:val="single" w:sz="8" w:space="0" w:color="D74B52" w:themeColor="accent2" w:themeTint="BF"/>
        <w:insideH w:val="single" w:sz="8" w:space="0" w:color="D74B52" w:themeColor="accent2" w:themeTint="BF"/>
        <w:insideV w:val="single" w:sz="8" w:space="0" w:color="D74B52" w:themeColor="accent2" w:themeTint="BF"/>
      </w:tblBorders>
    </w:tblPr>
    <w:tcPr>
      <w:shd w:val="clear" w:color="auto" w:fill="F2C3C6" w:themeFill="accent2" w:themeFillTint="3F"/>
    </w:tcPr>
    <w:tblStylePr w:type="firstRow">
      <w:rPr>
        <w:b/>
        <w:bCs/>
      </w:rPr>
    </w:tblStylePr>
    <w:tblStylePr w:type="lastRow">
      <w:rPr>
        <w:b/>
        <w:bCs/>
      </w:rPr>
      <w:tblPr/>
      <w:tcPr>
        <w:tcBorders>
          <w:top w:val="single" w:sz="18" w:space="0" w:color="D74B52" w:themeColor="accent2" w:themeTint="BF"/>
        </w:tcBorders>
      </w:tcPr>
    </w:tblStylePr>
    <w:tblStylePr w:type="firstCol">
      <w:rPr>
        <w:b/>
        <w:bCs/>
      </w:rPr>
    </w:tblStylePr>
    <w:tblStylePr w:type="lastCol">
      <w:rPr>
        <w:b/>
        <w:bCs/>
      </w:rPr>
    </w:tblStylePr>
    <w:tblStylePr w:type="band1Vert">
      <w:tblPr/>
      <w:tcPr>
        <w:shd w:val="clear" w:color="auto" w:fill="E5878C" w:themeFill="accent2" w:themeFillTint="7F"/>
      </w:tcPr>
    </w:tblStylePr>
    <w:tblStylePr w:type="band1Horz">
      <w:tblPr/>
      <w:tcPr>
        <w:shd w:val="clear" w:color="auto" w:fill="E5878C" w:themeFill="accent2" w:themeFillTint="7F"/>
      </w:tcPr>
    </w:tblStylePr>
  </w:style>
  <w:style w:type="paragraph" w:styleId="TOC9">
    <w:name w:val="toc 9"/>
    <w:basedOn w:val="Normal"/>
    <w:next w:val="Normal"/>
    <w:autoRedefine/>
    <w:uiPriority w:val="39"/>
    <w:unhideWhenUsed/>
    <w:rsid w:val="00EC79A5"/>
    <w:pPr>
      <w:spacing w:after="100" w:line="276" w:lineRule="auto"/>
      <w:ind w:left="1760"/>
    </w:pPr>
    <w:rPr>
      <w:rFonts w:eastAsiaTheme="minorEastAsia"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89840692">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jpg"/><Relationship Id="rId26" Type="http://schemas.openxmlformats.org/officeDocument/2006/relationships/hyperlink" Target="https://creativecommons.org/licenses/by-sa/2.0/legalcode" TargetMode="External"/><Relationship Id="rId39" Type="http://schemas.openxmlformats.org/officeDocument/2006/relationships/diagramColors" Target="diagrams/colors1.xml"/><Relationship Id="rId21" Type="http://schemas.openxmlformats.org/officeDocument/2006/relationships/header" Target="header1.xml"/><Relationship Id="rId34" Type="http://schemas.openxmlformats.org/officeDocument/2006/relationships/header" Target="header3.xml"/><Relationship Id="rId42" Type="http://schemas.openxmlformats.org/officeDocument/2006/relationships/footer" Target="footer7.xml"/><Relationship Id="rId47" Type="http://schemas.microsoft.com/office/2007/relationships/diagramDrawing" Target="diagrams/drawing2.xml"/><Relationship Id="rId50" Type="http://schemas.openxmlformats.org/officeDocument/2006/relationships/diagramQuickStyle" Target="diagrams/quickStyle3.xml"/><Relationship Id="rId55" Type="http://schemas.openxmlformats.org/officeDocument/2006/relationships/diagramQuickStyle" Target="diagrams/quickStyle4.xml"/><Relationship Id="rId63" Type="http://schemas.openxmlformats.org/officeDocument/2006/relationships/diagramData" Target="diagrams/data6.xml"/><Relationship Id="rId68" Type="http://schemas.openxmlformats.org/officeDocument/2006/relationships/footer" Target="footer8.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32" Type="http://schemas.openxmlformats.org/officeDocument/2006/relationships/header" Target="header2.xm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diagramQuickStyle" Target="diagrams/quickStyle2.xml"/><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diagramColors" Target="diagrams/colors6.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2.xml"/><Relationship Id="rId28" Type="http://schemas.openxmlformats.org/officeDocument/2006/relationships/hyperlink" Target="http://creativecommons.org/licenses/by/4.0/" TargetMode="External"/><Relationship Id="rId36" Type="http://schemas.openxmlformats.org/officeDocument/2006/relationships/diagramData" Target="diagrams/data1.xml"/><Relationship Id="rId49" Type="http://schemas.openxmlformats.org/officeDocument/2006/relationships/diagramLayout" Target="diagrams/layout3.xml"/><Relationship Id="rId57" Type="http://schemas.microsoft.com/office/2007/relationships/diagramDrawing" Target="diagrams/drawing4.xml"/><Relationship Id="rId61" Type="http://schemas.openxmlformats.org/officeDocument/2006/relationships/diagramColors" Target="diagrams/colors5.xml"/><Relationship Id="rId10" Type="http://schemas.microsoft.com/office/2007/relationships/stylesWithEffects" Target="stylesWithEffects.xml"/><Relationship Id="rId19" Type="http://schemas.openxmlformats.org/officeDocument/2006/relationships/image" Target="media/image20.jpg"/><Relationship Id="rId31" Type="http://schemas.openxmlformats.org/officeDocument/2006/relationships/hyperlink" Target="http://www.delwp.vic.gov.au" TargetMode="External"/><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hyperlink" Target="http://www.relayservice.com.au" TargetMode="External"/><Relationship Id="rId35" Type="http://schemas.openxmlformats.org/officeDocument/2006/relationships/footer" Target="footer5.xml"/><Relationship Id="rId43" Type="http://schemas.openxmlformats.org/officeDocument/2006/relationships/diagramData" Target="diagrams/data2.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diagramLayout" Target="diagrams/layout6.xml"/><Relationship Id="rId6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diagramColors" Target="diagrams/colors3.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jpg"/><Relationship Id="rId25" Type="http://schemas.openxmlformats.org/officeDocument/2006/relationships/hyperlink" Target="https://www.flickr.com/photos/52846207@N04/5263374634" TargetMode="External"/><Relationship Id="rId33" Type="http://schemas.openxmlformats.org/officeDocument/2006/relationships/footer" Target="footer4.xml"/><Relationship Id="rId38" Type="http://schemas.openxmlformats.org/officeDocument/2006/relationships/diagramQuickStyle" Target="diagrams/quickStyle1.xml"/><Relationship Id="rId46" Type="http://schemas.openxmlformats.org/officeDocument/2006/relationships/diagramColors" Target="diagrams/colors2.xml"/><Relationship Id="rId59" Type="http://schemas.openxmlformats.org/officeDocument/2006/relationships/diagramLayout" Target="diagrams/layout5.xml"/><Relationship Id="rId67" Type="http://schemas.microsoft.com/office/2007/relationships/diagramDrawing" Target="diagrams/drawing6.xml"/><Relationship Id="rId20" Type="http://schemas.openxmlformats.org/officeDocument/2006/relationships/image" Target="media/image30.jpg"/><Relationship Id="rId41" Type="http://schemas.openxmlformats.org/officeDocument/2006/relationships/footer" Target="footer6.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89\AppData\Roaming\Microsoft\Templates\DELWP%20Report%20template.dotm"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37E815-B799-4E25-9E37-9EE55AD67AB0}" type="doc">
      <dgm:prSet loTypeId="urn:microsoft.com/office/officeart/2005/8/layout/orgChart1" loCatId="hierarchy" qsTypeId="urn:microsoft.com/office/officeart/2005/8/quickstyle/simple4" qsCatId="simple" csTypeId="urn:microsoft.com/office/officeart/2005/8/colors/accent3_2" csCatId="accent3" phldr="1"/>
      <dgm:spPr/>
      <dgm:t>
        <a:bodyPr/>
        <a:lstStyle/>
        <a:p>
          <a:endParaRPr lang="en-AU"/>
        </a:p>
      </dgm:t>
    </dgm:pt>
    <dgm:pt modelId="{64F0E642-9840-4481-870C-0BF173C65862}">
      <dgm:prSet phldrT="[Text]"/>
      <dgm:spPr/>
      <dgm:t>
        <a:bodyPr/>
        <a:lstStyle/>
        <a:p>
          <a:r>
            <a:rPr lang="en-AU"/>
            <a:t>Can you determine Fair Value Less Costs of Disposal?</a:t>
          </a:r>
        </a:p>
      </dgm:t>
    </dgm:pt>
    <dgm:pt modelId="{B012AB20-43F8-404F-83C3-AFBC69F666C3}" type="parTrans" cxnId="{810D6753-A522-45ED-B5A1-C22E2C717E93}">
      <dgm:prSet/>
      <dgm:spPr/>
      <dgm:t>
        <a:bodyPr/>
        <a:lstStyle/>
        <a:p>
          <a:endParaRPr lang="en-AU"/>
        </a:p>
      </dgm:t>
    </dgm:pt>
    <dgm:pt modelId="{E940178B-D2EF-4719-BA9F-25CDB3B70B02}" type="sibTrans" cxnId="{810D6753-A522-45ED-B5A1-C22E2C717E93}">
      <dgm:prSet/>
      <dgm:spPr/>
      <dgm:t>
        <a:bodyPr/>
        <a:lstStyle/>
        <a:p>
          <a:endParaRPr lang="en-AU"/>
        </a:p>
      </dgm:t>
    </dgm:pt>
    <dgm:pt modelId="{8A769BCC-64D7-438D-88D8-B2E318AAF1AD}">
      <dgm:prSet phldrT="[Text]"/>
      <dgm:spPr/>
      <dgm:t>
        <a:bodyPr/>
        <a:lstStyle/>
        <a:p>
          <a:r>
            <a:rPr lang="en-AU"/>
            <a:t>Yes</a:t>
          </a:r>
          <a:br>
            <a:rPr lang="en-AU"/>
          </a:br>
          <a:r>
            <a:rPr lang="en-AU"/>
            <a:t/>
          </a:r>
          <a:br>
            <a:rPr lang="en-AU"/>
          </a:br>
          <a:r>
            <a:rPr lang="en-AU"/>
            <a:t>Is Fair Value &gt; carrying amount?</a:t>
          </a:r>
        </a:p>
      </dgm:t>
    </dgm:pt>
    <dgm:pt modelId="{C2489580-0DAD-4026-9674-15314A22AF2B}" type="parTrans" cxnId="{763633D6-76C7-43C8-B87E-388F9326C334}">
      <dgm:prSet/>
      <dgm:spPr/>
      <dgm:t>
        <a:bodyPr/>
        <a:lstStyle/>
        <a:p>
          <a:endParaRPr lang="en-AU"/>
        </a:p>
      </dgm:t>
    </dgm:pt>
    <dgm:pt modelId="{DEB6375B-5575-47CE-BB76-DDFCD06CD5B7}" type="sibTrans" cxnId="{763633D6-76C7-43C8-B87E-388F9326C334}">
      <dgm:prSet/>
      <dgm:spPr/>
      <dgm:t>
        <a:bodyPr/>
        <a:lstStyle/>
        <a:p>
          <a:endParaRPr lang="en-AU"/>
        </a:p>
      </dgm:t>
    </dgm:pt>
    <dgm:pt modelId="{8505112C-1624-472E-9F64-2B649EEE0FBC}">
      <dgm:prSet phldrT="[Text]"/>
      <dgm:spPr>
        <a:solidFill>
          <a:srgbClr val="000066"/>
        </a:solidFill>
      </dgm:spPr>
      <dgm:t>
        <a:bodyPr/>
        <a:lstStyle/>
        <a:p>
          <a:r>
            <a:rPr lang="en-AU"/>
            <a:t>No</a:t>
          </a:r>
          <a:br>
            <a:rPr lang="en-AU"/>
          </a:br>
          <a:r>
            <a:rPr lang="en-AU"/>
            <a:t/>
          </a:r>
          <a:br>
            <a:rPr lang="en-AU"/>
          </a:br>
          <a:r>
            <a:rPr lang="en-AU"/>
            <a:t>Is Value in Use &gt; carrying amount?</a:t>
          </a:r>
        </a:p>
      </dgm:t>
    </dgm:pt>
    <dgm:pt modelId="{3F356DA4-5769-48D2-B8F5-E73F12AB4D99}" type="parTrans" cxnId="{A4D9C1B2-0105-44FF-A34B-87DBAE5ACF9A}">
      <dgm:prSet/>
      <dgm:spPr/>
      <dgm:t>
        <a:bodyPr/>
        <a:lstStyle/>
        <a:p>
          <a:endParaRPr lang="en-AU"/>
        </a:p>
      </dgm:t>
    </dgm:pt>
    <dgm:pt modelId="{4D835152-B4C2-472F-A6C5-91C201D34F72}" type="sibTrans" cxnId="{A4D9C1B2-0105-44FF-A34B-87DBAE5ACF9A}">
      <dgm:prSet/>
      <dgm:spPr/>
      <dgm:t>
        <a:bodyPr/>
        <a:lstStyle/>
        <a:p>
          <a:endParaRPr lang="en-AU"/>
        </a:p>
      </dgm:t>
    </dgm:pt>
    <dgm:pt modelId="{4B7A08B9-6B83-40D1-A29B-857A373A5553}">
      <dgm:prSet phldrT="[Text]"/>
      <dgm:spPr>
        <a:solidFill>
          <a:srgbClr val="000066"/>
        </a:solidFill>
      </dgm:spPr>
      <dgm:t>
        <a:bodyPr/>
        <a:lstStyle/>
        <a:p>
          <a:r>
            <a:rPr lang="en-AU"/>
            <a:t>No</a:t>
          </a:r>
          <a:br>
            <a:rPr lang="en-AU"/>
          </a:br>
          <a:r>
            <a:rPr lang="en-AU"/>
            <a:t/>
          </a:r>
          <a:br>
            <a:rPr lang="en-AU"/>
          </a:br>
          <a:r>
            <a:rPr lang="en-AU"/>
            <a:t>Impairment loss</a:t>
          </a:r>
        </a:p>
      </dgm:t>
    </dgm:pt>
    <dgm:pt modelId="{7CECAD79-C64A-4BCA-A8A6-51422272801B}" type="parTrans" cxnId="{C0A70B1A-2D24-4CB1-B9A0-2458F7189ED2}">
      <dgm:prSet/>
      <dgm:spPr/>
      <dgm:t>
        <a:bodyPr/>
        <a:lstStyle/>
        <a:p>
          <a:endParaRPr lang="en-AU"/>
        </a:p>
      </dgm:t>
    </dgm:pt>
    <dgm:pt modelId="{4CBF4AC4-659A-471A-B9F2-632733BDB752}" type="sibTrans" cxnId="{C0A70B1A-2D24-4CB1-B9A0-2458F7189ED2}">
      <dgm:prSet/>
      <dgm:spPr/>
      <dgm:t>
        <a:bodyPr/>
        <a:lstStyle/>
        <a:p>
          <a:endParaRPr lang="en-AU"/>
        </a:p>
      </dgm:t>
    </dgm:pt>
    <dgm:pt modelId="{30CAAA40-6584-4012-9917-BA654296FB0E}" type="asst">
      <dgm:prSet/>
      <dgm:spPr/>
      <dgm:t>
        <a:bodyPr/>
        <a:lstStyle/>
        <a:p>
          <a:r>
            <a:rPr lang="en-AU"/>
            <a:t>Yes </a:t>
          </a:r>
          <a:br>
            <a:rPr lang="en-AU"/>
          </a:br>
          <a:r>
            <a:rPr lang="en-AU"/>
            <a:t/>
          </a:r>
          <a:br>
            <a:rPr lang="en-AU"/>
          </a:br>
          <a:r>
            <a:rPr lang="en-AU"/>
            <a:t>No Impairment</a:t>
          </a:r>
        </a:p>
      </dgm:t>
    </dgm:pt>
    <dgm:pt modelId="{6509C68D-9DDC-4D09-B2E2-7807393F4372}" type="parTrans" cxnId="{DF4E401E-1501-4A02-B903-C837B0509A62}">
      <dgm:prSet/>
      <dgm:spPr/>
      <dgm:t>
        <a:bodyPr/>
        <a:lstStyle/>
        <a:p>
          <a:endParaRPr lang="en-AU"/>
        </a:p>
      </dgm:t>
    </dgm:pt>
    <dgm:pt modelId="{41CD9421-F876-4F59-91BE-594AFCB328C9}" type="sibTrans" cxnId="{DF4E401E-1501-4A02-B903-C837B0509A62}">
      <dgm:prSet/>
      <dgm:spPr/>
      <dgm:t>
        <a:bodyPr/>
        <a:lstStyle/>
        <a:p>
          <a:endParaRPr lang="en-AU"/>
        </a:p>
      </dgm:t>
    </dgm:pt>
    <dgm:pt modelId="{8BC6B5EA-EAA8-4AB6-97C6-1FFC981BBE84}" type="asst">
      <dgm:prSet phldrT="[Text]"/>
      <dgm:spPr>
        <a:solidFill>
          <a:srgbClr val="000066"/>
        </a:solidFill>
      </dgm:spPr>
      <dgm:t>
        <a:bodyPr/>
        <a:lstStyle/>
        <a:p>
          <a:r>
            <a:rPr lang="en-AU"/>
            <a:t>Yes </a:t>
          </a:r>
          <a:br>
            <a:rPr lang="en-AU"/>
          </a:br>
          <a:r>
            <a:rPr lang="en-AU"/>
            <a:t/>
          </a:r>
          <a:br>
            <a:rPr lang="en-AU"/>
          </a:br>
          <a:r>
            <a:rPr lang="en-AU"/>
            <a:t>No Impairment</a:t>
          </a:r>
        </a:p>
      </dgm:t>
    </dgm:pt>
    <dgm:pt modelId="{FA848FCC-71E3-41C8-9376-B75EC67B190E}" type="parTrans" cxnId="{E1E36A17-196E-455C-B027-0ABF435288CF}">
      <dgm:prSet/>
      <dgm:spPr/>
      <dgm:t>
        <a:bodyPr/>
        <a:lstStyle/>
        <a:p>
          <a:endParaRPr lang="en-AU"/>
        </a:p>
      </dgm:t>
    </dgm:pt>
    <dgm:pt modelId="{BCC95662-04D3-4C69-A67D-67AD84F86673}" type="sibTrans" cxnId="{E1E36A17-196E-455C-B027-0ABF435288CF}">
      <dgm:prSet/>
      <dgm:spPr/>
      <dgm:t>
        <a:bodyPr/>
        <a:lstStyle/>
        <a:p>
          <a:endParaRPr lang="en-AU"/>
        </a:p>
      </dgm:t>
    </dgm:pt>
    <dgm:pt modelId="{C505BE45-DC88-4350-93C3-07445E5AA7F5}" type="asst">
      <dgm:prSet phldrT="[Text]"/>
      <dgm:spPr>
        <a:solidFill>
          <a:srgbClr val="000066"/>
        </a:solidFill>
      </dgm:spPr>
      <dgm:t>
        <a:bodyPr/>
        <a:lstStyle/>
        <a:p>
          <a:r>
            <a:rPr lang="en-AU"/>
            <a:t>Yes </a:t>
          </a:r>
          <a:br>
            <a:rPr lang="en-AU"/>
          </a:br>
          <a:r>
            <a:rPr lang="en-AU"/>
            <a:t/>
          </a:r>
          <a:br>
            <a:rPr lang="en-AU"/>
          </a:br>
          <a:r>
            <a:rPr lang="en-AU"/>
            <a:t>No Impairment</a:t>
          </a:r>
        </a:p>
      </dgm:t>
    </dgm:pt>
    <dgm:pt modelId="{58E06A77-A0A5-4B49-8C56-131322D6A100}" type="parTrans" cxnId="{1365A6CF-91EC-4D4C-B8A2-A4B49A3EDA18}">
      <dgm:prSet/>
      <dgm:spPr/>
      <dgm:t>
        <a:bodyPr/>
        <a:lstStyle/>
        <a:p>
          <a:endParaRPr lang="en-AU"/>
        </a:p>
      </dgm:t>
    </dgm:pt>
    <dgm:pt modelId="{2CE204F4-0D78-4EAB-B217-A7B007CC36EA}" type="sibTrans" cxnId="{1365A6CF-91EC-4D4C-B8A2-A4B49A3EDA18}">
      <dgm:prSet/>
      <dgm:spPr/>
      <dgm:t>
        <a:bodyPr/>
        <a:lstStyle/>
        <a:p>
          <a:endParaRPr lang="en-AU"/>
        </a:p>
      </dgm:t>
    </dgm:pt>
    <dgm:pt modelId="{298BB104-E7D6-471A-8851-425E965B15FF}">
      <dgm:prSet phldrT="[Text]"/>
      <dgm:spPr>
        <a:solidFill>
          <a:srgbClr val="000066"/>
        </a:solidFill>
      </dgm:spPr>
      <dgm:t>
        <a:bodyPr/>
        <a:lstStyle/>
        <a:p>
          <a:r>
            <a:rPr lang="en-AU"/>
            <a:t>No</a:t>
          </a:r>
          <a:br>
            <a:rPr lang="en-AU"/>
          </a:br>
          <a:r>
            <a:rPr lang="en-AU"/>
            <a:t/>
          </a:r>
          <a:br>
            <a:rPr lang="en-AU"/>
          </a:br>
          <a:r>
            <a:rPr lang="en-AU"/>
            <a:t>Impairment loss</a:t>
          </a:r>
        </a:p>
      </dgm:t>
    </dgm:pt>
    <dgm:pt modelId="{508CE48E-2057-42EE-A94F-0AF22418C949}" type="parTrans" cxnId="{123CFCA5-1F58-4474-8A55-1C43F2792806}">
      <dgm:prSet/>
      <dgm:spPr/>
      <dgm:t>
        <a:bodyPr/>
        <a:lstStyle/>
        <a:p>
          <a:endParaRPr lang="en-AU"/>
        </a:p>
      </dgm:t>
    </dgm:pt>
    <dgm:pt modelId="{FC3B40B8-62A8-4E3C-9630-1732BB863E2B}" type="sibTrans" cxnId="{123CFCA5-1F58-4474-8A55-1C43F2792806}">
      <dgm:prSet/>
      <dgm:spPr/>
      <dgm:t>
        <a:bodyPr/>
        <a:lstStyle/>
        <a:p>
          <a:endParaRPr lang="en-AU"/>
        </a:p>
      </dgm:t>
    </dgm:pt>
    <dgm:pt modelId="{72A8591F-FF82-4026-85E4-3A64266569FC}">
      <dgm:prSet phldrT="[Text]"/>
      <dgm:spPr>
        <a:solidFill>
          <a:srgbClr val="000066"/>
        </a:solidFill>
      </dgm:spPr>
      <dgm:t>
        <a:bodyPr/>
        <a:lstStyle/>
        <a:p>
          <a:r>
            <a:rPr lang="en-AU"/>
            <a:t>No</a:t>
          </a:r>
          <a:br>
            <a:rPr lang="en-AU"/>
          </a:br>
          <a:r>
            <a:rPr lang="en-AU"/>
            <a:t/>
          </a:r>
          <a:br>
            <a:rPr lang="en-AU"/>
          </a:br>
          <a:r>
            <a:rPr lang="en-AU"/>
            <a:t>Is Value in Use &gt; carrying amount?</a:t>
          </a:r>
        </a:p>
      </dgm:t>
    </dgm:pt>
    <dgm:pt modelId="{51D0F3FF-35BE-4875-B89F-06AFF5596DEF}" type="parTrans" cxnId="{40AC8821-C52B-4E2E-BA3D-C5693ACC9B1D}">
      <dgm:prSet/>
      <dgm:spPr/>
      <dgm:t>
        <a:bodyPr/>
        <a:lstStyle/>
        <a:p>
          <a:endParaRPr lang="en-AU"/>
        </a:p>
      </dgm:t>
    </dgm:pt>
    <dgm:pt modelId="{80A70C11-BC1B-40DE-8601-717E65830431}" type="sibTrans" cxnId="{40AC8821-C52B-4E2E-BA3D-C5693ACC9B1D}">
      <dgm:prSet/>
      <dgm:spPr/>
      <dgm:t>
        <a:bodyPr/>
        <a:lstStyle/>
        <a:p>
          <a:endParaRPr lang="en-AU"/>
        </a:p>
      </dgm:t>
    </dgm:pt>
    <dgm:pt modelId="{D28216E5-807B-450F-9E8A-F5A39F695B02}" type="pres">
      <dgm:prSet presAssocID="{C737E815-B799-4E25-9E37-9EE55AD67AB0}" presName="hierChild1" presStyleCnt="0">
        <dgm:presLayoutVars>
          <dgm:orgChart val="1"/>
          <dgm:chPref val="1"/>
          <dgm:dir/>
          <dgm:animOne val="branch"/>
          <dgm:animLvl val="lvl"/>
          <dgm:resizeHandles/>
        </dgm:presLayoutVars>
      </dgm:prSet>
      <dgm:spPr/>
      <dgm:t>
        <a:bodyPr/>
        <a:lstStyle/>
        <a:p>
          <a:endParaRPr lang="en-AU"/>
        </a:p>
      </dgm:t>
    </dgm:pt>
    <dgm:pt modelId="{8D7F43EB-3C19-42E8-AB25-BA76600C34C7}" type="pres">
      <dgm:prSet presAssocID="{64F0E642-9840-4481-870C-0BF173C65862}" presName="hierRoot1" presStyleCnt="0">
        <dgm:presLayoutVars>
          <dgm:hierBranch val="init"/>
        </dgm:presLayoutVars>
      </dgm:prSet>
      <dgm:spPr/>
    </dgm:pt>
    <dgm:pt modelId="{6DAE1B7D-BB4D-4606-9FE2-3E06DBFD1249}" type="pres">
      <dgm:prSet presAssocID="{64F0E642-9840-4481-870C-0BF173C65862}" presName="rootComposite1" presStyleCnt="0"/>
      <dgm:spPr/>
    </dgm:pt>
    <dgm:pt modelId="{68BDEEF8-AB87-472C-9824-4ADD515EB143}" type="pres">
      <dgm:prSet presAssocID="{64F0E642-9840-4481-870C-0BF173C65862}" presName="rootText1" presStyleLbl="node0" presStyleIdx="0" presStyleCnt="1">
        <dgm:presLayoutVars>
          <dgm:chPref val="3"/>
        </dgm:presLayoutVars>
      </dgm:prSet>
      <dgm:spPr/>
      <dgm:t>
        <a:bodyPr/>
        <a:lstStyle/>
        <a:p>
          <a:endParaRPr lang="en-AU"/>
        </a:p>
      </dgm:t>
    </dgm:pt>
    <dgm:pt modelId="{3BD41301-0F97-4CBA-9CAB-B42101B34350}" type="pres">
      <dgm:prSet presAssocID="{64F0E642-9840-4481-870C-0BF173C65862}" presName="rootConnector1" presStyleLbl="node1" presStyleIdx="0" presStyleCnt="0"/>
      <dgm:spPr/>
      <dgm:t>
        <a:bodyPr/>
        <a:lstStyle/>
        <a:p>
          <a:endParaRPr lang="en-AU"/>
        </a:p>
      </dgm:t>
    </dgm:pt>
    <dgm:pt modelId="{85270627-80D3-4BDC-8D01-19999CEA6D90}" type="pres">
      <dgm:prSet presAssocID="{64F0E642-9840-4481-870C-0BF173C65862}" presName="hierChild2" presStyleCnt="0"/>
      <dgm:spPr/>
    </dgm:pt>
    <dgm:pt modelId="{9F3FDC61-04F1-4D90-A8DA-74B563DE51E8}" type="pres">
      <dgm:prSet presAssocID="{C2489580-0DAD-4026-9674-15314A22AF2B}" presName="Name37" presStyleLbl="parChTrans1D2" presStyleIdx="0" presStyleCnt="2"/>
      <dgm:spPr/>
      <dgm:t>
        <a:bodyPr/>
        <a:lstStyle/>
        <a:p>
          <a:endParaRPr lang="en-AU"/>
        </a:p>
      </dgm:t>
    </dgm:pt>
    <dgm:pt modelId="{17A8015B-36BD-4BFE-8E25-A3CB698C7469}" type="pres">
      <dgm:prSet presAssocID="{8A769BCC-64D7-438D-88D8-B2E318AAF1AD}" presName="hierRoot2" presStyleCnt="0">
        <dgm:presLayoutVars>
          <dgm:hierBranch val="init"/>
        </dgm:presLayoutVars>
      </dgm:prSet>
      <dgm:spPr/>
    </dgm:pt>
    <dgm:pt modelId="{65C3C81E-43EC-4BF7-8554-343570D29444}" type="pres">
      <dgm:prSet presAssocID="{8A769BCC-64D7-438D-88D8-B2E318AAF1AD}" presName="rootComposite" presStyleCnt="0"/>
      <dgm:spPr/>
    </dgm:pt>
    <dgm:pt modelId="{561124AA-CDBE-42E7-A017-37AD30C50F53}" type="pres">
      <dgm:prSet presAssocID="{8A769BCC-64D7-438D-88D8-B2E318AAF1AD}" presName="rootText" presStyleLbl="node2" presStyleIdx="0" presStyleCnt="2">
        <dgm:presLayoutVars>
          <dgm:chPref val="3"/>
        </dgm:presLayoutVars>
      </dgm:prSet>
      <dgm:spPr/>
      <dgm:t>
        <a:bodyPr/>
        <a:lstStyle/>
        <a:p>
          <a:endParaRPr lang="en-AU"/>
        </a:p>
      </dgm:t>
    </dgm:pt>
    <dgm:pt modelId="{7B4F0B5F-F03B-4BDD-B59E-7B8ABAF1E35B}" type="pres">
      <dgm:prSet presAssocID="{8A769BCC-64D7-438D-88D8-B2E318AAF1AD}" presName="rootConnector" presStyleLbl="node2" presStyleIdx="0" presStyleCnt="2"/>
      <dgm:spPr/>
      <dgm:t>
        <a:bodyPr/>
        <a:lstStyle/>
        <a:p>
          <a:endParaRPr lang="en-AU"/>
        </a:p>
      </dgm:t>
    </dgm:pt>
    <dgm:pt modelId="{59FC97B9-8318-4793-9B80-3497CA0C09E7}" type="pres">
      <dgm:prSet presAssocID="{8A769BCC-64D7-438D-88D8-B2E318AAF1AD}" presName="hierChild4" presStyleCnt="0"/>
      <dgm:spPr/>
    </dgm:pt>
    <dgm:pt modelId="{3547B765-282C-4003-A812-01A6A3737F7E}" type="pres">
      <dgm:prSet presAssocID="{51D0F3FF-35BE-4875-B89F-06AFF5596DEF}" presName="Name37" presStyleLbl="parChTrans1D3" presStyleIdx="0" presStyleCnt="4"/>
      <dgm:spPr/>
      <dgm:t>
        <a:bodyPr/>
        <a:lstStyle/>
        <a:p>
          <a:endParaRPr lang="en-AU"/>
        </a:p>
      </dgm:t>
    </dgm:pt>
    <dgm:pt modelId="{AB912500-E52E-477A-A15B-FB23765A11E5}" type="pres">
      <dgm:prSet presAssocID="{72A8591F-FF82-4026-85E4-3A64266569FC}" presName="hierRoot2" presStyleCnt="0">
        <dgm:presLayoutVars>
          <dgm:hierBranch val="init"/>
        </dgm:presLayoutVars>
      </dgm:prSet>
      <dgm:spPr/>
    </dgm:pt>
    <dgm:pt modelId="{11AEED4B-47E9-4399-87F1-F505370D989F}" type="pres">
      <dgm:prSet presAssocID="{72A8591F-FF82-4026-85E4-3A64266569FC}" presName="rootComposite" presStyleCnt="0"/>
      <dgm:spPr/>
    </dgm:pt>
    <dgm:pt modelId="{DD3BF524-EA89-4774-B5C2-1FA0D0955AB3}" type="pres">
      <dgm:prSet presAssocID="{72A8591F-FF82-4026-85E4-3A64266569FC}" presName="rootText" presStyleLbl="node3" presStyleIdx="0" presStyleCnt="2">
        <dgm:presLayoutVars>
          <dgm:chPref val="3"/>
        </dgm:presLayoutVars>
      </dgm:prSet>
      <dgm:spPr/>
      <dgm:t>
        <a:bodyPr/>
        <a:lstStyle/>
        <a:p>
          <a:endParaRPr lang="en-AU"/>
        </a:p>
      </dgm:t>
    </dgm:pt>
    <dgm:pt modelId="{15BD611E-221B-4AF8-A873-A75DFE3B1DCA}" type="pres">
      <dgm:prSet presAssocID="{72A8591F-FF82-4026-85E4-3A64266569FC}" presName="rootConnector" presStyleLbl="node3" presStyleIdx="0" presStyleCnt="2"/>
      <dgm:spPr/>
      <dgm:t>
        <a:bodyPr/>
        <a:lstStyle/>
        <a:p>
          <a:endParaRPr lang="en-AU"/>
        </a:p>
      </dgm:t>
    </dgm:pt>
    <dgm:pt modelId="{C7985467-C0F5-404A-9575-B6CBB78230C8}" type="pres">
      <dgm:prSet presAssocID="{72A8591F-FF82-4026-85E4-3A64266569FC}" presName="hierChild4" presStyleCnt="0"/>
      <dgm:spPr/>
    </dgm:pt>
    <dgm:pt modelId="{5B21F310-B171-40CA-8B2E-5DC9C57CD947}" type="pres">
      <dgm:prSet presAssocID="{508CE48E-2057-42EE-A94F-0AF22418C949}" presName="Name37" presStyleLbl="parChTrans1D4" presStyleIdx="0" presStyleCnt="2"/>
      <dgm:spPr/>
      <dgm:t>
        <a:bodyPr/>
        <a:lstStyle/>
        <a:p>
          <a:endParaRPr lang="en-AU"/>
        </a:p>
      </dgm:t>
    </dgm:pt>
    <dgm:pt modelId="{EFD5D45B-D067-4CAD-8D93-910FEC936C36}" type="pres">
      <dgm:prSet presAssocID="{298BB104-E7D6-471A-8851-425E965B15FF}" presName="hierRoot2" presStyleCnt="0">
        <dgm:presLayoutVars>
          <dgm:hierBranch val="init"/>
        </dgm:presLayoutVars>
      </dgm:prSet>
      <dgm:spPr/>
    </dgm:pt>
    <dgm:pt modelId="{0F4DF33B-0D1C-48D7-BD63-D4E3B7F1D134}" type="pres">
      <dgm:prSet presAssocID="{298BB104-E7D6-471A-8851-425E965B15FF}" presName="rootComposite" presStyleCnt="0"/>
      <dgm:spPr/>
    </dgm:pt>
    <dgm:pt modelId="{04B80D1B-3E54-4926-B00A-55F2FDC599B4}" type="pres">
      <dgm:prSet presAssocID="{298BB104-E7D6-471A-8851-425E965B15FF}" presName="rootText" presStyleLbl="node4" presStyleIdx="0" presStyleCnt="1">
        <dgm:presLayoutVars>
          <dgm:chPref val="3"/>
        </dgm:presLayoutVars>
      </dgm:prSet>
      <dgm:spPr>
        <a:prstGeom prst="roundRect">
          <a:avLst/>
        </a:prstGeom>
      </dgm:spPr>
      <dgm:t>
        <a:bodyPr/>
        <a:lstStyle/>
        <a:p>
          <a:endParaRPr lang="en-AU"/>
        </a:p>
      </dgm:t>
    </dgm:pt>
    <dgm:pt modelId="{B64EB399-D01C-468E-9868-60EBFCD2072F}" type="pres">
      <dgm:prSet presAssocID="{298BB104-E7D6-471A-8851-425E965B15FF}" presName="rootConnector" presStyleLbl="node4" presStyleIdx="0" presStyleCnt="1"/>
      <dgm:spPr/>
      <dgm:t>
        <a:bodyPr/>
        <a:lstStyle/>
        <a:p>
          <a:endParaRPr lang="en-AU"/>
        </a:p>
      </dgm:t>
    </dgm:pt>
    <dgm:pt modelId="{9EBC2C24-0865-47C9-933D-945F8946FAE4}" type="pres">
      <dgm:prSet presAssocID="{298BB104-E7D6-471A-8851-425E965B15FF}" presName="hierChild4" presStyleCnt="0"/>
      <dgm:spPr/>
    </dgm:pt>
    <dgm:pt modelId="{44CFDB92-1BC5-4487-B105-086B27B79855}" type="pres">
      <dgm:prSet presAssocID="{298BB104-E7D6-471A-8851-425E965B15FF}" presName="hierChild5" presStyleCnt="0"/>
      <dgm:spPr/>
    </dgm:pt>
    <dgm:pt modelId="{169AE432-C438-4EC4-B2BF-BADF139C4829}" type="pres">
      <dgm:prSet presAssocID="{72A8591F-FF82-4026-85E4-3A64266569FC}" presName="hierChild5" presStyleCnt="0"/>
      <dgm:spPr/>
    </dgm:pt>
    <dgm:pt modelId="{AA8919E6-DD82-4EAD-B5FC-B99929C482D6}" type="pres">
      <dgm:prSet presAssocID="{58E06A77-A0A5-4B49-8C56-131322D6A100}" presName="Name111" presStyleLbl="parChTrans1D4" presStyleIdx="1" presStyleCnt="2"/>
      <dgm:spPr/>
      <dgm:t>
        <a:bodyPr/>
        <a:lstStyle/>
        <a:p>
          <a:endParaRPr lang="en-AU"/>
        </a:p>
      </dgm:t>
    </dgm:pt>
    <dgm:pt modelId="{848DBECE-B635-47AA-8604-A45C5F82228C}" type="pres">
      <dgm:prSet presAssocID="{C505BE45-DC88-4350-93C3-07445E5AA7F5}" presName="hierRoot3" presStyleCnt="0">
        <dgm:presLayoutVars>
          <dgm:hierBranch val="init"/>
        </dgm:presLayoutVars>
      </dgm:prSet>
      <dgm:spPr/>
    </dgm:pt>
    <dgm:pt modelId="{70D151C6-5AB8-46FE-B2D1-321E63919FD5}" type="pres">
      <dgm:prSet presAssocID="{C505BE45-DC88-4350-93C3-07445E5AA7F5}" presName="rootComposite3" presStyleCnt="0"/>
      <dgm:spPr/>
    </dgm:pt>
    <dgm:pt modelId="{FC57A8AB-49AD-469F-A44C-2EB570FB0D24}" type="pres">
      <dgm:prSet presAssocID="{C505BE45-DC88-4350-93C3-07445E5AA7F5}" presName="rootText3" presStyleLbl="asst3" presStyleIdx="0" presStyleCnt="1">
        <dgm:presLayoutVars>
          <dgm:chPref val="3"/>
        </dgm:presLayoutVars>
      </dgm:prSet>
      <dgm:spPr/>
      <dgm:t>
        <a:bodyPr/>
        <a:lstStyle/>
        <a:p>
          <a:endParaRPr lang="en-AU"/>
        </a:p>
      </dgm:t>
    </dgm:pt>
    <dgm:pt modelId="{1E811295-CB63-4DE0-BD8C-3F08CB90A342}" type="pres">
      <dgm:prSet presAssocID="{C505BE45-DC88-4350-93C3-07445E5AA7F5}" presName="rootConnector3" presStyleLbl="asst3" presStyleIdx="0" presStyleCnt="1"/>
      <dgm:spPr/>
      <dgm:t>
        <a:bodyPr/>
        <a:lstStyle/>
        <a:p>
          <a:endParaRPr lang="en-AU"/>
        </a:p>
      </dgm:t>
    </dgm:pt>
    <dgm:pt modelId="{FA974BEF-B3B5-4213-B7CE-AE260EFF8ED2}" type="pres">
      <dgm:prSet presAssocID="{C505BE45-DC88-4350-93C3-07445E5AA7F5}" presName="hierChild6" presStyleCnt="0"/>
      <dgm:spPr/>
    </dgm:pt>
    <dgm:pt modelId="{30F58C3F-F2A7-4F88-AA63-72FD91B78471}" type="pres">
      <dgm:prSet presAssocID="{C505BE45-DC88-4350-93C3-07445E5AA7F5}" presName="hierChild7" presStyleCnt="0"/>
      <dgm:spPr/>
    </dgm:pt>
    <dgm:pt modelId="{C985D630-4BE6-4E62-BFDD-470CC44BFD09}" type="pres">
      <dgm:prSet presAssocID="{8A769BCC-64D7-438D-88D8-B2E318AAF1AD}" presName="hierChild5" presStyleCnt="0"/>
      <dgm:spPr/>
    </dgm:pt>
    <dgm:pt modelId="{44429BDD-81B8-4083-8F13-60217542312C}" type="pres">
      <dgm:prSet presAssocID="{6509C68D-9DDC-4D09-B2E2-7807393F4372}" presName="Name111" presStyleLbl="parChTrans1D3" presStyleIdx="1" presStyleCnt="4"/>
      <dgm:spPr/>
      <dgm:t>
        <a:bodyPr/>
        <a:lstStyle/>
        <a:p>
          <a:endParaRPr lang="en-AU"/>
        </a:p>
      </dgm:t>
    </dgm:pt>
    <dgm:pt modelId="{6A3CAE04-F1F8-4C7F-A557-27953E6DA31C}" type="pres">
      <dgm:prSet presAssocID="{30CAAA40-6584-4012-9917-BA654296FB0E}" presName="hierRoot3" presStyleCnt="0">
        <dgm:presLayoutVars>
          <dgm:hierBranch val="init"/>
        </dgm:presLayoutVars>
      </dgm:prSet>
      <dgm:spPr/>
    </dgm:pt>
    <dgm:pt modelId="{D6A85D72-E14A-4B31-AD16-30AD2FF40289}" type="pres">
      <dgm:prSet presAssocID="{30CAAA40-6584-4012-9917-BA654296FB0E}" presName="rootComposite3" presStyleCnt="0"/>
      <dgm:spPr/>
    </dgm:pt>
    <dgm:pt modelId="{9D83DE95-23A2-4B22-AAA9-E6453F0FA189}" type="pres">
      <dgm:prSet presAssocID="{30CAAA40-6584-4012-9917-BA654296FB0E}" presName="rootText3" presStyleLbl="asst2" presStyleIdx="0" presStyleCnt="2">
        <dgm:presLayoutVars>
          <dgm:chPref val="3"/>
        </dgm:presLayoutVars>
      </dgm:prSet>
      <dgm:spPr/>
      <dgm:t>
        <a:bodyPr/>
        <a:lstStyle/>
        <a:p>
          <a:endParaRPr lang="en-AU"/>
        </a:p>
      </dgm:t>
    </dgm:pt>
    <dgm:pt modelId="{6502A430-A664-4E20-84E9-948D08DDEC35}" type="pres">
      <dgm:prSet presAssocID="{30CAAA40-6584-4012-9917-BA654296FB0E}" presName="rootConnector3" presStyleLbl="asst2" presStyleIdx="0" presStyleCnt="2"/>
      <dgm:spPr/>
      <dgm:t>
        <a:bodyPr/>
        <a:lstStyle/>
        <a:p>
          <a:endParaRPr lang="en-AU"/>
        </a:p>
      </dgm:t>
    </dgm:pt>
    <dgm:pt modelId="{A7CEF56D-F8FB-4620-92AC-0CD4DE65665E}" type="pres">
      <dgm:prSet presAssocID="{30CAAA40-6584-4012-9917-BA654296FB0E}" presName="hierChild6" presStyleCnt="0"/>
      <dgm:spPr/>
    </dgm:pt>
    <dgm:pt modelId="{A65B41C5-B984-4FF4-B19E-6EFD97337834}" type="pres">
      <dgm:prSet presAssocID="{30CAAA40-6584-4012-9917-BA654296FB0E}" presName="hierChild7" presStyleCnt="0"/>
      <dgm:spPr/>
    </dgm:pt>
    <dgm:pt modelId="{FA2495CC-31E5-4DA3-86A3-C6A9268B41B7}" type="pres">
      <dgm:prSet presAssocID="{3F356DA4-5769-48D2-B8F5-E73F12AB4D99}" presName="Name37" presStyleLbl="parChTrans1D2" presStyleIdx="1" presStyleCnt="2"/>
      <dgm:spPr/>
      <dgm:t>
        <a:bodyPr/>
        <a:lstStyle/>
        <a:p>
          <a:endParaRPr lang="en-AU"/>
        </a:p>
      </dgm:t>
    </dgm:pt>
    <dgm:pt modelId="{FC7C27DE-94B4-44D5-AA16-8DCD9FA660AB}" type="pres">
      <dgm:prSet presAssocID="{8505112C-1624-472E-9F64-2B649EEE0FBC}" presName="hierRoot2" presStyleCnt="0">
        <dgm:presLayoutVars>
          <dgm:hierBranch val="init"/>
        </dgm:presLayoutVars>
      </dgm:prSet>
      <dgm:spPr/>
    </dgm:pt>
    <dgm:pt modelId="{0C5D8432-73AA-4F0F-9EDC-199A94EE4C97}" type="pres">
      <dgm:prSet presAssocID="{8505112C-1624-472E-9F64-2B649EEE0FBC}" presName="rootComposite" presStyleCnt="0"/>
      <dgm:spPr/>
    </dgm:pt>
    <dgm:pt modelId="{402D9B5F-6C15-4F94-A1EB-0EC55DAC37DF}" type="pres">
      <dgm:prSet presAssocID="{8505112C-1624-472E-9F64-2B649EEE0FBC}" presName="rootText" presStyleLbl="node2" presStyleIdx="1" presStyleCnt="2">
        <dgm:presLayoutVars>
          <dgm:chPref val="3"/>
        </dgm:presLayoutVars>
      </dgm:prSet>
      <dgm:spPr/>
      <dgm:t>
        <a:bodyPr/>
        <a:lstStyle/>
        <a:p>
          <a:endParaRPr lang="en-AU"/>
        </a:p>
      </dgm:t>
    </dgm:pt>
    <dgm:pt modelId="{FB36A9F7-19A7-4A94-A906-E58FE2F41199}" type="pres">
      <dgm:prSet presAssocID="{8505112C-1624-472E-9F64-2B649EEE0FBC}" presName="rootConnector" presStyleLbl="node2" presStyleIdx="1" presStyleCnt="2"/>
      <dgm:spPr/>
      <dgm:t>
        <a:bodyPr/>
        <a:lstStyle/>
        <a:p>
          <a:endParaRPr lang="en-AU"/>
        </a:p>
      </dgm:t>
    </dgm:pt>
    <dgm:pt modelId="{1C4483CF-542F-4FBF-BB4F-6605998700B9}" type="pres">
      <dgm:prSet presAssocID="{8505112C-1624-472E-9F64-2B649EEE0FBC}" presName="hierChild4" presStyleCnt="0"/>
      <dgm:spPr/>
    </dgm:pt>
    <dgm:pt modelId="{25C5490F-CACA-46E1-8FB6-F10401C51E27}" type="pres">
      <dgm:prSet presAssocID="{7CECAD79-C64A-4BCA-A8A6-51422272801B}" presName="Name37" presStyleLbl="parChTrans1D3" presStyleIdx="2" presStyleCnt="4"/>
      <dgm:spPr/>
      <dgm:t>
        <a:bodyPr/>
        <a:lstStyle/>
        <a:p>
          <a:endParaRPr lang="en-AU"/>
        </a:p>
      </dgm:t>
    </dgm:pt>
    <dgm:pt modelId="{AF36E54C-452B-4ED5-B694-8BCB2BC730D1}" type="pres">
      <dgm:prSet presAssocID="{4B7A08B9-6B83-40D1-A29B-857A373A5553}" presName="hierRoot2" presStyleCnt="0">
        <dgm:presLayoutVars>
          <dgm:hierBranch val="l"/>
        </dgm:presLayoutVars>
      </dgm:prSet>
      <dgm:spPr/>
    </dgm:pt>
    <dgm:pt modelId="{47A4B742-B4DC-4BA7-B852-F6FEC4787537}" type="pres">
      <dgm:prSet presAssocID="{4B7A08B9-6B83-40D1-A29B-857A373A5553}" presName="rootComposite" presStyleCnt="0"/>
      <dgm:spPr/>
    </dgm:pt>
    <dgm:pt modelId="{7A24C9F1-3493-4D62-9FCF-C93C3BF83BEA}" type="pres">
      <dgm:prSet presAssocID="{4B7A08B9-6B83-40D1-A29B-857A373A5553}" presName="rootText" presStyleLbl="node3" presStyleIdx="1" presStyleCnt="2">
        <dgm:presLayoutVars>
          <dgm:chPref val="3"/>
        </dgm:presLayoutVars>
      </dgm:prSet>
      <dgm:spPr>
        <a:prstGeom prst="roundRect">
          <a:avLst/>
        </a:prstGeom>
      </dgm:spPr>
      <dgm:t>
        <a:bodyPr/>
        <a:lstStyle/>
        <a:p>
          <a:endParaRPr lang="en-AU"/>
        </a:p>
      </dgm:t>
    </dgm:pt>
    <dgm:pt modelId="{DA662CA6-DF87-41F9-BE71-EFB5892BD9B5}" type="pres">
      <dgm:prSet presAssocID="{4B7A08B9-6B83-40D1-A29B-857A373A5553}" presName="rootConnector" presStyleLbl="node3" presStyleIdx="1" presStyleCnt="2"/>
      <dgm:spPr/>
      <dgm:t>
        <a:bodyPr/>
        <a:lstStyle/>
        <a:p>
          <a:endParaRPr lang="en-AU"/>
        </a:p>
      </dgm:t>
    </dgm:pt>
    <dgm:pt modelId="{D8736361-4B39-4B34-B770-A99CF840BB62}" type="pres">
      <dgm:prSet presAssocID="{4B7A08B9-6B83-40D1-A29B-857A373A5553}" presName="hierChild4" presStyleCnt="0"/>
      <dgm:spPr/>
    </dgm:pt>
    <dgm:pt modelId="{3C7C6F26-CC50-4C5B-ABE9-BD766ACDF9FC}" type="pres">
      <dgm:prSet presAssocID="{4B7A08B9-6B83-40D1-A29B-857A373A5553}" presName="hierChild5" presStyleCnt="0"/>
      <dgm:spPr/>
    </dgm:pt>
    <dgm:pt modelId="{33DF2E4E-0BCF-4FDA-AE64-68F100F1D334}" type="pres">
      <dgm:prSet presAssocID="{8505112C-1624-472E-9F64-2B649EEE0FBC}" presName="hierChild5" presStyleCnt="0"/>
      <dgm:spPr/>
    </dgm:pt>
    <dgm:pt modelId="{A6D3E2E8-CD55-408A-9FF0-34B2EE467FBA}" type="pres">
      <dgm:prSet presAssocID="{FA848FCC-71E3-41C8-9376-B75EC67B190E}" presName="Name111" presStyleLbl="parChTrans1D3" presStyleIdx="3" presStyleCnt="4"/>
      <dgm:spPr/>
      <dgm:t>
        <a:bodyPr/>
        <a:lstStyle/>
        <a:p>
          <a:endParaRPr lang="en-AU"/>
        </a:p>
      </dgm:t>
    </dgm:pt>
    <dgm:pt modelId="{D5F4BF4E-C4E8-45A6-9BAB-A7D158966849}" type="pres">
      <dgm:prSet presAssocID="{8BC6B5EA-EAA8-4AB6-97C6-1FFC981BBE84}" presName="hierRoot3" presStyleCnt="0">
        <dgm:presLayoutVars>
          <dgm:hierBranch val="init"/>
        </dgm:presLayoutVars>
      </dgm:prSet>
      <dgm:spPr/>
    </dgm:pt>
    <dgm:pt modelId="{0A6788FD-02C5-43FE-841D-B2AE8E6331C2}" type="pres">
      <dgm:prSet presAssocID="{8BC6B5EA-EAA8-4AB6-97C6-1FFC981BBE84}" presName="rootComposite3" presStyleCnt="0"/>
      <dgm:spPr/>
    </dgm:pt>
    <dgm:pt modelId="{12D83D85-390B-4CFF-A398-FA08C81FEDE8}" type="pres">
      <dgm:prSet presAssocID="{8BC6B5EA-EAA8-4AB6-97C6-1FFC981BBE84}" presName="rootText3" presStyleLbl="asst2" presStyleIdx="1" presStyleCnt="2">
        <dgm:presLayoutVars>
          <dgm:chPref val="3"/>
        </dgm:presLayoutVars>
      </dgm:prSet>
      <dgm:spPr/>
      <dgm:t>
        <a:bodyPr/>
        <a:lstStyle/>
        <a:p>
          <a:endParaRPr lang="en-AU"/>
        </a:p>
      </dgm:t>
    </dgm:pt>
    <dgm:pt modelId="{73CA50AC-C1C3-4D78-AC33-AB802A50D3E1}" type="pres">
      <dgm:prSet presAssocID="{8BC6B5EA-EAA8-4AB6-97C6-1FFC981BBE84}" presName="rootConnector3" presStyleLbl="asst2" presStyleIdx="1" presStyleCnt="2"/>
      <dgm:spPr/>
      <dgm:t>
        <a:bodyPr/>
        <a:lstStyle/>
        <a:p>
          <a:endParaRPr lang="en-AU"/>
        </a:p>
      </dgm:t>
    </dgm:pt>
    <dgm:pt modelId="{808DB6DD-B714-4E88-9D76-C84C5BC19C36}" type="pres">
      <dgm:prSet presAssocID="{8BC6B5EA-EAA8-4AB6-97C6-1FFC981BBE84}" presName="hierChild6" presStyleCnt="0"/>
      <dgm:spPr/>
    </dgm:pt>
    <dgm:pt modelId="{589826E0-00CF-41DE-AFC5-0EFD0AD217F5}" type="pres">
      <dgm:prSet presAssocID="{8BC6B5EA-EAA8-4AB6-97C6-1FFC981BBE84}" presName="hierChild7" presStyleCnt="0"/>
      <dgm:spPr/>
    </dgm:pt>
    <dgm:pt modelId="{9E17317A-A4DF-42B3-AA2E-B607AA8589A1}" type="pres">
      <dgm:prSet presAssocID="{64F0E642-9840-4481-870C-0BF173C65862}" presName="hierChild3" presStyleCnt="0"/>
      <dgm:spPr/>
    </dgm:pt>
  </dgm:ptLst>
  <dgm:cxnLst>
    <dgm:cxn modelId="{CE2F46D3-0E6A-4BAA-B6D5-B8775F5F1B8D}" type="presOf" srcId="{508CE48E-2057-42EE-A94F-0AF22418C949}" destId="{5B21F310-B171-40CA-8B2E-5DC9C57CD947}" srcOrd="0" destOrd="0" presId="urn:microsoft.com/office/officeart/2005/8/layout/orgChart1"/>
    <dgm:cxn modelId="{6385AC0F-045D-4F9C-9A50-D721E86BF41E}" type="presOf" srcId="{6509C68D-9DDC-4D09-B2E2-7807393F4372}" destId="{44429BDD-81B8-4083-8F13-60217542312C}" srcOrd="0" destOrd="0" presId="urn:microsoft.com/office/officeart/2005/8/layout/orgChart1"/>
    <dgm:cxn modelId="{DF4E401E-1501-4A02-B903-C837B0509A62}" srcId="{8A769BCC-64D7-438D-88D8-B2E318AAF1AD}" destId="{30CAAA40-6584-4012-9917-BA654296FB0E}" srcOrd="0" destOrd="0" parTransId="{6509C68D-9DDC-4D09-B2E2-7807393F4372}" sibTransId="{41CD9421-F876-4F59-91BE-594AFCB328C9}"/>
    <dgm:cxn modelId="{123CFCA5-1F58-4474-8A55-1C43F2792806}" srcId="{72A8591F-FF82-4026-85E4-3A64266569FC}" destId="{298BB104-E7D6-471A-8851-425E965B15FF}" srcOrd="1" destOrd="0" parTransId="{508CE48E-2057-42EE-A94F-0AF22418C949}" sibTransId="{FC3B40B8-62A8-4E3C-9630-1732BB863E2B}"/>
    <dgm:cxn modelId="{572DC9A2-D883-43BF-84FB-9A7FCE7C5F16}" type="presOf" srcId="{8A769BCC-64D7-438D-88D8-B2E318AAF1AD}" destId="{561124AA-CDBE-42E7-A017-37AD30C50F53}" srcOrd="0" destOrd="0" presId="urn:microsoft.com/office/officeart/2005/8/layout/orgChart1"/>
    <dgm:cxn modelId="{C38BD623-5F61-4703-B146-11A6FA9C287C}" type="presOf" srcId="{30CAAA40-6584-4012-9917-BA654296FB0E}" destId="{6502A430-A664-4E20-84E9-948D08DDEC35}" srcOrd="1" destOrd="0" presId="urn:microsoft.com/office/officeart/2005/8/layout/orgChart1"/>
    <dgm:cxn modelId="{BFA82CAF-6D0D-40B9-8F6D-9650EAA0539D}" type="presOf" srcId="{58E06A77-A0A5-4B49-8C56-131322D6A100}" destId="{AA8919E6-DD82-4EAD-B5FC-B99929C482D6}" srcOrd="0" destOrd="0" presId="urn:microsoft.com/office/officeart/2005/8/layout/orgChart1"/>
    <dgm:cxn modelId="{B0A40F79-4210-4C01-9352-FCBE2674D130}" type="presOf" srcId="{C737E815-B799-4E25-9E37-9EE55AD67AB0}" destId="{D28216E5-807B-450F-9E8A-F5A39F695B02}" srcOrd="0" destOrd="0" presId="urn:microsoft.com/office/officeart/2005/8/layout/orgChart1"/>
    <dgm:cxn modelId="{3BDEA373-397D-45A6-A2FA-5DB7F76E7C64}" type="presOf" srcId="{72A8591F-FF82-4026-85E4-3A64266569FC}" destId="{DD3BF524-EA89-4774-B5C2-1FA0D0955AB3}" srcOrd="0" destOrd="0" presId="urn:microsoft.com/office/officeart/2005/8/layout/orgChart1"/>
    <dgm:cxn modelId="{CAF3D2AE-FC24-4436-BDB8-EA2B0821DCD5}" type="presOf" srcId="{64F0E642-9840-4481-870C-0BF173C65862}" destId="{68BDEEF8-AB87-472C-9824-4ADD515EB143}" srcOrd="0" destOrd="0" presId="urn:microsoft.com/office/officeart/2005/8/layout/orgChart1"/>
    <dgm:cxn modelId="{FB3133EA-1697-4C25-987C-D2265DA899F9}" type="presOf" srcId="{64F0E642-9840-4481-870C-0BF173C65862}" destId="{3BD41301-0F97-4CBA-9CAB-B42101B34350}" srcOrd="1" destOrd="0" presId="urn:microsoft.com/office/officeart/2005/8/layout/orgChart1"/>
    <dgm:cxn modelId="{12544565-E828-4436-9AC5-AF2C3A1290F2}" type="presOf" srcId="{298BB104-E7D6-471A-8851-425E965B15FF}" destId="{B64EB399-D01C-468E-9868-60EBFCD2072F}" srcOrd="1" destOrd="0" presId="urn:microsoft.com/office/officeart/2005/8/layout/orgChart1"/>
    <dgm:cxn modelId="{B0FB8B26-20B1-43B9-A047-2CA6261A42E3}" type="presOf" srcId="{7CECAD79-C64A-4BCA-A8A6-51422272801B}" destId="{25C5490F-CACA-46E1-8FB6-F10401C51E27}" srcOrd="0" destOrd="0" presId="urn:microsoft.com/office/officeart/2005/8/layout/orgChart1"/>
    <dgm:cxn modelId="{E97704DD-BCDC-4435-A773-0D59E1614726}" type="presOf" srcId="{298BB104-E7D6-471A-8851-425E965B15FF}" destId="{04B80D1B-3E54-4926-B00A-55F2FDC599B4}" srcOrd="0" destOrd="0" presId="urn:microsoft.com/office/officeart/2005/8/layout/orgChart1"/>
    <dgm:cxn modelId="{A4D9C1B2-0105-44FF-A34B-87DBAE5ACF9A}" srcId="{64F0E642-9840-4481-870C-0BF173C65862}" destId="{8505112C-1624-472E-9F64-2B649EEE0FBC}" srcOrd="1" destOrd="0" parTransId="{3F356DA4-5769-48D2-B8F5-E73F12AB4D99}" sibTransId="{4D835152-B4C2-472F-A6C5-91C201D34F72}"/>
    <dgm:cxn modelId="{EC53E219-7EB2-4ACE-BA91-DC2B2AF4EBD9}" type="presOf" srcId="{8A769BCC-64D7-438D-88D8-B2E318AAF1AD}" destId="{7B4F0B5F-F03B-4BDD-B59E-7B8ABAF1E35B}" srcOrd="1" destOrd="0" presId="urn:microsoft.com/office/officeart/2005/8/layout/orgChart1"/>
    <dgm:cxn modelId="{49A2130E-5717-44F0-ACC7-09D2771ED620}" type="presOf" srcId="{4B7A08B9-6B83-40D1-A29B-857A373A5553}" destId="{7A24C9F1-3493-4D62-9FCF-C93C3BF83BEA}" srcOrd="0" destOrd="0" presId="urn:microsoft.com/office/officeart/2005/8/layout/orgChart1"/>
    <dgm:cxn modelId="{44EDD469-CFDF-47B4-AEB6-5D1B25160807}" type="presOf" srcId="{8BC6B5EA-EAA8-4AB6-97C6-1FFC981BBE84}" destId="{73CA50AC-C1C3-4D78-AC33-AB802A50D3E1}" srcOrd="1" destOrd="0" presId="urn:microsoft.com/office/officeart/2005/8/layout/orgChart1"/>
    <dgm:cxn modelId="{999681CA-3095-455B-BB0A-90EEC3A47721}" type="presOf" srcId="{C2489580-0DAD-4026-9674-15314A22AF2B}" destId="{9F3FDC61-04F1-4D90-A8DA-74B563DE51E8}" srcOrd="0" destOrd="0" presId="urn:microsoft.com/office/officeart/2005/8/layout/orgChart1"/>
    <dgm:cxn modelId="{8769DD09-9E2E-43D4-B2FB-2D3689177918}" type="presOf" srcId="{8505112C-1624-472E-9F64-2B649EEE0FBC}" destId="{402D9B5F-6C15-4F94-A1EB-0EC55DAC37DF}" srcOrd="0" destOrd="0" presId="urn:microsoft.com/office/officeart/2005/8/layout/orgChart1"/>
    <dgm:cxn modelId="{047AFEBE-A23A-4AF4-A69E-548710522414}" type="presOf" srcId="{51D0F3FF-35BE-4875-B89F-06AFF5596DEF}" destId="{3547B765-282C-4003-A812-01A6A3737F7E}" srcOrd="0" destOrd="0" presId="urn:microsoft.com/office/officeart/2005/8/layout/orgChart1"/>
    <dgm:cxn modelId="{EBEC0AEC-482C-4C57-9AF4-277E86534287}" type="presOf" srcId="{30CAAA40-6584-4012-9917-BA654296FB0E}" destId="{9D83DE95-23A2-4B22-AAA9-E6453F0FA189}" srcOrd="0" destOrd="0" presId="urn:microsoft.com/office/officeart/2005/8/layout/orgChart1"/>
    <dgm:cxn modelId="{30C2F5F5-596F-4C57-B8A2-79BF76575A36}" type="presOf" srcId="{C505BE45-DC88-4350-93C3-07445E5AA7F5}" destId="{FC57A8AB-49AD-469F-A44C-2EB570FB0D24}" srcOrd="0" destOrd="0" presId="urn:microsoft.com/office/officeart/2005/8/layout/orgChart1"/>
    <dgm:cxn modelId="{F5C23F54-45F2-4A0C-8A17-B3F47CE9345B}" type="presOf" srcId="{4B7A08B9-6B83-40D1-A29B-857A373A5553}" destId="{DA662CA6-DF87-41F9-BE71-EFB5892BD9B5}" srcOrd="1" destOrd="0" presId="urn:microsoft.com/office/officeart/2005/8/layout/orgChart1"/>
    <dgm:cxn modelId="{810D6753-A522-45ED-B5A1-C22E2C717E93}" srcId="{C737E815-B799-4E25-9E37-9EE55AD67AB0}" destId="{64F0E642-9840-4481-870C-0BF173C65862}" srcOrd="0" destOrd="0" parTransId="{B012AB20-43F8-404F-83C3-AFBC69F666C3}" sibTransId="{E940178B-D2EF-4719-BA9F-25CDB3B70B02}"/>
    <dgm:cxn modelId="{40AC8821-C52B-4E2E-BA3D-C5693ACC9B1D}" srcId="{8A769BCC-64D7-438D-88D8-B2E318AAF1AD}" destId="{72A8591F-FF82-4026-85E4-3A64266569FC}" srcOrd="1" destOrd="0" parTransId="{51D0F3FF-35BE-4875-B89F-06AFF5596DEF}" sibTransId="{80A70C11-BC1B-40DE-8601-717E65830431}"/>
    <dgm:cxn modelId="{E1E36A17-196E-455C-B027-0ABF435288CF}" srcId="{8505112C-1624-472E-9F64-2B649EEE0FBC}" destId="{8BC6B5EA-EAA8-4AB6-97C6-1FFC981BBE84}" srcOrd="0" destOrd="0" parTransId="{FA848FCC-71E3-41C8-9376-B75EC67B190E}" sibTransId="{BCC95662-04D3-4C69-A67D-67AD84F86673}"/>
    <dgm:cxn modelId="{1CAB44FD-1442-45E7-9C26-57C6DD81704B}" type="presOf" srcId="{8BC6B5EA-EAA8-4AB6-97C6-1FFC981BBE84}" destId="{12D83D85-390B-4CFF-A398-FA08C81FEDE8}" srcOrd="0" destOrd="0" presId="urn:microsoft.com/office/officeart/2005/8/layout/orgChart1"/>
    <dgm:cxn modelId="{C0A70B1A-2D24-4CB1-B9A0-2458F7189ED2}" srcId="{8505112C-1624-472E-9F64-2B649EEE0FBC}" destId="{4B7A08B9-6B83-40D1-A29B-857A373A5553}" srcOrd="1" destOrd="0" parTransId="{7CECAD79-C64A-4BCA-A8A6-51422272801B}" sibTransId="{4CBF4AC4-659A-471A-B9F2-632733BDB752}"/>
    <dgm:cxn modelId="{43363AE4-D49A-40B9-9917-234B975587CE}" type="presOf" srcId="{3F356DA4-5769-48D2-B8F5-E73F12AB4D99}" destId="{FA2495CC-31E5-4DA3-86A3-C6A9268B41B7}" srcOrd="0" destOrd="0" presId="urn:microsoft.com/office/officeart/2005/8/layout/orgChart1"/>
    <dgm:cxn modelId="{763633D6-76C7-43C8-B87E-388F9326C334}" srcId="{64F0E642-9840-4481-870C-0BF173C65862}" destId="{8A769BCC-64D7-438D-88D8-B2E318AAF1AD}" srcOrd="0" destOrd="0" parTransId="{C2489580-0DAD-4026-9674-15314A22AF2B}" sibTransId="{DEB6375B-5575-47CE-BB76-DDFCD06CD5B7}"/>
    <dgm:cxn modelId="{FB2C77A3-B24E-4A5E-A04E-808C6D11989C}" type="presOf" srcId="{72A8591F-FF82-4026-85E4-3A64266569FC}" destId="{15BD611E-221B-4AF8-A873-A75DFE3B1DCA}" srcOrd="1" destOrd="0" presId="urn:microsoft.com/office/officeart/2005/8/layout/orgChart1"/>
    <dgm:cxn modelId="{A21957D6-90F7-4A7E-BB02-237FEB939FD5}" type="presOf" srcId="{C505BE45-DC88-4350-93C3-07445E5AA7F5}" destId="{1E811295-CB63-4DE0-BD8C-3F08CB90A342}" srcOrd="1" destOrd="0" presId="urn:microsoft.com/office/officeart/2005/8/layout/orgChart1"/>
    <dgm:cxn modelId="{8A89AAC7-19E2-4956-8789-8C968F7A29D6}" type="presOf" srcId="{8505112C-1624-472E-9F64-2B649EEE0FBC}" destId="{FB36A9F7-19A7-4A94-A906-E58FE2F41199}" srcOrd="1" destOrd="0" presId="urn:microsoft.com/office/officeart/2005/8/layout/orgChart1"/>
    <dgm:cxn modelId="{1365A6CF-91EC-4D4C-B8A2-A4B49A3EDA18}" srcId="{72A8591F-FF82-4026-85E4-3A64266569FC}" destId="{C505BE45-DC88-4350-93C3-07445E5AA7F5}" srcOrd="0" destOrd="0" parTransId="{58E06A77-A0A5-4B49-8C56-131322D6A100}" sibTransId="{2CE204F4-0D78-4EAB-B217-A7B007CC36EA}"/>
    <dgm:cxn modelId="{E78BBC46-87A2-4FEB-BA13-B3515915B363}" type="presOf" srcId="{FA848FCC-71E3-41C8-9376-B75EC67B190E}" destId="{A6D3E2E8-CD55-408A-9FF0-34B2EE467FBA}" srcOrd="0" destOrd="0" presId="urn:microsoft.com/office/officeart/2005/8/layout/orgChart1"/>
    <dgm:cxn modelId="{27849576-9DD9-4D1B-8B21-62A9A6B93E29}" type="presParOf" srcId="{D28216E5-807B-450F-9E8A-F5A39F695B02}" destId="{8D7F43EB-3C19-42E8-AB25-BA76600C34C7}" srcOrd="0" destOrd="0" presId="urn:microsoft.com/office/officeart/2005/8/layout/orgChart1"/>
    <dgm:cxn modelId="{21DAB0B6-3073-4D43-A017-CFE8CFE6EB3B}" type="presParOf" srcId="{8D7F43EB-3C19-42E8-AB25-BA76600C34C7}" destId="{6DAE1B7D-BB4D-4606-9FE2-3E06DBFD1249}" srcOrd="0" destOrd="0" presId="urn:microsoft.com/office/officeart/2005/8/layout/orgChart1"/>
    <dgm:cxn modelId="{A69CBB24-9154-4340-AA2B-176687E8D78F}" type="presParOf" srcId="{6DAE1B7D-BB4D-4606-9FE2-3E06DBFD1249}" destId="{68BDEEF8-AB87-472C-9824-4ADD515EB143}" srcOrd="0" destOrd="0" presId="urn:microsoft.com/office/officeart/2005/8/layout/orgChart1"/>
    <dgm:cxn modelId="{93D8A1EC-281B-40C3-BDAB-231A611B4F01}" type="presParOf" srcId="{6DAE1B7D-BB4D-4606-9FE2-3E06DBFD1249}" destId="{3BD41301-0F97-4CBA-9CAB-B42101B34350}" srcOrd="1" destOrd="0" presId="urn:microsoft.com/office/officeart/2005/8/layout/orgChart1"/>
    <dgm:cxn modelId="{9659B9E0-D590-404A-A2D4-67A47A98451F}" type="presParOf" srcId="{8D7F43EB-3C19-42E8-AB25-BA76600C34C7}" destId="{85270627-80D3-4BDC-8D01-19999CEA6D90}" srcOrd="1" destOrd="0" presId="urn:microsoft.com/office/officeart/2005/8/layout/orgChart1"/>
    <dgm:cxn modelId="{66E6AC7C-0F0F-445D-B2B2-AB3061B924B4}" type="presParOf" srcId="{85270627-80D3-4BDC-8D01-19999CEA6D90}" destId="{9F3FDC61-04F1-4D90-A8DA-74B563DE51E8}" srcOrd="0" destOrd="0" presId="urn:microsoft.com/office/officeart/2005/8/layout/orgChart1"/>
    <dgm:cxn modelId="{FD9D0DC1-EA3D-478A-B047-54B2447BA6E8}" type="presParOf" srcId="{85270627-80D3-4BDC-8D01-19999CEA6D90}" destId="{17A8015B-36BD-4BFE-8E25-A3CB698C7469}" srcOrd="1" destOrd="0" presId="urn:microsoft.com/office/officeart/2005/8/layout/orgChart1"/>
    <dgm:cxn modelId="{F61508F8-71FE-4315-99CA-667260B35EDC}" type="presParOf" srcId="{17A8015B-36BD-4BFE-8E25-A3CB698C7469}" destId="{65C3C81E-43EC-4BF7-8554-343570D29444}" srcOrd="0" destOrd="0" presId="urn:microsoft.com/office/officeart/2005/8/layout/orgChart1"/>
    <dgm:cxn modelId="{996C8573-B823-466B-98C9-ACEFA6328A25}" type="presParOf" srcId="{65C3C81E-43EC-4BF7-8554-343570D29444}" destId="{561124AA-CDBE-42E7-A017-37AD30C50F53}" srcOrd="0" destOrd="0" presId="urn:microsoft.com/office/officeart/2005/8/layout/orgChart1"/>
    <dgm:cxn modelId="{A07398F7-CC6A-4145-86D3-5978B5AE7A5F}" type="presParOf" srcId="{65C3C81E-43EC-4BF7-8554-343570D29444}" destId="{7B4F0B5F-F03B-4BDD-B59E-7B8ABAF1E35B}" srcOrd="1" destOrd="0" presId="urn:microsoft.com/office/officeart/2005/8/layout/orgChart1"/>
    <dgm:cxn modelId="{9AE09DAD-F6FE-4B7C-BDCE-DF757986C669}" type="presParOf" srcId="{17A8015B-36BD-4BFE-8E25-A3CB698C7469}" destId="{59FC97B9-8318-4793-9B80-3497CA0C09E7}" srcOrd="1" destOrd="0" presId="urn:microsoft.com/office/officeart/2005/8/layout/orgChart1"/>
    <dgm:cxn modelId="{865483F6-6F25-4E2D-91E8-DB3ECDCDFC6D}" type="presParOf" srcId="{59FC97B9-8318-4793-9B80-3497CA0C09E7}" destId="{3547B765-282C-4003-A812-01A6A3737F7E}" srcOrd="0" destOrd="0" presId="urn:microsoft.com/office/officeart/2005/8/layout/orgChart1"/>
    <dgm:cxn modelId="{B4EC0C19-0B43-45C5-B33D-5267EAC1C9FF}" type="presParOf" srcId="{59FC97B9-8318-4793-9B80-3497CA0C09E7}" destId="{AB912500-E52E-477A-A15B-FB23765A11E5}" srcOrd="1" destOrd="0" presId="urn:microsoft.com/office/officeart/2005/8/layout/orgChart1"/>
    <dgm:cxn modelId="{D91A0B4C-7A6B-44A9-9E6F-1980064A2004}" type="presParOf" srcId="{AB912500-E52E-477A-A15B-FB23765A11E5}" destId="{11AEED4B-47E9-4399-87F1-F505370D989F}" srcOrd="0" destOrd="0" presId="urn:microsoft.com/office/officeart/2005/8/layout/orgChart1"/>
    <dgm:cxn modelId="{68D9F1AC-2167-4813-A8FC-6960CB36BD5D}" type="presParOf" srcId="{11AEED4B-47E9-4399-87F1-F505370D989F}" destId="{DD3BF524-EA89-4774-B5C2-1FA0D0955AB3}" srcOrd="0" destOrd="0" presId="urn:microsoft.com/office/officeart/2005/8/layout/orgChart1"/>
    <dgm:cxn modelId="{7F0FBEE9-9AA1-4112-8C54-4C1771D54523}" type="presParOf" srcId="{11AEED4B-47E9-4399-87F1-F505370D989F}" destId="{15BD611E-221B-4AF8-A873-A75DFE3B1DCA}" srcOrd="1" destOrd="0" presId="urn:microsoft.com/office/officeart/2005/8/layout/orgChart1"/>
    <dgm:cxn modelId="{9053522E-EEEF-4FCF-B64B-30AC2EA15B9F}" type="presParOf" srcId="{AB912500-E52E-477A-A15B-FB23765A11E5}" destId="{C7985467-C0F5-404A-9575-B6CBB78230C8}" srcOrd="1" destOrd="0" presId="urn:microsoft.com/office/officeart/2005/8/layout/orgChart1"/>
    <dgm:cxn modelId="{80A7E2C6-2DFF-4C9E-8E85-FA780A67C2D6}" type="presParOf" srcId="{C7985467-C0F5-404A-9575-B6CBB78230C8}" destId="{5B21F310-B171-40CA-8B2E-5DC9C57CD947}" srcOrd="0" destOrd="0" presId="urn:microsoft.com/office/officeart/2005/8/layout/orgChart1"/>
    <dgm:cxn modelId="{13C67E33-354C-4FD3-B6A8-25FD5DA0DB35}" type="presParOf" srcId="{C7985467-C0F5-404A-9575-B6CBB78230C8}" destId="{EFD5D45B-D067-4CAD-8D93-910FEC936C36}" srcOrd="1" destOrd="0" presId="urn:microsoft.com/office/officeart/2005/8/layout/orgChart1"/>
    <dgm:cxn modelId="{164C6843-EEB1-4574-83D5-66310C12FD24}" type="presParOf" srcId="{EFD5D45B-D067-4CAD-8D93-910FEC936C36}" destId="{0F4DF33B-0D1C-48D7-BD63-D4E3B7F1D134}" srcOrd="0" destOrd="0" presId="urn:microsoft.com/office/officeart/2005/8/layout/orgChart1"/>
    <dgm:cxn modelId="{DDB049B8-0620-4EE5-A35B-7744F5F182BC}" type="presParOf" srcId="{0F4DF33B-0D1C-48D7-BD63-D4E3B7F1D134}" destId="{04B80D1B-3E54-4926-B00A-55F2FDC599B4}" srcOrd="0" destOrd="0" presId="urn:microsoft.com/office/officeart/2005/8/layout/orgChart1"/>
    <dgm:cxn modelId="{714EA9CE-D401-4B45-8695-3EE303D5F7ED}" type="presParOf" srcId="{0F4DF33B-0D1C-48D7-BD63-D4E3B7F1D134}" destId="{B64EB399-D01C-468E-9868-60EBFCD2072F}" srcOrd="1" destOrd="0" presId="urn:microsoft.com/office/officeart/2005/8/layout/orgChart1"/>
    <dgm:cxn modelId="{77E0EEED-6639-4CFD-ADBE-8A578D1BA51D}" type="presParOf" srcId="{EFD5D45B-D067-4CAD-8D93-910FEC936C36}" destId="{9EBC2C24-0865-47C9-933D-945F8946FAE4}" srcOrd="1" destOrd="0" presId="urn:microsoft.com/office/officeart/2005/8/layout/orgChart1"/>
    <dgm:cxn modelId="{64A40D96-02A4-4ABA-A31C-416C8DD77BD1}" type="presParOf" srcId="{EFD5D45B-D067-4CAD-8D93-910FEC936C36}" destId="{44CFDB92-1BC5-4487-B105-086B27B79855}" srcOrd="2" destOrd="0" presId="urn:microsoft.com/office/officeart/2005/8/layout/orgChart1"/>
    <dgm:cxn modelId="{C4C89222-B6AA-4F97-848A-C6EBA36F893F}" type="presParOf" srcId="{AB912500-E52E-477A-A15B-FB23765A11E5}" destId="{169AE432-C438-4EC4-B2BF-BADF139C4829}" srcOrd="2" destOrd="0" presId="urn:microsoft.com/office/officeart/2005/8/layout/orgChart1"/>
    <dgm:cxn modelId="{CC0CCDCE-7EF3-4546-8376-3BCE2728FE5F}" type="presParOf" srcId="{169AE432-C438-4EC4-B2BF-BADF139C4829}" destId="{AA8919E6-DD82-4EAD-B5FC-B99929C482D6}" srcOrd="0" destOrd="0" presId="urn:microsoft.com/office/officeart/2005/8/layout/orgChart1"/>
    <dgm:cxn modelId="{D4D8C581-89B4-42D1-BF50-C6990436D1C0}" type="presParOf" srcId="{169AE432-C438-4EC4-B2BF-BADF139C4829}" destId="{848DBECE-B635-47AA-8604-A45C5F82228C}" srcOrd="1" destOrd="0" presId="urn:microsoft.com/office/officeart/2005/8/layout/orgChart1"/>
    <dgm:cxn modelId="{18FDD619-2C7D-4CF0-AD94-923D1E8CDF89}" type="presParOf" srcId="{848DBECE-B635-47AA-8604-A45C5F82228C}" destId="{70D151C6-5AB8-46FE-B2D1-321E63919FD5}" srcOrd="0" destOrd="0" presId="urn:microsoft.com/office/officeart/2005/8/layout/orgChart1"/>
    <dgm:cxn modelId="{88FB86B9-DA46-4E5B-95B5-3A0658822F15}" type="presParOf" srcId="{70D151C6-5AB8-46FE-B2D1-321E63919FD5}" destId="{FC57A8AB-49AD-469F-A44C-2EB570FB0D24}" srcOrd="0" destOrd="0" presId="urn:microsoft.com/office/officeart/2005/8/layout/orgChart1"/>
    <dgm:cxn modelId="{317F443F-62A3-4C08-92DF-F8645E0233B9}" type="presParOf" srcId="{70D151C6-5AB8-46FE-B2D1-321E63919FD5}" destId="{1E811295-CB63-4DE0-BD8C-3F08CB90A342}" srcOrd="1" destOrd="0" presId="urn:microsoft.com/office/officeart/2005/8/layout/orgChart1"/>
    <dgm:cxn modelId="{EA3812FF-580B-42C6-86A2-B28A17775FB3}" type="presParOf" srcId="{848DBECE-B635-47AA-8604-A45C5F82228C}" destId="{FA974BEF-B3B5-4213-B7CE-AE260EFF8ED2}" srcOrd="1" destOrd="0" presId="urn:microsoft.com/office/officeart/2005/8/layout/orgChart1"/>
    <dgm:cxn modelId="{F0D5793F-6C56-4C11-8F0E-73D82216EAA1}" type="presParOf" srcId="{848DBECE-B635-47AA-8604-A45C5F82228C}" destId="{30F58C3F-F2A7-4F88-AA63-72FD91B78471}" srcOrd="2" destOrd="0" presId="urn:microsoft.com/office/officeart/2005/8/layout/orgChart1"/>
    <dgm:cxn modelId="{BF2BF530-073D-45B2-A54A-542C46603D10}" type="presParOf" srcId="{17A8015B-36BD-4BFE-8E25-A3CB698C7469}" destId="{C985D630-4BE6-4E62-BFDD-470CC44BFD09}" srcOrd="2" destOrd="0" presId="urn:microsoft.com/office/officeart/2005/8/layout/orgChart1"/>
    <dgm:cxn modelId="{7393C2D5-2DAE-48BF-832B-DC5C1A8585C9}" type="presParOf" srcId="{C985D630-4BE6-4E62-BFDD-470CC44BFD09}" destId="{44429BDD-81B8-4083-8F13-60217542312C}" srcOrd="0" destOrd="0" presId="urn:microsoft.com/office/officeart/2005/8/layout/orgChart1"/>
    <dgm:cxn modelId="{49F267EE-C304-40D6-842C-53EA1526AA63}" type="presParOf" srcId="{C985D630-4BE6-4E62-BFDD-470CC44BFD09}" destId="{6A3CAE04-F1F8-4C7F-A557-27953E6DA31C}" srcOrd="1" destOrd="0" presId="urn:microsoft.com/office/officeart/2005/8/layout/orgChart1"/>
    <dgm:cxn modelId="{58FC3F4B-22D5-4165-B562-1DB9F08A4AE3}" type="presParOf" srcId="{6A3CAE04-F1F8-4C7F-A557-27953E6DA31C}" destId="{D6A85D72-E14A-4B31-AD16-30AD2FF40289}" srcOrd="0" destOrd="0" presId="urn:microsoft.com/office/officeart/2005/8/layout/orgChart1"/>
    <dgm:cxn modelId="{40F71BAC-E75D-4019-AD55-BD95EF01A092}" type="presParOf" srcId="{D6A85D72-E14A-4B31-AD16-30AD2FF40289}" destId="{9D83DE95-23A2-4B22-AAA9-E6453F0FA189}" srcOrd="0" destOrd="0" presId="urn:microsoft.com/office/officeart/2005/8/layout/orgChart1"/>
    <dgm:cxn modelId="{0424FC42-1A74-4C46-88E4-ED5352CE9667}" type="presParOf" srcId="{D6A85D72-E14A-4B31-AD16-30AD2FF40289}" destId="{6502A430-A664-4E20-84E9-948D08DDEC35}" srcOrd="1" destOrd="0" presId="urn:microsoft.com/office/officeart/2005/8/layout/orgChart1"/>
    <dgm:cxn modelId="{2A378EF8-DFEC-4B71-AA9F-83FBB92166A5}" type="presParOf" srcId="{6A3CAE04-F1F8-4C7F-A557-27953E6DA31C}" destId="{A7CEF56D-F8FB-4620-92AC-0CD4DE65665E}" srcOrd="1" destOrd="0" presId="urn:microsoft.com/office/officeart/2005/8/layout/orgChart1"/>
    <dgm:cxn modelId="{43C197D7-F955-4C69-B8ED-9936346B6B93}" type="presParOf" srcId="{6A3CAE04-F1F8-4C7F-A557-27953E6DA31C}" destId="{A65B41C5-B984-4FF4-B19E-6EFD97337834}" srcOrd="2" destOrd="0" presId="urn:microsoft.com/office/officeart/2005/8/layout/orgChart1"/>
    <dgm:cxn modelId="{58355C00-88C5-46D4-9C82-88BDBF484886}" type="presParOf" srcId="{85270627-80D3-4BDC-8D01-19999CEA6D90}" destId="{FA2495CC-31E5-4DA3-86A3-C6A9268B41B7}" srcOrd="2" destOrd="0" presId="urn:microsoft.com/office/officeart/2005/8/layout/orgChart1"/>
    <dgm:cxn modelId="{EE4D3C7A-7B84-433F-B13A-852E349C4211}" type="presParOf" srcId="{85270627-80D3-4BDC-8D01-19999CEA6D90}" destId="{FC7C27DE-94B4-44D5-AA16-8DCD9FA660AB}" srcOrd="3" destOrd="0" presId="urn:microsoft.com/office/officeart/2005/8/layout/orgChart1"/>
    <dgm:cxn modelId="{BCEE3664-8E34-443C-9F09-06D632DC85EC}" type="presParOf" srcId="{FC7C27DE-94B4-44D5-AA16-8DCD9FA660AB}" destId="{0C5D8432-73AA-4F0F-9EDC-199A94EE4C97}" srcOrd="0" destOrd="0" presId="urn:microsoft.com/office/officeart/2005/8/layout/orgChart1"/>
    <dgm:cxn modelId="{627CB75F-C4A7-4D3C-B61C-2F4955B7EE7B}" type="presParOf" srcId="{0C5D8432-73AA-4F0F-9EDC-199A94EE4C97}" destId="{402D9B5F-6C15-4F94-A1EB-0EC55DAC37DF}" srcOrd="0" destOrd="0" presId="urn:microsoft.com/office/officeart/2005/8/layout/orgChart1"/>
    <dgm:cxn modelId="{3DA55B45-44E8-436D-A9AA-6A68F8EBB03A}" type="presParOf" srcId="{0C5D8432-73AA-4F0F-9EDC-199A94EE4C97}" destId="{FB36A9F7-19A7-4A94-A906-E58FE2F41199}" srcOrd="1" destOrd="0" presId="urn:microsoft.com/office/officeart/2005/8/layout/orgChart1"/>
    <dgm:cxn modelId="{0ADF5B81-3BF8-4DA0-9300-6CDEC8A9700A}" type="presParOf" srcId="{FC7C27DE-94B4-44D5-AA16-8DCD9FA660AB}" destId="{1C4483CF-542F-4FBF-BB4F-6605998700B9}" srcOrd="1" destOrd="0" presId="urn:microsoft.com/office/officeart/2005/8/layout/orgChart1"/>
    <dgm:cxn modelId="{CAEEC94C-81A1-4191-B1C0-F8E27A05AA23}" type="presParOf" srcId="{1C4483CF-542F-4FBF-BB4F-6605998700B9}" destId="{25C5490F-CACA-46E1-8FB6-F10401C51E27}" srcOrd="0" destOrd="0" presId="urn:microsoft.com/office/officeart/2005/8/layout/orgChart1"/>
    <dgm:cxn modelId="{BFF684CB-1C0C-4B13-889D-BC290291DF99}" type="presParOf" srcId="{1C4483CF-542F-4FBF-BB4F-6605998700B9}" destId="{AF36E54C-452B-4ED5-B694-8BCB2BC730D1}" srcOrd="1" destOrd="0" presId="urn:microsoft.com/office/officeart/2005/8/layout/orgChart1"/>
    <dgm:cxn modelId="{7612DE86-A1CC-4F8A-877A-2939898E9C75}" type="presParOf" srcId="{AF36E54C-452B-4ED5-B694-8BCB2BC730D1}" destId="{47A4B742-B4DC-4BA7-B852-F6FEC4787537}" srcOrd="0" destOrd="0" presId="urn:microsoft.com/office/officeart/2005/8/layout/orgChart1"/>
    <dgm:cxn modelId="{F78D3EB0-41C2-441B-A439-4BC6F22E9F63}" type="presParOf" srcId="{47A4B742-B4DC-4BA7-B852-F6FEC4787537}" destId="{7A24C9F1-3493-4D62-9FCF-C93C3BF83BEA}" srcOrd="0" destOrd="0" presId="urn:microsoft.com/office/officeart/2005/8/layout/orgChart1"/>
    <dgm:cxn modelId="{C2FF9B42-DE4B-4B98-9F47-9F538AA414C8}" type="presParOf" srcId="{47A4B742-B4DC-4BA7-B852-F6FEC4787537}" destId="{DA662CA6-DF87-41F9-BE71-EFB5892BD9B5}" srcOrd="1" destOrd="0" presId="urn:microsoft.com/office/officeart/2005/8/layout/orgChart1"/>
    <dgm:cxn modelId="{7E8209AA-A5B1-4BD9-BF5E-52399B3AC148}" type="presParOf" srcId="{AF36E54C-452B-4ED5-B694-8BCB2BC730D1}" destId="{D8736361-4B39-4B34-B770-A99CF840BB62}" srcOrd="1" destOrd="0" presId="urn:microsoft.com/office/officeart/2005/8/layout/orgChart1"/>
    <dgm:cxn modelId="{6030F151-099C-48AB-A270-232112A86813}" type="presParOf" srcId="{AF36E54C-452B-4ED5-B694-8BCB2BC730D1}" destId="{3C7C6F26-CC50-4C5B-ABE9-BD766ACDF9FC}" srcOrd="2" destOrd="0" presId="urn:microsoft.com/office/officeart/2005/8/layout/orgChart1"/>
    <dgm:cxn modelId="{5A961FB2-3E73-4BC0-AD3F-47AD0496FCF4}" type="presParOf" srcId="{FC7C27DE-94B4-44D5-AA16-8DCD9FA660AB}" destId="{33DF2E4E-0BCF-4FDA-AE64-68F100F1D334}" srcOrd="2" destOrd="0" presId="urn:microsoft.com/office/officeart/2005/8/layout/orgChart1"/>
    <dgm:cxn modelId="{BF233F03-3436-43C4-B6D1-88D7C47F5219}" type="presParOf" srcId="{33DF2E4E-0BCF-4FDA-AE64-68F100F1D334}" destId="{A6D3E2E8-CD55-408A-9FF0-34B2EE467FBA}" srcOrd="0" destOrd="0" presId="urn:microsoft.com/office/officeart/2005/8/layout/orgChart1"/>
    <dgm:cxn modelId="{F668B9DF-4100-4A9B-86D6-0D173ECD5429}" type="presParOf" srcId="{33DF2E4E-0BCF-4FDA-AE64-68F100F1D334}" destId="{D5F4BF4E-C4E8-45A6-9BAB-A7D158966849}" srcOrd="1" destOrd="0" presId="urn:microsoft.com/office/officeart/2005/8/layout/orgChart1"/>
    <dgm:cxn modelId="{E203D12F-A338-43E9-8171-1A3DB7A06AF9}" type="presParOf" srcId="{D5F4BF4E-C4E8-45A6-9BAB-A7D158966849}" destId="{0A6788FD-02C5-43FE-841D-B2AE8E6331C2}" srcOrd="0" destOrd="0" presId="urn:microsoft.com/office/officeart/2005/8/layout/orgChart1"/>
    <dgm:cxn modelId="{5B301DEF-E52F-45A6-9094-AF325EB5A762}" type="presParOf" srcId="{0A6788FD-02C5-43FE-841D-B2AE8E6331C2}" destId="{12D83D85-390B-4CFF-A398-FA08C81FEDE8}" srcOrd="0" destOrd="0" presId="urn:microsoft.com/office/officeart/2005/8/layout/orgChart1"/>
    <dgm:cxn modelId="{8C7C7EBD-F930-4E1B-A597-A8C45CB920AC}" type="presParOf" srcId="{0A6788FD-02C5-43FE-841D-B2AE8E6331C2}" destId="{73CA50AC-C1C3-4D78-AC33-AB802A50D3E1}" srcOrd="1" destOrd="0" presId="urn:microsoft.com/office/officeart/2005/8/layout/orgChart1"/>
    <dgm:cxn modelId="{4FC068EF-C56A-4999-B8A4-C12BEB843194}" type="presParOf" srcId="{D5F4BF4E-C4E8-45A6-9BAB-A7D158966849}" destId="{808DB6DD-B714-4E88-9D76-C84C5BC19C36}" srcOrd="1" destOrd="0" presId="urn:microsoft.com/office/officeart/2005/8/layout/orgChart1"/>
    <dgm:cxn modelId="{FE860FB2-9C09-4C81-B6CB-D490C4206C51}" type="presParOf" srcId="{D5F4BF4E-C4E8-45A6-9BAB-A7D158966849}" destId="{589826E0-00CF-41DE-AFC5-0EFD0AD217F5}" srcOrd="2" destOrd="0" presId="urn:microsoft.com/office/officeart/2005/8/layout/orgChart1"/>
    <dgm:cxn modelId="{616E3E89-5DDF-4471-9454-A585BFCDFE2F}" type="presParOf" srcId="{8D7F43EB-3C19-42E8-AB25-BA76600C34C7}" destId="{9E17317A-A4DF-42B3-AA2E-B607AA8589A1}"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6FF737-5A08-4151-B11D-BD034E55D503}"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en-AU"/>
        </a:p>
      </dgm:t>
    </dgm:pt>
    <dgm:pt modelId="{B2DF0E7E-D0A3-4B06-A34A-16F8C7C8CFE3}">
      <dgm:prSet phldrT="[Text]" custT="1"/>
      <dgm:spPr/>
      <dgm:t>
        <a:bodyPr/>
        <a:lstStyle/>
        <a:p>
          <a:r>
            <a:rPr lang="en-AU" sz="1050" b="1">
              <a:solidFill>
                <a:schemeClr val="bg2">
                  <a:lumMod val="75000"/>
                </a:schemeClr>
              </a:solidFill>
            </a:rPr>
            <a:t>Insurance Policy coverage?</a:t>
          </a:r>
          <a:endParaRPr lang="en-AU" sz="1050">
            <a:solidFill>
              <a:schemeClr val="bg2">
                <a:lumMod val="75000"/>
              </a:schemeClr>
            </a:solidFill>
          </a:endParaRPr>
        </a:p>
      </dgm:t>
    </dgm:pt>
    <dgm:pt modelId="{19916EF7-9525-49B5-AAEB-EB4557F1612A}" type="parTrans" cxnId="{3D7AC78F-0A3B-4222-89D1-7714A9DDA809}">
      <dgm:prSet/>
      <dgm:spPr/>
      <dgm:t>
        <a:bodyPr/>
        <a:lstStyle/>
        <a:p>
          <a:endParaRPr lang="en-AU" sz="2400"/>
        </a:p>
      </dgm:t>
    </dgm:pt>
    <dgm:pt modelId="{71DB4C37-8AD1-42D0-AB31-661E25BCE479}" type="sibTrans" cxnId="{3D7AC78F-0A3B-4222-89D1-7714A9DDA809}">
      <dgm:prSet/>
      <dgm:spPr/>
      <dgm:t>
        <a:bodyPr/>
        <a:lstStyle/>
        <a:p>
          <a:endParaRPr lang="en-AU" sz="2400"/>
        </a:p>
      </dgm:t>
    </dgm:pt>
    <dgm:pt modelId="{85FF809B-A302-411E-B5FD-74832DF34538}" type="asst">
      <dgm:prSet phldrT="[Text]" custT="1"/>
      <dgm:spPr/>
      <dgm:t>
        <a:bodyPr/>
        <a:lstStyle/>
        <a:p>
          <a:r>
            <a:rPr lang="en-AU" sz="1000" b="1"/>
            <a:t>No</a:t>
          </a:r>
          <a:r>
            <a:rPr lang="en-AU" sz="1000"/>
            <a:t> </a:t>
          </a:r>
        </a:p>
        <a:p>
          <a:r>
            <a:rPr lang="en-AU" sz="1000"/>
            <a:t/>
          </a:r>
          <a:br>
            <a:rPr lang="en-AU" sz="1000"/>
          </a:br>
          <a:r>
            <a:rPr lang="en-AU" sz="1000"/>
            <a:t>No action to be taken</a:t>
          </a:r>
        </a:p>
      </dgm:t>
    </dgm:pt>
    <dgm:pt modelId="{FBB3201A-00C0-42FB-ADBA-FCB762831D7A}" type="parTrans" cxnId="{D99F94BC-1D3E-4C6A-AD7D-0AEDF5D1C126}">
      <dgm:prSet/>
      <dgm:spPr/>
      <dgm:t>
        <a:bodyPr/>
        <a:lstStyle/>
        <a:p>
          <a:endParaRPr lang="en-AU" sz="2400"/>
        </a:p>
      </dgm:t>
    </dgm:pt>
    <dgm:pt modelId="{D186993B-F9E6-47A8-A58E-D1CDCA605FAF}" type="sibTrans" cxnId="{D99F94BC-1D3E-4C6A-AD7D-0AEDF5D1C126}">
      <dgm:prSet/>
      <dgm:spPr/>
      <dgm:t>
        <a:bodyPr/>
        <a:lstStyle/>
        <a:p>
          <a:endParaRPr lang="en-AU" sz="2400"/>
        </a:p>
      </dgm:t>
    </dgm:pt>
    <dgm:pt modelId="{27982222-3389-431A-9E14-F3252E842B07}">
      <dgm:prSet phldrT="[Text]" custT="1"/>
      <dgm:spPr/>
      <dgm:t>
        <a:bodyPr/>
        <a:lstStyle/>
        <a:p>
          <a:r>
            <a:rPr lang="en-AU" sz="1000" b="1"/>
            <a:t>Yes</a:t>
          </a:r>
        </a:p>
        <a:p>
          <a:r>
            <a:rPr lang="en-AU" sz="1000"/>
            <a:t/>
          </a:r>
          <a:br>
            <a:rPr lang="en-AU" sz="1000"/>
          </a:br>
          <a:r>
            <a:rPr lang="en-AU" sz="1000"/>
            <a:t>Claim lodged and assessed?</a:t>
          </a:r>
        </a:p>
      </dgm:t>
    </dgm:pt>
    <dgm:pt modelId="{FCBD9669-32B4-4940-BEEC-F8D4C96F6C9D}" type="parTrans" cxnId="{CBE8E616-E6ED-490D-9E92-26A4B5B867B8}">
      <dgm:prSet/>
      <dgm:spPr/>
      <dgm:t>
        <a:bodyPr/>
        <a:lstStyle/>
        <a:p>
          <a:endParaRPr lang="en-AU" sz="2400"/>
        </a:p>
      </dgm:t>
    </dgm:pt>
    <dgm:pt modelId="{F8DEC0CC-787C-4491-95D1-464C6E77E7DB}" type="sibTrans" cxnId="{CBE8E616-E6ED-490D-9E92-26A4B5B867B8}">
      <dgm:prSet/>
      <dgm:spPr/>
      <dgm:t>
        <a:bodyPr/>
        <a:lstStyle/>
        <a:p>
          <a:endParaRPr lang="en-AU" sz="2400"/>
        </a:p>
      </dgm:t>
    </dgm:pt>
    <dgm:pt modelId="{E28AED53-4EE7-47B6-B911-4DB25819E028}">
      <dgm:prSet phldrT="[Text]" custT="1"/>
      <dgm:spPr/>
      <dgm:t>
        <a:bodyPr/>
        <a:lstStyle/>
        <a:p>
          <a:r>
            <a:rPr lang="en-AU" sz="1000" b="1"/>
            <a:t>Yes</a:t>
          </a:r>
        </a:p>
        <a:p>
          <a:r>
            <a:rPr lang="en-AU" sz="1000"/>
            <a:t/>
          </a:r>
          <a:br>
            <a:rPr lang="en-AU" sz="1000"/>
          </a:br>
          <a:r>
            <a:rPr lang="en-AU" sz="1000"/>
            <a:t>Notification from insurane entity of approval for compensation?</a:t>
          </a:r>
        </a:p>
      </dgm:t>
    </dgm:pt>
    <dgm:pt modelId="{94F40CA9-11F0-4436-938A-967642EABFF8}" type="parTrans" cxnId="{5CD18DDC-7C9E-4E0F-9D44-FFF24462EDE1}">
      <dgm:prSet/>
      <dgm:spPr/>
      <dgm:t>
        <a:bodyPr/>
        <a:lstStyle/>
        <a:p>
          <a:endParaRPr lang="en-AU" sz="2400"/>
        </a:p>
      </dgm:t>
    </dgm:pt>
    <dgm:pt modelId="{146D3438-BBBB-4150-A3F8-37DA26C2025F}" type="sibTrans" cxnId="{5CD18DDC-7C9E-4E0F-9D44-FFF24462EDE1}">
      <dgm:prSet/>
      <dgm:spPr/>
      <dgm:t>
        <a:bodyPr/>
        <a:lstStyle/>
        <a:p>
          <a:endParaRPr lang="en-AU" sz="2400"/>
        </a:p>
      </dgm:t>
    </dgm:pt>
    <dgm:pt modelId="{256B9815-ADC3-469C-BC18-AEF51AE1FF43}" type="asst">
      <dgm:prSet phldrT="[Text]" custT="1"/>
      <dgm:spPr/>
      <dgm:t>
        <a:bodyPr/>
        <a:lstStyle/>
        <a:p>
          <a:r>
            <a:rPr lang="en-AU" sz="1000" b="1"/>
            <a:t>No</a:t>
          </a:r>
        </a:p>
        <a:p>
          <a:r>
            <a:rPr lang="en-AU" sz="1000" b="1"/>
            <a:t/>
          </a:r>
          <a:br>
            <a:rPr lang="en-AU" sz="1000" b="1"/>
          </a:br>
          <a:r>
            <a:rPr lang="en-AU" sz="1000" b="0"/>
            <a:t>As compensation not "virtually certain", disclosure of contingent asset needs to be considered as per AASB 137</a:t>
          </a:r>
        </a:p>
      </dgm:t>
    </dgm:pt>
    <dgm:pt modelId="{74C49FDB-06A1-476C-B21A-EA6D5E3D1D5F}" type="parTrans" cxnId="{3E09CB92-1FF1-4A0B-BE93-7F87C8C328C8}">
      <dgm:prSet/>
      <dgm:spPr/>
      <dgm:t>
        <a:bodyPr/>
        <a:lstStyle/>
        <a:p>
          <a:endParaRPr lang="en-AU" sz="2400"/>
        </a:p>
      </dgm:t>
    </dgm:pt>
    <dgm:pt modelId="{5C949B0D-7E23-41BC-A024-07006605D521}" type="sibTrans" cxnId="{3E09CB92-1FF1-4A0B-BE93-7F87C8C328C8}">
      <dgm:prSet/>
      <dgm:spPr/>
      <dgm:t>
        <a:bodyPr/>
        <a:lstStyle/>
        <a:p>
          <a:endParaRPr lang="en-AU" sz="2400"/>
        </a:p>
      </dgm:t>
    </dgm:pt>
    <dgm:pt modelId="{B3D15880-4FA1-48A3-87D5-8A4D268D96A5}">
      <dgm:prSet phldrT="[Text]" custT="1"/>
      <dgm:spPr/>
      <dgm:t>
        <a:bodyPr/>
        <a:lstStyle/>
        <a:p>
          <a:r>
            <a:rPr lang="en-AU" sz="1000" b="1"/>
            <a:t>Yes</a:t>
          </a:r>
        </a:p>
        <a:p>
          <a:r>
            <a:rPr lang="en-AU" sz="1000"/>
            <a:t/>
          </a:r>
          <a:br>
            <a:rPr lang="en-AU" sz="1000"/>
          </a:br>
          <a:r>
            <a:rPr lang="en-AU" sz="1000"/>
            <a:t>Compensation for an item of P.P.E.I. Impairment?</a:t>
          </a:r>
        </a:p>
      </dgm:t>
    </dgm:pt>
    <dgm:pt modelId="{C4F939E7-B8CA-4E10-BAA4-8FD050713CDA}" type="parTrans" cxnId="{4462B586-384E-4A16-BF43-74210CBFEB93}">
      <dgm:prSet/>
      <dgm:spPr/>
      <dgm:t>
        <a:bodyPr/>
        <a:lstStyle/>
        <a:p>
          <a:endParaRPr lang="en-AU" sz="2400"/>
        </a:p>
      </dgm:t>
    </dgm:pt>
    <dgm:pt modelId="{BC47D642-417C-4210-BC39-C0F64E4F3266}" type="sibTrans" cxnId="{4462B586-384E-4A16-BF43-74210CBFEB93}">
      <dgm:prSet/>
      <dgm:spPr/>
      <dgm:t>
        <a:bodyPr/>
        <a:lstStyle/>
        <a:p>
          <a:endParaRPr lang="en-AU" sz="2400"/>
        </a:p>
      </dgm:t>
    </dgm:pt>
    <dgm:pt modelId="{80F30B42-86B5-4C3E-84E4-48C9EAD112A7}">
      <dgm:prSet phldrT="[Text]" custT="1"/>
      <dgm:spPr/>
      <dgm:t>
        <a:bodyPr/>
        <a:lstStyle/>
        <a:p>
          <a:r>
            <a:rPr lang="en-AU" sz="1000" b="1"/>
            <a:t>Yes</a:t>
          </a:r>
          <a:r>
            <a:rPr lang="en-AU" sz="1000"/>
            <a:t/>
          </a:r>
          <a:br>
            <a:rPr lang="en-AU" sz="1000"/>
          </a:br>
          <a:r>
            <a:rPr lang="en-AU" sz="1000"/>
            <a:t/>
          </a:r>
          <a:br>
            <a:rPr lang="en-AU" sz="1000"/>
          </a:br>
          <a:r>
            <a:rPr lang="en-AU" sz="1000"/>
            <a:t>Review requirements of AASB 116 Property, Plant and Equipment</a:t>
          </a:r>
        </a:p>
      </dgm:t>
    </dgm:pt>
    <dgm:pt modelId="{86218216-E3AB-4FE5-9A0C-E0D671294BA9}" type="parTrans" cxnId="{26A3642F-83E4-4AD5-9D8C-8CD29A1CED41}">
      <dgm:prSet/>
      <dgm:spPr/>
      <dgm:t>
        <a:bodyPr/>
        <a:lstStyle/>
        <a:p>
          <a:endParaRPr lang="en-AU" sz="2400"/>
        </a:p>
      </dgm:t>
    </dgm:pt>
    <dgm:pt modelId="{6E593C0C-4E20-418B-B901-E52478749268}" type="sibTrans" cxnId="{26A3642F-83E4-4AD5-9D8C-8CD29A1CED41}">
      <dgm:prSet/>
      <dgm:spPr/>
      <dgm:t>
        <a:bodyPr/>
        <a:lstStyle/>
        <a:p>
          <a:endParaRPr lang="en-AU" sz="2400"/>
        </a:p>
      </dgm:t>
    </dgm:pt>
    <dgm:pt modelId="{B61A7C0C-56D5-489A-8AD9-C6DD18B62A31}" type="asst">
      <dgm:prSet phldrT="[Text]" custT="1"/>
      <dgm:spPr/>
      <dgm:t>
        <a:bodyPr/>
        <a:lstStyle/>
        <a:p>
          <a:r>
            <a:rPr lang="en-AU" sz="1000" b="1"/>
            <a:t>No</a:t>
          </a:r>
          <a:r>
            <a:rPr lang="en-AU" sz="1000"/>
            <a:t> </a:t>
          </a:r>
        </a:p>
        <a:p>
          <a:r>
            <a:rPr lang="en-AU" sz="1000"/>
            <a:t/>
          </a:r>
          <a:br>
            <a:rPr lang="en-AU" sz="1000"/>
          </a:br>
          <a:r>
            <a:rPr lang="en-AU" sz="1000"/>
            <a:t>Consideration required as to whether a potential contingent asset, as per AASB 137 is required to be disclosed</a:t>
          </a:r>
          <a:endParaRPr lang="en-AU" sz="1000" b="1"/>
        </a:p>
      </dgm:t>
    </dgm:pt>
    <dgm:pt modelId="{E00DFBBE-F485-4C6D-9CE5-B3738E6BD801}" type="parTrans" cxnId="{AF043211-229A-4F85-AC68-A5E8AA984E66}">
      <dgm:prSet/>
      <dgm:spPr/>
      <dgm:t>
        <a:bodyPr/>
        <a:lstStyle/>
        <a:p>
          <a:endParaRPr lang="en-AU" sz="2400"/>
        </a:p>
      </dgm:t>
    </dgm:pt>
    <dgm:pt modelId="{0E362892-A9C6-4AC4-828A-374CB7000D40}" type="sibTrans" cxnId="{AF043211-229A-4F85-AC68-A5E8AA984E66}">
      <dgm:prSet/>
      <dgm:spPr/>
      <dgm:t>
        <a:bodyPr/>
        <a:lstStyle/>
        <a:p>
          <a:endParaRPr lang="en-AU" sz="2400"/>
        </a:p>
      </dgm:t>
    </dgm:pt>
    <dgm:pt modelId="{01859913-7A7C-4EAB-830D-6115239CFCE8}" type="asst">
      <dgm:prSet phldrT="[Text]" custT="1"/>
      <dgm:spPr/>
      <dgm:t>
        <a:bodyPr/>
        <a:lstStyle/>
        <a:p>
          <a:r>
            <a:rPr lang="en-AU" sz="1000" b="1"/>
            <a:t>No</a:t>
          </a:r>
          <a:r>
            <a:rPr lang="en-AU" sz="1000"/>
            <a:t/>
          </a:r>
          <a:br>
            <a:rPr lang="en-AU" sz="1000"/>
          </a:br>
          <a:r>
            <a:rPr lang="en-AU" sz="1000"/>
            <a:t/>
          </a:r>
          <a:br>
            <a:rPr lang="en-AU" sz="1000"/>
          </a:br>
          <a:r>
            <a:rPr lang="en-AU" sz="1000"/>
            <a:t>Review requirements of AASB 137 Provisions, Contingent Liabilities and Contingent Assets</a:t>
          </a:r>
          <a:endParaRPr lang="en-AU" sz="1000" b="1"/>
        </a:p>
      </dgm:t>
    </dgm:pt>
    <dgm:pt modelId="{0C893458-1B32-41C2-836E-1AF4412AE288}" type="parTrans" cxnId="{24E89645-B92A-4D1D-8E22-460BABFCC0D1}">
      <dgm:prSet/>
      <dgm:spPr/>
      <dgm:t>
        <a:bodyPr/>
        <a:lstStyle/>
        <a:p>
          <a:endParaRPr lang="en-AU" sz="2400"/>
        </a:p>
      </dgm:t>
    </dgm:pt>
    <dgm:pt modelId="{68FEA147-9A20-4919-8626-EE5569154278}" type="sibTrans" cxnId="{24E89645-B92A-4D1D-8E22-460BABFCC0D1}">
      <dgm:prSet/>
      <dgm:spPr/>
      <dgm:t>
        <a:bodyPr/>
        <a:lstStyle/>
        <a:p>
          <a:endParaRPr lang="en-AU" sz="2400"/>
        </a:p>
      </dgm:t>
    </dgm:pt>
    <dgm:pt modelId="{D3BA38A4-8B8C-4EF0-AE69-2FC29DB8D54D}" type="pres">
      <dgm:prSet presAssocID="{AE6FF737-5A08-4151-B11D-BD034E55D503}" presName="hierChild1" presStyleCnt="0">
        <dgm:presLayoutVars>
          <dgm:orgChart val="1"/>
          <dgm:chPref val="1"/>
          <dgm:dir/>
          <dgm:animOne val="branch"/>
          <dgm:animLvl val="lvl"/>
          <dgm:resizeHandles/>
        </dgm:presLayoutVars>
      </dgm:prSet>
      <dgm:spPr/>
      <dgm:t>
        <a:bodyPr/>
        <a:lstStyle/>
        <a:p>
          <a:endParaRPr lang="en-AU"/>
        </a:p>
      </dgm:t>
    </dgm:pt>
    <dgm:pt modelId="{E52BE0B7-8BAE-4C34-BC5D-AA121AD2D5E1}" type="pres">
      <dgm:prSet presAssocID="{B2DF0E7E-D0A3-4B06-A34A-16F8C7C8CFE3}" presName="hierRoot1" presStyleCnt="0">
        <dgm:presLayoutVars>
          <dgm:hierBranch val="init"/>
        </dgm:presLayoutVars>
      </dgm:prSet>
      <dgm:spPr/>
    </dgm:pt>
    <dgm:pt modelId="{152F5298-FD09-48A6-9E23-6BF184174C8C}" type="pres">
      <dgm:prSet presAssocID="{B2DF0E7E-D0A3-4B06-A34A-16F8C7C8CFE3}" presName="rootComposite1" presStyleCnt="0"/>
      <dgm:spPr/>
    </dgm:pt>
    <dgm:pt modelId="{B25E8C4C-A278-4ACB-9B4F-CFF25B4B08D3}" type="pres">
      <dgm:prSet presAssocID="{B2DF0E7E-D0A3-4B06-A34A-16F8C7C8CFE3}" presName="rootText1" presStyleLbl="node0" presStyleIdx="0" presStyleCnt="1" custScaleX="165375" custScaleY="66717">
        <dgm:presLayoutVars>
          <dgm:chPref val="3"/>
        </dgm:presLayoutVars>
      </dgm:prSet>
      <dgm:spPr>
        <a:prstGeom prst="rect">
          <a:avLst/>
        </a:prstGeom>
      </dgm:spPr>
      <dgm:t>
        <a:bodyPr/>
        <a:lstStyle/>
        <a:p>
          <a:endParaRPr lang="en-AU"/>
        </a:p>
      </dgm:t>
    </dgm:pt>
    <dgm:pt modelId="{DAECE8F1-E44B-4F43-B8EA-7AAAEDCD4F23}" type="pres">
      <dgm:prSet presAssocID="{B2DF0E7E-D0A3-4B06-A34A-16F8C7C8CFE3}" presName="rootConnector1" presStyleLbl="node1" presStyleIdx="0" presStyleCnt="0"/>
      <dgm:spPr/>
      <dgm:t>
        <a:bodyPr/>
        <a:lstStyle/>
        <a:p>
          <a:endParaRPr lang="en-AU"/>
        </a:p>
      </dgm:t>
    </dgm:pt>
    <dgm:pt modelId="{67791122-99F0-49E1-BE1A-70EE122B631C}" type="pres">
      <dgm:prSet presAssocID="{B2DF0E7E-D0A3-4B06-A34A-16F8C7C8CFE3}" presName="hierChild2" presStyleCnt="0"/>
      <dgm:spPr/>
    </dgm:pt>
    <dgm:pt modelId="{9026AEC8-5EEB-488B-8327-4498FF22624A}" type="pres">
      <dgm:prSet presAssocID="{FCBD9669-32B4-4940-BEEC-F8D4C96F6C9D}" presName="Name37" presStyleLbl="parChTrans1D2" presStyleIdx="0" presStyleCnt="2"/>
      <dgm:spPr/>
      <dgm:t>
        <a:bodyPr/>
        <a:lstStyle/>
        <a:p>
          <a:endParaRPr lang="en-AU"/>
        </a:p>
      </dgm:t>
    </dgm:pt>
    <dgm:pt modelId="{E1BDA198-6478-403C-BDC3-72B9831E10E9}" type="pres">
      <dgm:prSet presAssocID="{27982222-3389-431A-9E14-F3252E842B07}" presName="hierRoot2" presStyleCnt="0">
        <dgm:presLayoutVars>
          <dgm:hierBranch val="init"/>
        </dgm:presLayoutVars>
      </dgm:prSet>
      <dgm:spPr/>
    </dgm:pt>
    <dgm:pt modelId="{15C8702B-2E36-4E79-9E22-1F94809339B1}" type="pres">
      <dgm:prSet presAssocID="{27982222-3389-431A-9E14-F3252E842B07}" presName="rootComposite" presStyleCnt="0"/>
      <dgm:spPr/>
    </dgm:pt>
    <dgm:pt modelId="{B873B9C1-356A-4724-BA7F-22199790CC8C}" type="pres">
      <dgm:prSet presAssocID="{27982222-3389-431A-9E14-F3252E842B07}" presName="rootText" presStyleLbl="node2" presStyleIdx="0" presStyleCnt="1" custScaleX="129569" custScaleY="84981">
        <dgm:presLayoutVars>
          <dgm:chPref val="3"/>
        </dgm:presLayoutVars>
      </dgm:prSet>
      <dgm:spPr>
        <a:prstGeom prst="rect">
          <a:avLst/>
        </a:prstGeom>
      </dgm:spPr>
      <dgm:t>
        <a:bodyPr/>
        <a:lstStyle/>
        <a:p>
          <a:endParaRPr lang="en-AU"/>
        </a:p>
      </dgm:t>
    </dgm:pt>
    <dgm:pt modelId="{9343FB29-699B-45CF-B59E-59931A0B7B9F}" type="pres">
      <dgm:prSet presAssocID="{27982222-3389-431A-9E14-F3252E842B07}" presName="rootConnector" presStyleLbl="node2" presStyleIdx="0" presStyleCnt="1"/>
      <dgm:spPr/>
      <dgm:t>
        <a:bodyPr/>
        <a:lstStyle/>
        <a:p>
          <a:endParaRPr lang="en-AU"/>
        </a:p>
      </dgm:t>
    </dgm:pt>
    <dgm:pt modelId="{6E29C46F-7E26-44F3-B9A2-136546E139E9}" type="pres">
      <dgm:prSet presAssocID="{27982222-3389-431A-9E14-F3252E842B07}" presName="hierChild4" presStyleCnt="0"/>
      <dgm:spPr/>
    </dgm:pt>
    <dgm:pt modelId="{93C61E49-E473-4112-B5E5-C041D12D651E}" type="pres">
      <dgm:prSet presAssocID="{94F40CA9-11F0-4436-938A-967642EABFF8}" presName="Name37" presStyleLbl="parChTrans1D3" presStyleIdx="0" presStyleCnt="2"/>
      <dgm:spPr/>
      <dgm:t>
        <a:bodyPr/>
        <a:lstStyle/>
        <a:p>
          <a:endParaRPr lang="en-AU"/>
        </a:p>
      </dgm:t>
    </dgm:pt>
    <dgm:pt modelId="{D0892022-9CA4-4EB4-BE77-351714ED8EF4}" type="pres">
      <dgm:prSet presAssocID="{E28AED53-4EE7-47B6-B911-4DB25819E028}" presName="hierRoot2" presStyleCnt="0">
        <dgm:presLayoutVars>
          <dgm:hierBranch val="init"/>
        </dgm:presLayoutVars>
      </dgm:prSet>
      <dgm:spPr/>
    </dgm:pt>
    <dgm:pt modelId="{51DE11A5-9D91-4464-A9ED-E26B53D55A2F}" type="pres">
      <dgm:prSet presAssocID="{E28AED53-4EE7-47B6-B911-4DB25819E028}" presName="rootComposite" presStyleCnt="0"/>
      <dgm:spPr/>
    </dgm:pt>
    <dgm:pt modelId="{046D74AE-BE32-4A1B-827C-793188F2EC5B}" type="pres">
      <dgm:prSet presAssocID="{E28AED53-4EE7-47B6-B911-4DB25819E028}" presName="rootText" presStyleLbl="node3" presStyleIdx="0" presStyleCnt="1" custScaleX="138686" custScaleY="104650">
        <dgm:presLayoutVars>
          <dgm:chPref val="3"/>
        </dgm:presLayoutVars>
      </dgm:prSet>
      <dgm:spPr>
        <a:prstGeom prst="rect">
          <a:avLst/>
        </a:prstGeom>
      </dgm:spPr>
      <dgm:t>
        <a:bodyPr/>
        <a:lstStyle/>
        <a:p>
          <a:endParaRPr lang="en-AU"/>
        </a:p>
      </dgm:t>
    </dgm:pt>
    <dgm:pt modelId="{32824D39-F6BC-4684-AB8A-50CF20A12CCA}" type="pres">
      <dgm:prSet presAssocID="{E28AED53-4EE7-47B6-B911-4DB25819E028}" presName="rootConnector" presStyleLbl="node3" presStyleIdx="0" presStyleCnt="1"/>
      <dgm:spPr/>
      <dgm:t>
        <a:bodyPr/>
        <a:lstStyle/>
        <a:p>
          <a:endParaRPr lang="en-AU"/>
        </a:p>
      </dgm:t>
    </dgm:pt>
    <dgm:pt modelId="{9A134154-766C-4196-A53F-F1D326C009C2}" type="pres">
      <dgm:prSet presAssocID="{E28AED53-4EE7-47B6-B911-4DB25819E028}" presName="hierChild4" presStyleCnt="0"/>
      <dgm:spPr/>
    </dgm:pt>
    <dgm:pt modelId="{5430AC37-8AF6-4E5B-9253-1E65CE82C547}" type="pres">
      <dgm:prSet presAssocID="{C4F939E7-B8CA-4E10-BAA4-8FD050713CDA}" presName="Name37" presStyleLbl="parChTrans1D4" presStyleIdx="0" presStyleCnt="4"/>
      <dgm:spPr/>
      <dgm:t>
        <a:bodyPr/>
        <a:lstStyle/>
        <a:p>
          <a:endParaRPr lang="en-AU"/>
        </a:p>
      </dgm:t>
    </dgm:pt>
    <dgm:pt modelId="{2C08C099-60DD-4CEB-BB9A-67D20540AE8E}" type="pres">
      <dgm:prSet presAssocID="{B3D15880-4FA1-48A3-87D5-8A4D268D96A5}" presName="hierRoot2" presStyleCnt="0">
        <dgm:presLayoutVars>
          <dgm:hierBranch val="init"/>
        </dgm:presLayoutVars>
      </dgm:prSet>
      <dgm:spPr/>
    </dgm:pt>
    <dgm:pt modelId="{B85D43E5-674F-4946-9D8E-67E97099B25C}" type="pres">
      <dgm:prSet presAssocID="{B3D15880-4FA1-48A3-87D5-8A4D268D96A5}" presName="rootComposite" presStyleCnt="0"/>
      <dgm:spPr/>
    </dgm:pt>
    <dgm:pt modelId="{0D163E36-F78B-422C-8724-6706E2A3E024}" type="pres">
      <dgm:prSet presAssocID="{B3D15880-4FA1-48A3-87D5-8A4D268D96A5}" presName="rootText" presStyleLbl="node4" presStyleIdx="0" presStyleCnt="2" custScaleX="121979" custScaleY="100172">
        <dgm:presLayoutVars>
          <dgm:chPref val="3"/>
        </dgm:presLayoutVars>
      </dgm:prSet>
      <dgm:spPr>
        <a:prstGeom prst="rect">
          <a:avLst/>
        </a:prstGeom>
      </dgm:spPr>
      <dgm:t>
        <a:bodyPr/>
        <a:lstStyle/>
        <a:p>
          <a:endParaRPr lang="en-AU"/>
        </a:p>
      </dgm:t>
    </dgm:pt>
    <dgm:pt modelId="{B2D4CB76-F361-492E-BAE8-9153458573AB}" type="pres">
      <dgm:prSet presAssocID="{B3D15880-4FA1-48A3-87D5-8A4D268D96A5}" presName="rootConnector" presStyleLbl="node4" presStyleIdx="0" presStyleCnt="2"/>
      <dgm:spPr/>
      <dgm:t>
        <a:bodyPr/>
        <a:lstStyle/>
        <a:p>
          <a:endParaRPr lang="en-AU"/>
        </a:p>
      </dgm:t>
    </dgm:pt>
    <dgm:pt modelId="{2982332E-AAD5-4631-B71C-D9B7A6BEA1B5}" type="pres">
      <dgm:prSet presAssocID="{B3D15880-4FA1-48A3-87D5-8A4D268D96A5}" presName="hierChild4" presStyleCnt="0"/>
      <dgm:spPr/>
    </dgm:pt>
    <dgm:pt modelId="{CD133019-8A9F-452E-B0EF-F14B66C92CCE}" type="pres">
      <dgm:prSet presAssocID="{86218216-E3AB-4FE5-9A0C-E0D671294BA9}" presName="Name37" presStyleLbl="parChTrans1D4" presStyleIdx="1" presStyleCnt="4"/>
      <dgm:spPr/>
      <dgm:t>
        <a:bodyPr/>
        <a:lstStyle/>
        <a:p>
          <a:endParaRPr lang="en-AU"/>
        </a:p>
      </dgm:t>
    </dgm:pt>
    <dgm:pt modelId="{09F34F64-BEAA-45EF-8448-DFDE04F133AE}" type="pres">
      <dgm:prSet presAssocID="{80F30B42-86B5-4C3E-84E4-48C9EAD112A7}" presName="hierRoot2" presStyleCnt="0">
        <dgm:presLayoutVars>
          <dgm:hierBranch val="init"/>
        </dgm:presLayoutVars>
      </dgm:prSet>
      <dgm:spPr/>
    </dgm:pt>
    <dgm:pt modelId="{279BABA3-6570-4B6E-81BC-4B7F8C09FFF9}" type="pres">
      <dgm:prSet presAssocID="{80F30B42-86B5-4C3E-84E4-48C9EAD112A7}" presName="rootComposite" presStyleCnt="0"/>
      <dgm:spPr/>
    </dgm:pt>
    <dgm:pt modelId="{033C80A8-61BE-4FAB-9597-C60B5467F631}" type="pres">
      <dgm:prSet presAssocID="{80F30B42-86B5-4C3E-84E4-48C9EAD112A7}" presName="rootText" presStyleLbl="node4" presStyleIdx="1" presStyleCnt="2" custScaleX="147709" custScaleY="95612">
        <dgm:presLayoutVars>
          <dgm:chPref val="3"/>
        </dgm:presLayoutVars>
      </dgm:prSet>
      <dgm:spPr/>
      <dgm:t>
        <a:bodyPr/>
        <a:lstStyle/>
        <a:p>
          <a:endParaRPr lang="en-AU"/>
        </a:p>
      </dgm:t>
    </dgm:pt>
    <dgm:pt modelId="{F148B2E6-B004-475E-8512-DD4BEAB8EC78}" type="pres">
      <dgm:prSet presAssocID="{80F30B42-86B5-4C3E-84E4-48C9EAD112A7}" presName="rootConnector" presStyleLbl="node4" presStyleIdx="1" presStyleCnt="2"/>
      <dgm:spPr/>
      <dgm:t>
        <a:bodyPr/>
        <a:lstStyle/>
        <a:p>
          <a:endParaRPr lang="en-AU"/>
        </a:p>
      </dgm:t>
    </dgm:pt>
    <dgm:pt modelId="{FB40EC67-0DA4-4AFD-8971-1DAF567EB8CE}" type="pres">
      <dgm:prSet presAssocID="{80F30B42-86B5-4C3E-84E4-48C9EAD112A7}" presName="hierChild4" presStyleCnt="0"/>
      <dgm:spPr/>
    </dgm:pt>
    <dgm:pt modelId="{8EA1ADEF-DFAE-4712-907A-95C7629C0F7D}" type="pres">
      <dgm:prSet presAssocID="{80F30B42-86B5-4C3E-84E4-48C9EAD112A7}" presName="hierChild5" presStyleCnt="0"/>
      <dgm:spPr/>
    </dgm:pt>
    <dgm:pt modelId="{274DBED5-204D-4A23-83A5-BF0A1D576C22}" type="pres">
      <dgm:prSet presAssocID="{B3D15880-4FA1-48A3-87D5-8A4D268D96A5}" presName="hierChild5" presStyleCnt="0"/>
      <dgm:spPr/>
    </dgm:pt>
    <dgm:pt modelId="{B4D499A2-1A51-450A-872D-6577E19E44C0}" type="pres">
      <dgm:prSet presAssocID="{0C893458-1B32-41C2-836E-1AF4412AE288}" presName="Name111" presStyleLbl="parChTrans1D4" presStyleIdx="2" presStyleCnt="4"/>
      <dgm:spPr/>
      <dgm:t>
        <a:bodyPr/>
        <a:lstStyle/>
        <a:p>
          <a:endParaRPr lang="en-AU"/>
        </a:p>
      </dgm:t>
    </dgm:pt>
    <dgm:pt modelId="{DD21FF4A-B2D2-4B20-B6F0-FFE4B0954E80}" type="pres">
      <dgm:prSet presAssocID="{01859913-7A7C-4EAB-830D-6115239CFCE8}" presName="hierRoot3" presStyleCnt="0">
        <dgm:presLayoutVars>
          <dgm:hierBranch val="init"/>
        </dgm:presLayoutVars>
      </dgm:prSet>
      <dgm:spPr/>
    </dgm:pt>
    <dgm:pt modelId="{6024D5C6-C036-4C61-98A6-F4E86C6D9F8F}" type="pres">
      <dgm:prSet presAssocID="{01859913-7A7C-4EAB-830D-6115239CFCE8}" presName="rootComposite3" presStyleCnt="0"/>
      <dgm:spPr/>
    </dgm:pt>
    <dgm:pt modelId="{C7B7C740-3D6E-4B42-9D35-2AFB803C7302}" type="pres">
      <dgm:prSet presAssocID="{01859913-7A7C-4EAB-830D-6115239CFCE8}" presName="rootText3" presStyleLbl="asst4" presStyleIdx="0" presStyleCnt="1" custScaleX="174318" custScaleY="106857">
        <dgm:presLayoutVars>
          <dgm:chPref val="3"/>
        </dgm:presLayoutVars>
      </dgm:prSet>
      <dgm:spPr>
        <a:prstGeom prst="rect">
          <a:avLst/>
        </a:prstGeom>
      </dgm:spPr>
      <dgm:t>
        <a:bodyPr/>
        <a:lstStyle/>
        <a:p>
          <a:endParaRPr lang="en-AU"/>
        </a:p>
      </dgm:t>
    </dgm:pt>
    <dgm:pt modelId="{9B38C807-403B-4E43-A6D1-43C4F7BA3546}" type="pres">
      <dgm:prSet presAssocID="{01859913-7A7C-4EAB-830D-6115239CFCE8}" presName="rootConnector3" presStyleLbl="asst4" presStyleIdx="0" presStyleCnt="1"/>
      <dgm:spPr/>
      <dgm:t>
        <a:bodyPr/>
        <a:lstStyle/>
        <a:p>
          <a:endParaRPr lang="en-AU"/>
        </a:p>
      </dgm:t>
    </dgm:pt>
    <dgm:pt modelId="{30226393-4936-4466-8527-25AF694F1A83}" type="pres">
      <dgm:prSet presAssocID="{01859913-7A7C-4EAB-830D-6115239CFCE8}" presName="hierChild6" presStyleCnt="0"/>
      <dgm:spPr/>
    </dgm:pt>
    <dgm:pt modelId="{C6C4865E-8F7D-416F-AEE9-358442B87447}" type="pres">
      <dgm:prSet presAssocID="{01859913-7A7C-4EAB-830D-6115239CFCE8}" presName="hierChild7" presStyleCnt="0"/>
      <dgm:spPr/>
    </dgm:pt>
    <dgm:pt modelId="{CEA54C85-56FD-44D5-AE04-E2BF2DD580A0}" type="pres">
      <dgm:prSet presAssocID="{E28AED53-4EE7-47B6-B911-4DB25819E028}" presName="hierChild5" presStyleCnt="0"/>
      <dgm:spPr/>
    </dgm:pt>
    <dgm:pt modelId="{3A39652B-2D17-42C4-868B-52F678A16ADC}" type="pres">
      <dgm:prSet presAssocID="{74C49FDB-06A1-476C-B21A-EA6D5E3D1D5F}" presName="Name111" presStyleLbl="parChTrans1D4" presStyleIdx="3" presStyleCnt="4"/>
      <dgm:spPr/>
      <dgm:t>
        <a:bodyPr/>
        <a:lstStyle/>
        <a:p>
          <a:endParaRPr lang="en-AU"/>
        </a:p>
      </dgm:t>
    </dgm:pt>
    <dgm:pt modelId="{E6A0CE02-C2D1-47D2-8FFC-0E183839AEF2}" type="pres">
      <dgm:prSet presAssocID="{256B9815-ADC3-469C-BC18-AEF51AE1FF43}" presName="hierRoot3" presStyleCnt="0">
        <dgm:presLayoutVars>
          <dgm:hierBranch val="init"/>
        </dgm:presLayoutVars>
      </dgm:prSet>
      <dgm:spPr/>
    </dgm:pt>
    <dgm:pt modelId="{6A1F74D9-0617-421A-A7AF-725B9874E469}" type="pres">
      <dgm:prSet presAssocID="{256B9815-ADC3-469C-BC18-AEF51AE1FF43}" presName="rootComposite3" presStyleCnt="0"/>
      <dgm:spPr/>
    </dgm:pt>
    <dgm:pt modelId="{27ECAB74-CD34-4C7B-96FB-3D8CDE68C057}" type="pres">
      <dgm:prSet presAssocID="{256B9815-ADC3-469C-BC18-AEF51AE1FF43}" presName="rootText3" presStyleLbl="asst3" presStyleIdx="0" presStyleCnt="1" custScaleX="174318" custScaleY="124449">
        <dgm:presLayoutVars>
          <dgm:chPref val="3"/>
        </dgm:presLayoutVars>
      </dgm:prSet>
      <dgm:spPr>
        <a:prstGeom prst="rect">
          <a:avLst/>
        </a:prstGeom>
      </dgm:spPr>
      <dgm:t>
        <a:bodyPr/>
        <a:lstStyle/>
        <a:p>
          <a:endParaRPr lang="en-AU"/>
        </a:p>
      </dgm:t>
    </dgm:pt>
    <dgm:pt modelId="{258EB2AB-002D-400A-898B-096DB252E16B}" type="pres">
      <dgm:prSet presAssocID="{256B9815-ADC3-469C-BC18-AEF51AE1FF43}" presName="rootConnector3" presStyleLbl="asst3" presStyleIdx="0" presStyleCnt="1"/>
      <dgm:spPr/>
      <dgm:t>
        <a:bodyPr/>
        <a:lstStyle/>
        <a:p>
          <a:endParaRPr lang="en-AU"/>
        </a:p>
      </dgm:t>
    </dgm:pt>
    <dgm:pt modelId="{84069AE6-5694-4C1E-9C25-E2FFE038E52F}" type="pres">
      <dgm:prSet presAssocID="{256B9815-ADC3-469C-BC18-AEF51AE1FF43}" presName="hierChild6" presStyleCnt="0"/>
      <dgm:spPr/>
    </dgm:pt>
    <dgm:pt modelId="{21044507-F8B0-4249-8B8E-25F75A785CF0}" type="pres">
      <dgm:prSet presAssocID="{256B9815-ADC3-469C-BC18-AEF51AE1FF43}" presName="hierChild7" presStyleCnt="0"/>
      <dgm:spPr/>
    </dgm:pt>
    <dgm:pt modelId="{63CE8A8F-7762-4407-906D-35B2F399882A}" type="pres">
      <dgm:prSet presAssocID="{27982222-3389-431A-9E14-F3252E842B07}" presName="hierChild5" presStyleCnt="0"/>
      <dgm:spPr/>
    </dgm:pt>
    <dgm:pt modelId="{B0CE41D3-C00E-4555-88A7-E32529F06EDF}" type="pres">
      <dgm:prSet presAssocID="{E00DFBBE-F485-4C6D-9CE5-B3738E6BD801}" presName="Name111" presStyleLbl="parChTrans1D3" presStyleIdx="1" presStyleCnt="2"/>
      <dgm:spPr/>
      <dgm:t>
        <a:bodyPr/>
        <a:lstStyle/>
        <a:p>
          <a:endParaRPr lang="en-AU"/>
        </a:p>
      </dgm:t>
    </dgm:pt>
    <dgm:pt modelId="{4B15F12E-81AB-4C56-91C0-EF8BC905CC4A}" type="pres">
      <dgm:prSet presAssocID="{B61A7C0C-56D5-489A-8AD9-C6DD18B62A31}" presName="hierRoot3" presStyleCnt="0">
        <dgm:presLayoutVars>
          <dgm:hierBranch val="init"/>
        </dgm:presLayoutVars>
      </dgm:prSet>
      <dgm:spPr/>
    </dgm:pt>
    <dgm:pt modelId="{5326107E-8330-4826-B2A3-923D1C4E4C9A}" type="pres">
      <dgm:prSet presAssocID="{B61A7C0C-56D5-489A-8AD9-C6DD18B62A31}" presName="rootComposite3" presStyleCnt="0"/>
      <dgm:spPr/>
    </dgm:pt>
    <dgm:pt modelId="{ABC51F5D-D48E-4441-BB41-C67E43809D6A}" type="pres">
      <dgm:prSet presAssocID="{B61A7C0C-56D5-489A-8AD9-C6DD18B62A31}" presName="rootText3" presStyleLbl="asst2" presStyleIdx="0" presStyleCnt="1" custScaleX="174984" custScaleY="123785">
        <dgm:presLayoutVars>
          <dgm:chPref val="3"/>
        </dgm:presLayoutVars>
      </dgm:prSet>
      <dgm:spPr/>
      <dgm:t>
        <a:bodyPr/>
        <a:lstStyle/>
        <a:p>
          <a:endParaRPr lang="en-AU"/>
        </a:p>
      </dgm:t>
    </dgm:pt>
    <dgm:pt modelId="{E4844B79-24AB-4982-92E2-A93AB9D83C01}" type="pres">
      <dgm:prSet presAssocID="{B61A7C0C-56D5-489A-8AD9-C6DD18B62A31}" presName="rootConnector3" presStyleLbl="asst2" presStyleIdx="0" presStyleCnt="1"/>
      <dgm:spPr/>
      <dgm:t>
        <a:bodyPr/>
        <a:lstStyle/>
        <a:p>
          <a:endParaRPr lang="en-AU"/>
        </a:p>
      </dgm:t>
    </dgm:pt>
    <dgm:pt modelId="{89457A2B-F2A9-4EF8-977E-57A4DFA5D807}" type="pres">
      <dgm:prSet presAssocID="{B61A7C0C-56D5-489A-8AD9-C6DD18B62A31}" presName="hierChild6" presStyleCnt="0"/>
      <dgm:spPr/>
    </dgm:pt>
    <dgm:pt modelId="{9ADEC413-FCC2-4DDF-8D18-E149DE62F286}" type="pres">
      <dgm:prSet presAssocID="{B61A7C0C-56D5-489A-8AD9-C6DD18B62A31}" presName="hierChild7" presStyleCnt="0"/>
      <dgm:spPr/>
    </dgm:pt>
    <dgm:pt modelId="{5145041B-6637-486B-930B-9740B85774EF}" type="pres">
      <dgm:prSet presAssocID="{B2DF0E7E-D0A3-4B06-A34A-16F8C7C8CFE3}" presName="hierChild3" presStyleCnt="0"/>
      <dgm:spPr/>
    </dgm:pt>
    <dgm:pt modelId="{EB1F4329-3E78-4642-94EB-750F625A0D09}" type="pres">
      <dgm:prSet presAssocID="{FBB3201A-00C0-42FB-ADBA-FCB762831D7A}" presName="Name111" presStyleLbl="parChTrans1D2" presStyleIdx="1" presStyleCnt="2"/>
      <dgm:spPr/>
      <dgm:t>
        <a:bodyPr/>
        <a:lstStyle/>
        <a:p>
          <a:endParaRPr lang="en-AU"/>
        </a:p>
      </dgm:t>
    </dgm:pt>
    <dgm:pt modelId="{84B7A446-3F18-4713-83CB-0E488907F9F2}" type="pres">
      <dgm:prSet presAssocID="{85FF809B-A302-411E-B5FD-74832DF34538}" presName="hierRoot3" presStyleCnt="0">
        <dgm:presLayoutVars>
          <dgm:hierBranch val="init"/>
        </dgm:presLayoutVars>
      </dgm:prSet>
      <dgm:spPr/>
    </dgm:pt>
    <dgm:pt modelId="{9ACFC5BB-11D6-4C61-AF25-2597D1F6B30D}" type="pres">
      <dgm:prSet presAssocID="{85FF809B-A302-411E-B5FD-74832DF34538}" presName="rootComposite3" presStyleCnt="0"/>
      <dgm:spPr/>
    </dgm:pt>
    <dgm:pt modelId="{A77B3FA5-2522-4309-B780-DFBA6E0CD7F9}" type="pres">
      <dgm:prSet presAssocID="{85FF809B-A302-411E-B5FD-74832DF34538}" presName="rootText3" presStyleLbl="asst1" presStyleIdx="0" presStyleCnt="1" custScaleX="125116" custScaleY="76334">
        <dgm:presLayoutVars>
          <dgm:chPref val="3"/>
        </dgm:presLayoutVars>
      </dgm:prSet>
      <dgm:spPr>
        <a:prstGeom prst="rect">
          <a:avLst/>
        </a:prstGeom>
      </dgm:spPr>
      <dgm:t>
        <a:bodyPr/>
        <a:lstStyle/>
        <a:p>
          <a:endParaRPr lang="en-AU"/>
        </a:p>
      </dgm:t>
    </dgm:pt>
    <dgm:pt modelId="{E49F90BB-E0EA-463D-9F65-D3F3E24237E6}" type="pres">
      <dgm:prSet presAssocID="{85FF809B-A302-411E-B5FD-74832DF34538}" presName="rootConnector3" presStyleLbl="asst1" presStyleIdx="0" presStyleCnt="1"/>
      <dgm:spPr/>
      <dgm:t>
        <a:bodyPr/>
        <a:lstStyle/>
        <a:p>
          <a:endParaRPr lang="en-AU"/>
        </a:p>
      </dgm:t>
    </dgm:pt>
    <dgm:pt modelId="{556A3A86-A076-45DE-8E66-4E72B4482139}" type="pres">
      <dgm:prSet presAssocID="{85FF809B-A302-411E-B5FD-74832DF34538}" presName="hierChild6" presStyleCnt="0"/>
      <dgm:spPr/>
    </dgm:pt>
    <dgm:pt modelId="{67BDFA67-C392-4316-BC6C-D33DE964D1F2}" type="pres">
      <dgm:prSet presAssocID="{85FF809B-A302-411E-B5FD-74832DF34538}" presName="hierChild7" presStyleCnt="0"/>
      <dgm:spPr/>
    </dgm:pt>
  </dgm:ptLst>
  <dgm:cxnLst>
    <dgm:cxn modelId="{F65B4A22-8EBD-42EC-A6A7-960E25FAA510}" type="presOf" srcId="{01859913-7A7C-4EAB-830D-6115239CFCE8}" destId="{9B38C807-403B-4E43-A6D1-43C4F7BA3546}" srcOrd="1" destOrd="0" presId="urn:microsoft.com/office/officeart/2005/8/layout/orgChart1"/>
    <dgm:cxn modelId="{2BFD7C61-C765-4A4B-8517-27FD92D2E959}" type="presOf" srcId="{256B9815-ADC3-469C-BC18-AEF51AE1FF43}" destId="{258EB2AB-002D-400A-898B-096DB252E16B}" srcOrd="1" destOrd="0" presId="urn:microsoft.com/office/officeart/2005/8/layout/orgChart1"/>
    <dgm:cxn modelId="{D99F94BC-1D3E-4C6A-AD7D-0AEDF5D1C126}" srcId="{B2DF0E7E-D0A3-4B06-A34A-16F8C7C8CFE3}" destId="{85FF809B-A302-411E-B5FD-74832DF34538}" srcOrd="0" destOrd="0" parTransId="{FBB3201A-00C0-42FB-ADBA-FCB762831D7A}" sibTransId="{D186993B-F9E6-47A8-A58E-D1CDCA605FAF}"/>
    <dgm:cxn modelId="{4FC77486-BB86-46B0-9512-168F779CB615}" type="presOf" srcId="{B61A7C0C-56D5-489A-8AD9-C6DD18B62A31}" destId="{E4844B79-24AB-4982-92E2-A93AB9D83C01}" srcOrd="1" destOrd="0" presId="urn:microsoft.com/office/officeart/2005/8/layout/orgChart1"/>
    <dgm:cxn modelId="{DDF21E65-1E36-4642-9FE0-80A88F62AAFA}" type="presOf" srcId="{85FF809B-A302-411E-B5FD-74832DF34538}" destId="{E49F90BB-E0EA-463D-9F65-D3F3E24237E6}" srcOrd="1" destOrd="0" presId="urn:microsoft.com/office/officeart/2005/8/layout/orgChart1"/>
    <dgm:cxn modelId="{D5B51327-0430-469C-9135-E4411B793280}" type="presOf" srcId="{94F40CA9-11F0-4436-938A-967642EABFF8}" destId="{93C61E49-E473-4112-B5E5-C041D12D651E}" srcOrd="0" destOrd="0" presId="urn:microsoft.com/office/officeart/2005/8/layout/orgChart1"/>
    <dgm:cxn modelId="{50A65BCF-956C-4B24-BF94-6D9A63C4F7DE}" type="presOf" srcId="{B2DF0E7E-D0A3-4B06-A34A-16F8C7C8CFE3}" destId="{DAECE8F1-E44B-4F43-B8EA-7AAAEDCD4F23}" srcOrd="1" destOrd="0" presId="urn:microsoft.com/office/officeart/2005/8/layout/orgChart1"/>
    <dgm:cxn modelId="{E4EC36CE-617D-42FD-8101-837E39E8BEBA}" type="presOf" srcId="{0C893458-1B32-41C2-836E-1AF4412AE288}" destId="{B4D499A2-1A51-450A-872D-6577E19E44C0}" srcOrd="0" destOrd="0" presId="urn:microsoft.com/office/officeart/2005/8/layout/orgChart1"/>
    <dgm:cxn modelId="{E3CD473D-387B-40F0-9312-EDB5D4388EBF}" type="presOf" srcId="{01859913-7A7C-4EAB-830D-6115239CFCE8}" destId="{C7B7C740-3D6E-4B42-9D35-2AFB803C7302}" srcOrd="0" destOrd="0" presId="urn:microsoft.com/office/officeart/2005/8/layout/orgChart1"/>
    <dgm:cxn modelId="{EC50B054-0DD1-446A-B973-A9CA42ADD0F1}" type="presOf" srcId="{FCBD9669-32B4-4940-BEEC-F8D4C96F6C9D}" destId="{9026AEC8-5EEB-488B-8327-4498FF22624A}" srcOrd="0" destOrd="0" presId="urn:microsoft.com/office/officeart/2005/8/layout/orgChart1"/>
    <dgm:cxn modelId="{5CD18DDC-7C9E-4E0F-9D44-FFF24462EDE1}" srcId="{27982222-3389-431A-9E14-F3252E842B07}" destId="{E28AED53-4EE7-47B6-B911-4DB25819E028}" srcOrd="1" destOrd="0" parTransId="{94F40CA9-11F0-4436-938A-967642EABFF8}" sibTransId="{146D3438-BBBB-4150-A3F8-37DA26C2025F}"/>
    <dgm:cxn modelId="{78C67962-FE28-4913-AD0D-D33EEF004335}" type="presOf" srcId="{B2DF0E7E-D0A3-4B06-A34A-16F8C7C8CFE3}" destId="{B25E8C4C-A278-4ACB-9B4F-CFF25B4B08D3}" srcOrd="0" destOrd="0" presId="urn:microsoft.com/office/officeart/2005/8/layout/orgChart1"/>
    <dgm:cxn modelId="{AF043211-229A-4F85-AC68-A5E8AA984E66}" srcId="{27982222-3389-431A-9E14-F3252E842B07}" destId="{B61A7C0C-56D5-489A-8AD9-C6DD18B62A31}" srcOrd="0" destOrd="0" parTransId="{E00DFBBE-F485-4C6D-9CE5-B3738E6BD801}" sibTransId="{0E362892-A9C6-4AC4-828A-374CB7000D40}"/>
    <dgm:cxn modelId="{F9318C04-66AA-42E4-875F-A172CF592D8A}" type="presOf" srcId="{E28AED53-4EE7-47B6-B911-4DB25819E028}" destId="{32824D39-F6BC-4684-AB8A-50CF20A12CCA}" srcOrd="1" destOrd="0" presId="urn:microsoft.com/office/officeart/2005/8/layout/orgChart1"/>
    <dgm:cxn modelId="{425F7461-495B-4787-8A41-C625FAC80640}" type="presOf" srcId="{74C49FDB-06A1-476C-B21A-EA6D5E3D1D5F}" destId="{3A39652B-2D17-42C4-868B-52F678A16ADC}" srcOrd="0" destOrd="0" presId="urn:microsoft.com/office/officeart/2005/8/layout/orgChart1"/>
    <dgm:cxn modelId="{AF2678A3-AC0A-48D4-AD89-3F574EE21A8D}" type="presOf" srcId="{AE6FF737-5A08-4151-B11D-BD034E55D503}" destId="{D3BA38A4-8B8C-4EF0-AE69-2FC29DB8D54D}" srcOrd="0" destOrd="0" presId="urn:microsoft.com/office/officeart/2005/8/layout/orgChart1"/>
    <dgm:cxn modelId="{5F172F31-195A-4638-9270-37013A565644}" type="presOf" srcId="{80F30B42-86B5-4C3E-84E4-48C9EAD112A7}" destId="{F148B2E6-B004-475E-8512-DD4BEAB8EC78}" srcOrd="1" destOrd="0" presId="urn:microsoft.com/office/officeart/2005/8/layout/orgChart1"/>
    <dgm:cxn modelId="{3E09CB92-1FF1-4A0B-BE93-7F87C8C328C8}" srcId="{E28AED53-4EE7-47B6-B911-4DB25819E028}" destId="{256B9815-ADC3-469C-BC18-AEF51AE1FF43}" srcOrd="0" destOrd="0" parTransId="{74C49FDB-06A1-476C-B21A-EA6D5E3D1D5F}" sibTransId="{5C949B0D-7E23-41BC-A024-07006605D521}"/>
    <dgm:cxn modelId="{CBE8E616-E6ED-490D-9E92-26A4B5B867B8}" srcId="{B2DF0E7E-D0A3-4B06-A34A-16F8C7C8CFE3}" destId="{27982222-3389-431A-9E14-F3252E842B07}" srcOrd="1" destOrd="0" parTransId="{FCBD9669-32B4-4940-BEEC-F8D4C96F6C9D}" sibTransId="{F8DEC0CC-787C-4491-95D1-464C6E77E7DB}"/>
    <dgm:cxn modelId="{F8EF2730-8B66-4D84-8467-52FD82A09BE0}" type="presOf" srcId="{C4F939E7-B8CA-4E10-BAA4-8FD050713CDA}" destId="{5430AC37-8AF6-4E5B-9253-1E65CE82C547}" srcOrd="0" destOrd="0" presId="urn:microsoft.com/office/officeart/2005/8/layout/orgChart1"/>
    <dgm:cxn modelId="{34D037B6-72E3-4D7B-B437-C9DAF2FB827A}" type="presOf" srcId="{256B9815-ADC3-469C-BC18-AEF51AE1FF43}" destId="{27ECAB74-CD34-4C7B-96FB-3D8CDE68C057}" srcOrd="0" destOrd="0" presId="urn:microsoft.com/office/officeart/2005/8/layout/orgChart1"/>
    <dgm:cxn modelId="{4462B586-384E-4A16-BF43-74210CBFEB93}" srcId="{E28AED53-4EE7-47B6-B911-4DB25819E028}" destId="{B3D15880-4FA1-48A3-87D5-8A4D268D96A5}" srcOrd="1" destOrd="0" parTransId="{C4F939E7-B8CA-4E10-BAA4-8FD050713CDA}" sibTransId="{BC47D642-417C-4210-BC39-C0F64E4F3266}"/>
    <dgm:cxn modelId="{3B60BCF0-998A-4397-877B-5F227B35F783}" type="presOf" srcId="{B3D15880-4FA1-48A3-87D5-8A4D268D96A5}" destId="{0D163E36-F78B-422C-8724-6706E2A3E024}" srcOrd="0" destOrd="0" presId="urn:microsoft.com/office/officeart/2005/8/layout/orgChart1"/>
    <dgm:cxn modelId="{ECD4051E-20B4-4F89-8773-BA5152550908}" type="presOf" srcId="{B3D15880-4FA1-48A3-87D5-8A4D268D96A5}" destId="{B2D4CB76-F361-492E-BAE8-9153458573AB}" srcOrd="1" destOrd="0" presId="urn:microsoft.com/office/officeart/2005/8/layout/orgChart1"/>
    <dgm:cxn modelId="{A26AC9BE-7E79-416B-B67D-FAC716E62022}" type="presOf" srcId="{27982222-3389-431A-9E14-F3252E842B07}" destId="{B873B9C1-356A-4724-BA7F-22199790CC8C}" srcOrd="0" destOrd="0" presId="urn:microsoft.com/office/officeart/2005/8/layout/orgChart1"/>
    <dgm:cxn modelId="{3D7AC78F-0A3B-4222-89D1-7714A9DDA809}" srcId="{AE6FF737-5A08-4151-B11D-BD034E55D503}" destId="{B2DF0E7E-D0A3-4B06-A34A-16F8C7C8CFE3}" srcOrd="0" destOrd="0" parTransId="{19916EF7-9525-49B5-AAEB-EB4557F1612A}" sibTransId="{71DB4C37-8AD1-42D0-AB31-661E25BCE479}"/>
    <dgm:cxn modelId="{A4916426-48DC-40AD-AA02-B55F5BC640A5}" type="presOf" srcId="{80F30B42-86B5-4C3E-84E4-48C9EAD112A7}" destId="{033C80A8-61BE-4FAB-9597-C60B5467F631}" srcOrd="0" destOrd="0" presId="urn:microsoft.com/office/officeart/2005/8/layout/orgChart1"/>
    <dgm:cxn modelId="{F8BE8DC8-252A-4455-B9B3-0672D5B275BC}" type="presOf" srcId="{86218216-E3AB-4FE5-9A0C-E0D671294BA9}" destId="{CD133019-8A9F-452E-B0EF-F14B66C92CCE}" srcOrd="0" destOrd="0" presId="urn:microsoft.com/office/officeart/2005/8/layout/orgChart1"/>
    <dgm:cxn modelId="{9357014D-5D13-4CE3-B791-AFDF14B19AFE}" type="presOf" srcId="{E28AED53-4EE7-47B6-B911-4DB25819E028}" destId="{046D74AE-BE32-4A1B-827C-793188F2EC5B}" srcOrd="0" destOrd="0" presId="urn:microsoft.com/office/officeart/2005/8/layout/orgChart1"/>
    <dgm:cxn modelId="{26A3642F-83E4-4AD5-9D8C-8CD29A1CED41}" srcId="{B3D15880-4FA1-48A3-87D5-8A4D268D96A5}" destId="{80F30B42-86B5-4C3E-84E4-48C9EAD112A7}" srcOrd="1" destOrd="0" parTransId="{86218216-E3AB-4FE5-9A0C-E0D671294BA9}" sibTransId="{6E593C0C-4E20-418B-B901-E52478749268}"/>
    <dgm:cxn modelId="{6FCEBA40-585E-4724-BCBC-12532629820B}" type="presOf" srcId="{85FF809B-A302-411E-B5FD-74832DF34538}" destId="{A77B3FA5-2522-4309-B780-DFBA6E0CD7F9}" srcOrd="0" destOrd="0" presId="urn:microsoft.com/office/officeart/2005/8/layout/orgChart1"/>
    <dgm:cxn modelId="{48C2D343-6897-45B8-839B-7CF7C4D4A419}" type="presOf" srcId="{B61A7C0C-56D5-489A-8AD9-C6DD18B62A31}" destId="{ABC51F5D-D48E-4441-BB41-C67E43809D6A}" srcOrd="0" destOrd="0" presId="urn:microsoft.com/office/officeart/2005/8/layout/orgChart1"/>
    <dgm:cxn modelId="{A915CEC7-273D-4778-8DEB-B7BE488FD35E}" type="presOf" srcId="{27982222-3389-431A-9E14-F3252E842B07}" destId="{9343FB29-699B-45CF-B59E-59931A0B7B9F}" srcOrd="1" destOrd="0" presId="urn:microsoft.com/office/officeart/2005/8/layout/orgChart1"/>
    <dgm:cxn modelId="{24E89645-B92A-4D1D-8E22-460BABFCC0D1}" srcId="{B3D15880-4FA1-48A3-87D5-8A4D268D96A5}" destId="{01859913-7A7C-4EAB-830D-6115239CFCE8}" srcOrd="0" destOrd="0" parTransId="{0C893458-1B32-41C2-836E-1AF4412AE288}" sibTransId="{68FEA147-9A20-4919-8626-EE5569154278}"/>
    <dgm:cxn modelId="{4B5B6D5F-D4CF-4912-89DA-D371665EED44}" type="presOf" srcId="{E00DFBBE-F485-4C6D-9CE5-B3738E6BD801}" destId="{B0CE41D3-C00E-4555-88A7-E32529F06EDF}" srcOrd="0" destOrd="0" presId="urn:microsoft.com/office/officeart/2005/8/layout/orgChart1"/>
    <dgm:cxn modelId="{B6552211-6675-41B2-AB37-92D6DAAB2520}" type="presOf" srcId="{FBB3201A-00C0-42FB-ADBA-FCB762831D7A}" destId="{EB1F4329-3E78-4642-94EB-750F625A0D09}" srcOrd="0" destOrd="0" presId="urn:microsoft.com/office/officeart/2005/8/layout/orgChart1"/>
    <dgm:cxn modelId="{D067119A-E737-4513-8E92-BBD54C20E117}" type="presParOf" srcId="{D3BA38A4-8B8C-4EF0-AE69-2FC29DB8D54D}" destId="{E52BE0B7-8BAE-4C34-BC5D-AA121AD2D5E1}" srcOrd="0" destOrd="0" presId="urn:microsoft.com/office/officeart/2005/8/layout/orgChart1"/>
    <dgm:cxn modelId="{FCE8642C-E0F3-41A7-A8B0-4A2CB064DB08}" type="presParOf" srcId="{E52BE0B7-8BAE-4C34-BC5D-AA121AD2D5E1}" destId="{152F5298-FD09-48A6-9E23-6BF184174C8C}" srcOrd="0" destOrd="0" presId="urn:microsoft.com/office/officeart/2005/8/layout/orgChart1"/>
    <dgm:cxn modelId="{D01ED827-DED0-405C-802F-B6EA44AAB17D}" type="presParOf" srcId="{152F5298-FD09-48A6-9E23-6BF184174C8C}" destId="{B25E8C4C-A278-4ACB-9B4F-CFF25B4B08D3}" srcOrd="0" destOrd="0" presId="urn:microsoft.com/office/officeart/2005/8/layout/orgChart1"/>
    <dgm:cxn modelId="{12C984CB-9B00-4C9F-B18D-2F9F44BB5AAB}" type="presParOf" srcId="{152F5298-FD09-48A6-9E23-6BF184174C8C}" destId="{DAECE8F1-E44B-4F43-B8EA-7AAAEDCD4F23}" srcOrd="1" destOrd="0" presId="urn:microsoft.com/office/officeart/2005/8/layout/orgChart1"/>
    <dgm:cxn modelId="{B51D046F-FDDD-44FE-814A-EB9406C3D030}" type="presParOf" srcId="{E52BE0B7-8BAE-4C34-BC5D-AA121AD2D5E1}" destId="{67791122-99F0-49E1-BE1A-70EE122B631C}" srcOrd="1" destOrd="0" presId="urn:microsoft.com/office/officeart/2005/8/layout/orgChart1"/>
    <dgm:cxn modelId="{0A407587-92C3-4029-96DB-06D2B3C97465}" type="presParOf" srcId="{67791122-99F0-49E1-BE1A-70EE122B631C}" destId="{9026AEC8-5EEB-488B-8327-4498FF22624A}" srcOrd="0" destOrd="0" presId="urn:microsoft.com/office/officeart/2005/8/layout/orgChart1"/>
    <dgm:cxn modelId="{62C06996-B4EA-4864-BFBA-69CBFB172B64}" type="presParOf" srcId="{67791122-99F0-49E1-BE1A-70EE122B631C}" destId="{E1BDA198-6478-403C-BDC3-72B9831E10E9}" srcOrd="1" destOrd="0" presId="urn:microsoft.com/office/officeart/2005/8/layout/orgChart1"/>
    <dgm:cxn modelId="{B7941D06-0E74-4618-9442-2325FF5AC9C6}" type="presParOf" srcId="{E1BDA198-6478-403C-BDC3-72B9831E10E9}" destId="{15C8702B-2E36-4E79-9E22-1F94809339B1}" srcOrd="0" destOrd="0" presId="urn:microsoft.com/office/officeart/2005/8/layout/orgChart1"/>
    <dgm:cxn modelId="{ABC16DC4-FD03-49D9-9B05-8CA86532BFF4}" type="presParOf" srcId="{15C8702B-2E36-4E79-9E22-1F94809339B1}" destId="{B873B9C1-356A-4724-BA7F-22199790CC8C}" srcOrd="0" destOrd="0" presId="urn:microsoft.com/office/officeart/2005/8/layout/orgChart1"/>
    <dgm:cxn modelId="{B89F2374-2ED2-40D9-A761-660A3BDE0BC8}" type="presParOf" srcId="{15C8702B-2E36-4E79-9E22-1F94809339B1}" destId="{9343FB29-699B-45CF-B59E-59931A0B7B9F}" srcOrd="1" destOrd="0" presId="urn:microsoft.com/office/officeart/2005/8/layout/orgChart1"/>
    <dgm:cxn modelId="{10F60D81-424F-46C8-9B73-04004D781217}" type="presParOf" srcId="{E1BDA198-6478-403C-BDC3-72B9831E10E9}" destId="{6E29C46F-7E26-44F3-B9A2-136546E139E9}" srcOrd="1" destOrd="0" presId="urn:microsoft.com/office/officeart/2005/8/layout/orgChart1"/>
    <dgm:cxn modelId="{2404A19B-E95E-4F96-B067-3B86628D3C3B}" type="presParOf" srcId="{6E29C46F-7E26-44F3-B9A2-136546E139E9}" destId="{93C61E49-E473-4112-B5E5-C041D12D651E}" srcOrd="0" destOrd="0" presId="urn:microsoft.com/office/officeart/2005/8/layout/orgChart1"/>
    <dgm:cxn modelId="{0457E7DB-71B0-4E7D-9048-DB4ED38B3178}" type="presParOf" srcId="{6E29C46F-7E26-44F3-B9A2-136546E139E9}" destId="{D0892022-9CA4-4EB4-BE77-351714ED8EF4}" srcOrd="1" destOrd="0" presId="urn:microsoft.com/office/officeart/2005/8/layout/orgChart1"/>
    <dgm:cxn modelId="{E8253EA0-B038-46F6-87D0-0479AA8B275F}" type="presParOf" srcId="{D0892022-9CA4-4EB4-BE77-351714ED8EF4}" destId="{51DE11A5-9D91-4464-A9ED-E26B53D55A2F}" srcOrd="0" destOrd="0" presId="urn:microsoft.com/office/officeart/2005/8/layout/orgChart1"/>
    <dgm:cxn modelId="{93E24965-7722-4362-BBC5-0BC172539144}" type="presParOf" srcId="{51DE11A5-9D91-4464-A9ED-E26B53D55A2F}" destId="{046D74AE-BE32-4A1B-827C-793188F2EC5B}" srcOrd="0" destOrd="0" presId="urn:microsoft.com/office/officeart/2005/8/layout/orgChart1"/>
    <dgm:cxn modelId="{F3C0C604-FC85-4DDE-9D12-E160D38DE4FA}" type="presParOf" srcId="{51DE11A5-9D91-4464-A9ED-E26B53D55A2F}" destId="{32824D39-F6BC-4684-AB8A-50CF20A12CCA}" srcOrd="1" destOrd="0" presId="urn:microsoft.com/office/officeart/2005/8/layout/orgChart1"/>
    <dgm:cxn modelId="{1F2425AB-5A70-46A1-A3A2-1B2F3D2FB768}" type="presParOf" srcId="{D0892022-9CA4-4EB4-BE77-351714ED8EF4}" destId="{9A134154-766C-4196-A53F-F1D326C009C2}" srcOrd="1" destOrd="0" presId="urn:microsoft.com/office/officeart/2005/8/layout/orgChart1"/>
    <dgm:cxn modelId="{68C5AD2E-5F58-4AA2-969F-E80F014D18C1}" type="presParOf" srcId="{9A134154-766C-4196-A53F-F1D326C009C2}" destId="{5430AC37-8AF6-4E5B-9253-1E65CE82C547}" srcOrd="0" destOrd="0" presId="urn:microsoft.com/office/officeart/2005/8/layout/orgChart1"/>
    <dgm:cxn modelId="{35F6BC00-076B-4FF7-AD2D-7AEFDD3E3385}" type="presParOf" srcId="{9A134154-766C-4196-A53F-F1D326C009C2}" destId="{2C08C099-60DD-4CEB-BB9A-67D20540AE8E}" srcOrd="1" destOrd="0" presId="urn:microsoft.com/office/officeart/2005/8/layout/orgChart1"/>
    <dgm:cxn modelId="{A157AE66-B479-4B5A-96AF-C2ADA6796E95}" type="presParOf" srcId="{2C08C099-60DD-4CEB-BB9A-67D20540AE8E}" destId="{B85D43E5-674F-4946-9D8E-67E97099B25C}" srcOrd="0" destOrd="0" presId="urn:microsoft.com/office/officeart/2005/8/layout/orgChart1"/>
    <dgm:cxn modelId="{A7719B42-F2E8-4330-979E-2CAF37B53416}" type="presParOf" srcId="{B85D43E5-674F-4946-9D8E-67E97099B25C}" destId="{0D163E36-F78B-422C-8724-6706E2A3E024}" srcOrd="0" destOrd="0" presId="urn:microsoft.com/office/officeart/2005/8/layout/orgChart1"/>
    <dgm:cxn modelId="{CB974E2C-72CB-49E5-BE58-E872E4D6BA02}" type="presParOf" srcId="{B85D43E5-674F-4946-9D8E-67E97099B25C}" destId="{B2D4CB76-F361-492E-BAE8-9153458573AB}" srcOrd="1" destOrd="0" presId="urn:microsoft.com/office/officeart/2005/8/layout/orgChart1"/>
    <dgm:cxn modelId="{6487CAD2-F688-4007-AC25-2C9691304331}" type="presParOf" srcId="{2C08C099-60DD-4CEB-BB9A-67D20540AE8E}" destId="{2982332E-AAD5-4631-B71C-D9B7A6BEA1B5}" srcOrd="1" destOrd="0" presId="urn:microsoft.com/office/officeart/2005/8/layout/orgChart1"/>
    <dgm:cxn modelId="{1F50A77C-0EF1-4FAE-B5FA-FECA12D55B0A}" type="presParOf" srcId="{2982332E-AAD5-4631-B71C-D9B7A6BEA1B5}" destId="{CD133019-8A9F-452E-B0EF-F14B66C92CCE}" srcOrd="0" destOrd="0" presId="urn:microsoft.com/office/officeart/2005/8/layout/orgChart1"/>
    <dgm:cxn modelId="{D4B441AC-D464-4A8E-9A4F-8879984A2DD9}" type="presParOf" srcId="{2982332E-AAD5-4631-B71C-D9B7A6BEA1B5}" destId="{09F34F64-BEAA-45EF-8448-DFDE04F133AE}" srcOrd="1" destOrd="0" presId="urn:microsoft.com/office/officeart/2005/8/layout/orgChart1"/>
    <dgm:cxn modelId="{E51FCC3F-ADF4-4A53-B4A9-B5A606C5B9AE}" type="presParOf" srcId="{09F34F64-BEAA-45EF-8448-DFDE04F133AE}" destId="{279BABA3-6570-4B6E-81BC-4B7F8C09FFF9}" srcOrd="0" destOrd="0" presId="urn:microsoft.com/office/officeart/2005/8/layout/orgChart1"/>
    <dgm:cxn modelId="{1FE70C55-1418-48E8-A9BE-D5E920C45638}" type="presParOf" srcId="{279BABA3-6570-4B6E-81BC-4B7F8C09FFF9}" destId="{033C80A8-61BE-4FAB-9597-C60B5467F631}" srcOrd="0" destOrd="0" presId="urn:microsoft.com/office/officeart/2005/8/layout/orgChart1"/>
    <dgm:cxn modelId="{6A89F5A3-A078-45A8-B5FD-FA0F02F748AC}" type="presParOf" srcId="{279BABA3-6570-4B6E-81BC-4B7F8C09FFF9}" destId="{F148B2E6-B004-475E-8512-DD4BEAB8EC78}" srcOrd="1" destOrd="0" presId="urn:microsoft.com/office/officeart/2005/8/layout/orgChart1"/>
    <dgm:cxn modelId="{63298D0D-B7F3-403E-A607-E721B8A0813D}" type="presParOf" srcId="{09F34F64-BEAA-45EF-8448-DFDE04F133AE}" destId="{FB40EC67-0DA4-4AFD-8971-1DAF567EB8CE}" srcOrd="1" destOrd="0" presId="urn:microsoft.com/office/officeart/2005/8/layout/orgChart1"/>
    <dgm:cxn modelId="{2D053575-8B0F-42B6-AE2F-E1D9B1936D52}" type="presParOf" srcId="{09F34F64-BEAA-45EF-8448-DFDE04F133AE}" destId="{8EA1ADEF-DFAE-4712-907A-95C7629C0F7D}" srcOrd="2" destOrd="0" presId="urn:microsoft.com/office/officeart/2005/8/layout/orgChart1"/>
    <dgm:cxn modelId="{826945B8-864C-428A-8240-0CAD62786D94}" type="presParOf" srcId="{2C08C099-60DD-4CEB-BB9A-67D20540AE8E}" destId="{274DBED5-204D-4A23-83A5-BF0A1D576C22}" srcOrd="2" destOrd="0" presId="urn:microsoft.com/office/officeart/2005/8/layout/orgChart1"/>
    <dgm:cxn modelId="{AB0DC598-AD24-4211-BFC3-A0138B4AE2DA}" type="presParOf" srcId="{274DBED5-204D-4A23-83A5-BF0A1D576C22}" destId="{B4D499A2-1A51-450A-872D-6577E19E44C0}" srcOrd="0" destOrd="0" presId="urn:microsoft.com/office/officeart/2005/8/layout/orgChart1"/>
    <dgm:cxn modelId="{0591A99F-C7A8-49D2-A4BC-9DB79943CFD5}" type="presParOf" srcId="{274DBED5-204D-4A23-83A5-BF0A1D576C22}" destId="{DD21FF4A-B2D2-4B20-B6F0-FFE4B0954E80}" srcOrd="1" destOrd="0" presId="urn:microsoft.com/office/officeart/2005/8/layout/orgChart1"/>
    <dgm:cxn modelId="{C1B546B6-21B4-4C69-AF51-8783BB8F02CC}" type="presParOf" srcId="{DD21FF4A-B2D2-4B20-B6F0-FFE4B0954E80}" destId="{6024D5C6-C036-4C61-98A6-F4E86C6D9F8F}" srcOrd="0" destOrd="0" presId="urn:microsoft.com/office/officeart/2005/8/layout/orgChart1"/>
    <dgm:cxn modelId="{B15DB27D-9A42-4643-AA97-FD34800066CF}" type="presParOf" srcId="{6024D5C6-C036-4C61-98A6-F4E86C6D9F8F}" destId="{C7B7C740-3D6E-4B42-9D35-2AFB803C7302}" srcOrd="0" destOrd="0" presId="urn:microsoft.com/office/officeart/2005/8/layout/orgChart1"/>
    <dgm:cxn modelId="{ADFD8C49-94B4-4807-97CB-B9C1E4FD49FB}" type="presParOf" srcId="{6024D5C6-C036-4C61-98A6-F4E86C6D9F8F}" destId="{9B38C807-403B-4E43-A6D1-43C4F7BA3546}" srcOrd="1" destOrd="0" presId="urn:microsoft.com/office/officeart/2005/8/layout/orgChart1"/>
    <dgm:cxn modelId="{89F6D198-7167-4C3F-AA3E-2D9BA894AAF6}" type="presParOf" srcId="{DD21FF4A-B2D2-4B20-B6F0-FFE4B0954E80}" destId="{30226393-4936-4466-8527-25AF694F1A83}" srcOrd="1" destOrd="0" presId="urn:microsoft.com/office/officeart/2005/8/layout/orgChart1"/>
    <dgm:cxn modelId="{4F6D458C-B8E1-4EAD-84B7-9CF163F673BA}" type="presParOf" srcId="{DD21FF4A-B2D2-4B20-B6F0-FFE4B0954E80}" destId="{C6C4865E-8F7D-416F-AEE9-358442B87447}" srcOrd="2" destOrd="0" presId="urn:microsoft.com/office/officeart/2005/8/layout/orgChart1"/>
    <dgm:cxn modelId="{A0BE1C92-EA0C-4AFC-BDC1-009C933BEADC}" type="presParOf" srcId="{D0892022-9CA4-4EB4-BE77-351714ED8EF4}" destId="{CEA54C85-56FD-44D5-AE04-E2BF2DD580A0}" srcOrd="2" destOrd="0" presId="urn:microsoft.com/office/officeart/2005/8/layout/orgChart1"/>
    <dgm:cxn modelId="{B5F2A8B4-E198-4054-A655-E5A6DC2EBE92}" type="presParOf" srcId="{CEA54C85-56FD-44D5-AE04-E2BF2DD580A0}" destId="{3A39652B-2D17-42C4-868B-52F678A16ADC}" srcOrd="0" destOrd="0" presId="urn:microsoft.com/office/officeart/2005/8/layout/orgChart1"/>
    <dgm:cxn modelId="{5CC5C1FD-1DD6-48F1-82E1-005E7064213E}" type="presParOf" srcId="{CEA54C85-56FD-44D5-AE04-E2BF2DD580A0}" destId="{E6A0CE02-C2D1-47D2-8FFC-0E183839AEF2}" srcOrd="1" destOrd="0" presId="urn:microsoft.com/office/officeart/2005/8/layout/orgChart1"/>
    <dgm:cxn modelId="{368BFB3D-EBE9-4E63-96E6-E49B438FB39D}" type="presParOf" srcId="{E6A0CE02-C2D1-47D2-8FFC-0E183839AEF2}" destId="{6A1F74D9-0617-421A-A7AF-725B9874E469}" srcOrd="0" destOrd="0" presId="urn:microsoft.com/office/officeart/2005/8/layout/orgChart1"/>
    <dgm:cxn modelId="{8A0B26E5-BAFC-46AC-8303-044A2FE79752}" type="presParOf" srcId="{6A1F74D9-0617-421A-A7AF-725B9874E469}" destId="{27ECAB74-CD34-4C7B-96FB-3D8CDE68C057}" srcOrd="0" destOrd="0" presId="urn:microsoft.com/office/officeart/2005/8/layout/orgChart1"/>
    <dgm:cxn modelId="{82050795-8206-4DEB-ADAF-E9836D76706D}" type="presParOf" srcId="{6A1F74D9-0617-421A-A7AF-725B9874E469}" destId="{258EB2AB-002D-400A-898B-096DB252E16B}" srcOrd="1" destOrd="0" presId="urn:microsoft.com/office/officeart/2005/8/layout/orgChart1"/>
    <dgm:cxn modelId="{7094EF6F-20D0-4AA5-842F-FF74164FE378}" type="presParOf" srcId="{E6A0CE02-C2D1-47D2-8FFC-0E183839AEF2}" destId="{84069AE6-5694-4C1E-9C25-E2FFE038E52F}" srcOrd="1" destOrd="0" presId="urn:microsoft.com/office/officeart/2005/8/layout/orgChart1"/>
    <dgm:cxn modelId="{9AD204EA-B49F-4C62-BB76-18F19AC606D4}" type="presParOf" srcId="{E6A0CE02-C2D1-47D2-8FFC-0E183839AEF2}" destId="{21044507-F8B0-4249-8B8E-25F75A785CF0}" srcOrd="2" destOrd="0" presId="urn:microsoft.com/office/officeart/2005/8/layout/orgChart1"/>
    <dgm:cxn modelId="{D0D269A3-A937-4622-A309-D30067F01919}" type="presParOf" srcId="{E1BDA198-6478-403C-BDC3-72B9831E10E9}" destId="{63CE8A8F-7762-4407-906D-35B2F399882A}" srcOrd="2" destOrd="0" presId="urn:microsoft.com/office/officeart/2005/8/layout/orgChart1"/>
    <dgm:cxn modelId="{A926F889-792A-4F66-A1E7-981BFF70F0A3}" type="presParOf" srcId="{63CE8A8F-7762-4407-906D-35B2F399882A}" destId="{B0CE41D3-C00E-4555-88A7-E32529F06EDF}" srcOrd="0" destOrd="0" presId="urn:microsoft.com/office/officeart/2005/8/layout/orgChart1"/>
    <dgm:cxn modelId="{18E1BB3E-7477-4ADA-8BB5-1E30C92F9313}" type="presParOf" srcId="{63CE8A8F-7762-4407-906D-35B2F399882A}" destId="{4B15F12E-81AB-4C56-91C0-EF8BC905CC4A}" srcOrd="1" destOrd="0" presId="urn:microsoft.com/office/officeart/2005/8/layout/orgChart1"/>
    <dgm:cxn modelId="{87248966-7BB4-4FF9-A728-5E0FF070FAE1}" type="presParOf" srcId="{4B15F12E-81AB-4C56-91C0-EF8BC905CC4A}" destId="{5326107E-8330-4826-B2A3-923D1C4E4C9A}" srcOrd="0" destOrd="0" presId="urn:microsoft.com/office/officeart/2005/8/layout/orgChart1"/>
    <dgm:cxn modelId="{E722F251-3137-43F0-9196-1E0E0DBD64A8}" type="presParOf" srcId="{5326107E-8330-4826-B2A3-923D1C4E4C9A}" destId="{ABC51F5D-D48E-4441-BB41-C67E43809D6A}" srcOrd="0" destOrd="0" presId="urn:microsoft.com/office/officeart/2005/8/layout/orgChart1"/>
    <dgm:cxn modelId="{2116C9DD-8F74-4381-985A-EB6FC87758AD}" type="presParOf" srcId="{5326107E-8330-4826-B2A3-923D1C4E4C9A}" destId="{E4844B79-24AB-4982-92E2-A93AB9D83C01}" srcOrd="1" destOrd="0" presId="urn:microsoft.com/office/officeart/2005/8/layout/orgChart1"/>
    <dgm:cxn modelId="{49809CE5-1C58-43CB-ABE5-60F9A34A8C81}" type="presParOf" srcId="{4B15F12E-81AB-4C56-91C0-EF8BC905CC4A}" destId="{89457A2B-F2A9-4EF8-977E-57A4DFA5D807}" srcOrd="1" destOrd="0" presId="urn:microsoft.com/office/officeart/2005/8/layout/orgChart1"/>
    <dgm:cxn modelId="{86EAC5A1-8714-4BEA-A746-6D85D8AE4B7C}" type="presParOf" srcId="{4B15F12E-81AB-4C56-91C0-EF8BC905CC4A}" destId="{9ADEC413-FCC2-4DDF-8D18-E149DE62F286}" srcOrd="2" destOrd="0" presId="urn:microsoft.com/office/officeart/2005/8/layout/orgChart1"/>
    <dgm:cxn modelId="{A631837C-A51B-4748-862D-DDAF49CEA1A0}" type="presParOf" srcId="{E52BE0B7-8BAE-4C34-BC5D-AA121AD2D5E1}" destId="{5145041B-6637-486B-930B-9740B85774EF}" srcOrd="2" destOrd="0" presId="urn:microsoft.com/office/officeart/2005/8/layout/orgChart1"/>
    <dgm:cxn modelId="{1CD7A035-5B9A-4170-8FFE-FB1FC1DEA82F}" type="presParOf" srcId="{5145041B-6637-486B-930B-9740B85774EF}" destId="{EB1F4329-3E78-4642-94EB-750F625A0D09}" srcOrd="0" destOrd="0" presId="urn:microsoft.com/office/officeart/2005/8/layout/orgChart1"/>
    <dgm:cxn modelId="{7EE20938-02F7-4D02-BA1C-A941395D8A2F}" type="presParOf" srcId="{5145041B-6637-486B-930B-9740B85774EF}" destId="{84B7A446-3F18-4713-83CB-0E488907F9F2}" srcOrd="1" destOrd="0" presId="urn:microsoft.com/office/officeart/2005/8/layout/orgChart1"/>
    <dgm:cxn modelId="{52B1185E-7663-41AE-91F0-14DF9E20C154}" type="presParOf" srcId="{84B7A446-3F18-4713-83CB-0E488907F9F2}" destId="{9ACFC5BB-11D6-4C61-AF25-2597D1F6B30D}" srcOrd="0" destOrd="0" presId="urn:microsoft.com/office/officeart/2005/8/layout/orgChart1"/>
    <dgm:cxn modelId="{8D99DE3D-BFD8-4641-9BFE-FB47EC858564}" type="presParOf" srcId="{9ACFC5BB-11D6-4C61-AF25-2597D1F6B30D}" destId="{A77B3FA5-2522-4309-B780-DFBA6E0CD7F9}" srcOrd="0" destOrd="0" presId="urn:microsoft.com/office/officeart/2005/8/layout/orgChart1"/>
    <dgm:cxn modelId="{B5B0F2CA-AE11-449F-8968-F7DB49C1A140}" type="presParOf" srcId="{9ACFC5BB-11D6-4C61-AF25-2597D1F6B30D}" destId="{E49F90BB-E0EA-463D-9F65-D3F3E24237E6}" srcOrd="1" destOrd="0" presId="urn:microsoft.com/office/officeart/2005/8/layout/orgChart1"/>
    <dgm:cxn modelId="{593E7EA8-D806-41AF-ABCD-BA6DF11E0634}" type="presParOf" srcId="{84B7A446-3F18-4713-83CB-0E488907F9F2}" destId="{556A3A86-A076-45DE-8E66-4E72B4482139}" srcOrd="1" destOrd="0" presId="urn:microsoft.com/office/officeart/2005/8/layout/orgChart1"/>
    <dgm:cxn modelId="{0029C2DF-933F-497C-B221-2EC222E17B86}" type="presParOf" srcId="{84B7A446-3F18-4713-83CB-0E488907F9F2}" destId="{67BDFA67-C392-4316-BC6C-D33DE964D1F2}"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9500462-D796-4243-AA15-252BF4C5782B}" type="doc">
      <dgm:prSet loTypeId="urn:microsoft.com/office/officeart/2005/8/layout/hProcess6" loCatId="process" qsTypeId="urn:microsoft.com/office/officeart/2005/8/quickstyle/simple4" qsCatId="simple" csTypeId="urn:microsoft.com/office/officeart/2005/8/colors/accent3_3" csCatId="accent3" phldr="1"/>
      <dgm:spPr/>
      <dgm:t>
        <a:bodyPr/>
        <a:lstStyle/>
        <a:p>
          <a:endParaRPr lang="en-AU"/>
        </a:p>
      </dgm:t>
    </dgm:pt>
    <dgm:pt modelId="{0CCBF861-27CA-4987-877D-4721E94A539A}">
      <dgm:prSet phldrT="[Text]"/>
      <dgm:spPr/>
      <dgm:t>
        <a:bodyPr/>
        <a:lstStyle/>
        <a:p>
          <a:r>
            <a:rPr lang="en-AU"/>
            <a:t>Grantor</a:t>
          </a:r>
        </a:p>
      </dgm:t>
    </dgm:pt>
    <dgm:pt modelId="{85D7AC4B-BEC4-4A1F-AED2-F2AFFEA31A8A}" type="parTrans" cxnId="{0FCE6564-3600-424C-B0F6-1CC905C085DB}">
      <dgm:prSet/>
      <dgm:spPr/>
      <dgm:t>
        <a:bodyPr/>
        <a:lstStyle/>
        <a:p>
          <a:endParaRPr lang="en-AU"/>
        </a:p>
      </dgm:t>
    </dgm:pt>
    <dgm:pt modelId="{AC93CCC8-B70F-4A81-8E27-A3B3302D5C68}" type="sibTrans" cxnId="{0FCE6564-3600-424C-B0F6-1CC905C085DB}">
      <dgm:prSet/>
      <dgm:spPr/>
      <dgm:t>
        <a:bodyPr/>
        <a:lstStyle/>
        <a:p>
          <a:endParaRPr lang="en-AU"/>
        </a:p>
      </dgm:t>
    </dgm:pt>
    <dgm:pt modelId="{BFFD5991-4221-4882-BB89-A96302D324E6}">
      <dgm:prSet phldrT="[Text]"/>
      <dgm:spPr/>
      <dgm:t>
        <a:bodyPr/>
        <a:lstStyle/>
        <a:p>
          <a:r>
            <a:rPr lang="en-AU"/>
            <a:t>Grantee</a:t>
          </a:r>
        </a:p>
      </dgm:t>
    </dgm:pt>
    <dgm:pt modelId="{72D0F017-C397-4AA1-82EA-0B51202FCA4A}" type="parTrans" cxnId="{F36A3E37-23DA-4242-A8A3-316248390244}">
      <dgm:prSet/>
      <dgm:spPr/>
      <dgm:t>
        <a:bodyPr/>
        <a:lstStyle/>
        <a:p>
          <a:endParaRPr lang="en-AU"/>
        </a:p>
      </dgm:t>
    </dgm:pt>
    <dgm:pt modelId="{B1A69B88-F740-49A0-A8EC-A32E783BE735}" type="sibTrans" cxnId="{F36A3E37-23DA-4242-A8A3-316248390244}">
      <dgm:prSet/>
      <dgm:spPr/>
      <dgm:t>
        <a:bodyPr/>
        <a:lstStyle/>
        <a:p>
          <a:endParaRPr lang="en-AU"/>
        </a:p>
      </dgm:t>
    </dgm:pt>
    <dgm:pt modelId="{BD4A49EF-BE67-4260-A576-46B33BB564B6}">
      <dgm:prSet phldrT="[Text]"/>
      <dgm:spPr/>
      <dgm:t>
        <a:bodyPr/>
        <a:lstStyle/>
        <a:p>
          <a:r>
            <a:rPr lang="en-AU"/>
            <a:t>Benefit</a:t>
          </a:r>
        </a:p>
      </dgm:t>
    </dgm:pt>
    <dgm:pt modelId="{9B6F0F37-9B72-49BB-BA61-A5D7BDA90154}" type="parTrans" cxnId="{FFE49AC0-6259-4B77-A98C-11A675E749C1}">
      <dgm:prSet/>
      <dgm:spPr/>
      <dgm:t>
        <a:bodyPr/>
        <a:lstStyle/>
        <a:p>
          <a:endParaRPr lang="en-AU"/>
        </a:p>
      </dgm:t>
    </dgm:pt>
    <dgm:pt modelId="{1F89E640-3E20-4DC6-B622-3F05816FAB9A}" type="sibTrans" cxnId="{FFE49AC0-6259-4B77-A98C-11A675E749C1}">
      <dgm:prSet/>
      <dgm:spPr/>
      <dgm:t>
        <a:bodyPr/>
        <a:lstStyle/>
        <a:p>
          <a:endParaRPr lang="en-AU"/>
        </a:p>
      </dgm:t>
    </dgm:pt>
    <dgm:pt modelId="{4C935B65-B06E-44EB-A7A2-061B2AC8052B}">
      <dgm:prSet phldrT="[Text]"/>
      <dgm:spPr/>
      <dgm:t>
        <a:bodyPr/>
        <a:lstStyle/>
        <a:p>
          <a:r>
            <a:rPr lang="en-AU"/>
            <a:t>Third party</a:t>
          </a:r>
        </a:p>
      </dgm:t>
    </dgm:pt>
    <dgm:pt modelId="{AF3C598A-F13C-4A9E-B59F-0E6673391580}" type="parTrans" cxnId="{2A5C677A-B04D-4152-A8C3-A29A69BFBEDE}">
      <dgm:prSet/>
      <dgm:spPr/>
      <dgm:t>
        <a:bodyPr/>
        <a:lstStyle/>
        <a:p>
          <a:endParaRPr lang="en-AU"/>
        </a:p>
      </dgm:t>
    </dgm:pt>
    <dgm:pt modelId="{62E86B9B-4E66-47EF-843A-B8D1157ADC95}" type="sibTrans" cxnId="{2A5C677A-B04D-4152-A8C3-A29A69BFBEDE}">
      <dgm:prSet/>
      <dgm:spPr/>
      <dgm:t>
        <a:bodyPr/>
        <a:lstStyle/>
        <a:p>
          <a:endParaRPr lang="en-AU"/>
        </a:p>
      </dgm:t>
    </dgm:pt>
    <dgm:pt modelId="{B49FDADB-6199-4F89-A790-14C319B38C0A}">
      <dgm:prSet phldrT="[Text]"/>
      <dgm:spPr/>
      <dgm:t>
        <a:bodyPr/>
        <a:lstStyle/>
        <a:p>
          <a:r>
            <a:rPr lang="en-AU"/>
            <a:t>$</a:t>
          </a:r>
        </a:p>
      </dgm:t>
    </dgm:pt>
    <dgm:pt modelId="{E9FBEBBA-6FEF-4A42-A210-8AD9168189EC}" type="parTrans" cxnId="{FF34072D-1452-48CC-BC51-DCDCEF54EAE7}">
      <dgm:prSet/>
      <dgm:spPr/>
      <dgm:t>
        <a:bodyPr/>
        <a:lstStyle/>
        <a:p>
          <a:endParaRPr lang="en-AU"/>
        </a:p>
      </dgm:t>
    </dgm:pt>
    <dgm:pt modelId="{B028AB38-9DEF-4FF0-BC7D-3E2582912285}" type="sibTrans" cxnId="{FF34072D-1452-48CC-BC51-DCDCEF54EAE7}">
      <dgm:prSet/>
      <dgm:spPr/>
      <dgm:t>
        <a:bodyPr/>
        <a:lstStyle/>
        <a:p>
          <a:endParaRPr lang="en-AU"/>
        </a:p>
      </dgm:t>
    </dgm:pt>
    <dgm:pt modelId="{178B2DA1-7CB0-4F5D-A730-24247FE27B8E}" type="pres">
      <dgm:prSet presAssocID="{A9500462-D796-4243-AA15-252BF4C5782B}" presName="theList" presStyleCnt="0">
        <dgm:presLayoutVars>
          <dgm:dir/>
          <dgm:animLvl val="lvl"/>
          <dgm:resizeHandles val="exact"/>
        </dgm:presLayoutVars>
      </dgm:prSet>
      <dgm:spPr/>
      <dgm:t>
        <a:bodyPr/>
        <a:lstStyle/>
        <a:p>
          <a:endParaRPr lang="en-AU"/>
        </a:p>
      </dgm:t>
    </dgm:pt>
    <dgm:pt modelId="{7C18F2B6-F9E0-40B1-AC9F-03FA05FE022B}" type="pres">
      <dgm:prSet presAssocID="{0CCBF861-27CA-4987-877D-4721E94A539A}" presName="compNode" presStyleCnt="0"/>
      <dgm:spPr/>
    </dgm:pt>
    <dgm:pt modelId="{D0458BD4-2496-4D4A-A237-C8630A9BE64F}" type="pres">
      <dgm:prSet presAssocID="{0CCBF861-27CA-4987-877D-4721E94A539A}" presName="noGeometry" presStyleCnt="0"/>
      <dgm:spPr/>
    </dgm:pt>
    <dgm:pt modelId="{1E615EAE-6005-421F-B344-C52FD47F090D}" type="pres">
      <dgm:prSet presAssocID="{0CCBF861-27CA-4987-877D-4721E94A539A}" presName="childTextVisible" presStyleLbl="bgAccFollowNode1" presStyleIdx="0" presStyleCnt="3">
        <dgm:presLayoutVars>
          <dgm:bulletEnabled val="1"/>
        </dgm:presLayoutVars>
      </dgm:prSet>
      <dgm:spPr/>
      <dgm:t>
        <a:bodyPr/>
        <a:lstStyle/>
        <a:p>
          <a:endParaRPr lang="en-AU"/>
        </a:p>
      </dgm:t>
    </dgm:pt>
    <dgm:pt modelId="{689C873E-965F-4C8D-A49D-C361589FEDAB}" type="pres">
      <dgm:prSet presAssocID="{0CCBF861-27CA-4987-877D-4721E94A539A}" presName="childTextHidden" presStyleLbl="bgAccFollowNode1" presStyleIdx="0" presStyleCnt="3"/>
      <dgm:spPr/>
      <dgm:t>
        <a:bodyPr/>
        <a:lstStyle/>
        <a:p>
          <a:endParaRPr lang="en-AU"/>
        </a:p>
      </dgm:t>
    </dgm:pt>
    <dgm:pt modelId="{4EA06D4F-9C47-4090-BE0B-ED00D1F227F6}" type="pres">
      <dgm:prSet presAssocID="{0CCBF861-27CA-4987-877D-4721E94A539A}" presName="parentText" presStyleLbl="node1" presStyleIdx="0" presStyleCnt="3">
        <dgm:presLayoutVars>
          <dgm:chMax val="1"/>
          <dgm:bulletEnabled val="1"/>
        </dgm:presLayoutVars>
      </dgm:prSet>
      <dgm:spPr/>
      <dgm:t>
        <a:bodyPr/>
        <a:lstStyle/>
        <a:p>
          <a:endParaRPr lang="en-AU"/>
        </a:p>
      </dgm:t>
    </dgm:pt>
    <dgm:pt modelId="{EAB3E054-4915-4ADC-9CEB-12D900B73747}" type="pres">
      <dgm:prSet presAssocID="{0CCBF861-27CA-4987-877D-4721E94A539A}" presName="aSpace" presStyleCnt="0"/>
      <dgm:spPr/>
    </dgm:pt>
    <dgm:pt modelId="{BD5E6011-4E98-4206-B186-27F1B13472CA}" type="pres">
      <dgm:prSet presAssocID="{BFFD5991-4221-4882-BB89-A96302D324E6}" presName="compNode" presStyleCnt="0"/>
      <dgm:spPr/>
    </dgm:pt>
    <dgm:pt modelId="{425394D6-AFB9-4BA6-8F8A-57B15DD380C5}" type="pres">
      <dgm:prSet presAssocID="{BFFD5991-4221-4882-BB89-A96302D324E6}" presName="noGeometry" presStyleCnt="0"/>
      <dgm:spPr/>
    </dgm:pt>
    <dgm:pt modelId="{71F68724-C63A-4BC0-B975-678DFB989A40}" type="pres">
      <dgm:prSet presAssocID="{BFFD5991-4221-4882-BB89-A96302D324E6}" presName="childTextVisible" presStyleLbl="bgAccFollowNode1" presStyleIdx="1" presStyleCnt="3">
        <dgm:presLayoutVars>
          <dgm:bulletEnabled val="1"/>
        </dgm:presLayoutVars>
      </dgm:prSet>
      <dgm:spPr/>
      <dgm:t>
        <a:bodyPr/>
        <a:lstStyle/>
        <a:p>
          <a:endParaRPr lang="en-AU"/>
        </a:p>
      </dgm:t>
    </dgm:pt>
    <dgm:pt modelId="{9E567DFE-DA03-4947-BB0C-1BE2EF8AE894}" type="pres">
      <dgm:prSet presAssocID="{BFFD5991-4221-4882-BB89-A96302D324E6}" presName="childTextHidden" presStyleLbl="bgAccFollowNode1" presStyleIdx="1" presStyleCnt="3"/>
      <dgm:spPr/>
      <dgm:t>
        <a:bodyPr/>
        <a:lstStyle/>
        <a:p>
          <a:endParaRPr lang="en-AU"/>
        </a:p>
      </dgm:t>
    </dgm:pt>
    <dgm:pt modelId="{7D40326D-77DD-4CE3-BDE5-A64FEB97E587}" type="pres">
      <dgm:prSet presAssocID="{BFFD5991-4221-4882-BB89-A96302D324E6}" presName="parentText" presStyleLbl="node1" presStyleIdx="1" presStyleCnt="3">
        <dgm:presLayoutVars>
          <dgm:chMax val="1"/>
          <dgm:bulletEnabled val="1"/>
        </dgm:presLayoutVars>
      </dgm:prSet>
      <dgm:spPr/>
      <dgm:t>
        <a:bodyPr/>
        <a:lstStyle/>
        <a:p>
          <a:endParaRPr lang="en-AU"/>
        </a:p>
      </dgm:t>
    </dgm:pt>
    <dgm:pt modelId="{16EA7734-D087-4FBB-9673-494AD1EF66DE}" type="pres">
      <dgm:prSet presAssocID="{BFFD5991-4221-4882-BB89-A96302D324E6}" presName="aSpace" presStyleCnt="0"/>
      <dgm:spPr/>
    </dgm:pt>
    <dgm:pt modelId="{D048ED00-AA95-4B41-9DCE-72909CEAF9C6}" type="pres">
      <dgm:prSet presAssocID="{4C935B65-B06E-44EB-A7A2-061B2AC8052B}" presName="compNode" presStyleCnt="0"/>
      <dgm:spPr/>
    </dgm:pt>
    <dgm:pt modelId="{FA38AFFD-B089-4A91-A34B-9C6D30ED401C}" type="pres">
      <dgm:prSet presAssocID="{4C935B65-B06E-44EB-A7A2-061B2AC8052B}" presName="noGeometry" presStyleCnt="0"/>
      <dgm:spPr/>
    </dgm:pt>
    <dgm:pt modelId="{5A62A1E4-2568-478A-A15F-EF0C6FD1836F}" type="pres">
      <dgm:prSet presAssocID="{4C935B65-B06E-44EB-A7A2-061B2AC8052B}" presName="childTextVisible" presStyleLbl="bgAccFollowNode1" presStyleIdx="2" presStyleCnt="3">
        <dgm:presLayoutVars>
          <dgm:bulletEnabled val="1"/>
        </dgm:presLayoutVars>
      </dgm:prSet>
      <dgm:spPr>
        <a:solidFill>
          <a:schemeClr val="bg1">
            <a:alpha val="90000"/>
          </a:schemeClr>
        </a:solidFill>
      </dgm:spPr>
    </dgm:pt>
    <dgm:pt modelId="{7295171A-DB75-4151-9A7B-821FBD12E39B}" type="pres">
      <dgm:prSet presAssocID="{4C935B65-B06E-44EB-A7A2-061B2AC8052B}" presName="childTextHidden" presStyleLbl="bgAccFollowNode1" presStyleIdx="2" presStyleCnt="3"/>
      <dgm:spPr/>
    </dgm:pt>
    <dgm:pt modelId="{0E7E503F-5E93-4176-A4A7-2A568D0BA026}" type="pres">
      <dgm:prSet presAssocID="{4C935B65-B06E-44EB-A7A2-061B2AC8052B}" presName="parentText" presStyleLbl="node1" presStyleIdx="2" presStyleCnt="3">
        <dgm:presLayoutVars>
          <dgm:chMax val="1"/>
          <dgm:bulletEnabled val="1"/>
        </dgm:presLayoutVars>
      </dgm:prSet>
      <dgm:spPr/>
      <dgm:t>
        <a:bodyPr/>
        <a:lstStyle/>
        <a:p>
          <a:endParaRPr lang="en-AU"/>
        </a:p>
      </dgm:t>
    </dgm:pt>
  </dgm:ptLst>
  <dgm:cxnLst>
    <dgm:cxn modelId="{0FCE6564-3600-424C-B0F6-1CC905C085DB}" srcId="{A9500462-D796-4243-AA15-252BF4C5782B}" destId="{0CCBF861-27CA-4987-877D-4721E94A539A}" srcOrd="0" destOrd="0" parTransId="{85D7AC4B-BEC4-4A1F-AED2-F2AFFEA31A8A}" sibTransId="{AC93CCC8-B70F-4A81-8E27-A3B3302D5C68}"/>
    <dgm:cxn modelId="{F36A3E37-23DA-4242-A8A3-316248390244}" srcId="{A9500462-D796-4243-AA15-252BF4C5782B}" destId="{BFFD5991-4221-4882-BB89-A96302D324E6}" srcOrd="1" destOrd="0" parTransId="{72D0F017-C397-4AA1-82EA-0B51202FCA4A}" sibTransId="{B1A69B88-F740-49A0-A8EC-A32E783BE735}"/>
    <dgm:cxn modelId="{FFE49AC0-6259-4B77-A98C-11A675E749C1}" srcId="{BFFD5991-4221-4882-BB89-A96302D324E6}" destId="{BD4A49EF-BE67-4260-A576-46B33BB564B6}" srcOrd="0" destOrd="0" parTransId="{9B6F0F37-9B72-49BB-BA61-A5D7BDA90154}" sibTransId="{1F89E640-3E20-4DC6-B622-3F05816FAB9A}"/>
    <dgm:cxn modelId="{9D79A778-5BC0-4DED-86B4-4F663E39E21D}" type="presOf" srcId="{A9500462-D796-4243-AA15-252BF4C5782B}" destId="{178B2DA1-7CB0-4F5D-A730-24247FE27B8E}" srcOrd="0" destOrd="0" presId="urn:microsoft.com/office/officeart/2005/8/layout/hProcess6"/>
    <dgm:cxn modelId="{7D211B16-F302-401C-A522-3DE407809333}" type="presOf" srcId="{B49FDADB-6199-4F89-A790-14C319B38C0A}" destId="{1E615EAE-6005-421F-B344-C52FD47F090D}" srcOrd="0" destOrd="0" presId="urn:microsoft.com/office/officeart/2005/8/layout/hProcess6"/>
    <dgm:cxn modelId="{08BDC8E4-BB22-4F7F-843E-808C01BE80A9}" type="presOf" srcId="{BD4A49EF-BE67-4260-A576-46B33BB564B6}" destId="{71F68724-C63A-4BC0-B975-678DFB989A40}" srcOrd="0" destOrd="0" presId="urn:microsoft.com/office/officeart/2005/8/layout/hProcess6"/>
    <dgm:cxn modelId="{FF34072D-1452-48CC-BC51-DCDCEF54EAE7}" srcId="{0CCBF861-27CA-4987-877D-4721E94A539A}" destId="{B49FDADB-6199-4F89-A790-14C319B38C0A}" srcOrd="0" destOrd="0" parTransId="{E9FBEBBA-6FEF-4A42-A210-8AD9168189EC}" sibTransId="{B028AB38-9DEF-4FF0-BC7D-3E2582912285}"/>
    <dgm:cxn modelId="{1ABD1641-D92A-4F08-83FB-D3BE8565F66B}" type="presOf" srcId="{4C935B65-B06E-44EB-A7A2-061B2AC8052B}" destId="{0E7E503F-5E93-4176-A4A7-2A568D0BA026}" srcOrd="0" destOrd="0" presId="urn:microsoft.com/office/officeart/2005/8/layout/hProcess6"/>
    <dgm:cxn modelId="{4870DF4D-1421-4CCB-83CC-2D89DFBA9A84}" type="presOf" srcId="{BFFD5991-4221-4882-BB89-A96302D324E6}" destId="{7D40326D-77DD-4CE3-BDE5-A64FEB97E587}" srcOrd="0" destOrd="0" presId="urn:microsoft.com/office/officeart/2005/8/layout/hProcess6"/>
    <dgm:cxn modelId="{CA704A0A-F50F-4DB3-A648-58263BC41CE1}" type="presOf" srcId="{B49FDADB-6199-4F89-A790-14C319B38C0A}" destId="{689C873E-965F-4C8D-A49D-C361589FEDAB}" srcOrd="1" destOrd="0" presId="urn:microsoft.com/office/officeart/2005/8/layout/hProcess6"/>
    <dgm:cxn modelId="{AE070824-B1EB-436A-A4F1-8EACC3789B19}" type="presOf" srcId="{0CCBF861-27CA-4987-877D-4721E94A539A}" destId="{4EA06D4F-9C47-4090-BE0B-ED00D1F227F6}" srcOrd="0" destOrd="0" presId="urn:microsoft.com/office/officeart/2005/8/layout/hProcess6"/>
    <dgm:cxn modelId="{2A5C677A-B04D-4152-A8C3-A29A69BFBEDE}" srcId="{A9500462-D796-4243-AA15-252BF4C5782B}" destId="{4C935B65-B06E-44EB-A7A2-061B2AC8052B}" srcOrd="2" destOrd="0" parTransId="{AF3C598A-F13C-4A9E-B59F-0E6673391580}" sibTransId="{62E86B9B-4E66-47EF-843A-B8D1157ADC95}"/>
    <dgm:cxn modelId="{3D37BC27-6A08-40A0-B705-62B808E2F319}" type="presOf" srcId="{BD4A49EF-BE67-4260-A576-46B33BB564B6}" destId="{9E567DFE-DA03-4947-BB0C-1BE2EF8AE894}" srcOrd="1" destOrd="0" presId="urn:microsoft.com/office/officeart/2005/8/layout/hProcess6"/>
    <dgm:cxn modelId="{5D14DAE0-BAF4-4F91-924E-F14E755E14E1}" type="presParOf" srcId="{178B2DA1-7CB0-4F5D-A730-24247FE27B8E}" destId="{7C18F2B6-F9E0-40B1-AC9F-03FA05FE022B}" srcOrd="0" destOrd="0" presId="urn:microsoft.com/office/officeart/2005/8/layout/hProcess6"/>
    <dgm:cxn modelId="{E90E4BEA-6169-4494-B489-A9515F7502B7}" type="presParOf" srcId="{7C18F2B6-F9E0-40B1-AC9F-03FA05FE022B}" destId="{D0458BD4-2496-4D4A-A237-C8630A9BE64F}" srcOrd="0" destOrd="0" presId="urn:microsoft.com/office/officeart/2005/8/layout/hProcess6"/>
    <dgm:cxn modelId="{87A95CF6-F71A-49C8-B784-B17C6991DEB8}" type="presParOf" srcId="{7C18F2B6-F9E0-40B1-AC9F-03FA05FE022B}" destId="{1E615EAE-6005-421F-B344-C52FD47F090D}" srcOrd="1" destOrd="0" presId="urn:microsoft.com/office/officeart/2005/8/layout/hProcess6"/>
    <dgm:cxn modelId="{7487874F-0712-4F5A-BFD7-953407EFA10B}" type="presParOf" srcId="{7C18F2B6-F9E0-40B1-AC9F-03FA05FE022B}" destId="{689C873E-965F-4C8D-A49D-C361589FEDAB}" srcOrd="2" destOrd="0" presId="urn:microsoft.com/office/officeart/2005/8/layout/hProcess6"/>
    <dgm:cxn modelId="{C030AE14-895B-46FA-BE79-D0F2138A602C}" type="presParOf" srcId="{7C18F2B6-F9E0-40B1-AC9F-03FA05FE022B}" destId="{4EA06D4F-9C47-4090-BE0B-ED00D1F227F6}" srcOrd="3" destOrd="0" presId="urn:microsoft.com/office/officeart/2005/8/layout/hProcess6"/>
    <dgm:cxn modelId="{7F299843-8C23-4DAB-9064-E500A79BA993}" type="presParOf" srcId="{178B2DA1-7CB0-4F5D-A730-24247FE27B8E}" destId="{EAB3E054-4915-4ADC-9CEB-12D900B73747}" srcOrd="1" destOrd="0" presId="urn:microsoft.com/office/officeart/2005/8/layout/hProcess6"/>
    <dgm:cxn modelId="{3CCE10B2-2153-4BCB-8EEF-CD797B238832}" type="presParOf" srcId="{178B2DA1-7CB0-4F5D-A730-24247FE27B8E}" destId="{BD5E6011-4E98-4206-B186-27F1B13472CA}" srcOrd="2" destOrd="0" presId="urn:microsoft.com/office/officeart/2005/8/layout/hProcess6"/>
    <dgm:cxn modelId="{20C4515D-6B31-4785-A41D-B3BF3DCEBD1E}" type="presParOf" srcId="{BD5E6011-4E98-4206-B186-27F1B13472CA}" destId="{425394D6-AFB9-4BA6-8F8A-57B15DD380C5}" srcOrd="0" destOrd="0" presId="urn:microsoft.com/office/officeart/2005/8/layout/hProcess6"/>
    <dgm:cxn modelId="{26927570-BD25-4C19-B144-DE0E2D3C2BC7}" type="presParOf" srcId="{BD5E6011-4E98-4206-B186-27F1B13472CA}" destId="{71F68724-C63A-4BC0-B975-678DFB989A40}" srcOrd="1" destOrd="0" presId="urn:microsoft.com/office/officeart/2005/8/layout/hProcess6"/>
    <dgm:cxn modelId="{A9C445E3-6A3A-4818-B88A-CBB921B0B268}" type="presParOf" srcId="{BD5E6011-4E98-4206-B186-27F1B13472CA}" destId="{9E567DFE-DA03-4947-BB0C-1BE2EF8AE894}" srcOrd="2" destOrd="0" presId="urn:microsoft.com/office/officeart/2005/8/layout/hProcess6"/>
    <dgm:cxn modelId="{5F4E3D2C-09D8-41C4-B8E9-6A94E7072075}" type="presParOf" srcId="{BD5E6011-4E98-4206-B186-27F1B13472CA}" destId="{7D40326D-77DD-4CE3-BDE5-A64FEB97E587}" srcOrd="3" destOrd="0" presId="urn:microsoft.com/office/officeart/2005/8/layout/hProcess6"/>
    <dgm:cxn modelId="{272F3B47-3F6F-4057-AD63-75F98B322B95}" type="presParOf" srcId="{178B2DA1-7CB0-4F5D-A730-24247FE27B8E}" destId="{16EA7734-D087-4FBB-9673-494AD1EF66DE}" srcOrd="3" destOrd="0" presId="urn:microsoft.com/office/officeart/2005/8/layout/hProcess6"/>
    <dgm:cxn modelId="{5ED78BEB-CACE-498A-97B6-3FACFDBBEAA9}" type="presParOf" srcId="{178B2DA1-7CB0-4F5D-A730-24247FE27B8E}" destId="{D048ED00-AA95-4B41-9DCE-72909CEAF9C6}" srcOrd="4" destOrd="0" presId="urn:microsoft.com/office/officeart/2005/8/layout/hProcess6"/>
    <dgm:cxn modelId="{B040A4C3-A720-4917-9137-F07BAA781936}" type="presParOf" srcId="{D048ED00-AA95-4B41-9DCE-72909CEAF9C6}" destId="{FA38AFFD-B089-4A91-A34B-9C6D30ED401C}" srcOrd="0" destOrd="0" presId="urn:microsoft.com/office/officeart/2005/8/layout/hProcess6"/>
    <dgm:cxn modelId="{07A2ABB3-EC25-4139-B8D5-D4D87EBA6782}" type="presParOf" srcId="{D048ED00-AA95-4B41-9DCE-72909CEAF9C6}" destId="{5A62A1E4-2568-478A-A15F-EF0C6FD1836F}" srcOrd="1" destOrd="0" presId="urn:microsoft.com/office/officeart/2005/8/layout/hProcess6"/>
    <dgm:cxn modelId="{39467482-220A-4C40-B408-EE95BED83980}" type="presParOf" srcId="{D048ED00-AA95-4B41-9DCE-72909CEAF9C6}" destId="{7295171A-DB75-4151-9A7B-821FBD12E39B}" srcOrd="2" destOrd="0" presId="urn:microsoft.com/office/officeart/2005/8/layout/hProcess6"/>
    <dgm:cxn modelId="{1C1F3DAD-1EE6-4623-8B88-0715ADBB108B}" type="presParOf" srcId="{D048ED00-AA95-4B41-9DCE-72909CEAF9C6}" destId="{0E7E503F-5E93-4176-A4A7-2A568D0BA026}" srcOrd="3" destOrd="0" presId="urn:microsoft.com/office/officeart/2005/8/layout/hProcess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500462-D796-4243-AA15-252BF4C5782B}" type="doc">
      <dgm:prSet loTypeId="urn:microsoft.com/office/officeart/2005/8/layout/hProcess6" loCatId="process" qsTypeId="urn:microsoft.com/office/officeart/2005/8/quickstyle/simple4" qsCatId="simple" csTypeId="urn:microsoft.com/office/officeart/2005/8/colors/accent3_3" csCatId="accent3" phldr="1"/>
      <dgm:spPr/>
      <dgm:t>
        <a:bodyPr/>
        <a:lstStyle/>
        <a:p>
          <a:endParaRPr lang="en-AU"/>
        </a:p>
      </dgm:t>
    </dgm:pt>
    <dgm:pt modelId="{0CCBF861-27CA-4987-877D-4721E94A539A}">
      <dgm:prSet phldrT="[Text]"/>
      <dgm:spPr/>
      <dgm:t>
        <a:bodyPr/>
        <a:lstStyle/>
        <a:p>
          <a:r>
            <a:rPr lang="en-AU"/>
            <a:t>Grantor</a:t>
          </a:r>
        </a:p>
      </dgm:t>
    </dgm:pt>
    <dgm:pt modelId="{85D7AC4B-BEC4-4A1F-AED2-F2AFFEA31A8A}" type="parTrans" cxnId="{0FCE6564-3600-424C-B0F6-1CC905C085DB}">
      <dgm:prSet/>
      <dgm:spPr/>
      <dgm:t>
        <a:bodyPr/>
        <a:lstStyle/>
        <a:p>
          <a:endParaRPr lang="en-AU"/>
        </a:p>
      </dgm:t>
    </dgm:pt>
    <dgm:pt modelId="{AC93CCC8-B70F-4A81-8E27-A3B3302D5C68}" type="sibTrans" cxnId="{0FCE6564-3600-424C-B0F6-1CC905C085DB}">
      <dgm:prSet/>
      <dgm:spPr/>
      <dgm:t>
        <a:bodyPr/>
        <a:lstStyle/>
        <a:p>
          <a:endParaRPr lang="en-AU"/>
        </a:p>
      </dgm:t>
    </dgm:pt>
    <dgm:pt modelId="{BFFD5991-4221-4882-BB89-A96302D324E6}">
      <dgm:prSet phldrT="[Text]"/>
      <dgm:spPr/>
      <dgm:t>
        <a:bodyPr/>
        <a:lstStyle/>
        <a:p>
          <a:r>
            <a:rPr lang="en-AU"/>
            <a:t>Grantee</a:t>
          </a:r>
        </a:p>
      </dgm:t>
    </dgm:pt>
    <dgm:pt modelId="{72D0F017-C397-4AA1-82EA-0B51202FCA4A}" type="parTrans" cxnId="{F36A3E37-23DA-4242-A8A3-316248390244}">
      <dgm:prSet/>
      <dgm:spPr/>
      <dgm:t>
        <a:bodyPr/>
        <a:lstStyle/>
        <a:p>
          <a:endParaRPr lang="en-AU"/>
        </a:p>
      </dgm:t>
    </dgm:pt>
    <dgm:pt modelId="{B1A69B88-F740-49A0-A8EC-A32E783BE735}" type="sibTrans" cxnId="{F36A3E37-23DA-4242-A8A3-316248390244}">
      <dgm:prSet/>
      <dgm:spPr/>
      <dgm:t>
        <a:bodyPr/>
        <a:lstStyle/>
        <a:p>
          <a:endParaRPr lang="en-AU"/>
        </a:p>
      </dgm:t>
    </dgm:pt>
    <dgm:pt modelId="{BD4A49EF-BE67-4260-A576-46B33BB564B6}">
      <dgm:prSet phldrT="[Text]"/>
      <dgm:spPr/>
      <dgm:t>
        <a:bodyPr/>
        <a:lstStyle/>
        <a:p>
          <a:r>
            <a:rPr lang="en-AU"/>
            <a:t>Benefit</a:t>
          </a:r>
        </a:p>
      </dgm:t>
    </dgm:pt>
    <dgm:pt modelId="{9B6F0F37-9B72-49BB-BA61-A5D7BDA90154}" type="parTrans" cxnId="{FFE49AC0-6259-4B77-A98C-11A675E749C1}">
      <dgm:prSet/>
      <dgm:spPr/>
      <dgm:t>
        <a:bodyPr/>
        <a:lstStyle/>
        <a:p>
          <a:endParaRPr lang="en-AU"/>
        </a:p>
      </dgm:t>
    </dgm:pt>
    <dgm:pt modelId="{1F89E640-3E20-4DC6-B622-3F05816FAB9A}" type="sibTrans" cxnId="{FFE49AC0-6259-4B77-A98C-11A675E749C1}">
      <dgm:prSet/>
      <dgm:spPr/>
      <dgm:t>
        <a:bodyPr/>
        <a:lstStyle/>
        <a:p>
          <a:endParaRPr lang="en-AU"/>
        </a:p>
      </dgm:t>
    </dgm:pt>
    <dgm:pt modelId="{4C935B65-B06E-44EB-A7A2-061B2AC8052B}">
      <dgm:prSet phldrT="[Text]"/>
      <dgm:spPr/>
      <dgm:t>
        <a:bodyPr/>
        <a:lstStyle/>
        <a:p>
          <a:r>
            <a:rPr lang="en-AU"/>
            <a:t>Grantor</a:t>
          </a:r>
        </a:p>
      </dgm:t>
    </dgm:pt>
    <dgm:pt modelId="{AF3C598A-F13C-4A9E-B59F-0E6673391580}" type="parTrans" cxnId="{2A5C677A-B04D-4152-A8C3-A29A69BFBEDE}">
      <dgm:prSet/>
      <dgm:spPr/>
      <dgm:t>
        <a:bodyPr/>
        <a:lstStyle/>
        <a:p>
          <a:endParaRPr lang="en-AU"/>
        </a:p>
      </dgm:t>
    </dgm:pt>
    <dgm:pt modelId="{62E86B9B-4E66-47EF-843A-B8D1157ADC95}" type="sibTrans" cxnId="{2A5C677A-B04D-4152-A8C3-A29A69BFBEDE}">
      <dgm:prSet/>
      <dgm:spPr/>
      <dgm:t>
        <a:bodyPr/>
        <a:lstStyle/>
        <a:p>
          <a:endParaRPr lang="en-AU"/>
        </a:p>
      </dgm:t>
    </dgm:pt>
    <dgm:pt modelId="{B49FDADB-6199-4F89-A790-14C319B38C0A}">
      <dgm:prSet phldrT="[Text]"/>
      <dgm:spPr/>
      <dgm:t>
        <a:bodyPr/>
        <a:lstStyle/>
        <a:p>
          <a:r>
            <a:rPr lang="en-AU"/>
            <a:t>$</a:t>
          </a:r>
        </a:p>
      </dgm:t>
    </dgm:pt>
    <dgm:pt modelId="{E9FBEBBA-6FEF-4A42-A210-8AD9168189EC}" type="parTrans" cxnId="{FF34072D-1452-48CC-BC51-DCDCEF54EAE7}">
      <dgm:prSet/>
      <dgm:spPr/>
      <dgm:t>
        <a:bodyPr/>
        <a:lstStyle/>
        <a:p>
          <a:endParaRPr lang="en-AU"/>
        </a:p>
      </dgm:t>
    </dgm:pt>
    <dgm:pt modelId="{B028AB38-9DEF-4FF0-BC7D-3E2582912285}" type="sibTrans" cxnId="{FF34072D-1452-48CC-BC51-DCDCEF54EAE7}">
      <dgm:prSet/>
      <dgm:spPr/>
      <dgm:t>
        <a:bodyPr/>
        <a:lstStyle/>
        <a:p>
          <a:endParaRPr lang="en-AU"/>
        </a:p>
      </dgm:t>
    </dgm:pt>
    <dgm:pt modelId="{178B2DA1-7CB0-4F5D-A730-24247FE27B8E}" type="pres">
      <dgm:prSet presAssocID="{A9500462-D796-4243-AA15-252BF4C5782B}" presName="theList" presStyleCnt="0">
        <dgm:presLayoutVars>
          <dgm:dir/>
          <dgm:animLvl val="lvl"/>
          <dgm:resizeHandles val="exact"/>
        </dgm:presLayoutVars>
      </dgm:prSet>
      <dgm:spPr/>
      <dgm:t>
        <a:bodyPr/>
        <a:lstStyle/>
        <a:p>
          <a:endParaRPr lang="en-AU"/>
        </a:p>
      </dgm:t>
    </dgm:pt>
    <dgm:pt modelId="{7C18F2B6-F9E0-40B1-AC9F-03FA05FE022B}" type="pres">
      <dgm:prSet presAssocID="{0CCBF861-27CA-4987-877D-4721E94A539A}" presName="compNode" presStyleCnt="0"/>
      <dgm:spPr/>
    </dgm:pt>
    <dgm:pt modelId="{D0458BD4-2496-4D4A-A237-C8630A9BE64F}" type="pres">
      <dgm:prSet presAssocID="{0CCBF861-27CA-4987-877D-4721E94A539A}" presName="noGeometry" presStyleCnt="0"/>
      <dgm:spPr/>
    </dgm:pt>
    <dgm:pt modelId="{1E615EAE-6005-421F-B344-C52FD47F090D}" type="pres">
      <dgm:prSet presAssocID="{0CCBF861-27CA-4987-877D-4721E94A539A}" presName="childTextVisible" presStyleLbl="bgAccFollowNode1" presStyleIdx="0" presStyleCnt="3">
        <dgm:presLayoutVars>
          <dgm:bulletEnabled val="1"/>
        </dgm:presLayoutVars>
      </dgm:prSet>
      <dgm:spPr/>
      <dgm:t>
        <a:bodyPr/>
        <a:lstStyle/>
        <a:p>
          <a:endParaRPr lang="en-AU"/>
        </a:p>
      </dgm:t>
    </dgm:pt>
    <dgm:pt modelId="{689C873E-965F-4C8D-A49D-C361589FEDAB}" type="pres">
      <dgm:prSet presAssocID="{0CCBF861-27CA-4987-877D-4721E94A539A}" presName="childTextHidden" presStyleLbl="bgAccFollowNode1" presStyleIdx="0" presStyleCnt="3"/>
      <dgm:spPr/>
      <dgm:t>
        <a:bodyPr/>
        <a:lstStyle/>
        <a:p>
          <a:endParaRPr lang="en-AU"/>
        </a:p>
      </dgm:t>
    </dgm:pt>
    <dgm:pt modelId="{4EA06D4F-9C47-4090-BE0B-ED00D1F227F6}" type="pres">
      <dgm:prSet presAssocID="{0CCBF861-27CA-4987-877D-4721E94A539A}" presName="parentText" presStyleLbl="node1" presStyleIdx="0" presStyleCnt="3">
        <dgm:presLayoutVars>
          <dgm:chMax val="1"/>
          <dgm:bulletEnabled val="1"/>
        </dgm:presLayoutVars>
      </dgm:prSet>
      <dgm:spPr/>
      <dgm:t>
        <a:bodyPr/>
        <a:lstStyle/>
        <a:p>
          <a:endParaRPr lang="en-AU"/>
        </a:p>
      </dgm:t>
    </dgm:pt>
    <dgm:pt modelId="{EAB3E054-4915-4ADC-9CEB-12D900B73747}" type="pres">
      <dgm:prSet presAssocID="{0CCBF861-27CA-4987-877D-4721E94A539A}" presName="aSpace" presStyleCnt="0"/>
      <dgm:spPr/>
    </dgm:pt>
    <dgm:pt modelId="{BD5E6011-4E98-4206-B186-27F1B13472CA}" type="pres">
      <dgm:prSet presAssocID="{BFFD5991-4221-4882-BB89-A96302D324E6}" presName="compNode" presStyleCnt="0"/>
      <dgm:spPr/>
    </dgm:pt>
    <dgm:pt modelId="{425394D6-AFB9-4BA6-8F8A-57B15DD380C5}" type="pres">
      <dgm:prSet presAssocID="{BFFD5991-4221-4882-BB89-A96302D324E6}" presName="noGeometry" presStyleCnt="0"/>
      <dgm:spPr/>
    </dgm:pt>
    <dgm:pt modelId="{71F68724-C63A-4BC0-B975-678DFB989A40}" type="pres">
      <dgm:prSet presAssocID="{BFFD5991-4221-4882-BB89-A96302D324E6}" presName="childTextVisible" presStyleLbl="bgAccFollowNode1" presStyleIdx="1" presStyleCnt="3">
        <dgm:presLayoutVars>
          <dgm:bulletEnabled val="1"/>
        </dgm:presLayoutVars>
      </dgm:prSet>
      <dgm:spPr/>
      <dgm:t>
        <a:bodyPr/>
        <a:lstStyle/>
        <a:p>
          <a:endParaRPr lang="en-AU"/>
        </a:p>
      </dgm:t>
    </dgm:pt>
    <dgm:pt modelId="{9E567DFE-DA03-4947-BB0C-1BE2EF8AE894}" type="pres">
      <dgm:prSet presAssocID="{BFFD5991-4221-4882-BB89-A96302D324E6}" presName="childTextHidden" presStyleLbl="bgAccFollowNode1" presStyleIdx="1" presStyleCnt="3"/>
      <dgm:spPr/>
      <dgm:t>
        <a:bodyPr/>
        <a:lstStyle/>
        <a:p>
          <a:endParaRPr lang="en-AU"/>
        </a:p>
      </dgm:t>
    </dgm:pt>
    <dgm:pt modelId="{7D40326D-77DD-4CE3-BDE5-A64FEB97E587}" type="pres">
      <dgm:prSet presAssocID="{BFFD5991-4221-4882-BB89-A96302D324E6}" presName="parentText" presStyleLbl="node1" presStyleIdx="1" presStyleCnt="3">
        <dgm:presLayoutVars>
          <dgm:chMax val="1"/>
          <dgm:bulletEnabled val="1"/>
        </dgm:presLayoutVars>
      </dgm:prSet>
      <dgm:spPr/>
      <dgm:t>
        <a:bodyPr/>
        <a:lstStyle/>
        <a:p>
          <a:endParaRPr lang="en-AU"/>
        </a:p>
      </dgm:t>
    </dgm:pt>
    <dgm:pt modelId="{16EA7734-D087-4FBB-9673-494AD1EF66DE}" type="pres">
      <dgm:prSet presAssocID="{BFFD5991-4221-4882-BB89-A96302D324E6}" presName="aSpace" presStyleCnt="0"/>
      <dgm:spPr/>
    </dgm:pt>
    <dgm:pt modelId="{D048ED00-AA95-4B41-9DCE-72909CEAF9C6}" type="pres">
      <dgm:prSet presAssocID="{4C935B65-B06E-44EB-A7A2-061B2AC8052B}" presName="compNode" presStyleCnt="0"/>
      <dgm:spPr/>
    </dgm:pt>
    <dgm:pt modelId="{FA38AFFD-B089-4A91-A34B-9C6D30ED401C}" type="pres">
      <dgm:prSet presAssocID="{4C935B65-B06E-44EB-A7A2-061B2AC8052B}" presName="noGeometry" presStyleCnt="0"/>
      <dgm:spPr/>
    </dgm:pt>
    <dgm:pt modelId="{5A62A1E4-2568-478A-A15F-EF0C6FD1836F}" type="pres">
      <dgm:prSet presAssocID="{4C935B65-B06E-44EB-A7A2-061B2AC8052B}" presName="childTextVisible" presStyleLbl="bgAccFollowNode1" presStyleIdx="2" presStyleCnt="3">
        <dgm:presLayoutVars>
          <dgm:bulletEnabled val="1"/>
        </dgm:presLayoutVars>
      </dgm:prSet>
      <dgm:spPr>
        <a:solidFill>
          <a:schemeClr val="bg1">
            <a:alpha val="90000"/>
          </a:schemeClr>
        </a:solidFill>
      </dgm:spPr>
    </dgm:pt>
    <dgm:pt modelId="{7295171A-DB75-4151-9A7B-821FBD12E39B}" type="pres">
      <dgm:prSet presAssocID="{4C935B65-B06E-44EB-A7A2-061B2AC8052B}" presName="childTextHidden" presStyleLbl="bgAccFollowNode1" presStyleIdx="2" presStyleCnt="3"/>
      <dgm:spPr/>
    </dgm:pt>
    <dgm:pt modelId="{0E7E503F-5E93-4176-A4A7-2A568D0BA026}" type="pres">
      <dgm:prSet presAssocID="{4C935B65-B06E-44EB-A7A2-061B2AC8052B}" presName="parentText" presStyleLbl="node1" presStyleIdx="2" presStyleCnt="3">
        <dgm:presLayoutVars>
          <dgm:chMax val="1"/>
          <dgm:bulletEnabled val="1"/>
        </dgm:presLayoutVars>
      </dgm:prSet>
      <dgm:spPr/>
      <dgm:t>
        <a:bodyPr/>
        <a:lstStyle/>
        <a:p>
          <a:endParaRPr lang="en-AU"/>
        </a:p>
      </dgm:t>
    </dgm:pt>
  </dgm:ptLst>
  <dgm:cxnLst>
    <dgm:cxn modelId="{0FCE6564-3600-424C-B0F6-1CC905C085DB}" srcId="{A9500462-D796-4243-AA15-252BF4C5782B}" destId="{0CCBF861-27CA-4987-877D-4721E94A539A}" srcOrd="0" destOrd="0" parTransId="{85D7AC4B-BEC4-4A1F-AED2-F2AFFEA31A8A}" sibTransId="{AC93CCC8-B70F-4A81-8E27-A3B3302D5C68}"/>
    <dgm:cxn modelId="{F36A3E37-23DA-4242-A8A3-316248390244}" srcId="{A9500462-D796-4243-AA15-252BF4C5782B}" destId="{BFFD5991-4221-4882-BB89-A96302D324E6}" srcOrd="1" destOrd="0" parTransId="{72D0F017-C397-4AA1-82EA-0B51202FCA4A}" sibTransId="{B1A69B88-F740-49A0-A8EC-A32E783BE735}"/>
    <dgm:cxn modelId="{FFE49AC0-6259-4B77-A98C-11A675E749C1}" srcId="{BFFD5991-4221-4882-BB89-A96302D324E6}" destId="{BD4A49EF-BE67-4260-A576-46B33BB564B6}" srcOrd="0" destOrd="0" parTransId="{9B6F0F37-9B72-49BB-BA61-A5D7BDA90154}" sibTransId="{1F89E640-3E20-4DC6-B622-3F05816FAB9A}"/>
    <dgm:cxn modelId="{5D1604EE-9CCA-46D2-B554-ED683BA60F82}" type="presOf" srcId="{BD4A49EF-BE67-4260-A576-46B33BB564B6}" destId="{9E567DFE-DA03-4947-BB0C-1BE2EF8AE894}" srcOrd="1" destOrd="0" presId="urn:microsoft.com/office/officeart/2005/8/layout/hProcess6"/>
    <dgm:cxn modelId="{FF34072D-1452-48CC-BC51-DCDCEF54EAE7}" srcId="{0CCBF861-27CA-4987-877D-4721E94A539A}" destId="{B49FDADB-6199-4F89-A790-14C319B38C0A}" srcOrd="0" destOrd="0" parTransId="{E9FBEBBA-6FEF-4A42-A210-8AD9168189EC}" sibTransId="{B028AB38-9DEF-4FF0-BC7D-3E2582912285}"/>
    <dgm:cxn modelId="{F1D0887E-EAD7-4D63-B66C-DB778A122F73}" type="presOf" srcId="{BD4A49EF-BE67-4260-A576-46B33BB564B6}" destId="{71F68724-C63A-4BC0-B975-678DFB989A40}" srcOrd="0" destOrd="0" presId="urn:microsoft.com/office/officeart/2005/8/layout/hProcess6"/>
    <dgm:cxn modelId="{6F95065F-3514-48F2-BC56-2125CBE55727}" type="presOf" srcId="{0CCBF861-27CA-4987-877D-4721E94A539A}" destId="{4EA06D4F-9C47-4090-BE0B-ED00D1F227F6}" srcOrd="0" destOrd="0" presId="urn:microsoft.com/office/officeart/2005/8/layout/hProcess6"/>
    <dgm:cxn modelId="{8B873CE4-7F40-41B0-8658-E73AE76561D3}" type="presOf" srcId="{B49FDADB-6199-4F89-A790-14C319B38C0A}" destId="{1E615EAE-6005-421F-B344-C52FD47F090D}" srcOrd="0" destOrd="0" presId="urn:microsoft.com/office/officeart/2005/8/layout/hProcess6"/>
    <dgm:cxn modelId="{97DA7442-F01F-44FB-8C27-849932884AC4}" type="presOf" srcId="{B49FDADB-6199-4F89-A790-14C319B38C0A}" destId="{689C873E-965F-4C8D-A49D-C361589FEDAB}" srcOrd="1" destOrd="0" presId="urn:microsoft.com/office/officeart/2005/8/layout/hProcess6"/>
    <dgm:cxn modelId="{AF977A42-E83A-4BF3-B253-8F20E3AB0C55}" type="presOf" srcId="{BFFD5991-4221-4882-BB89-A96302D324E6}" destId="{7D40326D-77DD-4CE3-BDE5-A64FEB97E587}" srcOrd="0" destOrd="0" presId="urn:microsoft.com/office/officeart/2005/8/layout/hProcess6"/>
    <dgm:cxn modelId="{EDAC73DD-835E-4827-BE51-D7CFF943CD7F}" type="presOf" srcId="{4C935B65-B06E-44EB-A7A2-061B2AC8052B}" destId="{0E7E503F-5E93-4176-A4A7-2A568D0BA026}" srcOrd="0" destOrd="0" presId="urn:microsoft.com/office/officeart/2005/8/layout/hProcess6"/>
    <dgm:cxn modelId="{2A5C677A-B04D-4152-A8C3-A29A69BFBEDE}" srcId="{A9500462-D796-4243-AA15-252BF4C5782B}" destId="{4C935B65-B06E-44EB-A7A2-061B2AC8052B}" srcOrd="2" destOrd="0" parTransId="{AF3C598A-F13C-4A9E-B59F-0E6673391580}" sibTransId="{62E86B9B-4E66-47EF-843A-B8D1157ADC95}"/>
    <dgm:cxn modelId="{9B960501-CDC5-4A5D-91DE-39FB0DB88B19}" type="presOf" srcId="{A9500462-D796-4243-AA15-252BF4C5782B}" destId="{178B2DA1-7CB0-4F5D-A730-24247FE27B8E}" srcOrd="0" destOrd="0" presId="urn:microsoft.com/office/officeart/2005/8/layout/hProcess6"/>
    <dgm:cxn modelId="{5633A68B-C37C-419D-BD8B-D331CD163D34}" type="presParOf" srcId="{178B2DA1-7CB0-4F5D-A730-24247FE27B8E}" destId="{7C18F2B6-F9E0-40B1-AC9F-03FA05FE022B}" srcOrd="0" destOrd="0" presId="urn:microsoft.com/office/officeart/2005/8/layout/hProcess6"/>
    <dgm:cxn modelId="{834E8827-0C5E-4826-ABEB-42DFE942802B}" type="presParOf" srcId="{7C18F2B6-F9E0-40B1-AC9F-03FA05FE022B}" destId="{D0458BD4-2496-4D4A-A237-C8630A9BE64F}" srcOrd="0" destOrd="0" presId="urn:microsoft.com/office/officeart/2005/8/layout/hProcess6"/>
    <dgm:cxn modelId="{0D60B886-23A0-4739-8336-C4EA6FDF14E6}" type="presParOf" srcId="{7C18F2B6-F9E0-40B1-AC9F-03FA05FE022B}" destId="{1E615EAE-6005-421F-B344-C52FD47F090D}" srcOrd="1" destOrd="0" presId="urn:microsoft.com/office/officeart/2005/8/layout/hProcess6"/>
    <dgm:cxn modelId="{68CABAC4-9E0C-4109-85CA-88A13BA6FBBE}" type="presParOf" srcId="{7C18F2B6-F9E0-40B1-AC9F-03FA05FE022B}" destId="{689C873E-965F-4C8D-A49D-C361589FEDAB}" srcOrd="2" destOrd="0" presId="urn:microsoft.com/office/officeart/2005/8/layout/hProcess6"/>
    <dgm:cxn modelId="{7B7420B0-99EE-44EE-AFE1-AC4117371639}" type="presParOf" srcId="{7C18F2B6-F9E0-40B1-AC9F-03FA05FE022B}" destId="{4EA06D4F-9C47-4090-BE0B-ED00D1F227F6}" srcOrd="3" destOrd="0" presId="urn:microsoft.com/office/officeart/2005/8/layout/hProcess6"/>
    <dgm:cxn modelId="{9CD5C440-B31E-430F-820C-7BA4F002DEB8}" type="presParOf" srcId="{178B2DA1-7CB0-4F5D-A730-24247FE27B8E}" destId="{EAB3E054-4915-4ADC-9CEB-12D900B73747}" srcOrd="1" destOrd="0" presId="urn:microsoft.com/office/officeart/2005/8/layout/hProcess6"/>
    <dgm:cxn modelId="{B9337921-582B-47A3-8FA1-6EA4B7E7A0BF}" type="presParOf" srcId="{178B2DA1-7CB0-4F5D-A730-24247FE27B8E}" destId="{BD5E6011-4E98-4206-B186-27F1B13472CA}" srcOrd="2" destOrd="0" presId="urn:microsoft.com/office/officeart/2005/8/layout/hProcess6"/>
    <dgm:cxn modelId="{6EEF49D9-B388-44BD-A5C8-BAFBD5452468}" type="presParOf" srcId="{BD5E6011-4E98-4206-B186-27F1B13472CA}" destId="{425394D6-AFB9-4BA6-8F8A-57B15DD380C5}" srcOrd="0" destOrd="0" presId="urn:microsoft.com/office/officeart/2005/8/layout/hProcess6"/>
    <dgm:cxn modelId="{40CEF9E6-9560-4F17-A85F-AD093DF20D8B}" type="presParOf" srcId="{BD5E6011-4E98-4206-B186-27F1B13472CA}" destId="{71F68724-C63A-4BC0-B975-678DFB989A40}" srcOrd="1" destOrd="0" presId="urn:microsoft.com/office/officeart/2005/8/layout/hProcess6"/>
    <dgm:cxn modelId="{AF1F65AF-3C1E-48D3-B10A-5591C3549557}" type="presParOf" srcId="{BD5E6011-4E98-4206-B186-27F1B13472CA}" destId="{9E567DFE-DA03-4947-BB0C-1BE2EF8AE894}" srcOrd="2" destOrd="0" presId="urn:microsoft.com/office/officeart/2005/8/layout/hProcess6"/>
    <dgm:cxn modelId="{7901EB89-787F-4D83-B9C9-7C22CC5D4CC1}" type="presParOf" srcId="{BD5E6011-4E98-4206-B186-27F1B13472CA}" destId="{7D40326D-77DD-4CE3-BDE5-A64FEB97E587}" srcOrd="3" destOrd="0" presId="urn:microsoft.com/office/officeart/2005/8/layout/hProcess6"/>
    <dgm:cxn modelId="{0E974847-01AA-4DCE-BBD5-201986FFAC45}" type="presParOf" srcId="{178B2DA1-7CB0-4F5D-A730-24247FE27B8E}" destId="{16EA7734-D087-4FBB-9673-494AD1EF66DE}" srcOrd="3" destOrd="0" presId="urn:microsoft.com/office/officeart/2005/8/layout/hProcess6"/>
    <dgm:cxn modelId="{F22AB7A6-ACBA-47F9-8636-7539898C9B0C}" type="presParOf" srcId="{178B2DA1-7CB0-4F5D-A730-24247FE27B8E}" destId="{D048ED00-AA95-4B41-9DCE-72909CEAF9C6}" srcOrd="4" destOrd="0" presId="urn:microsoft.com/office/officeart/2005/8/layout/hProcess6"/>
    <dgm:cxn modelId="{3838BAB6-B7B5-42E7-BF4C-47DA8E6A736D}" type="presParOf" srcId="{D048ED00-AA95-4B41-9DCE-72909CEAF9C6}" destId="{FA38AFFD-B089-4A91-A34B-9C6D30ED401C}" srcOrd="0" destOrd="0" presId="urn:microsoft.com/office/officeart/2005/8/layout/hProcess6"/>
    <dgm:cxn modelId="{E20E123F-2A2C-49A3-9999-59CC663C3533}" type="presParOf" srcId="{D048ED00-AA95-4B41-9DCE-72909CEAF9C6}" destId="{5A62A1E4-2568-478A-A15F-EF0C6FD1836F}" srcOrd="1" destOrd="0" presId="urn:microsoft.com/office/officeart/2005/8/layout/hProcess6"/>
    <dgm:cxn modelId="{6E4B9C56-AD01-4D66-BBEC-F6790CD5E794}" type="presParOf" srcId="{D048ED00-AA95-4B41-9DCE-72909CEAF9C6}" destId="{7295171A-DB75-4151-9A7B-821FBD12E39B}" srcOrd="2" destOrd="0" presId="urn:microsoft.com/office/officeart/2005/8/layout/hProcess6"/>
    <dgm:cxn modelId="{D85D9149-59A6-4AF7-A9FF-F788E224D714}" type="presParOf" srcId="{D048ED00-AA95-4B41-9DCE-72909CEAF9C6}" destId="{0E7E503F-5E93-4176-A4A7-2A568D0BA026}" srcOrd="3" destOrd="0" presId="urn:microsoft.com/office/officeart/2005/8/layout/hProcess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02000D7-FFE9-45F8-A115-AD4CCDABC7B8}"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en-AU"/>
        </a:p>
      </dgm:t>
    </dgm:pt>
    <dgm:pt modelId="{63FADF14-CD20-4191-B971-1990E385F30F}">
      <dgm:prSet phldrT="[Text]"/>
      <dgm:spPr/>
      <dgm:t>
        <a:bodyPr/>
        <a:lstStyle/>
        <a:p>
          <a:r>
            <a:rPr lang="en-AU" b="1">
              <a:solidFill>
                <a:schemeClr val="bg2">
                  <a:lumMod val="75000"/>
                </a:schemeClr>
              </a:solidFill>
            </a:rPr>
            <a:t>Has the Council received grant funding as a result of a natural disaster</a:t>
          </a:r>
          <a:endParaRPr lang="en-AU">
            <a:solidFill>
              <a:schemeClr val="bg2">
                <a:lumMod val="75000"/>
              </a:schemeClr>
            </a:solidFill>
          </a:endParaRPr>
        </a:p>
      </dgm:t>
    </dgm:pt>
    <dgm:pt modelId="{FFD6C095-AF6F-4D73-A3D5-C05FE0E137CC}" type="parTrans" cxnId="{3BE40393-4CE2-4EE7-A3DD-A3E8D166EE90}">
      <dgm:prSet/>
      <dgm:spPr/>
      <dgm:t>
        <a:bodyPr/>
        <a:lstStyle/>
        <a:p>
          <a:endParaRPr lang="en-AU"/>
        </a:p>
      </dgm:t>
    </dgm:pt>
    <dgm:pt modelId="{3DAA5B99-D742-462A-909A-3ED2B948F0A9}" type="sibTrans" cxnId="{3BE40393-4CE2-4EE7-A3DD-A3E8D166EE90}">
      <dgm:prSet/>
      <dgm:spPr/>
      <dgm:t>
        <a:bodyPr/>
        <a:lstStyle/>
        <a:p>
          <a:endParaRPr lang="en-AU"/>
        </a:p>
      </dgm:t>
    </dgm:pt>
    <dgm:pt modelId="{69D6DC55-C1AD-4B3D-9E4C-B98A3262A084}" type="asst">
      <dgm:prSet phldrT="[Text]"/>
      <dgm:spPr/>
      <dgm:t>
        <a:bodyPr/>
        <a:lstStyle/>
        <a:p>
          <a:r>
            <a:rPr lang="en-AU" b="1"/>
            <a:t>No</a:t>
          </a:r>
          <a:r>
            <a:rPr lang="en-AU"/>
            <a:t> </a:t>
          </a:r>
        </a:p>
        <a:p>
          <a:r>
            <a:rPr lang="en-AU"/>
            <a:t/>
          </a:r>
          <a:br>
            <a:rPr lang="en-AU"/>
          </a:br>
          <a:r>
            <a:rPr lang="en-AU"/>
            <a:t>No action</a:t>
          </a:r>
        </a:p>
      </dgm:t>
    </dgm:pt>
    <dgm:pt modelId="{DD135ECC-256B-49BD-8C96-E496540B7DDD}" type="parTrans" cxnId="{787AF023-B448-4053-9E9E-07F373A8C322}">
      <dgm:prSet/>
      <dgm:spPr/>
      <dgm:t>
        <a:bodyPr/>
        <a:lstStyle/>
        <a:p>
          <a:endParaRPr lang="en-AU"/>
        </a:p>
      </dgm:t>
    </dgm:pt>
    <dgm:pt modelId="{8FD45246-D0AC-4821-A197-3D7739F9DEFD}" type="sibTrans" cxnId="{787AF023-B448-4053-9E9E-07F373A8C322}">
      <dgm:prSet/>
      <dgm:spPr/>
      <dgm:t>
        <a:bodyPr/>
        <a:lstStyle/>
        <a:p>
          <a:endParaRPr lang="en-AU"/>
        </a:p>
      </dgm:t>
    </dgm:pt>
    <dgm:pt modelId="{DA55B087-8827-4297-BB12-0D38B9757B81}">
      <dgm:prSet phldrT="[Text]"/>
      <dgm:spPr/>
      <dgm:t>
        <a:bodyPr/>
        <a:lstStyle/>
        <a:p>
          <a:r>
            <a:rPr lang="en-AU" b="1"/>
            <a:t>Yes</a:t>
          </a:r>
        </a:p>
        <a:p>
          <a:r>
            <a:rPr lang="en-AU"/>
            <a:t/>
          </a:r>
          <a:br>
            <a:rPr lang="en-AU"/>
          </a:br>
          <a:r>
            <a:rPr lang="en-AU"/>
            <a:t>Are there specific conditions attached to grant funing received from Government, where equal benefit is required to be returned?</a:t>
          </a:r>
        </a:p>
      </dgm:t>
    </dgm:pt>
    <dgm:pt modelId="{AA0FF40C-85ED-49A7-9813-DDE29F40E709}" type="parTrans" cxnId="{8D2A1E60-F362-4A34-AC39-54B2E56EEA8C}">
      <dgm:prSet/>
      <dgm:spPr/>
      <dgm:t>
        <a:bodyPr/>
        <a:lstStyle/>
        <a:p>
          <a:endParaRPr lang="en-AU"/>
        </a:p>
      </dgm:t>
    </dgm:pt>
    <dgm:pt modelId="{6123FC0B-1AF8-447A-9914-96FCE633002F}" type="sibTrans" cxnId="{8D2A1E60-F362-4A34-AC39-54B2E56EEA8C}">
      <dgm:prSet/>
      <dgm:spPr/>
      <dgm:t>
        <a:bodyPr/>
        <a:lstStyle/>
        <a:p>
          <a:endParaRPr lang="en-AU"/>
        </a:p>
      </dgm:t>
    </dgm:pt>
    <dgm:pt modelId="{FEAC1580-574A-4E1F-9D41-402012DEFA7E}">
      <dgm:prSet phldrT="[Text]"/>
      <dgm:spPr/>
      <dgm:t>
        <a:bodyPr/>
        <a:lstStyle/>
        <a:p>
          <a:endParaRPr lang="en-AU" b="1"/>
        </a:p>
        <a:p>
          <a:r>
            <a:rPr lang="en-AU" b="1"/>
            <a:t>No</a:t>
          </a:r>
          <a:r>
            <a:rPr lang="en-AU"/>
            <a:t> </a:t>
          </a:r>
        </a:p>
        <a:p>
          <a:r>
            <a:rPr lang="en-AU"/>
            <a:t/>
          </a:r>
          <a:br>
            <a:rPr lang="en-AU"/>
          </a:br>
          <a:r>
            <a:rPr lang="en-AU"/>
            <a:t>Grant is considered NON RECIPROCAL - recognise in accordance with AASB 1004 Contributions as income upfront, when control is obtained.</a:t>
          </a:r>
        </a:p>
        <a:p>
          <a:endParaRPr lang="en-AU"/>
        </a:p>
      </dgm:t>
    </dgm:pt>
    <dgm:pt modelId="{9FDB2961-897C-482F-9DB5-E1B848C8AEC6}" type="parTrans" cxnId="{C5716DA7-D365-4E2B-B4FC-84A3472237C2}">
      <dgm:prSet/>
      <dgm:spPr/>
      <dgm:t>
        <a:bodyPr/>
        <a:lstStyle/>
        <a:p>
          <a:endParaRPr lang="en-AU"/>
        </a:p>
      </dgm:t>
    </dgm:pt>
    <dgm:pt modelId="{6CDCCF4C-8343-4C71-A9EE-28DE43629B3A}" type="sibTrans" cxnId="{C5716DA7-D365-4E2B-B4FC-84A3472237C2}">
      <dgm:prSet/>
      <dgm:spPr/>
      <dgm:t>
        <a:bodyPr/>
        <a:lstStyle/>
        <a:p>
          <a:endParaRPr lang="en-AU"/>
        </a:p>
      </dgm:t>
    </dgm:pt>
    <dgm:pt modelId="{5B86BFB5-3344-4605-BAF3-D1D11892170C}">
      <dgm:prSet phldrT="[Text]"/>
      <dgm:spPr/>
      <dgm:t>
        <a:bodyPr/>
        <a:lstStyle/>
        <a:p>
          <a:r>
            <a:rPr lang="en-AU" b="0"/>
            <a:t>Yes</a:t>
          </a:r>
        </a:p>
        <a:p>
          <a:r>
            <a:rPr lang="en-AU"/>
            <a:t/>
          </a:r>
          <a:br>
            <a:rPr lang="en-AU"/>
          </a:br>
          <a:r>
            <a:rPr lang="en-AU"/>
            <a:t>Grant is considered RECIPROCAL- recognise grant in accordance with AASB 118 Revenue, where the grant funds are initially recognised as a liability, and are recognised as a income as the conditions have been met.</a:t>
          </a:r>
        </a:p>
      </dgm:t>
    </dgm:pt>
    <dgm:pt modelId="{F41DA548-D230-45CA-BE3D-1FB819B963EF}" type="parTrans" cxnId="{9BF9DF67-3416-47AC-9459-B948A45FC01D}">
      <dgm:prSet/>
      <dgm:spPr/>
      <dgm:t>
        <a:bodyPr/>
        <a:lstStyle/>
        <a:p>
          <a:endParaRPr lang="en-AU"/>
        </a:p>
      </dgm:t>
    </dgm:pt>
    <dgm:pt modelId="{B4B14971-C083-4EFD-874A-EA43118377AB}" type="sibTrans" cxnId="{9BF9DF67-3416-47AC-9459-B948A45FC01D}">
      <dgm:prSet/>
      <dgm:spPr/>
      <dgm:t>
        <a:bodyPr/>
        <a:lstStyle/>
        <a:p>
          <a:endParaRPr lang="en-AU"/>
        </a:p>
      </dgm:t>
    </dgm:pt>
    <dgm:pt modelId="{9A36657A-FABC-4C9E-873D-36980AD6A893}">
      <dgm:prSet phldrT="[Text]"/>
      <dgm:spPr/>
      <dgm:t>
        <a:bodyPr/>
        <a:lstStyle/>
        <a:p>
          <a:r>
            <a:rPr lang="en-AU" b="0"/>
            <a:t>Disclosure requirements as per paragraph 35 and 36 of AASB 118 Revenue</a:t>
          </a:r>
        </a:p>
      </dgm:t>
    </dgm:pt>
    <dgm:pt modelId="{A9BB3874-359E-4F00-A044-EB841872CA71}" type="parTrans" cxnId="{6A8A4122-A757-4394-916E-394E8523514C}">
      <dgm:prSet/>
      <dgm:spPr/>
      <dgm:t>
        <a:bodyPr/>
        <a:lstStyle/>
        <a:p>
          <a:endParaRPr lang="en-AU"/>
        </a:p>
      </dgm:t>
    </dgm:pt>
    <dgm:pt modelId="{09A539B6-D66E-4359-B27A-285D5C26D837}" type="sibTrans" cxnId="{6A8A4122-A757-4394-916E-394E8523514C}">
      <dgm:prSet/>
      <dgm:spPr/>
      <dgm:t>
        <a:bodyPr/>
        <a:lstStyle/>
        <a:p>
          <a:endParaRPr lang="en-AU"/>
        </a:p>
      </dgm:t>
    </dgm:pt>
    <dgm:pt modelId="{C7EF9463-308D-4644-B8D1-E4837CAA6283}">
      <dgm:prSet phldrT="[Text]"/>
      <dgm:spPr/>
      <dgm:t>
        <a:bodyPr/>
        <a:lstStyle/>
        <a:p>
          <a:r>
            <a:rPr lang="en-AU" b="0"/>
            <a:t>Disclosure requirements as paragraph 60 of AASB 1004 Contributions</a:t>
          </a:r>
        </a:p>
      </dgm:t>
    </dgm:pt>
    <dgm:pt modelId="{09F34602-937E-4BA7-8115-47D9BF656812}" type="parTrans" cxnId="{3F0A1E46-7F25-4018-8003-B5FC59FBF2A3}">
      <dgm:prSet/>
      <dgm:spPr/>
      <dgm:t>
        <a:bodyPr/>
        <a:lstStyle/>
        <a:p>
          <a:endParaRPr lang="en-AU"/>
        </a:p>
      </dgm:t>
    </dgm:pt>
    <dgm:pt modelId="{4107D6D8-8D27-41E5-AE57-CC1927BAA0FD}" type="sibTrans" cxnId="{3F0A1E46-7F25-4018-8003-B5FC59FBF2A3}">
      <dgm:prSet/>
      <dgm:spPr/>
      <dgm:t>
        <a:bodyPr/>
        <a:lstStyle/>
        <a:p>
          <a:endParaRPr lang="en-AU"/>
        </a:p>
      </dgm:t>
    </dgm:pt>
    <dgm:pt modelId="{C0302498-579F-4EB4-B6C7-1FB63C2E7B90}" type="pres">
      <dgm:prSet presAssocID="{702000D7-FFE9-45F8-A115-AD4CCDABC7B8}" presName="hierChild1" presStyleCnt="0">
        <dgm:presLayoutVars>
          <dgm:orgChart val="1"/>
          <dgm:chPref val="1"/>
          <dgm:dir/>
          <dgm:animOne val="branch"/>
          <dgm:animLvl val="lvl"/>
          <dgm:resizeHandles/>
        </dgm:presLayoutVars>
      </dgm:prSet>
      <dgm:spPr/>
      <dgm:t>
        <a:bodyPr/>
        <a:lstStyle/>
        <a:p>
          <a:endParaRPr lang="en-AU"/>
        </a:p>
      </dgm:t>
    </dgm:pt>
    <dgm:pt modelId="{54A428FE-000F-4FEA-AA62-76C3658B8D50}" type="pres">
      <dgm:prSet presAssocID="{63FADF14-CD20-4191-B971-1990E385F30F}" presName="hierRoot1" presStyleCnt="0">
        <dgm:presLayoutVars>
          <dgm:hierBranch val="init"/>
        </dgm:presLayoutVars>
      </dgm:prSet>
      <dgm:spPr/>
    </dgm:pt>
    <dgm:pt modelId="{606E61F9-DDB3-4DFC-B9E2-35D5C97F5013}" type="pres">
      <dgm:prSet presAssocID="{63FADF14-CD20-4191-B971-1990E385F30F}" presName="rootComposite1" presStyleCnt="0"/>
      <dgm:spPr/>
    </dgm:pt>
    <dgm:pt modelId="{DEF3E4CD-1EB7-4037-B8EC-731A86B04ED9}" type="pres">
      <dgm:prSet presAssocID="{63FADF14-CD20-4191-B971-1990E385F30F}" presName="rootText1" presStyleLbl="node0" presStyleIdx="0" presStyleCnt="1" custScaleX="166039" custScaleY="66912">
        <dgm:presLayoutVars>
          <dgm:chPref val="3"/>
        </dgm:presLayoutVars>
      </dgm:prSet>
      <dgm:spPr>
        <a:prstGeom prst="rect">
          <a:avLst/>
        </a:prstGeom>
      </dgm:spPr>
      <dgm:t>
        <a:bodyPr/>
        <a:lstStyle/>
        <a:p>
          <a:endParaRPr lang="en-AU"/>
        </a:p>
      </dgm:t>
    </dgm:pt>
    <dgm:pt modelId="{D02596F6-C784-41BC-AA0D-87FF26944D12}" type="pres">
      <dgm:prSet presAssocID="{63FADF14-CD20-4191-B971-1990E385F30F}" presName="rootConnector1" presStyleLbl="node1" presStyleIdx="0" presStyleCnt="0"/>
      <dgm:spPr/>
      <dgm:t>
        <a:bodyPr/>
        <a:lstStyle/>
        <a:p>
          <a:endParaRPr lang="en-AU"/>
        </a:p>
      </dgm:t>
    </dgm:pt>
    <dgm:pt modelId="{A9BA8392-737B-4CC5-9D51-2E9AFAFF76DC}" type="pres">
      <dgm:prSet presAssocID="{63FADF14-CD20-4191-B971-1990E385F30F}" presName="hierChild2" presStyleCnt="0"/>
      <dgm:spPr/>
    </dgm:pt>
    <dgm:pt modelId="{F94EDAAB-B89C-4767-BAC7-A7D2C7D49CEF}" type="pres">
      <dgm:prSet presAssocID="{AA0FF40C-85ED-49A7-9813-DDE29F40E709}" presName="Name37" presStyleLbl="parChTrans1D2" presStyleIdx="0" presStyleCnt="2"/>
      <dgm:spPr/>
      <dgm:t>
        <a:bodyPr/>
        <a:lstStyle/>
        <a:p>
          <a:endParaRPr lang="en-AU"/>
        </a:p>
      </dgm:t>
    </dgm:pt>
    <dgm:pt modelId="{2A70CD41-70FD-4661-A887-DCFCC107FB41}" type="pres">
      <dgm:prSet presAssocID="{DA55B087-8827-4297-BB12-0D38B9757B81}" presName="hierRoot2" presStyleCnt="0">
        <dgm:presLayoutVars>
          <dgm:hierBranch val="init"/>
        </dgm:presLayoutVars>
      </dgm:prSet>
      <dgm:spPr/>
    </dgm:pt>
    <dgm:pt modelId="{BD92502E-6E25-4F6C-9584-BEF5A8B5C1C0}" type="pres">
      <dgm:prSet presAssocID="{DA55B087-8827-4297-BB12-0D38B9757B81}" presName="rootComposite" presStyleCnt="0"/>
      <dgm:spPr/>
    </dgm:pt>
    <dgm:pt modelId="{DE5FB207-C190-474C-9B95-FB3145BDCBC8}" type="pres">
      <dgm:prSet presAssocID="{DA55B087-8827-4297-BB12-0D38B9757B81}" presName="rootText" presStyleLbl="node2" presStyleIdx="0" presStyleCnt="1" custScaleX="171790" custScaleY="159453">
        <dgm:presLayoutVars>
          <dgm:chPref val="3"/>
        </dgm:presLayoutVars>
      </dgm:prSet>
      <dgm:spPr>
        <a:prstGeom prst="rect">
          <a:avLst/>
        </a:prstGeom>
      </dgm:spPr>
      <dgm:t>
        <a:bodyPr/>
        <a:lstStyle/>
        <a:p>
          <a:endParaRPr lang="en-AU"/>
        </a:p>
      </dgm:t>
    </dgm:pt>
    <dgm:pt modelId="{91E56C5D-3255-4BD3-A519-E6587757E266}" type="pres">
      <dgm:prSet presAssocID="{DA55B087-8827-4297-BB12-0D38B9757B81}" presName="rootConnector" presStyleLbl="node2" presStyleIdx="0" presStyleCnt="1"/>
      <dgm:spPr/>
      <dgm:t>
        <a:bodyPr/>
        <a:lstStyle/>
        <a:p>
          <a:endParaRPr lang="en-AU"/>
        </a:p>
      </dgm:t>
    </dgm:pt>
    <dgm:pt modelId="{BB85FBE4-4916-4E8C-B908-7DF7440A38C4}" type="pres">
      <dgm:prSet presAssocID="{DA55B087-8827-4297-BB12-0D38B9757B81}" presName="hierChild4" presStyleCnt="0"/>
      <dgm:spPr/>
    </dgm:pt>
    <dgm:pt modelId="{240E9658-BF96-4CA1-8FE8-237CB94E6A0B}" type="pres">
      <dgm:prSet presAssocID="{9FDB2961-897C-482F-9DB5-E1B848C8AEC6}" presName="Name37" presStyleLbl="parChTrans1D3" presStyleIdx="0" presStyleCnt="2"/>
      <dgm:spPr/>
      <dgm:t>
        <a:bodyPr/>
        <a:lstStyle/>
        <a:p>
          <a:endParaRPr lang="en-AU"/>
        </a:p>
      </dgm:t>
    </dgm:pt>
    <dgm:pt modelId="{0B01FF0D-4FF7-4DA9-B68D-6AE9BCF0D98E}" type="pres">
      <dgm:prSet presAssocID="{FEAC1580-574A-4E1F-9D41-402012DEFA7E}" presName="hierRoot2" presStyleCnt="0">
        <dgm:presLayoutVars>
          <dgm:hierBranch val="init"/>
        </dgm:presLayoutVars>
      </dgm:prSet>
      <dgm:spPr/>
    </dgm:pt>
    <dgm:pt modelId="{1F9D6870-E51B-444C-96F0-35AAF60AC1B1}" type="pres">
      <dgm:prSet presAssocID="{FEAC1580-574A-4E1F-9D41-402012DEFA7E}" presName="rootComposite" presStyleCnt="0"/>
      <dgm:spPr/>
    </dgm:pt>
    <dgm:pt modelId="{4AC753D7-14F1-495D-93D3-F38B13ECDEAE}" type="pres">
      <dgm:prSet presAssocID="{FEAC1580-574A-4E1F-9D41-402012DEFA7E}" presName="rootText" presStyleLbl="node3" presStyleIdx="0" presStyleCnt="2" custScaleX="138523" custScaleY="177424">
        <dgm:presLayoutVars>
          <dgm:chPref val="3"/>
        </dgm:presLayoutVars>
      </dgm:prSet>
      <dgm:spPr>
        <a:prstGeom prst="rect">
          <a:avLst/>
        </a:prstGeom>
      </dgm:spPr>
      <dgm:t>
        <a:bodyPr/>
        <a:lstStyle/>
        <a:p>
          <a:endParaRPr lang="en-AU"/>
        </a:p>
      </dgm:t>
    </dgm:pt>
    <dgm:pt modelId="{6ED40E6E-FAFC-4990-B1E1-28D215BD37AB}" type="pres">
      <dgm:prSet presAssocID="{FEAC1580-574A-4E1F-9D41-402012DEFA7E}" presName="rootConnector" presStyleLbl="node3" presStyleIdx="0" presStyleCnt="2"/>
      <dgm:spPr/>
      <dgm:t>
        <a:bodyPr/>
        <a:lstStyle/>
        <a:p>
          <a:endParaRPr lang="en-AU"/>
        </a:p>
      </dgm:t>
    </dgm:pt>
    <dgm:pt modelId="{BDA3C76C-48C8-4C2C-892B-AA48DC06BD4F}" type="pres">
      <dgm:prSet presAssocID="{FEAC1580-574A-4E1F-9D41-402012DEFA7E}" presName="hierChild4" presStyleCnt="0"/>
      <dgm:spPr/>
    </dgm:pt>
    <dgm:pt modelId="{AB8D59E7-606B-4FC9-80FB-C643B9FC07BE}" type="pres">
      <dgm:prSet presAssocID="{09F34602-937E-4BA7-8115-47D9BF656812}" presName="Name37" presStyleLbl="parChTrans1D4" presStyleIdx="0" presStyleCnt="2"/>
      <dgm:spPr/>
      <dgm:t>
        <a:bodyPr/>
        <a:lstStyle/>
        <a:p>
          <a:endParaRPr lang="en-AU"/>
        </a:p>
      </dgm:t>
    </dgm:pt>
    <dgm:pt modelId="{050E8869-3601-4280-8796-672BAD518FE2}" type="pres">
      <dgm:prSet presAssocID="{C7EF9463-308D-4644-B8D1-E4837CAA6283}" presName="hierRoot2" presStyleCnt="0">
        <dgm:presLayoutVars>
          <dgm:hierBranch val="init"/>
        </dgm:presLayoutVars>
      </dgm:prSet>
      <dgm:spPr/>
    </dgm:pt>
    <dgm:pt modelId="{23C29BED-B083-406C-AAD3-73A5B150ED89}" type="pres">
      <dgm:prSet presAssocID="{C7EF9463-308D-4644-B8D1-E4837CAA6283}" presName="rootComposite" presStyleCnt="0"/>
      <dgm:spPr/>
    </dgm:pt>
    <dgm:pt modelId="{0B7B920F-C0D2-453E-B751-3103FEF1F480}" type="pres">
      <dgm:prSet presAssocID="{C7EF9463-308D-4644-B8D1-E4837CAA6283}" presName="rootText" presStyleLbl="node4" presStyleIdx="0" presStyleCnt="2">
        <dgm:presLayoutVars>
          <dgm:chPref val="3"/>
        </dgm:presLayoutVars>
      </dgm:prSet>
      <dgm:spPr/>
      <dgm:t>
        <a:bodyPr/>
        <a:lstStyle/>
        <a:p>
          <a:endParaRPr lang="en-AU"/>
        </a:p>
      </dgm:t>
    </dgm:pt>
    <dgm:pt modelId="{ECC8BA97-35F3-46DC-8CE6-06C9C5EDD691}" type="pres">
      <dgm:prSet presAssocID="{C7EF9463-308D-4644-B8D1-E4837CAA6283}" presName="rootConnector" presStyleLbl="node4" presStyleIdx="0" presStyleCnt="2"/>
      <dgm:spPr/>
      <dgm:t>
        <a:bodyPr/>
        <a:lstStyle/>
        <a:p>
          <a:endParaRPr lang="en-AU"/>
        </a:p>
      </dgm:t>
    </dgm:pt>
    <dgm:pt modelId="{9C1B3DB6-E46D-4195-AE84-227509DD3029}" type="pres">
      <dgm:prSet presAssocID="{C7EF9463-308D-4644-B8D1-E4837CAA6283}" presName="hierChild4" presStyleCnt="0"/>
      <dgm:spPr/>
    </dgm:pt>
    <dgm:pt modelId="{48E33ADD-3712-4F16-89B0-65E189244649}" type="pres">
      <dgm:prSet presAssocID="{C7EF9463-308D-4644-B8D1-E4837CAA6283}" presName="hierChild5" presStyleCnt="0"/>
      <dgm:spPr/>
    </dgm:pt>
    <dgm:pt modelId="{91A4E243-7715-4AC8-AC1C-C41D6734856F}" type="pres">
      <dgm:prSet presAssocID="{FEAC1580-574A-4E1F-9D41-402012DEFA7E}" presName="hierChild5" presStyleCnt="0"/>
      <dgm:spPr/>
    </dgm:pt>
    <dgm:pt modelId="{BF085201-AB29-4D07-BA1C-48D6E4DE2FAF}" type="pres">
      <dgm:prSet presAssocID="{F41DA548-D230-45CA-BE3D-1FB819B963EF}" presName="Name37" presStyleLbl="parChTrans1D3" presStyleIdx="1" presStyleCnt="2"/>
      <dgm:spPr/>
      <dgm:t>
        <a:bodyPr/>
        <a:lstStyle/>
        <a:p>
          <a:endParaRPr lang="en-AU"/>
        </a:p>
      </dgm:t>
    </dgm:pt>
    <dgm:pt modelId="{4D630E3E-53C2-4355-B5B6-31C1C461F60E}" type="pres">
      <dgm:prSet presAssocID="{5B86BFB5-3344-4605-BAF3-D1D11892170C}" presName="hierRoot2" presStyleCnt="0">
        <dgm:presLayoutVars>
          <dgm:hierBranch val="r"/>
        </dgm:presLayoutVars>
      </dgm:prSet>
      <dgm:spPr/>
    </dgm:pt>
    <dgm:pt modelId="{7ADF6434-5956-4075-9E73-8322A13B5F19}" type="pres">
      <dgm:prSet presAssocID="{5B86BFB5-3344-4605-BAF3-D1D11892170C}" presName="rootComposite" presStyleCnt="0"/>
      <dgm:spPr/>
    </dgm:pt>
    <dgm:pt modelId="{8C78B200-A109-4C50-A8F1-0B5441DDD075}" type="pres">
      <dgm:prSet presAssocID="{5B86BFB5-3344-4605-BAF3-D1D11892170C}" presName="rootText" presStyleLbl="node3" presStyleIdx="1" presStyleCnt="2" custScaleX="179499" custScaleY="180447">
        <dgm:presLayoutVars>
          <dgm:chPref val="3"/>
        </dgm:presLayoutVars>
      </dgm:prSet>
      <dgm:spPr>
        <a:prstGeom prst="rect">
          <a:avLst/>
        </a:prstGeom>
      </dgm:spPr>
      <dgm:t>
        <a:bodyPr/>
        <a:lstStyle/>
        <a:p>
          <a:endParaRPr lang="en-AU"/>
        </a:p>
      </dgm:t>
    </dgm:pt>
    <dgm:pt modelId="{CA2E3B1D-45F0-490D-A60E-C04891A515C7}" type="pres">
      <dgm:prSet presAssocID="{5B86BFB5-3344-4605-BAF3-D1D11892170C}" presName="rootConnector" presStyleLbl="node3" presStyleIdx="1" presStyleCnt="2"/>
      <dgm:spPr/>
      <dgm:t>
        <a:bodyPr/>
        <a:lstStyle/>
        <a:p>
          <a:endParaRPr lang="en-AU"/>
        </a:p>
      </dgm:t>
    </dgm:pt>
    <dgm:pt modelId="{39635761-7F6A-4160-BEE8-BA7BD3E1ABD7}" type="pres">
      <dgm:prSet presAssocID="{5B86BFB5-3344-4605-BAF3-D1D11892170C}" presName="hierChild4" presStyleCnt="0"/>
      <dgm:spPr/>
    </dgm:pt>
    <dgm:pt modelId="{CA2DBB8A-34B2-4740-A5B0-0FD4DD726829}" type="pres">
      <dgm:prSet presAssocID="{A9BB3874-359E-4F00-A044-EB841872CA71}" presName="Name50" presStyleLbl="parChTrans1D4" presStyleIdx="1" presStyleCnt="2"/>
      <dgm:spPr/>
      <dgm:t>
        <a:bodyPr/>
        <a:lstStyle/>
        <a:p>
          <a:endParaRPr lang="en-AU"/>
        </a:p>
      </dgm:t>
    </dgm:pt>
    <dgm:pt modelId="{2C2833D6-12F1-4575-9280-2F6DFDE03519}" type="pres">
      <dgm:prSet presAssocID="{9A36657A-FABC-4C9E-873D-36980AD6A893}" presName="hierRoot2" presStyleCnt="0">
        <dgm:presLayoutVars>
          <dgm:hierBranch val="init"/>
        </dgm:presLayoutVars>
      </dgm:prSet>
      <dgm:spPr/>
    </dgm:pt>
    <dgm:pt modelId="{5C1FCDC6-4F4B-4E1D-BD96-7D3BD052B43C}" type="pres">
      <dgm:prSet presAssocID="{9A36657A-FABC-4C9E-873D-36980AD6A893}" presName="rootComposite" presStyleCnt="0"/>
      <dgm:spPr/>
    </dgm:pt>
    <dgm:pt modelId="{3917BBA7-C89D-406D-A7A8-AED3052E72A5}" type="pres">
      <dgm:prSet presAssocID="{9A36657A-FABC-4C9E-873D-36980AD6A893}" presName="rootText" presStyleLbl="node4" presStyleIdx="1" presStyleCnt="2">
        <dgm:presLayoutVars>
          <dgm:chPref val="3"/>
        </dgm:presLayoutVars>
      </dgm:prSet>
      <dgm:spPr/>
      <dgm:t>
        <a:bodyPr/>
        <a:lstStyle/>
        <a:p>
          <a:endParaRPr lang="en-AU"/>
        </a:p>
      </dgm:t>
    </dgm:pt>
    <dgm:pt modelId="{852BAF30-9DB5-4200-9673-9286E57155C8}" type="pres">
      <dgm:prSet presAssocID="{9A36657A-FABC-4C9E-873D-36980AD6A893}" presName="rootConnector" presStyleLbl="node4" presStyleIdx="1" presStyleCnt="2"/>
      <dgm:spPr/>
      <dgm:t>
        <a:bodyPr/>
        <a:lstStyle/>
        <a:p>
          <a:endParaRPr lang="en-AU"/>
        </a:p>
      </dgm:t>
    </dgm:pt>
    <dgm:pt modelId="{B3F7D97A-6D18-4213-BE43-6201EE68A1C7}" type="pres">
      <dgm:prSet presAssocID="{9A36657A-FABC-4C9E-873D-36980AD6A893}" presName="hierChild4" presStyleCnt="0"/>
      <dgm:spPr/>
    </dgm:pt>
    <dgm:pt modelId="{2FD56EBA-85A2-46B7-B4A1-854AAA9D0B98}" type="pres">
      <dgm:prSet presAssocID="{9A36657A-FABC-4C9E-873D-36980AD6A893}" presName="hierChild5" presStyleCnt="0"/>
      <dgm:spPr/>
    </dgm:pt>
    <dgm:pt modelId="{2FB8CE5E-F3A2-4EDD-AC06-8593B5B482A4}" type="pres">
      <dgm:prSet presAssocID="{5B86BFB5-3344-4605-BAF3-D1D11892170C}" presName="hierChild5" presStyleCnt="0"/>
      <dgm:spPr/>
    </dgm:pt>
    <dgm:pt modelId="{F7896EAC-EDCD-4B7D-A895-7438F9C0A712}" type="pres">
      <dgm:prSet presAssocID="{DA55B087-8827-4297-BB12-0D38B9757B81}" presName="hierChild5" presStyleCnt="0"/>
      <dgm:spPr/>
    </dgm:pt>
    <dgm:pt modelId="{E8F3B5E5-2690-4B17-A7C7-5039DE35B47A}" type="pres">
      <dgm:prSet presAssocID="{63FADF14-CD20-4191-B971-1990E385F30F}" presName="hierChild3" presStyleCnt="0"/>
      <dgm:spPr/>
    </dgm:pt>
    <dgm:pt modelId="{CF6CBCA8-74D1-49DC-A898-D1170F533F4B}" type="pres">
      <dgm:prSet presAssocID="{DD135ECC-256B-49BD-8C96-E496540B7DDD}" presName="Name111" presStyleLbl="parChTrans1D2" presStyleIdx="1" presStyleCnt="2"/>
      <dgm:spPr/>
      <dgm:t>
        <a:bodyPr/>
        <a:lstStyle/>
        <a:p>
          <a:endParaRPr lang="en-AU"/>
        </a:p>
      </dgm:t>
    </dgm:pt>
    <dgm:pt modelId="{C3F11F31-5C03-4EF7-9481-404FA6FA6367}" type="pres">
      <dgm:prSet presAssocID="{69D6DC55-C1AD-4B3D-9E4C-B98A3262A084}" presName="hierRoot3" presStyleCnt="0">
        <dgm:presLayoutVars>
          <dgm:hierBranch val="init"/>
        </dgm:presLayoutVars>
      </dgm:prSet>
      <dgm:spPr/>
    </dgm:pt>
    <dgm:pt modelId="{EC6BEE52-794F-4681-9E6E-EA512FB5A856}" type="pres">
      <dgm:prSet presAssocID="{69D6DC55-C1AD-4B3D-9E4C-B98A3262A084}" presName="rootComposite3" presStyleCnt="0"/>
      <dgm:spPr/>
    </dgm:pt>
    <dgm:pt modelId="{EDE6D8C7-55C9-41C2-9A61-9E7D54EABF1D}" type="pres">
      <dgm:prSet presAssocID="{69D6DC55-C1AD-4B3D-9E4C-B98A3262A084}" presName="rootText3" presStyleLbl="asst1" presStyleIdx="0" presStyleCnt="1" custScaleX="95274" custScaleY="149525">
        <dgm:presLayoutVars>
          <dgm:chPref val="3"/>
        </dgm:presLayoutVars>
      </dgm:prSet>
      <dgm:spPr>
        <a:prstGeom prst="rect">
          <a:avLst/>
        </a:prstGeom>
      </dgm:spPr>
      <dgm:t>
        <a:bodyPr/>
        <a:lstStyle/>
        <a:p>
          <a:endParaRPr lang="en-AU"/>
        </a:p>
      </dgm:t>
    </dgm:pt>
    <dgm:pt modelId="{2972AA5C-2AB2-4F7F-9718-0B7608E93670}" type="pres">
      <dgm:prSet presAssocID="{69D6DC55-C1AD-4B3D-9E4C-B98A3262A084}" presName="rootConnector3" presStyleLbl="asst1" presStyleIdx="0" presStyleCnt="1"/>
      <dgm:spPr/>
      <dgm:t>
        <a:bodyPr/>
        <a:lstStyle/>
        <a:p>
          <a:endParaRPr lang="en-AU"/>
        </a:p>
      </dgm:t>
    </dgm:pt>
    <dgm:pt modelId="{E563210C-DD9E-4529-8137-5FC5BFCA7AA4}" type="pres">
      <dgm:prSet presAssocID="{69D6DC55-C1AD-4B3D-9E4C-B98A3262A084}" presName="hierChild6" presStyleCnt="0"/>
      <dgm:spPr/>
    </dgm:pt>
    <dgm:pt modelId="{47ED1591-8464-40F2-A466-77A74D75D99F}" type="pres">
      <dgm:prSet presAssocID="{69D6DC55-C1AD-4B3D-9E4C-B98A3262A084}" presName="hierChild7" presStyleCnt="0"/>
      <dgm:spPr/>
    </dgm:pt>
  </dgm:ptLst>
  <dgm:cxnLst>
    <dgm:cxn modelId="{C587C38A-D78E-498D-AD57-1F0338F0A482}" type="presOf" srcId="{DA55B087-8827-4297-BB12-0D38B9757B81}" destId="{91E56C5D-3255-4BD3-A519-E6587757E266}" srcOrd="1" destOrd="0" presId="urn:microsoft.com/office/officeart/2005/8/layout/orgChart1"/>
    <dgm:cxn modelId="{6613CB0E-1B23-4F23-B13D-A5888B80E519}" type="presOf" srcId="{9A36657A-FABC-4C9E-873D-36980AD6A893}" destId="{3917BBA7-C89D-406D-A7A8-AED3052E72A5}" srcOrd="0" destOrd="0" presId="urn:microsoft.com/office/officeart/2005/8/layout/orgChart1"/>
    <dgm:cxn modelId="{1CB088D9-AD96-4653-99DB-3A3EE2E39353}" type="presOf" srcId="{5B86BFB5-3344-4605-BAF3-D1D11892170C}" destId="{8C78B200-A109-4C50-A8F1-0B5441DDD075}" srcOrd="0" destOrd="0" presId="urn:microsoft.com/office/officeart/2005/8/layout/orgChart1"/>
    <dgm:cxn modelId="{37882B63-4E6F-4994-B967-A79FA69B472A}" type="presOf" srcId="{69D6DC55-C1AD-4B3D-9E4C-B98A3262A084}" destId="{2972AA5C-2AB2-4F7F-9718-0B7608E93670}" srcOrd="1" destOrd="0" presId="urn:microsoft.com/office/officeart/2005/8/layout/orgChart1"/>
    <dgm:cxn modelId="{6A8A4122-A757-4394-916E-394E8523514C}" srcId="{5B86BFB5-3344-4605-BAF3-D1D11892170C}" destId="{9A36657A-FABC-4C9E-873D-36980AD6A893}" srcOrd="0" destOrd="0" parTransId="{A9BB3874-359E-4F00-A044-EB841872CA71}" sibTransId="{09A539B6-D66E-4359-B27A-285D5C26D837}"/>
    <dgm:cxn modelId="{7657A948-726E-4D08-B567-0BC366DA2A28}" type="presOf" srcId="{63FADF14-CD20-4191-B971-1990E385F30F}" destId="{DEF3E4CD-1EB7-4037-B8EC-731A86B04ED9}" srcOrd="0" destOrd="0" presId="urn:microsoft.com/office/officeart/2005/8/layout/orgChart1"/>
    <dgm:cxn modelId="{8D54EBAA-B465-4737-8901-B772C8605D96}" type="presOf" srcId="{69D6DC55-C1AD-4B3D-9E4C-B98A3262A084}" destId="{EDE6D8C7-55C9-41C2-9A61-9E7D54EABF1D}" srcOrd="0" destOrd="0" presId="urn:microsoft.com/office/officeart/2005/8/layout/orgChart1"/>
    <dgm:cxn modelId="{B1BEEE50-3BC0-41E7-86DB-139562FA4369}" type="presOf" srcId="{FEAC1580-574A-4E1F-9D41-402012DEFA7E}" destId="{6ED40E6E-FAFC-4990-B1E1-28D215BD37AB}" srcOrd="1" destOrd="0" presId="urn:microsoft.com/office/officeart/2005/8/layout/orgChart1"/>
    <dgm:cxn modelId="{E9726D53-A446-4C1D-B0A9-C383DD4844EC}" type="presOf" srcId="{C7EF9463-308D-4644-B8D1-E4837CAA6283}" destId="{ECC8BA97-35F3-46DC-8CE6-06C9C5EDD691}" srcOrd="1" destOrd="0" presId="urn:microsoft.com/office/officeart/2005/8/layout/orgChart1"/>
    <dgm:cxn modelId="{4511D8C4-0E81-4120-AAF5-7CCCFCC5B6B4}" type="presOf" srcId="{C7EF9463-308D-4644-B8D1-E4837CAA6283}" destId="{0B7B920F-C0D2-453E-B751-3103FEF1F480}" srcOrd="0" destOrd="0" presId="urn:microsoft.com/office/officeart/2005/8/layout/orgChart1"/>
    <dgm:cxn modelId="{C5716DA7-D365-4E2B-B4FC-84A3472237C2}" srcId="{DA55B087-8827-4297-BB12-0D38B9757B81}" destId="{FEAC1580-574A-4E1F-9D41-402012DEFA7E}" srcOrd="0" destOrd="0" parTransId="{9FDB2961-897C-482F-9DB5-E1B848C8AEC6}" sibTransId="{6CDCCF4C-8343-4C71-A9EE-28DE43629B3A}"/>
    <dgm:cxn modelId="{787AF023-B448-4053-9E9E-07F373A8C322}" srcId="{63FADF14-CD20-4191-B971-1990E385F30F}" destId="{69D6DC55-C1AD-4B3D-9E4C-B98A3262A084}" srcOrd="0" destOrd="0" parTransId="{DD135ECC-256B-49BD-8C96-E496540B7DDD}" sibTransId="{8FD45246-D0AC-4821-A197-3D7739F9DEFD}"/>
    <dgm:cxn modelId="{3F0A1E46-7F25-4018-8003-B5FC59FBF2A3}" srcId="{FEAC1580-574A-4E1F-9D41-402012DEFA7E}" destId="{C7EF9463-308D-4644-B8D1-E4837CAA6283}" srcOrd="0" destOrd="0" parTransId="{09F34602-937E-4BA7-8115-47D9BF656812}" sibTransId="{4107D6D8-8D27-41E5-AE57-CC1927BAA0FD}"/>
    <dgm:cxn modelId="{26E6E9E0-5405-458D-A436-FF571427C311}" type="presOf" srcId="{9FDB2961-897C-482F-9DB5-E1B848C8AEC6}" destId="{240E9658-BF96-4CA1-8FE8-237CB94E6A0B}" srcOrd="0" destOrd="0" presId="urn:microsoft.com/office/officeart/2005/8/layout/orgChart1"/>
    <dgm:cxn modelId="{45D3643E-36F9-4D66-8165-1EC78271B84A}" type="presOf" srcId="{5B86BFB5-3344-4605-BAF3-D1D11892170C}" destId="{CA2E3B1D-45F0-490D-A60E-C04891A515C7}" srcOrd="1" destOrd="0" presId="urn:microsoft.com/office/officeart/2005/8/layout/orgChart1"/>
    <dgm:cxn modelId="{3BE40393-4CE2-4EE7-A3DD-A3E8D166EE90}" srcId="{702000D7-FFE9-45F8-A115-AD4CCDABC7B8}" destId="{63FADF14-CD20-4191-B971-1990E385F30F}" srcOrd="0" destOrd="0" parTransId="{FFD6C095-AF6F-4D73-A3D5-C05FE0E137CC}" sibTransId="{3DAA5B99-D742-462A-909A-3ED2B948F0A9}"/>
    <dgm:cxn modelId="{920A8F5C-7661-4105-B2DE-1DA8D04D2912}" type="presOf" srcId="{DD135ECC-256B-49BD-8C96-E496540B7DDD}" destId="{CF6CBCA8-74D1-49DC-A898-D1170F533F4B}" srcOrd="0" destOrd="0" presId="urn:microsoft.com/office/officeart/2005/8/layout/orgChart1"/>
    <dgm:cxn modelId="{9F9F8AFB-B456-4FBE-8B16-39613075A3CD}" type="presOf" srcId="{A9BB3874-359E-4F00-A044-EB841872CA71}" destId="{CA2DBB8A-34B2-4740-A5B0-0FD4DD726829}" srcOrd="0" destOrd="0" presId="urn:microsoft.com/office/officeart/2005/8/layout/orgChart1"/>
    <dgm:cxn modelId="{5ED54EE7-2BD1-47CF-ACD2-D21086015BD6}" type="presOf" srcId="{63FADF14-CD20-4191-B971-1990E385F30F}" destId="{D02596F6-C784-41BC-AA0D-87FF26944D12}" srcOrd="1" destOrd="0" presId="urn:microsoft.com/office/officeart/2005/8/layout/orgChart1"/>
    <dgm:cxn modelId="{ECCE963F-F381-4F83-BDB1-9BA2C3FB5333}" type="presOf" srcId="{DA55B087-8827-4297-BB12-0D38B9757B81}" destId="{DE5FB207-C190-474C-9B95-FB3145BDCBC8}" srcOrd="0" destOrd="0" presId="urn:microsoft.com/office/officeart/2005/8/layout/orgChart1"/>
    <dgm:cxn modelId="{F310BC89-C458-464C-BEA1-0E51E8F87BFE}" type="presOf" srcId="{9A36657A-FABC-4C9E-873D-36980AD6A893}" destId="{852BAF30-9DB5-4200-9673-9286E57155C8}" srcOrd="1" destOrd="0" presId="urn:microsoft.com/office/officeart/2005/8/layout/orgChart1"/>
    <dgm:cxn modelId="{BDB7D6D6-813C-4967-94BB-ED3B47E1C05D}" type="presOf" srcId="{AA0FF40C-85ED-49A7-9813-DDE29F40E709}" destId="{F94EDAAB-B89C-4767-BAC7-A7D2C7D49CEF}" srcOrd="0" destOrd="0" presId="urn:microsoft.com/office/officeart/2005/8/layout/orgChart1"/>
    <dgm:cxn modelId="{8D2A1E60-F362-4A34-AC39-54B2E56EEA8C}" srcId="{63FADF14-CD20-4191-B971-1990E385F30F}" destId="{DA55B087-8827-4297-BB12-0D38B9757B81}" srcOrd="1" destOrd="0" parTransId="{AA0FF40C-85ED-49A7-9813-DDE29F40E709}" sibTransId="{6123FC0B-1AF8-447A-9914-96FCE633002F}"/>
    <dgm:cxn modelId="{328F656C-E8E3-4D13-82CB-3B1578BFA5F1}" type="presOf" srcId="{09F34602-937E-4BA7-8115-47D9BF656812}" destId="{AB8D59E7-606B-4FC9-80FB-C643B9FC07BE}" srcOrd="0" destOrd="0" presId="urn:microsoft.com/office/officeart/2005/8/layout/orgChart1"/>
    <dgm:cxn modelId="{31EEE046-1FEB-451C-AB2D-3A2E8EFCA36B}" type="presOf" srcId="{FEAC1580-574A-4E1F-9D41-402012DEFA7E}" destId="{4AC753D7-14F1-495D-93D3-F38B13ECDEAE}" srcOrd="0" destOrd="0" presId="urn:microsoft.com/office/officeart/2005/8/layout/orgChart1"/>
    <dgm:cxn modelId="{9BF9DF67-3416-47AC-9459-B948A45FC01D}" srcId="{DA55B087-8827-4297-BB12-0D38B9757B81}" destId="{5B86BFB5-3344-4605-BAF3-D1D11892170C}" srcOrd="1" destOrd="0" parTransId="{F41DA548-D230-45CA-BE3D-1FB819B963EF}" sibTransId="{B4B14971-C083-4EFD-874A-EA43118377AB}"/>
    <dgm:cxn modelId="{8945092C-F9CF-4178-938B-383ED3D659EA}" type="presOf" srcId="{702000D7-FFE9-45F8-A115-AD4CCDABC7B8}" destId="{C0302498-579F-4EB4-B6C7-1FB63C2E7B90}" srcOrd="0" destOrd="0" presId="urn:microsoft.com/office/officeart/2005/8/layout/orgChart1"/>
    <dgm:cxn modelId="{4FE61EDF-504E-4E6D-B62F-D2560312F225}" type="presOf" srcId="{F41DA548-D230-45CA-BE3D-1FB819B963EF}" destId="{BF085201-AB29-4D07-BA1C-48D6E4DE2FAF}" srcOrd="0" destOrd="0" presId="urn:microsoft.com/office/officeart/2005/8/layout/orgChart1"/>
    <dgm:cxn modelId="{B32417E8-31DA-4903-B4F2-8877CECA9D5F}" type="presParOf" srcId="{C0302498-579F-4EB4-B6C7-1FB63C2E7B90}" destId="{54A428FE-000F-4FEA-AA62-76C3658B8D50}" srcOrd="0" destOrd="0" presId="urn:microsoft.com/office/officeart/2005/8/layout/orgChart1"/>
    <dgm:cxn modelId="{2F108D06-997A-4CAE-8DEC-D0D7E0BC1809}" type="presParOf" srcId="{54A428FE-000F-4FEA-AA62-76C3658B8D50}" destId="{606E61F9-DDB3-4DFC-B9E2-35D5C97F5013}" srcOrd="0" destOrd="0" presId="urn:microsoft.com/office/officeart/2005/8/layout/orgChart1"/>
    <dgm:cxn modelId="{834BCBC2-BAEC-4EA7-BA18-FA8441C036B6}" type="presParOf" srcId="{606E61F9-DDB3-4DFC-B9E2-35D5C97F5013}" destId="{DEF3E4CD-1EB7-4037-B8EC-731A86B04ED9}" srcOrd="0" destOrd="0" presId="urn:microsoft.com/office/officeart/2005/8/layout/orgChart1"/>
    <dgm:cxn modelId="{BBD93287-BB05-47A5-A721-A21F9A07F0C0}" type="presParOf" srcId="{606E61F9-DDB3-4DFC-B9E2-35D5C97F5013}" destId="{D02596F6-C784-41BC-AA0D-87FF26944D12}" srcOrd="1" destOrd="0" presId="urn:microsoft.com/office/officeart/2005/8/layout/orgChart1"/>
    <dgm:cxn modelId="{A862110C-C518-41AC-89A5-F461BC7CF522}" type="presParOf" srcId="{54A428FE-000F-4FEA-AA62-76C3658B8D50}" destId="{A9BA8392-737B-4CC5-9D51-2E9AFAFF76DC}" srcOrd="1" destOrd="0" presId="urn:microsoft.com/office/officeart/2005/8/layout/orgChart1"/>
    <dgm:cxn modelId="{61466322-37A6-4385-9D69-3B95593419B5}" type="presParOf" srcId="{A9BA8392-737B-4CC5-9D51-2E9AFAFF76DC}" destId="{F94EDAAB-B89C-4767-BAC7-A7D2C7D49CEF}" srcOrd="0" destOrd="0" presId="urn:microsoft.com/office/officeart/2005/8/layout/orgChart1"/>
    <dgm:cxn modelId="{F0678C02-E24F-44B5-A84E-9F0C82A3042B}" type="presParOf" srcId="{A9BA8392-737B-4CC5-9D51-2E9AFAFF76DC}" destId="{2A70CD41-70FD-4661-A887-DCFCC107FB41}" srcOrd="1" destOrd="0" presId="urn:microsoft.com/office/officeart/2005/8/layout/orgChart1"/>
    <dgm:cxn modelId="{AEA94C1B-47CA-4B3F-8B56-859B08970B0E}" type="presParOf" srcId="{2A70CD41-70FD-4661-A887-DCFCC107FB41}" destId="{BD92502E-6E25-4F6C-9584-BEF5A8B5C1C0}" srcOrd="0" destOrd="0" presId="urn:microsoft.com/office/officeart/2005/8/layout/orgChart1"/>
    <dgm:cxn modelId="{9D65F2C1-3FE5-40E1-B13F-9714FC7261F6}" type="presParOf" srcId="{BD92502E-6E25-4F6C-9584-BEF5A8B5C1C0}" destId="{DE5FB207-C190-474C-9B95-FB3145BDCBC8}" srcOrd="0" destOrd="0" presId="urn:microsoft.com/office/officeart/2005/8/layout/orgChart1"/>
    <dgm:cxn modelId="{664C5915-1137-4E1F-B854-16B7D5F54225}" type="presParOf" srcId="{BD92502E-6E25-4F6C-9584-BEF5A8B5C1C0}" destId="{91E56C5D-3255-4BD3-A519-E6587757E266}" srcOrd="1" destOrd="0" presId="urn:microsoft.com/office/officeart/2005/8/layout/orgChart1"/>
    <dgm:cxn modelId="{44AE6D26-230B-4310-B9E4-700B54583752}" type="presParOf" srcId="{2A70CD41-70FD-4661-A887-DCFCC107FB41}" destId="{BB85FBE4-4916-4E8C-B908-7DF7440A38C4}" srcOrd="1" destOrd="0" presId="urn:microsoft.com/office/officeart/2005/8/layout/orgChart1"/>
    <dgm:cxn modelId="{423BB881-0DA5-4DB5-A1E1-9B9CE8EDE9C7}" type="presParOf" srcId="{BB85FBE4-4916-4E8C-B908-7DF7440A38C4}" destId="{240E9658-BF96-4CA1-8FE8-237CB94E6A0B}" srcOrd="0" destOrd="0" presId="urn:microsoft.com/office/officeart/2005/8/layout/orgChart1"/>
    <dgm:cxn modelId="{D15289B7-0C4F-4FC8-99A4-9D1F4C74BDC0}" type="presParOf" srcId="{BB85FBE4-4916-4E8C-B908-7DF7440A38C4}" destId="{0B01FF0D-4FF7-4DA9-B68D-6AE9BCF0D98E}" srcOrd="1" destOrd="0" presId="urn:microsoft.com/office/officeart/2005/8/layout/orgChart1"/>
    <dgm:cxn modelId="{EF3A3D38-7D49-4B3C-B552-AE216345BF20}" type="presParOf" srcId="{0B01FF0D-4FF7-4DA9-B68D-6AE9BCF0D98E}" destId="{1F9D6870-E51B-444C-96F0-35AAF60AC1B1}" srcOrd="0" destOrd="0" presId="urn:microsoft.com/office/officeart/2005/8/layout/orgChart1"/>
    <dgm:cxn modelId="{04C58CC8-568C-4D55-AE5D-7A2AA05B2D19}" type="presParOf" srcId="{1F9D6870-E51B-444C-96F0-35AAF60AC1B1}" destId="{4AC753D7-14F1-495D-93D3-F38B13ECDEAE}" srcOrd="0" destOrd="0" presId="urn:microsoft.com/office/officeart/2005/8/layout/orgChart1"/>
    <dgm:cxn modelId="{E5578570-4D27-45F3-AB55-0DA62D290659}" type="presParOf" srcId="{1F9D6870-E51B-444C-96F0-35AAF60AC1B1}" destId="{6ED40E6E-FAFC-4990-B1E1-28D215BD37AB}" srcOrd="1" destOrd="0" presId="urn:microsoft.com/office/officeart/2005/8/layout/orgChart1"/>
    <dgm:cxn modelId="{92400CFF-477F-41B8-A669-DA96A6C3A5A3}" type="presParOf" srcId="{0B01FF0D-4FF7-4DA9-B68D-6AE9BCF0D98E}" destId="{BDA3C76C-48C8-4C2C-892B-AA48DC06BD4F}" srcOrd="1" destOrd="0" presId="urn:microsoft.com/office/officeart/2005/8/layout/orgChart1"/>
    <dgm:cxn modelId="{15156D6C-D7DA-4479-AB76-B0993CB8AEB6}" type="presParOf" srcId="{BDA3C76C-48C8-4C2C-892B-AA48DC06BD4F}" destId="{AB8D59E7-606B-4FC9-80FB-C643B9FC07BE}" srcOrd="0" destOrd="0" presId="urn:microsoft.com/office/officeart/2005/8/layout/orgChart1"/>
    <dgm:cxn modelId="{6234A660-5C7F-4497-B277-E3F56802DC92}" type="presParOf" srcId="{BDA3C76C-48C8-4C2C-892B-AA48DC06BD4F}" destId="{050E8869-3601-4280-8796-672BAD518FE2}" srcOrd="1" destOrd="0" presId="urn:microsoft.com/office/officeart/2005/8/layout/orgChart1"/>
    <dgm:cxn modelId="{E1BCA95E-10CA-4513-836A-339155051EE3}" type="presParOf" srcId="{050E8869-3601-4280-8796-672BAD518FE2}" destId="{23C29BED-B083-406C-AAD3-73A5B150ED89}" srcOrd="0" destOrd="0" presId="urn:microsoft.com/office/officeart/2005/8/layout/orgChart1"/>
    <dgm:cxn modelId="{90603D0A-A3FD-4D94-90E8-B094834751E8}" type="presParOf" srcId="{23C29BED-B083-406C-AAD3-73A5B150ED89}" destId="{0B7B920F-C0D2-453E-B751-3103FEF1F480}" srcOrd="0" destOrd="0" presId="urn:microsoft.com/office/officeart/2005/8/layout/orgChart1"/>
    <dgm:cxn modelId="{A1C85D79-70E3-48B9-A8BD-C8B2A1C2D868}" type="presParOf" srcId="{23C29BED-B083-406C-AAD3-73A5B150ED89}" destId="{ECC8BA97-35F3-46DC-8CE6-06C9C5EDD691}" srcOrd="1" destOrd="0" presId="urn:microsoft.com/office/officeart/2005/8/layout/orgChart1"/>
    <dgm:cxn modelId="{10936F37-9E02-4E06-B01A-668877775B9A}" type="presParOf" srcId="{050E8869-3601-4280-8796-672BAD518FE2}" destId="{9C1B3DB6-E46D-4195-AE84-227509DD3029}" srcOrd="1" destOrd="0" presId="urn:microsoft.com/office/officeart/2005/8/layout/orgChart1"/>
    <dgm:cxn modelId="{55C405E1-9F4C-4A28-9C08-A6354188123C}" type="presParOf" srcId="{050E8869-3601-4280-8796-672BAD518FE2}" destId="{48E33ADD-3712-4F16-89B0-65E189244649}" srcOrd="2" destOrd="0" presId="urn:microsoft.com/office/officeart/2005/8/layout/orgChart1"/>
    <dgm:cxn modelId="{7913C6EE-1AD6-43FD-8A72-7F6351A1234C}" type="presParOf" srcId="{0B01FF0D-4FF7-4DA9-B68D-6AE9BCF0D98E}" destId="{91A4E243-7715-4AC8-AC1C-C41D6734856F}" srcOrd="2" destOrd="0" presId="urn:microsoft.com/office/officeart/2005/8/layout/orgChart1"/>
    <dgm:cxn modelId="{916EFC08-F896-4DCA-B967-4E904037B186}" type="presParOf" srcId="{BB85FBE4-4916-4E8C-B908-7DF7440A38C4}" destId="{BF085201-AB29-4D07-BA1C-48D6E4DE2FAF}" srcOrd="2" destOrd="0" presId="urn:microsoft.com/office/officeart/2005/8/layout/orgChart1"/>
    <dgm:cxn modelId="{D94A82A2-EF1B-438E-AD7C-58B0CAC16A9D}" type="presParOf" srcId="{BB85FBE4-4916-4E8C-B908-7DF7440A38C4}" destId="{4D630E3E-53C2-4355-B5B6-31C1C461F60E}" srcOrd="3" destOrd="0" presId="urn:microsoft.com/office/officeart/2005/8/layout/orgChart1"/>
    <dgm:cxn modelId="{C56CECCA-B81A-4468-8F33-BB4B14966FB1}" type="presParOf" srcId="{4D630E3E-53C2-4355-B5B6-31C1C461F60E}" destId="{7ADF6434-5956-4075-9E73-8322A13B5F19}" srcOrd="0" destOrd="0" presId="urn:microsoft.com/office/officeart/2005/8/layout/orgChart1"/>
    <dgm:cxn modelId="{24A26A5F-B99F-4053-BB4F-78E77521D885}" type="presParOf" srcId="{7ADF6434-5956-4075-9E73-8322A13B5F19}" destId="{8C78B200-A109-4C50-A8F1-0B5441DDD075}" srcOrd="0" destOrd="0" presId="urn:microsoft.com/office/officeart/2005/8/layout/orgChart1"/>
    <dgm:cxn modelId="{38A624D7-6186-4F98-9B95-1FBE455439ED}" type="presParOf" srcId="{7ADF6434-5956-4075-9E73-8322A13B5F19}" destId="{CA2E3B1D-45F0-490D-A60E-C04891A515C7}" srcOrd="1" destOrd="0" presId="urn:microsoft.com/office/officeart/2005/8/layout/orgChart1"/>
    <dgm:cxn modelId="{D202CEC3-CB8A-4B97-B2E4-E323F1D22988}" type="presParOf" srcId="{4D630E3E-53C2-4355-B5B6-31C1C461F60E}" destId="{39635761-7F6A-4160-BEE8-BA7BD3E1ABD7}" srcOrd="1" destOrd="0" presId="urn:microsoft.com/office/officeart/2005/8/layout/orgChart1"/>
    <dgm:cxn modelId="{E39DC20B-FFA5-4C11-88D1-5F16D871AFA7}" type="presParOf" srcId="{39635761-7F6A-4160-BEE8-BA7BD3E1ABD7}" destId="{CA2DBB8A-34B2-4740-A5B0-0FD4DD726829}" srcOrd="0" destOrd="0" presId="urn:microsoft.com/office/officeart/2005/8/layout/orgChart1"/>
    <dgm:cxn modelId="{6A1D0EBC-8895-413B-A0B3-9F7F51350131}" type="presParOf" srcId="{39635761-7F6A-4160-BEE8-BA7BD3E1ABD7}" destId="{2C2833D6-12F1-4575-9280-2F6DFDE03519}" srcOrd="1" destOrd="0" presId="urn:microsoft.com/office/officeart/2005/8/layout/orgChart1"/>
    <dgm:cxn modelId="{96C52C73-52F8-4D5C-9510-CDBE15579640}" type="presParOf" srcId="{2C2833D6-12F1-4575-9280-2F6DFDE03519}" destId="{5C1FCDC6-4F4B-4E1D-BD96-7D3BD052B43C}" srcOrd="0" destOrd="0" presId="urn:microsoft.com/office/officeart/2005/8/layout/orgChart1"/>
    <dgm:cxn modelId="{6612EC60-49E9-4556-8528-136D1439C213}" type="presParOf" srcId="{5C1FCDC6-4F4B-4E1D-BD96-7D3BD052B43C}" destId="{3917BBA7-C89D-406D-A7A8-AED3052E72A5}" srcOrd="0" destOrd="0" presId="urn:microsoft.com/office/officeart/2005/8/layout/orgChart1"/>
    <dgm:cxn modelId="{F539C428-2F07-4FF5-AC63-6D4413F393D1}" type="presParOf" srcId="{5C1FCDC6-4F4B-4E1D-BD96-7D3BD052B43C}" destId="{852BAF30-9DB5-4200-9673-9286E57155C8}" srcOrd="1" destOrd="0" presId="urn:microsoft.com/office/officeart/2005/8/layout/orgChart1"/>
    <dgm:cxn modelId="{CE126832-4384-4149-8ED1-07D72520EC73}" type="presParOf" srcId="{2C2833D6-12F1-4575-9280-2F6DFDE03519}" destId="{B3F7D97A-6D18-4213-BE43-6201EE68A1C7}" srcOrd="1" destOrd="0" presId="urn:microsoft.com/office/officeart/2005/8/layout/orgChart1"/>
    <dgm:cxn modelId="{F56BB533-B262-4033-AAEB-E5EAF3A81565}" type="presParOf" srcId="{2C2833D6-12F1-4575-9280-2F6DFDE03519}" destId="{2FD56EBA-85A2-46B7-B4A1-854AAA9D0B98}" srcOrd="2" destOrd="0" presId="urn:microsoft.com/office/officeart/2005/8/layout/orgChart1"/>
    <dgm:cxn modelId="{DE51E995-F96C-4BEA-A7CB-9779D1E5444E}" type="presParOf" srcId="{4D630E3E-53C2-4355-B5B6-31C1C461F60E}" destId="{2FB8CE5E-F3A2-4EDD-AC06-8593B5B482A4}" srcOrd="2" destOrd="0" presId="urn:microsoft.com/office/officeart/2005/8/layout/orgChart1"/>
    <dgm:cxn modelId="{CB2508E1-282B-48E7-87BC-AB411D88A43D}" type="presParOf" srcId="{2A70CD41-70FD-4661-A887-DCFCC107FB41}" destId="{F7896EAC-EDCD-4B7D-A895-7438F9C0A712}" srcOrd="2" destOrd="0" presId="urn:microsoft.com/office/officeart/2005/8/layout/orgChart1"/>
    <dgm:cxn modelId="{E90633B6-8A3E-47D2-96BD-48380A143C14}" type="presParOf" srcId="{54A428FE-000F-4FEA-AA62-76C3658B8D50}" destId="{E8F3B5E5-2690-4B17-A7C7-5039DE35B47A}" srcOrd="2" destOrd="0" presId="urn:microsoft.com/office/officeart/2005/8/layout/orgChart1"/>
    <dgm:cxn modelId="{2F1E7DB8-6B75-4492-A4EC-F2F0C7D53A42}" type="presParOf" srcId="{E8F3B5E5-2690-4B17-A7C7-5039DE35B47A}" destId="{CF6CBCA8-74D1-49DC-A898-D1170F533F4B}" srcOrd="0" destOrd="0" presId="urn:microsoft.com/office/officeart/2005/8/layout/orgChart1"/>
    <dgm:cxn modelId="{E6647318-6CDF-432F-841A-2DBC811B5367}" type="presParOf" srcId="{E8F3B5E5-2690-4B17-A7C7-5039DE35B47A}" destId="{C3F11F31-5C03-4EF7-9481-404FA6FA6367}" srcOrd="1" destOrd="0" presId="urn:microsoft.com/office/officeart/2005/8/layout/orgChart1"/>
    <dgm:cxn modelId="{6EAD60F4-28F6-45BC-836C-CAADE63572E9}" type="presParOf" srcId="{C3F11F31-5C03-4EF7-9481-404FA6FA6367}" destId="{EC6BEE52-794F-4681-9E6E-EA512FB5A856}" srcOrd="0" destOrd="0" presId="urn:microsoft.com/office/officeart/2005/8/layout/orgChart1"/>
    <dgm:cxn modelId="{5F1948B6-E233-4DE5-8D01-A0F0BFC080E0}" type="presParOf" srcId="{EC6BEE52-794F-4681-9E6E-EA512FB5A856}" destId="{EDE6D8C7-55C9-41C2-9A61-9E7D54EABF1D}" srcOrd="0" destOrd="0" presId="urn:microsoft.com/office/officeart/2005/8/layout/orgChart1"/>
    <dgm:cxn modelId="{E2AD54BB-A9B6-404C-A767-12EEF4ED2B27}" type="presParOf" srcId="{EC6BEE52-794F-4681-9E6E-EA512FB5A856}" destId="{2972AA5C-2AB2-4F7F-9718-0B7608E93670}" srcOrd="1" destOrd="0" presId="urn:microsoft.com/office/officeart/2005/8/layout/orgChart1"/>
    <dgm:cxn modelId="{30DCA5BD-023D-4D0A-9BAF-1EEF846B171B}" type="presParOf" srcId="{C3F11F31-5C03-4EF7-9481-404FA6FA6367}" destId="{E563210C-DD9E-4529-8137-5FC5BFCA7AA4}" srcOrd="1" destOrd="0" presId="urn:microsoft.com/office/officeart/2005/8/layout/orgChart1"/>
    <dgm:cxn modelId="{41059ACA-F30C-4686-B8F0-698AA022C821}" type="presParOf" srcId="{C3F11F31-5C03-4EF7-9481-404FA6FA6367}" destId="{47ED1591-8464-40F2-A466-77A74D75D99F}"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2A6603-B192-4B10-B3C3-C41103E19F07}" type="doc">
      <dgm:prSet loTypeId="urn:microsoft.com/office/officeart/2005/8/layout/orgChart1" loCatId="hierarchy" qsTypeId="urn:microsoft.com/office/officeart/2005/8/quickstyle/simple4" qsCatId="simple" csTypeId="urn:microsoft.com/office/officeart/2005/8/colors/accent3_2" csCatId="accent3" phldr="1"/>
      <dgm:spPr/>
      <dgm:t>
        <a:bodyPr/>
        <a:lstStyle/>
        <a:p>
          <a:endParaRPr lang="en-AU"/>
        </a:p>
      </dgm:t>
    </dgm:pt>
    <dgm:pt modelId="{21CDD300-4FC8-44EE-BD89-0F2803C0C7C0}">
      <dgm:prSet phldrT="[Text]" custT="1"/>
      <dgm:spPr/>
      <dgm:t>
        <a:bodyPr/>
        <a:lstStyle/>
        <a:p>
          <a:r>
            <a:rPr lang="en-AU" sz="1000" b="1">
              <a:solidFill>
                <a:schemeClr val="tx2">
                  <a:lumMod val="60000"/>
                  <a:lumOff val="40000"/>
                </a:schemeClr>
              </a:solidFill>
            </a:rPr>
            <a:t>Has an event occurred post balance date where the Council believes it will impact on the financial statements?</a:t>
          </a:r>
        </a:p>
      </dgm:t>
    </dgm:pt>
    <dgm:pt modelId="{D17EF184-BD5D-4707-8B1C-6941B0B0A92D}" type="parTrans" cxnId="{5D9692CE-BB5D-460F-93A4-D0F65F066816}">
      <dgm:prSet/>
      <dgm:spPr/>
      <dgm:t>
        <a:bodyPr/>
        <a:lstStyle/>
        <a:p>
          <a:endParaRPr lang="en-AU"/>
        </a:p>
      </dgm:t>
    </dgm:pt>
    <dgm:pt modelId="{6905B47A-7422-459E-889C-2CDBC8D64DA5}" type="sibTrans" cxnId="{5D9692CE-BB5D-460F-93A4-D0F65F066816}">
      <dgm:prSet/>
      <dgm:spPr/>
      <dgm:t>
        <a:bodyPr/>
        <a:lstStyle/>
        <a:p>
          <a:endParaRPr lang="en-AU"/>
        </a:p>
      </dgm:t>
    </dgm:pt>
    <dgm:pt modelId="{018D0A6B-3479-4A10-8421-20C8FCCD7E20}">
      <dgm:prSet phldrT="[Text]"/>
      <dgm:spPr/>
      <dgm:t>
        <a:bodyPr/>
        <a:lstStyle/>
        <a:p>
          <a:r>
            <a:rPr lang="en-AU" b="1"/>
            <a:t>Yes</a:t>
          </a:r>
        </a:p>
        <a:p>
          <a:r>
            <a:rPr lang="en-AU"/>
            <a:t/>
          </a:r>
          <a:br>
            <a:rPr lang="en-AU"/>
          </a:br>
          <a:r>
            <a:rPr lang="en-AU"/>
            <a:t>Is there evidence to suggest that conditions relating to the event existed at balance date?</a:t>
          </a:r>
        </a:p>
      </dgm:t>
    </dgm:pt>
    <dgm:pt modelId="{E91E2911-8C8B-4F33-AD99-46658CA67FE7}" type="sibTrans" cxnId="{9F844B35-43B9-4021-B9A6-2AF1F5B15569}">
      <dgm:prSet/>
      <dgm:spPr/>
      <dgm:t>
        <a:bodyPr/>
        <a:lstStyle/>
        <a:p>
          <a:endParaRPr lang="en-AU"/>
        </a:p>
      </dgm:t>
    </dgm:pt>
    <dgm:pt modelId="{CFF36525-B496-4CD1-BBB2-E3AA377E2884}" type="parTrans" cxnId="{9F844B35-43B9-4021-B9A6-2AF1F5B15569}">
      <dgm:prSet/>
      <dgm:spPr/>
      <dgm:t>
        <a:bodyPr/>
        <a:lstStyle/>
        <a:p>
          <a:endParaRPr lang="en-AU"/>
        </a:p>
      </dgm:t>
    </dgm:pt>
    <dgm:pt modelId="{FA21B495-1A55-4626-A9E4-48E5DE7AA481}">
      <dgm:prSet phldrT="[Text]"/>
      <dgm:spPr/>
      <dgm:t>
        <a:bodyPr/>
        <a:lstStyle/>
        <a:p>
          <a:r>
            <a:rPr lang="en-AU" b="1"/>
            <a:t>No</a:t>
          </a:r>
          <a:r>
            <a:rPr lang="en-AU"/>
            <a:t> </a:t>
          </a:r>
        </a:p>
        <a:p>
          <a:r>
            <a:rPr lang="en-AU"/>
            <a:t/>
          </a:r>
          <a:br>
            <a:rPr lang="en-AU"/>
          </a:br>
          <a:r>
            <a:rPr lang="en-AU"/>
            <a:t>Is this new condition that does not relate to events that ocurred during the reporting?</a:t>
          </a:r>
        </a:p>
      </dgm:t>
    </dgm:pt>
    <dgm:pt modelId="{BB0BAC6F-6A32-42A8-9605-D9BAA8B17CDE}" type="sibTrans" cxnId="{524A6B44-635A-47D8-BE88-257A575E5906}">
      <dgm:prSet/>
      <dgm:spPr/>
      <dgm:t>
        <a:bodyPr/>
        <a:lstStyle/>
        <a:p>
          <a:endParaRPr lang="en-AU"/>
        </a:p>
      </dgm:t>
    </dgm:pt>
    <dgm:pt modelId="{7AD61391-7253-4711-9930-4E331D717DDE}" type="parTrans" cxnId="{524A6B44-635A-47D8-BE88-257A575E5906}">
      <dgm:prSet/>
      <dgm:spPr/>
      <dgm:t>
        <a:bodyPr/>
        <a:lstStyle/>
        <a:p>
          <a:endParaRPr lang="en-AU"/>
        </a:p>
      </dgm:t>
    </dgm:pt>
    <dgm:pt modelId="{9B44472D-D4F9-4D6C-B7E6-01D9C92FF45F}" type="asst">
      <dgm:prSet phldrT="[Text]"/>
      <dgm:spPr/>
      <dgm:t>
        <a:bodyPr/>
        <a:lstStyle/>
        <a:p>
          <a:r>
            <a:rPr lang="en-AU" b="1"/>
            <a:t>No</a:t>
          </a:r>
          <a:r>
            <a:rPr lang="en-AU"/>
            <a:t> </a:t>
          </a:r>
        </a:p>
        <a:p>
          <a:r>
            <a:rPr lang="en-AU"/>
            <a:t/>
          </a:r>
          <a:br>
            <a:rPr lang="en-AU"/>
          </a:br>
          <a:r>
            <a:rPr lang="en-AU"/>
            <a:t>No action</a:t>
          </a:r>
        </a:p>
      </dgm:t>
    </dgm:pt>
    <dgm:pt modelId="{AB853B5F-FDE0-4F97-95BE-5199FD5C647E}" type="sibTrans" cxnId="{687EE374-8C6D-4F88-927B-223EEE9483B2}">
      <dgm:prSet/>
      <dgm:spPr/>
      <dgm:t>
        <a:bodyPr/>
        <a:lstStyle/>
        <a:p>
          <a:endParaRPr lang="en-AU"/>
        </a:p>
      </dgm:t>
    </dgm:pt>
    <dgm:pt modelId="{DD75B9DD-C572-4A23-A0B9-16A236FA0A03}" type="parTrans" cxnId="{687EE374-8C6D-4F88-927B-223EEE9483B2}">
      <dgm:prSet/>
      <dgm:spPr/>
      <dgm:t>
        <a:bodyPr/>
        <a:lstStyle/>
        <a:p>
          <a:endParaRPr lang="en-AU"/>
        </a:p>
      </dgm:t>
    </dgm:pt>
    <dgm:pt modelId="{22D93C32-7CB5-48F4-97A0-9A0B72799321}">
      <dgm:prSet phldrT="[Text]"/>
      <dgm:spPr/>
      <dgm:t>
        <a:bodyPr/>
        <a:lstStyle/>
        <a:p>
          <a:r>
            <a:rPr lang="en-AU" b="1"/>
            <a:t>Yes</a:t>
          </a:r>
        </a:p>
        <a:p>
          <a:r>
            <a:rPr lang="en-AU"/>
            <a:t/>
          </a:r>
          <a:br>
            <a:rPr lang="en-AU"/>
          </a:br>
          <a:r>
            <a:rPr lang="en-AU"/>
            <a:t>Is the event considered material by management?</a:t>
          </a:r>
        </a:p>
      </dgm:t>
    </dgm:pt>
    <dgm:pt modelId="{2EF2F67B-2416-4C78-93D8-E0703960EA9B}" type="parTrans" cxnId="{6C6173DB-8DCF-4018-B321-75C14CBE2447}">
      <dgm:prSet/>
      <dgm:spPr/>
      <dgm:t>
        <a:bodyPr/>
        <a:lstStyle/>
        <a:p>
          <a:endParaRPr lang="en-AU"/>
        </a:p>
      </dgm:t>
    </dgm:pt>
    <dgm:pt modelId="{BF4F8FA5-8AE4-4FCC-B33C-FFEE34EE6CD9}" type="sibTrans" cxnId="{6C6173DB-8DCF-4018-B321-75C14CBE2447}">
      <dgm:prSet/>
      <dgm:spPr/>
      <dgm:t>
        <a:bodyPr/>
        <a:lstStyle/>
        <a:p>
          <a:endParaRPr lang="en-AU"/>
        </a:p>
      </dgm:t>
    </dgm:pt>
    <dgm:pt modelId="{B2793F01-9678-4A6B-9908-7667A3653900}" type="asst">
      <dgm:prSet phldrT="[Text]"/>
      <dgm:spPr>
        <a:ln w="76200"/>
      </dgm:spPr>
      <dgm:t>
        <a:bodyPr/>
        <a:lstStyle/>
        <a:p>
          <a:r>
            <a:rPr lang="en-AU" b="1"/>
            <a:t>Yes </a:t>
          </a:r>
        </a:p>
        <a:p>
          <a:r>
            <a:rPr lang="en-AU" b="1"/>
            <a:t/>
          </a:r>
          <a:br>
            <a:rPr lang="en-AU" b="1"/>
          </a:br>
          <a:r>
            <a:rPr lang="en-AU" b="0"/>
            <a:t>The event must be disclosed in the financial statements if it can be quantified (adjusting event).</a:t>
          </a:r>
        </a:p>
      </dgm:t>
    </dgm:pt>
    <dgm:pt modelId="{1472A571-04C9-4111-858F-7A471CBC8EA1}" type="sibTrans" cxnId="{0D59B0F5-C43F-4096-8355-D16BBD2FD79C}">
      <dgm:prSet/>
      <dgm:spPr/>
      <dgm:t>
        <a:bodyPr/>
        <a:lstStyle/>
        <a:p>
          <a:endParaRPr lang="en-AU"/>
        </a:p>
      </dgm:t>
    </dgm:pt>
    <dgm:pt modelId="{DE2E55CD-FD01-4A50-9466-70BDA2A9DF90}" type="parTrans" cxnId="{0D59B0F5-C43F-4096-8355-D16BBD2FD79C}">
      <dgm:prSet/>
      <dgm:spPr/>
      <dgm:t>
        <a:bodyPr/>
        <a:lstStyle/>
        <a:p>
          <a:endParaRPr lang="en-AU"/>
        </a:p>
      </dgm:t>
    </dgm:pt>
    <dgm:pt modelId="{EEC853C2-96D1-4455-AFC2-C06B088969AC}" type="asst">
      <dgm:prSet phldrT="[Text]"/>
      <dgm:spPr/>
      <dgm:t>
        <a:bodyPr/>
        <a:lstStyle/>
        <a:p>
          <a:r>
            <a:rPr lang="en-AU" b="1"/>
            <a:t>Yes </a:t>
          </a:r>
          <a:br>
            <a:rPr lang="en-AU" b="1"/>
          </a:br>
          <a:r>
            <a:rPr lang="en-AU" b="1"/>
            <a:t/>
          </a:r>
          <a:br>
            <a:rPr lang="en-AU" b="1"/>
          </a:br>
          <a:r>
            <a:rPr lang="en-AU" b="0"/>
            <a:t>The event must be disclosed in the financial statements as a 'subsequent event' (non adjusting event).</a:t>
          </a:r>
        </a:p>
      </dgm:t>
    </dgm:pt>
    <dgm:pt modelId="{ECC5F921-19FD-4EDF-8144-3E40A708A7EB}" type="parTrans" cxnId="{0EF3DA16-9695-4346-9B4C-0A7D0A51B012}">
      <dgm:prSet/>
      <dgm:spPr/>
      <dgm:t>
        <a:bodyPr/>
        <a:lstStyle/>
        <a:p>
          <a:endParaRPr lang="en-AU"/>
        </a:p>
      </dgm:t>
    </dgm:pt>
    <dgm:pt modelId="{2B2282C7-887D-4672-8E3B-23A5AA7CE8FB}" type="sibTrans" cxnId="{0EF3DA16-9695-4346-9B4C-0A7D0A51B012}">
      <dgm:prSet/>
      <dgm:spPr/>
      <dgm:t>
        <a:bodyPr/>
        <a:lstStyle/>
        <a:p>
          <a:endParaRPr lang="en-AU"/>
        </a:p>
      </dgm:t>
    </dgm:pt>
    <dgm:pt modelId="{8BC307F2-ECC6-4E06-9E46-4E2126969FF2}" type="asst">
      <dgm:prSet phldrT="[Text]"/>
      <dgm:spPr>
        <a:ln w="76200"/>
      </dgm:spPr>
      <dgm:t>
        <a:bodyPr/>
        <a:lstStyle/>
        <a:p>
          <a:r>
            <a:rPr lang="en-AU" b="1"/>
            <a:t>No </a:t>
          </a:r>
        </a:p>
        <a:p>
          <a:endParaRPr lang="en-AU" b="1"/>
        </a:p>
        <a:p>
          <a:r>
            <a:rPr lang="en-AU"/>
            <a:t/>
          </a:r>
          <a:br>
            <a:rPr lang="en-AU"/>
          </a:br>
          <a:r>
            <a:rPr lang="en-AU"/>
            <a:t>No disclosure </a:t>
          </a:r>
        </a:p>
        <a:p>
          <a:r>
            <a:rPr lang="en-AU"/>
            <a:t>required</a:t>
          </a:r>
        </a:p>
      </dgm:t>
    </dgm:pt>
    <dgm:pt modelId="{78D2773F-0D31-4A6A-870A-3661BBF8E0C4}" type="parTrans" cxnId="{196B65DD-1808-49F3-A3CF-A38FECA840BC}">
      <dgm:prSet/>
      <dgm:spPr/>
      <dgm:t>
        <a:bodyPr/>
        <a:lstStyle/>
        <a:p>
          <a:endParaRPr lang="en-AU"/>
        </a:p>
      </dgm:t>
    </dgm:pt>
    <dgm:pt modelId="{4B45DA64-A303-4194-9388-91775B25889E}" type="sibTrans" cxnId="{196B65DD-1808-49F3-A3CF-A38FECA840BC}">
      <dgm:prSet/>
      <dgm:spPr/>
      <dgm:t>
        <a:bodyPr/>
        <a:lstStyle/>
        <a:p>
          <a:endParaRPr lang="en-AU"/>
        </a:p>
      </dgm:t>
    </dgm:pt>
    <dgm:pt modelId="{A5E71F2C-7D5A-4788-BAB4-C9B495F94D73}" type="asst">
      <dgm:prSet phldrT="[Text]"/>
      <dgm:spPr/>
      <dgm:t>
        <a:bodyPr/>
        <a:lstStyle/>
        <a:p>
          <a:r>
            <a:rPr lang="en-AU" b="1"/>
            <a:t>No </a:t>
          </a:r>
        </a:p>
        <a:p>
          <a:endParaRPr lang="en-AU"/>
        </a:p>
        <a:p>
          <a:r>
            <a:rPr lang="en-AU"/>
            <a:t/>
          </a:r>
          <a:br>
            <a:rPr lang="en-AU"/>
          </a:br>
          <a:r>
            <a:rPr lang="en-AU"/>
            <a:t>No disclosure </a:t>
          </a:r>
        </a:p>
        <a:p>
          <a:r>
            <a:rPr lang="en-AU"/>
            <a:t>required</a:t>
          </a:r>
        </a:p>
      </dgm:t>
    </dgm:pt>
    <dgm:pt modelId="{64259BD6-94BE-47CC-8270-D0AEEA1361E6}" type="parTrans" cxnId="{E24032BE-4946-4A94-A841-4281AED0AB16}">
      <dgm:prSet/>
      <dgm:spPr/>
      <dgm:t>
        <a:bodyPr/>
        <a:lstStyle/>
        <a:p>
          <a:endParaRPr lang="en-AU"/>
        </a:p>
      </dgm:t>
    </dgm:pt>
    <dgm:pt modelId="{FE5B72A4-BF04-4A2D-9187-FFE1FAE0D1C6}" type="sibTrans" cxnId="{E24032BE-4946-4A94-A841-4281AED0AB16}">
      <dgm:prSet/>
      <dgm:spPr/>
      <dgm:t>
        <a:bodyPr/>
        <a:lstStyle/>
        <a:p>
          <a:endParaRPr lang="en-AU"/>
        </a:p>
      </dgm:t>
    </dgm:pt>
    <dgm:pt modelId="{D25BEA9A-3F83-468E-AF95-25BE5967F53B}" type="pres">
      <dgm:prSet presAssocID="{742A6603-B192-4B10-B3C3-C41103E19F07}" presName="hierChild1" presStyleCnt="0">
        <dgm:presLayoutVars>
          <dgm:orgChart val="1"/>
          <dgm:chPref val="1"/>
          <dgm:dir/>
          <dgm:animOne val="branch"/>
          <dgm:animLvl val="lvl"/>
          <dgm:resizeHandles/>
        </dgm:presLayoutVars>
      </dgm:prSet>
      <dgm:spPr/>
      <dgm:t>
        <a:bodyPr/>
        <a:lstStyle/>
        <a:p>
          <a:endParaRPr lang="en-AU"/>
        </a:p>
      </dgm:t>
    </dgm:pt>
    <dgm:pt modelId="{54B6DAB8-0E67-4707-B26A-18017C937432}" type="pres">
      <dgm:prSet presAssocID="{21CDD300-4FC8-44EE-BD89-0F2803C0C7C0}" presName="hierRoot1" presStyleCnt="0">
        <dgm:presLayoutVars>
          <dgm:hierBranch val="init"/>
        </dgm:presLayoutVars>
      </dgm:prSet>
      <dgm:spPr/>
    </dgm:pt>
    <dgm:pt modelId="{8307BEF4-1E1F-409D-A5FC-893FA94174D3}" type="pres">
      <dgm:prSet presAssocID="{21CDD300-4FC8-44EE-BD89-0F2803C0C7C0}" presName="rootComposite1" presStyleCnt="0"/>
      <dgm:spPr/>
    </dgm:pt>
    <dgm:pt modelId="{19B38CE7-A1A6-4275-BFA4-1EC019AF8CA7}" type="pres">
      <dgm:prSet presAssocID="{21CDD300-4FC8-44EE-BD89-0F2803C0C7C0}" presName="rootText1" presStyleLbl="node0" presStyleIdx="0" presStyleCnt="1" custScaleX="246435" custScaleY="271926">
        <dgm:presLayoutVars>
          <dgm:chPref val="3"/>
        </dgm:presLayoutVars>
      </dgm:prSet>
      <dgm:spPr>
        <a:prstGeom prst="rect">
          <a:avLst/>
        </a:prstGeom>
      </dgm:spPr>
      <dgm:t>
        <a:bodyPr/>
        <a:lstStyle/>
        <a:p>
          <a:endParaRPr lang="en-AU"/>
        </a:p>
      </dgm:t>
    </dgm:pt>
    <dgm:pt modelId="{B7B5A827-F93B-498E-9935-1A933A89FED0}" type="pres">
      <dgm:prSet presAssocID="{21CDD300-4FC8-44EE-BD89-0F2803C0C7C0}" presName="rootConnector1" presStyleLbl="node1" presStyleIdx="0" presStyleCnt="0"/>
      <dgm:spPr/>
      <dgm:t>
        <a:bodyPr/>
        <a:lstStyle/>
        <a:p>
          <a:endParaRPr lang="en-AU"/>
        </a:p>
      </dgm:t>
    </dgm:pt>
    <dgm:pt modelId="{55A32B15-AF29-403F-87F3-A762699D009F}" type="pres">
      <dgm:prSet presAssocID="{21CDD300-4FC8-44EE-BD89-0F2803C0C7C0}" presName="hierChild2" presStyleCnt="0"/>
      <dgm:spPr/>
    </dgm:pt>
    <dgm:pt modelId="{82220701-1F8B-4AB5-8F3A-85CEC9A53E67}" type="pres">
      <dgm:prSet presAssocID="{CFF36525-B496-4CD1-BBB2-E3AA377E2884}" presName="Name37" presStyleLbl="parChTrans1D2" presStyleIdx="0" presStyleCnt="2"/>
      <dgm:spPr/>
      <dgm:t>
        <a:bodyPr/>
        <a:lstStyle/>
        <a:p>
          <a:endParaRPr lang="en-AU"/>
        </a:p>
      </dgm:t>
    </dgm:pt>
    <dgm:pt modelId="{B2E8CA6A-7443-4082-9900-EE4C60A2CCCC}" type="pres">
      <dgm:prSet presAssocID="{018D0A6B-3479-4A10-8421-20C8FCCD7E20}" presName="hierRoot2" presStyleCnt="0">
        <dgm:presLayoutVars>
          <dgm:hierBranch val="init"/>
        </dgm:presLayoutVars>
      </dgm:prSet>
      <dgm:spPr/>
    </dgm:pt>
    <dgm:pt modelId="{7B8388C8-B0CD-425C-B6DE-6871AC9BC9FA}" type="pres">
      <dgm:prSet presAssocID="{018D0A6B-3479-4A10-8421-20C8FCCD7E20}" presName="rootComposite" presStyleCnt="0"/>
      <dgm:spPr/>
    </dgm:pt>
    <dgm:pt modelId="{DD29CD1D-450D-438E-8731-6D4E472CC6EF}" type="pres">
      <dgm:prSet presAssocID="{018D0A6B-3479-4A10-8421-20C8FCCD7E20}" presName="rootText" presStyleLbl="node2" presStyleIdx="0" presStyleCnt="1" custScaleX="220591" custScaleY="214661">
        <dgm:presLayoutVars>
          <dgm:chPref val="3"/>
        </dgm:presLayoutVars>
      </dgm:prSet>
      <dgm:spPr>
        <a:prstGeom prst="rect">
          <a:avLst/>
        </a:prstGeom>
      </dgm:spPr>
      <dgm:t>
        <a:bodyPr/>
        <a:lstStyle/>
        <a:p>
          <a:endParaRPr lang="en-AU"/>
        </a:p>
      </dgm:t>
    </dgm:pt>
    <dgm:pt modelId="{4F982A51-4AE6-40C9-A7B7-30231F112826}" type="pres">
      <dgm:prSet presAssocID="{018D0A6B-3479-4A10-8421-20C8FCCD7E20}" presName="rootConnector" presStyleLbl="node2" presStyleIdx="0" presStyleCnt="1"/>
      <dgm:spPr/>
      <dgm:t>
        <a:bodyPr/>
        <a:lstStyle/>
        <a:p>
          <a:endParaRPr lang="en-AU"/>
        </a:p>
      </dgm:t>
    </dgm:pt>
    <dgm:pt modelId="{D6E74DF4-8CB4-4859-BDC1-9047996F923C}" type="pres">
      <dgm:prSet presAssocID="{018D0A6B-3479-4A10-8421-20C8FCCD7E20}" presName="hierChild4" presStyleCnt="0"/>
      <dgm:spPr/>
    </dgm:pt>
    <dgm:pt modelId="{6BB5017B-ED93-4688-9FB0-F96E129615E7}" type="pres">
      <dgm:prSet presAssocID="{7AD61391-7253-4711-9930-4E331D717DDE}" presName="Name37" presStyleLbl="parChTrans1D3" presStyleIdx="0" presStyleCnt="2"/>
      <dgm:spPr/>
      <dgm:t>
        <a:bodyPr/>
        <a:lstStyle/>
        <a:p>
          <a:endParaRPr lang="en-AU"/>
        </a:p>
      </dgm:t>
    </dgm:pt>
    <dgm:pt modelId="{DE4698A2-4C72-4335-950E-95389D724B4F}" type="pres">
      <dgm:prSet presAssocID="{FA21B495-1A55-4626-A9E4-48E5DE7AA481}" presName="hierRoot2" presStyleCnt="0">
        <dgm:presLayoutVars>
          <dgm:hierBranch val="init"/>
        </dgm:presLayoutVars>
      </dgm:prSet>
      <dgm:spPr/>
    </dgm:pt>
    <dgm:pt modelId="{BAEC529E-39DE-442B-9616-4BF5A08087AF}" type="pres">
      <dgm:prSet presAssocID="{FA21B495-1A55-4626-A9E4-48E5DE7AA481}" presName="rootComposite" presStyleCnt="0"/>
      <dgm:spPr/>
    </dgm:pt>
    <dgm:pt modelId="{0ED02EB0-BA64-4974-8AF0-3D636760EAE2}" type="pres">
      <dgm:prSet presAssocID="{FA21B495-1A55-4626-A9E4-48E5DE7AA481}" presName="rootText" presStyleLbl="node3" presStyleIdx="0" presStyleCnt="2" custScaleX="179713" custScaleY="214661">
        <dgm:presLayoutVars>
          <dgm:chPref val="3"/>
        </dgm:presLayoutVars>
      </dgm:prSet>
      <dgm:spPr>
        <a:prstGeom prst="rect">
          <a:avLst/>
        </a:prstGeom>
      </dgm:spPr>
      <dgm:t>
        <a:bodyPr/>
        <a:lstStyle/>
        <a:p>
          <a:endParaRPr lang="en-AU"/>
        </a:p>
      </dgm:t>
    </dgm:pt>
    <dgm:pt modelId="{F12A1FB9-369D-4647-A668-90D368D56573}" type="pres">
      <dgm:prSet presAssocID="{FA21B495-1A55-4626-A9E4-48E5DE7AA481}" presName="rootConnector" presStyleLbl="node3" presStyleIdx="0" presStyleCnt="2"/>
      <dgm:spPr/>
      <dgm:t>
        <a:bodyPr/>
        <a:lstStyle/>
        <a:p>
          <a:endParaRPr lang="en-AU"/>
        </a:p>
      </dgm:t>
    </dgm:pt>
    <dgm:pt modelId="{64DB225A-10FF-4FF5-9C9F-8757D4B692C6}" type="pres">
      <dgm:prSet presAssocID="{FA21B495-1A55-4626-A9E4-48E5DE7AA481}" presName="hierChild4" presStyleCnt="0"/>
      <dgm:spPr/>
    </dgm:pt>
    <dgm:pt modelId="{4CFF9775-9424-42C0-8B0E-70B52869B3EE}" type="pres">
      <dgm:prSet presAssocID="{FA21B495-1A55-4626-A9E4-48E5DE7AA481}" presName="hierChild5" presStyleCnt="0"/>
      <dgm:spPr/>
    </dgm:pt>
    <dgm:pt modelId="{7E709242-BE7E-4C32-B707-E2C69D3C9BDD}" type="pres">
      <dgm:prSet presAssocID="{ECC5F921-19FD-4EDF-8144-3E40A708A7EB}" presName="Name111" presStyleLbl="parChTrans1D4" presStyleIdx="0" presStyleCnt="4"/>
      <dgm:spPr/>
      <dgm:t>
        <a:bodyPr/>
        <a:lstStyle/>
        <a:p>
          <a:endParaRPr lang="en-AU"/>
        </a:p>
      </dgm:t>
    </dgm:pt>
    <dgm:pt modelId="{1E99B238-F567-48BE-9DF6-88C5D1363051}" type="pres">
      <dgm:prSet presAssocID="{EEC853C2-96D1-4455-AFC2-C06B088969AC}" presName="hierRoot3" presStyleCnt="0">
        <dgm:presLayoutVars>
          <dgm:hierBranch val="init"/>
        </dgm:presLayoutVars>
      </dgm:prSet>
      <dgm:spPr/>
    </dgm:pt>
    <dgm:pt modelId="{9942AD9C-FB27-4B62-9539-1666DB6F84C0}" type="pres">
      <dgm:prSet presAssocID="{EEC853C2-96D1-4455-AFC2-C06B088969AC}" presName="rootComposite3" presStyleCnt="0"/>
      <dgm:spPr/>
    </dgm:pt>
    <dgm:pt modelId="{24ACE1B9-460C-4276-9AA8-5061C56CFA6A}" type="pres">
      <dgm:prSet presAssocID="{EEC853C2-96D1-4455-AFC2-C06B088969AC}" presName="rootText3" presStyleLbl="asst3" presStyleIdx="0" presStyleCnt="4" custScaleX="203079" custScaleY="214661">
        <dgm:presLayoutVars>
          <dgm:chPref val="3"/>
        </dgm:presLayoutVars>
      </dgm:prSet>
      <dgm:spPr>
        <a:prstGeom prst="rect">
          <a:avLst/>
        </a:prstGeom>
      </dgm:spPr>
      <dgm:t>
        <a:bodyPr/>
        <a:lstStyle/>
        <a:p>
          <a:endParaRPr lang="en-AU"/>
        </a:p>
      </dgm:t>
    </dgm:pt>
    <dgm:pt modelId="{3F85B4BA-69BE-4529-815E-12749C780278}" type="pres">
      <dgm:prSet presAssocID="{EEC853C2-96D1-4455-AFC2-C06B088969AC}" presName="rootConnector3" presStyleLbl="asst3" presStyleIdx="0" presStyleCnt="4"/>
      <dgm:spPr/>
      <dgm:t>
        <a:bodyPr/>
        <a:lstStyle/>
        <a:p>
          <a:endParaRPr lang="en-AU"/>
        </a:p>
      </dgm:t>
    </dgm:pt>
    <dgm:pt modelId="{E88CB9F4-9E08-408C-997D-F56AA8033871}" type="pres">
      <dgm:prSet presAssocID="{EEC853C2-96D1-4455-AFC2-C06B088969AC}" presName="hierChild6" presStyleCnt="0"/>
      <dgm:spPr/>
    </dgm:pt>
    <dgm:pt modelId="{4F11E1D8-FF3E-4F5F-8EAA-0DAB16EEEE65}" type="pres">
      <dgm:prSet presAssocID="{EEC853C2-96D1-4455-AFC2-C06B088969AC}" presName="hierChild7" presStyleCnt="0"/>
      <dgm:spPr/>
    </dgm:pt>
    <dgm:pt modelId="{FC9CFB56-633C-427F-9C71-A4E51903BF97}" type="pres">
      <dgm:prSet presAssocID="{78D2773F-0D31-4A6A-870A-3661BBF8E0C4}" presName="Name111" presStyleLbl="parChTrans1D4" presStyleIdx="1" presStyleCnt="4"/>
      <dgm:spPr/>
      <dgm:t>
        <a:bodyPr/>
        <a:lstStyle/>
        <a:p>
          <a:endParaRPr lang="en-AU"/>
        </a:p>
      </dgm:t>
    </dgm:pt>
    <dgm:pt modelId="{B1C190FC-4716-4293-A81A-759B49C2792D}" type="pres">
      <dgm:prSet presAssocID="{8BC307F2-ECC6-4E06-9E46-4E2126969FF2}" presName="hierRoot3" presStyleCnt="0">
        <dgm:presLayoutVars>
          <dgm:hierBranch val="init"/>
        </dgm:presLayoutVars>
      </dgm:prSet>
      <dgm:spPr/>
    </dgm:pt>
    <dgm:pt modelId="{92CBEE15-9A45-4994-9253-A0D5B437A66E}" type="pres">
      <dgm:prSet presAssocID="{8BC307F2-ECC6-4E06-9E46-4E2126969FF2}" presName="rootComposite3" presStyleCnt="0"/>
      <dgm:spPr/>
    </dgm:pt>
    <dgm:pt modelId="{C21584E6-16D0-43EE-AE2F-D2D1DE0695AD}" type="pres">
      <dgm:prSet presAssocID="{8BC307F2-ECC6-4E06-9E46-4E2126969FF2}" presName="rootText3" presStyleLbl="asst3" presStyleIdx="1" presStyleCnt="4" custScaleX="96160" custScaleY="214661">
        <dgm:presLayoutVars>
          <dgm:chPref val="3"/>
        </dgm:presLayoutVars>
      </dgm:prSet>
      <dgm:spPr>
        <a:prstGeom prst="rect">
          <a:avLst/>
        </a:prstGeom>
      </dgm:spPr>
      <dgm:t>
        <a:bodyPr/>
        <a:lstStyle/>
        <a:p>
          <a:endParaRPr lang="en-AU"/>
        </a:p>
      </dgm:t>
    </dgm:pt>
    <dgm:pt modelId="{2EBF9C86-898D-4090-B4BE-9DF395C89469}" type="pres">
      <dgm:prSet presAssocID="{8BC307F2-ECC6-4E06-9E46-4E2126969FF2}" presName="rootConnector3" presStyleLbl="asst3" presStyleIdx="1" presStyleCnt="4"/>
      <dgm:spPr/>
      <dgm:t>
        <a:bodyPr/>
        <a:lstStyle/>
        <a:p>
          <a:endParaRPr lang="en-AU"/>
        </a:p>
      </dgm:t>
    </dgm:pt>
    <dgm:pt modelId="{28B7738D-A398-43D2-8876-03207FEEEED5}" type="pres">
      <dgm:prSet presAssocID="{8BC307F2-ECC6-4E06-9E46-4E2126969FF2}" presName="hierChild6" presStyleCnt="0"/>
      <dgm:spPr/>
    </dgm:pt>
    <dgm:pt modelId="{3C08EB7B-385E-4D30-9C46-252CF7FF06D7}" type="pres">
      <dgm:prSet presAssocID="{8BC307F2-ECC6-4E06-9E46-4E2126969FF2}" presName="hierChild7" presStyleCnt="0"/>
      <dgm:spPr/>
    </dgm:pt>
    <dgm:pt modelId="{3B6203BC-8679-407F-95CA-C4C4EE01CDE6}" type="pres">
      <dgm:prSet presAssocID="{2EF2F67B-2416-4C78-93D8-E0703960EA9B}" presName="Name37" presStyleLbl="parChTrans1D3" presStyleIdx="1" presStyleCnt="2"/>
      <dgm:spPr/>
      <dgm:t>
        <a:bodyPr/>
        <a:lstStyle/>
        <a:p>
          <a:endParaRPr lang="en-AU"/>
        </a:p>
      </dgm:t>
    </dgm:pt>
    <dgm:pt modelId="{9927FC09-2436-41DF-8BAA-088BC5F55344}" type="pres">
      <dgm:prSet presAssocID="{22D93C32-7CB5-48F4-97A0-9A0B72799321}" presName="hierRoot2" presStyleCnt="0">
        <dgm:presLayoutVars>
          <dgm:hierBranch val="init"/>
        </dgm:presLayoutVars>
      </dgm:prSet>
      <dgm:spPr/>
    </dgm:pt>
    <dgm:pt modelId="{110C9ABC-6852-4FD8-8896-4C0682AE884C}" type="pres">
      <dgm:prSet presAssocID="{22D93C32-7CB5-48F4-97A0-9A0B72799321}" presName="rootComposite" presStyleCnt="0"/>
      <dgm:spPr/>
    </dgm:pt>
    <dgm:pt modelId="{FB556705-3DC9-4DCD-9D45-35C35CC1B70F}" type="pres">
      <dgm:prSet presAssocID="{22D93C32-7CB5-48F4-97A0-9A0B72799321}" presName="rootText" presStyleLbl="node3" presStyleIdx="1" presStyleCnt="2" custScaleX="179713" custScaleY="214661">
        <dgm:presLayoutVars>
          <dgm:chPref val="3"/>
        </dgm:presLayoutVars>
      </dgm:prSet>
      <dgm:spPr>
        <a:prstGeom prst="rect">
          <a:avLst/>
        </a:prstGeom>
      </dgm:spPr>
      <dgm:t>
        <a:bodyPr/>
        <a:lstStyle/>
        <a:p>
          <a:endParaRPr lang="en-AU"/>
        </a:p>
      </dgm:t>
    </dgm:pt>
    <dgm:pt modelId="{16BB5DD7-0C47-4845-8C15-1DC908AEF407}" type="pres">
      <dgm:prSet presAssocID="{22D93C32-7CB5-48F4-97A0-9A0B72799321}" presName="rootConnector" presStyleLbl="node3" presStyleIdx="1" presStyleCnt="2"/>
      <dgm:spPr/>
      <dgm:t>
        <a:bodyPr/>
        <a:lstStyle/>
        <a:p>
          <a:endParaRPr lang="en-AU"/>
        </a:p>
      </dgm:t>
    </dgm:pt>
    <dgm:pt modelId="{A2EA9D71-111A-4662-942C-DA88D0E58B61}" type="pres">
      <dgm:prSet presAssocID="{22D93C32-7CB5-48F4-97A0-9A0B72799321}" presName="hierChild4" presStyleCnt="0"/>
      <dgm:spPr/>
    </dgm:pt>
    <dgm:pt modelId="{0822F512-4BEB-4F1A-9170-4ECAEB2729E2}" type="pres">
      <dgm:prSet presAssocID="{22D93C32-7CB5-48F4-97A0-9A0B72799321}" presName="hierChild5" presStyleCnt="0"/>
      <dgm:spPr/>
    </dgm:pt>
    <dgm:pt modelId="{DB0D7780-EE06-4720-8DA8-2B72B14A70B6}" type="pres">
      <dgm:prSet presAssocID="{DE2E55CD-FD01-4A50-9466-70BDA2A9DF90}" presName="Name111" presStyleLbl="parChTrans1D4" presStyleIdx="2" presStyleCnt="4"/>
      <dgm:spPr/>
      <dgm:t>
        <a:bodyPr/>
        <a:lstStyle/>
        <a:p>
          <a:endParaRPr lang="en-AU"/>
        </a:p>
      </dgm:t>
    </dgm:pt>
    <dgm:pt modelId="{46AD1B99-F88D-4827-ACC8-ED0F32B820F9}" type="pres">
      <dgm:prSet presAssocID="{B2793F01-9678-4A6B-9908-7667A3653900}" presName="hierRoot3" presStyleCnt="0">
        <dgm:presLayoutVars>
          <dgm:hierBranch val="init"/>
        </dgm:presLayoutVars>
      </dgm:prSet>
      <dgm:spPr/>
    </dgm:pt>
    <dgm:pt modelId="{210B5816-D539-4A6D-B6F0-982DB5428D76}" type="pres">
      <dgm:prSet presAssocID="{B2793F01-9678-4A6B-9908-7667A3653900}" presName="rootComposite3" presStyleCnt="0"/>
      <dgm:spPr/>
    </dgm:pt>
    <dgm:pt modelId="{71B7DDC9-B7C1-4B80-879E-570A43998B61}" type="pres">
      <dgm:prSet presAssocID="{B2793F01-9678-4A6B-9908-7667A3653900}" presName="rootText3" presStyleLbl="asst3" presStyleIdx="2" presStyleCnt="4" custScaleX="203079" custScaleY="214661">
        <dgm:presLayoutVars>
          <dgm:chPref val="3"/>
        </dgm:presLayoutVars>
      </dgm:prSet>
      <dgm:spPr>
        <a:prstGeom prst="rect">
          <a:avLst/>
        </a:prstGeom>
      </dgm:spPr>
      <dgm:t>
        <a:bodyPr/>
        <a:lstStyle/>
        <a:p>
          <a:endParaRPr lang="en-AU"/>
        </a:p>
      </dgm:t>
    </dgm:pt>
    <dgm:pt modelId="{FF826B79-672C-4C5E-85D4-135D63BADDB2}" type="pres">
      <dgm:prSet presAssocID="{B2793F01-9678-4A6B-9908-7667A3653900}" presName="rootConnector3" presStyleLbl="asst3" presStyleIdx="2" presStyleCnt="4"/>
      <dgm:spPr/>
      <dgm:t>
        <a:bodyPr/>
        <a:lstStyle/>
        <a:p>
          <a:endParaRPr lang="en-AU"/>
        </a:p>
      </dgm:t>
    </dgm:pt>
    <dgm:pt modelId="{CBD90792-B1D4-4987-AACF-6574E7787F61}" type="pres">
      <dgm:prSet presAssocID="{B2793F01-9678-4A6B-9908-7667A3653900}" presName="hierChild6" presStyleCnt="0"/>
      <dgm:spPr/>
    </dgm:pt>
    <dgm:pt modelId="{A4FE8158-3F8F-4BEA-8466-9B0743EB4DF5}" type="pres">
      <dgm:prSet presAssocID="{B2793F01-9678-4A6B-9908-7667A3653900}" presName="hierChild7" presStyleCnt="0"/>
      <dgm:spPr/>
    </dgm:pt>
    <dgm:pt modelId="{3835388B-E814-4A04-8E74-0E1476A2BD63}" type="pres">
      <dgm:prSet presAssocID="{64259BD6-94BE-47CC-8270-D0AEEA1361E6}" presName="Name111" presStyleLbl="parChTrans1D4" presStyleIdx="3" presStyleCnt="4"/>
      <dgm:spPr/>
      <dgm:t>
        <a:bodyPr/>
        <a:lstStyle/>
        <a:p>
          <a:endParaRPr lang="en-AU"/>
        </a:p>
      </dgm:t>
    </dgm:pt>
    <dgm:pt modelId="{1228D4C6-A127-4C27-BD0A-A093F4F56572}" type="pres">
      <dgm:prSet presAssocID="{A5E71F2C-7D5A-4788-BAB4-C9B495F94D73}" presName="hierRoot3" presStyleCnt="0">
        <dgm:presLayoutVars>
          <dgm:hierBranch val="init"/>
        </dgm:presLayoutVars>
      </dgm:prSet>
      <dgm:spPr/>
    </dgm:pt>
    <dgm:pt modelId="{3DBBAB1A-57DD-47F8-B2A3-2BAF0D76BDAA}" type="pres">
      <dgm:prSet presAssocID="{A5E71F2C-7D5A-4788-BAB4-C9B495F94D73}" presName="rootComposite3" presStyleCnt="0"/>
      <dgm:spPr/>
    </dgm:pt>
    <dgm:pt modelId="{E2B16555-4076-4574-B032-6C118DC013FE}" type="pres">
      <dgm:prSet presAssocID="{A5E71F2C-7D5A-4788-BAB4-C9B495F94D73}" presName="rootText3" presStyleLbl="asst3" presStyleIdx="3" presStyleCnt="4" custScaleX="96160" custScaleY="214661">
        <dgm:presLayoutVars>
          <dgm:chPref val="3"/>
        </dgm:presLayoutVars>
      </dgm:prSet>
      <dgm:spPr>
        <a:prstGeom prst="rect">
          <a:avLst/>
        </a:prstGeom>
      </dgm:spPr>
      <dgm:t>
        <a:bodyPr/>
        <a:lstStyle/>
        <a:p>
          <a:endParaRPr lang="en-AU"/>
        </a:p>
      </dgm:t>
    </dgm:pt>
    <dgm:pt modelId="{786B7B06-DDE6-487A-8FE5-35687F2AF39A}" type="pres">
      <dgm:prSet presAssocID="{A5E71F2C-7D5A-4788-BAB4-C9B495F94D73}" presName="rootConnector3" presStyleLbl="asst3" presStyleIdx="3" presStyleCnt="4"/>
      <dgm:spPr/>
      <dgm:t>
        <a:bodyPr/>
        <a:lstStyle/>
        <a:p>
          <a:endParaRPr lang="en-AU"/>
        </a:p>
      </dgm:t>
    </dgm:pt>
    <dgm:pt modelId="{FDC86FC0-4A66-41C3-89D6-511FFB8BA7B3}" type="pres">
      <dgm:prSet presAssocID="{A5E71F2C-7D5A-4788-BAB4-C9B495F94D73}" presName="hierChild6" presStyleCnt="0"/>
      <dgm:spPr/>
    </dgm:pt>
    <dgm:pt modelId="{A17275D6-C081-42B4-AE6F-7062CE20AACC}" type="pres">
      <dgm:prSet presAssocID="{A5E71F2C-7D5A-4788-BAB4-C9B495F94D73}" presName="hierChild7" presStyleCnt="0"/>
      <dgm:spPr/>
    </dgm:pt>
    <dgm:pt modelId="{ED96DA61-74D0-4A90-B462-D25DB59A25B9}" type="pres">
      <dgm:prSet presAssocID="{018D0A6B-3479-4A10-8421-20C8FCCD7E20}" presName="hierChild5" presStyleCnt="0"/>
      <dgm:spPr/>
    </dgm:pt>
    <dgm:pt modelId="{C3CB402C-424A-42A1-8430-53433D1A59E4}" type="pres">
      <dgm:prSet presAssocID="{21CDD300-4FC8-44EE-BD89-0F2803C0C7C0}" presName="hierChild3" presStyleCnt="0"/>
      <dgm:spPr/>
    </dgm:pt>
    <dgm:pt modelId="{D6FFB103-A168-4852-BC01-8993108EF417}" type="pres">
      <dgm:prSet presAssocID="{DD75B9DD-C572-4A23-A0B9-16A236FA0A03}" presName="Name111" presStyleLbl="parChTrans1D2" presStyleIdx="1" presStyleCnt="2"/>
      <dgm:spPr/>
      <dgm:t>
        <a:bodyPr/>
        <a:lstStyle/>
        <a:p>
          <a:endParaRPr lang="en-AU"/>
        </a:p>
      </dgm:t>
    </dgm:pt>
    <dgm:pt modelId="{124071F8-AEEA-47B0-BAC1-E54A9729B2D8}" type="pres">
      <dgm:prSet presAssocID="{9B44472D-D4F9-4D6C-B7E6-01D9C92FF45F}" presName="hierRoot3" presStyleCnt="0">
        <dgm:presLayoutVars>
          <dgm:hierBranch val="init"/>
        </dgm:presLayoutVars>
      </dgm:prSet>
      <dgm:spPr/>
    </dgm:pt>
    <dgm:pt modelId="{F431EB07-DEFA-46DC-8DF2-3EC0D9572656}" type="pres">
      <dgm:prSet presAssocID="{9B44472D-D4F9-4D6C-B7E6-01D9C92FF45F}" presName="rootComposite3" presStyleCnt="0"/>
      <dgm:spPr/>
    </dgm:pt>
    <dgm:pt modelId="{3CD20B24-62CF-4EB2-9E1D-BC8F039AA704}" type="pres">
      <dgm:prSet presAssocID="{9B44472D-D4F9-4D6C-B7E6-01D9C92FF45F}" presName="rootText3" presStyleLbl="asst1" presStyleIdx="0" presStyleCnt="1" custScaleX="95274" custScaleY="149525">
        <dgm:presLayoutVars>
          <dgm:chPref val="3"/>
        </dgm:presLayoutVars>
      </dgm:prSet>
      <dgm:spPr>
        <a:prstGeom prst="rect">
          <a:avLst/>
        </a:prstGeom>
      </dgm:spPr>
      <dgm:t>
        <a:bodyPr/>
        <a:lstStyle/>
        <a:p>
          <a:endParaRPr lang="en-AU"/>
        </a:p>
      </dgm:t>
    </dgm:pt>
    <dgm:pt modelId="{C82E9069-A2BE-4AA4-AB29-E6A9535CE4C3}" type="pres">
      <dgm:prSet presAssocID="{9B44472D-D4F9-4D6C-B7E6-01D9C92FF45F}" presName="rootConnector3" presStyleLbl="asst1" presStyleIdx="0" presStyleCnt="1"/>
      <dgm:spPr/>
      <dgm:t>
        <a:bodyPr/>
        <a:lstStyle/>
        <a:p>
          <a:endParaRPr lang="en-AU"/>
        </a:p>
      </dgm:t>
    </dgm:pt>
    <dgm:pt modelId="{8B36E148-C811-44A5-BE7B-7442AA491B45}" type="pres">
      <dgm:prSet presAssocID="{9B44472D-D4F9-4D6C-B7E6-01D9C92FF45F}" presName="hierChild6" presStyleCnt="0"/>
      <dgm:spPr/>
    </dgm:pt>
    <dgm:pt modelId="{83543BB5-6077-4A9B-8BDC-19DEC74B24E7}" type="pres">
      <dgm:prSet presAssocID="{9B44472D-D4F9-4D6C-B7E6-01D9C92FF45F}" presName="hierChild7" presStyleCnt="0"/>
      <dgm:spPr/>
    </dgm:pt>
  </dgm:ptLst>
  <dgm:cxnLst>
    <dgm:cxn modelId="{26F6C46C-AA57-49D2-A851-57781A811F44}" type="presOf" srcId="{DD75B9DD-C572-4A23-A0B9-16A236FA0A03}" destId="{D6FFB103-A168-4852-BC01-8993108EF417}" srcOrd="0" destOrd="0" presId="urn:microsoft.com/office/officeart/2005/8/layout/orgChart1"/>
    <dgm:cxn modelId="{85A4B8A6-E868-4A12-AE94-5EB614F50F63}" type="presOf" srcId="{EEC853C2-96D1-4455-AFC2-C06B088969AC}" destId="{3F85B4BA-69BE-4529-815E-12749C780278}" srcOrd="1" destOrd="0" presId="urn:microsoft.com/office/officeart/2005/8/layout/orgChart1"/>
    <dgm:cxn modelId="{E7D57122-5217-495C-A95C-D88ADD2C117B}" type="presOf" srcId="{8BC307F2-ECC6-4E06-9E46-4E2126969FF2}" destId="{C21584E6-16D0-43EE-AE2F-D2D1DE0695AD}" srcOrd="0" destOrd="0" presId="urn:microsoft.com/office/officeart/2005/8/layout/orgChart1"/>
    <dgm:cxn modelId="{687EE374-8C6D-4F88-927B-223EEE9483B2}" srcId="{21CDD300-4FC8-44EE-BD89-0F2803C0C7C0}" destId="{9B44472D-D4F9-4D6C-B7E6-01D9C92FF45F}" srcOrd="0" destOrd="0" parTransId="{DD75B9DD-C572-4A23-A0B9-16A236FA0A03}" sibTransId="{AB853B5F-FDE0-4F97-95BE-5199FD5C647E}"/>
    <dgm:cxn modelId="{915B716B-9D09-4AEB-90D0-536507A389F8}" type="presOf" srcId="{9B44472D-D4F9-4D6C-B7E6-01D9C92FF45F}" destId="{3CD20B24-62CF-4EB2-9E1D-BC8F039AA704}" srcOrd="0" destOrd="0" presId="urn:microsoft.com/office/officeart/2005/8/layout/orgChart1"/>
    <dgm:cxn modelId="{394075BB-2D72-4939-A8C9-09441ECA55F3}" type="presOf" srcId="{64259BD6-94BE-47CC-8270-D0AEEA1361E6}" destId="{3835388B-E814-4A04-8E74-0E1476A2BD63}" srcOrd="0" destOrd="0" presId="urn:microsoft.com/office/officeart/2005/8/layout/orgChart1"/>
    <dgm:cxn modelId="{D09479F3-9B25-4B9B-923D-8C5D085DA0A8}" type="presOf" srcId="{22D93C32-7CB5-48F4-97A0-9A0B72799321}" destId="{FB556705-3DC9-4DCD-9D45-35C35CC1B70F}" srcOrd="0" destOrd="0" presId="urn:microsoft.com/office/officeart/2005/8/layout/orgChart1"/>
    <dgm:cxn modelId="{458DF3D3-6DCF-4382-888E-63A54EE29E6C}" type="presOf" srcId="{B2793F01-9678-4A6B-9908-7667A3653900}" destId="{FF826B79-672C-4C5E-85D4-135D63BADDB2}" srcOrd="1" destOrd="0" presId="urn:microsoft.com/office/officeart/2005/8/layout/orgChart1"/>
    <dgm:cxn modelId="{412210BD-77AD-449B-A9E6-4FD477F648D7}" type="presOf" srcId="{DE2E55CD-FD01-4A50-9466-70BDA2A9DF90}" destId="{DB0D7780-EE06-4720-8DA8-2B72B14A70B6}" srcOrd="0" destOrd="0" presId="urn:microsoft.com/office/officeart/2005/8/layout/orgChart1"/>
    <dgm:cxn modelId="{524A6B44-635A-47D8-BE88-257A575E5906}" srcId="{018D0A6B-3479-4A10-8421-20C8FCCD7E20}" destId="{FA21B495-1A55-4626-A9E4-48E5DE7AA481}" srcOrd="0" destOrd="0" parTransId="{7AD61391-7253-4711-9930-4E331D717DDE}" sibTransId="{BB0BAC6F-6A32-42A8-9605-D9BAA8B17CDE}"/>
    <dgm:cxn modelId="{939BB74E-2B06-4FC8-AA2A-14FCD552CC39}" type="presOf" srcId="{78D2773F-0D31-4A6A-870A-3661BBF8E0C4}" destId="{FC9CFB56-633C-427F-9C71-A4E51903BF97}" srcOrd="0" destOrd="0" presId="urn:microsoft.com/office/officeart/2005/8/layout/orgChart1"/>
    <dgm:cxn modelId="{66C885D8-6DA5-4644-AB9E-4D7406443E39}" type="presOf" srcId="{B2793F01-9678-4A6B-9908-7667A3653900}" destId="{71B7DDC9-B7C1-4B80-879E-570A43998B61}" srcOrd="0" destOrd="0" presId="urn:microsoft.com/office/officeart/2005/8/layout/orgChart1"/>
    <dgm:cxn modelId="{44106F72-C2BB-4A89-A430-6931F40FF9B9}" type="presOf" srcId="{ECC5F921-19FD-4EDF-8144-3E40A708A7EB}" destId="{7E709242-BE7E-4C32-B707-E2C69D3C9BDD}" srcOrd="0" destOrd="0" presId="urn:microsoft.com/office/officeart/2005/8/layout/orgChart1"/>
    <dgm:cxn modelId="{5D9692CE-BB5D-460F-93A4-D0F65F066816}" srcId="{742A6603-B192-4B10-B3C3-C41103E19F07}" destId="{21CDD300-4FC8-44EE-BD89-0F2803C0C7C0}" srcOrd="0" destOrd="0" parTransId="{D17EF184-BD5D-4707-8B1C-6941B0B0A92D}" sibTransId="{6905B47A-7422-459E-889C-2CDBC8D64DA5}"/>
    <dgm:cxn modelId="{48FA8A79-A808-4BAF-A0D8-4AA88B696479}" type="presOf" srcId="{8BC307F2-ECC6-4E06-9E46-4E2126969FF2}" destId="{2EBF9C86-898D-4090-B4BE-9DF395C89469}" srcOrd="1" destOrd="0" presId="urn:microsoft.com/office/officeart/2005/8/layout/orgChart1"/>
    <dgm:cxn modelId="{632DEF04-3C17-41EC-9E4D-3634769FDA9A}" type="presOf" srcId="{21CDD300-4FC8-44EE-BD89-0F2803C0C7C0}" destId="{B7B5A827-F93B-498E-9935-1A933A89FED0}" srcOrd="1" destOrd="0" presId="urn:microsoft.com/office/officeart/2005/8/layout/orgChart1"/>
    <dgm:cxn modelId="{743518A6-9A78-45E2-A2FB-926BB3E2E085}" type="presOf" srcId="{EEC853C2-96D1-4455-AFC2-C06B088969AC}" destId="{24ACE1B9-460C-4276-9AA8-5061C56CFA6A}" srcOrd="0" destOrd="0" presId="urn:microsoft.com/office/officeart/2005/8/layout/orgChart1"/>
    <dgm:cxn modelId="{150F894E-E490-4B24-92A2-D0C6F41B8AC3}" type="presOf" srcId="{9B44472D-D4F9-4D6C-B7E6-01D9C92FF45F}" destId="{C82E9069-A2BE-4AA4-AB29-E6A9535CE4C3}" srcOrd="1" destOrd="0" presId="urn:microsoft.com/office/officeart/2005/8/layout/orgChart1"/>
    <dgm:cxn modelId="{E24032BE-4946-4A94-A841-4281AED0AB16}" srcId="{22D93C32-7CB5-48F4-97A0-9A0B72799321}" destId="{A5E71F2C-7D5A-4788-BAB4-C9B495F94D73}" srcOrd="1" destOrd="0" parTransId="{64259BD6-94BE-47CC-8270-D0AEEA1361E6}" sibTransId="{FE5B72A4-BF04-4A2D-9187-FFE1FAE0D1C6}"/>
    <dgm:cxn modelId="{F3E896CD-51B0-4954-A591-2948884245D5}" type="presOf" srcId="{A5E71F2C-7D5A-4788-BAB4-C9B495F94D73}" destId="{E2B16555-4076-4574-B032-6C118DC013FE}" srcOrd="0" destOrd="0" presId="urn:microsoft.com/office/officeart/2005/8/layout/orgChart1"/>
    <dgm:cxn modelId="{9F844B35-43B9-4021-B9A6-2AF1F5B15569}" srcId="{21CDD300-4FC8-44EE-BD89-0F2803C0C7C0}" destId="{018D0A6B-3479-4A10-8421-20C8FCCD7E20}" srcOrd="1" destOrd="0" parTransId="{CFF36525-B496-4CD1-BBB2-E3AA377E2884}" sibTransId="{E91E2911-8C8B-4F33-AD99-46658CA67FE7}"/>
    <dgm:cxn modelId="{E76E85C4-BDE0-4F72-B3C7-0399AF5D6366}" type="presOf" srcId="{018D0A6B-3479-4A10-8421-20C8FCCD7E20}" destId="{DD29CD1D-450D-438E-8731-6D4E472CC6EF}" srcOrd="0" destOrd="0" presId="urn:microsoft.com/office/officeart/2005/8/layout/orgChart1"/>
    <dgm:cxn modelId="{971EE564-7CC2-44CE-B47A-96591C1C0978}" type="presOf" srcId="{CFF36525-B496-4CD1-BBB2-E3AA377E2884}" destId="{82220701-1F8B-4AB5-8F3A-85CEC9A53E67}" srcOrd="0" destOrd="0" presId="urn:microsoft.com/office/officeart/2005/8/layout/orgChart1"/>
    <dgm:cxn modelId="{C921F89F-41E5-4AE1-A764-04114832AF4C}" type="presOf" srcId="{FA21B495-1A55-4626-A9E4-48E5DE7AA481}" destId="{0ED02EB0-BA64-4974-8AF0-3D636760EAE2}" srcOrd="0" destOrd="0" presId="urn:microsoft.com/office/officeart/2005/8/layout/orgChart1"/>
    <dgm:cxn modelId="{DDF61ACA-003C-4FA4-801B-6A834E344E28}" type="presOf" srcId="{742A6603-B192-4B10-B3C3-C41103E19F07}" destId="{D25BEA9A-3F83-468E-AF95-25BE5967F53B}" srcOrd="0" destOrd="0" presId="urn:microsoft.com/office/officeart/2005/8/layout/orgChart1"/>
    <dgm:cxn modelId="{898D1095-6EBA-4500-A6ED-EC2093C96D6A}" type="presOf" srcId="{2EF2F67B-2416-4C78-93D8-E0703960EA9B}" destId="{3B6203BC-8679-407F-95CA-C4C4EE01CDE6}" srcOrd="0" destOrd="0" presId="urn:microsoft.com/office/officeart/2005/8/layout/orgChart1"/>
    <dgm:cxn modelId="{56F689CD-01CF-499A-A1F4-01CB758A705C}" type="presOf" srcId="{7AD61391-7253-4711-9930-4E331D717DDE}" destId="{6BB5017B-ED93-4688-9FB0-F96E129615E7}" srcOrd="0" destOrd="0" presId="urn:microsoft.com/office/officeart/2005/8/layout/orgChart1"/>
    <dgm:cxn modelId="{0EF3DA16-9695-4346-9B4C-0A7D0A51B012}" srcId="{FA21B495-1A55-4626-A9E4-48E5DE7AA481}" destId="{EEC853C2-96D1-4455-AFC2-C06B088969AC}" srcOrd="0" destOrd="0" parTransId="{ECC5F921-19FD-4EDF-8144-3E40A708A7EB}" sibTransId="{2B2282C7-887D-4672-8E3B-23A5AA7CE8FB}"/>
    <dgm:cxn modelId="{6C6173DB-8DCF-4018-B321-75C14CBE2447}" srcId="{018D0A6B-3479-4A10-8421-20C8FCCD7E20}" destId="{22D93C32-7CB5-48F4-97A0-9A0B72799321}" srcOrd="1" destOrd="0" parTransId="{2EF2F67B-2416-4C78-93D8-E0703960EA9B}" sibTransId="{BF4F8FA5-8AE4-4FCC-B33C-FFEE34EE6CD9}"/>
    <dgm:cxn modelId="{526EB829-96C6-422B-88AD-CCD6A92C215B}" type="presOf" srcId="{22D93C32-7CB5-48F4-97A0-9A0B72799321}" destId="{16BB5DD7-0C47-4845-8C15-1DC908AEF407}" srcOrd="1" destOrd="0" presId="urn:microsoft.com/office/officeart/2005/8/layout/orgChart1"/>
    <dgm:cxn modelId="{0A5DF52B-B108-4D41-AAD8-468A1C486A3D}" type="presOf" srcId="{018D0A6B-3479-4A10-8421-20C8FCCD7E20}" destId="{4F982A51-4AE6-40C9-A7B7-30231F112826}" srcOrd="1" destOrd="0" presId="urn:microsoft.com/office/officeart/2005/8/layout/orgChart1"/>
    <dgm:cxn modelId="{CF6604AE-4154-485E-BCBF-A390C7432E1E}" type="presOf" srcId="{FA21B495-1A55-4626-A9E4-48E5DE7AA481}" destId="{F12A1FB9-369D-4647-A668-90D368D56573}" srcOrd="1" destOrd="0" presId="urn:microsoft.com/office/officeart/2005/8/layout/orgChart1"/>
    <dgm:cxn modelId="{8C2E9035-ECB8-4914-8A8D-096A6312072A}" type="presOf" srcId="{A5E71F2C-7D5A-4788-BAB4-C9B495F94D73}" destId="{786B7B06-DDE6-487A-8FE5-35687F2AF39A}" srcOrd="1" destOrd="0" presId="urn:microsoft.com/office/officeart/2005/8/layout/orgChart1"/>
    <dgm:cxn modelId="{A011D1C7-16D3-455E-9CD9-271EFA442901}" type="presOf" srcId="{21CDD300-4FC8-44EE-BD89-0F2803C0C7C0}" destId="{19B38CE7-A1A6-4275-BFA4-1EC019AF8CA7}" srcOrd="0" destOrd="0" presId="urn:microsoft.com/office/officeart/2005/8/layout/orgChart1"/>
    <dgm:cxn modelId="{0D59B0F5-C43F-4096-8355-D16BBD2FD79C}" srcId="{22D93C32-7CB5-48F4-97A0-9A0B72799321}" destId="{B2793F01-9678-4A6B-9908-7667A3653900}" srcOrd="0" destOrd="0" parTransId="{DE2E55CD-FD01-4A50-9466-70BDA2A9DF90}" sibTransId="{1472A571-04C9-4111-858F-7A471CBC8EA1}"/>
    <dgm:cxn modelId="{196B65DD-1808-49F3-A3CF-A38FECA840BC}" srcId="{FA21B495-1A55-4626-A9E4-48E5DE7AA481}" destId="{8BC307F2-ECC6-4E06-9E46-4E2126969FF2}" srcOrd="1" destOrd="0" parTransId="{78D2773F-0D31-4A6A-870A-3661BBF8E0C4}" sibTransId="{4B45DA64-A303-4194-9388-91775B25889E}"/>
    <dgm:cxn modelId="{646D3277-4F76-4F01-9FF2-CB26F3CEA0B3}" type="presParOf" srcId="{D25BEA9A-3F83-468E-AF95-25BE5967F53B}" destId="{54B6DAB8-0E67-4707-B26A-18017C937432}" srcOrd="0" destOrd="0" presId="urn:microsoft.com/office/officeart/2005/8/layout/orgChart1"/>
    <dgm:cxn modelId="{BB858F9D-B9BD-4B82-9BF7-742F92B74DF1}" type="presParOf" srcId="{54B6DAB8-0E67-4707-B26A-18017C937432}" destId="{8307BEF4-1E1F-409D-A5FC-893FA94174D3}" srcOrd="0" destOrd="0" presId="urn:microsoft.com/office/officeart/2005/8/layout/orgChart1"/>
    <dgm:cxn modelId="{CF143922-B158-4850-BD38-FC5AC4DDB537}" type="presParOf" srcId="{8307BEF4-1E1F-409D-A5FC-893FA94174D3}" destId="{19B38CE7-A1A6-4275-BFA4-1EC019AF8CA7}" srcOrd="0" destOrd="0" presId="urn:microsoft.com/office/officeart/2005/8/layout/orgChart1"/>
    <dgm:cxn modelId="{3A415ECD-C7B2-4421-BEDB-911EACD9329A}" type="presParOf" srcId="{8307BEF4-1E1F-409D-A5FC-893FA94174D3}" destId="{B7B5A827-F93B-498E-9935-1A933A89FED0}" srcOrd="1" destOrd="0" presId="urn:microsoft.com/office/officeart/2005/8/layout/orgChart1"/>
    <dgm:cxn modelId="{BAA845F0-F251-4966-B580-78DF8FC64305}" type="presParOf" srcId="{54B6DAB8-0E67-4707-B26A-18017C937432}" destId="{55A32B15-AF29-403F-87F3-A762699D009F}" srcOrd="1" destOrd="0" presId="urn:microsoft.com/office/officeart/2005/8/layout/orgChart1"/>
    <dgm:cxn modelId="{4B48A665-30DD-4931-AA30-848CA39E360D}" type="presParOf" srcId="{55A32B15-AF29-403F-87F3-A762699D009F}" destId="{82220701-1F8B-4AB5-8F3A-85CEC9A53E67}" srcOrd="0" destOrd="0" presId="urn:microsoft.com/office/officeart/2005/8/layout/orgChart1"/>
    <dgm:cxn modelId="{DADDEF72-F98E-480A-A254-9CDC1E43F984}" type="presParOf" srcId="{55A32B15-AF29-403F-87F3-A762699D009F}" destId="{B2E8CA6A-7443-4082-9900-EE4C60A2CCCC}" srcOrd="1" destOrd="0" presId="urn:microsoft.com/office/officeart/2005/8/layout/orgChart1"/>
    <dgm:cxn modelId="{0B127899-9BCD-43E8-8B20-A96236DDBE44}" type="presParOf" srcId="{B2E8CA6A-7443-4082-9900-EE4C60A2CCCC}" destId="{7B8388C8-B0CD-425C-B6DE-6871AC9BC9FA}" srcOrd="0" destOrd="0" presId="urn:microsoft.com/office/officeart/2005/8/layout/orgChart1"/>
    <dgm:cxn modelId="{F87FF838-7338-4D5A-A29B-73D849A1AC93}" type="presParOf" srcId="{7B8388C8-B0CD-425C-B6DE-6871AC9BC9FA}" destId="{DD29CD1D-450D-438E-8731-6D4E472CC6EF}" srcOrd="0" destOrd="0" presId="urn:microsoft.com/office/officeart/2005/8/layout/orgChart1"/>
    <dgm:cxn modelId="{D8AE2D75-CE95-4A26-9B43-76A216A7DA2F}" type="presParOf" srcId="{7B8388C8-B0CD-425C-B6DE-6871AC9BC9FA}" destId="{4F982A51-4AE6-40C9-A7B7-30231F112826}" srcOrd="1" destOrd="0" presId="urn:microsoft.com/office/officeart/2005/8/layout/orgChart1"/>
    <dgm:cxn modelId="{C12D03B4-C4C3-4182-AF17-5592D9B65B4B}" type="presParOf" srcId="{B2E8CA6A-7443-4082-9900-EE4C60A2CCCC}" destId="{D6E74DF4-8CB4-4859-BDC1-9047996F923C}" srcOrd="1" destOrd="0" presId="urn:microsoft.com/office/officeart/2005/8/layout/orgChart1"/>
    <dgm:cxn modelId="{75ED5532-AF3E-4676-8A0D-B4E06EC0EAEA}" type="presParOf" srcId="{D6E74DF4-8CB4-4859-BDC1-9047996F923C}" destId="{6BB5017B-ED93-4688-9FB0-F96E129615E7}" srcOrd="0" destOrd="0" presId="urn:microsoft.com/office/officeart/2005/8/layout/orgChart1"/>
    <dgm:cxn modelId="{958B48E4-4861-463F-B55B-F29F1903022B}" type="presParOf" srcId="{D6E74DF4-8CB4-4859-BDC1-9047996F923C}" destId="{DE4698A2-4C72-4335-950E-95389D724B4F}" srcOrd="1" destOrd="0" presId="urn:microsoft.com/office/officeart/2005/8/layout/orgChart1"/>
    <dgm:cxn modelId="{68DCD4E8-0B74-459F-9070-2F4DA244895D}" type="presParOf" srcId="{DE4698A2-4C72-4335-950E-95389D724B4F}" destId="{BAEC529E-39DE-442B-9616-4BF5A08087AF}" srcOrd="0" destOrd="0" presId="urn:microsoft.com/office/officeart/2005/8/layout/orgChart1"/>
    <dgm:cxn modelId="{675FC518-CC9F-4CCD-A5ED-EAD114101D92}" type="presParOf" srcId="{BAEC529E-39DE-442B-9616-4BF5A08087AF}" destId="{0ED02EB0-BA64-4974-8AF0-3D636760EAE2}" srcOrd="0" destOrd="0" presId="urn:microsoft.com/office/officeart/2005/8/layout/orgChart1"/>
    <dgm:cxn modelId="{30F40144-AA42-420E-8DAF-303B36BDA79A}" type="presParOf" srcId="{BAEC529E-39DE-442B-9616-4BF5A08087AF}" destId="{F12A1FB9-369D-4647-A668-90D368D56573}" srcOrd="1" destOrd="0" presId="urn:microsoft.com/office/officeart/2005/8/layout/orgChart1"/>
    <dgm:cxn modelId="{FED0FF51-7AE2-4E29-9FAF-0C109B685CD1}" type="presParOf" srcId="{DE4698A2-4C72-4335-950E-95389D724B4F}" destId="{64DB225A-10FF-4FF5-9C9F-8757D4B692C6}" srcOrd="1" destOrd="0" presId="urn:microsoft.com/office/officeart/2005/8/layout/orgChart1"/>
    <dgm:cxn modelId="{572CB8ED-91AE-4624-81BF-3EE2CDAA0065}" type="presParOf" srcId="{DE4698A2-4C72-4335-950E-95389D724B4F}" destId="{4CFF9775-9424-42C0-8B0E-70B52869B3EE}" srcOrd="2" destOrd="0" presId="urn:microsoft.com/office/officeart/2005/8/layout/orgChart1"/>
    <dgm:cxn modelId="{971B3818-337A-42F1-B120-4D4AECC4A89A}" type="presParOf" srcId="{4CFF9775-9424-42C0-8B0E-70B52869B3EE}" destId="{7E709242-BE7E-4C32-B707-E2C69D3C9BDD}" srcOrd="0" destOrd="0" presId="urn:microsoft.com/office/officeart/2005/8/layout/orgChart1"/>
    <dgm:cxn modelId="{60D12E94-EFE4-44A0-8133-09C28B76DD4B}" type="presParOf" srcId="{4CFF9775-9424-42C0-8B0E-70B52869B3EE}" destId="{1E99B238-F567-48BE-9DF6-88C5D1363051}" srcOrd="1" destOrd="0" presId="urn:microsoft.com/office/officeart/2005/8/layout/orgChart1"/>
    <dgm:cxn modelId="{8DFD340A-3D7B-4160-AFC9-7C8906610161}" type="presParOf" srcId="{1E99B238-F567-48BE-9DF6-88C5D1363051}" destId="{9942AD9C-FB27-4B62-9539-1666DB6F84C0}" srcOrd="0" destOrd="0" presId="urn:microsoft.com/office/officeart/2005/8/layout/orgChart1"/>
    <dgm:cxn modelId="{6FA25F21-BB72-4C27-9322-5406B7EFAEDA}" type="presParOf" srcId="{9942AD9C-FB27-4B62-9539-1666DB6F84C0}" destId="{24ACE1B9-460C-4276-9AA8-5061C56CFA6A}" srcOrd="0" destOrd="0" presId="urn:microsoft.com/office/officeart/2005/8/layout/orgChart1"/>
    <dgm:cxn modelId="{17613B58-309F-4CA9-ABCD-B5F8F8470D0E}" type="presParOf" srcId="{9942AD9C-FB27-4B62-9539-1666DB6F84C0}" destId="{3F85B4BA-69BE-4529-815E-12749C780278}" srcOrd="1" destOrd="0" presId="urn:microsoft.com/office/officeart/2005/8/layout/orgChart1"/>
    <dgm:cxn modelId="{25164DE8-DE8A-48C9-B1ED-96C9DFF7A945}" type="presParOf" srcId="{1E99B238-F567-48BE-9DF6-88C5D1363051}" destId="{E88CB9F4-9E08-408C-997D-F56AA8033871}" srcOrd="1" destOrd="0" presId="urn:microsoft.com/office/officeart/2005/8/layout/orgChart1"/>
    <dgm:cxn modelId="{8A6DE1C4-D9E0-4E58-BCEA-B7DDFB8301E6}" type="presParOf" srcId="{1E99B238-F567-48BE-9DF6-88C5D1363051}" destId="{4F11E1D8-FF3E-4F5F-8EAA-0DAB16EEEE65}" srcOrd="2" destOrd="0" presId="urn:microsoft.com/office/officeart/2005/8/layout/orgChart1"/>
    <dgm:cxn modelId="{5240B15E-911D-4C57-837D-A43118FF8B9B}" type="presParOf" srcId="{4CFF9775-9424-42C0-8B0E-70B52869B3EE}" destId="{FC9CFB56-633C-427F-9C71-A4E51903BF97}" srcOrd="2" destOrd="0" presId="urn:microsoft.com/office/officeart/2005/8/layout/orgChart1"/>
    <dgm:cxn modelId="{46D9F50D-CAF7-4C0B-99AB-C7A7BACF8AD4}" type="presParOf" srcId="{4CFF9775-9424-42C0-8B0E-70B52869B3EE}" destId="{B1C190FC-4716-4293-A81A-759B49C2792D}" srcOrd="3" destOrd="0" presId="urn:microsoft.com/office/officeart/2005/8/layout/orgChart1"/>
    <dgm:cxn modelId="{861CA2E2-AB8A-490F-8DD9-3EB75D520D44}" type="presParOf" srcId="{B1C190FC-4716-4293-A81A-759B49C2792D}" destId="{92CBEE15-9A45-4994-9253-A0D5B437A66E}" srcOrd="0" destOrd="0" presId="urn:microsoft.com/office/officeart/2005/8/layout/orgChart1"/>
    <dgm:cxn modelId="{63716507-92AB-4095-97C9-7CCC9DC3826F}" type="presParOf" srcId="{92CBEE15-9A45-4994-9253-A0D5B437A66E}" destId="{C21584E6-16D0-43EE-AE2F-D2D1DE0695AD}" srcOrd="0" destOrd="0" presId="urn:microsoft.com/office/officeart/2005/8/layout/orgChart1"/>
    <dgm:cxn modelId="{652A14E6-D565-430B-A5D3-E5C7587ABFB2}" type="presParOf" srcId="{92CBEE15-9A45-4994-9253-A0D5B437A66E}" destId="{2EBF9C86-898D-4090-B4BE-9DF395C89469}" srcOrd="1" destOrd="0" presId="urn:microsoft.com/office/officeart/2005/8/layout/orgChart1"/>
    <dgm:cxn modelId="{A14915F6-B731-43EE-BCC2-0BD1BFA770E2}" type="presParOf" srcId="{B1C190FC-4716-4293-A81A-759B49C2792D}" destId="{28B7738D-A398-43D2-8876-03207FEEEED5}" srcOrd="1" destOrd="0" presId="urn:microsoft.com/office/officeart/2005/8/layout/orgChart1"/>
    <dgm:cxn modelId="{BBDFE615-8C83-48B3-8AC9-2FDEF4EC7A81}" type="presParOf" srcId="{B1C190FC-4716-4293-A81A-759B49C2792D}" destId="{3C08EB7B-385E-4D30-9C46-252CF7FF06D7}" srcOrd="2" destOrd="0" presId="urn:microsoft.com/office/officeart/2005/8/layout/orgChart1"/>
    <dgm:cxn modelId="{095426C5-8FE1-4F6A-9785-D66D6C9CECC1}" type="presParOf" srcId="{D6E74DF4-8CB4-4859-BDC1-9047996F923C}" destId="{3B6203BC-8679-407F-95CA-C4C4EE01CDE6}" srcOrd="2" destOrd="0" presId="urn:microsoft.com/office/officeart/2005/8/layout/orgChart1"/>
    <dgm:cxn modelId="{B7743A2B-143D-4819-AF1B-47049D60B174}" type="presParOf" srcId="{D6E74DF4-8CB4-4859-BDC1-9047996F923C}" destId="{9927FC09-2436-41DF-8BAA-088BC5F55344}" srcOrd="3" destOrd="0" presId="urn:microsoft.com/office/officeart/2005/8/layout/orgChart1"/>
    <dgm:cxn modelId="{059CBEEE-D3E0-4834-80D6-0DBAE428CFF3}" type="presParOf" srcId="{9927FC09-2436-41DF-8BAA-088BC5F55344}" destId="{110C9ABC-6852-4FD8-8896-4C0682AE884C}" srcOrd="0" destOrd="0" presId="urn:microsoft.com/office/officeart/2005/8/layout/orgChart1"/>
    <dgm:cxn modelId="{1095051E-6B1A-4C1F-B0B0-CFA2417AFA4F}" type="presParOf" srcId="{110C9ABC-6852-4FD8-8896-4C0682AE884C}" destId="{FB556705-3DC9-4DCD-9D45-35C35CC1B70F}" srcOrd="0" destOrd="0" presId="urn:microsoft.com/office/officeart/2005/8/layout/orgChart1"/>
    <dgm:cxn modelId="{1520F0A8-67BE-4DEE-BE97-A18F91971E61}" type="presParOf" srcId="{110C9ABC-6852-4FD8-8896-4C0682AE884C}" destId="{16BB5DD7-0C47-4845-8C15-1DC908AEF407}" srcOrd="1" destOrd="0" presId="urn:microsoft.com/office/officeart/2005/8/layout/orgChart1"/>
    <dgm:cxn modelId="{81EE56C8-8880-41DE-8D12-91993378938F}" type="presParOf" srcId="{9927FC09-2436-41DF-8BAA-088BC5F55344}" destId="{A2EA9D71-111A-4662-942C-DA88D0E58B61}" srcOrd="1" destOrd="0" presId="urn:microsoft.com/office/officeart/2005/8/layout/orgChart1"/>
    <dgm:cxn modelId="{BFAD2888-20E1-4DC1-82C7-F80DA7B3DAB5}" type="presParOf" srcId="{9927FC09-2436-41DF-8BAA-088BC5F55344}" destId="{0822F512-4BEB-4F1A-9170-4ECAEB2729E2}" srcOrd="2" destOrd="0" presId="urn:microsoft.com/office/officeart/2005/8/layout/orgChart1"/>
    <dgm:cxn modelId="{BCA59063-7347-4A7E-8193-946002AF1A60}" type="presParOf" srcId="{0822F512-4BEB-4F1A-9170-4ECAEB2729E2}" destId="{DB0D7780-EE06-4720-8DA8-2B72B14A70B6}" srcOrd="0" destOrd="0" presId="urn:microsoft.com/office/officeart/2005/8/layout/orgChart1"/>
    <dgm:cxn modelId="{A93C1ABD-0B6E-41D3-9DA6-F799D885A0B3}" type="presParOf" srcId="{0822F512-4BEB-4F1A-9170-4ECAEB2729E2}" destId="{46AD1B99-F88D-4827-ACC8-ED0F32B820F9}" srcOrd="1" destOrd="0" presId="urn:microsoft.com/office/officeart/2005/8/layout/orgChart1"/>
    <dgm:cxn modelId="{93FAD063-5539-46B9-9971-1B612840BD2F}" type="presParOf" srcId="{46AD1B99-F88D-4827-ACC8-ED0F32B820F9}" destId="{210B5816-D539-4A6D-B6F0-982DB5428D76}" srcOrd="0" destOrd="0" presId="urn:microsoft.com/office/officeart/2005/8/layout/orgChart1"/>
    <dgm:cxn modelId="{2E18710B-AB2B-4450-8078-3D81448BAB01}" type="presParOf" srcId="{210B5816-D539-4A6D-B6F0-982DB5428D76}" destId="{71B7DDC9-B7C1-4B80-879E-570A43998B61}" srcOrd="0" destOrd="0" presId="urn:microsoft.com/office/officeart/2005/8/layout/orgChart1"/>
    <dgm:cxn modelId="{15CAA377-8636-44F5-9F4A-5828082BCA29}" type="presParOf" srcId="{210B5816-D539-4A6D-B6F0-982DB5428D76}" destId="{FF826B79-672C-4C5E-85D4-135D63BADDB2}" srcOrd="1" destOrd="0" presId="urn:microsoft.com/office/officeart/2005/8/layout/orgChart1"/>
    <dgm:cxn modelId="{1848FBE2-27B6-4DD0-8D79-E31AE41ABAA7}" type="presParOf" srcId="{46AD1B99-F88D-4827-ACC8-ED0F32B820F9}" destId="{CBD90792-B1D4-4987-AACF-6574E7787F61}" srcOrd="1" destOrd="0" presId="urn:microsoft.com/office/officeart/2005/8/layout/orgChart1"/>
    <dgm:cxn modelId="{95B559F6-7F81-4175-878A-B08C98A036E0}" type="presParOf" srcId="{46AD1B99-F88D-4827-ACC8-ED0F32B820F9}" destId="{A4FE8158-3F8F-4BEA-8466-9B0743EB4DF5}" srcOrd="2" destOrd="0" presId="urn:microsoft.com/office/officeart/2005/8/layout/orgChart1"/>
    <dgm:cxn modelId="{97678536-A72B-4EEC-8465-1C42EC39A848}" type="presParOf" srcId="{0822F512-4BEB-4F1A-9170-4ECAEB2729E2}" destId="{3835388B-E814-4A04-8E74-0E1476A2BD63}" srcOrd="2" destOrd="0" presId="urn:microsoft.com/office/officeart/2005/8/layout/orgChart1"/>
    <dgm:cxn modelId="{BF0EDD6C-9EF6-4534-BD34-4695473BC461}" type="presParOf" srcId="{0822F512-4BEB-4F1A-9170-4ECAEB2729E2}" destId="{1228D4C6-A127-4C27-BD0A-A093F4F56572}" srcOrd="3" destOrd="0" presId="urn:microsoft.com/office/officeart/2005/8/layout/orgChart1"/>
    <dgm:cxn modelId="{D8017605-A187-4A1D-B0B6-3555D9F585F4}" type="presParOf" srcId="{1228D4C6-A127-4C27-BD0A-A093F4F56572}" destId="{3DBBAB1A-57DD-47F8-B2A3-2BAF0D76BDAA}" srcOrd="0" destOrd="0" presId="urn:microsoft.com/office/officeart/2005/8/layout/orgChart1"/>
    <dgm:cxn modelId="{0E5631D9-96B9-4083-8DB6-A015B0E2D20F}" type="presParOf" srcId="{3DBBAB1A-57DD-47F8-B2A3-2BAF0D76BDAA}" destId="{E2B16555-4076-4574-B032-6C118DC013FE}" srcOrd="0" destOrd="0" presId="urn:microsoft.com/office/officeart/2005/8/layout/orgChart1"/>
    <dgm:cxn modelId="{81BD82CB-F937-425B-9F5A-C94025207180}" type="presParOf" srcId="{3DBBAB1A-57DD-47F8-B2A3-2BAF0D76BDAA}" destId="{786B7B06-DDE6-487A-8FE5-35687F2AF39A}" srcOrd="1" destOrd="0" presId="urn:microsoft.com/office/officeart/2005/8/layout/orgChart1"/>
    <dgm:cxn modelId="{3A578404-5E6C-490B-9BF6-051CEBC8C548}" type="presParOf" srcId="{1228D4C6-A127-4C27-BD0A-A093F4F56572}" destId="{FDC86FC0-4A66-41C3-89D6-511FFB8BA7B3}" srcOrd="1" destOrd="0" presId="urn:microsoft.com/office/officeart/2005/8/layout/orgChart1"/>
    <dgm:cxn modelId="{78FB97AA-EEDF-422F-BAC6-F2E8935FC3C2}" type="presParOf" srcId="{1228D4C6-A127-4C27-BD0A-A093F4F56572}" destId="{A17275D6-C081-42B4-AE6F-7062CE20AACC}" srcOrd="2" destOrd="0" presId="urn:microsoft.com/office/officeart/2005/8/layout/orgChart1"/>
    <dgm:cxn modelId="{B498A0AF-D6CF-4137-A318-FFB3F692064A}" type="presParOf" srcId="{B2E8CA6A-7443-4082-9900-EE4C60A2CCCC}" destId="{ED96DA61-74D0-4A90-B462-D25DB59A25B9}" srcOrd="2" destOrd="0" presId="urn:microsoft.com/office/officeart/2005/8/layout/orgChart1"/>
    <dgm:cxn modelId="{E7B4C0EC-E3A1-4163-96FC-56680C6872CF}" type="presParOf" srcId="{54B6DAB8-0E67-4707-B26A-18017C937432}" destId="{C3CB402C-424A-42A1-8430-53433D1A59E4}" srcOrd="2" destOrd="0" presId="urn:microsoft.com/office/officeart/2005/8/layout/orgChart1"/>
    <dgm:cxn modelId="{65596AC0-CBD3-4832-8F36-6A7F6D22FB27}" type="presParOf" srcId="{C3CB402C-424A-42A1-8430-53433D1A59E4}" destId="{D6FFB103-A168-4852-BC01-8993108EF417}" srcOrd="0" destOrd="0" presId="urn:microsoft.com/office/officeart/2005/8/layout/orgChart1"/>
    <dgm:cxn modelId="{059B26EA-6D10-4761-8FAD-C6895D99BA3A}" type="presParOf" srcId="{C3CB402C-424A-42A1-8430-53433D1A59E4}" destId="{124071F8-AEEA-47B0-BAC1-E54A9729B2D8}" srcOrd="1" destOrd="0" presId="urn:microsoft.com/office/officeart/2005/8/layout/orgChart1"/>
    <dgm:cxn modelId="{11C4058A-2DD3-45A0-A28F-DB9418AE5485}" type="presParOf" srcId="{124071F8-AEEA-47B0-BAC1-E54A9729B2D8}" destId="{F431EB07-DEFA-46DC-8DF2-3EC0D9572656}" srcOrd="0" destOrd="0" presId="urn:microsoft.com/office/officeart/2005/8/layout/orgChart1"/>
    <dgm:cxn modelId="{D5ABB6CC-9312-498E-B167-E12E798E6174}" type="presParOf" srcId="{F431EB07-DEFA-46DC-8DF2-3EC0D9572656}" destId="{3CD20B24-62CF-4EB2-9E1D-BC8F039AA704}" srcOrd="0" destOrd="0" presId="urn:microsoft.com/office/officeart/2005/8/layout/orgChart1"/>
    <dgm:cxn modelId="{B9FB684C-962D-4769-9E2D-8C070D05855D}" type="presParOf" srcId="{F431EB07-DEFA-46DC-8DF2-3EC0D9572656}" destId="{C82E9069-A2BE-4AA4-AB29-E6A9535CE4C3}" srcOrd="1" destOrd="0" presId="urn:microsoft.com/office/officeart/2005/8/layout/orgChart1"/>
    <dgm:cxn modelId="{4047ADC2-BF53-421F-80E9-585E1569F684}" type="presParOf" srcId="{124071F8-AEEA-47B0-BAC1-E54A9729B2D8}" destId="{8B36E148-C811-44A5-BE7B-7442AA491B45}" srcOrd="1" destOrd="0" presId="urn:microsoft.com/office/officeart/2005/8/layout/orgChart1"/>
    <dgm:cxn modelId="{2E03D807-6B5B-4C47-922F-6AC22D459F95}" type="presParOf" srcId="{124071F8-AEEA-47B0-BAC1-E54A9729B2D8}" destId="{83543BB5-6077-4A9B-8BDC-19DEC74B24E7}"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D3E2E8-CD55-408A-9FF0-34B2EE467FBA}">
      <dsp:nvSpPr>
        <dsp:cNvPr id="0" name=""/>
        <dsp:cNvSpPr/>
      </dsp:nvSpPr>
      <dsp:spPr>
        <a:xfrm>
          <a:off x="3306038" y="1426353"/>
          <a:ext cx="123765" cy="542210"/>
        </a:xfrm>
        <a:custGeom>
          <a:avLst/>
          <a:gdLst/>
          <a:ahLst/>
          <a:cxnLst/>
          <a:rect l="0" t="0" r="0" b="0"/>
          <a:pathLst>
            <a:path>
              <a:moveTo>
                <a:pt x="123765" y="0"/>
              </a:moveTo>
              <a:lnTo>
                <a:pt x="123765" y="542210"/>
              </a:lnTo>
              <a:lnTo>
                <a:pt x="0" y="542210"/>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5C5490F-CACA-46E1-8FB6-F10401C51E27}">
      <dsp:nvSpPr>
        <dsp:cNvPr id="0" name=""/>
        <dsp:cNvSpPr/>
      </dsp:nvSpPr>
      <dsp:spPr>
        <a:xfrm>
          <a:off x="3429803" y="1426353"/>
          <a:ext cx="176807" cy="1379100"/>
        </a:xfrm>
        <a:custGeom>
          <a:avLst/>
          <a:gdLst/>
          <a:ahLst/>
          <a:cxnLst/>
          <a:rect l="0" t="0" r="0" b="0"/>
          <a:pathLst>
            <a:path>
              <a:moveTo>
                <a:pt x="0" y="0"/>
              </a:moveTo>
              <a:lnTo>
                <a:pt x="0" y="1379100"/>
              </a:lnTo>
              <a:lnTo>
                <a:pt x="176807" y="1379100"/>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A2495CC-31E5-4DA3-86A3-C6A9268B41B7}">
      <dsp:nvSpPr>
        <dsp:cNvPr id="0" name=""/>
        <dsp:cNvSpPr/>
      </dsp:nvSpPr>
      <dsp:spPr>
        <a:xfrm>
          <a:off x="2716678" y="589462"/>
          <a:ext cx="713124" cy="247530"/>
        </a:xfrm>
        <a:custGeom>
          <a:avLst/>
          <a:gdLst/>
          <a:ahLst/>
          <a:cxnLst/>
          <a:rect l="0" t="0" r="0" b="0"/>
          <a:pathLst>
            <a:path>
              <a:moveTo>
                <a:pt x="0" y="0"/>
              </a:moveTo>
              <a:lnTo>
                <a:pt x="0" y="123765"/>
              </a:lnTo>
              <a:lnTo>
                <a:pt x="713124" y="123765"/>
              </a:lnTo>
              <a:lnTo>
                <a:pt x="713124" y="24753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4429BDD-81B8-4083-8F13-60217542312C}">
      <dsp:nvSpPr>
        <dsp:cNvPr id="0" name=""/>
        <dsp:cNvSpPr/>
      </dsp:nvSpPr>
      <dsp:spPr>
        <a:xfrm>
          <a:off x="1879788" y="1426353"/>
          <a:ext cx="123765" cy="542210"/>
        </a:xfrm>
        <a:custGeom>
          <a:avLst/>
          <a:gdLst/>
          <a:ahLst/>
          <a:cxnLst/>
          <a:rect l="0" t="0" r="0" b="0"/>
          <a:pathLst>
            <a:path>
              <a:moveTo>
                <a:pt x="123765" y="0"/>
              </a:moveTo>
              <a:lnTo>
                <a:pt x="123765" y="542210"/>
              </a:lnTo>
              <a:lnTo>
                <a:pt x="0" y="542210"/>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A8919E6-DD82-4EAD-B5FC-B99929C482D6}">
      <dsp:nvSpPr>
        <dsp:cNvPr id="0" name=""/>
        <dsp:cNvSpPr/>
      </dsp:nvSpPr>
      <dsp:spPr>
        <a:xfrm>
          <a:off x="1879788" y="3100133"/>
          <a:ext cx="123765" cy="542210"/>
        </a:xfrm>
        <a:custGeom>
          <a:avLst/>
          <a:gdLst/>
          <a:ahLst/>
          <a:cxnLst/>
          <a:rect l="0" t="0" r="0" b="0"/>
          <a:pathLst>
            <a:path>
              <a:moveTo>
                <a:pt x="123765" y="0"/>
              </a:moveTo>
              <a:lnTo>
                <a:pt x="123765" y="542210"/>
              </a:lnTo>
              <a:lnTo>
                <a:pt x="0" y="542210"/>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21F310-B171-40CA-8B2E-5DC9C57CD947}">
      <dsp:nvSpPr>
        <dsp:cNvPr id="0" name=""/>
        <dsp:cNvSpPr/>
      </dsp:nvSpPr>
      <dsp:spPr>
        <a:xfrm>
          <a:off x="2003553" y="3100133"/>
          <a:ext cx="176807" cy="1379100"/>
        </a:xfrm>
        <a:custGeom>
          <a:avLst/>
          <a:gdLst/>
          <a:ahLst/>
          <a:cxnLst/>
          <a:rect l="0" t="0" r="0" b="0"/>
          <a:pathLst>
            <a:path>
              <a:moveTo>
                <a:pt x="0" y="0"/>
              </a:moveTo>
              <a:lnTo>
                <a:pt x="0" y="1379100"/>
              </a:lnTo>
              <a:lnTo>
                <a:pt x="176807" y="1379100"/>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47B765-282C-4003-A812-01A6A3737F7E}">
      <dsp:nvSpPr>
        <dsp:cNvPr id="0" name=""/>
        <dsp:cNvSpPr/>
      </dsp:nvSpPr>
      <dsp:spPr>
        <a:xfrm>
          <a:off x="1957833" y="1426353"/>
          <a:ext cx="91440" cy="1084421"/>
        </a:xfrm>
        <a:custGeom>
          <a:avLst/>
          <a:gdLst/>
          <a:ahLst/>
          <a:cxnLst/>
          <a:rect l="0" t="0" r="0" b="0"/>
          <a:pathLst>
            <a:path>
              <a:moveTo>
                <a:pt x="45720" y="0"/>
              </a:moveTo>
              <a:lnTo>
                <a:pt x="45720" y="1084421"/>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F3FDC61-04F1-4D90-A8DA-74B563DE51E8}">
      <dsp:nvSpPr>
        <dsp:cNvPr id="0" name=""/>
        <dsp:cNvSpPr/>
      </dsp:nvSpPr>
      <dsp:spPr>
        <a:xfrm>
          <a:off x="2003553" y="589462"/>
          <a:ext cx="713124" cy="247530"/>
        </a:xfrm>
        <a:custGeom>
          <a:avLst/>
          <a:gdLst/>
          <a:ahLst/>
          <a:cxnLst/>
          <a:rect l="0" t="0" r="0" b="0"/>
          <a:pathLst>
            <a:path>
              <a:moveTo>
                <a:pt x="713124" y="0"/>
              </a:moveTo>
              <a:lnTo>
                <a:pt x="713124" y="123765"/>
              </a:lnTo>
              <a:lnTo>
                <a:pt x="0" y="123765"/>
              </a:lnTo>
              <a:lnTo>
                <a:pt x="0" y="24753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BDEEF8-AB87-472C-9824-4ADD515EB143}">
      <dsp:nvSpPr>
        <dsp:cNvPr id="0" name=""/>
        <dsp:cNvSpPr/>
      </dsp:nvSpPr>
      <dsp:spPr>
        <a:xfrm>
          <a:off x="2127319" y="103"/>
          <a:ext cx="1178718" cy="589359"/>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Can you determine Fair Value Less Costs of Disposal?</a:t>
          </a:r>
        </a:p>
      </dsp:txBody>
      <dsp:txXfrm>
        <a:off x="2127319" y="103"/>
        <a:ext cx="1178718" cy="589359"/>
      </dsp:txXfrm>
    </dsp:sp>
    <dsp:sp modelId="{561124AA-CDBE-42E7-A017-37AD30C50F53}">
      <dsp:nvSpPr>
        <dsp:cNvPr id="0" name=""/>
        <dsp:cNvSpPr/>
      </dsp:nvSpPr>
      <dsp:spPr>
        <a:xfrm>
          <a:off x="1414194" y="836993"/>
          <a:ext cx="1178718" cy="589359"/>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Yes</a:t>
          </a:r>
          <a:br>
            <a:rPr lang="en-AU" sz="1000" kern="1200"/>
          </a:br>
          <a:r>
            <a:rPr lang="en-AU" sz="1000" kern="1200"/>
            <a:t/>
          </a:r>
          <a:br>
            <a:rPr lang="en-AU" sz="1000" kern="1200"/>
          </a:br>
          <a:r>
            <a:rPr lang="en-AU" sz="1000" kern="1200"/>
            <a:t>Is Fair Value &gt; carrying amount?</a:t>
          </a:r>
        </a:p>
      </dsp:txBody>
      <dsp:txXfrm>
        <a:off x="1414194" y="836993"/>
        <a:ext cx="1178718" cy="589359"/>
      </dsp:txXfrm>
    </dsp:sp>
    <dsp:sp modelId="{DD3BF524-EA89-4774-B5C2-1FA0D0955AB3}">
      <dsp:nvSpPr>
        <dsp:cNvPr id="0" name=""/>
        <dsp:cNvSpPr/>
      </dsp:nvSpPr>
      <dsp:spPr>
        <a:xfrm>
          <a:off x="1414194" y="2510774"/>
          <a:ext cx="1178718" cy="589359"/>
        </a:xfrm>
        <a:prstGeom prst="rect">
          <a:avLst/>
        </a:prstGeom>
        <a:solidFill>
          <a:srgbClr val="0000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No</a:t>
          </a:r>
          <a:br>
            <a:rPr lang="en-AU" sz="1000" kern="1200"/>
          </a:br>
          <a:r>
            <a:rPr lang="en-AU" sz="1000" kern="1200"/>
            <a:t/>
          </a:r>
          <a:br>
            <a:rPr lang="en-AU" sz="1000" kern="1200"/>
          </a:br>
          <a:r>
            <a:rPr lang="en-AU" sz="1000" kern="1200"/>
            <a:t>Is Value in Use &gt; carrying amount?</a:t>
          </a:r>
        </a:p>
      </dsp:txBody>
      <dsp:txXfrm>
        <a:off x="1414194" y="2510774"/>
        <a:ext cx="1178718" cy="589359"/>
      </dsp:txXfrm>
    </dsp:sp>
    <dsp:sp modelId="{04B80D1B-3E54-4926-B00A-55F2FDC599B4}">
      <dsp:nvSpPr>
        <dsp:cNvPr id="0" name=""/>
        <dsp:cNvSpPr/>
      </dsp:nvSpPr>
      <dsp:spPr>
        <a:xfrm>
          <a:off x="2180361" y="4184555"/>
          <a:ext cx="1178718" cy="589359"/>
        </a:xfrm>
        <a:prstGeom prst="roundRect">
          <a:avLst/>
        </a:prstGeom>
        <a:solidFill>
          <a:srgbClr val="0000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No</a:t>
          </a:r>
          <a:br>
            <a:rPr lang="en-AU" sz="1000" kern="1200"/>
          </a:br>
          <a:r>
            <a:rPr lang="en-AU" sz="1000" kern="1200"/>
            <a:t/>
          </a:r>
          <a:br>
            <a:rPr lang="en-AU" sz="1000" kern="1200"/>
          </a:br>
          <a:r>
            <a:rPr lang="en-AU" sz="1000" kern="1200"/>
            <a:t>Impairment loss</a:t>
          </a:r>
        </a:p>
      </dsp:txBody>
      <dsp:txXfrm>
        <a:off x="2209131" y="4213325"/>
        <a:ext cx="1121178" cy="531819"/>
      </dsp:txXfrm>
    </dsp:sp>
    <dsp:sp modelId="{FC57A8AB-49AD-469F-A44C-2EB570FB0D24}">
      <dsp:nvSpPr>
        <dsp:cNvPr id="0" name=""/>
        <dsp:cNvSpPr/>
      </dsp:nvSpPr>
      <dsp:spPr>
        <a:xfrm>
          <a:off x="701069" y="3347664"/>
          <a:ext cx="1178718" cy="589359"/>
        </a:xfrm>
        <a:prstGeom prst="rect">
          <a:avLst/>
        </a:prstGeom>
        <a:solidFill>
          <a:srgbClr val="0000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Yes </a:t>
          </a:r>
          <a:br>
            <a:rPr lang="en-AU" sz="1000" kern="1200"/>
          </a:br>
          <a:r>
            <a:rPr lang="en-AU" sz="1000" kern="1200"/>
            <a:t/>
          </a:r>
          <a:br>
            <a:rPr lang="en-AU" sz="1000" kern="1200"/>
          </a:br>
          <a:r>
            <a:rPr lang="en-AU" sz="1000" kern="1200"/>
            <a:t>No Impairment</a:t>
          </a:r>
        </a:p>
      </dsp:txBody>
      <dsp:txXfrm>
        <a:off x="701069" y="3347664"/>
        <a:ext cx="1178718" cy="589359"/>
      </dsp:txXfrm>
    </dsp:sp>
    <dsp:sp modelId="{9D83DE95-23A2-4B22-AAA9-E6453F0FA189}">
      <dsp:nvSpPr>
        <dsp:cNvPr id="0" name=""/>
        <dsp:cNvSpPr/>
      </dsp:nvSpPr>
      <dsp:spPr>
        <a:xfrm>
          <a:off x="701069" y="1673884"/>
          <a:ext cx="1178718" cy="589359"/>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Yes </a:t>
          </a:r>
          <a:br>
            <a:rPr lang="en-AU" sz="1000" kern="1200"/>
          </a:br>
          <a:r>
            <a:rPr lang="en-AU" sz="1000" kern="1200"/>
            <a:t/>
          </a:r>
          <a:br>
            <a:rPr lang="en-AU" sz="1000" kern="1200"/>
          </a:br>
          <a:r>
            <a:rPr lang="en-AU" sz="1000" kern="1200"/>
            <a:t>No Impairment</a:t>
          </a:r>
        </a:p>
      </dsp:txBody>
      <dsp:txXfrm>
        <a:off x="701069" y="1673884"/>
        <a:ext cx="1178718" cy="589359"/>
      </dsp:txXfrm>
    </dsp:sp>
    <dsp:sp modelId="{402D9B5F-6C15-4F94-A1EB-0EC55DAC37DF}">
      <dsp:nvSpPr>
        <dsp:cNvPr id="0" name=""/>
        <dsp:cNvSpPr/>
      </dsp:nvSpPr>
      <dsp:spPr>
        <a:xfrm>
          <a:off x="2840444" y="836993"/>
          <a:ext cx="1178718" cy="589359"/>
        </a:xfrm>
        <a:prstGeom prst="rect">
          <a:avLst/>
        </a:prstGeom>
        <a:solidFill>
          <a:srgbClr val="0000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No</a:t>
          </a:r>
          <a:br>
            <a:rPr lang="en-AU" sz="1000" kern="1200"/>
          </a:br>
          <a:r>
            <a:rPr lang="en-AU" sz="1000" kern="1200"/>
            <a:t/>
          </a:r>
          <a:br>
            <a:rPr lang="en-AU" sz="1000" kern="1200"/>
          </a:br>
          <a:r>
            <a:rPr lang="en-AU" sz="1000" kern="1200"/>
            <a:t>Is Value in Use &gt; carrying amount?</a:t>
          </a:r>
        </a:p>
      </dsp:txBody>
      <dsp:txXfrm>
        <a:off x="2840444" y="836993"/>
        <a:ext cx="1178718" cy="589359"/>
      </dsp:txXfrm>
    </dsp:sp>
    <dsp:sp modelId="{7A24C9F1-3493-4D62-9FCF-C93C3BF83BEA}">
      <dsp:nvSpPr>
        <dsp:cNvPr id="0" name=""/>
        <dsp:cNvSpPr/>
      </dsp:nvSpPr>
      <dsp:spPr>
        <a:xfrm>
          <a:off x="3606611" y="2510774"/>
          <a:ext cx="1178718" cy="589359"/>
        </a:xfrm>
        <a:prstGeom prst="roundRect">
          <a:avLst/>
        </a:prstGeom>
        <a:solidFill>
          <a:srgbClr val="0000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No</a:t>
          </a:r>
          <a:br>
            <a:rPr lang="en-AU" sz="1000" kern="1200"/>
          </a:br>
          <a:r>
            <a:rPr lang="en-AU" sz="1000" kern="1200"/>
            <a:t/>
          </a:r>
          <a:br>
            <a:rPr lang="en-AU" sz="1000" kern="1200"/>
          </a:br>
          <a:r>
            <a:rPr lang="en-AU" sz="1000" kern="1200"/>
            <a:t>Impairment loss</a:t>
          </a:r>
        </a:p>
      </dsp:txBody>
      <dsp:txXfrm>
        <a:off x="3635381" y="2539544"/>
        <a:ext cx="1121178" cy="531819"/>
      </dsp:txXfrm>
    </dsp:sp>
    <dsp:sp modelId="{12D83D85-390B-4CFF-A398-FA08C81FEDE8}">
      <dsp:nvSpPr>
        <dsp:cNvPr id="0" name=""/>
        <dsp:cNvSpPr/>
      </dsp:nvSpPr>
      <dsp:spPr>
        <a:xfrm>
          <a:off x="2127319" y="1673884"/>
          <a:ext cx="1178718" cy="589359"/>
        </a:xfrm>
        <a:prstGeom prst="rect">
          <a:avLst/>
        </a:prstGeom>
        <a:solidFill>
          <a:srgbClr val="000066"/>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kern="1200"/>
            <a:t>Yes </a:t>
          </a:r>
          <a:br>
            <a:rPr lang="en-AU" sz="1000" kern="1200"/>
          </a:br>
          <a:r>
            <a:rPr lang="en-AU" sz="1000" kern="1200"/>
            <a:t/>
          </a:r>
          <a:br>
            <a:rPr lang="en-AU" sz="1000" kern="1200"/>
          </a:br>
          <a:r>
            <a:rPr lang="en-AU" sz="1000" kern="1200"/>
            <a:t>No Impairment</a:t>
          </a:r>
        </a:p>
      </dsp:txBody>
      <dsp:txXfrm>
        <a:off x="2127319" y="1673884"/>
        <a:ext cx="1178718" cy="5893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1F4329-3E78-4642-94EB-750F625A0D09}">
      <dsp:nvSpPr>
        <dsp:cNvPr id="0" name=""/>
        <dsp:cNvSpPr/>
      </dsp:nvSpPr>
      <dsp:spPr>
        <a:xfrm>
          <a:off x="2732803" y="457105"/>
          <a:ext cx="143455" cy="628471"/>
        </a:xfrm>
        <a:custGeom>
          <a:avLst/>
          <a:gdLst/>
          <a:ahLst/>
          <a:cxnLst/>
          <a:rect l="0" t="0" r="0" b="0"/>
          <a:pathLst>
            <a:path>
              <a:moveTo>
                <a:pt x="143455" y="0"/>
              </a:moveTo>
              <a:lnTo>
                <a:pt x="143455" y="628471"/>
              </a:lnTo>
              <a:lnTo>
                <a:pt x="0" y="62847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CE41D3-C00E-4555-88A7-E32529F06EDF}">
      <dsp:nvSpPr>
        <dsp:cNvPr id="0" name=""/>
        <dsp:cNvSpPr/>
      </dsp:nvSpPr>
      <dsp:spPr>
        <a:xfrm>
          <a:off x="2732803" y="2294571"/>
          <a:ext cx="143455" cy="709711"/>
        </a:xfrm>
        <a:custGeom>
          <a:avLst/>
          <a:gdLst/>
          <a:ahLst/>
          <a:cxnLst/>
          <a:rect l="0" t="0" r="0" b="0"/>
          <a:pathLst>
            <a:path>
              <a:moveTo>
                <a:pt x="143455" y="0"/>
              </a:moveTo>
              <a:lnTo>
                <a:pt x="143455" y="709711"/>
              </a:lnTo>
              <a:lnTo>
                <a:pt x="0" y="70971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39652B-2D17-42C4-868B-52F678A16ADC}">
      <dsp:nvSpPr>
        <dsp:cNvPr id="0" name=""/>
        <dsp:cNvSpPr/>
      </dsp:nvSpPr>
      <dsp:spPr>
        <a:xfrm>
          <a:off x="2732803" y="4428880"/>
          <a:ext cx="143455" cy="711979"/>
        </a:xfrm>
        <a:custGeom>
          <a:avLst/>
          <a:gdLst/>
          <a:ahLst/>
          <a:cxnLst/>
          <a:rect l="0" t="0" r="0" b="0"/>
          <a:pathLst>
            <a:path>
              <a:moveTo>
                <a:pt x="143455" y="0"/>
              </a:moveTo>
              <a:lnTo>
                <a:pt x="143455" y="711979"/>
              </a:lnTo>
              <a:lnTo>
                <a:pt x="0" y="71197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D499A2-1A51-450A-872D-6577E19E44C0}">
      <dsp:nvSpPr>
        <dsp:cNvPr id="0" name=""/>
        <dsp:cNvSpPr/>
      </dsp:nvSpPr>
      <dsp:spPr>
        <a:xfrm>
          <a:off x="2732803" y="6537136"/>
          <a:ext cx="143455" cy="651892"/>
        </a:xfrm>
        <a:custGeom>
          <a:avLst/>
          <a:gdLst/>
          <a:ahLst/>
          <a:cxnLst/>
          <a:rect l="0" t="0" r="0" b="0"/>
          <a:pathLst>
            <a:path>
              <a:moveTo>
                <a:pt x="143455" y="0"/>
              </a:moveTo>
              <a:lnTo>
                <a:pt x="143455" y="651892"/>
              </a:lnTo>
              <a:lnTo>
                <a:pt x="0" y="651892"/>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33019-8A9F-452E-B0EF-F14B66C92CCE}">
      <dsp:nvSpPr>
        <dsp:cNvPr id="0" name=""/>
        <dsp:cNvSpPr/>
      </dsp:nvSpPr>
      <dsp:spPr>
        <a:xfrm>
          <a:off x="2876259" y="6537136"/>
          <a:ext cx="249979" cy="1630357"/>
        </a:xfrm>
        <a:custGeom>
          <a:avLst/>
          <a:gdLst/>
          <a:ahLst/>
          <a:cxnLst/>
          <a:rect l="0" t="0" r="0" b="0"/>
          <a:pathLst>
            <a:path>
              <a:moveTo>
                <a:pt x="0" y="0"/>
              </a:moveTo>
              <a:lnTo>
                <a:pt x="0" y="1630357"/>
              </a:lnTo>
              <a:lnTo>
                <a:pt x="249979" y="1630357"/>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30AC37-8AF6-4E5B-9253-1E65CE82C547}">
      <dsp:nvSpPr>
        <dsp:cNvPr id="0" name=""/>
        <dsp:cNvSpPr/>
      </dsp:nvSpPr>
      <dsp:spPr>
        <a:xfrm>
          <a:off x="2830539" y="4428880"/>
          <a:ext cx="91440" cy="1423959"/>
        </a:xfrm>
        <a:custGeom>
          <a:avLst/>
          <a:gdLst/>
          <a:ahLst/>
          <a:cxnLst/>
          <a:rect l="0" t="0" r="0" b="0"/>
          <a:pathLst>
            <a:path>
              <a:moveTo>
                <a:pt x="45720" y="0"/>
              </a:moveTo>
              <a:lnTo>
                <a:pt x="45720" y="142395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61E49-E473-4112-B5E5-C041D12D651E}">
      <dsp:nvSpPr>
        <dsp:cNvPr id="0" name=""/>
        <dsp:cNvSpPr/>
      </dsp:nvSpPr>
      <dsp:spPr>
        <a:xfrm>
          <a:off x="2830539" y="2294571"/>
          <a:ext cx="91440" cy="1419423"/>
        </a:xfrm>
        <a:custGeom>
          <a:avLst/>
          <a:gdLst/>
          <a:ahLst/>
          <a:cxnLst/>
          <a:rect l="0" t="0" r="0" b="0"/>
          <a:pathLst>
            <a:path>
              <a:moveTo>
                <a:pt x="45720" y="0"/>
              </a:moveTo>
              <a:lnTo>
                <a:pt x="45720" y="141942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6AEC8-5EEB-488B-8327-4498FF22624A}">
      <dsp:nvSpPr>
        <dsp:cNvPr id="0" name=""/>
        <dsp:cNvSpPr/>
      </dsp:nvSpPr>
      <dsp:spPr>
        <a:xfrm>
          <a:off x="2830539" y="457105"/>
          <a:ext cx="91440" cy="1256942"/>
        </a:xfrm>
        <a:custGeom>
          <a:avLst/>
          <a:gdLst/>
          <a:ahLst/>
          <a:cxnLst/>
          <a:rect l="0" t="0" r="0" b="0"/>
          <a:pathLst>
            <a:path>
              <a:moveTo>
                <a:pt x="45720" y="0"/>
              </a:moveTo>
              <a:lnTo>
                <a:pt x="45720" y="125694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5E8C4C-A278-4ACB-9B4F-CFF25B4B08D3}">
      <dsp:nvSpPr>
        <dsp:cNvPr id="0" name=""/>
        <dsp:cNvSpPr/>
      </dsp:nvSpPr>
      <dsp:spPr>
        <a:xfrm>
          <a:off x="1746547" y="1347"/>
          <a:ext cx="2259423" cy="45575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AU" sz="1050" b="1" kern="1200">
              <a:solidFill>
                <a:schemeClr val="bg2">
                  <a:lumMod val="75000"/>
                </a:schemeClr>
              </a:solidFill>
            </a:rPr>
            <a:t>Insurance Policy coverage?</a:t>
          </a:r>
          <a:endParaRPr lang="en-AU" sz="1050" kern="1200">
            <a:solidFill>
              <a:schemeClr val="bg2">
                <a:lumMod val="75000"/>
              </a:schemeClr>
            </a:solidFill>
          </a:endParaRPr>
        </a:p>
      </dsp:txBody>
      <dsp:txXfrm>
        <a:off x="1746547" y="1347"/>
        <a:ext cx="2259423" cy="455757"/>
      </dsp:txXfrm>
    </dsp:sp>
    <dsp:sp modelId="{B873B9C1-356A-4724-BA7F-22199790CC8C}">
      <dsp:nvSpPr>
        <dsp:cNvPr id="0" name=""/>
        <dsp:cNvSpPr/>
      </dsp:nvSpPr>
      <dsp:spPr>
        <a:xfrm>
          <a:off x="1991146" y="1714048"/>
          <a:ext cx="1770226" cy="58052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a:t>
          </a:r>
        </a:p>
        <a:p>
          <a:pPr lvl="0" algn="ctr" defTabSz="444500">
            <a:lnSpc>
              <a:spcPct val="90000"/>
            </a:lnSpc>
            <a:spcBef>
              <a:spcPct val="0"/>
            </a:spcBef>
            <a:spcAft>
              <a:spcPct val="35000"/>
            </a:spcAft>
          </a:pPr>
          <a:r>
            <a:rPr lang="en-AU" sz="1000" kern="1200"/>
            <a:t/>
          </a:r>
          <a:br>
            <a:rPr lang="en-AU" sz="1000" kern="1200"/>
          </a:br>
          <a:r>
            <a:rPr lang="en-AU" sz="1000" kern="1200"/>
            <a:t>Claim lodged and assessed?</a:t>
          </a:r>
        </a:p>
      </dsp:txBody>
      <dsp:txXfrm>
        <a:off x="1991146" y="1714048"/>
        <a:ext cx="1770226" cy="580523"/>
      </dsp:txXfrm>
    </dsp:sp>
    <dsp:sp modelId="{046D74AE-BE32-4A1B-827C-793188F2EC5B}">
      <dsp:nvSpPr>
        <dsp:cNvPr id="0" name=""/>
        <dsp:cNvSpPr/>
      </dsp:nvSpPr>
      <dsp:spPr>
        <a:xfrm>
          <a:off x="1928866" y="3713994"/>
          <a:ext cx="1894786" cy="71488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a:t>
          </a:r>
        </a:p>
        <a:p>
          <a:pPr lvl="0" algn="ctr" defTabSz="444500">
            <a:lnSpc>
              <a:spcPct val="90000"/>
            </a:lnSpc>
            <a:spcBef>
              <a:spcPct val="0"/>
            </a:spcBef>
            <a:spcAft>
              <a:spcPct val="35000"/>
            </a:spcAft>
          </a:pPr>
          <a:r>
            <a:rPr lang="en-AU" sz="1000" kern="1200"/>
            <a:t/>
          </a:r>
          <a:br>
            <a:rPr lang="en-AU" sz="1000" kern="1200"/>
          </a:br>
          <a:r>
            <a:rPr lang="en-AU" sz="1000" kern="1200"/>
            <a:t>Notification from insurane entity of approval for compensation?</a:t>
          </a:r>
        </a:p>
      </dsp:txBody>
      <dsp:txXfrm>
        <a:off x="1928866" y="3713994"/>
        <a:ext cx="1894786" cy="714886"/>
      </dsp:txXfrm>
    </dsp:sp>
    <dsp:sp modelId="{0D163E36-F78B-422C-8724-6706E2A3E024}">
      <dsp:nvSpPr>
        <dsp:cNvPr id="0" name=""/>
        <dsp:cNvSpPr/>
      </dsp:nvSpPr>
      <dsp:spPr>
        <a:xfrm>
          <a:off x="2042995" y="5852840"/>
          <a:ext cx="1666528" cy="68429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a:t>
          </a:r>
        </a:p>
        <a:p>
          <a:pPr lvl="0" algn="ctr" defTabSz="444500">
            <a:lnSpc>
              <a:spcPct val="90000"/>
            </a:lnSpc>
            <a:spcBef>
              <a:spcPct val="0"/>
            </a:spcBef>
            <a:spcAft>
              <a:spcPct val="35000"/>
            </a:spcAft>
          </a:pPr>
          <a:r>
            <a:rPr lang="en-AU" sz="1000" kern="1200"/>
            <a:t/>
          </a:r>
          <a:br>
            <a:rPr lang="en-AU" sz="1000" kern="1200"/>
          </a:br>
          <a:r>
            <a:rPr lang="en-AU" sz="1000" kern="1200"/>
            <a:t>Compensation for an item of P.P.E.I. Impairment?</a:t>
          </a:r>
        </a:p>
      </dsp:txBody>
      <dsp:txXfrm>
        <a:off x="2042995" y="5852840"/>
        <a:ext cx="1666528" cy="684296"/>
      </dsp:txXfrm>
    </dsp:sp>
    <dsp:sp modelId="{033C80A8-61BE-4FAB-9597-C60B5467F631}">
      <dsp:nvSpPr>
        <dsp:cNvPr id="0" name=""/>
        <dsp:cNvSpPr/>
      </dsp:nvSpPr>
      <dsp:spPr>
        <a:xfrm>
          <a:off x="3126238" y="7840920"/>
          <a:ext cx="2018062" cy="65314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a:t>
          </a:r>
          <a:r>
            <a:rPr lang="en-AU" sz="1000" kern="1200"/>
            <a:t/>
          </a:r>
          <a:br>
            <a:rPr lang="en-AU" sz="1000" kern="1200"/>
          </a:br>
          <a:r>
            <a:rPr lang="en-AU" sz="1000" kern="1200"/>
            <a:t/>
          </a:r>
          <a:br>
            <a:rPr lang="en-AU" sz="1000" kern="1200"/>
          </a:br>
          <a:r>
            <a:rPr lang="en-AU" sz="1000" kern="1200"/>
            <a:t>Review requirements of AASB 116 Property, Plant and Equipment</a:t>
          </a:r>
        </a:p>
      </dsp:txBody>
      <dsp:txXfrm>
        <a:off x="3126238" y="7840920"/>
        <a:ext cx="2018062" cy="653145"/>
      </dsp:txXfrm>
    </dsp:sp>
    <dsp:sp modelId="{C7B7C740-3D6E-4B42-9D35-2AFB803C7302}">
      <dsp:nvSpPr>
        <dsp:cNvPr id="0" name=""/>
        <dsp:cNvSpPr/>
      </dsp:nvSpPr>
      <dsp:spPr>
        <a:xfrm>
          <a:off x="351197" y="6824046"/>
          <a:ext cx="2381606" cy="729962"/>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a:t>
          </a:r>
          <a:r>
            <a:rPr lang="en-AU" sz="1000" kern="1200"/>
            <a:t/>
          </a:r>
          <a:br>
            <a:rPr lang="en-AU" sz="1000" kern="1200"/>
          </a:br>
          <a:r>
            <a:rPr lang="en-AU" sz="1000" kern="1200"/>
            <a:t/>
          </a:r>
          <a:br>
            <a:rPr lang="en-AU" sz="1000" kern="1200"/>
          </a:br>
          <a:r>
            <a:rPr lang="en-AU" sz="1000" kern="1200"/>
            <a:t>Review requirements of AASB 137 Provisions, Contingent Liabilities and Contingent Assets</a:t>
          </a:r>
          <a:endParaRPr lang="en-AU" sz="1000" b="1" kern="1200"/>
        </a:p>
      </dsp:txBody>
      <dsp:txXfrm>
        <a:off x="351197" y="6824046"/>
        <a:ext cx="2381606" cy="729962"/>
      </dsp:txXfrm>
    </dsp:sp>
    <dsp:sp modelId="{27ECAB74-CD34-4C7B-96FB-3D8CDE68C057}">
      <dsp:nvSpPr>
        <dsp:cNvPr id="0" name=""/>
        <dsp:cNvSpPr/>
      </dsp:nvSpPr>
      <dsp:spPr>
        <a:xfrm>
          <a:off x="351197" y="4715791"/>
          <a:ext cx="2381606" cy="850137"/>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a:t>
          </a:r>
        </a:p>
        <a:p>
          <a:pPr lvl="0" algn="ctr" defTabSz="444500">
            <a:lnSpc>
              <a:spcPct val="90000"/>
            </a:lnSpc>
            <a:spcBef>
              <a:spcPct val="0"/>
            </a:spcBef>
            <a:spcAft>
              <a:spcPct val="35000"/>
            </a:spcAft>
          </a:pPr>
          <a:r>
            <a:rPr lang="en-AU" sz="1000" b="1" kern="1200"/>
            <a:t/>
          </a:r>
          <a:br>
            <a:rPr lang="en-AU" sz="1000" b="1" kern="1200"/>
          </a:br>
          <a:r>
            <a:rPr lang="en-AU" sz="1000" b="0" kern="1200"/>
            <a:t>As compensation not "virtually certain", disclosure of contingent asset needs to be considered as per AASB 137</a:t>
          </a:r>
        </a:p>
      </dsp:txBody>
      <dsp:txXfrm>
        <a:off x="351197" y="4715791"/>
        <a:ext cx="2381606" cy="850137"/>
      </dsp:txXfrm>
    </dsp:sp>
    <dsp:sp modelId="{ABC51F5D-D48E-4441-BB41-C67E43809D6A}">
      <dsp:nvSpPr>
        <dsp:cNvPr id="0" name=""/>
        <dsp:cNvSpPr/>
      </dsp:nvSpPr>
      <dsp:spPr>
        <a:xfrm>
          <a:off x="342098" y="2581482"/>
          <a:ext cx="2390705" cy="845601"/>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a:t>
          </a:r>
          <a:r>
            <a:rPr lang="en-AU" sz="1000" kern="1200"/>
            <a:t> </a:t>
          </a:r>
        </a:p>
        <a:p>
          <a:pPr lvl="0" algn="ctr" defTabSz="444500">
            <a:lnSpc>
              <a:spcPct val="90000"/>
            </a:lnSpc>
            <a:spcBef>
              <a:spcPct val="0"/>
            </a:spcBef>
            <a:spcAft>
              <a:spcPct val="35000"/>
            </a:spcAft>
          </a:pPr>
          <a:r>
            <a:rPr lang="en-AU" sz="1000" kern="1200"/>
            <a:t/>
          </a:r>
          <a:br>
            <a:rPr lang="en-AU" sz="1000" kern="1200"/>
          </a:br>
          <a:r>
            <a:rPr lang="en-AU" sz="1000" kern="1200"/>
            <a:t>Consideration required as to whether a potential contingent asset, as per AASB 137 is required to be disclosed</a:t>
          </a:r>
          <a:endParaRPr lang="en-AU" sz="1000" b="1" kern="1200"/>
        </a:p>
      </dsp:txBody>
      <dsp:txXfrm>
        <a:off x="342098" y="2581482"/>
        <a:ext cx="2390705" cy="845601"/>
      </dsp:txXfrm>
    </dsp:sp>
    <dsp:sp modelId="{A77B3FA5-2522-4309-B780-DFBA6E0CD7F9}">
      <dsp:nvSpPr>
        <dsp:cNvPr id="0" name=""/>
        <dsp:cNvSpPr/>
      </dsp:nvSpPr>
      <dsp:spPr>
        <a:xfrm>
          <a:off x="1023416" y="824850"/>
          <a:ext cx="1709387" cy="52145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a:t>
          </a:r>
          <a:r>
            <a:rPr lang="en-AU" sz="1000" kern="1200"/>
            <a:t> </a:t>
          </a:r>
        </a:p>
        <a:p>
          <a:pPr lvl="0" algn="ctr" defTabSz="444500">
            <a:lnSpc>
              <a:spcPct val="90000"/>
            </a:lnSpc>
            <a:spcBef>
              <a:spcPct val="0"/>
            </a:spcBef>
            <a:spcAft>
              <a:spcPct val="35000"/>
            </a:spcAft>
          </a:pPr>
          <a:r>
            <a:rPr lang="en-AU" sz="1000" kern="1200"/>
            <a:t/>
          </a:r>
          <a:br>
            <a:rPr lang="en-AU" sz="1000" kern="1200"/>
          </a:br>
          <a:r>
            <a:rPr lang="en-AU" sz="1000" kern="1200"/>
            <a:t>No action to be taken</a:t>
          </a:r>
        </a:p>
      </dsp:txBody>
      <dsp:txXfrm>
        <a:off x="1023416" y="824850"/>
        <a:ext cx="1709387" cy="5214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15EAE-6005-421F-B344-C52FD47F090D}">
      <dsp:nvSpPr>
        <dsp:cNvPr id="0" name=""/>
        <dsp:cNvSpPr/>
      </dsp:nvSpPr>
      <dsp:spPr>
        <a:xfrm>
          <a:off x="539841" y="0"/>
          <a:ext cx="1301510" cy="1137684"/>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lvl="0" algn="ctr" defTabSz="622300">
            <a:lnSpc>
              <a:spcPct val="90000"/>
            </a:lnSpc>
            <a:spcBef>
              <a:spcPct val="0"/>
            </a:spcBef>
            <a:spcAft>
              <a:spcPct val="35000"/>
            </a:spcAft>
          </a:pPr>
          <a:r>
            <a:rPr lang="en-AU" sz="1400" kern="1200"/>
            <a:t>$</a:t>
          </a:r>
        </a:p>
      </dsp:txBody>
      <dsp:txXfrm>
        <a:off x="865219" y="170653"/>
        <a:ext cx="634486" cy="796378"/>
      </dsp:txXfrm>
    </dsp:sp>
    <dsp:sp modelId="{4EA06D4F-9C47-4090-BE0B-ED00D1F227F6}">
      <dsp:nvSpPr>
        <dsp:cNvPr id="0" name=""/>
        <dsp:cNvSpPr/>
      </dsp:nvSpPr>
      <dsp:spPr>
        <a:xfrm>
          <a:off x="214463" y="243464"/>
          <a:ext cx="650755" cy="650755"/>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Grantor</a:t>
          </a:r>
        </a:p>
      </dsp:txBody>
      <dsp:txXfrm>
        <a:off x="309764" y="338765"/>
        <a:ext cx="460153" cy="460153"/>
      </dsp:txXfrm>
    </dsp:sp>
    <dsp:sp modelId="{71F68724-C63A-4BC0-B975-678DFB989A40}">
      <dsp:nvSpPr>
        <dsp:cNvPr id="0" name=""/>
        <dsp:cNvSpPr/>
      </dsp:nvSpPr>
      <dsp:spPr>
        <a:xfrm>
          <a:off x="2255133" y="0"/>
          <a:ext cx="1301510" cy="1137684"/>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lvl="0" algn="ctr" defTabSz="622300">
            <a:lnSpc>
              <a:spcPct val="90000"/>
            </a:lnSpc>
            <a:spcBef>
              <a:spcPct val="0"/>
            </a:spcBef>
            <a:spcAft>
              <a:spcPct val="35000"/>
            </a:spcAft>
          </a:pPr>
          <a:r>
            <a:rPr lang="en-AU" sz="1400" kern="1200"/>
            <a:t>Benefit</a:t>
          </a:r>
        </a:p>
      </dsp:txBody>
      <dsp:txXfrm>
        <a:off x="2580511" y="170653"/>
        <a:ext cx="634486" cy="796378"/>
      </dsp:txXfrm>
    </dsp:sp>
    <dsp:sp modelId="{7D40326D-77DD-4CE3-BDE5-A64FEB97E587}">
      <dsp:nvSpPr>
        <dsp:cNvPr id="0" name=""/>
        <dsp:cNvSpPr/>
      </dsp:nvSpPr>
      <dsp:spPr>
        <a:xfrm>
          <a:off x="1929755" y="243464"/>
          <a:ext cx="650755" cy="650755"/>
        </a:xfrm>
        <a:prstGeom prst="ellipse">
          <a:avLst/>
        </a:prstGeom>
        <a:gradFill rotWithShape="0">
          <a:gsLst>
            <a:gs pos="0">
              <a:schemeClr val="accent3">
                <a:shade val="80000"/>
                <a:hueOff val="-163469"/>
                <a:satOff val="-25920"/>
                <a:lumOff val="22272"/>
                <a:alphaOff val="0"/>
                <a:shade val="51000"/>
                <a:satMod val="130000"/>
              </a:schemeClr>
            </a:gs>
            <a:gs pos="80000">
              <a:schemeClr val="accent3">
                <a:shade val="80000"/>
                <a:hueOff val="-163469"/>
                <a:satOff val="-25920"/>
                <a:lumOff val="22272"/>
                <a:alphaOff val="0"/>
                <a:shade val="93000"/>
                <a:satMod val="130000"/>
              </a:schemeClr>
            </a:gs>
            <a:gs pos="100000">
              <a:schemeClr val="accent3">
                <a:shade val="80000"/>
                <a:hueOff val="-163469"/>
                <a:satOff val="-25920"/>
                <a:lumOff val="2227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Grantee</a:t>
          </a:r>
        </a:p>
      </dsp:txBody>
      <dsp:txXfrm>
        <a:off x="2025056" y="338765"/>
        <a:ext cx="460153" cy="460153"/>
      </dsp:txXfrm>
    </dsp:sp>
    <dsp:sp modelId="{5A62A1E4-2568-478A-A15F-EF0C6FD1836F}">
      <dsp:nvSpPr>
        <dsp:cNvPr id="0" name=""/>
        <dsp:cNvSpPr/>
      </dsp:nvSpPr>
      <dsp:spPr>
        <a:xfrm>
          <a:off x="3970425" y="0"/>
          <a:ext cx="1301510" cy="1137684"/>
        </a:xfrm>
        <a:prstGeom prst="rightArrow">
          <a:avLst>
            <a:gd name="adj1" fmla="val 70000"/>
            <a:gd name="adj2" fmla="val 50000"/>
          </a:avLst>
        </a:prstGeom>
        <a:solidFill>
          <a:schemeClr val="bg1">
            <a:alpha val="9000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E7E503F-5E93-4176-A4A7-2A568D0BA026}">
      <dsp:nvSpPr>
        <dsp:cNvPr id="0" name=""/>
        <dsp:cNvSpPr/>
      </dsp:nvSpPr>
      <dsp:spPr>
        <a:xfrm>
          <a:off x="3645047" y="243464"/>
          <a:ext cx="650755" cy="650755"/>
        </a:xfrm>
        <a:prstGeom prst="ellipse">
          <a:avLst/>
        </a:prstGeom>
        <a:gradFill rotWithShape="0">
          <a:gsLst>
            <a:gs pos="0">
              <a:schemeClr val="accent3">
                <a:shade val="80000"/>
                <a:hueOff val="-326938"/>
                <a:satOff val="-51840"/>
                <a:lumOff val="44544"/>
                <a:alphaOff val="0"/>
                <a:shade val="51000"/>
                <a:satMod val="130000"/>
              </a:schemeClr>
            </a:gs>
            <a:gs pos="80000">
              <a:schemeClr val="accent3">
                <a:shade val="80000"/>
                <a:hueOff val="-326938"/>
                <a:satOff val="-51840"/>
                <a:lumOff val="44544"/>
                <a:alphaOff val="0"/>
                <a:shade val="93000"/>
                <a:satMod val="130000"/>
              </a:schemeClr>
            </a:gs>
            <a:gs pos="100000">
              <a:schemeClr val="accent3">
                <a:shade val="80000"/>
                <a:hueOff val="-326938"/>
                <a:satOff val="-51840"/>
                <a:lumOff val="4454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Third party</a:t>
          </a:r>
        </a:p>
      </dsp:txBody>
      <dsp:txXfrm>
        <a:off x="3740348" y="338765"/>
        <a:ext cx="460153" cy="4601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615EAE-6005-421F-B344-C52FD47F090D}">
      <dsp:nvSpPr>
        <dsp:cNvPr id="0" name=""/>
        <dsp:cNvSpPr/>
      </dsp:nvSpPr>
      <dsp:spPr>
        <a:xfrm>
          <a:off x="539841" y="0"/>
          <a:ext cx="1301510" cy="1137684"/>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lvl="0" algn="ctr" defTabSz="622300">
            <a:lnSpc>
              <a:spcPct val="90000"/>
            </a:lnSpc>
            <a:spcBef>
              <a:spcPct val="0"/>
            </a:spcBef>
            <a:spcAft>
              <a:spcPct val="35000"/>
            </a:spcAft>
          </a:pPr>
          <a:r>
            <a:rPr lang="en-AU" sz="1400" kern="1200"/>
            <a:t>$</a:t>
          </a:r>
        </a:p>
      </dsp:txBody>
      <dsp:txXfrm>
        <a:off x="865219" y="170653"/>
        <a:ext cx="634486" cy="796378"/>
      </dsp:txXfrm>
    </dsp:sp>
    <dsp:sp modelId="{4EA06D4F-9C47-4090-BE0B-ED00D1F227F6}">
      <dsp:nvSpPr>
        <dsp:cNvPr id="0" name=""/>
        <dsp:cNvSpPr/>
      </dsp:nvSpPr>
      <dsp:spPr>
        <a:xfrm>
          <a:off x="214463" y="243464"/>
          <a:ext cx="650755" cy="650755"/>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Grantor</a:t>
          </a:r>
        </a:p>
      </dsp:txBody>
      <dsp:txXfrm>
        <a:off x="309764" y="338765"/>
        <a:ext cx="460153" cy="460153"/>
      </dsp:txXfrm>
    </dsp:sp>
    <dsp:sp modelId="{71F68724-C63A-4BC0-B975-678DFB989A40}">
      <dsp:nvSpPr>
        <dsp:cNvPr id="0" name=""/>
        <dsp:cNvSpPr/>
      </dsp:nvSpPr>
      <dsp:spPr>
        <a:xfrm>
          <a:off x="2255133" y="0"/>
          <a:ext cx="1301510" cy="1137684"/>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5560" tIns="8890" rIns="17780" bIns="8890" numCol="1" spcCol="1270" anchor="ctr" anchorCtr="0">
          <a:noAutofit/>
        </a:bodyPr>
        <a:lstStyle/>
        <a:p>
          <a:pPr lvl="0" algn="ctr" defTabSz="622300">
            <a:lnSpc>
              <a:spcPct val="90000"/>
            </a:lnSpc>
            <a:spcBef>
              <a:spcPct val="0"/>
            </a:spcBef>
            <a:spcAft>
              <a:spcPct val="35000"/>
            </a:spcAft>
          </a:pPr>
          <a:r>
            <a:rPr lang="en-AU" sz="1400" kern="1200"/>
            <a:t>Benefit</a:t>
          </a:r>
        </a:p>
      </dsp:txBody>
      <dsp:txXfrm>
        <a:off x="2580511" y="170653"/>
        <a:ext cx="634486" cy="796378"/>
      </dsp:txXfrm>
    </dsp:sp>
    <dsp:sp modelId="{7D40326D-77DD-4CE3-BDE5-A64FEB97E587}">
      <dsp:nvSpPr>
        <dsp:cNvPr id="0" name=""/>
        <dsp:cNvSpPr/>
      </dsp:nvSpPr>
      <dsp:spPr>
        <a:xfrm>
          <a:off x="1929755" y="243464"/>
          <a:ext cx="650755" cy="650755"/>
        </a:xfrm>
        <a:prstGeom prst="ellipse">
          <a:avLst/>
        </a:prstGeom>
        <a:gradFill rotWithShape="0">
          <a:gsLst>
            <a:gs pos="0">
              <a:schemeClr val="accent3">
                <a:shade val="80000"/>
                <a:hueOff val="-163469"/>
                <a:satOff val="-25920"/>
                <a:lumOff val="22272"/>
                <a:alphaOff val="0"/>
                <a:shade val="51000"/>
                <a:satMod val="130000"/>
              </a:schemeClr>
            </a:gs>
            <a:gs pos="80000">
              <a:schemeClr val="accent3">
                <a:shade val="80000"/>
                <a:hueOff val="-163469"/>
                <a:satOff val="-25920"/>
                <a:lumOff val="22272"/>
                <a:alphaOff val="0"/>
                <a:shade val="93000"/>
                <a:satMod val="130000"/>
              </a:schemeClr>
            </a:gs>
            <a:gs pos="100000">
              <a:schemeClr val="accent3">
                <a:shade val="80000"/>
                <a:hueOff val="-163469"/>
                <a:satOff val="-25920"/>
                <a:lumOff val="2227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Grantee</a:t>
          </a:r>
        </a:p>
      </dsp:txBody>
      <dsp:txXfrm>
        <a:off x="2025056" y="338765"/>
        <a:ext cx="460153" cy="460153"/>
      </dsp:txXfrm>
    </dsp:sp>
    <dsp:sp modelId="{5A62A1E4-2568-478A-A15F-EF0C6FD1836F}">
      <dsp:nvSpPr>
        <dsp:cNvPr id="0" name=""/>
        <dsp:cNvSpPr/>
      </dsp:nvSpPr>
      <dsp:spPr>
        <a:xfrm>
          <a:off x="3970425" y="0"/>
          <a:ext cx="1301510" cy="1137684"/>
        </a:xfrm>
        <a:prstGeom prst="rightArrow">
          <a:avLst>
            <a:gd name="adj1" fmla="val 70000"/>
            <a:gd name="adj2" fmla="val 50000"/>
          </a:avLst>
        </a:prstGeom>
        <a:solidFill>
          <a:schemeClr val="bg1">
            <a:alpha val="90000"/>
          </a:schemeClr>
        </a:solidFill>
        <a:ln w="9525" cap="flat" cmpd="sng" algn="ctr">
          <a:solidFill>
            <a:schemeClr val="l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0E7E503F-5E93-4176-A4A7-2A568D0BA026}">
      <dsp:nvSpPr>
        <dsp:cNvPr id="0" name=""/>
        <dsp:cNvSpPr/>
      </dsp:nvSpPr>
      <dsp:spPr>
        <a:xfrm>
          <a:off x="3645047" y="243464"/>
          <a:ext cx="650755" cy="650755"/>
        </a:xfrm>
        <a:prstGeom prst="ellipse">
          <a:avLst/>
        </a:prstGeom>
        <a:gradFill rotWithShape="0">
          <a:gsLst>
            <a:gs pos="0">
              <a:schemeClr val="accent3">
                <a:shade val="80000"/>
                <a:hueOff val="-326938"/>
                <a:satOff val="-51840"/>
                <a:lumOff val="44544"/>
                <a:alphaOff val="0"/>
                <a:shade val="51000"/>
                <a:satMod val="130000"/>
              </a:schemeClr>
            </a:gs>
            <a:gs pos="80000">
              <a:schemeClr val="accent3">
                <a:shade val="80000"/>
                <a:hueOff val="-326938"/>
                <a:satOff val="-51840"/>
                <a:lumOff val="44544"/>
                <a:alphaOff val="0"/>
                <a:shade val="93000"/>
                <a:satMod val="130000"/>
              </a:schemeClr>
            </a:gs>
            <a:gs pos="100000">
              <a:schemeClr val="accent3">
                <a:shade val="80000"/>
                <a:hueOff val="-326938"/>
                <a:satOff val="-51840"/>
                <a:lumOff val="4454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AU" sz="900" kern="1200"/>
            <a:t>Grantor</a:t>
          </a:r>
        </a:p>
      </dsp:txBody>
      <dsp:txXfrm>
        <a:off x="3740348" y="338765"/>
        <a:ext cx="460153" cy="4601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6CBCA8-74D1-49DC-A898-D1170F533F4B}">
      <dsp:nvSpPr>
        <dsp:cNvPr id="0" name=""/>
        <dsp:cNvSpPr/>
      </dsp:nvSpPr>
      <dsp:spPr>
        <a:xfrm>
          <a:off x="2573374" y="668826"/>
          <a:ext cx="169825" cy="944252"/>
        </a:xfrm>
        <a:custGeom>
          <a:avLst/>
          <a:gdLst/>
          <a:ahLst/>
          <a:cxnLst/>
          <a:rect l="0" t="0" r="0" b="0"/>
          <a:pathLst>
            <a:path>
              <a:moveTo>
                <a:pt x="169825" y="0"/>
              </a:moveTo>
              <a:lnTo>
                <a:pt x="169825" y="944252"/>
              </a:lnTo>
              <a:lnTo>
                <a:pt x="0" y="94425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2DBB8A-34B2-4740-A5B0-0FD4DD726829}">
      <dsp:nvSpPr>
        <dsp:cNvPr id="0" name=""/>
        <dsp:cNvSpPr/>
      </dsp:nvSpPr>
      <dsp:spPr>
        <a:xfrm>
          <a:off x="2871974" y="5645736"/>
          <a:ext cx="435479" cy="743999"/>
        </a:xfrm>
        <a:custGeom>
          <a:avLst/>
          <a:gdLst/>
          <a:ahLst/>
          <a:cxnLst/>
          <a:rect l="0" t="0" r="0" b="0"/>
          <a:pathLst>
            <a:path>
              <a:moveTo>
                <a:pt x="0" y="0"/>
              </a:moveTo>
              <a:lnTo>
                <a:pt x="0" y="743999"/>
              </a:lnTo>
              <a:lnTo>
                <a:pt x="435479" y="74399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085201-AB29-4D07-BA1C-48D6E4DE2FAF}">
      <dsp:nvSpPr>
        <dsp:cNvPr id="0" name=""/>
        <dsp:cNvSpPr/>
      </dsp:nvSpPr>
      <dsp:spPr>
        <a:xfrm>
          <a:off x="2743200" y="3846818"/>
          <a:ext cx="1290054" cy="339651"/>
        </a:xfrm>
        <a:custGeom>
          <a:avLst/>
          <a:gdLst/>
          <a:ahLst/>
          <a:cxnLst/>
          <a:rect l="0" t="0" r="0" b="0"/>
          <a:pathLst>
            <a:path>
              <a:moveTo>
                <a:pt x="0" y="0"/>
              </a:moveTo>
              <a:lnTo>
                <a:pt x="0" y="169825"/>
              </a:lnTo>
              <a:lnTo>
                <a:pt x="1290054" y="169825"/>
              </a:lnTo>
              <a:lnTo>
                <a:pt x="1290054" y="33965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8D59E7-606B-4FC9-80FB-C643B9FC07BE}">
      <dsp:nvSpPr>
        <dsp:cNvPr id="0" name=""/>
        <dsp:cNvSpPr/>
      </dsp:nvSpPr>
      <dsp:spPr>
        <a:xfrm>
          <a:off x="225592" y="5621289"/>
          <a:ext cx="336068" cy="743999"/>
        </a:xfrm>
        <a:custGeom>
          <a:avLst/>
          <a:gdLst/>
          <a:ahLst/>
          <a:cxnLst/>
          <a:rect l="0" t="0" r="0" b="0"/>
          <a:pathLst>
            <a:path>
              <a:moveTo>
                <a:pt x="0" y="0"/>
              </a:moveTo>
              <a:lnTo>
                <a:pt x="0" y="743999"/>
              </a:lnTo>
              <a:lnTo>
                <a:pt x="336068" y="743999"/>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E9658-BF96-4CA1-8FE8-237CB94E6A0B}">
      <dsp:nvSpPr>
        <dsp:cNvPr id="0" name=""/>
        <dsp:cNvSpPr/>
      </dsp:nvSpPr>
      <dsp:spPr>
        <a:xfrm>
          <a:off x="1121774" y="3846818"/>
          <a:ext cx="1621425" cy="339651"/>
        </a:xfrm>
        <a:custGeom>
          <a:avLst/>
          <a:gdLst/>
          <a:ahLst/>
          <a:cxnLst/>
          <a:rect l="0" t="0" r="0" b="0"/>
          <a:pathLst>
            <a:path>
              <a:moveTo>
                <a:pt x="1621425" y="0"/>
              </a:moveTo>
              <a:lnTo>
                <a:pt x="1621425" y="169825"/>
              </a:lnTo>
              <a:lnTo>
                <a:pt x="0" y="169825"/>
              </a:lnTo>
              <a:lnTo>
                <a:pt x="0" y="339651"/>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EDAAB-B89C-4767-BAC7-A7D2C7D49CEF}">
      <dsp:nvSpPr>
        <dsp:cNvPr id="0" name=""/>
        <dsp:cNvSpPr/>
      </dsp:nvSpPr>
      <dsp:spPr>
        <a:xfrm>
          <a:off x="2697480" y="668826"/>
          <a:ext cx="91440" cy="1888504"/>
        </a:xfrm>
        <a:custGeom>
          <a:avLst/>
          <a:gdLst/>
          <a:ahLst/>
          <a:cxnLst/>
          <a:rect l="0" t="0" r="0" b="0"/>
          <a:pathLst>
            <a:path>
              <a:moveTo>
                <a:pt x="45720" y="0"/>
              </a:moveTo>
              <a:lnTo>
                <a:pt x="45720" y="1888504"/>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F3E4CD-1EB7-4037-B8EC-731A86B04ED9}">
      <dsp:nvSpPr>
        <dsp:cNvPr id="0" name=""/>
        <dsp:cNvSpPr/>
      </dsp:nvSpPr>
      <dsp:spPr>
        <a:xfrm>
          <a:off x="1400451" y="127712"/>
          <a:ext cx="2685497" cy="541113"/>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solidFill>
                <a:schemeClr val="bg2">
                  <a:lumMod val="75000"/>
                </a:schemeClr>
              </a:solidFill>
            </a:rPr>
            <a:t>Has the Council received grant funding as a result of a natural disaster</a:t>
          </a:r>
          <a:endParaRPr lang="en-AU" sz="1000" kern="1200">
            <a:solidFill>
              <a:schemeClr val="bg2">
                <a:lumMod val="75000"/>
              </a:schemeClr>
            </a:solidFill>
          </a:endParaRPr>
        </a:p>
      </dsp:txBody>
      <dsp:txXfrm>
        <a:off x="1400451" y="127712"/>
        <a:ext cx="2685497" cy="541113"/>
      </dsp:txXfrm>
    </dsp:sp>
    <dsp:sp modelId="{DE5FB207-C190-474C-9B95-FB3145BDCBC8}">
      <dsp:nvSpPr>
        <dsp:cNvPr id="0" name=""/>
        <dsp:cNvSpPr/>
      </dsp:nvSpPr>
      <dsp:spPr>
        <a:xfrm>
          <a:off x="1353943" y="2557330"/>
          <a:ext cx="2778513" cy="128948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a:t>
          </a:r>
        </a:p>
        <a:p>
          <a:pPr lvl="0" algn="ctr" defTabSz="444500">
            <a:lnSpc>
              <a:spcPct val="90000"/>
            </a:lnSpc>
            <a:spcBef>
              <a:spcPct val="0"/>
            </a:spcBef>
            <a:spcAft>
              <a:spcPct val="35000"/>
            </a:spcAft>
          </a:pPr>
          <a:r>
            <a:rPr lang="en-AU" sz="1000" kern="1200"/>
            <a:t/>
          </a:r>
          <a:br>
            <a:rPr lang="en-AU" sz="1000" kern="1200"/>
          </a:br>
          <a:r>
            <a:rPr lang="en-AU" sz="1000" kern="1200"/>
            <a:t>Are there specific conditions attached to grant funing received from Government, where equal benefit is required to be returned?</a:t>
          </a:r>
        </a:p>
      </dsp:txBody>
      <dsp:txXfrm>
        <a:off x="1353943" y="2557330"/>
        <a:ext cx="2778513" cy="1289488"/>
      </dsp:txXfrm>
    </dsp:sp>
    <dsp:sp modelId="{4AC753D7-14F1-495D-93D3-F38B13ECDEAE}">
      <dsp:nvSpPr>
        <dsp:cNvPr id="0" name=""/>
        <dsp:cNvSpPr/>
      </dsp:nvSpPr>
      <dsp:spPr>
        <a:xfrm>
          <a:off x="1546" y="4186470"/>
          <a:ext cx="2240456" cy="1434818"/>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AU" sz="1000" b="1" kern="1200"/>
        </a:p>
        <a:p>
          <a:pPr lvl="0" algn="ctr" defTabSz="444500">
            <a:lnSpc>
              <a:spcPct val="90000"/>
            </a:lnSpc>
            <a:spcBef>
              <a:spcPct val="0"/>
            </a:spcBef>
            <a:spcAft>
              <a:spcPct val="35000"/>
            </a:spcAft>
          </a:pPr>
          <a:r>
            <a:rPr lang="en-AU" sz="1000" b="1" kern="1200"/>
            <a:t>No</a:t>
          </a:r>
          <a:r>
            <a:rPr lang="en-AU" sz="1000" kern="1200"/>
            <a:t> </a:t>
          </a:r>
        </a:p>
        <a:p>
          <a:pPr lvl="0" algn="ctr" defTabSz="444500">
            <a:lnSpc>
              <a:spcPct val="90000"/>
            </a:lnSpc>
            <a:spcBef>
              <a:spcPct val="0"/>
            </a:spcBef>
            <a:spcAft>
              <a:spcPct val="35000"/>
            </a:spcAft>
          </a:pPr>
          <a:r>
            <a:rPr lang="en-AU" sz="1000" kern="1200"/>
            <a:t/>
          </a:r>
          <a:br>
            <a:rPr lang="en-AU" sz="1000" kern="1200"/>
          </a:br>
          <a:r>
            <a:rPr lang="en-AU" sz="1000" kern="1200"/>
            <a:t>Grant is considered NON RECIPROCAL - recognise in accordance with AASB 1004 Contributions as income upfront, when control is obtained.</a:t>
          </a:r>
        </a:p>
        <a:p>
          <a:pPr lvl="0" algn="ctr" defTabSz="444500">
            <a:lnSpc>
              <a:spcPct val="90000"/>
            </a:lnSpc>
            <a:spcBef>
              <a:spcPct val="0"/>
            </a:spcBef>
            <a:spcAft>
              <a:spcPct val="35000"/>
            </a:spcAft>
          </a:pPr>
          <a:endParaRPr lang="en-AU" sz="1000" kern="1200"/>
        </a:p>
      </dsp:txBody>
      <dsp:txXfrm>
        <a:off x="1546" y="4186470"/>
        <a:ext cx="2240456" cy="1434818"/>
      </dsp:txXfrm>
    </dsp:sp>
    <dsp:sp modelId="{0B7B920F-C0D2-453E-B751-3103FEF1F480}">
      <dsp:nvSpPr>
        <dsp:cNvPr id="0" name=""/>
        <dsp:cNvSpPr/>
      </dsp:nvSpPr>
      <dsp:spPr>
        <a:xfrm>
          <a:off x="561660" y="5960941"/>
          <a:ext cx="1617389" cy="8086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Disclosure requirements as paragraph 60 of AASB 1004 Contributions</a:t>
          </a:r>
        </a:p>
      </dsp:txBody>
      <dsp:txXfrm>
        <a:off x="561660" y="5960941"/>
        <a:ext cx="1617389" cy="808694"/>
      </dsp:txXfrm>
    </dsp:sp>
    <dsp:sp modelId="{8C78B200-A109-4C50-A8F1-0B5441DDD075}">
      <dsp:nvSpPr>
        <dsp:cNvPr id="0" name=""/>
        <dsp:cNvSpPr/>
      </dsp:nvSpPr>
      <dsp:spPr>
        <a:xfrm>
          <a:off x="2581655" y="4186470"/>
          <a:ext cx="2903198" cy="1459265"/>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Yes</a:t>
          </a:r>
        </a:p>
        <a:p>
          <a:pPr lvl="0" algn="ctr" defTabSz="444500">
            <a:lnSpc>
              <a:spcPct val="90000"/>
            </a:lnSpc>
            <a:spcBef>
              <a:spcPct val="0"/>
            </a:spcBef>
            <a:spcAft>
              <a:spcPct val="35000"/>
            </a:spcAft>
          </a:pPr>
          <a:r>
            <a:rPr lang="en-AU" sz="1000" kern="1200"/>
            <a:t/>
          </a:r>
          <a:br>
            <a:rPr lang="en-AU" sz="1000" kern="1200"/>
          </a:br>
          <a:r>
            <a:rPr lang="en-AU" sz="1000" kern="1200"/>
            <a:t>Grant is considered RECIPROCAL- recognise grant in accordance with AASB 118 Revenue, where the grant funds are initially recognised as a liability, and are recognised as a income as the conditions have been met.</a:t>
          </a:r>
        </a:p>
      </dsp:txBody>
      <dsp:txXfrm>
        <a:off x="2581655" y="4186470"/>
        <a:ext cx="2903198" cy="1459265"/>
      </dsp:txXfrm>
    </dsp:sp>
    <dsp:sp modelId="{3917BBA7-C89D-406D-A7A8-AED3052E72A5}">
      <dsp:nvSpPr>
        <dsp:cNvPr id="0" name=""/>
        <dsp:cNvSpPr/>
      </dsp:nvSpPr>
      <dsp:spPr>
        <a:xfrm>
          <a:off x="3307454" y="5985388"/>
          <a:ext cx="1617389" cy="808694"/>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0" kern="1200"/>
            <a:t>Disclosure requirements as per paragraph 35 and 36 of AASB 118 Revenue</a:t>
          </a:r>
        </a:p>
      </dsp:txBody>
      <dsp:txXfrm>
        <a:off x="3307454" y="5985388"/>
        <a:ext cx="1617389" cy="808694"/>
      </dsp:txXfrm>
    </dsp:sp>
    <dsp:sp modelId="{EDE6D8C7-55C9-41C2-9A61-9E7D54EABF1D}">
      <dsp:nvSpPr>
        <dsp:cNvPr id="0" name=""/>
        <dsp:cNvSpPr/>
      </dsp:nvSpPr>
      <dsp:spPr>
        <a:xfrm>
          <a:off x="1032422" y="1008477"/>
          <a:ext cx="1540951" cy="120920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a:t>
          </a:r>
          <a:r>
            <a:rPr lang="en-AU" sz="1000" kern="1200"/>
            <a:t> </a:t>
          </a:r>
        </a:p>
        <a:p>
          <a:pPr lvl="0" algn="ctr" defTabSz="444500">
            <a:lnSpc>
              <a:spcPct val="90000"/>
            </a:lnSpc>
            <a:spcBef>
              <a:spcPct val="0"/>
            </a:spcBef>
            <a:spcAft>
              <a:spcPct val="35000"/>
            </a:spcAft>
          </a:pPr>
          <a:r>
            <a:rPr lang="en-AU" sz="1000" kern="1200"/>
            <a:t/>
          </a:r>
          <a:br>
            <a:rPr lang="en-AU" sz="1000" kern="1200"/>
          </a:br>
          <a:r>
            <a:rPr lang="en-AU" sz="1000" kern="1200"/>
            <a:t>No action</a:t>
          </a:r>
        </a:p>
      </dsp:txBody>
      <dsp:txXfrm>
        <a:off x="1032422" y="1008477"/>
        <a:ext cx="1540951" cy="12092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FB103-A168-4852-BC01-8993108EF417}">
      <dsp:nvSpPr>
        <dsp:cNvPr id="0" name=""/>
        <dsp:cNvSpPr/>
      </dsp:nvSpPr>
      <dsp:spPr>
        <a:xfrm>
          <a:off x="3049795" y="1398614"/>
          <a:ext cx="91440" cy="482345"/>
        </a:xfrm>
        <a:custGeom>
          <a:avLst/>
          <a:gdLst/>
          <a:ahLst/>
          <a:cxnLst/>
          <a:rect l="0" t="0" r="0" b="0"/>
          <a:pathLst>
            <a:path>
              <a:moveTo>
                <a:pt x="132470" y="0"/>
              </a:moveTo>
              <a:lnTo>
                <a:pt x="132470" y="482345"/>
              </a:lnTo>
              <a:lnTo>
                <a:pt x="45720" y="482345"/>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835388B-E814-4A04-8E74-0E1476A2BD63}">
      <dsp:nvSpPr>
        <dsp:cNvPr id="0" name=""/>
        <dsp:cNvSpPr/>
      </dsp:nvSpPr>
      <dsp:spPr>
        <a:xfrm>
          <a:off x="4599854" y="4310333"/>
          <a:ext cx="102613" cy="616883"/>
        </a:xfrm>
        <a:custGeom>
          <a:avLst/>
          <a:gdLst/>
          <a:ahLst/>
          <a:cxnLst/>
          <a:rect l="0" t="0" r="0" b="0"/>
          <a:pathLst>
            <a:path>
              <a:moveTo>
                <a:pt x="0" y="0"/>
              </a:moveTo>
              <a:lnTo>
                <a:pt x="0" y="616883"/>
              </a:lnTo>
              <a:lnTo>
                <a:pt x="102613" y="616883"/>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B0D7780-EE06-4720-8DA8-2B72B14A70B6}">
      <dsp:nvSpPr>
        <dsp:cNvPr id="0" name=""/>
        <dsp:cNvSpPr/>
      </dsp:nvSpPr>
      <dsp:spPr>
        <a:xfrm>
          <a:off x="4467383" y="4310333"/>
          <a:ext cx="91440" cy="616883"/>
        </a:xfrm>
        <a:custGeom>
          <a:avLst/>
          <a:gdLst/>
          <a:ahLst/>
          <a:cxnLst/>
          <a:rect l="0" t="0" r="0" b="0"/>
          <a:pathLst>
            <a:path>
              <a:moveTo>
                <a:pt x="132470" y="0"/>
              </a:moveTo>
              <a:lnTo>
                <a:pt x="132470" y="616883"/>
              </a:lnTo>
              <a:lnTo>
                <a:pt x="45720" y="616883"/>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B6203BC-8679-407F-95CA-C4C4EE01CDE6}">
      <dsp:nvSpPr>
        <dsp:cNvPr id="0" name=""/>
        <dsp:cNvSpPr/>
      </dsp:nvSpPr>
      <dsp:spPr>
        <a:xfrm>
          <a:off x="3182266" y="3250068"/>
          <a:ext cx="1417587" cy="173501"/>
        </a:xfrm>
        <a:custGeom>
          <a:avLst/>
          <a:gdLst/>
          <a:ahLst/>
          <a:cxnLst/>
          <a:rect l="0" t="0" r="0" b="0"/>
          <a:pathLst>
            <a:path>
              <a:moveTo>
                <a:pt x="0" y="0"/>
              </a:moveTo>
              <a:lnTo>
                <a:pt x="0" y="86750"/>
              </a:lnTo>
              <a:lnTo>
                <a:pt x="1417587" y="86750"/>
              </a:lnTo>
              <a:lnTo>
                <a:pt x="1417587" y="173501"/>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C9CFB56-633C-427F-9C71-A4E51903BF97}">
      <dsp:nvSpPr>
        <dsp:cNvPr id="0" name=""/>
        <dsp:cNvSpPr/>
      </dsp:nvSpPr>
      <dsp:spPr>
        <a:xfrm>
          <a:off x="1764678" y="4310333"/>
          <a:ext cx="102613" cy="616883"/>
        </a:xfrm>
        <a:custGeom>
          <a:avLst/>
          <a:gdLst/>
          <a:ahLst/>
          <a:cxnLst/>
          <a:rect l="0" t="0" r="0" b="0"/>
          <a:pathLst>
            <a:path>
              <a:moveTo>
                <a:pt x="0" y="0"/>
              </a:moveTo>
              <a:lnTo>
                <a:pt x="0" y="616883"/>
              </a:lnTo>
              <a:lnTo>
                <a:pt x="102613" y="616883"/>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709242-BE7E-4C32-B707-E2C69D3C9BDD}">
      <dsp:nvSpPr>
        <dsp:cNvPr id="0" name=""/>
        <dsp:cNvSpPr/>
      </dsp:nvSpPr>
      <dsp:spPr>
        <a:xfrm>
          <a:off x="1632207" y="4310333"/>
          <a:ext cx="91440" cy="616883"/>
        </a:xfrm>
        <a:custGeom>
          <a:avLst/>
          <a:gdLst/>
          <a:ahLst/>
          <a:cxnLst/>
          <a:rect l="0" t="0" r="0" b="0"/>
          <a:pathLst>
            <a:path>
              <a:moveTo>
                <a:pt x="132470" y="0"/>
              </a:moveTo>
              <a:lnTo>
                <a:pt x="132470" y="616883"/>
              </a:lnTo>
              <a:lnTo>
                <a:pt x="45720" y="616883"/>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B5017B-ED93-4688-9FB0-F96E129615E7}">
      <dsp:nvSpPr>
        <dsp:cNvPr id="0" name=""/>
        <dsp:cNvSpPr/>
      </dsp:nvSpPr>
      <dsp:spPr>
        <a:xfrm>
          <a:off x="1764678" y="3250068"/>
          <a:ext cx="1417587" cy="173501"/>
        </a:xfrm>
        <a:custGeom>
          <a:avLst/>
          <a:gdLst/>
          <a:ahLst/>
          <a:cxnLst/>
          <a:rect l="0" t="0" r="0" b="0"/>
          <a:pathLst>
            <a:path>
              <a:moveTo>
                <a:pt x="1417587" y="0"/>
              </a:moveTo>
              <a:lnTo>
                <a:pt x="1417587" y="86750"/>
              </a:lnTo>
              <a:lnTo>
                <a:pt x="0" y="86750"/>
              </a:lnTo>
              <a:lnTo>
                <a:pt x="0" y="173501"/>
              </a:lnTo>
            </a:path>
          </a:pathLst>
        </a:custGeom>
        <a:noFill/>
        <a:ln w="9525" cap="flat" cmpd="sng" algn="ctr">
          <a:solidFill>
            <a:schemeClr val="accent3">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2220701-1F8B-4AB5-8F3A-85CEC9A53E67}">
      <dsp:nvSpPr>
        <dsp:cNvPr id="0" name=""/>
        <dsp:cNvSpPr/>
      </dsp:nvSpPr>
      <dsp:spPr>
        <a:xfrm>
          <a:off x="3136546" y="1398614"/>
          <a:ext cx="91440" cy="964690"/>
        </a:xfrm>
        <a:custGeom>
          <a:avLst/>
          <a:gdLst/>
          <a:ahLst/>
          <a:cxnLst/>
          <a:rect l="0" t="0" r="0" b="0"/>
          <a:pathLst>
            <a:path>
              <a:moveTo>
                <a:pt x="45720" y="0"/>
              </a:moveTo>
              <a:lnTo>
                <a:pt x="45720" y="964690"/>
              </a:lnTo>
            </a:path>
          </a:pathLst>
        </a:custGeom>
        <a:noFill/>
        <a:ln w="9525" cap="flat" cmpd="sng" algn="ctr">
          <a:solidFill>
            <a:schemeClr val="accent3">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9B38CE7-A1A6-4275-BFA4-1EC019AF8CA7}">
      <dsp:nvSpPr>
        <dsp:cNvPr id="0" name=""/>
        <dsp:cNvSpPr/>
      </dsp:nvSpPr>
      <dsp:spPr>
        <a:xfrm>
          <a:off x="2164244" y="275289"/>
          <a:ext cx="2036043" cy="1123324"/>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solidFill>
                <a:schemeClr val="tx2">
                  <a:lumMod val="60000"/>
                  <a:lumOff val="40000"/>
                </a:schemeClr>
              </a:solidFill>
            </a:rPr>
            <a:t>Has an event occurred post balance date where the Council believes it will impact on the financial statements?</a:t>
          </a:r>
        </a:p>
      </dsp:txBody>
      <dsp:txXfrm>
        <a:off x="2164244" y="275289"/>
        <a:ext cx="2036043" cy="1123324"/>
      </dsp:txXfrm>
    </dsp:sp>
    <dsp:sp modelId="{DD29CD1D-450D-438E-8731-6D4E472CC6EF}">
      <dsp:nvSpPr>
        <dsp:cNvPr id="0" name=""/>
        <dsp:cNvSpPr/>
      </dsp:nvSpPr>
      <dsp:spPr>
        <a:xfrm>
          <a:off x="2271006" y="2363304"/>
          <a:ext cx="1822520" cy="8867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a:t>
          </a:r>
        </a:p>
        <a:p>
          <a:pPr lvl="0" algn="ctr" defTabSz="444500">
            <a:lnSpc>
              <a:spcPct val="90000"/>
            </a:lnSpc>
            <a:spcBef>
              <a:spcPct val="0"/>
            </a:spcBef>
            <a:spcAft>
              <a:spcPct val="35000"/>
            </a:spcAft>
          </a:pPr>
          <a:r>
            <a:rPr lang="en-AU" sz="1000" kern="1200"/>
            <a:t/>
          </a:r>
          <a:br>
            <a:rPr lang="en-AU" sz="1000" kern="1200"/>
          </a:br>
          <a:r>
            <a:rPr lang="en-AU" sz="1000" kern="1200"/>
            <a:t>Is there evidence to suggest that conditions relating to the event existed at balance date?</a:t>
          </a:r>
        </a:p>
      </dsp:txBody>
      <dsp:txXfrm>
        <a:off x="2271006" y="2363304"/>
        <a:ext cx="1822520" cy="886763"/>
      </dsp:txXfrm>
    </dsp:sp>
    <dsp:sp modelId="{0ED02EB0-BA64-4974-8AF0-3D636760EAE2}">
      <dsp:nvSpPr>
        <dsp:cNvPr id="0" name=""/>
        <dsp:cNvSpPr/>
      </dsp:nvSpPr>
      <dsp:spPr>
        <a:xfrm>
          <a:off x="1022285" y="3423569"/>
          <a:ext cx="1484786" cy="8867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a:t>
          </a:r>
          <a:r>
            <a:rPr lang="en-AU" sz="1000" kern="1200"/>
            <a:t> </a:t>
          </a:r>
        </a:p>
        <a:p>
          <a:pPr lvl="0" algn="ctr" defTabSz="444500">
            <a:lnSpc>
              <a:spcPct val="90000"/>
            </a:lnSpc>
            <a:spcBef>
              <a:spcPct val="0"/>
            </a:spcBef>
            <a:spcAft>
              <a:spcPct val="35000"/>
            </a:spcAft>
          </a:pPr>
          <a:r>
            <a:rPr lang="en-AU" sz="1000" kern="1200"/>
            <a:t/>
          </a:r>
          <a:br>
            <a:rPr lang="en-AU" sz="1000" kern="1200"/>
          </a:br>
          <a:r>
            <a:rPr lang="en-AU" sz="1000" kern="1200"/>
            <a:t>Is this new condition that does not relate to events that ocurred during the reporting?</a:t>
          </a:r>
        </a:p>
      </dsp:txBody>
      <dsp:txXfrm>
        <a:off x="1022285" y="3423569"/>
        <a:ext cx="1484786" cy="886763"/>
      </dsp:txXfrm>
    </dsp:sp>
    <dsp:sp modelId="{24ACE1B9-460C-4276-9AA8-5061C56CFA6A}">
      <dsp:nvSpPr>
        <dsp:cNvPr id="0" name=""/>
        <dsp:cNvSpPr/>
      </dsp:nvSpPr>
      <dsp:spPr>
        <a:xfrm>
          <a:off x="91" y="4483834"/>
          <a:ext cx="1677836" cy="8867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 </a:t>
          </a:r>
          <a:br>
            <a:rPr lang="en-AU" sz="1000" b="1" kern="1200"/>
          </a:br>
          <a:r>
            <a:rPr lang="en-AU" sz="1000" b="1" kern="1200"/>
            <a:t/>
          </a:r>
          <a:br>
            <a:rPr lang="en-AU" sz="1000" b="1" kern="1200"/>
          </a:br>
          <a:r>
            <a:rPr lang="en-AU" sz="1000" b="0" kern="1200"/>
            <a:t>The event must be disclosed in the financial statements as a 'subsequent event' (non adjusting event).</a:t>
          </a:r>
        </a:p>
      </dsp:txBody>
      <dsp:txXfrm>
        <a:off x="91" y="4483834"/>
        <a:ext cx="1677836" cy="886763"/>
      </dsp:txXfrm>
    </dsp:sp>
    <dsp:sp modelId="{C21584E6-16D0-43EE-AE2F-D2D1DE0695AD}">
      <dsp:nvSpPr>
        <dsp:cNvPr id="0" name=""/>
        <dsp:cNvSpPr/>
      </dsp:nvSpPr>
      <dsp:spPr>
        <a:xfrm>
          <a:off x="1867292" y="4483834"/>
          <a:ext cx="794472" cy="8867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76200">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 </a:t>
          </a:r>
        </a:p>
        <a:p>
          <a:pPr lvl="0" algn="ctr" defTabSz="444500">
            <a:lnSpc>
              <a:spcPct val="90000"/>
            </a:lnSpc>
            <a:spcBef>
              <a:spcPct val="0"/>
            </a:spcBef>
            <a:spcAft>
              <a:spcPct val="35000"/>
            </a:spcAft>
          </a:pPr>
          <a:endParaRPr lang="en-AU" sz="1000" b="1" kern="1200"/>
        </a:p>
        <a:p>
          <a:pPr lvl="0" algn="ctr" defTabSz="444500">
            <a:lnSpc>
              <a:spcPct val="90000"/>
            </a:lnSpc>
            <a:spcBef>
              <a:spcPct val="0"/>
            </a:spcBef>
            <a:spcAft>
              <a:spcPct val="35000"/>
            </a:spcAft>
          </a:pPr>
          <a:r>
            <a:rPr lang="en-AU" sz="1000" kern="1200"/>
            <a:t/>
          </a:r>
          <a:br>
            <a:rPr lang="en-AU" sz="1000" kern="1200"/>
          </a:br>
          <a:r>
            <a:rPr lang="en-AU" sz="1000" kern="1200"/>
            <a:t>No disclosure </a:t>
          </a:r>
        </a:p>
        <a:p>
          <a:pPr lvl="0" algn="ctr" defTabSz="444500">
            <a:lnSpc>
              <a:spcPct val="90000"/>
            </a:lnSpc>
            <a:spcBef>
              <a:spcPct val="0"/>
            </a:spcBef>
            <a:spcAft>
              <a:spcPct val="35000"/>
            </a:spcAft>
          </a:pPr>
          <a:r>
            <a:rPr lang="en-AU" sz="1000" kern="1200"/>
            <a:t>required</a:t>
          </a:r>
        </a:p>
      </dsp:txBody>
      <dsp:txXfrm>
        <a:off x="1867292" y="4483834"/>
        <a:ext cx="794472" cy="886763"/>
      </dsp:txXfrm>
    </dsp:sp>
    <dsp:sp modelId="{FB556705-3DC9-4DCD-9D45-35C35CC1B70F}">
      <dsp:nvSpPr>
        <dsp:cNvPr id="0" name=""/>
        <dsp:cNvSpPr/>
      </dsp:nvSpPr>
      <dsp:spPr>
        <a:xfrm>
          <a:off x="3857460" y="3423569"/>
          <a:ext cx="1484786" cy="8867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a:t>
          </a:r>
        </a:p>
        <a:p>
          <a:pPr lvl="0" algn="ctr" defTabSz="444500">
            <a:lnSpc>
              <a:spcPct val="90000"/>
            </a:lnSpc>
            <a:spcBef>
              <a:spcPct val="0"/>
            </a:spcBef>
            <a:spcAft>
              <a:spcPct val="35000"/>
            </a:spcAft>
          </a:pPr>
          <a:r>
            <a:rPr lang="en-AU" sz="1000" kern="1200"/>
            <a:t/>
          </a:r>
          <a:br>
            <a:rPr lang="en-AU" sz="1000" kern="1200"/>
          </a:br>
          <a:r>
            <a:rPr lang="en-AU" sz="1000" kern="1200"/>
            <a:t>Is the event considered material by management?</a:t>
          </a:r>
        </a:p>
      </dsp:txBody>
      <dsp:txXfrm>
        <a:off x="3857460" y="3423569"/>
        <a:ext cx="1484786" cy="886763"/>
      </dsp:txXfrm>
    </dsp:sp>
    <dsp:sp modelId="{71B7DDC9-B7C1-4B80-879E-570A43998B61}">
      <dsp:nvSpPr>
        <dsp:cNvPr id="0" name=""/>
        <dsp:cNvSpPr/>
      </dsp:nvSpPr>
      <dsp:spPr>
        <a:xfrm>
          <a:off x="2835266" y="4483834"/>
          <a:ext cx="1677836" cy="8867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76200">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Yes </a:t>
          </a:r>
        </a:p>
        <a:p>
          <a:pPr lvl="0" algn="ctr" defTabSz="444500">
            <a:lnSpc>
              <a:spcPct val="90000"/>
            </a:lnSpc>
            <a:spcBef>
              <a:spcPct val="0"/>
            </a:spcBef>
            <a:spcAft>
              <a:spcPct val="35000"/>
            </a:spcAft>
          </a:pPr>
          <a:r>
            <a:rPr lang="en-AU" sz="1000" b="1" kern="1200"/>
            <a:t/>
          </a:r>
          <a:br>
            <a:rPr lang="en-AU" sz="1000" b="1" kern="1200"/>
          </a:br>
          <a:r>
            <a:rPr lang="en-AU" sz="1000" b="0" kern="1200"/>
            <a:t>The event must be disclosed in the financial statements if it can be quantified (adjusting event).</a:t>
          </a:r>
        </a:p>
      </dsp:txBody>
      <dsp:txXfrm>
        <a:off x="2835266" y="4483834"/>
        <a:ext cx="1677836" cy="886763"/>
      </dsp:txXfrm>
    </dsp:sp>
    <dsp:sp modelId="{E2B16555-4076-4574-B032-6C118DC013FE}">
      <dsp:nvSpPr>
        <dsp:cNvPr id="0" name=""/>
        <dsp:cNvSpPr/>
      </dsp:nvSpPr>
      <dsp:spPr>
        <a:xfrm>
          <a:off x="4702467" y="4483834"/>
          <a:ext cx="794472" cy="88676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 </a:t>
          </a:r>
        </a:p>
        <a:p>
          <a:pPr lvl="0" algn="ctr" defTabSz="444500">
            <a:lnSpc>
              <a:spcPct val="90000"/>
            </a:lnSpc>
            <a:spcBef>
              <a:spcPct val="0"/>
            </a:spcBef>
            <a:spcAft>
              <a:spcPct val="35000"/>
            </a:spcAft>
          </a:pPr>
          <a:endParaRPr lang="en-AU" sz="1000" kern="1200"/>
        </a:p>
        <a:p>
          <a:pPr lvl="0" algn="ctr" defTabSz="444500">
            <a:lnSpc>
              <a:spcPct val="90000"/>
            </a:lnSpc>
            <a:spcBef>
              <a:spcPct val="0"/>
            </a:spcBef>
            <a:spcAft>
              <a:spcPct val="35000"/>
            </a:spcAft>
          </a:pPr>
          <a:r>
            <a:rPr lang="en-AU" sz="1000" kern="1200"/>
            <a:t/>
          </a:r>
          <a:br>
            <a:rPr lang="en-AU" sz="1000" kern="1200"/>
          </a:br>
          <a:r>
            <a:rPr lang="en-AU" sz="1000" kern="1200"/>
            <a:t>No disclosure </a:t>
          </a:r>
        </a:p>
        <a:p>
          <a:pPr lvl="0" algn="ctr" defTabSz="444500">
            <a:lnSpc>
              <a:spcPct val="90000"/>
            </a:lnSpc>
            <a:spcBef>
              <a:spcPct val="0"/>
            </a:spcBef>
            <a:spcAft>
              <a:spcPct val="35000"/>
            </a:spcAft>
          </a:pPr>
          <a:r>
            <a:rPr lang="en-AU" sz="1000" kern="1200"/>
            <a:t>required</a:t>
          </a:r>
        </a:p>
      </dsp:txBody>
      <dsp:txXfrm>
        <a:off x="4702467" y="4483834"/>
        <a:ext cx="794472" cy="886763"/>
      </dsp:txXfrm>
    </dsp:sp>
    <dsp:sp modelId="{3CD20B24-62CF-4EB2-9E1D-BC8F039AA704}">
      <dsp:nvSpPr>
        <dsp:cNvPr id="0" name=""/>
        <dsp:cNvSpPr/>
      </dsp:nvSpPr>
      <dsp:spPr>
        <a:xfrm>
          <a:off x="2308362" y="1572116"/>
          <a:ext cx="787152" cy="617686"/>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AU" sz="1000" b="1" kern="1200"/>
            <a:t>No</a:t>
          </a:r>
          <a:r>
            <a:rPr lang="en-AU" sz="1000" kern="1200"/>
            <a:t> </a:t>
          </a:r>
        </a:p>
        <a:p>
          <a:pPr lvl="0" algn="ctr" defTabSz="444500">
            <a:lnSpc>
              <a:spcPct val="90000"/>
            </a:lnSpc>
            <a:spcBef>
              <a:spcPct val="0"/>
            </a:spcBef>
            <a:spcAft>
              <a:spcPct val="35000"/>
            </a:spcAft>
          </a:pPr>
          <a:r>
            <a:rPr lang="en-AU" sz="1000" kern="1200"/>
            <a:t/>
          </a:r>
          <a:br>
            <a:rPr lang="en-AU" sz="1000" kern="1200"/>
          </a:br>
          <a:r>
            <a:rPr lang="en-AU" sz="1000" kern="1200"/>
            <a:t>No action</a:t>
          </a:r>
        </a:p>
      </dsp:txBody>
      <dsp:txXfrm>
        <a:off x="2308362" y="1572116"/>
        <a:ext cx="787152" cy="6176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xsnScope>
</customXsn>
</file>

<file path=customXml/item2.xml><?xml version="1.0" encoding="utf-8"?>
<ct:contentTypeSchema xmlns:ct="http://schemas.microsoft.com/office/2006/metadata/contentType" xmlns:ma="http://schemas.microsoft.com/office/2006/metadata/properties/metaAttributes" ct:_="" ma:_="" ma:contentTypeName="Financial Report" ma:contentTypeID="0x0101002517F445A0F35E449C98AAD631F2B038450700D24324C328C0594E9253FCF9EC471F24" ma:contentTypeVersion="19" ma:contentTypeDescription="" ma:contentTypeScope="" ma:versionID="2f91a128fa5d5481b8e0edef94ce5e40">
  <xsd:schema xmlns:xsd="http://www.w3.org/2001/XMLSchema" xmlns:xs="http://www.w3.org/2001/XMLSchema" xmlns:p="http://schemas.microsoft.com/office/2006/metadata/properties" xmlns:ns1="a5f32de4-e402-4188-b034-e71ca7d22e54" xmlns:ns2="http://schemas.microsoft.com/sharepoint/v3" targetNamespace="http://schemas.microsoft.com/office/2006/metadata/properties" ma:root="true" ma:fieldsID="0d60794b2e7942a4e3c685a0e937e308" ns1:_="" ns2:_="">
    <xsd:import namespace="a5f32de4-e402-4188-b034-e71ca7d22e54"/>
    <xsd:import namespace="http://schemas.microsoft.com/sharepoint/v3"/>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1:fb3179c379644f499d7166d0c985669b" minOccurs="0"/>
                <xsd:element ref="ns1:TaxCatchAll" minOccurs="0"/>
                <xsd:element ref="ns1:TaxCatchAllLabel" minOccurs="0"/>
                <xsd:element ref="ns1:ece32f50ba964e1fbf627a9d83fe6c01" minOccurs="0"/>
                <xsd:element ref="ns1:ic50d0a05a8e4d9791dac67f8a1e716c" minOccurs="0"/>
                <xsd:element ref="ns1:n771d69a070c4babbf278c67c8a2b859" minOccurs="0"/>
                <xsd:element ref="ns1:_dlc_DocIdPersistId" minOccurs="0"/>
                <xsd:element ref="ns1:pd01c257034b4e86b1f58279a3bd54c6" minOccurs="0"/>
                <xsd:element ref="ns1:k1bd994a94c2413797db3bab8f123f6f" minOccurs="0"/>
                <xsd:element ref="ns1:a25c4e3633654d669cbaa09ae6b70789" minOccurs="0"/>
                <xsd:element ref="ns1:mfe9accc5a0b4653a7b513b67ffd122d" minOccurs="0"/>
                <xsd:element ref="ns1:Financial_x0020_Year" minOccurs="0"/>
                <xsd:element ref="ns1:i5551a600e734172b7209c27fd0b68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fb3179c379644f499d7166d0c985669b" ma:index="14" ma:taxonomy="true" ma:internalName="fb3179c379644f499d7166d0c985669b" ma:taxonomyFieldName="Dissemination_x0020_Limiting_x0020_Marker" ma:displayName="Dissemination Limiting Marker" ma:readOnly="false" ma:default="2;#FOUO|955eb6fc-b35a-4808-8aa5-31e514fa3f26" ma:fieldId="{fb3179c3-7964-4f49-9d71-66d0c985669b}" ma:sspId="3452d580-73c1-4b2b-acb3-3600a17877a9" ma:termSetId="f41b4dff-1c0e-42ed-b4e6-3638cbec140f"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6ae5d322-b70d-423c-83c0-b783e570cf49}" ma:internalName="TaxCatchAll" ma:showField="CatchAllData" ma:web="4942287b-c913-459e-912d-c0d05ccced6a">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6ae5d322-b70d-423c-83c0-b783e570cf49}" ma:internalName="TaxCatchAllLabel" ma:readOnly="true" ma:showField="CatchAllDataLabel" ma:web="4942287b-c913-459e-912d-c0d05ccced6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18" ma:taxonomy="true" ma:internalName="ece32f50ba964e1fbf627a9d83fe6c01" ma:taxonomyFieldName="Agency" ma:displayName="Agency" ma:readOnly="false" ma:default="1;#Department of Environment, Land, Water and Planning|607a3f87-1228-4cd9-82a5-076aa8776274" ma:fieldId="{ece32f50-ba96-4e1f-bf62-7a9d83fe6c01}" ma:sspId="3452d580-73c1-4b2b-acb3-3600a17877a9"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0" ma:taxonomy="true" ma:internalName="ic50d0a05a8e4d9791dac67f8a1e716c" ma:taxonomyFieldName="Group1" ma:displayName="Group" ma:readOnly="false" ma:default="" ma:fieldId="{2c50d0a0-5a8e-4d97-91da-c67f8a1e716c}" ma:sspId="3452d580-73c1-4b2b-acb3-3600a17877a9"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2" ma:taxonomy="true" ma:internalName="n771d69a070c4babbf278c67c8a2b859" ma:taxonomyFieldName="Division" ma:displayName="Division" ma:readOnly="false" ma:default="" ma:fieldId="{7771d69a-070c-4bab-bf27-8c67c8a2b859}" ma:sspId="3452d580-73c1-4b2b-acb3-3600a17877a9" ma:termSetId="0b563327-3fd1-4e33-bf14-c9e227ef5a35" ma:anchorId="00000000-0000-0000-0000-000000000000" ma:open="false" ma:isKeyword="false">
      <xsd:complexType>
        <xsd:sequence>
          <xsd:element ref="pc:Terms" minOccurs="0" maxOccurs="1"/>
        </xsd:sequence>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pd01c257034b4e86b1f58279a3bd54c6" ma:index="25" ma:taxonomy="true" ma:internalName="pd01c257034b4e86b1f58279a3bd54c6" ma:taxonomyFieldName="Security_x0020_Classification" ma:displayName="Security Classification" ma:readOnly="false" ma:default="3;#Unclassified|7fa379f4-4aba-4692-ab80-7d39d3a23cf4" ma:fieldId="{9d01c257-034b-4e86-b1f5-8279a3bd54c6}" ma:sspId="3452d580-73c1-4b2b-acb3-3600a17877a9" ma:termSetId="6da6c671-4dae-4188-8808-548c864e9f8b" ma:anchorId="00000000-0000-0000-0000-000000000000" ma:open="false" ma:isKeyword="false">
      <xsd:complexType>
        <xsd:sequence>
          <xsd:element ref="pc:Terms" minOccurs="0" maxOccurs="1"/>
        </xsd:sequence>
      </xsd:complexType>
    </xsd:element>
    <xsd:element name="k1bd994a94c2413797db3bab8f123f6f" ma:index="26" nillable="true" ma:taxonomy="true" ma:internalName="k1bd994a94c2413797db3bab8f123f6f" ma:taxonomyFieldName="Section" ma:displayName="Section" ma:readOnly="false" ma:default="" ma:fieldId="{41bd994a-94c2-4137-97db-3bab8f123f6f}" ma:sspId="3452d580-73c1-4b2b-acb3-3600a17877a9"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28" nillable="true" ma:taxonomy="true" ma:internalName="a25c4e3633654d669cbaa09ae6b70789" ma:taxonomyFieldName="Sub_x002d_Section" ma:displayName="Sub-Section" ma:readOnly="false" ma:default="" ma:fieldId="{a25c4e36-3365-4d66-9cba-a09ae6b70789}" ma:sspId="3452d580-73c1-4b2b-acb3-3600a17877a9"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0" ma:taxonomy="true" ma:internalName="mfe9accc5a0b4653a7b513b67ffd122d" ma:taxonomyFieldName="Branch" ma:displayName="Branch" ma:readOnly="false" ma:default="" ma:fieldId="{6fe9accc-5a0b-4653-a7b5-13b67ffd122d}" ma:sspId="3452d580-73c1-4b2b-acb3-3600a17877a9" ma:termSetId="2966b9b6-b7ea-4bfd-a4f9-f27ab5012f44" ma:anchorId="00000000-0000-0000-0000-000000000000" ma:open="false" ma:isKeyword="false">
      <xsd:complexType>
        <xsd:sequence>
          <xsd:element ref="pc:Terms" minOccurs="0" maxOccurs="1"/>
        </xsd:sequence>
      </xsd:complexType>
    </xsd:element>
    <xsd:element name="Financial_x0020_Year" ma:index="31" nillable="true" ma:displayName="Financial Year" ma:internalName="Financial_x0020_Year">
      <xsd:complexType>
        <xsd:complexContent>
          <xsd:extension base="dms:MultiChoice">
            <xsd:sequence>
              <xsd:element name="Value" maxOccurs="unbounded" minOccurs="0" nillable="true">
                <xsd:simpleType>
                  <xsd:restriction base="dms:Choice">
                    <xsd:enumeration value="2013-14"/>
                    <xsd:enumeration value="2014-15"/>
                    <xsd:enumeration value="2015-16"/>
                    <xsd:enumeration value="2016-17"/>
                    <xsd:enumeration value="2017-18"/>
                    <xsd:enumeration value="2018-19"/>
                    <xsd:enumeration value="2019-20"/>
                    <xsd:enumeration value="Other"/>
                  </xsd:restriction>
                </xsd:simpleType>
              </xsd:element>
            </xsd:sequence>
          </xsd:extension>
        </xsd:complexContent>
      </xsd:complexType>
    </xsd:element>
    <xsd:element name="i5551a600e734172b7209c27fd0b6842" ma:index="32" nillable="true" ma:taxonomy="true" ma:internalName="i5551a600e734172b7209c27fd0b6842" ma:taxonomyFieldName="Local_x0020_Government_x0020_Authority_x0020__x0028_LGA_x0029_" ma:displayName="Local Government Authority (LGA)" ma:default="" ma:fieldId="{25551a60-0e73-4172-b720-9c27fd0b6842}" ma:sspId="3452d580-73c1-4b2b-acb3-3600a17877a9"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52d580-73c1-4b2b-acb3-3600a17877a9" ContentTypeId="0x0101002517F445A0F35E449C98AAD631F2B038450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fb3179c379644f499d7166d0c985669b xmlns="a5f32de4-e402-4188-b034-e71ca7d22e5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a5f32de4-e402-4188-b034-e71ca7d22e5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TaxCatchAll xmlns="a5f32de4-e402-4188-b034-e71ca7d22e54">
      <Value>7</Value>
      <Value>6</Value>
      <Value>5</Value>
      <Value>3</Value>
      <Value>2</Value>
      <Value>1</Value>
    </TaxCatchAll>
    <ece32f50ba964e1fbf627a9d83fe6c01 xmlns="a5f32de4-e402-4188-b034-e71ca7d22e5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nancial_x0020_Year xmlns="a5f32de4-e402-4188-b034-e71ca7d22e54"/>
    <i5551a600e734172b7209c27fd0b6842 xmlns="a5f32de4-e402-4188-b034-e71ca7d22e54">
      <Terms xmlns="http://schemas.microsoft.com/office/infopath/2007/PartnerControls"/>
    </i5551a600e734172b7209c27fd0b6842>
    <RoutingRuleDescription xmlns="http://schemas.microsoft.com/sharepoint/v3" xsi:nil="true"/>
    <n771d69a070c4babbf278c67c8a2b859 xmlns="a5f32de4-e402-4188-b034-e71ca7d22e5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k1bd994a94c2413797db3bab8f123f6f xmlns="a5f32de4-e402-4188-b034-e71ca7d22e54">
      <Terms xmlns="http://schemas.microsoft.com/office/infopath/2007/PartnerControls"/>
    </k1bd994a94c2413797db3bab8f123f6f>
    <pd01c257034b4e86b1f58279a3bd54c6 xmlns="a5f32de4-e402-4188-b034-e71ca7d22e5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ic50d0a05a8e4d9791dac67f8a1e716c xmlns="a5f32de4-e402-4188-b034-e71ca7d22e5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a25c4e3633654d669cbaa09ae6b70789 xmlns="a5f32de4-e402-4188-b034-e71ca7d22e54">
      <Terms xmlns="http://schemas.microsoft.com/office/infopath/2007/PartnerControls"/>
    </a25c4e3633654d669cbaa09ae6b70789>
    <_dlc_DocId xmlns="a5f32de4-e402-4188-b034-e71ca7d22e54">DOCID208-16-658</_dlc_DocId>
    <_dlc_DocIdUrl xmlns="a5f32de4-e402-4188-b034-e71ca7d22e54">
      <Url>https://ecm.delwp.vic.gov.au/sites/ecm_208/_layouts/15/DocIdRedir.aspx?ID=DOCID208-16-658</Url>
      <Description>DOCID208-16-658</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8FA26-030F-4C73-B85F-52721297A797}">
  <ds:schemaRefs>
    <ds:schemaRef ds:uri="http://schemas.microsoft.com/office/2006/metadata/customXsn"/>
  </ds:schemaRefs>
</ds:datastoreItem>
</file>

<file path=customXml/itemProps2.xml><?xml version="1.0" encoding="utf-8"?>
<ds:datastoreItem xmlns:ds="http://schemas.openxmlformats.org/officeDocument/2006/customXml" ds:itemID="{7FCF3623-684D-4420-B7D8-F81591F4B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970BA-D923-4108-9F39-6A0DAF6FA1B1}">
  <ds:schemaRefs>
    <ds:schemaRef ds:uri="Microsoft.SharePoint.Taxonomy.ContentTypeSync"/>
  </ds:schemaRefs>
</ds:datastoreItem>
</file>

<file path=customXml/itemProps4.xml><?xml version="1.0" encoding="utf-8"?>
<ds:datastoreItem xmlns:ds="http://schemas.openxmlformats.org/officeDocument/2006/customXml" ds:itemID="{E5234145-FAA1-4122-A32D-7BBB8AB4C3D0}">
  <ds:schemaRefs>
    <ds:schemaRef ds:uri="http://schemas.microsoft.com/sharepoint/events"/>
  </ds:schemaRefs>
</ds:datastoreItem>
</file>

<file path=customXml/itemProps5.xml><?xml version="1.0" encoding="utf-8"?>
<ds:datastoreItem xmlns:ds="http://schemas.openxmlformats.org/officeDocument/2006/customXml" ds:itemID="{5708DA28-9175-4138-9D9B-95AAACF3E92E}">
  <ds:schemaRefs>
    <ds:schemaRef ds:uri="http://schemas.microsoft.com/sharepoint/v3/contenttype/forms"/>
  </ds:schemaRefs>
</ds:datastoreItem>
</file>

<file path=customXml/itemProps6.xml><?xml version="1.0" encoding="utf-8"?>
<ds:datastoreItem xmlns:ds="http://schemas.openxmlformats.org/officeDocument/2006/customXml" ds:itemID="{A025D9B1-825B-4466-B08F-DE1B85D57E0B}">
  <ds:schemaRefs>
    <ds:schemaRef ds:uri="http://schemas.openxmlformats.org/package/2006/metadata/core-properties"/>
    <ds:schemaRef ds:uri="http://schemas.microsoft.com/office/2006/metadata/properties"/>
    <ds:schemaRef ds:uri="http://purl.org/dc/terms/"/>
    <ds:schemaRef ds:uri="http://purl.org/dc/elements/1.1/"/>
    <ds:schemaRef ds:uri="http://schemas.microsoft.com/office/2006/documentManagement/types"/>
    <ds:schemaRef ds:uri="a5f32de4-e402-4188-b034-e71ca7d22e54"/>
    <ds:schemaRef ds:uri="http://schemas.microsoft.com/office/infopath/2007/PartnerControls"/>
    <ds:schemaRef ds:uri="http://schemas.microsoft.com/sharepoint/v3"/>
    <ds:schemaRef ds:uri="http://www.w3.org/XML/1998/namespace"/>
    <ds:schemaRef ds:uri="http://purl.org/dc/dcmitype/"/>
  </ds:schemaRefs>
</ds:datastoreItem>
</file>

<file path=customXml/itemProps7.xml><?xml version="1.0" encoding="utf-8"?>
<ds:datastoreItem xmlns:ds="http://schemas.openxmlformats.org/officeDocument/2006/customXml" ds:itemID="{BE166E8F-DF3B-4D51-973C-A118D5D4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2</TotalTime>
  <Pages>6</Pages>
  <Words>20754</Words>
  <Characters>118304</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FG 5 - 2017 - Local Government - Accounting for Natural Disasters - FINAL</vt:lpstr>
    </vt:vector>
  </TitlesOfParts>
  <Company>Victorian Government</Company>
  <LinksUpToDate>false</LinksUpToDate>
  <CharactersWithSpaces>138781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 5 - 2017 - Local Government - Accounting for Natural Disasters - FINAL</dc:title>
  <dc:creator>Shaan Bajwa</dc:creator>
  <cp:lastModifiedBy>Julia Keeble</cp:lastModifiedBy>
  <cp:revision>3</cp:revision>
  <cp:lastPrinted>2017-02-14T01:41:00Z</cp:lastPrinted>
  <dcterms:created xsi:type="dcterms:W3CDTF">2017-02-14T01:21:00Z</dcterms:created>
  <dcterms:modified xsi:type="dcterms:W3CDTF">2017-02-14T01:42:00Z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0x0101002517F445A0F35E449C98AAD631F2B038450700D24324C328C0594E9253FCF9EC471F24</vt:lpwstr>
  </property>
  <property fmtid="{D5CDD505-2E9C-101B-9397-08002B2CF9AE}" pid="19" name="_dlc_DocIdItemGuid">
    <vt:lpwstr>0bafbf92-228e-40dc-9b75-1622935c2dc4</vt:lpwstr>
  </property>
  <property fmtid="{D5CDD505-2E9C-101B-9397-08002B2CF9AE}" pid="20" name="Section">
    <vt:lpwstr/>
  </property>
  <property fmtid="{D5CDD505-2E9C-101B-9397-08002B2CF9AE}" pid="21" name="Local Government Authority (LGA)">
    <vt:lpwstr/>
  </property>
  <property fmtid="{D5CDD505-2E9C-101B-9397-08002B2CF9AE}" pid="22" name="Sub-Section">
    <vt:lpwstr/>
  </property>
  <property fmtid="{D5CDD505-2E9C-101B-9397-08002B2CF9AE}" pid="23" name="Agency">
    <vt:lpwstr>1;#Department of Environment, Land, Water and Planning|607a3f87-1228-4cd9-82a5-076aa8776274</vt:lpwstr>
  </property>
  <property fmtid="{D5CDD505-2E9C-101B-9397-08002B2CF9AE}" pid="24" name="Branch">
    <vt:lpwstr>5;#Sector Performance and Development|76390a19-a1fc-4284-a89c-58f68cd51307</vt:lpwstr>
  </property>
  <property fmtid="{D5CDD505-2E9C-101B-9397-08002B2CF9AE}" pid="25" name="Division">
    <vt:lpwstr>6;#Local Government Victoria|f6ecfee0-2e0c-4d0c-8535-bce6333ce498</vt:lpwstr>
  </property>
  <property fmtid="{D5CDD505-2E9C-101B-9397-08002B2CF9AE}" pid="26" name="Group1">
    <vt:lpwstr>7;#Local Infrastructure|35232ce7-1039-46ab-a331-4c8e969be43f</vt:lpwstr>
  </property>
  <property fmtid="{D5CDD505-2E9C-101B-9397-08002B2CF9AE}" pid="27" name="Dissemination Limiting Marker">
    <vt:lpwstr>2;#FOUO|955eb6fc-b35a-4808-8aa5-31e514fa3f26</vt:lpwstr>
  </property>
  <property fmtid="{D5CDD505-2E9C-101B-9397-08002B2CF9AE}" pid="28" name="Security Classification">
    <vt:lpwstr>3;#Unclassified|7fa379f4-4aba-4692-ab80-7d39d3a23cf4</vt:lpwstr>
  </property>
  <property fmtid="{D5CDD505-2E9C-101B-9397-08002B2CF9AE}" pid="29" name="Order">
    <vt:r8>65800</vt:r8>
  </property>
</Properties>
</file>